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A0FDF" w14:textId="77777777" w:rsidR="00ED1F8C" w:rsidRPr="002B329D" w:rsidRDefault="00873F49" w:rsidP="009118D8">
      <w:pPr>
        <w:pStyle w:val="Heading1"/>
        <w:spacing w:after="360"/>
        <w:rPr>
          <w:rFonts w:ascii="Khmer UI" w:hAnsi="Khmer UI"/>
          <w:bCs/>
          <w:lang w:bidi="km-KH"/>
        </w:rPr>
      </w:pPr>
      <w:bookmarkStart w:id="0" w:name="_Toc157679811"/>
      <w:bookmarkStart w:id="1" w:name="_Toc157682115"/>
      <w:bookmarkStart w:id="2" w:name="_Toc122689908"/>
      <w:bookmarkStart w:id="3" w:name="_Toc155365085"/>
      <w:bookmarkStart w:id="4" w:name="_Toc156980166"/>
      <w:proofErr w:type="spellStart"/>
      <w:r w:rsidRPr="002B329D">
        <w:rPr>
          <w:rFonts w:ascii="Khmer UI" w:eastAsia="DaunPenh" w:hAnsi="Khmer UI" w:cs="DaunPenh"/>
          <w:bCs/>
          <w:lang w:bidi="km-KH"/>
        </w:rPr>
        <w:t>យុទ្ធសាស្ត្រភាពចម្រុះផ្នែកវប្បធម</w:t>
      </w:r>
      <w:proofErr w:type="spellEnd"/>
      <w:r w:rsidRPr="002B329D">
        <w:rPr>
          <w:rFonts w:ascii="Khmer UI" w:eastAsia="DaunPenh" w:hAnsi="Khmer UI" w:cs="DaunPenh"/>
          <w:bCs/>
          <w:lang w:bidi="km-KH"/>
        </w:rPr>
        <w:t>៌</w:t>
      </w:r>
      <w:r w:rsidRPr="002B329D">
        <w:rPr>
          <w:rFonts w:ascii="Khmer UI" w:hAnsi="Khmer UI"/>
          <w:bCs/>
          <w:lang w:bidi="km-KH"/>
        </w:rPr>
        <w:t xml:space="preserve"> </w:t>
      </w:r>
      <w:proofErr w:type="spellStart"/>
      <w:r w:rsidRPr="002B329D">
        <w:rPr>
          <w:rFonts w:ascii="Khmer UI" w:eastAsia="DaunPenh" w:hAnsi="Khmer UI" w:cs="DaunPenh"/>
          <w:bCs/>
          <w:lang w:bidi="km-KH"/>
        </w:rPr>
        <w:t>និងភាសា</w:t>
      </w:r>
      <w:proofErr w:type="spellEnd"/>
    </w:p>
    <w:p w14:paraId="264FA126" w14:textId="77777777" w:rsidR="00ED1F8C" w:rsidRPr="002B329D" w:rsidRDefault="00873F49" w:rsidP="00ED1F8C">
      <w:pPr>
        <w:pStyle w:val="Heading1"/>
        <w:spacing w:before="240"/>
        <w:rPr>
          <w:rFonts w:ascii="Khmer UI" w:hAnsi="Khmer UI"/>
          <w:bCs/>
          <w:lang w:bidi="km-KH"/>
        </w:rPr>
      </w:pPr>
      <w:proofErr w:type="spellStart"/>
      <w:r w:rsidRPr="002B329D">
        <w:rPr>
          <w:rFonts w:ascii="Khmer UI" w:eastAsia="DaunPenh" w:hAnsi="Khmer UI" w:cs="DaunPenh"/>
          <w:bCs/>
          <w:lang w:bidi="km-KH"/>
        </w:rPr>
        <w:t>សេចក្ដីសង្ខេប</w:t>
      </w:r>
      <w:bookmarkEnd w:id="0"/>
      <w:bookmarkEnd w:id="1"/>
      <w:proofErr w:type="spellEnd"/>
    </w:p>
    <w:p w14:paraId="57E5FF0D" w14:textId="77777777" w:rsidR="00A50CA7" w:rsidRPr="002B329D" w:rsidRDefault="00873F49" w:rsidP="009E16CF">
      <w:pPr>
        <w:pStyle w:val="Heading1"/>
        <w:spacing w:before="360"/>
        <w:rPr>
          <w:rFonts w:ascii="Khmer UI" w:hAnsi="Khmer UI"/>
          <w:b w:val="0"/>
          <w:sz w:val="36"/>
          <w:szCs w:val="36"/>
          <w:lang w:bidi="km-KH"/>
        </w:rPr>
      </w:pPr>
      <w:proofErr w:type="spellStart"/>
      <w:r w:rsidRPr="002B329D">
        <w:rPr>
          <w:rFonts w:ascii="Khmer UI" w:eastAsia="DaunPenh" w:hAnsi="Khmer UI" w:cs="DaunPenh"/>
          <w:b w:val="0"/>
          <w:sz w:val="36"/>
          <w:szCs w:val="36"/>
          <w:lang w:bidi="km-KH"/>
        </w:rPr>
        <w:t>ឆ្នាំ</w:t>
      </w:r>
      <w:proofErr w:type="spellEnd"/>
      <w:r w:rsidRPr="002B329D">
        <w:rPr>
          <w:rFonts w:ascii="Khmer UI" w:hAnsi="Khmer UI"/>
          <w:b w:val="0"/>
          <w:sz w:val="36"/>
          <w:szCs w:val="36"/>
          <w:lang w:bidi="km-KH"/>
        </w:rPr>
        <w:t xml:space="preserve"> 2024-2028</w:t>
      </w:r>
    </w:p>
    <w:p w14:paraId="2D76842B" w14:textId="77777777" w:rsidR="00696902" w:rsidRPr="002B329D" w:rsidRDefault="00873F49" w:rsidP="00696902">
      <w:pPr>
        <w:spacing w:after="600"/>
        <w:rPr>
          <w:rFonts w:ascii="Khmer UI" w:hAnsi="Khmer UI"/>
          <w:lang w:bidi="km-KH"/>
        </w:rPr>
      </w:pPr>
      <w:r w:rsidRPr="002B329D">
        <w:rPr>
          <w:rFonts w:ascii="Khmer UI" w:hAnsi="Khmer UI"/>
          <w:lang w:bidi="km-KH"/>
        </w:rPr>
        <w:t xml:space="preserve">Khmer | </w:t>
      </w:r>
      <w:proofErr w:type="spellStart"/>
      <w:r w:rsidRPr="002B329D">
        <w:rPr>
          <w:rFonts w:ascii="Khmer UI" w:eastAsia="DaunPenh" w:hAnsi="Khmer UI" w:cs="DaunPenh"/>
          <w:lang w:bidi="km-KH"/>
        </w:rPr>
        <w:t>ភាសាខ្មែរ</w:t>
      </w:r>
      <w:proofErr w:type="spellEnd"/>
    </w:p>
    <w:p w14:paraId="36B9356C" w14:textId="77777777" w:rsidR="004D32B5" w:rsidRPr="002B329D" w:rsidRDefault="00873F49" w:rsidP="006E4567">
      <w:pPr>
        <w:spacing w:after="0" w:line="240" w:lineRule="auto"/>
        <w:rPr>
          <w:rFonts w:ascii="Khmer UI" w:hAnsi="Khmer UI"/>
          <w:b/>
          <w:bCs/>
          <w:color w:val="6B2976"/>
          <w:sz w:val="36"/>
          <w:szCs w:val="36"/>
          <w:lang w:bidi="km-KH"/>
        </w:rPr>
      </w:pPr>
      <w:bookmarkStart w:id="5" w:name="_Toc157528057"/>
      <w:bookmarkStart w:id="6" w:name="_Toc157528252"/>
      <w:bookmarkStart w:id="7" w:name="_Toc157529519"/>
      <w:bookmarkStart w:id="8" w:name="_Toc157529657"/>
      <w:bookmarkStart w:id="9" w:name="_Toc157679812"/>
      <w:bookmarkStart w:id="10" w:name="_Toc157682116"/>
      <w:bookmarkEnd w:id="2"/>
      <w:bookmarkEnd w:id="3"/>
      <w:bookmarkEnd w:id="4"/>
      <w:r w:rsidRPr="002B329D">
        <w:rPr>
          <w:rFonts w:ascii="Khmer UI" w:hAnsi="Khmer UI"/>
          <w:lang w:bidi="km-KH"/>
        </w:rPr>
        <w:br w:type="page"/>
      </w:r>
      <w:bookmarkEnd w:id="5"/>
      <w:bookmarkEnd w:id="6"/>
      <w:bookmarkEnd w:id="7"/>
      <w:bookmarkEnd w:id="8"/>
      <w:bookmarkEnd w:id="9"/>
      <w:bookmarkEnd w:id="10"/>
    </w:p>
    <w:p w14:paraId="64FA8CD0" w14:textId="4811D70F" w:rsidR="007C752D" w:rsidRPr="007C752D" w:rsidRDefault="007C752D" w:rsidP="007C752D">
      <w:pPr>
        <w:pStyle w:val="Heading2"/>
        <w:numPr>
          <w:ilvl w:val="0"/>
          <w:numId w:val="0"/>
        </w:numPr>
        <w:rPr>
          <w:rFonts w:ascii="Khmer UI" w:hAnsi="Khmer UI" w:cs="Khmer UI"/>
          <w:lang w:bidi="km-KH"/>
        </w:rPr>
      </w:pPr>
      <w:bookmarkStart w:id="11" w:name="_Hlk158726917"/>
      <w:bookmarkStart w:id="12" w:name="_Toc122689910"/>
      <w:bookmarkStart w:id="13" w:name="_Toc156980168"/>
      <w:r w:rsidRPr="007C752D">
        <w:rPr>
          <w:rFonts w:ascii="Khmer UI" w:hAnsi="Khmer UI" w:cs="Khmer UI"/>
          <w:cs/>
          <w:lang w:bidi="km-KH"/>
        </w:rPr>
        <w:lastRenderedPageBreak/>
        <w:t xml:space="preserve">សេចក្តីសង្ខេបស្តីពីយុទ្ធសាស្ត្រភាពចម្រុះផ្នែកវប្បធម៌ និងភាសា ឆ្នាំ </w:t>
      </w:r>
      <w:r w:rsidRPr="007C752D">
        <w:rPr>
          <w:rFonts w:ascii="Khmer UI" w:hAnsi="Khmer UI" w:cs="Khmer UI"/>
          <w:lang w:bidi="km-KH"/>
        </w:rPr>
        <w:t>2024-2028</w:t>
      </w:r>
    </w:p>
    <w:p w14:paraId="7AF8F57B" w14:textId="77777777" w:rsidR="007C752D" w:rsidRPr="007C752D" w:rsidRDefault="007C752D" w:rsidP="007C752D">
      <w:pPr>
        <w:pStyle w:val="Introparagraph"/>
        <w:rPr>
          <w:rFonts w:ascii="Khmer UI" w:hAnsi="Khmer UI" w:cs="Khmer UI"/>
          <w:bCs w:val="0"/>
          <w:lang w:bidi="km-KH"/>
        </w:rPr>
      </w:pPr>
      <w:r w:rsidRPr="007C752D">
        <w:rPr>
          <w:rFonts w:ascii="Khmer UI" w:hAnsi="Khmer UI" w:cs="Khmer UI"/>
          <w:bCs w:val="0"/>
          <w:cs/>
          <w:lang w:bidi="km-KH"/>
        </w:rPr>
        <w:t>សហគមន៍ចម្រុះផ្នែកវប្បធម៌ និងភាសា (</w:t>
      </w:r>
      <w:r w:rsidRPr="007C752D">
        <w:rPr>
          <w:rFonts w:ascii="Khmer UI" w:hAnsi="Khmer UI" w:cs="Khmer UI"/>
          <w:bCs w:val="0"/>
          <w:lang w:bidi="km-KH"/>
        </w:rPr>
        <w:t xml:space="preserve">CALD) </w:t>
      </w:r>
      <w:r w:rsidRPr="007C752D">
        <w:rPr>
          <w:rFonts w:ascii="Khmer UI" w:hAnsi="Khmer UI" w:cs="Khmer UI"/>
          <w:bCs w:val="0"/>
          <w:cs/>
          <w:lang w:bidi="km-KH"/>
        </w:rPr>
        <w:t>ជួបប្រទះនឹងបញ្ហាប្រឈម និងឧបសគ្គជាច្រើននៅពេលស្វែងយល់ ទទួលបាន និងប្រើប្រាស់គម្រោងធានារ៉ាប់រងជនពិការថ្នាក់ជាតិ (</w:t>
      </w:r>
      <w:r w:rsidRPr="007C752D">
        <w:rPr>
          <w:rFonts w:ascii="Khmer UI" w:hAnsi="Khmer UI" w:cs="Khmer UI"/>
          <w:bCs w:val="0"/>
          <w:lang w:bidi="km-KH"/>
        </w:rPr>
        <w:t>NDIS)</w:t>
      </w:r>
      <w:r w:rsidRPr="007C752D">
        <w:rPr>
          <w:rFonts w:ascii="Khmer UI" w:hAnsi="Khmer UI" w:cs="Khmer UI"/>
          <w:bCs w:val="0"/>
          <w:cs/>
          <w:lang w:bidi="km-KH"/>
        </w:rPr>
        <w:t>។</w:t>
      </w:r>
    </w:p>
    <w:p w14:paraId="3BEE5B6E" w14:textId="77777777" w:rsidR="007C752D" w:rsidRPr="007C752D" w:rsidRDefault="007C752D" w:rsidP="007C752D">
      <w:pPr>
        <w:rPr>
          <w:rFonts w:ascii="Khmer UI" w:hAnsi="Khmer UI" w:cs="Khmer UI"/>
          <w:lang w:bidi="km-KH"/>
        </w:rPr>
      </w:pPr>
      <w:r w:rsidRPr="007C752D">
        <w:rPr>
          <w:rFonts w:ascii="Khmer UI" w:hAnsi="Khmer UI" w:cs="Khmer UI"/>
          <w:cs/>
          <w:lang w:bidi="km-KH"/>
        </w:rPr>
        <w:t xml:space="preserve">ដើម្បីកែលម្អលទ្ធផលសម្រាប់អ្នកចូលរួម </w:t>
      </w:r>
      <w:r w:rsidRPr="007C752D">
        <w:rPr>
          <w:rFonts w:ascii="Khmer UI" w:hAnsi="Khmer UI" w:cs="Khmer UI"/>
          <w:lang w:bidi="km-KH"/>
        </w:rPr>
        <w:t xml:space="preserve">CALD </w:t>
      </w:r>
      <w:r w:rsidRPr="007C752D">
        <w:rPr>
          <w:rFonts w:ascii="Khmer UI" w:hAnsi="Khmer UI" w:cs="Khmer UI"/>
          <w:cs/>
          <w:lang w:bidi="km-KH"/>
        </w:rPr>
        <w:t>ទីភ្នាក់ងារធានារ៉ាប់រងជនពិការថ្នាក់ជាតិ (</w:t>
      </w:r>
      <w:r w:rsidRPr="007C752D">
        <w:rPr>
          <w:rFonts w:ascii="Khmer UI" w:hAnsi="Khmer UI" w:cs="Khmer UI"/>
          <w:lang w:bidi="km-KH"/>
        </w:rPr>
        <w:t xml:space="preserve">NDIA) </w:t>
      </w:r>
      <w:r w:rsidRPr="007C752D">
        <w:rPr>
          <w:rFonts w:ascii="Khmer UI" w:hAnsi="Khmer UI" w:cs="Khmer UI"/>
          <w:cs/>
          <w:lang w:bidi="km-KH"/>
        </w:rPr>
        <w:t xml:space="preserve">បានបង្កើតយុទ្ធសាស្ត្រភាពចម្រុះផ្នែកវប្បធម៌ និងភាសា ឆ្នាំ </w:t>
      </w:r>
      <w:r w:rsidRPr="007C752D">
        <w:rPr>
          <w:rFonts w:ascii="Khmer UI" w:hAnsi="Khmer UI" w:cs="Khmer UI"/>
          <w:lang w:bidi="km-KH"/>
        </w:rPr>
        <w:t>2024-2028 (</w:t>
      </w:r>
      <w:r w:rsidRPr="007C752D">
        <w:rPr>
          <w:rFonts w:ascii="Khmer UI" w:hAnsi="Khmer UI" w:cs="Khmer UI"/>
          <w:cs/>
          <w:lang w:bidi="km-KH"/>
        </w:rPr>
        <w:t>យុទ្ធសាស្ត្រ) និងផែនការសកម្មភាពមួយ។</w:t>
      </w:r>
    </w:p>
    <w:p w14:paraId="42366C98" w14:textId="77777777" w:rsidR="007C752D" w:rsidRPr="007C752D" w:rsidRDefault="007C752D" w:rsidP="007C752D">
      <w:pPr>
        <w:rPr>
          <w:rFonts w:ascii="Khmer UI" w:hAnsi="Khmer UI" w:cs="Khmer UI"/>
          <w:lang w:bidi="km-KH"/>
        </w:rPr>
      </w:pPr>
      <w:r w:rsidRPr="007C752D">
        <w:rPr>
          <w:rFonts w:ascii="Khmer UI" w:hAnsi="Khmer UI" w:cs="Khmer UI"/>
          <w:cs/>
          <w:lang w:bidi="km-KH"/>
        </w:rPr>
        <w:t>យុទ្ធសាស្ត្រនេះមានគោលបំណង៖</w:t>
      </w:r>
    </w:p>
    <w:p w14:paraId="3CF0D0B2" w14:textId="526D0CE2" w:rsidR="007C752D" w:rsidRPr="007C752D" w:rsidRDefault="007C752D" w:rsidP="007C752D">
      <w:pPr>
        <w:pStyle w:val="Bullet1"/>
        <w:ind w:left="851"/>
        <w:rPr>
          <w:rFonts w:ascii="Khmer UI" w:hAnsi="Khmer UI" w:cs="Khmer UI"/>
          <w:lang w:bidi="km-KH"/>
        </w:rPr>
      </w:pPr>
      <w:r w:rsidRPr="007C752D">
        <w:rPr>
          <w:rFonts w:ascii="Khmer UI" w:hAnsi="Khmer UI" w:cs="Khmer UI"/>
          <w:cs/>
          <w:lang w:bidi="km-KH"/>
        </w:rPr>
        <w:t xml:space="preserve">បង្កើនការចូលប្រើប្រាស់ និងការចូលរួមក្នុង </w:t>
      </w:r>
      <w:r w:rsidRPr="007C752D">
        <w:rPr>
          <w:rFonts w:ascii="Khmer UI" w:hAnsi="Khmer UI" w:cs="Khmer UI"/>
          <w:lang w:bidi="km-KH"/>
        </w:rPr>
        <w:t xml:space="preserve">NDIS </w:t>
      </w:r>
      <w:r w:rsidRPr="007C752D">
        <w:rPr>
          <w:rFonts w:ascii="Khmer UI" w:hAnsi="Khmer UI" w:cs="Khmer UI"/>
          <w:cs/>
          <w:lang w:bidi="km-KH"/>
        </w:rPr>
        <w:t xml:space="preserve">សម្រាប់សហគមន៍ </w:t>
      </w:r>
      <w:r w:rsidRPr="007C752D">
        <w:rPr>
          <w:rFonts w:ascii="Khmer UI" w:hAnsi="Khmer UI" w:cs="Khmer UI"/>
          <w:lang w:bidi="km-KH"/>
        </w:rPr>
        <w:t xml:space="preserve">CALD </w:t>
      </w:r>
      <w:r w:rsidRPr="007C752D">
        <w:rPr>
          <w:rFonts w:ascii="Khmer UI" w:hAnsi="Khmer UI" w:cs="Khmer UI"/>
          <w:cs/>
          <w:lang w:bidi="km-KH"/>
        </w:rPr>
        <w:t>នានា</w:t>
      </w:r>
    </w:p>
    <w:p w14:paraId="7D830F75" w14:textId="18EA696C" w:rsidR="007C752D" w:rsidRPr="007C752D" w:rsidRDefault="007C752D" w:rsidP="007C752D">
      <w:pPr>
        <w:pStyle w:val="Bullet1"/>
        <w:ind w:left="851"/>
        <w:rPr>
          <w:rFonts w:ascii="Khmer UI" w:hAnsi="Khmer UI" w:cs="Khmer UI"/>
          <w:lang w:bidi="km-KH"/>
        </w:rPr>
      </w:pPr>
      <w:r w:rsidRPr="007C752D">
        <w:rPr>
          <w:rFonts w:ascii="Khmer UI" w:hAnsi="Khmer UI" w:cs="Khmer UI"/>
          <w:cs/>
          <w:lang w:bidi="km-KH"/>
        </w:rPr>
        <w:t xml:space="preserve">បង្កើនការប្រើប្រាស់ផែនការ </w:t>
      </w:r>
      <w:r w:rsidRPr="007C752D">
        <w:rPr>
          <w:rFonts w:ascii="Khmer UI" w:hAnsi="Khmer UI" w:cs="Khmer UI"/>
          <w:lang w:bidi="km-KH"/>
        </w:rPr>
        <w:t xml:space="preserve">NDIS </w:t>
      </w:r>
      <w:r w:rsidRPr="007C752D">
        <w:rPr>
          <w:rFonts w:ascii="Khmer UI" w:hAnsi="Khmer UI" w:cs="Khmer UI"/>
          <w:cs/>
          <w:lang w:bidi="km-KH"/>
        </w:rPr>
        <w:t xml:space="preserve">សម្រាប់អ្នកចូលរួម </w:t>
      </w:r>
      <w:r w:rsidRPr="007C752D">
        <w:rPr>
          <w:rFonts w:ascii="Khmer UI" w:hAnsi="Khmer UI" w:cs="Khmer UI"/>
          <w:lang w:bidi="km-KH"/>
        </w:rPr>
        <w:t>CALD</w:t>
      </w:r>
    </w:p>
    <w:p w14:paraId="27F4F0B2" w14:textId="36CBEB62" w:rsidR="007C752D" w:rsidRPr="007C752D" w:rsidRDefault="007C752D" w:rsidP="007C752D">
      <w:pPr>
        <w:pStyle w:val="Bullet1"/>
        <w:ind w:left="851"/>
        <w:rPr>
          <w:rFonts w:ascii="Khmer UI" w:hAnsi="Khmer UI" w:cs="Khmer UI"/>
          <w:lang w:bidi="km-KH"/>
        </w:rPr>
      </w:pPr>
      <w:r w:rsidRPr="007C752D">
        <w:rPr>
          <w:rFonts w:ascii="Khmer UI" w:hAnsi="Khmer UI" w:cs="Khmer UI"/>
          <w:cs/>
          <w:lang w:bidi="km-KH"/>
        </w:rPr>
        <w:t xml:space="preserve">កែលម្អបទពិសោធន៍ជាមួយ </w:t>
      </w:r>
      <w:r w:rsidRPr="007C752D">
        <w:rPr>
          <w:rFonts w:ascii="Khmer UI" w:hAnsi="Khmer UI" w:cs="Khmer UI"/>
          <w:lang w:bidi="km-KH"/>
        </w:rPr>
        <w:t xml:space="preserve">NDIS </w:t>
      </w:r>
      <w:r w:rsidRPr="007C752D">
        <w:rPr>
          <w:rFonts w:ascii="Khmer UI" w:hAnsi="Khmer UI" w:cs="Khmer UI"/>
          <w:cs/>
          <w:lang w:bidi="km-KH"/>
        </w:rPr>
        <w:t xml:space="preserve">សម្រាប់សហគមន៍ </w:t>
      </w:r>
      <w:r w:rsidRPr="007C752D">
        <w:rPr>
          <w:rFonts w:ascii="Khmer UI" w:hAnsi="Khmer UI" w:cs="Khmer UI"/>
          <w:lang w:bidi="km-KH"/>
        </w:rPr>
        <w:t xml:space="preserve">CALD </w:t>
      </w:r>
      <w:r w:rsidRPr="007C752D">
        <w:rPr>
          <w:rFonts w:ascii="Khmer UI" w:hAnsi="Khmer UI" w:cs="Khmer UI"/>
          <w:cs/>
          <w:lang w:bidi="km-KH"/>
        </w:rPr>
        <w:t>និងអ្នកចូលរួមនានា។</w:t>
      </w:r>
    </w:p>
    <w:p w14:paraId="1BCC090A" w14:textId="775E5DB5" w:rsidR="007C752D" w:rsidRPr="007C752D" w:rsidRDefault="007C752D" w:rsidP="00466186">
      <w:pPr>
        <w:spacing w:after="5000"/>
        <w:rPr>
          <w:rFonts w:ascii="Khmer UI" w:hAnsi="Khmer UI" w:cs="Khmer UI"/>
          <w:lang w:bidi="km-KH"/>
        </w:rPr>
      </w:pPr>
      <w:r w:rsidRPr="007C752D">
        <w:rPr>
          <w:rFonts w:ascii="Khmer UI" w:hAnsi="Khmer UI" w:cs="Khmer UI"/>
          <w:cs/>
          <w:lang w:bidi="km-KH"/>
        </w:rPr>
        <w:t xml:space="preserve">ផែនការសកម្មភាពក៏ត្រូវបានបង្កើតឡើងផងដែរ ដើម្បីធានាថាវឌ្ឍនភាពនៃយុទ្ធសាស្ត្រនេះត្រូវបានតាមដាន វាស់វែង និងរាយការណ៍។ កំណែពេញលេញនៃផែនការយុទ្ធសាស្ត្រ និងសកម្មភាពអាចរកឃើញនៅលើ </w:t>
      </w:r>
      <w:r w:rsidR="00210276">
        <w:fldChar w:fldCharType="begin"/>
      </w:r>
      <w:r w:rsidR="00210276">
        <w:rPr>
          <w:lang w:bidi="km-KH"/>
        </w:rPr>
        <w:instrText xml:space="preserve"> HYPERLINK "https://ndis.gov.au/about-us/strategies/cultural-and-linguistic-diversity-strategy" </w:instrText>
      </w:r>
      <w:r w:rsidR="00210276">
        <w:fldChar w:fldCharType="separate"/>
      </w:r>
      <w:r w:rsidRPr="007C752D">
        <w:rPr>
          <w:rStyle w:val="Hyperlink"/>
          <w:rFonts w:ascii="Khmer UI" w:hAnsi="Khmer UI" w:cs="Khmer UI"/>
          <w:cs/>
          <w:lang w:bidi="km-KH"/>
        </w:rPr>
        <w:t xml:space="preserve">គេហទំព័រ </w:t>
      </w:r>
      <w:r w:rsidRPr="007C752D">
        <w:rPr>
          <w:rStyle w:val="Hyperlink"/>
          <w:rFonts w:ascii="Khmer UI" w:hAnsi="Khmer UI" w:cs="Khmer UI"/>
          <w:lang w:bidi="km-KH"/>
        </w:rPr>
        <w:t>NDIS</w:t>
      </w:r>
      <w:r w:rsidR="00210276">
        <w:rPr>
          <w:rStyle w:val="Hyperlink"/>
          <w:rFonts w:ascii="Khmer UI" w:hAnsi="Khmer UI" w:cs="Khmer UI"/>
          <w:lang w:bidi="km-KH"/>
        </w:rPr>
        <w:fldChar w:fldCharType="end"/>
      </w:r>
      <w:r w:rsidRPr="007C752D">
        <w:rPr>
          <w:rFonts w:ascii="Khmer UI" w:hAnsi="Khmer UI" w:cs="Khmer UI"/>
          <w:cs/>
          <w:lang w:bidi="km-KH"/>
        </w:rPr>
        <w:t>។</w:t>
      </w:r>
    </w:p>
    <w:p w14:paraId="7B405CA5" w14:textId="045DBB25" w:rsidR="00C75123" w:rsidRPr="002B329D" w:rsidRDefault="000763C3" w:rsidP="00C75123">
      <w:pPr>
        <w:pStyle w:val="Bullet1"/>
        <w:numPr>
          <w:ilvl w:val="0"/>
          <w:numId w:val="0"/>
        </w:numPr>
        <w:rPr>
          <w:rFonts w:ascii="Khmer UI" w:hAnsi="Khmer UI"/>
          <w:lang w:bidi="km-KH"/>
        </w:rPr>
      </w:pPr>
      <w:r>
        <w:rPr>
          <w:lang w:bidi="km-KH"/>
        </w:rPr>
        <w:pict w14:anchorId="6482AE18">
          <v:rect id="_x0000_i1025" style="width:451.3pt;height:1pt" o:hralign="center" o:hrstd="t" o:hrnoshade="t" o:hr="t" fillcolor="#6b2976" stroked="f"/>
        </w:pict>
      </w:r>
    </w:p>
    <w:p w14:paraId="6F2F2A7D" w14:textId="5641228A" w:rsidR="005D375D" w:rsidRPr="002B329D" w:rsidRDefault="002B329D" w:rsidP="00C75123">
      <w:pPr>
        <w:pStyle w:val="Bullet1"/>
        <w:numPr>
          <w:ilvl w:val="0"/>
          <w:numId w:val="0"/>
        </w:numPr>
        <w:rPr>
          <w:rFonts w:ascii="Khmer UI" w:hAnsi="Khmer UI"/>
          <w:lang w:bidi="km-KH"/>
        </w:rPr>
      </w:pPr>
      <w:r w:rsidRPr="002B329D">
        <w:rPr>
          <w:rFonts w:ascii="Khmer UI" w:eastAsia="DaunPenh" w:hAnsi="Khmer UI" w:cs="Khmer UI"/>
          <w:cs/>
          <w:lang w:bidi="km-KH"/>
        </w:rPr>
        <w:t xml:space="preserve">រូបថតគម្រប៖ កើតមុន </w:t>
      </w:r>
      <w:r w:rsidRPr="002B329D">
        <w:rPr>
          <w:rFonts w:ascii="Khmer UI" w:eastAsia="DaunPenh" w:hAnsi="Khmer UI" w:cs="Khmer UI"/>
          <w:lang w:bidi="km-KH"/>
        </w:rPr>
        <w:t xml:space="preserve">10 </w:t>
      </w:r>
      <w:r w:rsidRPr="002B329D">
        <w:rPr>
          <w:rFonts w:ascii="Khmer UI" w:eastAsia="DaunPenh" w:hAnsi="Khmer UI" w:cs="Khmer UI"/>
          <w:cs/>
          <w:lang w:bidi="km-KH"/>
        </w:rPr>
        <w:t xml:space="preserve">សប្តាហ៍ ហើយឥឡូវនេះកំពុងរស់នៅដោយមានការបាត់បង់ការស្តាប់ និងការវិវឌ្ឍន៍យឺតយ៉ាវគួរឱ្យកត់សម្គាល់ ក្រុមហ៊ុន </w:t>
      </w:r>
      <w:r w:rsidRPr="002B329D">
        <w:rPr>
          <w:rFonts w:ascii="Khmer UI" w:eastAsia="DaunPenh" w:hAnsi="Khmer UI" w:cs="Khmer UI"/>
          <w:lang w:bidi="km-KH"/>
        </w:rPr>
        <w:t xml:space="preserve">Melbourne toddler Willow </w:t>
      </w:r>
      <w:r w:rsidRPr="002B329D">
        <w:rPr>
          <w:rFonts w:ascii="Khmer UI" w:eastAsia="DaunPenh" w:hAnsi="Khmer UI" w:cs="Khmer UI"/>
          <w:cs/>
          <w:lang w:bidi="km-KH"/>
        </w:rPr>
        <w:t xml:space="preserve">បានក្លាយជាអ្នកជំនាញខាងការទំនាក់ទំនងមិនតាមពាក្យសំដីដោយមានការគាំទ្រពីការព្យាបាលដែលផ្តល់មូលនិធិដោយ </w:t>
      </w:r>
      <w:r w:rsidRPr="002B329D">
        <w:rPr>
          <w:rFonts w:ascii="Khmer UI" w:eastAsia="DaunPenh" w:hAnsi="Khmer UI" w:cs="Khmer UI"/>
          <w:lang w:bidi="km-KH"/>
        </w:rPr>
        <w:t>NDIS</w:t>
      </w:r>
      <w:r w:rsidRPr="002B329D">
        <w:rPr>
          <w:rFonts w:ascii="Khmer UI" w:eastAsia="DaunPenh" w:hAnsi="Khmer UI" w:cs="Khmer UI"/>
          <w:cs/>
          <w:lang w:bidi="km-KH"/>
        </w:rPr>
        <w:t xml:space="preserve">។ </w:t>
      </w:r>
      <w:hyperlink r:id="rId11" w:history="1">
        <w:r w:rsidRPr="002B329D">
          <w:rPr>
            <w:rStyle w:val="Hyperlink"/>
            <w:rFonts w:ascii="Khmer UI" w:eastAsia="DaunPenh" w:hAnsi="Khmer UI" w:cs="Khmer UI"/>
            <w:cs/>
            <w:lang w:bidi="km-KH"/>
          </w:rPr>
          <w:t xml:space="preserve">អានសាច់រឿងរបស់ </w:t>
        </w:r>
        <w:r w:rsidRPr="002B329D">
          <w:rPr>
            <w:rStyle w:val="Hyperlink"/>
            <w:rFonts w:ascii="Khmer UI" w:eastAsia="DaunPenh" w:hAnsi="Khmer UI" w:cs="Khmer UI"/>
            <w:lang w:bidi="km-KH"/>
          </w:rPr>
          <w:t>Willow</w:t>
        </w:r>
      </w:hyperlink>
      <w:r w:rsidRPr="002B329D">
        <w:rPr>
          <w:rFonts w:ascii="Khmer UI" w:eastAsia="DaunPenh" w:hAnsi="Khmer UI" w:cs="Khmer UI"/>
          <w:lang w:bidi="km-KH"/>
        </w:rPr>
        <w:t xml:space="preserve"> </w:t>
      </w:r>
      <w:r w:rsidRPr="002B329D">
        <w:rPr>
          <w:rFonts w:ascii="Khmer UI" w:eastAsia="DaunPenh" w:hAnsi="Khmer UI" w:cs="Khmer UI"/>
          <w:cs/>
          <w:lang w:bidi="km-KH"/>
        </w:rPr>
        <w:t xml:space="preserve">នៅលើគេហទំព័រ </w:t>
      </w:r>
      <w:r w:rsidRPr="002B329D">
        <w:rPr>
          <w:rFonts w:ascii="Khmer UI" w:eastAsia="DaunPenh" w:hAnsi="Khmer UI" w:cs="Khmer UI"/>
          <w:lang w:bidi="km-KH"/>
        </w:rPr>
        <w:t>NDIS</w:t>
      </w:r>
      <w:r w:rsidR="00873F49" w:rsidRPr="002B329D">
        <w:rPr>
          <w:rFonts w:ascii="Khmer UI" w:eastAsia="DaunPenh" w:hAnsi="Khmer UI" w:cs="DaunPenh"/>
          <w:lang w:bidi="km-KH"/>
        </w:rPr>
        <w:t>។</w:t>
      </w:r>
    </w:p>
    <w:p w14:paraId="7F7DE3AF" w14:textId="77777777" w:rsidR="00FF1119" w:rsidRPr="002B329D" w:rsidRDefault="00873F49" w:rsidP="00440CB2">
      <w:pPr>
        <w:pStyle w:val="Heading2"/>
        <w:numPr>
          <w:ilvl w:val="0"/>
          <w:numId w:val="0"/>
        </w:numPr>
        <w:ind w:left="720" w:hanging="720"/>
        <w:rPr>
          <w:rFonts w:ascii="Khmer UI" w:hAnsi="Khmer UI"/>
          <w:lang w:bidi="km-KH"/>
        </w:rPr>
      </w:pPr>
      <w:proofErr w:type="spellStart"/>
      <w:r w:rsidRPr="002B329D">
        <w:rPr>
          <w:rFonts w:ascii="Khmer UI" w:eastAsia="DaunPenh" w:hAnsi="Khmer UI" w:cs="DaunPenh"/>
          <w:lang w:bidi="km-KH"/>
        </w:rPr>
        <w:lastRenderedPageBreak/>
        <w:t>របៀបដែលយុទ្ធសាស្ត្រនេះត្រូវបានបង្កើតឡើង</w:t>
      </w:r>
      <w:proofErr w:type="spellEnd"/>
    </w:p>
    <w:p w14:paraId="1B94AE88" w14:textId="44020B9C" w:rsidR="00E84E21" w:rsidRPr="00B925E3" w:rsidRDefault="00B925E3" w:rsidP="007E6601">
      <w:pPr>
        <w:pStyle w:val="Introparagraph"/>
        <w:spacing w:before="840"/>
        <w:rPr>
          <w:rFonts w:ascii="Khmer UI" w:hAnsi="Khmer UI" w:cs="Khmer UI"/>
          <w:bCs w:val="0"/>
          <w:lang w:bidi="km-KH"/>
        </w:rPr>
      </w:pPr>
      <w:r w:rsidRPr="00B925E3">
        <w:rPr>
          <w:rFonts w:ascii="Khmer UI" w:eastAsia="DaunPenh" w:hAnsi="Khmer UI" w:cs="Khmer UI"/>
          <w:bCs w:val="0"/>
          <w:cs/>
          <w:lang w:bidi="km-KH"/>
        </w:rPr>
        <w:t xml:space="preserve">យុទ្ធសាស្ត្រនេះត្រូវបានបង្កើតឡើងតាមរយៈការរចនារួមគ្នា។ ការរចនារួមគ្នាពាក់ព័ន្ធនឹងកិច្ចសហការជាមួយមនុស្សជាង </w:t>
      </w:r>
      <w:r w:rsidRPr="00B925E3">
        <w:rPr>
          <w:rFonts w:ascii="Khmer UI" w:eastAsia="DaunPenh" w:hAnsi="Khmer UI" w:cs="Khmer UI"/>
          <w:bCs w:val="0"/>
          <w:lang w:bidi="km-KH"/>
        </w:rPr>
        <w:t xml:space="preserve">800 </w:t>
      </w:r>
      <w:r w:rsidRPr="00B925E3">
        <w:rPr>
          <w:rFonts w:ascii="Khmer UI" w:eastAsia="DaunPenh" w:hAnsi="Khmer UI" w:cs="Khmer UI"/>
          <w:bCs w:val="0"/>
          <w:cs/>
          <w:lang w:bidi="km-KH"/>
        </w:rPr>
        <w:t xml:space="preserve">នាក់ដែលមានពិការភាពមកពីសាវតារ </w:t>
      </w:r>
      <w:r w:rsidRPr="00B925E3">
        <w:rPr>
          <w:rFonts w:ascii="Khmer UI" w:eastAsia="DaunPenh" w:hAnsi="Khmer UI" w:cs="Khmer UI"/>
          <w:bCs w:val="0"/>
          <w:lang w:bidi="km-KH"/>
        </w:rPr>
        <w:t>CALD (</w:t>
      </w:r>
      <w:r w:rsidRPr="00B925E3">
        <w:rPr>
          <w:rFonts w:ascii="Khmer UI" w:eastAsia="DaunPenh" w:hAnsi="Khmer UI" w:cs="Khmer UI"/>
          <w:bCs w:val="0"/>
          <w:cs/>
          <w:lang w:bidi="km-KH"/>
        </w:rPr>
        <w:t xml:space="preserve">រួមទាំងអ្នកចូលរួម </w:t>
      </w:r>
      <w:r w:rsidRPr="00B925E3">
        <w:rPr>
          <w:rFonts w:ascii="Khmer UI" w:eastAsia="DaunPenh" w:hAnsi="Khmer UI" w:cs="Khmer UI"/>
          <w:bCs w:val="0"/>
          <w:lang w:bidi="km-KH"/>
        </w:rPr>
        <w:t xml:space="preserve">CALD) </w:t>
      </w:r>
      <w:r w:rsidRPr="00B925E3">
        <w:rPr>
          <w:rFonts w:ascii="Khmer UI" w:eastAsia="DaunPenh" w:hAnsi="Khmer UI" w:cs="Khmer UI"/>
          <w:bCs w:val="0"/>
          <w:cs/>
          <w:lang w:bidi="km-KH"/>
        </w:rPr>
        <w:t>គ្រួសារ និងអ្នកថែទាំរបស់ពួកគេ ស្ថាប័នកំពូល អង្គការតំណាងជនពិការ និងអ្នកផ្តល់សេវានានា</w:t>
      </w:r>
      <w:r w:rsidR="00873F49" w:rsidRPr="00B925E3">
        <w:rPr>
          <w:rFonts w:ascii="Khmer UI" w:eastAsia="DaunPenh" w:hAnsi="Khmer UI" w:cs="Khmer UI"/>
          <w:bCs w:val="0"/>
          <w:lang w:bidi="km-KH"/>
        </w:rPr>
        <w:t>។</w:t>
      </w:r>
    </w:p>
    <w:p w14:paraId="31F857EC" w14:textId="1EBA08C3" w:rsidR="0065510E" w:rsidRPr="00B925E3" w:rsidRDefault="00B925E3" w:rsidP="007E6601">
      <w:pPr>
        <w:spacing w:before="840"/>
        <w:rPr>
          <w:rFonts w:ascii="Khmer UI" w:hAnsi="Khmer UI" w:cs="Khmer UI"/>
          <w:lang w:bidi="km-KH"/>
        </w:rPr>
      </w:pPr>
      <w:r w:rsidRPr="00B925E3">
        <w:rPr>
          <w:rFonts w:ascii="Khmer UI" w:eastAsia="DaunPenh" w:hAnsi="Khmer UI" w:cs="Khmer UI"/>
          <w:cs/>
          <w:lang w:bidi="km-KH"/>
        </w:rPr>
        <w:t xml:space="preserve">ភាគីពាក់ព័ន្ធ និងក្រុមទាំងនេះបានគូសបញ្ជាក់អំពីបញ្ហានានាដែលអ្នកចូលរួម </w:t>
      </w:r>
      <w:r w:rsidRPr="00B925E3">
        <w:rPr>
          <w:rFonts w:ascii="Khmer UI" w:eastAsia="DaunPenh" w:hAnsi="Khmer UI" w:cs="Khmer UI"/>
          <w:lang w:bidi="km-KH"/>
        </w:rPr>
        <w:t xml:space="preserve">CALD </w:t>
      </w:r>
      <w:r w:rsidRPr="00B925E3">
        <w:rPr>
          <w:rFonts w:ascii="Khmer UI" w:eastAsia="DaunPenh" w:hAnsi="Khmer UI" w:cs="Khmer UI"/>
          <w:cs/>
          <w:lang w:bidi="km-KH"/>
        </w:rPr>
        <w:t>កំពុងប្រឈម ហើយបានធ្វើការជាមួយគ្នាក្នុងការបង្កើតដំណោះស្រាយនានាដើម្បីដោះស្រាយបញ្ហាទាំងនេះ</w:t>
      </w:r>
      <w:r w:rsidR="00873F49" w:rsidRPr="00B925E3">
        <w:rPr>
          <w:rFonts w:ascii="Khmer UI" w:eastAsia="DaunPenh" w:hAnsi="Khmer UI" w:cs="Khmer UI"/>
          <w:lang w:bidi="km-KH"/>
        </w:rPr>
        <w:t>។</w:t>
      </w:r>
    </w:p>
    <w:p w14:paraId="1F51BB46" w14:textId="7EEF52A9" w:rsidR="003F48F8" w:rsidRPr="00B925E3" w:rsidRDefault="00B925E3" w:rsidP="006357FF">
      <w:pPr>
        <w:rPr>
          <w:rFonts w:ascii="Khmer UI" w:hAnsi="Khmer UI" w:cs="Khmer UI"/>
          <w:lang w:bidi="km-KH"/>
        </w:rPr>
      </w:pPr>
      <w:r w:rsidRPr="00B925E3">
        <w:rPr>
          <w:rFonts w:ascii="Khmer UI" w:eastAsia="DaunPenh" w:hAnsi="Khmer UI" w:cs="Khmer UI"/>
          <w:lang w:bidi="km-KH"/>
        </w:rPr>
        <w:t xml:space="preserve">NDIA </w:t>
      </w:r>
      <w:r w:rsidRPr="00B925E3">
        <w:rPr>
          <w:rFonts w:ascii="Khmer UI" w:eastAsia="DaunPenh" w:hAnsi="Khmer UI" w:cs="Khmer UI"/>
          <w:cs/>
          <w:lang w:bidi="km-KH"/>
        </w:rPr>
        <w:t>បានធ្វើការចូលរួមតាមរយៈបណ្ដាក្រុមផ្តោតការយកចិត្តទុកដាក់ ការសន្ទនានានាជាមួយសហគមន៍ វគ្គផ្តល់ព័ត៌មានសាធារណៈ ការស្ទង់មតិតាមអនឡាញ និងការបញ្ជូនជាលាយលក្ខណ៍អក្សរ</w:t>
      </w:r>
      <w:r w:rsidR="00873F49" w:rsidRPr="00B925E3">
        <w:rPr>
          <w:rFonts w:ascii="Khmer UI" w:eastAsia="DaunPenh" w:hAnsi="Khmer UI" w:cs="Khmer UI"/>
          <w:lang w:bidi="km-KH"/>
        </w:rPr>
        <w:t>។</w:t>
      </w:r>
    </w:p>
    <w:p w14:paraId="1D8A2B4C" w14:textId="742BD7F1" w:rsidR="003F48F8" w:rsidRPr="002B329D" w:rsidRDefault="00B925E3" w:rsidP="006357FF">
      <w:pPr>
        <w:rPr>
          <w:rFonts w:ascii="Khmer UI" w:hAnsi="Khmer UI"/>
          <w:lang w:bidi="km-KH"/>
        </w:rPr>
      </w:pPr>
      <w:r w:rsidRPr="00B925E3">
        <w:rPr>
          <w:rFonts w:ascii="Khmer UI" w:eastAsia="DaunPenh" w:hAnsi="Khmer UI" w:cs="Khmer UI"/>
          <w:cs/>
          <w:lang w:bidi="km-KH"/>
        </w:rPr>
        <w:t xml:space="preserve">ការផ្តល់ព្រឹត្តិការណ៍ និងសកម្មភាពចូលរួមខុសៗគ្នាជាច្រើនបានធានាដល់មនុស្សមានពិការភាពមកពីសាវតារ </w:t>
      </w:r>
      <w:r w:rsidRPr="00B925E3">
        <w:rPr>
          <w:rFonts w:ascii="Khmer UI" w:eastAsia="DaunPenh" w:hAnsi="Khmer UI" w:cs="Khmer UI"/>
          <w:lang w:bidi="km-KH"/>
        </w:rPr>
        <w:t xml:space="preserve">CALD </w:t>
      </w:r>
      <w:r w:rsidRPr="00B925E3">
        <w:rPr>
          <w:rFonts w:ascii="Khmer UI" w:eastAsia="DaunPenh" w:hAnsi="Khmer UI" w:cs="Khmer UI"/>
          <w:cs/>
          <w:lang w:bidi="km-KH"/>
        </w:rPr>
        <w:t xml:space="preserve">ត្រូវបានគាំទ្រក្នុងការចែករំលែកបទពិសោធន៍ និងគំនិតរបស់ពួកគេដើម្បីកែលម្អ </w:t>
      </w:r>
      <w:r w:rsidRPr="00B925E3">
        <w:rPr>
          <w:rFonts w:ascii="Khmer UI" w:eastAsia="DaunPenh" w:hAnsi="Khmer UI" w:cs="Khmer UI"/>
          <w:lang w:bidi="km-KH"/>
        </w:rPr>
        <w:t>NDIS</w:t>
      </w:r>
      <w:r w:rsidR="00873F49" w:rsidRPr="002B329D">
        <w:rPr>
          <w:rFonts w:ascii="Khmer UI" w:eastAsia="DaunPenh" w:hAnsi="Khmer UI" w:cs="DaunPenh"/>
          <w:lang w:bidi="km-KH"/>
        </w:rPr>
        <w:t>។</w:t>
      </w:r>
    </w:p>
    <w:p w14:paraId="58ABC54B" w14:textId="62D8ACBC" w:rsidR="004045D2" w:rsidRPr="00B925E3" w:rsidRDefault="00B925E3" w:rsidP="006357FF">
      <w:pPr>
        <w:rPr>
          <w:rFonts w:ascii="Khmer UI" w:hAnsi="Khmer UI" w:cs="Khmer UI"/>
          <w:lang w:bidi="km-KH"/>
        </w:rPr>
      </w:pPr>
      <w:r w:rsidRPr="00B925E3">
        <w:rPr>
          <w:rFonts w:ascii="Khmer UI" w:eastAsia="DaunPenh" w:hAnsi="Khmer UI" w:cs="Khmer UI"/>
          <w:cs/>
          <w:lang w:bidi="km-KH"/>
        </w:rPr>
        <w:t>ដើម្បីអភិវឌ្ឍយុទ្ធសាស្ត្រ និងផែនការសកម្មភាព ការគាំទ្រ ដំបូន្មាន និងការណែនាំត្រូវបាន</w:t>
      </w:r>
      <w:r w:rsidR="00E677C4">
        <w:rPr>
          <w:rFonts w:ascii="Khmer UI" w:eastAsia="DaunPenh" w:hAnsi="Khmer UI" w:cs="Khmer UI"/>
          <w:lang w:bidi="km-KH"/>
        </w:rPr>
        <w:br/>
      </w:r>
      <w:r w:rsidRPr="00B925E3">
        <w:rPr>
          <w:rFonts w:ascii="Khmer UI" w:eastAsia="DaunPenh" w:hAnsi="Khmer UI" w:cs="Khmer UI"/>
          <w:cs/>
          <w:lang w:bidi="km-KH"/>
        </w:rPr>
        <w:t>ផ្តល់ជូនដោយ</w:t>
      </w:r>
      <w:r w:rsidR="00873F49" w:rsidRPr="00B925E3">
        <w:rPr>
          <w:rFonts w:ascii="Khmer UI" w:eastAsia="DaunPenh" w:hAnsi="Khmer UI" w:cs="Khmer UI"/>
          <w:lang w:bidi="km-KH"/>
        </w:rPr>
        <w:t>៖</w:t>
      </w:r>
    </w:p>
    <w:p w14:paraId="50BCC169" w14:textId="424DC01F" w:rsidR="00316171" w:rsidRPr="00B925E3" w:rsidRDefault="00B925E3" w:rsidP="001A2CF5">
      <w:pPr>
        <w:pStyle w:val="ListParagraph"/>
        <w:numPr>
          <w:ilvl w:val="0"/>
          <w:numId w:val="19"/>
        </w:numPr>
        <w:rPr>
          <w:rFonts w:ascii="Khmer UI" w:hAnsi="Khmer UI" w:cs="Khmer UI"/>
          <w:lang w:bidi="km-KH"/>
        </w:rPr>
      </w:pPr>
      <w:r w:rsidRPr="00B925E3">
        <w:rPr>
          <w:rFonts w:ascii="Khmer UI" w:eastAsia="DaunPenh" w:hAnsi="Khmer UI" w:cs="Khmer UI"/>
          <w:cs/>
          <w:lang w:bidi="km-KH"/>
        </w:rPr>
        <w:t>សម្ព័ន្ធជនពិការជាតិពន្ទថ្នាក់ជាតិ (</w:t>
      </w:r>
      <w:r w:rsidRPr="00B925E3">
        <w:rPr>
          <w:rFonts w:ascii="Khmer UI" w:eastAsia="DaunPenh" w:hAnsi="Khmer UI" w:cs="Khmer UI"/>
          <w:lang w:bidi="km-KH"/>
        </w:rPr>
        <w:t xml:space="preserve">NEDA) </w:t>
      </w:r>
      <w:r w:rsidRPr="00B925E3">
        <w:rPr>
          <w:rFonts w:ascii="Khmer UI" w:eastAsia="DaunPenh" w:hAnsi="Khmer UI" w:cs="Khmer UI"/>
          <w:cs/>
          <w:lang w:bidi="km-KH"/>
        </w:rPr>
        <w:t xml:space="preserve">ជាអង្គការរបស់មនុស្សមានពិការភាពថ្នាក់ជាតិដែលគាំទ្រមនុស្សមានពិការភាពមកពីសាវតារ </w:t>
      </w:r>
      <w:r w:rsidRPr="00B925E3">
        <w:rPr>
          <w:rFonts w:ascii="Khmer UI" w:eastAsia="DaunPenh" w:hAnsi="Khmer UI" w:cs="Khmer UI"/>
          <w:lang w:bidi="km-KH"/>
        </w:rPr>
        <w:t xml:space="preserve">CALD </w:t>
      </w:r>
      <w:r w:rsidRPr="00B925E3">
        <w:rPr>
          <w:rFonts w:ascii="Khmer UI" w:eastAsia="DaunPenh" w:hAnsi="Khmer UI" w:cs="Khmer UI"/>
          <w:cs/>
          <w:lang w:bidi="km-KH"/>
        </w:rPr>
        <w:t>និងសាវតារមិននិយាយភាសាអង់គ្លេស</w:t>
      </w:r>
      <w:r w:rsidR="00873F49" w:rsidRPr="00B925E3">
        <w:rPr>
          <w:rFonts w:ascii="Khmer UI" w:eastAsia="DaunPenh" w:hAnsi="Khmer UI" w:cs="Khmer UI"/>
          <w:lang w:bidi="km-KH"/>
        </w:rPr>
        <w:t>។</w:t>
      </w:r>
    </w:p>
    <w:p w14:paraId="7454B9F3" w14:textId="2EEAD157" w:rsidR="00F57DD8" w:rsidRPr="00B925E3" w:rsidRDefault="00B925E3" w:rsidP="001A2CF5">
      <w:pPr>
        <w:pStyle w:val="ListParagraph"/>
        <w:numPr>
          <w:ilvl w:val="0"/>
          <w:numId w:val="19"/>
        </w:numPr>
        <w:rPr>
          <w:rFonts w:ascii="Khmer UI" w:hAnsi="Khmer UI" w:cs="Khmer UI"/>
          <w:lang w:bidi="km-KH"/>
        </w:rPr>
      </w:pPr>
      <w:r w:rsidRPr="00B925E3">
        <w:rPr>
          <w:rFonts w:ascii="Khmer UI" w:eastAsia="DaunPenh" w:hAnsi="Khmer UI" w:cs="Khmer UI"/>
          <w:cs/>
          <w:lang w:bidi="km-KH"/>
        </w:rPr>
        <w:t>ក្រុមផ្ដល់យោបល់ខាងក្រៅ (</w:t>
      </w:r>
      <w:r w:rsidRPr="00B925E3">
        <w:rPr>
          <w:rFonts w:ascii="Khmer UI" w:eastAsia="DaunPenh" w:hAnsi="Khmer UI" w:cs="Khmer UI"/>
          <w:lang w:bidi="km-KH"/>
        </w:rPr>
        <w:t xml:space="preserve">EAG) </w:t>
      </w:r>
      <w:r w:rsidRPr="00B925E3">
        <w:rPr>
          <w:rFonts w:ascii="Khmer UI" w:eastAsia="DaunPenh" w:hAnsi="Khmer UI" w:cs="Khmer UI"/>
          <w:cs/>
          <w:lang w:bidi="km-KH"/>
        </w:rPr>
        <w:t xml:space="preserve">នៃអ្នកតំណាងនានាដែលធ្វើការជាមួយ និងតំណាងឱ្យមនុស្សមានពិការភាពមកពីសាវតារ </w:t>
      </w:r>
      <w:r w:rsidRPr="00B925E3">
        <w:rPr>
          <w:rFonts w:ascii="Khmer UI" w:eastAsia="DaunPenh" w:hAnsi="Khmer UI" w:cs="Khmer UI"/>
          <w:lang w:bidi="km-KH"/>
        </w:rPr>
        <w:t>CALD</w:t>
      </w:r>
      <w:r w:rsidR="00873F49" w:rsidRPr="00B925E3">
        <w:rPr>
          <w:rFonts w:ascii="Khmer UI" w:eastAsia="DaunPenh" w:hAnsi="Khmer UI" w:cs="Khmer UI"/>
          <w:lang w:bidi="km-KH"/>
        </w:rPr>
        <w:t>។</w:t>
      </w:r>
    </w:p>
    <w:p w14:paraId="716E9330" w14:textId="56AFF0E1" w:rsidR="00EE7321" w:rsidRPr="00B925E3" w:rsidRDefault="00B925E3" w:rsidP="00EE7321">
      <w:pPr>
        <w:rPr>
          <w:rFonts w:ascii="Khmer UI" w:hAnsi="Khmer UI" w:cs="Khmer UI"/>
          <w:lang w:bidi="km-KH"/>
        </w:rPr>
      </w:pPr>
      <w:r w:rsidRPr="00B925E3">
        <w:rPr>
          <w:rFonts w:ascii="Khmer UI" w:eastAsia="DaunPenh" w:hAnsi="Khmer UI" w:cs="Khmer UI"/>
          <w:cs/>
          <w:lang w:bidi="km-KH"/>
        </w:rPr>
        <w:t xml:space="preserve">ការធ្វើការជាមួយ </w:t>
      </w:r>
      <w:r w:rsidRPr="00B925E3">
        <w:rPr>
          <w:rFonts w:ascii="Khmer UI" w:eastAsia="DaunPenh" w:hAnsi="Khmer UI" w:cs="Khmer UI"/>
          <w:lang w:bidi="km-KH"/>
        </w:rPr>
        <w:t xml:space="preserve">NEDA </w:t>
      </w:r>
      <w:r w:rsidRPr="00B925E3">
        <w:rPr>
          <w:rFonts w:ascii="Khmer UI" w:eastAsia="DaunPenh" w:hAnsi="Khmer UI" w:cs="Khmer UI"/>
          <w:cs/>
          <w:lang w:bidi="km-KH"/>
        </w:rPr>
        <w:t xml:space="preserve">និង </w:t>
      </w:r>
      <w:r w:rsidRPr="00B925E3">
        <w:rPr>
          <w:rFonts w:ascii="Khmer UI" w:eastAsia="DaunPenh" w:hAnsi="Khmer UI" w:cs="Khmer UI"/>
          <w:lang w:bidi="km-KH"/>
        </w:rPr>
        <w:t xml:space="preserve">EAG </w:t>
      </w:r>
      <w:r w:rsidRPr="00B925E3">
        <w:rPr>
          <w:rFonts w:ascii="Khmer UI" w:eastAsia="DaunPenh" w:hAnsi="Khmer UI" w:cs="Khmer UI"/>
          <w:cs/>
          <w:lang w:bidi="km-KH"/>
        </w:rPr>
        <w:t xml:space="preserve">បានជួយធានានូវបទពិសោធន៍ដែលបានឆ្លងកាត់ក្នុងជីវិត និងទស្សនៈរបស់ </w:t>
      </w:r>
      <w:r w:rsidRPr="00B925E3">
        <w:rPr>
          <w:rFonts w:ascii="Khmer UI" w:eastAsia="DaunPenh" w:hAnsi="Khmer UI" w:cs="Khmer UI"/>
          <w:lang w:bidi="km-KH"/>
        </w:rPr>
        <w:t xml:space="preserve">CALD </w:t>
      </w:r>
      <w:r w:rsidRPr="00B925E3">
        <w:rPr>
          <w:rFonts w:ascii="Khmer UI" w:eastAsia="DaunPenh" w:hAnsi="Khmer UI" w:cs="Khmer UI"/>
          <w:cs/>
          <w:lang w:bidi="km-KH"/>
        </w:rPr>
        <w:t>បានជូនដំណឹងគ្រប់ដំណាក់កាលនៃដំណើរការរចនារួមគ្នា</w:t>
      </w:r>
      <w:r w:rsidR="00873F49" w:rsidRPr="00B925E3">
        <w:rPr>
          <w:rFonts w:ascii="Khmer UI" w:eastAsia="DaunPenh" w:hAnsi="Khmer UI" w:cs="Khmer UI"/>
          <w:lang w:bidi="km-KH"/>
        </w:rPr>
        <w:t>។</w:t>
      </w:r>
    </w:p>
    <w:p w14:paraId="3A1198A4" w14:textId="77777777" w:rsidR="00F9769D" w:rsidRPr="002B329D" w:rsidRDefault="00873F49">
      <w:pPr>
        <w:spacing w:after="0" w:line="240" w:lineRule="auto"/>
        <w:rPr>
          <w:rFonts w:ascii="Khmer UI" w:hAnsi="Khmer UI"/>
          <w:lang w:bidi="km-KH"/>
        </w:rPr>
      </w:pPr>
      <w:r w:rsidRPr="002B329D">
        <w:rPr>
          <w:rFonts w:ascii="Khmer UI" w:hAnsi="Khmer UI"/>
          <w:lang w:bidi="km-KH"/>
        </w:rPr>
        <w:br w:type="page"/>
      </w:r>
    </w:p>
    <w:p w14:paraId="50199D53" w14:textId="77777777" w:rsidR="00F9769D" w:rsidRPr="002B329D" w:rsidRDefault="00873F49" w:rsidP="007E6601">
      <w:pPr>
        <w:pStyle w:val="Heading2"/>
        <w:numPr>
          <w:ilvl w:val="0"/>
          <w:numId w:val="0"/>
        </w:numPr>
        <w:spacing w:after="840"/>
        <w:ind w:left="720" w:hanging="720"/>
        <w:rPr>
          <w:rFonts w:ascii="Khmer UI" w:hAnsi="Khmer UI"/>
          <w:lang w:bidi="km-KH"/>
        </w:rPr>
      </w:pPr>
      <w:proofErr w:type="spellStart"/>
      <w:r w:rsidRPr="002B329D">
        <w:rPr>
          <w:rFonts w:ascii="Khmer UI" w:eastAsia="DaunPenh" w:hAnsi="Khmer UI" w:cs="DaunPenh"/>
          <w:lang w:bidi="km-KH"/>
        </w:rPr>
        <w:lastRenderedPageBreak/>
        <w:t>តើយុទ្ធសាស្ត្រមានន័យយ៉ាងណាដែរសម្រាប់អ្នក</w:t>
      </w:r>
      <w:proofErr w:type="spellEnd"/>
    </w:p>
    <w:p w14:paraId="01B55984" w14:textId="77777777" w:rsidR="00316171" w:rsidRPr="002B329D" w:rsidRDefault="00873F49" w:rsidP="008B14DF">
      <w:pPr>
        <w:pStyle w:val="Heading3"/>
        <w:numPr>
          <w:ilvl w:val="0"/>
          <w:numId w:val="0"/>
        </w:numPr>
        <w:ind w:left="720" w:hanging="720"/>
        <w:rPr>
          <w:rFonts w:ascii="Khmer UI" w:hAnsi="Khmer UI"/>
          <w:bCs/>
          <w:lang w:bidi="km-KH"/>
        </w:rPr>
      </w:pPr>
      <w:proofErr w:type="spellStart"/>
      <w:r w:rsidRPr="002B329D">
        <w:rPr>
          <w:rFonts w:ascii="Khmer UI" w:eastAsia="DaunPenh" w:hAnsi="Khmer UI" w:cs="DaunPenh"/>
          <w:bCs/>
          <w:lang w:bidi="km-KH"/>
        </w:rPr>
        <w:t>ហេតុផលនានាចំពោះការផ្លាស់ប្តូរ</w:t>
      </w:r>
      <w:proofErr w:type="spellEnd"/>
    </w:p>
    <w:p w14:paraId="2537C0B2" w14:textId="6650D18C" w:rsidR="0065510E" w:rsidRPr="00341D9E" w:rsidRDefault="00341D9E" w:rsidP="008B14DF">
      <w:pPr>
        <w:rPr>
          <w:rFonts w:ascii="Khmer UI" w:hAnsi="Khmer UI" w:cs="Khmer UI"/>
          <w:lang w:bidi="km-KH"/>
        </w:rPr>
      </w:pPr>
      <w:r w:rsidRPr="00341D9E">
        <w:rPr>
          <w:rFonts w:ascii="Khmer UI" w:eastAsia="DaunPenh" w:hAnsi="Khmer UI" w:cs="Khmer UI"/>
          <w:cs/>
          <w:lang w:bidi="km-KH"/>
        </w:rPr>
        <w:t xml:space="preserve">នៅដើមដំបូងនៃស៊េរីក្នុងការរចនារួមគ្នារបស់ក្រុមផ្តោតការយកចិត្តទុកដាក់នានា ការពិភាក្សាជាក្រុម និងការពិភាក្សាមួយទល់នឹងមួយ ត្រូវបានធ្វើឡើងជាមួយបណ្ដាអ្នកចូលរួម </w:t>
      </w:r>
      <w:r w:rsidRPr="00341D9E">
        <w:rPr>
          <w:rFonts w:ascii="Khmer UI" w:eastAsia="DaunPenh" w:hAnsi="Khmer UI" w:cs="Khmer UI"/>
          <w:lang w:bidi="km-KH"/>
        </w:rPr>
        <w:t xml:space="preserve">CALD </w:t>
      </w:r>
      <w:r w:rsidRPr="00341D9E">
        <w:rPr>
          <w:rFonts w:ascii="Khmer UI" w:eastAsia="DaunPenh" w:hAnsi="Khmer UI" w:cs="Khmer UI"/>
          <w:cs/>
          <w:lang w:bidi="km-KH"/>
        </w:rPr>
        <w:t>ក្រុមគ្រួសារ និងអ្នកថែទាំរបស់ពួកគេ</w:t>
      </w:r>
      <w:r w:rsidR="00873F49" w:rsidRPr="00341D9E">
        <w:rPr>
          <w:rFonts w:ascii="Khmer UI" w:eastAsia="DaunPenh" w:hAnsi="Khmer UI" w:cs="Khmer UI"/>
          <w:lang w:bidi="km-KH"/>
        </w:rPr>
        <w:t>។</w:t>
      </w:r>
    </w:p>
    <w:p w14:paraId="66E838CB" w14:textId="7D1E9E37" w:rsidR="00F00E0F" w:rsidRPr="00341D9E" w:rsidRDefault="00341D9E" w:rsidP="00F00E0F">
      <w:pPr>
        <w:rPr>
          <w:rFonts w:ascii="Khmer UI" w:hAnsi="Khmer UI" w:cs="Khmer UI"/>
          <w:lang w:bidi="km-KH"/>
        </w:rPr>
      </w:pPr>
      <w:r w:rsidRPr="00341D9E">
        <w:rPr>
          <w:rFonts w:ascii="Khmer UI" w:eastAsia="DaunPenh" w:hAnsi="Khmer UI" w:cs="Khmer UI"/>
          <w:cs/>
          <w:lang w:bidi="km-KH"/>
        </w:rPr>
        <w:t xml:space="preserve">ចេញពីការពិភាក្សាទាំងនេះ យើងបានស្វែងយល់ថាសហគមន៍ </w:t>
      </w:r>
      <w:r w:rsidRPr="00341D9E">
        <w:rPr>
          <w:rFonts w:ascii="Khmer UI" w:eastAsia="DaunPenh" w:hAnsi="Khmer UI" w:cs="Khmer UI"/>
          <w:lang w:bidi="km-KH"/>
        </w:rPr>
        <w:t xml:space="preserve">CALD </w:t>
      </w:r>
      <w:r w:rsidRPr="00341D9E">
        <w:rPr>
          <w:rFonts w:ascii="Khmer UI" w:eastAsia="DaunPenh" w:hAnsi="Khmer UI" w:cs="Khmer UI"/>
          <w:cs/>
          <w:lang w:bidi="km-KH"/>
        </w:rPr>
        <w:t xml:space="preserve">ជាច្រើនប្រឈមមុខនឹងឧបសគ្គនានានៅពេលចូលប្រើប្រាស់ និងការស្វែងយល់អំពី </w:t>
      </w:r>
      <w:r w:rsidRPr="00341D9E">
        <w:rPr>
          <w:rFonts w:ascii="Khmer UI" w:eastAsia="DaunPenh" w:hAnsi="Khmer UI" w:cs="Khmer UI"/>
          <w:lang w:bidi="km-KH"/>
        </w:rPr>
        <w:t>NDIS</w:t>
      </w:r>
      <w:r w:rsidRPr="00341D9E">
        <w:rPr>
          <w:rFonts w:ascii="Khmer UI" w:eastAsia="DaunPenh" w:hAnsi="Khmer UI" w:cs="Khmer UI"/>
          <w:cs/>
          <w:lang w:bidi="km-KH"/>
        </w:rPr>
        <w:t xml:space="preserve">។ យើងក៏បានស្វែងយល់ផងដែរថា វាកាន់តែពិបាកសម្រាប់អ្នកចូលរួម </w:t>
      </w:r>
      <w:r w:rsidRPr="00341D9E">
        <w:rPr>
          <w:rFonts w:ascii="Khmer UI" w:eastAsia="DaunPenh" w:hAnsi="Khmer UI" w:cs="Khmer UI"/>
          <w:lang w:bidi="km-KH"/>
        </w:rPr>
        <w:t xml:space="preserve">CALD </w:t>
      </w:r>
      <w:r w:rsidRPr="00341D9E">
        <w:rPr>
          <w:rFonts w:ascii="Khmer UI" w:eastAsia="DaunPenh" w:hAnsi="Khmer UI" w:cs="Khmer UI"/>
          <w:cs/>
          <w:lang w:bidi="km-KH"/>
        </w:rPr>
        <w:t xml:space="preserve">នានានៅក្នុងការទទួលបានព័ត៌មាន និងការគាំទ្រ និងប្រើប្រាស់ផែនការ </w:t>
      </w:r>
      <w:r w:rsidRPr="00341D9E">
        <w:rPr>
          <w:rFonts w:ascii="Khmer UI" w:eastAsia="DaunPenh" w:hAnsi="Khmer UI" w:cs="Khmer UI"/>
          <w:lang w:bidi="km-KH"/>
        </w:rPr>
        <w:t xml:space="preserve">NDIS </w:t>
      </w:r>
      <w:r w:rsidRPr="00341D9E">
        <w:rPr>
          <w:rFonts w:ascii="Khmer UI" w:eastAsia="DaunPenh" w:hAnsi="Khmer UI" w:cs="Khmer UI"/>
          <w:cs/>
          <w:lang w:bidi="km-KH"/>
        </w:rPr>
        <w:t xml:space="preserve">របស់ពួកគេ។ បញ្ហាប្រឈមដែលត្រូវបានគេឮជាញឹកញាប់បំផុត អាចត្រូវបានរកឃើញនៅក្នុងកំណែពេញលេញនៃ </w:t>
      </w:r>
      <w:hyperlink r:id="rId12" w:history="1">
        <w:r w:rsidRPr="00341D9E">
          <w:rPr>
            <w:rStyle w:val="Hyperlink"/>
            <w:rFonts w:ascii="Khmer UI" w:eastAsia="DaunPenh" w:hAnsi="Khmer UI" w:cs="Khmer UI"/>
            <w:cs/>
            <w:lang w:bidi="km-KH"/>
          </w:rPr>
          <w:t xml:space="preserve">យុទ្ធសាស្រ្តភាពចម្រុះផ្នែកវប្បធម៌ និងភាសា ឆ្នាំ </w:t>
        </w:r>
        <w:r w:rsidRPr="00341D9E">
          <w:rPr>
            <w:rStyle w:val="Hyperlink"/>
            <w:rFonts w:ascii="Khmer UI" w:eastAsia="DaunPenh" w:hAnsi="Khmer UI" w:cs="Khmer UI"/>
            <w:lang w:bidi="km-KH"/>
          </w:rPr>
          <w:t xml:space="preserve">2024 – 2028 </w:t>
        </w:r>
        <w:r w:rsidRPr="00341D9E">
          <w:rPr>
            <w:rStyle w:val="Hyperlink"/>
            <w:rFonts w:ascii="Khmer UI" w:eastAsia="DaunPenh" w:hAnsi="Khmer UI" w:cs="Khmer UI"/>
            <w:cs/>
            <w:lang w:bidi="km-KH"/>
          </w:rPr>
          <w:t xml:space="preserve">នៅលើគេហទំព័រ </w:t>
        </w:r>
        <w:r w:rsidRPr="00341D9E">
          <w:rPr>
            <w:rStyle w:val="Hyperlink"/>
            <w:rFonts w:ascii="Khmer UI" w:eastAsia="DaunPenh" w:hAnsi="Khmer UI" w:cs="Khmer UI"/>
            <w:lang w:bidi="km-KH"/>
          </w:rPr>
          <w:t>NDIS</w:t>
        </w:r>
      </w:hyperlink>
      <w:r w:rsidR="00873F49" w:rsidRPr="00341D9E">
        <w:rPr>
          <w:rFonts w:ascii="Khmer UI" w:eastAsia="DaunPenh" w:hAnsi="Khmer UI" w:cs="Khmer UI"/>
          <w:lang w:bidi="km-KH"/>
        </w:rPr>
        <w:t>។</w:t>
      </w:r>
    </w:p>
    <w:p w14:paraId="75D7A334" w14:textId="77777777" w:rsidR="00EF4258" w:rsidRPr="002B329D" w:rsidRDefault="00873F49" w:rsidP="00EF4258">
      <w:pPr>
        <w:pStyle w:val="Heading3"/>
        <w:numPr>
          <w:ilvl w:val="0"/>
          <w:numId w:val="0"/>
        </w:numPr>
        <w:ind w:left="720" w:hanging="720"/>
        <w:rPr>
          <w:rFonts w:ascii="Khmer UI" w:hAnsi="Khmer UI"/>
          <w:lang w:bidi="km-KH"/>
        </w:rPr>
      </w:pPr>
      <w:proofErr w:type="spellStart"/>
      <w:r w:rsidRPr="002B329D">
        <w:rPr>
          <w:rFonts w:ascii="Khmer UI" w:eastAsia="DaunPenh" w:hAnsi="Khmer UI" w:cs="DaunPenh"/>
          <w:lang w:bidi="km-KH"/>
        </w:rPr>
        <w:t>របៀបដែល</w:t>
      </w:r>
      <w:proofErr w:type="spellEnd"/>
      <w:r w:rsidRPr="002B329D">
        <w:rPr>
          <w:rFonts w:ascii="Khmer UI" w:hAnsi="Khmer UI"/>
          <w:lang w:bidi="km-KH"/>
        </w:rPr>
        <w:t xml:space="preserve"> NDIA </w:t>
      </w:r>
      <w:proofErr w:type="spellStart"/>
      <w:r w:rsidRPr="002B329D">
        <w:rPr>
          <w:rFonts w:ascii="Khmer UI" w:eastAsia="DaunPenh" w:hAnsi="Khmer UI" w:cs="DaunPenh"/>
          <w:lang w:bidi="km-KH"/>
        </w:rPr>
        <w:t>នឹងកែលម្អឱ្យប្រសើរឡើង</w:t>
      </w:r>
      <w:proofErr w:type="spellEnd"/>
    </w:p>
    <w:p w14:paraId="6C9CEB76" w14:textId="77777777" w:rsidR="00087AA0" w:rsidRPr="002B329D" w:rsidRDefault="00873F49" w:rsidP="00F00E0F">
      <w:pPr>
        <w:rPr>
          <w:rFonts w:ascii="Khmer UI" w:hAnsi="Khmer UI"/>
          <w:lang w:bidi="km-KH"/>
        </w:rPr>
      </w:pPr>
      <w:r w:rsidRPr="002B329D">
        <w:rPr>
          <w:rFonts w:ascii="Khmer UI" w:hAnsi="Khmer UI"/>
          <w:lang w:bidi="km-KH"/>
        </w:rPr>
        <w:t xml:space="preserve">NDIA </w:t>
      </w:r>
      <w:proofErr w:type="spellStart"/>
      <w:r w:rsidRPr="002B329D">
        <w:rPr>
          <w:rFonts w:ascii="Khmer UI" w:eastAsia="DaunPenh" w:hAnsi="Khmer UI" w:cs="DaunPenh"/>
          <w:lang w:bidi="km-KH"/>
        </w:rPr>
        <w:t>បានបង្កើតគោលដៅនានាដែលបានបែងចែងជាក្រុមជា</w:t>
      </w:r>
      <w:proofErr w:type="spellEnd"/>
      <w:r w:rsidRPr="002B329D">
        <w:rPr>
          <w:rFonts w:ascii="Khmer UI" w:hAnsi="Khmer UI"/>
          <w:lang w:bidi="km-KH"/>
        </w:rPr>
        <w:t xml:space="preserve"> 6 </w:t>
      </w:r>
      <w:proofErr w:type="spellStart"/>
      <w:r w:rsidRPr="002B329D">
        <w:rPr>
          <w:rFonts w:ascii="Khmer UI" w:eastAsia="DaunPenh" w:hAnsi="Khmer UI" w:cs="DaunPenh"/>
          <w:lang w:bidi="km-KH"/>
        </w:rPr>
        <w:t>វិស័យអាទិភាព</w:t>
      </w:r>
      <w:proofErr w:type="spellEnd"/>
      <w:r w:rsidRPr="002B329D">
        <w:rPr>
          <w:rFonts w:ascii="Khmer UI" w:eastAsia="DaunPenh" w:hAnsi="Khmer UI" w:cs="DaunPenh"/>
          <w:lang w:bidi="km-KH"/>
        </w:rPr>
        <w:t>។</w:t>
      </w:r>
      <w:r w:rsidRPr="002B329D">
        <w:rPr>
          <w:rFonts w:ascii="Khmer UI" w:hAnsi="Khmer UI"/>
          <w:lang w:bidi="km-KH"/>
        </w:rPr>
        <w:t xml:space="preserve"> </w:t>
      </w:r>
      <w:proofErr w:type="spellStart"/>
      <w:r w:rsidRPr="002B329D">
        <w:rPr>
          <w:rFonts w:ascii="Khmer UI" w:eastAsia="DaunPenh" w:hAnsi="Khmer UI" w:cs="DaunPenh"/>
          <w:lang w:bidi="km-KH"/>
        </w:rPr>
        <w:t>គោលដៅទាំងនេះមានគោលបំណងគាំទ្រសហគមន</w:t>
      </w:r>
      <w:proofErr w:type="spellEnd"/>
      <w:r w:rsidRPr="002B329D">
        <w:rPr>
          <w:rFonts w:ascii="Khmer UI" w:eastAsia="DaunPenh" w:hAnsi="Khmer UI" w:cs="DaunPenh"/>
          <w:lang w:bidi="km-KH"/>
        </w:rPr>
        <w:t>៍</w:t>
      </w:r>
      <w:r w:rsidRPr="002B329D">
        <w:rPr>
          <w:rFonts w:ascii="Khmer UI" w:hAnsi="Khmer UI"/>
          <w:lang w:bidi="km-KH"/>
        </w:rPr>
        <w:t xml:space="preserve"> CALD </w:t>
      </w:r>
      <w:proofErr w:type="spellStart"/>
      <w:r w:rsidRPr="002B329D">
        <w:rPr>
          <w:rFonts w:ascii="Khmer UI" w:eastAsia="DaunPenh" w:hAnsi="Khmer UI" w:cs="DaunPenh"/>
          <w:lang w:bidi="km-KH"/>
        </w:rPr>
        <w:t>ឱ្យស្វែងយល</w:t>
      </w:r>
      <w:proofErr w:type="spellEnd"/>
      <w:r w:rsidRPr="002B329D">
        <w:rPr>
          <w:rFonts w:ascii="Khmer UI" w:eastAsia="DaunPenh" w:hAnsi="Khmer UI" w:cs="DaunPenh"/>
          <w:lang w:bidi="km-KH"/>
        </w:rPr>
        <w:t>់</w:t>
      </w:r>
      <w:r w:rsidRPr="002B329D">
        <w:rPr>
          <w:rFonts w:ascii="Khmer UI" w:hAnsi="Khmer UI"/>
          <w:lang w:bidi="km-KH"/>
        </w:rPr>
        <w:t xml:space="preserve"> </w:t>
      </w:r>
      <w:proofErr w:type="spellStart"/>
      <w:r w:rsidRPr="002B329D">
        <w:rPr>
          <w:rFonts w:ascii="Khmer UI" w:eastAsia="DaunPenh" w:hAnsi="Khmer UI" w:cs="DaunPenh"/>
          <w:lang w:bidi="km-KH"/>
        </w:rPr>
        <w:t>ទទួលបាន</w:t>
      </w:r>
      <w:proofErr w:type="spellEnd"/>
      <w:r w:rsidRPr="002B329D">
        <w:rPr>
          <w:rFonts w:ascii="Khmer UI" w:hAnsi="Khmer UI"/>
          <w:lang w:bidi="km-KH"/>
        </w:rPr>
        <w:t xml:space="preserve"> </w:t>
      </w:r>
      <w:proofErr w:type="spellStart"/>
      <w:r w:rsidRPr="002B329D">
        <w:rPr>
          <w:rFonts w:ascii="Khmer UI" w:eastAsia="DaunPenh" w:hAnsi="Khmer UI" w:cs="DaunPenh"/>
          <w:lang w:bidi="km-KH"/>
        </w:rPr>
        <w:t>និងប្រើប្រាស</w:t>
      </w:r>
      <w:proofErr w:type="spellEnd"/>
      <w:r w:rsidRPr="002B329D">
        <w:rPr>
          <w:rFonts w:ascii="Khmer UI" w:eastAsia="DaunPenh" w:hAnsi="Khmer UI" w:cs="DaunPenh"/>
          <w:lang w:bidi="km-KH"/>
        </w:rPr>
        <w:t>់</w:t>
      </w:r>
      <w:r w:rsidRPr="002B329D">
        <w:rPr>
          <w:rFonts w:ascii="Khmer UI" w:hAnsi="Khmer UI"/>
          <w:lang w:bidi="km-KH"/>
        </w:rPr>
        <w:t xml:space="preserve"> NDIS</w:t>
      </w:r>
      <w:r w:rsidRPr="002B329D">
        <w:rPr>
          <w:rFonts w:ascii="Khmer UI" w:eastAsia="DaunPenh" w:hAnsi="Khmer UI" w:cs="DaunPenh"/>
          <w:lang w:bidi="km-KH"/>
        </w:rPr>
        <w:t>។</w:t>
      </w:r>
    </w:p>
    <w:p w14:paraId="5B020B85" w14:textId="77777777" w:rsidR="0048080F" w:rsidRPr="002B329D" w:rsidRDefault="00873F49" w:rsidP="00F00E0F">
      <w:pPr>
        <w:rPr>
          <w:rFonts w:ascii="Khmer UI" w:hAnsi="Khmer UI"/>
          <w:lang w:bidi="km-KH"/>
        </w:rPr>
      </w:pPr>
      <w:r w:rsidRPr="002B329D">
        <w:rPr>
          <w:rFonts w:ascii="Khmer UI" w:eastAsia="DaunPenh" w:hAnsi="Khmer UI" w:cs="DaunPenh"/>
          <w:lang w:bidi="km-KH"/>
        </w:rPr>
        <w:t>ផែនការសកម្មភាពត្រូវបានបង្កើតឡើងដើម្បីធានាថាគោលដៅទាំងនេះត្រូវ</w:t>
      </w:r>
      <w:proofErr w:type="spellStart"/>
      <w:r w:rsidRPr="002B329D">
        <w:rPr>
          <w:rFonts w:ascii="Khmer UI" w:eastAsia="DaunPenh" w:hAnsi="Khmer UI" w:cs="DaunPenh"/>
          <w:lang w:bidi="km-KH"/>
        </w:rPr>
        <w:t>បានអនុវត្ត</w:t>
      </w:r>
      <w:proofErr w:type="spellEnd"/>
      <w:r w:rsidRPr="002B329D">
        <w:rPr>
          <w:rFonts w:ascii="Khmer UI" w:hAnsi="Khmer UI"/>
          <w:lang w:bidi="km-KH"/>
        </w:rPr>
        <w:t xml:space="preserve"> </w:t>
      </w:r>
      <w:proofErr w:type="spellStart"/>
      <w:r w:rsidRPr="002B329D">
        <w:rPr>
          <w:rFonts w:ascii="Khmer UI" w:eastAsia="DaunPenh" w:hAnsi="Khmer UI" w:cs="DaunPenh"/>
          <w:lang w:bidi="km-KH"/>
        </w:rPr>
        <w:t>និងវាស់វែងដោយ</w:t>
      </w:r>
      <w:proofErr w:type="spellEnd"/>
      <w:r w:rsidRPr="002B329D">
        <w:rPr>
          <w:rFonts w:ascii="Khmer UI" w:hAnsi="Khmer UI"/>
          <w:lang w:bidi="km-KH"/>
        </w:rPr>
        <w:t xml:space="preserve"> NDIA</w:t>
      </w:r>
      <w:r w:rsidRPr="002B329D">
        <w:rPr>
          <w:rFonts w:ascii="Khmer UI" w:eastAsia="DaunPenh" w:hAnsi="Khmer UI" w:cs="DaunPenh"/>
          <w:lang w:bidi="km-KH"/>
        </w:rPr>
        <w:t>។</w:t>
      </w:r>
      <w:r w:rsidRPr="002B329D">
        <w:rPr>
          <w:rFonts w:ascii="Khmer UI" w:hAnsi="Khmer UI"/>
          <w:lang w:bidi="km-KH"/>
        </w:rPr>
        <w:t xml:space="preserve"> </w:t>
      </w:r>
      <w:proofErr w:type="spellStart"/>
      <w:r w:rsidRPr="002B329D">
        <w:rPr>
          <w:rFonts w:ascii="Khmer UI" w:eastAsia="DaunPenh" w:hAnsi="Khmer UI" w:cs="DaunPenh"/>
          <w:lang w:bidi="km-KH"/>
        </w:rPr>
        <w:t>សូមមើលកំណែពេញលេញនៃ</w:t>
      </w:r>
      <w:proofErr w:type="spellEnd"/>
      <w:r w:rsidRPr="002B329D">
        <w:rPr>
          <w:rFonts w:ascii="Khmer UI" w:hAnsi="Khmer UI"/>
          <w:lang w:bidi="km-KH"/>
        </w:rPr>
        <w:t xml:space="preserve"> </w:t>
      </w:r>
      <w:hyperlink r:id="rId13" w:history="1">
        <w:proofErr w:type="spellStart"/>
        <w:r w:rsidR="004165A4" w:rsidRPr="002B329D">
          <w:rPr>
            <w:rStyle w:val="Hyperlink"/>
            <w:rFonts w:ascii="Khmer UI" w:eastAsia="DaunPenh" w:hAnsi="Khmer UI" w:cs="DaunPenh"/>
            <w:lang w:bidi="km-KH"/>
          </w:rPr>
          <w:t>យុទ្ធសាស្ត្រភាពចម្រុះផ្នែកវប្បធម</w:t>
        </w:r>
        <w:proofErr w:type="spellEnd"/>
        <w:r w:rsidR="004165A4" w:rsidRPr="002B329D">
          <w:rPr>
            <w:rStyle w:val="Hyperlink"/>
            <w:rFonts w:ascii="Khmer UI" w:eastAsia="DaunPenh" w:hAnsi="Khmer UI" w:cs="DaunPenh"/>
            <w:lang w:bidi="km-KH"/>
          </w:rPr>
          <w:t>៌</w:t>
        </w:r>
        <w:r w:rsidR="004165A4" w:rsidRPr="002B329D">
          <w:rPr>
            <w:rStyle w:val="Hyperlink"/>
            <w:rFonts w:ascii="Khmer UI" w:hAnsi="Khmer UI"/>
            <w:lang w:bidi="km-KH"/>
          </w:rPr>
          <w:t xml:space="preserve"> </w:t>
        </w:r>
        <w:proofErr w:type="spellStart"/>
        <w:r w:rsidR="004165A4" w:rsidRPr="002B329D">
          <w:rPr>
            <w:rStyle w:val="Hyperlink"/>
            <w:rFonts w:ascii="Khmer UI" w:eastAsia="DaunPenh" w:hAnsi="Khmer UI" w:cs="DaunPenh"/>
            <w:lang w:bidi="km-KH"/>
          </w:rPr>
          <w:t>និងភាសា</w:t>
        </w:r>
        <w:proofErr w:type="spellEnd"/>
        <w:r w:rsidR="004165A4" w:rsidRPr="002B329D">
          <w:rPr>
            <w:rStyle w:val="Hyperlink"/>
            <w:rFonts w:ascii="Khmer UI" w:hAnsi="Khmer UI"/>
            <w:lang w:bidi="km-KH"/>
          </w:rPr>
          <w:t xml:space="preserve"> </w:t>
        </w:r>
        <w:proofErr w:type="spellStart"/>
        <w:r w:rsidR="004165A4" w:rsidRPr="002B329D">
          <w:rPr>
            <w:rStyle w:val="Hyperlink"/>
            <w:rFonts w:ascii="Khmer UI" w:eastAsia="DaunPenh" w:hAnsi="Khmer UI" w:cs="DaunPenh"/>
            <w:lang w:bidi="km-KH"/>
          </w:rPr>
          <w:t>ឆ្នាំ</w:t>
        </w:r>
        <w:proofErr w:type="spellEnd"/>
        <w:r w:rsidR="004165A4" w:rsidRPr="002B329D">
          <w:rPr>
            <w:rStyle w:val="Hyperlink"/>
            <w:rFonts w:ascii="Khmer UI" w:hAnsi="Khmer UI"/>
            <w:lang w:bidi="km-KH"/>
          </w:rPr>
          <w:t xml:space="preserve"> 2024 – 2028 </w:t>
        </w:r>
        <w:proofErr w:type="spellStart"/>
        <w:r w:rsidR="004165A4" w:rsidRPr="002B329D">
          <w:rPr>
            <w:rStyle w:val="Hyperlink"/>
            <w:rFonts w:ascii="Khmer UI" w:eastAsia="DaunPenh" w:hAnsi="Khmer UI" w:cs="DaunPenh"/>
            <w:lang w:bidi="km-KH"/>
          </w:rPr>
          <w:t>នៅលើគេហទំព័រ</w:t>
        </w:r>
        <w:proofErr w:type="spellEnd"/>
        <w:r w:rsidR="004165A4" w:rsidRPr="002B329D">
          <w:rPr>
            <w:rStyle w:val="Hyperlink"/>
            <w:rFonts w:ascii="Khmer UI" w:hAnsi="Khmer UI"/>
            <w:lang w:bidi="km-KH"/>
          </w:rPr>
          <w:t xml:space="preserve"> NDIS</w:t>
        </w:r>
      </w:hyperlink>
      <w:r w:rsidRPr="002B329D">
        <w:rPr>
          <w:rFonts w:ascii="Khmer UI" w:eastAsia="DaunPenh" w:hAnsi="Khmer UI" w:cs="DaunPenh"/>
          <w:lang w:bidi="km-KH"/>
        </w:rPr>
        <w:t>។</w:t>
      </w:r>
    </w:p>
    <w:p w14:paraId="7880DEAE" w14:textId="77777777" w:rsidR="002545DF" w:rsidRPr="002B329D" w:rsidRDefault="00873F49" w:rsidP="00F00E0F">
      <w:pPr>
        <w:rPr>
          <w:rFonts w:ascii="Khmer UI" w:hAnsi="Khmer UI"/>
          <w:lang w:bidi="km-KH"/>
        </w:rPr>
      </w:pPr>
      <w:proofErr w:type="spellStart"/>
      <w:r w:rsidRPr="002B329D">
        <w:rPr>
          <w:rFonts w:ascii="Khmer UI" w:eastAsia="DaunPenh" w:hAnsi="Khmer UI" w:cs="DaunPenh"/>
          <w:lang w:bidi="km-KH"/>
        </w:rPr>
        <w:t>វិស័យអាទិភាពទាំង</w:t>
      </w:r>
      <w:proofErr w:type="spellEnd"/>
      <w:r w:rsidRPr="002B329D">
        <w:rPr>
          <w:rFonts w:ascii="Khmer UI" w:hAnsi="Khmer UI"/>
          <w:lang w:bidi="km-KH"/>
        </w:rPr>
        <w:t xml:space="preserve"> 6 </w:t>
      </w:r>
      <w:proofErr w:type="spellStart"/>
      <w:r w:rsidRPr="002B329D">
        <w:rPr>
          <w:rFonts w:ascii="Khmer UI" w:eastAsia="DaunPenh" w:hAnsi="Khmer UI" w:cs="DaunPenh"/>
          <w:lang w:bidi="km-KH"/>
        </w:rPr>
        <w:t>ដែលយុទ្ធសាស្ត្រនេះនឹងដោះស្រាយគឺ</w:t>
      </w:r>
      <w:proofErr w:type="spellEnd"/>
      <w:r w:rsidRPr="002B329D">
        <w:rPr>
          <w:rFonts w:ascii="Khmer UI" w:eastAsia="DaunPenh" w:hAnsi="Khmer UI" w:cs="DaunPenh"/>
          <w:lang w:bidi="km-KH"/>
        </w:rPr>
        <w:t>៖</w:t>
      </w:r>
    </w:p>
    <w:p w14:paraId="02EBB299" w14:textId="77777777" w:rsidR="00FF180B" w:rsidRPr="002B329D" w:rsidRDefault="00873F49" w:rsidP="00EB17F2">
      <w:pPr>
        <w:pStyle w:val="Heading4"/>
        <w:keepNext/>
        <w:numPr>
          <w:ilvl w:val="0"/>
          <w:numId w:val="22"/>
        </w:numPr>
        <w:ind w:left="426" w:hanging="426"/>
        <w:rPr>
          <w:rFonts w:ascii="Khmer UI" w:hAnsi="Khmer UI"/>
          <w:bCs/>
          <w:lang w:bidi="km-KH"/>
        </w:rPr>
      </w:pPr>
      <w:proofErr w:type="spellStart"/>
      <w:r w:rsidRPr="002B329D">
        <w:rPr>
          <w:rFonts w:ascii="Khmer UI" w:eastAsia="DaunPenh" w:hAnsi="Khmer UI" w:cs="DaunPenh"/>
          <w:bCs/>
          <w:lang w:bidi="km-KH"/>
        </w:rPr>
        <w:t>ហេដ្ឋារចនាសម្ព័ន្ធ</w:t>
      </w:r>
      <w:proofErr w:type="spellEnd"/>
    </w:p>
    <w:p w14:paraId="272F54F3" w14:textId="77777777" w:rsidR="00A45BB4" w:rsidRPr="002B329D" w:rsidRDefault="00873F49" w:rsidP="00A012F4">
      <w:pPr>
        <w:rPr>
          <w:rFonts w:ascii="Khmer UI" w:hAnsi="Khmer UI"/>
          <w:lang w:bidi="km-KH"/>
        </w:rPr>
      </w:pPr>
      <w:r w:rsidRPr="002B329D">
        <w:rPr>
          <w:rFonts w:ascii="Khmer UI" w:hAnsi="Khmer UI"/>
          <w:lang w:bidi="km-KH"/>
        </w:rPr>
        <w:t xml:space="preserve">NIDS </w:t>
      </w:r>
      <w:proofErr w:type="spellStart"/>
      <w:r w:rsidRPr="002B329D">
        <w:rPr>
          <w:rFonts w:ascii="Khmer UI" w:eastAsia="DaunPenh" w:hAnsi="Khmer UI" w:cs="DaunPenh"/>
          <w:lang w:bidi="km-KH"/>
        </w:rPr>
        <w:t>និងប្រព័ន្ធដៃគូ</w:t>
      </w:r>
      <w:proofErr w:type="spellEnd"/>
      <w:r w:rsidRPr="002B329D">
        <w:rPr>
          <w:rFonts w:ascii="Khmer UI" w:hAnsi="Khmer UI"/>
          <w:lang w:bidi="km-KH"/>
        </w:rPr>
        <w:t xml:space="preserve"> </w:t>
      </w:r>
      <w:proofErr w:type="spellStart"/>
      <w:r w:rsidRPr="002B329D">
        <w:rPr>
          <w:rFonts w:ascii="Khmer UI" w:eastAsia="DaunPenh" w:hAnsi="Khmer UI" w:cs="DaunPenh"/>
          <w:lang w:bidi="km-KH"/>
        </w:rPr>
        <w:t>គោលនយោបាយ</w:t>
      </w:r>
      <w:proofErr w:type="spellEnd"/>
      <w:r w:rsidRPr="002B329D">
        <w:rPr>
          <w:rFonts w:ascii="Khmer UI" w:hAnsi="Khmer UI"/>
          <w:lang w:bidi="km-KH"/>
        </w:rPr>
        <w:t xml:space="preserve"> </w:t>
      </w:r>
      <w:proofErr w:type="spellStart"/>
      <w:r w:rsidRPr="002B329D">
        <w:rPr>
          <w:rFonts w:ascii="Khmer UI" w:eastAsia="DaunPenh" w:hAnsi="Khmer UI" w:cs="DaunPenh"/>
          <w:lang w:bidi="km-KH"/>
        </w:rPr>
        <w:t>និងនីតិវិធីនានាឆ្លុះបញ្ចាំងពីតម្រូវការផ្នែកវប្បធម</w:t>
      </w:r>
      <w:proofErr w:type="spellEnd"/>
      <w:r w:rsidRPr="002B329D">
        <w:rPr>
          <w:rFonts w:ascii="Khmer UI" w:eastAsia="DaunPenh" w:hAnsi="Khmer UI" w:cs="DaunPenh"/>
          <w:lang w:bidi="km-KH"/>
        </w:rPr>
        <w:t>៌</w:t>
      </w:r>
      <w:r w:rsidRPr="002B329D">
        <w:rPr>
          <w:rFonts w:ascii="Khmer UI" w:hAnsi="Khmer UI"/>
          <w:lang w:bidi="km-KH"/>
        </w:rPr>
        <w:t xml:space="preserve"> </w:t>
      </w:r>
      <w:proofErr w:type="spellStart"/>
      <w:r w:rsidRPr="002B329D">
        <w:rPr>
          <w:rFonts w:ascii="Khmer UI" w:eastAsia="DaunPenh" w:hAnsi="Khmer UI" w:cs="DaunPenh"/>
          <w:lang w:bidi="km-KH"/>
        </w:rPr>
        <w:t>និងភាសារបស់សហគមន</w:t>
      </w:r>
      <w:proofErr w:type="spellEnd"/>
      <w:r w:rsidRPr="002B329D">
        <w:rPr>
          <w:rFonts w:ascii="Khmer UI" w:eastAsia="DaunPenh" w:hAnsi="Khmer UI" w:cs="DaunPenh"/>
          <w:lang w:bidi="km-KH"/>
        </w:rPr>
        <w:t>៍</w:t>
      </w:r>
      <w:r w:rsidRPr="002B329D">
        <w:rPr>
          <w:rFonts w:ascii="Khmer UI" w:hAnsi="Khmer UI"/>
          <w:lang w:bidi="km-KH"/>
        </w:rPr>
        <w:t xml:space="preserve"> CALD </w:t>
      </w:r>
      <w:proofErr w:type="spellStart"/>
      <w:r w:rsidRPr="002B329D">
        <w:rPr>
          <w:rFonts w:ascii="Khmer UI" w:eastAsia="DaunPenh" w:hAnsi="Khmer UI" w:cs="DaunPenh"/>
          <w:lang w:bidi="km-KH"/>
        </w:rPr>
        <w:t>នានា</w:t>
      </w:r>
      <w:proofErr w:type="spellEnd"/>
      <w:r w:rsidRPr="002B329D">
        <w:rPr>
          <w:rFonts w:ascii="Khmer UI" w:eastAsia="DaunPenh" w:hAnsi="Khmer UI" w:cs="DaunPenh"/>
          <w:lang w:bidi="km-KH"/>
        </w:rPr>
        <w:t>។</w:t>
      </w:r>
      <w:bookmarkStart w:id="14" w:name="_Hlk158708442"/>
    </w:p>
    <w:bookmarkEnd w:id="12"/>
    <w:bookmarkEnd w:id="13"/>
    <w:p w14:paraId="5DDABF0D" w14:textId="7763DC1E" w:rsidR="005F5CE9" w:rsidRPr="00BA5A5B" w:rsidRDefault="00BA5A5B" w:rsidP="00EB17F2">
      <w:pPr>
        <w:pStyle w:val="Heading5"/>
        <w:keepNext/>
        <w:ind w:firstLine="426"/>
        <w:rPr>
          <w:rFonts w:ascii="Khmer UI" w:hAnsi="Khmer UI" w:cs="Khmer UI"/>
          <w:bCs/>
          <w:sz w:val="24"/>
          <w:lang w:bidi="km-KH"/>
        </w:rPr>
      </w:pPr>
      <w:r w:rsidRPr="00BA5A5B">
        <w:rPr>
          <w:rFonts w:ascii="Khmer UI" w:eastAsia="DaunPenh" w:hAnsi="Khmer UI" w:cs="Khmer UI"/>
          <w:bCs/>
          <w:sz w:val="24"/>
          <w:cs/>
          <w:lang w:bidi="km-KH"/>
        </w:rPr>
        <w:t>រឿងនេះមើលទៅអាចមានលក្ខណៈសមស្របសម្រាប់អ្នក</w:t>
      </w:r>
      <w:r w:rsidR="00873F49" w:rsidRPr="00BA5A5B">
        <w:rPr>
          <w:rFonts w:ascii="Khmer UI" w:eastAsia="DaunPenh" w:hAnsi="Khmer UI" w:cs="Khmer UI"/>
          <w:bCs/>
          <w:sz w:val="24"/>
          <w:lang w:bidi="km-KH"/>
        </w:rPr>
        <w:t>៖</w:t>
      </w:r>
    </w:p>
    <w:bookmarkEnd w:id="14"/>
    <w:p w14:paraId="2BE03F39" w14:textId="4174A684" w:rsidR="00A43BD0" w:rsidRPr="00BA5A5B" w:rsidRDefault="00BA5A5B" w:rsidP="00604D91">
      <w:pPr>
        <w:spacing w:after="840"/>
        <w:ind w:left="425"/>
        <w:rPr>
          <w:rFonts w:ascii="Khmer UI" w:hAnsi="Khmer UI" w:cs="Khmer UI"/>
          <w:lang w:bidi="km-KH"/>
        </w:rPr>
      </w:pPr>
      <w:r w:rsidRPr="00BA5A5B">
        <w:rPr>
          <w:rFonts w:ascii="Khmer UI" w:hAnsi="Khmer UI" w:cs="Khmer UI"/>
          <w:cs/>
          <w:lang w:bidi="km-KH"/>
        </w:rPr>
        <w:t xml:space="preserve">អ្នកត្រូវបានគាំទ្រយ៉ាងល្អក្នុងការដាក់ពាក្យសុំ </w:t>
      </w:r>
      <w:r w:rsidRPr="00BA5A5B">
        <w:rPr>
          <w:rFonts w:ascii="Khmer UI" w:hAnsi="Khmer UI" w:cs="Khmer UI"/>
          <w:lang w:bidi="km-KH"/>
        </w:rPr>
        <w:t xml:space="preserve">NDIS </w:t>
      </w:r>
      <w:r w:rsidRPr="00BA5A5B">
        <w:rPr>
          <w:rFonts w:ascii="Khmer UI" w:hAnsi="Khmer UI" w:cs="Khmer UI"/>
          <w:cs/>
          <w:lang w:bidi="km-KH"/>
        </w:rPr>
        <w:t xml:space="preserve">ការស្នើសុំការពិនិត្យឡើងវិញ ឬផ្តល់មតិកែលម្អទៅកាន់ </w:t>
      </w:r>
      <w:r w:rsidRPr="00BA5A5B">
        <w:rPr>
          <w:rFonts w:ascii="Khmer UI" w:hAnsi="Khmer UI" w:cs="Khmer UI"/>
          <w:lang w:bidi="km-KH"/>
        </w:rPr>
        <w:t>NDIS</w:t>
      </w:r>
      <w:r w:rsidRPr="00BA5A5B">
        <w:rPr>
          <w:rFonts w:ascii="Khmer UI" w:hAnsi="Khmer UI" w:cs="Khmer UI"/>
          <w:cs/>
          <w:lang w:bidi="km-KH"/>
        </w:rPr>
        <w:t>។ អ្នកអាចធ្វើសកម្មភាពទាំងនេះតាមរបៀបមួយដែលបំពេញបានតាមតម្រូវការផ្នែកវប្បធម៌ និងភាសារបស់អ្នក។</w:t>
      </w:r>
    </w:p>
    <w:p w14:paraId="54E63DF4" w14:textId="77777777" w:rsidR="008F07FA" w:rsidRPr="002B329D" w:rsidRDefault="00873F49" w:rsidP="00EB17F2">
      <w:pPr>
        <w:pStyle w:val="Heading4"/>
        <w:keepNext/>
        <w:numPr>
          <w:ilvl w:val="0"/>
          <w:numId w:val="22"/>
        </w:numPr>
        <w:ind w:left="426" w:hanging="426"/>
        <w:rPr>
          <w:rFonts w:ascii="Khmer UI" w:hAnsi="Khmer UI"/>
          <w:bCs/>
          <w:lang w:bidi="km-KH"/>
        </w:rPr>
      </w:pPr>
      <w:proofErr w:type="spellStart"/>
      <w:r w:rsidRPr="002B329D">
        <w:rPr>
          <w:rFonts w:ascii="Khmer UI" w:eastAsia="DaunPenh" w:hAnsi="Khmer UI" w:cs="DaunPenh"/>
          <w:bCs/>
          <w:lang w:bidi="km-KH"/>
        </w:rPr>
        <w:lastRenderedPageBreak/>
        <w:t>សមត្ថភាពបុគ្គលិក</w:t>
      </w:r>
      <w:proofErr w:type="spellEnd"/>
    </w:p>
    <w:p w14:paraId="1FE3A816" w14:textId="6B070C8C" w:rsidR="008F07FA" w:rsidRPr="00BA5A5B" w:rsidRDefault="00BA5A5B" w:rsidP="00A012F4">
      <w:pPr>
        <w:rPr>
          <w:rFonts w:ascii="Khmer UI" w:hAnsi="Khmer UI" w:cs="Khmer UI"/>
          <w:lang w:bidi="km-KH"/>
        </w:rPr>
      </w:pPr>
      <w:r w:rsidRPr="00BA5A5B">
        <w:rPr>
          <w:rFonts w:ascii="Khmer UI" w:eastAsia="DaunPenh" w:hAnsi="Khmer UI" w:cs="Khmer UI"/>
          <w:lang w:bidi="km-KH"/>
        </w:rPr>
        <w:t xml:space="preserve">NDIS </w:t>
      </w:r>
      <w:r w:rsidRPr="00BA5A5B">
        <w:rPr>
          <w:rFonts w:ascii="Khmer UI" w:eastAsia="DaunPenh" w:hAnsi="Khmer UI" w:cs="Khmer UI"/>
          <w:cs/>
          <w:lang w:bidi="km-KH"/>
        </w:rPr>
        <w:t>និងបុគ្គលិកជាដៃគូផ្តល់សេវាកម្មប្រកបដោយសុវត្ថិភាព និងមានការឆ្លើយតបផ្នែកវប្បធម៌ដល់មនុស្សមានពិការភាព និងក្រុមគ្រួសាររបស់ពួកគេ</w:t>
      </w:r>
      <w:r w:rsidR="00873F49" w:rsidRPr="00BA5A5B">
        <w:rPr>
          <w:rFonts w:ascii="Khmer UI" w:eastAsia="DaunPenh" w:hAnsi="Khmer UI" w:cs="Khmer UI"/>
          <w:lang w:bidi="km-KH"/>
        </w:rPr>
        <w:t>។</w:t>
      </w:r>
    </w:p>
    <w:p w14:paraId="7BB423CA" w14:textId="67A5975F" w:rsidR="00597784" w:rsidRPr="00BA5A5B" w:rsidRDefault="00BA5A5B" w:rsidP="00EB17F2">
      <w:pPr>
        <w:pStyle w:val="Heading5"/>
        <w:keepNext/>
        <w:ind w:firstLine="426"/>
        <w:rPr>
          <w:rFonts w:ascii="Khmer UI" w:hAnsi="Khmer UI" w:cs="Khmer UI"/>
          <w:bCs/>
          <w:sz w:val="24"/>
          <w:lang w:bidi="km-KH"/>
        </w:rPr>
      </w:pPr>
      <w:r w:rsidRPr="00BA5A5B">
        <w:rPr>
          <w:rFonts w:ascii="Khmer UI" w:eastAsia="DaunPenh" w:hAnsi="Khmer UI" w:cs="Khmer UI"/>
          <w:bCs/>
          <w:sz w:val="24"/>
          <w:cs/>
          <w:lang w:bidi="km-KH"/>
        </w:rPr>
        <w:t>រឿងនេះមើលទៅអាចមានលក្ខណៈសមស្របសម្រាប់អ្នក</w:t>
      </w:r>
      <w:r w:rsidR="00873F49" w:rsidRPr="00BA5A5B">
        <w:rPr>
          <w:rFonts w:ascii="Khmer UI" w:eastAsia="DaunPenh" w:hAnsi="Khmer UI" w:cs="Khmer UI"/>
          <w:bCs/>
          <w:sz w:val="24"/>
          <w:lang w:bidi="km-KH"/>
        </w:rPr>
        <w:t>៖</w:t>
      </w:r>
    </w:p>
    <w:p w14:paraId="48CDE761" w14:textId="61E8FD60" w:rsidR="00597784" w:rsidRDefault="00873F49" w:rsidP="00A43BD0">
      <w:pPr>
        <w:ind w:left="426"/>
        <w:rPr>
          <w:rFonts w:ascii="Khmer UI" w:eastAsia="DaunPenh" w:hAnsi="Khmer UI" w:cs="DaunPenh"/>
          <w:lang w:bidi="km-KH"/>
        </w:rPr>
      </w:pPr>
      <w:r w:rsidRPr="002B329D">
        <w:rPr>
          <w:rFonts w:ascii="Khmer UI" w:hAnsi="Khmer UI"/>
          <w:lang w:bidi="km-KH"/>
        </w:rPr>
        <w:t xml:space="preserve">NDIS </w:t>
      </w:r>
      <w:r w:rsidRPr="002B329D">
        <w:rPr>
          <w:rFonts w:ascii="Khmer UI" w:eastAsia="DaunPenh" w:hAnsi="Khmer UI" w:cs="DaunPenh"/>
          <w:lang w:bidi="km-KH"/>
        </w:rPr>
        <w:t>និងបុគ្គលិកជាដៃគូគាំទ្រអ្នកក្នុងការចែករំលែកតម្រូវការ</w:t>
      </w:r>
      <w:proofErr w:type="spellStart"/>
      <w:r w:rsidRPr="002B329D">
        <w:rPr>
          <w:rFonts w:ascii="Khmer UI" w:eastAsia="DaunPenh" w:hAnsi="Khmer UI" w:cs="DaunPenh"/>
          <w:lang w:bidi="km-KH"/>
        </w:rPr>
        <w:t>ផ្នែកវប្បធម</w:t>
      </w:r>
      <w:proofErr w:type="spellEnd"/>
      <w:r w:rsidRPr="002B329D">
        <w:rPr>
          <w:rFonts w:ascii="Khmer UI" w:eastAsia="DaunPenh" w:hAnsi="Khmer UI" w:cs="DaunPenh"/>
          <w:lang w:bidi="km-KH"/>
        </w:rPr>
        <w:t>៌</w:t>
      </w:r>
      <w:r w:rsidRPr="002B329D">
        <w:rPr>
          <w:rFonts w:ascii="Khmer UI" w:hAnsi="Khmer UI"/>
          <w:lang w:bidi="km-KH"/>
        </w:rPr>
        <w:t xml:space="preserve"> </w:t>
      </w:r>
      <w:proofErr w:type="spellStart"/>
      <w:r w:rsidRPr="002B329D">
        <w:rPr>
          <w:rFonts w:ascii="Khmer UI" w:eastAsia="DaunPenh" w:hAnsi="Khmer UI" w:cs="DaunPenh"/>
          <w:lang w:bidi="km-KH"/>
        </w:rPr>
        <w:t>និងភាសារបស់អ្នក</w:t>
      </w:r>
      <w:proofErr w:type="spellEnd"/>
      <w:r w:rsidRPr="002B329D">
        <w:rPr>
          <w:rFonts w:ascii="Khmer UI" w:hAnsi="Khmer UI"/>
          <w:lang w:bidi="km-KH"/>
        </w:rPr>
        <w:t xml:space="preserve"> </w:t>
      </w:r>
      <w:proofErr w:type="spellStart"/>
      <w:r w:rsidRPr="002B329D">
        <w:rPr>
          <w:rFonts w:ascii="Khmer UI" w:eastAsia="DaunPenh" w:hAnsi="Khmer UI" w:cs="DaunPenh"/>
          <w:lang w:bidi="km-KH"/>
        </w:rPr>
        <w:t>ហើយឆ្លើយតបយ៉ាងសមស្របទៅនឹងតម្រូវការរបស់អ្នក</w:t>
      </w:r>
      <w:proofErr w:type="spellEnd"/>
      <w:r w:rsidRPr="002B329D">
        <w:rPr>
          <w:rFonts w:ascii="Khmer UI" w:eastAsia="DaunPenh" w:hAnsi="Khmer UI" w:cs="DaunPenh"/>
          <w:lang w:bidi="km-KH"/>
        </w:rPr>
        <w:t>។</w:t>
      </w:r>
    </w:p>
    <w:p w14:paraId="1E325CC4" w14:textId="77777777" w:rsidR="00211814" w:rsidRPr="002B329D" w:rsidRDefault="00873F49" w:rsidP="007E6601">
      <w:pPr>
        <w:pStyle w:val="Heading4"/>
        <w:keepNext/>
        <w:numPr>
          <w:ilvl w:val="0"/>
          <w:numId w:val="22"/>
        </w:numPr>
        <w:spacing w:before="840"/>
        <w:ind w:left="425" w:hanging="425"/>
        <w:rPr>
          <w:rFonts w:ascii="Khmer UI" w:hAnsi="Khmer UI"/>
          <w:bCs/>
          <w:lang w:bidi="km-KH"/>
        </w:rPr>
      </w:pPr>
      <w:proofErr w:type="spellStart"/>
      <w:r w:rsidRPr="002B329D">
        <w:rPr>
          <w:rFonts w:ascii="Khmer UI" w:eastAsia="DaunPenh" w:hAnsi="Khmer UI" w:cs="DaunPenh"/>
          <w:bCs/>
          <w:lang w:bidi="km-KH"/>
        </w:rPr>
        <w:t>ការទំនាក់ទំនងដែលអាចចូលប្រើប្រាស់បាន</w:t>
      </w:r>
      <w:proofErr w:type="spellEnd"/>
    </w:p>
    <w:p w14:paraId="0D1D8D98" w14:textId="280DD0E1" w:rsidR="00211814" w:rsidRPr="00BA5A5B" w:rsidRDefault="00BA5A5B" w:rsidP="00211814">
      <w:pPr>
        <w:rPr>
          <w:rFonts w:ascii="Khmer UI" w:hAnsi="Khmer UI" w:cs="Khmer UI"/>
          <w:lang w:bidi="km-KH"/>
        </w:rPr>
      </w:pPr>
      <w:r w:rsidRPr="00BA5A5B">
        <w:rPr>
          <w:rFonts w:ascii="Khmer UI" w:eastAsia="DaunPenh" w:hAnsi="Khmer UI" w:cs="Khmer UI"/>
          <w:cs/>
          <w:lang w:bidi="km-KH"/>
        </w:rPr>
        <w:t xml:space="preserve">ព័ត៌មានដែលចែករំលែកដោយ </w:t>
      </w:r>
      <w:r w:rsidRPr="00BA5A5B">
        <w:rPr>
          <w:rFonts w:ascii="Khmer UI" w:eastAsia="DaunPenh" w:hAnsi="Khmer UI" w:cs="Khmer UI"/>
          <w:lang w:bidi="km-KH"/>
        </w:rPr>
        <w:t xml:space="preserve">NDIS </w:t>
      </w:r>
      <w:r w:rsidRPr="00BA5A5B">
        <w:rPr>
          <w:rFonts w:ascii="Khmer UI" w:eastAsia="DaunPenh" w:hAnsi="Khmer UI" w:cs="Khmer UI"/>
          <w:cs/>
          <w:lang w:bidi="km-KH"/>
        </w:rPr>
        <w:t xml:space="preserve">បំពេញបានតាមតម្រូវការផ្នែកវប្បធម៌ និងតម្រូវការក្នុងការធ្វើទំនាក់ទំនងរបស់មនុស្សមានពិការភាពមកពីសាវតា </w:t>
      </w:r>
      <w:r w:rsidRPr="00BA5A5B">
        <w:rPr>
          <w:rFonts w:ascii="Khmer UI" w:eastAsia="DaunPenh" w:hAnsi="Khmer UI" w:cs="Khmer UI"/>
          <w:lang w:bidi="km-KH"/>
        </w:rPr>
        <w:t xml:space="preserve">CALD </w:t>
      </w:r>
      <w:r w:rsidRPr="00BA5A5B">
        <w:rPr>
          <w:rFonts w:ascii="Khmer UI" w:eastAsia="DaunPenh" w:hAnsi="Khmer UI" w:cs="Khmer UI"/>
          <w:cs/>
          <w:lang w:bidi="km-KH"/>
        </w:rPr>
        <w:t>គ្រួសារ និងអ្នកថែទាំរបស់ពួកគេ</w:t>
      </w:r>
      <w:r w:rsidR="00873F49" w:rsidRPr="00BA5A5B">
        <w:rPr>
          <w:rFonts w:ascii="Khmer UI" w:eastAsia="DaunPenh" w:hAnsi="Khmer UI" w:cs="Khmer UI"/>
          <w:lang w:bidi="km-KH"/>
        </w:rPr>
        <w:t>។</w:t>
      </w:r>
    </w:p>
    <w:p w14:paraId="41CDB126" w14:textId="126B96F1" w:rsidR="00781822" w:rsidRPr="00042823" w:rsidRDefault="00042823" w:rsidP="00EB17F2">
      <w:pPr>
        <w:pStyle w:val="Heading5"/>
        <w:keepNext/>
        <w:ind w:firstLine="426"/>
        <w:rPr>
          <w:rFonts w:ascii="Khmer UI" w:hAnsi="Khmer UI" w:cs="Khmer UI"/>
          <w:bCs/>
          <w:sz w:val="24"/>
          <w:lang w:bidi="km-KH"/>
        </w:rPr>
      </w:pPr>
      <w:r w:rsidRPr="00042823">
        <w:rPr>
          <w:rFonts w:ascii="Khmer UI" w:eastAsia="DaunPenh" w:hAnsi="Khmer UI" w:cs="Khmer UI"/>
          <w:bCs/>
          <w:sz w:val="24"/>
          <w:cs/>
          <w:lang w:bidi="km-KH"/>
        </w:rPr>
        <w:t>រឿងនេះមើលទៅអាចមានលក្ខណៈសមស្របសម្រាប់អ្នក</w:t>
      </w:r>
      <w:r w:rsidR="00873F49" w:rsidRPr="00042823">
        <w:rPr>
          <w:rFonts w:ascii="Khmer UI" w:eastAsia="DaunPenh" w:hAnsi="Khmer UI" w:cs="Khmer UI"/>
          <w:bCs/>
          <w:sz w:val="24"/>
          <w:lang w:bidi="km-KH"/>
        </w:rPr>
        <w:t>៖</w:t>
      </w:r>
    </w:p>
    <w:p w14:paraId="0B11C9BD" w14:textId="544F7301" w:rsidR="00211814" w:rsidRDefault="00042823" w:rsidP="00A43BD0">
      <w:pPr>
        <w:ind w:left="426"/>
        <w:rPr>
          <w:rFonts w:ascii="Khmer UI" w:eastAsia="DaunPenh" w:hAnsi="Khmer UI" w:cs="Khmer UI"/>
          <w:lang w:bidi="km-KH"/>
        </w:rPr>
      </w:pPr>
      <w:r w:rsidRPr="00042823">
        <w:rPr>
          <w:rFonts w:ascii="Khmer UI" w:eastAsia="DaunPenh" w:hAnsi="Khmer UI" w:cs="Khmer UI"/>
          <w:lang w:bidi="km-KH"/>
        </w:rPr>
        <w:t xml:space="preserve">NDIS </w:t>
      </w:r>
      <w:r w:rsidRPr="00042823">
        <w:rPr>
          <w:rFonts w:ascii="Khmer UI" w:eastAsia="DaunPenh" w:hAnsi="Khmer UI" w:cs="Khmer UI"/>
          <w:cs/>
          <w:lang w:bidi="km-KH"/>
        </w:rPr>
        <w:t>នឹងទាក់ទងអ្នកតាមវិធីដែលអ្នកពេញចិត្ត ហើយគាំទ្រអ្នកក្នុងការចូលប្រើប្រាស់ជំនួយក្នុងការបកប្រែភាសាផ្ទាល់មាត់ដែលមានគុណភាពខ្ពស់ ប្រសិនបើអ្នកត្រូវការវា</w:t>
      </w:r>
      <w:r w:rsidR="00873F49" w:rsidRPr="00042823">
        <w:rPr>
          <w:rFonts w:ascii="Khmer UI" w:eastAsia="DaunPenh" w:hAnsi="Khmer UI" w:cs="Khmer UI"/>
          <w:lang w:bidi="km-KH"/>
        </w:rPr>
        <w:t>។</w:t>
      </w:r>
    </w:p>
    <w:p w14:paraId="4474FD59" w14:textId="77777777" w:rsidR="00A4060F" w:rsidRPr="002B329D" w:rsidRDefault="00873F49" w:rsidP="007E6601">
      <w:pPr>
        <w:pStyle w:val="Heading4"/>
        <w:keepNext/>
        <w:numPr>
          <w:ilvl w:val="0"/>
          <w:numId w:val="22"/>
        </w:numPr>
        <w:spacing w:before="840"/>
        <w:ind w:left="425" w:hanging="425"/>
        <w:rPr>
          <w:rFonts w:ascii="Khmer UI" w:hAnsi="Khmer UI"/>
          <w:bCs/>
          <w:lang w:bidi="km-KH"/>
        </w:rPr>
      </w:pPr>
      <w:bookmarkStart w:id="15" w:name="_Hlk158709920"/>
      <w:proofErr w:type="spellStart"/>
      <w:r w:rsidRPr="002B329D">
        <w:rPr>
          <w:rFonts w:ascii="Khmer UI" w:eastAsia="DaunPenh" w:hAnsi="Khmer UI" w:cs="DaunPenh"/>
          <w:bCs/>
          <w:lang w:bidi="km-KH"/>
        </w:rPr>
        <w:t>ទីផ្សារ</w:t>
      </w:r>
      <w:proofErr w:type="spellEnd"/>
    </w:p>
    <w:p w14:paraId="5728272E" w14:textId="2AEA46A5" w:rsidR="00A4060F" w:rsidRPr="00042823" w:rsidRDefault="00042823" w:rsidP="00A4060F">
      <w:pPr>
        <w:rPr>
          <w:rFonts w:ascii="Khmer UI" w:hAnsi="Khmer UI" w:cs="Khmer UI"/>
          <w:lang w:bidi="km-KH"/>
        </w:rPr>
      </w:pPr>
      <w:r w:rsidRPr="00042823">
        <w:rPr>
          <w:rFonts w:ascii="Khmer UI" w:eastAsia="DaunPenh" w:hAnsi="Khmer UI" w:cs="Khmer UI"/>
          <w:cs/>
          <w:lang w:bidi="km-KH"/>
        </w:rPr>
        <w:t xml:space="preserve">សេវាកម្ម </w:t>
      </w:r>
      <w:r w:rsidRPr="00042823">
        <w:rPr>
          <w:rFonts w:ascii="Khmer UI" w:eastAsia="DaunPenh" w:hAnsi="Khmer UI" w:cs="Khmer UI"/>
          <w:lang w:bidi="km-KH"/>
        </w:rPr>
        <w:t xml:space="preserve">NDIS </w:t>
      </w:r>
      <w:r w:rsidRPr="00042823">
        <w:rPr>
          <w:rFonts w:ascii="Khmer UI" w:eastAsia="DaunPenh" w:hAnsi="Khmer UI" w:cs="Khmer UI"/>
          <w:cs/>
          <w:lang w:bidi="km-KH"/>
        </w:rPr>
        <w:t xml:space="preserve">អាចរកបាន និងបំពេញតាមតម្រូវការផ្នែកវប្បធម៌ និងភាសារបស់អ្នកចូលរួម </w:t>
      </w:r>
      <w:r w:rsidRPr="00042823">
        <w:rPr>
          <w:rFonts w:ascii="Khmer UI" w:eastAsia="DaunPenh" w:hAnsi="Khmer UI" w:cs="Khmer UI"/>
          <w:lang w:bidi="km-KH"/>
        </w:rPr>
        <w:t xml:space="preserve">CALD </w:t>
      </w:r>
      <w:r w:rsidRPr="00042823">
        <w:rPr>
          <w:rFonts w:ascii="Khmer UI" w:eastAsia="DaunPenh" w:hAnsi="Khmer UI" w:cs="Khmer UI"/>
          <w:cs/>
          <w:lang w:bidi="km-KH"/>
        </w:rPr>
        <w:t>គ្រួសារ និងអ្នកថែទាំនានា</w:t>
      </w:r>
      <w:r w:rsidR="00873F49" w:rsidRPr="00042823">
        <w:rPr>
          <w:rFonts w:ascii="Khmer UI" w:eastAsia="DaunPenh" w:hAnsi="Khmer UI" w:cs="Khmer UI"/>
          <w:lang w:bidi="km-KH"/>
        </w:rPr>
        <w:t>។</w:t>
      </w:r>
    </w:p>
    <w:bookmarkEnd w:id="15"/>
    <w:p w14:paraId="3A740679" w14:textId="07D0CEA0" w:rsidR="00F9026E" w:rsidRPr="00042823" w:rsidRDefault="00042823" w:rsidP="00EB17F2">
      <w:pPr>
        <w:pStyle w:val="Heading5"/>
        <w:keepNext/>
        <w:ind w:firstLine="426"/>
        <w:rPr>
          <w:rFonts w:ascii="Khmer UI" w:hAnsi="Khmer UI" w:cs="Khmer UI"/>
          <w:bCs/>
          <w:sz w:val="24"/>
          <w:lang w:bidi="km-KH"/>
        </w:rPr>
      </w:pPr>
      <w:r w:rsidRPr="00042823">
        <w:rPr>
          <w:rFonts w:ascii="Khmer UI" w:eastAsia="DaunPenh" w:hAnsi="Khmer UI" w:cs="Khmer UI"/>
          <w:bCs/>
          <w:sz w:val="24"/>
          <w:cs/>
          <w:lang w:bidi="km-KH"/>
        </w:rPr>
        <w:t>រឿងនេះមើលទៅអាចមានលក្ខណៈសមស្របសម្រាប់អ្នក</w:t>
      </w:r>
      <w:r w:rsidR="00873F49" w:rsidRPr="00042823">
        <w:rPr>
          <w:rFonts w:ascii="Khmer UI" w:eastAsia="DaunPenh" w:hAnsi="Khmer UI" w:cs="Khmer UI"/>
          <w:bCs/>
          <w:sz w:val="24"/>
          <w:lang w:bidi="km-KH"/>
        </w:rPr>
        <w:t>៖</w:t>
      </w:r>
    </w:p>
    <w:p w14:paraId="102925FA" w14:textId="5FD308AD" w:rsidR="004E5DA0" w:rsidRDefault="00042823" w:rsidP="00A43BD0">
      <w:pPr>
        <w:ind w:left="426"/>
        <w:rPr>
          <w:rFonts w:ascii="Khmer UI" w:eastAsia="DaunPenh" w:hAnsi="Khmer UI" w:cs="Khmer UI"/>
          <w:lang w:bidi="km-KH"/>
        </w:rPr>
      </w:pPr>
      <w:r w:rsidRPr="00042823">
        <w:rPr>
          <w:rFonts w:ascii="Khmer UI" w:eastAsia="DaunPenh" w:hAnsi="Khmer UI" w:cs="Khmer UI"/>
          <w:cs/>
          <w:lang w:bidi="km-KH"/>
        </w:rPr>
        <w:t xml:space="preserve">អ្នកអាចស្វែងរក និងចូលប្រើប្រាស់ការគាំទ្រ និងសេវាកម្ម </w:t>
      </w:r>
      <w:r w:rsidRPr="00042823">
        <w:rPr>
          <w:rFonts w:ascii="Khmer UI" w:eastAsia="DaunPenh" w:hAnsi="Khmer UI" w:cs="Khmer UI"/>
          <w:lang w:bidi="km-KH"/>
        </w:rPr>
        <w:t xml:space="preserve">NDIS </w:t>
      </w:r>
      <w:r w:rsidRPr="00042823">
        <w:rPr>
          <w:rFonts w:ascii="Khmer UI" w:eastAsia="DaunPenh" w:hAnsi="Khmer UI" w:cs="Khmer UI"/>
          <w:cs/>
          <w:lang w:bidi="km-KH"/>
        </w:rPr>
        <w:t>ប្រកបដោយ</w:t>
      </w:r>
      <w:r w:rsidR="00E677C4">
        <w:rPr>
          <w:rFonts w:ascii="Khmer UI" w:eastAsia="DaunPenh" w:hAnsi="Khmer UI" w:cs="Khmer UI"/>
          <w:lang w:bidi="km-KH"/>
        </w:rPr>
        <w:br/>
      </w:r>
      <w:r w:rsidRPr="00042823">
        <w:rPr>
          <w:rFonts w:ascii="Khmer UI" w:eastAsia="DaunPenh" w:hAnsi="Khmer UI" w:cs="Khmer UI"/>
          <w:cs/>
          <w:lang w:bidi="km-KH"/>
        </w:rPr>
        <w:t>សុវត្ថិភាព និងសមរម្យ</w:t>
      </w:r>
      <w:r w:rsidR="00873F49" w:rsidRPr="00042823">
        <w:rPr>
          <w:rFonts w:ascii="Khmer UI" w:eastAsia="DaunPenh" w:hAnsi="Khmer UI" w:cs="Khmer UI"/>
          <w:lang w:bidi="km-KH"/>
        </w:rPr>
        <w:t>។</w:t>
      </w:r>
    </w:p>
    <w:p w14:paraId="15A2AF61" w14:textId="77777777" w:rsidR="004A096B" w:rsidRPr="002B329D" w:rsidRDefault="00873F49" w:rsidP="007E6601">
      <w:pPr>
        <w:pStyle w:val="Heading4"/>
        <w:keepNext/>
        <w:numPr>
          <w:ilvl w:val="0"/>
          <w:numId w:val="22"/>
        </w:numPr>
        <w:spacing w:before="840"/>
        <w:ind w:left="425" w:hanging="425"/>
        <w:rPr>
          <w:rFonts w:ascii="Khmer UI" w:hAnsi="Khmer UI"/>
          <w:bCs/>
          <w:lang w:bidi="km-KH"/>
        </w:rPr>
      </w:pPr>
      <w:proofErr w:type="spellStart"/>
      <w:r w:rsidRPr="002B329D">
        <w:rPr>
          <w:rFonts w:ascii="Khmer UI" w:eastAsia="DaunPenh" w:hAnsi="Khmer UI" w:cs="DaunPenh"/>
          <w:bCs/>
          <w:lang w:bidi="km-KH"/>
        </w:rPr>
        <w:t>ទិន្នន័យ</w:t>
      </w:r>
      <w:proofErr w:type="spellEnd"/>
    </w:p>
    <w:p w14:paraId="1D2EE1A0" w14:textId="6CBB16D3" w:rsidR="004A096B" w:rsidRPr="002B329D" w:rsidRDefault="00042823" w:rsidP="004A096B">
      <w:pPr>
        <w:rPr>
          <w:rFonts w:ascii="Khmer UI" w:hAnsi="Khmer UI"/>
          <w:lang w:bidi="km-KH"/>
        </w:rPr>
      </w:pPr>
      <w:r w:rsidRPr="00042823">
        <w:rPr>
          <w:rFonts w:ascii="Khmer UI" w:eastAsia="DaunPenh" w:hAnsi="Khmer UI" w:cs="Khmer UI"/>
          <w:cs/>
          <w:lang w:bidi="km-KH"/>
        </w:rPr>
        <w:t xml:space="preserve">ទិន្នន័យត្រូវបានប្រើប្រាស់ដើម្បីស្វែងយល់ពីតម្រូវការរបស់អ្នកចូលរួម </w:t>
      </w:r>
      <w:r w:rsidRPr="00042823">
        <w:rPr>
          <w:rFonts w:ascii="Khmer UI" w:eastAsia="DaunPenh" w:hAnsi="Khmer UI" w:cs="Khmer UI"/>
          <w:lang w:bidi="km-KH"/>
        </w:rPr>
        <w:t xml:space="preserve">CALD </w:t>
      </w:r>
      <w:r w:rsidRPr="00042823">
        <w:rPr>
          <w:rFonts w:ascii="Khmer UI" w:eastAsia="DaunPenh" w:hAnsi="Khmer UI" w:cs="Khmer UI"/>
          <w:cs/>
          <w:lang w:bidi="km-KH"/>
        </w:rPr>
        <w:t xml:space="preserve">ដើម្បីកែលម្អសេវាកម្ម និងយល់ដឹងពីផលប៉ះពាល់នៃ </w:t>
      </w:r>
      <w:r w:rsidRPr="00042823">
        <w:rPr>
          <w:rFonts w:ascii="Khmer UI" w:eastAsia="DaunPenh" w:hAnsi="Khmer UI" w:cs="Khmer UI"/>
          <w:lang w:bidi="km-KH"/>
        </w:rPr>
        <w:t>NDIS</w:t>
      </w:r>
      <w:r w:rsidR="00873F49" w:rsidRPr="002B329D">
        <w:rPr>
          <w:rFonts w:ascii="Khmer UI" w:eastAsia="DaunPenh" w:hAnsi="Khmer UI" w:cs="DaunPenh"/>
          <w:lang w:bidi="km-KH"/>
        </w:rPr>
        <w:t>។</w:t>
      </w:r>
    </w:p>
    <w:p w14:paraId="2A92723F" w14:textId="6CC4E583" w:rsidR="004A096B" w:rsidRPr="00042823" w:rsidRDefault="00042823" w:rsidP="00EB17F2">
      <w:pPr>
        <w:pStyle w:val="Heading5"/>
        <w:keepNext/>
        <w:ind w:firstLine="426"/>
        <w:rPr>
          <w:rFonts w:ascii="Khmer UI" w:hAnsi="Khmer UI" w:cs="Khmer UI"/>
          <w:bCs/>
          <w:sz w:val="24"/>
          <w:lang w:bidi="km-KH"/>
        </w:rPr>
      </w:pPr>
      <w:r w:rsidRPr="00042823">
        <w:rPr>
          <w:rFonts w:ascii="Khmer UI" w:eastAsia="DaunPenh" w:hAnsi="Khmer UI" w:cs="Khmer UI"/>
          <w:bCs/>
          <w:sz w:val="24"/>
          <w:cs/>
          <w:lang w:bidi="km-KH"/>
        </w:rPr>
        <w:t>រឿងនេះមើលទៅអាចមានលក្ខណៈសមស្របសម្រាប់អ្នក</w:t>
      </w:r>
      <w:r w:rsidR="00873F49" w:rsidRPr="00042823">
        <w:rPr>
          <w:rFonts w:ascii="Khmer UI" w:eastAsia="DaunPenh" w:hAnsi="Khmer UI" w:cs="Khmer UI"/>
          <w:bCs/>
          <w:sz w:val="24"/>
          <w:lang w:bidi="km-KH"/>
        </w:rPr>
        <w:t>៖</w:t>
      </w:r>
    </w:p>
    <w:p w14:paraId="4F359A6D" w14:textId="271AA7BA" w:rsidR="004E5DA0" w:rsidRPr="00042823" w:rsidRDefault="00042823" w:rsidP="00A43BD0">
      <w:pPr>
        <w:ind w:left="426"/>
        <w:rPr>
          <w:rFonts w:ascii="Khmer UI" w:hAnsi="Khmer UI" w:cs="Khmer UI"/>
          <w:lang w:bidi="km-KH"/>
        </w:rPr>
      </w:pPr>
      <w:r w:rsidRPr="00042823">
        <w:rPr>
          <w:rFonts w:ascii="Khmer UI" w:eastAsia="DaunPenh" w:hAnsi="Khmer UI" w:cs="Khmer UI"/>
          <w:cs/>
          <w:lang w:bidi="km-KH"/>
        </w:rPr>
        <w:t xml:space="preserve">និយមន័យនៃ </w:t>
      </w:r>
      <w:r w:rsidRPr="00042823">
        <w:rPr>
          <w:rFonts w:ascii="Khmer UI" w:eastAsia="DaunPenh" w:hAnsi="Khmer UI" w:cs="Khmer UI"/>
          <w:lang w:bidi="km-KH"/>
        </w:rPr>
        <w:t xml:space="preserve">CALD </w:t>
      </w:r>
      <w:r w:rsidRPr="00042823">
        <w:rPr>
          <w:rFonts w:ascii="Khmer UI" w:eastAsia="DaunPenh" w:hAnsi="Khmer UI" w:cs="Khmer UI"/>
          <w:cs/>
          <w:lang w:bidi="km-KH"/>
        </w:rPr>
        <w:t>ត្រូវបានបង្កើតឡើង ដែលឆ្លុះបញ្ចាំងពីអត្តសញ្ញាណរបស់អ្នកកាន់តែប្រសើរ</w:t>
      </w:r>
      <w:r w:rsidR="00873F49" w:rsidRPr="00042823">
        <w:rPr>
          <w:rFonts w:ascii="Khmer UI" w:eastAsia="DaunPenh" w:hAnsi="Khmer UI" w:cs="Khmer UI"/>
          <w:lang w:bidi="km-KH"/>
        </w:rPr>
        <w:t>។</w:t>
      </w:r>
    </w:p>
    <w:p w14:paraId="567222A2" w14:textId="77777777" w:rsidR="00A7745A" w:rsidRPr="002B329D" w:rsidRDefault="00873F49" w:rsidP="00EB17F2">
      <w:pPr>
        <w:pStyle w:val="Heading4"/>
        <w:keepNext/>
        <w:numPr>
          <w:ilvl w:val="0"/>
          <w:numId w:val="22"/>
        </w:numPr>
        <w:spacing w:before="840"/>
        <w:ind w:left="425" w:hanging="425"/>
        <w:rPr>
          <w:rFonts w:ascii="Khmer UI" w:hAnsi="Khmer UI"/>
          <w:bCs/>
          <w:lang w:bidi="km-KH"/>
        </w:rPr>
      </w:pPr>
      <w:proofErr w:type="spellStart"/>
      <w:r w:rsidRPr="002B329D">
        <w:rPr>
          <w:rFonts w:ascii="Khmer UI" w:eastAsia="DaunPenh" w:hAnsi="Khmer UI" w:cs="DaunPenh"/>
          <w:bCs/>
          <w:lang w:bidi="km-KH"/>
        </w:rPr>
        <w:lastRenderedPageBreak/>
        <w:t>ការផ្សព្វផ្សាយ</w:t>
      </w:r>
      <w:proofErr w:type="spellEnd"/>
    </w:p>
    <w:p w14:paraId="73A7954A" w14:textId="77777777" w:rsidR="00A7745A" w:rsidRPr="002B329D" w:rsidRDefault="00873F49" w:rsidP="00A7745A">
      <w:pPr>
        <w:rPr>
          <w:rFonts w:ascii="Khmer UI" w:hAnsi="Khmer UI"/>
          <w:lang w:bidi="km-KH"/>
        </w:rPr>
      </w:pPr>
      <w:proofErr w:type="spellStart"/>
      <w:r w:rsidRPr="002B329D">
        <w:rPr>
          <w:rFonts w:ascii="Khmer UI" w:eastAsia="DaunPenh" w:hAnsi="Khmer UI" w:cs="DaunPenh"/>
          <w:lang w:bidi="km-KH"/>
        </w:rPr>
        <w:t>ការគាំទ្រ</w:t>
      </w:r>
      <w:proofErr w:type="spellEnd"/>
      <w:r w:rsidRPr="002B329D">
        <w:rPr>
          <w:rFonts w:ascii="Khmer UI" w:hAnsi="Khmer UI"/>
          <w:lang w:bidi="km-KH"/>
        </w:rPr>
        <w:t xml:space="preserve"> </w:t>
      </w:r>
      <w:proofErr w:type="spellStart"/>
      <w:r w:rsidRPr="002B329D">
        <w:rPr>
          <w:rFonts w:ascii="Khmer UI" w:eastAsia="DaunPenh" w:hAnsi="Khmer UI" w:cs="DaunPenh"/>
          <w:lang w:bidi="km-KH"/>
        </w:rPr>
        <w:t>និងសេវាកម្មនានាត្រូវបានផ្តល់ដើម្បីអប់រំ</w:t>
      </w:r>
      <w:proofErr w:type="spellEnd"/>
      <w:r w:rsidRPr="002B329D">
        <w:rPr>
          <w:rFonts w:ascii="Khmer UI" w:hAnsi="Khmer UI"/>
          <w:lang w:bidi="km-KH"/>
        </w:rPr>
        <w:t xml:space="preserve"> </w:t>
      </w:r>
      <w:proofErr w:type="spellStart"/>
      <w:r w:rsidRPr="002B329D">
        <w:rPr>
          <w:rFonts w:ascii="Khmer UI" w:eastAsia="DaunPenh" w:hAnsi="Khmer UI" w:cs="DaunPenh"/>
          <w:lang w:bidi="km-KH"/>
        </w:rPr>
        <w:t>និងភ្ជាប់ទំនាក់ទំនងជាមួយមនុស្ស</w:t>
      </w:r>
      <w:proofErr w:type="spellEnd"/>
      <w:r w:rsidRPr="002B329D">
        <w:rPr>
          <w:rFonts w:ascii="Khmer UI" w:hAnsi="Khmer UI"/>
          <w:lang w:bidi="km-KH"/>
        </w:rPr>
        <w:t xml:space="preserve"> </w:t>
      </w:r>
      <w:proofErr w:type="spellStart"/>
      <w:r w:rsidRPr="002B329D">
        <w:rPr>
          <w:rFonts w:ascii="Khmer UI" w:eastAsia="DaunPenh" w:hAnsi="Khmer UI" w:cs="DaunPenh"/>
          <w:lang w:bidi="km-KH"/>
        </w:rPr>
        <w:t>និងសហគមន៍នានាដែល</w:t>
      </w:r>
      <w:proofErr w:type="spellEnd"/>
      <w:r w:rsidRPr="002B329D">
        <w:rPr>
          <w:rFonts w:ascii="Khmer UI" w:hAnsi="Khmer UI"/>
          <w:lang w:bidi="km-KH"/>
        </w:rPr>
        <w:t xml:space="preserve"> NDIA </w:t>
      </w:r>
      <w:proofErr w:type="spellStart"/>
      <w:r w:rsidRPr="002B329D">
        <w:rPr>
          <w:rFonts w:ascii="Khmer UI" w:eastAsia="DaunPenh" w:hAnsi="Khmer UI" w:cs="DaunPenh"/>
          <w:lang w:bidi="km-KH"/>
        </w:rPr>
        <w:t>មិនបានចូលរួមយ៉ាងល្អពីមុនមក</w:t>
      </w:r>
      <w:proofErr w:type="spellEnd"/>
      <w:r w:rsidRPr="002B329D">
        <w:rPr>
          <w:rFonts w:ascii="Khmer UI" w:eastAsia="DaunPenh" w:hAnsi="Khmer UI" w:cs="DaunPenh"/>
          <w:lang w:bidi="km-KH"/>
        </w:rPr>
        <w:t>។</w:t>
      </w:r>
    </w:p>
    <w:p w14:paraId="7F171C0F" w14:textId="617E39BB" w:rsidR="009F24F0" w:rsidRPr="00042823" w:rsidRDefault="00042823" w:rsidP="00EB17F2">
      <w:pPr>
        <w:pStyle w:val="Heading5"/>
        <w:keepNext/>
        <w:ind w:firstLine="426"/>
        <w:rPr>
          <w:rFonts w:ascii="Khmer UI" w:hAnsi="Khmer UI" w:cs="Khmer UI"/>
          <w:bCs/>
          <w:sz w:val="24"/>
          <w:lang w:bidi="km-KH"/>
        </w:rPr>
      </w:pPr>
      <w:r w:rsidRPr="00042823">
        <w:rPr>
          <w:rFonts w:ascii="Khmer UI" w:eastAsia="DaunPenh" w:hAnsi="Khmer UI" w:cs="Khmer UI"/>
          <w:bCs/>
          <w:sz w:val="24"/>
          <w:cs/>
          <w:lang w:bidi="km-KH"/>
        </w:rPr>
        <w:t>រឿងនេះមើលទៅអាចមានលក្ខណៈសមស្របសម្រាប់អ្នក</w:t>
      </w:r>
      <w:r w:rsidR="00873F49" w:rsidRPr="00042823">
        <w:rPr>
          <w:rFonts w:ascii="Khmer UI" w:eastAsia="DaunPenh" w:hAnsi="Khmer UI" w:cs="Khmer UI"/>
          <w:bCs/>
          <w:sz w:val="24"/>
          <w:lang w:bidi="km-KH"/>
        </w:rPr>
        <w:t>៖</w:t>
      </w:r>
    </w:p>
    <w:p w14:paraId="349C661C" w14:textId="3FD9676E" w:rsidR="00D46B10" w:rsidRPr="00042823" w:rsidRDefault="00042823" w:rsidP="00A43BD0">
      <w:pPr>
        <w:ind w:left="426"/>
        <w:rPr>
          <w:rFonts w:ascii="Khmer UI" w:hAnsi="Khmer UI" w:cs="Khmer UI"/>
          <w:lang w:bidi="km-KH"/>
        </w:rPr>
      </w:pPr>
      <w:r w:rsidRPr="00042823">
        <w:rPr>
          <w:rFonts w:ascii="Khmer UI" w:eastAsia="DaunPenh" w:hAnsi="Khmer UI" w:cs="Khmer UI"/>
          <w:cs/>
          <w:lang w:bidi="km-KH"/>
        </w:rPr>
        <w:t xml:space="preserve">សហគមន៍របស់អ្នកមានការយល់ដឹងកាន់តែច្រើនអំពី </w:t>
      </w:r>
      <w:r w:rsidRPr="00042823">
        <w:rPr>
          <w:rFonts w:ascii="Khmer UI" w:eastAsia="DaunPenh" w:hAnsi="Khmer UI" w:cs="Khmer UI"/>
          <w:lang w:bidi="km-KH"/>
        </w:rPr>
        <w:t xml:space="preserve">NDIS </w:t>
      </w:r>
      <w:r w:rsidRPr="00042823">
        <w:rPr>
          <w:rFonts w:ascii="Khmer UI" w:eastAsia="DaunPenh" w:hAnsi="Khmer UI" w:cs="Khmer UI"/>
          <w:cs/>
          <w:lang w:bidi="km-KH"/>
        </w:rPr>
        <w:t xml:space="preserve">និងពិការភាព ហើយអ្នកមានអារម្មណ៍ជឿជាក់កាន់តែខ្លាំងក្នុងការនិយាយអំពី ឬដាក់ពាក្យស្នើសុំ </w:t>
      </w:r>
      <w:r w:rsidRPr="00042823">
        <w:rPr>
          <w:rFonts w:ascii="Khmer UI" w:eastAsia="DaunPenh" w:hAnsi="Khmer UI" w:cs="Khmer UI"/>
          <w:lang w:bidi="km-KH"/>
        </w:rPr>
        <w:t>NDIS</w:t>
      </w:r>
      <w:r w:rsidR="00873F49" w:rsidRPr="00042823">
        <w:rPr>
          <w:rFonts w:ascii="Khmer UI" w:eastAsia="DaunPenh" w:hAnsi="Khmer UI" w:cs="Khmer UI"/>
          <w:lang w:bidi="km-KH"/>
        </w:rPr>
        <w:t>។</w:t>
      </w:r>
    </w:p>
    <w:p w14:paraId="6F0600FB" w14:textId="77777777" w:rsidR="00D46B10" w:rsidRPr="002B329D" w:rsidRDefault="00873F49">
      <w:pPr>
        <w:spacing w:after="0" w:line="240" w:lineRule="auto"/>
        <w:rPr>
          <w:rFonts w:ascii="Khmer UI" w:hAnsi="Khmer UI"/>
          <w:lang w:bidi="km-KH"/>
        </w:rPr>
      </w:pPr>
      <w:r w:rsidRPr="002B329D">
        <w:rPr>
          <w:rFonts w:ascii="Khmer UI" w:hAnsi="Khmer UI"/>
          <w:lang w:bidi="km-KH"/>
        </w:rPr>
        <w:br w:type="page"/>
      </w:r>
    </w:p>
    <w:p w14:paraId="5460A1F5" w14:textId="77777777" w:rsidR="00CF7E82" w:rsidRPr="002B329D" w:rsidRDefault="00873F49" w:rsidP="00CF7E82">
      <w:pPr>
        <w:pStyle w:val="Heading2"/>
        <w:numPr>
          <w:ilvl w:val="0"/>
          <w:numId w:val="0"/>
        </w:numPr>
        <w:ind w:left="720" w:hanging="720"/>
        <w:rPr>
          <w:rFonts w:ascii="Khmer UI" w:hAnsi="Khmer UI"/>
          <w:lang w:bidi="km-KH"/>
        </w:rPr>
      </w:pPr>
      <w:proofErr w:type="spellStart"/>
      <w:r w:rsidRPr="002B329D">
        <w:rPr>
          <w:rFonts w:ascii="Khmer UI" w:eastAsia="DaunPenh" w:hAnsi="Khmer UI" w:cs="DaunPenh"/>
          <w:lang w:bidi="km-KH"/>
        </w:rPr>
        <w:lastRenderedPageBreak/>
        <w:t>តើមានអ្វីកើតឡើងបន្ទាប</w:t>
      </w:r>
      <w:proofErr w:type="spellEnd"/>
      <w:r w:rsidRPr="002B329D">
        <w:rPr>
          <w:rFonts w:ascii="Khmer UI" w:eastAsia="DaunPenh" w:hAnsi="Khmer UI" w:cs="DaunPenh"/>
          <w:lang w:bidi="km-KH"/>
        </w:rPr>
        <w:t>់</w:t>
      </w:r>
    </w:p>
    <w:p w14:paraId="1A3208C0" w14:textId="4C787E8D" w:rsidR="009F24F0" w:rsidRPr="00EB7B41" w:rsidRDefault="00EB7B41" w:rsidP="007E6601">
      <w:pPr>
        <w:spacing w:before="840"/>
        <w:rPr>
          <w:rFonts w:ascii="Khmer UI" w:hAnsi="Khmer UI" w:cs="Khmer UI"/>
          <w:lang w:bidi="km-KH"/>
        </w:rPr>
      </w:pPr>
      <w:r w:rsidRPr="00EB7B41">
        <w:rPr>
          <w:rFonts w:ascii="Khmer UI" w:eastAsia="DaunPenh" w:hAnsi="Khmer UI" w:cs="Khmer UI"/>
          <w:cs/>
          <w:lang w:bidi="km-KH"/>
        </w:rPr>
        <w:t xml:space="preserve">ឥឡូវនេះ </w:t>
      </w:r>
      <w:r w:rsidRPr="00EB7B41">
        <w:rPr>
          <w:rFonts w:ascii="Khmer UI" w:eastAsia="DaunPenh" w:hAnsi="Khmer UI" w:cs="Khmer UI"/>
          <w:lang w:bidi="km-KH"/>
        </w:rPr>
        <w:t xml:space="preserve">NDIA </w:t>
      </w:r>
      <w:r w:rsidRPr="00EB7B41">
        <w:rPr>
          <w:rFonts w:ascii="Khmer UI" w:eastAsia="DaunPenh" w:hAnsi="Khmer UI" w:cs="Khmer UI"/>
          <w:cs/>
          <w:lang w:bidi="km-KH"/>
        </w:rPr>
        <w:t>កំពុងធ្វើការដើម្បីអនុវត្តសកម្មភាពនានាដែលមានចែងក្នុងយុទ្ធសាស្ត្រនេះ។ នៅពេលការងារនេះរីកចម្រើន ការធ្វើបច្ចុប្បន្នភាពថ្មីៗជាប្រចាំនឹងត្រូវបានផ្តល់ជូនដើម្បីវាស់វែង និងតាមដានវឌ្ឍនភាពនៃយុទ្ធសាស្ត្រនេះ</w:t>
      </w:r>
      <w:r w:rsidR="00873F49" w:rsidRPr="00EB7B41">
        <w:rPr>
          <w:rFonts w:ascii="Khmer UI" w:eastAsia="DaunPenh" w:hAnsi="Khmer UI" w:cs="Khmer UI"/>
          <w:lang w:bidi="km-KH"/>
        </w:rPr>
        <w:t>។</w:t>
      </w:r>
    </w:p>
    <w:p w14:paraId="0C8671F0" w14:textId="7E2F993F" w:rsidR="0094201D" w:rsidRPr="00EB7B41" w:rsidRDefault="00EB7B41" w:rsidP="005E27FE">
      <w:pPr>
        <w:rPr>
          <w:rFonts w:ascii="Khmer UI" w:hAnsi="Khmer UI" w:cs="Khmer UI"/>
          <w:lang w:bidi="km-KH"/>
        </w:rPr>
      </w:pPr>
      <w:r w:rsidRPr="00EB7B41">
        <w:rPr>
          <w:rFonts w:ascii="Khmer UI" w:eastAsia="DaunPenh" w:hAnsi="Khmer UI" w:cs="Khmer UI"/>
          <w:cs/>
          <w:lang w:bidi="km-KH"/>
        </w:rPr>
        <w:t xml:space="preserve">របាយការណ៍អំពីវឌ្ឍនភាពនឹងត្រូវបានបោះពុម្ពផ្សាយនៅចុងឆ្នាំ </w:t>
      </w:r>
      <w:r w:rsidRPr="00EB7B41">
        <w:rPr>
          <w:rFonts w:ascii="Khmer UI" w:eastAsia="DaunPenh" w:hAnsi="Khmer UI" w:cs="Khmer UI"/>
          <w:lang w:bidi="km-KH"/>
        </w:rPr>
        <w:t>2024</w:t>
      </w:r>
      <w:r w:rsidRPr="00EB7B41">
        <w:rPr>
          <w:rFonts w:ascii="Khmer UI" w:eastAsia="DaunPenh" w:hAnsi="Khmer UI" w:cs="Khmer UI"/>
          <w:cs/>
          <w:lang w:bidi="km-KH"/>
        </w:rPr>
        <w:t>។ វានឹងបង្ហាញថាតើយុទ្ធសាស្ត្រនេះកំពុងដំណើរការត្រឹមត្រូវក្នុងការបំពេញតាមគោលដៅរបស់ខ្លួនឬទេ</w:t>
      </w:r>
      <w:r w:rsidR="00873F49" w:rsidRPr="00EB7B41">
        <w:rPr>
          <w:rFonts w:ascii="Khmer UI" w:eastAsia="DaunPenh" w:hAnsi="Khmer UI" w:cs="Khmer UI"/>
          <w:lang w:bidi="km-KH"/>
        </w:rPr>
        <w:t>។</w:t>
      </w:r>
    </w:p>
    <w:p w14:paraId="1CCDC2E8" w14:textId="07616C70" w:rsidR="0094201D" w:rsidRPr="00EB7B41" w:rsidRDefault="00EB7B41" w:rsidP="005E27FE">
      <w:pPr>
        <w:rPr>
          <w:rFonts w:ascii="Khmer UI" w:hAnsi="Khmer UI" w:cs="Khmer UI"/>
          <w:lang w:bidi="km-KH"/>
        </w:rPr>
      </w:pPr>
      <w:r w:rsidRPr="00EB7B41">
        <w:rPr>
          <w:rFonts w:ascii="Khmer UI" w:eastAsia="DaunPenh" w:hAnsi="Khmer UI" w:cs="Khmer UI"/>
          <w:lang w:bidi="km-KH"/>
        </w:rPr>
        <w:t xml:space="preserve">NDIA </w:t>
      </w:r>
      <w:r w:rsidRPr="00EB7B41">
        <w:rPr>
          <w:rFonts w:ascii="Khmer UI" w:eastAsia="DaunPenh" w:hAnsi="Khmer UI" w:cs="Khmer UI"/>
          <w:cs/>
          <w:lang w:bidi="km-KH"/>
        </w:rPr>
        <w:t xml:space="preserve">នឹងបន្តធ្វើការជាមួយមនុស្សមានពិការភាពមកពីសាវតារ </w:t>
      </w:r>
      <w:r w:rsidRPr="00EB7B41">
        <w:rPr>
          <w:rFonts w:ascii="Khmer UI" w:eastAsia="DaunPenh" w:hAnsi="Khmer UI" w:cs="Khmer UI"/>
          <w:lang w:bidi="km-KH"/>
        </w:rPr>
        <w:t xml:space="preserve">CALD, EAG </w:t>
      </w:r>
      <w:r w:rsidRPr="00EB7B41">
        <w:rPr>
          <w:rFonts w:ascii="Khmer UI" w:eastAsia="DaunPenh" w:hAnsi="Khmer UI" w:cs="Khmer UI"/>
          <w:cs/>
          <w:lang w:bidi="km-KH"/>
        </w:rPr>
        <w:t xml:space="preserve">និងផ្នែក </w:t>
      </w:r>
      <w:r w:rsidRPr="00EB7B41">
        <w:rPr>
          <w:rFonts w:ascii="Khmer UI" w:eastAsia="DaunPenh" w:hAnsi="Khmer UI" w:cs="Khmer UI"/>
          <w:lang w:bidi="km-KH"/>
        </w:rPr>
        <w:t xml:space="preserve">CALD </w:t>
      </w:r>
      <w:r w:rsidRPr="00EB7B41">
        <w:rPr>
          <w:rFonts w:ascii="Khmer UI" w:eastAsia="DaunPenh" w:hAnsi="Khmer UI" w:cs="Khmer UI"/>
          <w:cs/>
          <w:lang w:bidi="km-KH"/>
        </w:rPr>
        <w:t>ដើម្បីធ្វើឱ្យប្រាកដថាយុទ្ធសាស្រ្តនេះត្រូវបានអនុវត្ត និងឆ្លុះបញ្ចាំងពីតម្រូវការដែលផ្លាស់ប្តូររបស់សហគមន៍</w:t>
      </w:r>
      <w:r w:rsidR="00873F49" w:rsidRPr="00EB7B41">
        <w:rPr>
          <w:rFonts w:ascii="Khmer UI" w:eastAsia="DaunPenh" w:hAnsi="Khmer UI" w:cs="Khmer UI"/>
          <w:lang w:bidi="km-KH"/>
        </w:rPr>
        <w:t>។</w:t>
      </w:r>
    </w:p>
    <w:p w14:paraId="1CBAF309" w14:textId="77777777" w:rsidR="002F6EF0" w:rsidRPr="002B329D" w:rsidRDefault="00873F49" w:rsidP="002F6EF0">
      <w:pPr>
        <w:pStyle w:val="Heading2"/>
        <w:numPr>
          <w:ilvl w:val="0"/>
          <w:numId w:val="0"/>
        </w:numPr>
        <w:rPr>
          <w:rFonts w:ascii="Khmer UI" w:hAnsi="Khmer UI"/>
          <w:lang w:bidi="km-KH"/>
        </w:rPr>
      </w:pPr>
      <w:proofErr w:type="spellStart"/>
      <w:r w:rsidRPr="002B329D">
        <w:rPr>
          <w:rFonts w:ascii="Khmer UI" w:eastAsia="DaunPenh" w:hAnsi="Khmer UI" w:cs="DaunPenh"/>
          <w:lang w:bidi="km-KH"/>
        </w:rPr>
        <w:t>របៀបស្វែងយល់បន្ថែម</w:t>
      </w:r>
      <w:proofErr w:type="spellEnd"/>
    </w:p>
    <w:p w14:paraId="4B0A4EF3" w14:textId="2D9CF6B3" w:rsidR="00202160" w:rsidRPr="00EB7B41" w:rsidRDefault="00EB7B41" w:rsidP="00A012F4">
      <w:pPr>
        <w:rPr>
          <w:rFonts w:ascii="Khmer UI" w:hAnsi="Khmer UI" w:cs="Khmer UI"/>
          <w:lang w:bidi="km-KH"/>
        </w:rPr>
      </w:pPr>
      <w:r w:rsidRPr="00EB7B41">
        <w:rPr>
          <w:rFonts w:ascii="Khmer UI" w:eastAsia="DaunPenh" w:hAnsi="Khmer UI" w:cs="Khmer UI"/>
          <w:cs/>
          <w:lang w:bidi="km-KH"/>
        </w:rPr>
        <w:t>ប្រសិនបើអ្នកមាន</w:t>
      </w:r>
      <w:r w:rsidR="00873F49" w:rsidRPr="00EB7B41">
        <w:rPr>
          <w:rFonts w:ascii="Khmer UI" w:eastAsia="DaunPenh" w:hAnsi="Khmer UI" w:cs="Khmer UI"/>
          <w:lang w:bidi="km-KH"/>
        </w:rPr>
        <w:t>៖</w:t>
      </w:r>
    </w:p>
    <w:p w14:paraId="6583A055" w14:textId="77777777" w:rsidR="009237DD" w:rsidRPr="002B329D" w:rsidRDefault="00873F49" w:rsidP="000C465F">
      <w:pPr>
        <w:pStyle w:val="ListParagraph"/>
        <w:numPr>
          <w:ilvl w:val="0"/>
          <w:numId w:val="21"/>
        </w:numPr>
        <w:rPr>
          <w:rFonts w:ascii="Khmer UI" w:hAnsi="Khmer UI"/>
          <w:lang w:bidi="km-KH"/>
        </w:rPr>
      </w:pPr>
      <w:proofErr w:type="spellStart"/>
      <w:r w:rsidRPr="002B329D">
        <w:rPr>
          <w:rFonts w:ascii="Khmer UI" w:eastAsia="DaunPenh" w:hAnsi="Khmer UI" w:cs="DaunPenh"/>
          <w:lang w:bidi="km-KH"/>
        </w:rPr>
        <w:t>សំណួរនានាអំពីយុទ្ធសាស្ត្រ</w:t>
      </w:r>
      <w:proofErr w:type="spellEnd"/>
      <w:r w:rsidRPr="002B329D">
        <w:rPr>
          <w:rFonts w:ascii="Khmer UI" w:hAnsi="Khmer UI"/>
          <w:lang w:bidi="km-KH"/>
        </w:rPr>
        <w:t xml:space="preserve"> CALD</w:t>
      </w:r>
    </w:p>
    <w:p w14:paraId="05AAD7D7" w14:textId="77777777" w:rsidR="00202160" w:rsidRPr="002B329D" w:rsidRDefault="00873F49" w:rsidP="00A012F4">
      <w:pPr>
        <w:pStyle w:val="ListParagraph"/>
        <w:numPr>
          <w:ilvl w:val="0"/>
          <w:numId w:val="21"/>
        </w:numPr>
        <w:rPr>
          <w:rFonts w:ascii="Khmer UI" w:hAnsi="Khmer UI"/>
          <w:lang w:bidi="km-KH"/>
        </w:rPr>
      </w:pPr>
      <w:proofErr w:type="spellStart"/>
      <w:r w:rsidRPr="002B329D">
        <w:rPr>
          <w:rFonts w:ascii="Khmer UI" w:eastAsia="DaunPenh" w:hAnsi="Khmer UI" w:cs="DaunPenh"/>
          <w:lang w:bidi="km-KH"/>
        </w:rPr>
        <w:t>ត្រូវការការគាំទ្រដើម្បីអនុវត្ត</w:t>
      </w:r>
      <w:proofErr w:type="spellEnd"/>
      <w:r w:rsidRPr="002B329D">
        <w:rPr>
          <w:rFonts w:ascii="Khmer UI" w:hAnsi="Khmer UI"/>
          <w:lang w:bidi="km-KH"/>
        </w:rPr>
        <w:t xml:space="preserve"> </w:t>
      </w:r>
      <w:proofErr w:type="spellStart"/>
      <w:r w:rsidRPr="002B329D">
        <w:rPr>
          <w:rFonts w:ascii="Khmer UI" w:eastAsia="DaunPenh" w:hAnsi="Khmer UI" w:cs="DaunPenh"/>
          <w:lang w:bidi="km-KH"/>
        </w:rPr>
        <w:t>ឬប្រើប្រាស</w:t>
      </w:r>
      <w:proofErr w:type="spellEnd"/>
      <w:r w:rsidRPr="002B329D">
        <w:rPr>
          <w:rFonts w:ascii="Khmer UI" w:eastAsia="DaunPenh" w:hAnsi="Khmer UI" w:cs="DaunPenh"/>
          <w:lang w:bidi="km-KH"/>
        </w:rPr>
        <w:t>់</w:t>
      </w:r>
      <w:r w:rsidRPr="002B329D">
        <w:rPr>
          <w:rFonts w:ascii="Khmer UI" w:hAnsi="Khmer UI"/>
          <w:lang w:bidi="km-KH"/>
        </w:rPr>
        <w:t xml:space="preserve"> NDIS</w:t>
      </w:r>
    </w:p>
    <w:p w14:paraId="0627095B" w14:textId="1CF21266" w:rsidR="00810B87" w:rsidRPr="00EB7B41" w:rsidRDefault="00EB7B41" w:rsidP="00A012F4">
      <w:pPr>
        <w:rPr>
          <w:rFonts w:ascii="Khmer UI" w:hAnsi="Khmer UI" w:cs="Khmer UI"/>
          <w:lang w:bidi="km-KH"/>
        </w:rPr>
      </w:pPr>
      <w:r w:rsidRPr="00EB7B41">
        <w:rPr>
          <w:rFonts w:ascii="Khmer UI" w:eastAsia="DaunPenh" w:hAnsi="Khmer UI" w:cs="Khmer UI"/>
          <w:cs/>
          <w:lang w:bidi="km-KH"/>
        </w:rPr>
        <w:t xml:space="preserve">អ្នកអាចទាក់ទង </w:t>
      </w:r>
      <w:r w:rsidRPr="00EB7B41">
        <w:rPr>
          <w:rFonts w:ascii="Khmer UI" w:eastAsia="DaunPenh" w:hAnsi="Khmer UI" w:cs="Khmer UI"/>
          <w:lang w:bidi="km-KH"/>
        </w:rPr>
        <w:t xml:space="preserve">NDIS </w:t>
      </w:r>
      <w:r w:rsidRPr="00EB7B41">
        <w:rPr>
          <w:rFonts w:ascii="Khmer UI" w:eastAsia="DaunPenh" w:hAnsi="Khmer UI" w:cs="Khmer UI"/>
          <w:cs/>
          <w:lang w:bidi="km-KH"/>
        </w:rPr>
        <w:t xml:space="preserve">តាមទូរសព្ទលេខ </w:t>
      </w:r>
      <w:r w:rsidRPr="00EB7B41">
        <w:rPr>
          <w:rFonts w:ascii="Khmer UI" w:eastAsia="DaunPenh" w:hAnsi="Khmer UI" w:cs="Khmer UI"/>
          <w:b/>
          <w:bCs/>
          <w:lang w:bidi="km-KH"/>
        </w:rPr>
        <w:t>1800 800 110</w:t>
      </w:r>
      <w:r w:rsidRPr="00EB7B41">
        <w:rPr>
          <w:rFonts w:ascii="Khmer UI" w:eastAsia="DaunPenh" w:hAnsi="Khmer UI" w:cs="Khmer UI"/>
          <w:lang w:bidi="km-KH"/>
        </w:rPr>
        <w:t xml:space="preserve"> </w:t>
      </w:r>
      <w:r w:rsidRPr="00EB7B41">
        <w:rPr>
          <w:rFonts w:ascii="Khmer UI" w:eastAsia="DaunPenh" w:hAnsi="Khmer UI" w:cs="Khmer UI"/>
          <w:cs/>
          <w:lang w:bidi="km-KH"/>
        </w:rPr>
        <w:t xml:space="preserve">អ៊ីមែល </w:t>
      </w:r>
      <w:hyperlink r:id="rId14" w:tgtFrame="_blank" w:history="1">
        <w:r w:rsidR="00066ED3" w:rsidRPr="00066ED3">
          <w:rPr>
            <w:rStyle w:val="Hyperlink"/>
            <w:rFonts w:ascii="Khmer UI" w:hAnsi="Khmer UI" w:cs="Khmer UI"/>
            <w:sz w:val="23"/>
            <w:szCs w:val="23"/>
            <w:shd w:val="clear" w:color="auto" w:fill="FFFFFF"/>
            <w:lang w:bidi="km-KH"/>
          </w:rPr>
          <w:t>enquiries@ndis.gov.au</w:t>
        </w:r>
      </w:hyperlink>
      <w:r w:rsidRPr="00066ED3">
        <w:rPr>
          <w:rFonts w:ascii="Khmer UI" w:eastAsia="DaunPenh" w:hAnsi="Khmer UI" w:cs="Khmer UI"/>
          <w:lang w:bidi="km-KH"/>
        </w:rPr>
        <w:t xml:space="preserve"> </w:t>
      </w:r>
      <w:r w:rsidRPr="00EB7B41">
        <w:rPr>
          <w:rFonts w:ascii="Khmer UI" w:eastAsia="DaunPenh" w:hAnsi="Khmer UI" w:cs="Khmer UI"/>
          <w:cs/>
          <w:lang w:bidi="km-KH"/>
        </w:rPr>
        <w:t xml:space="preserve">ឬ </w:t>
      </w:r>
      <w:r w:rsidRPr="00EB7B41">
        <w:rPr>
          <w:rFonts w:ascii="Khmer UI" w:eastAsia="DaunPenh" w:hAnsi="Khmer UI" w:cs="Khmer UI"/>
          <w:lang w:bidi="km-KH"/>
        </w:rPr>
        <w:t>webchat (</w:t>
      </w:r>
      <w:r w:rsidRPr="00EB7B41">
        <w:rPr>
          <w:rFonts w:ascii="Khmer UI" w:eastAsia="DaunPenh" w:hAnsi="Khmer UI" w:cs="Khmer UI"/>
          <w:cs/>
          <w:lang w:bidi="km-KH"/>
        </w:rPr>
        <w:t xml:space="preserve">វិបឆាត) ឬអញ្ជើញទៅការិយាល័យ </w:t>
      </w:r>
      <w:r w:rsidRPr="00EB7B41">
        <w:rPr>
          <w:rFonts w:ascii="Khmer UI" w:eastAsia="DaunPenh" w:hAnsi="Khmer UI" w:cs="Khmer UI"/>
          <w:lang w:bidi="km-KH"/>
        </w:rPr>
        <w:t xml:space="preserve">NDIS </w:t>
      </w:r>
      <w:r w:rsidRPr="00EB7B41">
        <w:rPr>
          <w:rFonts w:ascii="Khmer UI" w:eastAsia="DaunPenh" w:hAnsi="Khmer UI" w:cs="Khmer UI"/>
          <w:cs/>
          <w:lang w:bidi="km-KH"/>
        </w:rPr>
        <w:t xml:space="preserve">ដែលនៅជិតអ្នក។ ទីតាំងការិយាល័យអាចរកឃើញមាននៅលើ </w:t>
      </w:r>
      <w:hyperlink r:id="rId15" w:history="1">
        <w:r w:rsidRPr="00EB7B41">
          <w:rPr>
            <w:rStyle w:val="Hyperlink"/>
            <w:rFonts w:ascii="Khmer UI" w:eastAsia="DaunPenh" w:hAnsi="Khmer UI" w:cs="Khmer UI"/>
            <w:cs/>
            <w:lang w:bidi="km-KH"/>
          </w:rPr>
          <w:t xml:space="preserve">គេហទំព័រ </w:t>
        </w:r>
        <w:r w:rsidRPr="00EB7B41">
          <w:rPr>
            <w:rStyle w:val="Hyperlink"/>
            <w:rFonts w:ascii="Khmer UI" w:eastAsia="DaunPenh" w:hAnsi="Khmer UI" w:cs="Khmer UI"/>
            <w:lang w:bidi="km-KH"/>
          </w:rPr>
          <w:t>NDIS</w:t>
        </w:r>
      </w:hyperlink>
      <w:r w:rsidR="00873F49" w:rsidRPr="00EB7B41">
        <w:rPr>
          <w:rFonts w:ascii="Khmer UI" w:eastAsia="DaunPenh" w:hAnsi="Khmer UI" w:cs="Khmer UI"/>
          <w:lang w:bidi="km-KH"/>
        </w:rPr>
        <w:t>។</w:t>
      </w:r>
    </w:p>
    <w:p w14:paraId="229EAF05" w14:textId="77777777" w:rsidR="0007022E" w:rsidRPr="002B329D" w:rsidRDefault="00873F49" w:rsidP="007E6601">
      <w:pPr>
        <w:spacing w:before="840"/>
        <w:rPr>
          <w:rFonts w:ascii="Khmer UI" w:hAnsi="Khmer UI"/>
          <w:noProof/>
          <w:lang w:bidi="km-KH"/>
        </w:rPr>
      </w:pPr>
      <w:proofErr w:type="spellStart"/>
      <w:r w:rsidRPr="002B329D">
        <w:rPr>
          <w:rFonts w:ascii="Khmer UI" w:eastAsia="DaunPenh" w:hAnsi="Khmer UI" w:cs="DaunPenh"/>
          <w:lang w:bidi="km-KH"/>
        </w:rPr>
        <w:t>កំណែពេញលេញនៃយុទ្ធសាស្រ្តភាពចម្រុះផ្នែកវប្បធម</w:t>
      </w:r>
      <w:proofErr w:type="spellEnd"/>
      <w:r w:rsidRPr="002B329D">
        <w:rPr>
          <w:rFonts w:ascii="Khmer UI" w:eastAsia="DaunPenh" w:hAnsi="Khmer UI" w:cs="DaunPenh"/>
          <w:lang w:bidi="km-KH"/>
        </w:rPr>
        <w:t>៌</w:t>
      </w:r>
      <w:r w:rsidRPr="002B329D">
        <w:rPr>
          <w:rFonts w:ascii="Khmer UI" w:hAnsi="Khmer UI"/>
          <w:lang w:bidi="km-KH"/>
        </w:rPr>
        <w:t xml:space="preserve"> </w:t>
      </w:r>
      <w:proofErr w:type="spellStart"/>
      <w:r w:rsidRPr="002B329D">
        <w:rPr>
          <w:rFonts w:ascii="Khmer UI" w:eastAsia="DaunPenh" w:hAnsi="Khmer UI" w:cs="DaunPenh"/>
          <w:lang w:bidi="km-KH"/>
        </w:rPr>
        <w:t>និងភាសា</w:t>
      </w:r>
      <w:proofErr w:type="spellEnd"/>
      <w:r w:rsidRPr="002B329D">
        <w:rPr>
          <w:rFonts w:ascii="Khmer UI" w:hAnsi="Khmer UI"/>
          <w:lang w:bidi="km-KH"/>
        </w:rPr>
        <w:t xml:space="preserve"> NDIS </w:t>
      </w:r>
      <w:proofErr w:type="spellStart"/>
      <w:r w:rsidRPr="002B329D">
        <w:rPr>
          <w:rFonts w:ascii="Khmer UI" w:eastAsia="DaunPenh" w:hAnsi="Khmer UI" w:cs="DaunPenh"/>
          <w:lang w:bidi="km-KH"/>
        </w:rPr>
        <w:t>ឆ្នាំ</w:t>
      </w:r>
      <w:proofErr w:type="spellEnd"/>
      <w:r w:rsidRPr="002B329D">
        <w:rPr>
          <w:rFonts w:ascii="Khmer UI" w:hAnsi="Khmer UI"/>
          <w:lang w:bidi="km-KH"/>
        </w:rPr>
        <w:t xml:space="preserve"> 2024-2028 </w:t>
      </w:r>
      <w:proofErr w:type="spellStart"/>
      <w:r w:rsidRPr="002B329D">
        <w:rPr>
          <w:rFonts w:ascii="Khmer UI" w:eastAsia="DaunPenh" w:hAnsi="Khmer UI" w:cs="DaunPenh"/>
          <w:lang w:bidi="km-KH"/>
        </w:rPr>
        <w:t>និងផែនការសកម្មភាព</w:t>
      </w:r>
      <w:proofErr w:type="spellEnd"/>
      <w:r w:rsidRPr="002B329D">
        <w:rPr>
          <w:rFonts w:ascii="Khmer UI" w:hAnsi="Khmer UI"/>
          <w:lang w:bidi="km-KH"/>
        </w:rPr>
        <w:t xml:space="preserve"> </w:t>
      </w:r>
      <w:proofErr w:type="spellStart"/>
      <w:r w:rsidRPr="002B329D">
        <w:rPr>
          <w:rFonts w:ascii="Khmer UI" w:eastAsia="DaunPenh" w:hAnsi="Khmer UI" w:cs="DaunPenh"/>
          <w:lang w:bidi="km-KH"/>
        </w:rPr>
        <w:t>អាចរកបានជា</w:t>
      </w:r>
      <w:proofErr w:type="spellEnd"/>
      <w:r w:rsidRPr="002B329D">
        <w:rPr>
          <w:rFonts w:ascii="Khmer UI" w:hAnsi="Khmer UI"/>
          <w:lang w:bidi="km-KH"/>
        </w:rPr>
        <w:t xml:space="preserve"> 17 </w:t>
      </w:r>
      <w:proofErr w:type="spellStart"/>
      <w:r w:rsidRPr="002B329D">
        <w:rPr>
          <w:rFonts w:ascii="Khmer UI" w:eastAsia="DaunPenh" w:hAnsi="Khmer UI" w:cs="DaunPenh"/>
          <w:lang w:bidi="km-KH"/>
        </w:rPr>
        <w:t>ភាសា</w:t>
      </w:r>
      <w:proofErr w:type="spellEnd"/>
      <w:r w:rsidRPr="002B329D">
        <w:rPr>
          <w:rFonts w:ascii="Khmer UI" w:hAnsi="Khmer UI"/>
          <w:lang w:bidi="km-KH"/>
        </w:rPr>
        <w:t xml:space="preserve"> </w:t>
      </w:r>
      <w:proofErr w:type="spellStart"/>
      <w:r w:rsidRPr="002B329D">
        <w:rPr>
          <w:rFonts w:ascii="Khmer UI" w:eastAsia="DaunPenh" w:hAnsi="Khmer UI" w:cs="DaunPenh"/>
          <w:lang w:bidi="km-KH"/>
        </w:rPr>
        <w:t>រួមទាំងការអានងាយស្រួល</w:t>
      </w:r>
      <w:proofErr w:type="spellEnd"/>
      <w:r w:rsidRPr="002B329D">
        <w:rPr>
          <w:rFonts w:ascii="Khmer UI" w:hAnsi="Khmer UI"/>
          <w:lang w:bidi="km-KH"/>
        </w:rPr>
        <w:t xml:space="preserve"> (Easy Read) </w:t>
      </w:r>
      <w:proofErr w:type="spellStart"/>
      <w:r w:rsidRPr="002B329D">
        <w:rPr>
          <w:rFonts w:ascii="Khmer UI" w:eastAsia="DaunPenh" w:hAnsi="Khmer UI" w:cs="DaunPenh"/>
          <w:lang w:bidi="km-KH"/>
        </w:rPr>
        <w:t>ដែលមាននៅលើ</w:t>
      </w:r>
      <w:proofErr w:type="spellEnd"/>
      <w:r w:rsidRPr="002B329D">
        <w:rPr>
          <w:rFonts w:ascii="Khmer UI" w:hAnsi="Khmer UI"/>
          <w:lang w:bidi="km-KH"/>
        </w:rPr>
        <w:t xml:space="preserve"> </w:t>
      </w:r>
      <w:hyperlink r:id="rId16" w:history="1">
        <w:proofErr w:type="spellStart"/>
        <w:r w:rsidR="00450CFE" w:rsidRPr="002B329D">
          <w:rPr>
            <w:rStyle w:val="Hyperlink"/>
            <w:rFonts w:ascii="Khmer UI" w:eastAsia="DaunPenh" w:hAnsi="Khmer UI" w:cs="DaunPenh"/>
            <w:lang w:bidi="km-KH"/>
          </w:rPr>
          <w:t>គេហទំព័រ</w:t>
        </w:r>
        <w:proofErr w:type="spellEnd"/>
        <w:r w:rsidR="00450CFE" w:rsidRPr="002B329D">
          <w:rPr>
            <w:rStyle w:val="Hyperlink"/>
            <w:rFonts w:ascii="Khmer UI" w:hAnsi="Khmer UI"/>
            <w:lang w:bidi="km-KH"/>
          </w:rPr>
          <w:t xml:space="preserve"> NDIS</w:t>
        </w:r>
      </w:hyperlink>
      <w:r w:rsidRPr="002B329D">
        <w:rPr>
          <w:rFonts w:ascii="Khmer UI" w:eastAsia="DaunPenh" w:hAnsi="Khmer UI" w:cs="DaunPenh"/>
          <w:lang w:bidi="km-KH"/>
        </w:rPr>
        <w:t>។</w:t>
      </w:r>
      <w:bookmarkStart w:id="16" w:name="_Toc156980178"/>
      <w:bookmarkStart w:id="17" w:name="_Toc157679823"/>
      <w:bookmarkStart w:id="18" w:name="_Toc157682124"/>
    </w:p>
    <w:p w14:paraId="3CAD06D1" w14:textId="77777777" w:rsidR="002C766A" w:rsidRPr="002B329D" w:rsidRDefault="00873F49">
      <w:pPr>
        <w:spacing w:after="0" w:line="240" w:lineRule="auto"/>
        <w:rPr>
          <w:rFonts w:ascii="Khmer UI" w:hAnsi="Khmer UI"/>
          <w:noProof/>
          <w:lang w:bidi="km-KH"/>
        </w:rPr>
        <w:sectPr w:rsidR="002C766A" w:rsidRPr="002B329D" w:rsidSect="00335031">
          <w:footerReference w:type="default" r:id="rId17"/>
          <w:headerReference w:type="first" r:id="rId18"/>
          <w:footerReference w:type="first" r:id="rId19"/>
          <w:pgSz w:w="11906" w:h="16838" w:code="9"/>
          <w:pgMar w:top="1701" w:right="1440" w:bottom="1440" w:left="1440" w:header="561" w:footer="374" w:gutter="0"/>
          <w:cols w:space="708"/>
          <w:titlePg/>
          <w:docGrid w:linePitch="360"/>
        </w:sectPr>
      </w:pPr>
      <w:r w:rsidRPr="002B329D">
        <w:rPr>
          <w:rFonts w:ascii="Khmer UI" w:hAnsi="Khmer UI"/>
          <w:noProof/>
          <w:lang w:bidi="km-KH"/>
        </w:rPr>
        <w:br w:type="page"/>
      </w:r>
    </w:p>
    <w:bookmarkEnd w:id="16"/>
    <w:bookmarkEnd w:id="17"/>
    <w:bookmarkEnd w:id="18"/>
    <w:p w14:paraId="54EB5C03" w14:textId="7986C4B0" w:rsidR="002C766A" w:rsidRPr="002B329D" w:rsidRDefault="002C766A" w:rsidP="0019598E">
      <w:pPr>
        <w:pStyle w:val="FGCNORMAL"/>
        <w:spacing w:before="7500"/>
        <w:ind w:left="0"/>
        <w:rPr>
          <w:rFonts w:ascii="Khmer UI" w:hAnsi="Khmer UI"/>
          <w:lang w:bidi="km-KH"/>
        </w:rPr>
      </w:pPr>
      <w:r w:rsidRPr="002B329D">
        <w:rPr>
          <w:rFonts w:ascii="Khmer UI" w:hAnsi="Khmer UI"/>
          <w:noProof/>
          <w:lang w:bidi="km-KH"/>
        </w:rPr>
        <w:lastRenderedPageBreak/>
        <w:drawing>
          <wp:inline distT="0" distB="0" distL="0" distR="0" wp14:anchorId="5122CCFE" wp14:editId="42348E72">
            <wp:extent cx="1222375" cy="656057"/>
            <wp:effectExtent l="0" t="0" r="0" b="0"/>
            <wp:docPr id="2" name="Picture 2" descr="NDIS ត្រូវបានផ្តល់ដោយទីភ្នាក់ងារធានារ៉ាប់រងជនពិការថ្នាក់ជាតិ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NDIS ត្រូវបានផ្តល់ដោយទីភ្នាក់ងារធានារ៉ាប់រងជនពិការថ្នាក់ជាតិ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0" t="7800" r="4025" b="12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813" cy="65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5C1FE" w14:textId="77777777" w:rsidR="00AB4AB3" w:rsidRPr="002B329D" w:rsidRDefault="000763C3" w:rsidP="002C766A">
      <w:pPr>
        <w:pStyle w:val="FGCNORMAL"/>
        <w:spacing w:after="480"/>
        <w:ind w:left="0"/>
        <w:rPr>
          <w:rFonts w:ascii="Khmer UI" w:hAnsi="Khmer UI"/>
          <w:b/>
          <w:bCs/>
          <w:lang w:bidi="km-KH"/>
        </w:rPr>
      </w:pPr>
      <w:hyperlink r:id="rId21" w:history="1">
        <w:r w:rsidR="00873F49" w:rsidRPr="002B329D">
          <w:rPr>
            <w:rStyle w:val="Hyperlink"/>
            <w:rFonts w:ascii="Khmer UI" w:hAnsi="Khmer UI"/>
            <w:b/>
            <w:bCs/>
            <w:lang w:bidi="km-KH"/>
          </w:rPr>
          <w:t>ndis.gov.au</w:t>
        </w:r>
      </w:hyperlink>
    </w:p>
    <w:p w14:paraId="7D60247B" w14:textId="77777777" w:rsidR="00C00B38" w:rsidRPr="002B329D" w:rsidRDefault="00873F49" w:rsidP="00C00B38">
      <w:pPr>
        <w:rPr>
          <w:rFonts w:ascii="Khmer UI" w:hAnsi="Khmer UI"/>
          <w:b/>
          <w:bCs/>
          <w:lang w:bidi="km-KH"/>
        </w:rPr>
      </w:pPr>
      <w:proofErr w:type="spellStart"/>
      <w:r w:rsidRPr="002B329D">
        <w:rPr>
          <w:rFonts w:ascii="Khmer UI" w:eastAsia="DaunPenh" w:hAnsi="Khmer UI" w:cs="DaunPenh"/>
          <w:b/>
          <w:bCs/>
          <w:lang w:bidi="km-KH"/>
        </w:rPr>
        <w:t>ទីភ្នាក់ងារធានារ៉ាប់រងជនពិការថ្នាក់ជាតិ</w:t>
      </w:r>
      <w:proofErr w:type="spellEnd"/>
    </w:p>
    <w:p w14:paraId="6C648282" w14:textId="77777777" w:rsidR="002C766A" w:rsidRPr="002B329D" w:rsidRDefault="00873F49" w:rsidP="002C766A">
      <w:pPr>
        <w:rPr>
          <w:rFonts w:ascii="Khmer UI" w:hAnsi="Khmer UI"/>
          <w:lang w:bidi="km-KH"/>
        </w:rPr>
      </w:pPr>
      <w:proofErr w:type="spellStart"/>
      <w:r w:rsidRPr="002B329D">
        <w:rPr>
          <w:rFonts w:ascii="Khmer UI" w:eastAsia="DaunPenh" w:hAnsi="Khmer UI" w:cs="DaunPenh"/>
          <w:lang w:bidi="km-KH"/>
        </w:rPr>
        <w:t>ទូរសព្ទ</w:t>
      </w:r>
      <w:proofErr w:type="spellEnd"/>
      <w:r w:rsidRPr="002B329D">
        <w:rPr>
          <w:rFonts w:ascii="Khmer UI" w:eastAsia="DaunPenh" w:hAnsi="Khmer UI" w:cs="DaunPenh"/>
          <w:lang w:bidi="km-KH"/>
        </w:rPr>
        <w:t>៖</w:t>
      </w:r>
      <w:r w:rsidRPr="002B329D">
        <w:rPr>
          <w:rFonts w:ascii="Khmer UI" w:hAnsi="Khmer UI"/>
          <w:lang w:bidi="km-KH"/>
        </w:rPr>
        <w:t xml:space="preserve"> 1800 800 110</w:t>
      </w:r>
    </w:p>
    <w:p w14:paraId="66EFB0EE" w14:textId="77777777" w:rsidR="002C766A" w:rsidRPr="002B329D" w:rsidRDefault="00873F49" w:rsidP="00C00B38">
      <w:pPr>
        <w:rPr>
          <w:rFonts w:ascii="Khmer UI" w:hAnsi="Khmer UI"/>
          <w:lang w:bidi="km-KH"/>
        </w:rPr>
      </w:pPr>
      <w:r w:rsidRPr="002B329D">
        <w:rPr>
          <w:rFonts w:ascii="Khmer UI" w:hAnsi="Khmer UI"/>
          <w:lang w:bidi="km-KH"/>
        </w:rPr>
        <w:t>Webchat (</w:t>
      </w:r>
      <w:proofErr w:type="spellStart"/>
      <w:r w:rsidRPr="002B329D">
        <w:rPr>
          <w:rFonts w:ascii="Khmer UI" w:eastAsia="DaunPenh" w:hAnsi="Khmer UI" w:cs="DaunPenh"/>
          <w:lang w:bidi="km-KH"/>
        </w:rPr>
        <w:t>វិបឆាត</w:t>
      </w:r>
      <w:proofErr w:type="spellEnd"/>
      <w:r w:rsidRPr="002B329D">
        <w:rPr>
          <w:rFonts w:ascii="Khmer UI" w:hAnsi="Khmer UI"/>
          <w:lang w:bidi="km-KH"/>
        </w:rPr>
        <w:t>)</w:t>
      </w:r>
      <w:r w:rsidRPr="002B329D">
        <w:rPr>
          <w:rFonts w:ascii="Khmer UI" w:eastAsia="DaunPenh" w:hAnsi="Khmer UI" w:cs="DaunPenh"/>
          <w:lang w:bidi="km-KH"/>
        </w:rPr>
        <w:t>៖</w:t>
      </w:r>
      <w:r w:rsidRPr="002B329D">
        <w:rPr>
          <w:rFonts w:ascii="Khmer UI" w:hAnsi="Khmer UI"/>
          <w:lang w:bidi="km-KH"/>
        </w:rPr>
        <w:t xml:space="preserve"> </w:t>
      </w:r>
      <w:hyperlink r:id="rId22" w:history="1">
        <w:r w:rsidRPr="002B329D">
          <w:rPr>
            <w:rStyle w:val="Hyperlink"/>
            <w:rFonts w:ascii="Khmer UI" w:hAnsi="Khmer UI"/>
            <w:kern w:val="1"/>
            <w:szCs w:val="22"/>
            <w:lang w:bidi="km-KH"/>
          </w:rPr>
          <w:t>ndis.gov.au</w:t>
        </w:r>
      </w:hyperlink>
    </w:p>
    <w:p w14:paraId="14639678" w14:textId="452527A7" w:rsidR="00A052D6" w:rsidRPr="00DA0E45" w:rsidRDefault="00DA0E45" w:rsidP="00A052D6">
      <w:pPr>
        <w:rPr>
          <w:rFonts w:ascii="Khmer UI" w:hAnsi="Khmer UI" w:cs="Khmer UI"/>
          <w:b/>
          <w:bCs/>
          <w:lang w:bidi="km-KH"/>
        </w:rPr>
      </w:pPr>
      <w:r w:rsidRPr="00DA0E45">
        <w:rPr>
          <w:rFonts w:ascii="Khmer UI" w:hAnsi="Khmer UI" w:cs="Khmer UI"/>
          <w:b/>
          <w:bCs/>
          <w:cs/>
          <w:lang w:bidi="km-KH"/>
        </w:rPr>
        <w:t>តាមដានយើងនៅលើបណ្តាញសង្គមរបស់យើង</w:t>
      </w:r>
    </w:p>
    <w:p w14:paraId="4B9044AC" w14:textId="77777777" w:rsidR="00A052D6" w:rsidRPr="002B329D" w:rsidRDefault="000763C3" w:rsidP="002C766A">
      <w:pPr>
        <w:pStyle w:val="ListParagraph"/>
        <w:numPr>
          <w:ilvl w:val="0"/>
          <w:numId w:val="17"/>
        </w:numPr>
        <w:rPr>
          <w:rFonts w:ascii="Khmer UI" w:hAnsi="Khmer UI"/>
          <w:spacing w:val="-5"/>
          <w:kern w:val="1"/>
          <w:szCs w:val="22"/>
          <w:lang w:bidi="km-KH"/>
        </w:rPr>
      </w:pPr>
      <w:hyperlink r:id="rId23" w:history="1">
        <w:r w:rsidR="00873F49" w:rsidRPr="002B329D">
          <w:rPr>
            <w:rStyle w:val="Hyperlink"/>
            <w:rFonts w:ascii="Khmer UI" w:hAnsi="Khmer UI"/>
            <w:spacing w:val="-5"/>
            <w:kern w:val="1"/>
            <w:szCs w:val="22"/>
            <w:lang w:bidi="km-KH"/>
          </w:rPr>
          <w:t>Facebook (</w:t>
        </w:r>
        <w:proofErr w:type="spellStart"/>
        <w:r w:rsidR="00873F49" w:rsidRPr="002B329D">
          <w:rPr>
            <w:rStyle w:val="Hyperlink"/>
            <w:rFonts w:ascii="Khmer UI" w:eastAsia="DaunPenh" w:hAnsi="Khmer UI" w:cs="DaunPenh"/>
            <w:spacing w:val="-5"/>
            <w:kern w:val="1"/>
            <w:szCs w:val="22"/>
            <w:lang w:bidi="km-KH"/>
          </w:rPr>
          <w:t>ហ្វេសប៊ុក</w:t>
        </w:r>
        <w:proofErr w:type="spellEnd"/>
        <w:r w:rsidR="00873F49" w:rsidRPr="002B329D">
          <w:rPr>
            <w:rStyle w:val="Hyperlink"/>
            <w:rFonts w:ascii="Khmer UI" w:hAnsi="Khmer UI"/>
            <w:spacing w:val="-5"/>
            <w:kern w:val="1"/>
            <w:szCs w:val="22"/>
            <w:lang w:bidi="km-KH"/>
          </w:rPr>
          <w:t>)</w:t>
        </w:r>
      </w:hyperlink>
    </w:p>
    <w:p w14:paraId="78A75478" w14:textId="77777777" w:rsidR="00A052D6" w:rsidRPr="002B329D" w:rsidRDefault="000763C3" w:rsidP="002C766A">
      <w:pPr>
        <w:pStyle w:val="ListParagraph"/>
        <w:numPr>
          <w:ilvl w:val="0"/>
          <w:numId w:val="17"/>
        </w:numPr>
        <w:rPr>
          <w:rFonts w:ascii="Khmer UI" w:hAnsi="Khmer UI"/>
          <w:spacing w:val="-5"/>
          <w:kern w:val="1"/>
          <w:szCs w:val="22"/>
          <w:lang w:bidi="km-KH"/>
        </w:rPr>
      </w:pPr>
      <w:hyperlink r:id="rId24" w:history="1">
        <w:r w:rsidR="00873F49" w:rsidRPr="002B329D">
          <w:rPr>
            <w:rStyle w:val="Hyperlink"/>
            <w:rFonts w:ascii="Khmer UI" w:hAnsi="Khmer UI"/>
            <w:spacing w:val="-5"/>
            <w:kern w:val="1"/>
            <w:szCs w:val="22"/>
            <w:lang w:bidi="km-KH"/>
          </w:rPr>
          <w:t>Instagram</w:t>
        </w:r>
      </w:hyperlink>
    </w:p>
    <w:p w14:paraId="46608591" w14:textId="77777777" w:rsidR="00A052D6" w:rsidRPr="002B329D" w:rsidRDefault="000763C3" w:rsidP="002C766A">
      <w:pPr>
        <w:pStyle w:val="ListParagraph"/>
        <w:numPr>
          <w:ilvl w:val="0"/>
          <w:numId w:val="17"/>
        </w:numPr>
        <w:rPr>
          <w:rFonts w:ascii="Khmer UI" w:hAnsi="Khmer UI"/>
          <w:spacing w:val="-5"/>
          <w:kern w:val="1"/>
          <w:szCs w:val="22"/>
          <w:lang w:bidi="km-KH"/>
        </w:rPr>
      </w:pPr>
      <w:hyperlink r:id="rId25" w:history="1">
        <w:r w:rsidR="00873F49" w:rsidRPr="002B329D">
          <w:rPr>
            <w:rStyle w:val="Hyperlink"/>
            <w:rFonts w:ascii="Khmer UI" w:hAnsi="Khmer UI"/>
            <w:spacing w:val="-5"/>
            <w:kern w:val="1"/>
            <w:szCs w:val="22"/>
            <w:lang w:bidi="km-KH"/>
          </w:rPr>
          <w:t>YouTube (</w:t>
        </w:r>
        <w:proofErr w:type="spellStart"/>
        <w:r w:rsidR="00873F49" w:rsidRPr="002B329D">
          <w:rPr>
            <w:rStyle w:val="Hyperlink"/>
            <w:rFonts w:ascii="Khmer UI" w:eastAsia="DaunPenh" w:hAnsi="Khmer UI" w:cs="DaunPenh"/>
            <w:spacing w:val="-5"/>
            <w:kern w:val="1"/>
            <w:szCs w:val="22"/>
            <w:lang w:bidi="km-KH"/>
          </w:rPr>
          <w:t>យូធូប</w:t>
        </w:r>
        <w:proofErr w:type="spellEnd"/>
        <w:r w:rsidR="00873F49" w:rsidRPr="002B329D">
          <w:rPr>
            <w:rStyle w:val="Hyperlink"/>
            <w:rFonts w:ascii="Khmer UI" w:hAnsi="Khmer UI"/>
            <w:spacing w:val="-5"/>
            <w:kern w:val="1"/>
            <w:szCs w:val="22"/>
            <w:lang w:bidi="km-KH"/>
          </w:rPr>
          <w:t>)</w:t>
        </w:r>
      </w:hyperlink>
    </w:p>
    <w:p w14:paraId="7FF0DCD2" w14:textId="77777777" w:rsidR="00A052D6" w:rsidRPr="002B329D" w:rsidRDefault="000763C3" w:rsidP="002C766A">
      <w:pPr>
        <w:pStyle w:val="ListParagraph"/>
        <w:numPr>
          <w:ilvl w:val="0"/>
          <w:numId w:val="17"/>
        </w:numPr>
        <w:rPr>
          <w:rStyle w:val="Hyperlink"/>
          <w:rFonts w:ascii="Khmer UI" w:hAnsi="Khmer UI"/>
          <w:color w:val="auto"/>
          <w:spacing w:val="-5"/>
          <w:kern w:val="1"/>
          <w:szCs w:val="22"/>
          <w:u w:val="none"/>
          <w:lang w:bidi="km-KH"/>
        </w:rPr>
      </w:pPr>
      <w:hyperlink r:id="rId26" w:history="1">
        <w:r w:rsidR="00873F49" w:rsidRPr="002B329D">
          <w:rPr>
            <w:rStyle w:val="Hyperlink"/>
            <w:rFonts w:ascii="Khmer UI" w:hAnsi="Khmer UI"/>
            <w:spacing w:val="-5"/>
            <w:kern w:val="1"/>
            <w:szCs w:val="22"/>
            <w:lang w:bidi="km-KH"/>
          </w:rPr>
          <w:t>LinkedIn</w:t>
        </w:r>
      </w:hyperlink>
    </w:p>
    <w:p w14:paraId="565459A0" w14:textId="77777777" w:rsidR="002C766A" w:rsidRPr="002B329D" w:rsidRDefault="00873F49" w:rsidP="00C06D42">
      <w:pPr>
        <w:spacing w:after="9360"/>
        <w:rPr>
          <w:rFonts w:ascii="Khmer UI" w:hAnsi="Khmer UI"/>
          <w:spacing w:val="-5"/>
          <w:kern w:val="1"/>
          <w:szCs w:val="22"/>
          <w:lang w:bidi="km-KH"/>
        </w:rPr>
      </w:pPr>
      <w:r w:rsidRPr="002B329D">
        <w:rPr>
          <w:rFonts w:ascii="Khmer UI" w:hAnsi="Khmer UI"/>
          <w:spacing w:val="-5"/>
          <w:kern w:val="1"/>
          <w:szCs w:val="22"/>
          <w:lang w:bidi="km-KH"/>
        </w:rPr>
        <w:br w:type="column"/>
      </w:r>
    </w:p>
    <w:p w14:paraId="7CFF3A58" w14:textId="7D6F2A86" w:rsidR="00A052D6" w:rsidRPr="00DA0E45" w:rsidRDefault="00DA0E45" w:rsidP="002C766A">
      <w:pPr>
        <w:rPr>
          <w:rFonts w:ascii="Khmer UI" w:hAnsi="Khmer UI" w:cs="Khmer UI"/>
          <w:b/>
          <w:bCs/>
          <w:lang w:bidi="km-KH"/>
        </w:rPr>
      </w:pPr>
      <w:r w:rsidRPr="00DA0E45">
        <w:rPr>
          <w:rFonts w:ascii="Khmer UI" w:hAnsi="Khmer UI" w:cs="Khmer UI"/>
          <w:b/>
          <w:bCs/>
          <w:cs/>
          <w:lang w:bidi="km-KH"/>
        </w:rPr>
        <w:t>សម្រាប់អ្នកដែលត្រូវការជំនួយជាភាសាអង់គ្លេស</w:t>
      </w:r>
    </w:p>
    <w:p w14:paraId="666E3F66" w14:textId="77777777" w:rsidR="00A052D6" w:rsidRPr="002B329D" w:rsidRDefault="00873F49" w:rsidP="002C766A">
      <w:pPr>
        <w:pStyle w:val="ListParagraph"/>
        <w:numPr>
          <w:ilvl w:val="0"/>
          <w:numId w:val="18"/>
        </w:numPr>
        <w:rPr>
          <w:rFonts w:ascii="Khmer UI" w:hAnsi="Khmer UI"/>
          <w:lang w:bidi="km-KH"/>
        </w:rPr>
      </w:pPr>
      <w:r w:rsidRPr="002B329D">
        <w:rPr>
          <w:rFonts w:ascii="Khmer UI" w:hAnsi="Khmer UI"/>
          <w:lang w:bidi="km-KH"/>
        </w:rPr>
        <w:t>TIS</w:t>
      </w:r>
      <w:r w:rsidRPr="002B329D">
        <w:rPr>
          <w:rFonts w:ascii="Khmer UI" w:eastAsia="DaunPenh" w:hAnsi="Khmer UI" w:cs="DaunPenh"/>
          <w:lang w:bidi="km-KH"/>
        </w:rPr>
        <w:t>៖</w:t>
      </w:r>
      <w:r w:rsidRPr="002B329D">
        <w:rPr>
          <w:rFonts w:ascii="Khmer UI" w:hAnsi="Khmer UI"/>
          <w:lang w:bidi="km-KH"/>
        </w:rPr>
        <w:t xml:space="preserve"> 131 450</w:t>
      </w:r>
    </w:p>
    <w:p w14:paraId="2E830898" w14:textId="77777777" w:rsidR="00E671ED" w:rsidRPr="002B329D" w:rsidRDefault="00873F49" w:rsidP="002C766A">
      <w:pPr>
        <w:rPr>
          <w:rFonts w:ascii="Khmer UI" w:hAnsi="Khmer UI"/>
          <w:b/>
          <w:bCs/>
          <w:lang w:bidi="km-KH"/>
        </w:rPr>
      </w:pPr>
      <w:proofErr w:type="spellStart"/>
      <w:r w:rsidRPr="002B329D">
        <w:rPr>
          <w:rFonts w:ascii="Khmer UI" w:eastAsia="DaunPenh" w:hAnsi="Khmer UI" w:cs="DaunPenh"/>
          <w:b/>
          <w:bCs/>
          <w:lang w:bidi="km-KH"/>
        </w:rPr>
        <w:t>សម្រាប់មនុស្សថ្លង</w:t>
      </w:r>
      <w:proofErr w:type="spellEnd"/>
      <w:r w:rsidRPr="002B329D">
        <w:rPr>
          <w:rFonts w:ascii="Khmer UI" w:eastAsia="DaunPenh" w:hAnsi="Khmer UI" w:cs="DaunPenh"/>
          <w:b/>
          <w:bCs/>
          <w:lang w:bidi="km-KH"/>
        </w:rPr>
        <w:t>់</w:t>
      </w:r>
      <w:r w:rsidRPr="002B329D">
        <w:rPr>
          <w:rFonts w:ascii="Khmer UI" w:hAnsi="Khmer UI"/>
          <w:b/>
          <w:bCs/>
          <w:lang w:bidi="km-KH"/>
        </w:rPr>
        <w:t xml:space="preserve"> </w:t>
      </w:r>
      <w:proofErr w:type="spellStart"/>
      <w:r w:rsidRPr="002B329D">
        <w:rPr>
          <w:rFonts w:ascii="Khmer UI" w:eastAsia="DaunPenh" w:hAnsi="Khmer UI" w:cs="DaunPenh"/>
          <w:b/>
          <w:bCs/>
          <w:lang w:bidi="km-KH"/>
        </w:rPr>
        <w:t>ឬពិបាកស្តាប</w:t>
      </w:r>
      <w:proofErr w:type="spellEnd"/>
      <w:r w:rsidRPr="002B329D">
        <w:rPr>
          <w:rFonts w:ascii="Khmer UI" w:eastAsia="DaunPenh" w:hAnsi="Khmer UI" w:cs="DaunPenh"/>
          <w:b/>
          <w:bCs/>
          <w:lang w:bidi="km-KH"/>
        </w:rPr>
        <w:t>់</w:t>
      </w:r>
    </w:p>
    <w:p w14:paraId="73ED6F34" w14:textId="77777777" w:rsidR="00A052D6" w:rsidRPr="002B329D" w:rsidRDefault="00873F49" w:rsidP="002C766A">
      <w:pPr>
        <w:pStyle w:val="ListParagraph"/>
        <w:numPr>
          <w:ilvl w:val="0"/>
          <w:numId w:val="18"/>
        </w:numPr>
        <w:rPr>
          <w:rFonts w:ascii="Khmer UI" w:hAnsi="Khmer UI"/>
          <w:lang w:bidi="km-KH"/>
        </w:rPr>
      </w:pPr>
      <w:r w:rsidRPr="002B329D">
        <w:rPr>
          <w:rFonts w:ascii="Khmer UI" w:hAnsi="Khmer UI"/>
          <w:lang w:bidi="km-KH"/>
        </w:rPr>
        <w:t>TTY</w:t>
      </w:r>
      <w:r w:rsidRPr="002B329D">
        <w:rPr>
          <w:rFonts w:ascii="Khmer UI" w:eastAsia="DaunPenh" w:hAnsi="Khmer UI" w:cs="DaunPenh"/>
          <w:lang w:bidi="km-KH"/>
        </w:rPr>
        <w:t>៖</w:t>
      </w:r>
      <w:r w:rsidRPr="002B329D">
        <w:rPr>
          <w:rFonts w:ascii="Khmer UI" w:hAnsi="Khmer UI"/>
          <w:lang w:bidi="km-KH"/>
        </w:rPr>
        <w:t xml:space="preserve"> 1800 555 677</w:t>
      </w:r>
    </w:p>
    <w:p w14:paraId="76D022BC" w14:textId="24CD1E41" w:rsidR="00A052D6" w:rsidRPr="002B329D" w:rsidRDefault="00873F49" w:rsidP="002C766A">
      <w:pPr>
        <w:pStyle w:val="ListParagraph"/>
        <w:numPr>
          <w:ilvl w:val="0"/>
          <w:numId w:val="18"/>
        </w:numPr>
        <w:rPr>
          <w:rFonts w:ascii="Khmer UI" w:hAnsi="Khmer UI"/>
          <w:lang w:bidi="km-KH"/>
        </w:rPr>
      </w:pPr>
      <w:proofErr w:type="spellStart"/>
      <w:r w:rsidRPr="002B329D">
        <w:rPr>
          <w:rFonts w:ascii="Khmer UI" w:eastAsia="DaunPenh" w:hAnsi="Khmer UI" w:cs="DaunPenh"/>
          <w:lang w:bidi="km-KH"/>
        </w:rPr>
        <w:t>ការបញ្ជូនសំឡេងបន្ត</w:t>
      </w:r>
      <w:proofErr w:type="spellEnd"/>
      <w:r w:rsidRPr="002B329D">
        <w:rPr>
          <w:rFonts w:ascii="Khmer UI" w:eastAsia="DaunPenh" w:hAnsi="Khmer UI" w:cs="DaunPenh"/>
          <w:lang w:bidi="km-KH"/>
        </w:rPr>
        <w:t>៖</w:t>
      </w:r>
      <w:r w:rsidRPr="002B329D">
        <w:rPr>
          <w:rFonts w:ascii="Khmer UI" w:hAnsi="Khmer UI"/>
          <w:lang w:bidi="km-KH"/>
        </w:rPr>
        <w:t xml:space="preserve"> </w:t>
      </w:r>
      <w:r w:rsidR="0019598E">
        <w:rPr>
          <w:rFonts w:ascii="Khmer UI" w:hAnsi="Khmer UI"/>
          <w:lang w:bidi="km-KH"/>
        </w:rPr>
        <w:br/>
      </w:r>
      <w:r w:rsidRPr="002B329D">
        <w:rPr>
          <w:rFonts w:ascii="Khmer UI" w:hAnsi="Khmer UI"/>
          <w:lang w:bidi="km-KH"/>
        </w:rPr>
        <w:t>1800 555 727</w:t>
      </w:r>
    </w:p>
    <w:p w14:paraId="29D18873" w14:textId="77777777" w:rsidR="00385B43" w:rsidRPr="002B329D" w:rsidRDefault="00873F49" w:rsidP="00EB6EA3">
      <w:pPr>
        <w:pStyle w:val="ListParagraph"/>
        <w:numPr>
          <w:ilvl w:val="0"/>
          <w:numId w:val="18"/>
        </w:numPr>
        <w:rPr>
          <w:rFonts w:ascii="Khmer UI" w:hAnsi="Khmer UI"/>
          <w:lang w:bidi="km-KH"/>
        </w:rPr>
      </w:pPr>
      <w:proofErr w:type="spellStart"/>
      <w:r w:rsidRPr="002B329D">
        <w:rPr>
          <w:rFonts w:ascii="Khmer UI" w:eastAsia="DaunPenh" w:hAnsi="Khmer UI" w:cs="DaunPenh"/>
          <w:lang w:bidi="km-KH"/>
        </w:rPr>
        <w:t>សេវាកម្មបញ្ជូនបន្តថ្នាក់ជាតិ</w:t>
      </w:r>
      <w:proofErr w:type="spellEnd"/>
      <w:r w:rsidRPr="002B329D">
        <w:rPr>
          <w:rFonts w:ascii="Khmer UI" w:eastAsia="DaunPenh" w:hAnsi="Khmer UI" w:cs="DaunPenh"/>
          <w:lang w:bidi="km-KH"/>
        </w:rPr>
        <w:t>៖</w:t>
      </w:r>
      <w:r w:rsidRPr="002B329D">
        <w:rPr>
          <w:rFonts w:ascii="Khmer UI" w:hAnsi="Khmer UI"/>
          <w:lang w:bidi="km-KH"/>
        </w:rPr>
        <w:t xml:space="preserve"> </w:t>
      </w:r>
      <w:hyperlink r:id="rId27" w:history="1">
        <w:r w:rsidRPr="002B329D">
          <w:rPr>
            <w:rStyle w:val="Hyperlink"/>
            <w:rFonts w:ascii="Khmer UI" w:hAnsi="Khmer UI"/>
            <w:lang w:bidi="km-KH"/>
          </w:rPr>
          <w:t>accesshub.gov.au</w:t>
        </w:r>
      </w:hyperlink>
      <w:bookmarkEnd w:id="11"/>
    </w:p>
    <w:sectPr w:rsidR="00385B43" w:rsidRPr="002B329D" w:rsidSect="00335031">
      <w:headerReference w:type="first" r:id="rId28"/>
      <w:pgSz w:w="11906" w:h="16838" w:code="9"/>
      <w:pgMar w:top="1701" w:right="1440" w:bottom="1440" w:left="1440" w:header="561" w:footer="37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1963C" w14:textId="77777777" w:rsidR="000763C3" w:rsidRDefault="000763C3">
      <w:pPr>
        <w:spacing w:after="0" w:line="240" w:lineRule="auto"/>
      </w:pPr>
      <w:r>
        <w:separator/>
      </w:r>
    </w:p>
  </w:endnote>
  <w:endnote w:type="continuationSeparator" w:id="0">
    <w:p w14:paraId="4CC53689" w14:textId="77777777" w:rsidR="000763C3" w:rsidRDefault="00076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MePro">
    <w:altName w:val="Calibri"/>
    <w:charset w:val="00"/>
    <w:family w:val="auto"/>
    <w:pitch w:val="variable"/>
    <w:sig w:usb0="A00002EF" w:usb1="4000606A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" w:fontKey="{9A197299-B102-4361-A2A8-78B4B857454B}"/>
    <w:embedBold r:id="rId2" w:fontKey="{165BD651-4306-4A1E-889B-23ED42457723}"/>
    <w:embedItalic r:id="rId3" w:fontKey="{91B8BC30-3578-49C2-86C1-988E150EC4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99C7B93-33B3-489D-B79D-F990555FD8A6}"/>
  </w:font>
  <w:font w:name="Times New Roman (Body CS)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Me-Bold">
    <w:altName w:val="Cambria"/>
    <w:panose1 w:val="00000000000000000000"/>
    <w:charset w:val="4D"/>
    <w:family w:val="auto"/>
    <w:notTrueType/>
    <w:pitch w:val="variable"/>
    <w:sig w:usb0="800000AF" w:usb1="4000204A" w:usb2="00000000" w:usb3="00000000" w:csb0="0000009B" w:csb1="00000000"/>
  </w:font>
  <w:font w:name="Khmer UI">
    <w:panose1 w:val="020B0502040204020203"/>
    <w:charset w:val="00"/>
    <w:family w:val="swiss"/>
    <w:pitch w:val="variable"/>
    <w:sig w:usb0="80000003" w:usb1="00000000" w:usb2="00010000" w:usb3="00000000" w:csb0="00000001" w:csb1="00000000"/>
    <w:embedRegular r:id="rId5" w:fontKey="{BD8F5A3D-7EA0-4BC1-9B24-E3EEF6E488FF}"/>
    <w:embedBold r:id="rId6" w:fontKey="{E754F411-4C2E-461D-86C2-6325B9D3AFA3}"/>
  </w:font>
  <w:font w:name="DaunPenh">
    <w:charset w:val="00"/>
    <w:family w:val="auto"/>
    <w:pitch w:val="variable"/>
    <w:sig w:usb0="80000003" w:usb1="00000000" w:usb2="00010000" w:usb3="00000000" w:csb0="00000001" w:csb1="00000000"/>
    <w:embedRegular r:id="rId7" w:fontKey="{D40EBF97-8018-49BC-AC52-50221A47922B}"/>
    <w:embedBold r:id="rId8" w:fontKey="{3E228C17-856C-42EB-BAE3-96B1BACADA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Khmer UI" w:hAnsi="Khmer UI" w:cs="Khmer UI"/>
      </w:rPr>
      <w:id w:val="-572040320"/>
      <w:docPartObj>
        <w:docPartGallery w:val="Page Numbers (Bottom of Page)"/>
        <w:docPartUnique/>
      </w:docPartObj>
    </w:sdtPr>
    <w:sdtEndPr/>
    <w:sdtContent>
      <w:p w14:paraId="345731C2" w14:textId="77777777" w:rsidR="00EE1BC9" w:rsidRPr="004D09EC" w:rsidRDefault="00873F49" w:rsidP="00857C0D">
        <w:pPr>
          <w:pStyle w:val="Footer"/>
          <w:jc w:val="both"/>
          <w:rPr>
            <w:rFonts w:ascii="Khmer UI" w:hAnsi="Khmer UI" w:cs="Khmer UI"/>
          </w:rPr>
        </w:pPr>
        <w:proofErr w:type="spellStart"/>
        <w:r w:rsidRPr="004D09EC">
          <w:rPr>
            <w:rFonts w:ascii="Khmer UI" w:eastAsia="DaunPenh" w:hAnsi="Khmer UI" w:cs="Khmer UI"/>
            <w:b w:val="0"/>
            <w:bCs w:val="0"/>
          </w:rPr>
          <w:t>សេចក្តីសង្ខេបស្តីពីយុទ្ធសាស្ត្រភាពចម្រុះផ្នែកវប្បធម</w:t>
        </w:r>
        <w:proofErr w:type="spellEnd"/>
        <w:r w:rsidRPr="004D09EC">
          <w:rPr>
            <w:rFonts w:ascii="Khmer UI" w:eastAsia="DaunPenh" w:hAnsi="Khmer UI" w:cs="Khmer UI"/>
            <w:b w:val="0"/>
            <w:bCs w:val="0"/>
          </w:rPr>
          <w:t>៌</w:t>
        </w:r>
        <w:r w:rsidRPr="004D09EC">
          <w:rPr>
            <w:rFonts w:ascii="Khmer UI" w:hAnsi="Khmer UI" w:cs="Khmer UI"/>
            <w:b w:val="0"/>
            <w:bCs w:val="0"/>
          </w:rPr>
          <w:t xml:space="preserve"> </w:t>
        </w:r>
        <w:proofErr w:type="spellStart"/>
        <w:r w:rsidRPr="004D09EC">
          <w:rPr>
            <w:rFonts w:ascii="Khmer UI" w:eastAsia="DaunPenh" w:hAnsi="Khmer UI" w:cs="Khmer UI"/>
            <w:b w:val="0"/>
            <w:bCs w:val="0"/>
          </w:rPr>
          <w:t>និងភាសា</w:t>
        </w:r>
        <w:proofErr w:type="spellEnd"/>
        <w:r w:rsidRPr="004D09EC">
          <w:rPr>
            <w:rFonts w:ascii="Khmer UI" w:hAnsi="Khmer UI" w:cs="Khmer UI"/>
            <w:b w:val="0"/>
            <w:bCs w:val="0"/>
          </w:rPr>
          <w:t xml:space="preserve"> </w:t>
        </w:r>
        <w:proofErr w:type="spellStart"/>
        <w:r w:rsidRPr="004D09EC">
          <w:rPr>
            <w:rFonts w:ascii="Khmer UI" w:eastAsia="DaunPenh" w:hAnsi="Khmer UI" w:cs="Khmer UI"/>
            <w:b w:val="0"/>
            <w:bCs w:val="0"/>
          </w:rPr>
          <w:t>ឆ្នាំ</w:t>
        </w:r>
        <w:proofErr w:type="spellEnd"/>
        <w:r w:rsidRPr="004D09EC">
          <w:rPr>
            <w:rFonts w:ascii="Khmer UI" w:hAnsi="Khmer UI" w:cs="Khmer UI"/>
            <w:b w:val="0"/>
            <w:bCs w:val="0"/>
          </w:rPr>
          <w:t xml:space="preserve"> 2024-2028</w:t>
        </w:r>
        <w:r w:rsidRPr="004D09EC">
          <w:rPr>
            <w:rFonts w:ascii="Khmer UI" w:hAnsi="Khmer UI" w:cs="Khmer UI"/>
            <w:b w:val="0"/>
            <w:bCs w:val="0"/>
          </w:rPr>
          <w:tab/>
        </w:r>
        <w:r w:rsidRPr="004D09EC">
          <w:rPr>
            <w:rFonts w:ascii="Khmer UI" w:hAnsi="Khmer UI" w:cs="Khmer UI"/>
          </w:rPr>
          <w:fldChar w:fldCharType="begin"/>
        </w:r>
        <w:r w:rsidRPr="004D09EC">
          <w:rPr>
            <w:rFonts w:ascii="Khmer UI" w:hAnsi="Khmer UI" w:cs="Khmer UI"/>
          </w:rPr>
          <w:instrText xml:space="preserve"> PAGE </w:instrText>
        </w:r>
        <w:r w:rsidRPr="004D09EC">
          <w:rPr>
            <w:rFonts w:ascii="Khmer UI" w:hAnsi="Khmer UI" w:cs="Khmer UI"/>
          </w:rPr>
          <w:fldChar w:fldCharType="separate"/>
        </w:r>
        <w:r w:rsidRPr="004D09EC">
          <w:rPr>
            <w:rFonts w:ascii="Khmer UI" w:hAnsi="Khmer UI" w:cs="Khmer UI"/>
          </w:rPr>
          <w:t>10</w:t>
        </w:r>
        <w:r w:rsidRPr="004D09EC">
          <w:rPr>
            <w:rFonts w:ascii="Khmer UI" w:hAnsi="Khmer UI" w:cs="Khmer UI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6405002"/>
      <w:docPartObj>
        <w:docPartGallery w:val="Page Numbers (Bottom of Page)"/>
        <w:docPartUnique/>
      </w:docPartObj>
    </w:sdtPr>
    <w:sdtEndPr/>
    <w:sdtContent>
      <w:p w14:paraId="5D9B6F11" w14:textId="77777777" w:rsidR="00834863" w:rsidRPr="009B2942" w:rsidRDefault="00873F49" w:rsidP="009B2942">
        <w:pPr>
          <w:pStyle w:val="Footer"/>
        </w:pPr>
        <w:r w:rsidRPr="009B2942">
          <w:t xml:space="preserve">ndis.gov.au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AF67B" w14:textId="77777777" w:rsidR="000763C3" w:rsidRDefault="000763C3">
      <w:pPr>
        <w:spacing w:after="0" w:line="240" w:lineRule="auto"/>
      </w:pPr>
      <w:r>
        <w:separator/>
      </w:r>
    </w:p>
  </w:footnote>
  <w:footnote w:type="continuationSeparator" w:id="0">
    <w:p w14:paraId="374CA7A0" w14:textId="77777777" w:rsidR="000763C3" w:rsidRDefault="00076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6B4E8" w14:textId="77777777" w:rsidR="009E16CF" w:rsidRDefault="00873F49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0F2460A8" wp14:editId="019CCAC7">
          <wp:simplePos x="0" y="0"/>
          <wp:positionH relativeFrom="column">
            <wp:posOffset>-904240</wp:posOffset>
          </wp:positionH>
          <wp:positionV relativeFrom="page">
            <wp:posOffset>6985</wp:posOffset>
          </wp:positionV>
          <wp:extent cx="7559040" cy="10683875"/>
          <wp:effectExtent l="0" t="0" r="3810" b="3175"/>
          <wp:wrapNone/>
          <wp:docPr id="2104242258" name="Picture 210424225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876254" name="Picture 40387625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35ED5" w14:textId="77777777" w:rsidR="00B31124" w:rsidRPr="00B31124" w:rsidRDefault="00B31124" w:rsidP="00B3112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85E32"/>
    <w:multiLevelType w:val="hybridMultilevel"/>
    <w:tmpl w:val="AC501EEC"/>
    <w:lvl w:ilvl="0" w:tplc="DC1A9150">
      <w:start w:val="1"/>
      <w:numFmt w:val="decimal"/>
      <w:lvlText w:val="%1."/>
      <w:lvlJc w:val="left"/>
      <w:pPr>
        <w:ind w:left="720" w:hanging="360"/>
      </w:pPr>
    </w:lvl>
    <w:lvl w:ilvl="1" w:tplc="1E80980A" w:tentative="1">
      <w:start w:val="1"/>
      <w:numFmt w:val="lowerLetter"/>
      <w:lvlText w:val="%2."/>
      <w:lvlJc w:val="left"/>
      <w:pPr>
        <w:ind w:left="1440" w:hanging="360"/>
      </w:pPr>
    </w:lvl>
    <w:lvl w:ilvl="2" w:tplc="1FEC0084" w:tentative="1">
      <w:start w:val="1"/>
      <w:numFmt w:val="lowerRoman"/>
      <w:lvlText w:val="%3."/>
      <w:lvlJc w:val="right"/>
      <w:pPr>
        <w:ind w:left="2160" w:hanging="180"/>
      </w:pPr>
    </w:lvl>
    <w:lvl w:ilvl="3" w:tplc="08223C4A" w:tentative="1">
      <w:start w:val="1"/>
      <w:numFmt w:val="decimal"/>
      <w:lvlText w:val="%4."/>
      <w:lvlJc w:val="left"/>
      <w:pPr>
        <w:ind w:left="2880" w:hanging="360"/>
      </w:pPr>
    </w:lvl>
    <w:lvl w:ilvl="4" w:tplc="61ACA068" w:tentative="1">
      <w:start w:val="1"/>
      <w:numFmt w:val="lowerLetter"/>
      <w:lvlText w:val="%5."/>
      <w:lvlJc w:val="left"/>
      <w:pPr>
        <w:ind w:left="3600" w:hanging="360"/>
      </w:pPr>
    </w:lvl>
    <w:lvl w:ilvl="5" w:tplc="2D1E2B6C" w:tentative="1">
      <w:start w:val="1"/>
      <w:numFmt w:val="lowerRoman"/>
      <w:lvlText w:val="%6."/>
      <w:lvlJc w:val="right"/>
      <w:pPr>
        <w:ind w:left="4320" w:hanging="180"/>
      </w:pPr>
    </w:lvl>
    <w:lvl w:ilvl="6" w:tplc="1D74607C" w:tentative="1">
      <w:start w:val="1"/>
      <w:numFmt w:val="decimal"/>
      <w:lvlText w:val="%7."/>
      <w:lvlJc w:val="left"/>
      <w:pPr>
        <w:ind w:left="5040" w:hanging="360"/>
      </w:pPr>
    </w:lvl>
    <w:lvl w:ilvl="7" w:tplc="00B44CBC" w:tentative="1">
      <w:start w:val="1"/>
      <w:numFmt w:val="lowerLetter"/>
      <w:lvlText w:val="%8."/>
      <w:lvlJc w:val="left"/>
      <w:pPr>
        <w:ind w:left="5760" w:hanging="360"/>
      </w:pPr>
    </w:lvl>
    <w:lvl w:ilvl="8" w:tplc="17BC0B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874A0"/>
    <w:multiLevelType w:val="hybridMultilevel"/>
    <w:tmpl w:val="DDBC16A6"/>
    <w:lvl w:ilvl="0" w:tplc="9F5C18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26A0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BCEA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14F8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5628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B2F1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1AA7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12AA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70FD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74D3B"/>
    <w:multiLevelType w:val="hybridMultilevel"/>
    <w:tmpl w:val="904C352C"/>
    <w:lvl w:ilvl="0" w:tplc="BE30EF2E">
      <w:start w:val="1"/>
      <w:numFmt w:val="lowerRoman"/>
      <w:pStyle w:val="ListBullet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7B062C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C6A0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9E63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A850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CA34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F67B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6457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541B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86DAB"/>
    <w:multiLevelType w:val="hybridMultilevel"/>
    <w:tmpl w:val="34B0A94E"/>
    <w:lvl w:ilvl="0" w:tplc="79E60F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E6CB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FE80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E4B4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A0E2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9C45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7078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7AD1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4A9C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3D6BCA"/>
    <w:multiLevelType w:val="multilevel"/>
    <w:tmpl w:val="5AACE21E"/>
    <w:styleLink w:val="CurrentList3"/>
    <w:lvl w:ilvl="0">
      <w:start w:val="1"/>
      <w:numFmt w:val="bullet"/>
      <w:lvlText w:val=""/>
      <w:lvlJc w:val="left"/>
      <w:pPr>
        <w:tabs>
          <w:tab w:val="num" w:pos="284"/>
        </w:tabs>
        <w:ind w:left="113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F63C3"/>
    <w:multiLevelType w:val="hybridMultilevel"/>
    <w:tmpl w:val="159C73A8"/>
    <w:lvl w:ilvl="0" w:tplc="8D58DC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8EFC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E6C0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6227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72E9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8438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ACA5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A673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D6DD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055FF"/>
    <w:multiLevelType w:val="hybridMultilevel"/>
    <w:tmpl w:val="AFD8A756"/>
    <w:lvl w:ilvl="0" w:tplc="E4EE1734">
      <w:start w:val="1"/>
      <w:numFmt w:val="bullet"/>
      <w:pStyle w:val="Bullet1"/>
      <w:lvlText w:val=""/>
      <w:lvlJc w:val="left"/>
      <w:pPr>
        <w:ind w:left="-1779" w:hanging="360"/>
      </w:pPr>
      <w:rPr>
        <w:rFonts w:ascii="Symbol" w:hAnsi="Symbol" w:hint="default"/>
      </w:rPr>
    </w:lvl>
    <w:lvl w:ilvl="1" w:tplc="79705FD8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5D0E3972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2F7E472E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379CC114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CF3AA286" w:tentative="1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599665C4" w:tentative="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A2226F02" w:tentative="1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301A9E36" w:tentative="1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7" w15:restartNumberingAfterBreak="0">
    <w:nsid w:val="24F46F46"/>
    <w:multiLevelType w:val="multilevel"/>
    <w:tmpl w:val="2F08CB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11Section-Parapraph"/>
      <w:lvlText w:val="%1.%2."/>
      <w:lvlJc w:val="left"/>
      <w:pPr>
        <w:ind w:left="792" w:hanging="432"/>
      </w:pPr>
    </w:lvl>
    <w:lvl w:ilvl="2">
      <w:start w:val="1"/>
      <w:numFmt w:val="decimal"/>
      <w:pStyle w:val="BoardBrief-Paragraph2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5F565AA"/>
    <w:multiLevelType w:val="hybridMultilevel"/>
    <w:tmpl w:val="08842624"/>
    <w:lvl w:ilvl="0" w:tplc="D6F4C8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28EA5BC" w:tentative="1">
      <w:start w:val="1"/>
      <w:numFmt w:val="lowerLetter"/>
      <w:lvlText w:val="%2."/>
      <w:lvlJc w:val="left"/>
      <w:pPr>
        <w:ind w:left="1440" w:hanging="360"/>
      </w:pPr>
    </w:lvl>
    <w:lvl w:ilvl="2" w:tplc="B35C82DA" w:tentative="1">
      <w:start w:val="1"/>
      <w:numFmt w:val="lowerRoman"/>
      <w:lvlText w:val="%3."/>
      <w:lvlJc w:val="right"/>
      <w:pPr>
        <w:ind w:left="2160" w:hanging="180"/>
      </w:pPr>
    </w:lvl>
    <w:lvl w:ilvl="3" w:tplc="618807C8" w:tentative="1">
      <w:start w:val="1"/>
      <w:numFmt w:val="decimal"/>
      <w:lvlText w:val="%4."/>
      <w:lvlJc w:val="left"/>
      <w:pPr>
        <w:ind w:left="2880" w:hanging="360"/>
      </w:pPr>
    </w:lvl>
    <w:lvl w:ilvl="4" w:tplc="075C8D32" w:tentative="1">
      <w:start w:val="1"/>
      <w:numFmt w:val="lowerLetter"/>
      <w:lvlText w:val="%5."/>
      <w:lvlJc w:val="left"/>
      <w:pPr>
        <w:ind w:left="3600" w:hanging="360"/>
      </w:pPr>
    </w:lvl>
    <w:lvl w:ilvl="5" w:tplc="4C7CA4EE" w:tentative="1">
      <w:start w:val="1"/>
      <w:numFmt w:val="lowerRoman"/>
      <w:lvlText w:val="%6."/>
      <w:lvlJc w:val="right"/>
      <w:pPr>
        <w:ind w:left="4320" w:hanging="180"/>
      </w:pPr>
    </w:lvl>
    <w:lvl w:ilvl="6" w:tplc="EADC88AE" w:tentative="1">
      <w:start w:val="1"/>
      <w:numFmt w:val="decimal"/>
      <w:lvlText w:val="%7."/>
      <w:lvlJc w:val="left"/>
      <w:pPr>
        <w:ind w:left="5040" w:hanging="360"/>
      </w:pPr>
    </w:lvl>
    <w:lvl w:ilvl="7" w:tplc="058048C2" w:tentative="1">
      <w:start w:val="1"/>
      <w:numFmt w:val="lowerLetter"/>
      <w:lvlText w:val="%8."/>
      <w:lvlJc w:val="left"/>
      <w:pPr>
        <w:ind w:left="5760" w:hanging="360"/>
      </w:pPr>
    </w:lvl>
    <w:lvl w:ilvl="8" w:tplc="B2448D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9172E8"/>
    <w:multiLevelType w:val="multilevel"/>
    <w:tmpl w:val="31D07AF2"/>
    <w:styleLink w:val="CurrentList2"/>
    <w:lvl w:ilvl="0">
      <w:start w:val="1"/>
      <w:numFmt w:val="bullet"/>
      <w:lvlText w:val=""/>
      <w:lvlJc w:val="left"/>
      <w:pPr>
        <w:tabs>
          <w:tab w:val="num" w:pos="284"/>
        </w:tabs>
        <w:ind w:left="57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401B04"/>
    <w:multiLevelType w:val="hybridMultilevel"/>
    <w:tmpl w:val="EDA2E960"/>
    <w:lvl w:ilvl="0" w:tplc="95541CFA">
      <w:start w:val="1"/>
      <w:numFmt w:val="decimal"/>
      <w:lvlText w:val="%1."/>
      <w:lvlJc w:val="left"/>
      <w:pPr>
        <w:ind w:left="720" w:hanging="360"/>
      </w:pPr>
    </w:lvl>
    <w:lvl w:ilvl="1" w:tplc="1636721C" w:tentative="1">
      <w:start w:val="1"/>
      <w:numFmt w:val="lowerLetter"/>
      <w:lvlText w:val="%2."/>
      <w:lvlJc w:val="left"/>
      <w:pPr>
        <w:ind w:left="1440" w:hanging="360"/>
      </w:pPr>
    </w:lvl>
    <w:lvl w:ilvl="2" w:tplc="2DA223F2" w:tentative="1">
      <w:start w:val="1"/>
      <w:numFmt w:val="lowerRoman"/>
      <w:lvlText w:val="%3."/>
      <w:lvlJc w:val="right"/>
      <w:pPr>
        <w:ind w:left="2160" w:hanging="180"/>
      </w:pPr>
    </w:lvl>
    <w:lvl w:ilvl="3" w:tplc="66449F48" w:tentative="1">
      <w:start w:val="1"/>
      <w:numFmt w:val="decimal"/>
      <w:lvlText w:val="%4."/>
      <w:lvlJc w:val="left"/>
      <w:pPr>
        <w:ind w:left="2880" w:hanging="360"/>
      </w:pPr>
    </w:lvl>
    <w:lvl w:ilvl="4" w:tplc="F4FAD7C4" w:tentative="1">
      <w:start w:val="1"/>
      <w:numFmt w:val="lowerLetter"/>
      <w:lvlText w:val="%5."/>
      <w:lvlJc w:val="left"/>
      <w:pPr>
        <w:ind w:left="3600" w:hanging="360"/>
      </w:pPr>
    </w:lvl>
    <w:lvl w:ilvl="5" w:tplc="2118FD6E" w:tentative="1">
      <w:start w:val="1"/>
      <w:numFmt w:val="lowerRoman"/>
      <w:lvlText w:val="%6."/>
      <w:lvlJc w:val="right"/>
      <w:pPr>
        <w:ind w:left="4320" w:hanging="180"/>
      </w:pPr>
    </w:lvl>
    <w:lvl w:ilvl="6" w:tplc="EBD25840" w:tentative="1">
      <w:start w:val="1"/>
      <w:numFmt w:val="decimal"/>
      <w:lvlText w:val="%7."/>
      <w:lvlJc w:val="left"/>
      <w:pPr>
        <w:ind w:left="5040" w:hanging="360"/>
      </w:pPr>
    </w:lvl>
    <w:lvl w:ilvl="7" w:tplc="20A85560" w:tentative="1">
      <w:start w:val="1"/>
      <w:numFmt w:val="lowerLetter"/>
      <w:lvlText w:val="%8."/>
      <w:lvlJc w:val="left"/>
      <w:pPr>
        <w:ind w:left="5760" w:hanging="360"/>
      </w:pPr>
    </w:lvl>
    <w:lvl w:ilvl="8" w:tplc="A496A2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56B5F"/>
    <w:multiLevelType w:val="multilevel"/>
    <w:tmpl w:val="AFD8A756"/>
    <w:numStyleLink w:val="Bulletlist"/>
  </w:abstractNum>
  <w:abstractNum w:abstractNumId="12" w15:restartNumberingAfterBreak="0">
    <w:nsid w:val="337B4148"/>
    <w:multiLevelType w:val="hybridMultilevel"/>
    <w:tmpl w:val="4AC82C62"/>
    <w:lvl w:ilvl="0" w:tplc="BAA60466">
      <w:start w:val="1"/>
      <w:numFmt w:val="decimal"/>
      <w:lvlText w:val="%1."/>
      <w:lvlJc w:val="left"/>
      <w:pPr>
        <w:ind w:left="720" w:hanging="360"/>
      </w:pPr>
    </w:lvl>
    <w:lvl w:ilvl="1" w:tplc="3BD6DDD0" w:tentative="1">
      <w:start w:val="1"/>
      <w:numFmt w:val="lowerLetter"/>
      <w:lvlText w:val="%2."/>
      <w:lvlJc w:val="left"/>
      <w:pPr>
        <w:ind w:left="1440" w:hanging="360"/>
      </w:pPr>
    </w:lvl>
    <w:lvl w:ilvl="2" w:tplc="FB580800" w:tentative="1">
      <w:start w:val="1"/>
      <w:numFmt w:val="lowerRoman"/>
      <w:lvlText w:val="%3."/>
      <w:lvlJc w:val="right"/>
      <w:pPr>
        <w:ind w:left="2160" w:hanging="180"/>
      </w:pPr>
    </w:lvl>
    <w:lvl w:ilvl="3" w:tplc="35124E6A" w:tentative="1">
      <w:start w:val="1"/>
      <w:numFmt w:val="decimal"/>
      <w:lvlText w:val="%4."/>
      <w:lvlJc w:val="left"/>
      <w:pPr>
        <w:ind w:left="2880" w:hanging="360"/>
      </w:pPr>
    </w:lvl>
    <w:lvl w:ilvl="4" w:tplc="8A2C5840" w:tentative="1">
      <w:start w:val="1"/>
      <w:numFmt w:val="lowerLetter"/>
      <w:lvlText w:val="%5."/>
      <w:lvlJc w:val="left"/>
      <w:pPr>
        <w:ind w:left="3600" w:hanging="360"/>
      </w:pPr>
    </w:lvl>
    <w:lvl w:ilvl="5" w:tplc="FBAC7DB0" w:tentative="1">
      <w:start w:val="1"/>
      <w:numFmt w:val="lowerRoman"/>
      <w:lvlText w:val="%6."/>
      <w:lvlJc w:val="right"/>
      <w:pPr>
        <w:ind w:left="4320" w:hanging="180"/>
      </w:pPr>
    </w:lvl>
    <w:lvl w:ilvl="6" w:tplc="6C02FC60" w:tentative="1">
      <w:start w:val="1"/>
      <w:numFmt w:val="decimal"/>
      <w:lvlText w:val="%7."/>
      <w:lvlJc w:val="left"/>
      <w:pPr>
        <w:ind w:left="5040" w:hanging="360"/>
      </w:pPr>
    </w:lvl>
    <w:lvl w:ilvl="7" w:tplc="75303880" w:tentative="1">
      <w:start w:val="1"/>
      <w:numFmt w:val="lowerLetter"/>
      <w:lvlText w:val="%8."/>
      <w:lvlJc w:val="left"/>
      <w:pPr>
        <w:ind w:left="5760" w:hanging="360"/>
      </w:pPr>
    </w:lvl>
    <w:lvl w:ilvl="8" w:tplc="F7B43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210B2F"/>
    <w:multiLevelType w:val="multilevel"/>
    <w:tmpl w:val="85F8EB40"/>
    <w:lvl w:ilvl="0">
      <w:start w:val="1"/>
      <w:numFmt w:val="decimal"/>
      <w:pStyle w:val="Heading2"/>
      <w:lvlText w:val="%1."/>
      <w:lvlJc w:val="left"/>
      <w:pPr>
        <w:ind w:left="1080" w:hanging="720"/>
      </w:pPr>
      <w:rPr>
        <w:rFonts w:hint="default"/>
        <w:color w:val="6A2875"/>
      </w:rPr>
    </w:lvl>
    <w:lvl w:ilvl="1">
      <w:start w:val="1"/>
      <w:numFmt w:val="decimal"/>
      <w:pStyle w:val="Heading3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Heading4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4" w15:restartNumberingAfterBreak="0">
    <w:nsid w:val="51C53424"/>
    <w:multiLevelType w:val="hybridMultilevel"/>
    <w:tmpl w:val="18EC6180"/>
    <w:lvl w:ilvl="0" w:tplc="14CC292A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8B1C2A34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7E76FB60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6D0ADF4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F2D69526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5AD06B6E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F510F5A8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E0E6886C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9E0BEF6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53DB32DC"/>
    <w:multiLevelType w:val="hybridMultilevel"/>
    <w:tmpl w:val="6178A0AA"/>
    <w:lvl w:ilvl="0" w:tplc="99B2D73C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91D89394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3B36E7E2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81F03450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3C8EA15C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D4E4EB98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E0AE2834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B4D0399C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9092C2B6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5AEF3B73"/>
    <w:multiLevelType w:val="multilevel"/>
    <w:tmpl w:val="AFD8A756"/>
    <w:styleLink w:val="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Bullet2"/>
      <w:lvlText w:val="–"/>
      <w:lvlJc w:val="left"/>
      <w:pPr>
        <w:ind w:left="1080" w:hanging="36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17" w15:restartNumberingAfterBreak="0">
    <w:nsid w:val="620102EF"/>
    <w:multiLevelType w:val="hybridMultilevel"/>
    <w:tmpl w:val="7890C8D4"/>
    <w:lvl w:ilvl="0" w:tplc="87F65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A6A2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0631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2AAC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FECC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F6FC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BE72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7AFC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C43D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A55469"/>
    <w:multiLevelType w:val="hybridMultilevel"/>
    <w:tmpl w:val="1954339A"/>
    <w:lvl w:ilvl="0" w:tplc="F0C08952">
      <w:start w:val="1"/>
      <w:numFmt w:val="decimal"/>
      <w:pStyle w:val="Numberedlist"/>
      <w:lvlText w:val="%1."/>
      <w:lvlJc w:val="left"/>
      <w:pPr>
        <w:ind w:left="-1779" w:hanging="360"/>
      </w:pPr>
      <w:rPr>
        <w:rFonts w:hint="default"/>
      </w:rPr>
    </w:lvl>
    <w:lvl w:ilvl="1" w:tplc="885830DC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CFA6B5A0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36BE6EA4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8C23642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CD283134" w:tentative="1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EE085460" w:tentative="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633A405C" w:tentative="1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530668E0" w:tentative="1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19" w15:restartNumberingAfterBreak="0">
    <w:nsid w:val="6DFF1FB0"/>
    <w:multiLevelType w:val="hybridMultilevel"/>
    <w:tmpl w:val="96BC1FE4"/>
    <w:lvl w:ilvl="0" w:tplc="973C5E96">
      <w:start w:val="1"/>
      <w:numFmt w:val="bullet"/>
      <w:lvlText w:val=""/>
      <w:lvlJc w:val="left"/>
      <w:pPr>
        <w:ind w:left="-1779" w:hanging="360"/>
      </w:pPr>
      <w:rPr>
        <w:rFonts w:ascii="Symbol" w:hAnsi="Symbol" w:hint="default"/>
      </w:rPr>
    </w:lvl>
    <w:lvl w:ilvl="1" w:tplc="0F30DF54">
      <w:start w:val="1"/>
      <w:numFmt w:val="decimal"/>
      <w:lvlText w:val="%2."/>
      <w:lvlJc w:val="left"/>
      <w:pPr>
        <w:ind w:left="720" w:hanging="360"/>
      </w:pPr>
    </w:lvl>
    <w:lvl w:ilvl="2" w:tplc="3AA2CBF6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36BACB74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B782A0BE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148814AE" w:tentative="1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D6E6E836" w:tentative="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1EBC5AA0" w:tentative="1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48A729C" w:tentative="1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0" w15:restartNumberingAfterBreak="0">
    <w:nsid w:val="73E732A7"/>
    <w:multiLevelType w:val="hybridMultilevel"/>
    <w:tmpl w:val="367EE6FA"/>
    <w:lvl w:ilvl="0" w:tplc="EEA27FF6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F8E123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8A12B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D76EAE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D367F5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46671D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ACE4A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A4E24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B38456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B1F3A0A"/>
    <w:multiLevelType w:val="hybridMultilevel"/>
    <w:tmpl w:val="AC501EEC"/>
    <w:lvl w:ilvl="0" w:tplc="8A9AD0C2">
      <w:start w:val="1"/>
      <w:numFmt w:val="decimal"/>
      <w:lvlText w:val="%1."/>
      <w:lvlJc w:val="left"/>
      <w:pPr>
        <w:ind w:left="720" w:hanging="360"/>
      </w:pPr>
    </w:lvl>
    <w:lvl w:ilvl="1" w:tplc="1F5A064E" w:tentative="1">
      <w:start w:val="1"/>
      <w:numFmt w:val="lowerLetter"/>
      <w:lvlText w:val="%2."/>
      <w:lvlJc w:val="left"/>
      <w:pPr>
        <w:ind w:left="1440" w:hanging="360"/>
      </w:pPr>
    </w:lvl>
    <w:lvl w:ilvl="2" w:tplc="1A30E94A" w:tentative="1">
      <w:start w:val="1"/>
      <w:numFmt w:val="lowerRoman"/>
      <w:lvlText w:val="%3."/>
      <w:lvlJc w:val="right"/>
      <w:pPr>
        <w:ind w:left="2160" w:hanging="180"/>
      </w:pPr>
    </w:lvl>
    <w:lvl w:ilvl="3" w:tplc="55CA7768" w:tentative="1">
      <w:start w:val="1"/>
      <w:numFmt w:val="decimal"/>
      <w:lvlText w:val="%4."/>
      <w:lvlJc w:val="left"/>
      <w:pPr>
        <w:ind w:left="2880" w:hanging="360"/>
      </w:pPr>
    </w:lvl>
    <w:lvl w:ilvl="4" w:tplc="44DAF080" w:tentative="1">
      <w:start w:val="1"/>
      <w:numFmt w:val="lowerLetter"/>
      <w:lvlText w:val="%5."/>
      <w:lvlJc w:val="left"/>
      <w:pPr>
        <w:ind w:left="3600" w:hanging="360"/>
      </w:pPr>
    </w:lvl>
    <w:lvl w:ilvl="5" w:tplc="FB7EBC2A" w:tentative="1">
      <w:start w:val="1"/>
      <w:numFmt w:val="lowerRoman"/>
      <w:lvlText w:val="%6."/>
      <w:lvlJc w:val="right"/>
      <w:pPr>
        <w:ind w:left="4320" w:hanging="180"/>
      </w:pPr>
    </w:lvl>
    <w:lvl w:ilvl="6" w:tplc="0640456E" w:tentative="1">
      <w:start w:val="1"/>
      <w:numFmt w:val="decimal"/>
      <w:lvlText w:val="%7."/>
      <w:lvlJc w:val="left"/>
      <w:pPr>
        <w:ind w:left="5040" w:hanging="360"/>
      </w:pPr>
    </w:lvl>
    <w:lvl w:ilvl="7" w:tplc="FC7A81FE" w:tentative="1">
      <w:start w:val="1"/>
      <w:numFmt w:val="lowerLetter"/>
      <w:lvlText w:val="%8."/>
      <w:lvlJc w:val="left"/>
      <w:pPr>
        <w:ind w:left="5760" w:hanging="360"/>
      </w:pPr>
    </w:lvl>
    <w:lvl w:ilvl="8" w:tplc="6A34DC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E669FF"/>
    <w:multiLevelType w:val="multilevel"/>
    <w:tmpl w:val="CBA4F426"/>
    <w:styleLink w:val="CurrentList1"/>
    <w:lvl w:ilvl="0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6"/>
  </w:num>
  <w:num w:numId="4">
    <w:abstractNumId w:val="22"/>
  </w:num>
  <w:num w:numId="5">
    <w:abstractNumId w:val="9"/>
  </w:num>
  <w:num w:numId="6">
    <w:abstractNumId w:val="4"/>
  </w:num>
  <w:num w:numId="7">
    <w:abstractNumId w:val="7"/>
  </w:num>
  <w:num w:numId="8">
    <w:abstractNumId w:val="20"/>
  </w:num>
  <w:num w:numId="9">
    <w:abstractNumId w:val="15"/>
  </w:num>
  <w:num w:numId="10">
    <w:abstractNumId w:val="16"/>
  </w:num>
  <w:num w:numId="11">
    <w:abstractNumId w:val="11"/>
  </w:num>
  <w:num w:numId="12">
    <w:abstractNumId w:val="18"/>
  </w:num>
  <w:num w:numId="13">
    <w:abstractNumId w:val="12"/>
  </w:num>
  <w:num w:numId="14">
    <w:abstractNumId w:val="14"/>
  </w:num>
  <w:num w:numId="15">
    <w:abstractNumId w:val="19"/>
  </w:num>
  <w:num w:numId="16">
    <w:abstractNumId w:val="5"/>
  </w:num>
  <w:num w:numId="17">
    <w:abstractNumId w:val="3"/>
  </w:num>
  <w:num w:numId="18">
    <w:abstractNumId w:val="17"/>
  </w:num>
  <w:num w:numId="19">
    <w:abstractNumId w:val="21"/>
  </w:num>
  <w:num w:numId="20">
    <w:abstractNumId w:val="10"/>
  </w:num>
  <w:num w:numId="21">
    <w:abstractNumId w:val="1"/>
  </w:num>
  <w:num w:numId="22">
    <w:abstractNumId w:val="8"/>
  </w:num>
  <w:num w:numId="23">
    <w:abstractNumId w:val="13"/>
  </w:num>
  <w:num w:numId="24">
    <w:abstractNumId w:val="13"/>
  </w:num>
  <w:num w:numId="25">
    <w:abstractNumId w:val="13"/>
  </w:num>
  <w:num w:numId="26">
    <w:abstractNumId w:val="13"/>
  </w:num>
  <w:num w:numId="27">
    <w:abstractNumId w:val="13"/>
  </w:num>
  <w:num w:numId="28">
    <w:abstractNumId w:val="6"/>
  </w:num>
  <w:num w:numId="29">
    <w:abstractNumId w:val="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56C"/>
    <w:rsid w:val="00001EFB"/>
    <w:rsid w:val="00003B87"/>
    <w:rsid w:val="0001056C"/>
    <w:rsid w:val="00012A0D"/>
    <w:rsid w:val="00030609"/>
    <w:rsid w:val="00042823"/>
    <w:rsid w:val="00042A45"/>
    <w:rsid w:val="00043894"/>
    <w:rsid w:val="00053A22"/>
    <w:rsid w:val="00061B0A"/>
    <w:rsid w:val="000624B2"/>
    <w:rsid w:val="00063848"/>
    <w:rsid w:val="0006487E"/>
    <w:rsid w:val="00066632"/>
    <w:rsid w:val="00066ED3"/>
    <w:rsid w:val="0007022E"/>
    <w:rsid w:val="00074BED"/>
    <w:rsid w:val="000763C3"/>
    <w:rsid w:val="00083941"/>
    <w:rsid w:val="00087AA0"/>
    <w:rsid w:val="00091C66"/>
    <w:rsid w:val="00094AC7"/>
    <w:rsid w:val="000A3387"/>
    <w:rsid w:val="000A6EE8"/>
    <w:rsid w:val="000B7C0E"/>
    <w:rsid w:val="000C465F"/>
    <w:rsid w:val="000D68D4"/>
    <w:rsid w:val="000F4794"/>
    <w:rsid w:val="00102034"/>
    <w:rsid w:val="00102A1D"/>
    <w:rsid w:val="00114365"/>
    <w:rsid w:val="001227F3"/>
    <w:rsid w:val="00122E39"/>
    <w:rsid w:val="00127458"/>
    <w:rsid w:val="0014207A"/>
    <w:rsid w:val="001527E8"/>
    <w:rsid w:val="001559F8"/>
    <w:rsid w:val="00156899"/>
    <w:rsid w:val="001665A1"/>
    <w:rsid w:val="001670D4"/>
    <w:rsid w:val="001809B3"/>
    <w:rsid w:val="00180D51"/>
    <w:rsid w:val="00187EA6"/>
    <w:rsid w:val="00192D14"/>
    <w:rsid w:val="0019598E"/>
    <w:rsid w:val="001A15AB"/>
    <w:rsid w:val="001A2CF5"/>
    <w:rsid w:val="001A3901"/>
    <w:rsid w:val="001B0CF0"/>
    <w:rsid w:val="001B4767"/>
    <w:rsid w:val="001C25FB"/>
    <w:rsid w:val="001D0C1E"/>
    <w:rsid w:val="001D1E74"/>
    <w:rsid w:val="001D3E65"/>
    <w:rsid w:val="001D7BFB"/>
    <w:rsid w:val="001E630D"/>
    <w:rsid w:val="00202160"/>
    <w:rsid w:val="00210276"/>
    <w:rsid w:val="00211814"/>
    <w:rsid w:val="0021350C"/>
    <w:rsid w:val="00213949"/>
    <w:rsid w:val="00215051"/>
    <w:rsid w:val="002312D7"/>
    <w:rsid w:val="002321EA"/>
    <w:rsid w:val="002342C6"/>
    <w:rsid w:val="0023603F"/>
    <w:rsid w:val="00237F5D"/>
    <w:rsid w:val="002545DF"/>
    <w:rsid w:val="00260556"/>
    <w:rsid w:val="00262BF2"/>
    <w:rsid w:val="00272225"/>
    <w:rsid w:val="00275001"/>
    <w:rsid w:val="002804DE"/>
    <w:rsid w:val="00283807"/>
    <w:rsid w:val="00287BF2"/>
    <w:rsid w:val="002906A9"/>
    <w:rsid w:val="00294BDA"/>
    <w:rsid w:val="002A30E0"/>
    <w:rsid w:val="002B329D"/>
    <w:rsid w:val="002C5C1C"/>
    <w:rsid w:val="002C766A"/>
    <w:rsid w:val="002C78B5"/>
    <w:rsid w:val="002D052C"/>
    <w:rsid w:val="002D3767"/>
    <w:rsid w:val="002D50E1"/>
    <w:rsid w:val="002E016A"/>
    <w:rsid w:val="002E4768"/>
    <w:rsid w:val="002E4917"/>
    <w:rsid w:val="002E5010"/>
    <w:rsid w:val="002E75F1"/>
    <w:rsid w:val="002F0B43"/>
    <w:rsid w:val="002F34D5"/>
    <w:rsid w:val="002F436F"/>
    <w:rsid w:val="002F6EF0"/>
    <w:rsid w:val="003147DC"/>
    <w:rsid w:val="00316171"/>
    <w:rsid w:val="00321E39"/>
    <w:rsid w:val="00323BB7"/>
    <w:rsid w:val="00325ADB"/>
    <w:rsid w:val="00335031"/>
    <w:rsid w:val="00335939"/>
    <w:rsid w:val="00340F6E"/>
    <w:rsid w:val="00341096"/>
    <w:rsid w:val="00341BE5"/>
    <w:rsid w:val="00341D9E"/>
    <w:rsid w:val="003445DA"/>
    <w:rsid w:val="00344D22"/>
    <w:rsid w:val="00346316"/>
    <w:rsid w:val="003479B7"/>
    <w:rsid w:val="00350212"/>
    <w:rsid w:val="00351530"/>
    <w:rsid w:val="003517B4"/>
    <w:rsid w:val="00360F21"/>
    <w:rsid w:val="003622D9"/>
    <w:rsid w:val="00363DE1"/>
    <w:rsid w:val="00372519"/>
    <w:rsid w:val="00380E79"/>
    <w:rsid w:val="003820DF"/>
    <w:rsid w:val="0038213D"/>
    <w:rsid w:val="00385B43"/>
    <w:rsid w:val="00394A2C"/>
    <w:rsid w:val="0039775B"/>
    <w:rsid w:val="003A3FCC"/>
    <w:rsid w:val="003A60EF"/>
    <w:rsid w:val="003B10B9"/>
    <w:rsid w:val="003B2BB8"/>
    <w:rsid w:val="003B3F1F"/>
    <w:rsid w:val="003C40C3"/>
    <w:rsid w:val="003D34FF"/>
    <w:rsid w:val="003D55F3"/>
    <w:rsid w:val="003D6316"/>
    <w:rsid w:val="003F081B"/>
    <w:rsid w:val="003F0D33"/>
    <w:rsid w:val="003F2DA2"/>
    <w:rsid w:val="003F48F8"/>
    <w:rsid w:val="003F6ED7"/>
    <w:rsid w:val="0040062A"/>
    <w:rsid w:val="004045D2"/>
    <w:rsid w:val="0040538A"/>
    <w:rsid w:val="004165A4"/>
    <w:rsid w:val="00417029"/>
    <w:rsid w:val="00423D25"/>
    <w:rsid w:val="00440CB2"/>
    <w:rsid w:val="00446794"/>
    <w:rsid w:val="00450CFE"/>
    <w:rsid w:val="004531FE"/>
    <w:rsid w:val="00454AC6"/>
    <w:rsid w:val="00460DED"/>
    <w:rsid w:val="00466168"/>
    <w:rsid w:val="00466186"/>
    <w:rsid w:val="00471CB5"/>
    <w:rsid w:val="0048002C"/>
    <w:rsid w:val="0048080F"/>
    <w:rsid w:val="004861C3"/>
    <w:rsid w:val="004876FD"/>
    <w:rsid w:val="00491916"/>
    <w:rsid w:val="004A096B"/>
    <w:rsid w:val="004A0D9A"/>
    <w:rsid w:val="004A5352"/>
    <w:rsid w:val="004B31F3"/>
    <w:rsid w:val="004B54CA"/>
    <w:rsid w:val="004B5CD1"/>
    <w:rsid w:val="004C2D9C"/>
    <w:rsid w:val="004D09EC"/>
    <w:rsid w:val="004D32B5"/>
    <w:rsid w:val="004E1864"/>
    <w:rsid w:val="004E461E"/>
    <w:rsid w:val="004E5CBF"/>
    <w:rsid w:val="004E5DA0"/>
    <w:rsid w:val="004F0179"/>
    <w:rsid w:val="00515AB6"/>
    <w:rsid w:val="00527913"/>
    <w:rsid w:val="00527F2D"/>
    <w:rsid w:val="00531E4B"/>
    <w:rsid w:val="0053770B"/>
    <w:rsid w:val="00547797"/>
    <w:rsid w:val="0055492D"/>
    <w:rsid w:val="00562D8C"/>
    <w:rsid w:val="00570781"/>
    <w:rsid w:val="005717E9"/>
    <w:rsid w:val="0057255F"/>
    <w:rsid w:val="00572621"/>
    <w:rsid w:val="00574D04"/>
    <w:rsid w:val="00576162"/>
    <w:rsid w:val="00586B2A"/>
    <w:rsid w:val="00592871"/>
    <w:rsid w:val="0059298F"/>
    <w:rsid w:val="005938B8"/>
    <w:rsid w:val="00593C73"/>
    <w:rsid w:val="00594541"/>
    <w:rsid w:val="005957FF"/>
    <w:rsid w:val="00597784"/>
    <w:rsid w:val="005A0EA4"/>
    <w:rsid w:val="005A1743"/>
    <w:rsid w:val="005A4A26"/>
    <w:rsid w:val="005A6312"/>
    <w:rsid w:val="005A633A"/>
    <w:rsid w:val="005B6DF3"/>
    <w:rsid w:val="005C3AA9"/>
    <w:rsid w:val="005C5710"/>
    <w:rsid w:val="005D0CB0"/>
    <w:rsid w:val="005D11AC"/>
    <w:rsid w:val="005D3004"/>
    <w:rsid w:val="005D375D"/>
    <w:rsid w:val="005E27FE"/>
    <w:rsid w:val="005F1E0F"/>
    <w:rsid w:val="005F205F"/>
    <w:rsid w:val="005F5CE9"/>
    <w:rsid w:val="005F5DFE"/>
    <w:rsid w:val="00604D91"/>
    <w:rsid w:val="006101CF"/>
    <w:rsid w:val="00614FB8"/>
    <w:rsid w:val="00626BE6"/>
    <w:rsid w:val="0063140C"/>
    <w:rsid w:val="00633338"/>
    <w:rsid w:val="006357FF"/>
    <w:rsid w:val="00643727"/>
    <w:rsid w:val="00645007"/>
    <w:rsid w:val="006453A0"/>
    <w:rsid w:val="00653893"/>
    <w:rsid w:val="00654D48"/>
    <w:rsid w:val="0065510E"/>
    <w:rsid w:val="00664E61"/>
    <w:rsid w:val="00674309"/>
    <w:rsid w:val="006765FF"/>
    <w:rsid w:val="00681404"/>
    <w:rsid w:val="00683992"/>
    <w:rsid w:val="00686BC2"/>
    <w:rsid w:val="0068765A"/>
    <w:rsid w:val="00696902"/>
    <w:rsid w:val="006A4CE7"/>
    <w:rsid w:val="006B064F"/>
    <w:rsid w:val="006B46BC"/>
    <w:rsid w:val="006C5C18"/>
    <w:rsid w:val="006C69A0"/>
    <w:rsid w:val="006E0416"/>
    <w:rsid w:val="006E2AC4"/>
    <w:rsid w:val="006E4567"/>
    <w:rsid w:val="00704B1D"/>
    <w:rsid w:val="00710F7A"/>
    <w:rsid w:val="007219F1"/>
    <w:rsid w:val="00721AD1"/>
    <w:rsid w:val="00732AFE"/>
    <w:rsid w:val="00735EDC"/>
    <w:rsid w:val="00742FCE"/>
    <w:rsid w:val="0075092C"/>
    <w:rsid w:val="00751ABE"/>
    <w:rsid w:val="00764323"/>
    <w:rsid w:val="00764E75"/>
    <w:rsid w:val="00765549"/>
    <w:rsid w:val="00767166"/>
    <w:rsid w:val="007677D9"/>
    <w:rsid w:val="00774FF4"/>
    <w:rsid w:val="00780925"/>
    <w:rsid w:val="00781822"/>
    <w:rsid w:val="00784C2F"/>
    <w:rsid w:val="00785261"/>
    <w:rsid w:val="00791CE9"/>
    <w:rsid w:val="00794C0B"/>
    <w:rsid w:val="00796CAD"/>
    <w:rsid w:val="00797745"/>
    <w:rsid w:val="007A2767"/>
    <w:rsid w:val="007A3A75"/>
    <w:rsid w:val="007A47B3"/>
    <w:rsid w:val="007B0256"/>
    <w:rsid w:val="007B4627"/>
    <w:rsid w:val="007B7373"/>
    <w:rsid w:val="007B7460"/>
    <w:rsid w:val="007C33F3"/>
    <w:rsid w:val="007C4C99"/>
    <w:rsid w:val="007C752D"/>
    <w:rsid w:val="007D56E9"/>
    <w:rsid w:val="007E10B2"/>
    <w:rsid w:val="007E6601"/>
    <w:rsid w:val="007E6C06"/>
    <w:rsid w:val="007F4017"/>
    <w:rsid w:val="007F6488"/>
    <w:rsid w:val="007F6C84"/>
    <w:rsid w:val="007F7ACF"/>
    <w:rsid w:val="00802737"/>
    <w:rsid w:val="008106FC"/>
    <w:rsid w:val="00810B87"/>
    <w:rsid w:val="00817654"/>
    <w:rsid w:val="008240BE"/>
    <w:rsid w:val="008242E3"/>
    <w:rsid w:val="008275E5"/>
    <w:rsid w:val="00830A50"/>
    <w:rsid w:val="00834863"/>
    <w:rsid w:val="00841EA4"/>
    <w:rsid w:val="008465D8"/>
    <w:rsid w:val="008476F0"/>
    <w:rsid w:val="008478E2"/>
    <w:rsid w:val="00857C0D"/>
    <w:rsid w:val="00863C7F"/>
    <w:rsid w:val="008660BE"/>
    <w:rsid w:val="00873D9C"/>
    <w:rsid w:val="00873F49"/>
    <w:rsid w:val="00887867"/>
    <w:rsid w:val="008A344B"/>
    <w:rsid w:val="008B14DF"/>
    <w:rsid w:val="008B419B"/>
    <w:rsid w:val="008C30B5"/>
    <w:rsid w:val="008C7E4D"/>
    <w:rsid w:val="008D0BDF"/>
    <w:rsid w:val="008D4B76"/>
    <w:rsid w:val="008D62DB"/>
    <w:rsid w:val="008F07FA"/>
    <w:rsid w:val="00905783"/>
    <w:rsid w:val="009118D8"/>
    <w:rsid w:val="009225F0"/>
    <w:rsid w:val="009237DD"/>
    <w:rsid w:val="00923ED2"/>
    <w:rsid w:val="00925EAF"/>
    <w:rsid w:val="009261C6"/>
    <w:rsid w:val="0092793A"/>
    <w:rsid w:val="00933B2A"/>
    <w:rsid w:val="00940AC8"/>
    <w:rsid w:val="0094201D"/>
    <w:rsid w:val="009466D2"/>
    <w:rsid w:val="00950F57"/>
    <w:rsid w:val="0095533A"/>
    <w:rsid w:val="00961B4E"/>
    <w:rsid w:val="00975869"/>
    <w:rsid w:val="0097684E"/>
    <w:rsid w:val="00977963"/>
    <w:rsid w:val="009A48B1"/>
    <w:rsid w:val="009A6155"/>
    <w:rsid w:val="009B0928"/>
    <w:rsid w:val="009B2942"/>
    <w:rsid w:val="009E16CF"/>
    <w:rsid w:val="009E7F5A"/>
    <w:rsid w:val="009F24F0"/>
    <w:rsid w:val="009F68B4"/>
    <w:rsid w:val="00A012F4"/>
    <w:rsid w:val="00A052D6"/>
    <w:rsid w:val="00A21351"/>
    <w:rsid w:val="00A27D99"/>
    <w:rsid w:val="00A345E1"/>
    <w:rsid w:val="00A4060F"/>
    <w:rsid w:val="00A40E3A"/>
    <w:rsid w:val="00A42381"/>
    <w:rsid w:val="00A4375E"/>
    <w:rsid w:val="00A43BD0"/>
    <w:rsid w:val="00A45BB4"/>
    <w:rsid w:val="00A47174"/>
    <w:rsid w:val="00A50CA7"/>
    <w:rsid w:val="00A526C0"/>
    <w:rsid w:val="00A61A7C"/>
    <w:rsid w:val="00A61E7C"/>
    <w:rsid w:val="00A62D65"/>
    <w:rsid w:val="00A63C5B"/>
    <w:rsid w:val="00A646C6"/>
    <w:rsid w:val="00A67062"/>
    <w:rsid w:val="00A71751"/>
    <w:rsid w:val="00A71856"/>
    <w:rsid w:val="00A7745A"/>
    <w:rsid w:val="00A80A71"/>
    <w:rsid w:val="00A83D45"/>
    <w:rsid w:val="00A90449"/>
    <w:rsid w:val="00A91591"/>
    <w:rsid w:val="00A9263C"/>
    <w:rsid w:val="00A932B8"/>
    <w:rsid w:val="00AA0E0F"/>
    <w:rsid w:val="00AA13C0"/>
    <w:rsid w:val="00AA2CE3"/>
    <w:rsid w:val="00AA38DB"/>
    <w:rsid w:val="00AA6762"/>
    <w:rsid w:val="00AB0FCA"/>
    <w:rsid w:val="00AB3D24"/>
    <w:rsid w:val="00AB4AB3"/>
    <w:rsid w:val="00AB5DE9"/>
    <w:rsid w:val="00AC2FF7"/>
    <w:rsid w:val="00AD3ABB"/>
    <w:rsid w:val="00AE26F0"/>
    <w:rsid w:val="00B041EB"/>
    <w:rsid w:val="00B078E1"/>
    <w:rsid w:val="00B1295A"/>
    <w:rsid w:val="00B2524F"/>
    <w:rsid w:val="00B31124"/>
    <w:rsid w:val="00B33867"/>
    <w:rsid w:val="00B37555"/>
    <w:rsid w:val="00B4056F"/>
    <w:rsid w:val="00B449F1"/>
    <w:rsid w:val="00B53EC9"/>
    <w:rsid w:val="00B6567D"/>
    <w:rsid w:val="00B65943"/>
    <w:rsid w:val="00B70CB6"/>
    <w:rsid w:val="00B71828"/>
    <w:rsid w:val="00B73BCD"/>
    <w:rsid w:val="00B73DA2"/>
    <w:rsid w:val="00B743CB"/>
    <w:rsid w:val="00B8199A"/>
    <w:rsid w:val="00B86011"/>
    <w:rsid w:val="00B925E3"/>
    <w:rsid w:val="00B94E66"/>
    <w:rsid w:val="00B97A26"/>
    <w:rsid w:val="00BA2DB9"/>
    <w:rsid w:val="00BA5656"/>
    <w:rsid w:val="00BA56AF"/>
    <w:rsid w:val="00BA5A5B"/>
    <w:rsid w:val="00BB0F99"/>
    <w:rsid w:val="00BB51D0"/>
    <w:rsid w:val="00BC57B2"/>
    <w:rsid w:val="00BD5E4E"/>
    <w:rsid w:val="00BD5EAA"/>
    <w:rsid w:val="00BD73BF"/>
    <w:rsid w:val="00BE632A"/>
    <w:rsid w:val="00BE7148"/>
    <w:rsid w:val="00BF0772"/>
    <w:rsid w:val="00C00B38"/>
    <w:rsid w:val="00C0444B"/>
    <w:rsid w:val="00C05A58"/>
    <w:rsid w:val="00C06D42"/>
    <w:rsid w:val="00C107E1"/>
    <w:rsid w:val="00C10937"/>
    <w:rsid w:val="00C10BEA"/>
    <w:rsid w:val="00C23933"/>
    <w:rsid w:val="00C27827"/>
    <w:rsid w:val="00C369CF"/>
    <w:rsid w:val="00C41AF5"/>
    <w:rsid w:val="00C54821"/>
    <w:rsid w:val="00C54B33"/>
    <w:rsid w:val="00C66422"/>
    <w:rsid w:val="00C7150A"/>
    <w:rsid w:val="00C72AE0"/>
    <w:rsid w:val="00C7411D"/>
    <w:rsid w:val="00C75123"/>
    <w:rsid w:val="00C844BE"/>
    <w:rsid w:val="00C85458"/>
    <w:rsid w:val="00CA6BC2"/>
    <w:rsid w:val="00CA7370"/>
    <w:rsid w:val="00CB2835"/>
    <w:rsid w:val="00CB3B5D"/>
    <w:rsid w:val="00CC168E"/>
    <w:rsid w:val="00CC4570"/>
    <w:rsid w:val="00CC5843"/>
    <w:rsid w:val="00CC702D"/>
    <w:rsid w:val="00CD3DF5"/>
    <w:rsid w:val="00CE720A"/>
    <w:rsid w:val="00CF74D3"/>
    <w:rsid w:val="00CF7E82"/>
    <w:rsid w:val="00D06004"/>
    <w:rsid w:val="00D1223E"/>
    <w:rsid w:val="00D16A83"/>
    <w:rsid w:val="00D35FF8"/>
    <w:rsid w:val="00D40337"/>
    <w:rsid w:val="00D46B10"/>
    <w:rsid w:val="00D47774"/>
    <w:rsid w:val="00D50B62"/>
    <w:rsid w:val="00D541D4"/>
    <w:rsid w:val="00D7230D"/>
    <w:rsid w:val="00D8143B"/>
    <w:rsid w:val="00D86D71"/>
    <w:rsid w:val="00D87A0F"/>
    <w:rsid w:val="00D92EEC"/>
    <w:rsid w:val="00D95B2B"/>
    <w:rsid w:val="00DA0E45"/>
    <w:rsid w:val="00DB125A"/>
    <w:rsid w:val="00DB3A0C"/>
    <w:rsid w:val="00DB5769"/>
    <w:rsid w:val="00DD3D47"/>
    <w:rsid w:val="00DD4054"/>
    <w:rsid w:val="00DD501B"/>
    <w:rsid w:val="00DE3193"/>
    <w:rsid w:val="00DF0772"/>
    <w:rsid w:val="00E17F38"/>
    <w:rsid w:val="00E30002"/>
    <w:rsid w:val="00E35112"/>
    <w:rsid w:val="00E45904"/>
    <w:rsid w:val="00E64C18"/>
    <w:rsid w:val="00E671ED"/>
    <w:rsid w:val="00E677C4"/>
    <w:rsid w:val="00E75D95"/>
    <w:rsid w:val="00E83F2F"/>
    <w:rsid w:val="00E84E21"/>
    <w:rsid w:val="00E918D5"/>
    <w:rsid w:val="00EA16DB"/>
    <w:rsid w:val="00EA34E2"/>
    <w:rsid w:val="00EA6B74"/>
    <w:rsid w:val="00EB17F2"/>
    <w:rsid w:val="00EB2F3F"/>
    <w:rsid w:val="00EB5BF4"/>
    <w:rsid w:val="00EB6EA3"/>
    <w:rsid w:val="00EB7B41"/>
    <w:rsid w:val="00EC4364"/>
    <w:rsid w:val="00ED1F8C"/>
    <w:rsid w:val="00ED243F"/>
    <w:rsid w:val="00ED31A6"/>
    <w:rsid w:val="00ED5B61"/>
    <w:rsid w:val="00EE1BC9"/>
    <w:rsid w:val="00EE54E1"/>
    <w:rsid w:val="00EE7321"/>
    <w:rsid w:val="00EF0155"/>
    <w:rsid w:val="00EF4258"/>
    <w:rsid w:val="00F00E0F"/>
    <w:rsid w:val="00F04C8D"/>
    <w:rsid w:val="00F12401"/>
    <w:rsid w:val="00F2189E"/>
    <w:rsid w:val="00F3349D"/>
    <w:rsid w:val="00F364E1"/>
    <w:rsid w:val="00F411F2"/>
    <w:rsid w:val="00F418CC"/>
    <w:rsid w:val="00F42583"/>
    <w:rsid w:val="00F45D45"/>
    <w:rsid w:val="00F50546"/>
    <w:rsid w:val="00F509C6"/>
    <w:rsid w:val="00F53275"/>
    <w:rsid w:val="00F578C9"/>
    <w:rsid w:val="00F57DD8"/>
    <w:rsid w:val="00F61182"/>
    <w:rsid w:val="00F675FE"/>
    <w:rsid w:val="00F70D7D"/>
    <w:rsid w:val="00F75B2F"/>
    <w:rsid w:val="00F9026E"/>
    <w:rsid w:val="00F907C4"/>
    <w:rsid w:val="00F9769D"/>
    <w:rsid w:val="00FA334F"/>
    <w:rsid w:val="00FB0083"/>
    <w:rsid w:val="00FB295B"/>
    <w:rsid w:val="00FB5514"/>
    <w:rsid w:val="00FB7599"/>
    <w:rsid w:val="00FC0786"/>
    <w:rsid w:val="00FC743C"/>
    <w:rsid w:val="00FD13AB"/>
    <w:rsid w:val="00FD4A05"/>
    <w:rsid w:val="00FE3582"/>
    <w:rsid w:val="00FE6188"/>
    <w:rsid w:val="00FE6631"/>
    <w:rsid w:val="00FF1119"/>
    <w:rsid w:val="00FF180B"/>
    <w:rsid w:val="27A77701"/>
    <w:rsid w:val="7C130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B01A0"/>
  <w15:docId w15:val="{F1CA4344-35E7-4498-BA8A-7C3BDA982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SMePro" w:eastAsia="FSMePro" w:hAnsi="FSMePro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604D91"/>
    <w:pPr>
      <w:spacing w:after="240" w:line="288" w:lineRule="auto"/>
    </w:pPr>
    <w:rPr>
      <w:rFonts w:ascii="Arial" w:eastAsia="Times New Roman" w:hAnsi="Arial"/>
      <w:sz w:val="24"/>
      <w:szCs w:val="24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16CF"/>
    <w:pPr>
      <w:spacing w:before="6720" w:after="400"/>
      <w:outlineLvl w:val="0"/>
    </w:pPr>
    <w:rPr>
      <w:rFonts w:cs="Arial"/>
      <w:b/>
      <w:color w:val="6B2876" w:themeColor="text2"/>
      <w:sz w:val="60"/>
      <w:szCs w:val="60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0CB6"/>
    <w:pPr>
      <w:numPr>
        <w:numId w:val="1"/>
      </w:numPr>
      <w:spacing w:before="600" w:after="120"/>
      <w:outlineLvl w:val="1"/>
    </w:pPr>
    <w:rPr>
      <w:b/>
      <w:bCs/>
      <w:color w:val="6B297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0CB6"/>
    <w:pPr>
      <w:numPr>
        <w:ilvl w:val="1"/>
        <w:numId w:val="1"/>
      </w:numPr>
      <w:spacing w:before="400" w:after="120"/>
      <w:outlineLvl w:val="2"/>
    </w:pPr>
    <w:rPr>
      <w:b/>
      <w:color w:val="6B2976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F1E0F"/>
    <w:pPr>
      <w:numPr>
        <w:ilvl w:val="2"/>
        <w:numId w:val="1"/>
      </w:numPr>
      <w:spacing w:before="120" w:after="120"/>
      <w:outlineLvl w:val="3"/>
    </w:pPr>
    <w:rPr>
      <w:b/>
      <w:color w:val="6B2876" w:themeColor="text1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14FB8"/>
    <w:pPr>
      <w:spacing w:before="360" w:after="120"/>
      <w:outlineLvl w:val="4"/>
    </w:pPr>
    <w:rPr>
      <w:b/>
      <w:color w:val="6B2876" w:themeColor="text1"/>
      <w:sz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380E79"/>
    <w:pPr>
      <w:spacing w:before="360" w:after="120"/>
      <w:outlineLvl w:val="5"/>
    </w:pPr>
    <w:rPr>
      <w:iCs/>
      <w:sz w:val="26"/>
      <w:shd w:val="clear" w:color="auto" w:fill="FFFFF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B54CA"/>
    <w:pPr>
      <w:spacing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4B54CA"/>
    <w:pPr>
      <w:spacing w:after="0"/>
      <w:outlineLvl w:val="7"/>
    </w:pPr>
    <w:rPr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4B54CA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E16CF"/>
    <w:rPr>
      <w:rFonts w:ascii="Arial" w:eastAsia="Times New Roman" w:hAnsi="Arial" w:cs="Arial"/>
      <w:b/>
      <w:color w:val="6B2876" w:themeColor="text2"/>
      <w:sz w:val="60"/>
      <w:szCs w:val="60"/>
      <w:lang w:eastAsia="ja-JP"/>
    </w:rPr>
  </w:style>
  <w:style w:type="character" w:customStyle="1" w:styleId="Heading2Char">
    <w:name w:val="Heading 2 Char"/>
    <w:link w:val="Heading2"/>
    <w:uiPriority w:val="9"/>
    <w:rsid w:val="00B70CB6"/>
    <w:rPr>
      <w:rFonts w:ascii="Arial" w:eastAsia="Times New Roman" w:hAnsi="Arial"/>
      <w:b/>
      <w:bCs/>
      <w:color w:val="6B2976"/>
      <w:sz w:val="36"/>
      <w:szCs w:val="36"/>
      <w:lang w:val="en-US" w:eastAsia="ja-JP"/>
    </w:rPr>
  </w:style>
  <w:style w:type="paragraph" w:customStyle="1" w:styleId="Tablebullet">
    <w:name w:val="Table bullet"/>
    <w:qFormat/>
    <w:rsid w:val="00BD5E4E"/>
    <w:pPr>
      <w:numPr>
        <w:numId w:val="8"/>
      </w:numPr>
      <w:spacing w:before="100" w:after="100" w:line="288" w:lineRule="auto"/>
      <w:ind w:left="357" w:hanging="357"/>
      <w:contextualSpacing/>
    </w:pPr>
    <w:rPr>
      <w:rFonts w:ascii="Arial" w:eastAsia="Times New Roman" w:hAnsi="Arial"/>
      <w:sz w:val="24"/>
      <w:szCs w:val="24"/>
      <w:lang w:eastAsia="ja-JP"/>
    </w:rPr>
  </w:style>
  <w:style w:type="character" w:customStyle="1" w:styleId="Heading3Char">
    <w:name w:val="Heading 3 Char"/>
    <w:link w:val="Heading3"/>
    <w:uiPriority w:val="9"/>
    <w:rsid w:val="00B70CB6"/>
    <w:rPr>
      <w:rFonts w:ascii="Arial" w:eastAsia="Times New Roman" w:hAnsi="Arial"/>
      <w:b/>
      <w:color w:val="6B2976"/>
      <w:sz w:val="32"/>
      <w:szCs w:val="32"/>
      <w:lang w:val="en-US" w:eastAsia="ja-JP"/>
    </w:rPr>
  </w:style>
  <w:style w:type="character" w:customStyle="1" w:styleId="Heading4Char">
    <w:name w:val="Heading 4 Char"/>
    <w:link w:val="Heading4"/>
    <w:uiPriority w:val="9"/>
    <w:rsid w:val="005F1E0F"/>
    <w:rPr>
      <w:rFonts w:ascii="Arial" w:eastAsia="Times New Roman" w:hAnsi="Arial"/>
      <w:b/>
      <w:color w:val="6B2876" w:themeColor="text1"/>
      <w:sz w:val="28"/>
      <w:szCs w:val="28"/>
      <w:lang w:val="en-US" w:eastAsia="ja-JP"/>
    </w:rPr>
  </w:style>
  <w:style w:type="character" w:customStyle="1" w:styleId="Heading5Char">
    <w:name w:val="Heading 5 Char"/>
    <w:link w:val="Heading5"/>
    <w:uiPriority w:val="9"/>
    <w:rsid w:val="00614FB8"/>
    <w:rPr>
      <w:rFonts w:ascii="Arial" w:eastAsia="Times New Roman" w:hAnsi="Arial"/>
      <w:b/>
      <w:color w:val="6B2876" w:themeColor="text1"/>
      <w:sz w:val="28"/>
      <w:szCs w:val="24"/>
      <w:lang w:val="en-US" w:eastAsia="ja-JP"/>
    </w:rPr>
  </w:style>
  <w:style w:type="character" w:customStyle="1" w:styleId="Heading6Char">
    <w:name w:val="Heading 6 Char"/>
    <w:link w:val="Heading6"/>
    <w:uiPriority w:val="9"/>
    <w:rsid w:val="00380E79"/>
    <w:rPr>
      <w:rFonts w:ascii="Arial" w:eastAsia="Times New Roman" w:hAnsi="Arial"/>
      <w:iCs/>
      <w:sz w:val="26"/>
      <w:szCs w:val="24"/>
      <w:lang w:val="en-US" w:eastAsia="ja-JP"/>
    </w:rPr>
  </w:style>
  <w:style w:type="character" w:customStyle="1" w:styleId="Heading7Char">
    <w:name w:val="Heading 7 Char"/>
    <w:link w:val="Heading7"/>
    <w:uiPriority w:val="9"/>
    <w:rsid w:val="004B54CA"/>
    <w:rPr>
      <w:rFonts w:ascii="Arial" w:eastAsia="Times New Roman" w:hAnsi="Arial" w:cs="Times New Roman"/>
      <w:i/>
      <w:iCs/>
    </w:rPr>
  </w:style>
  <w:style w:type="character" w:customStyle="1" w:styleId="Heading8Char">
    <w:name w:val="Heading 8 Char"/>
    <w:link w:val="Heading8"/>
    <w:uiPriority w:val="9"/>
    <w:rsid w:val="004B54CA"/>
    <w:rPr>
      <w:rFonts w:ascii="Arial" w:eastAsia="Times New Roman" w:hAnsi="Arial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rsid w:val="004B54CA"/>
    <w:rPr>
      <w:rFonts w:ascii="Arial" w:eastAsia="Times New Roman" w:hAnsi="Arial" w:cs="Times New Roman"/>
      <w:i/>
      <w:iCs/>
      <w:spacing w:val="5"/>
      <w:sz w:val="20"/>
      <w:szCs w:val="20"/>
    </w:rPr>
  </w:style>
  <w:style w:type="table" w:styleId="ListTable7Colorful-Accent6">
    <w:name w:val="List Table 7 Colorful Accent 6"/>
    <w:basedOn w:val="TableNormal"/>
    <w:uiPriority w:val="52"/>
    <w:rsid w:val="002A30E0"/>
    <w:rPr>
      <w:color w:val="0000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6"/>
        </w:tcBorders>
        <w:shd w:val="clear" w:color="auto" w:fill="F9F9F9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6"/>
        </w:tcBorders>
        <w:shd w:val="clear" w:color="auto" w:fill="F9F9F9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6"/>
        </w:tcBorders>
        <w:shd w:val="clear" w:color="auto" w:fill="F9F9F9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6"/>
        </w:tcBorders>
        <w:shd w:val="clear" w:color="auto" w:fill="F9F9F9" w:themeFill="background1"/>
      </w:tc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">
    <w:name w:val="List Table 7 Colorful"/>
    <w:basedOn w:val="TableNormal"/>
    <w:uiPriority w:val="52"/>
    <w:rsid w:val="00940AC8"/>
    <w:rPr>
      <w:color w:val="6B2876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2876" w:themeColor="text1"/>
        </w:tcBorders>
        <w:shd w:val="clear" w:color="auto" w:fill="F9F9F9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2876" w:themeColor="text1"/>
        </w:tcBorders>
        <w:shd w:val="clear" w:color="auto" w:fill="F9F9F9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2876" w:themeColor="text1"/>
        </w:tcBorders>
        <w:shd w:val="clear" w:color="auto" w:fill="F9F9F9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2876" w:themeColor="text1"/>
        </w:tcBorders>
        <w:shd w:val="clear" w:color="auto" w:fill="F9F9F9" w:themeFill="background1"/>
      </w:tcPr>
    </w:tblStylePr>
    <w:tblStylePr w:type="band1Vert">
      <w:tblPr/>
      <w:tcPr>
        <w:shd w:val="clear" w:color="auto" w:fill="E8CAED" w:themeFill="text1" w:themeFillTint="33"/>
      </w:tcPr>
    </w:tblStylePr>
    <w:tblStylePr w:type="band1Horz">
      <w:tblPr/>
      <w:tcPr>
        <w:shd w:val="clear" w:color="auto" w:fill="E8CAED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numbering" w:customStyle="1" w:styleId="CurrentList1">
    <w:name w:val="Current List1"/>
    <w:uiPriority w:val="99"/>
    <w:rsid w:val="00940AC8"/>
    <w:pPr>
      <w:numPr>
        <w:numId w:val="4"/>
      </w:numPr>
    </w:pPr>
  </w:style>
  <w:style w:type="numbering" w:customStyle="1" w:styleId="CurrentList2">
    <w:name w:val="Current List2"/>
    <w:uiPriority w:val="99"/>
    <w:rsid w:val="00940AC8"/>
    <w:pPr>
      <w:numPr>
        <w:numId w:val="5"/>
      </w:numPr>
    </w:pPr>
  </w:style>
  <w:style w:type="numbering" w:customStyle="1" w:styleId="CurrentList3">
    <w:name w:val="Current List3"/>
    <w:uiPriority w:val="99"/>
    <w:rsid w:val="00940AC8"/>
    <w:pPr>
      <w:numPr>
        <w:numId w:val="6"/>
      </w:numPr>
    </w:pPr>
  </w:style>
  <w:style w:type="table" w:styleId="TableGridLight">
    <w:name w:val="Grid Table Light"/>
    <w:basedOn w:val="TableNormal"/>
    <w:uiPriority w:val="40"/>
    <w:rsid w:val="00940AC8"/>
    <w:tblPr>
      <w:tblBorders>
        <w:top w:val="single" w:sz="4" w:space="0" w:color="BABABA" w:themeColor="background1" w:themeShade="BF"/>
        <w:left w:val="single" w:sz="4" w:space="0" w:color="BABABA" w:themeColor="background1" w:themeShade="BF"/>
        <w:bottom w:val="single" w:sz="4" w:space="0" w:color="BABABA" w:themeColor="background1" w:themeShade="BF"/>
        <w:right w:val="single" w:sz="4" w:space="0" w:color="BABABA" w:themeColor="background1" w:themeShade="BF"/>
        <w:insideH w:val="single" w:sz="4" w:space="0" w:color="BABABA" w:themeColor="background1" w:themeShade="BF"/>
        <w:insideV w:val="single" w:sz="4" w:space="0" w:color="BABABA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table" w:styleId="ListTable2">
    <w:name w:val="List Table 2"/>
    <w:basedOn w:val="TableNormal"/>
    <w:uiPriority w:val="47"/>
    <w:rsid w:val="00940AC8"/>
    <w:tblPr>
      <w:tblStyleRowBandSize w:val="1"/>
      <w:tblStyleColBandSize w:val="1"/>
      <w:tblBorders>
        <w:top w:val="single" w:sz="4" w:space="0" w:color="BA61C9" w:themeColor="text1" w:themeTint="99"/>
        <w:bottom w:val="single" w:sz="4" w:space="0" w:color="BA61C9" w:themeColor="text1" w:themeTint="99"/>
        <w:insideH w:val="single" w:sz="4" w:space="0" w:color="BA61C9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AED" w:themeFill="text1" w:themeFillTint="33"/>
      </w:tcPr>
    </w:tblStylePr>
    <w:tblStylePr w:type="band1Horz">
      <w:tblPr/>
      <w:tcPr>
        <w:shd w:val="clear" w:color="auto" w:fill="E8CAED" w:themeFill="text1" w:themeFillTint="33"/>
      </w:tcPr>
    </w:tblStylePr>
  </w:style>
  <w:style w:type="paragraph" w:styleId="Header">
    <w:name w:val="header"/>
    <w:aliases w:val="Security markings"/>
    <w:basedOn w:val="Normal"/>
    <w:link w:val="HeaderChar"/>
    <w:uiPriority w:val="99"/>
    <w:unhideWhenUsed/>
    <w:rsid w:val="00B53EC9"/>
    <w:pPr>
      <w:spacing w:before="200" w:after="0"/>
      <w:jc w:val="center"/>
    </w:pPr>
    <w:rPr>
      <w:b/>
      <w:color w:val="C00000"/>
    </w:rPr>
  </w:style>
  <w:style w:type="character" w:customStyle="1" w:styleId="HeaderChar">
    <w:name w:val="Header Char"/>
    <w:aliases w:val="Security markings Char"/>
    <w:link w:val="Header"/>
    <w:uiPriority w:val="99"/>
    <w:rsid w:val="00B53EC9"/>
    <w:rPr>
      <w:rFonts w:ascii="Arial" w:eastAsia="Times New Roman" w:hAnsi="Arial"/>
      <w:b/>
      <w:color w:val="C00000"/>
      <w:sz w:val="24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9B2942"/>
    <w:pPr>
      <w:pBdr>
        <w:top w:val="single" w:sz="4" w:space="5" w:color="6B2976"/>
      </w:pBdr>
      <w:tabs>
        <w:tab w:val="center" w:pos="4513"/>
        <w:tab w:val="right" w:pos="9026"/>
      </w:tabs>
      <w:spacing w:after="200" w:line="240" w:lineRule="auto"/>
    </w:pPr>
    <w:rPr>
      <w:b/>
      <w:bCs/>
      <w:color w:val="6B2976"/>
    </w:rPr>
  </w:style>
  <w:style w:type="character" w:customStyle="1" w:styleId="FooterChar">
    <w:name w:val="Footer Char"/>
    <w:link w:val="Footer"/>
    <w:uiPriority w:val="99"/>
    <w:rsid w:val="009B2942"/>
    <w:rPr>
      <w:rFonts w:ascii="Arial" w:eastAsia="Times New Roman" w:hAnsi="Arial"/>
      <w:b/>
      <w:bCs/>
      <w:color w:val="6B2976"/>
      <w:sz w:val="24"/>
      <w:szCs w:val="24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7219F1"/>
  </w:style>
  <w:style w:type="paragraph" w:styleId="BalloonText">
    <w:name w:val="Balloon Text"/>
    <w:basedOn w:val="Normal"/>
    <w:link w:val="BalloonTextChar"/>
    <w:uiPriority w:val="99"/>
    <w:semiHidden/>
    <w:unhideWhenUsed/>
    <w:rsid w:val="00721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19F1"/>
    <w:rPr>
      <w:rFonts w:ascii="Tahoma" w:eastAsia="Times New Roman" w:hAnsi="Tahoma" w:cs="Tahoma"/>
      <w:sz w:val="16"/>
      <w:szCs w:val="16"/>
      <w:lang w:val="en-US" w:eastAsia="ja-JP"/>
    </w:rPr>
  </w:style>
  <w:style w:type="paragraph" w:customStyle="1" w:styleId="Bullet1">
    <w:name w:val="Bullet 1"/>
    <w:basedOn w:val="ListParagraph"/>
    <w:qFormat/>
    <w:rsid w:val="006453A0"/>
    <w:pPr>
      <w:numPr>
        <w:numId w:val="3"/>
      </w:numPr>
    </w:pPr>
  </w:style>
  <w:style w:type="table" w:styleId="LightShading-Accent4">
    <w:name w:val="Light Shading Accent 4"/>
    <w:aliases w:val="NDIS purple table"/>
    <w:basedOn w:val="TableNormal"/>
    <w:uiPriority w:val="60"/>
    <w:rsid w:val="00192D14"/>
    <w:pPr>
      <w:keepLines/>
      <w:spacing w:after="80"/>
      <w:ind w:left="113" w:right="113"/>
    </w:pPr>
    <w:rPr>
      <w:rFonts w:ascii="Arial" w:eastAsia="Times New Roman" w:hAnsi="Arial"/>
      <w:lang w:val="en-US" w:eastAsia="ja-JP"/>
    </w:rPr>
    <w:tblPr>
      <w:tblStyleRowBandSize w:val="1"/>
      <w:tblStyleColBandSize w:val="1"/>
      <w:tblBorders>
        <w:top w:val="single" w:sz="4" w:space="0" w:color="6B2876" w:themeColor="text2"/>
        <w:bottom w:val="single" w:sz="4" w:space="0" w:color="6B2876" w:themeColor="text2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ind w:leftChars="0" w:left="113" w:rightChars="0" w:right="113"/>
      </w:pPr>
      <w:rPr>
        <w:rFonts w:ascii="Arial" w:hAnsi="Arial"/>
        <w:b/>
        <w:bCs/>
        <w:color w:val="FE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B297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296D"/>
          <w:left w:val="nil"/>
          <w:bottom w:val="single" w:sz="8" w:space="0" w:color="C5296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pPr>
        <w:wordWrap/>
        <w:spacing w:beforeLines="120" w:before="120" w:beforeAutospacing="0" w:afterLines="120" w:after="120" w:afterAutospacing="0"/>
        <w:ind w:leftChars="0" w:left="113" w:rightChars="0" w:right="113"/>
      </w:pPr>
      <w:rPr>
        <w:b/>
        <w:bCs/>
      </w:rPr>
    </w:tblStylePr>
    <w:tblStylePr w:type="band1Vert">
      <w:pPr>
        <w:wordWrap/>
        <w:spacing w:beforeLines="120" w:before="120" w:beforeAutospacing="0" w:afterLines="120" w:after="120" w:afterAutospacing="0"/>
        <w:ind w:leftChars="0" w:left="113" w:rightChars="0" w:right="113"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F3C7DA"/>
      </w:tcPr>
    </w:tblStylePr>
    <w:tblStylePr w:type="band1Horz">
      <w:rPr>
        <w:color w:val="auto"/>
      </w:rPr>
      <w:tblPr/>
      <w:tcPr>
        <w:shd w:val="clear" w:color="auto" w:fill="F7EEF7"/>
      </w:tcPr>
    </w:tblStylePr>
    <w:tblStylePr w:type="band2Horz">
      <w:rPr>
        <w:color w:val="auto"/>
      </w:rPr>
    </w:tblStylePr>
  </w:style>
  <w:style w:type="paragraph" w:styleId="ListBullet">
    <w:name w:val="List Bullet"/>
    <w:basedOn w:val="Normal"/>
    <w:autoRedefine/>
    <w:uiPriority w:val="99"/>
    <w:unhideWhenUsed/>
    <w:qFormat/>
    <w:rsid w:val="003820DF"/>
    <w:pPr>
      <w:numPr>
        <w:numId w:val="2"/>
      </w:numPr>
      <w:ind w:left="714" w:hanging="357"/>
      <w:contextualSpacing/>
    </w:pPr>
    <w:rPr>
      <w:rFonts w:cs="Arial"/>
      <w:spacing w:val="-3"/>
      <w:kern w:val="1"/>
      <w:szCs w:val="20"/>
      <w:shd w:val="clear" w:color="auto" w:fill="FFFFFF"/>
      <w:lang w:val="en-GB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81404"/>
    <w:pPr>
      <w:tabs>
        <w:tab w:val="right" w:leader="dot" w:pos="9016"/>
      </w:tabs>
      <w:spacing w:before="240" w:after="120"/>
    </w:pPr>
    <w:rPr>
      <w:rFonts w:asciiTheme="minorHAnsi" w:hAnsiTheme="minorHAnsi" w:cstheme="minorHAnsi"/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56899"/>
    <w:pPr>
      <w:tabs>
        <w:tab w:val="left" w:pos="426"/>
        <w:tab w:val="right" w:leader="dot" w:pos="9016"/>
      </w:tabs>
      <w:spacing w:before="120" w:after="0"/>
    </w:pPr>
    <w:rPr>
      <w:rFonts w:asciiTheme="minorHAnsi" w:hAnsiTheme="minorHAnsi" w:cstheme="minorHAnsi"/>
      <w:iCs/>
      <w:noProof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81404"/>
    <w:pPr>
      <w:tabs>
        <w:tab w:val="left" w:pos="993"/>
        <w:tab w:val="right" w:leader="dot" w:pos="9016"/>
      </w:tabs>
      <w:spacing w:after="0"/>
      <w:ind w:left="426"/>
    </w:pPr>
    <w:rPr>
      <w:rFonts w:asciiTheme="minorHAnsi" w:hAnsiTheme="minorHAnsi" w:cstheme="minorHAnsi"/>
      <w:noProof/>
      <w:szCs w:val="20"/>
    </w:rPr>
  </w:style>
  <w:style w:type="character" w:styleId="Hyperlink">
    <w:name w:val="Hyperlink"/>
    <w:uiPriority w:val="99"/>
    <w:unhideWhenUsed/>
    <w:rsid w:val="0040062A"/>
    <w:rPr>
      <w:color w:val="0432FF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933B2A"/>
    <w:pPr>
      <w:tabs>
        <w:tab w:val="left" w:pos="1701"/>
        <w:tab w:val="right" w:leader="dot" w:pos="9016"/>
      </w:tabs>
      <w:spacing w:after="0"/>
      <w:ind w:left="709" w:firstLine="284"/>
    </w:pPr>
    <w:rPr>
      <w:rFonts w:asciiTheme="minorHAnsi" w:hAnsiTheme="minorHAnsi" w:cstheme="minorHAnsi"/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C54B33"/>
    <w:pPr>
      <w:spacing w:after="0"/>
      <w:ind w:left="960"/>
    </w:pPr>
    <w:rPr>
      <w:rFonts w:asciiTheme="minorHAnsi" w:hAnsiTheme="minorHAnsi" w:cstheme="minorHAnsi"/>
      <w:sz w:val="20"/>
      <w:szCs w:val="20"/>
    </w:rPr>
  </w:style>
  <w:style w:type="paragraph" w:customStyle="1" w:styleId="Securityinformation">
    <w:name w:val="Security information"/>
    <w:basedOn w:val="Normal"/>
    <w:link w:val="SecurityinformationChar"/>
    <w:qFormat/>
    <w:rsid w:val="00192D14"/>
    <w:pPr>
      <w:ind w:right="96"/>
    </w:pPr>
    <w:rPr>
      <w:b/>
      <w:color w:val="C00000"/>
      <w:sz w:val="28"/>
      <w:szCs w:val="28"/>
    </w:rPr>
  </w:style>
  <w:style w:type="table" w:styleId="TableGrid">
    <w:name w:val="Table Grid"/>
    <w:aliases w:val="HealthConsult"/>
    <w:basedOn w:val="TableNormal"/>
    <w:uiPriority w:val="39"/>
    <w:rsid w:val="00EC43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Description">
    <w:name w:val="Table Description"/>
    <w:basedOn w:val="Normal"/>
    <w:link w:val="TableDescriptionChar"/>
    <w:rsid w:val="00380E79"/>
    <w:pPr>
      <w:spacing w:before="360" w:after="120"/>
    </w:pPr>
    <w:rPr>
      <w:bCs/>
    </w:rPr>
  </w:style>
  <w:style w:type="character" w:customStyle="1" w:styleId="TableDescriptionChar">
    <w:name w:val="Table Description Char"/>
    <w:link w:val="TableDescription"/>
    <w:rsid w:val="00380E79"/>
    <w:rPr>
      <w:rFonts w:ascii="Arial" w:eastAsia="Times New Roman" w:hAnsi="Arial"/>
      <w:bCs/>
      <w:sz w:val="24"/>
      <w:szCs w:val="24"/>
      <w:lang w:val="en-US" w:eastAsia="ja-JP"/>
    </w:rPr>
  </w:style>
  <w:style w:type="character" w:customStyle="1" w:styleId="SecurityinformationChar">
    <w:name w:val="Security information Char"/>
    <w:link w:val="Securityinformation"/>
    <w:rsid w:val="00192D14"/>
    <w:rPr>
      <w:rFonts w:ascii="Arial" w:eastAsia="Times New Roman" w:hAnsi="Arial"/>
      <w:b/>
      <w:color w:val="C00000"/>
      <w:sz w:val="28"/>
      <w:szCs w:val="28"/>
      <w:lang w:val="en-US" w:eastAsia="ja-JP"/>
    </w:rPr>
  </w:style>
  <w:style w:type="table" w:customStyle="1" w:styleId="Coverpagetable">
    <w:name w:val="Cover page table"/>
    <w:basedOn w:val="TableNormal"/>
    <w:uiPriority w:val="99"/>
    <w:rsid w:val="00192D14"/>
    <w:rPr>
      <w:rFonts w:ascii="Arial" w:eastAsiaTheme="minorHAnsi" w:hAnsi="Arial" w:cs="Times New Roman (Body CS)"/>
      <w:color w:val="000000" w:themeColor="accent6"/>
      <w:sz w:val="24"/>
      <w:szCs w:val="24"/>
      <w:lang w:eastAsia="en-US"/>
    </w:rPr>
    <w:tblPr/>
  </w:style>
  <w:style w:type="table" w:styleId="ListTable4">
    <w:name w:val="List Table 4"/>
    <w:basedOn w:val="TableNormal"/>
    <w:uiPriority w:val="49"/>
    <w:rsid w:val="005957FF"/>
    <w:pPr>
      <w:spacing w:before="120" w:after="120"/>
    </w:pPr>
    <w:tblPr>
      <w:tblStyleRowBandSize w:val="1"/>
      <w:tblStyleColBandSize w:val="1"/>
      <w:tblBorders>
        <w:top w:val="single" w:sz="4" w:space="0" w:color="6B2876" w:themeColor="text1"/>
        <w:left w:val="single" w:sz="4" w:space="0" w:color="6B2876" w:themeColor="text1"/>
        <w:bottom w:val="single" w:sz="4" w:space="0" w:color="6B2876" w:themeColor="text1"/>
        <w:right w:val="single" w:sz="4" w:space="0" w:color="6B2876" w:themeColor="text1"/>
        <w:insideH w:val="single" w:sz="4" w:space="0" w:color="6B2876" w:themeColor="text1"/>
        <w:insideV w:val="single" w:sz="4" w:space="0" w:color="6B2876" w:themeColor="text1"/>
      </w:tblBorders>
    </w:tblPr>
    <w:tblStylePr w:type="firstRow">
      <w:rPr>
        <w:b/>
        <w:bCs/>
        <w:color w:val="F9F9F9" w:themeColor="background1"/>
      </w:rPr>
      <w:tblPr/>
      <w:trPr>
        <w:tblHeader/>
      </w:trPr>
      <w:tcPr>
        <w:tcBorders>
          <w:top w:val="single" w:sz="4" w:space="0" w:color="6B2876" w:themeColor="text1"/>
          <w:left w:val="single" w:sz="4" w:space="0" w:color="6B2876" w:themeColor="text1"/>
          <w:bottom w:val="nil"/>
          <w:right w:val="single" w:sz="4" w:space="0" w:color="6B2876" w:themeColor="text1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1"/>
      </w:tcPr>
    </w:tblStylePr>
    <w:tblStylePr w:type="lastRow">
      <w:rPr>
        <w:b/>
        <w:bCs/>
      </w:rPr>
      <w:tblPr/>
      <w:tcPr>
        <w:tcBorders>
          <w:top w:val="double" w:sz="4" w:space="0" w:color="BA61C9" w:themeColor="text1" w:themeTint="99"/>
        </w:tcBorders>
      </w:tcPr>
    </w:tblStylePr>
    <w:tblStylePr w:type="firstCol">
      <w:rPr>
        <w:b/>
        <w:bCs/>
        <w:color w:val="F9F9F9" w:themeColor="background1"/>
      </w:rPr>
      <w:tblPr/>
      <w:tcPr>
        <w:tcBorders>
          <w:top w:val="single" w:sz="4" w:space="0" w:color="6B2876" w:themeColor="text1"/>
          <w:left w:val="single" w:sz="4" w:space="0" w:color="6B2876" w:themeColor="text1"/>
          <w:bottom w:val="single" w:sz="4" w:space="0" w:color="6B2876" w:themeColor="text1"/>
          <w:right w:val="nil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1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7EEF7"/>
      </w:tcPr>
    </w:tblStylePr>
    <w:tblStylePr w:type="band1Horz">
      <w:tblPr/>
      <w:tcPr>
        <w:shd w:val="clear" w:color="auto" w:fill="F7EEF7"/>
      </w:tcPr>
    </w:tblStylePr>
  </w:style>
  <w:style w:type="table" w:styleId="GridTable4">
    <w:name w:val="Grid Table 4"/>
    <w:basedOn w:val="TableNormal"/>
    <w:uiPriority w:val="49"/>
    <w:rsid w:val="005957FF"/>
    <w:pPr>
      <w:spacing w:before="120" w:after="120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6B2876" w:themeColor="text1"/>
        <w:left w:val="single" w:sz="4" w:space="0" w:color="6B2876" w:themeColor="text1"/>
        <w:bottom w:val="single" w:sz="4" w:space="0" w:color="6B2876" w:themeColor="text1"/>
        <w:right w:val="single" w:sz="4" w:space="0" w:color="6B2876" w:themeColor="text1"/>
        <w:insideH w:val="single" w:sz="4" w:space="0" w:color="6B2876" w:themeColor="text1"/>
        <w:insideV w:val="single" w:sz="4" w:space="0" w:color="6B2876" w:themeColor="text1"/>
      </w:tblBorders>
    </w:tblPr>
    <w:tblStylePr w:type="firstRow">
      <w:rPr>
        <w:b/>
        <w:bCs/>
        <w:color w:val="F9F9F9" w:themeColor="background1"/>
      </w:rPr>
      <w:tblPr/>
      <w:trPr>
        <w:tblHeader/>
      </w:trPr>
      <w:tcPr>
        <w:tcBorders>
          <w:top w:val="nil"/>
          <w:left w:val="single" w:sz="4" w:space="0" w:color="6B2876" w:themeColor="text1"/>
          <w:bottom w:val="nil"/>
          <w:right w:val="nil"/>
          <w:insideH w:val="single" w:sz="4" w:space="0" w:color="F9F9F9" w:themeColor="background1"/>
          <w:insideV w:val="single" w:sz="4" w:space="0" w:color="F9F9F9" w:themeColor="background1"/>
          <w:tl2br w:val="nil"/>
          <w:tr2bl w:val="nil"/>
        </w:tcBorders>
        <w:shd w:val="clear" w:color="auto" w:fill="6B2876" w:themeFill="text1"/>
      </w:tcPr>
    </w:tblStylePr>
    <w:tblStylePr w:type="lastRow">
      <w:rPr>
        <w:b/>
        <w:bCs/>
      </w:rPr>
      <w:tblPr/>
      <w:tcPr>
        <w:tcBorders>
          <w:top w:val="double" w:sz="4" w:space="0" w:color="6B2876" w:themeColor="text1"/>
          <w:bottom w:val="nil"/>
        </w:tcBorders>
      </w:tcPr>
    </w:tblStylePr>
    <w:tblStylePr w:type="firstCol">
      <w:rPr>
        <w:b/>
        <w:bCs/>
        <w:color w:val="F9F9F9" w:themeColor="background1"/>
      </w:rPr>
      <w:tblPr/>
      <w:tcPr>
        <w:tcBorders>
          <w:top w:val="single" w:sz="4" w:space="0" w:color="6B2876" w:themeColor="text1"/>
          <w:left w:val="single" w:sz="4" w:space="0" w:color="6B2876" w:themeColor="text1"/>
          <w:bottom w:val="single" w:sz="4" w:space="0" w:color="6B2876" w:themeColor="text1"/>
          <w:right w:val="single" w:sz="4" w:space="0" w:color="6B2876" w:themeColor="text1"/>
          <w:insideH w:val="single" w:sz="4" w:space="0" w:color="F9F9F9" w:themeColor="background1"/>
          <w:insideV w:val="single" w:sz="4" w:space="0" w:color="F9F9F9" w:themeColor="background1"/>
          <w:tl2br w:val="nil"/>
          <w:tr2bl w:val="nil"/>
        </w:tcBorders>
        <w:shd w:val="clear" w:color="auto" w:fill="6B2876" w:themeFill="text1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7EEF7"/>
      </w:tcPr>
    </w:tblStylePr>
    <w:tblStylePr w:type="band1Horz">
      <w:tblPr/>
      <w:tcPr>
        <w:shd w:val="clear" w:color="auto" w:fill="F7EEF7"/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FD13A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D13AB"/>
    <w:rPr>
      <w:rFonts w:ascii="Arial" w:eastAsia="Times New Roman" w:hAnsi="Arial"/>
      <w:lang w:val="en-US" w:eastAsia="ja-JP"/>
    </w:rPr>
  </w:style>
  <w:style w:type="character" w:styleId="FootnoteReference">
    <w:name w:val="footnote reference"/>
    <w:basedOn w:val="TableDescriptionChar"/>
    <w:uiPriority w:val="99"/>
    <w:unhideWhenUsed/>
    <w:rsid w:val="002E75F1"/>
    <w:rPr>
      <w:rFonts w:ascii="Arial" w:eastAsia="Times New Roman" w:hAnsi="Arial"/>
      <w:bCs/>
      <w:sz w:val="24"/>
      <w:szCs w:val="24"/>
      <w:vertAlign w:val="superscript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BA56AF"/>
    <w:pPr>
      <w:spacing w:before="100" w:beforeAutospacing="1" w:after="100" w:afterAutospacing="1" w:line="240" w:lineRule="auto"/>
    </w:pPr>
    <w:rPr>
      <w:rFonts w:ascii="Times New Roman" w:hAnsi="Times New Roman"/>
      <w:lang w:val="en-AU" w:eastAsia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56AF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2E75F1"/>
    <w:tblPr>
      <w:tblStyleRowBandSize w:val="1"/>
      <w:tblStyleColBandSize w:val="1"/>
      <w:tblBorders>
        <w:top w:val="single" w:sz="4" w:space="0" w:color="BA61C9" w:themeColor="accent1" w:themeTint="99"/>
        <w:left w:val="single" w:sz="4" w:space="0" w:color="BA61C9" w:themeColor="accent1" w:themeTint="99"/>
        <w:bottom w:val="single" w:sz="4" w:space="0" w:color="BA61C9" w:themeColor="accent1" w:themeTint="99"/>
        <w:right w:val="single" w:sz="4" w:space="0" w:color="BA61C9" w:themeColor="accent1" w:themeTint="99"/>
        <w:insideH w:val="single" w:sz="4" w:space="0" w:color="BA61C9" w:themeColor="accent1" w:themeTint="99"/>
        <w:insideV w:val="single" w:sz="4" w:space="0" w:color="BA61C9" w:themeColor="accent1" w:themeTint="99"/>
      </w:tblBorders>
    </w:tblPr>
    <w:tblStylePr w:type="firstRow">
      <w:rPr>
        <w:b/>
        <w:bCs/>
        <w:color w:val="F9F9F9" w:themeColor="background1"/>
      </w:rPr>
      <w:tblPr/>
      <w:tcPr>
        <w:tcBorders>
          <w:top w:val="single" w:sz="4" w:space="0" w:color="6B2876" w:themeColor="accent1"/>
          <w:left w:val="single" w:sz="4" w:space="0" w:color="6B2876" w:themeColor="accent1"/>
          <w:bottom w:val="single" w:sz="4" w:space="0" w:color="6B2876" w:themeColor="accent1"/>
          <w:right w:val="single" w:sz="4" w:space="0" w:color="6B2876" w:themeColor="accent1"/>
          <w:insideH w:val="nil"/>
          <w:insideV w:val="nil"/>
        </w:tcBorders>
        <w:shd w:val="clear" w:color="auto" w:fill="6B2876" w:themeFill="accent1"/>
      </w:tcPr>
    </w:tblStylePr>
    <w:tblStylePr w:type="lastRow">
      <w:rPr>
        <w:b/>
        <w:bCs/>
      </w:rPr>
      <w:tblPr/>
      <w:tcPr>
        <w:tcBorders>
          <w:top w:val="double" w:sz="4" w:space="0" w:color="6B287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AED" w:themeFill="accent1" w:themeFillTint="33"/>
      </w:tcPr>
    </w:tblStylePr>
    <w:tblStylePr w:type="band1Horz">
      <w:tblPr/>
      <w:tcPr>
        <w:shd w:val="clear" w:color="auto" w:fill="E8CAED" w:themeFill="accent1" w:themeFillTint="33"/>
      </w:tcPr>
    </w:tblStylePr>
  </w:style>
  <w:style w:type="paragraph" w:customStyle="1" w:styleId="Bullet2">
    <w:name w:val="Bullet 2"/>
    <w:basedOn w:val="Bullet1"/>
    <w:qFormat/>
    <w:rsid w:val="00C7150A"/>
    <w:pPr>
      <w:numPr>
        <w:ilvl w:val="1"/>
        <w:numId w:val="11"/>
      </w:numPr>
      <w:ind w:left="1071" w:hanging="357"/>
    </w:pPr>
  </w:style>
  <w:style w:type="numbering" w:customStyle="1" w:styleId="Bulletlist">
    <w:name w:val="Bullet list"/>
    <w:uiPriority w:val="99"/>
    <w:rsid w:val="00791CE9"/>
    <w:pPr>
      <w:numPr>
        <w:numId w:val="10"/>
      </w:numPr>
    </w:pPr>
  </w:style>
  <w:style w:type="paragraph" w:customStyle="1" w:styleId="BoardBrief-Paragraph2">
    <w:name w:val="Board Brief - Paragraph 2"/>
    <w:basedOn w:val="Normal"/>
    <w:uiPriority w:val="2"/>
    <w:qFormat/>
    <w:rsid w:val="00B743CB"/>
    <w:pPr>
      <w:numPr>
        <w:ilvl w:val="2"/>
        <w:numId w:val="7"/>
      </w:numPr>
      <w:spacing w:line="360" w:lineRule="auto"/>
    </w:pPr>
    <w:rPr>
      <w:rFonts w:eastAsiaTheme="minorHAnsi" w:cs="Arial"/>
      <w:szCs w:val="22"/>
      <w:lang w:val="en-AU" w:eastAsia="en-AU"/>
    </w:rPr>
  </w:style>
  <w:style w:type="paragraph" w:customStyle="1" w:styleId="11Section-Parapraph">
    <w:name w:val="1.1 Section - Parapraph"/>
    <w:basedOn w:val="ListParagraph"/>
    <w:uiPriority w:val="2"/>
    <w:qFormat/>
    <w:rsid w:val="00B743CB"/>
    <w:pPr>
      <w:numPr>
        <w:ilvl w:val="1"/>
        <w:numId w:val="7"/>
      </w:numPr>
      <w:spacing w:before="240" w:line="360" w:lineRule="auto"/>
      <w:contextualSpacing w:val="0"/>
    </w:pPr>
    <w:rPr>
      <w:rFonts w:eastAsiaTheme="minorHAnsi" w:cs="Arial"/>
      <w:szCs w:val="22"/>
      <w:lang w:val="en-AU"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B70CB6"/>
    <w:rPr>
      <w:color w:val="7F8285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rsid w:val="00042A45"/>
    <w:pPr>
      <w:keepNext/>
      <w:spacing w:after="200" w:line="240" w:lineRule="auto"/>
    </w:pPr>
    <w:rPr>
      <w:b/>
      <w:bCs/>
      <w:color w:val="6B2876" w:themeColor="text2"/>
    </w:rPr>
  </w:style>
  <w:style w:type="paragraph" w:styleId="TOCHeading">
    <w:name w:val="TOC Heading"/>
    <w:basedOn w:val="Heading1"/>
    <w:next w:val="Normal"/>
    <w:uiPriority w:val="39"/>
    <w:unhideWhenUsed/>
    <w:qFormat/>
    <w:rsid w:val="00A61E7C"/>
    <w:pPr>
      <w:keepNext/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501E58" w:themeColor="accent1" w:themeShade="BF"/>
      <w:sz w:val="28"/>
      <w:szCs w:val="28"/>
      <w:lang w:val="en-US" w:eastAsia="en-US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61E7C"/>
    <w:pPr>
      <w:spacing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61E7C"/>
    <w:pPr>
      <w:spacing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61E7C"/>
    <w:pPr>
      <w:spacing w:after="0"/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61E7C"/>
    <w:pPr>
      <w:spacing w:after="0"/>
      <w:ind w:left="1920"/>
    </w:pPr>
    <w:rPr>
      <w:rFonts w:asciiTheme="minorHAnsi" w:hAnsiTheme="minorHAnsi" w:cstheme="minorHAnsi"/>
      <w:sz w:val="20"/>
      <w:szCs w:val="20"/>
    </w:rPr>
  </w:style>
  <w:style w:type="paragraph" w:customStyle="1" w:styleId="PullOut-Heading3">
    <w:name w:val="Pull Out - Heading 3"/>
    <w:basedOn w:val="Heading3"/>
    <w:rsid w:val="008B419B"/>
    <w:p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</w:pPr>
    <w:rPr>
      <w:bCs/>
      <w:szCs w:val="20"/>
    </w:rPr>
  </w:style>
  <w:style w:type="paragraph" w:customStyle="1" w:styleId="Introparagraph">
    <w:name w:val="Intro paragraph"/>
    <w:basedOn w:val="Normal"/>
    <w:qFormat/>
    <w:rsid w:val="00AA38DB"/>
    <w:rPr>
      <w:bCs/>
      <w:color w:val="6B2876" w:themeColor="text1"/>
      <w:sz w:val="28"/>
      <w:szCs w:val="28"/>
      <w:lang w:val="en-AU"/>
    </w:rPr>
  </w:style>
  <w:style w:type="paragraph" w:customStyle="1" w:styleId="PullOut-Heading2">
    <w:name w:val="Pull Out - Heading 2"/>
    <w:basedOn w:val="Heading2"/>
    <w:rsid w:val="008B419B"/>
    <w:p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</w:pPr>
    <w:rPr>
      <w:szCs w:val="20"/>
    </w:rPr>
  </w:style>
  <w:style w:type="paragraph" w:customStyle="1" w:styleId="PullOut-Body">
    <w:name w:val="Pull Out - Body"/>
    <w:basedOn w:val="Normal"/>
    <w:rsid w:val="008B419B"/>
    <w:p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</w:pPr>
    <w:rPr>
      <w:szCs w:val="20"/>
    </w:rPr>
  </w:style>
  <w:style w:type="paragraph" w:customStyle="1" w:styleId="tablelistbullet">
    <w:name w:val="table list bullet"/>
    <w:basedOn w:val="ListParagraph"/>
    <w:qFormat/>
    <w:rsid w:val="00BD5E4E"/>
    <w:pPr>
      <w:tabs>
        <w:tab w:val="num" w:pos="360"/>
      </w:tabs>
      <w:spacing w:after="120" w:line="240" w:lineRule="auto"/>
    </w:pPr>
    <w:rPr>
      <w:rFonts w:eastAsia="MS Mincho" w:cs="FSMe-Bold"/>
      <w:spacing w:val="-2"/>
      <w:szCs w:val="20"/>
      <w:lang w:eastAsia="en-US"/>
    </w:rPr>
  </w:style>
  <w:style w:type="paragraph" w:customStyle="1" w:styleId="TableBody">
    <w:name w:val="Table Body"/>
    <w:basedOn w:val="Datatable"/>
    <w:qFormat/>
    <w:rsid w:val="002E5010"/>
    <w:pPr>
      <w:spacing w:before="100" w:after="100"/>
      <w:jc w:val="left"/>
    </w:pPr>
    <w:rPr>
      <w:rFonts w:cs="Arial"/>
      <w:spacing w:val="0"/>
      <w:sz w:val="24"/>
      <w:szCs w:val="22"/>
    </w:rPr>
  </w:style>
  <w:style w:type="character" w:customStyle="1" w:styleId="hgkelc">
    <w:name w:val="hgkelc"/>
    <w:basedOn w:val="DefaultParagraphFont"/>
    <w:rsid w:val="00F675FE"/>
  </w:style>
  <w:style w:type="paragraph" w:customStyle="1" w:styleId="Datatable">
    <w:name w:val="Data table"/>
    <w:basedOn w:val="Normal"/>
    <w:link w:val="DatatableChar"/>
    <w:qFormat/>
    <w:rsid w:val="008C7E4D"/>
    <w:pPr>
      <w:spacing w:after="0"/>
      <w:jc w:val="center"/>
    </w:pPr>
    <w:rPr>
      <w:rFonts w:eastAsia="MS Mincho" w:cs="FSMe-Bold"/>
      <w:spacing w:val="-2"/>
      <w:sz w:val="20"/>
      <w:szCs w:val="20"/>
      <w:lang w:val="en-AU"/>
    </w:rPr>
  </w:style>
  <w:style w:type="character" w:customStyle="1" w:styleId="DatatableChar">
    <w:name w:val="Data table Char"/>
    <w:basedOn w:val="DefaultParagraphFont"/>
    <w:link w:val="Datatable"/>
    <w:rsid w:val="008C7E4D"/>
    <w:rPr>
      <w:rFonts w:ascii="Arial" w:eastAsia="MS Mincho" w:hAnsi="Arial" w:cs="FSMe-Bold"/>
      <w:spacing w:val="-2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8C7E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C7E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C7E4D"/>
    <w:rPr>
      <w:rFonts w:ascii="Arial" w:eastAsia="Times New Roman" w:hAnsi="Arial"/>
      <w:lang w:val="en-US" w:eastAsia="ja-JP"/>
    </w:rPr>
  </w:style>
  <w:style w:type="paragraph" w:customStyle="1" w:styleId="Numberedlist">
    <w:name w:val="Numbered list"/>
    <w:basedOn w:val="Bullet1"/>
    <w:qFormat/>
    <w:rsid w:val="004B5CD1"/>
    <w:pPr>
      <w:numPr>
        <w:numId w:val="12"/>
      </w:numPr>
      <w:ind w:left="714" w:hanging="357"/>
    </w:pPr>
  </w:style>
  <w:style w:type="paragraph" w:customStyle="1" w:styleId="FGCNORMAL">
    <w:name w:val="FGC_NORMAL"/>
    <w:basedOn w:val="Normal"/>
    <w:qFormat/>
    <w:rsid w:val="00AB4AB3"/>
    <w:pPr>
      <w:spacing w:before="120" w:after="120"/>
      <w:ind w:left="652"/>
    </w:pPr>
    <w:rPr>
      <w:rFonts w:eastAsiaTheme="minorEastAsia" w:cs="Arial"/>
      <w:sz w:val="22"/>
      <w:szCs w:val="22"/>
      <w:lang w:val="en-AU"/>
    </w:rPr>
  </w:style>
  <w:style w:type="character" w:styleId="UnresolvedMention">
    <w:name w:val="Unresolved Mention"/>
    <w:basedOn w:val="DefaultParagraphFont"/>
    <w:uiPriority w:val="99"/>
    <w:rsid w:val="002B329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677C4"/>
    <w:rPr>
      <w:rFonts w:ascii="Arial" w:eastAsia="Times New Roman" w:hAnsi="Arial"/>
      <w:sz w:val="24"/>
      <w:szCs w:val="24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ndis.gov.au/about-us/strategies/cultural-and-linguistic-diversity-strategy" TargetMode="External"/><Relationship Id="rId18" Type="http://schemas.openxmlformats.org/officeDocument/2006/relationships/header" Target="header1.xml"/><Relationship Id="rId26" Type="http://schemas.openxmlformats.org/officeDocument/2006/relationships/hyperlink" Target="https://www.linkedin.com/company/national-disability-insurance-agency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ndis.gov.au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ndis.gov.au/about-us/strategies/cultural-and-linguistic-diversity-strategy" TargetMode="External"/><Relationship Id="rId17" Type="http://schemas.openxmlformats.org/officeDocument/2006/relationships/footer" Target="footer1.xml"/><Relationship Id="rId25" Type="http://schemas.openxmlformats.org/officeDocument/2006/relationships/hyperlink" Target="https://www.youtube.com/user/DisabilityCar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ndis.gov.au/about-us/strategies/cultural-and-linguistic-diversity-strategy" TargetMode="External"/><Relationship Id="rId20" Type="http://schemas.openxmlformats.org/officeDocument/2006/relationships/image" Target="media/image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dis.gov.au/stories/6826-willow-connects-others-during-covid-using-key-word-signing-and-other-creative-non-verbal-cues" TargetMode="External"/><Relationship Id="rId24" Type="http://schemas.openxmlformats.org/officeDocument/2006/relationships/hyperlink" Target="https://www.instagram.com/ndis_australia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ndis.gov.au/contact/locations" TargetMode="External"/><Relationship Id="rId23" Type="http://schemas.openxmlformats.org/officeDocument/2006/relationships/hyperlink" Target="https://www.facebook.com/NDISAus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nquiries@ndis.gov.au" TargetMode="External"/><Relationship Id="rId22" Type="http://schemas.openxmlformats.org/officeDocument/2006/relationships/hyperlink" Target="https://ndis.gov.au/contact" TargetMode="External"/><Relationship Id="rId27" Type="http://schemas.openxmlformats.org/officeDocument/2006/relationships/hyperlink" Target="https://aus01.safelinks.protection.outlook.com/?url=https%3A%2F%2Fwww.accesshub.gov.au%2F&amp;data=05%7C02%7CChristine.Weaver%40ndis.gov.au%7Cee28d429ab18457ec43c08dc0fd07d8f%7Ccd778b65752d454a87cfb9990fe58993%7C0%7C0%7C638402635330806431%7CUnknown%7CTWFpbGZsb3d8eyJWIjoiMC4wLjAwMDAiLCJQIjoiV2luMzIiLCJBTiI6Ik1haWwiLCJXVCI6Mn0%3D%7C3000%7C%7C%7C&amp;sdata=56EDMQH%2FwqdAzGFJoBKgexrv965g2JMTsndthYqn9pg%3D&amp;reserved=0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EP796\AppData\Local\Microsoft\Windows\INetCache\Content.Outlook\ACUR4QXY\NDIS%20Report%20template%20-%202024%20-%20CALD%20Summary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6B2876"/>
      </a:dk1>
      <a:lt1>
        <a:srgbClr val="F9F9F9"/>
      </a:lt1>
      <a:dk2>
        <a:srgbClr val="6B2876"/>
      </a:dk2>
      <a:lt2>
        <a:srgbClr val="F9FAF9"/>
      </a:lt2>
      <a:accent1>
        <a:srgbClr val="6B2876"/>
      </a:accent1>
      <a:accent2>
        <a:srgbClr val="6B2876"/>
      </a:accent2>
      <a:accent3>
        <a:srgbClr val="6B2876"/>
      </a:accent3>
      <a:accent4>
        <a:srgbClr val="6B2876"/>
      </a:accent4>
      <a:accent5>
        <a:srgbClr val="6B2876"/>
      </a:accent5>
      <a:accent6>
        <a:srgbClr val="000000"/>
      </a:accent6>
      <a:hlink>
        <a:srgbClr val="0563C1"/>
      </a:hlink>
      <a:folHlink>
        <a:srgbClr val="7F828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B3E7B947A47C48883DBCBABBF9695E" ma:contentTypeVersion="16" ma:contentTypeDescription="Create a new document." ma:contentTypeScope="" ma:versionID="8d91b00162ae1b017312bd299423e7a0">
  <xsd:schema xmlns:xsd="http://www.w3.org/2001/XMLSchema" xmlns:xs="http://www.w3.org/2001/XMLSchema" xmlns:p="http://schemas.microsoft.com/office/2006/metadata/properties" xmlns:ns2="fc3bfd07-c524-4227-a812-b1f8ee2d463b" xmlns:ns3="c8d4ce67-7909-48f8-adba-10a38cadedde" targetNamespace="http://schemas.microsoft.com/office/2006/metadata/properties" ma:root="true" ma:fieldsID="9ede7192fb79d4a32650dda8f1e9fd45" ns2:_="" ns3:_="">
    <xsd:import namespace="fc3bfd07-c524-4227-a812-b1f8ee2d463b"/>
    <xsd:import namespace="c8d4ce67-7909-48f8-adba-10a38caded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bfd07-c524-4227-a812-b1f8ee2d46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d4ce67-7909-48f8-adba-10a38caded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22d72f1-8104-4b42-8c9f-91dd73354df1}" ma:internalName="TaxCatchAll" ma:showField="CatchAllData" ma:web="c8d4ce67-7909-48f8-adba-10a38caded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d4ce67-7909-48f8-adba-10a38cadedde" xsi:nil="true"/>
    <lcf76f155ced4ddcb4097134ff3c332f xmlns="fc3bfd07-c524-4227-a812-b1f8ee2d463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A56E019-8681-4CFF-8EFC-A5EF5B41EA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3bfd07-c524-4227-a812-b1f8ee2d463b"/>
    <ds:schemaRef ds:uri="c8d4ce67-7909-48f8-adba-10a38caded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C9CA2C-9315-4FDF-BC15-FFF5BEFCA37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9A69E3B-2E69-4E76-90FF-9674736F98C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689B0D-D11F-46D6-8965-1D744A93D2D1}">
  <ds:schemaRefs>
    <ds:schemaRef ds:uri="http://schemas.microsoft.com/office/2006/metadata/properties"/>
    <ds:schemaRef ds:uri="http://schemas.microsoft.com/office/infopath/2007/PartnerControls"/>
    <ds:schemaRef ds:uri="c8d4ce67-7909-48f8-adba-10a38cadedde"/>
    <ds:schemaRef ds:uri="fc3bfd07-c524-4227-a812-b1f8ee2d463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NDIS Report template - 2024 - CALD Summary</Template>
  <TotalTime>13</TotalTime>
  <Pages>8</Pages>
  <Words>1242</Words>
  <Characters>7082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សេចក្តីសង្ខេបស្តីពីយុទ្ធសាស្ត្រភាពចម្រុះផ្នែកវប្បធម៌ និងភាសា ឆ្នាំ 2024-2028</vt:lpstr>
    </vt:vector>
  </TitlesOfParts>
  <Company/>
  <LinksUpToDate>false</LinksUpToDate>
  <CharactersWithSpaces>8308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សេចក្តីសង្ខេបស្តីពីយុទ្ធសាស្ត្រភាពចម្រុះផ្នែកវប្បធម៌ និងភាសា ឆ្នាំ 2024-2028</dc:title>
  <dc:creator>National Disability Insurance Agency</dc:creator>
  <cp:lastModifiedBy>Mike-WFH</cp:lastModifiedBy>
  <cp:revision>13</cp:revision>
  <cp:lastPrinted>2024-03-18T02:37:00Z</cp:lastPrinted>
  <dcterms:created xsi:type="dcterms:W3CDTF">2024-03-08T00:27:00Z</dcterms:created>
  <dcterms:modified xsi:type="dcterms:W3CDTF">2024-03-18T02:39:00Z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rovedDate">
    <vt:lpwstr/>
  </property>
  <property fmtid="{D5CDD505-2E9C-101B-9397-08002B2CF9AE}" pid="3" name="ContentTypeId">
    <vt:lpwstr>0x010100C9B3E7B947A47C48883DBCBABBF9695E</vt:lpwstr>
  </property>
  <property fmtid="{D5CDD505-2E9C-101B-9397-08002B2CF9AE}" pid="4" name="DocumentID">
    <vt:lpwstr/>
  </property>
  <property fmtid="{D5CDD505-2E9C-101B-9397-08002B2CF9AE}" pid="5" name="DocumentStatus">
    <vt:lpwstr>12;#Approved|38d2d1ad-195e-4428-a55d-25a6b10fdc1d</vt:lpwstr>
  </property>
  <property fmtid="{D5CDD505-2E9C-101B-9397-08002B2CF9AE}" pid="6" name="DocumentStatus_1">
    <vt:lpwstr>Approved|38d2d1ad-195e-4428-a55d-25a6b10fdc1d</vt:lpwstr>
  </property>
  <property fmtid="{D5CDD505-2E9C-101B-9397-08002B2CF9AE}" pid="7" name="DocumentType">
    <vt:lpwstr>20;#Template|134e8c49-a2b9-47ae-b156-db0bee5ca248</vt:lpwstr>
  </property>
  <property fmtid="{D5CDD505-2E9C-101B-9397-08002B2CF9AE}" pid="8" name="DocumentType_1">
    <vt:lpwstr>Template|134e8c49-a2b9-47ae-b156-db0bee5ca248</vt:lpwstr>
  </property>
  <property fmtid="{D5CDD505-2E9C-101B-9397-08002B2CF9AE}" pid="9" name="EffectiveDate">
    <vt:lpwstr/>
  </property>
  <property fmtid="{D5CDD505-2E9C-101B-9397-08002B2CF9AE}" pid="10" name="MediaServiceImageTags">
    <vt:lpwstr/>
  </property>
  <property fmtid="{D5CDD505-2E9C-101B-9397-08002B2CF9AE}" pid="11" name="MSIP_Label_2b83f8d7-e91f-4eee-a336-52a8061c0503_ActionId">
    <vt:lpwstr>fe9a938b-ad0e-4317-89a9-793d7b467571</vt:lpwstr>
  </property>
  <property fmtid="{D5CDD505-2E9C-101B-9397-08002B2CF9AE}" pid="12" name="MSIP_Label_2b83f8d7-e91f-4eee-a336-52a8061c0503_ContentBits">
    <vt:lpwstr>0</vt:lpwstr>
  </property>
  <property fmtid="{D5CDD505-2E9C-101B-9397-08002B2CF9AE}" pid="13" name="MSIP_Label_2b83f8d7-e91f-4eee-a336-52a8061c0503_Enabled">
    <vt:lpwstr>true</vt:lpwstr>
  </property>
  <property fmtid="{D5CDD505-2E9C-101B-9397-08002B2CF9AE}" pid="14" name="MSIP_Label_2b83f8d7-e91f-4eee-a336-52a8061c0503_Method">
    <vt:lpwstr>Privileged</vt:lpwstr>
  </property>
  <property fmtid="{D5CDD505-2E9C-101B-9397-08002B2CF9AE}" pid="15" name="MSIP_Label_2b83f8d7-e91f-4eee-a336-52a8061c0503_Name">
    <vt:lpwstr>OFFICIAL</vt:lpwstr>
  </property>
  <property fmtid="{D5CDD505-2E9C-101B-9397-08002B2CF9AE}" pid="16" name="MSIP_Label_2b83f8d7-e91f-4eee-a336-52a8061c0503_SetDate">
    <vt:lpwstr>2023-02-02T01:29:46Z</vt:lpwstr>
  </property>
  <property fmtid="{D5CDD505-2E9C-101B-9397-08002B2CF9AE}" pid="17" name="MSIP_Label_2b83f8d7-e91f-4eee-a336-52a8061c0503_SiteId">
    <vt:lpwstr>cd778b65-752d-454a-87cf-b9990fe58993</vt:lpwstr>
  </property>
  <property fmtid="{D5CDD505-2E9C-101B-9397-08002B2CF9AE}" pid="18" name="NDIAAudience">
    <vt:lpwstr>1;#All staff|60152733-a6e9-4070-8d91-7ad5c325687c</vt:lpwstr>
  </property>
  <property fmtid="{D5CDD505-2E9C-101B-9397-08002B2CF9AE}" pid="19" name="NDIAAudience_1">
    <vt:lpwstr>All staff|60152733-a6e9-4070-8d91-7ad5c325687c</vt:lpwstr>
  </property>
  <property fmtid="{D5CDD505-2E9C-101B-9397-08002B2CF9AE}" pid="20" name="NDIALocation">
    <vt:lpwstr>2;#Australia-wide|128ca0ae-5e24-49e1-a2ce-f7dc74366abc</vt:lpwstr>
  </property>
  <property fmtid="{D5CDD505-2E9C-101B-9397-08002B2CF9AE}" pid="21" name="NDIALocation_1">
    <vt:lpwstr>Australia-wide|128ca0ae-5e24-49e1-a2ce-f7dc74366abc</vt:lpwstr>
  </property>
  <property fmtid="{D5CDD505-2E9C-101B-9397-08002B2CF9AE}" pid="22" name="ResponsibleTeam">
    <vt:lpwstr/>
  </property>
  <property fmtid="{D5CDD505-2E9C-101B-9397-08002B2CF9AE}" pid="23" name="ReviewDate">
    <vt:lpwstr/>
  </property>
  <property fmtid="{D5CDD505-2E9C-101B-9397-08002B2CF9AE}" pid="24" name="Subject matter">
    <vt:lpwstr/>
  </property>
  <property fmtid="{D5CDD505-2E9C-101B-9397-08002B2CF9AE}" pid="25" name="TaxCatchAll">
    <vt:lpwstr>20;#;#12;#;#2;#;#1;#</vt:lpwstr>
  </property>
  <property fmtid="{D5CDD505-2E9C-101B-9397-08002B2CF9AE}" pid="26" name="TaxKeyword">
    <vt:lpwstr/>
  </property>
  <property fmtid="{D5CDD505-2E9C-101B-9397-08002B2CF9AE}" pid="27" name="TaxKeywordTaxHTField">
    <vt:lpwstr/>
  </property>
</Properties>
</file>