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CA2539" w14:textId="77777777" w:rsidR="00ED1F8C" w:rsidRPr="004B6EF2" w:rsidRDefault="001B474F" w:rsidP="009D6D4B">
      <w:pPr>
        <w:pStyle w:val="Heading1"/>
        <w:spacing w:after="360"/>
        <w:ind w:right="662"/>
        <w:rPr>
          <w:rFonts w:ascii="Nirmala UI" w:hAnsi="Nirmala UI" w:cs="Nirmala UI"/>
          <w:bCs/>
        </w:rPr>
      </w:pPr>
      <w:bookmarkStart w:id="0" w:name="_Toc157679811"/>
      <w:bookmarkStart w:id="1" w:name="_Toc157682115"/>
      <w:bookmarkStart w:id="2" w:name="_Toc122689908"/>
      <w:bookmarkStart w:id="3" w:name="_Toc155365085"/>
      <w:bookmarkStart w:id="4" w:name="_Toc156980166"/>
      <w:r w:rsidRPr="004B6EF2">
        <w:rPr>
          <w:rFonts w:ascii="Nirmala UI" w:hAnsi="Nirmala UI" w:cs="Nirmala UI"/>
          <w:bCs/>
          <w:lang w:val="pa"/>
        </w:rPr>
        <w:t>ਸੱਭਿਆਚਾਰਕ ਅਤੇ ਭਾਸ਼ਾਈ ਵਿਭਿੰਨਤਾ ਰਣਨੀਤੀ</w:t>
      </w:r>
    </w:p>
    <w:p w14:paraId="1302A3A6" w14:textId="77777777" w:rsidR="00ED1F8C" w:rsidRPr="004B6EF2" w:rsidRDefault="001B474F" w:rsidP="00ED1F8C">
      <w:pPr>
        <w:pStyle w:val="Heading1"/>
        <w:spacing w:before="240"/>
        <w:rPr>
          <w:rFonts w:ascii="Nirmala UI" w:hAnsi="Nirmala UI" w:cs="Nirmala UI"/>
          <w:bCs/>
        </w:rPr>
      </w:pPr>
      <w:r w:rsidRPr="004B6EF2">
        <w:rPr>
          <w:rFonts w:ascii="Nirmala UI" w:hAnsi="Nirmala UI" w:cs="Nirmala UI"/>
          <w:bCs/>
          <w:lang w:val="pa"/>
        </w:rPr>
        <w:t>ਸੰਖੇਪ ਜਾਣਕਾਰੀ</w:t>
      </w:r>
      <w:bookmarkEnd w:id="0"/>
      <w:bookmarkEnd w:id="1"/>
    </w:p>
    <w:p w14:paraId="674CC3A9" w14:textId="77777777" w:rsidR="00A50CA7" w:rsidRPr="004B6EF2" w:rsidRDefault="001B474F" w:rsidP="009E16CF">
      <w:pPr>
        <w:pStyle w:val="Heading1"/>
        <w:spacing w:before="360"/>
        <w:rPr>
          <w:rFonts w:ascii="Nirmala UI" w:hAnsi="Nirmala UI" w:cs="Nirmala UI"/>
          <w:b w:val="0"/>
          <w:sz w:val="36"/>
          <w:szCs w:val="36"/>
        </w:rPr>
      </w:pPr>
      <w:r w:rsidRPr="004B6EF2">
        <w:rPr>
          <w:rFonts w:ascii="Nirmala UI" w:hAnsi="Nirmala UI" w:cs="Nirmala UI"/>
          <w:b w:val="0"/>
          <w:sz w:val="36"/>
          <w:szCs w:val="36"/>
          <w:lang w:val="pa"/>
        </w:rPr>
        <w:t>2024-2028</w:t>
      </w:r>
    </w:p>
    <w:p w14:paraId="06FB189E" w14:textId="77777777" w:rsidR="00696902" w:rsidRPr="004B6EF2" w:rsidRDefault="001B474F" w:rsidP="00696902">
      <w:pPr>
        <w:spacing w:after="600"/>
        <w:rPr>
          <w:rFonts w:ascii="Nirmala UI" w:hAnsi="Nirmala UI" w:cs="Nirmala UI"/>
        </w:rPr>
      </w:pPr>
      <w:r w:rsidRPr="004B6EF2">
        <w:rPr>
          <w:rFonts w:ascii="Nirmala UI" w:hAnsi="Nirmala UI" w:cs="Nirmala UI"/>
          <w:lang w:val="pa"/>
        </w:rPr>
        <w:t>Punjabi | ਪੰਜਾਬੀ</w:t>
      </w:r>
    </w:p>
    <w:p w14:paraId="69EC204A" w14:textId="77777777" w:rsidR="004D32B5" w:rsidRPr="004B6EF2" w:rsidRDefault="001B474F" w:rsidP="006E4567">
      <w:pPr>
        <w:spacing w:after="0" w:line="240" w:lineRule="auto"/>
        <w:rPr>
          <w:rFonts w:ascii="Nirmala UI" w:hAnsi="Nirmala UI" w:cs="Nirmala UI"/>
          <w:b/>
          <w:bCs/>
          <w:color w:val="6B2976"/>
          <w:sz w:val="36"/>
          <w:szCs w:val="36"/>
        </w:rPr>
      </w:pPr>
      <w:bookmarkStart w:id="5" w:name="_Toc157528057"/>
      <w:bookmarkStart w:id="6" w:name="_Toc157528252"/>
      <w:bookmarkStart w:id="7" w:name="_Toc157529519"/>
      <w:bookmarkStart w:id="8" w:name="_Toc157529657"/>
      <w:bookmarkStart w:id="9" w:name="_Toc157679812"/>
      <w:bookmarkStart w:id="10" w:name="_Toc157682116"/>
      <w:bookmarkEnd w:id="2"/>
      <w:bookmarkEnd w:id="3"/>
      <w:bookmarkEnd w:id="4"/>
      <w:r w:rsidRPr="004B6EF2">
        <w:rPr>
          <w:rFonts w:ascii="Nirmala UI" w:hAnsi="Nirmala UI" w:cs="Nirmala UI"/>
        </w:rPr>
        <w:br w:type="page"/>
      </w:r>
      <w:bookmarkEnd w:id="5"/>
      <w:bookmarkEnd w:id="6"/>
      <w:bookmarkEnd w:id="7"/>
      <w:bookmarkEnd w:id="8"/>
      <w:bookmarkEnd w:id="9"/>
      <w:bookmarkEnd w:id="10"/>
    </w:p>
    <w:p w14:paraId="229FAE3F" w14:textId="77777777" w:rsidR="006E4567" w:rsidRPr="004B6EF2" w:rsidRDefault="001B474F" w:rsidP="009D6D4B">
      <w:pPr>
        <w:pStyle w:val="Heading2"/>
        <w:numPr>
          <w:ilvl w:val="0"/>
          <w:numId w:val="0"/>
        </w:numPr>
        <w:ind w:right="379"/>
        <w:rPr>
          <w:rFonts w:ascii="Nirmala UI" w:hAnsi="Nirmala UI" w:cs="Nirmala UI"/>
        </w:rPr>
      </w:pPr>
      <w:bookmarkStart w:id="11" w:name="_Hlk158726917"/>
      <w:r w:rsidRPr="004B6EF2">
        <w:rPr>
          <w:rFonts w:ascii="Nirmala UI" w:hAnsi="Nirmala UI" w:cs="Nirmala UI"/>
          <w:lang w:val="pa"/>
        </w:rPr>
        <w:lastRenderedPageBreak/>
        <w:t>ਸੱਭਿਆਚਾਰਕ ਅਤੇ ਭਾਸ਼ਾਈ ਵਿਭਿੰਨਤਾ ਰਣਨੀਤੀ 2024-2028 ਦਾ ਸੰਖੇਪ</w:t>
      </w:r>
    </w:p>
    <w:p w14:paraId="62EC67EC" w14:textId="77777777" w:rsidR="005F5CE9" w:rsidRPr="004B6EF2" w:rsidRDefault="001B474F" w:rsidP="005F5CE9">
      <w:pPr>
        <w:pStyle w:val="Introparagraph"/>
        <w:rPr>
          <w:rFonts w:ascii="Nirmala UI" w:hAnsi="Nirmala UI" w:cs="Nirmala UI"/>
          <w:bCs w:val="0"/>
        </w:rPr>
      </w:pPr>
      <w:bookmarkStart w:id="12" w:name="_Toc122689910"/>
      <w:bookmarkStart w:id="13" w:name="_Toc156980168"/>
      <w:r w:rsidRPr="004B6EF2">
        <w:rPr>
          <w:rFonts w:ascii="Nirmala UI" w:hAnsi="Nirmala UI" w:cs="Nirmala UI"/>
          <w:bCs w:val="0"/>
          <w:lang w:val="pa"/>
        </w:rPr>
        <w:t>ਸੱਭਿਆਚਾਰਕ ਅਤੇ ਭਾਸ਼ਾਈ ਤੌਰ 'ਤੇ ਵਿਭਿੰਨ (CALD) ਭਾਈਚਾਰਿਆਂ ਨੂੰ ਰਾਸ਼ਟਰੀ ਅਪੰਗਤਾ ਬੀਮਾ ਯੋਜਨਾ (NDIS) ਬਾਰੇ ਸਿੱਖਣ, ਪਹੁੰਚ ਕਰਨ ਅਤੇ ਵਰਤਣ ਵੇਲੇ ਬਹੁਤ ਸਾਰੀਆਂ ਚੁਣੌਤੀਆਂ ਅਤੇ ਰੁਕਾਵਟਾਂ ਦਾ ਸਾਹਮਣਾ ਕਰਨਾ ਪੈਂਦਾ ਹੈ।</w:t>
      </w:r>
    </w:p>
    <w:p w14:paraId="225BBC0D" w14:textId="77777777" w:rsidR="00FF1119" w:rsidRPr="004B6EF2" w:rsidRDefault="001B474F" w:rsidP="00C75123">
      <w:pPr>
        <w:spacing w:before="120"/>
        <w:rPr>
          <w:rFonts w:ascii="Nirmala UI" w:hAnsi="Nirmala UI" w:cs="Nirmala UI"/>
        </w:rPr>
      </w:pPr>
      <w:r w:rsidRPr="004B6EF2">
        <w:rPr>
          <w:rFonts w:ascii="Nirmala UI" w:hAnsi="Nirmala UI" w:cs="Nirmala UI"/>
          <w:lang w:val="pa"/>
        </w:rPr>
        <w:t>CALD ਭਾਗੀਦਾਰਾਂ ਲਈ ਨਤੀਜਿਆਂ ਵਿੱਚ ਸੁਧਾਰ ਕਰਨ ਲਈ, ਨੈਸ਼ਨਲ ਡਿਸਏਬਿਲਟੀ ਏਜੰਸੀ (NDIA) ਨੇ ਇੱਕ ਸੱਭਿਆਚਾਰਕ ਅਤੇ ਭਾਸ਼ਾਈ ਵਿਭਿੰਨਤਾ ਰਣਨੀਤੀ 2024-2028 (ਇਹ ਰਣਨੀਤੀ) ਅਤੇ ਕਾਰਜ ਯੋਜਨਾ ਤਿਆਰ ਕੀਤੀ ਹੈ।</w:t>
      </w:r>
    </w:p>
    <w:p w14:paraId="344A071B" w14:textId="77777777" w:rsidR="00FF1119" w:rsidRPr="004B6EF2" w:rsidRDefault="001B474F" w:rsidP="00FF1119">
      <w:pPr>
        <w:spacing w:before="120"/>
        <w:rPr>
          <w:rFonts w:ascii="Nirmala UI" w:hAnsi="Nirmala UI" w:cs="Nirmala UI"/>
        </w:rPr>
      </w:pPr>
      <w:r w:rsidRPr="004B6EF2">
        <w:rPr>
          <w:rFonts w:ascii="Nirmala UI" w:hAnsi="Nirmala UI" w:cs="Nirmala UI"/>
          <w:spacing w:val="-2"/>
          <w:lang w:val="pa"/>
        </w:rPr>
        <w:t>ਇਸ ਰਣਨੀਤੀ ਦਾ ਉਦੇਸ਼ ਹੈ:</w:t>
      </w:r>
    </w:p>
    <w:p w14:paraId="16FF5C1F" w14:textId="77777777" w:rsidR="00FF1119" w:rsidRPr="004B6EF2" w:rsidRDefault="001B474F" w:rsidP="001A2CF5">
      <w:pPr>
        <w:pStyle w:val="Bullet1"/>
        <w:numPr>
          <w:ilvl w:val="0"/>
          <w:numId w:val="14"/>
        </w:numPr>
        <w:ind w:left="709"/>
        <w:rPr>
          <w:rFonts w:ascii="Nirmala UI" w:hAnsi="Nirmala UI" w:cs="Nirmala UI"/>
        </w:rPr>
      </w:pPr>
      <w:r w:rsidRPr="004B6EF2">
        <w:rPr>
          <w:rFonts w:ascii="Nirmala UI" w:hAnsi="Nirmala UI" w:cs="Nirmala UI"/>
          <w:lang w:val="pa"/>
        </w:rPr>
        <w:t>CALD ਭਾਈਚਾਰਿਆਂ ਲਈ NDIS ਤੱਕ ਪਹੁੰਚ ਅਤੇ ਭਾਗੀਦਾਰੀ ਨੂੰ ਵਧਾਉਣਾ</w:t>
      </w:r>
    </w:p>
    <w:p w14:paraId="5D7DC569" w14:textId="77777777" w:rsidR="00594541" w:rsidRPr="004B6EF2" w:rsidRDefault="001B474F" w:rsidP="001A2CF5">
      <w:pPr>
        <w:pStyle w:val="Bullet1"/>
        <w:numPr>
          <w:ilvl w:val="0"/>
          <w:numId w:val="14"/>
        </w:numPr>
        <w:ind w:left="709"/>
        <w:rPr>
          <w:rFonts w:ascii="Nirmala UI" w:hAnsi="Nirmala UI" w:cs="Nirmala UI"/>
        </w:rPr>
      </w:pPr>
      <w:r w:rsidRPr="004B6EF2">
        <w:rPr>
          <w:rFonts w:ascii="Nirmala UI" w:hAnsi="Nirmala UI" w:cs="Nirmala UI"/>
          <w:lang w:val="pa"/>
        </w:rPr>
        <w:t>CALD ਭਾਗੀਦਾਰਾਂ ਲਈ NDIS ਯੋਜਨਾਵਾਂ ਦੀ ਵਰਤੋਂ ਨੂੰ ਵਧਾਉਣਾ</w:t>
      </w:r>
    </w:p>
    <w:p w14:paraId="3D0B372B" w14:textId="77777777" w:rsidR="003C40C3" w:rsidRPr="004B6EF2" w:rsidRDefault="001B474F" w:rsidP="00C75123">
      <w:pPr>
        <w:pStyle w:val="Bullet1"/>
        <w:numPr>
          <w:ilvl w:val="0"/>
          <w:numId w:val="14"/>
        </w:numPr>
        <w:ind w:left="709"/>
        <w:rPr>
          <w:rFonts w:ascii="Nirmala UI" w:hAnsi="Nirmala UI" w:cs="Nirmala UI"/>
        </w:rPr>
      </w:pPr>
      <w:r w:rsidRPr="004B6EF2">
        <w:rPr>
          <w:rFonts w:ascii="Nirmala UI" w:hAnsi="Nirmala UI" w:cs="Nirmala UI"/>
          <w:lang w:val="pa"/>
        </w:rPr>
        <w:t>CALD ਭਾਈਚਾਰਿਆਂ ਅਤੇ ਭਾਗੀਦਾਰਾਂ ਲਈ NDIS ਨਾਲ ਅਨੁਭਵ ਨੂੰ ਬਿਹਤਰ ਬਣਾਉਣਾ।</w:t>
      </w:r>
    </w:p>
    <w:p w14:paraId="72504748" w14:textId="77777777" w:rsidR="00C75123" w:rsidRPr="004B6EF2" w:rsidRDefault="001B474F" w:rsidP="004B6EF2">
      <w:pPr>
        <w:spacing w:after="4440"/>
        <w:rPr>
          <w:rFonts w:ascii="Nirmala UI" w:hAnsi="Nirmala UI" w:cs="Nirmala UI"/>
        </w:rPr>
      </w:pPr>
      <w:r w:rsidRPr="004B6EF2">
        <w:rPr>
          <w:rFonts w:ascii="Nirmala UI" w:hAnsi="Nirmala UI" w:cs="Nirmala UI"/>
          <w:lang w:val="pa"/>
        </w:rPr>
        <w:t xml:space="preserve">ਇਹ ਯਕੀਨੀ ਬਣਾਉਣ ਲਈ ਵੀ ਇੱਕ ਕਾਰਜ ਯੋਜਨਾ ਤਿਆਰ ਕੀਤੀ ਗਈ ਹੈ ਕਿ ਇਸ ਰਣਨੀਤੀ ਦੀ ਪ੍ਰਗਤੀ ਨੂੰ ਟਰੈਕ ਕੀਤਾ, ਮਾਪਿਆ ਗਿਆ ਹੈ ਅਤੇ ਰਿਪੋਰਟ ਕੀਤਾ ਜਾ ਰਿਹਾ ਹੈ। ਇਸ ਰਣਨੀਤੀ ਅਤੇ ਕਾਰਜ ਯੋਜਨਾ ਦਾ ਪੂਰਾ ਸੰਸਕਰਣ </w:t>
      </w:r>
      <w:hyperlink r:id="rId11" w:history="1">
        <w:r w:rsidRPr="004B6EF2">
          <w:rPr>
            <w:rStyle w:val="Hyperlink"/>
            <w:rFonts w:ascii="Nirmala UI" w:hAnsi="Nirmala UI" w:cs="Nirmala UI"/>
            <w:lang w:val="pa"/>
          </w:rPr>
          <w:t>NDIS ਵੈੱਬਸਾਈਟ</w:t>
        </w:r>
      </w:hyperlink>
      <w:r w:rsidRPr="004B6EF2">
        <w:rPr>
          <w:rFonts w:ascii="Nirmala UI" w:hAnsi="Nirmala UI" w:cs="Nirmala UI"/>
          <w:lang w:val="pa"/>
        </w:rPr>
        <w:t xml:space="preserve"> 'ਤੇ ਲੱਭਿਆ ਜਾ ਸਕਦਾ ਹੈ।</w:t>
      </w:r>
    </w:p>
    <w:p w14:paraId="0CCB8D1F" w14:textId="77777777" w:rsidR="00C75123" w:rsidRPr="004B6EF2" w:rsidRDefault="00000000" w:rsidP="00C75123">
      <w:pPr>
        <w:pStyle w:val="Bullet1"/>
        <w:numPr>
          <w:ilvl w:val="0"/>
          <w:numId w:val="0"/>
        </w:numPr>
        <w:rPr>
          <w:rFonts w:ascii="Nirmala UI" w:hAnsi="Nirmala UI" w:cs="Nirmala UI"/>
        </w:rPr>
      </w:pPr>
      <w:r>
        <w:rPr>
          <w:rFonts w:ascii="Nirmala UI" w:hAnsi="Nirmala UI" w:cs="Nirmala UI"/>
        </w:rPr>
        <w:pict w14:anchorId="221D43CF">
          <v:rect id="_x0000_i1037" style="width:451.3pt;height:1pt" o:hralign="center" o:hrstd="t" o:hrnoshade="t" o:hr="t" fillcolor="#6b2976" stroked="f"/>
        </w:pict>
      </w:r>
    </w:p>
    <w:p w14:paraId="77F18A64" w14:textId="77777777" w:rsidR="005D375D" w:rsidRPr="004B6EF2" w:rsidRDefault="001B474F" w:rsidP="00C75123">
      <w:pPr>
        <w:pStyle w:val="Bullet1"/>
        <w:numPr>
          <w:ilvl w:val="0"/>
          <w:numId w:val="0"/>
        </w:numPr>
        <w:rPr>
          <w:rFonts w:ascii="Nirmala UI" w:hAnsi="Nirmala UI" w:cs="Nirmala UI"/>
        </w:rPr>
      </w:pPr>
      <w:r w:rsidRPr="004B6EF2">
        <w:rPr>
          <w:rFonts w:ascii="Nirmala UI" w:hAnsi="Nirmala UI" w:cs="Nirmala UI"/>
          <w:lang w:val="pa"/>
        </w:rPr>
        <w:t xml:space="preserve">ਕਵਰ ਫ਼ੋਟੋ: ਸਮੇਂ ਤੋਂ 10 ਹਫ਼ਤੇ ਪਹਿਲਾਂ ਜਨਮਿਆ ਅਤੇ ਹੁਣ ਸੁਣਨ ਸ਼ਕਤੀ ਦੀ ਕਮਜ਼ੋਰੀ ਅਤੇ ਵਿਕਾਸ ਸੰਬੰਧੀ ਅਹਿਮ ਦੇਰੀ ਨਾਲ ਜੀਅ ਰਿਹਾ, ਮੈਲਬੌਰਨ ਦਾ ਬੱਚਾ ਵਿਲੋ NDIS-ਦੁਆਰਾ ਮਾਲੀ ਸਹਾਇਤਾ ਵਾਲਿਆਂ ਥੈਰੇਪੀਆਂ ਦੇ ਸਮਰਥਨ ਨਾਲ ਗ਼ੈਰ-ਮੌਖਿਕ ਸੰਚਾਰ ਕਰਨ ਵਿੱਚ ਮਾਹਰ ਬਣ ਗਿਆ ਹੈ। NDIS ਵੈੱਬਸਾਈਟ 'ਤੇ </w:t>
      </w:r>
      <w:hyperlink r:id="rId12" w:history="1">
        <w:r w:rsidRPr="004B6EF2">
          <w:rPr>
            <w:rStyle w:val="Hyperlink"/>
            <w:rFonts w:ascii="Nirmala UI" w:hAnsi="Nirmala UI" w:cs="Nirmala UI"/>
            <w:lang w:val="pa"/>
          </w:rPr>
          <w:t>ਵਿੱਲੋ ਦੀ ਕਹਾਣੀ ਪੜ੍ਹੋ</w:t>
        </w:r>
      </w:hyperlink>
      <w:r w:rsidRPr="004B6EF2">
        <w:rPr>
          <w:rFonts w:ascii="Nirmala UI" w:hAnsi="Nirmala UI" w:cs="Nirmala UI"/>
          <w:lang w:val="pa"/>
        </w:rPr>
        <w:t>।</w:t>
      </w:r>
    </w:p>
    <w:p w14:paraId="08571E02" w14:textId="77777777" w:rsidR="00FF1119" w:rsidRPr="004B6EF2" w:rsidRDefault="001B474F" w:rsidP="00440CB2">
      <w:pPr>
        <w:pStyle w:val="Heading2"/>
        <w:numPr>
          <w:ilvl w:val="0"/>
          <w:numId w:val="0"/>
        </w:numPr>
        <w:ind w:left="720" w:hanging="720"/>
        <w:rPr>
          <w:rFonts w:ascii="Nirmala UI" w:hAnsi="Nirmala UI" w:cs="Nirmala UI"/>
        </w:rPr>
      </w:pPr>
      <w:r w:rsidRPr="004B6EF2">
        <w:rPr>
          <w:rFonts w:ascii="Nirmala UI" w:hAnsi="Nirmala UI" w:cs="Nirmala UI"/>
          <w:lang w:val="pa"/>
        </w:rPr>
        <w:lastRenderedPageBreak/>
        <w:t>ਇਹ ਰਣਨੀਤੀ ਕਿਵੇਂ ਬਣਾਈ ਗਈ ਸੀ</w:t>
      </w:r>
    </w:p>
    <w:p w14:paraId="1126F9FD" w14:textId="77777777" w:rsidR="00E84E21" w:rsidRPr="004B6EF2" w:rsidRDefault="001B474F" w:rsidP="00CD7CAD">
      <w:pPr>
        <w:pStyle w:val="Introparagraph"/>
        <w:spacing w:before="840"/>
        <w:rPr>
          <w:rFonts w:ascii="Nirmala UI" w:hAnsi="Nirmala UI" w:cs="Nirmala UI"/>
          <w:bCs w:val="0"/>
        </w:rPr>
      </w:pPr>
      <w:r w:rsidRPr="004B6EF2">
        <w:rPr>
          <w:rFonts w:ascii="Nirmala UI" w:hAnsi="Nirmala UI" w:cs="Nirmala UI"/>
          <w:bCs w:val="0"/>
          <w:lang w:val="pa"/>
        </w:rPr>
        <w:t>ਇਹ ਰਣਨੀਤੀ ਸਹਿ-ਡਿਜ਼ਾਈਨ ਦੁਆਰਾ ਤਿਆਰ ਕੀਤੀ ਗਈ ਹੈ। ਸਹਿ-ਡਿਜ਼ਾਈਨ ਵਿੱਚ CALD ਪਿਛੋਕੜ ਵਾਲੇ ਅਪਾਹਜਤਾ ਵਾਲੇ 800 ਤੋਂ ਵੱਧ ਲੋਕਾਂ (CALD ਭਾਗੀਦਾਰਾਂ ਸਮੇਤ), ਉਨ੍ਹਾਂ ਦੇ ਪਰਿਵਾਰਾਂ ਅਤੇ ਉਨ੍ਹਾਂ ਦੇ ਦੇਖਭਾਲ ਕਰਨ ਵਾਲਿਆਂ, ਪੀਕ ਬਾਡੀਜ਼, ਅਪੰਗਤਾ ਪ੍ਰਤੀਨਿਧੀ ਸੰਸਥਾਵਾਂ ਅਤੇ ਸੇਵਾ ਪ੍ਰਦਾਤਾਵਾਂ ਦੇ ਨਾਲ ਸਹਿਯੋਗ ਕਰਨਾ ਸ਼ਾਮਲ ਹੈ।</w:t>
      </w:r>
    </w:p>
    <w:p w14:paraId="1F51086C" w14:textId="77777777" w:rsidR="0065510E" w:rsidRPr="004B6EF2" w:rsidRDefault="001B474F" w:rsidP="00CD7CAD">
      <w:pPr>
        <w:spacing w:before="840"/>
        <w:rPr>
          <w:rFonts w:ascii="Nirmala UI" w:hAnsi="Nirmala UI" w:cs="Nirmala UI"/>
        </w:rPr>
      </w:pPr>
      <w:r w:rsidRPr="004B6EF2">
        <w:rPr>
          <w:rFonts w:ascii="Nirmala UI" w:hAnsi="Nirmala UI" w:cs="Nirmala UI"/>
          <w:lang w:val="pa"/>
        </w:rPr>
        <w:t>ਇਹਨਾਂ ਭਾਗੀਦਾਰਾਂ ਅਤੇ ਸਮੂਹਾਂ ਨੇ CALD ਭਾਗੀਦਾਰਾਂ ਨੂੰ ਦਰਪੇਸ਼ ਆਉਂਦੀਆਂ ਸਮੱਸਿਆਵਾਂ ਦੀ ਰੂਪਰੇਖਾ ਤਿਆਰ ਕੀਤੀ, ਅਤੇ ਇਹਨਾਂ ਮੁੱਦਿਆਂ ਨੂੰ ਠੀਕ ਕਰਨ ਲਈ ਹੱਲ ਵਿਕਸਿਤ ਕਰਨ ਲਈ ਮਿਲ ਕੇ ਕੰਮ ਕੀਤਾ ਹੈ।</w:t>
      </w:r>
    </w:p>
    <w:p w14:paraId="02BCE2D7" w14:textId="77777777" w:rsidR="003F48F8" w:rsidRPr="004B6EF2" w:rsidRDefault="001B474F" w:rsidP="006357FF">
      <w:pPr>
        <w:rPr>
          <w:rFonts w:ascii="Nirmala UI" w:hAnsi="Nirmala UI" w:cs="Nirmala UI"/>
        </w:rPr>
      </w:pPr>
      <w:r w:rsidRPr="004B6EF2">
        <w:rPr>
          <w:rFonts w:ascii="Nirmala UI" w:hAnsi="Nirmala UI" w:cs="Nirmala UI"/>
          <w:lang w:val="pa"/>
        </w:rPr>
        <w:t>NDIA ਨੇ ਫੋਕਸ ਗਰੁੱਪਾਂ, ਭਾਈਚਾਰੇ ਨਾਲ ਗੱਲਬਾਤ, ਜਨਤਕ ਜਾਣਕਾਰੀ ਸੈਸ਼ਨਾਂ, ਔਨਲਾਈਨ ਸਰਵੇਖਣਾਂ ਅਤੇ ਲਿਖਤੀ ਬੇਨਤੀਆਂ ਰਾਹੀਂ ਸ਼ਮੂਲੀਅਤ ਕਰਵਾਈ ਹੈ।</w:t>
      </w:r>
    </w:p>
    <w:p w14:paraId="23571026" w14:textId="33E0F581" w:rsidR="003F48F8" w:rsidRPr="004B6EF2" w:rsidRDefault="001B474F" w:rsidP="006357FF">
      <w:pPr>
        <w:rPr>
          <w:rFonts w:ascii="Nirmala UI" w:hAnsi="Nirmala UI" w:cs="Nirmala UI"/>
        </w:rPr>
      </w:pPr>
      <w:r w:rsidRPr="004B6EF2">
        <w:rPr>
          <w:rFonts w:ascii="Nirmala UI" w:hAnsi="Nirmala UI" w:cs="Nirmala UI"/>
          <w:lang w:val="pa"/>
        </w:rPr>
        <w:t xml:space="preserve">ਕਈ ਵੱਖ-ਵੱਖ ਸ਼ਮੂਲੀਅਤਾਂ ਅਤੇ ਗਤੀਵਿਧੀਆਂ ਪ੍ਰਦਾਨ ਕਰਨ ਨਾਲ ਇਹ ਯਕੀਨੀ ਬਣਾਇਆ ਗਿਆ ਕਿ </w:t>
      </w:r>
      <w:r w:rsidR="00971946" w:rsidRPr="004B6EF2">
        <w:rPr>
          <w:rFonts w:ascii="Nirmala UI" w:hAnsi="Nirmala UI" w:cs="Nirmala UI"/>
          <w:lang w:val="pa"/>
        </w:rPr>
        <w:t xml:space="preserve">NDIS ਨੂੰ ਬਿਹਤਰ ਬਣਾਉਣ ਲਈ </w:t>
      </w:r>
      <w:r w:rsidRPr="004B6EF2">
        <w:rPr>
          <w:rFonts w:ascii="Nirmala UI" w:hAnsi="Nirmala UI" w:cs="Nirmala UI"/>
          <w:lang w:val="pa"/>
        </w:rPr>
        <w:t>CALD ਪਿਛੋਕੜ ਵਾਲੇ ਅਪਾਹਜ ਲੋਕਾਂ ਦਾ ਉਹਨਾਂ ਦੇ ਅਨੁਭਵਾਂ ਅਤੇ ਵਿਚਾਰਾਂ ਨੂੰ ਸਾਂਝਾ ਕਰਨ ਲਈ ਸਮਰਥਨ ਕੀਤਾ ਗਿਆ ਸੀ।</w:t>
      </w:r>
    </w:p>
    <w:p w14:paraId="5E134491" w14:textId="1678B954" w:rsidR="004045D2" w:rsidRPr="004B6EF2" w:rsidRDefault="001B474F" w:rsidP="006357FF">
      <w:pPr>
        <w:rPr>
          <w:rFonts w:ascii="Nirmala UI" w:hAnsi="Nirmala UI" w:cs="Nirmala UI"/>
        </w:rPr>
      </w:pPr>
      <w:r w:rsidRPr="004B6EF2">
        <w:rPr>
          <w:rFonts w:ascii="Nirmala UI" w:hAnsi="Nirmala UI" w:cs="Nirmala UI"/>
          <w:lang w:val="pa"/>
        </w:rPr>
        <w:t xml:space="preserve">ਇਸ ਰਣਨੀਤੀ ਅਤੇ ਕਾਰਜ ਯੋਜਨਾ ਨੂੰ </w:t>
      </w:r>
      <w:r w:rsidR="00971946" w:rsidRPr="004B6EF2">
        <w:rPr>
          <w:rFonts w:ascii="Nirmala UI" w:hAnsi="Nirmala UI" w:cs="Nirmala UI"/>
          <w:lang w:val="pa"/>
        </w:rPr>
        <w:t>ਵਿਕਸਿਤ</w:t>
      </w:r>
      <w:r w:rsidRPr="004B6EF2">
        <w:rPr>
          <w:rFonts w:ascii="Nirmala UI" w:hAnsi="Nirmala UI" w:cs="Nirmala UI"/>
          <w:lang w:val="pa"/>
        </w:rPr>
        <w:t xml:space="preserve"> ਕਰਨ ਲਈ, ਸਹਾਇਤਾ, ਸਲਾਹ ਅਤੇ ਮਾਰਗਦਰਸ਼ਨ ਇਹਨਾਂ ਦੁਆਰਾ ਪ੍ਰਦਾਨ ਕੀਤਾ ਗਿਆ ਹੈ:</w:t>
      </w:r>
    </w:p>
    <w:p w14:paraId="243A5973" w14:textId="77777777" w:rsidR="00316171" w:rsidRPr="004B6EF2" w:rsidRDefault="001B474F" w:rsidP="001A2CF5">
      <w:pPr>
        <w:pStyle w:val="ListParagraph"/>
        <w:numPr>
          <w:ilvl w:val="0"/>
          <w:numId w:val="19"/>
        </w:numPr>
        <w:rPr>
          <w:rFonts w:ascii="Nirmala UI" w:hAnsi="Nirmala UI" w:cs="Nirmala UI"/>
        </w:rPr>
      </w:pPr>
      <w:r w:rsidRPr="004B6EF2">
        <w:rPr>
          <w:rFonts w:ascii="Nirmala UI" w:hAnsi="Nirmala UI" w:cs="Nirmala UI"/>
          <w:lang w:val="pa"/>
        </w:rPr>
        <w:t>ਨੈਸ਼ਨਲ ਐਥਨਿਕ ਡਿਸਏਬਿਲਟੀ ਅਲਾਇੰਸ (NEDA) ਦੁਆਰਾ, ਜੋ ਕਿ ਅਪਾਹਜ ਲੋਕਾਂ ਦੀ ਰਾਸ਼ਟਰੀ ਸੰਸਥਾ ਹੈ ਜੋ CALD ਅਤੇ ਗ਼ੈਰ-ਅੰਗਰੇਜ਼ੀ ਬੋਲਣ ਵਾਲੇ ਪਿਛੋਕੜ ਦੇ ਅਪਾਹਜ ਲੋਕਾਂ ਦੀ ਸਹਾਇਤਾ ਕਰਦੀ ਹੈ।</w:t>
      </w:r>
    </w:p>
    <w:p w14:paraId="6D866465" w14:textId="306A824A" w:rsidR="00F57DD8" w:rsidRPr="004B6EF2" w:rsidRDefault="001B474F" w:rsidP="001A2CF5">
      <w:pPr>
        <w:pStyle w:val="ListParagraph"/>
        <w:numPr>
          <w:ilvl w:val="0"/>
          <w:numId w:val="19"/>
        </w:numPr>
        <w:rPr>
          <w:rFonts w:ascii="Nirmala UI" w:hAnsi="Nirmala UI" w:cs="Nirmala UI"/>
        </w:rPr>
      </w:pPr>
      <w:r w:rsidRPr="004B6EF2">
        <w:rPr>
          <w:rFonts w:ascii="Nirmala UI" w:hAnsi="Nirmala UI" w:cs="Nirmala UI"/>
          <w:lang w:val="pa"/>
        </w:rPr>
        <w:t>ਪ੍ਰਤੀਨਿਧੀਆਂ ਦੇ ਇੱਕ ਬਾਹਰੀ ਸਲਾਹਕਾਰ ਸਮੂਹ (EAG) ਦੁਆਰਾ</w:t>
      </w:r>
      <w:r w:rsidR="00971946">
        <w:rPr>
          <w:rFonts w:ascii="Nirmala UI" w:hAnsi="Nirmala UI" w:cs="Arial" w:hint="cs"/>
          <w:rtl/>
          <w:lang w:val="pa"/>
        </w:rPr>
        <w:t>,</w:t>
      </w:r>
      <w:r w:rsidRPr="004B6EF2">
        <w:rPr>
          <w:rFonts w:ascii="Nirmala UI" w:hAnsi="Nirmala UI" w:cs="Nirmala UI"/>
          <w:lang w:val="pa"/>
        </w:rPr>
        <w:t xml:space="preserve"> ਜੋ CALD ਪਿਛੋਕੜ ਵਾਲੇ ਅਪਾਹਜ ਲੋਕਾਂ ਨਾਲ ਕੰਮ ਕਰਦੇ ਹਨ ਅਤੇ ਉਹਨਾਂ ਦੀ ਨੁਮਾਇੰਦਗੀ ਕਰਦੇ ਹਨ।</w:t>
      </w:r>
    </w:p>
    <w:p w14:paraId="57C66BCE" w14:textId="77777777" w:rsidR="00EE7321" w:rsidRPr="004B6EF2" w:rsidRDefault="001B474F" w:rsidP="00EE7321">
      <w:pPr>
        <w:rPr>
          <w:rFonts w:ascii="Nirmala UI" w:hAnsi="Nirmala UI" w:cs="Nirmala UI"/>
        </w:rPr>
      </w:pPr>
      <w:r w:rsidRPr="004B6EF2">
        <w:rPr>
          <w:rFonts w:ascii="Nirmala UI" w:hAnsi="Nirmala UI" w:cs="Nirmala UI"/>
          <w:lang w:val="pa"/>
        </w:rPr>
        <w:t>NEDA ਅਤੇ EAG ਨਾਲ ਕੰਮ ਕਰਨ ਨੇ ਇਹ ਯਕੀਨੀ ਬਣਾਉਣ ਵਿੱਚ ਮੱਦਦ ਕੀਤੀ ਹੈ ਕਿ ਸਹਿ-ਡਿਜ਼ਾਈਨ ਪ੍ਰਕਿਰਿਆ ਦੇ ਹਰ ਪੜਾਅ ਨੂੰ ਆਪ-ਬੀਤੇ ਅਨੁਭਵਾਂ ਅਤੇ CALD ਦ੍ਰਿਸ਼ਟੀਕੋਣਾਂ ਨੇ ਜਾਣਕਾਰੀ ਸੂਚਿਤ ਕੀਤਾ ਹੈ।</w:t>
      </w:r>
    </w:p>
    <w:p w14:paraId="72229413" w14:textId="77777777" w:rsidR="00F9769D" w:rsidRPr="004B6EF2" w:rsidRDefault="001B474F">
      <w:pPr>
        <w:spacing w:after="0" w:line="240" w:lineRule="auto"/>
        <w:rPr>
          <w:rFonts w:ascii="Nirmala UI" w:hAnsi="Nirmala UI" w:cs="Nirmala UI"/>
        </w:rPr>
      </w:pPr>
      <w:r w:rsidRPr="004B6EF2">
        <w:rPr>
          <w:rFonts w:ascii="Nirmala UI" w:hAnsi="Nirmala UI" w:cs="Nirmala UI"/>
        </w:rPr>
        <w:br w:type="page"/>
      </w:r>
    </w:p>
    <w:p w14:paraId="33979FBA" w14:textId="77777777" w:rsidR="00F9769D" w:rsidRPr="004B6EF2" w:rsidRDefault="001B474F" w:rsidP="00CD7CAD">
      <w:pPr>
        <w:pStyle w:val="Heading2"/>
        <w:numPr>
          <w:ilvl w:val="0"/>
          <w:numId w:val="0"/>
        </w:numPr>
        <w:spacing w:after="840"/>
        <w:ind w:left="720" w:hanging="720"/>
        <w:rPr>
          <w:rFonts w:ascii="Nirmala UI" w:hAnsi="Nirmala UI" w:cs="Nirmala UI"/>
        </w:rPr>
      </w:pPr>
      <w:r w:rsidRPr="004B6EF2">
        <w:rPr>
          <w:rFonts w:ascii="Nirmala UI" w:hAnsi="Nirmala UI" w:cs="Nirmala UI"/>
          <w:lang w:val="pa"/>
        </w:rPr>
        <w:lastRenderedPageBreak/>
        <w:t>ਇਸ ਰਣਨੀਤੀ ਦਾ ਤੁਹਾਡੇ ਲਈ ਕੀ ਅਰਥ ਹੈ</w:t>
      </w:r>
    </w:p>
    <w:p w14:paraId="5AD7821A" w14:textId="77777777" w:rsidR="00316171" w:rsidRPr="004B6EF2" w:rsidRDefault="001B474F" w:rsidP="008B14DF">
      <w:pPr>
        <w:pStyle w:val="Heading3"/>
        <w:numPr>
          <w:ilvl w:val="0"/>
          <w:numId w:val="0"/>
        </w:numPr>
        <w:ind w:left="720" w:hanging="720"/>
        <w:rPr>
          <w:rFonts w:ascii="Nirmala UI" w:hAnsi="Nirmala UI" w:cs="Nirmala UI"/>
          <w:bCs/>
        </w:rPr>
      </w:pPr>
      <w:r w:rsidRPr="004B6EF2">
        <w:rPr>
          <w:rFonts w:ascii="Nirmala UI" w:hAnsi="Nirmala UI" w:cs="Nirmala UI"/>
          <w:bCs/>
          <w:lang w:val="pa"/>
        </w:rPr>
        <w:t>ਤਬਦੀਲੀ ਦੇ ਕਾਰਨ</w:t>
      </w:r>
    </w:p>
    <w:p w14:paraId="18A70FFE" w14:textId="4A6A5508" w:rsidR="0065510E" w:rsidRPr="004B6EF2" w:rsidRDefault="001B474F" w:rsidP="008B14DF">
      <w:pPr>
        <w:rPr>
          <w:rFonts w:ascii="Nirmala UI" w:hAnsi="Nirmala UI" w:cs="Nirmala UI"/>
        </w:rPr>
      </w:pPr>
      <w:bookmarkStart w:id="14" w:name="_Hlk158388693"/>
      <w:r w:rsidRPr="004B6EF2">
        <w:rPr>
          <w:rFonts w:ascii="Nirmala UI" w:hAnsi="Nirmala UI" w:cs="Nirmala UI"/>
          <w:lang w:val="pa"/>
        </w:rPr>
        <w:t>ਸਹਿ-ਡਿਜ਼ਾਈਨ ਦੀ ਸ਼ੁਰੂਆਤ ਵਿੱਚ CALD ਭਾਗੀਦਾਰਾਂ, ਉਨ੍ਹਾਂ ਦੇ ਪਰਿਵਾਰਾਂ ਅਤੇ ਉਨ੍ਹਾਂ ਦੇ ਦੇਖਭਾਲ ਕਰਨ ਵਾਲਿਆਂ ਨਾਲ ਫੋਕਸ ਗਰੁੱਪਾਂ, ਗਰੁੱਪ ਚਰਚਾਵਾਂ</w:t>
      </w:r>
      <w:bookmarkEnd w:id="14"/>
      <w:r w:rsidRPr="004B6EF2">
        <w:rPr>
          <w:rFonts w:ascii="Nirmala UI" w:hAnsi="Nirmala UI" w:cs="Nirmala UI"/>
          <w:lang w:val="pa"/>
        </w:rPr>
        <w:t xml:space="preserve"> ਅਤੇ ਇੱਕ-ਨਾਲ-ਇੱਕ ਵਿਅਕਤੀ ਦੀ ਗੱਲਬਾਤ ਦੇ ਦੌਰ </w:t>
      </w:r>
      <w:r w:rsidR="00981F34">
        <w:rPr>
          <w:rFonts w:ascii="Nirmala UI" w:hAnsi="Nirmala UI" w:cs="Nirmala UI"/>
          <w:cs/>
          <w:lang w:val="pa" w:bidi="pa-IN"/>
        </w:rPr>
        <w:br/>
      </w:r>
      <w:r w:rsidRPr="004B6EF2">
        <w:rPr>
          <w:rFonts w:ascii="Nirmala UI" w:hAnsi="Nirmala UI" w:cs="Nirmala UI"/>
          <w:lang w:val="pa"/>
        </w:rPr>
        <w:t>ਚੱਲੇ ਸਨ।</w:t>
      </w:r>
    </w:p>
    <w:p w14:paraId="5C1D3001" w14:textId="5C134389" w:rsidR="00F00E0F" w:rsidRPr="004B6EF2" w:rsidRDefault="001B474F" w:rsidP="00F00E0F">
      <w:pPr>
        <w:rPr>
          <w:rFonts w:ascii="Nirmala UI" w:hAnsi="Nirmala UI" w:cs="Nirmala UI"/>
        </w:rPr>
      </w:pPr>
      <w:r w:rsidRPr="004B6EF2">
        <w:rPr>
          <w:rFonts w:ascii="Nirmala UI" w:hAnsi="Nirmala UI" w:cs="Nirmala UI"/>
          <w:lang w:val="pa"/>
        </w:rPr>
        <w:t xml:space="preserve">ਇਹਨਾਂ ਚਰਚਾਵਾਂ ਤੋਂ ਅਸੀਂ ਸਿੱਖਿਆ ਹੈ ਕਿ ਬਹੁਤ ਸਾਰੇ CALD ਭਾਈਚਾਰਿਆਂ ਨੂੰ NDIS ਤੱਕ ਪਹੁੰਚ ਕਰਨ </w:t>
      </w:r>
      <w:r w:rsidR="00981F34">
        <w:rPr>
          <w:rFonts w:ascii="Nirmala UI" w:hAnsi="Nirmala UI" w:cs="Nirmala UI"/>
          <w:cs/>
          <w:lang w:val="pa" w:bidi="pa-IN"/>
        </w:rPr>
        <w:br/>
      </w:r>
      <w:r w:rsidRPr="004B6EF2">
        <w:rPr>
          <w:rFonts w:ascii="Nirmala UI" w:hAnsi="Nirmala UI" w:cs="Nirmala UI"/>
          <w:lang w:val="pa"/>
        </w:rPr>
        <w:t xml:space="preserve">ਅਤੇ ਇਸ ਬਾਰੇ ਸਿੱਖਣ ਵੇਲੇ ਰੁਕਾਵਟਾਂ ਦਾ ਸਾਹਮਣਾ ਕਰਨਾ ਪੈਂਦਾ ਹੈ। ਅਸੀਂ ਇਹ ਵੀ ਸਿੱਖਿਆ ਹੈ ਕਿ CALD ਭਾਗੀਦਾਰਾਂ ਲਈ ਜਾਣਕਾਰੀ ਅਤੇ ਸਹਾਇਤਾ ਤੱਕ ਪਹੁੰਚ ਕਰਨਾ ਅਤੇ ਆਪਣੀਆਂ NDIS ਯੋਜਨਾਵਾਂ ਦੀ </w:t>
      </w:r>
      <w:r w:rsidR="00981F34">
        <w:rPr>
          <w:rFonts w:ascii="Nirmala UI" w:hAnsi="Nirmala UI" w:cs="Nirmala UI"/>
          <w:cs/>
          <w:lang w:val="pa" w:bidi="pa-IN"/>
        </w:rPr>
        <w:br/>
      </w:r>
      <w:r w:rsidRPr="004B6EF2">
        <w:rPr>
          <w:rFonts w:ascii="Nirmala UI" w:hAnsi="Nirmala UI" w:cs="Nirmala UI"/>
          <w:lang w:val="pa"/>
        </w:rPr>
        <w:t xml:space="preserve">ਵਰਤੋਂ ਕਰਨਾ ਔਖਾ ਹੈ। ਜਿਹੜੀਆਂ ਚੁਣੌਤੀਆਂ ਬਾਰੇ ਅਕਸਰ ਸੁਣਿਆ ਗਿਆ, ਉਹ NDIS ਵੈੱਬਸਾਈਟ 'ਤੇ </w:t>
      </w:r>
      <w:hyperlink r:id="rId13" w:history="1">
        <w:r w:rsidR="00275001" w:rsidRPr="004B6EF2">
          <w:rPr>
            <w:rStyle w:val="Hyperlink"/>
            <w:rFonts w:ascii="Nirmala UI" w:hAnsi="Nirmala UI" w:cs="Nirmala UI"/>
            <w:lang w:val="pa"/>
          </w:rPr>
          <w:t>ਸੱਭਿਆਚਾਰਕ ਅਤੇ ਭਾਸ਼ਾਈ ਵਿਭਿੰਨਤਾ ਰਣਨੀਤੀ 2024 – 2028</w:t>
        </w:r>
      </w:hyperlink>
      <w:r w:rsidRPr="004B6EF2">
        <w:rPr>
          <w:rFonts w:ascii="Nirmala UI" w:hAnsi="Nirmala UI" w:cs="Nirmala UI"/>
          <w:lang w:val="pa"/>
        </w:rPr>
        <w:t xml:space="preserve"> ਦੇ ਪੂਰੇ ਸੰਸਕਰਣ ਵਿੱਚ ਲੱਭੀਆਂ ਜਾ ਸਕਦੀਆਂ ਹਨ।</w:t>
      </w:r>
    </w:p>
    <w:p w14:paraId="66C7810F" w14:textId="77777777" w:rsidR="00EF4258" w:rsidRPr="004B6EF2" w:rsidRDefault="001B474F" w:rsidP="00EF4258">
      <w:pPr>
        <w:pStyle w:val="Heading3"/>
        <w:numPr>
          <w:ilvl w:val="0"/>
          <w:numId w:val="0"/>
        </w:numPr>
        <w:ind w:left="720" w:hanging="720"/>
        <w:rPr>
          <w:rFonts w:ascii="Nirmala UI" w:hAnsi="Nirmala UI" w:cs="Nirmala UI"/>
        </w:rPr>
      </w:pPr>
      <w:r w:rsidRPr="004B6EF2">
        <w:rPr>
          <w:rFonts w:ascii="Nirmala UI" w:hAnsi="Nirmala UI" w:cs="Nirmala UI"/>
          <w:lang w:val="pa"/>
        </w:rPr>
        <w:t>NDIA ਵਿੱਚ ਕਿਵੇਂ ਸੁਧਾਰ ਹੋਵੇਗਾ</w:t>
      </w:r>
    </w:p>
    <w:p w14:paraId="0EAF0F78" w14:textId="01152242" w:rsidR="00087AA0" w:rsidRPr="004B6EF2" w:rsidRDefault="001B474F" w:rsidP="00F00E0F">
      <w:pPr>
        <w:rPr>
          <w:rFonts w:ascii="Nirmala UI" w:hAnsi="Nirmala UI" w:cs="Nirmala UI"/>
        </w:rPr>
      </w:pPr>
      <w:r w:rsidRPr="004B6EF2">
        <w:rPr>
          <w:rFonts w:ascii="Nirmala UI" w:hAnsi="Nirmala UI" w:cs="Nirmala UI"/>
          <w:lang w:val="pa"/>
        </w:rPr>
        <w:t>NDIA ਨੇ ਟੀਚੇ ਬਣਾਏ ਹਨ</w:t>
      </w:r>
      <w:r w:rsidR="00971946">
        <w:rPr>
          <w:rFonts w:ascii="Nirmala UI" w:hAnsi="Nirmala UI" w:cs="Arial" w:hint="cs"/>
          <w:rtl/>
          <w:lang w:val="pa"/>
        </w:rPr>
        <w:t>,</w:t>
      </w:r>
      <w:r w:rsidRPr="004B6EF2">
        <w:rPr>
          <w:rFonts w:ascii="Nirmala UI" w:hAnsi="Nirmala UI" w:cs="Nirmala UI"/>
          <w:lang w:val="pa"/>
        </w:rPr>
        <w:t xml:space="preserve"> ਜਿਨ੍ਹਾਂ ਨੂੰ 6 ਤਰਜੀਹੀ ਖੇਤਰਾਂ ਵਿੱਚ ਵੰਡਿਆ ਗਿਆ ਹੈ। ਇਹਨਾਂ ਟੀਚਿਆਂ ਦਾ ਉਦੇਸ਼ NDIS ਬਾਰੇ ਸਿੱਖਣ, ਪਹੁੰਚ ਕਰਨ ਅਤੇ ਵਰਤਣ ਲਈ CALD ਭਾਈਚਾਰਿਆਂ ਦੀ ਸਹਾਇਤਾ ਕਰਨੀ ਹੈ।</w:t>
      </w:r>
    </w:p>
    <w:p w14:paraId="6CF11B19" w14:textId="77777777" w:rsidR="0048080F" w:rsidRPr="004B6EF2" w:rsidRDefault="001B474F" w:rsidP="00F00E0F">
      <w:pPr>
        <w:rPr>
          <w:rFonts w:ascii="Nirmala UI" w:hAnsi="Nirmala UI" w:cs="Nirmala UI"/>
        </w:rPr>
      </w:pPr>
      <w:r w:rsidRPr="004B6EF2">
        <w:rPr>
          <w:rFonts w:ascii="Nirmala UI" w:hAnsi="Nirmala UI" w:cs="Nirmala UI"/>
          <w:lang w:val="pa"/>
        </w:rPr>
        <w:t xml:space="preserve">ਇਹ ਯਕੀਨੀ ਬਣਾਉਣ ਲਈ ਇੱਕ ਕਾਰਜ ਯੋਜਨਾ ਤਿਆਰ ਕੀਤੀ ਗਈ ਹੈ ਕਿ NDIA ਦੁਆਰਾ ਇਹਨਾਂ ਟੀਚਿਆਂ ਨੂੰ ਪੂਰਾ ਕੀਤਾ ਅਤੇ ਮਾਪਿਆ ਗਿਆ ਹੈ। </w:t>
      </w:r>
      <w:hyperlink r:id="rId14" w:history="1">
        <w:r w:rsidR="004165A4" w:rsidRPr="004B6EF2">
          <w:rPr>
            <w:rStyle w:val="Hyperlink"/>
            <w:rFonts w:ascii="Nirmala UI" w:hAnsi="Nirmala UI" w:cs="Nirmala UI"/>
            <w:lang w:val="pa"/>
          </w:rPr>
          <w:t>NDIS ਵੈੱਬਸਾਈਟ 'ਤੇ ਸੱਭਿਆਚਾਰਕ ਅਤੇ ਭਾਸ਼ਾਈ ਵਿਭਿੰਨਤਾ ਰਣਨੀਤੀ 2024 – 2028 ਦੀ ਕਾਰਜ ਯੋਜਨਾ</w:t>
        </w:r>
      </w:hyperlink>
      <w:r w:rsidRPr="004B6EF2">
        <w:rPr>
          <w:rFonts w:ascii="Nirmala UI" w:hAnsi="Nirmala UI" w:cs="Nirmala UI"/>
          <w:lang w:val="pa"/>
        </w:rPr>
        <w:t xml:space="preserve"> ਦਾ ਪੂਰਾ ਸੰਸਕਰਣ ਦੇਖੋ।</w:t>
      </w:r>
    </w:p>
    <w:p w14:paraId="78A98A3C" w14:textId="77777777" w:rsidR="002545DF" w:rsidRPr="004B6EF2" w:rsidRDefault="001B474F" w:rsidP="00F00E0F">
      <w:pPr>
        <w:rPr>
          <w:rFonts w:ascii="Nirmala UI" w:hAnsi="Nirmala UI" w:cs="Nirmala UI"/>
        </w:rPr>
      </w:pPr>
      <w:r w:rsidRPr="004B6EF2">
        <w:rPr>
          <w:rFonts w:ascii="Nirmala UI" w:hAnsi="Nirmala UI" w:cs="Nirmala UI"/>
          <w:lang w:val="pa"/>
        </w:rPr>
        <w:t>ਉਹ 6 ਤਰਜੀਹੀ ਖੇਤਰ ਜਿਨ੍ਹਾਂ ਨੂੰ ਇਹ ਰਣਨੀਤੀ ਹੱਲ ਕਰੇਗੀ:</w:t>
      </w:r>
    </w:p>
    <w:p w14:paraId="1B291F41" w14:textId="77777777" w:rsidR="00FF180B" w:rsidRPr="004B6EF2" w:rsidRDefault="001B474F" w:rsidP="00EB17F2">
      <w:pPr>
        <w:pStyle w:val="Heading4"/>
        <w:keepNext/>
        <w:numPr>
          <w:ilvl w:val="0"/>
          <w:numId w:val="22"/>
        </w:numPr>
        <w:ind w:left="426" w:hanging="426"/>
        <w:rPr>
          <w:rFonts w:ascii="Nirmala UI" w:hAnsi="Nirmala UI" w:cs="Nirmala UI"/>
          <w:bCs/>
        </w:rPr>
      </w:pPr>
      <w:r w:rsidRPr="004B6EF2">
        <w:rPr>
          <w:rFonts w:ascii="Nirmala UI" w:hAnsi="Nirmala UI" w:cs="Nirmala UI"/>
          <w:bCs/>
          <w:lang w:val="pa"/>
        </w:rPr>
        <w:t>ਬੁਨਿਆਦੀ ਢਾਂਚਾ</w:t>
      </w:r>
    </w:p>
    <w:p w14:paraId="13A0B30B" w14:textId="77777777" w:rsidR="00A45BB4" w:rsidRPr="004B6EF2" w:rsidRDefault="001B474F" w:rsidP="00A012F4">
      <w:pPr>
        <w:rPr>
          <w:rFonts w:ascii="Nirmala UI" w:hAnsi="Nirmala UI" w:cs="Nirmala UI"/>
        </w:rPr>
      </w:pPr>
      <w:r w:rsidRPr="004B6EF2">
        <w:rPr>
          <w:rFonts w:ascii="Nirmala UI" w:hAnsi="Nirmala UI" w:cs="Nirmala UI"/>
          <w:lang w:val="pa"/>
        </w:rPr>
        <w:t>NIDS ਅਤੇ ਭਾਗੀਦਾਰ ਪ੍ਰਣਾਲੀਆਂ, ਨੀਤੀਆਂ ਅਤੇ ਪ੍ਰਕਿਰਿਆਵਾਂ CALD ਭਾਈਚਾਰਿਆਂ ਦੀਆਂ ਸੱਭਿਆਚਾਰਕ ਅਤੇ ਭਾਸ਼ਾਈ ਲੋੜਾਂ ਨੂੰ ਦਰਸਾਉਂਦੀਆਂ ਹਨ।</w:t>
      </w:r>
      <w:bookmarkStart w:id="15" w:name="_Hlk158708442"/>
    </w:p>
    <w:bookmarkEnd w:id="12"/>
    <w:bookmarkEnd w:id="13"/>
    <w:p w14:paraId="170169D7" w14:textId="77777777" w:rsidR="005F5CE9" w:rsidRPr="004B6EF2" w:rsidRDefault="001B474F" w:rsidP="00EB17F2">
      <w:pPr>
        <w:pStyle w:val="Heading5"/>
        <w:keepNext/>
        <w:ind w:firstLine="426"/>
        <w:rPr>
          <w:rFonts w:ascii="Nirmala UI" w:hAnsi="Nirmala UI" w:cs="Nirmala UI"/>
          <w:bCs/>
          <w:sz w:val="24"/>
        </w:rPr>
      </w:pPr>
      <w:r w:rsidRPr="004B6EF2">
        <w:rPr>
          <w:rFonts w:ascii="Nirmala UI" w:hAnsi="Nirmala UI" w:cs="Nirmala UI"/>
          <w:bCs/>
          <w:sz w:val="24"/>
          <w:lang w:val="pa"/>
        </w:rPr>
        <w:t>ਇਹ ਤੁਹਾਡੇ ਲਈ ਕਿਹੋ ਜਿਹਾ ਲੱਗ ਸਕਦਾ ਹੈ:</w:t>
      </w:r>
    </w:p>
    <w:bookmarkEnd w:id="15"/>
    <w:p w14:paraId="2C462377" w14:textId="77777777" w:rsidR="00A43BD0" w:rsidRPr="004B6EF2" w:rsidRDefault="001B474F" w:rsidP="00604D91">
      <w:pPr>
        <w:spacing w:after="840"/>
        <w:ind w:left="425"/>
        <w:rPr>
          <w:rFonts w:ascii="Nirmala UI" w:hAnsi="Nirmala UI" w:cs="Nirmala UI"/>
        </w:rPr>
      </w:pPr>
      <w:r w:rsidRPr="004B6EF2">
        <w:rPr>
          <w:rFonts w:ascii="Nirmala UI" w:hAnsi="Nirmala UI" w:cs="Nirmala UI"/>
          <w:lang w:val="pa"/>
        </w:rPr>
        <w:t>ਤੁਹਾਨੂੰ NDIS ਲਈ ਅਰਜ਼ੀ ਦੇਣ, ਸਮੀਖਿਆ ਕਰਨ ਦੀ ਬੇਨਤੀ ਕਰਨ ਜਾਂ NDIS ਨੂੰ ਫੀਡਬੈਕ ਦੇਣ ਲਈ ਵਧੀਆ ਸਹਿਯੋਗ ਪ੍ਰਾਪਤ ਹੈ। ਤੁਸੀਂ ਇਹਨਾਂ ਗਤੀਵਿਧੀਆਂ ਨੂੰ ਇਸ ਤਰੀਕੇ ਨਾਲ ਕਰ ਸਕਦੇ ਹੋ ਜੋ ਤੁਹਾਡੀਆਂ ਸੱਭਿਆਚਾਰਕ ਅਤੇ ਭਾਸ਼ਾਈ ਲੋੜਾਂ ਨੂੰ ਪੂਰਾ ਕਰਦਾ ਹੈ।</w:t>
      </w:r>
    </w:p>
    <w:p w14:paraId="19CB5537" w14:textId="77777777" w:rsidR="008F07FA" w:rsidRPr="004B6EF2" w:rsidRDefault="001B474F" w:rsidP="00EB17F2">
      <w:pPr>
        <w:pStyle w:val="Heading4"/>
        <w:keepNext/>
        <w:numPr>
          <w:ilvl w:val="0"/>
          <w:numId w:val="22"/>
        </w:numPr>
        <w:ind w:left="426" w:hanging="426"/>
        <w:rPr>
          <w:rFonts w:ascii="Nirmala UI" w:hAnsi="Nirmala UI" w:cs="Nirmala UI"/>
          <w:bCs/>
        </w:rPr>
      </w:pPr>
      <w:r w:rsidRPr="004B6EF2">
        <w:rPr>
          <w:rFonts w:ascii="Nirmala UI" w:hAnsi="Nirmala UI" w:cs="Nirmala UI"/>
          <w:bCs/>
          <w:lang w:val="pa"/>
        </w:rPr>
        <w:lastRenderedPageBreak/>
        <w:t>ਸਟਾਫ਼ ਦੀ ਸਮਰੱਥਾ</w:t>
      </w:r>
    </w:p>
    <w:p w14:paraId="2890CF50" w14:textId="77777777" w:rsidR="008F07FA" w:rsidRPr="004B6EF2" w:rsidRDefault="001B474F" w:rsidP="00A012F4">
      <w:pPr>
        <w:rPr>
          <w:rFonts w:ascii="Nirmala UI" w:hAnsi="Nirmala UI" w:cs="Nirmala UI"/>
        </w:rPr>
      </w:pPr>
      <w:r w:rsidRPr="004B6EF2">
        <w:rPr>
          <w:rFonts w:ascii="Nirmala UI" w:hAnsi="Nirmala UI" w:cs="Nirmala UI"/>
          <w:lang w:val="pa"/>
        </w:rPr>
        <w:t>NDIS ਅਤੇ ਭਾਗੀਦਾਰ ਸਟਾਫ਼ ਅਪਾਹਜ ਲੋਕਾਂ ਅਤੇ ਉਹਨਾਂ ਦੇ ਪਰਿਵਾਰਾਂ ਨੂੰ ਸੱਭਿਆਚਾਰਕ ਤੌਰ 'ਤੇ ਸੁਰੱਖਿਅਤ ਅਤੇ ਸਮੇਂ ਸਿਰ ਜਵਾਬ ਦੇਣ ਵਾਲੀ ਸੇਵਾ ਪ੍ਰਦਾਨ ਕਰਦੇ ਹਨ।</w:t>
      </w:r>
    </w:p>
    <w:p w14:paraId="566DE99B" w14:textId="77777777" w:rsidR="00597784" w:rsidRPr="004B6EF2" w:rsidRDefault="001B474F" w:rsidP="00EB17F2">
      <w:pPr>
        <w:pStyle w:val="Heading5"/>
        <w:keepNext/>
        <w:ind w:firstLine="426"/>
        <w:rPr>
          <w:rFonts w:ascii="Nirmala UI" w:hAnsi="Nirmala UI" w:cs="Nirmala UI"/>
          <w:bCs/>
          <w:sz w:val="24"/>
        </w:rPr>
      </w:pPr>
      <w:r w:rsidRPr="004B6EF2">
        <w:rPr>
          <w:rFonts w:ascii="Nirmala UI" w:hAnsi="Nirmala UI" w:cs="Nirmala UI"/>
          <w:bCs/>
          <w:sz w:val="24"/>
          <w:lang w:val="pa"/>
        </w:rPr>
        <w:t>ਇਹ ਤੁਹਾਡੇ ਲਈ ਕਿਹੋ ਜਿਹਾ ਲੱਗ ਸਕਦਾ ਹੈ:</w:t>
      </w:r>
    </w:p>
    <w:p w14:paraId="074B75E0" w14:textId="77777777" w:rsidR="00981F34" w:rsidRDefault="001B474F" w:rsidP="00981F34">
      <w:pPr>
        <w:ind w:left="426"/>
      </w:pPr>
      <w:r w:rsidRPr="004B6EF2">
        <w:rPr>
          <w:rFonts w:ascii="Nirmala UI" w:hAnsi="Nirmala UI" w:cs="Nirmala UI"/>
          <w:lang w:val="pa"/>
        </w:rPr>
        <w:t>NDIS ਅਤੇ ਭਾਗੀਦਾਰ ਸਟਾਫ਼ ਤੁਹਾਨੂੰ ਤੁਹਾਡੀਆਂ ਸੱਭਿਆਚਾਰਕ ਅਤੇ ਭਾਸ਼ਾਈ ਲੋੜਾਂ ਨੂੰ ਅੱਗੇ ਸਾਂਝਾ ਕਰਨ ਲਈ ਸਹਾਇਤਾ ਕਰਦਾ ਹੈ, ਅਤੇ ਤੁਹਾਡੀਆਂ ਲੋੜਾਂ ਲਈ ਢੁੱਕਵਾਂ ਜਵਾਬ ਦਿੰਦਾ ਹੈ।</w:t>
      </w:r>
    </w:p>
    <w:p w14:paraId="2D56975F" w14:textId="77777777" w:rsidR="00211814" w:rsidRPr="004B6EF2" w:rsidRDefault="001B474F" w:rsidP="00CD7CAD">
      <w:pPr>
        <w:pStyle w:val="Heading4"/>
        <w:keepNext/>
        <w:numPr>
          <w:ilvl w:val="0"/>
          <w:numId w:val="22"/>
        </w:numPr>
        <w:spacing w:before="840"/>
        <w:ind w:left="425" w:hanging="425"/>
        <w:rPr>
          <w:rFonts w:ascii="Nirmala UI" w:hAnsi="Nirmala UI" w:cs="Nirmala UI"/>
          <w:bCs/>
        </w:rPr>
      </w:pPr>
      <w:r w:rsidRPr="004B6EF2">
        <w:rPr>
          <w:rFonts w:ascii="Nirmala UI" w:hAnsi="Nirmala UI" w:cs="Nirmala UI"/>
          <w:bCs/>
          <w:lang w:val="pa"/>
        </w:rPr>
        <w:t>ਅਪੰਗਤਾ ਪਹੁੰਚਯੋਗ ਸੰਚਾਰ</w:t>
      </w:r>
    </w:p>
    <w:p w14:paraId="6DF9DDB8" w14:textId="77777777" w:rsidR="00211814" w:rsidRPr="004B6EF2" w:rsidRDefault="001B474F" w:rsidP="00211814">
      <w:pPr>
        <w:rPr>
          <w:rFonts w:ascii="Nirmala UI" w:hAnsi="Nirmala UI" w:cs="Nirmala UI"/>
        </w:rPr>
      </w:pPr>
      <w:r w:rsidRPr="004B6EF2">
        <w:rPr>
          <w:rFonts w:ascii="Nirmala UI" w:hAnsi="Nirmala UI" w:cs="Nirmala UI"/>
          <w:lang w:val="pa"/>
        </w:rPr>
        <w:t>NDIS ਦੁਆਰਾ ਸਾਂਝੀ ਕੀਤੀ ਗਈ ਜਾਣਕਾਰੀ CALD ਪਿਛੋਕੜ ਵਾਲੇ ਅਪਾਹਜ ਲੋਕਾਂ, ਉਹਨਾਂ ਦੇ ਪਰਿਵਾਰਾਂ ਅਤੇ ਉਹਨਾਂ ਦੀ ਦੇਖਭਾਲ ਕਰਨ ਵਾਲਿਆਂ ਦੀਆਂ ਸੱਭਿਆਚਾਰਕ ਅਤੇ ਗੱਲਬਾਤ ਕਰਨ ਸੰਬੰਧੀ ਲੋੜਾਂ ਨੂੰ ਪੂਰਾ ਕਰਦੀ ਹੈ।</w:t>
      </w:r>
    </w:p>
    <w:p w14:paraId="25BBBD41" w14:textId="77777777" w:rsidR="00781822" w:rsidRPr="004B6EF2" w:rsidRDefault="001B474F" w:rsidP="00EB17F2">
      <w:pPr>
        <w:pStyle w:val="Heading5"/>
        <w:keepNext/>
        <w:ind w:firstLine="426"/>
        <w:rPr>
          <w:rFonts w:ascii="Nirmala UI" w:hAnsi="Nirmala UI" w:cs="Nirmala UI"/>
          <w:bCs/>
          <w:sz w:val="24"/>
        </w:rPr>
      </w:pPr>
      <w:r w:rsidRPr="004B6EF2">
        <w:rPr>
          <w:rFonts w:ascii="Nirmala UI" w:hAnsi="Nirmala UI" w:cs="Nirmala UI"/>
          <w:bCs/>
          <w:sz w:val="24"/>
          <w:lang w:val="pa"/>
        </w:rPr>
        <w:t>ਇਹ ਤੁਹਾਡੇ ਲਈ ਕਿਹੋ ਜਿਹਾ ਲੱਗ ਸਕਦਾ ਹੈ:</w:t>
      </w:r>
    </w:p>
    <w:p w14:paraId="1F03C7CB" w14:textId="77777777" w:rsidR="00981F34" w:rsidRDefault="001B474F" w:rsidP="00981F34">
      <w:pPr>
        <w:ind w:left="426"/>
      </w:pPr>
      <w:r w:rsidRPr="004B6EF2">
        <w:rPr>
          <w:rFonts w:ascii="Nirmala UI" w:hAnsi="Nirmala UI" w:cs="Nirmala UI"/>
          <w:lang w:val="pa"/>
        </w:rPr>
        <w:t>NDIS ਤੁਹਾਡੇ ਨਾਲ ਤੁਹਾਡੇ ਪਸੰਦੀਦਾ ਤਰੀਕੇ ਰਾਹੀਂ ਸੰਪਰਕ ਕਰੇਗਾ ਅਤੇ ਜੇਕਰ ਤੁਹਾਨੂੰ ਇਸਦੀ ਲੋੜ ਹੈ ਤਾਂ ਉੱਚ ਗੁਣਵੱਤਾ ਵਾਲੀ ਦੁਭਾਸ਼ੀਆ ਸਹਾਇਤਾ ਤੱਕ ਪਹੁੰਚ ਕਰਨ ਵਿੱਚ ਤੁਹਾਡੀ ਮੱਦਦ ਕਰੇਗਾ।</w:t>
      </w:r>
    </w:p>
    <w:p w14:paraId="05B12D3D" w14:textId="77777777" w:rsidR="00A4060F" w:rsidRPr="004B6EF2" w:rsidRDefault="001B474F" w:rsidP="00CD7CAD">
      <w:pPr>
        <w:pStyle w:val="Heading4"/>
        <w:keepNext/>
        <w:numPr>
          <w:ilvl w:val="0"/>
          <w:numId w:val="22"/>
        </w:numPr>
        <w:spacing w:before="840"/>
        <w:ind w:left="425" w:hanging="425"/>
        <w:rPr>
          <w:rFonts w:ascii="Nirmala UI" w:hAnsi="Nirmala UI" w:cs="Nirmala UI"/>
          <w:bCs/>
        </w:rPr>
      </w:pPr>
      <w:bookmarkStart w:id="16" w:name="_Hlk158709920"/>
      <w:r w:rsidRPr="004B6EF2">
        <w:rPr>
          <w:rFonts w:ascii="Nirmala UI" w:hAnsi="Nirmala UI" w:cs="Nirmala UI"/>
          <w:bCs/>
          <w:lang w:val="pa"/>
        </w:rPr>
        <w:t>ਬਾਜ਼ਾਰ</w:t>
      </w:r>
    </w:p>
    <w:p w14:paraId="7921247F" w14:textId="22CFFB7F" w:rsidR="00A4060F" w:rsidRPr="004B6EF2" w:rsidRDefault="001B474F" w:rsidP="00A4060F">
      <w:pPr>
        <w:rPr>
          <w:rFonts w:ascii="Nirmala UI" w:hAnsi="Nirmala UI" w:cs="Nirmala UI"/>
        </w:rPr>
      </w:pPr>
      <w:r w:rsidRPr="004B6EF2">
        <w:rPr>
          <w:rFonts w:ascii="Nirmala UI" w:hAnsi="Nirmala UI" w:cs="Nirmala UI"/>
          <w:lang w:val="pa"/>
        </w:rPr>
        <w:t>NDIS ਸੇਵਾਵਾਂ ਉਪਲਬਧ ਹਨ</w:t>
      </w:r>
      <w:r w:rsidR="00971946">
        <w:rPr>
          <w:rFonts w:ascii="Nirmala UI" w:hAnsi="Nirmala UI" w:cs="Arial" w:hint="cs"/>
          <w:rtl/>
          <w:lang w:val="pa"/>
        </w:rPr>
        <w:t>,</w:t>
      </w:r>
      <w:r w:rsidRPr="004B6EF2">
        <w:rPr>
          <w:rFonts w:ascii="Nirmala UI" w:hAnsi="Nirmala UI" w:cs="Nirmala UI"/>
          <w:lang w:val="pa"/>
        </w:rPr>
        <w:t xml:space="preserve"> ਅਤੇ CALD ਭਾਗੀਦਾਰਾਂ, ਪਰਿਵਾਰਾਂ ਅਤੇ ਦੇਖਭਾਲ ਕਰਨ ਵਾਲਿਆਂ ਦੀਆਂ ਸੱਭਿਆਚਾਰਕ ਅਤੇ ਭਾਸ਼ਾਈ ਲੋੜਾਂ ਨੂੰ ਪੂਰਾ ਕਰਦੀਆਂ ਹਨ।</w:t>
      </w:r>
    </w:p>
    <w:bookmarkEnd w:id="16"/>
    <w:p w14:paraId="078203D7" w14:textId="77777777" w:rsidR="00F9026E" w:rsidRPr="004B6EF2" w:rsidRDefault="001B474F" w:rsidP="00EB17F2">
      <w:pPr>
        <w:pStyle w:val="Heading5"/>
        <w:keepNext/>
        <w:ind w:firstLine="426"/>
        <w:rPr>
          <w:rFonts w:ascii="Nirmala UI" w:hAnsi="Nirmala UI" w:cs="Nirmala UI"/>
          <w:bCs/>
          <w:sz w:val="24"/>
        </w:rPr>
      </w:pPr>
      <w:r w:rsidRPr="004B6EF2">
        <w:rPr>
          <w:rFonts w:ascii="Nirmala UI" w:hAnsi="Nirmala UI" w:cs="Nirmala UI"/>
          <w:bCs/>
          <w:sz w:val="24"/>
          <w:lang w:val="pa"/>
        </w:rPr>
        <w:t>ਇਹ ਤੁਹਾਡੇ ਲਈ ਕਿਹੋ ਜਿਹਾ ਲੱਗ ਸਕਦਾ ਹੈ:</w:t>
      </w:r>
    </w:p>
    <w:p w14:paraId="3F74081D" w14:textId="77777777" w:rsidR="00981F34" w:rsidRDefault="001B474F" w:rsidP="00981F34">
      <w:pPr>
        <w:ind w:left="426"/>
      </w:pPr>
      <w:r w:rsidRPr="004B6EF2">
        <w:rPr>
          <w:rFonts w:ascii="Nirmala UI" w:hAnsi="Nirmala UI" w:cs="Nirmala UI"/>
          <w:lang w:val="pa"/>
        </w:rPr>
        <w:t>ਤੁਸੀਂ ਸੱਭਿਆਚਾਰਕ ਤੌਰ 'ਤੇ ਸੁਰੱਖਿਅਤ ਅਤੇ ਢੁੱਕਵੀਆਂ NDIS ਸਹਾਇਤਾ ਅਤੇ ਸੇਵਾਵਾਂ ਨੂੰ ਲੱਭ ਸਕਦੇ ਹੋ ਅਤੇ ਉਹਨਾਂ ਤੱਕ ਪਹੁੰਚ ਕਰ ਸਕਦੇ ਹੋ।</w:t>
      </w:r>
    </w:p>
    <w:p w14:paraId="45E0C5EF" w14:textId="77777777" w:rsidR="004A096B" w:rsidRPr="004B6EF2" w:rsidRDefault="001B474F" w:rsidP="00CD7CAD">
      <w:pPr>
        <w:pStyle w:val="Heading4"/>
        <w:keepNext/>
        <w:numPr>
          <w:ilvl w:val="0"/>
          <w:numId w:val="22"/>
        </w:numPr>
        <w:spacing w:before="840"/>
        <w:ind w:left="425" w:hanging="425"/>
        <w:rPr>
          <w:rFonts w:ascii="Nirmala UI" w:hAnsi="Nirmala UI" w:cs="Nirmala UI"/>
          <w:bCs/>
        </w:rPr>
      </w:pPr>
      <w:r w:rsidRPr="004B6EF2">
        <w:rPr>
          <w:rFonts w:ascii="Nirmala UI" w:hAnsi="Nirmala UI" w:cs="Nirmala UI"/>
          <w:bCs/>
          <w:lang w:val="pa"/>
        </w:rPr>
        <w:t>ਡੇਟਾ (ਆਂਕੜੇ)</w:t>
      </w:r>
    </w:p>
    <w:p w14:paraId="5B164EFE" w14:textId="77777777" w:rsidR="004A096B" w:rsidRPr="004B6EF2" w:rsidRDefault="001B474F" w:rsidP="004A096B">
      <w:pPr>
        <w:rPr>
          <w:rFonts w:ascii="Nirmala UI" w:hAnsi="Nirmala UI" w:cs="Nirmala UI"/>
        </w:rPr>
      </w:pPr>
      <w:r w:rsidRPr="004B6EF2">
        <w:rPr>
          <w:rFonts w:ascii="Nirmala UI" w:hAnsi="Nirmala UI" w:cs="Nirmala UI"/>
          <w:lang w:val="pa"/>
        </w:rPr>
        <w:t>ਡੇਟਾ ਦੀ ਵਰਤੋਂ ਸੇਵਾਵਾਂ ਨੂੰ ਬਿਹਤਰ ਬਣਾਉਣ ਲਈ CALD ਭਾਗੀਦਾਰਾਂ ਦੀਆਂ ਲੋੜਾਂ ਨੂੰ ਸਮਝਣ ਅਤੇ NDIS ਦੇ ਪ੍ਰਭਾਵ ਨੂੰ ਸਮਝਣ ਲਈ ਕੀਤੀ ਜਾਂਦੀ ਹੈ।</w:t>
      </w:r>
    </w:p>
    <w:p w14:paraId="01E15911" w14:textId="77777777" w:rsidR="004A096B" w:rsidRPr="004B6EF2" w:rsidRDefault="001B474F" w:rsidP="00EB17F2">
      <w:pPr>
        <w:pStyle w:val="Heading5"/>
        <w:keepNext/>
        <w:ind w:firstLine="426"/>
        <w:rPr>
          <w:rFonts w:ascii="Nirmala UI" w:hAnsi="Nirmala UI" w:cs="Nirmala UI"/>
          <w:bCs/>
          <w:sz w:val="24"/>
        </w:rPr>
      </w:pPr>
      <w:r w:rsidRPr="004B6EF2">
        <w:rPr>
          <w:rFonts w:ascii="Nirmala UI" w:hAnsi="Nirmala UI" w:cs="Nirmala UI"/>
          <w:bCs/>
          <w:sz w:val="24"/>
          <w:lang w:val="pa"/>
        </w:rPr>
        <w:lastRenderedPageBreak/>
        <w:t>ਇਹ ਤੁਹਾਡੇ ਲਈ ਕਿਹੋ ਜਿਹਾ ਲੱਗ ਸਕਦਾ ਹੈ:</w:t>
      </w:r>
    </w:p>
    <w:p w14:paraId="535FA194" w14:textId="77777777" w:rsidR="00981F34" w:rsidRDefault="001B474F" w:rsidP="00981F34">
      <w:pPr>
        <w:ind w:left="426"/>
      </w:pPr>
      <w:r w:rsidRPr="004B6EF2">
        <w:rPr>
          <w:rFonts w:ascii="Nirmala UI" w:hAnsi="Nirmala UI" w:cs="Nirmala UI"/>
          <w:lang w:val="pa"/>
        </w:rPr>
        <w:t>CALD ਦੀ ਇੱਕ ਪਰਿਭਾਸ਼ਾ ਬਣਾਈ ਗਈ ਹੈ ਜੋ ਤੁਹਾਡੀ ਪਛਾਣ ਨੂੰ ਬਿਹਤਰ ਢੰਗ ਨਾਲ ਦਰਸਾਉਂਦੀ ਹੈ।</w:t>
      </w:r>
    </w:p>
    <w:p w14:paraId="74400A3C" w14:textId="77777777" w:rsidR="00A7745A" w:rsidRPr="004B6EF2" w:rsidRDefault="001B474F" w:rsidP="00CD7CAD">
      <w:pPr>
        <w:pStyle w:val="Heading4"/>
        <w:keepNext/>
        <w:numPr>
          <w:ilvl w:val="0"/>
          <w:numId w:val="22"/>
        </w:numPr>
        <w:spacing w:before="840"/>
        <w:ind w:left="425" w:hanging="425"/>
        <w:rPr>
          <w:rFonts w:ascii="Nirmala UI" w:hAnsi="Nirmala UI" w:cs="Nirmala UI"/>
          <w:bCs/>
        </w:rPr>
      </w:pPr>
      <w:r w:rsidRPr="004B6EF2">
        <w:rPr>
          <w:rFonts w:ascii="Nirmala UI" w:hAnsi="Nirmala UI" w:cs="Nirmala UI"/>
          <w:bCs/>
          <w:lang w:val="pa"/>
        </w:rPr>
        <w:t>ਆਊਟਰੀਚ</w:t>
      </w:r>
    </w:p>
    <w:p w14:paraId="57D58EB1" w14:textId="77777777" w:rsidR="00A7745A" w:rsidRPr="004B6EF2" w:rsidRDefault="001B474F" w:rsidP="00A7745A">
      <w:pPr>
        <w:rPr>
          <w:rFonts w:ascii="Nirmala UI" w:hAnsi="Nirmala UI" w:cs="Nirmala UI"/>
        </w:rPr>
      </w:pPr>
      <w:r w:rsidRPr="004B6EF2">
        <w:rPr>
          <w:rFonts w:ascii="Nirmala UI" w:hAnsi="Nirmala UI" w:cs="Nirmala UI"/>
          <w:lang w:val="pa"/>
        </w:rPr>
        <w:t>ਉਹਨਾਂ ਲੋਕਾਂ ਅਤੇ ਭਾਈਚਾਰਿਆਂ ਨੂੰ ਸਿੱਖਿਅਤ ਕਰਨ ਅਤੇ ਉਹਨਾਂ ਨਾਲ ਜੁੜਨ ਲਈ ਸਹਾਇਤਾ ਅਤੇ ਸੇਵਾਵਾਂ ਪ੍ਰਦਾਨ ਕੀਤੀਆਂ ਜਾਂਦੀਆਂ ਹਨ ਜਿਹਨਾਂ ਨਾਲ NDIA ਪਹਿਲਾਂ ਚੰਗੀ ਤਰ੍ਹਾਂ ਜੁੜਿਆ ਹੋਇਆ ਨਹੀਂ ਸੀ।</w:t>
      </w:r>
    </w:p>
    <w:p w14:paraId="36CFEF8C" w14:textId="77777777" w:rsidR="009F24F0" w:rsidRPr="004B6EF2" w:rsidRDefault="001B474F" w:rsidP="00EB17F2">
      <w:pPr>
        <w:pStyle w:val="Heading5"/>
        <w:keepNext/>
        <w:ind w:firstLine="426"/>
        <w:rPr>
          <w:rFonts w:ascii="Nirmala UI" w:hAnsi="Nirmala UI" w:cs="Nirmala UI"/>
          <w:bCs/>
          <w:sz w:val="24"/>
        </w:rPr>
      </w:pPr>
      <w:r w:rsidRPr="004B6EF2">
        <w:rPr>
          <w:rFonts w:ascii="Nirmala UI" w:hAnsi="Nirmala UI" w:cs="Nirmala UI"/>
          <w:bCs/>
          <w:sz w:val="24"/>
          <w:lang w:val="pa"/>
        </w:rPr>
        <w:t>ਇਹ ਤੁਹਾਡੇ ਲਈ ਕਿਹੋ ਜਿਹਾ ਲੱਗ ਸਕਦਾ ਹੈ:</w:t>
      </w:r>
    </w:p>
    <w:p w14:paraId="6225A021" w14:textId="77777777" w:rsidR="00D46B10" w:rsidRPr="004B6EF2" w:rsidRDefault="001B474F" w:rsidP="00A43BD0">
      <w:pPr>
        <w:ind w:left="426"/>
        <w:rPr>
          <w:rFonts w:ascii="Nirmala UI" w:hAnsi="Nirmala UI" w:cs="Nirmala UI"/>
        </w:rPr>
      </w:pPr>
      <w:r w:rsidRPr="004B6EF2">
        <w:rPr>
          <w:rFonts w:ascii="Nirmala UI" w:hAnsi="Nirmala UI" w:cs="Nirmala UI"/>
          <w:lang w:val="pa"/>
        </w:rPr>
        <w:t>ਤੁਹਾਡੇ ਭਾਈਚਾਰੇ ਨੂੰ NDIS ਅਤੇ ਅਪੰਗਤਾ ਬਾਰੇ ਵਧੇਰੇ ਸਮਝ ਹੈ ਅਤੇ ਤੁਸੀਂ NDIS ਬਾਰੇ ਗੱਲ ਕਰਨ ਜਾਂ ਅਰਜ਼ੀ ਦੇਣ ਵਿੱਚ ਵਧੇਰੇ ਆਤਮ-ਵਿਸ਼ਵਾਸ ਮਹਿਸੂਸ ਕਰਦੇ ਹੋ।</w:t>
      </w:r>
    </w:p>
    <w:p w14:paraId="587CFCC3" w14:textId="77777777" w:rsidR="00D46B10" w:rsidRPr="004B6EF2" w:rsidRDefault="001B474F">
      <w:pPr>
        <w:spacing w:after="0" w:line="240" w:lineRule="auto"/>
        <w:rPr>
          <w:rFonts w:ascii="Nirmala UI" w:hAnsi="Nirmala UI" w:cs="Nirmala UI"/>
        </w:rPr>
      </w:pPr>
      <w:r w:rsidRPr="004B6EF2">
        <w:rPr>
          <w:rFonts w:ascii="Nirmala UI" w:hAnsi="Nirmala UI" w:cs="Nirmala UI"/>
        </w:rPr>
        <w:br w:type="page"/>
      </w:r>
    </w:p>
    <w:p w14:paraId="4DF99876" w14:textId="77777777" w:rsidR="00CF7E82" w:rsidRPr="004B6EF2" w:rsidRDefault="001B474F" w:rsidP="00CD7CAD">
      <w:pPr>
        <w:pStyle w:val="Heading2"/>
        <w:numPr>
          <w:ilvl w:val="0"/>
          <w:numId w:val="0"/>
        </w:numPr>
        <w:spacing w:after="840"/>
        <w:ind w:left="720" w:hanging="720"/>
        <w:rPr>
          <w:rFonts w:ascii="Nirmala UI" w:hAnsi="Nirmala UI" w:cs="Nirmala UI"/>
        </w:rPr>
      </w:pPr>
      <w:r w:rsidRPr="004B6EF2">
        <w:rPr>
          <w:rFonts w:ascii="Nirmala UI" w:hAnsi="Nirmala UI" w:cs="Nirmala UI"/>
          <w:lang w:val="pa"/>
        </w:rPr>
        <w:lastRenderedPageBreak/>
        <w:t>ਅੱਗੇ ਕੀ ਹੋਵੇਗਾ</w:t>
      </w:r>
    </w:p>
    <w:p w14:paraId="7B5AB59D" w14:textId="77777777" w:rsidR="009F24F0" w:rsidRPr="004B6EF2" w:rsidRDefault="001B474F" w:rsidP="00981F34">
      <w:pPr>
        <w:rPr>
          <w:rFonts w:ascii="Nirmala UI" w:hAnsi="Nirmala UI" w:cs="Nirmala UI"/>
        </w:rPr>
      </w:pPr>
      <w:r w:rsidRPr="004B6EF2">
        <w:rPr>
          <w:rFonts w:ascii="Nirmala UI" w:hAnsi="Nirmala UI" w:cs="Nirmala UI"/>
          <w:lang w:val="pa"/>
        </w:rPr>
        <w:t>NDIA ਹੁਣ ਇਸ ਰਣਨੀਤੀ ਵਿੱਚ ਦੱਸੀਆਂ ਗਈਆਂ ਕਾਰਵਾਈਆਂ ਨੂੰ ਲਾਗੂ ਕਰਨ ਲਈ ਕੰਮ ਕਰ ਰਿਹਾ ਹੈ। ਜਿਵੇਂ-ਜਿਵੇਂ ਇਹ ਕੰਮ ਅੱਗੇ ਵੱਧੇਗਾ, ਇਸ ਰਣਨੀਤੀ ਦੀ ਪ੍ਰਗਤੀ ਨੂੰ ਮਾਪਣ ਅਤੇ ਟਰੈਕ ਕਰਨ ਲਈ ਨਿਯਮਤ ਅੱਪਡੇਟ ਪ੍ਰਦਾਨ ਕੀਤੇ ਜਾਣਗੇ।</w:t>
      </w:r>
    </w:p>
    <w:p w14:paraId="61F64490" w14:textId="77777777" w:rsidR="0094201D" w:rsidRPr="004B6EF2" w:rsidRDefault="001B474F" w:rsidP="005E27FE">
      <w:pPr>
        <w:rPr>
          <w:rFonts w:ascii="Nirmala UI" w:hAnsi="Nirmala UI" w:cs="Nirmala UI"/>
        </w:rPr>
      </w:pPr>
      <w:r w:rsidRPr="004B6EF2">
        <w:rPr>
          <w:rFonts w:ascii="Nirmala UI" w:hAnsi="Nirmala UI" w:cs="Nirmala UI"/>
          <w:lang w:val="pa"/>
        </w:rPr>
        <w:t>2024 ਦੇ ਅਖੀਰ ਵਿੱਚ, ਇੱਕ ਪ੍ਰਗਤੀ ਰਿਪੋਰਟ ਵੀ ਪ੍ਰਕਾਸ਼ਿਤ ਕੀਤੀ ਜਾਵੇਗੀ। ਇਹ ਦਰਸਾਏਗਾ ਕਿ ਕੀ ਇਹ ਰਣਨੀਤੀ ਆਪਣੇ ਟੀਚਿਆਂ ਨੂੰ ਪੂਰਾ ਕਰਨ ਲਈ ਸਹੀ ਰਾਹ 'ਤੇ ਹੈ।</w:t>
      </w:r>
    </w:p>
    <w:p w14:paraId="3FB14452" w14:textId="77777777" w:rsidR="0094201D" w:rsidRPr="004B6EF2" w:rsidRDefault="001B474F" w:rsidP="005E27FE">
      <w:pPr>
        <w:rPr>
          <w:rFonts w:ascii="Nirmala UI" w:hAnsi="Nirmala UI" w:cs="Nirmala UI"/>
        </w:rPr>
      </w:pPr>
      <w:r w:rsidRPr="004B6EF2">
        <w:rPr>
          <w:rFonts w:ascii="Nirmala UI" w:hAnsi="Nirmala UI" w:cs="Nirmala UI"/>
          <w:lang w:val="pa"/>
        </w:rPr>
        <w:t>NDIA, CALD ਪਿਛੋਕੜ ਵਾਲੇ ਅਪਾਹਜ ਲੋਕਾਂ, EAG ਅਤੇ CALD ਸੈਕਟਰ ਦੇ ਨਾਲ ਕੰਮ ਕਰਨਾ ਜਾਰੀ ਰੱਖੇਗਾ ਤਾਂ ਜੋ ਇਹ ਯਕੀਨੀ ਬਣਾਇਆ ਜਾ ਸਕੇ ਕਿ ਇਹ ਰਣਨੀਤੀ ਲਾਗੂ ਕੀਤੀ ਗਈ ਹੈ ਅਤੇ ਭਾਈਚਾਰੇ ਦੀਆਂ ਬਦਲਦੀਆਂ ਲੋੜਾਂ ਨੂੰ ਦਰਸਾਉਂਦੀ ਹੈ।</w:t>
      </w:r>
    </w:p>
    <w:p w14:paraId="0E96C8DF" w14:textId="77777777" w:rsidR="002F6EF0" w:rsidRPr="004B6EF2" w:rsidRDefault="001B474F" w:rsidP="002F6EF0">
      <w:pPr>
        <w:pStyle w:val="Heading2"/>
        <w:numPr>
          <w:ilvl w:val="0"/>
          <w:numId w:val="0"/>
        </w:numPr>
        <w:rPr>
          <w:rFonts w:ascii="Nirmala UI" w:hAnsi="Nirmala UI" w:cs="Nirmala UI"/>
        </w:rPr>
      </w:pPr>
      <w:r w:rsidRPr="004B6EF2">
        <w:rPr>
          <w:rFonts w:ascii="Nirmala UI" w:hAnsi="Nirmala UI" w:cs="Nirmala UI"/>
          <w:lang w:val="pa"/>
        </w:rPr>
        <w:t>ਵਧੇਰੇ ਕਿਵੇਂ ਜਾਨਣਾ ਹੈ</w:t>
      </w:r>
    </w:p>
    <w:p w14:paraId="49A4C6A3" w14:textId="77777777" w:rsidR="00202160" w:rsidRPr="004B6EF2" w:rsidRDefault="001B474F" w:rsidP="00A012F4">
      <w:pPr>
        <w:rPr>
          <w:rFonts w:ascii="Nirmala UI" w:hAnsi="Nirmala UI" w:cs="Nirmala UI"/>
        </w:rPr>
      </w:pPr>
      <w:r w:rsidRPr="004B6EF2">
        <w:rPr>
          <w:rFonts w:ascii="Nirmala UI" w:hAnsi="Nirmala UI" w:cs="Nirmala UI"/>
          <w:lang w:val="pa"/>
        </w:rPr>
        <w:t>ਜੇਕਰ ਤੁਹਾਡੇ ਕੋਲ:</w:t>
      </w:r>
    </w:p>
    <w:p w14:paraId="51653AD3" w14:textId="77777777" w:rsidR="009237DD" w:rsidRPr="004B6EF2" w:rsidRDefault="001B474F" w:rsidP="000C465F">
      <w:pPr>
        <w:pStyle w:val="ListParagraph"/>
        <w:numPr>
          <w:ilvl w:val="0"/>
          <w:numId w:val="21"/>
        </w:numPr>
        <w:rPr>
          <w:rFonts w:ascii="Nirmala UI" w:hAnsi="Nirmala UI" w:cs="Nirmala UI"/>
        </w:rPr>
      </w:pPr>
      <w:r w:rsidRPr="004B6EF2">
        <w:rPr>
          <w:rFonts w:ascii="Nirmala UI" w:hAnsi="Nirmala UI" w:cs="Nirmala UI"/>
          <w:lang w:val="pa"/>
        </w:rPr>
        <w:t>CALD ਰਣਨੀਤੀ ਬਾਰੇ ਸਵਾਲ ਹਨ</w:t>
      </w:r>
    </w:p>
    <w:p w14:paraId="338E81CD" w14:textId="77777777" w:rsidR="00202160" w:rsidRPr="004B6EF2" w:rsidRDefault="001B474F" w:rsidP="00A012F4">
      <w:pPr>
        <w:pStyle w:val="ListParagraph"/>
        <w:numPr>
          <w:ilvl w:val="0"/>
          <w:numId w:val="21"/>
        </w:numPr>
        <w:rPr>
          <w:rFonts w:ascii="Nirmala UI" w:hAnsi="Nirmala UI" w:cs="Nirmala UI"/>
        </w:rPr>
      </w:pPr>
      <w:r w:rsidRPr="004B6EF2">
        <w:rPr>
          <w:rFonts w:ascii="Nirmala UI" w:hAnsi="Nirmala UI" w:cs="Nirmala UI"/>
          <w:lang w:val="pa"/>
        </w:rPr>
        <w:t>NDIS ਨੂੰ ਲਾਗੂ ਕਰਨ ਜਾਂ ਵਰਤਣ ਲਈ ਸਹਾਇਤਾ ਦੀ ਲੋੜ ਹੈ</w:t>
      </w:r>
    </w:p>
    <w:p w14:paraId="7D166472" w14:textId="1DA63F9F" w:rsidR="00810B87" w:rsidRPr="004B6EF2" w:rsidRDefault="001B474F" w:rsidP="00A012F4">
      <w:pPr>
        <w:rPr>
          <w:rFonts w:ascii="Nirmala UI" w:hAnsi="Nirmala UI" w:cs="Nirmala UI"/>
        </w:rPr>
      </w:pPr>
      <w:r w:rsidRPr="004B6EF2">
        <w:rPr>
          <w:rFonts w:ascii="Nirmala UI" w:hAnsi="Nirmala UI" w:cs="Nirmala UI"/>
          <w:lang w:val="pa"/>
        </w:rPr>
        <w:t xml:space="preserve">ਤੁਸੀਂ NDIS ਨਾਲ ਫ਼ੋਨ </w:t>
      </w:r>
      <w:r w:rsidRPr="004B6EF2">
        <w:rPr>
          <w:rFonts w:ascii="Nirmala UI" w:hAnsi="Nirmala UI" w:cs="Nirmala UI"/>
          <w:b/>
          <w:bCs/>
          <w:lang w:val="pa"/>
        </w:rPr>
        <w:t>1800 800 110</w:t>
      </w:r>
      <w:r w:rsidRPr="004B6EF2">
        <w:rPr>
          <w:rFonts w:ascii="Nirmala UI" w:hAnsi="Nirmala UI" w:cs="Nirmala UI"/>
          <w:lang w:val="pa"/>
        </w:rPr>
        <w:t xml:space="preserve"> , ਈ-ਮੇਲ </w:t>
      </w:r>
      <w:hyperlink r:id="rId15" w:history="1">
        <w:r w:rsidR="009D6D4B">
          <w:rPr>
            <w:rStyle w:val="Hyperlink"/>
            <w:rFonts w:ascii="Nirmala UI" w:hAnsi="Nirmala UI" w:cs="Nirmala UI"/>
            <w:lang w:val="pa"/>
          </w:rPr>
          <w:t>enquiries@ndis.gov.au</w:t>
        </w:r>
      </w:hyperlink>
      <w:r w:rsidRPr="004B6EF2">
        <w:rPr>
          <w:rFonts w:ascii="Nirmala UI" w:hAnsi="Nirmala UI" w:cs="Nirmala UI"/>
          <w:lang w:val="pa"/>
        </w:rPr>
        <w:t xml:space="preserve"> ਜਾਂ ਵੈਬਚੈਟ ਰਾਹੀਂ ਸੰਪਰਕ ਕਰ ਸਕਦੇ ਹੋ, ਜਾਂ ਆਪਣੇ ਨਜ਼ਦੀਕੀ NDIS ਦਫ਼ਤਰ ਵਿੱਚ ਜਾ ਸਕਦੇ ਹੋ। ਦਫ਼ਤਰ ਦੇ ਸਥਾਨ </w:t>
      </w:r>
      <w:hyperlink r:id="rId16" w:history="1">
        <w:r w:rsidRPr="004B6EF2">
          <w:rPr>
            <w:rStyle w:val="Hyperlink"/>
            <w:rFonts w:ascii="Nirmala UI" w:hAnsi="Nirmala UI" w:cs="Nirmala UI"/>
            <w:lang w:val="pa"/>
          </w:rPr>
          <w:t>NDIS ਦੀ ਵੈੱਬਸਾਈਟ</w:t>
        </w:r>
      </w:hyperlink>
      <w:r w:rsidRPr="004B6EF2">
        <w:rPr>
          <w:rFonts w:ascii="Nirmala UI" w:hAnsi="Nirmala UI" w:cs="Nirmala UI"/>
          <w:lang w:val="pa"/>
        </w:rPr>
        <w:t xml:space="preserve"> 'ਤੇ ਲੱਭੇ ਜਾ ਸਕਦੇ ਹਨ।</w:t>
      </w:r>
    </w:p>
    <w:p w14:paraId="5F18547C" w14:textId="77777777" w:rsidR="0007022E" w:rsidRPr="004B6EF2" w:rsidRDefault="001B474F" w:rsidP="00CD7CAD">
      <w:pPr>
        <w:spacing w:before="840"/>
        <w:rPr>
          <w:rFonts w:ascii="Nirmala UI" w:hAnsi="Nirmala UI" w:cs="Nirmala UI"/>
          <w:noProof/>
        </w:rPr>
      </w:pPr>
      <w:r w:rsidRPr="004B6EF2">
        <w:rPr>
          <w:rFonts w:ascii="Nirmala UI" w:hAnsi="Nirmala UI" w:cs="Nirmala UI"/>
          <w:lang w:val="pa"/>
        </w:rPr>
        <w:t xml:space="preserve">NDIS ਸੱਭਿਆਚਾਰਕ ਅਤੇ ਭਾਸ਼ਾਈ ਵਿਭਿੰਨਤਾ ਰਣਨੀਤੀ 2024-2028 ਅਤੇ ਐਕਸ਼ਨ ਪਲਾਨ ਦਾ ਪੂਰਾ ਸੰਸਕਰਣ </w:t>
      </w:r>
      <w:hyperlink r:id="rId17" w:history="1">
        <w:r w:rsidR="00450CFE" w:rsidRPr="004B6EF2">
          <w:rPr>
            <w:rStyle w:val="Hyperlink"/>
            <w:rFonts w:ascii="Nirmala UI" w:hAnsi="Nirmala UI" w:cs="Nirmala UI"/>
            <w:lang w:val="pa"/>
          </w:rPr>
          <w:t>NDIS ਵੈੱਬਸਾਈਟ</w:t>
        </w:r>
      </w:hyperlink>
      <w:r w:rsidRPr="004B6EF2">
        <w:rPr>
          <w:rFonts w:ascii="Nirmala UI" w:hAnsi="Nirmala UI" w:cs="Nirmala UI"/>
          <w:lang w:val="pa"/>
        </w:rPr>
        <w:t xml:space="preserve"> 'ਤੇ ਈਜ਼ੀ ਰੀਡ ਸਮੇਤ 17 ਭਾਸ਼ਾਵਾਂ ਵਿੱਚ ਉਪਲਬਧ ਹੈ।</w:t>
      </w:r>
      <w:bookmarkStart w:id="17" w:name="_Toc156980178"/>
      <w:bookmarkStart w:id="18" w:name="_Toc157679823"/>
      <w:bookmarkStart w:id="19" w:name="_Toc157682124"/>
    </w:p>
    <w:p w14:paraId="436E089D" w14:textId="77777777" w:rsidR="002C766A" w:rsidRPr="004B6EF2" w:rsidRDefault="001B474F">
      <w:pPr>
        <w:spacing w:after="0" w:line="240" w:lineRule="auto"/>
        <w:rPr>
          <w:rFonts w:ascii="Nirmala UI" w:hAnsi="Nirmala UI" w:cs="Nirmala UI"/>
          <w:noProof/>
        </w:rPr>
        <w:sectPr w:rsidR="002C766A" w:rsidRPr="004B6EF2" w:rsidSect="00270C99">
          <w:headerReference w:type="even" r:id="rId18"/>
          <w:headerReference w:type="default" r:id="rId19"/>
          <w:footerReference w:type="even" r:id="rId20"/>
          <w:footerReference w:type="default" r:id="rId21"/>
          <w:headerReference w:type="first" r:id="rId22"/>
          <w:footerReference w:type="first" r:id="rId23"/>
          <w:pgSz w:w="11906" w:h="16838" w:code="9"/>
          <w:pgMar w:top="1701" w:right="1440" w:bottom="1440" w:left="1440" w:header="561" w:footer="374" w:gutter="0"/>
          <w:cols w:space="708"/>
          <w:titlePg/>
          <w:docGrid w:linePitch="360"/>
        </w:sectPr>
      </w:pPr>
      <w:r w:rsidRPr="004B6EF2">
        <w:rPr>
          <w:rFonts w:ascii="Nirmala UI" w:hAnsi="Nirmala UI" w:cs="Nirmala UI"/>
          <w:noProof/>
        </w:rPr>
        <w:br w:type="page"/>
      </w:r>
    </w:p>
    <w:bookmarkEnd w:id="17"/>
    <w:bookmarkEnd w:id="18"/>
    <w:bookmarkEnd w:id="19"/>
    <w:p w14:paraId="6F4D5AA1" w14:textId="52B0836F" w:rsidR="002C766A" w:rsidRPr="004B6EF2" w:rsidRDefault="002C766A" w:rsidP="002C766A">
      <w:pPr>
        <w:pStyle w:val="FGCNORMAL"/>
        <w:spacing w:before="7680"/>
        <w:ind w:left="0"/>
        <w:rPr>
          <w:rFonts w:ascii="Nirmala UI" w:hAnsi="Nirmala UI" w:cs="Nirmala UI"/>
        </w:rPr>
      </w:pPr>
      <w:r w:rsidRPr="004B6EF2">
        <w:rPr>
          <w:rFonts w:ascii="Nirmala UI" w:hAnsi="Nirmala UI" w:cs="Nirmala UI"/>
          <w:noProof/>
        </w:rPr>
        <w:lastRenderedPageBreak/>
        <w:drawing>
          <wp:inline distT="0" distB="0" distL="0" distR="0" wp14:anchorId="779A8206" wp14:editId="58AF2299">
            <wp:extent cx="1222375" cy="656057"/>
            <wp:effectExtent l="0" t="0" r="0" b="0"/>
            <wp:docPr id="2" name="Picture 2" descr="NDIS ਨੂੰ ਰਾਸ਼ਟਰੀ ਅਪੰਗਤਾ ਬੀਮਾ ਏਜੰਸੀ ਦੁਆਰਾ ਪ੍ਰਦਾਨ ਕੀਤਾ ਜਾਂਦਾ ਹੈ">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NDIS ਨੂੰ ਰਾਸ਼ਟਰੀ ਅਪੰਗਤਾ ਬੀਮਾ ਏਜੰਸੀ ਦੁਆਰਾ ਪ੍ਰਦਾਨ ਕੀਤਾ ਜਾਂਦਾ ਹੈ">
                      <a:extLst>
                        <a:ext uri="{C183D7F6-B498-43B3-948B-1728B52AA6E4}">
                          <adec:decorative xmlns:adec="http://schemas.microsoft.com/office/drawing/2017/decorative" val="0"/>
                        </a:ext>
                      </a:extLst>
                    </pic:cNvPr>
                    <pic:cNvPicPr/>
                  </pic:nvPicPr>
                  <pic:blipFill>
                    <a:blip r:embed="rId24" cstate="print">
                      <a:extLst>
                        <a:ext uri="{28A0092B-C50C-407E-A947-70E740481C1C}">
                          <a14:useLocalDpi xmlns:a14="http://schemas.microsoft.com/office/drawing/2010/main" val="0"/>
                        </a:ext>
                      </a:extLst>
                    </a:blip>
                    <a:srcRect l="4570" t="7800" r="4025" b="12933"/>
                    <a:stretch>
                      <a:fillRect/>
                    </a:stretch>
                  </pic:blipFill>
                  <pic:spPr bwMode="auto">
                    <a:xfrm>
                      <a:off x="0" y="0"/>
                      <a:ext cx="1224813" cy="657365"/>
                    </a:xfrm>
                    <a:prstGeom prst="rect">
                      <a:avLst/>
                    </a:prstGeom>
                    <a:ln>
                      <a:noFill/>
                    </a:ln>
                    <a:extLst>
                      <a:ext uri="{53640926-AAD7-44D8-BBD7-CCE9431645EC}">
                        <a14:shadowObscured xmlns:a14="http://schemas.microsoft.com/office/drawing/2010/main"/>
                      </a:ext>
                    </a:extLst>
                  </pic:spPr>
                </pic:pic>
              </a:graphicData>
            </a:graphic>
          </wp:inline>
        </w:drawing>
      </w:r>
    </w:p>
    <w:p w14:paraId="059ACC67" w14:textId="77777777" w:rsidR="00AB4AB3" w:rsidRPr="004B6EF2" w:rsidRDefault="00000000" w:rsidP="002C766A">
      <w:pPr>
        <w:pStyle w:val="FGCNORMAL"/>
        <w:spacing w:after="480"/>
        <w:ind w:left="0"/>
        <w:rPr>
          <w:rFonts w:ascii="Nirmala UI" w:hAnsi="Nirmala UI" w:cs="Nirmala UI"/>
          <w:b/>
          <w:bCs/>
        </w:rPr>
      </w:pPr>
      <w:hyperlink r:id="rId25" w:history="1">
        <w:r w:rsidR="001B474F" w:rsidRPr="004B6EF2">
          <w:rPr>
            <w:rStyle w:val="Hyperlink"/>
            <w:rFonts w:ascii="Nirmala UI" w:hAnsi="Nirmala UI" w:cs="Nirmala UI"/>
            <w:b/>
            <w:bCs/>
            <w:lang w:val="pa"/>
          </w:rPr>
          <w:t>ndis.gov.au</w:t>
        </w:r>
      </w:hyperlink>
    </w:p>
    <w:p w14:paraId="1EA02CEA" w14:textId="77777777" w:rsidR="00C00B38" w:rsidRPr="004B6EF2" w:rsidRDefault="001B474F" w:rsidP="00C00B38">
      <w:pPr>
        <w:rPr>
          <w:rFonts w:ascii="Nirmala UI" w:hAnsi="Nirmala UI" w:cs="Nirmala UI"/>
          <w:b/>
          <w:bCs/>
        </w:rPr>
      </w:pPr>
      <w:r w:rsidRPr="004B6EF2">
        <w:rPr>
          <w:rFonts w:ascii="Nirmala UI" w:hAnsi="Nirmala UI" w:cs="Nirmala UI"/>
          <w:b/>
          <w:bCs/>
          <w:lang w:val="pa"/>
        </w:rPr>
        <w:t>ਰਾਸ਼ਟਰੀ ਅਪੰਗਤਾ ਬੀਮਾ ਏਜੰਸੀ</w:t>
      </w:r>
    </w:p>
    <w:p w14:paraId="01E7C7E8" w14:textId="77777777" w:rsidR="002C766A" w:rsidRPr="004B6EF2" w:rsidRDefault="001B474F" w:rsidP="002C766A">
      <w:pPr>
        <w:rPr>
          <w:rFonts w:ascii="Nirmala UI" w:hAnsi="Nirmala UI" w:cs="Nirmala UI"/>
        </w:rPr>
      </w:pPr>
      <w:r w:rsidRPr="004B6EF2">
        <w:rPr>
          <w:rFonts w:ascii="Nirmala UI" w:hAnsi="Nirmala UI" w:cs="Nirmala UI"/>
          <w:lang w:val="pa"/>
        </w:rPr>
        <w:t>ਟੈਲੀਫ਼ੋਨ: 1800 800 110</w:t>
      </w:r>
    </w:p>
    <w:p w14:paraId="33ECB9EB" w14:textId="77777777" w:rsidR="002C766A" w:rsidRPr="004B6EF2" w:rsidRDefault="001B474F" w:rsidP="00C00B38">
      <w:pPr>
        <w:rPr>
          <w:rFonts w:ascii="Nirmala UI" w:hAnsi="Nirmala UI" w:cs="Nirmala UI"/>
        </w:rPr>
      </w:pPr>
      <w:r w:rsidRPr="004B6EF2">
        <w:rPr>
          <w:rFonts w:ascii="Nirmala UI" w:hAnsi="Nirmala UI" w:cs="Nirmala UI"/>
          <w:lang w:val="pa"/>
        </w:rPr>
        <w:t xml:space="preserve">ਵੈਬਚੈਟ: </w:t>
      </w:r>
      <w:hyperlink r:id="rId26" w:history="1">
        <w:r w:rsidRPr="004B6EF2">
          <w:rPr>
            <w:rStyle w:val="Hyperlink"/>
            <w:rFonts w:ascii="Nirmala UI" w:hAnsi="Nirmala UI" w:cs="Nirmala UI"/>
            <w:kern w:val="1"/>
            <w:szCs w:val="22"/>
            <w:lang w:val="pa"/>
          </w:rPr>
          <w:t>ndis.gov.au</w:t>
        </w:r>
      </w:hyperlink>
    </w:p>
    <w:p w14:paraId="1BA52D6A" w14:textId="77777777" w:rsidR="00A052D6" w:rsidRPr="004B6EF2" w:rsidRDefault="001B474F" w:rsidP="00A052D6">
      <w:pPr>
        <w:rPr>
          <w:rFonts w:ascii="Nirmala UI" w:hAnsi="Nirmala UI" w:cs="Nirmala UI"/>
          <w:b/>
          <w:bCs/>
        </w:rPr>
      </w:pPr>
      <w:r w:rsidRPr="004B6EF2">
        <w:rPr>
          <w:rFonts w:ascii="Nirmala UI" w:hAnsi="Nirmala UI" w:cs="Nirmala UI"/>
          <w:b/>
          <w:bCs/>
          <w:lang w:val="pa"/>
        </w:rPr>
        <w:t>ਸਾਡੇ ਸੋਸ਼ਲ ਚੈਨਲਾਂ 'ਤੇ ਸਾਨੂੰ ਫ਼ੋੱਲੋ ਕਰੋ</w:t>
      </w:r>
    </w:p>
    <w:p w14:paraId="2ACBF91A" w14:textId="77777777" w:rsidR="00A052D6" w:rsidRPr="004B6EF2" w:rsidRDefault="00000000" w:rsidP="002C766A">
      <w:pPr>
        <w:pStyle w:val="ListParagraph"/>
        <w:numPr>
          <w:ilvl w:val="0"/>
          <w:numId w:val="17"/>
        </w:numPr>
        <w:rPr>
          <w:rFonts w:ascii="Nirmala UI" w:hAnsi="Nirmala UI" w:cs="Nirmala UI"/>
          <w:spacing w:val="-5"/>
          <w:kern w:val="1"/>
          <w:szCs w:val="22"/>
        </w:rPr>
      </w:pPr>
      <w:hyperlink r:id="rId27" w:history="1">
        <w:r w:rsidR="001B474F" w:rsidRPr="004B6EF2">
          <w:rPr>
            <w:rStyle w:val="Hyperlink"/>
            <w:rFonts w:ascii="Nirmala UI" w:hAnsi="Nirmala UI" w:cs="Nirmala UI"/>
            <w:spacing w:val="-5"/>
            <w:kern w:val="1"/>
            <w:szCs w:val="22"/>
            <w:lang w:val="pa"/>
          </w:rPr>
          <w:t>ਫੇਸਬੁੱਕ</w:t>
        </w:r>
      </w:hyperlink>
    </w:p>
    <w:p w14:paraId="6E2019C2" w14:textId="77777777" w:rsidR="00A052D6" w:rsidRPr="004B6EF2" w:rsidRDefault="00000000" w:rsidP="002C766A">
      <w:pPr>
        <w:pStyle w:val="ListParagraph"/>
        <w:numPr>
          <w:ilvl w:val="0"/>
          <w:numId w:val="17"/>
        </w:numPr>
        <w:rPr>
          <w:rFonts w:ascii="Nirmala UI" w:hAnsi="Nirmala UI" w:cs="Nirmala UI"/>
          <w:spacing w:val="-5"/>
          <w:kern w:val="1"/>
          <w:szCs w:val="22"/>
        </w:rPr>
      </w:pPr>
      <w:hyperlink r:id="rId28" w:history="1">
        <w:r w:rsidR="001B474F" w:rsidRPr="004B6EF2">
          <w:rPr>
            <w:rStyle w:val="Hyperlink"/>
            <w:rFonts w:ascii="Nirmala UI" w:hAnsi="Nirmala UI" w:cs="Nirmala UI"/>
            <w:spacing w:val="-5"/>
            <w:kern w:val="1"/>
            <w:szCs w:val="22"/>
            <w:lang w:val="pa"/>
          </w:rPr>
          <w:t>ਇੰਸਟਾਗ੍ਰਾਮ</w:t>
        </w:r>
      </w:hyperlink>
    </w:p>
    <w:p w14:paraId="608913F9" w14:textId="77777777" w:rsidR="00A052D6" w:rsidRPr="004B6EF2" w:rsidRDefault="00000000" w:rsidP="002C766A">
      <w:pPr>
        <w:pStyle w:val="ListParagraph"/>
        <w:numPr>
          <w:ilvl w:val="0"/>
          <w:numId w:val="17"/>
        </w:numPr>
        <w:rPr>
          <w:rFonts w:ascii="Nirmala UI" w:hAnsi="Nirmala UI" w:cs="Nirmala UI"/>
          <w:spacing w:val="-5"/>
          <w:kern w:val="1"/>
          <w:szCs w:val="22"/>
        </w:rPr>
      </w:pPr>
      <w:hyperlink r:id="rId29" w:history="1">
        <w:r w:rsidR="001B474F" w:rsidRPr="004B6EF2">
          <w:rPr>
            <w:rStyle w:val="Hyperlink"/>
            <w:rFonts w:ascii="Nirmala UI" w:hAnsi="Nirmala UI" w:cs="Nirmala UI"/>
            <w:spacing w:val="-5"/>
            <w:kern w:val="1"/>
            <w:szCs w:val="22"/>
            <w:lang w:val="pa"/>
          </w:rPr>
          <w:t>ਯੂਟਿਊਬ</w:t>
        </w:r>
      </w:hyperlink>
    </w:p>
    <w:p w14:paraId="05D011E6" w14:textId="77777777" w:rsidR="00A052D6" w:rsidRPr="004B6EF2" w:rsidRDefault="00000000" w:rsidP="002C766A">
      <w:pPr>
        <w:pStyle w:val="ListParagraph"/>
        <w:numPr>
          <w:ilvl w:val="0"/>
          <w:numId w:val="17"/>
        </w:numPr>
        <w:rPr>
          <w:rStyle w:val="Hyperlink"/>
          <w:rFonts w:ascii="Nirmala UI" w:hAnsi="Nirmala UI" w:cs="Nirmala UI"/>
          <w:color w:val="auto"/>
          <w:spacing w:val="-5"/>
          <w:kern w:val="1"/>
          <w:szCs w:val="22"/>
          <w:u w:val="none"/>
        </w:rPr>
      </w:pPr>
      <w:hyperlink r:id="rId30" w:history="1">
        <w:r w:rsidR="001B474F" w:rsidRPr="004B6EF2">
          <w:rPr>
            <w:rStyle w:val="Hyperlink"/>
            <w:rFonts w:ascii="Nirmala UI" w:hAnsi="Nirmala UI" w:cs="Nirmala UI"/>
            <w:spacing w:val="-5"/>
            <w:kern w:val="1"/>
            <w:szCs w:val="22"/>
            <w:lang w:val="pa"/>
          </w:rPr>
          <w:t>ਲਿੰਕਡਇਨ</w:t>
        </w:r>
      </w:hyperlink>
    </w:p>
    <w:p w14:paraId="1A4B6140" w14:textId="77777777" w:rsidR="002C766A" w:rsidRPr="004B6EF2" w:rsidRDefault="001B474F" w:rsidP="006C7B85">
      <w:pPr>
        <w:spacing w:after="9200"/>
        <w:rPr>
          <w:rFonts w:ascii="Nirmala UI" w:hAnsi="Nirmala UI" w:cs="Nirmala UI"/>
          <w:spacing w:val="-5"/>
          <w:kern w:val="1"/>
          <w:szCs w:val="22"/>
        </w:rPr>
      </w:pPr>
      <w:r w:rsidRPr="004B6EF2">
        <w:rPr>
          <w:rFonts w:ascii="Nirmala UI" w:hAnsi="Nirmala UI" w:cs="Nirmala UI"/>
          <w:spacing w:val="-5"/>
          <w:kern w:val="1"/>
          <w:szCs w:val="22"/>
        </w:rPr>
        <w:br w:type="column"/>
      </w:r>
    </w:p>
    <w:p w14:paraId="58DE8CAB" w14:textId="77777777" w:rsidR="00A052D6" w:rsidRPr="004B6EF2" w:rsidRDefault="001B474F" w:rsidP="002C766A">
      <w:pPr>
        <w:rPr>
          <w:rFonts w:ascii="Nirmala UI" w:hAnsi="Nirmala UI" w:cs="Nirmala UI"/>
          <w:b/>
          <w:bCs/>
        </w:rPr>
      </w:pPr>
      <w:r w:rsidRPr="004B6EF2">
        <w:rPr>
          <w:rFonts w:ascii="Nirmala UI" w:hAnsi="Nirmala UI" w:cs="Nirmala UI"/>
          <w:b/>
          <w:bCs/>
          <w:lang w:val="pa"/>
        </w:rPr>
        <w:t>ਉਹਨਾਂ ਲੋਕਾਂ ਲਈ ਜਿਨ੍ਹਾਂ ਨੂੰ ਅੰਗਰੇਜ਼ੀ ਵਿੱਚ ਮੱਦਦ ਦੀ ਲੋੜ ਹੈ</w:t>
      </w:r>
    </w:p>
    <w:p w14:paraId="6CC773B4" w14:textId="77777777" w:rsidR="00A052D6" w:rsidRPr="004B6EF2" w:rsidRDefault="001B474F" w:rsidP="002C766A">
      <w:pPr>
        <w:pStyle w:val="ListParagraph"/>
        <w:numPr>
          <w:ilvl w:val="0"/>
          <w:numId w:val="18"/>
        </w:numPr>
        <w:rPr>
          <w:rFonts w:ascii="Nirmala UI" w:hAnsi="Nirmala UI" w:cs="Nirmala UI"/>
        </w:rPr>
      </w:pPr>
      <w:r w:rsidRPr="004B6EF2">
        <w:rPr>
          <w:rFonts w:ascii="Nirmala UI" w:hAnsi="Nirmala UI" w:cs="Nirmala UI"/>
          <w:lang w:val="pa"/>
        </w:rPr>
        <w:t>TIS: 131 450</w:t>
      </w:r>
    </w:p>
    <w:p w14:paraId="3AAEBCB3" w14:textId="77777777" w:rsidR="00E671ED" w:rsidRPr="004B6EF2" w:rsidRDefault="001B474F" w:rsidP="002C766A">
      <w:pPr>
        <w:rPr>
          <w:rFonts w:ascii="Nirmala UI" w:hAnsi="Nirmala UI" w:cs="Nirmala UI"/>
          <w:b/>
          <w:bCs/>
        </w:rPr>
      </w:pPr>
      <w:r w:rsidRPr="004B6EF2">
        <w:rPr>
          <w:rFonts w:ascii="Nirmala UI" w:hAnsi="Nirmala UI" w:cs="Nirmala UI"/>
          <w:b/>
          <w:bCs/>
          <w:lang w:val="pa"/>
        </w:rPr>
        <w:t>ਉਹਨਾਂ ਲੋਕਾਂ ਲਈ ਜੋ ਬੋਲ਼ੇ ਹਨ ਜਾਂ ਸੁਣਨ ਵਿੱਚ ਸਮੱਸਿਆ ਹੈ</w:t>
      </w:r>
    </w:p>
    <w:p w14:paraId="5C89DFB0" w14:textId="77777777" w:rsidR="00A052D6" w:rsidRPr="004B6EF2" w:rsidRDefault="001B474F" w:rsidP="002C766A">
      <w:pPr>
        <w:pStyle w:val="ListParagraph"/>
        <w:numPr>
          <w:ilvl w:val="0"/>
          <w:numId w:val="18"/>
        </w:numPr>
        <w:rPr>
          <w:rFonts w:ascii="Nirmala UI" w:hAnsi="Nirmala UI" w:cs="Nirmala UI"/>
        </w:rPr>
      </w:pPr>
      <w:r w:rsidRPr="004B6EF2">
        <w:rPr>
          <w:rFonts w:ascii="Nirmala UI" w:hAnsi="Nirmala UI" w:cs="Nirmala UI"/>
          <w:lang w:val="pa"/>
        </w:rPr>
        <w:t>TTY: 1800 555 677</w:t>
      </w:r>
    </w:p>
    <w:p w14:paraId="305759C6" w14:textId="77777777" w:rsidR="00A052D6" w:rsidRPr="004B6EF2" w:rsidRDefault="001B474F" w:rsidP="002C766A">
      <w:pPr>
        <w:pStyle w:val="ListParagraph"/>
        <w:numPr>
          <w:ilvl w:val="0"/>
          <w:numId w:val="18"/>
        </w:numPr>
        <w:rPr>
          <w:rFonts w:ascii="Nirmala UI" w:hAnsi="Nirmala UI" w:cs="Nirmala UI"/>
        </w:rPr>
      </w:pPr>
      <w:r w:rsidRPr="004B6EF2">
        <w:rPr>
          <w:rFonts w:ascii="Nirmala UI" w:hAnsi="Nirmala UI" w:cs="Nirmala UI"/>
          <w:lang w:val="pa"/>
        </w:rPr>
        <w:t>ਵੌਇਸ ਰੀਲੇਅ: 1800 555 727</w:t>
      </w:r>
    </w:p>
    <w:p w14:paraId="221BDDEB" w14:textId="77777777" w:rsidR="00385B43" w:rsidRPr="004B6EF2" w:rsidRDefault="001B474F" w:rsidP="00EB6EA3">
      <w:pPr>
        <w:pStyle w:val="ListParagraph"/>
        <w:numPr>
          <w:ilvl w:val="0"/>
          <w:numId w:val="18"/>
        </w:numPr>
        <w:rPr>
          <w:rFonts w:ascii="Nirmala UI" w:hAnsi="Nirmala UI" w:cs="Nirmala UI"/>
        </w:rPr>
      </w:pPr>
      <w:r w:rsidRPr="004B6EF2">
        <w:rPr>
          <w:rFonts w:ascii="Nirmala UI" w:hAnsi="Nirmala UI" w:cs="Nirmala UI"/>
          <w:lang w:val="pa"/>
        </w:rPr>
        <w:t xml:space="preserve">ਨੈਸ਼ਨਲ ਰੀਲੇਅ ਸੇਵਾ: </w:t>
      </w:r>
      <w:hyperlink r:id="rId31" w:history="1">
        <w:r w:rsidRPr="004B6EF2">
          <w:rPr>
            <w:rStyle w:val="Hyperlink"/>
            <w:rFonts w:ascii="Nirmala UI" w:hAnsi="Nirmala UI" w:cs="Nirmala UI"/>
            <w:lang w:val="pa"/>
          </w:rPr>
          <w:t>accesshub.gov.au</w:t>
        </w:r>
      </w:hyperlink>
      <w:bookmarkEnd w:id="11"/>
    </w:p>
    <w:sectPr w:rsidR="00385B43" w:rsidRPr="004B6EF2" w:rsidSect="00270C99">
      <w:headerReference w:type="first" r:id="rId32"/>
      <w:pgSz w:w="11906" w:h="16838" w:code="9"/>
      <w:pgMar w:top="1701" w:right="1440" w:bottom="1440" w:left="1440" w:header="561" w:footer="374"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FD09DF" w14:textId="77777777" w:rsidR="00270C99" w:rsidRDefault="00270C99">
      <w:pPr>
        <w:spacing w:after="0" w:line="240" w:lineRule="auto"/>
      </w:pPr>
      <w:r>
        <w:separator/>
      </w:r>
    </w:p>
  </w:endnote>
  <w:endnote w:type="continuationSeparator" w:id="0">
    <w:p w14:paraId="17620AFB" w14:textId="77777777" w:rsidR="00270C99" w:rsidRDefault="00270C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FSMePro">
    <w:altName w:val="Calibri"/>
    <w:charset w:val="00"/>
    <w:family w:val="auto"/>
    <w:pitch w:val="variable"/>
    <w:sig w:usb0="A00002EF" w:usb1="4000606A"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Cordia New">
    <w:panose1 w:val="020B0304020202020204"/>
    <w:charset w:val="DE"/>
    <w:family w:val="swiss"/>
    <w:pitch w:val="variable"/>
    <w:sig w:usb0="81000003" w:usb1="00000000" w:usb2="00000000" w:usb3="00000000" w:csb0="00010001" w:csb1="00000000"/>
    <w:embedRegular r:id="rId1" w:fontKey="{2233B4D8-22B3-4DE4-A435-83E954C27512}"/>
    <w:embedBold r:id="rId2" w:fontKey="{9006DD19-887C-4A66-8EA5-B88A5706A75B}"/>
    <w:embedItalic r:id="rId3" w:fontKey="{3E467A67-5B9B-4897-B48B-B8B8EA3D0BF5}"/>
  </w:font>
  <w:font w:name="Tahoma">
    <w:panose1 w:val="020B0604030504040204"/>
    <w:charset w:val="00"/>
    <w:family w:val="swiss"/>
    <w:pitch w:val="variable"/>
    <w:sig w:usb0="E1002EFF" w:usb1="C000605B" w:usb2="00000029" w:usb3="00000000" w:csb0="000101FF" w:csb1="00000000"/>
    <w:embedRegular r:id="rId4" w:fontKey="{49BF0D76-26A1-498D-B5AC-14E066868A6B}"/>
  </w:font>
  <w:font w:name="Times New Roman (Body CS)">
    <w:altName w:val="Times New Roman"/>
    <w:charset w:val="00"/>
    <w:family w:val="roman"/>
    <w:pitch w:val="default"/>
  </w:font>
  <w:font w:name="MS Mincho">
    <w:altName w:val="ＭＳ 明朝"/>
    <w:panose1 w:val="02020609040205080304"/>
    <w:charset w:val="80"/>
    <w:family w:val="modern"/>
    <w:pitch w:val="fixed"/>
    <w:sig w:usb0="E00002FF" w:usb1="6AC7FDFB" w:usb2="08000012" w:usb3="00000000" w:csb0="0002009F" w:csb1="00000000"/>
  </w:font>
  <w:font w:name="FSMe-Bold">
    <w:altName w:val="Malgun Gothic Semilight"/>
    <w:panose1 w:val="00000000000000000000"/>
    <w:charset w:val="4D"/>
    <w:family w:val="auto"/>
    <w:notTrueType/>
    <w:pitch w:val="variable"/>
    <w:sig w:usb0="800000AF" w:usb1="4000204A" w:usb2="00000000" w:usb3="00000000" w:csb0="0000009B" w:csb1="00000000"/>
  </w:font>
  <w:font w:name="Nirmala UI">
    <w:panose1 w:val="020B0502040204020203"/>
    <w:charset w:val="00"/>
    <w:family w:val="swiss"/>
    <w:pitch w:val="variable"/>
    <w:sig w:usb0="80FF8023" w:usb1="0200004A" w:usb2="00000200" w:usb3="00000000" w:csb0="00000001" w:csb1="00000000"/>
    <w:embedRegular r:id="rId5" w:fontKey="{FE74EA6B-ECAE-4605-B7E7-A1EF49C06002}"/>
    <w:embedBold r:id="rId6" w:fontKey="{9B21CBCD-7198-48A1-9871-658AE204A67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11E112" w14:textId="77777777" w:rsidR="00AE5B6B" w:rsidRDefault="00AE5B6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Nirmala UI" w:hAnsi="Nirmala UI" w:cs="Nirmala UI"/>
      </w:rPr>
      <w:id w:val="-572040320"/>
      <w:docPartObj>
        <w:docPartGallery w:val="Page Numbers (Bottom of Page)"/>
        <w:docPartUnique/>
      </w:docPartObj>
    </w:sdtPr>
    <w:sdtContent>
      <w:p w14:paraId="5AEBC400" w14:textId="77777777" w:rsidR="00EE1BC9" w:rsidRPr="004B6EF2" w:rsidRDefault="001B474F" w:rsidP="00857C0D">
        <w:pPr>
          <w:pStyle w:val="Footer"/>
          <w:jc w:val="both"/>
          <w:rPr>
            <w:rFonts w:ascii="Nirmala UI" w:hAnsi="Nirmala UI" w:cs="Nirmala UI"/>
          </w:rPr>
        </w:pPr>
        <w:r w:rsidRPr="004B6EF2">
          <w:rPr>
            <w:rFonts w:ascii="Nirmala UI" w:hAnsi="Nirmala UI" w:cs="Nirmala UI"/>
            <w:b w:val="0"/>
            <w:bCs w:val="0"/>
            <w:lang w:val="pa"/>
          </w:rPr>
          <w:t>ਸੱਭਿਆਚਾਰਕ ਅਤੇ ਭਾਸ਼ਾਈ ਵਿਭਿੰਨਤਾ ਰਣਨੀਤੀ 2024-2028 ਦਾ ਸੰਖੇਪ</w:t>
        </w:r>
        <w:r w:rsidRPr="004B6EF2">
          <w:rPr>
            <w:rFonts w:ascii="Nirmala UI" w:hAnsi="Nirmala UI" w:cs="Nirmala UI"/>
            <w:b w:val="0"/>
            <w:bCs w:val="0"/>
            <w:lang w:val="pa"/>
          </w:rPr>
          <w:tab/>
        </w:r>
        <w:r w:rsidRPr="004B6EF2">
          <w:rPr>
            <w:rFonts w:ascii="Nirmala UI" w:hAnsi="Nirmala UI" w:cs="Nirmala UI"/>
          </w:rPr>
          <w:fldChar w:fldCharType="begin"/>
        </w:r>
        <w:r w:rsidRPr="004B6EF2">
          <w:rPr>
            <w:rFonts w:ascii="Nirmala UI" w:hAnsi="Nirmala UI" w:cs="Nirmala UI"/>
            <w:lang w:val="pa"/>
          </w:rPr>
          <w:instrText xml:space="preserve"> PAGE </w:instrText>
        </w:r>
        <w:r w:rsidRPr="004B6EF2">
          <w:rPr>
            <w:rFonts w:ascii="Nirmala UI" w:hAnsi="Nirmala UI" w:cs="Nirmala UI"/>
          </w:rPr>
          <w:fldChar w:fldCharType="separate"/>
        </w:r>
        <w:r w:rsidRPr="004B6EF2">
          <w:rPr>
            <w:rFonts w:ascii="Nirmala UI" w:hAnsi="Nirmala UI" w:cs="Nirmala UI"/>
            <w:lang w:val="pa"/>
          </w:rPr>
          <w:t>8</w:t>
        </w:r>
        <w:r w:rsidRPr="004B6EF2">
          <w:rPr>
            <w:rFonts w:ascii="Nirmala UI" w:hAnsi="Nirmala UI" w:cs="Nirmala UI"/>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Nirmala UI" w:hAnsi="Nirmala UI" w:cs="Nirmala UI"/>
      </w:rPr>
      <w:id w:val="1726405002"/>
      <w:docPartObj>
        <w:docPartGallery w:val="Page Numbers (Bottom of Page)"/>
        <w:docPartUnique/>
      </w:docPartObj>
    </w:sdtPr>
    <w:sdtContent>
      <w:p w14:paraId="00C46D8F" w14:textId="77777777" w:rsidR="00834863" w:rsidRPr="00AE5B6B" w:rsidRDefault="001B474F" w:rsidP="009B2942">
        <w:pPr>
          <w:pStyle w:val="Footer"/>
          <w:rPr>
            <w:rFonts w:ascii="Nirmala UI" w:hAnsi="Nirmala UI" w:cs="Nirmala UI"/>
          </w:rPr>
        </w:pPr>
        <w:r w:rsidRPr="00AE5B6B">
          <w:rPr>
            <w:rFonts w:ascii="Nirmala UI" w:hAnsi="Nirmala UI" w:cs="Nirmala UI"/>
            <w:lang w:val="pa"/>
          </w:rPr>
          <w:t xml:space="preserve">ndis.gov.au </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C017D3" w14:textId="77777777" w:rsidR="00270C99" w:rsidRDefault="00270C99">
      <w:pPr>
        <w:spacing w:after="0" w:line="240" w:lineRule="auto"/>
      </w:pPr>
      <w:r>
        <w:separator/>
      </w:r>
    </w:p>
  </w:footnote>
  <w:footnote w:type="continuationSeparator" w:id="0">
    <w:p w14:paraId="045F9DDE" w14:textId="77777777" w:rsidR="00270C99" w:rsidRDefault="00270C9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806360" w14:textId="77777777" w:rsidR="00AE5B6B" w:rsidRDefault="00AE5B6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CBBCD1" w14:textId="77777777" w:rsidR="00AE5B6B" w:rsidRDefault="00AE5B6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904CB9" w14:textId="77777777" w:rsidR="009E16CF" w:rsidRDefault="001B474F">
    <w:pPr>
      <w:pStyle w:val="Header"/>
    </w:pPr>
    <w:r>
      <w:rPr>
        <w:noProof/>
      </w:rPr>
      <w:drawing>
        <wp:anchor distT="0" distB="0" distL="114300" distR="114300" simplePos="0" relativeHeight="251658240" behindDoc="1" locked="1" layoutInCell="1" allowOverlap="1" wp14:anchorId="4216E63B" wp14:editId="038B3337">
          <wp:simplePos x="0" y="0"/>
          <wp:positionH relativeFrom="column">
            <wp:posOffset>-904240</wp:posOffset>
          </wp:positionH>
          <wp:positionV relativeFrom="page">
            <wp:posOffset>6985</wp:posOffset>
          </wp:positionV>
          <wp:extent cx="7559040" cy="10683875"/>
          <wp:effectExtent l="0" t="0" r="3810" b="3175"/>
          <wp:wrapNone/>
          <wp:docPr id="2104242258" name="Picture 21042422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876254" name="Picture 40387625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9040" cy="10683875"/>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9CE7F0" w14:textId="77777777" w:rsidR="00B31124" w:rsidRPr="00B31124" w:rsidRDefault="00B31124" w:rsidP="00B3112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B85E32"/>
    <w:multiLevelType w:val="hybridMultilevel"/>
    <w:tmpl w:val="AC501EEC"/>
    <w:lvl w:ilvl="0" w:tplc="3704164E">
      <w:start w:val="1"/>
      <w:numFmt w:val="decimal"/>
      <w:lvlText w:val="%1."/>
      <w:lvlJc w:val="left"/>
      <w:pPr>
        <w:ind w:left="720" w:hanging="360"/>
      </w:pPr>
    </w:lvl>
    <w:lvl w:ilvl="1" w:tplc="06DA4600" w:tentative="1">
      <w:start w:val="1"/>
      <w:numFmt w:val="lowerLetter"/>
      <w:lvlText w:val="%2."/>
      <w:lvlJc w:val="left"/>
      <w:pPr>
        <w:ind w:left="1440" w:hanging="360"/>
      </w:pPr>
    </w:lvl>
    <w:lvl w:ilvl="2" w:tplc="D3E20770" w:tentative="1">
      <w:start w:val="1"/>
      <w:numFmt w:val="lowerRoman"/>
      <w:lvlText w:val="%3."/>
      <w:lvlJc w:val="right"/>
      <w:pPr>
        <w:ind w:left="2160" w:hanging="180"/>
      </w:pPr>
    </w:lvl>
    <w:lvl w:ilvl="3" w:tplc="C04A9332" w:tentative="1">
      <w:start w:val="1"/>
      <w:numFmt w:val="decimal"/>
      <w:lvlText w:val="%4."/>
      <w:lvlJc w:val="left"/>
      <w:pPr>
        <w:ind w:left="2880" w:hanging="360"/>
      </w:pPr>
    </w:lvl>
    <w:lvl w:ilvl="4" w:tplc="58AAE018" w:tentative="1">
      <w:start w:val="1"/>
      <w:numFmt w:val="lowerLetter"/>
      <w:lvlText w:val="%5."/>
      <w:lvlJc w:val="left"/>
      <w:pPr>
        <w:ind w:left="3600" w:hanging="360"/>
      </w:pPr>
    </w:lvl>
    <w:lvl w:ilvl="5" w:tplc="8EC220F8" w:tentative="1">
      <w:start w:val="1"/>
      <w:numFmt w:val="lowerRoman"/>
      <w:lvlText w:val="%6."/>
      <w:lvlJc w:val="right"/>
      <w:pPr>
        <w:ind w:left="4320" w:hanging="180"/>
      </w:pPr>
    </w:lvl>
    <w:lvl w:ilvl="6" w:tplc="0B7CF838" w:tentative="1">
      <w:start w:val="1"/>
      <w:numFmt w:val="decimal"/>
      <w:lvlText w:val="%7."/>
      <w:lvlJc w:val="left"/>
      <w:pPr>
        <w:ind w:left="5040" w:hanging="360"/>
      </w:pPr>
    </w:lvl>
    <w:lvl w:ilvl="7" w:tplc="434C2356" w:tentative="1">
      <w:start w:val="1"/>
      <w:numFmt w:val="lowerLetter"/>
      <w:lvlText w:val="%8."/>
      <w:lvlJc w:val="left"/>
      <w:pPr>
        <w:ind w:left="5760" w:hanging="360"/>
      </w:pPr>
    </w:lvl>
    <w:lvl w:ilvl="8" w:tplc="16F4F0D4" w:tentative="1">
      <w:start w:val="1"/>
      <w:numFmt w:val="lowerRoman"/>
      <w:lvlText w:val="%9."/>
      <w:lvlJc w:val="right"/>
      <w:pPr>
        <w:ind w:left="6480" w:hanging="180"/>
      </w:pPr>
    </w:lvl>
  </w:abstractNum>
  <w:abstractNum w:abstractNumId="1" w15:restartNumberingAfterBreak="0">
    <w:nsid w:val="079874A0"/>
    <w:multiLevelType w:val="hybridMultilevel"/>
    <w:tmpl w:val="DDBC16A6"/>
    <w:lvl w:ilvl="0" w:tplc="B34E2D5A">
      <w:start w:val="1"/>
      <w:numFmt w:val="bullet"/>
      <w:lvlText w:val=""/>
      <w:lvlJc w:val="left"/>
      <w:pPr>
        <w:ind w:left="720" w:hanging="360"/>
      </w:pPr>
      <w:rPr>
        <w:rFonts w:ascii="Symbol" w:hAnsi="Symbol" w:hint="default"/>
      </w:rPr>
    </w:lvl>
    <w:lvl w:ilvl="1" w:tplc="5D62E150" w:tentative="1">
      <w:start w:val="1"/>
      <w:numFmt w:val="bullet"/>
      <w:lvlText w:val="o"/>
      <w:lvlJc w:val="left"/>
      <w:pPr>
        <w:ind w:left="1440" w:hanging="360"/>
      </w:pPr>
      <w:rPr>
        <w:rFonts w:ascii="Courier New" w:hAnsi="Courier New" w:cs="Courier New" w:hint="default"/>
      </w:rPr>
    </w:lvl>
    <w:lvl w:ilvl="2" w:tplc="78BC240E" w:tentative="1">
      <w:start w:val="1"/>
      <w:numFmt w:val="bullet"/>
      <w:lvlText w:val=""/>
      <w:lvlJc w:val="left"/>
      <w:pPr>
        <w:ind w:left="2160" w:hanging="360"/>
      </w:pPr>
      <w:rPr>
        <w:rFonts w:ascii="Wingdings" w:hAnsi="Wingdings" w:hint="default"/>
      </w:rPr>
    </w:lvl>
    <w:lvl w:ilvl="3" w:tplc="70C81C22" w:tentative="1">
      <w:start w:val="1"/>
      <w:numFmt w:val="bullet"/>
      <w:lvlText w:val=""/>
      <w:lvlJc w:val="left"/>
      <w:pPr>
        <w:ind w:left="2880" w:hanging="360"/>
      </w:pPr>
      <w:rPr>
        <w:rFonts w:ascii="Symbol" w:hAnsi="Symbol" w:hint="default"/>
      </w:rPr>
    </w:lvl>
    <w:lvl w:ilvl="4" w:tplc="8410EE12" w:tentative="1">
      <w:start w:val="1"/>
      <w:numFmt w:val="bullet"/>
      <w:lvlText w:val="o"/>
      <w:lvlJc w:val="left"/>
      <w:pPr>
        <w:ind w:left="3600" w:hanging="360"/>
      </w:pPr>
      <w:rPr>
        <w:rFonts w:ascii="Courier New" w:hAnsi="Courier New" w:cs="Courier New" w:hint="default"/>
      </w:rPr>
    </w:lvl>
    <w:lvl w:ilvl="5" w:tplc="C9B00ED0" w:tentative="1">
      <w:start w:val="1"/>
      <w:numFmt w:val="bullet"/>
      <w:lvlText w:val=""/>
      <w:lvlJc w:val="left"/>
      <w:pPr>
        <w:ind w:left="4320" w:hanging="360"/>
      </w:pPr>
      <w:rPr>
        <w:rFonts w:ascii="Wingdings" w:hAnsi="Wingdings" w:hint="default"/>
      </w:rPr>
    </w:lvl>
    <w:lvl w:ilvl="6" w:tplc="C7EC1AE4" w:tentative="1">
      <w:start w:val="1"/>
      <w:numFmt w:val="bullet"/>
      <w:lvlText w:val=""/>
      <w:lvlJc w:val="left"/>
      <w:pPr>
        <w:ind w:left="5040" w:hanging="360"/>
      </w:pPr>
      <w:rPr>
        <w:rFonts w:ascii="Symbol" w:hAnsi="Symbol" w:hint="default"/>
      </w:rPr>
    </w:lvl>
    <w:lvl w:ilvl="7" w:tplc="E51AD11C" w:tentative="1">
      <w:start w:val="1"/>
      <w:numFmt w:val="bullet"/>
      <w:lvlText w:val="o"/>
      <w:lvlJc w:val="left"/>
      <w:pPr>
        <w:ind w:left="5760" w:hanging="360"/>
      </w:pPr>
      <w:rPr>
        <w:rFonts w:ascii="Courier New" w:hAnsi="Courier New" w:cs="Courier New" w:hint="default"/>
      </w:rPr>
    </w:lvl>
    <w:lvl w:ilvl="8" w:tplc="95C2DAA6" w:tentative="1">
      <w:start w:val="1"/>
      <w:numFmt w:val="bullet"/>
      <w:lvlText w:val=""/>
      <w:lvlJc w:val="left"/>
      <w:pPr>
        <w:ind w:left="6480" w:hanging="360"/>
      </w:pPr>
      <w:rPr>
        <w:rFonts w:ascii="Wingdings" w:hAnsi="Wingdings" w:hint="default"/>
      </w:rPr>
    </w:lvl>
  </w:abstractNum>
  <w:abstractNum w:abstractNumId="2" w15:restartNumberingAfterBreak="0">
    <w:nsid w:val="12A74D3B"/>
    <w:multiLevelType w:val="hybridMultilevel"/>
    <w:tmpl w:val="904C352C"/>
    <w:lvl w:ilvl="0" w:tplc="09C631EE">
      <w:start w:val="1"/>
      <w:numFmt w:val="lowerRoman"/>
      <w:pStyle w:val="ListBullet"/>
      <w:lvlText w:val="%1."/>
      <w:lvlJc w:val="left"/>
      <w:pPr>
        <w:ind w:left="720" w:hanging="360"/>
      </w:pPr>
      <w:rPr>
        <w:rFonts w:ascii="Arial" w:eastAsia="Times New Roman" w:hAnsi="Arial" w:cs="Arial"/>
      </w:rPr>
    </w:lvl>
    <w:lvl w:ilvl="1" w:tplc="D600628C" w:tentative="1">
      <w:start w:val="1"/>
      <w:numFmt w:val="bullet"/>
      <w:lvlText w:val="o"/>
      <w:lvlJc w:val="left"/>
      <w:pPr>
        <w:ind w:left="1440" w:hanging="360"/>
      </w:pPr>
      <w:rPr>
        <w:rFonts w:ascii="Courier New" w:hAnsi="Courier New" w:hint="default"/>
      </w:rPr>
    </w:lvl>
    <w:lvl w:ilvl="2" w:tplc="F16EB9F4" w:tentative="1">
      <w:start w:val="1"/>
      <w:numFmt w:val="bullet"/>
      <w:lvlText w:val=""/>
      <w:lvlJc w:val="left"/>
      <w:pPr>
        <w:ind w:left="2160" w:hanging="360"/>
      </w:pPr>
      <w:rPr>
        <w:rFonts w:ascii="Wingdings" w:hAnsi="Wingdings" w:hint="default"/>
      </w:rPr>
    </w:lvl>
    <w:lvl w:ilvl="3" w:tplc="38EAD538" w:tentative="1">
      <w:start w:val="1"/>
      <w:numFmt w:val="bullet"/>
      <w:lvlText w:val=""/>
      <w:lvlJc w:val="left"/>
      <w:pPr>
        <w:ind w:left="2880" w:hanging="360"/>
      </w:pPr>
      <w:rPr>
        <w:rFonts w:ascii="Symbol" w:hAnsi="Symbol" w:hint="default"/>
      </w:rPr>
    </w:lvl>
    <w:lvl w:ilvl="4" w:tplc="632E6ADA" w:tentative="1">
      <w:start w:val="1"/>
      <w:numFmt w:val="bullet"/>
      <w:lvlText w:val="o"/>
      <w:lvlJc w:val="left"/>
      <w:pPr>
        <w:ind w:left="3600" w:hanging="360"/>
      </w:pPr>
      <w:rPr>
        <w:rFonts w:ascii="Courier New" w:hAnsi="Courier New" w:hint="default"/>
      </w:rPr>
    </w:lvl>
    <w:lvl w:ilvl="5" w:tplc="B738833E" w:tentative="1">
      <w:start w:val="1"/>
      <w:numFmt w:val="bullet"/>
      <w:lvlText w:val=""/>
      <w:lvlJc w:val="left"/>
      <w:pPr>
        <w:ind w:left="4320" w:hanging="360"/>
      </w:pPr>
      <w:rPr>
        <w:rFonts w:ascii="Wingdings" w:hAnsi="Wingdings" w:hint="default"/>
      </w:rPr>
    </w:lvl>
    <w:lvl w:ilvl="6" w:tplc="8AC8C486" w:tentative="1">
      <w:start w:val="1"/>
      <w:numFmt w:val="bullet"/>
      <w:lvlText w:val=""/>
      <w:lvlJc w:val="left"/>
      <w:pPr>
        <w:ind w:left="5040" w:hanging="360"/>
      </w:pPr>
      <w:rPr>
        <w:rFonts w:ascii="Symbol" w:hAnsi="Symbol" w:hint="default"/>
      </w:rPr>
    </w:lvl>
    <w:lvl w:ilvl="7" w:tplc="F8929E56" w:tentative="1">
      <w:start w:val="1"/>
      <w:numFmt w:val="bullet"/>
      <w:lvlText w:val="o"/>
      <w:lvlJc w:val="left"/>
      <w:pPr>
        <w:ind w:left="5760" w:hanging="360"/>
      </w:pPr>
      <w:rPr>
        <w:rFonts w:ascii="Courier New" w:hAnsi="Courier New" w:hint="default"/>
      </w:rPr>
    </w:lvl>
    <w:lvl w:ilvl="8" w:tplc="D1740F54" w:tentative="1">
      <w:start w:val="1"/>
      <w:numFmt w:val="bullet"/>
      <w:lvlText w:val=""/>
      <w:lvlJc w:val="left"/>
      <w:pPr>
        <w:ind w:left="6480" w:hanging="360"/>
      </w:pPr>
      <w:rPr>
        <w:rFonts w:ascii="Wingdings" w:hAnsi="Wingdings" w:hint="default"/>
      </w:rPr>
    </w:lvl>
  </w:abstractNum>
  <w:abstractNum w:abstractNumId="3" w15:restartNumberingAfterBreak="0">
    <w:nsid w:val="16086DAB"/>
    <w:multiLevelType w:val="hybridMultilevel"/>
    <w:tmpl w:val="34B0A94E"/>
    <w:lvl w:ilvl="0" w:tplc="A8EAA510">
      <w:start w:val="1"/>
      <w:numFmt w:val="bullet"/>
      <w:lvlText w:val=""/>
      <w:lvlJc w:val="left"/>
      <w:pPr>
        <w:ind w:left="720" w:hanging="360"/>
      </w:pPr>
      <w:rPr>
        <w:rFonts w:ascii="Symbol" w:hAnsi="Symbol" w:hint="default"/>
      </w:rPr>
    </w:lvl>
    <w:lvl w:ilvl="1" w:tplc="E6D63AB0" w:tentative="1">
      <w:start w:val="1"/>
      <w:numFmt w:val="bullet"/>
      <w:lvlText w:val="o"/>
      <w:lvlJc w:val="left"/>
      <w:pPr>
        <w:ind w:left="1440" w:hanging="360"/>
      </w:pPr>
      <w:rPr>
        <w:rFonts w:ascii="Courier New" w:hAnsi="Courier New" w:cs="Courier New" w:hint="default"/>
      </w:rPr>
    </w:lvl>
    <w:lvl w:ilvl="2" w:tplc="C5D072D0" w:tentative="1">
      <w:start w:val="1"/>
      <w:numFmt w:val="bullet"/>
      <w:lvlText w:val=""/>
      <w:lvlJc w:val="left"/>
      <w:pPr>
        <w:ind w:left="2160" w:hanging="360"/>
      </w:pPr>
      <w:rPr>
        <w:rFonts w:ascii="Wingdings" w:hAnsi="Wingdings" w:hint="default"/>
      </w:rPr>
    </w:lvl>
    <w:lvl w:ilvl="3" w:tplc="15748BD6" w:tentative="1">
      <w:start w:val="1"/>
      <w:numFmt w:val="bullet"/>
      <w:lvlText w:val=""/>
      <w:lvlJc w:val="left"/>
      <w:pPr>
        <w:ind w:left="2880" w:hanging="360"/>
      </w:pPr>
      <w:rPr>
        <w:rFonts w:ascii="Symbol" w:hAnsi="Symbol" w:hint="default"/>
      </w:rPr>
    </w:lvl>
    <w:lvl w:ilvl="4" w:tplc="384E9B7C" w:tentative="1">
      <w:start w:val="1"/>
      <w:numFmt w:val="bullet"/>
      <w:lvlText w:val="o"/>
      <w:lvlJc w:val="left"/>
      <w:pPr>
        <w:ind w:left="3600" w:hanging="360"/>
      </w:pPr>
      <w:rPr>
        <w:rFonts w:ascii="Courier New" w:hAnsi="Courier New" w:cs="Courier New" w:hint="default"/>
      </w:rPr>
    </w:lvl>
    <w:lvl w:ilvl="5" w:tplc="84C274FE" w:tentative="1">
      <w:start w:val="1"/>
      <w:numFmt w:val="bullet"/>
      <w:lvlText w:val=""/>
      <w:lvlJc w:val="left"/>
      <w:pPr>
        <w:ind w:left="4320" w:hanging="360"/>
      </w:pPr>
      <w:rPr>
        <w:rFonts w:ascii="Wingdings" w:hAnsi="Wingdings" w:hint="default"/>
      </w:rPr>
    </w:lvl>
    <w:lvl w:ilvl="6" w:tplc="9D229F16" w:tentative="1">
      <w:start w:val="1"/>
      <w:numFmt w:val="bullet"/>
      <w:lvlText w:val=""/>
      <w:lvlJc w:val="left"/>
      <w:pPr>
        <w:ind w:left="5040" w:hanging="360"/>
      </w:pPr>
      <w:rPr>
        <w:rFonts w:ascii="Symbol" w:hAnsi="Symbol" w:hint="default"/>
      </w:rPr>
    </w:lvl>
    <w:lvl w:ilvl="7" w:tplc="A1E69DA8" w:tentative="1">
      <w:start w:val="1"/>
      <w:numFmt w:val="bullet"/>
      <w:lvlText w:val="o"/>
      <w:lvlJc w:val="left"/>
      <w:pPr>
        <w:ind w:left="5760" w:hanging="360"/>
      </w:pPr>
      <w:rPr>
        <w:rFonts w:ascii="Courier New" w:hAnsi="Courier New" w:cs="Courier New" w:hint="default"/>
      </w:rPr>
    </w:lvl>
    <w:lvl w:ilvl="8" w:tplc="A01A9520" w:tentative="1">
      <w:start w:val="1"/>
      <w:numFmt w:val="bullet"/>
      <w:lvlText w:val=""/>
      <w:lvlJc w:val="left"/>
      <w:pPr>
        <w:ind w:left="6480" w:hanging="360"/>
      </w:pPr>
      <w:rPr>
        <w:rFonts w:ascii="Wingdings" w:hAnsi="Wingdings" w:hint="default"/>
      </w:rPr>
    </w:lvl>
  </w:abstractNum>
  <w:abstractNum w:abstractNumId="4" w15:restartNumberingAfterBreak="0">
    <w:nsid w:val="193D6BCA"/>
    <w:multiLevelType w:val="multilevel"/>
    <w:tmpl w:val="5AACE21E"/>
    <w:styleLink w:val="CurrentList3"/>
    <w:lvl w:ilvl="0">
      <w:start w:val="1"/>
      <w:numFmt w:val="bullet"/>
      <w:lvlText w:val=""/>
      <w:lvlJc w:val="left"/>
      <w:pPr>
        <w:tabs>
          <w:tab w:val="num" w:pos="284"/>
        </w:tabs>
        <w:ind w:left="113"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1EAF63C3"/>
    <w:multiLevelType w:val="hybridMultilevel"/>
    <w:tmpl w:val="159C73A8"/>
    <w:lvl w:ilvl="0" w:tplc="5F106C44">
      <w:start w:val="1"/>
      <w:numFmt w:val="bullet"/>
      <w:lvlText w:val=""/>
      <w:lvlJc w:val="left"/>
      <w:pPr>
        <w:ind w:left="720" w:hanging="360"/>
      </w:pPr>
      <w:rPr>
        <w:rFonts w:ascii="Symbol" w:hAnsi="Symbol" w:hint="default"/>
      </w:rPr>
    </w:lvl>
    <w:lvl w:ilvl="1" w:tplc="CE4860BC" w:tentative="1">
      <w:start w:val="1"/>
      <w:numFmt w:val="bullet"/>
      <w:lvlText w:val="o"/>
      <w:lvlJc w:val="left"/>
      <w:pPr>
        <w:ind w:left="1440" w:hanging="360"/>
      </w:pPr>
      <w:rPr>
        <w:rFonts w:ascii="Courier New" w:hAnsi="Courier New" w:cs="Courier New" w:hint="default"/>
      </w:rPr>
    </w:lvl>
    <w:lvl w:ilvl="2" w:tplc="9F202562" w:tentative="1">
      <w:start w:val="1"/>
      <w:numFmt w:val="bullet"/>
      <w:lvlText w:val=""/>
      <w:lvlJc w:val="left"/>
      <w:pPr>
        <w:ind w:left="2160" w:hanging="360"/>
      </w:pPr>
      <w:rPr>
        <w:rFonts w:ascii="Wingdings" w:hAnsi="Wingdings" w:hint="default"/>
      </w:rPr>
    </w:lvl>
    <w:lvl w:ilvl="3" w:tplc="67F814DE" w:tentative="1">
      <w:start w:val="1"/>
      <w:numFmt w:val="bullet"/>
      <w:lvlText w:val=""/>
      <w:lvlJc w:val="left"/>
      <w:pPr>
        <w:ind w:left="2880" w:hanging="360"/>
      </w:pPr>
      <w:rPr>
        <w:rFonts w:ascii="Symbol" w:hAnsi="Symbol" w:hint="default"/>
      </w:rPr>
    </w:lvl>
    <w:lvl w:ilvl="4" w:tplc="0254A9A8" w:tentative="1">
      <w:start w:val="1"/>
      <w:numFmt w:val="bullet"/>
      <w:lvlText w:val="o"/>
      <w:lvlJc w:val="left"/>
      <w:pPr>
        <w:ind w:left="3600" w:hanging="360"/>
      </w:pPr>
      <w:rPr>
        <w:rFonts w:ascii="Courier New" w:hAnsi="Courier New" w:cs="Courier New" w:hint="default"/>
      </w:rPr>
    </w:lvl>
    <w:lvl w:ilvl="5" w:tplc="1BC25C0E" w:tentative="1">
      <w:start w:val="1"/>
      <w:numFmt w:val="bullet"/>
      <w:lvlText w:val=""/>
      <w:lvlJc w:val="left"/>
      <w:pPr>
        <w:ind w:left="4320" w:hanging="360"/>
      </w:pPr>
      <w:rPr>
        <w:rFonts w:ascii="Wingdings" w:hAnsi="Wingdings" w:hint="default"/>
      </w:rPr>
    </w:lvl>
    <w:lvl w:ilvl="6" w:tplc="032C0CF2" w:tentative="1">
      <w:start w:val="1"/>
      <w:numFmt w:val="bullet"/>
      <w:lvlText w:val=""/>
      <w:lvlJc w:val="left"/>
      <w:pPr>
        <w:ind w:left="5040" w:hanging="360"/>
      </w:pPr>
      <w:rPr>
        <w:rFonts w:ascii="Symbol" w:hAnsi="Symbol" w:hint="default"/>
      </w:rPr>
    </w:lvl>
    <w:lvl w:ilvl="7" w:tplc="F4563288" w:tentative="1">
      <w:start w:val="1"/>
      <w:numFmt w:val="bullet"/>
      <w:lvlText w:val="o"/>
      <w:lvlJc w:val="left"/>
      <w:pPr>
        <w:ind w:left="5760" w:hanging="360"/>
      </w:pPr>
      <w:rPr>
        <w:rFonts w:ascii="Courier New" w:hAnsi="Courier New" w:cs="Courier New" w:hint="default"/>
      </w:rPr>
    </w:lvl>
    <w:lvl w:ilvl="8" w:tplc="1C52B740" w:tentative="1">
      <w:start w:val="1"/>
      <w:numFmt w:val="bullet"/>
      <w:lvlText w:val=""/>
      <w:lvlJc w:val="left"/>
      <w:pPr>
        <w:ind w:left="6480" w:hanging="360"/>
      </w:pPr>
      <w:rPr>
        <w:rFonts w:ascii="Wingdings" w:hAnsi="Wingdings" w:hint="default"/>
      </w:rPr>
    </w:lvl>
  </w:abstractNum>
  <w:abstractNum w:abstractNumId="6" w15:restartNumberingAfterBreak="0">
    <w:nsid w:val="213055FF"/>
    <w:multiLevelType w:val="hybridMultilevel"/>
    <w:tmpl w:val="AFD8A756"/>
    <w:lvl w:ilvl="0" w:tplc="20523164">
      <w:start w:val="1"/>
      <w:numFmt w:val="bullet"/>
      <w:pStyle w:val="Bullet1"/>
      <w:lvlText w:val=""/>
      <w:lvlJc w:val="left"/>
      <w:pPr>
        <w:ind w:left="-1779" w:hanging="360"/>
      </w:pPr>
      <w:rPr>
        <w:rFonts w:ascii="Symbol" w:hAnsi="Symbol" w:hint="default"/>
      </w:rPr>
    </w:lvl>
    <w:lvl w:ilvl="1" w:tplc="136ED712">
      <w:start w:val="1"/>
      <w:numFmt w:val="bullet"/>
      <w:lvlText w:val="o"/>
      <w:lvlJc w:val="left"/>
      <w:pPr>
        <w:ind w:left="-1059" w:hanging="360"/>
      </w:pPr>
      <w:rPr>
        <w:rFonts w:ascii="Courier New" w:hAnsi="Courier New" w:cs="Courier New" w:hint="default"/>
      </w:rPr>
    </w:lvl>
    <w:lvl w:ilvl="2" w:tplc="83BE9CE8">
      <w:start w:val="1"/>
      <w:numFmt w:val="bullet"/>
      <w:lvlText w:val=""/>
      <w:lvlJc w:val="left"/>
      <w:pPr>
        <w:ind w:left="-339" w:hanging="360"/>
      </w:pPr>
      <w:rPr>
        <w:rFonts w:ascii="Wingdings" w:hAnsi="Wingdings" w:hint="default"/>
      </w:rPr>
    </w:lvl>
    <w:lvl w:ilvl="3" w:tplc="077C6EE4">
      <w:start w:val="1"/>
      <w:numFmt w:val="bullet"/>
      <w:lvlText w:val=""/>
      <w:lvlJc w:val="left"/>
      <w:pPr>
        <w:ind w:left="381" w:hanging="360"/>
      </w:pPr>
      <w:rPr>
        <w:rFonts w:ascii="Symbol" w:hAnsi="Symbol" w:hint="default"/>
      </w:rPr>
    </w:lvl>
    <w:lvl w:ilvl="4" w:tplc="8000263E">
      <w:start w:val="1"/>
      <w:numFmt w:val="bullet"/>
      <w:lvlText w:val="o"/>
      <w:lvlJc w:val="left"/>
      <w:pPr>
        <w:ind w:left="1101" w:hanging="360"/>
      </w:pPr>
      <w:rPr>
        <w:rFonts w:ascii="Courier New" w:hAnsi="Courier New" w:cs="Courier New" w:hint="default"/>
      </w:rPr>
    </w:lvl>
    <w:lvl w:ilvl="5" w:tplc="5ABA2030" w:tentative="1">
      <w:start w:val="1"/>
      <w:numFmt w:val="bullet"/>
      <w:lvlText w:val=""/>
      <w:lvlJc w:val="left"/>
      <w:pPr>
        <w:ind w:left="1821" w:hanging="360"/>
      </w:pPr>
      <w:rPr>
        <w:rFonts w:ascii="Wingdings" w:hAnsi="Wingdings" w:hint="default"/>
      </w:rPr>
    </w:lvl>
    <w:lvl w:ilvl="6" w:tplc="2884C6CE" w:tentative="1">
      <w:start w:val="1"/>
      <w:numFmt w:val="bullet"/>
      <w:lvlText w:val=""/>
      <w:lvlJc w:val="left"/>
      <w:pPr>
        <w:ind w:left="2541" w:hanging="360"/>
      </w:pPr>
      <w:rPr>
        <w:rFonts w:ascii="Symbol" w:hAnsi="Symbol" w:hint="default"/>
      </w:rPr>
    </w:lvl>
    <w:lvl w:ilvl="7" w:tplc="44886572" w:tentative="1">
      <w:start w:val="1"/>
      <w:numFmt w:val="bullet"/>
      <w:lvlText w:val="o"/>
      <w:lvlJc w:val="left"/>
      <w:pPr>
        <w:ind w:left="3261" w:hanging="360"/>
      </w:pPr>
      <w:rPr>
        <w:rFonts w:ascii="Courier New" w:hAnsi="Courier New" w:cs="Courier New" w:hint="default"/>
      </w:rPr>
    </w:lvl>
    <w:lvl w:ilvl="8" w:tplc="1EDC3D20" w:tentative="1">
      <w:start w:val="1"/>
      <w:numFmt w:val="bullet"/>
      <w:lvlText w:val=""/>
      <w:lvlJc w:val="left"/>
      <w:pPr>
        <w:ind w:left="3981" w:hanging="360"/>
      </w:pPr>
      <w:rPr>
        <w:rFonts w:ascii="Wingdings" w:hAnsi="Wingdings" w:hint="default"/>
      </w:rPr>
    </w:lvl>
  </w:abstractNum>
  <w:abstractNum w:abstractNumId="7" w15:restartNumberingAfterBreak="0">
    <w:nsid w:val="24F46F46"/>
    <w:multiLevelType w:val="multilevel"/>
    <w:tmpl w:val="2F08CB56"/>
    <w:lvl w:ilvl="0">
      <w:start w:val="1"/>
      <w:numFmt w:val="decimal"/>
      <w:lvlText w:val="%1."/>
      <w:lvlJc w:val="left"/>
      <w:pPr>
        <w:ind w:left="360" w:hanging="360"/>
      </w:pPr>
    </w:lvl>
    <w:lvl w:ilvl="1">
      <w:start w:val="1"/>
      <w:numFmt w:val="decimal"/>
      <w:pStyle w:val="11Section-Parapraph"/>
      <w:lvlText w:val="%1.%2."/>
      <w:lvlJc w:val="left"/>
      <w:pPr>
        <w:ind w:left="792" w:hanging="432"/>
      </w:pPr>
    </w:lvl>
    <w:lvl w:ilvl="2">
      <w:start w:val="1"/>
      <w:numFmt w:val="decimal"/>
      <w:pStyle w:val="BoardBrief-Paragraph2"/>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25F565AA"/>
    <w:multiLevelType w:val="hybridMultilevel"/>
    <w:tmpl w:val="08842624"/>
    <w:lvl w:ilvl="0" w:tplc="C8CA83AC">
      <w:start w:val="1"/>
      <w:numFmt w:val="decimal"/>
      <w:lvlText w:val="%1."/>
      <w:lvlJc w:val="left"/>
      <w:pPr>
        <w:ind w:left="720" w:hanging="360"/>
      </w:pPr>
      <w:rPr>
        <w:rFonts w:hint="default"/>
      </w:rPr>
    </w:lvl>
    <w:lvl w:ilvl="1" w:tplc="E586F3DA" w:tentative="1">
      <w:start w:val="1"/>
      <w:numFmt w:val="lowerLetter"/>
      <w:lvlText w:val="%2."/>
      <w:lvlJc w:val="left"/>
      <w:pPr>
        <w:ind w:left="1440" w:hanging="360"/>
      </w:pPr>
    </w:lvl>
    <w:lvl w:ilvl="2" w:tplc="9F0ACEA4" w:tentative="1">
      <w:start w:val="1"/>
      <w:numFmt w:val="lowerRoman"/>
      <w:lvlText w:val="%3."/>
      <w:lvlJc w:val="right"/>
      <w:pPr>
        <w:ind w:left="2160" w:hanging="180"/>
      </w:pPr>
    </w:lvl>
    <w:lvl w:ilvl="3" w:tplc="28104A4C" w:tentative="1">
      <w:start w:val="1"/>
      <w:numFmt w:val="decimal"/>
      <w:lvlText w:val="%4."/>
      <w:lvlJc w:val="left"/>
      <w:pPr>
        <w:ind w:left="2880" w:hanging="360"/>
      </w:pPr>
    </w:lvl>
    <w:lvl w:ilvl="4" w:tplc="AF6C628C" w:tentative="1">
      <w:start w:val="1"/>
      <w:numFmt w:val="lowerLetter"/>
      <w:lvlText w:val="%5."/>
      <w:lvlJc w:val="left"/>
      <w:pPr>
        <w:ind w:left="3600" w:hanging="360"/>
      </w:pPr>
    </w:lvl>
    <w:lvl w:ilvl="5" w:tplc="29BEE68A" w:tentative="1">
      <w:start w:val="1"/>
      <w:numFmt w:val="lowerRoman"/>
      <w:lvlText w:val="%6."/>
      <w:lvlJc w:val="right"/>
      <w:pPr>
        <w:ind w:left="4320" w:hanging="180"/>
      </w:pPr>
    </w:lvl>
    <w:lvl w:ilvl="6" w:tplc="C748B894" w:tentative="1">
      <w:start w:val="1"/>
      <w:numFmt w:val="decimal"/>
      <w:lvlText w:val="%7."/>
      <w:lvlJc w:val="left"/>
      <w:pPr>
        <w:ind w:left="5040" w:hanging="360"/>
      </w:pPr>
    </w:lvl>
    <w:lvl w:ilvl="7" w:tplc="7C94D3F2" w:tentative="1">
      <w:start w:val="1"/>
      <w:numFmt w:val="lowerLetter"/>
      <w:lvlText w:val="%8."/>
      <w:lvlJc w:val="left"/>
      <w:pPr>
        <w:ind w:left="5760" w:hanging="360"/>
      </w:pPr>
    </w:lvl>
    <w:lvl w:ilvl="8" w:tplc="994094D6" w:tentative="1">
      <w:start w:val="1"/>
      <w:numFmt w:val="lowerRoman"/>
      <w:lvlText w:val="%9."/>
      <w:lvlJc w:val="right"/>
      <w:pPr>
        <w:ind w:left="6480" w:hanging="180"/>
      </w:pPr>
    </w:lvl>
  </w:abstractNum>
  <w:abstractNum w:abstractNumId="9" w15:restartNumberingAfterBreak="0">
    <w:nsid w:val="2C9172E8"/>
    <w:multiLevelType w:val="multilevel"/>
    <w:tmpl w:val="31D07AF2"/>
    <w:styleLink w:val="CurrentList2"/>
    <w:lvl w:ilvl="0">
      <w:start w:val="1"/>
      <w:numFmt w:val="bullet"/>
      <w:lvlText w:val=""/>
      <w:lvlJc w:val="left"/>
      <w:pPr>
        <w:tabs>
          <w:tab w:val="num" w:pos="284"/>
        </w:tabs>
        <w:ind w:left="57"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2D401B04"/>
    <w:multiLevelType w:val="hybridMultilevel"/>
    <w:tmpl w:val="EDA2E960"/>
    <w:lvl w:ilvl="0" w:tplc="380EC120">
      <w:start w:val="1"/>
      <w:numFmt w:val="decimal"/>
      <w:lvlText w:val="%1."/>
      <w:lvlJc w:val="left"/>
      <w:pPr>
        <w:ind w:left="720" w:hanging="360"/>
      </w:pPr>
    </w:lvl>
    <w:lvl w:ilvl="1" w:tplc="9F7A8764" w:tentative="1">
      <w:start w:val="1"/>
      <w:numFmt w:val="lowerLetter"/>
      <w:lvlText w:val="%2."/>
      <w:lvlJc w:val="left"/>
      <w:pPr>
        <w:ind w:left="1440" w:hanging="360"/>
      </w:pPr>
    </w:lvl>
    <w:lvl w:ilvl="2" w:tplc="77D0C5BC" w:tentative="1">
      <w:start w:val="1"/>
      <w:numFmt w:val="lowerRoman"/>
      <w:lvlText w:val="%3."/>
      <w:lvlJc w:val="right"/>
      <w:pPr>
        <w:ind w:left="2160" w:hanging="180"/>
      </w:pPr>
    </w:lvl>
    <w:lvl w:ilvl="3" w:tplc="4F864932" w:tentative="1">
      <w:start w:val="1"/>
      <w:numFmt w:val="decimal"/>
      <w:lvlText w:val="%4."/>
      <w:lvlJc w:val="left"/>
      <w:pPr>
        <w:ind w:left="2880" w:hanging="360"/>
      </w:pPr>
    </w:lvl>
    <w:lvl w:ilvl="4" w:tplc="67A49764" w:tentative="1">
      <w:start w:val="1"/>
      <w:numFmt w:val="lowerLetter"/>
      <w:lvlText w:val="%5."/>
      <w:lvlJc w:val="left"/>
      <w:pPr>
        <w:ind w:left="3600" w:hanging="360"/>
      </w:pPr>
    </w:lvl>
    <w:lvl w:ilvl="5" w:tplc="6E041172" w:tentative="1">
      <w:start w:val="1"/>
      <w:numFmt w:val="lowerRoman"/>
      <w:lvlText w:val="%6."/>
      <w:lvlJc w:val="right"/>
      <w:pPr>
        <w:ind w:left="4320" w:hanging="180"/>
      </w:pPr>
    </w:lvl>
    <w:lvl w:ilvl="6" w:tplc="A2BE0370" w:tentative="1">
      <w:start w:val="1"/>
      <w:numFmt w:val="decimal"/>
      <w:lvlText w:val="%7."/>
      <w:lvlJc w:val="left"/>
      <w:pPr>
        <w:ind w:left="5040" w:hanging="360"/>
      </w:pPr>
    </w:lvl>
    <w:lvl w:ilvl="7" w:tplc="4DEA99AE" w:tentative="1">
      <w:start w:val="1"/>
      <w:numFmt w:val="lowerLetter"/>
      <w:lvlText w:val="%8."/>
      <w:lvlJc w:val="left"/>
      <w:pPr>
        <w:ind w:left="5760" w:hanging="360"/>
      </w:pPr>
    </w:lvl>
    <w:lvl w:ilvl="8" w:tplc="11E8615C" w:tentative="1">
      <w:start w:val="1"/>
      <w:numFmt w:val="lowerRoman"/>
      <w:lvlText w:val="%9."/>
      <w:lvlJc w:val="right"/>
      <w:pPr>
        <w:ind w:left="6480" w:hanging="180"/>
      </w:pPr>
    </w:lvl>
  </w:abstractNum>
  <w:abstractNum w:abstractNumId="11" w15:restartNumberingAfterBreak="0">
    <w:nsid w:val="30056B5F"/>
    <w:multiLevelType w:val="multilevel"/>
    <w:tmpl w:val="AFD8A756"/>
    <w:numStyleLink w:val="Bulletlist"/>
  </w:abstractNum>
  <w:abstractNum w:abstractNumId="12" w15:restartNumberingAfterBreak="0">
    <w:nsid w:val="337B4148"/>
    <w:multiLevelType w:val="hybridMultilevel"/>
    <w:tmpl w:val="4AC82C62"/>
    <w:lvl w:ilvl="0" w:tplc="3F389756">
      <w:start w:val="1"/>
      <w:numFmt w:val="decimal"/>
      <w:lvlText w:val="%1."/>
      <w:lvlJc w:val="left"/>
      <w:pPr>
        <w:ind w:left="720" w:hanging="360"/>
      </w:pPr>
    </w:lvl>
    <w:lvl w:ilvl="1" w:tplc="3A8A3FE6" w:tentative="1">
      <w:start w:val="1"/>
      <w:numFmt w:val="lowerLetter"/>
      <w:lvlText w:val="%2."/>
      <w:lvlJc w:val="left"/>
      <w:pPr>
        <w:ind w:left="1440" w:hanging="360"/>
      </w:pPr>
    </w:lvl>
    <w:lvl w:ilvl="2" w:tplc="D4C2AFFE" w:tentative="1">
      <w:start w:val="1"/>
      <w:numFmt w:val="lowerRoman"/>
      <w:lvlText w:val="%3."/>
      <w:lvlJc w:val="right"/>
      <w:pPr>
        <w:ind w:left="2160" w:hanging="180"/>
      </w:pPr>
    </w:lvl>
    <w:lvl w:ilvl="3" w:tplc="560ED1AA" w:tentative="1">
      <w:start w:val="1"/>
      <w:numFmt w:val="decimal"/>
      <w:lvlText w:val="%4."/>
      <w:lvlJc w:val="left"/>
      <w:pPr>
        <w:ind w:left="2880" w:hanging="360"/>
      </w:pPr>
    </w:lvl>
    <w:lvl w:ilvl="4" w:tplc="0944F4B2" w:tentative="1">
      <w:start w:val="1"/>
      <w:numFmt w:val="lowerLetter"/>
      <w:lvlText w:val="%5."/>
      <w:lvlJc w:val="left"/>
      <w:pPr>
        <w:ind w:left="3600" w:hanging="360"/>
      </w:pPr>
    </w:lvl>
    <w:lvl w:ilvl="5" w:tplc="EB6AF90C" w:tentative="1">
      <w:start w:val="1"/>
      <w:numFmt w:val="lowerRoman"/>
      <w:lvlText w:val="%6."/>
      <w:lvlJc w:val="right"/>
      <w:pPr>
        <w:ind w:left="4320" w:hanging="180"/>
      </w:pPr>
    </w:lvl>
    <w:lvl w:ilvl="6" w:tplc="FA264A58" w:tentative="1">
      <w:start w:val="1"/>
      <w:numFmt w:val="decimal"/>
      <w:lvlText w:val="%7."/>
      <w:lvlJc w:val="left"/>
      <w:pPr>
        <w:ind w:left="5040" w:hanging="360"/>
      </w:pPr>
    </w:lvl>
    <w:lvl w:ilvl="7" w:tplc="8E34FD54" w:tentative="1">
      <w:start w:val="1"/>
      <w:numFmt w:val="lowerLetter"/>
      <w:lvlText w:val="%8."/>
      <w:lvlJc w:val="left"/>
      <w:pPr>
        <w:ind w:left="5760" w:hanging="360"/>
      </w:pPr>
    </w:lvl>
    <w:lvl w:ilvl="8" w:tplc="063A441C" w:tentative="1">
      <w:start w:val="1"/>
      <w:numFmt w:val="lowerRoman"/>
      <w:lvlText w:val="%9."/>
      <w:lvlJc w:val="right"/>
      <w:pPr>
        <w:ind w:left="6480" w:hanging="180"/>
      </w:pPr>
    </w:lvl>
  </w:abstractNum>
  <w:abstractNum w:abstractNumId="13" w15:restartNumberingAfterBreak="0">
    <w:nsid w:val="38210B2F"/>
    <w:multiLevelType w:val="multilevel"/>
    <w:tmpl w:val="85F8EB40"/>
    <w:lvl w:ilvl="0">
      <w:start w:val="1"/>
      <w:numFmt w:val="decimal"/>
      <w:pStyle w:val="Heading2"/>
      <w:lvlText w:val="%1."/>
      <w:lvlJc w:val="left"/>
      <w:pPr>
        <w:ind w:left="1080" w:hanging="720"/>
      </w:pPr>
      <w:rPr>
        <w:rFonts w:hint="default"/>
        <w:color w:val="6A2875"/>
      </w:rPr>
    </w:lvl>
    <w:lvl w:ilvl="1">
      <w:start w:val="1"/>
      <w:numFmt w:val="decimal"/>
      <w:pStyle w:val="Heading3"/>
      <w:isLgl/>
      <w:lvlText w:val="%1.%2"/>
      <w:lvlJc w:val="left"/>
      <w:pPr>
        <w:ind w:left="1080" w:hanging="720"/>
      </w:pPr>
      <w:rPr>
        <w:rFonts w:hint="default"/>
      </w:rPr>
    </w:lvl>
    <w:lvl w:ilvl="2">
      <w:start w:val="1"/>
      <w:numFmt w:val="decimal"/>
      <w:pStyle w:val="Heading4"/>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14" w15:restartNumberingAfterBreak="0">
    <w:nsid w:val="51C53424"/>
    <w:multiLevelType w:val="hybridMultilevel"/>
    <w:tmpl w:val="18EC6180"/>
    <w:lvl w:ilvl="0" w:tplc="9EC68C92">
      <w:start w:val="1"/>
      <w:numFmt w:val="bullet"/>
      <w:lvlText w:val=""/>
      <w:lvlJc w:val="left"/>
      <w:pPr>
        <w:ind w:left="1077" w:hanging="360"/>
      </w:pPr>
      <w:rPr>
        <w:rFonts w:ascii="Symbol" w:hAnsi="Symbol" w:hint="default"/>
      </w:rPr>
    </w:lvl>
    <w:lvl w:ilvl="1" w:tplc="5CF2388C" w:tentative="1">
      <w:start w:val="1"/>
      <w:numFmt w:val="bullet"/>
      <w:lvlText w:val="o"/>
      <w:lvlJc w:val="left"/>
      <w:pPr>
        <w:ind w:left="1797" w:hanging="360"/>
      </w:pPr>
      <w:rPr>
        <w:rFonts w:ascii="Courier New" w:hAnsi="Courier New" w:cs="Courier New" w:hint="default"/>
      </w:rPr>
    </w:lvl>
    <w:lvl w:ilvl="2" w:tplc="9A58CF88" w:tentative="1">
      <w:start w:val="1"/>
      <w:numFmt w:val="bullet"/>
      <w:lvlText w:val=""/>
      <w:lvlJc w:val="left"/>
      <w:pPr>
        <w:ind w:left="2517" w:hanging="360"/>
      </w:pPr>
      <w:rPr>
        <w:rFonts w:ascii="Wingdings" w:hAnsi="Wingdings" w:hint="default"/>
      </w:rPr>
    </w:lvl>
    <w:lvl w:ilvl="3" w:tplc="143A3F20" w:tentative="1">
      <w:start w:val="1"/>
      <w:numFmt w:val="bullet"/>
      <w:lvlText w:val=""/>
      <w:lvlJc w:val="left"/>
      <w:pPr>
        <w:ind w:left="3237" w:hanging="360"/>
      </w:pPr>
      <w:rPr>
        <w:rFonts w:ascii="Symbol" w:hAnsi="Symbol" w:hint="default"/>
      </w:rPr>
    </w:lvl>
    <w:lvl w:ilvl="4" w:tplc="21E227D6" w:tentative="1">
      <w:start w:val="1"/>
      <w:numFmt w:val="bullet"/>
      <w:lvlText w:val="o"/>
      <w:lvlJc w:val="left"/>
      <w:pPr>
        <w:ind w:left="3957" w:hanging="360"/>
      </w:pPr>
      <w:rPr>
        <w:rFonts w:ascii="Courier New" w:hAnsi="Courier New" w:cs="Courier New" w:hint="default"/>
      </w:rPr>
    </w:lvl>
    <w:lvl w:ilvl="5" w:tplc="B6EAA816" w:tentative="1">
      <w:start w:val="1"/>
      <w:numFmt w:val="bullet"/>
      <w:lvlText w:val=""/>
      <w:lvlJc w:val="left"/>
      <w:pPr>
        <w:ind w:left="4677" w:hanging="360"/>
      </w:pPr>
      <w:rPr>
        <w:rFonts w:ascii="Wingdings" w:hAnsi="Wingdings" w:hint="default"/>
      </w:rPr>
    </w:lvl>
    <w:lvl w:ilvl="6" w:tplc="E1146176" w:tentative="1">
      <w:start w:val="1"/>
      <w:numFmt w:val="bullet"/>
      <w:lvlText w:val=""/>
      <w:lvlJc w:val="left"/>
      <w:pPr>
        <w:ind w:left="5397" w:hanging="360"/>
      </w:pPr>
      <w:rPr>
        <w:rFonts w:ascii="Symbol" w:hAnsi="Symbol" w:hint="default"/>
      </w:rPr>
    </w:lvl>
    <w:lvl w:ilvl="7" w:tplc="826282BA" w:tentative="1">
      <w:start w:val="1"/>
      <w:numFmt w:val="bullet"/>
      <w:lvlText w:val="o"/>
      <w:lvlJc w:val="left"/>
      <w:pPr>
        <w:ind w:left="6117" w:hanging="360"/>
      </w:pPr>
      <w:rPr>
        <w:rFonts w:ascii="Courier New" w:hAnsi="Courier New" w:cs="Courier New" w:hint="default"/>
      </w:rPr>
    </w:lvl>
    <w:lvl w:ilvl="8" w:tplc="92F40906" w:tentative="1">
      <w:start w:val="1"/>
      <w:numFmt w:val="bullet"/>
      <w:lvlText w:val=""/>
      <w:lvlJc w:val="left"/>
      <w:pPr>
        <w:ind w:left="6837" w:hanging="360"/>
      </w:pPr>
      <w:rPr>
        <w:rFonts w:ascii="Wingdings" w:hAnsi="Wingdings" w:hint="default"/>
      </w:rPr>
    </w:lvl>
  </w:abstractNum>
  <w:abstractNum w:abstractNumId="15" w15:restartNumberingAfterBreak="0">
    <w:nsid w:val="53DB32DC"/>
    <w:multiLevelType w:val="hybridMultilevel"/>
    <w:tmpl w:val="6178A0AA"/>
    <w:lvl w:ilvl="0" w:tplc="270EAEDC">
      <w:start w:val="1"/>
      <w:numFmt w:val="bullet"/>
      <w:lvlText w:val=""/>
      <w:lvlJc w:val="left"/>
      <w:pPr>
        <w:ind w:left="1077" w:hanging="360"/>
      </w:pPr>
      <w:rPr>
        <w:rFonts w:ascii="Symbol" w:hAnsi="Symbol" w:hint="default"/>
      </w:rPr>
    </w:lvl>
    <w:lvl w:ilvl="1" w:tplc="DE18C7C6" w:tentative="1">
      <w:start w:val="1"/>
      <w:numFmt w:val="bullet"/>
      <w:lvlText w:val="o"/>
      <w:lvlJc w:val="left"/>
      <w:pPr>
        <w:ind w:left="1797" w:hanging="360"/>
      </w:pPr>
      <w:rPr>
        <w:rFonts w:ascii="Courier New" w:hAnsi="Courier New" w:cs="Courier New" w:hint="default"/>
      </w:rPr>
    </w:lvl>
    <w:lvl w:ilvl="2" w:tplc="7F1CC6A0" w:tentative="1">
      <w:start w:val="1"/>
      <w:numFmt w:val="bullet"/>
      <w:lvlText w:val=""/>
      <w:lvlJc w:val="left"/>
      <w:pPr>
        <w:ind w:left="2517" w:hanging="360"/>
      </w:pPr>
      <w:rPr>
        <w:rFonts w:ascii="Wingdings" w:hAnsi="Wingdings" w:hint="default"/>
      </w:rPr>
    </w:lvl>
    <w:lvl w:ilvl="3" w:tplc="8F10CD4A" w:tentative="1">
      <w:start w:val="1"/>
      <w:numFmt w:val="bullet"/>
      <w:lvlText w:val=""/>
      <w:lvlJc w:val="left"/>
      <w:pPr>
        <w:ind w:left="3237" w:hanging="360"/>
      </w:pPr>
      <w:rPr>
        <w:rFonts w:ascii="Symbol" w:hAnsi="Symbol" w:hint="default"/>
      </w:rPr>
    </w:lvl>
    <w:lvl w:ilvl="4" w:tplc="0BBEDA00" w:tentative="1">
      <w:start w:val="1"/>
      <w:numFmt w:val="bullet"/>
      <w:lvlText w:val="o"/>
      <w:lvlJc w:val="left"/>
      <w:pPr>
        <w:ind w:left="3957" w:hanging="360"/>
      </w:pPr>
      <w:rPr>
        <w:rFonts w:ascii="Courier New" w:hAnsi="Courier New" w:cs="Courier New" w:hint="default"/>
      </w:rPr>
    </w:lvl>
    <w:lvl w:ilvl="5" w:tplc="C534DB28" w:tentative="1">
      <w:start w:val="1"/>
      <w:numFmt w:val="bullet"/>
      <w:lvlText w:val=""/>
      <w:lvlJc w:val="left"/>
      <w:pPr>
        <w:ind w:left="4677" w:hanging="360"/>
      </w:pPr>
      <w:rPr>
        <w:rFonts w:ascii="Wingdings" w:hAnsi="Wingdings" w:hint="default"/>
      </w:rPr>
    </w:lvl>
    <w:lvl w:ilvl="6" w:tplc="12BCF6EC" w:tentative="1">
      <w:start w:val="1"/>
      <w:numFmt w:val="bullet"/>
      <w:lvlText w:val=""/>
      <w:lvlJc w:val="left"/>
      <w:pPr>
        <w:ind w:left="5397" w:hanging="360"/>
      </w:pPr>
      <w:rPr>
        <w:rFonts w:ascii="Symbol" w:hAnsi="Symbol" w:hint="default"/>
      </w:rPr>
    </w:lvl>
    <w:lvl w:ilvl="7" w:tplc="68A046DA" w:tentative="1">
      <w:start w:val="1"/>
      <w:numFmt w:val="bullet"/>
      <w:lvlText w:val="o"/>
      <w:lvlJc w:val="left"/>
      <w:pPr>
        <w:ind w:left="6117" w:hanging="360"/>
      </w:pPr>
      <w:rPr>
        <w:rFonts w:ascii="Courier New" w:hAnsi="Courier New" w:cs="Courier New" w:hint="default"/>
      </w:rPr>
    </w:lvl>
    <w:lvl w:ilvl="8" w:tplc="85D4BCD4" w:tentative="1">
      <w:start w:val="1"/>
      <w:numFmt w:val="bullet"/>
      <w:lvlText w:val=""/>
      <w:lvlJc w:val="left"/>
      <w:pPr>
        <w:ind w:left="6837" w:hanging="360"/>
      </w:pPr>
      <w:rPr>
        <w:rFonts w:ascii="Wingdings" w:hAnsi="Wingdings" w:hint="default"/>
      </w:rPr>
    </w:lvl>
  </w:abstractNum>
  <w:abstractNum w:abstractNumId="16" w15:restartNumberingAfterBreak="0">
    <w:nsid w:val="5AEF3B73"/>
    <w:multiLevelType w:val="multilevel"/>
    <w:tmpl w:val="AFD8A756"/>
    <w:styleLink w:val="Bulletlist"/>
    <w:lvl w:ilvl="0">
      <w:start w:val="1"/>
      <w:numFmt w:val="bullet"/>
      <w:lvlText w:val=""/>
      <w:lvlJc w:val="left"/>
      <w:pPr>
        <w:ind w:left="360" w:hanging="360"/>
      </w:pPr>
      <w:rPr>
        <w:rFonts w:ascii="Symbol" w:hAnsi="Symbol" w:hint="default"/>
      </w:rPr>
    </w:lvl>
    <w:lvl w:ilvl="1">
      <w:start w:val="1"/>
      <w:numFmt w:val="bullet"/>
      <w:pStyle w:val="Bullet2"/>
      <w:lvlText w:val="–"/>
      <w:lvlJc w:val="left"/>
      <w:pPr>
        <w:ind w:left="1080" w:hanging="360"/>
      </w:pPr>
      <w:rPr>
        <w:rFonts w:ascii="Arial" w:hAnsi="Arial" w:hint="default"/>
      </w:rPr>
    </w:lvl>
    <w:lvl w:ilvl="2">
      <w:start w:val="1"/>
      <w:numFmt w:val="bullet"/>
      <w:lvlText w:val=""/>
      <w:lvlJc w:val="left"/>
      <w:pPr>
        <w:ind w:left="-339" w:hanging="360"/>
      </w:pPr>
      <w:rPr>
        <w:rFonts w:ascii="Wingdings" w:hAnsi="Wingdings" w:hint="default"/>
      </w:rPr>
    </w:lvl>
    <w:lvl w:ilvl="3">
      <w:start w:val="1"/>
      <w:numFmt w:val="bullet"/>
      <w:lvlText w:val=""/>
      <w:lvlJc w:val="left"/>
      <w:pPr>
        <w:ind w:left="381" w:hanging="360"/>
      </w:pPr>
      <w:rPr>
        <w:rFonts w:ascii="Symbol" w:hAnsi="Symbol" w:hint="default"/>
      </w:rPr>
    </w:lvl>
    <w:lvl w:ilvl="4">
      <w:start w:val="1"/>
      <w:numFmt w:val="bullet"/>
      <w:lvlText w:val="o"/>
      <w:lvlJc w:val="left"/>
      <w:pPr>
        <w:ind w:left="1101" w:hanging="360"/>
      </w:pPr>
      <w:rPr>
        <w:rFonts w:ascii="Courier New" w:hAnsi="Courier New" w:cs="Courier New" w:hint="default"/>
      </w:rPr>
    </w:lvl>
    <w:lvl w:ilvl="5">
      <w:start w:val="1"/>
      <w:numFmt w:val="bullet"/>
      <w:lvlText w:val=""/>
      <w:lvlJc w:val="left"/>
      <w:pPr>
        <w:ind w:left="1821" w:hanging="360"/>
      </w:pPr>
      <w:rPr>
        <w:rFonts w:ascii="Wingdings" w:hAnsi="Wingdings" w:hint="default"/>
      </w:rPr>
    </w:lvl>
    <w:lvl w:ilvl="6">
      <w:start w:val="1"/>
      <w:numFmt w:val="bullet"/>
      <w:lvlText w:val=""/>
      <w:lvlJc w:val="left"/>
      <w:pPr>
        <w:ind w:left="2541" w:hanging="360"/>
      </w:pPr>
      <w:rPr>
        <w:rFonts w:ascii="Symbol" w:hAnsi="Symbol" w:hint="default"/>
      </w:rPr>
    </w:lvl>
    <w:lvl w:ilvl="7">
      <w:start w:val="1"/>
      <w:numFmt w:val="bullet"/>
      <w:lvlText w:val="o"/>
      <w:lvlJc w:val="left"/>
      <w:pPr>
        <w:ind w:left="3261" w:hanging="360"/>
      </w:pPr>
      <w:rPr>
        <w:rFonts w:ascii="Courier New" w:hAnsi="Courier New" w:cs="Courier New" w:hint="default"/>
      </w:rPr>
    </w:lvl>
    <w:lvl w:ilvl="8">
      <w:start w:val="1"/>
      <w:numFmt w:val="bullet"/>
      <w:lvlText w:val=""/>
      <w:lvlJc w:val="left"/>
      <w:pPr>
        <w:ind w:left="3981" w:hanging="360"/>
      </w:pPr>
      <w:rPr>
        <w:rFonts w:ascii="Wingdings" w:hAnsi="Wingdings" w:hint="default"/>
      </w:rPr>
    </w:lvl>
  </w:abstractNum>
  <w:abstractNum w:abstractNumId="17" w15:restartNumberingAfterBreak="0">
    <w:nsid w:val="620102EF"/>
    <w:multiLevelType w:val="hybridMultilevel"/>
    <w:tmpl w:val="7890C8D4"/>
    <w:lvl w:ilvl="0" w:tplc="8F762FBE">
      <w:start w:val="1"/>
      <w:numFmt w:val="bullet"/>
      <w:lvlText w:val=""/>
      <w:lvlJc w:val="left"/>
      <w:pPr>
        <w:ind w:left="720" w:hanging="360"/>
      </w:pPr>
      <w:rPr>
        <w:rFonts w:ascii="Symbol" w:hAnsi="Symbol" w:hint="default"/>
      </w:rPr>
    </w:lvl>
    <w:lvl w:ilvl="1" w:tplc="1B2E142C" w:tentative="1">
      <w:start w:val="1"/>
      <w:numFmt w:val="bullet"/>
      <w:lvlText w:val="o"/>
      <w:lvlJc w:val="left"/>
      <w:pPr>
        <w:ind w:left="1440" w:hanging="360"/>
      </w:pPr>
      <w:rPr>
        <w:rFonts w:ascii="Courier New" w:hAnsi="Courier New" w:cs="Courier New" w:hint="default"/>
      </w:rPr>
    </w:lvl>
    <w:lvl w:ilvl="2" w:tplc="1EB2DA9A" w:tentative="1">
      <w:start w:val="1"/>
      <w:numFmt w:val="bullet"/>
      <w:lvlText w:val=""/>
      <w:lvlJc w:val="left"/>
      <w:pPr>
        <w:ind w:left="2160" w:hanging="360"/>
      </w:pPr>
      <w:rPr>
        <w:rFonts w:ascii="Wingdings" w:hAnsi="Wingdings" w:hint="default"/>
      </w:rPr>
    </w:lvl>
    <w:lvl w:ilvl="3" w:tplc="E214DED6" w:tentative="1">
      <w:start w:val="1"/>
      <w:numFmt w:val="bullet"/>
      <w:lvlText w:val=""/>
      <w:lvlJc w:val="left"/>
      <w:pPr>
        <w:ind w:left="2880" w:hanging="360"/>
      </w:pPr>
      <w:rPr>
        <w:rFonts w:ascii="Symbol" w:hAnsi="Symbol" w:hint="default"/>
      </w:rPr>
    </w:lvl>
    <w:lvl w:ilvl="4" w:tplc="61D83744" w:tentative="1">
      <w:start w:val="1"/>
      <w:numFmt w:val="bullet"/>
      <w:lvlText w:val="o"/>
      <w:lvlJc w:val="left"/>
      <w:pPr>
        <w:ind w:left="3600" w:hanging="360"/>
      </w:pPr>
      <w:rPr>
        <w:rFonts w:ascii="Courier New" w:hAnsi="Courier New" w:cs="Courier New" w:hint="default"/>
      </w:rPr>
    </w:lvl>
    <w:lvl w:ilvl="5" w:tplc="9B1AE0E6" w:tentative="1">
      <w:start w:val="1"/>
      <w:numFmt w:val="bullet"/>
      <w:lvlText w:val=""/>
      <w:lvlJc w:val="left"/>
      <w:pPr>
        <w:ind w:left="4320" w:hanging="360"/>
      </w:pPr>
      <w:rPr>
        <w:rFonts w:ascii="Wingdings" w:hAnsi="Wingdings" w:hint="default"/>
      </w:rPr>
    </w:lvl>
    <w:lvl w:ilvl="6" w:tplc="8A60042E" w:tentative="1">
      <w:start w:val="1"/>
      <w:numFmt w:val="bullet"/>
      <w:lvlText w:val=""/>
      <w:lvlJc w:val="left"/>
      <w:pPr>
        <w:ind w:left="5040" w:hanging="360"/>
      </w:pPr>
      <w:rPr>
        <w:rFonts w:ascii="Symbol" w:hAnsi="Symbol" w:hint="default"/>
      </w:rPr>
    </w:lvl>
    <w:lvl w:ilvl="7" w:tplc="92CACE26" w:tentative="1">
      <w:start w:val="1"/>
      <w:numFmt w:val="bullet"/>
      <w:lvlText w:val="o"/>
      <w:lvlJc w:val="left"/>
      <w:pPr>
        <w:ind w:left="5760" w:hanging="360"/>
      </w:pPr>
      <w:rPr>
        <w:rFonts w:ascii="Courier New" w:hAnsi="Courier New" w:cs="Courier New" w:hint="default"/>
      </w:rPr>
    </w:lvl>
    <w:lvl w:ilvl="8" w:tplc="101E8E46" w:tentative="1">
      <w:start w:val="1"/>
      <w:numFmt w:val="bullet"/>
      <w:lvlText w:val=""/>
      <w:lvlJc w:val="left"/>
      <w:pPr>
        <w:ind w:left="6480" w:hanging="360"/>
      </w:pPr>
      <w:rPr>
        <w:rFonts w:ascii="Wingdings" w:hAnsi="Wingdings" w:hint="default"/>
      </w:rPr>
    </w:lvl>
  </w:abstractNum>
  <w:abstractNum w:abstractNumId="18" w15:restartNumberingAfterBreak="0">
    <w:nsid w:val="68A55469"/>
    <w:multiLevelType w:val="hybridMultilevel"/>
    <w:tmpl w:val="1954339A"/>
    <w:lvl w:ilvl="0" w:tplc="A8B4867A">
      <w:start w:val="1"/>
      <w:numFmt w:val="decimal"/>
      <w:pStyle w:val="Numberedlist"/>
      <w:lvlText w:val="%1."/>
      <w:lvlJc w:val="left"/>
      <w:pPr>
        <w:ind w:left="-1779" w:hanging="360"/>
      </w:pPr>
      <w:rPr>
        <w:rFonts w:hint="default"/>
      </w:rPr>
    </w:lvl>
    <w:lvl w:ilvl="1" w:tplc="917A5D6E">
      <w:start w:val="1"/>
      <w:numFmt w:val="bullet"/>
      <w:lvlText w:val="o"/>
      <w:lvlJc w:val="left"/>
      <w:pPr>
        <w:ind w:left="-1059" w:hanging="360"/>
      </w:pPr>
      <w:rPr>
        <w:rFonts w:ascii="Courier New" w:hAnsi="Courier New" w:cs="Courier New" w:hint="default"/>
      </w:rPr>
    </w:lvl>
    <w:lvl w:ilvl="2" w:tplc="C6E2838E">
      <w:start w:val="1"/>
      <w:numFmt w:val="bullet"/>
      <w:lvlText w:val=""/>
      <w:lvlJc w:val="left"/>
      <w:pPr>
        <w:ind w:left="-339" w:hanging="360"/>
      </w:pPr>
      <w:rPr>
        <w:rFonts w:ascii="Wingdings" w:hAnsi="Wingdings" w:hint="default"/>
      </w:rPr>
    </w:lvl>
    <w:lvl w:ilvl="3" w:tplc="5B2411A0">
      <w:start w:val="1"/>
      <w:numFmt w:val="bullet"/>
      <w:lvlText w:val=""/>
      <w:lvlJc w:val="left"/>
      <w:pPr>
        <w:ind w:left="381" w:hanging="360"/>
      </w:pPr>
      <w:rPr>
        <w:rFonts w:ascii="Symbol" w:hAnsi="Symbol" w:hint="default"/>
      </w:rPr>
    </w:lvl>
    <w:lvl w:ilvl="4" w:tplc="AAB4585C">
      <w:start w:val="1"/>
      <w:numFmt w:val="bullet"/>
      <w:lvlText w:val="o"/>
      <w:lvlJc w:val="left"/>
      <w:pPr>
        <w:ind w:left="1101" w:hanging="360"/>
      </w:pPr>
      <w:rPr>
        <w:rFonts w:ascii="Courier New" w:hAnsi="Courier New" w:cs="Courier New" w:hint="default"/>
      </w:rPr>
    </w:lvl>
    <w:lvl w:ilvl="5" w:tplc="4C2802C8" w:tentative="1">
      <w:start w:val="1"/>
      <w:numFmt w:val="bullet"/>
      <w:lvlText w:val=""/>
      <w:lvlJc w:val="left"/>
      <w:pPr>
        <w:ind w:left="1821" w:hanging="360"/>
      </w:pPr>
      <w:rPr>
        <w:rFonts w:ascii="Wingdings" w:hAnsi="Wingdings" w:hint="default"/>
      </w:rPr>
    </w:lvl>
    <w:lvl w:ilvl="6" w:tplc="EADC91F4" w:tentative="1">
      <w:start w:val="1"/>
      <w:numFmt w:val="bullet"/>
      <w:lvlText w:val=""/>
      <w:lvlJc w:val="left"/>
      <w:pPr>
        <w:ind w:left="2541" w:hanging="360"/>
      </w:pPr>
      <w:rPr>
        <w:rFonts w:ascii="Symbol" w:hAnsi="Symbol" w:hint="default"/>
      </w:rPr>
    </w:lvl>
    <w:lvl w:ilvl="7" w:tplc="C97050CC" w:tentative="1">
      <w:start w:val="1"/>
      <w:numFmt w:val="bullet"/>
      <w:lvlText w:val="o"/>
      <w:lvlJc w:val="left"/>
      <w:pPr>
        <w:ind w:left="3261" w:hanging="360"/>
      </w:pPr>
      <w:rPr>
        <w:rFonts w:ascii="Courier New" w:hAnsi="Courier New" w:cs="Courier New" w:hint="default"/>
      </w:rPr>
    </w:lvl>
    <w:lvl w:ilvl="8" w:tplc="20282016" w:tentative="1">
      <w:start w:val="1"/>
      <w:numFmt w:val="bullet"/>
      <w:lvlText w:val=""/>
      <w:lvlJc w:val="left"/>
      <w:pPr>
        <w:ind w:left="3981" w:hanging="360"/>
      </w:pPr>
      <w:rPr>
        <w:rFonts w:ascii="Wingdings" w:hAnsi="Wingdings" w:hint="default"/>
      </w:rPr>
    </w:lvl>
  </w:abstractNum>
  <w:abstractNum w:abstractNumId="19" w15:restartNumberingAfterBreak="0">
    <w:nsid w:val="6DFF1FB0"/>
    <w:multiLevelType w:val="hybridMultilevel"/>
    <w:tmpl w:val="96BC1FE4"/>
    <w:lvl w:ilvl="0" w:tplc="AA68CF86">
      <w:start w:val="1"/>
      <w:numFmt w:val="bullet"/>
      <w:lvlText w:val=""/>
      <w:lvlJc w:val="left"/>
      <w:pPr>
        <w:ind w:left="-1779" w:hanging="360"/>
      </w:pPr>
      <w:rPr>
        <w:rFonts w:ascii="Symbol" w:hAnsi="Symbol" w:hint="default"/>
      </w:rPr>
    </w:lvl>
    <w:lvl w:ilvl="1" w:tplc="FFBEB224">
      <w:start w:val="1"/>
      <w:numFmt w:val="decimal"/>
      <w:lvlText w:val="%2."/>
      <w:lvlJc w:val="left"/>
      <w:pPr>
        <w:ind w:left="720" w:hanging="360"/>
      </w:pPr>
    </w:lvl>
    <w:lvl w:ilvl="2" w:tplc="937CA4CA">
      <w:start w:val="1"/>
      <w:numFmt w:val="bullet"/>
      <w:lvlText w:val=""/>
      <w:lvlJc w:val="left"/>
      <w:pPr>
        <w:ind w:left="-339" w:hanging="360"/>
      </w:pPr>
      <w:rPr>
        <w:rFonts w:ascii="Wingdings" w:hAnsi="Wingdings" w:hint="default"/>
      </w:rPr>
    </w:lvl>
    <w:lvl w:ilvl="3" w:tplc="799239DE">
      <w:start w:val="1"/>
      <w:numFmt w:val="bullet"/>
      <w:lvlText w:val=""/>
      <w:lvlJc w:val="left"/>
      <w:pPr>
        <w:ind w:left="381" w:hanging="360"/>
      </w:pPr>
      <w:rPr>
        <w:rFonts w:ascii="Symbol" w:hAnsi="Symbol" w:hint="default"/>
      </w:rPr>
    </w:lvl>
    <w:lvl w:ilvl="4" w:tplc="7FD21932">
      <w:start w:val="1"/>
      <w:numFmt w:val="bullet"/>
      <w:lvlText w:val="o"/>
      <w:lvlJc w:val="left"/>
      <w:pPr>
        <w:ind w:left="1101" w:hanging="360"/>
      </w:pPr>
      <w:rPr>
        <w:rFonts w:ascii="Courier New" w:hAnsi="Courier New" w:cs="Courier New" w:hint="default"/>
      </w:rPr>
    </w:lvl>
    <w:lvl w:ilvl="5" w:tplc="04744858" w:tentative="1">
      <w:start w:val="1"/>
      <w:numFmt w:val="bullet"/>
      <w:lvlText w:val=""/>
      <w:lvlJc w:val="left"/>
      <w:pPr>
        <w:ind w:left="1821" w:hanging="360"/>
      </w:pPr>
      <w:rPr>
        <w:rFonts w:ascii="Wingdings" w:hAnsi="Wingdings" w:hint="default"/>
      </w:rPr>
    </w:lvl>
    <w:lvl w:ilvl="6" w:tplc="AA7A7B40" w:tentative="1">
      <w:start w:val="1"/>
      <w:numFmt w:val="bullet"/>
      <w:lvlText w:val=""/>
      <w:lvlJc w:val="left"/>
      <w:pPr>
        <w:ind w:left="2541" w:hanging="360"/>
      </w:pPr>
      <w:rPr>
        <w:rFonts w:ascii="Symbol" w:hAnsi="Symbol" w:hint="default"/>
      </w:rPr>
    </w:lvl>
    <w:lvl w:ilvl="7" w:tplc="AF0260E6" w:tentative="1">
      <w:start w:val="1"/>
      <w:numFmt w:val="bullet"/>
      <w:lvlText w:val="o"/>
      <w:lvlJc w:val="left"/>
      <w:pPr>
        <w:ind w:left="3261" w:hanging="360"/>
      </w:pPr>
      <w:rPr>
        <w:rFonts w:ascii="Courier New" w:hAnsi="Courier New" w:cs="Courier New" w:hint="default"/>
      </w:rPr>
    </w:lvl>
    <w:lvl w:ilvl="8" w:tplc="AFD4C80A" w:tentative="1">
      <w:start w:val="1"/>
      <w:numFmt w:val="bullet"/>
      <w:lvlText w:val=""/>
      <w:lvlJc w:val="left"/>
      <w:pPr>
        <w:ind w:left="3981" w:hanging="360"/>
      </w:pPr>
      <w:rPr>
        <w:rFonts w:ascii="Wingdings" w:hAnsi="Wingdings" w:hint="default"/>
      </w:rPr>
    </w:lvl>
  </w:abstractNum>
  <w:abstractNum w:abstractNumId="20" w15:restartNumberingAfterBreak="0">
    <w:nsid w:val="73E732A7"/>
    <w:multiLevelType w:val="hybridMultilevel"/>
    <w:tmpl w:val="367EE6FA"/>
    <w:lvl w:ilvl="0" w:tplc="3E1415D0">
      <w:start w:val="1"/>
      <w:numFmt w:val="bullet"/>
      <w:pStyle w:val="Tablebullet"/>
      <w:lvlText w:val=""/>
      <w:lvlJc w:val="left"/>
      <w:pPr>
        <w:ind w:left="360" w:hanging="360"/>
      </w:pPr>
      <w:rPr>
        <w:rFonts w:ascii="Symbol" w:hAnsi="Symbol" w:hint="default"/>
      </w:rPr>
    </w:lvl>
    <w:lvl w:ilvl="1" w:tplc="122A3E7A" w:tentative="1">
      <w:start w:val="1"/>
      <w:numFmt w:val="bullet"/>
      <w:lvlText w:val="o"/>
      <w:lvlJc w:val="left"/>
      <w:pPr>
        <w:ind w:left="1080" w:hanging="360"/>
      </w:pPr>
      <w:rPr>
        <w:rFonts w:ascii="Courier New" w:hAnsi="Courier New" w:cs="Courier New" w:hint="default"/>
      </w:rPr>
    </w:lvl>
    <w:lvl w:ilvl="2" w:tplc="4E50C3B6" w:tentative="1">
      <w:start w:val="1"/>
      <w:numFmt w:val="bullet"/>
      <w:lvlText w:val=""/>
      <w:lvlJc w:val="left"/>
      <w:pPr>
        <w:ind w:left="1800" w:hanging="360"/>
      </w:pPr>
      <w:rPr>
        <w:rFonts w:ascii="Wingdings" w:hAnsi="Wingdings" w:hint="default"/>
      </w:rPr>
    </w:lvl>
    <w:lvl w:ilvl="3" w:tplc="C2FE1F76" w:tentative="1">
      <w:start w:val="1"/>
      <w:numFmt w:val="bullet"/>
      <w:lvlText w:val=""/>
      <w:lvlJc w:val="left"/>
      <w:pPr>
        <w:ind w:left="2520" w:hanging="360"/>
      </w:pPr>
      <w:rPr>
        <w:rFonts w:ascii="Symbol" w:hAnsi="Symbol" w:hint="default"/>
      </w:rPr>
    </w:lvl>
    <w:lvl w:ilvl="4" w:tplc="77464DA4" w:tentative="1">
      <w:start w:val="1"/>
      <w:numFmt w:val="bullet"/>
      <w:lvlText w:val="o"/>
      <w:lvlJc w:val="left"/>
      <w:pPr>
        <w:ind w:left="3240" w:hanging="360"/>
      </w:pPr>
      <w:rPr>
        <w:rFonts w:ascii="Courier New" w:hAnsi="Courier New" w:cs="Courier New" w:hint="default"/>
      </w:rPr>
    </w:lvl>
    <w:lvl w:ilvl="5" w:tplc="10EA573C" w:tentative="1">
      <w:start w:val="1"/>
      <w:numFmt w:val="bullet"/>
      <w:lvlText w:val=""/>
      <w:lvlJc w:val="left"/>
      <w:pPr>
        <w:ind w:left="3960" w:hanging="360"/>
      </w:pPr>
      <w:rPr>
        <w:rFonts w:ascii="Wingdings" w:hAnsi="Wingdings" w:hint="default"/>
      </w:rPr>
    </w:lvl>
    <w:lvl w:ilvl="6" w:tplc="161A6972" w:tentative="1">
      <w:start w:val="1"/>
      <w:numFmt w:val="bullet"/>
      <w:lvlText w:val=""/>
      <w:lvlJc w:val="left"/>
      <w:pPr>
        <w:ind w:left="4680" w:hanging="360"/>
      </w:pPr>
      <w:rPr>
        <w:rFonts w:ascii="Symbol" w:hAnsi="Symbol" w:hint="default"/>
      </w:rPr>
    </w:lvl>
    <w:lvl w:ilvl="7" w:tplc="A7AE5D3E" w:tentative="1">
      <w:start w:val="1"/>
      <w:numFmt w:val="bullet"/>
      <w:lvlText w:val="o"/>
      <w:lvlJc w:val="left"/>
      <w:pPr>
        <w:ind w:left="5400" w:hanging="360"/>
      </w:pPr>
      <w:rPr>
        <w:rFonts w:ascii="Courier New" w:hAnsi="Courier New" w:cs="Courier New" w:hint="default"/>
      </w:rPr>
    </w:lvl>
    <w:lvl w:ilvl="8" w:tplc="665AF0A0" w:tentative="1">
      <w:start w:val="1"/>
      <w:numFmt w:val="bullet"/>
      <w:lvlText w:val=""/>
      <w:lvlJc w:val="left"/>
      <w:pPr>
        <w:ind w:left="6120" w:hanging="360"/>
      </w:pPr>
      <w:rPr>
        <w:rFonts w:ascii="Wingdings" w:hAnsi="Wingdings" w:hint="default"/>
      </w:rPr>
    </w:lvl>
  </w:abstractNum>
  <w:abstractNum w:abstractNumId="21" w15:restartNumberingAfterBreak="0">
    <w:nsid w:val="7B1F3A0A"/>
    <w:multiLevelType w:val="hybridMultilevel"/>
    <w:tmpl w:val="AC501EEC"/>
    <w:lvl w:ilvl="0" w:tplc="89F05E56">
      <w:start w:val="1"/>
      <w:numFmt w:val="decimal"/>
      <w:lvlText w:val="%1."/>
      <w:lvlJc w:val="left"/>
      <w:pPr>
        <w:ind w:left="720" w:hanging="360"/>
      </w:pPr>
    </w:lvl>
    <w:lvl w:ilvl="1" w:tplc="76CE20F6" w:tentative="1">
      <w:start w:val="1"/>
      <w:numFmt w:val="lowerLetter"/>
      <w:lvlText w:val="%2."/>
      <w:lvlJc w:val="left"/>
      <w:pPr>
        <w:ind w:left="1440" w:hanging="360"/>
      </w:pPr>
    </w:lvl>
    <w:lvl w:ilvl="2" w:tplc="08C24BE0" w:tentative="1">
      <w:start w:val="1"/>
      <w:numFmt w:val="lowerRoman"/>
      <w:lvlText w:val="%3."/>
      <w:lvlJc w:val="right"/>
      <w:pPr>
        <w:ind w:left="2160" w:hanging="180"/>
      </w:pPr>
    </w:lvl>
    <w:lvl w:ilvl="3" w:tplc="27B0E67A" w:tentative="1">
      <w:start w:val="1"/>
      <w:numFmt w:val="decimal"/>
      <w:lvlText w:val="%4."/>
      <w:lvlJc w:val="left"/>
      <w:pPr>
        <w:ind w:left="2880" w:hanging="360"/>
      </w:pPr>
    </w:lvl>
    <w:lvl w:ilvl="4" w:tplc="7ADA8C36" w:tentative="1">
      <w:start w:val="1"/>
      <w:numFmt w:val="lowerLetter"/>
      <w:lvlText w:val="%5."/>
      <w:lvlJc w:val="left"/>
      <w:pPr>
        <w:ind w:left="3600" w:hanging="360"/>
      </w:pPr>
    </w:lvl>
    <w:lvl w:ilvl="5" w:tplc="8D046E4E" w:tentative="1">
      <w:start w:val="1"/>
      <w:numFmt w:val="lowerRoman"/>
      <w:lvlText w:val="%6."/>
      <w:lvlJc w:val="right"/>
      <w:pPr>
        <w:ind w:left="4320" w:hanging="180"/>
      </w:pPr>
    </w:lvl>
    <w:lvl w:ilvl="6" w:tplc="2CDEABB8" w:tentative="1">
      <w:start w:val="1"/>
      <w:numFmt w:val="decimal"/>
      <w:lvlText w:val="%7."/>
      <w:lvlJc w:val="left"/>
      <w:pPr>
        <w:ind w:left="5040" w:hanging="360"/>
      </w:pPr>
    </w:lvl>
    <w:lvl w:ilvl="7" w:tplc="420C165E" w:tentative="1">
      <w:start w:val="1"/>
      <w:numFmt w:val="lowerLetter"/>
      <w:lvlText w:val="%8."/>
      <w:lvlJc w:val="left"/>
      <w:pPr>
        <w:ind w:left="5760" w:hanging="360"/>
      </w:pPr>
    </w:lvl>
    <w:lvl w:ilvl="8" w:tplc="83DE44DC" w:tentative="1">
      <w:start w:val="1"/>
      <w:numFmt w:val="lowerRoman"/>
      <w:lvlText w:val="%9."/>
      <w:lvlJc w:val="right"/>
      <w:pPr>
        <w:ind w:left="6480" w:hanging="180"/>
      </w:pPr>
    </w:lvl>
  </w:abstractNum>
  <w:abstractNum w:abstractNumId="22" w15:restartNumberingAfterBreak="0">
    <w:nsid w:val="7BE669FF"/>
    <w:multiLevelType w:val="multilevel"/>
    <w:tmpl w:val="CBA4F426"/>
    <w:styleLink w:val="CurrentList1"/>
    <w:lvl w:ilvl="0">
      <w:start w:val="1"/>
      <w:numFmt w:val="bullet"/>
      <w:lvlText w:val=""/>
      <w:lvlJc w:val="left"/>
      <w:pPr>
        <w:tabs>
          <w:tab w:val="num" w:pos="284"/>
        </w:tabs>
        <w:ind w:left="0"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1217742069">
    <w:abstractNumId w:val="13"/>
  </w:num>
  <w:num w:numId="2" w16cid:durableId="1729495141">
    <w:abstractNumId w:val="2"/>
  </w:num>
  <w:num w:numId="3" w16cid:durableId="394815243">
    <w:abstractNumId w:val="6"/>
  </w:num>
  <w:num w:numId="4" w16cid:durableId="552472800">
    <w:abstractNumId w:val="22"/>
  </w:num>
  <w:num w:numId="5" w16cid:durableId="257645457">
    <w:abstractNumId w:val="9"/>
  </w:num>
  <w:num w:numId="6" w16cid:durableId="110439856">
    <w:abstractNumId w:val="4"/>
  </w:num>
  <w:num w:numId="7" w16cid:durableId="224029635">
    <w:abstractNumId w:val="7"/>
  </w:num>
  <w:num w:numId="8" w16cid:durableId="796677865">
    <w:abstractNumId w:val="20"/>
  </w:num>
  <w:num w:numId="9" w16cid:durableId="698090258">
    <w:abstractNumId w:val="15"/>
  </w:num>
  <w:num w:numId="10" w16cid:durableId="97793990">
    <w:abstractNumId w:val="16"/>
  </w:num>
  <w:num w:numId="11" w16cid:durableId="1228145664">
    <w:abstractNumId w:val="11"/>
  </w:num>
  <w:num w:numId="12" w16cid:durableId="2130395748">
    <w:abstractNumId w:val="18"/>
  </w:num>
  <w:num w:numId="13" w16cid:durableId="1096246545">
    <w:abstractNumId w:val="12"/>
  </w:num>
  <w:num w:numId="14" w16cid:durableId="204217004">
    <w:abstractNumId w:val="14"/>
  </w:num>
  <w:num w:numId="15" w16cid:durableId="813986531">
    <w:abstractNumId w:val="19"/>
  </w:num>
  <w:num w:numId="16" w16cid:durableId="857080141">
    <w:abstractNumId w:val="5"/>
  </w:num>
  <w:num w:numId="17" w16cid:durableId="1289508639">
    <w:abstractNumId w:val="3"/>
  </w:num>
  <w:num w:numId="18" w16cid:durableId="577712933">
    <w:abstractNumId w:val="17"/>
  </w:num>
  <w:num w:numId="19" w16cid:durableId="1378312815">
    <w:abstractNumId w:val="21"/>
  </w:num>
  <w:num w:numId="20" w16cid:durableId="1858109271">
    <w:abstractNumId w:val="10"/>
  </w:num>
  <w:num w:numId="21" w16cid:durableId="415984263">
    <w:abstractNumId w:val="1"/>
  </w:num>
  <w:num w:numId="22" w16cid:durableId="1924290808">
    <w:abstractNumId w:val="8"/>
  </w:num>
  <w:num w:numId="23" w16cid:durableId="1703506857">
    <w:abstractNumId w:val="13"/>
  </w:num>
  <w:num w:numId="24" w16cid:durableId="828718433">
    <w:abstractNumId w:val="13"/>
  </w:num>
  <w:num w:numId="25" w16cid:durableId="1649625134">
    <w:abstractNumId w:val="13"/>
  </w:num>
  <w:num w:numId="26" w16cid:durableId="411320740">
    <w:abstractNumId w:val="13"/>
  </w:num>
  <w:num w:numId="27" w16cid:durableId="1629816227">
    <w:abstractNumId w:val="13"/>
  </w:num>
  <w:num w:numId="28" w16cid:durableId="193613003">
    <w:abstractNumId w:val="6"/>
  </w:num>
  <w:num w:numId="29" w16cid:durableId="670916820">
    <w:abstractNumId w:val="0"/>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embedTrueTypeFonts/>
  <w:attachedTemplate r:id="rId1"/>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056C"/>
    <w:rsid w:val="00001EFB"/>
    <w:rsid w:val="00003B87"/>
    <w:rsid w:val="0001056C"/>
    <w:rsid w:val="00012A0D"/>
    <w:rsid w:val="00030609"/>
    <w:rsid w:val="00042A45"/>
    <w:rsid w:val="00043894"/>
    <w:rsid w:val="00053A22"/>
    <w:rsid w:val="00061B0A"/>
    <w:rsid w:val="000624B2"/>
    <w:rsid w:val="00063848"/>
    <w:rsid w:val="0006487E"/>
    <w:rsid w:val="00066632"/>
    <w:rsid w:val="0007022E"/>
    <w:rsid w:val="00074BED"/>
    <w:rsid w:val="00083941"/>
    <w:rsid w:val="00087AA0"/>
    <w:rsid w:val="00091C66"/>
    <w:rsid w:val="00094AC7"/>
    <w:rsid w:val="000A3387"/>
    <w:rsid w:val="000A6EE8"/>
    <w:rsid w:val="000B7C0E"/>
    <w:rsid w:val="000C465F"/>
    <w:rsid w:val="000D68D4"/>
    <w:rsid w:val="000F4794"/>
    <w:rsid w:val="00102034"/>
    <w:rsid w:val="00102A1D"/>
    <w:rsid w:val="00114365"/>
    <w:rsid w:val="001227F3"/>
    <w:rsid w:val="00122E39"/>
    <w:rsid w:val="00127458"/>
    <w:rsid w:val="0014207A"/>
    <w:rsid w:val="001527E8"/>
    <w:rsid w:val="001559F8"/>
    <w:rsid w:val="00156899"/>
    <w:rsid w:val="001665A1"/>
    <w:rsid w:val="001670D4"/>
    <w:rsid w:val="001809B3"/>
    <w:rsid w:val="00180D51"/>
    <w:rsid w:val="00187EA6"/>
    <w:rsid w:val="00192D14"/>
    <w:rsid w:val="001A15AB"/>
    <w:rsid w:val="001A2CF5"/>
    <w:rsid w:val="001A3901"/>
    <w:rsid w:val="001B0CF0"/>
    <w:rsid w:val="001B474F"/>
    <w:rsid w:val="001B4767"/>
    <w:rsid w:val="001C25FB"/>
    <w:rsid w:val="001D0C1E"/>
    <w:rsid w:val="001D1E74"/>
    <w:rsid w:val="001D3E65"/>
    <w:rsid w:val="001D7BFB"/>
    <w:rsid w:val="001E630D"/>
    <w:rsid w:val="00202160"/>
    <w:rsid w:val="00211814"/>
    <w:rsid w:val="0021350C"/>
    <w:rsid w:val="00213949"/>
    <w:rsid w:val="00215051"/>
    <w:rsid w:val="002312D7"/>
    <w:rsid w:val="002321EA"/>
    <w:rsid w:val="002342C6"/>
    <w:rsid w:val="0023603F"/>
    <w:rsid w:val="00237F5D"/>
    <w:rsid w:val="002545DF"/>
    <w:rsid w:val="00260556"/>
    <w:rsid w:val="00262BF2"/>
    <w:rsid w:val="00270C99"/>
    <w:rsid w:val="00272225"/>
    <w:rsid w:val="00275001"/>
    <w:rsid w:val="002804DE"/>
    <w:rsid w:val="00283807"/>
    <w:rsid w:val="00287BF2"/>
    <w:rsid w:val="00294BDA"/>
    <w:rsid w:val="002A30E0"/>
    <w:rsid w:val="002A6C09"/>
    <w:rsid w:val="002C5C1C"/>
    <w:rsid w:val="002C766A"/>
    <w:rsid w:val="002C78B5"/>
    <w:rsid w:val="002D052C"/>
    <w:rsid w:val="002D3767"/>
    <w:rsid w:val="002D50E1"/>
    <w:rsid w:val="002E016A"/>
    <w:rsid w:val="002E4768"/>
    <w:rsid w:val="002E5010"/>
    <w:rsid w:val="002E75F1"/>
    <w:rsid w:val="002F0B43"/>
    <w:rsid w:val="002F34D5"/>
    <w:rsid w:val="002F436F"/>
    <w:rsid w:val="002F6EF0"/>
    <w:rsid w:val="003147DC"/>
    <w:rsid w:val="00316171"/>
    <w:rsid w:val="00321E39"/>
    <w:rsid w:val="00323BB7"/>
    <w:rsid w:val="00325ADB"/>
    <w:rsid w:val="00335939"/>
    <w:rsid w:val="00340F6E"/>
    <w:rsid w:val="00341096"/>
    <w:rsid w:val="00341BE5"/>
    <w:rsid w:val="003445DA"/>
    <w:rsid w:val="00344D22"/>
    <w:rsid w:val="00346316"/>
    <w:rsid w:val="003479B7"/>
    <w:rsid w:val="00350212"/>
    <w:rsid w:val="00351530"/>
    <w:rsid w:val="003517B4"/>
    <w:rsid w:val="00360F21"/>
    <w:rsid w:val="003622D9"/>
    <w:rsid w:val="00372519"/>
    <w:rsid w:val="00380E79"/>
    <w:rsid w:val="003820DF"/>
    <w:rsid w:val="0038213D"/>
    <w:rsid w:val="00385B43"/>
    <w:rsid w:val="00394A2C"/>
    <w:rsid w:val="0039775B"/>
    <w:rsid w:val="003A3FCC"/>
    <w:rsid w:val="003A60EF"/>
    <w:rsid w:val="003B10B9"/>
    <w:rsid w:val="003B2BB8"/>
    <w:rsid w:val="003B3F1F"/>
    <w:rsid w:val="003C40C3"/>
    <w:rsid w:val="003D34FF"/>
    <w:rsid w:val="003D55F3"/>
    <w:rsid w:val="003D6316"/>
    <w:rsid w:val="003F081B"/>
    <w:rsid w:val="003F0D33"/>
    <w:rsid w:val="003F2DA2"/>
    <w:rsid w:val="003F48F8"/>
    <w:rsid w:val="003F6ED7"/>
    <w:rsid w:val="0040062A"/>
    <w:rsid w:val="004045D2"/>
    <w:rsid w:val="0040538A"/>
    <w:rsid w:val="004165A4"/>
    <w:rsid w:val="00417029"/>
    <w:rsid w:val="00423D25"/>
    <w:rsid w:val="00440CB2"/>
    <w:rsid w:val="00446794"/>
    <w:rsid w:val="00450CFE"/>
    <w:rsid w:val="004531FE"/>
    <w:rsid w:val="00454AC6"/>
    <w:rsid w:val="00460DED"/>
    <w:rsid w:val="00466168"/>
    <w:rsid w:val="00471CB5"/>
    <w:rsid w:val="0048002C"/>
    <w:rsid w:val="0048080F"/>
    <w:rsid w:val="004861C3"/>
    <w:rsid w:val="004876FD"/>
    <w:rsid w:val="00491916"/>
    <w:rsid w:val="004A096B"/>
    <w:rsid w:val="004A0D9A"/>
    <w:rsid w:val="004A5352"/>
    <w:rsid w:val="004B31F3"/>
    <w:rsid w:val="004B54CA"/>
    <w:rsid w:val="004B5CD1"/>
    <w:rsid w:val="004B6EF2"/>
    <w:rsid w:val="004C2D9C"/>
    <w:rsid w:val="004D32B5"/>
    <w:rsid w:val="004E1864"/>
    <w:rsid w:val="004E461E"/>
    <w:rsid w:val="004E5CBF"/>
    <w:rsid w:val="004E5DA0"/>
    <w:rsid w:val="004F0179"/>
    <w:rsid w:val="00515AB6"/>
    <w:rsid w:val="00527913"/>
    <w:rsid w:val="00527F2D"/>
    <w:rsid w:val="00531E4B"/>
    <w:rsid w:val="0053770B"/>
    <w:rsid w:val="00547797"/>
    <w:rsid w:val="0055492D"/>
    <w:rsid w:val="00562D8C"/>
    <w:rsid w:val="00570781"/>
    <w:rsid w:val="005717E9"/>
    <w:rsid w:val="0057255F"/>
    <w:rsid w:val="00572621"/>
    <w:rsid w:val="00574D04"/>
    <w:rsid w:val="00576162"/>
    <w:rsid w:val="00586B2A"/>
    <w:rsid w:val="00592871"/>
    <w:rsid w:val="0059298F"/>
    <w:rsid w:val="005938B8"/>
    <w:rsid w:val="00593C73"/>
    <w:rsid w:val="00594541"/>
    <w:rsid w:val="005957FF"/>
    <w:rsid w:val="00597784"/>
    <w:rsid w:val="005A0EA4"/>
    <w:rsid w:val="005A1743"/>
    <w:rsid w:val="005A4A26"/>
    <w:rsid w:val="005A6312"/>
    <w:rsid w:val="005A633A"/>
    <w:rsid w:val="005B6DF3"/>
    <w:rsid w:val="005C3AA9"/>
    <w:rsid w:val="005C5710"/>
    <w:rsid w:val="005D0CB0"/>
    <w:rsid w:val="005D11AC"/>
    <w:rsid w:val="005D3004"/>
    <w:rsid w:val="005D375D"/>
    <w:rsid w:val="005E27FE"/>
    <w:rsid w:val="005F1E0F"/>
    <w:rsid w:val="005F205F"/>
    <w:rsid w:val="005F5CE9"/>
    <w:rsid w:val="005F5DFE"/>
    <w:rsid w:val="00604D91"/>
    <w:rsid w:val="006101CF"/>
    <w:rsid w:val="00614FB8"/>
    <w:rsid w:val="00626BE6"/>
    <w:rsid w:val="0063140C"/>
    <w:rsid w:val="00633338"/>
    <w:rsid w:val="006357FF"/>
    <w:rsid w:val="00643727"/>
    <w:rsid w:val="00645007"/>
    <w:rsid w:val="006453A0"/>
    <w:rsid w:val="00653893"/>
    <w:rsid w:val="00654D48"/>
    <w:rsid w:val="0065510E"/>
    <w:rsid w:val="00664E61"/>
    <w:rsid w:val="00674309"/>
    <w:rsid w:val="006765FF"/>
    <w:rsid w:val="00681404"/>
    <w:rsid w:val="00683992"/>
    <w:rsid w:val="00686BC2"/>
    <w:rsid w:val="0068765A"/>
    <w:rsid w:val="00696902"/>
    <w:rsid w:val="006A4CE7"/>
    <w:rsid w:val="006B064F"/>
    <w:rsid w:val="006B46BC"/>
    <w:rsid w:val="006C5C18"/>
    <w:rsid w:val="006C69A0"/>
    <w:rsid w:val="006C7B85"/>
    <w:rsid w:val="006E2AC4"/>
    <w:rsid w:val="006E4567"/>
    <w:rsid w:val="00704B1D"/>
    <w:rsid w:val="00710F7A"/>
    <w:rsid w:val="007219F1"/>
    <w:rsid w:val="00721AD1"/>
    <w:rsid w:val="00732AFE"/>
    <w:rsid w:val="00735EDC"/>
    <w:rsid w:val="00742FCE"/>
    <w:rsid w:val="0075092C"/>
    <w:rsid w:val="00751ABE"/>
    <w:rsid w:val="00764323"/>
    <w:rsid w:val="00764E75"/>
    <w:rsid w:val="00765549"/>
    <w:rsid w:val="00767166"/>
    <w:rsid w:val="007677D9"/>
    <w:rsid w:val="00774FF4"/>
    <w:rsid w:val="00780925"/>
    <w:rsid w:val="00781822"/>
    <w:rsid w:val="00784C2F"/>
    <w:rsid w:val="00785261"/>
    <w:rsid w:val="00791CE9"/>
    <w:rsid w:val="00794C0B"/>
    <w:rsid w:val="00796CAD"/>
    <w:rsid w:val="00797745"/>
    <w:rsid w:val="007A2767"/>
    <w:rsid w:val="007A3A75"/>
    <w:rsid w:val="007A47B3"/>
    <w:rsid w:val="007B0256"/>
    <w:rsid w:val="007B4627"/>
    <w:rsid w:val="007B7373"/>
    <w:rsid w:val="007B7460"/>
    <w:rsid w:val="007C33F3"/>
    <w:rsid w:val="007C4C99"/>
    <w:rsid w:val="007D56E9"/>
    <w:rsid w:val="007E10B2"/>
    <w:rsid w:val="007E6C06"/>
    <w:rsid w:val="007F4017"/>
    <w:rsid w:val="007F6488"/>
    <w:rsid w:val="007F6C84"/>
    <w:rsid w:val="007F76F8"/>
    <w:rsid w:val="007F7ACF"/>
    <w:rsid w:val="00802737"/>
    <w:rsid w:val="008106FC"/>
    <w:rsid w:val="00810B87"/>
    <w:rsid w:val="00817654"/>
    <w:rsid w:val="008240BE"/>
    <w:rsid w:val="008242E3"/>
    <w:rsid w:val="008275E5"/>
    <w:rsid w:val="00830A50"/>
    <w:rsid w:val="00834863"/>
    <w:rsid w:val="00841EA4"/>
    <w:rsid w:val="008465D8"/>
    <w:rsid w:val="008476F0"/>
    <w:rsid w:val="008478E2"/>
    <w:rsid w:val="00857C0D"/>
    <w:rsid w:val="00863C7F"/>
    <w:rsid w:val="008660BE"/>
    <w:rsid w:val="00873D9C"/>
    <w:rsid w:val="00887867"/>
    <w:rsid w:val="008A344B"/>
    <w:rsid w:val="008B14DF"/>
    <w:rsid w:val="008B419B"/>
    <w:rsid w:val="008C30B5"/>
    <w:rsid w:val="008C7E4D"/>
    <w:rsid w:val="008D0BDF"/>
    <w:rsid w:val="008D4B76"/>
    <w:rsid w:val="008D62DB"/>
    <w:rsid w:val="008F07FA"/>
    <w:rsid w:val="00905783"/>
    <w:rsid w:val="009118D8"/>
    <w:rsid w:val="009225F0"/>
    <w:rsid w:val="009237DD"/>
    <w:rsid w:val="00923ED2"/>
    <w:rsid w:val="00925EAF"/>
    <w:rsid w:val="009261C6"/>
    <w:rsid w:val="0092793A"/>
    <w:rsid w:val="00933B2A"/>
    <w:rsid w:val="00940AC8"/>
    <w:rsid w:val="0094201D"/>
    <w:rsid w:val="009466D2"/>
    <w:rsid w:val="00950F57"/>
    <w:rsid w:val="0095533A"/>
    <w:rsid w:val="00961B4E"/>
    <w:rsid w:val="00971946"/>
    <w:rsid w:val="00975869"/>
    <w:rsid w:val="0097684E"/>
    <w:rsid w:val="00977963"/>
    <w:rsid w:val="00981F34"/>
    <w:rsid w:val="009A48B1"/>
    <w:rsid w:val="009A6155"/>
    <w:rsid w:val="009B0928"/>
    <w:rsid w:val="009B2942"/>
    <w:rsid w:val="009D6D4B"/>
    <w:rsid w:val="009E16CF"/>
    <w:rsid w:val="009E7F5A"/>
    <w:rsid w:val="009F24F0"/>
    <w:rsid w:val="009F68B4"/>
    <w:rsid w:val="00A012F4"/>
    <w:rsid w:val="00A052D6"/>
    <w:rsid w:val="00A21351"/>
    <w:rsid w:val="00A27D99"/>
    <w:rsid w:val="00A345E1"/>
    <w:rsid w:val="00A4060F"/>
    <w:rsid w:val="00A40E3A"/>
    <w:rsid w:val="00A42381"/>
    <w:rsid w:val="00A4375E"/>
    <w:rsid w:val="00A43BD0"/>
    <w:rsid w:val="00A45BB4"/>
    <w:rsid w:val="00A47174"/>
    <w:rsid w:val="00A50CA7"/>
    <w:rsid w:val="00A526C0"/>
    <w:rsid w:val="00A61A7C"/>
    <w:rsid w:val="00A61E7C"/>
    <w:rsid w:val="00A62D65"/>
    <w:rsid w:val="00A63C5B"/>
    <w:rsid w:val="00A646C6"/>
    <w:rsid w:val="00A67062"/>
    <w:rsid w:val="00A71751"/>
    <w:rsid w:val="00A71856"/>
    <w:rsid w:val="00A7745A"/>
    <w:rsid w:val="00A80A71"/>
    <w:rsid w:val="00A83D45"/>
    <w:rsid w:val="00A90449"/>
    <w:rsid w:val="00A91591"/>
    <w:rsid w:val="00A9263C"/>
    <w:rsid w:val="00A932B8"/>
    <w:rsid w:val="00AA0E0F"/>
    <w:rsid w:val="00AA13C0"/>
    <w:rsid w:val="00AA2CE3"/>
    <w:rsid w:val="00AA38DB"/>
    <w:rsid w:val="00AA6762"/>
    <w:rsid w:val="00AB0FCA"/>
    <w:rsid w:val="00AB3D24"/>
    <w:rsid w:val="00AB4AB3"/>
    <w:rsid w:val="00AB5DE9"/>
    <w:rsid w:val="00AC2FF7"/>
    <w:rsid w:val="00AD3ABB"/>
    <w:rsid w:val="00AE26F0"/>
    <w:rsid w:val="00AE5B6B"/>
    <w:rsid w:val="00B041EB"/>
    <w:rsid w:val="00B078E1"/>
    <w:rsid w:val="00B1295A"/>
    <w:rsid w:val="00B2524F"/>
    <w:rsid w:val="00B31124"/>
    <w:rsid w:val="00B33867"/>
    <w:rsid w:val="00B37555"/>
    <w:rsid w:val="00B4056F"/>
    <w:rsid w:val="00B449F1"/>
    <w:rsid w:val="00B53EC9"/>
    <w:rsid w:val="00B65943"/>
    <w:rsid w:val="00B70CB6"/>
    <w:rsid w:val="00B71828"/>
    <w:rsid w:val="00B73BCD"/>
    <w:rsid w:val="00B73DA2"/>
    <w:rsid w:val="00B743CB"/>
    <w:rsid w:val="00B8199A"/>
    <w:rsid w:val="00B86011"/>
    <w:rsid w:val="00B94E66"/>
    <w:rsid w:val="00B97A26"/>
    <w:rsid w:val="00BA2DB9"/>
    <w:rsid w:val="00BA5656"/>
    <w:rsid w:val="00BA56AF"/>
    <w:rsid w:val="00BB0F99"/>
    <w:rsid w:val="00BB51D0"/>
    <w:rsid w:val="00BC57B2"/>
    <w:rsid w:val="00BD5E4E"/>
    <w:rsid w:val="00BD5EAA"/>
    <w:rsid w:val="00BD73BF"/>
    <w:rsid w:val="00BE632A"/>
    <w:rsid w:val="00BE7148"/>
    <w:rsid w:val="00C00B38"/>
    <w:rsid w:val="00C0444B"/>
    <w:rsid w:val="00C05A58"/>
    <w:rsid w:val="00C06D42"/>
    <w:rsid w:val="00C107E1"/>
    <w:rsid w:val="00C10937"/>
    <w:rsid w:val="00C10BEA"/>
    <w:rsid w:val="00C23933"/>
    <w:rsid w:val="00C27827"/>
    <w:rsid w:val="00C369CF"/>
    <w:rsid w:val="00C41AF5"/>
    <w:rsid w:val="00C54B33"/>
    <w:rsid w:val="00C66422"/>
    <w:rsid w:val="00C7150A"/>
    <w:rsid w:val="00C72AE0"/>
    <w:rsid w:val="00C7411D"/>
    <w:rsid w:val="00C75123"/>
    <w:rsid w:val="00C844BE"/>
    <w:rsid w:val="00C85458"/>
    <w:rsid w:val="00CA6BC2"/>
    <w:rsid w:val="00CA7370"/>
    <w:rsid w:val="00CB2835"/>
    <w:rsid w:val="00CB3B5D"/>
    <w:rsid w:val="00CC168E"/>
    <w:rsid w:val="00CC5843"/>
    <w:rsid w:val="00CC702D"/>
    <w:rsid w:val="00CD3DF5"/>
    <w:rsid w:val="00CD7CAD"/>
    <w:rsid w:val="00CE720A"/>
    <w:rsid w:val="00CF74D3"/>
    <w:rsid w:val="00CF7E82"/>
    <w:rsid w:val="00D06004"/>
    <w:rsid w:val="00D16A83"/>
    <w:rsid w:val="00D35FF8"/>
    <w:rsid w:val="00D40337"/>
    <w:rsid w:val="00D46B10"/>
    <w:rsid w:val="00D47774"/>
    <w:rsid w:val="00D50B62"/>
    <w:rsid w:val="00D541D4"/>
    <w:rsid w:val="00D7230D"/>
    <w:rsid w:val="00D8143B"/>
    <w:rsid w:val="00D86D71"/>
    <w:rsid w:val="00D87A0F"/>
    <w:rsid w:val="00D92EEC"/>
    <w:rsid w:val="00D95B2B"/>
    <w:rsid w:val="00DB125A"/>
    <w:rsid w:val="00DB3A0C"/>
    <w:rsid w:val="00DB5769"/>
    <w:rsid w:val="00DD3D47"/>
    <w:rsid w:val="00DD4054"/>
    <w:rsid w:val="00DD501B"/>
    <w:rsid w:val="00DE3193"/>
    <w:rsid w:val="00DF0772"/>
    <w:rsid w:val="00E17F38"/>
    <w:rsid w:val="00E30002"/>
    <w:rsid w:val="00E35112"/>
    <w:rsid w:val="00E45904"/>
    <w:rsid w:val="00E64C18"/>
    <w:rsid w:val="00E671ED"/>
    <w:rsid w:val="00E75D95"/>
    <w:rsid w:val="00E83F2F"/>
    <w:rsid w:val="00E84E21"/>
    <w:rsid w:val="00E918D5"/>
    <w:rsid w:val="00EA16DB"/>
    <w:rsid w:val="00EA34E2"/>
    <w:rsid w:val="00EA6B74"/>
    <w:rsid w:val="00EB17F2"/>
    <w:rsid w:val="00EB2F3F"/>
    <w:rsid w:val="00EB5BF4"/>
    <w:rsid w:val="00EB6EA3"/>
    <w:rsid w:val="00EC4364"/>
    <w:rsid w:val="00ED1F8C"/>
    <w:rsid w:val="00ED243F"/>
    <w:rsid w:val="00ED31A6"/>
    <w:rsid w:val="00EE1BC9"/>
    <w:rsid w:val="00EE54E1"/>
    <w:rsid w:val="00EE7321"/>
    <w:rsid w:val="00EF0155"/>
    <w:rsid w:val="00EF4258"/>
    <w:rsid w:val="00F00E0F"/>
    <w:rsid w:val="00F04C8D"/>
    <w:rsid w:val="00F12401"/>
    <w:rsid w:val="00F2189E"/>
    <w:rsid w:val="00F3349D"/>
    <w:rsid w:val="00F364E1"/>
    <w:rsid w:val="00F411F2"/>
    <w:rsid w:val="00F418CC"/>
    <w:rsid w:val="00F42583"/>
    <w:rsid w:val="00F45D45"/>
    <w:rsid w:val="00F50546"/>
    <w:rsid w:val="00F509C6"/>
    <w:rsid w:val="00F53275"/>
    <w:rsid w:val="00F578C9"/>
    <w:rsid w:val="00F57DD8"/>
    <w:rsid w:val="00F61182"/>
    <w:rsid w:val="00F675FE"/>
    <w:rsid w:val="00F70D7D"/>
    <w:rsid w:val="00F75B2F"/>
    <w:rsid w:val="00F9026E"/>
    <w:rsid w:val="00F907C4"/>
    <w:rsid w:val="00F9769D"/>
    <w:rsid w:val="00FA334F"/>
    <w:rsid w:val="00FB0083"/>
    <w:rsid w:val="00FB295B"/>
    <w:rsid w:val="00FB5514"/>
    <w:rsid w:val="00FB7599"/>
    <w:rsid w:val="00FC0786"/>
    <w:rsid w:val="00FD13AB"/>
    <w:rsid w:val="00FD4A05"/>
    <w:rsid w:val="00FE3582"/>
    <w:rsid w:val="00FE6188"/>
    <w:rsid w:val="00FE6631"/>
    <w:rsid w:val="00FF1119"/>
    <w:rsid w:val="00FF180B"/>
    <w:rsid w:val="27A77701"/>
    <w:rsid w:val="7C1305DD"/>
  </w:rsids>
  <m:mathPr>
    <m:mathFont m:val="Cambria Math"/>
    <m:brkBin m:val="before"/>
    <m:brkBinSub m:val="--"/>
    <m:smallFrac m:val="0"/>
    <m:dispDef/>
    <m:lMargin m:val="0"/>
    <m:rMargin m:val="0"/>
    <m:defJc m:val="centerGroup"/>
    <m:wrapIndent m:val="1440"/>
    <m:intLim m:val="subSup"/>
    <m:naryLim m:val="undOvr"/>
  </m:mathPr>
  <w:themeFontLang w:val="en-AU"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263D49"/>
  <w15:docId w15:val="{F1CA4344-35E7-4498-BA8A-7C3BDA982A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FSMePro" w:eastAsia="FSMePro" w:hAnsi="FSMePro"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04D91"/>
    <w:pPr>
      <w:spacing w:after="240" w:line="288" w:lineRule="auto"/>
    </w:pPr>
    <w:rPr>
      <w:rFonts w:ascii="Arial" w:eastAsia="Times New Roman" w:hAnsi="Arial"/>
      <w:sz w:val="24"/>
      <w:szCs w:val="24"/>
      <w:lang w:val="en-US" w:eastAsia="ja-JP"/>
    </w:rPr>
  </w:style>
  <w:style w:type="paragraph" w:styleId="Heading1">
    <w:name w:val="heading 1"/>
    <w:basedOn w:val="Normal"/>
    <w:next w:val="Normal"/>
    <w:link w:val="Heading1Char"/>
    <w:uiPriority w:val="9"/>
    <w:qFormat/>
    <w:rsid w:val="009E16CF"/>
    <w:pPr>
      <w:spacing w:before="6720" w:after="400"/>
      <w:outlineLvl w:val="0"/>
    </w:pPr>
    <w:rPr>
      <w:rFonts w:cs="Arial"/>
      <w:b/>
      <w:color w:val="6B2876" w:themeColor="text2"/>
      <w:sz w:val="60"/>
      <w:szCs w:val="60"/>
      <w:lang w:val="en-AU"/>
    </w:rPr>
  </w:style>
  <w:style w:type="paragraph" w:styleId="Heading2">
    <w:name w:val="heading 2"/>
    <w:basedOn w:val="Normal"/>
    <w:next w:val="Normal"/>
    <w:link w:val="Heading2Char"/>
    <w:uiPriority w:val="9"/>
    <w:unhideWhenUsed/>
    <w:qFormat/>
    <w:rsid w:val="00B70CB6"/>
    <w:pPr>
      <w:numPr>
        <w:numId w:val="1"/>
      </w:numPr>
      <w:spacing w:before="600" w:after="120"/>
      <w:outlineLvl w:val="1"/>
    </w:pPr>
    <w:rPr>
      <w:b/>
      <w:bCs/>
      <w:color w:val="6B2976"/>
      <w:sz w:val="36"/>
      <w:szCs w:val="36"/>
    </w:rPr>
  </w:style>
  <w:style w:type="paragraph" w:styleId="Heading3">
    <w:name w:val="heading 3"/>
    <w:basedOn w:val="Normal"/>
    <w:next w:val="Normal"/>
    <w:link w:val="Heading3Char"/>
    <w:uiPriority w:val="9"/>
    <w:unhideWhenUsed/>
    <w:qFormat/>
    <w:rsid w:val="00B70CB6"/>
    <w:pPr>
      <w:numPr>
        <w:ilvl w:val="1"/>
        <w:numId w:val="1"/>
      </w:numPr>
      <w:spacing w:before="400" w:after="120"/>
      <w:outlineLvl w:val="2"/>
    </w:pPr>
    <w:rPr>
      <w:b/>
      <w:color w:val="6B2976"/>
      <w:sz w:val="32"/>
      <w:szCs w:val="32"/>
    </w:rPr>
  </w:style>
  <w:style w:type="paragraph" w:styleId="Heading4">
    <w:name w:val="heading 4"/>
    <w:basedOn w:val="Normal"/>
    <w:next w:val="Normal"/>
    <w:link w:val="Heading4Char"/>
    <w:uiPriority w:val="9"/>
    <w:unhideWhenUsed/>
    <w:qFormat/>
    <w:rsid w:val="005F1E0F"/>
    <w:pPr>
      <w:numPr>
        <w:ilvl w:val="2"/>
        <w:numId w:val="1"/>
      </w:numPr>
      <w:spacing w:before="120" w:after="120"/>
      <w:outlineLvl w:val="3"/>
    </w:pPr>
    <w:rPr>
      <w:b/>
      <w:color w:val="6B2876" w:themeColor="text1"/>
      <w:sz w:val="28"/>
      <w:szCs w:val="28"/>
    </w:rPr>
  </w:style>
  <w:style w:type="paragraph" w:styleId="Heading5">
    <w:name w:val="heading 5"/>
    <w:basedOn w:val="Normal"/>
    <w:next w:val="Normal"/>
    <w:link w:val="Heading5Char"/>
    <w:uiPriority w:val="9"/>
    <w:unhideWhenUsed/>
    <w:qFormat/>
    <w:rsid w:val="00614FB8"/>
    <w:pPr>
      <w:spacing w:before="360" w:after="120"/>
      <w:outlineLvl w:val="4"/>
    </w:pPr>
    <w:rPr>
      <w:b/>
      <w:color w:val="6B2876" w:themeColor="text1"/>
      <w:sz w:val="28"/>
    </w:rPr>
  </w:style>
  <w:style w:type="paragraph" w:styleId="Heading6">
    <w:name w:val="heading 6"/>
    <w:basedOn w:val="Normal"/>
    <w:next w:val="Normal"/>
    <w:link w:val="Heading6Char"/>
    <w:uiPriority w:val="9"/>
    <w:unhideWhenUsed/>
    <w:rsid w:val="00380E79"/>
    <w:pPr>
      <w:spacing w:before="360" w:after="120"/>
      <w:outlineLvl w:val="5"/>
    </w:pPr>
    <w:rPr>
      <w:iCs/>
      <w:sz w:val="26"/>
      <w:shd w:val="clear" w:color="auto" w:fill="FFFFFF"/>
    </w:rPr>
  </w:style>
  <w:style w:type="paragraph" w:styleId="Heading7">
    <w:name w:val="heading 7"/>
    <w:basedOn w:val="Normal"/>
    <w:next w:val="Normal"/>
    <w:link w:val="Heading7Char"/>
    <w:uiPriority w:val="9"/>
    <w:unhideWhenUsed/>
    <w:rsid w:val="004B54CA"/>
    <w:pPr>
      <w:spacing w:after="0"/>
      <w:outlineLvl w:val="6"/>
    </w:pPr>
    <w:rPr>
      <w:i/>
      <w:iCs/>
    </w:rPr>
  </w:style>
  <w:style w:type="paragraph" w:styleId="Heading8">
    <w:name w:val="heading 8"/>
    <w:basedOn w:val="Normal"/>
    <w:next w:val="Normal"/>
    <w:link w:val="Heading8Char"/>
    <w:uiPriority w:val="9"/>
    <w:unhideWhenUsed/>
    <w:rsid w:val="004B54CA"/>
    <w:pPr>
      <w:spacing w:after="0"/>
      <w:outlineLvl w:val="7"/>
    </w:pPr>
    <w:rPr>
      <w:sz w:val="20"/>
      <w:szCs w:val="20"/>
    </w:rPr>
  </w:style>
  <w:style w:type="paragraph" w:styleId="Heading9">
    <w:name w:val="heading 9"/>
    <w:basedOn w:val="Normal"/>
    <w:next w:val="Normal"/>
    <w:link w:val="Heading9Char"/>
    <w:uiPriority w:val="9"/>
    <w:unhideWhenUsed/>
    <w:rsid w:val="004B54CA"/>
    <w:pPr>
      <w:spacing w:after="0"/>
      <w:outlineLvl w:val="8"/>
    </w:pPr>
    <w:rPr>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9E16CF"/>
    <w:rPr>
      <w:rFonts w:ascii="Arial" w:eastAsia="Times New Roman" w:hAnsi="Arial" w:cs="Arial"/>
      <w:b/>
      <w:color w:val="6B2876" w:themeColor="text2"/>
      <w:sz w:val="60"/>
      <w:szCs w:val="60"/>
      <w:lang w:eastAsia="ja-JP"/>
    </w:rPr>
  </w:style>
  <w:style w:type="character" w:customStyle="1" w:styleId="Heading2Char">
    <w:name w:val="Heading 2 Char"/>
    <w:link w:val="Heading2"/>
    <w:uiPriority w:val="9"/>
    <w:rsid w:val="00B70CB6"/>
    <w:rPr>
      <w:rFonts w:ascii="Arial" w:eastAsia="Times New Roman" w:hAnsi="Arial"/>
      <w:b/>
      <w:bCs/>
      <w:color w:val="6B2976"/>
      <w:sz w:val="36"/>
      <w:szCs w:val="36"/>
      <w:lang w:val="en-US" w:eastAsia="ja-JP"/>
    </w:rPr>
  </w:style>
  <w:style w:type="paragraph" w:customStyle="1" w:styleId="Tablebullet">
    <w:name w:val="Table bullet"/>
    <w:qFormat/>
    <w:rsid w:val="00BD5E4E"/>
    <w:pPr>
      <w:numPr>
        <w:numId w:val="8"/>
      </w:numPr>
      <w:spacing w:before="100" w:after="100" w:line="288" w:lineRule="auto"/>
      <w:ind w:left="357" w:hanging="357"/>
      <w:contextualSpacing/>
    </w:pPr>
    <w:rPr>
      <w:rFonts w:ascii="Arial" w:eastAsia="Times New Roman" w:hAnsi="Arial"/>
      <w:sz w:val="24"/>
      <w:szCs w:val="24"/>
      <w:lang w:eastAsia="ja-JP"/>
    </w:rPr>
  </w:style>
  <w:style w:type="character" w:customStyle="1" w:styleId="Heading3Char">
    <w:name w:val="Heading 3 Char"/>
    <w:link w:val="Heading3"/>
    <w:uiPriority w:val="9"/>
    <w:rsid w:val="00B70CB6"/>
    <w:rPr>
      <w:rFonts w:ascii="Arial" w:eastAsia="Times New Roman" w:hAnsi="Arial"/>
      <w:b/>
      <w:color w:val="6B2976"/>
      <w:sz w:val="32"/>
      <w:szCs w:val="32"/>
      <w:lang w:val="en-US" w:eastAsia="ja-JP"/>
    </w:rPr>
  </w:style>
  <w:style w:type="character" w:customStyle="1" w:styleId="Heading4Char">
    <w:name w:val="Heading 4 Char"/>
    <w:link w:val="Heading4"/>
    <w:uiPriority w:val="9"/>
    <w:rsid w:val="005F1E0F"/>
    <w:rPr>
      <w:rFonts w:ascii="Arial" w:eastAsia="Times New Roman" w:hAnsi="Arial"/>
      <w:b/>
      <w:color w:val="6B2876" w:themeColor="text1"/>
      <w:sz w:val="28"/>
      <w:szCs w:val="28"/>
      <w:lang w:val="en-US" w:eastAsia="ja-JP"/>
    </w:rPr>
  </w:style>
  <w:style w:type="character" w:customStyle="1" w:styleId="Heading5Char">
    <w:name w:val="Heading 5 Char"/>
    <w:link w:val="Heading5"/>
    <w:uiPriority w:val="9"/>
    <w:rsid w:val="00614FB8"/>
    <w:rPr>
      <w:rFonts w:ascii="Arial" w:eastAsia="Times New Roman" w:hAnsi="Arial"/>
      <w:b/>
      <w:color w:val="6B2876" w:themeColor="text1"/>
      <w:sz w:val="28"/>
      <w:szCs w:val="24"/>
      <w:lang w:val="en-US" w:eastAsia="ja-JP"/>
    </w:rPr>
  </w:style>
  <w:style w:type="character" w:customStyle="1" w:styleId="Heading6Char">
    <w:name w:val="Heading 6 Char"/>
    <w:link w:val="Heading6"/>
    <w:uiPriority w:val="9"/>
    <w:rsid w:val="00380E79"/>
    <w:rPr>
      <w:rFonts w:ascii="Arial" w:eastAsia="Times New Roman" w:hAnsi="Arial"/>
      <w:iCs/>
      <w:sz w:val="26"/>
      <w:szCs w:val="24"/>
      <w:lang w:val="en-US" w:eastAsia="ja-JP"/>
    </w:rPr>
  </w:style>
  <w:style w:type="character" w:customStyle="1" w:styleId="Heading7Char">
    <w:name w:val="Heading 7 Char"/>
    <w:link w:val="Heading7"/>
    <w:uiPriority w:val="9"/>
    <w:rsid w:val="004B54CA"/>
    <w:rPr>
      <w:rFonts w:ascii="Arial" w:eastAsia="Times New Roman" w:hAnsi="Arial" w:cs="Times New Roman"/>
      <w:i/>
      <w:iCs/>
    </w:rPr>
  </w:style>
  <w:style w:type="character" w:customStyle="1" w:styleId="Heading8Char">
    <w:name w:val="Heading 8 Char"/>
    <w:link w:val="Heading8"/>
    <w:uiPriority w:val="9"/>
    <w:rsid w:val="004B54CA"/>
    <w:rPr>
      <w:rFonts w:ascii="Arial" w:eastAsia="Times New Roman" w:hAnsi="Arial" w:cs="Times New Roman"/>
      <w:sz w:val="20"/>
      <w:szCs w:val="20"/>
    </w:rPr>
  </w:style>
  <w:style w:type="character" w:customStyle="1" w:styleId="Heading9Char">
    <w:name w:val="Heading 9 Char"/>
    <w:link w:val="Heading9"/>
    <w:uiPriority w:val="9"/>
    <w:rsid w:val="004B54CA"/>
    <w:rPr>
      <w:rFonts w:ascii="Arial" w:eastAsia="Times New Roman" w:hAnsi="Arial" w:cs="Times New Roman"/>
      <w:i/>
      <w:iCs/>
      <w:spacing w:val="5"/>
      <w:sz w:val="20"/>
      <w:szCs w:val="20"/>
    </w:rPr>
  </w:style>
  <w:style w:type="table" w:styleId="ListTable7ColourfulAccent6">
    <w:name w:val="List Table 7 Colorful Accent 6"/>
    <w:basedOn w:val="TableNormal"/>
    <w:uiPriority w:val="52"/>
    <w:rsid w:val="002A30E0"/>
    <w:rPr>
      <w:color w:val="000000"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accent6"/>
        </w:tcBorders>
        <w:shd w:val="clear" w:color="auto" w:fill="F9F9F9" w:themeFill="background1"/>
      </w:tcPr>
    </w:tblStylePr>
    <w:tblStylePr w:type="lastRow">
      <w:rPr>
        <w:rFonts w:asciiTheme="majorHAnsi" w:eastAsiaTheme="majorEastAsia" w:hAnsiTheme="majorHAnsi" w:cstheme="majorBidi"/>
        <w:i/>
        <w:iCs/>
        <w:sz w:val="26"/>
      </w:rPr>
      <w:tblPr/>
      <w:tcPr>
        <w:tcBorders>
          <w:top w:val="single" w:sz="4" w:space="0" w:color="000000" w:themeColor="accent6"/>
        </w:tcBorders>
        <w:shd w:val="clear" w:color="auto" w:fill="F9F9F9"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accent6"/>
        </w:tcBorders>
        <w:shd w:val="clear" w:color="auto" w:fill="F9F9F9" w:themeFill="background1"/>
      </w:tcPr>
    </w:tblStylePr>
    <w:tblStylePr w:type="lastCol">
      <w:rPr>
        <w:rFonts w:asciiTheme="majorHAnsi" w:eastAsiaTheme="majorEastAsia" w:hAnsiTheme="majorHAnsi" w:cstheme="majorBidi"/>
        <w:i/>
        <w:iCs/>
        <w:sz w:val="26"/>
      </w:rPr>
      <w:tblPr/>
      <w:tcPr>
        <w:tcBorders>
          <w:left w:val="single" w:sz="4" w:space="0" w:color="000000" w:themeColor="accent6"/>
        </w:tcBorders>
        <w:shd w:val="clear" w:color="auto" w:fill="F9F9F9" w:themeFill="background1"/>
      </w:tcPr>
    </w:tblStylePr>
    <w:tblStylePr w:type="band1Vert">
      <w:tblPr/>
      <w:tcPr>
        <w:shd w:val="clear" w:color="auto" w:fill="CCCCCC" w:themeFill="accent6" w:themeFillTint="33"/>
      </w:tcPr>
    </w:tblStylePr>
    <w:tblStylePr w:type="band1Horz">
      <w:tblPr/>
      <w:tcPr>
        <w:shd w:val="clear" w:color="auto" w:fill="CCCCCC"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urful">
    <w:name w:val="List Table 7 Colorful"/>
    <w:basedOn w:val="TableNormal"/>
    <w:uiPriority w:val="52"/>
    <w:rsid w:val="00940AC8"/>
    <w:rPr>
      <w:color w:val="6B2876"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B2876" w:themeColor="text1"/>
        </w:tcBorders>
        <w:shd w:val="clear" w:color="auto" w:fill="F9F9F9" w:themeFill="background1"/>
      </w:tcPr>
    </w:tblStylePr>
    <w:tblStylePr w:type="lastRow">
      <w:rPr>
        <w:rFonts w:asciiTheme="majorHAnsi" w:eastAsiaTheme="majorEastAsia" w:hAnsiTheme="majorHAnsi" w:cstheme="majorBidi"/>
        <w:i/>
        <w:iCs/>
        <w:sz w:val="26"/>
      </w:rPr>
      <w:tblPr/>
      <w:tcPr>
        <w:tcBorders>
          <w:top w:val="single" w:sz="4" w:space="0" w:color="6B2876" w:themeColor="text1"/>
        </w:tcBorders>
        <w:shd w:val="clear" w:color="auto" w:fill="F9F9F9"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B2876" w:themeColor="text1"/>
        </w:tcBorders>
        <w:shd w:val="clear" w:color="auto" w:fill="F9F9F9" w:themeFill="background1"/>
      </w:tcPr>
    </w:tblStylePr>
    <w:tblStylePr w:type="lastCol">
      <w:rPr>
        <w:rFonts w:asciiTheme="majorHAnsi" w:eastAsiaTheme="majorEastAsia" w:hAnsiTheme="majorHAnsi" w:cstheme="majorBidi"/>
        <w:i/>
        <w:iCs/>
        <w:sz w:val="26"/>
      </w:rPr>
      <w:tblPr/>
      <w:tcPr>
        <w:tcBorders>
          <w:left w:val="single" w:sz="4" w:space="0" w:color="6B2876" w:themeColor="text1"/>
        </w:tcBorders>
        <w:shd w:val="clear" w:color="auto" w:fill="F9F9F9" w:themeFill="background1"/>
      </w:tcPr>
    </w:tblStylePr>
    <w:tblStylePr w:type="band1Vert">
      <w:tblPr/>
      <w:tcPr>
        <w:shd w:val="clear" w:color="auto" w:fill="E8CAED" w:themeFill="text1" w:themeFillTint="33"/>
      </w:tcPr>
    </w:tblStylePr>
    <w:tblStylePr w:type="band1Horz">
      <w:tblPr/>
      <w:tcPr>
        <w:shd w:val="clear" w:color="auto" w:fill="E8CAED"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numbering" w:customStyle="1" w:styleId="CurrentList1">
    <w:name w:val="Current List1"/>
    <w:uiPriority w:val="99"/>
    <w:rsid w:val="00940AC8"/>
    <w:pPr>
      <w:numPr>
        <w:numId w:val="4"/>
      </w:numPr>
    </w:pPr>
  </w:style>
  <w:style w:type="numbering" w:customStyle="1" w:styleId="CurrentList2">
    <w:name w:val="Current List2"/>
    <w:uiPriority w:val="99"/>
    <w:rsid w:val="00940AC8"/>
    <w:pPr>
      <w:numPr>
        <w:numId w:val="5"/>
      </w:numPr>
    </w:pPr>
  </w:style>
  <w:style w:type="numbering" w:customStyle="1" w:styleId="CurrentList3">
    <w:name w:val="Current List3"/>
    <w:uiPriority w:val="99"/>
    <w:rsid w:val="00940AC8"/>
    <w:pPr>
      <w:numPr>
        <w:numId w:val="6"/>
      </w:numPr>
    </w:pPr>
  </w:style>
  <w:style w:type="table" w:styleId="TableGridLight">
    <w:name w:val="Grid Table Light"/>
    <w:basedOn w:val="TableNormal"/>
    <w:uiPriority w:val="40"/>
    <w:rsid w:val="00940AC8"/>
    <w:tblPr>
      <w:tblBorders>
        <w:top w:val="single" w:sz="4" w:space="0" w:color="BABABA" w:themeColor="background1" w:themeShade="BF"/>
        <w:left w:val="single" w:sz="4" w:space="0" w:color="BABABA" w:themeColor="background1" w:themeShade="BF"/>
        <w:bottom w:val="single" w:sz="4" w:space="0" w:color="BABABA" w:themeColor="background1" w:themeShade="BF"/>
        <w:right w:val="single" w:sz="4" w:space="0" w:color="BABABA" w:themeColor="background1" w:themeShade="BF"/>
        <w:insideH w:val="single" w:sz="4" w:space="0" w:color="BABABA" w:themeColor="background1" w:themeShade="BF"/>
        <w:insideV w:val="single" w:sz="4" w:space="0" w:color="BABABA" w:themeColor="background1" w:themeShade="BF"/>
      </w:tblBorders>
    </w:tblPr>
  </w:style>
  <w:style w:type="paragraph" w:styleId="ListParagraph">
    <w:name w:val="List Paragraph"/>
    <w:basedOn w:val="Normal"/>
    <w:uiPriority w:val="34"/>
    <w:qFormat/>
    <w:rsid w:val="004B54CA"/>
    <w:pPr>
      <w:ind w:left="720"/>
      <w:contextualSpacing/>
    </w:pPr>
  </w:style>
  <w:style w:type="table" w:styleId="ListTable2">
    <w:name w:val="List Table 2"/>
    <w:basedOn w:val="TableNormal"/>
    <w:uiPriority w:val="47"/>
    <w:rsid w:val="00940AC8"/>
    <w:tblPr>
      <w:tblStyleRowBandSize w:val="1"/>
      <w:tblStyleColBandSize w:val="1"/>
      <w:tblBorders>
        <w:top w:val="single" w:sz="4" w:space="0" w:color="BA61C9" w:themeColor="text1" w:themeTint="99"/>
        <w:bottom w:val="single" w:sz="4" w:space="0" w:color="BA61C9" w:themeColor="text1" w:themeTint="99"/>
        <w:insideH w:val="single" w:sz="4" w:space="0" w:color="BA61C9"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8CAED" w:themeFill="text1" w:themeFillTint="33"/>
      </w:tcPr>
    </w:tblStylePr>
    <w:tblStylePr w:type="band1Horz">
      <w:tblPr/>
      <w:tcPr>
        <w:shd w:val="clear" w:color="auto" w:fill="E8CAED" w:themeFill="text1" w:themeFillTint="33"/>
      </w:tcPr>
    </w:tblStylePr>
  </w:style>
  <w:style w:type="paragraph" w:styleId="Header">
    <w:name w:val="header"/>
    <w:aliases w:val="Security markings"/>
    <w:basedOn w:val="Normal"/>
    <w:link w:val="HeaderChar"/>
    <w:uiPriority w:val="99"/>
    <w:unhideWhenUsed/>
    <w:rsid w:val="00B53EC9"/>
    <w:pPr>
      <w:spacing w:before="200" w:after="0"/>
      <w:jc w:val="center"/>
    </w:pPr>
    <w:rPr>
      <w:b/>
      <w:color w:val="C00000"/>
    </w:rPr>
  </w:style>
  <w:style w:type="character" w:customStyle="1" w:styleId="HeaderChar">
    <w:name w:val="Header Char"/>
    <w:aliases w:val="Security markings Char"/>
    <w:link w:val="Header"/>
    <w:uiPriority w:val="99"/>
    <w:rsid w:val="00B53EC9"/>
    <w:rPr>
      <w:rFonts w:ascii="Arial" w:eastAsia="Times New Roman" w:hAnsi="Arial"/>
      <w:b/>
      <w:color w:val="C00000"/>
      <w:sz w:val="24"/>
      <w:szCs w:val="24"/>
      <w:lang w:val="en-US" w:eastAsia="ja-JP"/>
    </w:rPr>
  </w:style>
  <w:style w:type="paragraph" w:styleId="Footer">
    <w:name w:val="footer"/>
    <w:basedOn w:val="Normal"/>
    <w:link w:val="FooterChar"/>
    <w:uiPriority w:val="99"/>
    <w:unhideWhenUsed/>
    <w:rsid w:val="009B2942"/>
    <w:pPr>
      <w:pBdr>
        <w:top w:val="single" w:sz="4" w:space="5" w:color="6B2976"/>
      </w:pBdr>
      <w:tabs>
        <w:tab w:val="center" w:pos="4513"/>
        <w:tab w:val="right" w:pos="9026"/>
      </w:tabs>
      <w:spacing w:after="200" w:line="240" w:lineRule="auto"/>
    </w:pPr>
    <w:rPr>
      <w:b/>
      <w:bCs/>
      <w:color w:val="6B2976"/>
    </w:rPr>
  </w:style>
  <w:style w:type="character" w:customStyle="1" w:styleId="FooterChar">
    <w:name w:val="Footer Char"/>
    <w:link w:val="Footer"/>
    <w:uiPriority w:val="99"/>
    <w:rsid w:val="009B2942"/>
    <w:rPr>
      <w:rFonts w:ascii="Arial" w:eastAsia="Times New Roman" w:hAnsi="Arial"/>
      <w:b/>
      <w:bCs/>
      <w:color w:val="6B2976"/>
      <w:sz w:val="24"/>
      <w:szCs w:val="24"/>
      <w:lang w:val="en-US" w:eastAsia="ja-JP"/>
    </w:rPr>
  </w:style>
  <w:style w:type="character" w:styleId="PageNumber">
    <w:name w:val="page number"/>
    <w:basedOn w:val="DefaultParagraphFont"/>
    <w:uiPriority w:val="99"/>
    <w:semiHidden/>
    <w:unhideWhenUsed/>
    <w:rsid w:val="007219F1"/>
  </w:style>
  <w:style w:type="paragraph" w:styleId="BalloonText">
    <w:name w:val="Balloon Text"/>
    <w:basedOn w:val="Normal"/>
    <w:link w:val="BalloonTextChar"/>
    <w:uiPriority w:val="99"/>
    <w:semiHidden/>
    <w:unhideWhenUsed/>
    <w:rsid w:val="007219F1"/>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7219F1"/>
    <w:rPr>
      <w:rFonts w:ascii="Tahoma" w:eastAsia="Times New Roman" w:hAnsi="Tahoma" w:cs="Tahoma"/>
      <w:sz w:val="16"/>
      <w:szCs w:val="16"/>
      <w:lang w:val="en-US" w:eastAsia="ja-JP"/>
    </w:rPr>
  </w:style>
  <w:style w:type="paragraph" w:customStyle="1" w:styleId="Bullet1">
    <w:name w:val="Bullet 1"/>
    <w:basedOn w:val="ListParagraph"/>
    <w:qFormat/>
    <w:rsid w:val="006453A0"/>
    <w:pPr>
      <w:numPr>
        <w:numId w:val="3"/>
      </w:numPr>
    </w:pPr>
  </w:style>
  <w:style w:type="table" w:styleId="LightShading-Accent4">
    <w:name w:val="Light Shading Accent 4"/>
    <w:aliases w:val="NDIS purple table"/>
    <w:basedOn w:val="TableNormal"/>
    <w:uiPriority w:val="60"/>
    <w:rsid w:val="00192D14"/>
    <w:pPr>
      <w:keepLines/>
      <w:spacing w:after="80"/>
      <w:ind w:left="113" w:right="113"/>
    </w:pPr>
    <w:rPr>
      <w:rFonts w:ascii="Arial" w:eastAsia="Times New Roman" w:hAnsi="Arial"/>
      <w:lang w:val="en-US" w:eastAsia="ja-JP"/>
    </w:rPr>
    <w:tblPr>
      <w:tblStyleRowBandSize w:val="1"/>
      <w:tblStyleColBandSize w:val="1"/>
      <w:tblBorders>
        <w:top w:val="single" w:sz="4" w:space="0" w:color="6B2876" w:themeColor="text2"/>
        <w:bottom w:val="single" w:sz="4" w:space="0" w:color="6B2876" w:themeColor="text2"/>
      </w:tblBorders>
    </w:tblPr>
    <w:tblStylePr w:type="firstRow">
      <w:pPr>
        <w:wordWrap/>
        <w:spacing w:beforeLines="0" w:before="120" w:beforeAutospacing="0" w:afterLines="0" w:after="120" w:afterAutospacing="0" w:line="240" w:lineRule="auto"/>
        <w:ind w:leftChars="0" w:left="113" w:rightChars="0" w:right="113"/>
      </w:pPr>
      <w:rPr>
        <w:rFonts w:ascii="Arial" w:hAnsi="Arial"/>
        <w:b/>
        <w:bCs/>
        <w:color w:val="FEFFFF"/>
        <w:sz w:val="22"/>
      </w:rPr>
      <w:tblPr/>
      <w:tcPr>
        <w:tcBorders>
          <w:top w:val="nil"/>
          <w:left w:val="nil"/>
          <w:bottom w:val="nil"/>
          <w:right w:val="nil"/>
          <w:insideH w:val="nil"/>
          <w:insideV w:val="nil"/>
          <w:tl2br w:val="nil"/>
          <w:tr2bl w:val="nil"/>
        </w:tcBorders>
        <w:shd w:val="clear" w:color="auto" w:fill="6B2976"/>
      </w:tcPr>
    </w:tblStylePr>
    <w:tblStylePr w:type="lastRow">
      <w:pPr>
        <w:spacing w:before="0" w:after="0" w:line="240" w:lineRule="auto"/>
      </w:pPr>
      <w:rPr>
        <w:b/>
        <w:bCs/>
      </w:rPr>
      <w:tblPr/>
      <w:tcPr>
        <w:tcBorders>
          <w:top w:val="single" w:sz="8" w:space="0" w:color="C5296D"/>
          <w:left w:val="nil"/>
          <w:bottom w:val="single" w:sz="8" w:space="0" w:color="C5296D"/>
          <w:right w:val="nil"/>
          <w:insideH w:val="nil"/>
          <w:insideV w:val="nil"/>
        </w:tcBorders>
      </w:tcPr>
    </w:tblStylePr>
    <w:tblStylePr w:type="firstCol">
      <w:rPr>
        <w:b/>
        <w:bCs/>
      </w:rPr>
    </w:tblStylePr>
    <w:tblStylePr w:type="lastCol">
      <w:pPr>
        <w:wordWrap/>
        <w:spacing w:beforeLines="120" w:before="120" w:beforeAutospacing="0" w:afterLines="120" w:after="120" w:afterAutospacing="0"/>
        <w:ind w:leftChars="0" w:left="113" w:rightChars="0" w:right="113"/>
      </w:pPr>
      <w:rPr>
        <w:b/>
        <w:bCs/>
      </w:rPr>
    </w:tblStylePr>
    <w:tblStylePr w:type="band1Vert">
      <w:pPr>
        <w:wordWrap/>
        <w:spacing w:beforeLines="120" w:before="120" w:beforeAutospacing="0" w:afterLines="120" w:after="120" w:afterAutospacing="0"/>
        <w:ind w:leftChars="0" w:left="113" w:rightChars="0" w:right="113"/>
      </w:pPr>
      <w:tblPr/>
      <w:tcPr>
        <w:tcBorders>
          <w:left w:val="nil"/>
          <w:right w:val="nil"/>
          <w:insideH w:val="nil"/>
          <w:insideV w:val="nil"/>
        </w:tcBorders>
        <w:shd w:val="clear" w:color="auto" w:fill="F3C7DA"/>
      </w:tcPr>
    </w:tblStylePr>
    <w:tblStylePr w:type="band1Horz">
      <w:rPr>
        <w:color w:val="auto"/>
      </w:rPr>
      <w:tblPr/>
      <w:tcPr>
        <w:shd w:val="clear" w:color="auto" w:fill="F7EEF7"/>
      </w:tcPr>
    </w:tblStylePr>
    <w:tblStylePr w:type="band2Horz">
      <w:rPr>
        <w:color w:val="auto"/>
      </w:rPr>
    </w:tblStylePr>
  </w:style>
  <w:style w:type="paragraph" w:styleId="ListBullet">
    <w:name w:val="List Bullet"/>
    <w:basedOn w:val="Normal"/>
    <w:autoRedefine/>
    <w:uiPriority w:val="99"/>
    <w:unhideWhenUsed/>
    <w:qFormat/>
    <w:rsid w:val="003820DF"/>
    <w:pPr>
      <w:numPr>
        <w:numId w:val="2"/>
      </w:numPr>
      <w:ind w:left="714" w:hanging="357"/>
      <w:contextualSpacing/>
    </w:pPr>
    <w:rPr>
      <w:rFonts w:cs="Arial"/>
      <w:spacing w:val="-3"/>
      <w:kern w:val="1"/>
      <w:szCs w:val="20"/>
      <w:shd w:val="clear" w:color="auto" w:fill="FFFFFF"/>
      <w:lang w:val="en-GB" w:eastAsia="en-US"/>
    </w:rPr>
  </w:style>
  <w:style w:type="paragraph" w:styleId="TOC1">
    <w:name w:val="toc 1"/>
    <w:basedOn w:val="Normal"/>
    <w:next w:val="Normal"/>
    <w:autoRedefine/>
    <w:uiPriority w:val="39"/>
    <w:unhideWhenUsed/>
    <w:qFormat/>
    <w:rsid w:val="00681404"/>
    <w:pPr>
      <w:tabs>
        <w:tab w:val="right" w:leader="dot" w:pos="9016"/>
      </w:tabs>
      <w:spacing w:before="240" w:after="120"/>
    </w:pPr>
    <w:rPr>
      <w:rFonts w:asciiTheme="minorHAnsi" w:hAnsiTheme="minorHAnsi" w:cstheme="minorHAnsi"/>
      <w:b/>
      <w:bCs/>
      <w:sz w:val="20"/>
      <w:szCs w:val="20"/>
    </w:rPr>
  </w:style>
  <w:style w:type="paragraph" w:styleId="TOC2">
    <w:name w:val="toc 2"/>
    <w:basedOn w:val="Normal"/>
    <w:next w:val="Normal"/>
    <w:autoRedefine/>
    <w:uiPriority w:val="39"/>
    <w:unhideWhenUsed/>
    <w:qFormat/>
    <w:rsid w:val="00156899"/>
    <w:pPr>
      <w:tabs>
        <w:tab w:val="left" w:pos="426"/>
        <w:tab w:val="right" w:leader="dot" w:pos="9016"/>
      </w:tabs>
      <w:spacing w:before="120" w:after="0"/>
    </w:pPr>
    <w:rPr>
      <w:rFonts w:asciiTheme="minorHAnsi" w:hAnsiTheme="minorHAnsi" w:cstheme="minorHAnsi"/>
      <w:iCs/>
      <w:noProof/>
      <w:szCs w:val="20"/>
    </w:rPr>
  </w:style>
  <w:style w:type="paragraph" w:styleId="TOC3">
    <w:name w:val="toc 3"/>
    <w:basedOn w:val="Normal"/>
    <w:next w:val="Normal"/>
    <w:autoRedefine/>
    <w:uiPriority w:val="39"/>
    <w:unhideWhenUsed/>
    <w:qFormat/>
    <w:rsid w:val="00681404"/>
    <w:pPr>
      <w:tabs>
        <w:tab w:val="left" w:pos="993"/>
        <w:tab w:val="right" w:leader="dot" w:pos="9016"/>
      </w:tabs>
      <w:spacing w:after="0"/>
      <w:ind w:left="426"/>
    </w:pPr>
    <w:rPr>
      <w:rFonts w:asciiTheme="minorHAnsi" w:hAnsiTheme="minorHAnsi" w:cstheme="minorHAnsi"/>
      <w:noProof/>
      <w:szCs w:val="20"/>
    </w:rPr>
  </w:style>
  <w:style w:type="character" w:styleId="Hyperlink">
    <w:name w:val="Hyperlink"/>
    <w:uiPriority w:val="99"/>
    <w:unhideWhenUsed/>
    <w:rsid w:val="0040062A"/>
    <w:rPr>
      <w:color w:val="0432FF"/>
      <w:u w:val="single"/>
    </w:rPr>
  </w:style>
  <w:style w:type="paragraph" w:styleId="TOC4">
    <w:name w:val="toc 4"/>
    <w:basedOn w:val="Normal"/>
    <w:next w:val="Normal"/>
    <w:autoRedefine/>
    <w:uiPriority w:val="39"/>
    <w:unhideWhenUsed/>
    <w:rsid w:val="00933B2A"/>
    <w:pPr>
      <w:tabs>
        <w:tab w:val="left" w:pos="1701"/>
        <w:tab w:val="right" w:leader="dot" w:pos="9016"/>
      </w:tabs>
      <w:spacing w:after="0"/>
      <w:ind w:left="709" w:firstLine="284"/>
    </w:pPr>
    <w:rPr>
      <w:rFonts w:asciiTheme="minorHAnsi" w:hAnsiTheme="minorHAnsi" w:cstheme="minorHAnsi"/>
      <w:noProof/>
    </w:rPr>
  </w:style>
  <w:style w:type="paragraph" w:styleId="TOC5">
    <w:name w:val="toc 5"/>
    <w:basedOn w:val="Normal"/>
    <w:next w:val="Normal"/>
    <w:autoRedefine/>
    <w:uiPriority w:val="39"/>
    <w:unhideWhenUsed/>
    <w:rsid w:val="00C54B33"/>
    <w:pPr>
      <w:spacing w:after="0"/>
      <w:ind w:left="960"/>
    </w:pPr>
    <w:rPr>
      <w:rFonts w:asciiTheme="minorHAnsi" w:hAnsiTheme="minorHAnsi" w:cstheme="minorHAnsi"/>
      <w:sz w:val="20"/>
      <w:szCs w:val="20"/>
    </w:rPr>
  </w:style>
  <w:style w:type="paragraph" w:customStyle="1" w:styleId="Securityinformation">
    <w:name w:val="Security information"/>
    <w:basedOn w:val="Normal"/>
    <w:link w:val="SecurityinformationChar"/>
    <w:qFormat/>
    <w:rsid w:val="00192D14"/>
    <w:pPr>
      <w:ind w:right="96"/>
    </w:pPr>
    <w:rPr>
      <w:b/>
      <w:color w:val="C00000"/>
      <w:sz w:val="28"/>
      <w:szCs w:val="28"/>
    </w:rPr>
  </w:style>
  <w:style w:type="table" w:styleId="TableGrid">
    <w:name w:val="Table Grid"/>
    <w:aliases w:val="HealthConsult"/>
    <w:basedOn w:val="TableNormal"/>
    <w:uiPriority w:val="39"/>
    <w:rsid w:val="00EC436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Description">
    <w:name w:val="Table Description"/>
    <w:basedOn w:val="Normal"/>
    <w:link w:val="TableDescriptionChar"/>
    <w:rsid w:val="00380E79"/>
    <w:pPr>
      <w:spacing w:before="360" w:after="120"/>
    </w:pPr>
    <w:rPr>
      <w:bCs/>
    </w:rPr>
  </w:style>
  <w:style w:type="character" w:customStyle="1" w:styleId="TableDescriptionChar">
    <w:name w:val="Table Description Char"/>
    <w:link w:val="TableDescription"/>
    <w:rsid w:val="00380E79"/>
    <w:rPr>
      <w:rFonts w:ascii="Arial" w:eastAsia="Times New Roman" w:hAnsi="Arial"/>
      <w:bCs/>
      <w:sz w:val="24"/>
      <w:szCs w:val="24"/>
      <w:lang w:val="en-US" w:eastAsia="ja-JP"/>
    </w:rPr>
  </w:style>
  <w:style w:type="character" w:customStyle="1" w:styleId="SecurityinformationChar">
    <w:name w:val="Security information Char"/>
    <w:link w:val="Securityinformation"/>
    <w:rsid w:val="00192D14"/>
    <w:rPr>
      <w:rFonts w:ascii="Arial" w:eastAsia="Times New Roman" w:hAnsi="Arial"/>
      <w:b/>
      <w:color w:val="C00000"/>
      <w:sz w:val="28"/>
      <w:szCs w:val="28"/>
      <w:lang w:val="en-US" w:eastAsia="ja-JP"/>
    </w:rPr>
  </w:style>
  <w:style w:type="table" w:customStyle="1" w:styleId="Coverpagetable">
    <w:name w:val="Cover page table"/>
    <w:basedOn w:val="TableNormal"/>
    <w:uiPriority w:val="99"/>
    <w:rsid w:val="00192D14"/>
    <w:rPr>
      <w:rFonts w:ascii="Arial" w:eastAsiaTheme="minorHAnsi" w:hAnsi="Arial" w:cs="Times New Roman (Body CS)"/>
      <w:color w:val="000000" w:themeColor="accent6"/>
      <w:sz w:val="24"/>
      <w:szCs w:val="24"/>
      <w:lang w:eastAsia="en-US"/>
    </w:rPr>
    <w:tblPr/>
  </w:style>
  <w:style w:type="table" w:styleId="ListTable4">
    <w:name w:val="List Table 4"/>
    <w:basedOn w:val="TableNormal"/>
    <w:uiPriority w:val="49"/>
    <w:rsid w:val="005957FF"/>
    <w:pPr>
      <w:spacing w:before="120" w:after="120"/>
    </w:pPr>
    <w:tblPr>
      <w:tblStyleRowBandSize w:val="1"/>
      <w:tblStyleColBandSize w:val="1"/>
      <w:tblBorders>
        <w:top w:val="single" w:sz="4" w:space="0" w:color="6B2876" w:themeColor="text1"/>
        <w:left w:val="single" w:sz="4" w:space="0" w:color="6B2876" w:themeColor="text1"/>
        <w:bottom w:val="single" w:sz="4" w:space="0" w:color="6B2876" w:themeColor="text1"/>
        <w:right w:val="single" w:sz="4" w:space="0" w:color="6B2876" w:themeColor="text1"/>
        <w:insideH w:val="single" w:sz="4" w:space="0" w:color="6B2876" w:themeColor="text1"/>
        <w:insideV w:val="single" w:sz="4" w:space="0" w:color="6B2876" w:themeColor="text1"/>
      </w:tblBorders>
    </w:tblPr>
    <w:tblStylePr w:type="firstRow">
      <w:rPr>
        <w:b/>
        <w:bCs/>
        <w:color w:val="F9F9F9" w:themeColor="background1"/>
      </w:rPr>
      <w:tblPr/>
      <w:trPr>
        <w:tblHeader/>
      </w:trPr>
      <w:tcPr>
        <w:tcBorders>
          <w:top w:val="single" w:sz="4" w:space="0" w:color="6B2876" w:themeColor="text1"/>
          <w:left w:val="single" w:sz="4" w:space="0" w:color="6B2876" w:themeColor="text1"/>
          <w:bottom w:val="nil"/>
          <w:right w:val="single" w:sz="4" w:space="0" w:color="6B2876" w:themeColor="text1"/>
          <w:insideH w:val="single" w:sz="4" w:space="0" w:color="F9F9F9" w:themeColor="background1"/>
          <w:insideV w:val="single" w:sz="4" w:space="0" w:color="F9F9F9" w:themeColor="background1"/>
        </w:tcBorders>
        <w:shd w:val="clear" w:color="auto" w:fill="6B2876" w:themeFill="text1"/>
      </w:tcPr>
    </w:tblStylePr>
    <w:tblStylePr w:type="lastRow">
      <w:rPr>
        <w:b/>
        <w:bCs/>
      </w:rPr>
      <w:tblPr/>
      <w:tcPr>
        <w:tcBorders>
          <w:top w:val="double" w:sz="4" w:space="0" w:color="BA61C9" w:themeColor="text1" w:themeTint="99"/>
        </w:tcBorders>
      </w:tcPr>
    </w:tblStylePr>
    <w:tblStylePr w:type="firstCol">
      <w:rPr>
        <w:b/>
        <w:bCs/>
        <w:color w:val="F9F9F9" w:themeColor="background1"/>
      </w:rPr>
      <w:tblPr/>
      <w:tcPr>
        <w:tcBorders>
          <w:top w:val="single" w:sz="4" w:space="0" w:color="6B2876" w:themeColor="text1"/>
          <w:left w:val="single" w:sz="4" w:space="0" w:color="6B2876" w:themeColor="text1"/>
          <w:bottom w:val="single" w:sz="4" w:space="0" w:color="6B2876" w:themeColor="text1"/>
          <w:right w:val="nil"/>
          <w:insideH w:val="single" w:sz="4" w:space="0" w:color="F9F9F9" w:themeColor="background1"/>
          <w:insideV w:val="single" w:sz="4" w:space="0" w:color="F9F9F9" w:themeColor="background1"/>
        </w:tcBorders>
        <w:shd w:val="clear" w:color="auto" w:fill="6B2876" w:themeFill="text1"/>
      </w:tcPr>
    </w:tblStylePr>
    <w:tblStylePr w:type="lastCol">
      <w:rPr>
        <w:b/>
        <w:bCs/>
      </w:rPr>
    </w:tblStylePr>
    <w:tblStylePr w:type="band1Vert">
      <w:tblPr/>
      <w:tcPr>
        <w:shd w:val="clear" w:color="auto" w:fill="F7EEF7"/>
      </w:tcPr>
    </w:tblStylePr>
    <w:tblStylePr w:type="band1Horz">
      <w:tblPr/>
      <w:tcPr>
        <w:shd w:val="clear" w:color="auto" w:fill="F7EEF7"/>
      </w:tcPr>
    </w:tblStylePr>
  </w:style>
  <w:style w:type="table" w:styleId="GridTable4">
    <w:name w:val="Grid Table 4"/>
    <w:basedOn w:val="TableNormal"/>
    <w:uiPriority w:val="49"/>
    <w:rsid w:val="005957FF"/>
    <w:pPr>
      <w:spacing w:before="120" w:after="120"/>
    </w:pPr>
    <w:rPr>
      <w:rFonts w:asciiTheme="minorHAnsi" w:eastAsiaTheme="minorHAnsi" w:hAnsiTheme="minorHAnsi" w:cstheme="minorBidi"/>
      <w:sz w:val="22"/>
      <w:szCs w:val="22"/>
      <w:lang w:eastAsia="en-US"/>
    </w:rPr>
    <w:tblPr>
      <w:tblStyleRowBandSize w:val="1"/>
      <w:tblStyleColBandSize w:val="1"/>
      <w:tblBorders>
        <w:top w:val="single" w:sz="4" w:space="0" w:color="6B2876" w:themeColor="text1"/>
        <w:left w:val="single" w:sz="4" w:space="0" w:color="6B2876" w:themeColor="text1"/>
        <w:bottom w:val="single" w:sz="4" w:space="0" w:color="6B2876" w:themeColor="text1"/>
        <w:right w:val="single" w:sz="4" w:space="0" w:color="6B2876" w:themeColor="text1"/>
        <w:insideH w:val="single" w:sz="4" w:space="0" w:color="6B2876" w:themeColor="text1"/>
        <w:insideV w:val="single" w:sz="4" w:space="0" w:color="6B2876" w:themeColor="text1"/>
      </w:tblBorders>
    </w:tblPr>
    <w:tblStylePr w:type="firstRow">
      <w:rPr>
        <w:b/>
        <w:bCs/>
        <w:color w:val="F9F9F9" w:themeColor="background1"/>
      </w:rPr>
      <w:tblPr/>
      <w:trPr>
        <w:tblHeader/>
      </w:trPr>
      <w:tcPr>
        <w:tcBorders>
          <w:top w:val="nil"/>
          <w:left w:val="single" w:sz="4" w:space="0" w:color="6B2876" w:themeColor="text1"/>
          <w:bottom w:val="nil"/>
          <w:right w:val="nil"/>
          <w:insideH w:val="single" w:sz="4" w:space="0" w:color="F9F9F9" w:themeColor="background1"/>
          <w:insideV w:val="single" w:sz="4" w:space="0" w:color="F9F9F9" w:themeColor="background1"/>
          <w:tl2br w:val="nil"/>
          <w:tr2bl w:val="nil"/>
        </w:tcBorders>
        <w:shd w:val="clear" w:color="auto" w:fill="6B2876" w:themeFill="text1"/>
      </w:tcPr>
    </w:tblStylePr>
    <w:tblStylePr w:type="lastRow">
      <w:rPr>
        <w:b/>
        <w:bCs/>
      </w:rPr>
      <w:tblPr/>
      <w:tcPr>
        <w:tcBorders>
          <w:top w:val="double" w:sz="4" w:space="0" w:color="6B2876" w:themeColor="text1"/>
          <w:bottom w:val="nil"/>
        </w:tcBorders>
      </w:tcPr>
    </w:tblStylePr>
    <w:tblStylePr w:type="firstCol">
      <w:rPr>
        <w:b/>
        <w:bCs/>
        <w:color w:val="F9F9F9" w:themeColor="background1"/>
      </w:rPr>
      <w:tblPr/>
      <w:tcPr>
        <w:tcBorders>
          <w:top w:val="single" w:sz="4" w:space="0" w:color="6B2876" w:themeColor="text1"/>
          <w:left w:val="single" w:sz="4" w:space="0" w:color="6B2876" w:themeColor="text1"/>
          <w:bottom w:val="single" w:sz="4" w:space="0" w:color="6B2876" w:themeColor="text1"/>
          <w:right w:val="single" w:sz="4" w:space="0" w:color="6B2876" w:themeColor="text1"/>
          <w:insideH w:val="single" w:sz="4" w:space="0" w:color="F9F9F9" w:themeColor="background1"/>
          <w:insideV w:val="single" w:sz="4" w:space="0" w:color="F9F9F9" w:themeColor="background1"/>
          <w:tl2br w:val="nil"/>
          <w:tr2bl w:val="nil"/>
        </w:tcBorders>
        <w:shd w:val="clear" w:color="auto" w:fill="6B2876" w:themeFill="text1"/>
      </w:tcPr>
    </w:tblStylePr>
    <w:tblStylePr w:type="lastCol">
      <w:rPr>
        <w:b/>
        <w:bCs/>
      </w:rPr>
    </w:tblStylePr>
    <w:tblStylePr w:type="band1Vert">
      <w:tblPr/>
      <w:tcPr>
        <w:shd w:val="clear" w:color="auto" w:fill="F7EEF7"/>
      </w:tcPr>
    </w:tblStylePr>
    <w:tblStylePr w:type="band1Horz">
      <w:tblPr/>
      <w:tcPr>
        <w:shd w:val="clear" w:color="auto" w:fill="F7EEF7"/>
      </w:tcPr>
    </w:tblStylePr>
  </w:style>
  <w:style w:type="paragraph" w:styleId="FootnoteText">
    <w:name w:val="footnote text"/>
    <w:basedOn w:val="Normal"/>
    <w:link w:val="FootnoteTextChar"/>
    <w:uiPriority w:val="99"/>
    <w:unhideWhenUsed/>
    <w:rsid w:val="00FD13AB"/>
    <w:pPr>
      <w:spacing w:after="0" w:line="240" w:lineRule="auto"/>
    </w:pPr>
    <w:rPr>
      <w:sz w:val="20"/>
      <w:szCs w:val="20"/>
    </w:rPr>
  </w:style>
  <w:style w:type="character" w:customStyle="1" w:styleId="FootnoteTextChar">
    <w:name w:val="Footnote Text Char"/>
    <w:basedOn w:val="DefaultParagraphFont"/>
    <w:link w:val="FootnoteText"/>
    <w:uiPriority w:val="99"/>
    <w:rsid w:val="00FD13AB"/>
    <w:rPr>
      <w:rFonts w:ascii="Arial" w:eastAsia="Times New Roman" w:hAnsi="Arial"/>
      <w:lang w:val="en-US" w:eastAsia="ja-JP"/>
    </w:rPr>
  </w:style>
  <w:style w:type="character" w:styleId="FootnoteReference">
    <w:name w:val="footnote reference"/>
    <w:basedOn w:val="TableDescriptionChar"/>
    <w:uiPriority w:val="99"/>
    <w:unhideWhenUsed/>
    <w:rsid w:val="002E75F1"/>
    <w:rPr>
      <w:rFonts w:ascii="Arial" w:eastAsia="Times New Roman" w:hAnsi="Arial"/>
      <w:bCs/>
      <w:sz w:val="24"/>
      <w:szCs w:val="24"/>
      <w:vertAlign w:val="superscript"/>
      <w:lang w:val="en-US" w:eastAsia="ja-JP"/>
    </w:rPr>
  </w:style>
  <w:style w:type="paragraph" w:styleId="NormalWeb">
    <w:name w:val="Normal (Web)"/>
    <w:basedOn w:val="Normal"/>
    <w:uiPriority w:val="99"/>
    <w:semiHidden/>
    <w:unhideWhenUsed/>
    <w:rsid w:val="00BA56AF"/>
    <w:pPr>
      <w:spacing w:before="100" w:beforeAutospacing="1" w:after="100" w:afterAutospacing="1" w:line="240" w:lineRule="auto"/>
    </w:pPr>
    <w:rPr>
      <w:rFonts w:ascii="Times New Roman" w:hAnsi="Times New Roman"/>
      <w:lang w:val="en-AU" w:eastAsia="en-AU"/>
    </w:rPr>
  </w:style>
  <w:style w:type="character" w:customStyle="1" w:styleId="UnresolvedMention1">
    <w:name w:val="Unresolved Mention1"/>
    <w:basedOn w:val="DefaultParagraphFont"/>
    <w:uiPriority w:val="99"/>
    <w:semiHidden/>
    <w:unhideWhenUsed/>
    <w:rsid w:val="00BA56AF"/>
    <w:rPr>
      <w:color w:val="605E5C"/>
      <w:shd w:val="clear" w:color="auto" w:fill="E1DFDD"/>
    </w:rPr>
  </w:style>
  <w:style w:type="table" w:styleId="GridTable4-Accent1">
    <w:name w:val="Grid Table 4 Accent 1"/>
    <w:basedOn w:val="TableNormal"/>
    <w:uiPriority w:val="49"/>
    <w:rsid w:val="002E75F1"/>
    <w:tblPr>
      <w:tblStyleRowBandSize w:val="1"/>
      <w:tblStyleColBandSize w:val="1"/>
      <w:tblBorders>
        <w:top w:val="single" w:sz="4" w:space="0" w:color="BA61C9" w:themeColor="accent1" w:themeTint="99"/>
        <w:left w:val="single" w:sz="4" w:space="0" w:color="BA61C9" w:themeColor="accent1" w:themeTint="99"/>
        <w:bottom w:val="single" w:sz="4" w:space="0" w:color="BA61C9" w:themeColor="accent1" w:themeTint="99"/>
        <w:right w:val="single" w:sz="4" w:space="0" w:color="BA61C9" w:themeColor="accent1" w:themeTint="99"/>
        <w:insideH w:val="single" w:sz="4" w:space="0" w:color="BA61C9" w:themeColor="accent1" w:themeTint="99"/>
        <w:insideV w:val="single" w:sz="4" w:space="0" w:color="BA61C9" w:themeColor="accent1" w:themeTint="99"/>
      </w:tblBorders>
    </w:tblPr>
    <w:tblStylePr w:type="firstRow">
      <w:rPr>
        <w:b/>
        <w:bCs/>
        <w:color w:val="F9F9F9" w:themeColor="background1"/>
      </w:rPr>
      <w:tblPr/>
      <w:tcPr>
        <w:tcBorders>
          <w:top w:val="single" w:sz="4" w:space="0" w:color="6B2876" w:themeColor="accent1"/>
          <w:left w:val="single" w:sz="4" w:space="0" w:color="6B2876" w:themeColor="accent1"/>
          <w:bottom w:val="single" w:sz="4" w:space="0" w:color="6B2876" w:themeColor="accent1"/>
          <w:right w:val="single" w:sz="4" w:space="0" w:color="6B2876" w:themeColor="accent1"/>
          <w:insideH w:val="nil"/>
          <w:insideV w:val="nil"/>
        </w:tcBorders>
        <w:shd w:val="clear" w:color="auto" w:fill="6B2876" w:themeFill="accent1"/>
      </w:tcPr>
    </w:tblStylePr>
    <w:tblStylePr w:type="lastRow">
      <w:rPr>
        <w:b/>
        <w:bCs/>
      </w:rPr>
      <w:tblPr/>
      <w:tcPr>
        <w:tcBorders>
          <w:top w:val="double" w:sz="4" w:space="0" w:color="6B2876" w:themeColor="accent1"/>
        </w:tcBorders>
      </w:tcPr>
    </w:tblStylePr>
    <w:tblStylePr w:type="firstCol">
      <w:rPr>
        <w:b/>
        <w:bCs/>
      </w:rPr>
    </w:tblStylePr>
    <w:tblStylePr w:type="lastCol">
      <w:rPr>
        <w:b/>
        <w:bCs/>
      </w:rPr>
    </w:tblStylePr>
    <w:tblStylePr w:type="band1Vert">
      <w:tblPr/>
      <w:tcPr>
        <w:shd w:val="clear" w:color="auto" w:fill="E8CAED" w:themeFill="accent1" w:themeFillTint="33"/>
      </w:tcPr>
    </w:tblStylePr>
    <w:tblStylePr w:type="band1Horz">
      <w:tblPr/>
      <w:tcPr>
        <w:shd w:val="clear" w:color="auto" w:fill="E8CAED" w:themeFill="accent1" w:themeFillTint="33"/>
      </w:tcPr>
    </w:tblStylePr>
  </w:style>
  <w:style w:type="paragraph" w:customStyle="1" w:styleId="Bullet2">
    <w:name w:val="Bullet 2"/>
    <w:basedOn w:val="Bullet1"/>
    <w:qFormat/>
    <w:rsid w:val="00C7150A"/>
    <w:pPr>
      <w:numPr>
        <w:ilvl w:val="1"/>
        <w:numId w:val="11"/>
      </w:numPr>
      <w:ind w:left="1071" w:hanging="357"/>
    </w:pPr>
  </w:style>
  <w:style w:type="numbering" w:customStyle="1" w:styleId="Bulletlist">
    <w:name w:val="Bullet list"/>
    <w:uiPriority w:val="99"/>
    <w:rsid w:val="00791CE9"/>
    <w:pPr>
      <w:numPr>
        <w:numId w:val="10"/>
      </w:numPr>
    </w:pPr>
  </w:style>
  <w:style w:type="paragraph" w:customStyle="1" w:styleId="BoardBrief-Paragraph2">
    <w:name w:val="Board Brief - Paragraph 2"/>
    <w:basedOn w:val="Normal"/>
    <w:uiPriority w:val="2"/>
    <w:qFormat/>
    <w:rsid w:val="00B743CB"/>
    <w:pPr>
      <w:numPr>
        <w:ilvl w:val="2"/>
        <w:numId w:val="7"/>
      </w:numPr>
      <w:spacing w:line="360" w:lineRule="auto"/>
    </w:pPr>
    <w:rPr>
      <w:rFonts w:eastAsiaTheme="minorHAnsi" w:cs="Arial"/>
      <w:szCs w:val="22"/>
      <w:lang w:val="en-AU" w:eastAsia="en-AU"/>
    </w:rPr>
  </w:style>
  <w:style w:type="paragraph" w:customStyle="1" w:styleId="11Section-Parapraph">
    <w:name w:val="1.1 Section - Parapraph"/>
    <w:basedOn w:val="ListParagraph"/>
    <w:uiPriority w:val="2"/>
    <w:qFormat/>
    <w:rsid w:val="00B743CB"/>
    <w:pPr>
      <w:numPr>
        <w:ilvl w:val="1"/>
        <w:numId w:val="7"/>
      </w:numPr>
      <w:spacing w:before="240" w:line="360" w:lineRule="auto"/>
      <w:contextualSpacing w:val="0"/>
    </w:pPr>
    <w:rPr>
      <w:rFonts w:eastAsiaTheme="minorHAnsi" w:cs="Arial"/>
      <w:szCs w:val="22"/>
      <w:lang w:val="en-AU" w:eastAsia="en-AU"/>
    </w:rPr>
  </w:style>
  <w:style w:type="character" w:styleId="FollowedHyperlink">
    <w:name w:val="FollowedHyperlink"/>
    <w:basedOn w:val="DefaultParagraphFont"/>
    <w:uiPriority w:val="99"/>
    <w:semiHidden/>
    <w:unhideWhenUsed/>
    <w:rsid w:val="00B70CB6"/>
    <w:rPr>
      <w:color w:val="7F8285" w:themeColor="followedHyperlink"/>
      <w:u w:val="single"/>
    </w:rPr>
  </w:style>
  <w:style w:type="paragraph" w:styleId="Caption">
    <w:name w:val="caption"/>
    <w:basedOn w:val="Normal"/>
    <w:next w:val="Normal"/>
    <w:uiPriority w:val="35"/>
    <w:unhideWhenUsed/>
    <w:rsid w:val="00042A45"/>
    <w:pPr>
      <w:keepNext/>
      <w:spacing w:after="200" w:line="240" w:lineRule="auto"/>
    </w:pPr>
    <w:rPr>
      <w:b/>
      <w:bCs/>
      <w:color w:val="6B2876" w:themeColor="text2"/>
    </w:rPr>
  </w:style>
  <w:style w:type="paragraph" w:styleId="TOCHeading">
    <w:name w:val="TOC Heading"/>
    <w:basedOn w:val="Heading1"/>
    <w:next w:val="Normal"/>
    <w:uiPriority w:val="39"/>
    <w:unhideWhenUsed/>
    <w:qFormat/>
    <w:rsid w:val="00A61E7C"/>
    <w:pPr>
      <w:keepNext/>
      <w:keepLines/>
      <w:spacing w:before="480" w:after="0" w:line="276" w:lineRule="auto"/>
      <w:outlineLvl w:val="9"/>
    </w:pPr>
    <w:rPr>
      <w:rFonts w:asciiTheme="majorHAnsi" w:eastAsiaTheme="majorEastAsia" w:hAnsiTheme="majorHAnsi" w:cstheme="majorBidi"/>
      <w:bCs/>
      <w:color w:val="501E58" w:themeColor="accent1" w:themeShade="BF"/>
      <w:sz w:val="28"/>
      <w:szCs w:val="28"/>
      <w:lang w:val="en-US" w:eastAsia="en-US"/>
    </w:rPr>
  </w:style>
  <w:style w:type="paragraph" w:styleId="TOC6">
    <w:name w:val="toc 6"/>
    <w:basedOn w:val="Normal"/>
    <w:next w:val="Normal"/>
    <w:autoRedefine/>
    <w:uiPriority w:val="39"/>
    <w:semiHidden/>
    <w:unhideWhenUsed/>
    <w:rsid w:val="00A61E7C"/>
    <w:pPr>
      <w:spacing w:after="0"/>
      <w:ind w:left="1200"/>
    </w:pPr>
    <w:rPr>
      <w:rFonts w:asciiTheme="minorHAnsi" w:hAnsiTheme="minorHAnsi" w:cstheme="minorHAnsi"/>
      <w:sz w:val="20"/>
      <w:szCs w:val="20"/>
    </w:rPr>
  </w:style>
  <w:style w:type="paragraph" w:styleId="TOC7">
    <w:name w:val="toc 7"/>
    <w:basedOn w:val="Normal"/>
    <w:next w:val="Normal"/>
    <w:autoRedefine/>
    <w:uiPriority w:val="39"/>
    <w:semiHidden/>
    <w:unhideWhenUsed/>
    <w:rsid w:val="00A61E7C"/>
    <w:pPr>
      <w:spacing w:after="0"/>
      <w:ind w:left="1440"/>
    </w:pPr>
    <w:rPr>
      <w:rFonts w:asciiTheme="minorHAnsi" w:hAnsiTheme="minorHAnsi" w:cstheme="minorHAnsi"/>
      <w:sz w:val="20"/>
      <w:szCs w:val="20"/>
    </w:rPr>
  </w:style>
  <w:style w:type="paragraph" w:styleId="TOC8">
    <w:name w:val="toc 8"/>
    <w:basedOn w:val="Normal"/>
    <w:next w:val="Normal"/>
    <w:autoRedefine/>
    <w:uiPriority w:val="39"/>
    <w:semiHidden/>
    <w:unhideWhenUsed/>
    <w:rsid w:val="00A61E7C"/>
    <w:pPr>
      <w:spacing w:after="0"/>
      <w:ind w:left="1680"/>
    </w:pPr>
    <w:rPr>
      <w:rFonts w:asciiTheme="minorHAnsi" w:hAnsiTheme="minorHAnsi" w:cstheme="minorHAnsi"/>
      <w:sz w:val="20"/>
      <w:szCs w:val="20"/>
    </w:rPr>
  </w:style>
  <w:style w:type="paragraph" w:styleId="TOC9">
    <w:name w:val="toc 9"/>
    <w:basedOn w:val="Normal"/>
    <w:next w:val="Normal"/>
    <w:autoRedefine/>
    <w:uiPriority w:val="39"/>
    <w:semiHidden/>
    <w:unhideWhenUsed/>
    <w:rsid w:val="00A61E7C"/>
    <w:pPr>
      <w:spacing w:after="0"/>
      <w:ind w:left="1920"/>
    </w:pPr>
    <w:rPr>
      <w:rFonts w:asciiTheme="minorHAnsi" w:hAnsiTheme="minorHAnsi" w:cstheme="minorHAnsi"/>
      <w:sz w:val="20"/>
      <w:szCs w:val="20"/>
    </w:rPr>
  </w:style>
  <w:style w:type="paragraph" w:customStyle="1" w:styleId="PullOut-Heading3">
    <w:name w:val="Pull Out - Heading 3"/>
    <w:basedOn w:val="Heading3"/>
    <w:rsid w:val="008B419B"/>
    <w:pPr>
      <w:pBdr>
        <w:top w:val="single" w:sz="4" w:space="20" w:color="6B2876" w:themeColor="text1"/>
        <w:left w:val="single" w:sz="4" w:space="20" w:color="6B2876" w:themeColor="text1"/>
        <w:bottom w:val="single" w:sz="4" w:space="20" w:color="6B2876" w:themeColor="text1"/>
        <w:right w:val="single" w:sz="4" w:space="20" w:color="6B2876" w:themeColor="text1"/>
      </w:pBdr>
      <w:shd w:val="clear" w:color="auto" w:fill="F7EEF7"/>
    </w:pPr>
    <w:rPr>
      <w:bCs/>
      <w:szCs w:val="20"/>
    </w:rPr>
  </w:style>
  <w:style w:type="paragraph" w:customStyle="1" w:styleId="Introparagraph">
    <w:name w:val="Intro paragraph"/>
    <w:basedOn w:val="Normal"/>
    <w:qFormat/>
    <w:rsid w:val="00AA38DB"/>
    <w:rPr>
      <w:bCs/>
      <w:color w:val="6B2876" w:themeColor="text1"/>
      <w:sz w:val="28"/>
      <w:szCs w:val="28"/>
      <w:lang w:val="en-AU"/>
    </w:rPr>
  </w:style>
  <w:style w:type="paragraph" w:customStyle="1" w:styleId="PullOut-Heading2">
    <w:name w:val="Pull Out - Heading 2"/>
    <w:basedOn w:val="Heading2"/>
    <w:rsid w:val="008B419B"/>
    <w:pPr>
      <w:pBdr>
        <w:top w:val="single" w:sz="4" w:space="20" w:color="6B2876" w:themeColor="text1"/>
        <w:left w:val="single" w:sz="4" w:space="20" w:color="6B2876" w:themeColor="text1"/>
        <w:bottom w:val="single" w:sz="4" w:space="20" w:color="6B2876" w:themeColor="text1"/>
        <w:right w:val="single" w:sz="4" w:space="20" w:color="6B2876" w:themeColor="text1"/>
      </w:pBdr>
      <w:shd w:val="clear" w:color="auto" w:fill="F7EEF7"/>
    </w:pPr>
    <w:rPr>
      <w:szCs w:val="20"/>
    </w:rPr>
  </w:style>
  <w:style w:type="paragraph" w:customStyle="1" w:styleId="PullOut-Body">
    <w:name w:val="Pull Out - Body"/>
    <w:basedOn w:val="Normal"/>
    <w:rsid w:val="008B419B"/>
    <w:pPr>
      <w:pBdr>
        <w:top w:val="single" w:sz="4" w:space="20" w:color="6B2876" w:themeColor="text1"/>
        <w:left w:val="single" w:sz="4" w:space="20" w:color="6B2876" w:themeColor="text1"/>
        <w:bottom w:val="single" w:sz="4" w:space="20" w:color="6B2876" w:themeColor="text1"/>
        <w:right w:val="single" w:sz="4" w:space="20" w:color="6B2876" w:themeColor="text1"/>
      </w:pBdr>
      <w:shd w:val="clear" w:color="auto" w:fill="F7EEF7"/>
    </w:pPr>
    <w:rPr>
      <w:szCs w:val="20"/>
    </w:rPr>
  </w:style>
  <w:style w:type="paragraph" w:customStyle="1" w:styleId="tablelistbullet">
    <w:name w:val="table list bullet"/>
    <w:basedOn w:val="ListParagraph"/>
    <w:qFormat/>
    <w:rsid w:val="00BD5E4E"/>
    <w:pPr>
      <w:tabs>
        <w:tab w:val="num" w:pos="360"/>
      </w:tabs>
      <w:spacing w:after="120" w:line="240" w:lineRule="auto"/>
    </w:pPr>
    <w:rPr>
      <w:rFonts w:eastAsia="MS Mincho" w:cs="FSMe-Bold"/>
      <w:spacing w:val="-2"/>
      <w:szCs w:val="20"/>
      <w:lang w:eastAsia="en-US"/>
    </w:rPr>
  </w:style>
  <w:style w:type="paragraph" w:customStyle="1" w:styleId="TableBody">
    <w:name w:val="Table Body"/>
    <w:basedOn w:val="Datatable"/>
    <w:qFormat/>
    <w:rsid w:val="002E5010"/>
    <w:pPr>
      <w:spacing w:before="100" w:after="100"/>
      <w:jc w:val="left"/>
    </w:pPr>
    <w:rPr>
      <w:rFonts w:cs="Arial"/>
      <w:spacing w:val="0"/>
      <w:sz w:val="24"/>
      <w:szCs w:val="22"/>
    </w:rPr>
  </w:style>
  <w:style w:type="character" w:customStyle="1" w:styleId="hgkelc">
    <w:name w:val="hgkelc"/>
    <w:basedOn w:val="DefaultParagraphFont"/>
    <w:rsid w:val="00F675FE"/>
  </w:style>
  <w:style w:type="paragraph" w:customStyle="1" w:styleId="Datatable">
    <w:name w:val="Data table"/>
    <w:basedOn w:val="Normal"/>
    <w:link w:val="DatatableChar"/>
    <w:qFormat/>
    <w:rsid w:val="008C7E4D"/>
    <w:pPr>
      <w:spacing w:after="0"/>
      <w:jc w:val="center"/>
    </w:pPr>
    <w:rPr>
      <w:rFonts w:eastAsia="MS Mincho" w:cs="FSMe-Bold"/>
      <w:spacing w:val="-2"/>
      <w:sz w:val="20"/>
      <w:szCs w:val="20"/>
      <w:lang w:val="en-AU"/>
    </w:rPr>
  </w:style>
  <w:style w:type="character" w:customStyle="1" w:styleId="DatatableChar">
    <w:name w:val="Data table Char"/>
    <w:basedOn w:val="DefaultParagraphFont"/>
    <w:link w:val="Datatable"/>
    <w:rsid w:val="008C7E4D"/>
    <w:rPr>
      <w:rFonts w:ascii="Arial" w:eastAsia="MS Mincho" w:hAnsi="Arial" w:cs="FSMe-Bold"/>
      <w:spacing w:val="-2"/>
      <w:lang w:eastAsia="ja-JP"/>
    </w:rPr>
  </w:style>
  <w:style w:type="character" w:styleId="CommentReference">
    <w:name w:val="annotation reference"/>
    <w:basedOn w:val="DefaultParagraphFont"/>
    <w:uiPriority w:val="99"/>
    <w:semiHidden/>
    <w:unhideWhenUsed/>
    <w:rsid w:val="008C7E4D"/>
    <w:rPr>
      <w:sz w:val="16"/>
      <w:szCs w:val="16"/>
    </w:rPr>
  </w:style>
  <w:style w:type="paragraph" w:styleId="CommentText">
    <w:name w:val="annotation text"/>
    <w:basedOn w:val="Normal"/>
    <w:link w:val="CommentTextChar"/>
    <w:uiPriority w:val="99"/>
    <w:unhideWhenUsed/>
    <w:rsid w:val="008C7E4D"/>
    <w:pPr>
      <w:spacing w:line="240" w:lineRule="auto"/>
    </w:pPr>
    <w:rPr>
      <w:sz w:val="20"/>
      <w:szCs w:val="20"/>
    </w:rPr>
  </w:style>
  <w:style w:type="character" w:customStyle="1" w:styleId="CommentTextChar">
    <w:name w:val="Comment Text Char"/>
    <w:basedOn w:val="DefaultParagraphFont"/>
    <w:link w:val="CommentText"/>
    <w:uiPriority w:val="99"/>
    <w:rsid w:val="008C7E4D"/>
    <w:rPr>
      <w:rFonts w:ascii="Arial" w:eastAsia="Times New Roman" w:hAnsi="Arial"/>
      <w:lang w:val="en-US" w:eastAsia="ja-JP"/>
    </w:rPr>
  </w:style>
  <w:style w:type="paragraph" w:customStyle="1" w:styleId="Numberedlist">
    <w:name w:val="Numbered list"/>
    <w:basedOn w:val="Bullet1"/>
    <w:qFormat/>
    <w:rsid w:val="004B5CD1"/>
    <w:pPr>
      <w:numPr>
        <w:numId w:val="12"/>
      </w:numPr>
      <w:ind w:left="714" w:hanging="357"/>
    </w:pPr>
  </w:style>
  <w:style w:type="paragraph" w:customStyle="1" w:styleId="FGCNORMAL">
    <w:name w:val="FGC_NORMAL"/>
    <w:basedOn w:val="Normal"/>
    <w:qFormat/>
    <w:rsid w:val="00AB4AB3"/>
    <w:pPr>
      <w:spacing w:before="120" w:after="120"/>
      <w:ind w:left="652"/>
    </w:pPr>
    <w:rPr>
      <w:rFonts w:eastAsiaTheme="minorEastAsia" w:cs="Arial"/>
      <w:sz w:val="22"/>
      <w:szCs w:val="22"/>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ndis.gov.au/about-us/strategies/cultural-and-linguistic-diversity-strategy" TargetMode="External"/><Relationship Id="rId18" Type="http://schemas.openxmlformats.org/officeDocument/2006/relationships/header" Target="header1.xml"/><Relationship Id="rId26" Type="http://schemas.openxmlformats.org/officeDocument/2006/relationships/hyperlink" Target="https://ndis.gov.au/contact" TargetMode="External"/><Relationship Id="rId3" Type="http://schemas.openxmlformats.org/officeDocument/2006/relationships/customXml" Target="../customXml/item3.xml"/><Relationship Id="rId21" Type="http://schemas.openxmlformats.org/officeDocument/2006/relationships/footer" Target="footer2.xml"/><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www.ndis.gov.au/stories/6826-willow-connects-others-during-covid-using-key-word-signing-and-other-creative-non-verbal-cues" TargetMode="External"/><Relationship Id="rId17" Type="http://schemas.openxmlformats.org/officeDocument/2006/relationships/hyperlink" Target="https://ndis.gov.au/about-us/strategies/cultural-and-linguistic-diversity-strategy" TargetMode="External"/><Relationship Id="rId25" Type="http://schemas.openxmlformats.org/officeDocument/2006/relationships/hyperlink" Target="https://ndis.gov.au"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ndis.gov.au/contact/locations" TargetMode="External"/><Relationship Id="rId20" Type="http://schemas.openxmlformats.org/officeDocument/2006/relationships/footer" Target="footer1.xml"/><Relationship Id="rId29" Type="http://schemas.openxmlformats.org/officeDocument/2006/relationships/hyperlink" Target="https://www.youtube.com/user/DisabilityCare"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ndis.gov.au/about-us/strategies/cultural-and-linguistic-diversity-strategy" TargetMode="External"/><Relationship Id="rId24" Type="http://schemas.openxmlformats.org/officeDocument/2006/relationships/image" Target="media/image2.jpeg"/><Relationship Id="rId32" Type="http://schemas.openxmlformats.org/officeDocument/2006/relationships/header" Target="header4.xml"/><Relationship Id="rId5" Type="http://schemas.openxmlformats.org/officeDocument/2006/relationships/numbering" Target="numbering.xml"/><Relationship Id="rId15" Type="http://schemas.openxmlformats.org/officeDocument/2006/relationships/hyperlink" Target="mailto:enquiries@ndis.gov.au" TargetMode="External"/><Relationship Id="rId23" Type="http://schemas.openxmlformats.org/officeDocument/2006/relationships/footer" Target="footer3.xml"/><Relationship Id="rId28" Type="http://schemas.openxmlformats.org/officeDocument/2006/relationships/hyperlink" Target="https://www.instagram.com/ndis_australia/" TargetMode="External"/><Relationship Id="rId10" Type="http://schemas.openxmlformats.org/officeDocument/2006/relationships/endnotes" Target="endnotes.xml"/><Relationship Id="rId19" Type="http://schemas.openxmlformats.org/officeDocument/2006/relationships/header" Target="header2.xml"/><Relationship Id="rId31" Type="http://schemas.openxmlformats.org/officeDocument/2006/relationships/hyperlink" Target="https://aus01.safelinks.protection.outlook.com/?url=https%3A%2F%2Fwww.accesshub.gov.au%2F&amp;data=05%7C02%7CChristine.Weaver%40ndis.gov.au%7Cee28d429ab18457ec43c08dc0fd07d8f%7Ccd778b65752d454a87cfb9990fe58993%7C0%7C0%7C638402635330806431%7CUnknown%7CTWFpbGZsb3d8eyJWIjoiMC4wLjAwMDAiLCJQIjoiV2luMzIiLCJBTiI6Ik1haWwiLCJXVCI6Mn0%3D%7C3000%7C%7C%7C&amp;sdata=56EDMQH%2FwqdAzGFJoBKgexrv965g2JMTsndthYqn9pg%3D&amp;reserved=0"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ndis.gov.au/about-us/strategies/cultural-and-linguistic-diversity-strategy" TargetMode="External"/><Relationship Id="rId22" Type="http://schemas.openxmlformats.org/officeDocument/2006/relationships/header" Target="header3.xml"/><Relationship Id="rId27" Type="http://schemas.openxmlformats.org/officeDocument/2006/relationships/hyperlink" Target="https://www.facebook.com/NDISAus" TargetMode="External"/><Relationship Id="rId30" Type="http://schemas.openxmlformats.org/officeDocument/2006/relationships/hyperlink" Target="https://www.linkedin.com/company/national-disability-insurance-agency" TargetMode="External"/><Relationship Id="rId8"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EP796\AppData\Local\Microsoft\Windows\INetCache\Content.Outlook\ACUR4QXY\NDIS%20Report%20template%20-%202024%20-%20CALD%20Summary.dotx" TargetMode="External"/></Relationships>
</file>

<file path=word/theme/theme1.xml><?xml version="1.0" encoding="utf-8"?>
<a:theme xmlns:a="http://schemas.openxmlformats.org/drawingml/2006/main" name="Office Theme">
  <a:themeElements>
    <a:clrScheme name="Custom 1">
      <a:dk1>
        <a:srgbClr val="6B2876"/>
      </a:dk1>
      <a:lt1>
        <a:srgbClr val="F9F9F9"/>
      </a:lt1>
      <a:dk2>
        <a:srgbClr val="6B2876"/>
      </a:dk2>
      <a:lt2>
        <a:srgbClr val="F9FAF9"/>
      </a:lt2>
      <a:accent1>
        <a:srgbClr val="6B2876"/>
      </a:accent1>
      <a:accent2>
        <a:srgbClr val="6B2876"/>
      </a:accent2>
      <a:accent3>
        <a:srgbClr val="6B2876"/>
      </a:accent3>
      <a:accent4>
        <a:srgbClr val="6B2876"/>
      </a:accent4>
      <a:accent5>
        <a:srgbClr val="6B2876"/>
      </a:accent5>
      <a:accent6>
        <a:srgbClr val="000000"/>
      </a:accent6>
      <a:hlink>
        <a:srgbClr val="0563C1"/>
      </a:hlink>
      <a:folHlink>
        <a:srgbClr val="7F8285"/>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9B3E7B947A47C48883DBCBABBF9695E" ma:contentTypeVersion="16" ma:contentTypeDescription="Create a new document." ma:contentTypeScope="" ma:versionID="8d91b00162ae1b017312bd299423e7a0">
  <xsd:schema xmlns:xsd="http://www.w3.org/2001/XMLSchema" xmlns:xs="http://www.w3.org/2001/XMLSchema" xmlns:p="http://schemas.microsoft.com/office/2006/metadata/properties" xmlns:ns2="fc3bfd07-c524-4227-a812-b1f8ee2d463b" xmlns:ns3="c8d4ce67-7909-48f8-adba-10a38cadedde" targetNamespace="http://schemas.microsoft.com/office/2006/metadata/properties" ma:root="true" ma:fieldsID="9ede7192fb79d4a32650dda8f1e9fd45" ns2:_="" ns3:_="">
    <xsd:import namespace="fc3bfd07-c524-4227-a812-b1f8ee2d463b"/>
    <xsd:import namespace="c8d4ce67-7909-48f8-adba-10a38cadedd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SearchProperties" minOccurs="0"/>
                <xsd:element ref="ns2:MediaServiceDateTaken" minOccurs="0"/>
                <xsd:element ref="ns2:MediaLengthInSecond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c3bfd07-c524-4227-a812-b1f8ee2d463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0f491396-a7e2-4bc1-b170-149c68583a4a"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DateTaken" ma:index="21" nillable="true" ma:displayName="MediaServiceDateTaken" ma:hidden="true" ma:indexed="true" ma:internalName="MediaServiceDateTake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8d4ce67-7909-48f8-adba-10a38cadedd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822d72f1-8104-4b42-8c9f-91dd73354df1}" ma:internalName="TaxCatchAll" ma:showField="CatchAllData" ma:web="c8d4ce67-7909-48f8-adba-10a38cadedd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c8d4ce67-7909-48f8-adba-10a38cadedde" xsi:nil="true"/>
    <lcf76f155ced4ddcb4097134ff3c332f xmlns="fc3bfd07-c524-4227-a812-b1f8ee2d463b">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60A4AC92-220E-4EF7-8079-60B37069D9A0}">
  <ds:schemaRefs>
    <ds:schemaRef ds:uri="http://schemas.openxmlformats.org/officeDocument/2006/bibliography"/>
  </ds:schemaRefs>
</ds:datastoreItem>
</file>

<file path=customXml/itemProps2.xml><?xml version="1.0" encoding="utf-8"?>
<ds:datastoreItem xmlns:ds="http://schemas.openxmlformats.org/officeDocument/2006/customXml" ds:itemID="{89A69E3B-2E69-4E76-90FF-9674736F98CA}">
  <ds:schemaRefs>
    <ds:schemaRef ds:uri="http://schemas.microsoft.com/sharepoint/v3/contenttype/forms"/>
  </ds:schemaRefs>
</ds:datastoreItem>
</file>

<file path=customXml/itemProps3.xml><?xml version="1.0" encoding="utf-8"?>
<ds:datastoreItem xmlns:ds="http://schemas.openxmlformats.org/officeDocument/2006/customXml" ds:itemID="{CA56E019-8681-4CFF-8EFC-A5EF5B41EA2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c3bfd07-c524-4227-a812-b1f8ee2d463b"/>
    <ds:schemaRef ds:uri="c8d4ce67-7909-48f8-adba-10a38cadedd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1689B0D-D11F-46D6-8965-1D744A93D2D1}">
  <ds:schemaRefs>
    <ds:schemaRef ds:uri="http://schemas.microsoft.com/office/2006/metadata/properties"/>
    <ds:schemaRef ds:uri="http://schemas.microsoft.com/office/infopath/2007/PartnerControls"/>
    <ds:schemaRef ds:uri="c8d4ce67-7909-48f8-adba-10a38cadedde"/>
    <ds:schemaRef ds:uri="fc3bfd07-c524-4227-a812-b1f8ee2d463b"/>
  </ds:schemaRefs>
</ds:datastoreItem>
</file>

<file path=docProps/app.xml><?xml version="1.0" encoding="utf-8"?>
<Properties xmlns="http://schemas.openxmlformats.org/officeDocument/2006/extended-properties" xmlns:vt="http://schemas.openxmlformats.org/officeDocument/2006/docPropsVTypes">
  <Template>NDIS Report template - 2024 - CALD Summary.dotx</Template>
  <TotalTime>41</TotalTime>
  <Pages>8</Pages>
  <Words>1237</Words>
  <Characters>7056</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ਸੱਭਿਆਚਾਰਕ ਅਤੇ ਭਾਸ਼ਾਈ ਵਿਭਿੰਨਤਾ ਰਣਨੀਤੀ 2024-2028 ਦਾ ਸੰਖੇਪ</vt:lpstr>
    </vt:vector>
  </TitlesOfParts>
  <Company/>
  <LinksUpToDate>false</LinksUpToDate>
  <CharactersWithSpaces>8277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ਸੱਭਿਆਚਾਰਕ ਅਤੇ ਭਾਸ਼ਾਈ ਵਿਭਿੰਨਤਾ ਰਣਨੀਤੀ 2024-2028 ਦਾ ਸੰਖੇਪ</dc:title>
  <dc:creator>National Disability Insurance Agency</dc:creator>
  <cp:lastModifiedBy>Thom Kiorgaard</cp:lastModifiedBy>
  <cp:revision>13</cp:revision>
  <cp:lastPrinted>2024-01-24T06:44:00Z</cp:lastPrinted>
  <dcterms:created xsi:type="dcterms:W3CDTF">2024-02-23T04:21:00Z</dcterms:created>
  <dcterms:modified xsi:type="dcterms:W3CDTF">2024-03-20T00:03:00Z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rovedDate">
    <vt:lpwstr/>
  </property>
  <property fmtid="{D5CDD505-2E9C-101B-9397-08002B2CF9AE}" pid="3" name="ContentTypeId">
    <vt:lpwstr>0x010100C9B3E7B947A47C48883DBCBABBF9695E</vt:lpwstr>
  </property>
  <property fmtid="{D5CDD505-2E9C-101B-9397-08002B2CF9AE}" pid="4" name="DocumentID">
    <vt:lpwstr/>
  </property>
  <property fmtid="{D5CDD505-2E9C-101B-9397-08002B2CF9AE}" pid="5" name="DocumentStatus">
    <vt:lpwstr>12;#Approved|38d2d1ad-195e-4428-a55d-25a6b10fdc1d</vt:lpwstr>
  </property>
  <property fmtid="{D5CDD505-2E9C-101B-9397-08002B2CF9AE}" pid="6" name="DocumentStatus_1">
    <vt:lpwstr>Approved|38d2d1ad-195e-4428-a55d-25a6b10fdc1d</vt:lpwstr>
  </property>
  <property fmtid="{D5CDD505-2E9C-101B-9397-08002B2CF9AE}" pid="7" name="DocumentType">
    <vt:lpwstr>20;#Template|134e8c49-a2b9-47ae-b156-db0bee5ca248</vt:lpwstr>
  </property>
  <property fmtid="{D5CDD505-2E9C-101B-9397-08002B2CF9AE}" pid="8" name="DocumentType_1">
    <vt:lpwstr>Template|134e8c49-a2b9-47ae-b156-db0bee5ca248</vt:lpwstr>
  </property>
  <property fmtid="{D5CDD505-2E9C-101B-9397-08002B2CF9AE}" pid="9" name="EffectiveDate">
    <vt:lpwstr/>
  </property>
  <property fmtid="{D5CDD505-2E9C-101B-9397-08002B2CF9AE}" pid="10" name="MediaServiceImageTags">
    <vt:lpwstr/>
  </property>
  <property fmtid="{D5CDD505-2E9C-101B-9397-08002B2CF9AE}" pid="11" name="MSIP_Label_2b83f8d7-e91f-4eee-a336-52a8061c0503_ActionId">
    <vt:lpwstr>fe9a938b-ad0e-4317-89a9-793d7b467571</vt:lpwstr>
  </property>
  <property fmtid="{D5CDD505-2E9C-101B-9397-08002B2CF9AE}" pid="12" name="MSIP_Label_2b83f8d7-e91f-4eee-a336-52a8061c0503_ContentBits">
    <vt:lpwstr>0</vt:lpwstr>
  </property>
  <property fmtid="{D5CDD505-2E9C-101B-9397-08002B2CF9AE}" pid="13" name="MSIP_Label_2b83f8d7-e91f-4eee-a336-52a8061c0503_Enabled">
    <vt:lpwstr>true</vt:lpwstr>
  </property>
  <property fmtid="{D5CDD505-2E9C-101B-9397-08002B2CF9AE}" pid="14" name="MSIP_Label_2b83f8d7-e91f-4eee-a336-52a8061c0503_Method">
    <vt:lpwstr>Privileged</vt:lpwstr>
  </property>
  <property fmtid="{D5CDD505-2E9C-101B-9397-08002B2CF9AE}" pid="15" name="MSIP_Label_2b83f8d7-e91f-4eee-a336-52a8061c0503_Name">
    <vt:lpwstr>OFFICIAL</vt:lpwstr>
  </property>
  <property fmtid="{D5CDD505-2E9C-101B-9397-08002B2CF9AE}" pid="16" name="MSIP_Label_2b83f8d7-e91f-4eee-a336-52a8061c0503_SetDate">
    <vt:lpwstr>2023-02-02T01:29:46Z</vt:lpwstr>
  </property>
  <property fmtid="{D5CDD505-2E9C-101B-9397-08002B2CF9AE}" pid="17" name="MSIP_Label_2b83f8d7-e91f-4eee-a336-52a8061c0503_SiteId">
    <vt:lpwstr>cd778b65-752d-454a-87cf-b9990fe58993</vt:lpwstr>
  </property>
  <property fmtid="{D5CDD505-2E9C-101B-9397-08002B2CF9AE}" pid="18" name="NDIAAudience">
    <vt:lpwstr>1;#All staff|60152733-a6e9-4070-8d91-7ad5c325687c</vt:lpwstr>
  </property>
  <property fmtid="{D5CDD505-2E9C-101B-9397-08002B2CF9AE}" pid="19" name="NDIAAudience_1">
    <vt:lpwstr>All staff|60152733-a6e9-4070-8d91-7ad5c325687c</vt:lpwstr>
  </property>
  <property fmtid="{D5CDD505-2E9C-101B-9397-08002B2CF9AE}" pid="20" name="NDIALocation">
    <vt:lpwstr>2;#Australia-wide|128ca0ae-5e24-49e1-a2ce-f7dc74366abc</vt:lpwstr>
  </property>
  <property fmtid="{D5CDD505-2E9C-101B-9397-08002B2CF9AE}" pid="21" name="NDIALocation_1">
    <vt:lpwstr>Australia-wide|128ca0ae-5e24-49e1-a2ce-f7dc74366abc</vt:lpwstr>
  </property>
  <property fmtid="{D5CDD505-2E9C-101B-9397-08002B2CF9AE}" pid="22" name="ResponsibleTeam">
    <vt:lpwstr/>
  </property>
  <property fmtid="{D5CDD505-2E9C-101B-9397-08002B2CF9AE}" pid="23" name="ReviewDate">
    <vt:lpwstr/>
  </property>
  <property fmtid="{D5CDD505-2E9C-101B-9397-08002B2CF9AE}" pid="24" name="Subject matter">
    <vt:lpwstr/>
  </property>
  <property fmtid="{D5CDD505-2E9C-101B-9397-08002B2CF9AE}" pid="25" name="TaxCatchAll">
    <vt:lpwstr>20;#;#12;#;#2;#;#1;#</vt:lpwstr>
  </property>
  <property fmtid="{D5CDD505-2E9C-101B-9397-08002B2CF9AE}" pid="26" name="TaxKeyword">
    <vt:lpwstr/>
  </property>
  <property fmtid="{D5CDD505-2E9C-101B-9397-08002B2CF9AE}" pid="27" name="TaxKeywordTaxHTField">
    <vt:lpwstr/>
  </property>
</Properties>
</file>