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5DBFEA" w14:textId="6537AF82" w:rsidR="001C7324" w:rsidRPr="001C7324" w:rsidRDefault="00950BEC" w:rsidP="001C7324">
      <w:pPr>
        <w:pStyle w:val="Heading1"/>
      </w:pPr>
      <w:bookmarkStart w:id="0" w:name="_Toc41463424"/>
      <w:bookmarkStart w:id="1" w:name="_Toc44512067"/>
      <w:r>
        <w:t>ЛГБТИ</w:t>
      </w:r>
      <w:r w:rsidR="00C72DDC">
        <w:rPr>
          <w:lang w:val="mk-MK"/>
        </w:rPr>
        <w:t>К</w:t>
      </w:r>
      <w:r>
        <w:t>А</w:t>
      </w:r>
      <w:r w:rsidR="0067783F">
        <w:t xml:space="preserve">+ </w:t>
      </w:r>
      <w:proofErr w:type="spellStart"/>
      <w:r w:rsidR="0067783F">
        <w:t>Стратегија</w:t>
      </w:r>
      <w:proofErr w:type="spellEnd"/>
      <w:r w:rsidR="001C7324">
        <w:br/>
      </w:r>
      <w:r w:rsidR="001C7324" w:rsidRPr="001C7324">
        <w:rPr>
          <w:b w:val="0"/>
          <w:sz w:val="40"/>
        </w:rPr>
        <w:t>‘</w:t>
      </w:r>
      <w:r w:rsidR="0067783F">
        <w:rPr>
          <w:b w:val="0"/>
          <w:sz w:val="40"/>
          <w:lang w:val="mk-MK"/>
        </w:rPr>
        <w:t>Нашите тела, нашите полови и нашите врски</w:t>
      </w:r>
      <w:r w:rsidR="001C7324" w:rsidRPr="001C7324">
        <w:rPr>
          <w:b w:val="0"/>
          <w:sz w:val="40"/>
        </w:rPr>
        <w:t>’</w:t>
      </w:r>
      <w:bookmarkEnd w:id="0"/>
      <w:bookmarkEnd w:id="1"/>
    </w:p>
    <w:p w14:paraId="422ECCF2" w14:textId="49758E45" w:rsidR="00866ADE" w:rsidRDefault="0067783F" w:rsidP="00F01A8F">
      <w:pPr>
        <w:pStyle w:val="Versionanddate"/>
        <w:spacing w:after="240"/>
      </w:pPr>
      <w:r>
        <w:rPr>
          <w:lang w:val="mk-MK"/>
        </w:rPr>
        <w:t>Верзија</w:t>
      </w:r>
      <w:r w:rsidR="001C7324">
        <w:t xml:space="preserve"> 1.0</w:t>
      </w:r>
      <w:r w:rsidR="00FA334F" w:rsidRPr="00A21351">
        <w:rPr>
          <w:rFonts w:cs="Arial"/>
        </w:rPr>
        <w:t xml:space="preserve"> </w:t>
      </w:r>
      <w:r w:rsidR="00FA334F" w:rsidRPr="00A21351">
        <w:rPr>
          <w:rFonts w:cs="Arial"/>
        </w:rPr>
        <w:softHyphen/>
        <w:t>–</w:t>
      </w:r>
      <w:r w:rsidR="00FA334F">
        <w:rPr>
          <w:rFonts w:cs="Arial"/>
        </w:rPr>
        <w:t xml:space="preserve"> </w:t>
      </w:r>
      <w:proofErr w:type="spellStart"/>
      <w:r>
        <w:rPr>
          <w:rFonts w:cs="Arial"/>
        </w:rPr>
        <w:t>Јуни</w:t>
      </w:r>
      <w:proofErr w:type="spellEnd"/>
      <w:r w:rsidR="001C7324">
        <w:rPr>
          <w:rFonts w:cs="Arial"/>
        </w:rPr>
        <w:t xml:space="preserve"> 2020</w:t>
      </w:r>
      <w:r w:rsidR="001665A1">
        <w:rPr>
          <w:rFonts w:cs="Arial"/>
        </w:rPr>
        <w:br/>
      </w:r>
      <w:r w:rsidR="0053369E" w:rsidRPr="0053369E">
        <w:rPr>
          <w:rFonts w:cs="Arial"/>
          <w:bCs/>
        </w:rPr>
        <w:t xml:space="preserve">Macedonian | </w:t>
      </w:r>
      <w:proofErr w:type="spellStart"/>
      <w:r w:rsidR="0053369E" w:rsidRPr="0053369E">
        <w:rPr>
          <w:rFonts w:cs="Arial"/>
          <w:bCs/>
        </w:rPr>
        <w:t>Mакедонски</w:t>
      </w:r>
      <w:proofErr w:type="spellEnd"/>
      <w:r w:rsidR="0053369E">
        <w:rPr>
          <w:rFonts w:cs="Arial"/>
          <w:b/>
        </w:rPr>
        <w:br/>
      </w:r>
      <w:r w:rsidR="001665A1" w:rsidRPr="00E052F5">
        <w:rPr>
          <w:rFonts w:cs="Arial"/>
          <w:b/>
          <w:sz w:val="10"/>
          <w:szCs w:val="10"/>
        </w:rPr>
        <w:br/>
      </w:r>
      <w:r w:rsidR="001665A1" w:rsidRPr="006765FF">
        <w:rPr>
          <w:rStyle w:val="WebsiteChar"/>
        </w:rPr>
        <w:t>ndis.gov.au</w:t>
      </w:r>
      <w:r w:rsidR="001C7324">
        <w:rPr>
          <w:rStyle w:val="WebsiteChar"/>
        </w:rPr>
        <w:br/>
      </w:r>
      <w:r w:rsidR="00FA334F">
        <w:rPr>
          <w:noProof/>
          <w:lang w:val="en-AU" w:eastAsia="en-AU"/>
        </w:rPr>
        <w:drawing>
          <wp:inline distT="0" distB="0" distL="0" distR="0" wp14:anchorId="0036CDBA" wp14:editId="255A53A1">
            <wp:extent cx="969645" cy="508729"/>
            <wp:effectExtent l="0" t="0" r="1905" b="5715"/>
            <wp:docPr id="4" name="Picture 4" descr="Лого на NDIS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sset 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50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DAEDC" w14:textId="15025FB8" w:rsidR="007219F1" w:rsidRPr="001C7324" w:rsidRDefault="00866ADE" w:rsidP="001C7324">
      <w:pPr>
        <w:pStyle w:val="Versionanddate"/>
        <w:spacing w:after="240"/>
        <w:rPr>
          <w:rFonts w:cs="Arial"/>
          <w:b/>
        </w:rPr>
      </w:pPr>
      <w:r>
        <w:rPr>
          <w:sz w:val="22"/>
          <w:szCs w:val="22"/>
        </w:rPr>
        <w:t>June 2020</w:t>
      </w:r>
      <w:r w:rsidRPr="00FA334F">
        <w:rPr>
          <w:sz w:val="22"/>
          <w:szCs w:val="22"/>
        </w:rPr>
        <w:t xml:space="preserve"> | </w:t>
      </w:r>
      <w:r>
        <w:rPr>
          <w:sz w:val="22"/>
          <w:szCs w:val="22"/>
        </w:rPr>
        <w:t>NDIA’s LGBTIQA+ Strategy</w:t>
      </w:r>
      <w:r w:rsidR="007219F1" w:rsidRPr="00B73DA2">
        <w:br w:type="page"/>
      </w:r>
    </w:p>
    <w:p w14:paraId="6F29F2C7" w14:textId="7EFB72BF" w:rsidR="007219F1" w:rsidRPr="004B7E7B" w:rsidRDefault="004B7E7B" w:rsidP="00BE632A">
      <w:pPr>
        <w:pStyle w:val="Heading2"/>
        <w:numPr>
          <w:ilvl w:val="0"/>
          <w:numId w:val="0"/>
        </w:numPr>
        <w:rPr>
          <w:lang w:val="mk-MK"/>
        </w:rPr>
      </w:pPr>
      <w:bookmarkStart w:id="2" w:name="_Toc44512068"/>
      <w:r>
        <w:rPr>
          <w:lang w:val="mk-MK"/>
        </w:rPr>
        <w:lastRenderedPageBreak/>
        <w:t>Содржина</w:t>
      </w:r>
      <w:bookmarkEnd w:id="2"/>
    </w:p>
    <w:p w14:paraId="7570B95F" w14:textId="77777777" w:rsidR="00E052F5" w:rsidRDefault="00374A4E" w:rsidP="00D65689">
      <w:pPr>
        <w:pStyle w:val="TOC1"/>
        <w:rPr>
          <w:noProof/>
        </w:rPr>
      </w:pPr>
      <w:r>
        <w:rPr>
          <w:lang w:val="mk-MK"/>
        </w:rPr>
        <w:t xml:space="preserve">Стратегија на </w:t>
      </w:r>
      <w:r w:rsidR="004B7E7B">
        <w:rPr>
          <w:lang w:val="mk-MK"/>
        </w:rPr>
        <w:t>Национална</w:t>
      </w:r>
      <w:r>
        <w:rPr>
          <w:lang w:val="mk-MK"/>
        </w:rPr>
        <w:t>та</w:t>
      </w:r>
      <w:r w:rsidR="004B7E7B">
        <w:rPr>
          <w:lang w:val="mk-MK"/>
        </w:rPr>
        <w:t xml:space="preserve"> </w:t>
      </w:r>
      <w:r w:rsidR="00D65689" w:rsidRPr="00925CE7">
        <w:rPr>
          <w:lang w:val="mk-MK"/>
        </w:rPr>
        <w:t>о</w:t>
      </w:r>
      <w:r w:rsidR="004B7E7B">
        <w:rPr>
          <w:lang w:val="mk-MK"/>
        </w:rPr>
        <w:t xml:space="preserve">сигурателна </w:t>
      </w:r>
      <w:r w:rsidR="00D65689" w:rsidRPr="00925CE7">
        <w:rPr>
          <w:lang w:val="mk-MK"/>
        </w:rPr>
        <w:t xml:space="preserve">агенција </w:t>
      </w:r>
      <w:r w:rsidR="007204DB">
        <w:rPr>
          <w:lang w:val="mk-MK"/>
        </w:rPr>
        <w:t xml:space="preserve">за </w:t>
      </w:r>
      <w:r w:rsidR="00D65689" w:rsidRPr="00925CE7">
        <w:rPr>
          <w:lang w:val="mk-MK"/>
        </w:rPr>
        <w:t>л</w:t>
      </w:r>
      <w:r w:rsidR="00D65689">
        <w:rPr>
          <w:lang w:val="mk-MK"/>
        </w:rPr>
        <w:t xml:space="preserve">ица </w:t>
      </w:r>
      <w:r w:rsidR="00950BEC">
        <w:rPr>
          <w:lang w:val="mk-MK"/>
        </w:rPr>
        <w:t xml:space="preserve">со </w:t>
      </w:r>
      <w:r w:rsidR="00D65689" w:rsidRPr="00925CE7">
        <w:rPr>
          <w:lang w:val="mk-MK"/>
        </w:rPr>
        <w:t>п</w:t>
      </w:r>
      <w:r w:rsidR="00D65689">
        <w:rPr>
          <w:lang w:val="mk-MK"/>
        </w:rPr>
        <w:t xml:space="preserve">опреченост </w:t>
      </w:r>
      <w:r w:rsidR="004B7E7B">
        <w:rPr>
          <w:lang w:val="mk-MK"/>
        </w:rPr>
        <w:t xml:space="preserve">припадници на </w:t>
      </w:r>
      <w:r>
        <w:rPr>
          <w:lang w:val="mk-MK"/>
        </w:rPr>
        <w:t>заедницата ЛГ</w:t>
      </w:r>
      <w:r w:rsidR="007302B0">
        <w:rPr>
          <w:lang w:val="mk-MK"/>
        </w:rPr>
        <w:t>БТ</w:t>
      </w:r>
      <w:r w:rsidR="00950BEC">
        <w:rPr>
          <w:lang w:val="mk-MK"/>
        </w:rPr>
        <w:t>И</w:t>
      </w:r>
      <w:r w:rsidR="00C72DDC">
        <w:rPr>
          <w:lang w:val="mk-MK"/>
        </w:rPr>
        <w:t>К</w:t>
      </w:r>
      <w:r>
        <w:rPr>
          <w:lang w:val="mk-MK"/>
        </w:rPr>
        <w:t>А</w:t>
      </w:r>
      <w:r w:rsidR="004B7E7B">
        <w:rPr>
          <w:lang w:val="mk-MK"/>
        </w:rPr>
        <w:t xml:space="preserve">+ </w:t>
      </w:r>
      <w:r w:rsidR="001C7324" w:rsidRPr="003D1D43">
        <w:t xml:space="preserve"> </w:t>
      </w:r>
      <w:r w:rsidR="0040062A">
        <w:fldChar w:fldCharType="begin"/>
      </w:r>
      <w:r w:rsidR="0040062A" w:rsidRPr="003D1D43">
        <w:instrText xml:space="preserve"> TOC \o "1-5" \h \z \u </w:instrText>
      </w:r>
      <w:r w:rsidR="0040062A">
        <w:fldChar w:fldCharType="separate"/>
      </w:r>
    </w:p>
    <w:p w14:paraId="72B528EB" w14:textId="6A1EF0BF" w:rsidR="00E052F5" w:rsidRDefault="00072DB9">
      <w:pPr>
        <w:pStyle w:val="TOC2"/>
        <w:rPr>
          <w:rFonts w:asciiTheme="minorHAnsi" w:hAnsiTheme="minorHAnsi"/>
          <w:noProof/>
          <w:szCs w:val="22"/>
          <w:lang w:val="en-AU" w:eastAsia="zh-CN"/>
        </w:rPr>
      </w:pPr>
      <w:hyperlink w:anchor="_Toc44512069" w:history="1">
        <w:r w:rsidR="00E052F5" w:rsidRPr="00345E16">
          <w:rPr>
            <w:rStyle w:val="Hyperlink"/>
            <w:noProof/>
          </w:rPr>
          <w:t>1.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</w:rPr>
          <w:t>Вовед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_Toc44512069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3</w:t>
        </w:r>
        <w:r w:rsidR="00E052F5">
          <w:rPr>
            <w:noProof/>
            <w:webHidden/>
          </w:rPr>
          <w:fldChar w:fldCharType="end"/>
        </w:r>
      </w:hyperlink>
    </w:p>
    <w:p w14:paraId="2AEFB430" w14:textId="77B496F7" w:rsidR="00E052F5" w:rsidRDefault="00072DB9">
      <w:pPr>
        <w:pStyle w:val="TOC2"/>
        <w:rPr>
          <w:rFonts w:asciiTheme="minorHAnsi" w:hAnsiTheme="minorHAnsi"/>
          <w:noProof/>
          <w:szCs w:val="22"/>
          <w:lang w:val="en-AU" w:eastAsia="zh-CN"/>
        </w:rPr>
      </w:pPr>
      <w:hyperlink w:anchor="_Toc44512070" w:history="1">
        <w:r w:rsidR="00E052F5" w:rsidRPr="00345E16">
          <w:rPr>
            <w:rStyle w:val="Hyperlink"/>
            <w:noProof/>
          </w:rPr>
          <w:t>2.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</w:rPr>
          <w:t>Што слушнавме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_Toc44512070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4</w:t>
        </w:r>
        <w:r w:rsidR="00E052F5">
          <w:rPr>
            <w:noProof/>
            <w:webHidden/>
          </w:rPr>
          <w:fldChar w:fldCharType="end"/>
        </w:r>
      </w:hyperlink>
    </w:p>
    <w:p w14:paraId="48E04FCE" w14:textId="29EEF714" w:rsidR="00E052F5" w:rsidRDefault="00072DB9">
      <w:pPr>
        <w:pStyle w:val="TOC3"/>
        <w:tabs>
          <w:tab w:val="left" w:pos="1100"/>
        </w:tabs>
        <w:rPr>
          <w:rFonts w:asciiTheme="minorHAnsi" w:hAnsiTheme="minorHAnsi"/>
          <w:noProof/>
          <w:szCs w:val="22"/>
          <w:lang w:val="en-AU" w:eastAsia="zh-CN"/>
        </w:rPr>
      </w:pPr>
      <w:hyperlink w:anchor="_Toc44512071" w:history="1">
        <w:r w:rsidR="00E052F5" w:rsidRPr="00345E16">
          <w:rPr>
            <w:rStyle w:val="Hyperlink"/>
            <w:noProof/>
          </w:rPr>
          <w:t>2.1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  <w:lang w:val="mk-MK"/>
          </w:rPr>
          <w:t>Нашите тела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_Toc44512071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4</w:t>
        </w:r>
        <w:r w:rsidR="00E052F5">
          <w:rPr>
            <w:noProof/>
            <w:webHidden/>
          </w:rPr>
          <w:fldChar w:fldCharType="end"/>
        </w:r>
      </w:hyperlink>
    </w:p>
    <w:p w14:paraId="60627EC8" w14:textId="7EAAD576" w:rsidR="00E052F5" w:rsidRDefault="00072DB9">
      <w:pPr>
        <w:pStyle w:val="TOC3"/>
        <w:tabs>
          <w:tab w:val="left" w:pos="1100"/>
        </w:tabs>
        <w:rPr>
          <w:rFonts w:asciiTheme="minorHAnsi" w:hAnsiTheme="minorHAnsi"/>
          <w:noProof/>
          <w:szCs w:val="22"/>
          <w:lang w:val="en-AU" w:eastAsia="zh-CN"/>
        </w:rPr>
      </w:pPr>
      <w:hyperlink w:anchor="_Toc44512072" w:history="1">
        <w:r w:rsidR="00E052F5" w:rsidRPr="00345E16">
          <w:rPr>
            <w:rStyle w:val="Hyperlink"/>
            <w:noProof/>
          </w:rPr>
          <w:t>2.2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</w:rPr>
          <w:t xml:space="preserve">Нашите </w:t>
        </w:r>
        <w:r w:rsidR="00E052F5" w:rsidRPr="00345E16">
          <w:rPr>
            <w:rStyle w:val="Hyperlink"/>
            <w:noProof/>
            <w:lang w:val="mk-MK"/>
          </w:rPr>
          <w:t>родови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_Toc44512072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4</w:t>
        </w:r>
        <w:r w:rsidR="00E052F5">
          <w:rPr>
            <w:noProof/>
            <w:webHidden/>
          </w:rPr>
          <w:fldChar w:fldCharType="end"/>
        </w:r>
      </w:hyperlink>
    </w:p>
    <w:p w14:paraId="3DA69C8B" w14:textId="3BAF89CD" w:rsidR="00E052F5" w:rsidRDefault="00072DB9">
      <w:pPr>
        <w:pStyle w:val="TOC3"/>
        <w:tabs>
          <w:tab w:val="left" w:pos="1100"/>
        </w:tabs>
        <w:rPr>
          <w:rFonts w:asciiTheme="minorHAnsi" w:hAnsiTheme="minorHAnsi"/>
          <w:noProof/>
          <w:szCs w:val="22"/>
          <w:lang w:val="en-AU" w:eastAsia="zh-CN"/>
        </w:rPr>
      </w:pPr>
      <w:hyperlink w:anchor="_Toc44512073" w:history="1">
        <w:r w:rsidR="00E052F5" w:rsidRPr="00345E16">
          <w:rPr>
            <w:rStyle w:val="Hyperlink"/>
            <w:noProof/>
          </w:rPr>
          <w:t>2.3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</w:rPr>
          <w:t>Нашите врски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_Toc44512073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4</w:t>
        </w:r>
        <w:r w:rsidR="00E052F5">
          <w:rPr>
            <w:noProof/>
            <w:webHidden/>
          </w:rPr>
          <w:fldChar w:fldCharType="end"/>
        </w:r>
      </w:hyperlink>
    </w:p>
    <w:p w14:paraId="3BD04AD3" w14:textId="3A2F66E4" w:rsidR="00E052F5" w:rsidRDefault="00072DB9">
      <w:pPr>
        <w:pStyle w:val="TOC3"/>
        <w:tabs>
          <w:tab w:val="left" w:pos="1100"/>
        </w:tabs>
        <w:rPr>
          <w:rFonts w:asciiTheme="minorHAnsi" w:hAnsiTheme="minorHAnsi"/>
          <w:noProof/>
          <w:szCs w:val="22"/>
          <w:lang w:val="en-AU" w:eastAsia="zh-CN"/>
        </w:rPr>
      </w:pPr>
      <w:hyperlink w:anchor="_Toc44512074" w:history="1">
        <w:r w:rsidR="00E052F5" w:rsidRPr="00345E16">
          <w:rPr>
            <w:rStyle w:val="Hyperlink"/>
            <w:noProof/>
          </w:rPr>
          <w:t>2.4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</w:rPr>
          <w:t>Крстопат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_Toc44512074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4</w:t>
        </w:r>
        <w:r w:rsidR="00E052F5">
          <w:rPr>
            <w:noProof/>
            <w:webHidden/>
          </w:rPr>
          <w:fldChar w:fldCharType="end"/>
        </w:r>
      </w:hyperlink>
    </w:p>
    <w:p w14:paraId="40D361AF" w14:textId="58084C99" w:rsidR="00E052F5" w:rsidRDefault="00072DB9">
      <w:pPr>
        <w:pStyle w:val="TOC2"/>
        <w:rPr>
          <w:rFonts w:asciiTheme="minorHAnsi" w:hAnsiTheme="minorHAnsi"/>
          <w:noProof/>
          <w:szCs w:val="22"/>
          <w:lang w:val="en-AU" w:eastAsia="zh-CN"/>
        </w:rPr>
      </w:pPr>
      <w:hyperlink w:anchor="_Toc44512075" w:history="1">
        <w:r w:rsidR="00E052F5" w:rsidRPr="00345E16">
          <w:rPr>
            <w:rStyle w:val="Hyperlink"/>
            <w:noProof/>
          </w:rPr>
          <w:t>3.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</w:rPr>
          <w:t>Што имаме направено досега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_Toc44512075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5</w:t>
        </w:r>
        <w:r w:rsidR="00E052F5">
          <w:rPr>
            <w:noProof/>
            <w:webHidden/>
          </w:rPr>
          <w:fldChar w:fldCharType="end"/>
        </w:r>
      </w:hyperlink>
    </w:p>
    <w:p w14:paraId="08575909" w14:textId="188205FB" w:rsidR="00E052F5" w:rsidRDefault="00072DB9">
      <w:pPr>
        <w:pStyle w:val="TOC2"/>
        <w:rPr>
          <w:rFonts w:asciiTheme="minorHAnsi" w:hAnsiTheme="minorHAnsi"/>
          <w:noProof/>
          <w:szCs w:val="22"/>
          <w:lang w:val="en-AU" w:eastAsia="zh-CN"/>
        </w:rPr>
      </w:pPr>
      <w:hyperlink w:anchor="_Toc44512076" w:history="1">
        <w:r w:rsidR="00E052F5" w:rsidRPr="00345E16">
          <w:rPr>
            <w:rStyle w:val="Hyperlink"/>
            <w:noProof/>
          </w:rPr>
          <w:t>4.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  <w:lang w:val="mk-MK"/>
          </w:rPr>
          <w:t>Нашата намера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_Toc44512076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7</w:t>
        </w:r>
        <w:r w:rsidR="00E052F5">
          <w:rPr>
            <w:noProof/>
            <w:webHidden/>
          </w:rPr>
          <w:fldChar w:fldCharType="end"/>
        </w:r>
      </w:hyperlink>
    </w:p>
    <w:p w14:paraId="19FF554F" w14:textId="1D567504" w:rsidR="00E052F5" w:rsidRDefault="00072DB9">
      <w:pPr>
        <w:pStyle w:val="TOC3"/>
        <w:tabs>
          <w:tab w:val="left" w:pos="1100"/>
        </w:tabs>
        <w:rPr>
          <w:rFonts w:asciiTheme="minorHAnsi" w:hAnsiTheme="minorHAnsi"/>
          <w:noProof/>
          <w:szCs w:val="22"/>
          <w:lang w:val="en-AU" w:eastAsia="zh-CN"/>
        </w:rPr>
      </w:pPr>
      <w:hyperlink w:anchor="_Toc44512077" w:history="1">
        <w:r w:rsidR="00E052F5" w:rsidRPr="00345E16">
          <w:rPr>
            <w:rStyle w:val="Hyperlink"/>
            <w:rFonts w:cs="Arial"/>
            <w:noProof/>
          </w:rPr>
          <w:t>4.1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  <w:lang w:val="mk-MK"/>
          </w:rPr>
          <w:t>Подобрување на нашата организациска култура и ставови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_Toc44512077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7</w:t>
        </w:r>
        <w:r w:rsidR="00E052F5">
          <w:rPr>
            <w:noProof/>
            <w:webHidden/>
          </w:rPr>
          <w:fldChar w:fldCharType="end"/>
        </w:r>
      </w:hyperlink>
    </w:p>
    <w:p w14:paraId="715AA4FC" w14:textId="284E3ACA" w:rsidR="00E052F5" w:rsidRDefault="00072DB9">
      <w:pPr>
        <w:pStyle w:val="TOC3"/>
        <w:tabs>
          <w:tab w:val="left" w:pos="1100"/>
        </w:tabs>
        <w:rPr>
          <w:rFonts w:asciiTheme="minorHAnsi" w:hAnsiTheme="minorHAnsi"/>
          <w:noProof/>
          <w:szCs w:val="22"/>
          <w:lang w:val="en-AU" w:eastAsia="zh-CN"/>
        </w:rPr>
      </w:pPr>
      <w:hyperlink w:anchor="_Toc44512079" w:history="1">
        <w:r w:rsidR="00E052F5" w:rsidRPr="00345E16">
          <w:rPr>
            <w:rStyle w:val="Hyperlink"/>
            <w:noProof/>
            <w:lang w:val="mk-MK"/>
          </w:rPr>
          <w:t>4.2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  <w:lang w:val="mk-MK"/>
          </w:rPr>
          <w:t>Подобрување на нашиот пристап кон ангажман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_Toc44512079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8</w:t>
        </w:r>
        <w:r w:rsidR="00E052F5">
          <w:rPr>
            <w:noProof/>
            <w:webHidden/>
          </w:rPr>
          <w:fldChar w:fldCharType="end"/>
        </w:r>
      </w:hyperlink>
    </w:p>
    <w:p w14:paraId="4D3E2D53" w14:textId="7B0572BA" w:rsidR="00E052F5" w:rsidRDefault="00072DB9">
      <w:pPr>
        <w:pStyle w:val="TOC3"/>
        <w:tabs>
          <w:tab w:val="left" w:pos="1100"/>
        </w:tabs>
        <w:rPr>
          <w:rFonts w:asciiTheme="minorHAnsi" w:hAnsiTheme="minorHAnsi"/>
          <w:noProof/>
          <w:szCs w:val="22"/>
          <w:lang w:val="en-AU" w:eastAsia="zh-CN"/>
        </w:rPr>
      </w:pPr>
      <w:hyperlink w:anchor="_Toc44512081" w:history="1">
        <w:r w:rsidR="00E052F5" w:rsidRPr="00345E16">
          <w:rPr>
            <w:rStyle w:val="Hyperlink"/>
            <w:noProof/>
          </w:rPr>
          <w:t>4.3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  <w:lang w:val="mk-MK"/>
          </w:rPr>
          <w:t>Зголемена застапеност и учество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_Toc44512081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8</w:t>
        </w:r>
        <w:r w:rsidR="00E052F5">
          <w:rPr>
            <w:noProof/>
            <w:webHidden/>
          </w:rPr>
          <w:fldChar w:fldCharType="end"/>
        </w:r>
      </w:hyperlink>
    </w:p>
    <w:p w14:paraId="5387E45A" w14:textId="6CA1D1B3" w:rsidR="00E052F5" w:rsidRDefault="00072DB9">
      <w:pPr>
        <w:pStyle w:val="TOC3"/>
        <w:tabs>
          <w:tab w:val="left" w:pos="1100"/>
        </w:tabs>
        <w:rPr>
          <w:rFonts w:asciiTheme="minorHAnsi" w:hAnsiTheme="minorHAnsi"/>
          <w:noProof/>
          <w:szCs w:val="22"/>
          <w:lang w:val="en-AU" w:eastAsia="zh-CN"/>
        </w:rPr>
      </w:pPr>
      <w:hyperlink w:anchor="_Toc44512083" w:history="1">
        <w:r w:rsidR="00E052F5" w:rsidRPr="00345E16">
          <w:rPr>
            <w:rStyle w:val="Hyperlink"/>
            <w:noProof/>
          </w:rPr>
          <w:t>4.4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  <w:lang w:val="mk-MK"/>
          </w:rPr>
          <w:t>Подобрување во прибирање и проценка на податоци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_Toc44512083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8</w:t>
        </w:r>
        <w:r w:rsidR="00E052F5">
          <w:rPr>
            <w:noProof/>
            <w:webHidden/>
          </w:rPr>
          <w:fldChar w:fldCharType="end"/>
        </w:r>
      </w:hyperlink>
    </w:p>
    <w:p w14:paraId="61517D61" w14:textId="6F8F4987" w:rsidR="00E052F5" w:rsidRDefault="00072DB9">
      <w:pPr>
        <w:pStyle w:val="TOC2"/>
        <w:rPr>
          <w:rFonts w:asciiTheme="minorHAnsi" w:hAnsiTheme="minorHAnsi"/>
          <w:noProof/>
          <w:szCs w:val="22"/>
          <w:lang w:val="en-AU" w:eastAsia="zh-CN"/>
        </w:rPr>
      </w:pPr>
      <w:hyperlink w:anchor="_Toc44512085" w:history="1">
        <w:r w:rsidR="00E052F5" w:rsidRPr="00345E16">
          <w:rPr>
            <w:rStyle w:val="Hyperlink"/>
            <w:noProof/>
          </w:rPr>
          <w:t>5.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  <w:lang w:val="mk-MK"/>
          </w:rPr>
          <w:t>Детални приоритетни дејствија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_Toc44512085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8</w:t>
        </w:r>
        <w:r w:rsidR="00E052F5">
          <w:rPr>
            <w:noProof/>
            <w:webHidden/>
          </w:rPr>
          <w:fldChar w:fldCharType="end"/>
        </w:r>
      </w:hyperlink>
    </w:p>
    <w:p w14:paraId="0E43E315" w14:textId="279A7185" w:rsidR="00E052F5" w:rsidRDefault="00072DB9">
      <w:pPr>
        <w:pStyle w:val="TOC2"/>
        <w:rPr>
          <w:rFonts w:asciiTheme="minorHAnsi" w:hAnsiTheme="minorHAnsi"/>
          <w:noProof/>
          <w:szCs w:val="22"/>
          <w:lang w:val="en-AU" w:eastAsia="zh-CN"/>
        </w:rPr>
      </w:pPr>
      <w:hyperlink w:anchor="_Toc44512086" w:history="1">
        <w:r w:rsidR="00E052F5" w:rsidRPr="00345E16">
          <w:rPr>
            <w:rStyle w:val="Hyperlink"/>
            <w:noProof/>
          </w:rPr>
          <w:t>6.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  <w:lang w:val="mk-MK"/>
          </w:rPr>
          <w:t>Мерење на влијанието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_Toc44512086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12</w:t>
        </w:r>
        <w:r w:rsidR="00E052F5">
          <w:rPr>
            <w:noProof/>
            <w:webHidden/>
          </w:rPr>
          <w:fldChar w:fldCharType="end"/>
        </w:r>
      </w:hyperlink>
    </w:p>
    <w:p w14:paraId="2DF0063E" w14:textId="6C072DCE" w:rsidR="00E052F5" w:rsidRDefault="00072DB9">
      <w:pPr>
        <w:pStyle w:val="TOC2"/>
        <w:rPr>
          <w:rFonts w:asciiTheme="minorHAnsi" w:hAnsiTheme="minorHAnsi"/>
          <w:noProof/>
          <w:szCs w:val="22"/>
          <w:lang w:val="en-AU" w:eastAsia="zh-CN"/>
        </w:rPr>
      </w:pPr>
      <w:hyperlink w:anchor="_Toc44512089" w:history="1">
        <w:r w:rsidR="00E052F5" w:rsidRPr="00345E16">
          <w:rPr>
            <w:rStyle w:val="Hyperlink"/>
            <w:noProof/>
          </w:rPr>
          <w:t>7.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  <w:lang w:val="mk-MK"/>
          </w:rPr>
          <w:t>Благодарност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_Toc44512089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13</w:t>
        </w:r>
        <w:r w:rsidR="00E052F5">
          <w:rPr>
            <w:noProof/>
            <w:webHidden/>
          </w:rPr>
          <w:fldChar w:fldCharType="end"/>
        </w:r>
      </w:hyperlink>
    </w:p>
    <w:p w14:paraId="6C2C3D61" w14:textId="40A50813" w:rsidR="00E052F5" w:rsidRDefault="00072DB9">
      <w:pPr>
        <w:pStyle w:val="TOC2"/>
        <w:rPr>
          <w:rFonts w:asciiTheme="minorHAnsi" w:hAnsiTheme="minorHAnsi"/>
          <w:noProof/>
          <w:szCs w:val="22"/>
          <w:lang w:val="en-AU" w:eastAsia="zh-CN"/>
        </w:rPr>
      </w:pPr>
      <w:hyperlink w:anchor="_Toc44512090" w:history="1">
        <w:r w:rsidR="00E052F5" w:rsidRPr="00345E16">
          <w:rPr>
            <w:rStyle w:val="Hyperlink"/>
            <w:noProof/>
          </w:rPr>
          <w:t>8.</w:t>
        </w:r>
        <w:r w:rsidR="00E052F5">
          <w:rPr>
            <w:rFonts w:asciiTheme="minorHAnsi" w:hAnsiTheme="minorHAnsi"/>
            <w:noProof/>
            <w:szCs w:val="22"/>
            <w:lang w:val="en-AU" w:eastAsia="zh-CN"/>
          </w:rPr>
          <w:tab/>
        </w:r>
        <w:r w:rsidR="00E052F5" w:rsidRPr="00345E16">
          <w:rPr>
            <w:rStyle w:val="Hyperlink"/>
            <w:noProof/>
          </w:rPr>
          <w:t>Додаток– Речник</w:t>
        </w:r>
        <w:r w:rsidR="00E052F5">
          <w:rPr>
            <w:noProof/>
            <w:webHidden/>
          </w:rPr>
          <w:tab/>
        </w:r>
        <w:r w:rsidR="00E052F5">
          <w:rPr>
            <w:noProof/>
            <w:webHidden/>
          </w:rPr>
          <w:fldChar w:fldCharType="begin"/>
        </w:r>
        <w:r w:rsidR="00E052F5">
          <w:rPr>
            <w:noProof/>
            <w:webHidden/>
          </w:rPr>
          <w:instrText xml:space="preserve"> PAGEREF _Toc44512090 \h </w:instrText>
        </w:r>
        <w:r w:rsidR="00E052F5">
          <w:rPr>
            <w:noProof/>
            <w:webHidden/>
          </w:rPr>
        </w:r>
        <w:r w:rsidR="00E052F5">
          <w:rPr>
            <w:noProof/>
            <w:webHidden/>
          </w:rPr>
          <w:fldChar w:fldCharType="separate"/>
        </w:r>
        <w:r w:rsidR="00F01A8F">
          <w:rPr>
            <w:noProof/>
            <w:webHidden/>
          </w:rPr>
          <w:t>14</w:t>
        </w:r>
        <w:r w:rsidR="00E052F5">
          <w:rPr>
            <w:noProof/>
            <w:webHidden/>
          </w:rPr>
          <w:fldChar w:fldCharType="end"/>
        </w:r>
      </w:hyperlink>
    </w:p>
    <w:p w14:paraId="7F2E9375" w14:textId="206A3FEE" w:rsidR="004D32B5" w:rsidRDefault="0040062A" w:rsidP="00470D0A">
      <w:r>
        <w:fldChar w:fldCharType="end"/>
      </w:r>
    </w:p>
    <w:p w14:paraId="595EDD68" w14:textId="7A8CE54B" w:rsidR="00976F80" w:rsidRDefault="009C06A5" w:rsidP="009C06A5">
      <w:pPr>
        <w:tabs>
          <w:tab w:val="left" w:pos="3645"/>
        </w:tabs>
        <w:rPr>
          <w:sz w:val="144"/>
          <w:szCs w:val="144"/>
        </w:rPr>
      </w:pPr>
      <w:r>
        <w:rPr>
          <w:sz w:val="144"/>
          <w:szCs w:val="144"/>
        </w:rPr>
        <w:tab/>
      </w:r>
    </w:p>
    <w:p w14:paraId="2A9D3BE9" w14:textId="0DBEECF8" w:rsidR="00501709" w:rsidRDefault="00501709">
      <w:pPr>
        <w:spacing w:line="276" w:lineRule="auto"/>
        <w:rPr>
          <w:rStyle w:val="Strong"/>
          <w:rFonts w:cs="Arial"/>
          <w:color w:val="652F76"/>
          <w:szCs w:val="22"/>
        </w:rPr>
      </w:pPr>
    </w:p>
    <w:p w14:paraId="70959ED0" w14:textId="36FA7EA9" w:rsidR="00866ADE" w:rsidRDefault="00866ADE">
      <w:pPr>
        <w:spacing w:line="276" w:lineRule="auto"/>
        <w:rPr>
          <w:rStyle w:val="Strong"/>
          <w:rFonts w:cs="Arial"/>
          <w:color w:val="652F76"/>
          <w:szCs w:val="22"/>
        </w:rPr>
      </w:pPr>
    </w:p>
    <w:p w14:paraId="42D9DEDA" w14:textId="3B4739A5" w:rsidR="00866ADE" w:rsidRDefault="00866ADE">
      <w:pPr>
        <w:spacing w:line="276" w:lineRule="auto"/>
        <w:rPr>
          <w:rStyle w:val="Strong"/>
          <w:rFonts w:cs="Arial"/>
          <w:color w:val="652F76"/>
          <w:szCs w:val="22"/>
        </w:rPr>
      </w:pPr>
    </w:p>
    <w:p w14:paraId="367B50B9" w14:textId="77777777" w:rsidR="00866ADE" w:rsidRDefault="00866ADE">
      <w:pPr>
        <w:spacing w:line="276" w:lineRule="auto"/>
        <w:rPr>
          <w:rStyle w:val="Strong"/>
          <w:rFonts w:cs="Arial"/>
          <w:color w:val="652F76"/>
          <w:szCs w:val="22"/>
        </w:rPr>
      </w:pPr>
    </w:p>
    <w:p w14:paraId="38DBEA3D" w14:textId="6D10197B" w:rsidR="00470D0A" w:rsidRDefault="00D16514">
      <w:pPr>
        <w:spacing w:line="276" w:lineRule="auto"/>
        <w:rPr>
          <w:rFonts w:eastAsiaTheme="majorEastAsia" w:cstheme="majorBidi"/>
          <w:b/>
          <w:bCs/>
          <w:color w:val="6B2976"/>
          <w:sz w:val="44"/>
          <w:szCs w:val="26"/>
        </w:rPr>
      </w:pPr>
      <w:r>
        <w:rPr>
          <w:rStyle w:val="Strong"/>
          <w:rFonts w:cs="Arial"/>
          <w:color w:val="652F76"/>
          <w:szCs w:val="22"/>
        </w:rPr>
        <w:t>NDIA</w:t>
      </w:r>
      <w:r w:rsidR="005522F5">
        <w:rPr>
          <w:rStyle w:val="Strong"/>
          <w:rFonts w:cs="Arial"/>
          <w:color w:val="652F76"/>
          <w:szCs w:val="22"/>
          <w:lang w:val="mk-MK"/>
        </w:rPr>
        <w:t xml:space="preserve"> ги препознава </w:t>
      </w:r>
      <w:r w:rsidR="0093386B" w:rsidRPr="00925CE7">
        <w:rPr>
          <w:rStyle w:val="Strong"/>
          <w:rFonts w:cs="Arial"/>
          <w:color w:val="652F76"/>
          <w:szCs w:val="22"/>
          <w:lang w:val="mk-MK"/>
        </w:rPr>
        <w:t>т</w:t>
      </w:r>
      <w:r w:rsidR="0093386B">
        <w:rPr>
          <w:rStyle w:val="Strong"/>
          <w:rFonts w:cs="Arial"/>
          <w:color w:val="652F76"/>
          <w:szCs w:val="22"/>
          <w:lang w:val="mk-MK"/>
        </w:rPr>
        <w:t xml:space="preserve">радиционалните </w:t>
      </w:r>
      <w:r w:rsidR="0093386B" w:rsidRPr="00925CE7">
        <w:rPr>
          <w:rStyle w:val="Strong"/>
          <w:rFonts w:cs="Arial"/>
          <w:color w:val="652F76"/>
          <w:szCs w:val="22"/>
          <w:lang w:val="mk-MK"/>
        </w:rPr>
        <w:t>с</w:t>
      </w:r>
      <w:r w:rsidR="0093386B">
        <w:rPr>
          <w:rStyle w:val="Strong"/>
          <w:rFonts w:cs="Arial"/>
          <w:color w:val="652F76"/>
          <w:szCs w:val="22"/>
          <w:lang w:val="mk-MK"/>
        </w:rPr>
        <w:t xml:space="preserve">таратели </w:t>
      </w:r>
      <w:r w:rsidR="005522F5">
        <w:rPr>
          <w:rStyle w:val="Strong"/>
          <w:rFonts w:cs="Arial"/>
          <w:color w:val="652F76"/>
          <w:szCs w:val="22"/>
          <w:lang w:val="mk-MK"/>
        </w:rPr>
        <w:t xml:space="preserve">на </w:t>
      </w:r>
      <w:r w:rsidR="0093386B" w:rsidRPr="00925CE7">
        <w:rPr>
          <w:rStyle w:val="Strong"/>
          <w:rFonts w:cs="Arial"/>
          <w:color w:val="652F76"/>
          <w:szCs w:val="22"/>
          <w:lang w:val="mk-MK"/>
        </w:rPr>
        <w:t>з</w:t>
      </w:r>
      <w:r w:rsidR="0093386B">
        <w:rPr>
          <w:rStyle w:val="Strong"/>
          <w:rFonts w:cs="Arial"/>
          <w:color w:val="652F76"/>
          <w:szCs w:val="22"/>
          <w:lang w:val="mk-MK"/>
        </w:rPr>
        <w:t xml:space="preserve">емјата </w:t>
      </w:r>
      <w:r w:rsidR="005522F5">
        <w:rPr>
          <w:rStyle w:val="Strong"/>
          <w:rFonts w:cs="Arial"/>
          <w:color w:val="652F76"/>
          <w:szCs w:val="22"/>
          <w:lang w:val="mk-MK"/>
        </w:rPr>
        <w:t xml:space="preserve">низ Австралија и нивната непрекината врска со земјиштето, морето и заедницата. </w:t>
      </w:r>
      <w:r>
        <w:rPr>
          <w:rStyle w:val="Strong"/>
          <w:rFonts w:cs="Arial"/>
          <w:color w:val="652F76"/>
          <w:szCs w:val="22"/>
        </w:rPr>
        <w:t xml:space="preserve">  </w:t>
      </w:r>
      <w:r w:rsidR="005522F5">
        <w:rPr>
          <w:rStyle w:val="Strong"/>
          <w:rFonts w:cs="Arial"/>
          <w:color w:val="652F76"/>
          <w:szCs w:val="22"/>
          <w:lang w:val="mk-MK"/>
        </w:rPr>
        <w:t xml:space="preserve">Им оддаваме почит нив и на нивните култури и на </w:t>
      </w:r>
      <w:r w:rsidR="005522F5" w:rsidRPr="00925CE7">
        <w:rPr>
          <w:rStyle w:val="Strong"/>
          <w:rFonts w:cs="Arial"/>
          <w:color w:val="652F76"/>
          <w:szCs w:val="22"/>
          <w:lang w:val="mk-MK"/>
        </w:rPr>
        <w:t xml:space="preserve">Старателите </w:t>
      </w:r>
      <w:r w:rsidR="005522F5">
        <w:rPr>
          <w:rStyle w:val="Strong"/>
          <w:rFonts w:cs="Arial"/>
          <w:color w:val="652F76"/>
          <w:szCs w:val="22"/>
          <w:lang w:val="mk-MK"/>
        </w:rPr>
        <w:t xml:space="preserve">од минатото, сегашноста и на новите што се појавуваат. </w:t>
      </w:r>
      <w:r>
        <w:t xml:space="preserve"> </w:t>
      </w:r>
      <w:r w:rsidR="00470D0A">
        <w:br w:type="page"/>
      </w:r>
    </w:p>
    <w:p w14:paraId="67B5EE04" w14:textId="127150D0" w:rsidR="004D32B5" w:rsidRPr="00A21351" w:rsidRDefault="005522F5" w:rsidP="00A21351">
      <w:pPr>
        <w:pStyle w:val="Heading2"/>
      </w:pPr>
      <w:bookmarkStart w:id="3" w:name="_Toc44512069"/>
      <w:proofErr w:type="spellStart"/>
      <w:r>
        <w:lastRenderedPageBreak/>
        <w:t>Вовед</w:t>
      </w:r>
      <w:bookmarkEnd w:id="3"/>
      <w:proofErr w:type="spellEnd"/>
    </w:p>
    <w:p w14:paraId="4978F0B6" w14:textId="569777D6" w:rsidR="00FE374A" w:rsidRDefault="00FC5CFE" w:rsidP="00D96ED3">
      <w:r>
        <w:rPr>
          <w:lang w:val="mk-MK"/>
        </w:rPr>
        <w:t xml:space="preserve">Нациналната </w:t>
      </w:r>
      <w:r w:rsidR="006B6C37" w:rsidRPr="00925CE7">
        <w:rPr>
          <w:lang w:val="en-AU"/>
        </w:rPr>
        <w:t>o</w:t>
      </w:r>
      <w:r w:rsidR="006B6C37">
        <w:rPr>
          <w:lang w:val="mk-MK"/>
        </w:rPr>
        <w:t xml:space="preserve">сигурателна </w:t>
      </w:r>
      <w:r w:rsidR="006B6C37" w:rsidRPr="00925CE7">
        <w:rPr>
          <w:lang w:val="mk-MK"/>
        </w:rPr>
        <w:t xml:space="preserve">агенција </w:t>
      </w:r>
      <w:r w:rsidR="00950BEC">
        <w:rPr>
          <w:lang w:val="mk-MK"/>
        </w:rPr>
        <w:t xml:space="preserve">за </w:t>
      </w:r>
      <w:r w:rsidR="006B6C37" w:rsidRPr="00925CE7">
        <w:rPr>
          <w:lang w:val="mk-MK"/>
        </w:rPr>
        <w:t>л</w:t>
      </w:r>
      <w:r w:rsidR="006B6C37">
        <w:rPr>
          <w:lang w:val="mk-MK"/>
        </w:rPr>
        <w:t xml:space="preserve">ица </w:t>
      </w:r>
      <w:r w:rsidR="00950BEC">
        <w:rPr>
          <w:lang w:val="mk-MK"/>
        </w:rPr>
        <w:t xml:space="preserve">со </w:t>
      </w:r>
      <w:r w:rsidR="006B6C37" w:rsidRPr="00925CE7">
        <w:rPr>
          <w:lang w:val="mk-MK"/>
        </w:rPr>
        <w:t>п</w:t>
      </w:r>
      <w:r w:rsidR="006B6C37">
        <w:rPr>
          <w:lang w:val="mk-MK"/>
        </w:rPr>
        <w:t xml:space="preserve">опреченост </w:t>
      </w:r>
      <w:r>
        <w:rPr>
          <w:lang w:val="mk-MK"/>
        </w:rPr>
        <w:t xml:space="preserve">(Агенцијата или </w:t>
      </w:r>
      <w:r w:rsidR="00FE374A">
        <w:t xml:space="preserve"> NDIA)</w:t>
      </w:r>
      <w:r>
        <w:rPr>
          <w:lang w:val="mk-MK"/>
        </w:rPr>
        <w:t xml:space="preserve"> е посветена на тоа да се осигура </w:t>
      </w:r>
      <w:r w:rsidR="00C72DDC">
        <w:rPr>
          <w:lang w:val="mk-MK"/>
        </w:rPr>
        <w:t xml:space="preserve">дека лезбејките, </w:t>
      </w:r>
      <w:r w:rsidR="006B6C37" w:rsidRPr="00925CE7">
        <w:rPr>
          <w:lang w:val="mk-MK"/>
        </w:rPr>
        <w:t>геј мажите</w:t>
      </w:r>
      <w:r>
        <w:rPr>
          <w:lang w:val="mk-MK"/>
        </w:rPr>
        <w:t xml:space="preserve">, бисексуалците, </w:t>
      </w:r>
      <w:r w:rsidRPr="00E25A41">
        <w:rPr>
          <w:lang w:val="mk-MK"/>
        </w:rPr>
        <w:t>трансродо</w:t>
      </w:r>
      <w:r w:rsidR="00C72DDC" w:rsidRPr="00E25A41">
        <w:rPr>
          <w:lang w:val="mk-MK"/>
        </w:rPr>
        <w:t>ви</w:t>
      </w:r>
      <w:r w:rsidR="00E25A41">
        <w:rPr>
          <w:lang w:val="mk-MK"/>
        </w:rPr>
        <w:t>те</w:t>
      </w:r>
      <w:r w:rsidR="006B6C37" w:rsidRPr="00925CE7">
        <w:rPr>
          <w:lang w:val="mk-MK"/>
        </w:rPr>
        <w:t xml:space="preserve"> лица </w:t>
      </w:r>
      <w:r w:rsidR="00C72DDC">
        <w:rPr>
          <w:lang w:val="mk-MK"/>
        </w:rPr>
        <w:t xml:space="preserve">, интерсексуалците, </w:t>
      </w:r>
      <w:r w:rsidR="006B6C37" w:rsidRPr="00925CE7">
        <w:rPr>
          <w:lang w:val="mk-MK"/>
        </w:rPr>
        <w:t xml:space="preserve">родово </w:t>
      </w:r>
      <w:r w:rsidR="00C72DDC">
        <w:rPr>
          <w:lang w:val="mk-MK"/>
        </w:rPr>
        <w:t xml:space="preserve">квир </w:t>
      </w:r>
      <w:r w:rsidR="006B6C37" w:rsidRPr="00E25A41">
        <w:rPr>
          <w:lang w:val="mk-MK"/>
        </w:rPr>
        <w:t>лица</w:t>
      </w:r>
      <w:r w:rsidR="00E25A41">
        <w:rPr>
          <w:lang w:val="mk-MK"/>
        </w:rPr>
        <w:t>та</w:t>
      </w:r>
      <w:r w:rsidR="006B6C37" w:rsidRPr="00925CE7">
        <w:rPr>
          <w:lang w:val="mk-MK"/>
        </w:rPr>
        <w:t xml:space="preserve"> </w:t>
      </w:r>
      <w:r w:rsidRPr="00925CE7">
        <w:rPr>
          <w:lang w:val="mk-MK"/>
        </w:rPr>
        <w:t xml:space="preserve"> </w:t>
      </w:r>
      <w:r>
        <w:rPr>
          <w:lang w:val="mk-MK"/>
        </w:rPr>
        <w:t>и оние што се прашуваат</w:t>
      </w:r>
      <w:r w:rsidR="00C72DDC">
        <w:rPr>
          <w:lang w:val="mk-MK"/>
        </w:rPr>
        <w:t xml:space="preserve"> што се</w:t>
      </w:r>
      <w:r>
        <w:rPr>
          <w:lang w:val="mk-MK"/>
        </w:rPr>
        <w:t>,</w:t>
      </w:r>
      <w:r w:rsidR="00C72DDC">
        <w:rPr>
          <w:lang w:val="mk-MK"/>
        </w:rPr>
        <w:t xml:space="preserve"> </w:t>
      </w:r>
      <w:r>
        <w:rPr>
          <w:lang w:val="mk-MK"/>
        </w:rPr>
        <w:t>и асексуалците</w:t>
      </w:r>
      <w:r w:rsidR="007302B0">
        <w:rPr>
          <w:lang w:val="mk-MK"/>
        </w:rPr>
        <w:t xml:space="preserve"> (ЛГ</w:t>
      </w:r>
      <w:r>
        <w:rPr>
          <w:lang w:val="mk-MK"/>
        </w:rPr>
        <w:t>Б</w:t>
      </w:r>
      <w:r w:rsidR="007302B0">
        <w:rPr>
          <w:lang w:val="mk-MK"/>
        </w:rPr>
        <w:t>Т</w:t>
      </w:r>
      <w:r w:rsidR="00C72DDC">
        <w:rPr>
          <w:lang w:val="mk-MK"/>
        </w:rPr>
        <w:t>ИKА+) со попреченост</w:t>
      </w:r>
      <w:r>
        <w:rPr>
          <w:lang w:val="mk-MK"/>
        </w:rPr>
        <w:t xml:space="preserve"> (видете го </w:t>
      </w:r>
      <w:r w:rsidRPr="00FC5CFE">
        <w:rPr>
          <w:b/>
          <w:lang w:val="mk-MK"/>
        </w:rPr>
        <w:t>Додатокот 1</w:t>
      </w:r>
      <w:r>
        <w:rPr>
          <w:lang w:val="mk-MK"/>
        </w:rPr>
        <w:t xml:space="preserve"> </w:t>
      </w:r>
      <w:r>
        <w:rPr>
          <w:b/>
          <w:lang w:val="mk-MK"/>
        </w:rPr>
        <w:t xml:space="preserve">– Речник </w:t>
      </w:r>
      <w:r>
        <w:rPr>
          <w:lang w:val="mk-MK"/>
        </w:rPr>
        <w:t>за целосни дефиниции) имаат еднакви и правични шанси да бен</w:t>
      </w:r>
      <w:r w:rsidR="00C72DDC">
        <w:rPr>
          <w:lang w:val="mk-MK"/>
        </w:rPr>
        <w:t>е</w:t>
      </w:r>
      <w:r>
        <w:rPr>
          <w:lang w:val="mk-MK"/>
        </w:rPr>
        <w:t xml:space="preserve">фицираат од </w:t>
      </w:r>
      <w:r w:rsidR="00FB0E20">
        <w:rPr>
          <w:lang w:val="mk-MK"/>
        </w:rPr>
        <w:t>светски водечката Национална</w:t>
      </w:r>
      <w:r>
        <w:rPr>
          <w:lang w:val="mk-MK"/>
        </w:rPr>
        <w:t xml:space="preserve"> </w:t>
      </w:r>
      <w:r w:rsidR="005E22AD" w:rsidRPr="00925CE7">
        <w:rPr>
          <w:lang w:val="mk-MK"/>
        </w:rPr>
        <w:t>о</w:t>
      </w:r>
      <w:r w:rsidR="005E22AD">
        <w:rPr>
          <w:lang w:val="mk-MK"/>
        </w:rPr>
        <w:t xml:space="preserve">сигурателна </w:t>
      </w:r>
      <w:r w:rsidR="005E22AD" w:rsidRPr="00925CE7">
        <w:rPr>
          <w:lang w:val="mk-MK"/>
        </w:rPr>
        <w:t xml:space="preserve">програма </w:t>
      </w:r>
      <w:r w:rsidR="00C72DDC">
        <w:rPr>
          <w:lang w:val="mk-MK"/>
        </w:rPr>
        <w:t xml:space="preserve">за </w:t>
      </w:r>
      <w:r w:rsidR="005E22AD" w:rsidRPr="00925CE7">
        <w:rPr>
          <w:lang w:val="mk-MK"/>
        </w:rPr>
        <w:t>л</w:t>
      </w:r>
      <w:r w:rsidR="005E22AD">
        <w:rPr>
          <w:lang w:val="mk-MK"/>
        </w:rPr>
        <w:t xml:space="preserve">ица </w:t>
      </w:r>
      <w:r w:rsidR="00C72DDC">
        <w:rPr>
          <w:lang w:val="mk-MK"/>
        </w:rPr>
        <w:t>со</w:t>
      </w:r>
      <w:r w:rsidR="00C72DDC" w:rsidRPr="00925CE7">
        <w:rPr>
          <w:lang w:val="mk-MK"/>
        </w:rPr>
        <w:t xml:space="preserve"> </w:t>
      </w:r>
      <w:r w:rsidR="005E22AD" w:rsidRPr="00925CE7">
        <w:rPr>
          <w:lang w:val="mk-MK"/>
        </w:rPr>
        <w:t>п</w:t>
      </w:r>
      <w:r w:rsidR="005E22AD">
        <w:rPr>
          <w:lang w:val="mk-MK"/>
        </w:rPr>
        <w:t xml:space="preserve">опреченост </w:t>
      </w:r>
      <w:r>
        <w:rPr>
          <w:lang w:val="mk-MK"/>
        </w:rPr>
        <w:t>(</w:t>
      </w:r>
      <w:r w:rsidR="00FE374A">
        <w:t>NDIS)</w:t>
      </w:r>
      <w:r w:rsidR="00FE374A" w:rsidRPr="008A3629">
        <w:t>.</w:t>
      </w:r>
      <w:r w:rsidR="00FE374A">
        <w:t xml:space="preserve"> </w:t>
      </w:r>
    </w:p>
    <w:p w14:paraId="3FB7471D" w14:textId="7DC40F74" w:rsidR="00FE374A" w:rsidRPr="009A70DB" w:rsidRDefault="00FE374A" w:rsidP="00D96ED3">
      <w:pPr>
        <w:rPr>
          <w:lang w:val="mk-MK"/>
        </w:rPr>
      </w:pPr>
      <w:r>
        <w:t xml:space="preserve">NDIA </w:t>
      </w:r>
      <w:r w:rsidR="00FB0E20">
        <w:rPr>
          <w:lang w:val="mk-MK"/>
        </w:rPr>
        <w:t xml:space="preserve">покани главни врвни организации </w:t>
      </w:r>
      <w:r w:rsidR="006A51EE">
        <w:rPr>
          <w:lang w:val="mk-MK"/>
        </w:rPr>
        <w:t>и учесници во серија на работилници да дискутираат пристап до, и искуство од,</w:t>
      </w:r>
      <w:r w:rsidR="00E25A41">
        <w:rPr>
          <w:lang w:val="mk-MK"/>
        </w:rPr>
        <w:t xml:space="preserve"> </w:t>
      </w:r>
      <w:r>
        <w:t>NDIS</w:t>
      </w:r>
      <w:r w:rsidR="00583E6D">
        <w:rPr>
          <w:lang w:val="mk-MK"/>
        </w:rPr>
        <w:t xml:space="preserve"> за лица со попреченост припадници на ЛГБТИК</w:t>
      </w:r>
      <w:r w:rsidR="006A51EE">
        <w:rPr>
          <w:lang w:val="mk-MK"/>
        </w:rPr>
        <w:t xml:space="preserve">А+ заедниците. </w:t>
      </w:r>
      <w:r w:rsidR="006A51EE" w:rsidRPr="009A70DB">
        <w:rPr>
          <w:lang w:val="mk-MK"/>
        </w:rPr>
        <w:t>Базирано на овој придонес и мислењата дадени во анкетата за учес</w:t>
      </w:r>
      <w:r w:rsidR="00583E6D" w:rsidRPr="009A70DB">
        <w:rPr>
          <w:lang w:val="mk-MK"/>
        </w:rPr>
        <w:t>ници, Агенцијата ја разви ЛГБТИК</w:t>
      </w:r>
      <w:r w:rsidR="006A51EE" w:rsidRPr="009A70DB">
        <w:rPr>
          <w:lang w:val="mk-MK"/>
        </w:rPr>
        <w:t>А+ Стратегијата</w:t>
      </w:r>
      <w:r w:rsidR="005E22AD">
        <w:rPr>
          <w:lang w:val="mk-MK"/>
        </w:rPr>
        <w:t xml:space="preserve"> </w:t>
      </w:r>
      <w:r w:rsidR="005E22AD" w:rsidRPr="00925CE7">
        <w:rPr>
          <w:lang w:val="mk-MK"/>
        </w:rPr>
        <w:t>(Стратегијата)</w:t>
      </w:r>
      <w:r w:rsidR="006A51EE" w:rsidRPr="009A70DB">
        <w:rPr>
          <w:lang w:val="mk-MK"/>
        </w:rPr>
        <w:t xml:space="preserve">, за решавање на предизвиците и </w:t>
      </w:r>
      <w:r w:rsidR="0020174E" w:rsidRPr="009A70DB">
        <w:rPr>
          <w:lang w:val="mk-MK"/>
        </w:rPr>
        <w:t>зацврстување на можностите за</w:t>
      </w:r>
      <w:r w:rsidR="006A51EE" w:rsidRPr="009A70DB">
        <w:rPr>
          <w:lang w:val="mk-MK"/>
        </w:rPr>
        <w:t xml:space="preserve"> лицата кои се припадници на </w:t>
      </w:r>
      <w:r w:rsidR="00583E6D">
        <w:rPr>
          <w:lang w:val="mk-MK"/>
        </w:rPr>
        <w:t>ЛГБТИК</w:t>
      </w:r>
      <w:r w:rsidR="006A51EE">
        <w:rPr>
          <w:lang w:val="mk-MK"/>
        </w:rPr>
        <w:t xml:space="preserve">А+ да можат да постигнат најдобри исходи од нивниот </w:t>
      </w:r>
      <w:r w:rsidR="0020174E" w:rsidRPr="009A70DB">
        <w:rPr>
          <w:lang w:val="mk-MK"/>
        </w:rPr>
        <w:t xml:space="preserve">NDIS </w:t>
      </w:r>
      <w:r w:rsidR="006A51EE">
        <w:rPr>
          <w:lang w:val="mk-MK"/>
        </w:rPr>
        <w:t xml:space="preserve">план. </w:t>
      </w:r>
    </w:p>
    <w:p w14:paraId="75300AEF" w14:textId="7EC79F5C" w:rsidR="00FE374A" w:rsidRPr="009A70DB" w:rsidRDefault="007D0C0E" w:rsidP="00D96ED3">
      <w:pPr>
        <w:rPr>
          <w:lang w:val="mk-MK"/>
        </w:rPr>
      </w:pPr>
      <w:r>
        <w:rPr>
          <w:lang w:val="mk-MK"/>
        </w:rPr>
        <w:t xml:space="preserve">Стратегијата се стреми да обезбеди безбедност </w:t>
      </w:r>
      <w:r w:rsidR="005E22AD" w:rsidRPr="00925CE7">
        <w:rPr>
          <w:lang w:val="mk-MK"/>
        </w:rPr>
        <w:t xml:space="preserve">за сите учесници </w:t>
      </w:r>
      <w:r>
        <w:rPr>
          <w:lang w:val="mk-MK"/>
        </w:rPr>
        <w:t xml:space="preserve">без оглед на која култура припаѓаат и да создаде средина која е </w:t>
      </w:r>
      <w:r w:rsidR="005E22AD" w:rsidRPr="00925CE7">
        <w:rPr>
          <w:lang w:val="mk-MK"/>
        </w:rPr>
        <w:t>духовно</w:t>
      </w:r>
      <w:r>
        <w:rPr>
          <w:lang w:val="mk-MK"/>
        </w:rPr>
        <w:t>, социјално, емоционално и физичк</w:t>
      </w:r>
      <w:r w:rsidR="0020174E">
        <w:rPr>
          <w:lang w:val="mk-MK"/>
        </w:rPr>
        <w:t>и безбедна. Културолошка безбедност</w:t>
      </w:r>
      <w:r>
        <w:rPr>
          <w:lang w:val="mk-MK"/>
        </w:rPr>
        <w:t xml:space="preserve"> е взаемна почит, споделување на </w:t>
      </w:r>
      <w:r w:rsidR="00925CE7">
        <w:rPr>
          <w:lang w:val="mk-MK"/>
        </w:rPr>
        <w:t>значење</w:t>
      </w:r>
      <w:r>
        <w:rPr>
          <w:lang w:val="mk-MK"/>
        </w:rPr>
        <w:t>, споделување на знаења и искуство од учењето заедно</w:t>
      </w:r>
      <w:r w:rsidR="00FE374A" w:rsidRPr="009A70DB">
        <w:rPr>
          <w:lang w:val="mk-MK"/>
        </w:rPr>
        <w:t>.</w:t>
      </w:r>
      <w:r w:rsidR="00FE374A">
        <w:rPr>
          <w:rStyle w:val="FootnoteReference"/>
          <w:szCs w:val="22"/>
        </w:rPr>
        <w:footnoteReference w:id="2"/>
      </w:r>
      <w:r w:rsidR="00FE374A" w:rsidRPr="009A70DB">
        <w:rPr>
          <w:lang w:val="mk-MK"/>
        </w:rPr>
        <w:t xml:space="preserve"> </w:t>
      </w:r>
    </w:p>
    <w:p w14:paraId="4F206623" w14:textId="2AD98B82" w:rsidR="00FE374A" w:rsidRPr="009A70DB" w:rsidRDefault="007D0C0E" w:rsidP="00D96ED3">
      <w:pPr>
        <w:rPr>
          <w:lang w:val="mk-MK"/>
        </w:rPr>
      </w:pPr>
      <w:r>
        <w:rPr>
          <w:lang w:val="mk-MK"/>
        </w:rPr>
        <w:t xml:space="preserve">Стратегијата се фокусира на тоа да се осигура дека </w:t>
      </w:r>
      <w:r w:rsidRPr="009A70DB">
        <w:rPr>
          <w:lang w:val="mk-MK"/>
        </w:rPr>
        <w:t xml:space="preserve">NDIS </w:t>
      </w:r>
      <w:r>
        <w:rPr>
          <w:lang w:val="mk-MK"/>
        </w:rPr>
        <w:t xml:space="preserve">е спроведена на начин кој ги почитува и ги зема во предвид социјалните, културолошките, </w:t>
      </w:r>
      <w:r w:rsidR="00925CE7">
        <w:rPr>
          <w:lang w:val="mk-MK"/>
        </w:rPr>
        <w:t xml:space="preserve">јазичните </w:t>
      </w:r>
      <w:r>
        <w:rPr>
          <w:lang w:val="mk-MK"/>
        </w:rPr>
        <w:t xml:space="preserve">и </w:t>
      </w:r>
      <w:r w:rsidR="00925CE7">
        <w:rPr>
          <w:lang w:val="mk-MK"/>
        </w:rPr>
        <w:t>телесните</w:t>
      </w:r>
      <w:r>
        <w:rPr>
          <w:lang w:val="mk-MK"/>
        </w:rPr>
        <w:t xml:space="preserve">, </w:t>
      </w:r>
      <w:r w:rsidR="00925CE7">
        <w:rPr>
          <w:lang w:val="mk-MK"/>
        </w:rPr>
        <w:t>родовите</w:t>
      </w:r>
      <w:r>
        <w:rPr>
          <w:lang w:val="mk-MK"/>
        </w:rPr>
        <w:t xml:space="preserve">, </w:t>
      </w:r>
      <w:r w:rsidR="00925CE7">
        <w:rPr>
          <w:lang w:val="mk-MK"/>
        </w:rPr>
        <w:t>сексу</w:t>
      </w:r>
      <w:r w:rsidR="00BF40F9">
        <w:rPr>
          <w:lang w:val="mk-MK"/>
        </w:rPr>
        <w:t>а</w:t>
      </w:r>
      <w:r w:rsidR="00925CE7">
        <w:rPr>
          <w:lang w:val="mk-MK"/>
        </w:rPr>
        <w:t>лните</w:t>
      </w:r>
      <w:r w:rsidR="008A5B59">
        <w:rPr>
          <w:lang w:val="mk-MK"/>
        </w:rPr>
        <w:t xml:space="preserve">, </w:t>
      </w:r>
      <w:r>
        <w:rPr>
          <w:lang w:val="mk-MK"/>
        </w:rPr>
        <w:t xml:space="preserve">потребите и </w:t>
      </w:r>
      <w:r w:rsidR="008A5B59">
        <w:rPr>
          <w:lang w:val="mk-MK"/>
        </w:rPr>
        <w:t>квалитетите</w:t>
      </w:r>
      <w:r w:rsidR="00925CE7">
        <w:rPr>
          <w:lang w:val="mk-MK"/>
        </w:rPr>
        <w:t xml:space="preserve">, како и потребите и квалитетите за врски </w:t>
      </w:r>
      <w:r w:rsidR="008A5B59">
        <w:rPr>
          <w:lang w:val="mk-MK"/>
        </w:rPr>
        <w:t xml:space="preserve"> на инд</w:t>
      </w:r>
      <w:r w:rsidR="00583E6D">
        <w:rPr>
          <w:lang w:val="mk-MK"/>
        </w:rPr>
        <w:t>ивидуалците припадници на ЛГБТИК</w:t>
      </w:r>
      <w:r w:rsidR="008A5B59">
        <w:rPr>
          <w:lang w:val="mk-MK"/>
        </w:rPr>
        <w:t>А+</w:t>
      </w:r>
      <w:r w:rsidR="00925CE7">
        <w:rPr>
          <w:lang w:val="mk-MK"/>
        </w:rPr>
        <w:t xml:space="preserve"> заедницата</w:t>
      </w:r>
      <w:r w:rsidR="008A5B59">
        <w:rPr>
          <w:lang w:val="mk-MK"/>
        </w:rPr>
        <w:t xml:space="preserve">, за да го осигура нивното потполно учество во </w:t>
      </w:r>
      <w:r w:rsidR="00FE374A" w:rsidRPr="009A70DB">
        <w:rPr>
          <w:lang w:val="mk-MK"/>
        </w:rPr>
        <w:t xml:space="preserve">NDIS. </w:t>
      </w:r>
      <w:r w:rsidR="008A5B59">
        <w:rPr>
          <w:lang w:val="mk-MK"/>
        </w:rPr>
        <w:t>То</w:t>
      </w:r>
      <w:r w:rsidR="0020174E">
        <w:rPr>
          <w:lang w:val="mk-MK"/>
        </w:rPr>
        <w:t>а е во согласност со моменталната</w:t>
      </w:r>
      <w:r w:rsidR="0083518F">
        <w:rPr>
          <w:lang w:val="mk-MK"/>
        </w:rPr>
        <w:t xml:space="preserve"> работа од страна на други </w:t>
      </w:r>
      <w:r w:rsidR="00925CE7">
        <w:rPr>
          <w:lang w:val="mk-MK"/>
        </w:rPr>
        <w:t xml:space="preserve">оддели </w:t>
      </w:r>
      <w:r w:rsidR="008A5B59">
        <w:rPr>
          <w:lang w:val="mk-MK"/>
        </w:rPr>
        <w:t xml:space="preserve">на Комонвелтот и </w:t>
      </w:r>
      <w:r w:rsidR="00925CE7">
        <w:rPr>
          <w:lang w:val="mk-MK"/>
        </w:rPr>
        <w:t>државните влади</w:t>
      </w:r>
      <w:r w:rsidR="00FE374A" w:rsidRPr="009A70DB">
        <w:rPr>
          <w:lang w:val="mk-MK"/>
        </w:rPr>
        <w:t xml:space="preserve">. </w:t>
      </w:r>
    </w:p>
    <w:p w14:paraId="28FB3B89" w14:textId="313F54BA" w:rsidR="00FE374A" w:rsidRPr="009A70DB" w:rsidRDefault="00237AD2" w:rsidP="00D96ED3">
      <w:pPr>
        <w:rPr>
          <w:rFonts w:eastAsiaTheme="minorHAnsi"/>
          <w:lang w:val="mk-MK" w:eastAsia="en-US"/>
        </w:rPr>
      </w:pPr>
      <w:r>
        <w:rPr>
          <w:rFonts w:eastAsiaTheme="minorHAnsi"/>
          <w:lang w:val="mk-MK" w:eastAsia="en-US"/>
        </w:rPr>
        <w:t xml:space="preserve">Оваа </w:t>
      </w:r>
      <w:r w:rsidR="008A5B59">
        <w:rPr>
          <w:rFonts w:eastAsiaTheme="minorHAnsi"/>
          <w:lang w:val="mk-MK" w:eastAsia="en-US"/>
        </w:rPr>
        <w:t xml:space="preserve">стратегија </w:t>
      </w:r>
      <w:r>
        <w:rPr>
          <w:rFonts w:eastAsiaTheme="minorHAnsi"/>
          <w:lang w:val="mk-MK" w:eastAsia="en-US"/>
        </w:rPr>
        <w:t xml:space="preserve">ја подржуваат </w:t>
      </w:r>
      <w:r w:rsidR="008A5B59">
        <w:rPr>
          <w:rFonts w:eastAsiaTheme="minorHAnsi"/>
          <w:lang w:val="mk-MK" w:eastAsia="en-US"/>
        </w:rPr>
        <w:t>вообичаени</w:t>
      </w:r>
      <w:r>
        <w:rPr>
          <w:rFonts w:eastAsiaTheme="minorHAnsi"/>
          <w:lang w:val="mk-MK" w:eastAsia="en-US"/>
        </w:rPr>
        <w:t>те</w:t>
      </w:r>
      <w:r w:rsidR="008A5B59">
        <w:rPr>
          <w:rFonts w:eastAsiaTheme="minorHAnsi"/>
          <w:lang w:val="mk-MK" w:eastAsia="en-US"/>
        </w:rPr>
        <w:t xml:space="preserve"> принципи кои се однесуваат на вклученост на лицата и личните права, што значи дека секој учесник треба да биде</w:t>
      </w:r>
      <w:r w:rsidR="00FE374A" w:rsidRPr="009A70DB">
        <w:rPr>
          <w:rFonts w:eastAsiaTheme="minorHAnsi"/>
          <w:lang w:val="mk-MK" w:eastAsia="en-US"/>
        </w:rPr>
        <w:t xml:space="preserve">: </w:t>
      </w:r>
    </w:p>
    <w:p w14:paraId="4927C30C" w14:textId="7B7927E6" w:rsidR="00FE374A" w:rsidRPr="009A70DB" w:rsidRDefault="008A5B59" w:rsidP="00FE374A">
      <w:pPr>
        <w:pStyle w:val="ListParagraph"/>
        <w:numPr>
          <w:ilvl w:val="0"/>
          <w:numId w:val="10"/>
        </w:numPr>
        <w:rPr>
          <w:rFonts w:eastAsiaTheme="minorHAnsi"/>
          <w:lang w:val="mk-MK" w:eastAsia="en-US"/>
        </w:rPr>
      </w:pPr>
      <w:r>
        <w:rPr>
          <w:rFonts w:eastAsiaTheme="minorHAnsi"/>
          <w:lang w:val="mk-MK" w:eastAsia="en-US"/>
        </w:rPr>
        <w:t>Третиран со достоинство и почит</w:t>
      </w:r>
      <w:r w:rsidR="00FE374A" w:rsidRPr="009A70DB">
        <w:rPr>
          <w:rFonts w:eastAsiaTheme="minorHAnsi"/>
          <w:lang w:val="mk-MK" w:eastAsia="en-US"/>
        </w:rPr>
        <w:t>;</w:t>
      </w:r>
    </w:p>
    <w:p w14:paraId="157279C1" w14:textId="181D1A12" w:rsidR="00FE374A" w:rsidRPr="009A70DB" w:rsidRDefault="008A5B59" w:rsidP="00FE374A">
      <w:pPr>
        <w:pStyle w:val="ListParagraph"/>
        <w:numPr>
          <w:ilvl w:val="0"/>
          <w:numId w:val="10"/>
        </w:numPr>
        <w:rPr>
          <w:rFonts w:eastAsiaTheme="minorHAnsi"/>
          <w:lang w:val="mk-MK" w:eastAsia="en-US"/>
        </w:rPr>
      </w:pPr>
      <w:r>
        <w:rPr>
          <w:rFonts w:eastAsiaTheme="minorHAnsi"/>
          <w:lang w:val="mk-MK" w:eastAsia="en-US"/>
        </w:rPr>
        <w:t>Прифатен, без предрасуди или страв од однесување со непоч</w:t>
      </w:r>
      <w:r w:rsidR="00AA6CEE">
        <w:rPr>
          <w:rFonts w:eastAsiaTheme="minorHAnsi"/>
          <w:lang w:val="mk-MK" w:eastAsia="en-US"/>
        </w:rPr>
        <w:t>ит</w:t>
      </w:r>
      <w:r w:rsidR="00FE374A" w:rsidRPr="009A70DB">
        <w:rPr>
          <w:rFonts w:eastAsiaTheme="minorHAnsi"/>
          <w:lang w:val="mk-MK" w:eastAsia="en-US"/>
        </w:rPr>
        <w:t>;</w:t>
      </w:r>
    </w:p>
    <w:p w14:paraId="63B5A525" w14:textId="554851E2" w:rsidR="00FE374A" w:rsidRPr="009A70DB" w:rsidRDefault="00F56AED" w:rsidP="00FE374A">
      <w:pPr>
        <w:pStyle w:val="ListParagraph"/>
        <w:numPr>
          <w:ilvl w:val="0"/>
          <w:numId w:val="10"/>
        </w:numPr>
        <w:rPr>
          <w:rFonts w:eastAsiaTheme="minorHAnsi"/>
          <w:lang w:val="mk-MK" w:eastAsia="en-US"/>
        </w:rPr>
      </w:pPr>
      <w:r>
        <w:rPr>
          <w:rFonts w:eastAsiaTheme="minorHAnsi"/>
          <w:lang w:val="mk-MK" w:eastAsia="en-US"/>
        </w:rPr>
        <w:t>Разбран дека има автоно</w:t>
      </w:r>
      <w:r w:rsidR="00AA6CEE">
        <w:rPr>
          <w:rFonts w:eastAsiaTheme="minorHAnsi"/>
          <w:lang w:val="mk-MK" w:eastAsia="en-US"/>
        </w:rPr>
        <w:t xml:space="preserve">мија врз сопственото тело и како е тоа опишано </w:t>
      </w:r>
    </w:p>
    <w:p w14:paraId="64625905" w14:textId="77777777" w:rsidR="00AA6CEE" w:rsidRPr="009A70DB" w:rsidRDefault="00AA6CEE" w:rsidP="00FE374A">
      <w:pPr>
        <w:pStyle w:val="ListParagraph"/>
        <w:numPr>
          <w:ilvl w:val="0"/>
          <w:numId w:val="10"/>
        </w:numPr>
        <w:rPr>
          <w:rFonts w:eastAsiaTheme="minorHAnsi"/>
          <w:lang w:val="mk-MK" w:eastAsia="en-US"/>
        </w:rPr>
      </w:pPr>
      <w:r>
        <w:rPr>
          <w:rFonts w:eastAsiaTheme="minorHAnsi"/>
          <w:lang w:val="mk-MK" w:eastAsia="en-US"/>
        </w:rPr>
        <w:t>Да биде почитуван за сопствените избори, потреби и врски и да не биде</w:t>
      </w:r>
    </w:p>
    <w:p w14:paraId="4A8D79F2" w14:textId="742D1C63" w:rsidR="00156E6F" w:rsidRPr="009A70DB" w:rsidRDefault="00AA6CEE" w:rsidP="00AA6CEE">
      <w:pPr>
        <w:pStyle w:val="ListParagraph"/>
        <w:rPr>
          <w:rFonts w:eastAsiaTheme="minorHAnsi"/>
          <w:lang w:val="mk-MK" w:eastAsia="en-US"/>
        </w:rPr>
      </w:pPr>
      <w:r>
        <w:rPr>
          <w:rFonts w:eastAsiaTheme="minorHAnsi"/>
          <w:lang w:val="mk-MK" w:eastAsia="en-US"/>
        </w:rPr>
        <w:t xml:space="preserve">испрашуван со наметливи прашања. </w:t>
      </w:r>
    </w:p>
    <w:p w14:paraId="0A25575D" w14:textId="313E3903" w:rsidR="007E373B" w:rsidRPr="009A70DB" w:rsidRDefault="000B5AEB" w:rsidP="009A70DB">
      <w:pPr>
        <w:rPr>
          <w:rFonts w:eastAsiaTheme="majorEastAsia" w:cstheme="majorBidi"/>
          <w:b/>
          <w:bCs/>
          <w:color w:val="6B2976"/>
          <w:sz w:val="44"/>
          <w:szCs w:val="26"/>
          <w:lang w:val="mk-MK"/>
        </w:rPr>
      </w:pPr>
      <w:r w:rsidRPr="009A70DB">
        <w:rPr>
          <w:lang w:val="mk-MK"/>
        </w:rPr>
        <w:t>NDIA</w:t>
      </w:r>
      <w:r w:rsidR="00AA6CEE">
        <w:rPr>
          <w:lang w:val="mk-MK"/>
        </w:rPr>
        <w:t xml:space="preserve"> идентификува четири Стратегиски </w:t>
      </w:r>
      <w:r w:rsidR="00237AD2">
        <w:rPr>
          <w:lang w:val="mk-MK"/>
        </w:rPr>
        <w:t xml:space="preserve">цели </w:t>
      </w:r>
      <w:r w:rsidR="00AA6CEE">
        <w:rPr>
          <w:lang w:val="mk-MK"/>
        </w:rPr>
        <w:t xml:space="preserve">и 11 Приоритетни </w:t>
      </w:r>
      <w:r w:rsidR="00237AD2">
        <w:rPr>
          <w:lang w:val="mk-MK"/>
        </w:rPr>
        <w:t xml:space="preserve">акции </w:t>
      </w:r>
      <w:r w:rsidR="00AA6CEE">
        <w:rPr>
          <w:lang w:val="mk-MK"/>
        </w:rPr>
        <w:t xml:space="preserve">за спорведување на Стратегијата. </w:t>
      </w:r>
      <w:r w:rsidR="007E373B" w:rsidRPr="009A70DB">
        <w:rPr>
          <w:lang w:val="mk-MK"/>
        </w:rPr>
        <w:br w:type="page"/>
      </w:r>
    </w:p>
    <w:p w14:paraId="55954B86" w14:textId="35C81D24" w:rsidR="000B5AEB" w:rsidRDefault="0083518F" w:rsidP="00F5612A">
      <w:pPr>
        <w:pStyle w:val="Heading2"/>
        <w:spacing w:before="0"/>
      </w:pPr>
      <w:bookmarkStart w:id="4" w:name="_Toc44512070"/>
      <w:proofErr w:type="spellStart"/>
      <w:r>
        <w:lastRenderedPageBreak/>
        <w:t>Што</w:t>
      </w:r>
      <w:proofErr w:type="spellEnd"/>
      <w:r>
        <w:t xml:space="preserve"> </w:t>
      </w:r>
      <w:proofErr w:type="spellStart"/>
      <w:r>
        <w:t>слушнавме</w:t>
      </w:r>
      <w:bookmarkEnd w:id="4"/>
      <w:proofErr w:type="spellEnd"/>
    </w:p>
    <w:p w14:paraId="5B7F2B1F" w14:textId="5579288B" w:rsidR="000B5AEB" w:rsidRDefault="0083518F" w:rsidP="0029516D">
      <w:pPr>
        <w:spacing w:after="120"/>
        <w:rPr>
          <w:rFonts w:eastAsiaTheme="minorHAnsi"/>
        </w:rPr>
      </w:pPr>
      <w:r>
        <w:rPr>
          <w:rFonts w:eastAsiaTheme="minorHAnsi"/>
          <w:lang w:val="mk-MK"/>
        </w:rPr>
        <w:t xml:space="preserve">Тема која редовно ја слушавме во текот на нашите работилници и ангажмани со </w:t>
      </w:r>
      <w:r w:rsidR="00D4556A">
        <w:rPr>
          <w:rFonts w:eastAsiaTheme="minorHAnsi"/>
          <w:lang w:val="mk-MK"/>
        </w:rPr>
        <w:t>акционерите на</w:t>
      </w:r>
      <w:r w:rsidR="00F56AED">
        <w:rPr>
          <w:rFonts w:eastAsiaTheme="minorHAnsi"/>
          <w:lang w:val="mk-MK"/>
        </w:rPr>
        <w:t xml:space="preserve"> ЛГБТИК</w:t>
      </w:r>
      <w:r>
        <w:rPr>
          <w:rFonts w:eastAsiaTheme="minorHAnsi"/>
          <w:lang w:val="mk-MK"/>
        </w:rPr>
        <w:t xml:space="preserve">А+ </w:t>
      </w:r>
      <w:r w:rsidR="00D4556A">
        <w:rPr>
          <w:rFonts w:eastAsiaTheme="minorHAnsi"/>
          <w:lang w:val="mk-MK"/>
        </w:rPr>
        <w:t xml:space="preserve">и </w:t>
      </w:r>
      <w:r>
        <w:rPr>
          <w:rFonts w:eastAsiaTheme="minorHAnsi"/>
          <w:lang w:val="mk-MK"/>
        </w:rPr>
        <w:t>учесници</w:t>
      </w:r>
      <w:r w:rsidR="00D4556A">
        <w:rPr>
          <w:rFonts w:eastAsiaTheme="minorHAnsi"/>
          <w:lang w:val="mk-MK"/>
        </w:rPr>
        <w:t>те</w:t>
      </w:r>
      <w:r>
        <w:rPr>
          <w:rFonts w:eastAsiaTheme="minorHAnsi"/>
          <w:lang w:val="mk-MK"/>
        </w:rPr>
        <w:t xml:space="preserve"> беше</w:t>
      </w:r>
      <w:r w:rsidR="000B5AEB">
        <w:rPr>
          <w:rFonts w:eastAsiaTheme="minorHAnsi"/>
        </w:rPr>
        <w:t xml:space="preserve">: </w:t>
      </w:r>
    </w:p>
    <w:p w14:paraId="38A61D21" w14:textId="5F1418EB" w:rsidR="000B5AEB" w:rsidRPr="009A70DB" w:rsidRDefault="000B5AEB" w:rsidP="000B5AEB">
      <w:pPr>
        <w:spacing w:after="120" w:line="240" w:lineRule="auto"/>
        <w:rPr>
          <w:rFonts w:eastAsiaTheme="minorHAnsi" w:cs="Arial"/>
          <w:szCs w:val="22"/>
          <w:lang w:val="mk-MK"/>
        </w:rPr>
      </w:pPr>
      <w:r>
        <w:rPr>
          <w:rFonts w:cs="Arial"/>
          <w:b/>
          <w:color w:val="6B2976"/>
          <w:szCs w:val="22"/>
        </w:rPr>
        <w:t>“</w:t>
      </w:r>
      <w:r w:rsidR="00EF0C46">
        <w:rPr>
          <w:rFonts w:cs="Arial"/>
          <w:b/>
          <w:color w:val="6B2976"/>
          <w:szCs w:val="22"/>
          <w:lang w:val="mk-MK"/>
        </w:rPr>
        <w:t>Не збору</w:t>
      </w:r>
      <w:r w:rsidR="007C12C3">
        <w:rPr>
          <w:rFonts w:cs="Arial"/>
          <w:b/>
          <w:color w:val="6B2976"/>
          <w:szCs w:val="22"/>
          <w:lang w:val="mk-MK"/>
        </w:rPr>
        <w:t>вајте со нас како да сме кратенка</w:t>
      </w:r>
      <w:r w:rsidR="00EF0C46">
        <w:rPr>
          <w:rFonts w:cs="Arial"/>
          <w:b/>
          <w:color w:val="6B2976"/>
          <w:szCs w:val="22"/>
          <w:lang w:val="mk-MK"/>
        </w:rPr>
        <w:t xml:space="preserve">. Зборувајте за нашите тела, </w:t>
      </w:r>
      <w:r w:rsidR="00D4556A">
        <w:rPr>
          <w:rFonts w:cs="Arial"/>
          <w:b/>
          <w:color w:val="6B2976"/>
          <w:szCs w:val="22"/>
          <w:lang w:val="mk-MK"/>
        </w:rPr>
        <w:t xml:space="preserve">нашиот род </w:t>
      </w:r>
      <w:r w:rsidR="00EF0C46">
        <w:rPr>
          <w:rFonts w:cs="Arial"/>
          <w:b/>
          <w:color w:val="6B2976"/>
          <w:szCs w:val="22"/>
          <w:lang w:val="mk-MK"/>
        </w:rPr>
        <w:t>и нашите врски.</w:t>
      </w:r>
      <w:r w:rsidRPr="009A70DB">
        <w:rPr>
          <w:rFonts w:cs="Arial"/>
          <w:b/>
          <w:color w:val="6B2976"/>
          <w:szCs w:val="22"/>
          <w:lang w:val="mk-MK"/>
        </w:rPr>
        <w:t>”</w:t>
      </w:r>
      <w:r>
        <w:rPr>
          <w:rStyle w:val="FootnoteReference"/>
          <w:rFonts w:cs="Arial"/>
          <w:b/>
          <w:color w:val="6B2976"/>
          <w:szCs w:val="22"/>
        </w:rPr>
        <w:footnoteReference w:id="3"/>
      </w:r>
    </w:p>
    <w:p w14:paraId="57B83ECC" w14:textId="1F2637E2" w:rsidR="000B5AEB" w:rsidRDefault="00EF0C46" w:rsidP="00D96ED3">
      <w:pPr>
        <w:rPr>
          <w:rFonts w:eastAsiaTheme="minorHAnsi"/>
          <w:lang w:val="mk-MK"/>
        </w:rPr>
      </w:pPr>
      <w:r>
        <w:rPr>
          <w:rFonts w:eastAsiaTheme="minorHAnsi"/>
          <w:lang w:val="mk-MK"/>
        </w:rPr>
        <w:t xml:space="preserve">Ова ја одразува важноста на </w:t>
      </w:r>
      <w:r w:rsidR="00E90B21">
        <w:rPr>
          <w:rFonts w:eastAsiaTheme="minorHAnsi"/>
          <w:lang w:val="mk-MK"/>
        </w:rPr>
        <w:t xml:space="preserve">јасен и разбирлив </w:t>
      </w:r>
      <w:r>
        <w:rPr>
          <w:rFonts w:eastAsiaTheme="minorHAnsi"/>
          <w:lang w:val="mk-MK"/>
        </w:rPr>
        <w:t>пристап кога гледаме да го подобриме иску</w:t>
      </w:r>
      <w:r w:rsidR="00F56AED">
        <w:rPr>
          <w:rFonts w:eastAsiaTheme="minorHAnsi"/>
          <w:lang w:val="mk-MK"/>
        </w:rPr>
        <w:t>ството на учесниците од ЛГБТИК</w:t>
      </w:r>
      <w:r>
        <w:rPr>
          <w:rFonts w:eastAsiaTheme="minorHAnsi"/>
          <w:lang w:val="mk-MK"/>
        </w:rPr>
        <w:t>А+</w:t>
      </w:r>
      <w:r w:rsidR="00E90B21">
        <w:rPr>
          <w:rFonts w:eastAsiaTheme="minorHAnsi"/>
          <w:lang w:val="mk-MK"/>
        </w:rPr>
        <w:t xml:space="preserve"> заедницата</w:t>
      </w:r>
      <w:r>
        <w:rPr>
          <w:rFonts w:eastAsiaTheme="minorHAnsi"/>
          <w:lang w:val="mk-MK"/>
        </w:rPr>
        <w:t xml:space="preserve">, и </w:t>
      </w:r>
      <w:r w:rsidR="00E90B21">
        <w:rPr>
          <w:rFonts w:eastAsiaTheme="minorHAnsi"/>
          <w:lang w:val="mk-MK"/>
        </w:rPr>
        <w:t xml:space="preserve">тоа </w:t>
      </w:r>
      <w:r>
        <w:rPr>
          <w:rFonts w:eastAsiaTheme="minorHAnsi"/>
          <w:lang w:val="mk-MK"/>
        </w:rPr>
        <w:t xml:space="preserve">е начинот на кој </w:t>
      </w:r>
      <w:r w:rsidRPr="009A70DB">
        <w:rPr>
          <w:rFonts w:eastAsiaTheme="minorHAnsi"/>
          <w:lang w:val="mk-MK"/>
        </w:rPr>
        <w:t xml:space="preserve">NDIA </w:t>
      </w:r>
      <w:r>
        <w:rPr>
          <w:rFonts w:eastAsiaTheme="minorHAnsi"/>
          <w:lang w:val="mk-MK"/>
        </w:rPr>
        <w:t xml:space="preserve">ја </w:t>
      </w:r>
      <w:r w:rsidR="00E90B21">
        <w:rPr>
          <w:rFonts w:eastAsiaTheme="minorHAnsi"/>
          <w:lang w:val="mk-MK"/>
        </w:rPr>
        <w:t xml:space="preserve">подготви </w:t>
      </w:r>
      <w:r>
        <w:rPr>
          <w:rFonts w:eastAsiaTheme="minorHAnsi"/>
          <w:lang w:val="mk-MK"/>
        </w:rPr>
        <w:t xml:space="preserve">оваа стратегија. </w:t>
      </w:r>
    </w:p>
    <w:p w14:paraId="524E00B5" w14:textId="2F7D7638" w:rsidR="000B5AEB" w:rsidRDefault="00EF0C46" w:rsidP="006B433D">
      <w:pPr>
        <w:pStyle w:val="Heading3"/>
        <w:spacing w:before="240" w:after="120" w:line="264" w:lineRule="auto"/>
        <w:ind w:left="0" w:firstLine="0"/>
        <w:rPr>
          <w:sz w:val="28"/>
        </w:rPr>
      </w:pPr>
      <w:bookmarkStart w:id="5" w:name="_Toc44512071"/>
      <w:r>
        <w:rPr>
          <w:sz w:val="28"/>
          <w:lang w:val="mk-MK"/>
        </w:rPr>
        <w:t>Нашите тела</w:t>
      </w:r>
      <w:bookmarkEnd w:id="5"/>
    </w:p>
    <w:p w14:paraId="157E0F7A" w14:textId="56F812DA" w:rsidR="000B5AEB" w:rsidRDefault="000B5AEB" w:rsidP="000B5AEB">
      <w:pPr>
        <w:widowControl w:val="0"/>
        <w:autoSpaceDE w:val="0"/>
        <w:autoSpaceDN w:val="0"/>
        <w:adjustRightInd w:val="0"/>
        <w:spacing w:after="120" w:line="264" w:lineRule="auto"/>
        <w:rPr>
          <w:rFonts w:eastAsia="Times New Roman" w:cs="Arial"/>
          <w:szCs w:val="22"/>
          <w:lang w:val="en-AU"/>
        </w:rPr>
      </w:pPr>
      <w:r>
        <w:rPr>
          <w:rFonts w:cs="Arial"/>
          <w:b/>
          <w:color w:val="6B2976"/>
          <w:szCs w:val="22"/>
        </w:rPr>
        <w:t>“</w:t>
      </w:r>
      <w:r w:rsidR="00EF0C46">
        <w:rPr>
          <w:rFonts w:cs="Arial"/>
          <w:b/>
          <w:color w:val="6B2976"/>
          <w:szCs w:val="22"/>
          <w:lang w:val="mk-MK"/>
        </w:rPr>
        <w:t>Ние с</w:t>
      </w:r>
      <w:r w:rsidR="005C0B11">
        <w:rPr>
          <w:rFonts w:cs="Arial"/>
          <w:b/>
          <w:color w:val="6B2976"/>
          <w:szCs w:val="22"/>
          <w:lang w:val="mk-MK"/>
        </w:rPr>
        <w:t xml:space="preserve">ме тие кои одлучуваат како се </w:t>
      </w:r>
      <w:r w:rsidR="00EF0C46">
        <w:rPr>
          <w:rFonts w:cs="Arial"/>
          <w:b/>
          <w:color w:val="6B2976"/>
          <w:szCs w:val="22"/>
          <w:lang w:val="mk-MK"/>
        </w:rPr>
        <w:t>третираат нашите тела, и начинот на кој тие се опишани.</w:t>
      </w:r>
      <w:r>
        <w:rPr>
          <w:rFonts w:cs="Arial"/>
          <w:b/>
          <w:color w:val="6B2976"/>
          <w:szCs w:val="22"/>
        </w:rPr>
        <w:t>”</w:t>
      </w:r>
    </w:p>
    <w:p w14:paraId="20246821" w14:textId="1C6036B6" w:rsidR="000B5AEB" w:rsidRDefault="000B5AEB" w:rsidP="00D96ED3">
      <w:pPr>
        <w:rPr>
          <w:rFonts w:eastAsia="Times New Roman"/>
          <w:lang w:val="en-AU"/>
        </w:rPr>
      </w:pPr>
      <w:r>
        <w:rPr>
          <w:rFonts w:eastAsia="Times New Roman"/>
          <w:lang w:val="en-AU"/>
        </w:rPr>
        <w:t>NDIA</w:t>
      </w:r>
      <w:r w:rsidR="00EF0C46">
        <w:rPr>
          <w:rFonts w:eastAsia="Times New Roman"/>
          <w:lang w:val="mk-MK"/>
        </w:rPr>
        <w:t xml:space="preserve"> ќе ги почитува зборовите кои ги користат лицата кога зборуваат за нивните тела, сексуалната определеност, сексуалните карактеристики и </w:t>
      </w:r>
      <w:r w:rsidR="00E90B21">
        <w:rPr>
          <w:rFonts w:eastAsia="Times New Roman"/>
          <w:lang w:val="mk-MK"/>
        </w:rPr>
        <w:t xml:space="preserve">родовиот </w:t>
      </w:r>
      <w:r w:rsidR="00EF0C46">
        <w:rPr>
          <w:rFonts w:eastAsia="Times New Roman"/>
          <w:lang w:val="mk-MK"/>
        </w:rPr>
        <w:t xml:space="preserve">идентитет. </w:t>
      </w:r>
      <w:r>
        <w:rPr>
          <w:rFonts w:eastAsia="Times New Roman"/>
          <w:lang w:val="en-AU"/>
        </w:rPr>
        <w:t xml:space="preserve"> </w:t>
      </w:r>
    </w:p>
    <w:p w14:paraId="2FBB854B" w14:textId="0883FFFB" w:rsidR="000B5AEB" w:rsidRDefault="005C0B11" w:rsidP="006B433D">
      <w:pPr>
        <w:pStyle w:val="Heading3"/>
        <w:spacing w:before="240" w:after="120" w:line="264" w:lineRule="auto"/>
        <w:ind w:left="0" w:firstLine="0"/>
        <w:rPr>
          <w:sz w:val="28"/>
        </w:rPr>
      </w:pPr>
      <w:bookmarkStart w:id="6" w:name="_Toc44512072"/>
      <w:proofErr w:type="spellStart"/>
      <w:r>
        <w:rPr>
          <w:sz w:val="28"/>
        </w:rPr>
        <w:t>Нашите</w:t>
      </w:r>
      <w:proofErr w:type="spellEnd"/>
      <w:r>
        <w:rPr>
          <w:sz w:val="28"/>
        </w:rPr>
        <w:t xml:space="preserve"> </w:t>
      </w:r>
      <w:r w:rsidR="00E90B21">
        <w:rPr>
          <w:sz w:val="28"/>
          <w:lang w:val="mk-MK"/>
        </w:rPr>
        <w:t>родови</w:t>
      </w:r>
      <w:bookmarkEnd w:id="6"/>
      <w:r w:rsidR="00E90B21">
        <w:rPr>
          <w:sz w:val="28"/>
        </w:rPr>
        <w:t xml:space="preserve"> </w:t>
      </w:r>
    </w:p>
    <w:p w14:paraId="47F556C7" w14:textId="4B000172" w:rsidR="000B5AEB" w:rsidRPr="009A70DB" w:rsidRDefault="000B5AEB" w:rsidP="000B5AEB">
      <w:pPr>
        <w:spacing w:after="120" w:line="240" w:lineRule="auto"/>
        <w:rPr>
          <w:rFonts w:cs="Arial"/>
          <w:color w:val="6B2976"/>
          <w:szCs w:val="22"/>
          <w:lang w:val="mk-MK"/>
        </w:rPr>
      </w:pPr>
      <w:r>
        <w:rPr>
          <w:rFonts w:cs="Arial"/>
          <w:b/>
          <w:color w:val="6B2976"/>
          <w:szCs w:val="22"/>
        </w:rPr>
        <w:t>“</w:t>
      </w:r>
      <w:r w:rsidR="00417E1C">
        <w:rPr>
          <w:rFonts w:cs="Arial"/>
          <w:b/>
          <w:color w:val="6B2976"/>
          <w:szCs w:val="22"/>
          <w:lang w:val="mk-MK"/>
        </w:rPr>
        <w:t xml:space="preserve">Не секој кој се идентификува како </w:t>
      </w:r>
      <w:r w:rsidR="00BF40F9">
        <w:rPr>
          <w:rFonts w:cs="Arial"/>
          <w:b/>
          <w:color w:val="6B2976"/>
          <w:szCs w:val="22"/>
          <w:lang w:val="en-AU"/>
        </w:rPr>
        <w:t>‘</w:t>
      </w:r>
      <w:r w:rsidR="00E90B21">
        <w:rPr>
          <w:rFonts w:cs="Arial"/>
          <w:b/>
          <w:color w:val="6B2976"/>
          <w:szCs w:val="22"/>
          <w:lang w:val="mk-MK"/>
        </w:rPr>
        <w:t>Квир лице</w:t>
      </w:r>
      <w:r>
        <w:rPr>
          <w:rFonts w:cs="Arial"/>
          <w:b/>
          <w:color w:val="6B2976"/>
          <w:szCs w:val="22"/>
        </w:rPr>
        <w:t xml:space="preserve">’ </w:t>
      </w:r>
      <w:r w:rsidR="00F56AED">
        <w:rPr>
          <w:rFonts w:cs="Arial"/>
          <w:b/>
          <w:color w:val="6B2976"/>
          <w:szCs w:val="22"/>
          <w:lang w:val="mk-MK"/>
        </w:rPr>
        <w:t>е поврзан со ЛГБТИК</w:t>
      </w:r>
      <w:r w:rsidR="00417E1C">
        <w:rPr>
          <w:rFonts w:cs="Arial"/>
          <w:b/>
          <w:color w:val="6B2976"/>
          <w:szCs w:val="22"/>
          <w:lang w:val="mk-MK"/>
        </w:rPr>
        <w:t xml:space="preserve">А+ заедницата. Јас не сум претлатник на бинарни родови идентитети како </w:t>
      </w:r>
      <w:r w:rsidR="00417E1C" w:rsidRPr="009A70DB">
        <w:rPr>
          <w:rFonts w:cs="Arial"/>
          <w:b/>
          <w:color w:val="6B2976"/>
          <w:szCs w:val="22"/>
          <w:lang w:val="mk-MK"/>
        </w:rPr>
        <w:t>‘</w:t>
      </w:r>
      <w:r w:rsidR="00417E1C">
        <w:rPr>
          <w:rFonts w:cs="Arial"/>
          <w:b/>
          <w:color w:val="6B2976"/>
          <w:szCs w:val="22"/>
          <w:lang w:val="mk-MK"/>
        </w:rPr>
        <w:t>него</w:t>
      </w:r>
      <w:r w:rsidR="00417E1C" w:rsidRPr="009A70DB">
        <w:rPr>
          <w:rFonts w:cs="Arial"/>
          <w:b/>
          <w:color w:val="6B2976"/>
          <w:szCs w:val="22"/>
          <w:lang w:val="mk-MK"/>
        </w:rPr>
        <w:t xml:space="preserve">’ </w:t>
      </w:r>
      <w:r w:rsidR="00417E1C">
        <w:rPr>
          <w:rFonts w:cs="Arial"/>
          <w:b/>
          <w:color w:val="6B2976"/>
          <w:szCs w:val="22"/>
          <w:lang w:val="mk-MK"/>
        </w:rPr>
        <w:t xml:space="preserve">или </w:t>
      </w:r>
      <w:r w:rsidR="00417E1C" w:rsidRPr="009A70DB">
        <w:rPr>
          <w:rFonts w:cs="Arial"/>
          <w:b/>
          <w:color w:val="6B2976"/>
          <w:szCs w:val="22"/>
          <w:lang w:val="mk-MK"/>
        </w:rPr>
        <w:t>‘</w:t>
      </w:r>
      <w:r w:rsidR="00417E1C">
        <w:rPr>
          <w:rFonts w:cs="Arial"/>
          <w:b/>
          <w:color w:val="6B2976"/>
          <w:szCs w:val="22"/>
          <w:lang w:val="mk-MK"/>
        </w:rPr>
        <w:t>неа</w:t>
      </w:r>
      <w:r w:rsidR="00417E1C" w:rsidRPr="009A70DB">
        <w:rPr>
          <w:rFonts w:cs="Arial"/>
          <w:b/>
          <w:color w:val="6B2976"/>
          <w:szCs w:val="22"/>
          <w:lang w:val="mk-MK"/>
        </w:rPr>
        <w:t xml:space="preserve">’ – </w:t>
      </w:r>
      <w:r w:rsidR="00417E1C">
        <w:rPr>
          <w:rFonts w:cs="Arial"/>
          <w:b/>
          <w:color w:val="6B2976"/>
          <w:szCs w:val="22"/>
          <w:lang w:val="mk-MK"/>
        </w:rPr>
        <w:t>прашајте ме како би сакал да ми се обратите</w:t>
      </w:r>
      <w:r w:rsidRPr="009A70DB">
        <w:rPr>
          <w:rFonts w:cs="Arial"/>
          <w:b/>
          <w:color w:val="6B2976"/>
          <w:szCs w:val="22"/>
          <w:lang w:val="mk-MK"/>
        </w:rPr>
        <w:t>.”</w:t>
      </w:r>
    </w:p>
    <w:p w14:paraId="2A0EE38A" w14:textId="03CA9415" w:rsidR="000B5AEB" w:rsidRDefault="000B5AEB" w:rsidP="00D96ED3">
      <w:pPr>
        <w:rPr>
          <w:lang w:val="mk-MK"/>
        </w:rPr>
      </w:pPr>
      <w:r w:rsidRPr="009A70DB">
        <w:rPr>
          <w:lang w:val="mk-MK"/>
        </w:rPr>
        <w:t>NDIA</w:t>
      </w:r>
      <w:r w:rsidR="00417E1C">
        <w:rPr>
          <w:lang w:val="mk-MK"/>
        </w:rPr>
        <w:t xml:space="preserve"> препознава дека постојат различни начини на кои луѓето го разбираат, опишуваат и отелотворуваа</w:t>
      </w:r>
      <w:r w:rsidR="009454DC">
        <w:rPr>
          <w:lang w:val="mk-MK"/>
        </w:rPr>
        <w:t xml:space="preserve">т </w:t>
      </w:r>
      <w:r w:rsidR="00E90B21">
        <w:rPr>
          <w:lang w:val="mk-MK"/>
        </w:rPr>
        <w:t xml:space="preserve">родот </w:t>
      </w:r>
      <w:r w:rsidR="00F56AED">
        <w:rPr>
          <w:lang w:val="mk-MK"/>
        </w:rPr>
        <w:t>и дека ова има длабока поврзаност</w:t>
      </w:r>
      <w:r w:rsidR="009454DC">
        <w:rPr>
          <w:lang w:val="mk-MK"/>
        </w:rPr>
        <w:t xml:space="preserve"> со здравјето, </w:t>
      </w:r>
      <w:r w:rsidR="00E90B21">
        <w:rPr>
          <w:lang w:val="mk-MK"/>
        </w:rPr>
        <w:t>благосостојбата</w:t>
      </w:r>
      <w:r w:rsidR="009454DC">
        <w:rPr>
          <w:lang w:val="mk-MK"/>
        </w:rPr>
        <w:t xml:space="preserve">, само-изразувањето и само-определувањето. </w:t>
      </w:r>
      <w:r w:rsidRPr="009A70DB">
        <w:rPr>
          <w:lang w:val="mk-MK"/>
        </w:rPr>
        <w:t>NDIA</w:t>
      </w:r>
      <w:r w:rsidR="009454DC">
        <w:rPr>
          <w:lang w:val="mk-MK"/>
        </w:rPr>
        <w:t xml:space="preserve"> потврдува дека биолошките </w:t>
      </w:r>
      <w:r w:rsidR="00E90B21">
        <w:rPr>
          <w:lang w:val="mk-MK"/>
        </w:rPr>
        <w:t xml:space="preserve">полови </w:t>
      </w:r>
      <w:r w:rsidR="009454DC">
        <w:rPr>
          <w:lang w:val="mk-MK"/>
        </w:rPr>
        <w:t xml:space="preserve">карактеристики на лицата не го одредуваат нивниот </w:t>
      </w:r>
      <w:r w:rsidR="00E90B21">
        <w:rPr>
          <w:lang w:val="mk-MK"/>
        </w:rPr>
        <w:t xml:space="preserve">родов </w:t>
      </w:r>
      <w:r w:rsidR="009454DC">
        <w:rPr>
          <w:lang w:val="mk-MK"/>
        </w:rPr>
        <w:t xml:space="preserve">идентитет. </w:t>
      </w:r>
    </w:p>
    <w:p w14:paraId="183BF768" w14:textId="5EB340D4" w:rsidR="000B5AEB" w:rsidRDefault="00C5765A" w:rsidP="006B433D">
      <w:pPr>
        <w:pStyle w:val="Heading3"/>
        <w:spacing w:before="240" w:after="120" w:line="264" w:lineRule="auto"/>
        <w:ind w:left="0" w:firstLine="0"/>
        <w:rPr>
          <w:color w:val="6A2875"/>
          <w:sz w:val="28"/>
        </w:rPr>
      </w:pPr>
      <w:bookmarkStart w:id="7" w:name="_Toc44512073"/>
      <w:proofErr w:type="spellStart"/>
      <w:r>
        <w:rPr>
          <w:sz w:val="28"/>
        </w:rPr>
        <w:t>Нашите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врски</w:t>
      </w:r>
      <w:bookmarkEnd w:id="7"/>
      <w:proofErr w:type="spellEnd"/>
      <w:r>
        <w:rPr>
          <w:sz w:val="28"/>
        </w:rPr>
        <w:t xml:space="preserve"> </w:t>
      </w:r>
    </w:p>
    <w:p w14:paraId="4F8F1531" w14:textId="6417E0A8" w:rsidR="000B5AEB" w:rsidRPr="009A70DB" w:rsidRDefault="000B5AEB" w:rsidP="000B5AEB">
      <w:pPr>
        <w:spacing w:after="120" w:line="240" w:lineRule="auto"/>
        <w:rPr>
          <w:rFonts w:cs="Arial"/>
          <w:color w:val="6B2976"/>
          <w:szCs w:val="22"/>
          <w:lang w:val="mk-MK"/>
        </w:rPr>
      </w:pPr>
      <w:r>
        <w:rPr>
          <w:rFonts w:cs="Arial"/>
          <w:b/>
          <w:color w:val="6B2976"/>
          <w:szCs w:val="22"/>
        </w:rPr>
        <w:t>“</w:t>
      </w:r>
      <w:r w:rsidR="00084B5B">
        <w:rPr>
          <w:rFonts w:cs="Arial"/>
          <w:b/>
          <w:color w:val="6B2976"/>
          <w:szCs w:val="22"/>
          <w:lang w:val="mk-MK"/>
        </w:rPr>
        <w:t xml:space="preserve">Да можам да имам слики од мене и од мојот поранешен партнер </w:t>
      </w:r>
      <w:r w:rsidR="00E342F8">
        <w:rPr>
          <w:rFonts w:cs="Arial"/>
          <w:b/>
          <w:color w:val="6B2976"/>
          <w:szCs w:val="22"/>
          <w:lang w:val="mk-MK"/>
        </w:rPr>
        <w:t xml:space="preserve">на </w:t>
      </w:r>
      <w:r w:rsidR="0023015B">
        <w:rPr>
          <w:rFonts w:cs="Arial"/>
          <w:b/>
          <w:color w:val="6B2976"/>
          <w:szCs w:val="22"/>
          <w:lang w:val="mk-MK"/>
        </w:rPr>
        <w:t xml:space="preserve">ѕидот </w:t>
      </w:r>
      <w:r w:rsidR="00E342F8">
        <w:rPr>
          <w:rFonts w:cs="Arial"/>
          <w:b/>
          <w:color w:val="6B2976"/>
          <w:szCs w:val="22"/>
          <w:lang w:val="mk-MK"/>
        </w:rPr>
        <w:t xml:space="preserve">без страв дека </w:t>
      </w:r>
      <w:r w:rsidR="0023015B">
        <w:rPr>
          <w:rFonts w:cs="Arial"/>
          <w:b/>
          <w:color w:val="6B2976"/>
          <w:szCs w:val="22"/>
          <w:lang w:val="mk-MK"/>
        </w:rPr>
        <w:t xml:space="preserve">персоналот од работа </w:t>
      </w:r>
      <w:r w:rsidR="00084B5B">
        <w:rPr>
          <w:rFonts w:cs="Arial"/>
          <w:b/>
          <w:color w:val="6B2976"/>
          <w:szCs w:val="22"/>
          <w:lang w:val="mk-MK"/>
        </w:rPr>
        <w:t>кој ме посетува дома ќе ме осуди негативно. Да не морам д</w:t>
      </w:r>
      <w:r w:rsidR="00E342F8">
        <w:rPr>
          <w:rFonts w:cs="Arial"/>
          <w:b/>
          <w:color w:val="6B2976"/>
          <w:szCs w:val="22"/>
          <w:lang w:val="mk-MK"/>
        </w:rPr>
        <w:t xml:space="preserve">а се само-цензурирам со </w:t>
      </w:r>
      <w:r w:rsidR="0023015B">
        <w:rPr>
          <w:rFonts w:cs="Arial"/>
          <w:b/>
          <w:color w:val="6B2976"/>
          <w:szCs w:val="22"/>
          <w:lang w:val="mk-MK"/>
        </w:rPr>
        <w:t xml:space="preserve">персоналот од работа </w:t>
      </w:r>
      <w:r w:rsidR="00084B5B">
        <w:rPr>
          <w:rFonts w:cs="Arial"/>
          <w:b/>
          <w:color w:val="6B2976"/>
          <w:szCs w:val="22"/>
          <w:lang w:val="mk-MK"/>
        </w:rPr>
        <w:t>би било олеснување</w:t>
      </w:r>
      <w:r w:rsidRPr="009A70DB">
        <w:rPr>
          <w:rFonts w:cs="Arial"/>
          <w:b/>
          <w:color w:val="6B2976"/>
          <w:szCs w:val="22"/>
          <w:lang w:val="mk-MK"/>
        </w:rPr>
        <w:t>.”</w:t>
      </w:r>
    </w:p>
    <w:p w14:paraId="3F2CCC6C" w14:textId="3551A138" w:rsidR="000B5AEB" w:rsidRPr="009A70DB" w:rsidRDefault="000B5AEB" w:rsidP="00866ADE">
      <w:pPr>
        <w:rPr>
          <w:lang w:val="mk-MK"/>
        </w:rPr>
      </w:pPr>
      <w:r w:rsidRPr="009A70DB">
        <w:rPr>
          <w:lang w:val="mk-MK"/>
        </w:rPr>
        <w:t>NDIA</w:t>
      </w:r>
      <w:r w:rsidR="00E342F8">
        <w:rPr>
          <w:lang w:val="mk-MK"/>
        </w:rPr>
        <w:t xml:space="preserve"> се обврзува да ги </w:t>
      </w:r>
      <w:r w:rsidR="00797A10">
        <w:rPr>
          <w:lang w:val="mk-MK"/>
        </w:rPr>
        <w:t xml:space="preserve">потврди </w:t>
      </w:r>
      <w:r w:rsidR="00084B5B">
        <w:rPr>
          <w:lang w:val="mk-MK"/>
        </w:rPr>
        <w:t xml:space="preserve">врските на оние кои учествуваат во </w:t>
      </w:r>
      <w:r w:rsidR="00797A10" w:rsidRPr="00501709">
        <w:rPr>
          <w:lang w:val="mk-MK"/>
        </w:rPr>
        <w:t>NDIS</w:t>
      </w:r>
      <w:r w:rsidR="00797A10">
        <w:rPr>
          <w:lang w:val="mk-MK"/>
        </w:rPr>
        <w:t xml:space="preserve"> </w:t>
      </w:r>
      <w:r w:rsidR="00E342F8">
        <w:rPr>
          <w:lang w:val="mk-MK"/>
        </w:rPr>
        <w:t>без предрасуди или осудување</w:t>
      </w:r>
      <w:r w:rsidR="00084B5B">
        <w:rPr>
          <w:lang w:val="mk-MK"/>
        </w:rPr>
        <w:t xml:space="preserve"> и да препознае дека сите врски се важен де</w:t>
      </w:r>
      <w:r w:rsidR="00E342F8">
        <w:rPr>
          <w:lang w:val="mk-MK"/>
        </w:rPr>
        <w:t>л од богато разновидната ЛГБТИК</w:t>
      </w:r>
      <w:r w:rsidR="00084B5B">
        <w:rPr>
          <w:lang w:val="mk-MK"/>
        </w:rPr>
        <w:t xml:space="preserve">А+ заедница. </w:t>
      </w:r>
    </w:p>
    <w:p w14:paraId="34AB19FC" w14:textId="46A5AB73" w:rsidR="000B5AEB" w:rsidRDefault="00084B5B" w:rsidP="006B433D">
      <w:pPr>
        <w:pStyle w:val="Heading3"/>
        <w:spacing w:before="240" w:after="120" w:line="264" w:lineRule="auto"/>
        <w:ind w:left="0" w:firstLine="0"/>
        <w:rPr>
          <w:sz w:val="28"/>
        </w:rPr>
      </w:pPr>
      <w:bookmarkStart w:id="8" w:name="_Toc44512074"/>
      <w:proofErr w:type="spellStart"/>
      <w:r>
        <w:rPr>
          <w:sz w:val="28"/>
        </w:rPr>
        <w:t>Крстопат</w:t>
      </w:r>
      <w:bookmarkEnd w:id="8"/>
      <w:proofErr w:type="spellEnd"/>
      <w:r w:rsidR="004109DD">
        <w:rPr>
          <w:sz w:val="28"/>
          <w:lang w:val="mk-MK"/>
        </w:rPr>
        <w:t xml:space="preserve"> </w:t>
      </w:r>
    </w:p>
    <w:p w14:paraId="2310AEB7" w14:textId="4B42A363" w:rsidR="000B5AEB" w:rsidRDefault="00084B5B" w:rsidP="00D96ED3">
      <w:r>
        <w:rPr>
          <w:lang w:val="mk-MK"/>
        </w:rPr>
        <w:t>Крстопатот опишува како различни делови од идентитетот и околностите на личноста – како возраста</w:t>
      </w:r>
      <w:r w:rsidR="00586A0B">
        <w:rPr>
          <w:lang w:val="mk-MK"/>
        </w:rPr>
        <w:t>, расат</w:t>
      </w:r>
      <w:r w:rsidR="009F146F">
        <w:rPr>
          <w:lang w:val="mk-MK"/>
        </w:rPr>
        <w:t>а, културата, попреченост</w:t>
      </w:r>
      <w:r w:rsidR="00797A10">
        <w:t>a</w:t>
      </w:r>
      <w:r>
        <w:rPr>
          <w:lang w:val="mk-MK"/>
        </w:rPr>
        <w:t xml:space="preserve">, </w:t>
      </w:r>
      <w:r w:rsidR="00797A10">
        <w:rPr>
          <w:lang w:val="mk-MK"/>
        </w:rPr>
        <w:t>родот</w:t>
      </w:r>
      <w:r>
        <w:rPr>
          <w:lang w:val="mk-MK"/>
        </w:rPr>
        <w:t xml:space="preserve">, локацијата, или религијата – се раскрснуваат и комбинираат </w:t>
      </w:r>
      <w:r w:rsidR="00586A0B">
        <w:rPr>
          <w:lang w:val="mk-MK"/>
        </w:rPr>
        <w:t>во обликувањето на индивидуалните животни искуства на лицата, вклучувајќи ја и дискриминацијата</w:t>
      </w:r>
      <w:r w:rsidR="00586A0B">
        <w:t xml:space="preserve"> </w:t>
      </w:r>
      <w:r w:rsidR="000B5AEB">
        <w:rPr>
          <w:rStyle w:val="FootnoteReference"/>
        </w:rPr>
        <w:footnoteReference w:id="4"/>
      </w:r>
      <w:r w:rsidR="000B5AEB">
        <w:t xml:space="preserve">. </w:t>
      </w:r>
    </w:p>
    <w:p w14:paraId="520B77F9" w14:textId="175DD45F" w:rsidR="000B5AEB" w:rsidRDefault="000B5AEB" w:rsidP="00666FA5">
      <w:pPr>
        <w:spacing w:after="0"/>
      </w:pPr>
      <w:r>
        <w:lastRenderedPageBreak/>
        <w:t>NDIA</w:t>
      </w:r>
      <w:r w:rsidR="00586A0B">
        <w:rPr>
          <w:lang w:val="mk-MK"/>
        </w:rPr>
        <w:t xml:space="preserve"> ги препознава</w:t>
      </w:r>
      <w:r>
        <w:t xml:space="preserve"> </w:t>
      </w:r>
      <w:r w:rsidR="00586A0B">
        <w:rPr>
          <w:lang w:val="mk-MK"/>
        </w:rPr>
        <w:t>уникатните предизви</w:t>
      </w:r>
      <w:r w:rsidR="009F146F">
        <w:rPr>
          <w:lang w:val="mk-MK"/>
        </w:rPr>
        <w:t xml:space="preserve">ци со кои </w:t>
      </w:r>
      <w:r w:rsidR="00C667FF">
        <w:rPr>
          <w:lang w:val="mk-MK"/>
        </w:rPr>
        <w:t xml:space="preserve">се соочуваат </w:t>
      </w:r>
      <w:r w:rsidR="009F146F">
        <w:rPr>
          <w:lang w:val="mk-MK"/>
        </w:rPr>
        <w:t>припадниците на ЛГБТИК</w:t>
      </w:r>
      <w:r w:rsidR="00586A0B">
        <w:rPr>
          <w:lang w:val="mk-MK"/>
        </w:rPr>
        <w:t>А+</w:t>
      </w:r>
      <w:r w:rsidR="00C667FF">
        <w:rPr>
          <w:lang w:val="mk-MK"/>
        </w:rPr>
        <w:t xml:space="preserve"> заедницата</w:t>
      </w:r>
      <w:r w:rsidR="00586A0B">
        <w:rPr>
          <w:lang w:val="mk-MK"/>
        </w:rPr>
        <w:t xml:space="preserve">, Абориџаните и </w:t>
      </w:r>
      <w:r w:rsidR="00C667FF">
        <w:rPr>
          <w:lang w:val="mk-MK"/>
        </w:rPr>
        <w:t xml:space="preserve">жителите на островите во </w:t>
      </w:r>
      <w:r w:rsidR="00C667FF">
        <w:t xml:space="preserve">Torres Strait </w:t>
      </w:r>
      <w:r w:rsidR="00586A0B">
        <w:rPr>
          <w:lang w:val="mk-MK"/>
        </w:rPr>
        <w:t xml:space="preserve">и </w:t>
      </w:r>
      <w:r w:rsidR="00C667FF">
        <w:rPr>
          <w:lang w:val="mk-MK"/>
        </w:rPr>
        <w:t xml:space="preserve">лицата </w:t>
      </w:r>
      <w:r w:rsidR="00586A0B">
        <w:rPr>
          <w:lang w:val="mk-MK"/>
        </w:rPr>
        <w:t xml:space="preserve">од </w:t>
      </w:r>
      <w:r w:rsidR="00C667FF">
        <w:rPr>
          <w:lang w:val="mk-MK"/>
        </w:rPr>
        <w:t xml:space="preserve">различно културно </w:t>
      </w:r>
      <w:r w:rsidR="00586A0B">
        <w:rPr>
          <w:lang w:val="mk-MK"/>
        </w:rPr>
        <w:t xml:space="preserve">и </w:t>
      </w:r>
      <w:r w:rsidR="00C667FF">
        <w:rPr>
          <w:lang w:val="mk-MK"/>
        </w:rPr>
        <w:t xml:space="preserve">јазично потекло </w:t>
      </w:r>
      <w:r w:rsidR="009F146F">
        <w:rPr>
          <w:lang w:val="mk-MK"/>
        </w:rPr>
        <w:t xml:space="preserve">со </w:t>
      </w:r>
      <w:proofErr w:type="gramStart"/>
      <w:r w:rsidR="009F146F">
        <w:rPr>
          <w:lang w:val="mk-MK"/>
        </w:rPr>
        <w:t>попреченост</w:t>
      </w:r>
      <w:r w:rsidR="00586A0B">
        <w:rPr>
          <w:lang w:val="mk-MK"/>
        </w:rPr>
        <w:t xml:space="preserve"> ,</w:t>
      </w:r>
      <w:proofErr w:type="gramEnd"/>
      <w:r w:rsidR="00586A0B">
        <w:rPr>
          <w:lang w:val="mk-MK"/>
        </w:rPr>
        <w:t xml:space="preserve"> и ја препознава по</w:t>
      </w:r>
      <w:r w:rsidR="00AC7B99">
        <w:rPr>
          <w:lang w:val="mk-MK"/>
        </w:rPr>
        <w:t>требата за културно соодветна</w:t>
      </w:r>
      <w:r w:rsidR="00586A0B">
        <w:rPr>
          <w:lang w:val="mk-MK"/>
        </w:rPr>
        <w:t xml:space="preserve"> поддршка и безбедност. </w:t>
      </w:r>
    </w:p>
    <w:p w14:paraId="1ADBB59A" w14:textId="6941522F" w:rsidR="000B5AEB" w:rsidRPr="000B5AEB" w:rsidRDefault="002F49FE" w:rsidP="000B5AEB">
      <w:pPr>
        <w:pStyle w:val="Heading2"/>
        <w:rPr>
          <w:rStyle w:val="FGHeadingChar"/>
          <w:rFonts w:cstheme="majorBidi"/>
          <w:b/>
          <w:bCs/>
          <w:color w:val="6B2976"/>
          <w:sz w:val="44"/>
          <w:szCs w:val="26"/>
        </w:rPr>
      </w:pPr>
      <w:bookmarkStart w:id="9" w:name="_Toc44512075"/>
      <w:proofErr w:type="spellStart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>Што</w:t>
      </w:r>
      <w:proofErr w:type="spellEnd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  <w:proofErr w:type="spellStart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>имаме</w:t>
      </w:r>
      <w:proofErr w:type="spellEnd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  <w:proofErr w:type="spellStart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>направено</w:t>
      </w:r>
      <w:proofErr w:type="spellEnd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  <w:proofErr w:type="spellStart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>досега</w:t>
      </w:r>
      <w:bookmarkEnd w:id="9"/>
      <w:proofErr w:type="spellEnd"/>
    </w:p>
    <w:p w14:paraId="79D28D70" w14:textId="78EE56CA" w:rsidR="000B5AEB" w:rsidRDefault="006A0F43" w:rsidP="007E0CFD">
      <w:pPr>
        <w:rPr>
          <w:lang w:val="mk-MK"/>
        </w:rPr>
      </w:pPr>
      <w:r>
        <w:rPr>
          <w:lang w:val="mk-MK"/>
        </w:rPr>
        <w:t>В</w:t>
      </w:r>
      <w:r w:rsidR="002F49FE">
        <w:rPr>
          <w:lang w:val="mk-MK"/>
        </w:rPr>
        <w:t xml:space="preserve">еќе се превземени </w:t>
      </w:r>
      <w:r>
        <w:rPr>
          <w:lang w:val="mk-MK"/>
        </w:rPr>
        <w:t>низа на активности за</w:t>
      </w:r>
      <w:r w:rsidR="002F49FE">
        <w:rPr>
          <w:lang w:val="mk-MK"/>
        </w:rPr>
        <w:t xml:space="preserve"> подобрување на искуството на учесниците пр</w:t>
      </w:r>
      <w:r w:rsidR="00AC7B99">
        <w:rPr>
          <w:lang w:val="mk-MK"/>
        </w:rPr>
        <w:t>ипадници на ЛГБТИК</w:t>
      </w:r>
      <w:r w:rsidR="002F49FE">
        <w:rPr>
          <w:lang w:val="mk-MK"/>
        </w:rPr>
        <w:t xml:space="preserve">А+ заедницата кои имаат значително влијание.Нашата Стратегија ќе се гради на овие основи </w:t>
      </w:r>
      <w:r w:rsidR="006B7DCB">
        <w:rPr>
          <w:lang w:val="mk-MK"/>
        </w:rPr>
        <w:t>за да осигура најдобри исходи</w:t>
      </w:r>
      <w:r w:rsidR="002F49FE">
        <w:rPr>
          <w:lang w:val="mk-MK"/>
        </w:rPr>
        <w:t xml:space="preserve"> за </w:t>
      </w:r>
      <w:r w:rsidR="008471A6">
        <w:rPr>
          <w:lang w:val="mk-MK"/>
        </w:rPr>
        <w:t>учесниците од ЛГБТИК</w:t>
      </w:r>
      <w:r w:rsidR="006B7DCB">
        <w:rPr>
          <w:lang w:val="mk-MK"/>
        </w:rPr>
        <w:t xml:space="preserve">А+ заедниците. </w:t>
      </w:r>
      <w:r w:rsidR="002F49FE">
        <w:rPr>
          <w:lang w:val="mk-MK"/>
        </w:rPr>
        <w:t xml:space="preserve"> </w:t>
      </w:r>
    </w:p>
    <w:p w14:paraId="1D89003E" w14:textId="69CC6AA9" w:rsidR="001665A1" w:rsidRPr="00267A9C" w:rsidRDefault="00DE1ABE" w:rsidP="001665A1">
      <w:pPr>
        <w:pStyle w:val="TableDescription"/>
      </w:pPr>
      <w:proofErr w:type="spellStart"/>
      <w:r>
        <w:t>Табела</w:t>
      </w:r>
      <w:proofErr w:type="spellEnd"/>
      <w:r w:rsidR="001665A1" w:rsidRPr="00267A9C">
        <w:t xml:space="preserve"> 1</w:t>
      </w:r>
    </w:p>
    <w:tbl>
      <w:tblPr>
        <w:tblStyle w:val="LightShading-Accent4"/>
        <w:tblW w:w="0" w:type="auto"/>
        <w:tblBorders>
          <w:top w:val="single" w:sz="8" w:space="0" w:color="6A2875" w:themeColor="background2"/>
          <w:bottom w:val="single" w:sz="8" w:space="0" w:color="6A2875" w:themeColor="background2"/>
        </w:tblBorders>
        <w:tblLook w:val="04A0" w:firstRow="1" w:lastRow="0" w:firstColumn="1" w:lastColumn="0" w:noHBand="0" w:noVBand="1"/>
        <w:tblDescription w:val="This is a table of actions the NDIA have already undertaken to improve the experience of LGBTIQA+ participants."/>
      </w:tblPr>
      <w:tblGrid>
        <w:gridCol w:w="3229"/>
        <w:gridCol w:w="5702"/>
      </w:tblGrid>
      <w:tr w:rsidR="000C35AD" w14:paraId="57F7EA7B" w14:textId="77777777" w:rsidTr="000C35A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2BDB1C6C" w14:textId="631DD25D" w:rsidR="000C35AD" w:rsidRPr="00077AD7" w:rsidRDefault="005B3D6D" w:rsidP="002F49FE">
            <w:pPr>
              <w:rPr>
                <w:szCs w:val="22"/>
                <w:lang w:val="en-AU"/>
              </w:rPr>
            </w:pPr>
            <w:bookmarkStart w:id="10" w:name="ColumnTitle_1"/>
            <w:bookmarkEnd w:id="10"/>
            <w:proofErr w:type="spellStart"/>
            <w:r>
              <w:rPr>
                <w:szCs w:val="22"/>
                <w:lang w:val="en-AU"/>
              </w:rPr>
              <w:t>Акција</w:t>
            </w:r>
            <w:proofErr w:type="spellEnd"/>
          </w:p>
        </w:tc>
        <w:tc>
          <w:tcPr>
            <w:tcW w:w="5702" w:type="dxa"/>
          </w:tcPr>
          <w:p w14:paraId="0FDE232B" w14:textId="7FA7DDB1" w:rsidR="000C35AD" w:rsidRPr="00077AD7" w:rsidRDefault="00DE1ABE" w:rsidP="002F49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  <w:lang w:val="en-AU"/>
              </w:rPr>
            </w:pPr>
            <w:proofErr w:type="spellStart"/>
            <w:r>
              <w:rPr>
                <w:szCs w:val="22"/>
                <w:lang w:val="en-AU"/>
              </w:rPr>
              <w:t>Влијание</w:t>
            </w:r>
            <w:proofErr w:type="spellEnd"/>
          </w:p>
        </w:tc>
      </w:tr>
      <w:tr w:rsidR="000C35AD" w:rsidRPr="00F01A8F" w14:paraId="0B7E94F5" w14:textId="77777777" w:rsidTr="000C3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5CEB63EC" w14:textId="6CD3EC14" w:rsidR="000C35AD" w:rsidRPr="00077AD7" w:rsidRDefault="005B3D6D" w:rsidP="002F49FE">
            <w:pPr>
              <w:rPr>
                <w:szCs w:val="22"/>
                <w:lang w:val="en-AU"/>
              </w:rPr>
            </w:pPr>
            <w:r>
              <w:rPr>
                <w:rFonts w:cstheme="minorHAnsi"/>
              </w:rPr>
              <w:t>ЛГБТИКА+</w:t>
            </w:r>
            <w:r w:rsidR="00DE1ABE">
              <w:rPr>
                <w:rFonts w:cstheme="minorHAnsi"/>
              </w:rPr>
              <w:t xml:space="preserve"> </w:t>
            </w:r>
            <w:proofErr w:type="spellStart"/>
            <w:r w:rsidR="00DE1ABE">
              <w:rPr>
                <w:rFonts w:cstheme="minorHAnsi"/>
              </w:rPr>
              <w:t>обука</w:t>
            </w:r>
            <w:proofErr w:type="spellEnd"/>
            <w:r w:rsidR="00DE1ABE">
              <w:rPr>
                <w:rFonts w:cstheme="minorHAnsi"/>
              </w:rPr>
              <w:t xml:space="preserve"> </w:t>
            </w:r>
            <w:proofErr w:type="spellStart"/>
            <w:r w:rsidR="00DE1ABE">
              <w:rPr>
                <w:rFonts w:cstheme="minorHAnsi"/>
              </w:rPr>
              <w:t>за</w:t>
            </w:r>
            <w:proofErr w:type="spellEnd"/>
            <w:r w:rsidR="00DE1ABE">
              <w:rPr>
                <w:rFonts w:cstheme="minorHAnsi"/>
              </w:rPr>
              <w:t xml:space="preserve"> </w:t>
            </w:r>
            <w:proofErr w:type="spellStart"/>
            <w:r w:rsidR="00DE1ABE">
              <w:rPr>
                <w:rFonts w:cstheme="minorHAnsi"/>
              </w:rPr>
              <w:t>културна</w:t>
            </w:r>
            <w:proofErr w:type="spellEnd"/>
            <w:r w:rsidR="00DE1ABE">
              <w:rPr>
                <w:rFonts w:cstheme="minorHAnsi"/>
              </w:rPr>
              <w:t xml:space="preserve"> </w:t>
            </w:r>
            <w:proofErr w:type="spellStart"/>
            <w:r w:rsidR="00DE1ABE">
              <w:rPr>
                <w:rFonts w:cstheme="minorHAnsi"/>
              </w:rPr>
              <w:t>свест</w:t>
            </w:r>
            <w:proofErr w:type="spellEnd"/>
          </w:p>
        </w:tc>
        <w:tc>
          <w:tcPr>
            <w:tcW w:w="5702" w:type="dxa"/>
          </w:tcPr>
          <w:p w14:paraId="19EB898E" w14:textId="005595CA" w:rsidR="002553BA" w:rsidRDefault="00DE1ABE" w:rsidP="00866ADE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szCs w:val="22"/>
                <w:lang w:val="mk-MK" w:eastAsia="en-US"/>
              </w:rPr>
            </w:pPr>
            <w:r>
              <w:rPr>
                <w:lang w:val="mk-MK"/>
              </w:rPr>
              <w:t xml:space="preserve">Во 2019 година, Агенцијата го објави модулот за </w:t>
            </w:r>
            <w:r w:rsidR="00B2111E" w:rsidRPr="00501709">
              <w:rPr>
                <w:rFonts w:eastAsiaTheme="minorHAnsi"/>
                <w:szCs w:val="22"/>
                <w:lang w:val="mk-MK" w:eastAsia="en-US"/>
              </w:rPr>
              <w:t xml:space="preserve">Cultural Awareness Training module, Celebrating Diversity: LGBTIQA+ Inclusion </w:t>
            </w:r>
            <w:r w:rsidR="00B2111E">
              <w:rPr>
                <w:szCs w:val="22"/>
                <w:lang w:val="mk-MK"/>
              </w:rPr>
              <w:t>(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Обука за </w:t>
            </w:r>
            <w:r w:rsidR="00B2111E">
              <w:rPr>
                <w:szCs w:val="22"/>
                <w:lang w:val="mk-MK"/>
              </w:rPr>
              <w:t>к</w:t>
            </w:r>
            <w:r w:rsidR="00B2111E" w:rsidRPr="00501709">
              <w:rPr>
                <w:rFonts w:eastAsiaTheme="minorHAnsi"/>
                <w:szCs w:val="22"/>
                <w:lang w:val="mk-MK" w:eastAsia="en-US"/>
              </w:rPr>
              <w:t xml:space="preserve">ултурна </w:t>
            </w:r>
            <w:r w:rsidR="00B2111E">
              <w:rPr>
                <w:szCs w:val="22"/>
                <w:lang w:val="mk-MK"/>
              </w:rPr>
              <w:t>с</w:t>
            </w:r>
            <w:r w:rsidR="00B2111E" w:rsidRPr="00501709">
              <w:rPr>
                <w:rFonts w:eastAsiaTheme="minorHAnsi"/>
                <w:szCs w:val="22"/>
                <w:lang w:val="mk-MK" w:eastAsia="en-US"/>
              </w:rPr>
              <w:t>вест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, Славејќи </w:t>
            </w:r>
            <w:r w:rsidR="00485604">
              <w:rPr>
                <w:szCs w:val="22"/>
                <w:lang w:val="mk-MK"/>
              </w:rPr>
              <w:t>ја</w:t>
            </w:r>
            <w:r w:rsidR="00485604" w:rsidRPr="00501709">
              <w:rPr>
                <w:rFonts w:eastAsiaTheme="minorHAnsi"/>
                <w:szCs w:val="22"/>
                <w:lang w:val="mk-MK" w:eastAsia="en-US"/>
              </w:rPr>
              <w:t xml:space="preserve"> </w:t>
            </w:r>
            <w:r w:rsidR="00B2111E">
              <w:rPr>
                <w:szCs w:val="22"/>
                <w:lang w:val="mk-MK"/>
              </w:rPr>
              <w:t>р</w:t>
            </w:r>
            <w:r w:rsidR="00B2111E" w:rsidRPr="00501709">
              <w:rPr>
                <w:rFonts w:eastAsiaTheme="minorHAnsi"/>
                <w:szCs w:val="22"/>
                <w:lang w:val="mk-MK" w:eastAsia="en-US"/>
              </w:rPr>
              <w:t>азличноста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:  Вклучување на </w:t>
            </w:r>
            <w:r w:rsidR="005B3D6D" w:rsidRPr="00501709">
              <w:rPr>
                <w:rFonts w:eastAsiaTheme="minorHAnsi"/>
                <w:szCs w:val="22"/>
                <w:lang w:val="mk-MK" w:eastAsia="en-US"/>
              </w:rPr>
              <w:t>ЛГБТИКА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>+</w:t>
            </w:r>
            <w:r w:rsidR="00B2111E">
              <w:rPr>
                <w:szCs w:val="22"/>
                <w:lang w:val="mk-MK"/>
              </w:rPr>
              <w:t xml:space="preserve"> заедницата)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 </w:t>
            </w:r>
            <w:r w:rsidR="000C35AD" w:rsidRPr="00501709">
              <w:rPr>
                <w:rFonts w:eastAsiaTheme="minorHAnsi"/>
                <w:szCs w:val="22"/>
                <w:lang w:val="mk-MK" w:eastAsia="en-US"/>
              </w:rPr>
              <w:t xml:space="preserve">. 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До </w:t>
            </w:r>
            <w:r w:rsidR="00B2111E">
              <w:rPr>
                <w:szCs w:val="22"/>
                <w:lang w:val="mk-MK"/>
              </w:rPr>
              <w:t>м</w:t>
            </w:r>
            <w:r w:rsidR="00B2111E" w:rsidRPr="00501709">
              <w:rPr>
                <w:rFonts w:eastAsiaTheme="minorHAnsi"/>
                <w:szCs w:val="22"/>
                <w:lang w:val="mk-MK" w:eastAsia="en-US"/>
              </w:rPr>
              <w:t xml:space="preserve">арт 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2020, 6975 вработени и партнери на </w:t>
            </w:r>
            <w:r w:rsidR="000C35AD" w:rsidRPr="00501709">
              <w:rPr>
                <w:rFonts w:eastAsiaTheme="minorHAnsi"/>
                <w:szCs w:val="22"/>
                <w:lang w:val="mk-MK" w:eastAsia="en-US"/>
              </w:rPr>
              <w:t>NDIA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 ја завршија обуката. Во тек е и припрема</w:t>
            </w:r>
            <w:r w:rsidR="00F608E6" w:rsidRPr="00501709">
              <w:rPr>
                <w:rFonts w:eastAsiaTheme="minorHAnsi"/>
                <w:szCs w:val="22"/>
                <w:lang w:val="mk-MK" w:eastAsia="en-US"/>
              </w:rPr>
              <w:t xml:space="preserve"> на </w:t>
            </w:r>
            <w:r w:rsidR="00B2111E">
              <w:rPr>
                <w:szCs w:val="22"/>
                <w:lang w:val="mk-MK"/>
              </w:rPr>
              <w:t>в</w:t>
            </w:r>
            <w:r w:rsidR="00B2111E" w:rsidRPr="00501709">
              <w:rPr>
                <w:rFonts w:eastAsiaTheme="minorHAnsi"/>
                <w:szCs w:val="22"/>
                <w:lang w:val="mk-MK" w:eastAsia="en-US"/>
              </w:rPr>
              <w:t xml:space="preserve">ебинар 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за сите вработени кои даваат услуги, </w:t>
            </w:r>
            <w:r w:rsidR="00485604">
              <w:rPr>
                <w:szCs w:val="22"/>
                <w:lang w:val="mk-MK"/>
              </w:rPr>
              <w:t xml:space="preserve">кој беше 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>фокусира</w:t>
            </w:r>
            <w:r w:rsidR="005B3D6D" w:rsidRPr="00501709">
              <w:rPr>
                <w:rFonts w:eastAsiaTheme="minorHAnsi"/>
                <w:szCs w:val="22"/>
                <w:lang w:val="mk-MK" w:eastAsia="en-US"/>
              </w:rPr>
              <w:t>н на вклученост на ЛГБТИК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А+ </w:t>
            </w:r>
            <w:r w:rsidR="00B2111E">
              <w:rPr>
                <w:szCs w:val="22"/>
                <w:lang w:val="mk-MK"/>
              </w:rPr>
              <w:t xml:space="preserve">заедницата </w:t>
            </w:r>
            <w:r w:rsidRPr="00501709">
              <w:rPr>
                <w:rFonts w:eastAsiaTheme="minorHAnsi"/>
                <w:szCs w:val="22"/>
                <w:lang w:val="mk-MK" w:eastAsia="en-US"/>
              </w:rPr>
              <w:t xml:space="preserve">на работно место.  </w:t>
            </w:r>
          </w:p>
          <w:p w14:paraId="79FC4382" w14:textId="77777777" w:rsidR="002553BA" w:rsidRDefault="002553BA" w:rsidP="002553BA">
            <w:pPr>
              <w:pStyle w:val="Defaul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Theme="minorHAnsi"/>
                <w:sz w:val="22"/>
                <w:szCs w:val="22"/>
                <w:lang w:val="mk-MK" w:eastAsia="en-US"/>
              </w:rPr>
            </w:pPr>
          </w:p>
          <w:p w14:paraId="3FCF3705" w14:textId="17A2A754" w:rsidR="000C35AD" w:rsidRPr="009A70DB" w:rsidRDefault="00B2111E" w:rsidP="004D390F">
            <w:pPr>
              <w:pStyle w:val="tablelistbullet"/>
              <w:numPr>
                <w:ilvl w:val="0"/>
                <w:numId w:val="0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  <w:lang w:val="mk-MK"/>
              </w:rPr>
            </w:pPr>
            <w:r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 xml:space="preserve">Зголемувањето </w:t>
            </w:r>
            <w:r w:rsidR="005B3D6D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>на</w:t>
            </w:r>
            <w:r w:rsidR="00DE1ABE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 xml:space="preserve"> сатисфакција</w:t>
            </w:r>
            <w:r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>та</w:t>
            </w:r>
            <w:r w:rsidR="00DE1ABE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 xml:space="preserve"> </w:t>
            </w:r>
            <w:r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>на учесниците</w:t>
            </w:r>
            <w:r w:rsidR="00DE1ABE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 xml:space="preserve"> </w:t>
            </w:r>
            <w:r w:rsidR="00BF40F9" w:rsidRPr="00501709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 xml:space="preserve"> </w:t>
            </w:r>
            <w:r w:rsidR="00DE1ABE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>ќе биде измерена преку резултати од анкета, број</w:t>
            </w:r>
            <w:r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>от</w:t>
            </w:r>
            <w:r w:rsidR="00DE1ABE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 xml:space="preserve"> на поплаки и побарувања за непла</w:t>
            </w:r>
            <w:r w:rsidR="004D390F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>нирана ревизија (со исклучок на промена на околности).</w:t>
            </w:r>
          </w:p>
        </w:tc>
      </w:tr>
      <w:tr w:rsidR="000C35AD" w:rsidRPr="00F01A8F" w14:paraId="33FEA155" w14:textId="77777777" w:rsidTr="000C3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12254230" w14:textId="6D3EA118" w:rsidR="000C35AD" w:rsidRPr="009A70DB" w:rsidRDefault="00F608E6" w:rsidP="004D390F">
            <w:pPr>
              <w:ind w:left="0"/>
              <w:rPr>
                <w:szCs w:val="22"/>
                <w:lang w:val="mk-MK"/>
              </w:rPr>
            </w:pPr>
            <w:r>
              <w:rPr>
                <w:rFonts w:cstheme="minorHAnsi"/>
                <w:lang w:val="mk-MK"/>
              </w:rPr>
              <w:t xml:space="preserve">Насочена иницијатива на </w:t>
            </w:r>
            <w:r w:rsidR="00A24A14" w:rsidRPr="00501709">
              <w:rPr>
                <w:rFonts w:cstheme="minorHAnsi"/>
                <w:lang w:val="mk-MK"/>
              </w:rPr>
              <w:t>NDIA</w:t>
            </w:r>
            <w:r w:rsidR="00A24A14">
              <w:rPr>
                <w:rFonts w:cstheme="minorHAnsi"/>
                <w:lang w:val="mk-MK"/>
              </w:rPr>
              <w:t xml:space="preserve"> </w:t>
            </w:r>
            <w:r>
              <w:rPr>
                <w:rFonts w:cstheme="minorHAnsi"/>
                <w:lang w:val="mk-MK"/>
              </w:rPr>
              <w:t xml:space="preserve">за вклучување во заедницата </w:t>
            </w:r>
          </w:p>
        </w:tc>
        <w:tc>
          <w:tcPr>
            <w:tcW w:w="5702" w:type="dxa"/>
          </w:tcPr>
          <w:p w14:paraId="3A68F458" w14:textId="7B64660C" w:rsidR="000C35AD" w:rsidRPr="009A70DB" w:rsidRDefault="00F608E6" w:rsidP="000C35AD">
            <w:pPr>
              <w:spacing w:after="12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mk-MK"/>
              </w:rPr>
            </w:pPr>
            <w:r>
              <w:rPr>
                <w:lang w:val="mk-MK"/>
              </w:rPr>
              <w:t xml:space="preserve">Од </w:t>
            </w:r>
            <w:r w:rsidR="00A24A14" w:rsidRPr="00501709">
              <w:rPr>
                <w:lang w:val="mk-MK"/>
              </w:rPr>
              <w:t>o</w:t>
            </w:r>
            <w:r w:rsidR="00A24A14">
              <w:rPr>
                <w:lang w:val="mk-MK"/>
              </w:rPr>
              <w:t xml:space="preserve">ктомври </w:t>
            </w:r>
            <w:r>
              <w:rPr>
                <w:lang w:val="mk-MK"/>
              </w:rPr>
              <w:t>2019, тимови за вклучување во заедницата се фокуси</w:t>
            </w:r>
            <w:r w:rsidR="005B3D6D">
              <w:rPr>
                <w:lang w:val="mk-MK"/>
              </w:rPr>
              <w:t>раат да се осигураат дека ЛГБТИК</w:t>
            </w:r>
            <w:r>
              <w:rPr>
                <w:lang w:val="mk-MK"/>
              </w:rPr>
              <w:t xml:space="preserve">А+ заедниците се свесни за, и се чувствуваат безбедно да имаат пристап и да го користат </w:t>
            </w:r>
            <w:r w:rsidRPr="009A70DB">
              <w:rPr>
                <w:lang w:val="mk-MK"/>
              </w:rPr>
              <w:t xml:space="preserve">NDIS. </w:t>
            </w:r>
            <w:r>
              <w:rPr>
                <w:lang w:val="mk-MK"/>
              </w:rPr>
              <w:t xml:space="preserve">Ова ги вклучува воспоставувањето и </w:t>
            </w:r>
            <w:r w:rsidR="005B3D6D">
              <w:rPr>
                <w:lang w:val="mk-MK"/>
              </w:rPr>
              <w:t xml:space="preserve">зајакнувањето на врските со клучните </w:t>
            </w:r>
            <w:r w:rsidR="00485604">
              <w:rPr>
                <w:lang w:val="mk-MK"/>
              </w:rPr>
              <w:t>акционери</w:t>
            </w:r>
            <w:r w:rsidR="005B3D6D">
              <w:rPr>
                <w:lang w:val="mk-MK"/>
              </w:rPr>
              <w:t xml:space="preserve"> на ЛГБТИК</w:t>
            </w:r>
            <w:r>
              <w:rPr>
                <w:lang w:val="mk-MK"/>
              </w:rPr>
              <w:t xml:space="preserve">А+ заедницата, презентации, состаноци и учество во настани за гордост. </w:t>
            </w:r>
          </w:p>
          <w:p w14:paraId="6772A3B1" w14:textId="55ABC85A" w:rsidR="000C35AD" w:rsidRPr="009A70DB" w:rsidRDefault="009D5E7F" w:rsidP="000C35AD">
            <w:pPr>
              <w:pStyle w:val="tablelistbullet"/>
              <w:numPr>
                <w:ilvl w:val="0"/>
                <w:numId w:val="0"/>
              </w:num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2"/>
                <w:szCs w:val="22"/>
                <w:lang w:val="mk-MK"/>
              </w:rPr>
            </w:pPr>
            <w:r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>Ефективноста од ангажманот на заедницата ќе биде измерена преку број</w:t>
            </w:r>
            <w:r w:rsidR="005B3D6D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>от</w:t>
            </w:r>
            <w:r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 xml:space="preserve"> на настани во кои ќе учествува Агенцијата и од новите теми и трендови од ангажманот на клучните </w:t>
            </w:r>
            <w:r w:rsidR="00485604"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>акционери</w:t>
            </w:r>
            <w:r>
              <w:rPr>
                <w:rFonts w:eastAsiaTheme="minorEastAsia" w:cstheme="minorBidi"/>
                <w:spacing w:val="0"/>
                <w:sz w:val="22"/>
                <w:szCs w:val="24"/>
                <w:lang w:val="mk-MK" w:eastAsia="ja-JP"/>
              </w:rPr>
              <w:t xml:space="preserve">. </w:t>
            </w:r>
          </w:p>
        </w:tc>
      </w:tr>
      <w:tr w:rsidR="000C35AD" w:rsidRPr="00F01A8F" w14:paraId="33371FC5" w14:textId="77777777" w:rsidTr="000C3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4A800029" w14:textId="73FA7E84" w:rsidR="000C35AD" w:rsidRPr="009A70DB" w:rsidRDefault="00866ADE" w:rsidP="002F49FE">
            <w:pPr>
              <w:rPr>
                <w:szCs w:val="22"/>
                <w:lang w:val="mk-MK"/>
              </w:rPr>
            </w:pPr>
            <w:r>
              <w:rPr>
                <w:rFonts w:cstheme="minorHAnsi"/>
                <w:lang w:val="mk-MK"/>
              </w:rPr>
              <w:t>Информации, врски и градење на капацитет</w:t>
            </w:r>
            <w:r w:rsidRPr="009A70DB">
              <w:rPr>
                <w:rFonts w:cstheme="minorHAnsi"/>
                <w:lang w:val="mk-MK"/>
              </w:rPr>
              <w:t xml:space="preserve"> (ILC)</w:t>
            </w:r>
          </w:p>
        </w:tc>
        <w:tc>
          <w:tcPr>
            <w:tcW w:w="5702" w:type="dxa"/>
          </w:tcPr>
          <w:p w14:paraId="2B930D45" w14:textId="14CF101F" w:rsidR="000C35AD" w:rsidRPr="009A70DB" w:rsidRDefault="009D5E7F" w:rsidP="000C35AD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mk-MK"/>
              </w:rPr>
            </w:pPr>
            <w:r>
              <w:rPr>
                <w:rFonts w:cstheme="minorHAnsi"/>
                <w:lang w:val="mk-MK"/>
              </w:rPr>
              <w:t>Во последниот круг</w:t>
            </w:r>
            <w:r w:rsidR="0064515D">
              <w:rPr>
                <w:rFonts w:cstheme="minorHAnsi"/>
                <w:lang w:val="mk-MK"/>
              </w:rPr>
              <w:t xml:space="preserve"> </w:t>
            </w:r>
            <w:r w:rsidR="00485604">
              <w:rPr>
                <w:rFonts w:cstheme="minorHAnsi"/>
                <w:lang w:val="mk-MK"/>
              </w:rPr>
              <w:t xml:space="preserve">доделување на субвенции за </w:t>
            </w:r>
            <w:r>
              <w:rPr>
                <w:rFonts w:cstheme="minorHAnsi"/>
                <w:lang w:val="mk-MK"/>
              </w:rPr>
              <w:t xml:space="preserve"> </w:t>
            </w:r>
            <w:r w:rsidRPr="009A70DB">
              <w:rPr>
                <w:rFonts w:cstheme="minorHAnsi"/>
                <w:lang w:val="mk-MK"/>
              </w:rPr>
              <w:t>ILC</w:t>
            </w:r>
            <w:r w:rsidR="000C35AD" w:rsidRPr="009A70DB">
              <w:rPr>
                <w:rFonts w:cstheme="minorHAnsi"/>
                <w:lang w:val="mk-MK"/>
              </w:rPr>
              <w:t xml:space="preserve">, 10 </w:t>
            </w:r>
            <w:r>
              <w:rPr>
                <w:rFonts w:cstheme="minorHAnsi"/>
                <w:lang w:val="mk-MK"/>
              </w:rPr>
              <w:t>орг</w:t>
            </w:r>
            <w:r w:rsidR="0064515D">
              <w:rPr>
                <w:rFonts w:cstheme="minorHAnsi"/>
                <w:lang w:val="mk-MK"/>
              </w:rPr>
              <w:t>анизации добија парични средства</w:t>
            </w:r>
            <w:r>
              <w:rPr>
                <w:rFonts w:cstheme="minorHAnsi"/>
                <w:lang w:val="mk-MK"/>
              </w:rPr>
              <w:t xml:space="preserve"> </w:t>
            </w:r>
            <w:r w:rsidRPr="009A70DB">
              <w:rPr>
                <w:rFonts w:cstheme="minorHAnsi"/>
                <w:lang w:val="mk-MK"/>
              </w:rPr>
              <w:t>за инцијативи специфично наменети за</w:t>
            </w:r>
            <w:r w:rsidR="0064515D" w:rsidRPr="009A70DB">
              <w:rPr>
                <w:rFonts w:cstheme="minorHAnsi"/>
                <w:lang w:val="mk-MK"/>
              </w:rPr>
              <w:t xml:space="preserve"> лица со попреченост од ЛГБТИК</w:t>
            </w:r>
            <w:r w:rsidRPr="009A70DB">
              <w:rPr>
                <w:rFonts w:cstheme="minorHAnsi"/>
                <w:lang w:val="mk-MK"/>
              </w:rPr>
              <w:t>А+ заедниците, вклучувајќи</w:t>
            </w:r>
            <w:r w:rsidR="000C35AD" w:rsidRPr="009A70DB">
              <w:rPr>
                <w:rFonts w:cstheme="minorHAnsi"/>
                <w:lang w:val="mk-MK"/>
              </w:rPr>
              <w:t>:</w:t>
            </w:r>
          </w:p>
          <w:p w14:paraId="4370EAE1" w14:textId="02AFDC33" w:rsidR="000C35AD" w:rsidRPr="009A70DB" w:rsidRDefault="00485604" w:rsidP="000C35AD">
            <w:pPr>
              <w:numPr>
                <w:ilvl w:val="0"/>
                <w:numId w:val="11"/>
              </w:numPr>
              <w:spacing w:after="120" w:line="240" w:lineRule="auto"/>
              <w:ind w:left="45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mk-MK"/>
              </w:rPr>
            </w:pPr>
            <w:r w:rsidRPr="009A70DB">
              <w:rPr>
                <w:rFonts w:cstheme="minorHAnsi"/>
                <w:lang w:val="mk-MK"/>
              </w:rPr>
              <w:lastRenderedPageBreak/>
              <w:t>Inclusion Melbourne</w:t>
            </w:r>
            <w:r>
              <w:rPr>
                <w:rFonts w:cstheme="minorHAnsi"/>
                <w:lang w:val="mk-MK"/>
              </w:rPr>
              <w:t xml:space="preserve"> </w:t>
            </w:r>
            <w:r w:rsidR="00BF40F9" w:rsidRPr="00501709">
              <w:rPr>
                <w:rFonts w:cstheme="minorHAnsi"/>
                <w:lang w:val="mk-MK"/>
              </w:rPr>
              <w:t>-</w:t>
            </w:r>
            <w:r w:rsidR="000C35AD" w:rsidRPr="009A70DB">
              <w:rPr>
                <w:rFonts w:cstheme="minorHAnsi"/>
                <w:lang w:val="mk-MK"/>
              </w:rPr>
              <w:t xml:space="preserve"> </w:t>
            </w:r>
            <w:r w:rsidR="00302611">
              <w:rPr>
                <w:rFonts w:cstheme="minorHAnsi"/>
                <w:lang w:val="mk-MK"/>
              </w:rPr>
              <w:t xml:space="preserve">кои </w:t>
            </w:r>
            <w:r w:rsidR="00C801CF">
              <w:rPr>
                <w:rFonts w:cstheme="minorHAnsi"/>
                <w:lang w:val="mk-MK"/>
              </w:rPr>
              <w:t xml:space="preserve">подготвуваат </w:t>
            </w:r>
            <w:r w:rsidR="00302611">
              <w:rPr>
                <w:rFonts w:cstheme="minorHAnsi"/>
                <w:lang w:val="mk-MK"/>
              </w:rPr>
              <w:t>достапни информации за да ја поддржат вклуч</w:t>
            </w:r>
            <w:r w:rsidR="0064515D">
              <w:rPr>
                <w:rFonts w:cstheme="minorHAnsi"/>
                <w:lang w:val="mk-MK"/>
              </w:rPr>
              <w:t>еноста на припадниците на ЛГБТИК</w:t>
            </w:r>
            <w:r w:rsidR="00302611">
              <w:rPr>
                <w:rFonts w:cstheme="minorHAnsi"/>
                <w:lang w:val="mk-MK"/>
              </w:rPr>
              <w:t xml:space="preserve">А+ заедницата до </w:t>
            </w:r>
            <w:r w:rsidR="00C801CF">
              <w:rPr>
                <w:rFonts w:cstheme="minorHAnsi"/>
                <w:lang w:val="mk-MK"/>
              </w:rPr>
              <w:t xml:space="preserve">општи </w:t>
            </w:r>
            <w:r w:rsidR="00302611">
              <w:rPr>
                <w:rFonts w:cstheme="minorHAnsi"/>
                <w:lang w:val="mk-MK"/>
              </w:rPr>
              <w:t xml:space="preserve">услуги.  </w:t>
            </w:r>
          </w:p>
          <w:p w14:paraId="5DEF9945" w14:textId="350912BB" w:rsidR="000C35AD" w:rsidRPr="009A70DB" w:rsidRDefault="00C801CF" w:rsidP="000C35AD">
            <w:pPr>
              <w:numPr>
                <w:ilvl w:val="0"/>
                <w:numId w:val="11"/>
              </w:numPr>
              <w:spacing w:after="120" w:line="240" w:lineRule="auto"/>
              <w:ind w:left="458" w:hanging="28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mk-MK"/>
              </w:rPr>
            </w:pPr>
            <w:r w:rsidRPr="009A70DB">
              <w:rPr>
                <w:rFonts w:cstheme="minorHAnsi"/>
                <w:lang w:val="mk-MK"/>
              </w:rPr>
              <w:t>Raising Children Network</w:t>
            </w:r>
            <w:r>
              <w:rPr>
                <w:rFonts w:cstheme="minorHAnsi"/>
                <w:lang w:val="mk-MK"/>
              </w:rPr>
              <w:t xml:space="preserve"> </w:t>
            </w:r>
            <w:r w:rsidR="000C35AD" w:rsidRPr="009A70DB">
              <w:rPr>
                <w:rFonts w:cstheme="minorHAnsi"/>
                <w:lang w:val="mk-MK"/>
              </w:rPr>
              <w:t xml:space="preserve">– </w:t>
            </w:r>
            <w:r w:rsidR="0064515D">
              <w:rPr>
                <w:rFonts w:cstheme="minorHAnsi"/>
                <w:lang w:val="mk-MK"/>
              </w:rPr>
              <w:t>кои креираат</w:t>
            </w:r>
            <w:r w:rsidR="00302611">
              <w:rPr>
                <w:rFonts w:cstheme="minorHAnsi"/>
                <w:lang w:val="mk-MK"/>
              </w:rPr>
              <w:t xml:space="preserve"> онлајн </w:t>
            </w:r>
            <w:r>
              <w:rPr>
                <w:rFonts w:cstheme="minorHAnsi"/>
                <w:lang w:val="mk-MK"/>
              </w:rPr>
              <w:t xml:space="preserve">материјали </w:t>
            </w:r>
            <w:r w:rsidR="00302611">
              <w:rPr>
                <w:rFonts w:cstheme="minorHAnsi"/>
                <w:lang w:val="mk-MK"/>
              </w:rPr>
              <w:t>за поддршка на родители и</w:t>
            </w:r>
            <w:r w:rsidR="0064515D">
              <w:rPr>
                <w:rFonts w:cstheme="minorHAnsi"/>
                <w:lang w:val="mk-MK"/>
              </w:rPr>
              <w:t xml:space="preserve"> семејства, вклучувајќи и ЛГБТИК</w:t>
            </w:r>
            <w:r w:rsidR="00302611">
              <w:rPr>
                <w:rFonts w:cstheme="minorHAnsi"/>
                <w:lang w:val="mk-MK"/>
              </w:rPr>
              <w:t>А+ родители</w:t>
            </w:r>
          </w:p>
          <w:p w14:paraId="4BD7DC9C" w14:textId="5180482E" w:rsidR="000C35AD" w:rsidRPr="009A70DB" w:rsidRDefault="00302611" w:rsidP="000C35AD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mk-MK"/>
              </w:rPr>
            </w:pPr>
            <w:r>
              <w:rPr>
                <w:rFonts w:cstheme="minorHAnsi"/>
                <w:lang w:val="mk-MK"/>
              </w:rPr>
              <w:t xml:space="preserve">Ефективноста ќе биде мерена преку </w:t>
            </w:r>
            <w:r w:rsidRPr="009A70DB">
              <w:rPr>
                <w:rFonts w:cstheme="minorHAnsi"/>
                <w:lang w:val="mk-MK"/>
              </w:rPr>
              <w:t>ILC</w:t>
            </w:r>
            <w:r>
              <w:rPr>
                <w:rFonts w:cstheme="minorHAnsi"/>
                <w:lang w:val="mk-MK"/>
              </w:rPr>
              <w:t xml:space="preserve"> извештаи за проценка. </w:t>
            </w:r>
          </w:p>
        </w:tc>
      </w:tr>
      <w:tr w:rsidR="000B5AEB" w:rsidRPr="00501709" w14:paraId="5C1ABB01" w14:textId="77777777" w:rsidTr="000C35A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64CA8CE6" w14:textId="4DCBB651" w:rsidR="000B5AEB" w:rsidRPr="009A70DB" w:rsidRDefault="00DB622F" w:rsidP="002F49FE">
            <w:pPr>
              <w:rPr>
                <w:rFonts w:cstheme="minorHAnsi"/>
                <w:lang w:val="mk-MK"/>
              </w:rPr>
            </w:pPr>
            <w:r>
              <w:rPr>
                <w:rFonts w:cstheme="minorHAnsi"/>
                <w:lang w:val="mk-MK"/>
              </w:rPr>
              <w:lastRenderedPageBreak/>
              <w:t>Промоција н</w:t>
            </w:r>
            <w:r w:rsidR="0064515D">
              <w:rPr>
                <w:rFonts w:cstheme="minorHAnsi"/>
                <w:lang w:val="mk-MK"/>
              </w:rPr>
              <w:t xml:space="preserve">а </w:t>
            </w:r>
            <w:r w:rsidR="00C801CF">
              <w:rPr>
                <w:rFonts w:cstheme="minorHAnsi"/>
                <w:lang w:val="mk-MK"/>
              </w:rPr>
              <w:t>значајни денови</w:t>
            </w:r>
            <w:r w:rsidR="0064515D">
              <w:rPr>
                <w:rFonts w:cstheme="minorHAnsi"/>
                <w:lang w:val="mk-MK"/>
              </w:rPr>
              <w:t xml:space="preserve"> </w:t>
            </w:r>
            <w:r w:rsidR="00C801CF">
              <w:rPr>
                <w:rFonts w:cstheme="minorHAnsi"/>
                <w:lang w:val="mk-MK"/>
              </w:rPr>
              <w:t xml:space="preserve">за </w:t>
            </w:r>
            <w:r w:rsidR="0064515D">
              <w:rPr>
                <w:rFonts w:cstheme="minorHAnsi"/>
                <w:lang w:val="mk-MK"/>
              </w:rPr>
              <w:t>ЛГБТИК</w:t>
            </w:r>
            <w:r>
              <w:rPr>
                <w:rFonts w:cstheme="minorHAnsi"/>
                <w:lang w:val="mk-MK"/>
              </w:rPr>
              <w:t xml:space="preserve">А+ </w:t>
            </w:r>
            <w:r w:rsidR="00C801CF">
              <w:rPr>
                <w:rFonts w:cstheme="minorHAnsi"/>
                <w:lang w:val="mk-MK"/>
              </w:rPr>
              <w:t>заедницата</w:t>
            </w:r>
          </w:p>
        </w:tc>
        <w:tc>
          <w:tcPr>
            <w:tcW w:w="5702" w:type="dxa"/>
          </w:tcPr>
          <w:p w14:paraId="498C4692" w14:textId="1EB692C0" w:rsidR="000B5AEB" w:rsidRPr="00501709" w:rsidRDefault="000B5AEB" w:rsidP="000B5AEB">
            <w:pPr>
              <w:spacing w:after="120" w:line="240" w:lineRule="auto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mk-MK"/>
              </w:rPr>
            </w:pPr>
            <w:r w:rsidRPr="009A70DB">
              <w:rPr>
                <w:rFonts w:cstheme="minorHAnsi"/>
                <w:lang w:val="mk-MK"/>
              </w:rPr>
              <w:t>NDIA</w:t>
            </w:r>
            <w:r w:rsidR="00DB622F">
              <w:rPr>
                <w:rFonts w:cstheme="minorHAnsi"/>
                <w:lang w:val="mk-MK"/>
              </w:rPr>
              <w:t xml:space="preserve"> ги искористи можностите активно да учествува во значајни</w:t>
            </w:r>
            <w:r w:rsidR="0064515D">
              <w:rPr>
                <w:rFonts w:cstheme="minorHAnsi"/>
                <w:lang w:val="mk-MK"/>
              </w:rPr>
              <w:t xml:space="preserve"> настани од календарот на ЛГБТИКА+ заедницата за</w:t>
            </w:r>
            <w:r w:rsidR="00DB622F">
              <w:rPr>
                <w:rFonts w:cstheme="minorHAnsi"/>
                <w:lang w:val="mk-MK"/>
              </w:rPr>
              <w:t xml:space="preserve"> подигнување на свеста и промоција на вклученост, </w:t>
            </w:r>
            <w:r w:rsidR="00DA4E2A">
              <w:rPr>
                <w:rFonts w:cstheme="minorHAnsi"/>
                <w:lang w:val="mk-MK"/>
              </w:rPr>
              <w:t xml:space="preserve">преку </w:t>
            </w:r>
            <w:r w:rsidR="00C801CF">
              <w:rPr>
                <w:rFonts w:cstheme="minorHAnsi"/>
                <w:lang w:val="mk-MK"/>
              </w:rPr>
              <w:t xml:space="preserve">ширење </w:t>
            </w:r>
            <w:r w:rsidR="0064515D">
              <w:rPr>
                <w:rFonts w:cstheme="minorHAnsi"/>
                <w:lang w:val="mk-MK"/>
              </w:rPr>
              <w:t xml:space="preserve">на разни </w:t>
            </w:r>
            <w:r w:rsidR="00C801CF" w:rsidRPr="00501709">
              <w:rPr>
                <w:rFonts w:cstheme="minorHAnsi"/>
                <w:lang w:val="mk-MK"/>
              </w:rPr>
              <w:t>NDIA</w:t>
            </w:r>
            <w:r w:rsidR="00C801CF">
              <w:rPr>
                <w:rFonts w:cstheme="minorHAnsi"/>
                <w:lang w:val="mk-MK"/>
              </w:rPr>
              <w:t xml:space="preserve"> </w:t>
            </w:r>
            <w:r w:rsidR="0064515D">
              <w:rPr>
                <w:rFonts w:cstheme="minorHAnsi"/>
                <w:lang w:val="mk-MK"/>
              </w:rPr>
              <w:t>брендирани ЛГБТИК</w:t>
            </w:r>
            <w:r w:rsidR="00DA4E2A">
              <w:rPr>
                <w:rFonts w:cstheme="minorHAnsi"/>
                <w:lang w:val="mk-MK"/>
              </w:rPr>
              <w:t>А+ фокусирани материјали</w:t>
            </w:r>
            <w:r w:rsidR="00293317" w:rsidRPr="00501709">
              <w:rPr>
                <w:rFonts w:cstheme="minorHAnsi"/>
                <w:lang w:val="mk-MK"/>
              </w:rPr>
              <w:t xml:space="preserve">. </w:t>
            </w:r>
            <w:r w:rsidRPr="00501709">
              <w:rPr>
                <w:rFonts w:cstheme="minorHAnsi"/>
                <w:lang w:val="mk-MK"/>
              </w:rPr>
              <w:t xml:space="preserve">NDIA </w:t>
            </w:r>
            <w:r w:rsidR="00DA4E2A">
              <w:rPr>
                <w:rFonts w:cstheme="minorHAnsi"/>
                <w:lang w:val="mk-MK"/>
              </w:rPr>
              <w:t>беше активно присутна на</w:t>
            </w:r>
            <w:r w:rsidRPr="00501709">
              <w:rPr>
                <w:rFonts w:cstheme="minorHAnsi"/>
                <w:lang w:val="mk-MK"/>
              </w:rPr>
              <w:t>:</w:t>
            </w:r>
          </w:p>
          <w:p w14:paraId="257C21E9" w14:textId="30CDE815" w:rsidR="000B5AEB" w:rsidRPr="00501709" w:rsidRDefault="00866ADE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mk-MK"/>
              </w:rPr>
            </w:pPr>
            <w:r>
              <w:rPr>
                <w:rFonts w:cstheme="minorHAnsi"/>
                <w:lang w:val="mk-MK"/>
              </w:rPr>
              <w:t>Парада Марди Гра</w:t>
            </w:r>
            <w:r w:rsidR="000B5AEB" w:rsidRPr="00501709">
              <w:rPr>
                <w:rFonts w:cstheme="minorHAnsi"/>
                <w:lang w:val="mk-MK"/>
              </w:rPr>
              <w:t xml:space="preserve">, 2017, 2018 </w:t>
            </w:r>
            <w:r w:rsidR="00EE4677">
              <w:rPr>
                <w:rFonts w:cstheme="minorHAnsi"/>
                <w:lang w:val="mk-MK"/>
              </w:rPr>
              <w:t>и</w:t>
            </w:r>
            <w:r w:rsidR="00EE4677" w:rsidRPr="00501709">
              <w:rPr>
                <w:rFonts w:cstheme="minorHAnsi"/>
                <w:lang w:val="mk-MK"/>
              </w:rPr>
              <w:t xml:space="preserve"> </w:t>
            </w:r>
            <w:r w:rsidR="000B5AEB" w:rsidRPr="00501709">
              <w:rPr>
                <w:rFonts w:cstheme="minorHAnsi"/>
                <w:lang w:val="mk-MK"/>
              </w:rPr>
              <w:t xml:space="preserve">2019. </w:t>
            </w:r>
          </w:p>
          <w:p w14:paraId="262DBD70" w14:textId="5AAE3547" w:rsidR="000B5AEB" w:rsidRPr="00501709" w:rsidRDefault="00866ADE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mk-MK"/>
              </w:rPr>
            </w:pPr>
            <w:r>
              <w:rPr>
                <w:rFonts w:cstheme="minorHAnsi"/>
                <w:lang w:val="mk-MK"/>
              </w:rPr>
              <w:t>Меѓународен ден против хомофобија, трансфобија и бифобија</w:t>
            </w:r>
            <w:r w:rsidR="00EE4677" w:rsidRPr="00501709">
              <w:rPr>
                <w:rFonts w:cstheme="minorHAnsi"/>
                <w:lang w:val="mk-MK"/>
              </w:rPr>
              <w:t xml:space="preserve"> (</w:t>
            </w:r>
            <w:r w:rsidR="00DA4E2A" w:rsidRPr="00501709">
              <w:rPr>
                <w:rFonts w:cstheme="minorHAnsi"/>
                <w:lang w:val="mk-MK"/>
              </w:rPr>
              <w:t>IDAHOBIT</w:t>
            </w:r>
            <w:r w:rsidR="002553BA" w:rsidRPr="00866ADE">
              <w:rPr>
                <w:rFonts w:cstheme="minorHAnsi"/>
                <w:lang w:val="mk-MK"/>
              </w:rPr>
              <w:t>)</w:t>
            </w:r>
            <w:r w:rsidR="00DA4E2A" w:rsidRPr="00501709">
              <w:rPr>
                <w:rFonts w:cstheme="minorHAnsi"/>
                <w:lang w:val="mk-MK"/>
              </w:rPr>
              <w:t xml:space="preserve">, </w:t>
            </w:r>
            <w:r w:rsidR="006B318F" w:rsidRPr="00501709">
              <w:rPr>
                <w:rFonts w:cstheme="minorHAnsi"/>
                <w:lang w:val="mk-MK"/>
              </w:rPr>
              <w:t>м</w:t>
            </w:r>
            <w:r w:rsidR="00EE4677" w:rsidRPr="00501709">
              <w:rPr>
                <w:rFonts w:cstheme="minorHAnsi"/>
                <w:lang w:val="mk-MK"/>
              </w:rPr>
              <w:t xml:space="preserve">ај </w:t>
            </w:r>
            <w:r w:rsidR="000B5AEB" w:rsidRPr="00501709">
              <w:rPr>
                <w:rFonts w:cstheme="minorHAnsi"/>
                <w:lang w:val="mk-MK"/>
              </w:rPr>
              <w:t xml:space="preserve">2019. </w:t>
            </w:r>
          </w:p>
          <w:p w14:paraId="43C94AB4" w14:textId="3A584299" w:rsidR="000B5AEB" w:rsidRPr="00501709" w:rsidRDefault="00EE4677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lang w:val="mk-MK"/>
              </w:rPr>
            </w:pPr>
            <w:r w:rsidRPr="00501709">
              <w:rPr>
                <w:rFonts w:cstheme="minorHAnsi"/>
                <w:lang w:val="mk-MK"/>
              </w:rPr>
              <w:t>Wear it Purple Day</w:t>
            </w:r>
            <w:r w:rsidR="00DA4E2A" w:rsidRPr="00501709">
              <w:rPr>
                <w:rFonts w:cstheme="minorHAnsi"/>
                <w:lang w:val="mk-MK"/>
              </w:rPr>
              <w:t xml:space="preserve">, </w:t>
            </w:r>
            <w:r w:rsidR="006B318F" w:rsidRPr="00501709">
              <w:rPr>
                <w:rFonts w:cstheme="minorHAnsi"/>
                <w:lang w:val="mk-MK"/>
              </w:rPr>
              <w:t>а</w:t>
            </w:r>
            <w:r w:rsidRPr="00501709">
              <w:rPr>
                <w:rFonts w:cstheme="minorHAnsi"/>
                <w:lang w:val="mk-MK"/>
              </w:rPr>
              <w:t xml:space="preserve">вгуст </w:t>
            </w:r>
            <w:r w:rsidR="000B5AEB" w:rsidRPr="00501709">
              <w:rPr>
                <w:rFonts w:cstheme="minorHAnsi"/>
                <w:lang w:val="mk-MK"/>
              </w:rPr>
              <w:t xml:space="preserve">2019. </w:t>
            </w:r>
          </w:p>
          <w:p w14:paraId="1C43AD24" w14:textId="59EE2073" w:rsidR="000B5AEB" w:rsidRPr="00501709" w:rsidRDefault="00EE4677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mk-MK"/>
              </w:rPr>
            </w:pPr>
            <w:r w:rsidRPr="00501709">
              <w:rPr>
                <w:rFonts w:cstheme="minorHAnsi"/>
                <w:lang w:val="mk-MK"/>
              </w:rPr>
              <w:t>Geelong</w:t>
            </w:r>
            <w:r w:rsidRPr="00501709">
              <w:rPr>
                <w:lang w:val="mk-MK"/>
              </w:rPr>
              <w:t xml:space="preserve"> Rainbow Festival Fair Day</w:t>
            </w:r>
            <w:r w:rsidR="00DA4E2A" w:rsidRPr="00501709">
              <w:rPr>
                <w:lang w:val="mk-MK"/>
              </w:rPr>
              <w:t xml:space="preserve">, </w:t>
            </w:r>
            <w:r w:rsidR="006B318F">
              <w:rPr>
                <w:lang w:val="mk-MK"/>
              </w:rPr>
              <w:t>ф</w:t>
            </w:r>
            <w:r w:rsidRPr="00501709">
              <w:rPr>
                <w:lang w:val="mk-MK"/>
              </w:rPr>
              <w:t xml:space="preserve">евруари </w:t>
            </w:r>
            <w:r w:rsidR="000B5AEB" w:rsidRPr="00501709">
              <w:rPr>
                <w:lang w:val="mk-MK"/>
              </w:rPr>
              <w:t>2020.</w:t>
            </w:r>
          </w:p>
          <w:p w14:paraId="6B55F812" w14:textId="46C2EDFE" w:rsidR="000B5AEB" w:rsidRPr="00501709" w:rsidRDefault="00BA6F51" w:rsidP="000B5AEB">
            <w:pPr>
              <w:numPr>
                <w:ilvl w:val="0"/>
                <w:numId w:val="12"/>
              </w:numPr>
              <w:spacing w:line="240" w:lineRule="auto"/>
              <w:ind w:left="458" w:hanging="283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mk-MK"/>
              </w:rPr>
            </w:pPr>
            <w:r w:rsidRPr="00501709">
              <w:rPr>
                <w:lang w:val="mk-MK"/>
              </w:rPr>
              <w:t>ChillOut Festival</w:t>
            </w:r>
            <w:r w:rsidR="00DA4E2A" w:rsidRPr="00501709">
              <w:rPr>
                <w:lang w:val="mk-MK"/>
              </w:rPr>
              <w:t xml:space="preserve">, </w:t>
            </w:r>
            <w:r w:rsidR="006B318F">
              <w:rPr>
                <w:lang w:val="mk-MK"/>
              </w:rPr>
              <w:t>м</w:t>
            </w:r>
            <w:r w:rsidRPr="00501709">
              <w:rPr>
                <w:lang w:val="mk-MK"/>
              </w:rPr>
              <w:t xml:space="preserve">арт </w:t>
            </w:r>
            <w:r w:rsidR="000B5AEB" w:rsidRPr="00501709">
              <w:rPr>
                <w:lang w:val="mk-MK"/>
              </w:rPr>
              <w:t>2020.</w:t>
            </w:r>
          </w:p>
        </w:tc>
      </w:tr>
      <w:tr w:rsidR="000B5AEB" w:rsidRPr="00F01A8F" w14:paraId="33E1EA9B" w14:textId="77777777" w:rsidTr="000C35A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</w:tcPr>
          <w:p w14:paraId="088507EF" w14:textId="37A22E69" w:rsidR="000B5AEB" w:rsidRPr="002553BA" w:rsidRDefault="00866ADE" w:rsidP="002F49FE">
            <w:pPr>
              <w:rPr>
                <w:rFonts w:cstheme="minorHAnsi"/>
                <w:lang w:val="en-AU"/>
              </w:rPr>
            </w:pPr>
            <w:r>
              <w:rPr>
                <w:rFonts w:cstheme="minorHAnsi"/>
              </w:rPr>
              <w:t xml:space="preserve">NDIA </w:t>
            </w:r>
            <w:r>
              <w:rPr>
                <w:rFonts w:cstheme="minorHAnsi"/>
                <w:lang w:val="mk-MK"/>
              </w:rPr>
              <w:t>м</w:t>
            </w:r>
            <w:proofErr w:type="spellStart"/>
            <w:r>
              <w:rPr>
                <w:rFonts w:cstheme="minorHAnsi"/>
              </w:rPr>
              <w:t>режа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на</w:t>
            </w:r>
            <w:proofErr w:type="spellEnd"/>
            <w:r>
              <w:rPr>
                <w:rFonts w:cstheme="minorHAnsi"/>
              </w:rPr>
              <w:t xml:space="preserve"> </w:t>
            </w:r>
            <w:r>
              <w:rPr>
                <w:rFonts w:cstheme="minorHAnsi"/>
                <w:lang w:val="mk-MK"/>
              </w:rPr>
              <w:t>партнери</w:t>
            </w:r>
          </w:p>
        </w:tc>
        <w:tc>
          <w:tcPr>
            <w:tcW w:w="5702" w:type="dxa"/>
          </w:tcPr>
          <w:p w14:paraId="728E04E2" w14:textId="2445E0B6" w:rsidR="000B5AEB" w:rsidRPr="00501709" w:rsidRDefault="00011E07" w:rsidP="000B5AEB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mk-MK"/>
              </w:rPr>
            </w:pPr>
            <w:r>
              <w:rPr>
                <w:lang w:val="mk-MK" w:eastAsia="en-AU"/>
              </w:rPr>
              <w:t xml:space="preserve">Воспоставена е </w:t>
            </w:r>
            <w:r w:rsidR="00BA6F51" w:rsidRPr="00501709">
              <w:rPr>
                <w:szCs w:val="22"/>
                <w:lang w:val="mk-MK"/>
              </w:rPr>
              <w:t>NDIA LGBTIQA+ Allies Network</w:t>
            </w:r>
            <w:r w:rsidR="00BA6F51">
              <w:rPr>
                <w:szCs w:val="22"/>
                <w:lang w:val="mk-MK"/>
              </w:rPr>
              <w:t xml:space="preserve"> (</w:t>
            </w:r>
            <w:r w:rsidR="00B23DCC" w:rsidRPr="00501709">
              <w:rPr>
                <w:lang w:val="mk-MK" w:eastAsia="en-AU"/>
              </w:rPr>
              <w:t>М</w:t>
            </w:r>
            <w:r w:rsidR="0064515D" w:rsidRPr="00501709">
              <w:rPr>
                <w:lang w:val="mk-MK" w:eastAsia="en-AU"/>
              </w:rPr>
              <w:t xml:space="preserve">режа на </w:t>
            </w:r>
            <w:r w:rsidR="00BA6F51">
              <w:rPr>
                <w:lang w:val="mk-MK" w:eastAsia="en-AU"/>
              </w:rPr>
              <w:t>партнери</w:t>
            </w:r>
            <w:r w:rsidR="00BA6F51" w:rsidRPr="00501709">
              <w:rPr>
                <w:lang w:val="mk-MK" w:eastAsia="en-AU"/>
              </w:rPr>
              <w:t xml:space="preserve"> </w:t>
            </w:r>
            <w:r w:rsidR="0064515D" w:rsidRPr="00501709">
              <w:rPr>
                <w:lang w:val="mk-MK" w:eastAsia="en-AU"/>
              </w:rPr>
              <w:t xml:space="preserve">за </w:t>
            </w:r>
            <w:r w:rsidR="00BA6F51" w:rsidRPr="00501709">
              <w:rPr>
                <w:lang w:val="mk-MK" w:eastAsia="en-AU"/>
              </w:rPr>
              <w:t xml:space="preserve">NDIA </w:t>
            </w:r>
            <w:r w:rsidR="0064515D" w:rsidRPr="00501709">
              <w:rPr>
                <w:lang w:val="mk-MK" w:eastAsia="en-AU"/>
              </w:rPr>
              <w:t>ЛГБТИК</w:t>
            </w:r>
            <w:r w:rsidR="00B23DCC" w:rsidRPr="00501709">
              <w:rPr>
                <w:lang w:val="mk-MK" w:eastAsia="en-AU"/>
              </w:rPr>
              <w:t>А+</w:t>
            </w:r>
            <w:r w:rsidR="00BA6F51">
              <w:rPr>
                <w:lang w:val="mk-MK" w:eastAsia="en-AU"/>
              </w:rPr>
              <w:t xml:space="preserve"> заедниците)</w:t>
            </w:r>
            <w:r w:rsidR="00B23DCC" w:rsidRPr="00501709">
              <w:rPr>
                <w:lang w:val="mk-MK" w:eastAsia="en-AU"/>
              </w:rPr>
              <w:t xml:space="preserve"> </w:t>
            </w:r>
            <w:r w:rsidR="00EE1A27">
              <w:rPr>
                <w:lang w:val="mk-MK" w:eastAsia="en-AU"/>
              </w:rPr>
              <w:t>за вработените</w:t>
            </w:r>
            <w:r>
              <w:rPr>
                <w:lang w:val="mk-MK" w:eastAsia="en-AU"/>
              </w:rPr>
              <w:t xml:space="preserve"> да обезбедат стручно знаење и да споделат искуства, и за понатамошна поддршка на лица</w:t>
            </w:r>
            <w:r w:rsidR="00EE1A27">
              <w:rPr>
                <w:lang w:val="mk-MK" w:eastAsia="en-AU"/>
              </w:rPr>
              <w:t xml:space="preserve"> кои се идентификуваат со ЛГБТИК</w:t>
            </w:r>
            <w:r>
              <w:rPr>
                <w:lang w:val="mk-MK" w:eastAsia="en-AU"/>
              </w:rPr>
              <w:t xml:space="preserve">А+ заедниците. </w:t>
            </w:r>
          </w:p>
          <w:p w14:paraId="4D5E409F" w14:textId="0F6E58CF" w:rsidR="000B5AEB" w:rsidRPr="00501709" w:rsidRDefault="00011E07" w:rsidP="000B5AEB">
            <w:pPr>
              <w:spacing w:after="120" w:line="240" w:lineRule="auto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lang w:val="mk-MK"/>
              </w:rPr>
            </w:pPr>
            <w:r>
              <w:rPr>
                <w:lang w:val="mk-MK"/>
              </w:rPr>
              <w:t xml:space="preserve">Ефективноста ќе се мери преку </w:t>
            </w:r>
            <w:r w:rsidR="00BA6F51">
              <w:rPr>
                <w:lang w:val="mk-MK"/>
              </w:rPr>
              <w:t xml:space="preserve">резултати од годишен </w:t>
            </w:r>
            <w:r w:rsidR="002870F1">
              <w:rPr>
                <w:lang w:val="mk-MK"/>
              </w:rPr>
              <w:t xml:space="preserve">попис </w:t>
            </w:r>
            <w:r>
              <w:rPr>
                <w:lang w:val="mk-MK"/>
              </w:rPr>
              <w:t xml:space="preserve">во врска со разновидноста и било какви теми кои се презентирани од </w:t>
            </w:r>
            <w:r w:rsidR="00BA6F51">
              <w:rPr>
                <w:lang w:val="mk-MK"/>
              </w:rPr>
              <w:t>мрежата</w:t>
            </w:r>
            <w:r>
              <w:rPr>
                <w:lang w:val="mk-MK"/>
              </w:rPr>
              <w:t xml:space="preserve">. </w:t>
            </w:r>
          </w:p>
        </w:tc>
      </w:tr>
    </w:tbl>
    <w:p w14:paraId="7CF203C9" w14:textId="63F17295" w:rsidR="000B5AEB" w:rsidRDefault="000B5AEB" w:rsidP="00666FA5">
      <w:pPr>
        <w:pStyle w:val="Heading2"/>
        <w:numPr>
          <w:ilvl w:val="0"/>
          <w:numId w:val="0"/>
        </w:numPr>
        <w:spacing w:before="0" w:after="0"/>
        <w:rPr>
          <w:rStyle w:val="FGHeadingChar"/>
          <w:rFonts w:cstheme="majorBidi"/>
          <w:b/>
          <w:bCs/>
          <w:color w:val="6B2976"/>
          <w:sz w:val="24"/>
          <w:szCs w:val="26"/>
          <w:lang w:val="mk-MK"/>
        </w:rPr>
      </w:pPr>
      <w:bookmarkStart w:id="11" w:name="_Toc37231588"/>
    </w:p>
    <w:p w14:paraId="4D7BB419" w14:textId="77777777" w:rsidR="00866ADE" w:rsidRDefault="00866ADE">
      <w:pPr>
        <w:spacing w:line="276" w:lineRule="auto"/>
        <w:rPr>
          <w:rStyle w:val="FGHeadingChar"/>
          <w:rFonts w:cstheme="majorBidi"/>
          <w:color w:val="6B2976"/>
          <w:sz w:val="44"/>
          <w:szCs w:val="26"/>
          <w:lang w:val="mk-MK"/>
        </w:rPr>
      </w:pPr>
      <w:bookmarkStart w:id="12" w:name="_Toc44512076"/>
      <w:bookmarkEnd w:id="11"/>
      <w:r>
        <w:rPr>
          <w:rStyle w:val="FGHeadingChar"/>
          <w:rFonts w:cstheme="majorBidi"/>
          <w:b w:val="0"/>
          <w:bCs w:val="0"/>
          <w:color w:val="6B2976"/>
          <w:sz w:val="44"/>
          <w:szCs w:val="26"/>
          <w:lang w:val="mk-MK"/>
        </w:rPr>
        <w:br w:type="page"/>
      </w:r>
    </w:p>
    <w:p w14:paraId="6B884129" w14:textId="00B22680" w:rsidR="000B5AEB" w:rsidRPr="000B5AEB" w:rsidRDefault="00F3259B" w:rsidP="000B5AEB">
      <w:pPr>
        <w:pStyle w:val="Heading2"/>
        <w:rPr>
          <w:rStyle w:val="FGHeadingChar"/>
          <w:rFonts w:cstheme="majorBidi"/>
          <w:b/>
          <w:bCs/>
          <w:color w:val="6B2976"/>
          <w:sz w:val="44"/>
          <w:szCs w:val="26"/>
        </w:rPr>
      </w:pPr>
      <w:r>
        <w:rPr>
          <w:rStyle w:val="FGHeadingChar"/>
          <w:rFonts w:cstheme="majorBidi"/>
          <w:b/>
          <w:bCs/>
          <w:color w:val="6B2976"/>
          <w:sz w:val="44"/>
          <w:szCs w:val="26"/>
          <w:lang w:val="mk-MK"/>
        </w:rPr>
        <w:lastRenderedPageBreak/>
        <w:t>Нашата намера</w:t>
      </w:r>
      <w:bookmarkEnd w:id="12"/>
      <w:r w:rsidR="000B5AEB" w:rsidRPr="000B5AEB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</w:p>
    <w:p w14:paraId="6538A792" w14:textId="2766030C" w:rsidR="000B5AEB" w:rsidRPr="00153DA3" w:rsidRDefault="00153DA3" w:rsidP="00D96ED3">
      <w:pPr>
        <w:rPr>
          <w:rFonts w:asciiTheme="minorHAnsi" w:eastAsiaTheme="minorHAnsi" w:hAnsiTheme="minorHAnsi"/>
          <w:lang w:val="en-AU"/>
        </w:rPr>
      </w:pPr>
      <w:r>
        <w:rPr>
          <w:lang w:val="mk-MK"/>
        </w:rPr>
        <w:t>За да</w:t>
      </w:r>
      <w:r w:rsidR="00D94D54">
        <w:rPr>
          <w:lang w:val="mk-MK"/>
        </w:rPr>
        <w:t xml:space="preserve"> с</w:t>
      </w:r>
      <w:r w:rsidR="007E54FA">
        <w:rPr>
          <w:lang w:val="mk-MK"/>
        </w:rPr>
        <w:t>е осигура</w:t>
      </w:r>
      <w:r>
        <w:rPr>
          <w:lang w:val="mk-MK"/>
        </w:rPr>
        <w:t xml:space="preserve"> Агенцијата </w:t>
      </w:r>
      <w:r w:rsidR="00D94D54">
        <w:rPr>
          <w:lang w:val="mk-MK"/>
        </w:rPr>
        <w:t xml:space="preserve">дека </w:t>
      </w:r>
      <w:r>
        <w:rPr>
          <w:lang w:val="mk-MK"/>
        </w:rPr>
        <w:t>им служи на</w:t>
      </w:r>
      <w:r w:rsidR="007E54FA">
        <w:rPr>
          <w:lang w:val="mk-MK"/>
        </w:rPr>
        <w:t xml:space="preserve"> учесниците припадници на ЛГБТИК</w:t>
      </w:r>
      <w:r>
        <w:rPr>
          <w:lang w:val="mk-MK"/>
        </w:rPr>
        <w:t>А+,</w:t>
      </w:r>
      <w:r w:rsidR="00D94D54">
        <w:rPr>
          <w:lang w:val="mk-MK"/>
        </w:rPr>
        <w:t xml:space="preserve"> </w:t>
      </w:r>
      <w:r>
        <w:rPr>
          <w:lang w:val="mk-MK"/>
        </w:rPr>
        <w:t>нивните сем</w:t>
      </w:r>
      <w:r w:rsidR="0060677C">
        <w:rPr>
          <w:lang w:val="mk-MK"/>
        </w:rPr>
        <w:t>ејства и заедници</w:t>
      </w:r>
      <w:r w:rsidR="00BA6F51">
        <w:rPr>
          <w:lang w:val="mk-MK"/>
        </w:rPr>
        <w:t>те</w:t>
      </w:r>
      <w:r w:rsidR="0060677C">
        <w:rPr>
          <w:lang w:val="mk-MK"/>
        </w:rPr>
        <w:t xml:space="preserve"> достоинствено</w:t>
      </w:r>
      <w:r>
        <w:rPr>
          <w:lang w:val="mk-MK"/>
        </w:rPr>
        <w:t>, нашата Стратегија има четири</w:t>
      </w:r>
      <w:r w:rsidR="00BA6F51">
        <w:rPr>
          <w:lang w:val="mk-MK"/>
        </w:rPr>
        <w:t xml:space="preserve"> стратешки </w:t>
      </w:r>
      <w:r>
        <w:rPr>
          <w:lang w:val="mk-MK"/>
        </w:rPr>
        <w:t xml:space="preserve"> цели</w:t>
      </w:r>
      <w:r>
        <w:rPr>
          <w:lang w:val="en-AU"/>
        </w:rPr>
        <w:t>:</w:t>
      </w:r>
    </w:p>
    <w:p w14:paraId="4981789C" w14:textId="539B86F7" w:rsidR="000B5AEB" w:rsidRDefault="00C51F83" w:rsidP="000B5AEB">
      <w:pPr>
        <w:pStyle w:val="CommentText"/>
        <w:numPr>
          <w:ilvl w:val="0"/>
          <w:numId w:val="13"/>
        </w:numPr>
        <w:spacing w:after="12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mk-MK"/>
        </w:rPr>
        <w:t>Подобрување на нашата организациска култура и ставови</w:t>
      </w:r>
      <w:r w:rsidR="000B5AEB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mk-MK"/>
        </w:rPr>
        <w:t xml:space="preserve">преку поголема компетентост и пракса на сите вработени во </w:t>
      </w:r>
      <w:r w:rsidRPr="00501709">
        <w:rPr>
          <w:sz w:val="22"/>
          <w:szCs w:val="22"/>
        </w:rPr>
        <w:t>NDIA</w:t>
      </w:r>
      <w:r w:rsidR="000B5AEB" w:rsidRPr="00D96ED3">
        <w:t xml:space="preserve">, </w:t>
      </w:r>
      <w:r w:rsidR="00E210DA" w:rsidRPr="00501709">
        <w:rPr>
          <w:sz w:val="22"/>
          <w:szCs w:val="22"/>
          <w:lang w:val="mk-MK"/>
        </w:rPr>
        <w:t>партнери и даватели на услуги</w:t>
      </w:r>
      <w:r w:rsidR="00E210DA">
        <w:rPr>
          <w:lang w:val="mk-MK"/>
        </w:rPr>
        <w:t xml:space="preserve">. </w:t>
      </w:r>
      <w:r w:rsidR="000B5AEB">
        <w:rPr>
          <w:rFonts w:ascii="Arial" w:hAnsi="Arial" w:cs="Arial"/>
          <w:sz w:val="22"/>
          <w:szCs w:val="22"/>
        </w:rPr>
        <w:t xml:space="preserve"> </w:t>
      </w:r>
    </w:p>
    <w:p w14:paraId="06FCDA15" w14:textId="462BBAFB" w:rsidR="000B5AEB" w:rsidRDefault="00E210DA" w:rsidP="000B5AEB">
      <w:pPr>
        <w:pStyle w:val="CommentText"/>
        <w:numPr>
          <w:ilvl w:val="0"/>
          <w:numId w:val="13"/>
        </w:numPr>
        <w:spacing w:after="120" w:line="264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  <w:lang w:val="mk-MK"/>
        </w:rPr>
        <w:t xml:space="preserve">Подобрување на нашиот пристап кон </w:t>
      </w:r>
      <w:r w:rsidR="00EE0A79">
        <w:rPr>
          <w:rFonts w:ascii="Arial" w:hAnsi="Arial" w:cs="Arial"/>
          <w:b/>
          <w:sz w:val="22"/>
          <w:szCs w:val="22"/>
          <w:lang w:val="mk-MK"/>
        </w:rPr>
        <w:t xml:space="preserve">вклученоста </w:t>
      </w:r>
      <w:r w:rsidRPr="00501709">
        <w:rPr>
          <w:sz w:val="22"/>
          <w:szCs w:val="22"/>
          <w:lang w:val="mk-MK"/>
        </w:rPr>
        <w:t xml:space="preserve">преку блиска соработка </w:t>
      </w:r>
      <w:r w:rsidR="007E54FA" w:rsidRPr="00501709">
        <w:rPr>
          <w:sz w:val="22"/>
          <w:szCs w:val="22"/>
          <w:lang w:val="mk-MK"/>
        </w:rPr>
        <w:t>со учесници припадници на ЛГБТИК</w:t>
      </w:r>
      <w:r w:rsidRPr="00501709">
        <w:rPr>
          <w:sz w:val="22"/>
          <w:szCs w:val="22"/>
          <w:lang w:val="mk-MK"/>
        </w:rPr>
        <w:t>А+ заедницата, врвни тела, заедници, поширокиот сект</w:t>
      </w:r>
      <w:r w:rsidR="007E54FA" w:rsidRPr="00501709">
        <w:rPr>
          <w:sz w:val="22"/>
          <w:szCs w:val="22"/>
          <w:lang w:val="mk-MK"/>
        </w:rPr>
        <w:t xml:space="preserve">ор </w:t>
      </w:r>
      <w:r w:rsidR="00EE0A79">
        <w:rPr>
          <w:sz w:val="22"/>
          <w:szCs w:val="22"/>
          <w:lang w:val="mk-MK"/>
        </w:rPr>
        <w:t>н</w:t>
      </w:r>
      <w:r w:rsidR="00EE0A79" w:rsidRPr="00501709">
        <w:rPr>
          <w:sz w:val="22"/>
          <w:szCs w:val="22"/>
          <w:lang w:val="mk-MK"/>
        </w:rPr>
        <w:t xml:space="preserve">а </w:t>
      </w:r>
      <w:r w:rsidR="007E54FA" w:rsidRPr="00501709">
        <w:rPr>
          <w:sz w:val="22"/>
          <w:szCs w:val="22"/>
          <w:lang w:val="mk-MK"/>
        </w:rPr>
        <w:t>лица со попреченост</w:t>
      </w:r>
      <w:r w:rsidRPr="00501709">
        <w:rPr>
          <w:sz w:val="22"/>
          <w:szCs w:val="22"/>
          <w:lang w:val="mk-MK"/>
        </w:rPr>
        <w:t xml:space="preserve"> и сите</w:t>
      </w:r>
      <w:r w:rsidR="001D4953" w:rsidRPr="00501709">
        <w:rPr>
          <w:sz w:val="22"/>
          <w:szCs w:val="22"/>
          <w:lang w:val="mk-MK"/>
        </w:rPr>
        <w:t xml:space="preserve"> </w:t>
      </w:r>
      <w:r w:rsidR="00EE0A79">
        <w:rPr>
          <w:sz w:val="22"/>
          <w:szCs w:val="22"/>
          <w:lang w:val="mk-MK"/>
        </w:rPr>
        <w:t>в</w:t>
      </w:r>
      <w:r w:rsidR="00EE0A79" w:rsidRPr="00501709">
        <w:rPr>
          <w:sz w:val="22"/>
          <w:szCs w:val="22"/>
          <w:lang w:val="mk-MK"/>
        </w:rPr>
        <w:t xml:space="preserve">лади </w:t>
      </w:r>
      <w:r w:rsidRPr="00501709">
        <w:rPr>
          <w:sz w:val="22"/>
          <w:szCs w:val="22"/>
          <w:lang w:val="mk-MK"/>
        </w:rPr>
        <w:t>за подобро да одговориме на потребит</w:t>
      </w:r>
      <w:r w:rsidR="001D4953" w:rsidRPr="00501709">
        <w:rPr>
          <w:sz w:val="22"/>
          <w:szCs w:val="22"/>
          <w:lang w:val="mk-MK"/>
        </w:rPr>
        <w:t>е на лицата со попреченост</w:t>
      </w:r>
      <w:r w:rsidRPr="00501709">
        <w:rPr>
          <w:sz w:val="22"/>
          <w:szCs w:val="22"/>
          <w:lang w:val="mk-MK"/>
        </w:rPr>
        <w:t xml:space="preserve"> припадници на ЛГБТИПА+</w:t>
      </w:r>
      <w:r w:rsidR="00EE0A79">
        <w:rPr>
          <w:sz w:val="22"/>
          <w:szCs w:val="22"/>
          <w:lang w:val="mk-MK"/>
        </w:rPr>
        <w:t xml:space="preserve"> заедниците</w:t>
      </w:r>
      <w:r w:rsidR="000B5AEB" w:rsidRPr="00501709">
        <w:rPr>
          <w:sz w:val="22"/>
          <w:szCs w:val="22"/>
        </w:rPr>
        <w:t>.</w:t>
      </w:r>
      <w:r w:rsidR="000B5AEB">
        <w:rPr>
          <w:rFonts w:ascii="Arial" w:hAnsi="Arial" w:cs="Arial"/>
          <w:sz w:val="22"/>
          <w:szCs w:val="22"/>
        </w:rPr>
        <w:t xml:space="preserve"> </w:t>
      </w:r>
    </w:p>
    <w:p w14:paraId="2D471034" w14:textId="5D67F028" w:rsidR="000B5AEB" w:rsidRPr="00EE0A79" w:rsidRDefault="00EE0A79" w:rsidP="000B5AEB">
      <w:pPr>
        <w:pStyle w:val="BodyText1"/>
        <w:numPr>
          <w:ilvl w:val="0"/>
          <w:numId w:val="13"/>
        </w:numPr>
        <w:spacing w:line="264" w:lineRule="auto"/>
        <w:rPr>
          <w:rFonts w:cs="Arial"/>
          <w:sz w:val="22"/>
          <w:szCs w:val="22"/>
        </w:rPr>
      </w:pPr>
      <w:r>
        <w:rPr>
          <w:rFonts w:cs="Arial"/>
          <w:b/>
          <w:sz w:val="22"/>
          <w:szCs w:val="22"/>
          <w:lang w:val="mk-MK"/>
        </w:rPr>
        <w:t xml:space="preserve">Зголемено застапување </w:t>
      </w:r>
      <w:r w:rsidR="00E210DA">
        <w:rPr>
          <w:rFonts w:cs="Arial"/>
          <w:b/>
          <w:sz w:val="22"/>
          <w:szCs w:val="22"/>
          <w:lang w:val="mk-MK"/>
        </w:rPr>
        <w:t xml:space="preserve">и учество </w:t>
      </w:r>
      <w:r w:rsidR="00E210DA" w:rsidRPr="00501709">
        <w:rPr>
          <w:rFonts w:cs="Arial"/>
          <w:sz w:val="22"/>
          <w:szCs w:val="22"/>
          <w:lang w:val="mk-MK"/>
        </w:rPr>
        <w:t xml:space="preserve">на учесниците од </w:t>
      </w:r>
      <w:r w:rsidR="00E210DA" w:rsidRPr="00EE0A79">
        <w:rPr>
          <w:rFonts w:cs="Arial"/>
          <w:b/>
          <w:sz w:val="22"/>
          <w:szCs w:val="22"/>
        </w:rPr>
        <w:t xml:space="preserve"> </w:t>
      </w:r>
      <w:r w:rsidR="00BD26E1" w:rsidRPr="00501709">
        <w:rPr>
          <w:rFonts w:cs="Arial"/>
          <w:sz w:val="22"/>
          <w:szCs w:val="22"/>
        </w:rPr>
        <w:t>ЛГБТИК</w:t>
      </w:r>
      <w:r w:rsidR="00E210DA" w:rsidRPr="00501709">
        <w:rPr>
          <w:rFonts w:cs="Arial"/>
          <w:sz w:val="22"/>
          <w:szCs w:val="22"/>
        </w:rPr>
        <w:t>А+</w:t>
      </w:r>
      <w:r w:rsidR="00E210DA" w:rsidRPr="00EE0A79">
        <w:rPr>
          <w:rFonts w:cs="Arial"/>
          <w:b/>
          <w:sz w:val="22"/>
          <w:szCs w:val="22"/>
        </w:rPr>
        <w:t xml:space="preserve"> </w:t>
      </w:r>
      <w:r w:rsidR="00E210DA" w:rsidRPr="00501709">
        <w:rPr>
          <w:rFonts w:cs="Arial"/>
          <w:sz w:val="22"/>
          <w:szCs w:val="22"/>
          <w:lang w:val="mk-MK"/>
        </w:rPr>
        <w:t xml:space="preserve">преку </w:t>
      </w:r>
      <w:r w:rsidRPr="00501709">
        <w:rPr>
          <w:rFonts w:cs="Arial"/>
          <w:sz w:val="22"/>
          <w:szCs w:val="22"/>
          <w:lang w:val="mk-MK"/>
        </w:rPr>
        <w:t>прилагоден</w:t>
      </w:r>
      <w:r>
        <w:rPr>
          <w:rFonts w:cs="Arial"/>
          <w:sz w:val="22"/>
          <w:szCs w:val="22"/>
          <w:lang w:val="mk-MK"/>
        </w:rPr>
        <w:t>и</w:t>
      </w:r>
      <w:r w:rsidRPr="00501709">
        <w:rPr>
          <w:rFonts w:cs="Arial"/>
          <w:sz w:val="22"/>
          <w:szCs w:val="22"/>
          <w:lang w:val="mk-MK"/>
        </w:rPr>
        <w:t xml:space="preserve"> </w:t>
      </w:r>
      <w:r w:rsidR="00E210DA" w:rsidRPr="00501709">
        <w:rPr>
          <w:rFonts w:cs="Arial"/>
          <w:sz w:val="22"/>
          <w:szCs w:val="22"/>
          <w:lang w:val="mk-MK"/>
        </w:rPr>
        <w:t xml:space="preserve">и културно </w:t>
      </w:r>
      <w:r w:rsidRPr="00501709">
        <w:rPr>
          <w:rFonts w:cs="Arial"/>
          <w:sz w:val="22"/>
          <w:szCs w:val="22"/>
          <w:lang w:val="mk-MK"/>
        </w:rPr>
        <w:t>соодветн</w:t>
      </w:r>
      <w:r>
        <w:rPr>
          <w:rFonts w:cs="Arial"/>
          <w:sz w:val="22"/>
          <w:szCs w:val="22"/>
          <w:lang w:val="mk-MK"/>
        </w:rPr>
        <w:t>и</w:t>
      </w:r>
      <w:r w:rsidRPr="00501709">
        <w:rPr>
          <w:rFonts w:cs="Arial"/>
          <w:sz w:val="22"/>
          <w:szCs w:val="22"/>
          <w:lang w:val="mk-MK"/>
        </w:rPr>
        <w:t xml:space="preserve"> информаци</w:t>
      </w:r>
      <w:r>
        <w:rPr>
          <w:rFonts w:cs="Arial"/>
          <w:sz w:val="22"/>
          <w:szCs w:val="22"/>
          <w:lang w:val="mk-MK"/>
        </w:rPr>
        <w:t>и</w:t>
      </w:r>
      <w:r w:rsidR="00E210DA" w:rsidRPr="00501709">
        <w:rPr>
          <w:rFonts w:cs="Arial"/>
          <w:sz w:val="22"/>
          <w:szCs w:val="22"/>
          <w:lang w:val="mk-MK"/>
        </w:rPr>
        <w:t xml:space="preserve">, </w:t>
      </w:r>
      <w:r w:rsidRPr="00501709">
        <w:rPr>
          <w:rFonts w:cs="Arial"/>
          <w:sz w:val="22"/>
          <w:szCs w:val="22"/>
          <w:lang w:val="mk-MK"/>
        </w:rPr>
        <w:t>промо</w:t>
      </w:r>
      <w:r>
        <w:rPr>
          <w:rFonts w:cs="Arial"/>
          <w:sz w:val="22"/>
          <w:szCs w:val="22"/>
          <w:lang w:val="mk-MK"/>
        </w:rPr>
        <w:t>вирање</w:t>
      </w:r>
      <w:r w:rsidRPr="00501709">
        <w:rPr>
          <w:rFonts w:cs="Arial"/>
          <w:sz w:val="22"/>
          <w:szCs w:val="22"/>
          <w:lang w:val="mk-MK"/>
        </w:rPr>
        <w:t xml:space="preserve"> </w:t>
      </w:r>
      <w:r w:rsidR="00E210DA" w:rsidRPr="00501709">
        <w:rPr>
          <w:rFonts w:cs="Arial"/>
          <w:sz w:val="22"/>
          <w:szCs w:val="22"/>
          <w:lang w:val="mk-MK"/>
        </w:rPr>
        <w:t>на целосно инклузивна поддршка и обезбедување на културно безбедни можности за давање на мислење.</w:t>
      </w:r>
    </w:p>
    <w:p w14:paraId="1A4553B0" w14:textId="1E67FF44" w:rsidR="000B5AEB" w:rsidRPr="00501709" w:rsidRDefault="00BD26E1" w:rsidP="000B5AEB">
      <w:pPr>
        <w:pStyle w:val="BodyText1"/>
        <w:numPr>
          <w:ilvl w:val="0"/>
          <w:numId w:val="13"/>
        </w:numPr>
        <w:spacing w:after="0" w:line="264" w:lineRule="auto"/>
        <w:rPr>
          <w:sz w:val="22"/>
          <w:szCs w:val="22"/>
        </w:rPr>
      </w:pPr>
      <w:r>
        <w:rPr>
          <w:rFonts w:cs="Arial"/>
          <w:b/>
          <w:sz w:val="22"/>
          <w:szCs w:val="22"/>
          <w:lang w:val="mk-MK"/>
        </w:rPr>
        <w:t xml:space="preserve">Подобрување во прибирање и проценка на податоци </w:t>
      </w:r>
      <w:r w:rsidR="000B5AEB">
        <w:rPr>
          <w:rFonts w:cs="Arial"/>
          <w:sz w:val="22"/>
          <w:szCs w:val="22"/>
        </w:rPr>
        <w:t xml:space="preserve"> </w:t>
      </w:r>
      <w:r w:rsidR="00D94D54" w:rsidRPr="00501709">
        <w:rPr>
          <w:sz w:val="22"/>
          <w:szCs w:val="22"/>
          <w:lang w:val="mk-MK"/>
        </w:rPr>
        <w:t xml:space="preserve">за подобро разбирање на разновидноста и искуството на учесниците кои </w:t>
      </w:r>
      <w:r w:rsidR="00EE0A79">
        <w:rPr>
          <w:sz w:val="22"/>
          <w:szCs w:val="22"/>
          <w:lang w:val="mk-MK"/>
        </w:rPr>
        <w:t>ја користат Програмата</w:t>
      </w:r>
      <w:r w:rsidRPr="00501709">
        <w:rPr>
          <w:sz w:val="22"/>
          <w:szCs w:val="22"/>
          <w:lang w:val="mk-MK"/>
        </w:rPr>
        <w:t xml:space="preserve"> и </w:t>
      </w:r>
      <w:r w:rsidR="00EE0A79">
        <w:rPr>
          <w:sz w:val="22"/>
          <w:szCs w:val="22"/>
          <w:lang w:val="mk-MK"/>
        </w:rPr>
        <w:t>проценување</w:t>
      </w:r>
      <w:r w:rsidR="00EE0A79" w:rsidRPr="00501709">
        <w:rPr>
          <w:sz w:val="22"/>
          <w:szCs w:val="22"/>
          <w:lang w:val="mk-MK"/>
        </w:rPr>
        <w:t xml:space="preserve"> </w:t>
      </w:r>
      <w:r w:rsidR="00D94D54" w:rsidRPr="00501709">
        <w:rPr>
          <w:sz w:val="22"/>
          <w:szCs w:val="22"/>
          <w:lang w:val="mk-MK"/>
        </w:rPr>
        <w:t>на влијанието</w:t>
      </w:r>
      <w:r w:rsidRPr="00501709">
        <w:rPr>
          <w:sz w:val="22"/>
          <w:szCs w:val="22"/>
          <w:lang w:val="mk-MK"/>
        </w:rPr>
        <w:t xml:space="preserve"> на дејствијата</w:t>
      </w:r>
      <w:r w:rsidR="00D94D54" w:rsidRPr="00501709">
        <w:rPr>
          <w:sz w:val="22"/>
          <w:szCs w:val="22"/>
          <w:lang w:val="mk-MK"/>
        </w:rPr>
        <w:t xml:space="preserve"> кои ги превземаме за подобрување со текот на времето. </w:t>
      </w:r>
    </w:p>
    <w:p w14:paraId="633520BF" w14:textId="1D3B8CEA" w:rsidR="00F5612A" w:rsidRDefault="00F5612A" w:rsidP="00F5612A">
      <w:pPr>
        <w:pStyle w:val="BodyText1"/>
        <w:spacing w:after="0" w:line="264" w:lineRule="auto"/>
        <w:ind w:left="360"/>
      </w:pPr>
    </w:p>
    <w:p w14:paraId="1099AB34" w14:textId="77777777" w:rsidR="00833D62" w:rsidRDefault="00833D62" w:rsidP="00F5612A">
      <w:pPr>
        <w:pStyle w:val="BodyText1"/>
        <w:spacing w:after="0" w:line="264" w:lineRule="auto"/>
        <w:ind w:left="360"/>
      </w:pPr>
    </w:p>
    <w:p w14:paraId="70A854A3" w14:textId="0F9AE5A7" w:rsidR="000B5AEB" w:rsidRDefault="0060677C" w:rsidP="006B433D">
      <w:pPr>
        <w:pStyle w:val="Heading3"/>
        <w:spacing w:before="240" w:after="120" w:line="264" w:lineRule="auto"/>
        <w:ind w:left="0" w:firstLine="0"/>
        <w:rPr>
          <w:rFonts w:cs="Arial"/>
        </w:rPr>
      </w:pPr>
      <w:bookmarkStart w:id="13" w:name="_Challenges"/>
      <w:bookmarkStart w:id="14" w:name="_Strategic_actions"/>
      <w:bookmarkStart w:id="15" w:name="_Values_alignment"/>
      <w:bookmarkStart w:id="16" w:name="_Toc44512077"/>
      <w:bookmarkEnd w:id="13"/>
      <w:bookmarkEnd w:id="14"/>
      <w:bookmarkEnd w:id="15"/>
      <w:r>
        <w:rPr>
          <w:lang w:val="mk-MK"/>
        </w:rPr>
        <w:t>Подобрување на нашата организациска култура и ставови</w:t>
      </w:r>
      <w:bookmarkEnd w:id="16"/>
    </w:p>
    <w:p w14:paraId="04C3D8EB" w14:textId="381E2D41" w:rsidR="000B5AEB" w:rsidRDefault="00EA71F8" w:rsidP="00F5612A">
      <w:pPr>
        <w:pStyle w:val="Heading5"/>
        <w:spacing w:before="0"/>
      </w:pPr>
      <w:bookmarkStart w:id="17" w:name="_Toc44512078"/>
      <w:bookmarkStart w:id="18" w:name="_Toc41463435"/>
      <w:r>
        <w:rPr>
          <w:lang w:val="mk-MK"/>
        </w:rPr>
        <w:t xml:space="preserve">Преку поголема компетентност и пракса на сите вработени во </w:t>
      </w:r>
      <w:r w:rsidR="000B5AEB">
        <w:t>NDIA</w:t>
      </w:r>
      <w:r>
        <w:rPr>
          <w:lang w:val="mk-MK"/>
        </w:rPr>
        <w:t>, партнери и даватели на услуги.</w:t>
      </w:r>
      <w:bookmarkEnd w:id="17"/>
      <w:r>
        <w:rPr>
          <w:lang w:val="mk-MK"/>
        </w:rPr>
        <w:t xml:space="preserve"> </w:t>
      </w:r>
      <w:r w:rsidR="000B5AEB">
        <w:t xml:space="preserve"> </w:t>
      </w:r>
      <w:bookmarkEnd w:id="18"/>
    </w:p>
    <w:p w14:paraId="686571D5" w14:textId="0FCB5B66" w:rsidR="000B5AEB" w:rsidRPr="00501709" w:rsidRDefault="00BD26E1" w:rsidP="00D96ED3">
      <w:pPr>
        <w:rPr>
          <w:rFonts w:cs="FSMe-Bold"/>
          <w:lang w:val="mk-MK"/>
        </w:rPr>
      </w:pPr>
      <w:r>
        <w:rPr>
          <w:lang w:val="mk-MK"/>
        </w:rPr>
        <w:t>ЛГБТИКА+ лицата со попреченост</w:t>
      </w:r>
      <w:r w:rsidR="00EA71F8">
        <w:rPr>
          <w:lang w:val="mk-MK"/>
        </w:rPr>
        <w:t xml:space="preserve"> ни кажаа кои се нивните грижи околу ставовите </w:t>
      </w:r>
      <w:r w:rsidR="004E70D5">
        <w:rPr>
          <w:lang w:val="mk-MK"/>
        </w:rPr>
        <w:t>и однос</w:t>
      </w:r>
      <w:r w:rsidR="00FB496C">
        <w:rPr>
          <w:lang w:val="en-AU"/>
        </w:rPr>
        <w:t>o</w:t>
      </w:r>
      <w:r w:rsidR="004E70D5">
        <w:rPr>
          <w:lang w:val="mk-MK"/>
        </w:rPr>
        <w:t xml:space="preserve">т </w:t>
      </w:r>
      <w:r w:rsidR="00EA71F8">
        <w:rPr>
          <w:lang w:val="mk-MK"/>
        </w:rPr>
        <w:t xml:space="preserve">за </w:t>
      </w:r>
      <w:r w:rsidR="004E70D5">
        <w:rPr>
          <w:lang w:val="mk-MK"/>
        </w:rPr>
        <w:t>невклученост</w:t>
      </w:r>
      <w:r w:rsidR="008A07C8">
        <w:rPr>
          <w:lang w:val="mk-MK"/>
        </w:rPr>
        <w:t xml:space="preserve"> </w:t>
      </w:r>
      <w:r w:rsidR="00EA71F8">
        <w:rPr>
          <w:lang w:val="mk-MK"/>
        </w:rPr>
        <w:t xml:space="preserve">на лица и организации </w:t>
      </w:r>
      <w:r w:rsidR="004E70D5">
        <w:rPr>
          <w:lang w:val="mk-MK"/>
        </w:rPr>
        <w:t xml:space="preserve">вклучени </w:t>
      </w:r>
      <w:r w:rsidR="00EA71F8">
        <w:rPr>
          <w:lang w:val="mk-MK"/>
        </w:rPr>
        <w:t xml:space="preserve">во </w:t>
      </w:r>
      <w:r w:rsidR="000B5AEB">
        <w:t>NDIS</w:t>
      </w:r>
      <w:r w:rsidR="008A07C8">
        <w:t xml:space="preserve">. </w:t>
      </w:r>
      <w:r w:rsidR="000B5AEB" w:rsidRPr="00501709">
        <w:rPr>
          <w:lang w:val="mk-MK"/>
        </w:rPr>
        <w:t>NDIA</w:t>
      </w:r>
      <w:r w:rsidR="008A07C8">
        <w:rPr>
          <w:lang w:val="mk-MK"/>
        </w:rPr>
        <w:t xml:space="preserve"> е јасна дека </w:t>
      </w:r>
      <w:r>
        <w:rPr>
          <w:lang w:val="mk-MK"/>
        </w:rPr>
        <w:t xml:space="preserve">било каква </w:t>
      </w:r>
      <w:r w:rsidR="008A07C8">
        <w:rPr>
          <w:lang w:val="mk-MK"/>
        </w:rPr>
        <w:t xml:space="preserve">намерна или ненамерна предрасуда не е </w:t>
      </w:r>
      <w:r w:rsidR="004E70D5">
        <w:rPr>
          <w:lang w:val="mk-MK"/>
        </w:rPr>
        <w:t xml:space="preserve">прифатлива </w:t>
      </w:r>
      <w:r w:rsidR="006F309A">
        <w:rPr>
          <w:lang w:val="mk-MK"/>
        </w:rPr>
        <w:t>и разбира дека негативните и</w:t>
      </w:r>
      <w:r>
        <w:rPr>
          <w:lang w:val="mk-MK"/>
        </w:rPr>
        <w:t>скуства влијаат дали или не лице</w:t>
      </w:r>
      <w:r w:rsidR="006F309A">
        <w:rPr>
          <w:lang w:val="mk-MK"/>
        </w:rPr>
        <w:t xml:space="preserve">то ќе пристапи на </w:t>
      </w:r>
      <w:r w:rsidR="004E70D5">
        <w:rPr>
          <w:lang w:val="mk-MK"/>
        </w:rPr>
        <w:t xml:space="preserve">Програмата </w:t>
      </w:r>
      <w:r w:rsidR="006F309A">
        <w:rPr>
          <w:lang w:val="mk-MK"/>
        </w:rPr>
        <w:t xml:space="preserve">и </w:t>
      </w:r>
      <w:r w:rsidR="004E70D5">
        <w:rPr>
          <w:lang w:val="mk-MK"/>
        </w:rPr>
        <w:t xml:space="preserve">какво ќе биде </w:t>
      </w:r>
      <w:r w:rsidR="006F309A">
        <w:rPr>
          <w:lang w:val="mk-MK"/>
        </w:rPr>
        <w:t xml:space="preserve">нивното искуство од истата. </w:t>
      </w:r>
      <w:r w:rsidR="008A07C8">
        <w:rPr>
          <w:lang w:val="mk-MK"/>
        </w:rPr>
        <w:t xml:space="preserve"> </w:t>
      </w:r>
    </w:p>
    <w:p w14:paraId="16CCD6A4" w14:textId="72499439" w:rsidR="000B5AEB" w:rsidRDefault="000B5AEB" w:rsidP="00D96ED3">
      <w:pPr>
        <w:rPr>
          <w:rFonts w:cs="Arial"/>
          <w:lang w:val="mk-MK"/>
        </w:rPr>
      </w:pPr>
      <w:r w:rsidRPr="00501709">
        <w:rPr>
          <w:rFonts w:cs="Arial"/>
          <w:lang w:val="mk-MK"/>
        </w:rPr>
        <w:t>NDIA</w:t>
      </w:r>
      <w:r w:rsidR="006F309A">
        <w:rPr>
          <w:rFonts w:cs="Arial"/>
          <w:lang w:val="mk-MK"/>
        </w:rPr>
        <w:t xml:space="preserve"> и</w:t>
      </w:r>
      <w:r w:rsidR="00BD26E1">
        <w:rPr>
          <w:rFonts w:cs="Arial"/>
          <w:lang w:val="mk-MK"/>
        </w:rPr>
        <w:t>сто слушна дека лицата од ЛГБТИКА+</w:t>
      </w:r>
      <w:r w:rsidR="004E70D5">
        <w:rPr>
          <w:rFonts w:cs="Arial"/>
          <w:lang w:val="mk-MK"/>
        </w:rPr>
        <w:t>заедниците</w:t>
      </w:r>
      <w:r w:rsidR="00BD26E1">
        <w:rPr>
          <w:rFonts w:cs="Arial"/>
          <w:lang w:val="mk-MK"/>
        </w:rPr>
        <w:t xml:space="preserve"> со попреченост</w:t>
      </w:r>
      <w:r w:rsidR="006F309A">
        <w:rPr>
          <w:rFonts w:cs="Arial"/>
          <w:lang w:val="mk-MK"/>
        </w:rPr>
        <w:t xml:space="preserve"> бараат повеќе избор за начинот на кој ги обелоденуваат нивните лични податоци</w:t>
      </w:r>
      <w:r w:rsidR="006F309A" w:rsidRPr="00501709">
        <w:rPr>
          <w:rFonts w:cs="Arial"/>
          <w:lang w:val="mk-MK"/>
        </w:rPr>
        <w:t xml:space="preserve">; </w:t>
      </w:r>
      <w:r w:rsidR="006F309A">
        <w:rPr>
          <w:rFonts w:cs="Arial"/>
          <w:lang w:val="mk-MK"/>
        </w:rPr>
        <w:t xml:space="preserve">чувствуваат дека давателите на услуги често прашуваат премногу </w:t>
      </w:r>
      <w:r w:rsidR="00B3458F">
        <w:rPr>
          <w:rFonts w:cs="Arial"/>
          <w:lang w:val="mk-MK"/>
        </w:rPr>
        <w:t xml:space="preserve">несоодветни </w:t>
      </w:r>
      <w:r w:rsidR="006F309A">
        <w:rPr>
          <w:rFonts w:cs="Arial"/>
          <w:lang w:val="mk-MK"/>
        </w:rPr>
        <w:t>или наметливи прашања</w:t>
      </w:r>
      <w:r w:rsidR="008E1591" w:rsidRPr="00501709">
        <w:rPr>
          <w:rFonts w:cs="Arial"/>
          <w:lang w:val="mk-MK"/>
        </w:rPr>
        <w:t>;</w:t>
      </w:r>
      <w:r w:rsidR="006F309A">
        <w:rPr>
          <w:rFonts w:cs="Arial"/>
          <w:lang w:val="mk-MK"/>
        </w:rPr>
        <w:t xml:space="preserve"> и се фрустрирани поради тоа што треб</w:t>
      </w:r>
      <w:r w:rsidR="008E1591" w:rsidRPr="00501709">
        <w:rPr>
          <w:rFonts w:cs="Arial"/>
          <w:lang w:val="mk-MK"/>
        </w:rPr>
        <w:t>a</w:t>
      </w:r>
      <w:r w:rsidR="006F309A">
        <w:rPr>
          <w:rFonts w:cs="Arial"/>
          <w:lang w:val="mk-MK"/>
        </w:rPr>
        <w:t xml:space="preserve"> да ги</w:t>
      </w:r>
      <w:r w:rsidR="008E1591">
        <w:rPr>
          <w:rFonts w:cs="Arial"/>
          <w:lang w:val="mk-MK"/>
        </w:rPr>
        <w:t xml:space="preserve"> </w:t>
      </w:r>
      <w:r w:rsidR="008E1591" w:rsidRPr="00501709">
        <w:rPr>
          <w:rFonts w:cs="Arial"/>
          <w:lang w:val="mk-MK"/>
        </w:rPr>
        <w:t>‘</w:t>
      </w:r>
      <w:r w:rsidR="008E1591">
        <w:rPr>
          <w:rFonts w:cs="Arial"/>
          <w:lang w:val="mk-MK"/>
        </w:rPr>
        <w:t>едуцираат</w:t>
      </w:r>
      <w:r w:rsidR="008E1591" w:rsidRPr="00501709">
        <w:rPr>
          <w:rFonts w:cs="Arial"/>
          <w:lang w:val="mk-MK"/>
        </w:rPr>
        <w:t>’</w:t>
      </w:r>
      <w:r w:rsidR="00BD26E1">
        <w:rPr>
          <w:rFonts w:cs="Arial"/>
          <w:lang w:val="mk-MK"/>
        </w:rPr>
        <w:t xml:space="preserve"> луѓ</w:t>
      </w:r>
      <w:r w:rsidR="008E1591">
        <w:rPr>
          <w:rFonts w:cs="Arial"/>
          <w:lang w:val="mk-MK"/>
        </w:rPr>
        <w:t xml:space="preserve">ето околу разновидноста на изразување </w:t>
      </w:r>
      <w:r w:rsidR="00B3458F">
        <w:rPr>
          <w:rFonts w:cs="Arial"/>
          <w:lang w:val="mk-MK"/>
        </w:rPr>
        <w:t xml:space="preserve">за </w:t>
      </w:r>
      <w:r w:rsidR="008E1591">
        <w:rPr>
          <w:rFonts w:cs="Arial"/>
          <w:lang w:val="mk-MK"/>
        </w:rPr>
        <w:t xml:space="preserve">врски, </w:t>
      </w:r>
      <w:r w:rsidR="00B3458F">
        <w:rPr>
          <w:rFonts w:cs="Arial"/>
          <w:lang w:val="mk-MK"/>
        </w:rPr>
        <w:t xml:space="preserve">полови </w:t>
      </w:r>
      <w:r w:rsidR="008E1591">
        <w:rPr>
          <w:rFonts w:cs="Arial"/>
          <w:lang w:val="mk-MK"/>
        </w:rPr>
        <w:t xml:space="preserve">карактеристики, </w:t>
      </w:r>
      <w:r w:rsidR="00B3458F">
        <w:rPr>
          <w:rFonts w:cs="Arial"/>
          <w:lang w:val="mk-MK"/>
        </w:rPr>
        <w:t xml:space="preserve">полови </w:t>
      </w:r>
      <w:r w:rsidR="008E1591">
        <w:rPr>
          <w:rFonts w:cs="Arial"/>
          <w:lang w:val="mk-MK"/>
        </w:rPr>
        <w:t xml:space="preserve">и родови идентитети. </w:t>
      </w:r>
      <w:r w:rsidRPr="00501709">
        <w:rPr>
          <w:rFonts w:cs="Arial"/>
          <w:lang w:val="mk-MK"/>
        </w:rPr>
        <w:t xml:space="preserve"> </w:t>
      </w:r>
    </w:p>
    <w:p w14:paraId="5B84159D" w14:textId="77777777" w:rsidR="00866ADE" w:rsidRDefault="00866ADE">
      <w:pPr>
        <w:spacing w:line="276" w:lineRule="auto"/>
        <w:rPr>
          <w:b/>
          <w:color w:val="6B2976"/>
          <w:sz w:val="30"/>
          <w:szCs w:val="30"/>
          <w:lang w:val="mk-MK"/>
        </w:rPr>
      </w:pPr>
      <w:bookmarkStart w:id="19" w:name="_Toc44512079"/>
      <w:r>
        <w:rPr>
          <w:lang w:val="mk-MK"/>
        </w:rPr>
        <w:br w:type="page"/>
      </w:r>
    </w:p>
    <w:p w14:paraId="4B531863" w14:textId="1DB8F462" w:rsidR="000B5AEB" w:rsidRPr="00501709" w:rsidRDefault="0013664A" w:rsidP="006B433D">
      <w:pPr>
        <w:pStyle w:val="Heading3"/>
        <w:spacing w:before="240" w:after="120" w:line="264" w:lineRule="auto"/>
        <w:ind w:left="0" w:firstLine="0"/>
        <w:rPr>
          <w:lang w:val="mk-MK"/>
        </w:rPr>
      </w:pPr>
      <w:r>
        <w:rPr>
          <w:lang w:val="mk-MK"/>
        </w:rPr>
        <w:lastRenderedPageBreak/>
        <w:t>Подобрување на нашиот пристап кон ангажман</w:t>
      </w:r>
      <w:bookmarkEnd w:id="19"/>
      <w:r>
        <w:rPr>
          <w:lang w:val="mk-MK"/>
        </w:rPr>
        <w:t xml:space="preserve"> </w:t>
      </w:r>
      <w:r w:rsidR="000B5AEB" w:rsidRPr="00501709">
        <w:rPr>
          <w:lang w:val="mk-MK"/>
        </w:rPr>
        <w:t xml:space="preserve"> </w:t>
      </w:r>
    </w:p>
    <w:p w14:paraId="4DDB5A64" w14:textId="57245CB8" w:rsidR="000B5AEB" w:rsidRPr="00501709" w:rsidRDefault="0013664A" w:rsidP="00F5612A">
      <w:pPr>
        <w:pStyle w:val="Heading5"/>
        <w:spacing w:before="0"/>
        <w:rPr>
          <w:lang w:val="mk-MK"/>
        </w:rPr>
      </w:pPr>
      <w:bookmarkStart w:id="20" w:name="_Toc41463437"/>
      <w:bookmarkStart w:id="21" w:name="_Toc44512080"/>
      <w:r>
        <w:rPr>
          <w:lang w:val="mk-MK"/>
        </w:rPr>
        <w:t>Преку блиска</w:t>
      </w:r>
      <w:r w:rsidR="009533CC">
        <w:rPr>
          <w:lang w:val="mk-MK"/>
        </w:rPr>
        <w:t xml:space="preserve"> соработка со учесници од ЛГБТИК</w:t>
      </w:r>
      <w:r>
        <w:rPr>
          <w:lang w:val="mk-MK"/>
        </w:rPr>
        <w:t>А+</w:t>
      </w:r>
      <w:r w:rsidR="00D01D1B">
        <w:rPr>
          <w:lang w:val="mk-MK"/>
        </w:rPr>
        <w:t xml:space="preserve"> заедниците</w:t>
      </w:r>
      <w:r>
        <w:rPr>
          <w:lang w:val="mk-MK"/>
        </w:rPr>
        <w:t>, врвни тела, заедници</w:t>
      </w:r>
      <w:r w:rsidR="00D01D1B">
        <w:rPr>
          <w:lang w:val="mk-MK"/>
        </w:rPr>
        <w:t>те</w:t>
      </w:r>
      <w:r>
        <w:rPr>
          <w:lang w:val="mk-MK"/>
        </w:rPr>
        <w:t>, поширокиот сект</w:t>
      </w:r>
      <w:r w:rsidR="009533CC">
        <w:rPr>
          <w:lang w:val="mk-MK"/>
        </w:rPr>
        <w:t>ор за лица со попреченост</w:t>
      </w:r>
      <w:r>
        <w:rPr>
          <w:lang w:val="mk-MK"/>
        </w:rPr>
        <w:t xml:space="preserve"> и сите влади </w:t>
      </w:r>
      <w:r w:rsidR="00C212CA">
        <w:rPr>
          <w:lang w:val="mk-MK"/>
        </w:rPr>
        <w:t>за подобро да одговориме на потребите</w:t>
      </w:r>
      <w:r w:rsidR="009533CC">
        <w:rPr>
          <w:lang w:val="mk-MK"/>
        </w:rPr>
        <w:t xml:space="preserve"> на лицата со попреченост</w:t>
      </w:r>
      <w:r w:rsidR="00C212CA">
        <w:rPr>
          <w:lang w:val="mk-MK"/>
        </w:rPr>
        <w:t xml:space="preserve"> припадници на ЛГБ</w:t>
      </w:r>
      <w:r w:rsidR="009533CC">
        <w:rPr>
          <w:lang w:val="mk-MK"/>
        </w:rPr>
        <w:t>ТИК</w:t>
      </w:r>
      <w:r w:rsidR="00C212CA">
        <w:rPr>
          <w:lang w:val="mk-MK"/>
        </w:rPr>
        <w:t>А+</w:t>
      </w:r>
      <w:bookmarkEnd w:id="20"/>
      <w:r w:rsidR="00D01D1B">
        <w:rPr>
          <w:lang w:val="mk-MK"/>
        </w:rPr>
        <w:t xml:space="preserve"> заедниците.</w:t>
      </w:r>
      <w:bookmarkEnd w:id="21"/>
    </w:p>
    <w:p w14:paraId="732792A8" w14:textId="78EA5E06" w:rsidR="000B5AEB" w:rsidRPr="00501709" w:rsidRDefault="009533CC" w:rsidP="00D96ED3">
      <w:pPr>
        <w:rPr>
          <w:lang w:val="mk-MK"/>
        </w:rPr>
      </w:pPr>
      <w:r>
        <w:rPr>
          <w:lang w:val="mk-MK"/>
        </w:rPr>
        <w:t>Лицата со попреченост</w:t>
      </w:r>
      <w:r w:rsidR="00A76C36">
        <w:rPr>
          <w:lang w:val="mk-MK"/>
        </w:rPr>
        <w:t xml:space="preserve"> припадници на ЛГБТИК</w:t>
      </w:r>
      <w:r w:rsidR="007D2966">
        <w:rPr>
          <w:lang w:val="mk-MK"/>
        </w:rPr>
        <w:t xml:space="preserve">А+ </w:t>
      </w:r>
      <w:r w:rsidR="00D01D1B">
        <w:rPr>
          <w:lang w:val="mk-MK"/>
        </w:rPr>
        <w:t xml:space="preserve">заедниците </w:t>
      </w:r>
      <w:r w:rsidR="007D2966">
        <w:rPr>
          <w:lang w:val="mk-MK"/>
        </w:rPr>
        <w:t>ни кажаа за нивните разновидни искуства при разбирањето и</w:t>
      </w:r>
      <w:r w:rsidR="00A76C36">
        <w:rPr>
          <w:lang w:val="mk-MK"/>
        </w:rPr>
        <w:t xml:space="preserve"> вклучувањето </w:t>
      </w:r>
      <w:r w:rsidR="00D01D1B">
        <w:rPr>
          <w:lang w:val="mk-MK"/>
        </w:rPr>
        <w:t xml:space="preserve">во </w:t>
      </w:r>
      <w:r w:rsidR="00D01D1B" w:rsidRPr="00501709">
        <w:rPr>
          <w:lang w:val="mk-MK"/>
        </w:rPr>
        <w:t>NDIS</w:t>
      </w:r>
      <w:r w:rsidR="00A76C36">
        <w:rPr>
          <w:lang w:val="mk-MK"/>
        </w:rPr>
        <w:t xml:space="preserve"> и клучни</w:t>
      </w:r>
      <w:r w:rsidR="00D01D1B">
        <w:rPr>
          <w:lang w:val="mk-MK"/>
        </w:rPr>
        <w:t>те</w:t>
      </w:r>
      <w:r w:rsidR="007D2966">
        <w:rPr>
          <w:lang w:val="mk-MK"/>
        </w:rPr>
        <w:t xml:space="preserve"> орган</w:t>
      </w:r>
      <w:r w:rsidR="00A76C36">
        <w:rPr>
          <w:lang w:val="mk-MK"/>
        </w:rPr>
        <w:t>и</w:t>
      </w:r>
      <w:r w:rsidR="007D2966">
        <w:rPr>
          <w:lang w:val="mk-MK"/>
        </w:rPr>
        <w:t>зиц</w:t>
      </w:r>
      <w:r w:rsidR="00A76C36">
        <w:rPr>
          <w:lang w:val="mk-MK"/>
        </w:rPr>
        <w:t xml:space="preserve">ии изразија </w:t>
      </w:r>
      <w:r w:rsidR="007D2966">
        <w:rPr>
          <w:lang w:val="mk-MK"/>
        </w:rPr>
        <w:t xml:space="preserve">желба за блиска соработка со </w:t>
      </w:r>
      <w:r w:rsidR="00D01D1B" w:rsidRPr="00501709">
        <w:rPr>
          <w:lang w:val="mk-MK"/>
        </w:rPr>
        <w:t>NDIA</w:t>
      </w:r>
      <w:r w:rsidR="00D01D1B">
        <w:rPr>
          <w:lang w:val="mk-MK"/>
        </w:rPr>
        <w:t xml:space="preserve"> </w:t>
      </w:r>
      <w:r w:rsidR="007D2966">
        <w:rPr>
          <w:lang w:val="mk-MK"/>
        </w:rPr>
        <w:t xml:space="preserve">за да се </w:t>
      </w:r>
      <w:r w:rsidR="00D01D1B">
        <w:rPr>
          <w:lang w:val="mk-MK"/>
        </w:rPr>
        <w:t xml:space="preserve">задоволат </w:t>
      </w:r>
      <w:r w:rsidR="007D2966">
        <w:rPr>
          <w:lang w:val="mk-MK"/>
        </w:rPr>
        <w:t xml:space="preserve">потребите на </w:t>
      </w:r>
      <w:r w:rsidR="00D01D1B">
        <w:rPr>
          <w:lang w:val="mk-MK"/>
        </w:rPr>
        <w:t>нивните акционери</w:t>
      </w:r>
      <w:r w:rsidR="007D2966">
        <w:rPr>
          <w:lang w:val="mk-MK"/>
        </w:rPr>
        <w:t>.</w:t>
      </w:r>
    </w:p>
    <w:p w14:paraId="50321930" w14:textId="66C375C5" w:rsidR="000B5AEB" w:rsidRDefault="00053034" w:rsidP="006B433D">
      <w:pPr>
        <w:pStyle w:val="Heading3"/>
        <w:spacing w:before="240" w:after="120" w:line="264" w:lineRule="auto"/>
        <w:ind w:left="0" w:firstLine="0"/>
      </w:pPr>
      <w:bookmarkStart w:id="22" w:name="_Toc44512081"/>
      <w:r>
        <w:rPr>
          <w:lang w:val="mk-MK"/>
        </w:rPr>
        <w:t>Зголемена застапеност и учество</w:t>
      </w:r>
      <w:bookmarkEnd w:id="22"/>
      <w:r>
        <w:rPr>
          <w:lang w:val="mk-MK"/>
        </w:rPr>
        <w:t xml:space="preserve"> </w:t>
      </w:r>
    </w:p>
    <w:p w14:paraId="2CFD1E7B" w14:textId="5BC3AFE9" w:rsidR="000B5AEB" w:rsidRDefault="006A0F43" w:rsidP="00F5612A">
      <w:pPr>
        <w:pStyle w:val="Heading5"/>
        <w:spacing w:before="0"/>
        <w:rPr>
          <w:sz w:val="24"/>
        </w:rPr>
      </w:pPr>
      <w:bookmarkStart w:id="23" w:name="_Toc44512082"/>
      <w:bookmarkStart w:id="24" w:name="_Toc41463439"/>
      <w:r>
        <w:rPr>
          <w:lang w:val="mk-MK"/>
        </w:rPr>
        <w:t xml:space="preserve">Преку </w:t>
      </w:r>
      <w:r w:rsidR="00D01D1B">
        <w:rPr>
          <w:lang w:val="mk-MK"/>
        </w:rPr>
        <w:t xml:space="preserve">прилагодени </w:t>
      </w:r>
      <w:r w:rsidR="00A67E72">
        <w:rPr>
          <w:lang w:val="mk-MK"/>
        </w:rPr>
        <w:t xml:space="preserve">и културно </w:t>
      </w:r>
      <w:r w:rsidR="00D01D1B">
        <w:rPr>
          <w:lang w:val="mk-MK"/>
        </w:rPr>
        <w:t>соодветни информации</w:t>
      </w:r>
      <w:r w:rsidR="00A67E72">
        <w:rPr>
          <w:lang w:val="mk-MK"/>
        </w:rPr>
        <w:t>, промоција на целосно инклузивни поддршки и културно безбедни можности да се даде мислење</w:t>
      </w:r>
      <w:bookmarkEnd w:id="23"/>
      <w:r w:rsidR="00A67E72">
        <w:rPr>
          <w:lang w:val="mk-MK"/>
        </w:rPr>
        <w:t xml:space="preserve"> </w:t>
      </w:r>
      <w:bookmarkEnd w:id="24"/>
    </w:p>
    <w:p w14:paraId="05871893" w14:textId="5F80A8E9" w:rsidR="00D96ED3" w:rsidRDefault="00A67E72" w:rsidP="00D96ED3">
      <w:r>
        <w:rPr>
          <w:lang w:val="mk-MK"/>
        </w:rPr>
        <w:t xml:space="preserve">Ние разбираме дека </w:t>
      </w:r>
      <w:r w:rsidR="000B5AEB">
        <w:t>NDIA</w:t>
      </w:r>
      <w:r>
        <w:rPr>
          <w:lang w:val="mk-MK"/>
        </w:rPr>
        <w:t xml:space="preserve"> треба да обезбеди информација и поддршка која ја одразува и почитува разновидноста на у</w:t>
      </w:r>
      <w:r w:rsidR="00A76C36">
        <w:rPr>
          <w:lang w:val="mk-MK"/>
        </w:rPr>
        <w:t>чесниците и заедниците на ЛГБТИК</w:t>
      </w:r>
      <w:r>
        <w:rPr>
          <w:lang w:val="mk-MK"/>
        </w:rPr>
        <w:t>А+</w:t>
      </w:r>
      <w:r w:rsidR="000B5AEB">
        <w:t xml:space="preserve"> </w:t>
      </w:r>
    </w:p>
    <w:p w14:paraId="2AC6623F" w14:textId="65C53E60" w:rsidR="000B5AEB" w:rsidRPr="00D96ED3" w:rsidRDefault="00171469" w:rsidP="006B433D">
      <w:pPr>
        <w:pStyle w:val="Heading3"/>
        <w:ind w:left="0" w:firstLine="0"/>
        <w:rPr>
          <w:color w:val="6A2875"/>
        </w:rPr>
      </w:pPr>
      <w:bookmarkStart w:id="25" w:name="_Toc44512083"/>
      <w:r>
        <w:rPr>
          <w:lang w:val="mk-MK"/>
        </w:rPr>
        <w:t xml:space="preserve">Подобрување во </w:t>
      </w:r>
      <w:r w:rsidR="00A76C36">
        <w:rPr>
          <w:lang w:val="mk-MK"/>
        </w:rPr>
        <w:t xml:space="preserve">прибирање и </w:t>
      </w:r>
      <w:r w:rsidR="00D01D1B">
        <w:rPr>
          <w:lang w:val="mk-MK"/>
        </w:rPr>
        <w:t xml:space="preserve">проценка </w:t>
      </w:r>
      <w:r>
        <w:rPr>
          <w:lang w:val="mk-MK"/>
        </w:rPr>
        <w:t>на податоци</w:t>
      </w:r>
      <w:bookmarkEnd w:id="25"/>
    </w:p>
    <w:p w14:paraId="17B3D020" w14:textId="03477900" w:rsidR="000B5AEB" w:rsidRDefault="00803D5E" w:rsidP="00F5612A">
      <w:pPr>
        <w:pStyle w:val="Heading5"/>
        <w:spacing w:before="0"/>
        <w:rPr>
          <w:sz w:val="24"/>
        </w:rPr>
      </w:pPr>
      <w:bookmarkStart w:id="26" w:name="_Toc44512084"/>
      <w:bookmarkStart w:id="27" w:name="_Toc41463441"/>
      <w:r>
        <w:rPr>
          <w:lang w:val="mk-MK"/>
        </w:rPr>
        <w:t xml:space="preserve">За подобро да се разбере разновидноста и искуството на учесниците кои и пристапуваат на </w:t>
      </w:r>
      <w:r w:rsidR="00D01D1B">
        <w:rPr>
          <w:lang w:val="mk-MK"/>
        </w:rPr>
        <w:t xml:space="preserve">Програмата </w:t>
      </w:r>
      <w:r>
        <w:rPr>
          <w:lang w:val="mk-MK"/>
        </w:rPr>
        <w:t>и да с</w:t>
      </w:r>
      <w:r w:rsidR="00A76C36">
        <w:rPr>
          <w:lang w:val="mk-MK"/>
        </w:rPr>
        <w:t xml:space="preserve">е </w:t>
      </w:r>
      <w:r w:rsidR="00D01D1B">
        <w:rPr>
          <w:lang w:val="mk-MK"/>
        </w:rPr>
        <w:t xml:space="preserve">процени </w:t>
      </w:r>
      <w:r w:rsidR="00A76C36">
        <w:rPr>
          <w:lang w:val="mk-MK"/>
        </w:rPr>
        <w:t>влијанието на дејствијата</w:t>
      </w:r>
      <w:r>
        <w:rPr>
          <w:lang w:val="mk-MK"/>
        </w:rPr>
        <w:t xml:space="preserve"> кои ги превземаме со цел да се подобриме со текот на времето.</w:t>
      </w:r>
      <w:bookmarkEnd w:id="26"/>
      <w:r>
        <w:rPr>
          <w:lang w:val="mk-MK"/>
        </w:rPr>
        <w:t xml:space="preserve"> </w:t>
      </w:r>
      <w:bookmarkEnd w:id="27"/>
    </w:p>
    <w:p w14:paraId="1512B4FC" w14:textId="2226E404" w:rsidR="000B5AEB" w:rsidRDefault="00803D5E" w:rsidP="00833D62">
      <w:pPr>
        <w:spacing w:after="0"/>
      </w:pPr>
      <w:r>
        <w:t>Т</w:t>
      </w:r>
      <w:r>
        <w:rPr>
          <w:lang w:val="mk-MK"/>
        </w:rPr>
        <w:t>ешко е да с</w:t>
      </w:r>
      <w:r w:rsidR="00A76C36">
        <w:rPr>
          <w:lang w:val="mk-MK"/>
        </w:rPr>
        <w:t>е</w:t>
      </w:r>
      <w:r>
        <w:rPr>
          <w:lang w:val="mk-MK"/>
        </w:rPr>
        <w:t xml:space="preserve"> добие точна пр</w:t>
      </w:r>
      <w:r w:rsidR="00A76C36">
        <w:rPr>
          <w:lang w:val="mk-MK"/>
        </w:rPr>
        <w:t xml:space="preserve">етстава за бројот на лицата со попреченост </w:t>
      </w:r>
      <w:r w:rsidR="00D01D1B">
        <w:rPr>
          <w:lang w:val="mk-MK"/>
        </w:rPr>
        <w:t xml:space="preserve">кои се </w:t>
      </w:r>
      <w:r w:rsidR="00A76C36">
        <w:rPr>
          <w:lang w:val="mk-MK"/>
        </w:rPr>
        <w:t>припадници на ЛГБТИК</w:t>
      </w:r>
      <w:r>
        <w:rPr>
          <w:lang w:val="mk-MK"/>
        </w:rPr>
        <w:t xml:space="preserve">А+ </w:t>
      </w:r>
      <w:r w:rsidR="00D01D1B">
        <w:rPr>
          <w:lang w:val="mk-MK"/>
        </w:rPr>
        <w:t xml:space="preserve">заедниците </w:t>
      </w:r>
      <w:r>
        <w:rPr>
          <w:lang w:val="mk-MK"/>
        </w:rPr>
        <w:t>во Австралија поради недостиг на собирање на податоци за населението на национално ниво со соодветни ставки за податоци.</w:t>
      </w:r>
      <w:r w:rsidR="000B5AEB">
        <w:rPr>
          <w:rStyle w:val="FootnoteReference"/>
        </w:rPr>
        <w:footnoteReference w:id="5"/>
      </w:r>
      <w:r>
        <w:t xml:space="preserve"> </w:t>
      </w:r>
      <w:proofErr w:type="spellStart"/>
      <w:r>
        <w:t>Ние</w:t>
      </w:r>
      <w:proofErr w:type="spellEnd"/>
      <w:r>
        <w:t xml:space="preserve"> </w:t>
      </w:r>
      <w:proofErr w:type="spellStart"/>
      <w:r>
        <w:t>сме</w:t>
      </w:r>
      <w:proofErr w:type="spellEnd"/>
      <w:r>
        <w:t xml:space="preserve"> </w:t>
      </w:r>
      <w:proofErr w:type="spellStart"/>
      <w:r>
        <w:t>посветени</w:t>
      </w:r>
      <w:proofErr w:type="spellEnd"/>
      <w:r>
        <w:t xml:space="preserve"> </w:t>
      </w:r>
      <w:r w:rsidR="008447E7">
        <w:rPr>
          <w:lang w:val="mk-MK"/>
        </w:rPr>
        <w:t xml:space="preserve">на подобрување на системите на </w:t>
      </w:r>
      <w:r w:rsidR="00D01D1B">
        <w:t>NDIA</w:t>
      </w:r>
      <w:r w:rsidR="00D01D1B">
        <w:rPr>
          <w:lang w:val="mk-MK"/>
        </w:rPr>
        <w:t xml:space="preserve"> </w:t>
      </w:r>
      <w:r w:rsidR="008447E7">
        <w:rPr>
          <w:lang w:val="mk-MK"/>
        </w:rPr>
        <w:t xml:space="preserve">и процесите на собирање на податоци, следење и </w:t>
      </w:r>
      <w:r w:rsidR="00D01D1B">
        <w:rPr>
          <w:lang w:val="mk-MK"/>
        </w:rPr>
        <w:t xml:space="preserve">проценка </w:t>
      </w:r>
      <w:r w:rsidR="008447E7">
        <w:rPr>
          <w:lang w:val="mk-MK"/>
        </w:rPr>
        <w:t xml:space="preserve">на </w:t>
      </w:r>
      <w:r w:rsidR="00D01D1B">
        <w:rPr>
          <w:lang w:val="mk-MK"/>
        </w:rPr>
        <w:t xml:space="preserve">соодветните </w:t>
      </w:r>
      <w:r w:rsidR="008447E7">
        <w:rPr>
          <w:lang w:val="mk-MK"/>
        </w:rPr>
        <w:t>податоци за решавање на проблемот,</w:t>
      </w:r>
      <w:r w:rsidR="008447E7">
        <w:t xml:space="preserve"> </w:t>
      </w:r>
      <w:proofErr w:type="spellStart"/>
      <w:r w:rsidR="008447E7">
        <w:t>имајќи</w:t>
      </w:r>
      <w:proofErr w:type="spellEnd"/>
      <w:r w:rsidR="008447E7">
        <w:t xml:space="preserve"> </w:t>
      </w:r>
      <w:proofErr w:type="spellStart"/>
      <w:r w:rsidR="008447E7">
        <w:t>во</w:t>
      </w:r>
      <w:proofErr w:type="spellEnd"/>
      <w:r w:rsidR="008447E7">
        <w:t xml:space="preserve"> </w:t>
      </w:r>
      <w:proofErr w:type="spellStart"/>
      <w:r w:rsidR="008447E7">
        <w:t>предвид</w:t>
      </w:r>
      <w:proofErr w:type="spellEnd"/>
      <w:r w:rsidR="008447E7">
        <w:t xml:space="preserve"> </w:t>
      </w:r>
      <w:proofErr w:type="spellStart"/>
      <w:r w:rsidR="008447E7">
        <w:t>дека</w:t>
      </w:r>
      <w:proofErr w:type="spellEnd"/>
      <w:r w:rsidR="008447E7">
        <w:t xml:space="preserve"> </w:t>
      </w:r>
      <w:r w:rsidR="008447E7">
        <w:rPr>
          <w:lang w:val="mk-MK"/>
        </w:rPr>
        <w:t>структурирани</w:t>
      </w:r>
      <w:r w:rsidR="00A76C36">
        <w:rPr>
          <w:lang w:val="mk-MK"/>
        </w:rPr>
        <w:t>те</w:t>
      </w:r>
      <w:r w:rsidR="008447E7">
        <w:rPr>
          <w:lang w:val="mk-MK"/>
        </w:rPr>
        <w:t xml:space="preserve"> податоци ќе земат време за да се дефинираат, соберат и анализираат. </w:t>
      </w:r>
    </w:p>
    <w:p w14:paraId="09B5DB7A" w14:textId="6122877B" w:rsidR="000B5AEB" w:rsidRPr="00D96ED3" w:rsidRDefault="00304AC1" w:rsidP="00D96ED3">
      <w:pPr>
        <w:pStyle w:val="Heading2"/>
        <w:rPr>
          <w:rStyle w:val="FGHeadingChar"/>
          <w:rFonts w:cstheme="majorBidi"/>
          <w:b/>
          <w:bCs/>
          <w:color w:val="6B2976"/>
          <w:sz w:val="44"/>
          <w:szCs w:val="26"/>
        </w:rPr>
      </w:pPr>
      <w:bookmarkStart w:id="28" w:name="_Toc37231589"/>
      <w:bookmarkStart w:id="29" w:name="_Toc44512085"/>
      <w:r>
        <w:rPr>
          <w:rStyle w:val="FGHeadingChar"/>
          <w:rFonts w:cstheme="majorBidi"/>
          <w:b/>
          <w:bCs/>
          <w:color w:val="6B2976"/>
          <w:sz w:val="44"/>
          <w:szCs w:val="26"/>
          <w:lang w:val="mk-MK"/>
        </w:rPr>
        <w:t xml:space="preserve">Детални </w:t>
      </w:r>
      <w:bookmarkEnd w:id="28"/>
      <w:r w:rsidR="00AF2001">
        <w:rPr>
          <w:rStyle w:val="FGHeadingChar"/>
          <w:rFonts w:cstheme="majorBidi"/>
          <w:b/>
          <w:bCs/>
          <w:color w:val="6B2976"/>
          <w:sz w:val="44"/>
          <w:szCs w:val="26"/>
          <w:lang w:val="mk-MK"/>
        </w:rPr>
        <w:t>приоритетни дејствија</w:t>
      </w:r>
      <w:bookmarkEnd w:id="29"/>
    </w:p>
    <w:p w14:paraId="67001E5D" w14:textId="0A99C668" w:rsidR="00866ADE" w:rsidRPr="00F01A8F" w:rsidRDefault="00A76C36" w:rsidP="00866ADE">
      <w:pPr>
        <w:rPr>
          <w:b/>
          <w:lang w:val="mk-MK"/>
        </w:rPr>
      </w:pPr>
      <w:r>
        <w:rPr>
          <w:lang w:val="mk-MK"/>
        </w:rPr>
        <w:t>Приоритетните дејствија</w:t>
      </w:r>
      <w:r w:rsidR="0038241A">
        <w:rPr>
          <w:lang w:val="mk-MK"/>
        </w:rPr>
        <w:t xml:space="preserve"> кои ги опишавме се специфичните промени</w:t>
      </w:r>
      <w:r>
        <w:rPr>
          <w:lang w:val="mk-MK"/>
        </w:rPr>
        <w:t xml:space="preserve"> кои ќе ги направиме за да ги</w:t>
      </w:r>
      <w:r w:rsidR="0038241A">
        <w:rPr>
          <w:lang w:val="mk-MK"/>
        </w:rPr>
        <w:t xml:space="preserve"> до</w:t>
      </w:r>
      <w:r>
        <w:rPr>
          <w:lang w:val="mk-MK"/>
        </w:rPr>
        <w:t>с</w:t>
      </w:r>
      <w:r w:rsidR="0038241A">
        <w:rPr>
          <w:lang w:val="mk-MK"/>
        </w:rPr>
        <w:t xml:space="preserve">тигнеме нашите стратешки цели, </w:t>
      </w:r>
      <w:r w:rsidR="00843F1F">
        <w:rPr>
          <w:lang w:val="mk-MK"/>
        </w:rPr>
        <w:t xml:space="preserve">внимателно </w:t>
      </w:r>
      <w:r w:rsidR="0038241A">
        <w:rPr>
          <w:lang w:val="mk-MK"/>
        </w:rPr>
        <w:t xml:space="preserve">усогласени со утврдените вредности на </w:t>
      </w:r>
      <w:r w:rsidR="00843F1F">
        <w:t>NDIA</w:t>
      </w:r>
      <w:r w:rsidR="00843F1F">
        <w:rPr>
          <w:lang w:val="mk-MK"/>
        </w:rPr>
        <w:t xml:space="preserve"> </w:t>
      </w:r>
      <w:r w:rsidR="0038241A">
        <w:rPr>
          <w:lang w:val="mk-MK"/>
        </w:rPr>
        <w:t xml:space="preserve">и како одраз на </w:t>
      </w:r>
      <w:r w:rsidR="00843F1F">
        <w:rPr>
          <w:lang w:val="mk-MK"/>
        </w:rPr>
        <w:t>мислењата</w:t>
      </w:r>
      <w:r w:rsidR="0038241A">
        <w:rPr>
          <w:lang w:val="mk-MK"/>
        </w:rPr>
        <w:t xml:space="preserve"> кои ги добивме од нашите клучни </w:t>
      </w:r>
      <w:r w:rsidR="00843F1F">
        <w:rPr>
          <w:lang w:val="mk-MK"/>
        </w:rPr>
        <w:t>акционери</w:t>
      </w:r>
      <w:r w:rsidR="0038241A">
        <w:rPr>
          <w:lang w:val="mk-MK"/>
        </w:rPr>
        <w:t xml:space="preserve"> во текот на консултацијата. </w:t>
      </w:r>
      <w:r w:rsidR="0038241A" w:rsidRPr="009A70DB">
        <w:rPr>
          <w:lang w:val="mk-MK"/>
        </w:rPr>
        <w:t xml:space="preserve">Со </w:t>
      </w:r>
      <w:r w:rsidR="00843F1F">
        <w:rPr>
          <w:lang w:val="mk-MK"/>
        </w:rPr>
        <w:t>спроведување</w:t>
      </w:r>
      <w:r w:rsidR="00843F1F" w:rsidRPr="009A70DB">
        <w:rPr>
          <w:lang w:val="mk-MK"/>
        </w:rPr>
        <w:t xml:space="preserve"> </w:t>
      </w:r>
      <w:r w:rsidR="0038241A">
        <w:rPr>
          <w:lang w:val="mk-MK"/>
        </w:rPr>
        <w:t>н</w:t>
      </w:r>
      <w:r>
        <w:rPr>
          <w:lang w:val="mk-MK"/>
        </w:rPr>
        <w:t>а приоритетните дејствија</w:t>
      </w:r>
      <w:r w:rsidR="0038241A">
        <w:rPr>
          <w:lang w:val="mk-MK"/>
        </w:rPr>
        <w:t xml:space="preserve"> </w:t>
      </w:r>
      <w:r w:rsidR="00843F1F">
        <w:rPr>
          <w:lang w:val="mk-MK"/>
        </w:rPr>
        <w:t xml:space="preserve">на </w:t>
      </w:r>
      <w:r w:rsidR="0038241A">
        <w:rPr>
          <w:lang w:val="mk-MK"/>
        </w:rPr>
        <w:t xml:space="preserve">учесниците на </w:t>
      </w:r>
      <w:r w:rsidR="00843F1F" w:rsidRPr="00501709">
        <w:rPr>
          <w:lang w:val="mk-MK"/>
        </w:rPr>
        <w:t>NDIS</w:t>
      </w:r>
      <w:r w:rsidR="00843F1F">
        <w:rPr>
          <w:lang w:val="mk-MK"/>
        </w:rPr>
        <w:t xml:space="preserve"> </w:t>
      </w:r>
      <w:r>
        <w:rPr>
          <w:lang w:val="mk-MK"/>
        </w:rPr>
        <w:t>кои се идентификуваат со ЛГБТИК</w:t>
      </w:r>
      <w:r w:rsidR="0038241A">
        <w:rPr>
          <w:lang w:val="mk-MK"/>
        </w:rPr>
        <w:t xml:space="preserve">А+ заедниците ќе им биде дадена можност да ги постигнат нивните цели во вработување, образование и социјално учество. </w:t>
      </w:r>
      <w:r w:rsidR="00866ADE" w:rsidRPr="00F01A8F">
        <w:rPr>
          <w:lang w:val="mk-MK"/>
        </w:rPr>
        <w:br w:type="page"/>
      </w:r>
    </w:p>
    <w:p w14:paraId="55716DEE" w14:textId="753E02D8" w:rsidR="00D96ED3" w:rsidRPr="00267A9C" w:rsidRDefault="0038241A" w:rsidP="00D96ED3">
      <w:pPr>
        <w:pStyle w:val="TableDescription"/>
      </w:pPr>
      <w:proofErr w:type="spellStart"/>
      <w:r>
        <w:lastRenderedPageBreak/>
        <w:t>Табела</w:t>
      </w:r>
      <w:proofErr w:type="spellEnd"/>
      <w:r w:rsidR="00D96ED3" w:rsidRPr="00267A9C">
        <w:t xml:space="preserve"> </w:t>
      </w:r>
      <w:r w:rsidR="00D96ED3">
        <w:t>2</w:t>
      </w:r>
    </w:p>
    <w:tbl>
      <w:tblPr>
        <w:tblW w:w="5107" w:type="pct"/>
        <w:tblBorders>
          <w:top w:val="single" w:sz="8" w:space="0" w:color="6B2976"/>
          <w:bottom w:val="single" w:sz="8" w:space="0" w:color="6B2976"/>
        </w:tblBorders>
        <w:tblLayout w:type="fixed"/>
        <w:tblCellMar>
          <w:left w:w="0" w:type="dxa"/>
          <w:right w:w="85" w:type="dxa"/>
        </w:tblCellMar>
        <w:tblLook w:val="04A0" w:firstRow="1" w:lastRow="0" w:firstColumn="1" w:lastColumn="0" w:noHBand="0" w:noVBand="1"/>
        <w:tblDescription w:val="Table of detailed priority actions to be completed by the NDIA."/>
      </w:tblPr>
      <w:tblGrid>
        <w:gridCol w:w="3401"/>
        <w:gridCol w:w="3830"/>
        <w:gridCol w:w="1988"/>
      </w:tblGrid>
      <w:tr w:rsidR="005F4B7A" w:rsidRPr="00F933A3" w14:paraId="5527ACA1" w14:textId="77777777" w:rsidTr="00866ADE">
        <w:trPr>
          <w:trHeight w:val="347"/>
        </w:trPr>
        <w:tc>
          <w:tcPr>
            <w:tcW w:w="1845" w:type="pct"/>
            <w:shd w:val="clear" w:color="auto" w:fill="6B2976"/>
          </w:tcPr>
          <w:p w14:paraId="7B9313EE" w14:textId="5C7EEDDC" w:rsidR="005F4B7A" w:rsidRPr="005C46A5" w:rsidRDefault="0038241A" w:rsidP="002F49FE">
            <w:pPr>
              <w:spacing w:before="120" w:after="120"/>
              <w:ind w:left="125"/>
              <w:rPr>
                <w:rFonts w:cs="Arial"/>
                <w:b/>
                <w:color w:val="FEFFFF" w:themeColor="background1"/>
                <w:sz w:val="24"/>
                <w:szCs w:val="22"/>
              </w:rPr>
            </w:pPr>
            <w:proofErr w:type="spellStart"/>
            <w:r>
              <w:rPr>
                <w:rFonts w:cs="Arial"/>
                <w:b/>
                <w:color w:val="FEFFFF" w:themeColor="background1"/>
                <w:sz w:val="24"/>
                <w:szCs w:val="22"/>
              </w:rPr>
              <w:t>Акција</w:t>
            </w:r>
            <w:proofErr w:type="spellEnd"/>
          </w:p>
        </w:tc>
        <w:tc>
          <w:tcPr>
            <w:tcW w:w="2077" w:type="pct"/>
            <w:shd w:val="clear" w:color="auto" w:fill="6B2976"/>
            <w:vAlign w:val="center"/>
          </w:tcPr>
          <w:p w14:paraId="547094CF" w14:textId="166B8A2F" w:rsidR="005F4B7A" w:rsidRPr="00501709" w:rsidRDefault="00843F1F" w:rsidP="002F49FE">
            <w:pPr>
              <w:spacing w:after="120" w:line="240" w:lineRule="auto"/>
              <w:ind w:left="138"/>
              <w:rPr>
                <w:rFonts w:cs="Arial"/>
                <w:b/>
                <w:color w:val="FEFFFF" w:themeColor="background1"/>
                <w:sz w:val="24"/>
                <w:szCs w:val="22"/>
                <w:lang w:val="mk-MK"/>
              </w:rPr>
            </w:pPr>
            <w:r>
              <w:rPr>
                <w:rFonts w:cs="Arial"/>
                <w:b/>
                <w:color w:val="FEFFFF" w:themeColor="background1"/>
                <w:sz w:val="24"/>
                <w:szCs w:val="22"/>
                <w:lang w:val="mk-MK"/>
              </w:rPr>
              <w:t>Резултати</w:t>
            </w:r>
          </w:p>
        </w:tc>
        <w:tc>
          <w:tcPr>
            <w:tcW w:w="1078" w:type="pct"/>
            <w:shd w:val="clear" w:color="auto" w:fill="6B2976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09B312" w14:textId="625A9BDD" w:rsidR="005F4B7A" w:rsidRPr="0015542A" w:rsidRDefault="0038241A" w:rsidP="002F49FE">
            <w:pPr>
              <w:spacing w:after="120" w:line="240" w:lineRule="auto"/>
              <w:rPr>
                <w:rFonts w:cs="Arial"/>
                <w:b/>
                <w:color w:val="FEFFFF" w:themeColor="background1"/>
                <w:sz w:val="24"/>
                <w:szCs w:val="22"/>
              </w:rPr>
            </w:pPr>
            <w:proofErr w:type="spellStart"/>
            <w:r>
              <w:rPr>
                <w:rFonts w:cs="Arial"/>
                <w:b/>
                <w:color w:val="FEFFFF" w:themeColor="background1"/>
                <w:sz w:val="24"/>
                <w:szCs w:val="22"/>
              </w:rPr>
              <w:t>Завршено</w:t>
            </w:r>
            <w:proofErr w:type="spellEnd"/>
            <w:r>
              <w:rPr>
                <w:rFonts w:cs="Arial"/>
                <w:b/>
                <w:color w:val="FEFFFF" w:themeColor="background1"/>
                <w:sz w:val="24"/>
                <w:szCs w:val="22"/>
              </w:rPr>
              <w:t xml:space="preserve"> </w:t>
            </w:r>
            <w:proofErr w:type="spellStart"/>
            <w:r>
              <w:rPr>
                <w:rFonts w:cs="Arial"/>
                <w:b/>
                <w:color w:val="FEFFFF" w:themeColor="background1"/>
                <w:sz w:val="24"/>
                <w:szCs w:val="22"/>
              </w:rPr>
              <w:t>до</w:t>
            </w:r>
            <w:proofErr w:type="spellEnd"/>
          </w:p>
        </w:tc>
      </w:tr>
      <w:tr w:rsidR="005F4B7A" w:rsidRPr="00F933A3" w14:paraId="6EC6462F" w14:textId="77777777" w:rsidTr="002F49FE">
        <w:trPr>
          <w:trHeight w:val="347"/>
        </w:trPr>
        <w:tc>
          <w:tcPr>
            <w:tcW w:w="5000" w:type="pct"/>
            <w:gridSpan w:val="3"/>
            <w:shd w:val="clear" w:color="auto" w:fill="F7EEF7"/>
            <w:vAlign w:val="center"/>
          </w:tcPr>
          <w:p w14:paraId="6E167653" w14:textId="28635B2D" w:rsidR="005F4B7A" w:rsidRPr="005C46A5" w:rsidRDefault="00FC5867" w:rsidP="0029516D">
            <w:pPr>
              <w:pStyle w:val="BodyText1"/>
              <w:spacing w:before="160" w:after="160"/>
              <w:ind w:left="136"/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color w:val="6B2976"/>
                <w:sz w:val="24"/>
                <w:szCs w:val="22"/>
                <w:lang w:val="mk-MK"/>
              </w:rPr>
              <w:t xml:space="preserve">Подобрување на нашата организациска култура и </w:t>
            </w:r>
            <w:r w:rsidR="00F648DF">
              <w:rPr>
                <w:rFonts w:cs="Arial"/>
                <w:b/>
                <w:color w:val="6B2976"/>
                <w:sz w:val="24"/>
                <w:szCs w:val="22"/>
                <w:lang w:val="mk-MK"/>
              </w:rPr>
              <w:t>ставови</w:t>
            </w:r>
          </w:p>
        </w:tc>
      </w:tr>
      <w:tr w:rsidR="005F4B7A" w:rsidRPr="00F933A3" w14:paraId="7D043B11" w14:textId="77777777" w:rsidTr="00866ADE">
        <w:trPr>
          <w:trHeight w:val="347"/>
        </w:trPr>
        <w:tc>
          <w:tcPr>
            <w:tcW w:w="1845" w:type="pct"/>
            <w:vMerge w:val="restart"/>
            <w:shd w:val="clear" w:color="auto" w:fill="F7EEF7"/>
          </w:tcPr>
          <w:p w14:paraId="477F78FA" w14:textId="5409855D" w:rsidR="005F4B7A" w:rsidRPr="005C46A5" w:rsidRDefault="00A76C36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>Воспоставување на ЛГБТИК</w:t>
            </w:r>
            <w:r w:rsidR="00F648DF">
              <w:rPr>
                <w:rFonts w:cs="Arial"/>
                <w:b/>
                <w:szCs w:val="22"/>
                <w:lang w:val="mk-MK"/>
              </w:rPr>
              <w:t>А+ советодавна група</w:t>
            </w:r>
          </w:p>
        </w:tc>
        <w:tc>
          <w:tcPr>
            <w:tcW w:w="2077" w:type="pct"/>
            <w:shd w:val="clear" w:color="auto" w:fill="F7EEF7"/>
          </w:tcPr>
          <w:p w14:paraId="0050EB10" w14:textId="231A9EE4" w:rsidR="005F4B7A" w:rsidRPr="0015542A" w:rsidRDefault="00F648DF" w:rsidP="00A9042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Воспоставена работна група за да обезбеди тековни консултации за испорака на стратегии и </w:t>
            </w:r>
            <w:r w:rsidR="004B747D">
              <w:rPr>
                <w:rFonts w:cs="Arial"/>
                <w:szCs w:val="22"/>
                <w:lang w:val="mk-MK"/>
              </w:rPr>
              <w:t>проценка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B5668EE" w14:textId="30BBBE97" w:rsidR="005F4B7A" w:rsidRPr="0015542A" w:rsidRDefault="00F648DF" w:rsidP="002F49FE">
            <w:pPr>
              <w:pStyle w:val="BodyText1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Октомври</w:t>
            </w:r>
            <w:proofErr w:type="spellEnd"/>
            <w:r w:rsidR="005F4B7A" w:rsidRPr="0015542A">
              <w:rPr>
                <w:rFonts w:cs="Arial"/>
                <w:sz w:val="22"/>
                <w:szCs w:val="22"/>
              </w:rPr>
              <w:t xml:space="preserve"> 2020</w:t>
            </w:r>
          </w:p>
        </w:tc>
      </w:tr>
      <w:tr w:rsidR="005F4B7A" w:rsidRPr="00F933A3" w14:paraId="58643C9F" w14:textId="77777777" w:rsidTr="00866ADE">
        <w:trPr>
          <w:trHeight w:val="347"/>
        </w:trPr>
        <w:tc>
          <w:tcPr>
            <w:tcW w:w="1845" w:type="pct"/>
            <w:vMerge/>
            <w:shd w:val="clear" w:color="auto" w:fill="F7EEF7"/>
          </w:tcPr>
          <w:p w14:paraId="265AE3C7" w14:textId="77777777" w:rsidR="005F4B7A" w:rsidRPr="005C46A5" w:rsidRDefault="005F4B7A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07E112A7" w14:textId="36DB3046" w:rsidR="005F4B7A" w:rsidRPr="0015542A" w:rsidRDefault="00A76C36" w:rsidP="00A9042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Започнавме со </w:t>
            </w:r>
            <w:r w:rsidR="004B747D">
              <w:rPr>
                <w:rFonts w:cs="Arial"/>
                <w:szCs w:val="22"/>
                <w:lang w:val="mk-MK"/>
              </w:rPr>
              <w:t xml:space="preserve">тримесечни </w:t>
            </w:r>
            <w:r w:rsidR="00F648DF">
              <w:rPr>
                <w:rFonts w:cs="Arial"/>
                <w:szCs w:val="22"/>
                <w:lang w:val="mk-MK"/>
              </w:rPr>
              <w:t>работни сесии за да го дискутираме напредокот и да споделуваме идеи/проблеми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0953D79" w14:textId="7A84CC92" w:rsidR="005F4B7A" w:rsidRPr="00843F1F" w:rsidRDefault="00F648DF" w:rsidP="002F49FE">
            <w:pPr>
              <w:pStyle w:val="BodyText1"/>
              <w:rPr>
                <w:rFonts w:cs="Arial"/>
                <w:sz w:val="22"/>
                <w:szCs w:val="22"/>
              </w:rPr>
            </w:pPr>
            <w:proofErr w:type="spellStart"/>
            <w:r>
              <w:rPr>
                <w:rFonts w:cs="Arial"/>
                <w:sz w:val="22"/>
                <w:szCs w:val="22"/>
              </w:rPr>
              <w:t>Ноември</w:t>
            </w:r>
            <w:proofErr w:type="spellEnd"/>
            <w:r w:rsidR="005F4B7A">
              <w:rPr>
                <w:rFonts w:cs="Arial"/>
                <w:sz w:val="22"/>
                <w:szCs w:val="22"/>
              </w:rPr>
              <w:t xml:space="preserve"> 2020</w:t>
            </w:r>
          </w:p>
        </w:tc>
      </w:tr>
      <w:tr w:rsidR="00833D62" w:rsidRPr="00F933A3" w14:paraId="3D431149" w14:textId="77777777" w:rsidTr="00866ADE">
        <w:trPr>
          <w:trHeight w:val="585"/>
        </w:trPr>
        <w:tc>
          <w:tcPr>
            <w:tcW w:w="1845" w:type="pct"/>
            <w:vMerge w:val="restart"/>
            <w:shd w:val="clear" w:color="auto" w:fill="F7EEF7"/>
          </w:tcPr>
          <w:p w14:paraId="18768EA9" w14:textId="77D7DD1A" w:rsidR="00833D62" w:rsidRDefault="00833D62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>Подобрување на вклученоста за да</w:t>
            </w:r>
            <w:r w:rsidRPr="005C46A5">
              <w:rPr>
                <w:rFonts w:cs="Arial"/>
                <w:b/>
                <w:szCs w:val="22"/>
              </w:rPr>
              <w:t>:</w:t>
            </w:r>
            <w:r w:rsidRPr="005C46A5" w:rsidDel="00475A37">
              <w:rPr>
                <w:rFonts w:cs="Arial"/>
                <w:b/>
                <w:szCs w:val="22"/>
              </w:rPr>
              <w:t xml:space="preserve"> </w:t>
            </w:r>
          </w:p>
          <w:p w14:paraId="174B9648" w14:textId="2F4A219D" w:rsidR="00833D62" w:rsidRPr="00866ADE" w:rsidRDefault="00833D62" w:rsidP="005F4B7A">
            <w:pPr>
              <w:pStyle w:val="ListParagraph"/>
              <w:numPr>
                <w:ilvl w:val="0"/>
                <w:numId w:val="22"/>
              </w:numPr>
              <w:spacing w:after="120" w:line="240" w:lineRule="auto"/>
              <w:rPr>
                <w:rFonts w:cs="Arial"/>
                <w:b/>
                <w:sz w:val="21"/>
                <w:szCs w:val="21"/>
              </w:rPr>
            </w:pPr>
            <w:r w:rsidRPr="00866ADE">
              <w:rPr>
                <w:rFonts w:cs="Arial"/>
                <w:b/>
                <w:sz w:val="21"/>
                <w:szCs w:val="21"/>
                <w:lang w:val="mk-MK"/>
              </w:rPr>
              <w:t xml:space="preserve">Нашиот персонал во првите линии разбере како да комуницира со почит со учесниците од ЛГБТИКА+заедниците.  </w:t>
            </w:r>
          </w:p>
          <w:p w14:paraId="49D0F410" w14:textId="49F83E8E" w:rsidR="00833D62" w:rsidRPr="005C46A5" w:rsidRDefault="00833D62" w:rsidP="00BD3CD9">
            <w:pPr>
              <w:pStyle w:val="ListParagraph"/>
              <w:numPr>
                <w:ilvl w:val="0"/>
                <w:numId w:val="22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r w:rsidRPr="00866ADE">
              <w:rPr>
                <w:rFonts w:cs="Arial"/>
                <w:b/>
                <w:sz w:val="21"/>
                <w:szCs w:val="21"/>
                <w:lang w:val="mk-MK"/>
              </w:rPr>
              <w:t>Дека регистрираните даватели на услуги ја разбираат Стратегијата на Агенцијата за ЛГБТИКА+ заедниците и очекувањата за тоа како да комуницираат со почит со учесниците на ЛГБТИКА+заедниците</w:t>
            </w:r>
            <w:r w:rsidRPr="00866ADE">
              <w:rPr>
                <w:rFonts w:cs="Arial"/>
                <w:b/>
                <w:sz w:val="21"/>
                <w:szCs w:val="21"/>
              </w:rPr>
              <w:t xml:space="preserve"> </w:t>
            </w:r>
          </w:p>
        </w:tc>
        <w:tc>
          <w:tcPr>
            <w:tcW w:w="2077" w:type="pct"/>
            <w:shd w:val="clear" w:color="auto" w:fill="F7EEF7"/>
          </w:tcPr>
          <w:p w14:paraId="702FF495" w14:textId="00A8541D" w:rsidR="00833D62" w:rsidRPr="003B6BE8" w:rsidRDefault="00833D62" w:rsidP="00866ADE">
            <w:pPr>
              <w:spacing w:after="120" w:line="240" w:lineRule="auto"/>
              <w:ind w:left="138"/>
              <w:rPr>
                <w:rFonts w:cs="Arial"/>
                <w:szCs w:val="22"/>
                <w:lang w:val="mk-MK"/>
              </w:rPr>
            </w:pPr>
            <w:r>
              <w:rPr>
                <w:rFonts w:cs="Arial"/>
                <w:szCs w:val="22"/>
                <w:lang w:val="mk-MK"/>
              </w:rPr>
              <w:t xml:space="preserve">Спроведовме ревизија на користењето на Агенцијата на </w:t>
            </w:r>
            <w:r w:rsidRPr="00501709">
              <w:rPr>
                <w:rFonts w:cs="Arial"/>
                <w:szCs w:val="22"/>
                <w:lang w:val="mk-MK"/>
              </w:rPr>
              <w:t>‘</w:t>
            </w:r>
            <w:r>
              <w:rPr>
                <w:rFonts w:cs="Arial"/>
                <w:szCs w:val="22"/>
                <w:lang w:val="mk-MK"/>
              </w:rPr>
              <w:t>ЛГБТИКА+ Инклузивна Алатка за Ревизија за Работа</w:t>
            </w:r>
            <w:r w:rsidRPr="00501709">
              <w:rPr>
                <w:rFonts w:cs="Arial"/>
                <w:szCs w:val="22"/>
                <w:lang w:val="mk-MK"/>
              </w:rPr>
              <w:t xml:space="preserve">’ </w:t>
            </w:r>
            <w:r>
              <w:rPr>
                <w:rFonts w:cs="Arial"/>
                <w:szCs w:val="22"/>
                <w:lang w:val="mk-MK"/>
              </w:rPr>
              <w:t xml:space="preserve">од </w:t>
            </w:r>
            <w:r w:rsidRPr="00501709">
              <w:rPr>
                <w:rFonts w:cs="Arial"/>
                <w:szCs w:val="22"/>
                <w:lang w:val="mk-MK"/>
              </w:rPr>
              <w:t>Rainbow Health Victoria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C6F21C" w14:textId="58F01D07" w:rsidR="00833D62" w:rsidRPr="0015542A" w:rsidRDefault="00833D62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Декември</w:t>
            </w:r>
            <w:proofErr w:type="spellEnd"/>
            <w:r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833D62" w:rsidRPr="00F933A3" w14:paraId="0ED8E6AB" w14:textId="77777777" w:rsidTr="00866ADE">
        <w:trPr>
          <w:trHeight w:val="538"/>
        </w:trPr>
        <w:tc>
          <w:tcPr>
            <w:tcW w:w="1845" w:type="pct"/>
            <w:vMerge/>
            <w:shd w:val="clear" w:color="auto" w:fill="F7EEF7"/>
          </w:tcPr>
          <w:p w14:paraId="50FAF3C3" w14:textId="77777777" w:rsidR="00833D62" w:rsidRPr="005C46A5" w:rsidRDefault="00833D62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46665C4D" w14:textId="530CA6F1" w:rsidR="00833D62" w:rsidRPr="0015542A" w:rsidRDefault="00833D62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Ажурирано </w:t>
            </w:r>
            <w:r>
              <w:rPr>
                <w:rFonts w:cs="Arial"/>
                <w:szCs w:val="22"/>
              </w:rPr>
              <w:t>Celebrating Diversity (</w:t>
            </w:r>
            <w:r>
              <w:rPr>
                <w:rFonts w:cs="Arial"/>
                <w:szCs w:val="22"/>
                <w:lang w:val="mk-MK"/>
              </w:rPr>
              <w:t>Славењето на разновидноста)</w:t>
            </w:r>
            <w:r>
              <w:rPr>
                <w:rFonts w:cs="Arial"/>
                <w:szCs w:val="22"/>
              </w:rPr>
              <w:t xml:space="preserve">: </w:t>
            </w:r>
            <w:r>
              <w:rPr>
                <w:rFonts w:cs="Arial"/>
                <w:szCs w:val="22"/>
                <w:lang w:val="mk-MK"/>
              </w:rPr>
              <w:t xml:space="preserve">ЛГБТИКА+ онлајн обуката од </w:t>
            </w:r>
            <w:r>
              <w:rPr>
                <w:rFonts w:cs="Arial"/>
                <w:szCs w:val="22"/>
                <w:lang w:val="en-AU"/>
              </w:rPr>
              <w:t>‘</w:t>
            </w:r>
            <w:r>
              <w:rPr>
                <w:rFonts w:cs="Arial"/>
                <w:szCs w:val="22"/>
                <w:lang w:val="mk-MK"/>
              </w:rPr>
              <w:t>препорачана</w:t>
            </w:r>
            <w:r>
              <w:rPr>
                <w:rFonts w:cs="Arial"/>
                <w:szCs w:val="22"/>
                <w:lang w:val="en-AU"/>
              </w:rPr>
              <w:t xml:space="preserve">’ </w:t>
            </w:r>
            <w:r>
              <w:rPr>
                <w:rFonts w:cs="Arial"/>
                <w:szCs w:val="22"/>
                <w:lang w:val="mk-MK"/>
              </w:rPr>
              <w:t xml:space="preserve">на </w:t>
            </w:r>
            <w:r>
              <w:rPr>
                <w:rFonts w:cs="Arial"/>
                <w:szCs w:val="22"/>
                <w:lang w:val="en-AU"/>
              </w:rPr>
              <w:t>‘</w:t>
            </w:r>
            <w:r>
              <w:rPr>
                <w:rFonts w:cs="Arial"/>
                <w:szCs w:val="22"/>
                <w:lang w:val="mk-MK"/>
              </w:rPr>
              <w:t>задолжителна</w:t>
            </w:r>
            <w:r>
              <w:rPr>
                <w:rFonts w:cs="Arial"/>
                <w:szCs w:val="22"/>
                <w:lang w:val="en-AU"/>
              </w:rPr>
              <w:t>’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FEFD55B" w14:textId="41F64686" w:rsidR="00833D62" w:rsidRPr="0015542A" w:rsidRDefault="00833D62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Jули</w:t>
            </w:r>
            <w:proofErr w:type="spellEnd"/>
            <w:r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833D62" w:rsidRPr="00F933A3" w14:paraId="47EB6FA5" w14:textId="77777777" w:rsidTr="00866ADE">
        <w:trPr>
          <w:trHeight w:val="322"/>
        </w:trPr>
        <w:tc>
          <w:tcPr>
            <w:tcW w:w="1845" w:type="pct"/>
            <w:vMerge/>
            <w:shd w:val="clear" w:color="auto" w:fill="F7EEF7"/>
          </w:tcPr>
          <w:p w14:paraId="3215E319" w14:textId="77777777" w:rsidR="00833D62" w:rsidRPr="005C46A5" w:rsidRDefault="00833D62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0CB5F9AC" w14:textId="366CA5EC" w:rsidR="00833D62" w:rsidRPr="0015542A" w:rsidRDefault="00833D62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80</w:t>
            </w:r>
            <w:r w:rsidRPr="0015542A">
              <w:rPr>
                <w:rFonts w:cs="Arial"/>
                <w:szCs w:val="22"/>
              </w:rPr>
              <w:t xml:space="preserve">% </w:t>
            </w:r>
            <w:r>
              <w:rPr>
                <w:rFonts w:cs="Arial"/>
                <w:szCs w:val="22"/>
                <w:lang w:val="mk-MK"/>
              </w:rPr>
              <w:t xml:space="preserve">од вработените ја завршија обуката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C37E8D1" w14:textId="05808BD7" w:rsidR="00833D62" w:rsidRPr="0015542A" w:rsidRDefault="00833D62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Декември</w:t>
            </w:r>
            <w:proofErr w:type="spellEnd"/>
            <w:r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833D62" w:rsidRPr="00F933A3" w14:paraId="6113686B" w14:textId="77777777" w:rsidTr="00866ADE">
        <w:trPr>
          <w:trHeight w:val="542"/>
        </w:trPr>
        <w:tc>
          <w:tcPr>
            <w:tcW w:w="1845" w:type="pct"/>
            <w:vMerge/>
            <w:shd w:val="clear" w:color="auto" w:fill="F7EEF7"/>
          </w:tcPr>
          <w:p w14:paraId="2E26DEFD" w14:textId="77777777" w:rsidR="00833D62" w:rsidRPr="005C46A5" w:rsidRDefault="00833D62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244565C8" w14:textId="6C154D34" w:rsidR="00833D62" w:rsidRPr="00501709" w:rsidRDefault="00833D62" w:rsidP="00866ADE">
            <w:pPr>
              <w:spacing w:after="120" w:line="240" w:lineRule="auto"/>
              <w:ind w:left="138"/>
              <w:rPr>
                <w:rFonts w:cs="Arial"/>
                <w:szCs w:val="22"/>
                <w:lang w:val="mk-MK"/>
              </w:rPr>
            </w:pPr>
            <w:r>
              <w:rPr>
                <w:rFonts w:cs="Arial"/>
                <w:szCs w:val="22"/>
                <w:lang w:val="mk-MK"/>
              </w:rPr>
              <w:t xml:space="preserve">Потврда дека </w:t>
            </w:r>
            <w:r>
              <w:rPr>
                <w:rFonts w:cs="Arial"/>
                <w:szCs w:val="22"/>
              </w:rPr>
              <w:t>PITC</w:t>
            </w:r>
            <w:r w:rsidRPr="0015542A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  <w:lang w:val="mk-MK"/>
              </w:rPr>
              <w:t xml:space="preserve">ја заврши онлајн обуката на Агенцијата за </w:t>
            </w:r>
            <w:r w:rsidRPr="00501709">
              <w:rPr>
                <w:szCs w:val="22"/>
                <w:lang w:val="mk-MK"/>
              </w:rPr>
              <w:t>LGBTIQA+ Cultural competency</w:t>
            </w:r>
            <w:r>
              <w:rPr>
                <w:sz w:val="16"/>
                <w:szCs w:val="16"/>
                <w:lang w:val="mk-MK"/>
              </w:rPr>
              <w:t xml:space="preserve"> (</w:t>
            </w:r>
            <w:r w:rsidRPr="00501709">
              <w:rPr>
                <w:szCs w:val="22"/>
                <w:lang w:val="mk-MK"/>
              </w:rPr>
              <w:t>ЛГБТИКА+ Културна компетентност</w:t>
            </w:r>
            <w:r>
              <w:rPr>
                <w:szCs w:val="22"/>
                <w:lang w:val="mk-MK"/>
              </w:rPr>
              <w:t xml:space="preserve">) </w:t>
            </w:r>
            <w:r>
              <w:rPr>
                <w:rFonts w:cs="Arial"/>
                <w:szCs w:val="22"/>
                <w:lang w:val="mk-MK"/>
              </w:rPr>
              <w:t xml:space="preserve">или да покаже доказ за завршена еквивалентна обука 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55E6347" w14:textId="468D7DAC" w:rsidR="00833D62" w:rsidRPr="0015542A" w:rsidRDefault="00833D62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Mарт</w:t>
            </w:r>
            <w:proofErr w:type="spellEnd"/>
            <w:r w:rsidRPr="0015542A">
              <w:rPr>
                <w:rFonts w:cs="Arial"/>
                <w:szCs w:val="22"/>
              </w:rPr>
              <w:t xml:space="preserve"> 202</w:t>
            </w:r>
            <w:r>
              <w:rPr>
                <w:rFonts w:cs="Arial"/>
                <w:szCs w:val="22"/>
              </w:rPr>
              <w:t>1</w:t>
            </w:r>
          </w:p>
        </w:tc>
      </w:tr>
      <w:tr w:rsidR="00833D62" w:rsidRPr="00F933A3" w14:paraId="11FA93D0" w14:textId="77777777" w:rsidTr="00866ADE">
        <w:trPr>
          <w:trHeight w:val="826"/>
        </w:trPr>
        <w:tc>
          <w:tcPr>
            <w:tcW w:w="1845" w:type="pct"/>
            <w:vMerge/>
            <w:shd w:val="clear" w:color="auto" w:fill="F7EEF7"/>
          </w:tcPr>
          <w:p w14:paraId="4099B19B" w14:textId="4E2B3BA1" w:rsidR="00833D62" w:rsidRPr="005C46A5" w:rsidRDefault="00833D62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633F4DE4" w14:textId="54CFFFAA" w:rsidR="00833D62" w:rsidRPr="0015542A" w:rsidRDefault="00833D62" w:rsidP="001D559A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Давање на електронска копија од ЛГБТИКА+ Стратегијата на сите регистрирани даватели на услуги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9C01B7" w14:textId="661348ED" w:rsidR="00833D62" w:rsidRPr="0015542A" w:rsidRDefault="00833D62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Јули</w:t>
            </w:r>
            <w:proofErr w:type="spellEnd"/>
            <w:r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5F4B7A" w:rsidRPr="00F933A3" w14:paraId="0CDB7D44" w14:textId="77777777" w:rsidTr="00866ADE">
        <w:trPr>
          <w:trHeight w:val="594"/>
        </w:trPr>
        <w:tc>
          <w:tcPr>
            <w:tcW w:w="1845" w:type="pct"/>
            <w:vMerge w:val="restart"/>
            <w:shd w:val="clear" w:color="auto" w:fill="F7EEF7"/>
          </w:tcPr>
          <w:p w14:paraId="55054D3B" w14:textId="72B80026" w:rsidR="005F4B7A" w:rsidRPr="005C46A5" w:rsidRDefault="004049A4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>Во</w:t>
            </w:r>
            <w:r w:rsidR="003B6BE8">
              <w:rPr>
                <w:rFonts w:cs="Arial"/>
                <w:b/>
                <w:szCs w:val="22"/>
                <w:lang w:val="mk-MK"/>
              </w:rPr>
              <w:t>споставување на препознат ЛГБТИК</w:t>
            </w:r>
            <w:r>
              <w:rPr>
                <w:rFonts w:cs="Arial"/>
                <w:b/>
                <w:szCs w:val="22"/>
                <w:lang w:val="mk-MK"/>
              </w:rPr>
              <w:t xml:space="preserve">А+ Шампион </w:t>
            </w:r>
            <w:r w:rsidR="003B6BE8">
              <w:rPr>
                <w:rFonts w:cs="Arial"/>
                <w:b/>
                <w:szCs w:val="22"/>
                <w:lang w:val="mk-MK"/>
              </w:rPr>
              <w:t>поставен на висок степен на извршна в</w:t>
            </w:r>
            <w:r>
              <w:rPr>
                <w:rFonts w:cs="Arial"/>
                <w:b/>
                <w:szCs w:val="22"/>
                <w:lang w:val="mk-MK"/>
              </w:rPr>
              <w:t>ласт</w:t>
            </w:r>
            <w:r w:rsidR="005F4B7A" w:rsidRPr="005C46A5">
              <w:rPr>
                <w:rFonts w:cs="Arial"/>
                <w:b/>
                <w:szCs w:val="22"/>
              </w:rPr>
              <w:t xml:space="preserve">. </w:t>
            </w:r>
          </w:p>
        </w:tc>
        <w:tc>
          <w:tcPr>
            <w:tcW w:w="2077" w:type="pct"/>
            <w:shd w:val="clear" w:color="auto" w:fill="F7EEF7"/>
          </w:tcPr>
          <w:p w14:paraId="4770B2E4" w14:textId="322ABEE1" w:rsidR="005F4B7A" w:rsidRPr="0015542A" w:rsidRDefault="003B6BE8" w:rsidP="00866ADE">
            <w:pPr>
              <w:spacing w:after="120" w:line="240" w:lineRule="auto"/>
              <w:ind w:left="139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>Потврден е ЛГБТИК</w:t>
            </w:r>
            <w:r w:rsidR="004049A4">
              <w:rPr>
                <w:rFonts w:cs="Arial"/>
                <w:szCs w:val="22"/>
                <w:lang w:val="mk-MK"/>
              </w:rPr>
              <w:t>А+ Шампион</w:t>
            </w:r>
            <w:r>
              <w:rPr>
                <w:rFonts w:cs="Arial"/>
                <w:szCs w:val="22"/>
                <w:lang w:val="mk-MK"/>
              </w:rPr>
              <w:t>от</w:t>
            </w:r>
            <w:r w:rsidR="005F4B7A"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98BA23B" w14:textId="599E91C5" w:rsidR="005F4B7A" w:rsidRPr="0015542A" w:rsidRDefault="00BD3CD9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Август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5F4B7A" w:rsidRPr="00F933A3" w14:paraId="38DCDAD8" w14:textId="77777777" w:rsidTr="00866ADE">
        <w:trPr>
          <w:trHeight w:val="592"/>
        </w:trPr>
        <w:tc>
          <w:tcPr>
            <w:tcW w:w="1845" w:type="pct"/>
            <w:vMerge/>
            <w:shd w:val="clear" w:color="auto" w:fill="F7EEF7"/>
          </w:tcPr>
          <w:p w14:paraId="5B614649" w14:textId="77777777" w:rsidR="005F4B7A" w:rsidRPr="005C46A5" w:rsidRDefault="005F4B7A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3DD23B48" w14:textId="223C097E" w:rsidR="005F4B7A" w:rsidRDefault="004049A4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Присуствувал на </w:t>
            </w:r>
            <w:r w:rsidR="003B6BE8">
              <w:rPr>
                <w:rFonts w:cs="Arial"/>
                <w:szCs w:val="22"/>
                <w:lang w:val="mk-MK"/>
              </w:rPr>
              <w:t>најмалку еден настан како ЛГБТИК</w:t>
            </w:r>
            <w:r>
              <w:rPr>
                <w:rFonts w:cs="Arial"/>
                <w:szCs w:val="22"/>
                <w:lang w:val="mk-MK"/>
              </w:rPr>
              <w:t xml:space="preserve">А+ Шампион на </w:t>
            </w:r>
            <w:r w:rsidR="00293317">
              <w:rPr>
                <w:rFonts w:cs="Arial"/>
                <w:szCs w:val="22"/>
                <w:lang w:val="en-AU"/>
              </w:rPr>
              <w:t>NDIA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5390E0D" w14:textId="05AD6FF0" w:rsidR="005F4B7A" w:rsidRPr="0015542A" w:rsidRDefault="00BD3CD9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Декември</w:t>
            </w:r>
            <w:proofErr w:type="spellEnd"/>
            <w:r w:rsidR="005F4B7A">
              <w:rPr>
                <w:rFonts w:cs="Arial"/>
                <w:szCs w:val="22"/>
              </w:rPr>
              <w:t xml:space="preserve"> 2020</w:t>
            </w:r>
          </w:p>
        </w:tc>
      </w:tr>
      <w:tr w:rsidR="005F4B7A" w:rsidRPr="00F933A3" w14:paraId="5B1A8F41" w14:textId="77777777" w:rsidTr="00866ADE">
        <w:trPr>
          <w:trHeight w:val="592"/>
        </w:trPr>
        <w:tc>
          <w:tcPr>
            <w:tcW w:w="1845" w:type="pct"/>
            <w:vMerge/>
            <w:shd w:val="clear" w:color="auto" w:fill="F7EEF7"/>
          </w:tcPr>
          <w:p w14:paraId="0BC46D4F" w14:textId="77777777" w:rsidR="005F4B7A" w:rsidRPr="005C46A5" w:rsidRDefault="005F4B7A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09A22534" w14:textId="3271E9F7" w:rsidR="005F4B7A" w:rsidRDefault="004049A4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Присуствувал на </w:t>
            </w:r>
            <w:r w:rsidR="003B6BE8">
              <w:rPr>
                <w:rFonts w:cs="Arial"/>
                <w:szCs w:val="22"/>
                <w:lang w:val="mk-MK"/>
              </w:rPr>
              <w:t>најмалку еден состанок на ЛГБТИК</w:t>
            </w:r>
            <w:r>
              <w:rPr>
                <w:rFonts w:cs="Arial"/>
                <w:szCs w:val="22"/>
                <w:lang w:val="mk-MK"/>
              </w:rPr>
              <w:t xml:space="preserve">А+ работната група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C79E387" w14:textId="110B0DEB" w:rsidR="005F4B7A" w:rsidRPr="0015542A" w:rsidRDefault="00BD3CD9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Декември</w:t>
            </w:r>
            <w:proofErr w:type="spellEnd"/>
            <w:r w:rsidR="005F4B7A">
              <w:rPr>
                <w:rFonts w:cs="Arial"/>
                <w:szCs w:val="22"/>
              </w:rPr>
              <w:t xml:space="preserve"> 2020</w:t>
            </w:r>
          </w:p>
        </w:tc>
      </w:tr>
    </w:tbl>
    <w:p w14:paraId="66A4B301" w14:textId="77777777" w:rsidR="00866ADE" w:rsidRDefault="00866ADE">
      <w:r>
        <w:br w:type="page"/>
      </w:r>
    </w:p>
    <w:tbl>
      <w:tblPr>
        <w:tblW w:w="5107" w:type="pct"/>
        <w:tblBorders>
          <w:top w:val="single" w:sz="8" w:space="0" w:color="6B2976"/>
          <w:bottom w:val="single" w:sz="8" w:space="0" w:color="6B2976"/>
        </w:tblBorders>
        <w:tblLayout w:type="fixed"/>
        <w:tblCellMar>
          <w:left w:w="0" w:type="dxa"/>
          <w:right w:w="85" w:type="dxa"/>
        </w:tblCellMar>
        <w:tblLook w:val="04A0" w:firstRow="1" w:lastRow="0" w:firstColumn="1" w:lastColumn="0" w:noHBand="0" w:noVBand="1"/>
        <w:tblDescription w:val="Table of detailed priority actions to be completed by the NDIA."/>
      </w:tblPr>
      <w:tblGrid>
        <w:gridCol w:w="3401"/>
        <w:gridCol w:w="3830"/>
        <w:gridCol w:w="1988"/>
      </w:tblGrid>
      <w:tr w:rsidR="005F4B7A" w:rsidRPr="00F933A3" w:rsidDel="00E67532" w14:paraId="20F0D867" w14:textId="77777777" w:rsidTr="002F49FE">
        <w:trPr>
          <w:trHeight w:val="34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24F688F5" w14:textId="4A136F61" w:rsidR="005F4B7A" w:rsidRPr="005C46A5" w:rsidDel="00E67532" w:rsidRDefault="004049A4" w:rsidP="0029516D">
            <w:pPr>
              <w:spacing w:before="160" w:after="160" w:line="240" w:lineRule="auto"/>
              <w:ind w:left="136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color w:val="6B2976"/>
                <w:sz w:val="24"/>
                <w:szCs w:val="22"/>
                <w:lang w:val="mk-MK"/>
              </w:rPr>
              <w:lastRenderedPageBreak/>
              <w:t>Подобрување на нашиот пристап кон анагажман</w:t>
            </w:r>
          </w:p>
        </w:tc>
      </w:tr>
      <w:tr w:rsidR="005F4B7A" w:rsidRPr="00F933A3" w14:paraId="0A221858" w14:textId="77777777" w:rsidTr="00866ADE">
        <w:trPr>
          <w:trHeight w:val="484"/>
        </w:trPr>
        <w:tc>
          <w:tcPr>
            <w:tcW w:w="1845" w:type="pct"/>
            <w:shd w:val="clear" w:color="auto" w:fill="auto"/>
          </w:tcPr>
          <w:p w14:paraId="52AAA023" w14:textId="1AB614D0" w:rsidR="005F4B7A" w:rsidRPr="005C46A5" w:rsidRDefault="004049A4" w:rsidP="00A9042E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>Изготвување на план за ко</w:t>
            </w:r>
            <w:r w:rsidR="003B6BE8">
              <w:rPr>
                <w:rFonts w:cs="Arial"/>
                <w:b/>
                <w:szCs w:val="22"/>
                <w:lang w:val="mk-MK"/>
              </w:rPr>
              <w:t>муникација и анагажман со ЛГБТИК</w:t>
            </w:r>
            <w:r>
              <w:rPr>
                <w:rFonts w:cs="Arial"/>
                <w:b/>
                <w:szCs w:val="22"/>
                <w:lang w:val="mk-MK"/>
              </w:rPr>
              <w:t>А+ заедницата</w:t>
            </w:r>
            <w:r w:rsidR="005F4B7A" w:rsidRPr="005C46A5">
              <w:rPr>
                <w:rFonts w:cs="Arial"/>
                <w:b/>
                <w:szCs w:val="22"/>
              </w:rPr>
              <w:t xml:space="preserve">.  </w:t>
            </w:r>
          </w:p>
        </w:tc>
        <w:tc>
          <w:tcPr>
            <w:tcW w:w="2077" w:type="pct"/>
          </w:tcPr>
          <w:p w14:paraId="76CE4BCF" w14:textId="39FAE01C" w:rsidR="005F4B7A" w:rsidRPr="0015542A" w:rsidRDefault="008A5EEE" w:rsidP="00A9042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Краен </w:t>
            </w:r>
            <w:r w:rsidR="004049A4">
              <w:rPr>
                <w:rFonts w:cs="Arial"/>
                <w:szCs w:val="22"/>
                <w:lang w:val="mk-MK"/>
              </w:rPr>
              <w:t>план за комуникација и ангажман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33F3005" w14:textId="26428CFB" w:rsidR="005F4B7A" w:rsidRPr="0015542A" w:rsidRDefault="004049A4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Септември</w:t>
            </w:r>
            <w:proofErr w:type="spellEnd"/>
            <w:r w:rsidR="005F4B7A">
              <w:rPr>
                <w:rFonts w:cs="Arial"/>
                <w:szCs w:val="22"/>
              </w:rPr>
              <w:t xml:space="preserve"> 2020</w:t>
            </w:r>
          </w:p>
        </w:tc>
      </w:tr>
      <w:tr w:rsidR="005F4B7A" w:rsidRPr="00F933A3" w14:paraId="7425AD2D" w14:textId="77777777" w:rsidTr="00866ADE">
        <w:trPr>
          <w:trHeight w:val="484"/>
        </w:trPr>
        <w:tc>
          <w:tcPr>
            <w:tcW w:w="1845" w:type="pct"/>
            <w:vMerge w:val="restart"/>
            <w:shd w:val="clear" w:color="auto" w:fill="auto"/>
          </w:tcPr>
          <w:p w14:paraId="590CAA5B" w14:textId="0D4D98DD" w:rsidR="005F4B7A" w:rsidRPr="005C46A5" w:rsidRDefault="004049A4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>Спроведување на доверлива онлајн анкета за учесници к</w:t>
            </w:r>
            <w:r w:rsidR="003B6BE8">
              <w:rPr>
                <w:rFonts w:cs="Arial"/>
                <w:b/>
                <w:szCs w:val="22"/>
                <w:lang w:val="mk-MK"/>
              </w:rPr>
              <w:t>ои се идентификуваат како ЛГБТИК</w:t>
            </w:r>
            <w:r>
              <w:rPr>
                <w:rFonts w:cs="Arial"/>
                <w:b/>
                <w:szCs w:val="22"/>
                <w:lang w:val="mk-MK"/>
              </w:rPr>
              <w:t xml:space="preserve">А+ за подобро да се разбере нивното искуство со </w:t>
            </w:r>
            <w:r w:rsidR="008A5EEE">
              <w:rPr>
                <w:rFonts w:cs="Arial"/>
                <w:b/>
                <w:szCs w:val="22"/>
              </w:rPr>
              <w:t>NDIS</w:t>
            </w:r>
            <w:r w:rsidR="008A5EEE">
              <w:rPr>
                <w:rFonts w:cs="Arial"/>
                <w:b/>
                <w:szCs w:val="22"/>
                <w:lang w:val="mk-MK"/>
              </w:rPr>
              <w:t xml:space="preserve"> </w:t>
            </w:r>
            <w:r>
              <w:rPr>
                <w:rFonts w:cs="Arial"/>
                <w:b/>
                <w:szCs w:val="22"/>
                <w:lang w:val="mk-MK"/>
              </w:rPr>
              <w:t>и да се идентификуваат</w:t>
            </w:r>
            <w:r w:rsidR="00036FA6">
              <w:rPr>
                <w:rFonts w:cs="Arial"/>
                <w:b/>
                <w:szCs w:val="22"/>
                <w:lang w:val="mk-MK"/>
              </w:rPr>
              <w:t xml:space="preserve"> потребни</w:t>
            </w:r>
            <w:r w:rsidR="008A5EEE">
              <w:rPr>
                <w:rFonts w:cs="Arial"/>
                <w:b/>
                <w:szCs w:val="22"/>
                <w:lang w:val="mk-MK"/>
              </w:rPr>
              <w:t>те</w:t>
            </w:r>
            <w:r w:rsidR="00036FA6">
              <w:rPr>
                <w:rFonts w:cs="Arial"/>
                <w:b/>
                <w:szCs w:val="22"/>
                <w:lang w:val="mk-MK"/>
              </w:rPr>
              <w:t xml:space="preserve"> </w:t>
            </w:r>
            <w:r>
              <w:rPr>
                <w:rFonts w:cs="Arial"/>
                <w:b/>
                <w:szCs w:val="22"/>
                <w:lang w:val="mk-MK"/>
              </w:rPr>
              <w:t xml:space="preserve"> </w:t>
            </w:r>
            <w:r w:rsidR="00036FA6">
              <w:rPr>
                <w:rFonts w:cs="Arial"/>
                <w:b/>
                <w:szCs w:val="22"/>
                <w:lang w:val="mk-MK"/>
              </w:rPr>
              <w:t>понатамошни подобрувања</w:t>
            </w:r>
            <w:r w:rsidR="005F4B7A" w:rsidRPr="005C46A5">
              <w:rPr>
                <w:rFonts w:cs="Arial"/>
                <w:b/>
                <w:szCs w:val="22"/>
              </w:rPr>
              <w:t>.</w:t>
            </w:r>
          </w:p>
        </w:tc>
        <w:tc>
          <w:tcPr>
            <w:tcW w:w="2077" w:type="pct"/>
          </w:tcPr>
          <w:p w14:paraId="55F03C59" w14:textId="2B3C4665" w:rsidR="005F4B7A" w:rsidRPr="0015542A" w:rsidRDefault="00036FA6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>Додадени прашања во анкетата на учесници на Агенцијата за д</w:t>
            </w:r>
            <w:r w:rsidR="003B6BE8">
              <w:rPr>
                <w:rFonts w:cs="Arial"/>
                <w:szCs w:val="22"/>
                <w:lang w:val="mk-MK"/>
              </w:rPr>
              <w:t>а се долови искуството на ЛГБТИК</w:t>
            </w:r>
            <w:r>
              <w:rPr>
                <w:rFonts w:cs="Arial"/>
                <w:szCs w:val="22"/>
                <w:lang w:val="mk-MK"/>
              </w:rPr>
              <w:t xml:space="preserve">А+ 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C48139F" w14:textId="74EE185F" w:rsidR="005F4B7A" w:rsidRPr="0015542A" w:rsidRDefault="004049A4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Ноември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2020</w:t>
            </w:r>
          </w:p>
        </w:tc>
      </w:tr>
      <w:tr w:rsidR="005F4B7A" w:rsidRPr="00F933A3" w14:paraId="51B341B3" w14:textId="77777777" w:rsidTr="00866ADE">
        <w:trPr>
          <w:trHeight w:val="484"/>
        </w:trPr>
        <w:tc>
          <w:tcPr>
            <w:tcW w:w="1845" w:type="pct"/>
            <w:vMerge/>
            <w:shd w:val="clear" w:color="auto" w:fill="auto"/>
          </w:tcPr>
          <w:p w14:paraId="64717F45" w14:textId="77777777" w:rsidR="005F4B7A" w:rsidRPr="005C46A5" w:rsidRDefault="005F4B7A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auto"/>
          </w:tcPr>
          <w:p w14:paraId="712C77DE" w14:textId="607012C2" w:rsidR="005F4B7A" w:rsidRPr="0015542A" w:rsidRDefault="003B6BE8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>Направени</w:t>
            </w:r>
            <w:r w:rsidR="00036FA6">
              <w:rPr>
                <w:rFonts w:cs="Arial"/>
                <w:szCs w:val="22"/>
                <w:lang w:val="mk-MK"/>
              </w:rPr>
              <w:t xml:space="preserve"> основни з</w:t>
            </w:r>
            <w:r>
              <w:rPr>
                <w:rFonts w:cs="Arial"/>
                <w:szCs w:val="22"/>
                <w:lang w:val="mk-MK"/>
              </w:rPr>
              <w:t>адоволителни резултати на ЛГБТИК</w:t>
            </w:r>
            <w:r w:rsidR="00036FA6">
              <w:rPr>
                <w:rFonts w:cs="Arial"/>
                <w:szCs w:val="22"/>
                <w:lang w:val="mk-MK"/>
              </w:rPr>
              <w:t>А+ заедницата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1FF7EE0" w14:textId="48C7F99A" w:rsidR="005F4B7A" w:rsidRPr="0015542A" w:rsidRDefault="004049A4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Јануари</w:t>
            </w:r>
            <w:proofErr w:type="spellEnd"/>
            <w:r w:rsidR="005F4B7A">
              <w:rPr>
                <w:rFonts w:cs="Arial"/>
                <w:szCs w:val="22"/>
              </w:rPr>
              <w:t xml:space="preserve"> 2021</w:t>
            </w:r>
          </w:p>
        </w:tc>
      </w:tr>
      <w:tr w:rsidR="005F4B7A" w:rsidRPr="00F933A3" w14:paraId="0905B2C8" w14:textId="77777777" w:rsidTr="00866ADE">
        <w:trPr>
          <w:trHeight w:val="403"/>
        </w:trPr>
        <w:tc>
          <w:tcPr>
            <w:tcW w:w="1845" w:type="pct"/>
            <w:vMerge/>
            <w:shd w:val="clear" w:color="auto" w:fill="auto"/>
          </w:tcPr>
          <w:p w14:paraId="64EC4033" w14:textId="77777777" w:rsidR="005F4B7A" w:rsidRPr="005C46A5" w:rsidRDefault="005F4B7A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</w:tcPr>
          <w:p w14:paraId="5667CC01" w14:textId="0E42AD12" w:rsidR="005F4B7A" w:rsidRPr="0015542A" w:rsidRDefault="00036FA6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>Извештајот приготвен и доставен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70A1648" w14:textId="69E5DD35" w:rsidR="005F4B7A" w:rsidRPr="0015542A" w:rsidRDefault="004049A4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Март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2021</w:t>
            </w:r>
          </w:p>
        </w:tc>
      </w:tr>
      <w:tr w:rsidR="005F4B7A" w:rsidRPr="00F933A3" w14:paraId="69B7A898" w14:textId="77777777" w:rsidTr="002F49FE">
        <w:trPr>
          <w:trHeight w:val="347"/>
        </w:trPr>
        <w:tc>
          <w:tcPr>
            <w:tcW w:w="5000" w:type="pct"/>
            <w:gridSpan w:val="3"/>
            <w:shd w:val="clear" w:color="auto" w:fill="F7EEF7"/>
            <w:vAlign w:val="center"/>
          </w:tcPr>
          <w:p w14:paraId="3AA86857" w14:textId="6B86B2DE" w:rsidR="005F4B7A" w:rsidRPr="005C46A5" w:rsidRDefault="00036FA6" w:rsidP="0029516D">
            <w:pPr>
              <w:spacing w:before="160" w:after="160" w:line="240" w:lineRule="auto"/>
              <w:ind w:left="136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color w:val="6B2976"/>
                <w:sz w:val="24"/>
                <w:szCs w:val="22"/>
                <w:lang w:val="mk-MK"/>
              </w:rPr>
              <w:t>Зголемена застапеност и учество</w:t>
            </w:r>
          </w:p>
        </w:tc>
      </w:tr>
      <w:tr w:rsidR="005F4B7A" w:rsidRPr="00F933A3" w14:paraId="30A22CBF" w14:textId="77777777" w:rsidTr="00866ADE">
        <w:trPr>
          <w:trHeight w:val="680"/>
        </w:trPr>
        <w:tc>
          <w:tcPr>
            <w:tcW w:w="1845" w:type="pct"/>
            <w:vMerge w:val="restart"/>
            <w:shd w:val="clear" w:color="auto" w:fill="F7EEF7"/>
          </w:tcPr>
          <w:p w14:paraId="45CBCB00" w14:textId="2FF35E01" w:rsidR="005F4B7A" w:rsidRPr="005C46A5" w:rsidDel="00567F12" w:rsidRDefault="00036FA6" w:rsidP="00036FA6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>Да се обезбедат културно соодветни внатрешни и и</w:t>
            </w:r>
            <w:r w:rsidR="003B6BE8">
              <w:rPr>
                <w:rFonts w:cs="Arial"/>
                <w:b/>
                <w:szCs w:val="22"/>
                <w:lang w:val="mk-MK"/>
              </w:rPr>
              <w:t xml:space="preserve"> </w:t>
            </w:r>
            <w:r>
              <w:rPr>
                <w:rFonts w:cs="Arial"/>
                <w:b/>
                <w:szCs w:val="22"/>
                <w:lang w:val="mk-MK"/>
              </w:rPr>
              <w:t>надворешни информации и извори на ин</w:t>
            </w:r>
            <w:r w:rsidR="008F7857">
              <w:rPr>
                <w:rFonts w:cs="Arial"/>
                <w:b/>
                <w:szCs w:val="22"/>
                <w:lang w:val="mk-MK"/>
              </w:rPr>
              <w:t>формации во Агенцијата за ЛГБТИКА+ лица со попреченост</w:t>
            </w:r>
            <w:r>
              <w:rPr>
                <w:rFonts w:cs="Arial"/>
                <w:b/>
                <w:szCs w:val="22"/>
                <w:lang w:val="mk-MK"/>
              </w:rPr>
              <w:t xml:space="preserve"> и заедниците. </w:t>
            </w:r>
          </w:p>
        </w:tc>
        <w:tc>
          <w:tcPr>
            <w:tcW w:w="2077" w:type="pct"/>
            <w:shd w:val="clear" w:color="auto" w:fill="F7EEF7"/>
          </w:tcPr>
          <w:p w14:paraId="36379B8A" w14:textId="6EDDD58C" w:rsidR="005F4B7A" w:rsidRPr="0015542A" w:rsidRDefault="00036FA6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Дефинирани принципите за пишување и комуникација инклузивно во рамките </w:t>
            </w:r>
            <w:r w:rsidR="008F7857">
              <w:rPr>
                <w:rFonts w:cs="Arial"/>
                <w:szCs w:val="22"/>
                <w:lang w:val="mk-MK"/>
              </w:rPr>
              <w:t xml:space="preserve">на </w:t>
            </w:r>
            <w:r>
              <w:rPr>
                <w:rFonts w:cs="Arial"/>
                <w:szCs w:val="22"/>
                <w:lang w:val="mk-MK"/>
              </w:rPr>
              <w:t>стилот на упатствата на Агенцијата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E56BD20" w14:textId="0295908E" w:rsidR="005F4B7A" w:rsidRPr="0015542A" w:rsidRDefault="00412D2F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Септември</w:t>
            </w:r>
            <w:proofErr w:type="spellEnd"/>
            <w:r w:rsidR="005F4B7A">
              <w:rPr>
                <w:rFonts w:cs="Arial"/>
                <w:szCs w:val="22"/>
              </w:rPr>
              <w:t xml:space="preserve"> 2020</w:t>
            </w:r>
          </w:p>
        </w:tc>
      </w:tr>
      <w:tr w:rsidR="005F4B7A" w:rsidRPr="00F933A3" w14:paraId="2E0DAACE" w14:textId="77777777" w:rsidTr="00866ADE">
        <w:trPr>
          <w:trHeight w:val="679"/>
        </w:trPr>
        <w:tc>
          <w:tcPr>
            <w:tcW w:w="1845" w:type="pct"/>
            <w:vMerge/>
            <w:shd w:val="clear" w:color="auto" w:fill="F7EEF7"/>
          </w:tcPr>
          <w:p w14:paraId="589B7719" w14:textId="77777777" w:rsidR="005F4B7A" w:rsidRPr="005C46A5" w:rsidRDefault="005F4B7A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5F34E082" w14:textId="6A649CD6" w:rsidR="005F4B7A" w:rsidRPr="0015542A" w:rsidRDefault="00036FA6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Сите надворешни документи да бидат разгледани и </w:t>
            </w:r>
            <w:r w:rsidR="00412D2F">
              <w:rPr>
                <w:rFonts w:cs="Arial"/>
                <w:szCs w:val="22"/>
                <w:lang w:val="mk-MK"/>
              </w:rPr>
              <w:t>ажурирани по потреба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95C0AF" w14:textId="791E5587" w:rsidR="005F4B7A" w:rsidRPr="0015542A" w:rsidRDefault="00412D2F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Февруари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2021</w:t>
            </w:r>
          </w:p>
        </w:tc>
      </w:tr>
      <w:tr w:rsidR="005F4B7A" w:rsidRPr="00F933A3" w14:paraId="5365943E" w14:textId="77777777" w:rsidTr="00866ADE">
        <w:trPr>
          <w:trHeight w:val="679"/>
        </w:trPr>
        <w:tc>
          <w:tcPr>
            <w:tcW w:w="1845" w:type="pct"/>
            <w:vMerge/>
            <w:shd w:val="clear" w:color="auto" w:fill="F7EEF7"/>
          </w:tcPr>
          <w:p w14:paraId="5D5E6146" w14:textId="77777777" w:rsidR="005F4B7A" w:rsidRPr="005C46A5" w:rsidRDefault="005F4B7A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08C69C5D" w14:textId="0FED518D" w:rsidR="005F4B7A" w:rsidRPr="0015542A" w:rsidRDefault="00412D2F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Сите внатрешни документи да бидат разгледани и ажурирани по потреба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695EC5" w14:textId="1134A590" w:rsidR="005F4B7A" w:rsidRPr="0015542A" w:rsidRDefault="00412D2F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Февруари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2021</w:t>
            </w:r>
          </w:p>
        </w:tc>
      </w:tr>
      <w:tr w:rsidR="005F4B7A" w:rsidRPr="00F933A3" w14:paraId="504C8389" w14:textId="77777777" w:rsidTr="00866ADE">
        <w:trPr>
          <w:trHeight w:val="347"/>
        </w:trPr>
        <w:tc>
          <w:tcPr>
            <w:tcW w:w="1845" w:type="pct"/>
            <w:shd w:val="clear" w:color="auto" w:fill="F7EEF7"/>
          </w:tcPr>
          <w:p w14:paraId="7AF4DED8" w14:textId="539A6BD7" w:rsidR="005F4B7A" w:rsidRPr="005C46A5" w:rsidRDefault="00412D2F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 xml:space="preserve">Да се осигура дека механизмите за </w:t>
            </w:r>
            <w:r w:rsidR="008A5EEE">
              <w:rPr>
                <w:rFonts w:cs="Arial"/>
                <w:b/>
                <w:szCs w:val="22"/>
                <w:lang w:val="mk-MK"/>
              </w:rPr>
              <w:t>мислења</w:t>
            </w:r>
            <w:r>
              <w:rPr>
                <w:rFonts w:cs="Arial"/>
                <w:b/>
                <w:szCs w:val="22"/>
                <w:lang w:val="mk-MK"/>
              </w:rPr>
              <w:t>, ревизија и поплаки се културно безбедни со тоа што ќе можат да бидат доверливи.</w:t>
            </w:r>
          </w:p>
        </w:tc>
        <w:tc>
          <w:tcPr>
            <w:tcW w:w="2077" w:type="pct"/>
            <w:shd w:val="clear" w:color="auto" w:fill="F7EEF7"/>
          </w:tcPr>
          <w:p w14:paraId="1F15F9E2" w14:textId="17BF6976" w:rsidR="005F4B7A" w:rsidRPr="0015542A" w:rsidRDefault="00412D2F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Механизмите за </w:t>
            </w:r>
            <w:r w:rsidR="008A5EEE">
              <w:rPr>
                <w:rFonts w:cs="Arial"/>
                <w:szCs w:val="22"/>
                <w:lang w:val="mk-MK"/>
              </w:rPr>
              <w:t>мислења</w:t>
            </w:r>
            <w:r>
              <w:rPr>
                <w:rFonts w:cs="Arial"/>
                <w:szCs w:val="22"/>
                <w:lang w:val="mk-MK"/>
              </w:rPr>
              <w:t>, ревизија и по</w:t>
            </w:r>
            <w:r w:rsidR="008F7857">
              <w:rPr>
                <w:rFonts w:cs="Arial"/>
                <w:szCs w:val="22"/>
                <w:lang w:val="mk-MK"/>
              </w:rPr>
              <w:t>п</w:t>
            </w:r>
            <w:r>
              <w:rPr>
                <w:rFonts w:cs="Arial"/>
                <w:szCs w:val="22"/>
                <w:lang w:val="mk-MK"/>
              </w:rPr>
              <w:t xml:space="preserve">лаки имаат опција за </w:t>
            </w:r>
            <w:r>
              <w:rPr>
                <w:rFonts w:cs="Arial"/>
                <w:szCs w:val="22"/>
                <w:lang w:val="en-AU"/>
              </w:rPr>
              <w:t>‘</w:t>
            </w:r>
            <w:r w:rsidR="008A5EEE">
              <w:rPr>
                <w:rFonts w:cs="Arial"/>
                <w:szCs w:val="22"/>
                <w:lang w:val="mk-MK"/>
              </w:rPr>
              <w:t>претп</w:t>
            </w:r>
            <w:r w:rsidR="00293317">
              <w:rPr>
                <w:rFonts w:cs="Arial"/>
                <w:szCs w:val="22"/>
                <w:lang w:val="en-AU"/>
              </w:rPr>
              <w:t>o</w:t>
            </w:r>
            <w:r w:rsidR="008A5EEE">
              <w:rPr>
                <w:rFonts w:cs="Arial"/>
                <w:szCs w:val="22"/>
                <w:lang w:val="mk-MK"/>
              </w:rPr>
              <w:t xml:space="preserve">читам </w:t>
            </w:r>
            <w:r>
              <w:rPr>
                <w:rFonts w:cs="Arial"/>
                <w:szCs w:val="22"/>
                <w:lang w:val="mk-MK"/>
              </w:rPr>
              <w:t>мојот одговор да биде доверлив</w:t>
            </w:r>
            <w:r>
              <w:rPr>
                <w:rFonts w:cs="Arial"/>
                <w:szCs w:val="22"/>
                <w:lang w:val="en-AU"/>
              </w:rPr>
              <w:t xml:space="preserve">’ </w:t>
            </w:r>
            <w:r>
              <w:rPr>
                <w:rFonts w:cs="Arial"/>
                <w:szCs w:val="22"/>
                <w:lang w:val="mk-MK"/>
              </w:rPr>
              <w:t>во опцијата за поднесување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9201EDB" w14:textId="7E41DF60" w:rsidR="005F4B7A" w:rsidRPr="0015542A" w:rsidRDefault="009E37B3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Март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2021</w:t>
            </w:r>
          </w:p>
        </w:tc>
      </w:tr>
      <w:tr w:rsidR="005F4B7A" w:rsidRPr="00F933A3" w14:paraId="22DB69B6" w14:textId="77777777" w:rsidTr="00866ADE">
        <w:trPr>
          <w:trHeight w:val="582"/>
        </w:trPr>
        <w:tc>
          <w:tcPr>
            <w:tcW w:w="1845" w:type="pct"/>
            <w:vMerge w:val="restart"/>
            <w:shd w:val="clear" w:color="auto" w:fill="F7EEF7"/>
          </w:tcPr>
          <w:p w14:paraId="225EFFA7" w14:textId="613FDDBB" w:rsidR="005F4B7A" w:rsidRPr="005C46A5" w:rsidRDefault="008F7857" w:rsidP="005F4B7A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>Да се направи</w:t>
            </w:r>
            <w:r w:rsidR="00412D2F">
              <w:rPr>
                <w:rFonts w:cs="Arial"/>
                <w:b/>
                <w:szCs w:val="22"/>
                <w:lang w:val="mk-MK"/>
              </w:rPr>
              <w:t xml:space="preserve"> функција за пребарување за учесниците да идентификуваат кои локални услуги имаат капаците</w:t>
            </w:r>
            <w:r>
              <w:rPr>
                <w:rFonts w:cs="Arial"/>
                <w:b/>
                <w:szCs w:val="22"/>
                <w:lang w:val="mk-MK"/>
              </w:rPr>
              <w:t>т</w:t>
            </w:r>
            <w:r w:rsidR="00412D2F">
              <w:rPr>
                <w:rFonts w:cs="Arial"/>
                <w:b/>
                <w:szCs w:val="22"/>
                <w:lang w:val="mk-MK"/>
              </w:rPr>
              <w:t xml:space="preserve"> да обезбеда</w:t>
            </w:r>
            <w:r>
              <w:rPr>
                <w:rFonts w:cs="Arial"/>
                <w:b/>
                <w:szCs w:val="22"/>
                <w:lang w:val="mk-MK"/>
              </w:rPr>
              <w:t>т пријателска поддршка на ЛГБТИК</w:t>
            </w:r>
            <w:r w:rsidR="00412D2F">
              <w:rPr>
                <w:rFonts w:cs="Arial"/>
                <w:b/>
                <w:szCs w:val="22"/>
                <w:lang w:val="mk-MK"/>
              </w:rPr>
              <w:t>А+</w:t>
            </w:r>
            <w:r w:rsidR="005F4B7A" w:rsidRPr="005C46A5">
              <w:rPr>
                <w:rFonts w:cs="Arial"/>
                <w:b/>
                <w:szCs w:val="22"/>
              </w:rPr>
              <w:t xml:space="preserve"> </w:t>
            </w:r>
          </w:p>
        </w:tc>
        <w:tc>
          <w:tcPr>
            <w:tcW w:w="2077" w:type="pct"/>
            <w:shd w:val="clear" w:color="auto" w:fill="F7EEF7"/>
          </w:tcPr>
          <w:p w14:paraId="31827E30" w14:textId="714BE156" w:rsidR="005F4B7A" w:rsidRPr="0015542A" w:rsidRDefault="00E75DC2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Ќе се спроведе физибилити  </w:t>
            </w:r>
            <w:r w:rsidR="00412D2F">
              <w:rPr>
                <w:rFonts w:cs="Arial"/>
                <w:szCs w:val="22"/>
                <w:lang w:val="mk-MK"/>
              </w:rPr>
              <w:t xml:space="preserve">студија за развој на </w:t>
            </w:r>
            <w:r w:rsidR="00520A70">
              <w:rPr>
                <w:rFonts w:cs="Arial"/>
                <w:szCs w:val="22"/>
                <w:lang w:val="mk-MK"/>
              </w:rPr>
              <w:t>спр</w:t>
            </w:r>
            <w:r w:rsidR="00293317">
              <w:rPr>
                <w:rFonts w:cs="Arial"/>
                <w:szCs w:val="22"/>
                <w:lang w:val="en-AU"/>
              </w:rPr>
              <w:t>o</w:t>
            </w:r>
            <w:r w:rsidR="00520A70">
              <w:rPr>
                <w:rFonts w:cs="Arial"/>
                <w:szCs w:val="22"/>
                <w:lang w:val="mk-MK"/>
              </w:rPr>
              <w:t xml:space="preserve">ведената </w:t>
            </w:r>
            <w:r w:rsidR="00412D2F">
              <w:rPr>
                <w:rFonts w:cs="Arial"/>
                <w:szCs w:val="22"/>
                <w:lang w:val="mk-MK"/>
              </w:rPr>
              <w:t xml:space="preserve">функција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62FCD14" w14:textId="6B527D67" w:rsidR="005F4B7A" w:rsidRPr="0015542A" w:rsidRDefault="009E37B3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Декември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2021</w:t>
            </w:r>
          </w:p>
        </w:tc>
      </w:tr>
      <w:tr w:rsidR="005F4B7A" w:rsidRPr="00F933A3" w14:paraId="5ACCD561" w14:textId="77777777" w:rsidTr="00866ADE">
        <w:trPr>
          <w:trHeight w:val="582"/>
        </w:trPr>
        <w:tc>
          <w:tcPr>
            <w:tcW w:w="1845" w:type="pct"/>
            <w:vMerge/>
            <w:shd w:val="clear" w:color="auto" w:fill="F7EEF7"/>
          </w:tcPr>
          <w:p w14:paraId="56731EE4" w14:textId="77777777" w:rsidR="005F4B7A" w:rsidRPr="005C46A5" w:rsidRDefault="005F4B7A" w:rsidP="002F49FE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F7EEF7"/>
          </w:tcPr>
          <w:p w14:paraId="1974FE60" w14:textId="417FCD7F" w:rsidR="005F4B7A" w:rsidRPr="0015542A" w:rsidRDefault="009E37B3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>Нап</w:t>
            </w:r>
            <w:r w:rsidR="008F7857">
              <w:rPr>
                <w:rFonts w:cs="Arial"/>
                <w:szCs w:val="22"/>
                <w:lang w:val="mk-MK"/>
              </w:rPr>
              <w:t>равен прототип на функција и сп</w:t>
            </w:r>
            <w:r>
              <w:rPr>
                <w:rFonts w:cs="Arial"/>
                <w:szCs w:val="22"/>
                <w:lang w:val="mk-MK"/>
              </w:rPr>
              <w:t>р</w:t>
            </w:r>
            <w:r w:rsidR="008F7857">
              <w:rPr>
                <w:rFonts w:cs="Arial"/>
                <w:szCs w:val="22"/>
                <w:lang w:val="mk-MK"/>
              </w:rPr>
              <w:t>ове</w:t>
            </w:r>
            <w:r>
              <w:rPr>
                <w:rFonts w:cs="Arial"/>
                <w:szCs w:val="22"/>
                <w:lang w:val="mk-MK"/>
              </w:rPr>
              <w:t>ден</w:t>
            </w:r>
            <w:r w:rsidR="005F4B7A" w:rsidRPr="0015542A">
              <w:rPr>
                <w:rFonts w:cs="Arial"/>
                <w:szCs w:val="22"/>
              </w:rPr>
              <w:t xml:space="preserve"> (</w:t>
            </w:r>
            <w:r>
              <w:rPr>
                <w:rFonts w:cs="Arial"/>
                <w:szCs w:val="22"/>
                <w:lang w:val="mk-MK"/>
              </w:rPr>
              <w:t xml:space="preserve">предмет на </w:t>
            </w:r>
            <w:r w:rsidR="00520A70">
              <w:rPr>
                <w:rFonts w:cs="Arial"/>
                <w:szCs w:val="22"/>
                <w:lang w:val="mk-MK"/>
              </w:rPr>
              <w:t>спроведливост</w:t>
            </w:r>
            <w:r w:rsidR="005F4B7A" w:rsidRPr="0015542A">
              <w:rPr>
                <w:rFonts w:cs="Arial"/>
                <w:szCs w:val="22"/>
              </w:rPr>
              <w:t>)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84F71C8" w14:textId="32485698" w:rsidR="005F4B7A" w:rsidRPr="0015542A" w:rsidRDefault="009E37B3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Декември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2022</w:t>
            </w:r>
          </w:p>
        </w:tc>
      </w:tr>
      <w:tr w:rsidR="005F4B7A" w:rsidRPr="00F933A3" w14:paraId="48170B62" w14:textId="77777777" w:rsidTr="00866ADE">
        <w:trPr>
          <w:trHeight w:val="1997"/>
        </w:trPr>
        <w:tc>
          <w:tcPr>
            <w:tcW w:w="1845" w:type="pct"/>
            <w:shd w:val="clear" w:color="auto" w:fill="F7EEF7"/>
          </w:tcPr>
          <w:p w14:paraId="7F22CE44" w14:textId="0D5E1F85" w:rsidR="005F4B7A" w:rsidRPr="00866ADE" w:rsidRDefault="009E37B3" w:rsidP="00501709">
            <w:pPr>
              <w:pStyle w:val="ListParagraph"/>
              <w:numPr>
                <w:ilvl w:val="0"/>
                <w:numId w:val="24"/>
              </w:numPr>
              <w:spacing w:after="120" w:line="240" w:lineRule="auto"/>
              <w:rPr>
                <w:b/>
                <w:szCs w:val="22"/>
              </w:rPr>
            </w:pPr>
            <w:r w:rsidRPr="00866ADE">
              <w:rPr>
                <w:rFonts w:cs="Arial"/>
                <w:b/>
                <w:szCs w:val="22"/>
                <w:lang w:val="mk-MK"/>
              </w:rPr>
              <w:lastRenderedPageBreak/>
              <w:t xml:space="preserve">Во согласност со </w:t>
            </w:r>
            <w:r w:rsidR="00520A70" w:rsidRPr="00866ADE">
              <w:rPr>
                <w:b/>
                <w:szCs w:val="22"/>
              </w:rPr>
              <w:t xml:space="preserve">ILC Investment Strategy </w:t>
            </w:r>
            <w:r w:rsidR="00520A70" w:rsidRPr="00866ADE">
              <w:rPr>
                <w:b/>
                <w:szCs w:val="22"/>
                <w:lang w:val="mk-MK"/>
              </w:rPr>
              <w:t>(</w:t>
            </w:r>
            <w:r w:rsidRPr="00866ADE">
              <w:rPr>
                <w:b/>
                <w:szCs w:val="22"/>
                <w:lang w:val="mk-MK"/>
              </w:rPr>
              <w:t xml:space="preserve">Стратегија за </w:t>
            </w:r>
            <w:r w:rsidR="00520A70" w:rsidRPr="00866ADE">
              <w:rPr>
                <w:b/>
                <w:szCs w:val="22"/>
                <w:lang w:val="mk-MK"/>
              </w:rPr>
              <w:t xml:space="preserve">инвестирање </w:t>
            </w:r>
            <w:r w:rsidRPr="00866ADE">
              <w:rPr>
                <w:b/>
                <w:szCs w:val="22"/>
                <w:lang w:val="mk-MK"/>
              </w:rPr>
              <w:t xml:space="preserve">на </w:t>
            </w:r>
            <w:r w:rsidR="005F4B7A" w:rsidRPr="00866ADE">
              <w:rPr>
                <w:b/>
                <w:szCs w:val="22"/>
              </w:rPr>
              <w:t>ILC</w:t>
            </w:r>
            <w:r w:rsidR="00520A70" w:rsidRPr="00866ADE">
              <w:rPr>
                <w:b/>
                <w:szCs w:val="22"/>
                <w:lang w:val="mk-MK"/>
              </w:rPr>
              <w:t xml:space="preserve"> за</w:t>
            </w:r>
            <w:r w:rsidR="005F4B7A" w:rsidRPr="00866ADE">
              <w:rPr>
                <w:b/>
                <w:szCs w:val="22"/>
              </w:rPr>
              <w:t xml:space="preserve"> 2019-2020, </w:t>
            </w:r>
            <w:r w:rsidRPr="00866ADE">
              <w:rPr>
                <w:b/>
                <w:szCs w:val="22"/>
                <w:lang w:val="mk-MK"/>
              </w:rPr>
              <w:t xml:space="preserve">продолживме да инвестираме во активности на </w:t>
            </w:r>
            <w:r w:rsidR="005F4B7A" w:rsidRPr="00866ADE">
              <w:rPr>
                <w:b/>
                <w:szCs w:val="22"/>
              </w:rPr>
              <w:t>ILC</w:t>
            </w:r>
            <w:r w:rsidRPr="00866ADE">
              <w:rPr>
                <w:b/>
                <w:szCs w:val="22"/>
                <w:lang w:val="mk-MK"/>
              </w:rPr>
              <w:t xml:space="preserve"> кои </w:t>
            </w:r>
            <w:r w:rsidR="00520A70" w:rsidRPr="00866ADE">
              <w:rPr>
                <w:b/>
                <w:szCs w:val="22"/>
                <w:lang w:val="mk-MK"/>
              </w:rPr>
              <w:t xml:space="preserve">се наменети за  </w:t>
            </w:r>
            <w:r w:rsidR="008F7857" w:rsidRPr="00866ADE">
              <w:rPr>
                <w:b/>
                <w:szCs w:val="22"/>
                <w:lang w:val="mk-MK"/>
              </w:rPr>
              <w:t>лицата со попреченост</w:t>
            </w:r>
            <w:r w:rsidRPr="00866ADE">
              <w:rPr>
                <w:b/>
                <w:szCs w:val="22"/>
                <w:lang w:val="mk-MK"/>
              </w:rPr>
              <w:t xml:space="preserve"> </w:t>
            </w:r>
            <w:r w:rsidR="008F7857" w:rsidRPr="00866ADE">
              <w:rPr>
                <w:b/>
                <w:szCs w:val="22"/>
                <w:lang w:val="mk-MK"/>
              </w:rPr>
              <w:t>од ЛБТИК</w:t>
            </w:r>
            <w:r w:rsidRPr="00866ADE">
              <w:rPr>
                <w:b/>
                <w:szCs w:val="22"/>
                <w:lang w:val="mk-MK"/>
              </w:rPr>
              <w:t xml:space="preserve">А+ </w:t>
            </w:r>
            <w:r w:rsidR="00520A70" w:rsidRPr="00866ADE">
              <w:rPr>
                <w:b/>
                <w:szCs w:val="22"/>
                <w:lang w:val="mk-MK"/>
              </w:rPr>
              <w:t xml:space="preserve">заедниците </w:t>
            </w:r>
            <w:r w:rsidRPr="00866ADE">
              <w:rPr>
                <w:b/>
                <w:szCs w:val="22"/>
                <w:lang w:val="mk-MK"/>
              </w:rPr>
              <w:t xml:space="preserve">и го </w:t>
            </w:r>
            <w:r w:rsidR="00520A70" w:rsidRPr="00866ADE">
              <w:rPr>
                <w:b/>
                <w:szCs w:val="22"/>
                <w:lang w:val="mk-MK"/>
              </w:rPr>
              <w:t xml:space="preserve">проценуваат  </w:t>
            </w:r>
            <w:r w:rsidRPr="00866ADE">
              <w:rPr>
                <w:b/>
                <w:szCs w:val="22"/>
                <w:lang w:val="mk-MK"/>
              </w:rPr>
              <w:t xml:space="preserve">влијанието. </w:t>
            </w:r>
          </w:p>
        </w:tc>
        <w:tc>
          <w:tcPr>
            <w:tcW w:w="2077" w:type="pct"/>
            <w:shd w:val="clear" w:color="auto" w:fill="F7EEF7"/>
          </w:tcPr>
          <w:p w14:paraId="754FF359" w14:textId="60E37078" w:rsidR="005F4B7A" w:rsidRPr="00501709" w:rsidRDefault="00520A70" w:rsidP="00866ADE">
            <w:pPr>
              <w:pStyle w:val="Default"/>
              <w:ind w:left="139"/>
              <w:rPr>
                <w:szCs w:val="22"/>
                <w:lang w:val="mk-MK"/>
              </w:rPr>
            </w:pPr>
            <w:r w:rsidRPr="00501709">
              <w:rPr>
                <w:sz w:val="22"/>
                <w:szCs w:val="22"/>
                <w:lang w:val="mk-MK"/>
              </w:rPr>
              <w:t>ILC Investment Strategy (</w:t>
            </w:r>
            <w:r w:rsidR="00074638" w:rsidRPr="00501709">
              <w:rPr>
                <w:sz w:val="22"/>
                <w:szCs w:val="22"/>
                <w:lang w:val="mk-MK"/>
              </w:rPr>
              <w:t xml:space="preserve">Стратегија за </w:t>
            </w:r>
            <w:r w:rsidRPr="00501709">
              <w:rPr>
                <w:sz w:val="22"/>
                <w:szCs w:val="22"/>
                <w:lang w:val="mk-MK"/>
              </w:rPr>
              <w:t xml:space="preserve">инвестирање </w:t>
            </w:r>
            <w:r w:rsidR="00074638" w:rsidRPr="00501709">
              <w:rPr>
                <w:sz w:val="22"/>
                <w:szCs w:val="22"/>
                <w:lang w:val="mk-MK"/>
              </w:rPr>
              <w:t xml:space="preserve">и </w:t>
            </w:r>
            <w:r w:rsidRPr="00501709">
              <w:rPr>
                <w:sz w:val="22"/>
                <w:szCs w:val="22"/>
                <w:lang w:val="mk-MK"/>
              </w:rPr>
              <w:t xml:space="preserve">проценка)  </w:t>
            </w:r>
          </w:p>
        </w:tc>
        <w:tc>
          <w:tcPr>
            <w:tcW w:w="1078" w:type="pct"/>
            <w:shd w:val="clear" w:color="auto" w:fill="F7EEF7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73785DC" w14:textId="62BD7750" w:rsidR="005F4B7A" w:rsidRPr="0015542A" w:rsidRDefault="00074638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Во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  <w:proofErr w:type="spellStart"/>
            <w:r>
              <w:rPr>
                <w:rFonts w:cs="Arial"/>
                <w:szCs w:val="22"/>
              </w:rPr>
              <w:t>тек</w:t>
            </w:r>
            <w:proofErr w:type="spellEnd"/>
            <w:r>
              <w:rPr>
                <w:rFonts w:cs="Arial"/>
                <w:szCs w:val="22"/>
              </w:rPr>
              <w:t xml:space="preserve"> </w:t>
            </w:r>
          </w:p>
        </w:tc>
      </w:tr>
      <w:tr w:rsidR="005F4B7A" w:rsidRPr="00F933A3" w14:paraId="5D54C117" w14:textId="77777777" w:rsidTr="002F49FE">
        <w:trPr>
          <w:trHeight w:val="347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371C8CDD" w14:textId="4BAD422F" w:rsidR="005F4B7A" w:rsidRPr="009D353A" w:rsidRDefault="008F7857" w:rsidP="0029516D">
            <w:pPr>
              <w:spacing w:before="160" w:after="160" w:line="240" w:lineRule="auto"/>
              <w:ind w:left="136"/>
              <w:rPr>
                <w:rFonts w:cs="Arial"/>
                <w:b/>
                <w:color w:val="6B2976"/>
                <w:sz w:val="24"/>
                <w:szCs w:val="22"/>
              </w:rPr>
            </w:pPr>
            <w:r>
              <w:rPr>
                <w:rFonts w:cs="Arial"/>
                <w:b/>
                <w:color w:val="6B2976"/>
                <w:sz w:val="24"/>
                <w:szCs w:val="22"/>
                <w:lang w:val="mk-MK"/>
              </w:rPr>
              <w:t>Подобрување во</w:t>
            </w:r>
            <w:r w:rsidR="00074638">
              <w:rPr>
                <w:rFonts w:cs="Arial"/>
                <w:b/>
                <w:color w:val="6B2976"/>
                <w:sz w:val="24"/>
                <w:szCs w:val="22"/>
                <w:lang w:val="mk-MK"/>
              </w:rPr>
              <w:t xml:space="preserve"> прибирањето и проценката на податоците</w:t>
            </w:r>
          </w:p>
        </w:tc>
      </w:tr>
      <w:tr w:rsidR="005F4B7A" w:rsidRPr="00F933A3" w14:paraId="7458AD18" w14:textId="77777777" w:rsidTr="00866ADE">
        <w:trPr>
          <w:trHeight w:val="826"/>
        </w:trPr>
        <w:tc>
          <w:tcPr>
            <w:tcW w:w="1845" w:type="pct"/>
            <w:vMerge w:val="restart"/>
            <w:shd w:val="clear" w:color="auto" w:fill="auto"/>
          </w:tcPr>
          <w:p w14:paraId="17808226" w14:textId="0D26FF9C" w:rsidR="005F4B7A" w:rsidRPr="00501709" w:rsidRDefault="00420B5D" w:rsidP="00501709">
            <w:pPr>
              <w:spacing w:after="120" w:line="240" w:lineRule="auto"/>
              <w:ind w:left="127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 xml:space="preserve">10. </w:t>
            </w:r>
            <w:r w:rsidR="00074638" w:rsidRPr="00501709">
              <w:rPr>
                <w:rFonts w:cs="Arial"/>
                <w:b/>
                <w:szCs w:val="22"/>
                <w:lang w:val="mk-MK"/>
              </w:rPr>
              <w:t xml:space="preserve">Ажурирање на системите за податоци на </w:t>
            </w:r>
            <w:r w:rsidR="00074638" w:rsidRPr="00501709">
              <w:rPr>
                <w:rFonts w:cs="Arial"/>
                <w:b/>
                <w:szCs w:val="22"/>
              </w:rPr>
              <w:t>NDIA</w:t>
            </w:r>
            <w:r w:rsidR="00074638" w:rsidRPr="00501709">
              <w:rPr>
                <w:rFonts w:cs="Arial"/>
                <w:b/>
                <w:szCs w:val="22"/>
                <w:lang w:val="mk-MK"/>
              </w:rPr>
              <w:t xml:space="preserve"> за да </w:t>
            </w:r>
            <w:r w:rsidR="00520A70" w:rsidRPr="00501709">
              <w:rPr>
                <w:rFonts w:cs="Arial"/>
                <w:b/>
                <w:szCs w:val="22"/>
                <w:lang w:val="mk-MK"/>
              </w:rPr>
              <w:t xml:space="preserve">вчитуваат  </w:t>
            </w:r>
            <w:r w:rsidR="00074638" w:rsidRPr="00501709">
              <w:rPr>
                <w:rFonts w:cs="Arial"/>
                <w:b/>
                <w:szCs w:val="22"/>
                <w:lang w:val="mk-MK"/>
              </w:rPr>
              <w:t xml:space="preserve">точни информации, и да се осигура </w:t>
            </w:r>
            <w:r w:rsidR="008C45B3" w:rsidRPr="00501709">
              <w:rPr>
                <w:rFonts w:cs="Arial"/>
                <w:b/>
                <w:szCs w:val="22"/>
                <w:lang w:val="mk-MK"/>
              </w:rPr>
              <w:t xml:space="preserve">дека </w:t>
            </w:r>
            <w:r w:rsidR="00074638" w:rsidRPr="00501709">
              <w:rPr>
                <w:rFonts w:cs="Arial"/>
                <w:b/>
                <w:szCs w:val="22"/>
                <w:lang w:val="mk-MK"/>
              </w:rPr>
              <w:t>само-опис</w:t>
            </w:r>
            <w:r w:rsidR="008C45B3" w:rsidRPr="00501709">
              <w:rPr>
                <w:rFonts w:cs="Arial"/>
                <w:b/>
                <w:szCs w:val="22"/>
                <w:lang w:val="mk-MK"/>
              </w:rPr>
              <w:t>от</w:t>
            </w:r>
            <w:r w:rsidR="00074638" w:rsidRPr="00501709">
              <w:rPr>
                <w:rFonts w:cs="Arial"/>
                <w:b/>
                <w:szCs w:val="22"/>
                <w:lang w:val="mk-MK"/>
              </w:rPr>
              <w:t xml:space="preserve">, </w:t>
            </w:r>
            <w:r w:rsidR="00161EFF" w:rsidRPr="00501709">
              <w:rPr>
                <w:rFonts w:cs="Arial"/>
                <w:b/>
                <w:szCs w:val="22"/>
                <w:lang w:val="mk-MK"/>
              </w:rPr>
              <w:t>статусот</w:t>
            </w:r>
            <w:r w:rsidR="008C45B3" w:rsidRPr="00501709">
              <w:rPr>
                <w:rFonts w:cs="Arial"/>
                <w:b/>
                <w:szCs w:val="22"/>
                <w:lang w:val="mk-MK"/>
              </w:rPr>
              <w:t xml:space="preserve"> и родовите опции за учесн</w:t>
            </w:r>
            <w:r w:rsidR="008F7857" w:rsidRPr="00501709">
              <w:rPr>
                <w:rFonts w:cs="Arial"/>
                <w:b/>
                <w:szCs w:val="22"/>
                <w:lang w:val="mk-MK"/>
              </w:rPr>
              <w:t>иците се во согласност со тие од</w:t>
            </w:r>
            <w:r w:rsidR="008C45B3" w:rsidRPr="00501709">
              <w:rPr>
                <w:rFonts w:cs="Arial"/>
                <w:b/>
                <w:szCs w:val="22"/>
                <w:lang w:val="mk-MK"/>
              </w:rPr>
              <w:t xml:space="preserve">  другите владини оддели на Комонвелтот.</w:t>
            </w:r>
          </w:p>
        </w:tc>
        <w:tc>
          <w:tcPr>
            <w:tcW w:w="2077" w:type="pct"/>
          </w:tcPr>
          <w:p w14:paraId="380DA9C5" w14:textId="2FA28E84" w:rsidR="005F4B7A" w:rsidRPr="0015542A" w:rsidRDefault="008C45B3" w:rsidP="002F49FE">
            <w:pPr>
              <w:spacing w:after="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 xml:space="preserve">Бизнис системите на </w:t>
            </w:r>
            <w:r w:rsidR="005F4B7A">
              <w:rPr>
                <w:rFonts w:cs="Arial"/>
                <w:szCs w:val="22"/>
              </w:rPr>
              <w:t>NDIS</w:t>
            </w:r>
            <w:r>
              <w:rPr>
                <w:rFonts w:cs="Arial"/>
                <w:szCs w:val="22"/>
                <w:lang w:val="mk-MK"/>
              </w:rPr>
              <w:t xml:space="preserve"> можат да бидат пребаруван</w:t>
            </w:r>
            <w:r w:rsidR="008F7857">
              <w:rPr>
                <w:rFonts w:cs="Arial"/>
                <w:szCs w:val="22"/>
                <w:lang w:val="mk-MK"/>
              </w:rPr>
              <w:t>и за податоци во врска со ЛГБТИКА+ лицата со попреченост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F36CCB8" w14:textId="598003FF" w:rsidR="005F4B7A" w:rsidRPr="0015542A" w:rsidRDefault="008F7857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Декември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2021</w:t>
            </w:r>
          </w:p>
        </w:tc>
      </w:tr>
      <w:tr w:rsidR="005F4B7A" w:rsidRPr="00F933A3" w14:paraId="17E5E5FF" w14:textId="77777777" w:rsidTr="00866ADE">
        <w:trPr>
          <w:trHeight w:val="1032"/>
        </w:trPr>
        <w:tc>
          <w:tcPr>
            <w:tcW w:w="1845" w:type="pct"/>
            <w:vMerge/>
            <w:shd w:val="clear" w:color="auto" w:fill="auto"/>
          </w:tcPr>
          <w:p w14:paraId="08F57479" w14:textId="77777777" w:rsidR="005F4B7A" w:rsidRPr="005C46A5" w:rsidRDefault="005F4B7A" w:rsidP="00520A70">
            <w:pPr>
              <w:pStyle w:val="ListParagraph"/>
              <w:numPr>
                <w:ilvl w:val="0"/>
                <w:numId w:val="25"/>
              </w:numPr>
              <w:spacing w:after="120" w:line="240" w:lineRule="auto"/>
              <w:rPr>
                <w:rFonts w:cs="Arial"/>
                <w:b/>
                <w:szCs w:val="22"/>
              </w:rPr>
            </w:pPr>
          </w:p>
        </w:tc>
        <w:tc>
          <w:tcPr>
            <w:tcW w:w="2077" w:type="pct"/>
            <w:shd w:val="clear" w:color="auto" w:fill="auto"/>
          </w:tcPr>
          <w:p w14:paraId="4B81F815" w14:textId="7D663A22" w:rsidR="005F4B7A" w:rsidRPr="008B1F13" w:rsidRDefault="005F4B7A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 w:rsidRPr="008B1F13">
              <w:t>NDIA</w:t>
            </w:r>
            <w:r w:rsidR="008C45B3">
              <w:rPr>
                <w:lang w:val="mk-MK"/>
              </w:rPr>
              <w:t xml:space="preserve"> го подобрува прибирањето </w:t>
            </w:r>
            <w:r w:rsidR="008F7857">
              <w:rPr>
                <w:lang w:val="mk-MK"/>
              </w:rPr>
              <w:t xml:space="preserve">на податоци </w:t>
            </w:r>
            <w:r w:rsidR="00420B5D">
              <w:rPr>
                <w:lang w:val="mk-MK"/>
              </w:rPr>
              <w:t>соодв</w:t>
            </w:r>
            <w:r w:rsidR="00FB496C">
              <w:rPr>
                <w:lang w:val="en-AU"/>
              </w:rPr>
              <w:t>e</w:t>
            </w:r>
            <w:r w:rsidR="00FB496C">
              <w:rPr>
                <w:lang w:val="mk-MK"/>
              </w:rPr>
              <w:t>т</w:t>
            </w:r>
            <w:r w:rsidR="00420B5D">
              <w:rPr>
                <w:lang w:val="mk-MK"/>
              </w:rPr>
              <w:t xml:space="preserve">но </w:t>
            </w:r>
            <w:r w:rsidR="008F7857">
              <w:rPr>
                <w:lang w:val="mk-MK"/>
              </w:rPr>
              <w:t>за ЛГБТИК</w:t>
            </w:r>
            <w:r w:rsidR="008C45B3">
              <w:rPr>
                <w:lang w:val="mk-MK"/>
              </w:rPr>
              <w:t>А+ групата, кое им овозможува подобрување на мерењето</w:t>
            </w:r>
            <w:r w:rsidR="008F7857">
              <w:rPr>
                <w:lang w:val="mk-MK"/>
              </w:rPr>
              <w:t xml:space="preserve"> на бројот на учесници од ЛГБТИК</w:t>
            </w:r>
            <w:r w:rsidR="008C45B3">
              <w:rPr>
                <w:lang w:val="mk-MK"/>
              </w:rPr>
              <w:t>А+</w:t>
            </w:r>
            <w:r w:rsidR="00420B5D">
              <w:rPr>
                <w:lang w:val="mk-MK"/>
              </w:rPr>
              <w:t>заедниците</w:t>
            </w:r>
            <w:r w:rsidR="008C45B3">
              <w:rPr>
                <w:lang w:val="mk-MK"/>
              </w:rPr>
              <w:t xml:space="preserve">, нивното искуство со </w:t>
            </w:r>
            <w:r w:rsidRPr="008B1F13">
              <w:t>NDIS</w:t>
            </w:r>
            <w:r w:rsidR="00420B5D">
              <w:rPr>
                <w:lang w:val="mk-MK"/>
              </w:rPr>
              <w:t xml:space="preserve"> </w:t>
            </w:r>
            <w:r w:rsidR="008C45B3">
              <w:rPr>
                <w:lang w:val="mk-MK"/>
              </w:rPr>
              <w:t>и влијанието на програми и</w:t>
            </w:r>
            <w:r w:rsidR="00420B5D">
              <w:rPr>
                <w:lang w:val="mk-MK"/>
              </w:rPr>
              <w:t>ли</w:t>
            </w:r>
            <w:r w:rsidR="008C45B3">
              <w:rPr>
                <w:lang w:val="mk-MK"/>
              </w:rPr>
              <w:t xml:space="preserve"> ангажмани водени од Агенцијата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4172B53" w14:textId="7D1138D9" w:rsidR="005F4B7A" w:rsidRPr="008B1F13" w:rsidRDefault="008F7857" w:rsidP="002F49FE">
            <w:pPr>
              <w:spacing w:after="120" w:line="240" w:lineRule="auto"/>
            </w:pPr>
            <w:proofErr w:type="spellStart"/>
            <w:r>
              <w:t>Декември</w:t>
            </w:r>
            <w:proofErr w:type="spellEnd"/>
            <w:r>
              <w:t xml:space="preserve"> </w:t>
            </w:r>
            <w:r w:rsidR="005F4B7A" w:rsidRPr="008B1F13">
              <w:t>2021</w:t>
            </w:r>
          </w:p>
        </w:tc>
      </w:tr>
      <w:tr w:rsidR="005F4B7A" w:rsidRPr="00F933A3" w14:paraId="0964114F" w14:textId="77777777" w:rsidTr="00866ADE">
        <w:trPr>
          <w:trHeight w:val="347"/>
        </w:trPr>
        <w:tc>
          <w:tcPr>
            <w:tcW w:w="1845" w:type="pct"/>
            <w:shd w:val="clear" w:color="auto" w:fill="auto"/>
          </w:tcPr>
          <w:p w14:paraId="69B52F1E" w14:textId="2221C0A9" w:rsidR="005F4B7A" w:rsidRPr="00501709" w:rsidRDefault="00420B5D" w:rsidP="00501709">
            <w:pPr>
              <w:spacing w:after="120" w:line="240" w:lineRule="auto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  <w:lang w:val="mk-MK"/>
              </w:rPr>
              <w:t xml:space="preserve">11. </w:t>
            </w:r>
            <w:r w:rsidR="008C45B3" w:rsidRPr="00501709">
              <w:rPr>
                <w:rFonts w:cs="Arial"/>
                <w:b/>
                <w:szCs w:val="22"/>
                <w:lang w:val="mk-MK"/>
              </w:rPr>
              <w:t>Правење на анализа на моментално достапни податоц</w:t>
            </w:r>
            <w:r w:rsidR="008F7857" w:rsidRPr="00501709">
              <w:rPr>
                <w:rFonts w:cs="Arial"/>
                <w:b/>
                <w:szCs w:val="22"/>
                <w:lang w:val="mk-MK"/>
              </w:rPr>
              <w:t xml:space="preserve">и и барање на </w:t>
            </w:r>
            <w:r>
              <w:rPr>
                <w:rFonts w:cs="Arial"/>
                <w:b/>
                <w:szCs w:val="22"/>
                <w:lang w:val="mk-MK"/>
              </w:rPr>
              <w:t>информации</w:t>
            </w:r>
            <w:r w:rsidRPr="00501709">
              <w:rPr>
                <w:rFonts w:cs="Arial"/>
                <w:b/>
                <w:szCs w:val="22"/>
                <w:lang w:val="mk-MK"/>
              </w:rPr>
              <w:t xml:space="preserve"> </w:t>
            </w:r>
            <w:r w:rsidR="008F7857" w:rsidRPr="00501709">
              <w:rPr>
                <w:rFonts w:cs="Arial"/>
                <w:b/>
                <w:szCs w:val="22"/>
                <w:lang w:val="mk-MK"/>
              </w:rPr>
              <w:t xml:space="preserve">од ЛГБТИКА+ заедницата да направат </w:t>
            </w:r>
            <w:r>
              <w:rPr>
                <w:rFonts w:cs="Arial"/>
                <w:b/>
                <w:szCs w:val="22"/>
                <w:lang w:val="mk-MK"/>
              </w:rPr>
              <w:t>снимка</w:t>
            </w:r>
            <w:r w:rsidRPr="00501709">
              <w:rPr>
                <w:rFonts w:cs="Arial"/>
                <w:b/>
                <w:szCs w:val="22"/>
                <w:lang w:val="mk-MK"/>
              </w:rPr>
              <w:t xml:space="preserve"> </w:t>
            </w:r>
            <w:r w:rsidR="008F7857" w:rsidRPr="00501709">
              <w:rPr>
                <w:rFonts w:cs="Arial"/>
                <w:b/>
                <w:szCs w:val="22"/>
                <w:lang w:val="mk-MK"/>
              </w:rPr>
              <w:t>од</w:t>
            </w:r>
            <w:r w:rsidR="008C45B3" w:rsidRPr="00501709">
              <w:rPr>
                <w:rFonts w:cs="Arial"/>
                <w:b/>
                <w:szCs w:val="22"/>
                <w:lang w:val="mk-MK"/>
              </w:rPr>
              <w:t xml:space="preserve"> учесници</w:t>
            </w:r>
            <w:r w:rsidR="008F7857" w:rsidRPr="00501709">
              <w:rPr>
                <w:rFonts w:cs="Arial"/>
                <w:b/>
                <w:szCs w:val="22"/>
                <w:lang w:val="mk-MK"/>
              </w:rPr>
              <w:t>те од ЛБТИК</w:t>
            </w:r>
            <w:r w:rsidR="008C45B3" w:rsidRPr="00501709">
              <w:rPr>
                <w:rFonts w:cs="Arial"/>
                <w:b/>
                <w:szCs w:val="22"/>
                <w:lang w:val="mk-MK"/>
              </w:rPr>
              <w:t xml:space="preserve">А+ во </w:t>
            </w:r>
            <w:r>
              <w:rPr>
                <w:rFonts w:cs="Arial"/>
                <w:b/>
                <w:szCs w:val="22"/>
                <w:lang w:val="mk-MK"/>
              </w:rPr>
              <w:t>Програмата</w:t>
            </w:r>
            <w:r w:rsidR="008C45B3" w:rsidRPr="00501709">
              <w:rPr>
                <w:rFonts w:cs="Arial"/>
                <w:b/>
                <w:szCs w:val="22"/>
                <w:lang w:val="mk-MK"/>
              </w:rPr>
              <w:t>.</w:t>
            </w:r>
          </w:p>
        </w:tc>
        <w:tc>
          <w:tcPr>
            <w:tcW w:w="2077" w:type="pct"/>
          </w:tcPr>
          <w:p w14:paraId="66DD76AD" w14:textId="333EE2CD" w:rsidR="005F4B7A" w:rsidRPr="0015542A" w:rsidRDefault="008C45B3" w:rsidP="002F49FE">
            <w:pPr>
              <w:spacing w:after="120" w:line="240" w:lineRule="auto"/>
              <w:ind w:left="138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  <w:lang w:val="mk-MK"/>
              </w:rPr>
              <w:t>Прибираните податоци ан</w:t>
            </w:r>
            <w:r w:rsidR="008F7857">
              <w:rPr>
                <w:rFonts w:cs="Arial"/>
                <w:szCs w:val="22"/>
                <w:lang w:val="mk-MK"/>
              </w:rPr>
              <w:t>ализирани и извештајот изготвен</w:t>
            </w:r>
            <w:r>
              <w:rPr>
                <w:rFonts w:cs="Arial"/>
                <w:szCs w:val="22"/>
                <w:lang w:val="mk-MK"/>
              </w:rPr>
              <w:t xml:space="preserve"> </w:t>
            </w:r>
          </w:p>
        </w:tc>
        <w:tc>
          <w:tcPr>
            <w:tcW w:w="1078" w:type="pct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591EB073" w14:textId="01E1750C" w:rsidR="005F4B7A" w:rsidRPr="0015542A" w:rsidRDefault="008C45B3" w:rsidP="002F49FE">
            <w:pPr>
              <w:spacing w:after="120" w:line="240" w:lineRule="auto"/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szCs w:val="22"/>
              </w:rPr>
              <w:t>Декември</w:t>
            </w:r>
            <w:proofErr w:type="spellEnd"/>
            <w:r w:rsidR="005F4B7A" w:rsidRPr="0015542A">
              <w:rPr>
                <w:rFonts w:cs="Arial"/>
                <w:szCs w:val="22"/>
              </w:rPr>
              <w:t xml:space="preserve"> 2021</w:t>
            </w:r>
          </w:p>
        </w:tc>
      </w:tr>
    </w:tbl>
    <w:p w14:paraId="5EF8BBE5" w14:textId="66E04F42" w:rsidR="009A70DB" w:rsidRDefault="009A70DB" w:rsidP="00D96ED3">
      <w:pPr>
        <w:rPr>
          <w:color w:val="000000"/>
          <w:szCs w:val="22"/>
        </w:rPr>
      </w:pPr>
    </w:p>
    <w:p w14:paraId="464D77EF" w14:textId="77777777" w:rsidR="009A70DB" w:rsidRDefault="009A70DB">
      <w:pPr>
        <w:spacing w:line="276" w:lineRule="auto"/>
        <w:rPr>
          <w:color w:val="000000"/>
          <w:szCs w:val="22"/>
        </w:rPr>
      </w:pPr>
      <w:r>
        <w:rPr>
          <w:color w:val="000000"/>
          <w:szCs w:val="22"/>
        </w:rPr>
        <w:br w:type="page"/>
      </w:r>
    </w:p>
    <w:p w14:paraId="074D22E0" w14:textId="267A09DF" w:rsidR="00652824" w:rsidRDefault="006D2603" w:rsidP="00652824">
      <w:pPr>
        <w:pStyle w:val="Heading2"/>
      </w:pPr>
      <w:bookmarkStart w:id="30" w:name="_Toc44512086"/>
      <w:r>
        <w:rPr>
          <w:lang w:val="mk-MK"/>
        </w:rPr>
        <w:lastRenderedPageBreak/>
        <w:t>Мерење на влијанието</w:t>
      </w:r>
      <w:bookmarkEnd w:id="30"/>
    </w:p>
    <w:p w14:paraId="353FA752" w14:textId="7FC22AA6" w:rsidR="00210109" w:rsidRDefault="0086041C" w:rsidP="00210109">
      <w:r>
        <w:rPr>
          <w:lang w:val="mk-MK"/>
        </w:rPr>
        <w:t xml:space="preserve">При доставувањето на </w:t>
      </w:r>
      <w:r w:rsidR="00420B5D" w:rsidRPr="00501709">
        <w:rPr>
          <w:szCs w:val="22"/>
        </w:rPr>
        <w:t>Priority Actions</w:t>
      </w:r>
      <w:r w:rsidR="00420B5D">
        <w:rPr>
          <w:sz w:val="16"/>
          <w:szCs w:val="16"/>
        </w:rPr>
        <w:t xml:space="preserve"> </w:t>
      </w:r>
      <w:r w:rsidR="00420B5D">
        <w:rPr>
          <w:sz w:val="16"/>
          <w:szCs w:val="16"/>
          <w:lang w:val="mk-MK"/>
        </w:rPr>
        <w:t>(</w:t>
      </w:r>
      <w:r>
        <w:rPr>
          <w:lang w:val="mk-MK"/>
        </w:rPr>
        <w:t xml:space="preserve">Приоритетни </w:t>
      </w:r>
      <w:r w:rsidR="00420B5D">
        <w:rPr>
          <w:lang w:val="mk-MK"/>
        </w:rPr>
        <w:t xml:space="preserve">дејствија) </w:t>
      </w:r>
      <w:r>
        <w:rPr>
          <w:lang w:val="mk-MK"/>
        </w:rPr>
        <w:t>наведени погоре, успехот на оваа стратегија ќе биде мерен според</w:t>
      </w:r>
      <w:r w:rsidR="00652824">
        <w:t>:</w:t>
      </w:r>
    </w:p>
    <w:p w14:paraId="6602B440" w14:textId="49F6F5EA" w:rsidR="00652824" w:rsidRDefault="0086041C" w:rsidP="0031745D">
      <w:pPr>
        <w:pStyle w:val="ListParagraph"/>
        <w:numPr>
          <w:ilvl w:val="0"/>
          <w:numId w:val="16"/>
        </w:numPr>
      </w:pPr>
      <w:r>
        <w:rPr>
          <w:lang w:val="mk-MK"/>
        </w:rPr>
        <w:t>Стапката</w:t>
      </w:r>
      <w:r w:rsidR="000A5337">
        <w:rPr>
          <w:lang w:val="mk-MK"/>
        </w:rPr>
        <w:t xml:space="preserve"> на задоволство од нашата ЛГБТИК</w:t>
      </w:r>
      <w:r>
        <w:rPr>
          <w:lang w:val="mk-MK"/>
        </w:rPr>
        <w:t xml:space="preserve">А+ група во или над просекот на Агенцијата </w:t>
      </w:r>
    </w:p>
    <w:p w14:paraId="2EE30CC6" w14:textId="4A4687ED" w:rsidR="00652824" w:rsidRDefault="000A5337" w:rsidP="00F5612A">
      <w:pPr>
        <w:pStyle w:val="ListParagraph"/>
        <w:numPr>
          <w:ilvl w:val="0"/>
          <w:numId w:val="16"/>
        </w:numPr>
      </w:pPr>
      <w:r>
        <w:rPr>
          <w:lang w:val="mk-MK"/>
        </w:rPr>
        <w:t>Учеството на ЛГБТИК</w:t>
      </w:r>
      <w:r w:rsidR="0086041C">
        <w:rPr>
          <w:lang w:val="mk-MK"/>
        </w:rPr>
        <w:t>А+ групата во или над просекот на Агенцијата</w:t>
      </w:r>
      <w:r w:rsidR="00652824">
        <w:t>:</w:t>
      </w:r>
    </w:p>
    <w:p w14:paraId="576DC55F" w14:textId="7E02C19F" w:rsidR="00210109" w:rsidRDefault="00882E34" w:rsidP="00F5612A">
      <w:pPr>
        <w:pStyle w:val="ListParagraph"/>
        <w:spacing w:before="240"/>
      </w:pPr>
      <w:r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BA1BD59" wp14:editId="25A5FA6E">
                <wp:simplePos x="0" y="0"/>
                <wp:positionH relativeFrom="margin">
                  <wp:align>left</wp:align>
                </wp:positionH>
                <wp:positionV relativeFrom="paragraph">
                  <wp:posOffset>1165860</wp:posOffset>
                </wp:positionV>
                <wp:extent cx="1841500" cy="825500"/>
                <wp:effectExtent l="0" t="0" r="635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4A87F" w14:textId="65BEA4C7" w:rsidR="002553BA" w:rsidRPr="00866ADE" w:rsidRDefault="002553BA" w:rsidP="00882E34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mk-MK"/>
                              </w:rPr>
                            </w:pPr>
                            <w:r w:rsidRPr="00866ADE">
                              <w:rPr>
                                <w:sz w:val="20"/>
                                <w:szCs w:val="20"/>
                                <w:lang w:val="mk-MK"/>
                              </w:rPr>
                              <w:t>Учесници во стабилен работен однос (за оние на работоспособна возраст</w:t>
                            </w:r>
                            <w:r w:rsidRPr="00866ADE">
                              <w:rPr>
                                <w:sz w:val="20"/>
                                <w:szCs w:val="20"/>
                              </w:rPr>
                              <w:t xml:space="preserve">) </w:t>
                            </w:r>
                            <w:r w:rsidRPr="00866ADE">
                              <w:rPr>
                                <w:sz w:val="20"/>
                                <w:szCs w:val="20"/>
                                <w:lang w:val="mk-MK"/>
                              </w:rPr>
                              <w:t>до 2023</w:t>
                            </w:r>
                            <w:r w:rsidRPr="00866AD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A1BD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91.8pt;width:145pt;height:65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" stroked="f">
                <v:textbox>
                  <w:txbxContent>
                    <w:p w14:paraId="7534A87F" w14:textId="65BEA4C7" w:rsidR="002553BA" w:rsidRPr="00866ADE" w:rsidRDefault="002553BA" w:rsidP="00882E34">
                      <w:pPr>
                        <w:jc w:val="center"/>
                        <w:rPr>
                          <w:sz w:val="20"/>
                          <w:szCs w:val="20"/>
                          <w:lang w:val="mk-MK"/>
                        </w:rPr>
                      </w:pPr>
                      <w:r w:rsidRPr="00866ADE">
                        <w:rPr>
                          <w:sz w:val="20"/>
                          <w:szCs w:val="20"/>
                          <w:lang w:val="mk-MK"/>
                        </w:rPr>
                        <w:t>Учесници во стабилен работен однос (за оние на работоспособна возраст</w:t>
                      </w:r>
                      <w:r w:rsidRPr="00866ADE">
                        <w:rPr>
                          <w:sz w:val="20"/>
                          <w:szCs w:val="20"/>
                        </w:rPr>
                        <w:t xml:space="preserve">) </w:t>
                      </w:r>
                      <w:r w:rsidRPr="00866ADE">
                        <w:rPr>
                          <w:sz w:val="20"/>
                          <w:szCs w:val="20"/>
                          <w:lang w:val="mk-MK"/>
                        </w:rPr>
                        <w:t>до 2023</w:t>
                      </w:r>
                      <w:r w:rsidRPr="00866ADE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9516D">
        <w:rPr>
          <w:noProof/>
          <w:lang w:val="en-AU" w:eastAsia="en-AU"/>
        </w:rPr>
        <w:drawing>
          <wp:anchor distT="0" distB="0" distL="114300" distR="114300" simplePos="0" relativeHeight="251668480" behindDoc="0" locked="0" layoutInCell="1" allowOverlap="1" wp14:anchorId="27AE5628" wp14:editId="0B6C42B2">
            <wp:simplePos x="0" y="0"/>
            <wp:positionH relativeFrom="column">
              <wp:posOffset>2743200</wp:posOffset>
            </wp:positionH>
            <wp:positionV relativeFrom="paragraph">
              <wp:posOffset>36830</wp:posOffset>
            </wp:positionV>
            <wp:extent cx="800100" cy="1047750"/>
            <wp:effectExtent l="0" t="0" r="0" b="0"/>
            <wp:wrapNone/>
            <wp:docPr id="8" name="Picture 8" descr="This image represents 50% of participants involved in social and community activities b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16D">
        <w:rPr>
          <w:noProof/>
          <w:lang w:val="en-AU" w:eastAsia="en-A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020CF81" wp14:editId="4ACAEE7E">
                <wp:simplePos x="0" y="0"/>
                <wp:positionH relativeFrom="column">
                  <wp:posOffset>2171700</wp:posOffset>
                </wp:positionH>
                <wp:positionV relativeFrom="paragraph">
                  <wp:posOffset>1142365</wp:posOffset>
                </wp:positionV>
                <wp:extent cx="1962150" cy="64770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09FF53" w14:textId="5DC4654C" w:rsidR="002553BA" w:rsidRPr="00866ADE" w:rsidRDefault="002553BA" w:rsidP="00210109">
                            <w:pPr>
                              <w:jc w:val="center"/>
                              <w:rPr>
                                <w:sz w:val="20"/>
                                <w:szCs w:val="20"/>
                                <w:lang w:val="en-AU"/>
                              </w:rPr>
                            </w:pPr>
                            <w:r w:rsidRPr="00866ADE">
                              <w:rPr>
                                <w:sz w:val="20"/>
                                <w:szCs w:val="20"/>
                                <w:lang w:val="mk-MK"/>
                              </w:rPr>
                              <w:t xml:space="preserve">Учесници вклучени во </w:t>
                            </w:r>
                            <w:r w:rsidRPr="00866ADE">
                              <w:rPr>
                                <w:sz w:val="20"/>
                                <w:szCs w:val="20"/>
                                <w:lang w:val="en-AU"/>
                              </w:rPr>
                              <w:t>социјални и активности во заедницата  до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CF81" id="_x0000_s1027" type="#_x0000_t202" style="position:absolute;left:0;text-align:left;margin-left:171pt;margin-top:89.95pt;width:154.5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" stroked="f">
                <v:textbox>
                  <w:txbxContent>
                    <w:p w14:paraId="6D09FF53" w14:textId="5DC4654C" w:rsidR="002553BA" w:rsidRPr="00866ADE" w:rsidRDefault="002553BA" w:rsidP="00210109">
                      <w:pPr>
                        <w:jc w:val="center"/>
                        <w:rPr>
                          <w:sz w:val="20"/>
                          <w:szCs w:val="20"/>
                          <w:lang w:val="en-AU"/>
                        </w:rPr>
                      </w:pPr>
                      <w:r w:rsidRPr="00866ADE">
                        <w:rPr>
                          <w:sz w:val="20"/>
                          <w:szCs w:val="20"/>
                          <w:lang w:val="mk-MK"/>
                        </w:rPr>
                        <w:t xml:space="preserve">Учесници вклучени во </w:t>
                      </w:r>
                      <w:proofErr w:type="spellStart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>социјални</w:t>
                      </w:r>
                      <w:proofErr w:type="spellEnd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 xml:space="preserve"> и </w:t>
                      </w:r>
                      <w:proofErr w:type="spellStart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>активности</w:t>
                      </w:r>
                      <w:proofErr w:type="spellEnd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proofErr w:type="spellStart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>во</w:t>
                      </w:r>
                      <w:proofErr w:type="spellEnd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 xml:space="preserve"> </w:t>
                      </w:r>
                      <w:proofErr w:type="spellStart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>заедницата</w:t>
                      </w:r>
                      <w:proofErr w:type="spellEnd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 xml:space="preserve">  </w:t>
                      </w:r>
                      <w:proofErr w:type="spellStart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>до</w:t>
                      </w:r>
                      <w:proofErr w:type="spellEnd"/>
                      <w:r w:rsidRPr="00866ADE">
                        <w:rPr>
                          <w:sz w:val="20"/>
                          <w:szCs w:val="20"/>
                          <w:lang w:val="en-AU"/>
                        </w:rPr>
                        <w:t xml:space="preserve">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96476">
        <w:rPr>
          <w:noProof/>
          <w:lang w:val="en-AU" w:eastAsia="en-AU"/>
        </w:rPr>
        <w:drawing>
          <wp:inline distT="0" distB="0" distL="0" distR="0" wp14:anchorId="5FE7B093" wp14:editId="566DE2A0">
            <wp:extent cx="814208" cy="1084111"/>
            <wp:effectExtent l="0" t="0" r="5080" b="1905"/>
            <wp:docPr id="1" name="Picture 1" descr="This image represents 30% of participants in meaningful employment (for those of working age) by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5214" cy="10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tab/>
      </w:r>
      <w:r w:rsidR="001729F9">
        <w:rPr>
          <w:noProof/>
          <w:lang w:eastAsia="en-AU"/>
        </w:rPr>
        <w:tab/>
      </w:r>
      <w:r w:rsidR="00896476">
        <w:rPr>
          <w:noProof/>
          <w:lang w:eastAsia="en-AU"/>
        </w:rPr>
        <w:tab/>
      </w:r>
      <w:r w:rsidR="007E373B">
        <w:rPr>
          <w:noProof/>
          <w:lang w:eastAsia="en-AU"/>
        </w:rPr>
        <w:br/>
      </w:r>
    </w:p>
    <w:p w14:paraId="2939A541" w14:textId="706E30BC" w:rsidR="007E373B" w:rsidRDefault="007E373B">
      <w:pPr>
        <w:spacing w:line="276" w:lineRule="auto"/>
      </w:pPr>
    </w:p>
    <w:p w14:paraId="0109B313" w14:textId="77777777" w:rsidR="00420B5D" w:rsidRDefault="003B5C47" w:rsidP="0007449C">
      <w:pPr>
        <w:rPr>
          <w:lang w:val="mk-MK"/>
        </w:rPr>
      </w:pPr>
      <w:r>
        <w:br/>
      </w:r>
    </w:p>
    <w:p w14:paraId="23857CFE" w14:textId="130B1C49" w:rsidR="0007449C" w:rsidRPr="00501709" w:rsidRDefault="00882E34" w:rsidP="0007449C">
      <w:pPr>
        <w:rPr>
          <w:lang w:val="mk-MK"/>
        </w:rPr>
      </w:pPr>
      <w:r>
        <w:rPr>
          <w:lang w:val="mk-MK"/>
        </w:rPr>
        <w:t xml:space="preserve">Да се достигне напредок во однос на овие ставки, </w:t>
      </w:r>
      <w:r w:rsidR="00652824" w:rsidRPr="00501709">
        <w:rPr>
          <w:lang w:val="mk-MK"/>
        </w:rPr>
        <w:t>NDIA</w:t>
      </w:r>
      <w:r>
        <w:rPr>
          <w:lang w:val="mk-MK"/>
        </w:rPr>
        <w:t xml:space="preserve"> има нам</w:t>
      </w:r>
      <w:r w:rsidR="000A5337">
        <w:rPr>
          <w:lang w:val="mk-MK"/>
        </w:rPr>
        <w:t>ера да го заврши следното</w:t>
      </w:r>
      <w:r w:rsidR="00652824" w:rsidRPr="00501709">
        <w:rPr>
          <w:lang w:val="mk-MK"/>
        </w:rPr>
        <w:t>:</w:t>
      </w:r>
    </w:p>
    <w:p w14:paraId="5318CF99" w14:textId="01E729B9" w:rsidR="00652824" w:rsidRPr="001543FA" w:rsidRDefault="00882E34" w:rsidP="00EC28CE">
      <w:pPr>
        <w:pStyle w:val="Heading4"/>
        <w:numPr>
          <w:ilvl w:val="0"/>
          <w:numId w:val="0"/>
        </w:numPr>
        <w:ind w:left="709" w:hanging="709"/>
        <w:rPr>
          <w:color w:val="6B2976"/>
          <w:sz w:val="22"/>
        </w:rPr>
      </w:pPr>
      <w:bookmarkStart w:id="31" w:name="_Toc44512087"/>
      <w:proofErr w:type="spellStart"/>
      <w:r>
        <w:rPr>
          <w:color w:val="6B2976"/>
          <w:sz w:val="22"/>
        </w:rPr>
        <w:t>До</w:t>
      </w:r>
      <w:proofErr w:type="spellEnd"/>
      <w:r>
        <w:rPr>
          <w:color w:val="6B2976"/>
          <w:sz w:val="22"/>
        </w:rPr>
        <w:t xml:space="preserve"> </w:t>
      </w:r>
      <w:r w:rsidR="00420B5D">
        <w:rPr>
          <w:color w:val="6B2976"/>
          <w:sz w:val="22"/>
          <w:lang w:val="mk-MK"/>
        </w:rPr>
        <w:t>д</w:t>
      </w:r>
      <w:proofErr w:type="spellStart"/>
      <w:r w:rsidR="00420B5D">
        <w:rPr>
          <w:color w:val="6B2976"/>
          <w:sz w:val="22"/>
        </w:rPr>
        <w:t>екември</w:t>
      </w:r>
      <w:proofErr w:type="spellEnd"/>
      <w:r w:rsidR="00420B5D" w:rsidRPr="001543FA">
        <w:rPr>
          <w:color w:val="6B2976"/>
          <w:sz w:val="22"/>
        </w:rPr>
        <w:t xml:space="preserve"> </w:t>
      </w:r>
      <w:r w:rsidR="00652824" w:rsidRPr="001543FA">
        <w:rPr>
          <w:color w:val="6B2976"/>
          <w:sz w:val="22"/>
        </w:rPr>
        <w:t>2020</w:t>
      </w:r>
      <w:bookmarkEnd w:id="31"/>
    </w:p>
    <w:p w14:paraId="79E10AAD" w14:textId="2F138565" w:rsidR="00652824" w:rsidRDefault="005665DB" w:rsidP="0031745D">
      <w:pPr>
        <w:pStyle w:val="ListParagraph"/>
        <w:numPr>
          <w:ilvl w:val="0"/>
          <w:numId w:val="17"/>
        </w:numPr>
      </w:pPr>
      <w:r>
        <w:rPr>
          <w:lang w:val="mk-MK"/>
        </w:rPr>
        <w:t>Започната ЛГБТИК</w:t>
      </w:r>
      <w:r w:rsidR="00882E34">
        <w:rPr>
          <w:lang w:val="mk-MK"/>
        </w:rPr>
        <w:t>А+ советодавна група</w:t>
      </w:r>
    </w:p>
    <w:p w14:paraId="496396D8" w14:textId="10DBCEEA" w:rsidR="00652824" w:rsidRDefault="005665DB" w:rsidP="0031745D">
      <w:pPr>
        <w:pStyle w:val="ListParagraph"/>
        <w:numPr>
          <w:ilvl w:val="0"/>
          <w:numId w:val="17"/>
        </w:numPr>
      </w:pPr>
      <w:r>
        <w:rPr>
          <w:lang w:val="mk-MK"/>
        </w:rPr>
        <w:t>Ф</w:t>
      </w:r>
      <w:r w:rsidR="00882E34">
        <w:rPr>
          <w:lang w:val="mk-MK"/>
        </w:rPr>
        <w:t>инализира</w:t>
      </w:r>
      <w:r>
        <w:rPr>
          <w:lang w:val="mk-MK"/>
        </w:rPr>
        <w:t>н</w:t>
      </w:r>
      <w:r w:rsidR="00882E34">
        <w:rPr>
          <w:lang w:val="mk-MK"/>
        </w:rPr>
        <w:t xml:space="preserve"> планот за комуникација</w:t>
      </w:r>
    </w:p>
    <w:p w14:paraId="0C9EAA06" w14:textId="1C386039" w:rsidR="00652824" w:rsidRDefault="005665DB" w:rsidP="0031745D">
      <w:pPr>
        <w:pStyle w:val="ListParagraph"/>
        <w:numPr>
          <w:ilvl w:val="0"/>
          <w:numId w:val="17"/>
        </w:numPr>
      </w:pPr>
      <w:r>
        <w:rPr>
          <w:lang w:val="mk-MK"/>
        </w:rPr>
        <w:t xml:space="preserve">Оценети нашите </w:t>
      </w:r>
      <w:r w:rsidR="00003E76">
        <w:rPr>
          <w:lang w:val="mk-MK"/>
        </w:rPr>
        <w:t xml:space="preserve">вклучителни </w:t>
      </w:r>
      <w:r w:rsidR="00882E34">
        <w:rPr>
          <w:lang w:val="mk-MK"/>
        </w:rPr>
        <w:t>пракси</w:t>
      </w:r>
    </w:p>
    <w:p w14:paraId="2A42A7CE" w14:textId="77777777" w:rsidR="00833D62" w:rsidRPr="00833D62" w:rsidRDefault="005665DB" w:rsidP="00003E76">
      <w:pPr>
        <w:pStyle w:val="ListParagraph"/>
        <w:numPr>
          <w:ilvl w:val="0"/>
          <w:numId w:val="17"/>
        </w:numPr>
      </w:pPr>
      <w:r>
        <w:rPr>
          <w:lang w:val="mk-MK"/>
        </w:rPr>
        <w:t>У</w:t>
      </w:r>
      <w:r w:rsidR="00882E34">
        <w:rPr>
          <w:lang w:val="mk-MK"/>
        </w:rPr>
        <w:t>чествува</w:t>
      </w:r>
      <w:r>
        <w:rPr>
          <w:lang w:val="mk-MK"/>
        </w:rPr>
        <w:t>но</w:t>
      </w:r>
      <w:r w:rsidR="00882E34">
        <w:rPr>
          <w:lang w:val="mk-MK"/>
        </w:rPr>
        <w:t xml:space="preserve"> во четири настани во заедницата на национално ниво</w:t>
      </w:r>
    </w:p>
    <w:p w14:paraId="55DF2DD5" w14:textId="53929243" w:rsidR="00652824" w:rsidRPr="00833D62" w:rsidRDefault="00003E76" w:rsidP="00833D62">
      <w:pPr>
        <w:pStyle w:val="ListParagraph"/>
        <w:numPr>
          <w:ilvl w:val="0"/>
          <w:numId w:val="17"/>
        </w:numPr>
      </w:pPr>
      <w:r w:rsidRPr="00833D62">
        <w:rPr>
          <w:szCs w:val="22"/>
          <w:lang w:val="mk-MK"/>
        </w:rPr>
        <w:t xml:space="preserve">Доставување  на </w:t>
      </w:r>
      <w:r w:rsidR="005665DB" w:rsidRPr="00833D62">
        <w:rPr>
          <w:szCs w:val="22"/>
          <w:lang w:val="mk-MK"/>
        </w:rPr>
        <w:t>ЛГБТИК</w:t>
      </w:r>
      <w:r w:rsidR="00882E34" w:rsidRPr="00833D62">
        <w:rPr>
          <w:szCs w:val="22"/>
          <w:lang w:val="mk-MK"/>
        </w:rPr>
        <w:t>А+ Стратегијата на нашите</w:t>
      </w:r>
      <w:r w:rsidRPr="00833D62">
        <w:rPr>
          <w:szCs w:val="22"/>
        </w:rPr>
        <w:t xml:space="preserve"> Partners in the Community (PITC) </w:t>
      </w:r>
      <w:r w:rsidRPr="00833D62">
        <w:rPr>
          <w:szCs w:val="22"/>
          <w:lang w:val="mk-MK"/>
        </w:rPr>
        <w:t>(</w:t>
      </w:r>
      <w:r w:rsidR="00882E34" w:rsidRPr="00833D62">
        <w:rPr>
          <w:szCs w:val="22"/>
          <w:lang w:val="mk-MK"/>
        </w:rPr>
        <w:t xml:space="preserve">Партнери во </w:t>
      </w:r>
      <w:r w:rsidRPr="00833D62">
        <w:rPr>
          <w:szCs w:val="22"/>
          <w:lang w:val="mk-MK"/>
        </w:rPr>
        <w:t xml:space="preserve">заедницата - </w:t>
      </w:r>
      <w:r w:rsidR="00652824" w:rsidRPr="00833D62">
        <w:rPr>
          <w:szCs w:val="22"/>
        </w:rPr>
        <w:t>PITC</w:t>
      </w:r>
      <w:r w:rsidR="00293317" w:rsidRPr="00833D62">
        <w:rPr>
          <w:szCs w:val="22"/>
          <w:lang w:val="mk-MK"/>
        </w:rPr>
        <w:t>)</w:t>
      </w:r>
    </w:p>
    <w:p w14:paraId="6DEE21E3" w14:textId="4BE1F998" w:rsidR="00652824" w:rsidRPr="00003E76" w:rsidRDefault="005665DB" w:rsidP="0031745D">
      <w:pPr>
        <w:pStyle w:val="ListParagraph"/>
        <w:numPr>
          <w:ilvl w:val="0"/>
          <w:numId w:val="17"/>
        </w:numPr>
        <w:rPr>
          <w:szCs w:val="22"/>
        </w:rPr>
      </w:pPr>
      <w:r w:rsidRPr="00003E76">
        <w:rPr>
          <w:szCs w:val="22"/>
          <w:lang w:val="mk-MK"/>
        </w:rPr>
        <w:t>Одреден ЛГБТИК</w:t>
      </w:r>
      <w:r w:rsidR="00CC1237" w:rsidRPr="00003E76">
        <w:rPr>
          <w:szCs w:val="22"/>
          <w:lang w:val="mk-MK"/>
        </w:rPr>
        <w:t xml:space="preserve">А+ Шампион на ниво на </w:t>
      </w:r>
      <w:r w:rsidR="00CC1237" w:rsidRPr="00003E76">
        <w:rPr>
          <w:szCs w:val="22"/>
        </w:rPr>
        <w:t xml:space="preserve">SES </w:t>
      </w:r>
    </w:p>
    <w:p w14:paraId="6396F5AD" w14:textId="725021CC" w:rsidR="00652824" w:rsidRPr="001543FA" w:rsidRDefault="00CC1237" w:rsidP="00EC28CE">
      <w:pPr>
        <w:pStyle w:val="Heading4"/>
        <w:numPr>
          <w:ilvl w:val="0"/>
          <w:numId w:val="0"/>
        </w:numPr>
        <w:ind w:left="709" w:hanging="709"/>
        <w:rPr>
          <w:color w:val="6B2976"/>
          <w:sz w:val="22"/>
        </w:rPr>
      </w:pPr>
      <w:bookmarkStart w:id="32" w:name="_Toc44512088"/>
      <w:proofErr w:type="spellStart"/>
      <w:r>
        <w:rPr>
          <w:color w:val="6B2976"/>
          <w:sz w:val="22"/>
        </w:rPr>
        <w:t>До</w:t>
      </w:r>
      <w:proofErr w:type="spellEnd"/>
      <w:r>
        <w:rPr>
          <w:color w:val="6B2976"/>
          <w:sz w:val="22"/>
        </w:rPr>
        <w:t xml:space="preserve"> </w:t>
      </w:r>
      <w:r w:rsidR="00003E76">
        <w:rPr>
          <w:color w:val="6B2976"/>
          <w:sz w:val="22"/>
          <w:lang w:val="mk-MK"/>
        </w:rPr>
        <w:t>д</w:t>
      </w:r>
      <w:proofErr w:type="spellStart"/>
      <w:r w:rsidR="00003E76">
        <w:rPr>
          <w:color w:val="6B2976"/>
          <w:sz w:val="22"/>
        </w:rPr>
        <w:t>екември</w:t>
      </w:r>
      <w:proofErr w:type="spellEnd"/>
      <w:r w:rsidR="00003E76" w:rsidRPr="001543FA">
        <w:rPr>
          <w:color w:val="6B2976"/>
          <w:sz w:val="22"/>
        </w:rPr>
        <w:t xml:space="preserve"> </w:t>
      </w:r>
      <w:r w:rsidR="00652824" w:rsidRPr="001543FA">
        <w:rPr>
          <w:color w:val="6B2976"/>
          <w:sz w:val="22"/>
        </w:rPr>
        <w:t>2021</w:t>
      </w:r>
      <w:bookmarkEnd w:id="32"/>
    </w:p>
    <w:p w14:paraId="315BE390" w14:textId="327D11B8" w:rsidR="00652824" w:rsidRDefault="0027751A" w:rsidP="00EC28CE">
      <w:pPr>
        <w:pStyle w:val="ListParagraph"/>
        <w:numPr>
          <w:ilvl w:val="0"/>
          <w:numId w:val="17"/>
        </w:numPr>
      </w:pPr>
      <w:r>
        <w:rPr>
          <w:lang w:val="mk-MK"/>
        </w:rPr>
        <w:t>Направена</w:t>
      </w:r>
      <w:r w:rsidR="00CC1237">
        <w:rPr>
          <w:lang w:val="mk-MK"/>
        </w:rPr>
        <w:t xml:space="preserve"> основа за анкета за задоволство за ЛГБТИ</w:t>
      </w:r>
      <w:r>
        <w:rPr>
          <w:lang w:val="mk-MK"/>
        </w:rPr>
        <w:t>К</w:t>
      </w:r>
      <w:r w:rsidR="00CC1237">
        <w:rPr>
          <w:lang w:val="mk-MK"/>
        </w:rPr>
        <w:t>А+ група</w:t>
      </w:r>
      <w:r>
        <w:rPr>
          <w:lang w:val="mk-MK"/>
        </w:rPr>
        <w:t>та</w:t>
      </w:r>
      <w:r w:rsidR="00CC1237">
        <w:rPr>
          <w:lang w:val="mk-MK"/>
        </w:rPr>
        <w:t xml:space="preserve"> </w:t>
      </w:r>
    </w:p>
    <w:p w14:paraId="2D35CC80" w14:textId="0664558D" w:rsidR="00652824" w:rsidRDefault="00CC1237" w:rsidP="00EC28CE">
      <w:pPr>
        <w:pStyle w:val="ListParagraph"/>
        <w:numPr>
          <w:ilvl w:val="0"/>
          <w:numId w:val="17"/>
        </w:numPr>
      </w:pPr>
      <w:r>
        <w:rPr>
          <w:lang w:val="mk-MK"/>
        </w:rPr>
        <w:t>Сите внатрешни и надворешни документи разгледани и аж</w:t>
      </w:r>
      <w:r w:rsidR="0027751A">
        <w:rPr>
          <w:lang w:val="mk-MK"/>
        </w:rPr>
        <w:t>урирани за застапеност на ЛГБТИК</w:t>
      </w:r>
      <w:r>
        <w:rPr>
          <w:lang w:val="mk-MK"/>
        </w:rPr>
        <w:t>А+</w:t>
      </w:r>
      <w:r w:rsidR="00003E76">
        <w:rPr>
          <w:lang w:val="mk-MK"/>
        </w:rPr>
        <w:t xml:space="preserve"> заедниците</w:t>
      </w:r>
    </w:p>
    <w:p w14:paraId="03F32564" w14:textId="072D8C65" w:rsidR="0031745D" w:rsidRDefault="00CC1237" w:rsidP="00EC28CE">
      <w:pPr>
        <w:pStyle w:val="ListParagraph"/>
        <w:numPr>
          <w:ilvl w:val="0"/>
          <w:numId w:val="17"/>
        </w:numPr>
      </w:pPr>
      <w:r>
        <w:rPr>
          <w:lang w:val="mk-MK"/>
        </w:rPr>
        <w:t xml:space="preserve">Финализирани механизми за доверливи поплаки и </w:t>
      </w:r>
      <w:r w:rsidR="00003E76">
        <w:rPr>
          <w:lang w:val="mk-MK"/>
        </w:rPr>
        <w:t>мислења</w:t>
      </w:r>
      <w:r>
        <w:rPr>
          <w:lang w:val="mk-MK"/>
        </w:rPr>
        <w:t xml:space="preserve"> </w:t>
      </w:r>
    </w:p>
    <w:p w14:paraId="21EE2D78" w14:textId="3DD3D73F" w:rsidR="00652824" w:rsidRDefault="00003E76" w:rsidP="00EC28CE">
      <w:pPr>
        <w:pStyle w:val="ListParagraph"/>
        <w:numPr>
          <w:ilvl w:val="0"/>
          <w:numId w:val="17"/>
        </w:numPr>
      </w:pPr>
      <w:r>
        <w:rPr>
          <w:lang w:val="mk-MK"/>
        </w:rPr>
        <w:t xml:space="preserve">Завршена </w:t>
      </w:r>
      <w:r w:rsidR="0027751A">
        <w:rPr>
          <w:lang w:val="mk-MK"/>
        </w:rPr>
        <w:t>онлајн обука</w:t>
      </w:r>
      <w:r w:rsidR="00293317">
        <w:rPr>
          <w:lang w:val="mk-MK"/>
        </w:rPr>
        <w:t xml:space="preserve"> </w:t>
      </w:r>
      <w:r>
        <w:rPr>
          <w:lang w:val="mk-MK"/>
        </w:rPr>
        <w:t xml:space="preserve">од страна на </w:t>
      </w:r>
      <w:r>
        <w:t>PITC</w:t>
      </w:r>
      <w:r w:rsidR="0027751A">
        <w:rPr>
          <w:lang w:val="mk-MK"/>
        </w:rPr>
        <w:t xml:space="preserve"> за </w:t>
      </w:r>
      <w:r>
        <w:rPr>
          <w:lang w:val="mk-MK"/>
        </w:rPr>
        <w:t xml:space="preserve">културните способности во  </w:t>
      </w:r>
      <w:r w:rsidR="0027751A">
        <w:rPr>
          <w:lang w:val="mk-MK"/>
        </w:rPr>
        <w:t>ЛГБТИК</w:t>
      </w:r>
      <w:r w:rsidR="000825FE">
        <w:rPr>
          <w:lang w:val="mk-MK"/>
        </w:rPr>
        <w:t>А+</w:t>
      </w:r>
      <w:r w:rsidR="00CC1237">
        <w:rPr>
          <w:lang w:val="mk-MK"/>
        </w:rPr>
        <w:t xml:space="preserve"> </w:t>
      </w:r>
      <w:r>
        <w:rPr>
          <w:lang w:val="mk-MK"/>
        </w:rPr>
        <w:t>заедниците</w:t>
      </w:r>
    </w:p>
    <w:p w14:paraId="49531AA7" w14:textId="1880A272" w:rsidR="00652824" w:rsidRDefault="00003E76" w:rsidP="00EC28CE">
      <w:pPr>
        <w:pStyle w:val="ListParagraph"/>
        <w:numPr>
          <w:ilvl w:val="0"/>
          <w:numId w:val="17"/>
        </w:numPr>
      </w:pPr>
      <w:r>
        <w:rPr>
          <w:lang w:val="mk-MK"/>
        </w:rPr>
        <w:t>Извештај за д</w:t>
      </w:r>
      <w:r w:rsidR="000825FE">
        <w:rPr>
          <w:lang w:val="mk-MK"/>
        </w:rPr>
        <w:t xml:space="preserve">оверлива анкета </w:t>
      </w:r>
      <w:r w:rsidR="00A3623F">
        <w:rPr>
          <w:lang w:val="mk-MK"/>
        </w:rPr>
        <w:t>на</w:t>
      </w:r>
      <w:r w:rsidR="000825FE">
        <w:rPr>
          <w:lang w:val="mk-MK"/>
        </w:rPr>
        <w:t xml:space="preserve"> учесниците</w:t>
      </w:r>
    </w:p>
    <w:p w14:paraId="14324C24" w14:textId="77859CBE" w:rsidR="00652824" w:rsidRDefault="000825FE" w:rsidP="00EC28CE">
      <w:pPr>
        <w:pStyle w:val="ListParagraph"/>
        <w:numPr>
          <w:ilvl w:val="0"/>
          <w:numId w:val="17"/>
        </w:numPr>
      </w:pPr>
      <w:r>
        <w:rPr>
          <w:lang w:val="mk-MK"/>
        </w:rPr>
        <w:t xml:space="preserve">Започната </w:t>
      </w:r>
      <w:r w:rsidR="00A3623F">
        <w:rPr>
          <w:lang w:val="mk-MK"/>
        </w:rPr>
        <w:t xml:space="preserve">физибилити </w:t>
      </w:r>
      <w:r>
        <w:rPr>
          <w:lang w:val="mk-MK"/>
        </w:rPr>
        <w:t xml:space="preserve">студија која </w:t>
      </w:r>
      <w:r w:rsidR="00A3623F">
        <w:rPr>
          <w:lang w:val="mk-MK"/>
        </w:rPr>
        <w:t xml:space="preserve">им </w:t>
      </w:r>
      <w:r>
        <w:rPr>
          <w:lang w:val="mk-MK"/>
        </w:rPr>
        <w:t xml:space="preserve">овозможува на учесниците </w:t>
      </w:r>
      <w:r w:rsidR="0027751A">
        <w:rPr>
          <w:lang w:val="mk-MK"/>
        </w:rPr>
        <w:t xml:space="preserve">да имаат </w:t>
      </w:r>
      <w:r>
        <w:rPr>
          <w:lang w:val="mk-MK"/>
        </w:rPr>
        <w:t>функција за барање и идентификување н</w:t>
      </w:r>
      <w:r w:rsidR="0027751A">
        <w:rPr>
          <w:lang w:val="mk-MK"/>
        </w:rPr>
        <w:t>а пријателска поддршка за ЛГБТИК</w:t>
      </w:r>
      <w:r>
        <w:rPr>
          <w:lang w:val="mk-MK"/>
        </w:rPr>
        <w:t>А+</w:t>
      </w:r>
    </w:p>
    <w:p w14:paraId="689FC1E4" w14:textId="5F71CE39" w:rsidR="00652824" w:rsidRDefault="000825FE" w:rsidP="00EC28CE">
      <w:pPr>
        <w:pStyle w:val="ListParagraph"/>
        <w:numPr>
          <w:ilvl w:val="0"/>
          <w:numId w:val="17"/>
        </w:numPr>
      </w:pPr>
      <w:r>
        <w:rPr>
          <w:lang w:val="mk-MK"/>
        </w:rPr>
        <w:t xml:space="preserve">Финализирани системите за податоци на </w:t>
      </w:r>
      <w:r w:rsidR="00652824">
        <w:t>NDIA</w:t>
      </w:r>
      <w:r>
        <w:rPr>
          <w:lang w:val="mk-MK"/>
        </w:rPr>
        <w:t xml:space="preserve"> да можат да ги прибираат опциите за </w:t>
      </w:r>
      <w:r w:rsidR="00A3623F">
        <w:rPr>
          <w:lang w:val="mk-MK"/>
        </w:rPr>
        <w:t xml:space="preserve">род </w:t>
      </w:r>
      <w:r>
        <w:rPr>
          <w:lang w:val="mk-MK"/>
        </w:rPr>
        <w:t xml:space="preserve">и статус </w:t>
      </w:r>
      <w:r w:rsidR="00A3623F">
        <w:rPr>
          <w:lang w:val="mk-MK"/>
        </w:rPr>
        <w:t xml:space="preserve">на </w:t>
      </w:r>
      <w:r>
        <w:rPr>
          <w:lang w:val="mk-MK"/>
        </w:rPr>
        <w:t>учесниците</w:t>
      </w:r>
    </w:p>
    <w:p w14:paraId="53DE263D" w14:textId="35D4E9F3" w:rsidR="0031745D" w:rsidRDefault="0027751A" w:rsidP="00EC28CE">
      <w:pPr>
        <w:pStyle w:val="ListParagraph"/>
        <w:numPr>
          <w:ilvl w:val="0"/>
          <w:numId w:val="17"/>
        </w:numPr>
      </w:pPr>
      <w:r>
        <w:rPr>
          <w:lang w:val="mk-MK"/>
        </w:rPr>
        <w:t xml:space="preserve">Финализирана ЛГБТИКА+ слика со </w:t>
      </w:r>
      <w:r w:rsidR="000825FE">
        <w:rPr>
          <w:lang w:val="mk-MK"/>
        </w:rPr>
        <w:t xml:space="preserve">учесници на </w:t>
      </w:r>
      <w:r w:rsidR="000825FE">
        <w:t>NDIS</w:t>
      </w:r>
    </w:p>
    <w:p w14:paraId="6A747677" w14:textId="441FEC30" w:rsidR="0031745D" w:rsidRDefault="009B32F0" w:rsidP="0031745D">
      <w:pPr>
        <w:pStyle w:val="Heading2"/>
      </w:pPr>
      <w:bookmarkStart w:id="33" w:name="_Toc44512089"/>
      <w:r>
        <w:rPr>
          <w:lang w:val="mk-MK"/>
        </w:rPr>
        <w:lastRenderedPageBreak/>
        <w:t>Благодарност</w:t>
      </w:r>
      <w:bookmarkEnd w:id="33"/>
    </w:p>
    <w:p w14:paraId="10F19850" w14:textId="27AF3052" w:rsidR="0031745D" w:rsidRDefault="0031745D" w:rsidP="0031745D">
      <w:pPr>
        <w:spacing w:after="120" w:line="240" w:lineRule="auto"/>
        <w:rPr>
          <w:rFonts w:cs="Arial"/>
        </w:rPr>
      </w:pPr>
      <w:r>
        <w:rPr>
          <w:rFonts w:cs="Arial"/>
        </w:rPr>
        <w:t>NDIA</w:t>
      </w:r>
      <w:r w:rsidR="000825FE">
        <w:rPr>
          <w:rFonts w:cs="Arial"/>
          <w:lang w:val="mk-MK"/>
        </w:rPr>
        <w:t xml:space="preserve"> се консултира со (и и е дадена непроценлива поддршка од)</w:t>
      </w:r>
      <w:r w:rsidR="0027751A">
        <w:rPr>
          <w:rFonts w:cs="Arial"/>
          <w:lang w:val="mk-MK"/>
        </w:rPr>
        <w:t xml:space="preserve"> следниве специјализирани орга</w:t>
      </w:r>
      <w:r w:rsidR="000825FE">
        <w:rPr>
          <w:rFonts w:cs="Arial"/>
          <w:lang w:val="mk-MK"/>
        </w:rPr>
        <w:t>низации од секторот</w:t>
      </w:r>
      <w:r>
        <w:rPr>
          <w:rFonts w:cs="Arial"/>
        </w:rPr>
        <w:t xml:space="preserve">: </w:t>
      </w:r>
    </w:p>
    <w:p w14:paraId="1F6CE9D0" w14:textId="7B41F281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Bisexual Alliance Victoria</w:t>
      </w:r>
    </w:p>
    <w:p w14:paraId="6BAB2CED" w14:textId="471C7E14" w:rsidR="000825FE" w:rsidRPr="000825FE" w:rsidRDefault="0031745D" w:rsidP="000825F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Black Rainbow</w:t>
      </w:r>
    </w:p>
    <w:p w14:paraId="6DA80B5D" w14:textId="29510D49" w:rsidR="0031745D" w:rsidRPr="00EC28CE" w:rsidRDefault="0031745D" w:rsidP="000825F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Family Planning NSW</w:t>
      </w:r>
    </w:p>
    <w:p w14:paraId="62C8E9BE" w14:textId="086E3544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First Peoples Disability Network</w:t>
      </w:r>
    </w:p>
    <w:p w14:paraId="50BBFAB6" w14:textId="4B31A42A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G</w:t>
      </w:r>
      <w:r w:rsidR="0098030E">
        <w:t>ay and Lesbian Health Victoria -</w:t>
      </w:r>
      <w:r w:rsidRPr="00EC28CE">
        <w:t xml:space="preserve">GLHV </w:t>
      </w:r>
      <w:r w:rsidR="0098030E">
        <w:rPr>
          <w:lang w:val="mk-MK"/>
        </w:rPr>
        <w:t xml:space="preserve">на </w:t>
      </w:r>
      <w:r w:rsidRPr="00EC28CE">
        <w:t>Australian Research C</w:t>
      </w:r>
      <w:r w:rsidR="0098030E">
        <w:t xml:space="preserve">entre in Sex, Health &amp; Society - ARCSHS </w:t>
      </w:r>
      <w:proofErr w:type="spellStart"/>
      <w:r w:rsidR="0098030E">
        <w:t>на</w:t>
      </w:r>
      <w:proofErr w:type="spellEnd"/>
      <w:r w:rsidR="0098030E">
        <w:t xml:space="preserve"> </w:t>
      </w:r>
      <w:r w:rsidRPr="00EC28CE">
        <w:t>La Trobe University</w:t>
      </w:r>
    </w:p>
    <w:p w14:paraId="568DE60B" w14:textId="566270CD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National Association of People</w:t>
      </w:r>
      <w:r w:rsidR="0098030E">
        <w:t xml:space="preserve"> Living with HIV/AID Australia -</w:t>
      </w:r>
      <w:r w:rsidRPr="00EC28CE">
        <w:t>NAPWHA</w:t>
      </w:r>
    </w:p>
    <w:p w14:paraId="1CBF0A3E" w14:textId="25453F0E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Natio</w:t>
      </w:r>
      <w:r w:rsidR="0098030E">
        <w:t>nal Ethnic Disability Alliance-</w:t>
      </w:r>
      <w:r w:rsidRPr="00EC28CE">
        <w:t>NEDA</w:t>
      </w:r>
    </w:p>
    <w:p w14:paraId="67F8A29F" w14:textId="38F88100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National LGBTI Health Alliance</w:t>
      </w:r>
    </w:p>
    <w:p w14:paraId="48838D25" w14:textId="2FB017DE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Intersex Human Rights Australia</w:t>
      </w:r>
    </w:p>
    <w:p w14:paraId="79CAA70B" w14:textId="3BE429E8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People with Disability Australia</w:t>
      </w:r>
    </w:p>
    <w:p w14:paraId="6E7752B2" w14:textId="1CB9883F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Positive Life NSW</w:t>
      </w:r>
    </w:p>
    <w:p w14:paraId="72AC60AF" w14:textId="3C12CC21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Pride Foundation Australia</w:t>
      </w:r>
      <w:r w:rsidR="0098030E">
        <w:t xml:space="preserve"> (</w:t>
      </w:r>
      <w:proofErr w:type="spellStart"/>
      <w:r w:rsidR="0098030E">
        <w:t>претходно</w:t>
      </w:r>
      <w:proofErr w:type="spellEnd"/>
      <w:r w:rsidR="0098030E">
        <w:t xml:space="preserve"> </w:t>
      </w:r>
      <w:proofErr w:type="spellStart"/>
      <w:r w:rsidR="0098030E">
        <w:t>позната</w:t>
      </w:r>
      <w:proofErr w:type="spellEnd"/>
      <w:r w:rsidR="0098030E">
        <w:t xml:space="preserve"> </w:t>
      </w:r>
      <w:proofErr w:type="spellStart"/>
      <w:r w:rsidR="0098030E">
        <w:t>како</w:t>
      </w:r>
      <w:proofErr w:type="spellEnd"/>
      <w:r w:rsidRPr="00EC28CE">
        <w:t xml:space="preserve"> GALFA)</w:t>
      </w:r>
    </w:p>
    <w:p w14:paraId="5A061AAD" w14:textId="51CD9C96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Rainbow Rights and Advocacy</w:t>
      </w:r>
    </w:p>
    <w:p w14:paraId="373A377D" w14:textId="57E5E206" w:rsidR="0031745D" w:rsidRPr="00EC28CE" w:rsidRDefault="0031745D" w:rsidP="0098030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Sydney &amp; South Western Sydney Local Health Districts</w:t>
      </w:r>
    </w:p>
    <w:p w14:paraId="054E60D1" w14:textId="44B4444F" w:rsidR="0031745D" w:rsidRPr="00EC28CE" w:rsidRDefault="0031745D" w:rsidP="00F12FE6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Victorian Commissioner for Gender and Sexuality</w:t>
      </w:r>
    </w:p>
    <w:p w14:paraId="2AE4D3CC" w14:textId="6EA5EAE7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Victorian Department of Health and Human Services Diversity Unit</w:t>
      </w:r>
    </w:p>
    <w:p w14:paraId="279DF07C" w14:textId="359C55AE" w:rsidR="0031745D" w:rsidRPr="00EC28CE" w:rsidRDefault="0031745D" w:rsidP="00EC28CE">
      <w:pPr>
        <w:pStyle w:val="ListParagraph"/>
        <w:numPr>
          <w:ilvl w:val="0"/>
          <w:numId w:val="17"/>
        </w:numPr>
        <w:spacing w:after="120"/>
        <w:ind w:left="714" w:hanging="357"/>
      </w:pPr>
      <w:r w:rsidRPr="00EC28CE">
        <w:t>Women with Disabilities Australia</w:t>
      </w:r>
    </w:p>
    <w:p w14:paraId="711F8170" w14:textId="2A70E1ED" w:rsidR="0031745D" w:rsidRDefault="00CB265B" w:rsidP="00EC28CE">
      <w:pPr>
        <w:pStyle w:val="ListParagraph"/>
        <w:numPr>
          <w:ilvl w:val="0"/>
          <w:numId w:val="17"/>
        </w:numPr>
        <w:spacing w:after="120"/>
        <w:ind w:left="714" w:hanging="357"/>
        <w:rPr>
          <w:rFonts w:eastAsiaTheme="minorHAnsi" w:cs="Arial"/>
          <w:lang w:eastAsia="en-US"/>
        </w:rPr>
      </w:pPr>
      <w:r w:rsidRPr="00EC28CE">
        <w:t>WWILD</w:t>
      </w:r>
      <w:r>
        <w:rPr>
          <w:rFonts w:eastAsiaTheme="minorHAnsi" w:cs="Arial"/>
          <w:lang w:eastAsia="en-US"/>
        </w:rPr>
        <w:t xml:space="preserve"> </w:t>
      </w:r>
      <w:r w:rsidR="0031745D">
        <w:rPr>
          <w:rFonts w:eastAsiaTheme="minorHAnsi" w:cs="Arial"/>
          <w:lang w:eastAsia="en-US"/>
        </w:rPr>
        <w:t>Sexual Violence Prevention Association.</w:t>
      </w:r>
    </w:p>
    <w:p w14:paraId="60B58EF6" w14:textId="6F31ACED" w:rsidR="0031745D" w:rsidRPr="009A70DB" w:rsidRDefault="0031745D" w:rsidP="00666FA5">
      <w:pPr>
        <w:spacing w:before="240" w:after="0" w:line="240" w:lineRule="auto"/>
        <w:rPr>
          <w:rFonts w:cs="Arial"/>
          <w:szCs w:val="22"/>
          <w:lang w:val="mk-MK"/>
        </w:rPr>
      </w:pPr>
      <w:r>
        <w:rPr>
          <w:rFonts w:cs="Arial"/>
          <w:szCs w:val="22"/>
        </w:rPr>
        <w:t>NDIA</w:t>
      </w:r>
      <w:r w:rsidR="00CB265B">
        <w:rPr>
          <w:rFonts w:cs="Arial"/>
          <w:szCs w:val="22"/>
          <w:lang w:val="mk-MK"/>
        </w:rPr>
        <w:t xml:space="preserve"> исто така би сакала да им даде признание и на поединци учесници кои ги споделија ни</w:t>
      </w:r>
      <w:r w:rsidR="00F12FE6">
        <w:rPr>
          <w:rFonts w:cs="Arial"/>
          <w:szCs w:val="22"/>
          <w:lang w:val="mk-MK"/>
        </w:rPr>
        <w:t>вните приказни преку анкета</w:t>
      </w:r>
      <w:r w:rsidR="009B32F0">
        <w:rPr>
          <w:rFonts w:cs="Arial"/>
          <w:szCs w:val="22"/>
          <w:lang w:val="mk-MK"/>
        </w:rPr>
        <w:t>та</w:t>
      </w:r>
      <w:r w:rsidR="00F12FE6">
        <w:rPr>
          <w:rFonts w:cs="Arial"/>
          <w:szCs w:val="22"/>
          <w:lang w:val="mk-MK"/>
        </w:rPr>
        <w:t xml:space="preserve"> и во</w:t>
      </w:r>
      <w:r w:rsidR="00CB265B">
        <w:rPr>
          <w:rFonts w:cs="Arial"/>
          <w:szCs w:val="22"/>
          <w:lang w:val="mk-MK"/>
        </w:rPr>
        <w:t xml:space="preserve"> нашите работилници.</w:t>
      </w:r>
      <w:r>
        <w:rPr>
          <w:rFonts w:cs="Arial"/>
          <w:szCs w:val="22"/>
        </w:rPr>
        <w:t xml:space="preserve"> </w:t>
      </w:r>
      <w:r w:rsidR="00CB265B">
        <w:rPr>
          <w:rFonts w:cs="Arial"/>
          <w:szCs w:val="22"/>
          <w:lang w:val="mk-MK"/>
        </w:rPr>
        <w:t>Поединци</w:t>
      </w:r>
      <w:r w:rsidR="00261AAF">
        <w:rPr>
          <w:rFonts w:cs="Arial"/>
          <w:szCs w:val="22"/>
          <w:lang w:val="mk-MK"/>
        </w:rPr>
        <w:t>те не се именувани поради приватност, меѓутоа ова не ја на</w:t>
      </w:r>
      <w:r w:rsidR="00F12FE6">
        <w:rPr>
          <w:rFonts w:cs="Arial"/>
          <w:szCs w:val="22"/>
          <w:lang w:val="mk-MK"/>
        </w:rPr>
        <w:t xml:space="preserve">малува нивната улога во </w:t>
      </w:r>
      <w:r w:rsidR="009B32F0">
        <w:rPr>
          <w:rFonts w:cs="Arial"/>
          <w:szCs w:val="22"/>
          <w:lang w:val="mk-MK"/>
        </w:rPr>
        <w:t xml:space="preserve">подготвувањето </w:t>
      </w:r>
      <w:r w:rsidR="00261AAF">
        <w:rPr>
          <w:rFonts w:cs="Arial"/>
          <w:szCs w:val="22"/>
          <w:lang w:val="mk-MK"/>
        </w:rPr>
        <w:t xml:space="preserve">на Стратегијата. Нивните </w:t>
      </w:r>
      <w:r w:rsidR="009B32F0">
        <w:rPr>
          <w:rFonts w:cs="Arial"/>
          <w:szCs w:val="22"/>
          <w:lang w:val="mk-MK"/>
        </w:rPr>
        <w:t>мислења</w:t>
      </w:r>
      <w:r w:rsidR="00F12FE6">
        <w:rPr>
          <w:rFonts w:cs="Arial"/>
          <w:szCs w:val="22"/>
          <w:lang w:val="mk-MK"/>
        </w:rPr>
        <w:t xml:space="preserve"> за Стратегијата се </w:t>
      </w:r>
      <w:r w:rsidR="00261AAF">
        <w:rPr>
          <w:rFonts w:cs="Arial"/>
          <w:szCs w:val="22"/>
          <w:lang w:val="mk-MK"/>
        </w:rPr>
        <w:t xml:space="preserve">непроценливи, и им се заблагодаруваме за нивното време и посветеност.  </w:t>
      </w:r>
    </w:p>
    <w:p w14:paraId="6404CA32" w14:textId="37687AF2" w:rsidR="009A70DB" w:rsidRDefault="009A70DB">
      <w:pPr>
        <w:spacing w:line="276" w:lineRule="auto"/>
        <w:rPr>
          <w:rFonts w:cs="Arial"/>
          <w:szCs w:val="22"/>
          <w:lang w:val="mk-MK"/>
        </w:rPr>
      </w:pPr>
      <w:r>
        <w:rPr>
          <w:rFonts w:cs="Arial"/>
          <w:szCs w:val="22"/>
          <w:lang w:val="mk-MK"/>
        </w:rPr>
        <w:br w:type="page"/>
      </w:r>
    </w:p>
    <w:p w14:paraId="303A5526" w14:textId="53FF1469" w:rsidR="0031745D" w:rsidRPr="0031745D" w:rsidRDefault="00495542" w:rsidP="0031745D">
      <w:pPr>
        <w:pStyle w:val="Heading2"/>
      </w:pPr>
      <w:bookmarkStart w:id="34" w:name="_Toc37231591"/>
      <w:bookmarkStart w:id="35" w:name="_Toc44512090"/>
      <w:proofErr w:type="spellStart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lastRenderedPageBreak/>
        <w:t>Додаток</w:t>
      </w:r>
      <w:proofErr w:type="spellEnd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>–</w:t>
      </w:r>
      <w:r w:rsidR="0031745D" w:rsidRPr="0031745D"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  <w:bookmarkEnd w:id="34"/>
      <w:proofErr w:type="spellStart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>Речник</w:t>
      </w:r>
      <w:bookmarkEnd w:id="35"/>
      <w:proofErr w:type="spellEnd"/>
      <w:r>
        <w:rPr>
          <w:rStyle w:val="FGHeadingChar"/>
          <w:rFonts w:cstheme="majorBidi"/>
          <w:b/>
          <w:bCs/>
          <w:color w:val="6B2976"/>
          <w:sz w:val="44"/>
          <w:szCs w:val="26"/>
        </w:rPr>
        <w:t xml:space="preserve"> </w:t>
      </w:r>
      <w:r w:rsidR="0031745D" w:rsidRPr="0031745D">
        <w:t xml:space="preserve"> </w:t>
      </w:r>
    </w:p>
    <w:p w14:paraId="48E16E38" w14:textId="2B2FD611" w:rsidR="0031745D" w:rsidRPr="009A70DB" w:rsidRDefault="009B32F0" w:rsidP="00191D6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264" w:lineRule="auto"/>
        <w:rPr>
          <w:rFonts w:cs="Arial"/>
          <w:sz w:val="21"/>
          <w:szCs w:val="21"/>
        </w:rPr>
      </w:pPr>
      <w:r w:rsidRPr="009A70DB">
        <w:rPr>
          <w:rFonts w:cs="Arial"/>
          <w:sz w:val="21"/>
          <w:szCs w:val="21"/>
        </w:rPr>
        <w:t>LGBTIQA+</w:t>
      </w:r>
      <w:r>
        <w:rPr>
          <w:rFonts w:cs="Arial"/>
          <w:sz w:val="21"/>
          <w:szCs w:val="21"/>
          <w:lang w:val="mk-MK"/>
        </w:rPr>
        <w:t xml:space="preserve"> (</w:t>
      </w:r>
      <w:r w:rsidR="00F12FE6" w:rsidRPr="009A70DB">
        <w:rPr>
          <w:rFonts w:cs="Arial"/>
          <w:sz w:val="21"/>
          <w:szCs w:val="21"/>
          <w:lang w:val="mk-MK"/>
        </w:rPr>
        <w:t>ЛГБТИК</w:t>
      </w:r>
      <w:r w:rsidR="00495542" w:rsidRPr="009A70DB">
        <w:rPr>
          <w:rFonts w:cs="Arial"/>
          <w:sz w:val="21"/>
          <w:szCs w:val="21"/>
          <w:lang w:val="mk-MK"/>
        </w:rPr>
        <w:t>А+</w:t>
      </w:r>
      <w:r>
        <w:rPr>
          <w:rFonts w:cs="Arial"/>
          <w:sz w:val="21"/>
          <w:szCs w:val="21"/>
          <w:lang w:val="mk-MK"/>
        </w:rPr>
        <w:t xml:space="preserve">) </w:t>
      </w:r>
      <w:proofErr w:type="gramStart"/>
      <w:r w:rsidR="0031745D" w:rsidRPr="009A70DB">
        <w:rPr>
          <w:rFonts w:cs="Arial"/>
          <w:sz w:val="21"/>
          <w:szCs w:val="21"/>
        </w:rPr>
        <w:t>‘</w:t>
      </w:r>
      <w:r w:rsidR="00495542" w:rsidRPr="009A70DB">
        <w:rPr>
          <w:rFonts w:cs="Arial"/>
          <w:sz w:val="21"/>
          <w:szCs w:val="21"/>
          <w:lang w:val="mk-MK"/>
        </w:rPr>
        <w:t xml:space="preserve"> се</w:t>
      </w:r>
      <w:proofErr w:type="gramEnd"/>
      <w:r w:rsidR="00495542" w:rsidRPr="009A70DB">
        <w:rPr>
          <w:rFonts w:cs="Arial"/>
          <w:sz w:val="21"/>
          <w:szCs w:val="21"/>
          <w:lang w:val="mk-MK"/>
        </w:rPr>
        <w:t xml:space="preserve"> однесува </w:t>
      </w:r>
      <w:r w:rsidR="009A3332" w:rsidRPr="009A70DB">
        <w:rPr>
          <w:rFonts w:cs="Arial"/>
          <w:sz w:val="21"/>
          <w:szCs w:val="21"/>
          <w:lang w:val="mk-MK"/>
        </w:rPr>
        <w:t>на широка колекција на заедници и население, кои вклучуваа</w:t>
      </w:r>
      <w:r w:rsidR="00F12FE6" w:rsidRPr="009A70DB">
        <w:rPr>
          <w:rFonts w:cs="Arial"/>
          <w:sz w:val="21"/>
          <w:szCs w:val="21"/>
          <w:lang w:val="mk-MK"/>
        </w:rPr>
        <w:t>т лица кои живеат со попреченост</w:t>
      </w:r>
      <w:r w:rsidR="009A3332" w:rsidRPr="009A70DB">
        <w:rPr>
          <w:rFonts w:cs="Arial"/>
          <w:sz w:val="21"/>
          <w:szCs w:val="21"/>
          <w:lang w:val="mk-MK"/>
        </w:rPr>
        <w:t xml:space="preserve">. Буквите од кратенката се однесуваат </w:t>
      </w:r>
      <w:r w:rsidR="00F12FE6" w:rsidRPr="009A70DB">
        <w:rPr>
          <w:rFonts w:cs="Arial"/>
          <w:sz w:val="21"/>
          <w:szCs w:val="21"/>
          <w:lang w:val="mk-MK"/>
        </w:rPr>
        <w:t>на</w:t>
      </w:r>
      <w:r w:rsidR="0031745D" w:rsidRPr="009A70DB">
        <w:rPr>
          <w:rFonts w:cs="Arial"/>
          <w:sz w:val="21"/>
          <w:szCs w:val="21"/>
        </w:rPr>
        <w:t>:</w:t>
      </w:r>
    </w:p>
    <w:p w14:paraId="0B4E24E7" w14:textId="1C2D4477" w:rsidR="0031745D" w:rsidRPr="009A70DB" w:rsidRDefault="00F12FE6" w:rsidP="0031745D">
      <w:pPr>
        <w:pStyle w:val="ListParagraph"/>
        <w:numPr>
          <w:ilvl w:val="0"/>
          <w:numId w:val="20"/>
        </w:numPr>
        <w:spacing w:before="240" w:after="120" w:line="264" w:lineRule="auto"/>
        <w:ind w:left="357" w:hanging="357"/>
        <w:rPr>
          <w:rFonts w:cs="Arial"/>
          <w:sz w:val="21"/>
          <w:szCs w:val="21"/>
        </w:rPr>
      </w:pPr>
      <w:proofErr w:type="spellStart"/>
      <w:r w:rsidRPr="009A70DB">
        <w:rPr>
          <w:rFonts w:cs="Arial"/>
          <w:b/>
          <w:sz w:val="21"/>
          <w:szCs w:val="21"/>
        </w:rPr>
        <w:t>Лезбејка</w:t>
      </w:r>
      <w:proofErr w:type="spellEnd"/>
      <w:r w:rsidR="0031745D" w:rsidRPr="009A70DB">
        <w:rPr>
          <w:rFonts w:cs="Arial"/>
          <w:b/>
          <w:sz w:val="21"/>
          <w:szCs w:val="21"/>
        </w:rPr>
        <w:t>:</w:t>
      </w:r>
      <w:r w:rsidR="0031745D" w:rsidRPr="009A70DB">
        <w:rPr>
          <w:rFonts w:cs="Arial"/>
          <w:sz w:val="21"/>
          <w:szCs w:val="21"/>
        </w:rPr>
        <w:t xml:space="preserve"> </w:t>
      </w:r>
      <w:r w:rsidRPr="009A70DB">
        <w:rPr>
          <w:rFonts w:cs="Arial"/>
          <w:sz w:val="21"/>
          <w:szCs w:val="21"/>
          <w:lang w:val="mk-MK"/>
        </w:rPr>
        <w:t>Жени</w:t>
      </w:r>
      <w:r w:rsidR="009A3332" w:rsidRPr="009A70DB">
        <w:rPr>
          <w:rFonts w:cs="Arial"/>
          <w:sz w:val="21"/>
          <w:szCs w:val="21"/>
          <w:lang w:val="mk-MK"/>
        </w:rPr>
        <w:t xml:space="preserve"> чија примарна емоционална и сексуална привлечност е спрема друга жена. </w:t>
      </w:r>
    </w:p>
    <w:p w14:paraId="4FEA5B21" w14:textId="77777777" w:rsidR="0031745D" w:rsidRPr="009A70DB" w:rsidRDefault="0031745D" w:rsidP="0031745D">
      <w:pPr>
        <w:pStyle w:val="ListParagraph"/>
        <w:spacing w:before="240" w:after="120" w:line="264" w:lineRule="auto"/>
        <w:ind w:left="357"/>
        <w:rPr>
          <w:rFonts w:cs="Arial"/>
          <w:sz w:val="21"/>
          <w:szCs w:val="21"/>
        </w:rPr>
      </w:pPr>
    </w:p>
    <w:p w14:paraId="6CB6D714" w14:textId="65340CA3" w:rsidR="0031745D" w:rsidRPr="009A70DB" w:rsidRDefault="00820849" w:rsidP="0031745D">
      <w:pPr>
        <w:pStyle w:val="ListParagraph"/>
        <w:numPr>
          <w:ilvl w:val="0"/>
          <w:numId w:val="20"/>
        </w:numPr>
        <w:spacing w:before="240" w:after="120" w:line="264" w:lineRule="auto"/>
        <w:ind w:left="357" w:hanging="357"/>
        <w:rPr>
          <w:rFonts w:cs="Arial"/>
          <w:b/>
          <w:sz w:val="21"/>
          <w:szCs w:val="21"/>
          <w:lang w:val="mk-MK"/>
        </w:rPr>
      </w:pPr>
      <w:proofErr w:type="spellStart"/>
      <w:r w:rsidRPr="009A70DB">
        <w:rPr>
          <w:rFonts w:cs="Arial"/>
          <w:b/>
          <w:sz w:val="21"/>
          <w:szCs w:val="21"/>
        </w:rPr>
        <w:t>Геј</w:t>
      </w:r>
      <w:proofErr w:type="spellEnd"/>
      <w:r w:rsidR="009B32F0">
        <w:rPr>
          <w:rFonts w:cs="Arial"/>
          <w:b/>
          <w:sz w:val="21"/>
          <w:szCs w:val="21"/>
        </w:rPr>
        <w:t>:</w:t>
      </w:r>
      <w:r w:rsidR="0031745D" w:rsidRPr="009A70DB">
        <w:rPr>
          <w:rFonts w:cs="Arial"/>
          <w:b/>
          <w:sz w:val="21"/>
          <w:szCs w:val="21"/>
        </w:rPr>
        <w:t xml:space="preserve"> </w:t>
      </w:r>
      <w:r w:rsidR="0057373A" w:rsidRPr="009A70DB">
        <w:rPr>
          <w:rFonts w:cs="Arial"/>
          <w:sz w:val="21"/>
          <w:szCs w:val="21"/>
          <w:lang w:val="mk-MK"/>
        </w:rPr>
        <w:t>Лице чија примарни емоционална и сексуална</w:t>
      </w:r>
      <w:r w:rsidR="00F12FE6" w:rsidRPr="009A70DB">
        <w:rPr>
          <w:rFonts w:cs="Arial"/>
          <w:sz w:val="21"/>
          <w:szCs w:val="21"/>
          <w:lang w:val="mk-MK"/>
        </w:rPr>
        <w:t xml:space="preserve"> привле</w:t>
      </w:r>
      <w:r w:rsidR="0057373A" w:rsidRPr="009A70DB">
        <w:rPr>
          <w:rFonts w:cs="Arial"/>
          <w:sz w:val="21"/>
          <w:szCs w:val="21"/>
          <w:lang w:val="mk-MK"/>
        </w:rPr>
        <w:t xml:space="preserve">чност е спрема лица од истиот пол. Овој термин најчесто се користи за мажи, иако некои жени и не-бинарни лица го користат. </w:t>
      </w:r>
    </w:p>
    <w:p w14:paraId="3D660F27" w14:textId="77777777" w:rsidR="0031745D" w:rsidRPr="009A70DB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21"/>
          <w:szCs w:val="21"/>
          <w:lang w:val="mk-MK"/>
        </w:rPr>
      </w:pPr>
    </w:p>
    <w:p w14:paraId="0F6032CC" w14:textId="6D4F445A" w:rsidR="0031745D" w:rsidRPr="009A70DB" w:rsidRDefault="0057373A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sz w:val="21"/>
          <w:szCs w:val="21"/>
          <w:lang w:val="mk-MK"/>
        </w:rPr>
      </w:pPr>
      <w:r w:rsidRPr="009A70DB">
        <w:rPr>
          <w:rFonts w:cs="Arial"/>
          <w:b/>
          <w:sz w:val="21"/>
          <w:szCs w:val="21"/>
          <w:lang w:val="mk-MK"/>
        </w:rPr>
        <w:t>Бисексуалец</w:t>
      </w:r>
      <w:r w:rsidR="0031745D" w:rsidRPr="009A70DB">
        <w:rPr>
          <w:rFonts w:cs="Arial"/>
          <w:b/>
          <w:sz w:val="21"/>
          <w:szCs w:val="21"/>
          <w:lang w:val="mk-MK"/>
        </w:rPr>
        <w:t>:</w:t>
      </w:r>
      <w:r w:rsidRPr="009A70DB">
        <w:rPr>
          <w:rFonts w:cs="Arial"/>
          <w:sz w:val="21"/>
          <w:szCs w:val="21"/>
          <w:lang w:val="mk-MK"/>
        </w:rPr>
        <w:t xml:space="preserve"> Лице кое е сексуално и/или емоционално привлечено кон лица од повеќе полови или родови. </w:t>
      </w:r>
    </w:p>
    <w:p w14:paraId="78897799" w14:textId="77777777" w:rsidR="0031745D" w:rsidRPr="009A70DB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21"/>
          <w:szCs w:val="21"/>
          <w:lang w:val="mk-MK"/>
        </w:rPr>
      </w:pPr>
    </w:p>
    <w:p w14:paraId="4CBE3153" w14:textId="69399DB9" w:rsidR="0031745D" w:rsidRPr="009A70DB" w:rsidRDefault="00820849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b/>
          <w:sz w:val="21"/>
          <w:szCs w:val="21"/>
          <w:lang w:val="mk-MK"/>
        </w:rPr>
      </w:pPr>
      <w:r w:rsidRPr="009A70DB">
        <w:rPr>
          <w:rFonts w:cs="Arial"/>
          <w:b/>
          <w:sz w:val="21"/>
          <w:szCs w:val="21"/>
          <w:lang w:val="mk-MK"/>
        </w:rPr>
        <w:t>Транс и полово различни</w:t>
      </w:r>
      <w:r w:rsidR="0031745D" w:rsidRPr="009A70DB">
        <w:rPr>
          <w:rFonts w:cs="Arial"/>
          <w:b/>
          <w:sz w:val="21"/>
          <w:szCs w:val="21"/>
          <w:lang w:val="mk-MK"/>
        </w:rPr>
        <w:t xml:space="preserve"> </w:t>
      </w:r>
      <w:r w:rsidR="009B32F0">
        <w:rPr>
          <w:rFonts w:cs="Arial"/>
          <w:b/>
          <w:sz w:val="21"/>
          <w:szCs w:val="21"/>
          <w:lang w:val="mk-MK"/>
        </w:rPr>
        <w:t xml:space="preserve">лица </w:t>
      </w:r>
      <w:r w:rsidR="0031745D" w:rsidRPr="009A70DB">
        <w:rPr>
          <w:rFonts w:cs="Arial"/>
          <w:b/>
          <w:sz w:val="21"/>
          <w:szCs w:val="21"/>
          <w:lang w:val="mk-MK"/>
        </w:rPr>
        <w:t xml:space="preserve">(TGD): </w:t>
      </w:r>
      <w:r w:rsidRPr="009A70DB">
        <w:rPr>
          <w:rFonts w:cs="Arial"/>
          <w:sz w:val="21"/>
          <w:szCs w:val="21"/>
          <w:lang w:val="mk-MK"/>
        </w:rPr>
        <w:t>Чадор термин користен за да се опишат лица чиј родов идентитет или израз е различен од оној кој го имале при раѓање, или кој се очекува од нив од општеството. Овде спаѓаат лица кои се идентификуваат како: транс, трансродови, транссексуалци,</w:t>
      </w:r>
      <w:r w:rsidR="009B32F0">
        <w:rPr>
          <w:rFonts w:cs="Arial"/>
          <w:sz w:val="21"/>
          <w:szCs w:val="21"/>
          <w:lang w:val="mk-MK"/>
        </w:rPr>
        <w:t xml:space="preserve">родово </w:t>
      </w:r>
      <w:r w:rsidRPr="009A70DB">
        <w:rPr>
          <w:rFonts w:cs="Arial"/>
          <w:sz w:val="21"/>
          <w:szCs w:val="21"/>
          <w:lang w:val="mk-MK"/>
        </w:rPr>
        <w:t xml:space="preserve"> </w:t>
      </w:r>
      <w:r w:rsidR="00F12FE6" w:rsidRPr="009A70DB">
        <w:rPr>
          <w:rFonts w:cs="Arial"/>
          <w:sz w:val="21"/>
          <w:szCs w:val="21"/>
          <w:lang w:val="mk-MK"/>
        </w:rPr>
        <w:t xml:space="preserve">квирови (genderqueer), </w:t>
      </w:r>
      <w:r w:rsidRPr="009A70DB">
        <w:rPr>
          <w:rFonts w:cs="Arial"/>
          <w:sz w:val="21"/>
          <w:szCs w:val="21"/>
          <w:lang w:val="mk-MK"/>
        </w:rPr>
        <w:t>небинарни, крос</w:t>
      </w:r>
      <w:r w:rsidR="00F12FE6" w:rsidRPr="009A70DB">
        <w:rPr>
          <w:rFonts w:cs="Arial"/>
          <w:sz w:val="21"/>
          <w:szCs w:val="21"/>
          <w:lang w:val="mk-MK"/>
        </w:rPr>
        <w:t>-</w:t>
      </w:r>
      <w:r w:rsidRPr="009A70DB">
        <w:rPr>
          <w:rFonts w:cs="Arial"/>
          <w:sz w:val="21"/>
          <w:szCs w:val="21"/>
          <w:lang w:val="mk-MK"/>
        </w:rPr>
        <w:t xml:space="preserve">дресери, </w:t>
      </w:r>
      <w:r w:rsidR="009B32F0">
        <w:rPr>
          <w:rFonts w:cs="Arial"/>
          <w:sz w:val="21"/>
          <w:szCs w:val="21"/>
          <w:lang w:val="mk-MK"/>
        </w:rPr>
        <w:t>с</w:t>
      </w:r>
      <w:r w:rsidR="009B32F0" w:rsidRPr="009A70DB">
        <w:rPr>
          <w:rFonts w:cs="Arial"/>
          <w:sz w:val="21"/>
          <w:szCs w:val="21"/>
          <w:lang w:val="mk-MK"/>
        </w:rPr>
        <w:t xml:space="preserve">естрички </w:t>
      </w:r>
      <w:r w:rsidRPr="009A70DB">
        <w:rPr>
          <w:rFonts w:cs="Arial"/>
          <w:sz w:val="21"/>
          <w:szCs w:val="21"/>
          <w:lang w:val="mk-MK"/>
        </w:rPr>
        <w:t>(</w:t>
      </w:r>
      <w:r w:rsidR="0031745D" w:rsidRPr="009A70DB">
        <w:rPr>
          <w:rFonts w:cs="Arial"/>
          <w:sz w:val="21"/>
          <w:szCs w:val="21"/>
          <w:lang w:val="mk-MK"/>
        </w:rPr>
        <w:t>Sistergirls</w:t>
      </w:r>
      <w:r w:rsidRPr="009A70DB">
        <w:rPr>
          <w:rFonts w:cs="Arial"/>
          <w:sz w:val="21"/>
          <w:szCs w:val="21"/>
          <w:lang w:val="mk-MK"/>
        </w:rPr>
        <w:t>)</w:t>
      </w:r>
      <w:r w:rsidR="0031745D" w:rsidRPr="009A70DB">
        <w:rPr>
          <w:rFonts w:cs="Arial"/>
          <w:sz w:val="21"/>
          <w:szCs w:val="21"/>
          <w:lang w:val="mk-MK"/>
        </w:rPr>
        <w:t>,</w:t>
      </w:r>
      <w:r w:rsidRPr="009A70DB">
        <w:rPr>
          <w:rFonts w:cs="Arial"/>
          <w:sz w:val="21"/>
          <w:szCs w:val="21"/>
          <w:lang w:val="mk-MK"/>
        </w:rPr>
        <w:t xml:space="preserve"> </w:t>
      </w:r>
      <w:r w:rsidR="009B32F0">
        <w:rPr>
          <w:rFonts w:cs="Arial"/>
          <w:sz w:val="21"/>
          <w:szCs w:val="21"/>
          <w:lang w:val="mk-MK"/>
        </w:rPr>
        <w:t>б</w:t>
      </w:r>
      <w:r w:rsidR="009B32F0" w:rsidRPr="009A70DB">
        <w:rPr>
          <w:rFonts w:cs="Arial"/>
          <w:sz w:val="21"/>
          <w:szCs w:val="21"/>
          <w:lang w:val="mk-MK"/>
        </w:rPr>
        <w:t xml:space="preserve">ратчиња </w:t>
      </w:r>
      <w:r w:rsidRPr="009A70DB">
        <w:rPr>
          <w:rFonts w:cs="Arial"/>
          <w:sz w:val="21"/>
          <w:szCs w:val="21"/>
          <w:lang w:val="mk-MK"/>
        </w:rPr>
        <w:t>(</w:t>
      </w:r>
      <w:r w:rsidR="0031745D" w:rsidRPr="009A70DB">
        <w:rPr>
          <w:rFonts w:cs="Arial"/>
          <w:sz w:val="21"/>
          <w:szCs w:val="21"/>
          <w:lang w:val="mk-MK"/>
        </w:rPr>
        <w:t>Brotherboys</w:t>
      </w:r>
      <w:r w:rsidRPr="009A70DB">
        <w:rPr>
          <w:rFonts w:cs="Arial"/>
          <w:sz w:val="21"/>
          <w:szCs w:val="21"/>
          <w:lang w:val="mk-MK"/>
        </w:rPr>
        <w:t>)</w:t>
      </w:r>
      <w:r w:rsidR="0031745D" w:rsidRPr="009A70DB">
        <w:rPr>
          <w:rFonts w:cs="Arial"/>
          <w:sz w:val="21"/>
          <w:szCs w:val="21"/>
          <w:lang w:val="mk-MK"/>
        </w:rPr>
        <w:t>,</w:t>
      </w:r>
      <w:r w:rsidRPr="009A70DB">
        <w:rPr>
          <w:rFonts w:cs="Arial"/>
          <w:sz w:val="21"/>
          <w:szCs w:val="21"/>
          <w:lang w:val="mk-MK"/>
        </w:rPr>
        <w:t xml:space="preserve"> и други културно специфични идентитети, како и разновидидност на други родови етикети. </w:t>
      </w:r>
      <w:r w:rsidR="0031745D" w:rsidRPr="009A70DB">
        <w:rPr>
          <w:rFonts w:cs="Arial"/>
          <w:sz w:val="21"/>
          <w:szCs w:val="21"/>
          <w:lang w:val="mk-MK"/>
        </w:rPr>
        <w:t>TGD</w:t>
      </w:r>
      <w:r w:rsidR="009B32F0">
        <w:rPr>
          <w:rFonts w:cs="Arial"/>
          <w:sz w:val="21"/>
          <w:szCs w:val="21"/>
          <w:lang w:val="mk-MK"/>
        </w:rPr>
        <w:t>-</w:t>
      </w:r>
      <w:r w:rsidR="00165988" w:rsidRPr="009A70DB">
        <w:rPr>
          <w:rFonts w:cs="Arial"/>
          <w:sz w:val="21"/>
          <w:szCs w:val="21"/>
          <w:lang w:val="mk-MK"/>
        </w:rPr>
        <w:t xml:space="preserve"> ли</w:t>
      </w:r>
      <w:r w:rsidR="00F12FE6" w:rsidRPr="009A70DB">
        <w:rPr>
          <w:rFonts w:cs="Arial"/>
          <w:sz w:val="21"/>
          <w:szCs w:val="21"/>
          <w:lang w:val="mk-MK"/>
        </w:rPr>
        <w:t>цата може или можеби нема да г</w:t>
      </w:r>
      <w:r w:rsidR="00165988" w:rsidRPr="009A70DB">
        <w:rPr>
          <w:rFonts w:cs="Arial"/>
          <w:sz w:val="21"/>
          <w:szCs w:val="21"/>
          <w:lang w:val="mk-MK"/>
        </w:rPr>
        <w:t>и искористат услугите за транзиција по медицински пат. Ова е различно за секој и нема услов за транзиција по медицински пат со цел да се биде тран</w:t>
      </w:r>
      <w:r w:rsidR="00F12FE6" w:rsidRPr="009A70DB">
        <w:rPr>
          <w:rFonts w:cs="Arial"/>
          <w:sz w:val="21"/>
          <w:szCs w:val="21"/>
          <w:lang w:val="mk-MK"/>
        </w:rPr>
        <w:t>с</w:t>
      </w:r>
      <w:r w:rsidR="00165988" w:rsidRPr="009A70DB">
        <w:rPr>
          <w:rFonts w:cs="Arial"/>
          <w:sz w:val="21"/>
          <w:szCs w:val="21"/>
          <w:lang w:val="mk-MK"/>
        </w:rPr>
        <w:t xml:space="preserve">родов и/или родово разновиден. </w:t>
      </w:r>
    </w:p>
    <w:p w14:paraId="37772A06" w14:textId="77777777" w:rsidR="0031745D" w:rsidRPr="009A70DB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21"/>
          <w:szCs w:val="21"/>
          <w:lang w:val="mk-MK"/>
        </w:rPr>
      </w:pPr>
    </w:p>
    <w:p w14:paraId="7193FF18" w14:textId="5501628F" w:rsidR="0031745D" w:rsidRPr="009A70DB" w:rsidRDefault="00165988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sz w:val="21"/>
          <w:szCs w:val="21"/>
          <w:lang w:val="mk-MK"/>
        </w:rPr>
      </w:pPr>
      <w:r w:rsidRPr="009A70DB">
        <w:rPr>
          <w:rFonts w:cs="Arial"/>
          <w:b/>
          <w:sz w:val="21"/>
          <w:szCs w:val="21"/>
          <w:lang w:val="mk-MK"/>
        </w:rPr>
        <w:t>Интерсекс</w:t>
      </w:r>
      <w:r w:rsidR="0031745D" w:rsidRPr="009A70DB">
        <w:rPr>
          <w:rFonts w:cs="Arial"/>
          <w:b/>
          <w:sz w:val="21"/>
          <w:szCs w:val="21"/>
          <w:lang w:val="mk-MK"/>
        </w:rPr>
        <w:t>:</w:t>
      </w:r>
      <w:r w:rsidRPr="009A70DB">
        <w:rPr>
          <w:rFonts w:cs="Arial"/>
          <w:sz w:val="21"/>
          <w:szCs w:val="21"/>
          <w:lang w:val="mk-MK"/>
        </w:rPr>
        <w:t xml:space="preserve"> Интерсекс</w:t>
      </w:r>
      <w:r w:rsidR="009B32F0">
        <w:rPr>
          <w:rFonts w:cs="Arial"/>
          <w:sz w:val="21"/>
          <w:szCs w:val="21"/>
          <w:lang w:val="mk-MK"/>
        </w:rPr>
        <w:t>уалните</w:t>
      </w:r>
      <w:r w:rsidRPr="009A70DB">
        <w:rPr>
          <w:rFonts w:cs="Arial"/>
          <w:sz w:val="21"/>
          <w:szCs w:val="21"/>
          <w:lang w:val="mk-MK"/>
        </w:rPr>
        <w:t xml:space="preserve"> лица се родени со </w:t>
      </w:r>
      <w:r w:rsidR="009B32F0">
        <w:rPr>
          <w:rFonts w:cs="Arial"/>
          <w:sz w:val="21"/>
          <w:szCs w:val="21"/>
          <w:lang w:val="mk-MK"/>
        </w:rPr>
        <w:t>полови</w:t>
      </w:r>
      <w:r w:rsidR="009B32F0" w:rsidRPr="009A70DB">
        <w:rPr>
          <w:rFonts w:cs="Arial"/>
          <w:sz w:val="21"/>
          <w:szCs w:val="21"/>
          <w:lang w:val="mk-MK"/>
        </w:rPr>
        <w:t xml:space="preserve"> </w:t>
      </w:r>
      <w:r w:rsidRPr="009A70DB">
        <w:rPr>
          <w:rFonts w:cs="Arial"/>
          <w:sz w:val="21"/>
          <w:szCs w:val="21"/>
          <w:lang w:val="mk-MK"/>
        </w:rPr>
        <w:t>карактери</w:t>
      </w:r>
      <w:r w:rsidR="00F12FE6" w:rsidRPr="009A70DB">
        <w:rPr>
          <w:rFonts w:cs="Arial"/>
          <w:sz w:val="21"/>
          <w:szCs w:val="21"/>
          <w:lang w:val="mk-MK"/>
        </w:rPr>
        <w:t xml:space="preserve">стики (вклучувајќи гениталии, </w:t>
      </w:r>
      <w:r w:rsidR="00601695" w:rsidRPr="009A70DB">
        <w:rPr>
          <w:rFonts w:cs="Arial"/>
          <w:sz w:val="21"/>
          <w:szCs w:val="21"/>
          <w:lang w:val="mk-MK"/>
        </w:rPr>
        <w:t>репр</w:t>
      </w:r>
      <w:r w:rsidR="006B318F">
        <w:rPr>
          <w:rFonts w:cs="Arial"/>
          <w:sz w:val="21"/>
          <w:szCs w:val="21"/>
          <w:lang w:val="mk-MK"/>
        </w:rPr>
        <w:t>о</w:t>
      </w:r>
      <w:r w:rsidR="00601695" w:rsidRPr="009A70DB">
        <w:rPr>
          <w:rFonts w:cs="Arial"/>
          <w:sz w:val="21"/>
          <w:szCs w:val="21"/>
          <w:lang w:val="mk-MK"/>
        </w:rPr>
        <w:t>дуктивни органи</w:t>
      </w:r>
      <w:r w:rsidRPr="009A70DB">
        <w:rPr>
          <w:rFonts w:cs="Arial"/>
          <w:sz w:val="21"/>
          <w:szCs w:val="21"/>
          <w:lang w:val="mk-MK"/>
        </w:rPr>
        <w:t xml:space="preserve"> и модели на хромозоми) кои не одговараат на типичните или очекуваните бинарни поими за машки и женски тела.  Интерсекс е чадор термин кој се користи да се опише широк спектар на природни телесни варијации.</w:t>
      </w:r>
      <w:r w:rsidR="00CB7469" w:rsidRPr="009A70DB">
        <w:rPr>
          <w:rFonts w:cs="Arial"/>
          <w:sz w:val="21"/>
          <w:szCs w:val="21"/>
          <w:lang w:val="mk-MK"/>
        </w:rPr>
        <w:t xml:space="preserve"> Во некои случаи, карактеристики</w:t>
      </w:r>
      <w:r w:rsidR="009B32F0">
        <w:rPr>
          <w:rFonts w:cs="Arial"/>
          <w:sz w:val="21"/>
          <w:szCs w:val="21"/>
          <w:lang w:val="mk-MK"/>
        </w:rPr>
        <w:t>те</w:t>
      </w:r>
      <w:r w:rsidR="00CB7469" w:rsidRPr="009A70DB">
        <w:rPr>
          <w:rFonts w:cs="Arial"/>
          <w:sz w:val="21"/>
          <w:szCs w:val="21"/>
          <w:lang w:val="mk-MK"/>
        </w:rPr>
        <w:t xml:space="preserve"> на интерсекс</w:t>
      </w:r>
      <w:r w:rsidR="009B32F0">
        <w:rPr>
          <w:rFonts w:cs="Arial"/>
          <w:sz w:val="21"/>
          <w:szCs w:val="21"/>
          <w:lang w:val="mk-MK"/>
        </w:rPr>
        <w:t xml:space="preserve">уалните лица </w:t>
      </w:r>
      <w:r w:rsidR="00CB7469" w:rsidRPr="009A70DB">
        <w:rPr>
          <w:rFonts w:cs="Arial"/>
          <w:sz w:val="21"/>
          <w:szCs w:val="21"/>
          <w:lang w:val="mk-MK"/>
        </w:rPr>
        <w:t xml:space="preserve"> се видливи при раѓање, додека во други случаи не се очигледни се до пубертетот. Некои хромозомски интерсекс</w:t>
      </w:r>
      <w:r w:rsidR="009B32F0">
        <w:rPr>
          <w:rFonts w:cs="Arial"/>
          <w:sz w:val="21"/>
          <w:szCs w:val="21"/>
          <w:lang w:val="mk-MK"/>
        </w:rPr>
        <w:t>уални</w:t>
      </w:r>
      <w:r w:rsidR="00CB7469" w:rsidRPr="009A70DB">
        <w:rPr>
          <w:rFonts w:cs="Arial"/>
          <w:sz w:val="21"/>
          <w:szCs w:val="21"/>
          <w:lang w:val="mk-MK"/>
        </w:rPr>
        <w:t xml:space="preserve"> варијации можеби нема да бидат физички очигледни при раѓање и можеби нема да бидат идентификувани се до пубертот, или покасно во животот кога се започнува семејство. </w:t>
      </w:r>
    </w:p>
    <w:p w14:paraId="55AE3088" w14:textId="77777777" w:rsidR="0031745D" w:rsidRPr="009A70DB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21"/>
          <w:szCs w:val="21"/>
          <w:lang w:val="mk-MK"/>
        </w:rPr>
      </w:pPr>
    </w:p>
    <w:p w14:paraId="1688B224" w14:textId="72110C17" w:rsidR="0031745D" w:rsidRPr="009A70DB" w:rsidRDefault="009B32F0" w:rsidP="0031745D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cs="Arial"/>
          <w:sz w:val="21"/>
          <w:szCs w:val="21"/>
          <w:lang w:val="mk-MK"/>
        </w:rPr>
      </w:pPr>
      <w:r>
        <w:rPr>
          <w:rFonts w:cs="Arial"/>
          <w:b/>
          <w:sz w:val="21"/>
          <w:szCs w:val="21"/>
          <w:lang w:val="mk-MK"/>
        </w:rPr>
        <w:t>Родово к</w:t>
      </w:r>
      <w:r w:rsidR="00601695" w:rsidRPr="009A70DB">
        <w:rPr>
          <w:rFonts w:cs="Arial"/>
          <w:b/>
          <w:sz w:val="21"/>
          <w:szCs w:val="21"/>
          <w:lang w:val="mk-MK"/>
        </w:rPr>
        <w:t xml:space="preserve">вир </w:t>
      </w:r>
      <w:r>
        <w:rPr>
          <w:rFonts w:cs="Arial"/>
          <w:b/>
          <w:sz w:val="21"/>
          <w:szCs w:val="21"/>
          <w:lang w:val="mk-MK"/>
        </w:rPr>
        <w:t xml:space="preserve">лица </w:t>
      </w:r>
      <w:r w:rsidR="00601695" w:rsidRPr="009A70DB">
        <w:rPr>
          <w:rFonts w:cs="Arial"/>
          <w:b/>
          <w:sz w:val="21"/>
          <w:szCs w:val="21"/>
          <w:lang w:val="mk-MK"/>
        </w:rPr>
        <w:t>(</w:t>
      </w:r>
      <w:r w:rsidR="0031745D" w:rsidRPr="009A70DB">
        <w:rPr>
          <w:rFonts w:cs="Arial"/>
          <w:b/>
          <w:sz w:val="21"/>
          <w:szCs w:val="21"/>
          <w:lang w:val="mk-MK"/>
        </w:rPr>
        <w:t>Queer</w:t>
      </w:r>
      <w:r w:rsidR="00601695" w:rsidRPr="009A70DB">
        <w:rPr>
          <w:rFonts w:cs="Arial"/>
          <w:b/>
          <w:sz w:val="21"/>
          <w:szCs w:val="21"/>
          <w:lang w:val="mk-MK"/>
        </w:rPr>
        <w:t>)</w:t>
      </w:r>
      <w:r w:rsidR="0031745D" w:rsidRPr="009A70DB">
        <w:rPr>
          <w:rFonts w:cs="Arial"/>
          <w:b/>
          <w:sz w:val="21"/>
          <w:szCs w:val="21"/>
          <w:lang w:val="mk-MK"/>
        </w:rPr>
        <w:t>:</w:t>
      </w:r>
      <w:r w:rsidR="0031745D" w:rsidRPr="009A70DB">
        <w:rPr>
          <w:rFonts w:cs="Arial"/>
          <w:sz w:val="21"/>
          <w:szCs w:val="21"/>
          <w:lang w:val="mk-MK"/>
        </w:rPr>
        <w:t xml:space="preserve"> </w:t>
      </w:r>
      <w:r w:rsidR="00CB7469" w:rsidRPr="009A70DB">
        <w:rPr>
          <w:rFonts w:cs="Arial"/>
          <w:sz w:val="21"/>
          <w:szCs w:val="21"/>
          <w:lang w:val="mk-MK"/>
        </w:rPr>
        <w:t xml:space="preserve">Чадор термин кој вклучува низа разновидни </w:t>
      </w:r>
      <w:r>
        <w:rPr>
          <w:rFonts w:cs="Arial"/>
          <w:sz w:val="21"/>
          <w:szCs w:val="21"/>
          <w:lang w:val="mk-MK"/>
        </w:rPr>
        <w:t>полови</w:t>
      </w:r>
      <w:r w:rsidRPr="009A70DB">
        <w:rPr>
          <w:rFonts w:cs="Arial"/>
          <w:sz w:val="21"/>
          <w:szCs w:val="21"/>
          <w:lang w:val="mk-MK"/>
        </w:rPr>
        <w:t xml:space="preserve"> </w:t>
      </w:r>
      <w:r w:rsidR="00CB7469" w:rsidRPr="009A70DB">
        <w:rPr>
          <w:rFonts w:cs="Arial"/>
          <w:sz w:val="21"/>
          <w:szCs w:val="21"/>
          <w:lang w:val="mk-MK"/>
        </w:rPr>
        <w:t>или родови идентитети, вклучувајќи геј, лезбејки, бисексуалци и трансродови и други</w:t>
      </w:r>
      <w:r>
        <w:rPr>
          <w:rFonts w:cs="Arial"/>
          <w:sz w:val="21"/>
          <w:szCs w:val="21"/>
          <w:lang w:val="mk-MK"/>
        </w:rPr>
        <w:t xml:space="preserve"> лица</w:t>
      </w:r>
      <w:r w:rsidR="00CB7469" w:rsidRPr="009A70DB">
        <w:rPr>
          <w:rFonts w:cs="Arial"/>
          <w:sz w:val="21"/>
          <w:szCs w:val="21"/>
          <w:lang w:val="mk-MK"/>
        </w:rPr>
        <w:t>.</w:t>
      </w:r>
    </w:p>
    <w:p w14:paraId="1526D5AA" w14:textId="77777777" w:rsidR="0031745D" w:rsidRPr="009A70DB" w:rsidRDefault="0031745D" w:rsidP="0031745D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sz w:val="21"/>
          <w:szCs w:val="21"/>
          <w:lang w:val="mk-MK"/>
        </w:rPr>
      </w:pPr>
    </w:p>
    <w:p w14:paraId="28539161" w14:textId="79184359" w:rsidR="00191D6F" w:rsidRPr="009A70DB" w:rsidRDefault="00CB7469" w:rsidP="00191D6F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64" w:lineRule="auto"/>
        <w:ind w:left="357" w:hanging="357"/>
        <w:rPr>
          <w:rFonts w:eastAsia="Times New Roman" w:cs="Arial"/>
          <w:sz w:val="21"/>
          <w:szCs w:val="21"/>
          <w:shd w:val="clear" w:color="auto" w:fill="FFFFFF"/>
          <w:lang w:val="mk-MK" w:eastAsia="en-US"/>
        </w:rPr>
      </w:pPr>
      <w:r w:rsidRPr="009A70DB">
        <w:rPr>
          <w:rFonts w:cs="Arial"/>
          <w:b/>
          <w:sz w:val="21"/>
          <w:szCs w:val="21"/>
          <w:lang w:val="mk-MK"/>
        </w:rPr>
        <w:t>Асексуалци</w:t>
      </w:r>
      <w:r w:rsidR="0031745D" w:rsidRPr="009A70DB">
        <w:rPr>
          <w:rFonts w:cs="Arial"/>
          <w:b/>
          <w:sz w:val="21"/>
          <w:szCs w:val="21"/>
          <w:lang w:val="mk-MK"/>
        </w:rPr>
        <w:t xml:space="preserve">: </w:t>
      </w:r>
      <w:r w:rsidR="0031745D" w:rsidRPr="009A70DB">
        <w:rPr>
          <w:rFonts w:eastAsia="Times New Roman" w:cs="Arial"/>
          <w:sz w:val="21"/>
          <w:szCs w:val="21"/>
          <w:shd w:val="clear" w:color="auto" w:fill="FFFFFF"/>
          <w:lang w:val="mk-MK" w:eastAsia="en-US"/>
        </w:rPr>
        <w:t>A</w:t>
      </w:r>
      <w:r w:rsidRPr="009A70DB">
        <w:rPr>
          <w:rFonts w:eastAsia="Times New Roman" w:cs="Arial"/>
          <w:sz w:val="21"/>
          <w:szCs w:val="21"/>
          <w:shd w:val="clear" w:color="auto" w:fill="FFFFFF"/>
          <w:lang w:val="mk-MK" w:eastAsia="en-US"/>
        </w:rPr>
        <w:t xml:space="preserve">сексуални лица се лица кои не искусуваат сексуална привлечност. </w:t>
      </w:r>
      <w:r w:rsidR="0031745D" w:rsidRPr="009A70DB">
        <w:rPr>
          <w:rFonts w:eastAsia="Times New Roman" w:cs="Arial"/>
          <w:sz w:val="21"/>
          <w:szCs w:val="21"/>
          <w:shd w:val="clear" w:color="auto" w:fill="FFFFFF"/>
          <w:lang w:val="mk-MK" w:eastAsia="en-US"/>
        </w:rPr>
        <w:t xml:space="preserve"> </w:t>
      </w:r>
      <w:r w:rsidRPr="009A70DB">
        <w:rPr>
          <w:rFonts w:eastAsia="Times New Roman" w:cs="Arial"/>
          <w:sz w:val="21"/>
          <w:szCs w:val="21"/>
          <w:shd w:val="clear" w:color="auto" w:fill="FFFFFF"/>
          <w:lang w:val="mk-MK" w:eastAsia="en-US"/>
        </w:rPr>
        <w:t xml:space="preserve">Асексуалните лица имаат исти емоционални потреби како и сите други и се исто така способни како и сите други да формираат интимни врски. </w:t>
      </w:r>
      <w:r w:rsidR="005658B7" w:rsidRPr="009A70DB">
        <w:rPr>
          <w:rFonts w:eastAsia="Times New Roman" w:cs="Arial"/>
          <w:sz w:val="21"/>
          <w:szCs w:val="21"/>
          <w:lang w:val="mk-MK" w:eastAsia="en-AU"/>
        </w:rPr>
        <w:t xml:space="preserve">Постои значителна разновидност </w:t>
      </w:r>
      <w:r w:rsidR="009811D5">
        <w:rPr>
          <w:rFonts w:eastAsia="Times New Roman" w:cs="Arial"/>
          <w:sz w:val="21"/>
          <w:szCs w:val="21"/>
          <w:lang w:val="mk-MK" w:eastAsia="en-AU"/>
        </w:rPr>
        <w:t>во</w:t>
      </w:r>
      <w:r w:rsidR="009811D5" w:rsidRPr="009A70DB">
        <w:rPr>
          <w:rFonts w:eastAsia="Times New Roman" w:cs="Arial"/>
          <w:sz w:val="21"/>
          <w:szCs w:val="21"/>
          <w:lang w:val="mk-MK" w:eastAsia="en-AU"/>
        </w:rPr>
        <w:t xml:space="preserve"> </w:t>
      </w:r>
      <w:r w:rsidR="005658B7" w:rsidRPr="009A70DB">
        <w:rPr>
          <w:rFonts w:eastAsia="Times New Roman" w:cs="Arial"/>
          <w:sz w:val="21"/>
          <w:szCs w:val="21"/>
          <w:lang w:val="mk-MK" w:eastAsia="en-AU"/>
        </w:rPr>
        <w:t>асексуалната заедница – секоја асексуална личност ги искусува нештата како врски, привлечност и возбуда малку поинаку.</w:t>
      </w:r>
      <w:r w:rsidR="0031745D" w:rsidRPr="009A70DB">
        <w:rPr>
          <w:rStyle w:val="FootnoteReference"/>
          <w:rFonts w:eastAsia="Times New Roman" w:cs="Arial"/>
          <w:sz w:val="21"/>
          <w:szCs w:val="21"/>
          <w:shd w:val="clear" w:color="auto" w:fill="FFFFFF"/>
          <w:lang w:val="en-AU" w:eastAsia="en-US"/>
        </w:rPr>
        <w:footnoteReference w:id="6"/>
      </w:r>
      <w:r w:rsidR="0031745D" w:rsidRPr="009A70DB">
        <w:rPr>
          <w:rFonts w:eastAsia="Times New Roman" w:cs="Arial"/>
          <w:sz w:val="21"/>
          <w:szCs w:val="21"/>
          <w:shd w:val="clear" w:color="auto" w:fill="FFFFFF"/>
          <w:lang w:val="mk-MK" w:eastAsia="en-US"/>
        </w:rPr>
        <w:t xml:space="preserve"> </w:t>
      </w:r>
    </w:p>
    <w:p w14:paraId="08C564AE" w14:textId="77777777" w:rsidR="00191D6F" w:rsidRPr="009A70DB" w:rsidRDefault="00191D6F" w:rsidP="00191D6F">
      <w:pPr>
        <w:pStyle w:val="ListParagraph"/>
        <w:rPr>
          <w:rFonts w:cs="Arial"/>
          <w:sz w:val="21"/>
          <w:szCs w:val="21"/>
          <w:lang w:val="mk-MK"/>
        </w:rPr>
      </w:pPr>
    </w:p>
    <w:p w14:paraId="78856B95" w14:textId="1D0B719F" w:rsidR="002C1D2A" w:rsidRPr="002C1D2A" w:rsidRDefault="005658B7" w:rsidP="00DF0128">
      <w:pPr>
        <w:pStyle w:val="ListParagraph"/>
        <w:widowControl w:val="0"/>
        <w:numPr>
          <w:ilvl w:val="0"/>
          <w:numId w:val="20"/>
        </w:numPr>
        <w:autoSpaceDE w:val="0"/>
        <w:autoSpaceDN w:val="0"/>
        <w:adjustRightInd w:val="0"/>
        <w:spacing w:after="120" w:line="276" w:lineRule="auto"/>
        <w:ind w:left="357" w:hanging="357"/>
        <w:rPr>
          <w:rFonts w:cs="Arial"/>
          <w:b/>
          <w:sz w:val="21"/>
          <w:szCs w:val="21"/>
          <w:lang w:val="mk-MK"/>
        </w:rPr>
      </w:pPr>
      <w:r w:rsidRPr="002C1D2A">
        <w:rPr>
          <w:rFonts w:cs="Arial"/>
          <w:sz w:val="21"/>
          <w:szCs w:val="21"/>
          <w:lang w:val="mk-MK"/>
        </w:rPr>
        <w:t>Симболот</w:t>
      </w:r>
      <w:r w:rsidR="0031745D" w:rsidRPr="002C1D2A">
        <w:rPr>
          <w:rFonts w:cs="Arial"/>
          <w:sz w:val="21"/>
          <w:szCs w:val="21"/>
          <w:lang w:val="mk-MK"/>
        </w:rPr>
        <w:t xml:space="preserve"> ‘</w:t>
      </w:r>
      <w:r w:rsidR="0031745D" w:rsidRPr="002C1D2A">
        <w:rPr>
          <w:rFonts w:cs="Arial"/>
          <w:b/>
          <w:sz w:val="21"/>
          <w:szCs w:val="21"/>
          <w:lang w:val="mk-MK"/>
        </w:rPr>
        <w:t>+</w:t>
      </w:r>
      <w:r w:rsidR="0031745D" w:rsidRPr="002C1D2A">
        <w:rPr>
          <w:rFonts w:cs="Arial"/>
          <w:sz w:val="21"/>
          <w:szCs w:val="21"/>
          <w:lang w:val="mk-MK"/>
        </w:rPr>
        <w:t xml:space="preserve">’ </w:t>
      </w:r>
      <w:r w:rsidRPr="002C1D2A">
        <w:rPr>
          <w:rFonts w:cs="Arial"/>
          <w:sz w:val="21"/>
          <w:szCs w:val="21"/>
          <w:lang w:val="mk-MK"/>
        </w:rPr>
        <w:t xml:space="preserve"> означува дека ниту една кратенка не може да ја опфати целосната и богата разновидност во животите на луѓето</w:t>
      </w:r>
      <w:r w:rsidR="00601695" w:rsidRPr="002C1D2A">
        <w:rPr>
          <w:rFonts w:cs="Arial"/>
          <w:sz w:val="21"/>
          <w:szCs w:val="21"/>
          <w:lang w:val="mk-MK"/>
        </w:rPr>
        <w:t xml:space="preserve"> и нивниот</w:t>
      </w:r>
      <w:r w:rsidRPr="002C1D2A">
        <w:rPr>
          <w:rFonts w:cs="Arial"/>
          <w:sz w:val="21"/>
          <w:szCs w:val="21"/>
          <w:lang w:val="mk-MK"/>
        </w:rPr>
        <w:t xml:space="preserve"> идентитет.</w:t>
      </w:r>
      <w:r w:rsidR="00191D6F" w:rsidRPr="002C1D2A">
        <w:rPr>
          <w:rFonts w:cs="Arial"/>
          <w:b/>
          <w:sz w:val="21"/>
          <w:szCs w:val="21"/>
          <w:lang w:val="mk-MK"/>
        </w:rPr>
        <w:t xml:space="preserve"> </w:t>
      </w:r>
      <w:r w:rsidR="002C1D2A" w:rsidRPr="002C1D2A">
        <w:rPr>
          <w:rFonts w:cs="Arial"/>
          <w:b/>
          <w:sz w:val="21"/>
          <w:szCs w:val="21"/>
          <w:lang w:val="mk-MK"/>
        </w:rPr>
        <w:br w:type="page"/>
      </w:r>
    </w:p>
    <w:p w14:paraId="18D65B00" w14:textId="77777777" w:rsidR="00191D6F" w:rsidRPr="002C1D2A" w:rsidRDefault="00191D6F" w:rsidP="002C1D2A">
      <w:pPr>
        <w:widowControl w:val="0"/>
        <w:autoSpaceDE w:val="0"/>
        <w:autoSpaceDN w:val="0"/>
        <w:adjustRightInd w:val="0"/>
        <w:spacing w:after="120" w:line="264" w:lineRule="auto"/>
        <w:rPr>
          <w:rFonts w:eastAsia="Times New Roman" w:cs="Arial"/>
          <w:sz w:val="21"/>
          <w:szCs w:val="21"/>
          <w:shd w:val="clear" w:color="auto" w:fill="FFFFFF"/>
          <w:lang w:val="mk-MK" w:eastAsia="en-US"/>
        </w:rPr>
      </w:pPr>
    </w:p>
    <w:p w14:paraId="7FA28CBE" w14:textId="6C624BD1" w:rsidR="00191D6F" w:rsidRPr="009A70DB" w:rsidRDefault="00191D6F">
      <w:pPr>
        <w:spacing w:line="276" w:lineRule="auto"/>
        <w:rPr>
          <w:rFonts w:cs="Arial"/>
          <w:b/>
          <w:lang w:val="mk-MK"/>
        </w:rPr>
      </w:pPr>
    </w:p>
    <w:p w14:paraId="736B204A" w14:textId="63885144" w:rsidR="003F57B1" w:rsidRPr="009A70DB" w:rsidRDefault="003F57B1" w:rsidP="00191D6F">
      <w:pPr>
        <w:pStyle w:val="ListParagraph"/>
        <w:widowControl w:val="0"/>
        <w:autoSpaceDE w:val="0"/>
        <w:autoSpaceDN w:val="0"/>
        <w:adjustRightInd w:val="0"/>
        <w:spacing w:before="4000" w:after="120" w:line="276" w:lineRule="auto"/>
        <w:ind w:left="1275"/>
        <w:rPr>
          <w:b/>
          <w:color w:val="FEFFFF" w:themeColor="background1"/>
          <w:sz w:val="24"/>
          <w:lang w:val="mk-MK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3712C46" wp14:editId="38CEC695">
                <wp:simplePos x="0" y="0"/>
                <wp:positionH relativeFrom="column">
                  <wp:posOffset>-990600</wp:posOffset>
                </wp:positionH>
                <wp:positionV relativeFrom="page">
                  <wp:posOffset>-9525</wp:posOffset>
                </wp:positionV>
                <wp:extent cx="7639050" cy="10701020"/>
                <wp:effectExtent l="0" t="0" r="0" b="508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9050" cy="10701020"/>
                        </a:xfrm>
                        <a:prstGeom prst="rect">
                          <a:avLst/>
                        </a:prstGeom>
                        <a:solidFill>
                          <a:srgbClr val="6B297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A67406" w14:textId="77777777" w:rsidR="002553BA" w:rsidRDefault="002553BA" w:rsidP="009A70DB">
                            <w:pPr>
                              <w:spacing w:after="2000"/>
                              <w:ind w:left="1111" w:firstLine="164"/>
                              <w:rPr>
                                <w:b/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  <w:p w14:paraId="20BDE046" w14:textId="77777777" w:rsidR="002553BA" w:rsidRPr="002B384A" w:rsidRDefault="002553BA" w:rsidP="009A70DB">
                            <w:pPr>
                              <w:spacing w:after="2000"/>
                              <w:ind w:left="1111" w:firstLine="164"/>
                              <w:rPr>
                                <w:b/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</w:p>
                          <w:p w14:paraId="2F51ABF5" w14:textId="77777777" w:rsidR="002553BA" w:rsidRPr="002B384A" w:rsidRDefault="002553BA" w:rsidP="009A70DB">
                            <w:pPr>
                              <w:spacing w:before="4000"/>
                              <w:ind w:left="1111" w:firstLine="164"/>
                              <w:rPr>
                                <w:b/>
                                <w:color w:val="FEFFFF" w:themeColor="background1"/>
                                <w:lang w:val="en-AU"/>
                              </w:rPr>
                            </w:pPr>
                            <w:r>
                              <w:rPr>
                                <w:b/>
                                <w:color w:val="FEFFFF" w:themeColor="background1"/>
                                <w:lang w:val="en-AU"/>
                              </w:rPr>
                              <w:t>Контактирајте не</w:t>
                            </w:r>
                          </w:p>
                          <w:p w14:paraId="6B3E9744" w14:textId="51B3F9DA" w:rsidR="002553BA" w:rsidRDefault="002553BA" w:rsidP="009A70DB">
                            <w:pPr>
                              <w:ind w:left="1276" w:right="1240"/>
                              <w:rPr>
                                <w:color w:val="FEFFFF" w:themeColor="background1"/>
                                <w:lang w:val="en-AU"/>
                              </w:rPr>
                            </w:pPr>
                            <w:r w:rsidRPr="002B384A">
                              <w:rPr>
                                <w:color w:val="FEFFFF" w:themeColor="background1"/>
                                <w:lang w:val="en-AU"/>
                              </w:rPr>
                              <w:t>NDIA</w:t>
                            </w:r>
                            <w:r w:rsidR="00FB496C">
                              <w:rPr>
                                <w:color w:val="FEFFFF" w:themeColor="background1"/>
                                <w:lang w:val="mk-MK"/>
                              </w:rPr>
                              <w:t xml:space="preserve"> ja</w:t>
                            </w:r>
                            <w:r>
                              <w:rPr>
                                <w:color w:val="FEFFFF" w:themeColor="background1"/>
                                <w:lang w:val="mk-MK"/>
                              </w:rPr>
                              <w:t xml:space="preserve"> цени вашата повратна информација за нашата ЛГБТИКА+ Стратегија.</w:t>
                            </w:r>
                            <w:r w:rsidRPr="002B384A">
                              <w:rPr>
                                <w:color w:val="FEFFFF" w:themeColor="background1"/>
                                <w:lang w:val="en-AU"/>
                              </w:rPr>
                              <w:t xml:space="preserve"> </w:t>
                            </w:r>
                            <w:r w:rsidRPr="002B384A">
                              <w:rPr>
                                <w:color w:val="FEFFFF" w:themeColor="background1"/>
                                <w:lang w:val="en-AU"/>
                              </w:rPr>
                              <w:br/>
                            </w:r>
                            <w:r>
                              <w:rPr>
                                <w:color w:val="FEFFFF" w:themeColor="background1"/>
                                <w:lang w:val="mk-MK"/>
                              </w:rPr>
                              <w:t>За повеќе информации во врска со оваа публикација, контактирајте не на</w:t>
                            </w:r>
                            <w:r w:rsidRPr="009A70DB">
                              <w:rPr>
                                <w:color w:val="FEFFFF" w:themeColor="background1"/>
                                <w:lang w:val="mk-MK"/>
                              </w:rPr>
                              <w:t xml:space="preserve"> enquires@ndis.gov.au</w:t>
                            </w:r>
                          </w:p>
                          <w:p w14:paraId="5B3DED8F" w14:textId="77777777" w:rsidR="002553BA" w:rsidRPr="002B384A" w:rsidRDefault="002553BA" w:rsidP="009A70DB">
                            <w:pPr>
                              <w:ind w:left="1276" w:right="2064"/>
                              <w:rPr>
                                <w:color w:val="FEFFFF" w:themeColor="background1"/>
                                <w:lang w:val="en-AU"/>
                              </w:rPr>
                            </w:pPr>
                          </w:p>
                          <w:p w14:paraId="71CF697A" w14:textId="77777777" w:rsidR="002553BA" w:rsidRPr="003F57B1" w:rsidRDefault="002553BA" w:rsidP="009A70DB">
                            <w:pPr>
                              <w:spacing w:after="1440"/>
                              <w:ind w:left="1276" w:right="2064"/>
                              <w:jc w:val="center"/>
                              <w:rPr>
                                <w:color w:val="FEFFFF" w:themeColor="background1"/>
                                <w:sz w:val="144"/>
                                <w:szCs w:val="144"/>
                                <w:lang w:val="en-AU"/>
                              </w:rPr>
                            </w:pPr>
                            <w:r>
                              <w:rPr>
                                <w:noProof/>
                                <w:color w:val="FEFFFF" w:themeColor="background1"/>
                                <w:sz w:val="144"/>
                                <w:szCs w:val="144"/>
                                <w:lang w:val="en-AU" w:eastAsia="en-AU"/>
                              </w:rPr>
                              <w:drawing>
                                <wp:inline distT="0" distB="0" distL="0" distR="0" wp14:anchorId="6CBAA8F1" wp14:editId="0A41AD9B">
                                  <wp:extent cx="1953772" cy="1950724"/>
                                  <wp:effectExtent l="0" t="0" r="8890" b="0"/>
                                  <wp:docPr id="13" name="Picture 13" descr="Го сакам логото на ND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LGBTIQA+_Sticker-Circle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3772" cy="19507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0E680E" w14:textId="77777777" w:rsidR="002553BA" w:rsidRDefault="002553BA" w:rsidP="009A70DB">
                            <w:pPr>
                              <w:ind w:left="1276" w:right="2064"/>
                            </w:pPr>
                          </w:p>
                          <w:p w14:paraId="01B65F32" w14:textId="1A9632EE" w:rsidR="002553BA" w:rsidRDefault="002553BA" w:rsidP="003F57B1">
                            <w:pPr>
                              <w:ind w:left="1276" w:right="206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712C46" id="Rectangle 5" o:spid="_x0000_s1028" style="position:absolute;left:0;text-align:left;margin-left:-78pt;margin-top:-.75pt;width:601.5pt;height:842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" fillcolor="#6b2976" stroked="f" strokeweight="1pt">
                <v:textbox>
                  <w:txbxContent>
                    <w:p w14:paraId="24A67406" w14:textId="77777777" w:rsidR="002553BA" w:rsidRDefault="002553BA" w:rsidP="009A70DB">
                      <w:pPr>
                        <w:spacing w:after="2000"/>
                        <w:ind w:left="1111" w:firstLine="164"/>
                        <w:rPr>
                          <w:b/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</w:p>
                    <w:p w14:paraId="20BDE046" w14:textId="77777777" w:rsidR="002553BA" w:rsidRPr="002B384A" w:rsidRDefault="002553BA" w:rsidP="009A70DB">
                      <w:pPr>
                        <w:spacing w:after="2000"/>
                        <w:ind w:left="1111" w:firstLine="164"/>
                        <w:rPr>
                          <w:b/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</w:p>
                    <w:p w14:paraId="2F51ABF5" w14:textId="77777777" w:rsidR="002553BA" w:rsidRPr="002B384A" w:rsidRDefault="002553BA" w:rsidP="009A70DB">
                      <w:pPr>
                        <w:spacing w:before="4000"/>
                        <w:ind w:left="1111" w:firstLine="164"/>
                        <w:rPr>
                          <w:b/>
                          <w:color w:val="FEFFFF" w:themeColor="background1"/>
                          <w:lang w:val="en-AU"/>
                        </w:rPr>
                      </w:pPr>
                      <w:r>
                        <w:rPr>
                          <w:b/>
                          <w:color w:val="FEFFFF" w:themeColor="background1"/>
                          <w:lang w:val="en-AU"/>
                        </w:rPr>
                        <w:t>Контактирајте не</w:t>
                      </w:r>
                    </w:p>
                    <w:p w14:paraId="6B3E9744" w14:textId="51B3F9DA" w:rsidR="002553BA" w:rsidRDefault="002553BA" w:rsidP="009A70DB">
                      <w:pPr>
                        <w:ind w:left="1276" w:right="1240"/>
                        <w:rPr>
                          <w:color w:val="FEFFFF" w:themeColor="background1"/>
                          <w:lang w:val="en-AU"/>
                        </w:rPr>
                      </w:pPr>
                      <w:r w:rsidRPr="002B384A">
                        <w:rPr>
                          <w:color w:val="FEFFFF" w:themeColor="background1"/>
                          <w:lang w:val="en-AU"/>
                        </w:rPr>
                        <w:t>NDIA</w:t>
                      </w:r>
                      <w:r w:rsidR="00FB496C">
                        <w:rPr>
                          <w:color w:val="FEFFFF" w:themeColor="background1"/>
                          <w:lang w:val="mk-MK"/>
                        </w:rPr>
                        <w:t xml:space="preserve"> ja</w:t>
                      </w:r>
                      <w:r>
                        <w:rPr>
                          <w:color w:val="FEFFFF" w:themeColor="background1"/>
                          <w:lang w:val="mk-MK"/>
                        </w:rPr>
                        <w:t xml:space="preserve"> цени вашата повратна информација за нашата ЛГБТИКА+ Стратегија.</w:t>
                      </w:r>
                      <w:r w:rsidRPr="002B384A">
                        <w:rPr>
                          <w:color w:val="FEFFFF" w:themeColor="background1"/>
                          <w:lang w:val="en-AU"/>
                        </w:rPr>
                        <w:t xml:space="preserve"> </w:t>
                      </w:r>
                      <w:r w:rsidRPr="002B384A">
                        <w:rPr>
                          <w:color w:val="FEFFFF" w:themeColor="background1"/>
                          <w:lang w:val="en-AU"/>
                        </w:rPr>
                        <w:br/>
                      </w:r>
                      <w:r>
                        <w:rPr>
                          <w:color w:val="FEFFFF" w:themeColor="background1"/>
                          <w:lang w:val="mk-MK"/>
                        </w:rPr>
                        <w:t>За повеќе информации во врска со оваа публикација, контактирајте не на</w:t>
                      </w:r>
                      <w:r w:rsidRPr="009A70DB">
                        <w:rPr>
                          <w:color w:val="FEFFFF" w:themeColor="background1"/>
                          <w:lang w:val="mk-MK"/>
                        </w:rPr>
                        <w:t xml:space="preserve"> enquires@ndis.gov.au</w:t>
                      </w:r>
                    </w:p>
                    <w:p w14:paraId="5B3DED8F" w14:textId="77777777" w:rsidR="002553BA" w:rsidRPr="002B384A" w:rsidRDefault="002553BA" w:rsidP="009A70DB">
                      <w:pPr>
                        <w:ind w:left="1276" w:right="2064"/>
                        <w:rPr>
                          <w:color w:val="FEFFFF" w:themeColor="background1"/>
                          <w:lang w:val="en-AU"/>
                        </w:rPr>
                      </w:pPr>
                    </w:p>
                    <w:p w14:paraId="71CF697A" w14:textId="77777777" w:rsidR="002553BA" w:rsidRPr="003F57B1" w:rsidRDefault="002553BA" w:rsidP="009A70DB">
                      <w:pPr>
                        <w:spacing w:after="1440"/>
                        <w:ind w:left="1276" w:right="2064"/>
                        <w:jc w:val="center"/>
                        <w:rPr>
                          <w:color w:val="FEFFFF" w:themeColor="background1"/>
                          <w:sz w:val="144"/>
                          <w:szCs w:val="144"/>
                          <w:lang w:val="en-AU"/>
                        </w:rPr>
                      </w:pPr>
                      <w:r>
                        <w:rPr>
                          <w:noProof/>
                          <w:color w:val="FEFFFF" w:themeColor="background1"/>
                          <w:sz w:val="144"/>
                          <w:szCs w:val="144"/>
                          <w:lang w:val="en-AU" w:eastAsia="en-AU"/>
                        </w:rPr>
                        <w:drawing>
                          <wp:inline distT="0" distB="0" distL="0" distR="0" wp14:anchorId="6CBAA8F1" wp14:editId="0A41AD9B">
                            <wp:extent cx="1953772" cy="1950724"/>
                            <wp:effectExtent l="0" t="0" r="8890" b="0"/>
                            <wp:docPr id="13" name="Picture 13" descr="Го сакам логото на ND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LGBTIQA+_Sticker-Circle.pn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3772" cy="19507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0E680E" w14:textId="77777777" w:rsidR="002553BA" w:rsidRDefault="002553BA" w:rsidP="009A70DB">
                      <w:pPr>
                        <w:ind w:left="1276" w:right="2064"/>
                      </w:pPr>
                    </w:p>
                    <w:p w14:paraId="01B65F32" w14:textId="1A9632EE" w:rsidR="002553BA" w:rsidRDefault="002553BA" w:rsidP="003F57B1">
                      <w:pPr>
                        <w:ind w:left="1276" w:right="2064"/>
                      </w:pP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38C250D8" w14:textId="23F1765A" w:rsidR="0031745D" w:rsidRPr="00866ADE" w:rsidRDefault="0031745D" w:rsidP="003F57B1">
      <w:pPr>
        <w:pStyle w:val="ListParagraph"/>
        <w:widowControl w:val="0"/>
        <w:autoSpaceDE w:val="0"/>
        <w:autoSpaceDN w:val="0"/>
        <w:adjustRightInd w:val="0"/>
        <w:spacing w:after="120" w:line="264" w:lineRule="auto"/>
        <w:ind w:left="357"/>
        <w:rPr>
          <w:rFonts w:cs="Arial"/>
          <w:b/>
          <w:lang w:val="mk-MK"/>
        </w:rPr>
      </w:pPr>
    </w:p>
    <w:sectPr w:rsidR="0031745D" w:rsidRPr="00866ADE" w:rsidSect="00866AD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40" w:right="1440" w:bottom="709" w:left="1440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27523B" w14:textId="77777777" w:rsidR="00072DB9" w:rsidRDefault="00072DB9" w:rsidP="007219F1">
      <w:pPr>
        <w:spacing w:after="0" w:line="240" w:lineRule="auto"/>
      </w:pPr>
      <w:r>
        <w:separator/>
      </w:r>
    </w:p>
    <w:p w14:paraId="718A52E2" w14:textId="77777777" w:rsidR="00072DB9" w:rsidRDefault="00072DB9"/>
    <w:p w14:paraId="629AA3CE" w14:textId="77777777" w:rsidR="00072DB9" w:rsidRDefault="00072DB9"/>
    <w:p w14:paraId="618B11D7" w14:textId="77777777" w:rsidR="00072DB9" w:rsidRDefault="00072DB9"/>
    <w:p w14:paraId="2F38568C" w14:textId="77777777" w:rsidR="00072DB9" w:rsidRDefault="00072DB9"/>
    <w:p w14:paraId="1F5D12DA" w14:textId="77777777" w:rsidR="00072DB9" w:rsidRDefault="00072DB9"/>
  </w:endnote>
  <w:endnote w:type="continuationSeparator" w:id="0">
    <w:p w14:paraId="7BD03632" w14:textId="77777777" w:rsidR="00072DB9" w:rsidRDefault="00072DB9" w:rsidP="007219F1">
      <w:pPr>
        <w:spacing w:after="0" w:line="240" w:lineRule="auto"/>
      </w:pPr>
      <w:r>
        <w:continuationSeparator/>
      </w:r>
    </w:p>
    <w:p w14:paraId="7DBC1180" w14:textId="77777777" w:rsidR="00072DB9" w:rsidRDefault="00072DB9"/>
    <w:p w14:paraId="32F846B9" w14:textId="77777777" w:rsidR="00072DB9" w:rsidRDefault="00072DB9"/>
    <w:p w14:paraId="79BDFE58" w14:textId="77777777" w:rsidR="00072DB9" w:rsidRDefault="00072DB9"/>
    <w:p w14:paraId="08D37FB1" w14:textId="77777777" w:rsidR="00072DB9" w:rsidRDefault="00072DB9"/>
    <w:p w14:paraId="34D65762" w14:textId="77777777" w:rsidR="00072DB9" w:rsidRDefault="00072DB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SMe-Bold">
    <w:altName w:val="Cambria"/>
    <w:panose1 w:val="00000000000000000000"/>
    <w:charset w:val="4D"/>
    <w:family w:val="auto"/>
    <w:notTrueType/>
    <w:pitch w:val="variable"/>
    <w:sig w:usb0="800000AF" w:usb1="4000204A" w:usb2="00000000" w:usb3="00000000" w:csb0="0000009B" w:csb1="00000000"/>
  </w:font>
  <w:font w:name="FS Me Light">
    <w:altName w:val="Franklin Gothic Medium Cond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64D12" w14:textId="77777777" w:rsidR="002553BA" w:rsidRDefault="002553BA">
    <w:pPr>
      <w:pStyle w:val="Footer"/>
    </w:pPr>
  </w:p>
  <w:p w14:paraId="06C78130" w14:textId="77777777" w:rsidR="002553BA" w:rsidRDefault="002553BA"/>
  <w:p w14:paraId="2EB3B327" w14:textId="77777777" w:rsidR="002553BA" w:rsidRDefault="002553B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81324" w14:textId="54DAEB08" w:rsidR="002553BA" w:rsidRPr="00FA334F" w:rsidRDefault="002553BA" w:rsidP="00950F57">
    <w:pPr>
      <w:pStyle w:val="Footer"/>
      <w:spacing w:after="480"/>
      <w:rPr>
        <w:sz w:val="22"/>
        <w:szCs w:val="22"/>
      </w:rPr>
    </w:pPr>
    <w:r w:rsidRPr="00FA334F">
      <w:rPr>
        <w:b/>
        <w:bCs/>
        <w:sz w:val="22"/>
        <w:szCs w:val="22"/>
      </w:rPr>
      <w:t>ndis.gov.au</w:t>
    </w:r>
    <w:r>
      <w:rPr>
        <w:sz w:val="22"/>
        <w:szCs w:val="22"/>
      </w:rPr>
      <w:tab/>
    </w:r>
    <w:r>
      <w:rPr>
        <w:sz w:val="22"/>
        <w:szCs w:val="22"/>
        <w:lang w:val="mk-MK"/>
      </w:rPr>
      <w:t>Јуни</w:t>
    </w:r>
    <w:r>
      <w:rPr>
        <w:sz w:val="22"/>
        <w:szCs w:val="22"/>
      </w:rPr>
      <w:t xml:space="preserve"> 2020</w:t>
    </w:r>
    <w:r w:rsidRPr="00FA334F">
      <w:rPr>
        <w:sz w:val="22"/>
        <w:szCs w:val="22"/>
      </w:rPr>
      <w:t xml:space="preserve"> | </w:t>
    </w:r>
    <w:r w:rsidRPr="00925CE7">
      <w:rPr>
        <w:sz w:val="22"/>
        <w:szCs w:val="22"/>
      </w:rPr>
      <w:t xml:space="preserve">NDIA </w:t>
    </w:r>
    <w:r>
      <w:rPr>
        <w:sz w:val="22"/>
        <w:szCs w:val="22"/>
        <w:lang w:val="mk-MK"/>
      </w:rPr>
      <w:t>ЛГБТИКА+ Стратегија</w:t>
    </w:r>
    <w:r>
      <w:rPr>
        <w:sz w:val="22"/>
        <w:szCs w:val="22"/>
      </w:rPr>
      <w:tab/>
    </w:r>
    <w:sdt>
      <w:sdtPr>
        <w:rPr>
          <w:sz w:val="22"/>
          <w:szCs w:val="22"/>
        </w:rPr>
        <w:id w:val="-619613177"/>
        <w:docPartObj>
          <w:docPartGallery w:val="Page Numbers (Bottom of Page)"/>
          <w:docPartUnique/>
        </w:docPartObj>
      </w:sdtPr>
      <w:sdtEndPr/>
      <w:sdtContent>
        <w:r w:rsidRPr="00FA334F">
          <w:rPr>
            <w:sz w:val="22"/>
            <w:szCs w:val="22"/>
          </w:rPr>
          <w:fldChar w:fldCharType="begin"/>
        </w:r>
        <w:r w:rsidRPr="00FA334F">
          <w:rPr>
            <w:sz w:val="22"/>
            <w:szCs w:val="22"/>
          </w:rPr>
          <w:instrText xml:space="preserve"> PAGE   \* MERGEFORMAT </w:instrText>
        </w:r>
        <w:r w:rsidRPr="00FA334F">
          <w:rPr>
            <w:sz w:val="22"/>
            <w:szCs w:val="22"/>
          </w:rPr>
          <w:fldChar w:fldCharType="separate"/>
        </w:r>
        <w:r w:rsidR="00FB496C">
          <w:rPr>
            <w:noProof/>
            <w:sz w:val="22"/>
            <w:szCs w:val="22"/>
          </w:rPr>
          <w:t>15</w:t>
        </w:r>
        <w:r w:rsidRPr="00FA334F">
          <w:rPr>
            <w:sz w:val="22"/>
            <w:szCs w:val="22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030D88" w14:textId="77777777" w:rsidR="002553BA" w:rsidRPr="007219F1" w:rsidRDefault="002553BA" w:rsidP="00FB5514">
    <w:pPr>
      <w:spacing w:after="600"/>
      <w:rPr>
        <w:rFonts w:ascii="FS Me Light" w:hAnsi="FS Me Light"/>
        <w:color w:val="5E2D73"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0A7DD2" w14:textId="77777777" w:rsidR="00072DB9" w:rsidRPr="00666FA5" w:rsidRDefault="00072DB9" w:rsidP="0029516D">
      <w:pPr>
        <w:pStyle w:val="Footer"/>
        <w:rPr>
          <w:sz w:val="8"/>
          <w:szCs w:val="8"/>
        </w:rPr>
      </w:pPr>
    </w:p>
  </w:footnote>
  <w:footnote w:type="continuationSeparator" w:id="0">
    <w:p w14:paraId="78BCE892" w14:textId="77777777" w:rsidR="00072DB9" w:rsidRPr="00666FA5" w:rsidRDefault="00072DB9" w:rsidP="0029516D">
      <w:pPr>
        <w:pStyle w:val="Footer"/>
        <w:rPr>
          <w:sz w:val="8"/>
          <w:szCs w:val="8"/>
        </w:rPr>
      </w:pPr>
    </w:p>
  </w:footnote>
  <w:footnote w:type="continuationNotice" w:id="1">
    <w:p w14:paraId="7D831B22" w14:textId="77777777" w:rsidR="00072DB9" w:rsidRPr="00666FA5" w:rsidRDefault="00072DB9" w:rsidP="00666FA5">
      <w:pPr>
        <w:pStyle w:val="Footer"/>
        <w:rPr>
          <w:sz w:val="8"/>
          <w:szCs w:val="8"/>
        </w:rPr>
      </w:pPr>
    </w:p>
  </w:footnote>
  <w:footnote w:id="2">
    <w:p w14:paraId="7A6A4E6B" w14:textId="30DC5F3E" w:rsidR="002553BA" w:rsidRPr="00666FA5" w:rsidRDefault="002553BA" w:rsidP="00FE374A">
      <w:pPr>
        <w:pStyle w:val="FootnoteText"/>
        <w:rPr>
          <w:rFonts w:cs="Arial"/>
        </w:rPr>
      </w:pPr>
      <w:r w:rsidRPr="00666FA5">
        <w:rPr>
          <w:rStyle w:val="FootnoteReference"/>
          <w:rFonts w:cs="Arial"/>
        </w:rPr>
        <w:footnoteRef/>
      </w:r>
      <w:r w:rsidRPr="00666FA5">
        <w:rPr>
          <w:rFonts w:cs="Arial"/>
        </w:rPr>
        <w:t xml:space="preserve"> </w:t>
      </w:r>
      <w:r>
        <w:rPr>
          <w:lang w:val="mk-MK"/>
        </w:rPr>
        <w:t xml:space="preserve">Текстот произлегува од </w:t>
      </w:r>
      <w:r w:rsidRPr="00237AD2">
        <w:t>Williams, R. (1999). Cultural safety – what does it mean for our work practice? Australian and New Zealand Journal of Public Health, 23(2), 213-214.</w:t>
      </w:r>
    </w:p>
  </w:footnote>
  <w:footnote w:id="3">
    <w:p w14:paraId="6AB236E3" w14:textId="7B5FAFF4" w:rsidR="002553BA" w:rsidRPr="002553BA" w:rsidRDefault="002553BA" w:rsidP="000B5AEB">
      <w:pPr>
        <w:spacing w:after="0" w:line="240" w:lineRule="auto"/>
        <w:rPr>
          <w:rFonts w:cs="Arial"/>
          <w:sz w:val="20"/>
          <w:szCs w:val="20"/>
          <w:lang w:val="mk-MK"/>
        </w:rPr>
      </w:pPr>
      <w:r w:rsidRPr="00666FA5">
        <w:rPr>
          <w:rStyle w:val="FootnoteReference"/>
          <w:rFonts w:cs="Arial"/>
          <w:sz w:val="20"/>
          <w:szCs w:val="20"/>
        </w:rPr>
        <w:footnoteRef/>
      </w:r>
      <w:r w:rsidRPr="00666FA5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  <w:lang w:val="mk-MK"/>
        </w:rPr>
        <w:t xml:space="preserve">Цитатите користени во оваа стратегија беа од анкета спореведена од </w:t>
      </w:r>
      <w:r w:rsidRPr="00501709">
        <w:rPr>
          <w:sz w:val="20"/>
          <w:szCs w:val="20"/>
        </w:rPr>
        <w:t>National LBGTI Health Alliance</w:t>
      </w:r>
      <w:r>
        <w:rPr>
          <w:sz w:val="15"/>
          <w:szCs w:val="15"/>
        </w:rPr>
        <w:t xml:space="preserve"> </w:t>
      </w:r>
      <w:r>
        <w:t xml:space="preserve"> </w:t>
      </w:r>
      <w:r>
        <w:rPr>
          <w:rFonts w:cs="Arial"/>
          <w:sz w:val="20"/>
          <w:szCs w:val="20"/>
          <w:lang w:val="mk-MK"/>
        </w:rPr>
        <w:t xml:space="preserve">, учесници во работилница од </w:t>
      </w:r>
      <w:r w:rsidRPr="00797A10">
        <w:rPr>
          <w:rFonts w:cs="Arial"/>
          <w:sz w:val="20"/>
          <w:szCs w:val="20"/>
          <w:lang w:val="mk-MK"/>
        </w:rPr>
        <w:t>ЛГБТИКА+ заедниците и други извори.</w:t>
      </w:r>
      <w:r>
        <w:t xml:space="preserve"> </w:t>
      </w:r>
    </w:p>
  </w:footnote>
  <w:footnote w:id="4">
    <w:p w14:paraId="0E3BB672" w14:textId="04DB282F" w:rsidR="002553BA" w:rsidRPr="00666FA5" w:rsidRDefault="002553BA" w:rsidP="000B5AEB">
      <w:pPr>
        <w:pStyle w:val="FootnoteText"/>
        <w:rPr>
          <w:rFonts w:cs="Arial"/>
        </w:rPr>
      </w:pPr>
      <w:r w:rsidRPr="00666FA5">
        <w:rPr>
          <w:rStyle w:val="FootnoteReference"/>
          <w:rFonts w:cs="Arial"/>
        </w:rPr>
        <w:footnoteRef/>
      </w:r>
      <w:r w:rsidRPr="00666FA5">
        <w:rPr>
          <w:rFonts w:cs="Arial"/>
        </w:rPr>
        <w:t xml:space="preserve"> </w:t>
      </w:r>
      <w:r>
        <w:rPr>
          <w:sz w:val="9"/>
          <w:szCs w:val="9"/>
        </w:rPr>
        <w:t xml:space="preserve"> </w:t>
      </w:r>
      <w:r w:rsidRPr="00501709">
        <w:t xml:space="preserve">LGBTIQ Inclusive Language Guide (2019) p7 Victorian State </w:t>
      </w:r>
      <w:proofErr w:type="gramStart"/>
      <w:r w:rsidRPr="00501709">
        <w:t xml:space="preserve">Government. </w:t>
      </w:r>
      <w:r>
        <w:t xml:space="preserve"> </w:t>
      </w:r>
      <w:r w:rsidRPr="00666FA5">
        <w:rPr>
          <w:rFonts w:cs="Arial"/>
        </w:rPr>
        <w:t>.</w:t>
      </w:r>
      <w:proofErr w:type="gramEnd"/>
    </w:p>
  </w:footnote>
  <w:footnote w:id="5">
    <w:p w14:paraId="23D2F919" w14:textId="4DAAB400" w:rsidR="002553BA" w:rsidRPr="00866ADE" w:rsidRDefault="002553BA" w:rsidP="00666FA5">
      <w:pPr>
        <w:pStyle w:val="FootnoteText"/>
        <w:rPr>
          <w:rFonts w:cs="Arial"/>
          <w:lang w:val="mk-MK"/>
        </w:rPr>
      </w:pPr>
      <w:r w:rsidRPr="00866ADE">
        <w:rPr>
          <w:rStyle w:val="FootnoteReference"/>
          <w:rFonts w:cs="Arial"/>
        </w:rPr>
        <w:footnoteRef/>
      </w:r>
      <w:r w:rsidRPr="00866ADE">
        <w:rPr>
          <w:rFonts w:cs="Arial"/>
        </w:rPr>
        <w:t xml:space="preserve"> </w:t>
      </w:r>
      <w:r w:rsidRPr="00866ADE">
        <w:t xml:space="preserve">Australian Institute of Health and Welfare 2018. Australia’s health 2018. Australia’s health series no.16. AUS 221. Canberra: AIHW  </w:t>
      </w:r>
    </w:p>
  </w:footnote>
  <w:footnote w:id="6">
    <w:p w14:paraId="6FAB0B12" w14:textId="2685E0EF" w:rsidR="002553BA" w:rsidRDefault="002553BA" w:rsidP="0031745D">
      <w:pPr>
        <w:pStyle w:val="FootnoteText"/>
        <w:rPr>
          <w:rFonts w:eastAsia="Times New Roman" w:cs="Arial"/>
          <w:color w:val="000000"/>
          <w:lang w:val="mk-MK"/>
        </w:rPr>
      </w:pPr>
      <w:r w:rsidRPr="00666FA5">
        <w:rPr>
          <w:rStyle w:val="FootnoteReference"/>
          <w:rFonts w:cs="Arial"/>
        </w:rPr>
        <w:footnoteRef/>
      </w:r>
      <w:r w:rsidRPr="009A70DB">
        <w:rPr>
          <w:rStyle w:val="FootnoteReference"/>
          <w:rFonts w:cs="Arial"/>
          <w:lang w:val="mk-MK"/>
        </w:rPr>
        <w:t xml:space="preserve"> </w:t>
      </w:r>
      <w:r w:rsidRPr="009A70DB">
        <w:rPr>
          <w:rFonts w:eastAsia="Times New Roman" w:cs="Arial"/>
          <w:color w:val="000000"/>
          <w:lang w:val="mk-MK"/>
        </w:rPr>
        <w:t>Asexual Visibility and Education Network</w:t>
      </w:r>
    </w:p>
    <w:p w14:paraId="2BEFD817" w14:textId="77777777" w:rsidR="002553BA" w:rsidRPr="00601695" w:rsidRDefault="002553BA" w:rsidP="0031745D">
      <w:pPr>
        <w:pStyle w:val="FootnoteText"/>
        <w:rPr>
          <w:rFonts w:eastAsia="Times New Roman" w:cs="Arial"/>
          <w:color w:val="000000"/>
          <w:sz w:val="16"/>
          <w:szCs w:val="16"/>
          <w:lang w:val="mk-MK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50DBE6" w14:textId="77777777" w:rsidR="002553BA" w:rsidRDefault="002553BA">
    <w:pPr>
      <w:pStyle w:val="Header"/>
    </w:pPr>
  </w:p>
  <w:p w14:paraId="3D10DFF2" w14:textId="77777777" w:rsidR="002553BA" w:rsidRDefault="002553BA"/>
  <w:p w14:paraId="4B6C1524" w14:textId="77777777" w:rsidR="002553BA" w:rsidRDefault="002553B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5A45B" w14:textId="77777777" w:rsidR="002553BA" w:rsidRDefault="002553BA" w:rsidP="00593C73">
    <w:pPr>
      <w:spacing w:after="84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95090C" w14:textId="69838229" w:rsidR="002553BA" w:rsidRDefault="002553BA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752" behindDoc="1" locked="0" layoutInCell="1" allowOverlap="1" wp14:anchorId="5E464D21" wp14:editId="71CB99E2">
          <wp:simplePos x="0" y="0"/>
          <wp:positionH relativeFrom="column">
            <wp:posOffset>-900113</wp:posOffset>
          </wp:positionH>
          <wp:positionV relativeFrom="paragraph">
            <wp:posOffset>-450532</wp:posOffset>
          </wp:positionV>
          <wp:extent cx="11466000" cy="7653600"/>
          <wp:effectExtent l="0" t="0" r="2540" b="5080"/>
          <wp:wrapNone/>
          <wp:docPr id="14" name="Picture 14" descr="Image of NDIS participants participating in the Sydney Mardi Gras parad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apazian_190302_2615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66000" cy="76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F429E5B" wp14:editId="042EC530">
              <wp:simplePos x="0" y="0"/>
              <wp:positionH relativeFrom="column">
                <wp:posOffset>-939240</wp:posOffset>
              </wp:positionH>
              <wp:positionV relativeFrom="paragraph">
                <wp:posOffset>3875405</wp:posOffset>
              </wp:positionV>
              <wp:extent cx="7647432" cy="6498590"/>
              <wp:effectExtent l="0" t="0" r="0" b="3810"/>
              <wp:wrapNone/>
              <wp:docPr id="36" name="Text Box 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47432" cy="64985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8EDAD5" w14:textId="77777777" w:rsidR="002553BA" w:rsidRDefault="002553BA" w:rsidP="003622D9">
                          <w:r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66C14853" wp14:editId="200078E3">
                                <wp:extent cx="7596188" cy="6406016"/>
                                <wp:effectExtent l="0" t="0" r="5080" b="0"/>
                                <wp:docPr id="16" name="Picture 16" descr="Cover background">
                                  <a:extLst xmlns:a="http://schemas.openxmlformats.org/drawingml/2006/main">
                                    <a:ext uri="{C183D7F6-B498-43B3-948B-1728B52AA6E4}">
                                      <adec:decorative xmlns:adec="http://schemas.microsoft.com/office/drawing/2017/decorative" val="0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7" name="Asset 2.pn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97420" cy="64070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429E5B"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29" type="#_x0000_t202" style="position:absolute;margin-left:-73.95pt;margin-top:305.15pt;width:602.15pt;height:511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" filled="f" stroked="f" strokeweight=".5pt">
              <v:textbox inset="0,0,0,0">
                <w:txbxContent>
                  <w:p w14:paraId="708EDAD5" w14:textId="77777777" w:rsidR="002553BA" w:rsidRDefault="002553BA" w:rsidP="003622D9">
                    <w:r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66C14853" wp14:editId="200078E3">
                          <wp:extent cx="7596188" cy="6406016"/>
                          <wp:effectExtent l="0" t="0" r="5080" b="0"/>
                          <wp:docPr id="7" name="Picture 7" descr="Cover background">
                            <a:extLst xmlns:a="http://schemas.openxmlformats.org/drawingml/2006/main">
                              <a:ext uri="{C183D7F6-B498-43B3-948B-1728B52AA6E4}">
                                <adec:decorative xmlns:adec="http://schemas.microsoft.com/office/drawing/2017/decorative" val="0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7" name="Asset 2.pn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97420" cy="64070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  <w:p w14:paraId="1C88D639" w14:textId="77777777" w:rsidR="002553BA" w:rsidRDefault="002553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alt="NDIS logo" style="width:76.5pt;height:39.75pt;visibility:visible" o:bullet="t">
        <v:imagedata r:id="rId1" o:title="NDIS logo"/>
      </v:shape>
    </w:pict>
  </w:numPicBullet>
  <w:abstractNum w:abstractNumId="0" w15:restartNumberingAfterBreak="0">
    <w:nsid w:val="01D754F2"/>
    <w:multiLevelType w:val="hybridMultilevel"/>
    <w:tmpl w:val="229E756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A74D3B"/>
    <w:multiLevelType w:val="hybridMultilevel"/>
    <w:tmpl w:val="B2145E44"/>
    <w:lvl w:ilvl="0" w:tplc="C3A4F9D8">
      <w:start w:val="1"/>
      <w:numFmt w:val="lowerRoman"/>
      <w:lvlText w:val="%1.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DC1578"/>
    <w:multiLevelType w:val="hybridMultilevel"/>
    <w:tmpl w:val="5D0E7DC2"/>
    <w:lvl w:ilvl="0" w:tplc="0C09001B">
      <w:start w:val="1"/>
      <w:numFmt w:val="lowerRoman"/>
      <w:lvlText w:val="%1."/>
      <w:lvlJc w:val="right"/>
      <w:pPr>
        <w:ind w:left="720" w:hanging="360"/>
      </w:pPr>
      <w:rPr>
        <w:rFonts w:hint="default"/>
        <w:color w:val="6A287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4184F"/>
    <w:multiLevelType w:val="hybridMultilevel"/>
    <w:tmpl w:val="1F30FF7A"/>
    <w:lvl w:ilvl="0" w:tplc="AFFAAC64">
      <w:start w:val="1"/>
      <w:numFmt w:val="decimal"/>
      <w:lvlText w:val="%1."/>
      <w:lvlJc w:val="left"/>
      <w:pPr>
        <w:ind w:left="487" w:hanging="360"/>
      </w:pPr>
    </w:lvl>
    <w:lvl w:ilvl="1" w:tplc="0C090019">
      <w:start w:val="1"/>
      <w:numFmt w:val="lowerLetter"/>
      <w:lvlText w:val="%2."/>
      <w:lvlJc w:val="left"/>
      <w:pPr>
        <w:ind w:left="1207" w:hanging="360"/>
      </w:pPr>
    </w:lvl>
    <w:lvl w:ilvl="2" w:tplc="0C09001B">
      <w:start w:val="1"/>
      <w:numFmt w:val="lowerRoman"/>
      <w:lvlText w:val="%3."/>
      <w:lvlJc w:val="right"/>
      <w:pPr>
        <w:ind w:left="1927" w:hanging="180"/>
      </w:pPr>
    </w:lvl>
    <w:lvl w:ilvl="3" w:tplc="0C09000F">
      <w:start w:val="1"/>
      <w:numFmt w:val="decimal"/>
      <w:lvlText w:val="%4."/>
      <w:lvlJc w:val="left"/>
      <w:pPr>
        <w:ind w:left="2647" w:hanging="360"/>
      </w:pPr>
    </w:lvl>
    <w:lvl w:ilvl="4" w:tplc="0C090019">
      <w:start w:val="1"/>
      <w:numFmt w:val="lowerLetter"/>
      <w:lvlText w:val="%5."/>
      <w:lvlJc w:val="left"/>
      <w:pPr>
        <w:ind w:left="3367" w:hanging="360"/>
      </w:pPr>
    </w:lvl>
    <w:lvl w:ilvl="5" w:tplc="0C09001B">
      <w:start w:val="1"/>
      <w:numFmt w:val="lowerRoman"/>
      <w:lvlText w:val="%6."/>
      <w:lvlJc w:val="right"/>
      <w:pPr>
        <w:ind w:left="4087" w:hanging="180"/>
      </w:pPr>
    </w:lvl>
    <w:lvl w:ilvl="6" w:tplc="0C09000F">
      <w:start w:val="1"/>
      <w:numFmt w:val="decimal"/>
      <w:lvlText w:val="%7."/>
      <w:lvlJc w:val="left"/>
      <w:pPr>
        <w:ind w:left="4807" w:hanging="360"/>
      </w:pPr>
    </w:lvl>
    <w:lvl w:ilvl="7" w:tplc="0C090019">
      <w:start w:val="1"/>
      <w:numFmt w:val="lowerLetter"/>
      <w:lvlText w:val="%8."/>
      <w:lvlJc w:val="left"/>
      <w:pPr>
        <w:ind w:left="5527" w:hanging="360"/>
      </w:pPr>
    </w:lvl>
    <w:lvl w:ilvl="8" w:tplc="0C09001B">
      <w:start w:val="1"/>
      <w:numFmt w:val="lowerRoman"/>
      <w:lvlText w:val="%9."/>
      <w:lvlJc w:val="right"/>
      <w:pPr>
        <w:ind w:left="6247" w:hanging="180"/>
      </w:pPr>
    </w:lvl>
  </w:abstractNum>
  <w:abstractNum w:abstractNumId="4" w15:restartNumberingAfterBreak="0">
    <w:nsid w:val="251D7B63"/>
    <w:multiLevelType w:val="hybridMultilevel"/>
    <w:tmpl w:val="3D4A9A98"/>
    <w:lvl w:ilvl="0" w:tplc="532AF2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5F1867"/>
    <w:multiLevelType w:val="hybridMultilevel"/>
    <w:tmpl w:val="B98CC6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B4361"/>
    <w:multiLevelType w:val="hybridMultilevel"/>
    <w:tmpl w:val="3DEE2F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604E87"/>
    <w:multiLevelType w:val="hybridMultilevel"/>
    <w:tmpl w:val="C19AC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45008A"/>
    <w:multiLevelType w:val="hybridMultilevel"/>
    <w:tmpl w:val="B5AC029C"/>
    <w:lvl w:ilvl="0" w:tplc="0C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9" w15:restartNumberingAfterBreak="0">
    <w:nsid w:val="30F27B62"/>
    <w:multiLevelType w:val="hybridMultilevel"/>
    <w:tmpl w:val="4350E20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-26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4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11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189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26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405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4778" w:hanging="360"/>
      </w:pPr>
      <w:rPr>
        <w:rFonts w:ascii="Wingdings" w:hAnsi="Wingdings" w:hint="default"/>
      </w:rPr>
    </w:lvl>
  </w:abstractNum>
  <w:abstractNum w:abstractNumId="10" w15:restartNumberingAfterBreak="0">
    <w:nsid w:val="35DF5DF9"/>
    <w:multiLevelType w:val="hybridMultilevel"/>
    <w:tmpl w:val="2ACE7B28"/>
    <w:lvl w:ilvl="0" w:tplc="DE6455BA">
      <w:start w:val="1"/>
      <w:numFmt w:val="bullet"/>
      <w:pStyle w:val="table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210B2F"/>
    <w:multiLevelType w:val="multilevel"/>
    <w:tmpl w:val="FC2E0792"/>
    <w:lvl w:ilvl="0">
      <w:start w:val="1"/>
      <w:numFmt w:val="decimal"/>
      <w:pStyle w:val="Heading2"/>
      <w:lvlText w:val="%1."/>
      <w:lvlJc w:val="left"/>
      <w:pPr>
        <w:ind w:left="1080" w:hanging="720"/>
      </w:pPr>
      <w:rPr>
        <w:rFonts w:hint="default"/>
        <w:color w:val="6A2875"/>
      </w:rPr>
    </w:lvl>
    <w:lvl w:ilvl="1">
      <w:start w:val="1"/>
      <w:numFmt w:val="decimal"/>
      <w:pStyle w:val="Heading3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Heading4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2" w15:restartNumberingAfterBreak="0">
    <w:nsid w:val="4CAD4F2E"/>
    <w:multiLevelType w:val="hybridMultilevel"/>
    <w:tmpl w:val="8C840FF4"/>
    <w:lvl w:ilvl="0" w:tplc="4F9EB85E">
      <w:start w:val="1"/>
      <w:numFmt w:val="decimal"/>
      <w:lvlText w:val="%1."/>
      <w:lvlJc w:val="left"/>
      <w:pPr>
        <w:ind w:left="473" w:hanging="360"/>
      </w:pPr>
      <w:rPr>
        <w:rFonts w:cs="Arial" w:hint="default"/>
      </w:rPr>
    </w:lvl>
    <w:lvl w:ilvl="1" w:tplc="0C090019" w:tentative="1">
      <w:start w:val="1"/>
      <w:numFmt w:val="lowerLetter"/>
      <w:lvlText w:val="%2."/>
      <w:lvlJc w:val="left"/>
      <w:pPr>
        <w:ind w:left="1193" w:hanging="360"/>
      </w:pPr>
    </w:lvl>
    <w:lvl w:ilvl="2" w:tplc="0C09001B" w:tentative="1">
      <w:start w:val="1"/>
      <w:numFmt w:val="lowerRoman"/>
      <w:lvlText w:val="%3."/>
      <w:lvlJc w:val="right"/>
      <w:pPr>
        <w:ind w:left="1913" w:hanging="180"/>
      </w:pPr>
    </w:lvl>
    <w:lvl w:ilvl="3" w:tplc="0C09000F" w:tentative="1">
      <w:start w:val="1"/>
      <w:numFmt w:val="decimal"/>
      <w:lvlText w:val="%4."/>
      <w:lvlJc w:val="left"/>
      <w:pPr>
        <w:ind w:left="2633" w:hanging="360"/>
      </w:pPr>
    </w:lvl>
    <w:lvl w:ilvl="4" w:tplc="0C090019" w:tentative="1">
      <w:start w:val="1"/>
      <w:numFmt w:val="lowerLetter"/>
      <w:lvlText w:val="%5."/>
      <w:lvlJc w:val="left"/>
      <w:pPr>
        <w:ind w:left="3353" w:hanging="360"/>
      </w:pPr>
    </w:lvl>
    <w:lvl w:ilvl="5" w:tplc="0C09001B" w:tentative="1">
      <w:start w:val="1"/>
      <w:numFmt w:val="lowerRoman"/>
      <w:lvlText w:val="%6."/>
      <w:lvlJc w:val="right"/>
      <w:pPr>
        <w:ind w:left="4073" w:hanging="180"/>
      </w:pPr>
    </w:lvl>
    <w:lvl w:ilvl="6" w:tplc="0C09000F" w:tentative="1">
      <w:start w:val="1"/>
      <w:numFmt w:val="decimal"/>
      <w:lvlText w:val="%7."/>
      <w:lvlJc w:val="left"/>
      <w:pPr>
        <w:ind w:left="4793" w:hanging="360"/>
      </w:pPr>
    </w:lvl>
    <w:lvl w:ilvl="7" w:tplc="0C090019" w:tentative="1">
      <w:start w:val="1"/>
      <w:numFmt w:val="lowerLetter"/>
      <w:lvlText w:val="%8."/>
      <w:lvlJc w:val="left"/>
      <w:pPr>
        <w:ind w:left="5513" w:hanging="360"/>
      </w:pPr>
    </w:lvl>
    <w:lvl w:ilvl="8" w:tplc="0C0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13" w15:restartNumberingAfterBreak="0">
    <w:nsid w:val="506C0FE2"/>
    <w:multiLevelType w:val="hybridMultilevel"/>
    <w:tmpl w:val="2A58C5A6"/>
    <w:lvl w:ilvl="0" w:tplc="411EB0AC">
      <w:start w:val="1"/>
      <w:numFmt w:val="decimal"/>
      <w:lvlText w:val="%1."/>
      <w:lvlJc w:val="left"/>
      <w:pPr>
        <w:ind w:left="720" w:hanging="360"/>
      </w:pPr>
      <w:rPr>
        <w:rFonts w:hint="default"/>
        <w:color w:val="6A2875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8F329F"/>
    <w:multiLevelType w:val="hybridMultilevel"/>
    <w:tmpl w:val="70D2B484"/>
    <w:lvl w:ilvl="0" w:tplc="FD02C2F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919191" w:themeColor="text1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A26521"/>
    <w:multiLevelType w:val="hybridMultilevel"/>
    <w:tmpl w:val="C1C06162"/>
    <w:lvl w:ilvl="0" w:tplc="421C8CE6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4320" w:hanging="360"/>
      </w:pPr>
    </w:lvl>
    <w:lvl w:ilvl="2" w:tplc="0C09001B" w:tentative="1">
      <w:start w:val="1"/>
      <w:numFmt w:val="lowerRoman"/>
      <w:lvlText w:val="%3."/>
      <w:lvlJc w:val="right"/>
      <w:pPr>
        <w:ind w:left="5040" w:hanging="180"/>
      </w:pPr>
    </w:lvl>
    <w:lvl w:ilvl="3" w:tplc="0C09000F" w:tentative="1">
      <w:start w:val="1"/>
      <w:numFmt w:val="decimal"/>
      <w:lvlText w:val="%4."/>
      <w:lvlJc w:val="left"/>
      <w:pPr>
        <w:ind w:left="5760" w:hanging="360"/>
      </w:pPr>
    </w:lvl>
    <w:lvl w:ilvl="4" w:tplc="0C090019" w:tentative="1">
      <w:start w:val="1"/>
      <w:numFmt w:val="lowerLetter"/>
      <w:lvlText w:val="%5."/>
      <w:lvlJc w:val="left"/>
      <w:pPr>
        <w:ind w:left="6480" w:hanging="360"/>
      </w:pPr>
    </w:lvl>
    <w:lvl w:ilvl="5" w:tplc="0C09001B" w:tentative="1">
      <w:start w:val="1"/>
      <w:numFmt w:val="lowerRoman"/>
      <w:lvlText w:val="%6."/>
      <w:lvlJc w:val="right"/>
      <w:pPr>
        <w:ind w:left="7200" w:hanging="180"/>
      </w:pPr>
    </w:lvl>
    <w:lvl w:ilvl="6" w:tplc="0C09000F" w:tentative="1">
      <w:start w:val="1"/>
      <w:numFmt w:val="decimal"/>
      <w:lvlText w:val="%7."/>
      <w:lvlJc w:val="left"/>
      <w:pPr>
        <w:ind w:left="7920" w:hanging="360"/>
      </w:pPr>
    </w:lvl>
    <w:lvl w:ilvl="7" w:tplc="0C090019" w:tentative="1">
      <w:start w:val="1"/>
      <w:numFmt w:val="lowerLetter"/>
      <w:lvlText w:val="%8."/>
      <w:lvlJc w:val="left"/>
      <w:pPr>
        <w:ind w:left="8640" w:hanging="360"/>
      </w:pPr>
    </w:lvl>
    <w:lvl w:ilvl="8" w:tplc="0C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6" w15:restartNumberingAfterBreak="0">
    <w:nsid w:val="616A6F08"/>
    <w:multiLevelType w:val="hybridMultilevel"/>
    <w:tmpl w:val="1F30FF7A"/>
    <w:lvl w:ilvl="0" w:tplc="AFFAAC64">
      <w:start w:val="1"/>
      <w:numFmt w:val="decimal"/>
      <w:lvlText w:val="%1."/>
      <w:lvlJc w:val="left"/>
      <w:pPr>
        <w:ind w:left="487" w:hanging="360"/>
      </w:pPr>
    </w:lvl>
    <w:lvl w:ilvl="1" w:tplc="0C090019">
      <w:start w:val="1"/>
      <w:numFmt w:val="lowerLetter"/>
      <w:lvlText w:val="%2."/>
      <w:lvlJc w:val="left"/>
      <w:pPr>
        <w:ind w:left="1207" w:hanging="360"/>
      </w:pPr>
    </w:lvl>
    <w:lvl w:ilvl="2" w:tplc="0C09001B">
      <w:start w:val="1"/>
      <w:numFmt w:val="lowerRoman"/>
      <w:lvlText w:val="%3."/>
      <w:lvlJc w:val="right"/>
      <w:pPr>
        <w:ind w:left="1927" w:hanging="180"/>
      </w:pPr>
    </w:lvl>
    <w:lvl w:ilvl="3" w:tplc="0C09000F">
      <w:start w:val="1"/>
      <w:numFmt w:val="decimal"/>
      <w:lvlText w:val="%4."/>
      <w:lvlJc w:val="left"/>
      <w:pPr>
        <w:ind w:left="2647" w:hanging="360"/>
      </w:pPr>
    </w:lvl>
    <w:lvl w:ilvl="4" w:tplc="0C090019">
      <w:start w:val="1"/>
      <w:numFmt w:val="lowerLetter"/>
      <w:lvlText w:val="%5."/>
      <w:lvlJc w:val="left"/>
      <w:pPr>
        <w:ind w:left="3367" w:hanging="360"/>
      </w:pPr>
    </w:lvl>
    <w:lvl w:ilvl="5" w:tplc="0C09001B">
      <w:start w:val="1"/>
      <w:numFmt w:val="lowerRoman"/>
      <w:lvlText w:val="%6."/>
      <w:lvlJc w:val="right"/>
      <w:pPr>
        <w:ind w:left="4087" w:hanging="180"/>
      </w:pPr>
    </w:lvl>
    <w:lvl w:ilvl="6" w:tplc="0C09000F">
      <w:start w:val="1"/>
      <w:numFmt w:val="decimal"/>
      <w:lvlText w:val="%7."/>
      <w:lvlJc w:val="left"/>
      <w:pPr>
        <w:ind w:left="4807" w:hanging="360"/>
      </w:pPr>
    </w:lvl>
    <w:lvl w:ilvl="7" w:tplc="0C090019">
      <w:start w:val="1"/>
      <w:numFmt w:val="lowerLetter"/>
      <w:lvlText w:val="%8."/>
      <w:lvlJc w:val="left"/>
      <w:pPr>
        <w:ind w:left="5527" w:hanging="360"/>
      </w:pPr>
    </w:lvl>
    <w:lvl w:ilvl="8" w:tplc="0C09001B">
      <w:start w:val="1"/>
      <w:numFmt w:val="lowerRoman"/>
      <w:lvlText w:val="%9."/>
      <w:lvlJc w:val="right"/>
      <w:pPr>
        <w:ind w:left="6247" w:hanging="180"/>
      </w:pPr>
    </w:lvl>
  </w:abstractNum>
  <w:abstractNum w:abstractNumId="17" w15:restartNumberingAfterBreak="0">
    <w:nsid w:val="63032FDB"/>
    <w:multiLevelType w:val="hybridMultilevel"/>
    <w:tmpl w:val="61706D3C"/>
    <w:lvl w:ilvl="0" w:tplc="0C09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18" w15:restartNumberingAfterBreak="0">
    <w:nsid w:val="69E37018"/>
    <w:multiLevelType w:val="hybridMultilevel"/>
    <w:tmpl w:val="E45417D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B84A83"/>
    <w:multiLevelType w:val="hybridMultilevel"/>
    <w:tmpl w:val="AAA293F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37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09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1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53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25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97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69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14" w:hanging="360"/>
      </w:pPr>
      <w:rPr>
        <w:rFonts w:ascii="Wingdings" w:hAnsi="Wingdings" w:hint="default"/>
      </w:rPr>
    </w:lvl>
  </w:abstractNum>
  <w:abstractNum w:abstractNumId="20" w15:restartNumberingAfterBreak="0">
    <w:nsid w:val="70C6216B"/>
    <w:multiLevelType w:val="hybridMultilevel"/>
    <w:tmpl w:val="6DAA83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1607B9"/>
    <w:multiLevelType w:val="hybridMultilevel"/>
    <w:tmpl w:val="0DACEA7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4"/>
  </w:num>
  <w:num w:numId="4">
    <w:abstractNumId w:val="11"/>
  </w:num>
  <w:num w:numId="5">
    <w:abstractNumId w:val="5"/>
  </w:num>
  <w:num w:numId="6">
    <w:abstractNumId w:val="13"/>
  </w:num>
  <w:num w:numId="7">
    <w:abstractNumId w:val="2"/>
  </w:num>
  <w:num w:numId="8">
    <w:abstractNumId w:val="1"/>
  </w:num>
  <w:num w:numId="9">
    <w:abstractNumId w:val="7"/>
  </w:num>
  <w:num w:numId="10">
    <w:abstractNumId w:val="6"/>
  </w:num>
  <w:num w:numId="11">
    <w:abstractNumId w:val="19"/>
  </w:num>
  <w:num w:numId="12">
    <w:abstractNumId w:val="19"/>
  </w:num>
  <w:num w:numId="13">
    <w:abstractNumId w:val="14"/>
  </w:num>
  <w:num w:numId="14">
    <w:abstractNumId w:val="11"/>
  </w:num>
  <w:num w:numId="15">
    <w:abstractNumId w:val="12"/>
  </w:num>
  <w:num w:numId="16">
    <w:abstractNumId w:val="20"/>
  </w:num>
  <w:num w:numId="17">
    <w:abstractNumId w:val="0"/>
  </w:num>
  <w:num w:numId="18">
    <w:abstractNumId w:val="9"/>
  </w:num>
  <w:num w:numId="19">
    <w:abstractNumId w:val="21"/>
  </w:num>
  <w:num w:numId="20">
    <w:abstractNumId w:val="18"/>
  </w:num>
  <w:num w:numId="2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</w:num>
  <w:num w:numId="23">
    <w:abstractNumId w:val="8"/>
  </w:num>
  <w:num w:numId="24">
    <w:abstractNumId w:val="16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5AEB"/>
    <w:rsid w:val="00003E76"/>
    <w:rsid w:val="00011E07"/>
    <w:rsid w:val="00036FA6"/>
    <w:rsid w:val="00053034"/>
    <w:rsid w:val="00072DB9"/>
    <w:rsid w:val="0007449C"/>
    <w:rsid w:val="00074638"/>
    <w:rsid w:val="000825FE"/>
    <w:rsid w:val="00084B5B"/>
    <w:rsid w:val="000A5337"/>
    <w:rsid w:val="000B5AEB"/>
    <w:rsid w:val="000C35AD"/>
    <w:rsid w:val="00105698"/>
    <w:rsid w:val="0013664A"/>
    <w:rsid w:val="0014207A"/>
    <w:rsid w:val="00153DA3"/>
    <w:rsid w:val="001543FA"/>
    <w:rsid w:val="00156E6F"/>
    <w:rsid w:val="00161EFF"/>
    <w:rsid w:val="001626F9"/>
    <w:rsid w:val="00165988"/>
    <w:rsid w:val="001665A1"/>
    <w:rsid w:val="00171469"/>
    <w:rsid w:val="001729F9"/>
    <w:rsid w:val="00180D51"/>
    <w:rsid w:val="00187EA6"/>
    <w:rsid w:val="00191D6F"/>
    <w:rsid w:val="00195001"/>
    <w:rsid w:val="001A15AB"/>
    <w:rsid w:val="001C7324"/>
    <w:rsid w:val="001D4953"/>
    <w:rsid w:val="001D559A"/>
    <w:rsid w:val="001E3079"/>
    <w:rsid w:val="001E630D"/>
    <w:rsid w:val="0020174E"/>
    <w:rsid w:val="00210109"/>
    <w:rsid w:val="0021536C"/>
    <w:rsid w:val="0023015B"/>
    <w:rsid w:val="002321EA"/>
    <w:rsid w:val="0023603F"/>
    <w:rsid w:val="00237AD2"/>
    <w:rsid w:val="002470DE"/>
    <w:rsid w:val="002516E3"/>
    <w:rsid w:val="002553BA"/>
    <w:rsid w:val="00261AAF"/>
    <w:rsid w:val="0027751A"/>
    <w:rsid w:val="002870F1"/>
    <w:rsid w:val="00293317"/>
    <w:rsid w:val="0029516D"/>
    <w:rsid w:val="002B384A"/>
    <w:rsid w:val="002B6B8D"/>
    <w:rsid w:val="002C1D2A"/>
    <w:rsid w:val="002F49FE"/>
    <w:rsid w:val="00302611"/>
    <w:rsid w:val="00304AC1"/>
    <w:rsid w:val="0031745D"/>
    <w:rsid w:val="00323BB7"/>
    <w:rsid w:val="00357B4E"/>
    <w:rsid w:val="00360A87"/>
    <w:rsid w:val="003622D9"/>
    <w:rsid w:val="00374A4E"/>
    <w:rsid w:val="0038241A"/>
    <w:rsid w:val="00386E18"/>
    <w:rsid w:val="00393555"/>
    <w:rsid w:val="003A60EF"/>
    <w:rsid w:val="003B2BB8"/>
    <w:rsid w:val="003B5616"/>
    <w:rsid w:val="003B5C47"/>
    <w:rsid w:val="003B6BE8"/>
    <w:rsid w:val="003D1D43"/>
    <w:rsid w:val="003D34FF"/>
    <w:rsid w:val="003F21E4"/>
    <w:rsid w:val="003F57B1"/>
    <w:rsid w:val="0040062A"/>
    <w:rsid w:val="004049A4"/>
    <w:rsid w:val="004109DD"/>
    <w:rsid w:val="00412D2F"/>
    <w:rsid w:val="004162BF"/>
    <w:rsid w:val="00417E1C"/>
    <w:rsid w:val="00420B5D"/>
    <w:rsid w:val="00421247"/>
    <w:rsid w:val="00470D0A"/>
    <w:rsid w:val="0048002C"/>
    <w:rsid w:val="00485604"/>
    <w:rsid w:val="004861C3"/>
    <w:rsid w:val="004863A9"/>
    <w:rsid w:val="004876FD"/>
    <w:rsid w:val="00495542"/>
    <w:rsid w:val="004A0CD7"/>
    <w:rsid w:val="004B54CA"/>
    <w:rsid w:val="004B747D"/>
    <w:rsid w:val="004B7E7B"/>
    <w:rsid w:val="004C2D9C"/>
    <w:rsid w:val="004D32B5"/>
    <w:rsid w:val="004D390F"/>
    <w:rsid w:val="004E461E"/>
    <w:rsid w:val="004E5CBF"/>
    <w:rsid w:val="004E670E"/>
    <w:rsid w:val="004E70D5"/>
    <w:rsid w:val="00501709"/>
    <w:rsid w:val="00515AB6"/>
    <w:rsid w:val="00520A70"/>
    <w:rsid w:val="0053369E"/>
    <w:rsid w:val="005522F5"/>
    <w:rsid w:val="0055492D"/>
    <w:rsid w:val="005658B7"/>
    <w:rsid w:val="005665DB"/>
    <w:rsid w:val="0057373A"/>
    <w:rsid w:val="00576162"/>
    <w:rsid w:val="00583E6D"/>
    <w:rsid w:val="00586A0B"/>
    <w:rsid w:val="005938B8"/>
    <w:rsid w:val="00593C73"/>
    <w:rsid w:val="005A1743"/>
    <w:rsid w:val="005A6312"/>
    <w:rsid w:val="005B3D6D"/>
    <w:rsid w:val="005C0B11"/>
    <w:rsid w:val="005C3AA9"/>
    <w:rsid w:val="005E22AD"/>
    <w:rsid w:val="005F4B7A"/>
    <w:rsid w:val="00601695"/>
    <w:rsid w:val="0060677C"/>
    <w:rsid w:val="0062374D"/>
    <w:rsid w:val="0064515D"/>
    <w:rsid w:val="00646422"/>
    <w:rsid w:val="00652824"/>
    <w:rsid w:val="00652F27"/>
    <w:rsid w:val="00666FA5"/>
    <w:rsid w:val="006765FF"/>
    <w:rsid w:val="0067783F"/>
    <w:rsid w:val="00693C69"/>
    <w:rsid w:val="006A0F43"/>
    <w:rsid w:val="006A4CE7"/>
    <w:rsid w:val="006A51EE"/>
    <w:rsid w:val="006B03E2"/>
    <w:rsid w:val="006B318F"/>
    <w:rsid w:val="006B4049"/>
    <w:rsid w:val="006B433D"/>
    <w:rsid w:val="006B46BC"/>
    <w:rsid w:val="006B6C37"/>
    <w:rsid w:val="006B7DCB"/>
    <w:rsid w:val="006C01C0"/>
    <w:rsid w:val="006C52CC"/>
    <w:rsid w:val="006D2603"/>
    <w:rsid w:val="006D5FC8"/>
    <w:rsid w:val="006D6A54"/>
    <w:rsid w:val="006F309A"/>
    <w:rsid w:val="007204DB"/>
    <w:rsid w:val="007219F1"/>
    <w:rsid w:val="007302B0"/>
    <w:rsid w:val="00784C2F"/>
    <w:rsid w:val="00785261"/>
    <w:rsid w:val="00785D86"/>
    <w:rsid w:val="00797A10"/>
    <w:rsid w:val="007B0256"/>
    <w:rsid w:val="007C12C3"/>
    <w:rsid w:val="007C371D"/>
    <w:rsid w:val="007D0C0E"/>
    <w:rsid w:val="007D2966"/>
    <w:rsid w:val="007E0CFD"/>
    <w:rsid w:val="007E10B2"/>
    <w:rsid w:val="007E373B"/>
    <w:rsid w:val="007E4371"/>
    <w:rsid w:val="007E54FA"/>
    <w:rsid w:val="00803D5E"/>
    <w:rsid w:val="00820849"/>
    <w:rsid w:val="00833D62"/>
    <w:rsid w:val="0083518F"/>
    <w:rsid w:val="00843F1F"/>
    <w:rsid w:val="008447E7"/>
    <w:rsid w:val="008471A6"/>
    <w:rsid w:val="0086041C"/>
    <w:rsid w:val="00866ADE"/>
    <w:rsid w:val="00882E34"/>
    <w:rsid w:val="00887867"/>
    <w:rsid w:val="00896476"/>
    <w:rsid w:val="008A07C8"/>
    <w:rsid w:val="008A5B59"/>
    <w:rsid w:val="008A5EEE"/>
    <w:rsid w:val="008C45B3"/>
    <w:rsid w:val="008D4B76"/>
    <w:rsid w:val="008E1591"/>
    <w:rsid w:val="008F04AC"/>
    <w:rsid w:val="008F7857"/>
    <w:rsid w:val="00905783"/>
    <w:rsid w:val="009225F0"/>
    <w:rsid w:val="00923ED2"/>
    <w:rsid w:val="00925CE7"/>
    <w:rsid w:val="0093386B"/>
    <w:rsid w:val="009454DC"/>
    <w:rsid w:val="00950BEC"/>
    <w:rsid w:val="00950F57"/>
    <w:rsid w:val="009533CC"/>
    <w:rsid w:val="00976F80"/>
    <w:rsid w:val="0098030E"/>
    <w:rsid w:val="009811D5"/>
    <w:rsid w:val="009A3332"/>
    <w:rsid w:val="009A70DB"/>
    <w:rsid w:val="009B32F0"/>
    <w:rsid w:val="009C06A5"/>
    <w:rsid w:val="009D353A"/>
    <w:rsid w:val="009D5E7F"/>
    <w:rsid w:val="009E37B3"/>
    <w:rsid w:val="009F146F"/>
    <w:rsid w:val="00A15A5A"/>
    <w:rsid w:val="00A21351"/>
    <w:rsid w:val="00A24A14"/>
    <w:rsid w:val="00A345E1"/>
    <w:rsid w:val="00A3623F"/>
    <w:rsid w:val="00A47174"/>
    <w:rsid w:val="00A67E72"/>
    <w:rsid w:val="00A76C36"/>
    <w:rsid w:val="00A879DC"/>
    <w:rsid w:val="00A9042E"/>
    <w:rsid w:val="00A932B8"/>
    <w:rsid w:val="00A942EE"/>
    <w:rsid w:val="00AA055C"/>
    <w:rsid w:val="00AA6762"/>
    <w:rsid w:val="00AA68E9"/>
    <w:rsid w:val="00AA6CEE"/>
    <w:rsid w:val="00AC7B99"/>
    <w:rsid w:val="00AF0C1E"/>
    <w:rsid w:val="00AF2001"/>
    <w:rsid w:val="00B078E1"/>
    <w:rsid w:val="00B1295A"/>
    <w:rsid w:val="00B2111E"/>
    <w:rsid w:val="00B23DCC"/>
    <w:rsid w:val="00B3458F"/>
    <w:rsid w:val="00B73DA2"/>
    <w:rsid w:val="00B8469A"/>
    <w:rsid w:val="00B97A26"/>
    <w:rsid w:val="00BA2DB9"/>
    <w:rsid w:val="00BA6F51"/>
    <w:rsid w:val="00BD26E1"/>
    <w:rsid w:val="00BD3CD9"/>
    <w:rsid w:val="00BE0E4D"/>
    <w:rsid w:val="00BE632A"/>
    <w:rsid w:val="00BE7148"/>
    <w:rsid w:val="00BF40F9"/>
    <w:rsid w:val="00C034F0"/>
    <w:rsid w:val="00C107E1"/>
    <w:rsid w:val="00C16948"/>
    <w:rsid w:val="00C212CA"/>
    <w:rsid w:val="00C41EA7"/>
    <w:rsid w:val="00C51F83"/>
    <w:rsid w:val="00C53FDC"/>
    <w:rsid w:val="00C54B33"/>
    <w:rsid w:val="00C5765A"/>
    <w:rsid w:val="00C667FF"/>
    <w:rsid w:val="00C72DDC"/>
    <w:rsid w:val="00C801CF"/>
    <w:rsid w:val="00CB265B"/>
    <w:rsid w:val="00CB2835"/>
    <w:rsid w:val="00CB7469"/>
    <w:rsid w:val="00CC1237"/>
    <w:rsid w:val="00CC3CFF"/>
    <w:rsid w:val="00CD3DF5"/>
    <w:rsid w:val="00CE5ECB"/>
    <w:rsid w:val="00CE720A"/>
    <w:rsid w:val="00CF74D3"/>
    <w:rsid w:val="00D01D1B"/>
    <w:rsid w:val="00D16514"/>
    <w:rsid w:val="00D43343"/>
    <w:rsid w:val="00D4556A"/>
    <w:rsid w:val="00D541D4"/>
    <w:rsid w:val="00D65689"/>
    <w:rsid w:val="00D75DD7"/>
    <w:rsid w:val="00D8083E"/>
    <w:rsid w:val="00D826D4"/>
    <w:rsid w:val="00D87A0F"/>
    <w:rsid w:val="00D94D54"/>
    <w:rsid w:val="00D96ED3"/>
    <w:rsid w:val="00DA4D7B"/>
    <w:rsid w:val="00DA4E2A"/>
    <w:rsid w:val="00DB622F"/>
    <w:rsid w:val="00DE1ABE"/>
    <w:rsid w:val="00DE3193"/>
    <w:rsid w:val="00DE6C62"/>
    <w:rsid w:val="00E052F5"/>
    <w:rsid w:val="00E1080A"/>
    <w:rsid w:val="00E210DA"/>
    <w:rsid w:val="00E25A41"/>
    <w:rsid w:val="00E342F8"/>
    <w:rsid w:val="00E64C18"/>
    <w:rsid w:val="00E75DC2"/>
    <w:rsid w:val="00E90B21"/>
    <w:rsid w:val="00EA71F8"/>
    <w:rsid w:val="00EB0D66"/>
    <w:rsid w:val="00EB6E16"/>
    <w:rsid w:val="00EB74B8"/>
    <w:rsid w:val="00EC28CE"/>
    <w:rsid w:val="00EC4364"/>
    <w:rsid w:val="00ED00FD"/>
    <w:rsid w:val="00ED3730"/>
    <w:rsid w:val="00EE0A79"/>
    <w:rsid w:val="00EE1A27"/>
    <w:rsid w:val="00EE4677"/>
    <w:rsid w:val="00EE54E1"/>
    <w:rsid w:val="00EF0C46"/>
    <w:rsid w:val="00EF5548"/>
    <w:rsid w:val="00EF5D5F"/>
    <w:rsid w:val="00F01A8F"/>
    <w:rsid w:val="00F12FE6"/>
    <w:rsid w:val="00F3259B"/>
    <w:rsid w:val="00F411F2"/>
    <w:rsid w:val="00F50546"/>
    <w:rsid w:val="00F5612A"/>
    <w:rsid w:val="00F56AED"/>
    <w:rsid w:val="00F608E6"/>
    <w:rsid w:val="00F648DF"/>
    <w:rsid w:val="00FA334F"/>
    <w:rsid w:val="00FA4F56"/>
    <w:rsid w:val="00FB0E20"/>
    <w:rsid w:val="00FB496C"/>
    <w:rsid w:val="00FB5514"/>
    <w:rsid w:val="00FC0786"/>
    <w:rsid w:val="00FC5867"/>
    <w:rsid w:val="00FC5CFE"/>
    <w:rsid w:val="00FD70F0"/>
    <w:rsid w:val="00FE3582"/>
    <w:rsid w:val="00FE3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26A13E"/>
  <w15:docId w15:val="{50AB95FE-A87D-4A63-B9D6-60930F57E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19F1"/>
    <w:pPr>
      <w:spacing w:line="288" w:lineRule="auto"/>
    </w:pPr>
    <w:rPr>
      <w:rFonts w:ascii="Arial" w:eastAsiaTheme="minorEastAsia" w:hAnsi="Arial"/>
      <w:szCs w:val="24"/>
      <w:lang w:val="en-US" w:eastAsia="ja-JP"/>
    </w:rPr>
  </w:style>
  <w:style w:type="paragraph" w:styleId="Heading1">
    <w:name w:val="heading 1"/>
    <w:aliases w:val="Report title (one line)"/>
    <w:basedOn w:val="Normal"/>
    <w:next w:val="Normal"/>
    <w:link w:val="Heading1Char"/>
    <w:uiPriority w:val="9"/>
    <w:qFormat/>
    <w:rsid w:val="006765FF"/>
    <w:pPr>
      <w:spacing w:before="8640" w:after="600"/>
      <w:outlineLvl w:val="0"/>
    </w:pPr>
    <w:rPr>
      <w:rFonts w:cs="Arial"/>
      <w:b/>
      <w:color w:val="FEFFFF" w:themeColor="background1"/>
      <w:sz w:val="80"/>
      <w:szCs w:val="96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4364"/>
    <w:pPr>
      <w:numPr>
        <w:numId w:val="4"/>
      </w:numPr>
      <w:spacing w:before="200" w:after="240"/>
      <w:ind w:left="720"/>
      <w:outlineLvl w:val="1"/>
    </w:pPr>
    <w:rPr>
      <w:rFonts w:eastAsiaTheme="majorEastAsia" w:cstheme="majorBidi"/>
      <w:b/>
      <w:bCs/>
      <w:color w:val="6B2976"/>
      <w:sz w:val="4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4364"/>
    <w:pPr>
      <w:numPr>
        <w:ilvl w:val="1"/>
        <w:numId w:val="4"/>
      </w:numPr>
      <w:spacing w:before="400"/>
      <w:outlineLvl w:val="2"/>
    </w:pPr>
    <w:rPr>
      <w:b/>
      <w:color w:val="6B2976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E632A"/>
    <w:pPr>
      <w:numPr>
        <w:ilvl w:val="2"/>
        <w:numId w:val="4"/>
      </w:numPr>
      <w:spacing w:after="120"/>
      <w:ind w:left="709" w:hanging="709"/>
      <w:outlineLvl w:val="3"/>
    </w:pPr>
    <w:rPr>
      <w:b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C4364"/>
    <w:pPr>
      <w:spacing w:before="40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C7C7C7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Report title (one line) Char"/>
    <w:basedOn w:val="DefaultParagraphFont"/>
    <w:link w:val="Heading1"/>
    <w:uiPriority w:val="9"/>
    <w:rsid w:val="006765FF"/>
    <w:rPr>
      <w:rFonts w:ascii="Arial" w:eastAsiaTheme="minorEastAsia" w:hAnsi="Arial" w:cs="Arial"/>
      <w:b/>
      <w:color w:val="FEFFFF" w:themeColor="background1"/>
      <w:sz w:val="80"/>
      <w:szCs w:val="9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C4364"/>
    <w:rPr>
      <w:rFonts w:ascii="Arial" w:eastAsiaTheme="majorEastAsia" w:hAnsi="Arial" w:cstheme="majorBidi"/>
      <w:b/>
      <w:bCs/>
      <w:color w:val="6B2976"/>
      <w:sz w:val="44"/>
      <w:szCs w:val="26"/>
      <w:lang w:val="en-US" w:eastAsia="ja-JP"/>
    </w:rPr>
  </w:style>
  <w:style w:type="paragraph" w:styleId="NoSpacing">
    <w:name w:val="No Spacing"/>
    <w:uiPriority w:val="1"/>
    <w:qFormat/>
    <w:rsid w:val="008D4B76"/>
    <w:pPr>
      <w:spacing w:after="0" w:line="240" w:lineRule="auto"/>
    </w:pPr>
    <w:rPr>
      <w:rFonts w:ascii="Arial" w:eastAsiaTheme="minorEastAsia" w:hAnsi="Arial"/>
      <w:szCs w:val="24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C4364"/>
    <w:rPr>
      <w:rFonts w:ascii="Arial" w:eastAsiaTheme="minorEastAsia" w:hAnsi="Arial"/>
      <w:b/>
      <w:color w:val="6B2976"/>
      <w:sz w:val="30"/>
      <w:szCs w:val="30"/>
      <w:lang w:val="en-US" w:eastAsia="ja-JP"/>
    </w:rPr>
  </w:style>
  <w:style w:type="character" w:customStyle="1" w:styleId="Heading4Char">
    <w:name w:val="Heading 4 Char"/>
    <w:basedOn w:val="DefaultParagraphFont"/>
    <w:link w:val="Heading4"/>
    <w:uiPriority w:val="9"/>
    <w:rsid w:val="00BE632A"/>
    <w:rPr>
      <w:rFonts w:ascii="Arial" w:eastAsiaTheme="minorEastAsia" w:hAnsi="Arial"/>
      <w:b/>
      <w:sz w:val="24"/>
      <w:szCs w:val="24"/>
      <w:lang w:val="en-US"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EC4364"/>
    <w:rPr>
      <w:rFonts w:ascii="Arial" w:eastAsiaTheme="minorEastAsia" w:hAnsi="Arial"/>
      <w:b/>
      <w:szCs w:val="24"/>
      <w:lang w:val="en-US" w:eastAsia="ja-JP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C7C7C7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aliases w:val="List Paragraph1,List Paragraph11,Bullet point,Recommendation,List Paragraph Number,Content descriptions,NFP GP Bulleted List,FooterText,numbered,Paragraphe de liste1,Bulletr List Paragraph,列出段落,列出段落1,List Paragraph2,List Paragraph21,L,列出段"/>
    <w:basedOn w:val="Normal"/>
    <w:link w:val="ListParagraphChar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unhideWhenUsed/>
    <w:rsid w:val="00785261"/>
    <w:rPr>
      <w:b/>
      <w:bCs/>
      <w:caps/>
      <w:sz w:val="16"/>
      <w:szCs w:val="18"/>
    </w:rPr>
  </w:style>
  <w:style w:type="paragraph" w:styleId="Header">
    <w:name w:val="header"/>
    <w:basedOn w:val="Normal"/>
    <w:link w:val="HeaderChar"/>
    <w:uiPriority w:val="99"/>
    <w:unhideWhenUsed/>
    <w:rsid w:val="007219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9F1"/>
    <w:rPr>
      <w:rFonts w:ascii="Arial" w:eastAsiaTheme="minorEastAsia" w:hAnsi="Arial"/>
      <w:szCs w:val="24"/>
      <w:lang w:val="en-US" w:eastAsia="ja-JP"/>
    </w:rPr>
  </w:style>
  <w:style w:type="paragraph" w:styleId="Footer">
    <w:name w:val="footer"/>
    <w:basedOn w:val="Normal"/>
    <w:link w:val="FooterChar"/>
    <w:uiPriority w:val="99"/>
    <w:unhideWhenUsed/>
    <w:rsid w:val="00FA334F"/>
    <w:pPr>
      <w:pBdr>
        <w:top w:val="single" w:sz="4" w:space="12" w:color="6B2976"/>
      </w:pBdr>
      <w:tabs>
        <w:tab w:val="center" w:pos="4513"/>
        <w:tab w:val="right" w:pos="9026"/>
      </w:tabs>
      <w:spacing w:after="0" w:line="240" w:lineRule="auto"/>
    </w:pPr>
    <w:rPr>
      <w:color w:val="6B2976"/>
      <w:sz w:val="24"/>
    </w:rPr>
  </w:style>
  <w:style w:type="character" w:customStyle="1" w:styleId="FooterChar">
    <w:name w:val="Footer Char"/>
    <w:basedOn w:val="DefaultParagraphFont"/>
    <w:link w:val="Footer"/>
    <w:uiPriority w:val="99"/>
    <w:rsid w:val="00FA334F"/>
    <w:rPr>
      <w:rFonts w:ascii="Arial" w:eastAsiaTheme="minorEastAsia" w:hAnsi="Arial"/>
      <w:color w:val="6B2976"/>
      <w:sz w:val="24"/>
      <w:szCs w:val="24"/>
      <w:lang w:val="en-US" w:eastAsia="ja-JP"/>
    </w:rPr>
  </w:style>
  <w:style w:type="character" w:styleId="PageNumber">
    <w:name w:val="page number"/>
    <w:basedOn w:val="DefaultParagraphFont"/>
    <w:uiPriority w:val="99"/>
    <w:semiHidden/>
    <w:unhideWhenUsed/>
    <w:rsid w:val="007219F1"/>
  </w:style>
  <w:style w:type="paragraph" w:styleId="BalloonText">
    <w:name w:val="Balloon Text"/>
    <w:basedOn w:val="Normal"/>
    <w:link w:val="BalloonTextChar"/>
    <w:uiPriority w:val="99"/>
    <w:semiHidden/>
    <w:unhideWhenUsed/>
    <w:rsid w:val="0072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9F1"/>
    <w:rPr>
      <w:rFonts w:ascii="Tahoma" w:eastAsiaTheme="minorEastAsia" w:hAnsi="Tahoma" w:cs="Tahoma"/>
      <w:sz w:val="16"/>
      <w:szCs w:val="16"/>
      <w:lang w:val="en-US" w:eastAsia="ja-JP"/>
    </w:rPr>
  </w:style>
  <w:style w:type="paragraph" w:customStyle="1" w:styleId="tablelistbullet">
    <w:name w:val="table list bullet"/>
    <w:basedOn w:val="ListParagraph"/>
    <w:qFormat/>
    <w:rsid w:val="004D32B5"/>
    <w:pPr>
      <w:numPr>
        <w:numId w:val="1"/>
      </w:numPr>
      <w:tabs>
        <w:tab w:val="num" w:pos="360"/>
      </w:tabs>
      <w:spacing w:after="120" w:line="240" w:lineRule="auto"/>
      <w:ind w:firstLine="0"/>
    </w:pPr>
    <w:rPr>
      <w:rFonts w:eastAsia="MS Mincho" w:cs="FSMe-Bold"/>
      <w:spacing w:val="-2"/>
      <w:sz w:val="20"/>
      <w:szCs w:val="20"/>
      <w:lang w:eastAsia="en-US"/>
    </w:rPr>
  </w:style>
  <w:style w:type="table" w:styleId="LightShading-Accent4">
    <w:name w:val="Light Shading Accent 4"/>
    <w:basedOn w:val="TableNormal"/>
    <w:uiPriority w:val="60"/>
    <w:rsid w:val="00EC4364"/>
    <w:pPr>
      <w:keepLines/>
      <w:spacing w:after="80" w:line="240" w:lineRule="auto"/>
      <w:ind w:left="113" w:right="113"/>
    </w:pPr>
    <w:rPr>
      <w:rFonts w:ascii="Arial" w:eastAsiaTheme="minorEastAsia" w:hAnsi="Arial"/>
      <w:lang w:val="en-US" w:eastAsia="ja-JP"/>
    </w:rPr>
    <w:tblPr>
      <w:tblStyleRowBandSize w:val="1"/>
      <w:tblStyleColBandSize w:val="1"/>
      <w:tblBorders>
        <w:top w:val="single" w:sz="8" w:space="0" w:color="D9017A" w:themeColor="accent4"/>
        <w:bottom w:val="single" w:sz="8" w:space="0" w:color="D9017A" w:themeColor="accent4"/>
      </w:tblBorders>
    </w:tblPr>
    <w:tblStylePr w:type="firstRow">
      <w:pPr>
        <w:wordWrap/>
        <w:spacing w:beforeLines="0" w:before="120" w:beforeAutospacing="0" w:afterLines="0" w:after="120" w:afterAutospacing="0" w:line="240" w:lineRule="auto"/>
        <w:ind w:leftChars="0" w:left="113" w:rightChars="0" w:right="113"/>
      </w:pPr>
      <w:rPr>
        <w:rFonts w:ascii="Arial" w:hAnsi="Arial"/>
        <w:b/>
        <w:bCs/>
        <w:color w:val="FEFFFF" w:themeColor="background1"/>
        <w:sz w:val="22"/>
      </w:rPr>
      <w:tblPr/>
      <w:tcPr>
        <w:shd w:val="clear" w:color="auto" w:fill="6B297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9017A" w:themeColor="accent4"/>
          <w:left w:val="nil"/>
          <w:bottom w:val="single" w:sz="8" w:space="0" w:color="D9017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pPr>
        <w:wordWrap/>
        <w:spacing w:beforeLines="120" w:before="120" w:beforeAutospacing="0" w:afterLines="120" w:after="120" w:afterAutospacing="0"/>
        <w:ind w:leftChars="0" w:left="113" w:rightChars="0" w:right="113"/>
      </w:pPr>
      <w:rPr>
        <w:b/>
        <w:bCs/>
      </w:rPr>
    </w:tblStylePr>
    <w:tblStylePr w:type="band1Vert">
      <w:pPr>
        <w:wordWrap/>
        <w:spacing w:beforeLines="120" w:before="120" w:beforeAutospacing="0" w:afterLines="120" w:after="120" w:afterAutospacing="0"/>
        <w:ind w:leftChars="0" w:left="113" w:rightChars="0" w:right="113"/>
      </w:pPr>
      <w:tblPr/>
      <w:tcPr>
        <w:tcBorders>
          <w:left w:val="nil"/>
          <w:right w:val="nil"/>
          <w:insideH w:val="nil"/>
          <w:insideV w:val="nil"/>
        </w:tcBorders>
        <w:shd w:val="clear" w:color="auto" w:fill="FEB7DE" w:themeFill="accent4" w:themeFillTint="3F"/>
      </w:tcPr>
    </w:tblStylePr>
    <w:tblStylePr w:type="band1Horz">
      <w:rPr>
        <w:color w:val="auto"/>
      </w:rPr>
      <w:tblPr/>
      <w:tcPr>
        <w:shd w:val="clear" w:color="auto" w:fill="F7EEF7"/>
      </w:tcPr>
    </w:tblStylePr>
    <w:tblStylePr w:type="band2Horz">
      <w:rPr>
        <w:color w:val="auto"/>
      </w:rPr>
    </w:tblStylePr>
  </w:style>
  <w:style w:type="paragraph" w:styleId="ListBullet">
    <w:name w:val="List Bullet"/>
    <w:basedOn w:val="Normal"/>
    <w:autoRedefine/>
    <w:uiPriority w:val="99"/>
    <w:unhideWhenUsed/>
    <w:qFormat/>
    <w:rsid w:val="00BE632A"/>
    <w:rPr>
      <w:rFonts w:cs="Arial"/>
      <w:spacing w:val="-3"/>
      <w:kern w:val="1"/>
      <w:szCs w:val="20"/>
      <w:lang w:val="en-GB" w:eastAsia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65689"/>
    <w:pPr>
      <w:tabs>
        <w:tab w:val="right" w:pos="9016"/>
      </w:tabs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D1D43"/>
    <w:pPr>
      <w:tabs>
        <w:tab w:val="left" w:pos="426"/>
        <w:tab w:val="right" w:pos="9016"/>
        <w:tab w:val="right" w:pos="10206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3D1D43"/>
    <w:pPr>
      <w:tabs>
        <w:tab w:val="right" w:pos="9016"/>
      </w:tabs>
      <w:spacing w:after="100"/>
      <w:ind w:left="426"/>
    </w:pPr>
  </w:style>
  <w:style w:type="character" w:styleId="Hyperlink">
    <w:name w:val="Hyperlink"/>
    <w:basedOn w:val="DefaultParagraphFont"/>
    <w:uiPriority w:val="99"/>
    <w:unhideWhenUsed/>
    <w:rsid w:val="0040062A"/>
    <w:rPr>
      <w:color w:val="0432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C54B33"/>
    <w:pPr>
      <w:tabs>
        <w:tab w:val="left" w:pos="1540"/>
        <w:tab w:val="right" w:pos="9016"/>
      </w:tabs>
      <w:spacing w:after="100"/>
      <w:ind w:left="660"/>
    </w:pPr>
    <w:rPr>
      <w:noProof/>
    </w:rPr>
  </w:style>
  <w:style w:type="paragraph" w:styleId="TOC5">
    <w:name w:val="toc 5"/>
    <w:basedOn w:val="Normal"/>
    <w:next w:val="Normal"/>
    <w:autoRedefine/>
    <w:uiPriority w:val="39"/>
    <w:unhideWhenUsed/>
    <w:rsid w:val="00C54B33"/>
    <w:pPr>
      <w:tabs>
        <w:tab w:val="right" w:pos="9016"/>
      </w:tabs>
      <w:spacing w:after="100"/>
      <w:ind w:left="880"/>
    </w:pPr>
    <w:rPr>
      <w:noProof/>
    </w:rPr>
  </w:style>
  <w:style w:type="paragraph" w:customStyle="1" w:styleId="Versionanddate">
    <w:name w:val="Version and date"/>
    <w:basedOn w:val="Normal"/>
    <w:link w:val="VersionanddateChar"/>
    <w:qFormat/>
    <w:rsid w:val="004E461E"/>
    <w:rPr>
      <w:color w:val="FEFFFF" w:themeColor="background1"/>
      <w:sz w:val="28"/>
      <w:szCs w:val="28"/>
    </w:rPr>
  </w:style>
  <w:style w:type="table" w:styleId="TableGrid">
    <w:name w:val="Table Grid"/>
    <w:basedOn w:val="TableNormal"/>
    <w:uiPriority w:val="59"/>
    <w:rsid w:val="00EC43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Reporttitletwolines">
    <w:name w:val="Heading 1 Report title (two lines)"/>
    <w:basedOn w:val="Heading1"/>
    <w:qFormat/>
    <w:rsid w:val="00B73DA2"/>
    <w:pPr>
      <w:spacing w:before="8760" w:after="120"/>
    </w:pPr>
    <w:rPr>
      <w:sz w:val="70"/>
    </w:rPr>
  </w:style>
  <w:style w:type="paragraph" w:customStyle="1" w:styleId="TableDescription">
    <w:name w:val="Table Description"/>
    <w:basedOn w:val="Normal"/>
    <w:link w:val="TableDescriptionChar"/>
    <w:qFormat/>
    <w:rsid w:val="001665A1"/>
    <w:rPr>
      <w:b/>
    </w:rPr>
  </w:style>
  <w:style w:type="character" w:customStyle="1" w:styleId="TableDescriptionChar">
    <w:name w:val="Table Description Char"/>
    <w:basedOn w:val="DefaultParagraphFont"/>
    <w:link w:val="TableDescription"/>
    <w:rsid w:val="001665A1"/>
    <w:rPr>
      <w:rFonts w:ascii="Arial" w:eastAsiaTheme="minorEastAsia" w:hAnsi="Arial"/>
      <w:b/>
      <w:szCs w:val="24"/>
      <w:lang w:val="en-US" w:eastAsia="ja-JP"/>
    </w:rPr>
  </w:style>
  <w:style w:type="paragraph" w:customStyle="1" w:styleId="Website">
    <w:name w:val="Website"/>
    <w:basedOn w:val="Versionanddate"/>
    <w:link w:val="WebsiteChar"/>
    <w:qFormat/>
    <w:rsid w:val="00B73DA2"/>
    <w:pPr>
      <w:spacing w:after="60"/>
    </w:pPr>
    <w:rPr>
      <w:rFonts w:cs="Arial"/>
      <w:b/>
    </w:rPr>
  </w:style>
  <w:style w:type="character" w:customStyle="1" w:styleId="VersionanddateChar">
    <w:name w:val="Version and date Char"/>
    <w:basedOn w:val="DefaultParagraphFont"/>
    <w:link w:val="Versionanddate"/>
    <w:rsid w:val="006765FF"/>
    <w:rPr>
      <w:rFonts w:ascii="Arial" w:eastAsiaTheme="minorEastAsia" w:hAnsi="Arial"/>
      <w:color w:val="FEFFFF" w:themeColor="background1"/>
      <w:sz w:val="28"/>
      <w:szCs w:val="28"/>
      <w:lang w:val="en-US" w:eastAsia="ja-JP"/>
    </w:rPr>
  </w:style>
  <w:style w:type="character" w:customStyle="1" w:styleId="WebsiteChar">
    <w:name w:val="Website Char"/>
    <w:basedOn w:val="VersionanddateChar"/>
    <w:link w:val="Website"/>
    <w:rsid w:val="00B73DA2"/>
    <w:rPr>
      <w:rFonts w:ascii="Arial" w:eastAsiaTheme="minorEastAsia" w:hAnsi="Arial" w:cs="Arial"/>
      <w:b/>
      <w:color w:val="FEFFFF" w:themeColor="background1"/>
      <w:sz w:val="28"/>
      <w:szCs w:val="28"/>
      <w:lang w:val="en-US" w:eastAsia="ja-JP"/>
    </w:rPr>
  </w:style>
  <w:style w:type="character" w:customStyle="1" w:styleId="ListParagraphChar">
    <w:name w:val="List Paragraph Char"/>
    <w:aliases w:val="List Paragraph1 Char,List Paragraph11 Char,Bullet point Char,Recommendation Char,List Paragraph Number Char,Content descriptions Char,NFP GP Bulleted List Char,FooterText Char,numbered Char,Paragraphe de liste1 Char,列出段落 Char,L Char"/>
    <w:basedOn w:val="DefaultParagraphFont"/>
    <w:link w:val="ListParagraph"/>
    <w:uiPriority w:val="34"/>
    <w:locked/>
    <w:rsid w:val="00FE374A"/>
    <w:rPr>
      <w:rFonts w:ascii="Arial" w:eastAsiaTheme="minorEastAsia" w:hAnsi="Arial"/>
      <w:szCs w:val="24"/>
      <w:lang w:val="en-US"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FE374A"/>
    <w:pPr>
      <w:spacing w:after="0" w:line="240" w:lineRule="auto"/>
    </w:pPr>
    <w:rPr>
      <w:rFonts w:eastAsiaTheme="minorHAnsi"/>
      <w:sz w:val="20"/>
      <w:szCs w:val="20"/>
      <w:lang w:val="en-AU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E374A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FE374A"/>
    <w:rPr>
      <w:vertAlign w:val="superscript"/>
    </w:rPr>
  </w:style>
  <w:style w:type="character" w:customStyle="1" w:styleId="FGHeadingChar">
    <w:name w:val="FG Heading Char"/>
    <w:basedOn w:val="DefaultParagraphFont"/>
    <w:link w:val="FGHeading"/>
    <w:locked/>
    <w:rsid w:val="000B5AEB"/>
    <w:rPr>
      <w:rFonts w:ascii="Arial" w:eastAsiaTheme="majorEastAsia" w:hAnsi="Arial" w:cs="Arial"/>
      <w:b/>
      <w:bCs/>
      <w:color w:val="7030A0"/>
      <w:sz w:val="48"/>
      <w:szCs w:val="32"/>
    </w:rPr>
  </w:style>
  <w:style w:type="paragraph" w:customStyle="1" w:styleId="FGHeading">
    <w:name w:val="FG Heading"/>
    <w:basedOn w:val="Heading1"/>
    <w:next w:val="Normal"/>
    <w:link w:val="FGHeadingChar"/>
    <w:qFormat/>
    <w:rsid w:val="000B5AEB"/>
    <w:pPr>
      <w:widowControl w:val="0"/>
      <w:tabs>
        <w:tab w:val="left" w:pos="142"/>
      </w:tabs>
      <w:spacing w:before="0" w:after="240" w:line="240" w:lineRule="auto"/>
    </w:pPr>
    <w:rPr>
      <w:rFonts w:eastAsiaTheme="majorEastAsia"/>
      <w:bCs/>
      <w:color w:val="7030A0"/>
      <w:sz w:val="48"/>
      <w:szCs w:val="32"/>
      <w:lang w:eastAsia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B5AEB"/>
    <w:pPr>
      <w:spacing w:after="160" w:line="240" w:lineRule="auto"/>
    </w:pPr>
    <w:rPr>
      <w:rFonts w:asciiTheme="minorHAnsi" w:eastAsiaTheme="minorHAnsi" w:hAnsiTheme="minorHAnsi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5AEB"/>
    <w:rPr>
      <w:sz w:val="20"/>
      <w:szCs w:val="20"/>
    </w:rPr>
  </w:style>
  <w:style w:type="paragraph" w:customStyle="1" w:styleId="BodyText1">
    <w:name w:val="Body Text1"/>
    <w:basedOn w:val="Normal"/>
    <w:qFormat/>
    <w:rsid w:val="000B5AEB"/>
    <w:pPr>
      <w:spacing w:after="120" w:line="240" w:lineRule="auto"/>
    </w:pPr>
    <w:rPr>
      <w:rFonts w:eastAsia="MS Mincho" w:cs="FSMe-Bold"/>
      <w:spacing w:val="-2"/>
      <w:sz w:val="20"/>
      <w:szCs w:val="20"/>
      <w:lang w:eastAsia="en-US"/>
    </w:rPr>
  </w:style>
  <w:style w:type="paragraph" w:customStyle="1" w:styleId="Eventbodycopy">
    <w:name w:val="Event body copy"/>
    <w:basedOn w:val="Normal"/>
    <w:qFormat/>
    <w:rsid w:val="000B5AEB"/>
    <w:pPr>
      <w:widowControl w:val="0"/>
      <w:suppressAutoHyphens/>
      <w:autoSpaceDE w:val="0"/>
      <w:autoSpaceDN w:val="0"/>
      <w:adjustRightInd w:val="0"/>
      <w:spacing w:line="24" w:lineRule="atLeast"/>
    </w:pPr>
    <w:rPr>
      <w:rFonts w:cs="Arial"/>
      <w:color w:val="000000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C01C0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C01C0"/>
    <w:pPr>
      <w:spacing w:after="200"/>
    </w:pPr>
    <w:rPr>
      <w:rFonts w:ascii="Arial" w:eastAsiaTheme="minorEastAsia" w:hAnsi="Arial"/>
      <w:b/>
      <w:bCs/>
      <w:lang w:val="en-US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C01C0"/>
    <w:rPr>
      <w:rFonts w:ascii="Arial" w:eastAsiaTheme="minorEastAsia" w:hAnsi="Arial"/>
      <w:b/>
      <w:bCs/>
      <w:sz w:val="20"/>
      <w:szCs w:val="20"/>
      <w:lang w:val="en-US" w:eastAsia="ja-JP"/>
    </w:rPr>
  </w:style>
  <w:style w:type="paragraph" w:styleId="Revision">
    <w:name w:val="Revision"/>
    <w:hidden/>
    <w:uiPriority w:val="99"/>
    <w:semiHidden/>
    <w:rsid w:val="00D65689"/>
    <w:pPr>
      <w:spacing w:after="0" w:line="240" w:lineRule="auto"/>
    </w:pPr>
    <w:rPr>
      <w:rFonts w:ascii="Arial" w:eastAsiaTheme="minorEastAsia" w:hAnsi="Arial"/>
      <w:szCs w:val="24"/>
      <w:lang w:val="en-US" w:eastAsia="ja-JP"/>
    </w:rPr>
  </w:style>
  <w:style w:type="paragraph" w:customStyle="1" w:styleId="Default">
    <w:name w:val="Default"/>
    <w:rsid w:val="00B2111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98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0.pn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T803\Desktop\NDIS%20A4%20Report%20template_LGBTIQA+%20Strategy.dotx" TargetMode="External"/></Relationships>
</file>

<file path=word/theme/theme1.xml><?xml version="1.0" encoding="utf-8"?>
<a:theme xmlns:a="http://schemas.openxmlformats.org/drawingml/2006/main" name="NDIS">
  <a:themeElements>
    <a:clrScheme name="NDIS 1">
      <a:dk1>
        <a:srgbClr val="919191"/>
      </a:dk1>
      <a:lt1>
        <a:srgbClr val="FEFFFF"/>
      </a:lt1>
      <a:dk2>
        <a:srgbClr val="8AC53F"/>
      </a:dk2>
      <a:lt2>
        <a:srgbClr val="6A2875"/>
      </a:lt2>
      <a:accent1>
        <a:srgbClr val="88DBDF"/>
      </a:accent1>
      <a:accent2>
        <a:srgbClr val="00A3AD"/>
      </a:accent2>
      <a:accent3>
        <a:srgbClr val="F8A3BC"/>
      </a:accent3>
      <a:accent4>
        <a:srgbClr val="D9017A"/>
      </a:accent4>
      <a:accent5>
        <a:srgbClr val="FFA300"/>
      </a:accent5>
      <a:accent6>
        <a:srgbClr val="E35205"/>
      </a:accent6>
      <a:hlink>
        <a:srgbClr val="0432FF"/>
      </a:hlink>
      <a:folHlink>
        <a:srgbClr val="92929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NDIS" id="{40D95CFA-5B88-D84F-94DC-F95D899DD32C}" vid="{2C9AD999-B78C-A940-855A-D41994C07343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NDIA Document" ma:contentTypeID="0x010100F428C054AD4B442F90DFE3102753E0A8000EE8AF530FDBFA44B60302A64555A1D2" ma:contentTypeVersion="3" ma:contentTypeDescription="Create a new document." ma:contentTypeScope="" ma:versionID="24c4d1dd9adc574f927ce8eb300377e8">
  <xsd:schema xmlns:xsd="http://www.w3.org/2001/XMLSchema" xmlns:xs="http://www.w3.org/2001/XMLSchema" xmlns:p="http://schemas.microsoft.com/office/2006/metadata/properties" xmlns:ns1="http://schemas.microsoft.com/sharepoint/v3" xmlns:ns2="58569e35-c074-42ac-b0e0-5012f8e6d690" xmlns:ns3="4eda4ad6-7ef7-4305-ba1e-934f809bdd01" xmlns:ns4="http://schemas.microsoft.com/sharepoint/v3/fields" targetNamespace="http://schemas.microsoft.com/office/2006/metadata/properties" ma:root="true" ma:fieldsID="4d59cda29bbcab999e779eb184e401cb" ns1:_="" ns2:_="" ns3:_="" ns4:_="">
    <xsd:import namespace="http://schemas.microsoft.com/sharepoint/v3"/>
    <xsd:import namespace="58569e35-c074-42ac-b0e0-5012f8e6d690"/>
    <xsd:import namespace="4eda4ad6-7ef7-4305-ba1e-934f809bdd01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2:EffectiveDate" minOccurs="0"/>
                <xsd:element ref="ns2:ResponsibleTeam" minOccurs="0"/>
                <xsd:element ref="ns2:ApprovedDate" minOccurs="0"/>
                <xsd:element ref="ns2:ReviewDate" minOccurs="0"/>
                <xsd:element ref="ns2:DocumentID" minOccurs="0"/>
                <xsd:element ref="ns4:DocumentType_1" minOccurs="0"/>
                <xsd:element ref="ns4:DocumentStatus_1" minOccurs="0"/>
                <xsd:element ref="ns4:NDIALocation_1" minOccurs="0"/>
                <xsd:element ref="ns4:NDIAAudience_1" minOccurs="0"/>
                <xsd:element ref="ns3:TaxKeywordTaxHTField" minOccurs="0"/>
                <xsd:element ref="ns3:TaxCatchAll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26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27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569e35-c074-42ac-b0e0-5012f8e6d690" elementFormDefault="qualified">
    <xsd:import namespace="http://schemas.microsoft.com/office/2006/documentManagement/types"/>
    <xsd:import namespace="http://schemas.microsoft.com/office/infopath/2007/PartnerControls"/>
    <xsd:element name="EffectiveDate" ma:index="11" nillable="true" ma:displayName="Effective Date" ma:format="DateOnly" ma:internalName="EffectiveDate">
      <xsd:simpleType>
        <xsd:restriction base="dms:DateTime"/>
      </xsd:simpleType>
    </xsd:element>
    <xsd:element name="ResponsibleTeam" ma:index="12" nillable="true" ma:displayName="Responsible Team" ma:internalName="ResponsibleTeam">
      <xsd:simpleType>
        <xsd:restriction base="dms:Text"/>
      </xsd:simpleType>
    </xsd:element>
    <xsd:element name="ApprovedDate" ma:index="17" nillable="true" ma:displayName="Approved Date" ma:format="DateOnly" ma:internalName="ApprovedDate">
      <xsd:simpleType>
        <xsd:restriction base="dms:DateTime"/>
      </xsd:simpleType>
    </xsd:element>
    <xsd:element name="ReviewDate" ma:index="18" nillable="true" ma:displayName="Review Date" ma:format="DateOnly" ma:internalName="ReviewDate">
      <xsd:simpleType>
        <xsd:restriction base="dms:DateTime"/>
      </xsd:simpleType>
    </xsd:element>
    <xsd:element name="DocumentID" ma:index="19" nillable="true" ma:displayName="Document ID" ma:internalName="Document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da4ad6-7ef7-4305-ba1e-934f809bdd01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24" nillable="true" ma:taxonomy="true" ma:internalName="TaxKeywordTaxHTField" ma:taxonomyFieldName="TaxKeyword" ma:displayName="Enterprise Keywords" ma:fieldId="{23f27201-bee3-471e-b2e7-b64fd8b7ca38}" ma:taxonomyMulti="true" ma:sspId="9f4fc770-9e30-4a7e-9d49-5cad8851d1b4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25" nillable="true" ma:displayName="Taxonomy Catch All Column" ma:description="" ma:hidden="true" ma:list="{32fe88df-8d5c-43aa-8279-01d625dd9d33}" ma:internalName="TaxCatchAll" ma:showField="CatchAllData" ma:web="4eda4ad6-7ef7-4305-ba1e-934f809bdd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DocumentType_1" ma:index="20" ma:taxonomy="true" ma:internalName="DocumentType_1" ma:taxonomyFieldName="DocumentType" ma:displayName="Document Type" ma:fieldId="{92fa6a2e-0d7e-4e78-be20-f9987db8b03b}" ma:sspId="9f4fc770-9e30-4a7e-9d49-5cad8851d1b4" ma:termSetId="c1a6297d-0dfe-40b3-a5c9-2e689fa1ec7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ocumentStatus_1" ma:index="21" ma:taxonomy="true" ma:internalName="DocumentStatus_1" ma:taxonomyFieldName="DocumentStatus" ma:displayName="Document Status" ma:fieldId="{e653d9f8-7d25-4bb5-be42-32f3d0f20f58}" ma:sspId="9f4fc770-9e30-4a7e-9d49-5cad8851d1b4" ma:termSetId="bc722b28-4e62-4d7a-bf70-cb15374b45d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Location_1" ma:index="22" ma:taxonomy="true" ma:internalName="NDIALocation_1" ma:taxonomyFieldName="NDIALocation" ma:displayName="NDIA Location" ma:fieldId="{ab3aca8c-8deb-47ab-b3df-79adf1737f22}" ma:taxonomyMulti="true" ma:sspId="9f4fc770-9e30-4a7e-9d49-5cad8851d1b4" ma:termSetId="abc5f28b-2928-4173-84f3-68069e698d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DIAAudience_1" ma:index="23" ma:taxonomy="true" ma:internalName="NDIAAudience_1" ma:taxonomyFieldName="NDIAAudience" ma:displayName="NDIA Audience" ma:default="-1;#All staff|60152733-a6e9-4070-8d91-7ad5c325687c" ma:fieldId="{80953672-57bc-454a-822a-283fae71a67c}" ma:taxonomyMulti="true" ma:sspId="9f4fc770-9e30-4a7e-9d49-5cad8851d1b4" ma:termSetId="c2e1a1a2-b298-42f5-a018-30de4c2dff07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6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DIALocation_1 xmlns="http://schemas.microsoft.com/sharepoint/v3/fields">
      <Terms xmlns="http://schemas.microsoft.com/office/infopath/2007/PartnerControls"/>
    </NDIALocation_1>
    <DocumentStatus_1 xmlns="http://schemas.microsoft.com/sharepoint/v3/fields">
      <Terms xmlns="http://schemas.microsoft.com/office/infopath/2007/PartnerControls"/>
    </DocumentStatus_1>
    <ApprovedDate xmlns="58569e35-c074-42ac-b0e0-5012f8e6d690" xsi:nil="true"/>
    <NDIAAudience_1 xmlns="http://schemas.microsoft.com/sharepoint/v3/fields">
      <Terms xmlns="http://schemas.microsoft.com/office/infopath/2007/PartnerControls"/>
    </NDIAAudience_1>
    <ReviewDate xmlns="58569e35-c074-42ac-b0e0-5012f8e6d690" xsi:nil="true"/>
    <TaxKeywordTaxHTField xmlns="4eda4ad6-7ef7-4305-ba1e-934f809bdd01">
      <Terms xmlns="http://schemas.microsoft.com/office/infopath/2007/PartnerControls"/>
    </TaxKeywordTaxHTField>
    <EffectiveDate xmlns="58569e35-c074-42ac-b0e0-5012f8e6d690" xsi:nil="true"/>
    <ResponsibleTeam xmlns="58569e35-c074-42ac-b0e0-5012f8e6d690" xsi:nil="true"/>
    <TaxCatchAll xmlns="4eda4ad6-7ef7-4305-ba1e-934f809bdd01"/>
    <DocumentID xmlns="58569e35-c074-42ac-b0e0-5012f8e6d690" xsi:nil="true"/>
    <DocumentType_1 xmlns="http://schemas.microsoft.com/sharepoint/v3/fields">
      <Terms xmlns="http://schemas.microsoft.com/office/infopath/2007/PartnerControls"/>
    </DocumentType_1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89A69E3B-2E69-4E76-90FF-9674736F98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1F268AA-E521-41C4-8ADB-3190289DE6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8569e35-c074-42ac-b0e0-5012f8e6d690"/>
    <ds:schemaRef ds:uri="4eda4ad6-7ef7-4305-ba1e-934f809bdd01"/>
    <ds:schemaRef ds:uri="http://schemas.microsoft.com/sharepoint/v3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B6821DC-F57D-4C54-927C-C74A7AB4B2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BC32D30-8ECC-4774-B97D-08B21D6372F2}">
  <ds:schemaRefs>
    <ds:schemaRef ds:uri="http://schemas.microsoft.com/office/2006/metadata/properties"/>
    <ds:schemaRef ds:uri="http://schemas.microsoft.com/office/infopath/2007/PartnerControls"/>
    <ds:schemaRef ds:uri="http://schemas.microsoft.com/sharepoint/v3/fields"/>
    <ds:schemaRef ds:uri="58569e35-c074-42ac-b0e0-5012f8e6d690"/>
    <ds:schemaRef ds:uri="4eda4ad6-7ef7-4305-ba1e-934f809bdd01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NDIS A4 Report template_LGBTIQA+ Strategy</Template>
  <TotalTime>5</TotalTime>
  <Pages>15</Pages>
  <Words>3503</Words>
  <Characters>19973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FaHCSIA</Company>
  <LinksUpToDate>false</LinksUpToDate>
  <CharactersWithSpaces>23430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Tomlin, Sara</dc:creator>
  <cp:keywords/>
  <dc:description/>
  <cp:lastModifiedBy>Andrew</cp:lastModifiedBy>
  <cp:revision>3</cp:revision>
  <cp:lastPrinted>2020-02-25T00:55:00Z</cp:lastPrinted>
  <dcterms:created xsi:type="dcterms:W3CDTF">2020-07-02T10:54:00Z</dcterms:created>
  <dcterms:modified xsi:type="dcterms:W3CDTF">2020-07-02T22:21:00Z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0x010100F428C054AD4B442F90DFE3102753E0A8000EE8AF530FDBFA44B60302A64555A1D2</vt:lpwstr>
  </property>
  <property fmtid="{D5CDD505-2E9C-101B-9397-08002B2CF9AE}" pid="3" name="TaxKeyword">
    <vt:lpwstr/>
  </property>
  <property fmtid="{D5CDD505-2E9C-101B-9397-08002B2CF9AE}" pid="4" name="NDIAAudience">
    <vt:lpwstr>1;#All staff|60152733-a6e9-4070-8d91-7ad5c325687c</vt:lpwstr>
  </property>
  <property fmtid="{D5CDD505-2E9C-101B-9397-08002B2CF9AE}" pid="5" name="DocumentStatus">
    <vt:lpwstr>12;#Approved|38d2d1ad-195e-4428-a55d-25a6b10fdc1d</vt:lpwstr>
  </property>
  <property fmtid="{D5CDD505-2E9C-101B-9397-08002B2CF9AE}" pid="6" name="NDIALocation">
    <vt:lpwstr>2;#Australia-wide|128ca0ae-5e24-49e1-a2ce-f7dc74366abc</vt:lpwstr>
  </property>
  <property fmtid="{D5CDD505-2E9C-101B-9397-08002B2CF9AE}" pid="7" name="DocumentType">
    <vt:lpwstr>20;#Template|134e8c49-a2b9-47ae-b156-db0bee5ca248</vt:lpwstr>
  </property>
</Properties>
</file>