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C66C0" w:rsidRDefault="001F75F9" w:rsidP="004C66C0">
      <w:pPr>
        <w:pStyle w:val="Heading1"/>
      </w:pPr>
      <w:r w:rsidRPr="007475D2">
        <w:rPr>
          <w:rStyle w:val="BookTitle"/>
          <w:sz w:val="44"/>
        </w:rPr>
        <w:t xml:space="preserve">Transcript – </w:t>
      </w:r>
      <w:r w:rsidR="007475D2">
        <w:t xml:space="preserve">How to </w:t>
      </w:r>
      <w:r w:rsidR="004C66C0">
        <w:t>sign in to the</w:t>
      </w:r>
    </w:p>
    <w:p w:rsidR="007B0256" w:rsidRPr="007475D2" w:rsidRDefault="004C66C0" w:rsidP="004C66C0">
      <w:pPr>
        <w:pStyle w:val="Heading1"/>
        <w:rPr>
          <w:rStyle w:val="BookTitle"/>
          <w:sz w:val="44"/>
        </w:rPr>
      </w:pPr>
      <w:r>
        <w:t>my NDIS app on your phone</w:t>
      </w:r>
    </w:p>
    <w:p w:rsidR="004C66C0" w:rsidRDefault="004C66C0" w:rsidP="00B54374">
      <w:pPr>
        <w:rPr>
          <w:rFonts w:cs="Arial"/>
          <w:color w:val="0D0D0D"/>
          <w:sz w:val="23"/>
          <w:szCs w:val="23"/>
          <w:shd w:val="clear" w:color="auto" w:fill="FFFFFF"/>
        </w:rPr>
      </w:pPr>
      <w:r>
        <w:rPr>
          <w:rFonts w:cs="Arial"/>
          <w:color w:val="0D0D0D"/>
          <w:sz w:val="23"/>
          <w:szCs w:val="23"/>
          <w:shd w:val="clear" w:color="auto" w:fill="FFFFFF"/>
        </w:rPr>
        <w:t>How to sign in to</w:t>
      </w:r>
      <w:r>
        <w:rPr>
          <w:rFonts w:cs="Arial"/>
          <w:color w:val="0D0D0D"/>
          <w:sz w:val="23"/>
          <w:szCs w:val="23"/>
          <w:shd w:val="clear" w:color="auto" w:fill="FFFFFF"/>
        </w:rPr>
        <w:t xml:space="preserve"> the my NDIS app on your phone.</w:t>
      </w:r>
    </w:p>
    <w:p w:rsidR="004C66C0" w:rsidRDefault="004C66C0" w:rsidP="00B54374">
      <w:pPr>
        <w:rPr>
          <w:rFonts w:cs="Arial"/>
          <w:color w:val="0D0D0D"/>
          <w:sz w:val="23"/>
          <w:szCs w:val="23"/>
          <w:shd w:val="clear" w:color="auto" w:fill="FFFFFF"/>
        </w:rPr>
      </w:pPr>
      <w:r>
        <w:rPr>
          <w:rFonts w:cs="Arial"/>
          <w:color w:val="0D0D0D"/>
          <w:sz w:val="23"/>
          <w:szCs w:val="23"/>
          <w:shd w:val="clear" w:color="auto" w:fill="FFFFFF"/>
        </w:rPr>
        <w:t>Find the my NDIS app on your phone by finding the purple NDIS logo or type 'my ND</w:t>
      </w:r>
      <w:r>
        <w:rPr>
          <w:rFonts w:cs="Arial"/>
          <w:color w:val="0D0D0D"/>
          <w:sz w:val="23"/>
          <w:szCs w:val="23"/>
          <w:shd w:val="clear" w:color="auto" w:fill="FFFFFF"/>
        </w:rPr>
        <w:t>IS' into your phone search bar.</w:t>
      </w:r>
    </w:p>
    <w:p w:rsidR="004C66C0" w:rsidRDefault="004C66C0" w:rsidP="00B54374">
      <w:pPr>
        <w:rPr>
          <w:rFonts w:cs="Arial"/>
          <w:color w:val="0D0D0D"/>
          <w:sz w:val="23"/>
          <w:szCs w:val="23"/>
          <w:shd w:val="clear" w:color="auto" w:fill="FFFFFF"/>
        </w:rPr>
      </w:pPr>
      <w:r>
        <w:rPr>
          <w:rFonts w:cs="Arial"/>
          <w:color w:val="0D0D0D"/>
          <w:sz w:val="23"/>
          <w:szCs w:val="23"/>
          <w:shd w:val="clear" w:color="auto" w:fill="FFFFFF"/>
        </w:rPr>
        <w:t>There are five simple steps to sign in to</w:t>
      </w:r>
      <w:r>
        <w:rPr>
          <w:rFonts w:cs="Arial"/>
          <w:color w:val="0D0D0D"/>
          <w:sz w:val="23"/>
          <w:szCs w:val="23"/>
          <w:shd w:val="clear" w:color="auto" w:fill="FFFFFF"/>
        </w:rPr>
        <w:t xml:space="preserve"> the my NDIS app on your phone.</w:t>
      </w:r>
    </w:p>
    <w:p w:rsidR="004C66C0" w:rsidRDefault="004C66C0" w:rsidP="00B54374">
      <w:pPr>
        <w:rPr>
          <w:rFonts w:cs="Arial"/>
          <w:color w:val="0D0D0D"/>
          <w:sz w:val="23"/>
          <w:szCs w:val="23"/>
          <w:shd w:val="clear" w:color="auto" w:fill="FFFFFF"/>
        </w:rPr>
      </w:pPr>
      <w:r>
        <w:rPr>
          <w:rFonts w:cs="Arial"/>
          <w:color w:val="0D0D0D"/>
          <w:sz w:val="23"/>
          <w:szCs w:val="23"/>
          <w:shd w:val="clear" w:color="auto" w:fill="FFFFFF"/>
        </w:rPr>
        <w:t>Step 1 - Getting started.</w:t>
      </w:r>
    </w:p>
    <w:p w:rsidR="004C66C0" w:rsidRDefault="004C66C0" w:rsidP="00B54374">
      <w:pPr>
        <w:rPr>
          <w:rFonts w:cs="Arial"/>
          <w:color w:val="0D0D0D"/>
          <w:sz w:val="23"/>
          <w:szCs w:val="23"/>
          <w:shd w:val="clear" w:color="auto" w:fill="FFFFFF"/>
        </w:rPr>
      </w:pPr>
      <w:r>
        <w:rPr>
          <w:rFonts w:cs="Arial"/>
          <w:color w:val="0D0D0D"/>
          <w:sz w:val="23"/>
          <w:szCs w:val="23"/>
          <w:shd w:val="clear" w:color="auto" w:fill="FFFFFF"/>
        </w:rPr>
        <w:t xml:space="preserve">Open the app - </w:t>
      </w:r>
      <w:r>
        <w:rPr>
          <w:rFonts w:cs="Arial"/>
          <w:color w:val="0D0D0D"/>
          <w:sz w:val="23"/>
          <w:szCs w:val="23"/>
          <w:shd w:val="clear" w:color="auto" w:fill="FFFFFF"/>
        </w:rPr>
        <w:t>Select the app icon to open it.</w:t>
      </w:r>
    </w:p>
    <w:p w:rsidR="004C66C0" w:rsidRDefault="004C66C0" w:rsidP="00B54374">
      <w:pPr>
        <w:rPr>
          <w:rFonts w:cs="Arial"/>
          <w:color w:val="0D0D0D"/>
          <w:sz w:val="23"/>
          <w:szCs w:val="23"/>
          <w:shd w:val="clear" w:color="auto" w:fill="FFFFFF"/>
        </w:rPr>
      </w:pPr>
      <w:r>
        <w:rPr>
          <w:rFonts w:cs="Arial"/>
          <w:color w:val="0D0D0D"/>
          <w:sz w:val="23"/>
          <w:szCs w:val="23"/>
          <w:shd w:val="clear" w:color="auto" w:fill="FFFFFF"/>
        </w:rPr>
        <w:t>When you open the my NDIS app, t</w:t>
      </w:r>
      <w:r>
        <w:rPr>
          <w:rFonts w:cs="Arial"/>
          <w:color w:val="0D0D0D"/>
          <w:sz w:val="23"/>
          <w:szCs w:val="23"/>
          <w:shd w:val="clear" w:color="auto" w:fill="FFFFFF"/>
        </w:rPr>
        <w:t>here will be a welcome message.</w:t>
      </w:r>
    </w:p>
    <w:p w:rsidR="004C66C0" w:rsidRDefault="004C66C0" w:rsidP="00B54374">
      <w:pPr>
        <w:rPr>
          <w:rFonts w:cs="Arial"/>
          <w:color w:val="0D0D0D"/>
          <w:sz w:val="23"/>
          <w:szCs w:val="23"/>
          <w:shd w:val="clear" w:color="auto" w:fill="FFFFFF"/>
        </w:rPr>
      </w:pPr>
      <w:r>
        <w:rPr>
          <w:rFonts w:cs="Arial"/>
          <w:color w:val="0D0D0D"/>
          <w:sz w:val="23"/>
          <w:szCs w:val="23"/>
          <w:shd w:val="clear" w:color="auto" w:fill="FFFFFF"/>
        </w:rPr>
        <w:t xml:space="preserve">Select 'Continue to Sign in' at the bottom of </w:t>
      </w:r>
      <w:r>
        <w:rPr>
          <w:rFonts w:cs="Arial"/>
          <w:color w:val="0D0D0D"/>
          <w:sz w:val="23"/>
          <w:szCs w:val="23"/>
          <w:shd w:val="clear" w:color="auto" w:fill="FFFFFF"/>
        </w:rPr>
        <w:t>the screen.</w:t>
      </w:r>
    </w:p>
    <w:p w:rsidR="004C66C0" w:rsidRDefault="004C66C0" w:rsidP="00B54374">
      <w:pPr>
        <w:rPr>
          <w:rFonts w:cs="Arial"/>
          <w:color w:val="0D0D0D"/>
          <w:sz w:val="23"/>
          <w:szCs w:val="23"/>
          <w:shd w:val="clear" w:color="auto" w:fill="FFFFFF"/>
        </w:rPr>
      </w:pPr>
      <w:r>
        <w:rPr>
          <w:rFonts w:cs="Arial"/>
          <w:color w:val="0D0D0D"/>
          <w:sz w:val="23"/>
          <w:szCs w:val="23"/>
          <w:shd w:val="clear" w:color="auto" w:fill="FFFFFF"/>
        </w:rPr>
        <w:t>You will the</w:t>
      </w:r>
      <w:r>
        <w:rPr>
          <w:rFonts w:cs="Arial"/>
          <w:color w:val="0D0D0D"/>
          <w:sz w:val="23"/>
          <w:szCs w:val="23"/>
          <w:shd w:val="clear" w:color="auto" w:fill="FFFFFF"/>
        </w:rPr>
        <w:t>n see the Terms and Conditions.</w:t>
      </w:r>
    </w:p>
    <w:p w:rsidR="004C66C0" w:rsidRDefault="004C66C0" w:rsidP="00B54374">
      <w:pPr>
        <w:rPr>
          <w:rFonts w:cs="Arial"/>
          <w:color w:val="0D0D0D"/>
          <w:sz w:val="23"/>
          <w:szCs w:val="23"/>
          <w:shd w:val="clear" w:color="auto" w:fill="FFFFFF"/>
        </w:rPr>
      </w:pPr>
      <w:r>
        <w:rPr>
          <w:rFonts w:cs="Arial"/>
          <w:color w:val="0D0D0D"/>
          <w:sz w:val="23"/>
          <w:szCs w:val="23"/>
          <w:shd w:val="clear" w:color="auto" w:fill="FFFFFF"/>
        </w:rPr>
        <w:t>Please note - once you have finished reading the Terms and Conditions and scrolled to the bottom of the page, then the 'I Ag</w:t>
      </w:r>
      <w:r>
        <w:rPr>
          <w:rFonts w:cs="Arial"/>
          <w:color w:val="0D0D0D"/>
          <w:sz w:val="23"/>
          <w:szCs w:val="23"/>
          <w:shd w:val="clear" w:color="auto" w:fill="FFFFFF"/>
        </w:rPr>
        <w:t>ree' button will become active.</w:t>
      </w:r>
    </w:p>
    <w:p w:rsidR="004C66C0" w:rsidRDefault="004C66C0" w:rsidP="00B54374">
      <w:pPr>
        <w:rPr>
          <w:rFonts w:cs="Arial"/>
          <w:color w:val="0D0D0D"/>
          <w:sz w:val="23"/>
          <w:szCs w:val="23"/>
          <w:shd w:val="clear" w:color="auto" w:fill="FFFFFF"/>
        </w:rPr>
      </w:pPr>
      <w:r>
        <w:rPr>
          <w:rFonts w:cs="Arial"/>
          <w:color w:val="0D0D0D"/>
          <w:sz w:val="23"/>
          <w:szCs w:val="23"/>
          <w:shd w:val="clear" w:color="auto" w:fill="FFFFFF"/>
        </w:rPr>
        <w:t>By clicking 'I Agree', you are confirming you have read and agree</w:t>
      </w:r>
      <w:r>
        <w:rPr>
          <w:rFonts w:cs="Arial"/>
          <w:color w:val="0D0D0D"/>
          <w:sz w:val="23"/>
          <w:szCs w:val="23"/>
          <w:shd w:val="clear" w:color="auto" w:fill="FFFFFF"/>
        </w:rPr>
        <w:t xml:space="preserve"> with the Terms and Conditions.</w:t>
      </w:r>
    </w:p>
    <w:p w:rsidR="004C66C0" w:rsidRDefault="004C66C0" w:rsidP="00B54374">
      <w:pPr>
        <w:rPr>
          <w:rFonts w:cs="Arial"/>
          <w:color w:val="0D0D0D"/>
          <w:sz w:val="23"/>
          <w:szCs w:val="23"/>
          <w:shd w:val="clear" w:color="auto" w:fill="FFFFFF"/>
        </w:rPr>
      </w:pPr>
      <w:r>
        <w:rPr>
          <w:rFonts w:cs="Arial"/>
          <w:color w:val="0D0D0D"/>
          <w:sz w:val="23"/>
          <w:szCs w:val="23"/>
          <w:shd w:val="clear" w:color="auto" w:fill="FFFFFF"/>
        </w:rPr>
        <w:t>You wi</w:t>
      </w:r>
      <w:r>
        <w:rPr>
          <w:rFonts w:cs="Arial"/>
          <w:color w:val="0D0D0D"/>
          <w:sz w:val="23"/>
          <w:szCs w:val="23"/>
          <w:shd w:val="clear" w:color="auto" w:fill="FFFFFF"/>
        </w:rPr>
        <w:t>ll then see the Privacy Notice.</w:t>
      </w:r>
    </w:p>
    <w:p w:rsidR="004C66C0" w:rsidRDefault="004C66C0" w:rsidP="00B54374">
      <w:pPr>
        <w:rPr>
          <w:rFonts w:cs="Arial"/>
          <w:color w:val="0D0D0D"/>
          <w:sz w:val="23"/>
          <w:szCs w:val="23"/>
          <w:shd w:val="clear" w:color="auto" w:fill="FFFFFF"/>
        </w:rPr>
      </w:pPr>
      <w:r>
        <w:rPr>
          <w:rFonts w:cs="Arial"/>
          <w:color w:val="0D0D0D"/>
          <w:sz w:val="23"/>
          <w:szCs w:val="23"/>
          <w:shd w:val="clear" w:color="auto" w:fill="FFFFFF"/>
        </w:rPr>
        <w:t>Once you have finished reading the notice, the 'I Agree' button will become active for you to confirm you have read and</w:t>
      </w:r>
      <w:r>
        <w:rPr>
          <w:rFonts w:cs="Arial"/>
          <w:color w:val="0D0D0D"/>
          <w:sz w:val="23"/>
          <w:szCs w:val="23"/>
          <w:shd w:val="clear" w:color="auto" w:fill="FFFFFF"/>
        </w:rPr>
        <w:t xml:space="preserve"> agree with the Privacy Notice.</w:t>
      </w:r>
    </w:p>
    <w:p w:rsidR="004C66C0" w:rsidRDefault="004C66C0" w:rsidP="00B54374">
      <w:pPr>
        <w:rPr>
          <w:rFonts w:cs="Arial"/>
          <w:color w:val="0D0D0D"/>
          <w:sz w:val="23"/>
          <w:szCs w:val="23"/>
          <w:shd w:val="clear" w:color="auto" w:fill="FFFFFF"/>
        </w:rPr>
      </w:pPr>
      <w:r>
        <w:rPr>
          <w:rFonts w:cs="Arial"/>
          <w:color w:val="0D0D0D"/>
          <w:sz w:val="23"/>
          <w:szCs w:val="23"/>
          <w:shd w:val="clear" w:color="auto" w:fill="FFFFFF"/>
        </w:rPr>
        <w:t>Select 'I Agree' and you</w:t>
      </w:r>
      <w:r>
        <w:rPr>
          <w:rFonts w:cs="Arial"/>
          <w:color w:val="0D0D0D"/>
          <w:sz w:val="23"/>
          <w:szCs w:val="23"/>
          <w:shd w:val="clear" w:color="auto" w:fill="FFFFFF"/>
        </w:rPr>
        <w:t xml:space="preserve"> will see the 'Sign in' screen.</w:t>
      </w:r>
    </w:p>
    <w:p w:rsidR="004C66C0" w:rsidRDefault="004C66C0" w:rsidP="00B54374">
      <w:pPr>
        <w:rPr>
          <w:rFonts w:cs="Arial"/>
          <w:color w:val="0D0D0D"/>
          <w:sz w:val="23"/>
          <w:szCs w:val="23"/>
          <w:shd w:val="clear" w:color="auto" w:fill="FFFFFF"/>
        </w:rPr>
      </w:pPr>
      <w:r>
        <w:rPr>
          <w:rFonts w:cs="Arial"/>
          <w:color w:val="0D0D0D"/>
          <w:sz w:val="23"/>
          <w:szCs w:val="23"/>
          <w:shd w:val="clear" w:color="auto" w:fill="FFFFFF"/>
        </w:rPr>
        <w:t>Step 2 - Sign in.</w:t>
      </w:r>
    </w:p>
    <w:p w:rsidR="004C66C0" w:rsidRDefault="004C66C0" w:rsidP="00B54374">
      <w:pPr>
        <w:rPr>
          <w:rFonts w:cs="Arial"/>
          <w:color w:val="0D0D0D"/>
          <w:sz w:val="23"/>
          <w:szCs w:val="23"/>
          <w:shd w:val="clear" w:color="auto" w:fill="FFFFFF"/>
        </w:rPr>
      </w:pPr>
      <w:r>
        <w:rPr>
          <w:rFonts w:cs="Arial"/>
          <w:color w:val="0D0D0D"/>
          <w:sz w:val="23"/>
          <w:szCs w:val="23"/>
          <w:shd w:val="clear" w:color="auto" w:fill="FFFFFF"/>
        </w:rPr>
        <w:t>To sign in, enter your NDIS numbe</w:t>
      </w:r>
      <w:r>
        <w:rPr>
          <w:rFonts w:cs="Arial"/>
          <w:color w:val="0D0D0D"/>
          <w:sz w:val="23"/>
          <w:szCs w:val="23"/>
          <w:shd w:val="clear" w:color="auto" w:fill="FFFFFF"/>
        </w:rPr>
        <w:t>r, last name and date of birth.</w:t>
      </w:r>
    </w:p>
    <w:p w:rsidR="004C66C0" w:rsidRDefault="004C66C0" w:rsidP="00B54374">
      <w:pPr>
        <w:rPr>
          <w:rFonts w:cs="Arial"/>
          <w:color w:val="0D0D0D"/>
          <w:sz w:val="23"/>
          <w:szCs w:val="23"/>
          <w:shd w:val="clear" w:color="auto" w:fill="FFFFFF"/>
        </w:rPr>
      </w:pPr>
      <w:r>
        <w:rPr>
          <w:rFonts w:cs="Arial"/>
          <w:color w:val="0D0D0D"/>
          <w:sz w:val="23"/>
          <w:szCs w:val="23"/>
          <w:shd w:val="clear" w:color="auto" w:fill="FFFFFF"/>
        </w:rPr>
        <w:t xml:space="preserve">You can find your NDIS number on your plan which is located in </w:t>
      </w:r>
      <w:r>
        <w:rPr>
          <w:rFonts w:cs="Arial"/>
          <w:color w:val="0D0D0D"/>
          <w:sz w:val="23"/>
          <w:szCs w:val="23"/>
          <w:shd w:val="clear" w:color="auto" w:fill="FFFFFF"/>
        </w:rPr>
        <w:t>the myplace participant portal.</w:t>
      </w:r>
    </w:p>
    <w:p w:rsidR="004C66C0" w:rsidRDefault="004C66C0" w:rsidP="00B54374">
      <w:pPr>
        <w:rPr>
          <w:rFonts w:cs="Arial"/>
          <w:color w:val="0D0D0D"/>
          <w:sz w:val="23"/>
          <w:szCs w:val="23"/>
          <w:shd w:val="clear" w:color="auto" w:fill="FFFFFF"/>
        </w:rPr>
      </w:pPr>
      <w:r>
        <w:rPr>
          <w:rFonts w:cs="Arial"/>
          <w:color w:val="0D0D0D"/>
          <w:sz w:val="23"/>
          <w:szCs w:val="23"/>
          <w:shd w:val="clear" w:color="auto" w:fill="FFFFFF"/>
        </w:rPr>
        <w:t>Next, to verify it is you, it will ask to co</w:t>
      </w:r>
      <w:r>
        <w:rPr>
          <w:rFonts w:cs="Arial"/>
          <w:color w:val="0D0D0D"/>
          <w:sz w:val="23"/>
          <w:szCs w:val="23"/>
          <w:shd w:val="clear" w:color="auto" w:fill="FFFFFF"/>
        </w:rPr>
        <w:t>nfirm your mobile phone number.</w:t>
      </w:r>
    </w:p>
    <w:p w:rsidR="004C66C0" w:rsidRDefault="004C66C0" w:rsidP="00B54374">
      <w:pPr>
        <w:rPr>
          <w:rFonts w:cs="Arial"/>
          <w:color w:val="0D0D0D"/>
          <w:sz w:val="23"/>
          <w:szCs w:val="23"/>
          <w:shd w:val="clear" w:color="auto" w:fill="FFFFFF"/>
        </w:rPr>
      </w:pPr>
      <w:r>
        <w:rPr>
          <w:rFonts w:cs="Arial"/>
          <w:color w:val="0D0D0D"/>
          <w:sz w:val="23"/>
          <w:szCs w:val="23"/>
          <w:shd w:val="clear" w:color="auto" w:fill="FFFFFF"/>
        </w:rPr>
        <w:t>If there is more than one mobile number listed, you will need to confirm yo</w:t>
      </w:r>
      <w:r>
        <w:rPr>
          <w:rFonts w:cs="Arial"/>
          <w:color w:val="0D0D0D"/>
          <w:sz w:val="23"/>
          <w:szCs w:val="23"/>
          <w:shd w:val="clear" w:color="auto" w:fill="FFFFFF"/>
        </w:rPr>
        <w:t>ur mobile number from the list.</w:t>
      </w:r>
    </w:p>
    <w:p w:rsidR="004C66C0" w:rsidRDefault="004C66C0" w:rsidP="00B54374">
      <w:pPr>
        <w:rPr>
          <w:rFonts w:cs="Arial"/>
          <w:color w:val="0D0D0D"/>
          <w:sz w:val="23"/>
          <w:szCs w:val="23"/>
          <w:shd w:val="clear" w:color="auto" w:fill="FFFFFF"/>
        </w:rPr>
      </w:pPr>
      <w:r>
        <w:rPr>
          <w:rFonts w:cs="Arial"/>
          <w:color w:val="0D0D0D"/>
          <w:sz w:val="23"/>
          <w:szCs w:val="23"/>
          <w:shd w:val="clear" w:color="auto" w:fill="FFFFFF"/>
        </w:rPr>
        <w:t>If you need to update your mobile number, you can do so using the myplace portal or by contacting NDIS on 180</w:t>
      </w:r>
      <w:r>
        <w:rPr>
          <w:rFonts w:cs="Arial"/>
          <w:color w:val="0D0D0D"/>
          <w:sz w:val="23"/>
          <w:szCs w:val="23"/>
          <w:shd w:val="clear" w:color="auto" w:fill="FFFFFF"/>
        </w:rPr>
        <w:t>0 800 110.</w:t>
      </w:r>
    </w:p>
    <w:p w:rsidR="004C66C0" w:rsidRDefault="004C66C0" w:rsidP="00B54374">
      <w:pPr>
        <w:rPr>
          <w:rFonts w:cs="Arial"/>
          <w:color w:val="0D0D0D"/>
          <w:sz w:val="23"/>
          <w:szCs w:val="23"/>
          <w:shd w:val="clear" w:color="auto" w:fill="FFFFFF"/>
        </w:rPr>
      </w:pPr>
      <w:r>
        <w:rPr>
          <w:rFonts w:cs="Arial"/>
          <w:color w:val="0D0D0D"/>
          <w:sz w:val="23"/>
          <w:szCs w:val="23"/>
          <w:shd w:val="clear" w:color="auto" w:fill="FFFFFF"/>
        </w:rPr>
        <w:t>Select 'Send code' and a 6-digit security code will be sen</w:t>
      </w:r>
      <w:r>
        <w:rPr>
          <w:rFonts w:cs="Arial"/>
          <w:color w:val="0D0D0D"/>
          <w:sz w:val="23"/>
          <w:szCs w:val="23"/>
          <w:shd w:val="clear" w:color="auto" w:fill="FFFFFF"/>
        </w:rPr>
        <w:t>t to your mobile number by SMS.</w:t>
      </w:r>
    </w:p>
    <w:p w:rsidR="004C66C0" w:rsidRDefault="004C66C0" w:rsidP="00B54374">
      <w:pPr>
        <w:rPr>
          <w:rFonts w:cs="Arial"/>
          <w:color w:val="0D0D0D"/>
          <w:sz w:val="23"/>
          <w:szCs w:val="23"/>
          <w:shd w:val="clear" w:color="auto" w:fill="FFFFFF"/>
        </w:rPr>
      </w:pPr>
      <w:r>
        <w:rPr>
          <w:rFonts w:cs="Arial"/>
          <w:color w:val="0D0D0D"/>
          <w:sz w:val="23"/>
          <w:szCs w:val="23"/>
          <w:shd w:val="clear" w:color="auto" w:fill="FFFFFF"/>
        </w:rPr>
        <w:t>The SMS wil</w:t>
      </w:r>
      <w:r>
        <w:rPr>
          <w:rFonts w:cs="Arial"/>
          <w:color w:val="0D0D0D"/>
          <w:sz w:val="23"/>
          <w:szCs w:val="23"/>
          <w:shd w:val="clear" w:color="auto" w:fill="FFFFFF"/>
        </w:rPr>
        <w:t>l have 'my NDIS' as the sender.</w:t>
      </w:r>
    </w:p>
    <w:p w:rsidR="004C66C0" w:rsidRDefault="004C66C0" w:rsidP="00B54374">
      <w:pPr>
        <w:rPr>
          <w:rFonts w:cs="Arial"/>
          <w:color w:val="0D0D0D"/>
          <w:sz w:val="23"/>
          <w:szCs w:val="23"/>
          <w:shd w:val="clear" w:color="auto" w:fill="FFFFFF"/>
        </w:rPr>
      </w:pPr>
      <w:r>
        <w:rPr>
          <w:rFonts w:cs="Arial"/>
          <w:color w:val="0D0D0D"/>
          <w:sz w:val="23"/>
          <w:szCs w:val="23"/>
          <w:shd w:val="clear" w:color="auto" w:fill="FFFFFF"/>
        </w:rPr>
        <w:t>Do not reply to this SMS.</w:t>
      </w:r>
    </w:p>
    <w:p w:rsidR="004C66C0" w:rsidRDefault="004C66C0" w:rsidP="00B54374">
      <w:pPr>
        <w:rPr>
          <w:rFonts w:cs="Arial"/>
          <w:color w:val="0D0D0D"/>
          <w:sz w:val="23"/>
          <w:szCs w:val="23"/>
          <w:shd w:val="clear" w:color="auto" w:fill="FFFFFF"/>
        </w:rPr>
      </w:pPr>
      <w:r>
        <w:rPr>
          <w:rFonts w:cs="Arial"/>
          <w:color w:val="0D0D0D"/>
          <w:sz w:val="23"/>
          <w:szCs w:val="23"/>
          <w:shd w:val="clear" w:color="auto" w:fill="FFFFFF"/>
        </w:rPr>
        <w:t>If you do not enter your code within 5 m</w:t>
      </w:r>
      <w:r>
        <w:rPr>
          <w:rFonts w:cs="Arial"/>
          <w:color w:val="0D0D0D"/>
          <w:sz w:val="23"/>
          <w:szCs w:val="23"/>
          <w:shd w:val="clear" w:color="auto" w:fill="FFFFFF"/>
        </w:rPr>
        <w:t>inutes, the code will time out.</w:t>
      </w:r>
    </w:p>
    <w:p w:rsidR="004C66C0" w:rsidRDefault="004C66C0" w:rsidP="00B54374">
      <w:pPr>
        <w:rPr>
          <w:rFonts w:cs="Arial"/>
          <w:color w:val="0D0D0D"/>
          <w:sz w:val="23"/>
          <w:szCs w:val="23"/>
          <w:shd w:val="clear" w:color="auto" w:fill="FFFFFF"/>
        </w:rPr>
      </w:pPr>
      <w:r>
        <w:rPr>
          <w:rFonts w:cs="Arial"/>
          <w:color w:val="0D0D0D"/>
          <w:sz w:val="23"/>
          <w:szCs w:val="23"/>
          <w:shd w:val="clear" w:color="auto" w:fill="FFFFFF"/>
        </w:rPr>
        <w:t>You can request a new c</w:t>
      </w:r>
      <w:r>
        <w:rPr>
          <w:rFonts w:cs="Arial"/>
          <w:color w:val="0D0D0D"/>
          <w:sz w:val="23"/>
          <w:szCs w:val="23"/>
          <w:shd w:val="clear" w:color="auto" w:fill="FFFFFF"/>
        </w:rPr>
        <w:t>ode by selecting 'Resend code'.</w:t>
      </w:r>
    </w:p>
    <w:p w:rsidR="004C66C0" w:rsidRDefault="004C66C0" w:rsidP="00B54374">
      <w:pPr>
        <w:rPr>
          <w:rFonts w:cs="Arial"/>
          <w:color w:val="0D0D0D"/>
          <w:sz w:val="23"/>
          <w:szCs w:val="23"/>
          <w:shd w:val="clear" w:color="auto" w:fill="FFFFFF"/>
        </w:rPr>
      </w:pPr>
      <w:r>
        <w:rPr>
          <w:rFonts w:cs="Arial"/>
          <w:color w:val="0D0D0D"/>
          <w:sz w:val="23"/>
          <w:szCs w:val="23"/>
          <w:shd w:val="clear" w:color="auto" w:fill="FFFFFF"/>
        </w:rPr>
        <w:t>Enter the 6-digit code sent to your mobile phone by</w:t>
      </w:r>
      <w:r>
        <w:rPr>
          <w:rFonts w:cs="Arial"/>
          <w:color w:val="0D0D0D"/>
          <w:sz w:val="23"/>
          <w:szCs w:val="23"/>
          <w:shd w:val="clear" w:color="auto" w:fill="FFFFFF"/>
        </w:rPr>
        <w:t xml:space="preserve"> SMS and select 'Confirm code'.</w:t>
      </w:r>
    </w:p>
    <w:p w:rsidR="004C66C0" w:rsidRDefault="004C66C0" w:rsidP="00B54374">
      <w:pPr>
        <w:rPr>
          <w:rFonts w:cs="Arial"/>
          <w:color w:val="0D0D0D"/>
          <w:sz w:val="23"/>
          <w:szCs w:val="23"/>
          <w:shd w:val="clear" w:color="auto" w:fill="FFFFFF"/>
        </w:rPr>
      </w:pPr>
      <w:r>
        <w:rPr>
          <w:rFonts w:cs="Arial"/>
          <w:color w:val="0D0D0D"/>
          <w:sz w:val="23"/>
          <w:szCs w:val="23"/>
          <w:shd w:val="clear" w:color="auto" w:fill="FFFFFF"/>
        </w:rPr>
        <w:t>You will only have to enter the 6-digit code the f</w:t>
      </w:r>
      <w:r>
        <w:rPr>
          <w:rFonts w:cs="Arial"/>
          <w:color w:val="0D0D0D"/>
          <w:sz w:val="23"/>
          <w:szCs w:val="23"/>
          <w:shd w:val="clear" w:color="auto" w:fill="FFFFFF"/>
        </w:rPr>
        <w:t>irst time you log into the app.</w:t>
      </w:r>
    </w:p>
    <w:p w:rsidR="004C66C0" w:rsidRDefault="004C66C0" w:rsidP="00B54374">
      <w:pPr>
        <w:rPr>
          <w:rFonts w:cs="Arial"/>
          <w:color w:val="0D0D0D"/>
          <w:sz w:val="23"/>
          <w:szCs w:val="23"/>
          <w:shd w:val="clear" w:color="auto" w:fill="FFFFFF"/>
        </w:rPr>
      </w:pPr>
      <w:r>
        <w:rPr>
          <w:rFonts w:cs="Arial"/>
          <w:color w:val="0D0D0D"/>
          <w:sz w:val="23"/>
          <w:szCs w:val="23"/>
          <w:shd w:val="clear" w:color="auto" w:fill="FFFFFF"/>
        </w:rPr>
        <w:lastRenderedPageBreak/>
        <w:t>After you enter your 6-digit code, you will need t</w:t>
      </w:r>
      <w:r>
        <w:rPr>
          <w:rFonts w:cs="Arial"/>
          <w:color w:val="0D0D0D"/>
          <w:sz w:val="23"/>
          <w:szCs w:val="23"/>
          <w:shd w:val="clear" w:color="auto" w:fill="FFFFFF"/>
        </w:rPr>
        <w:t>o set up your PIN number.</w:t>
      </w:r>
    </w:p>
    <w:p w:rsidR="004C66C0" w:rsidRDefault="004C66C0" w:rsidP="00B54374">
      <w:pPr>
        <w:rPr>
          <w:rFonts w:cs="Arial"/>
          <w:color w:val="0D0D0D"/>
          <w:sz w:val="23"/>
          <w:szCs w:val="23"/>
          <w:shd w:val="clear" w:color="auto" w:fill="FFFFFF"/>
        </w:rPr>
      </w:pPr>
      <w:r>
        <w:rPr>
          <w:rFonts w:cs="Arial"/>
          <w:color w:val="0D0D0D"/>
          <w:sz w:val="23"/>
          <w:szCs w:val="23"/>
          <w:shd w:val="clear" w:color="auto" w:fill="FFFFFF"/>
        </w:rPr>
        <w:t>S</w:t>
      </w:r>
      <w:r>
        <w:rPr>
          <w:rFonts w:cs="Arial"/>
          <w:color w:val="0D0D0D"/>
          <w:sz w:val="23"/>
          <w:szCs w:val="23"/>
          <w:shd w:val="clear" w:color="auto" w:fill="FFFFFF"/>
        </w:rPr>
        <w:t>tep 3 - Set up your PIN number.</w:t>
      </w:r>
    </w:p>
    <w:p w:rsidR="004C66C0" w:rsidRDefault="004C66C0" w:rsidP="00B54374">
      <w:pPr>
        <w:rPr>
          <w:rFonts w:cs="Arial"/>
          <w:color w:val="0D0D0D"/>
          <w:sz w:val="23"/>
          <w:szCs w:val="23"/>
          <w:shd w:val="clear" w:color="auto" w:fill="FFFFFF"/>
        </w:rPr>
      </w:pPr>
      <w:r>
        <w:rPr>
          <w:rFonts w:cs="Arial"/>
          <w:color w:val="0D0D0D"/>
          <w:sz w:val="23"/>
          <w:szCs w:val="23"/>
          <w:shd w:val="clear" w:color="auto" w:fill="FFFFFF"/>
        </w:rPr>
        <w:t>You must set up a PIN number to make sure the inform</w:t>
      </w:r>
      <w:r>
        <w:rPr>
          <w:rFonts w:cs="Arial"/>
          <w:color w:val="0D0D0D"/>
          <w:sz w:val="23"/>
          <w:szCs w:val="23"/>
          <w:shd w:val="clear" w:color="auto" w:fill="FFFFFF"/>
        </w:rPr>
        <w:t>ation in your app is kept safe.</w:t>
      </w:r>
    </w:p>
    <w:p w:rsidR="004C66C0" w:rsidRDefault="004C66C0" w:rsidP="00B54374">
      <w:pPr>
        <w:rPr>
          <w:rFonts w:cs="Arial"/>
          <w:color w:val="0D0D0D"/>
          <w:sz w:val="23"/>
          <w:szCs w:val="23"/>
          <w:shd w:val="clear" w:color="auto" w:fill="FFFFFF"/>
        </w:rPr>
      </w:pPr>
      <w:r>
        <w:rPr>
          <w:rFonts w:cs="Arial"/>
          <w:color w:val="0D0D0D"/>
          <w:sz w:val="23"/>
          <w:szCs w:val="23"/>
          <w:shd w:val="clear" w:color="auto" w:fill="FFFFFF"/>
        </w:rPr>
        <w:t>When setting up the PIN, type in any 4 numbers</w:t>
      </w:r>
      <w:r>
        <w:rPr>
          <w:rFonts w:cs="Arial"/>
          <w:color w:val="0D0D0D"/>
          <w:sz w:val="23"/>
          <w:szCs w:val="23"/>
          <w:shd w:val="clear" w:color="auto" w:fill="FFFFFF"/>
        </w:rPr>
        <w:t xml:space="preserve"> that will be easy to remember.</w:t>
      </w:r>
    </w:p>
    <w:p w:rsidR="004C66C0" w:rsidRDefault="004C66C0" w:rsidP="00B54374">
      <w:pPr>
        <w:rPr>
          <w:rFonts w:cs="Arial"/>
          <w:color w:val="0D0D0D"/>
          <w:sz w:val="23"/>
          <w:szCs w:val="23"/>
          <w:shd w:val="clear" w:color="auto" w:fill="FFFFFF"/>
        </w:rPr>
      </w:pPr>
      <w:r>
        <w:rPr>
          <w:rFonts w:cs="Arial"/>
          <w:color w:val="0D0D0D"/>
          <w:sz w:val="23"/>
          <w:szCs w:val="23"/>
          <w:shd w:val="clear" w:color="auto" w:fill="FFFFFF"/>
        </w:rPr>
        <w:t>Then, select the button 'Next: Conf</w:t>
      </w:r>
      <w:r>
        <w:rPr>
          <w:rFonts w:cs="Arial"/>
          <w:color w:val="0D0D0D"/>
          <w:sz w:val="23"/>
          <w:szCs w:val="23"/>
          <w:shd w:val="clear" w:color="auto" w:fill="FFFFFF"/>
        </w:rPr>
        <w:t>irm PIN'.</w:t>
      </w:r>
    </w:p>
    <w:p w:rsidR="004C66C0" w:rsidRDefault="004C66C0" w:rsidP="00B54374">
      <w:pPr>
        <w:rPr>
          <w:rFonts w:cs="Arial"/>
          <w:color w:val="0D0D0D"/>
          <w:sz w:val="23"/>
          <w:szCs w:val="23"/>
          <w:shd w:val="clear" w:color="auto" w:fill="FFFFFF"/>
        </w:rPr>
      </w:pPr>
      <w:r>
        <w:rPr>
          <w:rFonts w:cs="Arial"/>
          <w:color w:val="0D0D0D"/>
          <w:sz w:val="23"/>
          <w:szCs w:val="23"/>
          <w:shd w:val="clear" w:color="auto" w:fill="FFFFFF"/>
        </w:rPr>
        <w:t>Re-enter the PIN to confirm it an</w:t>
      </w:r>
      <w:r>
        <w:rPr>
          <w:rFonts w:cs="Arial"/>
          <w:color w:val="0D0D0D"/>
          <w:sz w:val="23"/>
          <w:szCs w:val="23"/>
          <w:shd w:val="clear" w:color="auto" w:fill="FFFFFF"/>
        </w:rPr>
        <w:t>d select the 'Save PIN' button.</w:t>
      </w:r>
    </w:p>
    <w:p w:rsidR="004C66C0" w:rsidRDefault="004C66C0" w:rsidP="00B54374">
      <w:pPr>
        <w:rPr>
          <w:rFonts w:cs="Arial"/>
          <w:color w:val="0D0D0D"/>
          <w:sz w:val="23"/>
          <w:szCs w:val="23"/>
          <w:shd w:val="clear" w:color="auto" w:fill="FFFFFF"/>
        </w:rPr>
      </w:pPr>
      <w:r>
        <w:rPr>
          <w:rFonts w:cs="Arial"/>
          <w:color w:val="0D0D0D"/>
          <w:sz w:val="23"/>
          <w:szCs w:val="23"/>
          <w:shd w:val="clear" w:color="auto" w:fill="FFFFFF"/>
        </w:rPr>
        <w:t>You can change your PIN number in the Account setting on</w:t>
      </w:r>
      <w:r>
        <w:rPr>
          <w:rFonts w:cs="Arial"/>
          <w:color w:val="0D0D0D"/>
          <w:sz w:val="23"/>
          <w:szCs w:val="23"/>
          <w:shd w:val="clear" w:color="auto" w:fill="FFFFFF"/>
        </w:rPr>
        <w:t>ce you are logged into the app.</w:t>
      </w:r>
    </w:p>
    <w:p w:rsidR="004C66C0" w:rsidRDefault="004C66C0" w:rsidP="00B54374">
      <w:pPr>
        <w:rPr>
          <w:rFonts w:cs="Arial"/>
          <w:color w:val="0D0D0D"/>
          <w:sz w:val="23"/>
          <w:szCs w:val="23"/>
          <w:shd w:val="clear" w:color="auto" w:fill="FFFFFF"/>
        </w:rPr>
      </w:pPr>
      <w:r>
        <w:rPr>
          <w:rFonts w:cs="Arial"/>
          <w:color w:val="0D0D0D"/>
          <w:sz w:val="23"/>
          <w:szCs w:val="23"/>
          <w:shd w:val="clear" w:color="auto" w:fill="FFFFFF"/>
        </w:rPr>
        <w:t xml:space="preserve">If you can't remember your PIN, </w:t>
      </w:r>
      <w:r>
        <w:rPr>
          <w:rFonts w:cs="Arial"/>
          <w:color w:val="0D0D0D"/>
          <w:sz w:val="23"/>
          <w:szCs w:val="23"/>
          <w:shd w:val="clear" w:color="auto" w:fill="FFFFFF"/>
        </w:rPr>
        <w:t>select the 'Forgot PIN' button.</w:t>
      </w:r>
    </w:p>
    <w:p w:rsidR="004C66C0" w:rsidRDefault="004C66C0" w:rsidP="00B54374">
      <w:pPr>
        <w:rPr>
          <w:rFonts w:cs="Arial"/>
          <w:color w:val="0D0D0D"/>
          <w:sz w:val="23"/>
          <w:szCs w:val="23"/>
          <w:shd w:val="clear" w:color="auto" w:fill="FFFFFF"/>
        </w:rPr>
      </w:pPr>
      <w:r>
        <w:rPr>
          <w:rFonts w:cs="Arial"/>
          <w:color w:val="0D0D0D"/>
          <w:sz w:val="23"/>
          <w:szCs w:val="23"/>
          <w:shd w:val="clear" w:color="auto" w:fill="FFFFFF"/>
        </w:rPr>
        <w:t>If your phone has Fingerprint or Face ID set up, you can set thi</w:t>
      </w:r>
      <w:r>
        <w:rPr>
          <w:rFonts w:cs="Arial"/>
          <w:color w:val="0D0D0D"/>
          <w:sz w:val="23"/>
          <w:szCs w:val="23"/>
          <w:shd w:val="clear" w:color="auto" w:fill="FFFFFF"/>
        </w:rPr>
        <w:t>s up to unlock the my NDIS app.</w:t>
      </w:r>
    </w:p>
    <w:p w:rsidR="004C66C0" w:rsidRDefault="004C66C0" w:rsidP="00B54374">
      <w:pPr>
        <w:rPr>
          <w:rFonts w:cs="Arial"/>
          <w:color w:val="0D0D0D"/>
          <w:sz w:val="23"/>
          <w:szCs w:val="23"/>
          <w:shd w:val="clear" w:color="auto" w:fill="FFFFFF"/>
        </w:rPr>
      </w:pPr>
      <w:r>
        <w:rPr>
          <w:rFonts w:cs="Arial"/>
          <w:color w:val="0D0D0D"/>
          <w:sz w:val="23"/>
          <w:szCs w:val="23"/>
          <w:shd w:val="clear" w:color="auto" w:fill="FFFFFF"/>
        </w:rPr>
        <w:t>To set up Fingerprint or Face ID in the my NDIS app, go</w:t>
      </w:r>
      <w:r>
        <w:rPr>
          <w:rFonts w:cs="Arial"/>
          <w:color w:val="0D0D0D"/>
          <w:sz w:val="23"/>
          <w:szCs w:val="23"/>
          <w:shd w:val="clear" w:color="auto" w:fill="FFFFFF"/>
        </w:rPr>
        <w:t xml:space="preserve"> to 'Account', then 'Settings'.</w:t>
      </w:r>
    </w:p>
    <w:p w:rsidR="004C66C0" w:rsidRDefault="004C66C0" w:rsidP="00B54374">
      <w:pPr>
        <w:rPr>
          <w:rFonts w:cs="Arial"/>
          <w:color w:val="0D0D0D"/>
          <w:sz w:val="23"/>
          <w:szCs w:val="23"/>
          <w:shd w:val="clear" w:color="auto" w:fill="FFFFFF"/>
        </w:rPr>
      </w:pPr>
      <w:r>
        <w:rPr>
          <w:rFonts w:cs="Arial"/>
          <w:color w:val="0D0D0D"/>
          <w:sz w:val="23"/>
          <w:szCs w:val="23"/>
          <w:shd w:val="clear" w:color="auto" w:fill="FFFFFF"/>
        </w:rPr>
        <w:t xml:space="preserve">Select the 'Yes' button, next to 'Sign in with </w:t>
      </w:r>
      <w:r>
        <w:rPr>
          <w:rFonts w:cs="Arial"/>
          <w:color w:val="0D0D0D"/>
          <w:sz w:val="23"/>
          <w:szCs w:val="23"/>
          <w:shd w:val="clear" w:color="auto" w:fill="FFFFFF"/>
        </w:rPr>
        <w:t>Face ID or Fingerprint method'.</w:t>
      </w:r>
    </w:p>
    <w:p w:rsidR="004C66C0" w:rsidRDefault="004C66C0" w:rsidP="00B54374">
      <w:pPr>
        <w:rPr>
          <w:rFonts w:cs="Arial"/>
          <w:color w:val="0D0D0D"/>
          <w:sz w:val="23"/>
          <w:szCs w:val="23"/>
          <w:shd w:val="clear" w:color="auto" w:fill="FFFFFF"/>
        </w:rPr>
      </w:pPr>
      <w:r>
        <w:rPr>
          <w:rFonts w:cs="Arial"/>
          <w:color w:val="0D0D0D"/>
          <w:sz w:val="23"/>
          <w:szCs w:val="23"/>
          <w:shd w:val="clear" w:color="auto" w:fill="FFFFFF"/>
        </w:rPr>
        <w:t xml:space="preserve">If your iPhone or Android phone does not have Fingerprint or Face ID, you will not see this option. </w:t>
      </w:r>
    </w:p>
    <w:p w:rsidR="004C66C0" w:rsidRDefault="004C66C0" w:rsidP="00B54374">
      <w:pPr>
        <w:rPr>
          <w:rFonts w:cs="Arial"/>
          <w:color w:val="0D0D0D"/>
          <w:sz w:val="23"/>
          <w:szCs w:val="23"/>
          <w:shd w:val="clear" w:color="auto" w:fill="FFFFFF"/>
        </w:rPr>
      </w:pPr>
      <w:r>
        <w:rPr>
          <w:rFonts w:cs="Arial"/>
          <w:color w:val="0D0D0D"/>
          <w:sz w:val="23"/>
          <w:szCs w:val="23"/>
          <w:shd w:val="clear" w:color="auto" w:fill="FFFFFF"/>
        </w:rPr>
        <w:t>Ste</w:t>
      </w:r>
      <w:r>
        <w:rPr>
          <w:rFonts w:cs="Arial"/>
          <w:color w:val="0D0D0D"/>
          <w:sz w:val="23"/>
          <w:szCs w:val="23"/>
          <w:shd w:val="clear" w:color="auto" w:fill="FFFFFF"/>
        </w:rPr>
        <w:t>p 4 - Choosing the participant.</w:t>
      </w:r>
    </w:p>
    <w:p w:rsidR="004C66C0" w:rsidRDefault="004C66C0" w:rsidP="00B54374">
      <w:pPr>
        <w:rPr>
          <w:rFonts w:cs="Arial"/>
          <w:color w:val="0D0D0D"/>
          <w:sz w:val="23"/>
          <w:szCs w:val="23"/>
          <w:shd w:val="clear" w:color="auto" w:fill="FFFFFF"/>
        </w:rPr>
      </w:pPr>
      <w:r>
        <w:rPr>
          <w:rFonts w:cs="Arial"/>
          <w:color w:val="0D0D0D"/>
          <w:sz w:val="23"/>
          <w:szCs w:val="23"/>
          <w:shd w:val="clear" w:color="auto" w:fill="FFFFFF"/>
        </w:rPr>
        <w:t xml:space="preserve">If you are a nominee or a child representative acting on behalf of more than one participant, you will need to select which participant profile </w:t>
      </w:r>
      <w:r>
        <w:rPr>
          <w:rFonts w:cs="Arial"/>
          <w:color w:val="0D0D0D"/>
          <w:sz w:val="23"/>
          <w:szCs w:val="23"/>
          <w:shd w:val="clear" w:color="auto" w:fill="FFFFFF"/>
        </w:rPr>
        <w:t>to view.</w:t>
      </w:r>
    </w:p>
    <w:p w:rsidR="004C66C0" w:rsidRDefault="004C66C0" w:rsidP="00B54374">
      <w:pPr>
        <w:rPr>
          <w:rFonts w:cs="Arial"/>
          <w:color w:val="0D0D0D"/>
          <w:sz w:val="23"/>
          <w:szCs w:val="23"/>
          <w:shd w:val="clear" w:color="auto" w:fill="FFFFFF"/>
        </w:rPr>
      </w:pPr>
      <w:r>
        <w:rPr>
          <w:rFonts w:cs="Arial"/>
          <w:color w:val="0D0D0D"/>
          <w:sz w:val="23"/>
          <w:szCs w:val="23"/>
          <w:shd w:val="clear" w:color="auto" w:fill="FFFFFF"/>
        </w:rPr>
        <w:t>Please note - every time you log off and sign back into the app, you wil</w:t>
      </w:r>
      <w:r>
        <w:rPr>
          <w:rFonts w:cs="Arial"/>
          <w:color w:val="0D0D0D"/>
          <w:sz w:val="23"/>
          <w:szCs w:val="23"/>
          <w:shd w:val="clear" w:color="auto" w:fill="FFFFFF"/>
        </w:rPr>
        <w:t>l be asked to select a profile.</w:t>
      </w:r>
    </w:p>
    <w:p w:rsidR="004C66C0" w:rsidRDefault="004C66C0" w:rsidP="00B54374">
      <w:pPr>
        <w:rPr>
          <w:rFonts w:cs="Arial"/>
          <w:color w:val="0D0D0D"/>
          <w:sz w:val="23"/>
          <w:szCs w:val="23"/>
          <w:shd w:val="clear" w:color="auto" w:fill="FFFFFF"/>
        </w:rPr>
      </w:pPr>
      <w:r>
        <w:rPr>
          <w:rFonts w:cs="Arial"/>
          <w:color w:val="0D0D0D"/>
          <w:sz w:val="23"/>
          <w:szCs w:val="23"/>
          <w:shd w:val="clear" w:color="auto" w:fill="FFFFFF"/>
        </w:rPr>
        <w:t>If you are a participant, nominee or child representative with a single profile, it will take you straight to t</w:t>
      </w:r>
      <w:r>
        <w:rPr>
          <w:rFonts w:cs="Arial"/>
          <w:color w:val="0D0D0D"/>
          <w:sz w:val="23"/>
          <w:szCs w:val="23"/>
          <w:shd w:val="clear" w:color="auto" w:fill="FFFFFF"/>
        </w:rPr>
        <w:t>he budget screen ready for use.</w:t>
      </w:r>
    </w:p>
    <w:p w:rsidR="004C66C0" w:rsidRDefault="004C66C0" w:rsidP="00B54374">
      <w:pPr>
        <w:rPr>
          <w:rFonts w:cs="Arial"/>
          <w:color w:val="0D0D0D"/>
          <w:sz w:val="23"/>
          <w:szCs w:val="23"/>
          <w:shd w:val="clear" w:color="auto" w:fill="FFFFFF"/>
        </w:rPr>
      </w:pPr>
      <w:r>
        <w:rPr>
          <w:rFonts w:cs="Arial"/>
          <w:color w:val="0D0D0D"/>
          <w:sz w:val="23"/>
          <w:szCs w:val="23"/>
          <w:shd w:val="clear" w:color="auto" w:fill="FFFFFF"/>
        </w:rPr>
        <w:t>Step 5 - View your budget.</w:t>
      </w:r>
    </w:p>
    <w:p w:rsidR="004C66C0" w:rsidRDefault="004C66C0" w:rsidP="00B54374">
      <w:pPr>
        <w:rPr>
          <w:rFonts w:cs="Arial"/>
          <w:color w:val="0D0D0D"/>
          <w:sz w:val="23"/>
          <w:szCs w:val="23"/>
          <w:shd w:val="clear" w:color="auto" w:fill="FFFFFF"/>
        </w:rPr>
      </w:pPr>
      <w:r>
        <w:rPr>
          <w:rFonts w:cs="Arial"/>
          <w:color w:val="0D0D0D"/>
          <w:sz w:val="23"/>
          <w:szCs w:val="23"/>
          <w:shd w:val="clear" w:color="auto" w:fill="FFFFFF"/>
        </w:rPr>
        <w:t>When you're signed in, th</w:t>
      </w:r>
      <w:r>
        <w:rPr>
          <w:rFonts w:cs="Arial"/>
          <w:color w:val="0D0D0D"/>
          <w:sz w:val="23"/>
          <w:szCs w:val="23"/>
          <w:shd w:val="clear" w:color="auto" w:fill="FFFFFF"/>
        </w:rPr>
        <w:t>e app will display your budget.</w:t>
      </w:r>
    </w:p>
    <w:p w:rsidR="004C66C0" w:rsidRDefault="004C66C0" w:rsidP="00B54374">
      <w:pPr>
        <w:rPr>
          <w:rFonts w:cs="Arial"/>
          <w:lang w:eastAsia="en-AU"/>
        </w:rPr>
      </w:pPr>
      <w:r>
        <w:rPr>
          <w:rFonts w:cs="Arial"/>
          <w:color w:val="0D0D0D"/>
          <w:sz w:val="23"/>
          <w:szCs w:val="23"/>
          <w:shd w:val="clear" w:color="auto" w:fill="FFFFFF"/>
        </w:rPr>
        <w:t>If you need help setting up your my NDIS app, contact the NDIS on 1800 800 110.</w:t>
      </w:r>
    </w:p>
    <w:p w:rsidR="003C3D27" w:rsidRPr="004C66C0" w:rsidRDefault="001F75F9" w:rsidP="004C66C0">
      <w:pPr>
        <w:rPr>
          <w:rFonts w:cs="Arial"/>
          <w:lang w:eastAsia="en-AU"/>
        </w:rPr>
      </w:pPr>
      <w:r w:rsidRPr="00D62C55">
        <w:rPr>
          <w:rFonts w:cs="Arial"/>
          <w:lang w:eastAsia="en-AU"/>
        </w:rPr>
        <w:t>[End transc</w:t>
      </w:r>
      <w:bookmarkStart w:id="0" w:name="_GoBack"/>
      <w:bookmarkEnd w:id="0"/>
      <w:r w:rsidRPr="00D62C55">
        <w:rPr>
          <w:rFonts w:cs="Arial"/>
          <w:lang w:eastAsia="en-AU"/>
        </w:rPr>
        <w:t>ript]</w:t>
      </w:r>
    </w:p>
    <w:sectPr w:rsidR="003C3D27" w:rsidRPr="004C66C0" w:rsidSect="003C3D27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720" w:right="72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62D44" w:rsidRDefault="00362D44" w:rsidP="002679FC">
      <w:r>
        <w:separator/>
      </w:r>
    </w:p>
  </w:endnote>
  <w:endnote w:type="continuationSeparator" w:id="0">
    <w:p w:rsidR="00362D44" w:rsidRDefault="00362D44" w:rsidP="002679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D3E7E" w:rsidRDefault="008D3E7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5200832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7475D2" w:rsidRDefault="007475D2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5332B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3C3D27" w:rsidRPr="002679FC" w:rsidRDefault="003C3D27" w:rsidP="00E34909">
    <w:pPr>
      <w:pStyle w:val="Footer"/>
      <w:rPr>
        <w:noProof/>
        <w:color w:val="652F76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E5954" w:rsidRDefault="00EE5954" w:rsidP="00EE5954">
    <w:pPr>
      <w:pStyle w:val="Footer"/>
      <w:rPr>
        <w:b/>
        <w:color w:val="FF0000"/>
        <w:sz w:val="24"/>
      </w:rPr>
    </w:pPr>
  </w:p>
  <w:p w:rsidR="00EE5954" w:rsidRDefault="007475D2" w:rsidP="00EE5954">
    <w:pPr>
      <w:pStyle w:val="Footer"/>
      <w:rPr>
        <w:b/>
        <w:color w:val="FF0000"/>
        <w:sz w:val="24"/>
      </w:rPr>
    </w:pPr>
    <w:r>
      <w:rPr>
        <w:noProof/>
        <w:lang w:eastAsia="en-AU"/>
      </w:rPr>
      <w:drawing>
        <wp:anchor distT="0" distB="0" distL="114300" distR="114300" simplePos="0" relativeHeight="251662336" behindDoc="1" locked="0" layoutInCell="1" allowOverlap="1" wp14:anchorId="4D5FA4BA" wp14:editId="3584DEF6">
          <wp:simplePos x="0" y="0"/>
          <wp:positionH relativeFrom="margin">
            <wp:align>left</wp:align>
          </wp:positionH>
          <wp:positionV relativeFrom="paragraph">
            <wp:posOffset>4445</wp:posOffset>
          </wp:positionV>
          <wp:extent cx="2276475" cy="539750"/>
          <wp:effectExtent l="0" t="0" r="9525" b="0"/>
          <wp:wrapNone/>
          <wp:docPr id="8" name="Picture 8" title="NDIS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DIS-AgencySignoff-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76475" cy="539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EE5954" w:rsidRPr="004D5F80" w:rsidRDefault="00EE5954" w:rsidP="00EE5954">
    <w:pPr>
      <w:pStyle w:val="Footer"/>
      <w:rPr>
        <w:noProof/>
        <w:color w:val="652F7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62D44" w:rsidRDefault="00362D44" w:rsidP="002679FC">
      <w:r>
        <w:separator/>
      </w:r>
    </w:p>
  </w:footnote>
  <w:footnote w:type="continuationSeparator" w:id="0">
    <w:p w:rsidR="00362D44" w:rsidRDefault="00362D44" w:rsidP="002679F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D3E7E" w:rsidRDefault="008D3E7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3D27" w:rsidRDefault="003C3D27" w:rsidP="003C3D27">
    <w:pPr>
      <w:pStyle w:val="Header"/>
      <w:tabs>
        <w:tab w:val="clear" w:pos="4513"/>
        <w:tab w:val="clear" w:pos="9026"/>
        <w:tab w:val="left" w:pos="3617"/>
      </w:tabs>
    </w:pP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3D27" w:rsidRPr="00EE5954" w:rsidRDefault="004D5F80" w:rsidP="00EE5954">
    <w:pPr>
      <w:jc w:val="center"/>
      <w:rPr>
        <w:b/>
        <w:color w:val="FF0000"/>
        <w:sz w:val="24"/>
      </w:rPr>
    </w:pPr>
    <w:r>
      <w:rPr>
        <w:noProof/>
        <w:lang w:eastAsia="en-AU"/>
      </w:rPr>
      <w:drawing>
        <wp:anchor distT="0" distB="0" distL="114300" distR="114300" simplePos="0" relativeHeight="251660288" behindDoc="1" locked="0" layoutInCell="1" allowOverlap="1" wp14:anchorId="511755AC" wp14:editId="2E3E70EA">
          <wp:simplePos x="0" y="0"/>
          <wp:positionH relativeFrom="margin">
            <wp:align>right</wp:align>
          </wp:positionH>
          <wp:positionV relativeFrom="paragraph">
            <wp:posOffset>7620</wp:posOffset>
          </wp:positionV>
          <wp:extent cx="926465" cy="484018"/>
          <wp:effectExtent l="0" t="0" r="6985" b="0"/>
          <wp:wrapNone/>
          <wp:docPr id="6" name="Picture 6" title="NDIS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DIS_logo (2)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6465" cy="48401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2CC182E"/>
    <w:multiLevelType w:val="hybridMultilevel"/>
    <w:tmpl w:val="51E29CF8"/>
    <w:lvl w:ilvl="0" w:tplc="C8EA3AC6">
      <w:start w:val="1"/>
      <w:numFmt w:val="bullet"/>
      <w:lvlText w:val="-"/>
      <w:lvlJc w:val="left"/>
      <w:pPr>
        <w:ind w:left="810" w:hanging="360"/>
      </w:pPr>
      <w:rPr>
        <w:rFonts w:ascii="Calibri" w:eastAsia="Times New Roman" w:hAnsi="Calibri" w:hint="default"/>
      </w:rPr>
    </w:lvl>
    <w:lvl w:ilvl="1" w:tplc="0C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1" w15:restartNumberingAfterBreak="0">
    <w:nsid w:val="297E08D7"/>
    <w:multiLevelType w:val="hybridMultilevel"/>
    <w:tmpl w:val="AAE8178E"/>
    <w:lvl w:ilvl="0" w:tplc="C8EA3AC6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21D34E0"/>
    <w:multiLevelType w:val="hybridMultilevel"/>
    <w:tmpl w:val="EEC48A50"/>
    <w:lvl w:ilvl="0" w:tplc="C1BAB26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52F76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4A65BB0"/>
    <w:multiLevelType w:val="hybridMultilevel"/>
    <w:tmpl w:val="C2747AF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B5F0350"/>
    <w:multiLevelType w:val="hybridMultilevel"/>
    <w:tmpl w:val="68B6781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C6B2D67"/>
    <w:multiLevelType w:val="hybridMultilevel"/>
    <w:tmpl w:val="2B50F9E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  <w:num w:numId="5">
    <w:abstractNumId w:val="5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hideSpellingErrors/>
  <w:hideGrammaticalError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75F9"/>
    <w:rsid w:val="000A7314"/>
    <w:rsid w:val="000B4E58"/>
    <w:rsid w:val="000D630E"/>
    <w:rsid w:val="000E1ACA"/>
    <w:rsid w:val="0015332B"/>
    <w:rsid w:val="001E630D"/>
    <w:rsid w:val="001F75F9"/>
    <w:rsid w:val="002679FC"/>
    <w:rsid w:val="00297492"/>
    <w:rsid w:val="00321BD4"/>
    <w:rsid w:val="0033014E"/>
    <w:rsid w:val="00362D44"/>
    <w:rsid w:val="0038450B"/>
    <w:rsid w:val="003B2BB8"/>
    <w:rsid w:val="003C3D27"/>
    <w:rsid w:val="003D34FF"/>
    <w:rsid w:val="004B54CA"/>
    <w:rsid w:val="004C66C0"/>
    <w:rsid w:val="004D5F80"/>
    <w:rsid w:val="004E5CBF"/>
    <w:rsid w:val="0053060D"/>
    <w:rsid w:val="005344EE"/>
    <w:rsid w:val="00535E66"/>
    <w:rsid w:val="005C3AA9"/>
    <w:rsid w:val="00693F71"/>
    <w:rsid w:val="006A4CE7"/>
    <w:rsid w:val="006F4F2F"/>
    <w:rsid w:val="007475D2"/>
    <w:rsid w:val="00747E3F"/>
    <w:rsid w:val="00785261"/>
    <w:rsid w:val="007B0256"/>
    <w:rsid w:val="00855507"/>
    <w:rsid w:val="008D3E7E"/>
    <w:rsid w:val="009225F0"/>
    <w:rsid w:val="00925F6C"/>
    <w:rsid w:val="009D662D"/>
    <w:rsid w:val="00B06D97"/>
    <w:rsid w:val="00B54374"/>
    <w:rsid w:val="00B7226E"/>
    <w:rsid w:val="00B8634B"/>
    <w:rsid w:val="00BA2DB9"/>
    <w:rsid w:val="00BB7A48"/>
    <w:rsid w:val="00BE7148"/>
    <w:rsid w:val="00CF57E5"/>
    <w:rsid w:val="00D62C55"/>
    <w:rsid w:val="00D76F17"/>
    <w:rsid w:val="00D96955"/>
    <w:rsid w:val="00E01E85"/>
    <w:rsid w:val="00E34909"/>
    <w:rsid w:val="00E52100"/>
    <w:rsid w:val="00E62C99"/>
    <w:rsid w:val="00EE5954"/>
    <w:rsid w:val="00F4697D"/>
    <w:rsid w:val="00FA1525"/>
    <w:rsid w:val="00FD3583"/>
    <w:rsid w:val="00FF5E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0EA3D7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679FC"/>
    <w:pPr>
      <w:spacing w:after="120"/>
    </w:pPr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4D5F80"/>
    <w:pPr>
      <w:spacing w:before="240" w:after="240"/>
      <w:contextualSpacing/>
      <w:outlineLvl w:val="0"/>
    </w:pPr>
    <w:rPr>
      <w:rFonts w:eastAsiaTheme="majorEastAsia" w:cstheme="majorBidi"/>
      <w:b/>
      <w:bCs/>
      <w:color w:val="652F76"/>
      <w:sz w:val="44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679FC"/>
    <w:pPr>
      <w:spacing w:after="240"/>
      <w:outlineLvl w:val="1"/>
    </w:pPr>
    <w:rPr>
      <w:rFonts w:eastAsiaTheme="majorEastAsia" w:cstheme="majorBidi"/>
      <w:b/>
      <w:bCs/>
      <w:sz w:val="3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C3D27"/>
    <w:pPr>
      <w:spacing w:line="271" w:lineRule="auto"/>
      <w:outlineLvl w:val="2"/>
    </w:pPr>
    <w:rPr>
      <w:rFonts w:eastAsiaTheme="majorEastAsia" w:cstheme="majorBidi"/>
      <w:b/>
      <w:bCs/>
      <w:color w:val="652F76"/>
      <w:sz w:val="30"/>
      <w:szCs w:val="30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2679FC"/>
    <w:pPr>
      <w:spacing w:after="0"/>
      <w:outlineLvl w:val="3"/>
    </w:pPr>
    <w:rPr>
      <w:rFonts w:eastAsiaTheme="majorEastAsia" w:cstheme="majorBidi"/>
      <w:b/>
      <w:bCs/>
      <w:iCs/>
      <w:sz w:val="24"/>
    </w:rPr>
  </w:style>
  <w:style w:type="paragraph" w:styleId="Heading5">
    <w:name w:val="heading 5"/>
    <w:basedOn w:val="Normal"/>
    <w:next w:val="Normal"/>
    <w:link w:val="Heading5Char"/>
    <w:uiPriority w:val="9"/>
    <w:unhideWhenUsed/>
    <w:rsid w:val="004B54CA"/>
    <w:pPr>
      <w:spacing w:before="200" w:after="0"/>
      <w:outlineLvl w:val="4"/>
    </w:pPr>
    <w:rPr>
      <w:rFonts w:eastAsiaTheme="majorEastAsia" w:cstheme="majorBidi"/>
      <w:b/>
      <w:bCs/>
      <w:color w:val="7F7F7F" w:themeColor="text1" w:themeTint="80"/>
    </w:rPr>
  </w:style>
  <w:style w:type="paragraph" w:styleId="Heading6">
    <w:name w:val="heading 6"/>
    <w:basedOn w:val="Normal"/>
    <w:next w:val="Normal"/>
    <w:link w:val="Heading6Char"/>
    <w:uiPriority w:val="9"/>
    <w:unhideWhenUsed/>
    <w:rsid w:val="004B54CA"/>
    <w:pPr>
      <w:spacing w:after="0" w:line="271" w:lineRule="auto"/>
      <w:outlineLvl w:val="5"/>
    </w:pPr>
    <w:rPr>
      <w:rFonts w:eastAsiaTheme="majorEastAsia" w:cstheme="majorBidi"/>
      <w:b/>
      <w:bCs/>
      <w:i/>
      <w:iCs/>
      <w:color w:val="7F7F7F" w:themeColor="text1" w:themeTint="80"/>
    </w:rPr>
  </w:style>
  <w:style w:type="paragraph" w:styleId="Heading7">
    <w:name w:val="heading 7"/>
    <w:basedOn w:val="Normal"/>
    <w:next w:val="Normal"/>
    <w:link w:val="Heading7Char"/>
    <w:uiPriority w:val="9"/>
    <w:unhideWhenUsed/>
    <w:rsid w:val="004B54CA"/>
    <w:pPr>
      <w:spacing w:after="0"/>
      <w:outlineLvl w:val="6"/>
    </w:pPr>
    <w:rPr>
      <w:rFonts w:eastAsiaTheme="majorEastAsia" w:cstheme="majorBidi"/>
      <w:i/>
      <w:iCs/>
    </w:rPr>
  </w:style>
  <w:style w:type="paragraph" w:styleId="Heading8">
    <w:name w:val="heading 8"/>
    <w:basedOn w:val="Normal"/>
    <w:next w:val="Normal"/>
    <w:link w:val="Heading8Char"/>
    <w:uiPriority w:val="9"/>
    <w:unhideWhenUsed/>
    <w:rsid w:val="004B54CA"/>
    <w:pPr>
      <w:spacing w:after="0"/>
      <w:outlineLvl w:val="7"/>
    </w:pPr>
    <w:rPr>
      <w:rFonts w:eastAsiaTheme="majorEastAsia" w:cstheme="majorBidi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unhideWhenUsed/>
    <w:rsid w:val="004B54CA"/>
    <w:pPr>
      <w:spacing w:after="0"/>
      <w:outlineLvl w:val="8"/>
    </w:pPr>
    <w:rPr>
      <w:rFonts w:eastAsiaTheme="majorEastAsia" w:cstheme="majorBidi"/>
      <w:i/>
      <w:iCs/>
      <w:spacing w:val="5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D5F80"/>
    <w:rPr>
      <w:rFonts w:ascii="Arial" w:eastAsiaTheme="majorEastAsia" w:hAnsi="Arial" w:cstheme="majorBidi"/>
      <w:b/>
      <w:bCs/>
      <w:color w:val="652F76"/>
      <w:sz w:val="44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2679FC"/>
    <w:rPr>
      <w:rFonts w:ascii="Arial" w:eastAsiaTheme="majorEastAsia" w:hAnsi="Arial" w:cstheme="majorBidi"/>
      <w:b/>
      <w:bCs/>
      <w:sz w:val="36"/>
      <w:szCs w:val="26"/>
    </w:rPr>
  </w:style>
  <w:style w:type="paragraph" w:styleId="NoSpacing">
    <w:name w:val="No Spacing"/>
    <w:basedOn w:val="Normal"/>
    <w:link w:val="NoSpacingChar"/>
    <w:uiPriority w:val="1"/>
    <w:rsid w:val="004B54CA"/>
    <w:pPr>
      <w:spacing w:after="0" w:line="240" w:lineRule="auto"/>
    </w:pPr>
  </w:style>
  <w:style w:type="character" w:customStyle="1" w:styleId="Heading3Char">
    <w:name w:val="Heading 3 Char"/>
    <w:basedOn w:val="DefaultParagraphFont"/>
    <w:link w:val="Heading3"/>
    <w:uiPriority w:val="9"/>
    <w:rsid w:val="003C3D27"/>
    <w:rPr>
      <w:rFonts w:ascii="Arial" w:eastAsiaTheme="majorEastAsia" w:hAnsi="Arial" w:cstheme="majorBidi"/>
      <w:b/>
      <w:bCs/>
      <w:color w:val="652F76"/>
      <w:sz w:val="30"/>
      <w:szCs w:val="30"/>
    </w:rPr>
  </w:style>
  <w:style w:type="character" w:customStyle="1" w:styleId="Heading4Char">
    <w:name w:val="Heading 4 Char"/>
    <w:basedOn w:val="DefaultParagraphFont"/>
    <w:link w:val="Heading4"/>
    <w:uiPriority w:val="9"/>
    <w:rsid w:val="002679FC"/>
    <w:rPr>
      <w:rFonts w:ascii="Arial" w:eastAsiaTheme="majorEastAsia" w:hAnsi="Arial" w:cstheme="majorBidi"/>
      <w:b/>
      <w:bCs/>
      <w:iCs/>
      <w:sz w:val="24"/>
    </w:rPr>
  </w:style>
  <w:style w:type="character" w:customStyle="1" w:styleId="Heading5Char">
    <w:name w:val="Heading 5 Char"/>
    <w:basedOn w:val="DefaultParagraphFont"/>
    <w:link w:val="Heading5"/>
    <w:uiPriority w:val="9"/>
    <w:rsid w:val="004B54CA"/>
    <w:rPr>
      <w:rFonts w:ascii="Arial" w:eastAsiaTheme="majorEastAsia" w:hAnsi="Arial" w:cstheme="majorBidi"/>
      <w:b/>
      <w:bCs/>
      <w:color w:val="7F7F7F" w:themeColor="text1" w:themeTint="80"/>
    </w:rPr>
  </w:style>
  <w:style w:type="character" w:customStyle="1" w:styleId="Heading6Char">
    <w:name w:val="Heading 6 Char"/>
    <w:basedOn w:val="DefaultParagraphFont"/>
    <w:link w:val="Heading6"/>
    <w:uiPriority w:val="9"/>
    <w:rsid w:val="004B54CA"/>
    <w:rPr>
      <w:rFonts w:ascii="Arial" w:eastAsiaTheme="majorEastAsia" w:hAnsi="Arial" w:cstheme="majorBidi"/>
      <w:b/>
      <w:bCs/>
      <w:i/>
      <w:iCs/>
      <w:color w:val="7F7F7F" w:themeColor="text1" w:themeTint="80"/>
    </w:rPr>
  </w:style>
  <w:style w:type="character" w:customStyle="1" w:styleId="Heading7Char">
    <w:name w:val="Heading 7 Char"/>
    <w:basedOn w:val="DefaultParagraphFont"/>
    <w:link w:val="Heading7"/>
    <w:uiPriority w:val="9"/>
    <w:rsid w:val="004B54CA"/>
    <w:rPr>
      <w:rFonts w:ascii="Arial" w:eastAsiaTheme="majorEastAsia" w:hAnsi="Arial" w:cstheme="majorBidi"/>
      <w:i/>
      <w:iCs/>
    </w:rPr>
  </w:style>
  <w:style w:type="character" w:customStyle="1" w:styleId="Heading8Char">
    <w:name w:val="Heading 8 Char"/>
    <w:basedOn w:val="DefaultParagraphFont"/>
    <w:link w:val="Heading8"/>
    <w:uiPriority w:val="9"/>
    <w:rsid w:val="004B54CA"/>
    <w:rPr>
      <w:rFonts w:ascii="Arial" w:eastAsiaTheme="majorEastAsia" w:hAnsi="Arial" w:cstheme="majorBidi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4B54CA"/>
    <w:rPr>
      <w:rFonts w:ascii="Arial" w:eastAsiaTheme="majorEastAsia" w:hAnsi="Arial" w:cstheme="majorBidi"/>
      <w:i/>
      <w:iCs/>
      <w:spacing w:val="5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rsid w:val="004B54CA"/>
    <w:pPr>
      <w:pBdr>
        <w:bottom w:val="single" w:sz="4" w:space="1" w:color="auto"/>
      </w:pBdr>
      <w:spacing w:line="240" w:lineRule="auto"/>
      <w:contextualSpacing/>
    </w:pPr>
    <w:rPr>
      <w:rFonts w:eastAsiaTheme="majorEastAsia" w:cstheme="majorBidi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4B54CA"/>
    <w:rPr>
      <w:rFonts w:ascii="Arial" w:eastAsiaTheme="majorEastAsia" w:hAnsi="Arial" w:cstheme="majorBidi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rsid w:val="004B54CA"/>
    <w:pPr>
      <w:spacing w:after="600"/>
    </w:pPr>
    <w:rPr>
      <w:rFonts w:eastAsiaTheme="majorEastAsia" w:cstheme="majorBidi"/>
      <w:i/>
      <w:iCs/>
      <w:spacing w:val="13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4B54CA"/>
    <w:rPr>
      <w:rFonts w:ascii="Arial" w:eastAsiaTheme="majorEastAsia" w:hAnsi="Arial" w:cstheme="majorBidi"/>
      <w:i/>
      <w:iCs/>
      <w:spacing w:val="13"/>
      <w:sz w:val="24"/>
      <w:szCs w:val="24"/>
    </w:rPr>
  </w:style>
  <w:style w:type="character" w:styleId="SubtleEmphasis">
    <w:name w:val="Subtle Emphasis"/>
    <w:uiPriority w:val="19"/>
    <w:rsid w:val="004B54CA"/>
    <w:rPr>
      <w:i/>
      <w:iCs/>
    </w:rPr>
  </w:style>
  <w:style w:type="character" w:styleId="Strong">
    <w:name w:val="Strong"/>
    <w:uiPriority w:val="22"/>
    <w:rsid w:val="004B54CA"/>
    <w:rPr>
      <w:b/>
      <w:bCs/>
    </w:rPr>
  </w:style>
  <w:style w:type="paragraph" w:styleId="ListParagraph">
    <w:name w:val="List Paragraph"/>
    <w:basedOn w:val="Normal"/>
    <w:uiPriority w:val="34"/>
    <w:qFormat/>
    <w:rsid w:val="004B54CA"/>
    <w:pPr>
      <w:ind w:left="720"/>
      <w:contextualSpacing/>
    </w:pPr>
  </w:style>
  <w:style w:type="character" w:styleId="Emphasis">
    <w:name w:val="Emphasis"/>
    <w:uiPriority w:val="20"/>
    <w:rsid w:val="004B54CA"/>
    <w:rPr>
      <w:b/>
      <w:bCs/>
      <w:i/>
      <w:iCs/>
      <w:spacing w:val="10"/>
      <w:bdr w:val="none" w:sz="0" w:space="0" w:color="auto"/>
      <w:shd w:val="clear" w:color="auto" w:fill="auto"/>
    </w:rPr>
  </w:style>
  <w:style w:type="character" w:styleId="IntenseEmphasis">
    <w:name w:val="Intense Emphasis"/>
    <w:uiPriority w:val="21"/>
    <w:rsid w:val="004B54CA"/>
    <w:rPr>
      <w:b/>
      <w:bCs/>
    </w:rPr>
  </w:style>
  <w:style w:type="paragraph" w:styleId="Quote">
    <w:name w:val="Quote"/>
    <w:basedOn w:val="Normal"/>
    <w:next w:val="Normal"/>
    <w:link w:val="QuoteChar"/>
    <w:uiPriority w:val="29"/>
    <w:rsid w:val="004B54CA"/>
    <w:pPr>
      <w:spacing w:before="200" w:after="0"/>
      <w:ind w:left="360" w:right="360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4B54CA"/>
    <w:rPr>
      <w:rFonts w:ascii="Arial" w:hAnsi="Arial"/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rsid w:val="004B54CA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B54CA"/>
    <w:rPr>
      <w:rFonts w:ascii="Arial" w:hAnsi="Arial"/>
      <w:b/>
      <w:bCs/>
      <w:i/>
      <w:iCs/>
    </w:rPr>
  </w:style>
  <w:style w:type="character" w:styleId="SubtleReference">
    <w:name w:val="Subtle Reference"/>
    <w:uiPriority w:val="31"/>
    <w:rsid w:val="004B54CA"/>
    <w:rPr>
      <w:smallCaps/>
    </w:rPr>
  </w:style>
  <w:style w:type="character" w:styleId="IntenseReference">
    <w:name w:val="Intense Reference"/>
    <w:uiPriority w:val="32"/>
    <w:rsid w:val="004B54CA"/>
    <w:rPr>
      <w:smallCaps/>
      <w:spacing w:val="5"/>
      <w:u w:val="single"/>
    </w:rPr>
  </w:style>
  <w:style w:type="character" w:styleId="BookTitle">
    <w:name w:val="Book Title"/>
    <w:uiPriority w:val="33"/>
    <w:rsid w:val="000D630E"/>
    <w:rPr>
      <w:color w:val="652F76"/>
      <w:sz w:val="52"/>
    </w:rPr>
  </w:style>
  <w:style w:type="paragraph" w:styleId="Caption">
    <w:name w:val="caption"/>
    <w:basedOn w:val="Normal"/>
    <w:next w:val="Normal"/>
    <w:uiPriority w:val="35"/>
    <w:semiHidden/>
    <w:unhideWhenUsed/>
    <w:rsid w:val="00785261"/>
    <w:rPr>
      <w:b/>
      <w:bCs/>
      <w:caps/>
      <w:sz w:val="16"/>
      <w:szCs w:val="1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4B54CA"/>
    <w:pPr>
      <w:outlineLvl w:val="9"/>
    </w:pPr>
    <w:rPr>
      <w:lang w:bidi="en-US"/>
    </w:rPr>
  </w:style>
  <w:style w:type="character" w:customStyle="1" w:styleId="NoSpacingChar">
    <w:name w:val="No Spacing Char"/>
    <w:basedOn w:val="DefaultParagraphFont"/>
    <w:link w:val="NoSpacing"/>
    <w:uiPriority w:val="1"/>
    <w:rsid w:val="004B54CA"/>
    <w:rPr>
      <w:rFonts w:ascii="Arial" w:hAnsi="Arial"/>
    </w:rPr>
  </w:style>
  <w:style w:type="paragraph" w:styleId="Header">
    <w:name w:val="header"/>
    <w:basedOn w:val="Normal"/>
    <w:link w:val="HeaderChar"/>
    <w:uiPriority w:val="99"/>
    <w:unhideWhenUsed/>
    <w:rsid w:val="000D630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D630E"/>
    <w:rPr>
      <w:rFonts w:ascii="Arial" w:hAnsi="Arial"/>
    </w:rPr>
  </w:style>
  <w:style w:type="paragraph" w:styleId="Footer">
    <w:name w:val="footer"/>
    <w:basedOn w:val="Normal"/>
    <w:link w:val="FooterChar"/>
    <w:uiPriority w:val="99"/>
    <w:unhideWhenUsed/>
    <w:rsid w:val="000D630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D630E"/>
    <w:rPr>
      <w:rFonts w:ascii="Arial" w:hAnsi="Arial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D63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630E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925F6C"/>
    <w:pPr>
      <w:spacing w:before="240" w:after="0" w:line="240" w:lineRule="auto"/>
    </w:pPr>
    <w:rPr>
      <w:rFonts w:ascii="Times New Roman" w:eastAsia="Times New Roman" w:hAnsi="Times New Roman" w:cs="Times New Roman"/>
      <w:sz w:val="20"/>
      <w:szCs w:val="20"/>
      <w:lang w:eastAsia="en-A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1F75F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385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7543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80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518</Words>
  <Characters>2959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2021-08-23T09:16:00Z</dcterms:created>
  <dcterms:modified xsi:type="dcterms:W3CDTF">2021-08-23T09:16:00Z</dcterms:modified>
</cp:coreProperties>
</file>