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65462" w14:textId="3E9D8760" w:rsidR="007B0256" w:rsidRPr="007475D2" w:rsidRDefault="001F75F9" w:rsidP="002B79FF">
      <w:pPr>
        <w:pStyle w:val="Heading1"/>
        <w:rPr>
          <w:rStyle w:val="BookTitle"/>
          <w:sz w:val="44"/>
        </w:rPr>
      </w:pPr>
      <w:r w:rsidRPr="007475D2">
        <w:rPr>
          <w:rStyle w:val="BookTitle"/>
          <w:sz w:val="44"/>
        </w:rPr>
        <w:t xml:space="preserve">Transcript – </w:t>
      </w:r>
      <w:r w:rsidR="002B79FF">
        <w:t>Participant First animation</w:t>
      </w:r>
    </w:p>
    <w:p w14:paraId="123B4377" w14:textId="77777777" w:rsidR="00DD3626" w:rsidRPr="00DD3626" w:rsidRDefault="00DD3626" w:rsidP="00B54374">
      <w:pPr>
        <w:rPr>
          <w:rFonts w:cs="Arial"/>
          <w:lang w:eastAsia="en-AU"/>
        </w:rPr>
      </w:pPr>
      <w:proofErr w:type="gramStart"/>
      <w:r w:rsidRPr="00DD3626">
        <w:rPr>
          <w:rFonts w:cs="Arial"/>
          <w:lang w:eastAsia="en-AU"/>
        </w:rPr>
        <w:t>We're</w:t>
      </w:r>
      <w:proofErr w:type="gramEnd"/>
      <w:r w:rsidRPr="00DD3626">
        <w:rPr>
          <w:rFonts w:cs="Arial"/>
          <w:lang w:eastAsia="en-AU"/>
        </w:rPr>
        <w:t xml:space="preserve"> working to deliver a better experience for all National Disability Insurance Scheme Participants, also known as NDIS Participants. </w:t>
      </w:r>
    </w:p>
    <w:p w14:paraId="0A851EE8" w14:textId="77777777" w:rsidR="00DD3626" w:rsidRPr="00DD3626" w:rsidRDefault="00DD3626" w:rsidP="00B54374">
      <w:pPr>
        <w:rPr>
          <w:rFonts w:cs="Arial"/>
          <w:lang w:eastAsia="en-AU"/>
        </w:rPr>
      </w:pPr>
      <w:r w:rsidRPr="00DD3626">
        <w:rPr>
          <w:rFonts w:cs="Arial"/>
          <w:lang w:eastAsia="en-AU"/>
        </w:rPr>
        <w:t xml:space="preserve">Participant First is an initiative to help us connect with Participants, </w:t>
      </w:r>
      <w:proofErr w:type="gramStart"/>
      <w:r w:rsidRPr="00DD3626">
        <w:rPr>
          <w:rFonts w:cs="Arial"/>
          <w:lang w:eastAsia="en-AU"/>
        </w:rPr>
        <w:t>families</w:t>
      </w:r>
      <w:proofErr w:type="gramEnd"/>
      <w:r w:rsidRPr="00DD3626">
        <w:rPr>
          <w:rFonts w:cs="Arial"/>
          <w:lang w:eastAsia="en-AU"/>
        </w:rPr>
        <w:t xml:space="preserve"> and people with disabilities, so we can work on improving the NDIS together. </w:t>
      </w:r>
    </w:p>
    <w:p w14:paraId="70F3A1B5" w14:textId="77777777" w:rsidR="00DD3626" w:rsidRPr="00DD3626" w:rsidRDefault="00DD3626" w:rsidP="00B54374">
      <w:pPr>
        <w:rPr>
          <w:rFonts w:cs="Arial"/>
          <w:lang w:eastAsia="en-AU"/>
        </w:rPr>
      </w:pPr>
      <w:r w:rsidRPr="00DD3626">
        <w:rPr>
          <w:rFonts w:cs="Arial"/>
          <w:lang w:eastAsia="en-AU"/>
        </w:rPr>
        <w:t xml:space="preserve">Participant First members receive a weekly invitation for feedback through surveys, focus groups and interviews, some of which are paid. </w:t>
      </w:r>
    </w:p>
    <w:p w14:paraId="27B1BFD8" w14:textId="2FFF51D8" w:rsidR="002B79FF" w:rsidRDefault="00DD3626" w:rsidP="00B54374">
      <w:pPr>
        <w:rPr>
          <w:rFonts w:cs="Arial"/>
          <w:lang w:eastAsia="en-AU"/>
        </w:rPr>
      </w:pPr>
      <w:r w:rsidRPr="00DD3626">
        <w:rPr>
          <w:rFonts w:cs="Arial"/>
          <w:lang w:eastAsia="en-AU"/>
        </w:rPr>
        <w:t>To learn more or to join Participant First, visit ndis.gov.au/</w:t>
      </w:r>
      <w:proofErr w:type="spellStart"/>
      <w:r w:rsidRPr="00DD3626">
        <w:rPr>
          <w:rFonts w:cs="Arial"/>
          <w:lang w:eastAsia="en-AU"/>
        </w:rPr>
        <w:t>participantfirst</w:t>
      </w:r>
      <w:proofErr w:type="spellEnd"/>
    </w:p>
    <w:p w14:paraId="287141C6" w14:textId="50E79BCB" w:rsidR="003C3D27" w:rsidRPr="007475D2" w:rsidRDefault="001F75F9" w:rsidP="002B79FF">
      <w:r w:rsidRPr="00D62C55">
        <w:rPr>
          <w:rFonts w:cs="Arial"/>
          <w:lang w:eastAsia="en-AU"/>
        </w:rPr>
        <w:t>[End transcript]</w:t>
      </w:r>
    </w:p>
    <w:sectPr w:rsidR="003C3D27" w:rsidRPr="007475D2" w:rsidSect="003C3D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32863" w14:textId="77777777" w:rsidR="00513FD7" w:rsidRDefault="00513FD7" w:rsidP="002679FC">
      <w:r>
        <w:separator/>
      </w:r>
    </w:p>
  </w:endnote>
  <w:endnote w:type="continuationSeparator" w:id="0">
    <w:p w14:paraId="5E571755" w14:textId="77777777" w:rsidR="00513FD7" w:rsidRDefault="00513FD7" w:rsidP="0026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FB34F" w14:textId="77777777" w:rsidR="008D3E7E" w:rsidRDefault="008D3E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0083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F37E6D" w14:textId="77777777" w:rsidR="007475D2" w:rsidRDefault="007475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E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45F549" w14:textId="77777777" w:rsidR="003C3D27" w:rsidRPr="002679FC" w:rsidRDefault="003C3D27" w:rsidP="00E34909">
    <w:pPr>
      <w:pStyle w:val="Footer"/>
      <w:rPr>
        <w:noProof/>
        <w:color w:val="652F7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01067" w14:textId="77777777" w:rsidR="00EE5954" w:rsidRDefault="00EE5954" w:rsidP="00EE5954">
    <w:pPr>
      <w:pStyle w:val="Footer"/>
      <w:rPr>
        <w:b/>
        <w:color w:val="FF0000"/>
        <w:sz w:val="24"/>
      </w:rPr>
    </w:pPr>
  </w:p>
  <w:p w14:paraId="7BB1F37D" w14:textId="77777777" w:rsidR="00EE5954" w:rsidRDefault="007475D2" w:rsidP="00EE5954">
    <w:pPr>
      <w:pStyle w:val="Footer"/>
      <w:rPr>
        <w:b/>
        <w:color w:val="FF0000"/>
        <w:sz w:val="24"/>
      </w:rPr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5A013AAD" wp14:editId="7C34D9F5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2276475" cy="539750"/>
          <wp:effectExtent l="0" t="0" r="9525" b="0"/>
          <wp:wrapNone/>
          <wp:docPr id="8" name="Picture 8" title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-AgencySignoff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D70BD3" w14:textId="77777777" w:rsidR="00EE5954" w:rsidRPr="004D5F80" w:rsidRDefault="00EE5954" w:rsidP="00EE5954">
    <w:pPr>
      <w:pStyle w:val="Footer"/>
      <w:rPr>
        <w:noProof/>
        <w:color w:val="652F7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51044" w14:textId="77777777" w:rsidR="00513FD7" w:rsidRDefault="00513FD7" w:rsidP="002679FC">
      <w:r>
        <w:separator/>
      </w:r>
    </w:p>
  </w:footnote>
  <w:footnote w:type="continuationSeparator" w:id="0">
    <w:p w14:paraId="28031F8F" w14:textId="77777777" w:rsidR="00513FD7" w:rsidRDefault="00513FD7" w:rsidP="00267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72241" w14:textId="77777777" w:rsidR="008D3E7E" w:rsidRDefault="008D3E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CAC1F" w14:textId="77777777" w:rsidR="003C3D27" w:rsidRDefault="003C3D27" w:rsidP="003C3D27">
    <w:pPr>
      <w:pStyle w:val="Header"/>
      <w:tabs>
        <w:tab w:val="clear" w:pos="4513"/>
        <w:tab w:val="clear" w:pos="9026"/>
        <w:tab w:val="left" w:pos="3617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91E09" w14:textId="77777777" w:rsidR="003C3D27" w:rsidRPr="00EE5954" w:rsidRDefault="004D5F80" w:rsidP="00EE5954">
    <w:pPr>
      <w:jc w:val="center"/>
      <w:rPr>
        <w:b/>
        <w:color w:val="FF0000"/>
        <w:sz w:val="24"/>
      </w:rPr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0E0C2D56" wp14:editId="0434006E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926465" cy="484018"/>
          <wp:effectExtent l="0" t="0" r="6985" b="0"/>
          <wp:wrapNone/>
          <wp:docPr id="6" name="Picture 6" title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_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465" cy="484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C182E"/>
    <w:multiLevelType w:val="hybridMultilevel"/>
    <w:tmpl w:val="51E29CF8"/>
    <w:lvl w:ilvl="0" w:tplc="C8EA3AC6">
      <w:start w:val="1"/>
      <w:numFmt w:val="bullet"/>
      <w:lvlText w:val="-"/>
      <w:lvlJc w:val="left"/>
      <w:pPr>
        <w:ind w:left="81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97E08D7"/>
    <w:multiLevelType w:val="hybridMultilevel"/>
    <w:tmpl w:val="AAE8178E"/>
    <w:lvl w:ilvl="0" w:tplc="C8EA3AC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D34E0"/>
    <w:multiLevelType w:val="hybridMultilevel"/>
    <w:tmpl w:val="EEC48A50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65BB0"/>
    <w:multiLevelType w:val="hybridMultilevel"/>
    <w:tmpl w:val="C2747A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F0350"/>
    <w:multiLevelType w:val="hybridMultilevel"/>
    <w:tmpl w:val="68B678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B2D67"/>
    <w:multiLevelType w:val="hybridMultilevel"/>
    <w:tmpl w:val="2B50F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5F9"/>
    <w:rsid w:val="000A7314"/>
    <w:rsid w:val="000B4E58"/>
    <w:rsid w:val="000D630E"/>
    <w:rsid w:val="000E1ACA"/>
    <w:rsid w:val="001E630D"/>
    <w:rsid w:val="001F75F9"/>
    <w:rsid w:val="002679FC"/>
    <w:rsid w:val="00297492"/>
    <w:rsid w:val="002B79FF"/>
    <w:rsid w:val="00321BD4"/>
    <w:rsid w:val="0033014E"/>
    <w:rsid w:val="0038450B"/>
    <w:rsid w:val="003B2BB8"/>
    <w:rsid w:val="003C3D27"/>
    <w:rsid w:val="003D34FF"/>
    <w:rsid w:val="004B54CA"/>
    <w:rsid w:val="004D5F80"/>
    <w:rsid w:val="004E5CBF"/>
    <w:rsid w:val="00513FD7"/>
    <w:rsid w:val="0053060D"/>
    <w:rsid w:val="005344EE"/>
    <w:rsid w:val="00535E66"/>
    <w:rsid w:val="005C3AA9"/>
    <w:rsid w:val="00693F71"/>
    <w:rsid w:val="006A4CE7"/>
    <w:rsid w:val="006F4F2F"/>
    <w:rsid w:val="007475D2"/>
    <w:rsid w:val="00747E3F"/>
    <w:rsid w:val="00785261"/>
    <w:rsid w:val="007B0256"/>
    <w:rsid w:val="00855507"/>
    <w:rsid w:val="008D3E7E"/>
    <w:rsid w:val="009225F0"/>
    <w:rsid w:val="00925F6C"/>
    <w:rsid w:val="009D662D"/>
    <w:rsid w:val="00B06D97"/>
    <w:rsid w:val="00B54374"/>
    <w:rsid w:val="00B7226E"/>
    <w:rsid w:val="00B8634B"/>
    <w:rsid w:val="00BA2DB9"/>
    <w:rsid w:val="00BB7A48"/>
    <w:rsid w:val="00BE7148"/>
    <w:rsid w:val="00CF57E5"/>
    <w:rsid w:val="00D62C55"/>
    <w:rsid w:val="00D76F17"/>
    <w:rsid w:val="00D96955"/>
    <w:rsid w:val="00DD3626"/>
    <w:rsid w:val="00E01E85"/>
    <w:rsid w:val="00E34909"/>
    <w:rsid w:val="00E52100"/>
    <w:rsid w:val="00E62C99"/>
    <w:rsid w:val="00EC407C"/>
    <w:rsid w:val="00EE5954"/>
    <w:rsid w:val="00F4697D"/>
    <w:rsid w:val="00FA1525"/>
    <w:rsid w:val="00FD3583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49A7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9FC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F80"/>
    <w:pPr>
      <w:spacing w:before="240" w:after="240"/>
      <w:contextualSpacing/>
      <w:outlineLvl w:val="0"/>
    </w:pPr>
    <w:rPr>
      <w:rFonts w:eastAsiaTheme="majorEastAsia" w:cstheme="majorBidi"/>
      <w:b/>
      <w:bCs/>
      <w:color w:val="652F76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79FC"/>
    <w:pPr>
      <w:spacing w:after="24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3D27"/>
    <w:pPr>
      <w:spacing w:line="271" w:lineRule="auto"/>
      <w:outlineLvl w:val="2"/>
    </w:pPr>
    <w:rPr>
      <w:rFonts w:eastAsiaTheme="majorEastAsia" w:cstheme="majorBidi"/>
      <w:b/>
      <w:bCs/>
      <w:color w:val="652F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79FC"/>
    <w:pPr>
      <w:spacing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F80"/>
    <w:rPr>
      <w:rFonts w:ascii="Arial" w:eastAsiaTheme="majorEastAsia" w:hAnsi="Arial" w:cstheme="majorBidi"/>
      <w:b/>
      <w:bCs/>
      <w:color w:val="652F76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79FC"/>
    <w:rPr>
      <w:rFonts w:ascii="Arial" w:eastAsiaTheme="majorEastAsia" w:hAnsi="Arial" w:cstheme="majorBidi"/>
      <w:b/>
      <w:bCs/>
      <w:sz w:val="36"/>
      <w:szCs w:val="26"/>
    </w:rPr>
  </w:style>
  <w:style w:type="paragraph" w:styleId="NoSpacing">
    <w:name w:val="No Spacing"/>
    <w:basedOn w:val="Normal"/>
    <w:link w:val="NoSpacingChar"/>
    <w:uiPriority w:val="1"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C3D27"/>
    <w:rPr>
      <w:rFonts w:ascii="Arial" w:eastAsiaTheme="majorEastAsia" w:hAnsi="Arial" w:cstheme="majorBidi"/>
      <w:b/>
      <w:bCs/>
      <w:color w:val="652F76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679FC"/>
    <w:rPr>
      <w:rFonts w:ascii="Arial" w:eastAsiaTheme="majorEastAsia" w:hAnsi="Arial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rsid w:val="004B54CA"/>
    <w:rPr>
      <w:i/>
      <w:iCs/>
    </w:rPr>
  </w:style>
  <w:style w:type="character" w:styleId="Strong">
    <w:name w:val="Strong"/>
    <w:uiPriority w:val="22"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rsid w:val="004B54CA"/>
    <w:rPr>
      <w:smallCaps/>
    </w:rPr>
  </w:style>
  <w:style w:type="character" w:styleId="IntenseReference">
    <w:name w:val="Intense Reference"/>
    <w:uiPriority w:val="32"/>
    <w:rsid w:val="004B54CA"/>
    <w:rPr>
      <w:smallCaps/>
      <w:spacing w:val="5"/>
      <w:u w:val="single"/>
    </w:rPr>
  </w:style>
  <w:style w:type="character" w:styleId="BookTitle">
    <w:name w:val="Book Title"/>
    <w:uiPriority w:val="33"/>
    <w:rsid w:val="000D630E"/>
    <w:rPr>
      <w:color w:val="652F76"/>
      <w:sz w:val="52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30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30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5F6C"/>
    <w:pPr>
      <w:spacing w:before="240"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75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7" ma:contentTypeDescription="Create a new document." ma:contentTypeScope="" ma:versionID="1adcfe40e5fa5a43fffd4b6b0779c854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9456fba2b510c6dab411b070101cd34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39B06B53-2042-4DA2-858E-87679F75E641}"/>
</file>

<file path=customXml/itemProps2.xml><?xml version="1.0" encoding="utf-8"?>
<ds:datastoreItem xmlns:ds="http://schemas.openxmlformats.org/officeDocument/2006/customXml" ds:itemID="{0A6FB793-BE15-49B5-AE5E-01D851561854}"/>
</file>

<file path=customXml/itemProps3.xml><?xml version="1.0" encoding="utf-8"?>
<ds:datastoreItem xmlns:ds="http://schemas.openxmlformats.org/officeDocument/2006/customXml" ds:itemID="{0500DC92-CB26-445C-8A6E-E55D0ECED5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2022-05-09T00:11:00Z</dcterms:created>
  <dcterms:modified xsi:type="dcterms:W3CDTF">2022-05-09T00:12:00Z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2022-05-09T00:11:19Z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b987e9db-d604-4f87-b6ad-a47e1430d1ac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</Properties>
</file>