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0EEC7" w14:textId="77777777" w:rsidR="00ED1F8C" w:rsidRPr="004976DB" w:rsidRDefault="009260C0" w:rsidP="009118D8">
      <w:pPr>
        <w:pStyle w:val="Heading1"/>
        <w:spacing w:after="360"/>
        <w:rPr>
          <w:bCs/>
        </w:rPr>
      </w:pPr>
      <w:bookmarkStart w:id="0" w:name="_Toc157679811"/>
      <w:bookmarkStart w:id="1" w:name="_Toc157682115"/>
      <w:bookmarkStart w:id="2" w:name="_Toc122689908"/>
      <w:bookmarkStart w:id="3" w:name="_Toc155365085"/>
      <w:bookmarkStart w:id="4" w:name="_Toc156980166"/>
      <w:r w:rsidRPr="004976DB">
        <w:rPr>
          <w:bCs/>
          <w:lang w:val="vi"/>
        </w:rPr>
        <w:t>Chiến Lược Đa Dạng về Văn Hóa và Ngôn Ngữ</w:t>
      </w:r>
    </w:p>
    <w:p w14:paraId="48653FE1" w14:textId="77777777" w:rsidR="00ED1F8C" w:rsidRPr="004976DB" w:rsidRDefault="009260C0" w:rsidP="00ED1F8C">
      <w:pPr>
        <w:pStyle w:val="Heading1"/>
        <w:spacing w:before="240"/>
        <w:rPr>
          <w:bCs/>
        </w:rPr>
      </w:pPr>
      <w:r w:rsidRPr="004976DB">
        <w:rPr>
          <w:bCs/>
          <w:lang w:val="vi"/>
        </w:rPr>
        <w:t>Bản Tóm Tắt</w:t>
      </w:r>
      <w:bookmarkEnd w:id="0"/>
      <w:bookmarkEnd w:id="1"/>
    </w:p>
    <w:p w14:paraId="6F5070AE" w14:textId="77777777" w:rsidR="00A50CA7" w:rsidRPr="004976DB" w:rsidRDefault="009260C0" w:rsidP="009E16CF">
      <w:pPr>
        <w:pStyle w:val="Heading1"/>
        <w:spacing w:before="360"/>
        <w:rPr>
          <w:b w:val="0"/>
          <w:sz w:val="36"/>
          <w:szCs w:val="36"/>
        </w:rPr>
      </w:pPr>
      <w:r w:rsidRPr="004976DB">
        <w:rPr>
          <w:b w:val="0"/>
          <w:sz w:val="36"/>
          <w:szCs w:val="36"/>
          <w:lang w:val="vi"/>
        </w:rPr>
        <w:t>2024-2028</w:t>
      </w:r>
    </w:p>
    <w:p w14:paraId="7BFFAA29" w14:textId="77777777" w:rsidR="00696902" w:rsidRPr="004976DB" w:rsidRDefault="009260C0" w:rsidP="00696902">
      <w:pPr>
        <w:spacing w:after="600"/>
        <w:rPr>
          <w:rFonts w:cs="Arial"/>
        </w:rPr>
      </w:pPr>
      <w:r w:rsidRPr="004976DB">
        <w:rPr>
          <w:rFonts w:cs="Arial"/>
          <w:lang w:val="vi"/>
        </w:rPr>
        <w:t>Vietnamese | Tiếng Việt</w:t>
      </w:r>
    </w:p>
    <w:p w14:paraId="1A2FD6EA" w14:textId="77777777" w:rsidR="004D32B5" w:rsidRPr="004976DB" w:rsidRDefault="009260C0" w:rsidP="006E4567">
      <w:pPr>
        <w:spacing w:after="0" w:line="240" w:lineRule="auto"/>
        <w:rPr>
          <w:rFonts w:cs="Arial"/>
          <w:b/>
          <w:bCs/>
          <w:color w:val="6B2976"/>
          <w:sz w:val="36"/>
          <w:szCs w:val="36"/>
        </w:rPr>
      </w:pPr>
      <w:bookmarkStart w:id="5" w:name="_Toc157528057"/>
      <w:bookmarkStart w:id="6" w:name="_Toc157528252"/>
      <w:bookmarkStart w:id="7" w:name="_Toc157529519"/>
      <w:bookmarkStart w:id="8" w:name="_Toc157529657"/>
      <w:bookmarkStart w:id="9" w:name="_Toc157679812"/>
      <w:bookmarkStart w:id="10" w:name="_Toc157682116"/>
      <w:bookmarkEnd w:id="2"/>
      <w:bookmarkEnd w:id="3"/>
      <w:bookmarkEnd w:id="4"/>
      <w:r w:rsidRPr="004976DB">
        <w:rPr>
          <w:rFonts w:cs="Arial"/>
        </w:rPr>
        <w:br w:type="page"/>
      </w:r>
      <w:bookmarkEnd w:id="5"/>
      <w:bookmarkEnd w:id="6"/>
      <w:bookmarkEnd w:id="7"/>
      <w:bookmarkEnd w:id="8"/>
      <w:bookmarkEnd w:id="9"/>
      <w:bookmarkEnd w:id="10"/>
    </w:p>
    <w:p w14:paraId="385497C4" w14:textId="77777777" w:rsidR="006E4567" w:rsidRPr="004976DB" w:rsidRDefault="009260C0" w:rsidP="00CA7370">
      <w:pPr>
        <w:pStyle w:val="Heading2"/>
        <w:numPr>
          <w:ilvl w:val="0"/>
          <w:numId w:val="0"/>
        </w:numPr>
        <w:rPr>
          <w:rFonts w:cs="Arial"/>
        </w:rPr>
      </w:pPr>
      <w:bookmarkStart w:id="11" w:name="_Hlk158726917"/>
      <w:r w:rsidRPr="004976DB">
        <w:rPr>
          <w:rFonts w:cs="Arial"/>
          <w:lang w:val="vi"/>
        </w:rPr>
        <w:lastRenderedPageBreak/>
        <w:t>Tóm Tắt Chiến Lược Đa Dạng về Văn Hóa và Ngôn Ngữ 2024-2028</w:t>
      </w:r>
    </w:p>
    <w:p w14:paraId="204EFBFE" w14:textId="77777777" w:rsidR="005F5CE9" w:rsidRPr="004976DB" w:rsidRDefault="009260C0" w:rsidP="005F5CE9">
      <w:pPr>
        <w:pStyle w:val="Introparagraph"/>
        <w:rPr>
          <w:rFonts w:cs="Arial"/>
          <w:bCs w:val="0"/>
        </w:rPr>
      </w:pPr>
      <w:bookmarkStart w:id="12" w:name="_Toc122689910"/>
      <w:bookmarkStart w:id="13" w:name="_Toc156980168"/>
      <w:r w:rsidRPr="004976DB">
        <w:rPr>
          <w:rFonts w:cs="Arial"/>
          <w:bCs w:val="0"/>
          <w:lang w:val="vi"/>
        </w:rPr>
        <w:t>Các cộng đồng đa dạng về văn hóa và ngôn ngữ (CALD) phải đối mặt với nhiều thách thức và rào cản khi tìm hiểu, tiếp cận và sử dụng Chương trình Bảo hiểm Người khuyết tật Toàn quốc (NDIS).</w:t>
      </w:r>
    </w:p>
    <w:p w14:paraId="1126052F" w14:textId="77777777" w:rsidR="00FF1119" w:rsidRPr="004976DB" w:rsidRDefault="009260C0" w:rsidP="00C75123">
      <w:pPr>
        <w:spacing w:before="120"/>
        <w:rPr>
          <w:rFonts w:cs="Arial"/>
        </w:rPr>
      </w:pPr>
      <w:r w:rsidRPr="004976DB">
        <w:rPr>
          <w:rFonts w:cs="Arial"/>
          <w:lang w:val="vi"/>
        </w:rPr>
        <w:t xml:space="preserve">Để cải thiện kết quả cho những người tham gia có nguồn gốc CALD, Cơ quan Người khuyết tật Toàn quốc (National Disability Agency - NDIA) đã xây dựng </w:t>
      </w:r>
      <w:r w:rsidR="004976DB">
        <w:rPr>
          <w:rFonts w:cs="Arial"/>
          <w:lang w:val="vi"/>
        </w:rPr>
        <w:br/>
      </w:r>
      <w:r w:rsidRPr="004976DB">
        <w:rPr>
          <w:rFonts w:cs="Arial"/>
          <w:lang w:val="vi"/>
        </w:rPr>
        <w:t xml:space="preserve">Chiến lược Đa dạng Văn hóa và Ngôn ngữ 2024-2028 (Chiến lược) và Kế </w:t>
      </w:r>
      <w:r w:rsidR="004976DB">
        <w:rPr>
          <w:rFonts w:cs="Arial"/>
          <w:lang w:val="vi"/>
        </w:rPr>
        <w:br/>
      </w:r>
      <w:r w:rsidRPr="004976DB">
        <w:rPr>
          <w:rFonts w:cs="Arial"/>
          <w:lang w:val="vi"/>
        </w:rPr>
        <w:t>hoạch Hành động.</w:t>
      </w:r>
    </w:p>
    <w:p w14:paraId="7AA1A19B" w14:textId="77777777" w:rsidR="00FF1119" w:rsidRPr="004976DB" w:rsidRDefault="009260C0" w:rsidP="00FF1119">
      <w:pPr>
        <w:spacing w:before="120"/>
        <w:rPr>
          <w:rFonts w:cs="Arial"/>
        </w:rPr>
      </w:pPr>
      <w:r w:rsidRPr="004976DB">
        <w:rPr>
          <w:rFonts w:cs="Arial"/>
          <w:spacing w:val="-2"/>
          <w:lang w:val="vi"/>
        </w:rPr>
        <w:t>Chiến lược nhằm mục đích:</w:t>
      </w:r>
    </w:p>
    <w:p w14:paraId="25C1A6BB" w14:textId="77777777" w:rsidR="00FF1119" w:rsidRPr="004976DB" w:rsidRDefault="009260C0" w:rsidP="001A2CF5">
      <w:pPr>
        <w:pStyle w:val="Bullet1"/>
        <w:numPr>
          <w:ilvl w:val="0"/>
          <w:numId w:val="14"/>
        </w:numPr>
        <w:ind w:left="709"/>
        <w:rPr>
          <w:rFonts w:cs="Arial"/>
        </w:rPr>
      </w:pPr>
      <w:r w:rsidRPr="004976DB">
        <w:rPr>
          <w:rFonts w:cs="Arial"/>
          <w:lang w:val="vi"/>
        </w:rPr>
        <w:t>tăng khả năng tiếp cận và tham gia NDIS cho các cộng đồng CALD</w:t>
      </w:r>
    </w:p>
    <w:p w14:paraId="11260B4F" w14:textId="77777777" w:rsidR="00594541" w:rsidRPr="004976DB" w:rsidRDefault="009260C0" w:rsidP="001A2CF5">
      <w:pPr>
        <w:pStyle w:val="Bullet1"/>
        <w:numPr>
          <w:ilvl w:val="0"/>
          <w:numId w:val="14"/>
        </w:numPr>
        <w:ind w:left="709"/>
        <w:rPr>
          <w:rFonts w:cs="Arial"/>
        </w:rPr>
      </w:pPr>
      <w:r w:rsidRPr="004976DB">
        <w:rPr>
          <w:rFonts w:cs="Arial"/>
          <w:lang w:val="vi"/>
        </w:rPr>
        <w:t>tăng cường sử dụng các kế hoạch NDIS cho những người tham gia có nguồn gốc CALD</w:t>
      </w:r>
    </w:p>
    <w:p w14:paraId="7B8C9217" w14:textId="77777777" w:rsidR="003C40C3" w:rsidRPr="004976DB" w:rsidRDefault="009260C0" w:rsidP="00C75123">
      <w:pPr>
        <w:pStyle w:val="Bullet1"/>
        <w:numPr>
          <w:ilvl w:val="0"/>
          <w:numId w:val="14"/>
        </w:numPr>
        <w:ind w:left="709"/>
        <w:rPr>
          <w:rFonts w:cs="Arial"/>
        </w:rPr>
      </w:pPr>
      <w:r w:rsidRPr="004976DB">
        <w:rPr>
          <w:rFonts w:cs="Arial"/>
          <w:lang w:val="vi"/>
        </w:rPr>
        <w:t>cải thiện việc trải nghiệm chương trình NDIS cho cộng đồng và những người tham gia có nguồn gốc CALD.</w:t>
      </w:r>
    </w:p>
    <w:p w14:paraId="5ACD65A1" w14:textId="3413395A" w:rsidR="00C75123" w:rsidRPr="004976DB" w:rsidRDefault="009260C0" w:rsidP="004976DB">
      <w:pPr>
        <w:spacing w:after="4400"/>
        <w:rPr>
          <w:rFonts w:cs="Arial"/>
          <w:lang w:val="vi"/>
        </w:rPr>
      </w:pPr>
      <w:r w:rsidRPr="004976DB">
        <w:rPr>
          <w:rFonts w:cs="Arial"/>
          <w:lang w:val="vi"/>
        </w:rPr>
        <w:t xml:space="preserve">Phát triển kế hoạch hành động để đảm bảo rằng tiến độ của Chiến lược được theo dõi, đo lường và báo cáo. Phiên bản đầy đủ của Chiến lược và Kế hoạch Hành động có thể được tìm thấy trên </w:t>
      </w:r>
      <w:hyperlink r:id="rId11" w:history="1">
        <w:r w:rsidRPr="004976DB">
          <w:rPr>
            <w:rStyle w:val="Hyperlink"/>
            <w:rFonts w:cs="Arial"/>
            <w:lang w:val="vi"/>
          </w:rPr>
          <w:t>trang mạng NDIS</w:t>
        </w:r>
      </w:hyperlink>
      <w:r w:rsidRPr="004976DB">
        <w:rPr>
          <w:rFonts w:cs="Arial"/>
          <w:lang w:val="vi"/>
        </w:rPr>
        <w:t>.</w:t>
      </w:r>
    </w:p>
    <w:p w14:paraId="14C0B346" w14:textId="4EF3C1EF" w:rsidR="00C75123" w:rsidRPr="004976DB" w:rsidRDefault="00865463" w:rsidP="00C75123">
      <w:pPr>
        <w:pStyle w:val="Bullet1"/>
        <w:numPr>
          <w:ilvl w:val="0"/>
          <w:numId w:val="0"/>
        </w:numPr>
        <w:rPr>
          <w:rFonts w:cs="Arial"/>
        </w:rPr>
      </w:pPr>
      <w:r>
        <w:rPr>
          <w:lang w:val="vi-VN"/>
        </w:rPr>
        <w:pict w14:anchorId="0231E390">
          <v:rect id="_x0000_i1025" style="width:451.3pt;height:1pt" o:hralign="center" o:hrstd="t" o:hrnoshade="t" o:hr="t" fillcolor="#6b2976" stroked="f"/>
        </w:pict>
      </w:r>
    </w:p>
    <w:p w14:paraId="3FAA397B" w14:textId="242FD6CC" w:rsidR="005D375D" w:rsidRPr="004976DB" w:rsidRDefault="009260C0" w:rsidP="00C75123">
      <w:pPr>
        <w:pStyle w:val="Bullet1"/>
        <w:numPr>
          <w:ilvl w:val="0"/>
          <w:numId w:val="0"/>
        </w:numPr>
        <w:rPr>
          <w:rFonts w:cs="Arial"/>
        </w:rPr>
      </w:pPr>
      <w:r w:rsidRPr="001C1738">
        <w:rPr>
          <w:rFonts w:cs="Arial"/>
          <w:sz w:val="22"/>
          <w:szCs w:val="22"/>
          <w:lang w:val="vi"/>
        </w:rPr>
        <w:t>Ảnh bìa: Do sinh sớm 10 tuần và hiện đang sống với tình trạng mất thính giác và chậm phát triển nghiêm trọng, nhưng bé Willow ở Mebourne đã trở nên chuyên nghiệp trong việc giao tiếp phi ngôn ngữ với sự hỗ trợ từ các liệu pháp do chương trình NDIS tài trợ.</w:t>
      </w:r>
      <w:r w:rsidR="00297987">
        <w:rPr>
          <w:rFonts w:cs="Arial"/>
          <w:sz w:val="22"/>
          <w:szCs w:val="22"/>
          <w:lang w:val="en-AU"/>
        </w:rPr>
        <w:t xml:space="preserve"> </w:t>
      </w:r>
      <w:proofErr w:type="spellStart"/>
      <w:r w:rsidR="004769E2" w:rsidRPr="001C1738">
        <w:rPr>
          <w:rFonts w:cs="Arial"/>
          <w:sz w:val="22"/>
          <w:szCs w:val="22"/>
          <w:lang w:val="en-AU"/>
        </w:rPr>
        <w:t>Hãy</w:t>
      </w:r>
      <w:proofErr w:type="spellEnd"/>
      <w:r w:rsidR="004769E2" w:rsidRPr="001C1738">
        <w:rPr>
          <w:rFonts w:cs="Arial"/>
          <w:sz w:val="22"/>
          <w:szCs w:val="22"/>
          <w:lang w:val="en-AU"/>
        </w:rPr>
        <w:t xml:space="preserve"> </w:t>
      </w:r>
      <w:hyperlink r:id="rId12" w:history="1">
        <w:proofErr w:type="spellStart"/>
        <w:r w:rsidR="004769E2" w:rsidRPr="001C1738">
          <w:rPr>
            <w:rStyle w:val="Hyperlink"/>
            <w:rFonts w:cs="Arial"/>
            <w:sz w:val="22"/>
            <w:szCs w:val="22"/>
            <w:lang w:val="en-AU"/>
          </w:rPr>
          <w:t>đọc</w:t>
        </w:r>
        <w:proofErr w:type="spellEnd"/>
        <w:r w:rsidRPr="001C1738">
          <w:rPr>
            <w:rStyle w:val="Hyperlink"/>
            <w:rFonts w:cs="Arial"/>
            <w:sz w:val="22"/>
            <w:szCs w:val="22"/>
            <w:lang w:val="vi"/>
          </w:rPr>
          <w:t xml:space="preserve"> câu chuyện của Willow</w:t>
        </w:r>
      </w:hyperlink>
      <w:r w:rsidRPr="001C1738">
        <w:rPr>
          <w:rFonts w:cs="Arial"/>
          <w:sz w:val="22"/>
          <w:szCs w:val="22"/>
          <w:lang w:val="vi"/>
        </w:rPr>
        <w:t xml:space="preserve"> trên trang mạng NDIS</w:t>
      </w:r>
      <w:r w:rsidRPr="004976DB">
        <w:rPr>
          <w:rFonts w:cs="Arial"/>
          <w:lang w:val="vi"/>
        </w:rPr>
        <w:t>.</w:t>
      </w:r>
    </w:p>
    <w:p w14:paraId="006BEE3E" w14:textId="77777777" w:rsidR="00FF1119" w:rsidRPr="004976DB" w:rsidRDefault="009260C0" w:rsidP="00440CB2">
      <w:pPr>
        <w:pStyle w:val="Heading2"/>
        <w:numPr>
          <w:ilvl w:val="0"/>
          <w:numId w:val="0"/>
        </w:numPr>
        <w:ind w:left="720" w:hanging="720"/>
        <w:rPr>
          <w:rFonts w:cs="Arial"/>
        </w:rPr>
      </w:pPr>
      <w:r w:rsidRPr="004976DB">
        <w:rPr>
          <w:rFonts w:cs="Arial"/>
          <w:lang w:val="vi"/>
        </w:rPr>
        <w:lastRenderedPageBreak/>
        <w:t>Chiến lược được tạo ra như thế nào</w:t>
      </w:r>
    </w:p>
    <w:p w14:paraId="49A82764" w14:textId="77777777" w:rsidR="00E84E21" w:rsidRPr="004976DB" w:rsidRDefault="009260C0" w:rsidP="00A26D0B">
      <w:pPr>
        <w:pStyle w:val="Introparagraph"/>
        <w:spacing w:before="840"/>
        <w:rPr>
          <w:rFonts w:cs="Arial"/>
          <w:bCs w:val="0"/>
          <w:lang w:val="vi"/>
        </w:rPr>
      </w:pPr>
      <w:r w:rsidRPr="004976DB">
        <w:rPr>
          <w:rFonts w:cs="Arial"/>
          <w:bCs w:val="0"/>
          <w:lang w:val="vi"/>
        </w:rPr>
        <w:t>Chiến lược đã được phát triển thông qua phương pháp đồng thiết kế. Việc đồng thiết kế liên quan đến sự hợp tác với hơn 800 người khuyết tật từ các nguồn gốc CALD (bao gồm cả những người tham gia CALD), gia đình và người chăm sóc, các cơ quan chủ chốt, các tổ chức đại diện cho người khuyết tật và các cơ sở cung cấp dịch vụ.</w:t>
      </w:r>
    </w:p>
    <w:p w14:paraId="28CB6009" w14:textId="77777777" w:rsidR="0065510E" w:rsidRPr="004976DB" w:rsidRDefault="009260C0" w:rsidP="00A26D0B">
      <w:pPr>
        <w:spacing w:before="840"/>
        <w:rPr>
          <w:rFonts w:cs="Arial"/>
          <w:lang w:val="vi"/>
        </w:rPr>
      </w:pPr>
      <w:r w:rsidRPr="004976DB">
        <w:rPr>
          <w:rFonts w:cs="Arial"/>
          <w:lang w:val="vi"/>
        </w:rPr>
        <w:t>Các bên liên quan và các nhóm này đã phác thảo các vấn đề mà những người tham gia có nguồn gốc CALD phải đối mặt và đã cùng làm việc với nhau để phát triển các giải pháp nhằm giải quyết những vấn đề này.</w:t>
      </w:r>
    </w:p>
    <w:p w14:paraId="1D300A6B" w14:textId="77777777" w:rsidR="003F48F8" w:rsidRPr="004976DB" w:rsidRDefault="009260C0" w:rsidP="006357FF">
      <w:pPr>
        <w:rPr>
          <w:rFonts w:cs="Arial"/>
          <w:lang w:val="vi"/>
        </w:rPr>
      </w:pPr>
      <w:r w:rsidRPr="004976DB">
        <w:rPr>
          <w:rFonts w:cs="Arial"/>
          <w:lang w:val="vi"/>
        </w:rPr>
        <w:t xml:space="preserve">Cơ quan NDIA đã tương tác với các nhóm tập trung, có các cuộc trò chuyện với cộng đồng, các buổi cung cấp thông tin cho công chúng, khảo sát trực tuyến và </w:t>
      </w:r>
      <w:r w:rsidR="004976DB">
        <w:rPr>
          <w:rFonts w:cs="Arial"/>
          <w:lang w:val="vi"/>
        </w:rPr>
        <w:br/>
      </w:r>
      <w:r w:rsidRPr="004976DB">
        <w:rPr>
          <w:rFonts w:cs="Arial"/>
          <w:lang w:val="vi"/>
        </w:rPr>
        <w:t>nộp các văn bản góp ý.</w:t>
      </w:r>
    </w:p>
    <w:p w14:paraId="570C79D8" w14:textId="77777777" w:rsidR="003F48F8" w:rsidRPr="004976DB" w:rsidRDefault="009260C0" w:rsidP="006357FF">
      <w:pPr>
        <w:rPr>
          <w:rFonts w:cs="Arial"/>
          <w:lang w:val="vi"/>
        </w:rPr>
      </w:pPr>
      <w:r w:rsidRPr="004976DB">
        <w:rPr>
          <w:rFonts w:cs="Arial"/>
          <w:lang w:val="vi"/>
        </w:rPr>
        <w:t>Việc cung cấp nhiều sự kiện và hoạt động khác nhau đã đảm bảo cho những người khuyết tật từ các nguồn gốc CALD được hỗ trợ để chia sẻ kinh nghiệm và ý tưởng của họ nhằm cải thiện chương trình NDIS.</w:t>
      </w:r>
    </w:p>
    <w:p w14:paraId="14AB3E8B" w14:textId="77777777" w:rsidR="004045D2" w:rsidRPr="004976DB" w:rsidRDefault="009260C0" w:rsidP="006357FF">
      <w:pPr>
        <w:rPr>
          <w:rFonts w:cs="Arial"/>
          <w:lang w:val="vi"/>
        </w:rPr>
      </w:pPr>
      <w:r w:rsidRPr="004976DB">
        <w:rPr>
          <w:rFonts w:cs="Arial"/>
          <w:lang w:val="vi"/>
        </w:rPr>
        <w:t>Để phát triển Chiến lược và Kế hoạch Hành động, sự hỗ trợ, tư vấn và hướng dẫn đã được cung cấp bởi:</w:t>
      </w:r>
    </w:p>
    <w:p w14:paraId="088B23A1" w14:textId="77777777" w:rsidR="00316171" w:rsidRPr="004976DB" w:rsidRDefault="009260C0" w:rsidP="001A2CF5">
      <w:pPr>
        <w:pStyle w:val="ListParagraph"/>
        <w:numPr>
          <w:ilvl w:val="0"/>
          <w:numId w:val="19"/>
        </w:numPr>
        <w:rPr>
          <w:rFonts w:cs="Arial"/>
          <w:lang w:val="vi"/>
        </w:rPr>
      </w:pPr>
      <w:r w:rsidRPr="004976DB">
        <w:rPr>
          <w:rFonts w:cs="Arial"/>
          <w:lang w:val="vi"/>
        </w:rPr>
        <w:t>Liên minh Sắc tộc của Người Khuyết tật Toàn quốc (National Ethnic Disability Alliance (NEDA)), một Tổ chức của Người khuyết tật trên toàn quốc hỗ trợ người khuyết tật có nguồn gốc CALD và không nói tiếng Anh.</w:t>
      </w:r>
    </w:p>
    <w:p w14:paraId="5CE295C1" w14:textId="77777777" w:rsidR="00F57DD8" w:rsidRPr="004976DB" w:rsidRDefault="009260C0" w:rsidP="001A2CF5">
      <w:pPr>
        <w:pStyle w:val="ListParagraph"/>
        <w:numPr>
          <w:ilvl w:val="0"/>
          <w:numId w:val="19"/>
        </w:numPr>
        <w:rPr>
          <w:rFonts w:cs="Arial"/>
          <w:lang w:val="vi"/>
        </w:rPr>
      </w:pPr>
      <w:r w:rsidRPr="004976DB">
        <w:rPr>
          <w:rFonts w:cs="Arial"/>
          <w:lang w:val="vi"/>
        </w:rPr>
        <w:t xml:space="preserve">Nhóm Cố vấn Bên ngoài (External Advisory Group (EAG)) gồm những người đại diện để đại diện và cùng làm việc với người khuyết tật có các nguồn </w:t>
      </w:r>
      <w:r w:rsidR="004976DB">
        <w:rPr>
          <w:rFonts w:cs="Arial"/>
          <w:lang w:val="vi"/>
        </w:rPr>
        <w:br/>
      </w:r>
      <w:r w:rsidRPr="004976DB">
        <w:rPr>
          <w:rFonts w:cs="Arial"/>
          <w:lang w:val="vi"/>
        </w:rPr>
        <w:t>gốc CALD.</w:t>
      </w:r>
    </w:p>
    <w:p w14:paraId="7B97E4C7" w14:textId="77777777" w:rsidR="00EE7321" w:rsidRPr="004976DB" w:rsidRDefault="009260C0" w:rsidP="00EE7321">
      <w:pPr>
        <w:rPr>
          <w:rFonts w:cs="Arial"/>
          <w:lang w:val="vi"/>
        </w:rPr>
      </w:pPr>
      <w:r w:rsidRPr="004976DB">
        <w:rPr>
          <w:rFonts w:cs="Arial"/>
          <w:lang w:val="vi"/>
        </w:rPr>
        <w:t>Sự hợp tác của NEDA và EAG đã giúp đảm bảo cho việc trải nghiệm sống và các quan điểm về CALD được nhận thức trong mọi giai đoạn của quá trình đồng thiết kế.</w:t>
      </w:r>
    </w:p>
    <w:p w14:paraId="0D309411" w14:textId="77777777" w:rsidR="00F9769D" w:rsidRPr="004976DB" w:rsidRDefault="009260C0">
      <w:pPr>
        <w:spacing w:after="0" w:line="240" w:lineRule="auto"/>
        <w:rPr>
          <w:rFonts w:cs="Arial"/>
          <w:lang w:val="vi"/>
        </w:rPr>
      </w:pPr>
      <w:r w:rsidRPr="004976DB">
        <w:rPr>
          <w:rFonts w:cs="Arial"/>
          <w:lang w:val="vi"/>
        </w:rPr>
        <w:br w:type="page"/>
      </w:r>
    </w:p>
    <w:p w14:paraId="1BAD07B3" w14:textId="77777777" w:rsidR="00F9769D" w:rsidRPr="004976DB" w:rsidRDefault="009260C0" w:rsidP="00A26D0B">
      <w:pPr>
        <w:pStyle w:val="Heading2"/>
        <w:numPr>
          <w:ilvl w:val="0"/>
          <w:numId w:val="0"/>
        </w:numPr>
        <w:spacing w:after="840"/>
        <w:ind w:left="720" w:hanging="720"/>
        <w:rPr>
          <w:rFonts w:cs="Arial"/>
          <w:lang w:val="vi"/>
        </w:rPr>
      </w:pPr>
      <w:r w:rsidRPr="004976DB">
        <w:rPr>
          <w:rFonts w:cs="Arial"/>
          <w:lang w:val="vi"/>
        </w:rPr>
        <w:lastRenderedPageBreak/>
        <w:t>Chiến lược có ý nghĩa gì đối với quý vị</w:t>
      </w:r>
    </w:p>
    <w:p w14:paraId="0BD20C18" w14:textId="77777777" w:rsidR="00316171" w:rsidRPr="004976DB" w:rsidRDefault="009260C0" w:rsidP="008B14DF">
      <w:pPr>
        <w:pStyle w:val="Heading3"/>
        <w:numPr>
          <w:ilvl w:val="0"/>
          <w:numId w:val="0"/>
        </w:numPr>
        <w:ind w:left="720" w:hanging="720"/>
        <w:rPr>
          <w:rFonts w:cs="Arial"/>
          <w:bCs/>
          <w:lang w:val="vi"/>
        </w:rPr>
      </w:pPr>
      <w:r w:rsidRPr="004976DB">
        <w:rPr>
          <w:rFonts w:cs="Arial"/>
          <w:bCs/>
          <w:lang w:val="vi"/>
        </w:rPr>
        <w:t>Lý do thay đổi</w:t>
      </w:r>
    </w:p>
    <w:p w14:paraId="1426B0D0" w14:textId="6C2A60D7" w:rsidR="0065510E" w:rsidRPr="004976DB" w:rsidRDefault="009260C0" w:rsidP="008B14DF">
      <w:pPr>
        <w:rPr>
          <w:rFonts w:cs="Arial"/>
          <w:lang w:val="vi"/>
        </w:rPr>
      </w:pPr>
      <w:bookmarkStart w:id="14" w:name="_Hlk158388693"/>
      <w:r w:rsidRPr="004976DB">
        <w:rPr>
          <w:rFonts w:cs="Arial"/>
          <w:lang w:val="vi"/>
        </w:rPr>
        <w:t>Khi bắt đầu đồng thiết kế, một loạt các nhóm tập trung, các cuộc thảo luận nhóm và thảo luận</w:t>
      </w:r>
      <w:bookmarkEnd w:id="14"/>
      <w:r w:rsidR="00E243FC" w:rsidRPr="001C1738">
        <w:rPr>
          <w:rFonts w:cs="Arial"/>
          <w:lang w:val="vi"/>
        </w:rPr>
        <w:t xml:space="preserve"> </w:t>
      </w:r>
      <w:r w:rsidRPr="004976DB">
        <w:rPr>
          <w:rFonts w:cs="Arial"/>
          <w:lang w:val="vi"/>
        </w:rPr>
        <w:t>một-một đã được tổ chức với những người tham gia có nguồn gốc CALD, gia đình và người chăm sóc của họ.</w:t>
      </w:r>
    </w:p>
    <w:p w14:paraId="2B59E8F7" w14:textId="77777777" w:rsidR="00F00E0F" w:rsidRPr="004976DB" w:rsidRDefault="009260C0" w:rsidP="00F00E0F">
      <w:pPr>
        <w:rPr>
          <w:rFonts w:cs="Arial"/>
          <w:lang w:val="vi"/>
        </w:rPr>
      </w:pPr>
      <w:r w:rsidRPr="004976DB">
        <w:rPr>
          <w:rFonts w:cs="Arial"/>
          <w:lang w:val="vi"/>
        </w:rPr>
        <w:t xml:space="preserve">Từ những cuộc thảo luận này, chúng tôi biết được rằng nhiều cộng đồng CALD phải đối mặt với những rào cản khi tiếp cận và tìm hiểu về chương trình NDIS. Chúng tôi cũng biết được rằng những người tham gia có nguồn gốc CALD gặp khó khăn hơn trong việc tiếp cận thông tin và các hỗ trợ cũng như sử dụng các kế hoạch NDIS của họ. Những thách thức được nghe thường xuyên nhất có thể được tìm thấy trong phiên bản đầy đủ của </w:t>
      </w:r>
      <w:hyperlink r:id="rId13" w:history="1">
        <w:r w:rsidR="00275001" w:rsidRPr="004976DB">
          <w:rPr>
            <w:rStyle w:val="Hyperlink"/>
            <w:rFonts w:cs="Arial"/>
            <w:lang w:val="vi"/>
          </w:rPr>
          <w:t>Chiến lược Đa dạng về Văn hóa và Ngôn ngữ 2024 - 2028 trên trang mạng NDIS</w:t>
        </w:r>
      </w:hyperlink>
      <w:r w:rsidRPr="004976DB">
        <w:rPr>
          <w:rFonts w:cs="Arial"/>
          <w:lang w:val="vi"/>
        </w:rPr>
        <w:t>.</w:t>
      </w:r>
    </w:p>
    <w:p w14:paraId="334B178F" w14:textId="77777777" w:rsidR="00EF4258" w:rsidRPr="004976DB" w:rsidRDefault="009260C0" w:rsidP="00EF4258">
      <w:pPr>
        <w:pStyle w:val="Heading3"/>
        <w:numPr>
          <w:ilvl w:val="0"/>
          <w:numId w:val="0"/>
        </w:numPr>
        <w:ind w:left="720" w:hanging="720"/>
        <w:rPr>
          <w:rFonts w:cs="Arial"/>
          <w:lang w:val="vi"/>
        </w:rPr>
      </w:pPr>
      <w:r w:rsidRPr="004976DB">
        <w:rPr>
          <w:rFonts w:cs="Arial"/>
          <w:lang w:val="vi"/>
        </w:rPr>
        <w:t>NDIA sẽ cải thiện như thế nào</w:t>
      </w:r>
    </w:p>
    <w:p w14:paraId="62D39BE5" w14:textId="77777777" w:rsidR="00087AA0" w:rsidRPr="004976DB" w:rsidRDefault="009260C0" w:rsidP="00F00E0F">
      <w:pPr>
        <w:rPr>
          <w:rFonts w:cs="Arial"/>
          <w:lang w:val="vi"/>
        </w:rPr>
      </w:pPr>
      <w:r w:rsidRPr="004976DB">
        <w:rPr>
          <w:rFonts w:cs="Arial"/>
          <w:lang w:val="vi"/>
        </w:rPr>
        <w:t>NDIA đã phát triển các mục tiêu được gộp thành nhóm trong 6 lĩnh vực ưu tiên. Các mục tiêu này nhắm vào việc hỗ trợ các cộng đồng CALD trong việc tìm hiểu, tiếp cận và sử dụng chương trình NDIS.</w:t>
      </w:r>
    </w:p>
    <w:p w14:paraId="6B107CF3" w14:textId="77777777" w:rsidR="0048080F" w:rsidRPr="004976DB" w:rsidRDefault="009260C0" w:rsidP="00F00E0F">
      <w:pPr>
        <w:rPr>
          <w:rFonts w:cs="Arial"/>
          <w:lang w:val="vi"/>
        </w:rPr>
      </w:pPr>
      <w:r w:rsidRPr="004976DB">
        <w:rPr>
          <w:rFonts w:cs="Arial"/>
          <w:lang w:val="vi"/>
        </w:rPr>
        <w:t xml:space="preserve">Một kế hoạch hành động đã được phát triển để đảm bảo những mục tiêu này được NDIA thực hiện và đo lường. Hãy xem phiên bản đầy đủ của </w:t>
      </w:r>
      <w:hyperlink r:id="rId14" w:history="1">
        <w:r w:rsidR="004165A4" w:rsidRPr="004976DB">
          <w:rPr>
            <w:rStyle w:val="Hyperlink"/>
            <w:rFonts w:cs="Arial"/>
            <w:lang w:val="vi"/>
          </w:rPr>
          <w:t>Chiến lược Đa dạng về Văn hóa và Ngôn ngữ 2024 - 2028 trên trang mạng NDIS</w:t>
        </w:r>
      </w:hyperlink>
      <w:r w:rsidRPr="004976DB">
        <w:rPr>
          <w:rFonts w:cs="Arial"/>
          <w:lang w:val="vi"/>
        </w:rPr>
        <w:t>.</w:t>
      </w:r>
    </w:p>
    <w:p w14:paraId="72967188" w14:textId="77777777" w:rsidR="002545DF" w:rsidRPr="004976DB" w:rsidRDefault="009260C0" w:rsidP="00F00E0F">
      <w:pPr>
        <w:rPr>
          <w:rFonts w:cs="Arial"/>
          <w:lang w:val="vi"/>
        </w:rPr>
      </w:pPr>
      <w:r w:rsidRPr="004976DB">
        <w:rPr>
          <w:rFonts w:cs="Arial"/>
          <w:lang w:val="vi"/>
        </w:rPr>
        <w:t>6 lĩnh vực ưu tiên mà Chiến lược sẽ giải quyết là:</w:t>
      </w:r>
    </w:p>
    <w:p w14:paraId="108E66F8" w14:textId="77777777" w:rsidR="00FF180B" w:rsidRPr="004976DB" w:rsidRDefault="009260C0" w:rsidP="00EB17F2">
      <w:pPr>
        <w:pStyle w:val="Heading4"/>
        <w:keepNext/>
        <w:numPr>
          <w:ilvl w:val="0"/>
          <w:numId w:val="22"/>
        </w:numPr>
        <w:ind w:left="426" w:hanging="426"/>
        <w:rPr>
          <w:rFonts w:cs="Arial"/>
          <w:bCs/>
        </w:rPr>
      </w:pPr>
      <w:r w:rsidRPr="004976DB">
        <w:rPr>
          <w:rFonts w:cs="Arial"/>
          <w:bCs/>
          <w:lang w:val="vi"/>
        </w:rPr>
        <w:t>Cơ sở hạ tầng</w:t>
      </w:r>
    </w:p>
    <w:p w14:paraId="4210F59C" w14:textId="77777777" w:rsidR="00A45BB4" w:rsidRPr="004976DB" w:rsidRDefault="009260C0" w:rsidP="00A012F4">
      <w:pPr>
        <w:rPr>
          <w:rFonts w:cs="Arial"/>
        </w:rPr>
      </w:pPr>
      <w:r w:rsidRPr="004976DB">
        <w:rPr>
          <w:rFonts w:cs="Arial"/>
          <w:lang w:val="vi"/>
        </w:rPr>
        <w:t>Chương trình NDIS và các thủ tục, chính sách và hệ thống đối tác đều phản ánh nhu cầu về văn hóa và ngôn ngữ của cộng đồng CALD.</w:t>
      </w:r>
      <w:bookmarkStart w:id="15" w:name="_Hlk158708442"/>
    </w:p>
    <w:bookmarkEnd w:id="12"/>
    <w:bookmarkEnd w:id="13"/>
    <w:p w14:paraId="1FAB4062" w14:textId="77777777" w:rsidR="005F5CE9" w:rsidRPr="004976DB" w:rsidRDefault="009260C0" w:rsidP="00EB17F2">
      <w:pPr>
        <w:pStyle w:val="Heading5"/>
        <w:keepNext/>
        <w:ind w:firstLine="426"/>
        <w:rPr>
          <w:rFonts w:cs="Arial"/>
          <w:bCs/>
          <w:sz w:val="24"/>
        </w:rPr>
      </w:pPr>
      <w:r w:rsidRPr="004976DB">
        <w:rPr>
          <w:rFonts w:cs="Arial"/>
          <w:bCs/>
          <w:sz w:val="24"/>
          <w:lang w:val="vi"/>
        </w:rPr>
        <w:t>Điều này sẽ như thế nào đối với quý vị:</w:t>
      </w:r>
    </w:p>
    <w:bookmarkEnd w:id="15"/>
    <w:p w14:paraId="07D1B9DC" w14:textId="77777777" w:rsidR="00A43BD0" w:rsidRPr="004976DB" w:rsidRDefault="009260C0" w:rsidP="00604D91">
      <w:pPr>
        <w:spacing w:after="840"/>
        <w:ind w:left="425"/>
        <w:rPr>
          <w:rFonts w:cs="Arial"/>
          <w:lang w:val="vi"/>
        </w:rPr>
      </w:pPr>
      <w:r w:rsidRPr="004976DB">
        <w:rPr>
          <w:rFonts w:cs="Arial"/>
          <w:lang w:val="vi"/>
        </w:rPr>
        <w:t>Quý vị sẽ được hỗ trợ tốt trong việc nộp đơn xin NDIS, yêu cầu xét lại hoặc cung cấp ý kiến phản hồi cho NDIS. Quý vị có thể thực hiện các hoạt động này theo cách đáp ứng nhu cầu về văn hóa và ngôn ngữ của quý vị.</w:t>
      </w:r>
    </w:p>
    <w:p w14:paraId="13D3E0A0" w14:textId="77777777" w:rsidR="008F07FA" w:rsidRPr="004976DB" w:rsidRDefault="009260C0" w:rsidP="00EB17F2">
      <w:pPr>
        <w:pStyle w:val="Heading4"/>
        <w:keepNext/>
        <w:numPr>
          <w:ilvl w:val="0"/>
          <w:numId w:val="22"/>
        </w:numPr>
        <w:ind w:left="426" w:hanging="426"/>
        <w:rPr>
          <w:rFonts w:cs="Arial"/>
          <w:bCs/>
        </w:rPr>
      </w:pPr>
      <w:r w:rsidRPr="004976DB">
        <w:rPr>
          <w:rFonts w:cs="Arial"/>
          <w:bCs/>
          <w:lang w:val="vi"/>
        </w:rPr>
        <w:lastRenderedPageBreak/>
        <w:t>Năng lực Nhân viên</w:t>
      </w:r>
    </w:p>
    <w:p w14:paraId="425D1A57" w14:textId="77777777" w:rsidR="008F07FA" w:rsidRPr="004976DB" w:rsidRDefault="009260C0" w:rsidP="00A012F4">
      <w:pPr>
        <w:rPr>
          <w:rFonts w:cs="Arial"/>
        </w:rPr>
      </w:pPr>
      <w:r w:rsidRPr="004976DB">
        <w:rPr>
          <w:rFonts w:cs="Arial"/>
          <w:lang w:val="vi"/>
        </w:rPr>
        <w:t>NDIS và nhân viên đối tác cung cấp dịch vụ an toàn và đáp ứng về mặt văn hóa cho người khuyết tật và gia đình của họ.</w:t>
      </w:r>
    </w:p>
    <w:p w14:paraId="08C848A3" w14:textId="77777777" w:rsidR="00597784" w:rsidRPr="004976DB" w:rsidRDefault="009260C0" w:rsidP="00EB17F2">
      <w:pPr>
        <w:pStyle w:val="Heading5"/>
        <w:keepNext/>
        <w:ind w:firstLine="426"/>
        <w:rPr>
          <w:rFonts w:cs="Arial"/>
          <w:bCs/>
          <w:sz w:val="24"/>
        </w:rPr>
      </w:pPr>
      <w:r w:rsidRPr="004976DB">
        <w:rPr>
          <w:rFonts w:cs="Arial"/>
          <w:bCs/>
          <w:sz w:val="24"/>
          <w:lang w:val="vi"/>
        </w:rPr>
        <w:t>Điều này sẽ như thế nào đối với quý vị:</w:t>
      </w:r>
    </w:p>
    <w:p w14:paraId="06973E34" w14:textId="77777777" w:rsidR="004976DB" w:rsidRDefault="009260C0" w:rsidP="004976DB">
      <w:pPr>
        <w:ind w:left="426"/>
      </w:pPr>
      <w:r w:rsidRPr="004976DB">
        <w:rPr>
          <w:rFonts w:cs="Arial"/>
          <w:lang w:val="vi"/>
        </w:rPr>
        <w:t>NDIS và nhân viên đối tác hỗ trợ quý vị chia sẻ nhu cầu về mặt văn hóa và ngôn ngữ của mình, cũng như đáp ứng phù hợp với nhu cầu của quý vị.</w:t>
      </w:r>
    </w:p>
    <w:p w14:paraId="15D46428" w14:textId="77777777" w:rsidR="00211814" w:rsidRPr="004976DB" w:rsidRDefault="009260C0" w:rsidP="00A26D0B">
      <w:pPr>
        <w:pStyle w:val="Heading4"/>
        <w:keepNext/>
        <w:numPr>
          <w:ilvl w:val="0"/>
          <w:numId w:val="22"/>
        </w:numPr>
        <w:spacing w:before="840"/>
        <w:ind w:left="425" w:hanging="425"/>
        <w:rPr>
          <w:rFonts w:cs="Arial"/>
          <w:bCs/>
        </w:rPr>
      </w:pPr>
      <w:r w:rsidRPr="004976DB">
        <w:rPr>
          <w:rFonts w:cs="Arial"/>
          <w:bCs/>
          <w:lang w:val="vi"/>
        </w:rPr>
        <w:t>Giao tiếp dễ sử dụng</w:t>
      </w:r>
    </w:p>
    <w:p w14:paraId="101312C0" w14:textId="77777777" w:rsidR="00211814" w:rsidRPr="004976DB" w:rsidRDefault="009260C0" w:rsidP="00211814">
      <w:pPr>
        <w:rPr>
          <w:rFonts w:cs="Arial"/>
        </w:rPr>
      </w:pPr>
      <w:r w:rsidRPr="004976DB">
        <w:rPr>
          <w:rFonts w:cs="Arial"/>
          <w:lang w:val="vi"/>
        </w:rPr>
        <w:t>Thông tin được NDIS chia sẻ đáp ứng nhu cầu về mặt văn hóa và giao tiếp của người khuyết tật có nguồn gốc CALD, gia đình và người chăm sóc họ.</w:t>
      </w:r>
    </w:p>
    <w:p w14:paraId="46C2F66A" w14:textId="77777777" w:rsidR="00781822" w:rsidRPr="004976DB" w:rsidRDefault="009260C0" w:rsidP="00EB17F2">
      <w:pPr>
        <w:pStyle w:val="Heading5"/>
        <w:keepNext/>
        <w:ind w:firstLine="426"/>
        <w:rPr>
          <w:rFonts w:cs="Arial"/>
          <w:bCs/>
          <w:sz w:val="24"/>
        </w:rPr>
      </w:pPr>
      <w:r w:rsidRPr="004976DB">
        <w:rPr>
          <w:rFonts w:cs="Arial"/>
          <w:bCs/>
          <w:sz w:val="24"/>
          <w:lang w:val="vi"/>
        </w:rPr>
        <w:t>Điều này sẽ như thế nào đối với quý vị:</w:t>
      </w:r>
    </w:p>
    <w:p w14:paraId="40740FDB" w14:textId="77777777" w:rsidR="004976DB" w:rsidRDefault="009260C0" w:rsidP="004976DB">
      <w:pPr>
        <w:ind w:left="426"/>
      </w:pPr>
      <w:r w:rsidRPr="004976DB">
        <w:rPr>
          <w:rFonts w:cs="Arial"/>
          <w:lang w:val="vi"/>
        </w:rPr>
        <w:t>NDIS sẽ liên hệ với quý vị theo cách quý vị muốn và hỗ trợ quý vị để sử dụng dịch vụ hỗ trợ thông dịch có chất lượng cao nếu quý vị cần.</w:t>
      </w:r>
    </w:p>
    <w:p w14:paraId="3F56090F" w14:textId="77777777" w:rsidR="00A4060F" w:rsidRPr="004976DB" w:rsidRDefault="009260C0" w:rsidP="00A26D0B">
      <w:pPr>
        <w:pStyle w:val="Heading4"/>
        <w:keepNext/>
        <w:numPr>
          <w:ilvl w:val="0"/>
          <w:numId w:val="22"/>
        </w:numPr>
        <w:spacing w:before="840"/>
        <w:ind w:left="425" w:hanging="425"/>
        <w:rPr>
          <w:rFonts w:cs="Arial"/>
          <w:bCs/>
        </w:rPr>
      </w:pPr>
      <w:bookmarkStart w:id="16" w:name="_Hlk158709920"/>
      <w:r w:rsidRPr="004976DB">
        <w:rPr>
          <w:rFonts w:cs="Arial"/>
          <w:bCs/>
          <w:lang w:val="vi"/>
        </w:rPr>
        <w:t>Tiếp thị</w:t>
      </w:r>
    </w:p>
    <w:p w14:paraId="62A66AF3" w14:textId="3DFBD334" w:rsidR="00A4060F" w:rsidRPr="004976DB" w:rsidRDefault="009260C0" w:rsidP="00A4060F">
      <w:pPr>
        <w:rPr>
          <w:rFonts w:cs="Arial"/>
        </w:rPr>
      </w:pPr>
      <w:r w:rsidRPr="004976DB">
        <w:rPr>
          <w:rFonts w:cs="Arial"/>
          <w:lang w:val="vi"/>
        </w:rPr>
        <w:t xml:space="preserve">Các dịch vụ NDIS có sẵn và đáp ứng các nhu cầu về văn hóa và ngôn ngữ của những người tham gia, gia đình và người chăm sóc </w:t>
      </w:r>
      <w:proofErr w:type="spellStart"/>
      <w:r w:rsidR="00E243FC">
        <w:rPr>
          <w:rFonts w:cs="Arial"/>
          <w:lang w:val="en-AU"/>
        </w:rPr>
        <w:t>có</w:t>
      </w:r>
      <w:proofErr w:type="spellEnd"/>
      <w:r w:rsidR="00E243FC">
        <w:rPr>
          <w:rFonts w:cs="Arial"/>
          <w:lang w:val="en-AU"/>
        </w:rPr>
        <w:t xml:space="preserve"> </w:t>
      </w:r>
      <w:proofErr w:type="spellStart"/>
      <w:r w:rsidR="00E243FC">
        <w:rPr>
          <w:rFonts w:cs="Arial"/>
          <w:lang w:val="en-AU"/>
        </w:rPr>
        <w:t>nguồn</w:t>
      </w:r>
      <w:proofErr w:type="spellEnd"/>
      <w:r w:rsidR="00E243FC">
        <w:rPr>
          <w:rFonts w:cs="Arial"/>
          <w:lang w:val="en-AU"/>
        </w:rPr>
        <w:t xml:space="preserve"> </w:t>
      </w:r>
      <w:proofErr w:type="spellStart"/>
      <w:r w:rsidR="00E243FC">
        <w:rPr>
          <w:rFonts w:cs="Arial"/>
          <w:lang w:val="en-AU"/>
        </w:rPr>
        <w:t>gốc</w:t>
      </w:r>
      <w:proofErr w:type="spellEnd"/>
      <w:r w:rsidR="00E243FC">
        <w:rPr>
          <w:rFonts w:cs="Arial"/>
          <w:lang w:val="en-AU"/>
        </w:rPr>
        <w:t xml:space="preserve"> </w:t>
      </w:r>
      <w:r w:rsidRPr="004976DB">
        <w:rPr>
          <w:rFonts w:cs="Arial"/>
          <w:lang w:val="vi"/>
        </w:rPr>
        <w:t>CALD.</w:t>
      </w:r>
    </w:p>
    <w:bookmarkEnd w:id="16"/>
    <w:p w14:paraId="2561D8B3" w14:textId="77777777" w:rsidR="00F9026E" w:rsidRPr="004976DB" w:rsidRDefault="009260C0" w:rsidP="00EB17F2">
      <w:pPr>
        <w:pStyle w:val="Heading5"/>
        <w:keepNext/>
        <w:ind w:firstLine="426"/>
        <w:rPr>
          <w:rFonts w:cs="Arial"/>
          <w:bCs/>
          <w:sz w:val="24"/>
        </w:rPr>
      </w:pPr>
      <w:r w:rsidRPr="004976DB">
        <w:rPr>
          <w:rFonts w:cs="Arial"/>
          <w:bCs/>
          <w:sz w:val="24"/>
          <w:lang w:val="vi"/>
        </w:rPr>
        <w:t>Điều này sẽ như thế nào đối với quý vị:</w:t>
      </w:r>
    </w:p>
    <w:p w14:paraId="35C31E80" w14:textId="3FB79C77" w:rsidR="004976DB" w:rsidRDefault="009260C0" w:rsidP="004976DB">
      <w:pPr>
        <w:ind w:left="426"/>
      </w:pPr>
      <w:r w:rsidRPr="004976DB">
        <w:rPr>
          <w:rFonts w:cs="Arial"/>
          <w:lang w:val="vi"/>
        </w:rPr>
        <w:t xml:space="preserve">Quý vị có thể tìm và tiếp cận các hỗ trợ và dịch vụ NDIS </w:t>
      </w:r>
      <w:proofErr w:type="spellStart"/>
      <w:r w:rsidR="00E243FC">
        <w:rPr>
          <w:rFonts w:cs="Arial"/>
          <w:lang w:val="en-AU"/>
        </w:rPr>
        <w:t>mà</w:t>
      </w:r>
      <w:proofErr w:type="spellEnd"/>
      <w:r w:rsidR="00E243FC">
        <w:rPr>
          <w:rFonts w:cs="Arial"/>
          <w:lang w:val="en-AU"/>
        </w:rPr>
        <w:t xml:space="preserve"> </w:t>
      </w:r>
      <w:proofErr w:type="spellStart"/>
      <w:r w:rsidR="00E243FC">
        <w:rPr>
          <w:rFonts w:cs="Arial"/>
          <w:lang w:val="en-AU"/>
        </w:rPr>
        <w:t>nó</w:t>
      </w:r>
      <w:proofErr w:type="spellEnd"/>
      <w:r w:rsidR="00E243FC">
        <w:rPr>
          <w:rFonts w:cs="Arial"/>
          <w:lang w:val="en-AU"/>
        </w:rPr>
        <w:t xml:space="preserve"> </w:t>
      </w:r>
      <w:r w:rsidRPr="004976DB">
        <w:rPr>
          <w:rFonts w:cs="Arial"/>
          <w:lang w:val="vi"/>
        </w:rPr>
        <w:t>an toàn và phù hợp về mặt văn hóa</w:t>
      </w:r>
      <w:r w:rsidR="00E243FC">
        <w:rPr>
          <w:rFonts w:cs="Arial"/>
          <w:lang w:val="en-AU"/>
        </w:rPr>
        <w:t xml:space="preserve"> </w:t>
      </w:r>
      <w:proofErr w:type="spellStart"/>
      <w:r w:rsidR="00E243FC">
        <w:rPr>
          <w:rFonts w:cs="Arial"/>
          <w:lang w:val="en-AU"/>
        </w:rPr>
        <w:t>của</w:t>
      </w:r>
      <w:proofErr w:type="spellEnd"/>
      <w:r w:rsidR="00E243FC">
        <w:rPr>
          <w:rFonts w:cs="Arial"/>
          <w:lang w:val="en-AU"/>
        </w:rPr>
        <w:t xml:space="preserve"> </w:t>
      </w:r>
      <w:proofErr w:type="spellStart"/>
      <w:r w:rsidR="00E243FC">
        <w:rPr>
          <w:rFonts w:cs="Arial"/>
          <w:lang w:val="en-AU"/>
        </w:rPr>
        <w:t>quý</w:t>
      </w:r>
      <w:proofErr w:type="spellEnd"/>
      <w:r w:rsidR="00E243FC">
        <w:rPr>
          <w:rFonts w:cs="Arial"/>
          <w:lang w:val="en-AU"/>
        </w:rPr>
        <w:t xml:space="preserve"> </w:t>
      </w:r>
      <w:proofErr w:type="spellStart"/>
      <w:r w:rsidR="00E243FC">
        <w:rPr>
          <w:rFonts w:cs="Arial"/>
          <w:lang w:val="en-AU"/>
        </w:rPr>
        <w:t>vị</w:t>
      </w:r>
      <w:proofErr w:type="spellEnd"/>
      <w:r w:rsidRPr="004976DB">
        <w:rPr>
          <w:rFonts w:cs="Arial"/>
          <w:lang w:val="vi"/>
        </w:rPr>
        <w:t>.</w:t>
      </w:r>
    </w:p>
    <w:p w14:paraId="58853C79" w14:textId="77777777" w:rsidR="004A096B" w:rsidRPr="004976DB" w:rsidRDefault="009260C0" w:rsidP="00A26D0B">
      <w:pPr>
        <w:pStyle w:val="Heading4"/>
        <w:keepNext/>
        <w:numPr>
          <w:ilvl w:val="0"/>
          <w:numId w:val="22"/>
        </w:numPr>
        <w:spacing w:before="840"/>
        <w:ind w:left="425" w:hanging="425"/>
        <w:rPr>
          <w:rFonts w:cs="Arial"/>
          <w:bCs/>
        </w:rPr>
      </w:pPr>
      <w:r w:rsidRPr="004976DB">
        <w:rPr>
          <w:rFonts w:cs="Arial"/>
          <w:bCs/>
          <w:lang w:val="vi"/>
        </w:rPr>
        <w:t>Dữ liệu</w:t>
      </w:r>
    </w:p>
    <w:p w14:paraId="0A6DC2B4" w14:textId="77777777" w:rsidR="004A096B" w:rsidRPr="004976DB" w:rsidRDefault="009260C0" w:rsidP="004A096B">
      <w:pPr>
        <w:rPr>
          <w:rFonts w:cs="Arial"/>
        </w:rPr>
      </w:pPr>
      <w:r w:rsidRPr="004976DB">
        <w:rPr>
          <w:rFonts w:cs="Arial"/>
          <w:lang w:val="vi"/>
        </w:rPr>
        <w:t>Dữ liệu được sử dụng để hiểu rõ nhu cầu của những người tham gia có nguồn gốc CALD để cải thiện dịch vụ và hiểu được ảnh hưởng của chương trình NDIS.</w:t>
      </w:r>
    </w:p>
    <w:p w14:paraId="2FD33794" w14:textId="77777777" w:rsidR="004A096B" w:rsidRPr="004976DB" w:rsidRDefault="009260C0" w:rsidP="00EB17F2">
      <w:pPr>
        <w:pStyle w:val="Heading5"/>
        <w:keepNext/>
        <w:ind w:firstLine="426"/>
        <w:rPr>
          <w:rFonts w:cs="Arial"/>
          <w:bCs/>
          <w:sz w:val="24"/>
        </w:rPr>
      </w:pPr>
      <w:r w:rsidRPr="004976DB">
        <w:rPr>
          <w:rFonts w:cs="Arial"/>
          <w:bCs/>
          <w:sz w:val="24"/>
          <w:lang w:val="vi"/>
        </w:rPr>
        <w:t>Điều này sẽ như thế nào đối với quý vị:</w:t>
      </w:r>
    </w:p>
    <w:p w14:paraId="5507E77B" w14:textId="77777777" w:rsidR="004E5DA0" w:rsidRPr="004976DB" w:rsidRDefault="009260C0" w:rsidP="00A43BD0">
      <w:pPr>
        <w:ind w:left="426"/>
        <w:rPr>
          <w:rFonts w:cs="Arial"/>
        </w:rPr>
      </w:pPr>
      <w:r w:rsidRPr="004976DB">
        <w:rPr>
          <w:rFonts w:cs="Arial"/>
          <w:lang w:val="vi"/>
        </w:rPr>
        <w:t>Định nghĩa về CALD được tạo ra để phản ánh tốt hơn bản sắc của quý vị.</w:t>
      </w:r>
    </w:p>
    <w:p w14:paraId="2B4834CC" w14:textId="77777777" w:rsidR="00A7745A" w:rsidRPr="004976DB" w:rsidRDefault="009260C0" w:rsidP="00EB17F2">
      <w:pPr>
        <w:pStyle w:val="Heading4"/>
        <w:keepNext/>
        <w:numPr>
          <w:ilvl w:val="0"/>
          <w:numId w:val="22"/>
        </w:numPr>
        <w:spacing w:before="840"/>
        <w:ind w:left="425" w:hanging="425"/>
        <w:rPr>
          <w:rFonts w:cs="Arial"/>
          <w:bCs/>
        </w:rPr>
      </w:pPr>
      <w:r w:rsidRPr="004976DB">
        <w:rPr>
          <w:rFonts w:cs="Arial"/>
          <w:bCs/>
          <w:lang w:val="vi"/>
        </w:rPr>
        <w:lastRenderedPageBreak/>
        <w:t>Tiếp cận</w:t>
      </w:r>
    </w:p>
    <w:p w14:paraId="0C1E4B28" w14:textId="77777777" w:rsidR="00A7745A" w:rsidRPr="004976DB" w:rsidRDefault="009260C0" w:rsidP="00A7745A">
      <w:pPr>
        <w:rPr>
          <w:rFonts w:cs="Arial"/>
        </w:rPr>
      </w:pPr>
      <w:r w:rsidRPr="004976DB">
        <w:rPr>
          <w:rFonts w:cs="Arial"/>
          <w:lang w:val="vi"/>
        </w:rPr>
        <w:t>Cung cấp các hỗ trợ và dịch vụ để giáo dục và kết nối với những người và các cộng đồng mà cơ quan NDIA trước đây chưa tương tác tốt.</w:t>
      </w:r>
    </w:p>
    <w:p w14:paraId="0135F73B" w14:textId="77777777" w:rsidR="009F24F0" w:rsidRPr="004976DB" w:rsidRDefault="009260C0" w:rsidP="00EB17F2">
      <w:pPr>
        <w:pStyle w:val="Heading5"/>
        <w:keepNext/>
        <w:ind w:firstLine="426"/>
        <w:rPr>
          <w:rFonts w:cs="Arial"/>
          <w:bCs/>
          <w:sz w:val="24"/>
        </w:rPr>
      </w:pPr>
      <w:r w:rsidRPr="004976DB">
        <w:rPr>
          <w:rFonts w:cs="Arial"/>
          <w:bCs/>
          <w:sz w:val="24"/>
          <w:lang w:val="vi"/>
        </w:rPr>
        <w:t>Điều này sẽ như thế nào đối với quý vị:</w:t>
      </w:r>
    </w:p>
    <w:p w14:paraId="0E5A40AB" w14:textId="54E40FAD" w:rsidR="00D46B10" w:rsidRPr="004976DB" w:rsidRDefault="009260C0" w:rsidP="00A43BD0">
      <w:pPr>
        <w:ind w:left="426"/>
        <w:rPr>
          <w:rFonts w:cs="Arial"/>
        </w:rPr>
      </w:pPr>
      <w:r w:rsidRPr="004976DB">
        <w:rPr>
          <w:rFonts w:cs="Arial"/>
          <w:lang w:val="vi"/>
        </w:rPr>
        <w:t xml:space="preserve">Cộng đồng của quý vị sẽ hiểu rõ hơn về NDIS và sự khuyết tật đồng thời quý vị cảm thấy tự tin hơn khi </w:t>
      </w:r>
      <w:proofErr w:type="spellStart"/>
      <w:r w:rsidR="00E243FC">
        <w:rPr>
          <w:rFonts w:cs="Arial"/>
          <w:lang w:val="en-AU"/>
        </w:rPr>
        <w:t>muốn</w:t>
      </w:r>
      <w:proofErr w:type="spellEnd"/>
      <w:r w:rsidR="00E243FC">
        <w:rPr>
          <w:rFonts w:cs="Arial"/>
          <w:lang w:val="en-AU"/>
        </w:rPr>
        <w:t xml:space="preserve"> </w:t>
      </w:r>
      <w:proofErr w:type="spellStart"/>
      <w:r w:rsidR="00E243FC">
        <w:rPr>
          <w:rFonts w:cs="Arial"/>
          <w:lang w:val="en-AU"/>
        </w:rPr>
        <w:t>tiếp</w:t>
      </w:r>
      <w:proofErr w:type="spellEnd"/>
      <w:r w:rsidR="00E243FC">
        <w:rPr>
          <w:rFonts w:cs="Arial"/>
          <w:lang w:val="en-AU"/>
        </w:rPr>
        <w:t xml:space="preserve"> </w:t>
      </w:r>
      <w:proofErr w:type="spellStart"/>
      <w:r w:rsidR="00E243FC">
        <w:rPr>
          <w:rFonts w:cs="Arial"/>
          <w:lang w:val="en-AU"/>
        </w:rPr>
        <w:t>cận</w:t>
      </w:r>
      <w:proofErr w:type="spellEnd"/>
      <w:r w:rsidRPr="004976DB">
        <w:rPr>
          <w:rFonts w:cs="Arial"/>
          <w:lang w:val="vi"/>
        </w:rPr>
        <w:t xml:space="preserve"> hoặc nộp đơn xin tham gia vào chương trình NDIS.</w:t>
      </w:r>
    </w:p>
    <w:p w14:paraId="376F965F" w14:textId="77777777" w:rsidR="00D46B10" w:rsidRPr="004976DB" w:rsidRDefault="009260C0">
      <w:pPr>
        <w:spacing w:after="0" w:line="240" w:lineRule="auto"/>
        <w:rPr>
          <w:rFonts w:cs="Arial"/>
        </w:rPr>
      </w:pPr>
      <w:r w:rsidRPr="004976DB">
        <w:rPr>
          <w:rFonts w:cs="Arial"/>
        </w:rPr>
        <w:br w:type="page"/>
      </w:r>
    </w:p>
    <w:p w14:paraId="4EE88CF8" w14:textId="77777777" w:rsidR="00CF7E82" w:rsidRPr="004976DB" w:rsidRDefault="009260C0" w:rsidP="00CF7E82">
      <w:pPr>
        <w:pStyle w:val="Heading2"/>
        <w:numPr>
          <w:ilvl w:val="0"/>
          <w:numId w:val="0"/>
        </w:numPr>
        <w:ind w:left="720" w:hanging="720"/>
        <w:rPr>
          <w:rFonts w:cs="Arial"/>
        </w:rPr>
      </w:pPr>
      <w:r w:rsidRPr="004976DB">
        <w:rPr>
          <w:rFonts w:cs="Arial"/>
          <w:lang w:val="vi"/>
        </w:rPr>
        <w:lastRenderedPageBreak/>
        <w:t>Điều gì xảy ra tiếp theo</w:t>
      </w:r>
    </w:p>
    <w:p w14:paraId="03072B3F" w14:textId="7DD5FC9A" w:rsidR="009F24F0" w:rsidRPr="004976DB" w:rsidRDefault="009260C0" w:rsidP="00A26D0B">
      <w:pPr>
        <w:spacing w:before="840"/>
        <w:rPr>
          <w:rFonts w:cs="Arial"/>
          <w:lang w:val="vi"/>
        </w:rPr>
      </w:pPr>
      <w:r w:rsidRPr="004976DB">
        <w:rPr>
          <w:rFonts w:cs="Arial"/>
          <w:lang w:val="vi"/>
        </w:rPr>
        <w:t>Cơ quan NDIA hiện đang nỗ lực thực hiện các hành động được nêu trong Chiến lược. Khi công việc này tiến triển, chúng tôi sẽ cập nhật thông tin đều đặn để đo lường và theo dõi tiến độ</w:t>
      </w:r>
      <w:r w:rsidR="00E243FC" w:rsidRPr="001C1738">
        <w:rPr>
          <w:rFonts w:cs="Arial"/>
          <w:lang w:val="vi"/>
        </w:rPr>
        <w:t xml:space="preserve"> phát triển</w:t>
      </w:r>
      <w:r w:rsidRPr="004976DB">
        <w:rPr>
          <w:rFonts w:cs="Arial"/>
          <w:lang w:val="vi"/>
        </w:rPr>
        <w:t xml:space="preserve"> của Chiến lược.</w:t>
      </w:r>
    </w:p>
    <w:p w14:paraId="4512CA55" w14:textId="219826CB" w:rsidR="0094201D" w:rsidRPr="004976DB" w:rsidRDefault="009260C0" w:rsidP="005E27FE">
      <w:pPr>
        <w:rPr>
          <w:rFonts w:cs="Arial"/>
          <w:lang w:val="vi"/>
        </w:rPr>
      </w:pPr>
      <w:r w:rsidRPr="004976DB">
        <w:rPr>
          <w:rFonts w:cs="Arial"/>
          <w:lang w:val="vi"/>
        </w:rPr>
        <w:t xml:space="preserve">Bản báo cáo tiến độ </w:t>
      </w:r>
      <w:r w:rsidR="00E243FC" w:rsidRPr="001C1738">
        <w:rPr>
          <w:rFonts w:cs="Arial"/>
          <w:lang w:val="vi"/>
        </w:rPr>
        <w:t xml:space="preserve">phát triển </w:t>
      </w:r>
      <w:r w:rsidRPr="004976DB">
        <w:rPr>
          <w:rFonts w:cs="Arial"/>
          <w:lang w:val="vi"/>
        </w:rPr>
        <w:t>sẽ được công bố vào cuối năm 2024. Bản báo cáo sẽ cho thấy liệu Chiến lược có đang đi đúng hướng để đáp ứng các mục tiêu của nó không.</w:t>
      </w:r>
    </w:p>
    <w:p w14:paraId="7CE8EC6E" w14:textId="77777777" w:rsidR="0094201D" w:rsidRPr="004976DB" w:rsidRDefault="009260C0" w:rsidP="005E27FE">
      <w:pPr>
        <w:rPr>
          <w:rFonts w:cs="Arial"/>
          <w:lang w:val="vi"/>
        </w:rPr>
      </w:pPr>
      <w:r w:rsidRPr="004976DB">
        <w:rPr>
          <w:rFonts w:cs="Arial"/>
          <w:lang w:val="vi"/>
        </w:rPr>
        <w:t>Cơ quan NDIA sẽ tiếp tục làm việc cùng với những người khuyết tật có nguồn gốc CALD, nhóm cố vấn EAG và lĩnh vực CALD để đảm bảo Chiến lược được thực hiện và phản ánh nhu cầu thay đổi của cộng đồng.</w:t>
      </w:r>
    </w:p>
    <w:p w14:paraId="0EC328BB" w14:textId="77777777" w:rsidR="002F6EF0" w:rsidRPr="004976DB" w:rsidRDefault="009260C0" w:rsidP="002F6EF0">
      <w:pPr>
        <w:pStyle w:val="Heading2"/>
        <w:numPr>
          <w:ilvl w:val="0"/>
          <w:numId w:val="0"/>
        </w:numPr>
        <w:rPr>
          <w:rFonts w:cs="Arial"/>
          <w:lang w:val="vi"/>
        </w:rPr>
      </w:pPr>
      <w:r w:rsidRPr="004976DB">
        <w:rPr>
          <w:rFonts w:cs="Arial"/>
          <w:lang w:val="vi"/>
        </w:rPr>
        <w:t>Làm thế nào để tìm hiểu thêm</w:t>
      </w:r>
    </w:p>
    <w:p w14:paraId="6FFE4FA5" w14:textId="77777777" w:rsidR="00202160" w:rsidRPr="004976DB" w:rsidRDefault="009260C0" w:rsidP="00A012F4">
      <w:pPr>
        <w:rPr>
          <w:rFonts w:cs="Arial"/>
        </w:rPr>
      </w:pPr>
      <w:r w:rsidRPr="004976DB">
        <w:rPr>
          <w:rFonts w:cs="Arial"/>
          <w:lang w:val="vi"/>
        </w:rPr>
        <w:t>Nếu quý vị:</w:t>
      </w:r>
    </w:p>
    <w:p w14:paraId="0A425240" w14:textId="77777777" w:rsidR="009237DD" w:rsidRPr="004976DB" w:rsidRDefault="009260C0" w:rsidP="000C465F">
      <w:pPr>
        <w:pStyle w:val="ListParagraph"/>
        <w:numPr>
          <w:ilvl w:val="0"/>
          <w:numId w:val="21"/>
        </w:numPr>
        <w:rPr>
          <w:rFonts w:cs="Arial"/>
        </w:rPr>
      </w:pPr>
      <w:r w:rsidRPr="004976DB">
        <w:rPr>
          <w:rFonts w:cs="Arial"/>
          <w:lang w:val="vi"/>
        </w:rPr>
        <w:t>có các thắc mắc về Chiến lược CALD</w:t>
      </w:r>
    </w:p>
    <w:p w14:paraId="2D5A048B" w14:textId="77777777" w:rsidR="00202160" w:rsidRPr="004976DB" w:rsidRDefault="009260C0" w:rsidP="00A012F4">
      <w:pPr>
        <w:pStyle w:val="ListParagraph"/>
        <w:numPr>
          <w:ilvl w:val="0"/>
          <w:numId w:val="21"/>
        </w:numPr>
        <w:rPr>
          <w:rFonts w:cs="Arial"/>
        </w:rPr>
      </w:pPr>
      <w:r w:rsidRPr="004976DB">
        <w:rPr>
          <w:rFonts w:cs="Arial"/>
          <w:lang w:val="vi"/>
        </w:rPr>
        <w:t>cần hỗ trợ để nộp đơn hoặc sử dụng chương trình NDIS</w:t>
      </w:r>
    </w:p>
    <w:p w14:paraId="716D112D" w14:textId="7C1FD041" w:rsidR="00810B87" w:rsidRPr="004976DB" w:rsidRDefault="009260C0" w:rsidP="00A012F4">
      <w:pPr>
        <w:rPr>
          <w:rFonts w:cs="Arial"/>
          <w:lang w:val="vi"/>
        </w:rPr>
      </w:pPr>
      <w:r w:rsidRPr="004976DB">
        <w:rPr>
          <w:rFonts w:cs="Arial"/>
          <w:lang w:val="vi"/>
        </w:rPr>
        <w:t xml:space="preserve">Quý vị có thể liên hệ với NDIS qua số </w:t>
      </w:r>
      <w:r w:rsidRPr="004976DB">
        <w:rPr>
          <w:rFonts w:cs="Arial"/>
          <w:b/>
          <w:bCs/>
          <w:lang w:val="vi"/>
        </w:rPr>
        <w:t>1800 800 110</w:t>
      </w:r>
      <w:r w:rsidRPr="004976DB">
        <w:rPr>
          <w:rFonts w:cs="Arial"/>
          <w:lang w:val="vi"/>
        </w:rPr>
        <w:t xml:space="preserve">, gửi email tới </w:t>
      </w:r>
      <w:r w:rsidR="000F496B">
        <w:rPr>
          <w:rFonts w:cs="Arial"/>
          <w:lang w:val="vi"/>
        </w:rPr>
        <w:fldChar w:fldCharType="begin"/>
      </w:r>
      <w:r w:rsidR="000F496B">
        <w:rPr>
          <w:rFonts w:cs="Arial"/>
          <w:lang w:val="vi"/>
        </w:rPr>
        <w:instrText xml:space="preserve"> HYPERLINK "mailto:</w:instrText>
      </w:r>
      <w:r w:rsidR="000F496B" w:rsidRPr="000F496B">
        <w:rPr>
          <w:rFonts w:cs="Arial"/>
          <w:lang w:val="vi"/>
        </w:rPr>
        <w:instrText>enqu</w:instrText>
      </w:r>
      <w:r w:rsidR="000F496B" w:rsidRPr="000F496B">
        <w:rPr>
          <w:rFonts w:cs="Arial"/>
        </w:rPr>
        <w:instrText>i</w:instrText>
      </w:r>
      <w:r w:rsidR="000F496B" w:rsidRPr="000F496B">
        <w:rPr>
          <w:rFonts w:cs="Arial"/>
          <w:lang w:val="vi"/>
        </w:rPr>
        <w:instrText>ries@ndis.gov.au</w:instrText>
      </w:r>
      <w:r w:rsidR="000F496B">
        <w:rPr>
          <w:rFonts w:cs="Arial"/>
          <w:lang w:val="vi"/>
        </w:rPr>
        <w:instrText xml:space="preserve">" </w:instrText>
      </w:r>
      <w:r w:rsidR="000F496B">
        <w:rPr>
          <w:rFonts w:cs="Arial"/>
          <w:lang w:val="vi"/>
        </w:rPr>
        <w:fldChar w:fldCharType="separate"/>
      </w:r>
      <w:r w:rsidR="000F496B" w:rsidRPr="004D2A6D">
        <w:rPr>
          <w:rStyle w:val="Hyperlink"/>
          <w:rFonts w:cs="Arial"/>
          <w:lang w:val="vi"/>
        </w:rPr>
        <w:t>enqu</w:t>
      </w:r>
      <w:r w:rsidR="000F496B" w:rsidRPr="004D2A6D">
        <w:rPr>
          <w:rStyle w:val="Hyperlink"/>
          <w:rFonts w:cs="Arial"/>
        </w:rPr>
        <w:t>i</w:t>
      </w:r>
      <w:r w:rsidR="000F496B" w:rsidRPr="004D2A6D">
        <w:rPr>
          <w:rStyle w:val="Hyperlink"/>
          <w:rFonts w:cs="Arial"/>
          <w:lang w:val="vi"/>
        </w:rPr>
        <w:t>ries@ndis.gov.au</w:t>
      </w:r>
      <w:r w:rsidR="000F496B">
        <w:rPr>
          <w:rFonts w:cs="Arial"/>
          <w:lang w:val="vi"/>
        </w:rPr>
        <w:fldChar w:fldCharType="end"/>
      </w:r>
      <w:r w:rsidRPr="004976DB">
        <w:rPr>
          <w:rFonts w:cs="Arial"/>
          <w:lang w:val="vi"/>
        </w:rPr>
        <w:t xml:space="preserve"> hoặc dùng webchat, hoặc đến văn phòng NDIS </w:t>
      </w:r>
      <w:r w:rsidR="00DC361E">
        <w:rPr>
          <w:rFonts w:cs="Arial"/>
          <w:lang w:val="vi"/>
        </w:rPr>
        <w:br/>
      </w:r>
      <w:r w:rsidRPr="004976DB">
        <w:rPr>
          <w:rFonts w:cs="Arial"/>
          <w:lang w:val="vi"/>
        </w:rPr>
        <w:t xml:space="preserve">gần quý vị nhất. Địa điểm văn phòng có thể tìm thấy trên </w:t>
      </w:r>
      <w:r w:rsidR="005E6991">
        <w:fldChar w:fldCharType="begin"/>
      </w:r>
      <w:r w:rsidR="005E6991" w:rsidRPr="00CF2A0F">
        <w:rPr>
          <w:lang w:val="vi"/>
        </w:rPr>
        <w:instrText xml:space="preserve"> HYPERLINK "about:blank" </w:instrText>
      </w:r>
      <w:r w:rsidR="005E6991">
        <w:fldChar w:fldCharType="separate"/>
      </w:r>
      <w:r w:rsidRPr="004976DB">
        <w:rPr>
          <w:rStyle w:val="Hyperlink"/>
          <w:rFonts w:cs="Arial"/>
          <w:lang w:val="vi"/>
        </w:rPr>
        <w:t>trang mạng NDIS</w:t>
      </w:r>
      <w:r w:rsidR="005E6991">
        <w:rPr>
          <w:rStyle w:val="Hyperlink"/>
          <w:rFonts w:cs="Arial"/>
          <w:lang w:val="vi"/>
        </w:rPr>
        <w:fldChar w:fldCharType="end"/>
      </w:r>
      <w:r w:rsidRPr="004976DB">
        <w:rPr>
          <w:rFonts w:cs="Arial"/>
          <w:lang w:val="vi"/>
        </w:rPr>
        <w:t>.</w:t>
      </w:r>
    </w:p>
    <w:p w14:paraId="1E0B4783" w14:textId="77777777" w:rsidR="0007022E" w:rsidRPr="004976DB" w:rsidRDefault="009260C0" w:rsidP="00A26D0B">
      <w:pPr>
        <w:spacing w:before="840"/>
        <w:rPr>
          <w:rFonts w:cs="Arial"/>
          <w:noProof/>
          <w:lang w:val="vi"/>
        </w:rPr>
      </w:pPr>
      <w:r w:rsidRPr="004976DB">
        <w:rPr>
          <w:rFonts w:cs="Arial"/>
          <w:lang w:val="vi"/>
        </w:rPr>
        <w:t xml:space="preserve">Trên </w:t>
      </w:r>
      <w:r w:rsidR="005E6991">
        <w:fldChar w:fldCharType="begin"/>
      </w:r>
      <w:r w:rsidR="005E6991" w:rsidRPr="00CF2A0F">
        <w:rPr>
          <w:lang w:val="vi"/>
        </w:rPr>
        <w:instrText xml:space="preserve"> HYPERLINK "about:blank" </w:instrText>
      </w:r>
      <w:r w:rsidR="005E6991">
        <w:fldChar w:fldCharType="separate"/>
      </w:r>
      <w:r w:rsidR="00450CFE" w:rsidRPr="004976DB">
        <w:rPr>
          <w:rStyle w:val="Hyperlink"/>
          <w:rFonts w:cs="Arial"/>
          <w:lang w:val="vi"/>
        </w:rPr>
        <w:t xml:space="preserve">trang mạng NDIS </w:t>
      </w:r>
      <w:r w:rsidR="005E6991">
        <w:rPr>
          <w:rStyle w:val="Hyperlink"/>
          <w:rFonts w:cs="Arial"/>
          <w:lang w:val="vi"/>
        </w:rPr>
        <w:fldChar w:fldCharType="end"/>
      </w:r>
      <w:r w:rsidRPr="004976DB">
        <w:rPr>
          <w:rFonts w:cs="Arial"/>
          <w:lang w:val="vi"/>
        </w:rPr>
        <w:t>có sẵn phiên bản đầy đủ của Chiến lược Đa dạng về Văn hóa và Ngôn ngữ NDIS 2024-2028 và Kế hoạch Hành động trong 17 ngôn ngữ, trong đó có cả phiên bản Dễ Đọc.</w:t>
      </w:r>
      <w:bookmarkStart w:id="17" w:name="_Toc156980178"/>
      <w:bookmarkStart w:id="18" w:name="_Toc157679823"/>
      <w:bookmarkStart w:id="19" w:name="_Toc157682124"/>
    </w:p>
    <w:p w14:paraId="31C338B8" w14:textId="77777777" w:rsidR="002C766A" w:rsidRPr="004976DB" w:rsidRDefault="009260C0">
      <w:pPr>
        <w:spacing w:after="0" w:line="240" w:lineRule="auto"/>
        <w:rPr>
          <w:rFonts w:cs="Arial"/>
          <w:noProof/>
          <w:lang w:val="vi"/>
        </w:rPr>
        <w:sectPr w:rsidR="002C766A" w:rsidRPr="004976DB" w:rsidSect="00325AF5">
          <w:footerReference w:type="default" r:id="rId15"/>
          <w:headerReference w:type="first" r:id="rId16"/>
          <w:footerReference w:type="first" r:id="rId17"/>
          <w:pgSz w:w="11906" w:h="16838" w:code="9"/>
          <w:pgMar w:top="1701" w:right="1440" w:bottom="1440" w:left="1440" w:header="561" w:footer="374" w:gutter="0"/>
          <w:cols w:space="708"/>
          <w:titlePg/>
          <w:docGrid w:linePitch="360"/>
        </w:sectPr>
      </w:pPr>
      <w:r w:rsidRPr="004976DB">
        <w:rPr>
          <w:rFonts w:cs="Arial"/>
          <w:noProof/>
          <w:lang w:val="vi"/>
        </w:rPr>
        <w:br w:type="page"/>
      </w:r>
    </w:p>
    <w:bookmarkEnd w:id="17"/>
    <w:bookmarkEnd w:id="18"/>
    <w:bookmarkEnd w:id="19"/>
    <w:p w14:paraId="2963C1B0" w14:textId="77777777" w:rsidR="002C766A" w:rsidRPr="004976DB" w:rsidRDefault="002C766A" w:rsidP="002D3C7D">
      <w:pPr>
        <w:pStyle w:val="FGCNORMAL"/>
        <w:spacing w:before="7000"/>
        <w:ind w:left="0"/>
      </w:pPr>
      <w:r w:rsidRPr="004976DB">
        <w:rPr>
          <w:noProof/>
        </w:rPr>
        <w:lastRenderedPageBreak/>
        <w:drawing>
          <wp:inline distT="0" distB="0" distL="0" distR="0" wp14:anchorId="3E1835E3" wp14:editId="41D82D64">
            <wp:extent cx="1222375" cy="656057"/>
            <wp:effectExtent l="0" t="0" r="0" b="0"/>
            <wp:docPr id="2" name="Picture 2" descr="Chương trình NDIS được Cơ quan Bảo hiểm Người khuyết tật Toàn quốc cung cấ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ương trình NDIS được Cơ quan Bảo hiểm Người khuyết tật Toàn quốc cung cấp">
                      <a:extLst>
                        <a:ext uri="{C183D7F6-B498-43B3-948B-1728B52AA6E4}">
                          <adec:decorative xmlns:adec="http://schemas.microsoft.com/office/drawing/2017/decorative" val="0"/>
                        </a:ext>
                      </a:extLst>
                    </pic:cNvPr>
                    <pic:cNvPicPr/>
                  </pic:nvPicPr>
                  <pic:blipFill>
                    <a:blip r:embed="rId18" cstate="print">
                      <a:extLst>
                        <a:ext uri="{28A0092B-C50C-407E-A947-70E740481C1C}">
                          <a14:useLocalDpi xmlns:a14="http://schemas.microsoft.com/office/drawing/2010/main" val="0"/>
                        </a:ext>
                      </a:extLst>
                    </a:blip>
                    <a:srcRect l="4570" t="7800" r="4025" b="12933"/>
                    <a:stretch>
                      <a:fillRect/>
                    </a:stretch>
                  </pic:blipFill>
                  <pic:spPr bwMode="auto">
                    <a:xfrm>
                      <a:off x="0" y="0"/>
                      <a:ext cx="1224813" cy="657365"/>
                    </a:xfrm>
                    <a:prstGeom prst="rect">
                      <a:avLst/>
                    </a:prstGeom>
                    <a:ln>
                      <a:noFill/>
                    </a:ln>
                    <a:extLst>
                      <a:ext uri="{53640926-AAD7-44D8-BBD7-CCE9431645EC}">
                        <a14:shadowObscured xmlns:a14="http://schemas.microsoft.com/office/drawing/2010/main"/>
                      </a:ext>
                    </a:extLst>
                  </pic:spPr>
                </pic:pic>
              </a:graphicData>
            </a:graphic>
          </wp:inline>
        </w:drawing>
      </w:r>
    </w:p>
    <w:p w14:paraId="730A446B" w14:textId="77777777" w:rsidR="00AB4AB3" w:rsidRPr="004976DB" w:rsidRDefault="00865463" w:rsidP="002C766A">
      <w:pPr>
        <w:pStyle w:val="FGCNORMAL"/>
        <w:spacing w:after="480"/>
        <w:ind w:left="0"/>
        <w:rPr>
          <w:b/>
          <w:bCs/>
        </w:rPr>
      </w:pPr>
      <w:hyperlink r:id="rId19" w:history="1">
        <w:r w:rsidR="009260C0" w:rsidRPr="004976DB">
          <w:rPr>
            <w:rStyle w:val="Hyperlink"/>
            <w:b/>
            <w:bCs/>
            <w:lang w:val="vi"/>
          </w:rPr>
          <w:t>ndis.gov.au</w:t>
        </w:r>
      </w:hyperlink>
    </w:p>
    <w:p w14:paraId="6BEFA1A6" w14:textId="77777777" w:rsidR="00C00B38" w:rsidRPr="004976DB" w:rsidRDefault="009260C0" w:rsidP="00C00B38">
      <w:pPr>
        <w:rPr>
          <w:rFonts w:cs="Arial"/>
          <w:b/>
          <w:bCs/>
        </w:rPr>
      </w:pPr>
      <w:r w:rsidRPr="004976DB">
        <w:rPr>
          <w:rFonts w:cs="Arial"/>
          <w:b/>
          <w:bCs/>
          <w:lang w:val="vi"/>
        </w:rPr>
        <w:t>Cơ quan Bảo hiểm Người Khuyết tật Toàn quốc</w:t>
      </w:r>
    </w:p>
    <w:p w14:paraId="631942FB" w14:textId="77777777" w:rsidR="002C766A" w:rsidRPr="004976DB" w:rsidRDefault="009260C0" w:rsidP="002C766A">
      <w:pPr>
        <w:rPr>
          <w:rFonts w:cs="Arial"/>
        </w:rPr>
      </w:pPr>
      <w:r w:rsidRPr="004976DB">
        <w:rPr>
          <w:rFonts w:cs="Arial"/>
          <w:lang w:val="vi"/>
        </w:rPr>
        <w:t>Điện thoại: 1800 800 110</w:t>
      </w:r>
    </w:p>
    <w:p w14:paraId="5B2B83C1" w14:textId="77777777" w:rsidR="002C766A" w:rsidRPr="004976DB" w:rsidRDefault="009260C0" w:rsidP="00C00B38">
      <w:pPr>
        <w:rPr>
          <w:rFonts w:cs="Arial"/>
        </w:rPr>
      </w:pPr>
      <w:r w:rsidRPr="004976DB">
        <w:rPr>
          <w:rFonts w:cs="Arial"/>
          <w:lang w:val="vi"/>
        </w:rPr>
        <w:t xml:space="preserve">Webchat: </w:t>
      </w:r>
      <w:hyperlink r:id="rId20" w:history="1">
        <w:r w:rsidRPr="004976DB">
          <w:rPr>
            <w:rStyle w:val="Hyperlink"/>
            <w:rFonts w:cs="Arial"/>
            <w:kern w:val="1"/>
            <w:szCs w:val="22"/>
            <w:lang w:val="vi"/>
          </w:rPr>
          <w:t>ndis.gov.au</w:t>
        </w:r>
      </w:hyperlink>
    </w:p>
    <w:p w14:paraId="2F6A6485" w14:textId="77777777" w:rsidR="00A052D6" w:rsidRPr="004976DB" w:rsidRDefault="009260C0" w:rsidP="00A052D6">
      <w:pPr>
        <w:rPr>
          <w:rFonts w:cs="Arial"/>
          <w:b/>
          <w:bCs/>
        </w:rPr>
      </w:pPr>
      <w:r w:rsidRPr="004976DB">
        <w:rPr>
          <w:rFonts w:cs="Arial"/>
          <w:b/>
          <w:bCs/>
          <w:lang w:val="vi"/>
        </w:rPr>
        <w:t>Theo dõi chúng tôi trên các kênh xã hội của chúng tôi</w:t>
      </w:r>
    </w:p>
    <w:p w14:paraId="1F9F2141" w14:textId="77777777" w:rsidR="00A052D6" w:rsidRPr="004976DB" w:rsidRDefault="00865463" w:rsidP="002C766A">
      <w:pPr>
        <w:pStyle w:val="ListParagraph"/>
        <w:numPr>
          <w:ilvl w:val="0"/>
          <w:numId w:val="17"/>
        </w:numPr>
        <w:rPr>
          <w:rFonts w:cs="Arial"/>
          <w:spacing w:val="-5"/>
          <w:kern w:val="1"/>
          <w:szCs w:val="22"/>
        </w:rPr>
      </w:pPr>
      <w:hyperlink r:id="rId21" w:history="1">
        <w:r w:rsidR="009260C0" w:rsidRPr="004976DB">
          <w:rPr>
            <w:rStyle w:val="Hyperlink"/>
            <w:rFonts w:cs="Arial"/>
            <w:spacing w:val="-5"/>
            <w:kern w:val="1"/>
            <w:szCs w:val="22"/>
            <w:lang w:val="vi"/>
          </w:rPr>
          <w:t>Facebook</w:t>
        </w:r>
      </w:hyperlink>
    </w:p>
    <w:p w14:paraId="36CB7369" w14:textId="77777777" w:rsidR="00A052D6" w:rsidRPr="004976DB" w:rsidRDefault="00865463" w:rsidP="002C766A">
      <w:pPr>
        <w:pStyle w:val="ListParagraph"/>
        <w:numPr>
          <w:ilvl w:val="0"/>
          <w:numId w:val="17"/>
        </w:numPr>
        <w:rPr>
          <w:rFonts w:cs="Arial"/>
          <w:spacing w:val="-5"/>
          <w:kern w:val="1"/>
          <w:szCs w:val="22"/>
        </w:rPr>
      </w:pPr>
      <w:hyperlink r:id="rId22" w:history="1">
        <w:r w:rsidR="009260C0" w:rsidRPr="004976DB">
          <w:rPr>
            <w:rStyle w:val="Hyperlink"/>
            <w:rFonts w:cs="Arial"/>
            <w:spacing w:val="-5"/>
            <w:kern w:val="1"/>
            <w:szCs w:val="22"/>
            <w:lang w:val="vi"/>
          </w:rPr>
          <w:t>Instagram</w:t>
        </w:r>
      </w:hyperlink>
    </w:p>
    <w:p w14:paraId="361750D9" w14:textId="77777777" w:rsidR="00A052D6" w:rsidRPr="004976DB" w:rsidRDefault="00865463" w:rsidP="002C766A">
      <w:pPr>
        <w:pStyle w:val="ListParagraph"/>
        <w:numPr>
          <w:ilvl w:val="0"/>
          <w:numId w:val="17"/>
        </w:numPr>
        <w:rPr>
          <w:rFonts w:cs="Arial"/>
          <w:spacing w:val="-5"/>
          <w:kern w:val="1"/>
          <w:szCs w:val="22"/>
        </w:rPr>
      </w:pPr>
      <w:hyperlink r:id="rId23" w:history="1">
        <w:r w:rsidR="009260C0" w:rsidRPr="004976DB">
          <w:rPr>
            <w:rStyle w:val="Hyperlink"/>
            <w:rFonts w:cs="Arial"/>
            <w:spacing w:val="-5"/>
            <w:kern w:val="1"/>
            <w:szCs w:val="22"/>
            <w:lang w:val="vi"/>
          </w:rPr>
          <w:t>YouTube</w:t>
        </w:r>
      </w:hyperlink>
    </w:p>
    <w:p w14:paraId="3785562C" w14:textId="77777777" w:rsidR="00A052D6" w:rsidRPr="004976DB" w:rsidRDefault="00865463" w:rsidP="002C766A">
      <w:pPr>
        <w:pStyle w:val="ListParagraph"/>
        <w:numPr>
          <w:ilvl w:val="0"/>
          <w:numId w:val="17"/>
        </w:numPr>
        <w:rPr>
          <w:rStyle w:val="Hyperlink"/>
          <w:rFonts w:cs="Arial"/>
          <w:color w:val="auto"/>
          <w:spacing w:val="-5"/>
          <w:kern w:val="1"/>
          <w:szCs w:val="22"/>
          <w:u w:val="none"/>
        </w:rPr>
      </w:pPr>
      <w:hyperlink r:id="rId24" w:history="1">
        <w:r w:rsidR="009260C0" w:rsidRPr="004976DB">
          <w:rPr>
            <w:rStyle w:val="Hyperlink"/>
            <w:rFonts w:cs="Arial"/>
            <w:spacing w:val="-5"/>
            <w:kern w:val="1"/>
            <w:szCs w:val="22"/>
            <w:lang w:val="vi"/>
          </w:rPr>
          <w:t>LinkedIn</w:t>
        </w:r>
      </w:hyperlink>
    </w:p>
    <w:p w14:paraId="11479873" w14:textId="77777777" w:rsidR="002C766A" w:rsidRPr="004976DB" w:rsidRDefault="009260C0" w:rsidP="002D3C7D">
      <w:pPr>
        <w:spacing w:after="9200"/>
        <w:rPr>
          <w:rFonts w:cs="Arial"/>
          <w:spacing w:val="-5"/>
          <w:kern w:val="1"/>
          <w:szCs w:val="22"/>
        </w:rPr>
      </w:pPr>
      <w:r w:rsidRPr="004976DB">
        <w:rPr>
          <w:rFonts w:cs="Arial"/>
          <w:spacing w:val="-5"/>
          <w:kern w:val="1"/>
          <w:szCs w:val="22"/>
        </w:rPr>
        <w:br w:type="column"/>
      </w:r>
    </w:p>
    <w:p w14:paraId="02B02BAE" w14:textId="77777777" w:rsidR="00A052D6" w:rsidRPr="004976DB" w:rsidRDefault="009260C0" w:rsidP="002C766A">
      <w:pPr>
        <w:rPr>
          <w:rFonts w:cs="Arial"/>
          <w:b/>
          <w:bCs/>
        </w:rPr>
      </w:pPr>
      <w:r w:rsidRPr="004976DB">
        <w:rPr>
          <w:rFonts w:cs="Arial"/>
          <w:b/>
          <w:bCs/>
          <w:lang w:val="vi"/>
        </w:rPr>
        <w:t>Dành cho người cần trợ giúp với tiếng Anh</w:t>
      </w:r>
    </w:p>
    <w:p w14:paraId="3B8852A8" w14:textId="77777777" w:rsidR="00A052D6" w:rsidRPr="004976DB" w:rsidRDefault="009260C0" w:rsidP="002C766A">
      <w:pPr>
        <w:pStyle w:val="ListParagraph"/>
        <w:numPr>
          <w:ilvl w:val="0"/>
          <w:numId w:val="18"/>
        </w:numPr>
        <w:rPr>
          <w:rFonts w:cs="Arial"/>
        </w:rPr>
      </w:pPr>
      <w:r w:rsidRPr="004976DB">
        <w:rPr>
          <w:rFonts w:cs="Arial"/>
          <w:lang w:val="vi"/>
        </w:rPr>
        <w:t>TIS: 131 450</w:t>
      </w:r>
    </w:p>
    <w:p w14:paraId="77D7C375" w14:textId="15772E57" w:rsidR="00E671ED" w:rsidRPr="004976DB" w:rsidRDefault="009260C0" w:rsidP="002C766A">
      <w:pPr>
        <w:rPr>
          <w:rFonts w:cs="Arial"/>
          <w:b/>
          <w:bCs/>
        </w:rPr>
      </w:pPr>
      <w:r w:rsidRPr="004976DB">
        <w:rPr>
          <w:rFonts w:cs="Arial"/>
          <w:b/>
          <w:bCs/>
          <w:lang w:val="vi"/>
        </w:rPr>
        <w:t xml:space="preserve">Dành cho người khiếm thính hoặc có thính </w:t>
      </w:r>
      <w:proofErr w:type="spellStart"/>
      <w:r w:rsidR="00381066">
        <w:rPr>
          <w:rFonts w:cs="Arial"/>
          <w:b/>
          <w:bCs/>
          <w:lang w:val="en-AU"/>
        </w:rPr>
        <w:t>lực</w:t>
      </w:r>
      <w:proofErr w:type="spellEnd"/>
      <w:r w:rsidR="00381066" w:rsidRPr="004976DB">
        <w:rPr>
          <w:rFonts w:cs="Arial"/>
          <w:b/>
          <w:bCs/>
          <w:lang w:val="vi"/>
        </w:rPr>
        <w:t xml:space="preserve"> </w:t>
      </w:r>
      <w:r w:rsidRPr="004976DB">
        <w:rPr>
          <w:rFonts w:cs="Arial"/>
          <w:b/>
          <w:bCs/>
          <w:lang w:val="vi"/>
        </w:rPr>
        <w:t>kém</w:t>
      </w:r>
    </w:p>
    <w:p w14:paraId="2B725AD6" w14:textId="77777777" w:rsidR="00A052D6" w:rsidRPr="004976DB" w:rsidRDefault="009260C0" w:rsidP="002C766A">
      <w:pPr>
        <w:pStyle w:val="ListParagraph"/>
        <w:numPr>
          <w:ilvl w:val="0"/>
          <w:numId w:val="18"/>
        </w:numPr>
        <w:rPr>
          <w:rFonts w:cs="Arial"/>
        </w:rPr>
      </w:pPr>
      <w:r w:rsidRPr="004976DB">
        <w:rPr>
          <w:rFonts w:cs="Arial"/>
          <w:lang w:val="vi"/>
        </w:rPr>
        <w:t>TTY: 1800 555 677</w:t>
      </w:r>
    </w:p>
    <w:p w14:paraId="5D139CFB" w14:textId="77777777" w:rsidR="00A052D6" w:rsidRPr="004976DB" w:rsidRDefault="009260C0" w:rsidP="002C766A">
      <w:pPr>
        <w:pStyle w:val="ListParagraph"/>
        <w:numPr>
          <w:ilvl w:val="0"/>
          <w:numId w:val="18"/>
        </w:numPr>
        <w:rPr>
          <w:rFonts w:cs="Arial"/>
        </w:rPr>
      </w:pPr>
      <w:r w:rsidRPr="004976DB">
        <w:rPr>
          <w:rFonts w:cs="Arial"/>
          <w:lang w:val="vi"/>
        </w:rPr>
        <w:t xml:space="preserve">Tiếp âm giọng nói: </w:t>
      </w:r>
      <w:r w:rsidR="002D3C7D">
        <w:rPr>
          <w:rFonts w:cs="Arial"/>
          <w:lang w:val="vi"/>
        </w:rPr>
        <w:br/>
      </w:r>
      <w:r w:rsidRPr="004976DB">
        <w:rPr>
          <w:rFonts w:cs="Arial"/>
          <w:lang w:val="vi"/>
        </w:rPr>
        <w:t>1800 555 727</w:t>
      </w:r>
    </w:p>
    <w:p w14:paraId="547A2FD6" w14:textId="77777777" w:rsidR="00385B43" w:rsidRPr="004976DB" w:rsidRDefault="009260C0" w:rsidP="00EB6EA3">
      <w:pPr>
        <w:pStyle w:val="ListParagraph"/>
        <w:numPr>
          <w:ilvl w:val="0"/>
          <w:numId w:val="18"/>
        </w:numPr>
        <w:rPr>
          <w:rFonts w:cs="Arial"/>
        </w:rPr>
      </w:pPr>
      <w:r w:rsidRPr="004976DB">
        <w:rPr>
          <w:rFonts w:cs="Arial"/>
          <w:lang w:val="vi"/>
        </w:rPr>
        <w:t xml:space="preserve">Dịch vụ Tiếp âm Quốc gia: </w:t>
      </w:r>
      <w:hyperlink r:id="rId25" w:history="1">
        <w:r w:rsidRPr="004976DB">
          <w:rPr>
            <w:rStyle w:val="Hyperlink"/>
            <w:rFonts w:cs="Arial"/>
            <w:lang w:val="vi"/>
          </w:rPr>
          <w:t>accesshub.gov.au</w:t>
        </w:r>
      </w:hyperlink>
      <w:bookmarkEnd w:id="11"/>
    </w:p>
    <w:sectPr w:rsidR="00385B43" w:rsidRPr="004976DB" w:rsidSect="00325AF5">
      <w:headerReference w:type="first" r:id="rId26"/>
      <w:pgSz w:w="11906" w:h="16838" w:code="9"/>
      <w:pgMar w:top="1701" w:right="1440" w:bottom="1440" w:left="1440" w:header="561" w:footer="374"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2389D" w14:textId="77777777" w:rsidR="00865463" w:rsidRDefault="00865463">
      <w:pPr>
        <w:spacing w:after="0" w:line="240" w:lineRule="auto"/>
      </w:pPr>
      <w:r>
        <w:separator/>
      </w:r>
    </w:p>
  </w:endnote>
  <w:endnote w:type="continuationSeparator" w:id="0">
    <w:p w14:paraId="67871BF3" w14:textId="77777777" w:rsidR="00865463" w:rsidRDefault="00865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SMePro">
    <w:altName w:val="Calibri"/>
    <w:charset w:val="00"/>
    <w:family w:val="auto"/>
    <w:pitch w:val="variable"/>
    <w:sig w:usb0="A00002EF" w:usb1="4000606A"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ordia New">
    <w:panose1 w:val="020B0304020202020204"/>
    <w:charset w:val="DE"/>
    <w:family w:val="swiss"/>
    <w:pitch w:val="variable"/>
    <w:sig w:usb0="81000003" w:usb1="00000000" w:usb2="00000000" w:usb3="00000000" w:csb0="00010001" w:csb1="00000000"/>
    <w:embedRegular r:id="rId1" w:fontKey="{406B671E-04A6-4C93-9938-26CC60AA49D0}"/>
    <w:embedBold r:id="rId2" w:fontKey="{959D1B6F-E76F-493C-B4CA-AE48F1C76DFF}"/>
    <w:embedItalic r:id="rId3" w:fontKey="{E1C26430-A5DE-44C7-A972-5D4C3794DA53}"/>
  </w:font>
  <w:font w:name="Tahoma">
    <w:panose1 w:val="020B0604030504040204"/>
    <w:charset w:val="00"/>
    <w:family w:val="swiss"/>
    <w:pitch w:val="variable"/>
    <w:sig w:usb0="E1002EFF" w:usb1="C000605B" w:usb2="00000029" w:usb3="00000000" w:csb0="000101FF" w:csb1="00000000"/>
    <w:embedRegular r:id="rId4" w:fontKey="{2A129267-E8F9-4028-A045-AA68290B7E20}"/>
  </w:font>
  <w:font w:name="Times New Roman (Body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variable"/>
    <w:sig w:usb0="800000AF" w:usb1="4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2040320"/>
      <w:docPartObj>
        <w:docPartGallery w:val="Page Numbers (Bottom of Page)"/>
        <w:docPartUnique/>
      </w:docPartObj>
    </w:sdtPr>
    <w:sdtEndPr/>
    <w:sdtContent>
      <w:p w14:paraId="29770148" w14:textId="77777777" w:rsidR="00EE1BC9" w:rsidRDefault="009260C0" w:rsidP="00857C0D">
        <w:pPr>
          <w:pStyle w:val="Footer"/>
          <w:jc w:val="both"/>
        </w:pPr>
        <w:r w:rsidRPr="00857C0D">
          <w:rPr>
            <w:b w:val="0"/>
            <w:bCs w:val="0"/>
            <w:lang w:val="vi"/>
          </w:rPr>
          <w:t>Tóm Tắt Chiến Lược Đa Dạng về Văn Hóa và Ngôn Ngữ 2024-2028</w:t>
        </w:r>
        <w:r w:rsidRPr="00857C0D">
          <w:rPr>
            <w:b w:val="0"/>
            <w:bCs w:val="0"/>
            <w:lang w:val="vi"/>
          </w:rPr>
          <w:tab/>
        </w:r>
        <w:r w:rsidRPr="009B2942">
          <w:fldChar w:fldCharType="begin"/>
        </w:r>
        <w:r w:rsidRPr="009B2942">
          <w:rPr>
            <w:lang w:val="vi"/>
          </w:rPr>
          <w:instrText xml:space="preserve"> PAGE </w:instrText>
        </w:r>
        <w:r w:rsidRPr="009B2942">
          <w:fldChar w:fldCharType="separate"/>
        </w:r>
        <w:r w:rsidRPr="009B2942">
          <w:rPr>
            <w:lang w:val="vi"/>
          </w:rPr>
          <w:t>9</w:t>
        </w:r>
        <w:r w:rsidRPr="009B2942">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6405002"/>
      <w:docPartObj>
        <w:docPartGallery w:val="Page Numbers (Bottom of Page)"/>
        <w:docPartUnique/>
      </w:docPartObj>
    </w:sdtPr>
    <w:sdtEndPr/>
    <w:sdtContent>
      <w:p w14:paraId="37879F70" w14:textId="77777777" w:rsidR="00834863" w:rsidRPr="009B2942" w:rsidRDefault="009260C0" w:rsidP="009B2942">
        <w:pPr>
          <w:pStyle w:val="Footer"/>
        </w:pPr>
        <w:r w:rsidRPr="009B2942">
          <w:rPr>
            <w:lang w:val="vi"/>
          </w:rPr>
          <w:t xml:space="preserve">ndis.gov.au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4F705" w14:textId="77777777" w:rsidR="00865463" w:rsidRDefault="00865463">
      <w:pPr>
        <w:spacing w:after="0" w:line="240" w:lineRule="auto"/>
      </w:pPr>
      <w:r>
        <w:separator/>
      </w:r>
    </w:p>
  </w:footnote>
  <w:footnote w:type="continuationSeparator" w:id="0">
    <w:p w14:paraId="668830AF" w14:textId="77777777" w:rsidR="00865463" w:rsidRDefault="008654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39859" w14:textId="77777777" w:rsidR="009E16CF" w:rsidRDefault="009260C0">
    <w:pPr>
      <w:pStyle w:val="Header"/>
    </w:pPr>
    <w:r>
      <w:rPr>
        <w:noProof/>
      </w:rPr>
      <w:drawing>
        <wp:anchor distT="0" distB="0" distL="114300" distR="114300" simplePos="0" relativeHeight="251658240" behindDoc="1" locked="1" layoutInCell="1" allowOverlap="1" wp14:anchorId="34A33DDE" wp14:editId="75892E3C">
          <wp:simplePos x="0" y="0"/>
          <wp:positionH relativeFrom="column">
            <wp:posOffset>-904240</wp:posOffset>
          </wp:positionH>
          <wp:positionV relativeFrom="page">
            <wp:posOffset>6985</wp:posOffset>
          </wp:positionV>
          <wp:extent cx="7559040" cy="10683875"/>
          <wp:effectExtent l="0" t="0" r="3810" b="3175"/>
          <wp:wrapNone/>
          <wp:docPr id="2104242258" name="Picture 2104242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76254" name="Picture 40387625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6BCAE" w14:textId="77777777" w:rsidR="00B31124" w:rsidRPr="00B31124" w:rsidRDefault="00B31124" w:rsidP="00B311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85E32"/>
    <w:multiLevelType w:val="hybridMultilevel"/>
    <w:tmpl w:val="AC501EEC"/>
    <w:lvl w:ilvl="0" w:tplc="4D20346A">
      <w:start w:val="1"/>
      <w:numFmt w:val="decimal"/>
      <w:lvlText w:val="%1."/>
      <w:lvlJc w:val="left"/>
      <w:pPr>
        <w:ind w:left="720" w:hanging="360"/>
      </w:pPr>
    </w:lvl>
    <w:lvl w:ilvl="1" w:tplc="38B24ED8" w:tentative="1">
      <w:start w:val="1"/>
      <w:numFmt w:val="lowerLetter"/>
      <w:lvlText w:val="%2."/>
      <w:lvlJc w:val="left"/>
      <w:pPr>
        <w:ind w:left="1440" w:hanging="360"/>
      </w:pPr>
    </w:lvl>
    <w:lvl w:ilvl="2" w:tplc="30162AF2" w:tentative="1">
      <w:start w:val="1"/>
      <w:numFmt w:val="lowerRoman"/>
      <w:lvlText w:val="%3."/>
      <w:lvlJc w:val="right"/>
      <w:pPr>
        <w:ind w:left="2160" w:hanging="180"/>
      </w:pPr>
    </w:lvl>
    <w:lvl w:ilvl="3" w:tplc="E6669A6C" w:tentative="1">
      <w:start w:val="1"/>
      <w:numFmt w:val="decimal"/>
      <w:lvlText w:val="%4."/>
      <w:lvlJc w:val="left"/>
      <w:pPr>
        <w:ind w:left="2880" w:hanging="360"/>
      </w:pPr>
    </w:lvl>
    <w:lvl w:ilvl="4" w:tplc="939655C4" w:tentative="1">
      <w:start w:val="1"/>
      <w:numFmt w:val="lowerLetter"/>
      <w:lvlText w:val="%5."/>
      <w:lvlJc w:val="left"/>
      <w:pPr>
        <w:ind w:left="3600" w:hanging="360"/>
      </w:pPr>
    </w:lvl>
    <w:lvl w:ilvl="5" w:tplc="B69E406E" w:tentative="1">
      <w:start w:val="1"/>
      <w:numFmt w:val="lowerRoman"/>
      <w:lvlText w:val="%6."/>
      <w:lvlJc w:val="right"/>
      <w:pPr>
        <w:ind w:left="4320" w:hanging="180"/>
      </w:pPr>
    </w:lvl>
    <w:lvl w:ilvl="6" w:tplc="42E6E344" w:tentative="1">
      <w:start w:val="1"/>
      <w:numFmt w:val="decimal"/>
      <w:lvlText w:val="%7."/>
      <w:lvlJc w:val="left"/>
      <w:pPr>
        <w:ind w:left="5040" w:hanging="360"/>
      </w:pPr>
    </w:lvl>
    <w:lvl w:ilvl="7" w:tplc="4914DF38" w:tentative="1">
      <w:start w:val="1"/>
      <w:numFmt w:val="lowerLetter"/>
      <w:lvlText w:val="%8."/>
      <w:lvlJc w:val="left"/>
      <w:pPr>
        <w:ind w:left="5760" w:hanging="360"/>
      </w:pPr>
    </w:lvl>
    <w:lvl w:ilvl="8" w:tplc="E1E6F4F8" w:tentative="1">
      <w:start w:val="1"/>
      <w:numFmt w:val="lowerRoman"/>
      <w:lvlText w:val="%9."/>
      <w:lvlJc w:val="right"/>
      <w:pPr>
        <w:ind w:left="6480" w:hanging="180"/>
      </w:pPr>
    </w:lvl>
  </w:abstractNum>
  <w:abstractNum w:abstractNumId="1" w15:restartNumberingAfterBreak="0">
    <w:nsid w:val="079874A0"/>
    <w:multiLevelType w:val="hybridMultilevel"/>
    <w:tmpl w:val="DDBC16A6"/>
    <w:lvl w:ilvl="0" w:tplc="6E565B44">
      <w:start w:val="1"/>
      <w:numFmt w:val="bullet"/>
      <w:lvlText w:val=""/>
      <w:lvlJc w:val="left"/>
      <w:pPr>
        <w:ind w:left="720" w:hanging="360"/>
      </w:pPr>
      <w:rPr>
        <w:rFonts w:ascii="Symbol" w:hAnsi="Symbol" w:hint="default"/>
      </w:rPr>
    </w:lvl>
    <w:lvl w:ilvl="1" w:tplc="91E6C4C6" w:tentative="1">
      <w:start w:val="1"/>
      <w:numFmt w:val="bullet"/>
      <w:lvlText w:val="o"/>
      <w:lvlJc w:val="left"/>
      <w:pPr>
        <w:ind w:left="1440" w:hanging="360"/>
      </w:pPr>
      <w:rPr>
        <w:rFonts w:ascii="Courier New" w:hAnsi="Courier New" w:cs="Courier New" w:hint="default"/>
      </w:rPr>
    </w:lvl>
    <w:lvl w:ilvl="2" w:tplc="797E3788" w:tentative="1">
      <w:start w:val="1"/>
      <w:numFmt w:val="bullet"/>
      <w:lvlText w:val=""/>
      <w:lvlJc w:val="left"/>
      <w:pPr>
        <w:ind w:left="2160" w:hanging="360"/>
      </w:pPr>
      <w:rPr>
        <w:rFonts w:ascii="Wingdings" w:hAnsi="Wingdings" w:hint="default"/>
      </w:rPr>
    </w:lvl>
    <w:lvl w:ilvl="3" w:tplc="B964AEAC" w:tentative="1">
      <w:start w:val="1"/>
      <w:numFmt w:val="bullet"/>
      <w:lvlText w:val=""/>
      <w:lvlJc w:val="left"/>
      <w:pPr>
        <w:ind w:left="2880" w:hanging="360"/>
      </w:pPr>
      <w:rPr>
        <w:rFonts w:ascii="Symbol" w:hAnsi="Symbol" w:hint="default"/>
      </w:rPr>
    </w:lvl>
    <w:lvl w:ilvl="4" w:tplc="7DE09F2A" w:tentative="1">
      <w:start w:val="1"/>
      <w:numFmt w:val="bullet"/>
      <w:lvlText w:val="o"/>
      <w:lvlJc w:val="left"/>
      <w:pPr>
        <w:ind w:left="3600" w:hanging="360"/>
      </w:pPr>
      <w:rPr>
        <w:rFonts w:ascii="Courier New" w:hAnsi="Courier New" w:cs="Courier New" w:hint="default"/>
      </w:rPr>
    </w:lvl>
    <w:lvl w:ilvl="5" w:tplc="7A84A5D0" w:tentative="1">
      <w:start w:val="1"/>
      <w:numFmt w:val="bullet"/>
      <w:lvlText w:val=""/>
      <w:lvlJc w:val="left"/>
      <w:pPr>
        <w:ind w:left="4320" w:hanging="360"/>
      </w:pPr>
      <w:rPr>
        <w:rFonts w:ascii="Wingdings" w:hAnsi="Wingdings" w:hint="default"/>
      </w:rPr>
    </w:lvl>
    <w:lvl w:ilvl="6" w:tplc="92A683F8" w:tentative="1">
      <w:start w:val="1"/>
      <w:numFmt w:val="bullet"/>
      <w:lvlText w:val=""/>
      <w:lvlJc w:val="left"/>
      <w:pPr>
        <w:ind w:left="5040" w:hanging="360"/>
      </w:pPr>
      <w:rPr>
        <w:rFonts w:ascii="Symbol" w:hAnsi="Symbol" w:hint="default"/>
      </w:rPr>
    </w:lvl>
    <w:lvl w:ilvl="7" w:tplc="41B8B0E6" w:tentative="1">
      <w:start w:val="1"/>
      <w:numFmt w:val="bullet"/>
      <w:lvlText w:val="o"/>
      <w:lvlJc w:val="left"/>
      <w:pPr>
        <w:ind w:left="5760" w:hanging="360"/>
      </w:pPr>
      <w:rPr>
        <w:rFonts w:ascii="Courier New" w:hAnsi="Courier New" w:cs="Courier New" w:hint="default"/>
      </w:rPr>
    </w:lvl>
    <w:lvl w:ilvl="8" w:tplc="E3421542" w:tentative="1">
      <w:start w:val="1"/>
      <w:numFmt w:val="bullet"/>
      <w:lvlText w:val=""/>
      <w:lvlJc w:val="left"/>
      <w:pPr>
        <w:ind w:left="6480" w:hanging="360"/>
      </w:pPr>
      <w:rPr>
        <w:rFonts w:ascii="Wingdings" w:hAnsi="Wingdings" w:hint="default"/>
      </w:rPr>
    </w:lvl>
  </w:abstractNum>
  <w:abstractNum w:abstractNumId="2" w15:restartNumberingAfterBreak="0">
    <w:nsid w:val="12A74D3B"/>
    <w:multiLevelType w:val="hybridMultilevel"/>
    <w:tmpl w:val="904C352C"/>
    <w:lvl w:ilvl="0" w:tplc="DD4AFEC4">
      <w:start w:val="1"/>
      <w:numFmt w:val="lowerRoman"/>
      <w:pStyle w:val="ListBullet"/>
      <w:lvlText w:val="%1."/>
      <w:lvlJc w:val="left"/>
      <w:pPr>
        <w:ind w:left="720" w:hanging="360"/>
      </w:pPr>
      <w:rPr>
        <w:rFonts w:ascii="Arial" w:eastAsia="Times New Roman" w:hAnsi="Arial" w:cs="Arial"/>
      </w:rPr>
    </w:lvl>
    <w:lvl w:ilvl="1" w:tplc="2BDE7028" w:tentative="1">
      <w:start w:val="1"/>
      <w:numFmt w:val="bullet"/>
      <w:lvlText w:val="o"/>
      <w:lvlJc w:val="left"/>
      <w:pPr>
        <w:ind w:left="1440" w:hanging="360"/>
      </w:pPr>
      <w:rPr>
        <w:rFonts w:ascii="Courier New" w:hAnsi="Courier New" w:hint="default"/>
      </w:rPr>
    </w:lvl>
    <w:lvl w:ilvl="2" w:tplc="1AC44B56" w:tentative="1">
      <w:start w:val="1"/>
      <w:numFmt w:val="bullet"/>
      <w:lvlText w:val=""/>
      <w:lvlJc w:val="left"/>
      <w:pPr>
        <w:ind w:left="2160" w:hanging="360"/>
      </w:pPr>
      <w:rPr>
        <w:rFonts w:ascii="Wingdings" w:hAnsi="Wingdings" w:hint="default"/>
      </w:rPr>
    </w:lvl>
    <w:lvl w:ilvl="3" w:tplc="BAFCE5E8" w:tentative="1">
      <w:start w:val="1"/>
      <w:numFmt w:val="bullet"/>
      <w:lvlText w:val=""/>
      <w:lvlJc w:val="left"/>
      <w:pPr>
        <w:ind w:left="2880" w:hanging="360"/>
      </w:pPr>
      <w:rPr>
        <w:rFonts w:ascii="Symbol" w:hAnsi="Symbol" w:hint="default"/>
      </w:rPr>
    </w:lvl>
    <w:lvl w:ilvl="4" w:tplc="A1909676" w:tentative="1">
      <w:start w:val="1"/>
      <w:numFmt w:val="bullet"/>
      <w:lvlText w:val="o"/>
      <w:lvlJc w:val="left"/>
      <w:pPr>
        <w:ind w:left="3600" w:hanging="360"/>
      </w:pPr>
      <w:rPr>
        <w:rFonts w:ascii="Courier New" w:hAnsi="Courier New" w:hint="default"/>
      </w:rPr>
    </w:lvl>
    <w:lvl w:ilvl="5" w:tplc="A2901C36" w:tentative="1">
      <w:start w:val="1"/>
      <w:numFmt w:val="bullet"/>
      <w:lvlText w:val=""/>
      <w:lvlJc w:val="left"/>
      <w:pPr>
        <w:ind w:left="4320" w:hanging="360"/>
      </w:pPr>
      <w:rPr>
        <w:rFonts w:ascii="Wingdings" w:hAnsi="Wingdings" w:hint="default"/>
      </w:rPr>
    </w:lvl>
    <w:lvl w:ilvl="6" w:tplc="C1E87D2A" w:tentative="1">
      <w:start w:val="1"/>
      <w:numFmt w:val="bullet"/>
      <w:lvlText w:val=""/>
      <w:lvlJc w:val="left"/>
      <w:pPr>
        <w:ind w:left="5040" w:hanging="360"/>
      </w:pPr>
      <w:rPr>
        <w:rFonts w:ascii="Symbol" w:hAnsi="Symbol" w:hint="default"/>
      </w:rPr>
    </w:lvl>
    <w:lvl w:ilvl="7" w:tplc="10D41656" w:tentative="1">
      <w:start w:val="1"/>
      <w:numFmt w:val="bullet"/>
      <w:lvlText w:val="o"/>
      <w:lvlJc w:val="left"/>
      <w:pPr>
        <w:ind w:left="5760" w:hanging="360"/>
      </w:pPr>
      <w:rPr>
        <w:rFonts w:ascii="Courier New" w:hAnsi="Courier New" w:hint="default"/>
      </w:rPr>
    </w:lvl>
    <w:lvl w:ilvl="8" w:tplc="2A206E7C" w:tentative="1">
      <w:start w:val="1"/>
      <w:numFmt w:val="bullet"/>
      <w:lvlText w:val=""/>
      <w:lvlJc w:val="left"/>
      <w:pPr>
        <w:ind w:left="6480" w:hanging="360"/>
      </w:pPr>
      <w:rPr>
        <w:rFonts w:ascii="Wingdings" w:hAnsi="Wingdings" w:hint="default"/>
      </w:rPr>
    </w:lvl>
  </w:abstractNum>
  <w:abstractNum w:abstractNumId="3" w15:restartNumberingAfterBreak="0">
    <w:nsid w:val="16086DAB"/>
    <w:multiLevelType w:val="hybridMultilevel"/>
    <w:tmpl w:val="34B0A94E"/>
    <w:lvl w:ilvl="0" w:tplc="4524E9C2">
      <w:start w:val="1"/>
      <w:numFmt w:val="bullet"/>
      <w:lvlText w:val=""/>
      <w:lvlJc w:val="left"/>
      <w:pPr>
        <w:ind w:left="720" w:hanging="360"/>
      </w:pPr>
      <w:rPr>
        <w:rFonts w:ascii="Symbol" w:hAnsi="Symbol" w:hint="default"/>
      </w:rPr>
    </w:lvl>
    <w:lvl w:ilvl="1" w:tplc="7DC2172C" w:tentative="1">
      <w:start w:val="1"/>
      <w:numFmt w:val="bullet"/>
      <w:lvlText w:val="o"/>
      <w:lvlJc w:val="left"/>
      <w:pPr>
        <w:ind w:left="1440" w:hanging="360"/>
      </w:pPr>
      <w:rPr>
        <w:rFonts w:ascii="Courier New" w:hAnsi="Courier New" w:cs="Courier New" w:hint="default"/>
      </w:rPr>
    </w:lvl>
    <w:lvl w:ilvl="2" w:tplc="72A48938" w:tentative="1">
      <w:start w:val="1"/>
      <w:numFmt w:val="bullet"/>
      <w:lvlText w:val=""/>
      <w:lvlJc w:val="left"/>
      <w:pPr>
        <w:ind w:left="2160" w:hanging="360"/>
      </w:pPr>
      <w:rPr>
        <w:rFonts w:ascii="Wingdings" w:hAnsi="Wingdings" w:hint="default"/>
      </w:rPr>
    </w:lvl>
    <w:lvl w:ilvl="3" w:tplc="B1582DA4" w:tentative="1">
      <w:start w:val="1"/>
      <w:numFmt w:val="bullet"/>
      <w:lvlText w:val=""/>
      <w:lvlJc w:val="left"/>
      <w:pPr>
        <w:ind w:left="2880" w:hanging="360"/>
      </w:pPr>
      <w:rPr>
        <w:rFonts w:ascii="Symbol" w:hAnsi="Symbol" w:hint="default"/>
      </w:rPr>
    </w:lvl>
    <w:lvl w:ilvl="4" w:tplc="525E5B42" w:tentative="1">
      <w:start w:val="1"/>
      <w:numFmt w:val="bullet"/>
      <w:lvlText w:val="o"/>
      <w:lvlJc w:val="left"/>
      <w:pPr>
        <w:ind w:left="3600" w:hanging="360"/>
      </w:pPr>
      <w:rPr>
        <w:rFonts w:ascii="Courier New" w:hAnsi="Courier New" w:cs="Courier New" w:hint="default"/>
      </w:rPr>
    </w:lvl>
    <w:lvl w:ilvl="5" w:tplc="5F8CFA9A" w:tentative="1">
      <w:start w:val="1"/>
      <w:numFmt w:val="bullet"/>
      <w:lvlText w:val=""/>
      <w:lvlJc w:val="left"/>
      <w:pPr>
        <w:ind w:left="4320" w:hanging="360"/>
      </w:pPr>
      <w:rPr>
        <w:rFonts w:ascii="Wingdings" w:hAnsi="Wingdings" w:hint="default"/>
      </w:rPr>
    </w:lvl>
    <w:lvl w:ilvl="6" w:tplc="7CA8BB12" w:tentative="1">
      <w:start w:val="1"/>
      <w:numFmt w:val="bullet"/>
      <w:lvlText w:val=""/>
      <w:lvlJc w:val="left"/>
      <w:pPr>
        <w:ind w:left="5040" w:hanging="360"/>
      </w:pPr>
      <w:rPr>
        <w:rFonts w:ascii="Symbol" w:hAnsi="Symbol" w:hint="default"/>
      </w:rPr>
    </w:lvl>
    <w:lvl w:ilvl="7" w:tplc="1A8A9DD6" w:tentative="1">
      <w:start w:val="1"/>
      <w:numFmt w:val="bullet"/>
      <w:lvlText w:val="o"/>
      <w:lvlJc w:val="left"/>
      <w:pPr>
        <w:ind w:left="5760" w:hanging="360"/>
      </w:pPr>
      <w:rPr>
        <w:rFonts w:ascii="Courier New" w:hAnsi="Courier New" w:cs="Courier New" w:hint="default"/>
      </w:rPr>
    </w:lvl>
    <w:lvl w:ilvl="8" w:tplc="BE7A02F6" w:tentative="1">
      <w:start w:val="1"/>
      <w:numFmt w:val="bullet"/>
      <w:lvlText w:val=""/>
      <w:lvlJc w:val="left"/>
      <w:pPr>
        <w:ind w:left="6480" w:hanging="360"/>
      </w:pPr>
      <w:rPr>
        <w:rFonts w:ascii="Wingdings" w:hAnsi="Wingdings" w:hint="default"/>
      </w:rPr>
    </w:lvl>
  </w:abstractNum>
  <w:abstractNum w:abstractNumId="4" w15:restartNumberingAfterBreak="0">
    <w:nsid w:val="193D6BCA"/>
    <w:multiLevelType w:val="multilevel"/>
    <w:tmpl w:val="5AACE21E"/>
    <w:styleLink w:val="CurrentList3"/>
    <w:lvl w:ilvl="0">
      <w:start w:val="1"/>
      <w:numFmt w:val="bullet"/>
      <w:lvlText w:val=""/>
      <w:lvlJc w:val="left"/>
      <w:pPr>
        <w:tabs>
          <w:tab w:val="num" w:pos="284"/>
        </w:tabs>
        <w:ind w:left="113"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EAF63C3"/>
    <w:multiLevelType w:val="hybridMultilevel"/>
    <w:tmpl w:val="159C73A8"/>
    <w:lvl w:ilvl="0" w:tplc="FA2AD88C">
      <w:start w:val="1"/>
      <w:numFmt w:val="bullet"/>
      <w:lvlText w:val=""/>
      <w:lvlJc w:val="left"/>
      <w:pPr>
        <w:ind w:left="720" w:hanging="360"/>
      </w:pPr>
      <w:rPr>
        <w:rFonts w:ascii="Symbol" w:hAnsi="Symbol" w:hint="default"/>
      </w:rPr>
    </w:lvl>
    <w:lvl w:ilvl="1" w:tplc="298648EA" w:tentative="1">
      <w:start w:val="1"/>
      <w:numFmt w:val="bullet"/>
      <w:lvlText w:val="o"/>
      <w:lvlJc w:val="left"/>
      <w:pPr>
        <w:ind w:left="1440" w:hanging="360"/>
      </w:pPr>
      <w:rPr>
        <w:rFonts w:ascii="Courier New" w:hAnsi="Courier New" w:cs="Courier New" w:hint="default"/>
      </w:rPr>
    </w:lvl>
    <w:lvl w:ilvl="2" w:tplc="9ABEF5D6" w:tentative="1">
      <w:start w:val="1"/>
      <w:numFmt w:val="bullet"/>
      <w:lvlText w:val=""/>
      <w:lvlJc w:val="left"/>
      <w:pPr>
        <w:ind w:left="2160" w:hanging="360"/>
      </w:pPr>
      <w:rPr>
        <w:rFonts w:ascii="Wingdings" w:hAnsi="Wingdings" w:hint="default"/>
      </w:rPr>
    </w:lvl>
    <w:lvl w:ilvl="3" w:tplc="C74A0EFC" w:tentative="1">
      <w:start w:val="1"/>
      <w:numFmt w:val="bullet"/>
      <w:lvlText w:val=""/>
      <w:lvlJc w:val="left"/>
      <w:pPr>
        <w:ind w:left="2880" w:hanging="360"/>
      </w:pPr>
      <w:rPr>
        <w:rFonts w:ascii="Symbol" w:hAnsi="Symbol" w:hint="default"/>
      </w:rPr>
    </w:lvl>
    <w:lvl w:ilvl="4" w:tplc="1588680E" w:tentative="1">
      <w:start w:val="1"/>
      <w:numFmt w:val="bullet"/>
      <w:lvlText w:val="o"/>
      <w:lvlJc w:val="left"/>
      <w:pPr>
        <w:ind w:left="3600" w:hanging="360"/>
      </w:pPr>
      <w:rPr>
        <w:rFonts w:ascii="Courier New" w:hAnsi="Courier New" w:cs="Courier New" w:hint="default"/>
      </w:rPr>
    </w:lvl>
    <w:lvl w:ilvl="5" w:tplc="636C9522" w:tentative="1">
      <w:start w:val="1"/>
      <w:numFmt w:val="bullet"/>
      <w:lvlText w:val=""/>
      <w:lvlJc w:val="left"/>
      <w:pPr>
        <w:ind w:left="4320" w:hanging="360"/>
      </w:pPr>
      <w:rPr>
        <w:rFonts w:ascii="Wingdings" w:hAnsi="Wingdings" w:hint="default"/>
      </w:rPr>
    </w:lvl>
    <w:lvl w:ilvl="6" w:tplc="B82AA566" w:tentative="1">
      <w:start w:val="1"/>
      <w:numFmt w:val="bullet"/>
      <w:lvlText w:val=""/>
      <w:lvlJc w:val="left"/>
      <w:pPr>
        <w:ind w:left="5040" w:hanging="360"/>
      </w:pPr>
      <w:rPr>
        <w:rFonts w:ascii="Symbol" w:hAnsi="Symbol" w:hint="default"/>
      </w:rPr>
    </w:lvl>
    <w:lvl w:ilvl="7" w:tplc="A500788C" w:tentative="1">
      <w:start w:val="1"/>
      <w:numFmt w:val="bullet"/>
      <w:lvlText w:val="o"/>
      <w:lvlJc w:val="left"/>
      <w:pPr>
        <w:ind w:left="5760" w:hanging="360"/>
      </w:pPr>
      <w:rPr>
        <w:rFonts w:ascii="Courier New" w:hAnsi="Courier New" w:cs="Courier New" w:hint="default"/>
      </w:rPr>
    </w:lvl>
    <w:lvl w:ilvl="8" w:tplc="F11A2BA0" w:tentative="1">
      <w:start w:val="1"/>
      <w:numFmt w:val="bullet"/>
      <w:lvlText w:val=""/>
      <w:lvlJc w:val="left"/>
      <w:pPr>
        <w:ind w:left="6480" w:hanging="360"/>
      </w:pPr>
      <w:rPr>
        <w:rFonts w:ascii="Wingdings" w:hAnsi="Wingdings" w:hint="default"/>
      </w:rPr>
    </w:lvl>
  </w:abstractNum>
  <w:abstractNum w:abstractNumId="6" w15:restartNumberingAfterBreak="0">
    <w:nsid w:val="213055FF"/>
    <w:multiLevelType w:val="hybridMultilevel"/>
    <w:tmpl w:val="AFD8A756"/>
    <w:lvl w:ilvl="0" w:tplc="EDB0190E">
      <w:start w:val="1"/>
      <w:numFmt w:val="bullet"/>
      <w:pStyle w:val="Bullet1"/>
      <w:lvlText w:val=""/>
      <w:lvlJc w:val="left"/>
      <w:pPr>
        <w:ind w:left="-1779" w:hanging="360"/>
      </w:pPr>
      <w:rPr>
        <w:rFonts w:ascii="Symbol" w:hAnsi="Symbol" w:hint="default"/>
      </w:rPr>
    </w:lvl>
    <w:lvl w:ilvl="1" w:tplc="8AD45F40">
      <w:start w:val="1"/>
      <w:numFmt w:val="bullet"/>
      <w:lvlText w:val="o"/>
      <w:lvlJc w:val="left"/>
      <w:pPr>
        <w:ind w:left="-1059" w:hanging="360"/>
      </w:pPr>
      <w:rPr>
        <w:rFonts w:ascii="Courier New" w:hAnsi="Courier New" w:cs="Courier New" w:hint="default"/>
      </w:rPr>
    </w:lvl>
    <w:lvl w:ilvl="2" w:tplc="B816C1F4">
      <w:start w:val="1"/>
      <w:numFmt w:val="bullet"/>
      <w:lvlText w:val=""/>
      <w:lvlJc w:val="left"/>
      <w:pPr>
        <w:ind w:left="-339" w:hanging="360"/>
      </w:pPr>
      <w:rPr>
        <w:rFonts w:ascii="Wingdings" w:hAnsi="Wingdings" w:hint="default"/>
      </w:rPr>
    </w:lvl>
    <w:lvl w:ilvl="3" w:tplc="44746D44">
      <w:start w:val="1"/>
      <w:numFmt w:val="bullet"/>
      <w:lvlText w:val=""/>
      <w:lvlJc w:val="left"/>
      <w:pPr>
        <w:ind w:left="381" w:hanging="360"/>
      </w:pPr>
      <w:rPr>
        <w:rFonts w:ascii="Symbol" w:hAnsi="Symbol" w:hint="default"/>
      </w:rPr>
    </w:lvl>
    <w:lvl w:ilvl="4" w:tplc="61880E9A">
      <w:start w:val="1"/>
      <w:numFmt w:val="bullet"/>
      <w:lvlText w:val="o"/>
      <w:lvlJc w:val="left"/>
      <w:pPr>
        <w:ind w:left="1101" w:hanging="360"/>
      </w:pPr>
      <w:rPr>
        <w:rFonts w:ascii="Courier New" w:hAnsi="Courier New" w:cs="Courier New" w:hint="default"/>
      </w:rPr>
    </w:lvl>
    <w:lvl w:ilvl="5" w:tplc="663A3632" w:tentative="1">
      <w:start w:val="1"/>
      <w:numFmt w:val="bullet"/>
      <w:lvlText w:val=""/>
      <w:lvlJc w:val="left"/>
      <w:pPr>
        <w:ind w:left="1821" w:hanging="360"/>
      </w:pPr>
      <w:rPr>
        <w:rFonts w:ascii="Wingdings" w:hAnsi="Wingdings" w:hint="default"/>
      </w:rPr>
    </w:lvl>
    <w:lvl w:ilvl="6" w:tplc="965E29E6" w:tentative="1">
      <w:start w:val="1"/>
      <w:numFmt w:val="bullet"/>
      <w:lvlText w:val=""/>
      <w:lvlJc w:val="left"/>
      <w:pPr>
        <w:ind w:left="2541" w:hanging="360"/>
      </w:pPr>
      <w:rPr>
        <w:rFonts w:ascii="Symbol" w:hAnsi="Symbol" w:hint="default"/>
      </w:rPr>
    </w:lvl>
    <w:lvl w:ilvl="7" w:tplc="C91E258E" w:tentative="1">
      <w:start w:val="1"/>
      <w:numFmt w:val="bullet"/>
      <w:lvlText w:val="o"/>
      <w:lvlJc w:val="left"/>
      <w:pPr>
        <w:ind w:left="3261" w:hanging="360"/>
      </w:pPr>
      <w:rPr>
        <w:rFonts w:ascii="Courier New" w:hAnsi="Courier New" w:cs="Courier New" w:hint="default"/>
      </w:rPr>
    </w:lvl>
    <w:lvl w:ilvl="8" w:tplc="2A86BBE6" w:tentative="1">
      <w:start w:val="1"/>
      <w:numFmt w:val="bullet"/>
      <w:lvlText w:val=""/>
      <w:lvlJc w:val="left"/>
      <w:pPr>
        <w:ind w:left="3981" w:hanging="360"/>
      </w:pPr>
      <w:rPr>
        <w:rFonts w:ascii="Wingdings" w:hAnsi="Wingdings" w:hint="default"/>
      </w:rPr>
    </w:lvl>
  </w:abstractNum>
  <w:abstractNum w:abstractNumId="7" w15:restartNumberingAfterBreak="0">
    <w:nsid w:val="24F46F46"/>
    <w:multiLevelType w:val="multilevel"/>
    <w:tmpl w:val="2F08CB56"/>
    <w:lvl w:ilvl="0">
      <w:start w:val="1"/>
      <w:numFmt w:val="decimal"/>
      <w:lvlText w:val="%1."/>
      <w:lvlJc w:val="left"/>
      <w:pPr>
        <w:ind w:left="360" w:hanging="360"/>
      </w:pPr>
    </w:lvl>
    <w:lvl w:ilvl="1">
      <w:start w:val="1"/>
      <w:numFmt w:val="decimal"/>
      <w:pStyle w:val="11Section-Parapraph"/>
      <w:lvlText w:val="%1.%2."/>
      <w:lvlJc w:val="left"/>
      <w:pPr>
        <w:ind w:left="792" w:hanging="432"/>
      </w:pPr>
    </w:lvl>
    <w:lvl w:ilvl="2">
      <w:start w:val="1"/>
      <w:numFmt w:val="decimal"/>
      <w:pStyle w:val="BoardBrief-Paragraph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5F565AA"/>
    <w:multiLevelType w:val="hybridMultilevel"/>
    <w:tmpl w:val="08842624"/>
    <w:lvl w:ilvl="0" w:tplc="9E140A58">
      <w:start w:val="1"/>
      <w:numFmt w:val="decimal"/>
      <w:lvlText w:val="%1."/>
      <w:lvlJc w:val="left"/>
      <w:pPr>
        <w:ind w:left="720" w:hanging="360"/>
      </w:pPr>
      <w:rPr>
        <w:rFonts w:hint="default"/>
      </w:rPr>
    </w:lvl>
    <w:lvl w:ilvl="1" w:tplc="1A520060" w:tentative="1">
      <w:start w:val="1"/>
      <w:numFmt w:val="lowerLetter"/>
      <w:lvlText w:val="%2."/>
      <w:lvlJc w:val="left"/>
      <w:pPr>
        <w:ind w:left="1440" w:hanging="360"/>
      </w:pPr>
    </w:lvl>
    <w:lvl w:ilvl="2" w:tplc="D182DF36" w:tentative="1">
      <w:start w:val="1"/>
      <w:numFmt w:val="lowerRoman"/>
      <w:lvlText w:val="%3."/>
      <w:lvlJc w:val="right"/>
      <w:pPr>
        <w:ind w:left="2160" w:hanging="180"/>
      </w:pPr>
    </w:lvl>
    <w:lvl w:ilvl="3" w:tplc="9B9AD9BE" w:tentative="1">
      <w:start w:val="1"/>
      <w:numFmt w:val="decimal"/>
      <w:lvlText w:val="%4."/>
      <w:lvlJc w:val="left"/>
      <w:pPr>
        <w:ind w:left="2880" w:hanging="360"/>
      </w:pPr>
    </w:lvl>
    <w:lvl w:ilvl="4" w:tplc="ED044B36" w:tentative="1">
      <w:start w:val="1"/>
      <w:numFmt w:val="lowerLetter"/>
      <w:lvlText w:val="%5."/>
      <w:lvlJc w:val="left"/>
      <w:pPr>
        <w:ind w:left="3600" w:hanging="360"/>
      </w:pPr>
    </w:lvl>
    <w:lvl w:ilvl="5" w:tplc="CA8CD46C" w:tentative="1">
      <w:start w:val="1"/>
      <w:numFmt w:val="lowerRoman"/>
      <w:lvlText w:val="%6."/>
      <w:lvlJc w:val="right"/>
      <w:pPr>
        <w:ind w:left="4320" w:hanging="180"/>
      </w:pPr>
    </w:lvl>
    <w:lvl w:ilvl="6" w:tplc="E518668C" w:tentative="1">
      <w:start w:val="1"/>
      <w:numFmt w:val="decimal"/>
      <w:lvlText w:val="%7."/>
      <w:lvlJc w:val="left"/>
      <w:pPr>
        <w:ind w:left="5040" w:hanging="360"/>
      </w:pPr>
    </w:lvl>
    <w:lvl w:ilvl="7" w:tplc="69EE4B48" w:tentative="1">
      <w:start w:val="1"/>
      <w:numFmt w:val="lowerLetter"/>
      <w:lvlText w:val="%8."/>
      <w:lvlJc w:val="left"/>
      <w:pPr>
        <w:ind w:left="5760" w:hanging="360"/>
      </w:pPr>
    </w:lvl>
    <w:lvl w:ilvl="8" w:tplc="6B005FA2" w:tentative="1">
      <w:start w:val="1"/>
      <w:numFmt w:val="lowerRoman"/>
      <w:lvlText w:val="%9."/>
      <w:lvlJc w:val="right"/>
      <w:pPr>
        <w:ind w:left="6480" w:hanging="180"/>
      </w:pPr>
    </w:lvl>
  </w:abstractNum>
  <w:abstractNum w:abstractNumId="9" w15:restartNumberingAfterBreak="0">
    <w:nsid w:val="2C9172E8"/>
    <w:multiLevelType w:val="multilevel"/>
    <w:tmpl w:val="31D07AF2"/>
    <w:styleLink w:val="CurrentList2"/>
    <w:lvl w:ilvl="0">
      <w:start w:val="1"/>
      <w:numFmt w:val="bullet"/>
      <w:lvlText w:val=""/>
      <w:lvlJc w:val="left"/>
      <w:pPr>
        <w:tabs>
          <w:tab w:val="num" w:pos="284"/>
        </w:tabs>
        <w:ind w:left="57"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D401B04"/>
    <w:multiLevelType w:val="hybridMultilevel"/>
    <w:tmpl w:val="EDA2E960"/>
    <w:lvl w:ilvl="0" w:tplc="D7F21226">
      <w:start w:val="1"/>
      <w:numFmt w:val="decimal"/>
      <w:lvlText w:val="%1."/>
      <w:lvlJc w:val="left"/>
      <w:pPr>
        <w:ind w:left="720" w:hanging="360"/>
      </w:pPr>
    </w:lvl>
    <w:lvl w:ilvl="1" w:tplc="A23ECE5E" w:tentative="1">
      <w:start w:val="1"/>
      <w:numFmt w:val="lowerLetter"/>
      <w:lvlText w:val="%2."/>
      <w:lvlJc w:val="left"/>
      <w:pPr>
        <w:ind w:left="1440" w:hanging="360"/>
      </w:pPr>
    </w:lvl>
    <w:lvl w:ilvl="2" w:tplc="70F83DF2" w:tentative="1">
      <w:start w:val="1"/>
      <w:numFmt w:val="lowerRoman"/>
      <w:lvlText w:val="%3."/>
      <w:lvlJc w:val="right"/>
      <w:pPr>
        <w:ind w:left="2160" w:hanging="180"/>
      </w:pPr>
    </w:lvl>
    <w:lvl w:ilvl="3" w:tplc="EC42558C" w:tentative="1">
      <w:start w:val="1"/>
      <w:numFmt w:val="decimal"/>
      <w:lvlText w:val="%4."/>
      <w:lvlJc w:val="left"/>
      <w:pPr>
        <w:ind w:left="2880" w:hanging="360"/>
      </w:pPr>
    </w:lvl>
    <w:lvl w:ilvl="4" w:tplc="4E8243A4" w:tentative="1">
      <w:start w:val="1"/>
      <w:numFmt w:val="lowerLetter"/>
      <w:lvlText w:val="%5."/>
      <w:lvlJc w:val="left"/>
      <w:pPr>
        <w:ind w:left="3600" w:hanging="360"/>
      </w:pPr>
    </w:lvl>
    <w:lvl w:ilvl="5" w:tplc="5D760902" w:tentative="1">
      <w:start w:val="1"/>
      <w:numFmt w:val="lowerRoman"/>
      <w:lvlText w:val="%6."/>
      <w:lvlJc w:val="right"/>
      <w:pPr>
        <w:ind w:left="4320" w:hanging="180"/>
      </w:pPr>
    </w:lvl>
    <w:lvl w:ilvl="6" w:tplc="CD4C5342" w:tentative="1">
      <w:start w:val="1"/>
      <w:numFmt w:val="decimal"/>
      <w:lvlText w:val="%7."/>
      <w:lvlJc w:val="left"/>
      <w:pPr>
        <w:ind w:left="5040" w:hanging="360"/>
      </w:pPr>
    </w:lvl>
    <w:lvl w:ilvl="7" w:tplc="64AED7E4" w:tentative="1">
      <w:start w:val="1"/>
      <w:numFmt w:val="lowerLetter"/>
      <w:lvlText w:val="%8."/>
      <w:lvlJc w:val="left"/>
      <w:pPr>
        <w:ind w:left="5760" w:hanging="360"/>
      </w:pPr>
    </w:lvl>
    <w:lvl w:ilvl="8" w:tplc="D6CA80E8" w:tentative="1">
      <w:start w:val="1"/>
      <w:numFmt w:val="lowerRoman"/>
      <w:lvlText w:val="%9."/>
      <w:lvlJc w:val="right"/>
      <w:pPr>
        <w:ind w:left="6480" w:hanging="180"/>
      </w:pPr>
    </w:lvl>
  </w:abstractNum>
  <w:abstractNum w:abstractNumId="11" w15:restartNumberingAfterBreak="0">
    <w:nsid w:val="30056B5F"/>
    <w:multiLevelType w:val="multilevel"/>
    <w:tmpl w:val="AFD8A756"/>
    <w:numStyleLink w:val="Bulletlist"/>
  </w:abstractNum>
  <w:abstractNum w:abstractNumId="12" w15:restartNumberingAfterBreak="0">
    <w:nsid w:val="337B4148"/>
    <w:multiLevelType w:val="hybridMultilevel"/>
    <w:tmpl w:val="4AC82C62"/>
    <w:lvl w:ilvl="0" w:tplc="A5206D74">
      <w:start w:val="1"/>
      <w:numFmt w:val="decimal"/>
      <w:lvlText w:val="%1."/>
      <w:lvlJc w:val="left"/>
      <w:pPr>
        <w:ind w:left="720" w:hanging="360"/>
      </w:pPr>
    </w:lvl>
    <w:lvl w:ilvl="1" w:tplc="691A9C48" w:tentative="1">
      <w:start w:val="1"/>
      <w:numFmt w:val="lowerLetter"/>
      <w:lvlText w:val="%2."/>
      <w:lvlJc w:val="left"/>
      <w:pPr>
        <w:ind w:left="1440" w:hanging="360"/>
      </w:pPr>
    </w:lvl>
    <w:lvl w:ilvl="2" w:tplc="EA36DC44" w:tentative="1">
      <w:start w:val="1"/>
      <w:numFmt w:val="lowerRoman"/>
      <w:lvlText w:val="%3."/>
      <w:lvlJc w:val="right"/>
      <w:pPr>
        <w:ind w:left="2160" w:hanging="180"/>
      </w:pPr>
    </w:lvl>
    <w:lvl w:ilvl="3" w:tplc="AD948316" w:tentative="1">
      <w:start w:val="1"/>
      <w:numFmt w:val="decimal"/>
      <w:lvlText w:val="%4."/>
      <w:lvlJc w:val="left"/>
      <w:pPr>
        <w:ind w:left="2880" w:hanging="360"/>
      </w:pPr>
    </w:lvl>
    <w:lvl w:ilvl="4" w:tplc="74AED18C" w:tentative="1">
      <w:start w:val="1"/>
      <w:numFmt w:val="lowerLetter"/>
      <w:lvlText w:val="%5."/>
      <w:lvlJc w:val="left"/>
      <w:pPr>
        <w:ind w:left="3600" w:hanging="360"/>
      </w:pPr>
    </w:lvl>
    <w:lvl w:ilvl="5" w:tplc="75689010" w:tentative="1">
      <w:start w:val="1"/>
      <w:numFmt w:val="lowerRoman"/>
      <w:lvlText w:val="%6."/>
      <w:lvlJc w:val="right"/>
      <w:pPr>
        <w:ind w:left="4320" w:hanging="180"/>
      </w:pPr>
    </w:lvl>
    <w:lvl w:ilvl="6" w:tplc="58286D64" w:tentative="1">
      <w:start w:val="1"/>
      <w:numFmt w:val="decimal"/>
      <w:lvlText w:val="%7."/>
      <w:lvlJc w:val="left"/>
      <w:pPr>
        <w:ind w:left="5040" w:hanging="360"/>
      </w:pPr>
    </w:lvl>
    <w:lvl w:ilvl="7" w:tplc="FAAE69EC" w:tentative="1">
      <w:start w:val="1"/>
      <w:numFmt w:val="lowerLetter"/>
      <w:lvlText w:val="%8."/>
      <w:lvlJc w:val="left"/>
      <w:pPr>
        <w:ind w:left="5760" w:hanging="360"/>
      </w:pPr>
    </w:lvl>
    <w:lvl w:ilvl="8" w:tplc="FDDC6B10" w:tentative="1">
      <w:start w:val="1"/>
      <w:numFmt w:val="lowerRoman"/>
      <w:lvlText w:val="%9."/>
      <w:lvlJc w:val="right"/>
      <w:pPr>
        <w:ind w:left="6480" w:hanging="180"/>
      </w:pPr>
    </w:lvl>
  </w:abstractNum>
  <w:abstractNum w:abstractNumId="13" w15:restartNumberingAfterBreak="0">
    <w:nsid w:val="38210B2F"/>
    <w:multiLevelType w:val="multilevel"/>
    <w:tmpl w:val="85F8EB40"/>
    <w:lvl w:ilvl="0">
      <w:start w:val="1"/>
      <w:numFmt w:val="decimal"/>
      <w:pStyle w:val="Heading2"/>
      <w:lvlText w:val="%1."/>
      <w:lvlJc w:val="left"/>
      <w:pPr>
        <w:ind w:left="1080" w:hanging="720"/>
      </w:pPr>
      <w:rPr>
        <w:rFonts w:hint="default"/>
        <w:color w:val="6A2875"/>
      </w:rPr>
    </w:lvl>
    <w:lvl w:ilvl="1">
      <w:start w:val="1"/>
      <w:numFmt w:val="decimal"/>
      <w:pStyle w:val="Heading3"/>
      <w:isLgl/>
      <w:lvlText w:val="%1.%2"/>
      <w:lvlJc w:val="left"/>
      <w:pPr>
        <w:ind w:left="1080" w:hanging="720"/>
      </w:pPr>
      <w:rPr>
        <w:rFonts w:hint="default"/>
      </w:rPr>
    </w:lvl>
    <w:lvl w:ilvl="2">
      <w:start w:val="1"/>
      <w:numFmt w:val="decimal"/>
      <w:pStyle w:val="Heading4"/>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15:restartNumberingAfterBreak="0">
    <w:nsid w:val="51C53424"/>
    <w:multiLevelType w:val="hybridMultilevel"/>
    <w:tmpl w:val="18EC6180"/>
    <w:lvl w:ilvl="0" w:tplc="3C1C848C">
      <w:start w:val="1"/>
      <w:numFmt w:val="bullet"/>
      <w:lvlText w:val=""/>
      <w:lvlJc w:val="left"/>
      <w:pPr>
        <w:ind w:left="1077" w:hanging="360"/>
      </w:pPr>
      <w:rPr>
        <w:rFonts w:ascii="Symbol" w:hAnsi="Symbol" w:hint="default"/>
      </w:rPr>
    </w:lvl>
    <w:lvl w:ilvl="1" w:tplc="91B697A6" w:tentative="1">
      <w:start w:val="1"/>
      <w:numFmt w:val="bullet"/>
      <w:lvlText w:val="o"/>
      <w:lvlJc w:val="left"/>
      <w:pPr>
        <w:ind w:left="1797" w:hanging="360"/>
      </w:pPr>
      <w:rPr>
        <w:rFonts w:ascii="Courier New" w:hAnsi="Courier New" w:cs="Courier New" w:hint="default"/>
      </w:rPr>
    </w:lvl>
    <w:lvl w:ilvl="2" w:tplc="53207CCA" w:tentative="1">
      <w:start w:val="1"/>
      <w:numFmt w:val="bullet"/>
      <w:lvlText w:val=""/>
      <w:lvlJc w:val="left"/>
      <w:pPr>
        <w:ind w:left="2517" w:hanging="360"/>
      </w:pPr>
      <w:rPr>
        <w:rFonts w:ascii="Wingdings" w:hAnsi="Wingdings" w:hint="default"/>
      </w:rPr>
    </w:lvl>
    <w:lvl w:ilvl="3" w:tplc="BEE602CC" w:tentative="1">
      <w:start w:val="1"/>
      <w:numFmt w:val="bullet"/>
      <w:lvlText w:val=""/>
      <w:lvlJc w:val="left"/>
      <w:pPr>
        <w:ind w:left="3237" w:hanging="360"/>
      </w:pPr>
      <w:rPr>
        <w:rFonts w:ascii="Symbol" w:hAnsi="Symbol" w:hint="default"/>
      </w:rPr>
    </w:lvl>
    <w:lvl w:ilvl="4" w:tplc="C33E9FEA" w:tentative="1">
      <w:start w:val="1"/>
      <w:numFmt w:val="bullet"/>
      <w:lvlText w:val="o"/>
      <w:lvlJc w:val="left"/>
      <w:pPr>
        <w:ind w:left="3957" w:hanging="360"/>
      </w:pPr>
      <w:rPr>
        <w:rFonts w:ascii="Courier New" w:hAnsi="Courier New" w:cs="Courier New" w:hint="default"/>
      </w:rPr>
    </w:lvl>
    <w:lvl w:ilvl="5" w:tplc="5AC833DA" w:tentative="1">
      <w:start w:val="1"/>
      <w:numFmt w:val="bullet"/>
      <w:lvlText w:val=""/>
      <w:lvlJc w:val="left"/>
      <w:pPr>
        <w:ind w:left="4677" w:hanging="360"/>
      </w:pPr>
      <w:rPr>
        <w:rFonts w:ascii="Wingdings" w:hAnsi="Wingdings" w:hint="default"/>
      </w:rPr>
    </w:lvl>
    <w:lvl w:ilvl="6" w:tplc="B450F47E" w:tentative="1">
      <w:start w:val="1"/>
      <w:numFmt w:val="bullet"/>
      <w:lvlText w:val=""/>
      <w:lvlJc w:val="left"/>
      <w:pPr>
        <w:ind w:left="5397" w:hanging="360"/>
      </w:pPr>
      <w:rPr>
        <w:rFonts w:ascii="Symbol" w:hAnsi="Symbol" w:hint="default"/>
      </w:rPr>
    </w:lvl>
    <w:lvl w:ilvl="7" w:tplc="183C15B8" w:tentative="1">
      <w:start w:val="1"/>
      <w:numFmt w:val="bullet"/>
      <w:lvlText w:val="o"/>
      <w:lvlJc w:val="left"/>
      <w:pPr>
        <w:ind w:left="6117" w:hanging="360"/>
      </w:pPr>
      <w:rPr>
        <w:rFonts w:ascii="Courier New" w:hAnsi="Courier New" w:cs="Courier New" w:hint="default"/>
      </w:rPr>
    </w:lvl>
    <w:lvl w:ilvl="8" w:tplc="834A46EE" w:tentative="1">
      <w:start w:val="1"/>
      <w:numFmt w:val="bullet"/>
      <w:lvlText w:val=""/>
      <w:lvlJc w:val="left"/>
      <w:pPr>
        <w:ind w:left="6837" w:hanging="360"/>
      </w:pPr>
      <w:rPr>
        <w:rFonts w:ascii="Wingdings" w:hAnsi="Wingdings" w:hint="default"/>
      </w:rPr>
    </w:lvl>
  </w:abstractNum>
  <w:abstractNum w:abstractNumId="15" w15:restartNumberingAfterBreak="0">
    <w:nsid w:val="53DB32DC"/>
    <w:multiLevelType w:val="hybridMultilevel"/>
    <w:tmpl w:val="6178A0AA"/>
    <w:lvl w:ilvl="0" w:tplc="8A2427A4">
      <w:start w:val="1"/>
      <w:numFmt w:val="bullet"/>
      <w:lvlText w:val=""/>
      <w:lvlJc w:val="left"/>
      <w:pPr>
        <w:ind w:left="1077" w:hanging="360"/>
      </w:pPr>
      <w:rPr>
        <w:rFonts w:ascii="Symbol" w:hAnsi="Symbol" w:hint="default"/>
      </w:rPr>
    </w:lvl>
    <w:lvl w:ilvl="1" w:tplc="47D4EAE0" w:tentative="1">
      <w:start w:val="1"/>
      <w:numFmt w:val="bullet"/>
      <w:lvlText w:val="o"/>
      <w:lvlJc w:val="left"/>
      <w:pPr>
        <w:ind w:left="1797" w:hanging="360"/>
      </w:pPr>
      <w:rPr>
        <w:rFonts w:ascii="Courier New" w:hAnsi="Courier New" w:cs="Courier New" w:hint="default"/>
      </w:rPr>
    </w:lvl>
    <w:lvl w:ilvl="2" w:tplc="178E0C5A" w:tentative="1">
      <w:start w:val="1"/>
      <w:numFmt w:val="bullet"/>
      <w:lvlText w:val=""/>
      <w:lvlJc w:val="left"/>
      <w:pPr>
        <w:ind w:left="2517" w:hanging="360"/>
      </w:pPr>
      <w:rPr>
        <w:rFonts w:ascii="Wingdings" w:hAnsi="Wingdings" w:hint="default"/>
      </w:rPr>
    </w:lvl>
    <w:lvl w:ilvl="3" w:tplc="3D1CCFB6" w:tentative="1">
      <w:start w:val="1"/>
      <w:numFmt w:val="bullet"/>
      <w:lvlText w:val=""/>
      <w:lvlJc w:val="left"/>
      <w:pPr>
        <w:ind w:left="3237" w:hanging="360"/>
      </w:pPr>
      <w:rPr>
        <w:rFonts w:ascii="Symbol" w:hAnsi="Symbol" w:hint="default"/>
      </w:rPr>
    </w:lvl>
    <w:lvl w:ilvl="4" w:tplc="19509A5E" w:tentative="1">
      <w:start w:val="1"/>
      <w:numFmt w:val="bullet"/>
      <w:lvlText w:val="o"/>
      <w:lvlJc w:val="left"/>
      <w:pPr>
        <w:ind w:left="3957" w:hanging="360"/>
      </w:pPr>
      <w:rPr>
        <w:rFonts w:ascii="Courier New" w:hAnsi="Courier New" w:cs="Courier New" w:hint="default"/>
      </w:rPr>
    </w:lvl>
    <w:lvl w:ilvl="5" w:tplc="A784FB4C" w:tentative="1">
      <w:start w:val="1"/>
      <w:numFmt w:val="bullet"/>
      <w:lvlText w:val=""/>
      <w:lvlJc w:val="left"/>
      <w:pPr>
        <w:ind w:left="4677" w:hanging="360"/>
      </w:pPr>
      <w:rPr>
        <w:rFonts w:ascii="Wingdings" w:hAnsi="Wingdings" w:hint="default"/>
      </w:rPr>
    </w:lvl>
    <w:lvl w:ilvl="6" w:tplc="1B5284BA" w:tentative="1">
      <w:start w:val="1"/>
      <w:numFmt w:val="bullet"/>
      <w:lvlText w:val=""/>
      <w:lvlJc w:val="left"/>
      <w:pPr>
        <w:ind w:left="5397" w:hanging="360"/>
      </w:pPr>
      <w:rPr>
        <w:rFonts w:ascii="Symbol" w:hAnsi="Symbol" w:hint="default"/>
      </w:rPr>
    </w:lvl>
    <w:lvl w:ilvl="7" w:tplc="4B1A721E" w:tentative="1">
      <w:start w:val="1"/>
      <w:numFmt w:val="bullet"/>
      <w:lvlText w:val="o"/>
      <w:lvlJc w:val="left"/>
      <w:pPr>
        <w:ind w:left="6117" w:hanging="360"/>
      </w:pPr>
      <w:rPr>
        <w:rFonts w:ascii="Courier New" w:hAnsi="Courier New" w:cs="Courier New" w:hint="default"/>
      </w:rPr>
    </w:lvl>
    <w:lvl w:ilvl="8" w:tplc="451CD39C" w:tentative="1">
      <w:start w:val="1"/>
      <w:numFmt w:val="bullet"/>
      <w:lvlText w:val=""/>
      <w:lvlJc w:val="left"/>
      <w:pPr>
        <w:ind w:left="6837" w:hanging="360"/>
      </w:pPr>
      <w:rPr>
        <w:rFonts w:ascii="Wingdings" w:hAnsi="Wingdings" w:hint="default"/>
      </w:rPr>
    </w:lvl>
  </w:abstractNum>
  <w:abstractNum w:abstractNumId="16" w15:restartNumberingAfterBreak="0">
    <w:nsid w:val="5AEF3B73"/>
    <w:multiLevelType w:val="multilevel"/>
    <w:tmpl w:val="AFD8A756"/>
    <w:styleLink w:val="Bulletlist"/>
    <w:lvl w:ilvl="0">
      <w:start w:val="1"/>
      <w:numFmt w:val="bullet"/>
      <w:lvlText w:val=""/>
      <w:lvlJc w:val="left"/>
      <w:pPr>
        <w:ind w:left="360" w:hanging="360"/>
      </w:pPr>
      <w:rPr>
        <w:rFonts w:ascii="Symbol" w:hAnsi="Symbol" w:hint="default"/>
      </w:rPr>
    </w:lvl>
    <w:lvl w:ilvl="1">
      <w:start w:val="1"/>
      <w:numFmt w:val="bullet"/>
      <w:pStyle w:val="Bullet2"/>
      <w:lvlText w:val="–"/>
      <w:lvlJc w:val="left"/>
      <w:pPr>
        <w:ind w:left="1080" w:hanging="360"/>
      </w:pPr>
      <w:rPr>
        <w:rFonts w:ascii="Arial" w:hAnsi="Arial" w:hint="default"/>
      </w:rPr>
    </w:lvl>
    <w:lvl w:ilvl="2">
      <w:start w:val="1"/>
      <w:numFmt w:val="bullet"/>
      <w:lvlText w:val=""/>
      <w:lvlJc w:val="left"/>
      <w:pPr>
        <w:ind w:left="-339" w:hanging="360"/>
      </w:pPr>
      <w:rPr>
        <w:rFonts w:ascii="Wingdings" w:hAnsi="Wingdings" w:hint="default"/>
      </w:rPr>
    </w:lvl>
    <w:lvl w:ilvl="3">
      <w:start w:val="1"/>
      <w:numFmt w:val="bullet"/>
      <w:lvlText w:val=""/>
      <w:lvlJc w:val="left"/>
      <w:pPr>
        <w:ind w:left="381" w:hanging="360"/>
      </w:pPr>
      <w:rPr>
        <w:rFonts w:ascii="Symbol" w:hAnsi="Symbol" w:hint="default"/>
      </w:rPr>
    </w:lvl>
    <w:lvl w:ilvl="4">
      <w:start w:val="1"/>
      <w:numFmt w:val="bullet"/>
      <w:lvlText w:val="o"/>
      <w:lvlJc w:val="left"/>
      <w:pPr>
        <w:ind w:left="1101" w:hanging="360"/>
      </w:pPr>
      <w:rPr>
        <w:rFonts w:ascii="Courier New" w:hAnsi="Courier New" w:cs="Courier New" w:hint="default"/>
      </w:rPr>
    </w:lvl>
    <w:lvl w:ilvl="5">
      <w:start w:val="1"/>
      <w:numFmt w:val="bullet"/>
      <w:lvlText w:val=""/>
      <w:lvlJc w:val="left"/>
      <w:pPr>
        <w:ind w:left="1821" w:hanging="360"/>
      </w:pPr>
      <w:rPr>
        <w:rFonts w:ascii="Wingdings" w:hAnsi="Wingdings" w:hint="default"/>
      </w:rPr>
    </w:lvl>
    <w:lvl w:ilvl="6">
      <w:start w:val="1"/>
      <w:numFmt w:val="bullet"/>
      <w:lvlText w:val=""/>
      <w:lvlJc w:val="left"/>
      <w:pPr>
        <w:ind w:left="2541" w:hanging="360"/>
      </w:pPr>
      <w:rPr>
        <w:rFonts w:ascii="Symbol" w:hAnsi="Symbol" w:hint="default"/>
      </w:rPr>
    </w:lvl>
    <w:lvl w:ilvl="7">
      <w:start w:val="1"/>
      <w:numFmt w:val="bullet"/>
      <w:lvlText w:val="o"/>
      <w:lvlJc w:val="left"/>
      <w:pPr>
        <w:ind w:left="3261" w:hanging="360"/>
      </w:pPr>
      <w:rPr>
        <w:rFonts w:ascii="Courier New" w:hAnsi="Courier New" w:cs="Courier New" w:hint="default"/>
      </w:rPr>
    </w:lvl>
    <w:lvl w:ilvl="8">
      <w:start w:val="1"/>
      <w:numFmt w:val="bullet"/>
      <w:lvlText w:val=""/>
      <w:lvlJc w:val="left"/>
      <w:pPr>
        <w:ind w:left="3981" w:hanging="360"/>
      </w:pPr>
      <w:rPr>
        <w:rFonts w:ascii="Wingdings" w:hAnsi="Wingdings" w:hint="default"/>
      </w:rPr>
    </w:lvl>
  </w:abstractNum>
  <w:abstractNum w:abstractNumId="17" w15:restartNumberingAfterBreak="0">
    <w:nsid w:val="620102EF"/>
    <w:multiLevelType w:val="hybridMultilevel"/>
    <w:tmpl w:val="7890C8D4"/>
    <w:lvl w:ilvl="0" w:tplc="FC784B1E">
      <w:start w:val="1"/>
      <w:numFmt w:val="bullet"/>
      <w:lvlText w:val=""/>
      <w:lvlJc w:val="left"/>
      <w:pPr>
        <w:ind w:left="720" w:hanging="360"/>
      </w:pPr>
      <w:rPr>
        <w:rFonts w:ascii="Symbol" w:hAnsi="Symbol" w:hint="default"/>
      </w:rPr>
    </w:lvl>
    <w:lvl w:ilvl="1" w:tplc="488CA536" w:tentative="1">
      <w:start w:val="1"/>
      <w:numFmt w:val="bullet"/>
      <w:lvlText w:val="o"/>
      <w:lvlJc w:val="left"/>
      <w:pPr>
        <w:ind w:left="1440" w:hanging="360"/>
      </w:pPr>
      <w:rPr>
        <w:rFonts w:ascii="Courier New" w:hAnsi="Courier New" w:cs="Courier New" w:hint="default"/>
      </w:rPr>
    </w:lvl>
    <w:lvl w:ilvl="2" w:tplc="85C666D2" w:tentative="1">
      <w:start w:val="1"/>
      <w:numFmt w:val="bullet"/>
      <w:lvlText w:val=""/>
      <w:lvlJc w:val="left"/>
      <w:pPr>
        <w:ind w:left="2160" w:hanging="360"/>
      </w:pPr>
      <w:rPr>
        <w:rFonts w:ascii="Wingdings" w:hAnsi="Wingdings" w:hint="default"/>
      </w:rPr>
    </w:lvl>
    <w:lvl w:ilvl="3" w:tplc="0AACB9BC" w:tentative="1">
      <w:start w:val="1"/>
      <w:numFmt w:val="bullet"/>
      <w:lvlText w:val=""/>
      <w:lvlJc w:val="left"/>
      <w:pPr>
        <w:ind w:left="2880" w:hanging="360"/>
      </w:pPr>
      <w:rPr>
        <w:rFonts w:ascii="Symbol" w:hAnsi="Symbol" w:hint="default"/>
      </w:rPr>
    </w:lvl>
    <w:lvl w:ilvl="4" w:tplc="D328401C" w:tentative="1">
      <w:start w:val="1"/>
      <w:numFmt w:val="bullet"/>
      <w:lvlText w:val="o"/>
      <w:lvlJc w:val="left"/>
      <w:pPr>
        <w:ind w:left="3600" w:hanging="360"/>
      </w:pPr>
      <w:rPr>
        <w:rFonts w:ascii="Courier New" w:hAnsi="Courier New" w:cs="Courier New" w:hint="default"/>
      </w:rPr>
    </w:lvl>
    <w:lvl w:ilvl="5" w:tplc="0570D8B4" w:tentative="1">
      <w:start w:val="1"/>
      <w:numFmt w:val="bullet"/>
      <w:lvlText w:val=""/>
      <w:lvlJc w:val="left"/>
      <w:pPr>
        <w:ind w:left="4320" w:hanging="360"/>
      </w:pPr>
      <w:rPr>
        <w:rFonts w:ascii="Wingdings" w:hAnsi="Wingdings" w:hint="default"/>
      </w:rPr>
    </w:lvl>
    <w:lvl w:ilvl="6" w:tplc="27764962" w:tentative="1">
      <w:start w:val="1"/>
      <w:numFmt w:val="bullet"/>
      <w:lvlText w:val=""/>
      <w:lvlJc w:val="left"/>
      <w:pPr>
        <w:ind w:left="5040" w:hanging="360"/>
      </w:pPr>
      <w:rPr>
        <w:rFonts w:ascii="Symbol" w:hAnsi="Symbol" w:hint="default"/>
      </w:rPr>
    </w:lvl>
    <w:lvl w:ilvl="7" w:tplc="BFB04E4E" w:tentative="1">
      <w:start w:val="1"/>
      <w:numFmt w:val="bullet"/>
      <w:lvlText w:val="o"/>
      <w:lvlJc w:val="left"/>
      <w:pPr>
        <w:ind w:left="5760" w:hanging="360"/>
      </w:pPr>
      <w:rPr>
        <w:rFonts w:ascii="Courier New" w:hAnsi="Courier New" w:cs="Courier New" w:hint="default"/>
      </w:rPr>
    </w:lvl>
    <w:lvl w:ilvl="8" w:tplc="71928FE6" w:tentative="1">
      <w:start w:val="1"/>
      <w:numFmt w:val="bullet"/>
      <w:lvlText w:val=""/>
      <w:lvlJc w:val="left"/>
      <w:pPr>
        <w:ind w:left="6480" w:hanging="360"/>
      </w:pPr>
      <w:rPr>
        <w:rFonts w:ascii="Wingdings" w:hAnsi="Wingdings" w:hint="default"/>
      </w:rPr>
    </w:lvl>
  </w:abstractNum>
  <w:abstractNum w:abstractNumId="18" w15:restartNumberingAfterBreak="0">
    <w:nsid w:val="68A55469"/>
    <w:multiLevelType w:val="hybridMultilevel"/>
    <w:tmpl w:val="1954339A"/>
    <w:lvl w:ilvl="0" w:tplc="887217EE">
      <w:start w:val="1"/>
      <w:numFmt w:val="decimal"/>
      <w:pStyle w:val="Numberedlist"/>
      <w:lvlText w:val="%1."/>
      <w:lvlJc w:val="left"/>
      <w:pPr>
        <w:ind w:left="-1779" w:hanging="360"/>
      </w:pPr>
      <w:rPr>
        <w:rFonts w:hint="default"/>
      </w:rPr>
    </w:lvl>
    <w:lvl w:ilvl="1" w:tplc="42C0414A">
      <w:start w:val="1"/>
      <w:numFmt w:val="bullet"/>
      <w:lvlText w:val="o"/>
      <w:lvlJc w:val="left"/>
      <w:pPr>
        <w:ind w:left="-1059" w:hanging="360"/>
      </w:pPr>
      <w:rPr>
        <w:rFonts w:ascii="Courier New" w:hAnsi="Courier New" w:cs="Courier New" w:hint="default"/>
      </w:rPr>
    </w:lvl>
    <w:lvl w:ilvl="2" w:tplc="06C4D6D4">
      <w:start w:val="1"/>
      <w:numFmt w:val="bullet"/>
      <w:lvlText w:val=""/>
      <w:lvlJc w:val="left"/>
      <w:pPr>
        <w:ind w:left="-339" w:hanging="360"/>
      </w:pPr>
      <w:rPr>
        <w:rFonts w:ascii="Wingdings" w:hAnsi="Wingdings" w:hint="default"/>
      </w:rPr>
    </w:lvl>
    <w:lvl w:ilvl="3" w:tplc="3DFA04DC">
      <w:start w:val="1"/>
      <w:numFmt w:val="bullet"/>
      <w:lvlText w:val=""/>
      <w:lvlJc w:val="left"/>
      <w:pPr>
        <w:ind w:left="381" w:hanging="360"/>
      </w:pPr>
      <w:rPr>
        <w:rFonts w:ascii="Symbol" w:hAnsi="Symbol" w:hint="default"/>
      </w:rPr>
    </w:lvl>
    <w:lvl w:ilvl="4" w:tplc="ADF417C4">
      <w:start w:val="1"/>
      <w:numFmt w:val="bullet"/>
      <w:lvlText w:val="o"/>
      <w:lvlJc w:val="left"/>
      <w:pPr>
        <w:ind w:left="1101" w:hanging="360"/>
      </w:pPr>
      <w:rPr>
        <w:rFonts w:ascii="Courier New" w:hAnsi="Courier New" w:cs="Courier New" w:hint="default"/>
      </w:rPr>
    </w:lvl>
    <w:lvl w:ilvl="5" w:tplc="38A689F6" w:tentative="1">
      <w:start w:val="1"/>
      <w:numFmt w:val="bullet"/>
      <w:lvlText w:val=""/>
      <w:lvlJc w:val="left"/>
      <w:pPr>
        <w:ind w:left="1821" w:hanging="360"/>
      </w:pPr>
      <w:rPr>
        <w:rFonts w:ascii="Wingdings" w:hAnsi="Wingdings" w:hint="default"/>
      </w:rPr>
    </w:lvl>
    <w:lvl w:ilvl="6" w:tplc="3A621A34" w:tentative="1">
      <w:start w:val="1"/>
      <w:numFmt w:val="bullet"/>
      <w:lvlText w:val=""/>
      <w:lvlJc w:val="left"/>
      <w:pPr>
        <w:ind w:left="2541" w:hanging="360"/>
      </w:pPr>
      <w:rPr>
        <w:rFonts w:ascii="Symbol" w:hAnsi="Symbol" w:hint="default"/>
      </w:rPr>
    </w:lvl>
    <w:lvl w:ilvl="7" w:tplc="A7BAFE84" w:tentative="1">
      <w:start w:val="1"/>
      <w:numFmt w:val="bullet"/>
      <w:lvlText w:val="o"/>
      <w:lvlJc w:val="left"/>
      <w:pPr>
        <w:ind w:left="3261" w:hanging="360"/>
      </w:pPr>
      <w:rPr>
        <w:rFonts w:ascii="Courier New" w:hAnsi="Courier New" w:cs="Courier New" w:hint="default"/>
      </w:rPr>
    </w:lvl>
    <w:lvl w:ilvl="8" w:tplc="A4307600" w:tentative="1">
      <w:start w:val="1"/>
      <w:numFmt w:val="bullet"/>
      <w:lvlText w:val=""/>
      <w:lvlJc w:val="left"/>
      <w:pPr>
        <w:ind w:left="3981" w:hanging="360"/>
      </w:pPr>
      <w:rPr>
        <w:rFonts w:ascii="Wingdings" w:hAnsi="Wingdings" w:hint="default"/>
      </w:rPr>
    </w:lvl>
  </w:abstractNum>
  <w:abstractNum w:abstractNumId="19" w15:restartNumberingAfterBreak="0">
    <w:nsid w:val="6DFF1FB0"/>
    <w:multiLevelType w:val="hybridMultilevel"/>
    <w:tmpl w:val="96BC1FE4"/>
    <w:lvl w:ilvl="0" w:tplc="858A77C6">
      <w:start w:val="1"/>
      <w:numFmt w:val="bullet"/>
      <w:lvlText w:val=""/>
      <w:lvlJc w:val="left"/>
      <w:pPr>
        <w:ind w:left="-1779" w:hanging="360"/>
      </w:pPr>
      <w:rPr>
        <w:rFonts w:ascii="Symbol" w:hAnsi="Symbol" w:hint="default"/>
      </w:rPr>
    </w:lvl>
    <w:lvl w:ilvl="1" w:tplc="565ED890">
      <w:start w:val="1"/>
      <w:numFmt w:val="decimal"/>
      <w:lvlText w:val="%2."/>
      <w:lvlJc w:val="left"/>
      <w:pPr>
        <w:ind w:left="720" w:hanging="360"/>
      </w:pPr>
    </w:lvl>
    <w:lvl w:ilvl="2" w:tplc="AD8A3622">
      <w:start w:val="1"/>
      <w:numFmt w:val="bullet"/>
      <w:lvlText w:val=""/>
      <w:lvlJc w:val="left"/>
      <w:pPr>
        <w:ind w:left="-339" w:hanging="360"/>
      </w:pPr>
      <w:rPr>
        <w:rFonts w:ascii="Wingdings" w:hAnsi="Wingdings" w:hint="default"/>
      </w:rPr>
    </w:lvl>
    <w:lvl w:ilvl="3" w:tplc="0CB4BA46">
      <w:start w:val="1"/>
      <w:numFmt w:val="bullet"/>
      <w:lvlText w:val=""/>
      <w:lvlJc w:val="left"/>
      <w:pPr>
        <w:ind w:left="381" w:hanging="360"/>
      </w:pPr>
      <w:rPr>
        <w:rFonts w:ascii="Symbol" w:hAnsi="Symbol" w:hint="default"/>
      </w:rPr>
    </w:lvl>
    <w:lvl w:ilvl="4" w:tplc="811EF2D8">
      <w:start w:val="1"/>
      <w:numFmt w:val="bullet"/>
      <w:lvlText w:val="o"/>
      <w:lvlJc w:val="left"/>
      <w:pPr>
        <w:ind w:left="1101" w:hanging="360"/>
      </w:pPr>
      <w:rPr>
        <w:rFonts w:ascii="Courier New" w:hAnsi="Courier New" w:cs="Courier New" w:hint="default"/>
      </w:rPr>
    </w:lvl>
    <w:lvl w:ilvl="5" w:tplc="D640E798" w:tentative="1">
      <w:start w:val="1"/>
      <w:numFmt w:val="bullet"/>
      <w:lvlText w:val=""/>
      <w:lvlJc w:val="left"/>
      <w:pPr>
        <w:ind w:left="1821" w:hanging="360"/>
      </w:pPr>
      <w:rPr>
        <w:rFonts w:ascii="Wingdings" w:hAnsi="Wingdings" w:hint="default"/>
      </w:rPr>
    </w:lvl>
    <w:lvl w:ilvl="6" w:tplc="4D6CABFA" w:tentative="1">
      <w:start w:val="1"/>
      <w:numFmt w:val="bullet"/>
      <w:lvlText w:val=""/>
      <w:lvlJc w:val="left"/>
      <w:pPr>
        <w:ind w:left="2541" w:hanging="360"/>
      </w:pPr>
      <w:rPr>
        <w:rFonts w:ascii="Symbol" w:hAnsi="Symbol" w:hint="default"/>
      </w:rPr>
    </w:lvl>
    <w:lvl w:ilvl="7" w:tplc="0650A2F8" w:tentative="1">
      <w:start w:val="1"/>
      <w:numFmt w:val="bullet"/>
      <w:lvlText w:val="o"/>
      <w:lvlJc w:val="left"/>
      <w:pPr>
        <w:ind w:left="3261" w:hanging="360"/>
      </w:pPr>
      <w:rPr>
        <w:rFonts w:ascii="Courier New" w:hAnsi="Courier New" w:cs="Courier New" w:hint="default"/>
      </w:rPr>
    </w:lvl>
    <w:lvl w:ilvl="8" w:tplc="93D6EB46" w:tentative="1">
      <w:start w:val="1"/>
      <w:numFmt w:val="bullet"/>
      <w:lvlText w:val=""/>
      <w:lvlJc w:val="left"/>
      <w:pPr>
        <w:ind w:left="3981" w:hanging="360"/>
      </w:pPr>
      <w:rPr>
        <w:rFonts w:ascii="Wingdings" w:hAnsi="Wingdings" w:hint="default"/>
      </w:rPr>
    </w:lvl>
  </w:abstractNum>
  <w:abstractNum w:abstractNumId="20" w15:restartNumberingAfterBreak="0">
    <w:nsid w:val="73E732A7"/>
    <w:multiLevelType w:val="hybridMultilevel"/>
    <w:tmpl w:val="367EE6FA"/>
    <w:lvl w:ilvl="0" w:tplc="2ADA5E80">
      <w:start w:val="1"/>
      <w:numFmt w:val="bullet"/>
      <w:pStyle w:val="Tablebullet"/>
      <w:lvlText w:val=""/>
      <w:lvlJc w:val="left"/>
      <w:pPr>
        <w:ind w:left="360" w:hanging="360"/>
      </w:pPr>
      <w:rPr>
        <w:rFonts w:ascii="Symbol" w:hAnsi="Symbol" w:hint="default"/>
      </w:rPr>
    </w:lvl>
    <w:lvl w:ilvl="1" w:tplc="DE1E9F64" w:tentative="1">
      <w:start w:val="1"/>
      <w:numFmt w:val="bullet"/>
      <w:lvlText w:val="o"/>
      <w:lvlJc w:val="left"/>
      <w:pPr>
        <w:ind w:left="1080" w:hanging="360"/>
      </w:pPr>
      <w:rPr>
        <w:rFonts w:ascii="Courier New" w:hAnsi="Courier New" w:cs="Courier New" w:hint="default"/>
      </w:rPr>
    </w:lvl>
    <w:lvl w:ilvl="2" w:tplc="6D0E3970" w:tentative="1">
      <w:start w:val="1"/>
      <w:numFmt w:val="bullet"/>
      <w:lvlText w:val=""/>
      <w:lvlJc w:val="left"/>
      <w:pPr>
        <w:ind w:left="1800" w:hanging="360"/>
      </w:pPr>
      <w:rPr>
        <w:rFonts w:ascii="Wingdings" w:hAnsi="Wingdings" w:hint="default"/>
      </w:rPr>
    </w:lvl>
    <w:lvl w:ilvl="3" w:tplc="CE3C6CFC" w:tentative="1">
      <w:start w:val="1"/>
      <w:numFmt w:val="bullet"/>
      <w:lvlText w:val=""/>
      <w:lvlJc w:val="left"/>
      <w:pPr>
        <w:ind w:left="2520" w:hanging="360"/>
      </w:pPr>
      <w:rPr>
        <w:rFonts w:ascii="Symbol" w:hAnsi="Symbol" w:hint="default"/>
      </w:rPr>
    </w:lvl>
    <w:lvl w:ilvl="4" w:tplc="66B82A36" w:tentative="1">
      <w:start w:val="1"/>
      <w:numFmt w:val="bullet"/>
      <w:lvlText w:val="o"/>
      <w:lvlJc w:val="left"/>
      <w:pPr>
        <w:ind w:left="3240" w:hanging="360"/>
      </w:pPr>
      <w:rPr>
        <w:rFonts w:ascii="Courier New" w:hAnsi="Courier New" w:cs="Courier New" w:hint="default"/>
      </w:rPr>
    </w:lvl>
    <w:lvl w:ilvl="5" w:tplc="A3E66160" w:tentative="1">
      <w:start w:val="1"/>
      <w:numFmt w:val="bullet"/>
      <w:lvlText w:val=""/>
      <w:lvlJc w:val="left"/>
      <w:pPr>
        <w:ind w:left="3960" w:hanging="360"/>
      </w:pPr>
      <w:rPr>
        <w:rFonts w:ascii="Wingdings" w:hAnsi="Wingdings" w:hint="default"/>
      </w:rPr>
    </w:lvl>
    <w:lvl w:ilvl="6" w:tplc="1438F556" w:tentative="1">
      <w:start w:val="1"/>
      <w:numFmt w:val="bullet"/>
      <w:lvlText w:val=""/>
      <w:lvlJc w:val="left"/>
      <w:pPr>
        <w:ind w:left="4680" w:hanging="360"/>
      </w:pPr>
      <w:rPr>
        <w:rFonts w:ascii="Symbol" w:hAnsi="Symbol" w:hint="default"/>
      </w:rPr>
    </w:lvl>
    <w:lvl w:ilvl="7" w:tplc="6E3451E8" w:tentative="1">
      <w:start w:val="1"/>
      <w:numFmt w:val="bullet"/>
      <w:lvlText w:val="o"/>
      <w:lvlJc w:val="left"/>
      <w:pPr>
        <w:ind w:left="5400" w:hanging="360"/>
      </w:pPr>
      <w:rPr>
        <w:rFonts w:ascii="Courier New" w:hAnsi="Courier New" w:cs="Courier New" w:hint="default"/>
      </w:rPr>
    </w:lvl>
    <w:lvl w:ilvl="8" w:tplc="8C88A30A" w:tentative="1">
      <w:start w:val="1"/>
      <w:numFmt w:val="bullet"/>
      <w:lvlText w:val=""/>
      <w:lvlJc w:val="left"/>
      <w:pPr>
        <w:ind w:left="6120" w:hanging="360"/>
      </w:pPr>
      <w:rPr>
        <w:rFonts w:ascii="Wingdings" w:hAnsi="Wingdings" w:hint="default"/>
      </w:rPr>
    </w:lvl>
  </w:abstractNum>
  <w:abstractNum w:abstractNumId="21" w15:restartNumberingAfterBreak="0">
    <w:nsid w:val="7B1F3A0A"/>
    <w:multiLevelType w:val="hybridMultilevel"/>
    <w:tmpl w:val="AC501EEC"/>
    <w:lvl w:ilvl="0" w:tplc="F23A3364">
      <w:start w:val="1"/>
      <w:numFmt w:val="decimal"/>
      <w:lvlText w:val="%1."/>
      <w:lvlJc w:val="left"/>
      <w:pPr>
        <w:ind w:left="720" w:hanging="360"/>
      </w:pPr>
    </w:lvl>
    <w:lvl w:ilvl="1" w:tplc="E3EED982" w:tentative="1">
      <w:start w:val="1"/>
      <w:numFmt w:val="lowerLetter"/>
      <w:lvlText w:val="%2."/>
      <w:lvlJc w:val="left"/>
      <w:pPr>
        <w:ind w:left="1440" w:hanging="360"/>
      </w:pPr>
    </w:lvl>
    <w:lvl w:ilvl="2" w:tplc="D4F69CDC" w:tentative="1">
      <w:start w:val="1"/>
      <w:numFmt w:val="lowerRoman"/>
      <w:lvlText w:val="%3."/>
      <w:lvlJc w:val="right"/>
      <w:pPr>
        <w:ind w:left="2160" w:hanging="180"/>
      </w:pPr>
    </w:lvl>
    <w:lvl w:ilvl="3" w:tplc="2468F68C" w:tentative="1">
      <w:start w:val="1"/>
      <w:numFmt w:val="decimal"/>
      <w:lvlText w:val="%4."/>
      <w:lvlJc w:val="left"/>
      <w:pPr>
        <w:ind w:left="2880" w:hanging="360"/>
      </w:pPr>
    </w:lvl>
    <w:lvl w:ilvl="4" w:tplc="04128BE4" w:tentative="1">
      <w:start w:val="1"/>
      <w:numFmt w:val="lowerLetter"/>
      <w:lvlText w:val="%5."/>
      <w:lvlJc w:val="left"/>
      <w:pPr>
        <w:ind w:left="3600" w:hanging="360"/>
      </w:pPr>
    </w:lvl>
    <w:lvl w:ilvl="5" w:tplc="4036E430" w:tentative="1">
      <w:start w:val="1"/>
      <w:numFmt w:val="lowerRoman"/>
      <w:lvlText w:val="%6."/>
      <w:lvlJc w:val="right"/>
      <w:pPr>
        <w:ind w:left="4320" w:hanging="180"/>
      </w:pPr>
    </w:lvl>
    <w:lvl w:ilvl="6" w:tplc="BF327416" w:tentative="1">
      <w:start w:val="1"/>
      <w:numFmt w:val="decimal"/>
      <w:lvlText w:val="%7."/>
      <w:lvlJc w:val="left"/>
      <w:pPr>
        <w:ind w:left="5040" w:hanging="360"/>
      </w:pPr>
    </w:lvl>
    <w:lvl w:ilvl="7" w:tplc="F6CA5F84" w:tentative="1">
      <w:start w:val="1"/>
      <w:numFmt w:val="lowerLetter"/>
      <w:lvlText w:val="%8."/>
      <w:lvlJc w:val="left"/>
      <w:pPr>
        <w:ind w:left="5760" w:hanging="360"/>
      </w:pPr>
    </w:lvl>
    <w:lvl w:ilvl="8" w:tplc="C7686BA4" w:tentative="1">
      <w:start w:val="1"/>
      <w:numFmt w:val="lowerRoman"/>
      <w:lvlText w:val="%9."/>
      <w:lvlJc w:val="right"/>
      <w:pPr>
        <w:ind w:left="6480" w:hanging="180"/>
      </w:pPr>
    </w:lvl>
  </w:abstractNum>
  <w:abstractNum w:abstractNumId="22" w15:restartNumberingAfterBreak="0">
    <w:nsid w:val="7BE669FF"/>
    <w:multiLevelType w:val="multilevel"/>
    <w:tmpl w:val="CBA4F426"/>
    <w:styleLink w:val="CurrentList1"/>
    <w:lvl w:ilvl="0">
      <w:start w:val="1"/>
      <w:numFmt w:val="bullet"/>
      <w:lvlText w:val=""/>
      <w:lvlJc w:val="left"/>
      <w:pPr>
        <w:tabs>
          <w:tab w:val="num" w:pos="284"/>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6"/>
  </w:num>
  <w:num w:numId="4">
    <w:abstractNumId w:val="22"/>
  </w:num>
  <w:num w:numId="5">
    <w:abstractNumId w:val="9"/>
  </w:num>
  <w:num w:numId="6">
    <w:abstractNumId w:val="4"/>
  </w:num>
  <w:num w:numId="7">
    <w:abstractNumId w:val="7"/>
  </w:num>
  <w:num w:numId="8">
    <w:abstractNumId w:val="20"/>
  </w:num>
  <w:num w:numId="9">
    <w:abstractNumId w:val="15"/>
  </w:num>
  <w:num w:numId="10">
    <w:abstractNumId w:val="16"/>
  </w:num>
  <w:num w:numId="11">
    <w:abstractNumId w:val="11"/>
  </w:num>
  <w:num w:numId="12">
    <w:abstractNumId w:val="18"/>
  </w:num>
  <w:num w:numId="13">
    <w:abstractNumId w:val="12"/>
  </w:num>
  <w:num w:numId="14">
    <w:abstractNumId w:val="14"/>
  </w:num>
  <w:num w:numId="15">
    <w:abstractNumId w:val="19"/>
  </w:num>
  <w:num w:numId="16">
    <w:abstractNumId w:val="5"/>
  </w:num>
  <w:num w:numId="17">
    <w:abstractNumId w:val="3"/>
  </w:num>
  <w:num w:numId="18">
    <w:abstractNumId w:val="17"/>
  </w:num>
  <w:num w:numId="19">
    <w:abstractNumId w:val="21"/>
  </w:num>
  <w:num w:numId="20">
    <w:abstractNumId w:val="10"/>
  </w:num>
  <w:num w:numId="21">
    <w:abstractNumId w:val="1"/>
  </w:num>
  <w:num w:numId="22">
    <w:abstractNumId w:val="8"/>
  </w:num>
  <w:num w:numId="23">
    <w:abstractNumId w:val="13"/>
  </w:num>
  <w:num w:numId="24">
    <w:abstractNumId w:val="13"/>
  </w:num>
  <w:num w:numId="25">
    <w:abstractNumId w:val="13"/>
  </w:num>
  <w:num w:numId="26">
    <w:abstractNumId w:val="13"/>
  </w:num>
  <w:num w:numId="27">
    <w:abstractNumId w:val="13"/>
  </w:num>
  <w:num w:numId="28">
    <w:abstractNumId w:val="6"/>
  </w:num>
  <w:num w:numId="29">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E0MzUxMzAyNzYzsLBQ0lEKTi0uzszPAykwrAUAerVoUCwAAAA="/>
  </w:docVars>
  <w:rsids>
    <w:rsidRoot w:val="0001056C"/>
    <w:rsid w:val="00001EFB"/>
    <w:rsid w:val="00003B87"/>
    <w:rsid w:val="0001056C"/>
    <w:rsid w:val="00012A0D"/>
    <w:rsid w:val="00030609"/>
    <w:rsid w:val="00042A45"/>
    <w:rsid w:val="00043894"/>
    <w:rsid w:val="00053A22"/>
    <w:rsid w:val="00061B0A"/>
    <w:rsid w:val="000624B2"/>
    <w:rsid w:val="00063848"/>
    <w:rsid w:val="0006487E"/>
    <w:rsid w:val="00066632"/>
    <w:rsid w:val="0007022E"/>
    <w:rsid w:val="00074BED"/>
    <w:rsid w:val="00083941"/>
    <w:rsid w:val="00087AA0"/>
    <w:rsid w:val="00091C66"/>
    <w:rsid w:val="00094AC7"/>
    <w:rsid w:val="000A3387"/>
    <w:rsid w:val="000A6EE8"/>
    <w:rsid w:val="000B7C0E"/>
    <w:rsid w:val="000C465F"/>
    <w:rsid w:val="000D68D4"/>
    <w:rsid w:val="000F4794"/>
    <w:rsid w:val="000F496B"/>
    <w:rsid w:val="00102034"/>
    <w:rsid w:val="00102A1D"/>
    <w:rsid w:val="00114365"/>
    <w:rsid w:val="001227F3"/>
    <w:rsid w:val="00122E39"/>
    <w:rsid w:val="00127458"/>
    <w:rsid w:val="0014207A"/>
    <w:rsid w:val="001527E8"/>
    <w:rsid w:val="001559F8"/>
    <w:rsid w:val="00156899"/>
    <w:rsid w:val="001665A1"/>
    <w:rsid w:val="001670D4"/>
    <w:rsid w:val="001809B3"/>
    <w:rsid w:val="00180D51"/>
    <w:rsid w:val="00187EA6"/>
    <w:rsid w:val="00192D14"/>
    <w:rsid w:val="001A15AB"/>
    <w:rsid w:val="001A2CF5"/>
    <w:rsid w:val="001A3901"/>
    <w:rsid w:val="001B0CF0"/>
    <w:rsid w:val="001B4767"/>
    <w:rsid w:val="001C1738"/>
    <w:rsid w:val="001C25FB"/>
    <w:rsid w:val="001D0C1E"/>
    <w:rsid w:val="001D1E74"/>
    <w:rsid w:val="001D3E65"/>
    <w:rsid w:val="001D7BFB"/>
    <w:rsid w:val="001E630D"/>
    <w:rsid w:val="00202160"/>
    <w:rsid w:val="00211814"/>
    <w:rsid w:val="0021350C"/>
    <w:rsid w:val="00213949"/>
    <w:rsid w:val="00215051"/>
    <w:rsid w:val="002312D7"/>
    <w:rsid w:val="002321EA"/>
    <w:rsid w:val="002342C6"/>
    <w:rsid w:val="0023603F"/>
    <w:rsid w:val="00237F5D"/>
    <w:rsid w:val="002545DF"/>
    <w:rsid w:val="00260556"/>
    <w:rsid w:val="00262BF2"/>
    <w:rsid w:val="00272225"/>
    <w:rsid w:val="00275001"/>
    <w:rsid w:val="002804DE"/>
    <w:rsid w:val="00283807"/>
    <w:rsid w:val="00284FA3"/>
    <w:rsid w:val="00287BF2"/>
    <w:rsid w:val="00294BDA"/>
    <w:rsid w:val="00297987"/>
    <w:rsid w:val="002A30E0"/>
    <w:rsid w:val="002C5C1C"/>
    <w:rsid w:val="002C766A"/>
    <w:rsid w:val="002C78B5"/>
    <w:rsid w:val="002D052C"/>
    <w:rsid w:val="002D3767"/>
    <w:rsid w:val="002D3C7D"/>
    <w:rsid w:val="002D50E1"/>
    <w:rsid w:val="002E016A"/>
    <w:rsid w:val="002E4768"/>
    <w:rsid w:val="002E5010"/>
    <w:rsid w:val="002E75F1"/>
    <w:rsid w:val="002F0B43"/>
    <w:rsid w:val="002F34D5"/>
    <w:rsid w:val="002F436F"/>
    <w:rsid w:val="002F6EF0"/>
    <w:rsid w:val="003147DC"/>
    <w:rsid w:val="00316171"/>
    <w:rsid w:val="00321E39"/>
    <w:rsid w:val="00323BB7"/>
    <w:rsid w:val="00325ADB"/>
    <w:rsid w:val="00325AF5"/>
    <w:rsid w:val="00335939"/>
    <w:rsid w:val="00340F6E"/>
    <w:rsid w:val="00341096"/>
    <w:rsid w:val="00341BE5"/>
    <w:rsid w:val="003445DA"/>
    <w:rsid w:val="00344D22"/>
    <w:rsid w:val="00346316"/>
    <w:rsid w:val="003479B7"/>
    <w:rsid w:val="00350212"/>
    <w:rsid w:val="00351530"/>
    <w:rsid w:val="003517B4"/>
    <w:rsid w:val="00360B21"/>
    <w:rsid w:val="00360F21"/>
    <w:rsid w:val="003622D9"/>
    <w:rsid w:val="00372519"/>
    <w:rsid w:val="00380E79"/>
    <w:rsid w:val="00381066"/>
    <w:rsid w:val="003820DF"/>
    <w:rsid w:val="0038213D"/>
    <w:rsid w:val="00385B43"/>
    <w:rsid w:val="00394A2C"/>
    <w:rsid w:val="0039775B"/>
    <w:rsid w:val="003A3FCC"/>
    <w:rsid w:val="003A60EF"/>
    <w:rsid w:val="003B10B9"/>
    <w:rsid w:val="003B2BB8"/>
    <w:rsid w:val="003B3F1F"/>
    <w:rsid w:val="003C40C3"/>
    <w:rsid w:val="003D34FF"/>
    <w:rsid w:val="003D55F3"/>
    <w:rsid w:val="003D6316"/>
    <w:rsid w:val="003F081B"/>
    <w:rsid w:val="003F0D33"/>
    <w:rsid w:val="003F2DA2"/>
    <w:rsid w:val="003F48F8"/>
    <w:rsid w:val="003F6ED7"/>
    <w:rsid w:val="0040062A"/>
    <w:rsid w:val="004045D2"/>
    <w:rsid w:val="0040538A"/>
    <w:rsid w:val="004165A4"/>
    <w:rsid w:val="00417029"/>
    <w:rsid w:val="00423D25"/>
    <w:rsid w:val="00440CB2"/>
    <w:rsid w:val="00446794"/>
    <w:rsid w:val="00450CFE"/>
    <w:rsid w:val="004531FE"/>
    <w:rsid w:val="00454AC6"/>
    <w:rsid w:val="00460DED"/>
    <w:rsid w:val="00466168"/>
    <w:rsid w:val="00471CB5"/>
    <w:rsid w:val="004769E2"/>
    <w:rsid w:val="0048002C"/>
    <w:rsid w:val="0048080F"/>
    <w:rsid w:val="004861C3"/>
    <w:rsid w:val="004876FD"/>
    <w:rsid w:val="00491916"/>
    <w:rsid w:val="004976DB"/>
    <w:rsid w:val="004A096B"/>
    <w:rsid w:val="004A0D9A"/>
    <w:rsid w:val="004A5352"/>
    <w:rsid w:val="004B31F3"/>
    <w:rsid w:val="004B54CA"/>
    <w:rsid w:val="004B5CD1"/>
    <w:rsid w:val="004C2D9C"/>
    <w:rsid w:val="004D32B5"/>
    <w:rsid w:val="004E1864"/>
    <w:rsid w:val="004E461E"/>
    <w:rsid w:val="004E5CBF"/>
    <w:rsid w:val="004E5DA0"/>
    <w:rsid w:val="004F0179"/>
    <w:rsid w:val="00515AB6"/>
    <w:rsid w:val="00527913"/>
    <w:rsid w:val="00527F2D"/>
    <w:rsid w:val="00531E4B"/>
    <w:rsid w:val="0053770B"/>
    <w:rsid w:val="00547797"/>
    <w:rsid w:val="0055492D"/>
    <w:rsid w:val="00562D8C"/>
    <w:rsid w:val="00570781"/>
    <w:rsid w:val="005717E9"/>
    <w:rsid w:val="0057255F"/>
    <w:rsid w:val="00572621"/>
    <w:rsid w:val="00574D04"/>
    <w:rsid w:val="00576162"/>
    <w:rsid w:val="00586B2A"/>
    <w:rsid w:val="00592871"/>
    <w:rsid w:val="0059298F"/>
    <w:rsid w:val="005938B8"/>
    <w:rsid w:val="00593C73"/>
    <w:rsid w:val="00594541"/>
    <w:rsid w:val="005957FF"/>
    <w:rsid w:val="00597784"/>
    <w:rsid w:val="005A0EA4"/>
    <w:rsid w:val="005A1743"/>
    <w:rsid w:val="005A4A26"/>
    <w:rsid w:val="005A6312"/>
    <w:rsid w:val="005A633A"/>
    <w:rsid w:val="005B6DF3"/>
    <w:rsid w:val="005C3AA9"/>
    <w:rsid w:val="005C5710"/>
    <w:rsid w:val="005D0CB0"/>
    <w:rsid w:val="005D11AC"/>
    <w:rsid w:val="005D3004"/>
    <w:rsid w:val="005D375D"/>
    <w:rsid w:val="005E27FE"/>
    <w:rsid w:val="005E6991"/>
    <w:rsid w:val="005F1E0F"/>
    <w:rsid w:val="005F205F"/>
    <w:rsid w:val="005F5CE9"/>
    <w:rsid w:val="005F5DFE"/>
    <w:rsid w:val="00604D91"/>
    <w:rsid w:val="006101CF"/>
    <w:rsid w:val="00614FB8"/>
    <w:rsid w:val="00626BE6"/>
    <w:rsid w:val="0063140C"/>
    <w:rsid w:val="00633338"/>
    <w:rsid w:val="006357FF"/>
    <w:rsid w:val="00643727"/>
    <w:rsid w:val="00645007"/>
    <w:rsid w:val="006453A0"/>
    <w:rsid w:val="00652F10"/>
    <w:rsid w:val="00653893"/>
    <w:rsid w:val="00654D48"/>
    <w:rsid w:val="0065510E"/>
    <w:rsid w:val="00664E61"/>
    <w:rsid w:val="00674309"/>
    <w:rsid w:val="006765FF"/>
    <w:rsid w:val="00681404"/>
    <w:rsid w:val="00683992"/>
    <w:rsid w:val="00686BC2"/>
    <w:rsid w:val="0068765A"/>
    <w:rsid w:val="00696902"/>
    <w:rsid w:val="006A4CE7"/>
    <w:rsid w:val="006B064F"/>
    <w:rsid w:val="006B46BC"/>
    <w:rsid w:val="006C5C18"/>
    <w:rsid w:val="006C69A0"/>
    <w:rsid w:val="006E2AC4"/>
    <w:rsid w:val="006E4567"/>
    <w:rsid w:val="00704B1D"/>
    <w:rsid w:val="00710F7A"/>
    <w:rsid w:val="007219F1"/>
    <w:rsid w:val="00721AD1"/>
    <w:rsid w:val="00732AFE"/>
    <w:rsid w:val="00735EDC"/>
    <w:rsid w:val="00742FCE"/>
    <w:rsid w:val="0075092C"/>
    <w:rsid w:val="00751ABE"/>
    <w:rsid w:val="00764323"/>
    <w:rsid w:val="00764E75"/>
    <w:rsid w:val="00765549"/>
    <w:rsid w:val="00767166"/>
    <w:rsid w:val="007677D9"/>
    <w:rsid w:val="00774FF4"/>
    <w:rsid w:val="00780925"/>
    <w:rsid w:val="00781822"/>
    <w:rsid w:val="00784C2F"/>
    <w:rsid w:val="00785261"/>
    <w:rsid w:val="00791CE9"/>
    <w:rsid w:val="00794C0B"/>
    <w:rsid w:val="00796CAD"/>
    <w:rsid w:val="00797745"/>
    <w:rsid w:val="007A2767"/>
    <w:rsid w:val="007A3A75"/>
    <w:rsid w:val="007A47B3"/>
    <w:rsid w:val="007B0256"/>
    <w:rsid w:val="007B4627"/>
    <w:rsid w:val="007B7373"/>
    <w:rsid w:val="007B7460"/>
    <w:rsid w:val="007C33F3"/>
    <w:rsid w:val="007C4C99"/>
    <w:rsid w:val="007D56E9"/>
    <w:rsid w:val="007E10B2"/>
    <w:rsid w:val="007E6C06"/>
    <w:rsid w:val="007F4017"/>
    <w:rsid w:val="007F6488"/>
    <w:rsid w:val="007F6C84"/>
    <w:rsid w:val="007F7ACF"/>
    <w:rsid w:val="00802737"/>
    <w:rsid w:val="008106FC"/>
    <w:rsid w:val="00810B87"/>
    <w:rsid w:val="00817654"/>
    <w:rsid w:val="008240BE"/>
    <w:rsid w:val="008242E3"/>
    <w:rsid w:val="008275E5"/>
    <w:rsid w:val="00830A50"/>
    <w:rsid w:val="00834863"/>
    <w:rsid w:val="00841EA4"/>
    <w:rsid w:val="008465D8"/>
    <w:rsid w:val="008476F0"/>
    <w:rsid w:val="008478E2"/>
    <w:rsid w:val="00857C0D"/>
    <w:rsid w:val="00863C7F"/>
    <w:rsid w:val="00865463"/>
    <w:rsid w:val="008660BE"/>
    <w:rsid w:val="00873D9C"/>
    <w:rsid w:val="00887867"/>
    <w:rsid w:val="008A344B"/>
    <w:rsid w:val="008B14DF"/>
    <w:rsid w:val="008B419B"/>
    <w:rsid w:val="008C30B5"/>
    <w:rsid w:val="008C7E4D"/>
    <w:rsid w:val="008D0BDF"/>
    <w:rsid w:val="008D4B76"/>
    <w:rsid w:val="008D62DB"/>
    <w:rsid w:val="008F07FA"/>
    <w:rsid w:val="00905783"/>
    <w:rsid w:val="009118D8"/>
    <w:rsid w:val="0091503D"/>
    <w:rsid w:val="009225F0"/>
    <w:rsid w:val="009237DD"/>
    <w:rsid w:val="00923ED2"/>
    <w:rsid w:val="00925EAF"/>
    <w:rsid w:val="009260C0"/>
    <w:rsid w:val="009261C6"/>
    <w:rsid w:val="0092793A"/>
    <w:rsid w:val="00933B2A"/>
    <w:rsid w:val="00940AC8"/>
    <w:rsid w:val="0094201D"/>
    <w:rsid w:val="009466D2"/>
    <w:rsid w:val="00950F57"/>
    <w:rsid w:val="0095533A"/>
    <w:rsid w:val="00961B4E"/>
    <w:rsid w:val="00975869"/>
    <w:rsid w:val="0097684E"/>
    <w:rsid w:val="00977963"/>
    <w:rsid w:val="009A48B1"/>
    <w:rsid w:val="009A6155"/>
    <w:rsid w:val="009B0928"/>
    <w:rsid w:val="009B2942"/>
    <w:rsid w:val="009B6A1B"/>
    <w:rsid w:val="009E16CF"/>
    <w:rsid w:val="009E7F5A"/>
    <w:rsid w:val="009F24F0"/>
    <w:rsid w:val="009F68B4"/>
    <w:rsid w:val="00A012F4"/>
    <w:rsid w:val="00A052D6"/>
    <w:rsid w:val="00A21351"/>
    <w:rsid w:val="00A26D0B"/>
    <w:rsid w:val="00A27D99"/>
    <w:rsid w:val="00A345E1"/>
    <w:rsid w:val="00A4060F"/>
    <w:rsid w:val="00A40E3A"/>
    <w:rsid w:val="00A42381"/>
    <w:rsid w:val="00A4375E"/>
    <w:rsid w:val="00A43BD0"/>
    <w:rsid w:val="00A45BB4"/>
    <w:rsid w:val="00A47174"/>
    <w:rsid w:val="00A50CA7"/>
    <w:rsid w:val="00A526C0"/>
    <w:rsid w:val="00A61A7C"/>
    <w:rsid w:val="00A61E7C"/>
    <w:rsid w:val="00A62D65"/>
    <w:rsid w:val="00A63C5B"/>
    <w:rsid w:val="00A646C6"/>
    <w:rsid w:val="00A67062"/>
    <w:rsid w:val="00A71751"/>
    <w:rsid w:val="00A71856"/>
    <w:rsid w:val="00A7745A"/>
    <w:rsid w:val="00A80A71"/>
    <w:rsid w:val="00A83D45"/>
    <w:rsid w:val="00A90449"/>
    <w:rsid w:val="00A91591"/>
    <w:rsid w:val="00A9263C"/>
    <w:rsid w:val="00A932B8"/>
    <w:rsid w:val="00AA0E0F"/>
    <w:rsid w:val="00AA13C0"/>
    <w:rsid w:val="00AA2CE3"/>
    <w:rsid w:val="00AA38DB"/>
    <w:rsid w:val="00AA6762"/>
    <w:rsid w:val="00AB0FCA"/>
    <w:rsid w:val="00AB3D24"/>
    <w:rsid w:val="00AB4AB3"/>
    <w:rsid w:val="00AB5DE9"/>
    <w:rsid w:val="00AC2FF7"/>
    <w:rsid w:val="00AD3ABB"/>
    <w:rsid w:val="00AE26F0"/>
    <w:rsid w:val="00B041EB"/>
    <w:rsid w:val="00B078E1"/>
    <w:rsid w:val="00B1295A"/>
    <w:rsid w:val="00B2524F"/>
    <w:rsid w:val="00B31124"/>
    <w:rsid w:val="00B33867"/>
    <w:rsid w:val="00B37555"/>
    <w:rsid w:val="00B4056F"/>
    <w:rsid w:val="00B449F1"/>
    <w:rsid w:val="00B53EC9"/>
    <w:rsid w:val="00B65943"/>
    <w:rsid w:val="00B70CB6"/>
    <w:rsid w:val="00B71828"/>
    <w:rsid w:val="00B73BCD"/>
    <w:rsid w:val="00B73DA2"/>
    <w:rsid w:val="00B743CB"/>
    <w:rsid w:val="00B8199A"/>
    <w:rsid w:val="00B86011"/>
    <w:rsid w:val="00B94E66"/>
    <w:rsid w:val="00B97A26"/>
    <w:rsid w:val="00BA2DB9"/>
    <w:rsid w:val="00BA5656"/>
    <w:rsid w:val="00BA56AF"/>
    <w:rsid w:val="00BB0F99"/>
    <w:rsid w:val="00BB51D0"/>
    <w:rsid w:val="00BC57B2"/>
    <w:rsid w:val="00BD5E4E"/>
    <w:rsid w:val="00BD5EAA"/>
    <w:rsid w:val="00BD73BF"/>
    <w:rsid w:val="00BE632A"/>
    <w:rsid w:val="00BE7148"/>
    <w:rsid w:val="00C00B38"/>
    <w:rsid w:val="00C0444B"/>
    <w:rsid w:val="00C05A58"/>
    <w:rsid w:val="00C06D42"/>
    <w:rsid w:val="00C107E1"/>
    <w:rsid w:val="00C10937"/>
    <w:rsid w:val="00C10BEA"/>
    <w:rsid w:val="00C23933"/>
    <w:rsid w:val="00C27827"/>
    <w:rsid w:val="00C323DF"/>
    <w:rsid w:val="00C369CF"/>
    <w:rsid w:val="00C41AF5"/>
    <w:rsid w:val="00C54B33"/>
    <w:rsid w:val="00C66422"/>
    <w:rsid w:val="00C7150A"/>
    <w:rsid w:val="00C72AE0"/>
    <w:rsid w:val="00C7411D"/>
    <w:rsid w:val="00C75123"/>
    <w:rsid w:val="00C844BE"/>
    <w:rsid w:val="00C85458"/>
    <w:rsid w:val="00CA6BC2"/>
    <w:rsid w:val="00CA7370"/>
    <w:rsid w:val="00CB2835"/>
    <w:rsid w:val="00CB3B5D"/>
    <w:rsid w:val="00CC168E"/>
    <w:rsid w:val="00CC5843"/>
    <w:rsid w:val="00CC702D"/>
    <w:rsid w:val="00CD3DF5"/>
    <w:rsid w:val="00CE720A"/>
    <w:rsid w:val="00CF2A0F"/>
    <w:rsid w:val="00CF74D3"/>
    <w:rsid w:val="00CF7E82"/>
    <w:rsid w:val="00D06004"/>
    <w:rsid w:val="00D16A83"/>
    <w:rsid w:val="00D35FF8"/>
    <w:rsid w:val="00D40337"/>
    <w:rsid w:val="00D46B10"/>
    <w:rsid w:val="00D47774"/>
    <w:rsid w:val="00D50B62"/>
    <w:rsid w:val="00D541D4"/>
    <w:rsid w:val="00D7230D"/>
    <w:rsid w:val="00D8143B"/>
    <w:rsid w:val="00D86D71"/>
    <w:rsid w:val="00D87A0F"/>
    <w:rsid w:val="00D92EEC"/>
    <w:rsid w:val="00D95B2B"/>
    <w:rsid w:val="00DB125A"/>
    <w:rsid w:val="00DB3A0C"/>
    <w:rsid w:val="00DB5769"/>
    <w:rsid w:val="00DC361E"/>
    <w:rsid w:val="00DD3D47"/>
    <w:rsid w:val="00DD4054"/>
    <w:rsid w:val="00DD501B"/>
    <w:rsid w:val="00DE3193"/>
    <w:rsid w:val="00DF0772"/>
    <w:rsid w:val="00E17F38"/>
    <w:rsid w:val="00E243FC"/>
    <w:rsid w:val="00E30002"/>
    <w:rsid w:val="00E35112"/>
    <w:rsid w:val="00E45904"/>
    <w:rsid w:val="00E64C18"/>
    <w:rsid w:val="00E671ED"/>
    <w:rsid w:val="00E75D95"/>
    <w:rsid w:val="00E83F2F"/>
    <w:rsid w:val="00E84E21"/>
    <w:rsid w:val="00E918D5"/>
    <w:rsid w:val="00EA16DB"/>
    <w:rsid w:val="00EA34E2"/>
    <w:rsid w:val="00EA6B74"/>
    <w:rsid w:val="00EB17F2"/>
    <w:rsid w:val="00EB2F3F"/>
    <w:rsid w:val="00EB5BF4"/>
    <w:rsid w:val="00EB6EA3"/>
    <w:rsid w:val="00EC4364"/>
    <w:rsid w:val="00ED1F8C"/>
    <w:rsid w:val="00ED243F"/>
    <w:rsid w:val="00ED31A6"/>
    <w:rsid w:val="00EE1BC9"/>
    <w:rsid w:val="00EE54E1"/>
    <w:rsid w:val="00EE7321"/>
    <w:rsid w:val="00EF0155"/>
    <w:rsid w:val="00EF4258"/>
    <w:rsid w:val="00F00E0F"/>
    <w:rsid w:val="00F04C8D"/>
    <w:rsid w:val="00F12401"/>
    <w:rsid w:val="00F2189E"/>
    <w:rsid w:val="00F3349D"/>
    <w:rsid w:val="00F364E1"/>
    <w:rsid w:val="00F411F2"/>
    <w:rsid w:val="00F418CC"/>
    <w:rsid w:val="00F42583"/>
    <w:rsid w:val="00F45D45"/>
    <w:rsid w:val="00F50546"/>
    <w:rsid w:val="00F509C6"/>
    <w:rsid w:val="00F53275"/>
    <w:rsid w:val="00F578C9"/>
    <w:rsid w:val="00F57DD8"/>
    <w:rsid w:val="00F61182"/>
    <w:rsid w:val="00F675FE"/>
    <w:rsid w:val="00F70D7D"/>
    <w:rsid w:val="00F75B2F"/>
    <w:rsid w:val="00F9026E"/>
    <w:rsid w:val="00F907C4"/>
    <w:rsid w:val="00F9769D"/>
    <w:rsid w:val="00FA334F"/>
    <w:rsid w:val="00FB0083"/>
    <w:rsid w:val="00FB295B"/>
    <w:rsid w:val="00FB5514"/>
    <w:rsid w:val="00FB7599"/>
    <w:rsid w:val="00FC0786"/>
    <w:rsid w:val="00FD13AB"/>
    <w:rsid w:val="00FD4A05"/>
    <w:rsid w:val="00FE3582"/>
    <w:rsid w:val="00FE6188"/>
    <w:rsid w:val="00FE6631"/>
    <w:rsid w:val="00FF1119"/>
    <w:rsid w:val="00FF180B"/>
    <w:rsid w:val="27A77701"/>
    <w:rsid w:val="7C1305DD"/>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691F1"/>
  <w15:docId w15:val="{F1CA4344-35E7-4498-BA8A-7C3BDA982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MePro" w:eastAsia="FSMePr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4D91"/>
    <w:pPr>
      <w:spacing w:after="240" w:line="288" w:lineRule="auto"/>
    </w:pPr>
    <w:rPr>
      <w:rFonts w:ascii="Arial" w:eastAsia="Times New Roman" w:hAnsi="Arial"/>
      <w:sz w:val="24"/>
      <w:szCs w:val="24"/>
      <w:lang w:val="en-US" w:eastAsia="ja-JP"/>
    </w:rPr>
  </w:style>
  <w:style w:type="paragraph" w:styleId="Heading1">
    <w:name w:val="heading 1"/>
    <w:basedOn w:val="Normal"/>
    <w:next w:val="Normal"/>
    <w:link w:val="Heading1Char"/>
    <w:uiPriority w:val="9"/>
    <w:qFormat/>
    <w:rsid w:val="009E16CF"/>
    <w:pPr>
      <w:spacing w:before="6720" w:after="400"/>
      <w:outlineLvl w:val="0"/>
    </w:pPr>
    <w:rPr>
      <w:rFonts w:cs="Arial"/>
      <w:b/>
      <w:color w:val="6B2876" w:themeColor="text2"/>
      <w:sz w:val="60"/>
      <w:szCs w:val="60"/>
      <w:lang w:val="en-AU"/>
    </w:rPr>
  </w:style>
  <w:style w:type="paragraph" w:styleId="Heading2">
    <w:name w:val="heading 2"/>
    <w:basedOn w:val="Normal"/>
    <w:next w:val="Normal"/>
    <w:link w:val="Heading2Char"/>
    <w:uiPriority w:val="9"/>
    <w:unhideWhenUsed/>
    <w:qFormat/>
    <w:rsid w:val="00B70CB6"/>
    <w:pPr>
      <w:numPr>
        <w:numId w:val="1"/>
      </w:numPr>
      <w:spacing w:before="600" w:after="120"/>
      <w:outlineLvl w:val="1"/>
    </w:pPr>
    <w:rPr>
      <w:b/>
      <w:bCs/>
      <w:color w:val="6B2976"/>
      <w:sz w:val="36"/>
      <w:szCs w:val="36"/>
    </w:rPr>
  </w:style>
  <w:style w:type="paragraph" w:styleId="Heading3">
    <w:name w:val="heading 3"/>
    <w:basedOn w:val="Normal"/>
    <w:next w:val="Normal"/>
    <w:link w:val="Heading3Char"/>
    <w:uiPriority w:val="9"/>
    <w:unhideWhenUsed/>
    <w:qFormat/>
    <w:rsid w:val="00B70CB6"/>
    <w:pPr>
      <w:numPr>
        <w:ilvl w:val="1"/>
        <w:numId w:val="1"/>
      </w:numPr>
      <w:spacing w:before="400" w:after="120"/>
      <w:outlineLvl w:val="2"/>
    </w:pPr>
    <w:rPr>
      <w:b/>
      <w:color w:val="6B2976"/>
      <w:sz w:val="32"/>
      <w:szCs w:val="32"/>
    </w:rPr>
  </w:style>
  <w:style w:type="paragraph" w:styleId="Heading4">
    <w:name w:val="heading 4"/>
    <w:basedOn w:val="Normal"/>
    <w:next w:val="Normal"/>
    <w:link w:val="Heading4Char"/>
    <w:uiPriority w:val="9"/>
    <w:unhideWhenUsed/>
    <w:qFormat/>
    <w:rsid w:val="005F1E0F"/>
    <w:pPr>
      <w:numPr>
        <w:ilvl w:val="2"/>
        <w:numId w:val="1"/>
      </w:numPr>
      <w:spacing w:before="120" w:after="120"/>
      <w:outlineLvl w:val="3"/>
    </w:pPr>
    <w:rPr>
      <w:b/>
      <w:color w:val="6B2876" w:themeColor="text1"/>
      <w:sz w:val="28"/>
      <w:szCs w:val="28"/>
    </w:rPr>
  </w:style>
  <w:style w:type="paragraph" w:styleId="Heading5">
    <w:name w:val="heading 5"/>
    <w:basedOn w:val="Normal"/>
    <w:next w:val="Normal"/>
    <w:link w:val="Heading5Char"/>
    <w:uiPriority w:val="9"/>
    <w:unhideWhenUsed/>
    <w:qFormat/>
    <w:rsid w:val="00614FB8"/>
    <w:pPr>
      <w:spacing w:before="360" w:after="120"/>
      <w:outlineLvl w:val="4"/>
    </w:pPr>
    <w:rPr>
      <w:b/>
      <w:color w:val="6B2876" w:themeColor="text1"/>
      <w:sz w:val="28"/>
    </w:rPr>
  </w:style>
  <w:style w:type="paragraph" w:styleId="Heading6">
    <w:name w:val="heading 6"/>
    <w:basedOn w:val="Normal"/>
    <w:next w:val="Normal"/>
    <w:link w:val="Heading6Char"/>
    <w:uiPriority w:val="9"/>
    <w:unhideWhenUsed/>
    <w:rsid w:val="00380E79"/>
    <w:pPr>
      <w:spacing w:before="360" w:after="120"/>
      <w:outlineLvl w:val="5"/>
    </w:pPr>
    <w:rPr>
      <w:iCs/>
      <w:sz w:val="26"/>
      <w:shd w:val="clear" w:color="auto" w:fill="FFFFFF"/>
    </w:rPr>
  </w:style>
  <w:style w:type="paragraph" w:styleId="Heading7">
    <w:name w:val="heading 7"/>
    <w:basedOn w:val="Normal"/>
    <w:next w:val="Normal"/>
    <w:link w:val="Heading7Char"/>
    <w:uiPriority w:val="9"/>
    <w:unhideWhenUsed/>
    <w:rsid w:val="004B54CA"/>
    <w:pPr>
      <w:spacing w:after="0"/>
      <w:outlineLvl w:val="6"/>
    </w:pPr>
    <w:rPr>
      <w:i/>
      <w:iCs/>
    </w:rPr>
  </w:style>
  <w:style w:type="paragraph" w:styleId="Heading8">
    <w:name w:val="heading 8"/>
    <w:basedOn w:val="Normal"/>
    <w:next w:val="Normal"/>
    <w:link w:val="Heading8Char"/>
    <w:uiPriority w:val="9"/>
    <w:unhideWhenUsed/>
    <w:rsid w:val="004B54CA"/>
    <w:pPr>
      <w:spacing w:after="0"/>
      <w:outlineLvl w:val="7"/>
    </w:pPr>
    <w:rPr>
      <w:sz w:val="20"/>
      <w:szCs w:val="20"/>
    </w:rPr>
  </w:style>
  <w:style w:type="paragraph" w:styleId="Heading9">
    <w:name w:val="heading 9"/>
    <w:basedOn w:val="Normal"/>
    <w:next w:val="Normal"/>
    <w:link w:val="Heading9Char"/>
    <w:uiPriority w:val="9"/>
    <w:unhideWhenUsed/>
    <w:rsid w:val="004B54CA"/>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E16CF"/>
    <w:rPr>
      <w:rFonts w:ascii="Arial" w:eastAsia="Times New Roman" w:hAnsi="Arial" w:cs="Arial"/>
      <w:b/>
      <w:color w:val="6B2876" w:themeColor="text2"/>
      <w:sz w:val="60"/>
      <w:szCs w:val="60"/>
      <w:lang w:eastAsia="ja-JP"/>
    </w:rPr>
  </w:style>
  <w:style w:type="character" w:customStyle="1" w:styleId="Heading2Char">
    <w:name w:val="Heading 2 Char"/>
    <w:link w:val="Heading2"/>
    <w:uiPriority w:val="9"/>
    <w:rsid w:val="00B70CB6"/>
    <w:rPr>
      <w:rFonts w:ascii="Arial" w:eastAsia="Times New Roman" w:hAnsi="Arial"/>
      <w:b/>
      <w:bCs/>
      <w:color w:val="6B2976"/>
      <w:sz w:val="36"/>
      <w:szCs w:val="36"/>
      <w:lang w:val="en-US" w:eastAsia="ja-JP"/>
    </w:rPr>
  </w:style>
  <w:style w:type="paragraph" w:customStyle="1" w:styleId="Tablebullet">
    <w:name w:val="Table bullet"/>
    <w:qFormat/>
    <w:rsid w:val="00BD5E4E"/>
    <w:pPr>
      <w:numPr>
        <w:numId w:val="8"/>
      </w:numPr>
      <w:spacing w:before="100" w:after="100" w:line="288" w:lineRule="auto"/>
      <w:ind w:left="357" w:hanging="357"/>
      <w:contextualSpacing/>
    </w:pPr>
    <w:rPr>
      <w:rFonts w:ascii="Arial" w:eastAsia="Times New Roman" w:hAnsi="Arial"/>
      <w:sz w:val="24"/>
      <w:szCs w:val="24"/>
      <w:lang w:eastAsia="ja-JP"/>
    </w:rPr>
  </w:style>
  <w:style w:type="character" w:customStyle="1" w:styleId="Heading3Char">
    <w:name w:val="Heading 3 Char"/>
    <w:link w:val="Heading3"/>
    <w:uiPriority w:val="9"/>
    <w:rsid w:val="00B70CB6"/>
    <w:rPr>
      <w:rFonts w:ascii="Arial" w:eastAsia="Times New Roman" w:hAnsi="Arial"/>
      <w:b/>
      <w:color w:val="6B2976"/>
      <w:sz w:val="32"/>
      <w:szCs w:val="32"/>
      <w:lang w:val="en-US" w:eastAsia="ja-JP"/>
    </w:rPr>
  </w:style>
  <w:style w:type="character" w:customStyle="1" w:styleId="Heading4Char">
    <w:name w:val="Heading 4 Char"/>
    <w:link w:val="Heading4"/>
    <w:uiPriority w:val="9"/>
    <w:rsid w:val="005F1E0F"/>
    <w:rPr>
      <w:rFonts w:ascii="Arial" w:eastAsia="Times New Roman" w:hAnsi="Arial"/>
      <w:b/>
      <w:color w:val="6B2876" w:themeColor="text1"/>
      <w:sz w:val="28"/>
      <w:szCs w:val="28"/>
      <w:lang w:val="en-US" w:eastAsia="ja-JP"/>
    </w:rPr>
  </w:style>
  <w:style w:type="character" w:customStyle="1" w:styleId="Heading5Char">
    <w:name w:val="Heading 5 Char"/>
    <w:link w:val="Heading5"/>
    <w:uiPriority w:val="9"/>
    <w:rsid w:val="00614FB8"/>
    <w:rPr>
      <w:rFonts w:ascii="Arial" w:eastAsia="Times New Roman" w:hAnsi="Arial"/>
      <w:b/>
      <w:color w:val="6B2876" w:themeColor="text1"/>
      <w:sz w:val="28"/>
      <w:szCs w:val="24"/>
      <w:lang w:val="en-US" w:eastAsia="ja-JP"/>
    </w:rPr>
  </w:style>
  <w:style w:type="character" w:customStyle="1" w:styleId="Heading6Char">
    <w:name w:val="Heading 6 Char"/>
    <w:link w:val="Heading6"/>
    <w:uiPriority w:val="9"/>
    <w:rsid w:val="00380E79"/>
    <w:rPr>
      <w:rFonts w:ascii="Arial" w:eastAsia="Times New Roman" w:hAnsi="Arial"/>
      <w:iCs/>
      <w:sz w:val="26"/>
      <w:szCs w:val="24"/>
      <w:lang w:val="en-US" w:eastAsia="ja-JP"/>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table" w:styleId="ListTable7Colorful-Accent6">
    <w:name w:val="List Table 7 Colorful Accent 6"/>
    <w:basedOn w:val="TableNormal"/>
    <w:uiPriority w:val="52"/>
    <w:rsid w:val="002A30E0"/>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9F9F9"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940AC8"/>
    <w:rPr>
      <w:color w:val="6B287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2876" w:themeColor="text1"/>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6B2876" w:themeColor="text1"/>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2876" w:themeColor="text1"/>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6B2876" w:themeColor="text1"/>
        </w:tcBorders>
        <w:shd w:val="clear" w:color="auto" w:fill="F9F9F9" w:themeFill="background1"/>
      </w:tcPr>
    </w:tblStylePr>
    <w:tblStylePr w:type="band1Vert">
      <w:tblPr/>
      <w:tcPr>
        <w:shd w:val="clear" w:color="auto" w:fill="E8CAED" w:themeFill="text1" w:themeFillTint="33"/>
      </w:tcPr>
    </w:tblStylePr>
    <w:tblStylePr w:type="band1Horz">
      <w:tblPr/>
      <w:tcPr>
        <w:shd w:val="clear" w:color="auto" w:fill="E8CAE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rsid w:val="00940AC8"/>
    <w:pPr>
      <w:numPr>
        <w:numId w:val="4"/>
      </w:numPr>
    </w:pPr>
  </w:style>
  <w:style w:type="numbering" w:customStyle="1" w:styleId="CurrentList2">
    <w:name w:val="Current List2"/>
    <w:uiPriority w:val="99"/>
    <w:rsid w:val="00940AC8"/>
    <w:pPr>
      <w:numPr>
        <w:numId w:val="5"/>
      </w:numPr>
    </w:pPr>
  </w:style>
  <w:style w:type="numbering" w:customStyle="1" w:styleId="CurrentList3">
    <w:name w:val="Current List3"/>
    <w:uiPriority w:val="99"/>
    <w:rsid w:val="00940AC8"/>
    <w:pPr>
      <w:numPr>
        <w:numId w:val="6"/>
      </w:numPr>
    </w:pPr>
  </w:style>
  <w:style w:type="table" w:styleId="TableGridLight">
    <w:name w:val="Grid Table Light"/>
    <w:basedOn w:val="TableNormal"/>
    <w:uiPriority w:val="40"/>
    <w:rsid w:val="00940AC8"/>
    <w:tblPr>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style>
  <w:style w:type="paragraph" w:styleId="ListParagraph">
    <w:name w:val="List Paragraph"/>
    <w:basedOn w:val="Normal"/>
    <w:uiPriority w:val="34"/>
    <w:qFormat/>
    <w:rsid w:val="004B54CA"/>
    <w:pPr>
      <w:ind w:left="720"/>
      <w:contextualSpacing/>
    </w:pPr>
  </w:style>
  <w:style w:type="table" w:styleId="ListTable2">
    <w:name w:val="List Table 2"/>
    <w:basedOn w:val="TableNormal"/>
    <w:uiPriority w:val="47"/>
    <w:rsid w:val="00940AC8"/>
    <w:tblPr>
      <w:tblStyleRowBandSize w:val="1"/>
      <w:tblStyleColBandSize w:val="1"/>
      <w:tblBorders>
        <w:top w:val="single" w:sz="4" w:space="0" w:color="BA61C9" w:themeColor="text1" w:themeTint="99"/>
        <w:bottom w:val="single" w:sz="4" w:space="0" w:color="BA61C9" w:themeColor="text1" w:themeTint="99"/>
        <w:insideH w:val="single" w:sz="4" w:space="0" w:color="BA61C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hemeFill="text1" w:themeFillTint="33"/>
      </w:tcPr>
    </w:tblStylePr>
    <w:tblStylePr w:type="band1Horz">
      <w:tblPr/>
      <w:tcPr>
        <w:shd w:val="clear" w:color="auto" w:fill="E8CAED" w:themeFill="text1" w:themeFillTint="33"/>
      </w:tcPr>
    </w:tblStylePr>
  </w:style>
  <w:style w:type="paragraph" w:styleId="Header">
    <w:name w:val="header"/>
    <w:aliases w:val="Security markings"/>
    <w:basedOn w:val="Normal"/>
    <w:link w:val="HeaderChar"/>
    <w:uiPriority w:val="99"/>
    <w:unhideWhenUsed/>
    <w:rsid w:val="00B53EC9"/>
    <w:pPr>
      <w:spacing w:before="200" w:after="0"/>
      <w:jc w:val="center"/>
    </w:pPr>
    <w:rPr>
      <w:b/>
      <w:color w:val="C00000"/>
    </w:rPr>
  </w:style>
  <w:style w:type="character" w:customStyle="1" w:styleId="HeaderChar">
    <w:name w:val="Header Char"/>
    <w:aliases w:val="Security markings Char"/>
    <w:link w:val="Header"/>
    <w:uiPriority w:val="99"/>
    <w:rsid w:val="00B53EC9"/>
    <w:rPr>
      <w:rFonts w:ascii="Arial" w:eastAsia="Times New Roman" w:hAnsi="Arial"/>
      <w:b/>
      <w:color w:val="C00000"/>
      <w:sz w:val="24"/>
      <w:szCs w:val="24"/>
      <w:lang w:val="en-US" w:eastAsia="ja-JP"/>
    </w:rPr>
  </w:style>
  <w:style w:type="paragraph" w:styleId="Footer">
    <w:name w:val="footer"/>
    <w:basedOn w:val="Normal"/>
    <w:link w:val="FooterChar"/>
    <w:uiPriority w:val="99"/>
    <w:unhideWhenUsed/>
    <w:rsid w:val="009B2942"/>
    <w:pPr>
      <w:pBdr>
        <w:top w:val="single" w:sz="4" w:space="5" w:color="6B2976"/>
      </w:pBdr>
      <w:tabs>
        <w:tab w:val="center" w:pos="4513"/>
        <w:tab w:val="right" w:pos="9026"/>
      </w:tabs>
      <w:spacing w:after="200" w:line="240" w:lineRule="auto"/>
    </w:pPr>
    <w:rPr>
      <w:b/>
      <w:bCs/>
      <w:color w:val="6B2976"/>
    </w:rPr>
  </w:style>
  <w:style w:type="character" w:customStyle="1" w:styleId="FooterChar">
    <w:name w:val="Footer Char"/>
    <w:link w:val="Footer"/>
    <w:uiPriority w:val="99"/>
    <w:rsid w:val="009B2942"/>
    <w:rPr>
      <w:rFonts w:ascii="Arial" w:eastAsia="Times New Roman" w:hAnsi="Arial"/>
      <w:b/>
      <w:bCs/>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Bullet1">
    <w:name w:val="Bullet 1"/>
    <w:basedOn w:val="ListParagraph"/>
    <w:qFormat/>
    <w:rsid w:val="006453A0"/>
    <w:pPr>
      <w:numPr>
        <w:numId w:val="3"/>
      </w:numPr>
    </w:pPr>
  </w:style>
  <w:style w:type="table" w:styleId="LightShading-Accent4">
    <w:name w:val="Light Shading Accent 4"/>
    <w:aliases w:val="NDIS purple table"/>
    <w:basedOn w:val="TableNormal"/>
    <w:uiPriority w:val="60"/>
    <w:rsid w:val="00192D14"/>
    <w:pPr>
      <w:keepLines/>
      <w:spacing w:after="80"/>
      <w:ind w:left="113" w:right="113"/>
    </w:pPr>
    <w:rPr>
      <w:rFonts w:ascii="Arial" w:eastAsia="Times New Roman" w:hAnsi="Arial"/>
      <w:lang w:val="en-US" w:eastAsia="ja-JP"/>
    </w:rPr>
    <w:tblPr>
      <w:tblStyleRowBandSize w:val="1"/>
      <w:tblStyleColBandSize w:val="1"/>
      <w:tblBorders>
        <w:top w:val="single" w:sz="4" w:space="0" w:color="6B2876" w:themeColor="text2"/>
        <w:bottom w:val="single" w:sz="4" w:space="0" w:color="6B2876" w:themeColor="text2"/>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tcBorders>
          <w:top w:val="nil"/>
          <w:left w:val="nil"/>
          <w:bottom w:val="nil"/>
          <w:right w:val="nil"/>
          <w:insideH w:val="nil"/>
          <w:insideV w:val="nil"/>
          <w:tl2br w:val="nil"/>
          <w:tr2bl w:val="nil"/>
        </w:tcBorders>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3820DF"/>
    <w:pPr>
      <w:numPr>
        <w:numId w:val="2"/>
      </w:numPr>
      <w:ind w:left="714" w:hanging="357"/>
      <w:contextualSpacing/>
    </w:pPr>
    <w:rPr>
      <w:rFonts w:cs="Arial"/>
      <w:spacing w:val="-3"/>
      <w:kern w:val="1"/>
      <w:szCs w:val="20"/>
      <w:shd w:val="clear" w:color="auto" w:fill="FFFFFF"/>
      <w:lang w:val="en-GB" w:eastAsia="en-US"/>
    </w:rPr>
  </w:style>
  <w:style w:type="paragraph" w:styleId="TOC1">
    <w:name w:val="toc 1"/>
    <w:basedOn w:val="Normal"/>
    <w:next w:val="Normal"/>
    <w:autoRedefine/>
    <w:uiPriority w:val="39"/>
    <w:unhideWhenUsed/>
    <w:qFormat/>
    <w:rsid w:val="00681404"/>
    <w:pPr>
      <w:tabs>
        <w:tab w:val="right" w:leader="dot" w:pos="9016"/>
      </w:tabs>
      <w:spacing w:before="240" w:after="120"/>
    </w:pPr>
    <w:rPr>
      <w:rFonts w:asciiTheme="minorHAnsi" w:hAnsiTheme="minorHAnsi" w:cstheme="minorHAnsi"/>
      <w:b/>
      <w:bCs/>
      <w:sz w:val="20"/>
      <w:szCs w:val="20"/>
    </w:rPr>
  </w:style>
  <w:style w:type="paragraph" w:styleId="TOC2">
    <w:name w:val="toc 2"/>
    <w:basedOn w:val="Normal"/>
    <w:next w:val="Normal"/>
    <w:autoRedefine/>
    <w:uiPriority w:val="39"/>
    <w:unhideWhenUsed/>
    <w:qFormat/>
    <w:rsid w:val="00156899"/>
    <w:pPr>
      <w:tabs>
        <w:tab w:val="left" w:pos="426"/>
        <w:tab w:val="right" w:leader="dot" w:pos="9016"/>
      </w:tabs>
      <w:spacing w:before="120" w:after="0"/>
    </w:pPr>
    <w:rPr>
      <w:rFonts w:asciiTheme="minorHAnsi" w:hAnsiTheme="minorHAnsi" w:cstheme="minorHAnsi"/>
      <w:iCs/>
      <w:noProof/>
      <w:szCs w:val="20"/>
    </w:rPr>
  </w:style>
  <w:style w:type="paragraph" w:styleId="TOC3">
    <w:name w:val="toc 3"/>
    <w:basedOn w:val="Normal"/>
    <w:next w:val="Normal"/>
    <w:autoRedefine/>
    <w:uiPriority w:val="39"/>
    <w:unhideWhenUsed/>
    <w:qFormat/>
    <w:rsid w:val="00681404"/>
    <w:pPr>
      <w:tabs>
        <w:tab w:val="left" w:pos="993"/>
        <w:tab w:val="right" w:leader="dot" w:pos="9016"/>
      </w:tabs>
      <w:spacing w:after="0"/>
      <w:ind w:left="426"/>
    </w:pPr>
    <w:rPr>
      <w:rFonts w:asciiTheme="minorHAnsi" w:hAnsiTheme="minorHAnsi" w:cstheme="minorHAnsi"/>
      <w:noProof/>
      <w:szCs w:val="20"/>
    </w:r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933B2A"/>
    <w:pPr>
      <w:tabs>
        <w:tab w:val="left" w:pos="1701"/>
        <w:tab w:val="right" w:leader="dot" w:pos="9016"/>
      </w:tabs>
      <w:spacing w:after="0"/>
      <w:ind w:left="709" w:firstLine="284"/>
    </w:pPr>
    <w:rPr>
      <w:rFonts w:asciiTheme="minorHAnsi" w:hAnsiTheme="minorHAnsi" w:cstheme="minorHAnsi"/>
      <w:noProof/>
    </w:rPr>
  </w:style>
  <w:style w:type="paragraph" w:styleId="TOC5">
    <w:name w:val="toc 5"/>
    <w:basedOn w:val="Normal"/>
    <w:next w:val="Normal"/>
    <w:autoRedefine/>
    <w:uiPriority w:val="39"/>
    <w:unhideWhenUsed/>
    <w:rsid w:val="00C54B33"/>
    <w:pPr>
      <w:spacing w:after="0"/>
      <w:ind w:left="960"/>
    </w:pPr>
    <w:rPr>
      <w:rFonts w:asciiTheme="minorHAnsi" w:hAnsiTheme="minorHAnsi" w:cstheme="minorHAnsi"/>
      <w:sz w:val="20"/>
      <w:szCs w:val="20"/>
    </w:rPr>
  </w:style>
  <w:style w:type="paragraph" w:customStyle="1" w:styleId="Securityinformation">
    <w:name w:val="Security information"/>
    <w:basedOn w:val="Normal"/>
    <w:link w:val="SecurityinformationChar"/>
    <w:qFormat/>
    <w:rsid w:val="00192D14"/>
    <w:pPr>
      <w:ind w:right="96"/>
    </w:pPr>
    <w:rPr>
      <w:b/>
      <w:color w:val="C00000"/>
      <w:sz w:val="28"/>
      <w:szCs w:val="28"/>
    </w:rPr>
  </w:style>
  <w:style w:type="table" w:styleId="TableGrid">
    <w:name w:val="Table Grid"/>
    <w:aliases w:val="HealthConsult"/>
    <w:basedOn w:val="TableNormal"/>
    <w:uiPriority w:val="3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escription">
    <w:name w:val="Table Description"/>
    <w:basedOn w:val="Normal"/>
    <w:link w:val="TableDescriptionChar"/>
    <w:rsid w:val="00380E79"/>
    <w:pPr>
      <w:spacing w:before="360" w:after="120"/>
    </w:pPr>
    <w:rPr>
      <w:bCs/>
    </w:rPr>
  </w:style>
  <w:style w:type="character" w:customStyle="1" w:styleId="TableDescriptionChar">
    <w:name w:val="Table Description Char"/>
    <w:link w:val="TableDescription"/>
    <w:rsid w:val="00380E79"/>
    <w:rPr>
      <w:rFonts w:ascii="Arial" w:eastAsia="Times New Roman" w:hAnsi="Arial"/>
      <w:bCs/>
      <w:sz w:val="24"/>
      <w:szCs w:val="24"/>
      <w:lang w:val="en-US" w:eastAsia="ja-JP"/>
    </w:rPr>
  </w:style>
  <w:style w:type="character" w:customStyle="1" w:styleId="SecurityinformationChar">
    <w:name w:val="Security information Char"/>
    <w:link w:val="Securityinformation"/>
    <w:rsid w:val="00192D14"/>
    <w:rPr>
      <w:rFonts w:ascii="Arial" w:eastAsia="Times New Roman" w:hAnsi="Arial"/>
      <w:b/>
      <w:color w:val="C00000"/>
      <w:sz w:val="28"/>
      <w:szCs w:val="28"/>
      <w:lang w:val="en-US" w:eastAsia="ja-JP"/>
    </w:rPr>
  </w:style>
  <w:style w:type="table" w:customStyle="1" w:styleId="Coverpagetable">
    <w:name w:val="Cover page table"/>
    <w:basedOn w:val="TableNormal"/>
    <w:uiPriority w:val="99"/>
    <w:rsid w:val="00192D14"/>
    <w:rPr>
      <w:rFonts w:ascii="Arial" w:eastAsiaTheme="minorHAnsi" w:hAnsi="Arial" w:cs="Times New Roman (Body CS)"/>
      <w:color w:val="000000" w:themeColor="accent6"/>
      <w:sz w:val="24"/>
      <w:szCs w:val="24"/>
      <w:lang w:eastAsia="en-US"/>
    </w:rPr>
    <w:tblPr/>
  </w:style>
  <w:style w:type="table" w:styleId="ListTable4">
    <w:name w:val="List Table 4"/>
    <w:basedOn w:val="TableNormal"/>
    <w:uiPriority w:val="49"/>
    <w:rsid w:val="005957FF"/>
    <w:pPr>
      <w:spacing w:before="120" w:after="120"/>
    </w:p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single" w:sz="4" w:space="0" w:color="6B2876" w:themeColor="text1"/>
          <w:left w:val="single" w:sz="4" w:space="0" w:color="6B2876" w:themeColor="text1"/>
          <w:bottom w:val="nil"/>
          <w:right w:val="single" w:sz="4" w:space="0" w:color="6B2876" w:themeColor="text1"/>
          <w:insideH w:val="single" w:sz="4" w:space="0" w:color="F9F9F9" w:themeColor="background1"/>
          <w:insideV w:val="single" w:sz="4" w:space="0" w:color="F9F9F9" w:themeColor="background1"/>
        </w:tcBorders>
        <w:shd w:val="clear" w:color="auto" w:fill="6B2876" w:themeFill="text1"/>
      </w:tcPr>
    </w:tblStylePr>
    <w:tblStylePr w:type="lastRow">
      <w:rPr>
        <w:b/>
        <w:bCs/>
      </w:rPr>
      <w:tblPr/>
      <w:tcPr>
        <w:tcBorders>
          <w:top w:val="double" w:sz="4" w:space="0" w:color="BA61C9" w:themeColor="text1" w:themeTint="99"/>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nil"/>
          <w:insideH w:val="single" w:sz="4" w:space="0" w:color="F9F9F9" w:themeColor="background1"/>
          <w:insideV w:val="single" w:sz="4" w:space="0" w:color="F9F9F9" w:themeColor="background1"/>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styleId="GridTable4">
    <w:name w:val="Grid Table 4"/>
    <w:basedOn w:val="TableNormal"/>
    <w:uiPriority w:val="49"/>
    <w:rsid w:val="005957FF"/>
    <w:pPr>
      <w:spacing w:before="120" w:after="120"/>
    </w:pPr>
    <w:rPr>
      <w:rFonts w:asciiTheme="minorHAnsi" w:eastAsiaTheme="minorHAnsi" w:hAnsiTheme="minorHAnsi" w:cstheme="minorBidi"/>
      <w:sz w:val="22"/>
      <w:szCs w:val="22"/>
      <w:lang w:eastAsia="en-US"/>
    </w:r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nil"/>
          <w:left w:val="single" w:sz="4" w:space="0" w:color="6B2876" w:themeColor="text1"/>
          <w:bottom w:val="nil"/>
          <w:right w:val="nil"/>
          <w:insideH w:val="single" w:sz="4" w:space="0" w:color="F9F9F9" w:themeColor="background1"/>
          <w:insideV w:val="single" w:sz="4" w:space="0" w:color="F9F9F9" w:themeColor="background1"/>
          <w:tl2br w:val="nil"/>
          <w:tr2bl w:val="nil"/>
        </w:tcBorders>
        <w:shd w:val="clear" w:color="auto" w:fill="6B2876" w:themeFill="text1"/>
      </w:tcPr>
    </w:tblStylePr>
    <w:tblStylePr w:type="lastRow">
      <w:rPr>
        <w:b/>
        <w:bCs/>
      </w:rPr>
      <w:tblPr/>
      <w:tcPr>
        <w:tcBorders>
          <w:top w:val="double" w:sz="4" w:space="0" w:color="6B2876" w:themeColor="text1"/>
          <w:bottom w:val="nil"/>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F9F9F9" w:themeColor="background1"/>
          <w:insideV w:val="single" w:sz="4" w:space="0" w:color="F9F9F9" w:themeColor="background1"/>
          <w:tl2br w:val="nil"/>
          <w:tr2bl w:val="nil"/>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paragraph" w:styleId="FootnoteText">
    <w:name w:val="footnote text"/>
    <w:basedOn w:val="Normal"/>
    <w:link w:val="FootnoteTextChar"/>
    <w:uiPriority w:val="99"/>
    <w:unhideWhenUsed/>
    <w:rsid w:val="00FD13AB"/>
    <w:pPr>
      <w:spacing w:after="0" w:line="240" w:lineRule="auto"/>
    </w:pPr>
    <w:rPr>
      <w:sz w:val="20"/>
      <w:szCs w:val="20"/>
    </w:rPr>
  </w:style>
  <w:style w:type="character" w:customStyle="1" w:styleId="FootnoteTextChar">
    <w:name w:val="Footnote Text Char"/>
    <w:basedOn w:val="DefaultParagraphFont"/>
    <w:link w:val="FootnoteText"/>
    <w:uiPriority w:val="99"/>
    <w:rsid w:val="00FD13AB"/>
    <w:rPr>
      <w:rFonts w:ascii="Arial" w:eastAsia="Times New Roman" w:hAnsi="Arial"/>
      <w:lang w:val="en-US" w:eastAsia="ja-JP"/>
    </w:rPr>
  </w:style>
  <w:style w:type="character" w:styleId="FootnoteReference">
    <w:name w:val="footnote reference"/>
    <w:basedOn w:val="TableDescriptionChar"/>
    <w:uiPriority w:val="99"/>
    <w:unhideWhenUsed/>
    <w:rsid w:val="002E75F1"/>
    <w:rPr>
      <w:rFonts w:ascii="Arial" w:eastAsia="Times New Roman" w:hAnsi="Arial"/>
      <w:bCs/>
      <w:sz w:val="24"/>
      <w:szCs w:val="24"/>
      <w:vertAlign w:val="superscript"/>
      <w:lang w:val="en-US" w:eastAsia="ja-JP"/>
    </w:rPr>
  </w:style>
  <w:style w:type="paragraph" w:styleId="NormalWeb">
    <w:name w:val="Normal (Web)"/>
    <w:basedOn w:val="Normal"/>
    <w:uiPriority w:val="99"/>
    <w:semiHidden/>
    <w:unhideWhenUsed/>
    <w:rsid w:val="00BA56AF"/>
    <w:pPr>
      <w:spacing w:before="100" w:beforeAutospacing="1" w:after="100" w:afterAutospacing="1" w:line="240" w:lineRule="auto"/>
    </w:pPr>
    <w:rPr>
      <w:rFonts w:ascii="Times New Roman" w:hAnsi="Times New Roman"/>
      <w:lang w:val="en-AU" w:eastAsia="en-AU"/>
    </w:rPr>
  </w:style>
  <w:style w:type="character" w:customStyle="1" w:styleId="UnresolvedMention1">
    <w:name w:val="Unresolved Mention1"/>
    <w:basedOn w:val="DefaultParagraphFont"/>
    <w:uiPriority w:val="99"/>
    <w:semiHidden/>
    <w:unhideWhenUsed/>
    <w:rsid w:val="00BA56AF"/>
    <w:rPr>
      <w:color w:val="605E5C"/>
      <w:shd w:val="clear" w:color="auto" w:fill="E1DFDD"/>
    </w:rPr>
  </w:style>
  <w:style w:type="table" w:styleId="GridTable4-Accent1">
    <w:name w:val="Grid Table 4 Accent 1"/>
    <w:basedOn w:val="TableNormal"/>
    <w:uiPriority w:val="49"/>
    <w:rsid w:val="002E75F1"/>
    <w:tblPr>
      <w:tblStyleRowBandSize w:val="1"/>
      <w:tblStyleColBandSize w:val="1"/>
      <w:tblBorders>
        <w:top w:val="single" w:sz="4" w:space="0" w:color="BA61C9" w:themeColor="accent1" w:themeTint="99"/>
        <w:left w:val="single" w:sz="4" w:space="0" w:color="BA61C9" w:themeColor="accent1" w:themeTint="99"/>
        <w:bottom w:val="single" w:sz="4" w:space="0" w:color="BA61C9" w:themeColor="accent1" w:themeTint="99"/>
        <w:right w:val="single" w:sz="4" w:space="0" w:color="BA61C9" w:themeColor="accent1" w:themeTint="99"/>
        <w:insideH w:val="single" w:sz="4" w:space="0" w:color="BA61C9" w:themeColor="accent1" w:themeTint="99"/>
        <w:insideV w:val="single" w:sz="4" w:space="0" w:color="BA61C9" w:themeColor="accent1" w:themeTint="99"/>
      </w:tblBorders>
    </w:tblPr>
    <w:tblStylePr w:type="firstRow">
      <w:rPr>
        <w:b/>
        <w:bCs/>
        <w:color w:val="F9F9F9" w:themeColor="background1"/>
      </w:rPr>
      <w:tblPr/>
      <w:tcPr>
        <w:tcBorders>
          <w:top w:val="single" w:sz="4" w:space="0" w:color="6B2876" w:themeColor="accent1"/>
          <w:left w:val="single" w:sz="4" w:space="0" w:color="6B2876" w:themeColor="accent1"/>
          <w:bottom w:val="single" w:sz="4" w:space="0" w:color="6B2876" w:themeColor="accent1"/>
          <w:right w:val="single" w:sz="4" w:space="0" w:color="6B2876" w:themeColor="accent1"/>
          <w:insideH w:val="nil"/>
          <w:insideV w:val="nil"/>
        </w:tcBorders>
        <w:shd w:val="clear" w:color="auto" w:fill="6B2876" w:themeFill="accent1"/>
      </w:tcPr>
    </w:tblStylePr>
    <w:tblStylePr w:type="lastRow">
      <w:rPr>
        <w:b/>
        <w:bCs/>
      </w:rPr>
      <w:tblPr/>
      <w:tcPr>
        <w:tcBorders>
          <w:top w:val="double" w:sz="4" w:space="0" w:color="6B2876" w:themeColor="accent1"/>
        </w:tcBorders>
      </w:tcPr>
    </w:tblStylePr>
    <w:tblStylePr w:type="firstCol">
      <w:rPr>
        <w:b/>
        <w:bCs/>
      </w:rPr>
    </w:tblStylePr>
    <w:tblStylePr w:type="lastCol">
      <w:rPr>
        <w:b/>
        <w:bCs/>
      </w:rPr>
    </w:tblStylePr>
    <w:tblStylePr w:type="band1Vert">
      <w:tblPr/>
      <w:tcPr>
        <w:shd w:val="clear" w:color="auto" w:fill="E8CAED" w:themeFill="accent1" w:themeFillTint="33"/>
      </w:tcPr>
    </w:tblStylePr>
    <w:tblStylePr w:type="band1Horz">
      <w:tblPr/>
      <w:tcPr>
        <w:shd w:val="clear" w:color="auto" w:fill="E8CAED" w:themeFill="accent1" w:themeFillTint="33"/>
      </w:tcPr>
    </w:tblStylePr>
  </w:style>
  <w:style w:type="paragraph" w:customStyle="1" w:styleId="Bullet2">
    <w:name w:val="Bullet 2"/>
    <w:basedOn w:val="Bullet1"/>
    <w:qFormat/>
    <w:rsid w:val="00C7150A"/>
    <w:pPr>
      <w:numPr>
        <w:ilvl w:val="1"/>
        <w:numId w:val="11"/>
      </w:numPr>
      <w:ind w:left="1071" w:hanging="357"/>
    </w:pPr>
  </w:style>
  <w:style w:type="numbering" w:customStyle="1" w:styleId="Bulletlist">
    <w:name w:val="Bullet list"/>
    <w:uiPriority w:val="99"/>
    <w:rsid w:val="00791CE9"/>
    <w:pPr>
      <w:numPr>
        <w:numId w:val="10"/>
      </w:numPr>
    </w:pPr>
  </w:style>
  <w:style w:type="paragraph" w:customStyle="1" w:styleId="BoardBrief-Paragraph2">
    <w:name w:val="Board Brief - Paragraph 2"/>
    <w:basedOn w:val="Normal"/>
    <w:uiPriority w:val="2"/>
    <w:qFormat/>
    <w:rsid w:val="00B743CB"/>
    <w:pPr>
      <w:numPr>
        <w:ilvl w:val="2"/>
        <w:numId w:val="7"/>
      </w:numPr>
      <w:spacing w:line="360" w:lineRule="auto"/>
    </w:pPr>
    <w:rPr>
      <w:rFonts w:eastAsiaTheme="minorHAnsi" w:cs="Arial"/>
      <w:szCs w:val="22"/>
      <w:lang w:val="en-AU" w:eastAsia="en-AU"/>
    </w:rPr>
  </w:style>
  <w:style w:type="paragraph" w:customStyle="1" w:styleId="11Section-Parapraph">
    <w:name w:val="1.1 Section - Parapraph"/>
    <w:basedOn w:val="ListParagraph"/>
    <w:uiPriority w:val="2"/>
    <w:qFormat/>
    <w:rsid w:val="00B743CB"/>
    <w:pPr>
      <w:numPr>
        <w:ilvl w:val="1"/>
        <w:numId w:val="7"/>
      </w:numPr>
      <w:spacing w:before="240" w:line="360" w:lineRule="auto"/>
      <w:contextualSpacing w:val="0"/>
    </w:pPr>
    <w:rPr>
      <w:rFonts w:eastAsiaTheme="minorHAnsi" w:cs="Arial"/>
      <w:szCs w:val="22"/>
      <w:lang w:val="en-AU" w:eastAsia="en-AU"/>
    </w:rPr>
  </w:style>
  <w:style w:type="character" w:styleId="FollowedHyperlink">
    <w:name w:val="FollowedHyperlink"/>
    <w:basedOn w:val="DefaultParagraphFont"/>
    <w:uiPriority w:val="99"/>
    <w:semiHidden/>
    <w:unhideWhenUsed/>
    <w:rsid w:val="00B70CB6"/>
    <w:rPr>
      <w:color w:val="7F8285" w:themeColor="followedHyperlink"/>
      <w:u w:val="single"/>
    </w:rPr>
  </w:style>
  <w:style w:type="paragraph" w:styleId="Caption">
    <w:name w:val="caption"/>
    <w:basedOn w:val="Normal"/>
    <w:next w:val="Normal"/>
    <w:uiPriority w:val="35"/>
    <w:unhideWhenUsed/>
    <w:rsid w:val="00042A45"/>
    <w:pPr>
      <w:keepNext/>
      <w:spacing w:after="200" w:line="240" w:lineRule="auto"/>
    </w:pPr>
    <w:rPr>
      <w:b/>
      <w:bCs/>
      <w:color w:val="6B2876" w:themeColor="text2"/>
    </w:rPr>
  </w:style>
  <w:style w:type="paragraph" w:styleId="TOCHeading">
    <w:name w:val="TOC Heading"/>
    <w:basedOn w:val="Heading1"/>
    <w:next w:val="Normal"/>
    <w:uiPriority w:val="39"/>
    <w:unhideWhenUsed/>
    <w:qFormat/>
    <w:rsid w:val="00A61E7C"/>
    <w:pPr>
      <w:keepNext/>
      <w:keepLines/>
      <w:spacing w:before="480" w:after="0" w:line="276" w:lineRule="auto"/>
      <w:outlineLvl w:val="9"/>
    </w:pPr>
    <w:rPr>
      <w:rFonts w:asciiTheme="majorHAnsi" w:eastAsiaTheme="majorEastAsia" w:hAnsiTheme="majorHAnsi" w:cstheme="majorBidi"/>
      <w:bCs/>
      <w:color w:val="501E58" w:themeColor="accent1" w:themeShade="BF"/>
      <w:sz w:val="28"/>
      <w:szCs w:val="28"/>
      <w:lang w:val="en-US" w:eastAsia="en-US"/>
    </w:rPr>
  </w:style>
  <w:style w:type="paragraph" w:styleId="TOC6">
    <w:name w:val="toc 6"/>
    <w:basedOn w:val="Normal"/>
    <w:next w:val="Normal"/>
    <w:autoRedefine/>
    <w:uiPriority w:val="39"/>
    <w:semiHidden/>
    <w:unhideWhenUsed/>
    <w:rsid w:val="00A61E7C"/>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A61E7C"/>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A61E7C"/>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A61E7C"/>
    <w:pPr>
      <w:spacing w:after="0"/>
      <w:ind w:left="1920"/>
    </w:pPr>
    <w:rPr>
      <w:rFonts w:asciiTheme="minorHAnsi" w:hAnsiTheme="minorHAnsi" w:cstheme="minorHAnsi"/>
      <w:sz w:val="20"/>
      <w:szCs w:val="20"/>
    </w:rPr>
  </w:style>
  <w:style w:type="paragraph" w:customStyle="1" w:styleId="PullOut-Heading3">
    <w:name w:val="Pull Out - Heading 3"/>
    <w:basedOn w:val="Heading3"/>
    <w:rsid w:val="008B419B"/>
    <w:pPr>
      <w:pBdr>
        <w:top w:val="single" w:sz="4" w:space="20" w:color="6B2876" w:themeColor="text1"/>
        <w:left w:val="single" w:sz="4" w:space="20" w:color="6B2876" w:themeColor="text1"/>
        <w:bottom w:val="single" w:sz="4" w:space="20" w:color="6B2876" w:themeColor="text1"/>
        <w:right w:val="single" w:sz="4" w:space="20" w:color="6B2876" w:themeColor="text1"/>
      </w:pBdr>
      <w:shd w:val="clear" w:color="auto" w:fill="F7EEF7"/>
    </w:pPr>
    <w:rPr>
      <w:bCs/>
      <w:szCs w:val="20"/>
    </w:rPr>
  </w:style>
  <w:style w:type="paragraph" w:customStyle="1" w:styleId="Introparagraph">
    <w:name w:val="Intro paragraph"/>
    <w:basedOn w:val="Normal"/>
    <w:qFormat/>
    <w:rsid w:val="00AA38DB"/>
    <w:rPr>
      <w:bCs/>
      <w:color w:val="6B2876" w:themeColor="text1"/>
      <w:sz w:val="28"/>
      <w:szCs w:val="28"/>
      <w:lang w:val="en-AU"/>
    </w:rPr>
  </w:style>
  <w:style w:type="paragraph" w:customStyle="1" w:styleId="PullOut-Heading2">
    <w:name w:val="Pull Out - Heading 2"/>
    <w:basedOn w:val="Heading2"/>
    <w:rsid w:val="008B419B"/>
    <w:pPr>
      <w:pBdr>
        <w:top w:val="single" w:sz="4" w:space="20" w:color="6B2876" w:themeColor="text1"/>
        <w:left w:val="single" w:sz="4" w:space="20" w:color="6B2876" w:themeColor="text1"/>
        <w:bottom w:val="single" w:sz="4" w:space="20" w:color="6B2876" w:themeColor="text1"/>
        <w:right w:val="single" w:sz="4" w:space="20" w:color="6B2876" w:themeColor="text1"/>
      </w:pBdr>
      <w:shd w:val="clear" w:color="auto" w:fill="F7EEF7"/>
    </w:pPr>
    <w:rPr>
      <w:szCs w:val="20"/>
    </w:rPr>
  </w:style>
  <w:style w:type="paragraph" w:customStyle="1" w:styleId="PullOut-Body">
    <w:name w:val="Pull Out - Body"/>
    <w:basedOn w:val="Normal"/>
    <w:rsid w:val="008B419B"/>
    <w:pPr>
      <w:pBdr>
        <w:top w:val="single" w:sz="4" w:space="20" w:color="6B2876" w:themeColor="text1"/>
        <w:left w:val="single" w:sz="4" w:space="20" w:color="6B2876" w:themeColor="text1"/>
        <w:bottom w:val="single" w:sz="4" w:space="20" w:color="6B2876" w:themeColor="text1"/>
        <w:right w:val="single" w:sz="4" w:space="20" w:color="6B2876" w:themeColor="text1"/>
      </w:pBdr>
      <w:shd w:val="clear" w:color="auto" w:fill="F7EEF7"/>
    </w:pPr>
    <w:rPr>
      <w:szCs w:val="20"/>
    </w:rPr>
  </w:style>
  <w:style w:type="paragraph" w:customStyle="1" w:styleId="tablelistbullet">
    <w:name w:val="table list bullet"/>
    <w:basedOn w:val="ListParagraph"/>
    <w:qFormat/>
    <w:rsid w:val="00BD5E4E"/>
    <w:pPr>
      <w:tabs>
        <w:tab w:val="num" w:pos="360"/>
      </w:tabs>
      <w:spacing w:after="120" w:line="240" w:lineRule="auto"/>
    </w:pPr>
    <w:rPr>
      <w:rFonts w:eastAsia="MS Mincho" w:cs="FSMe-Bold"/>
      <w:spacing w:val="-2"/>
      <w:szCs w:val="20"/>
      <w:lang w:eastAsia="en-US"/>
    </w:rPr>
  </w:style>
  <w:style w:type="paragraph" w:customStyle="1" w:styleId="TableBody">
    <w:name w:val="Table Body"/>
    <w:basedOn w:val="Datatable"/>
    <w:qFormat/>
    <w:rsid w:val="002E5010"/>
    <w:pPr>
      <w:spacing w:before="100" w:after="100"/>
      <w:jc w:val="left"/>
    </w:pPr>
    <w:rPr>
      <w:rFonts w:cs="Arial"/>
      <w:spacing w:val="0"/>
      <w:sz w:val="24"/>
      <w:szCs w:val="22"/>
    </w:rPr>
  </w:style>
  <w:style w:type="character" w:customStyle="1" w:styleId="hgkelc">
    <w:name w:val="hgkelc"/>
    <w:basedOn w:val="DefaultParagraphFont"/>
    <w:rsid w:val="00F675FE"/>
  </w:style>
  <w:style w:type="paragraph" w:customStyle="1" w:styleId="Datatable">
    <w:name w:val="Data table"/>
    <w:basedOn w:val="Normal"/>
    <w:link w:val="DatatableChar"/>
    <w:qFormat/>
    <w:rsid w:val="008C7E4D"/>
    <w:pPr>
      <w:spacing w:after="0"/>
      <w:jc w:val="center"/>
    </w:pPr>
    <w:rPr>
      <w:rFonts w:eastAsia="MS Mincho" w:cs="FSMe-Bold"/>
      <w:spacing w:val="-2"/>
      <w:sz w:val="20"/>
      <w:szCs w:val="20"/>
      <w:lang w:val="en-AU"/>
    </w:rPr>
  </w:style>
  <w:style w:type="character" w:customStyle="1" w:styleId="DatatableChar">
    <w:name w:val="Data table Char"/>
    <w:basedOn w:val="DefaultParagraphFont"/>
    <w:link w:val="Datatable"/>
    <w:rsid w:val="008C7E4D"/>
    <w:rPr>
      <w:rFonts w:ascii="Arial" w:eastAsia="MS Mincho" w:hAnsi="Arial" w:cs="FSMe-Bold"/>
      <w:spacing w:val="-2"/>
      <w:lang w:eastAsia="ja-JP"/>
    </w:rPr>
  </w:style>
  <w:style w:type="character" w:styleId="CommentReference">
    <w:name w:val="annotation reference"/>
    <w:basedOn w:val="DefaultParagraphFont"/>
    <w:uiPriority w:val="99"/>
    <w:semiHidden/>
    <w:unhideWhenUsed/>
    <w:rsid w:val="008C7E4D"/>
    <w:rPr>
      <w:sz w:val="16"/>
      <w:szCs w:val="16"/>
    </w:rPr>
  </w:style>
  <w:style w:type="paragraph" w:styleId="CommentText">
    <w:name w:val="annotation text"/>
    <w:basedOn w:val="Normal"/>
    <w:link w:val="CommentTextChar"/>
    <w:uiPriority w:val="99"/>
    <w:unhideWhenUsed/>
    <w:rsid w:val="008C7E4D"/>
    <w:pPr>
      <w:spacing w:line="240" w:lineRule="auto"/>
    </w:pPr>
    <w:rPr>
      <w:sz w:val="20"/>
      <w:szCs w:val="20"/>
    </w:rPr>
  </w:style>
  <w:style w:type="character" w:customStyle="1" w:styleId="CommentTextChar">
    <w:name w:val="Comment Text Char"/>
    <w:basedOn w:val="DefaultParagraphFont"/>
    <w:link w:val="CommentText"/>
    <w:uiPriority w:val="99"/>
    <w:rsid w:val="008C7E4D"/>
    <w:rPr>
      <w:rFonts w:ascii="Arial" w:eastAsia="Times New Roman" w:hAnsi="Arial"/>
      <w:lang w:val="en-US" w:eastAsia="ja-JP"/>
    </w:rPr>
  </w:style>
  <w:style w:type="paragraph" w:customStyle="1" w:styleId="Numberedlist">
    <w:name w:val="Numbered list"/>
    <w:basedOn w:val="Bullet1"/>
    <w:qFormat/>
    <w:rsid w:val="004B5CD1"/>
    <w:pPr>
      <w:numPr>
        <w:numId w:val="12"/>
      </w:numPr>
      <w:ind w:left="714" w:hanging="357"/>
    </w:pPr>
  </w:style>
  <w:style w:type="paragraph" w:customStyle="1" w:styleId="FGCNORMAL">
    <w:name w:val="FGC_NORMAL"/>
    <w:basedOn w:val="Normal"/>
    <w:qFormat/>
    <w:rsid w:val="00AB4AB3"/>
    <w:pPr>
      <w:spacing w:before="120" w:after="120"/>
      <w:ind w:left="652"/>
    </w:pPr>
    <w:rPr>
      <w:rFonts w:eastAsiaTheme="minorEastAsia" w:cs="Arial"/>
      <w:sz w:val="22"/>
      <w:szCs w:val="22"/>
      <w:lang w:val="en-AU"/>
    </w:rPr>
  </w:style>
  <w:style w:type="paragraph" w:styleId="Revision">
    <w:name w:val="Revision"/>
    <w:hidden/>
    <w:uiPriority w:val="99"/>
    <w:semiHidden/>
    <w:rsid w:val="004769E2"/>
    <w:rPr>
      <w:rFonts w:ascii="Arial" w:eastAsia="Times New Roman" w:hAnsi="Arial"/>
      <w:sz w:val="24"/>
      <w:szCs w:val="24"/>
      <w:lang w:val="en-US" w:eastAsia="ja-JP"/>
    </w:rPr>
  </w:style>
  <w:style w:type="character" w:styleId="UnresolvedMention">
    <w:name w:val="Unresolved Mention"/>
    <w:basedOn w:val="DefaultParagraphFont"/>
    <w:uiPriority w:val="99"/>
    <w:rsid w:val="000F49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about:blank" TargetMode="External"/><Relationship Id="rId18" Type="http://schemas.openxmlformats.org/officeDocument/2006/relationships/image" Target="media/image2.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about:blank" TargetMode="External"/><Relationship Id="rId7" Type="http://schemas.openxmlformats.org/officeDocument/2006/relationships/settings" Target="settings.xml"/><Relationship Id="rId12" Type="http://schemas.openxmlformats.org/officeDocument/2006/relationships/hyperlink" Target="about:blank" TargetMode="External"/><Relationship Id="rId17" Type="http://schemas.openxmlformats.org/officeDocument/2006/relationships/footer" Target="footer2.xml"/><Relationship Id="rId25" Type="http://schemas.openxmlformats.org/officeDocument/2006/relationships/hyperlink" Target="about:blank"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dis.gov.au/about-us/strategies/cultural-and-linguistic-diversity-strategy" TargetMode="External"/><Relationship Id="rId24" Type="http://schemas.openxmlformats.org/officeDocument/2006/relationships/hyperlink" Target="about:blank"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about:blank"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about:blan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1">
      <a:dk1>
        <a:srgbClr val="6B2876"/>
      </a:dk1>
      <a:lt1>
        <a:srgbClr val="F9F9F9"/>
      </a:lt1>
      <a:dk2>
        <a:srgbClr val="6B2876"/>
      </a:dk2>
      <a:lt2>
        <a:srgbClr val="F9FAF9"/>
      </a:lt2>
      <a:accent1>
        <a:srgbClr val="6B2876"/>
      </a:accent1>
      <a:accent2>
        <a:srgbClr val="6B2876"/>
      </a:accent2>
      <a:accent3>
        <a:srgbClr val="6B2876"/>
      </a:accent3>
      <a:accent4>
        <a:srgbClr val="6B2876"/>
      </a:accent4>
      <a:accent5>
        <a:srgbClr val="6B2876"/>
      </a:accent5>
      <a:accent6>
        <a:srgbClr val="000000"/>
      </a:accent6>
      <a:hlink>
        <a:srgbClr val="0563C1"/>
      </a:hlink>
      <a:folHlink>
        <a:srgbClr val="7F828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c8d4ce67-7909-48f8-adba-10a38cadedde" xsi:nil="true"/>
    <lcf76f155ced4ddcb4097134ff3c332f xmlns="fc3bfd07-c524-4227-a812-b1f8ee2d463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9B3E7B947A47C48883DBCBABBF9695E" ma:contentTypeVersion="16" ma:contentTypeDescription="Create a new document." ma:contentTypeScope="" ma:versionID="8d91b00162ae1b017312bd299423e7a0">
  <xsd:schema xmlns:xsd="http://www.w3.org/2001/XMLSchema" xmlns:xs="http://www.w3.org/2001/XMLSchema" xmlns:p="http://schemas.microsoft.com/office/2006/metadata/properties" xmlns:ns2="fc3bfd07-c524-4227-a812-b1f8ee2d463b" xmlns:ns3="c8d4ce67-7909-48f8-adba-10a38cadedde" targetNamespace="http://schemas.microsoft.com/office/2006/metadata/properties" ma:root="true" ma:fieldsID="9ede7192fb79d4a32650dda8f1e9fd45" ns2:_="" ns3:_="">
    <xsd:import namespace="fc3bfd07-c524-4227-a812-b1f8ee2d463b"/>
    <xsd:import namespace="c8d4ce67-7909-48f8-adba-10a38caded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bfd07-c524-4227-a812-b1f8ee2d46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d4ce67-7909-48f8-adba-10a38caded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22d72f1-8104-4b42-8c9f-91dd73354df1}" ma:internalName="TaxCatchAll" ma:showField="CatchAllData" ma:web="c8d4ce67-7909-48f8-adba-10a38caded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2.xml><?xml version="1.0" encoding="utf-8"?>
<ds:datastoreItem xmlns:ds="http://schemas.openxmlformats.org/officeDocument/2006/customXml" ds:itemID="{60A4AC92-220E-4EF7-8079-60B37069D9A0}">
  <ds:schemaRefs>
    <ds:schemaRef ds:uri="http://schemas.openxmlformats.org/officeDocument/2006/bibliography"/>
  </ds:schemaRefs>
</ds:datastoreItem>
</file>

<file path=customXml/itemProps3.xml><?xml version="1.0" encoding="utf-8"?>
<ds:datastoreItem xmlns:ds="http://schemas.openxmlformats.org/officeDocument/2006/customXml" ds:itemID="{31689B0D-D11F-46D6-8965-1D744A93D2D1}">
  <ds:schemaRefs>
    <ds:schemaRef ds:uri="http://schemas.microsoft.com/office/2006/metadata/properties"/>
    <ds:schemaRef ds:uri="http://schemas.microsoft.com/office/infopath/2007/PartnerControls"/>
    <ds:schemaRef ds:uri="c8d4ce67-7909-48f8-adba-10a38cadedde"/>
    <ds:schemaRef ds:uri="fc3bfd07-c524-4227-a812-b1f8ee2d463b"/>
  </ds:schemaRefs>
</ds:datastoreItem>
</file>

<file path=customXml/itemProps4.xml><?xml version="1.0" encoding="utf-8"?>
<ds:datastoreItem xmlns:ds="http://schemas.openxmlformats.org/officeDocument/2006/customXml" ds:itemID="{CA56E019-8681-4CFF-8EFC-A5EF5B41EA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bfd07-c524-4227-a812-b1f8ee2d463b"/>
    <ds:schemaRef ds:uri="c8d4ce67-7909-48f8-adba-10a38cade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8</Pages>
  <Words>1211</Words>
  <Characters>6906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Tóm Tắt Chiến Lược Đa Dạng về Văn Hóa và Ngôn Ngữ 2024-2028</vt:lpstr>
    </vt:vector>
  </TitlesOfParts>
  <Manager/>
  <Company/>
  <LinksUpToDate>false</LinksUpToDate>
  <CharactersWithSpaces>8101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Tóm Tắt Chiến Lược Đa Dạng về Văn Hóa và Ngôn Ngữ 2024-2028</dc:title>
  <dc:subject/>
  <dc:creator>National Disability Insurance Agency</dc:creator>
  <cp:keywords/>
  <dc:description/>
  <cp:lastModifiedBy>Mike-WFH</cp:lastModifiedBy>
  <cp:revision>10</cp:revision>
  <cp:lastPrinted>2024-03-18T01:56:00Z</cp:lastPrinted>
  <dcterms:created xsi:type="dcterms:W3CDTF">2024-03-06T02:27:00Z</dcterms:created>
  <dcterms:modified xsi:type="dcterms:W3CDTF">2024-03-18T02:02:00Z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rovedDate">
    <vt:lpwstr/>
  </property>
  <property fmtid="{D5CDD505-2E9C-101B-9397-08002B2CF9AE}" pid="3" name="ContentTypeId">
    <vt:lpwstr>0x010100C9B3E7B947A47C48883DBCBABBF9695E</vt:lpwstr>
  </property>
  <property fmtid="{D5CDD505-2E9C-101B-9397-08002B2CF9AE}" pid="4" name="DocumentID">
    <vt:lpwstr/>
  </property>
  <property fmtid="{D5CDD505-2E9C-101B-9397-08002B2CF9AE}" pid="5" name="DocumentStatus">
    <vt:lpwstr>12;#Approved|38d2d1ad-195e-4428-a55d-25a6b10fdc1d</vt:lpwstr>
  </property>
  <property fmtid="{D5CDD505-2E9C-101B-9397-08002B2CF9AE}" pid="6" name="DocumentStatus_1">
    <vt:lpwstr>Approved|38d2d1ad-195e-4428-a55d-25a6b10fdc1d</vt:lpwstr>
  </property>
  <property fmtid="{D5CDD505-2E9C-101B-9397-08002B2CF9AE}" pid="7" name="DocumentType">
    <vt:lpwstr>20;#Template|134e8c49-a2b9-47ae-b156-db0bee5ca248</vt:lpwstr>
  </property>
  <property fmtid="{D5CDD505-2E9C-101B-9397-08002B2CF9AE}" pid="8" name="DocumentType_1">
    <vt:lpwstr>Template|134e8c49-a2b9-47ae-b156-db0bee5ca248</vt:lpwstr>
  </property>
  <property fmtid="{D5CDD505-2E9C-101B-9397-08002B2CF9AE}" pid="9" name="EffectiveDate">
    <vt:lpwstr/>
  </property>
  <property fmtid="{D5CDD505-2E9C-101B-9397-08002B2CF9AE}" pid="10" name="MediaServiceImageTags">
    <vt:lpwstr/>
  </property>
  <property fmtid="{D5CDD505-2E9C-101B-9397-08002B2CF9AE}" pid="11" name="MSIP_Label_2b83f8d7-e91f-4eee-a336-52a8061c0503_ActionId">
    <vt:lpwstr>fe9a938b-ad0e-4317-89a9-793d7b467571</vt:lpwstr>
  </property>
  <property fmtid="{D5CDD505-2E9C-101B-9397-08002B2CF9AE}" pid="12" name="MSIP_Label_2b83f8d7-e91f-4eee-a336-52a8061c0503_ContentBits">
    <vt:lpwstr>0</vt:lpwstr>
  </property>
  <property fmtid="{D5CDD505-2E9C-101B-9397-08002B2CF9AE}" pid="13" name="MSIP_Label_2b83f8d7-e91f-4eee-a336-52a8061c0503_Enabled">
    <vt:lpwstr>true</vt:lpwstr>
  </property>
  <property fmtid="{D5CDD505-2E9C-101B-9397-08002B2CF9AE}" pid="14" name="MSIP_Label_2b83f8d7-e91f-4eee-a336-52a8061c0503_Method">
    <vt:lpwstr>Privileged</vt:lpwstr>
  </property>
  <property fmtid="{D5CDD505-2E9C-101B-9397-08002B2CF9AE}" pid="15" name="MSIP_Label_2b83f8d7-e91f-4eee-a336-52a8061c0503_Name">
    <vt:lpwstr>OFFICIAL</vt:lpwstr>
  </property>
  <property fmtid="{D5CDD505-2E9C-101B-9397-08002B2CF9AE}" pid="16" name="MSIP_Label_2b83f8d7-e91f-4eee-a336-52a8061c0503_SetDate">
    <vt:lpwstr>2023-02-02T01:29:46Z</vt:lpwstr>
  </property>
  <property fmtid="{D5CDD505-2E9C-101B-9397-08002B2CF9AE}" pid="17" name="MSIP_Label_2b83f8d7-e91f-4eee-a336-52a8061c0503_SiteId">
    <vt:lpwstr>cd778b65-752d-454a-87cf-b9990fe58993</vt:lpwstr>
  </property>
  <property fmtid="{D5CDD505-2E9C-101B-9397-08002B2CF9AE}" pid="18" name="NDIAAudience">
    <vt:lpwstr>1;#All staff|60152733-a6e9-4070-8d91-7ad5c325687c</vt:lpwstr>
  </property>
  <property fmtid="{D5CDD505-2E9C-101B-9397-08002B2CF9AE}" pid="19" name="NDIAAudience_1">
    <vt:lpwstr>All staff|60152733-a6e9-4070-8d91-7ad5c325687c</vt:lpwstr>
  </property>
  <property fmtid="{D5CDD505-2E9C-101B-9397-08002B2CF9AE}" pid="20" name="NDIALocation">
    <vt:lpwstr>2;#Australia-wide|128ca0ae-5e24-49e1-a2ce-f7dc74366abc</vt:lpwstr>
  </property>
  <property fmtid="{D5CDD505-2E9C-101B-9397-08002B2CF9AE}" pid="21" name="NDIALocation_1">
    <vt:lpwstr>Australia-wide|128ca0ae-5e24-49e1-a2ce-f7dc74366abc</vt:lpwstr>
  </property>
  <property fmtid="{D5CDD505-2E9C-101B-9397-08002B2CF9AE}" pid="22" name="ResponsibleTeam">
    <vt:lpwstr/>
  </property>
  <property fmtid="{D5CDD505-2E9C-101B-9397-08002B2CF9AE}" pid="23" name="ReviewDate">
    <vt:lpwstr/>
  </property>
  <property fmtid="{D5CDD505-2E9C-101B-9397-08002B2CF9AE}" pid="24" name="Subject matter">
    <vt:lpwstr/>
  </property>
  <property fmtid="{D5CDD505-2E9C-101B-9397-08002B2CF9AE}" pid="25" name="TaxCatchAll">
    <vt:lpwstr>20;#;#12;#;#2;#;#1;#</vt:lpwstr>
  </property>
  <property fmtid="{D5CDD505-2E9C-101B-9397-08002B2CF9AE}" pid="26" name="TaxKeyword">
    <vt:lpwstr/>
  </property>
  <property fmtid="{D5CDD505-2E9C-101B-9397-08002B2CF9AE}" pid="27" name="TaxKeywordTaxHTField">
    <vt:lpwstr/>
  </property>
</Properties>
</file>