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22AF1" w14:textId="77777777" w:rsidR="0012520A" w:rsidRPr="007F7ACF" w:rsidRDefault="0012520A" w:rsidP="0012520A">
      <w:pPr>
        <w:pStyle w:val="Datatable"/>
        <w:spacing w:before="500" w:after="200"/>
        <w:jc w:val="left"/>
        <w:rPr>
          <w:rFonts w:eastAsia="Times New Roman" w:cs="Times New Roman"/>
          <w:b/>
          <w:color w:val="C00000"/>
          <w:spacing w:val="0"/>
          <w:sz w:val="28"/>
          <w:szCs w:val="28"/>
          <w:lang w:val="en-US" w:bidi="syr-SY"/>
        </w:rPr>
      </w:pPr>
      <w:bookmarkStart w:id="0" w:name="_Toc140076727"/>
      <w:bookmarkStart w:id="1" w:name="_Toc142554564"/>
      <w:bookmarkStart w:id="2" w:name="_Toc156980165"/>
    </w:p>
    <w:bookmarkEnd w:id="2"/>
    <w:p w14:paraId="726246FF" w14:textId="028058B2" w:rsidR="00334C3F" w:rsidRPr="002F2B0E" w:rsidRDefault="00785E29" w:rsidP="0012520A">
      <w:pPr>
        <w:pStyle w:val="Heading1"/>
        <w:bidi/>
        <w:spacing w:before="800" w:after="360"/>
        <w:rPr>
          <w:rFonts w:ascii="Noto Sans Syriac Eastern" w:hAnsi="Noto Sans Syriac Eastern" w:cs="Noto Sans Syriac Eastern"/>
          <w:bCs/>
          <w:sz w:val="60"/>
          <w:szCs w:val="60"/>
          <w:lang w:bidi="syr-SY"/>
        </w:rPr>
      </w:pPr>
      <w:r w:rsidRPr="002F2B0E">
        <w:rPr>
          <w:rFonts w:ascii="Noto Sans Syriac Eastern" w:hAnsi="Noto Sans Syriac Eastern" w:cs="Noto Sans Syriac Eastern"/>
          <w:bCs/>
          <w:sz w:val="60"/>
          <w:szCs w:val="60"/>
          <w:rtl/>
          <w:lang w:bidi="syr-SY"/>
        </w:rPr>
        <w:t>ܣܬܪܵܬܝܼܓ̰ܝܼܵܐ ܕܦܪܝܼܫܘܼܬܵܐ</w:t>
      </w:r>
      <w:r w:rsidR="002F2B0E">
        <w:rPr>
          <w:rFonts w:ascii="Noto Sans Syriac Eastern" w:hAnsi="Noto Sans Syriac Eastern" w:cs="Noto Sans Syriac Eastern"/>
          <w:bCs/>
          <w:sz w:val="60"/>
          <w:szCs w:val="60"/>
          <w:lang w:bidi="syr-SY"/>
        </w:rPr>
        <w:br/>
      </w:r>
      <w:r w:rsidRPr="002F2B0E">
        <w:rPr>
          <w:rFonts w:ascii="Noto Sans Syriac Eastern" w:hAnsi="Noto Sans Syriac Eastern" w:cs="Noto Sans Syriac Eastern"/>
          <w:bCs/>
          <w:sz w:val="60"/>
          <w:szCs w:val="60"/>
          <w:rtl/>
          <w:lang w:bidi="syr-SY"/>
        </w:rPr>
        <w:t xml:space="preserve">ܡܲܪܕܘܼܬܵܢܵܝܬܵܐ ܘܠܸܫܵܢܵܝܬܵܐ </w:t>
      </w:r>
    </w:p>
    <w:p w14:paraId="3F4AA391" w14:textId="77777777" w:rsidR="00334C3F" w:rsidRPr="002F2B0E" w:rsidRDefault="000D50D8" w:rsidP="0012520A">
      <w:pPr>
        <w:pStyle w:val="Heading1"/>
        <w:bidi/>
        <w:spacing w:before="240" w:after="400"/>
        <w:rPr>
          <w:rFonts w:ascii="Noto Sans Syriac Eastern" w:hAnsi="Noto Sans Syriac Eastern" w:cs="Noto Sans Syriac Eastern"/>
          <w:bCs/>
          <w:sz w:val="60"/>
          <w:szCs w:val="60"/>
          <w:lang w:bidi="syr-SY"/>
        </w:rPr>
      </w:pPr>
      <w:bookmarkStart w:id="3" w:name="_Toc256000001"/>
      <w:r w:rsidRPr="002F2B0E">
        <w:rPr>
          <w:rFonts w:ascii="Noto Sans Syriac Eastern" w:hAnsi="Noto Sans Syriac Eastern" w:cs="Noto Sans Syriac Eastern"/>
          <w:bCs/>
          <w:sz w:val="60"/>
          <w:szCs w:val="60"/>
          <w:rtl/>
          <w:lang w:bidi="syr-SY"/>
        </w:rPr>
        <w:t>ܚܘܼܛܵܛܵܐ ܕܥܒܼܵܕܵܐ</w:t>
      </w:r>
      <w:bookmarkEnd w:id="3"/>
      <w:r w:rsidRPr="002F2B0E">
        <w:rPr>
          <w:rFonts w:ascii="Noto Sans Syriac Eastern" w:hAnsi="Noto Sans Syriac Eastern" w:cs="Noto Sans Syriac Eastern"/>
          <w:bCs/>
          <w:sz w:val="60"/>
          <w:szCs w:val="60"/>
          <w:rtl/>
          <w:lang w:bidi="syr-SY"/>
        </w:rPr>
        <w:t xml:space="preserve"> </w:t>
      </w:r>
    </w:p>
    <w:p w14:paraId="2D71C021" w14:textId="77777777" w:rsidR="00334C3F" w:rsidRPr="0012510F" w:rsidRDefault="000D50D8" w:rsidP="00C072AB">
      <w:pPr>
        <w:pStyle w:val="Heading1"/>
        <w:bidi/>
        <w:spacing w:after="200" w:line="240" w:lineRule="auto"/>
        <w:rPr>
          <w:rFonts w:ascii="Noto Sans Syriac Eastern" w:hAnsi="Noto Sans Syriac Eastern" w:cs="Noto Sans Syriac Eastern"/>
          <w:b w:val="0"/>
          <w:sz w:val="36"/>
          <w:szCs w:val="36"/>
          <w:lang w:bidi="syr-SY"/>
        </w:rPr>
      </w:pPr>
      <w:bookmarkStart w:id="4" w:name="_Toc256000002"/>
      <w:r w:rsidRPr="0012510F">
        <w:rPr>
          <w:rFonts w:ascii="Noto Sans Syriac Eastern" w:hAnsi="Noto Sans Syriac Eastern" w:cs="Noto Sans Syriac Eastern"/>
          <w:b w:val="0"/>
          <w:sz w:val="36"/>
          <w:szCs w:val="36"/>
          <w:rtl/>
          <w:lang w:bidi="syr-SY"/>
        </w:rPr>
        <w:t>2024 ـ 2028</w:t>
      </w:r>
      <w:bookmarkEnd w:id="4"/>
    </w:p>
    <w:bookmarkEnd w:id="0"/>
    <w:bookmarkEnd w:id="1"/>
    <w:p w14:paraId="7FE46C47" w14:textId="77777777" w:rsidR="00C072AB" w:rsidRPr="002F2B0E" w:rsidRDefault="000D50D8" w:rsidP="0012520A">
      <w:pPr>
        <w:bidi/>
        <w:spacing w:before="360" w:after="400"/>
        <w:rPr>
          <w:rFonts w:ascii="Noto Sans Syriac Eastern" w:hAnsi="Noto Sans Syriac Eastern" w:cs="Noto Sans Syriac Eastern"/>
          <w:sz w:val="28"/>
          <w:szCs w:val="28"/>
          <w:lang w:bidi="syr-SY"/>
        </w:rPr>
      </w:pPr>
      <w:r w:rsidRPr="002F2B0E">
        <w:rPr>
          <w:rFonts w:ascii="Noto Sans Syriac Eastern" w:hAnsi="Noto Sans Syriac Eastern" w:cs="Noto Sans Syriac Eastern"/>
          <w:sz w:val="28"/>
          <w:szCs w:val="28"/>
          <w:rtl/>
          <w:lang w:bidi="syr-SY"/>
        </w:rPr>
        <w:t>Assyrian | ܐܵܬܘܿܪܵܝܵܐ</w:t>
      </w:r>
    </w:p>
    <w:p w14:paraId="281B2733" w14:textId="77777777" w:rsidR="002F2B0E" w:rsidRPr="002F2B0E" w:rsidRDefault="002F2B0E">
      <w:pPr>
        <w:spacing w:after="0" w:line="240" w:lineRule="auto"/>
        <w:rPr>
          <w:rFonts w:ascii="Noto Sans Syriac Eastern" w:hAnsi="Noto Sans Syriac Eastern" w:cs="Noto Sans Syriac Eastern"/>
          <w:b/>
          <w:bCs/>
          <w:color w:val="6B2976"/>
          <w:sz w:val="40"/>
          <w:szCs w:val="40"/>
          <w:shd w:val="clear" w:color="auto" w:fill="FFFFFF"/>
          <w:rtl/>
          <w:lang w:bidi="syr-SY"/>
        </w:rPr>
      </w:pPr>
      <w:bookmarkStart w:id="5" w:name="_Toc256000003"/>
      <w:bookmarkStart w:id="6" w:name="_Toc138237254"/>
      <w:bookmarkStart w:id="7" w:name="_Toc140076728"/>
      <w:bookmarkStart w:id="8" w:name="_Toc142554565"/>
      <w:r w:rsidRPr="002F2B0E">
        <w:rPr>
          <w:rFonts w:ascii="Noto Sans Syriac Eastern" w:hAnsi="Noto Sans Syriac Eastern" w:cs="Noto Sans Syriac Eastern"/>
          <w:rtl/>
          <w:lang w:bidi="syr-SY"/>
        </w:rPr>
        <w:br w:type="page"/>
      </w:r>
    </w:p>
    <w:p w14:paraId="10B2167F" w14:textId="783F1BD1" w:rsidR="005130C0" w:rsidRPr="002F2B0E" w:rsidRDefault="000D50D8" w:rsidP="00574D04">
      <w:pPr>
        <w:pStyle w:val="Heading2"/>
        <w:numPr>
          <w:ilvl w:val="0"/>
          <w:numId w:val="0"/>
        </w:numPr>
        <w:bidi/>
        <w:ind w:left="720" w:hanging="720"/>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lastRenderedPageBreak/>
        <w:t>ܡܲܘܕܵܝܬܵܐ ܒܐܲܬܪܵܐ</w:t>
      </w:r>
      <w:bookmarkEnd w:id="5"/>
    </w:p>
    <w:p w14:paraId="1B15CB73" w14:textId="77777777" w:rsidR="00983ED1" w:rsidRPr="002F2B0E" w:rsidRDefault="000D50D8" w:rsidP="00983ED1">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NDIA ܡܲܘܕܘܼܝܹܐ ܝܠܵܗܿ ܒܥܵܡܪܵܢܹܐ ܫܸܪܫܵܝܹܐ ܕܐܲܬܪܵܐ ܘܚܵܝܵܢܹܐ ܕܓܲܙܲܪܝܵܬܹܐ ܕܬܘܼܪܸܥܬܵܐ ܕܬܘܼܪܸܣ ܕܐܲܝܵܐ ܐܘܼܡܬܵܐ ܐܵܢܝܼ ܕܝܼܢܵܐ ܡܵܪܵܘܵܬܹܐ ܝܘܼܒܵܠܵܝܹܐ ܕܐܲܪܥܵܬܹܐ ܕܓܵܘܲܝܗܝ ܘܲܟܝܼܠܘܼܬܵܐ ܕܕܝܼܲܢ ܡܲܪܚܘܼܛܹܐ ܝܠܵܗܿ ܒܸܣܢܝܼܣܲܢ.</w:t>
      </w:r>
    </w:p>
    <w:p w14:paraId="2E2AAEEE" w14:textId="77777777" w:rsidR="00A33192" w:rsidRPr="002F2B0E" w:rsidRDefault="000D50D8" w:rsidP="00983ED1">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 xml:space="preserve">ܐܲܚܢܲܢ ܡܲܩܪܘܼܒܼܹܐ ܝܘܲܚ ܐܝܼܩܵܪܲܢ ܩܵܐ ܡܵܪܵܘܵܬܹܐ ܕܐܲܪܥܵܐ ܐܲܝܢܝܼ ܕܦܠܵܚܵܐ ܝܘܲܚ ܒܪܹܫܘܿܗܿ ܘܐܵܦ ܩܵܐ ܐܲܒܼܵܗܵܬܹܐ ܩܲܕ݉ܡܵܝܹܐ ܘܡܗܲܕܝܵܢܹܐ ܥܒܼܝܼܪܹܐ ܒܫܸܢܹܐ، ܕܲܥܒܼܲܪ، ܘܕܩܵܐܹܡ ܘܐܵܢܝܼ ܕܗܵܘܝܼ ܒܕܲܥܬܝܼܕ. </w:t>
      </w:r>
    </w:p>
    <w:p w14:paraId="3685A41F" w14:textId="77777777" w:rsidR="003E0C49" w:rsidRPr="002F2B0E" w:rsidRDefault="000D50D8" w:rsidP="003E0C49">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NDIA ܐ݉ܣܝܼܪܬܵܐ ܝܠܵܗܿ ܒܘܵܠܝܼܬܵܐ ܕܡܲܬܲܒܼܬܵܐ ܕܐܝܼܩܵܪܵܐ ܥܲܠ ܐܲܣܘܼܪܹܐ ܡܲܪܕܘܼܬܵܢܵܝܹܐ ܘܪܘܼܚܵܢܵܝܹܐ ܘܝܼܚܝܼܕܵܝܹܐ ܕܐ݉ܢܵܫܹܐ ܥܵܡܪܵܢܹܐ ܫܸܪܫܵܝܹܐ ܕܐܲܬܪܵܐ ܘܚܵܝܵܢܹܐ ܕܓܲܙܲܪܝܵܬܹܐ ܕܬܘܼܪܸܥܬܵܐ ܕܬܘܼܪܸܣ ܕܐܝܼܬܠܗܘܿܢ ܥܲܡ ܐܲܪܥܵܐ، ܡܲܝ̈ܵܐ، ܝܲܡܵܬܹܐ ܘܩܵܐ ܫܲܘܬܲܦܬܲܝܗܝ ܥܲܬܝܼܪܬܵܐ ܓܵܘ ܟܢܘܼܫܬܵܐ.</w:t>
      </w:r>
    </w:p>
    <w:p w14:paraId="3FF613ED" w14:textId="77777777" w:rsidR="003E0C49" w:rsidRPr="002F2B0E" w:rsidRDefault="000D50D8">
      <w:pPr>
        <w:spacing w:after="0" w:line="240" w:lineRule="auto"/>
        <w:rPr>
          <w:rFonts w:ascii="Noto Sans Syriac Eastern" w:hAnsi="Noto Sans Syriac Eastern" w:cs="Noto Sans Syriac Eastern"/>
          <w:lang w:bidi="syr-SY"/>
        </w:rPr>
      </w:pPr>
      <w:r w:rsidRPr="002F2B0E">
        <w:rPr>
          <w:rFonts w:ascii="Noto Sans Syriac Eastern" w:hAnsi="Noto Sans Syriac Eastern" w:cs="Noto Sans Syriac Eastern"/>
          <w:lang w:bidi="syr-SY"/>
        </w:rPr>
        <w:br w:type="page"/>
      </w:r>
    </w:p>
    <w:p w14:paraId="5E673CB1" w14:textId="77777777" w:rsidR="00DF6EB2" w:rsidRPr="002F2B0E" w:rsidRDefault="000D50D8" w:rsidP="00574D04">
      <w:pPr>
        <w:pStyle w:val="Heading2"/>
        <w:numPr>
          <w:ilvl w:val="0"/>
          <w:numId w:val="0"/>
        </w:numPr>
        <w:bidi/>
        <w:ind w:left="720" w:hanging="720"/>
        <w:rPr>
          <w:rFonts w:ascii="Noto Sans Syriac Eastern" w:hAnsi="Noto Sans Syriac Eastern" w:cs="Noto Sans Syriac Eastern"/>
          <w:lang w:bidi="syr-SY"/>
        </w:rPr>
      </w:pPr>
      <w:bookmarkStart w:id="9" w:name="_Toc256000004"/>
      <w:r w:rsidRPr="002F2B0E">
        <w:rPr>
          <w:rFonts w:ascii="Noto Sans Syriac Eastern" w:hAnsi="Noto Sans Syriac Eastern" w:cs="Noto Sans Syriac Eastern"/>
          <w:rtl/>
          <w:lang w:bidi="syr-SY"/>
        </w:rPr>
        <w:lastRenderedPageBreak/>
        <w:t>ܣܬܪܵܬܝܼܓ̰ܝܼܵܐ ܕܦܪܝܼܫܘܼܬܵܐ ܡܲܪܕܘܼܬܵܢܵܝܬܵܐ ܘܠܸܫܵܢܵܝܬܵܐ</w:t>
      </w:r>
      <w:bookmarkEnd w:id="9"/>
    </w:p>
    <w:p w14:paraId="39904B16" w14:textId="77777777" w:rsidR="00DF6EB2" w:rsidRPr="002F2B0E" w:rsidRDefault="000D50D8" w:rsidP="001C22AD">
      <w:pPr>
        <w:pStyle w:val="Heading2"/>
        <w:numPr>
          <w:ilvl w:val="0"/>
          <w:numId w:val="0"/>
        </w:numPr>
        <w:bidi/>
        <w:ind w:left="720" w:hanging="720"/>
        <w:rPr>
          <w:rFonts w:ascii="Noto Sans Syriac Eastern" w:hAnsi="Noto Sans Syriac Eastern" w:cs="Noto Sans Syriac Eastern"/>
          <w:lang w:bidi="syr-SY"/>
        </w:rPr>
      </w:pPr>
      <w:bookmarkStart w:id="10" w:name="_Toc256000005"/>
      <w:r w:rsidRPr="002F2B0E">
        <w:rPr>
          <w:rFonts w:ascii="Noto Sans Syriac Eastern" w:hAnsi="Noto Sans Syriac Eastern" w:cs="Noto Sans Syriac Eastern"/>
          <w:rtl/>
          <w:lang w:bidi="syr-SY"/>
        </w:rPr>
        <w:t>ܚܘܼܛܵܛܵܐ ܕܥܒܼܵܕܵܐ ܩܵܐ 2024 ܗܲܠ 2028</w:t>
      </w:r>
      <w:bookmarkEnd w:id="10"/>
      <w:r w:rsidRPr="002F2B0E">
        <w:rPr>
          <w:rFonts w:ascii="Noto Sans Syriac Eastern" w:hAnsi="Noto Sans Syriac Eastern" w:cs="Noto Sans Syriac Eastern"/>
          <w:rtl/>
          <w:lang w:bidi="syr-SY"/>
        </w:rPr>
        <w:t xml:space="preserve">  </w:t>
      </w:r>
    </w:p>
    <w:p w14:paraId="6F9D5D56" w14:textId="77777777" w:rsidR="007219F1" w:rsidRPr="002F2B0E" w:rsidRDefault="000D50D8" w:rsidP="00574D04">
      <w:pPr>
        <w:pStyle w:val="Heading2"/>
        <w:numPr>
          <w:ilvl w:val="0"/>
          <w:numId w:val="0"/>
        </w:numPr>
        <w:bidi/>
        <w:ind w:left="720" w:hanging="720"/>
        <w:rPr>
          <w:rFonts w:ascii="Noto Sans Syriac Eastern" w:hAnsi="Noto Sans Syriac Eastern" w:cs="Noto Sans Syriac Eastern"/>
          <w:lang w:bidi="syr-SY"/>
        </w:rPr>
      </w:pPr>
      <w:bookmarkStart w:id="11" w:name="_Toc256000006"/>
      <w:r w:rsidRPr="002F2B0E">
        <w:rPr>
          <w:rFonts w:ascii="Noto Sans Syriac Eastern" w:hAnsi="Noto Sans Syriac Eastern" w:cs="Noto Sans Syriac Eastern"/>
          <w:rtl/>
          <w:lang w:bidi="syr-SY"/>
        </w:rPr>
        <w:t>ܚܒܼܝܼܫܵܬܹܐ</w:t>
      </w:r>
      <w:bookmarkEnd w:id="6"/>
      <w:bookmarkEnd w:id="7"/>
      <w:bookmarkEnd w:id="8"/>
      <w:bookmarkEnd w:id="11"/>
    </w:p>
    <w:p w14:paraId="51F4A5D5" w14:textId="47C753AB" w:rsidR="002503DC" w:rsidRPr="002F2B0E" w:rsidRDefault="000D50D8" w:rsidP="00412DEF">
      <w:pPr>
        <w:pStyle w:val="TOC1"/>
        <w:bidi/>
        <w:rPr>
          <w:rFonts w:ascii="Noto Sans Syriac Eastern" w:hAnsi="Noto Sans Syriac Eastern" w:cs="Noto Sans Syriac Eastern"/>
          <w:sz w:val="22"/>
          <w:lang w:bidi="syr-SY"/>
        </w:rPr>
      </w:pPr>
      <w:r w:rsidRPr="002F2B0E">
        <w:rPr>
          <w:rFonts w:ascii="Noto Sans Syriac Eastern" w:hAnsi="Noto Sans Syriac Eastern" w:cs="Noto Sans Syriac Eastern"/>
          <w:lang w:bidi="syr-SY"/>
        </w:rPr>
        <w:fldChar w:fldCharType="begin"/>
      </w:r>
      <w:r w:rsidRPr="002F2B0E">
        <w:rPr>
          <w:rFonts w:ascii="Noto Sans Syriac Eastern" w:hAnsi="Noto Sans Syriac Eastern" w:cs="Noto Sans Syriac Eastern"/>
          <w:lang w:bidi="syr-SY"/>
        </w:rPr>
        <w:instrText xml:space="preserve"> TOC \o "1-5" \h \z \u </w:instrText>
      </w:r>
      <w:r w:rsidRPr="002F2B0E">
        <w:rPr>
          <w:rFonts w:ascii="Noto Sans Syriac Eastern" w:hAnsi="Noto Sans Syriac Eastern" w:cs="Noto Sans Syriac Eastern"/>
          <w:lang w:bidi="syr-SY"/>
        </w:rPr>
        <w:fldChar w:fldCharType="separate"/>
      </w:r>
    </w:p>
    <w:p w14:paraId="318AC08F" w14:textId="12B838E9" w:rsidR="002503DC" w:rsidRPr="002F2B0E" w:rsidRDefault="00000000" w:rsidP="00412DEF">
      <w:pPr>
        <w:pStyle w:val="TOC2"/>
        <w:bidi/>
        <w:ind w:left="0"/>
        <w:rPr>
          <w:rFonts w:ascii="Noto Sans Syriac Eastern" w:hAnsi="Noto Sans Syriac Eastern" w:cs="Noto Sans Syriac Eastern"/>
          <w:noProof/>
          <w:sz w:val="22"/>
          <w:lang w:bidi="syr-SY"/>
        </w:rPr>
      </w:pPr>
      <w:hyperlink w:anchor="_Toc256000007" w:history="1">
        <w:r w:rsidR="000D50D8" w:rsidRPr="002F2B0E">
          <w:rPr>
            <w:rStyle w:val="Hyperlink"/>
            <w:rFonts w:ascii="Noto Sans Syriac Eastern" w:hAnsi="Noto Sans Syriac Eastern" w:cs="Noto Sans Syriac Eastern"/>
            <w:noProof/>
            <w:rtl/>
            <w:lang w:bidi="syr-SY"/>
          </w:rPr>
          <w:t>ܥܘܼܬܵܕܵܐ</w:t>
        </w:r>
        <w:r w:rsidR="00412DEF">
          <w:rPr>
            <w:rStyle w:val="Hyperlink"/>
            <w:rFonts w:ascii="Noto Sans Syriac Eastern" w:hAnsi="Noto Sans Syriac Eastern" w:cs="Noto Sans Syriac Eastern"/>
            <w:noProof/>
            <w:lang w:bidi="syr-SY"/>
          </w:rPr>
          <w:tab/>
        </w:r>
        <w:r w:rsidR="000D50D8" w:rsidRPr="002F2B0E">
          <w:rPr>
            <w:rFonts w:ascii="Noto Sans Syriac Eastern" w:hAnsi="Noto Sans Syriac Eastern" w:cs="Noto Sans Syriac Eastern"/>
            <w:noProof/>
            <w:lang w:bidi="syr-SY"/>
          </w:rPr>
          <w:tab/>
        </w:r>
        <w:r w:rsidR="000D50D8" w:rsidRPr="002F2B0E">
          <w:rPr>
            <w:rFonts w:ascii="Noto Sans Syriac Eastern" w:hAnsi="Noto Sans Syriac Eastern" w:cs="Noto Sans Syriac Eastern"/>
            <w:noProof/>
            <w:lang w:bidi="syr-SY"/>
          </w:rPr>
          <w:fldChar w:fldCharType="begin"/>
        </w:r>
        <w:r w:rsidR="000D50D8" w:rsidRPr="002F2B0E">
          <w:rPr>
            <w:rFonts w:ascii="Noto Sans Syriac Eastern" w:hAnsi="Noto Sans Syriac Eastern" w:cs="Noto Sans Syriac Eastern"/>
            <w:noProof/>
            <w:lang w:bidi="syr-SY"/>
          </w:rPr>
          <w:instrText xml:space="preserve"> PAGEREF _Toc256000007 \h </w:instrText>
        </w:r>
        <w:r w:rsidR="000D50D8" w:rsidRPr="002F2B0E">
          <w:rPr>
            <w:rFonts w:ascii="Noto Sans Syriac Eastern" w:hAnsi="Noto Sans Syriac Eastern" w:cs="Noto Sans Syriac Eastern"/>
            <w:noProof/>
            <w:lang w:bidi="syr-SY"/>
          </w:rPr>
        </w:r>
        <w:r w:rsidR="000D50D8" w:rsidRPr="002F2B0E">
          <w:rPr>
            <w:rFonts w:ascii="Noto Sans Syriac Eastern" w:hAnsi="Noto Sans Syriac Eastern" w:cs="Noto Sans Syriac Eastern"/>
            <w:noProof/>
            <w:lang w:bidi="syr-SY"/>
          </w:rPr>
          <w:fldChar w:fldCharType="separate"/>
        </w:r>
        <w:r w:rsidR="00555BEE">
          <w:rPr>
            <w:rFonts w:ascii="Noto Sans Syriac Eastern" w:hAnsi="Noto Sans Syriac Eastern"/>
            <w:noProof/>
            <w:rtl/>
            <w:lang w:bidi="syr-SY"/>
          </w:rPr>
          <w:t>4</w:t>
        </w:r>
        <w:r w:rsidR="000D50D8" w:rsidRPr="002F2B0E">
          <w:rPr>
            <w:rFonts w:ascii="Noto Sans Syriac Eastern" w:hAnsi="Noto Sans Syriac Eastern" w:cs="Noto Sans Syriac Eastern"/>
            <w:noProof/>
            <w:lang w:bidi="syr-SY"/>
          </w:rPr>
          <w:fldChar w:fldCharType="end"/>
        </w:r>
      </w:hyperlink>
    </w:p>
    <w:p w14:paraId="330A022B" w14:textId="3B664986" w:rsidR="002503DC" w:rsidRPr="002F2B0E" w:rsidRDefault="00000000" w:rsidP="00412DEF">
      <w:pPr>
        <w:pStyle w:val="TOC3"/>
        <w:bidi/>
        <w:ind w:left="0"/>
        <w:rPr>
          <w:rFonts w:ascii="Noto Sans Syriac Eastern" w:hAnsi="Noto Sans Syriac Eastern" w:cs="Noto Sans Syriac Eastern"/>
          <w:noProof/>
          <w:sz w:val="22"/>
          <w:lang w:bidi="syr-SY"/>
        </w:rPr>
      </w:pPr>
      <w:hyperlink w:anchor="_Toc256000008" w:history="1">
        <w:r w:rsidR="000D50D8" w:rsidRPr="002F2B0E">
          <w:rPr>
            <w:rStyle w:val="Hyperlink"/>
            <w:rFonts w:ascii="Noto Sans Syriac Eastern" w:hAnsi="Noto Sans Syriac Eastern" w:cs="Noto Sans Syriac Eastern"/>
            <w:noProof/>
            <w:rtl/>
            <w:lang w:bidi="syr-SY"/>
          </w:rPr>
          <w:t>ܚܘܼܛܵܛܵܐ ܕܥܒܼܵܕܵܐ</w:t>
        </w:r>
        <w:r w:rsidR="000D50D8" w:rsidRPr="002F2B0E">
          <w:rPr>
            <w:rFonts w:ascii="Noto Sans Syriac Eastern" w:hAnsi="Noto Sans Syriac Eastern" w:cs="Noto Sans Syriac Eastern"/>
            <w:noProof/>
            <w:lang w:bidi="syr-SY"/>
          </w:rPr>
          <w:tab/>
        </w:r>
        <w:r w:rsidR="000D50D8" w:rsidRPr="002F2B0E">
          <w:rPr>
            <w:rFonts w:ascii="Noto Sans Syriac Eastern" w:hAnsi="Noto Sans Syriac Eastern" w:cs="Noto Sans Syriac Eastern"/>
            <w:noProof/>
            <w:lang w:bidi="syr-SY"/>
          </w:rPr>
          <w:fldChar w:fldCharType="begin"/>
        </w:r>
        <w:r w:rsidR="000D50D8" w:rsidRPr="002F2B0E">
          <w:rPr>
            <w:rFonts w:ascii="Noto Sans Syriac Eastern" w:hAnsi="Noto Sans Syriac Eastern" w:cs="Noto Sans Syriac Eastern"/>
            <w:noProof/>
            <w:lang w:bidi="syr-SY"/>
          </w:rPr>
          <w:instrText xml:space="preserve"> PAGEREF _Toc256000008 \h </w:instrText>
        </w:r>
        <w:r w:rsidR="000D50D8" w:rsidRPr="002F2B0E">
          <w:rPr>
            <w:rFonts w:ascii="Noto Sans Syriac Eastern" w:hAnsi="Noto Sans Syriac Eastern" w:cs="Noto Sans Syriac Eastern"/>
            <w:noProof/>
            <w:lang w:bidi="syr-SY"/>
          </w:rPr>
        </w:r>
        <w:r w:rsidR="000D50D8" w:rsidRPr="002F2B0E">
          <w:rPr>
            <w:rFonts w:ascii="Noto Sans Syriac Eastern" w:hAnsi="Noto Sans Syriac Eastern" w:cs="Noto Sans Syriac Eastern"/>
            <w:noProof/>
            <w:lang w:bidi="syr-SY"/>
          </w:rPr>
          <w:fldChar w:fldCharType="separate"/>
        </w:r>
        <w:r w:rsidR="00555BEE">
          <w:rPr>
            <w:rFonts w:ascii="Noto Sans Syriac Eastern" w:hAnsi="Noto Sans Syriac Eastern"/>
            <w:noProof/>
            <w:rtl/>
            <w:lang w:bidi="syr-SY"/>
          </w:rPr>
          <w:t>4</w:t>
        </w:r>
        <w:r w:rsidR="000D50D8" w:rsidRPr="002F2B0E">
          <w:rPr>
            <w:rFonts w:ascii="Noto Sans Syriac Eastern" w:hAnsi="Noto Sans Syriac Eastern" w:cs="Noto Sans Syriac Eastern"/>
            <w:noProof/>
            <w:lang w:bidi="syr-SY"/>
          </w:rPr>
          <w:fldChar w:fldCharType="end"/>
        </w:r>
      </w:hyperlink>
    </w:p>
    <w:p w14:paraId="22020BC2" w14:textId="32499D1B" w:rsidR="002503DC" w:rsidRPr="002F2B0E" w:rsidRDefault="00000000" w:rsidP="00412DEF">
      <w:pPr>
        <w:pStyle w:val="TOC3"/>
        <w:bidi/>
        <w:ind w:left="0"/>
        <w:rPr>
          <w:rFonts w:ascii="Noto Sans Syriac Eastern" w:hAnsi="Noto Sans Syriac Eastern" w:cs="Noto Sans Syriac Eastern"/>
          <w:noProof/>
          <w:sz w:val="22"/>
          <w:lang w:bidi="syr-SY"/>
        </w:rPr>
      </w:pPr>
      <w:hyperlink w:anchor="_Toc256000009" w:history="1">
        <w:r w:rsidR="000D50D8" w:rsidRPr="002F2B0E">
          <w:rPr>
            <w:rStyle w:val="Hyperlink"/>
            <w:rFonts w:ascii="Noto Sans Syriac Eastern" w:hAnsi="Noto Sans Syriac Eastern" w:cs="Noto Sans Syriac Eastern"/>
            <w:noProof/>
            <w:rtl/>
            <w:lang w:bidi="syr-SY"/>
          </w:rPr>
          <w:t>ܓܲܫܲܩܬܵܐ ܟܠܵܢܵܝܬܵܐ</w:t>
        </w:r>
        <w:r w:rsidR="000D50D8" w:rsidRPr="002F2B0E">
          <w:rPr>
            <w:rFonts w:ascii="Noto Sans Syriac Eastern" w:hAnsi="Noto Sans Syriac Eastern" w:cs="Noto Sans Syriac Eastern"/>
            <w:noProof/>
            <w:lang w:bidi="syr-SY"/>
          </w:rPr>
          <w:tab/>
        </w:r>
        <w:r w:rsidR="000D50D8" w:rsidRPr="002F2B0E">
          <w:rPr>
            <w:rFonts w:ascii="Noto Sans Syriac Eastern" w:hAnsi="Noto Sans Syriac Eastern" w:cs="Noto Sans Syriac Eastern"/>
            <w:noProof/>
            <w:lang w:bidi="syr-SY"/>
          </w:rPr>
          <w:fldChar w:fldCharType="begin"/>
        </w:r>
        <w:r w:rsidR="000D50D8" w:rsidRPr="002F2B0E">
          <w:rPr>
            <w:rFonts w:ascii="Noto Sans Syriac Eastern" w:hAnsi="Noto Sans Syriac Eastern" w:cs="Noto Sans Syriac Eastern"/>
            <w:noProof/>
            <w:lang w:bidi="syr-SY"/>
          </w:rPr>
          <w:instrText xml:space="preserve"> PAGEREF _Toc256000009 \h </w:instrText>
        </w:r>
        <w:r w:rsidR="000D50D8" w:rsidRPr="002F2B0E">
          <w:rPr>
            <w:rFonts w:ascii="Noto Sans Syriac Eastern" w:hAnsi="Noto Sans Syriac Eastern" w:cs="Noto Sans Syriac Eastern"/>
            <w:noProof/>
            <w:lang w:bidi="syr-SY"/>
          </w:rPr>
        </w:r>
        <w:r w:rsidR="000D50D8" w:rsidRPr="002F2B0E">
          <w:rPr>
            <w:rFonts w:ascii="Noto Sans Syriac Eastern" w:hAnsi="Noto Sans Syriac Eastern" w:cs="Noto Sans Syriac Eastern"/>
            <w:noProof/>
            <w:lang w:bidi="syr-SY"/>
          </w:rPr>
          <w:fldChar w:fldCharType="separate"/>
        </w:r>
        <w:r w:rsidR="00555BEE">
          <w:rPr>
            <w:rFonts w:ascii="Noto Sans Syriac Eastern" w:hAnsi="Noto Sans Syriac Eastern"/>
            <w:noProof/>
            <w:rtl/>
            <w:lang w:bidi="syr-SY"/>
          </w:rPr>
          <w:t>5</w:t>
        </w:r>
        <w:r w:rsidR="000D50D8" w:rsidRPr="002F2B0E">
          <w:rPr>
            <w:rFonts w:ascii="Noto Sans Syriac Eastern" w:hAnsi="Noto Sans Syriac Eastern" w:cs="Noto Sans Syriac Eastern"/>
            <w:noProof/>
            <w:lang w:bidi="syr-SY"/>
          </w:rPr>
          <w:fldChar w:fldCharType="end"/>
        </w:r>
      </w:hyperlink>
    </w:p>
    <w:p w14:paraId="4389C6AD" w14:textId="460E0A51" w:rsidR="002503DC" w:rsidRPr="002F2B0E" w:rsidRDefault="00000000" w:rsidP="002F2B0E">
      <w:pPr>
        <w:pStyle w:val="TOC2"/>
        <w:bidi/>
        <w:rPr>
          <w:rFonts w:ascii="Noto Sans Syriac Eastern" w:hAnsi="Noto Sans Syriac Eastern" w:cs="Noto Sans Syriac Eastern"/>
          <w:noProof/>
          <w:sz w:val="22"/>
          <w:lang w:bidi="syr-SY"/>
        </w:rPr>
      </w:pPr>
      <w:hyperlink w:anchor="_Toc256000010" w:history="1">
        <w:r w:rsidR="000D50D8" w:rsidRPr="002F2B0E">
          <w:rPr>
            <w:rStyle w:val="Hyperlink"/>
            <w:rFonts w:ascii="Noto Sans Syriac Eastern" w:hAnsi="Noto Sans Syriac Eastern" w:cs="Noto Sans Syriac Eastern"/>
            <w:noProof/>
            <w:lang w:bidi="syr-SY"/>
          </w:rPr>
          <w:t>1.</w:t>
        </w:r>
        <w:r w:rsidR="000D50D8" w:rsidRPr="002F2B0E">
          <w:rPr>
            <w:rFonts w:ascii="Noto Sans Syriac Eastern" w:hAnsi="Noto Sans Syriac Eastern" w:cs="Noto Sans Syriac Eastern"/>
            <w:noProof/>
            <w:sz w:val="22"/>
            <w:lang w:bidi="syr-SY"/>
          </w:rPr>
          <w:tab/>
        </w:r>
        <w:r w:rsidR="000D50D8" w:rsidRPr="002F2B0E">
          <w:rPr>
            <w:rStyle w:val="Hyperlink"/>
            <w:rFonts w:ascii="Noto Sans Syriac Eastern" w:hAnsi="Noto Sans Syriac Eastern" w:cs="Noto Sans Syriac Eastern"/>
            <w:noProof/>
            <w:rtl/>
            <w:lang w:bidi="syr-SY"/>
          </w:rPr>
          <w:t>ܒܸܢܝܵܢܵܐ ܬܲܚܬܵܝܵܐ</w:t>
        </w:r>
        <w:r w:rsidR="000D50D8" w:rsidRPr="002F2B0E">
          <w:rPr>
            <w:rFonts w:ascii="Noto Sans Syriac Eastern" w:hAnsi="Noto Sans Syriac Eastern" w:cs="Noto Sans Syriac Eastern"/>
            <w:noProof/>
            <w:lang w:bidi="syr-SY"/>
          </w:rPr>
          <w:tab/>
        </w:r>
        <w:r w:rsidR="000D50D8" w:rsidRPr="002F2B0E">
          <w:rPr>
            <w:rFonts w:ascii="Noto Sans Syriac Eastern" w:hAnsi="Noto Sans Syriac Eastern" w:cs="Noto Sans Syriac Eastern"/>
            <w:noProof/>
            <w:lang w:bidi="syr-SY"/>
          </w:rPr>
          <w:fldChar w:fldCharType="begin"/>
        </w:r>
        <w:r w:rsidR="000D50D8" w:rsidRPr="002F2B0E">
          <w:rPr>
            <w:rFonts w:ascii="Noto Sans Syriac Eastern" w:hAnsi="Noto Sans Syriac Eastern" w:cs="Noto Sans Syriac Eastern"/>
            <w:noProof/>
            <w:lang w:bidi="syr-SY"/>
          </w:rPr>
          <w:instrText xml:space="preserve"> PAGEREF _Toc256000010 \h </w:instrText>
        </w:r>
        <w:r w:rsidR="000D50D8" w:rsidRPr="002F2B0E">
          <w:rPr>
            <w:rFonts w:ascii="Noto Sans Syriac Eastern" w:hAnsi="Noto Sans Syriac Eastern" w:cs="Noto Sans Syriac Eastern"/>
            <w:noProof/>
            <w:lang w:bidi="syr-SY"/>
          </w:rPr>
        </w:r>
        <w:r w:rsidR="000D50D8" w:rsidRPr="002F2B0E">
          <w:rPr>
            <w:rFonts w:ascii="Noto Sans Syriac Eastern" w:hAnsi="Noto Sans Syriac Eastern" w:cs="Noto Sans Syriac Eastern"/>
            <w:noProof/>
            <w:lang w:bidi="syr-SY"/>
          </w:rPr>
          <w:fldChar w:fldCharType="separate"/>
        </w:r>
        <w:r w:rsidR="00555BEE">
          <w:rPr>
            <w:rFonts w:ascii="Noto Sans Syriac Eastern" w:hAnsi="Noto Sans Syriac Eastern"/>
            <w:noProof/>
            <w:rtl/>
            <w:lang w:bidi="syr-SY"/>
          </w:rPr>
          <w:t>7</w:t>
        </w:r>
        <w:r w:rsidR="000D50D8" w:rsidRPr="002F2B0E">
          <w:rPr>
            <w:rFonts w:ascii="Noto Sans Syriac Eastern" w:hAnsi="Noto Sans Syriac Eastern" w:cs="Noto Sans Syriac Eastern"/>
            <w:noProof/>
            <w:lang w:bidi="syr-SY"/>
          </w:rPr>
          <w:fldChar w:fldCharType="end"/>
        </w:r>
      </w:hyperlink>
    </w:p>
    <w:p w14:paraId="5C5CB48C" w14:textId="6E9C37F2" w:rsidR="002503DC" w:rsidRPr="002F2B0E" w:rsidRDefault="00000000" w:rsidP="002F2B0E">
      <w:pPr>
        <w:pStyle w:val="TOC2"/>
        <w:bidi/>
        <w:rPr>
          <w:rFonts w:ascii="Noto Sans Syriac Eastern" w:hAnsi="Noto Sans Syriac Eastern" w:cs="Noto Sans Syriac Eastern"/>
          <w:noProof/>
          <w:sz w:val="22"/>
          <w:lang w:bidi="syr-SY"/>
        </w:rPr>
      </w:pPr>
      <w:hyperlink w:anchor="_Toc256000032" w:history="1">
        <w:r w:rsidR="000D50D8" w:rsidRPr="002F2B0E">
          <w:rPr>
            <w:rStyle w:val="Hyperlink"/>
            <w:rFonts w:ascii="Noto Sans Syriac Eastern" w:hAnsi="Noto Sans Syriac Eastern" w:cs="Noto Sans Syriac Eastern"/>
            <w:noProof/>
            <w:lang w:bidi="syr-SY"/>
          </w:rPr>
          <w:t>2.</w:t>
        </w:r>
        <w:r w:rsidR="000D50D8" w:rsidRPr="002F2B0E">
          <w:rPr>
            <w:rFonts w:ascii="Noto Sans Syriac Eastern" w:hAnsi="Noto Sans Syriac Eastern" w:cs="Noto Sans Syriac Eastern"/>
            <w:noProof/>
            <w:sz w:val="22"/>
            <w:lang w:bidi="syr-SY"/>
          </w:rPr>
          <w:tab/>
        </w:r>
        <w:r w:rsidR="000D50D8" w:rsidRPr="002F2B0E">
          <w:rPr>
            <w:rStyle w:val="Hyperlink"/>
            <w:rFonts w:ascii="Noto Sans Syriac Eastern" w:hAnsi="Noto Sans Syriac Eastern" w:cs="Noto Sans Syriac Eastern"/>
            <w:noProof/>
            <w:rtl/>
            <w:lang w:bidi="syr-SY"/>
          </w:rPr>
          <w:t>ܡܨܵܝܬܵܐ ܕܦܵܠܵܚܹܐ</w:t>
        </w:r>
        <w:r w:rsidR="000D50D8" w:rsidRPr="002F2B0E">
          <w:rPr>
            <w:rFonts w:ascii="Noto Sans Syriac Eastern" w:hAnsi="Noto Sans Syriac Eastern" w:cs="Noto Sans Syriac Eastern"/>
            <w:noProof/>
            <w:lang w:bidi="syr-SY"/>
          </w:rPr>
          <w:tab/>
        </w:r>
        <w:r w:rsidR="000D50D8" w:rsidRPr="002F2B0E">
          <w:rPr>
            <w:rFonts w:ascii="Noto Sans Syriac Eastern" w:hAnsi="Noto Sans Syriac Eastern" w:cs="Noto Sans Syriac Eastern"/>
            <w:noProof/>
            <w:lang w:bidi="syr-SY"/>
          </w:rPr>
          <w:fldChar w:fldCharType="begin"/>
        </w:r>
        <w:r w:rsidR="000D50D8" w:rsidRPr="002F2B0E">
          <w:rPr>
            <w:rFonts w:ascii="Noto Sans Syriac Eastern" w:hAnsi="Noto Sans Syriac Eastern" w:cs="Noto Sans Syriac Eastern"/>
            <w:noProof/>
            <w:lang w:bidi="syr-SY"/>
          </w:rPr>
          <w:instrText xml:space="preserve"> PAGEREF _Toc256000032 \h </w:instrText>
        </w:r>
        <w:r w:rsidR="000D50D8" w:rsidRPr="002F2B0E">
          <w:rPr>
            <w:rFonts w:ascii="Noto Sans Syriac Eastern" w:hAnsi="Noto Sans Syriac Eastern" w:cs="Noto Sans Syriac Eastern"/>
            <w:noProof/>
            <w:lang w:bidi="syr-SY"/>
          </w:rPr>
        </w:r>
        <w:r w:rsidR="000D50D8" w:rsidRPr="002F2B0E">
          <w:rPr>
            <w:rFonts w:ascii="Noto Sans Syriac Eastern" w:hAnsi="Noto Sans Syriac Eastern" w:cs="Noto Sans Syriac Eastern"/>
            <w:noProof/>
            <w:lang w:bidi="syr-SY"/>
          </w:rPr>
          <w:fldChar w:fldCharType="separate"/>
        </w:r>
        <w:r w:rsidR="00555BEE">
          <w:rPr>
            <w:rFonts w:ascii="Noto Sans Syriac Eastern" w:hAnsi="Noto Sans Syriac Eastern"/>
            <w:noProof/>
            <w:rtl/>
            <w:lang w:bidi="syr-SY"/>
          </w:rPr>
          <w:t>14</w:t>
        </w:r>
        <w:r w:rsidR="000D50D8" w:rsidRPr="002F2B0E">
          <w:rPr>
            <w:rFonts w:ascii="Noto Sans Syriac Eastern" w:hAnsi="Noto Sans Syriac Eastern" w:cs="Noto Sans Syriac Eastern"/>
            <w:noProof/>
            <w:lang w:bidi="syr-SY"/>
          </w:rPr>
          <w:fldChar w:fldCharType="end"/>
        </w:r>
      </w:hyperlink>
    </w:p>
    <w:p w14:paraId="7C5FC96E" w14:textId="4BD530F3" w:rsidR="002503DC" w:rsidRPr="002F2B0E" w:rsidRDefault="00000000" w:rsidP="002F2B0E">
      <w:pPr>
        <w:pStyle w:val="TOC2"/>
        <w:bidi/>
        <w:rPr>
          <w:rFonts w:ascii="Noto Sans Syriac Eastern" w:hAnsi="Noto Sans Syriac Eastern" w:cs="Noto Sans Syriac Eastern"/>
          <w:noProof/>
          <w:sz w:val="22"/>
          <w:lang w:bidi="syr-SY"/>
        </w:rPr>
      </w:pPr>
      <w:hyperlink w:anchor="_Toc256000053" w:history="1">
        <w:r w:rsidR="000D50D8" w:rsidRPr="002F2B0E">
          <w:rPr>
            <w:rStyle w:val="Hyperlink"/>
            <w:rFonts w:ascii="Noto Sans Syriac Eastern" w:hAnsi="Noto Sans Syriac Eastern" w:cs="Noto Sans Syriac Eastern"/>
            <w:noProof/>
            <w:lang w:bidi="syr-SY"/>
          </w:rPr>
          <w:t>3.</w:t>
        </w:r>
        <w:r w:rsidR="000D50D8" w:rsidRPr="002F2B0E">
          <w:rPr>
            <w:rFonts w:ascii="Noto Sans Syriac Eastern" w:hAnsi="Noto Sans Syriac Eastern" w:cs="Noto Sans Syriac Eastern"/>
            <w:noProof/>
            <w:sz w:val="22"/>
            <w:lang w:bidi="syr-SY"/>
          </w:rPr>
          <w:tab/>
        </w:r>
        <w:r w:rsidR="000D50D8" w:rsidRPr="002F2B0E">
          <w:rPr>
            <w:rStyle w:val="Hyperlink"/>
            <w:rFonts w:ascii="Noto Sans Syriac Eastern" w:hAnsi="Noto Sans Syriac Eastern" w:cs="Noto Sans Syriac Eastern"/>
            <w:noProof/>
            <w:rtl/>
            <w:lang w:bidi="syr-SY"/>
          </w:rPr>
          <w:t>ܝܵܗܒܼܫܩܵܠܹܐ ܡܸܬܡܲܛܝܵܢܹܐ</w:t>
        </w:r>
        <w:r w:rsidR="000D50D8" w:rsidRPr="002F2B0E">
          <w:rPr>
            <w:rFonts w:ascii="Noto Sans Syriac Eastern" w:hAnsi="Noto Sans Syriac Eastern" w:cs="Noto Sans Syriac Eastern"/>
            <w:noProof/>
            <w:lang w:bidi="syr-SY"/>
          </w:rPr>
          <w:tab/>
        </w:r>
        <w:r w:rsidR="000D50D8" w:rsidRPr="002F2B0E">
          <w:rPr>
            <w:rFonts w:ascii="Noto Sans Syriac Eastern" w:hAnsi="Noto Sans Syriac Eastern" w:cs="Noto Sans Syriac Eastern"/>
            <w:noProof/>
            <w:lang w:bidi="syr-SY"/>
          </w:rPr>
          <w:fldChar w:fldCharType="begin"/>
        </w:r>
        <w:r w:rsidR="000D50D8" w:rsidRPr="002F2B0E">
          <w:rPr>
            <w:rFonts w:ascii="Noto Sans Syriac Eastern" w:hAnsi="Noto Sans Syriac Eastern" w:cs="Noto Sans Syriac Eastern"/>
            <w:noProof/>
            <w:lang w:bidi="syr-SY"/>
          </w:rPr>
          <w:instrText xml:space="preserve"> PAGEREF _Toc256000053 \h </w:instrText>
        </w:r>
        <w:r w:rsidR="000D50D8" w:rsidRPr="002F2B0E">
          <w:rPr>
            <w:rFonts w:ascii="Noto Sans Syriac Eastern" w:hAnsi="Noto Sans Syriac Eastern" w:cs="Noto Sans Syriac Eastern"/>
            <w:noProof/>
            <w:lang w:bidi="syr-SY"/>
          </w:rPr>
        </w:r>
        <w:r w:rsidR="000D50D8" w:rsidRPr="002F2B0E">
          <w:rPr>
            <w:rFonts w:ascii="Noto Sans Syriac Eastern" w:hAnsi="Noto Sans Syriac Eastern" w:cs="Noto Sans Syriac Eastern"/>
            <w:noProof/>
            <w:lang w:bidi="syr-SY"/>
          </w:rPr>
          <w:fldChar w:fldCharType="separate"/>
        </w:r>
        <w:r w:rsidR="00555BEE">
          <w:rPr>
            <w:rFonts w:ascii="Noto Sans Syriac Eastern" w:hAnsi="Noto Sans Syriac Eastern"/>
            <w:noProof/>
            <w:rtl/>
            <w:lang w:bidi="syr-SY"/>
          </w:rPr>
          <w:t>20</w:t>
        </w:r>
        <w:r w:rsidR="000D50D8" w:rsidRPr="002F2B0E">
          <w:rPr>
            <w:rFonts w:ascii="Noto Sans Syriac Eastern" w:hAnsi="Noto Sans Syriac Eastern" w:cs="Noto Sans Syriac Eastern"/>
            <w:noProof/>
            <w:lang w:bidi="syr-SY"/>
          </w:rPr>
          <w:fldChar w:fldCharType="end"/>
        </w:r>
      </w:hyperlink>
    </w:p>
    <w:p w14:paraId="3B28A0A5" w14:textId="46690399" w:rsidR="002503DC" w:rsidRPr="002F2B0E" w:rsidRDefault="00000000" w:rsidP="002F2B0E">
      <w:pPr>
        <w:pStyle w:val="TOC2"/>
        <w:bidi/>
        <w:rPr>
          <w:rFonts w:ascii="Noto Sans Syriac Eastern" w:hAnsi="Noto Sans Syriac Eastern" w:cs="Noto Sans Syriac Eastern"/>
          <w:noProof/>
          <w:sz w:val="22"/>
          <w:lang w:bidi="syr-SY"/>
        </w:rPr>
      </w:pPr>
      <w:hyperlink w:anchor="_Toc256000074" w:history="1">
        <w:r w:rsidR="000D50D8" w:rsidRPr="002F2B0E">
          <w:rPr>
            <w:rStyle w:val="Hyperlink"/>
            <w:rFonts w:ascii="Noto Sans Syriac Eastern" w:hAnsi="Noto Sans Syriac Eastern" w:cs="Noto Sans Syriac Eastern"/>
            <w:noProof/>
            <w:lang w:bidi="syr-SY"/>
          </w:rPr>
          <w:t>4.</w:t>
        </w:r>
        <w:r w:rsidR="000D50D8" w:rsidRPr="002F2B0E">
          <w:rPr>
            <w:rFonts w:ascii="Noto Sans Syriac Eastern" w:hAnsi="Noto Sans Syriac Eastern" w:cs="Noto Sans Syriac Eastern"/>
            <w:noProof/>
            <w:sz w:val="22"/>
            <w:lang w:bidi="syr-SY"/>
          </w:rPr>
          <w:tab/>
        </w:r>
        <w:r w:rsidR="000D50D8" w:rsidRPr="002F2B0E">
          <w:rPr>
            <w:rStyle w:val="Hyperlink"/>
            <w:rFonts w:ascii="Noto Sans Syriac Eastern" w:hAnsi="Noto Sans Syriac Eastern" w:cs="Noto Sans Syriac Eastern"/>
            <w:noProof/>
            <w:rtl/>
            <w:lang w:bidi="syr-SY"/>
          </w:rPr>
          <w:t>ܫܘܼܩܹܐ</w:t>
        </w:r>
        <w:r w:rsidR="000D50D8" w:rsidRPr="002F2B0E">
          <w:rPr>
            <w:rFonts w:ascii="Noto Sans Syriac Eastern" w:hAnsi="Noto Sans Syriac Eastern" w:cs="Noto Sans Syriac Eastern"/>
            <w:noProof/>
            <w:lang w:bidi="syr-SY"/>
          </w:rPr>
          <w:tab/>
        </w:r>
        <w:r w:rsidR="000D50D8" w:rsidRPr="002F2B0E">
          <w:rPr>
            <w:rFonts w:ascii="Noto Sans Syriac Eastern" w:hAnsi="Noto Sans Syriac Eastern" w:cs="Noto Sans Syriac Eastern"/>
            <w:noProof/>
            <w:lang w:bidi="syr-SY"/>
          </w:rPr>
          <w:fldChar w:fldCharType="begin"/>
        </w:r>
        <w:r w:rsidR="000D50D8" w:rsidRPr="002F2B0E">
          <w:rPr>
            <w:rFonts w:ascii="Noto Sans Syriac Eastern" w:hAnsi="Noto Sans Syriac Eastern" w:cs="Noto Sans Syriac Eastern"/>
            <w:noProof/>
            <w:lang w:bidi="syr-SY"/>
          </w:rPr>
          <w:instrText xml:space="preserve"> PAGEREF _Toc256000074 \h </w:instrText>
        </w:r>
        <w:r w:rsidR="000D50D8" w:rsidRPr="002F2B0E">
          <w:rPr>
            <w:rFonts w:ascii="Noto Sans Syriac Eastern" w:hAnsi="Noto Sans Syriac Eastern" w:cs="Noto Sans Syriac Eastern"/>
            <w:noProof/>
            <w:lang w:bidi="syr-SY"/>
          </w:rPr>
        </w:r>
        <w:r w:rsidR="000D50D8" w:rsidRPr="002F2B0E">
          <w:rPr>
            <w:rFonts w:ascii="Noto Sans Syriac Eastern" w:hAnsi="Noto Sans Syriac Eastern" w:cs="Noto Sans Syriac Eastern"/>
            <w:noProof/>
            <w:lang w:bidi="syr-SY"/>
          </w:rPr>
          <w:fldChar w:fldCharType="separate"/>
        </w:r>
        <w:r w:rsidR="00555BEE">
          <w:rPr>
            <w:rFonts w:ascii="Noto Sans Syriac Eastern" w:hAnsi="Noto Sans Syriac Eastern"/>
            <w:noProof/>
            <w:rtl/>
            <w:lang w:bidi="syr-SY"/>
          </w:rPr>
          <w:t>26</w:t>
        </w:r>
        <w:r w:rsidR="000D50D8" w:rsidRPr="002F2B0E">
          <w:rPr>
            <w:rFonts w:ascii="Noto Sans Syriac Eastern" w:hAnsi="Noto Sans Syriac Eastern" w:cs="Noto Sans Syriac Eastern"/>
            <w:noProof/>
            <w:lang w:bidi="syr-SY"/>
          </w:rPr>
          <w:fldChar w:fldCharType="end"/>
        </w:r>
      </w:hyperlink>
    </w:p>
    <w:p w14:paraId="0DA04F7E" w14:textId="0FF0F7B6" w:rsidR="002503DC" w:rsidRPr="002F2B0E" w:rsidRDefault="00000000" w:rsidP="002F2B0E">
      <w:pPr>
        <w:pStyle w:val="TOC2"/>
        <w:bidi/>
        <w:rPr>
          <w:rFonts w:ascii="Noto Sans Syriac Eastern" w:hAnsi="Noto Sans Syriac Eastern" w:cs="Noto Sans Syriac Eastern"/>
          <w:noProof/>
          <w:sz w:val="22"/>
          <w:lang w:bidi="syr-SY"/>
        </w:rPr>
      </w:pPr>
      <w:hyperlink w:anchor="_Toc256000092" w:history="1">
        <w:r w:rsidR="000D50D8" w:rsidRPr="002F2B0E">
          <w:rPr>
            <w:rStyle w:val="Hyperlink"/>
            <w:rFonts w:ascii="Noto Sans Syriac Eastern" w:hAnsi="Noto Sans Syriac Eastern" w:cs="Noto Sans Syriac Eastern"/>
            <w:noProof/>
            <w:lang w:bidi="syr-SY"/>
          </w:rPr>
          <w:t>5.</w:t>
        </w:r>
        <w:r w:rsidR="000D50D8" w:rsidRPr="002F2B0E">
          <w:rPr>
            <w:rFonts w:ascii="Noto Sans Syriac Eastern" w:hAnsi="Noto Sans Syriac Eastern" w:cs="Noto Sans Syriac Eastern"/>
            <w:noProof/>
            <w:sz w:val="22"/>
            <w:lang w:bidi="syr-SY"/>
          </w:rPr>
          <w:tab/>
        </w:r>
        <w:r w:rsidR="000D50D8" w:rsidRPr="002F2B0E">
          <w:rPr>
            <w:rStyle w:val="Hyperlink"/>
            <w:rFonts w:ascii="Noto Sans Syriac Eastern" w:hAnsi="Noto Sans Syriac Eastern" w:cs="Noto Sans Syriac Eastern"/>
            <w:noProof/>
            <w:rtl/>
            <w:lang w:bidi="syr-SY"/>
          </w:rPr>
          <w:t>ܒܘܼܝܵܢܹܐ ܕܡܵܘܕܥܵܢܘܼܬܵܐ</w:t>
        </w:r>
        <w:r w:rsidR="000D50D8" w:rsidRPr="002F2B0E">
          <w:rPr>
            <w:rFonts w:ascii="Noto Sans Syriac Eastern" w:hAnsi="Noto Sans Syriac Eastern" w:cs="Noto Sans Syriac Eastern"/>
            <w:noProof/>
            <w:lang w:bidi="syr-SY"/>
          </w:rPr>
          <w:tab/>
        </w:r>
        <w:r w:rsidR="000D50D8" w:rsidRPr="002F2B0E">
          <w:rPr>
            <w:rFonts w:ascii="Noto Sans Syriac Eastern" w:hAnsi="Noto Sans Syriac Eastern" w:cs="Noto Sans Syriac Eastern"/>
            <w:noProof/>
            <w:lang w:bidi="syr-SY"/>
          </w:rPr>
          <w:fldChar w:fldCharType="begin"/>
        </w:r>
        <w:r w:rsidR="000D50D8" w:rsidRPr="002F2B0E">
          <w:rPr>
            <w:rFonts w:ascii="Noto Sans Syriac Eastern" w:hAnsi="Noto Sans Syriac Eastern" w:cs="Noto Sans Syriac Eastern"/>
            <w:noProof/>
            <w:lang w:bidi="syr-SY"/>
          </w:rPr>
          <w:instrText xml:space="preserve"> PAGEREF _Toc256000092 \h </w:instrText>
        </w:r>
        <w:r w:rsidR="000D50D8" w:rsidRPr="002F2B0E">
          <w:rPr>
            <w:rFonts w:ascii="Noto Sans Syriac Eastern" w:hAnsi="Noto Sans Syriac Eastern" w:cs="Noto Sans Syriac Eastern"/>
            <w:noProof/>
            <w:lang w:bidi="syr-SY"/>
          </w:rPr>
        </w:r>
        <w:r w:rsidR="000D50D8" w:rsidRPr="002F2B0E">
          <w:rPr>
            <w:rFonts w:ascii="Noto Sans Syriac Eastern" w:hAnsi="Noto Sans Syriac Eastern" w:cs="Noto Sans Syriac Eastern"/>
            <w:noProof/>
            <w:lang w:bidi="syr-SY"/>
          </w:rPr>
          <w:fldChar w:fldCharType="separate"/>
        </w:r>
        <w:r w:rsidR="00555BEE">
          <w:rPr>
            <w:rFonts w:ascii="Noto Sans Syriac Eastern" w:hAnsi="Noto Sans Syriac Eastern"/>
            <w:noProof/>
            <w:rtl/>
            <w:lang w:bidi="syr-SY"/>
          </w:rPr>
          <w:t>31</w:t>
        </w:r>
        <w:r w:rsidR="000D50D8" w:rsidRPr="002F2B0E">
          <w:rPr>
            <w:rFonts w:ascii="Noto Sans Syriac Eastern" w:hAnsi="Noto Sans Syriac Eastern" w:cs="Noto Sans Syriac Eastern"/>
            <w:noProof/>
            <w:lang w:bidi="syr-SY"/>
          </w:rPr>
          <w:fldChar w:fldCharType="end"/>
        </w:r>
      </w:hyperlink>
    </w:p>
    <w:p w14:paraId="5CBA7A8C" w14:textId="6DB32BF3" w:rsidR="002503DC" w:rsidRPr="002F2B0E" w:rsidRDefault="00000000" w:rsidP="002F2B0E">
      <w:pPr>
        <w:pStyle w:val="TOC2"/>
        <w:bidi/>
        <w:rPr>
          <w:rFonts w:ascii="Noto Sans Syriac Eastern" w:hAnsi="Noto Sans Syriac Eastern" w:cs="Noto Sans Syriac Eastern"/>
          <w:noProof/>
          <w:sz w:val="22"/>
          <w:lang w:bidi="syr-SY"/>
        </w:rPr>
      </w:pPr>
      <w:hyperlink w:anchor="_Toc256000101" w:history="1">
        <w:r w:rsidR="000D50D8" w:rsidRPr="002F2B0E">
          <w:rPr>
            <w:rStyle w:val="Hyperlink"/>
            <w:rFonts w:ascii="Noto Sans Syriac Eastern" w:hAnsi="Noto Sans Syriac Eastern" w:cs="Noto Sans Syriac Eastern"/>
            <w:noProof/>
            <w:lang w:bidi="syr-SY"/>
          </w:rPr>
          <w:t>6.</w:t>
        </w:r>
        <w:r w:rsidR="000D50D8" w:rsidRPr="002F2B0E">
          <w:rPr>
            <w:rFonts w:ascii="Noto Sans Syriac Eastern" w:hAnsi="Noto Sans Syriac Eastern" w:cs="Noto Sans Syriac Eastern"/>
            <w:noProof/>
            <w:sz w:val="22"/>
            <w:lang w:bidi="syr-SY"/>
          </w:rPr>
          <w:tab/>
        </w:r>
        <w:r w:rsidR="000D50D8" w:rsidRPr="002F2B0E">
          <w:rPr>
            <w:rStyle w:val="Hyperlink"/>
            <w:rFonts w:ascii="Noto Sans Syriac Eastern" w:hAnsi="Noto Sans Syriac Eastern" w:cs="Noto Sans Syriac Eastern"/>
            <w:noProof/>
            <w:rtl/>
            <w:lang w:bidi="syr-SY"/>
          </w:rPr>
          <w:t>ܡܛܵܝܬܵܐ</w:t>
        </w:r>
        <w:r w:rsidR="000D50D8" w:rsidRPr="002F2B0E">
          <w:rPr>
            <w:rFonts w:ascii="Noto Sans Syriac Eastern" w:hAnsi="Noto Sans Syriac Eastern" w:cs="Noto Sans Syriac Eastern"/>
            <w:noProof/>
            <w:lang w:bidi="syr-SY"/>
          </w:rPr>
          <w:tab/>
        </w:r>
        <w:r w:rsidR="000D50D8" w:rsidRPr="002F2B0E">
          <w:rPr>
            <w:rFonts w:ascii="Noto Sans Syriac Eastern" w:hAnsi="Noto Sans Syriac Eastern" w:cs="Noto Sans Syriac Eastern"/>
            <w:noProof/>
            <w:lang w:bidi="syr-SY"/>
          </w:rPr>
          <w:fldChar w:fldCharType="begin"/>
        </w:r>
        <w:r w:rsidR="000D50D8" w:rsidRPr="002F2B0E">
          <w:rPr>
            <w:rFonts w:ascii="Noto Sans Syriac Eastern" w:hAnsi="Noto Sans Syriac Eastern" w:cs="Noto Sans Syriac Eastern"/>
            <w:noProof/>
            <w:lang w:bidi="syr-SY"/>
          </w:rPr>
          <w:instrText xml:space="preserve"> PAGEREF _Toc256000101 \h </w:instrText>
        </w:r>
        <w:r w:rsidR="000D50D8" w:rsidRPr="002F2B0E">
          <w:rPr>
            <w:rFonts w:ascii="Noto Sans Syriac Eastern" w:hAnsi="Noto Sans Syriac Eastern" w:cs="Noto Sans Syriac Eastern"/>
            <w:noProof/>
            <w:lang w:bidi="syr-SY"/>
          </w:rPr>
        </w:r>
        <w:r w:rsidR="000D50D8" w:rsidRPr="002F2B0E">
          <w:rPr>
            <w:rFonts w:ascii="Noto Sans Syriac Eastern" w:hAnsi="Noto Sans Syriac Eastern" w:cs="Noto Sans Syriac Eastern"/>
            <w:noProof/>
            <w:lang w:bidi="syr-SY"/>
          </w:rPr>
          <w:fldChar w:fldCharType="separate"/>
        </w:r>
        <w:r w:rsidR="00555BEE">
          <w:rPr>
            <w:rFonts w:ascii="Noto Sans Syriac Eastern" w:hAnsi="Noto Sans Syriac Eastern"/>
            <w:noProof/>
            <w:rtl/>
            <w:lang w:bidi="syr-SY"/>
          </w:rPr>
          <w:t>33</w:t>
        </w:r>
        <w:r w:rsidR="000D50D8" w:rsidRPr="002F2B0E">
          <w:rPr>
            <w:rFonts w:ascii="Noto Sans Syriac Eastern" w:hAnsi="Noto Sans Syriac Eastern" w:cs="Noto Sans Syriac Eastern"/>
            <w:noProof/>
            <w:lang w:bidi="syr-SY"/>
          </w:rPr>
          <w:fldChar w:fldCharType="end"/>
        </w:r>
      </w:hyperlink>
    </w:p>
    <w:p w14:paraId="3131B108" w14:textId="77777777" w:rsidR="004D32B5" w:rsidRPr="002F2B0E" w:rsidRDefault="000D50D8" w:rsidP="00863C7F">
      <w:pPr>
        <w:rPr>
          <w:rFonts w:ascii="Noto Sans Syriac Eastern" w:hAnsi="Noto Sans Syriac Eastern" w:cs="Noto Sans Syriac Eastern"/>
          <w:lang w:bidi="syr-SY"/>
        </w:rPr>
      </w:pPr>
      <w:r w:rsidRPr="002F2B0E">
        <w:rPr>
          <w:rFonts w:ascii="Noto Sans Syriac Eastern" w:hAnsi="Noto Sans Syriac Eastern" w:cs="Noto Sans Syriac Eastern"/>
          <w:lang w:bidi="syr-SY"/>
        </w:rPr>
        <w:fldChar w:fldCharType="end"/>
      </w:r>
      <w:r w:rsidRPr="002F2B0E">
        <w:rPr>
          <w:rFonts w:ascii="Noto Sans Syriac Eastern" w:hAnsi="Noto Sans Syriac Eastern" w:cs="Noto Sans Syriac Eastern"/>
          <w:lang w:bidi="syr-SY"/>
        </w:rPr>
        <w:br w:type="page"/>
      </w:r>
    </w:p>
    <w:p w14:paraId="5A615566" w14:textId="77777777" w:rsidR="004D32B5" w:rsidRPr="002F2B0E" w:rsidRDefault="000D50D8" w:rsidP="001B3E26">
      <w:pPr>
        <w:pStyle w:val="Heading2"/>
        <w:numPr>
          <w:ilvl w:val="0"/>
          <w:numId w:val="0"/>
        </w:numPr>
        <w:bidi/>
        <w:ind w:left="720" w:hanging="720"/>
        <w:rPr>
          <w:rFonts w:ascii="Noto Sans Syriac Eastern" w:hAnsi="Noto Sans Syriac Eastern" w:cs="Noto Sans Syriac Eastern"/>
          <w:lang w:bidi="syr-SY"/>
        </w:rPr>
      </w:pPr>
      <w:bookmarkStart w:id="12" w:name="_Toc256000007"/>
      <w:r w:rsidRPr="002F2B0E">
        <w:rPr>
          <w:rFonts w:ascii="Noto Sans Syriac Eastern" w:hAnsi="Noto Sans Syriac Eastern" w:cs="Noto Sans Syriac Eastern"/>
          <w:rtl/>
          <w:lang w:bidi="syr-SY"/>
        </w:rPr>
        <w:lastRenderedPageBreak/>
        <w:t>ܥܘܼܬܵܕܵܐ</w:t>
      </w:r>
      <w:bookmarkEnd w:id="12"/>
    </w:p>
    <w:p w14:paraId="63160D8F" w14:textId="77777777" w:rsidR="00332012" w:rsidRPr="002F2B0E" w:rsidRDefault="000D50D8" w:rsidP="009B626D">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ܘܲܟܝܼܠܘܼܬܵܐ ܐܲܬܪܵܝܬܵܐ ܕܥܲܪܵܒܼܘܼܬܵܐ ܕܫܲܦܠܘܼܬܵܐ (NDIA) ܐ݉ܣܝܼܪܬܵܐ ܝܠܵܗܿ ܒܘܵܠܝܼܬܵܐ ܕܥܒܼܵܕܬܵܐ ܕܦܠܵܛܹܐ ܕܐ݉ܢܵܫܹܐ ܕܐܝܼܬܠܗܘܿܢ ܫܲܦܠܘܼܬܵܐ ܘܕܝܼܢܵܐ ܡܼܢ ܒܵܬܪܵܝܘܵܬܹܐ ܦܪܝܼܫܹܐ ܡܲܪܕܘܼܬܵܢܵܐܝܼܬ ܘܠܸܫܵܢܵܐܝܼܬ (CALD) ܕܗܵܘܝܼ ܒܘܼܫ ܨܦܵܝܝܼ.</w:t>
      </w:r>
    </w:p>
    <w:p w14:paraId="6013092E" w14:textId="77777777" w:rsidR="009B626D" w:rsidRPr="002F2B0E" w:rsidRDefault="000D50D8" w:rsidP="006E2AC4">
      <w:pPr>
        <w:keepNext/>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ܐܲܢܹܐ ܦܠܵܛܹ̈ܐ ܒܸܚܒܼܵܫܵܐ ܝܢܵܐ:</w:t>
      </w:r>
    </w:p>
    <w:p w14:paraId="55540892" w14:textId="77777777" w:rsidR="009B626D" w:rsidRPr="002F2B0E" w:rsidRDefault="000D50D8" w:rsidP="00FA7699">
      <w:pPr>
        <w:pStyle w:val="ListParagraph"/>
        <w:numPr>
          <w:ilvl w:val="0"/>
          <w:numId w:val="40"/>
        </w:numPr>
        <w:bidi/>
        <w:rPr>
          <w:rFonts w:ascii="Noto Sans Syriac Eastern" w:hAnsi="Noto Sans Syriac Eastern" w:cs="Noto Sans Syriac Eastern"/>
          <w:szCs w:val="22"/>
          <w:lang w:bidi="syr-SY"/>
        </w:rPr>
      </w:pPr>
      <w:r w:rsidRPr="002F2B0E">
        <w:rPr>
          <w:rFonts w:ascii="Noto Sans Syriac Eastern" w:hAnsi="Noto Sans Syriac Eastern" w:cs="Noto Sans Syriac Eastern"/>
          <w:szCs w:val="22"/>
          <w:rtl/>
          <w:lang w:bidi="syr-SY"/>
        </w:rPr>
        <w:t>ܡܲܙܝܲܕܬܵܐ ܕܡܛܵܝܬܵܐ ܠܐܸܣܟܹܝܡܵܐ ܐܲܬܪܵܝܵܐ ܕܥܲܪܵܒܼܘܼܬܵܐ ܕܫܲܦܠܘܼܬܵܐ (NDIS) ܘܫܲܘܬܲܦܬܵܐ</w:t>
      </w:r>
    </w:p>
    <w:p w14:paraId="13D9A13C" w14:textId="77777777" w:rsidR="009B626D" w:rsidRPr="002F2B0E" w:rsidRDefault="000D50D8" w:rsidP="006E2AC4">
      <w:pPr>
        <w:pStyle w:val="ListParagraph"/>
        <w:keepNext/>
        <w:numPr>
          <w:ilvl w:val="0"/>
          <w:numId w:val="40"/>
        </w:numPr>
        <w:bidi/>
        <w:rPr>
          <w:rFonts w:ascii="Noto Sans Syriac Eastern" w:hAnsi="Noto Sans Syriac Eastern" w:cs="Noto Sans Syriac Eastern"/>
          <w:szCs w:val="22"/>
          <w:lang w:bidi="syr-SY"/>
        </w:rPr>
      </w:pPr>
      <w:r w:rsidRPr="002F2B0E">
        <w:rPr>
          <w:rFonts w:ascii="Noto Sans Syriac Eastern" w:hAnsi="Noto Sans Syriac Eastern" w:cs="Noto Sans Syriac Eastern"/>
          <w:szCs w:val="22"/>
          <w:rtl/>
          <w:lang w:bidi="syr-SY"/>
        </w:rPr>
        <w:t>ܡܲܙܝܲܕܬܵܐ ܕܡܲܦܠܲܚܬܵܐ ܕܚܘܼܛܵܛܹܐ ܕ NDIS</w:t>
      </w:r>
    </w:p>
    <w:p w14:paraId="1F0B2642" w14:textId="77777777" w:rsidR="009B626D" w:rsidRPr="002F2B0E" w:rsidRDefault="000D50D8" w:rsidP="00FA7699">
      <w:pPr>
        <w:pStyle w:val="ListParagraph"/>
        <w:numPr>
          <w:ilvl w:val="0"/>
          <w:numId w:val="40"/>
        </w:numPr>
        <w:bidi/>
        <w:rPr>
          <w:rFonts w:ascii="Noto Sans Syriac Eastern" w:hAnsi="Noto Sans Syriac Eastern" w:cs="Noto Sans Syriac Eastern"/>
          <w:szCs w:val="22"/>
          <w:lang w:bidi="syr-SY"/>
        </w:rPr>
      </w:pPr>
      <w:r w:rsidRPr="002F2B0E">
        <w:rPr>
          <w:rFonts w:ascii="Noto Sans Syriac Eastern" w:hAnsi="Noto Sans Syriac Eastern" w:cs="Noto Sans Syriac Eastern"/>
          <w:szCs w:val="22"/>
          <w:rtl/>
          <w:lang w:bidi="syr-SY"/>
        </w:rPr>
        <w:t>ܢܸܣܝܵܢܵܐ ܒܘܼܫ ܨܦܵܝܝܼ ܥܲܡ NDIS، ܒܸܚܒܼܵܫܵܐ ܥܲܡܵܠܝܼܵܬܘܿܗܿ، ܛܲܟܼܣܘܿܗܿ ܘܦܵܠܵܚܹܐ.</w:t>
      </w:r>
    </w:p>
    <w:p w14:paraId="09C772F1" w14:textId="77777777" w:rsidR="001B3E26" w:rsidRPr="002F2B0E" w:rsidRDefault="000D50D8" w:rsidP="00734200">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ܣܬܪܵܬܝܼܓ̰ܝܼܵܐ ܚܲܕܬܬܵܐ ܕܦܪܝܼܫܘܼܬܵܐ ܡܲܪܕܘܼܬܵܢܵܝܬܵܐ ܘܠܸܫܵܢܵܝܬܵܐ ܩܵܐ ܫܲܢ݉ܬܵܐ ܕ 2024 ܗܲܠ 2028 (ܣܬܪܵܬܝܼܓ̰ܝܼܵܐ) ܘܚܘܼܛܵܛܵܐ ܕܥܒܼܵܕܵܐ ܦܝܼܫܹܐ ܝܗܘܵܘ ܛܘܼܘܸܪܹܐ ܒܐܘܼܪܚܵܐ ܕܣܘܼܟܵܡܵܐ ܡܸܫܬܲܪܟܵܢܵܐ ܥܲܡ ܐ݉ܢܵܫܹܐ ܕܐܝܼܬܠܗܘܿܢ ܫܲܦܠܘܼܬܵܐ ܡܼܢ ܒܵܬܪܵܝܘܵܬܹܐ ܕ CALD ܒܸܚܒܼܵܫܵܐ ܫܲܘܬܦܵܢܹܐ ܕ NDIS، ܒܲܝܬܘܼܝܵܬܲܝܗܝ ܘܝܲܨܘܼܦܲܝܗܝ، ܓܘܼܫܡܹܐ ܥܸܠܵܝܹܐ، ܫܘܼܬܐܵܣܹܐ ܩܲܝܘܼܡܹܐ ܕܫܲܦܠܘܼܬܵܐ ܘܡܙܲܘܸܕܵܢܹܐ ܕܚܸܠܡܲܬ.</w:t>
      </w:r>
    </w:p>
    <w:p w14:paraId="43914D89" w14:textId="77777777" w:rsidR="001B3E26" w:rsidRPr="002F2B0E" w:rsidRDefault="000D50D8" w:rsidP="001B3E26">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 xml:space="preserve">ܚܘܼܛܵܛܵܐ ܕܥܒܼܵܕܵܐ ܟܹܐ ܣܵܢܹܕ ܠܡܲܦܠܲܚܬܵܐ، ܬܲܫܪܲܪܬܵܐ، ܡܲܪܗܲܝܬܵܐ ܕܥܲܝܢܵܐ ܘܡܩܲܝܡܲܢܬܵܐ ܕ </w:t>
      </w:r>
      <w:hyperlink r:id="rId11" w:history="1">
        <w:r w:rsidRPr="002F2B0E">
          <w:rPr>
            <w:rStyle w:val="Hyperlink"/>
            <w:rFonts w:ascii="Noto Sans Syriac Eastern" w:hAnsi="Noto Sans Syriac Eastern" w:cs="Noto Sans Syriac Eastern"/>
            <w:rtl/>
            <w:lang w:bidi="syr-SY"/>
          </w:rPr>
          <w:t>ܣܬܪܵܬܝܼܓ̰ܝܼܵܐ</w:t>
        </w:r>
      </w:hyperlink>
      <w:r w:rsidRPr="002F2B0E">
        <w:rPr>
          <w:rFonts w:ascii="Noto Sans Syriac Eastern" w:hAnsi="Noto Sans Syriac Eastern" w:cs="Noto Sans Syriac Eastern"/>
          <w:rtl/>
          <w:lang w:bidi="syr-SY"/>
        </w:rPr>
        <w:t>.</w:t>
      </w:r>
    </w:p>
    <w:p w14:paraId="38584D46" w14:textId="77777777" w:rsidR="001B3E26" w:rsidRPr="002F2B0E" w:rsidRDefault="000D50D8" w:rsidP="009A7CC7">
      <w:pPr>
        <w:pStyle w:val="Heading3"/>
        <w:bidi/>
        <w:ind w:left="720" w:hanging="720"/>
        <w:rPr>
          <w:rFonts w:ascii="Noto Sans Syriac Eastern" w:hAnsi="Noto Sans Syriac Eastern" w:cs="Noto Sans Syriac Eastern"/>
          <w:lang w:bidi="syr-SY"/>
        </w:rPr>
      </w:pPr>
      <w:bookmarkStart w:id="13" w:name="_Toc256000008"/>
      <w:r w:rsidRPr="002F2B0E">
        <w:rPr>
          <w:rFonts w:ascii="Noto Sans Syriac Eastern" w:hAnsi="Noto Sans Syriac Eastern" w:cs="Noto Sans Syriac Eastern"/>
          <w:rtl/>
          <w:lang w:bidi="syr-SY"/>
        </w:rPr>
        <w:t>ܚܘܼܛܵܛܵܐ ܕܥܒܼܵܕܵܐ</w:t>
      </w:r>
      <w:bookmarkEnd w:id="13"/>
    </w:p>
    <w:p w14:paraId="2E993B5D" w14:textId="77777777" w:rsidR="00505B16" w:rsidRPr="002F2B0E" w:rsidRDefault="000D50D8" w:rsidP="006E2AC4">
      <w:pPr>
        <w:keepNext/>
        <w:bidi/>
        <w:rPr>
          <w:rFonts w:ascii="Noto Sans Syriac Eastern" w:hAnsi="Noto Sans Syriac Eastern" w:cs="Noto Sans Syriac Eastern"/>
          <w:szCs w:val="22"/>
          <w:lang w:bidi="syr-SY"/>
        </w:rPr>
      </w:pPr>
      <w:r w:rsidRPr="002F2B0E">
        <w:rPr>
          <w:rFonts w:ascii="Noto Sans Syriac Eastern" w:hAnsi="Noto Sans Syriac Eastern" w:cs="Noto Sans Syriac Eastern"/>
          <w:rtl/>
          <w:lang w:bidi="syr-SY"/>
        </w:rPr>
        <w:t>ܐܵܗܵܐ ܚܘܼܛܵܛܵܐ ܕܥܒܼܵܕܵܐ ܦܝܼܫܵܐ ܝܠܹܗ ܛܘܼܘܸܪܵܐ ܥܲܡ ܕܵܣܬܵܐ ܡܵܠܘܿܟܼܵܝܬܵܐ ܒܲܪܵܝܬܵܐ ܕNDIA (EAG). ܟܹܐ ܡܗܵܕܹܐ ܩܵܐ NDIA ܒܘܼܬ ܕܵܐܟܼܝܼ ܠܬܲܡܘܼܡܹܐ ܢܝܼܫܹܐ ܕܣܬܪܵܬܝܼܓ̰ܝܼܵܐ ܓܵܘ ܟܠܲܝܗܝ 6 ܚܲܩܠܹܐ ܕܩܲܕܡܵܝܘܼܬܵܐ.</w:t>
      </w:r>
    </w:p>
    <w:p w14:paraId="47873CD2" w14:textId="77777777" w:rsidR="00505B16" w:rsidRPr="002F2B0E" w:rsidRDefault="000D50D8" w:rsidP="00E1757E">
      <w:pPr>
        <w:pStyle w:val="ListParagraph"/>
        <w:numPr>
          <w:ilvl w:val="0"/>
          <w:numId w:val="50"/>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ܒܸܢܝܵܢܵܐ ܬܲܚܬܵܝܵܐ</w:t>
      </w:r>
    </w:p>
    <w:p w14:paraId="2A351C8E" w14:textId="77777777" w:rsidR="00505B16" w:rsidRPr="002F2B0E" w:rsidRDefault="000D50D8" w:rsidP="00E1757E">
      <w:pPr>
        <w:pStyle w:val="ListParagraph"/>
        <w:numPr>
          <w:ilvl w:val="0"/>
          <w:numId w:val="50"/>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ܡܨܵܝܬܵܐ ܕܦܵܠܵܚܹܐ</w:t>
      </w:r>
    </w:p>
    <w:p w14:paraId="52954C60" w14:textId="77777777" w:rsidR="00505B16" w:rsidRPr="002F2B0E" w:rsidRDefault="000D50D8" w:rsidP="00E1757E">
      <w:pPr>
        <w:pStyle w:val="ListParagraph"/>
        <w:numPr>
          <w:ilvl w:val="0"/>
          <w:numId w:val="50"/>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ܝܵܗܒܼܫܩܵܠܹܐ ܡܸܬܡܲܛܝܵܢܹܐ</w:t>
      </w:r>
    </w:p>
    <w:p w14:paraId="449FE215" w14:textId="77777777" w:rsidR="00505B16" w:rsidRPr="002F2B0E" w:rsidRDefault="000D50D8" w:rsidP="00E1757E">
      <w:pPr>
        <w:pStyle w:val="ListParagraph"/>
        <w:numPr>
          <w:ilvl w:val="0"/>
          <w:numId w:val="50"/>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ܫܘܼܩܹܐ</w:t>
      </w:r>
    </w:p>
    <w:p w14:paraId="44B105FD" w14:textId="77777777" w:rsidR="00505B16" w:rsidRPr="002F2B0E" w:rsidRDefault="000D50D8" w:rsidP="006E2AC4">
      <w:pPr>
        <w:pStyle w:val="ListParagraph"/>
        <w:keepNext/>
        <w:numPr>
          <w:ilvl w:val="0"/>
          <w:numId w:val="50"/>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 xml:space="preserve">ܒܘܼܝܵܢܹܐ ܕܡܵܘܕܥܵܢܘܼܬܵܐ </w:t>
      </w:r>
    </w:p>
    <w:p w14:paraId="563F83E4" w14:textId="77777777" w:rsidR="008D4C05" w:rsidRPr="002F2B0E" w:rsidRDefault="000D50D8" w:rsidP="00E1757E">
      <w:pPr>
        <w:pStyle w:val="ListParagraph"/>
        <w:numPr>
          <w:ilvl w:val="0"/>
          <w:numId w:val="50"/>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ܡܛܵܝܬܵܐ.</w:t>
      </w:r>
    </w:p>
    <w:p w14:paraId="5DB39885" w14:textId="77777777" w:rsidR="008D4C05" w:rsidRPr="002F2B0E" w:rsidRDefault="000D50D8" w:rsidP="009B0B26">
      <w:pPr>
        <w:keepNext/>
        <w:bidi/>
        <w:rPr>
          <w:rFonts w:ascii="Noto Sans Syriac Eastern" w:hAnsi="Noto Sans Syriac Eastern" w:cs="Noto Sans Syriac Eastern"/>
          <w:szCs w:val="22"/>
          <w:lang w:bidi="syr-SY"/>
        </w:rPr>
      </w:pPr>
      <w:r w:rsidRPr="002F2B0E">
        <w:rPr>
          <w:rFonts w:ascii="Noto Sans Syriac Eastern" w:hAnsi="Noto Sans Syriac Eastern" w:cs="Noto Sans Syriac Eastern"/>
          <w:szCs w:val="22"/>
          <w:rtl/>
          <w:lang w:bidi="syr-SY"/>
        </w:rPr>
        <w:t>ܢܝܼܫܵܐ ܕܚܘܼܛܵܛܵܐ ܕܥܒܼܵܕܵܐ ܝܼܠܹܗ ܠ:</w:t>
      </w:r>
    </w:p>
    <w:p w14:paraId="4DEF0639" w14:textId="77777777" w:rsidR="008D4C05" w:rsidRPr="002F2B0E" w:rsidRDefault="000D50D8" w:rsidP="008D4C05">
      <w:pPr>
        <w:pStyle w:val="ListParagraph"/>
        <w:numPr>
          <w:ilvl w:val="0"/>
          <w:numId w:val="23"/>
        </w:numPr>
        <w:bidi/>
        <w:rPr>
          <w:rFonts w:ascii="Noto Sans Syriac Eastern" w:hAnsi="Noto Sans Syriac Eastern" w:cs="Noto Sans Syriac Eastern"/>
          <w:szCs w:val="22"/>
          <w:lang w:bidi="syr-SY"/>
        </w:rPr>
      </w:pPr>
      <w:r w:rsidRPr="002F2B0E">
        <w:rPr>
          <w:rFonts w:ascii="Noto Sans Syriac Eastern" w:hAnsi="Noto Sans Syriac Eastern" w:cs="Noto Sans Syriac Eastern"/>
          <w:b/>
          <w:bCs/>
          <w:rtl/>
          <w:lang w:bidi="syr-SY"/>
        </w:rPr>
        <w:t>ܡܗܲܕܘܼܝܹܐ ܠܡܲܦܠܲܚܬܵܐ ܕ NDIA ܠܥܒܼܵܕܹܐ</w:t>
      </w:r>
      <w:r w:rsidRPr="002F2B0E">
        <w:rPr>
          <w:rFonts w:ascii="Noto Sans Syriac Eastern" w:hAnsi="Noto Sans Syriac Eastern" w:cs="Noto Sans Syriac Eastern"/>
          <w:szCs w:val="22"/>
          <w:rtl/>
          <w:lang w:bidi="syr-SY"/>
        </w:rPr>
        <w:t xml:space="preserve"> ܛܘܼܘܸܪܹܐ ܒܥܸܕܵܢܵܐ ܕܣܘܼܟܵܡܵܐ ܡܸܫܬܲܪܟܵܢܵܐ ܕܣܬܪܵܬܝܼܓ̰ܝܼܵܐ.</w:t>
      </w:r>
    </w:p>
    <w:p w14:paraId="65CEA5BA" w14:textId="77777777" w:rsidR="008D4C05" w:rsidRPr="002F2B0E" w:rsidRDefault="000D50D8" w:rsidP="006E2AC4">
      <w:pPr>
        <w:pStyle w:val="ListParagraph"/>
        <w:keepNext/>
        <w:numPr>
          <w:ilvl w:val="0"/>
          <w:numId w:val="23"/>
        </w:numPr>
        <w:bidi/>
        <w:ind w:left="714" w:hanging="357"/>
        <w:rPr>
          <w:rFonts w:ascii="Noto Sans Syriac Eastern" w:hAnsi="Noto Sans Syriac Eastern" w:cs="Noto Sans Syriac Eastern"/>
          <w:szCs w:val="22"/>
          <w:lang w:bidi="syr-SY"/>
        </w:rPr>
      </w:pPr>
      <w:r w:rsidRPr="002F2B0E">
        <w:rPr>
          <w:rFonts w:ascii="Noto Sans Syriac Eastern" w:hAnsi="Noto Sans Syriac Eastern" w:cs="Noto Sans Syriac Eastern"/>
          <w:b/>
          <w:bCs/>
          <w:rtl/>
          <w:lang w:bidi="syr-SY"/>
        </w:rPr>
        <w:t>ܡܙܲܘܘܼܕܹܐ ܚܲܕ ܗܲܝܟܠܵܐ ܨܸܦܝܵܐ</w:t>
      </w:r>
      <w:r w:rsidRPr="002F2B0E">
        <w:rPr>
          <w:rFonts w:ascii="Noto Sans Syriac Eastern" w:hAnsi="Noto Sans Syriac Eastern" w:cs="Noto Sans Syriac Eastern"/>
          <w:szCs w:val="22"/>
          <w:rtl/>
          <w:lang w:bidi="syr-SY"/>
        </w:rPr>
        <w:t xml:space="preserve"> ܩܵܐ ܡܲܪܗܵܝܬܵܐ ܕܥܲܝܢܵܐ، ܝܠܵܦܬܵܐ ܕܥܵܒܼܘܿܕܘܵܬܹܐ ܕܡܩܲܝܡܲܢܬܵܐ ܕܐ݉ܣܝܼܪܹܐ ܝܢܵܐ ܒܣܬܪܵܬܝܼܓ̰ܝܼܵܐ</w:t>
      </w:r>
    </w:p>
    <w:p w14:paraId="43B8B56D" w14:textId="77777777" w:rsidR="008D4C05" w:rsidRPr="002F2B0E" w:rsidRDefault="000D50D8" w:rsidP="008D4C05">
      <w:pPr>
        <w:pStyle w:val="ListParagraph"/>
        <w:numPr>
          <w:ilvl w:val="0"/>
          <w:numId w:val="23"/>
        </w:numPr>
        <w:bidi/>
        <w:rPr>
          <w:rFonts w:ascii="Noto Sans Syriac Eastern" w:hAnsi="Noto Sans Syriac Eastern" w:cs="Noto Sans Syriac Eastern"/>
          <w:szCs w:val="22"/>
          <w:lang w:bidi="syr-SY"/>
        </w:rPr>
      </w:pPr>
      <w:r w:rsidRPr="002F2B0E">
        <w:rPr>
          <w:rFonts w:ascii="Noto Sans Syriac Eastern" w:hAnsi="Noto Sans Syriac Eastern" w:cs="Noto Sans Syriac Eastern"/>
          <w:b/>
          <w:bCs/>
          <w:rtl/>
          <w:lang w:bidi="syr-SY"/>
        </w:rPr>
        <w:t>ܡܲܛܐܵܒܼܬܵܐ ܕܫܩܵܠܬܵܐ ܕܡܸܫܬܲܐܠܵܢܘܼܬܵܐ ܘܨܸܦܝܘܼܬܵܐ</w:t>
      </w:r>
      <w:r w:rsidRPr="002F2B0E">
        <w:rPr>
          <w:rFonts w:ascii="Noto Sans Syriac Eastern" w:hAnsi="Noto Sans Syriac Eastern" w:cs="Noto Sans Syriac Eastern"/>
          <w:szCs w:val="22"/>
          <w:rtl/>
          <w:lang w:bidi="syr-SY"/>
        </w:rPr>
        <w:t xml:space="preserve"> ܩܵܐ NDIA ܕܡܲܩܪܸܒܼܵܐ ܠܥܒܼܵܕܹܐ ܕܣܬܪܵܬܝܼܓ̰ܝܼܵܐ.</w:t>
      </w:r>
    </w:p>
    <w:p w14:paraId="2014DCCF" w14:textId="77777777" w:rsidR="008D4C05" w:rsidRPr="002F2B0E" w:rsidRDefault="000D50D8" w:rsidP="008D4C05">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lastRenderedPageBreak/>
        <w:t>ܣܬܪܵܬܝܼܓ̰ܝܼܵܐ ܘܚܘܼܛܵܛܵܐ ܕܥܒܼܵܕܵܐ ܒܸܕ ܫܲܘܬܸܦܝܼ ܒܬܲܡܲܡܬܵܐ ܕܢܝܼܫܵܐ ܕܒܢܵܝܬܵܐ ܕܚܲܕ NDIS ܚܵܒܼܘܿܫܵܐ ܘܡܸܬܥܵܢܝܵܢܵܐ ܡܲܪܕܘܼܬܵܢܵܐܝܼܬ ܥܲܡܵܥܲܡ ܢܝܼܫܹܐ ܕܣܬܪܵܬܝܼܓ̰ܝܼܵܐ ܕܫܲܦܠܘܼܬܵܐ ܕܐܘܿܣܬܪܵܠܝܵܐ ܒܹܝܠ ܫܸܢܹ̈ܐ ܕ 2021 ܗܲܠ 2031.</w:t>
      </w:r>
    </w:p>
    <w:p w14:paraId="5B67AC3E" w14:textId="77777777" w:rsidR="00853F33" w:rsidRPr="002F2B0E" w:rsidRDefault="000D50D8" w:rsidP="006E2AC4">
      <w:pPr>
        <w:keepNext/>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NDIA ܒܸܕ ܡܙܲܘܸܕܵܐ ܡܚܲܕܲܕܝܵܬܹܐ ܪܹܐܙܵܢܵܝܹܐ ܩܵܐ EAG، ܩܲܛܵܥܵܐ ܘܟܢܘܼܫܝܵܬܹܐ ܕ CALD ܩܵܐ ܕܡܲܚܙܝܼ ܪܚܵܫܬܵܐ ܠܵܩܵܕ݉ܡܵܐ. ܐܲܢܹܐ ܟܹܐ ܚܵܒܼܫܝܼ:</w:t>
      </w:r>
    </w:p>
    <w:p w14:paraId="3347A575" w14:textId="77777777" w:rsidR="00853F33" w:rsidRPr="002F2B0E" w:rsidRDefault="000D50D8" w:rsidP="006E2AC4">
      <w:pPr>
        <w:pStyle w:val="ListParagraph"/>
        <w:keepNext/>
        <w:numPr>
          <w:ilvl w:val="0"/>
          <w:numId w:val="39"/>
        </w:numPr>
        <w:bidi/>
        <w:rPr>
          <w:rFonts w:ascii="Noto Sans Syriac Eastern" w:hAnsi="Noto Sans Syriac Eastern" w:cs="Noto Sans Syriac Eastern"/>
          <w:lang w:bidi="syr-SY"/>
        </w:rPr>
      </w:pPr>
      <w:r w:rsidRPr="002F2B0E">
        <w:rPr>
          <w:rFonts w:ascii="Noto Sans Syriac Eastern" w:hAnsi="Noto Sans Syriac Eastern" w:cs="Noto Sans Syriac Eastern"/>
          <w:b/>
          <w:bCs/>
          <w:rtl/>
          <w:lang w:bidi="syr-SY"/>
        </w:rPr>
        <w:t>ܬܲܫܪܵܪܹܐ ܕܫܘܼܘܫܵܛܵܐ ܫܲܢ݉ܬܵܝܵܐ</w:t>
      </w:r>
      <w:r w:rsidRPr="002F2B0E">
        <w:rPr>
          <w:rFonts w:ascii="Noto Sans Syriac Eastern" w:hAnsi="Noto Sans Syriac Eastern" w:cs="Noto Sans Syriac Eastern"/>
          <w:rtl/>
          <w:lang w:bidi="syr-SY"/>
        </w:rPr>
        <w:t xml:space="preserve"> ܐܲܝܢܝܼ ܕܟܹܐ ܪܵܫܡܝܼ ܠܫܘܼܘܫܵܛܵܐ ܠܘܼܩܒܼܵܠ ܥܒܼܵܕܹܐ ܕܣܬܪܵܬܝܼܓ̰ܝܼܵܐ ܘܦܠܵܛܹ̈ܐ. ܐܲܢܹܐ ܬܲܫܪܵܪܹܐ ܒܸܕ ܡܙܲܘܸܕܝܼ ܡܚܲܕܲܬܝܵܬܹܐ ܥܲܠ ܦܵܣܘܿܥܝܵܬܹܐ ܕܫܘܼܘܫܵܛܵܐ ܓܵܘ ܚܘܼܛܵܛܵܐ ܕܕܥܒܼܵܕܵܐ ܘܥܲܩܲܒܝܵܬܹܐ ܠܚܝܼܡܹܐ.</w:t>
      </w:r>
    </w:p>
    <w:p w14:paraId="5EA358A9" w14:textId="77777777" w:rsidR="00853F33" w:rsidRPr="002F2B0E" w:rsidRDefault="000D50D8" w:rsidP="00853F33">
      <w:pPr>
        <w:pStyle w:val="ListParagraph"/>
        <w:numPr>
          <w:ilvl w:val="0"/>
          <w:numId w:val="39"/>
        </w:numPr>
        <w:bidi/>
        <w:rPr>
          <w:rFonts w:ascii="Noto Sans Syriac Eastern" w:hAnsi="Noto Sans Syriac Eastern" w:cs="Noto Sans Syriac Eastern"/>
          <w:lang w:bidi="syr-SY"/>
        </w:rPr>
      </w:pPr>
      <w:r w:rsidRPr="002F2B0E">
        <w:rPr>
          <w:rFonts w:ascii="Noto Sans Syriac Eastern" w:hAnsi="Noto Sans Syriac Eastern" w:cs="Noto Sans Syriac Eastern"/>
          <w:b/>
          <w:bCs/>
          <w:rtl/>
          <w:lang w:bidi="syr-SY"/>
        </w:rPr>
        <w:t>ܡܚܲܕܲܬܝܵܬܹܐ ܕܫܘܼܘܫܵܛܵܐ ܕܦܲܠܓܵܐ ܕܫܲܢ݉ܬܵܐ</w:t>
      </w:r>
      <w:r w:rsidRPr="002F2B0E">
        <w:rPr>
          <w:rFonts w:ascii="Noto Sans Syriac Eastern" w:hAnsi="Noto Sans Syriac Eastern" w:cs="Noto Sans Syriac Eastern"/>
          <w:rtl/>
          <w:lang w:bidi="syr-SY"/>
        </w:rPr>
        <w:t xml:space="preserve"> ܐܲܝܢܝܼ ܕܟܹܐ ܡܙܲܘܸܕܝܼ ܚܕܵܐ ܓܲܫܲܩܬܵܐ ܒܕܲܪܓܼܵܐ ܥܸܠܵܝܵܐ ܥܲܠ ܫܘܼܘܫܵܛܵܐ ܕܲܠܩܘܼܒܼܠ ܟܠܚܲܕ ܥܒܼܵܕܵܐ.</w:t>
      </w:r>
    </w:p>
    <w:p w14:paraId="3B8D3F76" w14:textId="77777777" w:rsidR="00853F33" w:rsidRPr="002F2B0E" w:rsidRDefault="000D50D8" w:rsidP="00853F33">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 xml:space="preserve">ܡܵܘܕܥܵܢܘܼܬܵܐ ܒܘܼܬ ܕܵܐܟܼܝܼ ܒܸܕ ܦܵܐܹܫ ܡܕܘܼܒܪܵܐ ܚܘܼܛܵܛܵܐ ܕܥܒܼܵܕܵܐ، ܘܒܘܼܕ ܕܵܐܟܼܝܼ ܒܸܕ ܦܵܐܹܫ ܡܘܼܩܪܸܒܼܵܐ ܬܲܫܪܵܪܵܐ ܒܘܼܬ ܕܝܼܹܗ ܘܡܘܼܪܗܸܝܵܐ ܥܲܝܢܵܐ ܥܲܠܹܗ ܦܝܼܫܬܵܐ ܝܠܵܗܿ ܡܙܘܼܘܸܕܬܵܐܓܵܘ </w:t>
      </w:r>
      <w:hyperlink r:id="rId12" w:history="1">
        <w:r w:rsidRPr="002F2B0E">
          <w:rPr>
            <w:rStyle w:val="Hyperlink"/>
            <w:rFonts w:ascii="Noto Sans Syriac Eastern" w:hAnsi="Noto Sans Syriac Eastern" w:cs="Noto Sans Syriac Eastern"/>
            <w:rtl/>
            <w:lang w:bidi="syr-SY"/>
          </w:rPr>
          <w:t>ܐܸܫܛܵܪܵܐ ܕܣܬܪܵܬܝܼܓ̰ܝܼܵܐ</w:t>
        </w:r>
      </w:hyperlink>
      <w:r w:rsidRPr="002F2B0E">
        <w:rPr>
          <w:rFonts w:ascii="Noto Sans Syriac Eastern" w:hAnsi="Noto Sans Syriac Eastern" w:cs="Noto Sans Syriac Eastern"/>
          <w:rtl/>
          <w:lang w:bidi="syr-SY"/>
        </w:rPr>
        <w:t>.</w:t>
      </w:r>
    </w:p>
    <w:p w14:paraId="34C85335" w14:textId="77777777" w:rsidR="001B3E26" w:rsidRPr="002F2B0E" w:rsidRDefault="000D50D8" w:rsidP="001B3E26">
      <w:pPr>
        <w:bidi/>
        <w:rPr>
          <w:rFonts w:ascii="Noto Sans Syriac Eastern" w:hAnsi="Noto Sans Syriac Eastern" w:cs="Noto Sans Syriac Eastern"/>
          <w:shd w:val="clear" w:color="auto" w:fill="FFFFFF"/>
          <w:lang w:bidi="syr-SY"/>
        </w:rPr>
      </w:pPr>
      <w:r w:rsidRPr="002F2B0E">
        <w:rPr>
          <w:rFonts w:ascii="Noto Sans Syriac Eastern" w:hAnsi="Noto Sans Syriac Eastern" w:cs="Noto Sans Syriac Eastern"/>
          <w:rtl/>
          <w:lang w:bidi="syr-SY"/>
        </w:rPr>
        <w:t>ܣܬܪܵܬܝܼܓ̰ܝܼܵܐ ܘܚܘܼܛܵܛܵܐ ܕܥܒܼܵܕܵܐ ܒܸܕ ܦܵܝܫܝܼ ܣܢܝܼܕܹܐ ܒܝܲܕ ܚܲܕ ܗܲܝܟܠܵܐ ܕܡܲܪܗܵܝܬܵܐ ܕܥܲܝܢܵܐ، ܕܡܩܲܝܡܲܢܬܵܐ ܘܕܝܠܵܦܬܵܐ. ܐܵܗܵܐ ܝܼܠܹܗ ܐܸܫܛܵܪܵܐ ܓܵܘܵܢܵܝܵܐ ܕܟܹܐ ܡܙܲܘܸܕ ܚܕܵܐ ܐܘܼܪܚܵܐ ܦܨܝܼܠܬܵܐ ܠܡܲܦܠܲܚܬܵܐ ܘܡܲܩܪܵܒܼܬܵܐ ܕܬܲܫܪܵܪܹܐ ܕ NDIA.</w:t>
      </w:r>
    </w:p>
    <w:p w14:paraId="042CDAB8" w14:textId="77777777" w:rsidR="004D32B5" w:rsidRPr="002F2B0E" w:rsidRDefault="000D50D8" w:rsidP="004B2DEB">
      <w:pPr>
        <w:pStyle w:val="Heading3"/>
        <w:bidi/>
        <w:ind w:left="720" w:hanging="720"/>
        <w:rPr>
          <w:rFonts w:ascii="Noto Sans Syriac Eastern" w:hAnsi="Noto Sans Syriac Eastern" w:cs="Noto Sans Syriac Eastern"/>
          <w:lang w:bidi="syr-SY"/>
        </w:rPr>
      </w:pPr>
      <w:bookmarkStart w:id="14" w:name="_Toc256000009"/>
      <w:r w:rsidRPr="002F2B0E">
        <w:rPr>
          <w:rFonts w:ascii="Noto Sans Syriac Eastern" w:hAnsi="Noto Sans Syriac Eastern" w:cs="Noto Sans Syriac Eastern"/>
          <w:rtl/>
          <w:lang w:bidi="syr-SY"/>
        </w:rPr>
        <w:t>ܓܲܫܲܩܬܵܐ ܟܠܵܢܵܝܬܵܐ</w:t>
      </w:r>
      <w:bookmarkEnd w:id="14"/>
    </w:p>
    <w:p w14:paraId="47CF7CBD" w14:textId="77777777" w:rsidR="001B3E26" w:rsidRPr="002F2B0E" w:rsidRDefault="000D50D8" w:rsidP="009B0B26">
      <w:pPr>
        <w:keepNext/>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ܚܘܼܛܵܛܵܐ ܕܥܒܼܵܕܵܐ ܟܹܐ ܡܲܦܠܸܚ ܠܚܲܫܚܵܬܹ̈ܐ ܕܒܹܐܬܵܝܵܐ ܝܢܵܐ:</w:t>
      </w:r>
    </w:p>
    <w:p w14:paraId="7DF14BD4" w14:textId="77777777" w:rsidR="001B3E26" w:rsidRPr="002F2B0E" w:rsidRDefault="000D50D8" w:rsidP="001B3E26">
      <w:pPr>
        <w:numPr>
          <w:ilvl w:val="0"/>
          <w:numId w:val="24"/>
        </w:numPr>
        <w:bidi/>
        <w:contextualSpacing/>
        <w:rPr>
          <w:rFonts w:ascii="Noto Sans Syriac Eastern" w:hAnsi="Noto Sans Syriac Eastern" w:cs="Noto Sans Syriac Eastern"/>
          <w:lang w:bidi="syr-SY"/>
        </w:rPr>
      </w:pPr>
      <w:r w:rsidRPr="002F2B0E">
        <w:rPr>
          <w:rFonts w:ascii="Noto Sans Syriac Eastern" w:hAnsi="Noto Sans Syriac Eastern" w:cs="Noto Sans Syriac Eastern"/>
          <w:b/>
          <w:bCs/>
          <w:rtl/>
          <w:lang w:bidi="syr-SY"/>
        </w:rPr>
        <w:t>ܢܝܼܫܵܐ:</w:t>
      </w:r>
      <w:r w:rsidRPr="002F2B0E">
        <w:rPr>
          <w:rFonts w:ascii="Noto Sans Syriac Eastern" w:hAnsi="Noto Sans Syriac Eastern" w:cs="Noto Sans Syriac Eastern"/>
          <w:rtl/>
          <w:lang w:bidi="syr-SY"/>
        </w:rPr>
        <w:t xml:space="preserve"> ܗܿܘ ܦܠܵܛܵܐ ܕܩܵܐ ܡܸܬܚܵܐ ܝܲܪܝܼܟܼܵܐ ܕܥܸܕܵܢܵܐ ܕ NDIA ܒܵܥܝܵܐ ܬܲܡܸܡܵܐ.</w:t>
      </w:r>
    </w:p>
    <w:p w14:paraId="2CF6F6CF" w14:textId="77777777" w:rsidR="001B3E26" w:rsidRPr="002F2B0E" w:rsidRDefault="000D50D8" w:rsidP="001B3E26">
      <w:pPr>
        <w:numPr>
          <w:ilvl w:val="0"/>
          <w:numId w:val="24"/>
        </w:numPr>
        <w:bidi/>
        <w:contextualSpacing/>
        <w:rPr>
          <w:rFonts w:ascii="Noto Sans Syriac Eastern" w:hAnsi="Noto Sans Syriac Eastern" w:cs="Noto Sans Syriac Eastern"/>
          <w:lang w:bidi="syr-SY"/>
        </w:rPr>
      </w:pPr>
      <w:r w:rsidRPr="002F2B0E">
        <w:rPr>
          <w:rFonts w:ascii="Noto Sans Syriac Eastern" w:hAnsi="Noto Sans Syriac Eastern" w:cs="Noto Sans Syriac Eastern"/>
          <w:b/>
          <w:bCs/>
          <w:rtl/>
          <w:lang w:bidi="syr-SY"/>
        </w:rPr>
        <w:t>ܥܒܼܵܕܵܐ:</w:t>
      </w:r>
      <w:r w:rsidRPr="002F2B0E">
        <w:rPr>
          <w:rFonts w:ascii="Noto Sans Syriac Eastern" w:hAnsi="Noto Sans Syriac Eastern" w:cs="Noto Sans Syriac Eastern"/>
          <w:rtl/>
          <w:lang w:bidi="syr-SY"/>
        </w:rPr>
        <w:t xml:space="preserve"> ܡܘܿܕܝܼ ܒܸܕ ܥܵܒܼܹܕ NDIS ܠܬܲܡܘܼܡܹܐ ܗܿܘ ܢܝܼܫܵܐ.</w:t>
      </w:r>
    </w:p>
    <w:p w14:paraId="1967212B" w14:textId="77777777" w:rsidR="001B3E26" w:rsidRPr="002F2B0E" w:rsidRDefault="000D50D8" w:rsidP="006E2AC4">
      <w:pPr>
        <w:keepNext/>
        <w:numPr>
          <w:ilvl w:val="0"/>
          <w:numId w:val="24"/>
        </w:numPr>
        <w:bidi/>
        <w:ind w:left="714" w:hanging="357"/>
        <w:contextualSpacing/>
        <w:rPr>
          <w:rFonts w:ascii="Noto Sans Syriac Eastern" w:hAnsi="Noto Sans Syriac Eastern" w:cs="Noto Sans Syriac Eastern"/>
          <w:lang w:bidi="syr-SY"/>
        </w:rPr>
      </w:pPr>
      <w:r w:rsidRPr="002F2B0E">
        <w:rPr>
          <w:rFonts w:ascii="Noto Sans Syriac Eastern" w:hAnsi="Noto Sans Syriac Eastern" w:cs="Noto Sans Syriac Eastern"/>
          <w:b/>
          <w:bCs/>
          <w:rtl/>
          <w:lang w:bidi="syr-SY"/>
        </w:rPr>
        <w:t>ܦܠܵܛܵܐ:</w:t>
      </w:r>
      <w:r w:rsidRPr="002F2B0E">
        <w:rPr>
          <w:rFonts w:ascii="Noto Sans Syriac Eastern" w:hAnsi="Noto Sans Syriac Eastern" w:cs="Noto Sans Syriac Eastern"/>
          <w:rtl/>
          <w:lang w:bidi="syr-SY"/>
        </w:rPr>
        <w:t xml:space="preserve"> ܦܠܵܛܵܐ ܝܲܢ ܟܵܐܪ ܕܦܝܼܫܵܐ ܝܠܹܗ ܣܒܝܼܪܵܐ ܕܗܵܘܹܐ ܡܼܢ ܥܒܼܵܕܵܐ.</w:t>
      </w:r>
    </w:p>
    <w:p w14:paraId="24702A6A" w14:textId="77777777" w:rsidR="001B3E26" w:rsidRPr="002F2B0E" w:rsidRDefault="000D50D8" w:rsidP="001B3E26">
      <w:pPr>
        <w:numPr>
          <w:ilvl w:val="0"/>
          <w:numId w:val="24"/>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b/>
          <w:bCs/>
          <w:rtl/>
          <w:lang w:bidi="syr-SY"/>
        </w:rPr>
        <w:t>ܦܵܣܘܿܥܬܵܐ ܕܫܘܼܘܫܵܛܵܐ</w:t>
      </w:r>
      <w:r w:rsidRPr="002F2B0E">
        <w:rPr>
          <w:rFonts w:ascii="Noto Sans Syriac Eastern" w:hAnsi="Noto Sans Syriac Eastern" w:cs="Noto Sans Syriac Eastern"/>
          <w:rtl/>
          <w:lang w:bidi="syr-SY"/>
        </w:rPr>
        <w:t xml:space="preserve"> ܕܵܐܟܼܝܼ NDIA ܒܸܕ ܡܵܫܚܵܐ ܠܡܲܢܬܵܝܬܵܐ ܘܠܫܘܼܘܫܵܛܵܐ.</w:t>
      </w:r>
    </w:p>
    <w:p w14:paraId="7E17FC65" w14:textId="77777777" w:rsidR="001B3E26" w:rsidRPr="002F2B0E" w:rsidRDefault="000D50D8" w:rsidP="009B0B26">
      <w:pPr>
        <w:keepNext/>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ܦܵܣܘܿܥܝܵܬܹܐ ܕܫܘܼܘܫܵܛܵܐ ܓܵܘ ܚܘܼܛܵܛܵܐ ܕܥܒܼܵܕܵܐ ܟܹܐ ܡܲܦܠܸܚܝܼ ܠܡܸܬܚܹܐ ܕܥܕܵܢܵܬܹܐ ܕܒܹܐܬܵܝܵܐ ܝܢܵܐ.</w:t>
      </w:r>
    </w:p>
    <w:p w14:paraId="793AB15D" w14:textId="77777777" w:rsidR="001B3E26" w:rsidRPr="002F2B0E" w:rsidRDefault="000D50D8" w:rsidP="001B3E26">
      <w:pPr>
        <w:pStyle w:val="ListParagraph"/>
        <w:numPr>
          <w:ilvl w:val="0"/>
          <w:numId w:val="25"/>
        </w:numPr>
        <w:bidi/>
        <w:rPr>
          <w:rFonts w:ascii="Noto Sans Syriac Eastern" w:hAnsi="Noto Sans Syriac Eastern" w:cs="Noto Sans Syriac Eastern"/>
          <w:lang w:bidi="syr-SY"/>
        </w:rPr>
      </w:pPr>
      <w:r w:rsidRPr="002F2B0E">
        <w:rPr>
          <w:rFonts w:ascii="Noto Sans Syriac Eastern" w:hAnsi="Noto Sans Syriac Eastern" w:cs="Noto Sans Syriac Eastern"/>
          <w:b/>
          <w:bCs/>
          <w:rtl/>
          <w:lang w:bidi="syr-SY"/>
        </w:rPr>
        <w:t>ܡܸܬܚܵܐ ܟܸܪܝܵܐ ܕܥܸܕܵܢܵܐ:</w:t>
      </w:r>
      <w:r w:rsidRPr="002F2B0E">
        <w:rPr>
          <w:rFonts w:ascii="Noto Sans Syriac Eastern" w:hAnsi="Noto Sans Syriac Eastern" w:cs="Noto Sans Syriac Eastern"/>
          <w:rtl/>
          <w:lang w:bidi="syr-SY"/>
        </w:rPr>
        <w:t xml:space="preserve"> ܡܼܢ 0 ܗܲܠ 2 ܫܸܢܹܐ.</w:t>
      </w:r>
    </w:p>
    <w:p w14:paraId="5BB33498" w14:textId="77777777" w:rsidR="001B3E26" w:rsidRPr="002F2B0E" w:rsidRDefault="000D50D8" w:rsidP="006E2AC4">
      <w:pPr>
        <w:pStyle w:val="ListParagraph"/>
        <w:keepNext/>
        <w:numPr>
          <w:ilvl w:val="0"/>
          <w:numId w:val="25"/>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b/>
          <w:bCs/>
          <w:rtl/>
          <w:lang w:bidi="syr-SY"/>
        </w:rPr>
        <w:t>ܡܸܬܚܵܐ ܡܸܨܥܵܝܵܐ ܕܥܸܕܵܢܵܐ:</w:t>
      </w:r>
      <w:r w:rsidRPr="002F2B0E">
        <w:rPr>
          <w:rFonts w:ascii="Noto Sans Syriac Eastern" w:hAnsi="Noto Sans Syriac Eastern" w:cs="Noto Sans Syriac Eastern"/>
          <w:rtl/>
          <w:lang w:bidi="syr-SY"/>
        </w:rPr>
        <w:t xml:space="preserve"> ܡܼܢ 3 ܗܲܠ 4 ܫܸܢܹܐ.</w:t>
      </w:r>
    </w:p>
    <w:p w14:paraId="04F59625" w14:textId="77777777" w:rsidR="001B3E26" w:rsidRPr="002F2B0E" w:rsidRDefault="000D50D8" w:rsidP="001B3E26">
      <w:pPr>
        <w:pStyle w:val="ListParagraph"/>
        <w:numPr>
          <w:ilvl w:val="0"/>
          <w:numId w:val="25"/>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b/>
          <w:bCs/>
          <w:rtl/>
          <w:lang w:bidi="syr-SY"/>
        </w:rPr>
        <w:t>ܡܸܬܚܵܐ ܝܲܪܝܼܟܼܵܐ ܕܥܸܕܵܢܵܐ:</w:t>
      </w:r>
      <w:r w:rsidRPr="002F2B0E">
        <w:rPr>
          <w:rFonts w:ascii="Noto Sans Syriac Eastern" w:hAnsi="Noto Sans Syriac Eastern" w:cs="Noto Sans Syriac Eastern"/>
          <w:rtl/>
          <w:lang w:bidi="syr-SY"/>
        </w:rPr>
        <w:t xml:space="preserve"> 5 ܫܸܢܹܐ ܘܥܘܿܠܘܼܠ.</w:t>
      </w:r>
    </w:p>
    <w:p w14:paraId="5C8DC4A2" w14:textId="77777777" w:rsidR="00D909D0" w:rsidRPr="002F2B0E" w:rsidRDefault="000D50D8" w:rsidP="009B0B26">
      <w:pPr>
        <w:keepNext/>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ܐܝܼܬ 3 ܬܲܗܵܪܹܐ ܕܦܵܣܘܿܥܝܵܬܹܐ ܕܫܘܼܘܫܵܛܵܐ.</w:t>
      </w:r>
    </w:p>
    <w:p w14:paraId="45BD67B9" w14:textId="77777777" w:rsidR="00D909D0" w:rsidRPr="002F2B0E" w:rsidRDefault="000D50D8" w:rsidP="00D909D0">
      <w:pPr>
        <w:pStyle w:val="ListParagraph"/>
        <w:numPr>
          <w:ilvl w:val="0"/>
          <w:numId w:val="38"/>
        </w:numPr>
        <w:bidi/>
        <w:rPr>
          <w:rFonts w:ascii="Noto Sans Syriac Eastern" w:hAnsi="Noto Sans Syriac Eastern" w:cs="Noto Sans Syriac Eastern"/>
          <w:lang w:bidi="syr-SY"/>
        </w:rPr>
      </w:pPr>
      <w:r w:rsidRPr="002F2B0E">
        <w:rPr>
          <w:rFonts w:ascii="Noto Sans Syriac Eastern" w:hAnsi="Noto Sans Syriac Eastern" w:cs="Noto Sans Syriac Eastern"/>
          <w:b/>
          <w:bCs/>
          <w:rtl/>
          <w:lang w:bidi="syr-SY"/>
        </w:rPr>
        <w:t>ܦܵܣܘܿܥܝܵܬܹܐ ܕܐܵܕܫܵܝܘܼܬܵܐ:</w:t>
      </w:r>
      <w:r w:rsidRPr="002F2B0E">
        <w:rPr>
          <w:rFonts w:ascii="Noto Sans Syriac Eastern" w:hAnsi="Noto Sans Syriac Eastern" w:cs="Noto Sans Syriac Eastern"/>
          <w:rtl/>
          <w:lang w:bidi="syr-SY"/>
        </w:rPr>
        <w:t xml:space="preserve"> ܩܵܐ ܛܘܼܦ̮ܣܵܐ، ܡܲܩܪܵܒܼܬܵܐ ܕܚܘܼܫܵܒܼܹܐ ܘܡܲܚܫܲܚܝܵܬܹܐ ܒܘܼܬ ܢܸܣܝܵܢܵܐ ܕܫܲܘܬܦܵܢܵܐ.</w:t>
      </w:r>
    </w:p>
    <w:p w14:paraId="0E40FB21" w14:textId="77777777" w:rsidR="00D909D0" w:rsidRPr="002F2B0E" w:rsidRDefault="000D50D8" w:rsidP="006E2AC4">
      <w:pPr>
        <w:pStyle w:val="ListParagraph"/>
        <w:keepNext/>
        <w:numPr>
          <w:ilvl w:val="0"/>
          <w:numId w:val="38"/>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b/>
          <w:bCs/>
          <w:rtl/>
          <w:lang w:bidi="syr-SY"/>
        </w:rPr>
        <w:t>ܦܵܣܘܿܥܝܵܬܹܐ ܕܥܵܒܼܘܿܕܘܼܬܵܐ:</w:t>
      </w:r>
      <w:r w:rsidRPr="002F2B0E">
        <w:rPr>
          <w:rFonts w:ascii="Noto Sans Syriac Eastern" w:hAnsi="Noto Sans Syriac Eastern" w:cs="Noto Sans Syriac Eastern"/>
          <w:rtl/>
          <w:lang w:bidi="syr-SY"/>
        </w:rPr>
        <w:t xml:space="preserve"> ܩܵܐ ܛܘܼܦ̮ܣܵܐ، ܡܸܢܝܵܢܵܐ ܙܝܼܕܵܐ ܕܫܲܘܬܦܵܢܹܐ ܕ CALD.</w:t>
      </w:r>
    </w:p>
    <w:p w14:paraId="6DEEC913" w14:textId="77777777" w:rsidR="00D909D0" w:rsidRPr="002F2B0E" w:rsidRDefault="000D50D8" w:rsidP="00EC2341">
      <w:pPr>
        <w:pStyle w:val="ListParagraph"/>
        <w:numPr>
          <w:ilvl w:val="0"/>
          <w:numId w:val="38"/>
        </w:numPr>
        <w:bidi/>
        <w:rPr>
          <w:rFonts w:ascii="Noto Sans Syriac Eastern" w:hAnsi="Noto Sans Syriac Eastern" w:cs="Noto Sans Syriac Eastern"/>
          <w:lang w:bidi="syr-SY"/>
        </w:rPr>
      </w:pPr>
      <w:r w:rsidRPr="002F2B0E">
        <w:rPr>
          <w:rFonts w:ascii="Noto Sans Syriac Eastern" w:hAnsi="Noto Sans Syriac Eastern" w:cs="Noto Sans Syriac Eastern"/>
          <w:b/>
          <w:bCs/>
          <w:rtl/>
          <w:lang w:bidi="syr-SY"/>
        </w:rPr>
        <w:t>ܥܵܒܼܘܿܕܘܵܬܹܐ ܪܹܫܵܝܹܐ:</w:t>
      </w:r>
      <w:r w:rsidRPr="002F2B0E">
        <w:rPr>
          <w:rFonts w:ascii="Noto Sans Syriac Eastern" w:hAnsi="Noto Sans Syriac Eastern" w:cs="Noto Sans Syriac Eastern"/>
          <w:rtl/>
          <w:lang w:bidi="syr-SY"/>
        </w:rPr>
        <w:t xml:space="preserve"> ܩܵܐ ܛܘܼܦ̮ܣܵܐ، ܦܪܵܣܬܵܐ ܕܢܘܼܩܙܹܐ ܡܗܲܕܝܵܢܹܐ.</w:t>
      </w:r>
    </w:p>
    <w:p w14:paraId="7CA4BE8E" w14:textId="77777777" w:rsidR="009A7C90" w:rsidRPr="002F2B0E" w:rsidRDefault="000D50D8" w:rsidP="00EC2341">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lastRenderedPageBreak/>
        <w:t>ܟܲܕ ܣܬܪܵܬܝܼܓ̰ܝܼܵܐ ܝܼܠܵܗܿ ܡܘܼܦܠܸܚܬܵܐ، ܦܵܣܘܿܥܝܵܬܹܐ ܕܫܘܼܘܫܵܛܵܐ ܒܸܕ ܦܵܝܫܝܼ ܨܘܼܦܝܹܐ ܘܡܚܘܼܕܸܬܹܐ. ܐܲܢܹܐ ܫܘܼܚܠܵܦܹ̈ܐ ܒܸܕ ܡܲܚܙܝܼ ܓܲܫܲܩܝܵܬܹܐ ܚܲܕܬܹܐ ܩܵܐ ܥܲܩܲܒܼܬܵܐ ܕܫܘܼܘܫܵܛܵܐ ܘܡܲܕܲܥܬܹܗ ܒܐܘܼܪܚܵܐ ܒܘܼܫ ܨܦܵܝܝܼ. ܦܵܣܘܿܥܝܵܬܹܐ ܕܫܘܼܘܫܵܛܵܐ ܓܵܪܲܓ ܗܵܘܝܼ ܠܚܝܼܡܹܐ ܘܗܵܘܹܐ ܠܗܘܿܢ ܡܲܥܢܵܝ ܩܵܐ ܟܢܘܼܫܝܵܬܹܐ ܘܫܲܘܬܦܵܢܹܐ ܕ CALD.</w:t>
      </w:r>
    </w:p>
    <w:p w14:paraId="572F5A13" w14:textId="77777777" w:rsidR="00093294" w:rsidRPr="002F2B0E" w:rsidRDefault="000D50D8" w:rsidP="00115680">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ܟܲܝܠܹܐ (ܝܲܢ ܚܘܼܛܹܐ ܐܸܣܵܝܹܐ) ܩܵܐ ܦܵܣܘܿܥܝܵܬܹܐ ܕܫܘܼܘܫܵܛܵܐ ܒܸܕ ܦܵܝܫܝܼ ܦܪܝܼܣܹܐ ܓܵܘ ܬܲܫܪܵܪܵܐ ܫܲܢ݉ܬܵܝܵܐ ܩܲܕܡܵܝܵܐ. ܗܿܝܓܵܗ݉ܐ ܬܲܫܪܵܪܹܐ ܐܲܡܝܼܢܵܝܹܐ ܒܸܕ ܦܵܝܫܝܼ ܡܘܼܪܝܸܙܹܐ ܒܸܪܡܵܙܵܐ ܠܐܲܢܹܐ ܟܲܝܠܹܐ. ܐܝܼܡܲܢ ܕܦܵܝܫܝܼ ܓ̰ܘܼܡܥܹܐ ܒܘܼܝܵܢܹܐ ܕܡܵܘܕܥܵܢܘܼܬܵܐ ܕܦܵܣܘܿܥܝܵܬܹܐ ܕܫܘܼܘܫܵܛܵܐ، ܐܵܗܵܐ ܒܸܕ ܦܵܐܹܫ ܪܫܝܼܡܵܐ ܓܵܘ ܡܸܬܚܵܐ ܕܗܿܝ ܫܲܢ݉ܬܵܐ ܩܲܕܡܵܝܬܵܐ ܕܡܲܦܠܲܚܬܵܐ ܕܣܬܪܵܬܝܼܓ̰ܝܼܵܐ.</w:t>
      </w:r>
      <w:r w:rsidRPr="002F2B0E">
        <w:rPr>
          <w:rFonts w:ascii="Noto Sans Syriac Eastern" w:hAnsi="Noto Sans Syriac Eastern" w:cs="Noto Sans Syriac Eastern"/>
          <w:rtl/>
          <w:lang w:bidi="syr-SY"/>
        </w:rPr>
        <w:br w:type="page"/>
      </w:r>
    </w:p>
    <w:p w14:paraId="4E9F7AEB" w14:textId="77777777" w:rsidR="004F70EE" w:rsidRPr="002F2B0E" w:rsidRDefault="000D50D8" w:rsidP="00115680">
      <w:pPr>
        <w:pStyle w:val="Heading2"/>
        <w:bidi/>
        <w:ind w:left="709"/>
        <w:rPr>
          <w:rFonts w:ascii="Noto Sans Syriac Eastern" w:hAnsi="Noto Sans Syriac Eastern" w:cs="Noto Sans Syriac Eastern"/>
          <w:lang w:bidi="syr-SY"/>
        </w:rPr>
      </w:pPr>
      <w:bookmarkStart w:id="15" w:name="_Toc142554569"/>
      <w:bookmarkStart w:id="16" w:name="_Toc142554570"/>
      <w:bookmarkStart w:id="17" w:name="_Toc142554571"/>
      <w:bookmarkStart w:id="18" w:name="_Toc142554572"/>
      <w:bookmarkStart w:id="19" w:name="_Toc142554573"/>
      <w:bookmarkStart w:id="20" w:name="_Toc142554574"/>
      <w:bookmarkStart w:id="21" w:name="_Toc256000010"/>
      <w:bookmarkStart w:id="22" w:name="_Toc138233311"/>
      <w:bookmarkEnd w:id="15"/>
      <w:bookmarkEnd w:id="16"/>
      <w:bookmarkEnd w:id="17"/>
      <w:bookmarkEnd w:id="18"/>
      <w:bookmarkEnd w:id="19"/>
      <w:bookmarkEnd w:id="20"/>
      <w:r w:rsidRPr="002F2B0E">
        <w:rPr>
          <w:rFonts w:ascii="Noto Sans Syriac Eastern" w:hAnsi="Noto Sans Syriac Eastern" w:cs="Noto Sans Syriac Eastern"/>
          <w:rtl/>
          <w:lang w:bidi="syr-SY"/>
        </w:rPr>
        <w:lastRenderedPageBreak/>
        <w:t>ܒܸܢܝܵܢܵܐ ܬܲܚܬܵܝܵܐ</w:t>
      </w:r>
      <w:bookmarkEnd w:id="21"/>
      <w:bookmarkEnd w:id="22"/>
    </w:p>
    <w:p w14:paraId="573B786A" w14:textId="77777777" w:rsidR="00CC52C7" w:rsidRPr="002F2B0E" w:rsidRDefault="000D50D8" w:rsidP="00967003">
      <w:pPr>
        <w:pStyle w:val="Heading3"/>
        <w:bidi/>
        <w:rPr>
          <w:rFonts w:ascii="Noto Sans Syriac Eastern" w:hAnsi="Noto Sans Syriac Eastern" w:cs="Noto Sans Syriac Eastern"/>
          <w:lang w:bidi="syr-SY"/>
        </w:rPr>
      </w:pPr>
      <w:bookmarkStart w:id="23" w:name="_Toc256000011"/>
      <w:bookmarkStart w:id="24" w:name="_Toc135923301"/>
      <w:bookmarkStart w:id="25" w:name="_Toc135926153"/>
      <w:bookmarkStart w:id="26" w:name="_Toc137148823"/>
      <w:bookmarkStart w:id="27" w:name="_Toc137149323"/>
      <w:bookmarkStart w:id="28" w:name="_Toc137149454"/>
      <w:bookmarkStart w:id="29" w:name="_Toc137150060"/>
      <w:bookmarkStart w:id="30" w:name="_Toc138237259"/>
      <w:bookmarkStart w:id="31" w:name="_Toc140076733"/>
      <w:r w:rsidRPr="002F2B0E">
        <w:rPr>
          <w:rFonts w:ascii="Noto Sans Syriac Eastern" w:hAnsi="Noto Sans Syriac Eastern" w:cs="Noto Sans Syriac Eastern"/>
          <w:rtl/>
          <w:lang w:bidi="syr-SY"/>
        </w:rPr>
        <w:t>ܢܝܼܫܵܐ 1</w:t>
      </w:r>
      <w:bookmarkEnd w:id="23"/>
    </w:p>
    <w:p w14:paraId="1F875BB1" w14:textId="77777777" w:rsidR="004F70EE" w:rsidRPr="002F2B0E" w:rsidRDefault="000D50D8" w:rsidP="00B71C4C">
      <w:pPr>
        <w:bidi/>
        <w:rPr>
          <w:rFonts w:ascii="Noto Sans Syriac Eastern" w:hAnsi="Noto Sans Syriac Eastern" w:cs="Noto Sans Syriac Eastern"/>
          <w:b/>
          <w:bCs/>
          <w:lang w:bidi="syr-SY"/>
        </w:rPr>
      </w:pPr>
      <w:r w:rsidRPr="002F2B0E">
        <w:rPr>
          <w:rFonts w:ascii="Noto Sans Syriac Eastern" w:hAnsi="Noto Sans Syriac Eastern" w:cs="Noto Sans Syriac Eastern"/>
          <w:rtl/>
          <w:lang w:bidi="syr-SY"/>
        </w:rPr>
        <w:t>NDIA ܟܹܐ ܡܲܦܠܸܚܵܐ ܠܣܘܼܟܵܡܵܐ ܡܸܫܬܲܪܟܵܢܵܐ ܘܬܘܼܚܵܡܹܐ ܣܘܼܙܓܸܪܹܐ ܥܲܠܲܝܗܝ ܕ ‘ܫܲܝܢܘܼܬܵܐ ܡܲܪܕܘܼܬܵܢܵܝܬܵܐ’ ܘܕ ‘ܚܸܠܡܲܬ ܠܚܝܼܡܬܵܐ ܡܲܪܕܘܼܬܵܢܵܐܝܼܬ ܘܡܸܬܥܵܢܝܵܢܬܵܐ’.</w:t>
      </w:r>
      <w:bookmarkEnd w:id="24"/>
      <w:bookmarkEnd w:id="25"/>
      <w:bookmarkEnd w:id="26"/>
      <w:bookmarkEnd w:id="27"/>
      <w:bookmarkEnd w:id="28"/>
      <w:bookmarkEnd w:id="29"/>
      <w:bookmarkEnd w:id="30"/>
      <w:bookmarkEnd w:id="31"/>
    </w:p>
    <w:p w14:paraId="26D55F55" w14:textId="77777777" w:rsidR="00CC52C7" w:rsidRPr="002F2B0E" w:rsidRDefault="000D50D8" w:rsidP="00967003">
      <w:pPr>
        <w:pStyle w:val="Heading4"/>
        <w:bidi/>
        <w:rPr>
          <w:rFonts w:ascii="Noto Sans Syriac Eastern" w:hAnsi="Noto Sans Syriac Eastern" w:cs="Noto Sans Syriac Eastern"/>
          <w:lang w:bidi="syr-SY"/>
        </w:rPr>
      </w:pPr>
      <w:bookmarkStart w:id="32" w:name="_Toc256000012"/>
      <w:r w:rsidRPr="002F2B0E">
        <w:rPr>
          <w:rFonts w:ascii="Noto Sans Syriac Eastern" w:hAnsi="Noto Sans Syriac Eastern" w:cs="Noto Sans Syriac Eastern"/>
          <w:rtl/>
          <w:lang w:bidi="syr-SY"/>
        </w:rPr>
        <w:t>ܥܒܼܵܕܵܐ 1</w:t>
      </w:r>
      <w:bookmarkEnd w:id="32"/>
    </w:p>
    <w:p w14:paraId="62B70509" w14:textId="77777777" w:rsidR="004F70EE" w:rsidRPr="002F2B0E" w:rsidRDefault="000D50D8" w:rsidP="00B71C4C">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ܦܠܵܚܬܵܐ ܥܲܡ ܟܢܘܼܫܝܵܬܹܐ ܕ CALD ܕܐܝܼܬܠܗܘܿܢ ܫܲܦܠܘܼܬܵܐ، ܘܥܲܡ ܫܲܪܝܼܟܹܐ، ܘܡܙܲܘܸܕܵܢܹܐ ܘܣܝܼܥܬܵܐ ܕ NDIS ܩܵܐ ܬܲܚܲܡܬܵܐ ܕ ‘ܫܲܝܢܘܼܬܵܐ ܡܲܪܕܘܼܬܵܢܵܝܬܵܐ’ ܘܕ ‘ܚܸܠܡܲܬ ܠܚܝܼܡܬܵܐ ܡܲܪܕܘܼܬܵܢܵܐܝܼܬ ܘܡܸܬܥܵܢܝܵܢܬܵܐ’.</w:t>
      </w:r>
    </w:p>
    <w:p w14:paraId="22491D36" w14:textId="77777777" w:rsidR="00F57426" w:rsidRPr="002F2B0E" w:rsidRDefault="000D50D8" w:rsidP="00967003">
      <w:pPr>
        <w:pStyle w:val="Heading5"/>
        <w:bidi/>
        <w:rPr>
          <w:rFonts w:ascii="Noto Sans Syriac Eastern" w:hAnsi="Noto Sans Syriac Eastern" w:cs="Noto Sans Syriac Eastern"/>
          <w:lang w:bidi="syr-SY"/>
        </w:rPr>
      </w:pPr>
      <w:bookmarkStart w:id="33" w:name="_Toc256000013"/>
      <w:r w:rsidRPr="002F2B0E">
        <w:rPr>
          <w:rFonts w:ascii="Noto Sans Syriac Eastern" w:hAnsi="Noto Sans Syriac Eastern" w:cs="Noto Sans Syriac Eastern"/>
          <w:rtl/>
          <w:lang w:bidi="syr-SY"/>
        </w:rPr>
        <w:t>ܡܸܬܚܵܐ ܟܸܪܝܵܐ ܕܥܸܕܵܢܵܐ</w:t>
      </w:r>
      <w:bookmarkEnd w:id="33"/>
    </w:p>
    <w:p w14:paraId="69F26C84" w14:textId="77777777" w:rsidR="004F70EE" w:rsidRPr="002F2B0E" w:rsidRDefault="000D50D8" w:rsidP="00967003">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143A043C" w14:textId="77777777" w:rsidR="004F70EE" w:rsidRPr="002F2B0E" w:rsidRDefault="000D50D8" w:rsidP="00967003">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ܚܲܕ ܬܘܼܚܵܡܵܐ ܕ ‘ܫܲܝܢܘܼܬܵܐ ܡܲܪܕܘܼܬܵܢܵܝܬܵܐ’ ܘܕ ‘ܚܸܠܡܲܬ ܠܚܝܼܡܬܵܐ ܡܲܪܕܘܼܬܵܢܵܐܝܼܬ ܘܡܸܬܥܵܢܝܵܢܬܵܐ ’ ܦܝܼܫܵܐ ܝܠܹܗ ܣܘܼܙܓܸܪܵܐ ܥܲܡ ܟܢܘܼܫܝܵܬܹܐ ܕܫܲܦܠܘܼܬܵܐ ܕ CALD، ܘܥܲܡ ܫܲܪܝܼܟܲܝܗܝ ܘܡܲܙܘܸܕܵܢܹܐ.</w:t>
      </w:r>
    </w:p>
    <w:p w14:paraId="10C12414" w14:textId="77777777" w:rsidR="004F70EE" w:rsidRPr="002F2B0E" w:rsidRDefault="000D50D8" w:rsidP="00967003">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5C91C22B" w14:textId="77777777" w:rsidR="004F70EE" w:rsidRPr="002F2B0E" w:rsidRDefault="000D50D8" w:rsidP="00967003">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ܬܘܼܚܵܡܹܐ ܕ ‘ܫܲܝܢܘܼܬܵܐ ܡܲܪܕܘܼܬܵܢܵܝܬܵܐ’ ܘܕ ‘ܚܸܠܡܲܬ ܠܚܝܼܡܬܵܐ ܡܲܪܕܘܼܬܵܢܵܐܝܼܬ ܘܡܸܬܥܵܢܝܵܢܬܵܐ ’ ܦܝܼܫܹܐ ܝܢܵܐ ܡܘܼܟܫܸܛܹܐ ܒܝܲܕ ܩܲܛܵܥܵܐ.</w:t>
      </w:r>
    </w:p>
    <w:p w14:paraId="5ED2E095" w14:textId="77777777" w:rsidR="006627E7" w:rsidRPr="002F2B0E" w:rsidRDefault="000D50D8" w:rsidP="00967003">
      <w:pPr>
        <w:pStyle w:val="Heading5"/>
        <w:bidi/>
        <w:rPr>
          <w:rFonts w:ascii="Noto Sans Syriac Eastern" w:hAnsi="Noto Sans Syriac Eastern" w:cs="Noto Sans Syriac Eastern"/>
          <w:lang w:bidi="syr-SY"/>
        </w:rPr>
      </w:pPr>
      <w:bookmarkStart w:id="34" w:name="_Toc256000014"/>
      <w:r w:rsidRPr="002F2B0E">
        <w:rPr>
          <w:rFonts w:ascii="Noto Sans Syriac Eastern" w:hAnsi="Noto Sans Syriac Eastern" w:cs="Noto Sans Syriac Eastern"/>
          <w:rtl/>
          <w:lang w:bidi="syr-SY"/>
        </w:rPr>
        <w:t>ܡܸܬܚܵܐ ܡܸܨܥܵܝܵܐ ܕܥܸܕܵܢܵܐ</w:t>
      </w:r>
      <w:bookmarkEnd w:id="34"/>
    </w:p>
    <w:p w14:paraId="5AFEA2B9" w14:textId="77777777" w:rsidR="004F70EE" w:rsidRPr="002F2B0E" w:rsidRDefault="000D50D8" w:rsidP="00967003">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75B570F0" w14:textId="77777777" w:rsidR="00EE6B1C"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ܢܘܼܩܙܹܐ ܡܗܲܕܝܵܢܹܐ ܕ NDIS، ܥܲܡܵܠܝܼܵܬܹܐ ܘܚܸܠܡܲܬܹܐ ܟܹܐ ܡܲܚܙܝܼ ܐܘܼܪܚܵܐ ܫܲܝܢܵܝܬܵܐ ܡܲܪܕܘܼܬܵܢܵܐܝܼܬ، ܠܚܝܼܡܬܵܐ ܘܡܸܬܥܵܢܝܵܢܬܵܐ.</w:t>
      </w:r>
    </w:p>
    <w:p w14:paraId="4CBAB04E" w14:textId="77777777" w:rsidR="004F70EE" w:rsidRPr="002F2B0E" w:rsidRDefault="000D50D8" w:rsidP="00D72299">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ܦܵܠܵܚܹܐ ܕ NDIS ܘܫܲܪܝܼܟܹܐ ܐܝܼܬܠܗܘܿܢ ܚܕܵܐ ܝܕܵܥܬܵܐ ܙܝܼܕܬܵܐ ܕ ‘ܫܲܝܢܘܼܬܵܐ ܡܲܪܕܘܼܬܵܢܵܝܬܵܐ’ ܘܕ ‘ܚܸܠܡܲܬ ܠܚܝܼܡܬܵܐ ܡܲܪܕܘܼܬܵܢܵܐܝܼܬ ܘܡܸܬܥܵܢܝܵܢܬܵܐ'.</w:t>
      </w:r>
    </w:p>
    <w:p w14:paraId="310A89C3" w14:textId="77777777" w:rsidR="004F70EE" w:rsidRPr="002F2B0E" w:rsidRDefault="000D50D8" w:rsidP="00967003">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7C53C71E" w14:textId="77777777" w:rsidR="00B12F68" w:rsidRPr="002F2B0E" w:rsidRDefault="000D50D8" w:rsidP="009B0B26">
      <w:pPr>
        <w:bidi/>
        <w:rPr>
          <w:rFonts w:ascii="Noto Sans Syriac Eastern" w:hAnsi="Noto Sans Syriac Eastern" w:cs="Noto Sans Syriac Eastern"/>
          <w:lang w:bidi="syr-SY"/>
        </w:rPr>
      </w:pPr>
      <w:bookmarkStart w:id="35" w:name="_Toc135923302"/>
      <w:bookmarkStart w:id="36" w:name="_Toc135926154"/>
      <w:r w:rsidRPr="002F2B0E">
        <w:rPr>
          <w:rFonts w:ascii="Noto Sans Syriac Eastern" w:hAnsi="Noto Sans Syriac Eastern" w:cs="Noto Sans Syriac Eastern"/>
          <w:rtl/>
          <w:lang w:bidi="syr-SY"/>
        </w:rPr>
        <w:t>ܡܸܢܝܵܢܵܐ ܕܡܲܕܪܲܣܝܵܬܹܐ ܥܒܼܝܼܕܹܐ ܠܢܘܼܩܙܹܐ ܡܗܲܕܝܵܢܹܐ ܕ NDIS، ܥܲܡܵܠܝܼܵܬܹܐ ܘܚܸܠܡܲܬܹܐ ܩܵܐ ܚܒܼܵܫܬܵܐ ܕ ‘ܫܲܝܢܘܼܬܵܐ ܡܲܪܕܘܼܬܵܢܵܝܬܵܐ’ ܘܕ ‘ܚܸܠܡܲܬ ܠܚܝܼܡܬܵܐ ܡܲܪܕܘܼܬܵܢܵܐܝܼܬ ܘܡܸܬܥܵܢܝܵܢܬܵܐ'.</w:t>
      </w:r>
      <w:bookmarkStart w:id="37" w:name="_Toc137148824"/>
      <w:bookmarkStart w:id="38" w:name="_Toc137149324"/>
      <w:bookmarkStart w:id="39" w:name="_Toc137149455"/>
      <w:bookmarkStart w:id="40" w:name="_Toc137150061"/>
      <w:bookmarkStart w:id="41" w:name="_Toc138237260"/>
      <w:bookmarkStart w:id="42" w:name="_Toc140076734"/>
    </w:p>
    <w:p w14:paraId="350ABC77" w14:textId="77777777" w:rsidR="009339B9" w:rsidRPr="002F2B0E" w:rsidRDefault="000D50D8" w:rsidP="00967003">
      <w:pPr>
        <w:pStyle w:val="Heading3"/>
        <w:bidi/>
        <w:rPr>
          <w:rFonts w:ascii="Noto Sans Syriac Eastern" w:eastAsia="SimHei" w:hAnsi="Noto Sans Syriac Eastern" w:cs="Noto Sans Syriac Eastern"/>
          <w:lang w:bidi="syr-SY"/>
        </w:rPr>
      </w:pPr>
      <w:bookmarkStart w:id="43" w:name="_Toc256000015"/>
      <w:r w:rsidRPr="002F2B0E">
        <w:rPr>
          <w:rFonts w:ascii="Noto Sans Syriac Eastern" w:eastAsia="SimHei" w:hAnsi="Noto Sans Syriac Eastern" w:cs="Noto Sans Syriac Eastern"/>
          <w:rtl/>
          <w:lang w:bidi="syr-SY"/>
        </w:rPr>
        <w:lastRenderedPageBreak/>
        <w:t>ܢܝܼܫܵܐ 2</w:t>
      </w:r>
      <w:bookmarkEnd w:id="43"/>
    </w:p>
    <w:p w14:paraId="77ECF0BA" w14:textId="77777777" w:rsidR="004F70EE" w:rsidRPr="002F2B0E" w:rsidRDefault="000D50D8" w:rsidP="00B71C4C">
      <w:pPr>
        <w:bidi/>
        <w:rPr>
          <w:rFonts w:ascii="Noto Sans Syriac Eastern" w:eastAsia="SimHei" w:hAnsi="Noto Sans Syriac Eastern" w:cs="Noto Sans Syriac Eastern"/>
          <w:lang w:bidi="syr-SY"/>
        </w:rPr>
      </w:pPr>
      <w:r w:rsidRPr="002F2B0E">
        <w:rPr>
          <w:rFonts w:ascii="Noto Sans Syriac Eastern" w:eastAsia="SimHei" w:hAnsi="Noto Sans Syriac Eastern" w:cs="Noto Sans Syriac Eastern"/>
          <w:rtl/>
          <w:lang w:bidi="syr-SY"/>
        </w:rPr>
        <w:t>ܫܘܼܝܵܫܹܐ ܕ NDIS، ܥܲܡܵܠܝܼܵܬܹܐ ܘܛܲܟܼܣܹܐ ܟܹܐ ܝܵܗܒܼܝܼ ܡܨܵܝܬܵܐ ܠܡܛܵܝܬܵܐ ܫܵܘܝܵܝܬܵܐ ܩܵܐ NDIS ܘܡܲܦܠܲܚܬܵܐ ܕܚܘܼܛܵܛܹܐ ܩܵܐ ܐ݉ܢܵܫܹܐ ܕܐܝܼܬܠܗܘܿܢ ܫܲܦܠܘܼܬܵܐ ܕܝܼܢܵܐ ܡܼܢ ܒܵܬܪܵܝܘܵܬܹܐ ܕ CALD.</w:t>
      </w:r>
      <w:bookmarkEnd w:id="35"/>
      <w:bookmarkEnd w:id="36"/>
      <w:bookmarkEnd w:id="37"/>
      <w:bookmarkEnd w:id="38"/>
      <w:bookmarkEnd w:id="39"/>
      <w:bookmarkEnd w:id="40"/>
      <w:bookmarkEnd w:id="41"/>
      <w:bookmarkEnd w:id="42"/>
    </w:p>
    <w:p w14:paraId="57DC050F" w14:textId="77777777" w:rsidR="009339B9" w:rsidRPr="002F2B0E" w:rsidRDefault="000D50D8" w:rsidP="00967003">
      <w:pPr>
        <w:pStyle w:val="Heading4"/>
        <w:bidi/>
        <w:rPr>
          <w:rFonts w:ascii="Noto Sans Syriac Eastern" w:hAnsi="Noto Sans Syriac Eastern" w:cs="Noto Sans Syriac Eastern"/>
          <w:lang w:bidi="syr-SY"/>
        </w:rPr>
      </w:pPr>
      <w:bookmarkStart w:id="44" w:name="_Toc256000016"/>
      <w:r w:rsidRPr="002F2B0E">
        <w:rPr>
          <w:rFonts w:ascii="Noto Sans Syriac Eastern" w:hAnsi="Noto Sans Syriac Eastern" w:cs="Noto Sans Syriac Eastern"/>
          <w:rtl/>
          <w:lang w:bidi="syr-SY"/>
        </w:rPr>
        <w:t>ܥܒܼܵܕܵܐ 2</w:t>
      </w:r>
      <w:bookmarkEnd w:id="44"/>
    </w:p>
    <w:p w14:paraId="2EBAE319" w14:textId="77777777" w:rsidR="004F70EE" w:rsidRPr="002F2B0E" w:rsidRDefault="000D50D8" w:rsidP="00B71C4C">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ܬܢܵܝܬܵܐ ܕܓܲܫܲܩܬܵܐ ܘܡܚܲܕܲܬܬܵܐ ܕܢܘܼܩܙܹܐ ܡܗܲܕܝܵܢܹܐ ܦܘܼܠܚܵܢܵܝܹܐ ܕ NDIS ܩܵܐ ܐܲܟܲܕܬܵܐ ܕܐܵܢܝܼ ܝܼܢܵܐ ܚܵܒܼܫܵܢܹܐ، ܘܝܼܢܵܐ ܫܲܝܢܵܝܹܐ ܡܲܪܕܘܼܬܵܢܵܐܝܼܬ ܘܟܹܐ ܝܵܕܥܝܼ ܠܣܢܝܼܩܘܼܝܵܬܹܐ ܡܲܪܕܘܼܬܵܢܵܝܹܐ ܘܠܸܫܵܢܵܝܹܐ ܕܫܲܘܬܦܵܢܹܐ (ܒܸܢܝܹܐ ܥܲܠ ܦܠܵܛܹ̈ܐ ܕܥܒܼܵܕܵܐ 1).</w:t>
      </w:r>
    </w:p>
    <w:p w14:paraId="52A6F6F8" w14:textId="77777777" w:rsidR="00C9654A" w:rsidRPr="002F2B0E" w:rsidRDefault="000D50D8" w:rsidP="00967003">
      <w:pPr>
        <w:pStyle w:val="Heading5"/>
        <w:bidi/>
        <w:rPr>
          <w:rFonts w:ascii="Noto Sans Syriac Eastern" w:hAnsi="Noto Sans Syriac Eastern" w:cs="Noto Sans Syriac Eastern"/>
          <w:lang w:bidi="syr-SY"/>
        </w:rPr>
      </w:pPr>
      <w:bookmarkStart w:id="45" w:name="_Toc256000017"/>
      <w:r w:rsidRPr="002F2B0E">
        <w:rPr>
          <w:rFonts w:ascii="Noto Sans Syriac Eastern" w:hAnsi="Noto Sans Syriac Eastern" w:cs="Noto Sans Syriac Eastern"/>
          <w:rtl/>
          <w:lang w:bidi="syr-SY"/>
        </w:rPr>
        <w:t>ܡܸܬܚܵܐ ܟܸܪܝܵܐ ܕܥܸܕܵܢܵܐ</w:t>
      </w:r>
      <w:bookmarkEnd w:id="45"/>
    </w:p>
    <w:p w14:paraId="6A5D6D78" w14:textId="77777777" w:rsidR="004F70EE" w:rsidRPr="002F2B0E" w:rsidRDefault="000D50D8" w:rsidP="00967003">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1D3D8B95" w14:textId="77777777" w:rsidR="003A6FDE" w:rsidRPr="002F2B0E" w:rsidRDefault="000D50D8" w:rsidP="00967003">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ܢܘܼܩܙܹܐ ܡܗܲܕܝܵܢܹܐ ܦܘܼܠܚܵܢܵܝܹܐ ܕ NDIS ܦܝܼܫܬܵܐ ܝܠܵܗܿ ܬܢܝܼܬܵܐ ܓܲܫܲܩܬܵܐ ܥܲܠܲܝܗܝ ܘܦܝܼܫܹܐ ܝܢܵܐ ܚܘܼܕܸܬܬܹܐ ܩܵܐ ܐܲܟܲܕܬܵܐ ܕܐܵܢܝܼ ܝܼܢܵܐ ܚܵܒܼܫܵܢܹܐ، ܘܫܲܝܢܵܝܹܐ ܡܲܪܕܘܼܬܵܢܵܐܝܼܬ ܘܟܹܐ ܝܵܕܥܝܼ ܠܣܢܝܼܩܘܼܝܵܬܹܐ ܡܲܪܕܘܼܬܵܢܵܝܹܐ ܕܫܲܘܬܦܵܢܹܐ.</w:t>
      </w:r>
    </w:p>
    <w:p w14:paraId="5D2097B0" w14:textId="77777777" w:rsidR="004F70EE" w:rsidRPr="002F2B0E" w:rsidRDefault="000D50D8" w:rsidP="00967003">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46681C7E" w14:textId="77777777" w:rsidR="00927BF5" w:rsidRPr="002F2B0E" w:rsidRDefault="000D50D8" w:rsidP="00967003">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ܕܢܘܼܩܙܹܐ ܡܗܲܕܝܵܢܹܐ ܕܦܝܼܫܠܗܘܿܢ ܪܫܝܼܡܹܐ، ܬܢܝܼܬܵܐ ܓܲܫܲܩܬܵܐ ܥܲܠܲܝܗܝ، ܘܡܚܘܼܕܸܬܹܐ ܠܡܵܘܕܵܝܬܵܐ ܒܣܢܝܼܩܘܼܝܵܬܹܐ ܡܲܪܕܘܼܬܵܢܵܝܹܐ ܘܠܸܫܵܢܵܝܹܐ ܕܫܲܘܬܦܵܢܹܐ.</w:t>
      </w:r>
    </w:p>
    <w:p w14:paraId="2319FAA5" w14:textId="77777777" w:rsidR="0048722A" w:rsidRPr="002F2B0E" w:rsidRDefault="000D50D8" w:rsidP="00967003">
      <w:pPr>
        <w:pStyle w:val="Heading5"/>
        <w:bidi/>
        <w:rPr>
          <w:rFonts w:ascii="Noto Sans Syriac Eastern" w:hAnsi="Noto Sans Syriac Eastern" w:cs="Noto Sans Syriac Eastern"/>
          <w:lang w:bidi="syr-SY"/>
        </w:rPr>
      </w:pPr>
      <w:bookmarkStart w:id="46" w:name="_Toc256000018"/>
      <w:r w:rsidRPr="002F2B0E">
        <w:rPr>
          <w:rFonts w:ascii="Noto Sans Syriac Eastern" w:hAnsi="Noto Sans Syriac Eastern" w:cs="Noto Sans Syriac Eastern"/>
          <w:rtl/>
          <w:lang w:bidi="syr-SY"/>
        </w:rPr>
        <w:t>ܡܸܬܚܵܐ ܡܸܨܥܵܝܵܐ ܕܥܸܕܵܢܵܐ</w:t>
      </w:r>
      <w:bookmarkEnd w:id="46"/>
    </w:p>
    <w:p w14:paraId="36B162DC" w14:textId="77777777" w:rsidR="004F70EE" w:rsidRPr="002F2B0E" w:rsidRDefault="000D50D8" w:rsidP="00967003">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4E2A605F" w14:textId="77777777" w:rsidR="00C85463" w:rsidRPr="002F2B0E" w:rsidRDefault="000D50D8" w:rsidP="00967003">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ܢܘܼܩܙܹܐ ܡܗܲܕܝܵܢܹܐ ܦܘܼܠܚܵܢܵܝܹܐ ܕ NDIS ܝ ܝܼܢܵܐ ܚܵܒܼܫܵܢܹܐ، ܘܫܲܝܢܵܝܹܐ ܡܲܪܕܘܼܬܵܢܵܐܝܼܬ ܘܟܹܐ ܝܵܕܥܝܼ ܠܣܢܝܼܩܘܼܝܵܬܹܐ ܡܲܪܕܘܼܬܵܢܵܝܹܐ ܕܫܲܘܬܦܵܢܹܐ.</w:t>
      </w:r>
    </w:p>
    <w:p w14:paraId="4ABFFD2B" w14:textId="77777777" w:rsidR="004F70EE" w:rsidRPr="002F2B0E" w:rsidRDefault="000D50D8" w:rsidP="00967003">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42604099" w14:textId="77777777" w:rsidR="00C85463" w:rsidRPr="002F2B0E" w:rsidRDefault="000D50D8" w:rsidP="00967003">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ܕܢܘܼܩܙܹܐ ܡܗܲܕܝܵܢܹܐ ܕܝܼܢܵܐ ܚܵܒܼܫܵܢܹܐ، ܝܼܢܵܐ ܫܲܝܢܵܝܹܐ ܡܲܪܕܘܼܬܵܢܵܐܝܼܬ ܘܟܹܐ ܝܵܕܥܝܼ ܠܣܢ݀ܝܼܩܘܼܝܵܬܹܐ ܡܲܪܕܘܼܬܵܢܵܝܹܐ ܘܠܸܫܵܢܵܝܹܐ ܕܫܲܘܬܦܵܢܹܐ.</w:t>
      </w:r>
    </w:p>
    <w:p w14:paraId="019B0F98" w14:textId="77777777" w:rsidR="009339B9" w:rsidRPr="002F2B0E" w:rsidRDefault="000D50D8" w:rsidP="00967003">
      <w:pPr>
        <w:pStyle w:val="Heading4"/>
        <w:bidi/>
        <w:rPr>
          <w:rFonts w:ascii="Noto Sans Syriac Eastern" w:hAnsi="Noto Sans Syriac Eastern" w:cs="Noto Sans Syriac Eastern"/>
          <w:lang w:bidi="syr-SY"/>
        </w:rPr>
      </w:pPr>
      <w:bookmarkStart w:id="47" w:name="_Toc256000019"/>
      <w:r w:rsidRPr="002F2B0E">
        <w:rPr>
          <w:rFonts w:ascii="Noto Sans Syriac Eastern" w:hAnsi="Noto Sans Syriac Eastern" w:cs="Noto Sans Syriac Eastern"/>
          <w:rtl/>
          <w:lang w:bidi="syr-SY"/>
        </w:rPr>
        <w:lastRenderedPageBreak/>
        <w:t>ܥܒܼܵܕܵܐ 3</w:t>
      </w:r>
      <w:bookmarkEnd w:id="47"/>
    </w:p>
    <w:p w14:paraId="34B1DDD0" w14:textId="77777777" w:rsidR="004F70EE" w:rsidRPr="002F2B0E" w:rsidRDefault="000D50D8" w:rsidP="009B0B26">
      <w:pPr>
        <w:keepNext/>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ܛܲܘܲܪܬܵܐ ܘܡܙܲܘܲܕܬܵܐ ܕܡܗܲܕܝܵܢܘܼܬܵܐ ܩܵܐ ܚܲܛܸܛܵܢܹܐ ܩܵܐ ܥܒܼܵܕܬܵܐ ܕܦܲܪܡܲܝܬܲܝܗܝ ܒܘܼܬ ܣܢܵܕܝܵܬܹܐ ܣܢܝܼܩܹܐ ܒܝܲܕ ܫܲܘܬܦܵܢܹܐ ܕ CALD ܕܗܵܘܝܵܐ ܒܘܼܫ ܨܦܵܝܝܼ. ܐܵܗܵܐ ܓܵܪܲܓ ܚܵܒܼܹܫ:</w:t>
      </w:r>
    </w:p>
    <w:p w14:paraId="269732C2" w14:textId="77777777" w:rsidR="004F70EE" w:rsidRPr="002F2B0E" w:rsidRDefault="000D50D8" w:rsidP="004F10CB">
      <w:pPr>
        <w:pStyle w:val="ListParagraph"/>
        <w:numPr>
          <w:ilvl w:val="0"/>
          <w:numId w:val="42"/>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ܣܢܵܕܬܵܐ ܩܵܐ ܫܲܘܬܦܵܢܹܐ ܕ CALD ܥܲܡ ܡܲܦܠܲܚܬܵܐ ܕܚܘܼܛܵܛܵܐ ܐܸܢ ܦܝܼܫܠܗܘܿܢ ܠܸܫܵܢܵܐ ܝܲܢ ܡܲܪܕܘܼܬܵܐ ܪܫܝܼܡܹܐ ܐܲܝܟܼ ܚܲܕ ܬܘܼܪܩܵܠܵܐ.</w:t>
      </w:r>
    </w:p>
    <w:p w14:paraId="1182F251" w14:textId="77777777" w:rsidR="004F70EE" w:rsidRPr="002F2B0E" w:rsidRDefault="000D50D8" w:rsidP="004F10CB">
      <w:pPr>
        <w:pStyle w:val="ListParagraph"/>
        <w:numPr>
          <w:ilvl w:val="0"/>
          <w:numId w:val="42"/>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ܡܸܬܩܲܢܝܵܢܘܼܬܵܐ ܕܡܲܒܘܼܥܹܐ ܕܓܵܘ ܠܸܫܵܢܵܐ ܩܵܐ ܫܲܘܬܦܵܢܹܐ ܕ CALD</w:t>
      </w:r>
    </w:p>
    <w:p w14:paraId="6796C13D" w14:textId="77777777" w:rsidR="004F70EE" w:rsidRPr="002F2B0E" w:rsidRDefault="000D50D8" w:rsidP="006E2AC4">
      <w:pPr>
        <w:pStyle w:val="ListParagraph"/>
        <w:keepNext/>
        <w:numPr>
          <w:ilvl w:val="0"/>
          <w:numId w:val="42"/>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ܡܲܘܲܠܬܵܐ ܩܵܐ ܫܲܘܬܲܦܬܵܐ ܫܲܘܬܵܦܵܝܬܵܐ ܒܘܼܫ ܓܘܼܒܼܪܬܵܐ ܘܫܲܘܬܲܦܬܵܐ ܟܢܘܼܫܬܵܢܵܝܬܵܐ ܩܵܐ ܫܲܘܬܦܵܢܹܐ ܕ CALD</w:t>
      </w:r>
    </w:p>
    <w:p w14:paraId="1D801F03" w14:textId="77777777" w:rsidR="004F70EE" w:rsidRPr="002F2B0E" w:rsidRDefault="000D50D8" w:rsidP="004F10CB">
      <w:pPr>
        <w:pStyle w:val="ListParagraph"/>
        <w:numPr>
          <w:ilvl w:val="0"/>
          <w:numId w:val="42"/>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ܡܲܙܝܲܕܬܵܐ ܕܡܲܦܠܲܚܬܵܐ ܕܐܘܼܪܚܵܬܹܐ ܕܝܵܗܒܼܫܩܵܠܵܐ ܕܝܼܢܵܐ ܡܸܬܡܲܛܝܵܢܹܐ ܡܲܪܕܘܼܬܵܢܵܐܝܼܬ ܘܠܸܫܵܢܵܐܝܼܬ.</w:t>
      </w:r>
    </w:p>
    <w:p w14:paraId="573269CA" w14:textId="77777777" w:rsidR="00A1618B" w:rsidRPr="002F2B0E" w:rsidRDefault="000D50D8" w:rsidP="00D8642F">
      <w:pPr>
        <w:pStyle w:val="Heading5"/>
        <w:bidi/>
        <w:rPr>
          <w:rFonts w:ascii="Noto Sans Syriac Eastern" w:hAnsi="Noto Sans Syriac Eastern" w:cs="Noto Sans Syriac Eastern"/>
          <w:lang w:bidi="syr-SY"/>
        </w:rPr>
      </w:pPr>
      <w:bookmarkStart w:id="48" w:name="_Toc256000020"/>
      <w:r w:rsidRPr="002F2B0E">
        <w:rPr>
          <w:rFonts w:ascii="Noto Sans Syriac Eastern" w:hAnsi="Noto Sans Syriac Eastern" w:cs="Noto Sans Syriac Eastern"/>
          <w:rtl/>
          <w:lang w:bidi="syr-SY"/>
        </w:rPr>
        <w:t>ܡܸܬܚܵܐ ܟܸܪܝܵܐ ܕܥܸܕܵܢܵܐ</w:t>
      </w:r>
      <w:bookmarkEnd w:id="48"/>
    </w:p>
    <w:p w14:paraId="441150F6"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675BBA64"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ܚܲܛܸܛܵܢܹܐ ܐܝܼܬܠܗܘܿܢ ܝܕܵܥܬܵܐ ܒܘܼܬ ܡܲܒܘܼܥܹܐ ܘܡܛܵܝܬܵܐ ܐܸܠܲܝܗܝ ܘܡܗܲܕܵܝܬܵܐ ܩܵܐ ܡܲܕܪܲܣܬܵܐ ܕܦܲܪܡܲܝܬܲܝܗܝ ܒܘܼܬ ܣܢܵܕܝܵܬܹܐ ܛܠܝܼܒܹܐ ܒܝܲܕ ܫܲܘܬܦܵܢܹܐ ܕ CALD.</w:t>
      </w:r>
    </w:p>
    <w:p w14:paraId="450A840A"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ܦܵܣܘܿܥܝܵܬܹܐ ܕܫܘܼܘܫܵܛܵܐ</w:t>
      </w:r>
    </w:p>
    <w:p w14:paraId="3F785B2F" w14:textId="77777777" w:rsidR="004F70EE" w:rsidRPr="002F2B0E" w:rsidRDefault="000D50D8" w:rsidP="006E2AC4">
      <w:pPr>
        <w:pStyle w:val="ListParagraph"/>
        <w:keepNext/>
        <w:numPr>
          <w:ilvl w:val="0"/>
          <w:numId w:val="26"/>
        </w:numPr>
        <w:bidi/>
        <w:ind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ܡܲܒܘܼܥܹܐ ܠܚܝܼܡܹܐ ܕܡܗܲܕܵܝܬܵܐ ܩܵܐ ܚܲܛܸܛܵܢܹܐ ܦܝܼܫܠܗܘܿܢ ܛܘܼܘܸܪܹܐ ܘܦܪܝܼܣܹܐ.</w:t>
      </w:r>
    </w:p>
    <w:p w14:paraId="074EF4F7" w14:textId="77777777" w:rsidR="004F70EE" w:rsidRPr="002F2B0E" w:rsidRDefault="000D50D8" w:rsidP="00B55F0E">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ܚܲܛܸܛܵܢܹܐ ܡܘܼܚܙܹܐ ܠܗܘܿܢ ܦܲܪܡܲܝܬܵܐ ܒܘܼܫ ܙܵܘܕܵܐ ܒܘܼܬ ܕܵܐܟܼܝܼ ܠܡܛܵܝܵܐ ܘܡܲܦܠܘܼܚܹܐ ܠܡܲܒܘܼܥܹܐ ܘܠܡܗܲܕܵܝܬܵܐ.</w:t>
      </w:r>
    </w:p>
    <w:p w14:paraId="7B1867DE" w14:textId="77777777" w:rsidR="003D494B" w:rsidRPr="002F2B0E" w:rsidRDefault="000D50D8" w:rsidP="00D8642F">
      <w:pPr>
        <w:pStyle w:val="Heading5"/>
        <w:bidi/>
        <w:rPr>
          <w:rFonts w:ascii="Noto Sans Syriac Eastern" w:hAnsi="Noto Sans Syriac Eastern" w:cs="Noto Sans Syriac Eastern"/>
          <w:lang w:bidi="syr-SY"/>
        </w:rPr>
      </w:pPr>
      <w:bookmarkStart w:id="49" w:name="_Toc256000021"/>
      <w:r w:rsidRPr="002F2B0E">
        <w:rPr>
          <w:rFonts w:ascii="Noto Sans Syriac Eastern" w:hAnsi="Noto Sans Syriac Eastern" w:cs="Noto Sans Syriac Eastern"/>
          <w:rtl/>
          <w:lang w:bidi="syr-SY"/>
        </w:rPr>
        <w:t>ܡܸܬܚܵܐ ܡܸܨܥܵܝܵܐ ܕܥܸܕܵܢܵܐ</w:t>
      </w:r>
      <w:bookmarkEnd w:id="49"/>
    </w:p>
    <w:p w14:paraId="72559C11"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59513215" w14:textId="77777777" w:rsidR="004F70EE" w:rsidRPr="002F2B0E" w:rsidRDefault="000D50D8" w:rsidP="004F70EE">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ܫܲܘܬܦܵܢܹܐ ܕ CALD ܟܹܐ ܡܵܛܝܼ ܠܡܲܒܘܼܥܹܐ ܒܠܸܫܵܢܵܐ (ܒܸܚܒܼܵܫܵܐ ܡܲܫܩܠܵܐ ܕܡܼܢ ܩܵܕ݉ܡ ܡܛܵܝܬܵܐ، ܡܼܢ ܩܵܕ݉ܡ ܚܲܛܲܛܬܵܐ ܩܵܐ ܓ̰ܡܵܥܝܵܬܹܐ ܘܚܘܼܛܵܛܹܐ ܕܫܲܘܦܵܢܵܐ ܒܠܸܫܵܢܵܐ).</w:t>
      </w:r>
    </w:p>
    <w:p w14:paraId="1AFB3DDA" w14:textId="77777777" w:rsidR="004F70EE" w:rsidRPr="002F2B0E" w:rsidRDefault="000D50D8" w:rsidP="004F70EE">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ܫܲܘܬܦܵܢܹܐ ܕ CALD ܟܹܐ ܡܵܛܝܼ ܠܣܢܵܕܬܵܐ ܥܲܡ ܡܲܦܠܲܚܬܵܐ ܕܚܘܼܛܵܛܵܐ ܐܝܼܡܲܢ ܕܠܸܫܵܢܵܐ ܦܝܼܫܵܐ ܝܠܹܗ ܪܫܝܼܡܵܐ ܐܲܝܟܼ ܚܲܕ ܬܘܼܪܩܵܠܵܐ (ܒܸܚܒܼܵܫܵܐ ܡܣܲܕܪܵܢܘܼܬܵܐ ܕܣܢܵܕܬܵܐ).</w:t>
      </w:r>
    </w:p>
    <w:p w14:paraId="33808F17" w14:textId="77777777" w:rsidR="004F70EE" w:rsidRPr="002F2B0E" w:rsidRDefault="000D50D8" w:rsidP="006E2AC4">
      <w:pPr>
        <w:pStyle w:val="ListParagraph"/>
        <w:keepNext/>
        <w:numPr>
          <w:ilvl w:val="0"/>
          <w:numId w:val="26"/>
        </w:numPr>
        <w:bidi/>
        <w:ind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ܫܲܘܬܦܵܢܹܐ ܕ CALD ܟܹܐ ܡܵܛܝܼ ܠܡܲܘܲܠܬܵܐ ܕܒܸܙܝܵܕܵܐ ܝܠܵܗܿ ܩܵܐ ܫܲܘܬܲܦܬܵܐ ܫܲܘܬܵܦܵܝܬܵܐ ܟܢܘܼܫܬܵܢܵܝܬܵܐ.</w:t>
      </w:r>
    </w:p>
    <w:p w14:paraId="65FE365A" w14:textId="77777777" w:rsidR="004F70EE" w:rsidRPr="002F2B0E" w:rsidRDefault="000D50D8" w:rsidP="004F70EE">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ܚܒܼܝܼܫܬܵܐ ܕܝܵܗܒܼܫܩܵܠܵܐ ܘܐܲܒܘܼܒܹܐ ܝܘܼܕܵܥܵܝܹܐ ܝܼܢܵܐ ܡܸܬܡܲܛܝܵܢܹܐ ܡܲܪܕܘܼܬܵܢܵܐܝܼܬ ܘܠܸܫܵܢܵܐܝܼܬ.</w:t>
      </w:r>
    </w:p>
    <w:p w14:paraId="64780218"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lastRenderedPageBreak/>
        <w:t>ܦܵܣܘܿܥܝܵܬܹܐ ܕܫܘܼܘܫܵܛܵܐ</w:t>
      </w:r>
    </w:p>
    <w:p w14:paraId="6AF54608" w14:textId="77777777" w:rsidR="00E103E8" w:rsidRPr="002F2B0E" w:rsidRDefault="000D50D8" w:rsidP="009B0B26">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ܕܫܲܘܬܦܵܢܹܐ ܕ CALD:</w:t>
      </w:r>
    </w:p>
    <w:p w14:paraId="5E8C8FA6" w14:textId="77777777" w:rsidR="004F70EE" w:rsidRPr="002F2B0E" w:rsidRDefault="000D50D8" w:rsidP="004F10CB">
      <w:pPr>
        <w:pStyle w:val="ListParagraph"/>
        <w:numPr>
          <w:ilvl w:val="1"/>
          <w:numId w:val="43"/>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ܐܵܢܝܼ ܕܟܹܐ ܡܵܛܹܐ ܠܡܵܘܕܥܵܢܘܼܬܵܐ ܒܠܸܫܵܢܵܐ ܐܸܢܓܠܸܣܢܵܝܵܐ ܒܥܸܕܵܢܵܐ ܕܚܙܘܼܩܝܲܝܗܝ ܕNDIS (ܒܸܚܒܼܵܫܵܐ ܡܼܢ ܩܵܕ݉ܡ ܚܲܛܲܛܬܵܐ ܕܓ̰ܡܵܥܝܵܬܹܐ، ܡܼܢ ܒܵܬ݉ܪ ܚܲܛܲܛܬܵܐ ܕܓ̰ܡܵܥܝܵܬܹܐ ܘܚܘܼܛܵܛܹܐ ܕ NDIS ܒܠܸܫܵܢܵܐ).</w:t>
      </w:r>
    </w:p>
    <w:p w14:paraId="516FBF20" w14:textId="77777777" w:rsidR="004F70EE" w:rsidRPr="002F2B0E" w:rsidRDefault="000D50D8" w:rsidP="004F10CB">
      <w:pPr>
        <w:pStyle w:val="ListParagraph"/>
        <w:numPr>
          <w:ilvl w:val="1"/>
          <w:numId w:val="43"/>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ܒܪܫܵܡܬܵܐ ܕܬܘܼܪܩܵܠܹܐ ܠܸܫܵܢܵܝܹܐ (ܒܸܚܒܼܵܫܵܐ ܬܘܼܪܩܵܠܹ̈ܐ ܠܵܐ ܗܘܼܡܙܸܡܹܐ) ܐܵܢܝܼ ܕܟܹܐ ܡܵܛܝܼ ܠܣܢܵܕܬܵܐ ܥܲܡ ܡܲܦܠܲܚܬܵܐ ܕܚܘܼܛܵܛܵܐ، ܒܸܚܒܼܵܫܵܐ ܡܣܲܕܪܵܢܘܼܬܵܐ ܕܣܢܵܕܬܵܐ.</w:t>
      </w:r>
    </w:p>
    <w:p w14:paraId="47041713" w14:textId="77777777" w:rsidR="004F70EE" w:rsidRPr="002F2B0E" w:rsidRDefault="000D50D8" w:rsidP="006E2AC4">
      <w:pPr>
        <w:pStyle w:val="ListParagraph"/>
        <w:keepNext/>
        <w:numPr>
          <w:ilvl w:val="1"/>
          <w:numId w:val="43"/>
        </w:numPr>
        <w:bidi/>
        <w:ind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ܒܡܲܘܲܠܬܵܐ ܩܵܐ ܫܲܪܲܟܬܵܐ ܫܲܘܬܵܦܵܝܬܵܐ ܕܟܢܘܼܫܬܵܐ، ܘܡܸܢܝܵܢܵܐ ܕܣܵܥܲܬܹܐ ܡܘܼܘܸܠܹܐ.</w:t>
      </w:r>
    </w:p>
    <w:p w14:paraId="02F615B0" w14:textId="77777777" w:rsidR="00003309" w:rsidRPr="002F2B0E" w:rsidRDefault="000D50D8" w:rsidP="006E2AC4">
      <w:pPr>
        <w:pStyle w:val="ListParagraph"/>
        <w:keepNext/>
        <w:numPr>
          <w:ilvl w:val="1"/>
          <w:numId w:val="43"/>
        </w:numPr>
        <w:bidi/>
        <w:ind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 ܟܹܐ ܡܲܩܪܸܒܼ ܬܲܫܪܵܪܵܐ ܕܚܲܕ ܢܸܣܝܵܢܵܐ ܡܣܝܼܡܵܢܵܐ ܒܕܵܐܟܼܝܼ ܚܲܛܸܛܵܢܹܐ ܟܹܐ ܝܵܗܒܼܝܼ ܘܫܵܩܠܝܼ ܘܫܲܪܸܟܝܼ (ܐܸܢ ܗܵܘܝܵܐ ܝܵܗܒܼܵܠܬܵܐ ܘܫܩܵܠܬܵܐ ܝܲܢ ܫܲܪܲܟܬܵܐ ܡܸܬܡܲܛܝܵܢܬܵܐ ܡܲܪܕܘܼܬܵܢܵܐܝܼܬ ܝܲܢ ܠܸܫܵܢܵܐܝܼܬ).</w:t>
      </w:r>
    </w:p>
    <w:p w14:paraId="35AAB5FD" w14:textId="77777777" w:rsidR="00960B4F" w:rsidRPr="002F2B0E" w:rsidRDefault="000D50D8" w:rsidP="00C814F2">
      <w:pPr>
        <w:pStyle w:val="ListParagraph"/>
        <w:numPr>
          <w:ilvl w:val="0"/>
          <w:numId w:val="43"/>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ܡܲܙܝܲܕܬܵܐ ܕܡܲܦܠܲܚܬܵܐ ܕܚܘܼܛܵܛܵܐ ܩܵܐ ܫܲܘܬܦܵܢܹܐ ܕ CALD.</w:t>
      </w:r>
    </w:p>
    <w:p w14:paraId="71147577" w14:textId="77777777" w:rsidR="00DF0560" w:rsidRPr="002F2B0E" w:rsidRDefault="000D50D8" w:rsidP="00D8642F">
      <w:pPr>
        <w:pStyle w:val="Heading4"/>
        <w:bidi/>
        <w:rPr>
          <w:rFonts w:ascii="Noto Sans Syriac Eastern" w:hAnsi="Noto Sans Syriac Eastern" w:cs="Noto Sans Syriac Eastern"/>
          <w:lang w:bidi="syr-SY"/>
        </w:rPr>
      </w:pPr>
      <w:bookmarkStart w:id="50" w:name="_Toc256000022"/>
      <w:r w:rsidRPr="002F2B0E">
        <w:rPr>
          <w:rFonts w:ascii="Noto Sans Syriac Eastern" w:hAnsi="Noto Sans Syriac Eastern" w:cs="Noto Sans Syriac Eastern"/>
          <w:rtl/>
          <w:lang w:bidi="syr-SY"/>
        </w:rPr>
        <w:t>ܥܒܼܵܕܵܐ 4</w:t>
      </w:r>
      <w:bookmarkEnd w:id="50"/>
    </w:p>
    <w:p w14:paraId="38EB3CCF" w14:textId="77777777" w:rsidR="004F70EE" w:rsidRPr="002F2B0E" w:rsidRDefault="000D50D8" w:rsidP="004F70E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ܛܲܘܲܪܬܵܐ ܘܦܪܵܣܬܵܐ ܕܡܗܲܕܝܵܢܘܼܬܵܐ ܕܗܲܝܸܪܵܐ ܩܵܐ ܦܵܠܵܚܹܐ ܕ NDIS ܘܫܲܪܝܼܟܹܐ ܕܡܵܨܝܼ ܒܘܼܫ ܨܦܵܝܝܼ ܣܵܢܕܝܼ ܠܓܵܘܣܵܢܹܐ ܘܬܵܘܬܵܒܼܹܐ ܡܸܛܝܹܐ ܚܲܕܬܹܐ ܒܐܘܼܪܚܵܐ ܕܥܲܡܵܠܝܼܬܵܐ ܕܡܲܛܠܵܒܵܐ ܕ NDIS ܒܚܕܵܐ ܐܘܼܪܚܵܐ ܠܚܝܼܡܬܵܐ ܡܲܪܕܘܼܬܵܢܵܐܝܼܬ ܘܙܲܒܼܢܵܢܵܐܝܼܬ.</w:t>
      </w:r>
    </w:p>
    <w:p w14:paraId="33889E4D" w14:textId="77777777" w:rsidR="006E40D3" w:rsidRPr="002F2B0E" w:rsidRDefault="000D50D8" w:rsidP="00D8642F">
      <w:pPr>
        <w:pStyle w:val="Heading5"/>
        <w:bidi/>
        <w:rPr>
          <w:rFonts w:ascii="Noto Sans Syriac Eastern" w:hAnsi="Noto Sans Syriac Eastern" w:cs="Noto Sans Syriac Eastern"/>
          <w:lang w:bidi="syr-SY"/>
        </w:rPr>
      </w:pPr>
      <w:bookmarkStart w:id="51" w:name="_Toc256000023"/>
      <w:r w:rsidRPr="002F2B0E">
        <w:rPr>
          <w:rFonts w:ascii="Noto Sans Syriac Eastern" w:hAnsi="Noto Sans Syriac Eastern" w:cs="Noto Sans Syriac Eastern"/>
          <w:rtl/>
          <w:lang w:bidi="syr-SY"/>
        </w:rPr>
        <w:t>ܡܸܬܚܵܐ ܟܸܪܝܵܐ ܕܥܸܕܵܢܵܐ</w:t>
      </w:r>
      <w:bookmarkEnd w:id="51"/>
    </w:p>
    <w:p w14:paraId="1B2DC64B"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461CE850"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ܦܵܠܵܚܹܐ ܘܫܲܪܝܼܟܹܐ ܕ NDIS ܡܘܼܙܝܸܕܠܗܘܿܢ ܡܛܵܝܬܵܐ ܠܡܗܲܕܵܝܬܵܐ ܕܡܲܡܨܸܝܵܐ ܠܗܘܿܢ ܕܡܲܩܪܸܒܼܝܼ ܣܢܵܕܬܵܐ ܒܘܼܫ ܨܦܵܝܝܼ ܩܵܐ ܓܵܘܣܵܢܹܐ ܘܬܵܘܬܵܒܼܹܐ ܡܸܛܝܹܐ ܚܲܕܬܹܐ ܒܐܘܼܪܚܵܐ ܕܥܲܡܵܠܝܼܬܵܐ ܕܡܲܛܠܵܒܵܐ ܕ NDIS ܒܚܕܵܐ ܐܘܼܪܚܵܐ ܠܚܝܼܡܬܵܐ ܡܲܪܕܘܼܬܵܢܵܐܝܼܬ ܘܙܲܒܼܢܵܢܵܐܝܼܬ.</w:t>
      </w:r>
    </w:p>
    <w:p w14:paraId="5E092053"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1F29F323"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ܡܗܲܕܵܝܬܵܐ ܠܚܝܼܡܬܵܐ ܩܵܐ ܦܵܠܵܚܹܐ ܘܫܲܪܝܼܟܹܐ ܕ NDIS ܦܝܼܫܬܵܐ ܝܠܵܗܿ ܛܘܼܘܸܪܬܵܐ ܘܦܪܝܼܣܬܵܐ.</w:t>
      </w:r>
    </w:p>
    <w:p w14:paraId="2761372B" w14:textId="77777777" w:rsidR="00677AAF" w:rsidRPr="002F2B0E" w:rsidRDefault="000D50D8" w:rsidP="00D8642F">
      <w:pPr>
        <w:pStyle w:val="Heading5"/>
        <w:bidi/>
        <w:rPr>
          <w:rFonts w:ascii="Noto Sans Syriac Eastern" w:hAnsi="Noto Sans Syriac Eastern" w:cs="Noto Sans Syriac Eastern"/>
          <w:lang w:bidi="syr-SY"/>
        </w:rPr>
      </w:pPr>
      <w:bookmarkStart w:id="52" w:name="_Toc256000024"/>
      <w:r w:rsidRPr="002F2B0E">
        <w:rPr>
          <w:rFonts w:ascii="Noto Sans Syriac Eastern" w:hAnsi="Noto Sans Syriac Eastern" w:cs="Noto Sans Syriac Eastern"/>
          <w:rtl/>
          <w:lang w:bidi="syr-SY"/>
        </w:rPr>
        <w:t>ܡܸܬܚܵܐ ܡܸܨܥܵܝܵܐ ܕܥܸܕܵܢܵܐ</w:t>
      </w:r>
      <w:bookmarkEnd w:id="52"/>
    </w:p>
    <w:p w14:paraId="578E41F7"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0785764D" w14:textId="77777777" w:rsidR="004F70EE" w:rsidRPr="002F2B0E" w:rsidRDefault="000D50D8" w:rsidP="006E2AC4">
      <w:pPr>
        <w:pStyle w:val="ListParagraph"/>
        <w:keepNext/>
        <w:numPr>
          <w:ilvl w:val="0"/>
          <w:numId w:val="26"/>
        </w:numPr>
        <w:bidi/>
        <w:ind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ܓܵܘܣܵܢܹܐ ܘܬܵܘܬܵܒܼܹܐ ܡܸܛܝܹܐ ܚܲܕܬܹܐ ܐܝܼܬܠܗܘܿܢ ܦܲܪܡܲܝܬܵܐ ܙܵܘܕܵܐ ܘܡܨܵܝܬܵܐ ܠܡܛܵܝܵܐ ܠ NDIS.</w:t>
      </w:r>
    </w:p>
    <w:p w14:paraId="26182C16" w14:textId="77777777" w:rsidR="004F70EE" w:rsidRPr="002F2B0E" w:rsidRDefault="000D50D8" w:rsidP="004F70EE">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ܘܲܟܝܼܠܘܵܬܹ̈ܐ ܠܚܝܼܡܹܐ ܕܫܘܼܠܛܵܢܵܐ ܡܘܼܙܝܸܕܠܗܘܿܢ ܦܲܪܡܲܝܬܵܐ ܕܕܵܐܟܼܝܼ ܠܣܢܕܵܐ ܠܓܵܘܣܵܢܹܐ ܘܬܵܘܬܵܒܼܹܐ ܡܸܛܝܹܐ ܚܲܕܬܹܐ ܕܡܵܛܝܼ ܠ NDIS.</w:t>
      </w:r>
    </w:p>
    <w:p w14:paraId="085FFFBE"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lastRenderedPageBreak/>
        <w:t>ܦܵܣܘܿܥܬܵܐ ܕܫܘܼܘܫܵܛܵܐ</w:t>
      </w:r>
    </w:p>
    <w:p w14:paraId="65E2D4E4" w14:textId="77777777" w:rsidR="00C80A4F" w:rsidRPr="002F2B0E" w:rsidRDefault="000D50D8" w:rsidP="009B0B26">
      <w:pPr>
        <w:keepNext/>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ܕܓܵܘܣܵܢܹܐ ܘܬܵܘܬܵܒܼܹܐ ܡܸܛܝܹܐ ܚܲܕܬܹܐ:</w:t>
      </w:r>
    </w:p>
    <w:p w14:paraId="4A0E29DC" w14:textId="77777777" w:rsidR="004F70EE" w:rsidRPr="002F2B0E" w:rsidRDefault="000D50D8" w:rsidP="004F10CB">
      <w:pPr>
        <w:pStyle w:val="ListParagraph"/>
        <w:numPr>
          <w:ilvl w:val="1"/>
          <w:numId w:val="44"/>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 ܟܹܐ ܩܲܕܸܡ ܩܵܐ NDIS</w:t>
      </w:r>
    </w:p>
    <w:p w14:paraId="1C68C081" w14:textId="77777777" w:rsidR="00A8468A" w:rsidRPr="002F2B0E" w:rsidRDefault="000D50D8" w:rsidP="006E2AC4">
      <w:pPr>
        <w:pStyle w:val="ListParagraph"/>
        <w:keepNext/>
        <w:numPr>
          <w:ilvl w:val="1"/>
          <w:numId w:val="44"/>
        </w:numPr>
        <w:bidi/>
        <w:ind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ܐܵܢܝܼ ܕܟܹܐ ܬܲܡܸܡܝܼ ܠܡܲܛܠܵܒܹܐ ܕܡܛܵܝܬܵܐ ܠ NDIS</w:t>
      </w:r>
    </w:p>
    <w:p w14:paraId="79ADD7B2" w14:textId="77777777" w:rsidR="004F70EE" w:rsidRPr="002F2B0E" w:rsidRDefault="000D50D8" w:rsidP="004F10CB">
      <w:pPr>
        <w:pStyle w:val="ListParagraph"/>
        <w:numPr>
          <w:ilvl w:val="1"/>
          <w:numId w:val="44"/>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ܐܵܢܝܼ ܕܟܹܐ ܡܲܩܪܸܒܼܝܼ ܬܲܫܪܵܪܵܐ ܒܘܼܬ ܚܲܕ ܢܸܣܝܵܢܵܐ ܡܣܝܼܡܵܢܵܐ ܥܲܡ ܥܲܡܵܠܝܼܬܵܐ ܕܡܲܛܠܵܒܹܐ ܕ NDIS.</w:t>
      </w:r>
    </w:p>
    <w:p w14:paraId="1D38C8C5" w14:textId="77777777" w:rsidR="00B22C00" w:rsidRPr="002F2B0E" w:rsidRDefault="000D50D8" w:rsidP="00D8642F">
      <w:pPr>
        <w:pStyle w:val="Heading4"/>
        <w:bidi/>
        <w:rPr>
          <w:rFonts w:ascii="Noto Sans Syriac Eastern" w:hAnsi="Noto Sans Syriac Eastern" w:cs="Noto Sans Syriac Eastern"/>
          <w:lang w:bidi="syr-SY"/>
        </w:rPr>
      </w:pPr>
      <w:bookmarkStart w:id="53" w:name="_Toc256000025"/>
      <w:r w:rsidRPr="002F2B0E">
        <w:rPr>
          <w:rFonts w:ascii="Noto Sans Syriac Eastern" w:hAnsi="Noto Sans Syriac Eastern" w:cs="Noto Sans Syriac Eastern"/>
          <w:rtl/>
          <w:lang w:bidi="syr-SY"/>
        </w:rPr>
        <w:t>ܥܒܼܵܕܵܐ 5</w:t>
      </w:r>
      <w:bookmarkEnd w:id="53"/>
    </w:p>
    <w:p w14:paraId="267ADFD8" w14:textId="77777777" w:rsidR="004F70EE" w:rsidRPr="002F2B0E" w:rsidRDefault="000D50D8" w:rsidP="004F70E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ܦܠܵܚܬܵܐ ܥܲܡ ܘܲܟܝܼܠܘܵܬܹܐ ܕܫܘܼܠܛܵܢܵܐ ܠܣܢܵܕܬܵܐ ܕܓܵܘܣܵܢܹܐ ܘܬܵܘܬܵܒܼܹܐ ܡܸܛܝܹܐ ܚܲܕܬܹܐ ܒܐܘܼܪܚܵܐ ܒܘܼܫ ܨܦܵܝܝܼ ܩܵܐ ܕܡܵܨܝܼ ܡܵܛܝܼ ܠ NDIS. ܐܵܗܵܐ ܒܲܠܟܵܐ ܚܵܒܼܹܫ ܡܲܦܠܲܚܬܵܐ ܕܡܵܘܕܥܵܢܘܼܬܵܐ ܡܼܢ ܡܩܲܝܡܵܢܘܼܝܵܬܹܐ ܕܚܘܼܠܡܵܢܵܐ ܘܐܸܫܛܵܪܹܐ ܣܵܢܕܵܢܹܐ ܬܘܼܡܸܡܹܐ ܡܼܢ ܩܵܕ݉ܡ ܡܛܵܝܬܵܐ ܩܵܐ ܗܲܝܲܪܬܵܐ ܒܡܲܝܕܵܥܬܵܐ ܕܐ݉ܢܵܫܹܐ ܕܐܝܼܬܠܗܘܿܢ ܫܲܦܠܘܼܬܵܐ ܒܚܕܵܐ ܐܘܼܪܚܵܐ ܒܘܼܫ ܡܲܥܒܕܵܢܬܵܐ.</w:t>
      </w:r>
    </w:p>
    <w:p w14:paraId="52EA36BC" w14:textId="77777777" w:rsidR="000A2748" w:rsidRPr="002F2B0E" w:rsidRDefault="000D50D8" w:rsidP="00D8642F">
      <w:pPr>
        <w:pStyle w:val="Heading5"/>
        <w:bidi/>
        <w:rPr>
          <w:rFonts w:ascii="Noto Sans Syriac Eastern" w:hAnsi="Noto Sans Syriac Eastern" w:cs="Noto Sans Syriac Eastern"/>
          <w:lang w:bidi="syr-SY"/>
        </w:rPr>
      </w:pPr>
      <w:bookmarkStart w:id="54" w:name="_Toc256000026"/>
      <w:r w:rsidRPr="002F2B0E">
        <w:rPr>
          <w:rFonts w:ascii="Noto Sans Syriac Eastern" w:hAnsi="Noto Sans Syriac Eastern" w:cs="Noto Sans Syriac Eastern"/>
          <w:rtl/>
          <w:lang w:bidi="syr-SY"/>
        </w:rPr>
        <w:t>ܡܸܬܚܵܐ ܟܸܪܝܵܐ ܕܥܸܕܵܢܵܐ</w:t>
      </w:r>
      <w:bookmarkEnd w:id="54"/>
    </w:p>
    <w:p w14:paraId="7E42BF42"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61B03592" w14:textId="77777777" w:rsidR="004F70EE"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ܘܲܟܝܼܠܘܵܬܹܐ ܠܚܝܼܡܹܐ ܕܫܘܼܠܛܵܢܵܐ ܘܡܵܪܵܘܵܬܹܐ ܕܗܸܢܝܵܢܵܐ ܦܵܠܚܝܼ ܥܲܡܚܕܵܕܹܐ ܩܵܐ ܥܒܼܵܕܬܵܐ ܕܡܛܵܝܬܵܐ ܠ NDIS ܕܗܵܘܝܵܐ ܒܘܼܫ ܨܦܵܝܝܼ ܩܵܐ ܓܵܘܣܵܢܹܐ ܘܬܵܘܬܵܒܼܹܐ ܡܸܛܝܹܐ ܚܲܕܬܹܐ.</w:t>
      </w:r>
    </w:p>
    <w:p w14:paraId="4003FFC6" w14:textId="77777777" w:rsidR="004F70EE" w:rsidRPr="002F2B0E" w:rsidRDefault="000D50D8" w:rsidP="004F70EE">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ܐܝܼܬ ܚܕܵܐ ܐܘܼܪܚܵܐ ܡܚܘܼܕܸܬܬܵܐ ܕܟܹܐ ܥܵܒܼܕܵܐ ܠܵܗܿ ܡܛܵܝܬܵܐ ܠ NDIS ܕܗܵܘܝܵܐ ܒܘܼܫ ܨܦܵܝܝܼ ܩܵܐ ܓܵܘܣܵܢܹܐ ܘܬܵܘܬܵܒܼܹܐ ܡܸܛܝܹܐ ܚܲܕܬܹܐ.</w:t>
      </w:r>
    </w:p>
    <w:p w14:paraId="747831AF"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4216EFD9"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ܚܲܕ ܚܘܼܛܵܛܵܐ ܕܫܲܪܲܟܬܵܐ  ܦܝܼܫܠܹܗ ܬܘܼܡܸܡܵܐ ܕܟܹܐ ܚܵܒܼܹܫ ܥܵܒܼܘܿܕܘܵܬܹܐ ܥܲܡ ܘܲܟܝܼܠܘܵܬܹܐ ܠܚܝܼܡܹܐ ܕܫܘܼܠܛܵܢܵܐ ܘܡܵܪܵܘܵܬܹܐ ܕܗܸܢܝܵܢܵܐ ܐ݉ܚܹܪ݉ܢܹܐ ܘܝܼܠܹܗ ܗܵܙܹܪ ܩܵܐ ܡܲܦܠܲܚܬܵܐ.</w:t>
      </w:r>
    </w:p>
    <w:p w14:paraId="04FC399E" w14:textId="77777777" w:rsidR="00F312FA" w:rsidRPr="002F2B0E" w:rsidRDefault="000D50D8" w:rsidP="00D8642F">
      <w:pPr>
        <w:pStyle w:val="Heading5"/>
        <w:bidi/>
        <w:rPr>
          <w:rFonts w:ascii="Noto Sans Syriac Eastern" w:hAnsi="Noto Sans Syriac Eastern" w:cs="Noto Sans Syriac Eastern"/>
          <w:lang w:bidi="syr-SY"/>
        </w:rPr>
      </w:pPr>
      <w:bookmarkStart w:id="55" w:name="_Toc256000027"/>
      <w:r w:rsidRPr="002F2B0E">
        <w:rPr>
          <w:rFonts w:ascii="Noto Sans Syriac Eastern" w:hAnsi="Noto Sans Syriac Eastern" w:cs="Noto Sans Syriac Eastern"/>
          <w:rtl/>
          <w:lang w:bidi="syr-SY"/>
        </w:rPr>
        <w:t>ܡܸܬܚܵܐ ܡܸܨܥܵܝܵܐ ܕܥܸܕܵܢܵܐ</w:t>
      </w:r>
      <w:bookmarkEnd w:id="55"/>
    </w:p>
    <w:p w14:paraId="5B3B1772"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04FF6156" w14:textId="77777777" w:rsidR="004F70EE"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ܓܵܘܣܵܢܹܐ ܘܬܵܘܬܵܒܼܹܐ ܡܸܛܝܹܐ ܚܲܕܬܹܐ ܟܹܐ ܩܵܢܝܼ ܡܩܲܝܡܵܢܘܼܝܵܬܹܐ ܟܡܝܼܠܹܐ ܡܼܢ ܩܵܕ݉ܡ ܡܛܲܝܬܲܝܗܝ ܘܡܵܘܕܵܝܬܵܐ ܒܐܸܫܛܵܪܹܐ ܣܵܢܕܵܢܹܐ ܐܝܼܡܲܢ ܕܩܲܕܸܡܝܼ ܩܵܐ ܕܡܵܛܝܼ ܠ NDIS.</w:t>
      </w:r>
    </w:p>
    <w:p w14:paraId="5445C974" w14:textId="77777777" w:rsidR="004F70EE" w:rsidRPr="002F2B0E" w:rsidRDefault="000D50D8" w:rsidP="004F70EE">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ܘܲܟܝܼܠܘܵܬܹ̈ܐ ܠܚܝܼܡܹܐ ܕܫܘܼܠܛܵܢܵܐ ܡܘܼܙܝܸܕܠܗܘܿܢ ܦܲܪܡܲܝܬܵܐ ܕܕܵܐܟܼܝܼ ܠܣܢܕܵܐ ܠܓܵܘܣܵܢܹܐ ܘܬܵܘܬܵܒܼܹܐ ܡܸܛܝܹܐ ܚܲܕܬܹܐ ܕܡܵܛܝܼ ܠ NDIS.</w:t>
      </w:r>
    </w:p>
    <w:p w14:paraId="144E3D3C"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lastRenderedPageBreak/>
        <w:t>ܦܵܣܘܿܥܬܵܐ ܕܫܘܼܘܫܵܛܵܐ</w:t>
      </w:r>
    </w:p>
    <w:p w14:paraId="188FF553"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ܕܓܵܘܣܵܢܹܐ ܘܬܵܘܬܵܒܼܹܐ ܡܸܛܝܹܐ ܚܲܕܬܹܐ ܐܵܢܝܼ ܕܟܹܐ ܩܲܕܸܡܝܼ ܩܵܐ NDIS ܘܡܵܛܝܼ ܐܸܠܹܗ ܒܡܲܢܬܵܝܬܵܐ.</w:t>
      </w:r>
    </w:p>
    <w:p w14:paraId="65C3326A" w14:textId="77777777" w:rsidR="00B22C00" w:rsidRPr="002F2B0E" w:rsidRDefault="000D50D8" w:rsidP="00D8642F">
      <w:pPr>
        <w:pStyle w:val="Heading3"/>
        <w:bidi/>
        <w:rPr>
          <w:rFonts w:ascii="Noto Sans Syriac Eastern" w:eastAsia="SimHei" w:hAnsi="Noto Sans Syriac Eastern" w:cs="Noto Sans Syriac Eastern"/>
          <w:lang w:bidi="syr-SY"/>
        </w:rPr>
      </w:pPr>
      <w:bookmarkStart w:id="56" w:name="_Toc256000028"/>
      <w:bookmarkStart w:id="57" w:name="_Toc138237261"/>
      <w:bookmarkStart w:id="58" w:name="_Toc140076735"/>
      <w:r w:rsidRPr="002F2B0E">
        <w:rPr>
          <w:rFonts w:ascii="Noto Sans Syriac Eastern" w:eastAsia="SimHei" w:hAnsi="Noto Sans Syriac Eastern" w:cs="Noto Sans Syriac Eastern"/>
          <w:rtl/>
          <w:lang w:bidi="syr-SY"/>
        </w:rPr>
        <w:t>ܢܝܼܫܵܐ 3</w:t>
      </w:r>
      <w:bookmarkEnd w:id="56"/>
    </w:p>
    <w:p w14:paraId="0C71EE5E" w14:textId="77777777" w:rsidR="004F70EE" w:rsidRPr="002F2B0E" w:rsidRDefault="000D50D8" w:rsidP="00982922">
      <w:pPr>
        <w:bidi/>
        <w:rPr>
          <w:rFonts w:ascii="Noto Sans Syriac Eastern" w:eastAsia="SimHei" w:hAnsi="Noto Sans Syriac Eastern" w:cs="Noto Sans Syriac Eastern"/>
          <w:lang w:bidi="syr-SY"/>
        </w:rPr>
      </w:pPr>
      <w:r w:rsidRPr="002F2B0E">
        <w:rPr>
          <w:rFonts w:ascii="Noto Sans Syriac Eastern" w:eastAsia="SimHei" w:hAnsi="Noto Sans Syriac Eastern" w:cs="Noto Sans Syriac Eastern"/>
          <w:rtl/>
          <w:lang w:bidi="syr-SY"/>
        </w:rPr>
        <w:t>ܥܲܡܵܠܝܼܵܬܹܐ ܕܝܵܗܒܼܫܩܵܠܵܐ ܕ NDIS ܥܲܡ ܟܢܘܼܫܝܵܬܹܐ ܘܫܲܘܬܦܵܢܹܐ ܕ CALD ܝܼܢܵܐ ܠܚܝܼܡܹܐ ܡܲܪܕܘܼܬܵܢܵܐܝܼܬ، ܝܼܢܵܐ ܡܲܥܒܕܵܢܹܐ ܘܨܸܦܝܹܐ، ܘܟܹܐ ܡܲܛܐܸܒܼܝܼ ܡܗܲܝܡܵܢܘܼܬܵܐ.</w:t>
      </w:r>
      <w:bookmarkEnd w:id="57"/>
      <w:bookmarkEnd w:id="58"/>
    </w:p>
    <w:p w14:paraId="09D2482B" w14:textId="77777777" w:rsidR="00B22C00" w:rsidRPr="002F2B0E" w:rsidRDefault="000D50D8" w:rsidP="00D8642F">
      <w:pPr>
        <w:pStyle w:val="Heading4"/>
        <w:bidi/>
        <w:rPr>
          <w:rFonts w:ascii="Noto Sans Syriac Eastern" w:hAnsi="Noto Sans Syriac Eastern" w:cs="Noto Sans Syriac Eastern"/>
          <w:lang w:bidi="syr-SY"/>
        </w:rPr>
      </w:pPr>
      <w:bookmarkStart w:id="59" w:name="_Toc256000029"/>
      <w:r w:rsidRPr="002F2B0E">
        <w:rPr>
          <w:rFonts w:ascii="Noto Sans Syriac Eastern" w:hAnsi="Noto Sans Syriac Eastern" w:cs="Noto Sans Syriac Eastern"/>
          <w:rtl/>
          <w:lang w:bidi="syr-SY"/>
        </w:rPr>
        <w:t>ܥܒܼܵܕܵܐ 6</w:t>
      </w:r>
      <w:bookmarkEnd w:id="59"/>
    </w:p>
    <w:p w14:paraId="6327600D" w14:textId="77777777" w:rsidR="004F70EE" w:rsidRPr="002F2B0E" w:rsidRDefault="000D50D8" w:rsidP="00982922">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ܟܹܐ ܦܵܠܚܝܼ ܥܲܡ ܣܝܼܥܬܵܐ ܕ NDIS ܩܵܐ ܛܲܘܲܪܬܵܐ ܘܡܲܦܠܲܚܬܵܐ ܕܥܲܡܵܠܝܼܵܬܹܐ ܘܢܘܼܩܙܹܐ ܡܗܲܕܝܵܢܹܐ. ܐܲܢܹܐ ܒܸܕ ܗܲܝܸܪܝܼ ܩܵܐ ܐ݉ܢܵܫܹܐ ܕܐܝܼܬܠܗܘܿܢ ܫܲܦܠܘܼܬܵܐ ܡܼܢ ܒܵܬܪܵܝܘܵܬܹܐ ܕ CALD ܕܡܲܩܪܸܒܼܝܼ ܚܘܼܫܵܒܼܹܐ ܘܡܲܚܫܲܚܝܵܬܹܐ ܘܛܵܠܒܝܼ ܕܚܕܵܐ ܨܲܚܨܵܝܬܵܐ ܦܵܝܫܵܐ ܥܒܼܝܼܕܬܵܐ ܚܕܵܐ ܓܵܗܵܐ ܐ݉ܚܹܪ݉ܬܵܐ ܥܲܠ ܦܘܼܣܩܵܢܹܐ ܕ NDIS ܒܐܘܼܪܚܵܬܹܐ ܫܲܝܢܵܝܹܐ ܡܲܪܕܘܼܬܵܢܵܐܝܼܬ ܘܡܸܬܡܲܛܝܵܢܹܐ.</w:t>
      </w:r>
    </w:p>
    <w:p w14:paraId="789CC908" w14:textId="77777777" w:rsidR="00DD1D4C" w:rsidRPr="002F2B0E" w:rsidRDefault="000D50D8" w:rsidP="00D8642F">
      <w:pPr>
        <w:pStyle w:val="Heading5"/>
        <w:bidi/>
        <w:rPr>
          <w:rFonts w:ascii="Noto Sans Syriac Eastern" w:hAnsi="Noto Sans Syriac Eastern" w:cs="Noto Sans Syriac Eastern"/>
          <w:lang w:bidi="syr-SY"/>
        </w:rPr>
      </w:pPr>
      <w:bookmarkStart w:id="60" w:name="_Toc256000030"/>
      <w:r w:rsidRPr="002F2B0E">
        <w:rPr>
          <w:rFonts w:ascii="Noto Sans Syriac Eastern" w:hAnsi="Noto Sans Syriac Eastern" w:cs="Noto Sans Syriac Eastern"/>
          <w:rtl/>
          <w:lang w:bidi="syr-SY"/>
        </w:rPr>
        <w:t>ܡܸܬܚܵܐ ܟܸܪܝܵܐ ܕܥܸܕܵܢܵܐ</w:t>
      </w:r>
      <w:bookmarkEnd w:id="60"/>
    </w:p>
    <w:p w14:paraId="31D930D7"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74338889"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ܒܘܼܨܵܝܵܐ ܒܕܲܪܓܼܵܐ ܥܸܠܵܝܵܐ ܡܲܝܕܘܼܥܹܐ ܝܠܹܗ ܕܛܲܘܲܪܬܵܐ ܕܡܗܲܕܵܝܬܵܐ ܒܘܼܬ ܐܘܼܪܚܵܬܹܐ ܠܚܝܼܡܹܐ ܕܡܲܩܪܵܒܼܬܵܐ ܕܚܘܼܫܵܒܼܹܐ ܘܡܲܚܫܲܚܝܵܬܹܐ ܘܥܲܡܵܠܝܼܵܬܹܐ ܕܛܠܵܒܬܵܐ ܕܩܛܵܥܝܵܬܹܐ ܦܵܝܫܝܼ ܨܘܼܚܨܸܝܹܐ ܚܕܵܐ ܓܵܗܵܐ ܐ݉ܚܹܪ݉ܬܵܐ ܩܵܐ ܐ݉ܢܵܫܹܐ ܕܐܝܼܬܠܗܘܿܢ ܫܲܦܠܘܼܬܵܐ ܡܼܢ ܒܵܬܪܵܝܘܵܬܹܐ ܕ CALD.</w:t>
      </w:r>
    </w:p>
    <w:p w14:paraId="7809E734"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2EF7A469" w14:textId="77777777" w:rsidR="007A13D4" w:rsidRPr="002F2B0E" w:rsidRDefault="000D50D8" w:rsidP="00D8642F">
      <w:pPr>
        <w:bidi/>
        <w:rPr>
          <w:rFonts w:ascii="Noto Sans Syriac Eastern" w:hAnsi="Noto Sans Syriac Eastern" w:cs="Noto Sans Syriac Eastern"/>
          <w:b/>
          <w:lang w:bidi="syr-SY"/>
        </w:rPr>
      </w:pPr>
      <w:r w:rsidRPr="002F2B0E">
        <w:rPr>
          <w:rFonts w:ascii="Noto Sans Syriac Eastern" w:hAnsi="Noto Sans Syriac Eastern" w:cs="Noto Sans Syriac Eastern"/>
          <w:rtl/>
          <w:lang w:bidi="syr-SY"/>
        </w:rPr>
        <w:t>ܡܲܩܪܵܒܼܬܵܐ ܕܚܘܼܫܵܒܼܹܐ ܘܡܲܚܫܲܚܝܵܬܹܐ ܘܥܲܡܵܠܝܼܵܬܹܐ ܠܚܝܼܡܹܐ ܕܛܠܵܒܬܵܐ ܕܩܛܵܥܝܵܬܹܐ ܦܵܝܫܝܼ ܨܘܼܚܨܸܝܹܐ ܚܕܵܐ ܓܵܗܵܐ ܐ݉ܚܹܪ݉ܬܵܐ ܩܵܐ ܐ݉ܢܵܫܹܐ ܕܐܝܼܬܠܗܘܿܢ ܫܲܦܠܘܼܬܵܐ ܡܼܢ ܒܵܬܪܵܝܘܵܬܹܐ ܕ CALD ܦܝܼܫܹܐ ܝܢܵܐ ܪܫܝܼܡܹܐ، ܛܘܼܘܸܪܹܐ ܘܡܘܼܦܠܸܚܹܐ.</w:t>
      </w:r>
    </w:p>
    <w:p w14:paraId="6D6B26FC" w14:textId="77777777" w:rsidR="007A13D4" w:rsidRPr="002F2B0E" w:rsidRDefault="000D50D8" w:rsidP="00D8642F">
      <w:pPr>
        <w:pStyle w:val="Heading5"/>
        <w:bidi/>
        <w:rPr>
          <w:rFonts w:ascii="Noto Sans Syriac Eastern" w:hAnsi="Noto Sans Syriac Eastern" w:cs="Noto Sans Syriac Eastern"/>
          <w:lang w:bidi="syr-SY"/>
        </w:rPr>
      </w:pPr>
      <w:bookmarkStart w:id="61" w:name="_Toc256000031"/>
      <w:r w:rsidRPr="002F2B0E">
        <w:rPr>
          <w:rFonts w:ascii="Noto Sans Syriac Eastern" w:hAnsi="Noto Sans Syriac Eastern" w:cs="Noto Sans Syriac Eastern"/>
          <w:rtl/>
          <w:lang w:bidi="syr-SY"/>
        </w:rPr>
        <w:t>ܡܸܬܚܵܐ ܡܸܨܥܵܝܵܐ ܕܥܸܕܵܢܵܐ</w:t>
      </w:r>
      <w:bookmarkEnd w:id="61"/>
    </w:p>
    <w:p w14:paraId="42C37F64"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60FB0441"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ܥܲܡܵܠܝܼܵܬܹܐ ܕܡܲܩܪܵܒܼܬܵܐ ܕܚܘܼܫܵܒܼܹܐ ܘܡܲܚܫܲܚܝܵܬܹܐ ܝܼܢܵܐ ܫܲܝܢܵܝܹܐ ܡܲܪܕܘܼܬܵܢܵܐܝܼܬ ܘܡܸܬܡܲܛܝܵܢܹܐ ܩܵܐ ܐ݉ܢܵܫܹܐ ܕܐܝܼܬܠܗܘܿܢ ܫܲܦܠܘܼܬܵܐ ܡܼܢ ܒܵܬܪܵܝܘܵܬܹܐ ܕ CALD.</w:t>
      </w:r>
    </w:p>
    <w:p w14:paraId="18DF2528"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lastRenderedPageBreak/>
        <w:t>ܦܵܣܘܿܥܬܵܐ ܕܫܘܼܘܫܵܛܵܐ</w:t>
      </w:r>
    </w:p>
    <w:p w14:paraId="43A12674" w14:textId="77777777" w:rsidR="004F70EE" w:rsidRPr="002F2B0E" w:rsidRDefault="000D50D8" w:rsidP="00D8642F">
      <w:pPr>
        <w:bidi/>
        <w:rPr>
          <w:rFonts w:ascii="Noto Sans Syriac Eastern" w:eastAsia="SimHei" w:hAnsi="Noto Sans Syriac Eastern" w:cs="Noto Sans Syriac Eastern"/>
          <w:lang w:bidi="syr-SY"/>
        </w:rPr>
      </w:pPr>
      <w:r w:rsidRPr="002F2B0E">
        <w:rPr>
          <w:rFonts w:ascii="Noto Sans Syriac Eastern" w:hAnsi="Noto Sans Syriac Eastern" w:cs="Noto Sans Syriac Eastern"/>
          <w:rtl/>
          <w:lang w:bidi="syr-SY"/>
        </w:rPr>
        <w:t>ܐ݉ܢܵܫܹܐ ܕܐܝܼܬܠܗܘܿܢ ܫܲܦܠܘܼܬܵܐ ܡܼܢ ܒܵܬܪܵܝܘܵܬܹܐ ܕ CALD ܡܲܕܘܼܥܹܐ ܝܢܵܐ ܢܸܣܝܵܢܹܐ ܒܘܼܫ ܨܦܵܝܝܼ ܒܥܲܡܵܠܝܼܬܵܐ ܕܡܲܩܪܵܒܼܬܵܐ ܕܚܘܼܫܵܒܼܹܐ ܘܡܲܚܫܲܚܝܵܬܹܐ ܘܛܠܵܒܬܵܐ ܕܩܛܵܥܝܵܬܹܐ ܕܐ݉ܣܝܼܪܹܐ ܝܢܵܐ ܒܫܲܝܢܘܼܬܵܐ ܡܲܪܕܘܼܬܵܢܵܝܬܵܐ ܘܡܸܬܡܲܛܝܵܢܘܼܬܵܐ ܦܵܝܫܝܼ ܨܘܼܚܨܸܝܹܐ ܚܕܵܐ ܓܵܗܵܐ ܐ݉ܚܹܪ݉ܬܵܐ.</w:t>
      </w:r>
      <w:r w:rsidRPr="002F2B0E">
        <w:rPr>
          <w:rFonts w:ascii="Noto Sans Syriac Eastern" w:hAnsi="Noto Sans Syriac Eastern" w:cs="Noto Sans Syriac Eastern"/>
          <w:rtl/>
          <w:lang w:bidi="syr-SY"/>
        </w:rPr>
        <w:br w:type="page"/>
      </w:r>
    </w:p>
    <w:p w14:paraId="184D0F74" w14:textId="77777777" w:rsidR="004F70EE" w:rsidRPr="002F2B0E" w:rsidRDefault="000D50D8" w:rsidP="00477E46">
      <w:pPr>
        <w:pStyle w:val="Heading2"/>
        <w:bidi/>
        <w:ind w:left="709"/>
        <w:rPr>
          <w:rFonts w:ascii="Noto Sans Syriac Eastern" w:hAnsi="Noto Sans Syriac Eastern" w:cs="Noto Sans Syriac Eastern"/>
          <w:lang w:bidi="syr-SY"/>
        </w:rPr>
      </w:pPr>
      <w:bookmarkStart w:id="62" w:name="_Toc256000032"/>
      <w:bookmarkStart w:id="63" w:name="_Toc135923304"/>
      <w:bookmarkStart w:id="64" w:name="_Toc135926156"/>
      <w:bookmarkStart w:id="65" w:name="_Toc137148826"/>
      <w:bookmarkStart w:id="66" w:name="_Toc137149326"/>
      <w:bookmarkStart w:id="67" w:name="_Toc137149457"/>
      <w:bookmarkStart w:id="68" w:name="_Toc137150063"/>
      <w:r w:rsidRPr="002F2B0E">
        <w:rPr>
          <w:rFonts w:ascii="Noto Sans Syriac Eastern" w:hAnsi="Noto Sans Syriac Eastern" w:cs="Noto Sans Syriac Eastern"/>
          <w:rtl/>
          <w:lang w:bidi="syr-SY"/>
        </w:rPr>
        <w:lastRenderedPageBreak/>
        <w:t>ܡܨܵܝܬܵܐ ܕܦܵܠܵܚܹܐ</w:t>
      </w:r>
      <w:bookmarkEnd w:id="62"/>
      <w:bookmarkEnd w:id="63"/>
      <w:bookmarkEnd w:id="64"/>
      <w:bookmarkEnd w:id="65"/>
      <w:bookmarkEnd w:id="66"/>
      <w:bookmarkEnd w:id="67"/>
      <w:bookmarkEnd w:id="68"/>
    </w:p>
    <w:p w14:paraId="5F568A6A" w14:textId="77777777" w:rsidR="008A247A" w:rsidRPr="002F2B0E" w:rsidRDefault="000D50D8" w:rsidP="00D8642F">
      <w:pPr>
        <w:pStyle w:val="Heading3"/>
        <w:bidi/>
        <w:rPr>
          <w:rFonts w:ascii="Noto Sans Syriac Eastern" w:eastAsia="SimHei" w:hAnsi="Noto Sans Syriac Eastern" w:cs="Noto Sans Syriac Eastern"/>
          <w:lang w:bidi="syr-SY"/>
        </w:rPr>
      </w:pPr>
      <w:bookmarkStart w:id="69" w:name="_Toc256000033"/>
      <w:bookmarkStart w:id="70" w:name="_Toc135923305"/>
      <w:bookmarkStart w:id="71" w:name="_Toc135926157"/>
      <w:bookmarkStart w:id="72" w:name="_Toc137148827"/>
      <w:bookmarkStart w:id="73" w:name="_Toc137149327"/>
      <w:bookmarkStart w:id="74" w:name="_Toc137149458"/>
      <w:bookmarkStart w:id="75" w:name="_Toc137150064"/>
      <w:bookmarkStart w:id="76" w:name="_Toc138237263"/>
      <w:bookmarkStart w:id="77" w:name="_Toc140076737"/>
      <w:r w:rsidRPr="002F2B0E">
        <w:rPr>
          <w:rFonts w:ascii="Noto Sans Syriac Eastern" w:eastAsia="SimHei" w:hAnsi="Noto Sans Syriac Eastern" w:cs="Noto Sans Syriac Eastern"/>
          <w:rtl/>
          <w:lang w:bidi="syr-SY"/>
        </w:rPr>
        <w:t>ܢܝܼܫܵܐ 4</w:t>
      </w:r>
      <w:bookmarkEnd w:id="69"/>
    </w:p>
    <w:p w14:paraId="1608E3F8" w14:textId="77777777" w:rsidR="004F70EE" w:rsidRPr="002F2B0E" w:rsidRDefault="000D50D8" w:rsidP="00982922">
      <w:pPr>
        <w:bidi/>
        <w:rPr>
          <w:rFonts w:ascii="Noto Sans Syriac Eastern" w:hAnsi="Noto Sans Syriac Eastern" w:cs="Noto Sans Syriac Eastern"/>
          <w:lang w:bidi="syr-SY"/>
        </w:rPr>
      </w:pPr>
      <w:r w:rsidRPr="002F2B0E">
        <w:rPr>
          <w:rFonts w:ascii="Noto Sans Syriac Eastern" w:eastAsia="SimHei" w:hAnsi="Noto Sans Syriac Eastern" w:cs="Noto Sans Syriac Eastern"/>
          <w:rtl/>
          <w:lang w:bidi="syr-SY"/>
        </w:rPr>
        <w:t>ܦܵܠܵܚܹܐ ܕ NDIS ܘܫܲܪܝܼܟܹܐ ܦܲܪܡܝܼ ܘܓ̰ܲܘܸܒܝܼ ܠܣܢܝܼܩܘܼܝܵܬܹܐ ܡܲܪܕܘܼܬܵܢܵܝܹܐ ܘܠܸܫܵܢܵܝܹܐ ܕܫܲܘܬܦܵܢܹܐ ܘܕܵܐܟܼܝܼ ܐܲܢܹܐ ܣܢܝܼܩܘܼܝܵܬܹܐ ܒܲܠܟܵܐ ܗܵܘܹܐܠܗܘܿܢ ܡܲܥܒܕܵܢܘܼܬܵܐ ܥܲܠ ܣܢܵܕܝܵܬܹܐ ܕܫܲܦܠܘܼܬܵܐ.</w:t>
      </w:r>
      <w:bookmarkEnd w:id="70"/>
      <w:bookmarkEnd w:id="71"/>
      <w:bookmarkEnd w:id="72"/>
      <w:bookmarkEnd w:id="73"/>
      <w:bookmarkEnd w:id="74"/>
      <w:bookmarkEnd w:id="75"/>
      <w:bookmarkEnd w:id="76"/>
      <w:bookmarkEnd w:id="77"/>
    </w:p>
    <w:p w14:paraId="6E1E644D" w14:textId="77777777" w:rsidR="008A247A" w:rsidRPr="002F2B0E" w:rsidRDefault="000D50D8" w:rsidP="00D8642F">
      <w:pPr>
        <w:pStyle w:val="Heading4"/>
        <w:bidi/>
        <w:rPr>
          <w:rFonts w:ascii="Noto Sans Syriac Eastern" w:hAnsi="Noto Sans Syriac Eastern" w:cs="Noto Sans Syriac Eastern"/>
          <w:lang w:bidi="syr-SY"/>
        </w:rPr>
      </w:pPr>
      <w:bookmarkStart w:id="78" w:name="_Toc256000034"/>
      <w:r w:rsidRPr="002F2B0E">
        <w:rPr>
          <w:rFonts w:ascii="Noto Sans Syriac Eastern" w:hAnsi="Noto Sans Syriac Eastern" w:cs="Noto Sans Syriac Eastern"/>
          <w:rtl/>
          <w:lang w:bidi="syr-SY"/>
        </w:rPr>
        <w:t>ܥܒܼܵܕܵܐ 7</w:t>
      </w:r>
      <w:bookmarkEnd w:id="78"/>
    </w:p>
    <w:p w14:paraId="1EFADB8E" w14:textId="77777777" w:rsidR="004F70EE" w:rsidRPr="002F2B0E" w:rsidRDefault="000D50D8" w:rsidP="004F70E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ܦܠܵܚܬܵܐ ܥܲܡ ܟܢܘܼܫܝܵܬܹܐ ܕ CALD، ܘܲܟܝܼܠܘܵܬܹܐ ܕܫܘܼܠܛܵܢܵܐ (ܒܸܚܒܼܵܫܵܐ ܣܝܼܥܬܵܐ ܕ NDIS) ܘܫܘܼܬܐܵܣܹܐ ܠܵܐ ܫܘܼܠܛܵܢܵܝܹܐ ܠܡܲܩܪܘܼܒܼܹܐ ܚܲܕ ܚܘܼܪܙܵܐ ܐܲܡܝܼܢܵܝܵܐ ܕܝܘܼܠܦܵܢܵܐ ܩܵܐ ܦܵܠܵܚܹܐ ܘܫܲܪܝܼܟܹܐ ܕ NDIS. ܚܘܼܪܙܵܐ ܒܸܕ ܦܵܠܹܚ ܩܵܐ ܥܒܼܵܕܬܵܐ ܕܥܝܼܪܘܼܬܵܐ ܡܲܪܕܘܼܬܵܢܵܝܬܵܐ ܘܠܸܫܵܢܵܝܬܵܐ ܕܗܵܘܝܵܐ ܒܘܼܫ ܨܦܵܝܝܼ (ܒܸܚܒܼܵܫܵܐ d\ܟܲܪܹܐ، ܟܲܪܹܐ ܘܣܸܡܝܹܐ، ܘܐܵܢܝܼ ܕܐܝܼܬܠܗܘܿܢ ܥܲܣܩܘܼܬܵܐ ܒܫܡܵܥܬܵܐ)، ܘܡܨܵܝܬܵܐ ܠܡܙܲܘܲܕܬܵܐ ܕܚܒܼܵܛܬܵܐ ܫܲܝܢܵܝܬܵܐ، ܡܲܥܒܕܵܢܬܵܐ ܘܠܚܝܼܡܬܵܐ ܥܲܡ ܐ݉ܢܵܫܹܐ  ܡܼܢ ܒܵܬܪܵܝܘܵܬܹܐ ܕ CALD.</w:t>
      </w:r>
    </w:p>
    <w:p w14:paraId="18C59A8C" w14:textId="77777777" w:rsidR="00CE6CC0" w:rsidRPr="002F2B0E" w:rsidRDefault="000D50D8" w:rsidP="00D8642F">
      <w:pPr>
        <w:pStyle w:val="Heading5"/>
        <w:bidi/>
        <w:rPr>
          <w:rFonts w:ascii="Noto Sans Syriac Eastern" w:hAnsi="Noto Sans Syriac Eastern" w:cs="Noto Sans Syriac Eastern"/>
          <w:lang w:bidi="syr-SY"/>
        </w:rPr>
      </w:pPr>
      <w:bookmarkStart w:id="79" w:name="_Toc256000035"/>
      <w:r w:rsidRPr="002F2B0E">
        <w:rPr>
          <w:rFonts w:ascii="Noto Sans Syriac Eastern" w:hAnsi="Noto Sans Syriac Eastern" w:cs="Noto Sans Syriac Eastern"/>
          <w:rtl/>
          <w:lang w:bidi="syr-SY"/>
        </w:rPr>
        <w:t>ܡܸܬܚܵܐ ܟܸܪܝܵܐ ܕܥܸܕܵܢܵܐ</w:t>
      </w:r>
      <w:bookmarkEnd w:id="79"/>
    </w:p>
    <w:p w14:paraId="6FC6BD08"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364EC362"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ܟܢܘܼܫܝܵܬܹܐ ܠܚܝܼܡܹܐ ܕ CALD، ܩܲܝܘܼܡܵܐ ܕ CALD، ܘܲܟܝܼܠܘܵܬܹܐ ܕܫܘܼܠܛܵܢܵܐ ܘܫܘܼܬܐܵܣܹܐ ܠܵܐ ܫܘܼܠܛܵܢܵܝܹܐ ܟܹܐ ܦܵܠܚܝܼ ܥܲܡܚܕܵܕܹܐ ܘܛܲܘܸܪܝܼ ܚܲܕ ܚܘܼܪܙܵܐ ܐܲܡܝܼܢܵܝܵܐ ܕܝܘܼܠܦܵܢܵܐ.</w:t>
      </w:r>
    </w:p>
    <w:p w14:paraId="06AA5A9A"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ܦܵܣܘܿܥܝܵܬܹܐ ܕܫܘܼܘܫܵܛܵܐ</w:t>
      </w:r>
    </w:p>
    <w:p w14:paraId="50626ACF" w14:textId="77777777" w:rsidR="004F70EE" w:rsidRPr="002F2B0E" w:rsidRDefault="000D50D8" w:rsidP="006E2AC4">
      <w:pPr>
        <w:pStyle w:val="ListParagraph"/>
        <w:keepNext/>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ܟܢܘܼܫܝܵܬܹܐ ܠܚܝܼܡܹܐ ܘܡܵܪܵܘܵܬܹܐ ܕܗܸܢܝܵܢܵܐ ܐ݉ܚܹܪ݉ܢܹܐ ܦܝܼܫܹܐ ܝܢܵܐ ܪܫܝܼܡܹܐ، ܣܕܝܼܪܹܐ ܘܫܘܼܪܸܟܹܐ.</w:t>
      </w:r>
    </w:p>
    <w:p w14:paraId="6AA86F1F" w14:textId="77777777" w:rsidR="004F70EE" w:rsidRPr="002F2B0E" w:rsidRDefault="000D50D8" w:rsidP="004F70EE">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ܚܲܕ ܚܘܼܪܙܵܐ ܕܝܘܼܠܦܵܢܵܐ ܦܝܼܫܵܐ ܝܠܹܗ ܡܛܘܼܘܸܪܵܐ ܘܡܘܼܩܪܸܒܼܵܐ ܩܵܐ ܦܵܠܵܚܹܐ ܘܫܲܪܝܼܟܹܐ ܕ NDIS.</w:t>
      </w:r>
    </w:p>
    <w:p w14:paraId="5ABBF5FD" w14:textId="77777777" w:rsidR="00481534" w:rsidRPr="002F2B0E" w:rsidRDefault="000D50D8" w:rsidP="00D8642F">
      <w:pPr>
        <w:pStyle w:val="Heading5"/>
        <w:bidi/>
        <w:rPr>
          <w:rFonts w:ascii="Noto Sans Syriac Eastern" w:hAnsi="Noto Sans Syriac Eastern" w:cs="Noto Sans Syriac Eastern"/>
          <w:lang w:bidi="syr-SY"/>
        </w:rPr>
      </w:pPr>
      <w:bookmarkStart w:id="80" w:name="_Toc256000036"/>
      <w:r w:rsidRPr="002F2B0E">
        <w:rPr>
          <w:rFonts w:ascii="Noto Sans Syriac Eastern" w:hAnsi="Noto Sans Syriac Eastern" w:cs="Noto Sans Syriac Eastern"/>
          <w:rtl/>
          <w:lang w:bidi="syr-SY"/>
        </w:rPr>
        <w:t>ܡܸܬܚܵܐ ܡܸܨܥܵܝܵܐ ܕܥܸܕܵܢܵܐ</w:t>
      </w:r>
      <w:bookmarkEnd w:id="80"/>
    </w:p>
    <w:p w14:paraId="77D8E32B"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568FD6EA" w14:textId="77777777" w:rsidR="004F70EE" w:rsidRPr="002F2B0E" w:rsidRDefault="000D50D8" w:rsidP="00D8642F">
      <w:pPr>
        <w:bidi/>
        <w:rPr>
          <w:rFonts w:ascii="Noto Sans Syriac Eastern" w:hAnsi="Noto Sans Syriac Eastern" w:cs="Noto Sans Syriac Eastern"/>
          <w:lang w:bidi="syr-SY"/>
        </w:rPr>
      </w:pPr>
      <w:r w:rsidRPr="002F2B0E">
        <w:rPr>
          <w:rStyle w:val="cf01"/>
          <w:rFonts w:ascii="Noto Sans Syriac Eastern" w:hAnsi="Noto Sans Syriac Eastern" w:cs="Noto Sans Syriac Eastern"/>
          <w:sz w:val="24"/>
          <w:szCs w:val="24"/>
          <w:rtl/>
          <w:lang w:bidi="syr-SY"/>
        </w:rPr>
        <w:t>ܡܸܢܝܵܢܵܐ ܘܐܸܡܘܼܢܵܐ ܕܦܵܠܵܚܹܐ ܕ NDIS ܡܲܕܘܼܥܹܐ ܝܢܵܐ ܥܝܼܪܘܼܬܵܐ ܡܲܪܕܘܼܬܵܢܵܝܬܵܐ ܘܠܸܫܵܢܵܝܬܵܐ ܒܘܼܫ ܨܦܵܝܝܼ، ܦܲܪܡܲܝܬܵܐ ܘܡܨܵܝܬܵܐ ܠܚܒܼܵܛܬܵܐ ܒܚܕܵܐ ܐܘܼܪܚܵܐ ܫܲܝܢܵܝܬܵܐ ܡܲܪܕܘܼܬܵܢܵܐܝܼܬ، ܡܲܥܒܕܵܢܬܵܐ ܘܠܚܝܼܡܬܵܐ.</w:t>
      </w:r>
    </w:p>
    <w:p w14:paraId="6734B73B"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lastRenderedPageBreak/>
        <w:t>ܦܵܣܘܿܥܝܵܬܹܐ ܕܫܘܼܘܫܵܛܵܐ</w:t>
      </w:r>
    </w:p>
    <w:p w14:paraId="6C6645AC" w14:textId="77777777" w:rsidR="002B74C0"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ܕܦܵܠܵܚܹܐ ܘܫܲܪܝܼܟܹܐ ܕ NDIS ܕ:</w:t>
      </w:r>
    </w:p>
    <w:p w14:paraId="2A8BBF43" w14:textId="77777777" w:rsidR="002B74C0" w:rsidRPr="002F2B0E" w:rsidRDefault="000D50D8" w:rsidP="006E2AC4">
      <w:pPr>
        <w:pStyle w:val="ListParagraph"/>
        <w:keepNext/>
        <w:numPr>
          <w:ilvl w:val="1"/>
          <w:numId w:val="45"/>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ܦܘܼܪܸܩܠܗܘܿܢ ܠܚܘܼܪܙܵܐ ܕܝܘܼܠܦܵܢܵܐ</w:t>
      </w:r>
    </w:p>
    <w:p w14:paraId="4E3536D8" w14:textId="77777777" w:rsidR="004F70EE" w:rsidRPr="002F2B0E" w:rsidRDefault="000D50D8" w:rsidP="006E2AC4">
      <w:pPr>
        <w:pStyle w:val="ListParagraph"/>
        <w:keepNext/>
        <w:numPr>
          <w:ilvl w:val="1"/>
          <w:numId w:val="45"/>
        </w:numPr>
        <w:bidi/>
        <w:rPr>
          <w:rFonts w:ascii="Noto Sans Syriac Eastern" w:hAnsi="Noto Sans Syriac Eastern" w:cs="Noto Sans Syriac Eastern"/>
          <w:lang w:bidi="syr-SY"/>
        </w:rPr>
      </w:pPr>
      <w:r w:rsidRPr="002F2B0E">
        <w:rPr>
          <w:rStyle w:val="cf01"/>
          <w:rFonts w:ascii="Noto Sans Syriac Eastern" w:hAnsi="Noto Sans Syriac Eastern" w:cs="Noto Sans Syriac Eastern"/>
          <w:sz w:val="24"/>
          <w:szCs w:val="24"/>
          <w:rtl/>
          <w:lang w:bidi="syr-SY"/>
        </w:rPr>
        <w:t>ܡܘܼܕܸܥܠܗܘܿܢ ܥܝܼܪܘܼܬܵܐ ܡܲܪܕܘܼܬܵܢܵܝܬܵܐ ܘܠܸܫܵܢܵܝܬܵܐ ܒܘܼܫ ܙܵܘܕܵܐ، ܦܲܪܡܲܝܬܵܐ ܘܡܨܵܝܬܵܐ ܠܚܒܼܵܛܬܵܐ ܒܚܕܵܐ ܐܘܼܪܚܵܐ ܫܲܝܢܵܝܬܵܐ ܡܲܪܕܘܼܬܵܢܵܐܝܼܬ، ܡܲܥܒܕܵܢܬܵܐ، ܐܝܼܬܠܵܗܿ ܡܲܥܢܵܝ ܘܠܚܝܼܡܬܵܐ.</w:t>
      </w:r>
    </w:p>
    <w:p w14:paraId="6A85DD93" w14:textId="77777777" w:rsidR="006903C1" w:rsidRPr="002F2B0E" w:rsidRDefault="000D50D8" w:rsidP="006903C1">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ܫܲܘܬܦܵܢܹܐ ܕ CALD ܡܲܝܕܘܼܥܹܐ ܝܢܵܐ ܥܒܼܵܪܬܵܐ ܒܢܸܣܝܵܢܵܐ ܒܘܼܫ ܙܵܘܕܵܐ ܕܥܝܼܪܘܼܬܵܐ ܡܲܪܕܘܼܬܵܢܵܝܬܵܐ ܘܠܸܫܵܢܵܝܬܵܐ ܒܚܒܼܵܛܝܵܬܹܐ ܥܲܡ ܦܵܠܵܚܹܐ ܕ NDIS.</w:t>
      </w:r>
    </w:p>
    <w:p w14:paraId="2C9239D4" w14:textId="77777777" w:rsidR="008A247A" w:rsidRPr="002F2B0E" w:rsidRDefault="000D50D8" w:rsidP="00D8642F">
      <w:pPr>
        <w:pStyle w:val="Heading4"/>
        <w:bidi/>
        <w:rPr>
          <w:rFonts w:ascii="Noto Sans Syriac Eastern" w:hAnsi="Noto Sans Syriac Eastern" w:cs="Noto Sans Syriac Eastern"/>
          <w:lang w:bidi="syr-SY"/>
        </w:rPr>
      </w:pPr>
      <w:bookmarkStart w:id="81" w:name="_Toc256000037"/>
      <w:r w:rsidRPr="002F2B0E">
        <w:rPr>
          <w:rFonts w:ascii="Noto Sans Syriac Eastern" w:hAnsi="Noto Sans Syriac Eastern" w:cs="Noto Sans Syriac Eastern"/>
          <w:rtl/>
          <w:lang w:bidi="syr-SY"/>
        </w:rPr>
        <w:t>ܥܒܼܵܕܵܐ 8</w:t>
      </w:r>
      <w:bookmarkEnd w:id="81"/>
    </w:p>
    <w:p w14:paraId="00C1434D" w14:textId="77777777" w:rsidR="004F70EE" w:rsidRPr="002F2B0E" w:rsidRDefault="000D50D8" w:rsidP="00D8642F">
      <w:pPr>
        <w:bidi/>
        <w:rPr>
          <w:rFonts w:ascii="Noto Sans Syriac Eastern" w:hAnsi="Noto Sans Syriac Eastern" w:cs="Noto Sans Syriac Eastern"/>
          <w:b/>
          <w:lang w:bidi="syr-SY"/>
        </w:rPr>
      </w:pPr>
      <w:r w:rsidRPr="002F2B0E">
        <w:rPr>
          <w:rFonts w:ascii="Noto Sans Syriac Eastern" w:hAnsi="Noto Sans Syriac Eastern" w:cs="Noto Sans Syriac Eastern"/>
          <w:rtl/>
          <w:lang w:bidi="syr-SY"/>
        </w:rPr>
        <w:t>ܣܢܵܕܬܵܐ ܕܦܘܼܪܣܵܬܹܐ ܕܦܘܼܠܚܵܢܵܐ ܩܵܐ ܐ݉ܢܵܫܹܐ ܡܼܢ ܒܵܬܪܵܝܘܵܬܹܐ ܕ CALD (ܒܸܚܒܼܵܫܵܐ ܐܵܢܝܼ ܕܐܝܼܬܠܗܘܿܢ ܫܲܦܠܘܼܬܵܐ) ܓܵܘ NDIA ܩܵܐ ܥܒܼܵܕܬܵܐ ܕܩܲܝܘܼܡܘܼܬܵܐ ܒܘܼܫ ܨܦܵܝܝܼ ܓܵܘ ܟܠܲܝܗܝ ܫܵܘܝܘܼܝܵܬܹܐ.</w:t>
      </w:r>
    </w:p>
    <w:p w14:paraId="113F86D1" w14:textId="77777777" w:rsidR="00C04E4A" w:rsidRPr="002F2B0E" w:rsidRDefault="000D50D8" w:rsidP="00D8642F">
      <w:pPr>
        <w:pStyle w:val="Heading5"/>
        <w:bidi/>
        <w:rPr>
          <w:rFonts w:ascii="Noto Sans Syriac Eastern" w:hAnsi="Noto Sans Syriac Eastern" w:cs="Noto Sans Syriac Eastern"/>
          <w:lang w:bidi="syr-SY"/>
        </w:rPr>
      </w:pPr>
      <w:bookmarkStart w:id="82" w:name="_Toc256000038"/>
      <w:r w:rsidRPr="002F2B0E">
        <w:rPr>
          <w:rFonts w:ascii="Noto Sans Syriac Eastern" w:hAnsi="Noto Sans Syriac Eastern" w:cs="Noto Sans Syriac Eastern"/>
          <w:rtl/>
          <w:lang w:bidi="syr-SY"/>
        </w:rPr>
        <w:t>ܡܸܬܚܵܐ ܟܸܪܝܵܐ ܕܥܸܕܵܢܵܐ</w:t>
      </w:r>
      <w:bookmarkEnd w:id="82"/>
    </w:p>
    <w:p w14:paraId="4D23A8FD"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6C16C591"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ܦܘܼܪܣܵܬܹܐ ܕܦܘܼܠܚܵܢܵܐ (ܒܸܚܒܼܵܫܵܐ ܪܚܵܫܬܵܐ ܠܵܩܵܕ݉ܡܵܐ) ܩܵܐ ܦܵܠܵܚܹܐ ܕ NDIS ܦܝܼܫܹܐ ܝܢܵܐ ܪܫܝܼܡܹܐ ܘܨܘܼܚܨܸܝܹܐ.</w:t>
      </w:r>
    </w:p>
    <w:p w14:paraId="40A63121"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42B796BB"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ܛܲܘܲܪܬܵܐ ܘܬܲܡܲܡܬܵܐ ܕܚܲܕ ܚܘܼܛܵܛܵܐ ܩܵܐ ܦܵܠܵܚܹܐ ܕ NDIS.</w:t>
      </w:r>
    </w:p>
    <w:p w14:paraId="181E5250" w14:textId="77777777" w:rsidR="0039410D" w:rsidRPr="002F2B0E" w:rsidRDefault="000D50D8" w:rsidP="00D8642F">
      <w:pPr>
        <w:pStyle w:val="Heading5"/>
        <w:bidi/>
        <w:rPr>
          <w:rFonts w:ascii="Noto Sans Syriac Eastern" w:hAnsi="Noto Sans Syriac Eastern" w:cs="Noto Sans Syriac Eastern"/>
          <w:lang w:bidi="syr-SY"/>
        </w:rPr>
      </w:pPr>
      <w:bookmarkStart w:id="83" w:name="_Toc256000039"/>
      <w:r w:rsidRPr="002F2B0E">
        <w:rPr>
          <w:rFonts w:ascii="Noto Sans Syriac Eastern" w:hAnsi="Noto Sans Syriac Eastern" w:cs="Noto Sans Syriac Eastern"/>
          <w:rtl/>
          <w:lang w:bidi="syr-SY"/>
        </w:rPr>
        <w:t>ܡܸܬܚܵܐ ܡܸܨܥܵܝܵܐ ܕܥܸܕܵܢܵܐ</w:t>
      </w:r>
      <w:bookmarkEnd w:id="83"/>
    </w:p>
    <w:p w14:paraId="5E487A63"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1D8C1211"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NDIA ܟܹܐ ܡܲܚܙܸܝܵܐ ܦܪܝܼܫܘܼܬܵܐ ܕܟܢܘܼܫܬܵܐ ܒܙܝܵܕܬܵܐ ܓܵܘ ܡܸܢܝܵܢܵܐ ܘܐܸܡܘܼܢܵܐ ܕܦܵܠܵܚܹܐ ܡܼܢ ܒܵܬܪܵܝܘܵܬܹܐ ܕ CALD.</w:t>
      </w:r>
    </w:p>
    <w:p w14:paraId="219DD172"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3E78CFE4"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ܙܝܼܕܹܐ ܕܦܵܠܵܚܹܐ ܡܼܢ ܒܵܬܪܵܝܘܵܬܹܐ ܕ CALD ܡܘܼܦܠܸܚܹܐ ܓܵܘ NDIA (ܒܸܚܒܼܵܫܵܐ ܐܵܢܝܼ ܕܐܝܼܬܠܗܘܿܢ ܫܲܦܠܘܼܬܵܐ)، ܒܫܵܘܝܘܼܬܵܐ ܘܒܵܬܪܵܝܘܼܬܵܐ ܕ CALD.</w:t>
      </w:r>
      <w:bookmarkStart w:id="84" w:name="_Toc135923306"/>
      <w:bookmarkStart w:id="85" w:name="_Toc135926158"/>
      <w:bookmarkStart w:id="86" w:name="_Toc137148828"/>
      <w:bookmarkStart w:id="87" w:name="_Toc137149328"/>
      <w:bookmarkStart w:id="88" w:name="_Toc137149459"/>
      <w:bookmarkStart w:id="89" w:name="_Toc137150065"/>
    </w:p>
    <w:p w14:paraId="3BCC30A0" w14:textId="77777777" w:rsidR="008A247A" w:rsidRPr="002F2B0E" w:rsidRDefault="000D50D8" w:rsidP="00D8642F">
      <w:pPr>
        <w:pStyle w:val="Heading3"/>
        <w:bidi/>
        <w:rPr>
          <w:rFonts w:ascii="Noto Sans Syriac Eastern" w:hAnsi="Noto Sans Syriac Eastern" w:cs="Noto Sans Syriac Eastern"/>
          <w:lang w:bidi="syr-SY"/>
        </w:rPr>
      </w:pPr>
      <w:bookmarkStart w:id="90" w:name="_Toc256000040"/>
      <w:bookmarkStart w:id="91" w:name="_Toc138237264"/>
      <w:bookmarkStart w:id="92" w:name="_Toc140076738"/>
      <w:r w:rsidRPr="002F2B0E">
        <w:rPr>
          <w:rFonts w:ascii="Noto Sans Syriac Eastern" w:hAnsi="Noto Sans Syriac Eastern" w:cs="Noto Sans Syriac Eastern"/>
          <w:rtl/>
          <w:lang w:bidi="syr-SY"/>
        </w:rPr>
        <w:lastRenderedPageBreak/>
        <w:t>ܢܝܼܫܵܐ 5</w:t>
      </w:r>
      <w:bookmarkEnd w:id="90"/>
    </w:p>
    <w:p w14:paraId="237238F4" w14:textId="77777777" w:rsidR="004F70EE" w:rsidRPr="002F2B0E" w:rsidRDefault="000D50D8" w:rsidP="004337B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ܦܵܠܵܚܹܐ ܕ NDIS ܘܫܲܪܝܼܟܲܝܗܝ ܡܲܦܠܸܚܝܼ ܥܝܵܕܹܐ ܕܐ݉ܣܝܼܪܹܐ ܝܢܵܐ ܒܫܲܝܢܘܼܬܵܐ ܡܲܪܕܘܼܬܵܢܵܝܬܵܐ ܘܝܕܵܥܬܵܐ ܕܡܲܥܒܕܵܢܘܼܬܵܐ ܕܐܘܼܠܨܵܢܵܐ ܓܵܘ ܟܠܲܝܗܝ ܫܲܘܬܲܦܝܵܬܹܐ.</w:t>
      </w:r>
      <w:bookmarkEnd w:id="84"/>
      <w:bookmarkEnd w:id="85"/>
      <w:bookmarkEnd w:id="86"/>
      <w:bookmarkEnd w:id="87"/>
      <w:bookmarkEnd w:id="88"/>
      <w:bookmarkEnd w:id="89"/>
      <w:bookmarkEnd w:id="91"/>
      <w:bookmarkEnd w:id="92"/>
    </w:p>
    <w:p w14:paraId="6FFF9F69" w14:textId="77777777" w:rsidR="008A247A" w:rsidRPr="002F2B0E" w:rsidRDefault="000D50D8" w:rsidP="00D8642F">
      <w:pPr>
        <w:pStyle w:val="Heading4"/>
        <w:bidi/>
        <w:rPr>
          <w:rFonts w:ascii="Noto Sans Syriac Eastern" w:hAnsi="Noto Sans Syriac Eastern" w:cs="Noto Sans Syriac Eastern"/>
          <w:lang w:bidi="syr-SY"/>
        </w:rPr>
      </w:pPr>
      <w:bookmarkStart w:id="93" w:name="_Toc256000041"/>
      <w:r w:rsidRPr="002F2B0E">
        <w:rPr>
          <w:rFonts w:ascii="Noto Sans Syriac Eastern" w:hAnsi="Noto Sans Syriac Eastern" w:cs="Noto Sans Syriac Eastern"/>
          <w:rtl/>
          <w:lang w:bidi="syr-SY"/>
        </w:rPr>
        <w:t>ܥܒܼܵܕܵܐ 9</w:t>
      </w:r>
      <w:bookmarkEnd w:id="93"/>
    </w:p>
    <w:p w14:paraId="3C9376E1" w14:textId="77777777" w:rsidR="00484546" w:rsidRPr="002F2B0E" w:rsidRDefault="000D50D8" w:rsidP="004F70E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ܦܠܵܚܬܵܐ ܥܲܡ ܟܢܘܼܫܝܵܬܹܐ ܕ CALD، ܘܲܟܝܼܠܘܵܬܹܐ ܕܫܘܼܠܛܵܢܵܐ (ܒܸܚܒܼܵܫܵܐ ܣܝܼܥܬܵܐ ܕ NDIS) ܘܫܘܼܬܐܵܣܹܐ ܠܵܐ ܫܘܼܠܛܵܢܵܝܹܐ ܩܵܐ ܒܢܵܝܬܵܐ ܕܝܘܼܠܦܵܢܵܐ ܘܬܲܠܡܲܕܬܵܐ ܒܘܼܬ ܫܲܝܢܘܼܬܵܐ ܡܲܪܕܘܼܬܵܢܵܝܬܵܐ، ܗܘܵܝܬܵܐ ܕܲܠܩܘܼܒܼܠ ܛܘܼܗܡܵܢܵܝܘܼܬܵܐ (ܫܲܒܼܛܵܢܵܝܘܼܬܵܐ) ܘܝܲܨܝܼܦܘܼܬܵܐ ܒܢܝܼܬܵܐ ܥܲܠ ܝܕܵܥܬܵܐ ܕܡܲܥܒܕܵܢܘܼܬܵܐ ܕܐܘܼܠܨܵܢܵܐ ܓܵܘ ܟܲܪܡܘܼܟܼܝܵܬܹܐ ܕܬܲܠܡܲܕܬܵܐ ܕ NDIA.</w:t>
      </w:r>
    </w:p>
    <w:p w14:paraId="004479C6" w14:textId="77777777" w:rsidR="006E4FB6" w:rsidRPr="002F2B0E" w:rsidRDefault="000D50D8" w:rsidP="00D8642F">
      <w:pPr>
        <w:pStyle w:val="Heading5"/>
        <w:bidi/>
        <w:rPr>
          <w:rFonts w:ascii="Noto Sans Syriac Eastern" w:hAnsi="Noto Sans Syriac Eastern" w:cs="Noto Sans Syriac Eastern"/>
          <w:lang w:bidi="syr-SY"/>
        </w:rPr>
      </w:pPr>
      <w:bookmarkStart w:id="94" w:name="_Toc256000042"/>
      <w:r w:rsidRPr="002F2B0E">
        <w:rPr>
          <w:rFonts w:ascii="Noto Sans Syriac Eastern" w:hAnsi="Noto Sans Syriac Eastern" w:cs="Noto Sans Syriac Eastern"/>
          <w:rtl/>
          <w:lang w:bidi="syr-SY"/>
        </w:rPr>
        <w:t>ܡܸܬܚܵܐ ܟܸܪܝܵܐ ܕܥܸܕܵܢܵܐ</w:t>
      </w:r>
      <w:bookmarkEnd w:id="94"/>
    </w:p>
    <w:p w14:paraId="5E0040D9"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4AC4AD35"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ܟܢܘܼܫܝܵܬܹܐ ܕ CALD ܘܘܲܟܝܼܠܘܵܬܹܐ ܕܫܘܼܠܛܵܢܵܐ ܦܵܠܚܝܼ ܥܲܡܚܕܵܕܹܐ ܘܡܲܩܪܸܒܼܝܼ ܬܲܠܡܲܕܬܵܐ ܒܘܼܬ ܫܲܝܢܘܼܬܵܐ ܡܲܪܕܘܼܬܵܢܵܝܬܵܐ، ܘܟܠܵܝܬܵܐ ܕܲܠܩܘܼܒܼܠ ܛܘܿܗܡܵܢܵܝܘܼܬܵܐ (ܫܲܒܼܛܵܢܵܝܘܼܬܵܐ) ܘܥܝܵܕܹܐ ܨܲܠܝܼܠܹܐ ܕܐܘܼܠܨܵܢܵܐ.</w:t>
      </w:r>
    </w:p>
    <w:p w14:paraId="7635B373"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053243E2"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ܛܲܘܲܪܬܵܐ ܘܡܲܦܠܲܚܬܵܐ ܕܚܘܼܪܙܹܐ ܕܬܲܠܡܲܕܬܵܐ ܠܚܝܼܡܬܵܐ ܩܵܐ ܦܵܠܵܚܹܐ ܘܫܲܪܝܼܟܹܐ ܕ CALD.</w:t>
      </w:r>
    </w:p>
    <w:p w14:paraId="7462E760" w14:textId="77777777" w:rsidR="00625B1A" w:rsidRPr="002F2B0E" w:rsidRDefault="000D50D8" w:rsidP="00D8642F">
      <w:pPr>
        <w:pStyle w:val="Heading5"/>
        <w:bidi/>
        <w:rPr>
          <w:rFonts w:ascii="Noto Sans Syriac Eastern" w:hAnsi="Noto Sans Syriac Eastern" w:cs="Noto Sans Syriac Eastern"/>
          <w:lang w:bidi="syr-SY"/>
        </w:rPr>
      </w:pPr>
      <w:bookmarkStart w:id="95" w:name="_Toc256000043"/>
      <w:r w:rsidRPr="002F2B0E">
        <w:rPr>
          <w:rFonts w:ascii="Noto Sans Syriac Eastern" w:hAnsi="Noto Sans Syriac Eastern" w:cs="Noto Sans Syriac Eastern"/>
          <w:rtl/>
          <w:lang w:bidi="syr-SY"/>
        </w:rPr>
        <w:t>ܡܸܬܚܵܐ ܡܸܨܥܵܝܵܐ ܕܥܸܕܵܢܵܐ</w:t>
      </w:r>
      <w:bookmarkEnd w:id="95"/>
    </w:p>
    <w:p w14:paraId="11534983"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4337CEFA"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ܦܵܠܵܚܹܐ ܘܫܲܪܝܼܟܹܐ ܕ CALD ܐܝܼܬܠܗܘܿܢ ܝܕܵܥܬܵܐ ܒܘܼܫ ܪܵܒܵܐ ܒܘܼܬ ܡܵܨܝܵܢܘܼܬܵܐ ܡܲܪܕܘܼܬܵܢܵܝܬܵܐ ܚܲܕܸܪܘܵܢܹܐ ܕܟܠܵܝܬܵܐ ܕܲܠܩܘܼܒܼܠ ܛܘܿܗܡܵܢܵܝܘܼܬܵܐ ܘܥܝܵܕܹܐ ܨܲܠܝܼܠܹܐ ܕܐܘܼܠܨܵܢܵܐ ܓܵܘ ܕܘܼܟܵܢܹܐ ܕ CALD.</w:t>
      </w:r>
    </w:p>
    <w:p w14:paraId="4F0C22FD"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ܦܵܣܘܿܥܝܵܬܹܐ ܕܫܘܼܘܫܵܛܵܐ</w:t>
      </w:r>
    </w:p>
    <w:p w14:paraId="1FA71968" w14:textId="77777777" w:rsidR="004F70EE" w:rsidRPr="002F2B0E" w:rsidRDefault="000D50D8" w:rsidP="004F70EE">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ܫܲܘܬܲܦܬܵܐ ܘܬܸܢܝܵܢܘܼܬܵܐ ܕܫܲܘܬܲܦܬܵܐ ܓܵܘ ܬܲܠܡܲܕܬܵܐ ܒܝܲܕ ܦܵܠܵܚܹܐ ܘܫܲܪܝܼܟܹܐ ܕ CALD (ܒܫܵܘܦܵܐ).</w:t>
      </w:r>
    </w:p>
    <w:p w14:paraId="688667EC" w14:textId="77777777" w:rsidR="00AB5104"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ܦܵܠܵܚܹܐ ܘܫܲܪܝܼܟܹܐ ܕ CALD ܡܲܝܕܘܼܥܹܐ ܝܕܵܥܬܵܐ، ܥܝܼܪܘܼܬܵܐ، ܘܦܲܪܡܲܝܬܵܐ ܒܘܼܫ ܙܵܘܕܵܐ ܕܣܢܝܼܩܘܼܝܵܬܹܐ ܡܲܪܕܘܼܬܵܢܵܝܹܐ ܘܠܸܫܵܢܵܝܹܐ ܕܟܢܘܼܫܝܵܬܹܐ ܕ CALD.</w:t>
      </w:r>
    </w:p>
    <w:p w14:paraId="074DAAF8" w14:textId="77777777" w:rsidR="004F70EE" w:rsidRPr="002F2B0E" w:rsidRDefault="000D50D8" w:rsidP="00F060BE">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ܫܲܘܬܦܵܢܹܐ ܕ CALD ܡܲܝܕܘܼܥܹܐ ܝܢܵܐ ܥܒܼܵܪܬܵܐ ܒܢܸܣܝܵܢܵܐ ܒܘܼܫ ܙܵܘܕܵܐ ܕܥܝܼܪܘܼܬܵܐ ܡܲܪܕܘܼܬܵܢܵܝܬܵܐ ܘܠܸܫܵܢܵܝܬܵܐ ܒܚܒܼܵܛܝܵܬܹܐ ܥܲܡ ܦܵܠܵܚܹܐ ܘܫܲܪܝܼܟܹܐ ܕ NDIS.</w:t>
      </w:r>
    </w:p>
    <w:p w14:paraId="49A4A497" w14:textId="77777777" w:rsidR="008A247A" w:rsidRPr="002F2B0E" w:rsidRDefault="000D50D8" w:rsidP="00D8642F">
      <w:pPr>
        <w:pStyle w:val="Heading4"/>
        <w:bidi/>
        <w:rPr>
          <w:rFonts w:ascii="Noto Sans Syriac Eastern" w:hAnsi="Noto Sans Syriac Eastern" w:cs="Noto Sans Syriac Eastern"/>
          <w:lang w:bidi="syr-SY"/>
        </w:rPr>
      </w:pPr>
      <w:bookmarkStart w:id="96" w:name="_Toc256000044"/>
      <w:r w:rsidRPr="002F2B0E">
        <w:rPr>
          <w:rFonts w:ascii="Noto Sans Syriac Eastern" w:hAnsi="Noto Sans Syriac Eastern" w:cs="Noto Sans Syriac Eastern"/>
          <w:rtl/>
          <w:lang w:bidi="syr-SY"/>
        </w:rPr>
        <w:lastRenderedPageBreak/>
        <w:t>ܥܒܼܵܕܵܐ 10</w:t>
      </w:r>
      <w:bookmarkEnd w:id="96"/>
    </w:p>
    <w:p w14:paraId="4C4B0D0C" w14:textId="77777777" w:rsidR="004F70EE" w:rsidRPr="002F2B0E" w:rsidRDefault="000D50D8" w:rsidP="004F70E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ܛܲܘܲܪܬܵܐ ܘܡܲܩܪܵܒܼܬܵܐ ܕܬܲܠܡܲܕܬܵܐ ܘܡܲܒܘܼܥܹܐ ܩܵܐ ܦܵܠܵܚܹܐ ܘܫܲܪܝܼܟܹܐ ܕ NDIS ܒܘܼܬ ܡܲܦܠܲܚܬܵܐ ܕܬܲܪܓܡܵܢܹܐ ܘܣܢܵܕܝܵܬܹܐ ܐ݉ܚܹܪ݉ܢܹܐ ܕܠܸܫܵܢܵܐ ܩܵܐ ܥܒܼܵܕܬܵܐ ܕܢܸܣܝܵܢܵܐ ܕܐ݉ܢܵܫܹܐ ܕܐܝܼܬܠܗܘܿܢ ܫܲܦܠܘܼܬܵܐ ܕܝܼܢܵܐ ܡܼܢ ܒܵܬܪܵܝܘܵܬܹܐ ܕ CALD ܕܗܵܘܹܐ ܒܘܼܫ ܨܦܵܝܝܼ ܐܝܼܡܲܢ ܕܝܵܗܒܼܝܼ ܘܫܵܩܠܝܼ ܥܲܡ NDIS.</w:t>
      </w:r>
    </w:p>
    <w:p w14:paraId="7640572E" w14:textId="77777777" w:rsidR="00F85BF9" w:rsidRPr="002F2B0E" w:rsidRDefault="000D50D8" w:rsidP="009B0B26">
      <w:pPr>
        <w:pStyle w:val="Heading5"/>
        <w:bidi/>
        <w:rPr>
          <w:rFonts w:ascii="Noto Sans Syriac Eastern" w:hAnsi="Noto Sans Syriac Eastern" w:cs="Noto Sans Syriac Eastern"/>
          <w:lang w:bidi="syr-SY"/>
        </w:rPr>
      </w:pPr>
      <w:bookmarkStart w:id="97" w:name="_Toc256000045"/>
      <w:r w:rsidRPr="002F2B0E">
        <w:rPr>
          <w:rFonts w:ascii="Noto Sans Syriac Eastern" w:hAnsi="Noto Sans Syriac Eastern" w:cs="Noto Sans Syriac Eastern"/>
          <w:rtl/>
          <w:lang w:bidi="syr-SY"/>
        </w:rPr>
        <w:t>ܡܸܬܚܵܐ ܟܸܪܝܵܐ ܕܥܸܕܵܢܵܐ</w:t>
      </w:r>
      <w:bookmarkEnd w:id="97"/>
    </w:p>
    <w:p w14:paraId="1D5D670A"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2346B0B1" w14:textId="77777777" w:rsidR="00A17EBF"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ܦܵܠܵܚܹܐ ܘܫܲܪܝܼܟܹܐ ܕ CALD ܒܸܥܒܼܵܕܵܐ ܡܨܵܝܬܲܝܗܝ ܒܘܼܫ ܨܦܵܝܝܼ ܩܵܐ ܫܲܪܲܟܬܵܐ ܡܲܥܒܕܵܢܬܵܐ ܥܲܡ ܬܲܪܓܡܵܢܹܐ ܘܣܢܵܕܝܵܬܹܐ ܠܸܫܵܢܵܝܹܐ ܐ݉ܚܹܪ݉ܢܹܐ، ܒܸܚܒܼܵܫܵܐ ܥܝܼܪܘܼܬܵܐ ܒܘܼܫ ܙܵܘܕܵܐ ܒܘܼܬ ܕܵܐܟܼܝܼ ܠܡܛܵܝܵܐ ܘܠܸܩܢܵܝܵܐ ܕܢܸܣܝܵܢܵܐ ܒܘܼܫ ܨܦܵܝܝܼ ܥܲܡ ܕܐܲܢܹܐ ܣܢܵܕܝܵܬܹܐ.</w:t>
      </w:r>
    </w:p>
    <w:p w14:paraId="69F549C5"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021BF1BF"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ܛܲܘܲܪܬܵܐ ܘܡܲܦܠܲܚܬܵܐ ܕܚܘܼܪܙܹܐ ܘܡܲܒܘܼܥܹܐ ܠܚ݀ܝܼܡܹܐ ܕܬܲܠܡܲܕܬܵܐ.</w:t>
      </w:r>
    </w:p>
    <w:p w14:paraId="0515E470" w14:textId="77777777" w:rsidR="00E37128" w:rsidRPr="002F2B0E" w:rsidRDefault="000D50D8" w:rsidP="00D8642F">
      <w:pPr>
        <w:pStyle w:val="Heading5"/>
        <w:bidi/>
        <w:rPr>
          <w:rFonts w:ascii="Noto Sans Syriac Eastern" w:hAnsi="Noto Sans Syriac Eastern" w:cs="Noto Sans Syriac Eastern"/>
          <w:lang w:bidi="syr-SY"/>
        </w:rPr>
      </w:pPr>
      <w:bookmarkStart w:id="98" w:name="_Toc256000046"/>
      <w:r w:rsidRPr="002F2B0E">
        <w:rPr>
          <w:rFonts w:ascii="Noto Sans Syriac Eastern" w:hAnsi="Noto Sans Syriac Eastern" w:cs="Noto Sans Syriac Eastern"/>
          <w:rtl/>
          <w:lang w:bidi="syr-SY"/>
        </w:rPr>
        <w:t>ܡܸܬܚܵܐ ܡܸܨܥܵܝܵܐ ܕܥܸܕܵܢܵܐ</w:t>
      </w:r>
      <w:bookmarkEnd w:id="98"/>
    </w:p>
    <w:p w14:paraId="33E94B12"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17F1CCB8" w14:textId="77777777" w:rsidR="004F70EE" w:rsidRPr="002F2B0E" w:rsidRDefault="000D50D8" w:rsidP="00D8642F">
      <w:pPr>
        <w:bidi/>
        <w:rPr>
          <w:rFonts w:ascii="Noto Sans Syriac Eastern" w:hAnsi="Noto Sans Syriac Eastern" w:cs="Noto Sans Syriac Eastern"/>
          <w:lang w:bidi="syr-SY"/>
        </w:rPr>
      </w:pPr>
      <w:r w:rsidRPr="002F2B0E">
        <w:rPr>
          <w:rStyle w:val="cf01"/>
          <w:rFonts w:ascii="Noto Sans Syriac Eastern" w:hAnsi="Noto Sans Syriac Eastern" w:cs="Noto Sans Syriac Eastern"/>
          <w:sz w:val="24"/>
          <w:szCs w:val="24"/>
          <w:rtl/>
          <w:lang w:bidi="syr-SY"/>
        </w:rPr>
        <w:t>ܦܵܠܵܚܹܐ ܕ NDIS، ܫܲܪܝܼܟܹܐ ܘܬܲܪܓܡܵܢܹܐ ܝܵܗܒܼܝܼ ܘܫܵܩܠܝܼ ܒܡܲܥܒܕܵܢܘܼܬܵܐ ܒܘܼܫ ܙܵܘܕܵܐ ܥܲܡܚܕܵܕܹܐ ܘܥܲܡ ܫܲܘܬܦܵܢܹܐ.</w:t>
      </w:r>
    </w:p>
    <w:p w14:paraId="32477B9C"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ܦܵܣܘܿܥܝܵܬܹܐ ܕܫܘܼܘܫܵܛܵܐ</w:t>
      </w:r>
    </w:p>
    <w:p w14:paraId="7B5DD9CF" w14:textId="77777777" w:rsidR="004F70EE" w:rsidRPr="002F2B0E" w:rsidRDefault="000D50D8" w:rsidP="004F70EE">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ܕܦܵܠܵܚܹܐ ܘܫܲܪܝܼܟܹܐ ܕ NDIS ܐܵܢܝܼ ܕܦܵܪܩܝܼ ܚܘܼܪܙܹܐ ܕܝܘܼܠܦܵܢܵܐ ܕܬܲܪܓܡܵܢܹܐ ܘܡܵܛܝܼ ܠܡܲܒܘܼܥܹܐ ܠܚܝܼܡܹܐ.</w:t>
      </w:r>
    </w:p>
    <w:p w14:paraId="5A79E35B" w14:textId="77777777" w:rsidR="004F70EE"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ܕܫܲܘܬܦܵܢܹܐ ܕ NDIS ܐܵܢܝܼ ܕܡܵܛܝܼ ܠܚܸܠܡܲܬܹܐ ܕܬܲܪܓܲܡܬܵܐ (ܒܠܸܫܵܢܵܐ، ܒܐܵܕܫܵܐ ܕܓ̰ܡܵܥܬܵܐ (ܩܵܐ ܛܘܼܦ̮ܣܵܐ، ܚܲܛܲܛܬܵܐ) ܘܐܘܼܪܚܵܐ (ܩܵܐ ܛܘܼܦ̮ܣܵܐ، ܒܫܵܘܦܵܐ)).</w:t>
      </w:r>
    </w:p>
    <w:p w14:paraId="1113F3C0" w14:textId="77777777" w:rsidR="004F70EE" w:rsidRPr="002F2B0E" w:rsidRDefault="000D50D8" w:rsidP="004F70EE">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ܫܲܘܬܦܵܢܹܐ ܕ CALD  ܡܲܝܕܘܼܥܹܐ ܚܲܕ ܢܸܣܝܵܢܵܐ ܒܘܼܫ ܨܦܵܝܝܼ ܥܲܡ ܡܛܵܝܬܵܐ ܘܡܲܦܠܲܚܬܵܐ ܕܚܸܠܡܲܬܹܐ ܕܬܲܪܓܲܡܬܵܐ (ܒܝܲܕ ܟܢܘܼܫܬܵܐ ܕ CALD).</w:t>
      </w:r>
    </w:p>
    <w:p w14:paraId="457AD07C" w14:textId="77777777" w:rsidR="008A247A" w:rsidRPr="002F2B0E" w:rsidRDefault="000D50D8" w:rsidP="00D8642F">
      <w:pPr>
        <w:pStyle w:val="Heading4"/>
        <w:bidi/>
        <w:rPr>
          <w:rFonts w:ascii="Noto Sans Syriac Eastern" w:hAnsi="Noto Sans Syriac Eastern" w:cs="Noto Sans Syriac Eastern"/>
          <w:lang w:bidi="syr-SY"/>
        </w:rPr>
      </w:pPr>
      <w:bookmarkStart w:id="99" w:name="_Toc256000047"/>
      <w:r w:rsidRPr="002F2B0E">
        <w:rPr>
          <w:rFonts w:ascii="Noto Sans Syriac Eastern" w:hAnsi="Noto Sans Syriac Eastern" w:cs="Noto Sans Syriac Eastern"/>
          <w:rtl/>
          <w:lang w:bidi="syr-SY"/>
        </w:rPr>
        <w:t>ܥܒܼܵܕܵܐ 11</w:t>
      </w:r>
      <w:bookmarkEnd w:id="99"/>
    </w:p>
    <w:p w14:paraId="139D06AE" w14:textId="77777777" w:rsidR="004F70EE" w:rsidRPr="002F2B0E" w:rsidRDefault="000D50D8" w:rsidP="004F70E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ܛܲܘܲܪܬܵܐ ܕܚܲܕ ܚܘܼܛܵܛܵܐ ܕܚܒܼܝܼܫܘܼܬܵܐ ܕ CALD ܘܚܘܼܪܙܵܐ ܕܦܵܐܹܫ ܛܲܘܘܼܪܹܐ ܘܠܲܒܘܼܠܹܐ ܠܵܩܵܕ݉ܡܵܐ ܚܕܵܐ ܕܘܼܟܬܵܐ ܕܦܘܼܠܚܵܢܵܐ ܫܲܝܢܵܝܬܵܐ ܡܲܪܕܘܼܬܵܢܵܐܝܼܬ ܘܚܵܒܼܘܿܫܬܵܐ ܩܵܐ ܦܵܠܵܚܹܐ ܕ NDIS.</w:t>
      </w:r>
    </w:p>
    <w:p w14:paraId="0A160EB1" w14:textId="77777777" w:rsidR="008A2CF1" w:rsidRPr="002F2B0E" w:rsidRDefault="000D50D8" w:rsidP="00D8642F">
      <w:pPr>
        <w:pStyle w:val="Heading5"/>
        <w:bidi/>
        <w:rPr>
          <w:rFonts w:ascii="Noto Sans Syriac Eastern" w:hAnsi="Noto Sans Syriac Eastern" w:cs="Noto Sans Syriac Eastern"/>
          <w:lang w:bidi="syr-SY"/>
        </w:rPr>
      </w:pPr>
      <w:bookmarkStart w:id="100" w:name="_Toc256000048"/>
      <w:r w:rsidRPr="002F2B0E">
        <w:rPr>
          <w:rFonts w:ascii="Noto Sans Syriac Eastern" w:hAnsi="Noto Sans Syriac Eastern" w:cs="Noto Sans Syriac Eastern"/>
          <w:rtl/>
          <w:lang w:bidi="syr-SY"/>
        </w:rPr>
        <w:lastRenderedPageBreak/>
        <w:t>ܡܸܬܚܵܐ ܟܸܪܝܵܐ ܕܥܸܕܵܢܵܐ</w:t>
      </w:r>
      <w:bookmarkEnd w:id="100"/>
    </w:p>
    <w:p w14:paraId="0B3E48BD"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6F79231E"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ܚܲܕ ܚܘܼܛܵܛܵܐ ܕܚܒܼܝܼܫܘܼܬܵܐ ܘܚܘܼܪܙܵܐ ܕCALD ܦܝܼܫܵܐ ܝܠܹܗ ܛܘܼܘܸܪܵܐ ܒܐܘܼܪܚܵܐ ܕܡܵܠܘܿܟܼܘܼܬܵܐ ܕܐܝܼܬܠܵܗܿ ܡܲܥܢܵܝ ܘܒܘܼܨܵܝܵܐ ܡܩܲܘܝܵܢܵܐ.</w:t>
      </w:r>
    </w:p>
    <w:p w14:paraId="15453967"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1BB7CF81"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 xml:space="preserve"> ܛܲܘܲܪܬܵܐ ܘܡܲܦܠܲܚܬܵܐ ܕܚܲܕ ܚܘܼܛܵܛܵܐ ܕܚܒܼܵܫܬܵܐ ܘܚܘܼܪܙܵܐ ܕCALD.</w:t>
      </w:r>
    </w:p>
    <w:p w14:paraId="75A04C58" w14:textId="77777777" w:rsidR="00D95D1A" w:rsidRPr="002F2B0E" w:rsidRDefault="000D50D8" w:rsidP="00D8642F">
      <w:pPr>
        <w:pStyle w:val="Heading5"/>
        <w:bidi/>
        <w:rPr>
          <w:rFonts w:ascii="Noto Sans Syriac Eastern" w:hAnsi="Noto Sans Syriac Eastern" w:cs="Noto Sans Syriac Eastern"/>
          <w:lang w:bidi="syr-SY"/>
        </w:rPr>
      </w:pPr>
      <w:bookmarkStart w:id="101" w:name="_Toc256000049"/>
      <w:r w:rsidRPr="002F2B0E">
        <w:rPr>
          <w:rFonts w:ascii="Noto Sans Syriac Eastern" w:hAnsi="Noto Sans Syriac Eastern" w:cs="Noto Sans Syriac Eastern"/>
          <w:rtl/>
          <w:lang w:bidi="syr-SY"/>
        </w:rPr>
        <w:t>ܡܸܬܚܵܐ ܡܸܨܥܵܝܵܐ ܕܥܸܕܵܢܵܐ</w:t>
      </w:r>
      <w:bookmarkEnd w:id="101"/>
    </w:p>
    <w:p w14:paraId="219DCCEC"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3DCB4470"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NDIA ܝܼܠܵܗܿ ܚܕܵܐ ܕܘܼܟܬܵܐ ܕܦܘܼܠܚܵܢܵܐ ܫܲܝܢܵܝܬܵܐ ܡܲܪܕܘܼܬܵܢܵܐܝܼܬ ܘܚܵܒܼܫܵܢܬܵܐ.</w:t>
      </w:r>
    </w:p>
    <w:p w14:paraId="3A0D5A33"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2D4A2461"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ܡܲܙܝܲܕܬܵܐ ܕܫܵܘܝܘܼܝܵܬܹܐ ܕܚܲܡܲܝܬܵܐ ܘܦܘܼܪܣܵܬܹܐ ܕܪܚܵܫܬܵܐ ܠܵܩܵܕ݉ܡܵܐ ܓܵܘ ܫܘܼܓܼ݉ܠܵܐ ܩܵܐ ܦܵܠܵܚܹܐ ܕ NDIS ܕܝܼܢܵܐ ܡܼܢ ܒܵܬܪܵܝܘܵܬܹܐ ܕ CALD.</w:t>
      </w:r>
    </w:p>
    <w:p w14:paraId="10626C84" w14:textId="77777777" w:rsidR="00BD7632" w:rsidRPr="002F2B0E" w:rsidRDefault="000D50D8" w:rsidP="00D8642F">
      <w:pPr>
        <w:pStyle w:val="Heading4"/>
        <w:bidi/>
        <w:rPr>
          <w:rFonts w:ascii="Noto Sans Syriac Eastern" w:hAnsi="Noto Sans Syriac Eastern" w:cs="Noto Sans Syriac Eastern"/>
          <w:lang w:bidi="syr-SY"/>
        </w:rPr>
      </w:pPr>
      <w:bookmarkStart w:id="102" w:name="_Toc256000050"/>
      <w:r w:rsidRPr="002F2B0E">
        <w:rPr>
          <w:rFonts w:ascii="Noto Sans Syriac Eastern" w:hAnsi="Noto Sans Syriac Eastern" w:cs="Noto Sans Syriac Eastern"/>
          <w:rtl/>
          <w:lang w:bidi="syr-SY"/>
        </w:rPr>
        <w:t>ܥܒܼܵܕܵܐ 12</w:t>
      </w:r>
      <w:bookmarkEnd w:id="102"/>
    </w:p>
    <w:p w14:paraId="2AE9BE2D" w14:textId="11D1D215" w:rsidR="004F70EE" w:rsidRPr="002F2B0E" w:rsidRDefault="0012510F" w:rsidP="004F70EE">
      <w:pPr>
        <w:bidi/>
        <w:rPr>
          <w:rFonts w:ascii="Noto Sans Syriac Eastern" w:hAnsi="Noto Sans Syriac Eastern" w:cs="Noto Sans Syriac Eastern"/>
          <w:lang w:bidi="syr-SY"/>
        </w:rPr>
      </w:pPr>
      <w:r>
        <w:rPr>
          <w:rFonts w:ascii="Noto Sans Syriac Eastern" w:eastAsia="Noto Sans Syriac Eastern" w:hAnsi="Noto Sans Syriac Eastern" w:cs="Noto Sans Syriac Eastern"/>
          <w:rtl/>
          <w:lang w:bidi="syr-SY"/>
        </w:rPr>
        <w:t>ܫܲܬܐܸܣܬܵܐ ܕܚܕܵܐ ܟܢܘܼܫܬܵܐ ܕܦܘܼܠܚܵܢܵܐ ܐܲܝܢܝܼ ܕܫܲܪܸܟܵܐ ܝܠܵܦܝܵܬܹܐ ܩܵܐ ܗܲܝܲܪܬܵܐ ܕܦܵܠܵܚܹܐ ܠܥܒܼܵܕܬܵܐ ܕܡܗܝܼܪܘܼܝܵܬܲܝܗܝ</w:t>
      </w:r>
      <w:r w:rsidRPr="002F2B0E">
        <w:rPr>
          <w:rFonts w:ascii="Noto Sans Syriac Eastern" w:hAnsi="Noto Sans Syriac Eastern" w:cs="Noto Sans Syriac Eastern"/>
          <w:rtl/>
          <w:lang w:bidi="syr-SY"/>
        </w:rPr>
        <w:t xml:space="preserve"> ܕܗܵܘܝܼ ܒܘܼܫ ܨܦܵܝܝܼ ܩܵܐ ܕܒܘܼܫ ܨܦܵܝܝܼ ܡܵܨܝܼ ܣܵܢܕܝܼ ܠܟܢܘܼܫܝܵܬܹܐ ܕ d\ܟܲܪܹܐ، ܟܲܪܹܐ ܘܣܸܡܝܹܐ، ܘܐܵܢܝܼ ܕܐܝܼܬܠܗܘܿܢ ܥܲܣܩܘܼܬܵܐ ܒܫܡܵܥܬܵܐ. ܐܵܗܵܐ ܝܲܗܠܵܐ ܒܸܕ ܚܵܒܼܹܫ ܦܵܠܵܚܹܐ ܘܫܲܪܝܼܟܹܐ ܕ NDIS ܐܵܢܝܼ ܕܝܼܢܵܐ ܡܗܝܼܪܹܐ ܒܡܲܦܠܲܚܬܵܐ ܕܠܸܫܵܢܵܐ ܕ Auslan. ܝܲܗܠܵܐ ܒܸܕ ܡܲܛܐܸܒܼ ܡܨܵܝܬܵܐ ܕܡܛܵܝܬܵܐ ܒܐܘܼܪܚܵܐ ܕܢܘܼܩܙܹܐ ܡܗܲܕܝܵܢܹܐ، ܥܲܡܵܠܝܼܵܬܹܐ ܘܣܢܵܕܬܵܐ ܩܵܐ ܦܘܼܪܣܵܬܹܐ ܕܫܲܘܬܲܦܬܵܐ.</w:t>
      </w:r>
    </w:p>
    <w:p w14:paraId="64317CFE" w14:textId="77777777" w:rsidR="00A910A4" w:rsidRPr="002F2B0E" w:rsidRDefault="000D50D8" w:rsidP="00D8642F">
      <w:pPr>
        <w:pStyle w:val="Heading5"/>
        <w:bidi/>
        <w:rPr>
          <w:rFonts w:ascii="Noto Sans Syriac Eastern" w:hAnsi="Noto Sans Syriac Eastern" w:cs="Noto Sans Syriac Eastern"/>
          <w:lang w:bidi="syr-SY"/>
        </w:rPr>
      </w:pPr>
      <w:bookmarkStart w:id="103" w:name="_Toc256000051"/>
      <w:r w:rsidRPr="002F2B0E">
        <w:rPr>
          <w:rFonts w:ascii="Noto Sans Syriac Eastern" w:hAnsi="Noto Sans Syriac Eastern" w:cs="Noto Sans Syriac Eastern"/>
          <w:rtl/>
          <w:lang w:bidi="syr-SY"/>
        </w:rPr>
        <w:t>ܡܸܬܚܵܐ ܟܸܪܝܵܐ ܕܥܸܕܵܢܵܐ</w:t>
      </w:r>
      <w:bookmarkEnd w:id="103"/>
    </w:p>
    <w:p w14:paraId="59950266"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4489F2FF"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ܡܨܵܝܵܬܹܐ ܡܲܪܕܘܼܬܵܢܵܝܹܐ ܕܦܵܠܵܚܹܐ ܘܫܲܪܝܼܟܹܐ ܕ NDIS ܦܝܼܫܹܐ ܝܢܵܐ ܚܘܼܠܸܢܹܐ ܒܐܘܼܪܚܵܐ ܕܡܲܒܪܵܝܬܵܐ ܕܫܲܪܲܟܬܵܐ ܠܚܝܼܡܬܵܐ ܡܲܪܕܘܼܬܵܢܵܐܝܼܬ ܘܫܲܝܢܵܝܬܵܐ ܥܲܡ ܟܢܘܼܫܝܵܬܹܐ ܕ d\ܟܲܪܹܐ، ܟܲܪܹܐ ܘܣܸܡܝܹܐ، ܘܐܵܢܝܼ ܕܐܝܼܬܠܗܘܿܢ ܥܲܣܩܘܼܬܵܐ ܒܫܡܵܥܬܵܐ.</w:t>
      </w:r>
    </w:p>
    <w:p w14:paraId="7B3C08B5"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lastRenderedPageBreak/>
        <w:t>ܦܵܣܘܿܥܝܵܬܹܐ ܕܫܘܼܘܫܵܛܵܐ</w:t>
      </w:r>
    </w:p>
    <w:p w14:paraId="4927136C" w14:textId="77777777" w:rsidR="004F70EE" w:rsidRPr="002F2B0E" w:rsidRDefault="000D50D8" w:rsidP="004F70EE">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ܫܲܬܐܸܣܬܵܐ ܕܚܕܵܐ ܟܢܘܼܫܬܵܐ ܕܦܘܼܠܚܵܢܵܐ.</w:t>
      </w:r>
    </w:p>
    <w:p w14:paraId="7B20DFE3" w14:textId="77777777" w:rsidR="004F70EE"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ܕܦܵܠܵܚܹܐ ܘܫܲܪܝܼܟܹܐ ܕ NDIS ܐܵܢܝܼ ܕܦܘܼܪܸܩܠܗܘܿܢ ܬܲܪܡܝܼܵܬܹܐ ܕܒܢܵܝܬܵܐ ܕܡܨܵܝܬܵܐ ܒܘܼܬ ܡܨܵܝܵܬܹܐ ܡܲܪܕܘܼܬܵܢܵܝܹܐ ܕܐ݉ܣܝܼܪܹܐ ܝܢܵܐ ܒܟܢܘܼܫܝܵܬܹܐ ܕ d\ܟܲܪܹܐ، ܟܲܪܹܐ ܘܣܸܡܝܹܐ، ܘܐܵܢܝܼ ܕܐܝܼܬܠܗܘܿܢ ܥܲܣܩܘܼܬܵܐ ܒܫܡܵܥܬܵܐ.</w:t>
      </w:r>
    </w:p>
    <w:p w14:paraId="3739F682" w14:textId="77777777" w:rsidR="00323216" w:rsidRPr="002F2B0E" w:rsidRDefault="000D50D8" w:rsidP="004F70EE">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ܡܲܩܪܵܒܼܬܵܐ ܕܚܘܼܫܵܒܼܹܐ ܘܡܲܚܫܲܚܝܵܬܹܐ ܡܼܢ ܟܢܘܼܫܝܵܬܹܐ ܕ d\ܟܲܪܹܐ، ܟܲܪܹܐ ܘܣܸܡܝܹܐ، ܘܐܵܢܝܼ ܕܐܝܼܬܠܗܘܿܢ ܥܲܣܩܘܼܬܵܐ ܒܫܡܵܥܬܵܐ ܒܘܼܬ ܠܚܝܼܡܘܼܬܵܐ ܕܚܒܼܵܛܬܵܐ ܕܦܵܠܵܚܹܐ ܘܫܲܪܝܼܟܹܐ ܕ NDIS، ܡܛܵܝܬܵܐ ܠܡܲܒܘܼܥܹܐ ܘܡܲܦܠܲܚܬܵܐ ܕ NDIS.</w:t>
      </w:r>
    </w:p>
    <w:p w14:paraId="45B2BA8F" w14:textId="77777777" w:rsidR="00576D7A" w:rsidRPr="002F2B0E" w:rsidRDefault="000D50D8" w:rsidP="00D8642F">
      <w:pPr>
        <w:pStyle w:val="Heading5"/>
        <w:bidi/>
        <w:rPr>
          <w:rFonts w:ascii="Noto Sans Syriac Eastern" w:hAnsi="Noto Sans Syriac Eastern" w:cs="Noto Sans Syriac Eastern"/>
          <w:lang w:bidi="syr-SY"/>
        </w:rPr>
      </w:pPr>
      <w:bookmarkStart w:id="104" w:name="_Toc256000052"/>
      <w:r w:rsidRPr="002F2B0E">
        <w:rPr>
          <w:rFonts w:ascii="Noto Sans Syriac Eastern" w:hAnsi="Noto Sans Syriac Eastern" w:cs="Noto Sans Syriac Eastern"/>
          <w:rtl/>
          <w:lang w:bidi="syr-SY"/>
        </w:rPr>
        <w:t>ܡܸܬܚܵܐ ܡܸܨܥܵܝܵܐ ܕܥܸܕܵܢܵܐ</w:t>
      </w:r>
      <w:bookmarkEnd w:id="104"/>
    </w:p>
    <w:p w14:paraId="74ABD7EA"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7F870F49" w14:textId="77777777" w:rsidR="004F70EE"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ܦܵܠܵܚܹܐ ܘܫܲܪܝܼܟܹܐ ܕ NDIS ܥܒܼܝܼܕܠܗܘܿܢ ܡܨܵܝܬܵܐ ܕܫܲܪܲܟܬܵܐ ܒܠܚܝܼܡܘܼܬܵܐ ܥܲܡ ܟܢܘܼܫܝܵܬܹܐ ܕ d\ܟܲܪܹܐ، ܟܲܪܹܐ ܘܣܸܡܝܹܐ، ܘܐܵܢܝܼ ܕܐܝܼܬܠܗܘܿܢ ܥܲܣܩܘܼܬܵܐ ܒܫܡܵܥܬܵܐ ܕܗܵܘܝܵܐ ܒܘܼܫ ܨܦܵܝܝܼ.</w:t>
      </w:r>
    </w:p>
    <w:p w14:paraId="7B625748" w14:textId="77777777" w:rsidR="004F70EE"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ܦܵܣܘܿܥܝܵܬܹܐ ܕܫܘܼܘܫܵܛܵܐ</w:t>
      </w:r>
    </w:p>
    <w:p w14:paraId="06BB576D" w14:textId="77777777" w:rsidR="009A7CC7"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ܬܘܼܡܸܡܹܐ ܕܬܲܪܡܝܼܵܬܹܐ ܕܒܢܵܝܬܵܐ ܕܡܨܵܝܬܵܐ ܒܘܼܬ ܡܨܵܝܵܬܹܐ ܡܲܪܕܘܼܬܵܢܹܐ ܕܐ݉ܣܝܼܪܹܐ ܝܢܵܐ ܒܟܢܘܩܼܫܝܵܬܹܐ ܕ d\ܟܲܪܹܐ، ܟܲܪܹܐ ܘܣܸܡܝܹܐ، ܘܐܵܢܝܼ ܕܐܝܼܬܠܗܘܿܢ ܥܲܣܩܘܼܬܵܐ ܒܫܡܵܥܬܵܐ.</w:t>
      </w:r>
    </w:p>
    <w:p w14:paraId="5C15A439" w14:textId="77777777" w:rsidR="009A7CC7" w:rsidRPr="002F2B0E" w:rsidRDefault="000D50D8" w:rsidP="009A7CC7">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ܡܲܩܪܵܒܼܬܵܐ ܕܚܘܼܫܵܒܼܹܐ ܘܡܲܚܫܲܚܝܵܬܹܐ ܡܼܢ ܟܢܘܼܫܝܵܬܹܐ ܕ d\ܟܲܪܹܐ، ܟܲܪܹܐ ܘܣܸܡܝܹܐ، ܘܐܵܢܝܼ ܕܐܝܼܬܠܗܘܿܢ ܥܲܣܩܘܼܬܵܐ ܒܫܡܵܥܬܵܐ ܒܘܼܬ ܠܚܝܼܡܘܼܬܵܐ ܕܚܒܼܵܛܬܵܐ ܕܦܵܠܵܚܹܐ ܘܫܲܪܝܼܟܹܐ ܕ NDIS، ܡܛܵܝܬܵܐ ܠܡܲܒܘܼܥܹܐ ܘܡܲܦܠܲܚܬܵܐ ܕ NDIS.</w:t>
      </w:r>
    </w:p>
    <w:p w14:paraId="4549FE51" w14:textId="77777777" w:rsidR="009A7CC7" w:rsidRPr="002F2B0E" w:rsidRDefault="000D50D8" w:rsidP="009A7CC7">
      <w:pPr>
        <w:spacing w:after="0" w:line="240" w:lineRule="auto"/>
        <w:rPr>
          <w:rFonts w:ascii="Noto Sans Syriac Eastern" w:hAnsi="Noto Sans Syriac Eastern" w:cs="Noto Sans Syriac Eastern"/>
          <w:lang w:bidi="syr-SY"/>
        </w:rPr>
      </w:pPr>
      <w:r w:rsidRPr="002F2B0E">
        <w:rPr>
          <w:rFonts w:ascii="Noto Sans Syriac Eastern" w:hAnsi="Noto Sans Syriac Eastern" w:cs="Noto Sans Syriac Eastern"/>
          <w:lang w:bidi="syr-SY"/>
        </w:rPr>
        <w:br w:type="page"/>
      </w:r>
    </w:p>
    <w:p w14:paraId="42AE3A93" w14:textId="77777777" w:rsidR="00625B1A" w:rsidRPr="002F2B0E" w:rsidRDefault="000D50D8" w:rsidP="00CD4C8A">
      <w:pPr>
        <w:pStyle w:val="Heading2"/>
        <w:bidi/>
        <w:ind w:left="709"/>
        <w:rPr>
          <w:rFonts w:ascii="Noto Sans Syriac Eastern" w:hAnsi="Noto Sans Syriac Eastern" w:cs="Noto Sans Syriac Eastern"/>
          <w:lang w:bidi="syr-SY"/>
        </w:rPr>
      </w:pPr>
      <w:bookmarkStart w:id="105" w:name="_Toc256000053"/>
      <w:bookmarkStart w:id="106" w:name="_Toc135923308"/>
      <w:bookmarkStart w:id="107" w:name="_Toc135926160"/>
      <w:bookmarkStart w:id="108" w:name="_Toc137148830"/>
      <w:bookmarkStart w:id="109" w:name="_Toc137149330"/>
      <w:bookmarkStart w:id="110" w:name="_Toc137149461"/>
      <w:bookmarkStart w:id="111" w:name="_Toc137150067"/>
      <w:bookmarkStart w:id="112" w:name="_Toc138237266"/>
      <w:bookmarkStart w:id="113" w:name="_Toc140076740"/>
      <w:r w:rsidRPr="002F2B0E">
        <w:rPr>
          <w:rFonts w:ascii="Noto Sans Syriac Eastern" w:hAnsi="Noto Sans Syriac Eastern" w:cs="Noto Sans Syriac Eastern"/>
          <w:rtl/>
          <w:lang w:bidi="syr-SY"/>
        </w:rPr>
        <w:lastRenderedPageBreak/>
        <w:t>ܝܵܗܒܼܫܩܵܠܹܐ ܡܸܬܡܲܛܝܵܢܹܐ</w:t>
      </w:r>
      <w:bookmarkEnd w:id="105"/>
    </w:p>
    <w:p w14:paraId="3109E861" w14:textId="77777777" w:rsidR="00BD7632" w:rsidRPr="002F2B0E" w:rsidRDefault="000D50D8" w:rsidP="00D8642F">
      <w:pPr>
        <w:pStyle w:val="Heading3"/>
        <w:bidi/>
        <w:rPr>
          <w:rFonts w:ascii="Noto Sans Syriac Eastern" w:hAnsi="Noto Sans Syriac Eastern" w:cs="Noto Sans Syriac Eastern"/>
          <w:lang w:bidi="syr-SY"/>
        </w:rPr>
      </w:pPr>
      <w:bookmarkStart w:id="114" w:name="_Toc256000054"/>
      <w:r w:rsidRPr="002F2B0E">
        <w:rPr>
          <w:rFonts w:ascii="Noto Sans Syriac Eastern" w:hAnsi="Noto Sans Syriac Eastern" w:cs="Noto Sans Syriac Eastern"/>
          <w:rtl/>
          <w:lang w:bidi="syr-SY"/>
        </w:rPr>
        <w:t>ܢܝܼܫܵܐ 6</w:t>
      </w:r>
      <w:bookmarkEnd w:id="114"/>
    </w:p>
    <w:p w14:paraId="642495F2" w14:textId="77777777" w:rsidR="009A7CC7" w:rsidRPr="002F2B0E" w:rsidRDefault="000D50D8" w:rsidP="00625B1A">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ܐܲܒܘܼܒܹܐ ܡܲܥܒܕܵܢܹܐ ܕܝܵܗܒܼܫܩܵܠܵܐ ܩܵܐ ܟܢܘܼܫܝܵܬܹܐ ܘܫܲܘܬܦܵܢܹܐ ܕ CALD ܦܝܼܫܹܐ ܝܢܵܐ ܡܘܼܝܕܸܥܹܐ ܘܡܘܼܦܠܸܚܹܐ ܒܝܲܕ NDIS.</w:t>
      </w:r>
      <w:bookmarkEnd w:id="106"/>
      <w:bookmarkEnd w:id="107"/>
      <w:bookmarkEnd w:id="108"/>
      <w:bookmarkEnd w:id="109"/>
      <w:bookmarkEnd w:id="110"/>
      <w:bookmarkEnd w:id="111"/>
      <w:bookmarkEnd w:id="112"/>
      <w:bookmarkEnd w:id="113"/>
    </w:p>
    <w:p w14:paraId="6A995468" w14:textId="77777777" w:rsidR="00BD7632" w:rsidRPr="002F2B0E" w:rsidRDefault="000D50D8" w:rsidP="00D8642F">
      <w:pPr>
        <w:pStyle w:val="Heading4"/>
        <w:bidi/>
        <w:rPr>
          <w:rFonts w:ascii="Noto Sans Syriac Eastern" w:hAnsi="Noto Sans Syriac Eastern" w:cs="Noto Sans Syriac Eastern"/>
          <w:lang w:bidi="syr-SY"/>
        </w:rPr>
      </w:pPr>
      <w:bookmarkStart w:id="115" w:name="_Toc256000055"/>
      <w:r w:rsidRPr="002F2B0E">
        <w:rPr>
          <w:rFonts w:ascii="Noto Sans Syriac Eastern" w:hAnsi="Noto Sans Syriac Eastern" w:cs="Noto Sans Syriac Eastern"/>
          <w:rtl/>
          <w:lang w:bidi="syr-SY"/>
        </w:rPr>
        <w:t>ܥܒܼܵܕܵܐ 13</w:t>
      </w:r>
      <w:bookmarkEnd w:id="115"/>
    </w:p>
    <w:p w14:paraId="1747FE6A" w14:textId="77777777" w:rsidR="009A7CC7" w:rsidRPr="002F2B0E" w:rsidRDefault="000D50D8" w:rsidP="004337B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ܦܠܵܚܬܵܐ ܥܲܡ ܟܢܘܼܫܝܵܬܹܐ ܕ CALD، ܣܝܼܥܬܵܐ ܕ NDIS ܘܩܲܛܵܥܵܐ ܩܵܐ ܡܛܲܘܲܪܬܵܐ ܘܡܲܦܠܲܚܬܵܐ ܕܢܘܼܩܙܹܐ ܡܗܲܕܝܵܢܹܐ ܒܘܼܬ ܕܵܐܟܼܝܼ ܠܝܵܗܒܼܵܐ ܘܫܩܵܠܵܐ ܒܡܲܥܒܕܵܢܘܼܬܵܐ ܘܫܲܘܬܲܦܬܵܐ ܥܲܡ ܐ݉ܢܵܫܹܐ ܕܐܝܼܬܠܗܘܿܢ ܫܲܦܠܘܼܬܵܐ ܘܕܝܼܢܵܐ ܡܼܢ ܒܵܬܪܵܝܘܵܬܹܐ ܕ CALD. ܐܵܗܵܐ ܟܹܐ ܚܵܒܼܹܫ ܡܵܘܕܥܵܢܘܼܬܵܐ ܒܠܸܫܵܢܵܐ، ܘܒܐܘܼܪܚܵܐ ܕܐܲܒܘܼܒܹܐ ܦܪܝܼܫܹܐ، ܐܲܝܟܼ ܒܼܝܼܕܝܘܿ، ܡܠܘܿܐܵܐ ܩܵܠܵܝܵܐ ܘܛܒܼܵܥܬܵܐ.</w:t>
      </w:r>
    </w:p>
    <w:p w14:paraId="3FF7D9D0" w14:textId="77777777" w:rsidR="005527C5" w:rsidRPr="002F2B0E" w:rsidRDefault="000D50D8" w:rsidP="00D8642F">
      <w:pPr>
        <w:pStyle w:val="Heading5"/>
        <w:bidi/>
        <w:rPr>
          <w:rFonts w:ascii="Noto Sans Syriac Eastern" w:hAnsi="Noto Sans Syriac Eastern" w:cs="Noto Sans Syriac Eastern"/>
          <w:lang w:bidi="syr-SY"/>
        </w:rPr>
      </w:pPr>
      <w:bookmarkStart w:id="116" w:name="_Toc256000056"/>
      <w:r w:rsidRPr="002F2B0E">
        <w:rPr>
          <w:rFonts w:ascii="Noto Sans Syriac Eastern" w:hAnsi="Noto Sans Syriac Eastern" w:cs="Noto Sans Syriac Eastern"/>
          <w:rtl/>
          <w:lang w:bidi="syr-SY"/>
        </w:rPr>
        <w:t>ܡܸܬܚܵܐ ܟܸܪܝܵܐ ܕܥܸܕܵܢܵܐ</w:t>
      </w:r>
      <w:bookmarkEnd w:id="116"/>
    </w:p>
    <w:p w14:paraId="226BC7F9" w14:textId="77777777" w:rsidR="009A7CC7"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1BE352E8" w14:textId="77777777" w:rsidR="009A7CC7"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ܢܘܼܩܙܹܐ ܡܗܲܕܝܵܢܹܐ ܦܝܼܫܹܐ ܝܢܵܐ ܛܘܼܘܸܪܹܐ ܘܒܸܚܒܼܵܫܵܐ ܝܢܵܐ ܐܵܢܝܼ ܐܘܼܪܚܵܬܹܐ ܕܦܘܼܠܚܵܢܵܐ ܒܘܼܫ ܨܦܵܝܝܼ ܒܝܵܗܒܼܫܩܵܠܵܐ ܘܫܲܪܲܟܬܵܐ ܥܲܡ ܟܢܘܼܫܝܵܬܹܐ ܘܫܲܘܬܦܵܢܹܐ.</w:t>
      </w:r>
    </w:p>
    <w:p w14:paraId="7AF051A3" w14:textId="77777777" w:rsidR="009A7CC7"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7078E5BB" w14:textId="77777777" w:rsidR="009A7CC7"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ܢܘܼܩܙܹܐ ܡܗܲܕܝܵܢܹܐ ܒܘܼܫ ܨܦܵܝܝܼ ܦܝܼܫܹܐ ܝܢܵܐ ܛܘܼܘܸܪܹܐ ܘܡܘܼܦܠܸܚܹܐ.</w:t>
      </w:r>
    </w:p>
    <w:p w14:paraId="6912192A" w14:textId="77777777" w:rsidR="000440D8" w:rsidRPr="002F2B0E" w:rsidRDefault="000D50D8" w:rsidP="00D8642F">
      <w:pPr>
        <w:pStyle w:val="Heading5"/>
        <w:bidi/>
        <w:rPr>
          <w:rFonts w:ascii="Noto Sans Syriac Eastern" w:hAnsi="Noto Sans Syriac Eastern" w:cs="Noto Sans Syriac Eastern"/>
          <w:lang w:bidi="syr-SY"/>
        </w:rPr>
      </w:pPr>
      <w:bookmarkStart w:id="117" w:name="_Toc256000057"/>
      <w:r w:rsidRPr="002F2B0E">
        <w:rPr>
          <w:rFonts w:ascii="Noto Sans Syriac Eastern" w:hAnsi="Noto Sans Syriac Eastern" w:cs="Noto Sans Syriac Eastern"/>
          <w:rtl/>
          <w:lang w:bidi="syr-SY"/>
        </w:rPr>
        <w:t>ܡܸܬܚܵܐ ܡܸܨܥܵܝܵܐ ܕܥܸܕܵܢܵܐ</w:t>
      </w:r>
      <w:bookmarkEnd w:id="117"/>
    </w:p>
    <w:p w14:paraId="765C3F30" w14:textId="77777777" w:rsidR="009A7CC7"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4BF119F6" w14:textId="77777777" w:rsidR="009A7CC7"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NDIS ܡܘܼܙܝܸܕܠܹܗ ܠܫܲܪܲܟܬܵܐ ܥܲܡ ܟܢܘܼܫܝܵܬܹܐ ܘܫܲܘܬܦܵܢܹܐ ܕ CALD.</w:t>
      </w:r>
    </w:p>
    <w:p w14:paraId="7B7DC037" w14:textId="77777777" w:rsidR="009A7CC7"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2243F39F" w14:textId="77777777" w:rsidR="009A7CC7"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ܡܲܩܪܵܒܼܬܵܐ ܕܚܘܼܫܵܒܼܹܐ ܘܡܲܚܫܲܚܝܵܬܹܐ ܡܼܢ ܫܲܘܬܦܵܢܹܐ، ܡܲܙܘܸܕܵܢܹܐ ܕ CALD، ܘܩܲܛܵܥܵܐ ܒܘܼܬ ܡܲܥܒܕܵܢܘܼܬܵܐ ܕܡܚܲܕܲܬܝܵܬܹܐ، ܝܵܗܒܼܫܩܵܠܵܐ ܘܐܲܒܘܼܒܹܐ ܕܝܘܼܕܵܥܵܐ ܫܲܘܬܵܦܵܝܵܐ  ܡܘܼܦܠܸܚܹܐ.</w:t>
      </w:r>
    </w:p>
    <w:p w14:paraId="23E5D522" w14:textId="77777777" w:rsidR="00BD7632" w:rsidRPr="002F2B0E" w:rsidRDefault="000D50D8" w:rsidP="00D8642F">
      <w:pPr>
        <w:pStyle w:val="Heading4"/>
        <w:bidi/>
        <w:rPr>
          <w:rFonts w:ascii="Noto Sans Syriac Eastern" w:hAnsi="Noto Sans Syriac Eastern" w:cs="Noto Sans Syriac Eastern"/>
          <w:lang w:bidi="syr-SY"/>
        </w:rPr>
      </w:pPr>
      <w:bookmarkStart w:id="118" w:name="_Toc256000058"/>
      <w:r w:rsidRPr="002F2B0E">
        <w:rPr>
          <w:rFonts w:ascii="Noto Sans Syriac Eastern" w:hAnsi="Noto Sans Syriac Eastern" w:cs="Noto Sans Syriac Eastern"/>
          <w:rtl/>
          <w:lang w:bidi="syr-SY"/>
        </w:rPr>
        <w:t>ܥܒܼܵܕܵܐ 14</w:t>
      </w:r>
      <w:bookmarkEnd w:id="118"/>
    </w:p>
    <w:p w14:paraId="432E3FEF" w14:textId="77777777" w:rsidR="001825D5" w:rsidRPr="002F2B0E" w:rsidRDefault="000D50D8" w:rsidP="009A7CC7">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 xml:space="preserve">ܬܢܵܝܬܵܐ ܕܓܲܫܲܩܬܵܐ ܘܚܲܕܲܬܬܵܐ ܕܫܵܘܦܵܐ ܐܸܠܸܟܬܪܘܿܢܵܝܵܐ ܕ NDIS، ܕܬܲܪܥܵܐ ܕ myplace، ܕܬܘܼܠܚܵܡܵܐ (app) ܕ My NDIS، ܕܐܲܣܵܢܵܐ ܕܛܲܥܲܝܬܵܐ ܒܵܬ݉ܪ ܡܙܲܘܸܕܵܢܵܐ، ܕܬܲܪܥܵܐ ܕܡܙܲܘܸܕܵܢܵܐ ܕ myplace، ܘܕܩܸܢܛܪܘܿܢ ܐܲܬܪܵܝܵܐ ܕܡܲܚܒܲܪܬܵܐ، </w:t>
      </w:r>
      <w:r w:rsidRPr="002F2B0E">
        <w:rPr>
          <w:rFonts w:ascii="Noto Sans Syriac Eastern" w:hAnsi="Noto Sans Syriac Eastern" w:cs="Noto Sans Syriac Eastern"/>
          <w:rtl/>
          <w:lang w:bidi="syr-SY"/>
        </w:rPr>
        <w:lastRenderedPageBreak/>
        <w:t>ܩܵܐ ܥܒܼܵܕܬܵܐ ܕܡܛܵܝܬܵܐ ܠܟܢܘܼܫܝܵܬܹ̈ܐ ܘܫܲܘܬܦܵܢܹ̈ܐ ܕCALD ܘܡܲܦܠܲܚܬܵܐ ܐܸܠܸܟܬܪܘܿܢܵܝܬܵܐ ܕܛܲܥܲܝܬܵܐ ܒܵܬ݉ܪܲܝܗܝ ܕܗܵܘܝܼ ܒܘܼܫ ܨܦܵܝܝܼ. ܐܵܗܵܐ ܒܸܚܒܼܵܫܵܐ ܝܠܹܗ ܡܲܦܠܲܚܬܵܐ ܕܡܵܘܕܥܵܢܘܼܬܵܐ ܕܓܵܘ ܠܸܫܵܢܵܐ ܘܡܛܵܝܬܵܐ ܠܗܲܝܲܪܬܵܐ ܐܝܼܡܲܢ ܕܡܵܘܕܥܵܢܘܼܬܵܐ ܓܵܘ ܠܸܫܵܢܵܐ ܠܵܐ ܝܠܵܗܿ ܡܸܬܩܲܢܝܵܢܬܵܐ.</w:t>
      </w:r>
    </w:p>
    <w:p w14:paraId="605791B5" w14:textId="77777777" w:rsidR="00625B1A" w:rsidRPr="002F2B0E" w:rsidRDefault="000D50D8" w:rsidP="00D8642F">
      <w:pPr>
        <w:pStyle w:val="Heading5"/>
        <w:bidi/>
        <w:rPr>
          <w:rFonts w:ascii="Noto Sans Syriac Eastern" w:hAnsi="Noto Sans Syriac Eastern" w:cs="Noto Sans Syriac Eastern"/>
          <w:lang w:bidi="syr-SY"/>
        </w:rPr>
      </w:pPr>
      <w:bookmarkStart w:id="119" w:name="_Toc256000059"/>
      <w:r w:rsidRPr="002F2B0E">
        <w:rPr>
          <w:rFonts w:ascii="Noto Sans Syriac Eastern" w:hAnsi="Noto Sans Syriac Eastern" w:cs="Noto Sans Syriac Eastern"/>
          <w:rtl/>
          <w:lang w:bidi="syr-SY"/>
        </w:rPr>
        <w:t>ܡܸܬܚܵܐ ܟܸܪܝܵܐ ܕܥܸܕܵܢܵܐ</w:t>
      </w:r>
      <w:bookmarkEnd w:id="119"/>
    </w:p>
    <w:p w14:paraId="1A7DBD73" w14:textId="77777777" w:rsidR="009A7CC7"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64D99F72" w14:textId="77777777" w:rsidR="009A7CC7"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ܫܵܘܦܵܐ ܐܸܠܸܟܬܪܘܿܢܵܝܐ ܕ NDIS، ܬܲܪܥܵܐ ܐܸܠܸܟܬܪܘܿܢܵܝܵܐ ܕ myplace، ܛܠܵܒܬܵܐ ܕ My NDIS، ܐܲܣܵܢܵܐ ܕܡܙܲܘܸܕܵܢܵܐ ܡܲܫܟܼܚܵܢܵܐ، ܬܲܪܥܵܐ ܐܸܠܸܟܬܪܘܿܢܵܝܵܐ ܕܡܙܲܘܸܕܵܢܵܐ ܕ myplace ܘܩܸܢܛܪܘܿܢ ܐܲܬܪܵܝܵܐ ܕܩܪܵܝܬܵܐ ܥܒܼܝܼܕܠܗܘܿܢ ܡܛܵܝܬܵܐ ܘܡܲܠܵܚܘܼܬܵܐ ܩܵܐ ܟܢܘܼܫܝܵܬܹܐ ܘܫܲܘܬܦܵܢܹܐ ܕ CALD ܕܗܵܘܝܼ ܒܘܼܫ ܨܦܵܝܝܼ.</w:t>
      </w:r>
    </w:p>
    <w:p w14:paraId="0BC6BAE0" w14:textId="77777777" w:rsidR="009A7CC7"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61FBCA69" w14:textId="77777777" w:rsidR="002C5464"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ܬܲܡܲܡܬܵܐ ܕܡܚܲܕܲܬܝܵܬܹܐ ܪܫܝܼܡܹܐ ܠܫܵܘܦܵܐ ܐܸܠܸܟܬܪܘܿܢܵܝܵܐ ܕ NDIS،  ܬܲܪܥܵܐ ܐܸܠܸܟܬܪܘܿܢܵܝܵܐ ܕ myplace،  ܛܠܵܒܬܵܐ ܕ My NDIS، ܐܲܣܵܢܵܐ ܕܡܙܲܘܸܕܵܢܵܐ ܡܲܫܟܚܵܢܵܐ، ܬܲܪܥܵܐ ܐܸܠܸܟܬܪܘܿܢܵܝܵܐ ܕܡܙܲܘܸܕܵܢܵܐ ܕ myplace ܘܩܸܢܛܪܘܿܢ ܐܲܬܪܵܝܵܐ ܕܩܪܵܝܬܵܐ.</w:t>
      </w:r>
    </w:p>
    <w:p w14:paraId="13911057" w14:textId="77777777" w:rsidR="00335279" w:rsidRPr="002F2B0E" w:rsidRDefault="000D50D8" w:rsidP="00D8642F">
      <w:pPr>
        <w:pStyle w:val="Heading5"/>
        <w:bidi/>
        <w:rPr>
          <w:rFonts w:ascii="Noto Sans Syriac Eastern" w:hAnsi="Noto Sans Syriac Eastern" w:cs="Noto Sans Syriac Eastern"/>
          <w:lang w:bidi="syr-SY"/>
        </w:rPr>
      </w:pPr>
      <w:bookmarkStart w:id="120" w:name="_Toc256000060"/>
      <w:r w:rsidRPr="002F2B0E">
        <w:rPr>
          <w:rFonts w:ascii="Noto Sans Syriac Eastern" w:hAnsi="Noto Sans Syriac Eastern" w:cs="Noto Sans Syriac Eastern"/>
          <w:rtl/>
          <w:lang w:bidi="syr-SY"/>
        </w:rPr>
        <w:t>ܡܸܬܚܵܐ ܡܸܨܥܵܝܵܐ ܕܥܸܕܵܢܵܐ</w:t>
      </w:r>
      <w:bookmarkEnd w:id="120"/>
    </w:p>
    <w:p w14:paraId="3F2C8630" w14:textId="77777777" w:rsidR="009A7CC7"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2A24BC33" w14:textId="77777777" w:rsidR="009A7CC7"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ܫܲܘܬܦܵܢܹܐ ܘܟܢܘܼܫܝܵܬܹܐ ܕ CALD ܥܒܼܝܼܕܠܗܘܿܢ ܒܘܼܫ ܨܦܵܝܝܼ ܡܛܵܝܬܵܐ ܠܫܵܘܦܵܐ ܐܸܠܸܟܬܪܘܿܢܵܝܵܐ ܕ NDIS، ܘܬܲܪܥܵܐ ܐܸܠܸܟܬܪܘܿܢܵܝܵܐ ܕ myplace،  ܘܛܠܵܒܬܵܐ ܕ My NDIS، ܘܐܲܣܵܢܵܐ ܡܙܲܘܸܕܵܢܵܐ ܕܡܲܫܟܼܲܚܬܵܐ، ܘܬܲܪܥܵܐ ܐܸܠܸܟܬܪܘܿܢܵܝܵܐ ܕܡܙܲܘܸܕܵܢܵܐ ܕ myplace ܘܩܸܢܛܪܘܿܢ ܐܲܬܪܵܝܵܐ ܘܡܲܦܠܲܚܬܲܝܗܝ.</w:t>
      </w:r>
    </w:p>
    <w:p w14:paraId="5E54C56B" w14:textId="77777777" w:rsidR="009A7CC7"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7526925A" w14:textId="77777777" w:rsidR="009A7CC7"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ܡܲܦܠܲܚܬܵܐ ܒܘܼܫ ܙܵܘܕܵܐ ܕܫܵܘܦܵܐ ܐܸܠܸܟܬܪܘܿܢܵܝܵܐ ܕ NDIS، ܕܬܲܪܥܵܐ ܐܸܠܸܟܬܪܘܿܢܵܝܵܐ ܕ myplace،  ܕܛܠܵܒܬܵܐ ܕ My NDIS، ܕܐܲܣܵܢܵܐ ܕܡܙܲܘܸܕܵܢܵܐ ܡܲܫܟܼܚܵܢܵܐ، ܬܲܪܥܵܐ ܐܸܠܸܟܬܪܘܿܢܵܝܵܐ ܕܡܙܲܘܸܕܵܢܵܐ ܕ myplace ܘܩܸܢܛܪܘܿܢ ܐܲܬܪܵܝܵܐ ܕܡܛܵܝܬܵܐ ܒܝܲܕ ܟܢܘܼܫܝܵܬܹܐ ܕ CALD.</w:t>
      </w:r>
    </w:p>
    <w:p w14:paraId="63C989E5" w14:textId="77777777" w:rsidR="00BD7632" w:rsidRPr="002F2B0E" w:rsidRDefault="000D50D8" w:rsidP="00D8642F">
      <w:pPr>
        <w:pStyle w:val="Heading4"/>
        <w:bidi/>
        <w:rPr>
          <w:rFonts w:ascii="Noto Sans Syriac Eastern" w:hAnsi="Noto Sans Syriac Eastern" w:cs="Noto Sans Syriac Eastern"/>
          <w:lang w:bidi="syr-SY"/>
        </w:rPr>
      </w:pPr>
      <w:bookmarkStart w:id="121" w:name="_Toc256000061"/>
      <w:r w:rsidRPr="002F2B0E">
        <w:rPr>
          <w:rFonts w:ascii="Noto Sans Syriac Eastern" w:hAnsi="Noto Sans Syriac Eastern" w:cs="Noto Sans Syriac Eastern"/>
          <w:rtl/>
          <w:lang w:bidi="syr-SY"/>
        </w:rPr>
        <w:t>ܥܒܼܵܕܵܐ 15</w:t>
      </w:r>
      <w:bookmarkEnd w:id="121"/>
    </w:p>
    <w:p w14:paraId="45BBF221" w14:textId="77777777" w:rsidR="009A7CC7" w:rsidRPr="002F2B0E" w:rsidRDefault="000D50D8" w:rsidP="009A7CC7">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ܦܠܵܚܬܵܐ ܥܲܡ ܟܢܘܼܫܝܵܬܹܐ ܕCALD، ܣܝܼܥܬܵܐ ܕ NDIS ܘܩܲܛܵܥܵܐ ܩܵܐ ܡܛܲܘܲܪܬܵܐ، ܦܪܵܣܬܵܐ  ܘܡܲܦܠܲܚܬܵܐ ܕܢܘܼܩܙܹܐ ܡܗܲܕܝܵܢܹܐ. ܢܘܼܩܙܹܐ ܡܗܲܕܝܵܢܹܐ ܓܵܪܲܓ ܪܵܫܡܝܼ ܐܲܝܢܝܼ ܡܵܘܕܥܵܢܘܼܬܵܐ ܒܠܸܫܵܢܹܐ ܒܘܼܬ NDIS ܓܵܪܲܓ ܦܵܝܫܵܐ ܬܘܼܪܓܸܡܬܵܐ، ܩܵܐ ܬܲܡܲܡܬܵܐ ܕܣܢܝܼܩܘܼܝܵܬܹܐ ܕܟܢܘܼܫܝܵܬܹܐ ܕ CALD ܘܕܫܲܘܬܦܵܢܹܐ.</w:t>
      </w:r>
    </w:p>
    <w:p w14:paraId="5644B0F5" w14:textId="77777777" w:rsidR="00F85BF9" w:rsidRPr="002F2B0E" w:rsidRDefault="000D50D8" w:rsidP="00D8642F">
      <w:pPr>
        <w:pStyle w:val="Heading5"/>
        <w:bidi/>
        <w:rPr>
          <w:rFonts w:ascii="Noto Sans Syriac Eastern" w:hAnsi="Noto Sans Syriac Eastern" w:cs="Noto Sans Syriac Eastern"/>
          <w:lang w:bidi="syr-SY"/>
        </w:rPr>
      </w:pPr>
      <w:bookmarkStart w:id="122" w:name="_Toc256000062"/>
      <w:r w:rsidRPr="002F2B0E">
        <w:rPr>
          <w:rFonts w:ascii="Noto Sans Syriac Eastern" w:hAnsi="Noto Sans Syriac Eastern" w:cs="Noto Sans Syriac Eastern"/>
          <w:rtl/>
          <w:lang w:bidi="syr-SY"/>
        </w:rPr>
        <w:lastRenderedPageBreak/>
        <w:t>ܡܸܬܚܵܐ ܟܸܪܝܵܐ ܕܥܸܕܵܢܵܐ</w:t>
      </w:r>
      <w:bookmarkEnd w:id="122"/>
    </w:p>
    <w:p w14:paraId="24458018" w14:textId="77777777" w:rsidR="009A7CC7"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194FF170" w14:textId="77777777" w:rsidR="009A7CC7" w:rsidRPr="002F2B0E" w:rsidRDefault="000D50D8" w:rsidP="00D8642F">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ܩܲܕܸܡܵܢܹܐ ܘܫܲܘܬܦܵܢܹܐ ܕ CALD ܡܵܨܝܵܢܹܐ ܝܢܵܐ ܕܥܵܒܼܕܝܼ ܬܢܵܝܬܵܐ ܕܓܲܫܲܩܬܵܐ ܘܦܲܪܡܝܼ ܠܡܵܘܕܥܵܢܘܼܬܵܐ ܕ NDIS ܒܠܸܫܵܢܵܐ.</w:t>
      </w:r>
    </w:p>
    <w:p w14:paraId="2AEE0B90" w14:textId="77777777" w:rsidR="009A7CC7" w:rsidRPr="002F2B0E" w:rsidRDefault="000D50D8" w:rsidP="00D8642F">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ܦܵܣܘܿܥܝܵܬܹܐ ܕܫܘܼܘܫܵܛܵܐ</w:t>
      </w:r>
    </w:p>
    <w:p w14:paraId="093E5DCB" w14:textId="77777777" w:rsidR="009A7CC7"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ܦܝܼܫܹܐ ܝܢܵܐ ܛܘܼܘܸܪܹܐ، ܦܪܝܼܣܹܐ ܘܡܘܼܦܠܸܚܹܐ ܢܘܼܩܙܹܐ ܡܗܲܕܝܵܢܹܐ ܠܚܝܼܡܹܐ ܕܬܲܪܓܲܡܬܵܐ ܕܠܸܫܵܢܵܐ.</w:t>
      </w:r>
    </w:p>
    <w:p w14:paraId="38A0FD5A" w14:textId="77777777" w:rsidR="009A7CC7" w:rsidRPr="002F2B0E" w:rsidRDefault="000D50D8" w:rsidP="009A7CC7">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ܕܐܸܫܛܵܪܹܐ ܘܝܵܗܒܼܫܩܵܠܹܐ ܐ݉ܚܹܪ݉ܢܹܐ ܕܦܝܼܫܹܐ ܝܢܵܐ ܡܬܘܼܪܓܸܡܹܐ ܒܠܚܝܼܡܘܼܬܵܐ ܠܠܸܫܵܢܹܐ ܪܫܝܼܡܹܐ ܓܵܘ ܢܘܼܩܙܹܐ ܡܗܲܕܝܵܢܹܐ.</w:t>
      </w:r>
    </w:p>
    <w:p w14:paraId="13243FE9" w14:textId="77777777" w:rsidR="00C1725D" w:rsidRPr="002F2B0E" w:rsidRDefault="000D50D8" w:rsidP="00A518DE">
      <w:pPr>
        <w:pStyle w:val="Heading5"/>
        <w:bidi/>
        <w:rPr>
          <w:rFonts w:ascii="Noto Sans Syriac Eastern" w:hAnsi="Noto Sans Syriac Eastern" w:cs="Noto Sans Syriac Eastern"/>
          <w:lang w:bidi="syr-SY"/>
        </w:rPr>
      </w:pPr>
      <w:bookmarkStart w:id="123" w:name="_Toc256000063"/>
      <w:r w:rsidRPr="002F2B0E">
        <w:rPr>
          <w:rFonts w:ascii="Noto Sans Syriac Eastern" w:hAnsi="Noto Sans Syriac Eastern" w:cs="Noto Sans Syriac Eastern"/>
          <w:rtl/>
          <w:lang w:bidi="syr-SY"/>
        </w:rPr>
        <w:t>ܡܸܬܚܵܐ ܡܸܨܥܵܝܵܐ ܕܥܸܕܵܢܵܐ</w:t>
      </w:r>
      <w:bookmarkEnd w:id="123"/>
    </w:p>
    <w:p w14:paraId="70B49BCB"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5BC9A5E4"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ܫܲܘܬܦܵܢܹܐ ܘܩܲܕܸܡܵܢܹܐ ܩܵܐ CALD ܐܝܼܬܠܗܘܿܢ ܦܲܪܡܲܝܬܵܐ ܒܘܼܫ ܙܵܘܕܵܐ ܒܘܼܬ CALD ܡܼܢ ܡܵܘܕܥܵܢܘܼܬܵܐ ܡܸܬܩܲܢܝܵܢܬܵܐ ܒܠܸܫܵܢܹܐ ܠܚܝܼܡܹܐ.</w:t>
      </w:r>
    </w:p>
    <w:p w14:paraId="61EE1270"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05464123"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ܫܲܘܬܦܵܢܹܐ ܕܩܲܕܸܡܵܢܹܐ ܡܼܢ ܒܵܬܪܵܝܘܵܬܹܐ ܕ CALD ܡܲܕܘܼܥܹܐ ܝܢܵܐ ܒܙܝܵܕܬܵܐ ܕܡܨܵܝܬܲܝܗܝ ܠܡܛܵܝܵܐ ܠܡܵܘܕܥܵܢܘܼܬܵܐ ܒܘܼܬ NDIS ܒܠܸܫܵܢܲܝܗܝ ܕܒܵܥܝܼܠܹܗ.</w:t>
      </w:r>
    </w:p>
    <w:p w14:paraId="733D8526" w14:textId="77777777" w:rsidR="00BD7632" w:rsidRPr="002F2B0E" w:rsidRDefault="000D50D8" w:rsidP="00A518DE">
      <w:pPr>
        <w:pStyle w:val="Heading3"/>
        <w:bidi/>
        <w:rPr>
          <w:rFonts w:ascii="Noto Sans Syriac Eastern" w:hAnsi="Noto Sans Syriac Eastern" w:cs="Noto Sans Syriac Eastern"/>
          <w:lang w:bidi="syr-SY"/>
        </w:rPr>
      </w:pPr>
      <w:bookmarkStart w:id="124" w:name="_Toc256000064"/>
      <w:bookmarkStart w:id="125" w:name="_Toc135923309"/>
      <w:bookmarkStart w:id="126" w:name="_Toc135926161"/>
      <w:bookmarkStart w:id="127" w:name="_Toc137148831"/>
      <w:bookmarkStart w:id="128" w:name="_Toc137149331"/>
      <w:bookmarkStart w:id="129" w:name="_Toc137149462"/>
      <w:bookmarkStart w:id="130" w:name="_Toc137150068"/>
      <w:bookmarkStart w:id="131" w:name="_Toc138237267"/>
      <w:bookmarkStart w:id="132" w:name="_Toc140076741"/>
      <w:r w:rsidRPr="002F2B0E">
        <w:rPr>
          <w:rFonts w:ascii="Noto Sans Syriac Eastern" w:hAnsi="Noto Sans Syriac Eastern" w:cs="Noto Sans Syriac Eastern"/>
          <w:rtl/>
          <w:lang w:bidi="syr-SY"/>
        </w:rPr>
        <w:t>ܢܝܼܫܵܐ 7</w:t>
      </w:r>
      <w:bookmarkEnd w:id="124"/>
    </w:p>
    <w:p w14:paraId="1A29EDCE" w14:textId="77777777" w:rsidR="009A7CC7" w:rsidRPr="002F2B0E" w:rsidRDefault="000D50D8" w:rsidP="004337BE">
      <w:pPr>
        <w:bidi/>
        <w:rPr>
          <w:rFonts w:ascii="Noto Sans Syriac Eastern" w:eastAsia="Arial" w:hAnsi="Noto Sans Syriac Eastern" w:cs="Noto Sans Syriac Eastern"/>
          <w:lang w:val="en-AU" w:eastAsia="en-US" w:bidi="syr-SY"/>
        </w:rPr>
      </w:pPr>
      <w:r w:rsidRPr="002F2B0E">
        <w:rPr>
          <w:rFonts w:ascii="Noto Sans Syriac Eastern" w:hAnsi="Noto Sans Syriac Eastern" w:cs="Noto Sans Syriac Eastern"/>
          <w:rtl/>
          <w:lang w:bidi="syr-SY"/>
        </w:rPr>
        <w:t>ܟܢܘܼܫܝܵܬܹܐ ܕ CALD ܘܡܙܲܘܸܕܵܢܹ̈ܐ ܦܝܼܫܹܐ ܝܢܵܐ ܡܘܼܝܕܸܥܹܐ، ܘܡܵܨܝܼ ܡܵܛܝܼ، ܠܚܸܠܡܲܬܹܐ ܕܬܲܪܓܲܡܬܵܐ، ܘܐܝܼܬܠܗܘܿܢ ܢܸܣܝܵܢܵܐ ܒܘܼܫ ܨܦܵܝܝܼ ܥܲܡ ܕܐܲܢܹܐ ܚܸܠܡܲܬܹܐ.</w:t>
      </w:r>
      <w:bookmarkEnd w:id="125"/>
      <w:bookmarkEnd w:id="126"/>
      <w:bookmarkEnd w:id="127"/>
      <w:bookmarkEnd w:id="128"/>
      <w:bookmarkEnd w:id="129"/>
      <w:bookmarkEnd w:id="130"/>
      <w:bookmarkEnd w:id="131"/>
      <w:bookmarkEnd w:id="132"/>
    </w:p>
    <w:p w14:paraId="5594B9FF" w14:textId="77777777" w:rsidR="00BD7632" w:rsidRPr="002F2B0E" w:rsidRDefault="000D50D8" w:rsidP="00A518DE">
      <w:pPr>
        <w:pStyle w:val="Heading4"/>
        <w:bidi/>
        <w:rPr>
          <w:rFonts w:ascii="Noto Sans Syriac Eastern" w:hAnsi="Noto Sans Syriac Eastern" w:cs="Noto Sans Syriac Eastern"/>
          <w:lang w:bidi="syr-SY"/>
        </w:rPr>
      </w:pPr>
      <w:bookmarkStart w:id="133" w:name="_Toc256000065"/>
      <w:r w:rsidRPr="002F2B0E">
        <w:rPr>
          <w:rFonts w:ascii="Noto Sans Syriac Eastern" w:hAnsi="Noto Sans Syriac Eastern" w:cs="Noto Sans Syriac Eastern"/>
          <w:rtl/>
          <w:lang w:bidi="syr-SY"/>
        </w:rPr>
        <w:t>ܥܒܼܵܕܵܐ 16</w:t>
      </w:r>
      <w:bookmarkEnd w:id="133"/>
    </w:p>
    <w:p w14:paraId="45B05463" w14:textId="77777777" w:rsidR="009A7CC7" w:rsidRPr="002F2B0E" w:rsidRDefault="000D50D8" w:rsidP="009A7CC7">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ܛܲܘܲܪܬܵܐ ܘܦܪܵܣܬܵܐ ܕܬܘܼܚܵܡܹܐ ܨܸܦܝܹܐ ܕܚܲܒܪܹܐ ܕܝܼܠܵܢܵܝܹܐ ܕ NDIS ܒܠܸܫܵܢܵܐ ܩܵܐ ܣܢܵܕܬܵܐ ܕܫܲܘܬܦܵܢܹܐ ܕ CALD، ܘܡܙܲܘܸܕܵܢܹܐ ܘܚܸܠܡܲܬܹܐ ܕܬܲܪܓܲܡܬܵܐ ܘܕܦܲܫܲܩܬܵܐ (TIS) ܩܵܐ ܦܲܪܡܲܝܬܵܐ ܕܚܲܒܪܹܐ ܕܝܼܠܵܢܵܝܹܐ ܕ NDIS ܘܡܲܦܪܲܡܬܲܝܗܝ ܒܐܘܼܪܚܵܐ ܒܘܼܫ ܨܦܵܝܝܼ.</w:t>
      </w:r>
    </w:p>
    <w:p w14:paraId="18A23142" w14:textId="77777777" w:rsidR="00EA62E6" w:rsidRPr="002F2B0E" w:rsidRDefault="000D50D8" w:rsidP="00A518DE">
      <w:pPr>
        <w:pStyle w:val="Heading5"/>
        <w:bidi/>
        <w:rPr>
          <w:rFonts w:ascii="Noto Sans Syriac Eastern" w:hAnsi="Noto Sans Syriac Eastern" w:cs="Noto Sans Syriac Eastern"/>
          <w:lang w:bidi="syr-SY"/>
        </w:rPr>
      </w:pPr>
      <w:bookmarkStart w:id="134" w:name="_Toc256000066"/>
      <w:r w:rsidRPr="002F2B0E">
        <w:rPr>
          <w:rFonts w:ascii="Noto Sans Syriac Eastern" w:hAnsi="Noto Sans Syriac Eastern" w:cs="Noto Sans Syriac Eastern"/>
          <w:rtl/>
          <w:lang w:bidi="syr-SY"/>
        </w:rPr>
        <w:lastRenderedPageBreak/>
        <w:t>ܡܸܬܚܵܐ ܟܸܪܝܵܐ ܕܥܸܕܵܢܵܐ</w:t>
      </w:r>
      <w:bookmarkEnd w:id="134"/>
    </w:p>
    <w:p w14:paraId="21487BE8"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74C63F55"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ܚܲܒܪܹܐ ܕܝܼܠܵܢܵܝܹܐ ܕ NDIS ܦܝܼܫܹܐ ܝܢܵܐ ܬܘܼܪܓܸܡܹܐ ܒܠܸܫܵܢܵܐ، ܘܐܲܝܵܐ ܬܲܪܓܲܡܬܵܐ ܟܹܐ ܗܲܝܸܪܵܐ ܩܵܐ ܫܲܘܬܦܵܢܹܐ ܕ CALD، ܡܙܲܘܸܕܵܢܹܐ ܕܚܸܠܡܲܬ ܘܚܸܠܡܲܬ ܕܬܲܪܓܲܡܬܵܐ (TIS) ܒܦܲܪܡܲܝܬܵܐ ܕܚܲܒܪܹܐ ܕܝܼܠܵܢܵܝܹܐ ܕ NDIS ܒܐܘܼܪܚܵܐ ܒܘܼܫ ܨܦܵܝܝܼ.</w:t>
      </w:r>
    </w:p>
    <w:p w14:paraId="747887BA"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4EFBE17B"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ܙܝܵܕܬܵܐ ܓܵܘ ܡܲܒܘܼܥܹܐ ܕ NDIS ܘܡܲܒܘܼܥܹܐ ܕܝܼܠܵܢܵܝܹܐ ܕܫܲܦܠܘܼܬܵܐ ܕܡܵܨܝܼ ܡܵܛܝܼ ܐܸܠܲܝܗܝ ܬܲܪܓܡܵܢܹܐ ܕ TIS.</w:t>
      </w:r>
    </w:p>
    <w:p w14:paraId="30060FB7" w14:textId="77777777" w:rsidR="004E5DFA" w:rsidRPr="002F2B0E" w:rsidRDefault="000D50D8" w:rsidP="00A518DE">
      <w:pPr>
        <w:pStyle w:val="Heading5"/>
        <w:bidi/>
        <w:rPr>
          <w:rFonts w:ascii="Noto Sans Syriac Eastern" w:hAnsi="Noto Sans Syriac Eastern" w:cs="Noto Sans Syriac Eastern"/>
          <w:lang w:bidi="syr-SY"/>
        </w:rPr>
      </w:pPr>
      <w:bookmarkStart w:id="135" w:name="_Toc256000067"/>
      <w:r w:rsidRPr="002F2B0E">
        <w:rPr>
          <w:rFonts w:ascii="Noto Sans Syriac Eastern" w:hAnsi="Noto Sans Syriac Eastern" w:cs="Noto Sans Syriac Eastern"/>
          <w:rtl/>
          <w:lang w:bidi="syr-SY"/>
        </w:rPr>
        <w:t>ܡܸܬܚܵܐ ܡܸܨܥܵܝܵܐ ܕܥܸܕܵܢܵܐ</w:t>
      </w:r>
      <w:bookmarkEnd w:id="135"/>
    </w:p>
    <w:p w14:paraId="7395A5C3"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4F051237"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ܬܲܪܓܡܵܢܹܐ ܕ TIS ܡܘܼܙܝܸܕܠܗܘܿܢ ܦܲܪܡܲܝܬܵܐ ܕܚܲܒܪܹܐ ܕܝܼܠܵܢܵܝܹܐ ܕ NDIS ܘܡܵܨܝܼ ܝܵܗܒܼܝܼ ܘܫܵܩܠܝܼ ܒܘܼܬ ܕܝܼܲܝܗܝ ܓܵܘ ܝܬܵܒܼܝܵܬܹܐ ܠܸܫܵܢܵܝܹܐ ܘܡܲܪܕܘܼܬܵܢܵܝܹܐ ܦܪܝܼܫܹܐ.</w:t>
      </w:r>
    </w:p>
    <w:p w14:paraId="1098A2DF"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4AAD0526"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ܕ NDIS ܘܕܬܲܠܡܲܕܬܵܐ ܕܫܲܦܠܘܼܬܵܐ ܕܝܼܠܵܢܵܝܬܵܐ ܦܝܼܫܹܐ ܬܘܼܡܸܡܹܐ ܘܡܲܒܘܼܥܹܐ ܕܡܵܨܝܼ ܬܲܪܓܡܵܢܹܐ ܕ TIS ܕܡܵܛܝܼ ܐܸܠܲܝܗܝ.</w:t>
      </w:r>
    </w:p>
    <w:p w14:paraId="6AAB6F39" w14:textId="77777777" w:rsidR="00BD7632" w:rsidRPr="002F2B0E" w:rsidRDefault="000D50D8" w:rsidP="00A518DE">
      <w:pPr>
        <w:pStyle w:val="Heading4"/>
        <w:bidi/>
        <w:rPr>
          <w:rFonts w:ascii="Noto Sans Syriac Eastern" w:hAnsi="Noto Sans Syriac Eastern" w:cs="Noto Sans Syriac Eastern"/>
          <w:lang w:bidi="syr-SY"/>
        </w:rPr>
      </w:pPr>
      <w:bookmarkStart w:id="136" w:name="_Toc256000068"/>
      <w:r w:rsidRPr="002F2B0E">
        <w:rPr>
          <w:rFonts w:ascii="Noto Sans Syriac Eastern" w:hAnsi="Noto Sans Syriac Eastern" w:cs="Noto Sans Syriac Eastern"/>
          <w:rtl/>
          <w:lang w:bidi="syr-SY"/>
        </w:rPr>
        <w:t>ܥܒܼܵܕܵܐ 17</w:t>
      </w:r>
      <w:bookmarkEnd w:id="136"/>
    </w:p>
    <w:p w14:paraId="4DD6D78A" w14:textId="77777777" w:rsidR="009A7CC7" w:rsidRPr="002F2B0E" w:rsidRDefault="000D50D8" w:rsidP="009A7CC7">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ܛܲܘܲܪܬܵܐ ܘܡܲܡܛܵܝܬܵܐ ܕܡܵܘܕܥܵܢܘܼܬܵܐ ܡܸܬܡܲܛܝܵܢܬܵܐ ܩܵܐ ܟܢܘܼܫܝܵܬܹܐ ܕ CALD، ܘܩܵܐ ܫܲܘܬܦܵܢܹܐ ܕ CALD ܘܡܙܲܘܸܕܵܢܹܐ ܒܘܼܬ ܕܵܐܟܼܝܼ ܠܡܛܵܝܬܵܐ ܘܡܲܦܠܲܚܬܵܐ ܕܬܲܪܓܡܵܢܹܐ ܕ TIS ܝܲܢ ܬܲܪܓܡܵܢܹܐ ܐ݉ܚܹܪ݉ܢܹܐ ܐܝܼܡܲܢ ܕܬܲܪܓܡܵܢܹܐ ܕ TIS ܠܵܐ ܝܢܵܐ ܡܸܬܩܲܢܝܵܢܹܐ.</w:t>
      </w:r>
    </w:p>
    <w:p w14:paraId="4617B04F" w14:textId="77777777" w:rsidR="00A31923" w:rsidRPr="002F2B0E" w:rsidRDefault="000D50D8" w:rsidP="00A518DE">
      <w:pPr>
        <w:pStyle w:val="Heading5"/>
        <w:bidi/>
        <w:rPr>
          <w:rFonts w:ascii="Noto Sans Syriac Eastern" w:hAnsi="Noto Sans Syriac Eastern" w:cs="Noto Sans Syriac Eastern"/>
          <w:lang w:bidi="syr-SY"/>
        </w:rPr>
      </w:pPr>
      <w:bookmarkStart w:id="137" w:name="_Toc256000069"/>
      <w:r w:rsidRPr="002F2B0E">
        <w:rPr>
          <w:rFonts w:ascii="Noto Sans Syriac Eastern" w:hAnsi="Noto Sans Syriac Eastern" w:cs="Noto Sans Syriac Eastern"/>
          <w:rtl/>
          <w:lang w:bidi="syr-SY"/>
        </w:rPr>
        <w:t>ܡܸܬܚܵܐ ܟܸܪܝܵܐ ܕܥܸܕܵܢܵܐ</w:t>
      </w:r>
      <w:bookmarkEnd w:id="137"/>
    </w:p>
    <w:p w14:paraId="15D3A51D"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7371F7EA"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ܟܢܘܼܫܝܵܬܹܐ ܕ CALD، ܫܲܘܬܦܵܢܹܐ ܘܡܙܲܘܸܕܵܢܹܐ ܕܚܸܠܡܲܬ ܐܝܼܬܠܗܘܿܢ ܡܛܵܝܬܵܐ ܠܡܵܘܕܥܵܢܘܼܬܵܐ ܠܚܝܼܡܬܵܐ ܒܘܼܬ ܕܵܐܟܼܝܼ ܠܡܛܵܝܬܵܐ ܘܡܲܦܠܲܚܬܵܐ ܕܚܸܠܡܲܬ ܕ TIS ܝܲܢ ܬܲܪܓܡܵܢܹܐ ܐ݉ܚܹܪ݉ܢܹܐ ܐܝܼܡܲܢ ܕܬܲܪܓܡܵܢܹܐ ܕ TIS ܠܵܐ ܝܢܵܐ ܡܸܬܩܲܢܝܵܢܹܐ.</w:t>
      </w:r>
    </w:p>
    <w:p w14:paraId="7640B68E"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lastRenderedPageBreak/>
        <w:t>ܦܵܣܘܿܥܬܵܐ ܕܫܘܼܘܫܵܛܵܐ</w:t>
      </w:r>
    </w:p>
    <w:p w14:paraId="2BA84AD1"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ܛܲܘܲܪܬܵܐ ܘܡܲܦܠܲܚܬܵܐ ܕܡܲܘܕܥܵܢܘܼܬܵܐ ܒܘܼܬ ܕܵܐܟܼܝܼ ܠܡܛܵܝܬܵܐ ܘܡܲܦܠܲܚܬܵܐ ܕܚܸܠܡܲܬ ܕ TIS ܝܲܢ ܬܲܪܓܡܵܢܹܐ ܐ݉ܚܹܪ݉ܢܹܐ ܐܝܼܡܲܢ ܕܬܲܪܓܡܵܢܹܐ ܕ TIS ܠܵܐ ܝܢܵܐ ܡܸܬܩܲܢܝܵܢܹܐ.</w:t>
      </w:r>
    </w:p>
    <w:p w14:paraId="724AF6AF" w14:textId="77777777" w:rsidR="00090BD2" w:rsidRPr="002F2B0E" w:rsidRDefault="000D50D8" w:rsidP="00A518DE">
      <w:pPr>
        <w:pStyle w:val="Heading5"/>
        <w:bidi/>
        <w:rPr>
          <w:rFonts w:ascii="Noto Sans Syriac Eastern" w:hAnsi="Noto Sans Syriac Eastern" w:cs="Noto Sans Syriac Eastern"/>
          <w:lang w:bidi="syr-SY"/>
        </w:rPr>
      </w:pPr>
      <w:bookmarkStart w:id="138" w:name="_Toc256000070"/>
      <w:r w:rsidRPr="002F2B0E">
        <w:rPr>
          <w:rFonts w:ascii="Noto Sans Syriac Eastern" w:hAnsi="Noto Sans Syriac Eastern" w:cs="Noto Sans Syriac Eastern"/>
          <w:rtl/>
          <w:lang w:bidi="syr-SY"/>
        </w:rPr>
        <w:t>ܡܸܬܚܵܐ ܡܸܨܥܵܝܵܐ ܕܥܸܕܵܢܵܐ</w:t>
      </w:r>
      <w:bookmarkEnd w:id="138"/>
    </w:p>
    <w:p w14:paraId="40E691B5"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6870A997"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ܫܲܘܬܦܵܢܹܐ ܕ CALD، ܦܵܠܵܚܹܐ ܕ NDIS، ܫܲܪܝܼܟܹܐ ܘܡܙܲܘܸܕܵܢܹܐ ܕܚܸܠܡܲܬ ܡܵܛܝܼ (ܘܡܲܦܠܸܚܝܼ ܒܠܚܝܼܡܘܼܬܵܐ) ܠܚܸܠܡܲܬܹܐ ܕܬܲܪܓܲܡܬܵܐ.</w:t>
      </w:r>
    </w:p>
    <w:p w14:paraId="4526E1B8"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ܦܵܣܘܿܥܝܵܬܹܐ ܕܫܘܼܘܫܵܛܵܐ</w:t>
      </w:r>
    </w:p>
    <w:p w14:paraId="7FAE1DD7" w14:textId="77777777" w:rsidR="009A7CC7"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ܙܝܵܕܬܵܐ ܕܡܲܦܠܲܚܬܵܐ ܕܚܸܠܡܲܬܹܐ ܕܬܲܪܓܲܡܬܵܐ ܒܝܲܕ ܫܲܘܬܦܵܢܹܐ ܕ CALD، ܦܵܠܵܚܹܐ ܕ NDIS، ܫܲܪܝܼܟܹܐ ܘܡܙܲܘܸܕܵܢܹܐ ܕܚܸܠܡܲܬ.</w:t>
      </w:r>
    </w:p>
    <w:p w14:paraId="55BBC4AE" w14:textId="77777777" w:rsidR="009A7CC7" w:rsidRPr="002F2B0E" w:rsidRDefault="000D50D8" w:rsidP="009A7CC7">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ܢܸܣܝܵܢܵܐ ܒܘܼܫ ܨܦܵܝܝܼ ܕܫܲܘܬܦܵܢܹܐ ܕ CALD، ܦܵܠܵܚܹܐ ܕ NDIS، ܫܲܪܝܼܟܹܐ ܘܡܙܲܘܸܕܵܢܹܐ ܕܚܸܠܡܲܬ ܥܲܡ ܡܛܵܝܬܵܐ ܠܚܸܠܡܲܬܹܐ ܕܬܲܪܓܲܡܬܵܐ.</w:t>
      </w:r>
    </w:p>
    <w:p w14:paraId="1F751F8E" w14:textId="77777777" w:rsidR="00BD7632" w:rsidRPr="002F2B0E" w:rsidRDefault="000D50D8" w:rsidP="00A518DE">
      <w:pPr>
        <w:pStyle w:val="Heading4"/>
        <w:bidi/>
        <w:rPr>
          <w:rFonts w:ascii="Noto Sans Syriac Eastern" w:hAnsi="Noto Sans Syriac Eastern" w:cs="Noto Sans Syriac Eastern"/>
          <w:lang w:bidi="syr-SY"/>
        </w:rPr>
      </w:pPr>
      <w:bookmarkStart w:id="139" w:name="_Toc256000071"/>
      <w:r w:rsidRPr="002F2B0E">
        <w:rPr>
          <w:rFonts w:ascii="Noto Sans Syriac Eastern" w:hAnsi="Noto Sans Syriac Eastern" w:cs="Noto Sans Syriac Eastern"/>
          <w:rtl/>
          <w:lang w:bidi="syr-SY"/>
        </w:rPr>
        <w:t>ܥܒܼܵܕܵܐ 18</w:t>
      </w:r>
      <w:bookmarkEnd w:id="139"/>
    </w:p>
    <w:p w14:paraId="6B4843FB" w14:textId="77777777" w:rsidR="009A7CC7" w:rsidRPr="002F2B0E" w:rsidRDefault="000D50D8" w:rsidP="009A7CC7">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ܬܢܵܝܬܵܐ ܕܓܲܫܲܩܬܵܐ ܥܲܠ ܘܡܚܲܕܲܬܬܵܐ ܕܥܲܡܵܠܝܼܵܬܹܐ ܕܓ̰ܡܵܥܝܵܬܹܐ ܕ NDIS ܥܲܡ ܬܲܪܓܡܵܢܹܐ (ܒܸܚܒܼܵܫܵܐ Auslan) ܠܥܒܼܵܕܵܐ ܐܘܼܪܚܵܬܹܐ ܕܝܵܗܒܼܫܩܵܠܵܐ ܕܗܵܘܝܼ ܒܘܼܫ ܨܦܵܝܝܼ، ܒܸܚܒܼܵܫܵܐ ܓܘܼܒܵܝܹܐ ܩܵܐ ܓ̰ܡܵܥܝܵܬܹܐ ܒܘܼܫ ܝܲܪܝܼܟܼܹܐ، ܬܲܪܓܡܵܢܹܐ ܛܠܝܼܒܹܐ ܝܲܢ ܒܘܼܫ ܡܘܼܚܫܸܚܹܐ ܕܐܝܼܬܠܗܘܿܢ ܡܗܝܼܪܘܼܝܵܬܹܐ، ܝܕܵܥܬܵܐ ܘܢܸܣܝܵܢܵܐ ܕܐܝܼܬ ܣܢܝܼܩܘܼܬܵܐ ܐܸܠܲܝܗܝ، ܘܚܸܠܡܲܬܹܐ ܕܬܲܪܓܲܡܬܵܐ ܦܲܪܨܘܿܦܵܝܬܵܐ.</w:t>
      </w:r>
    </w:p>
    <w:p w14:paraId="4E64D344" w14:textId="77777777" w:rsidR="009B2770" w:rsidRPr="002F2B0E" w:rsidRDefault="000D50D8" w:rsidP="00A518DE">
      <w:pPr>
        <w:pStyle w:val="Heading5"/>
        <w:bidi/>
        <w:rPr>
          <w:rFonts w:ascii="Noto Sans Syriac Eastern" w:hAnsi="Noto Sans Syriac Eastern" w:cs="Noto Sans Syriac Eastern"/>
          <w:lang w:bidi="syr-SY"/>
        </w:rPr>
      </w:pPr>
      <w:bookmarkStart w:id="140" w:name="_Toc256000072"/>
      <w:r w:rsidRPr="002F2B0E">
        <w:rPr>
          <w:rFonts w:ascii="Noto Sans Syriac Eastern" w:hAnsi="Noto Sans Syriac Eastern" w:cs="Noto Sans Syriac Eastern"/>
          <w:rtl/>
          <w:lang w:bidi="syr-SY"/>
        </w:rPr>
        <w:t>ܡܸܬܚܵܐ ܟܸܪܝܵܐ ܕܥܸܕܵܢܵܐ</w:t>
      </w:r>
      <w:bookmarkEnd w:id="140"/>
    </w:p>
    <w:p w14:paraId="0D09C4E1"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4AD291CD"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ܦܵܠܵܚܹܐ ܕ NDIS ܘܫܲܪܝܼܟܹܐ ܐܝܼܬܠܗܘܿܢ ܡܛܵܝܬܵܐ ܠܥܲܡܵܠܝܼܵܬܹܐ ܡܚܘܼܕܸܬܹܐ ܘܦܲܪܡܲܝܬܲܝܗܝ ܩܵܐ ܚܲܛܲܛܬܵܐ ܕܓ̰ܡܵܥܝܵܬܹܐ ܥܲܡ ܬܲܪܓܡܵܢܹܐ ܠܥܒܼܵܕܬܵܐ ܕܝܵܗܒܼܫܩܵܠܵܐ ܥܲܡ ܫܲܘܬܦܵܢܹܐ ܕ CALD ܕܗܵܘܹܐ ܒܘܼܫ ܨܦܵܝܝܼ.</w:t>
      </w:r>
    </w:p>
    <w:p w14:paraId="0B3049CE"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lastRenderedPageBreak/>
        <w:t>ܦܵܣܘܿܥܝܵܬܹܐ ܕܫܘܼܘܫܵܛܵܐ</w:t>
      </w:r>
    </w:p>
    <w:p w14:paraId="568C1FA1" w14:textId="77777777" w:rsidR="009A7CC7"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ܬܢܵܝܬܵܐ ܕܓܲܫܲܩܬܵܐ ܥܲܠ ܥܲܡܵܠܝܼܵܬܹܐ ܕܓ̰ܡܵܥܝܵܬܹܐ ܕ NDIS ܥܲܡ ܬܲܪܓܡܵܢܹܐ ܩܵܐ ܥܒܼܵܕܬܵܐ ܕܝܵܗܒܼܫܩܵܠܵܐ ܡܲܥܒܕܵܢܵܐ ܒܘܼܫ ܨܦܵܝܝܼ ܦܝܼܫܬܵܐ ܝܠܵܗܿ ܥܒܼܝܼܕܬܵܐ ܘܡܚܘܼܕܸܬܬܵܐ ܩܵܐ ܥܒܼܵܕܬܵܐ ܕܝܵܗܒܼܫܩܵܠܵܐ ܕܗܵܘܹܐ ܒܘܼܫ ܨܦܵܝܝܼ.</w:t>
      </w:r>
    </w:p>
    <w:p w14:paraId="58A63B61" w14:textId="77777777" w:rsidR="009A7CC7" w:rsidRPr="002F2B0E" w:rsidRDefault="000D50D8" w:rsidP="00FA6F0F">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ܕܬܲܪܓܡܵܢܹܐ ܕܐܝܼܬܠܗܘܿܢ ܡܵܘܥܕܹܐ ܩܵܐ ܓ̰ܡܲܥܝܵܬܹܐ ܕ NDIS ܒܸܚܒܼܵܫܵܐ ܡܸܢܝܵܢܵܐ ܘܐܸܡܘܼܢܵܐ ܕܓ̰ܡܵܥܝܵܬܹܐ ܡܬܝܼܚܹܐ (ܒܥܸܕܵܢܵܐ ܕܡܲܦܠܲܚܬܵܐ ܕܬܲܪܓܡܵܢܹܐ)، ܓ̰ܡܵܥܝܵܬܹܐ ܐܲܝܟܵܐ ܕܦܝܼܫܹܐ ܝܢܵܐ ܛܠܝܼܒܹܐ ܝܲܢ ܬܲܪܓܡܵܢܹܐ ܛܠܝܼܒܹܐ ܝܲܢ ܒܘܼܫ ܡܘܼܚܫܸܚܹܐ ܦܝܼܫܹܐ ܝܢܵܐ ܡܘܼܦܠܸܚܹܐ ܘܓ̰ܡܵܥܝܵܬܹܐ ܦܲܪܨܘܿܦܵܝܹܐ.</w:t>
      </w:r>
    </w:p>
    <w:p w14:paraId="7C40D48C" w14:textId="77777777" w:rsidR="001319F6" w:rsidRPr="002F2B0E" w:rsidRDefault="000D50D8" w:rsidP="00A518DE">
      <w:pPr>
        <w:pStyle w:val="Heading5"/>
        <w:bidi/>
        <w:rPr>
          <w:rFonts w:ascii="Noto Sans Syriac Eastern" w:hAnsi="Noto Sans Syriac Eastern" w:cs="Noto Sans Syriac Eastern"/>
          <w:lang w:bidi="syr-SY"/>
        </w:rPr>
      </w:pPr>
      <w:bookmarkStart w:id="141" w:name="_Toc256000073"/>
      <w:r w:rsidRPr="002F2B0E">
        <w:rPr>
          <w:rFonts w:ascii="Noto Sans Syriac Eastern" w:hAnsi="Noto Sans Syriac Eastern" w:cs="Noto Sans Syriac Eastern"/>
          <w:rtl/>
          <w:lang w:bidi="syr-SY"/>
        </w:rPr>
        <w:t>ܡܸܬܚܵܐ ܡܸܨܥܵܝܵܐ ܕܥܸܕܵܢܵܐ</w:t>
      </w:r>
      <w:bookmarkEnd w:id="141"/>
    </w:p>
    <w:p w14:paraId="5E26F6AB"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17D1E90C"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ܚܲܛܲܛܬܵܐ ܘܬܢܵܝܬܵܐ ܕܓܲܫܲܩܬܵܐ ܥܲܠ ܚܘܼܛܵܛܵܐ ܕܟܹܐ ܚܵܒܼܫܝܼ ܬܲܪܓܡܵܢܹܐ (ܒܸܚܒܼܵܫܵܐ ܬܲܪܓܡܵܢܹܐ ܕ Auslan) ܟܹܐ ܡܵܠܝܼ ܒܠܚܝܼܡܘܼܬܵܐ ܣܢܝܼܩܘܼܝܵܬܹܐ ܘܡܲܚܲܒܝܵܬܹܐ ܕܫܲܘܬܦܵܢܹܐ ܕ CALD.</w:t>
      </w:r>
    </w:p>
    <w:p w14:paraId="6AE62C8D"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ܦܵܣܘܿܥܝܵܬܹܐ ܕܫܘܼܘܫܵܛܵܐ</w:t>
      </w:r>
    </w:p>
    <w:p w14:paraId="1B480A19" w14:textId="77777777" w:rsidR="003C7B8D" w:rsidRPr="002F2B0E" w:rsidRDefault="000D50D8" w:rsidP="006E2AC4">
      <w:pPr>
        <w:pStyle w:val="ListParagraph"/>
        <w:keepNext/>
        <w:numPr>
          <w:ilvl w:val="0"/>
          <w:numId w:val="26"/>
        </w:numPr>
        <w:bidi/>
        <w:ind w:left="714" w:hanging="357"/>
        <w:rPr>
          <w:rStyle w:val="cf01"/>
          <w:rFonts w:ascii="Noto Sans Syriac Eastern" w:hAnsi="Noto Sans Syriac Eastern" w:cs="Noto Sans Syriac Eastern"/>
          <w:sz w:val="24"/>
          <w:szCs w:val="24"/>
          <w:lang w:bidi="syr-SY"/>
        </w:rPr>
      </w:pPr>
      <w:r w:rsidRPr="002F2B0E">
        <w:rPr>
          <w:rStyle w:val="cf01"/>
          <w:rFonts w:ascii="Noto Sans Syriac Eastern" w:hAnsi="Noto Sans Syriac Eastern" w:cs="Noto Sans Syriac Eastern"/>
          <w:sz w:val="24"/>
          <w:szCs w:val="24"/>
          <w:rtl/>
          <w:lang w:bidi="syr-SY"/>
        </w:rPr>
        <w:t>ܫܲܘܬܦܵܢܹܐ ܕ CALD ܡܲܝܕܘܼܥܹܐ ܒܘܼܬ ܢܸܣܝܵܢܹܐ ܒܘܼܫ ܨܦܵܝܝܼ ܥܲܡ ܚܸܠܡܲܬܹܐ ܕܬܲܪܓܲܡܬܵܐ ܓܵܘ ܓ̰ܡܵܥܝܵܬܹܐ ܕ NDIS.</w:t>
      </w:r>
    </w:p>
    <w:p w14:paraId="35B811B6" w14:textId="77777777" w:rsidR="00B722E9" w:rsidRPr="002F2B0E" w:rsidRDefault="000D50D8">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ܕܬܲܪܓܡܵܢܹܐ ܕܐܝܼܬܠܗܘܿܢ ܡܵܘܥܕܹܐ ܩܵܐ ܓ̰ܡܲܥܝܵܬܹܐ ܕ NDIS ܒܸܚܒܼܵܫܵܐ ܡܸܢܝܵܢܵܐ ܘܐܸܡܘܼܢܵܐ ܕܓ̰ܡܵܥܝܵܬܹܐ ܡܬܝܼܚܹܐ (ܒܥܸܕܵܢܵܐ ܕܡܲܦܠܲܚܬܵܐ ܕܬܲܪܓܡܵܢܹܐ)، ܓ̰ܡܵܥܝܵܬܹܐ ܐܲܝܟܵܐ ܕܦܝܼܫܹܐ ܝܢܵܐ ܛܠܝܼܒܹܐ ܝܲܢ ܬܲܪܓܡܵܢܹܐ ܛܠܝܼܒܹܐ ܝܲܢ ܒܘܼܫ ܡܘܼܚܫܸܚܹܐ ܦܝܼܫܹܐ ܝܢܵܐ ܡܘܼܦܠܸܚܹܐ ܘܓ̰ܡܵܥܝܵܬܹܐ ܦܲܪܨܘܿܦܵܝܹܐ.</w:t>
      </w:r>
      <w:r w:rsidRPr="002F2B0E">
        <w:rPr>
          <w:rFonts w:ascii="Noto Sans Syriac Eastern" w:hAnsi="Noto Sans Syriac Eastern" w:cs="Noto Sans Syriac Eastern"/>
          <w:rtl/>
          <w:lang w:bidi="syr-SY"/>
        </w:rPr>
        <w:br w:type="page"/>
      </w:r>
    </w:p>
    <w:p w14:paraId="718C4888" w14:textId="77777777" w:rsidR="002B695F" w:rsidRPr="002F2B0E" w:rsidRDefault="000D50D8" w:rsidP="00E17C6C">
      <w:pPr>
        <w:pStyle w:val="Heading2"/>
        <w:bidi/>
        <w:ind w:left="709"/>
        <w:rPr>
          <w:rFonts w:ascii="Noto Sans Syriac Eastern" w:hAnsi="Noto Sans Syriac Eastern" w:cs="Noto Sans Syriac Eastern"/>
          <w:lang w:bidi="syr-SY"/>
        </w:rPr>
      </w:pPr>
      <w:bookmarkStart w:id="142" w:name="_Toc256000074"/>
      <w:bookmarkStart w:id="143" w:name="_Toc138237269"/>
      <w:bookmarkStart w:id="144" w:name="_Toc140076743"/>
      <w:r w:rsidRPr="002F2B0E">
        <w:rPr>
          <w:rFonts w:ascii="Noto Sans Syriac Eastern" w:hAnsi="Noto Sans Syriac Eastern" w:cs="Noto Sans Syriac Eastern"/>
          <w:rtl/>
          <w:lang w:bidi="syr-SY"/>
        </w:rPr>
        <w:lastRenderedPageBreak/>
        <w:t>ܫܘܼܩܹܐ</w:t>
      </w:r>
      <w:bookmarkEnd w:id="142"/>
    </w:p>
    <w:p w14:paraId="2DC78C4F" w14:textId="77777777" w:rsidR="00BD7632" w:rsidRPr="002F2B0E" w:rsidRDefault="000D50D8" w:rsidP="00A518DE">
      <w:pPr>
        <w:pStyle w:val="Heading3"/>
        <w:bidi/>
        <w:rPr>
          <w:rFonts w:ascii="Noto Sans Syriac Eastern" w:hAnsi="Noto Sans Syriac Eastern" w:cs="Noto Sans Syriac Eastern"/>
          <w:lang w:bidi="syr-SY"/>
        </w:rPr>
      </w:pPr>
      <w:bookmarkStart w:id="145" w:name="_Toc256000075"/>
      <w:r w:rsidRPr="002F2B0E">
        <w:rPr>
          <w:rFonts w:ascii="Noto Sans Syriac Eastern" w:hAnsi="Noto Sans Syriac Eastern" w:cs="Noto Sans Syriac Eastern"/>
          <w:rtl/>
          <w:lang w:bidi="syr-SY"/>
        </w:rPr>
        <w:t>ܢܝܼܫܵܐ 8</w:t>
      </w:r>
      <w:bookmarkEnd w:id="145"/>
    </w:p>
    <w:p w14:paraId="5B5E72C3" w14:textId="77777777" w:rsidR="009A7CC7" w:rsidRPr="002F2B0E" w:rsidRDefault="000D50D8" w:rsidP="004337B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ܡܵܘܕܥܵܢܘܼܬܵܐ ܒܘܼܬ ܡܲܦܠܲܚܬܵܐ ܕ NDIS ܕܡܛܵܝܬܵܐ ܠܚܸܠܡܲܬܹܐ ܫܲܝܢܵܝܹܐ ܡܲܪܕܘܼܬܵܢܵܐܝܼܬ ܘܠܚܝܼܡܹܐ ܦܝܼܫܬܵܐ ܝܠܵܗܿ ܡܘܼܡܛܝܼܬܵܐ ܩܵܐ ܟܢܘܼܫܝܵܬܹܐ ܘܫܲܘܬܦܵܢܹܐ ܕ CALD ܒܚܕܵܐ ܐܘܼܪܚܵܐ ܡܲܢܬܝܵܢܬܵܐ.</w:t>
      </w:r>
      <w:bookmarkEnd w:id="143"/>
      <w:bookmarkEnd w:id="144"/>
    </w:p>
    <w:p w14:paraId="5165884B" w14:textId="77777777" w:rsidR="00BD7632" w:rsidRPr="002F2B0E" w:rsidRDefault="000D50D8" w:rsidP="00A518DE">
      <w:pPr>
        <w:pStyle w:val="Heading4"/>
        <w:bidi/>
        <w:rPr>
          <w:rFonts w:ascii="Noto Sans Syriac Eastern" w:hAnsi="Noto Sans Syriac Eastern" w:cs="Noto Sans Syriac Eastern"/>
          <w:lang w:bidi="syr-SY"/>
        </w:rPr>
      </w:pPr>
      <w:bookmarkStart w:id="146" w:name="_Toc256000076"/>
      <w:bookmarkStart w:id="147" w:name="_Toc135923312"/>
      <w:bookmarkStart w:id="148" w:name="_Toc135926164"/>
      <w:r w:rsidRPr="002F2B0E">
        <w:rPr>
          <w:rFonts w:ascii="Noto Sans Syriac Eastern" w:hAnsi="Noto Sans Syriac Eastern" w:cs="Noto Sans Syriac Eastern"/>
          <w:rtl/>
          <w:lang w:bidi="syr-SY"/>
        </w:rPr>
        <w:t>ܥܒܼܵܕܵܐ 19</w:t>
      </w:r>
      <w:bookmarkEnd w:id="146"/>
    </w:p>
    <w:p w14:paraId="3F2A7CD6" w14:textId="77777777" w:rsidR="009A7CC7" w:rsidRPr="002F2B0E" w:rsidRDefault="000D50D8" w:rsidP="009A7CC7">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ܦܠܵܚܬܵܐ ܥܲܡ ܣܝܼܥܬܵܐ ܕ NDIS ܩܵܐ ܛܲܘܲܪܬܵܐ ܘܫܲܪܲܟܬܵܐ ܕܡܵܘܕܥܵܢܘܼܬܵܐ ܥܲܡ ܡܙܲܘܸܕܵܢܹܐ ܕ NDIS. ܫܲܘܬܲܦܬܵܐ ܥܲܡ ܡܙܲܘܸܕܵܢܹܐ ܩܵܐ ܡܲܙܝܲܕܬܵܐ ܕܦܲܪܡܲܝܬܲܝܗܝ ܒܘܼܬ ܟܢܘܼܫܬܲܝܗܝ ܡܲܗܲܠܵܝܬܵܐ. ܦܲܫܲܩܬܵܐ ܕܣܒܵܪܝܵܬܹܐ ܩܵܐܠܲܝܗܝ ܩܵܐ ܕܡܲܩܪܸܒܼܝܼ ܣܢܵܕܝܵܬܹܐ ܘܚܸܠܡܲܬܹܐ ܫܲܝܢܵܝܹܐ ܡܲܪܕܘܼܬܵܢܵܐܝܼܬ ܘܠܚܝܼܡܹ̈ܐ ܩܵܐ ܟܢܘܼܫܝܵܬܹܐ ܕ CALD.</w:t>
      </w:r>
    </w:p>
    <w:p w14:paraId="5C04048B" w14:textId="77777777" w:rsidR="009E2374" w:rsidRPr="002F2B0E" w:rsidRDefault="000D50D8" w:rsidP="00A518DE">
      <w:pPr>
        <w:pStyle w:val="Heading5"/>
        <w:bidi/>
        <w:rPr>
          <w:rFonts w:ascii="Noto Sans Syriac Eastern" w:hAnsi="Noto Sans Syriac Eastern" w:cs="Noto Sans Syriac Eastern"/>
          <w:lang w:bidi="syr-SY"/>
        </w:rPr>
      </w:pPr>
      <w:bookmarkStart w:id="149" w:name="_Toc256000077"/>
      <w:r w:rsidRPr="002F2B0E">
        <w:rPr>
          <w:rFonts w:ascii="Noto Sans Syriac Eastern" w:hAnsi="Noto Sans Syriac Eastern" w:cs="Noto Sans Syriac Eastern"/>
          <w:rtl/>
          <w:lang w:bidi="syr-SY"/>
        </w:rPr>
        <w:t>ܡܸܬܚܵܐ ܟܸܪܝܵܐ ܕܥܸܕܵܢܵܐ</w:t>
      </w:r>
      <w:bookmarkEnd w:id="149"/>
    </w:p>
    <w:p w14:paraId="212F2A6E"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297B80F3"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ܡܵܘܕܥܵܢܘܼܬܵܐ ܩܘܼܢܛܪܸܢܬܵܐ ܕܫܘܼܩܵܐ ܟܹܐ ܝܵܗܒܼܵܐ ܡܨܵܝܬܵܐ ܩܵܐ ܡܲܙܘܸܕܵܢܹܐ ܕ NDIS ܕܡܲܙܝܸܕܝܼ ܠܦܲܪܡܲܝܬܲܝܗܝ ܒܘܼܬ ܕܵܐܟܼܝܼ ܠܡܲܩܪܘܼܒܼܹܐ ܣܢܵܕܝܵܬܹܐ ܘܚܸܠܡܲܬܹܐ ܫܲܝܢܵܝܹܐ ܡܲܪܕܘܼܬܵܢܵܐܝܼܬ ܘܠܚܝܼܡܹܐ ܩܵܐ ܟܢܘܼܫܝܵܬܹܐ ܕ CALD.</w:t>
      </w:r>
    </w:p>
    <w:p w14:paraId="020EAC98"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07FFED2F"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ܫܲܪܲܟܬܵܐ ܕܡܵܘܕܥܵܢܘܼܬܵܐ ܘܥܲܒܼܘܿܕܘܵܬܹܐ ܕܫܲܘܬܲܦܬܵܐ ܥܲܡ ܡܙܲܘܸܕܵܢܢܐ ܕ NDIS ܦܝܼܫܹܐ ܝܢܵܐ ܛܘܼܘܸܪܹܐ ܘܡܘܼܦܠܸܚܹܐ ܠܥܒܼܵܕܬܵܐ ܕܫܲܝܢܘܼܬܵܐ ܡܲܪܕܘܼܬܵܢܵܝܬܵܐ ܘܚܸܠܡܲܬ ܒܘܼܫ ܨܦܵܝܝܼ.</w:t>
      </w:r>
    </w:p>
    <w:p w14:paraId="003ACCC4" w14:textId="77777777" w:rsidR="00424BAD" w:rsidRPr="002F2B0E" w:rsidRDefault="000D50D8" w:rsidP="00A518DE">
      <w:pPr>
        <w:pStyle w:val="Heading5"/>
        <w:bidi/>
        <w:rPr>
          <w:rFonts w:ascii="Noto Sans Syriac Eastern" w:hAnsi="Noto Sans Syriac Eastern" w:cs="Noto Sans Syriac Eastern"/>
          <w:lang w:bidi="syr-SY"/>
        </w:rPr>
      </w:pPr>
      <w:bookmarkStart w:id="150" w:name="_Toc256000078"/>
      <w:r w:rsidRPr="002F2B0E">
        <w:rPr>
          <w:rFonts w:ascii="Noto Sans Syriac Eastern" w:hAnsi="Noto Sans Syriac Eastern" w:cs="Noto Sans Syriac Eastern"/>
          <w:rtl/>
          <w:lang w:bidi="syr-SY"/>
        </w:rPr>
        <w:t>ܡܸܬܚܵܐ ܡܸܨܥܵܝܵܐ ܕܥܸܕܵܢܵܐ</w:t>
      </w:r>
      <w:bookmarkEnd w:id="150"/>
    </w:p>
    <w:p w14:paraId="6ACE3782"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04346FA5"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ܡܙܲܘܸܕܵܢܹܐ ܕܚܸܠܡܲܬ ܡܘܼܙܝܸܕܠܗܘܿܢ ܦܲܪܡܲܝܬܵܐ، ܘܡܨܵܝܬܵܐ ܠܡܲܩܪܘܼܒܼܹܐ ܣܢܵܕܝܵܬܹܐ ܘܚܸܠܡܲܬܹܐ ܫܲܝܢܵܝܹܐ ܡܲܪܕܘܼܬܵܢܵܐܝܼܬ ܘܠܚܝܼܡܹܐ ܩܵܐ ܟܢܘܼܫܝܵܬܹܐ ܕ CALD.</w:t>
      </w:r>
    </w:p>
    <w:p w14:paraId="6AABB9D2"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5904A5EC" w14:textId="77777777" w:rsidR="004C49AD" w:rsidRPr="002F2B0E" w:rsidRDefault="000D50D8" w:rsidP="009B0B26">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ܡܲܩܪܵܒܼܬܵܐ ܕܚܘܼܫܵܒܼܹܐ ܘܡܲܚܫܲܚܝܵܬܹܐ ܡܼܢ ܡܙܲܘܸܕܵܢܹܐ ܕܚܸܠܡܲܬ ܒܘܼܬ ܡܲܥܒܕܵܢܘܼܬܵܐ ܕܡܵܘܕܥܵܢܘܼܬܵܐ ܘܫܲܘܬܲܦܬܵܐ ܠܡܲܙܝܘܼܕܹܐ ܦܲܪܡܲܝܬܲܝܗܝ ܒܘܼܬ ܣܢܵܕܝܵܬܹܐ ܫܲܝܢܵܝܹܐ ܡܲܪܕܘܼܬܵܢܵܐܝܼܬ ܘܠܚܝܼܡܹܐ.</w:t>
      </w:r>
    </w:p>
    <w:p w14:paraId="225E3982" w14:textId="77777777" w:rsidR="00BD7632" w:rsidRPr="002F2B0E" w:rsidRDefault="000D50D8" w:rsidP="00A518DE">
      <w:pPr>
        <w:pStyle w:val="Heading4"/>
        <w:bidi/>
        <w:rPr>
          <w:rFonts w:ascii="Noto Sans Syriac Eastern" w:hAnsi="Noto Sans Syriac Eastern" w:cs="Noto Sans Syriac Eastern"/>
          <w:lang w:bidi="syr-SY"/>
        </w:rPr>
      </w:pPr>
      <w:bookmarkStart w:id="151" w:name="_Toc256000079"/>
      <w:r w:rsidRPr="002F2B0E">
        <w:rPr>
          <w:rFonts w:ascii="Noto Sans Syriac Eastern" w:hAnsi="Noto Sans Syriac Eastern" w:cs="Noto Sans Syriac Eastern"/>
          <w:rtl/>
          <w:lang w:bidi="syr-SY"/>
        </w:rPr>
        <w:lastRenderedPageBreak/>
        <w:t>ܥܒܼܵܕܵܐ 20</w:t>
      </w:r>
      <w:bookmarkEnd w:id="151"/>
    </w:p>
    <w:p w14:paraId="13D103D9" w14:textId="77777777" w:rsidR="009A7CC7" w:rsidRPr="002F2B0E" w:rsidRDefault="000D50D8" w:rsidP="009A7CC7">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ܦܠܵܚܬܵܐ ܥܲܡ ܣܝܼܥܬܵܐ ܕ NDIS ܩܵܐ ܡܛܲܘܲܪܬܵܐ ܕܚܕܵܐ ܡܲܣܲܩܬܵܐ ܫܘܼܩܵܝܬܵܐ (marketing campaign) ܘܝܵܗܒܼܫܩܵܠܵܐ ܐܲܡܝܼܢܵܝܵܐ ܒܢܝܼܫܵܐ ܕܡܲܙܝܲܕܬܵܐ ܕܥܝܼܪܘܼܬܵܐ ܒܘܼܬ ܓܘܼܒܵܝܵܐ ܘܙܲܒܛܲܢܬܵܐ. ܐܵܗܵܐ ܒܸܚܒܼܵܫܵܐ ܝܠܹܗ ܕܵܐܟܼܝܼ ܫܲܘܬܦܵܢܹܐ ܕ CALD ܡܵܨܝܼ ܓܲܒܝܼ ܡܙܲܘܸܕܵܢܹܐ، ܫܲܚܠܸܦܝܼ ܡܙܲܘܸܕܵܢܹܐ، ܡܲܬܒܼܝܼ ܡܲܪܝܲܙܝܵܬܹܐ ܕܙܵܡܝܼܢܘܼܬܵܐ ܘܡܲܩܪܸܒܼܝܼ ܫܟܵܝܵܬܹܐ.</w:t>
      </w:r>
    </w:p>
    <w:p w14:paraId="548D6A95" w14:textId="77777777" w:rsidR="001F433B" w:rsidRPr="002F2B0E" w:rsidRDefault="000D50D8" w:rsidP="00A518DE">
      <w:pPr>
        <w:pStyle w:val="Heading5"/>
        <w:bidi/>
        <w:rPr>
          <w:rFonts w:ascii="Noto Sans Syriac Eastern" w:hAnsi="Noto Sans Syriac Eastern" w:cs="Noto Sans Syriac Eastern"/>
          <w:lang w:bidi="syr-SY"/>
        </w:rPr>
      </w:pPr>
      <w:bookmarkStart w:id="152" w:name="_Toc256000080"/>
      <w:r w:rsidRPr="002F2B0E">
        <w:rPr>
          <w:rFonts w:ascii="Noto Sans Syriac Eastern" w:hAnsi="Noto Sans Syriac Eastern" w:cs="Noto Sans Syriac Eastern"/>
          <w:rtl/>
          <w:lang w:bidi="syr-SY"/>
        </w:rPr>
        <w:t>ܡܸܬܚܵܐ ܟܸܪܝܵܐ ܕܥܸܕܵܢܵܐ</w:t>
      </w:r>
      <w:bookmarkEnd w:id="152"/>
    </w:p>
    <w:p w14:paraId="503EAC4C"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0F64B51B"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ܚܕܵܐ ܡܲܣܲܩܬܵܐ ܫܘܼܩܵܝܬܵܐ ܠܚܝܼܡܬܵܐ ܟܹܐ ܡܲܣܩܵܐ ܥܝܼܪܘܼܬܵܐ ܕܓܘܼܒܵܝܵܐ ܘܙܲܒܛܲܢܬܵܐ ܘܟܹܐ ܡܲܙܝܸܕܵܐ ܠܡܨܵܝܬܵܐ ܕܫܲܘܬܦܵܢܹܐ ܕ CALD ܒܥܸܕܵܢܵܐ ܕܦܪܵܫܬܵܐ ܕܡܙܲܘܸܕܵܢܹܐ ܕ NDIS، ܒܸܚܒܼܵܫܵܐ ܡܗܲܕܵܝܬܵܐ ܒܘܼܬ ܫܲܚܠܲܦܬܵܐ ܕܡܲܙܘܸܕܵܢܹܐ، ܢܵܛܘܿܪܘܼܬܵܐ، ܘܥܒܼܵܕܬܵܐ ܕܫܟܵܝܵܬܹܐ.</w:t>
      </w:r>
    </w:p>
    <w:p w14:paraId="258489F4"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68AD1182"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ܛܲܘܲܪܬܵܐ ܘܡܲܦܠܲܚܬܵܐ ܕܚܕܵܐ ܡܲܣܲܩܬܵܐ ܫܘܼܩܵܝܬܵܐ ܠܚܝܼܡܬܵܐ.</w:t>
      </w:r>
    </w:p>
    <w:p w14:paraId="52858716" w14:textId="77777777" w:rsidR="00280FAF" w:rsidRPr="002F2B0E" w:rsidRDefault="000D50D8" w:rsidP="00A518DE">
      <w:pPr>
        <w:pStyle w:val="Heading5"/>
        <w:bidi/>
        <w:rPr>
          <w:rFonts w:ascii="Noto Sans Syriac Eastern" w:hAnsi="Noto Sans Syriac Eastern" w:cs="Noto Sans Syriac Eastern"/>
          <w:lang w:bidi="syr-SY"/>
        </w:rPr>
      </w:pPr>
      <w:bookmarkStart w:id="153" w:name="_Toc256000081"/>
      <w:r w:rsidRPr="002F2B0E">
        <w:rPr>
          <w:rFonts w:ascii="Noto Sans Syriac Eastern" w:hAnsi="Noto Sans Syriac Eastern" w:cs="Noto Sans Syriac Eastern"/>
          <w:rtl/>
          <w:lang w:bidi="syr-SY"/>
        </w:rPr>
        <w:t>ܡܸܬܚܵܐ ܡܸܨܥܵܝܵܐ ܕܥܸܕܵܢܵܐ</w:t>
      </w:r>
      <w:bookmarkEnd w:id="153"/>
    </w:p>
    <w:p w14:paraId="679C2F2E"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6DCAEFE5"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ܫܲܘܬܦܵܢܹܐ ܕ CALD ܥܒܼܝܼܕܠܗܘܿܢ ܠܥܝܼܪܘܼܬܵܐ ܕܙܸܕܩܲܝܗܝ ܩܵܐ ܓܘܼܒܵܝܵܐ ܘܙܲܒܛܲܢܬܵܐ ܕܗܵܘܝܼ ܒܘܼܫ ܨܦܵܝܝܼ ܘܐܵܦ ܒܘܼܫ ܨܦܵܝܝܼ ܡܨܵܝܬܵܐ ܒܥܸܕܵܢܵܐ ܕܡܩܲܝܡܲܢܬܵܐ ܕܡܙܲܘܸܕܵܢܹܐ ܕ NDIS.</w:t>
      </w:r>
    </w:p>
    <w:p w14:paraId="1D620B85"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5560B360"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ܫܲܘܬܦܵܢܹܐ ܕ CALD ܡܲܝܕܘܼܥܹܐ ܙܝܲܕܬܵܐ ܕܦܲܪܡܲܝܬܵܐ ܒܘܼܬ ܙܸܕܩܲܝܗܝ، ܕܵܐܟܼܝܼ ܠܫܲܚܠܘܼܦܹܐ ܡܙܲܘܸܕܵܢܹܐ، ܩܸܢܛܹܐ ܡܸܬܗܵܘܝܵܢܹܐ ܕܫܩܵܠܬܵܐ ܕܝܘܼܬܪܵܢܵܐ ܘܕܵܐܟܼܝܼ ܠܥܒܼܵܕܵܐ ܫܟܵܝܵܬܹܐ.</w:t>
      </w:r>
    </w:p>
    <w:p w14:paraId="79CE3D58" w14:textId="77777777" w:rsidR="00BD7632" w:rsidRPr="002F2B0E" w:rsidRDefault="000D50D8" w:rsidP="00A518DE">
      <w:pPr>
        <w:pStyle w:val="Heading4"/>
        <w:bidi/>
        <w:rPr>
          <w:rFonts w:ascii="Noto Sans Syriac Eastern" w:hAnsi="Noto Sans Syriac Eastern" w:cs="Noto Sans Syriac Eastern"/>
          <w:lang w:bidi="syr-SY"/>
        </w:rPr>
      </w:pPr>
      <w:bookmarkStart w:id="154" w:name="_Toc256000082"/>
      <w:r w:rsidRPr="002F2B0E">
        <w:rPr>
          <w:rFonts w:ascii="Noto Sans Syriac Eastern" w:hAnsi="Noto Sans Syriac Eastern" w:cs="Noto Sans Syriac Eastern"/>
          <w:rtl/>
          <w:lang w:bidi="syr-SY"/>
        </w:rPr>
        <w:t>ܥܒܼܵܕܵܐ 21</w:t>
      </w:r>
      <w:bookmarkEnd w:id="154"/>
    </w:p>
    <w:p w14:paraId="78144024" w14:textId="77777777" w:rsidR="009A7CC7" w:rsidRPr="002F2B0E" w:rsidRDefault="000D50D8" w:rsidP="009A7CC7">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ܫܲܘܬܲܦܬܵܐ ܥܲܡ ܣܝܼܥܬܵܐ ܕ NDIS ܩܵܐ ܛܲܘܲܪܬܵܐ ܕܣܵܟܼܵܐ ܒܘܼܫ ܒܵܨܘܿܪܵܐ ܕܟܝܘܼܠܹܐ ܕܥܲܝܲܕܬܵܐ ܕܡܙܲܘܸܕܵܢܹܐ ܕܚܸܠܡܲܬ ܛܠܝܼܒܬܵܐ ܝܠܵܗܿ ܡܸܢܲܝܗܝ ܕܬܵܒܥܝܼ ܠܗܘܿܢ، ܘܐܵܦ ܦܵܣܘܿܥܝܵܬܹܐ ܕܐܵܕܫܵܝܘܼܬܵܐ ܕܟܹܐ ܪܵܫܡܝܼ ܠܨܘܼܪܬܵܐ ܕܡܲܒܝܲܢܬܵܐ ܕܚܸܠܡܲܬܹܐ ܠܚܝܼܡܹܐ ܡܲܪܕܘܼܬܵܢܵܐܝܼܬ. ܒܵܬ݉ܪ ܗܵܕܵܟܼ ܟܹܐ ܦܵܝܫܝܼ ܡܘܼܡܛܸܝܹܐ ܟܸܝܘܼܠܹܐ ܕܥܲܝܲܕܬܵܐ ܘܦܵܣܘܿܥܝܵܬܹܐ ܕܐܵܕܫܵܝܘܼܬܵܐ ܒܨܸܦܝܘܼܬܵܐ ܩܵܐ ܫܲܘܬܦܵܢܹܐ ܕ CALD ܘܡܙܲܘܸܕܵܢܹܐ.</w:t>
      </w:r>
    </w:p>
    <w:p w14:paraId="3BEDA9ED" w14:textId="77777777" w:rsidR="004C49AD" w:rsidRPr="002F2B0E" w:rsidRDefault="000D50D8" w:rsidP="009B0B26">
      <w:pPr>
        <w:pStyle w:val="Heading5"/>
        <w:bidi/>
        <w:rPr>
          <w:rFonts w:ascii="Noto Sans Syriac Eastern" w:hAnsi="Noto Sans Syriac Eastern" w:cs="Noto Sans Syriac Eastern"/>
          <w:lang w:bidi="syr-SY"/>
        </w:rPr>
      </w:pPr>
      <w:bookmarkStart w:id="155" w:name="_Toc256000083"/>
      <w:r w:rsidRPr="002F2B0E">
        <w:rPr>
          <w:rFonts w:ascii="Noto Sans Syriac Eastern" w:hAnsi="Noto Sans Syriac Eastern" w:cs="Noto Sans Syriac Eastern"/>
          <w:rtl/>
          <w:lang w:bidi="syr-SY"/>
        </w:rPr>
        <w:lastRenderedPageBreak/>
        <w:t>ܡܸܬܚܵܐ ܟܸܪܝܵܐ ܕܥܸܕܵܢܵܐ</w:t>
      </w:r>
      <w:bookmarkEnd w:id="155"/>
    </w:p>
    <w:p w14:paraId="279CC4E3"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4439FF7F"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ܟܝܘܼܠܹܐ ܕܥܲܝܲܕܬܵܐ ܘܦܵܣܘܿܥܝܵܬܹܐ ܕܐܵܕܫܵܝܘܼܬܵܐ ܟܹܐ ܡܲܦܠܸܚܝܼ ܡܙܲܘܸܕܵܢܹܐ ܕܡܲܩܪܸܒܼܝܼ ܚܸܠܡܲܬܹܐ ܪܸܓܼܸܫܬܵܢܵܝܹܐ ܡܲܪܕܘܼܬܵܢܵܐܝܼܬ، ܨܲܠܝܼܠܹܐ ܐܘܼܠܨܵܢܵܐܝܼܬ ܘܫܲܝܢܵܝܹܐ.</w:t>
      </w:r>
    </w:p>
    <w:p w14:paraId="000B8C79"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5618AF8F"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ܛܲܘܲܪܬܵܐ، ܡܲܦܠܲܚܬܵܐ ܘܝܵܗܒܼܫܩܵܠܵܐ ܕܟܝܘܼܠܹܐ ܕܥܲܝܲܕܬܵܐ ܘܦܵܣܘܿܥܝܵܬܹܐ ܕܐܵܕܫܵܝܘܼܬܵܐ ܩܵܐ ܡܙܲܘܸܕܵܢܹܐ ܘܫܲܘܬܦܵܢܹܐ ܕ CALD.</w:t>
      </w:r>
    </w:p>
    <w:p w14:paraId="0C13E43C" w14:textId="77777777" w:rsidR="001426ED" w:rsidRPr="002F2B0E" w:rsidRDefault="000D50D8" w:rsidP="00A518DE">
      <w:pPr>
        <w:pStyle w:val="Heading5"/>
        <w:bidi/>
        <w:rPr>
          <w:rFonts w:ascii="Noto Sans Syriac Eastern" w:hAnsi="Noto Sans Syriac Eastern" w:cs="Noto Sans Syriac Eastern"/>
          <w:lang w:bidi="syr-SY"/>
        </w:rPr>
      </w:pPr>
      <w:bookmarkStart w:id="156" w:name="_Toc256000084"/>
      <w:r w:rsidRPr="002F2B0E">
        <w:rPr>
          <w:rFonts w:ascii="Noto Sans Syriac Eastern" w:hAnsi="Noto Sans Syriac Eastern" w:cs="Noto Sans Syriac Eastern"/>
          <w:rtl/>
          <w:lang w:bidi="syr-SY"/>
        </w:rPr>
        <w:t>ܡܸܬܚܵܐ ܡܸܨܥܵܝܵܐ ܕܥܸܕܵܢܵܐ</w:t>
      </w:r>
      <w:bookmarkEnd w:id="156"/>
    </w:p>
    <w:p w14:paraId="72278665"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715BBE29"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ܡܙܲܘܸܕܵܢܹܐ ܐܝܼܬܠܗܘܿܢ ܡܨܵܝܬܵܐ ܕܡܲܩܪܸܒܼܝܼ ܚܸܠܡܲܬܹܐ ܪܸܓܼܸܫܬܵܢܵܝܹܐ ܡܲܪܕܘܼܬܵܢܵܐܝܼܬ، ܨܲܠܝܼܠܹܐ ܐܘܼܠܨܵܢܵܐܝܼܬ ܘܫܲܝܢܵܝܹܐ.</w:t>
      </w:r>
    </w:p>
    <w:p w14:paraId="679B1344"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ܦܵܣܘܿܥܝܵܬܹܐ ܕܫܘܼܘܫܵܛܵܐ</w:t>
      </w:r>
    </w:p>
    <w:p w14:paraId="433F18F4" w14:textId="77777777" w:rsidR="009A7CC7" w:rsidRPr="002F2B0E" w:rsidRDefault="000D50D8" w:rsidP="009A7CC7">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ܕܡܙܲܘܸܕܵܢܹܐ ܕܚܸܠܡܲܬ ܕܒܸܕܒܼܵܩܵܐ ܝܢܵܐ ܥܲܡ ܟܝܘܼܠܹܐ ܕܥܲܝܲܕܬܵܐ ܘܦܵܣܘܿܥܝܵܬܹܐ ܕܐܵܕܫܵܝܘܼܬܵܐ.</w:t>
      </w:r>
    </w:p>
    <w:p w14:paraId="66AD2F24" w14:textId="77777777" w:rsidR="009A7CC7"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ܚܘܼܫܵܒܼܹܐ ܘܡܲܚܫܲܚܝܵܬܹܐ ܡܘܼܩܪܸܒܼܹܐ ܡܼܢ ܡܲܙܘܸܕܵܢܹܐ ܕܚܸܠܡܲܬ ܘܫܲܘܬܦܵܢܹܐ ܕ CALD ܒܘܼܬ ܡܲܥܒܕܵܢܘܼܬܵܐ ܕܟܝܘܼܠܹܐ ܕܥܲܝܲܕܬܵܐ ܘܦܵܣܘܿܥܝܵܬܹܐ ܕܐܵܕܫܵܝܘܼܬܵܐ.</w:t>
      </w:r>
    </w:p>
    <w:p w14:paraId="1CF66480" w14:textId="77777777" w:rsidR="009A7CC7" w:rsidRPr="002F2B0E" w:rsidRDefault="000D50D8" w:rsidP="009A7CC7">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 xml:space="preserve"> ܡܲܥܒܕܵܢܘܼܬܵܐ ܕܣܬܪܵܬܝܼܓ̰ܝܼܹܐ ܕܝܵܗܒܼܫܩܵܠܵܐ ܡܘܼܦܠܸܚܹܐ ܠܡܲܛܐܲܒܼܬܵܐ ܕܟܝܘܼܠܹܐ ܕܥܲܝܲܕܬܵܐ ܘܦܵܣܘܿܥܝܵܬܹܐ ܕܐܵܕܫܵܝܘܼܬܵܐ ܕܡܙܲܘܸܕܵܢܹܐ ܕܚܸܠܡܲܬ ܩܵܐ ܫܲܘܬܦܵܢܹܐ ܕ CALD.</w:t>
      </w:r>
    </w:p>
    <w:p w14:paraId="337A55F9" w14:textId="77777777" w:rsidR="00BD7632" w:rsidRPr="002F2B0E" w:rsidRDefault="000D50D8" w:rsidP="00A518DE">
      <w:pPr>
        <w:pStyle w:val="Heading3"/>
        <w:bidi/>
        <w:rPr>
          <w:rFonts w:ascii="Noto Sans Syriac Eastern" w:hAnsi="Noto Sans Syriac Eastern" w:cs="Noto Sans Syriac Eastern"/>
          <w:lang w:bidi="syr-SY"/>
        </w:rPr>
      </w:pPr>
      <w:bookmarkStart w:id="157" w:name="_Toc256000085"/>
      <w:bookmarkStart w:id="158" w:name="_Toc137148834"/>
      <w:bookmarkStart w:id="159" w:name="_Toc137149334"/>
      <w:bookmarkStart w:id="160" w:name="_Toc137149465"/>
      <w:bookmarkStart w:id="161" w:name="_Toc137150071"/>
      <w:bookmarkStart w:id="162" w:name="_Toc138237270"/>
      <w:bookmarkStart w:id="163" w:name="_Toc140076744"/>
      <w:r w:rsidRPr="002F2B0E">
        <w:rPr>
          <w:rFonts w:ascii="Noto Sans Syriac Eastern" w:hAnsi="Noto Sans Syriac Eastern" w:cs="Noto Sans Syriac Eastern"/>
          <w:rtl/>
          <w:lang w:bidi="syr-SY"/>
        </w:rPr>
        <w:t>ܢܝܼܫܵܐ 9</w:t>
      </w:r>
      <w:bookmarkEnd w:id="157"/>
    </w:p>
    <w:p w14:paraId="7740F244" w14:textId="77777777" w:rsidR="009A7CC7" w:rsidRPr="002F2B0E" w:rsidRDefault="000D50D8" w:rsidP="004337BE">
      <w:pPr>
        <w:bidi/>
        <w:rPr>
          <w:rFonts w:ascii="Noto Sans Syriac Eastern" w:eastAsia="Arial" w:hAnsi="Noto Sans Syriac Eastern" w:cs="Noto Sans Syriac Eastern"/>
          <w:lang w:val="en-AU" w:eastAsia="en-US" w:bidi="syr-SY"/>
        </w:rPr>
      </w:pPr>
      <w:r w:rsidRPr="002F2B0E">
        <w:rPr>
          <w:rFonts w:ascii="Noto Sans Syriac Eastern" w:hAnsi="Noto Sans Syriac Eastern" w:cs="Noto Sans Syriac Eastern"/>
          <w:rtl/>
          <w:lang w:bidi="syr-SY"/>
        </w:rPr>
        <w:t>ܐܝܼܬ ܒܘܼܫ ܙܵܘܕܵܐ ܡܙܲܘܸܕܵܢܹܐ ܕ NDIS ܡܲܩܪܘܼܒܼܹܐ ܚܸܠܡܲܬܹܐ ܪܵܒܵܐ ܨܦܵܝܝܼ ܕܝܼܢܵܐ ܠܚܝܼܡܹܐ ܡܲܪܕܘܼܬܵܢܵܐܝܼܬ، ܥܸܢܝܵܢܵܝܹܐ ܘܫܲܝܢܵܝܹܐ.</w:t>
      </w:r>
      <w:bookmarkEnd w:id="147"/>
      <w:bookmarkEnd w:id="148"/>
      <w:bookmarkEnd w:id="158"/>
      <w:bookmarkEnd w:id="159"/>
      <w:bookmarkEnd w:id="160"/>
      <w:bookmarkEnd w:id="161"/>
      <w:bookmarkEnd w:id="162"/>
      <w:bookmarkEnd w:id="163"/>
    </w:p>
    <w:p w14:paraId="119B1F7B" w14:textId="77777777" w:rsidR="00BD7632" w:rsidRPr="002F2B0E" w:rsidRDefault="000D50D8" w:rsidP="00A518DE">
      <w:pPr>
        <w:pStyle w:val="Heading4"/>
        <w:bidi/>
        <w:rPr>
          <w:rFonts w:ascii="Noto Sans Syriac Eastern" w:hAnsi="Noto Sans Syriac Eastern" w:cs="Noto Sans Syriac Eastern"/>
          <w:lang w:bidi="syr-SY"/>
        </w:rPr>
      </w:pPr>
      <w:bookmarkStart w:id="164" w:name="_Toc256000086"/>
      <w:r w:rsidRPr="002F2B0E">
        <w:rPr>
          <w:rFonts w:ascii="Noto Sans Syriac Eastern" w:hAnsi="Noto Sans Syriac Eastern" w:cs="Noto Sans Syriac Eastern"/>
          <w:rtl/>
          <w:lang w:bidi="syr-SY"/>
        </w:rPr>
        <w:t>ܥܒܼܵܕܵܐ 22</w:t>
      </w:r>
      <w:bookmarkEnd w:id="164"/>
    </w:p>
    <w:p w14:paraId="07136011" w14:textId="77777777" w:rsidR="009A7CC7" w:rsidRPr="002F2B0E" w:rsidRDefault="000D50D8" w:rsidP="009A7CC7">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ܪܫܵܡܬܵܐ ܕܟܘܼܬܵܫܹܐ ܘܬܘܼܪܩܵܠܹܐ ܕܟܹܐ ܚܵܙܝܼܠܗܘܿܢ ܫܘܼܬܐܵܣܹܐ ܕܟܢܘܼܫܬܵܐ ܕ CALD ܩܵܕ݉ܡ ܐܘܼܪܚܲܝܗܝ ܒܥܸܕܵܢܵܐ ܕܡܲܩܪܵܒܼܬܵܐ ܕܣܢܵܕܝܵܬܹܐ ܕܫܲܦܠܘܼܬܵܐ (ܒܸܚܒܼܵܫܵܐ ܡܣܲܕܪܵܢܘܼܬܵܐ ܕܣܢܵܕܬܵܐ ܘܝܲܨܝܼܦܘܼܬܵܐ ܕܚܲܕܪܹܫܵܐ). ܦܠܵܚܬܵܐ ܥܲܡ ܘܲܟܝܼܠܘܵܬܹܐ ܕܫܘܼܠܛܵܢܵܐ ܘܕܩܲܛܵܥܵܐ ܒܢܝܼܫܵܐ ܕܕܪܵܫܬܵܐ ܕܐܲܢܹܐ ܬܘܼܪܩܵܠܹܐ ܘܦܠܵܚܬܵܐ ܥܲܠ ܫܪܵܝܬܲܝܗܝ.</w:t>
      </w:r>
    </w:p>
    <w:p w14:paraId="0D59305D" w14:textId="77777777" w:rsidR="00D27DF9" w:rsidRPr="002F2B0E" w:rsidRDefault="000D50D8" w:rsidP="00A518DE">
      <w:pPr>
        <w:pStyle w:val="Heading5"/>
        <w:bidi/>
        <w:rPr>
          <w:rFonts w:ascii="Noto Sans Syriac Eastern" w:hAnsi="Noto Sans Syriac Eastern" w:cs="Noto Sans Syriac Eastern"/>
          <w:lang w:bidi="syr-SY"/>
        </w:rPr>
      </w:pPr>
      <w:bookmarkStart w:id="165" w:name="_Toc256000087"/>
      <w:r w:rsidRPr="002F2B0E">
        <w:rPr>
          <w:rFonts w:ascii="Noto Sans Syriac Eastern" w:hAnsi="Noto Sans Syriac Eastern" w:cs="Noto Sans Syriac Eastern"/>
          <w:rtl/>
          <w:lang w:bidi="syr-SY"/>
        </w:rPr>
        <w:lastRenderedPageBreak/>
        <w:t>ܡܸܬܚܵܐ ܟܸܪܝܵܐ ܕܥܸܕܵܢܵܐ</w:t>
      </w:r>
      <w:bookmarkEnd w:id="165"/>
    </w:p>
    <w:p w14:paraId="31A11E80"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0D1BEF9E"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ܫܘܼܬܐܵܣܹܐ ܕܟܢܘܼܫܬܵܐ ܕ CALD ܐܝܼܬܠܗܘܿܢ ܒܘܼܫ ܪܵܒܵܐ ܦܘܼܪܣܵܬ ܘܣܢܵܕܬܵܐ ܩܵܐ ܡܲܩܪܵܒܼܬܵܐ ܕܣܢܵܕܝܵܬܹܐ ܕܫܲܦܠܘܼܬܵܐ (ܒܸܚܒܼܵܫܵܐ ܣܢܵܕܬܵܐ ܕܡܣܲܕܪܵܢܘܼܬܵܐ ܘܝܲܨܝܼܦܘܼܬܵܐ ܕܚܲܕܪܹܫܵܐ).</w:t>
      </w:r>
    </w:p>
    <w:p w14:paraId="03C42F15"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184EF254"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ܪܫܵܡܬܵܐ ܘܝܵܗܒܼܫܩܵܠܵܐ ܕܬܘܼܪܩܵܠܹܐ ܕܐܝܼܬܠܗܘܿܢ ܡܲܥܒܕܵܢܘܼܬܵܐ ܥܲܠ ܡܲܩܪܵܒܼܬܵܐ ܕܫܘܼܬܐܵܣܹܐ ܕܟܢܘܼܫܬܵܐ ܕ CALD ܠܣܢܵܕܝܵܬܹܐ ܕܫܲܦܠܘܼܬܵܐ.</w:t>
      </w:r>
    </w:p>
    <w:p w14:paraId="27B32EC0" w14:textId="77777777" w:rsidR="007E48A6" w:rsidRPr="002F2B0E" w:rsidRDefault="000D50D8" w:rsidP="00A518DE">
      <w:pPr>
        <w:pStyle w:val="Heading5"/>
        <w:bidi/>
        <w:rPr>
          <w:rFonts w:ascii="Noto Sans Syriac Eastern" w:hAnsi="Noto Sans Syriac Eastern" w:cs="Noto Sans Syriac Eastern"/>
          <w:lang w:bidi="syr-SY"/>
        </w:rPr>
      </w:pPr>
      <w:bookmarkStart w:id="166" w:name="_Toc256000088"/>
      <w:r w:rsidRPr="002F2B0E">
        <w:rPr>
          <w:rFonts w:ascii="Noto Sans Syriac Eastern" w:hAnsi="Noto Sans Syriac Eastern" w:cs="Noto Sans Syriac Eastern"/>
          <w:rtl/>
          <w:lang w:bidi="syr-SY"/>
        </w:rPr>
        <w:t>ܡܸܬܚܵܐ ܡܸܨܥܵܝܵܐ ܕܥܸܕܵܢܵܐ</w:t>
      </w:r>
      <w:bookmarkEnd w:id="166"/>
    </w:p>
    <w:p w14:paraId="20153200"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682BF0F4"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ܫܘܼܬܐܵܣܹܐ ܕܟܢܘܼܫܬܵܐ ܕ CALD ܐܝܼܬܠܗܘܿܢ ܡܨܵܝܬܵܐ ܘܡܸܬܡܲܨܝܵܢܘܼܬܵܐ ܠܥܒܼܵܪܵܐ ܓܵܘ ܫܘܼܩܵܐ ܕ NDIS ܠܡܲܩܪܘܼܒܼܹܐ ܣܢܵܕܝܵܬܹܐ ܕܫܲܦܠܘܼܬܵܐ.</w:t>
      </w:r>
    </w:p>
    <w:p w14:paraId="78C7C15D"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22520F3D"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ܥܒܼܵܕܹܐ ܬܘܼܡܸܡܹܐ (ܘܡܲܥܒܕܵܢܘܼܬܵܐ ܕܐܲܢܹܐ ܥܒܼܵܕܹܐ) ܠܡܲܒܨܘܼܪܹܐ ܬܘܼܪܩܵܠܹܐ ܪܫܝܼܡܹܐ ܕܒܸܥܒܼܵܕܵܐ ܝܢܵܐ ܡܲܥܒܕܵܢܘܼܬܵܐ ܥܲܠ ܡܨܵܝܬܵܐ ܕܫܘܼܬܐܵܣܹܐ ܕܟܢܘܼܫܬܵܐ ܕ CALD ܠܡܲܩܪܘܼܒܼܹܐ ܣܢܵܕܝܵܬܹܐ ܕܫܲܦܠܘܼܬܵܐ.</w:t>
      </w:r>
    </w:p>
    <w:p w14:paraId="411F53C7" w14:textId="77777777" w:rsidR="008F2604" w:rsidRPr="002F2B0E" w:rsidRDefault="000D50D8" w:rsidP="00A518DE">
      <w:pPr>
        <w:pStyle w:val="Heading4"/>
        <w:bidi/>
        <w:rPr>
          <w:rFonts w:ascii="Noto Sans Syriac Eastern" w:hAnsi="Noto Sans Syriac Eastern" w:cs="Noto Sans Syriac Eastern"/>
          <w:lang w:bidi="syr-SY"/>
        </w:rPr>
      </w:pPr>
      <w:bookmarkStart w:id="167" w:name="_Toc256000089"/>
      <w:r w:rsidRPr="002F2B0E">
        <w:rPr>
          <w:rFonts w:ascii="Noto Sans Syriac Eastern" w:hAnsi="Noto Sans Syriac Eastern" w:cs="Noto Sans Syriac Eastern"/>
          <w:rtl/>
          <w:lang w:bidi="syr-SY"/>
        </w:rPr>
        <w:t>ܥܒܼܵܕܵܐ 23</w:t>
      </w:r>
      <w:bookmarkEnd w:id="167"/>
    </w:p>
    <w:p w14:paraId="69DDD11B" w14:textId="77777777" w:rsidR="009A7CC7" w:rsidRPr="002F2B0E" w:rsidRDefault="000D50D8" w:rsidP="009A7CC7">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ܦܠܵܚܬܵܐ ܥܲܡ ܘܲܟܝܼܠܘܵܬܹܐ ܕܫܘܼܠܛܵܢܵܐ ܘܡܵܪܵܘܵܬܹܐ ܕܗܸܢܝܵܢܵܐ ܒܘܼܬ ܕܵܐܟܼܝܼ ܠܡܲܙܝܘܼܕܹܐ ܡܸܢܝܵܢܵܐ ܕܬܲܪܓܡܵܢܹܐ ܡܫܘܼܪܸܪܹܐ ܒܝܲܕ ܘܲܟܝܼܠܘܼܬܵܐ ܪܘܼܫܡܵܝܬܵܐ ܐܲܬܪܵܝܬܵܐ ܕܡܫܲܪܲܪܬܵܐ ܕܬܲܪܓܡܵܢܹܐ ܘܡܦܲܫܩܵܢܹܐ (NAATI) ܐܵܢܝܼ ܕܟܹܐ ܦܲܪܡܝܼ ܠ NDIS ܘܠܙܸܕܩܹܐ ܕܫܲܦܠܘܼܬܵܐ.</w:t>
      </w:r>
    </w:p>
    <w:p w14:paraId="7DABF483" w14:textId="77777777" w:rsidR="000E1D77" w:rsidRPr="002F2B0E" w:rsidRDefault="000D50D8" w:rsidP="00A518DE">
      <w:pPr>
        <w:pStyle w:val="Heading5"/>
        <w:bidi/>
        <w:rPr>
          <w:rFonts w:ascii="Noto Sans Syriac Eastern" w:hAnsi="Noto Sans Syriac Eastern" w:cs="Noto Sans Syriac Eastern"/>
          <w:lang w:bidi="syr-SY"/>
        </w:rPr>
      </w:pPr>
      <w:bookmarkStart w:id="168" w:name="_Toc256000090"/>
      <w:r w:rsidRPr="002F2B0E">
        <w:rPr>
          <w:rFonts w:ascii="Noto Sans Syriac Eastern" w:hAnsi="Noto Sans Syriac Eastern" w:cs="Noto Sans Syriac Eastern"/>
          <w:rtl/>
          <w:lang w:bidi="syr-SY"/>
        </w:rPr>
        <w:t>ܡܸܬܚܵܐ ܟܸܪܝܵܐ ܕܥܸܕܵܢܵܐ</w:t>
      </w:r>
      <w:bookmarkEnd w:id="168"/>
    </w:p>
    <w:p w14:paraId="48D04185"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786E75F0"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ܘܲܟܝܼܠܘܵܬܹܐ ܕܫܘܼܠܛܵܢܵܐ ܘܡܵܪܵܘܵܬܹܐ ܕܗܸܢܝܵܢܵܐ ܠܚܝܼܡܹܐ ܐ݉ܚܹܪ݉ܢܹܐ ܦܵܠܚܝܼ ܥܲܡܚܕܵܕܹܐ ܘܛܵܠܒܝܼ ܬܲܪܡܝܼܵܬܹܐ ܠܡܲܙܝܘܼܕܹܐ ܡܸܢܝܵܢܵܐ ܕܐܵܕܫܵܝܘܼܬܵܐ ܕܬܲܪܓܡܵܢܹܐ ܐܵܢܝܼ ܕܟܹܐ ܦܲܪܡܝܼ ܠ NDIS ܘܠܙܸܕܩܹܐ ܕܫܲܦܠܘܼܬܵܐ.</w:t>
      </w:r>
    </w:p>
    <w:p w14:paraId="40AF643C"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lastRenderedPageBreak/>
        <w:t>ܦܵܣܘܿܥܬܵܐ ܕܫܘܼܘܫܵܛܵܐ</w:t>
      </w:r>
    </w:p>
    <w:p w14:paraId="23A528F1"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ܕܥܵܒܼܘܿܕܘܵܬܹܐ ܠܚܝܼܡܹܐ ܕܫܲܘܬܲܦܬܵܐ ܛܘܼܘܸܪܹܐ ܘܬܘܼܡܸܡܹܐ ܥܲܡ ܘܲܟܝܼܠܘܵܬܹܐ ܕܫܘܼܠܛܵܢܵܐ ܘܡܵܪܵܘܵܬܹܐ ܕܗܸܢܝܵܢܵܐ.</w:t>
      </w:r>
    </w:p>
    <w:p w14:paraId="1220628C" w14:textId="77777777" w:rsidR="00B57EC7" w:rsidRPr="002F2B0E" w:rsidRDefault="000D50D8" w:rsidP="00A518DE">
      <w:pPr>
        <w:pStyle w:val="Heading5"/>
        <w:bidi/>
        <w:rPr>
          <w:rFonts w:ascii="Noto Sans Syriac Eastern" w:hAnsi="Noto Sans Syriac Eastern" w:cs="Noto Sans Syriac Eastern"/>
          <w:lang w:bidi="syr-SY"/>
        </w:rPr>
      </w:pPr>
      <w:bookmarkStart w:id="169" w:name="_Toc256000091"/>
      <w:r w:rsidRPr="002F2B0E">
        <w:rPr>
          <w:rFonts w:ascii="Noto Sans Syriac Eastern" w:hAnsi="Noto Sans Syriac Eastern" w:cs="Noto Sans Syriac Eastern"/>
          <w:rtl/>
          <w:lang w:bidi="syr-SY"/>
        </w:rPr>
        <w:t>ܡܸܬܚܵܐ ܡܸܨܥܵܝܵܐ ܕܥܸܕܵܢܵܐ</w:t>
      </w:r>
      <w:bookmarkEnd w:id="169"/>
    </w:p>
    <w:p w14:paraId="7F7142C9"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371C267C" w14:textId="77777777" w:rsidR="0046217C"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ܡܲܦܪܵܝܬܵܐ ܒܘܼܫ ܙܵܘܕܵܐ ܕܬܲܪܓܡܵܢܹܐ ܡܗܝܼܪܹܐ ܐܵܢܝܼ ܕܣܵܢܕܝܼ ܩܵܐ ܫܲܘܬܦܵܢܹܐ ܕ CALD ܘܫܲܘܬܲܦܬܲܝܗܝ ܥܲܡ NDIS.</w:t>
      </w:r>
    </w:p>
    <w:p w14:paraId="4DFD3A7D" w14:textId="77777777" w:rsidR="009A7CC7" w:rsidRPr="002F2B0E" w:rsidRDefault="000D50D8" w:rsidP="00147D4E">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ܦܲܪܡܲܝܬܵܐ ܒܘܼܫ ܙܵܘܕܵܐ ܕ NDIS ܘܕܙܸܕܩܹܐ ܕܫܲܦܠܘܼܬܵܐ ܒܹܝܠ ܬܲܪܓܡܵܢܹܐ ܚܲܕܬܹܐ ܘܬܲܪܓܡܵܢܹܐ ܗܵܫܵܝܹܐ.</w:t>
      </w:r>
    </w:p>
    <w:p w14:paraId="06B9A647"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ܦܵܣܘܿܥܝܵܬܹܐ ܕܫܘܼܘܫܵܛܵܐ</w:t>
      </w:r>
    </w:p>
    <w:p w14:paraId="1B2CB59B" w14:textId="77777777" w:rsidR="009A7CC7"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ܕܬܲܪܡܝܼܵܬܹܐ ܠܚܝܼܡܹܐ ܦܝܼܫܹܐ ܥܒܼܝܼܕܹܐ ܥܲܡܚܕܵܕܹܐ ܝܲܢ ܛܠܝܼܒܹܐ (ܗܵܫܵܝܹܐ ܘܦܝܼܫܹܐ ܚܘܼܛܸܛܹܐ).</w:t>
      </w:r>
    </w:p>
    <w:p w14:paraId="1D3FBD8C" w14:textId="77777777" w:rsidR="009A7CC7" w:rsidRPr="002F2B0E" w:rsidRDefault="000D50D8" w:rsidP="009A7CC7">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ܕܬܲܪܓܡܵܢܹܐ ܡܫܘܼܪܸܪܹܐ ܒܝܲܕ NAATI ܕܡܸܬܩܲܢܝܵܢܹܐ ܝܢܵܐ ܠܣܢܵܕܵܐ ܩܵܐ ܫܲܘܬܦܵܢܹܐ ܕ CALD ܓܵܘ ܫܲܘܬܲܦܬܲܝܗܝ ܥܲܡ NDIS (ܒܠܸܫܵܢܵܐ).</w:t>
      </w:r>
    </w:p>
    <w:p w14:paraId="31576D37" w14:textId="77777777" w:rsidR="009A7CC7" w:rsidRPr="002F2B0E" w:rsidRDefault="000D50D8" w:rsidP="009A7CC7">
      <w:pPr>
        <w:rPr>
          <w:rFonts w:ascii="Noto Sans Syriac Eastern" w:hAnsi="Noto Sans Syriac Eastern" w:cs="Noto Sans Syriac Eastern"/>
          <w:lang w:bidi="syr-SY"/>
        </w:rPr>
      </w:pPr>
      <w:r w:rsidRPr="002F2B0E">
        <w:rPr>
          <w:rFonts w:ascii="Noto Sans Syriac Eastern" w:hAnsi="Noto Sans Syriac Eastern" w:cs="Noto Sans Syriac Eastern"/>
          <w:lang w:bidi="syr-SY"/>
        </w:rPr>
        <w:br w:type="page"/>
      </w:r>
    </w:p>
    <w:p w14:paraId="0205AA28" w14:textId="77777777" w:rsidR="009A7CC7" w:rsidRPr="002F2B0E" w:rsidRDefault="000D50D8" w:rsidP="00E17C6C">
      <w:pPr>
        <w:pStyle w:val="Heading2"/>
        <w:bidi/>
        <w:ind w:left="709"/>
        <w:rPr>
          <w:rFonts w:ascii="Noto Sans Syriac Eastern" w:hAnsi="Noto Sans Syriac Eastern" w:cs="Noto Sans Syriac Eastern"/>
          <w:lang w:bidi="syr-SY"/>
        </w:rPr>
      </w:pPr>
      <w:bookmarkStart w:id="170" w:name="_Toc256000092"/>
      <w:bookmarkStart w:id="171" w:name="_Toc135923313"/>
      <w:bookmarkStart w:id="172" w:name="_Toc135926165"/>
      <w:bookmarkStart w:id="173" w:name="_Toc137148835"/>
      <w:bookmarkStart w:id="174" w:name="_Toc137149335"/>
      <w:bookmarkStart w:id="175" w:name="_Toc137149466"/>
      <w:bookmarkStart w:id="176" w:name="_Toc137150072"/>
      <w:r w:rsidRPr="002F2B0E">
        <w:rPr>
          <w:rFonts w:ascii="Noto Sans Syriac Eastern" w:hAnsi="Noto Sans Syriac Eastern" w:cs="Noto Sans Syriac Eastern"/>
          <w:rtl/>
          <w:lang w:bidi="syr-SY"/>
        </w:rPr>
        <w:lastRenderedPageBreak/>
        <w:t>ܒܘܼܝܵܢܹܐ ܕܡܵܘܕܥܵܢܘܼܬܵܐ</w:t>
      </w:r>
      <w:bookmarkEnd w:id="170"/>
      <w:bookmarkEnd w:id="171"/>
      <w:bookmarkEnd w:id="172"/>
      <w:bookmarkEnd w:id="173"/>
      <w:bookmarkEnd w:id="174"/>
      <w:bookmarkEnd w:id="175"/>
      <w:bookmarkEnd w:id="176"/>
    </w:p>
    <w:p w14:paraId="2E5D6579" w14:textId="77777777" w:rsidR="008F2604" w:rsidRPr="002F2B0E" w:rsidRDefault="000D50D8" w:rsidP="00A518DE">
      <w:pPr>
        <w:pStyle w:val="Heading3"/>
        <w:bidi/>
        <w:rPr>
          <w:rFonts w:ascii="Noto Sans Syriac Eastern" w:hAnsi="Noto Sans Syriac Eastern" w:cs="Noto Sans Syriac Eastern"/>
          <w:lang w:bidi="syr-SY"/>
        </w:rPr>
      </w:pPr>
      <w:bookmarkStart w:id="177" w:name="_Toc256000093"/>
      <w:bookmarkStart w:id="178" w:name="_Toc135923314"/>
      <w:bookmarkStart w:id="179" w:name="_Toc135926166"/>
      <w:bookmarkStart w:id="180" w:name="_Toc137148836"/>
      <w:bookmarkStart w:id="181" w:name="_Toc137149336"/>
      <w:bookmarkStart w:id="182" w:name="_Toc137149467"/>
      <w:bookmarkStart w:id="183" w:name="_Toc137150073"/>
      <w:bookmarkStart w:id="184" w:name="_Toc138237272"/>
      <w:bookmarkStart w:id="185" w:name="_Toc140076746"/>
      <w:r w:rsidRPr="002F2B0E">
        <w:rPr>
          <w:rFonts w:ascii="Noto Sans Syriac Eastern" w:hAnsi="Noto Sans Syriac Eastern" w:cs="Noto Sans Syriac Eastern"/>
          <w:rtl/>
          <w:lang w:bidi="syr-SY"/>
        </w:rPr>
        <w:t>ܢܝܼܫܵܐ 10</w:t>
      </w:r>
      <w:bookmarkEnd w:id="177"/>
    </w:p>
    <w:p w14:paraId="500A9B7D" w14:textId="77777777" w:rsidR="009A7CC7" w:rsidRPr="002F2B0E" w:rsidRDefault="000D50D8" w:rsidP="00720A9C">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NDIA ܟܹܐ ܡܲܦܠܸܚܵܐ ܣܘܼܟܵܡܵܐ ܡܸܫܬܲܪܟܵܢܵܐ ܘܦܘܼܫܵܩܵܐ ܣܘܼܙܓܸܪܵܐ ܥܲܠܹܗ ܕ ‘CALD’ ܕܟܹܐ ܣܵܢܹܕ ܠܓ̰ܲܡܲܥܬܵܐ ܕܒܘܼܝܵܢܹܐ ܕܡܵܘܕܥܵܢܘܼܬܵܐ ܬܪܘܼܨܹܐ ܘܡܵܘܬܪܵܢܹܐ.</w:t>
      </w:r>
      <w:bookmarkStart w:id="186" w:name="_Toc135923315"/>
      <w:bookmarkStart w:id="187" w:name="_Toc135926167"/>
      <w:bookmarkStart w:id="188" w:name="_Toc137148837"/>
      <w:bookmarkStart w:id="189" w:name="_Toc137149337"/>
      <w:bookmarkStart w:id="190" w:name="_Toc137149468"/>
      <w:bookmarkStart w:id="191" w:name="_Toc137150074"/>
      <w:bookmarkEnd w:id="178"/>
      <w:bookmarkEnd w:id="179"/>
      <w:bookmarkEnd w:id="180"/>
      <w:bookmarkEnd w:id="181"/>
      <w:bookmarkEnd w:id="182"/>
      <w:bookmarkEnd w:id="183"/>
      <w:bookmarkEnd w:id="184"/>
      <w:bookmarkEnd w:id="185"/>
    </w:p>
    <w:p w14:paraId="41FBF4A9" w14:textId="77777777" w:rsidR="008F2604" w:rsidRPr="002F2B0E" w:rsidRDefault="000D50D8" w:rsidP="00A518DE">
      <w:pPr>
        <w:pStyle w:val="Heading4"/>
        <w:bidi/>
        <w:rPr>
          <w:rFonts w:ascii="Noto Sans Syriac Eastern" w:hAnsi="Noto Sans Syriac Eastern" w:cs="Noto Sans Syriac Eastern"/>
          <w:lang w:bidi="syr-SY"/>
        </w:rPr>
      </w:pPr>
      <w:bookmarkStart w:id="192" w:name="_Toc256000094"/>
      <w:r w:rsidRPr="002F2B0E">
        <w:rPr>
          <w:rFonts w:ascii="Noto Sans Syriac Eastern" w:hAnsi="Noto Sans Syriac Eastern" w:cs="Noto Sans Syriac Eastern"/>
          <w:rtl/>
          <w:lang w:bidi="syr-SY"/>
        </w:rPr>
        <w:t>ܥܒܼܵܕܵܐ 24</w:t>
      </w:r>
      <w:bookmarkEnd w:id="192"/>
    </w:p>
    <w:p w14:paraId="79E5C099" w14:textId="77777777" w:rsidR="009A7CC7" w:rsidRPr="002F2B0E" w:rsidRDefault="000D50D8" w:rsidP="009A7CC7">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ܦܠܵܚܬܵܐ ܥܲܡ ܟܢܘܼܫܝܵܬܹܐ ܕ CALD ܘܘܲܟܝܼܠܘܵܬܹܐ ܕܫܘܼܠܛܵܢܵܐ ܩܵܐ ܛܲܘܲܪܬܵܐ ܘܦܪܵܣܬܵܐ ܕܚܲܕ ܦܘܼܫܵܩܵܐ ܒܘܼܫ ܚܵܒܼܫܵܢܵܐ ܕ CALD ܕܟܹܐ ܡܵܘܕܹܐ ܒܐ݉ܚܝܵܢܘܼܝܵܬܹܐ ܡܲܪܕܘܼܬܵܢܵܝܹܐ ܘܠܸܫܵܢܵܝܹܐ. ܚܲܕܲܬܬܵܐ ܕܐܘܼܪܚܵܬܹܐ ܕܓ̰ܲܡܲܥܬܵܐ ܕܒܘܼܝܵܢܹܐ ܕܡܵܘܕܥܵܢܘܼܬܵܐ ܕ NDIA ܩܵܐ ܕܠܵܚܡܝܼ ܥܲܡܵܥܲܡ ܐܵܗܵܐ ܦܘܼܫܵܩܵܐ.</w:t>
      </w:r>
    </w:p>
    <w:p w14:paraId="7E1A992D" w14:textId="77777777" w:rsidR="00B83499" w:rsidRPr="002F2B0E" w:rsidRDefault="000D50D8" w:rsidP="00A518DE">
      <w:pPr>
        <w:pStyle w:val="Heading5"/>
        <w:bidi/>
        <w:rPr>
          <w:rFonts w:ascii="Noto Sans Syriac Eastern" w:hAnsi="Noto Sans Syriac Eastern" w:cs="Noto Sans Syriac Eastern"/>
          <w:lang w:bidi="syr-SY"/>
        </w:rPr>
      </w:pPr>
      <w:bookmarkStart w:id="193" w:name="_Toc256000095"/>
      <w:r w:rsidRPr="002F2B0E">
        <w:rPr>
          <w:rFonts w:ascii="Noto Sans Syriac Eastern" w:hAnsi="Noto Sans Syriac Eastern" w:cs="Noto Sans Syriac Eastern"/>
          <w:rtl/>
          <w:lang w:bidi="syr-SY"/>
        </w:rPr>
        <w:t>ܡܸܬܚܵܐ ܟܸܪܝܵܐ ܕܥܸܕܵܢܵܐ</w:t>
      </w:r>
      <w:bookmarkEnd w:id="193"/>
    </w:p>
    <w:p w14:paraId="5D734D41"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2B67A4D6"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ܚܲܕ ܦܘܼܫܵܩܵܐ ܒܘܼܫ ܚܵܒܼܫܵܢܵܐ ܕ CALD ܕܒܘܼܫ ܨܦܵܝܝܼ ܡܵܘܕܹܐ ܒܥܒܼܵܪܝܵܬܹܐ ܡܲܪܕܘܼܬܵܢܵܝܹܐ ܘܠܸܫܵܢܵܝܹܐ ܦܝܼܫܵܐ ܝܠܹܗ ܡܘܼܦܠܸܚܵܐ ܒܝܲܕ NDIA.</w:t>
      </w:r>
    </w:p>
    <w:p w14:paraId="422B60A3"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ܦܵܣܘܿܥܝܵܬܹܐ ܕܫܘܼܘܫܵܛܵܐ</w:t>
      </w:r>
    </w:p>
    <w:p w14:paraId="15271E37" w14:textId="77777777" w:rsidR="009A7CC7"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ܛܲܘܲܪܬܵܐ ܘܦܪܵܣܬܵܐ ܕܦܘܼܫܵܩܹܐ ܚܲܕܬܹܐ ܕ CALD.</w:t>
      </w:r>
    </w:p>
    <w:p w14:paraId="18BEE505" w14:textId="77777777" w:rsidR="009A7CC7" w:rsidRPr="002F2B0E" w:rsidRDefault="000D50D8" w:rsidP="009A7CC7">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ܡܲܩܪܵܒܼܬܵܐ ܕܚܘܼܫܵܒܼܹܐ ܘܡܲܚܫܲܚܝܵܬܹܐ ܒܝܲܕ ܟܢܘܼܫܝܵܬܹܐ ܕ CALD ܘܩܲܛܵܥܵܐ ܒܘܼܬ ܚܒܼܝܼܫܘܼܬܵܐ ܘܡܲܥܒܕܵܢܘܼܬܵܐ ܕܦܘܼܫܵܩܹܐ ܚܲܕܬܹܐ ܕ CALD.</w:t>
      </w:r>
    </w:p>
    <w:p w14:paraId="6E64BDC4" w14:textId="77777777" w:rsidR="001267C4" w:rsidRPr="002F2B0E" w:rsidRDefault="000D50D8" w:rsidP="00A518DE">
      <w:pPr>
        <w:pStyle w:val="Heading5"/>
        <w:bidi/>
        <w:rPr>
          <w:rFonts w:ascii="Noto Sans Syriac Eastern" w:hAnsi="Noto Sans Syriac Eastern" w:cs="Noto Sans Syriac Eastern"/>
          <w:lang w:bidi="syr-SY"/>
        </w:rPr>
      </w:pPr>
      <w:bookmarkStart w:id="194" w:name="_Toc256000096"/>
      <w:r w:rsidRPr="002F2B0E">
        <w:rPr>
          <w:rFonts w:ascii="Noto Sans Syriac Eastern" w:hAnsi="Noto Sans Syriac Eastern" w:cs="Noto Sans Syriac Eastern"/>
          <w:rtl/>
          <w:lang w:bidi="syr-SY"/>
        </w:rPr>
        <w:t>ܡܸܬܚܵܐ ܡܸܨܥܵܝܵܐ ܕܥܸܕܵܢܵܐ</w:t>
      </w:r>
      <w:bookmarkEnd w:id="194"/>
    </w:p>
    <w:p w14:paraId="29D0F6F3"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509E8DBC"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ܟܢܘܼܫܝܵܬܹܐ ܘܫܲܘܬܦܵܢܹܐ ܕ CALD ܡܵܨܝܵܢܹܐ ܝܢܵܐ ܕܐܵܣܪܝܼ ܘܪܵܫܡܝܼ ܥܲܡ ܚܲܕ ܦܘܼܫܵܩܵܐ ܒܘܼܫ ܚܵܒܼܫܵܢܵܐ ܕ CALD ܡܘܼܦܠܸܚܵܐ ܒܝܲܕ NDIA.</w:t>
      </w:r>
    </w:p>
    <w:p w14:paraId="6DB04DBF"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1FA37A2C"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ܙܝܵܕܬܵܐ ܕܬܪܝܼܨܘܼܬܵܐ ܘܕܐܵܕܫܵܝܘܼܬܵܐ ܕܓ̰ܲܡܲܥܬܵܐ ܕܒܘܼܝܵܢܹܐ ܕܡܵܘܕܥܵܢܘܼܬܵܐ ܘܓܲܫܲܩܝܵܬܹܐ ܕܫܲܘܬܦܵܢܹܐ ܕ CALD ܒܐܘܼܪܚܵܐ ܕܡܲܦܠܲܚܬܵܐ ܕܚܲܕ ܦܘܼܫܵܩܵܐ ܚܲܕܬܵܐ ܕ CALD.</w:t>
      </w:r>
    </w:p>
    <w:p w14:paraId="5D929F1B" w14:textId="77777777" w:rsidR="00C92715" w:rsidRPr="002F2B0E" w:rsidRDefault="000D50D8" w:rsidP="00A518DE">
      <w:pPr>
        <w:pStyle w:val="Heading3"/>
        <w:bidi/>
        <w:rPr>
          <w:rFonts w:ascii="Noto Sans Syriac Eastern" w:hAnsi="Noto Sans Syriac Eastern" w:cs="Noto Sans Syriac Eastern"/>
          <w:lang w:bidi="syr-SY"/>
        </w:rPr>
      </w:pPr>
      <w:bookmarkStart w:id="195" w:name="_Toc256000097"/>
      <w:bookmarkStart w:id="196" w:name="_Toc138237273"/>
      <w:bookmarkStart w:id="197" w:name="_Toc140076747"/>
      <w:r w:rsidRPr="002F2B0E">
        <w:rPr>
          <w:rFonts w:ascii="Noto Sans Syriac Eastern" w:hAnsi="Noto Sans Syriac Eastern" w:cs="Noto Sans Syriac Eastern"/>
          <w:rtl/>
          <w:lang w:bidi="syr-SY"/>
        </w:rPr>
        <w:lastRenderedPageBreak/>
        <w:t>ܢܝܼܫܵܐ 11</w:t>
      </w:r>
      <w:bookmarkEnd w:id="195"/>
    </w:p>
    <w:p w14:paraId="5CEEC6B1"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ܒܘܼܝܵܢܹܐ ܕܡܵܘܕܥܵܢܘܼܬܵܐ ܘܫܩܵܠܬܵܐ ܕܦܘܼܣܩܵܢܵܐ ܒܸܢܝܵܐ ܥܲܠ ܫܘܼܪܵܪܵܐ ܦܝܼܫܹܐ ܝܢܵܐ ܡܘܼܦܠܸܚܹܐ ܒܝܲܕ NDIA ܘܡܵܪܵܘܵܬܹܐ ܕܗܸܢܝܵܢܵܐ ܩܵܐ ܥܒܼܵܕܬܵܐ ܕܚܸܠܡܲܬܹܐ، ܢܸܣܝܵܢܹܐ، ܘܦܠܵܛܹ̈ܐ ܕܗܵܘܝܼ ܒܘܼܫ ܨܦܵܝܝܼ ܩܵܐ ܫܲܘܬܦܵܢܹܐ ܕ CALD.</w:t>
      </w:r>
      <w:bookmarkEnd w:id="186"/>
      <w:bookmarkEnd w:id="187"/>
      <w:bookmarkEnd w:id="188"/>
      <w:bookmarkEnd w:id="189"/>
      <w:bookmarkEnd w:id="190"/>
      <w:bookmarkEnd w:id="191"/>
      <w:bookmarkEnd w:id="196"/>
      <w:bookmarkEnd w:id="197"/>
    </w:p>
    <w:p w14:paraId="4F49661E" w14:textId="77777777" w:rsidR="00C92715" w:rsidRPr="002F2B0E" w:rsidRDefault="000D50D8" w:rsidP="00A518DE">
      <w:pPr>
        <w:pStyle w:val="Heading4"/>
        <w:bidi/>
        <w:rPr>
          <w:rFonts w:ascii="Noto Sans Syriac Eastern" w:hAnsi="Noto Sans Syriac Eastern" w:cs="Noto Sans Syriac Eastern"/>
          <w:lang w:bidi="syr-SY"/>
        </w:rPr>
      </w:pPr>
      <w:bookmarkStart w:id="198" w:name="_Toc256000098"/>
      <w:r w:rsidRPr="002F2B0E">
        <w:rPr>
          <w:rFonts w:ascii="Noto Sans Syriac Eastern" w:hAnsi="Noto Sans Syriac Eastern" w:cs="Noto Sans Syriac Eastern"/>
          <w:rtl/>
          <w:lang w:bidi="syr-SY"/>
        </w:rPr>
        <w:t>ܥܒܼܵܕܵܐ 25</w:t>
      </w:r>
      <w:bookmarkEnd w:id="198"/>
    </w:p>
    <w:p w14:paraId="4DDF635D"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ܥܒܼܵܕܬܵܐ ܕܒܘܼܨܵܝܵܐ، ܪܫܵܡܬܵܐ ܘܦܪܵܣܬܵܐ ܕܒܘܼܝܵܢܹܐ ܕܡܵܘܕܥܵܢܘܼܬܵܐ ܚܲܕܬܹܐ ܒܘܼܬ ܫܲܘܬܦܵܢܹ̈ܐ ܕܝܼܢܵܐ ܡܼܢ ܒܵܬܪܵܝܘܵܬܹܐ ܕ CALD ܩܵܐ ܕܫܩܵܠܬܵܐ ܕܦܘܼܣܩܵܢܹܐ ܕܒܸܢܝܹܐ ܝܢܵܐ ܥܲܠ ܫܘܼܪܵܪܵܐ ܒܝܲܕ ܦܵܠܵܚܹܐ ܕNDIS، ܘܫܲܪܝܼܟܹܐ ܘܩܲܛܵܥܵܐ ܗܵܘܝܵܐ ܒܘܼܫ ܨܦܵܝܝܼ.</w:t>
      </w:r>
    </w:p>
    <w:p w14:paraId="0DF3D828" w14:textId="77777777" w:rsidR="00092964" w:rsidRPr="002F2B0E" w:rsidRDefault="000D50D8" w:rsidP="00A518DE">
      <w:pPr>
        <w:pStyle w:val="Heading5"/>
        <w:bidi/>
        <w:rPr>
          <w:rFonts w:ascii="Noto Sans Syriac Eastern" w:hAnsi="Noto Sans Syriac Eastern" w:cs="Noto Sans Syriac Eastern"/>
          <w:lang w:bidi="syr-SY"/>
        </w:rPr>
      </w:pPr>
      <w:bookmarkStart w:id="199" w:name="_Toc256000099"/>
      <w:r w:rsidRPr="002F2B0E">
        <w:rPr>
          <w:rFonts w:ascii="Noto Sans Syriac Eastern" w:hAnsi="Noto Sans Syriac Eastern" w:cs="Noto Sans Syriac Eastern"/>
          <w:rtl/>
          <w:lang w:bidi="syr-SY"/>
        </w:rPr>
        <w:t>ܡܸܬܚܵܐ ܟܸܪܝܵܐ ܕܥܸܕܵܢܵܐ</w:t>
      </w:r>
      <w:bookmarkEnd w:id="199"/>
    </w:p>
    <w:p w14:paraId="5EB82330"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592ACC2A"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ܚܲܕ ܛܲܟܼܣܵܐ ܡܚܘܼܕܸܬܵܐ ܕܒܘܼܝܵܢܹܐ ܕܡܵܘܕܥܵܢܘܼܬܵܐ ܕܝܵܗܹܒܼ ܦܣܵܣܵܐ ܩܵܐ ܓ̰ܲܡܲܥܬܵܐ ܕܒܘܼܝܵܢܹܐ ܕܡܵܘܕܥܵܢܘܼܬܵܐ ܘܓܲܫܲܩܝܵܬܹܐ ܕܫܲܘܬܦܵܢܹܐ ܕ CALD.</w:t>
      </w:r>
    </w:p>
    <w:p w14:paraId="59E75E64"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1C1D1B31"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ܛܲܘܲܪܬܵܐ ܕܚܲܕ ܛܲܟܼܣܵܐ ܡܚܘܼܕܸܬܵܐ ܕܒܘܼܝܵܢܹܐ ܕܡܵܘܕܥܵܢܘܼܬܵܐ ܩܵܐ ܓ̰ܲܡܲܥܬܵܐ ܕܒܘܼܝܵܢܹܐ ܕܡܵܘܕܥܵܢܘܼܬܵܐ ܚܫܝܼܚܹܐ ܘܠܚܝܼܡܹܐ ܒܘܼܬ ܫܲܘܬܦܵܢܹܐ ܕ CALD.</w:t>
      </w:r>
    </w:p>
    <w:p w14:paraId="23A8D9C1" w14:textId="77777777" w:rsidR="00890E9C" w:rsidRPr="002F2B0E" w:rsidRDefault="000D50D8" w:rsidP="00A518DE">
      <w:pPr>
        <w:pStyle w:val="Heading5"/>
        <w:bidi/>
        <w:rPr>
          <w:rFonts w:ascii="Noto Sans Syriac Eastern" w:hAnsi="Noto Sans Syriac Eastern" w:cs="Noto Sans Syriac Eastern"/>
          <w:lang w:bidi="syr-SY"/>
        </w:rPr>
      </w:pPr>
      <w:bookmarkStart w:id="200" w:name="_Toc256000100"/>
      <w:r w:rsidRPr="002F2B0E">
        <w:rPr>
          <w:rFonts w:ascii="Noto Sans Syriac Eastern" w:hAnsi="Noto Sans Syriac Eastern" w:cs="Noto Sans Syriac Eastern"/>
          <w:rtl/>
          <w:lang w:bidi="syr-SY"/>
        </w:rPr>
        <w:t>ܡܸܬܚܵܐ ܡܸܨܥܵܝܵܐ ܕܥܸܕܵܢܵܐ</w:t>
      </w:r>
      <w:bookmarkEnd w:id="200"/>
    </w:p>
    <w:p w14:paraId="1FB6885F"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389A7463"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ܒܘܼܝܵܢܹܐ ܕܡܵܘܕܥܵܢܘܼܬܵܐ ܚܲܕܬܹܐ ܡܼܢ ܫܲܘܬܦܵܢܹܐ ܡܼܢ ܒܵܬܪܵܝܘܵܬܹܐ ܕ CALD ܟܹܐ ܗܲܝܸܪܝܼ ܒܫܩܵܠܬܵܐ ܕܦܘܼܣܩܵܢܹܐ ܒܘܼܫ ܨܦܵܝܝܼ ܕܒܸܢܝܹܐ ܝܢܵܐ ܥܲܠ ܫܘܼܪܵܪܵܐ ܒܝܲܕ ܦܵܠܵܚܹܐ ܕNDIS، ܘܫܲܪܝܼܟܹܐ ܘܩܲܛܵܥܵܐ.</w:t>
      </w:r>
    </w:p>
    <w:p w14:paraId="186FC592"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ܦܵܣܘܿܥܝܵܬܹܐ ܕܫܘܼܘܫܵܛܵܐ</w:t>
      </w:r>
    </w:p>
    <w:p w14:paraId="12FB3015" w14:textId="77777777" w:rsidR="009A7CC7"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ܚܘܼܫܵܒܼܹܐ ܘܡܲܚܫܲܚܝܵܬܹܐ ܡܼܢ ܦܵܠܵܚܹܐ ܕNDIS، ܫܲܪܝܼܟܹܐ ܘܩܲܛܵܥܵܐ ܒܘܼܬ ܡܲܦܠܲܚܬܲܝܗܝ ܘܢܸܣܝܵܢܲܝܗܝ ܕܒܘܼܝܵܢܹܐ ܕܡܵܘܕܥܵܢܘܼܬܵܐ ܦܪܝܼܣܹܐ ܕܫܲܘܬܦܵܢܹܐ ܕ CALD ܩܵܐ ܗܲܝܲܪܬܵܐ ܒܫܩܵܠܬܵܐ ܕܦܘܼܣܩܵܢܹܐ ܕܒܸܢܝܹܐ ܝܢܵܐ ܥܲܠ ܫܘܼܪܵܪܵܐ.</w:t>
      </w:r>
    </w:p>
    <w:p w14:paraId="49705864" w14:textId="77777777" w:rsidR="009A7CC7" w:rsidRPr="002F2B0E" w:rsidRDefault="000D50D8" w:rsidP="009A7CC7">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ܙܝܵܕܬܵܐ ܕܐܵܕܫܵܝܘܼܬܵܐ ܘܚܫܝܼܚܘܼܬܵܐ ܕܒܘܼܝܵܢܹܐ ܕܡܵܘܕܥܵܢܘܼܬܵܐ ܓ̰ܘܼܡܥܹܐ ܘܦܪܝܼܣܹܐ ܒܘܼܬ ܫܲܘܬܦܵܢܹܐ ܕ CALD.</w:t>
      </w:r>
    </w:p>
    <w:p w14:paraId="75FBC818" w14:textId="77777777" w:rsidR="009A7CC7" w:rsidRPr="002F2B0E" w:rsidRDefault="000D50D8" w:rsidP="009A7CC7">
      <w:pPr>
        <w:spacing w:after="0" w:line="240" w:lineRule="auto"/>
        <w:rPr>
          <w:rFonts w:ascii="Noto Sans Syriac Eastern" w:hAnsi="Noto Sans Syriac Eastern" w:cs="Noto Sans Syriac Eastern"/>
          <w:lang w:bidi="syr-SY"/>
        </w:rPr>
      </w:pPr>
      <w:r w:rsidRPr="002F2B0E">
        <w:rPr>
          <w:rFonts w:ascii="Noto Sans Syriac Eastern" w:hAnsi="Noto Sans Syriac Eastern" w:cs="Noto Sans Syriac Eastern"/>
          <w:lang w:bidi="syr-SY"/>
        </w:rPr>
        <w:br w:type="page"/>
      </w:r>
    </w:p>
    <w:p w14:paraId="573843C4" w14:textId="77777777" w:rsidR="009A7CC7" w:rsidRPr="002F2B0E" w:rsidRDefault="000D50D8" w:rsidP="00BF4B1A">
      <w:pPr>
        <w:pStyle w:val="Heading2"/>
        <w:bidi/>
        <w:ind w:left="709"/>
        <w:rPr>
          <w:rFonts w:ascii="Noto Sans Syriac Eastern" w:hAnsi="Noto Sans Syriac Eastern" w:cs="Noto Sans Syriac Eastern"/>
          <w:lang w:bidi="syr-SY"/>
        </w:rPr>
      </w:pPr>
      <w:bookmarkStart w:id="201" w:name="_Toc256000101"/>
      <w:bookmarkStart w:id="202" w:name="_Toc135923316"/>
      <w:bookmarkStart w:id="203" w:name="_Toc135926168"/>
      <w:bookmarkStart w:id="204" w:name="_Toc137148838"/>
      <w:bookmarkStart w:id="205" w:name="_Toc137149469"/>
      <w:bookmarkStart w:id="206" w:name="_Toc137150075"/>
      <w:r w:rsidRPr="002F2B0E">
        <w:rPr>
          <w:rFonts w:ascii="Noto Sans Syriac Eastern" w:hAnsi="Noto Sans Syriac Eastern" w:cs="Noto Sans Syriac Eastern"/>
          <w:rtl/>
          <w:lang w:bidi="syr-SY"/>
        </w:rPr>
        <w:lastRenderedPageBreak/>
        <w:t>ܡܛܵܝܬܵܐ</w:t>
      </w:r>
      <w:bookmarkEnd w:id="201"/>
      <w:bookmarkEnd w:id="202"/>
      <w:bookmarkEnd w:id="203"/>
      <w:bookmarkEnd w:id="204"/>
      <w:bookmarkEnd w:id="205"/>
      <w:bookmarkEnd w:id="206"/>
    </w:p>
    <w:p w14:paraId="248CAA92" w14:textId="77777777" w:rsidR="00C92715" w:rsidRPr="002F2B0E" w:rsidRDefault="000D50D8" w:rsidP="00A518DE">
      <w:pPr>
        <w:pStyle w:val="Heading3"/>
        <w:bidi/>
        <w:rPr>
          <w:rFonts w:ascii="Noto Sans Syriac Eastern" w:hAnsi="Noto Sans Syriac Eastern" w:cs="Noto Sans Syriac Eastern"/>
          <w:lang w:bidi="syr-SY"/>
        </w:rPr>
      </w:pPr>
      <w:bookmarkStart w:id="207" w:name="_Toc256000102"/>
      <w:bookmarkStart w:id="208" w:name="_Toc135923317"/>
      <w:bookmarkStart w:id="209" w:name="_Toc135926169"/>
      <w:bookmarkStart w:id="210" w:name="_Toc137148839"/>
      <w:bookmarkStart w:id="211" w:name="_Toc137149339"/>
      <w:bookmarkStart w:id="212" w:name="_Toc137149470"/>
      <w:bookmarkStart w:id="213" w:name="_Toc137150076"/>
      <w:bookmarkStart w:id="214" w:name="_Toc138237275"/>
      <w:bookmarkStart w:id="215" w:name="_Toc140076749"/>
      <w:r w:rsidRPr="002F2B0E">
        <w:rPr>
          <w:rFonts w:ascii="Noto Sans Syriac Eastern" w:hAnsi="Noto Sans Syriac Eastern" w:cs="Noto Sans Syriac Eastern"/>
          <w:rtl/>
          <w:lang w:bidi="syr-SY"/>
        </w:rPr>
        <w:t>ܢܝܼܫܵܐ 12</w:t>
      </w:r>
      <w:bookmarkEnd w:id="207"/>
    </w:p>
    <w:p w14:paraId="437859E3" w14:textId="77777777" w:rsidR="009A7CC7" w:rsidRPr="002F2B0E" w:rsidRDefault="000D50D8" w:rsidP="00720A9C">
      <w:pPr>
        <w:bidi/>
        <w:rPr>
          <w:rFonts w:ascii="Noto Sans Syriac Eastern" w:hAnsi="Noto Sans Syriac Eastern" w:cs="Noto Sans Syriac Eastern"/>
          <w:b/>
          <w:lang w:bidi="syr-SY"/>
        </w:rPr>
      </w:pPr>
      <w:r w:rsidRPr="002F2B0E">
        <w:rPr>
          <w:rFonts w:ascii="Noto Sans Syriac Eastern" w:hAnsi="Noto Sans Syriac Eastern" w:cs="Noto Sans Syriac Eastern"/>
          <w:rtl/>
          <w:lang w:bidi="syr-SY"/>
        </w:rPr>
        <w:t>ܐܝܼܬ ܒܘܼܫ ܙܵܘܕܵܐ ܥܝܼܪܘܼܬܵܐ ܘܦܲܪܡܵܝܬܵܐ ܕ NDIS ܘܫܲܦܠܘܼܬܵܐ ܓܵܘ ܟܢܘܼܫܝܵܬܹܐ ܕ CALD. ܐܲܝܵܐ ܒܸܚܒܼܵܫܵܐ ܝܠܵܗܿ ܚܫܝܼܚܘܼܬܵܐ ܠ NDIS، ܥܲܡܵܠܝܼܬܵܐ ܕܩܲܕܲܡܬܵܐ ܕܛܠܵܒܬܵܐ ܘܠܲܟܵܐ ܡܲܢܟܼܸܦܵܢܵܐ ܡܸܬܗܵܘܝܵܢܵܐ ܚܲܕܸܪܘܵܢܹܐ ܕܫܲܦܠܘܼܬܵܐ ܐܲܝܟܼ ܚܲܕ ܬܘܼܪܩܵܠܵܐ ܠܡܛܵܝܬܵܐ ܠ NDIS.</w:t>
      </w:r>
      <w:bookmarkEnd w:id="208"/>
      <w:bookmarkEnd w:id="209"/>
      <w:bookmarkEnd w:id="210"/>
      <w:bookmarkEnd w:id="211"/>
      <w:bookmarkEnd w:id="212"/>
      <w:bookmarkEnd w:id="213"/>
      <w:bookmarkEnd w:id="214"/>
      <w:bookmarkEnd w:id="215"/>
    </w:p>
    <w:p w14:paraId="7B1D31CD" w14:textId="77777777" w:rsidR="00C92715" w:rsidRPr="002F2B0E" w:rsidRDefault="000D50D8" w:rsidP="00A518DE">
      <w:pPr>
        <w:pStyle w:val="Heading4"/>
        <w:bidi/>
        <w:rPr>
          <w:rFonts w:ascii="Noto Sans Syriac Eastern" w:hAnsi="Noto Sans Syriac Eastern" w:cs="Noto Sans Syriac Eastern"/>
          <w:lang w:bidi="syr-SY"/>
        </w:rPr>
      </w:pPr>
      <w:bookmarkStart w:id="216" w:name="_Toc256000103"/>
      <w:r w:rsidRPr="002F2B0E">
        <w:rPr>
          <w:rFonts w:ascii="Noto Sans Syriac Eastern" w:hAnsi="Noto Sans Syriac Eastern" w:cs="Noto Sans Syriac Eastern"/>
          <w:rtl/>
          <w:lang w:bidi="syr-SY"/>
        </w:rPr>
        <w:t>ܥܒܼܵܕܵܐ 26</w:t>
      </w:r>
      <w:bookmarkEnd w:id="216"/>
    </w:p>
    <w:p w14:paraId="2A0C8B99" w14:textId="77777777" w:rsidR="009A7CC7" w:rsidRPr="002F2B0E" w:rsidRDefault="000D50D8" w:rsidP="00720A9C">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ܦܠܵܚܬܵܐ ܥܲܡ ܣܝܼܥܬܵܐ ܕ NDIS ܘܟܢܘܼܫܬܵܐ ܕ CALD ܩܵܐ ܛܲܘܲܪܬܵܐ ܕܚܕܵܐ ܣܬܪܵܬܝܼܓ̰ܝܼܵܐ ܠܡܲܙܝܘܼܕܹܐ ܥܝܼܪܘܼܬܵܐ ܒܘܼܬ NDIS ܘܙܸܕܩܹܐ ܕܫܲܦܠܘܼܬܵܐ ܓܵܘ ܟܢܘܼܫܝܵܬܹܐ ܪܫܝܼܡܹܐ ܕ CALD، ܘܕܪܵܫܬܵܐ ܕܠܲܟܵܐ ܡܲܢܟܼܸܦܵܢܵܐ ܡܸܬܗܵܘܝܵܢܵܐ ܚܲܕܸܪܘܵܢܹܐ ܕܫܲܦܠܘܼܬܵܐ ܘܦܠܵܚܬܵܐ ܥܲܠ ܫܪܵܝܬܹܗ. ܣܬܪܵܬܝܼܓ̰ܝܼܵܐ ܓܵܪܲܓ ܡܲܦܠܸܚܵܐ ܪܵܒܵܐ ܐܲܒܘܼܒܹܐ ܦܪܝܼܫܹܐ ܕܡܕܲܒܪܵܢܘܼܬܵܐ، ܥܲܡ ܡܵܘܕܥܵܢܘܼܬܵܐ ܡܸܬܩܲܢܝܵܢܬܵܐ ܒܠܸܫܵܢܵܐ.</w:t>
      </w:r>
    </w:p>
    <w:p w14:paraId="3E542574" w14:textId="77777777" w:rsidR="008E17F1" w:rsidRPr="002F2B0E" w:rsidRDefault="000D50D8" w:rsidP="00A518DE">
      <w:pPr>
        <w:pStyle w:val="Heading5"/>
        <w:bidi/>
        <w:rPr>
          <w:rFonts w:ascii="Noto Sans Syriac Eastern" w:hAnsi="Noto Sans Syriac Eastern" w:cs="Noto Sans Syriac Eastern"/>
          <w:lang w:bidi="syr-SY"/>
        </w:rPr>
      </w:pPr>
      <w:bookmarkStart w:id="217" w:name="_Toc256000104"/>
      <w:r w:rsidRPr="002F2B0E">
        <w:rPr>
          <w:rFonts w:ascii="Noto Sans Syriac Eastern" w:hAnsi="Noto Sans Syriac Eastern" w:cs="Noto Sans Syriac Eastern"/>
          <w:rtl/>
          <w:lang w:bidi="syr-SY"/>
        </w:rPr>
        <w:t>ܡܸܬܚܵܐ ܟܸܪܝܵܐ ܕܥܸܕܵܢܵܐ</w:t>
      </w:r>
      <w:bookmarkEnd w:id="217"/>
    </w:p>
    <w:p w14:paraId="3D2DA7CF"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1B8B93C8"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ܚܕܵܐ ܣܬܪܵܬܝܼܓ̰ܝܼܵܐ ܡܲܥܒܕܵܢܬܵܐ ܟܹܐ ܡܲܙܝܸܕܵܐ ܥܝܼܪܘܼܬܵܐ ܒܘܼܬ NDIS ܘܙܸܕܩܹܐ ܕܫܲܦܠܘܼܬܵܐ ܘܟܹܐ ܡܲܒܨܸܪܵܐ ܠܲܟܵܐ ܡܸܬܗܵܘܝܵܢܵܐ ܚܲܕܸܪܘܵܢܹܐ ܕܫܲܦܠܘܼܬܵܐ.</w:t>
      </w:r>
    </w:p>
    <w:p w14:paraId="54B1227E" w14:textId="77777777" w:rsidR="009A7CC7" w:rsidRPr="002F2B0E" w:rsidRDefault="000D50D8" w:rsidP="00A518DE">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2A851683" w14:textId="77777777" w:rsidR="009A7CC7" w:rsidRPr="002F2B0E" w:rsidRDefault="000D50D8" w:rsidP="00A518DE">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ܛܲܘܲܪܬܵܐ ܘܡܲܩܪܵܒܼܬܵܐ ܕܚܕܵܐ ܣܬܪܵܬܝܼܓ̰ܝܼܵܐ ܕܫܲܘܬܲܦܬܵܐ، ܒܸܚܒܼܵܫܵܐ ܡܠܘܿܐܹ̈ܐ ܠܚܝܼܡܹܐ ܡܲܪܕܘܼܬܵܢܵܐܝܼܬ ܕܝܵܗܒܼܫܩܵܠܵܐ.</w:t>
      </w:r>
    </w:p>
    <w:p w14:paraId="4EBD7828" w14:textId="77777777" w:rsidR="009A7CC7" w:rsidRPr="002F2B0E" w:rsidRDefault="000D50D8" w:rsidP="00A518DE">
      <w:pPr>
        <w:pStyle w:val="Heading5"/>
        <w:bidi/>
        <w:rPr>
          <w:rFonts w:ascii="Noto Sans Syriac Eastern" w:hAnsi="Noto Sans Syriac Eastern" w:cs="Noto Sans Syriac Eastern"/>
          <w:lang w:bidi="syr-SY"/>
        </w:rPr>
      </w:pPr>
      <w:bookmarkStart w:id="218" w:name="_Toc256000105"/>
      <w:r w:rsidRPr="002F2B0E">
        <w:rPr>
          <w:rFonts w:ascii="Noto Sans Syriac Eastern" w:hAnsi="Noto Sans Syriac Eastern" w:cs="Noto Sans Syriac Eastern"/>
          <w:rtl/>
          <w:lang w:bidi="syr-SY"/>
        </w:rPr>
        <w:t>ܡܸܬܚܵܐ ܡܸܨܥܵܝܵܐ ܕܥܸܕܵܢܵܐ</w:t>
      </w:r>
      <w:bookmarkEnd w:id="218"/>
    </w:p>
    <w:p w14:paraId="55B764D5" w14:textId="77777777" w:rsidR="009A7CC7" w:rsidRPr="002F2B0E" w:rsidRDefault="000D50D8" w:rsidP="00A87037">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77A41219" w14:textId="77777777" w:rsidR="009A7CC7" w:rsidRPr="002F2B0E" w:rsidRDefault="000D50D8" w:rsidP="00A87037">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ܟܢܘܼܫܝܵܬܹܐ ܪܫܝܼܡܹܐ ܕ CALD ܐܝܼܬܠܗܘܿܢ ܚܕܵܐ ܦܲܪܡܲܝܬܵܐ ܒܘܼܫ ܪܵܒܵܐ ܒܘܼܬ NDIS ܘܙܸܕܩܹܐ ܕܫܲܦܠܘܼܬܵܐ.</w:t>
      </w:r>
    </w:p>
    <w:p w14:paraId="6C57374D" w14:textId="77777777" w:rsidR="009A7CC7" w:rsidRPr="002F2B0E" w:rsidRDefault="000D50D8" w:rsidP="00A87037">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ܦܵܣܘܿܥܝܵܬܹܐ ܕܫܘܼܘܫܵܛܵܐ</w:t>
      </w:r>
    </w:p>
    <w:p w14:paraId="68F1664D" w14:textId="77777777" w:rsidR="002B2432" w:rsidRPr="002F2B0E" w:rsidRDefault="000D50D8" w:rsidP="009A7CC7">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ܙܝܵܕܬܵܐ ܕܡܛܵܝܬܵܐ ܘܫܲܘܬܲܦܬܵܐ ܕܟܢܘܼܫܝܵܬܹܐ ܪܫܝܼܡܹܐ ܕ CALD ܓܵܘ NDIS.</w:t>
      </w:r>
    </w:p>
    <w:p w14:paraId="0FEE9661" w14:textId="77777777" w:rsidR="009A7CC7"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lastRenderedPageBreak/>
        <w:t>ܙܝܵܕܬܵܐ ܕܥܝܼܪܘܼܬܵܐ ܘܦܲܪܡܲܝܬܵܐ ܕ NDIS، ܕܟܝܘܼܠܹܐ ܕܚܫܝܼܚܘܼܬܵܐ، ܕܥܲܡܵܠܝܼܬܵܐ ܕܩܲܕܲܡܬܵܐ، ܕܡܛܵܝܬܵܐ ܠܣܢܵܕܬܵܐ، ܘܕܬܲܚܡܲܢܝܵܬܹܐ ܡܲܚܠܸܛܵܢܹܐ ܒܘܼܬ ܫܲܦܠܘܼܬܵܐ ܓܵܘ ܟܢܘܼܫܝܵܬܹܐ ܪܫܝܼܡܹܐ ܕ CALD.</w:t>
      </w:r>
    </w:p>
    <w:p w14:paraId="4F0BCB1F" w14:textId="77777777" w:rsidR="009A7CC7" w:rsidRPr="002F2B0E" w:rsidRDefault="000D50D8" w:rsidP="001D72A3">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ܚܘܼܫܵܒܼܹܐ ܘܡܲܚܫܲܚܝܵܬܹܐ ܡܼܢ ܟܢܘܼܫܝܵܬܹܐ ܕ CALD، ܡܵܪܵܘܵܬܹܐ ܕܗܸܢܝܵܢܵܐ ܘܚܲܒܝܼܪܹܐ ܒܢܸܣܝܵܢܲܝܗܝ ܒܘܼܬ ܣܬܪܵܬܝܼܓ̰ܝܼܵܐ ܕܝܵܗܒܼܫܩܵܠܵܐ، ܦܪܝܼܫܵܐܝܼܬ ܚܲܕܸܪܘܵܢܹܐ ܕܪܸܓܼܸܫܬܵܢܘܼܬܵܐ ܡܲܪܕܘܼܬܵܢܵܝܬܵܐ.</w:t>
      </w:r>
    </w:p>
    <w:p w14:paraId="127C53D5" w14:textId="77777777" w:rsidR="002C1E08" w:rsidRPr="002F2B0E" w:rsidRDefault="000D50D8" w:rsidP="00A87037">
      <w:pPr>
        <w:pStyle w:val="Heading4"/>
        <w:bidi/>
        <w:rPr>
          <w:rFonts w:ascii="Noto Sans Syriac Eastern" w:hAnsi="Noto Sans Syriac Eastern" w:cs="Noto Sans Syriac Eastern"/>
          <w:lang w:bidi="syr-SY"/>
        </w:rPr>
      </w:pPr>
      <w:bookmarkStart w:id="219" w:name="_Toc256000106"/>
      <w:r w:rsidRPr="002F2B0E">
        <w:rPr>
          <w:rFonts w:ascii="Noto Sans Syriac Eastern" w:hAnsi="Noto Sans Syriac Eastern" w:cs="Noto Sans Syriac Eastern"/>
          <w:rtl/>
          <w:lang w:bidi="syr-SY"/>
        </w:rPr>
        <w:t>ܥܒܼܵܕܵܐ 27</w:t>
      </w:r>
      <w:bookmarkEnd w:id="219"/>
    </w:p>
    <w:p w14:paraId="46A8D79D" w14:textId="77777777" w:rsidR="009A7CC7" w:rsidRPr="002F2B0E" w:rsidRDefault="000D50D8" w:rsidP="009A7CC7">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ܪܫܵܡܬܵܐ، ܛܲܘܲܪܬܵܐ ܘܣܢܵܕܬܵܐ ܕܥܵܒܼܘܿܕܘܵܬܹܐ ܡܼܢ ܫܘܼܬܐܵܣܹܐ ܕܟܢܘܼܫܬܵܐ ܐܵܢܝܼ ܕܟܹܐ ܡܲܛܐܸܒܼܝܼ ܥܝܼܪܘܼܬܵܐ ܕ NDIS (ܒܸܚܒܼܵܫܵܐ ܚܫܝܼܚܘܼܬܵܐ) ܘܡܲܒܨܲܪܬܵܐ ܕܠܲܟܵܐ ܡܲܢܟܼܸܦܵܢܵܐ ܚܲܕܸܪܘܵܢܹܐ ܕܫܲܦܠܘܼܬܵܐ ܓܵܘ ܟܢܘܼܫܝܵܬܹܐ ܪܫܝܼܡܹܐ ܕ CALD. ܛܲܘܲܪܬܵܐ ܕܝܵܗܒܼܫܩܵܠܵܐ ܨܸܦܝܵܐ ܥܲܡ ܩܲܛܵܥܵܐ ܩܵܐ ܡܲܛܐܲܒܼܬܵܐ ܕܐܲܢܹܐ ܥܵܒܼܘܿܕܘܵܬܹܐ، ܘܡܙܲܘܲܕܬܵܐ ܕܡܗܲܕܝܵܢܘܼܬܵܐ ܒܘܼܬ ܕܵܐܟܼܝܼ ܡܵܨܝܼ ܦܵܠܵܚܹܐ ܕ NDIS ܘܫܲܪܝܼܟܹܐ ܕܫܲܪܸܟܝܼ ܘܗܵܘܝܼ ܣܵܢܕܵܢܹܐ.</w:t>
      </w:r>
    </w:p>
    <w:p w14:paraId="56647594" w14:textId="77777777" w:rsidR="00F04006" w:rsidRPr="002F2B0E" w:rsidRDefault="000D50D8" w:rsidP="00A87037">
      <w:pPr>
        <w:pStyle w:val="Heading5"/>
        <w:bidi/>
        <w:rPr>
          <w:rFonts w:ascii="Noto Sans Syriac Eastern" w:hAnsi="Noto Sans Syriac Eastern" w:cs="Noto Sans Syriac Eastern"/>
          <w:lang w:bidi="syr-SY"/>
        </w:rPr>
      </w:pPr>
      <w:bookmarkStart w:id="220" w:name="_Toc256000107"/>
      <w:r w:rsidRPr="002F2B0E">
        <w:rPr>
          <w:rFonts w:ascii="Noto Sans Syriac Eastern" w:hAnsi="Noto Sans Syriac Eastern" w:cs="Noto Sans Syriac Eastern"/>
          <w:rtl/>
          <w:lang w:bidi="syr-SY"/>
        </w:rPr>
        <w:t>ܡܸܬܚܵܐ ܟܸܪܝܵܐ ܕܥܸܕܵܢܵܐ</w:t>
      </w:r>
      <w:bookmarkEnd w:id="220"/>
    </w:p>
    <w:p w14:paraId="66FF9CE8" w14:textId="77777777" w:rsidR="009A7CC7" w:rsidRPr="002F2B0E" w:rsidRDefault="000D50D8" w:rsidP="00A87037">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773370EE" w14:textId="77777777" w:rsidR="009A7CC7" w:rsidRPr="002F2B0E" w:rsidRDefault="000D50D8" w:rsidP="00A87037">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NDIS ܫܘܼܪܸܟܵܐ ܝܠܹܗ ܘܟܹܐ ܣܵܢܹܕ ܠܬܲܪܡܝܼܵܬܹܐ ܡܘܼܩܪܸܒܼܹܐ ܒܝܲܕ ܫܘܼܬܐܵܣܹܐ ܕܟܢܘܼܫܬܵܐ ܕܟܹܐ ܡܲܛܐܸܒܼܝܼ ܥܝܼܪܘܼܬܵܐ ܒܘܼܬ NDIS (ܒܸܚܒܼܵܫܵܐ ܚܫܝܼܚܘܼܬܵܐ) ܘܡܲܒܨܸܪܝܼ ܠܠܲܟܵܐ ܚܲܕܸܪܘܵܢܹܐ ܕܫܲܦܠܘܼܬܵܐ ܓܵܘ ܟܢܘܼܫܝܵܬܹܐ ܕ CALD.</w:t>
      </w:r>
    </w:p>
    <w:p w14:paraId="0B8055F2" w14:textId="77777777" w:rsidR="009A7CC7" w:rsidRPr="002F2B0E" w:rsidRDefault="000D50D8" w:rsidP="00A87037">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ܦܵܣܘܿܥܝܵܬܹܐ ܕܫܘܼܘܫܵܛܵܐ</w:t>
      </w:r>
    </w:p>
    <w:p w14:paraId="556DE594" w14:textId="77777777" w:rsidR="009A7CC7"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ܛܲܘܲܪܬܵܐ ܕܢܘܼܩܙܹܐ ܡܗܲܕܝܵܢܹܐ ܩܵܐ ܪܫܵܡܬܵܐ ܘܣܢܵܕܬܵܐ ܕܬܲܪܡܝܼܬܵܐ ܠܚܝܼܡܬܵܐ.</w:t>
      </w:r>
    </w:p>
    <w:p w14:paraId="740D2F3C" w14:textId="77777777" w:rsidR="009A7CC7" w:rsidRPr="002F2B0E" w:rsidRDefault="000D50D8" w:rsidP="009A7CC7">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ܕܬܲܪܡܝܼܵܬܹܐ ܠܚܝܼܡܹܐ ܪܫܝܼܡܹܐ ܘܣܢܝܼܕܹܐ.</w:t>
      </w:r>
    </w:p>
    <w:p w14:paraId="38DA1426" w14:textId="77777777" w:rsidR="009A7CC7" w:rsidRPr="002F2B0E" w:rsidRDefault="000D50D8" w:rsidP="00A87037">
      <w:pPr>
        <w:pStyle w:val="Heading5"/>
        <w:bidi/>
        <w:rPr>
          <w:rFonts w:ascii="Noto Sans Syriac Eastern" w:hAnsi="Noto Sans Syriac Eastern" w:cs="Noto Sans Syriac Eastern"/>
          <w:lang w:bidi="syr-SY"/>
        </w:rPr>
      </w:pPr>
      <w:bookmarkStart w:id="221" w:name="_Toc256000108"/>
      <w:r w:rsidRPr="002F2B0E">
        <w:rPr>
          <w:rFonts w:ascii="Noto Sans Syriac Eastern" w:hAnsi="Noto Sans Syriac Eastern" w:cs="Noto Sans Syriac Eastern"/>
          <w:rtl/>
          <w:lang w:bidi="syr-SY"/>
        </w:rPr>
        <w:t>ܡܸܬܚܵܐ ܡܸܨܥܵܝܵܐ ܕܥܸܕܵܢܵܐ</w:t>
      </w:r>
      <w:bookmarkEnd w:id="221"/>
    </w:p>
    <w:p w14:paraId="2143B951" w14:textId="77777777" w:rsidR="009A7CC7" w:rsidRPr="002F2B0E" w:rsidRDefault="000D50D8" w:rsidP="00A87037">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3E292527" w14:textId="77777777" w:rsidR="0059742C"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ܟܢܘܼܫܝܵܬܹܐ ܕ CALD ܐܝܼܬܠܗܘܿܢ ܦܲܪܡܲܝܬܵܐ ܒܘܼܫ ܙܵܘܕܵܐ ܒܘܼܬ ܫܲܦܠܘܼܬܵܐ.</w:t>
      </w:r>
    </w:p>
    <w:p w14:paraId="4B832302" w14:textId="77777777" w:rsidR="009A7CC7" w:rsidRPr="002F2B0E" w:rsidRDefault="000D50D8" w:rsidP="009A7CC7">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ܐܝܼܬ ܒܘܼܫ ܚܲܕܟ̰ܵܐ ܠܲܟܵܐ ܚܲܕܸܪܘܵܢܹܐ ܕܫܲܦܠܘܼܬܵܐ ܕܐܝܼܬܠܵܗܿ ܡܲܥܒܕܵܢܘܼܬܵܐ ܥܲܠ ܡܛܵܝܬܵܐ ܘܫܲܘܬܲܦܬܵܐ ܓܵܘ NDIS.</w:t>
      </w:r>
    </w:p>
    <w:p w14:paraId="00E2D567" w14:textId="77777777" w:rsidR="009A7CC7" w:rsidRPr="002F2B0E" w:rsidRDefault="000D50D8" w:rsidP="00A87037">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ܦܵܣܘܿܥܝܵܬܹܐ ܕܫܘܼܘܫܵܛܵܐ</w:t>
      </w:r>
    </w:p>
    <w:p w14:paraId="19218372" w14:textId="77777777" w:rsidR="009A7CC7" w:rsidRPr="002F2B0E" w:rsidRDefault="000D50D8" w:rsidP="009A7CC7">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ܕܟܢܘܼܫܝܵܬܹܐ ܕ CALD ܫܘܼܘܬܸܦܹܐ ܒܐܘܼܪܚܵܐ ܕܬܲܪܡܝܼܵܬܹܐ ܒܝܲܕ ܟܢܘܼܫܬܵܐ ܕܫܲܦܠܘܼܬܵܐ، ܫܘܼܬܐܵܣܹܐ ܕܟܢܘܼܫܬܵܐ، ܫܲܪܝܼܟܹܐ ܕ NDIS ܘܘܲܟܝܼܠܘܵܬܹܐ ܕܫܘܼܠܛܵܢܵܐ (ܥܲܡ ܣܢܵܕܬܵܐ ܕ NDIA).</w:t>
      </w:r>
    </w:p>
    <w:p w14:paraId="35BC7AA4" w14:textId="77777777" w:rsidR="006040F4"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ܙܝܵܕܬܵܐ ܕܡܛܵܝܬܵܐ ܘܫܲܘܬܲܦܬܵܐ ܕܟܢܘܼܫܝܵܬܹܐ ܪܫܝܼܡܹܐ ܕ CALD ܓܵܘ NDIS.</w:t>
      </w:r>
    </w:p>
    <w:p w14:paraId="1AB9BCD6" w14:textId="77777777" w:rsidR="009A7CC7" w:rsidRPr="002F2B0E" w:rsidRDefault="000D50D8" w:rsidP="001D72A3">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ܬܲܫܪܵܪܵܐ ܕܟܢܘܼܫܝܵܬܹܐ ܕ CALD ܡܲܝܕܘܼܥܹܐ ܝܠܹܗ ܙܝܵܕܬܵܐ ܕܥܝܼܪܘܼܬܵܐ ܘܦܲܪܡܲܝܬܵܐ ܕ NDIS ܘܫܲܦܠܘܼܬܵܐ.</w:t>
      </w:r>
    </w:p>
    <w:p w14:paraId="628E120A" w14:textId="77777777" w:rsidR="00084EA1" w:rsidRPr="002F2B0E" w:rsidRDefault="000D50D8" w:rsidP="00A87037">
      <w:pPr>
        <w:pStyle w:val="Heading4"/>
        <w:bidi/>
        <w:rPr>
          <w:rFonts w:ascii="Noto Sans Syriac Eastern" w:hAnsi="Noto Sans Syriac Eastern" w:cs="Noto Sans Syriac Eastern"/>
          <w:lang w:bidi="syr-SY"/>
        </w:rPr>
      </w:pPr>
      <w:bookmarkStart w:id="222" w:name="_Toc256000109"/>
      <w:r w:rsidRPr="002F2B0E">
        <w:rPr>
          <w:rFonts w:ascii="Noto Sans Syriac Eastern" w:hAnsi="Noto Sans Syriac Eastern" w:cs="Noto Sans Syriac Eastern"/>
          <w:rtl/>
          <w:lang w:bidi="syr-SY"/>
        </w:rPr>
        <w:lastRenderedPageBreak/>
        <w:t>ܥܒܼܵܕܵܐ 28</w:t>
      </w:r>
      <w:bookmarkEnd w:id="222"/>
    </w:p>
    <w:p w14:paraId="7F570197" w14:textId="77777777" w:rsidR="009A7CC7" w:rsidRPr="002F2B0E" w:rsidRDefault="000D50D8" w:rsidP="009A7CC7">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ܦܠܵܚܬܵܐ ܥܲܡ ܫܘܼܬܐܵܣܹܐ ܘܓܘܼܫܡܹܐ ܥܸܠܵܝܹܐ ܠܒܢܵܝܬܵܐ ܕܡܗܝܼܪܘܼܝܵܬܹܐ ܕܚܸܠܡܲܬܹܐ ܓܵܘܵܢܵܝܹܐ (ܒܸܚܒܼܵܫܵܐ ܚܲܒܝܼܪܹܐ ܕܚܘܼܠܡܵܢܵܐ ܐܲܝܟܼ ܐܵܣܝܹܐ ܓܵܘܵܢܵܝܹܐ، ܚܲܒܝܼܪܹܐ ܚܘܼܝܸܕܹܐ ܕܚܘܼܠܡܵܢܵܐ ܘܚܲܒܝܼܪܹܐ ܕܝܼܠܵܢܵܝܹܐ). ܩܲܢܛܪܲܢܬܵܐ ܕܒܵܠܵܐ ܥܲܠ ܕܵܐܟܼܝܼ ܠܣܢܵܕܵܐ ܩܵܐ ܐ݉ܢܵܫܹ̈ܐ ܕܐܝܼܬܠܗܘܿܢ ܫܲܦܠܘܼܬܵܐ ܘܕܝܼܢܵܐ ܡܼܢ ܒܵܬܪܵܝܘܵܬܹ̈ܐ ܕ CALD ܩܵܐ ܕܡܵܛܝܼ ܠ NDIS ܘܡܲܦܠܸܚܝܼܠܹܗ.</w:t>
      </w:r>
    </w:p>
    <w:p w14:paraId="47E4F6A4" w14:textId="77777777" w:rsidR="00C4697D" w:rsidRPr="002F2B0E" w:rsidRDefault="000D50D8" w:rsidP="00A87037">
      <w:pPr>
        <w:pStyle w:val="Heading5"/>
        <w:bidi/>
        <w:rPr>
          <w:rFonts w:ascii="Noto Sans Syriac Eastern" w:hAnsi="Noto Sans Syriac Eastern" w:cs="Noto Sans Syriac Eastern"/>
          <w:lang w:bidi="syr-SY"/>
        </w:rPr>
      </w:pPr>
      <w:bookmarkStart w:id="223" w:name="_Toc256000110"/>
      <w:r w:rsidRPr="002F2B0E">
        <w:rPr>
          <w:rFonts w:ascii="Noto Sans Syriac Eastern" w:hAnsi="Noto Sans Syriac Eastern" w:cs="Noto Sans Syriac Eastern"/>
          <w:rtl/>
          <w:lang w:bidi="syr-SY"/>
        </w:rPr>
        <w:t>ܡܸܬܚܵܐ ܟܸܪܝܵܐ ܕܥܸܕܵܢܵܐ</w:t>
      </w:r>
      <w:bookmarkEnd w:id="223"/>
    </w:p>
    <w:p w14:paraId="35D6C3ED" w14:textId="77777777" w:rsidR="009A7CC7" w:rsidRPr="002F2B0E" w:rsidRDefault="000D50D8" w:rsidP="00A87037">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0B27267B" w14:textId="77777777" w:rsidR="009A7CC7" w:rsidRPr="002F2B0E" w:rsidRDefault="000D50D8" w:rsidP="00A87037">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ܥܵܒܼܘܿܕܘܵܬܹܐ ܠܚܝܼܡܹܐ ܕܒܢܵܝܬܵܐ ܕܡܨܵܝܬܵܐ ܝܼܢܵܐ ܪܫܝܼܡܹܐ ܘܨܘܼܚܨܸܝܹܐ ܒܦܠܵܚܬܵܐ ܥܲܡܚܕܵܕܹܐ ܥܲܡ ܫܘܼܬܐܵܣܹܐ ܘܓܘܼܫܡܹܐ ܥܸܠܵܝܹܐ ܩܵܐ ܣܢܵܕܬܵܐ ܕܐ݉ܢܵܫܹܐ ܕܐܝܼܬܠܗܘܿܢ ܫܲܦܠܘܼܬܵܐ ܒܐܘܼܪܚܵܐ ܒܘܼܫ ܨܦܵܝܝܼ ܐܵܢܝܼ ܕܝܼܢܵܐ ܡܼܢ ܒܵܬܪܵܝܘܵܬܹܐ ܕ CALD ܠܡܛܵܝܬܵܐ ܘܡܲܦܠܲܚܬܵܐ ܕ NDIS.</w:t>
      </w:r>
    </w:p>
    <w:p w14:paraId="77FBE5D1" w14:textId="77777777" w:rsidR="009A7CC7" w:rsidRPr="002F2B0E" w:rsidRDefault="000D50D8" w:rsidP="00A87037">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ܦܵܣܘܿܥܬܵܐ ܕܫܘܼܘܫܵܛܵܐ</w:t>
      </w:r>
    </w:p>
    <w:p w14:paraId="15AC786B" w14:textId="77777777" w:rsidR="009A7CC7" w:rsidRPr="002F2B0E" w:rsidRDefault="000D50D8" w:rsidP="00A87037">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ܕܬܲܪܡܝܼܵܬܹܐ ܠܚܝܼܡܹܐ ܩܵܐ ܒܢܵܝܬܵܐ ܕܡܨܵܝܬܵܐ ܕܦܝܼܫܹܐ ܝܢܵܐ ܪܫܝܼܡܹܐ ܘܣܢܝܼܕܹܐ.</w:t>
      </w:r>
    </w:p>
    <w:p w14:paraId="14944D28" w14:textId="77777777" w:rsidR="000304D8" w:rsidRPr="002F2B0E" w:rsidRDefault="000D50D8" w:rsidP="00A87037">
      <w:pPr>
        <w:pStyle w:val="Heading5"/>
        <w:bidi/>
        <w:rPr>
          <w:rFonts w:ascii="Noto Sans Syriac Eastern" w:hAnsi="Noto Sans Syriac Eastern" w:cs="Noto Sans Syriac Eastern"/>
          <w:lang w:bidi="syr-SY"/>
        </w:rPr>
      </w:pPr>
      <w:bookmarkStart w:id="224" w:name="_Toc256000111"/>
      <w:r w:rsidRPr="002F2B0E">
        <w:rPr>
          <w:rFonts w:ascii="Noto Sans Syriac Eastern" w:hAnsi="Noto Sans Syriac Eastern" w:cs="Noto Sans Syriac Eastern"/>
          <w:rtl/>
          <w:lang w:bidi="syr-SY"/>
        </w:rPr>
        <w:t>ܡܸܬܚܵܐ ܡܸܨܥܵܝܵܐ ܕܥܸܕܵܢܵܐ</w:t>
      </w:r>
      <w:bookmarkEnd w:id="224"/>
    </w:p>
    <w:p w14:paraId="1860B86C" w14:textId="77777777" w:rsidR="009A7CC7" w:rsidRPr="002F2B0E" w:rsidRDefault="000D50D8" w:rsidP="00A87037">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ܦܠܵܛܵܐ</w:t>
      </w:r>
    </w:p>
    <w:p w14:paraId="518FC640" w14:textId="77777777" w:rsidR="001B102D" w:rsidRPr="002F2B0E" w:rsidRDefault="000D50D8" w:rsidP="00A87037">
      <w:p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ܣܢܵܕܝܵܬܹܐ ܓܵܘܵܢܵܝܹܐ (ܐܲܝܟܼ ܐܵܣܝܹܐ ܓܵܘܵܢܵܝܹܐ، ܚܲܒܝܼܪܹܐ ܚܘܼܝܸܕܹܐ ܕܚܘܼܠܡܵܢܵܐ ܘܚܲܒܝܼܪܹܐ ܕܝܼܠܵܢܵܝܹܐ) ܐܝܼܬܠܗܘܿܢ ܚܕܵܐ ܦܲܪܡܲܝܬܵܐ ܒܘܼܫ ܙܵܘܕܵܐ ܘܡܨܵܝܬܵܐ ܕܣܵܢܕܝܼ ܠܐ݉ܢܵܫܹܐ ܕܐܝܼܬܠܗܘܿܢ ܫܲܦܠܘܼܬܵܐ ܡܼܢ ܒܵܬܪܵܝܘܵܬܹܐ ܕ CALD ܠܡܛܵܝܬܵܐ ܘܡܲܦܠܲܚܬܵܐ ܕ NDIS.</w:t>
      </w:r>
    </w:p>
    <w:p w14:paraId="13B555E0" w14:textId="77777777" w:rsidR="009A7CC7" w:rsidRPr="002F2B0E" w:rsidRDefault="000D50D8" w:rsidP="00A87037">
      <w:pPr>
        <w:pStyle w:val="Heading6"/>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ܦܵܣܘܿܥܝܵܬܹܐ ܕܫܘܼܘܫܵܛܵܐ</w:t>
      </w:r>
    </w:p>
    <w:p w14:paraId="2EAC36F0" w14:textId="77777777" w:rsidR="009A7CC7" w:rsidRPr="002F2B0E" w:rsidRDefault="000D50D8" w:rsidP="009A7CC7">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ܡܸܢܝܵܢܵܐ ܘܐܸܡܘܼܢܵܐ ܕܥܵܒܼܘܿܕܘܵܬܹܐ ܕܒܢܵܝܬܵܐ ܕܡܨܵܝܬܵܐ (ܒܸܚܒܼܵܫܵܐ ܬܲܠܡܲܕܬܵܐ) ܡܘܼܩܪܸܒܼܹܐ ܩܵܐ ܣܢܵܕܝܵܬܹܐ ܓܵܘܵܢܵܝܹܐ.</w:t>
      </w:r>
    </w:p>
    <w:p w14:paraId="1FC45062" w14:textId="77777777" w:rsidR="009A7CC7" w:rsidRPr="002F2B0E" w:rsidRDefault="000D50D8" w:rsidP="006E2AC4">
      <w:pPr>
        <w:pStyle w:val="ListParagraph"/>
        <w:keepNext/>
        <w:numPr>
          <w:ilvl w:val="0"/>
          <w:numId w:val="26"/>
        </w:numPr>
        <w:bidi/>
        <w:ind w:left="714" w:hanging="357"/>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ܢܸܣܝܵܢܵܐ ܕܟܢܘܼܫܝܵܬܹܐ ܕ CALD ܒܥܸܕܵܢܵܐ ܕܩܲܒܲܠܬܵܐ ܕܢܲܨܝܼܗܲܬ ܘܣܢܵܕܬܵܐ (ܐܲܝܟܵܐ ܕܠܚܝܼܡܬܵܐ ܝܠܵܗܿ) ܡܼܢ ܣܢܵܕܝܵܬܹܐ ܓܵܘܵܢܵܝܹܐ ܒܘܼܬ ܡܛܵܝܬܵܐ ܘܡܲܦܠܲܚܬܵܐ ܕ NDIS.</w:t>
      </w:r>
    </w:p>
    <w:p w14:paraId="494C861C" w14:textId="77777777" w:rsidR="009A7CC7" w:rsidRPr="002F2B0E" w:rsidRDefault="000D50D8" w:rsidP="00A87037">
      <w:pPr>
        <w:pStyle w:val="ListParagraph"/>
        <w:numPr>
          <w:ilvl w:val="0"/>
          <w:numId w:val="26"/>
        </w:numPr>
        <w:bidi/>
        <w:rPr>
          <w:rFonts w:ascii="Noto Sans Syriac Eastern" w:hAnsi="Noto Sans Syriac Eastern" w:cs="Noto Sans Syriac Eastern"/>
          <w:lang w:bidi="syr-SY"/>
        </w:rPr>
      </w:pPr>
      <w:r w:rsidRPr="002F2B0E">
        <w:rPr>
          <w:rFonts w:ascii="Noto Sans Syriac Eastern" w:hAnsi="Noto Sans Syriac Eastern" w:cs="Noto Sans Syriac Eastern"/>
          <w:rtl/>
          <w:lang w:bidi="syr-SY"/>
        </w:rPr>
        <w:t>ܚܘܼܫܵܒܼܹܐ ܘܡܲܚܫܲܚܝܵܬܹܐ ܡܼܢ ܣܢܵܕܝܵܬܹܐ ܓܵܘܵܢܵܝܹܐ ܒܘܼܬ ܢܸܣܝܵܢܲܝܗܝ ܕܦܠܵܚܬܵܐ ܥܲܠ ܬܲܪܡܝܼܵܬܹܐ ܕܒܢܵܝܬܵܐ ܕܡܨܵܝܬܵܐ، ܘܦܲܪܡܲܝܬܲܝܗܝ ܕܕܵܐܟܼܝܼ ܫܲܘܬܦܲܢܹܐ ܕ CALD ܡܵܨܝܼ ܡܵܛܝܼ ܠ NDIS ܘܡܲܦܠܸܚܝܼܠܹܗ.</w:t>
      </w:r>
      <w:r w:rsidRPr="002F2B0E">
        <w:rPr>
          <w:rFonts w:ascii="Noto Sans Syriac Eastern" w:hAnsi="Noto Sans Syriac Eastern" w:cs="Noto Sans Syriac Eastern"/>
          <w:rtl/>
          <w:lang w:bidi="syr-SY"/>
        </w:rPr>
        <w:br w:type="page"/>
      </w:r>
    </w:p>
    <w:p w14:paraId="17C1B717" w14:textId="77777777" w:rsidR="00E30002" w:rsidRPr="002F2B0E" w:rsidRDefault="000D50D8" w:rsidP="005D23E3">
      <w:pPr>
        <w:pStyle w:val="Heading2"/>
        <w:numPr>
          <w:ilvl w:val="0"/>
          <w:numId w:val="0"/>
        </w:numPr>
        <w:bidi/>
        <w:ind w:left="-3" w:firstLine="3"/>
        <w:rPr>
          <w:rFonts w:ascii="Noto Sans Syriac Eastern" w:hAnsi="Noto Sans Syriac Eastern" w:cs="Noto Sans Syriac Eastern"/>
          <w:lang w:bidi="syr-SY"/>
        </w:rPr>
      </w:pPr>
      <w:bookmarkStart w:id="225" w:name="_Toc256000112"/>
      <w:bookmarkStart w:id="226" w:name="_Toc138237279"/>
      <w:bookmarkStart w:id="227" w:name="_Toc140076750"/>
      <w:bookmarkStart w:id="228" w:name="_Toc142554581"/>
      <w:r w:rsidRPr="002F2B0E">
        <w:rPr>
          <w:rFonts w:ascii="Noto Sans Syriac Eastern" w:hAnsi="Noto Sans Syriac Eastern" w:cs="Noto Sans Syriac Eastern"/>
          <w:rtl/>
          <w:lang w:bidi="syr-SY"/>
        </w:rPr>
        <w:lastRenderedPageBreak/>
        <w:t>ܘܲܟܝܼܠܘܼܬܵܐ ܐܲܬܪܵܝܬܵܐ ܕܥܲܪܵܒܼܘܼܬܵܐ ܕܫܲܦܠܘܼܬܵܐ (National Disability Insurance Agency)</w:t>
      </w:r>
      <w:bookmarkEnd w:id="225"/>
      <w:bookmarkEnd w:id="226"/>
      <w:bookmarkEnd w:id="227"/>
      <w:bookmarkEnd w:id="228"/>
    </w:p>
    <w:p w14:paraId="67897715" w14:textId="77777777" w:rsidR="00F40F1C" w:rsidRPr="00F40F1C" w:rsidRDefault="00F40F1C" w:rsidP="00F40F1C">
      <w:pPr>
        <w:autoSpaceDE w:val="0"/>
        <w:autoSpaceDN w:val="0"/>
        <w:bidi/>
        <w:adjustRightInd w:val="0"/>
        <w:spacing w:before="116" w:line="338" w:lineRule="auto"/>
        <w:ind w:right="4"/>
        <w:rPr>
          <w:rStyle w:val="Hyperlink"/>
          <w:rFonts w:ascii="Noto Sans Syriac Eastern" w:hAnsi="Noto Sans Syriac Eastern" w:cs="Noto Sans Syriac Eastern"/>
          <w:kern w:val="1"/>
          <w:sz w:val="22"/>
          <w:szCs w:val="22"/>
          <w:lang w:bidi="syr-SY"/>
        </w:rPr>
      </w:pPr>
      <w:r w:rsidRPr="00F40F1C">
        <w:rPr>
          <w:rFonts w:ascii="Noto Sans Syriac Eastern" w:hAnsi="Noto Sans Syriac Eastern" w:cs="Noto Sans Syriac Eastern"/>
          <w:kern w:val="1"/>
          <w:sz w:val="22"/>
          <w:szCs w:val="22"/>
          <w:lang w:bidi="syr-SY"/>
        </w:rPr>
        <w:fldChar w:fldCharType="begin"/>
      </w:r>
      <w:r w:rsidRPr="00F40F1C">
        <w:rPr>
          <w:rFonts w:ascii="Noto Sans Syriac Eastern" w:hAnsi="Noto Sans Syriac Eastern" w:cs="Noto Sans Syriac Eastern"/>
          <w:kern w:val="1"/>
          <w:sz w:val="22"/>
          <w:szCs w:val="22"/>
          <w:rtl/>
          <w:lang w:bidi="syr-SY"/>
        </w:rPr>
        <w:instrText xml:space="preserve"> HYPERLINK "http://ndis.gov.au/" </w:instrText>
      </w:r>
      <w:r w:rsidRPr="00F40F1C">
        <w:rPr>
          <w:rFonts w:ascii="Noto Sans Syriac Eastern" w:hAnsi="Noto Sans Syriac Eastern" w:cs="Noto Sans Syriac Eastern"/>
          <w:kern w:val="1"/>
          <w:sz w:val="22"/>
          <w:szCs w:val="22"/>
          <w:lang w:bidi="syr-SY"/>
        </w:rPr>
      </w:r>
      <w:r w:rsidRPr="00F40F1C">
        <w:rPr>
          <w:rFonts w:ascii="Noto Sans Syriac Eastern" w:hAnsi="Noto Sans Syriac Eastern" w:cs="Noto Sans Syriac Eastern"/>
          <w:kern w:val="1"/>
          <w:sz w:val="22"/>
          <w:szCs w:val="22"/>
          <w:lang w:bidi="syr-SY"/>
        </w:rPr>
        <w:fldChar w:fldCharType="separate"/>
      </w:r>
      <w:r w:rsidRPr="00F40F1C">
        <w:rPr>
          <w:rStyle w:val="Hyperlink"/>
          <w:rFonts w:ascii="Noto Sans Syriac Eastern" w:hAnsi="Noto Sans Syriac Eastern" w:cs="Noto Sans Syriac Eastern"/>
          <w:kern w:val="1"/>
          <w:sz w:val="22"/>
          <w:szCs w:val="22"/>
          <w:rtl/>
          <w:lang w:bidi="syr-SY"/>
        </w:rPr>
        <w:t>ndis.gov.au</w:t>
      </w:r>
    </w:p>
    <w:p w14:paraId="1FAA4D47" w14:textId="77777777" w:rsidR="00F40F1C" w:rsidRPr="00F40F1C" w:rsidRDefault="00F40F1C" w:rsidP="00F40F1C">
      <w:pPr>
        <w:autoSpaceDE w:val="0"/>
        <w:autoSpaceDN w:val="0"/>
        <w:bidi/>
        <w:adjustRightInd w:val="0"/>
        <w:spacing w:before="110"/>
        <w:ind w:right="4"/>
        <w:rPr>
          <w:rFonts w:ascii="Noto Sans Syriac Eastern" w:hAnsi="Noto Sans Syriac Eastern" w:cs="Noto Sans Syriac Eastern"/>
          <w:kern w:val="1"/>
          <w:sz w:val="22"/>
          <w:szCs w:val="22"/>
          <w:lang w:bidi="syr-SY"/>
        </w:rPr>
      </w:pPr>
      <w:r w:rsidRPr="00F40F1C">
        <w:rPr>
          <w:rFonts w:ascii="Noto Sans Syriac Eastern" w:hAnsi="Noto Sans Syriac Eastern" w:cs="Noto Sans Syriac Eastern"/>
          <w:kern w:val="1"/>
          <w:sz w:val="22"/>
          <w:szCs w:val="22"/>
          <w:lang w:bidi="syr-SY"/>
        </w:rPr>
        <w:fldChar w:fldCharType="end"/>
      </w:r>
      <w:r w:rsidRPr="00F40F1C">
        <w:rPr>
          <w:rFonts w:ascii="Noto Sans Syriac Eastern" w:hAnsi="Noto Sans Syriac Eastern" w:cs="Noto Sans Syriac Eastern"/>
          <w:kern w:val="1"/>
          <w:sz w:val="22"/>
          <w:szCs w:val="22"/>
          <w:rtl/>
          <w:lang w:bidi="syr-SY"/>
        </w:rPr>
        <w:t xml:space="preserve">ܬܹܠܹܦ̮ܘܿܢ: </w:t>
      </w:r>
      <w:r w:rsidRPr="00F40F1C">
        <w:rPr>
          <w:rFonts w:ascii="Noto Sans Syriac Eastern" w:hAnsi="Noto Sans Syriac Eastern" w:cs="Noto Sans Syriac Eastern"/>
          <w:kern w:val="1"/>
          <w:sz w:val="22"/>
          <w:szCs w:val="22"/>
          <w:lang w:bidi="syr-SY"/>
        </w:rPr>
        <w:t>110</w:t>
      </w:r>
      <w:r w:rsidRPr="00F40F1C">
        <w:rPr>
          <w:rFonts w:ascii="Noto Sans Syriac Eastern" w:hAnsi="Noto Sans Syriac Eastern" w:cs="Noto Sans Syriac Eastern"/>
          <w:kern w:val="1"/>
          <w:sz w:val="22"/>
          <w:szCs w:val="22"/>
          <w:rtl/>
          <w:lang w:bidi="syr-SY"/>
        </w:rPr>
        <w:t xml:space="preserve"> 800</w:t>
      </w:r>
      <w:r w:rsidRPr="00F40F1C">
        <w:rPr>
          <w:rFonts w:ascii="Noto Sans Syriac Eastern" w:hAnsi="Noto Sans Syriac Eastern" w:cs="Noto Sans Syriac Eastern"/>
          <w:kern w:val="1"/>
          <w:sz w:val="22"/>
          <w:szCs w:val="22"/>
          <w:lang w:bidi="syr-SY"/>
        </w:rPr>
        <w:t xml:space="preserve"> 1800 </w:t>
      </w:r>
    </w:p>
    <w:p w14:paraId="63635ECE" w14:textId="77777777" w:rsidR="00F40F1C" w:rsidRPr="00F40F1C" w:rsidRDefault="00000000" w:rsidP="00F40F1C">
      <w:pPr>
        <w:autoSpaceDE w:val="0"/>
        <w:autoSpaceDN w:val="0"/>
        <w:bidi/>
        <w:adjustRightInd w:val="0"/>
        <w:spacing w:before="110"/>
        <w:ind w:right="4"/>
        <w:rPr>
          <w:rFonts w:ascii="Noto Sans Syriac Eastern" w:hAnsi="Noto Sans Syriac Eastern" w:cs="Noto Sans Syriac Eastern"/>
          <w:kern w:val="1"/>
          <w:sz w:val="22"/>
          <w:szCs w:val="22"/>
          <w:lang w:bidi="syr-SY"/>
        </w:rPr>
      </w:pPr>
      <w:hyperlink r:id="rId13" w:history="1">
        <w:r w:rsidR="00F40F1C" w:rsidRPr="00F40F1C">
          <w:rPr>
            <w:rStyle w:val="Hyperlink"/>
            <w:rFonts w:ascii="Noto Sans Syriac Eastern" w:hAnsi="Noto Sans Syriac Eastern" w:cs="Noto Sans Syriac Eastern"/>
            <w:kern w:val="1"/>
            <w:sz w:val="22"/>
            <w:szCs w:val="22"/>
            <w:rtl/>
            <w:lang w:bidi="syr-SY"/>
          </w:rPr>
          <w:t>ndis.gov.au</w:t>
        </w:r>
      </w:hyperlink>
      <w:r w:rsidR="00F40F1C" w:rsidRPr="00F40F1C">
        <w:rPr>
          <w:rFonts w:ascii="Noto Sans Syriac Eastern" w:hAnsi="Noto Sans Syriac Eastern" w:cs="Noto Sans Syriac Eastern"/>
          <w:kern w:val="1"/>
          <w:sz w:val="22"/>
          <w:szCs w:val="22"/>
          <w:rtl/>
          <w:lang w:bidi="syr-SY"/>
        </w:rPr>
        <w:t xml:space="preserve"> Webchat</w:t>
      </w:r>
    </w:p>
    <w:p w14:paraId="7638DFA5" w14:textId="77777777" w:rsidR="00F40F1C" w:rsidRPr="00F40F1C" w:rsidRDefault="00F40F1C" w:rsidP="00F40F1C">
      <w:pPr>
        <w:autoSpaceDE w:val="0"/>
        <w:autoSpaceDN w:val="0"/>
        <w:bidi/>
        <w:adjustRightInd w:val="0"/>
        <w:spacing w:before="116"/>
        <w:ind w:right="4"/>
        <w:rPr>
          <w:rFonts w:ascii="Noto Sans Syriac Eastern" w:hAnsi="Noto Sans Syriac Eastern" w:cs="Noto Sans Syriac Eastern"/>
          <w:kern w:val="1"/>
          <w:sz w:val="22"/>
          <w:szCs w:val="22"/>
          <w:lang w:bidi="syr-SY"/>
        </w:rPr>
      </w:pPr>
      <w:r w:rsidRPr="00F40F1C">
        <w:rPr>
          <w:rFonts w:ascii="Noto Sans Syriac Eastern" w:hAnsi="Noto Sans Syriac Eastern" w:cs="Noto Sans Syriac Eastern"/>
          <w:kern w:val="1"/>
          <w:sz w:val="22"/>
          <w:szCs w:val="22"/>
          <w:rtl/>
          <w:lang w:bidi="syr-SY"/>
        </w:rPr>
        <w:t>ܬܒܘܿܥܘܼܢ ܠܲܢ ܥܲܠ ܡܸܨܥܲܢ ܕܝܘܼܕܵܥܵܐ ܫܲܘܬܵܦܵܝܵܐ</w:t>
      </w:r>
    </w:p>
    <w:p w14:paraId="7EE8C2D6" w14:textId="77777777" w:rsidR="00F40F1C" w:rsidRPr="00F40F1C" w:rsidRDefault="00000000" w:rsidP="00F40F1C">
      <w:pPr>
        <w:autoSpaceDE w:val="0"/>
        <w:autoSpaceDN w:val="0"/>
        <w:bidi/>
        <w:adjustRightInd w:val="0"/>
        <w:spacing w:before="116"/>
        <w:ind w:right="4"/>
        <w:rPr>
          <w:rFonts w:ascii="Noto Sans Syriac Eastern" w:hAnsi="Noto Sans Syriac Eastern" w:cs="Noto Sans Syriac Eastern"/>
          <w:kern w:val="1"/>
          <w:sz w:val="22"/>
          <w:szCs w:val="22"/>
          <w:lang w:bidi="syr-SY"/>
        </w:rPr>
      </w:pPr>
      <w:hyperlink r:id="rId14" w:history="1">
        <w:r w:rsidR="00F40F1C" w:rsidRPr="00F40F1C">
          <w:rPr>
            <w:rStyle w:val="Hyperlink"/>
            <w:rFonts w:ascii="Noto Sans Syriac Eastern" w:hAnsi="Noto Sans Syriac Eastern" w:cs="Noto Sans Syriac Eastern"/>
            <w:kern w:val="1"/>
            <w:sz w:val="22"/>
            <w:szCs w:val="22"/>
            <w:rtl/>
            <w:lang w:bidi="syr-SY"/>
          </w:rPr>
          <w:t>Facebook</w:t>
        </w:r>
      </w:hyperlink>
      <w:r w:rsidR="00F40F1C" w:rsidRPr="00F40F1C">
        <w:rPr>
          <w:rFonts w:ascii="Noto Sans Syriac Eastern" w:hAnsi="Noto Sans Syriac Eastern" w:cs="Noto Sans Syriac Eastern"/>
          <w:kern w:val="1"/>
          <w:sz w:val="22"/>
          <w:szCs w:val="22"/>
          <w:rtl/>
          <w:lang w:bidi="syr-SY"/>
        </w:rPr>
        <w:t xml:space="preserve">، </w:t>
      </w:r>
      <w:hyperlink r:id="rId15" w:history="1">
        <w:r w:rsidR="00F40F1C" w:rsidRPr="00F40F1C">
          <w:rPr>
            <w:rStyle w:val="Hyperlink"/>
            <w:rFonts w:ascii="Noto Sans Syriac Eastern" w:hAnsi="Noto Sans Syriac Eastern" w:cs="Noto Sans Syriac Eastern"/>
            <w:kern w:val="1"/>
            <w:sz w:val="22"/>
            <w:szCs w:val="22"/>
            <w:rtl/>
            <w:lang w:bidi="syr-SY"/>
          </w:rPr>
          <w:t>Twitter</w:t>
        </w:r>
      </w:hyperlink>
      <w:r w:rsidR="00F40F1C" w:rsidRPr="00F40F1C">
        <w:rPr>
          <w:rFonts w:ascii="Noto Sans Syriac Eastern" w:hAnsi="Noto Sans Syriac Eastern" w:cs="Noto Sans Syriac Eastern"/>
          <w:kern w:val="1"/>
          <w:sz w:val="22"/>
          <w:szCs w:val="22"/>
          <w:rtl/>
          <w:lang w:bidi="syr-SY"/>
        </w:rPr>
        <w:t xml:space="preserve">، </w:t>
      </w:r>
      <w:hyperlink r:id="rId16" w:history="1">
        <w:r w:rsidR="00F40F1C" w:rsidRPr="00F40F1C">
          <w:rPr>
            <w:rStyle w:val="Hyperlink"/>
            <w:rFonts w:ascii="Noto Sans Syriac Eastern" w:hAnsi="Noto Sans Syriac Eastern" w:cs="Noto Sans Syriac Eastern"/>
            <w:kern w:val="1"/>
            <w:sz w:val="22"/>
            <w:szCs w:val="22"/>
            <w:rtl/>
            <w:lang w:bidi="syr-SY"/>
          </w:rPr>
          <w:t>Instagram</w:t>
        </w:r>
      </w:hyperlink>
      <w:r w:rsidR="00F40F1C" w:rsidRPr="00F40F1C">
        <w:rPr>
          <w:rFonts w:ascii="Noto Sans Syriac Eastern" w:hAnsi="Noto Sans Syriac Eastern" w:cs="Noto Sans Syriac Eastern"/>
          <w:kern w:val="1"/>
          <w:sz w:val="22"/>
          <w:szCs w:val="22"/>
          <w:rtl/>
          <w:lang w:bidi="syr-SY"/>
        </w:rPr>
        <w:t xml:space="preserve">، </w:t>
      </w:r>
      <w:hyperlink r:id="rId17" w:history="1">
        <w:r w:rsidR="00F40F1C" w:rsidRPr="00F40F1C">
          <w:rPr>
            <w:rStyle w:val="Hyperlink"/>
            <w:rFonts w:ascii="Noto Sans Syriac Eastern" w:hAnsi="Noto Sans Syriac Eastern" w:cs="Noto Sans Syriac Eastern"/>
            <w:kern w:val="1"/>
            <w:sz w:val="22"/>
            <w:szCs w:val="22"/>
            <w:rtl/>
            <w:lang w:bidi="syr-SY"/>
          </w:rPr>
          <w:t>YouTube</w:t>
        </w:r>
      </w:hyperlink>
      <w:r w:rsidR="00F40F1C" w:rsidRPr="00F40F1C">
        <w:rPr>
          <w:rFonts w:ascii="Noto Sans Syriac Eastern" w:hAnsi="Noto Sans Syriac Eastern" w:cs="Noto Sans Syriac Eastern"/>
          <w:kern w:val="1"/>
          <w:sz w:val="22"/>
          <w:szCs w:val="22"/>
          <w:rtl/>
          <w:lang w:bidi="syr-SY"/>
        </w:rPr>
        <w:t xml:space="preserve">، </w:t>
      </w:r>
      <w:hyperlink r:id="rId18" w:history="1">
        <w:r w:rsidR="00F40F1C" w:rsidRPr="00F40F1C">
          <w:rPr>
            <w:rStyle w:val="Hyperlink"/>
            <w:rFonts w:ascii="Noto Sans Syriac Eastern" w:hAnsi="Noto Sans Syriac Eastern" w:cs="Noto Sans Syriac Eastern"/>
            <w:kern w:val="1"/>
            <w:sz w:val="22"/>
            <w:szCs w:val="22"/>
            <w:rtl/>
            <w:lang w:bidi="syr-SY"/>
          </w:rPr>
          <w:t>LinkedIn</w:t>
        </w:r>
      </w:hyperlink>
    </w:p>
    <w:p w14:paraId="42877C5C" w14:textId="77777777" w:rsidR="00F40F1C" w:rsidRPr="00F40F1C" w:rsidRDefault="00F40F1C" w:rsidP="00F40F1C">
      <w:pPr>
        <w:autoSpaceDE w:val="0"/>
        <w:autoSpaceDN w:val="0"/>
        <w:bidi/>
        <w:adjustRightInd w:val="0"/>
        <w:spacing w:before="116"/>
        <w:ind w:right="4"/>
        <w:rPr>
          <w:rFonts w:ascii="Noto Sans Syriac Eastern" w:hAnsi="Noto Sans Syriac Eastern" w:cs="Noto Sans Syriac Eastern"/>
          <w:b/>
          <w:bCs/>
          <w:kern w:val="24"/>
          <w:sz w:val="22"/>
          <w:szCs w:val="22"/>
          <w:lang w:bidi="syr-SY"/>
        </w:rPr>
      </w:pPr>
      <w:r w:rsidRPr="00F40F1C">
        <w:rPr>
          <w:rFonts w:ascii="Noto Sans Syriac Eastern" w:hAnsi="Noto Sans Syriac Eastern" w:cs="Noto Sans Syriac Eastern"/>
          <w:b/>
          <w:bCs/>
          <w:kern w:val="24"/>
          <w:sz w:val="22"/>
          <w:szCs w:val="22"/>
          <w:rtl/>
          <w:lang w:bidi="syr-SY"/>
        </w:rPr>
        <w:t>ܩܵܐ ܐ݉ܢܵܫܹ̈ܐ ܕܣܢܝܼܩܹܐ ܝܢܵܐ ܠܗܲܝܲܪܬܵܐ ܒܠܸܫܵܢܵܐ ܐܸܢܓܠܸܣܢܵܝܵܐ</w:t>
      </w:r>
    </w:p>
    <w:p w14:paraId="62BAAF8F" w14:textId="77777777" w:rsidR="00F40F1C" w:rsidRPr="00F40F1C" w:rsidRDefault="00F40F1C" w:rsidP="00F40F1C">
      <w:pPr>
        <w:autoSpaceDE w:val="0"/>
        <w:autoSpaceDN w:val="0"/>
        <w:bidi/>
        <w:adjustRightInd w:val="0"/>
        <w:spacing w:before="54"/>
        <w:ind w:right="4"/>
        <w:rPr>
          <w:rFonts w:ascii="Noto Sans Syriac Eastern" w:hAnsi="Noto Sans Syriac Eastern" w:cs="Arial"/>
          <w:b/>
          <w:bCs/>
          <w:kern w:val="1"/>
          <w:sz w:val="22"/>
          <w:szCs w:val="22"/>
          <w:lang w:val="en-AU" w:bidi="syr-SY"/>
        </w:rPr>
      </w:pPr>
      <w:r w:rsidRPr="00F40F1C">
        <w:rPr>
          <w:rFonts w:ascii="Noto Sans Syriac Eastern" w:hAnsi="Noto Sans Syriac Eastern" w:cs="Arial"/>
          <w:kern w:val="1"/>
          <w:sz w:val="22"/>
          <w:szCs w:val="22"/>
          <w:lang w:val="en-AU" w:bidi="syr-SY"/>
        </w:rPr>
        <w:t xml:space="preserve">131 450 </w:t>
      </w:r>
      <w:r w:rsidRPr="00F40F1C">
        <w:rPr>
          <w:rFonts w:ascii="Noto Sans Syriac Eastern" w:hAnsi="Noto Sans Syriac Eastern" w:cs="Arial"/>
          <w:b/>
          <w:bCs/>
          <w:kern w:val="1"/>
          <w:sz w:val="22"/>
          <w:szCs w:val="22"/>
          <w:lang w:val="en-AU" w:bidi="syr-SY"/>
        </w:rPr>
        <w:t>:TIS</w:t>
      </w:r>
    </w:p>
    <w:p w14:paraId="2EEDEE7F" w14:textId="77777777" w:rsidR="00F40F1C" w:rsidRPr="00F40F1C" w:rsidRDefault="00F40F1C" w:rsidP="00F40F1C">
      <w:pPr>
        <w:autoSpaceDE w:val="0"/>
        <w:autoSpaceDN w:val="0"/>
        <w:bidi/>
        <w:adjustRightInd w:val="0"/>
        <w:spacing w:before="235"/>
        <w:ind w:right="4"/>
        <w:rPr>
          <w:rFonts w:ascii="Noto Sans Syriac Eastern" w:hAnsi="Noto Sans Syriac Eastern" w:cs="Noto Sans Syriac Eastern"/>
          <w:b/>
          <w:bCs/>
          <w:kern w:val="1"/>
          <w:sz w:val="22"/>
          <w:szCs w:val="22"/>
          <w:lang w:bidi="syr-SY"/>
        </w:rPr>
      </w:pPr>
      <w:r w:rsidRPr="00F40F1C">
        <w:rPr>
          <w:rFonts w:ascii="Noto Sans Syriac Eastern" w:hAnsi="Noto Sans Syriac Eastern" w:cs="Noto Sans Syriac Eastern"/>
          <w:b/>
          <w:bCs/>
          <w:kern w:val="1"/>
          <w:sz w:val="22"/>
          <w:szCs w:val="22"/>
          <w:rtl/>
          <w:lang w:bidi="syr-SY"/>
        </w:rPr>
        <w:t>ܩܵܐ ܐ݉ܢܵܫܹ̈ܐ ܕܝܼܢܵܐ ܟܲܪܹܐ ܝܲܢ ܐܝܼܬܠܗܘܿܢ ܥܲܣܩܘܼܬܵܐ ܒܫܡܵܥܬܵܐ</w:t>
      </w:r>
    </w:p>
    <w:p w14:paraId="78E3470A" w14:textId="77777777" w:rsidR="00F40F1C" w:rsidRPr="00F40F1C" w:rsidRDefault="00F40F1C" w:rsidP="00F40F1C">
      <w:pPr>
        <w:autoSpaceDE w:val="0"/>
        <w:autoSpaceDN w:val="0"/>
        <w:bidi/>
        <w:adjustRightInd w:val="0"/>
        <w:spacing w:before="53"/>
        <w:ind w:right="4"/>
        <w:rPr>
          <w:rFonts w:ascii="Noto Sans Syriac Eastern" w:hAnsi="Noto Sans Syriac Eastern" w:cs="Noto Sans Syriac Eastern"/>
          <w:b/>
          <w:bCs/>
          <w:kern w:val="1"/>
          <w:sz w:val="22"/>
          <w:szCs w:val="22"/>
          <w:lang w:bidi="syr-SY"/>
        </w:rPr>
      </w:pPr>
      <w:r w:rsidRPr="00F40F1C">
        <w:rPr>
          <w:rFonts w:ascii="Noto Sans Syriac Eastern" w:hAnsi="Noto Sans Syriac Eastern" w:cs="Noto Sans Syriac Eastern"/>
          <w:kern w:val="1"/>
          <w:sz w:val="22"/>
          <w:szCs w:val="22"/>
          <w:lang w:bidi="syr-SY"/>
        </w:rPr>
        <w:t xml:space="preserve">1800 555 677 </w:t>
      </w:r>
      <w:r w:rsidRPr="00F40F1C">
        <w:rPr>
          <w:rFonts w:ascii="Noto Sans Syriac Eastern" w:hAnsi="Noto Sans Syriac Eastern" w:cs="Noto Sans Syriac Eastern"/>
          <w:b/>
          <w:bCs/>
          <w:kern w:val="1"/>
          <w:sz w:val="22"/>
          <w:szCs w:val="22"/>
          <w:lang w:bidi="syr-SY"/>
        </w:rPr>
        <w:t>:TTY</w:t>
      </w:r>
    </w:p>
    <w:p w14:paraId="422940B8" w14:textId="77777777" w:rsidR="00F40F1C" w:rsidRPr="00F40F1C" w:rsidRDefault="00F40F1C" w:rsidP="00F40F1C">
      <w:pPr>
        <w:autoSpaceDE w:val="0"/>
        <w:autoSpaceDN w:val="0"/>
        <w:bidi/>
        <w:adjustRightInd w:val="0"/>
        <w:spacing w:before="116"/>
        <w:ind w:right="4"/>
        <w:rPr>
          <w:rFonts w:ascii="Noto Sans Syriac Eastern" w:hAnsi="Noto Sans Syriac Eastern" w:cs="Noto Sans Syriac Eastern"/>
          <w:kern w:val="1"/>
          <w:sz w:val="22"/>
          <w:szCs w:val="22"/>
          <w:lang w:bidi="syr-SY"/>
        </w:rPr>
      </w:pPr>
      <w:r w:rsidRPr="00F40F1C">
        <w:rPr>
          <w:rFonts w:ascii="Noto Sans Syriac Eastern" w:hAnsi="Noto Sans Syriac Eastern" w:cs="Noto Sans Syriac Eastern"/>
          <w:b/>
          <w:bCs/>
          <w:kern w:val="24"/>
          <w:sz w:val="22"/>
          <w:szCs w:val="22"/>
          <w:rtl/>
          <w:lang w:bidi="syr-SY"/>
        </w:rPr>
        <w:t xml:space="preserve">ܡܲܡܛܵܝܬܵܐ ܕܩܵܠܵܐ: </w:t>
      </w:r>
      <w:r w:rsidRPr="00F40F1C">
        <w:rPr>
          <w:rFonts w:ascii="Noto Sans Syriac Eastern" w:hAnsi="Noto Sans Syriac Eastern" w:cs="Noto Sans Syriac Eastern"/>
          <w:kern w:val="1"/>
          <w:sz w:val="22"/>
          <w:szCs w:val="22"/>
          <w:lang w:bidi="syr-SY"/>
        </w:rPr>
        <w:t>1800 555 727</w:t>
      </w:r>
    </w:p>
    <w:p w14:paraId="43A4B6E0" w14:textId="77777777" w:rsidR="00F40F1C" w:rsidRPr="00F40F1C" w:rsidRDefault="00F40F1C" w:rsidP="00F40F1C">
      <w:pPr>
        <w:autoSpaceDE w:val="0"/>
        <w:autoSpaceDN w:val="0"/>
        <w:bidi/>
        <w:adjustRightInd w:val="0"/>
        <w:spacing w:before="116" w:line="338" w:lineRule="auto"/>
        <w:ind w:right="4"/>
        <w:rPr>
          <w:rFonts w:ascii="Noto Sans Syriac Eastern" w:hAnsi="Noto Sans Syriac Eastern" w:cs="Noto Sans Syriac Eastern"/>
          <w:b/>
          <w:bCs/>
          <w:kern w:val="1"/>
          <w:sz w:val="22"/>
          <w:szCs w:val="22"/>
          <w:lang w:bidi="syr-SY"/>
        </w:rPr>
      </w:pPr>
      <w:r w:rsidRPr="00F40F1C">
        <w:rPr>
          <w:rFonts w:ascii="Noto Sans Syriac Eastern" w:hAnsi="Noto Sans Syriac Eastern" w:cs="Noto Sans Syriac Eastern"/>
          <w:b/>
          <w:bCs/>
          <w:kern w:val="24"/>
          <w:sz w:val="22"/>
          <w:szCs w:val="22"/>
          <w:rtl/>
          <w:lang w:bidi="syr-SY"/>
        </w:rPr>
        <w:t xml:space="preserve">ܚܸܠܡܲܬ ܐܲܬܪܵܝܬܵܐ ܕܡܲܡܛܵܝܬܵܐ: </w:t>
      </w:r>
      <w:hyperlink r:id="rId19" w:history="1">
        <w:r w:rsidRPr="00F40F1C">
          <w:rPr>
            <w:rStyle w:val="Hyperlink"/>
            <w:rFonts w:ascii="Noto Sans Syriac Eastern" w:hAnsi="Noto Sans Syriac Eastern" w:cs="Noto Sans Syriac Eastern"/>
            <w:kern w:val="1"/>
            <w:sz w:val="22"/>
            <w:szCs w:val="22"/>
            <w:rtl/>
            <w:lang w:bidi="syr-SY"/>
          </w:rPr>
          <w:t>relayservice.gov.au</w:t>
        </w:r>
      </w:hyperlink>
    </w:p>
    <w:p w14:paraId="0F1DA9FE" w14:textId="0779D267" w:rsidR="005957FF" w:rsidRPr="002F2B0E" w:rsidRDefault="005957FF" w:rsidP="00F40F1C">
      <w:pPr>
        <w:autoSpaceDE w:val="0"/>
        <w:autoSpaceDN w:val="0"/>
        <w:bidi/>
        <w:adjustRightInd w:val="0"/>
        <w:spacing w:before="116" w:line="338" w:lineRule="auto"/>
        <w:ind w:right="4"/>
        <w:rPr>
          <w:rFonts w:ascii="Noto Sans Syriac Eastern" w:hAnsi="Noto Sans Syriac Eastern" w:cs="Noto Sans Syriac Eastern"/>
          <w:b/>
          <w:bCs/>
          <w:kern w:val="1"/>
          <w:szCs w:val="22"/>
          <w:lang w:bidi="syr-SY"/>
        </w:rPr>
      </w:pPr>
    </w:p>
    <w:sectPr w:rsidR="005957FF" w:rsidRPr="002F2B0E" w:rsidSect="00F56428">
      <w:headerReference w:type="even" r:id="rId20"/>
      <w:headerReference w:type="default" r:id="rId21"/>
      <w:footerReference w:type="even" r:id="rId22"/>
      <w:footerReference w:type="default" r:id="rId23"/>
      <w:headerReference w:type="first" r:id="rId24"/>
      <w:footerReference w:type="first" r:id="rId25"/>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79B5F" w14:textId="77777777" w:rsidR="00F56428" w:rsidRDefault="00F56428">
      <w:pPr>
        <w:spacing w:after="0" w:line="240" w:lineRule="auto"/>
      </w:pPr>
      <w:r>
        <w:separator/>
      </w:r>
    </w:p>
  </w:endnote>
  <w:endnote w:type="continuationSeparator" w:id="0">
    <w:p w14:paraId="32BFB5A1" w14:textId="77777777" w:rsidR="00F56428" w:rsidRDefault="00F56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431D775-12A9-460C-B1E0-CFA3FADD5D4C}"/>
    <w:embedBold r:id="rId2" w:fontKey="{2E21CB5A-4708-4C8E-8459-940BD705C236}"/>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9B79BC9A-918E-432E-BACF-B6C726EB9B42}"/>
    <w:embedItalic r:id="rId4" w:fontKey="{4CF77A08-2DF9-4D3F-9F78-7B09CD3EEA46}"/>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5" w:fontKey="{42018922-76FF-49B4-8525-4D350557205A}"/>
    <w:embedItalic r:id="rId6" w:fontKey="{3365C4A1-A4BA-4375-8222-4A4F1C3D1313}"/>
  </w:font>
  <w:font w:name="Tahoma">
    <w:panose1 w:val="020B0604030504040204"/>
    <w:charset w:val="00"/>
    <w:family w:val="swiss"/>
    <w:pitch w:val="variable"/>
    <w:sig w:usb0="E1002EFF" w:usb1="C000605B" w:usb2="00000029" w:usb3="00000000" w:csb0="000101FF" w:csb1="00000000"/>
    <w:embedRegular r:id="rId7" w:fontKey="{4C170659-9495-4552-AD87-EAD196BD23D4}"/>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57970E9D-F328-420F-A796-6EE75BF4C350}"/>
    <w:embedBold r:id="rId9" w:fontKey="{20EA2661-A407-469B-B01C-652345F95945}"/>
  </w:font>
  <w:font w:name="Segoe UI">
    <w:panose1 w:val="020B0502040204020203"/>
    <w:charset w:val="00"/>
    <w:family w:val="swiss"/>
    <w:pitch w:val="variable"/>
    <w:sig w:usb0="E4002EFF" w:usb1="C000E47F" w:usb2="00000009" w:usb3="00000000" w:csb0="000001FF" w:csb1="00000000"/>
    <w:embedRegular r:id="rId10" w:fontKey="{EBF80E42-DA00-4648-A0B5-9CBA95066E90}"/>
  </w:font>
  <w:font w:name="Noto Sans Syriac Eastern">
    <w:panose1 w:val="02040503050306020203"/>
    <w:charset w:val="00"/>
    <w:family w:val="swiss"/>
    <w:pitch w:val="variable"/>
    <w:sig w:usb0="80002043" w:usb1="00006040" w:usb2="00000080" w:usb3="00000000" w:csb0="00000001" w:csb1="00000000"/>
    <w:embedRegular r:id="rId11" w:fontKey="{BD395A1C-1D15-4051-922B-661DA0700026}"/>
    <w:embedBold r:id="rId12" w:fontKey="{C0FD42E6-5C69-447B-B8A7-F0FC0E9E89B0}"/>
    <w:embedItalic r:id="rId13" w:fontKey="{0FFD0D3A-3949-44AC-AB5E-AE625E616108}"/>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110A0" w14:textId="77777777" w:rsidR="008D4B76" w:rsidRDefault="008D4B76" w:rsidP="00863C7F">
    <w:pPr>
      <w:pStyle w:val="Footer"/>
    </w:pPr>
  </w:p>
  <w:p w14:paraId="4017B8A5" w14:textId="77777777" w:rsidR="00AA6762" w:rsidRDefault="00AA6762" w:rsidP="00863C7F"/>
  <w:p w14:paraId="691368B5" w14:textId="77777777" w:rsidR="00AA6762" w:rsidRDefault="00AA6762" w:rsidP="00863C7F"/>
  <w:p w14:paraId="28A4CEA2" w14:textId="77777777" w:rsidR="00A71751" w:rsidRDefault="00A71751" w:rsidP="00863C7F"/>
  <w:p w14:paraId="5597DF63" w14:textId="77777777" w:rsidR="00A71751" w:rsidRDefault="00A71751" w:rsidP="00863C7F"/>
  <w:p w14:paraId="3E61BE32" w14:textId="77777777" w:rsidR="00A71751" w:rsidRDefault="00A71751" w:rsidP="00863C7F"/>
  <w:p w14:paraId="46CA46DA" w14:textId="77777777" w:rsidR="00A71751" w:rsidRDefault="00A7175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97F7F" w14:textId="66A6B63B" w:rsidR="00A71751" w:rsidRPr="002F2B0E" w:rsidRDefault="000D50D8" w:rsidP="002F2B0E">
    <w:pPr>
      <w:pStyle w:val="Footer"/>
      <w:bidi/>
      <w:spacing w:after="200"/>
      <w:rPr>
        <w:rFonts w:ascii="Noto Sans Syriac Eastern" w:hAnsi="Noto Sans Syriac Eastern" w:cs="Noto Sans Syriac Eastern"/>
      </w:rPr>
    </w:pPr>
    <w:r w:rsidRPr="002F2B0E">
      <w:rPr>
        <w:rFonts w:ascii="Noto Sans Syriac Eastern" w:hAnsi="Noto Sans Syriac Eastern" w:cs="Noto Sans Syriac Eastern"/>
        <w:b/>
        <w:bCs/>
        <w:rtl/>
      </w:rPr>
      <w:t>ndis.gov.au</w:t>
    </w:r>
    <w:r w:rsidR="0023603F" w:rsidRPr="002F2B0E">
      <w:rPr>
        <w:rFonts w:ascii="Noto Sans Syriac Eastern" w:hAnsi="Noto Sans Syriac Eastern" w:cs="Noto Sans Syriac Eastern"/>
        <w:rtl/>
      </w:rPr>
      <w:tab/>
      <w:t>ܚܘܼܛܵܛܵܐ ܕܥܒܼܵܕܵܐ ـ ܣܬܪܵܬܝܼܓ̰ܝܼܵܐ ܕ CALD ܩܵܐ 2024 ܗܲܠ 2028</w:t>
    </w:r>
    <w:r w:rsidR="0023603F" w:rsidRPr="002F2B0E">
      <w:rPr>
        <w:rFonts w:ascii="Noto Sans Syriac Eastern" w:hAnsi="Noto Sans Syriac Eastern" w:cs="Noto Sans Syriac Eastern"/>
        <w:rtl/>
      </w:rPr>
      <w:tab/>
    </w:r>
    <w:r w:rsidR="004D32B5" w:rsidRPr="002F2B0E">
      <w:rPr>
        <w:rFonts w:ascii="Noto Sans Syriac Eastern" w:hAnsi="Noto Sans Syriac Eastern" w:cs="Noto Sans Syriac Eastern"/>
      </w:rPr>
      <w:fldChar w:fldCharType="begin"/>
    </w:r>
    <w:r w:rsidR="004D32B5" w:rsidRPr="002F2B0E">
      <w:rPr>
        <w:rFonts w:ascii="Noto Sans Syriac Eastern" w:hAnsi="Noto Sans Syriac Eastern" w:cs="Noto Sans Syriac Eastern"/>
        <w:rtl/>
      </w:rPr>
      <w:instrText xml:space="preserve"> PAGE   \* MERGEFORMAT </w:instrText>
    </w:r>
    <w:r w:rsidR="004D32B5" w:rsidRPr="002F2B0E">
      <w:rPr>
        <w:rFonts w:ascii="Noto Sans Syriac Eastern" w:hAnsi="Noto Sans Syriac Eastern" w:cs="Noto Sans Syriac Eastern"/>
      </w:rPr>
      <w:fldChar w:fldCharType="separate"/>
    </w:r>
    <w:r w:rsidR="00D35FF8" w:rsidRPr="002F2B0E">
      <w:rPr>
        <w:rFonts w:ascii="Noto Sans Syriac Eastern" w:hAnsi="Noto Sans Syriac Eastern" w:cs="Noto Sans Syriac Eastern"/>
        <w:noProof/>
        <w:rtl/>
      </w:rPr>
      <w:t>36</w:t>
    </w:r>
    <w:r w:rsidR="004D32B5" w:rsidRPr="002F2B0E">
      <w:rPr>
        <w:rFonts w:ascii="Noto Sans Syriac Eastern" w:hAnsi="Noto Sans Syriac Eastern" w:cs="Noto Sans Syriac Easter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F2D7C" w14:textId="49901C75" w:rsidR="007219F1" w:rsidRPr="00A8547B" w:rsidRDefault="00000000" w:rsidP="00A8547B">
    <w:pPr>
      <w:pStyle w:val="Footer"/>
      <w:tabs>
        <w:tab w:val="clear" w:pos="4513"/>
        <w:tab w:val="clear" w:pos="9026"/>
        <w:tab w:val="left" w:pos="2967"/>
      </w:tabs>
      <w:bidi/>
      <w:spacing w:after="200"/>
      <w:rPr>
        <w:rFonts w:ascii="Noto Sans Syriac Eastern" w:hAnsi="Noto Sans Syriac Eastern" w:cs="Noto Sans Syriac Eastern"/>
        <w:b/>
        <w:bCs/>
      </w:rPr>
    </w:pPr>
    <w:sdt>
      <w:sdtPr>
        <w:rPr>
          <w:rFonts w:ascii="Noto Sans Syriac Eastern" w:hAnsi="Noto Sans Syriac Eastern" w:cs="Noto Sans Syriac Eastern"/>
          <w:b/>
          <w:bCs/>
          <w:rtl/>
        </w:rPr>
        <w:id w:val="1726405002"/>
        <w:docPartObj>
          <w:docPartGallery w:val="Page Numbers (Bottom of Page)"/>
          <w:docPartUnique/>
        </w:docPartObj>
      </w:sdtPr>
      <w:sdtContent>
        <w:r w:rsidR="00A8547B" w:rsidRPr="00A8547B">
          <w:rPr>
            <w:rFonts w:ascii="Noto Sans Syriac Eastern" w:hAnsi="Noto Sans Syriac Eastern" w:cs="Noto Sans Syriac Eastern"/>
            <w:b/>
            <w:bCs/>
          </w:rPr>
          <w:t xml:space="preserve">ndis.gov.au </w:t>
        </w:r>
      </w:sdtContent>
    </w:sdt>
    <w:r w:rsidR="00A8547B" w:rsidRPr="00A8547B">
      <w:rPr>
        <w:rFonts w:ascii="Noto Sans Syriac Eastern" w:hAnsi="Noto Sans Syriac Eastern" w:cs="Noto Sans Syriac Eastern"/>
        <w:b/>
        <w:bCs/>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3F97D" w14:textId="77777777" w:rsidR="00F56428" w:rsidRDefault="00F56428">
      <w:pPr>
        <w:spacing w:after="0" w:line="240" w:lineRule="auto"/>
      </w:pPr>
      <w:r>
        <w:separator/>
      </w:r>
    </w:p>
  </w:footnote>
  <w:footnote w:type="continuationSeparator" w:id="0">
    <w:p w14:paraId="24EA018E" w14:textId="77777777" w:rsidR="00F56428" w:rsidRDefault="00F564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3E4BC" w14:textId="77777777" w:rsidR="008D4B76" w:rsidRDefault="008D4B76" w:rsidP="00863C7F">
    <w:pPr>
      <w:pStyle w:val="Header"/>
    </w:pPr>
  </w:p>
  <w:p w14:paraId="7FBAF482" w14:textId="77777777" w:rsidR="00AA6762" w:rsidRDefault="00AA6762" w:rsidP="00863C7F"/>
  <w:p w14:paraId="424314F0" w14:textId="77777777" w:rsidR="00AA6762" w:rsidRDefault="00AA6762" w:rsidP="00863C7F"/>
  <w:p w14:paraId="228722D1" w14:textId="77777777" w:rsidR="00A71751" w:rsidRDefault="00A71751" w:rsidP="00863C7F"/>
  <w:p w14:paraId="354F676B" w14:textId="77777777" w:rsidR="00A71751" w:rsidRDefault="00A71751" w:rsidP="00863C7F"/>
  <w:p w14:paraId="423F5641" w14:textId="77777777" w:rsidR="00A71751" w:rsidRDefault="00A71751" w:rsidP="00863C7F"/>
  <w:p w14:paraId="12DCC20D" w14:textId="77777777" w:rsidR="00A71751" w:rsidRDefault="00A71751"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6E259" w14:textId="77777777" w:rsidR="00A71751" w:rsidRDefault="00A71751" w:rsidP="00830A50">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F8727" w14:textId="5CE308DC" w:rsidR="00180D51" w:rsidRPr="004B31F3" w:rsidRDefault="00A8547B" w:rsidP="00A8547B">
    <w:pPr>
      <w:pStyle w:val="Header"/>
      <w:tabs>
        <w:tab w:val="center" w:pos="4513"/>
        <w:tab w:val="left" w:pos="4921"/>
      </w:tabs>
      <w:spacing w:before="5300" w:after="1400"/>
      <w:jc w:val="left"/>
    </w:pPr>
    <w:r>
      <w:tab/>
    </w:r>
    <w:r>
      <w:tab/>
    </w:r>
    <w:r>
      <w:rPr>
        <w:noProof/>
      </w:rPr>
      <w:drawing>
        <wp:anchor distT="0" distB="0" distL="114300" distR="114300" simplePos="0" relativeHeight="251660288" behindDoc="1" locked="1" layoutInCell="1" allowOverlap="1" wp14:anchorId="3349678F" wp14:editId="221694BF">
          <wp:simplePos x="0" y="0"/>
          <wp:positionH relativeFrom="column">
            <wp:posOffset>4347210</wp:posOffset>
          </wp:positionH>
          <wp:positionV relativeFrom="page">
            <wp:posOffset>4035425</wp:posOffset>
          </wp:positionV>
          <wp:extent cx="1466850" cy="871855"/>
          <wp:effectExtent l="0" t="0" r="0" b="4445"/>
          <wp:wrapNone/>
          <wp:docPr id="779298750" name="Picture 779298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9547" t="38315" r="71039" b="53524"/>
                  <a:stretch/>
                </pic:blipFill>
                <pic:spPr bwMode="auto">
                  <a:xfrm>
                    <a:off x="0" y="0"/>
                    <a:ext cx="146685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1" layoutInCell="1" allowOverlap="1" wp14:anchorId="575514EA" wp14:editId="76103151">
          <wp:simplePos x="0" y="0"/>
          <wp:positionH relativeFrom="column">
            <wp:posOffset>-912495</wp:posOffset>
          </wp:positionH>
          <wp:positionV relativeFrom="page">
            <wp:posOffset>-18415</wp:posOffset>
          </wp:positionV>
          <wp:extent cx="7559040" cy="10683875"/>
          <wp:effectExtent l="0" t="0" r="3810" b="3175"/>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BA4F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142C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8A8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867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1216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8EF8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8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A851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70E5C2"/>
    <w:lvl w:ilvl="0">
      <w:start w:val="1"/>
      <w:numFmt w:val="decimal"/>
      <w:lvlText w:val="%1."/>
      <w:lvlJc w:val="left"/>
      <w:pPr>
        <w:tabs>
          <w:tab w:val="num" w:pos="360"/>
        </w:tabs>
        <w:ind w:left="360" w:hanging="360"/>
      </w:pPr>
    </w:lvl>
  </w:abstractNum>
  <w:abstractNum w:abstractNumId="9" w15:restartNumberingAfterBreak="0">
    <w:nsid w:val="0136222F"/>
    <w:multiLevelType w:val="hybridMultilevel"/>
    <w:tmpl w:val="1D7A2B04"/>
    <w:lvl w:ilvl="0" w:tplc="387C7A9A">
      <w:start w:val="1"/>
      <w:numFmt w:val="bullet"/>
      <w:lvlText w:val=""/>
      <w:lvlJc w:val="left"/>
      <w:pPr>
        <w:ind w:left="720" w:hanging="360"/>
      </w:pPr>
      <w:rPr>
        <w:rFonts w:ascii="Symbol" w:hAnsi="Symbol" w:hint="default"/>
      </w:rPr>
    </w:lvl>
    <w:lvl w:ilvl="1" w:tplc="DBAAB316">
      <w:start w:val="5"/>
      <w:numFmt w:val="bullet"/>
      <w:lvlText w:val="-"/>
      <w:lvlJc w:val="left"/>
      <w:pPr>
        <w:ind w:left="1440" w:hanging="360"/>
      </w:pPr>
      <w:rPr>
        <w:rFonts w:ascii="Calibri" w:eastAsiaTheme="minorHAnsi" w:hAnsi="Calibri" w:cs="Calibri" w:hint="default"/>
      </w:rPr>
    </w:lvl>
    <w:lvl w:ilvl="2" w:tplc="F9BC3CC8" w:tentative="1">
      <w:start w:val="1"/>
      <w:numFmt w:val="bullet"/>
      <w:lvlText w:val=""/>
      <w:lvlJc w:val="left"/>
      <w:pPr>
        <w:ind w:left="2160" w:hanging="360"/>
      </w:pPr>
      <w:rPr>
        <w:rFonts w:ascii="Wingdings" w:hAnsi="Wingdings" w:hint="default"/>
      </w:rPr>
    </w:lvl>
    <w:lvl w:ilvl="3" w:tplc="423C4BC4" w:tentative="1">
      <w:start w:val="1"/>
      <w:numFmt w:val="bullet"/>
      <w:lvlText w:val=""/>
      <w:lvlJc w:val="left"/>
      <w:pPr>
        <w:ind w:left="2880" w:hanging="360"/>
      </w:pPr>
      <w:rPr>
        <w:rFonts w:ascii="Symbol" w:hAnsi="Symbol" w:hint="default"/>
      </w:rPr>
    </w:lvl>
    <w:lvl w:ilvl="4" w:tplc="EC10DC1C" w:tentative="1">
      <w:start w:val="1"/>
      <w:numFmt w:val="bullet"/>
      <w:lvlText w:val="o"/>
      <w:lvlJc w:val="left"/>
      <w:pPr>
        <w:ind w:left="3600" w:hanging="360"/>
      </w:pPr>
      <w:rPr>
        <w:rFonts w:ascii="Courier New" w:hAnsi="Courier New" w:cs="Courier New" w:hint="default"/>
      </w:rPr>
    </w:lvl>
    <w:lvl w:ilvl="5" w:tplc="AB846696" w:tentative="1">
      <w:start w:val="1"/>
      <w:numFmt w:val="bullet"/>
      <w:lvlText w:val=""/>
      <w:lvlJc w:val="left"/>
      <w:pPr>
        <w:ind w:left="4320" w:hanging="360"/>
      </w:pPr>
      <w:rPr>
        <w:rFonts w:ascii="Wingdings" w:hAnsi="Wingdings" w:hint="default"/>
      </w:rPr>
    </w:lvl>
    <w:lvl w:ilvl="6" w:tplc="F99A42CE" w:tentative="1">
      <w:start w:val="1"/>
      <w:numFmt w:val="bullet"/>
      <w:lvlText w:val=""/>
      <w:lvlJc w:val="left"/>
      <w:pPr>
        <w:ind w:left="5040" w:hanging="360"/>
      </w:pPr>
      <w:rPr>
        <w:rFonts w:ascii="Symbol" w:hAnsi="Symbol" w:hint="default"/>
      </w:rPr>
    </w:lvl>
    <w:lvl w:ilvl="7" w:tplc="285A57FA" w:tentative="1">
      <w:start w:val="1"/>
      <w:numFmt w:val="bullet"/>
      <w:lvlText w:val="o"/>
      <w:lvlJc w:val="left"/>
      <w:pPr>
        <w:ind w:left="5760" w:hanging="360"/>
      </w:pPr>
      <w:rPr>
        <w:rFonts w:ascii="Courier New" w:hAnsi="Courier New" w:cs="Courier New" w:hint="default"/>
      </w:rPr>
    </w:lvl>
    <w:lvl w:ilvl="8" w:tplc="97FC023E" w:tentative="1">
      <w:start w:val="1"/>
      <w:numFmt w:val="bullet"/>
      <w:lvlText w:val=""/>
      <w:lvlJc w:val="left"/>
      <w:pPr>
        <w:ind w:left="6480" w:hanging="360"/>
      </w:pPr>
      <w:rPr>
        <w:rFonts w:ascii="Wingdings" w:hAnsi="Wingdings" w:hint="default"/>
      </w:rPr>
    </w:lvl>
  </w:abstractNum>
  <w:abstractNum w:abstractNumId="10" w15:restartNumberingAfterBreak="0">
    <w:nsid w:val="0C374A07"/>
    <w:multiLevelType w:val="hybridMultilevel"/>
    <w:tmpl w:val="6F741FFA"/>
    <w:lvl w:ilvl="0" w:tplc="2BBACDA4">
      <w:start w:val="1"/>
      <w:numFmt w:val="bullet"/>
      <w:lvlText w:val=""/>
      <w:lvlJc w:val="left"/>
      <w:pPr>
        <w:ind w:left="720" w:hanging="360"/>
      </w:pPr>
      <w:rPr>
        <w:rFonts w:ascii="Symbol" w:hAnsi="Symbol" w:hint="default"/>
      </w:rPr>
    </w:lvl>
    <w:lvl w:ilvl="1" w:tplc="9D10D896" w:tentative="1">
      <w:start w:val="1"/>
      <w:numFmt w:val="bullet"/>
      <w:lvlText w:val="o"/>
      <w:lvlJc w:val="left"/>
      <w:pPr>
        <w:ind w:left="1440" w:hanging="360"/>
      </w:pPr>
      <w:rPr>
        <w:rFonts w:ascii="Courier New" w:hAnsi="Courier New" w:cs="Courier New" w:hint="default"/>
      </w:rPr>
    </w:lvl>
    <w:lvl w:ilvl="2" w:tplc="6E74AF7A" w:tentative="1">
      <w:start w:val="1"/>
      <w:numFmt w:val="bullet"/>
      <w:lvlText w:val=""/>
      <w:lvlJc w:val="left"/>
      <w:pPr>
        <w:ind w:left="2160" w:hanging="360"/>
      </w:pPr>
      <w:rPr>
        <w:rFonts w:ascii="Wingdings" w:hAnsi="Wingdings" w:hint="default"/>
      </w:rPr>
    </w:lvl>
    <w:lvl w:ilvl="3" w:tplc="727EBEDE" w:tentative="1">
      <w:start w:val="1"/>
      <w:numFmt w:val="bullet"/>
      <w:lvlText w:val=""/>
      <w:lvlJc w:val="left"/>
      <w:pPr>
        <w:ind w:left="2880" w:hanging="360"/>
      </w:pPr>
      <w:rPr>
        <w:rFonts w:ascii="Symbol" w:hAnsi="Symbol" w:hint="default"/>
      </w:rPr>
    </w:lvl>
    <w:lvl w:ilvl="4" w:tplc="D6F8840E" w:tentative="1">
      <w:start w:val="1"/>
      <w:numFmt w:val="bullet"/>
      <w:lvlText w:val="o"/>
      <w:lvlJc w:val="left"/>
      <w:pPr>
        <w:ind w:left="3600" w:hanging="360"/>
      </w:pPr>
      <w:rPr>
        <w:rFonts w:ascii="Courier New" w:hAnsi="Courier New" w:cs="Courier New" w:hint="default"/>
      </w:rPr>
    </w:lvl>
    <w:lvl w:ilvl="5" w:tplc="ABAEB3EA" w:tentative="1">
      <w:start w:val="1"/>
      <w:numFmt w:val="bullet"/>
      <w:lvlText w:val=""/>
      <w:lvlJc w:val="left"/>
      <w:pPr>
        <w:ind w:left="4320" w:hanging="360"/>
      </w:pPr>
      <w:rPr>
        <w:rFonts w:ascii="Wingdings" w:hAnsi="Wingdings" w:hint="default"/>
      </w:rPr>
    </w:lvl>
    <w:lvl w:ilvl="6" w:tplc="BF3E2F48" w:tentative="1">
      <w:start w:val="1"/>
      <w:numFmt w:val="bullet"/>
      <w:lvlText w:val=""/>
      <w:lvlJc w:val="left"/>
      <w:pPr>
        <w:ind w:left="5040" w:hanging="360"/>
      </w:pPr>
      <w:rPr>
        <w:rFonts w:ascii="Symbol" w:hAnsi="Symbol" w:hint="default"/>
      </w:rPr>
    </w:lvl>
    <w:lvl w:ilvl="7" w:tplc="282EDAB2" w:tentative="1">
      <w:start w:val="1"/>
      <w:numFmt w:val="bullet"/>
      <w:lvlText w:val="o"/>
      <w:lvlJc w:val="left"/>
      <w:pPr>
        <w:ind w:left="5760" w:hanging="360"/>
      </w:pPr>
      <w:rPr>
        <w:rFonts w:ascii="Courier New" w:hAnsi="Courier New" w:cs="Courier New" w:hint="default"/>
      </w:rPr>
    </w:lvl>
    <w:lvl w:ilvl="8" w:tplc="7F6A8BB6" w:tentative="1">
      <w:start w:val="1"/>
      <w:numFmt w:val="bullet"/>
      <w:lvlText w:val=""/>
      <w:lvlJc w:val="left"/>
      <w:pPr>
        <w:ind w:left="6480" w:hanging="360"/>
      </w:pPr>
      <w:rPr>
        <w:rFonts w:ascii="Wingdings" w:hAnsi="Wingdings" w:hint="default"/>
      </w:rPr>
    </w:lvl>
  </w:abstractNum>
  <w:abstractNum w:abstractNumId="11" w15:restartNumberingAfterBreak="0">
    <w:nsid w:val="10A713B6"/>
    <w:multiLevelType w:val="hybridMultilevel"/>
    <w:tmpl w:val="B240B004"/>
    <w:lvl w:ilvl="0" w:tplc="02C24584">
      <w:start w:val="1"/>
      <w:numFmt w:val="bullet"/>
      <w:lvlText w:val=""/>
      <w:lvlJc w:val="left"/>
      <w:pPr>
        <w:ind w:left="720" w:hanging="360"/>
      </w:pPr>
      <w:rPr>
        <w:rFonts w:ascii="Symbol" w:hAnsi="Symbol" w:hint="default"/>
      </w:rPr>
    </w:lvl>
    <w:lvl w:ilvl="1" w:tplc="2DBE5C18" w:tentative="1">
      <w:start w:val="1"/>
      <w:numFmt w:val="bullet"/>
      <w:lvlText w:val="o"/>
      <w:lvlJc w:val="left"/>
      <w:pPr>
        <w:ind w:left="1440" w:hanging="360"/>
      </w:pPr>
      <w:rPr>
        <w:rFonts w:ascii="Courier New" w:hAnsi="Courier New" w:cs="Courier New" w:hint="default"/>
      </w:rPr>
    </w:lvl>
    <w:lvl w:ilvl="2" w:tplc="95AA27DC" w:tentative="1">
      <w:start w:val="1"/>
      <w:numFmt w:val="bullet"/>
      <w:lvlText w:val=""/>
      <w:lvlJc w:val="left"/>
      <w:pPr>
        <w:ind w:left="2160" w:hanging="360"/>
      </w:pPr>
      <w:rPr>
        <w:rFonts w:ascii="Wingdings" w:hAnsi="Wingdings" w:hint="default"/>
      </w:rPr>
    </w:lvl>
    <w:lvl w:ilvl="3" w:tplc="903AAA3A" w:tentative="1">
      <w:start w:val="1"/>
      <w:numFmt w:val="bullet"/>
      <w:lvlText w:val=""/>
      <w:lvlJc w:val="left"/>
      <w:pPr>
        <w:ind w:left="2880" w:hanging="360"/>
      </w:pPr>
      <w:rPr>
        <w:rFonts w:ascii="Symbol" w:hAnsi="Symbol" w:hint="default"/>
      </w:rPr>
    </w:lvl>
    <w:lvl w:ilvl="4" w:tplc="E3FCD4E4" w:tentative="1">
      <w:start w:val="1"/>
      <w:numFmt w:val="bullet"/>
      <w:lvlText w:val="o"/>
      <w:lvlJc w:val="left"/>
      <w:pPr>
        <w:ind w:left="3600" w:hanging="360"/>
      </w:pPr>
      <w:rPr>
        <w:rFonts w:ascii="Courier New" w:hAnsi="Courier New" w:cs="Courier New" w:hint="default"/>
      </w:rPr>
    </w:lvl>
    <w:lvl w:ilvl="5" w:tplc="D3669030" w:tentative="1">
      <w:start w:val="1"/>
      <w:numFmt w:val="bullet"/>
      <w:lvlText w:val=""/>
      <w:lvlJc w:val="left"/>
      <w:pPr>
        <w:ind w:left="4320" w:hanging="360"/>
      </w:pPr>
      <w:rPr>
        <w:rFonts w:ascii="Wingdings" w:hAnsi="Wingdings" w:hint="default"/>
      </w:rPr>
    </w:lvl>
    <w:lvl w:ilvl="6" w:tplc="E9B0CCE4" w:tentative="1">
      <w:start w:val="1"/>
      <w:numFmt w:val="bullet"/>
      <w:lvlText w:val=""/>
      <w:lvlJc w:val="left"/>
      <w:pPr>
        <w:ind w:left="5040" w:hanging="360"/>
      </w:pPr>
      <w:rPr>
        <w:rFonts w:ascii="Symbol" w:hAnsi="Symbol" w:hint="default"/>
      </w:rPr>
    </w:lvl>
    <w:lvl w:ilvl="7" w:tplc="C3587A3A" w:tentative="1">
      <w:start w:val="1"/>
      <w:numFmt w:val="bullet"/>
      <w:lvlText w:val="o"/>
      <w:lvlJc w:val="left"/>
      <w:pPr>
        <w:ind w:left="5760" w:hanging="360"/>
      </w:pPr>
      <w:rPr>
        <w:rFonts w:ascii="Courier New" w:hAnsi="Courier New" w:cs="Courier New" w:hint="default"/>
      </w:rPr>
    </w:lvl>
    <w:lvl w:ilvl="8" w:tplc="A0102218" w:tentative="1">
      <w:start w:val="1"/>
      <w:numFmt w:val="bullet"/>
      <w:lvlText w:val=""/>
      <w:lvlJc w:val="left"/>
      <w:pPr>
        <w:ind w:left="6480" w:hanging="360"/>
      </w:pPr>
      <w:rPr>
        <w:rFonts w:ascii="Wingdings" w:hAnsi="Wingdings" w:hint="default"/>
      </w:rPr>
    </w:lvl>
  </w:abstractNum>
  <w:abstractNum w:abstractNumId="12" w15:restartNumberingAfterBreak="0">
    <w:nsid w:val="12765A74"/>
    <w:multiLevelType w:val="hybridMultilevel"/>
    <w:tmpl w:val="D1007EB8"/>
    <w:lvl w:ilvl="0" w:tplc="C39CC79E">
      <w:start w:val="1"/>
      <w:numFmt w:val="bullet"/>
      <w:lvlText w:val=""/>
      <w:lvlJc w:val="left"/>
      <w:pPr>
        <w:ind w:left="720" w:hanging="360"/>
      </w:pPr>
      <w:rPr>
        <w:rFonts w:ascii="Symbol" w:hAnsi="Symbol" w:hint="default"/>
      </w:rPr>
    </w:lvl>
    <w:lvl w:ilvl="1" w:tplc="A296E522" w:tentative="1">
      <w:start w:val="1"/>
      <w:numFmt w:val="bullet"/>
      <w:lvlText w:val="o"/>
      <w:lvlJc w:val="left"/>
      <w:pPr>
        <w:ind w:left="1440" w:hanging="360"/>
      </w:pPr>
      <w:rPr>
        <w:rFonts w:ascii="Courier New" w:hAnsi="Courier New" w:cs="Courier New" w:hint="default"/>
      </w:rPr>
    </w:lvl>
    <w:lvl w:ilvl="2" w:tplc="E03C1A38" w:tentative="1">
      <w:start w:val="1"/>
      <w:numFmt w:val="bullet"/>
      <w:lvlText w:val=""/>
      <w:lvlJc w:val="left"/>
      <w:pPr>
        <w:ind w:left="2160" w:hanging="360"/>
      </w:pPr>
      <w:rPr>
        <w:rFonts w:ascii="Wingdings" w:hAnsi="Wingdings" w:hint="default"/>
      </w:rPr>
    </w:lvl>
    <w:lvl w:ilvl="3" w:tplc="5636ABA6" w:tentative="1">
      <w:start w:val="1"/>
      <w:numFmt w:val="bullet"/>
      <w:lvlText w:val=""/>
      <w:lvlJc w:val="left"/>
      <w:pPr>
        <w:ind w:left="2880" w:hanging="360"/>
      </w:pPr>
      <w:rPr>
        <w:rFonts w:ascii="Symbol" w:hAnsi="Symbol" w:hint="default"/>
      </w:rPr>
    </w:lvl>
    <w:lvl w:ilvl="4" w:tplc="85B4E358" w:tentative="1">
      <w:start w:val="1"/>
      <w:numFmt w:val="bullet"/>
      <w:lvlText w:val="o"/>
      <w:lvlJc w:val="left"/>
      <w:pPr>
        <w:ind w:left="3600" w:hanging="360"/>
      </w:pPr>
      <w:rPr>
        <w:rFonts w:ascii="Courier New" w:hAnsi="Courier New" w:cs="Courier New" w:hint="default"/>
      </w:rPr>
    </w:lvl>
    <w:lvl w:ilvl="5" w:tplc="4558A6E4" w:tentative="1">
      <w:start w:val="1"/>
      <w:numFmt w:val="bullet"/>
      <w:lvlText w:val=""/>
      <w:lvlJc w:val="left"/>
      <w:pPr>
        <w:ind w:left="4320" w:hanging="360"/>
      </w:pPr>
      <w:rPr>
        <w:rFonts w:ascii="Wingdings" w:hAnsi="Wingdings" w:hint="default"/>
      </w:rPr>
    </w:lvl>
    <w:lvl w:ilvl="6" w:tplc="094ACC80" w:tentative="1">
      <w:start w:val="1"/>
      <w:numFmt w:val="bullet"/>
      <w:lvlText w:val=""/>
      <w:lvlJc w:val="left"/>
      <w:pPr>
        <w:ind w:left="5040" w:hanging="360"/>
      </w:pPr>
      <w:rPr>
        <w:rFonts w:ascii="Symbol" w:hAnsi="Symbol" w:hint="default"/>
      </w:rPr>
    </w:lvl>
    <w:lvl w:ilvl="7" w:tplc="D1E48D8C" w:tentative="1">
      <w:start w:val="1"/>
      <w:numFmt w:val="bullet"/>
      <w:lvlText w:val="o"/>
      <w:lvlJc w:val="left"/>
      <w:pPr>
        <w:ind w:left="5760" w:hanging="360"/>
      </w:pPr>
      <w:rPr>
        <w:rFonts w:ascii="Courier New" w:hAnsi="Courier New" w:cs="Courier New" w:hint="default"/>
      </w:rPr>
    </w:lvl>
    <w:lvl w:ilvl="8" w:tplc="961A0058" w:tentative="1">
      <w:start w:val="1"/>
      <w:numFmt w:val="bullet"/>
      <w:lvlText w:val=""/>
      <w:lvlJc w:val="left"/>
      <w:pPr>
        <w:ind w:left="6480" w:hanging="360"/>
      </w:pPr>
      <w:rPr>
        <w:rFonts w:ascii="Wingdings" w:hAnsi="Wingdings" w:hint="default"/>
      </w:rPr>
    </w:lvl>
  </w:abstractNum>
  <w:abstractNum w:abstractNumId="13" w15:restartNumberingAfterBreak="0">
    <w:nsid w:val="12A74D3B"/>
    <w:multiLevelType w:val="hybridMultilevel"/>
    <w:tmpl w:val="904C352C"/>
    <w:lvl w:ilvl="0" w:tplc="28F818E8">
      <w:start w:val="1"/>
      <w:numFmt w:val="lowerRoman"/>
      <w:pStyle w:val="ListBullet"/>
      <w:lvlText w:val="%1."/>
      <w:lvlJc w:val="left"/>
      <w:pPr>
        <w:ind w:left="720" w:hanging="360"/>
      </w:pPr>
      <w:rPr>
        <w:rFonts w:ascii="Arial" w:eastAsia="Times New Roman" w:hAnsi="Arial" w:cs="Arial"/>
      </w:rPr>
    </w:lvl>
    <w:lvl w:ilvl="1" w:tplc="FD740EA6" w:tentative="1">
      <w:start w:val="1"/>
      <w:numFmt w:val="bullet"/>
      <w:lvlText w:val="o"/>
      <w:lvlJc w:val="left"/>
      <w:pPr>
        <w:ind w:left="1440" w:hanging="360"/>
      </w:pPr>
      <w:rPr>
        <w:rFonts w:ascii="Courier New" w:hAnsi="Courier New" w:hint="default"/>
      </w:rPr>
    </w:lvl>
    <w:lvl w:ilvl="2" w:tplc="504CD32C" w:tentative="1">
      <w:start w:val="1"/>
      <w:numFmt w:val="bullet"/>
      <w:lvlText w:val=""/>
      <w:lvlJc w:val="left"/>
      <w:pPr>
        <w:ind w:left="2160" w:hanging="360"/>
      </w:pPr>
      <w:rPr>
        <w:rFonts w:ascii="Wingdings" w:hAnsi="Wingdings" w:hint="default"/>
      </w:rPr>
    </w:lvl>
    <w:lvl w:ilvl="3" w:tplc="D1BA52F8" w:tentative="1">
      <w:start w:val="1"/>
      <w:numFmt w:val="bullet"/>
      <w:lvlText w:val=""/>
      <w:lvlJc w:val="left"/>
      <w:pPr>
        <w:ind w:left="2880" w:hanging="360"/>
      </w:pPr>
      <w:rPr>
        <w:rFonts w:ascii="Symbol" w:hAnsi="Symbol" w:hint="default"/>
      </w:rPr>
    </w:lvl>
    <w:lvl w:ilvl="4" w:tplc="4D066F60" w:tentative="1">
      <w:start w:val="1"/>
      <w:numFmt w:val="bullet"/>
      <w:lvlText w:val="o"/>
      <w:lvlJc w:val="left"/>
      <w:pPr>
        <w:ind w:left="3600" w:hanging="360"/>
      </w:pPr>
      <w:rPr>
        <w:rFonts w:ascii="Courier New" w:hAnsi="Courier New" w:hint="default"/>
      </w:rPr>
    </w:lvl>
    <w:lvl w:ilvl="5" w:tplc="5376574C" w:tentative="1">
      <w:start w:val="1"/>
      <w:numFmt w:val="bullet"/>
      <w:lvlText w:val=""/>
      <w:lvlJc w:val="left"/>
      <w:pPr>
        <w:ind w:left="4320" w:hanging="360"/>
      </w:pPr>
      <w:rPr>
        <w:rFonts w:ascii="Wingdings" w:hAnsi="Wingdings" w:hint="default"/>
      </w:rPr>
    </w:lvl>
    <w:lvl w:ilvl="6" w:tplc="5232A6BE" w:tentative="1">
      <w:start w:val="1"/>
      <w:numFmt w:val="bullet"/>
      <w:lvlText w:val=""/>
      <w:lvlJc w:val="left"/>
      <w:pPr>
        <w:ind w:left="5040" w:hanging="360"/>
      </w:pPr>
      <w:rPr>
        <w:rFonts w:ascii="Symbol" w:hAnsi="Symbol" w:hint="default"/>
      </w:rPr>
    </w:lvl>
    <w:lvl w:ilvl="7" w:tplc="73B8D7EC" w:tentative="1">
      <w:start w:val="1"/>
      <w:numFmt w:val="bullet"/>
      <w:lvlText w:val="o"/>
      <w:lvlJc w:val="left"/>
      <w:pPr>
        <w:ind w:left="5760" w:hanging="360"/>
      </w:pPr>
      <w:rPr>
        <w:rFonts w:ascii="Courier New" w:hAnsi="Courier New" w:hint="default"/>
      </w:rPr>
    </w:lvl>
    <w:lvl w:ilvl="8" w:tplc="F2B4957A" w:tentative="1">
      <w:start w:val="1"/>
      <w:numFmt w:val="bullet"/>
      <w:lvlText w:val=""/>
      <w:lvlJc w:val="left"/>
      <w:pPr>
        <w:ind w:left="6480" w:hanging="360"/>
      </w:pPr>
      <w:rPr>
        <w:rFonts w:ascii="Wingdings" w:hAnsi="Wingdings" w:hint="default"/>
      </w:rPr>
    </w:lvl>
  </w:abstractNum>
  <w:abstractNum w:abstractNumId="14" w15:restartNumberingAfterBreak="0">
    <w:nsid w:val="13DA419E"/>
    <w:multiLevelType w:val="hybridMultilevel"/>
    <w:tmpl w:val="A7284734"/>
    <w:lvl w:ilvl="0" w:tplc="BCF24162">
      <w:start w:val="1"/>
      <w:numFmt w:val="bullet"/>
      <w:lvlText w:val=""/>
      <w:lvlJc w:val="left"/>
      <w:pPr>
        <w:ind w:left="720" w:hanging="360"/>
      </w:pPr>
      <w:rPr>
        <w:rFonts w:ascii="Symbol" w:hAnsi="Symbol" w:hint="default"/>
      </w:rPr>
    </w:lvl>
    <w:lvl w:ilvl="1" w:tplc="9CFCE548">
      <w:start w:val="5"/>
      <w:numFmt w:val="bullet"/>
      <w:lvlText w:val="-"/>
      <w:lvlJc w:val="left"/>
      <w:pPr>
        <w:ind w:left="1440" w:hanging="360"/>
      </w:pPr>
      <w:rPr>
        <w:rFonts w:ascii="Calibri" w:eastAsiaTheme="minorHAnsi" w:hAnsi="Calibri" w:cs="Calibri" w:hint="default"/>
      </w:rPr>
    </w:lvl>
    <w:lvl w:ilvl="2" w:tplc="A8C8A564" w:tentative="1">
      <w:start w:val="1"/>
      <w:numFmt w:val="bullet"/>
      <w:lvlText w:val=""/>
      <w:lvlJc w:val="left"/>
      <w:pPr>
        <w:ind w:left="2160" w:hanging="360"/>
      </w:pPr>
      <w:rPr>
        <w:rFonts w:ascii="Wingdings" w:hAnsi="Wingdings" w:hint="default"/>
      </w:rPr>
    </w:lvl>
    <w:lvl w:ilvl="3" w:tplc="964081D6" w:tentative="1">
      <w:start w:val="1"/>
      <w:numFmt w:val="bullet"/>
      <w:lvlText w:val=""/>
      <w:lvlJc w:val="left"/>
      <w:pPr>
        <w:ind w:left="2880" w:hanging="360"/>
      </w:pPr>
      <w:rPr>
        <w:rFonts w:ascii="Symbol" w:hAnsi="Symbol" w:hint="default"/>
      </w:rPr>
    </w:lvl>
    <w:lvl w:ilvl="4" w:tplc="4FBA0692" w:tentative="1">
      <w:start w:val="1"/>
      <w:numFmt w:val="bullet"/>
      <w:lvlText w:val="o"/>
      <w:lvlJc w:val="left"/>
      <w:pPr>
        <w:ind w:left="3600" w:hanging="360"/>
      </w:pPr>
      <w:rPr>
        <w:rFonts w:ascii="Courier New" w:hAnsi="Courier New" w:cs="Courier New" w:hint="default"/>
      </w:rPr>
    </w:lvl>
    <w:lvl w:ilvl="5" w:tplc="4D5C14AE" w:tentative="1">
      <w:start w:val="1"/>
      <w:numFmt w:val="bullet"/>
      <w:lvlText w:val=""/>
      <w:lvlJc w:val="left"/>
      <w:pPr>
        <w:ind w:left="4320" w:hanging="360"/>
      </w:pPr>
      <w:rPr>
        <w:rFonts w:ascii="Wingdings" w:hAnsi="Wingdings" w:hint="default"/>
      </w:rPr>
    </w:lvl>
    <w:lvl w:ilvl="6" w:tplc="CF14DA5E" w:tentative="1">
      <w:start w:val="1"/>
      <w:numFmt w:val="bullet"/>
      <w:lvlText w:val=""/>
      <w:lvlJc w:val="left"/>
      <w:pPr>
        <w:ind w:left="5040" w:hanging="360"/>
      </w:pPr>
      <w:rPr>
        <w:rFonts w:ascii="Symbol" w:hAnsi="Symbol" w:hint="default"/>
      </w:rPr>
    </w:lvl>
    <w:lvl w:ilvl="7" w:tplc="FA80BA7A" w:tentative="1">
      <w:start w:val="1"/>
      <w:numFmt w:val="bullet"/>
      <w:lvlText w:val="o"/>
      <w:lvlJc w:val="left"/>
      <w:pPr>
        <w:ind w:left="5760" w:hanging="360"/>
      </w:pPr>
      <w:rPr>
        <w:rFonts w:ascii="Courier New" w:hAnsi="Courier New" w:cs="Courier New" w:hint="default"/>
      </w:rPr>
    </w:lvl>
    <w:lvl w:ilvl="8" w:tplc="69F2EF6E" w:tentative="1">
      <w:start w:val="1"/>
      <w:numFmt w:val="bullet"/>
      <w:lvlText w:val=""/>
      <w:lvlJc w:val="left"/>
      <w:pPr>
        <w:ind w:left="6480" w:hanging="360"/>
      </w:pPr>
      <w:rPr>
        <w:rFonts w:ascii="Wingdings" w:hAnsi="Wingdings" w:hint="default"/>
      </w:rPr>
    </w:lvl>
  </w:abstractNum>
  <w:abstractNum w:abstractNumId="15"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463291"/>
    <w:multiLevelType w:val="hybridMultilevel"/>
    <w:tmpl w:val="814825CE"/>
    <w:lvl w:ilvl="0" w:tplc="2F40332E">
      <w:start w:val="1"/>
      <w:numFmt w:val="bullet"/>
      <w:lvlText w:val=""/>
      <w:lvlJc w:val="left"/>
      <w:pPr>
        <w:ind w:left="720" w:hanging="360"/>
      </w:pPr>
      <w:rPr>
        <w:rFonts w:ascii="Symbol" w:hAnsi="Symbol" w:hint="default"/>
      </w:rPr>
    </w:lvl>
    <w:lvl w:ilvl="1" w:tplc="B5449E8C" w:tentative="1">
      <w:start w:val="1"/>
      <w:numFmt w:val="bullet"/>
      <w:lvlText w:val="o"/>
      <w:lvlJc w:val="left"/>
      <w:pPr>
        <w:ind w:left="1440" w:hanging="360"/>
      </w:pPr>
      <w:rPr>
        <w:rFonts w:ascii="Courier New" w:hAnsi="Courier New" w:cs="Courier New" w:hint="default"/>
      </w:rPr>
    </w:lvl>
    <w:lvl w:ilvl="2" w:tplc="CDAE1702" w:tentative="1">
      <w:start w:val="1"/>
      <w:numFmt w:val="bullet"/>
      <w:lvlText w:val=""/>
      <w:lvlJc w:val="left"/>
      <w:pPr>
        <w:ind w:left="2160" w:hanging="360"/>
      </w:pPr>
      <w:rPr>
        <w:rFonts w:ascii="Wingdings" w:hAnsi="Wingdings" w:hint="default"/>
      </w:rPr>
    </w:lvl>
    <w:lvl w:ilvl="3" w:tplc="312AA294" w:tentative="1">
      <w:start w:val="1"/>
      <w:numFmt w:val="bullet"/>
      <w:lvlText w:val=""/>
      <w:lvlJc w:val="left"/>
      <w:pPr>
        <w:ind w:left="2880" w:hanging="360"/>
      </w:pPr>
      <w:rPr>
        <w:rFonts w:ascii="Symbol" w:hAnsi="Symbol" w:hint="default"/>
      </w:rPr>
    </w:lvl>
    <w:lvl w:ilvl="4" w:tplc="B2F28D76" w:tentative="1">
      <w:start w:val="1"/>
      <w:numFmt w:val="bullet"/>
      <w:lvlText w:val="o"/>
      <w:lvlJc w:val="left"/>
      <w:pPr>
        <w:ind w:left="3600" w:hanging="360"/>
      </w:pPr>
      <w:rPr>
        <w:rFonts w:ascii="Courier New" w:hAnsi="Courier New" w:cs="Courier New" w:hint="default"/>
      </w:rPr>
    </w:lvl>
    <w:lvl w:ilvl="5" w:tplc="7BF031D6" w:tentative="1">
      <w:start w:val="1"/>
      <w:numFmt w:val="bullet"/>
      <w:lvlText w:val=""/>
      <w:lvlJc w:val="left"/>
      <w:pPr>
        <w:ind w:left="4320" w:hanging="360"/>
      </w:pPr>
      <w:rPr>
        <w:rFonts w:ascii="Wingdings" w:hAnsi="Wingdings" w:hint="default"/>
      </w:rPr>
    </w:lvl>
    <w:lvl w:ilvl="6" w:tplc="5B2C03FC" w:tentative="1">
      <w:start w:val="1"/>
      <w:numFmt w:val="bullet"/>
      <w:lvlText w:val=""/>
      <w:lvlJc w:val="left"/>
      <w:pPr>
        <w:ind w:left="5040" w:hanging="360"/>
      </w:pPr>
      <w:rPr>
        <w:rFonts w:ascii="Symbol" w:hAnsi="Symbol" w:hint="default"/>
      </w:rPr>
    </w:lvl>
    <w:lvl w:ilvl="7" w:tplc="3CFCFFEE" w:tentative="1">
      <w:start w:val="1"/>
      <w:numFmt w:val="bullet"/>
      <w:lvlText w:val="o"/>
      <w:lvlJc w:val="left"/>
      <w:pPr>
        <w:ind w:left="5760" w:hanging="360"/>
      </w:pPr>
      <w:rPr>
        <w:rFonts w:ascii="Courier New" w:hAnsi="Courier New" w:cs="Courier New" w:hint="default"/>
      </w:rPr>
    </w:lvl>
    <w:lvl w:ilvl="8" w:tplc="E5A0BD06" w:tentative="1">
      <w:start w:val="1"/>
      <w:numFmt w:val="bullet"/>
      <w:lvlText w:val=""/>
      <w:lvlJc w:val="left"/>
      <w:pPr>
        <w:ind w:left="6480" w:hanging="360"/>
      </w:pPr>
      <w:rPr>
        <w:rFonts w:ascii="Wingdings" w:hAnsi="Wingdings" w:hint="default"/>
      </w:rPr>
    </w:lvl>
  </w:abstractNum>
  <w:abstractNum w:abstractNumId="17" w15:restartNumberingAfterBreak="0">
    <w:nsid w:val="1DB30E38"/>
    <w:multiLevelType w:val="hybridMultilevel"/>
    <w:tmpl w:val="6E2E57D0"/>
    <w:lvl w:ilvl="0" w:tplc="DA7C4CDE">
      <w:start w:val="1"/>
      <w:numFmt w:val="bullet"/>
      <w:lvlText w:val=""/>
      <w:lvlJc w:val="left"/>
      <w:pPr>
        <w:ind w:left="720" w:hanging="360"/>
      </w:pPr>
      <w:rPr>
        <w:rFonts w:ascii="Symbol" w:hAnsi="Symbol" w:hint="default"/>
      </w:rPr>
    </w:lvl>
    <w:lvl w:ilvl="1" w:tplc="3FCA98B6" w:tentative="1">
      <w:start w:val="1"/>
      <w:numFmt w:val="bullet"/>
      <w:lvlText w:val="o"/>
      <w:lvlJc w:val="left"/>
      <w:pPr>
        <w:ind w:left="1440" w:hanging="360"/>
      </w:pPr>
      <w:rPr>
        <w:rFonts w:ascii="Courier New" w:hAnsi="Courier New" w:cs="Courier New" w:hint="default"/>
      </w:rPr>
    </w:lvl>
    <w:lvl w:ilvl="2" w:tplc="E60CF22C" w:tentative="1">
      <w:start w:val="1"/>
      <w:numFmt w:val="bullet"/>
      <w:lvlText w:val=""/>
      <w:lvlJc w:val="left"/>
      <w:pPr>
        <w:ind w:left="2160" w:hanging="360"/>
      </w:pPr>
      <w:rPr>
        <w:rFonts w:ascii="Wingdings" w:hAnsi="Wingdings" w:hint="default"/>
      </w:rPr>
    </w:lvl>
    <w:lvl w:ilvl="3" w:tplc="3F9CC004" w:tentative="1">
      <w:start w:val="1"/>
      <w:numFmt w:val="bullet"/>
      <w:lvlText w:val=""/>
      <w:lvlJc w:val="left"/>
      <w:pPr>
        <w:ind w:left="2880" w:hanging="360"/>
      </w:pPr>
      <w:rPr>
        <w:rFonts w:ascii="Symbol" w:hAnsi="Symbol" w:hint="default"/>
      </w:rPr>
    </w:lvl>
    <w:lvl w:ilvl="4" w:tplc="1160DA94" w:tentative="1">
      <w:start w:val="1"/>
      <w:numFmt w:val="bullet"/>
      <w:lvlText w:val="o"/>
      <w:lvlJc w:val="left"/>
      <w:pPr>
        <w:ind w:left="3600" w:hanging="360"/>
      </w:pPr>
      <w:rPr>
        <w:rFonts w:ascii="Courier New" w:hAnsi="Courier New" w:cs="Courier New" w:hint="default"/>
      </w:rPr>
    </w:lvl>
    <w:lvl w:ilvl="5" w:tplc="DBB08C06" w:tentative="1">
      <w:start w:val="1"/>
      <w:numFmt w:val="bullet"/>
      <w:lvlText w:val=""/>
      <w:lvlJc w:val="left"/>
      <w:pPr>
        <w:ind w:left="4320" w:hanging="360"/>
      </w:pPr>
      <w:rPr>
        <w:rFonts w:ascii="Wingdings" w:hAnsi="Wingdings" w:hint="default"/>
      </w:rPr>
    </w:lvl>
    <w:lvl w:ilvl="6" w:tplc="679891A8" w:tentative="1">
      <w:start w:val="1"/>
      <w:numFmt w:val="bullet"/>
      <w:lvlText w:val=""/>
      <w:lvlJc w:val="left"/>
      <w:pPr>
        <w:ind w:left="5040" w:hanging="360"/>
      </w:pPr>
      <w:rPr>
        <w:rFonts w:ascii="Symbol" w:hAnsi="Symbol" w:hint="default"/>
      </w:rPr>
    </w:lvl>
    <w:lvl w:ilvl="7" w:tplc="45F660BE" w:tentative="1">
      <w:start w:val="1"/>
      <w:numFmt w:val="bullet"/>
      <w:lvlText w:val="o"/>
      <w:lvlJc w:val="left"/>
      <w:pPr>
        <w:ind w:left="5760" w:hanging="360"/>
      </w:pPr>
      <w:rPr>
        <w:rFonts w:ascii="Courier New" w:hAnsi="Courier New" w:cs="Courier New" w:hint="default"/>
      </w:rPr>
    </w:lvl>
    <w:lvl w:ilvl="8" w:tplc="D41A8996" w:tentative="1">
      <w:start w:val="1"/>
      <w:numFmt w:val="bullet"/>
      <w:lvlText w:val=""/>
      <w:lvlJc w:val="left"/>
      <w:pPr>
        <w:ind w:left="6480" w:hanging="360"/>
      </w:pPr>
      <w:rPr>
        <w:rFonts w:ascii="Wingdings" w:hAnsi="Wingdings" w:hint="default"/>
      </w:rPr>
    </w:lvl>
  </w:abstractNum>
  <w:abstractNum w:abstractNumId="18" w15:restartNumberingAfterBreak="0">
    <w:nsid w:val="1EDC1578"/>
    <w:multiLevelType w:val="hybridMultilevel"/>
    <w:tmpl w:val="5D0E7DC2"/>
    <w:lvl w:ilvl="0" w:tplc="A3660BCC">
      <w:start w:val="1"/>
      <w:numFmt w:val="lowerRoman"/>
      <w:lvlText w:val="%1."/>
      <w:lvlJc w:val="right"/>
      <w:pPr>
        <w:ind w:left="720" w:hanging="360"/>
      </w:pPr>
      <w:rPr>
        <w:rFonts w:hint="default"/>
        <w:color w:val="6A2875"/>
      </w:rPr>
    </w:lvl>
    <w:lvl w:ilvl="1" w:tplc="D7FEB7A6" w:tentative="1">
      <w:start w:val="1"/>
      <w:numFmt w:val="bullet"/>
      <w:lvlText w:val="o"/>
      <w:lvlJc w:val="left"/>
      <w:pPr>
        <w:ind w:left="1440" w:hanging="360"/>
      </w:pPr>
      <w:rPr>
        <w:rFonts w:ascii="Courier New" w:hAnsi="Courier New" w:cs="Courier New" w:hint="default"/>
      </w:rPr>
    </w:lvl>
    <w:lvl w:ilvl="2" w:tplc="E67CCEBE" w:tentative="1">
      <w:start w:val="1"/>
      <w:numFmt w:val="bullet"/>
      <w:lvlText w:val=""/>
      <w:lvlJc w:val="left"/>
      <w:pPr>
        <w:ind w:left="2160" w:hanging="360"/>
      </w:pPr>
      <w:rPr>
        <w:rFonts w:ascii="Wingdings" w:hAnsi="Wingdings" w:hint="default"/>
      </w:rPr>
    </w:lvl>
    <w:lvl w:ilvl="3" w:tplc="EEDE717C" w:tentative="1">
      <w:start w:val="1"/>
      <w:numFmt w:val="bullet"/>
      <w:lvlText w:val=""/>
      <w:lvlJc w:val="left"/>
      <w:pPr>
        <w:ind w:left="2880" w:hanging="360"/>
      </w:pPr>
      <w:rPr>
        <w:rFonts w:ascii="Symbol" w:hAnsi="Symbol" w:hint="default"/>
      </w:rPr>
    </w:lvl>
    <w:lvl w:ilvl="4" w:tplc="41444A9A" w:tentative="1">
      <w:start w:val="1"/>
      <w:numFmt w:val="bullet"/>
      <w:lvlText w:val="o"/>
      <w:lvlJc w:val="left"/>
      <w:pPr>
        <w:ind w:left="3600" w:hanging="360"/>
      </w:pPr>
      <w:rPr>
        <w:rFonts w:ascii="Courier New" w:hAnsi="Courier New" w:cs="Courier New" w:hint="default"/>
      </w:rPr>
    </w:lvl>
    <w:lvl w:ilvl="5" w:tplc="8C3071FE" w:tentative="1">
      <w:start w:val="1"/>
      <w:numFmt w:val="bullet"/>
      <w:lvlText w:val=""/>
      <w:lvlJc w:val="left"/>
      <w:pPr>
        <w:ind w:left="4320" w:hanging="360"/>
      </w:pPr>
      <w:rPr>
        <w:rFonts w:ascii="Wingdings" w:hAnsi="Wingdings" w:hint="default"/>
      </w:rPr>
    </w:lvl>
    <w:lvl w:ilvl="6" w:tplc="8A905DD0" w:tentative="1">
      <w:start w:val="1"/>
      <w:numFmt w:val="bullet"/>
      <w:lvlText w:val=""/>
      <w:lvlJc w:val="left"/>
      <w:pPr>
        <w:ind w:left="5040" w:hanging="360"/>
      </w:pPr>
      <w:rPr>
        <w:rFonts w:ascii="Symbol" w:hAnsi="Symbol" w:hint="default"/>
      </w:rPr>
    </w:lvl>
    <w:lvl w:ilvl="7" w:tplc="5B1010B8" w:tentative="1">
      <w:start w:val="1"/>
      <w:numFmt w:val="bullet"/>
      <w:lvlText w:val="o"/>
      <w:lvlJc w:val="left"/>
      <w:pPr>
        <w:ind w:left="5760" w:hanging="360"/>
      </w:pPr>
      <w:rPr>
        <w:rFonts w:ascii="Courier New" w:hAnsi="Courier New" w:cs="Courier New" w:hint="default"/>
      </w:rPr>
    </w:lvl>
    <w:lvl w:ilvl="8" w:tplc="C1BAAF5C" w:tentative="1">
      <w:start w:val="1"/>
      <w:numFmt w:val="bullet"/>
      <w:lvlText w:val=""/>
      <w:lvlJc w:val="left"/>
      <w:pPr>
        <w:ind w:left="6480" w:hanging="360"/>
      </w:pPr>
      <w:rPr>
        <w:rFonts w:ascii="Wingdings" w:hAnsi="Wingdings" w:hint="default"/>
      </w:rPr>
    </w:lvl>
  </w:abstractNum>
  <w:abstractNum w:abstractNumId="19" w15:restartNumberingAfterBreak="0">
    <w:nsid w:val="1F0D7370"/>
    <w:multiLevelType w:val="hybridMultilevel"/>
    <w:tmpl w:val="BA086D92"/>
    <w:lvl w:ilvl="0" w:tplc="7A0CACFA">
      <w:start w:val="1"/>
      <w:numFmt w:val="bullet"/>
      <w:lvlText w:val=""/>
      <w:lvlJc w:val="left"/>
      <w:pPr>
        <w:ind w:left="720" w:hanging="360"/>
      </w:pPr>
      <w:rPr>
        <w:rFonts w:ascii="Symbol" w:hAnsi="Symbol" w:hint="default"/>
        <w:color w:val="auto"/>
      </w:rPr>
    </w:lvl>
    <w:lvl w:ilvl="1" w:tplc="667C2BB2">
      <w:start w:val="1"/>
      <w:numFmt w:val="bullet"/>
      <w:lvlText w:val="o"/>
      <w:lvlJc w:val="left"/>
      <w:pPr>
        <w:ind w:left="1440" w:hanging="360"/>
      </w:pPr>
      <w:rPr>
        <w:rFonts w:ascii="Courier New" w:hAnsi="Courier New" w:cs="Courier New" w:hint="default"/>
      </w:rPr>
    </w:lvl>
    <w:lvl w:ilvl="2" w:tplc="A16E87F8" w:tentative="1">
      <w:start w:val="1"/>
      <w:numFmt w:val="bullet"/>
      <w:lvlText w:val=""/>
      <w:lvlJc w:val="left"/>
      <w:pPr>
        <w:ind w:left="2160" w:hanging="360"/>
      </w:pPr>
      <w:rPr>
        <w:rFonts w:ascii="Wingdings" w:hAnsi="Wingdings" w:hint="default"/>
      </w:rPr>
    </w:lvl>
    <w:lvl w:ilvl="3" w:tplc="D6E2313A" w:tentative="1">
      <w:start w:val="1"/>
      <w:numFmt w:val="bullet"/>
      <w:lvlText w:val=""/>
      <w:lvlJc w:val="left"/>
      <w:pPr>
        <w:ind w:left="2880" w:hanging="360"/>
      </w:pPr>
      <w:rPr>
        <w:rFonts w:ascii="Symbol" w:hAnsi="Symbol" w:hint="default"/>
      </w:rPr>
    </w:lvl>
    <w:lvl w:ilvl="4" w:tplc="CF767F08" w:tentative="1">
      <w:start w:val="1"/>
      <w:numFmt w:val="bullet"/>
      <w:lvlText w:val="o"/>
      <w:lvlJc w:val="left"/>
      <w:pPr>
        <w:ind w:left="3600" w:hanging="360"/>
      </w:pPr>
      <w:rPr>
        <w:rFonts w:ascii="Courier New" w:hAnsi="Courier New" w:cs="Courier New" w:hint="default"/>
      </w:rPr>
    </w:lvl>
    <w:lvl w:ilvl="5" w:tplc="D07EEA62" w:tentative="1">
      <w:start w:val="1"/>
      <w:numFmt w:val="bullet"/>
      <w:lvlText w:val=""/>
      <w:lvlJc w:val="left"/>
      <w:pPr>
        <w:ind w:left="4320" w:hanging="360"/>
      </w:pPr>
      <w:rPr>
        <w:rFonts w:ascii="Wingdings" w:hAnsi="Wingdings" w:hint="default"/>
      </w:rPr>
    </w:lvl>
    <w:lvl w:ilvl="6" w:tplc="4ACCEC38" w:tentative="1">
      <w:start w:val="1"/>
      <w:numFmt w:val="bullet"/>
      <w:lvlText w:val=""/>
      <w:lvlJc w:val="left"/>
      <w:pPr>
        <w:ind w:left="5040" w:hanging="360"/>
      </w:pPr>
      <w:rPr>
        <w:rFonts w:ascii="Symbol" w:hAnsi="Symbol" w:hint="default"/>
      </w:rPr>
    </w:lvl>
    <w:lvl w:ilvl="7" w:tplc="D1763E38" w:tentative="1">
      <w:start w:val="1"/>
      <w:numFmt w:val="bullet"/>
      <w:lvlText w:val="o"/>
      <w:lvlJc w:val="left"/>
      <w:pPr>
        <w:ind w:left="5760" w:hanging="360"/>
      </w:pPr>
      <w:rPr>
        <w:rFonts w:ascii="Courier New" w:hAnsi="Courier New" w:cs="Courier New" w:hint="default"/>
      </w:rPr>
    </w:lvl>
    <w:lvl w:ilvl="8" w:tplc="5C5CAE90" w:tentative="1">
      <w:start w:val="1"/>
      <w:numFmt w:val="bullet"/>
      <w:lvlText w:val=""/>
      <w:lvlJc w:val="left"/>
      <w:pPr>
        <w:ind w:left="6480" w:hanging="360"/>
      </w:pPr>
      <w:rPr>
        <w:rFonts w:ascii="Wingdings" w:hAnsi="Wingdings" w:hint="default"/>
      </w:rPr>
    </w:lvl>
  </w:abstractNum>
  <w:abstractNum w:abstractNumId="20" w15:restartNumberingAfterBreak="0">
    <w:nsid w:val="213055FF"/>
    <w:multiLevelType w:val="hybridMultilevel"/>
    <w:tmpl w:val="A0848650"/>
    <w:lvl w:ilvl="0" w:tplc="212A8F50">
      <w:start w:val="1"/>
      <w:numFmt w:val="bullet"/>
      <w:pStyle w:val="Bullet"/>
      <w:lvlText w:val=""/>
      <w:lvlJc w:val="left"/>
      <w:pPr>
        <w:ind w:left="-1779" w:hanging="360"/>
      </w:pPr>
      <w:rPr>
        <w:rFonts w:ascii="Symbol" w:hAnsi="Symbol" w:hint="default"/>
      </w:rPr>
    </w:lvl>
    <w:lvl w:ilvl="1" w:tplc="6942744A" w:tentative="1">
      <w:start w:val="1"/>
      <w:numFmt w:val="bullet"/>
      <w:lvlText w:val="o"/>
      <w:lvlJc w:val="left"/>
      <w:pPr>
        <w:ind w:left="-1059" w:hanging="360"/>
      </w:pPr>
      <w:rPr>
        <w:rFonts w:ascii="Courier New" w:hAnsi="Courier New" w:cs="Courier New" w:hint="default"/>
      </w:rPr>
    </w:lvl>
    <w:lvl w:ilvl="2" w:tplc="CC80F782" w:tentative="1">
      <w:start w:val="1"/>
      <w:numFmt w:val="bullet"/>
      <w:lvlText w:val=""/>
      <w:lvlJc w:val="left"/>
      <w:pPr>
        <w:ind w:left="-339" w:hanging="360"/>
      </w:pPr>
      <w:rPr>
        <w:rFonts w:ascii="Wingdings" w:hAnsi="Wingdings" w:hint="default"/>
      </w:rPr>
    </w:lvl>
    <w:lvl w:ilvl="3" w:tplc="B956867A" w:tentative="1">
      <w:start w:val="1"/>
      <w:numFmt w:val="bullet"/>
      <w:lvlText w:val=""/>
      <w:lvlJc w:val="left"/>
      <w:pPr>
        <w:ind w:left="381" w:hanging="360"/>
      </w:pPr>
      <w:rPr>
        <w:rFonts w:ascii="Symbol" w:hAnsi="Symbol" w:hint="default"/>
      </w:rPr>
    </w:lvl>
    <w:lvl w:ilvl="4" w:tplc="9334B692" w:tentative="1">
      <w:start w:val="1"/>
      <w:numFmt w:val="bullet"/>
      <w:lvlText w:val="o"/>
      <w:lvlJc w:val="left"/>
      <w:pPr>
        <w:ind w:left="1101" w:hanging="360"/>
      </w:pPr>
      <w:rPr>
        <w:rFonts w:ascii="Courier New" w:hAnsi="Courier New" w:cs="Courier New" w:hint="default"/>
      </w:rPr>
    </w:lvl>
    <w:lvl w:ilvl="5" w:tplc="9702B23C" w:tentative="1">
      <w:start w:val="1"/>
      <w:numFmt w:val="bullet"/>
      <w:lvlText w:val=""/>
      <w:lvlJc w:val="left"/>
      <w:pPr>
        <w:ind w:left="1821" w:hanging="360"/>
      </w:pPr>
      <w:rPr>
        <w:rFonts w:ascii="Wingdings" w:hAnsi="Wingdings" w:hint="default"/>
      </w:rPr>
    </w:lvl>
    <w:lvl w:ilvl="6" w:tplc="547A3F2C" w:tentative="1">
      <w:start w:val="1"/>
      <w:numFmt w:val="bullet"/>
      <w:lvlText w:val=""/>
      <w:lvlJc w:val="left"/>
      <w:pPr>
        <w:ind w:left="2541" w:hanging="360"/>
      </w:pPr>
      <w:rPr>
        <w:rFonts w:ascii="Symbol" w:hAnsi="Symbol" w:hint="default"/>
      </w:rPr>
    </w:lvl>
    <w:lvl w:ilvl="7" w:tplc="0E3EB76E" w:tentative="1">
      <w:start w:val="1"/>
      <w:numFmt w:val="bullet"/>
      <w:lvlText w:val="o"/>
      <w:lvlJc w:val="left"/>
      <w:pPr>
        <w:ind w:left="3261" w:hanging="360"/>
      </w:pPr>
      <w:rPr>
        <w:rFonts w:ascii="Courier New" w:hAnsi="Courier New" w:cs="Courier New" w:hint="default"/>
      </w:rPr>
    </w:lvl>
    <w:lvl w:ilvl="8" w:tplc="785E5498" w:tentative="1">
      <w:start w:val="1"/>
      <w:numFmt w:val="bullet"/>
      <w:lvlText w:val=""/>
      <w:lvlJc w:val="left"/>
      <w:pPr>
        <w:ind w:left="3981" w:hanging="360"/>
      </w:pPr>
      <w:rPr>
        <w:rFonts w:ascii="Wingdings" w:hAnsi="Wingdings" w:hint="default"/>
      </w:rPr>
    </w:lvl>
  </w:abstractNum>
  <w:abstractNum w:abstractNumId="21" w15:restartNumberingAfterBreak="0">
    <w:nsid w:val="22CB6F10"/>
    <w:multiLevelType w:val="hybridMultilevel"/>
    <w:tmpl w:val="252EB206"/>
    <w:lvl w:ilvl="0" w:tplc="695A42C6">
      <w:start w:val="1"/>
      <w:numFmt w:val="bullet"/>
      <w:lvlText w:val=""/>
      <w:lvlJc w:val="left"/>
      <w:pPr>
        <w:ind w:left="720" w:hanging="360"/>
      </w:pPr>
      <w:rPr>
        <w:rFonts w:ascii="Symbol" w:hAnsi="Symbol" w:hint="default"/>
      </w:rPr>
    </w:lvl>
    <w:lvl w:ilvl="1" w:tplc="FED4C95E">
      <w:start w:val="1"/>
      <w:numFmt w:val="bullet"/>
      <w:lvlText w:val="o"/>
      <w:lvlJc w:val="left"/>
      <w:pPr>
        <w:ind w:left="1440" w:hanging="360"/>
      </w:pPr>
      <w:rPr>
        <w:rFonts w:ascii="Courier New" w:hAnsi="Courier New" w:cs="Courier New" w:hint="default"/>
      </w:rPr>
    </w:lvl>
    <w:lvl w:ilvl="2" w:tplc="CB32D40A" w:tentative="1">
      <w:start w:val="1"/>
      <w:numFmt w:val="bullet"/>
      <w:lvlText w:val=""/>
      <w:lvlJc w:val="left"/>
      <w:pPr>
        <w:ind w:left="2160" w:hanging="360"/>
      </w:pPr>
      <w:rPr>
        <w:rFonts w:ascii="Wingdings" w:hAnsi="Wingdings" w:hint="default"/>
      </w:rPr>
    </w:lvl>
    <w:lvl w:ilvl="3" w:tplc="36640C3E" w:tentative="1">
      <w:start w:val="1"/>
      <w:numFmt w:val="bullet"/>
      <w:lvlText w:val=""/>
      <w:lvlJc w:val="left"/>
      <w:pPr>
        <w:ind w:left="2880" w:hanging="360"/>
      </w:pPr>
      <w:rPr>
        <w:rFonts w:ascii="Symbol" w:hAnsi="Symbol" w:hint="default"/>
      </w:rPr>
    </w:lvl>
    <w:lvl w:ilvl="4" w:tplc="F2902956" w:tentative="1">
      <w:start w:val="1"/>
      <w:numFmt w:val="bullet"/>
      <w:lvlText w:val="o"/>
      <w:lvlJc w:val="left"/>
      <w:pPr>
        <w:ind w:left="3600" w:hanging="360"/>
      </w:pPr>
      <w:rPr>
        <w:rFonts w:ascii="Courier New" w:hAnsi="Courier New" w:cs="Courier New" w:hint="default"/>
      </w:rPr>
    </w:lvl>
    <w:lvl w:ilvl="5" w:tplc="55A04CF2" w:tentative="1">
      <w:start w:val="1"/>
      <w:numFmt w:val="bullet"/>
      <w:lvlText w:val=""/>
      <w:lvlJc w:val="left"/>
      <w:pPr>
        <w:ind w:left="4320" w:hanging="360"/>
      </w:pPr>
      <w:rPr>
        <w:rFonts w:ascii="Wingdings" w:hAnsi="Wingdings" w:hint="default"/>
      </w:rPr>
    </w:lvl>
    <w:lvl w:ilvl="6" w:tplc="5EE01ACA" w:tentative="1">
      <w:start w:val="1"/>
      <w:numFmt w:val="bullet"/>
      <w:lvlText w:val=""/>
      <w:lvlJc w:val="left"/>
      <w:pPr>
        <w:ind w:left="5040" w:hanging="360"/>
      </w:pPr>
      <w:rPr>
        <w:rFonts w:ascii="Symbol" w:hAnsi="Symbol" w:hint="default"/>
      </w:rPr>
    </w:lvl>
    <w:lvl w:ilvl="7" w:tplc="FDAE99EC" w:tentative="1">
      <w:start w:val="1"/>
      <w:numFmt w:val="bullet"/>
      <w:lvlText w:val="o"/>
      <w:lvlJc w:val="left"/>
      <w:pPr>
        <w:ind w:left="5760" w:hanging="360"/>
      </w:pPr>
      <w:rPr>
        <w:rFonts w:ascii="Courier New" w:hAnsi="Courier New" w:cs="Courier New" w:hint="default"/>
      </w:rPr>
    </w:lvl>
    <w:lvl w:ilvl="8" w:tplc="8C169FBE" w:tentative="1">
      <w:start w:val="1"/>
      <w:numFmt w:val="bullet"/>
      <w:lvlText w:val=""/>
      <w:lvlJc w:val="left"/>
      <w:pPr>
        <w:ind w:left="6480" w:hanging="360"/>
      </w:pPr>
      <w:rPr>
        <w:rFonts w:ascii="Wingdings" w:hAnsi="Wingdings" w:hint="default"/>
      </w:rPr>
    </w:lvl>
  </w:abstractNum>
  <w:abstractNum w:abstractNumId="22" w15:restartNumberingAfterBreak="0">
    <w:nsid w:val="251D7B63"/>
    <w:multiLevelType w:val="hybridMultilevel"/>
    <w:tmpl w:val="3D4A9A98"/>
    <w:lvl w:ilvl="0" w:tplc="5BF08EFE">
      <w:start w:val="1"/>
      <w:numFmt w:val="decimal"/>
      <w:lvlText w:val="%1."/>
      <w:lvlJc w:val="left"/>
      <w:pPr>
        <w:ind w:left="1080" w:hanging="720"/>
      </w:pPr>
      <w:rPr>
        <w:rFonts w:hint="default"/>
      </w:rPr>
    </w:lvl>
    <w:lvl w:ilvl="1" w:tplc="17380AC0" w:tentative="1">
      <w:start w:val="1"/>
      <w:numFmt w:val="lowerLetter"/>
      <w:lvlText w:val="%2."/>
      <w:lvlJc w:val="left"/>
      <w:pPr>
        <w:ind w:left="1440" w:hanging="360"/>
      </w:pPr>
    </w:lvl>
    <w:lvl w:ilvl="2" w:tplc="BF5CBE2E" w:tentative="1">
      <w:start w:val="1"/>
      <w:numFmt w:val="lowerRoman"/>
      <w:lvlText w:val="%3."/>
      <w:lvlJc w:val="right"/>
      <w:pPr>
        <w:ind w:left="2160" w:hanging="180"/>
      </w:pPr>
    </w:lvl>
    <w:lvl w:ilvl="3" w:tplc="6E10FB3C" w:tentative="1">
      <w:start w:val="1"/>
      <w:numFmt w:val="decimal"/>
      <w:lvlText w:val="%4."/>
      <w:lvlJc w:val="left"/>
      <w:pPr>
        <w:ind w:left="2880" w:hanging="360"/>
      </w:pPr>
    </w:lvl>
    <w:lvl w:ilvl="4" w:tplc="DDC8DDD6" w:tentative="1">
      <w:start w:val="1"/>
      <w:numFmt w:val="lowerLetter"/>
      <w:lvlText w:val="%5."/>
      <w:lvlJc w:val="left"/>
      <w:pPr>
        <w:ind w:left="3600" w:hanging="360"/>
      </w:pPr>
    </w:lvl>
    <w:lvl w:ilvl="5" w:tplc="D4D80A00" w:tentative="1">
      <w:start w:val="1"/>
      <w:numFmt w:val="lowerRoman"/>
      <w:lvlText w:val="%6."/>
      <w:lvlJc w:val="right"/>
      <w:pPr>
        <w:ind w:left="4320" w:hanging="180"/>
      </w:pPr>
    </w:lvl>
    <w:lvl w:ilvl="6" w:tplc="1180D278" w:tentative="1">
      <w:start w:val="1"/>
      <w:numFmt w:val="decimal"/>
      <w:lvlText w:val="%7."/>
      <w:lvlJc w:val="left"/>
      <w:pPr>
        <w:ind w:left="5040" w:hanging="360"/>
      </w:pPr>
    </w:lvl>
    <w:lvl w:ilvl="7" w:tplc="D338C43A" w:tentative="1">
      <w:start w:val="1"/>
      <w:numFmt w:val="lowerLetter"/>
      <w:lvlText w:val="%8."/>
      <w:lvlJc w:val="left"/>
      <w:pPr>
        <w:ind w:left="5760" w:hanging="360"/>
      </w:pPr>
    </w:lvl>
    <w:lvl w:ilvl="8" w:tplc="659C702E" w:tentative="1">
      <w:start w:val="1"/>
      <w:numFmt w:val="lowerRoman"/>
      <w:lvlText w:val="%9."/>
      <w:lvlJc w:val="right"/>
      <w:pPr>
        <w:ind w:left="6480" w:hanging="180"/>
      </w:pPr>
    </w:lvl>
  </w:abstractNum>
  <w:abstractNum w:abstractNumId="23" w15:restartNumberingAfterBreak="0">
    <w:nsid w:val="275F1867"/>
    <w:multiLevelType w:val="hybridMultilevel"/>
    <w:tmpl w:val="B98CC6F6"/>
    <w:lvl w:ilvl="0" w:tplc="863406F0">
      <w:start w:val="1"/>
      <w:numFmt w:val="bullet"/>
      <w:lvlText w:val=""/>
      <w:lvlJc w:val="left"/>
      <w:pPr>
        <w:ind w:left="720" w:hanging="360"/>
      </w:pPr>
      <w:rPr>
        <w:rFonts w:ascii="Symbol" w:hAnsi="Symbol" w:hint="default"/>
      </w:rPr>
    </w:lvl>
    <w:lvl w:ilvl="1" w:tplc="81564158" w:tentative="1">
      <w:start w:val="1"/>
      <w:numFmt w:val="bullet"/>
      <w:lvlText w:val="o"/>
      <w:lvlJc w:val="left"/>
      <w:pPr>
        <w:ind w:left="1440" w:hanging="360"/>
      </w:pPr>
      <w:rPr>
        <w:rFonts w:ascii="Courier New" w:hAnsi="Courier New" w:cs="Courier New" w:hint="default"/>
      </w:rPr>
    </w:lvl>
    <w:lvl w:ilvl="2" w:tplc="390A851A" w:tentative="1">
      <w:start w:val="1"/>
      <w:numFmt w:val="bullet"/>
      <w:lvlText w:val=""/>
      <w:lvlJc w:val="left"/>
      <w:pPr>
        <w:ind w:left="2160" w:hanging="360"/>
      </w:pPr>
      <w:rPr>
        <w:rFonts w:ascii="Wingdings" w:hAnsi="Wingdings" w:hint="default"/>
      </w:rPr>
    </w:lvl>
    <w:lvl w:ilvl="3" w:tplc="B6E27B92" w:tentative="1">
      <w:start w:val="1"/>
      <w:numFmt w:val="bullet"/>
      <w:lvlText w:val=""/>
      <w:lvlJc w:val="left"/>
      <w:pPr>
        <w:ind w:left="2880" w:hanging="360"/>
      </w:pPr>
      <w:rPr>
        <w:rFonts w:ascii="Symbol" w:hAnsi="Symbol" w:hint="default"/>
      </w:rPr>
    </w:lvl>
    <w:lvl w:ilvl="4" w:tplc="123E10AE" w:tentative="1">
      <w:start w:val="1"/>
      <w:numFmt w:val="bullet"/>
      <w:lvlText w:val="o"/>
      <w:lvlJc w:val="left"/>
      <w:pPr>
        <w:ind w:left="3600" w:hanging="360"/>
      </w:pPr>
      <w:rPr>
        <w:rFonts w:ascii="Courier New" w:hAnsi="Courier New" w:cs="Courier New" w:hint="default"/>
      </w:rPr>
    </w:lvl>
    <w:lvl w:ilvl="5" w:tplc="2738E468" w:tentative="1">
      <w:start w:val="1"/>
      <w:numFmt w:val="bullet"/>
      <w:lvlText w:val=""/>
      <w:lvlJc w:val="left"/>
      <w:pPr>
        <w:ind w:left="4320" w:hanging="360"/>
      </w:pPr>
      <w:rPr>
        <w:rFonts w:ascii="Wingdings" w:hAnsi="Wingdings" w:hint="default"/>
      </w:rPr>
    </w:lvl>
    <w:lvl w:ilvl="6" w:tplc="EE1AF032" w:tentative="1">
      <w:start w:val="1"/>
      <w:numFmt w:val="bullet"/>
      <w:lvlText w:val=""/>
      <w:lvlJc w:val="left"/>
      <w:pPr>
        <w:ind w:left="5040" w:hanging="360"/>
      </w:pPr>
      <w:rPr>
        <w:rFonts w:ascii="Symbol" w:hAnsi="Symbol" w:hint="default"/>
      </w:rPr>
    </w:lvl>
    <w:lvl w:ilvl="7" w:tplc="2CB20900" w:tentative="1">
      <w:start w:val="1"/>
      <w:numFmt w:val="bullet"/>
      <w:lvlText w:val="o"/>
      <w:lvlJc w:val="left"/>
      <w:pPr>
        <w:ind w:left="5760" w:hanging="360"/>
      </w:pPr>
      <w:rPr>
        <w:rFonts w:ascii="Courier New" w:hAnsi="Courier New" w:cs="Courier New" w:hint="default"/>
      </w:rPr>
    </w:lvl>
    <w:lvl w:ilvl="8" w:tplc="9E6C1EC6" w:tentative="1">
      <w:start w:val="1"/>
      <w:numFmt w:val="bullet"/>
      <w:lvlText w:val=""/>
      <w:lvlJc w:val="left"/>
      <w:pPr>
        <w:ind w:left="6480" w:hanging="360"/>
      </w:pPr>
      <w:rPr>
        <w:rFonts w:ascii="Wingdings" w:hAnsi="Wingdings" w:hint="default"/>
      </w:rPr>
    </w:lvl>
  </w:abstractNum>
  <w:abstractNum w:abstractNumId="24" w15:restartNumberingAfterBreak="0">
    <w:nsid w:val="2B7734BA"/>
    <w:multiLevelType w:val="hybridMultilevel"/>
    <w:tmpl w:val="1458C7C8"/>
    <w:lvl w:ilvl="0" w:tplc="86A2949E">
      <w:start w:val="1"/>
      <w:numFmt w:val="bullet"/>
      <w:lvlText w:val=""/>
      <w:lvlJc w:val="left"/>
      <w:pPr>
        <w:ind w:left="720" w:hanging="360"/>
      </w:pPr>
      <w:rPr>
        <w:rFonts w:ascii="Symbol" w:hAnsi="Symbol" w:hint="default"/>
      </w:rPr>
    </w:lvl>
    <w:lvl w:ilvl="1" w:tplc="E69EC65E" w:tentative="1">
      <w:start w:val="1"/>
      <w:numFmt w:val="bullet"/>
      <w:lvlText w:val="o"/>
      <w:lvlJc w:val="left"/>
      <w:pPr>
        <w:ind w:left="1440" w:hanging="360"/>
      </w:pPr>
      <w:rPr>
        <w:rFonts w:ascii="Courier New" w:hAnsi="Courier New" w:cs="Courier New" w:hint="default"/>
      </w:rPr>
    </w:lvl>
    <w:lvl w:ilvl="2" w:tplc="87ECF56C" w:tentative="1">
      <w:start w:val="1"/>
      <w:numFmt w:val="bullet"/>
      <w:lvlText w:val=""/>
      <w:lvlJc w:val="left"/>
      <w:pPr>
        <w:ind w:left="2160" w:hanging="360"/>
      </w:pPr>
      <w:rPr>
        <w:rFonts w:ascii="Wingdings" w:hAnsi="Wingdings" w:hint="default"/>
      </w:rPr>
    </w:lvl>
    <w:lvl w:ilvl="3" w:tplc="B8622BDE" w:tentative="1">
      <w:start w:val="1"/>
      <w:numFmt w:val="bullet"/>
      <w:lvlText w:val=""/>
      <w:lvlJc w:val="left"/>
      <w:pPr>
        <w:ind w:left="2880" w:hanging="360"/>
      </w:pPr>
      <w:rPr>
        <w:rFonts w:ascii="Symbol" w:hAnsi="Symbol" w:hint="default"/>
      </w:rPr>
    </w:lvl>
    <w:lvl w:ilvl="4" w:tplc="51EAE152" w:tentative="1">
      <w:start w:val="1"/>
      <w:numFmt w:val="bullet"/>
      <w:lvlText w:val="o"/>
      <w:lvlJc w:val="left"/>
      <w:pPr>
        <w:ind w:left="3600" w:hanging="360"/>
      </w:pPr>
      <w:rPr>
        <w:rFonts w:ascii="Courier New" w:hAnsi="Courier New" w:cs="Courier New" w:hint="default"/>
      </w:rPr>
    </w:lvl>
    <w:lvl w:ilvl="5" w:tplc="B310E59E" w:tentative="1">
      <w:start w:val="1"/>
      <w:numFmt w:val="bullet"/>
      <w:lvlText w:val=""/>
      <w:lvlJc w:val="left"/>
      <w:pPr>
        <w:ind w:left="4320" w:hanging="360"/>
      </w:pPr>
      <w:rPr>
        <w:rFonts w:ascii="Wingdings" w:hAnsi="Wingdings" w:hint="default"/>
      </w:rPr>
    </w:lvl>
    <w:lvl w:ilvl="6" w:tplc="8DDE1A22" w:tentative="1">
      <w:start w:val="1"/>
      <w:numFmt w:val="bullet"/>
      <w:lvlText w:val=""/>
      <w:lvlJc w:val="left"/>
      <w:pPr>
        <w:ind w:left="5040" w:hanging="360"/>
      </w:pPr>
      <w:rPr>
        <w:rFonts w:ascii="Symbol" w:hAnsi="Symbol" w:hint="default"/>
      </w:rPr>
    </w:lvl>
    <w:lvl w:ilvl="7" w:tplc="EE528898" w:tentative="1">
      <w:start w:val="1"/>
      <w:numFmt w:val="bullet"/>
      <w:lvlText w:val="o"/>
      <w:lvlJc w:val="left"/>
      <w:pPr>
        <w:ind w:left="5760" w:hanging="360"/>
      </w:pPr>
      <w:rPr>
        <w:rFonts w:ascii="Courier New" w:hAnsi="Courier New" w:cs="Courier New" w:hint="default"/>
      </w:rPr>
    </w:lvl>
    <w:lvl w:ilvl="8" w:tplc="BB2C1884" w:tentative="1">
      <w:start w:val="1"/>
      <w:numFmt w:val="bullet"/>
      <w:lvlText w:val=""/>
      <w:lvlJc w:val="left"/>
      <w:pPr>
        <w:ind w:left="6480" w:hanging="360"/>
      </w:pPr>
      <w:rPr>
        <w:rFonts w:ascii="Wingdings" w:hAnsi="Wingdings" w:hint="default"/>
      </w:rPr>
    </w:lvl>
  </w:abstractNum>
  <w:abstractNum w:abstractNumId="25"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023592E"/>
    <w:multiLevelType w:val="hybridMultilevel"/>
    <w:tmpl w:val="F9E0CE70"/>
    <w:lvl w:ilvl="0" w:tplc="7778CA2E">
      <w:start w:val="1"/>
      <w:numFmt w:val="bullet"/>
      <w:lvlText w:val=""/>
      <w:lvlJc w:val="left"/>
      <w:pPr>
        <w:ind w:left="720" w:hanging="360"/>
      </w:pPr>
      <w:rPr>
        <w:rFonts w:ascii="Symbol" w:hAnsi="Symbol" w:hint="default"/>
      </w:rPr>
    </w:lvl>
    <w:lvl w:ilvl="1" w:tplc="B9D6F7F8" w:tentative="1">
      <w:start w:val="1"/>
      <w:numFmt w:val="bullet"/>
      <w:lvlText w:val="o"/>
      <w:lvlJc w:val="left"/>
      <w:pPr>
        <w:ind w:left="1440" w:hanging="360"/>
      </w:pPr>
      <w:rPr>
        <w:rFonts w:ascii="Courier New" w:hAnsi="Courier New" w:cs="Courier New" w:hint="default"/>
      </w:rPr>
    </w:lvl>
    <w:lvl w:ilvl="2" w:tplc="A8A08E26" w:tentative="1">
      <w:start w:val="1"/>
      <w:numFmt w:val="bullet"/>
      <w:lvlText w:val=""/>
      <w:lvlJc w:val="left"/>
      <w:pPr>
        <w:ind w:left="2160" w:hanging="360"/>
      </w:pPr>
      <w:rPr>
        <w:rFonts w:ascii="Wingdings" w:hAnsi="Wingdings" w:hint="default"/>
      </w:rPr>
    </w:lvl>
    <w:lvl w:ilvl="3" w:tplc="EFFAF6D8" w:tentative="1">
      <w:start w:val="1"/>
      <w:numFmt w:val="bullet"/>
      <w:lvlText w:val=""/>
      <w:lvlJc w:val="left"/>
      <w:pPr>
        <w:ind w:left="2880" w:hanging="360"/>
      </w:pPr>
      <w:rPr>
        <w:rFonts w:ascii="Symbol" w:hAnsi="Symbol" w:hint="default"/>
      </w:rPr>
    </w:lvl>
    <w:lvl w:ilvl="4" w:tplc="56AED4D2" w:tentative="1">
      <w:start w:val="1"/>
      <w:numFmt w:val="bullet"/>
      <w:lvlText w:val="o"/>
      <w:lvlJc w:val="left"/>
      <w:pPr>
        <w:ind w:left="3600" w:hanging="360"/>
      </w:pPr>
      <w:rPr>
        <w:rFonts w:ascii="Courier New" w:hAnsi="Courier New" w:cs="Courier New" w:hint="default"/>
      </w:rPr>
    </w:lvl>
    <w:lvl w:ilvl="5" w:tplc="0FA46FBC" w:tentative="1">
      <w:start w:val="1"/>
      <w:numFmt w:val="bullet"/>
      <w:lvlText w:val=""/>
      <w:lvlJc w:val="left"/>
      <w:pPr>
        <w:ind w:left="4320" w:hanging="360"/>
      </w:pPr>
      <w:rPr>
        <w:rFonts w:ascii="Wingdings" w:hAnsi="Wingdings" w:hint="default"/>
      </w:rPr>
    </w:lvl>
    <w:lvl w:ilvl="6" w:tplc="1DACA354" w:tentative="1">
      <w:start w:val="1"/>
      <w:numFmt w:val="bullet"/>
      <w:lvlText w:val=""/>
      <w:lvlJc w:val="left"/>
      <w:pPr>
        <w:ind w:left="5040" w:hanging="360"/>
      </w:pPr>
      <w:rPr>
        <w:rFonts w:ascii="Symbol" w:hAnsi="Symbol" w:hint="default"/>
      </w:rPr>
    </w:lvl>
    <w:lvl w:ilvl="7" w:tplc="60620BA8" w:tentative="1">
      <w:start w:val="1"/>
      <w:numFmt w:val="bullet"/>
      <w:lvlText w:val="o"/>
      <w:lvlJc w:val="left"/>
      <w:pPr>
        <w:ind w:left="5760" w:hanging="360"/>
      </w:pPr>
      <w:rPr>
        <w:rFonts w:ascii="Courier New" w:hAnsi="Courier New" w:cs="Courier New" w:hint="default"/>
      </w:rPr>
    </w:lvl>
    <w:lvl w:ilvl="8" w:tplc="845422EE" w:tentative="1">
      <w:start w:val="1"/>
      <w:numFmt w:val="bullet"/>
      <w:lvlText w:val=""/>
      <w:lvlJc w:val="left"/>
      <w:pPr>
        <w:ind w:left="6480" w:hanging="360"/>
      </w:pPr>
      <w:rPr>
        <w:rFonts w:ascii="Wingdings" w:hAnsi="Wingdings" w:hint="default"/>
      </w:rPr>
    </w:lvl>
  </w:abstractNum>
  <w:abstractNum w:abstractNumId="27" w15:restartNumberingAfterBreak="0">
    <w:nsid w:val="332C5222"/>
    <w:multiLevelType w:val="hybridMultilevel"/>
    <w:tmpl w:val="65806AF0"/>
    <w:lvl w:ilvl="0" w:tplc="F33875F0">
      <w:start w:val="1"/>
      <w:numFmt w:val="decimal"/>
      <w:lvlText w:val="%1."/>
      <w:lvlJc w:val="left"/>
      <w:pPr>
        <w:ind w:left="720" w:hanging="360"/>
      </w:pPr>
    </w:lvl>
    <w:lvl w:ilvl="1" w:tplc="070823DE">
      <w:start w:val="1"/>
      <w:numFmt w:val="lowerLetter"/>
      <w:lvlText w:val="%2."/>
      <w:lvlJc w:val="left"/>
      <w:pPr>
        <w:ind w:left="1440" w:hanging="360"/>
      </w:pPr>
    </w:lvl>
    <w:lvl w:ilvl="2" w:tplc="54B040C0">
      <w:start w:val="1"/>
      <w:numFmt w:val="lowerRoman"/>
      <w:lvlText w:val="%3."/>
      <w:lvlJc w:val="right"/>
      <w:pPr>
        <w:ind w:left="2160" w:hanging="180"/>
      </w:pPr>
    </w:lvl>
    <w:lvl w:ilvl="3" w:tplc="5602EE4A">
      <w:start w:val="1"/>
      <w:numFmt w:val="decimal"/>
      <w:lvlText w:val="%4."/>
      <w:lvlJc w:val="left"/>
      <w:pPr>
        <w:ind w:left="2880" w:hanging="360"/>
      </w:pPr>
    </w:lvl>
    <w:lvl w:ilvl="4" w:tplc="0C768F14">
      <w:start w:val="1"/>
      <w:numFmt w:val="lowerLetter"/>
      <w:lvlText w:val="%5."/>
      <w:lvlJc w:val="left"/>
      <w:pPr>
        <w:ind w:left="3600" w:hanging="360"/>
      </w:pPr>
    </w:lvl>
    <w:lvl w:ilvl="5" w:tplc="57EEDEA6">
      <w:start w:val="1"/>
      <w:numFmt w:val="lowerRoman"/>
      <w:lvlText w:val="%6."/>
      <w:lvlJc w:val="right"/>
      <w:pPr>
        <w:ind w:left="4320" w:hanging="180"/>
      </w:pPr>
    </w:lvl>
    <w:lvl w:ilvl="6" w:tplc="27C29236">
      <w:start w:val="1"/>
      <w:numFmt w:val="decimal"/>
      <w:lvlText w:val="%7."/>
      <w:lvlJc w:val="left"/>
      <w:pPr>
        <w:ind w:left="5040" w:hanging="360"/>
      </w:pPr>
    </w:lvl>
    <w:lvl w:ilvl="7" w:tplc="8966AD12">
      <w:start w:val="1"/>
      <w:numFmt w:val="lowerLetter"/>
      <w:lvlText w:val="%8."/>
      <w:lvlJc w:val="left"/>
      <w:pPr>
        <w:ind w:left="5760" w:hanging="360"/>
      </w:pPr>
    </w:lvl>
    <w:lvl w:ilvl="8" w:tplc="FCFA9024">
      <w:start w:val="1"/>
      <w:numFmt w:val="lowerRoman"/>
      <w:lvlText w:val="%9."/>
      <w:lvlJc w:val="right"/>
      <w:pPr>
        <w:ind w:left="6480" w:hanging="180"/>
      </w:pPr>
    </w:lvl>
  </w:abstractNum>
  <w:abstractNum w:abstractNumId="28" w15:restartNumberingAfterBreak="0">
    <w:nsid w:val="35DF5DF9"/>
    <w:multiLevelType w:val="hybridMultilevel"/>
    <w:tmpl w:val="2ACE7B28"/>
    <w:lvl w:ilvl="0" w:tplc="06E606B0">
      <w:start w:val="1"/>
      <w:numFmt w:val="bullet"/>
      <w:lvlText w:val=""/>
      <w:lvlJc w:val="left"/>
      <w:pPr>
        <w:ind w:left="720" w:hanging="360"/>
      </w:pPr>
      <w:rPr>
        <w:rFonts w:ascii="Symbol" w:hAnsi="Symbol" w:hint="default"/>
      </w:rPr>
    </w:lvl>
    <w:lvl w:ilvl="1" w:tplc="D6724FD4">
      <w:start w:val="1"/>
      <w:numFmt w:val="bullet"/>
      <w:lvlText w:val="o"/>
      <w:lvlJc w:val="left"/>
      <w:pPr>
        <w:ind w:left="1440" w:hanging="360"/>
      </w:pPr>
      <w:rPr>
        <w:rFonts w:ascii="Courier New" w:hAnsi="Courier New" w:cs="Courier New" w:hint="default"/>
      </w:rPr>
    </w:lvl>
    <w:lvl w:ilvl="2" w:tplc="E4AA049A" w:tentative="1">
      <w:start w:val="1"/>
      <w:numFmt w:val="bullet"/>
      <w:lvlText w:val=""/>
      <w:lvlJc w:val="left"/>
      <w:pPr>
        <w:ind w:left="2160" w:hanging="360"/>
      </w:pPr>
      <w:rPr>
        <w:rFonts w:ascii="Wingdings" w:hAnsi="Wingdings" w:hint="default"/>
      </w:rPr>
    </w:lvl>
    <w:lvl w:ilvl="3" w:tplc="E9922252" w:tentative="1">
      <w:start w:val="1"/>
      <w:numFmt w:val="bullet"/>
      <w:lvlText w:val=""/>
      <w:lvlJc w:val="left"/>
      <w:pPr>
        <w:ind w:left="2880" w:hanging="360"/>
      </w:pPr>
      <w:rPr>
        <w:rFonts w:ascii="Symbol" w:hAnsi="Symbol" w:hint="default"/>
      </w:rPr>
    </w:lvl>
    <w:lvl w:ilvl="4" w:tplc="F078B080" w:tentative="1">
      <w:start w:val="1"/>
      <w:numFmt w:val="bullet"/>
      <w:lvlText w:val="o"/>
      <w:lvlJc w:val="left"/>
      <w:pPr>
        <w:ind w:left="3600" w:hanging="360"/>
      </w:pPr>
      <w:rPr>
        <w:rFonts w:ascii="Courier New" w:hAnsi="Courier New" w:cs="Courier New" w:hint="default"/>
      </w:rPr>
    </w:lvl>
    <w:lvl w:ilvl="5" w:tplc="C4E062D8" w:tentative="1">
      <w:start w:val="1"/>
      <w:numFmt w:val="bullet"/>
      <w:lvlText w:val=""/>
      <w:lvlJc w:val="left"/>
      <w:pPr>
        <w:ind w:left="4320" w:hanging="360"/>
      </w:pPr>
      <w:rPr>
        <w:rFonts w:ascii="Wingdings" w:hAnsi="Wingdings" w:hint="default"/>
      </w:rPr>
    </w:lvl>
    <w:lvl w:ilvl="6" w:tplc="559A8850" w:tentative="1">
      <w:start w:val="1"/>
      <w:numFmt w:val="bullet"/>
      <w:lvlText w:val=""/>
      <w:lvlJc w:val="left"/>
      <w:pPr>
        <w:ind w:left="5040" w:hanging="360"/>
      </w:pPr>
      <w:rPr>
        <w:rFonts w:ascii="Symbol" w:hAnsi="Symbol" w:hint="default"/>
      </w:rPr>
    </w:lvl>
    <w:lvl w:ilvl="7" w:tplc="D0421284" w:tentative="1">
      <w:start w:val="1"/>
      <w:numFmt w:val="bullet"/>
      <w:lvlText w:val="o"/>
      <w:lvlJc w:val="left"/>
      <w:pPr>
        <w:ind w:left="5760" w:hanging="360"/>
      </w:pPr>
      <w:rPr>
        <w:rFonts w:ascii="Courier New" w:hAnsi="Courier New" w:cs="Courier New" w:hint="default"/>
      </w:rPr>
    </w:lvl>
    <w:lvl w:ilvl="8" w:tplc="A6AE060C" w:tentative="1">
      <w:start w:val="1"/>
      <w:numFmt w:val="bullet"/>
      <w:lvlText w:val=""/>
      <w:lvlJc w:val="left"/>
      <w:pPr>
        <w:ind w:left="6480" w:hanging="360"/>
      </w:pPr>
      <w:rPr>
        <w:rFonts w:ascii="Wingdings" w:hAnsi="Wingdings" w:hint="default"/>
      </w:rPr>
    </w:lvl>
  </w:abstractNum>
  <w:abstractNum w:abstractNumId="29" w15:restartNumberingAfterBreak="0">
    <w:nsid w:val="36830B51"/>
    <w:multiLevelType w:val="hybridMultilevel"/>
    <w:tmpl w:val="BE823158"/>
    <w:lvl w:ilvl="0" w:tplc="85220E66">
      <w:start w:val="1"/>
      <w:numFmt w:val="bullet"/>
      <w:lvlText w:val=""/>
      <w:lvlJc w:val="left"/>
      <w:pPr>
        <w:ind w:left="720" w:hanging="360"/>
      </w:pPr>
      <w:rPr>
        <w:rFonts w:ascii="Symbol" w:hAnsi="Symbol" w:hint="default"/>
      </w:rPr>
    </w:lvl>
    <w:lvl w:ilvl="1" w:tplc="BB9E3CFE" w:tentative="1">
      <w:start w:val="1"/>
      <w:numFmt w:val="bullet"/>
      <w:lvlText w:val="o"/>
      <w:lvlJc w:val="left"/>
      <w:pPr>
        <w:ind w:left="1440" w:hanging="360"/>
      </w:pPr>
      <w:rPr>
        <w:rFonts w:ascii="Courier New" w:hAnsi="Courier New" w:cs="Courier New" w:hint="default"/>
      </w:rPr>
    </w:lvl>
    <w:lvl w:ilvl="2" w:tplc="26E2FDC4" w:tentative="1">
      <w:start w:val="1"/>
      <w:numFmt w:val="bullet"/>
      <w:lvlText w:val=""/>
      <w:lvlJc w:val="left"/>
      <w:pPr>
        <w:ind w:left="2160" w:hanging="360"/>
      </w:pPr>
      <w:rPr>
        <w:rFonts w:ascii="Wingdings" w:hAnsi="Wingdings" w:hint="default"/>
      </w:rPr>
    </w:lvl>
    <w:lvl w:ilvl="3" w:tplc="D4FEB208" w:tentative="1">
      <w:start w:val="1"/>
      <w:numFmt w:val="bullet"/>
      <w:lvlText w:val=""/>
      <w:lvlJc w:val="left"/>
      <w:pPr>
        <w:ind w:left="2880" w:hanging="360"/>
      </w:pPr>
      <w:rPr>
        <w:rFonts w:ascii="Symbol" w:hAnsi="Symbol" w:hint="default"/>
      </w:rPr>
    </w:lvl>
    <w:lvl w:ilvl="4" w:tplc="73DC6296" w:tentative="1">
      <w:start w:val="1"/>
      <w:numFmt w:val="bullet"/>
      <w:lvlText w:val="o"/>
      <w:lvlJc w:val="left"/>
      <w:pPr>
        <w:ind w:left="3600" w:hanging="360"/>
      </w:pPr>
      <w:rPr>
        <w:rFonts w:ascii="Courier New" w:hAnsi="Courier New" w:cs="Courier New" w:hint="default"/>
      </w:rPr>
    </w:lvl>
    <w:lvl w:ilvl="5" w:tplc="9FAE8652" w:tentative="1">
      <w:start w:val="1"/>
      <w:numFmt w:val="bullet"/>
      <w:lvlText w:val=""/>
      <w:lvlJc w:val="left"/>
      <w:pPr>
        <w:ind w:left="4320" w:hanging="360"/>
      </w:pPr>
      <w:rPr>
        <w:rFonts w:ascii="Wingdings" w:hAnsi="Wingdings" w:hint="default"/>
      </w:rPr>
    </w:lvl>
    <w:lvl w:ilvl="6" w:tplc="7518A770" w:tentative="1">
      <w:start w:val="1"/>
      <w:numFmt w:val="bullet"/>
      <w:lvlText w:val=""/>
      <w:lvlJc w:val="left"/>
      <w:pPr>
        <w:ind w:left="5040" w:hanging="360"/>
      </w:pPr>
      <w:rPr>
        <w:rFonts w:ascii="Symbol" w:hAnsi="Symbol" w:hint="default"/>
      </w:rPr>
    </w:lvl>
    <w:lvl w:ilvl="7" w:tplc="205A854A" w:tentative="1">
      <w:start w:val="1"/>
      <w:numFmt w:val="bullet"/>
      <w:lvlText w:val="o"/>
      <w:lvlJc w:val="left"/>
      <w:pPr>
        <w:ind w:left="5760" w:hanging="360"/>
      </w:pPr>
      <w:rPr>
        <w:rFonts w:ascii="Courier New" w:hAnsi="Courier New" w:cs="Courier New" w:hint="default"/>
      </w:rPr>
    </w:lvl>
    <w:lvl w:ilvl="8" w:tplc="F5FAFC9A" w:tentative="1">
      <w:start w:val="1"/>
      <w:numFmt w:val="bullet"/>
      <w:lvlText w:val=""/>
      <w:lvlJc w:val="left"/>
      <w:pPr>
        <w:ind w:left="6480" w:hanging="360"/>
      </w:pPr>
      <w:rPr>
        <w:rFonts w:ascii="Wingdings" w:hAnsi="Wingdings" w:hint="default"/>
      </w:rPr>
    </w:lvl>
  </w:abstractNum>
  <w:abstractNum w:abstractNumId="30" w15:restartNumberingAfterBreak="0">
    <w:nsid w:val="377E1A21"/>
    <w:multiLevelType w:val="hybridMultilevel"/>
    <w:tmpl w:val="529C9BDE"/>
    <w:lvl w:ilvl="0" w:tplc="F4D40738">
      <w:start w:val="1"/>
      <w:numFmt w:val="lowerLetter"/>
      <w:lvlText w:val="%1."/>
      <w:lvlJc w:val="left"/>
      <w:pPr>
        <w:ind w:left="720" w:hanging="360"/>
      </w:pPr>
    </w:lvl>
    <w:lvl w:ilvl="1" w:tplc="40F8FEAC" w:tentative="1">
      <w:start w:val="1"/>
      <w:numFmt w:val="lowerLetter"/>
      <w:lvlText w:val="%2."/>
      <w:lvlJc w:val="left"/>
      <w:pPr>
        <w:ind w:left="1440" w:hanging="360"/>
      </w:pPr>
    </w:lvl>
    <w:lvl w:ilvl="2" w:tplc="CD20FA10" w:tentative="1">
      <w:start w:val="1"/>
      <w:numFmt w:val="lowerRoman"/>
      <w:lvlText w:val="%3."/>
      <w:lvlJc w:val="right"/>
      <w:pPr>
        <w:ind w:left="2160" w:hanging="180"/>
      </w:pPr>
    </w:lvl>
    <w:lvl w:ilvl="3" w:tplc="DB20FCC4" w:tentative="1">
      <w:start w:val="1"/>
      <w:numFmt w:val="decimal"/>
      <w:lvlText w:val="%4."/>
      <w:lvlJc w:val="left"/>
      <w:pPr>
        <w:ind w:left="2880" w:hanging="360"/>
      </w:pPr>
    </w:lvl>
    <w:lvl w:ilvl="4" w:tplc="8A50C54A" w:tentative="1">
      <w:start w:val="1"/>
      <w:numFmt w:val="lowerLetter"/>
      <w:lvlText w:val="%5."/>
      <w:lvlJc w:val="left"/>
      <w:pPr>
        <w:ind w:left="3600" w:hanging="360"/>
      </w:pPr>
    </w:lvl>
    <w:lvl w:ilvl="5" w:tplc="501EF000" w:tentative="1">
      <w:start w:val="1"/>
      <w:numFmt w:val="lowerRoman"/>
      <w:lvlText w:val="%6."/>
      <w:lvlJc w:val="right"/>
      <w:pPr>
        <w:ind w:left="4320" w:hanging="180"/>
      </w:pPr>
    </w:lvl>
    <w:lvl w:ilvl="6" w:tplc="C2887D50" w:tentative="1">
      <w:start w:val="1"/>
      <w:numFmt w:val="decimal"/>
      <w:lvlText w:val="%7."/>
      <w:lvlJc w:val="left"/>
      <w:pPr>
        <w:ind w:left="5040" w:hanging="360"/>
      </w:pPr>
    </w:lvl>
    <w:lvl w:ilvl="7" w:tplc="00D2EEC2" w:tentative="1">
      <w:start w:val="1"/>
      <w:numFmt w:val="lowerLetter"/>
      <w:lvlText w:val="%8."/>
      <w:lvlJc w:val="left"/>
      <w:pPr>
        <w:ind w:left="5760" w:hanging="360"/>
      </w:pPr>
    </w:lvl>
    <w:lvl w:ilvl="8" w:tplc="36BAE830" w:tentative="1">
      <w:start w:val="1"/>
      <w:numFmt w:val="lowerRoman"/>
      <w:lvlText w:val="%9."/>
      <w:lvlJc w:val="right"/>
      <w:pPr>
        <w:ind w:left="6480" w:hanging="180"/>
      </w:pPr>
    </w:lvl>
  </w:abstractNum>
  <w:abstractNum w:abstractNumId="31" w15:restartNumberingAfterBreak="0">
    <w:nsid w:val="378D4E31"/>
    <w:multiLevelType w:val="hybridMultilevel"/>
    <w:tmpl w:val="09E4D2AA"/>
    <w:lvl w:ilvl="0" w:tplc="0BB8F022">
      <w:start w:val="1"/>
      <w:numFmt w:val="decimal"/>
      <w:lvlText w:val="%1"/>
      <w:lvlJc w:val="left"/>
      <w:pPr>
        <w:ind w:left="720" w:hanging="360"/>
      </w:pPr>
      <w:rPr>
        <w:rFonts w:hint="default"/>
      </w:rPr>
    </w:lvl>
    <w:lvl w:ilvl="1" w:tplc="E5CC80DA" w:tentative="1">
      <w:start w:val="1"/>
      <w:numFmt w:val="lowerLetter"/>
      <w:lvlText w:val="%2."/>
      <w:lvlJc w:val="left"/>
      <w:pPr>
        <w:ind w:left="1440" w:hanging="360"/>
      </w:pPr>
    </w:lvl>
    <w:lvl w:ilvl="2" w:tplc="989C2616" w:tentative="1">
      <w:start w:val="1"/>
      <w:numFmt w:val="lowerRoman"/>
      <w:lvlText w:val="%3."/>
      <w:lvlJc w:val="right"/>
      <w:pPr>
        <w:ind w:left="2160" w:hanging="180"/>
      </w:pPr>
    </w:lvl>
    <w:lvl w:ilvl="3" w:tplc="7E425148" w:tentative="1">
      <w:start w:val="1"/>
      <w:numFmt w:val="decimal"/>
      <w:lvlText w:val="%4."/>
      <w:lvlJc w:val="left"/>
      <w:pPr>
        <w:ind w:left="2880" w:hanging="360"/>
      </w:pPr>
    </w:lvl>
    <w:lvl w:ilvl="4" w:tplc="B310DC18" w:tentative="1">
      <w:start w:val="1"/>
      <w:numFmt w:val="lowerLetter"/>
      <w:lvlText w:val="%5."/>
      <w:lvlJc w:val="left"/>
      <w:pPr>
        <w:ind w:left="3600" w:hanging="360"/>
      </w:pPr>
    </w:lvl>
    <w:lvl w:ilvl="5" w:tplc="0C044686" w:tentative="1">
      <w:start w:val="1"/>
      <w:numFmt w:val="lowerRoman"/>
      <w:lvlText w:val="%6."/>
      <w:lvlJc w:val="right"/>
      <w:pPr>
        <w:ind w:left="4320" w:hanging="180"/>
      </w:pPr>
    </w:lvl>
    <w:lvl w:ilvl="6" w:tplc="04824D7C" w:tentative="1">
      <w:start w:val="1"/>
      <w:numFmt w:val="decimal"/>
      <w:lvlText w:val="%7."/>
      <w:lvlJc w:val="left"/>
      <w:pPr>
        <w:ind w:left="5040" w:hanging="360"/>
      </w:pPr>
    </w:lvl>
    <w:lvl w:ilvl="7" w:tplc="11C6489E" w:tentative="1">
      <w:start w:val="1"/>
      <w:numFmt w:val="lowerLetter"/>
      <w:lvlText w:val="%8."/>
      <w:lvlJc w:val="left"/>
      <w:pPr>
        <w:ind w:left="5760" w:hanging="360"/>
      </w:pPr>
    </w:lvl>
    <w:lvl w:ilvl="8" w:tplc="5B809080" w:tentative="1">
      <w:start w:val="1"/>
      <w:numFmt w:val="lowerRoman"/>
      <w:lvlText w:val="%9."/>
      <w:lvlJc w:val="right"/>
      <w:pPr>
        <w:ind w:left="6480" w:hanging="180"/>
      </w:pPr>
    </w:lvl>
  </w:abstractNum>
  <w:abstractNum w:abstractNumId="32" w15:restartNumberingAfterBreak="0">
    <w:nsid w:val="38210B2F"/>
    <w:multiLevelType w:val="multilevel"/>
    <w:tmpl w:val="39FC0BEE"/>
    <w:lvl w:ilvl="0">
      <w:start w:val="1"/>
      <w:numFmt w:val="decimal"/>
      <w:pStyle w:val="Heading2"/>
      <w:lvlText w:val="%1."/>
      <w:lvlJc w:val="left"/>
      <w:pPr>
        <w:ind w:left="1080" w:hanging="72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3C63662E"/>
    <w:multiLevelType w:val="hybridMultilevel"/>
    <w:tmpl w:val="5B647254"/>
    <w:lvl w:ilvl="0" w:tplc="425657BA">
      <w:start w:val="1"/>
      <w:numFmt w:val="bullet"/>
      <w:lvlText w:val=""/>
      <w:lvlJc w:val="left"/>
      <w:pPr>
        <w:ind w:left="720" w:hanging="360"/>
      </w:pPr>
      <w:rPr>
        <w:rFonts w:ascii="Symbol" w:hAnsi="Symbol" w:hint="default"/>
      </w:rPr>
    </w:lvl>
    <w:lvl w:ilvl="1" w:tplc="EAB6CE66" w:tentative="1">
      <w:start w:val="1"/>
      <w:numFmt w:val="bullet"/>
      <w:lvlText w:val="o"/>
      <w:lvlJc w:val="left"/>
      <w:pPr>
        <w:ind w:left="1440" w:hanging="360"/>
      </w:pPr>
      <w:rPr>
        <w:rFonts w:ascii="Courier New" w:hAnsi="Courier New" w:cs="Courier New" w:hint="default"/>
      </w:rPr>
    </w:lvl>
    <w:lvl w:ilvl="2" w:tplc="996C5F0C" w:tentative="1">
      <w:start w:val="1"/>
      <w:numFmt w:val="bullet"/>
      <w:lvlText w:val=""/>
      <w:lvlJc w:val="left"/>
      <w:pPr>
        <w:ind w:left="2160" w:hanging="360"/>
      </w:pPr>
      <w:rPr>
        <w:rFonts w:ascii="Wingdings" w:hAnsi="Wingdings" w:hint="default"/>
      </w:rPr>
    </w:lvl>
    <w:lvl w:ilvl="3" w:tplc="B380D6BA" w:tentative="1">
      <w:start w:val="1"/>
      <w:numFmt w:val="bullet"/>
      <w:lvlText w:val=""/>
      <w:lvlJc w:val="left"/>
      <w:pPr>
        <w:ind w:left="2880" w:hanging="360"/>
      </w:pPr>
      <w:rPr>
        <w:rFonts w:ascii="Symbol" w:hAnsi="Symbol" w:hint="default"/>
      </w:rPr>
    </w:lvl>
    <w:lvl w:ilvl="4" w:tplc="5336D638" w:tentative="1">
      <w:start w:val="1"/>
      <w:numFmt w:val="bullet"/>
      <w:lvlText w:val="o"/>
      <w:lvlJc w:val="left"/>
      <w:pPr>
        <w:ind w:left="3600" w:hanging="360"/>
      </w:pPr>
      <w:rPr>
        <w:rFonts w:ascii="Courier New" w:hAnsi="Courier New" w:cs="Courier New" w:hint="default"/>
      </w:rPr>
    </w:lvl>
    <w:lvl w:ilvl="5" w:tplc="A8B4A1CE" w:tentative="1">
      <w:start w:val="1"/>
      <w:numFmt w:val="bullet"/>
      <w:lvlText w:val=""/>
      <w:lvlJc w:val="left"/>
      <w:pPr>
        <w:ind w:left="4320" w:hanging="360"/>
      </w:pPr>
      <w:rPr>
        <w:rFonts w:ascii="Wingdings" w:hAnsi="Wingdings" w:hint="default"/>
      </w:rPr>
    </w:lvl>
    <w:lvl w:ilvl="6" w:tplc="C7664248" w:tentative="1">
      <w:start w:val="1"/>
      <w:numFmt w:val="bullet"/>
      <w:lvlText w:val=""/>
      <w:lvlJc w:val="left"/>
      <w:pPr>
        <w:ind w:left="5040" w:hanging="360"/>
      </w:pPr>
      <w:rPr>
        <w:rFonts w:ascii="Symbol" w:hAnsi="Symbol" w:hint="default"/>
      </w:rPr>
    </w:lvl>
    <w:lvl w:ilvl="7" w:tplc="4AC61C12" w:tentative="1">
      <w:start w:val="1"/>
      <w:numFmt w:val="bullet"/>
      <w:lvlText w:val="o"/>
      <w:lvlJc w:val="left"/>
      <w:pPr>
        <w:ind w:left="5760" w:hanging="360"/>
      </w:pPr>
      <w:rPr>
        <w:rFonts w:ascii="Courier New" w:hAnsi="Courier New" w:cs="Courier New" w:hint="default"/>
      </w:rPr>
    </w:lvl>
    <w:lvl w:ilvl="8" w:tplc="334C5506" w:tentative="1">
      <w:start w:val="1"/>
      <w:numFmt w:val="bullet"/>
      <w:lvlText w:val=""/>
      <w:lvlJc w:val="left"/>
      <w:pPr>
        <w:ind w:left="6480" w:hanging="360"/>
      </w:pPr>
      <w:rPr>
        <w:rFonts w:ascii="Wingdings" w:hAnsi="Wingdings" w:hint="default"/>
      </w:rPr>
    </w:lvl>
  </w:abstractNum>
  <w:abstractNum w:abstractNumId="34" w15:restartNumberingAfterBreak="0">
    <w:nsid w:val="416F6ED0"/>
    <w:multiLevelType w:val="hybridMultilevel"/>
    <w:tmpl w:val="723A9F9E"/>
    <w:lvl w:ilvl="0" w:tplc="6AB2A8BC">
      <w:start w:val="1"/>
      <w:numFmt w:val="bullet"/>
      <w:lvlText w:val=""/>
      <w:lvlJc w:val="left"/>
      <w:pPr>
        <w:ind w:left="720" w:hanging="360"/>
      </w:pPr>
      <w:rPr>
        <w:rFonts w:ascii="Symbol" w:hAnsi="Symbol" w:hint="default"/>
      </w:rPr>
    </w:lvl>
    <w:lvl w:ilvl="1" w:tplc="DEB4626E">
      <w:start w:val="5"/>
      <w:numFmt w:val="bullet"/>
      <w:lvlText w:val="-"/>
      <w:lvlJc w:val="left"/>
      <w:pPr>
        <w:ind w:left="1440" w:hanging="360"/>
      </w:pPr>
      <w:rPr>
        <w:rFonts w:ascii="Calibri" w:eastAsiaTheme="minorHAnsi" w:hAnsi="Calibri" w:cs="Calibri" w:hint="default"/>
      </w:rPr>
    </w:lvl>
    <w:lvl w:ilvl="2" w:tplc="A634B8D8" w:tentative="1">
      <w:start w:val="1"/>
      <w:numFmt w:val="bullet"/>
      <w:lvlText w:val=""/>
      <w:lvlJc w:val="left"/>
      <w:pPr>
        <w:ind w:left="2160" w:hanging="360"/>
      </w:pPr>
      <w:rPr>
        <w:rFonts w:ascii="Wingdings" w:hAnsi="Wingdings" w:hint="default"/>
      </w:rPr>
    </w:lvl>
    <w:lvl w:ilvl="3" w:tplc="B5448EC0" w:tentative="1">
      <w:start w:val="1"/>
      <w:numFmt w:val="bullet"/>
      <w:lvlText w:val=""/>
      <w:lvlJc w:val="left"/>
      <w:pPr>
        <w:ind w:left="2880" w:hanging="360"/>
      </w:pPr>
      <w:rPr>
        <w:rFonts w:ascii="Symbol" w:hAnsi="Symbol" w:hint="default"/>
      </w:rPr>
    </w:lvl>
    <w:lvl w:ilvl="4" w:tplc="D7B4A88E" w:tentative="1">
      <w:start w:val="1"/>
      <w:numFmt w:val="bullet"/>
      <w:lvlText w:val="o"/>
      <w:lvlJc w:val="left"/>
      <w:pPr>
        <w:ind w:left="3600" w:hanging="360"/>
      </w:pPr>
      <w:rPr>
        <w:rFonts w:ascii="Courier New" w:hAnsi="Courier New" w:cs="Courier New" w:hint="default"/>
      </w:rPr>
    </w:lvl>
    <w:lvl w:ilvl="5" w:tplc="DBD04280" w:tentative="1">
      <w:start w:val="1"/>
      <w:numFmt w:val="bullet"/>
      <w:lvlText w:val=""/>
      <w:lvlJc w:val="left"/>
      <w:pPr>
        <w:ind w:left="4320" w:hanging="360"/>
      </w:pPr>
      <w:rPr>
        <w:rFonts w:ascii="Wingdings" w:hAnsi="Wingdings" w:hint="default"/>
      </w:rPr>
    </w:lvl>
    <w:lvl w:ilvl="6" w:tplc="A39AEB50" w:tentative="1">
      <w:start w:val="1"/>
      <w:numFmt w:val="bullet"/>
      <w:lvlText w:val=""/>
      <w:lvlJc w:val="left"/>
      <w:pPr>
        <w:ind w:left="5040" w:hanging="360"/>
      </w:pPr>
      <w:rPr>
        <w:rFonts w:ascii="Symbol" w:hAnsi="Symbol" w:hint="default"/>
      </w:rPr>
    </w:lvl>
    <w:lvl w:ilvl="7" w:tplc="F0A69CA2" w:tentative="1">
      <w:start w:val="1"/>
      <w:numFmt w:val="bullet"/>
      <w:lvlText w:val="o"/>
      <w:lvlJc w:val="left"/>
      <w:pPr>
        <w:ind w:left="5760" w:hanging="360"/>
      </w:pPr>
      <w:rPr>
        <w:rFonts w:ascii="Courier New" w:hAnsi="Courier New" w:cs="Courier New" w:hint="default"/>
      </w:rPr>
    </w:lvl>
    <w:lvl w:ilvl="8" w:tplc="87C63398" w:tentative="1">
      <w:start w:val="1"/>
      <w:numFmt w:val="bullet"/>
      <w:lvlText w:val=""/>
      <w:lvlJc w:val="left"/>
      <w:pPr>
        <w:ind w:left="6480" w:hanging="360"/>
      </w:pPr>
      <w:rPr>
        <w:rFonts w:ascii="Wingdings" w:hAnsi="Wingdings" w:hint="default"/>
      </w:rPr>
    </w:lvl>
  </w:abstractNum>
  <w:abstractNum w:abstractNumId="35" w15:restartNumberingAfterBreak="0">
    <w:nsid w:val="47C35398"/>
    <w:multiLevelType w:val="hybridMultilevel"/>
    <w:tmpl w:val="8D9863A6"/>
    <w:lvl w:ilvl="0" w:tplc="F4D8CA12">
      <w:start w:val="1"/>
      <w:numFmt w:val="bullet"/>
      <w:lvlText w:val=""/>
      <w:lvlJc w:val="left"/>
      <w:pPr>
        <w:ind w:left="720" w:hanging="360"/>
      </w:pPr>
      <w:rPr>
        <w:rFonts w:ascii="Symbol" w:hAnsi="Symbol" w:hint="default"/>
      </w:rPr>
    </w:lvl>
    <w:lvl w:ilvl="1" w:tplc="B3C04ABE" w:tentative="1">
      <w:start w:val="1"/>
      <w:numFmt w:val="bullet"/>
      <w:lvlText w:val="o"/>
      <w:lvlJc w:val="left"/>
      <w:pPr>
        <w:ind w:left="1440" w:hanging="360"/>
      </w:pPr>
      <w:rPr>
        <w:rFonts w:ascii="Courier New" w:hAnsi="Courier New" w:cs="Courier New" w:hint="default"/>
      </w:rPr>
    </w:lvl>
    <w:lvl w:ilvl="2" w:tplc="DA5A5676" w:tentative="1">
      <w:start w:val="1"/>
      <w:numFmt w:val="bullet"/>
      <w:lvlText w:val=""/>
      <w:lvlJc w:val="left"/>
      <w:pPr>
        <w:ind w:left="2160" w:hanging="360"/>
      </w:pPr>
      <w:rPr>
        <w:rFonts w:ascii="Wingdings" w:hAnsi="Wingdings" w:hint="default"/>
      </w:rPr>
    </w:lvl>
    <w:lvl w:ilvl="3" w:tplc="4D4CE1B4" w:tentative="1">
      <w:start w:val="1"/>
      <w:numFmt w:val="bullet"/>
      <w:lvlText w:val=""/>
      <w:lvlJc w:val="left"/>
      <w:pPr>
        <w:ind w:left="2880" w:hanging="360"/>
      </w:pPr>
      <w:rPr>
        <w:rFonts w:ascii="Symbol" w:hAnsi="Symbol" w:hint="default"/>
      </w:rPr>
    </w:lvl>
    <w:lvl w:ilvl="4" w:tplc="575E4A98" w:tentative="1">
      <w:start w:val="1"/>
      <w:numFmt w:val="bullet"/>
      <w:lvlText w:val="o"/>
      <w:lvlJc w:val="left"/>
      <w:pPr>
        <w:ind w:left="3600" w:hanging="360"/>
      </w:pPr>
      <w:rPr>
        <w:rFonts w:ascii="Courier New" w:hAnsi="Courier New" w:cs="Courier New" w:hint="default"/>
      </w:rPr>
    </w:lvl>
    <w:lvl w:ilvl="5" w:tplc="06A2BBFC" w:tentative="1">
      <w:start w:val="1"/>
      <w:numFmt w:val="bullet"/>
      <w:lvlText w:val=""/>
      <w:lvlJc w:val="left"/>
      <w:pPr>
        <w:ind w:left="4320" w:hanging="360"/>
      </w:pPr>
      <w:rPr>
        <w:rFonts w:ascii="Wingdings" w:hAnsi="Wingdings" w:hint="default"/>
      </w:rPr>
    </w:lvl>
    <w:lvl w:ilvl="6" w:tplc="2D684348" w:tentative="1">
      <w:start w:val="1"/>
      <w:numFmt w:val="bullet"/>
      <w:lvlText w:val=""/>
      <w:lvlJc w:val="left"/>
      <w:pPr>
        <w:ind w:left="5040" w:hanging="360"/>
      </w:pPr>
      <w:rPr>
        <w:rFonts w:ascii="Symbol" w:hAnsi="Symbol" w:hint="default"/>
      </w:rPr>
    </w:lvl>
    <w:lvl w:ilvl="7" w:tplc="B02C1588" w:tentative="1">
      <w:start w:val="1"/>
      <w:numFmt w:val="bullet"/>
      <w:lvlText w:val="o"/>
      <w:lvlJc w:val="left"/>
      <w:pPr>
        <w:ind w:left="5760" w:hanging="360"/>
      </w:pPr>
      <w:rPr>
        <w:rFonts w:ascii="Courier New" w:hAnsi="Courier New" w:cs="Courier New" w:hint="default"/>
      </w:rPr>
    </w:lvl>
    <w:lvl w:ilvl="8" w:tplc="660075E0" w:tentative="1">
      <w:start w:val="1"/>
      <w:numFmt w:val="bullet"/>
      <w:lvlText w:val=""/>
      <w:lvlJc w:val="left"/>
      <w:pPr>
        <w:ind w:left="6480" w:hanging="360"/>
      </w:pPr>
      <w:rPr>
        <w:rFonts w:ascii="Wingdings" w:hAnsi="Wingdings" w:hint="default"/>
      </w:rPr>
    </w:lvl>
  </w:abstractNum>
  <w:abstractNum w:abstractNumId="36" w15:restartNumberingAfterBreak="0">
    <w:nsid w:val="4B6E0282"/>
    <w:multiLevelType w:val="hybridMultilevel"/>
    <w:tmpl w:val="CC50D0DE"/>
    <w:lvl w:ilvl="0" w:tplc="F35CC63C">
      <w:start w:val="1"/>
      <w:numFmt w:val="bullet"/>
      <w:lvlText w:val=""/>
      <w:lvlJc w:val="left"/>
      <w:pPr>
        <w:ind w:left="720" w:hanging="360"/>
      </w:pPr>
      <w:rPr>
        <w:rFonts w:ascii="Symbol" w:hAnsi="Symbol" w:hint="default"/>
      </w:rPr>
    </w:lvl>
    <w:lvl w:ilvl="1" w:tplc="62D60300" w:tentative="1">
      <w:start w:val="1"/>
      <w:numFmt w:val="bullet"/>
      <w:lvlText w:val="o"/>
      <w:lvlJc w:val="left"/>
      <w:pPr>
        <w:ind w:left="1440" w:hanging="360"/>
      </w:pPr>
      <w:rPr>
        <w:rFonts w:ascii="Courier New" w:hAnsi="Courier New" w:cs="Courier New" w:hint="default"/>
      </w:rPr>
    </w:lvl>
    <w:lvl w:ilvl="2" w:tplc="6B52802C" w:tentative="1">
      <w:start w:val="1"/>
      <w:numFmt w:val="bullet"/>
      <w:lvlText w:val=""/>
      <w:lvlJc w:val="left"/>
      <w:pPr>
        <w:ind w:left="2160" w:hanging="360"/>
      </w:pPr>
      <w:rPr>
        <w:rFonts w:ascii="Wingdings" w:hAnsi="Wingdings" w:hint="default"/>
      </w:rPr>
    </w:lvl>
    <w:lvl w:ilvl="3" w:tplc="BE6A5958" w:tentative="1">
      <w:start w:val="1"/>
      <w:numFmt w:val="bullet"/>
      <w:lvlText w:val=""/>
      <w:lvlJc w:val="left"/>
      <w:pPr>
        <w:ind w:left="2880" w:hanging="360"/>
      </w:pPr>
      <w:rPr>
        <w:rFonts w:ascii="Symbol" w:hAnsi="Symbol" w:hint="default"/>
      </w:rPr>
    </w:lvl>
    <w:lvl w:ilvl="4" w:tplc="1F404FC0" w:tentative="1">
      <w:start w:val="1"/>
      <w:numFmt w:val="bullet"/>
      <w:lvlText w:val="o"/>
      <w:lvlJc w:val="left"/>
      <w:pPr>
        <w:ind w:left="3600" w:hanging="360"/>
      </w:pPr>
      <w:rPr>
        <w:rFonts w:ascii="Courier New" w:hAnsi="Courier New" w:cs="Courier New" w:hint="default"/>
      </w:rPr>
    </w:lvl>
    <w:lvl w:ilvl="5" w:tplc="F1DE99C2" w:tentative="1">
      <w:start w:val="1"/>
      <w:numFmt w:val="bullet"/>
      <w:lvlText w:val=""/>
      <w:lvlJc w:val="left"/>
      <w:pPr>
        <w:ind w:left="4320" w:hanging="360"/>
      </w:pPr>
      <w:rPr>
        <w:rFonts w:ascii="Wingdings" w:hAnsi="Wingdings" w:hint="default"/>
      </w:rPr>
    </w:lvl>
    <w:lvl w:ilvl="6" w:tplc="0CCC44C6" w:tentative="1">
      <w:start w:val="1"/>
      <w:numFmt w:val="bullet"/>
      <w:lvlText w:val=""/>
      <w:lvlJc w:val="left"/>
      <w:pPr>
        <w:ind w:left="5040" w:hanging="360"/>
      </w:pPr>
      <w:rPr>
        <w:rFonts w:ascii="Symbol" w:hAnsi="Symbol" w:hint="default"/>
      </w:rPr>
    </w:lvl>
    <w:lvl w:ilvl="7" w:tplc="B9AC7D58" w:tentative="1">
      <w:start w:val="1"/>
      <w:numFmt w:val="bullet"/>
      <w:lvlText w:val="o"/>
      <w:lvlJc w:val="left"/>
      <w:pPr>
        <w:ind w:left="5760" w:hanging="360"/>
      </w:pPr>
      <w:rPr>
        <w:rFonts w:ascii="Courier New" w:hAnsi="Courier New" w:cs="Courier New" w:hint="default"/>
      </w:rPr>
    </w:lvl>
    <w:lvl w:ilvl="8" w:tplc="28ACAA9A" w:tentative="1">
      <w:start w:val="1"/>
      <w:numFmt w:val="bullet"/>
      <w:lvlText w:val=""/>
      <w:lvlJc w:val="left"/>
      <w:pPr>
        <w:ind w:left="6480" w:hanging="360"/>
      </w:pPr>
      <w:rPr>
        <w:rFonts w:ascii="Wingdings" w:hAnsi="Wingdings" w:hint="default"/>
      </w:rPr>
    </w:lvl>
  </w:abstractNum>
  <w:abstractNum w:abstractNumId="37" w15:restartNumberingAfterBreak="0">
    <w:nsid w:val="4BB100CB"/>
    <w:multiLevelType w:val="hybridMultilevel"/>
    <w:tmpl w:val="8A42923A"/>
    <w:lvl w:ilvl="0" w:tplc="DFAC7342">
      <w:start w:val="2"/>
      <w:numFmt w:val="decimal"/>
      <w:lvlText w:val="%1"/>
      <w:lvlJc w:val="left"/>
      <w:pPr>
        <w:ind w:left="720" w:hanging="360"/>
      </w:pPr>
      <w:rPr>
        <w:rFonts w:hint="default"/>
      </w:rPr>
    </w:lvl>
    <w:lvl w:ilvl="1" w:tplc="305EEB9E" w:tentative="1">
      <w:start w:val="1"/>
      <w:numFmt w:val="lowerLetter"/>
      <w:lvlText w:val="%2."/>
      <w:lvlJc w:val="left"/>
      <w:pPr>
        <w:ind w:left="1440" w:hanging="360"/>
      </w:pPr>
    </w:lvl>
    <w:lvl w:ilvl="2" w:tplc="AF7EFD72" w:tentative="1">
      <w:start w:val="1"/>
      <w:numFmt w:val="lowerRoman"/>
      <w:lvlText w:val="%3."/>
      <w:lvlJc w:val="right"/>
      <w:pPr>
        <w:ind w:left="2160" w:hanging="180"/>
      </w:pPr>
    </w:lvl>
    <w:lvl w:ilvl="3" w:tplc="8C5ACF6A" w:tentative="1">
      <w:start w:val="1"/>
      <w:numFmt w:val="decimal"/>
      <w:lvlText w:val="%4."/>
      <w:lvlJc w:val="left"/>
      <w:pPr>
        <w:ind w:left="2880" w:hanging="360"/>
      </w:pPr>
    </w:lvl>
    <w:lvl w:ilvl="4" w:tplc="CBA28AA2" w:tentative="1">
      <w:start w:val="1"/>
      <w:numFmt w:val="lowerLetter"/>
      <w:lvlText w:val="%5."/>
      <w:lvlJc w:val="left"/>
      <w:pPr>
        <w:ind w:left="3600" w:hanging="360"/>
      </w:pPr>
    </w:lvl>
    <w:lvl w:ilvl="5" w:tplc="CBA61744" w:tentative="1">
      <w:start w:val="1"/>
      <w:numFmt w:val="lowerRoman"/>
      <w:lvlText w:val="%6."/>
      <w:lvlJc w:val="right"/>
      <w:pPr>
        <w:ind w:left="4320" w:hanging="180"/>
      </w:pPr>
    </w:lvl>
    <w:lvl w:ilvl="6" w:tplc="1534A95E" w:tentative="1">
      <w:start w:val="1"/>
      <w:numFmt w:val="decimal"/>
      <w:lvlText w:val="%7."/>
      <w:lvlJc w:val="left"/>
      <w:pPr>
        <w:ind w:left="5040" w:hanging="360"/>
      </w:pPr>
    </w:lvl>
    <w:lvl w:ilvl="7" w:tplc="29D66B06" w:tentative="1">
      <w:start w:val="1"/>
      <w:numFmt w:val="lowerLetter"/>
      <w:lvlText w:val="%8."/>
      <w:lvlJc w:val="left"/>
      <w:pPr>
        <w:ind w:left="5760" w:hanging="360"/>
      </w:pPr>
    </w:lvl>
    <w:lvl w:ilvl="8" w:tplc="62F2672E" w:tentative="1">
      <w:start w:val="1"/>
      <w:numFmt w:val="lowerRoman"/>
      <w:lvlText w:val="%9."/>
      <w:lvlJc w:val="right"/>
      <w:pPr>
        <w:ind w:left="6480" w:hanging="180"/>
      </w:pPr>
    </w:lvl>
  </w:abstractNum>
  <w:abstractNum w:abstractNumId="38" w15:restartNumberingAfterBreak="0">
    <w:nsid w:val="4CDB30A8"/>
    <w:multiLevelType w:val="hybridMultilevel"/>
    <w:tmpl w:val="37EE3458"/>
    <w:lvl w:ilvl="0" w:tplc="6BB453BC">
      <w:start w:val="1"/>
      <w:numFmt w:val="bullet"/>
      <w:pStyle w:val="Tablebullet"/>
      <w:lvlText w:val=""/>
      <w:lvlJc w:val="left"/>
      <w:pPr>
        <w:tabs>
          <w:tab w:val="num" w:pos="397"/>
        </w:tabs>
        <w:ind w:left="113" w:firstLine="0"/>
      </w:pPr>
      <w:rPr>
        <w:rFonts w:ascii="Symbol" w:hAnsi="Symbol" w:hint="default"/>
      </w:rPr>
    </w:lvl>
    <w:lvl w:ilvl="1" w:tplc="D9AA062E" w:tentative="1">
      <w:start w:val="1"/>
      <w:numFmt w:val="bullet"/>
      <w:lvlText w:val="o"/>
      <w:lvlJc w:val="left"/>
      <w:pPr>
        <w:ind w:left="1440" w:hanging="360"/>
      </w:pPr>
      <w:rPr>
        <w:rFonts w:ascii="Courier New" w:hAnsi="Courier New" w:cs="Courier New" w:hint="default"/>
      </w:rPr>
    </w:lvl>
    <w:lvl w:ilvl="2" w:tplc="61F68BB4" w:tentative="1">
      <w:start w:val="1"/>
      <w:numFmt w:val="bullet"/>
      <w:lvlText w:val=""/>
      <w:lvlJc w:val="left"/>
      <w:pPr>
        <w:ind w:left="2160" w:hanging="360"/>
      </w:pPr>
      <w:rPr>
        <w:rFonts w:ascii="Wingdings" w:hAnsi="Wingdings" w:hint="default"/>
      </w:rPr>
    </w:lvl>
    <w:lvl w:ilvl="3" w:tplc="12548384" w:tentative="1">
      <w:start w:val="1"/>
      <w:numFmt w:val="bullet"/>
      <w:lvlText w:val=""/>
      <w:lvlJc w:val="left"/>
      <w:pPr>
        <w:ind w:left="2880" w:hanging="360"/>
      </w:pPr>
      <w:rPr>
        <w:rFonts w:ascii="Symbol" w:hAnsi="Symbol" w:hint="default"/>
      </w:rPr>
    </w:lvl>
    <w:lvl w:ilvl="4" w:tplc="06E00938" w:tentative="1">
      <w:start w:val="1"/>
      <w:numFmt w:val="bullet"/>
      <w:lvlText w:val="o"/>
      <w:lvlJc w:val="left"/>
      <w:pPr>
        <w:ind w:left="3600" w:hanging="360"/>
      </w:pPr>
      <w:rPr>
        <w:rFonts w:ascii="Courier New" w:hAnsi="Courier New" w:cs="Courier New" w:hint="default"/>
      </w:rPr>
    </w:lvl>
    <w:lvl w:ilvl="5" w:tplc="F3FE1842" w:tentative="1">
      <w:start w:val="1"/>
      <w:numFmt w:val="bullet"/>
      <w:lvlText w:val=""/>
      <w:lvlJc w:val="left"/>
      <w:pPr>
        <w:ind w:left="4320" w:hanging="360"/>
      </w:pPr>
      <w:rPr>
        <w:rFonts w:ascii="Wingdings" w:hAnsi="Wingdings" w:hint="default"/>
      </w:rPr>
    </w:lvl>
    <w:lvl w:ilvl="6" w:tplc="1E7AA79A" w:tentative="1">
      <w:start w:val="1"/>
      <w:numFmt w:val="bullet"/>
      <w:lvlText w:val=""/>
      <w:lvlJc w:val="left"/>
      <w:pPr>
        <w:ind w:left="5040" w:hanging="360"/>
      </w:pPr>
      <w:rPr>
        <w:rFonts w:ascii="Symbol" w:hAnsi="Symbol" w:hint="default"/>
      </w:rPr>
    </w:lvl>
    <w:lvl w:ilvl="7" w:tplc="48EC09E0" w:tentative="1">
      <w:start w:val="1"/>
      <w:numFmt w:val="bullet"/>
      <w:lvlText w:val="o"/>
      <w:lvlJc w:val="left"/>
      <w:pPr>
        <w:ind w:left="5760" w:hanging="360"/>
      </w:pPr>
      <w:rPr>
        <w:rFonts w:ascii="Courier New" w:hAnsi="Courier New" w:cs="Courier New" w:hint="default"/>
      </w:rPr>
    </w:lvl>
    <w:lvl w:ilvl="8" w:tplc="4B80F834" w:tentative="1">
      <w:start w:val="1"/>
      <w:numFmt w:val="bullet"/>
      <w:lvlText w:val=""/>
      <w:lvlJc w:val="left"/>
      <w:pPr>
        <w:ind w:left="6480" w:hanging="360"/>
      </w:pPr>
      <w:rPr>
        <w:rFonts w:ascii="Wingdings" w:hAnsi="Wingdings" w:hint="default"/>
      </w:rPr>
    </w:lvl>
  </w:abstractNum>
  <w:abstractNum w:abstractNumId="39" w15:restartNumberingAfterBreak="0">
    <w:nsid w:val="506C0FE2"/>
    <w:multiLevelType w:val="hybridMultilevel"/>
    <w:tmpl w:val="2A58C5A6"/>
    <w:lvl w:ilvl="0" w:tplc="4D2E6F58">
      <w:start w:val="1"/>
      <w:numFmt w:val="decimal"/>
      <w:lvlText w:val="%1."/>
      <w:lvlJc w:val="left"/>
      <w:pPr>
        <w:ind w:left="720" w:hanging="360"/>
      </w:pPr>
      <w:rPr>
        <w:rFonts w:hint="default"/>
        <w:color w:val="6A2875"/>
      </w:rPr>
    </w:lvl>
    <w:lvl w:ilvl="1" w:tplc="E410ED4E" w:tentative="1">
      <w:start w:val="1"/>
      <w:numFmt w:val="bullet"/>
      <w:lvlText w:val="o"/>
      <w:lvlJc w:val="left"/>
      <w:pPr>
        <w:ind w:left="1440" w:hanging="360"/>
      </w:pPr>
      <w:rPr>
        <w:rFonts w:ascii="Courier New" w:hAnsi="Courier New" w:cs="Courier New" w:hint="default"/>
      </w:rPr>
    </w:lvl>
    <w:lvl w:ilvl="2" w:tplc="4D4A9D34" w:tentative="1">
      <w:start w:val="1"/>
      <w:numFmt w:val="bullet"/>
      <w:lvlText w:val=""/>
      <w:lvlJc w:val="left"/>
      <w:pPr>
        <w:ind w:left="2160" w:hanging="360"/>
      </w:pPr>
      <w:rPr>
        <w:rFonts w:ascii="Wingdings" w:hAnsi="Wingdings" w:hint="default"/>
      </w:rPr>
    </w:lvl>
    <w:lvl w:ilvl="3" w:tplc="5EF8E172" w:tentative="1">
      <w:start w:val="1"/>
      <w:numFmt w:val="bullet"/>
      <w:lvlText w:val=""/>
      <w:lvlJc w:val="left"/>
      <w:pPr>
        <w:ind w:left="2880" w:hanging="360"/>
      </w:pPr>
      <w:rPr>
        <w:rFonts w:ascii="Symbol" w:hAnsi="Symbol" w:hint="default"/>
      </w:rPr>
    </w:lvl>
    <w:lvl w:ilvl="4" w:tplc="57D85252" w:tentative="1">
      <w:start w:val="1"/>
      <w:numFmt w:val="bullet"/>
      <w:lvlText w:val="o"/>
      <w:lvlJc w:val="left"/>
      <w:pPr>
        <w:ind w:left="3600" w:hanging="360"/>
      </w:pPr>
      <w:rPr>
        <w:rFonts w:ascii="Courier New" w:hAnsi="Courier New" w:cs="Courier New" w:hint="default"/>
      </w:rPr>
    </w:lvl>
    <w:lvl w:ilvl="5" w:tplc="92BEF26A" w:tentative="1">
      <w:start w:val="1"/>
      <w:numFmt w:val="bullet"/>
      <w:lvlText w:val=""/>
      <w:lvlJc w:val="left"/>
      <w:pPr>
        <w:ind w:left="4320" w:hanging="360"/>
      </w:pPr>
      <w:rPr>
        <w:rFonts w:ascii="Wingdings" w:hAnsi="Wingdings" w:hint="default"/>
      </w:rPr>
    </w:lvl>
    <w:lvl w:ilvl="6" w:tplc="529A5476" w:tentative="1">
      <w:start w:val="1"/>
      <w:numFmt w:val="bullet"/>
      <w:lvlText w:val=""/>
      <w:lvlJc w:val="left"/>
      <w:pPr>
        <w:ind w:left="5040" w:hanging="360"/>
      </w:pPr>
      <w:rPr>
        <w:rFonts w:ascii="Symbol" w:hAnsi="Symbol" w:hint="default"/>
      </w:rPr>
    </w:lvl>
    <w:lvl w:ilvl="7" w:tplc="BB4276CC" w:tentative="1">
      <w:start w:val="1"/>
      <w:numFmt w:val="bullet"/>
      <w:lvlText w:val="o"/>
      <w:lvlJc w:val="left"/>
      <w:pPr>
        <w:ind w:left="5760" w:hanging="360"/>
      </w:pPr>
      <w:rPr>
        <w:rFonts w:ascii="Courier New" w:hAnsi="Courier New" w:cs="Courier New" w:hint="default"/>
      </w:rPr>
    </w:lvl>
    <w:lvl w:ilvl="8" w:tplc="0E9E2A4A" w:tentative="1">
      <w:start w:val="1"/>
      <w:numFmt w:val="bullet"/>
      <w:lvlText w:val=""/>
      <w:lvlJc w:val="left"/>
      <w:pPr>
        <w:ind w:left="6480" w:hanging="360"/>
      </w:pPr>
      <w:rPr>
        <w:rFonts w:ascii="Wingdings" w:hAnsi="Wingdings" w:hint="default"/>
      </w:rPr>
    </w:lvl>
  </w:abstractNum>
  <w:abstractNum w:abstractNumId="40" w15:restartNumberingAfterBreak="0">
    <w:nsid w:val="52426F64"/>
    <w:multiLevelType w:val="hybridMultilevel"/>
    <w:tmpl w:val="DDA0E676"/>
    <w:lvl w:ilvl="0" w:tplc="36B41266">
      <w:start w:val="1"/>
      <w:numFmt w:val="decimal"/>
      <w:lvlText w:val="%1."/>
      <w:lvlJc w:val="left"/>
      <w:pPr>
        <w:ind w:left="720" w:hanging="360"/>
      </w:pPr>
      <w:rPr>
        <w:rFonts w:hint="default"/>
      </w:rPr>
    </w:lvl>
    <w:lvl w:ilvl="1" w:tplc="12F0C00A" w:tentative="1">
      <w:start w:val="1"/>
      <w:numFmt w:val="bullet"/>
      <w:lvlText w:val="o"/>
      <w:lvlJc w:val="left"/>
      <w:pPr>
        <w:ind w:left="1440" w:hanging="360"/>
      </w:pPr>
      <w:rPr>
        <w:rFonts w:ascii="Courier New" w:hAnsi="Courier New" w:cs="Courier New" w:hint="default"/>
      </w:rPr>
    </w:lvl>
    <w:lvl w:ilvl="2" w:tplc="C9B8362E" w:tentative="1">
      <w:start w:val="1"/>
      <w:numFmt w:val="bullet"/>
      <w:lvlText w:val=""/>
      <w:lvlJc w:val="left"/>
      <w:pPr>
        <w:ind w:left="2160" w:hanging="360"/>
      </w:pPr>
      <w:rPr>
        <w:rFonts w:ascii="Wingdings" w:hAnsi="Wingdings" w:hint="default"/>
      </w:rPr>
    </w:lvl>
    <w:lvl w:ilvl="3" w:tplc="145C82BA" w:tentative="1">
      <w:start w:val="1"/>
      <w:numFmt w:val="bullet"/>
      <w:lvlText w:val=""/>
      <w:lvlJc w:val="left"/>
      <w:pPr>
        <w:ind w:left="2880" w:hanging="360"/>
      </w:pPr>
      <w:rPr>
        <w:rFonts w:ascii="Symbol" w:hAnsi="Symbol" w:hint="default"/>
      </w:rPr>
    </w:lvl>
    <w:lvl w:ilvl="4" w:tplc="A448C6B0" w:tentative="1">
      <w:start w:val="1"/>
      <w:numFmt w:val="bullet"/>
      <w:lvlText w:val="o"/>
      <w:lvlJc w:val="left"/>
      <w:pPr>
        <w:ind w:left="3600" w:hanging="360"/>
      </w:pPr>
      <w:rPr>
        <w:rFonts w:ascii="Courier New" w:hAnsi="Courier New" w:cs="Courier New" w:hint="default"/>
      </w:rPr>
    </w:lvl>
    <w:lvl w:ilvl="5" w:tplc="C342356C" w:tentative="1">
      <w:start w:val="1"/>
      <w:numFmt w:val="bullet"/>
      <w:lvlText w:val=""/>
      <w:lvlJc w:val="left"/>
      <w:pPr>
        <w:ind w:left="4320" w:hanging="360"/>
      </w:pPr>
      <w:rPr>
        <w:rFonts w:ascii="Wingdings" w:hAnsi="Wingdings" w:hint="default"/>
      </w:rPr>
    </w:lvl>
    <w:lvl w:ilvl="6" w:tplc="EEEC8E02" w:tentative="1">
      <w:start w:val="1"/>
      <w:numFmt w:val="bullet"/>
      <w:lvlText w:val=""/>
      <w:lvlJc w:val="left"/>
      <w:pPr>
        <w:ind w:left="5040" w:hanging="360"/>
      </w:pPr>
      <w:rPr>
        <w:rFonts w:ascii="Symbol" w:hAnsi="Symbol" w:hint="default"/>
      </w:rPr>
    </w:lvl>
    <w:lvl w:ilvl="7" w:tplc="5598F9BC" w:tentative="1">
      <w:start w:val="1"/>
      <w:numFmt w:val="bullet"/>
      <w:lvlText w:val="o"/>
      <w:lvlJc w:val="left"/>
      <w:pPr>
        <w:ind w:left="5760" w:hanging="360"/>
      </w:pPr>
      <w:rPr>
        <w:rFonts w:ascii="Courier New" w:hAnsi="Courier New" w:cs="Courier New" w:hint="default"/>
      </w:rPr>
    </w:lvl>
    <w:lvl w:ilvl="8" w:tplc="33CECD26" w:tentative="1">
      <w:start w:val="1"/>
      <w:numFmt w:val="bullet"/>
      <w:lvlText w:val=""/>
      <w:lvlJc w:val="left"/>
      <w:pPr>
        <w:ind w:left="6480" w:hanging="360"/>
      </w:pPr>
      <w:rPr>
        <w:rFonts w:ascii="Wingdings" w:hAnsi="Wingdings" w:hint="default"/>
      </w:rPr>
    </w:lvl>
  </w:abstractNum>
  <w:abstractNum w:abstractNumId="41" w15:restartNumberingAfterBreak="0">
    <w:nsid w:val="555C03A9"/>
    <w:multiLevelType w:val="hybridMultilevel"/>
    <w:tmpl w:val="1304002C"/>
    <w:lvl w:ilvl="0" w:tplc="98124F98">
      <w:start w:val="1"/>
      <w:numFmt w:val="bullet"/>
      <w:lvlText w:val=""/>
      <w:lvlJc w:val="left"/>
      <w:pPr>
        <w:ind w:left="720" w:hanging="360"/>
      </w:pPr>
      <w:rPr>
        <w:rFonts w:ascii="Symbol" w:hAnsi="Symbol" w:hint="default"/>
      </w:rPr>
    </w:lvl>
    <w:lvl w:ilvl="1" w:tplc="FC747DDE" w:tentative="1">
      <w:start w:val="1"/>
      <w:numFmt w:val="bullet"/>
      <w:lvlText w:val="o"/>
      <w:lvlJc w:val="left"/>
      <w:pPr>
        <w:ind w:left="1440" w:hanging="360"/>
      </w:pPr>
      <w:rPr>
        <w:rFonts w:ascii="Courier New" w:hAnsi="Courier New" w:cs="Courier New" w:hint="default"/>
      </w:rPr>
    </w:lvl>
    <w:lvl w:ilvl="2" w:tplc="28966E02" w:tentative="1">
      <w:start w:val="1"/>
      <w:numFmt w:val="bullet"/>
      <w:lvlText w:val=""/>
      <w:lvlJc w:val="left"/>
      <w:pPr>
        <w:ind w:left="2160" w:hanging="360"/>
      </w:pPr>
      <w:rPr>
        <w:rFonts w:ascii="Wingdings" w:hAnsi="Wingdings" w:hint="default"/>
      </w:rPr>
    </w:lvl>
    <w:lvl w:ilvl="3" w:tplc="E57E8EF2" w:tentative="1">
      <w:start w:val="1"/>
      <w:numFmt w:val="bullet"/>
      <w:lvlText w:val=""/>
      <w:lvlJc w:val="left"/>
      <w:pPr>
        <w:ind w:left="2880" w:hanging="360"/>
      </w:pPr>
      <w:rPr>
        <w:rFonts w:ascii="Symbol" w:hAnsi="Symbol" w:hint="default"/>
      </w:rPr>
    </w:lvl>
    <w:lvl w:ilvl="4" w:tplc="433CE1E8" w:tentative="1">
      <w:start w:val="1"/>
      <w:numFmt w:val="bullet"/>
      <w:lvlText w:val="o"/>
      <w:lvlJc w:val="left"/>
      <w:pPr>
        <w:ind w:left="3600" w:hanging="360"/>
      </w:pPr>
      <w:rPr>
        <w:rFonts w:ascii="Courier New" w:hAnsi="Courier New" w:cs="Courier New" w:hint="default"/>
      </w:rPr>
    </w:lvl>
    <w:lvl w:ilvl="5" w:tplc="066C972A" w:tentative="1">
      <w:start w:val="1"/>
      <w:numFmt w:val="bullet"/>
      <w:lvlText w:val=""/>
      <w:lvlJc w:val="left"/>
      <w:pPr>
        <w:ind w:left="4320" w:hanging="360"/>
      </w:pPr>
      <w:rPr>
        <w:rFonts w:ascii="Wingdings" w:hAnsi="Wingdings" w:hint="default"/>
      </w:rPr>
    </w:lvl>
    <w:lvl w:ilvl="6" w:tplc="C666F29C" w:tentative="1">
      <w:start w:val="1"/>
      <w:numFmt w:val="bullet"/>
      <w:lvlText w:val=""/>
      <w:lvlJc w:val="left"/>
      <w:pPr>
        <w:ind w:left="5040" w:hanging="360"/>
      </w:pPr>
      <w:rPr>
        <w:rFonts w:ascii="Symbol" w:hAnsi="Symbol" w:hint="default"/>
      </w:rPr>
    </w:lvl>
    <w:lvl w:ilvl="7" w:tplc="FEAA8BBE" w:tentative="1">
      <w:start w:val="1"/>
      <w:numFmt w:val="bullet"/>
      <w:lvlText w:val="o"/>
      <w:lvlJc w:val="left"/>
      <w:pPr>
        <w:ind w:left="5760" w:hanging="360"/>
      </w:pPr>
      <w:rPr>
        <w:rFonts w:ascii="Courier New" w:hAnsi="Courier New" w:cs="Courier New" w:hint="default"/>
      </w:rPr>
    </w:lvl>
    <w:lvl w:ilvl="8" w:tplc="92125DA0" w:tentative="1">
      <w:start w:val="1"/>
      <w:numFmt w:val="bullet"/>
      <w:lvlText w:val=""/>
      <w:lvlJc w:val="left"/>
      <w:pPr>
        <w:ind w:left="6480" w:hanging="360"/>
      </w:pPr>
      <w:rPr>
        <w:rFonts w:ascii="Wingdings" w:hAnsi="Wingdings" w:hint="default"/>
      </w:rPr>
    </w:lvl>
  </w:abstractNum>
  <w:abstractNum w:abstractNumId="42" w15:restartNumberingAfterBreak="0">
    <w:nsid w:val="59A26521"/>
    <w:multiLevelType w:val="hybridMultilevel"/>
    <w:tmpl w:val="C1C06162"/>
    <w:lvl w:ilvl="0" w:tplc="CDC80038">
      <w:start w:val="1"/>
      <w:numFmt w:val="decimal"/>
      <w:lvlText w:val="%1."/>
      <w:lvlJc w:val="left"/>
      <w:pPr>
        <w:ind w:left="3600" w:hanging="360"/>
      </w:pPr>
      <w:rPr>
        <w:rFonts w:hint="default"/>
      </w:rPr>
    </w:lvl>
    <w:lvl w:ilvl="1" w:tplc="C2B4E3F6" w:tentative="1">
      <w:start w:val="1"/>
      <w:numFmt w:val="lowerLetter"/>
      <w:lvlText w:val="%2."/>
      <w:lvlJc w:val="left"/>
      <w:pPr>
        <w:ind w:left="4320" w:hanging="360"/>
      </w:pPr>
    </w:lvl>
    <w:lvl w:ilvl="2" w:tplc="F37688A8" w:tentative="1">
      <w:start w:val="1"/>
      <w:numFmt w:val="lowerRoman"/>
      <w:lvlText w:val="%3."/>
      <w:lvlJc w:val="right"/>
      <w:pPr>
        <w:ind w:left="5040" w:hanging="180"/>
      </w:pPr>
    </w:lvl>
    <w:lvl w:ilvl="3" w:tplc="04CE912C" w:tentative="1">
      <w:start w:val="1"/>
      <w:numFmt w:val="decimal"/>
      <w:lvlText w:val="%4."/>
      <w:lvlJc w:val="left"/>
      <w:pPr>
        <w:ind w:left="5760" w:hanging="360"/>
      </w:pPr>
    </w:lvl>
    <w:lvl w:ilvl="4" w:tplc="AB6CF3AC" w:tentative="1">
      <w:start w:val="1"/>
      <w:numFmt w:val="lowerLetter"/>
      <w:lvlText w:val="%5."/>
      <w:lvlJc w:val="left"/>
      <w:pPr>
        <w:ind w:left="6480" w:hanging="360"/>
      </w:pPr>
    </w:lvl>
    <w:lvl w:ilvl="5" w:tplc="C728CBDE" w:tentative="1">
      <w:start w:val="1"/>
      <w:numFmt w:val="lowerRoman"/>
      <w:lvlText w:val="%6."/>
      <w:lvlJc w:val="right"/>
      <w:pPr>
        <w:ind w:left="7200" w:hanging="180"/>
      </w:pPr>
    </w:lvl>
    <w:lvl w:ilvl="6" w:tplc="AF9C5F6A" w:tentative="1">
      <w:start w:val="1"/>
      <w:numFmt w:val="decimal"/>
      <w:lvlText w:val="%7."/>
      <w:lvlJc w:val="left"/>
      <w:pPr>
        <w:ind w:left="7920" w:hanging="360"/>
      </w:pPr>
    </w:lvl>
    <w:lvl w:ilvl="7" w:tplc="CEAE94B0" w:tentative="1">
      <w:start w:val="1"/>
      <w:numFmt w:val="lowerLetter"/>
      <w:lvlText w:val="%8."/>
      <w:lvlJc w:val="left"/>
      <w:pPr>
        <w:ind w:left="8640" w:hanging="360"/>
      </w:pPr>
    </w:lvl>
    <w:lvl w:ilvl="8" w:tplc="CE564708" w:tentative="1">
      <w:start w:val="1"/>
      <w:numFmt w:val="lowerRoman"/>
      <w:lvlText w:val="%9."/>
      <w:lvlJc w:val="right"/>
      <w:pPr>
        <w:ind w:left="9360" w:hanging="180"/>
      </w:pPr>
    </w:lvl>
  </w:abstractNum>
  <w:abstractNum w:abstractNumId="43" w15:restartNumberingAfterBreak="0">
    <w:nsid w:val="677C3AD6"/>
    <w:multiLevelType w:val="hybridMultilevel"/>
    <w:tmpl w:val="D5B4E87C"/>
    <w:lvl w:ilvl="0" w:tplc="DF262F62">
      <w:start w:val="1"/>
      <w:numFmt w:val="bullet"/>
      <w:lvlText w:val=""/>
      <w:lvlJc w:val="left"/>
      <w:pPr>
        <w:ind w:left="720" w:hanging="360"/>
      </w:pPr>
      <w:rPr>
        <w:rFonts w:ascii="Symbol" w:hAnsi="Symbol" w:hint="default"/>
      </w:rPr>
    </w:lvl>
    <w:lvl w:ilvl="1" w:tplc="531497EA" w:tentative="1">
      <w:start w:val="1"/>
      <w:numFmt w:val="bullet"/>
      <w:lvlText w:val="o"/>
      <w:lvlJc w:val="left"/>
      <w:pPr>
        <w:ind w:left="1440" w:hanging="360"/>
      </w:pPr>
      <w:rPr>
        <w:rFonts w:ascii="Courier New" w:hAnsi="Courier New" w:cs="Courier New" w:hint="default"/>
      </w:rPr>
    </w:lvl>
    <w:lvl w:ilvl="2" w:tplc="5888EDA6" w:tentative="1">
      <w:start w:val="1"/>
      <w:numFmt w:val="bullet"/>
      <w:lvlText w:val=""/>
      <w:lvlJc w:val="left"/>
      <w:pPr>
        <w:ind w:left="2160" w:hanging="360"/>
      </w:pPr>
      <w:rPr>
        <w:rFonts w:ascii="Wingdings" w:hAnsi="Wingdings" w:hint="default"/>
      </w:rPr>
    </w:lvl>
    <w:lvl w:ilvl="3" w:tplc="B2B69C64" w:tentative="1">
      <w:start w:val="1"/>
      <w:numFmt w:val="bullet"/>
      <w:lvlText w:val=""/>
      <w:lvlJc w:val="left"/>
      <w:pPr>
        <w:ind w:left="2880" w:hanging="360"/>
      </w:pPr>
      <w:rPr>
        <w:rFonts w:ascii="Symbol" w:hAnsi="Symbol" w:hint="default"/>
      </w:rPr>
    </w:lvl>
    <w:lvl w:ilvl="4" w:tplc="49F2285E" w:tentative="1">
      <w:start w:val="1"/>
      <w:numFmt w:val="bullet"/>
      <w:lvlText w:val="o"/>
      <w:lvlJc w:val="left"/>
      <w:pPr>
        <w:ind w:left="3600" w:hanging="360"/>
      </w:pPr>
      <w:rPr>
        <w:rFonts w:ascii="Courier New" w:hAnsi="Courier New" w:cs="Courier New" w:hint="default"/>
      </w:rPr>
    </w:lvl>
    <w:lvl w:ilvl="5" w:tplc="1A104F0E" w:tentative="1">
      <w:start w:val="1"/>
      <w:numFmt w:val="bullet"/>
      <w:lvlText w:val=""/>
      <w:lvlJc w:val="left"/>
      <w:pPr>
        <w:ind w:left="4320" w:hanging="360"/>
      </w:pPr>
      <w:rPr>
        <w:rFonts w:ascii="Wingdings" w:hAnsi="Wingdings" w:hint="default"/>
      </w:rPr>
    </w:lvl>
    <w:lvl w:ilvl="6" w:tplc="3DE4E3BE" w:tentative="1">
      <w:start w:val="1"/>
      <w:numFmt w:val="bullet"/>
      <w:lvlText w:val=""/>
      <w:lvlJc w:val="left"/>
      <w:pPr>
        <w:ind w:left="5040" w:hanging="360"/>
      </w:pPr>
      <w:rPr>
        <w:rFonts w:ascii="Symbol" w:hAnsi="Symbol" w:hint="default"/>
      </w:rPr>
    </w:lvl>
    <w:lvl w:ilvl="7" w:tplc="926246CC" w:tentative="1">
      <w:start w:val="1"/>
      <w:numFmt w:val="bullet"/>
      <w:lvlText w:val="o"/>
      <w:lvlJc w:val="left"/>
      <w:pPr>
        <w:ind w:left="5760" w:hanging="360"/>
      </w:pPr>
      <w:rPr>
        <w:rFonts w:ascii="Courier New" w:hAnsi="Courier New" w:cs="Courier New" w:hint="default"/>
      </w:rPr>
    </w:lvl>
    <w:lvl w:ilvl="8" w:tplc="8F5C291E" w:tentative="1">
      <w:start w:val="1"/>
      <w:numFmt w:val="bullet"/>
      <w:lvlText w:val=""/>
      <w:lvlJc w:val="left"/>
      <w:pPr>
        <w:ind w:left="6480" w:hanging="360"/>
      </w:pPr>
      <w:rPr>
        <w:rFonts w:ascii="Wingdings" w:hAnsi="Wingdings" w:hint="default"/>
      </w:rPr>
    </w:lvl>
  </w:abstractNum>
  <w:abstractNum w:abstractNumId="44" w15:restartNumberingAfterBreak="0">
    <w:nsid w:val="68694558"/>
    <w:multiLevelType w:val="hybridMultilevel"/>
    <w:tmpl w:val="26F631D0"/>
    <w:lvl w:ilvl="0" w:tplc="16D2DD9E">
      <w:start w:val="5"/>
      <w:numFmt w:val="bullet"/>
      <w:lvlText w:val="-"/>
      <w:lvlJc w:val="left"/>
      <w:pPr>
        <w:ind w:left="720" w:hanging="360"/>
      </w:pPr>
      <w:rPr>
        <w:rFonts w:ascii="Calibri" w:eastAsiaTheme="minorHAnsi" w:hAnsi="Calibri" w:cs="Calibri" w:hint="default"/>
      </w:rPr>
    </w:lvl>
    <w:lvl w:ilvl="1" w:tplc="8A44FC68" w:tentative="1">
      <w:start w:val="1"/>
      <w:numFmt w:val="bullet"/>
      <w:lvlText w:val="o"/>
      <w:lvlJc w:val="left"/>
      <w:pPr>
        <w:ind w:left="1440" w:hanging="360"/>
      </w:pPr>
      <w:rPr>
        <w:rFonts w:ascii="Courier New" w:hAnsi="Courier New" w:cs="Courier New" w:hint="default"/>
      </w:rPr>
    </w:lvl>
    <w:lvl w:ilvl="2" w:tplc="DD86E49E" w:tentative="1">
      <w:start w:val="1"/>
      <w:numFmt w:val="bullet"/>
      <w:lvlText w:val=""/>
      <w:lvlJc w:val="left"/>
      <w:pPr>
        <w:ind w:left="2160" w:hanging="360"/>
      </w:pPr>
      <w:rPr>
        <w:rFonts w:ascii="Wingdings" w:hAnsi="Wingdings" w:hint="default"/>
      </w:rPr>
    </w:lvl>
    <w:lvl w:ilvl="3" w:tplc="2DF44BD8" w:tentative="1">
      <w:start w:val="1"/>
      <w:numFmt w:val="bullet"/>
      <w:lvlText w:val=""/>
      <w:lvlJc w:val="left"/>
      <w:pPr>
        <w:ind w:left="2880" w:hanging="360"/>
      </w:pPr>
      <w:rPr>
        <w:rFonts w:ascii="Symbol" w:hAnsi="Symbol" w:hint="default"/>
      </w:rPr>
    </w:lvl>
    <w:lvl w:ilvl="4" w:tplc="266C8078" w:tentative="1">
      <w:start w:val="1"/>
      <w:numFmt w:val="bullet"/>
      <w:lvlText w:val="o"/>
      <w:lvlJc w:val="left"/>
      <w:pPr>
        <w:ind w:left="3600" w:hanging="360"/>
      </w:pPr>
      <w:rPr>
        <w:rFonts w:ascii="Courier New" w:hAnsi="Courier New" w:cs="Courier New" w:hint="default"/>
      </w:rPr>
    </w:lvl>
    <w:lvl w:ilvl="5" w:tplc="F0C693D6" w:tentative="1">
      <w:start w:val="1"/>
      <w:numFmt w:val="bullet"/>
      <w:lvlText w:val=""/>
      <w:lvlJc w:val="left"/>
      <w:pPr>
        <w:ind w:left="4320" w:hanging="360"/>
      </w:pPr>
      <w:rPr>
        <w:rFonts w:ascii="Wingdings" w:hAnsi="Wingdings" w:hint="default"/>
      </w:rPr>
    </w:lvl>
    <w:lvl w:ilvl="6" w:tplc="F2789C8C" w:tentative="1">
      <w:start w:val="1"/>
      <w:numFmt w:val="bullet"/>
      <w:lvlText w:val=""/>
      <w:lvlJc w:val="left"/>
      <w:pPr>
        <w:ind w:left="5040" w:hanging="360"/>
      </w:pPr>
      <w:rPr>
        <w:rFonts w:ascii="Symbol" w:hAnsi="Symbol" w:hint="default"/>
      </w:rPr>
    </w:lvl>
    <w:lvl w:ilvl="7" w:tplc="2996A2F0" w:tentative="1">
      <w:start w:val="1"/>
      <w:numFmt w:val="bullet"/>
      <w:lvlText w:val="o"/>
      <w:lvlJc w:val="left"/>
      <w:pPr>
        <w:ind w:left="5760" w:hanging="360"/>
      </w:pPr>
      <w:rPr>
        <w:rFonts w:ascii="Courier New" w:hAnsi="Courier New" w:cs="Courier New" w:hint="default"/>
      </w:rPr>
    </w:lvl>
    <w:lvl w:ilvl="8" w:tplc="40DE0310" w:tentative="1">
      <w:start w:val="1"/>
      <w:numFmt w:val="bullet"/>
      <w:lvlText w:val=""/>
      <w:lvlJc w:val="left"/>
      <w:pPr>
        <w:ind w:left="6480" w:hanging="360"/>
      </w:pPr>
      <w:rPr>
        <w:rFonts w:ascii="Wingdings" w:hAnsi="Wingdings" w:hint="default"/>
      </w:rPr>
    </w:lvl>
  </w:abstractNum>
  <w:abstractNum w:abstractNumId="45" w15:restartNumberingAfterBreak="0">
    <w:nsid w:val="69023034"/>
    <w:multiLevelType w:val="hybridMultilevel"/>
    <w:tmpl w:val="AAA2AFD2"/>
    <w:lvl w:ilvl="0" w:tplc="E2988D82">
      <w:start w:val="1"/>
      <w:numFmt w:val="bullet"/>
      <w:lvlText w:val=""/>
      <w:lvlJc w:val="left"/>
      <w:pPr>
        <w:ind w:left="720" w:hanging="360"/>
      </w:pPr>
      <w:rPr>
        <w:rFonts w:ascii="Symbol" w:hAnsi="Symbol" w:hint="default"/>
      </w:rPr>
    </w:lvl>
    <w:lvl w:ilvl="1" w:tplc="18B084BE" w:tentative="1">
      <w:start w:val="1"/>
      <w:numFmt w:val="bullet"/>
      <w:lvlText w:val="o"/>
      <w:lvlJc w:val="left"/>
      <w:pPr>
        <w:ind w:left="1440" w:hanging="360"/>
      </w:pPr>
      <w:rPr>
        <w:rFonts w:ascii="Courier New" w:hAnsi="Courier New" w:cs="Courier New" w:hint="default"/>
      </w:rPr>
    </w:lvl>
    <w:lvl w:ilvl="2" w:tplc="E27E7664" w:tentative="1">
      <w:start w:val="1"/>
      <w:numFmt w:val="bullet"/>
      <w:lvlText w:val=""/>
      <w:lvlJc w:val="left"/>
      <w:pPr>
        <w:ind w:left="2160" w:hanging="360"/>
      </w:pPr>
      <w:rPr>
        <w:rFonts w:ascii="Wingdings" w:hAnsi="Wingdings" w:hint="default"/>
      </w:rPr>
    </w:lvl>
    <w:lvl w:ilvl="3" w:tplc="4BC42E60" w:tentative="1">
      <w:start w:val="1"/>
      <w:numFmt w:val="bullet"/>
      <w:lvlText w:val=""/>
      <w:lvlJc w:val="left"/>
      <w:pPr>
        <w:ind w:left="2880" w:hanging="360"/>
      </w:pPr>
      <w:rPr>
        <w:rFonts w:ascii="Symbol" w:hAnsi="Symbol" w:hint="default"/>
      </w:rPr>
    </w:lvl>
    <w:lvl w:ilvl="4" w:tplc="8102B528" w:tentative="1">
      <w:start w:val="1"/>
      <w:numFmt w:val="bullet"/>
      <w:lvlText w:val="o"/>
      <w:lvlJc w:val="left"/>
      <w:pPr>
        <w:ind w:left="3600" w:hanging="360"/>
      </w:pPr>
      <w:rPr>
        <w:rFonts w:ascii="Courier New" w:hAnsi="Courier New" w:cs="Courier New" w:hint="default"/>
      </w:rPr>
    </w:lvl>
    <w:lvl w:ilvl="5" w:tplc="4F56FE22" w:tentative="1">
      <w:start w:val="1"/>
      <w:numFmt w:val="bullet"/>
      <w:lvlText w:val=""/>
      <w:lvlJc w:val="left"/>
      <w:pPr>
        <w:ind w:left="4320" w:hanging="360"/>
      </w:pPr>
      <w:rPr>
        <w:rFonts w:ascii="Wingdings" w:hAnsi="Wingdings" w:hint="default"/>
      </w:rPr>
    </w:lvl>
    <w:lvl w:ilvl="6" w:tplc="E9F4BC02" w:tentative="1">
      <w:start w:val="1"/>
      <w:numFmt w:val="bullet"/>
      <w:lvlText w:val=""/>
      <w:lvlJc w:val="left"/>
      <w:pPr>
        <w:ind w:left="5040" w:hanging="360"/>
      </w:pPr>
      <w:rPr>
        <w:rFonts w:ascii="Symbol" w:hAnsi="Symbol" w:hint="default"/>
      </w:rPr>
    </w:lvl>
    <w:lvl w:ilvl="7" w:tplc="0980B670" w:tentative="1">
      <w:start w:val="1"/>
      <w:numFmt w:val="bullet"/>
      <w:lvlText w:val="o"/>
      <w:lvlJc w:val="left"/>
      <w:pPr>
        <w:ind w:left="5760" w:hanging="360"/>
      </w:pPr>
      <w:rPr>
        <w:rFonts w:ascii="Courier New" w:hAnsi="Courier New" w:cs="Courier New" w:hint="default"/>
      </w:rPr>
    </w:lvl>
    <w:lvl w:ilvl="8" w:tplc="844AA87C" w:tentative="1">
      <w:start w:val="1"/>
      <w:numFmt w:val="bullet"/>
      <w:lvlText w:val=""/>
      <w:lvlJc w:val="left"/>
      <w:pPr>
        <w:ind w:left="6480" w:hanging="360"/>
      </w:pPr>
      <w:rPr>
        <w:rFonts w:ascii="Wingdings" w:hAnsi="Wingdings" w:hint="default"/>
      </w:rPr>
    </w:lvl>
  </w:abstractNum>
  <w:abstractNum w:abstractNumId="46" w15:restartNumberingAfterBreak="0">
    <w:nsid w:val="71C15072"/>
    <w:multiLevelType w:val="hybridMultilevel"/>
    <w:tmpl w:val="F5BE1D7E"/>
    <w:lvl w:ilvl="0" w:tplc="E632B508">
      <w:start w:val="1"/>
      <w:numFmt w:val="bullet"/>
      <w:lvlText w:val=""/>
      <w:lvlJc w:val="left"/>
      <w:pPr>
        <w:ind w:left="720" w:hanging="360"/>
      </w:pPr>
      <w:rPr>
        <w:rFonts w:ascii="Symbol" w:hAnsi="Symbol" w:hint="default"/>
      </w:rPr>
    </w:lvl>
    <w:lvl w:ilvl="1" w:tplc="A7F4ADD6" w:tentative="1">
      <w:start w:val="1"/>
      <w:numFmt w:val="bullet"/>
      <w:lvlText w:val="o"/>
      <w:lvlJc w:val="left"/>
      <w:pPr>
        <w:ind w:left="1440" w:hanging="360"/>
      </w:pPr>
      <w:rPr>
        <w:rFonts w:ascii="Courier New" w:hAnsi="Courier New" w:cs="Courier New" w:hint="default"/>
      </w:rPr>
    </w:lvl>
    <w:lvl w:ilvl="2" w:tplc="932EE64A" w:tentative="1">
      <w:start w:val="1"/>
      <w:numFmt w:val="bullet"/>
      <w:lvlText w:val=""/>
      <w:lvlJc w:val="left"/>
      <w:pPr>
        <w:ind w:left="2160" w:hanging="360"/>
      </w:pPr>
      <w:rPr>
        <w:rFonts w:ascii="Wingdings" w:hAnsi="Wingdings" w:hint="default"/>
      </w:rPr>
    </w:lvl>
    <w:lvl w:ilvl="3" w:tplc="340E7CB4" w:tentative="1">
      <w:start w:val="1"/>
      <w:numFmt w:val="bullet"/>
      <w:lvlText w:val=""/>
      <w:lvlJc w:val="left"/>
      <w:pPr>
        <w:ind w:left="2880" w:hanging="360"/>
      </w:pPr>
      <w:rPr>
        <w:rFonts w:ascii="Symbol" w:hAnsi="Symbol" w:hint="default"/>
      </w:rPr>
    </w:lvl>
    <w:lvl w:ilvl="4" w:tplc="A5DEE6CA" w:tentative="1">
      <w:start w:val="1"/>
      <w:numFmt w:val="bullet"/>
      <w:lvlText w:val="o"/>
      <w:lvlJc w:val="left"/>
      <w:pPr>
        <w:ind w:left="3600" w:hanging="360"/>
      </w:pPr>
      <w:rPr>
        <w:rFonts w:ascii="Courier New" w:hAnsi="Courier New" w:cs="Courier New" w:hint="default"/>
      </w:rPr>
    </w:lvl>
    <w:lvl w:ilvl="5" w:tplc="6E9277AA" w:tentative="1">
      <w:start w:val="1"/>
      <w:numFmt w:val="bullet"/>
      <w:lvlText w:val=""/>
      <w:lvlJc w:val="left"/>
      <w:pPr>
        <w:ind w:left="4320" w:hanging="360"/>
      </w:pPr>
      <w:rPr>
        <w:rFonts w:ascii="Wingdings" w:hAnsi="Wingdings" w:hint="default"/>
      </w:rPr>
    </w:lvl>
    <w:lvl w:ilvl="6" w:tplc="32D44F22" w:tentative="1">
      <w:start w:val="1"/>
      <w:numFmt w:val="bullet"/>
      <w:lvlText w:val=""/>
      <w:lvlJc w:val="left"/>
      <w:pPr>
        <w:ind w:left="5040" w:hanging="360"/>
      </w:pPr>
      <w:rPr>
        <w:rFonts w:ascii="Symbol" w:hAnsi="Symbol" w:hint="default"/>
      </w:rPr>
    </w:lvl>
    <w:lvl w:ilvl="7" w:tplc="4852EA4E" w:tentative="1">
      <w:start w:val="1"/>
      <w:numFmt w:val="bullet"/>
      <w:lvlText w:val="o"/>
      <w:lvlJc w:val="left"/>
      <w:pPr>
        <w:ind w:left="5760" w:hanging="360"/>
      </w:pPr>
      <w:rPr>
        <w:rFonts w:ascii="Courier New" w:hAnsi="Courier New" w:cs="Courier New" w:hint="default"/>
      </w:rPr>
    </w:lvl>
    <w:lvl w:ilvl="8" w:tplc="5AC46286" w:tentative="1">
      <w:start w:val="1"/>
      <w:numFmt w:val="bullet"/>
      <w:lvlText w:val=""/>
      <w:lvlJc w:val="left"/>
      <w:pPr>
        <w:ind w:left="6480" w:hanging="360"/>
      </w:pPr>
      <w:rPr>
        <w:rFonts w:ascii="Wingdings" w:hAnsi="Wingdings" w:hint="default"/>
      </w:rPr>
    </w:lvl>
  </w:abstractNum>
  <w:abstractNum w:abstractNumId="47" w15:restartNumberingAfterBreak="0">
    <w:nsid w:val="72BF60B1"/>
    <w:multiLevelType w:val="hybridMultilevel"/>
    <w:tmpl w:val="2D8CA7C4"/>
    <w:lvl w:ilvl="0" w:tplc="398E6F30">
      <w:start w:val="1"/>
      <w:numFmt w:val="bullet"/>
      <w:lvlText w:val=""/>
      <w:lvlJc w:val="left"/>
      <w:pPr>
        <w:ind w:left="720" w:hanging="360"/>
      </w:pPr>
      <w:rPr>
        <w:rFonts w:ascii="Symbol" w:hAnsi="Symbol" w:hint="default"/>
      </w:rPr>
    </w:lvl>
    <w:lvl w:ilvl="1" w:tplc="F7A04B92" w:tentative="1">
      <w:start w:val="1"/>
      <w:numFmt w:val="lowerLetter"/>
      <w:lvlText w:val="%2."/>
      <w:lvlJc w:val="left"/>
      <w:pPr>
        <w:ind w:left="1440" w:hanging="360"/>
      </w:pPr>
    </w:lvl>
    <w:lvl w:ilvl="2" w:tplc="AD729B64" w:tentative="1">
      <w:start w:val="1"/>
      <w:numFmt w:val="lowerRoman"/>
      <w:lvlText w:val="%3."/>
      <w:lvlJc w:val="right"/>
      <w:pPr>
        <w:ind w:left="2160" w:hanging="180"/>
      </w:pPr>
    </w:lvl>
    <w:lvl w:ilvl="3" w:tplc="C99E2B2E" w:tentative="1">
      <w:start w:val="1"/>
      <w:numFmt w:val="decimal"/>
      <w:lvlText w:val="%4."/>
      <w:lvlJc w:val="left"/>
      <w:pPr>
        <w:ind w:left="2880" w:hanging="360"/>
      </w:pPr>
    </w:lvl>
    <w:lvl w:ilvl="4" w:tplc="ECE82708" w:tentative="1">
      <w:start w:val="1"/>
      <w:numFmt w:val="lowerLetter"/>
      <w:lvlText w:val="%5."/>
      <w:lvlJc w:val="left"/>
      <w:pPr>
        <w:ind w:left="3600" w:hanging="360"/>
      </w:pPr>
    </w:lvl>
    <w:lvl w:ilvl="5" w:tplc="BFAE2952" w:tentative="1">
      <w:start w:val="1"/>
      <w:numFmt w:val="lowerRoman"/>
      <w:lvlText w:val="%6."/>
      <w:lvlJc w:val="right"/>
      <w:pPr>
        <w:ind w:left="4320" w:hanging="180"/>
      </w:pPr>
    </w:lvl>
    <w:lvl w:ilvl="6" w:tplc="8A3EDBE4" w:tentative="1">
      <w:start w:val="1"/>
      <w:numFmt w:val="decimal"/>
      <w:lvlText w:val="%7."/>
      <w:lvlJc w:val="left"/>
      <w:pPr>
        <w:ind w:left="5040" w:hanging="360"/>
      </w:pPr>
    </w:lvl>
    <w:lvl w:ilvl="7" w:tplc="43A0B222" w:tentative="1">
      <w:start w:val="1"/>
      <w:numFmt w:val="lowerLetter"/>
      <w:lvlText w:val="%8."/>
      <w:lvlJc w:val="left"/>
      <w:pPr>
        <w:ind w:left="5760" w:hanging="360"/>
      </w:pPr>
    </w:lvl>
    <w:lvl w:ilvl="8" w:tplc="70223852" w:tentative="1">
      <w:start w:val="1"/>
      <w:numFmt w:val="lowerRoman"/>
      <w:lvlText w:val="%9."/>
      <w:lvlJc w:val="right"/>
      <w:pPr>
        <w:ind w:left="6480" w:hanging="180"/>
      </w:pPr>
    </w:lvl>
  </w:abstractNum>
  <w:abstractNum w:abstractNumId="48" w15:restartNumberingAfterBreak="0">
    <w:nsid w:val="798C3B9E"/>
    <w:multiLevelType w:val="hybridMultilevel"/>
    <w:tmpl w:val="A12ED5EE"/>
    <w:lvl w:ilvl="0" w:tplc="9A66C4D6">
      <w:start w:val="1"/>
      <w:numFmt w:val="decimal"/>
      <w:lvlText w:val="%1."/>
      <w:lvlJc w:val="left"/>
      <w:pPr>
        <w:ind w:left="720" w:hanging="360"/>
      </w:pPr>
      <w:rPr>
        <w:rFonts w:hint="default"/>
      </w:rPr>
    </w:lvl>
    <w:lvl w:ilvl="1" w:tplc="0218BF0E">
      <w:start w:val="1"/>
      <w:numFmt w:val="lowerLetter"/>
      <w:lvlText w:val="%2."/>
      <w:lvlJc w:val="left"/>
      <w:pPr>
        <w:ind w:left="1440" w:hanging="360"/>
      </w:pPr>
    </w:lvl>
    <w:lvl w:ilvl="2" w:tplc="ECD08BB6">
      <w:start w:val="1"/>
      <w:numFmt w:val="lowerRoman"/>
      <w:lvlText w:val="%3."/>
      <w:lvlJc w:val="right"/>
      <w:pPr>
        <w:ind w:left="2160" w:hanging="180"/>
      </w:pPr>
    </w:lvl>
    <w:lvl w:ilvl="3" w:tplc="43301E62" w:tentative="1">
      <w:start w:val="1"/>
      <w:numFmt w:val="decimal"/>
      <w:lvlText w:val="%4."/>
      <w:lvlJc w:val="left"/>
      <w:pPr>
        <w:ind w:left="2880" w:hanging="360"/>
      </w:pPr>
    </w:lvl>
    <w:lvl w:ilvl="4" w:tplc="1F2ADF30" w:tentative="1">
      <w:start w:val="1"/>
      <w:numFmt w:val="lowerLetter"/>
      <w:lvlText w:val="%5."/>
      <w:lvlJc w:val="left"/>
      <w:pPr>
        <w:ind w:left="3600" w:hanging="360"/>
      </w:pPr>
    </w:lvl>
    <w:lvl w:ilvl="5" w:tplc="D9E0E2B0" w:tentative="1">
      <w:start w:val="1"/>
      <w:numFmt w:val="lowerRoman"/>
      <w:lvlText w:val="%6."/>
      <w:lvlJc w:val="right"/>
      <w:pPr>
        <w:ind w:left="4320" w:hanging="180"/>
      </w:pPr>
    </w:lvl>
    <w:lvl w:ilvl="6" w:tplc="3FD64658" w:tentative="1">
      <w:start w:val="1"/>
      <w:numFmt w:val="decimal"/>
      <w:lvlText w:val="%7."/>
      <w:lvlJc w:val="left"/>
      <w:pPr>
        <w:ind w:left="5040" w:hanging="360"/>
      </w:pPr>
    </w:lvl>
    <w:lvl w:ilvl="7" w:tplc="ECFAB964" w:tentative="1">
      <w:start w:val="1"/>
      <w:numFmt w:val="lowerLetter"/>
      <w:lvlText w:val="%8."/>
      <w:lvlJc w:val="left"/>
      <w:pPr>
        <w:ind w:left="5760" w:hanging="360"/>
      </w:pPr>
    </w:lvl>
    <w:lvl w:ilvl="8" w:tplc="D70218AC" w:tentative="1">
      <w:start w:val="1"/>
      <w:numFmt w:val="lowerRoman"/>
      <w:lvlText w:val="%9."/>
      <w:lvlJc w:val="right"/>
      <w:pPr>
        <w:ind w:left="6480" w:hanging="180"/>
      </w:pPr>
    </w:lvl>
  </w:abstractNum>
  <w:abstractNum w:abstractNumId="49"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19464233">
    <w:abstractNumId w:val="28"/>
  </w:num>
  <w:num w:numId="2" w16cid:durableId="1653606085">
    <w:abstractNumId w:val="42"/>
  </w:num>
  <w:num w:numId="3" w16cid:durableId="2039503668">
    <w:abstractNumId w:val="22"/>
  </w:num>
  <w:num w:numId="4" w16cid:durableId="908266493">
    <w:abstractNumId w:val="32"/>
  </w:num>
  <w:num w:numId="5" w16cid:durableId="979459736">
    <w:abstractNumId w:val="23"/>
  </w:num>
  <w:num w:numId="6" w16cid:durableId="1826898882">
    <w:abstractNumId w:val="39"/>
  </w:num>
  <w:num w:numId="7" w16cid:durableId="1675180817">
    <w:abstractNumId w:val="18"/>
  </w:num>
  <w:num w:numId="8" w16cid:durableId="175268694">
    <w:abstractNumId w:val="13"/>
  </w:num>
  <w:num w:numId="9" w16cid:durableId="295380056">
    <w:abstractNumId w:val="0"/>
  </w:num>
  <w:num w:numId="10" w16cid:durableId="146555004">
    <w:abstractNumId w:val="1"/>
  </w:num>
  <w:num w:numId="11" w16cid:durableId="1821341420">
    <w:abstractNumId w:val="2"/>
  </w:num>
  <w:num w:numId="12" w16cid:durableId="2000960703">
    <w:abstractNumId w:val="3"/>
  </w:num>
  <w:num w:numId="13" w16cid:durableId="2090033058">
    <w:abstractNumId w:val="8"/>
  </w:num>
  <w:num w:numId="14" w16cid:durableId="1512796166">
    <w:abstractNumId w:val="4"/>
  </w:num>
  <w:num w:numId="15" w16cid:durableId="958030067">
    <w:abstractNumId w:val="5"/>
  </w:num>
  <w:num w:numId="16" w16cid:durableId="116223825">
    <w:abstractNumId w:val="6"/>
  </w:num>
  <w:num w:numId="17" w16cid:durableId="265233591">
    <w:abstractNumId w:val="7"/>
  </w:num>
  <w:num w:numId="18" w16cid:durableId="1124075304">
    <w:abstractNumId w:val="20"/>
  </w:num>
  <w:num w:numId="19" w16cid:durableId="2015447671">
    <w:abstractNumId w:val="38"/>
  </w:num>
  <w:num w:numId="20" w16cid:durableId="503863593">
    <w:abstractNumId w:val="49"/>
  </w:num>
  <w:num w:numId="21" w16cid:durableId="1444878968">
    <w:abstractNumId w:val="25"/>
  </w:num>
  <w:num w:numId="22" w16cid:durableId="1894660444">
    <w:abstractNumId w:val="15"/>
  </w:num>
  <w:num w:numId="23" w16cid:durableId="1570572259">
    <w:abstractNumId w:val="35"/>
  </w:num>
  <w:num w:numId="24" w16cid:durableId="694888579">
    <w:abstractNumId w:val="19"/>
  </w:num>
  <w:num w:numId="25" w16cid:durableId="2112822817">
    <w:abstractNumId w:val="33"/>
  </w:num>
  <w:num w:numId="26" w16cid:durableId="1179806867">
    <w:abstractNumId w:val="21"/>
  </w:num>
  <w:num w:numId="27" w16cid:durableId="2143422304">
    <w:abstractNumId w:val="30"/>
  </w:num>
  <w:num w:numId="28" w16cid:durableId="1006591446">
    <w:abstractNumId w:val="31"/>
  </w:num>
  <w:num w:numId="29" w16cid:durableId="923609151">
    <w:abstractNumId w:val="16"/>
  </w:num>
  <w:num w:numId="30" w16cid:durableId="1580212508">
    <w:abstractNumId w:val="48"/>
  </w:num>
  <w:num w:numId="31" w16cid:durableId="2111780434">
    <w:abstractNumId w:val="37"/>
  </w:num>
  <w:num w:numId="32" w16cid:durableId="1527988452">
    <w:abstractNumId w:val="46"/>
  </w:num>
  <w:num w:numId="33" w16cid:durableId="276714626">
    <w:abstractNumId w:val="36"/>
  </w:num>
  <w:num w:numId="34" w16cid:durableId="1069235170">
    <w:abstractNumId w:val="10"/>
  </w:num>
  <w:num w:numId="35" w16cid:durableId="660353500">
    <w:abstractNumId w:val="29"/>
  </w:num>
  <w:num w:numId="36" w16cid:durableId="438794009">
    <w:abstractNumId w:val="24"/>
  </w:num>
  <w:num w:numId="37" w16cid:durableId="2043751480">
    <w:abstractNumId w:val="26"/>
  </w:num>
  <w:num w:numId="38" w16cid:durableId="1290165184">
    <w:abstractNumId w:val="12"/>
  </w:num>
  <w:num w:numId="39" w16cid:durableId="480928759">
    <w:abstractNumId w:val="41"/>
  </w:num>
  <w:num w:numId="40" w16cid:durableId="1772313013">
    <w:abstractNumId w:val="17"/>
  </w:num>
  <w:num w:numId="41" w16cid:durableId="123488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20971620">
    <w:abstractNumId w:val="47"/>
  </w:num>
  <w:num w:numId="43" w16cid:durableId="470824358">
    <w:abstractNumId w:val="14"/>
  </w:num>
  <w:num w:numId="44" w16cid:durableId="291324911">
    <w:abstractNumId w:val="34"/>
  </w:num>
  <w:num w:numId="45" w16cid:durableId="566459171">
    <w:abstractNumId w:val="9"/>
  </w:num>
  <w:num w:numId="46" w16cid:durableId="378671261">
    <w:abstractNumId w:val="44"/>
  </w:num>
  <w:num w:numId="47" w16cid:durableId="249892380">
    <w:abstractNumId w:val="45"/>
  </w:num>
  <w:num w:numId="48" w16cid:durableId="2034257697">
    <w:abstractNumId w:val="43"/>
  </w:num>
  <w:num w:numId="49" w16cid:durableId="463160879">
    <w:abstractNumId w:val="11"/>
  </w:num>
  <w:num w:numId="50" w16cid:durableId="134501255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E26"/>
    <w:rsid w:val="000006C0"/>
    <w:rsid w:val="0000073D"/>
    <w:rsid w:val="00001A06"/>
    <w:rsid w:val="00003309"/>
    <w:rsid w:val="00003C6D"/>
    <w:rsid w:val="00003F4E"/>
    <w:rsid w:val="00003F8F"/>
    <w:rsid w:val="0000453E"/>
    <w:rsid w:val="00006452"/>
    <w:rsid w:val="000071BF"/>
    <w:rsid w:val="00007614"/>
    <w:rsid w:val="0000782A"/>
    <w:rsid w:val="00007E8D"/>
    <w:rsid w:val="0001160F"/>
    <w:rsid w:val="00011B41"/>
    <w:rsid w:val="00012602"/>
    <w:rsid w:val="0001303B"/>
    <w:rsid w:val="000136E6"/>
    <w:rsid w:val="000139AB"/>
    <w:rsid w:val="00014478"/>
    <w:rsid w:val="000226EC"/>
    <w:rsid w:val="00025667"/>
    <w:rsid w:val="00027D39"/>
    <w:rsid w:val="000304D8"/>
    <w:rsid w:val="000311FB"/>
    <w:rsid w:val="00035655"/>
    <w:rsid w:val="00037D1F"/>
    <w:rsid w:val="0004099D"/>
    <w:rsid w:val="000420E9"/>
    <w:rsid w:val="00042C94"/>
    <w:rsid w:val="00043802"/>
    <w:rsid w:val="000440D8"/>
    <w:rsid w:val="0004496D"/>
    <w:rsid w:val="00047EF0"/>
    <w:rsid w:val="00051E72"/>
    <w:rsid w:val="00053A22"/>
    <w:rsid w:val="0006487E"/>
    <w:rsid w:val="00066632"/>
    <w:rsid w:val="00070135"/>
    <w:rsid w:val="00072F51"/>
    <w:rsid w:val="000749F7"/>
    <w:rsid w:val="000772CE"/>
    <w:rsid w:val="000816E8"/>
    <w:rsid w:val="00081FC7"/>
    <w:rsid w:val="00084EA1"/>
    <w:rsid w:val="00087CC4"/>
    <w:rsid w:val="00090BD2"/>
    <w:rsid w:val="00091D59"/>
    <w:rsid w:val="00092964"/>
    <w:rsid w:val="00093294"/>
    <w:rsid w:val="00094A96"/>
    <w:rsid w:val="0009550E"/>
    <w:rsid w:val="00097E24"/>
    <w:rsid w:val="000A10F9"/>
    <w:rsid w:val="000A1763"/>
    <w:rsid w:val="000A211E"/>
    <w:rsid w:val="000A2748"/>
    <w:rsid w:val="000A2B5A"/>
    <w:rsid w:val="000A36D0"/>
    <w:rsid w:val="000A52ED"/>
    <w:rsid w:val="000B094A"/>
    <w:rsid w:val="000B2085"/>
    <w:rsid w:val="000B2DB2"/>
    <w:rsid w:val="000B2F56"/>
    <w:rsid w:val="000B44C2"/>
    <w:rsid w:val="000B4E48"/>
    <w:rsid w:val="000B56B8"/>
    <w:rsid w:val="000B65AA"/>
    <w:rsid w:val="000B6A7C"/>
    <w:rsid w:val="000B71A3"/>
    <w:rsid w:val="000C14AB"/>
    <w:rsid w:val="000C1B8B"/>
    <w:rsid w:val="000C3417"/>
    <w:rsid w:val="000C7C1F"/>
    <w:rsid w:val="000D14E0"/>
    <w:rsid w:val="000D37E7"/>
    <w:rsid w:val="000D50D8"/>
    <w:rsid w:val="000D5D55"/>
    <w:rsid w:val="000D65B7"/>
    <w:rsid w:val="000D6838"/>
    <w:rsid w:val="000E1893"/>
    <w:rsid w:val="000E1D77"/>
    <w:rsid w:val="000E1D81"/>
    <w:rsid w:val="000E2266"/>
    <w:rsid w:val="000E45B8"/>
    <w:rsid w:val="000E4869"/>
    <w:rsid w:val="000E5E75"/>
    <w:rsid w:val="000F0E30"/>
    <w:rsid w:val="000F6E86"/>
    <w:rsid w:val="000F7596"/>
    <w:rsid w:val="000F7D70"/>
    <w:rsid w:val="001022D6"/>
    <w:rsid w:val="00102412"/>
    <w:rsid w:val="001025D3"/>
    <w:rsid w:val="00102A1D"/>
    <w:rsid w:val="00105A58"/>
    <w:rsid w:val="0010610E"/>
    <w:rsid w:val="00106AE9"/>
    <w:rsid w:val="00112DDD"/>
    <w:rsid w:val="00114E47"/>
    <w:rsid w:val="00115680"/>
    <w:rsid w:val="00115FBC"/>
    <w:rsid w:val="001162A0"/>
    <w:rsid w:val="0012084D"/>
    <w:rsid w:val="001219F2"/>
    <w:rsid w:val="00121D3D"/>
    <w:rsid w:val="001222E1"/>
    <w:rsid w:val="0012333E"/>
    <w:rsid w:val="0012510F"/>
    <w:rsid w:val="0012520A"/>
    <w:rsid w:val="001267C4"/>
    <w:rsid w:val="00127458"/>
    <w:rsid w:val="00130B23"/>
    <w:rsid w:val="001319F6"/>
    <w:rsid w:val="001322ED"/>
    <w:rsid w:val="0013438A"/>
    <w:rsid w:val="00137944"/>
    <w:rsid w:val="00137F95"/>
    <w:rsid w:val="0014079D"/>
    <w:rsid w:val="00140AD6"/>
    <w:rsid w:val="0014207A"/>
    <w:rsid w:val="00142620"/>
    <w:rsid w:val="001426ED"/>
    <w:rsid w:val="001449E0"/>
    <w:rsid w:val="00144A0C"/>
    <w:rsid w:val="00145D3A"/>
    <w:rsid w:val="00147D4E"/>
    <w:rsid w:val="0015103E"/>
    <w:rsid w:val="00151813"/>
    <w:rsid w:val="00151DA4"/>
    <w:rsid w:val="00152D86"/>
    <w:rsid w:val="00153861"/>
    <w:rsid w:val="00154FC7"/>
    <w:rsid w:val="0015516B"/>
    <w:rsid w:val="00155DE4"/>
    <w:rsid w:val="00155E0E"/>
    <w:rsid w:val="00163569"/>
    <w:rsid w:val="001665A1"/>
    <w:rsid w:val="001670D4"/>
    <w:rsid w:val="001721CC"/>
    <w:rsid w:val="00172DA7"/>
    <w:rsid w:val="00180701"/>
    <w:rsid w:val="001809B3"/>
    <w:rsid w:val="00180D51"/>
    <w:rsid w:val="00181949"/>
    <w:rsid w:val="00182562"/>
    <w:rsid w:val="001825D5"/>
    <w:rsid w:val="00182A73"/>
    <w:rsid w:val="00185373"/>
    <w:rsid w:val="0018701A"/>
    <w:rsid w:val="001870ED"/>
    <w:rsid w:val="001872E3"/>
    <w:rsid w:val="00187EA6"/>
    <w:rsid w:val="00190AEB"/>
    <w:rsid w:val="00192D14"/>
    <w:rsid w:val="001962F5"/>
    <w:rsid w:val="00197F85"/>
    <w:rsid w:val="001A0266"/>
    <w:rsid w:val="001A0285"/>
    <w:rsid w:val="001A09A5"/>
    <w:rsid w:val="001A1525"/>
    <w:rsid w:val="001A15AB"/>
    <w:rsid w:val="001A1B39"/>
    <w:rsid w:val="001A66C9"/>
    <w:rsid w:val="001A6F56"/>
    <w:rsid w:val="001B0EE8"/>
    <w:rsid w:val="001B102D"/>
    <w:rsid w:val="001B2BBC"/>
    <w:rsid w:val="001B32CB"/>
    <w:rsid w:val="001B3E26"/>
    <w:rsid w:val="001B4152"/>
    <w:rsid w:val="001B43E3"/>
    <w:rsid w:val="001B467F"/>
    <w:rsid w:val="001B4F92"/>
    <w:rsid w:val="001B5092"/>
    <w:rsid w:val="001B599A"/>
    <w:rsid w:val="001C0B26"/>
    <w:rsid w:val="001C0FC8"/>
    <w:rsid w:val="001C15F0"/>
    <w:rsid w:val="001C169D"/>
    <w:rsid w:val="001C1CEB"/>
    <w:rsid w:val="001C22AD"/>
    <w:rsid w:val="001C2AB3"/>
    <w:rsid w:val="001C36B0"/>
    <w:rsid w:val="001C52D9"/>
    <w:rsid w:val="001C743B"/>
    <w:rsid w:val="001D02F6"/>
    <w:rsid w:val="001D0A82"/>
    <w:rsid w:val="001D60FD"/>
    <w:rsid w:val="001D72A3"/>
    <w:rsid w:val="001D759D"/>
    <w:rsid w:val="001E0858"/>
    <w:rsid w:val="001E0D39"/>
    <w:rsid w:val="001E2052"/>
    <w:rsid w:val="001E4763"/>
    <w:rsid w:val="001E51F2"/>
    <w:rsid w:val="001E5C45"/>
    <w:rsid w:val="001E630D"/>
    <w:rsid w:val="001E6A5C"/>
    <w:rsid w:val="001E6EAC"/>
    <w:rsid w:val="001E7211"/>
    <w:rsid w:val="001F010F"/>
    <w:rsid w:val="001F0D27"/>
    <w:rsid w:val="001F2585"/>
    <w:rsid w:val="001F28E3"/>
    <w:rsid w:val="001F433B"/>
    <w:rsid w:val="001F5F49"/>
    <w:rsid w:val="001F65EB"/>
    <w:rsid w:val="001F7BDD"/>
    <w:rsid w:val="002017D2"/>
    <w:rsid w:val="0020221E"/>
    <w:rsid w:val="002027E4"/>
    <w:rsid w:val="00203B0A"/>
    <w:rsid w:val="00204249"/>
    <w:rsid w:val="002057A3"/>
    <w:rsid w:val="002057D6"/>
    <w:rsid w:val="00205ED0"/>
    <w:rsid w:val="00210939"/>
    <w:rsid w:val="002138A7"/>
    <w:rsid w:val="00213FDC"/>
    <w:rsid w:val="0021432E"/>
    <w:rsid w:val="002158D9"/>
    <w:rsid w:val="00215E0B"/>
    <w:rsid w:val="0022036F"/>
    <w:rsid w:val="00220DED"/>
    <w:rsid w:val="00222D1F"/>
    <w:rsid w:val="002245A4"/>
    <w:rsid w:val="00225A34"/>
    <w:rsid w:val="00226CD4"/>
    <w:rsid w:val="00230DC8"/>
    <w:rsid w:val="002321EA"/>
    <w:rsid w:val="00232B13"/>
    <w:rsid w:val="0023492E"/>
    <w:rsid w:val="0023603F"/>
    <w:rsid w:val="002370DD"/>
    <w:rsid w:val="00237CD7"/>
    <w:rsid w:val="00240387"/>
    <w:rsid w:val="002405A2"/>
    <w:rsid w:val="00241D5E"/>
    <w:rsid w:val="00242F12"/>
    <w:rsid w:val="0024693D"/>
    <w:rsid w:val="002503DC"/>
    <w:rsid w:val="00250549"/>
    <w:rsid w:val="00250AED"/>
    <w:rsid w:val="00250BBE"/>
    <w:rsid w:val="00250C06"/>
    <w:rsid w:val="00250FC6"/>
    <w:rsid w:val="00251E18"/>
    <w:rsid w:val="00253DE1"/>
    <w:rsid w:val="00255AA5"/>
    <w:rsid w:val="00255CFE"/>
    <w:rsid w:val="00260ED4"/>
    <w:rsid w:val="00261F00"/>
    <w:rsid w:val="0026570C"/>
    <w:rsid w:val="0027311D"/>
    <w:rsid w:val="00273BBA"/>
    <w:rsid w:val="00273E9D"/>
    <w:rsid w:val="00274692"/>
    <w:rsid w:val="00277828"/>
    <w:rsid w:val="002778D3"/>
    <w:rsid w:val="00280FAF"/>
    <w:rsid w:val="00283369"/>
    <w:rsid w:val="002872C3"/>
    <w:rsid w:val="0029352E"/>
    <w:rsid w:val="00294BDA"/>
    <w:rsid w:val="0029679B"/>
    <w:rsid w:val="00297812"/>
    <w:rsid w:val="00297E9A"/>
    <w:rsid w:val="002A0D0A"/>
    <w:rsid w:val="002A168F"/>
    <w:rsid w:val="002A30E0"/>
    <w:rsid w:val="002A43F9"/>
    <w:rsid w:val="002A5585"/>
    <w:rsid w:val="002B0377"/>
    <w:rsid w:val="002B04BA"/>
    <w:rsid w:val="002B2432"/>
    <w:rsid w:val="002B5011"/>
    <w:rsid w:val="002B695F"/>
    <w:rsid w:val="002B72A3"/>
    <w:rsid w:val="002B74C0"/>
    <w:rsid w:val="002B7B59"/>
    <w:rsid w:val="002C0431"/>
    <w:rsid w:val="002C1E08"/>
    <w:rsid w:val="002C319C"/>
    <w:rsid w:val="002C5464"/>
    <w:rsid w:val="002C5925"/>
    <w:rsid w:val="002C66AD"/>
    <w:rsid w:val="002C6CBA"/>
    <w:rsid w:val="002C7121"/>
    <w:rsid w:val="002D0B72"/>
    <w:rsid w:val="002D1157"/>
    <w:rsid w:val="002D4CC8"/>
    <w:rsid w:val="002D5D10"/>
    <w:rsid w:val="002D69FB"/>
    <w:rsid w:val="002D7659"/>
    <w:rsid w:val="002E275B"/>
    <w:rsid w:val="002E5EA4"/>
    <w:rsid w:val="002E752A"/>
    <w:rsid w:val="002F13B3"/>
    <w:rsid w:val="002F2B0E"/>
    <w:rsid w:val="002F31AC"/>
    <w:rsid w:val="002F410F"/>
    <w:rsid w:val="002F48EE"/>
    <w:rsid w:val="002F6108"/>
    <w:rsid w:val="002F7A71"/>
    <w:rsid w:val="003008C5"/>
    <w:rsid w:val="00302E18"/>
    <w:rsid w:val="003039E1"/>
    <w:rsid w:val="0030409E"/>
    <w:rsid w:val="003147D3"/>
    <w:rsid w:val="00315699"/>
    <w:rsid w:val="00320D86"/>
    <w:rsid w:val="00323216"/>
    <w:rsid w:val="00323BB7"/>
    <w:rsid w:val="003249E1"/>
    <w:rsid w:val="00324A14"/>
    <w:rsid w:val="00332012"/>
    <w:rsid w:val="00334C3F"/>
    <w:rsid w:val="00335279"/>
    <w:rsid w:val="003359D8"/>
    <w:rsid w:val="00336DE9"/>
    <w:rsid w:val="003370D1"/>
    <w:rsid w:val="003379EA"/>
    <w:rsid w:val="00341BBD"/>
    <w:rsid w:val="00342681"/>
    <w:rsid w:val="003434DB"/>
    <w:rsid w:val="003445DA"/>
    <w:rsid w:val="00345C5D"/>
    <w:rsid w:val="00346250"/>
    <w:rsid w:val="0034790A"/>
    <w:rsid w:val="003479B7"/>
    <w:rsid w:val="00347D56"/>
    <w:rsid w:val="003530F3"/>
    <w:rsid w:val="00355947"/>
    <w:rsid w:val="00356009"/>
    <w:rsid w:val="00360726"/>
    <w:rsid w:val="00360F21"/>
    <w:rsid w:val="00361712"/>
    <w:rsid w:val="003622D9"/>
    <w:rsid w:val="0036250F"/>
    <w:rsid w:val="00364497"/>
    <w:rsid w:val="003647EB"/>
    <w:rsid w:val="00372C0D"/>
    <w:rsid w:val="003816F2"/>
    <w:rsid w:val="00381740"/>
    <w:rsid w:val="003820DF"/>
    <w:rsid w:val="0038213D"/>
    <w:rsid w:val="003836FC"/>
    <w:rsid w:val="003849A9"/>
    <w:rsid w:val="00386130"/>
    <w:rsid w:val="0038774D"/>
    <w:rsid w:val="0039410D"/>
    <w:rsid w:val="003943E1"/>
    <w:rsid w:val="0039526F"/>
    <w:rsid w:val="0039636F"/>
    <w:rsid w:val="00396599"/>
    <w:rsid w:val="003A0D5D"/>
    <w:rsid w:val="003A3FCC"/>
    <w:rsid w:val="003A56A2"/>
    <w:rsid w:val="003A57F0"/>
    <w:rsid w:val="003A60EF"/>
    <w:rsid w:val="003A65D0"/>
    <w:rsid w:val="003A6FDE"/>
    <w:rsid w:val="003A7F68"/>
    <w:rsid w:val="003B07F0"/>
    <w:rsid w:val="003B0F4A"/>
    <w:rsid w:val="003B10B9"/>
    <w:rsid w:val="003B2A51"/>
    <w:rsid w:val="003B2BB8"/>
    <w:rsid w:val="003B3305"/>
    <w:rsid w:val="003B36B9"/>
    <w:rsid w:val="003B3F1F"/>
    <w:rsid w:val="003B4D63"/>
    <w:rsid w:val="003B5980"/>
    <w:rsid w:val="003B6544"/>
    <w:rsid w:val="003C003B"/>
    <w:rsid w:val="003C2167"/>
    <w:rsid w:val="003C38B3"/>
    <w:rsid w:val="003C4B06"/>
    <w:rsid w:val="003C6A34"/>
    <w:rsid w:val="003C7540"/>
    <w:rsid w:val="003C7B8D"/>
    <w:rsid w:val="003D01F0"/>
    <w:rsid w:val="003D121F"/>
    <w:rsid w:val="003D1D5A"/>
    <w:rsid w:val="003D34FF"/>
    <w:rsid w:val="003D3863"/>
    <w:rsid w:val="003D4408"/>
    <w:rsid w:val="003D494B"/>
    <w:rsid w:val="003D5D20"/>
    <w:rsid w:val="003D75EC"/>
    <w:rsid w:val="003E04D2"/>
    <w:rsid w:val="003E0C49"/>
    <w:rsid w:val="003E36B2"/>
    <w:rsid w:val="003E39AF"/>
    <w:rsid w:val="003F0FA1"/>
    <w:rsid w:val="003F21F4"/>
    <w:rsid w:val="003F2DA2"/>
    <w:rsid w:val="003F39B9"/>
    <w:rsid w:val="003F4FFC"/>
    <w:rsid w:val="003F52E2"/>
    <w:rsid w:val="003F6897"/>
    <w:rsid w:val="003F6ED7"/>
    <w:rsid w:val="003F7986"/>
    <w:rsid w:val="003F7B20"/>
    <w:rsid w:val="0040062A"/>
    <w:rsid w:val="004009F8"/>
    <w:rsid w:val="00400A80"/>
    <w:rsid w:val="0040185D"/>
    <w:rsid w:val="004029CC"/>
    <w:rsid w:val="00404054"/>
    <w:rsid w:val="0040538A"/>
    <w:rsid w:val="0040565B"/>
    <w:rsid w:val="004059D7"/>
    <w:rsid w:val="004067A1"/>
    <w:rsid w:val="00411351"/>
    <w:rsid w:val="00411C05"/>
    <w:rsid w:val="00412DEF"/>
    <w:rsid w:val="0041335C"/>
    <w:rsid w:val="00416C26"/>
    <w:rsid w:val="004211C1"/>
    <w:rsid w:val="00423AC8"/>
    <w:rsid w:val="00423D25"/>
    <w:rsid w:val="00424811"/>
    <w:rsid w:val="00424BAD"/>
    <w:rsid w:val="00424FD2"/>
    <w:rsid w:val="004272D3"/>
    <w:rsid w:val="004326F3"/>
    <w:rsid w:val="00433562"/>
    <w:rsid w:val="004337BE"/>
    <w:rsid w:val="0043517C"/>
    <w:rsid w:val="00437A53"/>
    <w:rsid w:val="004404A2"/>
    <w:rsid w:val="00441F70"/>
    <w:rsid w:val="00441F8E"/>
    <w:rsid w:val="0044359C"/>
    <w:rsid w:val="004437C3"/>
    <w:rsid w:val="004457BD"/>
    <w:rsid w:val="00446794"/>
    <w:rsid w:val="004515D5"/>
    <w:rsid w:val="00454ADC"/>
    <w:rsid w:val="004565EA"/>
    <w:rsid w:val="004573D9"/>
    <w:rsid w:val="004603A5"/>
    <w:rsid w:val="0046217C"/>
    <w:rsid w:val="00462642"/>
    <w:rsid w:val="0046547D"/>
    <w:rsid w:val="004667BC"/>
    <w:rsid w:val="004704F5"/>
    <w:rsid w:val="004720E4"/>
    <w:rsid w:val="00473FF1"/>
    <w:rsid w:val="00474507"/>
    <w:rsid w:val="00477E46"/>
    <w:rsid w:val="0048002C"/>
    <w:rsid w:val="00481534"/>
    <w:rsid w:val="00481B0C"/>
    <w:rsid w:val="0048331F"/>
    <w:rsid w:val="00484546"/>
    <w:rsid w:val="004861C3"/>
    <w:rsid w:val="004863E8"/>
    <w:rsid w:val="00486AB2"/>
    <w:rsid w:val="0048722A"/>
    <w:rsid w:val="004876FD"/>
    <w:rsid w:val="00490B02"/>
    <w:rsid w:val="00491916"/>
    <w:rsid w:val="00492795"/>
    <w:rsid w:val="00492EC3"/>
    <w:rsid w:val="00493600"/>
    <w:rsid w:val="00493DF4"/>
    <w:rsid w:val="00494E1C"/>
    <w:rsid w:val="004A0D9A"/>
    <w:rsid w:val="004A2266"/>
    <w:rsid w:val="004A3564"/>
    <w:rsid w:val="004A516C"/>
    <w:rsid w:val="004A6181"/>
    <w:rsid w:val="004B00B5"/>
    <w:rsid w:val="004B2DEB"/>
    <w:rsid w:val="004B31F3"/>
    <w:rsid w:val="004B4271"/>
    <w:rsid w:val="004B4652"/>
    <w:rsid w:val="004B54CA"/>
    <w:rsid w:val="004B78AD"/>
    <w:rsid w:val="004C0AEB"/>
    <w:rsid w:val="004C134E"/>
    <w:rsid w:val="004C1E5A"/>
    <w:rsid w:val="004C2B51"/>
    <w:rsid w:val="004C2D9C"/>
    <w:rsid w:val="004C3CA4"/>
    <w:rsid w:val="004C3FE7"/>
    <w:rsid w:val="004C4529"/>
    <w:rsid w:val="004C49AD"/>
    <w:rsid w:val="004C7974"/>
    <w:rsid w:val="004D1004"/>
    <w:rsid w:val="004D22C5"/>
    <w:rsid w:val="004D32B5"/>
    <w:rsid w:val="004D60EB"/>
    <w:rsid w:val="004D6C99"/>
    <w:rsid w:val="004E1864"/>
    <w:rsid w:val="004E461E"/>
    <w:rsid w:val="004E5A3F"/>
    <w:rsid w:val="004E5C8D"/>
    <w:rsid w:val="004E5CBF"/>
    <w:rsid w:val="004E5DFA"/>
    <w:rsid w:val="004F00C4"/>
    <w:rsid w:val="004F0179"/>
    <w:rsid w:val="004F0F4B"/>
    <w:rsid w:val="004F10CB"/>
    <w:rsid w:val="004F3A09"/>
    <w:rsid w:val="004F70EE"/>
    <w:rsid w:val="004F7433"/>
    <w:rsid w:val="00500070"/>
    <w:rsid w:val="00501D6A"/>
    <w:rsid w:val="00504CDE"/>
    <w:rsid w:val="0050569A"/>
    <w:rsid w:val="00505B16"/>
    <w:rsid w:val="00506D3F"/>
    <w:rsid w:val="005130C0"/>
    <w:rsid w:val="00513265"/>
    <w:rsid w:val="00514A12"/>
    <w:rsid w:val="00514FEA"/>
    <w:rsid w:val="005153D8"/>
    <w:rsid w:val="00515AB6"/>
    <w:rsid w:val="00516498"/>
    <w:rsid w:val="005200E0"/>
    <w:rsid w:val="005208D0"/>
    <w:rsid w:val="00521CDD"/>
    <w:rsid w:val="0052327B"/>
    <w:rsid w:val="00525611"/>
    <w:rsid w:val="005257DA"/>
    <w:rsid w:val="00525FE2"/>
    <w:rsid w:val="005271F2"/>
    <w:rsid w:val="0053049E"/>
    <w:rsid w:val="00531E4B"/>
    <w:rsid w:val="0053307A"/>
    <w:rsid w:val="00533894"/>
    <w:rsid w:val="005350D0"/>
    <w:rsid w:val="005359EC"/>
    <w:rsid w:val="00537E76"/>
    <w:rsid w:val="00537FA0"/>
    <w:rsid w:val="0054189F"/>
    <w:rsid w:val="00541E51"/>
    <w:rsid w:val="005437D4"/>
    <w:rsid w:val="00543BF0"/>
    <w:rsid w:val="00545A44"/>
    <w:rsid w:val="00545E3B"/>
    <w:rsid w:val="0054737D"/>
    <w:rsid w:val="00547A97"/>
    <w:rsid w:val="00551CE1"/>
    <w:rsid w:val="005527C5"/>
    <w:rsid w:val="0055492D"/>
    <w:rsid w:val="00555BEE"/>
    <w:rsid w:val="00555DDD"/>
    <w:rsid w:val="005604ED"/>
    <w:rsid w:val="005621F4"/>
    <w:rsid w:val="0056227F"/>
    <w:rsid w:val="00562953"/>
    <w:rsid w:val="005651CF"/>
    <w:rsid w:val="00566C85"/>
    <w:rsid w:val="00567122"/>
    <w:rsid w:val="00570781"/>
    <w:rsid w:val="005719A5"/>
    <w:rsid w:val="00573F1B"/>
    <w:rsid w:val="00574D04"/>
    <w:rsid w:val="00575B07"/>
    <w:rsid w:val="00576162"/>
    <w:rsid w:val="005761A9"/>
    <w:rsid w:val="00576D7A"/>
    <w:rsid w:val="00584B51"/>
    <w:rsid w:val="00585AD8"/>
    <w:rsid w:val="005863AD"/>
    <w:rsid w:val="00590551"/>
    <w:rsid w:val="00591811"/>
    <w:rsid w:val="00591FB0"/>
    <w:rsid w:val="00593289"/>
    <w:rsid w:val="005938B8"/>
    <w:rsid w:val="00593C73"/>
    <w:rsid w:val="00594F41"/>
    <w:rsid w:val="005957FF"/>
    <w:rsid w:val="00595C7A"/>
    <w:rsid w:val="005964C4"/>
    <w:rsid w:val="00596C1D"/>
    <w:rsid w:val="0059742C"/>
    <w:rsid w:val="005A01BE"/>
    <w:rsid w:val="005A1743"/>
    <w:rsid w:val="005A5684"/>
    <w:rsid w:val="005A6312"/>
    <w:rsid w:val="005A633A"/>
    <w:rsid w:val="005A6CCB"/>
    <w:rsid w:val="005B0562"/>
    <w:rsid w:val="005B6790"/>
    <w:rsid w:val="005B7EE2"/>
    <w:rsid w:val="005C2A36"/>
    <w:rsid w:val="005C3AA9"/>
    <w:rsid w:val="005C4FEF"/>
    <w:rsid w:val="005C64F8"/>
    <w:rsid w:val="005D0A19"/>
    <w:rsid w:val="005D23E3"/>
    <w:rsid w:val="005D2A1A"/>
    <w:rsid w:val="005D2F43"/>
    <w:rsid w:val="005D3349"/>
    <w:rsid w:val="005D346F"/>
    <w:rsid w:val="005D5D59"/>
    <w:rsid w:val="005D7E69"/>
    <w:rsid w:val="005E0047"/>
    <w:rsid w:val="005E3786"/>
    <w:rsid w:val="005E5535"/>
    <w:rsid w:val="005E719F"/>
    <w:rsid w:val="005F0AFD"/>
    <w:rsid w:val="005F0DF8"/>
    <w:rsid w:val="005F1529"/>
    <w:rsid w:val="005F2030"/>
    <w:rsid w:val="005F3D7D"/>
    <w:rsid w:val="00601FF2"/>
    <w:rsid w:val="0060206C"/>
    <w:rsid w:val="00603BBD"/>
    <w:rsid w:val="006040F4"/>
    <w:rsid w:val="00605958"/>
    <w:rsid w:val="0060636D"/>
    <w:rsid w:val="0060674F"/>
    <w:rsid w:val="006075EB"/>
    <w:rsid w:val="00611AD2"/>
    <w:rsid w:val="00613F44"/>
    <w:rsid w:val="006154F7"/>
    <w:rsid w:val="006167F6"/>
    <w:rsid w:val="00616DC8"/>
    <w:rsid w:val="00616EAE"/>
    <w:rsid w:val="00620BDA"/>
    <w:rsid w:val="00621BCF"/>
    <w:rsid w:val="00622A3D"/>
    <w:rsid w:val="00624312"/>
    <w:rsid w:val="00625B1A"/>
    <w:rsid w:val="006260EF"/>
    <w:rsid w:val="00626EB3"/>
    <w:rsid w:val="006305BA"/>
    <w:rsid w:val="00631B79"/>
    <w:rsid w:val="00633D55"/>
    <w:rsid w:val="00636A3D"/>
    <w:rsid w:val="00637F91"/>
    <w:rsid w:val="0064375B"/>
    <w:rsid w:val="00643B36"/>
    <w:rsid w:val="00645007"/>
    <w:rsid w:val="006554B0"/>
    <w:rsid w:val="00660E07"/>
    <w:rsid w:val="0066251C"/>
    <w:rsid w:val="006627E7"/>
    <w:rsid w:val="0066489A"/>
    <w:rsid w:val="00664E61"/>
    <w:rsid w:val="00667108"/>
    <w:rsid w:val="00667714"/>
    <w:rsid w:val="00667A8C"/>
    <w:rsid w:val="0067213A"/>
    <w:rsid w:val="006740C3"/>
    <w:rsid w:val="006740C6"/>
    <w:rsid w:val="006765FF"/>
    <w:rsid w:val="00677AAF"/>
    <w:rsid w:val="00681E58"/>
    <w:rsid w:val="00683992"/>
    <w:rsid w:val="00683A85"/>
    <w:rsid w:val="00686EBA"/>
    <w:rsid w:val="006900D7"/>
    <w:rsid w:val="0069024A"/>
    <w:rsid w:val="006903C1"/>
    <w:rsid w:val="0069128B"/>
    <w:rsid w:val="00691EB8"/>
    <w:rsid w:val="00694AAF"/>
    <w:rsid w:val="00695368"/>
    <w:rsid w:val="0069551C"/>
    <w:rsid w:val="00695709"/>
    <w:rsid w:val="006959F5"/>
    <w:rsid w:val="006A1089"/>
    <w:rsid w:val="006A49FC"/>
    <w:rsid w:val="006A4CE7"/>
    <w:rsid w:val="006B0AF1"/>
    <w:rsid w:val="006B1C61"/>
    <w:rsid w:val="006B1E98"/>
    <w:rsid w:val="006B2535"/>
    <w:rsid w:val="006B3329"/>
    <w:rsid w:val="006B3FF3"/>
    <w:rsid w:val="006B46BC"/>
    <w:rsid w:val="006B4928"/>
    <w:rsid w:val="006B504E"/>
    <w:rsid w:val="006B6C13"/>
    <w:rsid w:val="006C0030"/>
    <w:rsid w:val="006C0584"/>
    <w:rsid w:val="006C0791"/>
    <w:rsid w:val="006C2CFB"/>
    <w:rsid w:val="006C39D3"/>
    <w:rsid w:val="006D09CB"/>
    <w:rsid w:val="006D2993"/>
    <w:rsid w:val="006D2B9B"/>
    <w:rsid w:val="006D369C"/>
    <w:rsid w:val="006D3A71"/>
    <w:rsid w:val="006D5957"/>
    <w:rsid w:val="006D7E2F"/>
    <w:rsid w:val="006E0C22"/>
    <w:rsid w:val="006E2AC4"/>
    <w:rsid w:val="006E40D3"/>
    <w:rsid w:val="006E4FB6"/>
    <w:rsid w:val="006E50BF"/>
    <w:rsid w:val="006E5F38"/>
    <w:rsid w:val="006E5FB6"/>
    <w:rsid w:val="006F09B0"/>
    <w:rsid w:val="006F27F0"/>
    <w:rsid w:val="006F4022"/>
    <w:rsid w:val="007002D9"/>
    <w:rsid w:val="00701150"/>
    <w:rsid w:val="0070208F"/>
    <w:rsid w:val="007041D4"/>
    <w:rsid w:val="00704933"/>
    <w:rsid w:val="00704D6C"/>
    <w:rsid w:val="00706373"/>
    <w:rsid w:val="007076C7"/>
    <w:rsid w:val="00707F62"/>
    <w:rsid w:val="00712037"/>
    <w:rsid w:val="00712D36"/>
    <w:rsid w:val="007179F8"/>
    <w:rsid w:val="00720A9C"/>
    <w:rsid w:val="00720ADF"/>
    <w:rsid w:val="00721648"/>
    <w:rsid w:val="007219F1"/>
    <w:rsid w:val="0072223C"/>
    <w:rsid w:val="007234CA"/>
    <w:rsid w:val="00723FAF"/>
    <w:rsid w:val="007306A6"/>
    <w:rsid w:val="0073123E"/>
    <w:rsid w:val="007321CB"/>
    <w:rsid w:val="00734200"/>
    <w:rsid w:val="00736239"/>
    <w:rsid w:val="007378B0"/>
    <w:rsid w:val="00737FA8"/>
    <w:rsid w:val="0074762D"/>
    <w:rsid w:val="007477F5"/>
    <w:rsid w:val="00754484"/>
    <w:rsid w:val="007546E8"/>
    <w:rsid w:val="00754ADD"/>
    <w:rsid w:val="00754B2D"/>
    <w:rsid w:val="00757D15"/>
    <w:rsid w:val="0076210E"/>
    <w:rsid w:val="007625E0"/>
    <w:rsid w:val="00762A9E"/>
    <w:rsid w:val="00763FF7"/>
    <w:rsid w:val="00764633"/>
    <w:rsid w:val="0076463B"/>
    <w:rsid w:val="00764DC8"/>
    <w:rsid w:val="007677D9"/>
    <w:rsid w:val="00770845"/>
    <w:rsid w:val="00771700"/>
    <w:rsid w:val="00774793"/>
    <w:rsid w:val="00775E58"/>
    <w:rsid w:val="00777782"/>
    <w:rsid w:val="00780925"/>
    <w:rsid w:val="00781F4D"/>
    <w:rsid w:val="007821AD"/>
    <w:rsid w:val="00784C2F"/>
    <w:rsid w:val="00784CA3"/>
    <w:rsid w:val="007850CF"/>
    <w:rsid w:val="00785261"/>
    <w:rsid w:val="007853E1"/>
    <w:rsid w:val="00785E29"/>
    <w:rsid w:val="00786683"/>
    <w:rsid w:val="007910AC"/>
    <w:rsid w:val="0079395B"/>
    <w:rsid w:val="00794C0B"/>
    <w:rsid w:val="007950C8"/>
    <w:rsid w:val="00796498"/>
    <w:rsid w:val="0079667C"/>
    <w:rsid w:val="00796720"/>
    <w:rsid w:val="007971A2"/>
    <w:rsid w:val="007A04E8"/>
    <w:rsid w:val="007A13D4"/>
    <w:rsid w:val="007A1B7D"/>
    <w:rsid w:val="007A1F51"/>
    <w:rsid w:val="007A2767"/>
    <w:rsid w:val="007A47B3"/>
    <w:rsid w:val="007B012B"/>
    <w:rsid w:val="007B0256"/>
    <w:rsid w:val="007B1D13"/>
    <w:rsid w:val="007B2E77"/>
    <w:rsid w:val="007B4172"/>
    <w:rsid w:val="007B4C3A"/>
    <w:rsid w:val="007B53E9"/>
    <w:rsid w:val="007B6598"/>
    <w:rsid w:val="007B6BE5"/>
    <w:rsid w:val="007B7373"/>
    <w:rsid w:val="007C0A9C"/>
    <w:rsid w:val="007C237E"/>
    <w:rsid w:val="007C34A1"/>
    <w:rsid w:val="007C40D2"/>
    <w:rsid w:val="007C69A9"/>
    <w:rsid w:val="007C6C0D"/>
    <w:rsid w:val="007D0A93"/>
    <w:rsid w:val="007D3B3F"/>
    <w:rsid w:val="007D6603"/>
    <w:rsid w:val="007E0797"/>
    <w:rsid w:val="007E10B2"/>
    <w:rsid w:val="007E48A6"/>
    <w:rsid w:val="007E6C06"/>
    <w:rsid w:val="007E7812"/>
    <w:rsid w:val="007E786F"/>
    <w:rsid w:val="007E793D"/>
    <w:rsid w:val="007E7CAE"/>
    <w:rsid w:val="007F1238"/>
    <w:rsid w:val="007F3A47"/>
    <w:rsid w:val="007F438F"/>
    <w:rsid w:val="007F4C83"/>
    <w:rsid w:val="007F6C84"/>
    <w:rsid w:val="007F7854"/>
    <w:rsid w:val="008011B7"/>
    <w:rsid w:val="0080232A"/>
    <w:rsid w:val="00802591"/>
    <w:rsid w:val="0080368F"/>
    <w:rsid w:val="00805BBC"/>
    <w:rsid w:val="00805BE8"/>
    <w:rsid w:val="00805FB0"/>
    <w:rsid w:val="0080746E"/>
    <w:rsid w:val="00807CE7"/>
    <w:rsid w:val="0081111E"/>
    <w:rsid w:val="00811FE9"/>
    <w:rsid w:val="00813124"/>
    <w:rsid w:val="00820864"/>
    <w:rsid w:val="00822160"/>
    <w:rsid w:val="00823CF5"/>
    <w:rsid w:val="0082409A"/>
    <w:rsid w:val="00824212"/>
    <w:rsid w:val="00825C3B"/>
    <w:rsid w:val="008270F2"/>
    <w:rsid w:val="008275E5"/>
    <w:rsid w:val="00827DBB"/>
    <w:rsid w:val="008300FE"/>
    <w:rsid w:val="008301FF"/>
    <w:rsid w:val="008304F1"/>
    <w:rsid w:val="00830A50"/>
    <w:rsid w:val="00832B72"/>
    <w:rsid w:val="00834597"/>
    <w:rsid w:val="00835F23"/>
    <w:rsid w:val="00841EA4"/>
    <w:rsid w:val="0084388E"/>
    <w:rsid w:val="00843A0B"/>
    <w:rsid w:val="00843FE8"/>
    <w:rsid w:val="00853D2D"/>
    <w:rsid w:val="00853F33"/>
    <w:rsid w:val="00854436"/>
    <w:rsid w:val="00855B68"/>
    <w:rsid w:val="008605F5"/>
    <w:rsid w:val="00863351"/>
    <w:rsid w:val="00863AC8"/>
    <w:rsid w:val="00863C7F"/>
    <w:rsid w:val="00863FB2"/>
    <w:rsid w:val="00867DF8"/>
    <w:rsid w:val="008704BF"/>
    <w:rsid w:val="0087350F"/>
    <w:rsid w:val="00876364"/>
    <w:rsid w:val="00882F7B"/>
    <w:rsid w:val="00883BE2"/>
    <w:rsid w:val="00887867"/>
    <w:rsid w:val="00890E9C"/>
    <w:rsid w:val="00891C73"/>
    <w:rsid w:val="00892C0B"/>
    <w:rsid w:val="00893827"/>
    <w:rsid w:val="0089428D"/>
    <w:rsid w:val="00894C90"/>
    <w:rsid w:val="00895585"/>
    <w:rsid w:val="008A0F2F"/>
    <w:rsid w:val="008A18D5"/>
    <w:rsid w:val="008A247A"/>
    <w:rsid w:val="008A2CF1"/>
    <w:rsid w:val="008A3480"/>
    <w:rsid w:val="008A4333"/>
    <w:rsid w:val="008A4997"/>
    <w:rsid w:val="008A5AA5"/>
    <w:rsid w:val="008A6C31"/>
    <w:rsid w:val="008A7D33"/>
    <w:rsid w:val="008B1363"/>
    <w:rsid w:val="008B18F1"/>
    <w:rsid w:val="008B1DC1"/>
    <w:rsid w:val="008B3689"/>
    <w:rsid w:val="008B4FE6"/>
    <w:rsid w:val="008C1A46"/>
    <w:rsid w:val="008C2723"/>
    <w:rsid w:val="008C2C5E"/>
    <w:rsid w:val="008C3B60"/>
    <w:rsid w:val="008C404A"/>
    <w:rsid w:val="008C6ED3"/>
    <w:rsid w:val="008D2297"/>
    <w:rsid w:val="008D2876"/>
    <w:rsid w:val="008D4B76"/>
    <w:rsid w:val="008D4C05"/>
    <w:rsid w:val="008D62AB"/>
    <w:rsid w:val="008D75E0"/>
    <w:rsid w:val="008D7BD3"/>
    <w:rsid w:val="008E0081"/>
    <w:rsid w:val="008E0CFA"/>
    <w:rsid w:val="008E0F3E"/>
    <w:rsid w:val="008E12CD"/>
    <w:rsid w:val="008E17F1"/>
    <w:rsid w:val="008E4A3B"/>
    <w:rsid w:val="008E5904"/>
    <w:rsid w:val="008E707D"/>
    <w:rsid w:val="008E7098"/>
    <w:rsid w:val="008F1A01"/>
    <w:rsid w:val="008F2604"/>
    <w:rsid w:val="008F2756"/>
    <w:rsid w:val="008F42D2"/>
    <w:rsid w:val="008F55C7"/>
    <w:rsid w:val="008F561B"/>
    <w:rsid w:val="008F731D"/>
    <w:rsid w:val="0090043F"/>
    <w:rsid w:val="00901C09"/>
    <w:rsid w:val="00902398"/>
    <w:rsid w:val="00902583"/>
    <w:rsid w:val="009028D3"/>
    <w:rsid w:val="00902C6F"/>
    <w:rsid w:val="00904125"/>
    <w:rsid w:val="00905783"/>
    <w:rsid w:val="0091033C"/>
    <w:rsid w:val="00912FB9"/>
    <w:rsid w:val="00913474"/>
    <w:rsid w:val="009140AA"/>
    <w:rsid w:val="00914FA4"/>
    <w:rsid w:val="00916A22"/>
    <w:rsid w:val="009225F0"/>
    <w:rsid w:val="0092359C"/>
    <w:rsid w:val="00923ED2"/>
    <w:rsid w:val="00925017"/>
    <w:rsid w:val="009264B7"/>
    <w:rsid w:val="0092659A"/>
    <w:rsid w:val="00927BF5"/>
    <w:rsid w:val="00930020"/>
    <w:rsid w:val="00932013"/>
    <w:rsid w:val="009326E8"/>
    <w:rsid w:val="009339B9"/>
    <w:rsid w:val="009352C5"/>
    <w:rsid w:val="00937389"/>
    <w:rsid w:val="0093771C"/>
    <w:rsid w:val="00940AC8"/>
    <w:rsid w:val="0094193E"/>
    <w:rsid w:val="00944604"/>
    <w:rsid w:val="0094606B"/>
    <w:rsid w:val="009465C4"/>
    <w:rsid w:val="009466D2"/>
    <w:rsid w:val="0094748D"/>
    <w:rsid w:val="009505C3"/>
    <w:rsid w:val="00950F57"/>
    <w:rsid w:val="00952665"/>
    <w:rsid w:val="009541D9"/>
    <w:rsid w:val="00954520"/>
    <w:rsid w:val="009545CC"/>
    <w:rsid w:val="00955C3E"/>
    <w:rsid w:val="009564B5"/>
    <w:rsid w:val="00956E1F"/>
    <w:rsid w:val="00960B4F"/>
    <w:rsid w:val="00960F55"/>
    <w:rsid w:val="00961EB0"/>
    <w:rsid w:val="00964D74"/>
    <w:rsid w:val="009653BD"/>
    <w:rsid w:val="009655D8"/>
    <w:rsid w:val="00967003"/>
    <w:rsid w:val="00971409"/>
    <w:rsid w:val="00973C33"/>
    <w:rsid w:val="00974CE8"/>
    <w:rsid w:val="00974F43"/>
    <w:rsid w:val="0097690D"/>
    <w:rsid w:val="0098185F"/>
    <w:rsid w:val="00982922"/>
    <w:rsid w:val="00983ED1"/>
    <w:rsid w:val="00985C1C"/>
    <w:rsid w:val="009876BD"/>
    <w:rsid w:val="0099112B"/>
    <w:rsid w:val="00992516"/>
    <w:rsid w:val="00993668"/>
    <w:rsid w:val="00993CE7"/>
    <w:rsid w:val="009947B5"/>
    <w:rsid w:val="00995C7F"/>
    <w:rsid w:val="009968E1"/>
    <w:rsid w:val="0099743B"/>
    <w:rsid w:val="009A3CD0"/>
    <w:rsid w:val="009A3CDF"/>
    <w:rsid w:val="009A4B1F"/>
    <w:rsid w:val="009A4BC2"/>
    <w:rsid w:val="009A70F3"/>
    <w:rsid w:val="009A7244"/>
    <w:rsid w:val="009A7C90"/>
    <w:rsid w:val="009A7CC7"/>
    <w:rsid w:val="009A7D1E"/>
    <w:rsid w:val="009B0928"/>
    <w:rsid w:val="009B0B26"/>
    <w:rsid w:val="009B1F82"/>
    <w:rsid w:val="009B2770"/>
    <w:rsid w:val="009B3BCA"/>
    <w:rsid w:val="009B498C"/>
    <w:rsid w:val="009B5E05"/>
    <w:rsid w:val="009B626D"/>
    <w:rsid w:val="009C2A68"/>
    <w:rsid w:val="009C7AA9"/>
    <w:rsid w:val="009E1B9D"/>
    <w:rsid w:val="009E2374"/>
    <w:rsid w:val="009E2F14"/>
    <w:rsid w:val="009E5815"/>
    <w:rsid w:val="009E665E"/>
    <w:rsid w:val="009E6726"/>
    <w:rsid w:val="009E76CB"/>
    <w:rsid w:val="009E7F5A"/>
    <w:rsid w:val="009F4477"/>
    <w:rsid w:val="009F471F"/>
    <w:rsid w:val="00A02C80"/>
    <w:rsid w:val="00A031C4"/>
    <w:rsid w:val="00A05D0B"/>
    <w:rsid w:val="00A06F69"/>
    <w:rsid w:val="00A079F8"/>
    <w:rsid w:val="00A12ED7"/>
    <w:rsid w:val="00A15126"/>
    <w:rsid w:val="00A1618B"/>
    <w:rsid w:val="00A1636A"/>
    <w:rsid w:val="00A17271"/>
    <w:rsid w:val="00A17EBF"/>
    <w:rsid w:val="00A211F5"/>
    <w:rsid w:val="00A21351"/>
    <w:rsid w:val="00A22CD5"/>
    <w:rsid w:val="00A230AE"/>
    <w:rsid w:val="00A23398"/>
    <w:rsid w:val="00A23C0C"/>
    <w:rsid w:val="00A2729E"/>
    <w:rsid w:val="00A304FF"/>
    <w:rsid w:val="00A31923"/>
    <w:rsid w:val="00A33192"/>
    <w:rsid w:val="00A345E1"/>
    <w:rsid w:val="00A35C46"/>
    <w:rsid w:val="00A36642"/>
    <w:rsid w:val="00A3779F"/>
    <w:rsid w:val="00A42AE5"/>
    <w:rsid w:val="00A4318F"/>
    <w:rsid w:val="00A433AC"/>
    <w:rsid w:val="00A4385E"/>
    <w:rsid w:val="00A44EA8"/>
    <w:rsid w:val="00A45661"/>
    <w:rsid w:val="00A46955"/>
    <w:rsid w:val="00A47174"/>
    <w:rsid w:val="00A518DE"/>
    <w:rsid w:val="00A52157"/>
    <w:rsid w:val="00A54279"/>
    <w:rsid w:val="00A54462"/>
    <w:rsid w:val="00A54B95"/>
    <w:rsid w:val="00A561F3"/>
    <w:rsid w:val="00A61BA8"/>
    <w:rsid w:val="00A629F0"/>
    <w:rsid w:val="00A63C5B"/>
    <w:rsid w:val="00A653CE"/>
    <w:rsid w:val="00A665DC"/>
    <w:rsid w:val="00A679B4"/>
    <w:rsid w:val="00A70ABE"/>
    <w:rsid w:val="00A71751"/>
    <w:rsid w:val="00A72C17"/>
    <w:rsid w:val="00A74C59"/>
    <w:rsid w:val="00A7525F"/>
    <w:rsid w:val="00A771DD"/>
    <w:rsid w:val="00A81432"/>
    <w:rsid w:val="00A8468A"/>
    <w:rsid w:val="00A8547B"/>
    <w:rsid w:val="00A857A0"/>
    <w:rsid w:val="00A8640B"/>
    <w:rsid w:val="00A87037"/>
    <w:rsid w:val="00A9036C"/>
    <w:rsid w:val="00A90449"/>
    <w:rsid w:val="00A910A4"/>
    <w:rsid w:val="00A91163"/>
    <w:rsid w:val="00A932B8"/>
    <w:rsid w:val="00A93F19"/>
    <w:rsid w:val="00A95326"/>
    <w:rsid w:val="00AA0E0F"/>
    <w:rsid w:val="00AA13C0"/>
    <w:rsid w:val="00AA4469"/>
    <w:rsid w:val="00AA4598"/>
    <w:rsid w:val="00AA4827"/>
    <w:rsid w:val="00AA6762"/>
    <w:rsid w:val="00AA6B65"/>
    <w:rsid w:val="00AA729D"/>
    <w:rsid w:val="00AA758D"/>
    <w:rsid w:val="00AB3D24"/>
    <w:rsid w:val="00AB41EA"/>
    <w:rsid w:val="00AB468A"/>
    <w:rsid w:val="00AB5104"/>
    <w:rsid w:val="00AB5981"/>
    <w:rsid w:val="00AB5DE9"/>
    <w:rsid w:val="00AC2FF7"/>
    <w:rsid w:val="00AC302F"/>
    <w:rsid w:val="00AC5289"/>
    <w:rsid w:val="00AC6E2A"/>
    <w:rsid w:val="00AD2676"/>
    <w:rsid w:val="00AD3D4D"/>
    <w:rsid w:val="00AD4671"/>
    <w:rsid w:val="00AE0FA5"/>
    <w:rsid w:val="00AE1C33"/>
    <w:rsid w:val="00AE355B"/>
    <w:rsid w:val="00AE5881"/>
    <w:rsid w:val="00AE6DA3"/>
    <w:rsid w:val="00AE6F56"/>
    <w:rsid w:val="00AE7B19"/>
    <w:rsid w:val="00AE7BD0"/>
    <w:rsid w:val="00AF0316"/>
    <w:rsid w:val="00AF0505"/>
    <w:rsid w:val="00AF0BE7"/>
    <w:rsid w:val="00AF2ACE"/>
    <w:rsid w:val="00AF3FBD"/>
    <w:rsid w:val="00AF545E"/>
    <w:rsid w:val="00AF6C6F"/>
    <w:rsid w:val="00B00F8E"/>
    <w:rsid w:val="00B02E73"/>
    <w:rsid w:val="00B039DF"/>
    <w:rsid w:val="00B06741"/>
    <w:rsid w:val="00B06BEC"/>
    <w:rsid w:val="00B07631"/>
    <w:rsid w:val="00B078E1"/>
    <w:rsid w:val="00B10D75"/>
    <w:rsid w:val="00B113A4"/>
    <w:rsid w:val="00B1295A"/>
    <w:rsid w:val="00B12F68"/>
    <w:rsid w:val="00B1679D"/>
    <w:rsid w:val="00B17E5A"/>
    <w:rsid w:val="00B22C00"/>
    <w:rsid w:val="00B23C17"/>
    <w:rsid w:val="00B2527D"/>
    <w:rsid w:val="00B25387"/>
    <w:rsid w:val="00B2552E"/>
    <w:rsid w:val="00B25A74"/>
    <w:rsid w:val="00B25FEB"/>
    <w:rsid w:val="00B2673D"/>
    <w:rsid w:val="00B2774D"/>
    <w:rsid w:val="00B31E88"/>
    <w:rsid w:val="00B33E7D"/>
    <w:rsid w:val="00B345E5"/>
    <w:rsid w:val="00B3552A"/>
    <w:rsid w:val="00B35CCD"/>
    <w:rsid w:val="00B37473"/>
    <w:rsid w:val="00B37505"/>
    <w:rsid w:val="00B402EC"/>
    <w:rsid w:val="00B40386"/>
    <w:rsid w:val="00B42019"/>
    <w:rsid w:val="00B4232D"/>
    <w:rsid w:val="00B467D8"/>
    <w:rsid w:val="00B50321"/>
    <w:rsid w:val="00B50831"/>
    <w:rsid w:val="00B53D95"/>
    <w:rsid w:val="00B54688"/>
    <w:rsid w:val="00B54CF0"/>
    <w:rsid w:val="00B55F0E"/>
    <w:rsid w:val="00B570FB"/>
    <w:rsid w:val="00B57EC7"/>
    <w:rsid w:val="00B605E0"/>
    <w:rsid w:val="00B60983"/>
    <w:rsid w:val="00B62AA3"/>
    <w:rsid w:val="00B648B3"/>
    <w:rsid w:val="00B6646B"/>
    <w:rsid w:val="00B6654F"/>
    <w:rsid w:val="00B679D7"/>
    <w:rsid w:val="00B71C4C"/>
    <w:rsid w:val="00B722E9"/>
    <w:rsid w:val="00B73DA2"/>
    <w:rsid w:val="00B75983"/>
    <w:rsid w:val="00B7616F"/>
    <w:rsid w:val="00B767CF"/>
    <w:rsid w:val="00B77780"/>
    <w:rsid w:val="00B77F35"/>
    <w:rsid w:val="00B800A1"/>
    <w:rsid w:val="00B81B3B"/>
    <w:rsid w:val="00B82700"/>
    <w:rsid w:val="00B83499"/>
    <w:rsid w:val="00B8364D"/>
    <w:rsid w:val="00B8554D"/>
    <w:rsid w:val="00B904FA"/>
    <w:rsid w:val="00B9379D"/>
    <w:rsid w:val="00B94299"/>
    <w:rsid w:val="00B94CDC"/>
    <w:rsid w:val="00B96D43"/>
    <w:rsid w:val="00B9720E"/>
    <w:rsid w:val="00B97A26"/>
    <w:rsid w:val="00BA15E5"/>
    <w:rsid w:val="00BA2DB9"/>
    <w:rsid w:val="00BA2E05"/>
    <w:rsid w:val="00BA3025"/>
    <w:rsid w:val="00BA44D2"/>
    <w:rsid w:val="00BA49AB"/>
    <w:rsid w:val="00BA4D68"/>
    <w:rsid w:val="00BA7974"/>
    <w:rsid w:val="00BB0F99"/>
    <w:rsid w:val="00BB192F"/>
    <w:rsid w:val="00BB2FD3"/>
    <w:rsid w:val="00BB51D0"/>
    <w:rsid w:val="00BB6FF3"/>
    <w:rsid w:val="00BC11CC"/>
    <w:rsid w:val="00BC19DB"/>
    <w:rsid w:val="00BC20AD"/>
    <w:rsid w:val="00BC351A"/>
    <w:rsid w:val="00BC5D0C"/>
    <w:rsid w:val="00BC78D7"/>
    <w:rsid w:val="00BC7912"/>
    <w:rsid w:val="00BD1562"/>
    <w:rsid w:val="00BD3B21"/>
    <w:rsid w:val="00BD5EAA"/>
    <w:rsid w:val="00BD60F0"/>
    <w:rsid w:val="00BD6413"/>
    <w:rsid w:val="00BD7632"/>
    <w:rsid w:val="00BD773E"/>
    <w:rsid w:val="00BE264B"/>
    <w:rsid w:val="00BE2F8A"/>
    <w:rsid w:val="00BE3601"/>
    <w:rsid w:val="00BE3A3C"/>
    <w:rsid w:val="00BE4593"/>
    <w:rsid w:val="00BE4ACD"/>
    <w:rsid w:val="00BE632A"/>
    <w:rsid w:val="00BE6D03"/>
    <w:rsid w:val="00BE7148"/>
    <w:rsid w:val="00BE79D9"/>
    <w:rsid w:val="00BF1B9E"/>
    <w:rsid w:val="00BF2BE5"/>
    <w:rsid w:val="00BF3A6C"/>
    <w:rsid w:val="00BF4B1A"/>
    <w:rsid w:val="00BF4D45"/>
    <w:rsid w:val="00BF51BE"/>
    <w:rsid w:val="00BF5204"/>
    <w:rsid w:val="00BF5D48"/>
    <w:rsid w:val="00BF6977"/>
    <w:rsid w:val="00BF6F99"/>
    <w:rsid w:val="00C00090"/>
    <w:rsid w:val="00C01066"/>
    <w:rsid w:val="00C03C78"/>
    <w:rsid w:val="00C04E4A"/>
    <w:rsid w:val="00C072AB"/>
    <w:rsid w:val="00C107E1"/>
    <w:rsid w:val="00C12DCD"/>
    <w:rsid w:val="00C17089"/>
    <w:rsid w:val="00C1725D"/>
    <w:rsid w:val="00C1757E"/>
    <w:rsid w:val="00C20353"/>
    <w:rsid w:val="00C21EF3"/>
    <w:rsid w:val="00C2295A"/>
    <w:rsid w:val="00C256E9"/>
    <w:rsid w:val="00C27827"/>
    <w:rsid w:val="00C27A1D"/>
    <w:rsid w:val="00C31710"/>
    <w:rsid w:val="00C31AA8"/>
    <w:rsid w:val="00C32869"/>
    <w:rsid w:val="00C32D28"/>
    <w:rsid w:val="00C34C0B"/>
    <w:rsid w:val="00C35118"/>
    <w:rsid w:val="00C3543C"/>
    <w:rsid w:val="00C36CE2"/>
    <w:rsid w:val="00C419F1"/>
    <w:rsid w:val="00C41AF5"/>
    <w:rsid w:val="00C43ABC"/>
    <w:rsid w:val="00C43C23"/>
    <w:rsid w:val="00C44068"/>
    <w:rsid w:val="00C4697D"/>
    <w:rsid w:val="00C47895"/>
    <w:rsid w:val="00C54B33"/>
    <w:rsid w:val="00C5709F"/>
    <w:rsid w:val="00C57756"/>
    <w:rsid w:val="00C577D1"/>
    <w:rsid w:val="00C60809"/>
    <w:rsid w:val="00C6104D"/>
    <w:rsid w:val="00C62379"/>
    <w:rsid w:val="00C634E4"/>
    <w:rsid w:val="00C64ABD"/>
    <w:rsid w:val="00C728B5"/>
    <w:rsid w:val="00C73E68"/>
    <w:rsid w:val="00C753C9"/>
    <w:rsid w:val="00C76270"/>
    <w:rsid w:val="00C765C7"/>
    <w:rsid w:val="00C80A4F"/>
    <w:rsid w:val="00C814F2"/>
    <w:rsid w:val="00C82273"/>
    <w:rsid w:val="00C822D5"/>
    <w:rsid w:val="00C83417"/>
    <w:rsid w:val="00C83D38"/>
    <w:rsid w:val="00C84DBF"/>
    <w:rsid w:val="00C8503C"/>
    <w:rsid w:val="00C85463"/>
    <w:rsid w:val="00C92715"/>
    <w:rsid w:val="00C92F3C"/>
    <w:rsid w:val="00C93035"/>
    <w:rsid w:val="00C93843"/>
    <w:rsid w:val="00C94CC8"/>
    <w:rsid w:val="00C9654A"/>
    <w:rsid w:val="00C976D0"/>
    <w:rsid w:val="00CA06D4"/>
    <w:rsid w:val="00CA3C16"/>
    <w:rsid w:val="00CA5B88"/>
    <w:rsid w:val="00CA5D7A"/>
    <w:rsid w:val="00CA6FDF"/>
    <w:rsid w:val="00CB0F5A"/>
    <w:rsid w:val="00CB25E9"/>
    <w:rsid w:val="00CB2835"/>
    <w:rsid w:val="00CB483D"/>
    <w:rsid w:val="00CB4D49"/>
    <w:rsid w:val="00CB508A"/>
    <w:rsid w:val="00CB66F2"/>
    <w:rsid w:val="00CB7BAE"/>
    <w:rsid w:val="00CB7DCA"/>
    <w:rsid w:val="00CC0344"/>
    <w:rsid w:val="00CC15CA"/>
    <w:rsid w:val="00CC168E"/>
    <w:rsid w:val="00CC1F48"/>
    <w:rsid w:val="00CC3503"/>
    <w:rsid w:val="00CC3F00"/>
    <w:rsid w:val="00CC52C7"/>
    <w:rsid w:val="00CD2AB3"/>
    <w:rsid w:val="00CD3DF5"/>
    <w:rsid w:val="00CD4C8A"/>
    <w:rsid w:val="00CD6BFE"/>
    <w:rsid w:val="00CE0354"/>
    <w:rsid w:val="00CE1DC4"/>
    <w:rsid w:val="00CE1E8F"/>
    <w:rsid w:val="00CE37DC"/>
    <w:rsid w:val="00CE6CC0"/>
    <w:rsid w:val="00CE720A"/>
    <w:rsid w:val="00CE7BC1"/>
    <w:rsid w:val="00CF3EEE"/>
    <w:rsid w:val="00CF74D3"/>
    <w:rsid w:val="00D01A63"/>
    <w:rsid w:val="00D0258A"/>
    <w:rsid w:val="00D06004"/>
    <w:rsid w:val="00D14240"/>
    <w:rsid w:val="00D15115"/>
    <w:rsid w:val="00D157B7"/>
    <w:rsid w:val="00D20DF3"/>
    <w:rsid w:val="00D2187F"/>
    <w:rsid w:val="00D230BD"/>
    <w:rsid w:val="00D2455F"/>
    <w:rsid w:val="00D2726F"/>
    <w:rsid w:val="00D27DF9"/>
    <w:rsid w:val="00D308E0"/>
    <w:rsid w:val="00D313C0"/>
    <w:rsid w:val="00D31E25"/>
    <w:rsid w:val="00D35796"/>
    <w:rsid w:val="00D35FF8"/>
    <w:rsid w:val="00D3601C"/>
    <w:rsid w:val="00D37E71"/>
    <w:rsid w:val="00D41C8D"/>
    <w:rsid w:val="00D47ED9"/>
    <w:rsid w:val="00D50566"/>
    <w:rsid w:val="00D50E51"/>
    <w:rsid w:val="00D52140"/>
    <w:rsid w:val="00D52299"/>
    <w:rsid w:val="00D53355"/>
    <w:rsid w:val="00D541D4"/>
    <w:rsid w:val="00D5792D"/>
    <w:rsid w:val="00D57DCE"/>
    <w:rsid w:val="00D645C9"/>
    <w:rsid w:val="00D650DD"/>
    <w:rsid w:val="00D661DB"/>
    <w:rsid w:val="00D66929"/>
    <w:rsid w:val="00D677E2"/>
    <w:rsid w:val="00D678AF"/>
    <w:rsid w:val="00D7218D"/>
    <w:rsid w:val="00D72299"/>
    <w:rsid w:val="00D72AF6"/>
    <w:rsid w:val="00D74AD6"/>
    <w:rsid w:val="00D75060"/>
    <w:rsid w:val="00D76044"/>
    <w:rsid w:val="00D771FF"/>
    <w:rsid w:val="00D7791E"/>
    <w:rsid w:val="00D77A37"/>
    <w:rsid w:val="00D8642F"/>
    <w:rsid w:val="00D87A0F"/>
    <w:rsid w:val="00D87D02"/>
    <w:rsid w:val="00D909D0"/>
    <w:rsid w:val="00D91DC5"/>
    <w:rsid w:val="00D92B8D"/>
    <w:rsid w:val="00D95D1A"/>
    <w:rsid w:val="00D968C7"/>
    <w:rsid w:val="00DA2B96"/>
    <w:rsid w:val="00DA2C76"/>
    <w:rsid w:val="00DA3398"/>
    <w:rsid w:val="00DA5171"/>
    <w:rsid w:val="00DA6F76"/>
    <w:rsid w:val="00DB06DE"/>
    <w:rsid w:val="00DB1086"/>
    <w:rsid w:val="00DB2673"/>
    <w:rsid w:val="00DB5769"/>
    <w:rsid w:val="00DB64A0"/>
    <w:rsid w:val="00DC01E4"/>
    <w:rsid w:val="00DC4E25"/>
    <w:rsid w:val="00DC5F89"/>
    <w:rsid w:val="00DC6EEB"/>
    <w:rsid w:val="00DD0FA4"/>
    <w:rsid w:val="00DD1D4C"/>
    <w:rsid w:val="00DD27FD"/>
    <w:rsid w:val="00DD2996"/>
    <w:rsid w:val="00DD3D47"/>
    <w:rsid w:val="00DD4118"/>
    <w:rsid w:val="00DD5C53"/>
    <w:rsid w:val="00DD690A"/>
    <w:rsid w:val="00DD6FEC"/>
    <w:rsid w:val="00DD7517"/>
    <w:rsid w:val="00DE16AB"/>
    <w:rsid w:val="00DE3193"/>
    <w:rsid w:val="00DE6ECD"/>
    <w:rsid w:val="00DE7C9E"/>
    <w:rsid w:val="00DF0560"/>
    <w:rsid w:val="00DF0AE2"/>
    <w:rsid w:val="00DF2631"/>
    <w:rsid w:val="00DF4524"/>
    <w:rsid w:val="00DF5C3E"/>
    <w:rsid w:val="00DF6EB2"/>
    <w:rsid w:val="00E007CE"/>
    <w:rsid w:val="00E0176D"/>
    <w:rsid w:val="00E01B1F"/>
    <w:rsid w:val="00E021AC"/>
    <w:rsid w:val="00E026D3"/>
    <w:rsid w:val="00E0361D"/>
    <w:rsid w:val="00E039C9"/>
    <w:rsid w:val="00E103E8"/>
    <w:rsid w:val="00E1088C"/>
    <w:rsid w:val="00E1571E"/>
    <w:rsid w:val="00E169DE"/>
    <w:rsid w:val="00E1757E"/>
    <w:rsid w:val="00E17C6C"/>
    <w:rsid w:val="00E20A78"/>
    <w:rsid w:val="00E20AB3"/>
    <w:rsid w:val="00E2143B"/>
    <w:rsid w:val="00E24A24"/>
    <w:rsid w:val="00E24AA2"/>
    <w:rsid w:val="00E265A0"/>
    <w:rsid w:val="00E27AE2"/>
    <w:rsid w:val="00E30002"/>
    <w:rsid w:val="00E30DDC"/>
    <w:rsid w:val="00E31B52"/>
    <w:rsid w:val="00E3364A"/>
    <w:rsid w:val="00E3483C"/>
    <w:rsid w:val="00E35423"/>
    <w:rsid w:val="00E3706D"/>
    <w:rsid w:val="00E37128"/>
    <w:rsid w:val="00E44E4B"/>
    <w:rsid w:val="00E479C3"/>
    <w:rsid w:val="00E50487"/>
    <w:rsid w:val="00E51E66"/>
    <w:rsid w:val="00E528DA"/>
    <w:rsid w:val="00E5385E"/>
    <w:rsid w:val="00E545C5"/>
    <w:rsid w:val="00E54FE3"/>
    <w:rsid w:val="00E558AA"/>
    <w:rsid w:val="00E56382"/>
    <w:rsid w:val="00E60C35"/>
    <w:rsid w:val="00E61B1B"/>
    <w:rsid w:val="00E63C4D"/>
    <w:rsid w:val="00E64C18"/>
    <w:rsid w:val="00E65DF8"/>
    <w:rsid w:val="00E67819"/>
    <w:rsid w:val="00E6789D"/>
    <w:rsid w:val="00E705D7"/>
    <w:rsid w:val="00E73D2E"/>
    <w:rsid w:val="00E7401A"/>
    <w:rsid w:val="00E775E1"/>
    <w:rsid w:val="00E85287"/>
    <w:rsid w:val="00E858A2"/>
    <w:rsid w:val="00E87597"/>
    <w:rsid w:val="00E87E5F"/>
    <w:rsid w:val="00E9201D"/>
    <w:rsid w:val="00E92A92"/>
    <w:rsid w:val="00E93455"/>
    <w:rsid w:val="00E93CA6"/>
    <w:rsid w:val="00E94D00"/>
    <w:rsid w:val="00E9578E"/>
    <w:rsid w:val="00E97ED3"/>
    <w:rsid w:val="00EA1B2B"/>
    <w:rsid w:val="00EA3082"/>
    <w:rsid w:val="00EA34E2"/>
    <w:rsid w:val="00EA62E6"/>
    <w:rsid w:val="00EA6ECA"/>
    <w:rsid w:val="00EB0F67"/>
    <w:rsid w:val="00EB2818"/>
    <w:rsid w:val="00EB2BBD"/>
    <w:rsid w:val="00EB33FD"/>
    <w:rsid w:val="00EB64EA"/>
    <w:rsid w:val="00EB6624"/>
    <w:rsid w:val="00EB6E8A"/>
    <w:rsid w:val="00EC059D"/>
    <w:rsid w:val="00EC0EF3"/>
    <w:rsid w:val="00EC133D"/>
    <w:rsid w:val="00EC2341"/>
    <w:rsid w:val="00EC3FA3"/>
    <w:rsid w:val="00EC3FFD"/>
    <w:rsid w:val="00EC4364"/>
    <w:rsid w:val="00EC5E49"/>
    <w:rsid w:val="00EC7DA7"/>
    <w:rsid w:val="00ED27C8"/>
    <w:rsid w:val="00ED4068"/>
    <w:rsid w:val="00ED427D"/>
    <w:rsid w:val="00ED4912"/>
    <w:rsid w:val="00ED4EA2"/>
    <w:rsid w:val="00EE189C"/>
    <w:rsid w:val="00EE1932"/>
    <w:rsid w:val="00EE2236"/>
    <w:rsid w:val="00EE2264"/>
    <w:rsid w:val="00EE2420"/>
    <w:rsid w:val="00EE2A71"/>
    <w:rsid w:val="00EE363A"/>
    <w:rsid w:val="00EE54E1"/>
    <w:rsid w:val="00EE6B1C"/>
    <w:rsid w:val="00EF0A02"/>
    <w:rsid w:val="00EF0D6A"/>
    <w:rsid w:val="00EF442F"/>
    <w:rsid w:val="00EF5614"/>
    <w:rsid w:val="00EF6ACF"/>
    <w:rsid w:val="00F032E8"/>
    <w:rsid w:val="00F036F0"/>
    <w:rsid w:val="00F04006"/>
    <w:rsid w:val="00F04A7D"/>
    <w:rsid w:val="00F060BE"/>
    <w:rsid w:val="00F0771B"/>
    <w:rsid w:val="00F07F21"/>
    <w:rsid w:val="00F12A0B"/>
    <w:rsid w:val="00F17F13"/>
    <w:rsid w:val="00F2008B"/>
    <w:rsid w:val="00F201BE"/>
    <w:rsid w:val="00F2320B"/>
    <w:rsid w:val="00F250E9"/>
    <w:rsid w:val="00F312FA"/>
    <w:rsid w:val="00F31994"/>
    <w:rsid w:val="00F33E08"/>
    <w:rsid w:val="00F3697B"/>
    <w:rsid w:val="00F37E1B"/>
    <w:rsid w:val="00F40F1C"/>
    <w:rsid w:val="00F411F2"/>
    <w:rsid w:val="00F41541"/>
    <w:rsid w:val="00F4225C"/>
    <w:rsid w:val="00F42583"/>
    <w:rsid w:val="00F44AC5"/>
    <w:rsid w:val="00F4545C"/>
    <w:rsid w:val="00F50546"/>
    <w:rsid w:val="00F5129A"/>
    <w:rsid w:val="00F52A14"/>
    <w:rsid w:val="00F54109"/>
    <w:rsid w:val="00F54617"/>
    <w:rsid w:val="00F56428"/>
    <w:rsid w:val="00F5682F"/>
    <w:rsid w:val="00F56D5C"/>
    <w:rsid w:val="00F572E0"/>
    <w:rsid w:val="00F57426"/>
    <w:rsid w:val="00F61182"/>
    <w:rsid w:val="00F61D3D"/>
    <w:rsid w:val="00F6293B"/>
    <w:rsid w:val="00F629CF"/>
    <w:rsid w:val="00F67B24"/>
    <w:rsid w:val="00F759FA"/>
    <w:rsid w:val="00F8135F"/>
    <w:rsid w:val="00F813A7"/>
    <w:rsid w:val="00F82966"/>
    <w:rsid w:val="00F82F88"/>
    <w:rsid w:val="00F841C6"/>
    <w:rsid w:val="00F85BF9"/>
    <w:rsid w:val="00F85F18"/>
    <w:rsid w:val="00F91090"/>
    <w:rsid w:val="00F91622"/>
    <w:rsid w:val="00F92823"/>
    <w:rsid w:val="00F94BBF"/>
    <w:rsid w:val="00F95258"/>
    <w:rsid w:val="00FA2269"/>
    <w:rsid w:val="00FA334F"/>
    <w:rsid w:val="00FA4641"/>
    <w:rsid w:val="00FA6F0F"/>
    <w:rsid w:val="00FA746A"/>
    <w:rsid w:val="00FA7699"/>
    <w:rsid w:val="00FA7729"/>
    <w:rsid w:val="00FA7850"/>
    <w:rsid w:val="00FB0078"/>
    <w:rsid w:val="00FB178A"/>
    <w:rsid w:val="00FB3B0E"/>
    <w:rsid w:val="00FB4A13"/>
    <w:rsid w:val="00FB5016"/>
    <w:rsid w:val="00FB5514"/>
    <w:rsid w:val="00FB60E9"/>
    <w:rsid w:val="00FB7599"/>
    <w:rsid w:val="00FB7681"/>
    <w:rsid w:val="00FC0786"/>
    <w:rsid w:val="00FC11A5"/>
    <w:rsid w:val="00FC1B94"/>
    <w:rsid w:val="00FC1DB9"/>
    <w:rsid w:val="00FC46BF"/>
    <w:rsid w:val="00FC52EA"/>
    <w:rsid w:val="00FC66B6"/>
    <w:rsid w:val="00FD0445"/>
    <w:rsid w:val="00FD4244"/>
    <w:rsid w:val="00FD4A05"/>
    <w:rsid w:val="00FD6E26"/>
    <w:rsid w:val="00FD7102"/>
    <w:rsid w:val="00FE12A8"/>
    <w:rsid w:val="00FE1D64"/>
    <w:rsid w:val="00FE3582"/>
    <w:rsid w:val="00FE3A1E"/>
    <w:rsid w:val="00FE483D"/>
    <w:rsid w:val="00FE4885"/>
    <w:rsid w:val="00FE5EDE"/>
    <w:rsid w:val="00FE65BA"/>
    <w:rsid w:val="00FE675C"/>
    <w:rsid w:val="00FE708A"/>
    <w:rsid w:val="00FE74A4"/>
    <w:rsid w:val="00FF242C"/>
    <w:rsid w:val="00FF2BDE"/>
    <w:rsid w:val="00FF73FA"/>
    <w:rsid w:val="00FF7630"/>
    <w:rsid w:val="00FF77AA"/>
    <w:rsid w:val="026F2BAE"/>
    <w:rsid w:val="049D6B92"/>
    <w:rsid w:val="0BF670C6"/>
    <w:rsid w:val="0DA48463"/>
    <w:rsid w:val="0FDC9634"/>
    <w:rsid w:val="12341DF5"/>
    <w:rsid w:val="144DB4C4"/>
    <w:rsid w:val="14F41D9C"/>
    <w:rsid w:val="16B40116"/>
    <w:rsid w:val="17B3A3CA"/>
    <w:rsid w:val="1A22213B"/>
    <w:rsid w:val="1BC22384"/>
    <w:rsid w:val="1FE5072C"/>
    <w:rsid w:val="1FE5FC38"/>
    <w:rsid w:val="219ECCDB"/>
    <w:rsid w:val="2C4CF071"/>
    <w:rsid w:val="2D075233"/>
    <w:rsid w:val="326D84B4"/>
    <w:rsid w:val="33279EF3"/>
    <w:rsid w:val="36B35186"/>
    <w:rsid w:val="373491B0"/>
    <w:rsid w:val="38584B54"/>
    <w:rsid w:val="3CB558DC"/>
    <w:rsid w:val="3CBD0A59"/>
    <w:rsid w:val="3F142A0E"/>
    <w:rsid w:val="3FC09A0F"/>
    <w:rsid w:val="3FC5BE8B"/>
    <w:rsid w:val="4053EC13"/>
    <w:rsid w:val="4313F529"/>
    <w:rsid w:val="47122B53"/>
    <w:rsid w:val="4790B382"/>
    <w:rsid w:val="48B0E1D3"/>
    <w:rsid w:val="4DD0F655"/>
    <w:rsid w:val="4E833268"/>
    <w:rsid w:val="53139974"/>
    <w:rsid w:val="53787817"/>
    <w:rsid w:val="54A69FA2"/>
    <w:rsid w:val="54B1712F"/>
    <w:rsid w:val="5A244D07"/>
    <w:rsid w:val="5DF81B36"/>
    <w:rsid w:val="5E73A674"/>
    <w:rsid w:val="5EE4AFE9"/>
    <w:rsid w:val="66A22156"/>
    <w:rsid w:val="6A3C1968"/>
    <w:rsid w:val="6BB27CD0"/>
    <w:rsid w:val="6E1018B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D360A"/>
  <w15:docId w15:val="{E5294D43-3521-48AD-B35B-7D0A93CDB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B31F3"/>
    <w:pPr>
      <w:spacing w:after="600"/>
      <w:outlineLvl w:val="0"/>
    </w:pPr>
    <w:rPr>
      <w:rFonts w:cs="Arial"/>
      <w:b/>
      <w:color w:val="6B2876" w:themeColor="text2"/>
      <w:sz w:val="80"/>
      <w:szCs w:val="80"/>
      <w:lang w:val="en-AU"/>
    </w:rPr>
  </w:style>
  <w:style w:type="paragraph" w:styleId="Heading2">
    <w:name w:val="heading 2"/>
    <w:basedOn w:val="Normal"/>
    <w:next w:val="Normal"/>
    <w:link w:val="Heading2Char"/>
    <w:uiPriority w:val="9"/>
    <w:unhideWhenUsed/>
    <w:qFormat/>
    <w:rsid w:val="00830A50"/>
    <w:pPr>
      <w:numPr>
        <w:numId w:val="4"/>
      </w:numPr>
      <w:spacing w:before="600" w:after="1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9B0B26"/>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9B0B26"/>
    <w:pPr>
      <w:keepNext/>
      <w:spacing w:before="360" w:after="120"/>
      <w:outlineLvl w:val="3"/>
    </w:pPr>
    <w:rPr>
      <w:rFonts w:ascii="Arial Bold" w:hAnsi="Arial Bold"/>
      <w:b/>
      <w:bCs/>
      <w:sz w:val="30"/>
      <w:szCs w:val="30"/>
    </w:rPr>
  </w:style>
  <w:style w:type="paragraph" w:styleId="Heading5">
    <w:name w:val="heading 5"/>
    <w:basedOn w:val="Normal"/>
    <w:next w:val="Normal"/>
    <w:link w:val="Heading5Char"/>
    <w:uiPriority w:val="9"/>
    <w:unhideWhenUsed/>
    <w:qFormat/>
    <w:rsid w:val="009B0B26"/>
    <w:pPr>
      <w:keepNext/>
      <w:spacing w:before="360" w:after="120"/>
      <w:outlineLvl w:val="4"/>
    </w:pPr>
    <w:rPr>
      <w:rFonts w:ascii="Arial Bold" w:hAnsi="Arial Bold"/>
      <w:b/>
      <w:bCs/>
    </w:rPr>
  </w:style>
  <w:style w:type="paragraph" w:styleId="Heading6">
    <w:name w:val="heading 6"/>
    <w:basedOn w:val="Normal"/>
    <w:next w:val="Normal"/>
    <w:link w:val="Heading6Char"/>
    <w:uiPriority w:val="9"/>
    <w:unhideWhenUsed/>
    <w:qFormat/>
    <w:rsid w:val="009B0B26"/>
    <w:pPr>
      <w:keepNext/>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B31F3"/>
    <w:rPr>
      <w:rFonts w:ascii="Arial" w:eastAsia="Times New Roman" w:hAnsi="Arial" w:cs="Arial"/>
      <w:b/>
      <w:color w:val="6B2876" w:themeColor="text2"/>
      <w:sz w:val="80"/>
      <w:szCs w:val="80"/>
      <w:lang w:eastAsia="ja-JP"/>
    </w:rPr>
  </w:style>
  <w:style w:type="character" w:customStyle="1" w:styleId="Heading2Char">
    <w:name w:val="Heading 2 Char"/>
    <w:link w:val="Heading2"/>
    <w:uiPriority w:val="9"/>
    <w:rsid w:val="00830A50"/>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19"/>
      </w:numPr>
    </w:pPr>
    <w:rPr>
      <w:rFonts w:ascii="Arial" w:eastAsia="Times New Roman" w:hAnsi="Arial"/>
      <w:sz w:val="24"/>
      <w:szCs w:val="24"/>
      <w:lang w:eastAsia="ja-JP"/>
    </w:rPr>
  </w:style>
  <w:style w:type="character" w:customStyle="1" w:styleId="Heading3Char">
    <w:name w:val="Heading 3 Char"/>
    <w:link w:val="Heading3"/>
    <w:uiPriority w:val="9"/>
    <w:rsid w:val="009B0B26"/>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9B0B26"/>
    <w:rPr>
      <w:rFonts w:ascii="Arial Bold" w:eastAsia="Times New Roman" w:hAnsi="Arial Bold"/>
      <w:b/>
      <w:bCs/>
      <w:sz w:val="30"/>
      <w:szCs w:val="30"/>
      <w:lang w:val="en-US" w:eastAsia="ja-JP"/>
    </w:rPr>
  </w:style>
  <w:style w:type="character" w:customStyle="1" w:styleId="Heading5Char">
    <w:name w:val="Heading 5 Char"/>
    <w:link w:val="Heading5"/>
    <w:uiPriority w:val="9"/>
    <w:rsid w:val="009B0B26"/>
    <w:rPr>
      <w:rFonts w:ascii="Arial Bold" w:eastAsia="Times New Roman" w:hAnsi="Arial Bold"/>
      <w:b/>
      <w:bCs/>
      <w:sz w:val="24"/>
      <w:szCs w:val="24"/>
      <w:lang w:val="en-US" w:eastAsia="ja-JP"/>
    </w:rPr>
  </w:style>
  <w:style w:type="character" w:customStyle="1" w:styleId="Heading6Char">
    <w:name w:val="Heading 6 Char"/>
    <w:link w:val="Heading6"/>
    <w:uiPriority w:val="9"/>
    <w:rsid w:val="009B0B26"/>
    <w:rPr>
      <w:rFonts w:ascii="Arial" w:eastAsia="Times New Roman" w:hAnsi="Arial"/>
      <w:i/>
      <w:iCs/>
      <w:sz w:val="24"/>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20"/>
      </w:numPr>
    </w:pPr>
  </w:style>
  <w:style w:type="numbering" w:customStyle="1" w:styleId="CurrentList2">
    <w:name w:val="Current List2"/>
    <w:uiPriority w:val="99"/>
    <w:rsid w:val="00940AC8"/>
    <w:pPr>
      <w:numPr>
        <w:numId w:val="21"/>
      </w:numPr>
    </w:pPr>
  </w:style>
  <w:style w:type="numbering" w:customStyle="1" w:styleId="CurrentList3">
    <w:name w:val="Current List3"/>
    <w:uiPriority w:val="99"/>
    <w:rsid w:val="00940AC8"/>
    <w:pPr>
      <w:numPr>
        <w:numId w:val="22"/>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18"/>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8"/>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B10D75"/>
    <w:pPr>
      <w:tabs>
        <w:tab w:val="right" w:pos="9016"/>
      </w:tabs>
      <w:spacing w:before="480" w:after="100"/>
    </w:pPr>
    <w:rPr>
      <w:noProof/>
    </w:rPr>
  </w:style>
  <w:style w:type="paragraph" w:styleId="TOC2">
    <w:name w:val="toc 2"/>
    <w:basedOn w:val="Normal"/>
    <w:next w:val="Normal"/>
    <w:autoRedefine/>
    <w:uiPriority w:val="39"/>
    <w:unhideWhenUsed/>
    <w:qFormat/>
    <w:rsid w:val="00334C3F"/>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F3EEE"/>
    <w:pPr>
      <w:tabs>
        <w:tab w:val="left" w:pos="880"/>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1B3E26"/>
    <w:rPr>
      <w:rFonts w:ascii="Arial" w:eastAsia="Times New Roman" w:hAnsi="Arial"/>
      <w:sz w:val="24"/>
      <w:szCs w:val="24"/>
      <w:lang w:val="en-US" w:eastAsia="ja-JP"/>
    </w:rPr>
  </w:style>
  <w:style w:type="character" w:customStyle="1" w:styleId="cf01">
    <w:name w:val="cf01"/>
    <w:basedOn w:val="DefaultParagraphFont"/>
    <w:rsid w:val="004F70EE"/>
    <w:rPr>
      <w:rFonts w:ascii="Segoe UI" w:hAnsi="Segoe UI" w:cs="Segoe UI" w:hint="default"/>
      <w:sz w:val="18"/>
      <w:szCs w:val="18"/>
    </w:rPr>
  </w:style>
  <w:style w:type="character" w:styleId="CommentReference">
    <w:name w:val="annotation reference"/>
    <w:basedOn w:val="DefaultParagraphFont"/>
    <w:uiPriority w:val="99"/>
    <w:semiHidden/>
    <w:unhideWhenUsed/>
    <w:rsid w:val="00B8364D"/>
    <w:rPr>
      <w:sz w:val="16"/>
      <w:szCs w:val="16"/>
    </w:rPr>
  </w:style>
  <w:style w:type="paragraph" w:styleId="CommentText">
    <w:name w:val="annotation text"/>
    <w:basedOn w:val="Normal"/>
    <w:link w:val="CommentTextChar"/>
    <w:uiPriority w:val="99"/>
    <w:unhideWhenUsed/>
    <w:rsid w:val="00B8364D"/>
    <w:pPr>
      <w:spacing w:line="240" w:lineRule="auto"/>
    </w:pPr>
    <w:rPr>
      <w:sz w:val="20"/>
      <w:szCs w:val="20"/>
    </w:rPr>
  </w:style>
  <w:style w:type="character" w:customStyle="1" w:styleId="CommentTextChar">
    <w:name w:val="Comment Text Char"/>
    <w:basedOn w:val="DefaultParagraphFont"/>
    <w:link w:val="CommentText"/>
    <w:uiPriority w:val="99"/>
    <w:rsid w:val="00B8364D"/>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B8364D"/>
    <w:rPr>
      <w:b/>
      <w:bCs/>
    </w:rPr>
  </w:style>
  <w:style w:type="character" w:customStyle="1" w:styleId="CommentSubjectChar">
    <w:name w:val="Comment Subject Char"/>
    <w:basedOn w:val="CommentTextChar"/>
    <w:link w:val="CommentSubject"/>
    <w:uiPriority w:val="99"/>
    <w:semiHidden/>
    <w:rsid w:val="00B8364D"/>
    <w:rPr>
      <w:rFonts w:ascii="Arial" w:eastAsia="Times New Roman" w:hAnsi="Arial"/>
      <w:b/>
      <w:bCs/>
      <w:lang w:val="en-US" w:eastAsia="ja-JP"/>
    </w:rPr>
  </w:style>
  <w:style w:type="paragraph" w:styleId="Revision">
    <w:name w:val="Revision"/>
    <w:hidden/>
    <w:uiPriority w:val="99"/>
    <w:semiHidden/>
    <w:rsid w:val="008A4997"/>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C728B5"/>
    <w:rPr>
      <w:color w:val="2B579A"/>
      <w:shd w:val="clear" w:color="auto" w:fill="E1DFDD"/>
    </w:rPr>
  </w:style>
  <w:style w:type="paragraph" w:styleId="FootnoteText">
    <w:name w:val="footnote text"/>
    <w:basedOn w:val="Normal"/>
    <w:link w:val="FootnoteTextChar"/>
    <w:uiPriority w:val="99"/>
    <w:semiHidden/>
    <w:unhideWhenUsed/>
    <w:rsid w:val="000D37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37E7"/>
    <w:rPr>
      <w:rFonts w:ascii="Arial" w:eastAsia="Times New Roman" w:hAnsi="Arial"/>
      <w:lang w:val="en-US" w:eastAsia="ja-JP"/>
    </w:rPr>
  </w:style>
  <w:style w:type="character" w:styleId="FootnoteReference">
    <w:name w:val="footnote reference"/>
    <w:basedOn w:val="DefaultParagraphFont"/>
    <w:uiPriority w:val="99"/>
    <w:semiHidden/>
    <w:unhideWhenUsed/>
    <w:rsid w:val="000D37E7"/>
    <w:rPr>
      <w:vertAlign w:val="superscript"/>
    </w:rPr>
  </w:style>
  <w:style w:type="paragraph" w:customStyle="1" w:styleId="Datatable">
    <w:name w:val="Data table"/>
    <w:basedOn w:val="Normal"/>
    <w:link w:val="DatatableChar"/>
    <w:qFormat/>
    <w:rsid w:val="0012520A"/>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12520A"/>
    <w:rPr>
      <w:rFonts w:ascii="Arial" w:eastAsia="MS Mincho" w:hAnsi="Arial" w:cs="FSMe-Bold"/>
      <w:spacing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ndis.gov.au/" TargetMode="External"/><Relationship Id="rId18" Type="http://schemas.openxmlformats.org/officeDocument/2006/relationships/hyperlink" Target="https://www.linkedin.com/company/national-disability-insurance-agenc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youtube.com/user/DisabilityCare"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instagram.com/ndis_australi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twitter.com/NDI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relayservic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NDISAus"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D8AD3299-4ADD-4B58-87C0-7A59A5789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C78C72-9E2B-4372-A6A9-B6B0809C1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1090</TotalTime>
  <Pages>36</Pages>
  <Words>6303</Words>
  <Characters>35931</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ܚܘܼܛܵܛܵܐ ܕܥܒܼܵܕܵܐ ܕܦܪܝܼܫܘܼܬܵܐ ܡܲܪܕܘܼܬܵܢܵܝܬܵܐ ܘܠܸܫܵܢܵܝܬܵܐ ܩܵܐ ܫܲܢ݉ܬܵܐ ܕ 2024 ܗܲܠ 2028</vt:lpstr>
    </vt:vector>
  </TitlesOfParts>
  <Company/>
  <LinksUpToDate>false</LinksUpToDate>
  <CharactersWithSpaces>42150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ܚܘܼܛܵܛܵܐ ܕܥܒܼܵܕܵܐ ܕܦܪܝܼܫܘܼܬܵܐ ܡܲܪܕܘܼܬܵܢܵܝܬܵܐ ܘܠܸܫܵܢܵܝܬܵܐ ܩܵܐ ܫܲܢ݉ܬܵܐ ܕ 2024 ܗܲܠ 2028</dc:title>
  <dc:creator>National Disability Insurance Agency</dc:creator>
  <cp:lastModifiedBy>Thomas Kiorgaard</cp:lastModifiedBy>
  <cp:revision>30</cp:revision>
  <cp:lastPrinted>2024-03-05T04:09:00Z</cp:lastPrinted>
  <dcterms:created xsi:type="dcterms:W3CDTF">2024-01-02T04:58:00Z</dcterms:created>
  <dcterms:modified xsi:type="dcterms:W3CDTF">2024-03-10T12:29:00Z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