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C800" w14:textId="77777777" w:rsidR="001C11B6" w:rsidRPr="007F7ACF" w:rsidRDefault="001C11B6" w:rsidP="001C11B6">
      <w:pPr>
        <w:pStyle w:val="Datatable"/>
        <w:spacing w:before="800" w:after="200"/>
        <w:jc w:val="left"/>
        <w:rPr>
          <w:rFonts w:eastAsia="Times New Roman" w:cs="Times New Roman"/>
          <w:b/>
          <w:color w:val="C00000"/>
          <w:spacing w:val="0"/>
          <w:sz w:val="28"/>
          <w:szCs w:val="28"/>
          <w:lang w:val="en-US"/>
        </w:rPr>
      </w:pPr>
      <w:bookmarkStart w:id="0" w:name="_Toc256000000"/>
      <w:bookmarkStart w:id="1" w:name="_Toc140076727"/>
      <w:bookmarkStart w:id="2" w:name="_Toc142554564"/>
    </w:p>
    <w:bookmarkEnd w:id="0"/>
    <w:p w14:paraId="2D6ABC22" w14:textId="53A7FF21" w:rsidR="00334C3F" w:rsidRPr="007E5BB7" w:rsidRDefault="007E5BB7" w:rsidP="007E5BB7">
      <w:pPr>
        <w:pStyle w:val="Heading1"/>
        <w:spacing w:before="800" w:after="360"/>
        <w:rPr>
          <w:rFonts w:ascii="Khmer UI" w:hAnsi="Khmer UI" w:cs="Khmer UI"/>
          <w:bCs/>
          <w:sz w:val="60"/>
          <w:szCs w:val="60"/>
        </w:rPr>
      </w:pPr>
      <w:r w:rsidRPr="007E5BB7">
        <w:rPr>
          <w:rFonts w:ascii="Khmer UI" w:eastAsia="DaunPenh" w:hAnsi="Khmer UI" w:cs="Khmer UI" w:hint="cs"/>
          <w:bCs/>
          <w:sz w:val="60"/>
          <w:szCs w:val="60"/>
          <w:cs/>
          <w:lang w:bidi="km-KH"/>
        </w:rPr>
        <w:t>យុទ្ធសាស្ត្រភាពចម្រុះផ្នែកវប្បធម៌</w:t>
      </w:r>
      <w:r w:rsidRPr="007E5BB7">
        <w:rPr>
          <w:rFonts w:ascii="Khmer UI" w:eastAsia="DaunPenh" w:hAnsi="Khmer UI" w:cs="Khmer UI"/>
          <w:bCs/>
          <w:sz w:val="60"/>
          <w:szCs w:val="60"/>
          <w:cs/>
          <w:lang w:bidi="km-KH"/>
        </w:rPr>
        <w:t xml:space="preserve"> </w:t>
      </w:r>
      <w:r w:rsidRPr="007E5BB7">
        <w:rPr>
          <w:rFonts w:ascii="Khmer UI" w:eastAsia="DaunPenh" w:hAnsi="Khmer UI" w:cs="Khmer UI" w:hint="cs"/>
          <w:bCs/>
          <w:sz w:val="60"/>
          <w:szCs w:val="60"/>
          <w:cs/>
          <w:lang w:bidi="km-KH"/>
        </w:rPr>
        <w:t>និងភាសា</w:t>
      </w:r>
    </w:p>
    <w:p w14:paraId="72C02443" w14:textId="77777777" w:rsidR="00334C3F" w:rsidRPr="007E5BB7" w:rsidRDefault="00174944" w:rsidP="38584B54">
      <w:pPr>
        <w:pStyle w:val="Heading1"/>
        <w:spacing w:line="240" w:lineRule="auto"/>
        <w:rPr>
          <w:rFonts w:ascii="Khmer UI" w:hAnsi="Khmer UI" w:cs="Khmer UI"/>
          <w:bCs/>
          <w:sz w:val="60"/>
          <w:szCs w:val="60"/>
        </w:rPr>
      </w:pPr>
      <w:bookmarkStart w:id="3" w:name="_Toc256000001"/>
      <w:r w:rsidRPr="007E5BB7">
        <w:rPr>
          <w:rFonts w:ascii="Khmer UI" w:eastAsia="DaunPenh" w:hAnsi="Khmer UI" w:cs="Khmer UI"/>
          <w:bCs/>
          <w:sz w:val="60"/>
          <w:szCs w:val="60"/>
        </w:rPr>
        <w:t>ផែនការសកម្មភាព</w:t>
      </w:r>
      <w:bookmarkEnd w:id="3"/>
      <w:r w:rsidRPr="007E5BB7">
        <w:rPr>
          <w:rFonts w:ascii="Khmer UI" w:hAnsi="Khmer UI" w:cs="Khmer UI"/>
          <w:bCs/>
          <w:sz w:val="60"/>
          <w:szCs w:val="60"/>
        </w:rPr>
        <w:t xml:space="preserve"> </w:t>
      </w:r>
    </w:p>
    <w:p w14:paraId="503C1C38" w14:textId="77777777" w:rsidR="00334C3F" w:rsidRPr="007E5BB7" w:rsidRDefault="00174944" w:rsidP="007E5BB7">
      <w:pPr>
        <w:pStyle w:val="Heading1"/>
        <w:spacing w:before="240" w:after="400"/>
        <w:rPr>
          <w:rFonts w:ascii="Khmer UI" w:hAnsi="Khmer UI" w:cs="Khmer UI"/>
          <w:b w:val="0"/>
          <w:sz w:val="36"/>
          <w:szCs w:val="36"/>
        </w:rPr>
      </w:pPr>
      <w:bookmarkStart w:id="4" w:name="_Toc256000002"/>
      <w:r w:rsidRPr="007E5BB7">
        <w:rPr>
          <w:rFonts w:ascii="Khmer UI" w:eastAsia="DaunPenh" w:hAnsi="Khmer UI" w:cs="Khmer UI"/>
          <w:b w:val="0"/>
          <w:sz w:val="36"/>
          <w:szCs w:val="36"/>
        </w:rPr>
        <w:t>ឆ្នាំ</w:t>
      </w:r>
      <w:r w:rsidRPr="007E5BB7">
        <w:rPr>
          <w:rFonts w:ascii="Khmer UI" w:hAnsi="Khmer UI" w:cs="Khmer UI"/>
          <w:b w:val="0"/>
          <w:sz w:val="36"/>
          <w:szCs w:val="36"/>
        </w:rPr>
        <w:t xml:space="preserve"> 2024-2028</w:t>
      </w:r>
      <w:bookmarkEnd w:id="4"/>
    </w:p>
    <w:bookmarkEnd w:id="1"/>
    <w:bookmarkEnd w:id="2"/>
    <w:p w14:paraId="2D13702E" w14:textId="77777777" w:rsidR="00C072AB" w:rsidRPr="007E5BB7" w:rsidRDefault="00174944" w:rsidP="00C072AB">
      <w:pPr>
        <w:spacing w:after="600"/>
        <w:rPr>
          <w:rFonts w:ascii="Khmer UI" w:hAnsi="Khmer UI" w:cs="Khmer UI"/>
          <w:sz w:val="28"/>
          <w:szCs w:val="28"/>
        </w:rPr>
      </w:pPr>
      <w:r w:rsidRPr="007E5BB7">
        <w:rPr>
          <w:rFonts w:ascii="Khmer UI" w:hAnsi="Khmer UI" w:cs="Khmer UI"/>
          <w:sz w:val="28"/>
          <w:szCs w:val="28"/>
        </w:rPr>
        <w:t xml:space="preserve">Khmer | </w:t>
      </w:r>
      <w:r w:rsidRPr="007E5BB7">
        <w:rPr>
          <w:rFonts w:ascii="Khmer UI" w:eastAsia="DaunPenh" w:hAnsi="Khmer UI" w:cs="Khmer UI"/>
          <w:sz w:val="28"/>
          <w:szCs w:val="28"/>
        </w:rPr>
        <w:t>ភាសាខ្មែរ</w:t>
      </w:r>
    </w:p>
    <w:p w14:paraId="1536AF09" w14:textId="3B6033CE" w:rsidR="003A3FCC" w:rsidRPr="001C11B6" w:rsidRDefault="00174944" w:rsidP="00192D14">
      <w:pPr>
        <w:pStyle w:val="Securityinformation"/>
        <w:rPr>
          <w:rFonts w:ascii="Khmer UI" w:hAnsi="Khmer UI" w:cs="Khmer UI"/>
          <w:bCs/>
        </w:rPr>
      </w:pPr>
      <w:r w:rsidRPr="001C11B6">
        <w:rPr>
          <w:rFonts w:ascii="Khmer UI" w:hAnsi="Khmer UI" w:cs="Khmer UI"/>
          <w:bCs/>
        </w:rPr>
        <w:br w:type="page"/>
      </w:r>
    </w:p>
    <w:p w14:paraId="6DE5A331" w14:textId="77777777" w:rsidR="005130C0" w:rsidRPr="001C11B6" w:rsidRDefault="00174944" w:rsidP="00574D04">
      <w:pPr>
        <w:pStyle w:val="Heading2"/>
        <w:numPr>
          <w:ilvl w:val="0"/>
          <w:numId w:val="0"/>
        </w:numPr>
        <w:ind w:left="720" w:hanging="720"/>
        <w:rPr>
          <w:rFonts w:ascii="Khmer UI" w:hAnsi="Khmer UI" w:cs="Khmer UI"/>
        </w:rPr>
      </w:pPr>
      <w:bookmarkStart w:id="5" w:name="_Toc256000003"/>
      <w:bookmarkStart w:id="6" w:name="_Toc138237254"/>
      <w:bookmarkStart w:id="7" w:name="_Toc140076728"/>
      <w:bookmarkStart w:id="8" w:name="_Toc142554565"/>
      <w:r w:rsidRPr="001C11B6">
        <w:rPr>
          <w:rFonts w:ascii="Khmer UI" w:eastAsia="DaunPenh" w:hAnsi="Khmer UI" w:cs="Khmer UI"/>
        </w:rPr>
        <w:lastRenderedPageBreak/>
        <w:t>ការទទួលស្គាល់ប្រទេស</w:t>
      </w:r>
      <w:bookmarkEnd w:id="5"/>
    </w:p>
    <w:p w14:paraId="1DB26E1D" w14:textId="77777777" w:rsidR="00983ED1" w:rsidRPr="001C11B6" w:rsidRDefault="00174944" w:rsidP="00983ED1">
      <w:pPr>
        <w:rPr>
          <w:rFonts w:ascii="Khmer UI" w:hAnsi="Khmer UI" w:cs="Khmer UI"/>
        </w:rPr>
      </w:pPr>
      <w:r w:rsidRPr="001C11B6">
        <w:rPr>
          <w:rFonts w:ascii="Khmer UI" w:hAnsi="Khmer UI" w:cs="Khmer UI"/>
        </w:rPr>
        <w:t xml:space="preserve">NDIA </w:t>
      </w:r>
      <w:r w:rsidRPr="001C11B6">
        <w:rPr>
          <w:rFonts w:ascii="Khmer UI" w:eastAsia="DaunPenh" w:hAnsi="Khmer UI" w:cs="Khmer UI"/>
        </w:rPr>
        <w:t>ទទួលស្គាល់ជនជាតិដើម</w:t>
      </w:r>
      <w:r w:rsidRPr="001C11B6">
        <w:rPr>
          <w:rFonts w:ascii="Khmer UI" w:hAnsi="Khmer UI" w:cs="Khmer UI"/>
        </w:rPr>
        <w:t xml:space="preserve"> Aboriginal </w:t>
      </w:r>
      <w:r w:rsidRPr="001C11B6">
        <w:rPr>
          <w:rFonts w:ascii="Khmer UI" w:eastAsia="DaunPenh" w:hAnsi="Khmer UI" w:cs="Khmer UI"/>
        </w:rPr>
        <w:t>និងអ្នកកោះ</w:t>
      </w:r>
      <w:r w:rsidRPr="001C11B6">
        <w:rPr>
          <w:rFonts w:ascii="Khmer UI" w:hAnsi="Khmer UI" w:cs="Khmer UI"/>
        </w:rPr>
        <w:t xml:space="preserve"> Torres Strait </w:t>
      </w:r>
      <w:r w:rsidRPr="001C11B6">
        <w:rPr>
          <w:rFonts w:ascii="Khmer UI" w:eastAsia="DaunPenh" w:hAnsi="Khmer UI" w:cs="Khmer UI"/>
        </w:rPr>
        <w:t>នៃប្រជាជាតិនេះ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និងអ្នកថែរក្សាប្រពៃណីនៃទឹកដីដែលទីភ្នាក់ងាររបស់យើងធ្វើអាជីវកម្មរបស់យើងនៅលើទឹកដីទាំងនោះ។</w:t>
      </w:r>
    </w:p>
    <w:p w14:paraId="613703CF" w14:textId="77777777" w:rsidR="00A33192" w:rsidRPr="001C11B6" w:rsidRDefault="00174944" w:rsidP="00983ED1">
      <w:pPr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យើង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សូម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គោរព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ចំពោះ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អ្នក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ថែរក្សា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ទឹកដី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ដែល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យើង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ធ្វើ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ការ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ក៏ដូចជា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បុព្វការីជន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និង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ចាស់ទុំ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របស់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ពួកគេ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ទាំង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អតីតកាល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បច្ចុប្បន្នកាល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និង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កំពុងលេចចេញ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មកថ្មីៗ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។</w:t>
      </w:r>
      <w:r w:rsidRPr="001C11B6">
        <w:rPr>
          <w:rFonts w:ascii="Khmer UI" w:hAnsi="Khmer UI" w:cs="Khmer UI"/>
        </w:rPr>
        <w:t xml:space="preserve"> </w:t>
      </w:r>
    </w:p>
    <w:p w14:paraId="1699FBA9" w14:textId="77777777" w:rsidR="003E0C49" w:rsidRPr="001C11B6" w:rsidRDefault="00174944" w:rsidP="003E0C49">
      <w:pPr>
        <w:rPr>
          <w:rFonts w:ascii="Khmer UI" w:hAnsi="Khmer UI" w:cs="Khmer UI"/>
        </w:rPr>
      </w:pPr>
      <w:r w:rsidRPr="001C11B6">
        <w:rPr>
          <w:rFonts w:ascii="Khmer UI" w:hAnsi="Khmer UI" w:cs="Khmer UI"/>
        </w:rPr>
        <w:t xml:space="preserve">NDIA </w:t>
      </w:r>
      <w:r w:rsidRPr="001C11B6">
        <w:rPr>
          <w:rFonts w:ascii="Khmer UI" w:eastAsia="DaunPenh" w:hAnsi="Khmer UI" w:cs="Khmer UI"/>
        </w:rPr>
        <w:t>ប្តេជ្ញាគោរពដល់ទំនាក់ទំនងវប្បធម៌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និងខាងផ្លូវវិញ្ញាណពិសេសរបស់ជនជាតិដើម</w:t>
      </w:r>
      <w:r w:rsidRPr="001C11B6">
        <w:rPr>
          <w:rFonts w:ascii="Khmer UI" w:hAnsi="Khmer UI" w:cs="Khmer UI"/>
        </w:rPr>
        <w:t xml:space="preserve"> Aboriginal </w:t>
      </w:r>
      <w:r w:rsidRPr="001C11B6">
        <w:rPr>
          <w:rFonts w:ascii="Khmer UI" w:eastAsia="DaunPenh" w:hAnsi="Khmer UI" w:cs="Khmer UI"/>
        </w:rPr>
        <w:t>និងអ្នកកោះ</w:t>
      </w:r>
      <w:r w:rsidRPr="001C11B6">
        <w:rPr>
          <w:rFonts w:ascii="Khmer UI" w:hAnsi="Khmer UI" w:cs="Khmer UI"/>
        </w:rPr>
        <w:t xml:space="preserve"> Torres Strait </w:t>
      </w:r>
      <w:r w:rsidRPr="001C11B6">
        <w:rPr>
          <w:rFonts w:ascii="Khmer UI" w:eastAsia="DaunPenh" w:hAnsi="Khmer UI" w:cs="Khmer UI"/>
        </w:rPr>
        <w:t>ចំពោះដី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ទឹក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សមុទ្រ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និងការរួមចំណែកដ៏សម្បូរបែបរបស់ពួកគេចំពោះសង្គម។</w:t>
      </w:r>
    </w:p>
    <w:p w14:paraId="2C58459B" w14:textId="66CEE9B3" w:rsidR="003E0C49" w:rsidRPr="001C11B6" w:rsidRDefault="00174944">
      <w:pPr>
        <w:spacing w:after="0" w:line="240" w:lineRule="auto"/>
        <w:rPr>
          <w:rFonts w:ascii="Khmer UI" w:hAnsi="Khmer UI" w:cs="Khmer UI"/>
        </w:rPr>
      </w:pPr>
      <w:r w:rsidRPr="001C11B6">
        <w:rPr>
          <w:rFonts w:ascii="Khmer UI" w:hAnsi="Khmer UI" w:cs="Khmer UI"/>
        </w:rPr>
        <w:br w:type="page"/>
      </w:r>
    </w:p>
    <w:p w14:paraId="51732286" w14:textId="77777777" w:rsidR="00DF6EB2" w:rsidRPr="001C11B6" w:rsidRDefault="00174944" w:rsidP="00574D04">
      <w:pPr>
        <w:pStyle w:val="Heading2"/>
        <w:numPr>
          <w:ilvl w:val="0"/>
          <w:numId w:val="0"/>
        </w:numPr>
        <w:ind w:left="720" w:hanging="720"/>
        <w:rPr>
          <w:rFonts w:ascii="Khmer UI" w:hAnsi="Khmer UI" w:cs="Khmer UI"/>
        </w:rPr>
      </w:pPr>
      <w:bookmarkStart w:id="9" w:name="_Toc256000004"/>
      <w:r w:rsidRPr="001C11B6">
        <w:rPr>
          <w:rFonts w:ascii="Khmer UI" w:eastAsia="DaunPenh" w:hAnsi="Khmer UI" w:cs="Khmer UI"/>
        </w:rPr>
        <w:lastRenderedPageBreak/>
        <w:t>យុទ្ធសាស្ត្រភាពចម្រុះផ្នែកវប្បធម៌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និងភាសា</w:t>
      </w:r>
      <w:bookmarkEnd w:id="9"/>
    </w:p>
    <w:p w14:paraId="49005901" w14:textId="77777777" w:rsidR="00DF6EB2" w:rsidRPr="001C11B6" w:rsidRDefault="00174944" w:rsidP="001C22AD">
      <w:pPr>
        <w:pStyle w:val="Heading2"/>
        <w:numPr>
          <w:ilvl w:val="0"/>
          <w:numId w:val="0"/>
        </w:numPr>
        <w:ind w:left="720" w:hanging="720"/>
        <w:rPr>
          <w:rFonts w:ascii="Khmer UI" w:hAnsi="Khmer UI" w:cs="Khmer UI"/>
        </w:rPr>
      </w:pPr>
      <w:bookmarkStart w:id="10" w:name="_Toc256000005"/>
      <w:r w:rsidRPr="001C11B6">
        <w:rPr>
          <w:rFonts w:ascii="Khmer UI" w:eastAsia="DaunPenh" w:hAnsi="Khmer UI" w:cs="Khmer UI"/>
        </w:rPr>
        <w:t>ផែនការសកម្មភាព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ឆ្នាំ</w:t>
      </w:r>
      <w:r w:rsidRPr="001C11B6">
        <w:rPr>
          <w:rFonts w:ascii="Khmer UI" w:hAnsi="Khmer UI" w:cs="Khmer UI"/>
        </w:rPr>
        <w:t xml:space="preserve"> 2024 - 2028</w:t>
      </w:r>
      <w:bookmarkEnd w:id="10"/>
      <w:r w:rsidRPr="001C11B6">
        <w:rPr>
          <w:rFonts w:ascii="Khmer UI" w:hAnsi="Khmer UI" w:cs="Khmer UI"/>
        </w:rPr>
        <w:t xml:space="preserve"> </w:t>
      </w:r>
    </w:p>
    <w:p w14:paraId="2D634B8A" w14:textId="77777777" w:rsidR="007219F1" w:rsidRPr="001C11B6" w:rsidRDefault="00174944" w:rsidP="00574D04">
      <w:pPr>
        <w:pStyle w:val="Heading2"/>
        <w:numPr>
          <w:ilvl w:val="0"/>
          <w:numId w:val="0"/>
        </w:numPr>
        <w:ind w:left="720" w:hanging="720"/>
        <w:rPr>
          <w:rFonts w:ascii="Khmer UI" w:hAnsi="Khmer UI" w:cs="Khmer UI"/>
        </w:rPr>
      </w:pPr>
      <w:bookmarkStart w:id="11" w:name="_Toc256000006"/>
      <w:r w:rsidRPr="001C11B6">
        <w:rPr>
          <w:rFonts w:ascii="Khmer UI" w:eastAsia="DaunPenh" w:hAnsi="Khmer UI" w:cs="Khmer UI"/>
        </w:rPr>
        <w:t>មាតិកា</w:t>
      </w:r>
      <w:bookmarkEnd w:id="6"/>
      <w:bookmarkEnd w:id="7"/>
      <w:bookmarkEnd w:id="8"/>
      <w:bookmarkEnd w:id="11"/>
    </w:p>
    <w:p w14:paraId="5555AE3F" w14:textId="4A1F9C99" w:rsidR="00412AF6" w:rsidRPr="001C11B6" w:rsidRDefault="00174944">
      <w:pPr>
        <w:pStyle w:val="TOC1"/>
        <w:rPr>
          <w:rFonts w:ascii="Khmer UI" w:hAnsi="Khmer UI" w:cs="Khmer UI"/>
          <w:sz w:val="22"/>
        </w:rPr>
      </w:pPr>
      <w:r w:rsidRPr="001C11B6">
        <w:rPr>
          <w:rFonts w:ascii="Khmer UI" w:hAnsi="Khmer UI" w:cs="Khmer UI"/>
        </w:rPr>
        <w:fldChar w:fldCharType="begin"/>
      </w:r>
      <w:r w:rsidRPr="001C11B6">
        <w:rPr>
          <w:rFonts w:ascii="Khmer UI" w:hAnsi="Khmer UI" w:cs="Khmer UI"/>
        </w:rPr>
        <w:instrText xml:space="preserve"> TOC \o "1-5" \h \z \u </w:instrText>
      </w:r>
      <w:r w:rsidRPr="001C11B6">
        <w:rPr>
          <w:rFonts w:ascii="Khmer UI" w:hAnsi="Khmer UI" w:cs="Khmer UI"/>
        </w:rPr>
        <w:fldChar w:fldCharType="separate"/>
      </w:r>
    </w:p>
    <w:p w14:paraId="5BF4B80B" w14:textId="65A5E76B" w:rsidR="00412AF6" w:rsidRPr="001C11B6" w:rsidRDefault="00000000" w:rsidP="0080658A">
      <w:pPr>
        <w:pStyle w:val="TOC2"/>
        <w:ind w:left="0"/>
        <w:rPr>
          <w:rFonts w:ascii="Khmer UI" w:hAnsi="Khmer UI" w:cs="Khmer UI"/>
          <w:noProof/>
          <w:sz w:val="22"/>
        </w:rPr>
      </w:pPr>
      <w:hyperlink w:anchor="_Toc256000007" w:history="1">
        <w:r w:rsidR="00174944" w:rsidRPr="001C11B6">
          <w:rPr>
            <w:rStyle w:val="Hyperlink"/>
            <w:rFonts w:ascii="Khmer UI" w:eastAsia="DaunPenh" w:hAnsi="Khmer UI" w:cs="Khmer UI"/>
            <w:noProof/>
          </w:rPr>
          <w:t>សេចក្ដីផ្ដើម</w:t>
        </w:r>
        <w:r w:rsidR="00174944" w:rsidRPr="001C11B6">
          <w:rPr>
            <w:rFonts w:ascii="Khmer UI" w:hAnsi="Khmer UI" w:cs="Khmer UI"/>
            <w:noProof/>
          </w:rPr>
          <w:tab/>
        </w:r>
        <w:r w:rsidR="00174944" w:rsidRPr="001C11B6">
          <w:rPr>
            <w:rFonts w:ascii="Khmer UI" w:hAnsi="Khmer UI" w:cs="Khmer UI"/>
            <w:noProof/>
          </w:rPr>
          <w:fldChar w:fldCharType="begin"/>
        </w:r>
        <w:r w:rsidR="00174944" w:rsidRPr="001C11B6">
          <w:rPr>
            <w:rFonts w:ascii="Khmer UI" w:hAnsi="Khmer UI" w:cs="Khmer UI"/>
            <w:noProof/>
          </w:rPr>
          <w:instrText xml:space="preserve"> PAGEREF _Toc256000007 \h </w:instrText>
        </w:r>
        <w:r w:rsidR="00174944" w:rsidRPr="001C11B6">
          <w:rPr>
            <w:rFonts w:ascii="Khmer UI" w:hAnsi="Khmer UI" w:cs="Khmer UI"/>
            <w:noProof/>
          </w:rPr>
        </w:r>
        <w:r w:rsidR="00174944" w:rsidRPr="001C11B6">
          <w:rPr>
            <w:rFonts w:ascii="Khmer UI" w:hAnsi="Khmer UI" w:cs="Khmer UI"/>
            <w:noProof/>
          </w:rPr>
          <w:fldChar w:fldCharType="separate"/>
        </w:r>
        <w:r w:rsidR="00B66032">
          <w:rPr>
            <w:rFonts w:ascii="Khmer UI" w:hAnsi="Khmer UI" w:cs="Khmer UI"/>
            <w:noProof/>
          </w:rPr>
          <w:t>4</w:t>
        </w:r>
        <w:r w:rsidR="00174944" w:rsidRPr="001C11B6">
          <w:rPr>
            <w:rFonts w:ascii="Khmer UI" w:hAnsi="Khmer UI" w:cs="Khmer UI"/>
            <w:noProof/>
          </w:rPr>
          <w:fldChar w:fldCharType="end"/>
        </w:r>
      </w:hyperlink>
    </w:p>
    <w:p w14:paraId="56455FB4" w14:textId="2BC12E00" w:rsidR="00412AF6" w:rsidRPr="001C11B6" w:rsidRDefault="00000000" w:rsidP="0080658A">
      <w:pPr>
        <w:pStyle w:val="TOC3"/>
        <w:ind w:left="0"/>
        <w:rPr>
          <w:rFonts w:ascii="Khmer UI" w:hAnsi="Khmer UI" w:cs="Khmer UI"/>
          <w:noProof/>
          <w:sz w:val="22"/>
        </w:rPr>
      </w:pPr>
      <w:hyperlink w:anchor="_Toc256000008" w:history="1">
        <w:r w:rsidR="00174944" w:rsidRPr="001C11B6">
          <w:rPr>
            <w:rStyle w:val="Hyperlink"/>
            <w:rFonts w:ascii="Khmer UI" w:eastAsia="DaunPenh" w:hAnsi="Khmer UI" w:cs="Khmer UI"/>
            <w:noProof/>
          </w:rPr>
          <w:t>ផែនការសកម្មភាព</w:t>
        </w:r>
        <w:r w:rsidR="00174944" w:rsidRPr="001C11B6">
          <w:rPr>
            <w:rFonts w:ascii="Khmer UI" w:hAnsi="Khmer UI" w:cs="Khmer UI"/>
            <w:noProof/>
          </w:rPr>
          <w:tab/>
        </w:r>
        <w:r w:rsidR="00174944" w:rsidRPr="001C11B6">
          <w:rPr>
            <w:rFonts w:ascii="Khmer UI" w:hAnsi="Khmer UI" w:cs="Khmer UI"/>
            <w:noProof/>
          </w:rPr>
          <w:fldChar w:fldCharType="begin"/>
        </w:r>
        <w:r w:rsidR="00174944" w:rsidRPr="001C11B6">
          <w:rPr>
            <w:rFonts w:ascii="Khmer UI" w:hAnsi="Khmer UI" w:cs="Khmer UI"/>
            <w:noProof/>
          </w:rPr>
          <w:instrText xml:space="preserve"> PAGEREF _Toc256000008 \h </w:instrText>
        </w:r>
        <w:r w:rsidR="00174944" w:rsidRPr="001C11B6">
          <w:rPr>
            <w:rFonts w:ascii="Khmer UI" w:hAnsi="Khmer UI" w:cs="Khmer UI"/>
            <w:noProof/>
          </w:rPr>
        </w:r>
        <w:r w:rsidR="00174944" w:rsidRPr="001C11B6">
          <w:rPr>
            <w:rFonts w:ascii="Khmer UI" w:hAnsi="Khmer UI" w:cs="Khmer UI"/>
            <w:noProof/>
          </w:rPr>
          <w:fldChar w:fldCharType="separate"/>
        </w:r>
        <w:r w:rsidR="00B66032">
          <w:rPr>
            <w:rFonts w:ascii="Khmer UI" w:hAnsi="Khmer UI" w:cs="Khmer UI"/>
            <w:noProof/>
          </w:rPr>
          <w:t>4</w:t>
        </w:r>
        <w:r w:rsidR="00174944" w:rsidRPr="001C11B6">
          <w:rPr>
            <w:rFonts w:ascii="Khmer UI" w:hAnsi="Khmer UI" w:cs="Khmer UI"/>
            <w:noProof/>
          </w:rPr>
          <w:fldChar w:fldCharType="end"/>
        </w:r>
      </w:hyperlink>
    </w:p>
    <w:p w14:paraId="3E7550D6" w14:textId="1F5E230F" w:rsidR="00412AF6" w:rsidRPr="001C11B6" w:rsidRDefault="00000000" w:rsidP="0080658A">
      <w:pPr>
        <w:pStyle w:val="TOC3"/>
        <w:ind w:left="0"/>
        <w:rPr>
          <w:rFonts w:ascii="Khmer UI" w:hAnsi="Khmer UI" w:cs="Khmer UI"/>
          <w:noProof/>
          <w:sz w:val="22"/>
        </w:rPr>
      </w:pPr>
      <w:hyperlink w:anchor="_Toc256000009" w:history="1">
        <w:r w:rsidR="00174944" w:rsidRPr="001C11B6">
          <w:rPr>
            <w:rStyle w:val="Hyperlink"/>
            <w:rFonts w:ascii="Khmer UI" w:eastAsia="DaunPenh" w:hAnsi="Khmer UI" w:cs="Khmer UI"/>
            <w:noProof/>
          </w:rPr>
          <w:t>ទិដ្ឋភាពទូទៅ</w:t>
        </w:r>
        <w:r w:rsidR="00174944" w:rsidRPr="001C11B6">
          <w:rPr>
            <w:rFonts w:ascii="Khmer UI" w:hAnsi="Khmer UI" w:cs="Khmer UI"/>
            <w:noProof/>
          </w:rPr>
          <w:tab/>
        </w:r>
        <w:r w:rsidR="00174944" w:rsidRPr="001C11B6">
          <w:rPr>
            <w:rFonts w:ascii="Khmer UI" w:hAnsi="Khmer UI" w:cs="Khmer UI"/>
            <w:noProof/>
          </w:rPr>
          <w:fldChar w:fldCharType="begin"/>
        </w:r>
        <w:r w:rsidR="00174944" w:rsidRPr="001C11B6">
          <w:rPr>
            <w:rFonts w:ascii="Khmer UI" w:hAnsi="Khmer UI" w:cs="Khmer UI"/>
            <w:noProof/>
          </w:rPr>
          <w:instrText xml:space="preserve"> PAGEREF _Toc256000009 \h </w:instrText>
        </w:r>
        <w:r w:rsidR="00174944" w:rsidRPr="001C11B6">
          <w:rPr>
            <w:rFonts w:ascii="Khmer UI" w:hAnsi="Khmer UI" w:cs="Khmer UI"/>
            <w:noProof/>
          </w:rPr>
        </w:r>
        <w:r w:rsidR="00174944" w:rsidRPr="001C11B6">
          <w:rPr>
            <w:rFonts w:ascii="Khmer UI" w:hAnsi="Khmer UI" w:cs="Khmer UI"/>
            <w:noProof/>
          </w:rPr>
          <w:fldChar w:fldCharType="separate"/>
        </w:r>
        <w:r w:rsidR="00B66032">
          <w:rPr>
            <w:rFonts w:ascii="Khmer UI" w:hAnsi="Khmer UI" w:cs="Khmer UI"/>
            <w:noProof/>
          </w:rPr>
          <w:t>5</w:t>
        </w:r>
        <w:r w:rsidR="00174944" w:rsidRPr="001C11B6">
          <w:rPr>
            <w:rFonts w:ascii="Khmer UI" w:hAnsi="Khmer UI" w:cs="Khmer UI"/>
            <w:noProof/>
          </w:rPr>
          <w:fldChar w:fldCharType="end"/>
        </w:r>
      </w:hyperlink>
    </w:p>
    <w:p w14:paraId="35AAF06B" w14:textId="69CE46C7" w:rsidR="00412AF6" w:rsidRPr="001C11B6" w:rsidRDefault="00000000">
      <w:pPr>
        <w:pStyle w:val="TOC2"/>
        <w:rPr>
          <w:rFonts w:ascii="Khmer UI" w:hAnsi="Khmer UI" w:cs="Khmer UI"/>
          <w:noProof/>
          <w:sz w:val="22"/>
        </w:rPr>
      </w:pPr>
      <w:hyperlink w:anchor="_Toc256000010" w:history="1">
        <w:r w:rsidR="00174944" w:rsidRPr="001C11B6">
          <w:rPr>
            <w:rStyle w:val="Hyperlink"/>
            <w:rFonts w:ascii="Khmer UI" w:hAnsi="Khmer UI" w:cs="Khmer UI"/>
            <w:noProof/>
          </w:rPr>
          <w:t>1.</w:t>
        </w:r>
        <w:r w:rsidR="00174944" w:rsidRPr="001C11B6">
          <w:rPr>
            <w:rFonts w:ascii="Khmer UI" w:hAnsi="Khmer UI" w:cs="Khmer UI"/>
            <w:noProof/>
            <w:sz w:val="22"/>
          </w:rPr>
          <w:tab/>
        </w:r>
        <w:r w:rsidR="00174944" w:rsidRPr="001C11B6">
          <w:rPr>
            <w:rStyle w:val="Hyperlink"/>
            <w:rFonts w:ascii="Khmer UI" w:eastAsia="DaunPenh" w:hAnsi="Khmer UI" w:cs="Khmer UI"/>
            <w:noProof/>
          </w:rPr>
          <w:t>ហេដ្ឋារចនាសម្ព័ន្ធ</w:t>
        </w:r>
        <w:r w:rsidR="00174944" w:rsidRPr="001C11B6">
          <w:rPr>
            <w:rFonts w:ascii="Khmer UI" w:hAnsi="Khmer UI" w:cs="Khmer UI"/>
            <w:noProof/>
          </w:rPr>
          <w:tab/>
        </w:r>
        <w:r w:rsidR="00174944" w:rsidRPr="001C11B6">
          <w:rPr>
            <w:rFonts w:ascii="Khmer UI" w:hAnsi="Khmer UI" w:cs="Khmer UI"/>
            <w:noProof/>
          </w:rPr>
          <w:fldChar w:fldCharType="begin"/>
        </w:r>
        <w:r w:rsidR="00174944" w:rsidRPr="001C11B6">
          <w:rPr>
            <w:rFonts w:ascii="Khmer UI" w:hAnsi="Khmer UI" w:cs="Khmer UI"/>
            <w:noProof/>
          </w:rPr>
          <w:instrText xml:space="preserve"> PAGEREF _Toc256000010 \h </w:instrText>
        </w:r>
        <w:r w:rsidR="00174944" w:rsidRPr="001C11B6">
          <w:rPr>
            <w:rFonts w:ascii="Khmer UI" w:hAnsi="Khmer UI" w:cs="Khmer UI"/>
            <w:noProof/>
          </w:rPr>
        </w:r>
        <w:r w:rsidR="00174944" w:rsidRPr="001C11B6">
          <w:rPr>
            <w:rFonts w:ascii="Khmer UI" w:hAnsi="Khmer UI" w:cs="Khmer UI"/>
            <w:noProof/>
          </w:rPr>
          <w:fldChar w:fldCharType="separate"/>
        </w:r>
        <w:r w:rsidR="00B66032">
          <w:rPr>
            <w:rFonts w:ascii="Khmer UI" w:hAnsi="Khmer UI" w:cs="Khmer UI"/>
            <w:noProof/>
          </w:rPr>
          <w:t>7</w:t>
        </w:r>
        <w:r w:rsidR="00174944" w:rsidRPr="001C11B6">
          <w:rPr>
            <w:rFonts w:ascii="Khmer UI" w:hAnsi="Khmer UI" w:cs="Khmer UI"/>
            <w:noProof/>
          </w:rPr>
          <w:fldChar w:fldCharType="end"/>
        </w:r>
      </w:hyperlink>
    </w:p>
    <w:p w14:paraId="6945AF38" w14:textId="6A5DA6BD" w:rsidR="00412AF6" w:rsidRPr="001C11B6" w:rsidRDefault="00000000">
      <w:pPr>
        <w:pStyle w:val="TOC2"/>
        <w:rPr>
          <w:rFonts w:ascii="Khmer UI" w:hAnsi="Khmer UI" w:cs="Khmer UI"/>
          <w:noProof/>
          <w:sz w:val="22"/>
        </w:rPr>
      </w:pPr>
      <w:hyperlink w:anchor="_Toc256000032" w:history="1">
        <w:r w:rsidR="00174944" w:rsidRPr="001C11B6">
          <w:rPr>
            <w:rStyle w:val="Hyperlink"/>
            <w:rFonts w:ascii="Khmer UI" w:hAnsi="Khmer UI" w:cs="Khmer UI"/>
            <w:noProof/>
          </w:rPr>
          <w:t>2.</w:t>
        </w:r>
        <w:r w:rsidR="00174944" w:rsidRPr="001C11B6">
          <w:rPr>
            <w:rFonts w:ascii="Khmer UI" w:hAnsi="Khmer UI" w:cs="Khmer UI"/>
            <w:noProof/>
            <w:sz w:val="22"/>
          </w:rPr>
          <w:tab/>
        </w:r>
        <w:r w:rsidR="00174944" w:rsidRPr="001C11B6">
          <w:rPr>
            <w:rStyle w:val="Hyperlink"/>
            <w:rFonts w:ascii="Khmer UI" w:eastAsia="DaunPenh" w:hAnsi="Khmer UI" w:cs="Khmer UI"/>
            <w:noProof/>
          </w:rPr>
          <w:t>សមត្ថភាពបុគ្គលិក</w:t>
        </w:r>
        <w:r w:rsidR="00174944" w:rsidRPr="001C11B6">
          <w:rPr>
            <w:rFonts w:ascii="Khmer UI" w:hAnsi="Khmer UI" w:cs="Khmer UI"/>
            <w:noProof/>
          </w:rPr>
          <w:tab/>
        </w:r>
        <w:r w:rsidR="00174944" w:rsidRPr="001C11B6">
          <w:rPr>
            <w:rFonts w:ascii="Khmer UI" w:hAnsi="Khmer UI" w:cs="Khmer UI"/>
            <w:noProof/>
          </w:rPr>
          <w:fldChar w:fldCharType="begin"/>
        </w:r>
        <w:r w:rsidR="00174944" w:rsidRPr="001C11B6">
          <w:rPr>
            <w:rFonts w:ascii="Khmer UI" w:hAnsi="Khmer UI" w:cs="Khmer UI"/>
            <w:noProof/>
          </w:rPr>
          <w:instrText xml:space="preserve"> PAGEREF _Toc256000032 \h </w:instrText>
        </w:r>
        <w:r w:rsidR="00174944" w:rsidRPr="001C11B6">
          <w:rPr>
            <w:rFonts w:ascii="Khmer UI" w:hAnsi="Khmer UI" w:cs="Khmer UI"/>
            <w:noProof/>
          </w:rPr>
        </w:r>
        <w:r w:rsidR="00174944" w:rsidRPr="001C11B6">
          <w:rPr>
            <w:rFonts w:ascii="Khmer UI" w:hAnsi="Khmer UI" w:cs="Khmer UI"/>
            <w:noProof/>
          </w:rPr>
          <w:fldChar w:fldCharType="separate"/>
        </w:r>
        <w:r w:rsidR="00B66032">
          <w:rPr>
            <w:rFonts w:ascii="Khmer UI" w:hAnsi="Khmer UI" w:cs="Khmer UI"/>
            <w:noProof/>
          </w:rPr>
          <w:t>13</w:t>
        </w:r>
        <w:r w:rsidR="00174944" w:rsidRPr="001C11B6">
          <w:rPr>
            <w:rFonts w:ascii="Khmer UI" w:hAnsi="Khmer UI" w:cs="Khmer UI"/>
            <w:noProof/>
          </w:rPr>
          <w:fldChar w:fldCharType="end"/>
        </w:r>
      </w:hyperlink>
    </w:p>
    <w:p w14:paraId="53888841" w14:textId="1AE561CE" w:rsidR="00412AF6" w:rsidRPr="001C11B6" w:rsidRDefault="00000000">
      <w:pPr>
        <w:pStyle w:val="TOC2"/>
        <w:rPr>
          <w:rFonts w:ascii="Khmer UI" w:hAnsi="Khmer UI" w:cs="Khmer UI"/>
          <w:noProof/>
          <w:sz w:val="22"/>
        </w:rPr>
      </w:pPr>
      <w:hyperlink w:anchor="_Toc256000053" w:history="1">
        <w:r w:rsidR="00174944" w:rsidRPr="001C11B6">
          <w:rPr>
            <w:rStyle w:val="Hyperlink"/>
            <w:rFonts w:ascii="Khmer UI" w:hAnsi="Khmer UI" w:cs="Khmer UI"/>
            <w:noProof/>
          </w:rPr>
          <w:t>3.</w:t>
        </w:r>
        <w:r w:rsidR="00174944" w:rsidRPr="001C11B6">
          <w:rPr>
            <w:rFonts w:ascii="Khmer UI" w:hAnsi="Khmer UI" w:cs="Khmer UI"/>
            <w:noProof/>
            <w:sz w:val="22"/>
          </w:rPr>
          <w:tab/>
        </w:r>
        <w:r w:rsidR="00174944" w:rsidRPr="001C11B6">
          <w:rPr>
            <w:rStyle w:val="Hyperlink"/>
            <w:rFonts w:ascii="Khmer UI" w:eastAsia="DaunPenh" w:hAnsi="Khmer UI" w:cs="Khmer UI"/>
            <w:noProof/>
          </w:rPr>
          <w:t>ការទំនាក់ទំនងដែលអាចចូលប្រើប្រាស់បាន</w:t>
        </w:r>
        <w:r w:rsidR="00174944" w:rsidRPr="001C11B6">
          <w:rPr>
            <w:rFonts w:ascii="Khmer UI" w:hAnsi="Khmer UI" w:cs="Khmer UI"/>
            <w:noProof/>
          </w:rPr>
          <w:tab/>
        </w:r>
        <w:r w:rsidR="00174944" w:rsidRPr="001C11B6">
          <w:rPr>
            <w:rFonts w:ascii="Khmer UI" w:hAnsi="Khmer UI" w:cs="Khmer UI"/>
            <w:noProof/>
          </w:rPr>
          <w:fldChar w:fldCharType="begin"/>
        </w:r>
        <w:r w:rsidR="00174944" w:rsidRPr="001C11B6">
          <w:rPr>
            <w:rFonts w:ascii="Khmer UI" w:hAnsi="Khmer UI" w:cs="Khmer UI"/>
            <w:noProof/>
          </w:rPr>
          <w:instrText xml:space="preserve"> PAGEREF _Toc256000053 \h </w:instrText>
        </w:r>
        <w:r w:rsidR="00174944" w:rsidRPr="001C11B6">
          <w:rPr>
            <w:rFonts w:ascii="Khmer UI" w:hAnsi="Khmer UI" w:cs="Khmer UI"/>
            <w:noProof/>
          </w:rPr>
        </w:r>
        <w:r w:rsidR="00174944" w:rsidRPr="001C11B6">
          <w:rPr>
            <w:rFonts w:ascii="Khmer UI" w:hAnsi="Khmer UI" w:cs="Khmer UI"/>
            <w:noProof/>
          </w:rPr>
          <w:fldChar w:fldCharType="separate"/>
        </w:r>
        <w:r w:rsidR="00B66032">
          <w:rPr>
            <w:rFonts w:ascii="Khmer UI" w:hAnsi="Khmer UI" w:cs="Khmer UI"/>
            <w:noProof/>
          </w:rPr>
          <w:t>19</w:t>
        </w:r>
        <w:r w:rsidR="00174944" w:rsidRPr="001C11B6">
          <w:rPr>
            <w:rFonts w:ascii="Khmer UI" w:hAnsi="Khmer UI" w:cs="Khmer UI"/>
            <w:noProof/>
          </w:rPr>
          <w:fldChar w:fldCharType="end"/>
        </w:r>
      </w:hyperlink>
    </w:p>
    <w:p w14:paraId="1286DF65" w14:textId="4BFACBEF" w:rsidR="00412AF6" w:rsidRPr="001C11B6" w:rsidRDefault="00000000">
      <w:pPr>
        <w:pStyle w:val="TOC2"/>
        <w:rPr>
          <w:rFonts w:ascii="Khmer UI" w:hAnsi="Khmer UI" w:cs="Khmer UI"/>
          <w:noProof/>
          <w:sz w:val="22"/>
        </w:rPr>
      </w:pPr>
      <w:hyperlink w:anchor="_Toc256000074" w:history="1">
        <w:r w:rsidR="00174944" w:rsidRPr="001C11B6">
          <w:rPr>
            <w:rStyle w:val="Hyperlink"/>
            <w:rFonts w:ascii="Khmer UI" w:hAnsi="Khmer UI" w:cs="Khmer UI"/>
            <w:noProof/>
          </w:rPr>
          <w:t>4.</w:t>
        </w:r>
        <w:r w:rsidR="00174944" w:rsidRPr="001C11B6">
          <w:rPr>
            <w:rFonts w:ascii="Khmer UI" w:hAnsi="Khmer UI" w:cs="Khmer UI"/>
            <w:noProof/>
            <w:sz w:val="22"/>
          </w:rPr>
          <w:tab/>
        </w:r>
        <w:r w:rsidR="00174944" w:rsidRPr="001C11B6">
          <w:rPr>
            <w:rStyle w:val="Hyperlink"/>
            <w:rFonts w:ascii="Khmer UI" w:eastAsia="DaunPenh" w:hAnsi="Khmer UI" w:cs="Khmer UI"/>
            <w:noProof/>
          </w:rPr>
          <w:t>ទីផ្សារ</w:t>
        </w:r>
        <w:r w:rsidR="00174944" w:rsidRPr="001C11B6">
          <w:rPr>
            <w:rFonts w:ascii="Khmer UI" w:hAnsi="Khmer UI" w:cs="Khmer UI"/>
            <w:noProof/>
          </w:rPr>
          <w:tab/>
        </w:r>
        <w:r w:rsidR="00174944" w:rsidRPr="001C11B6">
          <w:rPr>
            <w:rFonts w:ascii="Khmer UI" w:hAnsi="Khmer UI" w:cs="Khmer UI"/>
            <w:noProof/>
          </w:rPr>
          <w:fldChar w:fldCharType="begin"/>
        </w:r>
        <w:r w:rsidR="00174944" w:rsidRPr="001C11B6">
          <w:rPr>
            <w:rFonts w:ascii="Khmer UI" w:hAnsi="Khmer UI" w:cs="Khmer UI"/>
            <w:noProof/>
          </w:rPr>
          <w:instrText xml:space="preserve"> PAGEREF _Toc256000074 \h </w:instrText>
        </w:r>
        <w:r w:rsidR="00174944" w:rsidRPr="001C11B6">
          <w:rPr>
            <w:rFonts w:ascii="Khmer UI" w:hAnsi="Khmer UI" w:cs="Khmer UI"/>
            <w:noProof/>
          </w:rPr>
        </w:r>
        <w:r w:rsidR="00174944" w:rsidRPr="001C11B6">
          <w:rPr>
            <w:rFonts w:ascii="Khmer UI" w:hAnsi="Khmer UI" w:cs="Khmer UI"/>
            <w:noProof/>
          </w:rPr>
          <w:fldChar w:fldCharType="separate"/>
        </w:r>
        <w:r w:rsidR="00B66032">
          <w:rPr>
            <w:rFonts w:ascii="Khmer UI" w:hAnsi="Khmer UI" w:cs="Khmer UI"/>
            <w:noProof/>
          </w:rPr>
          <w:t>25</w:t>
        </w:r>
        <w:r w:rsidR="00174944" w:rsidRPr="001C11B6">
          <w:rPr>
            <w:rFonts w:ascii="Khmer UI" w:hAnsi="Khmer UI" w:cs="Khmer UI"/>
            <w:noProof/>
          </w:rPr>
          <w:fldChar w:fldCharType="end"/>
        </w:r>
      </w:hyperlink>
    </w:p>
    <w:p w14:paraId="04933097" w14:textId="7B98DC40" w:rsidR="00412AF6" w:rsidRPr="001C11B6" w:rsidRDefault="00000000">
      <w:pPr>
        <w:pStyle w:val="TOC2"/>
        <w:rPr>
          <w:rFonts w:ascii="Khmer UI" w:hAnsi="Khmer UI" w:cs="Khmer UI"/>
          <w:noProof/>
          <w:sz w:val="22"/>
        </w:rPr>
      </w:pPr>
      <w:hyperlink w:anchor="_Toc256000092" w:history="1">
        <w:r w:rsidR="00174944" w:rsidRPr="001C11B6">
          <w:rPr>
            <w:rStyle w:val="Hyperlink"/>
            <w:rFonts w:ascii="Khmer UI" w:hAnsi="Khmer UI" w:cs="Khmer UI"/>
            <w:noProof/>
          </w:rPr>
          <w:t>5.</w:t>
        </w:r>
        <w:r w:rsidR="00174944" w:rsidRPr="001C11B6">
          <w:rPr>
            <w:rFonts w:ascii="Khmer UI" w:hAnsi="Khmer UI" w:cs="Khmer UI"/>
            <w:noProof/>
            <w:sz w:val="22"/>
          </w:rPr>
          <w:tab/>
        </w:r>
        <w:r w:rsidR="00174944" w:rsidRPr="001C11B6">
          <w:rPr>
            <w:rStyle w:val="Hyperlink"/>
            <w:rFonts w:ascii="Khmer UI" w:eastAsia="DaunPenh" w:hAnsi="Khmer UI" w:cs="Khmer UI"/>
            <w:noProof/>
          </w:rPr>
          <w:t>ទិន្នន័យ</w:t>
        </w:r>
        <w:r w:rsidR="00174944" w:rsidRPr="001C11B6">
          <w:rPr>
            <w:rFonts w:ascii="Khmer UI" w:hAnsi="Khmer UI" w:cs="Khmer UI"/>
            <w:noProof/>
          </w:rPr>
          <w:tab/>
        </w:r>
        <w:r w:rsidR="00174944" w:rsidRPr="001C11B6">
          <w:rPr>
            <w:rFonts w:ascii="Khmer UI" w:hAnsi="Khmer UI" w:cs="Khmer UI"/>
            <w:noProof/>
          </w:rPr>
          <w:fldChar w:fldCharType="begin"/>
        </w:r>
        <w:r w:rsidR="00174944" w:rsidRPr="001C11B6">
          <w:rPr>
            <w:rFonts w:ascii="Khmer UI" w:hAnsi="Khmer UI" w:cs="Khmer UI"/>
            <w:noProof/>
          </w:rPr>
          <w:instrText xml:space="preserve"> PAGEREF _Toc256000092 \h </w:instrText>
        </w:r>
        <w:r w:rsidR="00174944" w:rsidRPr="001C11B6">
          <w:rPr>
            <w:rFonts w:ascii="Khmer UI" w:hAnsi="Khmer UI" w:cs="Khmer UI"/>
            <w:noProof/>
          </w:rPr>
        </w:r>
        <w:r w:rsidR="00174944" w:rsidRPr="001C11B6">
          <w:rPr>
            <w:rFonts w:ascii="Khmer UI" w:hAnsi="Khmer UI" w:cs="Khmer UI"/>
            <w:noProof/>
          </w:rPr>
          <w:fldChar w:fldCharType="separate"/>
        </w:r>
        <w:r w:rsidR="00B66032">
          <w:rPr>
            <w:rFonts w:ascii="Khmer UI" w:hAnsi="Khmer UI" w:cs="Khmer UI"/>
            <w:noProof/>
          </w:rPr>
          <w:t>30</w:t>
        </w:r>
        <w:r w:rsidR="00174944" w:rsidRPr="001C11B6">
          <w:rPr>
            <w:rFonts w:ascii="Khmer UI" w:hAnsi="Khmer UI" w:cs="Khmer UI"/>
            <w:noProof/>
          </w:rPr>
          <w:fldChar w:fldCharType="end"/>
        </w:r>
      </w:hyperlink>
    </w:p>
    <w:p w14:paraId="63160A7F" w14:textId="5786BB5E" w:rsidR="00412AF6" w:rsidRPr="001C11B6" w:rsidRDefault="00000000" w:rsidP="0080658A">
      <w:pPr>
        <w:pStyle w:val="TOC2"/>
        <w:rPr>
          <w:rFonts w:ascii="Khmer UI" w:hAnsi="Khmer UI" w:cs="Khmer UI"/>
          <w:noProof/>
          <w:sz w:val="22"/>
        </w:rPr>
      </w:pPr>
      <w:hyperlink w:anchor="_Toc256000101" w:history="1">
        <w:r w:rsidR="00174944" w:rsidRPr="001C11B6">
          <w:rPr>
            <w:rStyle w:val="Hyperlink"/>
            <w:rFonts w:ascii="Khmer UI" w:hAnsi="Khmer UI" w:cs="Khmer UI"/>
            <w:noProof/>
          </w:rPr>
          <w:t>6.</w:t>
        </w:r>
        <w:r w:rsidR="00174944" w:rsidRPr="001C11B6">
          <w:rPr>
            <w:rFonts w:ascii="Khmer UI" w:hAnsi="Khmer UI" w:cs="Khmer UI"/>
            <w:noProof/>
            <w:sz w:val="22"/>
          </w:rPr>
          <w:tab/>
        </w:r>
        <w:r w:rsidR="00174944" w:rsidRPr="001C11B6">
          <w:rPr>
            <w:rStyle w:val="Hyperlink"/>
            <w:rFonts w:ascii="Khmer UI" w:eastAsia="DaunPenh" w:hAnsi="Khmer UI" w:cs="Khmer UI"/>
            <w:noProof/>
          </w:rPr>
          <w:t>ការផ្សព្វផ្សាយ</w:t>
        </w:r>
        <w:r w:rsidR="00174944" w:rsidRPr="001C11B6">
          <w:rPr>
            <w:rFonts w:ascii="Khmer UI" w:hAnsi="Khmer UI" w:cs="Khmer UI"/>
            <w:noProof/>
          </w:rPr>
          <w:tab/>
        </w:r>
        <w:r w:rsidR="00174944" w:rsidRPr="001C11B6">
          <w:rPr>
            <w:rFonts w:ascii="Khmer UI" w:hAnsi="Khmer UI" w:cs="Khmer UI"/>
            <w:noProof/>
          </w:rPr>
          <w:fldChar w:fldCharType="begin"/>
        </w:r>
        <w:r w:rsidR="00174944" w:rsidRPr="001C11B6">
          <w:rPr>
            <w:rFonts w:ascii="Khmer UI" w:hAnsi="Khmer UI" w:cs="Khmer UI"/>
            <w:noProof/>
          </w:rPr>
          <w:instrText xml:space="preserve"> PAGEREF _Toc256000101 \h </w:instrText>
        </w:r>
        <w:r w:rsidR="00174944" w:rsidRPr="001C11B6">
          <w:rPr>
            <w:rFonts w:ascii="Khmer UI" w:hAnsi="Khmer UI" w:cs="Khmer UI"/>
            <w:noProof/>
          </w:rPr>
        </w:r>
        <w:r w:rsidR="00174944" w:rsidRPr="001C11B6">
          <w:rPr>
            <w:rFonts w:ascii="Khmer UI" w:hAnsi="Khmer UI" w:cs="Khmer UI"/>
            <w:noProof/>
          </w:rPr>
          <w:fldChar w:fldCharType="separate"/>
        </w:r>
        <w:r w:rsidR="00B66032">
          <w:rPr>
            <w:rFonts w:ascii="Khmer UI" w:hAnsi="Khmer UI" w:cs="Khmer UI"/>
            <w:noProof/>
          </w:rPr>
          <w:t>32</w:t>
        </w:r>
        <w:r w:rsidR="00174944" w:rsidRPr="001C11B6">
          <w:rPr>
            <w:rFonts w:ascii="Khmer UI" w:hAnsi="Khmer UI" w:cs="Khmer UI"/>
            <w:noProof/>
          </w:rPr>
          <w:fldChar w:fldCharType="end"/>
        </w:r>
      </w:hyperlink>
    </w:p>
    <w:p w14:paraId="5F9D9B21" w14:textId="77777777" w:rsidR="004D32B5" w:rsidRPr="001C11B6" w:rsidRDefault="00174944" w:rsidP="00863C7F">
      <w:pPr>
        <w:rPr>
          <w:rFonts w:ascii="Khmer UI" w:hAnsi="Khmer UI" w:cs="Khmer UI"/>
        </w:rPr>
      </w:pPr>
      <w:r w:rsidRPr="001C11B6">
        <w:rPr>
          <w:rFonts w:ascii="Khmer UI" w:hAnsi="Khmer UI" w:cs="Khmer UI"/>
        </w:rPr>
        <w:fldChar w:fldCharType="end"/>
      </w:r>
      <w:r w:rsidRPr="001C11B6">
        <w:rPr>
          <w:rFonts w:ascii="Khmer UI" w:hAnsi="Khmer UI" w:cs="Khmer UI"/>
        </w:rPr>
        <w:br w:type="page"/>
      </w:r>
    </w:p>
    <w:p w14:paraId="3C551788" w14:textId="77777777" w:rsidR="004D32B5" w:rsidRPr="001C11B6" w:rsidRDefault="00174944" w:rsidP="001B3E26">
      <w:pPr>
        <w:pStyle w:val="Heading2"/>
        <w:numPr>
          <w:ilvl w:val="0"/>
          <w:numId w:val="0"/>
        </w:numPr>
        <w:ind w:left="720" w:hanging="720"/>
        <w:rPr>
          <w:rFonts w:ascii="Khmer UI" w:hAnsi="Khmer UI" w:cs="Khmer UI"/>
        </w:rPr>
      </w:pPr>
      <w:bookmarkStart w:id="12" w:name="_Toc256000007"/>
      <w:r w:rsidRPr="001C11B6">
        <w:rPr>
          <w:rFonts w:ascii="Khmer UI" w:eastAsia="DaunPenh" w:hAnsi="Khmer UI" w:cs="Khmer UI"/>
        </w:rPr>
        <w:lastRenderedPageBreak/>
        <w:t>សេចក្ដីផ្ដើម</w:t>
      </w:r>
      <w:bookmarkEnd w:id="12"/>
    </w:p>
    <w:p w14:paraId="271932B0" w14:textId="77777777" w:rsidR="00514596" w:rsidRPr="00514596" w:rsidRDefault="00174944" w:rsidP="00514596">
      <w:pPr>
        <w:rPr>
          <w:rFonts w:ascii="Khmer UI" w:eastAsia="DaunPenh" w:hAnsi="Khmer UI" w:cs="Khmer UI"/>
        </w:rPr>
      </w:pPr>
      <w:r w:rsidRPr="001C11B6">
        <w:rPr>
          <w:rFonts w:ascii="Khmer UI" w:eastAsia="DaunPenh" w:hAnsi="Khmer UI" w:cs="Khmer UI"/>
        </w:rPr>
        <w:t>ទី</w:t>
      </w:r>
      <w:r w:rsidR="00514596" w:rsidRPr="00514596">
        <w:rPr>
          <w:rFonts w:ascii="Khmer UI" w:eastAsia="DaunPenh" w:hAnsi="Khmer UI" w:cs="Khmer UI" w:hint="cs"/>
          <w:cs/>
          <w:lang w:bidi="km-KH"/>
        </w:rPr>
        <w:t>ភ្នាក់ងារធានារ៉ាប់រងជនពិការថ្នាក់ជាតិ</w:t>
      </w:r>
      <w:r w:rsidR="00514596" w:rsidRPr="00514596">
        <w:rPr>
          <w:rFonts w:ascii="Khmer UI" w:eastAsia="DaunPenh" w:hAnsi="Khmer UI" w:cs="Khmer UI"/>
          <w:cs/>
          <w:lang w:bidi="km-KH"/>
        </w:rPr>
        <w:t xml:space="preserve"> (</w:t>
      </w:r>
      <w:r w:rsidR="00514596" w:rsidRPr="00514596">
        <w:rPr>
          <w:rFonts w:ascii="Khmer UI" w:eastAsia="DaunPenh" w:hAnsi="Khmer UI" w:cs="Khmer UI"/>
        </w:rPr>
        <w:t xml:space="preserve">NDIA) </w:t>
      </w:r>
      <w:r w:rsidR="00514596" w:rsidRPr="00514596">
        <w:rPr>
          <w:rFonts w:ascii="Khmer UI" w:eastAsia="DaunPenh" w:hAnsi="Khmer UI" w:cs="Khmer UI" w:hint="cs"/>
          <w:cs/>
          <w:lang w:bidi="km-KH"/>
        </w:rPr>
        <w:t>ប្តេជ្ញាកែលម្អលទ្ធផលសម្រាប់មនុស្សដែលមានពិការភាពដែលមានប្រវត្តិចម្រុះផ្នែកវប្បធម៌</w:t>
      </w:r>
      <w:r w:rsidR="00514596" w:rsidRPr="00514596">
        <w:rPr>
          <w:rFonts w:ascii="Khmer UI" w:eastAsia="DaunPenh" w:hAnsi="Khmer UI" w:cs="Khmer UI"/>
          <w:cs/>
          <w:lang w:bidi="km-KH"/>
        </w:rPr>
        <w:t xml:space="preserve"> </w:t>
      </w:r>
      <w:r w:rsidR="00514596" w:rsidRPr="00514596">
        <w:rPr>
          <w:rFonts w:ascii="Khmer UI" w:eastAsia="DaunPenh" w:hAnsi="Khmer UI" w:cs="Khmer UI" w:hint="cs"/>
          <w:cs/>
          <w:lang w:bidi="km-KH"/>
        </w:rPr>
        <w:t>និងភាសា</w:t>
      </w:r>
      <w:r w:rsidR="00514596" w:rsidRPr="00514596">
        <w:rPr>
          <w:rFonts w:ascii="Khmer UI" w:eastAsia="DaunPenh" w:hAnsi="Khmer UI" w:cs="Khmer UI"/>
          <w:cs/>
          <w:lang w:bidi="km-KH"/>
        </w:rPr>
        <w:t xml:space="preserve"> (</w:t>
      </w:r>
      <w:r w:rsidR="00514596" w:rsidRPr="00514596">
        <w:rPr>
          <w:rFonts w:ascii="Khmer UI" w:eastAsia="DaunPenh" w:hAnsi="Khmer UI" w:cs="Khmer UI"/>
        </w:rPr>
        <w:t>CALD)</w:t>
      </w:r>
      <w:r w:rsidR="00514596" w:rsidRPr="00514596">
        <w:rPr>
          <w:rFonts w:ascii="Khmer UI" w:eastAsia="DaunPenh" w:hAnsi="Khmer UI" w:cs="Khmer UI" w:hint="cs"/>
          <w:cs/>
          <w:lang w:bidi="km-KH"/>
        </w:rPr>
        <w:t>។</w:t>
      </w:r>
    </w:p>
    <w:p w14:paraId="3D86EE23" w14:textId="2F44E550" w:rsidR="009B626D" w:rsidRPr="001C11B6" w:rsidRDefault="00514596" w:rsidP="00514596">
      <w:pPr>
        <w:rPr>
          <w:rFonts w:ascii="Khmer UI" w:hAnsi="Khmer UI" w:cs="Khmer UI"/>
        </w:rPr>
      </w:pPr>
      <w:r w:rsidRPr="00514596">
        <w:rPr>
          <w:rFonts w:ascii="Khmer UI" w:eastAsia="DaunPenh" w:hAnsi="Khmer UI" w:cs="Khmer UI" w:hint="cs"/>
          <w:cs/>
          <w:lang w:bidi="km-KH"/>
        </w:rPr>
        <w:t>លទ្ធផលទាំងនេះរួមមាន</w:t>
      </w:r>
      <w:r w:rsidRPr="001C11B6">
        <w:rPr>
          <w:rFonts w:ascii="Khmer UI" w:eastAsia="DaunPenh" w:hAnsi="Khmer UI" w:cs="Khmer UI"/>
        </w:rPr>
        <w:t>៖</w:t>
      </w:r>
    </w:p>
    <w:p w14:paraId="7C6A98D1" w14:textId="1DE34A47" w:rsidR="009B626D" w:rsidRPr="00514596" w:rsidRDefault="00514596" w:rsidP="00FA7699">
      <w:pPr>
        <w:pStyle w:val="ListParagraph"/>
        <w:numPr>
          <w:ilvl w:val="0"/>
          <w:numId w:val="40"/>
        </w:numPr>
        <w:rPr>
          <w:rFonts w:ascii="Khmer UI" w:hAnsi="Khmer UI" w:cs="Khmer UI"/>
        </w:rPr>
      </w:pPr>
      <w:r w:rsidRPr="00514596">
        <w:rPr>
          <w:rFonts w:ascii="Khmer UI" w:hAnsi="Khmer UI" w:cs="Khmer UI" w:hint="cs"/>
          <w:cs/>
          <w:lang w:bidi="km-KH"/>
        </w:rPr>
        <w:t>បង្កើនលទ្ធភាពទទួលបាន</w:t>
      </w:r>
      <w:r w:rsidRPr="00514596">
        <w:rPr>
          <w:rFonts w:ascii="Khmer UI" w:hAnsi="Khmer UI" w:cs="Khmer UI"/>
          <w:cs/>
          <w:lang w:bidi="km-KH"/>
        </w:rPr>
        <w:t xml:space="preserve"> </w:t>
      </w:r>
      <w:r w:rsidRPr="00514596">
        <w:rPr>
          <w:rFonts w:ascii="Khmer UI" w:hAnsi="Khmer UI" w:cs="Khmer UI" w:hint="cs"/>
          <w:cs/>
          <w:lang w:bidi="km-KH"/>
        </w:rPr>
        <w:t>និងការចូលរួមក្នុងគម្រោងធានារ៉ាប់រងជនពិការថ្នាក់ជាតិ</w:t>
      </w:r>
      <w:r w:rsidRPr="00514596">
        <w:rPr>
          <w:rFonts w:ascii="Khmer UI" w:hAnsi="Khmer UI" w:cs="Khmer UI"/>
          <w:cs/>
          <w:lang w:bidi="km-KH"/>
        </w:rPr>
        <w:t xml:space="preserve"> (</w:t>
      </w:r>
      <w:r w:rsidRPr="00514596">
        <w:rPr>
          <w:rFonts w:ascii="Khmer UI" w:hAnsi="Khmer UI" w:cs="Khmer UI"/>
        </w:rPr>
        <w:t>NDIS)</w:t>
      </w:r>
    </w:p>
    <w:p w14:paraId="20757D8B" w14:textId="77777777" w:rsidR="009B626D" w:rsidRPr="001C11B6" w:rsidRDefault="00174944" w:rsidP="006E2AC4">
      <w:pPr>
        <w:pStyle w:val="ListParagraph"/>
        <w:keepNext/>
        <w:numPr>
          <w:ilvl w:val="0"/>
          <w:numId w:val="40"/>
        </w:numPr>
        <w:rPr>
          <w:rFonts w:ascii="Khmer UI" w:hAnsi="Khmer UI" w:cs="Khmer UI"/>
          <w:szCs w:val="22"/>
        </w:rPr>
      </w:pPr>
      <w:r w:rsidRPr="001C11B6">
        <w:rPr>
          <w:rFonts w:ascii="Khmer UI" w:eastAsia="DaunPenh" w:hAnsi="Khmer UI" w:cs="Khmer UI"/>
          <w:szCs w:val="22"/>
        </w:rPr>
        <w:t>បង្កើនការប្រើប្រាស់ផែនការ</w:t>
      </w:r>
      <w:r w:rsidRPr="001C11B6">
        <w:rPr>
          <w:rFonts w:ascii="Khmer UI" w:hAnsi="Khmer UI" w:cs="Khmer UI"/>
          <w:szCs w:val="22"/>
        </w:rPr>
        <w:t xml:space="preserve"> NDIS</w:t>
      </w:r>
    </w:p>
    <w:p w14:paraId="565DFB76" w14:textId="0AC19098" w:rsidR="009B626D" w:rsidRPr="00514596" w:rsidRDefault="00514596" w:rsidP="00FA7699">
      <w:pPr>
        <w:pStyle w:val="ListParagraph"/>
        <w:numPr>
          <w:ilvl w:val="0"/>
          <w:numId w:val="40"/>
        </w:numPr>
        <w:rPr>
          <w:rFonts w:ascii="Khmer UI" w:hAnsi="Khmer UI" w:cs="Khmer UI"/>
        </w:rPr>
      </w:pPr>
      <w:r w:rsidRPr="00514596">
        <w:rPr>
          <w:rFonts w:ascii="Khmer UI" w:eastAsia="DaunPenh" w:hAnsi="Khmer UI" w:cs="Khmer UI" w:hint="cs"/>
          <w:cs/>
          <w:lang w:bidi="km-KH"/>
        </w:rPr>
        <w:t>បទពិសោធន៍ប្រសើរឡើងជាមួយ</w:t>
      </w:r>
      <w:r w:rsidRPr="00514596">
        <w:rPr>
          <w:rFonts w:ascii="Khmer UI" w:eastAsia="DaunPenh" w:hAnsi="Khmer UI" w:cs="Khmer UI"/>
          <w:cs/>
          <w:lang w:bidi="km-KH"/>
        </w:rPr>
        <w:t xml:space="preserve"> </w:t>
      </w:r>
      <w:r w:rsidRPr="00514596">
        <w:rPr>
          <w:rFonts w:ascii="Khmer UI" w:eastAsia="DaunPenh" w:hAnsi="Khmer UI" w:cs="Khmer UI"/>
        </w:rPr>
        <w:t xml:space="preserve">NDIS </w:t>
      </w:r>
      <w:r w:rsidRPr="00514596">
        <w:rPr>
          <w:rFonts w:ascii="Khmer UI" w:eastAsia="DaunPenh" w:hAnsi="Khmer UI" w:cs="Khmer UI" w:hint="cs"/>
          <w:cs/>
          <w:lang w:bidi="km-KH"/>
        </w:rPr>
        <w:t>រួមទាំងដំណើរការ</w:t>
      </w:r>
      <w:r w:rsidRPr="00514596">
        <w:rPr>
          <w:rFonts w:ascii="Khmer UI" w:eastAsia="DaunPenh" w:hAnsi="Khmer UI" w:cs="Khmer UI"/>
          <w:cs/>
          <w:lang w:bidi="km-KH"/>
        </w:rPr>
        <w:t xml:space="preserve"> </w:t>
      </w:r>
      <w:r w:rsidRPr="00514596">
        <w:rPr>
          <w:rFonts w:ascii="Khmer UI" w:eastAsia="DaunPenh" w:hAnsi="Khmer UI" w:cs="Khmer UI" w:hint="cs"/>
          <w:cs/>
          <w:lang w:bidi="km-KH"/>
        </w:rPr>
        <w:t>ប្រព័ន្ធ</w:t>
      </w:r>
      <w:r w:rsidRPr="00514596">
        <w:rPr>
          <w:rFonts w:ascii="Khmer UI" w:eastAsia="DaunPenh" w:hAnsi="Khmer UI" w:cs="Khmer UI"/>
          <w:cs/>
          <w:lang w:bidi="km-KH"/>
        </w:rPr>
        <w:t xml:space="preserve"> </w:t>
      </w:r>
      <w:r w:rsidRPr="00514596">
        <w:rPr>
          <w:rFonts w:ascii="Khmer UI" w:eastAsia="DaunPenh" w:hAnsi="Khmer UI" w:cs="Khmer UI" w:hint="cs"/>
          <w:cs/>
          <w:lang w:bidi="km-KH"/>
        </w:rPr>
        <w:t>និងបុគ្គលិករបស់ខ្លួន</w:t>
      </w:r>
      <w:r w:rsidRPr="00514596">
        <w:rPr>
          <w:rFonts w:ascii="Khmer UI" w:eastAsia="DaunPenh" w:hAnsi="Khmer UI" w:cs="Khmer UI"/>
        </w:rPr>
        <w:t>។</w:t>
      </w:r>
    </w:p>
    <w:p w14:paraId="6E84C005" w14:textId="68150F31" w:rsidR="001B3E26" w:rsidRPr="001C11B6" w:rsidRDefault="009140D2" w:rsidP="00734200">
      <w:pPr>
        <w:rPr>
          <w:rFonts w:ascii="Khmer UI" w:hAnsi="Khmer UI" w:cs="Khmer UI"/>
        </w:rPr>
      </w:pPr>
      <w:r w:rsidRPr="009140D2">
        <w:rPr>
          <w:rFonts w:ascii="Khmer UI" w:eastAsia="DaunPenh" w:hAnsi="Khmer UI" w:cs="Khmer UI" w:hint="cs"/>
          <w:cs/>
          <w:lang w:bidi="km-KH"/>
        </w:rPr>
        <w:t>យុទ្ធសាស្ត្រភាពចម្រុះផ្នែកវប្បធម៌</w:t>
      </w:r>
      <w:r w:rsidRPr="009140D2">
        <w:rPr>
          <w:rFonts w:ascii="Khmer UI" w:eastAsia="DaunPenh" w:hAnsi="Khmer UI" w:cs="Khmer UI"/>
          <w:cs/>
          <w:lang w:bidi="km-KH"/>
        </w:rPr>
        <w:t xml:space="preserve"> </w:t>
      </w:r>
      <w:r w:rsidRPr="009140D2">
        <w:rPr>
          <w:rFonts w:ascii="Khmer UI" w:eastAsia="DaunPenh" w:hAnsi="Khmer UI" w:cs="Khmer UI" w:hint="cs"/>
          <w:cs/>
          <w:lang w:bidi="km-KH"/>
        </w:rPr>
        <w:t>និងភាសាថ្មី</w:t>
      </w:r>
      <w:r w:rsidRPr="009140D2">
        <w:rPr>
          <w:rFonts w:ascii="Khmer UI" w:eastAsia="DaunPenh" w:hAnsi="Khmer UI" w:cs="Khmer UI"/>
          <w:cs/>
          <w:lang w:bidi="km-KH"/>
        </w:rPr>
        <w:t xml:space="preserve"> </w:t>
      </w:r>
      <w:r w:rsidRPr="009140D2">
        <w:rPr>
          <w:rFonts w:ascii="Khmer UI" w:eastAsia="DaunPenh" w:hAnsi="Khmer UI" w:cs="Khmer UI" w:hint="cs"/>
          <w:cs/>
          <w:lang w:bidi="km-KH"/>
        </w:rPr>
        <w:t>ឆ្នាំ</w:t>
      </w:r>
      <w:r w:rsidRPr="009140D2">
        <w:rPr>
          <w:rFonts w:ascii="Khmer UI" w:eastAsia="DaunPenh" w:hAnsi="Khmer UI" w:cs="Khmer UI"/>
          <w:cs/>
          <w:lang w:bidi="km-KH"/>
        </w:rPr>
        <w:t xml:space="preserve"> </w:t>
      </w:r>
      <w:r w:rsidRPr="009140D2">
        <w:rPr>
          <w:rFonts w:ascii="Khmer UI" w:eastAsia="DaunPenh" w:hAnsi="Khmer UI" w:cs="Khmer UI"/>
        </w:rPr>
        <w:t>2024 – 2028 (</w:t>
      </w:r>
      <w:r w:rsidRPr="009140D2">
        <w:rPr>
          <w:rFonts w:ascii="Khmer UI" w:eastAsia="DaunPenh" w:hAnsi="Khmer UI" w:cs="Khmer UI" w:hint="cs"/>
          <w:cs/>
          <w:lang w:bidi="km-KH"/>
        </w:rPr>
        <w:t>យុទ្ធសាស្ត្រ</w:t>
      </w:r>
      <w:r w:rsidRPr="009140D2">
        <w:rPr>
          <w:rFonts w:ascii="Khmer UI" w:eastAsia="DaunPenh" w:hAnsi="Khmer UI" w:cs="Khmer UI"/>
          <w:cs/>
          <w:lang w:bidi="km-KH"/>
        </w:rPr>
        <w:t xml:space="preserve">) </w:t>
      </w:r>
      <w:r w:rsidRPr="009140D2">
        <w:rPr>
          <w:rFonts w:ascii="Khmer UI" w:eastAsia="DaunPenh" w:hAnsi="Khmer UI" w:cs="Khmer UI" w:hint="cs"/>
          <w:cs/>
          <w:lang w:bidi="km-KH"/>
        </w:rPr>
        <w:t>និងផែនការសកម្មភាពត្រូវបានបង្កើតឡើងតាមរយៈការរចនារួមគ្នាជាមួយមនុស្សដែលមានពិការភាពមកពីសាវតា</w:t>
      </w:r>
      <w:r w:rsidRPr="009140D2">
        <w:rPr>
          <w:rFonts w:ascii="Khmer UI" w:eastAsia="DaunPenh" w:hAnsi="Khmer UI" w:cs="Khmer UI"/>
          <w:cs/>
          <w:lang w:bidi="km-KH"/>
        </w:rPr>
        <w:t xml:space="preserve"> </w:t>
      </w:r>
      <w:r w:rsidRPr="009140D2">
        <w:rPr>
          <w:rFonts w:ascii="Khmer UI" w:eastAsia="DaunPenh" w:hAnsi="Khmer UI" w:cs="Khmer UI"/>
        </w:rPr>
        <w:t xml:space="preserve">CALD </w:t>
      </w:r>
      <w:r w:rsidRPr="009140D2">
        <w:rPr>
          <w:rFonts w:ascii="Khmer UI" w:eastAsia="DaunPenh" w:hAnsi="Khmer UI" w:cs="Khmer UI" w:hint="cs"/>
          <w:cs/>
          <w:lang w:bidi="km-KH"/>
        </w:rPr>
        <w:t>រួមទាំងអ្នកចូលរួម</w:t>
      </w:r>
      <w:r w:rsidRPr="009140D2">
        <w:rPr>
          <w:rFonts w:ascii="Khmer UI" w:eastAsia="DaunPenh" w:hAnsi="Khmer UI" w:cs="Khmer UI"/>
          <w:cs/>
          <w:lang w:bidi="km-KH"/>
        </w:rPr>
        <w:t xml:space="preserve"> </w:t>
      </w:r>
      <w:r w:rsidRPr="009140D2">
        <w:rPr>
          <w:rFonts w:ascii="Khmer UI" w:eastAsia="DaunPenh" w:hAnsi="Khmer UI" w:cs="Khmer UI"/>
        </w:rPr>
        <w:t xml:space="preserve">NDIS, </w:t>
      </w:r>
      <w:r w:rsidRPr="009140D2">
        <w:rPr>
          <w:rFonts w:ascii="Khmer UI" w:eastAsia="DaunPenh" w:hAnsi="Khmer UI" w:cs="Khmer UI" w:hint="cs"/>
          <w:cs/>
          <w:lang w:bidi="km-KH"/>
        </w:rPr>
        <w:t>គ្រួសារ</w:t>
      </w:r>
      <w:r w:rsidRPr="009140D2">
        <w:rPr>
          <w:rFonts w:ascii="Khmer UI" w:eastAsia="DaunPenh" w:hAnsi="Khmer UI" w:cs="Khmer UI"/>
          <w:cs/>
          <w:lang w:bidi="km-KH"/>
        </w:rPr>
        <w:t xml:space="preserve"> </w:t>
      </w:r>
      <w:r w:rsidRPr="009140D2">
        <w:rPr>
          <w:rFonts w:ascii="Khmer UI" w:eastAsia="DaunPenh" w:hAnsi="Khmer UI" w:cs="Khmer UI" w:hint="cs"/>
          <w:cs/>
          <w:lang w:bidi="km-KH"/>
        </w:rPr>
        <w:t>និងអ្នកថែទាំរបស់ពួកគេ</w:t>
      </w:r>
      <w:r w:rsidRPr="009140D2">
        <w:rPr>
          <w:rFonts w:ascii="Khmer UI" w:eastAsia="DaunPenh" w:hAnsi="Khmer UI" w:cs="Khmer UI"/>
          <w:cs/>
          <w:lang w:bidi="km-KH"/>
        </w:rPr>
        <w:t xml:space="preserve"> </w:t>
      </w:r>
      <w:r w:rsidRPr="009140D2">
        <w:rPr>
          <w:rFonts w:ascii="Khmer UI" w:eastAsia="DaunPenh" w:hAnsi="Khmer UI" w:cs="Khmer UI" w:hint="cs"/>
          <w:cs/>
          <w:lang w:bidi="km-KH"/>
        </w:rPr>
        <w:t>ស្ថាប័នកំពូល</w:t>
      </w:r>
      <w:r w:rsidRPr="009140D2">
        <w:rPr>
          <w:rFonts w:ascii="Khmer UI" w:eastAsia="DaunPenh" w:hAnsi="Khmer UI" w:cs="Khmer UI"/>
          <w:cs/>
          <w:lang w:bidi="km-KH"/>
        </w:rPr>
        <w:t xml:space="preserve"> </w:t>
      </w:r>
      <w:r w:rsidRPr="009140D2">
        <w:rPr>
          <w:rFonts w:ascii="Khmer UI" w:eastAsia="DaunPenh" w:hAnsi="Khmer UI" w:cs="Khmer UI" w:hint="cs"/>
          <w:cs/>
          <w:lang w:bidi="km-KH"/>
        </w:rPr>
        <w:t>អង្គការតំណាងជនពិការ</w:t>
      </w:r>
      <w:r w:rsidRPr="009140D2">
        <w:rPr>
          <w:rFonts w:ascii="Khmer UI" w:eastAsia="DaunPenh" w:hAnsi="Khmer UI" w:cs="Khmer UI"/>
          <w:cs/>
          <w:lang w:bidi="km-KH"/>
        </w:rPr>
        <w:t xml:space="preserve"> </w:t>
      </w:r>
      <w:r w:rsidRPr="009140D2">
        <w:rPr>
          <w:rFonts w:ascii="Khmer UI" w:eastAsia="DaunPenh" w:hAnsi="Khmer UI" w:cs="Khmer UI" w:hint="cs"/>
          <w:cs/>
          <w:lang w:bidi="km-KH"/>
        </w:rPr>
        <w:t>និងអ្នកផ្តល់សេវានានា</w:t>
      </w:r>
      <w:r w:rsidRPr="001C11B6">
        <w:rPr>
          <w:rFonts w:ascii="Khmer UI" w:eastAsia="DaunPenh" w:hAnsi="Khmer UI" w:cs="Khmer UI"/>
        </w:rPr>
        <w:t>។</w:t>
      </w:r>
    </w:p>
    <w:p w14:paraId="75C77E11" w14:textId="34BE41F6" w:rsidR="001B3E26" w:rsidRPr="001C11B6" w:rsidRDefault="009140D2" w:rsidP="001B3E26">
      <w:pPr>
        <w:rPr>
          <w:rFonts w:ascii="Khmer UI" w:hAnsi="Khmer UI" w:cs="Khmer UI"/>
        </w:rPr>
      </w:pPr>
      <w:r w:rsidRPr="009140D2">
        <w:rPr>
          <w:rFonts w:ascii="Khmer UI" w:hAnsi="Khmer UI" w:cs="Khmer UI" w:hint="cs"/>
          <w:cs/>
          <w:lang w:bidi="km-KH"/>
        </w:rPr>
        <w:t>ផែនការសកម្មភាពនេះគាំទ្រដល់ការអនុវត្ត</w:t>
      </w:r>
      <w:r w:rsidRPr="009140D2">
        <w:rPr>
          <w:rFonts w:ascii="Khmer UI" w:hAnsi="Khmer UI" w:cs="Khmer UI"/>
          <w:cs/>
          <w:lang w:bidi="km-KH"/>
        </w:rPr>
        <w:t xml:space="preserve"> </w:t>
      </w:r>
      <w:r w:rsidRPr="009140D2">
        <w:rPr>
          <w:rFonts w:ascii="Khmer UI" w:hAnsi="Khmer UI" w:cs="Khmer UI" w:hint="cs"/>
          <w:cs/>
          <w:lang w:bidi="km-KH"/>
        </w:rPr>
        <w:t>ការរាយការណ៍</w:t>
      </w:r>
      <w:r w:rsidRPr="009140D2">
        <w:rPr>
          <w:rFonts w:ascii="Khmer UI" w:hAnsi="Khmer UI" w:cs="Khmer UI"/>
          <w:cs/>
          <w:lang w:bidi="km-KH"/>
        </w:rPr>
        <w:t xml:space="preserve"> </w:t>
      </w:r>
      <w:r w:rsidRPr="009140D2">
        <w:rPr>
          <w:rFonts w:ascii="Khmer UI" w:hAnsi="Khmer UI" w:cs="Khmer UI" w:hint="cs"/>
          <w:cs/>
          <w:lang w:bidi="km-KH"/>
        </w:rPr>
        <w:t>ការតាមដាន</w:t>
      </w:r>
      <w:r w:rsidRPr="009140D2">
        <w:rPr>
          <w:rFonts w:ascii="Khmer UI" w:hAnsi="Khmer UI" w:cs="Khmer UI"/>
          <w:cs/>
          <w:lang w:bidi="km-KH"/>
        </w:rPr>
        <w:t xml:space="preserve"> </w:t>
      </w:r>
      <w:r w:rsidRPr="009140D2">
        <w:rPr>
          <w:rFonts w:ascii="Khmer UI" w:hAnsi="Khmer UI" w:cs="Khmer UI" w:hint="cs"/>
          <w:cs/>
          <w:lang w:bidi="km-KH"/>
        </w:rPr>
        <w:t>និងការវាយតម្លៃនៃ</w:t>
      </w:r>
      <w:r>
        <w:rPr>
          <w:rFonts w:ascii="Khmer UI" w:hAnsi="Khmer UI" w:cs="Khmer UI"/>
          <w:lang w:bidi="km-KH"/>
        </w:rPr>
        <w:t xml:space="preserve"> </w:t>
      </w:r>
      <w:hyperlink r:id="rId11" w:history="1">
        <w:r w:rsidRPr="001C11B6">
          <w:rPr>
            <w:rStyle w:val="Hyperlink"/>
            <w:rFonts w:ascii="Khmer UI" w:eastAsia="DaunPenh" w:hAnsi="Khmer UI" w:cs="Khmer UI"/>
          </w:rPr>
          <w:t>យុទ្ធសាស្ត្រ</w:t>
        </w:r>
      </w:hyperlink>
      <w:r w:rsidRPr="001C11B6">
        <w:rPr>
          <w:rFonts w:ascii="Khmer UI" w:eastAsia="DaunPenh" w:hAnsi="Khmer UI" w:cs="Khmer UI"/>
        </w:rPr>
        <w:t>។</w:t>
      </w:r>
    </w:p>
    <w:p w14:paraId="013C54EE" w14:textId="77777777" w:rsidR="001B3E26" w:rsidRPr="001C11B6" w:rsidRDefault="00174944" w:rsidP="009A7CC7">
      <w:pPr>
        <w:pStyle w:val="Heading3"/>
        <w:ind w:left="720" w:hanging="720"/>
        <w:rPr>
          <w:rFonts w:ascii="Khmer UI" w:hAnsi="Khmer UI" w:cs="Khmer UI"/>
        </w:rPr>
      </w:pPr>
      <w:bookmarkStart w:id="13" w:name="_Toc256000008"/>
      <w:r w:rsidRPr="001C11B6">
        <w:rPr>
          <w:rFonts w:ascii="Khmer UI" w:eastAsia="DaunPenh" w:hAnsi="Khmer UI" w:cs="Khmer UI"/>
        </w:rPr>
        <w:t>ផែនការសកម្មភាព</w:t>
      </w:r>
      <w:bookmarkEnd w:id="13"/>
    </w:p>
    <w:p w14:paraId="0292E098" w14:textId="118D9953" w:rsidR="00505B16" w:rsidRPr="001C11B6" w:rsidRDefault="009140D2" w:rsidP="006E2AC4">
      <w:pPr>
        <w:keepNext/>
        <w:rPr>
          <w:rFonts w:ascii="Khmer UI" w:hAnsi="Khmer UI" w:cs="Khmer UI"/>
          <w:szCs w:val="22"/>
        </w:rPr>
      </w:pPr>
      <w:r w:rsidRPr="009140D2">
        <w:rPr>
          <w:rFonts w:ascii="Khmer UI" w:eastAsia="DaunPenh" w:hAnsi="Khmer UI" w:cs="Khmer UI" w:hint="cs"/>
          <w:cs/>
          <w:lang w:bidi="km-KH"/>
        </w:rPr>
        <w:t>ផែនការសកម្មភាពនេះត្រូវបានបង្កើតឡើងជាមួយនឹងក្រុមផ្ដល់យោបល់ខាងក្រៅ</w:t>
      </w:r>
      <w:r w:rsidRPr="009140D2">
        <w:rPr>
          <w:rFonts w:ascii="Khmer UI" w:eastAsia="DaunPenh" w:hAnsi="Khmer UI" w:cs="Khmer UI"/>
          <w:cs/>
          <w:lang w:bidi="km-KH"/>
        </w:rPr>
        <w:t xml:space="preserve"> (</w:t>
      </w:r>
      <w:r w:rsidRPr="009140D2">
        <w:rPr>
          <w:rFonts w:ascii="Khmer UI" w:eastAsia="DaunPenh" w:hAnsi="Khmer UI" w:cs="Khmer UI"/>
        </w:rPr>
        <w:t xml:space="preserve">EAG) </w:t>
      </w:r>
      <w:r w:rsidRPr="009140D2">
        <w:rPr>
          <w:rFonts w:ascii="Khmer UI" w:eastAsia="DaunPenh" w:hAnsi="Khmer UI" w:cs="Khmer UI" w:hint="cs"/>
          <w:cs/>
          <w:lang w:bidi="km-KH"/>
        </w:rPr>
        <w:t>របស់</w:t>
      </w:r>
      <w:r w:rsidRPr="009140D2">
        <w:rPr>
          <w:rFonts w:ascii="Khmer UI" w:eastAsia="DaunPenh" w:hAnsi="Khmer UI" w:cs="Khmer UI"/>
          <w:cs/>
          <w:lang w:bidi="km-KH"/>
        </w:rPr>
        <w:t xml:space="preserve"> </w:t>
      </w:r>
      <w:r w:rsidRPr="009140D2">
        <w:rPr>
          <w:rFonts w:ascii="Khmer UI" w:eastAsia="DaunPenh" w:hAnsi="Khmer UI" w:cs="Khmer UI"/>
        </w:rPr>
        <w:t>NDIA</w:t>
      </w:r>
      <w:r w:rsidRPr="009140D2">
        <w:rPr>
          <w:rFonts w:ascii="Khmer UI" w:eastAsia="DaunPenh" w:hAnsi="Khmer UI" w:cs="Khmer UI" w:hint="cs"/>
          <w:cs/>
          <w:lang w:bidi="km-KH"/>
        </w:rPr>
        <w:t>។</w:t>
      </w:r>
      <w:r w:rsidRPr="009140D2">
        <w:rPr>
          <w:rFonts w:ascii="Khmer UI" w:eastAsia="DaunPenh" w:hAnsi="Khmer UI" w:cs="Khmer UI"/>
          <w:cs/>
          <w:lang w:bidi="km-KH"/>
        </w:rPr>
        <w:t xml:space="preserve"> </w:t>
      </w:r>
      <w:r w:rsidRPr="009140D2">
        <w:rPr>
          <w:rFonts w:ascii="Khmer UI" w:eastAsia="DaunPenh" w:hAnsi="Khmer UI" w:cs="Khmer UI" w:hint="cs"/>
          <w:cs/>
          <w:lang w:bidi="km-KH"/>
        </w:rPr>
        <w:t>វាណែនាំ</w:t>
      </w:r>
      <w:r w:rsidRPr="009140D2">
        <w:rPr>
          <w:rFonts w:ascii="Khmer UI" w:eastAsia="DaunPenh" w:hAnsi="Khmer UI" w:cs="Khmer UI"/>
          <w:cs/>
          <w:lang w:bidi="km-KH"/>
        </w:rPr>
        <w:t xml:space="preserve"> </w:t>
      </w:r>
      <w:r w:rsidRPr="009140D2">
        <w:rPr>
          <w:rFonts w:ascii="Khmer UI" w:eastAsia="DaunPenh" w:hAnsi="Khmer UI" w:cs="Khmer UI"/>
        </w:rPr>
        <w:t xml:space="preserve">NDIA </w:t>
      </w:r>
      <w:r w:rsidRPr="009140D2">
        <w:rPr>
          <w:rFonts w:ascii="Khmer UI" w:eastAsia="DaunPenh" w:hAnsi="Khmer UI" w:cs="Khmer UI" w:hint="cs"/>
          <w:cs/>
          <w:lang w:bidi="km-KH"/>
        </w:rPr>
        <w:t>អំពីរបៀបដើម្បីសម្រេចបាននូវគោលដៅនៃយុទ្ធសាស្ត្រនៅទូទាំងផ្នែកអាទិភាពទាំង</w:t>
      </w:r>
      <w:r w:rsidRPr="009140D2">
        <w:rPr>
          <w:rFonts w:ascii="Khmer UI" w:eastAsia="DaunPenh" w:hAnsi="Khmer UI" w:cs="Khmer UI"/>
          <w:cs/>
          <w:lang w:bidi="km-KH"/>
        </w:rPr>
        <w:t xml:space="preserve"> </w:t>
      </w:r>
      <w:r w:rsidRPr="009140D2">
        <w:rPr>
          <w:rFonts w:ascii="Khmer UI" w:eastAsia="DaunPenh" w:hAnsi="Khmer UI" w:cs="Khmer UI"/>
        </w:rPr>
        <w:t>6</w:t>
      </w:r>
      <w:r w:rsidRPr="001C11B6">
        <w:rPr>
          <w:rFonts w:ascii="Khmer UI" w:eastAsia="DaunPenh" w:hAnsi="Khmer UI" w:cs="Khmer UI"/>
        </w:rPr>
        <w:t>។</w:t>
      </w:r>
    </w:p>
    <w:p w14:paraId="57BEC830" w14:textId="77777777" w:rsidR="00505B16" w:rsidRPr="001C11B6" w:rsidRDefault="00174944" w:rsidP="00E1757E">
      <w:pPr>
        <w:pStyle w:val="ListParagraph"/>
        <w:numPr>
          <w:ilvl w:val="0"/>
          <w:numId w:val="50"/>
        </w:numPr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ហេដ្ឋារចនាសម្ព័ន្ធ</w:t>
      </w:r>
    </w:p>
    <w:p w14:paraId="4D12BBC7" w14:textId="77777777" w:rsidR="00505B16" w:rsidRPr="001C11B6" w:rsidRDefault="00174944" w:rsidP="00E1757E">
      <w:pPr>
        <w:pStyle w:val="ListParagraph"/>
        <w:numPr>
          <w:ilvl w:val="0"/>
          <w:numId w:val="50"/>
        </w:numPr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សមត្ថភាពបុគ្គលិក</w:t>
      </w:r>
    </w:p>
    <w:p w14:paraId="62BAA6D2" w14:textId="77777777" w:rsidR="00505B16" w:rsidRPr="001C11B6" w:rsidRDefault="00174944" w:rsidP="00E1757E">
      <w:pPr>
        <w:pStyle w:val="ListParagraph"/>
        <w:numPr>
          <w:ilvl w:val="0"/>
          <w:numId w:val="50"/>
        </w:numPr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ការទំនាក់ទំនងដែលអាចចូលប្រើប្រាស់បាន</w:t>
      </w:r>
    </w:p>
    <w:p w14:paraId="2D9EA4DA" w14:textId="77777777" w:rsidR="00505B16" w:rsidRPr="001C11B6" w:rsidRDefault="00174944" w:rsidP="00E1757E">
      <w:pPr>
        <w:pStyle w:val="ListParagraph"/>
        <w:numPr>
          <w:ilvl w:val="0"/>
          <w:numId w:val="50"/>
        </w:numPr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ទីផ្សារ</w:t>
      </w:r>
    </w:p>
    <w:p w14:paraId="3A26FB83" w14:textId="77777777" w:rsidR="00505B16" w:rsidRPr="001C11B6" w:rsidRDefault="00174944" w:rsidP="006E2AC4">
      <w:pPr>
        <w:pStyle w:val="ListParagraph"/>
        <w:keepNext/>
        <w:numPr>
          <w:ilvl w:val="0"/>
          <w:numId w:val="50"/>
        </w:numPr>
        <w:ind w:left="714" w:hanging="357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ទិន្នន័យ</w:t>
      </w:r>
      <w:r w:rsidRPr="001C11B6">
        <w:rPr>
          <w:rFonts w:ascii="Khmer UI" w:hAnsi="Khmer UI" w:cs="Khmer UI"/>
        </w:rPr>
        <w:t xml:space="preserve"> </w:t>
      </w:r>
    </w:p>
    <w:p w14:paraId="048BB2E6" w14:textId="77777777" w:rsidR="008D4C05" w:rsidRPr="001C11B6" w:rsidRDefault="00174944" w:rsidP="00E1757E">
      <w:pPr>
        <w:pStyle w:val="ListParagraph"/>
        <w:numPr>
          <w:ilvl w:val="0"/>
          <w:numId w:val="50"/>
        </w:numPr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ការផ្សព្វផ្សាយ។</w:t>
      </w:r>
    </w:p>
    <w:p w14:paraId="7E5AE104" w14:textId="77777777" w:rsidR="008D4C05" w:rsidRPr="001C11B6" w:rsidRDefault="00174944" w:rsidP="009B0B26">
      <w:pPr>
        <w:keepNext/>
        <w:rPr>
          <w:rFonts w:ascii="Khmer UI" w:hAnsi="Khmer UI" w:cs="Khmer UI"/>
          <w:szCs w:val="22"/>
        </w:rPr>
      </w:pPr>
      <w:r w:rsidRPr="001C11B6">
        <w:rPr>
          <w:rFonts w:ascii="Khmer UI" w:eastAsia="DaunPenh" w:hAnsi="Khmer UI" w:cs="Khmer UI"/>
          <w:szCs w:val="22"/>
        </w:rPr>
        <w:t>គោលបំណងនៃផែនការសកម្មភាពគឺ៖</w:t>
      </w:r>
    </w:p>
    <w:p w14:paraId="7F7750E2" w14:textId="328EEF75" w:rsidR="008D4C05" w:rsidRPr="001C11B6" w:rsidRDefault="00174944" w:rsidP="008D4C05">
      <w:pPr>
        <w:pStyle w:val="ListParagraph"/>
        <w:numPr>
          <w:ilvl w:val="0"/>
          <w:numId w:val="23"/>
        </w:numPr>
        <w:rPr>
          <w:rFonts w:ascii="Khmer UI" w:hAnsi="Khmer UI" w:cs="Khmer UI"/>
          <w:szCs w:val="22"/>
        </w:rPr>
      </w:pPr>
      <w:r w:rsidRPr="001C11B6">
        <w:rPr>
          <w:rFonts w:ascii="Khmer UI" w:eastAsia="DaunPenh" w:hAnsi="Khmer UI" w:cs="Khmer UI"/>
          <w:b/>
          <w:bCs/>
        </w:rPr>
        <w:t>ណែនាំការអនុវត្តរបស់</w:t>
      </w:r>
      <w:r w:rsidRPr="001C11B6">
        <w:rPr>
          <w:rFonts w:ascii="Khmer UI" w:hAnsi="Khmer UI" w:cs="Khmer UI"/>
          <w:b/>
          <w:bCs/>
        </w:rPr>
        <w:t xml:space="preserve"> NDIA </w:t>
      </w:r>
      <w:r w:rsidRPr="001C11B6">
        <w:rPr>
          <w:rFonts w:ascii="Khmer UI" w:eastAsia="DaunPenh" w:hAnsi="Khmer UI" w:cs="Khmer UI"/>
          <w:b/>
          <w:bCs/>
        </w:rPr>
        <w:t>លើសកម្មភាពនានា</w:t>
      </w:r>
      <w:r w:rsidRPr="001C11B6">
        <w:rPr>
          <w:rFonts w:ascii="Khmer UI" w:hAnsi="Khmer UI" w:cs="Khmer UI"/>
          <w:szCs w:val="22"/>
        </w:rPr>
        <w:t xml:space="preserve"> </w:t>
      </w:r>
      <w:r w:rsidR="009140D2" w:rsidRPr="009140D2">
        <w:rPr>
          <w:rFonts w:ascii="Khmer UI" w:hAnsi="Khmer UI" w:cs="Khmer UI" w:hint="cs"/>
          <w:sz w:val="28"/>
          <w:cs/>
          <w:lang w:bidi="km-KH"/>
        </w:rPr>
        <w:t>ដែលបានបង្កើតឡើងក្នុងអំឡុងពេលសហការរចនាយុទ្ធសាស្ត្រ</w:t>
      </w:r>
    </w:p>
    <w:p w14:paraId="1F66E6D0" w14:textId="3453FFA3" w:rsidR="008D4C05" w:rsidRPr="001C11B6" w:rsidRDefault="00174944" w:rsidP="006E2AC4">
      <w:pPr>
        <w:pStyle w:val="ListParagraph"/>
        <w:keepNext/>
        <w:numPr>
          <w:ilvl w:val="0"/>
          <w:numId w:val="23"/>
        </w:numPr>
        <w:ind w:left="714" w:hanging="357"/>
        <w:rPr>
          <w:rFonts w:ascii="Khmer UI" w:hAnsi="Khmer UI" w:cs="Khmer UI"/>
          <w:szCs w:val="22"/>
        </w:rPr>
      </w:pPr>
      <w:r w:rsidRPr="001C11B6">
        <w:rPr>
          <w:rFonts w:ascii="Khmer UI" w:eastAsia="DaunPenh" w:hAnsi="Khmer UI" w:cs="Khmer UI"/>
          <w:b/>
          <w:bCs/>
        </w:rPr>
        <w:t>ផ្តល់ក្របខណ្ឌច្បាស់លាស់</w:t>
      </w:r>
      <w:r w:rsidRPr="001C11B6">
        <w:rPr>
          <w:rFonts w:ascii="Khmer UI" w:hAnsi="Khmer UI" w:cs="Khmer UI"/>
          <w:szCs w:val="22"/>
        </w:rPr>
        <w:t xml:space="preserve"> </w:t>
      </w:r>
      <w:r w:rsidR="009140D2" w:rsidRPr="009140D2">
        <w:rPr>
          <w:rFonts w:ascii="Khmer UI" w:hAnsi="Khmer UI" w:cs="Khmer UI" w:hint="cs"/>
          <w:sz w:val="28"/>
          <w:cs/>
          <w:lang w:bidi="km-KH"/>
        </w:rPr>
        <w:t>សម្រាប់សកម្មភាពក្នុងការតាមដាន</w:t>
      </w:r>
      <w:r w:rsidR="009140D2" w:rsidRPr="009140D2">
        <w:rPr>
          <w:rFonts w:ascii="Khmer UI" w:hAnsi="Khmer UI" w:cs="Khmer UI"/>
          <w:sz w:val="28"/>
          <w:cs/>
          <w:lang w:bidi="km-KH"/>
        </w:rPr>
        <w:t xml:space="preserve"> </w:t>
      </w:r>
      <w:r w:rsidR="009140D2" w:rsidRPr="009140D2">
        <w:rPr>
          <w:rFonts w:ascii="Khmer UI" w:hAnsi="Khmer UI" w:cs="Khmer UI" w:hint="cs"/>
          <w:sz w:val="28"/>
          <w:cs/>
          <w:lang w:bidi="km-KH"/>
        </w:rPr>
        <w:t>ការរៀនសូត្រ</w:t>
      </w:r>
      <w:r w:rsidR="009140D2" w:rsidRPr="009140D2">
        <w:rPr>
          <w:rFonts w:ascii="Khmer UI" w:hAnsi="Khmer UI" w:cs="Khmer UI"/>
          <w:sz w:val="28"/>
          <w:cs/>
          <w:lang w:bidi="km-KH"/>
        </w:rPr>
        <w:t xml:space="preserve"> </w:t>
      </w:r>
      <w:r w:rsidR="009140D2" w:rsidRPr="009140D2">
        <w:rPr>
          <w:rFonts w:ascii="Khmer UI" w:hAnsi="Khmer UI" w:cs="Khmer UI" w:hint="cs"/>
          <w:sz w:val="28"/>
          <w:cs/>
          <w:lang w:bidi="km-KH"/>
        </w:rPr>
        <w:t>និងការវាយតម្លៃទាក់ទងនឹងយុទ្ធសាស្ត្រ</w:t>
      </w:r>
    </w:p>
    <w:p w14:paraId="49B18504" w14:textId="0CE03399" w:rsidR="008D4C05" w:rsidRPr="001C11B6" w:rsidRDefault="00174944" w:rsidP="008D4C05">
      <w:pPr>
        <w:pStyle w:val="ListParagraph"/>
        <w:numPr>
          <w:ilvl w:val="0"/>
          <w:numId w:val="23"/>
        </w:numPr>
        <w:rPr>
          <w:rFonts w:ascii="Khmer UI" w:hAnsi="Khmer UI" w:cs="Khmer UI"/>
          <w:szCs w:val="22"/>
        </w:rPr>
      </w:pPr>
      <w:r w:rsidRPr="001C11B6">
        <w:rPr>
          <w:rFonts w:ascii="Khmer UI" w:eastAsia="DaunPenh" w:hAnsi="Khmer UI" w:cs="Khmer UI"/>
          <w:b/>
          <w:bCs/>
        </w:rPr>
        <w:t>លើកកម្ពស់គណនេយ្យភាព</w:t>
      </w:r>
      <w:r w:rsidRPr="001C11B6">
        <w:rPr>
          <w:rFonts w:ascii="Khmer UI" w:hAnsi="Khmer UI" w:cs="Khmer UI"/>
          <w:b/>
          <w:bCs/>
        </w:rPr>
        <w:t xml:space="preserve"> </w:t>
      </w:r>
      <w:r w:rsidRPr="001C11B6">
        <w:rPr>
          <w:rFonts w:ascii="Khmer UI" w:eastAsia="DaunPenh" w:hAnsi="Khmer UI" w:cs="Khmer UI"/>
          <w:b/>
          <w:bCs/>
        </w:rPr>
        <w:t>និងតម្លាភាព</w:t>
      </w:r>
      <w:r w:rsidRPr="001C11B6">
        <w:rPr>
          <w:rFonts w:ascii="Khmer UI" w:hAnsi="Khmer UI" w:cs="Khmer UI"/>
          <w:szCs w:val="22"/>
        </w:rPr>
        <w:t xml:space="preserve"> </w:t>
      </w:r>
      <w:r w:rsidR="009140D2" w:rsidRPr="009140D2">
        <w:rPr>
          <w:rFonts w:ascii="Khmer UI" w:hAnsi="Khmer UI" w:cs="Khmer UI" w:hint="cs"/>
          <w:cs/>
          <w:lang w:bidi="km-KH"/>
        </w:rPr>
        <w:t>សម្រាប់</w:t>
      </w:r>
      <w:r w:rsidR="009140D2" w:rsidRPr="009140D2">
        <w:rPr>
          <w:rFonts w:ascii="Khmer UI" w:hAnsi="Khmer UI" w:cs="Khmer UI"/>
          <w:cs/>
          <w:lang w:bidi="km-KH"/>
        </w:rPr>
        <w:t xml:space="preserve"> </w:t>
      </w:r>
      <w:r w:rsidR="009140D2" w:rsidRPr="009140D2">
        <w:rPr>
          <w:rFonts w:ascii="Khmer UI" w:hAnsi="Khmer UI" w:cs="Khmer UI"/>
        </w:rPr>
        <w:t xml:space="preserve">NDIA </w:t>
      </w:r>
      <w:r w:rsidR="009140D2" w:rsidRPr="009140D2">
        <w:rPr>
          <w:rFonts w:ascii="Khmer UI" w:hAnsi="Khmer UI" w:cs="Khmer UI" w:hint="cs"/>
          <w:cs/>
          <w:lang w:bidi="km-KH"/>
        </w:rPr>
        <w:t>ដើម្បីផ្ដល់លើសកម្មភាពនានាដែលមាននៅក្នុងយុទ្ធសាស្ត្រ</w:t>
      </w:r>
      <w:r w:rsidRPr="001C11B6">
        <w:rPr>
          <w:rFonts w:ascii="Khmer UI" w:eastAsia="DaunPenh" w:hAnsi="Khmer UI" w:cs="Khmer UI"/>
          <w:szCs w:val="22"/>
        </w:rPr>
        <w:t>។</w:t>
      </w:r>
    </w:p>
    <w:p w14:paraId="452F54CB" w14:textId="77777777" w:rsidR="008C6804" w:rsidRPr="008C6804" w:rsidRDefault="008C6804" w:rsidP="008C6804">
      <w:pPr>
        <w:keepNext/>
        <w:rPr>
          <w:rFonts w:ascii="Khmer UI" w:eastAsia="DaunPenh" w:hAnsi="Khmer UI" w:cs="Khmer UI"/>
        </w:rPr>
      </w:pPr>
      <w:r w:rsidRPr="008C6804">
        <w:rPr>
          <w:rFonts w:ascii="Khmer UI" w:eastAsia="DaunPenh" w:hAnsi="Khmer UI" w:cs="Khmer UI" w:hint="cs"/>
          <w:cs/>
          <w:lang w:bidi="km-KH"/>
        </w:rPr>
        <w:lastRenderedPageBreak/>
        <w:t>យុទ្ធសាស្រ្ត</w:t>
      </w:r>
      <w:r w:rsidRPr="008C6804">
        <w:rPr>
          <w:rFonts w:ascii="Khmer UI" w:eastAsia="DaunPenh" w:hAnsi="Khmer UI" w:cs="Khmer UI"/>
          <w:cs/>
          <w:lang w:bidi="km-KH"/>
        </w:rPr>
        <w:t xml:space="preserve"> </w:t>
      </w:r>
      <w:r w:rsidRPr="008C6804">
        <w:rPr>
          <w:rFonts w:ascii="Khmer UI" w:eastAsia="DaunPenh" w:hAnsi="Khmer UI" w:cs="Khmer UI" w:hint="cs"/>
          <w:cs/>
          <w:lang w:bidi="km-KH"/>
        </w:rPr>
        <w:t>និងផែនការសកម្មភាពនឹងរួមចំណែកដល់គោលបំណងនៃការបង្កើត</w:t>
      </w:r>
      <w:r w:rsidRPr="008C6804">
        <w:rPr>
          <w:rFonts w:ascii="Khmer UI" w:eastAsia="DaunPenh" w:hAnsi="Khmer UI" w:cs="Khmer UI"/>
          <w:cs/>
          <w:lang w:bidi="km-KH"/>
        </w:rPr>
        <w:t xml:space="preserve"> </w:t>
      </w:r>
      <w:r w:rsidRPr="008C6804">
        <w:rPr>
          <w:rFonts w:ascii="Khmer UI" w:eastAsia="DaunPenh" w:hAnsi="Khmer UI" w:cs="Khmer UI"/>
        </w:rPr>
        <w:t xml:space="preserve">NDIS </w:t>
      </w:r>
      <w:r w:rsidRPr="008C6804">
        <w:rPr>
          <w:rFonts w:ascii="Khmer UI" w:eastAsia="DaunPenh" w:hAnsi="Khmer UI" w:cs="Khmer UI" w:hint="cs"/>
          <w:cs/>
          <w:lang w:bidi="km-KH"/>
        </w:rPr>
        <w:t>មានការឆ្លើយតបផ្នែកវប្បធម៌</w:t>
      </w:r>
      <w:r w:rsidRPr="008C6804">
        <w:rPr>
          <w:rFonts w:ascii="Khmer UI" w:eastAsia="DaunPenh" w:hAnsi="Khmer UI" w:cs="Khmer UI"/>
          <w:cs/>
          <w:lang w:bidi="km-KH"/>
        </w:rPr>
        <w:t xml:space="preserve"> </w:t>
      </w:r>
      <w:r w:rsidRPr="008C6804">
        <w:rPr>
          <w:rFonts w:ascii="Khmer UI" w:eastAsia="DaunPenh" w:hAnsi="Khmer UI" w:cs="Khmer UI" w:hint="cs"/>
          <w:cs/>
          <w:lang w:bidi="km-KH"/>
        </w:rPr>
        <w:t>និងមានលក្ខណៈរួមបញ្ចូល</w:t>
      </w:r>
      <w:r w:rsidRPr="008C6804">
        <w:rPr>
          <w:rFonts w:ascii="Khmer UI" w:eastAsia="DaunPenh" w:hAnsi="Khmer UI" w:cs="Khmer UI"/>
          <w:cs/>
          <w:lang w:bidi="km-KH"/>
        </w:rPr>
        <w:t xml:space="preserve"> </w:t>
      </w:r>
      <w:r w:rsidRPr="008C6804">
        <w:rPr>
          <w:rFonts w:ascii="Khmer UI" w:eastAsia="DaunPenh" w:hAnsi="Khmer UI" w:cs="Khmer UI" w:hint="cs"/>
          <w:cs/>
          <w:lang w:bidi="km-KH"/>
        </w:rPr>
        <w:t>ស្របតាមគោលបំណងនៃយុទ្ធសាស្រ្តពិការភាពរបស់ប្រទេសអូស្ត្រាលី</w:t>
      </w:r>
      <w:r w:rsidRPr="008C6804">
        <w:rPr>
          <w:rFonts w:ascii="Khmer UI" w:eastAsia="DaunPenh" w:hAnsi="Khmer UI" w:cs="Khmer UI"/>
          <w:cs/>
          <w:lang w:bidi="km-KH"/>
        </w:rPr>
        <w:t xml:space="preserve"> </w:t>
      </w:r>
      <w:r w:rsidRPr="008C6804">
        <w:rPr>
          <w:rFonts w:ascii="Khmer UI" w:eastAsia="DaunPenh" w:hAnsi="Khmer UI" w:cs="Khmer UI" w:hint="cs"/>
          <w:cs/>
          <w:lang w:bidi="km-KH"/>
        </w:rPr>
        <w:t>ឆ្នាំ</w:t>
      </w:r>
      <w:r w:rsidRPr="008C6804">
        <w:rPr>
          <w:rFonts w:ascii="Khmer UI" w:eastAsia="DaunPenh" w:hAnsi="Khmer UI" w:cs="Khmer UI"/>
          <w:cs/>
          <w:lang w:bidi="km-KH"/>
        </w:rPr>
        <w:t xml:space="preserve"> </w:t>
      </w:r>
      <w:r w:rsidRPr="008C6804">
        <w:rPr>
          <w:rFonts w:ascii="Khmer UI" w:eastAsia="DaunPenh" w:hAnsi="Khmer UI" w:cs="Khmer UI"/>
        </w:rPr>
        <w:t>2021-2031</w:t>
      </w:r>
      <w:r w:rsidRPr="008C6804">
        <w:rPr>
          <w:rFonts w:ascii="Khmer UI" w:eastAsia="DaunPenh" w:hAnsi="Khmer UI" w:cs="Khmer UI" w:hint="cs"/>
          <w:cs/>
          <w:lang w:bidi="km-KH"/>
        </w:rPr>
        <w:t>។</w:t>
      </w:r>
    </w:p>
    <w:p w14:paraId="141DE8BE" w14:textId="43D4C10B" w:rsidR="00853F33" w:rsidRPr="001C11B6" w:rsidRDefault="008C6804" w:rsidP="008C6804">
      <w:pPr>
        <w:keepNext/>
        <w:rPr>
          <w:rFonts w:ascii="Khmer UI" w:hAnsi="Khmer UI" w:cs="Khmer UI"/>
        </w:rPr>
      </w:pPr>
      <w:r w:rsidRPr="008C6804">
        <w:rPr>
          <w:rFonts w:ascii="Khmer UI" w:eastAsia="DaunPenh" w:hAnsi="Khmer UI" w:cs="Khmer UI"/>
        </w:rPr>
        <w:t xml:space="preserve">NDIA </w:t>
      </w:r>
      <w:r w:rsidRPr="008C6804">
        <w:rPr>
          <w:rFonts w:ascii="Khmer UI" w:eastAsia="DaunPenh" w:hAnsi="Khmer UI" w:cs="Khmer UI" w:hint="cs"/>
          <w:cs/>
          <w:lang w:bidi="km-KH"/>
        </w:rPr>
        <w:t>នឹងផ្តល់ព័ត៌មានថ្មីៗជាប្រចាំដល់</w:t>
      </w:r>
      <w:r w:rsidRPr="008C6804">
        <w:rPr>
          <w:rFonts w:ascii="Khmer UI" w:eastAsia="DaunPenh" w:hAnsi="Khmer UI" w:cs="Khmer UI"/>
          <w:cs/>
          <w:lang w:bidi="km-KH"/>
        </w:rPr>
        <w:t xml:space="preserve"> </w:t>
      </w:r>
      <w:r w:rsidRPr="008C6804">
        <w:rPr>
          <w:rFonts w:ascii="Khmer UI" w:eastAsia="DaunPenh" w:hAnsi="Khmer UI" w:cs="Khmer UI"/>
        </w:rPr>
        <w:t xml:space="preserve">EAG, </w:t>
      </w:r>
      <w:r w:rsidRPr="008C6804">
        <w:rPr>
          <w:rFonts w:ascii="Khmer UI" w:eastAsia="DaunPenh" w:hAnsi="Khmer UI" w:cs="Khmer UI" w:hint="cs"/>
          <w:cs/>
          <w:lang w:bidi="km-KH"/>
        </w:rPr>
        <w:t>វិស័យ</w:t>
      </w:r>
      <w:r w:rsidRPr="008C6804">
        <w:rPr>
          <w:rFonts w:ascii="Khmer UI" w:eastAsia="DaunPenh" w:hAnsi="Khmer UI" w:cs="Khmer UI"/>
          <w:cs/>
          <w:lang w:bidi="km-KH"/>
        </w:rPr>
        <w:t xml:space="preserve"> </w:t>
      </w:r>
      <w:r w:rsidRPr="008C6804">
        <w:rPr>
          <w:rFonts w:ascii="Khmer UI" w:eastAsia="DaunPenh" w:hAnsi="Khmer UI" w:cs="Khmer UI"/>
        </w:rPr>
        <w:t xml:space="preserve">CALD </w:t>
      </w:r>
      <w:r w:rsidRPr="008C6804">
        <w:rPr>
          <w:rFonts w:ascii="Khmer UI" w:eastAsia="DaunPenh" w:hAnsi="Khmer UI" w:cs="Khmer UI" w:hint="cs"/>
          <w:cs/>
          <w:lang w:bidi="km-KH"/>
        </w:rPr>
        <w:t>និងសហគមន៍នានា</w:t>
      </w:r>
      <w:r w:rsidRPr="008C6804">
        <w:rPr>
          <w:rFonts w:ascii="Khmer UI" w:eastAsia="DaunPenh" w:hAnsi="Khmer UI" w:cs="Khmer UI"/>
          <w:cs/>
          <w:lang w:bidi="km-KH"/>
        </w:rPr>
        <w:t xml:space="preserve"> </w:t>
      </w:r>
      <w:r w:rsidRPr="008C6804">
        <w:rPr>
          <w:rFonts w:ascii="Khmer UI" w:eastAsia="DaunPenh" w:hAnsi="Khmer UI" w:cs="Khmer UI" w:hint="cs"/>
          <w:cs/>
          <w:lang w:bidi="km-KH"/>
        </w:rPr>
        <w:t>ដើម្បីបង្ហាញពីវឌ្ឍនភាព។</w:t>
      </w:r>
      <w:r w:rsidRPr="008C6804">
        <w:rPr>
          <w:rFonts w:ascii="Khmer UI" w:eastAsia="DaunPenh" w:hAnsi="Khmer UI" w:cs="Khmer UI"/>
          <w:cs/>
          <w:lang w:bidi="km-KH"/>
        </w:rPr>
        <w:t xml:space="preserve"> </w:t>
      </w:r>
      <w:r w:rsidRPr="008C6804">
        <w:rPr>
          <w:rFonts w:ascii="Khmer UI" w:eastAsia="DaunPenh" w:hAnsi="Khmer UI" w:cs="Khmer UI" w:hint="cs"/>
          <w:cs/>
          <w:lang w:bidi="km-KH"/>
        </w:rPr>
        <w:t>ទាំងនេះរួមមាន</w:t>
      </w:r>
      <w:r w:rsidRPr="001C11B6">
        <w:rPr>
          <w:rFonts w:ascii="Khmer UI" w:eastAsia="DaunPenh" w:hAnsi="Khmer UI" w:cs="Khmer UI"/>
        </w:rPr>
        <w:t>៖</w:t>
      </w:r>
    </w:p>
    <w:p w14:paraId="5A766DAE" w14:textId="344799FF" w:rsidR="00853F33" w:rsidRPr="001C11B6" w:rsidRDefault="00174944" w:rsidP="006E2AC4">
      <w:pPr>
        <w:pStyle w:val="ListParagraph"/>
        <w:keepNext/>
        <w:numPr>
          <w:ilvl w:val="0"/>
          <w:numId w:val="39"/>
        </w:numPr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  <w:b/>
          <w:bCs/>
        </w:rPr>
        <w:t>របាយការណ៍វឌ្ឍនភាពប្រចាំឆ្នាំ</w:t>
      </w:r>
      <w:r w:rsidRPr="001C11B6">
        <w:rPr>
          <w:rFonts w:ascii="Khmer UI" w:hAnsi="Khmer UI" w:cs="Khmer UI"/>
        </w:rPr>
        <w:t xml:space="preserve"> </w:t>
      </w:r>
      <w:r w:rsidR="008C6804" w:rsidRPr="008C6804">
        <w:rPr>
          <w:rFonts w:ascii="Khmer UI" w:hAnsi="Khmer UI" w:cs="Khmer UI" w:hint="cs"/>
          <w:cs/>
          <w:lang w:bidi="km-KH"/>
        </w:rPr>
        <w:t>ដែលគូសបញ្ជាក់ពីវឌ្ឍនភាពឆ្ពោះទៅរកសកម្មភាព</w:t>
      </w:r>
      <w:r w:rsidR="008C6804" w:rsidRPr="008C6804">
        <w:rPr>
          <w:rFonts w:ascii="Khmer UI" w:hAnsi="Khmer UI" w:cs="Khmer UI"/>
          <w:cs/>
          <w:lang w:bidi="km-KH"/>
        </w:rPr>
        <w:t xml:space="preserve"> </w:t>
      </w:r>
      <w:r w:rsidR="008C6804" w:rsidRPr="008C6804">
        <w:rPr>
          <w:rFonts w:ascii="Khmer UI" w:hAnsi="Khmer UI" w:cs="Khmer UI" w:hint="cs"/>
          <w:cs/>
          <w:lang w:bidi="km-KH"/>
        </w:rPr>
        <w:t>និងលទ្ធផលនានារបស់យុទ្ធសាស្ត្រ។</w:t>
      </w:r>
      <w:r w:rsidR="008C6804" w:rsidRPr="008C6804">
        <w:rPr>
          <w:rFonts w:ascii="Khmer UI" w:hAnsi="Khmer UI" w:cs="Khmer UI"/>
          <w:cs/>
          <w:lang w:bidi="km-KH"/>
        </w:rPr>
        <w:t xml:space="preserve"> </w:t>
      </w:r>
      <w:r w:rsidR="008C6804" w:rsidRPr="008C6804">
        <w:rPr>
          <w:rFonts w:ascii="Khmer UI" w:hAnsi="Khmer UI" w:cs="Khmer UI" w:hint="cs"/>
          <w:cs/>
          <w:lang w:bidi="km-KH"/>
        </w:rPr>
        <w:t>របាយការណ៍ទាំងនេះនឹងផ្តល់ព័ត៌មានថ្មីៗអំពីវិធានការវឌ្ឍនភាពនៅក្នុងផែនការសកម្មភាព</w:t>
      </w:r>
      <w:r w:rsidR="008C6804" w:rsidRPr="008C6804">
        <w:rPr>
          <w:rFonts w:ascii="Khmer UI" w:hAnsi="Khmer UI" w:cs="Khmer UI"/>
          <w:cs/>
          <w:lang w:bidi="km-KH"/>
        </w:rPr>
        <w:t xml:space="preserve"> </w:t>
      </w:r>
      <w:r w:rsidR="008C6804" w:rsidRPr="008C6804">
        <w:rPr>
          <w:rFonts w:ascii="Khmer UI" w:hAnsi="Khmer UI" w:cs="Khmer UI" w:hint="cs"/>
          <w:cs/>
          <w:lang w:bidi="km-KH"/>
        </w:rPr>
        <w:t>និងការអត្ថាធិប្បាយដែលពាក់ព័ន្ធ</w:t>
      </w:r>
      <w:r w:rsidRPr="001C11B6">
        <w:rPr>
          <w:rFonts w:ascii="Khmer UI" w:eastAsia="DaunPenh" w:hAnsi="Khmer UI" w:cs="Khmer UI"/>
        </w:rPr>
        <w:t>។</w:t>
      </w:r>
    </w:p>
    <w:p w14:paraId="0C5A8FF2" w14:textId="6FA846BE" w:rsidR="00853F33" w:rsidRPr="001C11B6" w:rsidRDefault="00174944" w:rsidP="00853F33">
      <w:pPr>
        <w:pStyle w:val="ListParagraph"/>
        <w:numPr>
          <w:ilvl w:val="0"/>
          <w:numId w:val="39"/>
        </w:numPr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  <w:b/>
          <w:bCs/>
        </w:rPr>
        <w:t>ការធ្វើបច្ចុប្បន្នភាពវឌ្ឍនភាពពាក់កណ្តាលឆ្នាំ</w:t>
      </w:r>
      <w:r w:rsidRPr="001C11B6">
        <w:rPr>
          <w:rFonts w:ascii="Khmer UI" w:hAnsi="Khmer UI" w:cs="Khmer UI"/>
        </w:rPr>
        <w:t xml:space="preserve"> </w:t>
      </w:r>
      <w:r w:rsidR="008C6804" w:rsidRPr="008C6804">
        <w:rPr>
          <w:rFonts w:ascii="Khmer UI" w:hAnsi="Khmer UI" w:cs="Khmer UI" w:hint="cs"/>
          <w:cs/>
          <w:lang w:bidi="km-KH"/>
        </w:rPr>
        <w:t>ដែលផ្តល់នូវទិដ្ឋភាពទូទៅកម្រិតខ្ពស់នៃវឌ្ឍនភាពទល់នឹងសកម្មភាពនីមួយៗ</w:t>
      </w:r>
      <w:r w:rsidRPr="001C11B6">
        <w:rPr>
          <w:rFonts w:ascii="Khmer UI" w:eastAsia="DaunPenh" w:hAnsi="Khmer UI" w:cs="Khmer UI"/>
        </w:rPr>
        <w:t>។</w:t>
      </w:r>
    </w:p>
    <w:p w14:paraId="0950E154" w14:textId="53629D6C" w:rsidR="00853F33" w:rsidRPr="001C11B6" w:rsidRDefault="00174944" w:rsidP="00853F33">
      <w:pPr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ព័ត៌មានអំពី</w:t>
      </w:r>
      <w:r w:rsidR="008C6804" w:rsidRPr="008C6804">
        <w:rPr>
          <w:rFonts w:ascii="Khmer UI" w:eastAsia="DaunPenh" w:hAnsi="Khmer UI" w:cs="Khmer UI" w:hint="cs"/>
          <w:cs/>
          <w:lang w:bidi="km-KH"/>
        </w:rPr>
        <w:t>របៀបដែលផែនការសកម្មភាពនឹងត្រូវបានគ្រប់គ្រង</w:t>
      </w:r>
      <w:r w:rsidR="008C6804" w:rsidRPr="008C6804">
        <w:rPr>
          <w:rFonts w:ascii="Khmer UI" w:eastAsia="DaunPenh" w:hAnsi="Khmer UI" w:cs="Khmer UI"/>
          <w:cs/>
          <w:lang w:bidi="km-KH"/>
        </w:rPr>
        <w:t xml:space="preserve"> </w:t>
      </w:r>
      <w:r w:rsidR="008C6804" w:rsidRPr="008C6804">
        <w:rPr>
          <w:rFonts w:ascii="Khmer UI" w:eastAsia="DaunPenh" w:hAnsi="Khmer UI" w:cs="Khmer UI" w:hint="cs"/>
          <w:cs/>
          <w:lang w:bidi="km-KH"/>
        </w:rPr>
        <w:t>រាយការណ៍</w:t>
      </w:r>
      <w:r w:rsidR="008C6804" w:rsidRPr="008C6804">
        <w:rPr>
          <w:rFonts w:ascii="Khmer UI" w:eastAsia="DaunPenh" w:hAnsi="Khmer UI" w:cs="Khmer UI"/>
          <w:cs/>
          <w:lang w:bidi="km-KH"/>
        </w:rPr>
        <w:t xml:space="preserve"> </w:t>
      </w:r>
      <w:r w:rsidR="008C6804" w:rsidRPr="008C6804">
        <w:rPr>
          <w:rFonts w:ascii="Khmer UI" w:eastAsia="DaunPenh" w:hAnsi="Khmer UI" w:cs="Khmer UI" w:hint="cs"/>
          <w:cs/>
          <w:lang w:bidi="km-KH"/>
        </w:rPr>
        <w:t>និងតាមដានមានផ្តល់នៅក្នុង</w:t>
      </w:r>
      <w:r w:rsidRPr="001C11B6">
        <w:rPr>
          <w:rFonts w:ascii="Khmer UI" w:hAnsi="Khmer UI" w:cs="Khmer UI"/>
        </w:rPr>
        <w:t xml:space="preserve"> </w:t>
      </w:r>
      <w:hyperlink r:id="rId12" w:history="1">
        <w:r w:rsidRPr="001C11B6">
          <w:rPr>
            <w:rStyle w:val="Hyperlink"/>
            <w:rFonts w:ascii="Khmer UI" w:eastAsia="DaunPenh" w:hAnsi="Khmer UI" w:cs="Khmer UI"/>
          </w:rPr>
          <w:t>ឯកសារយុទ្ធសាស្ត្រ</w:t>
        </w:r>
      </w:hyperlink>
      <w:r w:rsidRPr="001C11B6">
        <w:rPr>
          <w:rFonts w:ascii="Khmer UI" w:eastAsia="DaunPenh" w:hAnsi="Khmer UI" w:cs="Khmer UI"/>
        </w:rPr>
        <w:t>។</w:t>
      </w:r>
    </w:p>
    <w:p w14:paraId="7EE0FFA5" w14:textId="385B9E1C" w:rsidR="001B3E26" w:rsidRPr="001C11B6" w:rsidRDefault="008C6804" w:rsidP="001B3E26">
      <w:pPr>
        <w:rPr>
          <w:rFonts w:ascii="Khmer UI" w:hAnsi="Khmer UI" w:cs="Khmer UI"/>
          <w:shd w:val="clear" w:color="auto" w:fill="FFFFFF"/>
        </w:rPr>
      </w:pPr>
      <w:r w:rsidRPr="008C6804">
        <w:rPr>
          <w:rFonts w:ascii="Khmer UI" w:eastAsia="DaunPenh" w:hAnsi="Khmer UI" w:cs="Khmer UI" w:hint="cs"/>
          <w:cs/>
          <w:lang w:bidi="km-KH"/>
        </w:rPr>
        <w:t>យុទ្ធសាស្រ្ត</w:t>
      </w:r>
      <w:r w:rsidRPr="008C6804">
        <w:rPr>
          <w:rFonts w:ascii="Khmer UI" w:eastAsia="DaunPenh" w:hAnsi="Khmer UI" w:cs="Khmer UI"/>
          <w:cs/>
          <w:lang w:bidi="km-KH"/>
        </w:rPr>
        <w:t xml:space="preserve"> </w:t>
      </w:r>
      <w:r w:rsidRPr="008C6804">
        <w:rPr>
          <w:rFonts w:ascii="Khmer UI" w:eastAsia="DaunPenh" w:hAnsi="Khmer UI" w:cs="Khmer UI" w:hint="cs"/>
          <w:cs/>
          <w:lang w:bidi="km-KH"/>
        </w:rPr>
        <w:t>និងផែនការសកម្មភាពនឹងត្រូវបានគាំទ្រដោយក្របខណ្ឌការតាមដាន</w:t>
      </w:r>
      <w:r w:rsidRPr="008C6804">
        <w:rPr>
          <w:rFonts w:ascii="Khmer UI" w:eastAsia="DaunPenh" w:hAnsi="Khmer UI" w:cs="Khmer UI"/>
          <w:cs/>
          <w:lang w:bidi="km-KH"/>
        </w:rPr>
        <w:t xml:space="preserve"> </w:t>
      </w:r>
      <w:r w:rsidRPr="008C6804">
        <w:rPr>
          <w:rFonts w:ascii="Khmer UI" w:eastAsia="DaunPenh" w:hAnsi="Khmer UI" w:cs="Khmer UI" w:hint="cs"/>
          <w:cs/>
          <w:lang w:bidi="km-KH"/>
        </w:rPr>
        <w:t>ការវាយតម្លៃ</w:t>
      </w:r>
      <w:r w:rsidRPr="008C6804">
        <w:rPr>
          <w:rFonts w:ascii="Khmer UI" w:eastAsia="DaunPenh" w:hAnsi="Khmer UI" w:cs="Khmer UI"/>
          <w:cs/>
          <w:lang w:bidi="km-KH"/>
        </w:rPr>
        <w:t xml:space="preserve"> </w:t>
      </w:r>
      <w:r w:rsidRPr="008C6804">
        <w:rPr>
          <w:rFonts w:ascii="Khmer UI" w:eastAsia="DaunPenh" w:hAnsi="Khmer UI" w:cs="Khmer UI" w:hint="cs"/>
          <w:cs/>
          <w:lang w:bidi="km-KH"/>
        </w:rPr>
        <w:t>និងការរៀនសូត្រ។</w:t>
      </w:r>
      <w:r w:rsidRPr="008C6804">
        <w:rPr>
          <w:rFonts w:ascii="Khmer UI" w:eastAsia="DaunPenh" w:hAnsi="Khmer UI" w:cs="Khmer UI"/>
          <w:cs/>
          <w:lang w:bidi="km-KH"/>
        </w:rPr>
        <w:t xml:space="preserve"> </w:t>
      </w:r>
      <w:r w:rsidRPr="008C6804">
        <w:rPr>
          <w:rFonts w:ascii="Khmer UI" w:eastAsia="DaunPenh" w:hAnsi="Khmer UI" w:cs="Khmer UI" w:hint="cs"/>
          <w:cs/>
          <w:lang w:bidi="km-KH"/>
        </w:rPr>
        <w:t>នេះគឺជាឯកសារផ្ទៃក្នុងមួយដែលផ្តល់នូវវិធីសាស្រ្តលម្អិតចំពោះការអនុវត្ត</w:t>
      </w:r>
      <w:r w:rsidRPr="008C6804">
        <w:rPr>
          <w:rFonts w:ascii="Khmer UI" w:eastAsia="DaunPenh" w:hAnsi="Khmer UI" w:cs="Khmer UI"/>
          <w:cs/>
          <w:lang w:bidi="km-KH"/>
        </w:rPr>
        <w:t xml:space="preserve"> </w:t>
      </w:r>
      <w:r w:rsidRPr="008C6804">
        <w:rPr>
          <w:rFonts w:ascii="Khmer UI" w:eastAsia="DaunPenh" w:hAnsi="Khmer UI" w:cs="Khmer UI" w:hint="cs"/>
          <w:cs/>
          <w:lang w:bidi="km-KH"/>
        </w:rPr>
        <w:t>និងការរាយការណ៍របស់</w:t>
      </w:r>
      <w:r w:rsidRPr="008C6804">
        <w:rPr>
          <w:rFonts w:ascii="Khmer UI" w:eastAsia="DaunPenh" w:hAnsi="Khmer UI" w:cs="Khmer UI"/>
          <w:cs/>
          <w:lang w:bidi="km-KH"/>
        </w:rPr>
        <w:t xml:space="preserve"> </w:t>
      </w:r>
      <w:r w:rsidRPr="008C6804">
        <w:rPr>
          <w:rFonts w:ascii="Khmer UI" w:eastAsia="DaunPenh" w:hAnsi="Khmer UI" w:cs="Khmer UI"/>
        </w:rPr>
        <w:t>NDIA</w:t>
      </w:r>
      <w:r w:rsidRPr="001C11B6">
        <w:rPr>
          <w:rFonts w:ascii="Khmer UI" w:eastAsia="DaunPenh" w:hAnsi="Khmer UI" w:cs="Khmer UI"/>
        </w:rPr>
        <w:t>។</w:t>
      </w:r>
    </w:p>
    <w:p w14:paraId="18BC5C9F" w14:textId="77777777" w:rsidR="004D32B5" w:rsidRPr="001C11B6" w:rsidRDefault="00174944" w:rsidP="004B2DEB">
      <w:pPr>
        <w:pStyle w:val="Heading3"/>
        <w:ind w:left="720" w:hanging="720"/>
        <w:rPr>
          <w:rFonts w:ascii="Khmer UI" w:hAnsi="Khmer UI" w:cs="Khmer UI"/>
        </w:rPr>
      </w:pPr>
      <w:bookmarkStart w:id="14" w:name="_Toc256000009"/>
      <w:r w:rsidRPr="001C11B6">
        <w:rPr>
          <w:rFonts w:ascii="Khmer UI" w:eastAsia="DaunPenh" w:hAnsi="Khmer UI" w:cs="Khmer UI"/>
        </w:rPr>
        <w:t>ទិដ្ឋភាពទូទៅ</w:t>
      </w:r>
      <w:bookmarkEnd w:id="14"/>
    </w:p>
    <w:p w14:paraId="0D3A0706" w14:textId="77777777" w:rsidR="001B3E26" w:rsidRPr="001C11B6" w:rsidRDefault="00174944" w:rsidP="009B0B26">
      <w:pPr>
        <w:keepNext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ផែនការសកម្មភាពប្រើប្រាស់វាក្យស័ព្ទមួយចំនួន។</w:t>
      </w:r>
    </w:p>
    <w:p w14:paraId="062C1AB2" w14:textId="77777777" w:rsidR="001B3E26" w:rsidRPr="001C11B6" w:rsidRDefault="00174944" w:rsidP="001B3E26">
      <w:pPr>
        <w:numPr>
          <w:ilvl w:val="0"/>
          <w:numId w:val="24"/>
        </w:numPr>
        <w:contextualSpacing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  <w:b/>
          <w:bCs/>
        </w:rPr>
        <w:t>គោលដៅ៖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លទ្ធផលរយៈពេលវែងដែល</w:t>
      </w:r>
      <w:r w:rsidRPr="001C11B6">
        <w:rPr>
          <w:rFonts w:ascii="Khmer UI" w:hAnsi="Khmer UI" w:cs="Khmer UI"/>
        </w:rPr>
        <w:t xml:space="preserve"> NDIA </w:t>
      </w:r>
      <w:r w:rsidRPr="001C11B6">
        <w:rPr>
          <w:rFonts w:ascii="Khmer UI" w:eastAsia="DaunPenh" w:hAnsi="Khmer UI" w:cs="Khmer UI"/>
        </w:rPr>
        <w:t>ចង់សម្រេចបាន។</w:t>
      </w:r>
    </w:p>
    <w:p w14:paraId="6508C3E7" w14:textId="77777777" w:rsidR="001B3E26" w:rsidRPr="001C11B6" w:rsidRDefault="00174944" w:rsidP="001B3E26">
      <w:pPr>
        <w:numPr>
          <w:ilvl w:val="0"/>
          <w:numId w:val="24"/>
        </w:numPr>
        <w:contextualSpacing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  <w:b/>
          <w:bCs/>
        </w:rPr>
        <w:t>សកម្មភាព៖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អ្វីដែល</w:t>
      </w:r>
      <w:r w:rsidRPr="001C11B6">
        <w:rPr>
          <w:rFonts w:ascii="Khmer UI" w:hAnsi="Khmer UI" w:cs="Khmer UI"/>
        </w:rPr>
        <w:t xml:space="preserve"> NDIS </w:t>
      </w:r>
      <w:r w:rsidRPr="001C11B6">
        <w:rPr>
          <w:rFonts w:ascii="Khmer UI" w:eastAsia="DaunPenh" w:hAnsi="Khmer UI" w:cs="Khmer UI"/>
        </w:rPr>
        <w:t>នឹងធ្វើដើម្បីសម្រេចគោលដៅ។</w:t>
      </w:r>
    </w:p>
    <w:p w14:paraId="1C505953" w14:textId="77777777" w:rsidR="001B3E26" w:rsidRPr="001C11B6" w:rsidRDefault="00174944" w:rsidP="006E2AC4">
      <w:pPr>
        <w:keepNext/>
        <w:numPr>
          <w:ilvl w:val="0"/>
          <w:numId w:val="24"/>
        </w:numPr>
        <w:ind w:left="714" w:hanging="357"/>
        <w:contextualSpacing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  <w:b/>
          <w:bCs/>
        </w:rPr>
        <w:t>លទ្ធផល៖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លទ្ធផល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ឬផលប៉ះពាល់ដែលរំពឹងថានឹងកើតចេញពីសកម្មភាព។</w:t>
      </w:r>
    </w:p>
    <w:p w14:paraId="517F87EA" w14:textId="77777777" w:rsidR="001B3E26" w:rsidRPr="001C11B6" w:rsidRDefault="00174944" w:rsidP="001B3E26">
      <w:pPr>
        <w:numPr>
          <w:ilvl w:val="0"/>
          <w:numId w:val="24"/>
        </w:numPr>
        <w:ind w:left="714" w:hanging="357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  <w:b/>
          <w:bCs/>
        </w:rPr>
        <w:t>រង្វាស់វឌ្ឍនភាព៖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របៀបដែល</w:t>
      </w:r>
      <w:r w:rsidRPr="001C11B6">
        <w:rPr>
          <w:rFonts w:ascii="Khmer UI" w:hAnsi="Khmer UI" w:cs="Khmer UI"/>
        </w:rPr>
        <w:t xml:space="preserve"> NDIA </w:t>
      </w:r>
      <w:r w:rsidRPr="001C11B6">
        <w:rPr>
          <w:rFonts w:ascii="Khmer UI" w:eastAsia="DaunPenh" w:hAnsi="Khmer UI" w:cs="Khmer UI"/>
        </w:rPr>
        <w:t>នឹងវាស់ស្ទង់ភាពជោគជ័យ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និងវឌ្ឍនភាព។</w:t>
      </w:r>
    </w:p>
    <w:p w14:paraId="248DEFC8" w14:textId="77777777" w:rsidR="001B3E26" w:rsidRPr="001C11B6" w:rsidRDefault="00174944" w:rsidP="009B0B26">
      <w:pPr>
        <w:keepNext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រង្វាស់វឌ្ឍនភាពនៅក្នុងផែនការសកម្មភាពនេះប្រើប្រាស់រយៈពេលដូចខាងក្រោម។</w:t>
      </w:r>
    </w:p>
    <w:p w14:paraId="743481FA" w14:textId="77777777" w:rsidR="001B3E26" w:rsidRPr="001C11B6" w:rsidRDefault="00174944" w:rsidP="001B3E26">
      <w:pPr>
        <w:pStyle w:val="ListParagraph"/>
        <w:numPr>
          <w:ilvl w:val="0"/>
          <w:numId w:val="25"/>
        </w:numPr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  <w:b/>
          <w:bCs/>
        </w:rPr>
        <w:t>រយៈពេលខ្លី៖</w:t>
      </w:r>
      <w:r w:rsidRPr="001C11B6">
        <w:rPr>
          <w:rFonts w:ascii="Khmer UI" w:hAnsi="Khmer UI" w:cs="Khmer UI"/>
          <w:b/>
          <w:bCs/>
        </w:rPr>
        <w:t xml:space="preserve"> </w:t>
      </w:r>
      <w:r w:rsidRPr="001C11B6">
        <w:rPr>
          <w:rFonts w:ascii="Khmer UI" w:hAnsi="Khmer UI" w:cs="Khmer UI"/>
        </w:rPr>
        <w:t xml:space="preserve">0-2 </w:t>
      </w:r>
      <w:r w:rsidRPr="001C11B6">
        <w:rPr>
          <w:rFonts w:ascii="Khmer UI" w:eastAsia="DaunPenh" w:hAnsi="Khmer UI" w:cs="Khmer UI"/>
        </w:rPr>
        <w:t>ឆ្នាំ។</w:t>
      </w:r>
    </w:p>
    <w:p w14:paraId="1D6B481D" w14:textId="77777777" w:rsidR="001B3E26" w:rsidRPr="001C11B6" w:rsidRDefault="00174944" w:rsidP="006E2AC4">
      <w:pPr>
        <w:pStyle w:val="ListParagraph"/>
        <w:keepNext/>
        <w:numPr>
          <w:ilvl w:val="0"/>
          <w:numId w:val="25"/>
        </w:numPr>
        <w:ind w:left="714" w:hanging="357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  <w:b/>
          <w:bCs/>
        </w:rPr>
        <w:t>រយៈពេលមធ្យម៖</w:t>
      </w:r>
      <w:r w:rsidRPr="001C11B6">
        <w:rPr>
          <w:rFonts w:ascii="Khmer UI" w:hAnsi="Khmer UI" w:cs="Khmer UI"/>
          <w:b/>
          <w:bCs/>
        </w:rPr>
        <w:t xml:space="preserve"> </w:t>
      </w:r>
      <w:r w:rsidRPr="001C11B6">
        <w:rPr>
          <w:rFonts w:ascii="Khmer UI" w:hAnsi="Khmer UI" w:cs="Khmer UI"/>
        </w:rPr>
        <w:t xml:space="preserve">3-4 </w:t>
      </w:r>
      <w:r w:rsidRPr="001C11B6">
        <w:rPr>
          <w:rFonts w:ascii="Khmer UI" w:eastAsia="DaunPenh" w:hAnsi="Khmer UI" w:cs="Khmer UI"/>
        </w:rPr>
        <w:t>ឆ្នាំ។</w:t>
      </w:r>
    </w:p>
    <w:p w14:paraId="37BA306A" w14:textId="77777777" w:rsidR="001B3E26" w:rsidRPr="001C11B6" w:rsidRDefault="00174944" w:rsidP="001B3E26">
      <w:pPr>
        <w:pStyle w:val="ListParagraph"/>
        <w:numPr>
          <w:ilvl w:val="0"/>
          <w:numId w:val="25"/>
        </w:numPr>
        <w:ind w:left="714" w:hanging="357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  <w:b/>
          <w:bCs/>
        </w:rPr>
        <w:t>រយៈពេលវែង៖</w:t>
      </w:r>
      <w:r w:rsidRPr="001C11B6">
        <w:rPr>
          <w:rFonts w:ascii="Khmer UI" w:hAnsi="Khmer UI" w:cs="Khmer UI"/>
          <w:b/>
          <w:bCs/>
        </w:rPr>
        <w:t xml:space="preserve"> </w:t>
      </w:r>
      <w:r w:rsidRPr="001C11B6">
        <w:rPr>
          <w:rFonts w:ascii="Khmer UI" w:hAnsi="Khmer UI" w:cs="Khmer UI"/>
        </w:rPr>
        <w:t xml:space="preserve">5+ </w:t>
      </w:r>
      <w:r w:rsidRPr="001C11B6">
        <w:rPr>
          <w:rFonts w:ascii="Khmer UI" w:eastAsia="DaunPenh" w:hAnsi="Khmer UI" w:cs="Khmer UI"/>
        </w:rPr>
        <w:t>ឆ្នាំ។</w:t>
      </w:r>
    </w:p>
    <w:p w14:paraId="7CE02EF7" w14:textId="77777777" w:rsidR="00D909D0" w:rsidRPr="001C11B6" w:rsidRDefault="00174944" w:rsidP="009B0B26">
      <w:pPr>
        <w:keepNext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មានប្រភេទរង្វាស់វឌ្ឍនភាពចំនួន</w:t>
      </w:r>
      <w:r w:rsidRPr="001C11B6">
        <w:rPr>
          <w:rFonts w:ascii="Khmer UI" w:hAnsi="Khmer UI" w:cs="Khmer UI"/>
        </w:rPr>
        <w:t xml:space="preserve"> 3</w:t>
      </w:r>
      <w:r w:rsidRPr="001C11B6">
        <w:rPr>
          <w:rFonts w:ascii="Khmer UI" w:eastAsia="DaunPenh" w:hAnsi="Khmer UI" w:cs="Khmer UI"/>
        </w:rPr>
        <w:t>។</w:t>
      </w:r>
    </w:p>
    <w:p w14:paraId="3F76BF7A" w14:textId="77777777" w:rsidR="00D909D0" w:rsidRPr="001C11B6" w:rsidRDefault="00174944" w:rsidP="00D909D0">
      <w:pPr>
        <w:pStyle w:val="ListParagraph"/>
        <w:numPr>
          <w:ilvl w:val="0"/>
          <w:numId w:val="38"/>
        </w:numPr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  <w:b/>
          <w:bCs/>
        </w:rPr>
        <w:t>រង្វាស់គុណភាព៖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ឧទាហរណ៍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មតិកែលម្អលើបទពិសោធន៍របស់អ្នកចូលរួម។</w:t>
      </w:r>
    </w:p>
    <w:p w14:paraId="499C8E00" w14:textId="77777777" w:rsidR="00D909D0" w:rsidRPr="001C11B6" w:rsidRDefault="00174944" w:rsidP="006E2AC4">
      <w:pPr>
        <w:pStyle w:val="ListParagraph"/>
        <w:keepNext/>
        <w:numPr>
          <w:ilvl w:val="0"/>
          <w:numId w:val="38"/>
        </w:numPr>
        <w:ind w:left="714" w:hanging="357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  <w:b/>
          <w:bCs/>
        </w:rPr>
        <w:t>រង្វាស់ប្រសិទ្ធផល៖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ឧទាហរណ៍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ចំនួនអ្នកចូលរួម</w:t>
      </w:r>
      <w:r w:rsidRPr="001C11B6">
        <w:rPr>
          <w:rFonts w:ascii="Khmer UI" w:hAnsi="Khmer UI" w:cs="Khmer UI"/>
        </w:rPr>
        <w:t xml:space="preserve"> CALD </w:t>
      </w:r>
      <w:r w:rsidRPr="001C11B6">
        <w:rPr>
          <w:rFonts w:ascii="Khmer UI" w:eastAsia="DaunPenh" w:hAnsi="Khmer UI" w:cs="Khmer UI"/>
        </w:rPr>
        <w:t>កើនឡើង។</w:t>
      </w:r>
    </w:p>
    <w:p w14:paraId="1600784F" w14:textId="77777777" w:rsidR="00D909D0" w:rsidRPr="001C11B6" w:rsidRDefault="00174944" w:rsidP="00EC2341">
      <w:pPr>
        <w:pStyle w:val="ListParagraph"/>
        <w:numPr>
          <w:ilvl w:val="0"/>
          <w:numId w:val="38"/>
        </w:numPr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  <w:b/>
          <w:bCs/>
        </w:rPr>
        <w:t>សកម្មភាពព្រឹតិ្ថការណ៍សំខាន់ៗ៖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ឧទាហរណ៍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ការបោះពុម្ពផ្សាយគោលការណ៍ណែនាំ។</w:t>
      </w:r>
    </w:p>
    <w:p w14:paraId="2B142E2A" w14:textId="50BDC240" w:rsidR="009A7C90" w:rsidRPr="001C11B6" w:rsidRDefault="008C6804" w:rsidP="00EC2341">
      <w:pPr>
        <w:rPr>
          <w:rFonts w:ascii="Khmer UI" w:hAnsi="Khmer UI" w:cs="Khmer UI"/>
        </w:rPr>
      </w:pPr>
      <w:r w:rsidRPr="008C6804">
        <w:rPr>
          <w:rFonts w:ascii="Khmer UI" w:eastAsia="DaunPenh" w:hAnsi="Khmer UI" w:cs="Khmer UI" w:hint="cs"/>
          <w:cs/>
          <w:lang w:bidi="km-KH"/>
        </w:rPr>
        <w:t>នៅពេលដែលយុទ្ធសាស្ត្រត្រូវបានអនុវត្ត</w:t>
      </w:r>
      <w:r w:rsidRPr="008C6804">
        <w:rPr>
          <w:rFonts w:ascii="Khmer UI" w:eastAsia="DaunPenh" w:hAnsi="Khmer UI" w:cs="Khmer UI"/>
          <w:cs/>
          <w:lang w:bidi="km-KH"/>
        </w:rPr>
        <w:t xml:space="preserve"> </w:t>
      </w:r>
      <w:r w:rsidRPr="008C6804">
        <w:rPr>
          <w:rFonts w:ascii="Khmer UI" w:eastAsia="DaunPenh" w:hAnsi="Khmer UI" w:cs="Khmer UI" w:hint="cs"/>
          <w:cs/>
          <w:lang w:bidi="km-KH"/>
        </w:rPr>
        <w:t>រង្វាស់វឌ្ឍនភាពនឹងត្រូវបានកែលម្អ</w:t>
      </w:r>
      <w:r w:rsidRPr="008C6804">
        <w:rPr>
          <w:rFonts w:ascii="Khmer UI" w:eastAsia="DaunPenh" w:hAnsi="Khmer UI" w:cs="Khmer UI"/>
          <w:cs/>
          <w:lang w:bidi="km-KH"/>
        </w:rPr>
        <w:t xml:space="preserve"> </w:t>
      </w:r>
      <w:r w:rsidRPr="008C6804">
        <w:rPr>
          <w:rFonts w:ascii="Khmer UI" w:eastAsia="DaunPenh" w:hAnsi="Khmer UI" w:cs="Khmer UI" w:hint="cs"/>
          <w:cs/>
          <w:lang w:bidi="km-KH"/>
        </w:rPr>
        <w:t>ហើយធ្វើបច្ចុប្បន្នភាព។</w:t>
      </w:r>
      <w:r w:rsidRPr="008C6804">
        <w:rPr>
          <w:rFonts w:ascii="Khmer UI" w:eastAsia="DaunPenh" w:hAnsi="Khmer UI" w:cs="Khmer UI"/>
          <w:cs/>
          <w:lang w:bidi="km-KH"/>
        </w:rPr>
        <w:t xml:space="preserve"> </w:t>
      </w:r>
      <w:r w:rsidRPr="008C6804">
        <w:rPr>
          <w:rFonts w:ascii="Khmer UI" w:eastAsia="DaunPenh" w:hAnsi="Khmer UI" w:cs="Khmer UI" w:hint="cs"/>
          <w:cs/>
          <w:lang w:bidi="km-KH"/>
        </w:rPr>
        <w:t>ការផ្លាស់ប្តូរទាំងនេះនឹងឆ្លុះបញ្ចាំងពីការយល់ដឹងស៊ីជម្រៅថ្មីដើម្បីតាមដាន</w:t>
      </w:r>
      <w:r w:rsidRPr="008C6804">
        <w:rPr>
          <w:rFonts w:ascii="Khmer UI" w:eastAsia="DaunPenh" w:hAnsi="Khmer UI" w:cs="Khmer UI"/>
          <w:cs/>
          <w:lang w:bidi="km-KH"/>
        </w:rPr>
        <w:t xml:space="preserve"> </w:t>
      </w:r>
      <w:r w:rsidRPr="008C6804">
        <w:rPr>
          <w:rFonts w:ascii="Khmer UI" w:eastAsia="DaunPenh" w:hAnsi="Khmer UI" w:cs="Khmer UI" w:hint="cs"/>
          <w:cs/>
          <w:lang w:bidi="km-KH"/>
        </w:rPr>
        <w:t>និងធ្វើទំនាក់ទំនងលើវឌ្ឍនភាពបានកាន់តែប្រសើរឡើង។</w:t>
      </w:r>
      <w:r w:rsidRPr="008C6804">
        <w:rPr>
          <w:rFonts w:ascii="Khmer UI" w:eastAsia="DaunPenh" w:hAnsi="Khmer UI" w:cs="Khmer UI"/>
          <w:cs/>
          <w:lang w:bidi="km-KH"/>
        </w:rPr>
        <w:t xml:space="preserve"> </w:t>
      </w:r>
      <w:r w:rsidRPr="008C6804">
        <w:rPr>
          <w:rFonts w:ascii="Khmer UI" w:eastAsia="DaunPenh" w:hAnsi="Khmer UI" w:cs="Khmer UI" w:hint="cs"/>
          <w:cs/>
          <w:lang w:bidi="km-KH"/>
        </w:rPr>
        <w:t>រង្វាស់វឌ្ឍនភាពគួរតែពាក់ព័ន្ធ</w:t>
      </w:r>
      <w:r w:rsidRPr="008C6804">
        <w:rPr>
          <w:rFonts w:ascii="Khmer UI" w:eastAsia="DaunPenh" w:hAnsi="Khmer UI" w:cs="Khmer UI"/>
          <w:cs/>
          <w:lang w:bidi="km-KH"/>
        </w:rPr>
        <w:t xml:space="preserve"> </w:t>
      </w:r>
      <w:r w:rsidRPr="008C6804">
        <w:rPr>
          <w:rFonts w:ascii="Khmer UI" w:eastAsia="DaunPenh" w:hAnsi="Khmer UI" w:cs="Khmer UI" w:hint="cs"/>
          <w:cs/>
          <w:lang w:bidi="km-KH"/>
        </w:rPr>
        <w:t>ហើយមានអត្ថន័យចំពោះសហគមន៍</w:t>
      </w:r>
      <w:r w:rsidRPr="008C6804">
        <w:rPr>
          <w:rFonts w:ascii="Khmer UI" w:eastAsia="DaunPenh" w:hAnsi="Khmer UI" w:cs="Khmer UI"/>
          <w:cs/>
          <w:lang w:bidi="km-KH"/>
        </w:rPr>
        <w:t xml:space="preserve"> </w:t>
      </w:r>
      <w:r w:rsidRPr="008C6804">
        <w:rPr>
          <w:rFonts w:ascii="Khmer UI" w:eastAsia="DaunPenh" w:hAnsi="Khmer UI" w:cs="Khmer UI"/>
        </w:rPr>
        <w:t xml:space="preserve">CALD </w:t>
      </w:r>
      <w:r w:rsidRPr="008C6804">
        <w:rPr>
          <w:rFonts w:ascii="Khmer UI" w:eastAsia="DaunPenh" w:hAnsi="Khmer UI" w:cs="Khmer UI" w:hint="cs"/>
          <w:cs/>
          <w:lang w:bidi="km-KH"/>
        </w:rPr>
        <w:t>និងអ្នកចូលរួមនានា</w:t>
      </w:r>
      <w:r w:rsidRPr="001C11B6">
        <w:rPr>
          <w:rFonts w:ascii="Khmer UI" w:eastAsia="DaunPenh" w:hAnsi="Khmer UI" w:cs="Khmer UI"/>
        </w:rPr>
        <w:t>។</w:t>
      </w:r>
    </w:p>
    <w:p w14:paraId="403BD554" w14:textId="4E8EEB6F" w:rsidR="00093294" w:rsidRPr="001C11B6" w:rsidRDefault="008C6804" w:rsidP="00115680">
      <w:pPr>
        <w:rPr>
          <w:rFonts w:ascii="Khmer UI" w:hAnsi="Khmer UI" w:cs="Khmer UI"/>
        </w:rPr>
      </w:pPr>
      <w:r w:rsidRPr="008C6804">
        <w:rPr>
          <w:rFonts w:ascii="Khmer UI" w:eastAsia="DaunPenh" w:hAnsi="Khmer UI" w:cs="Khmer UI" w:hint="cs"/>
          <w:cs/>
          <w:lang w:bidi="km-KH"/>
        </w:rPr>
        <w:lastRenderedPageBreak/>
        <w:t>ចំណុចគោល</w:t>
      </w:r>
      <w:r w:rsidRPr="008C6804">
        <w:rPr>
          <w:rFonts w:ascii="Khmer UI" w:eastAsia="DaunPenh" w:hAnsi="Khmer UI" w:cs="Khmer UI"/>
          <w:cs/>
          <w:lang w:bidi="km-KH"/>
        </w:rPr>
        <w:t xml:space="preserve"> (</w:t>
      </w:r>
      <w:r w:rsidRPr="008C6804">
        <w:rPr>
          <w:rFonts w:ascii="Khmer UI" w:eastAsia="DaunPenh" w:hAnsi="Khmer UI" w:cs="Khmer UI" w:hint="cs"/>
          <w:cs/>
          <w:lang w:bidi="km-KH"/>
        </w:rPr>
        <w:t>ឬបន្ទាត់គោល</w:t>
      </w:r>
      <w:r w:rsidRPr="008C6804">
        <w:rPr>
          <w:rFonts w:ascii="Khmer UI" w:eastAsia="DaunPenh" w:hAnsi="Khmer UI" w:cs="Khmer UI"/>
          <w:cs/>
          <w:lang w:bidi="km-KH"/>
        </w:rPr>
        <w:t xml:space="preserve">) </w:t>
      </w:r>
      <w:r w:rsidRPr="008C6804">
        <w:rPr>
          <w:rFonts w:ascii="Khmer UI" w:eastAsia="DaunPenh" w:hAnsi="Khmer UI" w:cs="Khmer UI" w:hint="cs"/>
          <w:cs/>
          <w:lang w:bidi="km-KH"/>
        </w:rPr>
        <w:t>សម្រាប់រង្វាស់វឌ្ឍនភាពនឹងត្រូវបានបោះពុម្ពផ្សាយនៅក្នុងរបាយការណ៍វឌ្ឍនភាពប្រចាំឆ្នាំដំបូង។</w:t>
      </w:r>
      <w:r w:rsidRPr="008C6804">
        <w:rPr>
          <w:rFonts w:ascii="Khmer UI" w:eastAsia="DaunPenh" w:hAnsi="Khmer UI" w:cs="Khmer UI"/>
          <w:cs/>
          <w:lang w:bidi="km-KH"/>
        </w:rPr>
        <w:t xml:space="preserve"> </w:t>
      </w:r>
      <w:r w:rsidRPr="008C6804">
        <w:rPr>
          <w:rFonts w:ascii="Khmer UI" w:eastAsia="DaunPenh" w:hAnsi="Khmer UI" w:cs="Khmer UI" w:hint="cs"/>
          <w:cs/>
          <w:lang w:bidi="km-KH"/>
        </w:rPr>
        <w:t>បន្ទាប់មកការរាយការណ៍បន្តនឹងកើតឡើងដោយយោងទៅលើចំណុចគោលទាំងនេះ។</w:t>
      </w:r>
      <w:r w:rsidRPr="008C6804">
        <w:rPr>
          <w:rFonts w:ascii="Khmer UI" w:eastAsia="DaunPenh" w:hAnsi="Khmer UI" w:cs="Khmer UI"/>
          <w:cs/>
          <w:lang w:bidi="km-KH"/>
        </w:rPr>
        <w:t xml:space="preserve"> </w:t>
      </w:r>
      <w:r w:rsidRPr="008C6804">
        <w:rPr>
          <w:rFonts w:ascii="Khmer UI" w:eastAsia="DaunPenh" w:hAnsi="Khmer UI" w:cs="Khmer UI" w:hint="cs"/>
          <w:cs/>
          <w:lang w:bidi="km-KH"/>
        </w:rPr>
        <w:t>កន្លែងណាដែលទិន្នន័យសម្រាប់រង្វាស់វឌ្ឍនភាពត្រូវបានប្រមូល</w:t>
      </w:r>
      <w:r w:rsidRPr="008C6804">
        <w:rPr>
          <w:rFonts w:ascii="Khmer UI" w:eastAsia="DaunPenh" w:hAnsi="Khmer UI" w:cs="Khmer UI"/>
          <w:cs/>
          <w:lang w:bidi="km-KH"/>
        </w:rPr>
        <w:t xml:space="preserve"> </w:t>
      </w:r>
      <w:r w:rsidRPr="008C6804">
        <w:rPr>
          <w:rFonts w:ascii="Khmer UI" w:eastAsia="DaunPenh" w:hAnsi="Khmer UI" w:cs="Khmer UI" w:hint="cs"/>
          <w:cs/>
          <w:lang w:bidi="km-KH"/>
        </w:rPr>
        <w:t>វានឹងត្រូវបានបង្កើតឡើងក្នុងឆ្នាំដំបូងនៃការអនុវត្តយុទ្ធសាស្ត្រ</w:t>
      </w:r>
      <w:r w:rsidRPr="001C11B6">
        <w:rPr>
          <w:rFonts w:ascii="Khmer UI" w:eastAsia="DaunPenh" w:hAnsi="Khmer UI" w:cs="Khmer UI"/>
        </w:rPr>
        <w:t>។</w:t>
      </w:r>
      <w:r w:rsidRPr="001C11B6">
        <w:rPr>
          <w:rFonts w:ascii="Khmer UI" w:hAnsi="Khmer UI" w:cs="Khmer UI"/>
        </w:rPr>
        <w:br w:type="page"/>
      </w:r>
    </w:p>
    <w:p w14:paraId="5273C9B6" w14:textId="77777777" w:rsidR="004F70EE" w:rsidRPr="001C11B6" w:rsidRDefault="00174944" w:rsidP="00115680">
      <w:pPr>
        <w:pStyle w:val="Heading2"/>
        <w:ind w:left="709"/>
        <w:rPr>
          <w:rFonts w:ascii="Khmer UI" w:hAnsi="Khmer UI" w:cs="Khmer UI"/>
        </w:rPr>
      </w:pPr>
      <w:bookmarkStart w:id="15" w:name="_Toc142554569"/>
      <w:bookmarkStart w:id="16" w:name="_Toc142554570"/>
      <w:bookmarkStart w:id="17" w:name="_Toc142554571"/>
      <w:bookmarkStart w:id="18" w:name="_Toc142554572"/>
      <w:bookmarkStart w:id="19" w:name="_Toc142554573"/>
      <w:bookmarkStart w:id="20" w:name="_Toc142554574"/>
      <w:bookmarkStart w:id="21" w:name="_Toc256000010"/>
      <w:bookmarkStart w:id="22" w:name="_Toc138233311"/>
      <w:bookmarkEnd w:id="15"/>
      <w:bookmarkEnd w:id="16"/>
      <w:bookmarkEnd w:id="17"/>
      <w:bookmarkEnd w:id="18"/>
      <w:bookmarkEnd w:id="19"/>
      <w:bookmarkEnd w:id="20"/>
      <w:r w:rsidRPr="001C11B6">
        <w:rPr>
          <w:rFonts w:ascii="Khmer UI" w:eastAsia="DaunPenh" w:hAnsi="Khmer UI" w:cs="Khmer UI"/>
        </w:rPr>
        <w:lastRenderedPageBreak/>
        <w:t>ហេដ្ឋារចនាសម្ព័ន្ធ</w:t>
      </w:r>
      <w:bookmarkEnd w:id="21"/>
      <w:bookmarkEnd w:id="22"/>
    </w:p>
    <w:p w14:paraId="3F0E2EEC" w14:textId="77777777" w:rsidR="00CC52C7" w:rsidRPr="001C11B6" w:rsidRDefault="00174944" w:rsidP="00967003">
      <w:pPr>
        <w:pStyle w:val="Heading3"/>
        <w:rPr>
          <w:rFonts w:ascii="Khmer UI" w:hAnsi="Khmer UI" w:cs="Khmer UI"/>
        </w:rPr>
      </w:pPr>
      <w:bookmarkStart w:id="23" w:name="_Toc256000011"/>
      <w:bookmarkStart w:id="24" w:name="_Toc135923301"/>
      <w:bookmarkStart w:id="25" w:name="_Toc135926153"/>
      <w:bookmarkStart w:id="26" w:name="_Toc137148823"/>
      <w:bookmarkStart w:id="27" w:name="_Toc137149323"/>
      <w:bookmarkStart w:id="28" w:name="_Toc137149454"/>
      <w:bookmarkStart w:id="29" w:name="_Toc137150060"/>
      <w:bookmarkStart w:id="30" w:name="_Toc138237259"/>
      <w:bookmarkStart w:id="31" w:name="_Toc140076733"/>
      <w:r w:rsidRPr="001C11B6">
        <w:rPr>
          <w:rFonts w:ascii="Khmer UI" w:eastAsia="DaunPenh" w:hAnsi="Khmer UI" w:cs="Khmer UI"/>
        </w:rPr>
        <w:t>គោលដៅទី</w:t>
      </w:r>
      <w:r w:rsidRPr="001C11B6">
        <w:rPr>
          <w:rFonts w:ascii="Khmer UI" w:hAnsi="Khmer UI" w:cs="Khmer UI"/>
        </w:rPr>
        <w:t xml:space="preserve"> 1</w:t>
      </w:r>
      <w:bookmarkEnd w:id="23"/>
    </w:p>
    <w:p w14:paraId="1E2AEB7A" w14:textId="7A78BC45" w:rsidR="004F70EE" w:rsidRPr="001C11B6" w:rsidRDefault="005467F0" w:rsidP="00B71C4C">
      <w:pPr>
        <w:rPr>
          <w:rFonts w:ascii="Khmer UI" w:hAnsi="Khmer UI" w:cs="Khmer UI"/>
          <w:b/>
          <w:bCs/>
        </w:rPr>
      </w:pPr>
      <w:r w:rsidRPr="005467F0">
        <w:rPr>
          <w:rFonts w:ascii="Khmer UI" w:eastAsia="DaunPenh" w:hAnsi="Khmer UI" w:cs="Khmer UI"/>
        </w:rPr>
        <w:t xml:space="preserve">NDIA </w:t>
      </w:r>
      <w:r w:rsidRPr="005467F0">
        <w:rPr>
          <w:rFonts w:ascii="Khmer UI" w:eastAsia="DaunPenh" w:hAnsi="Khmer UI" w:cs="Khmer UI" w:hint="cs"/>
          <w:cs/>
          <w:lang w:bidi="km-KH"/>
        </w:rPr>
        <w:t>ប្រើប្រាស់និយមន័យដែលបានរចនា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និងយល់ព្រមរួមគ្នានៃ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>'</w:t>
      </w:r>
      <w:r w:rsidRPr="005467F0">
        <w:rPr>
          <w:rFonts w:ascii="Khmer UI" w:eastAsia="DaunPenh" w:hAnsi="Khmer UI" w:cs="Khmer UI" w:hint="cs"/>
          <w:cs/>
          <w:lang w:bidi="km-KH"/>
        </w:rPr>
        <w:t>សុវត្ថិភាពផ្នែកវប្បធម៌</w:t>
      </w:r>
      <w:r w:rsidRPr="005467F0">
        <w:rPr>
          <w:rFonts w:ascii="Khmer UI" w:eastAsia="DaunPenh" w:hAnsi="Khmer UI" w:cs="Khmer UI"/>
        </w:rPr>
        <w:t xml:space="preserve">' </w:t>
      </w:r>
      <w:r w:rsidRPr="005467F0">
        <w:rPr>
          <w:rFonts w:ascii="Khmer UI" w:eastAsia="DaunPenh" w:hAnsi="Khmer UI" w:cs="Khmer UI" w:hint="cs"/>
          <w:cs/>
          <w:lang w:bidi="km-KH"/>
        </w:rPr>
        <w:t>និង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>'</w:t>
      </w:r>
      <w:r w:rsidRPr="005467F0">
        <w:rPr>
          <w:rFonts w:ascii="Khmer UI" w:eastAsia="DaunPenh" w:hAnsi="Khmer UI" w:cs="Khmer UI" w:hint="cs"/>
          <w:cs/>
          <w:lang w:bidi="km-KH"/>
        </w:rPr>
        <w:t>សេវាសមស្រប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និងឆ្លើយតបតាមវប្បធម៌</w:t>
      </w:r>
      <w:r w:rsidRPr="005467F0">
        <w:rPr>
          <w:rFonts w:ascii="Khmer UI" w:eastAsia="DaunPenh" w:hAnsi="Khmer UI" w:cs="Khmer UI"/>
        </w:rPr>
        <w:t>'</w:t>
      </w:r>
      <w:r w:rsidRPr="001C11B6">
        <w:rPr>
          <w:rFonts w:ascii="Khmer UI" w:eastAsia="DaunPenh" w:hAnsi="Khmer UI" w:cs="Khmer UI"/>
        </w:rPr>
        <w:t>។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6F9875B1" w14:textId="77777777" w:rsidR="00CC52C7" w:rsidRPr="001C11B6" w:rsidRDefault="00174944" w:rsidP="00967003">
      <w:pPr>
        <w:pStyle w:val="Heading4"/>
        <w:rPr>
          <w:rFonts w:ascii="Khmer UI" w:hAnsi="Khmer UI" w:cs="Khmer UI"/>
        </w:rPr>
      </w:pPr>
      <w:bookmarkStart w:id="32" w:name="_Toc256000012"/>
      <w:r w:rsidRPr="001C11B6">
        <w:rPr>
          <w:rFonts w:ascii="Khmer UI" w:eastAsia="DaunPenh" w:hAnsi="Khmer UI" w:cs="Khmer UI"/>
        </w:rPr>
        <w:t>សកម្មភាពទី</w:t>
      </w:r>
      <w:r w:rsidRPr="001C11B6">
        <w:rPr>
          <w:rFonts w:ascii="Khmer UI" w:hAnsi="Khmer UI" w:cs="Khmer UI"/>
        </w:rPr>
        <w:t xml:space="preserve"> 1</w:t>
      </w:r>
      <w:bookmarkEnd w:id="32"/>
    </w:p>
    <w:p w14:paraId="46E8075A" w14:textId="300F9E25" w:rsidR="004F70EE" w:rsidRPr="001C11B6" w:rsidRDefault="005467F0" w:rsidP="00B71C4C">
      <w:pPr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ធ្វើការជាមួយបណ្ដាសហគមន៍ជនពិការ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CALD, </w:t>
      </w:r>
      <w:r w:rsidRPr="005467F0">
        <w:rPr>
          <w:rFonts w:ascii="Khmer UI" w:eastAsia="DaunPenh" w:hAnsi="Khmer UI" w:cs="Khmer UI" w:hint="cs"/>
          <w:cs/>
          <w:lang w:bidi="km-KH"/>
        </w:rPr>
        <w:t>ដៃគូ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អ្នកផ្តល់សេវា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និងគណៈកម្មាការ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NDIS </w:t>
      </w:r>
      <w:r w:rsidRPr="005467F0">
        <w:rPr>
          <w:rFonts w:ascii="Khmer UI" w:eastAsia="DaunPenh" w:hAnsi="Khmer UI" w:cs="Khmer UI" w:hint="cs"/>
          <w:cs/>
          <w:lang w:bidi="km-KH"/>
        </w:rPr>
        <w:t>ដើម្បីកំណត់និយមន័យនៃ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>'</w:t>
      </w:r>
      <w:r w:rsidRPr="005467F0">
        <w:rPr>
          <w:rFonts w:ascii="Khmer UI" w:eastAsia="DaunPenh" w:hAnsi="Khmer UI" w:cs="Khmer UI" w:hint="cs"/>
          <w:cs/>
          <w:lang w:bidi="km-KH"/>
        </w:rPr>
        <w:t>សុវត្ថិភាពផ្នែកវប្បធម៌</w:t>
      </w:r>
      <w:r w:rsidRPr="005467F0">
        <w:rPr>
          <w:rFonts w:ascii="Khmer UI" w:eastAsia="DaunPenh" w:hAnsi="Khmer UI" w:cs="Khmer UI"/>
        </w:rPr>
        <w:t xml:space="preserve">' </w:t>
      </w:r>
      <w:r w:rsidRPr="005467F0">
        <w:rPr>
          <w:rFonts w:ascii="Khmer UI" w:eastAsia="DaunPenh" w:hAnsi="Khmer UI" w:cs="Khmer UI" w:hint="cs"/>
          <w:cs/>
          <w:lang w:bidi="km-KH"/>
        </w:rPr>
        <w:t>និង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>'</w:t>
      </w:r>
      <w:r w:rsidRPr="005467F0">
        <w:rPr>
          <w:rFonts w:ascii="Khmer UI" w:eastAsia="DaunPenh" w:hAnsi="Khmer UI" w:cs="Khmer UI" w:hint="cs"/>
          <w:cs/>
          <w:lang w:bidi="km-KH"/>
        </w:rPr>
        <w:t>សេវាសមស្រប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និងឆ្លើយតបតាមវប្បធម៌</w:t>
      </w:r>
      <w:r w:rsidRPr="005467F0">
        <w:rPr>
          <w:rFonts w:ascii="Khmer UI" w:eastAsia="DaunPenh" w:hAnsi="Khmer UI" w:cs="Khmer UI"/>
        </w:rPr>
        <w:t>'</w:t>
      </w:r>
      <w:r w:rsidRPr="001C11B6">
        <w:rPr>
          <w:rFonts w:ascii="Khmer UI" w:eastAsia="DaunPenh" w:hAnsi="Khmer UI" w:cs="Khmer UI"/>
        </w:rPr>
        <w:t>។</w:t>
      </w:r>
    </w:p>
    <w:p w14:paraId="4E6EF1DE" w14:textId="77777777" w:rsidR="00F57426" w:rsidRPr="001C11B6" w:rsidRDefault="00174944" w:rsidP="00967003">
      <w:pPr>
        <w:pStyle w:val="Heading5"/>
        <w:rPr>
          <w:rFonts w:ascii="Khmer UI" w:hAnsi="Khmer UI" w:cs="Khmer UI"/>
        </w:rPr>
      </w:pPr>
      <w:bookmarkStart w:id="33" w:name="_Toc256000013"/>
      <w:r w:rsidRPr="001C11B6">
        <w:rPr>
          <w:rFonts w:ascii="Khmer UI" w:eastAsia="DaunPenh" w:hAnsi="Khmer UI" w:cs="Khmer UI"/>
        </w:rPr>
        <w:t>រយៈ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ពេល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ខ្លី</w:t>
      </w:r>
      <w:bookmarkEnd w:id="33"/>
    </w:p>
    <w:p w14:paraId="1141BA40" w14:textId="77777777" w:rsidR="004F70EE" w:rsidRPr="001C11B6" w:rsidRDefault="00174944" w:rsidP="00967003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2192F29B" w14:textId="7E35482D" w:rsidR="004F70EE" w:rsidRPr="001C11B6" w:rsidRDefault="005467F0" w:rsidP="00967003">
      <w:pPr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និយមន័យនៃ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>'</w:t>
      </w:r>
      <w:r w:rsidRPr="005467F0">
        <w:rPr>
          <w:rFonts w:ascii="Khmer UI" w:eastAsia="DaunPenh" w:hAnsi="Khmer UI" w:cs="Khmer UI" w:hint="cs"/>
          <w:cs/>
          <w:lang w:bidi="km-KH"/>
        </w:rPr>
        <w:t>សុវត្ថិភាពវប្បធម៌</w:t>
      </w:r>
      <w:r w:rsidRPr="005467F0">
        <w:rPr>
          <w:rFonts w:ascii="Khmer UI" w:eastAsia="DaunPenh" w:hAnsi="Khmer UI" w:cs="Khmer UI"/>
        </w:rPr>
        <w:t xml:space="preserve">' </w:t>
      </w:r>
      <w:r w:rsidRPr="005467F0">
        <w:rPr>
          <w:rFonts w:ascii="Khmer UI" w:eastAsia="DaunPenh" w:hAnsi="Khmer UI" w:cs="Khmer UI" w:hint="cs"/>
          <w:cs/>
          <w:lang w:bidi="km-KH"/>
        </w:rPr>
        <w:t>និង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>'</w:t>
      </w:r>
      <w:r w:rsidRPr="005467F0">
        <w:rPr>
          <w:rFonts w:ascii="Khmer UI" w:eastAsia="DaunPenh" w:hAnsi="Khmer UI" w:cs="Khmer UI" w:hint="cs"/>
          <w:cs/>
          <w:lang w:bidi="km-KH"/>
        </w:rPr>
        <w:t>សេវាសមស្រប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និងឆ្លើយតបតាមវប្បធម៌</w:t>
      </w:r>
      <w:r w:rsidRPr="005467F0">
        <w:rPr>
          <w:rFonts w:ascii="Khmer UI" w:eastAsia="DaunPenh" w:hAnsi="Khmer UI" w:cs="Khmer UI"/>
        </w:rPr>
        <w:t xml:space="preserve">' </w:t>
      </w:r>
      <w:r w:rsidRPr="005467F0">
        <w:rPr>
          <w:rFonts w:ascii="Khmer UI" w:eastAsia="DaunPenh" w:hAnsi="Khmer UI" w:cs="Khmer UI" w:hint="cs"/>
          <w:cs/>
          <w:lang w:bidi="km-KH"/>
        </w:rPr>
        <w:t>ត្រូវបានយល់ព្រមជាមួយបណ្ដាសហគមន៍ជនពិការ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CALD, </w:t>
      </w:r>
      <w:r w:rsidRPr="005467F0">
        <w:rPr>
          <w:rFonts w:ascii="Khmer UI" w:eastAsia="DaunPenh" w:hAnsi="Khmer UI" w:cs="Khmer UI" w:hint="cs"/>
          <w:cs/>
          <w:lang w:bidi="km-KH"/>
        </w:rPr>
        <w:t>ដៃគូ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និងអ្នកផ្តល់សេវានានា</w:t>
      </w:r>
      <w:r w:rsidRPr="001C11B6">
        <w:rPr>
          <w:rFonts w:ascii="Khmer UI" w:eastAsia="DaunPenh" w:hAnsi="Khmer UI" w:cs="Khmer UI"/>
        </w:rPr>
        <w:t>។</w:t>
      </w:r>
    </w:p>
    <w:p w14:paraId="1D71F77B" w14:textId="77777777" w:rsidR="004F70EE" w:rsidRPr="001C11B6" w:rsidRDefault="00174944" w:rsidP="00967003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382FF4FD" w14:textId="1693F756" w:rsidR="004F70EE" w:rsidRPr="001C11B6" w:rsidRDefault="005467F0" w:rsidP="00967003">
      <w:pPr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និយមន័យនៃ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>'</w:t>
      </w:r>
      <w:r w:rsidRPr="005467F0">
        <w:rPr>
          <w:rFonts w:ascii="Khmer UI" w:eastAsia="DaunPenh" w:hAnsi="Khmer UI" w:cs="Khmer UI" w:hint="cs"/>
          <w:cs/>
          <w:lang w:bidi="km-KH"/>
        </w:rPr>
        <w:t>សុវត្ថិភាពវប្បធម៌</w:t>
      </w:r>
      <w:r w:rsidRPr="005467F0">
        <w:rPr>
          <w:rFonts w:ascii="Khmer UI" w:eastAsia="DaunPenh" w:hAnsi="Khmer UI" w:cs="Khmer UI"/>
        </w:rPr>
        <w:t xml:space="preserve">' </w:t>
      </w:r>
      <w:r w:rsidRPr="005467F0">
        <w:rPr>
          <w:rFonts w:ascii="Khmer UI" w:eastAsia="DaunPenh" w:hAnsi="Khmer UI" w:cs="Khmer UI" w:hint="cs"/>
          <w:cs/>
          <w:lang w:bidi="km-KH"/>
        </w:rPr>
        <w:t>និង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>'</w:t>
      </w:r>
      <w:r w:rsidRPr="005467F0">
        <w:rPr>
          <w:rFonts w:ascii="Khmer UI" w:eastAsia="DaunPenh" w:hAnsi="Khmer UI" w:cs="Khmer UI" w:hint="cs"/>
          <w:cs/>
          <w:lang w:bidi="km-KH"/>
        </w:rPr>
        <w:t>សេវាសមស្រប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និងឆ្លើយតបតាមវប្បធម៌</w:t>
      </w:r>
      <w:r w:rsidRPr="005467F0">
        <w:rPr>
          <w:rFonts w:ascii="Khmer UI" w:eastAsia="DaunPenh" w:hAnsi="Khmer UI" w:cs="Khmer UI"/>
        </w:rPr>
        <w:t xml:space="preserve">' </w:t>
      </w:r>
      <w:r w:rsidRPr="005467F0">
        <w:rPr>
          <w:rFonts w:ascii="Khmer UI" w:eastAsia="DaunPenh" w:hAnsi="Khmer UI" w:cs="Khmer UI" w:hint="cs"/>
          <w:cs/>
          <w:lang w:bidi="km-KH"/>
        </w:rPr>
        <w:t>ត្រូវបានគាំទ្រដោយវិស័យនេះ</w:t>
      </w:r>
      <w:r w:rsidRPr="001C11B6">
        <w:rPr>
          <w:rFonts w:ascii="Khmer UI" w:eastAsia="DaunPenh" w:hAnsi="Khmer UI" w:cs="Khmer UI"/>
        </w:rPr>
        <w:t>។</w:t>
      </w:r>
    </w:p>
    <w:p w14:paraId="22D65671" w14:textId="77777777" w:rsidR="006627E7" w:rsidRPr="001C11B6" w:rsidRDefault="00174944" w:rsidP="00967003">
      <w:pPr>
        <w:pStyle w:val="Heading5"/>
        <w:rPr>
          <w:rFonts w:ascii="Khmer UI" w:hAnsi="Khmer UI" w:cs="Khmer UI"/>
        </w:rPr>
      </w:pPr>
      <w:bookmarkStart w:id="34" w:name="_Toc256000014"/>
      <w:r w:rsidRPr="001C11B6">
        <w:rPr>
          <w:rFonts w:ascii="Khmer UI" w:eastAsia="DaunPenh" w:hAnsi="Khmer UI" w:cs="Khmer UI"/>
        </w:rPr>
        <w:t>រយៈពេលមធ្យម</w:t>
      </w:r>
      <w:bookmarkEnd w:id="34"/>
    </w:p>
    <w:p w14:paraId="13BF004D" w14:textId="77777777" w:rsidR="004F70EE" w:rsidRPr="001C11B6" w:rsidRDefault="00174944" w:rsidP="00967003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217B35E2" w14:textId="74C460AB" w:rsidR="00EE6B1C" w:rsidRPr="001C11B6" w:rsidRDefault="005467F0" w:rsidP="006E2AC4">
      <w:pPr>
        <w:pStyle w:val="ListParagraph"/>
        <w:keepNext/>
        <w:numPr>
          <w:ilvl w:val="0"/>
          <w:numId w:val="26"/>
        </w:numPr>
        <w:ind w:left="714" w:hanging="357"/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គោលការណ៍ណែនាំ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នីតិវិធី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និងសេវាកម្មរបស់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NDIS </w:t>
      </w:r>
      <w:r w:rsidRPr="005467F0">
        <w:rPr>
          <w:rFonts w:ascii="Khmer UI" w:eastAsia="DaunPenh" w:hAnsi="Khmer UI" w:cs="Khmer UI" w:hint="cs"/>
          <w:cs/>
          <w:lang w:bidi="km-KH"/>
        </w:rPr>
        <w:t>ឆ្លុះបញ្ចាំងពីវិធីសាស្រ្តនានាដែលមានសុវត្ថិភាព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សមស្រប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និងឆ្លើយតបតាមវប្បធម៌</w:t>
      </w:r>
      <w:r w:rsidRPr="001C11B6">
        <w:rPr>
          <w:rFonts w:ascii="Khmer UI" w:eastAsia="DaunPenh" w:hAnsi="Khmer UI" w:cs="Khmer UI"/>
        </w:rPr>
        <w:t>។</w:t>
      </w:r>
    </w:p>
    <w:p w14:paraId="0ECEE384" w14:textId="60FB20FC" w:rsidR="004F70EE" w:rsidRPr="001C11B6" w:rsidRDefault="005467F0" w:rsidP="00D72299">
      <w:pPr>
        <w:pStyle w:val="ListParagraph"/>
        <w:numPr>
          <w:ilvl w:val="0"/>
          <w:numId w:val="26"/>
        </w:numPr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បុគ្គលិក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និងដៃគូរបស់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NDIS </w:t>
      </w:r>
      <w:r w:rsidRPr="005467F0">
        <w:rPr>
          <w:rFonts w:ascii="Khmer UI" w:eastAsia="DaunPenh" w:hAnsi="Khmer UI" w:cs="Khmer UI" w:hint="cs"/>
          <w:cs/>
          <w:lang w:bidi="km-KH"/>
        </w:rPr>
        <w:t>មានការយល់ដឹងកាន់តែច្រើនអំពី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>'</w:t>
      </w:r>
      <w:r w:rsidRPr="005467F0">
        <w:rPr>
          <w:rFonts w:ascii="Khmer UI" w:eastAsia="DaunPenh" w:hAnsi="Khmer UI" w:cs="Khmer UI" w:hint="cs"/>
          <w:cs/>
          <w:lang w:bidi="km-KH"/>
        </w:rPr>
        <w:t>សុវត្ថិភាពវប្បធម៌</w:t>
      </w:r>
      <w:r w:rsidRPr="005467F0">
        <w:rPr>
          <w:rFonts w:ascii="Khmer UI" w:eastAsia="DaunPenh" w:hAnsi="Khmer UI" w:cs="Khmer UI"/>
        </w:rPr>
        <w:t xml:space="preserve">' </w:t>
      </w:r>
      <w:r w:rsidRPr="005467F0">
        <w:rPr>
          <w:rFonts w:ascii="Khmer UI" w:eastAsia="DaunPenh" w:hAnsi="Khmer UI" w:cs="Khmer UI" w:hint="cs"/>
          <w:cs/>
          <w:lang w:bidi="km-KH"/>
        </w:rPr>
        <w:t>និង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>'</w:t>
      </w:r>
      <w:r w:rsidRPr="005467F0">
        <w:rPr>
          <w:rFonts w:ascii="Khmer UI" w:eastAsia="DaunPenh" w:hAnsi="Khmer UI" w:cs="Khmer UI" w:hint="cs"/>
          <w:cs/>
          <w:lang w:bidi="km-KH"/>
        </w:rPr>
        <w:t>សេវាសមស្រប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និងឆ្លើយតបតាមវប្បធម៌</w:t>
      </w:r>
      <w:r w:rsidRPr="005467F0">
        <w:rPr>
          <w:rFonts w:ascii="Khmer UI" w:eastAsia="DaunPenh" w:hAnsi="Khmer UI" w:cs="Khmer UI"/>
        </w:rPr>
        <w:t>'</w:t>
      </w:r>
      <w:r w:rsidRPr="001C11B6">
        <w:rPr>
          <w:rFonts w:ascii="Khmer UI" w:eastAsia="DaunPenh" w:hAnsi="Khmer UI" w:cs="Khmer UI"/>
        </w:rPr>
        <w:t>។</w:t>
      </w:r>
    </w:p>
    <w:p w14:paraId="31FAEC36" w14:textId="77777777" w:rsidR="004F70EE" w:rsidRPr="001C11B6" w:rsidRDefault="00174944" w:rsidP="00967003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0244A25F" w14:textId="4352980F" w:rsidR="00B12F68" w:rsidRPr="001C11B6" w:rsidRDefault="005467F0" w:rsidP="009B0B26">
      <w:pPr>
        <w:rPr>
          <w:rFonts w:ascii="Khmer UI" w:hAnsi="Khmer UI" w:cs="Khmer UI"/>
        </w:rPr>
      </w:pPr>
      <w:bookmarkStart w:id="35" w:name="_Toc135923302"/>
      <w:bookmarkStart w:id="36" w:name="_Toc135926154"/>
      <w:r w:rsidRPr="005467F0">
        <w:rPr>
          <w:rFonts w:ascii="Khmer UI" w:eastAsia="DaunPenh" w:hAnsi="Khmer UI" w:cs="Khmer UI" w:hint="cs"/>
          <w:cs/>
          <w:lang w:bidi="km-KH"/>
        </w:rPr>
        <w:t>ចំនួននៃការកែលម្អដែលបានធ្វើឡើងចំពោះគោលការណ៍ណែនាំ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នីតិវិធី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និងសេវាកម្មរបស់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NDIS </w:t>
      </w:r>
      <w:r w:rsidRPr="005467F0">
        <w:rPr>
          <w:rFonts w:ascii="Khmer UI" w:eastAsia="DaunPenh" w:hAnsi="Khmer UI" w:cs="Khmer UI" w:hint="cs"/>
          <w:cs/>
          <w:lang w:bidi="km-KH"/>
        </w:rPr>
        <w:t>ដើម្បីរួមបញ្ចូល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>'</w:t>
      </w:r>
      <w:r w:rsidRPr="005467F0">
        <w:rPr>
          <w:rFonts w:ascii="Khmer UI" w:eastAsia="DaunPenh" w:hAnsi="Khmer UI" w:cs="Khmer UI" w:hint="cs"/>
          <w:cs/>
          <w:lang w:bidi="km-KH"/>
        </w:rPr>
        <w:t>សុវត្ថិភាពវប្បធម៌</w:t>
      </w:r>
      <w:r w:rsidRPr="005467F0">
        <w:rPr>
          <w:rFonts w:ascii="Khmer UI" w:eastAsia="DaunPenh" w:hAnsi="Khmer UI" w:cs="Khmer UI"/>
        </w:rPr>
        <w:t xml:space="preserve">' </w:t>
      </w:r>
      <w:r w:rsidRPr="005467F0">
        <w:rPr>
          <w:rFonts w:ascii="Khmer UI" w:eastAsia="DaunPenh" w:hAnsi="Khmer UI" w:cs="Khmer UI" w:hint="cs"/>
          <w:cs/>
          <w:lang w:bidi="km-KH"/>
        </w:rPr>
        <w:t>និង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>'</w:t>
      </w:r>
      <w:r w:rsidRPr="005467F0">
        <w:rPr>
          <w:rFonts w:ascii="Khmer UI" w:eastAsia="DaunPenh" w:hAnsi="Khmer UI" w:cs="Khmer UI" w:hint="cs"/>
          <w:cs/>
          <w:lang w:bidi="km-KH"/>
        </w:rPr>
        <w:t>សេវាសមស្រប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និងឆ្លើយតបតាមវប្បធម៌</w:t>
      </w:r>
      <w:r w:rsidRPr="005467F0">
        <w:rPr>
          <w:rFonts w:ascii="Khmer UI" w:eastAsia="DaunPenh" w:hAnsi="Khmer UI" w:cs="Khmer UI"/>
        </w:rPr>
        <w:t>'</w:t>
      </w:r>
      <w:r w:rsidRPr="001C11B6">
        <w:rPr>
          <w:rFonts w:ascii="Khmer UI" w:eastAsia="DaunPenh" w:hAnsi="Khmer UI" w:cs="Khmer UI"/>
        </w:rPr>
        <w:t>។</w:t>
      </w:r>
      <w:bookmarkStart w:id="37" w:name="_Toc137148824"/>
      <w:bookmarkStart w:id="38" w:name="_Toc137149324"/>
      <w:bookmarkStart w:id="39" w:name="_Toc137149455"/>
      <w:bookmarkStart w:id="40" w:name="_Toc137150061"/>
      <w:bookmarkStart w:id="41" w:name="_Toc138237260"/>
      <w:bookmarkStart w:id="42" w:name="_Toc140076734"/>
    </w:p>
    <w:p w14:paraId="1E15C652" w14:textId="77777777" w:rsidR="009339B9" w:rsidRPr="001C11B6" w:rsidRDefault="00174944" w:rsidP="00967003">
      <w:pPr>
        <w:pStyle w:val="Heading3"/>
        <w:rPr>
          <w:rFonts w:ascii="Khmer UI" w:eastAsia="SimHei" w:hAnsi="Khmer UI" w:cs="Khmer UI"/>
        </w:rPr>
      </w:pPr>
      <w:bookmarkStart w:id="43" w:name="_Toc256000015"/>
      <w:r w:rsidRPr="001C11B6">
        <w:rPr>
          <w:rFonts w:ascii="Khmer UI" w:eastAsia="DaunPenh" w:hAnsi="Khmer UI" w:cs="Khmer UI"/>
        </w:rPr>
        <w:lastRenderedPageBreak/>
        <w:t>គោលដៅទី</w:t>
      </w:r>
      <w:r w:rsidRPr="001C11B6">
        <w:rPr>
          <w:rFonts w:ascii="Khmer UI" w:eastAsia="SimHei" w:hAnsi="Khmer UI" w:cs="Khmer UI"/>
        </w:rPr>
        <w:t xml:space="preserve"> 2</w:t>
      </w:r>
      <w:bookmarkEnd w:id="43"/>
    </w:p>
    <w:p w14:paraId="4465E6EC" w14:textId="21FE43DC" w:rsidR="004F70EE" w:rsidRPr="001C11B6" w:rsidRDefault="005467F0" w:rsidP="00B71C4C">
      <w:pPr>
        <w:rPr>
          <w:rFonts w:ascii="Khmer UI" w:eastAsia="SimHe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គោលការណ៍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នីតិវិធី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និងប្រព័ន្ធរបស់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NDIS </w:t>
      </w:r>
      <w:r w:rsidRPr="005467F0">
        <w:rPr>
          <w:rFonts w:ascii="Khmer UI" w:eastAsia="DaunPenh" w:hAnsi="Khmer UI" w:cs="Khmer UI" w:hint="cs"/>
          <w:cs/>
          <w:lang w:bidi="km-KH"/>
        </w:rPr>
        <w:t>អនុញ្ញាតឱ្យមានសិទ្ធិចូលប្រើ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NDIS </w:t>
      </w:r>
      <w:r w:rsidRPr="005467F0">
        <w:rPr>
          <w:rFonts w:ascii="Khmer UI" w:eastAsia="DaunPenh" w:hAnsi="Khmer UI" w:cs="Khmer UI" w:hint="cs"/>
          <w:cs/>
          <w:lang w:bidi="km-KH"/>
        </w:rPr>
        <w:t>ដោយស្មើភាពគ្នា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និងការប្រើប្រាស់ផែនការនានាសម្រាប់មនុស្សដែលមានពិការភាពមកពីសាវតា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>CALD</w:t>
      </w:r>
      <w:r w:rsidRPr="001C11B6">
        <w:rPr>
          <w:rFonts w:ascii="Khmer UI" w:eastAsia="DaunPenh" w:hAnsi="Khmer UI" w:cs="Khmer UI"/>
        </w:rPr>
        <w:t>។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14:paraId="1458BFE2" w14:textId="77777777" w:rsidR="009339B9" w:rsidRPr="001C11B6" w:rsidRDefault="00174944" w:rsidP="00967003">
      <w:pPr>
        <w:pStyle w:val="Heading4"/>
        <w:rPr>
          <w:rFonts w:ascii="Khmer UI" w:hAnsi="Khmer UI" w:cs="Khmer UI"/>
        </w:rPr>
      </w:pPr>
      <w:bookmarkStart w:id="44" w:name="_Toc256000016"/>
      <w:r w:rsidRPr="001C11B6">
        <w:rPr>
          <w:rFonts w:ascii="Khmer UI" w:eastAsia="DaunPenh" w:hAnsi="Khmer UI" w:cs="Khmer UI"/>
        </w:rPr>
        <w:t>សកម្មភាពទី</w:t>
      </w:r>
      <w:r w:rsidRPr="001C11B6">
        <w:rPr>
          <w:rFonts w:ascii="Khmer UI" w:hAnsi="Khmer UI" w:cs="Khmer UI"/>
        </w:rPr>
        <w:t xml:space="preserve"> 2</w:t>
      </w:r>
      <w:bookmarkEnd w:id="44"/>
    </w:p>
    <w:p w14:paraId="2BC5F3E8" w14:textId="606E1B16" w:rsidR="004F70EE" w:rsidRPr="001C11B6" w:rsidRDefault="005467F0" w:rsidP="00B71C4C">
      <w:pPr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ពិនិត្យឡើងវិញ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និងធ្វើបច្ចុប្បន្នភាពគោលការណ៍ណែនាំប្រតិបត្តិការ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NDIS </w:t>
      </w:r>
      <w:r w:rsidRPr="005467F0">
        <w:rPr>
          <w:rFonts w:ascii="Khmer UI" w:eastAsia="DaunPenh" w:hAnsi="Khmer UI" w:cs="Khmer UI" w:hint="cs"/>
          <w:cs/>
          <w:lang w:bidi="km-KH"/>
        </w:rPr>
        <w:t>ដើម្បីធ្វើឱ្យប្រាកដថាវាមានលក្ខណៈរួមបញ្ចូល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មានសុវត្ថិភាពផ្នែកវប្បធម៌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និងទទួលស្គាល់តម្រូវការផ្នែកវប្បធម៌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និងភាសារបស់អ្នកចូលរួមទាំងឡាយ</w:t>
      </w:r>
      <w:r w:rsidRPr="005467F0">
        <w:rPr>
          <w:rFonts w:ascii="Khmer UI" w:eastAsia="DaunPenh" w:hAnsi="Khmer UI" w:cs="Khmer UI"/>
          <w:cs/>
          <w:lang w:bidi="km-KH"/>
        </w:rPr>
        <w:t xml:space="preserve"> (</w:t>
      </w:r>
      <w:r w:rsidRPr="005467F0">
        <w:rPr>
          <w:rFonts w:ascii="Khmer UI" w:eastAsia="DaunPenh" w:hAnsi="Khmer UI" w:cs="Khmer UI" w:hint="cs"/>
          <w:cs/>
          <w:lang w:bidi="km-KH"/>
        </w:rPr>
        <w:t>ផ្អែកលើលទ្ធផលនៃសកម្មភាពទី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>1)</w:t>
      </w:r>
      <w:r w:rsidRPr="001C11B6">
        <w:rPr>
          <w:rFonts w:ascii="Khmer UI" w:eastAsia="DaunPenh" w:hAnsi="Khmer UI" w:cs="Khmer UI"/>
        </w:rPr>
        <w:t>។</w:t>
      </w:r>
    </w:p>
    <w:p w14:paraId="642AC499" w14:textId="77777777" w:rsidR="00C9654A" w:rsidRPr="001C11B6" w:rsidRDefault="00174944" w:rsidP="00967003">
      <w:pPr>
        <w:pStyle w:val="Heading5"/>
        <w:rPr>
          <w:rFonts w:ascii="Khmer UI" w:hAnsi="Khmer UI" w:cs="Khmer UI"/>
        </w:rPr>
      </w:pPr>
      <w:bookmarkStart w:id="45" w:name="_Toc256000017"/>
      <w:r w:rsidRPr="001C11B6">
        <w:rPr>
          <w:rFonts w:ascii="Khmer UI" w:eastAsia="DaunPenh" w:hAnsi="Khmer UI" w:cs="Khmer UI"/>
        </w:rPr>
        <w:t>រយៈ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ពេល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ខ្លី</w:t>
      </w:r>
      <w:bookmarkEnd w:id="45"/>
    </w:p>
    <w:p w14:paraId="57C5200F" w14:textId="77777777" w:rsidR="004F70EE" w:rsidRPr="001C11B6" w:rsidRDefault="00174944" w:rsidP="00967003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406BD0AB" w14:textId="7A13EBAE" w:rsidR="003A6FDE" w:rsidRPr="001C11B6" w:rsidRDefault="005467F0" w:rsidP="00967003">
      <w:pPr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គោលការណ៍ណែនាំប្រតិបត្តិការរបស់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NDIS </w:t>
      </w:r>
      <w:r w:rsidRPr="005467F0">
        <w:rPr>
          <w:rFonts w:ascii="Khmer UI" w:eastAsia="DaunPenh" w:hAnsi="Khmer UI" w:cs="Khmer UI" w:hint="cs"/>
          <w:cs/>
          <w:lang w:bidi="km-KH"/>
        </w:rPr>
        <w:t>ត្រូវបានពិនិត្យឡើងវិញ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និងធ្វើបច្ចុប្បន្នភាព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ដើម្បីធានាថាវាមានលក្ខណៈរួមបញ្ចូល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មានសុវត្ថិភាពផ្នែកវប្បធម៌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និងទទួលស្គាល់តម្រូវការខាងផ្នែកវប្បធម៌របស់អ្នកចូលរួមនានា</w:t>
      </w:r>
      <w:r w:rsidRPr="001C11B6">
        <w:rPr>
          <w:rFonts w:ascii="Khmer UI" w:eastAsia="DaunPenh" w:hAnsi="Khmer UI" w:cs="Khmer UI"/>
        </w:rPr>
        <w:t>។</w:t>
      </w:r>
    </w:p>
    <w:p w14:paraId="0330F536" w14:textId="77777777" w:rsidR="004F70EE" w:rsidRPr="001C11B6" w:rsidRDefault="00174944" w:rsidP="00967003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083BB7DE" w14:textId="79B7B680" w:rsidR="00927BF5" w:rsidRPr="001C11B6" w:rsidRDefault="005467F0" w:rsidP="00967003">
      <w:pPr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ចំនួន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និងភាគរយនៃគោលការណ៍ណែនាំដែលបានកំណត់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ពិនិត្យឡើងវិញ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និងធ្វើបច្ចុប្បន្នភាព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ដើម្បីទទួលស្គាល់តម្រូវការផ្នែកវប្បធម៌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និងភាសារបស់អ្នកចូលរួម</w:t>
      </w:r>
      <w:r w:rsidRPr="001C11B6">
        <w:rPr>
          <w:rFonts w:ascii="Khmer UI" w:eastAsia="DaunPenh" w:hAnsi="Khmer UI" w:cs="Khmer UI"/>
        </w:rPr>
        <w:t>។</w:t>
      </w:r>
    </w:p>
    <w:p w14:paraId="7609694F" w14:textId="77777777" w:rsidR="0048722A" w:rsidRPr="001C11B6" w:rsidRDefault="00174944" w:rsidP="00967003">
      <w:pPr>
        <w:pStyle w:val="Heading5"/>
        <w:rPr>
          <w:rFonts w:ascii="Khmer UI" w:hAnsi="Khmer UI" w:cs="Khmer UI"/>
        </w:rPr>
      </w:pPr>
      <w:bookmarkStart w:id="46" w:name="_Toc256000018"/>
      <w:r w:rsidRPr="001C11B6">
        <w:rPr>
          <w:rFonts w:ascii="Khmer UI" w:eastAsia="DaunPenh" w:hAnsi="Khmer UI" w:cs="Khmer UI"/>
        </w:rPr>
        <w:t>រយៈពេលមធ្យម</w:t>
      </w:r>
      <w:bookmarkEnd w:id="46"/>
    </w:p>
    <w:p w14:paraId="6219EC3B" w14:textId="77777777" w:rsidR="004F70EE" w:rsidRPr="001C11B6" w:rsidRDefault="00174944" w:rsidP="00967003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17887DC2" w14:textId="6D4A1345" w:rsidR="00C85463" w:rsidRPr="001C11B6" w:rsidRDefault="005467F0" w:rsidP="00967003">
      <w:pPr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គោលការណ៍ណែនាំប្រតិបត្តិការរបស់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NDIS </w:t>
      </w:r>
      <w:r w:rsidRPr="005467F0">
        <w:rPr>
          <w:rFonts w:ascii="Khmer UI" w:eastAsia="DaunPenh" w:hAnsi="Khmer UI" w:cs="Khmer UI" w:hint="cs"/>
          <w:cs/>
          <w:lang w:bidi="km-KH"/>
        </w:rPr>
        <w:t>គឺមានលក្ខណៈរួមបញ្ចូល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មានសុវត្ថិភាពផ្នែកវប្បធម៌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និងទទួលស្គាល់តម្រូវការវប្បធម៌របស់អ្នកចូលរួម</w:t>
      </w:r>
      <w:r w:rsidRPr="001C11B6">
        <w:rPr>
          <w:rFonts w:ascii="Khmer UI" w:eastAsia="DaunPenh" w:hAnsi="Khmer UI" w:cs="Khmer UI"/>
        </w:rPr>
        <w:t>។</w:t>
      </w:r>
    </w:p>
    <w:p w14:paraId="6A4D4BA6" w14:textId="77777777" w:rsidR="004F70EE" w:rsidRPr="001C11B6" w:rsidRDefault="00174944" w:rsidP="00967003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325C06C8" w14:textId="16AE793F" w:rsidR="00C85463" w:rsidRPr="001C11B6" w:rsidRDefault="005467F0" w:rsidP="00967003">
      <w:pPr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ចំនួន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និងភាគរយនៃការណែនាំដែលមានលក្ខណៈរួមបញ្ចូល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គឺមានសុវត្ថិភាពផ្នែកវប្បធម៌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និងទទួលស្គាល់តម្រូវការផ្នែកវប្បធម៌របស់អ្នកចូលរួម</w:t>
      </w:r>
      <w:r w:rsidRPr="001C11B6">
        <w:rPr>
          <w:rFonts w:ascii="Khmer UI" w:eastAsia="DaunPenh" w:hAnsi="Khmer UI" w:cs="Khmer UI"/>
        </w:rPr>
        <w:t>។</w:t>
      </w:r>
    </w:p>
    <w:p w14:paraId="0F7CFA94" w14:textId="77777777" w:rsidR="009339B9" w:rsidRPr="001C11B6" w:rsidRDefault="00174944" w:rsidP="00967003">
      <w:pPr>
        <w:pStyle w:val="Heading4"/>
        <w:rPr>
          <w:rFonts w:ascii="Khmer UI" w:hAnsi="Khmer UI" w:cs="Khmer UI"/>
        </w:rPr>
      </w:pPr>
      <w:bookmarkStart w:id="47" w:name="_Toc256000019"/>
      <w:r w:rsidRPr="001C11B6">
        <w:rPr>
          <w:rFonts w:ascii="Khmer UI" w:eastAsia="DaunPenh" w:hAnsi="Khmer UI" w:cs="Khmer UI"/>
        </w:rPr>
        <w:t>សកម្មភាពទី</w:t>
      </w:r>
      <w:r w:rsidRPr="001C11B6">
        <w:rPr>
          <w:rFonts w:ascii="Khmer UI" w:hAnsi="Khmer UI" w:cs="Khmer UI"/>
        </w:rPr>
        <w:t xml:space="preserve"> 3</w:t>
      </w:r>
      <w:bookmarkEnd w:id="47"/>
    </w:p>
    <w:p w14:paraId="48A5C406" w14:textId="320BCCEC" w:rsidR="004F70EE" w:rsidRPr="001C11B6" w:rsidRDefault="005467F0" w:rsidP="009B0B26">
      <w:pPr>
        <w:keepNext/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បង្កើត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និងផ្តល់ការណែនាំដល់អ្នករៀបចំផែនការ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ដើម្បីកែលម្អការយល់ដឹងរបស់ពួកគេអំពីការគាំទ្រដែលត្រូវការដោយអ្នកចូលរួម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>CALD</w:t>
      </w:r>
      <w:r w:rsidRPr="005467F0">
        <w:rPr>
          <w:rFonts w:ascii="Khmer UI" w:eastAsia="DaunPenh" w:hAnsi="Khmer UI" w:cs="Khmer UI" w:hint="cs"/>
          <w:cs/>
          <w:lang w:bidi="km-KH"/>
        </w:rPr>
        <w:t>។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នេះគួរតែរួមបញ្ចូល</w:t>
      </w:r>
      <w:r w:rsidRPr="001C11B6">
        <w:rPr>
          <w:rFonts w:ascii="Khmer UI" w:eastAsia="DaunPenh" w:hAnsi="Khmer UI" w:cs="Khmer UI"/>
        </w:rPr>
        <w:t>៖</w:t>
      </w:r>
    </w:p>
    <w:p w14:paraId="1A5E063B" w14:textId="4CC8F5C8" w:rsidR="004F70EE" w:rsidRPr="001C11B6" w:rsidRDefault="005467F0" w:rsidP="004F10CB">
      <w:pPr>
        <w:pStyle w:val="ListParagraph"/>
        <w:numPr>
          <w:ilvl w:val="0"/>
          <w:numId w:val="42"/>
        </w:numPr>
        <w:rPr>
          <w:rFonts w:ascii="Khmer UI" w:hAnsi="Khmer UI" w:cs="Khmer UI"/>
        </w:rPr>
      </w:pPr>
      <w:r w:rsidRPr="005467F0">
        <w:rPr>
          <w:rFonts w:ascii="Khmer UI" w:hAnsi="Khmer UI" w:cs="Khmer UI" w:hint="cs"/>
          <w:cs/>
          <w:lang w:bidi="km-KH"/>
        </w:rPr>
        <w:t>ការគាំទ្រសម្រាប់អ្នកចូលរួម</w:t>
      </w:r>
      <w:r w:rsidRPr="005467F0">
        <w:rPr>
          <w:rFonts w:ascii="Khmer UI" w:hAnsi="Khmer UI" w:cs="Khmer UI"/>
          <w:cs/>
          <w:lang w:bidi="km-KH"/>
        </w:rPr>
        <w:t xml:space="preserve"> </w:t>
      </w:r>
      <w:r w:rsidRPr="005467F0">
        <w:rPr>
          <w:rFonts w:ascii="Khmer UI" w:hAnsi="Khmer UI" w:cs="Khmer UI"/>
        </w:rPr>
        <w:t xml:space="preserve">CALD </w:t>
      </w:r>
      <w:r w:rsidRPr="005467F0">
        <w:rPr>
          <w:rFonts w:ascii="Khmer UI" w:hAnsi="Khmer UI" w:cs="Khmer UI" w:hint="cs"/>
          <w:cs/>
          <w:lang w:bidi="km-KH"/>
        </w:rPr>
        <w:t>ជាមួយនឹងការអនុវត្តផែនការ</w:t>
      </w:r>
      <w:r w:rsidRPr="005467F0">
        <w:rPr>
          <w:rFonts w:ascii="Khmer UI" w:hAnsi="Khmer UI" w:cs="Khmer UI"/>
          <w:cs/>
          <w:lang w:bidi="km-KH"/>
        </w:rPr>
        <w:t xml:space="preserve"> </w:t>
      </w:r>
      <w:r w:rsidRPr="005467F0">
        <w:rPr>
          <w:rFonts w:ascii="Khmer UI" w:hAnsi="Khmer UI" w:cs="Khmer UI" w:hint="cs"/>
          <w:cs/>
          <w:lang w:bidi="km-KH"/>
        </w:rPr>
        <w:t>ប្រសិនបើភាសា</w:t>
      </w:r>
      <w:r w:rsidRPr="005467F0">
        <w:rPr>
          <w:rFonts w:ascii="Khmer UI" w:hAnsi="Khmer UI" w:cs="Khmer UI"/>
          <w:cs/>
          <w:lang w:bidi="km-KH"/>
        </w:rPr>
        <w:t xml:space="preserve"> </w:t>
      </w:r>
      <w:r w:rsidRPr="005467F0">
        <w:rPr>
          <w:rFonts w:ascii="Khmer UI" w:hAnsi="Khmer UI" w:cs="Khmer UI" w:hint="cs"/>
          <w:cs/>
          <w:lang w:bidi="km-KH"/>
        </w:rPr>
        <w:t>ឬវប្បធម៌ត្រូវបានកំណត់ថាជាឧបសគ្គ</w:t>
      </w:r>
    </w:p>
    <w:p w14:paraId="2421B610" w14:textId="77777777" w:rsidR="004F70EE" w:rsidRPr="001C11B6" w:rsidRDefault="00174944" w:rsidP="004F10CB">
      <w:pPr>
        <w:pStyle w:val="ListParagraph"/>
        <w:numPr>
          <w:ilvl w:val="0"/>
          <w:numId w:val="42"/>
        </w:numPr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ភាពអាចរកបាននៃធនធានជាភាសាសម្រាប់អ្នកចូលរួម</w:t>
      </w:r>
      <w:r w:rsidRPr="001C11B6">
        <w:rPr>
          <w:rFonts w:ascii="Khmer UI" w:hAnsi="Khmer UI" w:cs="Khmer UI"/>
        </w:rPr>
        <w:t xml:space="preserve"> CALD</w:t>
      </w:r>
    </w:p>
    <w:p w14:paraId="3C52593B" w14:textId="4FB699D0" w:rsidR="004F70EE" w:rsidRPr="001C11B6" w:rsidRDefault="005467F0" w:rsidP="006E2AC4">
      <w:pPr>
        <w:pStyle w:val="ListParagraph"/>
        <w:keepNext/>
        <w:numPr>
          <w:ilvl w:val="0"/>
          <w:numId w:val="42"/>
        </w:numPr>
        <w:ind w:left="714" w:hanging="357"/>
        <w:rPr>
          <w:rFonts w:ascii="Khmer UI" w:hAnsi="Khmer UI" w:cs="Khmer UI"/>
        </w:rPr>
      </w:pPr>
      <w:r w:rsidRPr="005467F0">
        <w:rPr>
          <w:rFonts w:ascii="Khmer UI" w:hAnsi="Khmer UI" w:cs="Khmer UI" w:hint="cs"/>
          <w:cs/>
          <w:lang w:bidi="km-KH"/>
        </w:rPr>
        <w:lastRenderedPageBreak/>
        <w:t>ការផ្តល់មូលនិធិសម្រាប់ការចូលរួមសង្គម</w:t>
      </w:r>
      <w:r w:rsidRPr="005467F0">
        <w:rPr>
          <w:rFonts w:ascii="Khmer UI" w:hAnsi="Khmer UI" w:cs="Khmer UI"/>
          <w:cs/>
          <w:lang w:bidi="km-KH"/>
        </w:rPr>
        <w:t xml:space="preserve"> </w:t>
      </w:r>
      <w:r w:rsidRPr="005467F0">
        <w:rPr>
          <w:rFonts w:ascii="Khmer UI" w:hAnsi="Khmer UI" w:cs="Khmer UI" w:hint="cs"/>
          <w:cs/>
          <w:lang w:bidi="km-KH"/>
        </w:rPr>
        <w:t>និងសហគមន៍កាន់តែច្រើនសម្រាប់អ្នកចូលរួម</w:t>
      </w:r>
      <w:r w:rsidRPr="005467F0">
        <w:rPr>
          <w:rFonts w:ascii="Khmer UI" w:hAnsi="Khmer UI" w:cs="Khmer UI"/>
          <w:cs/>
          <w:lang w:bidi="km-KH"/>
        </w:rPr>
        <w:t xml:space="preserve"> </w:t>
      </w:r>
      <w:r w:rsidRPr="005467F0">
        <w:rPr>
          <w:rFonts w:ascii="Khmer UI" w:hAnsi="Khmer UI" w:cs="Khmer UI"/>
        </w:rPr>
        <w:t>CALD</w:t>
      </w:r>
    </w:p>
    <w:p w14:paraId="3E3608F8" w14:textId="52285259" w:rsidR="004F70EE" w:rsidRPr="001C11B6" w:rsidRDefault="005467F0" w:rsidP="004F10CB">
      <w:pPr>
        <w:pStyle w:val="ListParagraph"/>
        <w:numPr>
          <w:ilvl w:val="0"/>
          <w:numId w:val="42"/>
        </w:numPr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បង្កើនការប្រើប្រាស់វិធីសាស្រ្តទំនាក់ទំនងដែលអាចចូលប្រើប្រាស់បានតាមវប្បធម៌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និងភាសា</w:t>
      </w:r>
      <w:r w:rsidRPr="001C11B6">
        <w:rPr>
          <w:rFonts w:ascii="Khmer UI" w:eastAsia="DaunPenh" w:hAnsi="Khmer UI" w:cs="Khmer UI"/>
        </w:rPr>
        <w:t>។</w:t>
      </w:r>
    </w:p>
    <w:p w14:paraId="3A02F872" w14:textId="77777777" w:rsidR="00A1618B" w:rsidRPr="001C11B6" w:rsidRDefault="00174944" w:rsidP="00D8642F">
      <w:pPr>
        <w:pStyle w:val="Heading5"/>
        <w:rPr>
          <w:rFonts w:ascii="Khmer UI" w:hAnsi="Khmer UI" w:cs="Khmer UI"/>
        </w:rPr>
      </w:pPr>
      <w:bookmarkStart w:id="48" w:name="_Toc256000020"/>
      <w:r w:rsidRPr="001C11B6">
        <w:rPr>
          <w:rFonts w:ascii="Khmer UI" w:eastAsia="DaunPenh" w:hAnsi="Khmer UI" w:cs="Khmer UI"/>
        </w:rPr>
        <w:t>រយៈ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ពេល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ខ្លី</w:t>
      </w:r>
      <w:bookmarkEnd w:id="48"/>
    </w:p>
    <w:p w14:paraId="1F020BE7" w14:textId="77777777" w:rsidR="004F70EE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2C8F5245" w14:textId="1F6AD255" w:rsidR="004F70EE" w:rsidRPr="001C11B6" w:rsidRDefault="005467F0" w:rsidP="00D8642F">
      <w:pPr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អ្នករៀបចំផែនការមានចំណេះដឹង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និងលទ្ធភាពទទួលបានធនធាន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និងការណែនាំ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ដើម្បីកែលម្អការយល់ដឹងរបស់ពួកគេអំពីការគាំទ្រដែលត្រូវការដោយអ្នកចូលរួម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>CALD</w:t>
      </w:r>
      <w:r w:rsidRPr="001C11B6">
        <w:rPr>
          <w:rFonts w:ascii="Khmer UI" w:eastAsia="DaunPenh" w:hAnsi="Khmer UI" w:cs="Khmer UI"/>
        </w:rPr>
        <w:t>។</w:t>
      </w:r>
    </w:p>
    <w:p w14:paraId="1153E122" w14:textId="77777777" w:rsidR="004F70EE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59F09471" w14:textId="6AAB4240" w:rsidR="004F70EE" w:rsidRPr="001C11B6" w:rsidRDefault="005467F0" w:rsidP="006E2AC4">
      <w:pPr>
        <w:pStyle w:val="ListParagraph"/>
        <w:keepNext/>
        <w:numPr>
          <w:ilvl w:val="0"/>
          <w:numId w:val="26"/>
        </w:numPr>
        <w:ind w:hanging="357"/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ធនធាន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និងការណែនាំសមស្របសម្រាប់អ្នករៀបចំផែនការត្រូវបានបង្កើតឡើង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និងបោះពុម្ពផ្សាយ</w:t>
      </w:r>
      <w:r w:rsidRPr="001C11B6">
        <w:rPr>
          <w:rFonts w:ascii="Khmer UI" w:eastAsia="DaunPenh" w:hAnsi="Khmer UI" w:cs="Khmer UI"/>
        </w:rPr>
        <w:t>។</w:t>
      </w:r>
    </w:p>
    <w:p w14:paraId="7D7B8AA3" w14:textId="2C2F3139" w:rsidR="004F70EE" w:rsidRPr="001C11B6" w:rsidRDefault="005467F0" w:rsidP="00B55F0E">
      <w:pPr>
        <w:pStyle w:val="ListParagraph"/>
        <w:numPr>
          <w:ilvl w:val="0"/>
          <w:numId w:val="26"/>
        </w:numPr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អ្នករៀបចំផែនការបង្ហាញពីការយល់ដឹងកាន់តែច្រើនអំពីរបៀបចូលប្រើប្រាស់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និងប្រើប្រាស់ធនធាន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និងការណែនាំ</w:t>
      </w:r>
      <w:r w:rsidRPr="001C11B6">
        <w:rPr>
          <w:rFonts w:ascii="Khmer UI" w:eastAsia="DaunPenh" w:hAnsi="Khmer UI" w:cs="Khmer UI"/>
        </w:rPr>
        <w:t>។</w:t>
      </w:r>
    </w:p>
    <w:p w14:paraId="07829C62" w14:textId="77777777" w:rsidR="003D494B" w:rsidRPr="001C11B6" w:rsidRDefault="00174944" w:rsidP="00D8642F">
      <w:pPr>
        <w:pStyle w:val="Heading5"/>
        <w:rPr>
          <w:rFonts w:ascii="Khmer UI" w:hAnsi="Khmer UI" w:cs="Khmer UI"/>
        </w:rPr>
      </w:pPr>
      <w:bookmarkStart w:id="49" w:name="_Toc256000021"/>
      <w:r w:rsidRPr="001C11B6">
        <w:rPr>
          <w:rFonts w:ascii="Khmer UI" w:eastAsia="DaunPenh" w:hAnsi="Khmer UI" w:cs="Khmer UI"/>
        </w:rPr>
        <w:t>រយៈពេលមធ្យម</w:t>
      </w:r>
      <w:bookmarkEnd w:id="49"/>
    </w:p>
    <w:p w14:paraId="38B6172C" w14:textId="77777777" w:rsidR="004F70EE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3CA3B5F9" w14:textId="33F1BAA0" w:rsidR="004F70EE" w:rsidRPr="001C11B6" w:rsidRDefault="005467F0" w:rsidP="004F70EE">
      <w:pPr>
        <w:pStyle w:val="ListParagraph"/>
        <w:numPr>
          <w:ilvl w:val="0"/>
          <w:numId w:val="26"/>
        </w:numPr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អ្នកចូលរួម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CALD </w:t>
      </w:r>
      <w:r w:rsidRPr="005467F0">
        <w:rPr>
          <w:rFonts w:ascii="Khmer UI" w:eastAsia="DaunPenh" w:hAnsi="Khmer UI" w:cs="Khmer UI" w:hint="cs"/>
          <w:cs/>
          <w:lang w:bidi="km-KH"/>
        </w:rPr>
        <w:t>ចូលប្រើធនធានជាភាសា</w:t>
      </w:r>
      <w:r w:rsidRPr="005467F0">
        <w:rPr>
          <w:rFonts w:ascii="Khmer UI" w:eastAsia="DaunPenh" w:hAnsi="Khmer UI" w:cs="Khmer UI"/>
          <w:cs/>
          <w:lang w:bidi="km-KH"/>
        </w:rPr>
        <w:t xml:space="preserve"> (</w:t>
      </w:r>
      <w:r w:rsidRPr="005467F0">
        <w:rPr>
          <w:rFonts w:ascii="Khmer UI" w:eastAsia="DaunPenh" w:hAnsi="Khmer UI" w:cs="Khmer UI" w:hint="cs"/>
          <w:cs/>
          <w:lang w:bidi="km-KH"/>
        </w:rPr>
        <w:t>រួមទាំងនៅដំណាក់កាលមុនចូលប្រើ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មុនការប្រជុំរៀបចំផែនការ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និងផែនការអ្នកចូលរួមជាភាសា</w:t>
      </w:r>
      <w:r w:rsidRPr="005467F0">
        <w:rPr>
          <w:rFonts w:ascii="Khmer UI" w:eastAsia="DaunPenh" w:hAnsi="Khmer UI" w:cs="Khmer UI"/>
          <w:cs/>
          <w:lang w:bidi="km-KH"/>
        </w:rPr>
        <w:t>)</w:t>
      </w:r>
      <w:r w:rsidRPr="001C11B6">
        <w:rPr>
          <w:rFonts w:ascii="Khmer UI" w:eastAsia="DaunPenh" w:hAnsi="Khmer UI" w:cs="Khmer UI"/>
        </w:rPr>
        <w:t>។</w:t>
      </w:r>
    </w:p>
    <w:p w14:paraId="6F88D3C4" w14:textId="68BB85EA" w:rsidR="004F70EE" w:rsidRPr="001C11B6" w:rsidRDefault="005467F0" w:rsidP="004F70EE">
      <w:pPr>
        <w:pStyle w:val="ListParagraph"/>
        <w:numPr>
          <w:ilvl w:val="0"/>
          <w:numId w:val="26"/>
        </w:numPr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អ្នកចូលរួម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CALD </w:t>
      </w:r>
      <w:r w:rsidRPr="005467F0">
        <w:rPr>
          <w:rFonts w:ascii="Khmer UI" w:eastAsia="DaunPenh" w:hAnsi="Khmer UI" w:cs="Khmer UI" w:hint="cs"/>
          <w:cs/>
          <w:lang w:bidi="km-KH"/>
        </w:rPr>
        <w:t>ទទួលបានការគាំទ្រជាមួយនឹងការអនុវត្តផែនការ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នៅពេលដែលភាសាត្រូវបានកំណត់ថាជាឧបសគ្គ</w:t>
      </w:r>
      <w:r w:rsidRPr="005467F0">
        <w:rPr>
          <w:rFonts w:ascii="Khmer UI" w:eastAsia="DaunPenh" w:hAnsi="Khmer UI" w:cs="Khmer UI"/>
          <w:cs/>
          <w:lang w:bidi="km-KH"/>
        </w:rPr>
        <w:t xml:space="preserve"> (</w:t>
      </w:r>
      <w:r w:rsidRPr="005467F0">
        <w:rPr>
          <w:rFonts w:ascii="Khmer UI" w:eastAsia="DaunPenh" w:hAnsi="Khmer UI" w:cs="Khmer UI" w:hint="cs"/>
          <w:cs/>
          <w:lang w:bidi="km-KH"/>
        </w:rPr>
        <w:t>រួមទាំងការសម្របសម្រួលការគាំទ្រ</w:t>
      </w:r>
      <w:r w:rsidRPr="005467F0">
        <w:rPr>
          <w:rFonts w:ascii="Khmer UI" w:eastAsia="DaunPenh" w:hAnsi="Khmer UI" w:cs="Khmer UI"/>
          <w:cs/>
          <w:lang w:bidi="km-KH"/>
        </w:rPr>
        <w:t>)</w:t>
      </w:r>
      <w:r w:rsidRPr="001C11B6">
        <w:rPr>
          <w:rFonts w:ascii="Khmer UI" w:eastAsia="DaunPenh" w:hAnsi="Khmer UI" w:cs="Khmer UI"/>
        </w:rPr>
        <w:t>។</w:t>
      </w:r>
    </w:p>
    <w:p w14:paraId="6F30FCE3" w14:textId="19F46F8F" w:rsidR="004F70EE" w:rsidRPr="001C11B6" w:rsidRDefault="005467F0" w:rsidP="006E2AC4">
      <w:pPr>
        <w:pStyle w:val="ListParagraph"/>
        <w:keepNext/>
        <w:numPr>
          <w:ilvl w:val="0"/>
          <w:numId w:val="26"/>
        </w:numPr>
        <w:ind w:hanging="357"/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អ្នកចូលរួម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CALD </w:t>
      </w:r>
      <w:r w:rsidRPr="005467F0">
        <w:rPr>
          <w:rFonts w:ascii="Khmer UI" w:eastAsia="DaunPenh" w:hAnsi="Khmer UI" w:cs="Khmer UI" w:hint="cs"/>
          <w:cs/>
          <w:lang w:bidi="km-KH"/>
        </w:rPr>
        <w:t>ទទួលបានមូលនិធិកើនឡើងសម្រាប់ការចូលរួមពីសង្គម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</w:t>
      </w:r>
      <w:r w:rsidR="002D6A9B">
        <w:rPr>
          <w:rFonts w:ascii="Khmer UI" w:eastAsia="DaunPenh" w:hAnsi="Khmer UI" w:cs="Khmer UI"/>
          <w:lang w:bidi="km-KH"/>
        </w:rPr>
        <w:br/>
      </w:r>
      <w:r w:rsidRPr="005467F0">
        <w:rPr>
          <w:rFonts w:ascii="Khmer UI" w:eastAsia="DaunPenh" w:hAnsi="Khmer UI" w:cs="Khmer UI" w:hint="cs"/>
          <w:cs/>
          <w:lang w:bidi="km-KH"/>
        </w:rPr>
        <w:t>សហគមន៍</w:t>
      </w:r>
      <w:r w:rsidRPr="001C11B6">
        <w:rPr>
          <w:rFonts w:ascii="Khmer UI" w:eastAsia="DaunPenh" w:hAnsi="Khmer UI" w:cs="Khmer UI"/>
        </w:rPr>
        <w:t>។</w:t>
      </w:r>
    </w:p>
    <w:p w14:paraId="456285E1" w14:textId="77777777" w:rsidR="004F70EE" w:rsidRPr="001C11B6" w:rsidRDefault="00174944" w:rsidP="004F70EE">
      <w:pPr>
        <w:pStyle w:val="ListParagraph"/>
        <w:numPr>
          <w:ilvl w:val="0"/>
          <w:numId w:val="26"/>
        </w:numPr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ខ្លឹមសារ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និងបណ្តាញទំនាក់ទំនងគឺអាចចូលប្រើប្រាស់បានតាមវប្បធម៌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និងភាសា។</w:t>
      </w:r>
    </w:p>
    <w:p w14:paraId="6FB6D47D" w14:textId="77777777" w:rsidR="004F70EE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5402B1C0" w14:textId="77777777" w:rsidR="00E103E8" w:rsidRPr="001C11B6" w:rsidRDefault="00174944" w:rsidP="009B0B26">
      <w:pPr>
        <w:pStyle w:val="ListParagraph"/>
        <w:keepNext/>
        <w:numPr>
          <w:ilvl w:val="0"/>
          <w:numId w:val="26"/>
        </w:numPr>
        <w:ind w:left="714" w:hanging="357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ចំនួន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និងភាគរយនៃអ្នកចូលរួម</w:t>
      </w:r>
      <w:r w:rsidRPr="001C11B6">
        <w:rPr>
          <w:rFonts w:ascii="Khmer UI" w:hAnsi="Khmer UI" w:cs="Khmer UI"/>
        </w:rPr>
        <w:t xml:space="preserve"> CALD</w:t>
      </w:r>
      <w:r w:rsidRPr="001C11B6">
        <w:rPr>
          <w:rFonts w:ascii="Khmer UI" w:eastAsia="DaunPenh" w:hAnsi="Khmer UI" w:cs="Khmer UI"/>
        </w:rPr>
        <w:t>៖</w:t>
      </w:r>
    </w:p>
    <w:p w14:paraId="0669F3C9" w14:textId="28C70EEF" w:rsidR="004F70EE" w:rsidRPr="001C11B6" w:rsidRDefault="005467F0" w:rsidP="004F10CB">
      <w:pPr>
        <w:pStyle w:val="ListParagraph"/>
        <w:numPr>
          <w:ilvl w:val="1"/>
          <w:numId w:val="43"/>
        </w:numPr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អ្នកដែលចូលប្រើប្រាស់ព័ត៌មានជាភាសាក្នុងអំឡុងពេលធ្វើដំណើរ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NDIS </w:t>
      </w:r>
      <w:r w:rsidRPr="005467F0">
        <w:rPr>
          <w:rFonts w:ascii="Khmer UI" w:eastAsia="DaunPenh" w:hAnsi="Khmer UI" w:cs="Khmer UI" w:hint="cs"/>
          <w:cs/>
          <w:lang w:bidi="km-KH"/>
        </w:rPr>
        <w:t>របស់ពួកគេ</w:t>
      </w:r>
      <w:r w:rsidRPr="005467F0">
        <w:rPr>
          <w:rFonts w:ascii="Khmer UI" w:eastAsia="DaunPenh" w:hAnsi="Khmer UI" w:cs="Khmer UI"/>
          <w:cs/>
          <w:lang w:bidi="km-KH"/>
        </w:rPr>
        <w:t xml:space="preserve"> (</w:t>
      </w:r>
      <w:r w:rsidRPr="005467F0">
        <w:rPr>
          <w:rFonts w:ascii="Khmer UI" w:eastAsia="DaunPenh" w:hAnsi="Khmer UI" w:cs="Khmer UI" w:hint="cs"/>
          <w:cs/>
          <w:lang w:bidi="km-KH"/>
        </w:rPr>
        <w:t>រួមទាំងមុនការប្រជុំរៀបចំផែនការ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ក្រោយកិច្ចប្រជុំរៀបចំផែនការ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និងផែនការ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NDIS </w:t>
      </w:r>
      <w:r w:rsidRPr="005467F0">
        <w:rPr>
          <w:rFonts w:ascii="Khmer UI" w:eastAsia="DaunPenh" w:hAnsi="Khmer UI" w:cs="Khmer UI" w:hint="cs"/>
          <w:cs/>
          <w:lang w:bidi="km-KH"/>
        </w:rPr>
        <w:t>ជាភាសា</w:t>
      </w:r>
      <w:r w:rsidRPr="005467F0">
        <w:rPr>
          <w:rFonts w:ascii="Khmer UI" w:eastAsia="DaunPenh" w:hAnsi="Khmer UI" w:cs="Khmer UI"/>
          <w:cs/>
          <w:lang w:bidi="km-KH"/>
        </w:rPr>
        <w:t>)</w:t>
      </w:r>
      <w:r w:rsidRPr="001C11B6">
        <w:rPr>
          <w:rFonts w:ascii="Khmer UI" w:eastAsia="DaunPenh" w:hAnsi="Khmer UI" w:cs="Khmer UI"/>
        </w:rPr>
        <w:t>។</w:t>
      </w:r>
    </w:p>
    <w:p w14:paraId="29BA221D" w14:textId="3AFA69BF" w:rsidR="004F70EE" w:rsidRPr="001C11B6" w:rsidRDefault="005467F0" w:rsidP="004F10CB">
      <w:pPr>
        <w:pStyle w:val="ListParagraph"/>
        <w:numPr>
          <w:ilvl w:val="1"/>
          <w:numId w:val="43"/>
        </w:numPr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ជាមួយនឹងឧបសគ្គភាសាដែលបានកំណត់អត្តសញ្ញាណ</w:t>
      </w:r>
      <w:r w:rsidRPr="005467F0">
        <w:rPr>
          <w:rFonts w:ascii="Khmer UI" w:eastAsia="DaunPenh" w:hAnsi="Khmer UI" w:cs="Khmer UI"/>
          <w:cs/>
          <w:lang w:bidi="km-KH"/>
        </w:rPr>
        <w:t xml:space="preserve"> (</w:t>
      </w:r>
      <w:r w:rsidRPr="005467F0">
        <w:rPr>
          <w:rFonts w:ascii="Khmer UI" w:eastAsia="DaunPenh" w:hAnsi="Khmer UI" w:cs="Khmer UI" w:hint="cs"/>
          <w:cs/>
          <w:lang w:bidi="km-KH"/>
        </w:rPr>
        <w:t>រាប់បញ្ចូលទាំងការមិននិយាយ</w:t>
      </w:r>
      <w:r w:rsidRPr="005467F0">
        <w:rPr>
          <w:rFonts w:ascii="Khmer UI" w:eastAsia="DaunPenh" w:hAnsi="Khmer UI" w:cs="Khmer UI"/>
          <w:cs/>
          <w:lang w:bidi="km-KH"/>
        </w:rPr>
        <w:t xml:space="preserve">) </w:t>
      </w:r>
      <w:r w:rsidRPr="005467F0">
        <w:rPr>
          <w:rFonts w:ascii="Khmer UI" w:eastAsia="DaunPenh" w:hAnsi="Khmer UI" w:cs="Khmer UI" w:hint="cs"/>
          <w:cs/>
          <w:lang w:bidi="km-KH"/>
        </w:rPr>
        <w:t>ដែលចូលប្រើជំនួយជាមួយនឹងការអនុវត្តផែនការ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រួមទាំងការសម្របសម្រួលការគាំទ្រ</w:t>
      </w:r>
      <w:r w:rsidRPr="001C11B6">
        <w:rPr>
          <w:rFonts w:ascii="Khmer UI" w:eastAsia="DaunPenh" w:hAnsi="Khmer UI" w:cs="Khmer UI"/>
        </w:rPr>
        <w:t>។</w:t>
      </w:r>
    </w:p>
    <w:p w14:paraId="64BB7FEF" w14:textId="353296E1" w:rsidR="004F70EE" w:rsidRPr="001C11B6" w:rsidRDefault="005467F0" w:rsidP="006E2AC4">
      <w:pPr>
        <w:pStyle w:val="ListParagraph"/>
        <w:keepNext/>
        <w:numPr>
          <w:ilvl w:val="1"/>
          <w:numId w:val="43"/>
        </w:numPr>
        <w:ind w:hanging="357"/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lastRenderedPageBreak/>
        <w:t>ជាមួយនឹងការផ្តល់មូលនិធិសម្រាប់ការចូលរួមពីសង្គម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និងសហគមន៍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និងចំនួនម៉ោងដែលបានផ្តល់មូលនិធិ</w:t>
      </w:r>
      <w:r w:rsidRPr="001C11B6">
        <w:rPr>
          <w:rFonts w:ascii="Khmer UI" w:eastAsia="DaunPenh" w:hAnsi="Khmer UI" w:cs="Khmer UI"/>
        </w:rPr>
        <w:t>។</w:t>
      </w:r>
    </w:p>
    <w:p w14:paraId="0827E605" w14:textId="18188020" w:rsidR="00003309" w:rsidRPr="001C11B6" w:rsidRDefault="005467F0" w:rsidP="006E2AC4">
      <w:pPr>
        <w:pStyle w:val="ListParagraph"/>
        <w:keepNext/>
        <w:numPr>
          <w:ilvl w:val="1"/>
          <w:numId w:val="43"/>
        </w:numPr>
        <w:ind w:hanging="357"/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នរណារាយការណ៍ពីបទពិសោធន៍វិជ្ជមាន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ជាមួយនឹងរបៀបដែលអ្នករៀបចំផែនការប្រាស្រ័យទាក់ទង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និងចូលរួម</w:t>
      </w:r>
      <w:r w:rsidRPr="005467F0">
        <w:rPr>
          <w:rFonts w:ascii="Khmer UI" w:eastAsia="DaunPenh" w:hAnsi="Khmer UI" w:cs="Khmer UI"/>
          <w:cs/>
          <w:lang w:bidi="km-KH"/>
        </w:rPr>
        <w:t xml:space="preserve"> (</w:t>
      </w:r>
      <w:r w:rsidRPr="005467F0">
        <w:rPr>
          <w:rFonts w:ascii="Khmer UI" w:eastAsia="DaunPenh" w:hAnsi="Khmer UI" w:cs="Khmer UI" w:hint="cs"/>
          <w:cs/>
          <w:lang w:bidi="km-KH"/>
        </w:rPr>
        <w:t>ថាតើវាអាចចូលប្រើប្រាស់បានតាមវប្បធម៌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និងភាសាឬអត់</w:t>
      </w:r>
      <w:r w:rsidRPr="005467F0">
        <w:rPr>
          <w:rFonts w:ascii="Khmer UI" w:eastAsia="DaunPenh" w:hAnsi="Khmer UI" w:cs="Khmer UI"/>
          <w:cs/>
          <w:lang w:bidi="km-KH"/>
        </w:rPr>
        <w:t>)</w:t>
      </w:r>
      <w:r w:rsidRPr="001C11B6">
        <w:rPr>
          <w:rFonts w:ascii="Khmer UI" w:eastAsia="DaunPenh" w:hAnsi="Khmer UI" w:cs="Khmer UI"/>
        </w:rPr>
        <w:t>។</w:t>
      </w:r>
    </w:p>
    <w:p w14:paraId="7DAFFA65" w14:textId="77777777" w:rsidR="00960B4F" w:rsidRPr="001C11B6" w:rsidRDefault="00174944" w:rsidP="00C814F2">
      <w:pPr>
        <w:pStyle w:val="ListParagraph"/>
        <w:numPr>
          <w:ilvl w:val="0"/>
          <w:numId w:val="43"/>
        </w:numPr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បង្កើនការប្រើប្រាស់ផែនការសម្រាប់អ្នកចូលរួម</w:t>
      </w:r>
      <w:r w:rsidRPr="001C11B6">
        <w:rPr>
          <w:rFonts w:ascii="Khmer UI" w:hAnsi="Khmer UI" w:cs="Khmer UI"/>
        </w:rPr>
        <w:t xml:space="preserve"> CALD</w:t>
      </w:r>
      <w:r w:rsidRPr="001C11B6">
        <w:rPr>
          <w:rFonts w:ascii="Khmer UI" w:eastAsia="DaunPenh" w:hAnsi="Khmer UI" w:cs="Khmer UI"/>
        </w:rPr>
        <w:t>។</w:t>
      </w:r>
    </w:p>
    <w:p w14:paraId="6325F7D0" w14:textId="77777777" w:rsidR="00DF0560" w:rsidRPr="001C11B6" w:rsidRDefault="00174944" w:rsidP="00D8642F">
      <w:pPr>
        <w:pStyle w:val="Heading4"/>
        <w:rPr>
          <w:rFonts w:ascii="Khmer UI" w:hAnsi="Khmer UI" w:cs="Khmer UI"/>
        </w:rPr>
      </w:pPr>
      <w:bookmarkStart w:id="50" w:name="_Toc256000022"/>
      <w:r w:rsidRPr="001C11B6">
        <w:rPr>
          <w:rFonts w:ascii="Khmer UI" w:eastAsia="DaunPenh" w:hAnsi="Khmer UI" w:cs="Khmer UI"/>
        </w:rPr>
        <w:t>សកម្មភាពទី</w:t>
      </w:r>
      <w:r w:rsidRPr="001C11B6">
        <w:rPr>
          <w:rFonts w:ascii="Khmer UI" w:hAnsi="Khmer UI" w:cs="Khmer UI"/>
        </w:rPr>
        <w:t xml:space="preserve"> 4</w:t>
      </w:r>
      <w:bookmarkEnd w:id="50"/>
    </w:p>
    <w:p w14:paraId="42A0E1F8" w14:textId="19B1AD42" w:rsidR="004F70EE" w:rsidRPr="001C11B6" w:rsidRDefault="005467F0" w:rsidP="004F70EE">
      <w:pPr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បង្កើត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និងផ្សព្វផ្សាយការណែនាំដែលជួយបុគ្គលិក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និងដៃគូរបស់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NDIS </w:t>
      </w:r>
      <w:r w:rsidRPr="005467F0">
        <w:rPr>
          <w:rFonts w:ascii="Khmer UI" w:eastAsia="DaunPenh" w:hAnsi="Khmer UI" w:cs="Khmer UI" w:hint="cs"/>
          <w:cs/>
          <w:lang w:bidi="km-KH"/>
        </w:rPr>
        <w:t>ឱ្យគាំទ្រជនភៀសខ្លួន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និងជនចំណាកស្រុកដែលទើបមកដល់ថ្មីៗបានកាន់តែប្រសើរឡើងតាមរយៈដំណើរការអនុវត្ត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NDIS </w:t>
      </w:r>
      <w:r w:rsidRPr="005467F0">
        <w:rPr>
          <w:rFonts w:ascii="Khmer UI" w:eastAsia="DaunPenh" w:hAnsi="Khmer UI" w:cs="Khmer UI" w:hint="cs"/>
          <w:cs/>
          <w:lang w:bidi="km-KH"/>
        </w:rPr>
        <w:t>តាមរបៀបសមស្របតាមវប្បធម៌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និងទាន់ពេលវេលា</w:t>
      </w:r>
      <w:r w:rsidRPr="001C11B6">
        <w:rPr>
          <w:rFonts w:ascii="Khmer UI" w:eastAsia="DaunPenh" w:hAnsi="Khmer UI" w:cs="Khmer UI"/>
        </w:rPr>
        <w:t>។</w:t>
      </w:r>
    </w:p>
    <w:p w14:paraId="3109C727" w14:textId="77777777" w:rsidR="006E40D3" w:rsidRPr="001C11B6" w:rsidRDefault="00174944" w:rsidP="00D8642F">
      <w:pPr>
        <w:pStyle w:val="Heading5"/>
        <w:rPr>
          <w:rFonts w:ascii="Khmer UI" w:hAnsi="Khmer UI" w:cs="Khmer UI"/>
        </w:rPr>
      </w:pPr>
      <w:bookmarkStart w:id="51" w:name="_Toc256000023"/>
      <w:r w:rsidRPr="001C11B6">
        <w:rPr>
          <w:rFonts w:ascii="Khmer UI" w:eastAsia="DaunPenh" w:hAnsi="Khmer UI" w:cs="Khmer UI"/>
        </w:rPr>
        <w:t>រយៈ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ពេល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ខ្លី</w:t>
      </w:r>
      <w:bookmarkEnd w:id="51"/>
    </w:p>
    <w:p w14:paraId="5F29F7C3" w14:textId="77777777" w:rsidR="004F70EE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6812D073" w14:textId="58732687" w:rsidR="004F70EE" w:rsidRPr="001C11B6" w:rsidRDefault="005467F0" w:rsidP="00D8642F">
      <w:pPr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បុគ្គលិក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និងដៃគូរបស់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NDIS </w:t>
      </w:r>
      <w:r w:rsidRPr="005467F0">
        <w:rPr>
          <w:rFonts w:ascii="Khmer UI" w:eastAsia="DaunPenh" w:hAnsi="Khmer UI" w:cs="Khmer UI" w:hint="cs"/>
          <w:cs/>
          <w:lang w:bidi="km-KH"/>
        </w:rPr>
        <w:t>បានបង្កើនលទ្ធភាពទទួលបានការណែនាំដែលអនុញ្ញាតឱ្យពួកគេគាំទ្រជនភៀសខ្លួន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និងជនចំណាកស្រុកដែលទើបមកដល់ថ្មីៗបានប្រសើរឡើង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តាមរយៈដំណើរការអនុវត្ត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NDIS </w:t>
      </w:r>
      <w:r w:rsidRPr="005467F0">
        <w:rPr>
          <w:rFonts w:ascii="Khmer UI" w:eastAsia="DaunPenh" w:hAnsi="Khmer UI" w:cs="Khmer UI" w:hint="cs"/>
          <w:cs/>
          <w:lang w:bidi="km-KH"/>
        </w:rPr>
        <w:t>តាមរបៀបសមស្របតាមវប្បធម៌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និងទាន់ពេលវេលា</w:t>
      </w:r>
      <w:r w:rsidRPr="001C11B6">
        <w:rPr>
          <w:rFonts w:ascii="Khmer UI" w:eastAsia="DaunPenh" w:hAnsi="Khmer UI" w:cs="Khmer UI"/>
        </w:rPr>
        <w:t>។</w:t>
      </w:r>
    </w:p>
    <w:p w14:paraId="34D3B919" w14:textId="77777777" w:rsidR="004F70EE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3970CE72" w14:textId="53D176E8" w:rsidR="004F70EE" w:rsidRPr="001C11B6" w:rsidRDefault="005467F0" w:rsidP="00D8642F">
      <w:pPr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ការណែនាំសមស្របសម្រាប់បុគ្គលិក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និងដៃគូរបស់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NDIS </w:t>
      </w:r>
      <w:r w:rsidRPr="005467F0">
        <w:rPr>
          <w:rFonts w:ascii="Khmer UI" w:eastAsia="DaunPenh" w:hAnsi="Khmer UI" w:cs="Khmer UI" w:hint="cs"/>
          <w:cs/>
          <w:lang w:bidi="km-KH"/>
        </w:rPr>
        <w:t>ត្រូវបានបង្កើតឡើង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និងបោះពុម្ពផ្សាយ</w:t>
      </w:r>
      <w:r w:rsidRPr="001C11B6">
        <w:rPr>
          <w:rFonts w:ascii="Khmer UI" w:eastAsia="DaunPenh" w:hAnsi="Khmer UI" w:cs="Khmer UI"/>
        </w:rPr>
        <w:t>។</w:t>
      </w:r>
    </w:p>
    <w:p w14:paraId="37ACC780" w14:textId="77777777" w:rsidR="00677AAF" w:rsidRPr="001C11B6" w:rsidRDefault="00174944" w:rsidP="00D8642F">
      <w:pPr>
        <w:pStyle w:val="Heading5"/>
        <w:rPr>
          <w:rFonts w:ascii="Khmer UI" w:hAnsi="Khmer UI" w:cs="Khmer UI"/>
        </w:rPr>
      </w:pPr>
      <w:bookmarkStart w:id="52" w:name="_Toc256000024"/>
      <w:r w:rsidRPr="001C11B6">
        <w:rPr>
          <w:rFonts w:ascii="Khmer UI" w:eastAsia="DaunPenh" w:hAnsi="Khmer UI" w:cs="Khmer UI"/>
        </w:rPr>
        <w:t>រយៈពេលមធ្យម</w:t>
      </w:r>
      <w:bookmarkEnd w:id="52"/>
    </w:p>
    <w:p w14:paraId="7A6E5C67" w14:textId="77777777" w:rsidR="004F70EE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76DBD2A0" w14:textId="5DA20271" w:rsidR="004F70EE" w:rsidRPr="001C11B6" w:rsidRDefault="005467F0" w:rsidP="006E2AC4">
      <w:pPr>
        <w:pStyle w:val="ListParagraph"/>
        <w:keepNext/>
        <w:numPr>
          <w:ilvl w:val="0"/>
          <w:numId w:val="26"/>
        </w:numPr>
        <w:ind w:hanging="357"/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ជនភៀសខ្លួន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និងជនចំណាកស្រុកដែលទើបមកដល់ថ្មីៗមានការយល់ដឹងកាន់តែច្រើនឡើង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និងសមត្ថភាពក្នុងការចូលប្រើ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>NDIS</w:t>
      </w:r>
      <w:r w:rsidRPr="001C11B6">
        <w:rPr>
          <w:rFonts w:ascii="Khmer UI" w:eastAsia="DaunPenh" w:hAnsi="Khmer UI" w:cs="Khmer UI"/>
        </w:rPr>
        <w:t>។</w:t>
      </w:r>
    </w:p>
    <w:p w14:paraId="6A2C4406" w14:textId="3B0A6817" w:rsidR="004F70EE" w:rsidRPr="001C11B6" w:rsidRDefault="005467F0" w:rsidP="004F70EE">
      <w:pPr>
        <w:pStyle w:val="ListParagraph"/>
        <w:numPr>
          <w:ilvl w:val="0"/>
          <w:numId w:val="26"/>
        </w:numPr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ទីភ្នាក់ងាររដ្ឋាភិបាលដែលពាក់ព័ន្ធបានបង្កើនការយល់ដឹងពីរបៀបគាំទ្រជនភៀសខ្លួន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និងជនចំណាកស្រុកដែលទើបមកដល់ថ្មីៗដើម្បីចូលប្រើ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>NDIS</w:t>
      </w:r>
      <w:r w:rsidRPr="001C11B6">
        <w:rPr>
          <w:rFonts w:ascii="Khmer UI" w:eastAsia="DaunPenh" w:hAnsi="Khmer UI" w:cs="Khmer UI"/>
        </w:rPr>
        <w:t>។</w:t>
      </w:r>
    </w:p>
    <w:p w14:paraId="3F3A9CC8" w14:textId="77777777" w:rsidR="004F70EE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469D6F23" w14:textId="77777777" w:rsidR="00C80A4F" w:rsidRPr="001C11B6" w:rsidRDefault="00174944" w:rsidP="009B0B26">
      <w:pPr>
        <w:keepNext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ចំនួន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និងភាគរយនៃជនភៀសខ្លួន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និងជនចំណាកស្រុកដែលទើបមកដល់ថ្មីៗ៖</w:t>
      </w:r>
    </w:p>
    <w:p w14:paraId="20BD5A53" w14:textId="77777777" w:rsidR="004F70EE" w:rsidRPr="001C11B6" w:rsidRDefault="00174944" w:rsidP="004F10CB">
      <w:pPr>
        <w:pStyle w:val="ListParagraph"/>
        <w:numPr>
          <w:ilvl w:val="1"/>
          <w:numId w:val="44"/>
        </w:numPr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ដែលដាក់ពាក្យសុំ</w:t>
      </w:r>
      <w:r w:rsidRPr="001C11B6">
        <w:rPr>
          <w:rFonts w:ascii="Khmer UI" w:hAnsi="Khmer UI" w:cs="Khmer UI"/>
        </w:rPr>
        <w:t xml:space="preserve"> NDIS</w:t>
      </w:r>
    </w:p>
    <w:p w14:paraId="1B3ED601" w14:textId="77777777" w:rsidR="00A8468A" w:rsidRPr="001C11B6" w:rsidRDefault="00174944" w:rsidP="006E2AC4">
      <w:pPr>
        <w:pStyle w:val="ListParagraph"/>
        <w:keepNext/>
        <w:numPr>
          <w:ilvl w:val="1"/>
          <w:numId w:val="44"/>
        </w:numPr>
        <w:ind w:hanging="357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ដែលបំពេញតាមសិទ្ធិចូលប្រើ</w:t>
      </w:r>
      <w:r w:rsidRPr="001C11B6">
        <w:rPr>
          <w:rFonts w:ascii="Khmer UI" w:hAnsi="Khmer UI" w:cs="Khmer UI"/>
        </w:rPr>
        <w:t xml:space="preserve"> NDIS</w:t>
      </w:r>
    </w:p>
    <w:p w14:paraId="54A4B283" w14:textId="77777777" w:rsidR="004F70EE" w:rsidRPr="001C11B6" w:rsidRDefault="00174944" w:rsidP="004F10CB">
      <w:pPr>
        <w:pStyle w:val="ListParagraph"/>
        <w:numPr>
          <w:ilvl w:val="1"/>
          <w:numId w:val="44"/>
        </w:numPr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ដែលរាយការណ៍ពីបទពិសោធន៍វិជ្ជមានជាមួយដំណើរការអនុវត្ត</w:t>
      </w:r>
      <w:r w:rsidRPr="001C11B6">
        <w:rPr>
          <w:rFonts w:ascii="Khmer UI" w:hAnsi="Khmer UI" w:cs="Khmer UI"/>
        </w:rPr>
        <w:t xml:space="preserve"> NDIS</w:t>
      </w:r>
      <w:r w:rsidRPr="001C11B6">
        <w:rPr>
          <w:rFonts w:ascii="Khmer UI" w:eastAsia="DaunPenh" w:hAnsi="Khmer UI" w:cs="Khmer UI"/>
        </w:rPr>
        <w:t>។</w:t>
      </w:r>
    </w:p>
    <w:p w14:paraId="4D6136BD" w14:textId="77777777" w:rsidR="00B22C00" w:rsidRPr="001C11B6" w:rsidRDefault="00174944" w:rsidP="00D8642F">
      <w:pPr>
        <w:pStyle w:val="Heading4"/>
        <w:rPr>
          <w:rFonts w:ascii="Khmer UI" w:hAnsi="Khmer UI" w:cs="Khmer UI"/>
        </w:rPr>
      </w:pPr>
      <w:bookmarkStart w:id="53" w:name="_Toc256000025"/>
      <w:r w:rsidRPr="001C11B6">
        <w:rPr>
          <w:rFonts w:ascii="Khmer UI" w:eastAsia="DaunPenh" w:hAnsi="Khmer UI" w:cs="Khmer UI"/>
        </w:rPr>
        <w:lastRenderedPageBreak/>
        <w:t>សកម្មភាពទី</w:t>
      </w:r>
      <w:r w:rsidRPr="001C11B6">
        <w:rPr>
          <w:rFonts w:ascii="Khmer UI" w:hAnsi="Khmer UI" w:cs="Khmer UI"/>
        </w:rPr>
        <w:t xml:space="preserve"> 5</w:t>
      </w:r>
      <w:bookmarkEnd w:id="53"/>
    </w:p>
    <w:p w14:paraId="257DC0C3" w14:textId="559BFB7B" w:rsidR="004F70EE" w:rsidRPr="001C11B6" w:rsidRDefault="005467F0" w:rsidP="004F70EE">
      <w:pPr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ធ្វើការជាមួយភ្នាក់ងាររដ្ឋាភិបាលនានា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ដើម្បីគាំទ្រជនភៀសខ្លួន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និងជនចំណាកស្រុកដែលទើបមកដល់ថ្មីៗបានកាន់តែប្រសើរឡើង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ដើម្បីចូលប្រើ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>NDIS</w:t>
      </w:r>
      <w:r w:rsidRPr="005467F0">
        <w:rPr>
          <w:rFonts w:ascii="Khmer UI" w:eastAsia="DaunPenh" w:hAnsi="Khmer UI" w:cs="Khmer UI" w:hint="cs"/>
          <w:cs/>
          <w:lang w:bidi="km-KH"/>
        </w:rPr>
        <w:t>។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នេះអាចរួមបញ្ចូលការប្រើប្រាស់ព័ត៌មានពីការវាយតម្លៃសុខភាព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និងឯកសារគាំទ្រដែលបានបំពេញចប់សព្វគ្រប់មុនពេលមកដល់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ដើម្បីជួយកំណត់អត្តសញ្ញាណមនុស្សដែលមានពិការភាពឱ្យបានកាន់តែមានប្រសិទ្ធភាព</w:t>
      </w:r>
      <w:r w:rsidRPr="001C11B6">
        <w:rPr>
          <w:rFonts w:ascii="Khmer UI" w:eastAsia="DaunPenh" w:hAnsi="Khmer UI" w:cs="Khmer UI"/>
        </w:rPr>
        <w:t>។</w:t>
      </w:r>
    </w:p>
    <w:p w14:paraId="6458B2FB" w14:textId="77777777" w:rsidR="000A2748" w:rsidRPr="001C11B6" w:rsidRDefault="00174944" w:rsidP="00D8642F">
      <w:pPr>
        <w:pStyle w:val="Heading5"/>
        <w:rPr>
          <w:rFonts w:ascii="Khmer UI" w:hAnsi="Khmer UI" w:cs="Khmer UI"/>
        </w:rPr>
      </w:pPr>
      <w:bookmarkStart w:id="54" w:name="_Toc256000026"/>
      <w:r w:rsidRPr="001C11B6">
        <w:rPr>
          <w:rFonts w:ascii="Khmer UI" w:eastAsia="DaunPenh" w:hAnsi="Khmer UI" w:cs="Khmer UI"/>
        </w:rPr>
        <w:t>រយៈ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ពេល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ខ្លី</w:t>
      </w:r>
      <w:bookmarkEnd w:id="54"/>
    </w:p>
    <w:p w14:paraId="39D74597" w14:textId="77777777" w:rsidR="004F70EE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129575BE" w14:textId="6D31C051" w:rsidR="004F70EE" w:rsidRPr="001C11B6" w:rsidRDefault="005467F0" w:rsidP="006E2AC4">
      <w:pPr>
        <w:pStyle w:val="ListParagraph"/>
        <w:keepNext/>
        <w:numPr>
          <w:ilvl w:val="0"/>
          <w:numId w:val="26"/>
        </w:numPr>
        <w:ind w:left="714" w:hanging="357"/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ភ្នាក់ងាររដ្ឋាភិបាលដែលពាក់ព័ន្ធ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និងអ្នកពាក់ព័ន្ធធ្វើការរួមគ្នាដើម្បីកែលម្អលទ្ធភាពទទួលបាន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NDIS </w:t>
      </w:r>
      <w:r w:rsidRPr="005467F0">
        <w:rPr>
          <w:rFonts w:ascii="Khmer UI" w:eastAsia="DaunPenh" w:hAnsi="Khmer UI" w:cs="Khmer UI" w:hint="cs"/>
          <w:cs/>
          <w:lang w:bidi="km-KH"/>
        </w:rPr>
        <w:t>សម្រាប់ជនភៀសខ្លួន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និងជនចំណាកស្រុកដែលទើបមកដល់ថ្មីៗ</w:t>
      </w:r>
      <w:r w:rsidRPr="001C11B6">
        <w:rPr>
          <w:rFonts w:ascii="Khmer UI" w:eastAsia="DaunPenh" w:hAnsi="Khmer UI" w:cs="Khmer UI"/>
        </w:rPr>
        <w:t>។</w:t>
      </w:r>
    </w:p>
    <w:p w14:paraId="0AD2C33B" w14:textId="168BAABF" w:rsidR="004F70EE" w:rsidRPr="001C11B6" w:rsidRDefault="005467F0" w:rsidP="004F70EE">
      <w:pPr>
        <w:pStyle w:val="ListParagraph"/>
        <w:numPr>
          <w:ilvl w:val="0"/>
          <w:numId w:val="26"/>
        </w:numPr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មានវិធីសាស្រ្តដែលបានធ្វើបច្ចុប្បន្នភាពដែលធ្វើឱ្យប្រសើរឡើងនូវការចូលប្រើ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NDIS </w:t>
      </w:r>
      <w:r w:rsidRPr="005467F0">
        <w:rPr>
          <w:rFonts w:ascii="Khmer UI" w:eastAsia="DaunPenh" w:hAnsi="Khmer UI" w:cs="Khmer UI" w:hint="cs"/>
          <w:cs/>
          <w:lang w:bidi="km-KH"/>
        </w:rPr>
        <w:t>សម្រាប់ជនភៀសខ្លួន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និងជនចំណាកស្រុកដែលទើបមកដល់ថ្មីៗ</w:t>
      </w:r>
      <w:r w:rsidRPr="001C11B6">
        <w:rPr>
          <w:rFonts w:ascii="Khmer UI" w:eastAsia="DaunPenh" w:hAnsi="Khmer UI" w:cs="Khmer UI"/>
        </w:rPr>
        <w:t>។</w:t>
      </w:r>
    </w:p>
    <w:p w14:paraId="529873AB" w14:textId="77777777" w:rsidR="004F70EE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3D9A3AAB" w14:textId="5501C025" w:rsidR="004F70EE" w:rsidRPr="001C11B6" w:rsidRDefault="005467F0" w:rsidP="00D8642F">
      <w:pPr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ផែនការចូលរួមដែលរួមបញ្ចូលសកម្មភាពនានាជាមួយភ្នាក់ងាររដ្ឋាភិបាលដែលពាក់ព័ន្ធ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និងអ្នកពាក់ព័ន្ធផ្សេងទៀតត្រូវបានបញ្ចប់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និងកំពុងដំណើរការ</w:t>
      </w:r>
      <w:r w:rsidRPr="001C11B6">
        <w:rPr>
          <w:rFonts w:ascii="Khmer UI" w:eastAsia="DaunPenh" w:hAnsi="Khmer UI" w:cs="Khmer UI"/>
        </w:rPr>
        <w:t>។</w:t>
      </w:r>
    </w:p>
    <w:p w14:paraId="60C979E7" w14:textId="77777777" w:rsidR="00F312FA" w:rsidRPr="001C11B6" w:rsidRDefault="00174944" w:rsidP="00D8642F">
      <w:pPr>
        <w:pStyle w:val="Heading5"/>
        <w:rPr>
          <w:rFonts w:ascii="Khmer UI" w:hAnsi="Khmer UI" w:cs="Khmer UI"/>
        </w:rPr>
      </w:pPr>
      <w:bookmarkStart w:id="55" w:name="_Toc256000027"/>
      <w:r w:rsidRPr="001C11B6">
        <w:rPr>
          <w:rFonts w:ascii="Khmer UI" w:eastAsia="DaunPenh" w:hAnsi="Khmer UI" w:cs="Khmer UI"/>
        </w:rPr>
        <w:t>រយៈពេលមធ្យម</w:t>
      </w:r>
      <w:bookmarkEnd w:id="55"/>
    </w:p>
    <w:p w14:paraId="2C566D35" w14:textId="77777777" w:rsidR="004F70EE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0AA85F60" w14:textId="64139A5A" w:rsidR="004F70EE" w:rsidRPr="001C11B6" w:rsidRDefault="005467F0" w:rsidP="006E2AC4">
      <w:pPr>
        <w:pStyle w:val="ListParagraph"/>
        <w:keepNext/>
        <w:numPr>
          <w:ilvl w:val="0"/>
          <w:numId w:val="26"/>
        </w:numPr>
        <w:ind w:left="714" w:hanging="357"/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ជនភៀសខ្លួន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និងជនចំណាកស្រុកដែលទើបមកដល់ថ្មីៗមានការវាយតម្លៃដែលបានចប់សព្វគ្រប់មុនពេលមកដល់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និងឯកសារគាំទ្រដែលត្រូវបានទទួលស្គាល់នៅពេលដាក់ពាក្យសុំចូលប្រើ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>NDIS</w:t>
      </w:r>
      <w:r w:rsidRPr="001C11B6">
        <w:rPr>
          <w:rFonts w:ascii="Khmer UI" w:eastAsia="DaunPenh" w:hAnsi="Khmer UI" w:cs="Khmer UI"/>
        </w:rPr>
        <w:t>។</w:t>
      </w:r>
    </w:p>
    <w:p w14:paraId="785FA689" w14:textId="6609E2B2" w:rsidR="004F70EE" w:rsidRPr="001C11B6" w:rsidRDefault="005467F0" w:rsidP="004F70EE">
      <w:pPr>
        <w:pStyle w:val="ListParagraph"/>
        <w:numPr>
          <w:ilvl w:val="0"/>
          <w:numId w:val="26"/>
        </w:numPr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ទីភ្នាក់ងាររដ្ឋាភិបាលដែលពាក់ព័ន្ធបានបង្កើនការយល់ដឹងពីរបៀបគាំទ្រជនភៀសខ្លួន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និងជនចំណាកស្រុកដែលទើបមកដល់ថ្មីៗដើម្បីចូលប្រើ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>NDIS</w:t>
      </w:r>
      <w:r w:rsidRPr="001C11B6">
        <w:rPr>
          <w:rFonts w:ascii="Khmer UI" w:eastAsia="DaunPenh" w:hAnsi="Khmer UI" w:cs="Khmer UI"/>
        </w:rPr>
        <w:t>។</w:t>
      </w:r>
    </w:p>
    <w:p w14:paraId="0884CC9C" w14:textId="77777777" w:rsidR="004F70EE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69AA3371" w14:textId="0D318898" w:rsidR="004F70EE" w:rsidRPr="001C11B6" w:rsidRDefault="005467F0" w:rsidP="00D8642F">
      <w:pPr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ចំនួន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និងភាគរយនៃជនភៀសខ្លួន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និងជនចំណាកស្រុកដែលទើបមកដល់ថ្មីៗ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ដែលដាក់ពាក្យសុំ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និងចូលប្រើ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NDIS </w:t>
      </w:r>
      <w:r w:rsidRPr="005467F0">
        <w:rPr>
          <w:rFonts w:ascii="Khmer UI" w:eastAsia="DaunPenh" w:hAnsi="Khmer UI" w:cs="Khmer UI" w:hint="cs"/>
          <w:cs/>
          <w:lang w:bidi="km-KH"/>
        </w:rPr>
        <w:t>បានជោគជ័យ</w:t>
      </w:r>
      <w:r w:rsidRPr="001C11B6">
        <w:rPr>
          <w:rFonts w:ascii="Khmer UI" w:eastAsia="DaunPenh" w:hAnsi="Khmer UI" w:cs="Khmer UI"/>
        </w:rPr>
        <w:t>។</w:t>
      </w:r>
    </w:p>
    <w:p w14:paraId="41846DC9" w14:textId="77777777" w:rsidR="00B22C00" w:rsidRPr="001C11B6" w:rsidRDefault="00174944" w:rsidP="00D8642F">
      <w:pPr>
        <w:pStyle w:val="Heading3"/>
        <w:rPr>
          <w:rFonts w:ascii="Khmer UI" w:eastAsia="SimHei" w:hAnsi="Khmer UI" w:cs="Khmer UI"/>
        </w:rPr>
      </w:pPr>
      <w:bookmarkStart w:id="56" w:name="_Toc256000028"/>
      <w:bookmarkStart w:id="57" w:name="_Toc138237261"/>
      <w:bookmarkStart w:id="58" w:name="_Toc140076735"/>
      <w:r w:rsidRPr="001C11B6">
        <w:rPr>
          <w:rFonts w:ascii="Khmer UI" w:eastAsia="DaunPenh" w:hAnsi="Khmer UI" w:cs="Khmer UI"/>
        </w:rPr>
        <w:t>គោលដៅទី</w:t>
      </w:r>
      <w:r w:rsidRPr="001C11B6">
        <w:rPr>
          <w:rFonts w:ascii="Khmer UI" w:eastAsia="SimHei" w:hAnsi="Khmer UI" w:cs="Khmer UI"/>
        </w:rPr>
        <w:t xml:space="preserve"> 3</w:t>
      </w:r>
      <w:bookmarkEnd w:id="56"/>
    </w:p>
    <w:p w14:paraId="10749BE7" w14:textId="41F85078" w:rsidR="004F70EE" w:rsidRPr="001C11B6" w:rsidRDefault="005467F0" w:rsidP="00982922">
      <w:pPr>
        <w:rPr>
          <w:rFonts w:ascii="Khmer UI" w:eastAsia="SimHe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ដំណើរការទំនាក់ទំនង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NDIS </w:t>
      </w:r>
      <w:r w:rsidRPr="005467F0">
        <w:rPr>
          <w:rFonts w:ascii="Khmer UI" w:eastAsia="DaunPenh" w:hAnsi="Khmer UI" w:cs="Khmer UI" w:hint="cs"/>
          <w:cs/>
          <w:lang w:bidi="km-KH"/>
        </w:rPr>
        <w:t>ជាមួយសហគមន៍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CALD </w:t>
      </w:r>
      <w:r w:rsidRPr="005467F0">
        <w:rPr>
          <w:rFonts w:ascii="Khmer UI" w:eastAsia="DaunPenh" w:hAnsi="Khmer UI" w:cs="Khmer UI" w:hint="cs"/>
          <w:cs/>
          <w:lang w:bidi="km-KH"/>
        </w:rPr>
        <w:t>និងអ្នកចូលរួមនានាគឺសមស្របតាមវប្បធម៌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មានប្រសិទ្ធភាព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និងមានតម្លាភាព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ហើយលើកកម្ពស់ការជឿទុកចិត្ត</w:t>
      </w:r>
      <w:r w:rsidRPr="001C11B6">
        <w:rPr>
          <w:rFonts w:ascii="Khmer UI" w:eastAsia="DaunPenh" w:hAnsi="Khmer UI" w:cs="Khmer UI"/>
        </w:rPr>
        <w:t>។</w:t>
      </w:r>
      <w:bookmarkEnd w:id="57"/>
      <w:bookmarkEnd w:id="58"/>
    </w:p>
    <w:p w14:paraId="648DA543" w14:textId="77777777" w:rsidR="00B22C00" w:rsidRPr="001C11B6" w:rsidRDefault="00174944" w:rsidP="00D8642F">
      <w:pPr>
        <w:pStyle w:val="Heading4"/>
        <w:rPr>
          <w:rFonts w:ascii="Khmer UI" w:hAnsi="Khmer UI" w:cs="Khmer UI"/>
        </w:rPr>
      </w:pPr>
      <w:bookmarkStart w:id="59" w:name="_Toc256000029"/>
      <w:r w:rsidRPr="001C11B6">
        <w:rPr>
          <w:rFonts w:ascii="Khmer UI" w:eastAsia="DaunPenh" w:hAnsi="Khmer UI" w:cs="Khmer UI"/>
        </w:rPr>
        <w:lastRenderedPageBreak/>
        <w:t>សកម្មភាពទី</w:t>
      </w:r>
      <w:r w:rsidRPr="001C11B6">
        <w:rPr>
          <w:rFonts w:ascii="Khmer UI" w:hAnsi="Khmer UI" w:cs="Khmer UI"/>
        </w:rPr>
        <w:t xml:space="preserve"> 6</w:t>
      </w:r>
      <w:bookmarkEnd w:id="59"/>
    </w:p>
    <w:p w14:paraId="2909EBF5" w14:textId="7CB78BF5" w:rsidR="004F70EE" w:rsidRPr="001C11B6" w:rsidRDefault="005467F0" w:rsidP="00982922">
      <w:pPr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ធ្វើការជាមួយគណៈកម្មការ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NDIS </w:t>
      </w:r>
      <w:r w:rsidRPr="005467F0">
        <w:rPr>
          <w:rFonts w:ascii="Khmer UI" w:eastAsia="DaunPenh" w:hAnsi="Khmer UI" w:cs="Khmer UI" w:hint="cs"/>
          <w:cs/>
          <w:lang w:bidi="km-KH"/>
        </w:rPr>
        <w:t>ដើម្បីបង្កើត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និងអនុវត្តដំណើរការ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និងគោលការណ៍ណែនាំនានា។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ទាំងនេះនឹងជួយដល់មនុស្សដែលមានពិការភាពដែលមកពីសាវតា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CALD </w:t>
      </w:r>
      <w:r w:rsidRPr="005467F0">
        <w:rPr>
          <w:rFonts w:ascii="Khmer UI" w:eastAsia="DaunPenh" w:hAnsi="Khmer UI" w:cs="Khmer UI" w:hint="cs"/>
          <w:cs/>
          <w:lang w:bidi="km-KH"/>
        </w:rPr>
        <w:t>ផ្តល់មតិកែលម្អ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និងអំពាវនាវដល់ការសម្រេចចិត្តរបស់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NDIS </w:t>
      </w:r>
      <w:r w:rsidRPr="005467F0">
        <w:rPr>
          <w:rFonts w:ascii="Khmer UI" w:eastAsia="DaunPenh" w:hAnsi="Khmer UI" w:cs="Khmer UI" w:hint="cs"/>
          <w:cs/>
          <w:lang w:bidi="km-KH"/>
        </w:rPr>
        <w:t>តាមរបៀបមានសុវត្ថិភាពខាងផ្នែកវប្បធម៌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និងអាចចូលប្រើប្រាស់បាន</w:t>
      </w:r>
      <w:r w:rsidRPr="001C11B6">
        <w:rPr>
          <w:rFonts w:ascii="Khmer UI" w:eastAsia="DaunPenh" w:hAnsi="Khmer UI" w:cs="Khmer UI"/>
        </w:rPr>
        <w:t>។</w:t>
      </w:r>
    </w:p>
    <w:p w14:paraId="7CADF010" w14:textId="77777777" w:rsidR="00DD1D4C" w:rsidRPr="001C11B6" w:rsidRDefault="00174944" w:rsidP="00D8642F">
      <w:pPr>
        <w:pStyle w:val="Heading5"/>
        <w:rPr>
          <w:rFonts w:ascii="Khmer UI" w:hAnsi="Khmer UI" w:cs="Khmer UI"/>
        </w:rPr>
      </w:pPr>
      <w:bookmarkStart w:id="60" w:name="_Toc256000030"/>
      <w:r w:rsidRPr="001C11B6">
        <w:rPr>
          <w:rFonts w:ascii="Khmer UI" w:eastAsia="DaunPenh" w:hAnsi="Khmer UI" w:cs="Khmer UI"/>
        </w:rPr>
        <w:t>រយៈ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ពេល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ខ្លី</w:t>
      </w:r>
      <w:bookmarkEnd w:id="60"/>
    </w:p>
    <w:p w14:paraId="37DFA2C1" w14:textId="77777777" w:rsidR="004F70EE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19739338" w14:textId="750DAB28" w:rsidR="004F70EE" w:rsidRPr="001C11B6" w:rsidRDefault="005467F0" w:rsidP="00D8642F">
      <w:pPr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ការស្រាវជ្រាវដែលមានគុណភាពខ្ពស់ជូនដំណឹងដល់ការរៀបចំបង្កើតការណែនាំស្ដីពីយន្តការមតិកែលម្អសមស្របនិងដំណើរការសម្រាប់បណ្ដឹងឧទ្ធរណ៍នៃការសម្រេចចិត្តនានាសម្រាប់មនុស្សដែលមានពិការភាពមកពីសាវតា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>CALD</w:t>
      </w:r>
      <w:r w:rsidRPr="001C11B6">
        <w:rPr>
          <w:rFonts w:ascii="Khmer UI" w:eastAsia="DaunPenh" w:hAnsi="Khmer UI" w:cs="Khmer UI"/>
        </w:rPr>
        <w:t>។</w:t>
      </w:r>
    </w:p>
    <w:p w14:paraId="01E37B4D" w14:textId="77777777" w:rsidR="004F70EE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0EFDF60B" w14:textId="1AAF1D30" w:rsidR="007A13D4" w:rsidRPr="001C11B6" w:rsidRDefault="005467F0" w:rsidP="00D8642F">
      <w:pPr>
        <w:rPr>
          <w:rFonts w:ascii="Khmer UI" w:hAnsi="Khmer UI" w:cs="Khmer UI"/>
          <w:b/>
        </w:rPr>
      </w:pPr>
      <w:r w:rsidRPr="005467F0">
        <w:rPr>
          <w:rFonts w:ascii="Khmer UI" w:eastAsia="DaunPenh" w:hAnsi="Khmer UI" w:cs="Khmer UI" w:hint="cs"/>
          <w:cs/>
          <w:lang w:bidi="km-KH"/>
        </w:rPr>
        <w:t>មតិកែលម្អ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និងដំណើរការបណ្តឹងឧទ្ធរណ៍សមស្របសម្រាប់មនុស្សដែលមានពិការភាពមកពីសាវតា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CALD </w:t>
      </w:r>
      <w:r w:rsidRPr="005467F0">
        <w:rPr>
          <w:rFonts w:ascii="Khmer UI" w:eastAsia="DaunPenh" w:hAnsi="Khmer UI" w:cs="Khmer UI" w:hint="cs"/>
          <w:cs/>
          <w:lang w:bidi="km-KH"/>
        </w:rPr>
        <w:t>ត្រូវបានកំណត់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បង្កើត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និងអនុវត្ត</w:t>
      </w:r>
      <w:r w:rsidRPr="001C11B6">
        <w:rPr>
          <w:rFonts w:ascii="Khmer UI" w:eastAsia="DaunPenh" w:hAnsi="Khmer UI" w:cs="Khmer UI"/>
        </w:rPr>
        <w:t>។</w:t>
      </w:r>
    </w:p>
    <w:p w14:paraId="3FD4B8E6" w14:textId="77777777" w:rsidR="007A13D4" w:rsidRPr="001C11B6" w:rsidRDefault="00174944" w:rsidP="00D8642F">
      <w:pPr>
        <w:pStyle w:val="Heading5"/>
        <w:rPr>
          <w:rFonts w:ascii="Khmer UI" w:hAnsi="Khmer UI" w:cs="Khmer UI"/>
        </w:rPr>
      </w:pPr>
      <w:bookmarkStart w:id="61" w:name="_Toc256000031"/>
      <w:r w:rsidRPr="001C11B6">
        <w:rPr>
          <w:rFonts w:ascii="Khmer UI" w:eastAsia="DaunPenh" w:hAnsi="Khmer UI" w:cs="Khmer UI"/>
        </w:rPr>
        <w:t>រយៈពេលមធ្យម</w:t>
      </w:r>
      <w:bookmarkEnd w:id="61"/>
    </w:p>
    <w:p w14:paraId="5EC6232C" w14:textId="77777777" w:rsidR="004F70EE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72404418" w14:textId="1840D41C" w:rsidR="004F70EE" w:rsidRPr="001C11B6" w:rsidRDefault="005467F0" w:rsidP="00D8642F">
      <w:pPr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ដំណើរការមតិកែលម្អគឺមានសុវត្ថិភាពតាមវប្បធម៌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និងអាចចូលប្រើប្រាស់បានសម្រាប់មនុស្សដែលមានពិការភាពមកពីសាវតា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>CALD</w:t>
      </w:r>
      <w:r w:rsidRPr="001C11B6">
        <w:rPr>
          <w:rFonts w:ascii="Khmer UI" w:eastAsia="DaunPenh" w:hAnsi="Khmer UI" w:cs="Khmer UI"/>
        </w:rPr>
        <w:t>។</w:t>
      </w:r>
    </w:p>
    <w:p w14:paraId="26814940" w14:textId="77777777" w:rsidR="004F70EE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48E3F1E5" w14:textId="1FADFDC9" w:rsidR="004F70EE" w:rsidRPr="001C11B6" w:rsidRDefault="005467F0" w:rsidP="00D8642F">
      <w:pPr>
        <w:rPr>
          <w:rFonts w:ascii="Khmer UI" w:eastAsia="SimHe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មនុស្សដែលមានពិការភាពមកពីសាវតា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CALD </w:t>
      </w:r>
      <w:r w:rsidRPr="005467F0">
        <w:rPr>
          <w:rFonts w:ascii="Khmer UI" w:eastAsia="DaunPenh" w:hAnsi="Khmer UI" w:cs="Khmer UI" w:hint="cs"/>
          <w:cs/>
          <w:lang w:bidi="km-KH"/>
        </w:rPr>
        <w:t>រាយការណ៍អំពីបទពិសោធន៍ដែលប្រសើរឡើងជាមួយនឹងដំណើរការសម្រាប់មតិកែលម្អ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និងបណ្ដឹងឧទ្ធរណ៍ដែលទាក់ទងនឹងសុវត្ថិភាពផ្នែកវប្បធម៌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និងភាពងាយស្រួលប្រើប្រាស់សម្រាប់ជនពិការ</w:t>
      </w:r>
      <w:r w:rsidRPr="001C11B6">
        <w:rPr>
          <w:rFonts w:ascii="Khmer UI" w:eastAsia="DaunPenh" w:hAnsi="Khmer UI" w:cs="Khmer UI"/>
        </w:rPr>
        <w:t>។</w:t>
      </w:r>
      <w:r w:rsidRPr="001C11B6">
        <w:rPr>
          <w:rFonts w:ascii="Khmer UI" w:hAnsi="Khmer UI" w:cs="Khmer UI"/>
        </w:rPr>
        <w:br w:type="page"/>
      </w:r>
    </w:p>
    <w:p w14:paraId="6BC3A944" w14:textId="77777777" w:rsidR="004F70EE" w:rsidRPr="001C11B6" w:rsidRDefault="00174944" w:rsidP="00477E46">
      <w:pPr>
        <w:pStyle w:val="Heading2"/>
        <w:ind w:left="709"/>
        <w:rPr>
          <w:rFonts w:ascii="Khmer UI" w:hAnsi="Khmer UI" w:cs="Khmer UI"/>
        </w:rPr>
      </w:pPr>
      <w:bookmarkStart w:id="62" w:name="_Toc256000032"/>
      <w:bookmarkStart w:id="63" w:name="_Toc135923304"/>
      <w:bookmarkStart w:id="64" w:name="_Toc135926156"/>
      <w:bookmarkStart w:id="65" w:name="_Toc137148826"/>
      <w:bookmarkStart w:id="66" w:name="_Toc137149326"/>
      <w:bookmarkStart w:id="67" w:name="_Toc137149457"/>
      <w:bookmarkStart w:id="68" w:name="_Toc137150063"/>
      <w:r w:rsidRPr="001C11B6">
        <w:rPr>
          <w:rFonts w:ascii="Khmer UI" w:eastAsia="DaunPenh" w:hAnsi="Khmer UI" w:cs="Khmer UI"/>
        </w:rPr>
        <w:lastRenderedPageBreak/>
        <w:t>សមត្ថភាពបុគ្គលិក</w:t>
      </w:r>
      <w:bookmarkEnd w:id="62"/>
      <w:bookmarkEnd w:id="63"/>
      <w:bookmarkEnd w:id="64"/>
      <w:bookmarkEnd w:id="65"/>
      <w:bookmarkEnd w:id="66"/>
      <w:bookmarkEnd w:id="67"/>
      <w:bookmarkEnd w:id="68"/>
    </w:p>
    <w:p w14:paraId="4C41960E" w14:textId="77777777" w:rsidR="008A247A" w:rsidRPr="001C11B6" w:rsidRDefault="00174944" w:rsidP="00D8642F">
      <w:pPr>
        <w:pStyle w:val="Heading3"/>
        <w:rPr>
          <w:rFonts w:ascii="Khmer UI" w:eastAsia="SimHei" w:hAnsi="Khmer UI" w:cs="Khmer UI"/>
        </w:rPr>
      </w:pPr>
      <w:bookmarkStart w:id="69" w:name="_Toc256000033"/>
      <w:bookmarkStart w:id="70" w:name="_Toc135923305"/>
      <w:bookmarkStart w:id="71" w:name="_Toc135926157"/>
      <w:bookmarkStart w:id="72" w:name="_Toc137148827"/>
      <w:bookmarkStart w:id="73" w:name="_Toc137149327"/>
      <w:bookmarkStart w:id="74" w:name="_Toc137149458"/>
      <w:bookmarkStart w:id="75" w:name="_Toc137150064"/>
      <w:bookmarkStart w:id="76" w:name="_Toc138237263"/>
      <w:bookmarkStart w:id="77" w:name="_Toc140076737"/>
      <w:r w:rsidRPr="001C11B6">
        <w:rPr>
          <w:rFonts w:ascii="Khmer UI" w:eastAsia="DaunPenh" w:hAnsi="Khmer UI" w:cs="Khmer UI"/>
        </w:rPr>
        <w:t>គោលដៅទី</w:t>
      </w:r>
      <w:r w:rsidRPr="001C11B6">
        <w:rPr>
          <w:rFonts w:ascii="Khmer UI" w:eastAsia="SimHei" w:hAnsi="Khmer UI" w:cs="Khmer UI"/>
        </w:rPr>
        <w:t xml:space="preserve"> 4</w:t>
      </w:r>
      <w:bookmarkEnd w:id="69"/>
    </w:p>
    <w:p w14:paraId="0B2676C6" w14:textId="21F8446F" w:rsidR="004F70EE" w:rsidRPr="001C11B6" w:rsidRDefault="005467F0" w:rsidP="00982922">
      <w:pPr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បុគ្គលិក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និងដៃគូ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NDIS </w:t>
      </w:r>
      <w:r w:rsidRPr="005467F0">
        <w:rPr>
          <w:rFonts w:ascii="Khmer UI" w:eastAsia="DaunPenh" w:hAnsi="Khmer UI" w:cs="Khmer UI" w:hint="cs"/>
          <w:cs/>
          <w:lang w:bidi="km-KH"/>
        </w:rPr>
        <w:t>យល់ដឹង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និងឆ្លើយតបទៅនឹងតម្រូវការផ្នែកវប្បធម៌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និងភាសារបស់អ្នកចូលរួម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និងរបៀបដែលតម្រូវការទាំងនេះអាចប៉ះពាល់ដល់ការគាំទ្រពិការភាពរបស់ពួកគេ</w:t>
      </w:r>
      <w:r w:rsidRPr="001C11B6">
        <w:rPr>
          <w:rFonts w:ascii="Khmer UI" w:eastAsia="DaunPenh" w:hAnsi="Khmer UI" w:cs="Khmer UI"/>
        </w:rPr>
        <w:t>។</w:t>
      </w:r>
      <w:bookmarkEnd w:id="70"/>
      <w:bookmarkEnd w:id="71"/>
      <w:bookmarkEnd w:id="72"/>
      <w:bookmarkEnd w:id="73"/>
      <w:bookmarkEnd w:id="74"/>
      <w:bookmarkEnd w:id="75"/>
      <w:bookmarkEnd w:id="76"/>
      <w:bookmarkEnd w:id="77"/>
    </w:p>
    <w:p w14:paraId="5DA73BAE" w14:textId="77777777" w:rsidR="008A247A" w:rsidRPr="001C11B6" w:rsidRDefault="00174944" w:rsidP="00D8642F">
      <w:pPr>
        <w:pStyle w:val="Heading4"/>
        <w:rPr>
          <w:rFonts w:ascii="Khmer UI" w:hAnsi="Khmer UI" w:cs="Khmer UI"/>
        </w:rPr>
      </w:pPr>
      <w:bookmarkStart w:id="78" w:name="_Toc256000034"/>
      <w:r w:rsidRPr="001C11B6">
        <w:rPr>
          <w:rFonts w:ascii="Khmer UI" w:eastAsia="DaunPenh" w:hAnsi="Khmer UI" w:cs="Khmer UI"/>
        </w:rPr>
        <w:t>សកម្មភាពទី</w:t>
      </w:r>
      <w:r w:rsidRPr="001C11B6">
        <w:rPr>
          <w:rFonts w:ascii="Khmer UI" w:hAnsi="Khmer UI" w:cs="Khmer UI"/>
        </w:rPr>
        <w:t xml:space="preserve"> 7</w:t>
      </w:r>
      <w:bookmarkEnd w:id="78"/>
    </w:p>
    <w:p w14:paraId="73A9736D" w14:textId="6B066BAE" w:rsidR="004F70EE" w:rsidRPr="001C11B6" w:rsidRDefault="005467F0" w:rsidP="004F70EE">
      <w:pPr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ធ្វើការជាមួយសហគមន៍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CALD </w:t>
      </w:r>
      <w:r w:rsidRPr="005467F0">
        <w:rPr>
          <w:rFonts w:ascii="Khmer UI" w:eastAsia="DaunPenh" w:hAnsi="Khmer UI" w:cs="Khmer UI" w:hint="cs"/>
          <w:cs/>
          <w:lang w:bidi="km-KH"/>
        </w:rPr>
        <w:t>ទីភ្នាក់ងាររដ្ឋាភិបាល</w:t>
      </w:r>
      <w:r w:rsidRPr="005467F0">
        <w:rPr>
          <w:rFonts w:ascii="Khmer UI" w:eastAsia="DaunPenh" w:hAnsi="Khmer UI" w:cs="Khmer UI"/>
          <w:cs/>
          <w:lang w:bidi="km-KH"/>
        </w:rPr>
        <w:t xml:space="preserve"> (</w:t>
      </w:r>
      <w:r w:rsidRPr="005467F0">
        <w:rPr>
          <w:rFonts w:ascii="Khmer UI" w:eastAsia="DaunPenh" w:hAnsi="Khmer UI" w:cs="Khmer UI" w:hint="cs"/>
          <w:cs/>
          <w:lang w:bidi="km-KH"/>
        </w:rPr>
        <w:t>រួមទាំងគណៈកម្មការ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NDIS) </w:t>
      </w:r>
      <w:r w:rsidRPr="005467F0">
        <w:rPr>
          <w:rFonts w:ascii="Khmer UI" w:eastAsia="DaunPenh" w:hAnsi="Khmer UI" w:cs="Khmer UI" w:hint="cs"/>
          <w:cs/>
          <w:lang w:bidi="km-KH"/>
        </w:rPr>
        <w:t>និងអង្គការក្រៅរដ្ឋាភិបាល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ដើម្បីផ្តល់កម្មវិធីអប់រំជាបន្តដល់បុគ្គលិក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និងដៃគូរបស់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>NDIS</w:t>
      </w:r>
      <w:r w:rsidRPr="005467F0">
        <w:rPr>
          <w:rFonts w:ascii="Khmer UI" w:eastAsia="DaunPenh" w:hAnsi="Khmer UI" w:cs="Khmer UI" w:hint="cs"/>
          <w:cs/>
          <w:lang w:bidi="km-KH"/>
        </w:rPr>
        <w:t>។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កម្មវិធីនឹងដំណើរការដើម្បីកែលម្អការយល់ដឹងផ្នែកវប្បធម៌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និងភាសា</w:t>
      </w:r>
      <w:r w:rsidRPr="005467F0">
        <w:rPr>
          <w:rFonts w:ascii="Khmer UI" w:eastAsia="DaunPenh" w:hAnsi="Khmer UI" w:cs="Khmer UI"/>
          <w:cs/>
          <w:lang w:bidi="km-KH"/>
        </w:rPr>
        <w:t xml:space="preserve"> (</w:t>
      </w:r>
      <w:r w:rsidRPr="005467F0">
        <w:rPr>
          <w:rFonts w:ascii="Khmer UI" w:eastAsia="DaunPenh" w:hAnsi="Khmer UI" w:cs="Khmer UI" w:hint="cs"/>
          <w:cs/>
          <w:lang w:bidi="km-KH"/>
        </w:rPr>
        <w:t>រួមទាំង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ថ្លង់ខ្លាំង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ថ្លង់ហើយងងឹតភ្នែក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និងពិបាកស្តាប់</w:t>
      </w:r>
      <w:r w:rsidRPr="005467F0">
        <w:rPr>
          <w:rFonts w:ascii="Khmer UI" w:eastAsia="DaunPenh" w:hAnsi="Khmer UI" w:cs="Khmer UI"/>
          <w:cs/>
          <w:lang w:bidi="km-KH"/>
        </w:rPr>
        <w:t xml:space="preserve">) </w:t>
      </w:r>
      <w:r w:rsidRPr="005467F0">
        <w:rPr>
          <w:rFonts w:ascii="Khmer UI" w:eastAsia="DaunPenh" w:hAnsi="Khmer UI" w:cs="Khmer UI" w:hint="cs"/>
          <w:cs/>
          <w:lang w:bidi="km-KH"/>
        </w:rPr>
        <w:t>និងសមត្ថភាពក្នុងការផ្តល់នូវអន្តរកម្មប្រកបដោយសុវត្ថិភាព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ប្រសិទ្ធភាព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មានអត្ថន័យ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និងសមស្របជាមួយមនុស្សមកពីសាវតា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>CALD</w:t>
      </w:r>
      <w:r w:rsidRPr="001C11B6">
        <w:rPr>
          <w:rFonts w:ascii="Khmer UI" w:eastAsia="DaunPenh" w:hAnsi="Khmer UI" w:cs="Khmer UI"/>
        </w:rPr>
        <w:t>។</w:t>
      </w:r>
    </w:p>
    <w:p w14:paraId="46BE080B" w14:textId="77777777" w:rsidR="00CE6CC0" w:rsidRPr="001C11B6" w:rsidRDefault="00174944" w:rsidP="00D8642F">
      <w:pPr>
        <w:pStyle w:val="Heading5"/>
        <w:rPr>
          <w:rFonts w:ascii="Khmer UI" w:hAnsi="Khmer UI" w:cs="Khmer UI"/>
        </w:rPr>
      </w:pPr>
      <w:bookmarkStart w:id="79" w:name="_Toc256000035"/>
      <w:r w:rsidRPr="001C11B6">
        <w:rPr>
          <w:rFonts w:ascii="Khmer UI" w:eastAsia="DaunPenh" w:hAnsi="Khmer UI" w:cs="Khmer UI"/>
        </w:rPr>
        <w:t>រយៈ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ពេល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ខ្លី</w:t>
      </w:r>
      <w:bookmarkEnd w:id="79"/>
    </w:p>
    <w:p w14:paraId="03477A1F" w14:textId="77777777" w:rsidR="004F70EE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6824AEDB" w14:textId="07C5E145" w:rsidR="004F70EE" w:rsidRPr="001C11B6" w:rsidRDefault="005467F0" w:rsidP="00D8642F">
      <w:pPr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សហគមន៍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CALD </w:t>
      </w:r>
      <w:r w:rsidRPr="005467F0">
        <w:rPr>
          <w:rFonts w:ascii="Khmer UI" w:eastAsia="DaunPenh" w:hAnsi="Khmer UI" w:cs="Khmer UI" w:hint="cs"/>
          <w:cs/>
          <w:lang w:bidi="km-KH"/>
        </w:rPr>
        <w:t>ដែលពាក់ព័ន្ធ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គណៈកម្មការ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NDIS </w:t>
      </w:r>
      <w:r w:rsidRPr="005467F0">
        <w:rPr>
          <w:rFonts w:ascii="Khmer UI" w:eastAsia="DaunPenh" w:hAnsi="Khmer UI" w:cs="Khmer UI" w:hint="cs"/>
          <w:cs/>
          <w:lang w:bidi="km-KH"/>
        </w:rPr>
        <w:t>ទីភ្នាក់ងាររដ្ឋាភិបាល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និងអង្គការក្រៅ</w:t>
      </w:r>
      <w:r w:rsidR="002D6A9B">
        <w:rPr>
          <w:rFonts w:ascii="Khmer UI" w:eastAsia="DaunPenh" w:hAnsi="Khmer UI" w:cs="Khmer UI"/>
          <w:lang w:bidi="km-KH"/>
        </w:rPr>
        <w:br/>
      </w:r>
      <w:r w:rsidRPr="005467F0">
        <w:rPr>
          <w:rFonts w:ascii="Khmer UI" w:eastAsia="DaunPenh" w:hAnsi="Khmer UI" w:cs="Khmer UI" w:hint="cs"/>
          <w:cs/>
          <w:lang w:bidi="km-KH"/>
        </w:rPr>
        <w:t>រដ្ឋាភិបាលធ្វើការរួមគ្នា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និងបង្កើតកម្មវិធីអប់រំដែលកំពុងបន្ត</w:t>
      </w:r>
      <w:r w:rsidRPr="001C11B6">
        <w:rPr>
          <w:rFonts w:ascii="Khmer UI" w:eastAsia="DaunPenh" w:hAnsi="Khmer UI" w:cs="Khmer UI"/>
        </w:rPr>
        <w:t>។</w:t>
      </w:r>
    </w:p>
    <w:p w14:paraId="6254FF38" w14:textId="77777777" w:rsidR="004F70EE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71CFFB41" w14:textId="77777777" w:rsidR="004F70EE" w:rsidRPr="001C11B6" w:rsidRDefault="00174944" w:rsidP="006E2AC4">
      <w:pPr>
        <w:pStyle w:val="ListParagraph"/>
        <w:keepNext/>
        <w:numPr>
          <w:ilvl w:val="0"/>
          <w:numId w:val="26"/>
        </w:numPr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សហគមន៍ពាក់ព័ន្ធ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និងអ្នកពាក់ព័ន្ធផ្សេងទៀតត្រូវបានកំណត់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ចុះបញ្ជី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និងចូលរួម។</w:t>
      </w:r>
    </w:p>
    <w:p w14:paraId="52E6ECBD" w14:textId="77777777" w:rsidR="004F70EE" w:rsidRPr="001C11B6" w:rsidRDefault="00174944" w:rsidP="004F70EE">
      <w:pPr>
        <w:pStyle w:val="ListParagraph"/>
        <w:numPr>
          <w:ilvl w:val="0"/>
          <w:numId w:val="26"/>
        </w:numPr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កម្មវិធីអប់រំមួយត្រូវបានបង្កើតឡើង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និងផ្ដល់ដល់បុគ្គលិក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និងដៃគូរបស់</w:t>
      </w:r>
      <w:r w:rsidRPr="001C11B6">
        <w:rPr>
          <w:rFonts w:ascii="Khmer UI" w:hAnsi="Khmer UI" w:cs="Khmer UI"/>
        </w:rPr>
        <w:t xml:space="preserve"> NDIS</w:t>
      </w:r>
      <w:r w:rsidRPr="001C11B6">
        <w:rPr>
          <w:rFonts w:ascii="Khmer UI" w:eastAsia="DaunPenh" w:hAnsi="Khmer UI" w:cs="Khmer UI"/>
        </w:rPr>
        <w:t>។</w:t>
      </w:r>
    </w:p>
    <w:p w14:paraId="0014FFE2" w14:textId="77777777" w:rsidR="00481534" w:rsidRPr="001C11B6" w:rsidRDefault="00174944" w:rsidP="00D8642F">
      <w:pPr>
        <w:pStyle w:val="Heading5"/>
        <w:rPr>
          <w:rFonts w:ascii="Khmer UI" w:hAnsi="Khmer UI" w:cs="Khmer UI"/>
        </w:rPr>
      </w:pPr>
      <w:bookmarkStart w:id="80" w:name="_Toc256000036"/>
      <w:r w:rsidRPr="001C11B6">
        <w:rPr>
          <w:rFonts w:ascii="Khmer UI" w:eastAsia="DaunPenh" w:hAnsi="Khmer UI" w:cs="Khmer UI"/>
        </w:rPr>
        <w:t>រយៈពេលមធ្យម</w:t>
      </w:r>
      <w:bookmarkEnd w:id="80"/>
    </w:p>
    <w:p w14:paraId="40A91FD3" w14:textId="77777777" w:rsidR="004F70EE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3336A743" w14:textId="1028825F" w:rsidR="004F70EE" w:rsidRPr="001C11B6" w:rsidRDefault="005467F0" w:rsidP="00D8642F">
      <w:pPr>
        <w:rPr>
          <w:rFonts w:ascii="Khmer UI" w:hAnsi="Khmer UI" w:cs="Khmer UI"/>
        </w:rPr>
      </w:pPr>
      <w:r w:rsidRPr="005467F0">
        <w:rPr>
          <w:rStyle w:val="cf01"/>
          <w:rFonts w:ascii="Khmer UI" w:eastAsia="DaunPenh" w:hAnsi="Khmer UI" w:cs="Khmer UI" w:hint="cs"/>
          <w:sz w:val="24"/>
          <w:szCs w:val="24"/>
          <w:cs/>
          <w:lang w:bidi="km-KH"/>
        </w:rPr>
        <w:t>ចំនួន</w:t>
      </w:r>
      <w:r w:rsidRPr="005467F0">
        <w:rPr>
          <w:rStyle w:val="cf01"/>
          <w:rFonts w:ascii="Khmer UI" w:eastAsia="DaunPenh" w:hAnsi="Khmer UI" w:cs="Khmer UI"/>
          <w:sz w:val="24"/>
          <w:szCs w:val="24"/>
          <w:cs/>
          <w:lang w:bidi="km-KH"/>
        </w:rPr>
        <w:t xml:space="preserve"> </w:t>
      </w:r>
      <w:r w:rsidRPr="005467F0">
        <w:rPr>
          <w:rStyle w:val="cf01"/>
          <w:rFonts w:ascii="Khmer UI" w:eastAsia="DaunPenh" w:hAnsi="Khmer UI" w:cs="Khmer UI" w:hint="cs"/>
          <w:sz w:val="24"/>
          <w:szCs w:val="24"/>
          <w:cs/>
          <w:lang w:bidi="km-KH"/>
        </w:rPr>
        <w:t>និងភាគរយនៃបុគ្គលិក</w:t>
      </w:r>
      <w:r w:rsidRPr="005467F0">
        <w:rPr>
          <w:rStyle w:val="cf01"/>
          <w:rFonts w:ascii="Khmer UI" w:eastAsia="DaunPenh" w:hAnsi="Khmer UI" w:cs="Khmer UI"/>
          <w:sz w:val="24"/>
          <w:szCs w:val="24"/>
          <w:cs/>
          <w:lang w:bidi="km-KH"/>
        </w:rPr>
        <w:t xml:space="preserve"> </w:t>
      </w:r>
      <w:r w:rsidRPr="005467F0">
        <w:rPr>
          <w:rStyle w:val="cf01"/>
          <w:rFonts w:ascii="Khmer UI" w:eastAsia="DaunPenh" w:hAnsi="Khmer UI" w:cs="Khmer UI"/>
          <w:sz w:val="24"/>
          <w:szCs w:val="24"/>
        </w:rPr>
        <w:t xml:space="preserve">NDIS </w:t>
      </w:r>
      <w:r w:rsidRPr="005467F0">
        <w:rPr>
          <w:rStyle w:val="cf01"/>
          <w:rFonts w:ascii="Khmer UI" w:eastAsia="DaunPenh" w:hAnsi="Khmer UI" w:cs="Khmer UI" w:hint="cs"/>
          <w:sz w:val="24"/>
          <w:szCs w:val="24"/>
          <w:cs/>
          <w:lang w:bidi="km-KH"/>
        </w:rPr>
        <w:t>ដែលរាយការណ៍អំពីការយល់ដឹងផ្នែកវប្បធម៌</w:t>
      </w:r>
      <w:r w:rsidRPr="005467F0">
        <w:rPr>
          <w:rStyle w:val="cf01"/>
          <w:rFonts w:ascii="Khmer UI" w:eastAsia="DaunPenh" w:hAnsi="Khmer UI" w:cs="Khmer UI"/>
          <w:sz w:val="24"/>
          <w:szCs w:val="24"/>
          <w:cs/>
          <w:lang w:bidi="km-KH"/>
        </w:rPr>
        <w:t xml:space="preserve"> </w:t>
      </w:r>
      <w:r w:rsidRPr="005467F0">
        <w:rPr>
          <w:rStyle w:val="cf01"/>
          <w:rFonts w:ascii="Khmer UI" w:eastAsia="DaunPenh" w:hAnsi="Khmer UI" w:cs="Khmer UI" w:hint="cs"/>
          <w:sz w:val="24"/>
          <w:szCs w:val="24"/>
          <w:cs/>
          <w:lang w:bidi="km-KH"/>
        </w:rPr>
        <w:t>និងភាសាបានប្រសើរឡើង</w:t>
      </w:r>
      <w:r w:rsidRPr="005467F0">
        <w:rPr>
          <w:rStyle w:val="cf01"/>
          <w:rFonts w:ascii="Khmer UI" w:eastAsia="DaunPenh" w:hAnsi="Khmer UI" w:cs="Khmer UI"/>
          <w:sz w:val="24"/>
          <w:szCs w:val="24"/>
          <w:cs/>
          <w:lang w:bidi="km-KH"/>
        </w:rPr>
        <w:t xml:space="preserve"> </w:t>
      </w:r>
      <w:r w:rsidRPr="005467F0">
        <w:rPr>
          <w:rStyle w:val="cf01"/>
          <w:rFonts w:ascii="Khmer UI" w:eastAsia="DaunPenh" w:hAnsi="Khmer UI" w:cs="Khmer UI" w:hint="cs"/>
          <w:sz w:val="24"/>
          <w:szCs w:val="24"/>
          <w:cs/>
          <w:lang w:bidi="km-KH"/>
        </w:rPr>
        <w:t>ការយល់ដឹង</w:t>
      </w:r>
      <w:r w:rsidRPr="005467F0">
        <w:rPr>
          <w:rStyle w:val="cf01"/>
          <w:rFonts w:ascii="Khmer UI" w:eastAsia="DaunPenh" w:hAnsi="Khmer UI" w:cs="Khmer UI"/>
          <w:sz w:val="24"/>
          <w:szCs w:val="24"/>
          <w:cs/>
          <w:lang w:bidi="km-KH"/>
        </w:rPr>
        <w:t xml:space="preserve"> </w:t>
      </w:r>
      <w:r w:rsidRPr="005467F0">
        <w:rPr>
          <w:rStyle w:val="cf01"/>
          <w:rFonts w:ascii="Khmer UI" w:eastAsia="DaunPenh" w:hAnsi="Khmer UI" w:cs="Khmer UI" w:hint="cs"/>
          <w:sz w:val="24"/>
          <w:szCs w:val="24"/>
          <w:cs/>
          <w:lang w:bidi="km-KH"/>
        </w:rPr>
        <w:t>និងសមត្ថភាពក្នុងការធ្វើអន្តរកម្មប្រកបដោយសុវត្ថិភាព</w:t>
      </w:r>
      <w:r w:rsidRPr="005467F0">
        <w:rPr>
          <w:rStyle w:val="cf01"/>
          <w:rFonts w:ascii="Khmer UI" w:eastAsia="DaunPenh" w:hAnsi="Khmer UI" w:cs="Khmer UI"/>
          <w:sz w:val="24"/>
          <w:szCs w:val="24"/>
          <w:cs/>
          <w:lang w:bidi="km-KH"/>
        </w:rPr>
        <w:t xml:space="preserve"> </w:t>
      </w:r>
      <w:r w:rsidRPr="005467F0">
        <w:rPr>
          <w:rStyle w:val="cf01"/>
          <w:rFonts w:ascii="Khmer UI" w:eastAsia="DaunPenh" w:hAnsi="Khmer UI" w:cs="Khmer UI" w:hint="cs"/>
          <w:sz w:val="24"/>
          <w:szCs w:val="24"/>
          <w:cs/>
          <w:lang w:bidi="km-KH"/>
        </w:rPr>
        <w:t>ប្រសិទ្ធភាព</w:t>
      </w:r>
      <w:r w:rsidRPr="005467F0">
        <w:rPr>
          <w:rStyle w:val="cf01"/>
          <w:rFonts w:ascii="Khmer UI" w:eastAsia="DaunPenh" w:hAnsi="Khmer UI" w:cs="Khmer UI"/>
          <w:sz w:val="24"/>
          <w:szCs w:val="24"/>
          <w:cs/>
          <w:lang w:bidi="km-KH"/>
        </w:rPr>
        <w:t xml:space="preserve"> </w:t>
      </w:r>
      <w:r w:rsidRPr="005467F0">
        <w:rPr>
          <w:rStyle w:val="cf01"/>
          <w:rFonts w:ascii="Khmer UI" w:eastAsia="DaunPenh" w:hAnsi="Khmer UI" w:cs="Khmer UI" w:hint="cs"/>
          <w:sz w:val="24"/>
          <w:szCs w:val="24"/>
          <w:cs/>
          <w:lang w:bidi="km-KH"/>
        </w:rPr>
        <w:t>និងសមស្របតាមវប្បធម៌</w:t>
      </w:r>
      <w:r w:rsidRPr="001C11B6">
        <w:rPr>
          <w:rStyle w:val="cf01"/>
          <w:rFonts w:ascii="Khmer UI" w:eastAsia="DaunPenh" w:hAnsi="Khmer UI" w:cs="Khmer UI"/>
          <w:sz w:val="24"/>
          <w:szCs w:val="24"/>
        </w:rPr>
        <w:t>។</w:t>
      </w:r>
    </w:p>
    <w:p w14:paraId="52BB9300" w14:textId="77777777" w:rsidR="004F70EE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lastRenderedPageBreak/>
        <w:t>រង្វាស់វឌ្ឍនភាព</w:t>
      </w:r>
    </w:p>
    <w:p w14:paraId="010342CB" w14:textId="77777777" w:rsidR="002B74C0" w:rsidRPr="001C11B6" w:rsidRDefault="00174944" w:rsidP="006E2AC4">
      <w:pPr>
        <w:pStyle w:val="ListParagraph"/>
        <w:keepNext/>
        <w:numPr>
          <w:ilvl w:val="0"/>
          <w:numId w:val="26"/>
        </w:numPr>
        <w:ind w:left="714" w:hanging="357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ចំនួន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និងភាគរយនៃបុគ្គលិក</w:t>
      </w:r>
      <w:r w:rsidRPr="001C11B6">
        <w:rPr>
          <w:rFonts w:ascii="Khmer UI" w:hAnsi="Khmer UI" w:cs="Khmer UI"/>
        </w:rPr>
        <w:t xml:space="preserve"> NDIS </w:t>
      </w:r>
      <w:r w:rsidRPr="001C11B6">
        <w:rPr>
          <w:rFonts w:ascii="Khmer UI" w:eastAsia="DaunPenh" w:hAnsi="Khmer UI" w:cs="Khmer UI"/>
        </w:rPr>
        <w:t>និងដៃគូដែល៖</w:t>
      </w:r>
    </w:p>
    <w:p w14:paraId="75260669" w14:textId="77777777" w:rsidR="002B74C0" w:rsidRPr="001C11B6" w:rsidRDefault="00174944" w:rsidP="006E2AC4">
      <w:pPr>
        <w:pStyle w:val="ListParagraph"/>
        <w:keepNext/>
        <w:numPr>
          <w:ilvl w:val="1"/>
          <w:numId w:val="45"/>
        </w:numPr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បានបញ្ចប់កម្មវិធីអប់រំ</w:t>
      </w:r>
    </w:p>
    <w:p w14:paraId="4ED0F1D7" w14:textId="6391504E" w:rsidR="004F70EE" w:rsidRPr="001C11B6" w:rsidRDefault="005467F0" w:rsidP="006E2AC4">
      <w:pPr>
        <w:pStyle w:val="ListParagraph"/>
        <w:keepNext/>
        <w:numPr>
          <w:ilvl w:val="1"/>
          <w:numId w:val="45"/>
        </w:numPr>
        <w:rPr>
          <w:rFonts w:ascii="Khmer UI" w:hAnsi="Khmer UI" w:cs="Khmer UI"/>
        </w:rPr>
      </w:pPr>
      <w:r w:rsidRPr="005467F0">
        <w:rPr>
          <w:rStyle w:val="cf01"/>
          <w:rFonts w:ascii="Khmer UI" w:eastAsia="DaunPenh" w:hAnsi="Khmer UI" w:cs="Khmer UI" w:hint="cs"/>
          <w:sz w:val="24"/>
          <w:szCs w:val="24"/>
          <w:cs/>
          <w:lang w:bidi="km-KH"/>
        </w:rPr>
        <w:t>រាយការណ៍អំពីការយល់ដឹងកើនឡើងផ្នែកវប្បធម៌</w:t>
      </w:r>
      <w:r w:rsidRPr="005467F0">
        <w:rPr>
          <w:rStyle w:val="cf01"/>
          <w:rFonts w:ascii="Khmer UI" w:eastAsia="DaunPenh" w:hAnsi="Khmer UI" w:cs="Khmer UI"/>
          <w:sz w:val="24"/>
          <w:szCs w:val="24"/>
          <w:cs/>
          <w:lang w:bidi="km-KH"/>
        </w:rPr>
        <w:t xml:space="preserve"> </w:t>
      </w:r>
      <w:r w:rsidRPr="005467F0">
        <w:rPr>
          <w:rStyle w:val="cf01"/>
          <w:rFonts w:ascii="Khmer UI" w:eastAsia="DaunPenh" w:hAnsi="Khmer UI" w:cs="Khmer UI" w:hint="cs"/>
          <w:sz w:val="24"/>
          <w:szCs w:val="24"/>
          <w:cs/>
          <w:lang w:bidi="km-KH"/>
        </w:rPr>
        <w:t>និងភាសា</w:t>
      </w:r>
      <w:r w:rsidRPr="005467F0">
        <w:rPr>
          <w:rStyle w:val="cf01"/>
          <w:rFonts w:ascii="Khmer UI" w:eastAsia="DaunPenh" w:hAnsi="Khmer UI" w:cs="Khmer UI"/>
          <w:sz w:val="24"/>
          <w:szCs w:val="24"/>
          <w:cs/>
          <w:lang w:bidi="km-KH"/>
        </w:rPr>
        <w:t xml:space="preserve"> </w:t>
      </w:r>
      <w:r w:rsidRPr="005467F0">
        <w:rPr>
          <w:rStyle w:val="cf01"/>
          <w:rFonts w:ascii="Khmer UI" w:eastAsia="DaunPenh" w:hAnsi="Khmer UI" w:cs="Khmer UI" w:hint="cs"/>
          <w:sz w:val="24"/>
          <w:szCs w:val="24"/>
          <w:cs/>
          <w:lang w:bidi="km-KH"/>
        </w:rPr>
        <w:t>ការយល់ដឹង</w:t>
      </w:r>
      <w:r w:rsidRPr="005467F0">
        <w:rPr>
          <w:rStyle w:val="cf01"/>
          <w:rFonts w:ascii="Khmer UI" w:eastAsia="DaunPenh" w:hAnsi="Khmer UI" w:cs="Khmer UI"/>
          <w:sz w:val="24"/>
          <w:szCs w:val="24"/>
          <w:cs/>
          <w:lang w:bidi="km-KH"/>
        </w:rPr>
        <w:t xml:space="preserve"> </w:t>
      </w:r>
      <w:r w:rsidRPr="005467F0">
        <w:rPr>
          <w:rStyle w:val="cf01"/>
          <w:rFonts w:ascii="Khmer UI" w:eastAsia="DaunPenh" w:hAnsi="Khmer UI" w:cs="Khmer UI" w:hint="cs"/>
          <w:sz w:val="24"/>
          <w:szCs w:val="24"/>
          <w:cs/>
          <w:lang w:bidi="km-KH"/>
        </w:rPr>
        <w:t>និងសមត្ថភាពក្នុងការធ្វើអន្តរកម្មប្រកបដោយសុវត្ថិភាព</w:t>
      </w:r>
      <w:r w:rsidRPr="005467F0">
        <w:rPr>
          <w:rStyle w:val="cf01"/>
          <w:rFonts w:ascii="Khmer UI" w:eastAsia="DaunPenh" w:hAnsi="Khmer UI" w:cs="Khmer UI"/>
          <w:sz w:val="24"/>
          <w:szCs w:val="24"/>
          <w:cs/>
          <w:lang w:bidi="km-KH"/>
        </w:rPr>
        <w:t xml:space="preserve"> </w:t>
      </w:r>
      <w:r w:rsidRPr="005467F0">
        <w:rPr>
          <w:rStyle w:val="cf01"/>
          <w:rFonts w:ascii="Khmer UI" w:eastAsia="DaunPenh" w:hAnsi="Khmer UI" w:cs="Khmer UI" w:hint="cs"/>
          <w:sz w:val="24"/>
          <w:szCs w:val="24"/>
          <w:cs/>
          <w:lang w:bidi="km-KH"/>
        </w:rPr>
        <w:t>ប្រសិទ្ធភាព</w:t>
      </w:r>
      <w:r w:rsidRPr="005467F0">
        <w:rPr>
          <w:rStyle w:val="cf01"/>
          <w:rFonts w:ascii="Khmer UI" w:eastAsia="DaunPenh" w:hAnsi="Khmer UI" w:cs="Khmer UI"/>
          <w:sz w:val="24"/>
          <w:szCs w:val="24"/>
          <w:cs/>
          <w:lang w:bidi="km-KH"/>
        </w:rPr>
        <w:t xml:space="preserve"> </w:t>
      </w:r>
      <w:r w:rsidRPr="005467F0">
        <w:rPr>
          <w:rStyle w:val="cf01"/>
          <w:rFonts w:ascii="Khmer UI" w:eastAsia="DaunPenh" w:hAnsi="Khmer UI" w:cs="Khmer UI" w:hint="cs"/>
          <w:sz w:val="24"/>
          <w:szCs w:val="24"/>
          <w:cs/>
          <w:lang w:bidi="km-KH"/>
        </w:rPr>
        <w:t>មានអត្ថន័យ</w:t>
      </w:r>
      <w:r w:rsidRPr="005467F0">
        <w:rPr>
          <w:rStyle w:val="cf01"/>
          <w:rFonts w:ascii="Khmer UI" w:eastAsia="DaunPenh" w:hAnsi="Khmer UI" w:cs="Khmer UI"/>
          <w:sz w:val="24"/>
          <w:szCs w:val="24"/>
          <w:cs/>
          <w:lang w:bidi="km-KH"/>
        </w:rPr>
        <w:t xml:space="preserve"> </w:t>
      </w:r>
      <w:r w:rsidRPr="005467F0">
        <w:rPr>
          <w:rStyle w:val="cf01"/>
          <w:rFonts w:ascii="Khmer UI" w:eastAsia="DaunPenh" w:hAnsi="Khmer UI" w:cs="Khmer UI" w:hint="cs"/>
          <w:sz w:val="24"/>
          <w:szCs w:val="24"/>
          <w:cs/>
          <w:lang w:bidi="km-KH"/>
        </w:rPr>
        <w:t>និងសមស្របតាមវប្បធម៌</w:t>
      </w:r>
      <w:r w:rsidRPr="001C11B6">
        <w:rPr>
          <w:rStyle w:val="cf01"/>
          <w:rFonts w:ascii="Khmer UI" w:eastAsia="DaunPenh" w:hAnsi="Khmer UI" w:cs="Khmer UI"/>
          <w:sz w:val="24"/>
          <w:szCs w:val="24"/>
        </w:rPr>
        <w:t>។</w:t>
      </w:r>
    </w:p>
    <w:p w14:paraId="40DAA8AF" w14:textId="012899F5" w:rsidR="006903C1" w:rsidRPr="001C11B6" w:rsidRDefault="005467F0" w:rsidP="006903C1">
      <w:pPr>
        <w:pStyle w:val="ListParagraph"/>
        <w:numPr>
          <w:ilvl w:val="0"/>
          <w:numId w:val="26"/>
        </w:numPr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អ្នកចូលរួម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CALD </w:t>
      </w:r>
      <w:r w:rsidRPr="005467F0">
        <w:rPr>
          <w:rFonts w:ascii="Khmer UI" w:eastAsia="DaunPenh" w:hAnsi="Khmer UI" w:cs="Khmer UI" w:hint="cs"/>
          <w:cs/>
          <w:lang w:bidi="km-KH"/>
        </w:rPr>
        <w:t>រាយការណ៍ថាមានការបង្កើនការយល់ដឹងផ្នែកវប្បធម៌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និងភាសាក្នុងអន្តរកម្មជាមួយបុគ្គលិក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>NDIS</w:t>
      </w:r>
      <w:r w:rsidRPr="001C11B6">
        <w:rPr>
          <w:rFonts w:ascii="Khmer UI" w:eastAsia="DaunPenh" w:hAnsi="Khmer UI" w:cs="Khmer UI"/>
        </w:rPr>
        <w:t>។</w:t>
      </w:r>
    </w:p>
    <w:p w14:paraId="1F862AC7" w14:textId="77777777" w:rsidR="008A247A" w:rsidRPr="001C11B6" w:rsidRDefault="00174944" w:rsidP="00D8642F">
      <w:pPr>
        <w:pStyle w:val="Heading4"/>
        <w:rPr>
          <w:rFonts w:ascii="Khmer UI" w:hAnsi="Khmer UI" w:cs="Khmer UI"/>
        </w:rPr>
      </w:pPr>
      <w:bookmarkStart w:id="81" w:name="_Toc256000037"/>
      <w:r w:rsidRPr="001C11B6">
        <w:rPr>
          <w:rFonts w:ascii="Khmer UI" w:eastAsia="DaunPenh" w:hAnsi="Khmer UI" w:cs="Khmer UI"/>
        </w:rPr>
        <w:t>សកម្មភាពទី</w:t>
      </w:r>
      <w:r w:rsidRPr="001C11B6">
        <w:rPr>
          <w:rFonts w:ascii="Khmer UI" w:hAnsi="Khmer UI" w:cs="Khmer UI"/>
        </w:rPr>
        <w:t xml:space="preserve"> 8</w:t>
      </w:r>
      <w:bookmarkEnd w:id="81"/>
    </w:p>
    <w:p w14:paraId="7923C8AA" w14:textId="3A84A0E5" w:rsidR="004F70EE" w:rsidRPr="001C11B6" w:rsidRDefault="005467F0" w:rsidP="00D8642F">
      <w:pPr>
        <w:rPr>
          <w:rFonts w:ascii="Khmer UI" w:hAnsi="Khmer UI" w:cs="Khmer UI"/>
          <w:b/>
        </w:rPr>
      </w:pPr>
      <w:r w:rsidRPr="005467F0">
        <w:rPr>
          <w:rFonts w:ascii="Khmer UI" w:eastAsia="DaunPenh" w:hAnsi="Khmer UI" w:cs="Khmer UI" w:hint="cs"/>
          <w:cs/>
          <w:lang w:bidi="km-KH"/>
        </w:rPr>
        <w:t>គាំទ្រឱកាសការងារសម្រាប់មនុស្សមកពីសាវតា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>CALD (</w:t>
      </w:r>
      <w:r w:rsidRPr="005467F0">
        <w:rPr>
          <w:rFonts w:ascii="Khmer UI" w:eastAsia="DaunPenh" w:hAnsi="Khmer UI" w:cs="Khmer UI" w:hint="cs"/>
          <w:cs/>
          <w:lang w:bidi="km-KH"/>
        </w:rPr>
        <w:t>រួមទាំងមនុស្សដែលមានពិការភាព</w:t>
      </w:r>
      <w:r w:rsidRPr="005467F0">
        <w:rPr>
          <w:rFonts w:ascii="Khmer UI" w:eastAsia="DaunPenh" w:hAnsi="Khmer UI" w:cs="Khmer UI"/>
          <w:cs/>
          <w:lang w:bidi="km-KH"/>
        </w:rPr>
        <w:t xml:space="preserve">) </w:t>
      </w:r>
      <w:r w:rsidRPr="005467F0">
        <w:rPr>
          <w:rFonts w:ascii="Khmer UI" w:eastAsia="DaunPenh" w:hAnsi="Khmer UI" w:cs="Khmer UI" w:hint="cs"/>
          <w:cs/>
          <w:lang w:bidi="km-KH"/>
        </w:rPr>
        <w:t>នៅ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NDIA </w:t>
      </w:r>
      <w:r w:rsidRPr="005467F0">
        <w:rPr>
          <w:rFonts w:ascii="Khmer UI" w:eastAsia="DaunPenh" w:hAnsi="Khmer UI" w:cs="Khmer UI" w:hint="cs"/>
          <w:cs/>
          <w:lang w:bidi="km-KH"/>
        </w:rPr>
        <w:t>ដើម្បីធ្វើឱ្យប្រសើរឡើងក្នុងការធ្វើជាតំណាងនៅគ្រប់កម្រិតទាំងអស់</w:t>
      </w:r>
      <w:r w:rsidRPr="001C11B6">
        <w:rPr>
          <w:rFonts w:ascii="Khmer UI" w:eastAsia="DaunPenh" w:hAnsi="Khmer UI" w:cs="Khmer UI"/>
        </w:rPr>
        <w:t>។</w:t>
      </w:r>
    </w:p>
    <w:p w14:paraId="6CD620AF" w14:textId="77777777" w:rsidR="00C04E4A" w:rsidRPr="001C11B6" w:rsidRDefault="00174944" w:rsidP="00D8642F">
      <w:pPr>
        <w:pStyle w:val="Heading5"/>
        <w:rPr>
          <w:rFonts w:ascii="Khmer UI" w:hAnsi="Khmer UI" w:cs="Khmer UI"/>
        </w:rPr>
      </w:pPr>
      <w:bookmarkStart w:id="82" w:name="_Toc256000038"/>
      <w:r w:rsidRPr="001C11B6">
        <w:rPr>
          <w:rFonts w:ascii="Khmer UI" w:eastAsia="DaunPenh" w:hAnsi="Khmer UI" w:cs="Khmer UI"/>
        </w:rPr>
        <w:t>រយៈ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ពេល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ខ្លី</w:t>
      </w:r>
      <w:bookmarkEnd w:id="82"/>
    </w:p>
    <w:p w14:paraId="6DB0CE63" w14:textId="77777777" w:rsidR="004F70EE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32EA8CB3" w14:textId="77777777" w:rsidR="004F70EE" w:rsidRPr="001C11B6" w:rsidRDefault="00174944" w:rsidP="00D8642F">
      <w:pPr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ឱកាសការងារ</w:t>
      </w:r>
      <w:r w:rsidRPr="001C11B6">
        <w:rPr>
          <w:rFonts w:ascii="Khmer UI" w:hAnsi="Khmer UI" w:cs="Khmer UI"/>
        </w:rPr>
        <w:t xml:space="preserve"> (</w:t>
      </w:r>
      <w:r w:rsidRPr="001C11B6">
        <w:rPr>
          <w:rFonts w:ascii="Khmer UI" w:eastAsia="DaunPenh" w:hAnsi="Khmer UI" w:cs="Khmer UI"/>
        </w:rPr>
        <w:t>រួមទាំងវឌ្ឍនភាព</w:t>
      </w:r>
      <w:r w:rsidRPr="001C11B6">
        <w:rPr>
          <w:rFonts w:ascii="Khmer UI" w:hAnsi="Khmer UI" w:cs="Khmer UI"/>
        </w:rPr>
        <w:t xml:space="preserve">) </w:t>
      </w:r>
      <w:r w:rsidRPr="001C11B6">
        <w:rPr>
          <w:rFonts w:ascii="Khmer UI" w:eastAsia="DaunPenh" w:hAnsi="Khmer UI" w:cs="Khmer UI"/>
        </w:rPr>
        <w:t>សម្រាប់បុគ្គលិក</w:t>
      </w:r>
      <w:r w:rsidRPr="001C11B6">
        <w:rPr>
          <w:rFonts w:ascii="Khmer UI" w:hAnsi="Khmer UI" w:cs="Khmer UI"/>
        </w:rPr>
        <w:t xml:space="preserve"> CALD </w:t>
      </w:r>
      <w:r w:rsidRPr="001C11B6">
        <w:rPr>
          <w:rFonts w:ascii="Khmer UI" w:eastAsia="DaunPenh" w:hAnsi="Khmer UI" w:cs="Khmer UI"/>
        </w:rPr>
        <w:t>ត្រូវបានកំណត់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និងស្វែងរក។</w:t>
      </w:r>
    </w:p>
    <w:p w14:paraId="6B2475AF" w14:textId="77777777" w:rsidR="004F70EE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70C39F6D" w14:textId="77777777" w:rsidR="004F70EE" w:rsidRPr="001C11B6" w:rsidRDefault="00174944" w:rsidP="00D8642F">
      <w:pPr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ការអភិវឌ្ឍន៍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និងការអនុវត្តផែនការការងារសម្រាប់បុគ្គលិក</w:t>
      </w:r>
      <w:r w:rsidRPr="001C11B6">
        <w:rPr>
          <w:rFonts w:ascii="Khmer UI" w:hAnsi="Khmer UI" w:cs="Khmer UI"/>
        </w:rPr>
        <w:t xml:space="preserve"> CALD</w:t>
      </w:r>
      <w:r w:rsidRPr="001C11B6">
        <w:rPr>
          <w:rFonts w:ascii="Khmer UI" w:eastAsia="DaunPenh" w:hAnsi="Khmer UI" w:cs="Khmer UI"/>
        </w:rPr>
        <w:t>។</w:t>
      </w:r>
    </w:p>
    <w:p w14:paraId="1BC80552" w14:textId="77777777" w:rsidR="0039410D" w:rsidRPr="001C11B6" w:rsidRDefault="00174944" w:rsidP="00D8642F">
      <w:pPr>
        <w:pStyle w:val="Heading5"/>
        <w:rPr>
          <w:rFonts w:ascii="Khmer UI" w:hAnsi="Khmer UI" w:cs="Khmer UI"/>
        </w:rPr>
      </w:pPr>
      <w:bookmarkStart w:id="83" w:name="_Toc256000039"/>
      <w:r w:rsidRPr="001C11B6">
        <w:rPr>
          <w:rFonts w:ascii="Khmer UI" w:eastAsia="DaunPenh" w:hAnsi="Khmer UI" w:cs="Khmer UI"/>
        </w:rPr>
        <w:t>រយៈពេលមធ្យម</w:t>
      </w:r>
      <w:bookmarkEnd w:id="83"/>
    </w:p>
    <w:p w14:paraId="6380E3D8" w14:textId="77777777" w:rsidR="004F70EE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62B1B321" w14:textId="66243489" w:rsidR="004F70EE" w:rsidRPr="001C11B6" w:rsidRDefault="005467F0" w:rsidP="00D8642F">
      <w:pPr>
        <w:rPr>
          <w:rFonts w:ascii="Khmer UI" w:hAnsi="Khmer UI" w:cs="Khmer UI"/>
        </w:rPr>
      </w:pPr>
      <w:r w:rsidRPr="005467F0">
        <w:rPr>
          <w:rFonts w:ascii="Khmer UI" w:eastAsia="DaunPenh" w:hAnsi="Khmer UI" w:cs="Khmer UI"/>
        </w:rPr>
        <w:t xml:space="preserve">NDIA </w:t>
      </w:r>
      <w:r w:rsidRPr="005467F0">
        <w:rPr>
          <w:rFonts w:ascii="Khmer UI" w:eastAsia="DaunPenh" w:hAnsi="Khmer UI" w:cs="Khmer UI" w:hint="cs"/>
          <w:cs/>
          <w:lang w:bidi="km-KH"/>
        </w:rPr>
        <w:t>ឆ្លុះបញ្ចាំងពីភាពចម្រុះនៃសហគមន៍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តាមរយៈការកើនឡើងនៃចំនួន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និងភាគរយនៃបុគ្គលិកដែលមកពីសាវតា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>CALD</w:t>
      </w:r>
      <w:r w:rsidRPr="001C11B6">
        <w:rPr>
          <w:rFonts w:ascii="Khmer UI" w:eastAsia="DaunPenh" w:hAnsi="Khmer UI" w:cs="Khmer UI"/>
        </w:rPr>
        <w:t>។</w:t>
      </w:r>
    </w:p>
    <w:p w14:paraId="5631D4C6" w14:textId="77777777" w:rsidR="004F70EE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50BC9D53" w14:textId="7FE4A78C" w:rsidR="004F70EE" w:rsidRPr="001C11B6" w:rsidRDefault="005467F0" w:rsidP="00D8642F">
      <w:pPr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ការកើនឡើងចំនួន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និងភាគរយនៃបុគ្គលិកមកពីសាវតា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CALD </w:t>
      </w:r>
      <w:r w:rsidRPr="005467F0">
        <w:rPr>
          <w:rFonts w:ascii="Khmer UI" w:eastAsia="DaunPenh" w:hAnsi="Khmer UI" w:cs="Khmer UI" w:hint="cs"/>
          <w:cs/>
          <w:lang w:bidi="km-KH"/>
        </w:rPr>
        <w:t>ដែលធ្វើការនៅ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>NDIA (</w:t>
      </w:r>
      <w:r w:rsidRPr="005467F0">
        <w:rPr>
          <w:rFonts w:ascii="Khmer UI" w:eastAsia="DaunPenh" w:hAnsi="Khmer UI" w:cs="Khmer UI" w:hint="cs"/>
          <w:cs/>
          <w:lang w:bidi="km-KH"/>
        </w:rPr>
        <w:t>រួមទាំងអ្នកទាំងនោះដែលមានពិការភាព</w:t>
      </w:r>
      <w:r w:rsidRPr="005467F0">
        <w:rPr>
          <w:rFonts w:ascii="Khmer UI" w:eastAsia="DaunPenh" w:hAnsi="Khmer UI" w:cs="Khmer UI"/>
          <w:cs/>
          <w:lang w:bidi="km-KH"/>
        </w:rPr>
        <w:t xml:space="preserve">) </w:t>
      </w:r>
      <w:r w:rsidRPr="005467F0">
        <w:rPr>
          <w:rFonts w:ascii="Khmer UI" w:eastAsia="DaunPenh" w:hAnsi="Khmer UI" w:cs="Khmer UI" w:hint="cs"/>
          <w:cs/>
          <w:lang w:bidi="km-KH"/>
        </w:rPr>
        <w:t>តាមកម្រិត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និងសាវតា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>CALD</w:t>
      </w:r>
      <w:r w:rsidRPr="001C11B6">
        <w:rPr>
          <w:rFonts w:ascii="Khmer UI" w:eastAsia="DaunPenh" w:hAnsi="Khmer UI" w:cs="Khmer UI"/>
        </w:rPr>
        <w:t>។</w:t>
      </w:r>
      <w:bookmarkStart w:id="84" w:name="_Toc135923306"/>
      <w:bookmarkStart w:id="85" w:name="_Toc135926158"/>
      <w:bookmarkStart w:id="86" w:name="_Toc137148828"/>
      <w:bookmarkStart w:id="87" w:name="_Toc137149328"/>
      <w:bookmarkStart w:id="88" w:name="_Toc137149459"/>
      <w:bookmarkStart w:id="89" w:name="_Toc137150065"/>
    </w:p>
    <w:p w14:paraId="6EEC5A7B" w14:textId="77777777" w:rsidR="008A247A" w:rsidRPr="001C11B6" w:rsidRDefault="00174944" w:rsidP="00D8642F">
      <w:pPr>
        <w:pStyle w:val="Heading3"/>
        <w:rPr>
          <w:rFonts w:ascii="Khmer UI" w:hAnsi="Khmer UI" w:cs="Khmer UI"/>
        </w:rPr>
      </w:pPr>
      <w:bookmarkStart w:id="90" w:name="_Toc256000040"/>
      <w:bookmarkStart w:id="91" w:name="_Toc138237264"/>
      <w:bookmarkStart w:id="92" w:name="_Toc140076738"/>
      <w:r w:rsidRPr="001C11B6">
        <w:rPr>
          <w:rFonts w:ascii="Khmer UI" w:eastAsia="DaunPenh" w:hAnsi="Khmer UI" w:cs="Khmer UI"/>
        </w:rPr>
        <w:t>គោលដៅទី</w:t>
      </w:r>
      <w:r w:rsidRPr="001C11B6">
        <w:rPr>
          <w:rFonts w:ascii="Khmer UI" w:hAnsi="Khmer UI" w:cs="Khmer UI"/>
        </w:rPr>
        <w:t xml:space="preserve"> 5</w:t>
      </w:r>
      <w:bookmarkEnd w:id="90"/>
    </w:p>
    <w:p w14:paraId="7C581F02" w14:textId="54DCD5CB" w:rsidR="004F70EE" w:rsidRPr="001C11B6" w:rsidRDefault="005467F0" w:rsidP="004337BE">
      <w:pPr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បុគ្គលិក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និងដៃគូរបស់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NDIS </w:t>
      </w:r>
      <w:r w:rsidRPr="005467F0">
        <w:rPr>
          <w:rFonts w:ascii="Khmer UI" w:eastAsia="DaunPenh" w:hAnsi="Khmer UI" w:cs="Khmer UI" w:hint="cs"/>
          <w:cs/>
          <w:lang w:bidi="km-KH"/>
        </w:rPr>
        <w:t>ប្រើប្រាស់សុវត្ថិភាពផ្នែកវប្បធម៌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និងការអនុវត្តដែលបានជ្រាបព័ត៌មានច្បាស់លាស់អំពីការតក់ស្លុតនៅក្នុងការចូលរួមទាំងអស់</w:t>
      </w:r>
      <w:r w:rsidRPr="001C11B6">
        <w:rPr>
          <w:rFonts w:ascii="Khmer UI" w:eastAsia="DaunPenh" w:hAnsi="Khmer UI" w:cs="Khmer UI"/>
        </w:rPr>
        <w:t>។</w:t>
      </w:r>
      <w:bookmarkEnd w:id="84"/>
      <w:bookmarkEnd w:id="85"/>
      <w:bookmarkEnd w:id="86"/>
      <w:bookmarkEnd w:id="87"/>
      <w:bookmarkEnd w:id="88"/>
      <w:bookmarkEnd w:id="89"/>
      <w:bookmarkEnd w:id="91"/>
      <w:bookmarkEnd w:id="92"/>
    </w:p>
    <w:p w14:paraId="5BAA9985" w14:textId="77777777" w:rsidR="008A247A" w:rsidRPr="001C11B6" w:rsidRDefault="00174944" w:rsidP="00D8642F">
      <w:pPr>
        <w:pStyle w:val="Heading4"/>
        <w:rPr>
          <w:rFonts w:ascii="Khmer UI" w:hAnsi="Khmer UI" w:cs="Khmer UI"/>
        </w:rPr>
      </w:pPr>
      <w:bookmarkStart w:id="93" w:name="_Toc256000041"/>
      <w:r w:rsidRPr="001C11B6">
        <w:rPr>
          <w:rFonts w:ascii="Khmer UI" w:eastAsia="DaunPenh" w:hAnsi="Khmer UI" w:cs="Khmer UI"/>
        </w:rPr>
        <w:lastRenderedPageBreak/>
        <w:t>សកម្មភាពទី</w:t>
      </w:r>
      <w:r w:rsidRPr="001C11B6">
        <w:rPr>
          <w:rFonts w:ascii="Khmer UI" w:hAnsi="Khmer UI" w:cs="Khmer UI"/>
        </w:rPr>
        <w:t xml:space="preserve"> 9</w:t>
      </w:r>
      <w:bookmarkEnd w:id="93"/>
    </w:p>
    <w:p w14:paraId="3AD05EA8" w14:textId="66577A04" w:rsidR="00484546" w:rsidRPr="001C11B6" w:rsidRDefault="005467F0" w:rsidP="004F70EE">
      <w:pPr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ធ្វើការជាមួយសហគមន៍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CALD </w:t>
      </w:r>
      <w:r w:rsidRPr="005467F0">
        <w:rPr>
          <w:rFonts w:ascii="Khmer UI" w:eastAsia="DaunPenh" w:hAnsi="Khmer UI" w:cs="Khmer UI" w:hint="cs"/>
          <w:cs/>
          <w:lang w:bidi="km-KH"/>
        </w:rPr>
        <w:t>ទីភ្នាក់ងាររដ្ឋាភិបាលនានា</w:t>
      </w:r>
      <w:r w:rsidRPr="005467F0">
        <w:rPr>
          <w:rFonts w:ascii="Khmer UI" w:eastAsia="DaunPenh" w:hAnsi="Khmer UI" w:cs="Khmer UI"/>
          <w:cs/>
          <w:lang w:bidi="km-KH"/>
        </w:rPr>
        <w:t xml:space="preserve"> (</w:t>
      </w:r>
      <w:r w:rsidRPr="005467F0">
        <w:rPr>
          <w:rFonts w:ascii="Khmer UI" w:eastAsia="DaunPenh" w:hAnsi="Khmer UI" w:cs="Khmer UI" w:hint="cs"/>
          <w:cs/>
          <w:lang w:bidi="km-KH"/>
        </w:rPr>
        <w:t>រួមទាំងគណៈកម្មាការ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NDIS) </w:t>
      </w:r>
      <w:r w:rsidRPr="005467F0">
        <w:rPr>
          <w:rFonts w:ascii="Khmer UI" w:eastAsia="DaunPenh" w:hAnsi="Khmer UI" w:cs="Khmer UI" w:hint="cs"/>
          <w:cs/>
          <w:lang w:bidi="km-KH"/>
        </w:rPr>
        <w:t>និងអង្គការក្រៅរដ្ឋាភិបាល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ដើម្បីបង្កើតការអប់រំ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និងការបណ្តុះបណ្តាលស្តីពីសុវត្ថិភាពផ្នែកវប្បធម៌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ការប្រឆាំងនឹងការរើសអើងជាតិសាសន៍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និងការអនុវត្តដែលបានជ្រាបព័ត៌មានច្បាស់លាស់អំពីការតក់ស្លុតចូលទៅក្នុងកញ្ចប់បណ្តុះបណ្តាលរបស់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>NDIA</w:t>
      </w:r>
      <w:r w:rsidRPr="001C11B6">
        <w:rPr>
          <w:rFonts w:ascii="Khmer UI" w:eastAsia="DaunPenh" w:hAnsi="Khmer UI" w:cs="Khmer UI"/>
        </w:rPr>
        <w:t>។</w:t>
      </w:r>
    </w:p>
    <w:p w14:paraId="66CC169D" w14:textId="77777777" w:rsidR="006E4FB6" w:rsidRPr="001C11B6" w:rsidRDefault="00174944" w:rsidP="00D8642F">
      <w:pPr>
        <w:pStyle w:val="Heading5"/>
        <w:rPr>
          <w:rFonts w:ascii="Khmer UI" w:hAnsi="Khmer UI" w:cs="Khmer UI"/>
        </w:rPr>
      </w:pPr>
      <w:bookmarkStart w:id="94" w:name="_Toc256000042"/>
      <w:r w:rsidRPr="001C11B6">
        <w:rPr>
          <w:rFonts w:ascii="Khmer UI" w:eastAsia="DaunPenh" w:hAnsi="Khmer UI" w:cs="Khmer UI"/>
        </w:rPr>
        <w:t>រយៈ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ពេល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ខ្លី</w:t>
      </w:r>
      <w:bookmarkEnd w:id="94"/>
    </w:p>
    <w:p w14:paraId="3E8C7F18" w14:textId="77777777" w:rsidR="004F70EE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2EF49170" w14:textId="719DC1B9" w:rsidR="004F70EE" w:rsidRPr="001C11B6" w:rsidRDefault="005467F0" w:rsidP="00D8642F">
      <w:pPr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សហគមន៍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CALD </w:t>
      </w:r>
      <w:r w:rsidRPr="005467F0">
        <w:rPr>
          <w:rFonts w:ascii="Khmer UI" w:eastAsia="DaunPenh" w:hAnsi="Khmer UI" w:cs="Khmer UI" w:hint="cs"/>
          <w:cs/>
          <w:lang w:bidi="km-KH"/>
        </w:rPr>
        <w:t>និងទីភ្នាក់ងាររដ្ឋាភិបាលនានាធ្វើការរួមគ្នា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និងផ្តល់ការបណ្តុះបណ្តាលស្តីពីសុវត្ថិភាពផ្នែកវប្បធម៌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ការប្រឆាំងនឹងការរើសអើងជាតិសាសន៍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និងការអនុវត្តដែលបានជ្រាបព័ត៌មានច្បាស់លាស់អំពីការតក់ស្លុត</w:t>
      </w:r>
      <w:r w:rsidRPr="001C11B6">
        <w:rPr>
          <w:rFonts w:ascii="Khmer UI" w:eastAsia="DaunPenh" w:hAnsi="Khmer UI" w:cs="Khmer UI"/>
        </w:rPr>
        <w:t>។</w:t>
      </w:r>
    </w:p>
    <w:p w14:paraId="777C47BB" w14:textId="77777777" w:rsidR="004F70EE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75D8CD29" w14:textId="42CA7ECD" w:rsidR="004F70EE" w:rsidRPr="001C11B6" w:rsidRDefault="005467F0" w:rsidP="00D8642F">
      <w:pPr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ការអភិវឌ្ឍន៍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និងការអនុវត្តកម្មវិធីបណ្តុះបណ្តាលដែលពាក់ព័ន្ធសម្រាប់បុគ្គលិក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និងដៃគូរបស់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>NDIS</w:t>
      </w:r>
      <w:r w:rsidRPr="001C11B6">
        <w:rPr>
          <w:rFonts w:ascii="Khmer UI" w:eastAsia="DaunPenh" w:hAnsi="Khmer UI" w:cs="Khmer UI"/>
        </w:rPr>
        <w:t>។</w:t>
      </w:r>
    </w:p>
    <w:p w14:paraId="1943A465" w14:textId="77777777" w:rsidR="00625B1A" w:rsidRPr="001C11B6" w:rsidRDefault="00174944" w:rsidP="00D8642F">
      <w:pPr>
        <w:pStyle w:val="Heading5"/>
        <w:rPr>
          <w:rFonts w:ascii="Khmer UI" w:hAnsi="Khmer UI" w:cs="Khmer UI"/>
        </w:rPr>
      </w:pPr>
      <w:bookmarkStart w:id="95" w:name="_Toc256000043"/>
      <w:r w:rsidRPr="001C11B6">
        <w:rPr>
          <w:rFonts w:ascii="Khmer UI" w:eastAsia="DaunPenh" w:hAnsi="Khmer UI" w:cs="Khmer UI"/>
        </w:rPr>
        <w:t>រយៈពេលមធ្យម</w:t>
      </w:r>
      <w:bookmarkEnd w:id="95"/>
    </w:p>
    <w:p w14:paraId="53066BF7" w14:textId="77777777" w:rsidR="004F70EE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3868C231" w14:textId="00755829" w:rsidR="004F70EE" w:rsidRPr="001C11B6" w:rsidRDefault="005467F0" w:rsidP="00D8642F">
      <w:pPr>
        <w:rPr>
          <w:rFonts w:ascii="Khmer UI" w:hAnsi="Khmer UI" w:cs="Khmer UI"/>
        </w:rPr>
      </w:pPr>
      <w:r w:rsidRPr="005467F0">
        <w:rPr>
          <w:rFonts w:ascii="Khmer UI" w:eastAsia="DaunPenh" w:hAnsi="Khmer UI" w:cs="Khmer UI" w:hint="cs"/>
          <w:cs/>
          <w:lang w:bidi="km-KH"/>
        </w:rPr>
        <w:t>បុគ្គលិក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និងដៃគូរបស់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 xml:space="preserve">NDIS </w:t>
      </w:r>
      <w:r w:rsidRPr="005467F0">
        <w:rPr>
          <w:rFonts w:ascii="Khmer UI" w:eastAsia="DaunPenh" w:hAnsi="Khmer UI" w:cs="Khmer UI" w:hint="cs"/>
          <w:cs/>
          <w:lang w:bidi="km-KH"/>
        </w:rPr>
        <w:t>មានចំណេះដឹងកាន់តែច្រើនអំពីសមត្ថភាពផ្នែកវប្បធម៌ទាក់ទងនឹងការប្រឆាំងនឹងការរើសអើងជាតិសាសន៍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 w:hint="cs"/>
          <w:cs/>
          <w:lang w:bidi="km-KH"/>
        </w:rPr>
        <w:t>និងការអនុវត្តដែលបានជ្រាបព័ត៌មានច្បាស់លាស់អំពីការតក់ស្លុតនៅទីកន្លែង</w:t>
      </w:r>
      <w:r w:rsidRPr="005467F0">
        <w:rPr>
          <w:rFonts w:ascii="Khmer UI" w:eastAsia="DaunPenh" w:hAnsi="Khmer UI" w:cs="Khmer UI"/>
          <w:cs/>
          <w:lang w:bidi="km-KH"/>
        </w:rPr>
        <w:t xml:space="preserve"> </w:t>
      </w:r>
      <w:r w:rsidRPr="005467F0">
        <w:rPr>
          <w:rFonts w:ascii="Khmer UI" w:eastAsia="DaunPenh" w:hAnsi="Khmer UI" w:cs="Khmer UI"/>
        </w:rPr>
        <w:t>CALD</w:t>
      </w:r>
      <w:r w:rsidRPr="001C11B6">
        <w:rPr>
          <w:rFonts w:ascii="Khmer UI" w:eastAsia="DaunPenh" w:hAnsi="Khmer UI" w:cs="Khmer UI"/>
        </w:rPr>
        <w:t>។</w:t>
      </w:r>
    </w:p>
    <w:p w14:paraId="25EE9503" w14:textId="77777777" w:rsidR="004F70EE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4CD76B4E" w14:textId="77777777" w:rsidR="004F70EE" w:rsidRPr="001C11B6" w:rsidRDefault="00174944" w:rsidP="004F70EE">
      <w:pPr>
        <w:pStyle w:val="ListParagraph"/>
        <w:numPr>
          <w:ilvl w:val="0"/>
          <w:numId w:val="26"/>
        </w:numPr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ការចូលរួម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និងភាពញឹកញាប់នៃការចូលរួមនៅក្នុងការបណ្តុះបណ្តាលដោយបុគ្គលិក</w:t>
      </w:r>
      <w:r w:rsidRPr="001C11B6">
        <w:rPr>
          <w:rFonts w:ascii="Khmer UI" w:hAnsi="Khmer UI" w:cs="Khmer UI"/>
        </w:rPr>
        <w:t xml:space="preserve"> NDIS </w:t>
      </w:r>
      <w:r w:rsidRPr="001C11B6">
        <w:rPr>
          <w:rFonts w:ascii="Khmer UI" w:eastAsia="DaunPenh" w:hAnsi="Khmer UI" w:cs="Khmer UI"/>
        </w:rPr>
        <w:t>និងដៃគូ</w:t>
      </w:r>
      <w:r w:rsidRPr="001C11B6">
        <w:rPr>
          <w:rFonts w:ascii="Khmer UI" w:hAnsi="Khmer UI" w:cs="Khmer UI"/>
        </w:rPr>
        <w:t xml:space="preserve"> (</w:t>
      </w:r>
      <w:r w:rsidRPr="001C11B6">
        <w:rPr>
          <w:rFonts w:ascii="Khmer UI" w:eastAsia="DaunPenh" w:hAnsi="Khmer UI" w:cs="Khmer UI"/>
        </w:rPr>
        <w:t>តាមមុខតំណែង</w:t>
      </w:r>
      <w:r w:rsidRPr="001C11B6">
        <w:rPr>
          <w:rFonts w:ascii="Khmer UI" w:hAnsi="Khmer UI" w:cs="Khmer UI"/>
        </w:rPr>
        <w:t>)</w:t>
      </w:r>
      <w:r w:rsidRPr="001C11B6">
        <w:rPr>
          <w:rFonts w:ascii="Khmer UI" w:eastAsia="DaunPenh" w:hAnsi="Khmer UI" w:cs="Khmer UI"/>
        </w:rPr>
        <w:t>។</w:t>
      </w:r>
    </w:p>
    <w:p w14:paraId="7F3C79A8" w14:textId="79D0F67C" w:rsidR="00AB5104" w:rsidRPr="001C11B6" w:rsidRDefault="00A50DDA" w:rsidP="006E2AC4">
      <w:pPr>
        <w:pStyle w:val="ListParagraph"/>
        <w:keepNext/>
        <w:numPr>
          <w:ilvl w:val="0"/>
          <w:numId w:val="26"/>
        </w:numPr>
        <w:ind w:left="714" w:hanging="357"/>
        <w:rPr>
          <w:rFonts w:ascii="Khmer UI" w:hAnsi="Khmer UI" w:cs="Khmer UI"/>
        </w:rPr>
      </w:pPr>
      <w:r w:rsidRPr="00A50DDA">
        <w:rPr>
          <w:rFonts w:ascii="Khmer UI" w:eastAsia="DaunPenh" w:hAnsi="Khmer UI" w:cs="Khmer UI" w:hint="cs"/>
          <w:cs/>
          <w:lang w:bidi="km-KH"/>
        </w:rPr>
        <w:t>បុគ្គលិក</w:t>
      </w:r>
      <w:r w:rsidRPr="00A50DDA">
        <w:rPr>
          <w:rFonts w:ascii="Khmer UI" w:eastAsia="DaunPenh" w:hAnsi="Khmer UI" w:cs="Khmer UI"/>
          <w:cs/>
          <w:lang w:bidi="km-KH"/>
        </w:rPr>
        <w:t xml:space="preserve"> </w:t>
      </w:r>
      <w:r w:rsidRPr="00A50DDA">
        <w:rPr>
          <w:rFonts w:ascii="Khmer UI" w:eastAsia="DaunPenh" w:hAnsi="Khmer UI" w:cs="Khmer UI" w:hint="cs"/>
          <w:cs/>
          <w:lang w:bidi="km-KH"/>
        </w:rPr>
        <w:t>និងដៃគូរបស់</w:t>
      </w:r>
      <w:r w:rsidRPr="00A50DDA">
        <w:rPr>
          <w:rFonts w:ascii="Khmer UI" w:eastAsia="DaunPenh" w:hAnsi="Khmer UI" w:cs="Khmer UI"/>
          <w:cs/>
          <w:lang w:bidi="km-KH"/>
        </w:rPr>
        <w:t xml:space="preserve"> </w:t>
      </w:r>
      <w:r w:rsidRPr="00A50DDA">
        <w:rPr>
          <w:rFonts w:ascii="Khmer UI" w:eastAsia="DaunPenh" w:hAnsi="Khmer UI" w:cs="Khmer UI"/>
        </w:rPr>
        <w:t xml:space="preserve">NDIS </w:t>
      </w:r>
      <w:r w:rsidRPr="00A50DDA">
        <w:rPr>
          <w:rFonts w:ascii="Khmer UI" w:eastAsia="DaunPenh" w:hAnsi="Khmer UI" w:cs="Khmer UI" w:hint="cs"/>
          <w:cs/>
          <w:lang w:bidi="km-KH"/>
        </w:rPr>
        <w:t>រាយការណ៍អំពីការកើនឡើងនៃចំណេះដឹង</w:t>
      </w:r>
      <w:r w:rsidRPr="00A50DDA">
        <w:rPr>
          <w:rFonts w:ascii="Khmer UI" w:eastAsia="DaunPenh" w:hAnsi="Khmer UI" w:cs="Khmer UI"/>
          <w:cs/>
          <w:lang w:bidi="km-KH"/>
        </w:rPr>
        <w:t xml:space="preserve"> </w:t>
      </w:r>
      <w:r w:rsidRPr="00A50DDA">
        <w:rPr>
          <w:rFonts w:ascii="Khmer UI" w:eastAsia="DaunPenh" w:hAnsi="Khmer UI" w:cs="Khmer UI" w:hint="cs"/>
          <w:cs/>
          <w:lang w:bidi="km-KH"/>
        </w:rPr>
        <w:t>ការយល់ដឹង</w:t>
      </w:r>
      <w:r w:rsidRPr="00A50DDA">
        <w:rPr>
          <w:rFonts w:ascii="Khmer UI" w:eastAsia="DaunPenh" w:hAnsi="Khmer UI" w:cs="Khmer UI"/>
          <w:cs/>
          <w:lang w:bidi="km-KH"/>
        </w:rPr>
        <w:t xml:space="preserve"> </w:t>
      </w:r>
      <w:r w:rsidRPr="00A50DDA">
        <w:rPr>
          <w:rFonts w:ascii="Khmer UI" w:eastAsia="DaunPenh" w:hAnsi="Khmer UI" w:cs="Khmer UI" w:hint="cs"/>
          <w:cs/>
          <w:lang w:bidi="km-KH"/>
        </w:rPr>
        <w:t>និងការយល់អំពីតម្រូវការផ្នែកវប្បធម៌</w:t>
      </w:r>
      <w:r w:rsidRPr="00A50DDA">
        <w:rPr>
          <w:rFonts w:ascii="Khmer UI" w:eastAsia="DaunPenh" w:hAnsi="Khmer UI" w:cs="Khmer UI"/>
          <w:cs/>
          <w:lang w:bidi="km-KH"/>
        </w:rPr>
        <w:t xml:space="preserve"> </w:t>
      </w:r>
      <w:r w:rsidRPr="00A50DDA">
        <w:rPr>
          <w:rFonts w:ascii="Khmer UI" w:eastAsia="DaunPenh" w:hAnsi="Khmer UI" w:cs="Khmer UI" w:hint="cs"/>
          <w:cs/>
          <w:lang w:bidi="km-KH"/>
        </w:rPr>
        <w:t>និងភាសារបស់សហគមន៍</w:t>
      </w:r>
      <w:r w:rsidRPr="00A50DDA">
        <w:rPr>
          <w:rFonts w:ascii="Khmer UI" w:eastAsia="DaunPenh" w:hAnsi="Khmer UI" w:cs="Khmer UI"/>
          <w:cs/>
          <w:lang w:bidi="km-KH"/>
        </w:rPr>
        <w:t xml:space="preserve"> </w:t>
      </w:r>
      <w:r w:rsidRPr="00A50DDA">
        <w:rPr>
          <w:rFonts w:ascii="Khmer UI" w:eastAsia="DaunPenh" w:hAnsi="Khmer UI" w:cs="Khmer UI"/>
        </w:rPr>
        <w:t xml:space="preserve">CALD </w:t>
      </w:r>
      <w:r w:rsidRPr="00A50DDA">
        <w:rPr>
          <w:rFonts w:ascii="Khmer UI" w:eastAsia="DaunPenh" w:hAnsi="Khmer UI" w:cs="Khmer UI" w:hint="cs"/>
          <w:cs/>
          <w:lang w:bidi="km-KH"/>
        </w:rPr>
        <w:t>នានា</w:t>
      </w:r>
      <w:r w:rsidRPr="001C11B6">
        <w:rPr>
          <w:rFonts w:ascii="Khmer UI" w:eastAsia="DaunPenh" w:hAnsi="Khmer UI" w:cs="Khmer UI"/>
        </w:rPr>
        <w:t>។</w:t>
      </w:r>
    </w:p>
    <w:p w14:paraId="4E141891" w14:textId="432FFCCA" w:rsidR="004F70EE" w:rsidRPr="001C11B6" w:rsidRDefault="00A50DDA" w:rsidP="00F060BE">
      <w:pPr>
        <w:pStyle w:val="ListParagraph"/>
        <w:numPr>
          <w:ilvl w:val="0"/>
          <w:numId w:val="26"/>
        </w:numPr>
        <w:rPr>
          <w:rFonts w:ascii="Khmer UI" w:hAnsi="Khmer UI" w:cs="Khmer UI"/>
        </w:rPr>
      </w:pPr>
      <w:r w:rsidRPr="00A50DDA">
        <w:rPr>
          <w:rFonts w:ascii="Khmer UI" w:eastAsia="DaunPenh" w:hAnsi="Khmer UI" w:cs="Khmer UI" w:hint="cs"/>
          <w:cs/>
          <w:lang w:bidi="km-KH"/>
        </w:rPr>
        <w:t>អ្នកចូលរួម</w:t>
      </w:r>
      <w:r w:rsidRPr="00A50DDA">
        <w:rPr>
          <w:rFonts w:ascii="Khmer UI" w:eastAsia="DaunPenh" w:hAnsi="Khmer UI" w:cs="Khmer UI"/>
          <w:cs/>
          <w:lang w:bidi="km-KH"/>
        </w:rPr>
        <w:t xml:space="preserve"> </w:t>
      </w:r>
      <w:r w:rsidRPr="00A50DDA">
        <w:rPr>
          <w:rFonts w:ascii="Khmer UI" w:eastAsia="DaunPenh" w:hAnsi="Khmer UI" w:cs="Khmer UI"/>
        </w:rPr>
        <w:t xml:space="preserve">CALD </w:t>
      </w:r>
      <w:r w:rsidRPr="00A50DDA">
        <w:rPr>
          <w:rFonts w:ascii="Khmer UI" w:eastAsia="DaunPenh" w:hAnsi="Khmer UI" w:cs="Khmer UI" w:hint="cs"/>
          <w:cs/>
          <w:lang w:bidi="km-KH"/>
        </w:rPr>
        <w:t>រាយការណ៍អំពីបទពិសោធន៍នៃការយល់ដឹងកើនឡើងផ្នែកវប្បធម៌</w:t>
      </w:r>
      <w:r w:rsidRPr="00A50DDA">
        <w:rPr>
          <w:rFonts w:ascii="Khmer UI" w:eastAsia="DaunPenh" w:hAnsi="Khmer UI" w:cs="Khmer UI"/>
          <w:cs/>
          <w:lang w:bidi="km-KH"/>
        </w:rPr>
        <w:t xml:space="preserve"> </w:t>
      </w:r>
      <w:r w:rsidRPr="00A50DDA">
        <w:rPr>
          <w:rFonts w:ascii="Khmer UI" w:eastAsia="DaunPenh" w:hAnsi="Khmer UI" w:cs="Khmer UI" w:hint="cs"/>
          <w:cs/>
          <w:lang w:bidi="km-KH"/>
        </w:rPr>
        <w:t>និងភាសានៅក្នុងអន្តរកម្មជាមួយបុគ្គលិក</w:t>
      </w:r>
      <w:r w:rsidRPr="00A50DDA">
        <w:rPr>
          <w:rFonts w:ascii="Khmer UI" w:eastAsia="DaunPenh" w:hAnsi="Khmer UI" w:cs="Khmer UI"/>
          <w:cs/>
          <w:lang w:bidi="km-KH"/>
        </w:rPr>
        <w:t xml:space="preserve"> </w:t>
      </w:r>
      <w:r w:rsidRPr="00A50DDA">
        <w:rPr>
          <w:rFonts w:ascii="Khmer UI" w:eastAsia="DaunPenh" w:hAnsi="Khmer UI" w:cs="Khmer UI" w:hint="cs"/>
          <w:cs/>
          <w:lang w:bidi="km-KH"/>
        </w:rPr>
        <w:t>និងដៃគូរបស់</w:t>
      </w:r>
      <w:r w:rsidRPr="00A50DDA">
        <w:rPr>
          <w:rFonts w:ascii="Khmer UI" w:eastAsia="DaunPenh" w:hAnsi="Khmer UI" w:cs="Khmer UI"/>
          <w:cs/>
          <w:lang w:bidi="km-KH"/>
        </w:rPr>
        <w:t xml:space="preserve"> </w:t>
      </w:r>
      <w:r w:rsidRPr="00A50DDA">
        <w:rPr>
          <w:rFonts w:ascii="Khmer UI" w:eastAsia="DaunPenh" w:hAnsi="Khmer UI" w:cs="Khmer UI"/>
        </w:rPr>
        <w:t>NDIS</w:t>
      </w:r>
      <w:r w:rsidRPr="001C11B6">
        <w:rPr>
          <w:rFonts w:ascii="Khmer UI" w:eastAsia="DaunPenh" w:hAnsi="Khmer UI" w:cs="Khmer UI"/>
        </w:rPr>
        <w:t>។</w:t>
      </w:r>
    </w:p>
    <w:p w14:paraId="73FF5A4C" w14:textId="77777777" w:rsidR="008A247A" w:rsidRPr="001C11B6" w:rsidRDefault="00174944" w:rsidP="00D8642F">
      <w:pPr>
        <w:pStyle w:val="Heading4"/>
        <w:rPr>
          <w:rFonts w:ascii="Khmer UI" w:hAnsi="Khmer UI" w:cs="Khmer UI"/>
        </w:rPr>
      </w:pPr>
      <w:bookmarkStart w:id="96" w:name="_Toc256000044"/>
      <w:r w:rsidRPr="001C11B6">
        <w:rPr>
          <w:rFonts w:ascii="Khmer UI" w:eastAsia="DaunPenh" w:hAnsi="Khmer UI" w:cs="Khmer UI"/>
        </w:rPr>
        <w:t>សកម្មភាពទី</w:t>
      </w:r>
      <w:r w:rsidRPr="001C11B6">
        <w:rPr>
          <w:rFonts w:ascii="Khmer UI" w:hAnsi="Khmer UI" w:cs="Khmer UI"/>
        </w:rPr>
        <w:t xml:space="preserve"> 10</w:t>
      </w:r>
      <w:bookmarkEnd w:id="96"/>
    </w:p>
    <w:p w14:paraId="26381DD5" w14:textId="29E25ADA" w:rsidR="004F70EE" w:rsidRPr="001C11B6" w:rsidRDefault="00A50DDA" w:rsidP="004F70EE">
      <w:pPr>
        <w:rPr>
          <w:rFonts w:ascii="Khmer UI" w:hAnsi="Khmer UI" w:cs="Khmer UI"/>
        </w:rPr>
      </w:pPr>
      <w:r w:rsidRPr="00A50DDA">
        <w:rPr>
          <w:rFonts w:ascii="Khmer UI" w:eastAsia="DaunPenh" w:hAnsi="Khmer UI" w:cs="Khmer UI" w:hint="cs"/>
          <w:cs/>
          <w:lang w:bidi="km-KH"/>
        </w:rPr>
        <w:t>បង្កើត</w:t>
      </w:r>
      <w:r w:rsidRPr="00A50DDA">
        <w:rPr>
          <w:rFonts w:ascii="Khmer UI" w:eastAsia="DaunPenh" w:hAnsi="Khmer UI" w:cs="Khmer UI"/>
          <w:cs/>
          <w:lang w:bidi="km-KH"/>
        </w:rPr>
        <w:t xml:space="preserve"> </w:t>
      </w:r>
      <w:r w:rsidRPr="00A50DDA">
        <w:rPr>
          <w:rFonts w:ascii="Khmer UI" w:eastAsia="DaunPenh" w:hAnsi="Khmer UI" w:cs="Khmer UI" w:hint="cs"/>
          <w:cs/>
          <w:lang w:bidi="km-KH"/>
        </w:rPr>
        <w:t>និងផ្តល់ការបណ្តុះបណ្តាល</w:t>
      </w:r>
      <w:r w:rsidRPr="00A50DDA">
        <w:rPr>
          <w:rFonts w:ascii="Khmer UI" w:eastAsia="DaunPenh" w:hAnsi="Khmer UI" w:cs="Khmer UI"/>
          <w:cs/>
          <w:lang w:bidi="km-KH"/>
        </w:rPr>
        <w:t xml:space="preserve"> </w:t>
      </w:r>
      <w:r w:rsidRPr="00A50DDA">
        <w:rPr>
          <w:rFonts w:ascii="Khmer UI" w:eastAsia="DaunPenh" w:hAnsi="Khmer UI" w:cs="Khmer UI" w:hint="cs"/>
          <w:cs/>
          <w:lang w:bidi="km-KH"/>
        </w:rPr>
        <w:t>និងធនធានដល់បុគ្គលិក</w:t>
      </w:r>
      <w:r w:rsidRPr="00A50DDA">
        <w:rPr>
          <w:rFonts w:ascii="Khmer UI" w:eastAsia="DaunPenh" w:hAnsi="Khmer UI" w:cs="Khmer UI"/>
          <w:cs/>
          <w:lang w:bidi="km-KH"/>
        </w:rPr>
        <w:t xml:space="preserve"> </w:t>
      </w:r>
      <w:r w:rsidRPr="00A50DDA">
        <w:rPr>
          <w:rFonts w:ascii="Khmer UI" w:eastAsia="DaunPenh" w:hAnsi="Khmer UI" w:cs="Khmer UI" w:hint="cs"/>
          <w:cs/>
          <w:lang w:bidi="km-KH"/>
        </w:rPr>
        <w:t>និងដៃគូរបស់</w:t>
      </w:r>
      <w:r w:rsidRPr="00A50DDA">
        <w:rPr>
          <w:rFonts w:ascii="Khmer UI" w:eastAsia="DaunPenh" w:hAnsi="Khmer UI" w:cs="Khmer UI"/>
          <w:cs/>
          <w:lang w:bidi="km-KH"/>
        </w:rPr>
        <w:t xml:space="preserve"> </w:t>
      </w:r>
      <w:r w:rsidRPr="00A50DDA">
        <w:rPr>
          <w:rFonts w:ascii="Khmer UI" w:eastAsia="DaunPenh" w:hAnsi="Khmer UI" w:cs="Khmer UI"/>
        </w:rPr>
        <w:t xml:space="preserve">NDIS </w:t>
      </w:r>
      <w:r w:rsidRPr="00A50DDA">
        <w:rPr>
          <w:rFonts w:ascii="Khmer UI" w:eastAsia="DaunPenh" w:hAnsi="Khmer UI" w:cs="Khmer UI" w:hint="cs"/>
          <w:cs/>
          <w:lang w:bidi="km-KH"/>
        </w:rPr>
        <w:t>លើការប្រើប្រាស់អ្នកបកប្រែផ្ទាល់មាត់</w:t>
      </w:r>
      <w:r w:rsidRPr="00A50DDA">
        <w:rPr>
          <w:rFonts w:ascii="Khmer UI" w:eastAsia="DaunPenh" w:hAnsi="Khmer UI" w:cs="Khmer UI"/>
          <w:cs/>
          <w:lang w:bidi="km-KH"/>
        </w:rPr>
        <w:t xml:space="preserve"> </w:t>
      </w:r>
      <w:r w:rsidRPr="00A50DDA">
        <w:rPr>
          <w:rFonts w:ascii="Khmer UI" w:eastAsia="DaunPenh" w:hAnsi="Khmer UI" w:cs="Khmer UI" w:hint="cs"/>
          <w:cs/>
          <w:lang w:bidi="km-KH"/>
        </w:rPr>
        <w:t>និងការគាំទ្រលើភាសាផ្សេងទៀត</w:t>
      </w:r>
      <w:r w:rsidRPr="00A50DDA">
        <w:rPr>
          <w:rFonts w:ascii="Khmer UI" w:eastAsia="DaunPenh" w:hAnsi="Khmer UI" w:cs="Khmer UI"/>
          <w:cs/>
          <w:lang w:bidi="km-KH"/>
        </w:rPr>
        <w:t xml:space="preserve"> </w:t>
      </w:r>
      <w:r w:rsidRPr="00A50DDA">
        <w:rPr>
          <w:rFonts w:ascii="Khmer UI" w:eastAsia="DaunPenh" w:hAnsi="Khmer UI" w:cs="Khmer UI" w:hint="cs"/>
          <w:cs/>
          <w:lang w:bidi="km-KH"/>
        </w:rPr>
        <w:t>ដើម្បីកែលម្អបទពិសោធន៍របស់មនុស្សដែលមានពិការភាពមកពីសាវតា</w:t>
      </w:r>
      <w:r w:rsidRPr="00A50DDA">
        <w:rPr>
          <w:rFonts w:ascii="Khmer UI" w:eastAsia="DaunPenh" w:hAnsi="Khmer UI" w:cs="Khmer UI"/>
          <w:cs/>
          <w:lang w:bidi="km-KH"/>
        </w:rPr>
        <w:t xml:space="preserve"> </w:t>
      </w:r>
      <w:r w:rsidRPr="00A50DDA">
        <w:rPr>
          <w:rFonts w:ascii="Khmer UI" w:eastAsia="DaunPenh" w:hAnsi="Khmer UI" w:cs="Khmer UI"/>
        </w:rPr>
        <w:t xml:space="preserve">CALD </w:t>
      </w:r>
      <w:r w:rsidRPr="00A50DDA">
        <w:rPr>
          <w:rFonts w:ascii="Khmer UI" w:eastAsia="DaunPenh" w:hAnsi="Khmer UI" w:cs="Khmer UI" w:hint="cs"/>
          <w:cs/>
          <w:lang w:bidi="km-KH"/>
        </w:rPr>
        <w:t>នៅពេលធ្វើអន្តរកម្មជាមួយ</w:t>
      </w:r>
      <w:r w:rsidRPr="00A50DDA">
        <w:rPr>
          <w:rFonts w:ascii="Khmer UI" w:eastAsia="DaunPenh" w:hAnsi="Khmer UI" w:cs="Khmer UI"/>
          <w:cs/>
          <w:lang w:bidi="km-KH"/>
        </w:rPr>
        <w:t xml:space="preserve"> </w:t>
      </w:r>
      <w:r w:rsidRPr="00A50DDA">
        <w:rPr>
          <w:rFonts w:ascii="Khmer UI" w:eastAsia="DaunPenh" w:hAnsi="Khmer UI" w:cs="Khmer UI"/>
        </w:rPr>
        <w:t>NDIS</w:t>
      </w:r>
      <w:r w:rsidRPr="001C11B6">
        <w:rPr>
          <w:rFonts w:ascii="Khmer UI" w:eastAsia="DaunPenh" w:hAnsi="Khmer UI" w:cs="Khmer UI"/>
        </w:rPr>
        <w:t>។</w:t>
      </w:r>
    </w:p>
    <w:p w14:paraId="51DD308C" w14:textId="77777777" w:rsidR="00F85BF9" w:rsidRPr="001C11B6" w:rsidRDefault="00174944" w:rsidP="009B0B26">
      <w:pPr>
        <w:pStyle w:val="Heading5"/>
        <w:rPr>
          <w:rFonts w:ascii="Khmer UI" w:hAnsi="Khmer UI" w:cs="Khmer UI"/>
        </w:rPr>
      </w:pPr>
      <w:bookmarkStart w:id="97" w:name="_Toc256000045"/>
      <w:r w:rsidRPr="001C11B6">
        <w:rPr>
          <w:rFonts w:ascii="Khmer UI" w:eastAsia="DaunPenh" w:hAnsi="Khmer UI" w:cs="Khmer UI"/>
        </w:rPr>
        <w:lastRenderedPageBreak/>
        <w:t>រយៈ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ពេល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ខ្លី</w:t>
      </w:r>
      <w:bookmarkEnd w:id="97"/>
    </w:p>
    <w:p w14:paraId="2D9C3F3B" w14:textId="77777777" w:rsidR="004F70EE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5E328223" w14:textId="131B062E" w:rsidR="00A17EBF" w:rsidRPr="001C11B6" w:rsidRDefault="00A50DDA" w:rsidP="00D8642F">
      <w:pPr>
        <w:rPr>
          <w:rFonts w:ascii="Khmer UI" w:hAnsi="Khmer UI" w:cs="Khmer UI"/>
        </w:rPr>
      </w:pPr>
      <w:r w:rsidRPr="00A50DDA">
        <w:rPr>
          <w:rFonts w:ascii="Khmer UI" w:eastAsia="DaunPenh" w:hAnsi="Khmer UI" w:cs="Khmer UI" w:hint="cs"/>
          <w:cs/>
          <w:lang w:bidi="km-KH"/>
        </w:rPr>
        <w:t>បុគ្គលិក</w:t>
      </w:r>
      <w:r w:rsidRPr="00A50DDA">
        <w:rPr>
          <w:rFonts w:ascii="Khmer UI" w:eastAsia="DaunPenh" w:hAnsi="Khmer UI" w:cs="Khmer UI"/>
          <w:cs/>
          <w:lang w:bidi="km-KH"/>
        </w:rPr>
        <w:t xml:space="preserve"> </w:t>
      </w:r>
      <w:r w:rsidRPr="00A50DDA">
        <w:rPr>
          <w:rFonts w:ascii="Khmer UI" w:eastAsia="DaunPenh" w:hAnsi="Khmer UI" w:cs="Khmer UI" w:hint="cs"/>
          <w:cs/>
          <w:lang w:bidi="km-KH"/>
        </w:rPr>
        <w:t>និងដៃគូរបស់</w:t>
      </w:r>
      <w:r w:rsidRPr="00A50DDA">
        <w:rPr>
          <w:rFonts w:ascii="Khmer UI" w:eastAsia="DaunPenh" w:hAnsi="Khmer UI" w:cs="Khmer UI"/>
          <w:cs/>
          <w:lang w:bidi="km-KH"/>
        </w:rPr>
        <w:t xml:space="preserve"> </w:t>
      </w:r>
      <w:r w:rsidRPr="00A50DDA">
        <w:rPr>
          <w:rFonts w:ascii="Khmer UI" w:eastAsia="DaunPenh" w:hAnsi="Khmer UI" w:cs="Khmer UI"/>
        </w:rPr>
        <w:t xml:space="preserve">NDIS </w:t>
      </w:r>
      <w:r w:rsidRPr="00A50DDA">
        <w:rPr>
          <w:rFonts w:ascii="Khmer UI" w:eastAsia="DaunPenh" w:hAnsi="Khmer UI" w:cs="Khmer UI" w:hint="cs"/>
          <w:cs/>
          <w:lang w:bidi="km-KH"/>
        </w:rPr>
        <w:t>បង្កើនសមត្ថភាពរបស់ពួកគេក្នុងការចូលរួមប្រកបដោយប្រសិទ្ធភាពជាមួយអ្នកបកប្រែផ្ទាល់មាត់</w:t>
      </w:r>
      <w:r w:rsidRPr="00A50DDA">
        <w:rPr>
          <w:rFonts w:ascii="Khmer UI" w:eastAsia="DaunPenh" w:hAnsi="Khmer UI" w:cs="Khmer UI"/>
          <w:cs/>
          <w:lang w:bidi="km-KH"/>
        </w:rPr>
        <w:t xml:space="preserve"> </w:t>
      </w:r>
      <w:r w:rsidRPr="00A50DDA">
        <w:rPr>
          <w:rFonts w:ascii="Khmer UI" w:eastAsia="DaunPenh" w:hAnsi="Khmer UI" w:cs="Khmer UI" w:hint="cs"/>
          <w:cs/>
          <w:lang w:bidi="km-KH"/>
        </w:rPr>
        <w:t>និងការគាំទ្រលើភាសាផ្សេងទៀត</w:t>
      </w:r>
      <w:r w:rsidRPr="00A50DDA">
        <w:rPr>
          <w:rFonts w:ascii="Khmer UI" w:eastAsia="DaunPenh" w:hAnsi="Khmer UI" w:cs="Khmer UI"/>
          <w:cs/>
          <w:lang w:bidi="km-KH"/>
        </w:rPr>
        <w:t xml:space="preserve"> </w:t>
      </w:r>
      <w:r w:rsidRPr="00A50DDA">
        <w:rPr>
          <w:rFonts w:ascii="Khmer UI" w:eastAsia="DaunPenh" w:hAnsi="Khmer UI" w:cs="Khmer UI" w:hint="cs"/>
          <w:cs/>
          <w:lang w:bidi="km-KH"/>
        </w:rPr>
        <w:t>រួមទាំងការបង្កើនការយល់ដឹងអំពីរបៀបទទួលបាន</w:t>
      </w:r>
      <w:r w:rsidRPr="00A50DDA">
        <w:rPr>
          <w:rFonts w:ascii="Khmer UI" w:eastAsia="DaunPenh" w:hAnsi="Khmer UI" w:cs="Khmer UI"/>
          <w:cs/>
          <w:lang w:bidi="km-KH"/>
        </w:rPr>
        <w:t xml:space="preserve"> </w:t>
      </w:r>
      <w:r w:rsidRPr="00A50DDA">
        <w:rPr>
          <w:rFonts w:ascii="Khmer UI" w:eastAsia="DaunPenh" w:hAnsi="Khmer UI" w:cs="Khmer UI" w:hint="cs"/>
          <w:cs/>
          <w:lang w:bidi="km-KH"/>
        </w:rPr>
        <w:t>និងបទពិសោធន៍ប្រសើរឡើងជាមួយនឹងការគាំទ្រទាំងនេះ</w:t>
      </w:r>
      <w:r w:rsidRPr="001C11B6">
        <w:rPr>
          <w:rFonts w:ascii="Khmer UI" w:eastAsia="DaunPenh" w:hAnsi="Khmer UI" w:cs="Khmer UI"/>
        </w:rPr>
        <w:t>។</w:t>
      </w:r>
    </w:p>
    <w:p w14:paraId="52B77266" w14:textId="77777777" w:rsidR="004F70EE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62AC8C4B" w14:textId="77777777" w:rsidR="004F70EE" w:rsidRPr="001C11B6" w:rsidRDefault="00174944" w:rsidP="00D8642F">
      <w:pPr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ការអភិវឌ្ឍន៍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និងការអនុវត្តកម្មវិធីបណ្តុះបណ្តាល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និងធនធានដែលពាក់ព័ន្ធ។</w:t>
      </w:r>
    </w:p>
    <w:p w14:paraId="108EFFE7" w14:textId="77777777" w:rsidR="00E37128" w:rsidRPr="001C11B6" w:rsidRDefault="00174944" w:rsidP="00D8642F">
      <w:pPr>
        <w:pStyle w:val="Heading5"/>
        <w:rPr>
          <w:rFonts w:ascii="Khmer UI" w:hAnsi="Khmer UI" w:cs="Khmer UI"/>
        </w:rPr>
      </w:pPr>
      <w:bookmarkStart w:id="98" w:name="_Toc256000046"/>
      <w:r w:rsidRPr="001C11B6">
        <w:rPr>
          <w:rFonts w:ascii="Khmer UI" w:eastAsia="DaunPenh" w:hAnsi="Khmer UI" w:cs="Khmer UI"/>
        </w:rPr>
        <w:t>រយៈពេលមធ្យម</w:t>
      </w:r>
      <w:bookmarkEnd w:id="98"/>
    </w:p>
    <w:p w14:paraId="58FBEE8C" w14:textId="77777777" w:rsidR="004F70EE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53FB6273" w14:textId="3148312B" w:rsidR="004F70EE" w:rsidRPr="001C11B6" w:rsidRDefault="00A50DDA" w:rsidP="00D8642F">
      <w:pPr>
        <w:rPr>
          <w:rFonts w:ascii="Khmer UI" w:hAnsi="Khmer UI" w:cs="Khmer UI"/>
        </w:rPr>
      </w:pPr>
      <w:r w:rsidRPr="00A50DDA">
        <w:rPr>
          <w:rStyle w:val="cf01"/>
          <w:rFonts w:ascii="Khmer UI" w:eastAsia="DaunPenh" w:hAnsi="Khmer UI" w:cs="Khmer UI" w:hint="cs"/>
          <w:sz w:val="24"/>
          <w:szCs w:val="24"/>
          <w:cs/>
          <w:lang w:bidi="km-KH"/>
        </w:rPr>
        <w:t>បុគ្គលិក</w:t>
      </w:r>
      <w:r w:rsidRPr="00A50DDA">
        <w:rPr>
          <w:rStyle w:val="cf01"/>
          <w:rFonts w:ascii="Khmer UI" w:eastAsia="DaunPenh" w:hAnsi="Khmer UI" w:cs="Khmer UI"/>
          <w:sz w:val="24"/>
          <w:szCs w:val="24"/>
          <w:cs/>
          <w:lang w:bidi="km-KH"/>
        </w:rPr>
        <w:t xml:space="preserve"> </w:t>
      </w:r>
      <w:r w:rsidRPr="00A50DDA">
        <w:rPr>
          <w:rStyle w:val="cf01"/>
          <w:rFonts w:ascii="Khmer UI" w:eastAsia="DaunPenh" w:hAnsi="Khmer UI" w:cs="Khmer UI"/>
          <w:sz w:val="24"/>
          <w:szCs w:val="24"/>
        </w:rPr>
        <w:t xml:space="preserve">NDIS </w:t>
      </w:r>
      <w:r w:rsidRPr="00A50DDA">
        <w:rPr>
          <w:rStyle w:val="cf01"/>
          <w:rFonts w:ascii="Khmer UI" w:eastAsia="DaunPenh" w:hAnsi="Khmer UI" w:cs="Khmer UI" w:hint="cs"/>
          <w:sz w:val="24"/>
          <w:szCs w:val="24"/>
          <w:cs/>
          <w:lang w:bidi="km-KH"/>
        </w:rPr>
        <w:t>ដៃគូ</w:t>
      </w:r>
      <w:r w:rsidRPr="00A50DDA">
        <w:rPr>
          <w:rStyle w:val="cf01"/>
          <w:rFonts w:ascii="Khmer UI" w:eastAsia="DaunPenh" w:hAnsi="Khmer UI" w:cs="Khmer UI"/>
          <w:sz w:val="24"/>
          <w:szCs w:val="24"/>
          <w:cs/>
          <w:lang w:bidi="km-KH"/>
        </w:rPr>
        <w:t xml:space="preserve"> </w:t>
      </w:r>
      <w:r w:rsidRPr="00A50DDA">
        <w:rPr>
          <w:rStyle w:val="cf01"/>
          <w:rFonts w:ascii="Khmer UI" w:eastAsia="DaunPenh" w:hAnsi="Khmer UI" w:cs="Khmer UI" w:hint="cs"/>
          <w:sz w:val="24"/>
          <w:szCs w:val="24"/>
          <w:cs/>
          <w:lang w:bidi="km-KH"/>
        </w:rPr>
        <w:t>និងអ្នកបកប្រែផ្ទាល់មាត់ធ្វើទំនាក់ទំនងកាន់តែមានប្រសិទ្ធភាពជាមួយគ្នា</w:t>
      </w:r>
      <w:r w:rsidRPr="00A50DDA">
        <w:rPr>
          <w:rStyle w:val="cf01"/>
          <w:rFonts w:ascii="Khmer UI" w:eastAsia="DaunPenh" w:hAnsi="Khmer UI" w:cs="Khmer UI"/>
          <w:sz w:val="24"/>
          <w:szCs w:val="24"/>
          <w:cs/>
          <w:lang w:bidi="km-KH"/>
        </w:rPr>
        <w:t xml:space="preserve"> </w:t>
      </w:r>
      <w:r w:rsidRPr="00A50DDA">
        <w:rPr>
          <w:rStyle w:val="cf01"/>
          <w:rFonts w:ascii="Khmer UI" w:eastAsia="DaunPenh" w:hAnsi="Khmer UI" w:cs="Khmer UI" w:hint="cs"/>
          <w:sz w:val="24"/>
          <w:szCs w:val="24"/>
          <w:cs/>
          <w:lang w:bidi="km-KH"/>
        </w:rPr>
        <w:t>និងជាមួយអ្នកចូលរួមទាំងឡាយ</w:t>
      </w:r>
      <w:r w:rsidRPr="001C11B6">
        <w:rPr>
          <w:rStyle w:val="cf01"/>
          <w:rFonts w:ascii="Khmer UI" w:eastAsia="DaunPenh" w:hAnsi="Khmer UI" w:cs="Khmer UI"/>
          <w:sz w:val="24"/>
          <w:szCs w:val="24"/>
        </w:rPr>
        <w:t>។</w:t>
      </w:r>
    </w:p>
    <w:p w14:paraId="6DFCBDB3" w14:textId="77777777" w:rsidR="004F70EE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140679C3" w14:textId="1666016E" w:rsidR="004F70EE" w:rsidRPr="001C11B6" w:rsidRDefault="00921D32" w:rsidP="004F70EE">
      <w:pPr>
        <w:pStyle w:val="ListParagraph"/>
        <w:numPr>
          <w:ilvl w:val="0"/>
          <w:numId w:val="26"/>
        </w:numPr>
        <w:rPr>
          <w:rFonts w:ascii="Khmer UI" w:hAnsi="Khmer UI" w:cs="Khmer UI"/>
        </w:rPr>
      </w:pPr>
      <w:r w:rsidRPr="00921D32">
        <w:rPr>
          <w:rFonts w:ascii="Khmer UI" w:eastAsia="DaunPenh" w:hAnsi="Khmer UI" w:cs="Khmer UI" w:hint="cs"/>
          <w:cs/>
          <w:lang w:bidi="km-KH"/>
        </w:rPr>
        <w:t>ចំនួន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និងភាគរយនៃបុគ្គលិក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NDIS </w:t>
      </w:r>
      <w:r w:rsidRPr="00921D32">
        <w:rPr>
          <w:rFonts w:ascii="Khmer UI" w:eastAsia="DaunPenh" w:hAnsi="Khmer UI" w:cs="Khmer UI" w:hint="cs"/>
          <w:cs/>
          <w:lang w:bidi="km-KH"/>
        </w:rPr>
        <w:t>និងដៃគូដែលបានបញ្ចប់កម្មវិធីអប់រំអ្នកបកប្រែផ្ទាល់មាត់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និងលទ្ឋភាពទទួលបានធនធានដែលពាក់ព័ន្ធ</w:t>
      </w:r>
      <w:r w:rsidRPr="001C11B6">
        <w:rPr>
          <w:rFonts w:ascii="Khmer UI" w:eastAsia="DaunPenh" w:hAnsi="Khmer UI" w:cs="Khmer UI"/>
        </w:rPr>
        <w:t>។</w:t>
      </w:r>
    </w:p>
    <w:p w14:paraId="5779D986" w14:textId="07FFE085" w:rsidR="004F70EE" w:rsidRPr="001C11B6" w:rsidRDefault="00921D32" w:rsidP="006E2AC4">
      <w:pPr>
        <w:pStyle w:val="ListParagraph"/>
        <w:keepNext/>
        <w:numPr>
          <w:ilvl w:val="0"/>
          <w:numId w:val="26"/>
        </w:numPr>
        <w:ind w:left="714" w:hanging="357"/>
        <w:rPr>
          <w:rFonts w:ascii="Khmer UI" w:hAnsi="Khmer UI" w:cs="Khmer UI"/>
        </w:rPr>
      </w:pPr>
      <w:r w:rsidRPr="00921D32">
        <w:rPr>
          <w:rFonts w:ascii="Khmer UI" w:eastAsia="DaunPenh" w:hAnsi="Khmer UI" w:cs="Khmer UI" w:hint="cs"/>
          <w:cs/>
          <w:lang w:bidi="km-KH"/>
        </w:rPr>
        <w:t>ចំនួន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និងភាគរយនៃអ្នកចូលរួម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CALD </w:t>
      </w:r>
      <w:r w:rsidRPr="00921D32">
        <w:rPr>
          <w:rFonts w:ascii="Khmer UI" w:eastAsia="DaunPenh" w:hAnsi="Khmer UI" w:cs="Khmer UI" w:hint="cs"/>
          <w:cs/>
          <w:lang w:bidi="km-KH"/>
        </w:rPr>
        <w:t>ដែលចូលប្រើសេវាបកប្រែផ្ទាល់មាត់</w:t>
      </w:r>
      <w:r w:rsidRPr="00921D32">
        <w:rPr>
          <w:rFonts w:ascii="Khmer UI" w:eastAsia="DaunPenh" w:hAnsi="Khmer UI" w:cs="Khmer UI"/>
          <w:cs/>
          <w:lang w:bidi="km-KH"/>
        </w:rPr>
        <w:t xml:space="preserve"> (</w:t>
      </w:r>
      <w:r w:rsidRPr="00921D32">
        <w:rPr>
          <w:rFonts w:ascii="Khmer UI" w:eastAsia="DaunPenh" w:hAnsi="Khmer UI" w:cs="Khmer UI" w:hint="cs"/>
          <w:cs/>
          <w:lang w:bidi="km-KH"/>
        </w:rPr>
        <w:t>តាមភាសា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ប្រភេទការប្រជុំ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ឧទាហរណ៍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ការធ្វើផែនការ</w:t>
      </w:r>
      <w:r w:rsidRPr="00921D32">
        <w:rPr>
          <w:rFonts w:ascii="Khmer UI" w:eastAsia="DaunPenh" w:hAnsi="Khmer UI" w:cs="Khmer UI"/>
          <w:cs/>
          <w:lang w:bidi="km-KH"/>
        </w:rPr>
        <w:t xml:space="preserve">) </w:t>
      </w:r>
      <w:r w:rsidRPr="00921D32">
        <w:rPr>
          <w:rFonts w:ascii="Khmer UI" w:eastAsia="DaunPenh" w:hAnsi="Khmer UI" w:cs="Khmer UI" w:hint="cs"/>
          <w:cs/>
          <w:lang w:bidi="km-KH"/>
        </w:rPr>
        <w:t>និងវិធីសាស្ត្រ</w:t>
      </w:r>
      <w:r w:rsidRPr="00921D32">
        <w:rPr>
          <w:rFonts w:ascii="Khmer UI" w:eastAsia="DaunPenh" w:hAnsi="Khmer UI" w:cs="Khmer UI"/>
          <w:cs/>
          <w:lang w:bidi="km-KH"/>
        </w:rPr>
        <w:t xml:space="preserve"> (</w:t>
      </w:r>
      <w:r w:rsidRPr="00921D32">
        <w:rPr>
          <w:rFonts w:ascii="Khmer UI" w:eastAsia="DaunPenh" w:hAnsi="Khmer UI" w:cs="Khmer UI" w:hint="cs"/>
          <w:cs/>
          <w:lang w:bidi="km-KH"/>
        </w:rPr>
        <w:t>ឧទាហរណ៍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នៅនឹងកន្លែង</w:t>
      </w:r>
      <w:r w:rsidRPr="00921D32">
        <w:rPr>
          <w:rFonts w:ascii="Khmer UI" w:eastAsia="DaunPenh" w:hAnsi="Khmer UI" w:cs="Khmer UI"/>
          <w:cs/>
          <w:lang w:bidi="km-KH"/>
        </w:rPr>
        <w:t>)</w:t>
      </w:r>
      <w:r w:rsidRPr="001C11B6">
        <w:rPr>
          <w:rFonts w:ascii="Khmer UI" w:eastAsia="DaunPenh" w:hAnsi="Khmer UI" w:cs="Khmer UI"/>
        </w:rPr>
        <w:t>។</w:t>
      </w:r>
    </w:p>
    <w:p w14:paraId="789ABF8B" w14:textId="718BF724" w:rsidR="004F70EE" w:rsidRPr="001C11B6" w:rsidRDefault="00921D32" w:rsidP="004F70EE">
      <w:pPr>
        <w:pStyle w:val="ListParagraph"/>
        <w:numPr>
          <w:ilvl w:val="0"/>
          <w:numId w:val="26"/>
        </w:numPr>
        <w:rPr>
          <w:rFonts w:ascii="Khmer UI" w:hAnsi="Khmer UI" w:cs="Khmer UI"/>
        </w:rPr>
      </w:pPr>
      <w:r w:rsidRPr="00921D32">
        <w:rPr>
          <w:rFonts w:ascii="Khmer UI" w:eastAsia="DaunPenh" w:hAnsi="Khmer UI" w:cs="Khmer UI" w:hint="cs"/>
          <w:cs/>
          <w:lang w:bidi="km-KH"/>
        </w:rPr>
        <w:t>អ្នកចូលរួម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CALD </w:t>
      </w:r>
      <w:r w:rsidRPr="00921D32">
        <w:rPr>
          <w:rFonts w:ascii="Khmer UI" w:eastAsia="DaunPenh" w:hAnsi="Khmer UI" w:cs="Khmer UI" w:hint="cs"/>
          <w:cs/>
          <w:lang w:bidi="km-KH"/>
        </w:rPr>
        <w:t>រាយការណ៍ពីបទពិសោធន៍ប្រសើរឡើងជាមួយនឹងការចូលប្រើ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និងការប្រើប្រាស់សេវាកម្មបកប្រែផ្ទាល់មាត់</w:t>
      </w:r>
      <w:r w:rsidRPr="00921D32">
        <w:rPr>
          <w:rFonts w:ascii="Khmer UI" w:eastAsia="DaunPenh" w:hAnsi="Khmer UI" w:cs="Khmer UI"/>
          <w:cs/>
          <w:lang w:bidi="km-KH"/>
        </w:rPr>
        <w:t xml:space="preserve"> (</w:t>
      </w:r>
      <w:r w:rsidRPr="00921D32">
        <w:rPr>
          <w:rFonts w:ascii="Khmer UI" w:eastAsia="DaunPenh" w:hAnsi="Khmer UI" w:cs="Khmer UI" w:hint="cs"/>
          <w:cs/>
          <w:lang w:bidi="km-KH"/>
        </w:rPr>
        <w:t>ដោយសហគមន៍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>CALD)</w:t>
      </w:r>
      <w:r w:rsidRPr="001C11B6">
        <w:rPr>
          <w:rFonts w:ascii="Khmer UI" w:eastAsia="DaunPenh" w:hAnsi="Khmer UI" w:cs="Khmer UI"/>
        </w:rPr>
        <w:t>។</w:t>
      </w:r>
    </w:p>
    <w:p w14:paraId="63B33DD7" w14:textId="77777777" w:rsidR="008A247A" w:rsidRPr="001C11B6" w:rsidRDefault="00174944" w:rsidP="00D8642F">
      <w:pPr>
        <w:pStyle w:val="Heading4"/>
        <w:rPr>
          <w:rFonts w:ascii="Khmer UI" w:hAnsi="Khmer UI" w:cs="Khmer UI"/>
        </w:rPr>
      </w:pPr>
      <w:bookmarkStart w:id="99" w:name="_Toc256000047"/>
      <w:r w:rsidRPr="001C11B6">
        <w:rPr>
          <w:rFonts w:ascii="Khmer UI" w:eastAsia="DaunPenh" w:hAnsi="Khmer UI" w:cs="Khmer UI"/>
        </w:rPr>
        <w:t>សកម្មភាពទី</w:t>
      </w:r>
      <w:r w:rsidRPr="001C11B6">
        <w:rPr>
          <w:rFonts w:ascii="Khmer UI" w:hAnsi="Khmer UI" w:cs="Khmer UI"/>
        </w:rPr>
        <w:t xml:space="preserve"> 11</w:t>
      </w:r>
      <w:bookmarkEnd w:id="99"/>
    </w:p>
    <w:p w14:paraId="6E58552B" w14:textId="6E94DBEB" w:rsidR="004F70EE" w:rsidRPr="001C11B6" w:rsidRDefault="00921D32" w:rsidP="004F70EE">
      <w:pPr>
        <w:rPr>
          <w:rFonts w:ascii="Khmer UI" w:hAnsi="Khmer UI" w:cs="Khmer UI"/>
        </w:rPr>
      </w:pPr>
      <w:r w:rsidRPr="00921D32">
        <w:rPr>
          <w:rFonts w:ascii="Khmer UI" w:eastAsia="DaunPenh" w:hAnsi="Khmer UI" w:cs="Khmer UI" w:hint="cs"/>
          <w:cs/>
          <w:lang w:bidi="km-KH"/>
        </w:rPr>
        <w:t>បង្កើតផែនការ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និងកម្មវិធីដែលមានការរួមបញ្ចូល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CALD </w:t>
      </w:r>
      <w:r w:rsidRPr="00921D32">
        <w:rPr>
          <w:rFonts w:ascii="Khmer UI" w:eastAsia="DaunPenh" w:hAnsi="Khmer UI" w:cs="Khmer UI" w:hint="cs"/>
          <w:cs/>
          <w:lang w:bidi="km-KH"/>
        </w:rPr>
        <w:t>ដែលបន្តអភិវឌ្ឍ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និងធ្វើឱ្យរីកចម្រើនដល់កន្លែងការងារដែលមានសុវត្ថិភាពផ្នែកវប្បធម៌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និងមានលក្ខណៈរួមបញ្ចូលសម្រាប់បុគ្គលិក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>NDIS</w:t>
      </w:r>
      <w:r w:rsidRPr="001C11B6">
        <w:rPr>
          <w:rFonts w:ascii="Khmer UI" w:eastAsia="DaunPenh" w:hAnsi="Khmer UI" w:cs="Khmer UI"/>
        </w:rPr>
        <w:t>។</w:t>
      </w:r>
    </w:p>
    <w:p w14:paraId="4DC83A52" w14:textId="77777777" w:rsidR="008A2CF1" w:rsidRPr="001C11B6" w:rsidRDefault="00174944" w:rsidP="00D8642F">
      <w:pPr>
        <w:pStyle w:val="Heading5"/>
        <w:rPr>
          <w:rFonts w:ascii="Khmer UI" w:hAnsi="Khmer UI" w:cs="Khmer UI"/>
        </w:rPr>
      </w:pPr>
      <w:bookmarkStart w:id="100" w:name="_Toc256000048"/>
      <w:r w:rsidRPr="001C11B6">
        <w:rPr>
          <w:rFonts w:ascii="Khmer UI" w:eastAsia="DaunPenh" w:hAnsi="Khmer UI" w:cs="Khmer UI"/>
        </w:rPr>
        <w:t>រយៈ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ពេល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ខ្លី</w:t>
      </w:r>
      <w:bookmarkEnd w:id="100"/>
    </w:p>
    <w:p w14:paraId="1572449E" w14:textId="77777777" w:rsidR="004F70EE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5BBF194B" w14:textId="6BDE76DC" w:rsidR="004F70EE" w:rsidRPr="001C11B6" w:rsidRDefault="00921D32" w:rsidP="00D8642F">
      <w:pPr>
        <w:rPr>
          <w:rFonts w:ascii="Khmer UI" w:hAnsi="Khmer UI" w:cs="Khmer UI"/>
        </w:rPr>
      </w:pPr>
      <w:r w:rsidRPr="00921D32">
        <w:rPr>
          <w:rFonts w:ascii="Khmer UI" w:eastAsia="DaunPenh" w:hAnsi="Khmer UI" w:cs="Khmer UI" w:hint="cs"/>
          <w:cs/>
          <w:lang w:bidi="km-KH"/>
        </w:rPr>
        <w:t>ផែនការ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និងកម្មវិធីដែលរួមបញ្ចូល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CALD </w:t>
      </w:r>
      <w:r w:rsidRPr="00921D32">
        <w:rPr>
          <w:rFonts w:ascii="Khmer UI" w:eastAsia="DaunPenh" w:hAnsi="Khmer UI" w:cs="Khmer UI" w:hint="cs"/>
          <w:cs/>
          <w:lang w:bidi="km-KH"/>
        </w:rPr>
        <w:t>ត្រូវបានបង្កើតឡើងតាមរយៈការពិគ្រោះយោបល់ប្រកបដោយអត្ថន័យ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និងការស្រាវជ្រាវដ៏រឹងមាំ</w:t>
      </w:r>
      <w:r w:rsidRPr="001C11B6">
        <w:rPr>
          <w:rFonts w:ascii="Khmer UI" w:eastAsia="DaunPenh" w:hAnsi="Khmer UI" w:cs="Khmer UI"/>
        </w:rPr>
        <w:t>។</w:t>
      </w:r>
    </w:p>
    <w:p w14:paraId="4D3A3F6B" w14:textId="77777777" w:rsidR="004F70EE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lastRenderedPageBreak/>
        <w:t>រង្វាស់វឌ្ឍនភាព</w:t>
      </w:r>
    </w:p>
    <w:p w14:paraId="4E9FB84C" w14:textId="77777777" w:rsidR="004F70EE" w:rsidRPr="001C11B6" w:rsidRDefault="00174944" w:rsidP="00D8642F">
      <w:pPr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ការអភិវឌ្ឍន៍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និងការអនុវត្តផែនការ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និងកម្មវិធីដែលរួមបញ្ចូល</w:t>
      </w:r>
      <w:r w:rsidRPr="001C11B6">
        <w:rPr>
          <w:rFonts w:ascii="Khmer UI" w:hAnsi="Khmer UI" w:cs="Khmer UI"/>
        </w:rPr>
        <w:t xml:space="preserve"> CALD</w:t>
      </w:r>
      <w:r w:rsidRPr="001C11B6">
        <w:rPr>
          <w:rFonts w:ascii="Khmer UI" w:eastAsia="DaunPenh" w:hAnsi="Khmer UI" w:cs="Khmer UI"/>
        </w:rPr>
        <w:t>។</w:t>
      </w:r>
    </w:p>
    <w:p w14:paraId="606E1FF0" w14:textId="77777777" w:rsidR="00D95D1A" w:rsidRPr="001C11B6" w:rsidRDefault="00174944" w:rsidP="00D8642F">
      <w:pPr>
        <w:pStyle w:val="Heading5"/>
        <w:rPr>
          <w:rFonts w:ascii="Khmer UI" w:hAnsi="Khmer UI" w:cs="Khmer UI"/>
        </w:rPr>
      </w:pPr>
      <w:bookmarkStart w:id="101" w:name="_Toc256000049"/>
      <w:r w:rsidRPr="001C11B6">
        <w:rPr>
          <w:rFonts w:ascii="Khmer UI" w:eastAsia="DaunPenh" w:hAnsi="Khmer UI" w:cs="Khmer UI"/>
        </w:rPr>
        <w:t>រយៈពេលមធ្យម</w:t>
      </w:r>
      <w:bookmarkEnd w:id="101"/>
    </w:p>
    <w:p w14:paraId="7BCC1C57" w14:textId="77777777" w:rsidR="004F70EE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606833DC" w14:textId="77777777" w:rsidR="004F70EE" w:rsidRPr="001C11B6" w:rsidRDefault="00174944" w:rsidP="00D8642F">
      <w:pPr>
        <w:rPr>
          <w:rFonts w:ascii="Khmer UI" w:hAnsi="Khmer UI" w:cs="Khmer UI"/>
        </w:rPr>
      </w:pPr>
      <w:r w:rsidRPr="001C11B6">
        <w:rPr>
          <w:rFonts w:ascii="Khmer UI" w:hAnsi="Khmer UI" w:cs="Khmer UI"/>
        </w:rPr>
        <w:t xml:space="preserve">NDIA </w:t>
      </w:r>
      <w:r w:rsidRPr="001C11B6">
        <w:rPr>
          <w:rFonts w:ascii="Khmer UI" w:eastAsia="DaunPenh" w:hAnsi="Khmer UI" w:cs="Khmer UI"/>
        </w:rPr>
        <w:t>គឺជាកន្លែងការងារដែលមានសុវត្ថិភាពផ្នែកវប្បធម៌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និងមានលក្ខណៈរួមបញ្ចូល។</w:t>
      </w:r>
    </w:p>
    <w:p w14:paraId="189A5B50" w14:textId="77777777" w:rsidR="004F70EE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74ADBE1D" w14:textId="624A0B14" w:rsidR="004F70EE" w:rsidRPr="001C11B6" w:rsidRDefault="00921D32" w:rsidP="00D8642F">
      <w:pPr>
        <w:rPr>
          <w:rFonts w:ascii="Khmer UI" w:hAnsi="Khmer UI" w:cs="Khmer UI"/>
        </w:rPr>
      </w:pPr>
      <w:r w:rsidRPr="00921D32">
        <w:rPr>
          <w:rFonts w:ascii="Khmer UI" w:eastAsia="DaunPenh" w:hAnsi="Khmer UI" w:cs="Khmer UI" w:hint="cs"/>
          <w:cs/>
          <w:lang w:bidi="km-KH"/>
        </w:rPr>
        <w:t>អត្រារក្សាទុក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និងឱកាសរីកចម្រើនក្នុងអាជីពកើនឡើងសម្រាប់បុគ្គលិក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NDIS </w:t>
      </w:r>
      <w:r w:rsidRPr="00921D32">
        <w:rPr>
          <w:rFonts w:ascii="Khmer UI" w:eastAsia="DaunPenh" w:hAnsi="Khmer UI" w:cs="Khmer UI" w:hint="cs"/>
          <w:cs/>
          <w:lang w:bidi="km-KH"/>
        </w:rPr>
        <w:t>មកពី</w:t>
      </w:r>
      <w:r w:rsidR="002D6A9B">
        <w:rPr>
          <w:rFonts w:ascii="Khmer UI" w:eastAsia="DaunPenh" w:hAnsi="Khmer UI" w:cs="Khmer UI"/>
          <w:lang w:bidi="km-KH"/>
        </w:rPr>
        <w:br/>
      </w:r>
      <w:r w:rsidRPr="00921D32">
        <w:rPr>
          <w:rFonts w:ascii="Khmer UI" w:eastAsia="DaunPenh" w:hAnsi="Khmer UI" w:cs="Khmer UI" w:hint="cs"/>
          <w:cs/>
          <w:lang w:bidi="km-KH"/>
        </w:rPr>
        <w:t>សាវតា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>CALD</w:t>
      </w:r>
      <w:r w:rsidRPr="001C11B6">
        <w:rPr>
          <w:rFonts w:ascii="Khmer UI" w:eastAsia="DaunPenh" w:hAnsi="Khmer UI" w:cs="Khmer UI"/>
        </w:rPr>
        <w:t>។</w:t>
      </w:r>
    </w:p>
    <w:p w14:paraId="48634543" w14:textId="77777777" w:rsidR="00BD7632" w:rsidRPr="001C11B6" w:rsidRDefault="00174944" w:rsidP="00D8642F">
      <w:pPr>
        <w:pStyle w:val="Heading4"/>
        <w:rPr>
          <w:rFonts w:ascii="Khmer UI" w:hAnsi="Khmer UI" w:cs="Khmer UI"/>
        </w:rPr>
      </w:pPr>
      <w:bookmarkStart w:id="102" w:name="_Toc256000050"/>
      <w:r w:rsidRPr="001C11B6">
        <w:rPr>
          <w:rFonts w:ascii="Khmer UI" w:eastAsia="DaunPenh" w:hAnsi="Khmer UI" w:cs="Khmer UI"/>
        </w:rPr>
        <w:t>សកម្មភាពទី</w:t>
      </w:r>
      <w:r w:rsidRPr="001C11B6">
        <w:rPr>
          <w:rFonts w:ascii="Khmer UI" w:hAnsi="Khmer UI" w:cs="Khmer UI"/>
        </w:rPr>
        <w:t xml:space="preserve"> 12</w:t>
      </w:r>
      <w:bookmarkEnd w:id="102"/>
    </w:p>
    <w:p w14:paraId="2364F661" w14:textId="20D39231" w:rsidR="004F70EE" w:rsidRPr="001C11B6" w:rsidRDefault="00921D32" w:rsidP="004F70EE">
      <w:pPr>
        <w:rPr>
          <w:rFonts w:ascii="Khmer UI" w:hAnsi="Khmer UI" w:cs="Khmer UI"/>
        </w:rPr>
      </w:pPr>
      <w:r w:rsidRPr="00921D32">
        <w:rPr>
          <w:rFonts w:ascii="Khmer UI" w:eastAsia="DaunPenh" w:hAnsi="Khmer UI" w:cs="Khmer UI" w:hint="cs"/>
          <w:cs/>
          <w:lang w:bidi="km-KH"/>
        </w:rPr>
        <w:t>បង្កើតសហគមន៍នៃការអនុវត្តមួយដែលចែករំលែកការរៀនសូត្រដើម្បីជួយបុគ្គលិកធ្វើឱ្យប្រសើរឡើងនូវជំនាញរបស់ពួកគេ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ដើម្បីធ្វើឱ្យពួកគេអាចគាំទ្រដល់បណ្ដាសហគមន៍ថ្លង់ខ្លាំង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ថ្លង់ហើយងងឹតភ្នែក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និងពិបាកស្តាប់។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ក្រុមការងារនេះនឹងរួមបញ្ចូលបុគ្គលិក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NDIS </w:t>
      </w:r>
      <w:r w:rsidRPr="00921D32">
        <w:rPr>
          <w:rFonts w:ascii="Khmer UI" w:eastAsia="DaunPenh" w:hAnsi="Khmer UI" w:cs="Khmer UI" w:hint="cs"/>
          <w:cs/>
          <w:lang w:bidi="km-KH"/>
        </w:rPr>
        <w:t>និងដៃគូដែលមានជំនាញក្នុងការប្រើប្រាស់ភាសា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>Auslan</w:t>
      </w:r>
      <w:r w:rsidRPr="00921D32">
        <w:rPr>
          <w:rFonts w:ascii="Khmer UI" w:eastAsia="DaunPenh" w:hAnsi="Khmer UI" w:cs="Khmer UI" w:hint="cs"/>
          <w:cs/>
          <w:lang w:bidi="km-KH"/>
        </w:rPr>
        <w:t>។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វានឹងលើកកម្ពស់ភាពងាយស្រួលចូលប្រើសម្រាប់ជនពិការតាមរយៈគោលការណ៍ណែនាំ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ដំណើរការ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និងការគាំទ្រសម្រាប់ឱកាសចូលរួមនានា</w:t>
      </w:r>
      <w:r w:rsidRPr="001C11B6">
        <w:rPr>
          <w:rFonts w:ascii="Khmer UI" w:eastAsia="DaunPenh" w:hAnsi="Khmer UI" w:cs="Khmer UI"/>
        </w:rPr>
        <w:t>។</w:t>
      </w:r>
    </w:p>
    <w:p w14:paraId="734CB550" w14:textId="77777777" w:rsidR="00A910A4" w:rsidRPr="001C11B6" w:rsidRDefault="00174944" w:rsidP="00D8642F">
      <w:pPr>
        <w:pStyle w:val="Heading5"/>
        <w:rPr>
          <w:rFonts w:ascii="Khmer UI" w:hAnsi="Khmer UI" w:cs="Khmer UI"/>
        </w:rPr>
      </w:pPr>
      <w:bookmarkStart w:id="103" w:name="_Toc256000051"/>
      <w:r w:rsidRPr="001C11B6">
        <w:rPr>
          <w:rFonts w:ascii="Khmer UI" w:eastAsia="DaunPenh" w:hAnsi="Khmer UI" w:cs="Khmer UI"/>
        </w:rPr>
        <w:t>រយៈ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ពេល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ខ្លី</w:t>
      </w:r>
      <w:bookmarkEnd w:id="103"/>
    </w:p>
    <w:p w14:paraId="60D4A23D" w14:textId="77777777" w:rsidR="004F70EE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5860F8D1" w14:textId="2F83EA66" w:rsidR="004F70EE" w:rsidRPr="001C11B6" w:rsidRDefault="00921D32" w:rsidP="00D8642F">
      <w:pPr>
        <w:rPr>
          <w:rFonts w:ascii="Khmer UI" w:hAnsi="Khmer UI" w:cs="Khmer UI"/>
        </w:rPr>
      </w:pPr>
      <w:r w:rsidRPr="00921D32">
        <w:rPr>
          <w:rFonts w:ascii="Khmer UI" w:eastAsia="DaunPenh" w:hAnsi="Khmer UI" w:cs="Khmer UI" w:hint="cs"/>
          <w:cs/>
          <w:lang w:bidi="km-KH"/>
        </w:rPr>
        <w:t>សមត្ថភាពផ្នែកវប្បធម៌របស់បុគ្គលិក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និងដៃគូរបស់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NDIS </w:t>
      </w:r>
      <w:r w:rsidRPr="00921D32">
        <w:rPr>
          <w:rFonts w:ascii="Khmer UI" w:eastAsia="DaunPenh" w:hAnsi="Khmer UI" w:cs="Khmer UI" w:hint="cs"/>
          <w:cs/>
          <w:lang w:bidi="km-KH"/>
        </w:rPr>
        <w:t>ត្រូវបានពង្រឹងបង្កើតឱ្យមានការចូលរួមផ្នែកវប្បធម៌សមស្រប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និងសុវត្ថិភាពសមរម្យជាមួយ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បណ្ដាសហគមន៍ថ្លង់ខ្លាំង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ថ្លង់ហើយងងឹតភ្នែក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និងពិបាកស្តាប់</w:t>
      </w:r>
      <w:r w:rsidRPr="001C11B6">
        <w:rPr>
          <w:rFonts w:ascii="Khmer UI" w:eastAsia="DaunPenh" w:hAnsi="Khmer UI" w:cs="Khmer UI"/>
        </w:rPr>
        <w:t>។</w:t>
      </w:r>
    </w:p>
    <w:p w14:paraId="1B365108" w14:textId="77777777" w:rsidR="004F70EE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0DCF50FD" w14:textId="77777777" w:rsidR="004F70EE" w:rsidRPr="001C11B6" w:rsidRDefault="00174944" w:rsidP="004F70EE">
      <w:pPr>
        <w:pStyle w:val="ListParagraph"/>
        <w:numPr>
          <w:ilvl w:val="0"/>
          <w:numId w:val="26"/>
        </w:numPr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ការបង្កើតសហគមន៍នៃការអនុវត្ត។</w:t>
      </w:r>
    </w:p>
    <w:p w14:paraId="6562AC69" w14:textId="513567BC" w:rsidR="004F70EE" w:rsidRPr="001C11B6" w:rsidRDefault="00921D32" w:rsidP="006E2AC4">
      <w:pPr>
        <w:pStyle w:val="ListParagraph"/>
        <w:keepNext/>
        <w:numPr>
          <w:ilvl w:val="0"/>
          <w:numId w:val="26"/>
        </w:numPr>
        <w:ind w:left="714" w:hanging="357"/>
        <w:rPr>
          <w:rFonts w:ascii="Khmer UI" w:hAnsi="Khmer UI" w:cs="Khmer UI"/>
        </w:rPr>
      </w:pPr>
      <w:r w:rsidRPr="00921D32">
        <w:rPr>
          <w:rFonts w:ascii="Khmer UI" w:eastAsia="DaunPenh" w:hAnsi="Khmer UI" w:cs="Khmer UI" w:hint="cs"/>
          <w:cs/>
          <w:lang w:bidi="km-KH"/>
        </w:rPr>
        <w:t>ចំនួន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និងភាគរយនៃបុគ្គលិក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និងដៃគូរបស់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NDIS </w:t>
      </w:r>
      <w:r w:rsidRPr="00921D32">
        <w:rPr>
          <w:rFonts w:ascii="Khmer UI" w:eastAsia="DaunPenh" w:hAnsi="Khmer UI" w:cs="Khmer UI" w:hint="cs"/>
          <w:cs/>
          <w:lang w:bidi="km-KH"/>
        </w:rPr>
        <w:t>ដែលបានបញ្ចប់គំនិតផ្តួច</w:t>
      </w:r>
      <w:r w:rsidR="002D6A9B">
        <w:rPr>
          <w:rFonts w:ascii="Khmer UI" w:eastAsia="DaunPenh" w:hAnsi="Khmer UI" w:cs="Khmer UI"/>
          <w:lang w:bidi="km-KH"/>
        </w:rPr>
        <w:br/>
      </w:r>
      <w:r w:rsidRPr="00921D32">
        <w:rPr>
          <w:rFonts w:ascii="Khmer UI" w:eastAsia="DaunPenh" w:hAnsi="Khmer UI" w:cs="Khmer UI" w:hint="cs"/>
          <w:cs/>
          <w:lang w:bidi="km-KH"/>
        </w:rPr>
        <w:t>ផ្តើមកសាងសមត្ថភាពលើសមត្ថភាពផ្នែកវប្បធម៌ទាក់ទងនឹងបណ្ដាសហគមន៍ថ្លង់ខ្លាំង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ថ្លង់ហើយងងឹតភ្នែក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និងពិបាកស្តាប់</w:t>
      </w:r>
      <w:r w:rsidRPr="001C11B6">
        <w:rPr>
          <w:rFonts w:ascii="Khmer UI" w:eastAsia="DaunPenh" w:hAnsi="Khmer UI" w:cs="Khmer UI"/>
        </w:rPr>
        <w:t>។</w:t>
      </w:r>
    </w:p>
    <w:p w14:paraId="157D2252" w14:textId="1D07A873" w:rsidR="00323216" w:rsidRPr="001C11B6" w:rsidRDefault="00921D32" w:rsidP="004F70EE">
      <w:pPr>
        <w:pStyle w:val="ListParagraph"/>
        <w:numPr>
          <w:ilvl w:val="0"/>
          <w:numId w:val="26"/>
        </w:numPr>
        <w:rPr>
          <w:rFonts w:ascii="Khmer UI" w:hAnsi="Khmer UI" w:cs="Khmer UI"/>
        </w:rPr>
      </w:pPr>
      <w:r w:rsidRPr="00921D32">
        <w:rPr>
          <w:rFonts w:ascii="Khmer UI" w:eastAsia="DaunPenh" w:hAnsi="Khmer UI" w:cs="Khmer UI" w:hint="cs"/>
          <w:cs/>
          <w:lang w:bidi="km-KH"/>
        </w:rPr>
        <w:t>មតិកែលម្អពីបណ្ដាសហគមន៍ថ្លង់ខ្លាំង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ថ្លង់ហើយងងឹតភ្នែក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និងពិបាកស្តាប់ស្ដីពីភាពសមស្របរបស់បុគ្គលិក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NDIS </w:t>
      </w:r>
      <w:r w:rsidRPr="00921D32">
        <w:rPr>
          <w:rFonts w:ascii="Khmer UI" w:eastAsia="DaunPenh" w:hAnsi="Khmer UI" w:cs="Khmer UI" w:hint="cs"/>
          <w:cs/>
          <w:lang w:bidi="km-KH"/>
        </w:rPr>
        <w:t>និងអន្តរកម្មដៃគូ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លទ្ធភាពទទួលបានធនធាន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និងការប្រើប្រាស់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>NDIS</w:t>
      </w:r>
      <w:r w:rsidRPr="001C11B6">
        <w:rPr>
          <w:rFonts w:ascii="Khmer UI" w:eastAsia="DaunPenh" w:hAnsi="Khmer UI" w:cs="Khmer UI"/>
        </w:rPr>
        <w:t>។</w:t>
      </w:r>
    </w:p>
    <w:p w14:paraId="7C9A6606" w14:textId="77777777" w:rsidR="00576D7A" w:rsidRPr="001C11B6" w:rsidRDefault="00174944" w:rsidP="00D8642F">
      <w:pPr>
        <w:pStyle w:val="Heading5"/>
        <w:rPr>
          <w:rFonts w:ascii="Khmer UI" w:hAnsi="Khmer UI" w:cs="Khmer UI"/>
        </w:rPr>
      </w:pPr>
      <w:bookmarkStart w:id="104" w:name="_Toc256000052"/>
      <w:r w:rsidRPr="001C11B6">
        <w:rPr>
          <w:rFonts w:ascii="Khmer UI" w:eastAsia="DaunPenh" w:hAnsi="Khmer UI" w:cs="Khmer UI"/>
        </w:rPr>
        <w:lastRenderedPageBreak/>
        <w:t>រយៈពេលមធ្យម</w:t>
      </w:r>
      <w:bookmarkEnd w:id="104"/>
    </w:p>
    <w:p w14:paraId="4A48E3E6" w14:textId="77777777" w:rsidR="004F70EE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695BC1CC" w14:textId="4E1F9C6E" w:rsidR="004F70EE" w:rsidRPr="001C11B6" w:rsidRDefault="00921D32" w:rsidP="00D8642F">
      <w:pPr>
        <w:rPr>
          <w:rFonts w:ascii="Khmer UI" w:hAnsi="Khmer UI" w:cs="Khmer UI"/>
        </w:rPr>
      </w:pPr>
      <w:r w:rsidRPr="00921D32">
        <w:rPr>
          <w:rFonts w:ascii="Khmer UI" w:eastAsia="DaunPenh" w:hAnsi="Khmer UI" w:cs="Khmer UI" w:hint="cs"/>
          <w:cs/>
          <w:lang w:bidi="km-KH"/>
        </w:rPr>
        <w:t>បុគ្គលិក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និងដៃគូរបស់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NDIS </w:t>
      </w:r>
      <w:r w:rsidRPr="00921D32">
        <w:rPr>
          <w:rFonts w:ascii="Khmer UI" w:eastAsia="DaunPenh" w:hAnsi="Khmer UI" w:cs="Khmer UI" w:hint="cs"/>
          <w:cs/>
          <w:lang w:bidi="km-KH"/>
        </w:rPr>
        <w:t>បានធ្វើឱ្យប្រសើរឡើងនូវសមត្ថភាពដើម្បីចូលរួមឱ្យបានត្រឹមត្រូវជាមួយបណ្ដាសហគមន៍ថ្លង់ខ្លាំង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ថ្លង់ហើយងងឹតភ្នែក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និងពិបាកស្តាប់</w:t>
      </w:r>
      <w:r w:rsidRPr="001C11B6">
        <w:rPr>
          <w:rFonts w:ascii="Khmer UI" w:eastAsia="DaunPenh" w:hAnsi="Khmer UI" w:cs="Khmer UI"/>
        </w:rPr>
        <w:t>។</w:t>
      </w:r>
    </w:p>
    <w:p w14:paraId="0026A7C0" w14:textId="77777777" w:rsidR="004F70EE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65FE0ECB" w14:textId="77852272" w:rsidR="009A7CC7" w:rsidRPr="001C11B6" w:rsidRDefault="00921D32" w:rsidP="006E2AC4">
      <w:pPr>
        <w:pStyle w:val="ListParagraph"/>
        <w:keepNext/>
        <w:numPr>
          <w:ilvl w:val="0"/>
          <w:numId w:val="26"/>
        </w:numPr>
        <w:ind w:left="714" w:hanging="357"/>
        <w:rPr>
          <w:rFonts w:ascii="Khmer UI" w:hAnsi="Khmer UI" w:cs="Khmer UI"/>
        </w:rPr>
      </w:pPr>
      <w:r w:rsidRPr="00921D32">
        <w:rPr>
          <w:rFonts w:ascii="Khmer UI" w:eastAsia="DaunPenh" w:hAnsi="Khmer UI" w:cs="Khmer UI" w:hint="cs"/>
          <w:cs/>
          <w:lang w:bidi="km-KH"/>
        </w:rPr>
        <w:t>ចំនួន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ភាគរយនៃគំនិតផ្តួចផ្តើមកសាងសមត្ថភាពដែលបានបញ្ចប់លើសមត្ថភាពផ្នែកវប្បធម៌ទាក់ទងនឹងបណ្ដាសហគមន៍ថ្លង់ខ្លាំង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ថ្លង់ហើយងងឹតភ្នែក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និងពិបាកស្តាប់</w:t>
      </w:r>
      <w:r w:rsidRPr="001C11B6">
        <w:rPr>
          <w:rFonts w:ascii="Khmer UI" w:eastAsia="DaunPenh" w:hAnsi="Khmer UI" w:cs="Khmer UI"/>
        </w:rPr>
        <w:t>។</w:t>
      </w:r>
    </w:p>
    <w:p w14:paraId="5E8A7BBB" w14:textId="4B705144" w:rsidR="009A7CC7" w:rsidRPr="001C11B6" w:rsidRDefault="00921D32" w:rsidP="009A7CC7">
      <w:pPr>
        <w:pStyle w:val="ListParagraph"/>
        <w:numPr>
          <w:ilvl w:val="0"/>
          <w:numId w:val="26"/>
        </w:numPr>
        <w:rPr>
          <w:rFonts w:ascii="Khmer UI" w:hAnsi="Khmer UI" w:cs="Khmer UI"/>
        </w:rPr>
      </w:pPr>
      <w:r w:rsidRPr="00921D32">
        <w:rPr>
          <w:rFonts w:ascii="Khmer UI" w:eastAsia="DaunPenh" w:hAnsi="Khmer UI" w:cs="Khmer UI" w:hint="cs"/>
          <w:cs/>
          <w:lang w:bidi="km-KH"/>
        </w:rPr>
        <w:t>មតិកែលម្អពីបណ្ដាសហគមន៍ថ្លង់ខ្លាំង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ថ្លង់ហើយងងឹតភ្នែក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និងពិបាកស្តាប់ស្ដីពីភាពសមស្របរបស់បុគ្គលិក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NDIS </w:t>
      </w:r>
      <w:r w:rsidRPr="00921D32">
        <w:rPr>
          <w:rFonts w:ascii="Khmer UI" w:eastAsia="DaunPenh" w:hAnsi="Khmer UI" w:cs="Khmer UI" w:hint="cs"/>
          <w:cs/>
          <w:lang w:bidi="km-KH"/>
        </w:rPr>
        <w:t>និងអន្តរកម្មដៃគូ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លទ្ធភាពទទួលបានធនធាន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និងការប្រើប្រាស់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>NDIS</w:t>
      </w:r>
      <w:r w:rsidRPr="001C11B6">
        <w:rPr>
          <w:rFonts w:ascii="Khmer UI" w:eastAsia="DaunPenh" w:hAnsi="Khmer UI" w:cs="Khmer UI"/>
        </w:rPr>
        <w:t>។</w:t>
      </w:r>
    </w:p>
    <w:p w14:paraId="01B99213" w14:textId="77777777" w:rsidR="009A7CC7" w:rsidRPr="001C11B6" w:rsidRDefault="00174944" w:rsidP="009A7CC7">
      <w:pPr>
        <w:spacing w:after="0" w:line="240" w:lineRule="auto"/>
        <w:rPr>
          <w:rFonts w:ascii="Khmer UI" w:hAnsi="Khmer UI" w:cs="Khmer UI"/>
        </w:rPr>
      </w:pPr>
      <w:r w:rsidRPr="001C11B6">
        <w:rPr>
          <w:rFonts w:ascii="Khmer UI" w:hAnsi="Khmer UI" w:cs="Khmer UI"/>
        </w:rPr>
        <w:br w:type="page"/>
      </w:r>
    </w:p>
    <w:p w14:paraId="47258DE9" w14:textId="77777777" w:rsidR="00625B1A" w:rsidRPr="001C11B6" w:rsidRDefault="00174944" w:rsidP="00CD4C8A">
      <w:pPr>
        <w:pStyle w:val="Heading2"/>
        <w:ind w:left="709"/>
        <w:rPr>
          <w:rFonts w:ascii="Khmer UI" w:hAnsi="Khmer UI" w:cs="Khmer UI"/>
        </w:rPr>
      </w:pPr>
      <w:bookmarkStart w:id="105" w:name="_Toc256000053"/>
      <w:bookmarkStart w:id="106" w:name="_Toc135923308"/>
      <w:bookmarkStart w:id="107" w:name="_Toc135926160"/>
      <w:bookmarkStart w:id="108" w:name="_Toc137148830"/>
      <w:bookmarkStart w:id="109" w:name="_Toc137149330"/>
      <w:bookmarkStart w:id="110" w:name="_Toc137149461"/>
      <w:bookmarkStart w:id="111" w:name="_Toc137150067"/>
      <w:bookmarkStart w:id="112" w:name="_Toc138237266"/>
      <w:bookmarkStart w:id="113" w:name="_Toc140076740"/>
      <w:r w:rsidRPr="001C11B6">
        <w:rPr>
          <w:rFonts w:ascii="Khmer UI" w:eastAsia="DaunPenh" w:hAnsi="Khmer UI" w:cs="Khmer UI"/>
        </w:rPr>
        <w:lastRenderedPageBreak/>
        <w:t>ការទំនាក់ទំនងដែលអាចចូលប្រើប្រាស់បាន</w:t>
      </w:r>
      <w:bookmarkEnd w:id="105"/>
    </w:p>
    <w:p w14:paraId="06C20788" w14:textId="77777777" w:rsidR="00BD7632" w:rsidRPr="001C11B6" w:rsidRDefault="00174944" w:rsidP="00D8642F">
      <w:pPr>
        <w:pStyle w:val="Heading3"/>
        <w:rPr>
          <w:rFonts w:ascii="Khmer UI" w:hAnsi="Khmer UI" w:cs="Khmer UI"/>
        </w:rPr>
      </w:pPr>
      <w:bookmarkStart w:id="114" w:name="_Toc256000054"/>
      <w:r w:rsidRPr="001C11B6">
        <w:rPr>
          <w:rFonts w:ascii="Khmer UI" w:eastAsia="DaunPenh" w:hAnsi="Khmer UI" w:cs="Khmer UI"/>
        </w:rPr>
        <w:t>គោលដៅទី</w:t>
      </w:r>
      <w:r w:rsidRPr="001C11B6">
        <w:rPr>
          <w:rFonts w:ascii="Khmer UI" w:hAnsi="Khmer UI" w:cs="Khmer UI"/>
        </w:rPr>
        <w:t xml:space="preserve"> 6</w:t>
      </w:r>
      <w:bookmarkEnd w:id="114"/>
    </w:p>
    <w:p w14:paraId="5CA79564" w14:textId="037709C3" w:rsidR="009A7CC7" w:rsidRPr="001C11B6" w:rsidRDefault="00921D32" w:rsidP="00625B1A">
      <w:pPr>
        <w:rPr>
          <w:rFonts w:ascii="Khmer UI" w:hAnsi="Khmer UI" w:cs="Khmer UI"/>
        </w:rPr>
      </w:pPr>
      <w:r w:rsidRPr="00921D32">
        <w:rPr>
          <w:rFonts w:ascii="Khmer UI" w:eastAsia="DaunPenh" w:hAnsi="Khmer UI" w:cs="Khmer UI" w:hint="cs"/>
          <w:cs/>
          <w:lang w:bidi="km-KH"/>
        </w:rPr>
        <w:t>បណ្តាញទំនាក់ទំនងដ៏មានប្រសិទ្ធភាពសម្រាប់សហគមន៍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និងអ្នកចូលរួម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CALD </w:t>
      </w:r>
      <w:r w:rsidRPr="00921D32">
        <w:rPr>
          <w:rFonts w:ascii="Khmer UI" w:eastAsia="DaunPenh" w:hAnsi="Khmer UI" w:cs="Khmer UI" w:hint="cs"/>
          <w:cs/>
          <w:lang w:bidi="km-KH"/>
        </w:rPr>
        <w:t>នានា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ត្រូវបានកំណត់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និងប្រើប្រាស់ដោយ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>NDIS</w:t>
      </w:r>
      <w:r w:rsidRPr="001C11B6">
        <w:rPr>
          <w:rFonts w:ascii="Khmer UI" w:eastAsia="DaunPenh" w:hAnsi="Khmer UI" w:cs="Khmer UI"/>
        </w:rPr>
        <w:t>។</w:t>
      </w:r>
      <w:bookmarkEnd w:id="106"/>
      <w:bookmarkEnd w:id="107"/>
      <w:bookmarkEnd w:id="108"/>
      <w:bookmarkEnd w:id="109"/>
      <w:bookmarkEnd w:id="110"/>
      <w:bookmarkEnd w:id="111"/>
      <w:bookmarkEnd w:id="112"/>
      <w:bookmarkEnd w:id="113"/>
    </w:p>
    <w:p w14:paraId="241B04E2" w14:textId="77777777" w:rsidR="00BD7632" w:rsidRPr="001C11B6" w:rsidRDefault="00174944" w:rsidP="00D8642F">
      <w:pPr>
        <w:pStyle w:val="Heading4"/>
        <w:rPr>
          <w:rFonts w:ascii="Khmer UI" w:hAnsi="Khmer UI" w:cs="Khmer UI"/>
        </w:rPr>
      </w:pPr>
      <w:bookmarkStart w:id="115" w:name="_Toc256000055"/>
      <w:r w:rsidRPr="001C11B6">
        <w:rPr>
          <w:rFonts w:ascii="Khmer UI" w:eastAsia="DaunPenh" w:hAnsi="Khmer UI" w:cs="Khmer UI"/>
        </w:rPr>
        <w:t>សកម្មភាពទី</w:t>
      </w:r>
      <w:r w:rsidRPr="001C11B6">
        <w:rPr>
          <w:rFonts w:ascii="Khmer UI" w:hAnsi="Khmer UI" w:cs="Khmer UI"/>
        </w:rPr>
        <w:t xml:space="preserve"> 13</w:t>
      </w:r>
      <w:bookmarkEnd w:id="115"/>
    </w:p>
    <w:p w14:paraId="3B9706A0" w14:textId="6365F500" w:rsidR="009A7CC7" w:rsidRPr="001C11B6" w:rsidRDefault="00921D32" w:rsidP="004337BE">
      <w:pPr>
        <w:rPr>
          <w:rFonts w:ascii="Khmer UI" w:hAnsi="Khmer UI" w:cs="Khmer UI"/>
        </w:rPr>
      </w:pPr>
      <w:r w:rsidRPr="00921D32">
        <w:rPr>
          <w:rFonts w:ascii="Khmer UI" w:eastAsia="DaunPenh" w:hAnsi="Khmer UI" w:cs="Khmer UI" w:hint="cs"/>
          <w:cs/>
          <w:lang w:bidi="km-KH"/>
        </w:rPr>
        <w:t>ធ្វើការជាមួយសហគមន៍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CALD, </w:t>
      </w:r>
      <w:r w:rsidRPr="00921D32">
        <w:rPr>
          <w:rFonts w:ascii="Khmer UI" w:eastAsia="DaunPenh" w:hAnsi="Khmer UI" w:cs="Khmer UI" w:hint="cs"/>
          <w:cs/>
          <w:lang w:bidi="km-KH"/>
        </w:rPr>
        <w:t>គណៈកម្មការ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NDIS </w:t>
      </w:r>
      <w:r w:rsidRPr="00921D32">
        <w:rPr>
          <w:rFonts w:ascii="Khmer UI" w:eastAsia="DaunPenh" w:hAnsi="Khmer UI" w:cs="Khmer UI" w:hint="cs"/>
          <w:cs/>
          <w:lang w:bidi="km-KH"/>
        </w:rPr>
        <w:t>និងវិស័យនេះ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ដើម្បីបង្កើត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និងអនុវត្តគោលការណ៍ណែនាំអំពីរបៀបទំនាក់ទំនងប្រកបដោយប្រសិទ្ធភាព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និងចូលរួមជាមួយមនុស្សដែលមានពិការភាពមកពីសាវតា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>CALD</w:t>
      </w:r>
      <w:r w:rsidRPr="00921D32">
        <w:rPr>
          <w:rFonts w:ascii="Khmer UI" w:eastAsia="DaunPenh" w:hAnsi="Khmer UI" w:cs="Khmer UI" w:hint="cs"/>
          <w:cs/>
          <w:lang w:bidi="km-KH"/>
        </w:rPr>
        <w:t>។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នេះរួមបញ្ចូលព័ត៌មានជាភាសា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និងតាម</w:t>
      </w:r>
      <w:r w:rsidR="002D6A9B">
        <w:rPr>
          <w:rFonts w:ascii="Khmer UI" w:eastAsia="DaunPenh" w:hAnsi="Khmer UI" w:cs="Khmer UI"/>
          <w:lang w:bidi="km-KH"/>
        </w:rPr>
        <w:br/>
      </w:r>
      <w:r w:rsidRPr="00921D32">
        <w:rPr>
          <w:rFonts w:ascii="Khmer UI" w:eastAsia="DaunPenh" w:hAnsi="Khmer UI" w:cs="Khmer UI" w:hint="cs"/>
          <w:cs/>
          <w:lang w:bidi="km-KH"/>
        </w:rPr>
        <w:t>រយៈបណ្តាញខុសៗគ្នា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ដូចជាវីដេអូ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អូឌីយ៉ូ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និងការបោះពុម្ព</w:t>
      </w:r>
      <w:r w:rsidRPr="001C11B6">
        <w:rPr>
          <w:rFonts w:ascii="Khmer UI" w:eastAsia="DaunPenh" w:hAnsi="Khmer UI" w:cs="Khmer UI"/>
        </w:rPr>
        <w:t>។</w:t>
      </w:r>
    </w:p>
    <w:p w14:paraId="2BE60EA1" w14:textId="77777777" w:rsidR="005527C5" w:rsidRPr="001C11B6" w:rsidRDefault="00174944" w:rsidP="00D8642F">
      <w:pPr>
        <w:pStyle w:val="Heading5"/>
        <w:rPr>
          <w:rFonts w:ascii="Khmer UI" w:hAnsi="Khmer UI" w:cs="Khmer UI"/>
        </w:rPr>
      </w:pPr>
      <w:bookmarkStart w:id="116" w:name="_Toc256000056"/>
      <w:r w:rsidRPr="001C11B6">
        <w:rPr>
          <w:rFonts w:ascii="Khmer UI" w:eastAsia="DaunPenh" w:hAnsi="Khmer UI" w:cs="Khmer UI"/>
        </w:rPr>
        <w:t>រយៈ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ពេល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ខ្លី</w:t>
      </w:r>
      <w:bookmarkEnd w:id="116"/>
    </w:p>
    <w:p w14:paraId="33CBFC8C" w14:textId="77777777" w:rsidR="009A7CC7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33A45A55" w14:textId="65EBE03C" w:rsidR="009A7CC7" w:rsidRPr="001C11B6" w:rsidRDefault="00921D32" w:rsidP="00D8642F">
      <w:pPr>
        <w:rPr>
          <w:rFonts w:ascii="Khmer UI" w:hAnsi="Khmer UI" w:cs="Khmer UI"/>
        </w:rPr>
      </w:pPr>
      <w:r w:rsidRPr="00921D32">
        <w:rPr>
          <w:rFonts w:ascii="Khmer UI" w:eastAsia="DaunPenh" w:hAnsi="Khmer UI" w:cs="Khmer UI" w:hint="cs"/>
          <w:cs/>
          <w:lang w:bidi="km-KH"/>
        </w:rPr>
        <w:t>គោលការណ៍ណែនាំត្រូវបានបង្កើតឡើង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និងរួមបញ្ចូលវិធីសាស្រ្តអនុវត្តដ៏ល្អបំផុតចំពោះការទំនាក់ទំនង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និងការចូលរួមជាមួយសហគមន៍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CALD </w:t>
      </w:r>
      <w:r w:rsidRPr="00921D32">
        <w:rPr>
          <w:rFonts w:ascii="Khmer UI" w:eastAsia="DaunPenh" w:hAnsi="Khmer UI" w:cs="Khmer UI" w:hint="cs"/>
          <w:cs/>
          <w:lang w:bidi="km-KH"/>
        </w:rPr>
        <w:t>និងអ្នកចូលរួមនានា</w:t>
      </w:r>
      <w:r w:rsidRPr="001C11B6">
        <w:rPr>
          <w:rFonts w:ascii="Khmer UI" w:eastAsia="DaunPenh" w:hAnsi="Khmer UI" w:cs="Khmer UI"/>
        </w:rPr>
        <w:t>។</w:t>
      </w:r>
    </w:p>
    <w:p w14:paraId="432A2FB1" w14:textId="77777777" w:rsidR="009A7CC7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447477B6" w14:textId="77777777" w:rsidR="009A7CC7" w:rsidRPr="001C11B6" w:rsidRDefault="00174944" w:rsidP="00D8642F">
      <w:pPr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គោលការណ៍ណែនាំអនុវត្តដ៏ល្អបំផុតត្រូវបានបង្កើត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និងអនុវត្ត។</w:t>
      </w:r>
    </w:p>
    <w:p w14:paraId="432155DC" w14:textId="77777777" w:rsidR="000440D8" w:rsidRPr="001C11B6" w:rsidRDefault="00174944" w:rsidP="00D8642F">
      <w:pPr>
        <w:pStyle w:val="Heading5"/>
        <w:rPr>
          <w:rFonts w:ascii="Khmer UI" w:hAnsi="Khmer UI" w:cs="Khmer UI"/>
        </w:rPr>
      </w:pPr>
      <w:bookmarkStart w:id="117" w:name="_Toc256000057"/>
      <w:r w:rsidRPr="001C11B6">
        <w:rPr>
          <w:rFonts w:ascii="Khmer UI" w:eastAsia="DaunPenh" w:hAnsi="Khmer UI" w:cs="Khmer UI"/>
        </w:rPr>
        <w:t>រយៈពេលមធ្យម</w:t>
      </w:r>
      <w:bookmarkEnd w:id="117"/>
    </w:p>
    <w:p w14:paraId="70E7C378" w14:textId="77777777" w:rsidR="009A7CC7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0642B7AD" w14:textId="77777777" w:rsidR="009A7CC7" w:rsidRPr="001C11B6" w:rsidRDefault="00174944" w:rsidP="00D8642F">
      <w:pPr>
        <w:rPr>
          <w:rFonts w:ascii="Khmer UI" w:hAnsi="Khmer UI" w:cs="Khmer UI"/>
        </w:rPr>
      </w:pPr>
      <w:r w:rsidRPr="001C11B6">
        <w:rPr>
          <w:rFonts w:ascii="Khmer UI" w:hAnsi="Khmer UI" w:cs="Khmer UI"/>
        </w:rPr>
        <w:t xml:space="preserve">NDIS </w:t>
      </w:r>
      <w:r w:rsidRPr="001C11B6">
        <w:rPr>
          <w:rFonts w:ascii="Khmer UI" w:eastAsia="DaunPenh" w:hAnsi="Khmer UI" w:cs="Khmer UI"/>
        </w:rPr>
        <w:t>បានបង្កើនការចូលរួមជាមួយសហគមន៍</w:t>
      </w:r>
      <w:r w:rsidRPr="001C11B6">
        <w:rPr>
          <w:rFonts w:ascii="Khmer UI" w:hAnsi="Khmer UI" w:cs="Khmer UI"/>
        </w:rPr>
        <w:t xml:space="preserve"> CALD </w:t>
      </w:r>
      <w:r w:rsidRPr="001C11B6">
        <w:rPr>
          <w:rFonts w:ascii="Khmer UI" w:eastAsia="DaunPenh" w:hAnsi="Khmer UI" w:cs="Khmer UI"/>
        </w:rPr>
        <w:t>និងអ្នកចូលរួមនានា។</w:t>
      </w:r>
    </w:p>
    <w:p w14:paraId="488D1CAC" w14:textId="77777777" w:rsidR="009A7CC7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6891CE7F" w14:textId="3B183255" w:rsidR="009A7CC7" w:rsidRPr="001C11B6" w:rsidRDefault="00921D32" w:rsidP="00D8642F">
      <w:pPr>
        <w:rPr>
          <w:rFonts w:ascii="Khmer UI" w:hAnsi="Khmer UI" w:cs="Khmer UI"/>
        </w:rPr>
      </w:pPr>
      <w:r w:rsidRPr="00921D32">
        <w:rPr>
          <w:rFonts w:ascii="Khmer UI" w:eastAsia="DaunPenh" w:hAnsi="Khmer UI" w:cs="Khmer UI" w:hint="cs"/>
          <w:cs/>
          <w:lang w:bidi="km-KH"/>
        </w:rPr>
        <w:t>មតិកែលម្អពីអ្នកចូលរួម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CALD </w:t>
      </w:r>
      <w:r w:rsidRPr="00921D32">
        <w:rPr>
          <w:rFonts w:ascii="Khmer UI" w:eastAsia="DaunPenh" w:hAnsi="Khmer UI" w:cs="Khmer UI" w:hint="cs"/>
          <w:cs/>
          <w:lang w:bidi="km-KH"/>
        </w:rPr>
        <w:t>អ្នកផ្តល់សេវា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និងវិស័យនេះស្តីពីប្រសិទ្ធភាពនៃព័ត៌មានថ្មីៗ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ការទំនាក់ទំនង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និងបណ្តាញនានាដែលបានប្រើប្រាស់</w:t>
      </w:r>
      <w:r w:rsidRPr="001C11B6">
        <w:rPr>
          <w:rFonts w:ascii="Khmer UI" w:eastAsia="DaunPenh" w:hAnsi="Khmer UI" w:cs="Khmer UI"/>
        </w:rPr>
        <w:t>។</w:t>
      </w:r>
    </w:p>
    <w:p w14:paraId="3CABBA13" w14:textId="77777777" w:rsidR="00BD7632" w:rsidRPr="001C11B6" w:rsidRDefault="00174944" w:rsidP="00D8642F">
      <w:pPr>
        <w:pStyle w:val="Heading4"/>
        <w:rPr>
          <w:rFonts w:ascii="Khmer UI" w:hAnsi="Khmer UI" w:cs="Khmer UI"/>
        </w:rPr>
      </w:pPr>
      <w:bookmarkStart w:id="118" w:name="_Toc256000058"/>
      <w:r w:rsidRPr="001C11B6">
        <w:rPr>
          <w:rFonts w:ascii="Khmer UI" w:eastAsia="DaunPenh" w:hAnsi="Khmer UI" w:cs="Khmer UI"/>
        </w:rPr>
        <w:t>សកម្មភាពទី</w:t>
      </w:r>
      <w:r w:rsidRPr="001C11B6">
        <w:rPr>
          <w:rFonts w:ascii="Khmer UI" w:hAnsi="Khmer UI" w:cs="Khmer UI"/>
        </w:rPr>
        <w:t xml:space="preserve"> 14</w:t>
      </w:r>
      <w:bookmarkEnd w:id="118"/>
    </w:p>
    <w:p w14:paraId="230E3FE0" w14:textId="44297032" w:rsidR="001825D5" w:rsidRPr="001C11B6" w:rsidRDefault="00921D32" w:rsidP="009A7CC7">
      <w:pPr>
        <w:rPr>
          <w:rFonts w:ascii="Khmer UI" w:hAnsi="Khmer UI" w:cs="Khmer UI"/>
        </w:rPr>
      </w:pPr>
      <w:r w:rsidRPr="00921D32">
        <w:rPr>
          <w:rFonts w:ascii="Khmer UI" w:eastAsia="DaunPenh" w:hAnsi="Khmer UI" w:cs="Khmer UI" w:hint="cs"/>
          <w:cs/>
          <w:lang w:bidi="km-KH"/>
        </w:rPr>
        <w:t>ពិនិត្យឡើងវិញ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និងធ្វើបច្ចុប្បន្នភាពគេហទំព័រ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NDIS </w:t>
      </w:r>
      <w:r w:rsidRPr="00921D32">
        <w:rPr>
          <w:rFonts w:ascii="Khmer UI" w:eastAsia="DaunPenh" w:hAnsi="Khmer UI" w:cs="Khmer UI" w:hint="cs"/>
          <w:cs/>
          <w:lang w:bidi="km-KH"/>
        </w:rPr>
        <w:t>វិបផតថល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myplace, </w:t>
      </w:r>
      <w:r w:rsidRPr="00921D32">
        <w:rPr>
          <w:rFonts w:ascii="Khmer UI" w:eastAsia="DaunPenh" w:hAnsi="Khmer UI" w:cs="Khmer UI" w:hint="cs"/>
          <w:cs/>
          <w:lang w:bidi="km-KH"/>
        </w:rPr>
        <w:t>ការដាក់ពាក្យសុំ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NDIS </w:t>
      </w:r>
      <w:r w:rsidRPr="00921D32">
        <w:rPr>
          <w:rFonts w:ascii="Khmer UI" w:eastAsia="DaunPenh" w:hAnsi="Khmer UI" w:cs="Khmer UI" w:hint="cs"/>
          <w:cs/>
          <w:lang w:bidi="km-KH"/>
        </w:rPr>
        <w:t>របស់ខ្ញុំ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ឧបករណ៍ស្វែងរកអ្នកផ្តល់សេវា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វិបផតថលអ្នកផ្តល់សេវា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myplace </w:t>
      </w:r>
      <w:r w:rsidRPr="00921D32">
        <w:rPr>
          <w:rFonts w:ascii="Khmer UI" w:eastAsia="DaunPenh" w:hAnsi="Khmer UI" w:cs="Khmer UI" w:hint="cs"/>
          <w:cs/>
          <w:lang w:bidi="km-KH"/>
        </w:rPr>
        <w:t>និងមជ្ឈមណ្ឌលទំនាក់ទំនងថ្នាក់ជាតិ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ដើម្បីកែលម្អការភាពងាយស្រួលចូលសម្រាប់ជនពិការ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និងការរុករកសម្រាប់សហគមន៍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CALD </w:t>
      </w:r>
      <w:r w:rsidRPr="00921D32">
        <w:rPr>
          <w:rFonts w:ascii="Khmer UI" w:eastAsia="DaunPenh" w:hAnsi="Khmer UI" w:cs="Khmer UI" w:hint="cs"/>
          <w:cs/>
          <w:lang w:bidi="km-KH"/>
        </w:rPr>
        <w:t>និងអ្នកចូលរួមនានា</w:t>
      </w:r>
      <w:r w:rsidRPr="001C11B6">
        <w:rPr>
          <w:rFonts w:ascii="Khmer UI" w:eastAsia="DaunPenh" w:hAnsi="Khmer UI" w:cs="Khmer UI"/>
        </w:rPr>
        <w:t>។</w:t>
      </w:r>
      <w:r w:rsidRPr="001C11B6">
        <w:rPr>
          <w:rFonts w:ascii="Khmer UI" w:hAnsi="Khmer UI" w:cs="Khmer UI"/>
        </w:rPr>
        <w:t xml:space="preserve"> </w:t>
      </w:r>
      <w:r w:rsidRPr="00921D32">
        <w:rPr>
          <w:rFonts w:ascii="Khmer UI" w:hAnsi="Khmer UI" w:cs="Khmer UI" w:hint="cs"/>
          <w:cs/>
          <w:lang w:bidi="km-KH"/>
        </w:rPr>
        <w:t>នេះរួមបញ្ចូលទាំងការប្រើ</w:t>
      </w:r>
      <w:r w:rsidRPr="00921D32">
        <w:rPr>
          <w:rFonts w:ascii="Khmer UI" w:hAnsi="Khmer UI" w:cs="Khmer UI" w:hint="cs"/>
          <w:cs/>
          <w:lang w:bidi="km-KH"/>
        </w:rPr>
        <w:lastRenderedPageBreak/>
        <w:t>ប្រាស់ព័ត៌មានជាភាសា</w:t>
      </w:r>
      <w:r w:rsidRPr="00921D32">
        <w:rPr>
          <w:rFonts w:ascii="Khmer UI" w:hAnsi="Khmer UI" w:cs="Khmer UI"/>
          <w:cs/>
          <w:lang w:bidi="km-KH"/>
        </w:rPr>
        <w:t xml:space="preserve"> </w:t>
      </w:r>
      <w:r w:rsidRPr="00921D32">
        <w:rPr>
          <w:rFonts w:ascii="Khmer UI" w:hAnsi="Khmer UI" w:cs="Khmer UI" w:hint="cs"/>
          <w:cs/>
          <w:lang w:bidi="km-KH"/>
        </w:rPr>
        <w:t>និងការចូលប្រើជំនួយ</w:t>
      </w:r>
      <w:r w:rsidRPr="00921D32">
        <w:rPr>
          <w:rFonts w:ascii="Khmer UI" w:hAnsi="Khmer UI" w:cs="Khmer UI"/>
          <w:cs/>
          <w:lang w:bidi="km-KH"/>
        </w:rPr>
        <w:t xml:space="preserve"> </w:t>
      </w:r>
      <w:r w:rsidRPr="00921D32">
        <w:rPr>
          <w:rFonts w:ascii="Khmer UI" w:hAnsi="Khmer UI" w:cs="Khmer UI" w:hint="cs"/>
          <w:cs/>
          <w:lang w:bidi="km-KH"/>
        </w:rPr>
        <w:t>នៅពេលដែលព័ត៌មានជាភាសាមិនអាចរកបាន</w:t>
      </w:r>
      <w:r w:rsidRPr="001C11B6">
        <w:rPr>
          <w:rFonts w:ascii="Khmer UI" w:eastAsia="DaunPenh" w:hAnsi="Khmer UI" w:cs="Khmer UI"/>
        </w:rPr>
        <w:t>។</w:t>
      </w:r>
    </w:p>
    <w:p w14:paraId="74B52719" w14:textId="77777777" w:rsidR="00625B1A" w:rsidRPr="001C11B6" w:rsidRDefault="00174944" w:rsidP="00D8642F">
      <w:pPr>
        <w:pStyle w:val="Heading5"/>
        <w:rPr>
          <w:rFonts w:ascii="Khmer UI" w:hAnsi="Khmer UI" w:cs="Khmer UI"/>
        </w:rPr>
      </w:pPr>
      <w:bookmarkStart w:id="119" w:name="_Toc256000059"/>
      <w:r w:rsidRPr="001C11B6">
        <w:rPr>
          <w:rFonts w:ascii="Khmer UI" w:eastAsia="DaunPenh" w:hAnsi="Khmer UI" w:cs="Khmer UI"/>
        </w:rPr>
        <w:t>រយៈ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ពេល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ខ្លី</w:t>
      </w:r>
      <w:bookmarkEnd w:id="119"/>
    </w:p>
    <w:p w14:paraId="64A9E929" w14:textId="77777777" w:rsidR="009A7CC7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6562A621" w14:textId="3C068124" w:rsidR="009A7CC7" w:rsidRPr="001C11B6" w:rsidRDefault="00921D32" w:rsidP="00D8642F">
      <w:pPr>
        <w:rPr>
          <w:rFonts w:ascii="Khmer UI" w:hAnsi="Khmer UI" w:cs="Khmer UI"/>
        </w:rPr>
      </w:pPr>
      <w:r w:rsidRPr="00921D32">
        <w:rPr>
          <w:rFonts w:ascii="Khmer UI" w:eastAsia="DaunPenh" w:hAnsi="Khmer UI" w:cs="Khmer UI" w:hint="cs"/>
          <w:cs/>
          <w:lang w:bidi="km-KH"/>
        </w:rPr>
        <w:t>គេហទំព័រ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NDIS, </w:t>
      </w:r>
      <w:r w:rsidRPr="00921D32">
        <w:rPr>
          <w:rFonts w:ascii="Khmer UI" w:eastAsia="DaunPenh" w:hAnsi="Khmer UI" w:cs="Khmer UI" w:hint="cs"/>
          <w:cs/>
          <w:lang w:bidi="km-KH"/>
        </w:rPr>
        <w:t>វិបផតថល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myplace, </w:t>
      </w:r>
      <w:r w:rsidRPr="00921D32">
        <w:rPr>
          <w:rFonts w:ascii="Khmer UI" w:eastAsia="DaunPenh" w:hAnsi="Khmer UI" w:cs="Khmer UI" w:hint="cs"/>
          <w:cs/>
          <w:lang w:bidi="km-KH"/>
        </w:rPr>
        <w:t>ការដាក់ពាក្យសុំ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NDIS </w:t>
      </w:r>
      <w:r w:rsidRPr="00921D32">
        <w:rPr>
          <w:rFonts w:ascii="Khmer UI" w:eastAsia="DaunPenh" w:hAnsi="Khmer UI" w:cs="Khmer UI" w:hint="cs"/>
          <w:cs/>
          <w:lang w:bidi="km-KH"/>
        </w:rPr>
        <w:t>របស់ខ្ញុំ</w:t>
      </w:r>
      <w:r w:rsidRPr="00921D32">
        <w:rPr>
          <w:rFonts w:ascii="Khmer UI" w:eastAsia="DaunPenh" w:hAnsi="Khmer UI" w:cs="Khmer UI"/>
        </w:rPr>
        <w:t xml:space="preserve">, </w:t>
      </w:r>
      <w:r w:rsidRPr="00921D32">
        <w:rPr>
          <w:rFonts w:ascii="Khmer UI" w:eastAsia="DaunPenh" w:hAnsi="Khmer UI" w:cs="Khmer UI" w:hint="cs"/>
          <w:cs/>
          <w:lang w:bidi="km-KH"/>
        </w:rPr>
        <w:t>ឧបករណ៍ស្វែងរកអ្នកផ្តល់សេវា</w:t>
      </w:r>
      <w:r w:rsidRPr="00921D32">
        <w:rPr>
          <w:rFonts w:ascii="Khmer UI" w:eastAsia="DaunPenh" w:hAnsi="Khmer UI" w:cs="Khmer UI"/>
        </w:rPr>
        <w:t xml:space="preserve">, </w:t>
      </w:r>
      <w:r w:rsidRPr="00921D32">
        <w:rPr>
          <w:rFonts w:ascii="Khmer UI" w:eastAsia="DaunPenh" w:hAnsi="Khmer UI" w:cs="Khmer UI" w:hint="cs"/>
          <w:cs/>
          <w:lang w:bidi="km-KH"/>
        </w:rPr>
        <w:t>វិបផតថលអ្នកផ្តល់សេវា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myplace </w:t>
      </w:r>
      <w:r w:rsidRPr="00921D32">
        <w:rPr>
          <w:rFonts w:ascii="Khmer UI" w:eastAsia="DaunPenh" w:hAnsi="Khmer UI" w:cs="Khmer UI" w:hint="cs"/>
          <w:cs/>
          <w:lang w:bidi="km-KH"/>
        </w:rPr>
        <w:t>និងមជ្ឈមណ្ឌលទំនាក់ទំនងថ្នាក់ជាតិបានធ្វើឱ្យប្រសើរឡើងនូវភាពងាយស្រួលចូលប្រើសម្រាប់ជនពិការ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និងការរុករកសម្រាប់</w:t>
      </w:r>
      <w:r w:rsidR="002D6A9B">
        <w:rPr>
          <w:rFonts w:ascii="Khmer UI" w:eastAsia="DaunPenh" w:hAnsi="Khmer UI" w:cs="Khmer UI"/>
          <w:lang w:bidi="km-KH"/>
        </w:rPr>
        <w:br/>
      </w:r>
      <w:r w:rsidRPr="00921D32">
        <w:rPr>
          <w:rFonts w:ascii="Khmer UI" w:eastAsia="DaunPenh" w:hAnsi="Khmer UI" w:cs="Khmer UI" w:hint="cs"/>
          <w:cs/>
          <w:lang w:bidi="km-KH"/>
        </w:rPr>
        <w:t>សហគមន៍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CALD </w:t>
      </w:r>
      <w:r w:rsidRPr="00921D32">
        <w:rPr>
          <w:rFonts w:ascii="Khmer UI" w:eastAsia="DaunPenh" w:hAnsi="Khmer UI" w:cs="Khmer UI" w:hint="cs"/>
          <w:cs/>
          <w:lang w:bidi="km-KH"/>
        </w:rPr>
        <w:t>និងអ្នកចូលរួមនានា</w:t>
      </w:r>
      <w:r w:rsidRPr="001C11B6">
        <w:rPr>
          <w:rFonts w:ascii="Khmer UI" w:eastAsia="DaunPenh" w:hAnsi="Khmer UI" w:cs="Khmer UI"/>
        </w:rPr>
        <w:t>។</w:t>
      </w:r>
    </w:p>
    <w:p w14:paraId="148C30D5" w14:textId="77777777" w:rsidR="009A7CC7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613A23FC" w14:textId="3556FB81" w:rsidR="002C5464" w:rsidRPr="001C11B6" w:rsidRDefault="00921D32" w:rsidP="00D8642F">
      <w:pPr>
        <w:rPr>
          <w:rFonts w:ascii="Khmer UI" w:hAnsi="Khmer UI" w:cs="Khmer UI"/>
        </w:rPr>
      </w:pPr>
      <w:r w:rsidRPr="00921D32">
        <w:rPr>
          <w:rFonts w:ascii="Khmer UI" w:eastAsia="DaunPenh" w:hAnsi="Khmer UI" w:cs="Khmer UI" w:hint="cs"/>
          <w:cs/>
          <w:lang w:bidi="km-KH"/>
        </w:rPr>
        <w:t>ការបញ្ចប់ការធ្វើបច្ចុប្បន្នភាពដែលបានកំណត់អត្តសញ្ញាណចំពោះគេហទំព័រ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NDIS, </w:t>
      </w:r>
      <w:r w:rsidRPr="00921D32">
        <w:rPr>
          <w:rFonts w:ascii="Khmer UI" w:eastAsia="DaunPenh" w:hAnsi="Khmer UI" w:cs="Khmer UI" w:hint="cs"/>
          <w:cs/>
          <w:lang w:bidi="km-KH"/>
        </w:rPr>
        <w:t>វិបផតថល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myplace, </w:t>
      </w:r>
      <w:r w:rsidRPr="00921D32">
        <w:rPr>
          <w:rFonts w:ascii="Khmer UI" w:eastAsia="DaunPenh" w:hAnsi="Khmer UI" w:cs="Khmer UI" w:hint="cs"/>
          <w:cs/>
          <w:lang w:bidi="km-KH"/>
        </w:rPr>
        <w:t>ការដាក់ពាក្យសុំ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NDIS </w:t>
      </w:r>
      <w:r w:rsidRPr="00921D32">
        <w:rPr>
          <w:rFonts w:ascii="Khmer UI" w:eastAsia="DaunPenh" w:hAnsi="Khmer UI" w:cs="Khmer UI" w:hint="cs"/>
          <w:cs/>
          <w:lang w:bidi="km-KH"/>
        </w:rPr>
        <w:t>របស់ខ្ញុំ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ឧបករណ៍ស្វែងរកអ្នកផ្តល់សេវា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វិបផតថលអ្នកផ្តល់សេវា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myplace </w:t>
      </w:r>
      <w:r w:rsidRPr="00921D32">
        <w:rPr>
          <w:rFonts w:ascii="Khmer UI" w:eastAsia="DaunPenh" w:hAnsi="Khmer UI" w:cs="Khmer UI" w:hint="cs"/>
          <w:cs/>
          <w:lang w:bidi="km-KH"/>
        </w:rPr>
        <w:t>និងមជ្ឈមណ្ឌលទំនាក់ទំនងថ្នាក់ជាតិ</w:t>
      </w:r>
      <w:r w:rsidRPr="001C11B6">
        <w:rPr>
          <w:rFonts w:ascii="Khmer UI" w:eastAsia="DaunPenh" w:hAnsi="Khmer UI" w:cs="Khmer UI"/>
        </w:rPr>
        <w:t>។</w:t>
      </w:r>
    </w:p>
    <w:p w14:paraId="0E8354C4" w14:textId="77777777" w:rsidR="00335279" w:rsidRPr="001C11B6" w:rsidRDefault="00174944" w:rsidP="00D8642F">
      <w:pPr>
        <w:pStyle w:val="Heading5"/>
        <w:rPr>
          <w:rFonts w:ascii="Khmer UI" w:hAnsi="Khmer UI" w:cs="Khmer UI"/>
        </w:rPr>
      </w:pPr>
      <w:bookmarkStart w:id="120" w:name="_Toc256000060"/>
      <w:r w:rsidRPr="001C11B6">
        <w:rPr>
          <w:rFonts w:ascii="Khmer UI" w:eastAsia="DaunPenh" w:hAnsi="Khmer UI" w:cs="Khmer UI"/>
        </w:rPr>
        <w:t>រយៈពេលមធ្យម</w:t>
      </w:r>
      <w:bookmarkEnd w:id="120"/>
    </w:p>
    <w:p w14:paraId="5F578AFD" w14:textId="77777777" w:rsidR="009A7CC7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3C7BF70F" w14:textId="515B4512" w:rsidR="009A7CC7" w:rsidRPr="001C11B6" w:rsidRDefault="00921D32" w:rsidP="00D8642F">
      <w:pPr>
        <w:rPr>
          <w:rFonts w:ascii="Khmer UI" w:hAnsi="Khmer UI" w:cs="Khmer UI"/>
        </w:rPr>
      </w:pPr>
      <w:r w:rsidRPr="00921D32">
        <w:rPr>
          <w:rFonts w:ascii="Khmer UI" w:eastAsia="DaunPenh" w:hAnsi="Khmer UI" w:cs="Khmer UI" w:hint="cs"/>
          <w:cs/>
          <w:lang w:bidi="km-KH"/>
        </w:rPr>
        <w:t>អ្នកចូលរួម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និងសហគមន៍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CALD </w:t>
      </w:r>
      <w:r w:rsidRPr="00921D32">
        <w:rPr>
          <w:rFonts w:ascii="Khmer UI" w:eastAsia="DaunPenh" w:hAnsi="Khmer UI" w:cs="Khmer UI" w:hint="cs"/>
          <w:cs/>
          <w:lang w:bidi="km-KH"/>
        </w:rPr>
        <w:t>បានកែលម្អការចូលប្រើ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និងការប្រើប្រាស់គេហទំព័រ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NDIS, </w:t>
      </w:r>
      <w:r w:rsidRPr="00921D32">
        <w:rPr>
          <w:rFonts w:ascii="Khmer UI" w:eastAsia="DaunPenh" w:hAnsi="Khmer UI" w:cs="Khmer UI" w:hint="cs"/>
          <w:cs/>
          <w:lang w:bidi="km-KH"/>
        </w:rPr>
        <w:t>វិបផតថល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myplace, </w:t>
      </w:r>
      <w:r w:rsidRPr="00921D32">
        <w:rPr>
          <w:rFonts w:ascii="Khmer UI" w:eastAsia="DaunPenh" w:hAnsi="Khmer UI" w:cs="Khmer UI" w:hint="cs"/>
          <w:cs/>
          <w:lang w:bidi="km-KH"/>
        </w:rPr>
        <w:t>ការដាក់ពាក្យសុំ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NDIS </w:t>
      </w:r>
      <w:r w:rsidRPr="00921D32">
        <w:rPr>
          <w:rFonts w:ascii="Khmer UI" w:eastAsia="DaunPenh" w:hAnsi="Khmer UI" w:cs="Khmer UI" w:hint="cs"/>
          <w:cs/>
          <w:lang w:bidi="km-KH"/>
        </w:rPr>
        <w:t>របស់ខ្ញុំ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ឧបករណ៍ស្វែងរកអ្នកផ្តល់សេវា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="002D6A9B">
        <w:rPr>
          <w:rFonts w:ascii="Khmer UI" w:eastAsia="DaunPenh" w:hAnsi="Khmer UI" w:cs="Khmer UI"/>
          <w:lang w:bidi="km-KH"/>
        </w:rPr>
        <w:br/>
      </w:r>
      <w:r w:rsidRPr="00921D32">
        <w:rPr>
          <w:rFonts w:ascii="Khmer UI" w:eastAsia="DaunPenh" w:hAnsi="Khmer UI" w:cs="Khmer UI" w:hint="cs"/>
          <w:cs/>
          <w:lang w:bidi="km-KH"/>
        </w:rPr>
        <w:t>វិបផតថលអ្នកផ្តល់សេវា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myplace </w:t>
      </w:r>
      <w:r w:rsidRPr="00921D32">
        <w:rPr>
          <w:rFonts w:ascii="Khmer UI" w:eastAsia="DaunPenh" w:hAnsi="Khmer UI" w:cs="Khmer UI" w:hint="cs"/>
          <w:cs/>
          <w:lang w:bidi="km-KH"/>
        </w:rPr>
        <w:t>និងមជ្ឈមណ្ឌលទំនាក់ទំនងថ្នាក់ជាតិ</w:t>
      </w:r>
      <w:r w:rsidRPr="001C11B6">
        <w:rPr>
          <w:rFonts w:ascii="Khmer UI" w:eastAsia="DaunPenh" w:hAnsi="Khmer UI" w:cs="Khmer UI"/>
        </w:rPr>
        <w:t>។</w:t>
      </w:r>
    </w:p>
    <w:p w14:paraId="7AC1CA8B" w14:textId="77777777" w:rsidR="009A7CC7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77843D5D" w14:textId="3BFC9B1A" w:rsidR="009A7CC7" w:rsidRPr="001C11B6" w:rsidRDefault="00921D32" w:rsidP="00D8642F">
      <w:pPr>
        <w:rPr>
          <w:rFonts w:ascii="Khmer UI" w:hAnsi="Khmer UI" w:cs="Khmer UI"/>
        </w:rPr>
      </w:pPr>
      <w:r w:rsidRPr="00921D32">
        <w:rPr>
          <w:rFonts w:ascii="Khmer UI" w:eastAsia="DaunPenh" w:hAnsi="Khmer UI" w:cs="Khmer UI" w:hint="cs"/>
          <w:cs/>
          <w:lang w:bidi="km-KH"/>
        </w:rPr>
        <w:t>ការកើនឡើងនៃការប្រើប្រាស់គេហទំព័រ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NDIS, </w:t>
      </w:r>
      <w:r w:rsidRPr="00921D32">
        <w:rPr>
          <w:rFonts w:ascii="Khmer UI" w:eastAsia="DaunPenh" w:hAnsi="Khmer UI" w:cs="Khmer UI" w:hint="cs"/>
          <w:cs/>
          <w:lang w:bidi="km-KH"/>
        </w:rPr>
        <w:t>វិបផតថល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myplace, </w:t>
      </w:r>
      <w:r w:rsidRPr="00921D32">
        <w:rPr>
          <w:rFonts w:ascii="Khmer UI" w:eastAsia="DaunPenh" w:hAnsi="Khmer UI" w:cs="Khmer UI" w:hint="cs"/>
          <w:cs/>
          <w:lang w:bidi="km-KH"/>
        </w:rPr>
        <w:t>ការដាក់ពាក្យសុំ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NDIS </w:t>
      </w:r>
      <w:r w:rsidRPr="00921D32">
        <w:rPr>
          <w:rFonts w:ascii="Khmer UI" w:eastAsia="DaunPenh" w:hAnsi="Khmer UI" w:cs="Khmer UI" w:hint="cs"/>
          <w:cs/>
          <w:lang w:bidi="km-KH"/>
        </w:rPr>
        <w:t>របស់ខ្ញុំ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ឧបករណ៍ស្វែងរកអ្នកផ្តល់សេវា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វិបផតថលអ្នកផ្តល់សេវា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myplace </w:t>
      </w:r>
      <w:r w:rsidRPr="00921D32">
        <w:rPr>
          <w:rFonts w:ascii="Khmer UI" w:eastAsia="DaunPenh" w:hAnsi="Khmer UI" w:cs="Khmer UI" w:hint="cs"/>
          <w:cs/>
          <w:lang w:bidi="km-KH"/>
        </w:rPr>
        <w:t>និងមជ្ឈមណ្ឌលទំនាក់ទំនងថ្នាក់ជាតិដោយសហគមន៍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CALD </w:t>
      </w:r>
      <w:r w:rsidRPr="00921D32">
        <w:rPr>
          <w:rFonts w:ascii="Khmer UI" w:eastAsia="DaunPenh" w:hAnsi="Khmer UI" w:cs="Khmer UI" w:hint="cs"/>
          <w:cs/>
          <w:lang w:bidi="km-KH"/>
        </w:rPr>
        <w:t>នានា</w:t>
      </w:r>
      <w:r w:rsidRPr="001C11B6">
        <w:rPr>
          <w:rFonts w:ascii="Khmer UI" w:eastAsia="DaunPenh" w:hAnsi="Khmer UI" w:cs="Khmer UI"/>
        </w:rPr>
        <w:t>។</w:t>
      </w:r>
    </w:p>
    <w:p w14:paraId="27331731" w14:textId="77777777" w:rsidR="00BD7632" w:rsidRPr="001C11B6" w:rsidRDefault="00174944" w:rsidP="00D8642F">
      <w:pPr>
        <w:pStyle w:val="Heading4"/>
        <w:rPr>
          <w:rFonts w:ascii="Khmer UI" w:hAnsi="Khmer UI" w:cs="Khmer UI"/>
        </w:rPr>
      </w:pPr>
      <w:bookmarkStart w:id="121" w:name="_Toc256000061"/>
      <w:r w:rsidRPr="001C11B6">
        <w:rPr>
          <w:rFonts w:ascii="Khmer UI" w:eastAsia="DaunPenh" w:hAnsi="Khmer UI" w:cs="Khmer UI"/>
        </w:rPr>
        <w:t>សកម្មភាពទី</w:t>
      </w:r>
      <w:r w:rsidRPr="001C11B6">
        <w:rPr>
          <w:rFonts w:ascii="Khmer UI" w:hAnsi="Khmer UI" w:cs="Khmer UI"/>
        </w:rPr>
        <w:t xml:space="preserve"> 15</w:t>
      </w:r>
      <w:bookmarkEnd w:id="121"/>
    </w:p>
    <w:p w14:paraId="6E0D76C2" w14:textId="76B6BED3" w:rsidR="009A7CC7" w:rsidRPr="001C11B6" w:rsidRDefault="00921D32" w:rsidP="009A7CC7">
      <w:pPr>
        <w:rPr>
          <w:rFonts w:ascii="Khmer UI" w:hAnsi="Khmer UI" w:cs="Khmer UI"/>
        </w:rPr>
      </w:pPr>
      <w:r w:rsidRPr="00921D32">
        <w:rPr>
          <w:rFonts w:ascii="Khmer UI" w:eastAsia="DaunPenh" w:hAnsi="Khmer UI" w:cs="Khmer UI" w:hint="cs"/>
          <w:cs/>
          <w:lang w:bidi="km-KH"/>
        </w:rPr>
        <w:t>ធ្វើការជាមួយបណ្ដាសហគមន៍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CALD, </w:t>
      </w:r>
      <w:r w:rsidRPr="00921D32">
        <w:rPr>
          <w:rFonts w:ascii="Khmer UI" w:eastAsia="DaunPenh" w:hAnsi="Khmer UI" w:cs="Khmer UI" w:hint="cs"/>
          <w:cs/>
          <w:lang w:bidi="km-KH"/>
        </w:rPr>
        <w:t>គណៈកម្មការ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NDIS </w:t>
      </w:r>
      <w:r w:rsidRPr="00921D32">
        <w:rPr>
          <w:rFonts w:ascii="Khmer UI" w:eastAsia="DaunPenh" w:hAnsi="Khmer UI" w:cs="Khmer UI" w:hint="cs"/>
          <w:cs/>
          <w:lang w:bidi="km-KH"/>
        </w:rPr>
        <w:t>និងវិស័យនេះ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ដើម្បីបង្កើត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បោះពុម្ព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និងអនុវត្តគោលការណ៍ណែនាំភាសា។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គោលការណ៍ណែនាំគួរតែគូសបញ្ជាក់អំពីព័ត៌មានភាសាណាដែលទាក់ទងនឹង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NDIS </w:t>
      </w:r>
      <w:r w:rsidRPr="00921D32">
        <w:rPr>
          <w:rFonts w:ascii="Khmer UI" w:eastAsia="DaunPenh" w:hAnsi="Khmer UI" w:cs="Khmer UI" w:hint="cs"/>
          <w:cs/>
          <w:lang w:bidi="km-KH"/>
        </w:rPr>
        <w:t>គួរតែត្រូវបានបកប្រែ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ដើម្បីបំពេញតម្រូវការរបស់សហគមន៍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CALD </w:t>
      </w:r>
      <w:r w:rsidRPr="00921D32">
        <w:rPr>
          <w:rFonts w:ascii="Khmer UI" w:eastAsia="DaunPenh" w:hAnsi="Khmer UI" w:cs="Khmer UI" w:hint="cs"/>
          <w:cs/>
          <w:lang w:bidi="km-KH"/>
        </w:rPr>
        <w:t>និងអ្នកចូលរួមនានា</w:t>
      </w:r>
      <w:r w:rsidRPr="001C11B6">
        <w:rPr>
          <w:rFonts w:ascii="Khmer UI" w:eastAsia="DaunPenh" w:hAnsi="Khmer UI" w:cs="Khmer UI"/>
        </w:rPr>
        <w:t>។</w:t>
      </w:r>
    </w:p>
    <w:p w14:paraId="1591E704" w14:textId="77777777" w:rsidR="00F85BF9" w:rsidRPr="001C11B6" w:rsidRDefault="00174944" w:rsidP="00D8642F">
      <w:pPr>
        <w:pStyle w:val="Heading5"/>
        <w:rPr>
          <w:rFonts w:ascii="Khmer UI" w:hAnsi="Khmer UI" w:cs="Khmer UI"/>
        </w:rPr>
      </w:pPr>
      <w:bookmarkStart w:id="122" w:name="_Toc256000062"/>
      <w:r w:rsidRPr="001C11B6">
        <w:rPr>
          <w:rFonts w:ascii="Khmer UI" w:eastAsia="DaunPenh" w:hAnsi="Khmer UI" w:cs="Khmer UI"/>
        </w:rPr>
        <w:lastRenderedPageBreak/>
        <w:t>រយៈ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ពេល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ខ្លី</w:t>
      </w:r>
      <w:bookmarkEnd w:id="122"/>
    </w:p>
    <w:p w14:paraId="195845B8" w14:textId="77777777" w:rsidR="009A7CC7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6A775F56" w14:textId="2D448767" w:rsidR="009A7CC7" w:rsidRPr="001C11B6" w:rsidRDefault="00921D32" w:rsidP="00D8642F">
      <w:pPr>
        <w:rPr>
          <w:rFonts w:ascii="Khmer UI" w:hAnsi="Khmer UI" w:cs="Khmer UI"/>
        </w:rPr>
      </w:pPr>
      <w:r w:rsidRPr="00921D32">
        <w:rPr>
          <w:rFonts w:ascii="Khmer UI" w:eastAsia="DaunPenh" w:hAnsi="Khmer UI" w:cs="Khmer UI" w:hint="cs"/>
          <w:cs/>
          <w:lang w:bidi="km-KH"/>
        </w:rPr>
        <w:t>អ្នកដាក់ពាក្យសុំ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និងអ្នកចូលរួម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CALD </w:t>
      </w:r>
      <w:r w:rsidRPr="00921D32">
        <w:rPr>
          <w:rFonts w:ascii="Khmer UI" w:eastAsia="DaunPenh" w:hAnsi="Khmer UI" w:cs="Khmer UI" w:hint="cs"/>
          <w:cs/>
          <w:lang w:bidi="km-KH"/>
        </w:rPr>
        <w:t>នានាអាចពិនិត្យឡើងវិញ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និងយល់ដឹងពីព័ត៌មាន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NDIS </w:t>
      </w:r>
      <w:r w:rsidRPr="00921D32">
        <w:rPr>
          <w:rFonts w:ascii="Khmer UI" w:eastAsia="DaunPenh" w:hAnsi="Khmer UI" w:cs="Khmer UI" w:hint="cs"/>
          <w:cs/>
          <w:lang w:bidi="km-KH"/>
        </w:rPr>
        <w:t>ជាភាសារបស់ខ្លួន</w:t>
      </w:r>
      <w:r w:rsidRPr="001C11B6">
        <w:rPr>
          <w:rFonts w:ascii="Khmer UI" w:eastAsia="DaunPenh" w:hAnsi="Khmer UI" w:cs="Khmer UI"/>
        </w:rPr>
        <w:t>។</w:t>
      </w:r>
    </w:p>
    <w:p w14:paraId="009148A1" w14:textId="77777777" w:rsidR="009A7CC7" w:rsidRPr="001C11B6" w:rsidRDefault="00174944" w:rsidP="00D8642F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609BE88E" w14:textId="4BE204FB" w:rsidR="009A7CC7" w:rsidRPr="001C11B6" w:rsidRDefault="00921D32" w:rsidP="006E2AC4">
      <w:pPr>
        <w:pStyle w:val="ListParagraph"/>
        <w:keepNext/>
        <w:numPr>
          <w:ilvl w:val="0"/>
          <w:numId w:val="26"/>
        </w:numPr>
        <w:ind w:left="714" w:hanging="357"/>
        <w:rPr>
          <w:rFonts w:ascii="Khmer UI" w:hAnsi="Khmer UI" w:cs="Khmer UI"/>
        </w:rPr>
      </w:pPr>
      <w:r w:rsidRPr="00921D32">
        <w:rPr>
          <w:rFonts w:ascii="Khmer UI" w:eastAsia="DaunPenh" w:hAnsi="Khmer UI" w:cs="Khmer UI" w:hint="cs"/>
          <w:cs/>
          <w:lang w:bidi="km-KH"/>
        </w:rPr>
        <w:t>គោលការណ៍ណែនាំអំពីការបកប្រែភាសាសមស្របត្រូវបានបង្កើតឡើង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បោះពុម្ព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និងអនុវត្ត</w:t>
      </w:r>
      <w:r w:rsidRPr="001C11B6">
        <w:rPr>
          <w:rFonts w:ascii="Khmer UI" w:eastAsia="DaunPenh" w:hAnsi="Khmer UI" w:cs="Khmer UI"/>
        </w:rPr>
        <w:t>។</w:t>
      </w:r>
    </w:p>
    <w:p w14:paraId="583585E6" w14:textId="2F2DAFA5" w:rsidR="009A7CC7" w:rsidRPr="001C11B6" w:rsidRDefault="00921D32" w:rsidP="009A7CC7">
      <w:pPr>
        <w:pStyle w:val="ListParagraph"/>
        <w:numPr>
          <w:ilvl w:val="0"/>
          <w:numId w:val="26"/>
        </w:numPr>
        <w:rPr>
          <w:rFonts w:ascii="Khmer UI" w:hAnsi="Khmer UI" w:cs="Khmer UI"/>
        </w:rPr>
      </w:pPr>
      <w:r w:rsidRPr="00921D32">
        <w:rPr>
          <w:rFonts w:ascii="Khmer UI" w:eastAsia="DaunPenh" w:hAnsi="Khmer UI" w:cs="Khmer UI" w:hint="cs"/>
          <w:cs/>
          <w:lang w:bidi="km-KH"/>
        </w:rPr>
        <w:t>ចំនួន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និងភាគរយនៃឯកសារ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និងការទំនាក់ទំនងផ្សេងទៀតបានបកប្រែយ៉ាងត្រឹមត្រូវទៅជាភាសានានាដែលបានកំណត់ក្នុងគោលការណ៍ណែនាំ</w:t>
      </w:r>
      <w:r w:rsidRPr="001C11B6">
        <w:rPr>
          <w:rFonts w:ascii="Khmer UI" w:eastAsia="DaunPenh" w:hAnsi="Khmer UI" w:cs="Khmer UI"/>
        </w:rPr>
        <w:t>។</w:t>
      </w:r>
    </w:p>
    <w:p w14:paraId="185EA698" w14:textId="77777777" w:rsidR="00C1725D" w:rsidRPr="001C11B6" w:rsidRDefault="00174944" w:rsidP="00A518DE">
      <w:pPr>
        <w:pStyle w:val="Heading5"/>
        <w:rPr>
          <w:rFonts w:ascii="Khmer UI" w:hAnsi="Khmer UI" w:cs="Khmer UI"/>
        </w:rPr>
      </w:pPr>
      <w:bookmarkStart w:id="123" w:name="_Toc256000063"/>
      <w:r w:rsidRPr="001C11B6">
        <w:rPr>
          <w:rFonts w:ascii="Khmer UI" w:eastAsia="DaunPenh" w:hAnsi="Khmer UI" w:cs="Khmer UI"/>
        </w:rPr>
        <w:t>រយៈពេលមធ្យម</w:t>
      </w:r>
      <w:bookmarkEnd w:id="123"/>
    </w:p>
    <w:p w14:paraId="0229C720" w14:textId="77777777" w:rsidR="009A7CC7" w:rsidRPr="001C11B6" w:rsidRDefault="00174944" w:rsidP="00A518DE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17C8C90E" w14:textId="7BA90EF2" w:rsidR="009A7CC7" w:rsidRPr="001C11B6" w:rsidRDefault="00921D32" w:rsidP="00A518DE">
      <w:pPr>
        <w:rPr>
          <w:rFonts w:ascii="Khmer UI" w:hAnsi="Khmer UI" w:cs="Khmer UI"/>
        </w:rPr>
      </w:pPr>
      <w:r w:rsidRPr="00921D32">
        <w:rPr>
          <w:rFonts w:ascii="Khmer UI" w:eastAsia="DaunPenh" w:hAnsi="Khmer UI" w:cs="Khmer UI" w:hint="cs"/>
          <w:cs/>
          <w:lang w:bidi="km-KH"/>
        </w:rPr>
        <w:t>អ្នកចូលរួម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និងអ្នកដាក់ពាក្យ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CALD </w:t>
      </w:r>
      <w:r w:rsidRPr="00921D32">
        <w:rPr>
          <w:rFonts w:ascii="Khmer UI" w:eastAsia="DaunPenh" w:hAnsi="Khmer UI" w:cs="Khmer UI" w:hint="cs"/>
          <w:cs/>
          <w:lang w:bidi="km-KH"/>
        </w:rPr>
        <w:t>មានការយល់ដឹងកាន់តែច្រើនអំពី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NDIS </w:t>
      </w:r>
      <w:r w:rsidRPr="00921D32">
        <w:rPr>
          <w:rFonts w:ascii="Khmer UI" w:eastAsia="DaunPenh" w:hAnsi="Khmer UI" w:cs="Khmer UI" w:hint="cs"/>
          <w:cs/>
          <w:lang w:bidi="km-KH"/>
        </w:rPr>
        <w:t>តាមរយៈព័ត៌មានដែលអាចរកបានជាភាសាសមស្រប</w:t>
      </w:r>
      <w:r w:rsidRPr="001C11B6">
        <w:rPr>
          <w:rFonts w:ascii="Khmer UI" w:eastAsia="DaunPenh" w:hAnsi="Khmer UI" w:cs="Khmer UI"/>
        </w:rPr>
        <w:t>។</w:t>
      </w:r>
    </w:p>
    <w:p w14:paraId="0CD5DAEF" w14:textId="77777777" w:rsidR="009A7CC7" w:rsidRPr="001C11B6" w:rsidRDefault="00174944" w:rsidP="00A518DE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033CB9D3" w14:textId="2B17FD83" w:rsidR="009A7CC7" w:rsidRPr="001C11B6" w:rsidRDefault="00921D32" w:rsidP="00A518DE">
      <w:pPr>
        <w:rPr>
          <w:rFonts w:ascii="Khmer UI" w:hAnsi="Khmer UI" w:cs="Khmer UI"/>
        </w:rPr>
      </w:pPr>
      <w:r w:rsidRPr="00921D32">
        <w:rPr>
          <w:rFonts w:ascii="Khmer UI" w:eastAsia="DaunPenh" w:hAnsi="Khmer UI" w:cs="Khmer UI" w:hint="cs"/>
          <w:cs/>
          <w:lang w:bidi="km-KH"/>
        </w:rPr>
        <w:t>អ្នកចូលរួម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និងអ្នកដាក់ពាក្យសុំដែលមកពីសាវតា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CALD </w:t>
      </w:r>
      <w:r w:rsidRPr="00921D32">
        <w:rPr>
          <w:rFonts w:ascii="Khmer UI" w:eastAsia="DaunPenh" w:hAnsi="Khmer UI" w:cs="Khmer UI" w:hint="cs"/>
          <w:cs/>
          <w:lang w:bidi="km-KH"/>
        </w:rPr>
        <w:t>រាយការណ៍ពីលទ្ធភាពទទួលបានព័ត៌មានកើនឡើងអំពី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NDIS </w:t>
      </w:r>
      <w:r w:rsidRPr="00921D32">
        <w:rPr>
          <w:rFonts w:ascii="Khmer UI" w:eastAsia="DaunPenh" w:hAnsi="Khmer UI" w:cs="Khmer UI" w:hint="cs"/>
          <w:cs/>
          <w:lang w:bidi="km-KH"/>
        </w:rPr>
        <w:t>ជាភាសាដែលពួកគេពេញចិត្ត</w:t>
      </w:r>
      <w:r w:rsidRPr="001C11B6">
        <w:rPr>
          <w:rFonts w:ascii="Khmer UI" w:eastAsia="DaunPenh" w:hAnsi="Khmer UI" w:cs="Khmer UI"/>
        </w:rPr>
        <w:t>។</w:t>
      </w:r>
    </w:p>
    <w:p w14:paraId="4BB19391" w14:textId="77777777" w:rsidR="00BD7632" w:rsidRPr="001C11B6" w:rsidRDefault="00174944" w:rsidP="00A518DE">
      <w:pPr>
        <w:pStyle w:val="Heading3"/>
        <w:rPr>
          <w:rFonts w:ascii="Khmer UI" w:hAnsi="Khmer UI" w:cs="Khmer UI"/>
        </w:rPr>
      </w:pPr>
      <w:bookmarkStart w:id="124" w:name="_Toc256000064"/>
      <w:bookmarkStart w:id="125" w:name="_Toc135923309"/>
      <w:bookmarkStart w:id="126" w:name="_Toc135926161"/>
      <w:bookmarkStart w:id="127" w:name="_Toc137148831"/>
      <w:bookmarkStart w:id="128" w:name="_Toc137149331"/>
      <w:bookmarkStart w:id="129" w:name="_Toc137149462"/>
      <w:bookmarkStart w:id="130" w:name="_Toc137150068"/>
      <w:bookmarkStart w:id="131" w:name="_Toc138237267"/>
      <w:bookmarkStart w:id="132" w:name="_Toc140076741"/>
      <w:r w:rsidRPr="001C11B6">
        <w:rPr>
          <w:rFonts w:ascii="Khmer UI" w:eastAsia="DaunPenh" w:hAnsi="Khmer UI" w:cs="Khmer UI"/>
        </w:rPr>
        <w:t>គោលដៅទី</w:t>
      </w:r>
      <w:r w:rsidRPr="001C11B6">
        <w:rPr>
          <w:rFonts w:ascii="Khmer UI" w:hAnsi="Khmer UI" w:cs="Khmer UI"/>
        </w:rPr>
        <w:t xml:space="preserve"> 7</w:t>
      </w:r>
      <w:bookmarkEnd w:id="124"/>
    </w:p>
    <w:p w14:paraId="7676F931" w14:textId="41065433" w:rsidR="009A7CC7" w:rsidRPr="001C11B6" w:rsidRDefault="00921D32" w:rsidP="004337BE">
      <w:pPr>
        <w:rPr>
          <w:rFonts w:ascii="Khmer UI" w:eastAsia="Arial" w:hAnsi="Khmer UI" w:cs="Khmer UI"/>
          <w:lang w:val="en-AU" w:eastAsia="en-US"/>
        </w:rPr>
      </w:pPr>
      <w:r w:rsidRPr="00921D32">
        <w:rPr>
          <w:rFonts w:ascii="Khmer UI" w:eastAsia="DaunPenh" w:hAnsi="Khmer UI" w:cs="Khmer UI" w:hint="cs"/>
          <w:cs/>
          <w:lang w:bidi="km-KH"/>
        </w:rPr>
        <w:t>សហគមន៍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CALD </w:t>
      </w:r>
      <w:r w:rsidRPr="00921D32">
        <w:rPr>
          <w:rFonts w:ascii="Khmer UI" w:eastAsia="DaunPenh" w:hAnsi="Khmer UI" w:cs="Khmer UI" w:hint="cs"/>
          <w:cs/>
          <w:lang w:bidi="km-KH"/>
        </w:rPr>
        <w:t>និងអ្នកផ្តល់សេវានានាបានដឹង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ហើយអាចចូលប្រើ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សេវាបកប្រែផ្ទាល់មាត់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និងទទួលបានបទពិសោធន៍ប្រសើរឡើងជាមួយសេវាទាំងនេះ</w:t>
      </w:r>
      <w:r w:rsidRPr="001C11B6">
        <w:rPr>
          <w:rFonts w:ascii="Khmer UI" w:eastAsia="DaunPenh" w:hAnsi="Khmer UI" w:cs="Khmer UI"/>
        </w:rPr>
        <w:t>។</w:t>
      </w:r>
      <w:bookmarkEnd w:id="125"/>
      <w:bookmarkEnd w:id="126"/>
      <w:bookmarkEnd w:id="127"/>
      <w:bookmarkEnd w:id="128"/>
      <w:bookmarkEnd w:id="129"/>
      <w:bookmarkEnd w:id="130"/>
      <w:bookmarkEnd w:id="131"/>
      <w:bookmarkEnd w:id="132"/>
    </w:p>
    <w:p w14:paraId="4D42C3A3" w14:textId="77777777" w:rsidR="00BD7632" w:rsidRPr="001C11B6" w:rsidRDefault="00174944" w:rsidP="00A518DE">
      <w:pPr>
        <w:pStyle w:val="Heading4"/>
        <w:rPr>
          <w:rFonts w:ascii="Khmer UI" w:hAnsi="Khmer UI" w:cs="Khmer UI"/>
        </w:rPr>
      </w:pPr>
      <w:bookmarkStart w:id="133" w:name="_Toc256000065"/>
      <w:r w:rsidRPr="001C11B6">
        <w:rPr>
          <w:rFonts w:ascii="Khmer UI" w:eastAsia="DaunPenh" w:hAnsi="Khmer UI" w:cs="Khmer UI"/>
        </w:rPr>
        <w:t>សកម្មភាពទី</w:t>
      </w:r>
      <w:r w:rsidRPr="001C11B6">
        <w:rPr>
          <w:rFonts w:ascii="Khmer UI" w:hAnsi="Khmer UI" w:cs="Khmer UI"/>
        </w:rPr>
        <w:t xml:space="preserve"> 16</w:t>
      </w:r>
      <w:bookmarkEnd w:id="133"/>
    </w:p>
    <w:p w14:paraId="1558215B" w14:textId="505E6759" w:rsidR="009A7CC7" w:rsidRPr="001C11B6" w:rsidRDefault="00921D32" w:rsidP="009A7CC7">
      <w:pPr>
        <w:rPr>
          <w:rFonts w:ascii="Khmer UI" w:hAnsi="Khmer UI" w:cs="Khmer UI"/>
        </w:rPr>
      </w:pPr>
      <w:r w:rsidRPr="00921D32">
        <w:rPr>
          <w:rFonts w:ascii="Khmer UI" w:eastAsia="DaunPenh" w:hAnsi="Khmer UI" w:cs="Khmer UI" w:hint="cs"/>
          <w:cs/>
          <w:lang w:bidi="km-KH"/>
        </w:rPr>
        <w:t>បង្កើត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និងបោះផ្សាយនិយមន័យច្បាស់លាស់នៃពាក្យពេចន៍ជាក់លាក់របស់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NDIS </w:t>
      </w:r>
      <w:r w:rsidRPr="00921D32">
        <w:rPr>
          <w:rFonts w:ascii="Khmer UI" w:eastAsia="DaunPenh" w:hAnsi="Khmer UI" w:cs="Khmer UI" w:hint="cs"/>
          <w:cs/>
          <w:lang w:bidi="km-KH"/>
        </w:rPr>
        <w:t>ជាភាសាដើម្បីគាំទ្រដល់អ្នកចូលរួម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CALD </w:t>
      </w:r>
      <w:r w:rsidRPr="00921D32">
        <w:rPr>
          <w:rFonts w:ascii="Khmer UI" w:eastAsia="DaunPenh" w:hAnsi="Khmer UI" w:cs="Khmer UI" w:hint="cs"/>
          <w:cs/>
          <w:lang w:bidi="km-KH"/>
        </w:rPr>
        <w:t>អ្នកផ្តល់សេវា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ព្រមទាំងបកប្រែភាសាសរសេរ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និងបកប្រែផ្ទាល់មាត់</w:t>
      </w:r>
      <w:r w:rsidRPr="00921D32">
        <w:rPr>
          <w:rFonts w:ascii="Khmer UI" w:eastAsia="DaunPenh" w:hAnsi="Khmer UI" w:cs="Khmer UI"/>
          <w:cs/>
          <w:lang w:bidi="km-KH"/>
        </w:rPr>
        <w:t xml:space="preserve"> (</w:t>
      </w:r>
      <w:r w:rsidRPr="00921D32">
        <w:rPr>
          <w:rFonts w:ascii="Khmer UI" w:eastAsia="DaunPenh" w:hAnsi="Khmer UI" w:cs="Khmer UI"/>
        </w:rPr>
        <w:t xml:space="preserve">TIS) </w:t>
      </w:r>
      <w:r w:rsidRPr="00921D32">
        <w:rPr>
          <w:rFonts w:ascii="Khmer UI" w:eastAsia="DaunPenh" w:hAnsi="Khmer UI" w:cs="Khmer UI" w:hint="cs"/>
          <w:cs/>
          <w:lang w:bidi="km-KH"/>
        </w:rPr>
        <w:t>យល់ដឹង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និងទំនាក់ទំនងលើពាក្យពេចន៍ជាក់លាក់របស់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NDIS </w:t>
      </w:r>
      <w:r w:rsidRPr="00921D32">
        <w:rPr>
          <w:rFonts w:ascii="Khmer UI" w:eastAsia="DaunPenh" w:hAnsi="Khmer UI" w:cs="Khmer UI" w:hint="cs"/>
          <w:cs/>
          <w:lang w:bidi="km-KH"/>
        </w:rPr>
        <w:t>បានកាន់តែប្រសើរឡើង</w:t>
      </w:r>
      <w:r w:rsidRPr="001C11B6">
        <w:rPr>
          <w:rFonts w:ascii="Khmer UI" w:eastAsia="DaunPenh" w:hAnsi="Khmer UI" w:cs="Khmer UI"/>
        </w:rPr>
        <w:t>។</w:t>
      </w:r>
    </w:p>
    <w:p w14:paraId="71044B11" w14:textId="77777777" w:rsidR="00EA62E6" w:rsidRPr="001C11B6" w:rsidRDefault="00174944" w:rsidP="00A518DE">
      <w:pPr>
        <w:pStyle w:val="Heading5"/>
        <w:rPr>
          <w:rFonts w:ascii="Khmer UI" w:hAnsi="Khmer UI" w:cs="Khmer UI"/>
        </w:rPr>
      </w:pPr>
      <w:bookmarkStart w:id="134" w:name="_Toc256000066"/>
      <w:r w:rsidRPr="001C11B6">
        <w:rPr>
          <w:rFonts w:ascii="Khmer UI" w:eastAsia="DaunPenh" w:hAnsi="Khmer UI" w:cs="Khmer UI"/>
        </w:rPr>
        <w:lastRenderedPageBreak/>
        <w:t>រយៈ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ពេល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ខ្លី</w:t>
      </w:r>
      <w:bookmarkEnd w:id="134"/>
    </w:p>
    <w:p w14:paraId="4CC0AF0E" w14:textId="77777777" w:rsidR="009A7CC7" w:rsidRPr="001C11B6" w:rsidRDefault="00174944" w:rsidP="00A518DE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17088AE0" w14:textId="08D3842D" w:rsidR="009A7CC7" w:rsidRPr="001C11B6" w:rsidRDefault="00921D32" w:rsidP="00A518DE">
      <w:pPr>
        <w:rPr>
          <w:rFonts w:ascii="Khmer UI" w:hAnsi="Khmer UI" w:cs="Khmer UI"/>
        </w:rPr>
      </w:pPr>
      <w:r w:rsidRPr="00921D32">
        <w:rPr>
          <w:rFonts w:ascii="Khmer UI" w:eastAsia="DaunPenh" w:hAnsi="Khmer UI" w:cs="Khmer UI" w:hint="cs"/>
          <w:cs/>
          <w:lang w:bidi="km-KH"/>
        </w:rPr>
        <w:t>ពាក្យពេចន៍ជាក់លាក់របស់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NDIS </w:t>
      </w:r>
      <w:r w:rsidRPr="00921D32">
        <w:rPr>
          <w:rFonts w:ascii="Khmer UI" w:eastAsia="DaunPenh" w:hAnsi="Khmer UI" w:cs="Khmer UI" w:hint="cs"/>
          <w:cs/>
          <w:lang w:bidi="km-KH"/>
        </w:rPr>
        <w:t>ត្រូវបានបកប្រែជាភាសា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ហើយការនេះជួយដល់អ្នកចូលរួម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CALD, </w:t>
      </w:r>
      <w:r w:rsidRPr="00921D32">
        <w:rPr>
          <w:rFonts w:ascii="Khmer UI" w:eastAsia="DaunPenh" w:hAnsi="Khmer UI" w:cs="Khmer UI" w:hint="cs"/>
          <w:cs/>
          <w:lang w:bidi="km-KH"/>
        </w:rPr>
        <w:t>អ្នកផ្តល់សេវា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TIS </w:t>
      </w:r>
      <w:r w:rsidRPr="00921D32">
        <w:rPr>
          <w:rFonts w:ascii="Khmer UI" w:eastAsia="DaunPenh" w:hAnsi="Khmer UI" w:cs="Khmer UI" w:hint="cs"/>
          <w:cs/>
          <w:lang w:bidi="km-KH"/>
        </w:rPr>
        <w:t>ឱ្យយល់ដឹង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និងទំនាក់ទំនងលើពាក្យពេចន៍ជាក់លាក់របស់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NDIS </w:t>
      </w:r>
      <w:r w:rsidRPr="00921D32">
        <w:rPr>
          <w:rFonts w:ascii="Khmer UI" w:eastAsia="DaunPenh" w:hAnsi="Khmer UI" w:cs="Khmer UI" w:hint="cs"/>
          <w:cs/>
          <w:lang w:bidi="km-KH"/>
        </w:rPr>
        <w:t>បានកាន់តែប្រសើរឡើង</w:t>
      </w:r>
      <w:r w:rsidRPr="001C11B6">
        <w:rPr>
          <w:rFonts w:ascii="Khmer UI" w:eastAsia="DaunPenh" w:hAnsi="Khmer UI" w:cs="Khmer UI"/>
        </w:rPr>
        <w:t>។</w:t>
      </w:r>
    </w:p>
    <w:p w14:paraId="3DC45E3C" w14:textId="77777777" w:rsidR="009A7CC7" w:rsidRPr="001C11B6" w:rsidRDefault="00174944" w:rsidP="00A518DE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315FF9BE" w14:textId="12121464" w:rsidR="009A7CC7" w:rsidRPr="001C11B6" w:rsidRDefault="00921D32" w:rsidP="00A518DE">
      <w:pPr>
        <w:rPr>
          <w:rFonts w:ascii="Khmer UI" w:hAnsi="Khmer UI" w:cs="Khmer UI"/>
        </w:rPr>
      </w:pPr>
      <w:r w:rsidRPr="00921D32">
        <w:rPr>
          <w:rFonts w:ascii="Khmer UI" w:eastAsia="DaunPenh" w:hAnsi="Khmer UI" w:cs="Khmer UI" w:hint="cs"/>
          <w:cs/>
          <w:lang w:bidi="km-KH"/>
        </w:rPr>
        <w:t>ការកើនឡើងនៃ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NDIS </w:t>
      </w:r>
      <w:r w:rsidRPr="00921D32">
        <w:rPr>
          <w:rFonts w:ascii="Khmer UI" w:eastAsia="DaunPenh" w:hAnsi="Khmer UI" w:cs="Khmer UI" w:hint="cs"/>
          <w:cs/>
          <w:lang w:bidi="km-KH"/>
        </w:rPr>
        <w:t>និងធនធានជាក់លាក់សម្រាប់ជនពិការដែលអ្នកបកប្រែផ្ទាល់មាត់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TIS </w:t>
      </w:r>
      <w:r w:rsidRPr="00921D32">
        <w:rPr>
          <w:rFonts w:ascii="Khmer UI" w:eastAsia="DaunPenh" w:hAnsi="Khmer UI" w:cs="Khmer UI" w:hint="cs"/>
          <w:cs/>
          <w:lang w:bidi="km-KH"/>
        </w:rPr>
        <w:t>ចូលប្រើប្រាស់</w:t>
      </w:r>
      <w:r w:rsidRPr="001C11B6">
        <w:rPr>
          <w:rFonts w:ascii="Khmer UI" w:eastAsia="DaunPenh" w:hAnsi="Khmer UI" w:cs="Khmer UI"/>
        </w:rPr>
        <w:t>។</w:t>
      </w:r>
    </w:p>
    <w:p w14:paraId="49FCAE9D" w14:textId="77777777" w:rsidR="004E5DFA" w:rsidRPr="001C11B6" w:rsidRDefault="00174944" w:rsidP="00A518DE">
      <w:pPr>
        <w:pStyle w:val="Heading5"/>
        <w:rPr>
          <w:rFonts w:ascii="Khmer UI" w:hAnsi="Khmer UI" w:cs="Khmer UI"/>
        </w:rPr>
      </w:pPr>
      <w:bookmarkStart w:id="135" w:name="_Toc256000067"/>
      <w:r w:rsidRPr="001C11B6">
        <w:rPr>
          <w:rFonts w:ascii="Khmer UI" w:eastAsia="DaunPenh" w:hAnsi="Khmer UI" w:cs="Khmer UI"/>
        </w:rPr>
        <w:t>រយៈពេលមធ្យម</w:t>
      </w:r>
      <w:bookmarkEnd w:id="135"/>
    </w:p>
    <w:p w14:paraId="7DC38689" w14:textId="77777777" w:rsidR="009A7CC7" w:rsidRPr="001C11B6" w:rsidRDefault="00174944" w:rsidP="00A518DE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510D3D3D" w14:textId="1883D2AC" w:rsidR="009A7CC7" w:rsidRPr="001C11B6" w:rsidRDefault="00921D32" w:rsidP="00A518DE">
      <w:pPr>
        <w:rPr>
          <w:rFonts w:ascii="Khmer UI" w:hAnsi="Khmer UI" w:cs="Khmer UI"/>
        </w:rPr>
      </w:pPr>
      <w:r w:rsidRPr="00921D32">
        <w:rPr>
          <w:rFonts w:ascii="Khmer UI" w:eastAsia="DaunPenh" w:hAnsi="Khmer UI" w:cs="Khmer UI" w:hint="cs"/>
          <w:cs/>
          <w:lang w:bidi="km-KH"/>
        </w:rPr>
        <w:t>អ្នកបកប្រែផ្ទាល់មាត់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TIS </w:t>
      </w:r>
      <w:r w:rsidRPr="00921D32">
        <w:rPr>
          <w:rFonts w:ascii="Khmer UI" w:eastAsia="DaunPenh" w:hAnsi="Khmer UI" w:cs="Khmer UI" w:hint="cs"/>
          <w:cs/>
          <w:lang w:bidi="km-KH"/>
        </w:rPr>
        <w:t>បានបង្កើនការយល់ដឹង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និងអាចទំនាក់ទំនងលើពាក្យពេចន៍ជាក់លាក់របស់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NDIS </w:t>
      </w:r>
      <w:r w:rsidRPr="00921D32">
        <w:rPr>
          <w:rFonts w:ascii="Khmer UI" w:eastAsia="DaunPenh" w:hAnsi="Khmer UI" w:cs="Khmer UI" w:hint="cs"/>
          <w:cs/>
          <w:lang w:bidi="km-KH"/>
        </w:rPr>
        <w:t>ជាភាសា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និងការកំណត់ផ្នែកវប្បធម៌ខុសៗគ្នា</w:t>
      </w:r>
      <w:r w:rsidRPr="001C11B6">
        <w:rPr>
          <w:rFonts w:ascii="Khmer UI" w:eastAsia="DaunPenh" w:hAnsi="Khmer UI" w:cs="Khmer UI"/>
        </w:rPr>
        <w:t>។</w:t>
      </w:r>
    </w:p>
    <w:p w14:paraId="03F33697" w14:textId="77777777" w:rsidR="009A7CC7" w:rsidRPr="001C11B6" w:rsidRDefault="00174944" w:rsidP="00A518DE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2481E1C6" w14:textId="3D03F939" w:rsidR="009A7CC7" w:rsidRPr="001C11B6" w:rsidRDefault="00921D32" w:rsidP="00A518DE">
      <w:pPr>
        <w:rPr>
          <w:rFonts w:ascii="Khmer UI" w:hAnsi="Khmer UI" w:cs="Khmer UI"/>
        </w:rPr>
      </w:pPr>
      <w:r w:rsidRPr="00921D32">
        <w:rPr>
          <w:rFonts w:ascii="Khmer UI" w:eastAsia="DaunPenh" w:hAnsi="Khmer UI" w:cs="Khmer UI" w:hint="cs"/>
          <w:cs/>
          <w:lang w:bidi="km-KH"/>
        </w:rPr>
        <w:t>ចំនួន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និងភាគរយនៃ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NDIS </w:t>
      </w:r>
      <w:r w:rsidRPr="00921D32">
        <w:rPr>
          <w:rFonts w:ascii="Khmer UI" w:eastAsia="DaunPenh" w:hAnsi="Khmer UI" w:cs="Khmer UI" w:hint="cs"/>
          <w:cs/>
          <w:lang w:bidi="km-KH"/>
        </w:rPr>
        <w:t>និងការបណ្តុះបណ្តាលជាក់លាក់សម្រាប់ជនពិការបានបញ្ចប់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និងធនធាននានាដែលទទួលបានដោយអ្នកបកប្រែផ្ទាល់មាត់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>TIS</w:t>
      </w:r>
      <w:r w:rsidRPr="001C11B6">
        <w:rPr>
          <w:rFonts w:ascii="Khmer UI" w:eastAsia="DaunPenh" w:hAnsi="Khmer UI" w:cs="Khmer UI"/>
        </w:rPr>
        <w:t>។</w:t>
      </w:r>
    </w:p>
    <w:p w14:paraId="25BF3522" w14:textId="77777777" w:rsidR="00BD7632" w:rsidRPr="001C11B6" w:rsidRDefault="00174944" w:rsidP="00A518DE">
      <w:pPr>
        <w:pStyle w:val="Heading4"/>
        <w:rPr>
          <w:rFonts w:ascii="Khmer UI" w:hAnsi="Khmer UI" w:cs="Khmer UI"/>
        </w:rPr>
      </w:pPr>
      <w:bookmarkStart w:id="136" w:name="_Toc256000068"/>
      <w:r w:rsidRPr="001C11B6">
        <w:rPr>
          <w:rFonts w:ascii="Khmer UI" w:eastAsia="DaunPenh" w:hAnsi="Khmer UI" w:cs="Khmer UI"/>
        </w:rPr>
        <w:t>សកម្មភាពទី</w:t>
      </w:r>
      <w:r w:rsidRPr="001C11B6">
        <w:rPr>
          <w:rFonts w:ascii="Khmer UI" w:hAnsi="Khmer UI" w:cs="Khmer UI"/>
        </w:rPr>
        <w:t xml:space="preserve"> 17</w:t>
      </w:r>
      <w:bookmarkEnd w:id="136"/>
    </w:p>
    <w:p w14:paraId="336628C7" w14:textId="26399DA8" w:rsidR="009A7CC7" w:rsidRPr="001C11B6" w:rsidRDefault="00921D32" w:rsidP="009A7CC7">
      <w:pPr>
        <w:rPr>
          <w:rFonts w:ascii="Khmer UI" w:hAnsi="Khmer UI" w:cs="Khmer UI"/>
        </w:rPr>
      </w:pPr>
      <w:r w:rsidRPr="00921D32">
        <w:rPr>
          <w:rFonts w:ascii="Khmer UI" w:eastAsia="DaunPenh" w:hAnsi="Khmer UI" w:cs="Khmer UI" w:hint="cs"/>
          <w:cs/>
          <w:lang w:bidi="km-KH"/>
        </w:rPr>
        <w:t>បង្កើត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និងទំនាក់ទំនងព័ត៌មានដែលអាចចូលប្រើប្រាស់បានទៅដល់សហគមន៍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CALD, </w:t>
      </w:r>
      <w:r w:rsidRPr="00921D32">
        <w:rPr>
          <w:rFonts w:ascii="Khmer UI" w:eastAsia="DaunPenh" w:hAnsi="Khmer UI" w:cs="Khmer UI" w:hint="cs"/>
          <w:cs/>
          <w:lang w:bidi="km-KH"/>
        </w:rPr>
        <w:t>អ្នកចូលរួម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CALD </w:t>
      </w:r>
      <w:r w:rsidRPr="00921D32">
        <w:rPr>
          <w:rFonts w:ascii="Khmer UI" w:eastAsia="DaunPenh" w:hAnsi="Khmer UI" w:cs="Khmer UI" w:hint="cs"/>
          <w:cs/>
          <w:lang w:bidi="km-KH"/>
        </w:rPr>
        <w:t>និងអ្នកផ្តល់សេវាទាក់ទងនឹងរបៀបចូលប្រើប្រាស់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និងការប្រើប្រាស់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TIS </w:t>
      </w:r>
      <w:r w:rsidRPr="00921D32">
        <w:rPr>
          <w:rFonts w:ascii="Khmer UI" w:eastAsia="DaunPenh" w:hAnsi="Khmer UI" w:cs="Khmer UI" w:hint="cs"/>
          <w:cs/>
          <w:lang w:bidi="km-KH"/>
        </w:rPr>
        <w:t>និងអ្នកបកប្រែផ្ទាល់មាត់ជំនួស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នៅពេលមិនអាចរកបានអ្នកបកប្រែផ្ទាល់មាត់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>TIS</w:t>
      </w:r>
      <w:r w:rsidRPr="001C11B6">
        <w:rPr>
          <w:rFonts w:ascii="Khmer UI" w:eastAsia="DaunPenh" w:hAnsi="Khmer UI" w:cs="Khmer UI"/>
        </w:rPr>
        <w:t>។</w:t>
      </w:r>
    </w:p>
    <w:p w14:paraId="71372272" w14:textId="77777777" w:rsidR="00A31923" w:rsidRPr="001C11B6" w:rsidRDefault="00174944" w:rsidP="00A518DE">
      <w:pPr>
        <w:pStyle w:val="Heading5"/>
        <w:rPr>
          <w:rFonts w:ascii="Khmer UI" w:hAnsi="Khmer UI" w:cs="Khmer UI"/>
        </w:rPr>
      </w:pPr>
      <w:bookmarkStart w:id="137" w:name="_Toc256000069"/>
      <w:r w:rsidRPr="001C11B6">
        <w:rPr>
          <w:rFonts w:ascii="Khmer UI" w:eastAsia="DaunPenh" w:hAnsi="Khmer UI" w:cs="Khmer UI"/>
        </w:rPr>
        <w:t>រយៈ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ពេល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ខ្លី</w:t>
      </w:r>
      <w:bookmarkEnd w:id="137"/>
    </w:p>
    <w:p w14:paraId="6B316C8B" w14:textId="77777777" w:rsidR="009A7CC7" w:rsidRPr="001C11B6" w:rsidRDefault="00174944" w:rsidP="00A518DE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621DF785" w14:textId="23BA96D1" w:rsidR="009A7CC7" w:rsidRPr="001C11B6" w:rsidRDefault="00921D32" w:rsidP="00A518DE">
      <w:pPr>
        <w:rPr>
          <w:rFonts w:ascii="Khmer UI" w:hAnsi="Khmer UI" w:cs="Khmer UI"/>
        </w:rPr>
      </w:pPr>
      <w:r w:rsidRPr="00921D32">
        <w:rPr>
          <w:rFonts w:ascii="Khmer UI" w:eastAsia="DaunPenh" w:hAnsi="Khmer UI" w:cs="Khmer UI" w:hint="cs"/>
          <w:cs/>
          <w:lang w:bidi="km-KH"/>
        </w:rPr>
        <w:t>បណ្ដាសហគមន៍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CALD, </w:t>
      </w:r>
      <w:r w:rsidRPr="00921D32">
        <w:rPr>
          <w:rFonts w:ascii="Khmer UI" w:eastAsia="DaunPenh" w:hAnsi="Khmer UI" w:cs="Khmer UI" w:hint="cs"/>
          <w:cs/>
          <w:lang w:bidi="km-KH"/>
        </w:rPr>
        <w:t>អ្នកចូលរួម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និងអ្នកផ្តល់សេវានានាមានសិទ្ធិចូលប្រើប្រាស់ព័ត៌មានសមស្របទាក់ទងនឹងរបៀបចូលប្រើប្រាស់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និងការប្រើប្រាស់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TIS </w:t>
      </w:r>
      <w:r w:rsidRPr="00921D32">
        <w:rPr>
          <w:rFonts w:ascii="Khmer UI" w:eastAsia="DaunPenh" w:hAnsi="Khmer UI" w:cs="Khmer UI" w:hint="cs"/>
          <w:cs/>
          <w:lang w:bidi="km-KH"/>
        </w:rPr>
        <w:t>និងអ្នកបកប្រែផ្ទាល់មាត់ជំនួស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នៅពេលមិនអាចរកបានអ្នកបកប្រែផ្ទាល់មាត់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>TIS</w:t>
      </w:r>
      <w:r w:rsidRPr="001C11B6">
        <w:rPr>
          <w:rFonts w:ascii="Khmer UI" w:eastAsia="DaunPenh" w:hAnsi="Khmer UI" w:cs="Khmer UI"/>
        </w:rPr>
        <w:t>។</w:t>
      </w:r>
    </w:p>
    <w:p w14:paraId="32ADA03B" w14:textId="77777777" w:rsidR="009A7CC7" w:rsidRPr="001C11B6" w:rsidRDefault="00174944" w:rsidP="00A518DE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49E8B506" w14:textId="4B35EA3F" w:rsidR="009A7CC7" w:rsidRPr="001C11B6" w:rsidRDefault="00921D32" w:rsidP="00A518DE">
      <w:pPr>
        <w:rPr>
          <w:rFonts w:ascii="Khmer UI" w:hAnsi="Khmer UI" w:cs="Khmer UI"/>
        </w:rPr>
      </w:pPr>
      <w:r w:rsidRPr="00921D32">
        <w:rPr>
          <w:rFonts w:ascii="Khmer UI" w:eastAsia="DaunPenh" w:hAnsi="Khmer UI" w:cs="Khmer UI" w:hint="cs"/>
          <w:cs/>
          <w:lang w:bidi="km-KH"/>
        </w:rPr>
        <w:t>ការបង្កើត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និងការអនុវត្តព័ត៌មានទាក់ទងនឹងរបៀបចូលប្រើប្រាស់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និងការប្រើប្រាស់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 xml:space="preserve">TIS </w:t>
      </w:r>
      <w:r w:rsidRPr="00921D32">
        <w:rPr>
          <w:rFonts w:ascii="Khmer UI" w:eastAsia="DaunPenh" w:hAnsi="Khmer UI" w:cs="Khmer UI" w:hint="cs"/>
          <w:cs/>
          <w:lang w:bidi="km-KH"/>
        </w:rPr>
        <w:t>និងវិធីចូលប្រើអ្នកបកប្រែផ្ទាល់មាត់ជំនួស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 w:hint="cs"/>
          <w:cs/>
          <w:lang w:bidi="km-KH"/>
        </w:rPr>
        <w:t>នៅពេលមិនអាចរកបានអ្នកបកប្រែផ្ទាល់មាត់</w:t>
      </w:r>
      <w:r w:rsidRPr="00921D32">
        <w:rPr>
          <w:rFonts w:ascii="Khmer UI" w:eastAsia="DaunPenh" w:hAnsi="Khmer UI" w:cs="Khmer UI"/>
          <w:cs/>
          <w:lang w:bidi="km-KH"/>
        </w:rPr>
        <w:t xml:space="preserve"> </w:t>
      </w:r>
      <w:r w:rsidRPr="00921D32">
        <w:rPr>
          <w:rFonts w:ascii="Khmer UI" w:eastAsia="DaunPenh" w:hAnsi="Khmer UI" w:cs="Khmer UI"/>
        </w:rPr>
        <w:t>TIS</w:t>
      </w:r>
      <w:r w:rsidRPr="001C11B6">
        <w:rPr>
          <w:rFonts w:ascii="Khmer UI" w:eastAsia="DaunPenh" w:hAnsi="Khmer UI" w:cs="Khmer UI"/>
        </w:rPr>
        <w:t>។</w:t>
      </w:r>
    </w:p>
    <w:p w14:paraId="7F758CDB" w14:textId="77777777" w:rsidR="00090BD2" w:rsidRPr="001C11B6" w:rsidRDefault="00174944" w:rsidP="00A518DE">
      <w:pPr>
        <w:pStyle w:val="Heading5"/>
        <w:rPr>
          <w:rFonts w:ascii="Khmer UI" w:hAnsi="Khmer UI" w:cs="Khmer UI"/>
        </w:rPr>
      </w:pPr>
      <w:bookmarkStart w:id="138" w:name="_Toc256000070"/>
      <w:r w:rsidRPr="001C11B6">
        <w:rPr>
          <w:rFonts w:ascii="Khmer UI" w:eastAsia="DaunPenh" w:hAnsi="Khmer UI" w:cs="Khmer UI"/>
        </w:rPr>
        <w:lastRenderedPageBreak/>
        <w:t>រយៈពេលមធ្យម</w:t>
      </w:r>
      <w:bookmarkEnd w:id="138"/>
    </w:p>
    <w:p w14:paraId="5BA99A0E" w14:textId="77777777" w:rsidR="009A7CC7" w:rsidRPr="001C11B6" w:rsidRDefault="00174944" w:rsidP="00A518DE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1487E587" w14:textId="534C1804" w:rsidR="009A7CC7" w:rsidRPr="001C11B6" w:rsidRDefault="0035355D" w:rsidP="00A518DE">
      <w:pPr>
        <w:rPr>
          <w:rFonts w:ascii="Khmer UI" w:hAnsi="Khmer UI" w:cs="Khmer UI"/>
        </w:rPr>
      </w:pPr>
      <w:r w:rsidRPr="0035355D">
        <w:rPr>
          <w:rFonts w:ascii="Khmer UI" w:eastAsia="DaunPenh" w:hAnsi="Khmer UI" w:cs="Khmer UI" w:hint="cs"/>
          <w:cs/>
          <w:lang w:bidi="km-KH"/>
        </w:rPr>
        <w:t>អ្នកចូលរួម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/>
        </w:rPr>
        <w:t xml:space="preserve">CALD, </w:t>
      </w:r>
      <w:r w:rsidRPr="0035355D">
        <w:rPr>
          <w:rFonts w:ascii="Khmer UI" w:eastAsia="DaunPenh" w:hAnsi="Khmer UI" w:cs="Khmer UI" w:hint="cs"/>
          <w:cs/>
          <w:lang w:bidi="km-KH"/>
        </w:rPr>
        <w:t>បុគ្គលិក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/>
        </w:rPr>
        <w:t xml:space="preserve">NDIS, </w:t>
      </w:r>
      <w:r w:rsidRPr="0035355D">
        <w:rPr>
          <w:rFonts w:ascii="Khmer UI" w:eastAsia="DaunPenh" w:hAnsi="Khmer UI" w:cs="Khmer UI" w:hint="cs"/>
          <w:cs/>
          <w:lang w:bidi="km-KH"/>
        </w:rPr>
        <w:t>ដៃគូ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និងអ្នកផ្តល់សេវានានាចូលប្រើប្រាស់</w:t>
      </w:r>
      <w:r w:rsidRPr="0035355D">
        <w:rPr>
          <w:rFonts w:ascii="Khmer UI" w:eastAsia="DaunPenh" w:hAnsi="Khmer UI" w:cs="Khmer UI"/>
          <w:cs/>
          <w:lang w:bidi="km-KH"/>
        </w:rPr>
        <w:t xml:space="preserve"> (</w:t>
      </w:r>
      <w:r w:rsidRPr="0035355D">
        <w:rPr>
          <w:rFonts w:ascii="Khmer UI" w:eastAsia="DaunPenh" w:hAnsi="Khmer UI" w:cs="Khmer UI" w:hint="cs"/>
          <w:cs/>
          <w:lang w:bidi="km-KH"/>
        </w:rPr>
        <w:t>និងប្រើប្រាស់បានត្រឹមត្រូវ</w:t>
      </w:r>
      <w:r w:rsidRPr="0035355D">
        <w:rPr>
          <w:rFonts w:ascii="Khmer UI" w:eastAsia="DaunPenh" w:hAnsi="Khmer UI" w:cs="Khmer UI"/>
          <w:cs/>
          <w:lang w:bidi="km-KH"/>
        </w:rPr>
        <w:t xml:space="preserve">) </w:t>
      </w:r>
      <w:r w:rsidRPr="0035355D">
        <w:rPr>
          <w:rFonts w:ascii="Khmer UI" w:eastAsia="DaunPenh" w:hAnsi="Khmer UI" w:cs="Khmer UI" w:hint="cs"/>
          <w:cs/>
          <w:lang w:bidi="km-KH"/>
        </w:rPr>
        <w:t>សេវាកម្មបកប្រែផ្ទាល់មាត់</w:t>
      </w:r>
      <w:r w:rsidRPr="001C11B6">
        <w:rPr>
          <w:rFonts w:ascii="Khmer UI" w:eastAsia="DaunPenh" w:hAnsi="Khmer UI" w:cs="Khmer UI"/>
        </w:rPr>
        <w:t>។</w:t>
      </w:r>
    </w:p>
    <w:p w14:paraId="3C7D28BC" w14:textId="77777777" w:rsidR="009A7CC7" w:rsidRPr="001C11B6" w:rsidRDefault="00174944" w:rsidP="00A518DE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28909315" w14:textId="42DD2FBC" w:rsidR="009A7CC7" w:rsidRPr="001C11B6" w:rsidRDefault="0035355D" w:rsidP="006E2AC4">
      <w:pPr>
        <w:pStyle w:val="ListParagraph"/>
        <w:keepNext/>
        <w:numPr>
          <w:ilvl w:val="0"/>
          <w:numId w:val="26"/>
        </w:numPr>
        <w:ind w:left="714" w:hanging="357"/>
        <w:rPr>
          <w:rFonts w:ascii="Khmer UI" w:hAnsi="Khmer UI" w:cs="Khmer UI"/>
        </w:rPr>
      </w:pPr>
      <w:r w:rsidRPr="0035355D">
        <w:rPr>
          <w:rFonts w:ascii="Khmer UI" w:eastAsia="DaunPenh" w:hAnsi="Khmer UI" w:cs="Khmer UI" w:hint="cs"/>
          <w:cs/>
          <w:lang w:bidi="km-KH"/>
        </w:rPr>
        <w:t>ការប្រើប្រាស់សេវាកម្មបកប្រែផ្ទាល់មាត់កើនឡើងដោយអ្នកចូលរួម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/>
        </w:rPr>
        <w:t xml:space="preserve">CALD, </w:t>
      </w:r>
      <w:r w:rsidRPr="0035355D">
        <w:rPr>
          <w:rFonts w:ascii="Khmer UI" w:eastAsia="DaunPenh" w:hAnsi="Khmer UI" w:cs="Khmer UI" w:hint="cs"/>
          <w:cs/>
          <w:lang w:bidi="km-KH"/>
        </w:rPr>
        <w:t>បុគ្គលិក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/>
        </w:rPr>
        <w:t xml:space="preserve">NDIS, </w:t>
      </w:r>
      <w:r w:rsidRPr="0035355D">
        <w:rPr>
          <w:rFonts w:ascii="Khmer UI" w:eastAsia="DaunPenh" w:hAnsi="Khmer UI" w:cs="Khmer UI" w:hint="cs"/>
          <w:cs/>
          <w:lang w:bidi="km-KH"/>
        </w:rPr>
        <w:t>ដៃគូ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និងអ្នកផ្តល់សេវានានា</w:t>
      </w:r>
      <w:r w:rsidRPr="001C11B6">
        <w:rPr>
          <w:rFonts w:ascii="Khmer UI" w:eastAsia="DaunPenh" w:hAnsi="Khmer UI" w:cs="Khmer UI"/>
        </w:rPr>
        <w:t>។</w:t>
      </w:r>
    </w:p>
    <w:p w14:paraId="4D675DDA" w14:textId="2F9911FE" w:rsidR="009A7CC7" w:rsidRPr="001C11B6" w:rsidRDefault="0035355D" w:rsidP="009A7CC7">
      <w:pPr>
        <w:pStyle w:val="ListParagraph"/>
        <w:numPr>
          <w:ilvl w:val="0"/>
          <w:numId w:val="26"/>
        </w:numPr>
        <w:rPr>
          <w:rFonts w:ascii="Khmer UI" w:hAnsi="Khmer UI" w:cs="Khmer UI"/>
        </w:rPr>
      </w:pPr>
      <w:r w:rsidRPr="0035355D">
        <w:rPr>
          <w:rFonts w:ascii="Khmer UI" w:eastAsia="DaunPenh" w:hAnsi="Khmer UI" w:cs="Khmer UI" w:hint="cs"/>
          <w:cs/>
          <w:lang w:bidi="km-KH"/>
        </w:rPr>
        <w:t>បទពិសោធន៍របស់អ្នកចូលរួម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/>
        </w:rPr>
        <w:t xml:space="preserve">CALD, </w:t>
      </w:r>
      <w:r w:rsidRPr="0035355D">
        <w:rPr>
          <w:rFonts w:ascii="Khmer UI" w:eastAsia="DaunPenh" w:hAnsi="Khmer UI" w:cs="Khmer UI" w:hint="cs"/>
          <w:cs/>
          <w:lang w:bidi="km-KH"/>
        </w:rPr>
        <w:t>បុគ្គលិក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/>
        </w:rPr>
        <w:t xml:space="preserve">NDIS, </w:t>
      </w:r>
      <w:r w:rsidRPr="0035355D">
        <w:rPr>
          <w:rFonts w:ascii="Khmer UI" w:eastAsia="DaunPenh" w:hAnsi="Khmer UI" w:cs="Khmer UI" w:hint="cs"/>
          <w:cs/>
          <w:lang w:bidi="km-KH"/>
        </w:rPr>
        <w:t>ដៃគូ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និងអ្នកផ្តល់សេវានានាក្នុងការចូលប្រើសេវាកម្មបកប្រែផ្ទាល់មាត់បានប្រសើរឡើង</w:t>
      </w:r>
      <w:r w:rsidRPr="001C11B6">
        <w:rPr>
          <w:rFonts w:ascii="Khmer UI" w:eastAsia="DaunPenh" w:hAnsi="Khmer UI" w:cs="Khmer UI"/>
        </w:rPr>
        <w:t>។</w:t>
      </w:r>
    </w:p>
    <w:p w14:paraId="11884A24" w14:textId="77777777" w:rsidR="00BD7632" w:rsidRPr="001C11B6" w:rsidRDefault="00174944" w:rsidP="00A518DE">
      <w:pPr>
        <w:pStyle w:val="Heading4"/>
        <w:rPr>
          <w:rFonts w:ascii="Khmer UI" w:hAnsi="Khmer UI" w:cs="Khmer UI"/>
        </w:rPr>
      </w:pPr>
      <w:bookmarkStart w:id="139" w:name="_Toc256000071"/>
      <w:r w:rsidRPr="001C11B6">
        <w:rPr>
          <w:rFonts w:ascii="Khmer UI" w:eastAsia="DaunPenh" w:hAnsi="Khmer UI" w:cs="Khmer UI"/>
        </w:rPr>
        <w:t>សកម្មភាពទី</w:t>
      </w:r>
      <w:r w:rsidRPr="001C11B6">
        <w:rPr>
          <w:rFonts w:ascii="Khmer UI" w:hAnsi="Khmer UI" w:cs="Khmer UI"/>
        </w:rPr>
        <w:t xml:space="preserve"> 18</w:t>
      </w:r>
      <w:bookmarkEnd w:id="139"/>
    </w:p>
    <w:p w14:paraId="349107AB" w14:textId="7BF3ABBD" w:rsidR="009A7CC7" w:rsidRPr="001C11B6" w:rsidRDefault="0035355D" w:rsidP="009A7CC7">
      <w:pPr>
        <w:rPr>
          <w:rFonts w:ascii="Khmer UI" w:hAnsi="Khmer UI" w:cs="Khmer UI"/>
        </w:rPr>
      </w:pPr>
      <w:r w:rsidRPr="0035355D">
        <w:rPr>
          <w:rFonts w:ascii="Khmer UI" w:eastAsia="DaunPenh" w:hAnsi="Khmer UI" w:cs="Khmer UI" w:hint="cs"/>
          <w:cs/>
          <w:lang w:bidi="km-KH"/>
        </w:rPr>
        <w:t>ពិនិត្យឡើងវិញ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និងធ្វើបច្ចុប្បន្នភាពដំណើរការសម្រាប់កិច្ចប្រជុំ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/>
        </w:rPr>
        <w:t xml:space="preserve">NDIS </w:t>
      </w:r>
      <w:r w:rsidRPr="0035355D">
        <w:rPr>
          <w:rFonts w:ascii="Khmer UI" w:eastAsia="DaunPenh" w:hAnsi="Khmer UI" w:cs="Khmer UI" w:hint="cs"/>
          <w:cs/>
          <w:lang w:bidi="km-KH"/>
        </w:rPr>
        <w:t>ជាមួយអ្នកបកប្រែផ្ទាល់មាត់</w:t>
      </w:r>
      <w:r w:rsidRPr="0035355D">
        <w:rPr>
          <w:rFonts w:ascii="Khmer UI" w:eastAsia="DaunPenh" w:hAnsi="Khmer UI" w:cs="Khmer UI"/>
          <w:cs/>
          <w:lang w:bidi="km-KH"/>
        </w:rPr>
        <w:t xml:space="preserve"> (</w:t>
      </w:r>
      <w:r w:rsidRPr="0035355D">
        <w:rPr>
          <w:rFonts w:ascii="Khmer UI" w:eastAsia="DaunPenh" w:hAnsi="Khmer UI" w:cs="Khmer UI" w:hint="cs"/>
          <w:cs/>
          <w:lang w:bidi="km-KH"/>
        </w:rPr>
        <w:t>រួមទាំងភាសា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/>
        </w:rPr>
        <w:t xml:space="preserve">Auslan) </w:t>
      </w:r>
      <w:r w:rsidRPr="0035355D">
        <w:rPr>
          <w:rFonts w:ascii="Khmer UI" w:eastAsia="DaunPenh" w:hAnsi="Khmer UI" w:cs="Khmer UI" w:hint="cs"/>
          <w:cs/>
          <w:lang w:bidi="km-KH"/>
        </w:rPr>
        <w:t>ដើម្បីកែលម្អវិធីសាស្រ្តទំនាក់ទំនង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រួមទាំងជម្រើសនានាសម្រាប់កិច្ចប្រជុំយូរជាងនេះ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អ្នកបកប្រែផ្ទាល់មាត់ដែលត្រូវការ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ឬពេញចិត្ត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ដែលមានជំនាញ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ចំណេះដឹង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និងបទពិសោធន៍ដែលត្រូវការ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និងសេវាកម្មបកប្រែផ្ទាល់មាត់ជួបមុខ</w:t>
      </w:r>
      <w:r w:rsidR="002D6A9B">
        <w:rPr>
          <w:rFonts w:ascii="Khmer UI" w:eastAsia="DaunPenh" w:hAnsi="Khmer UI" w:cs="Khmer UI"/>
          <w:lang w:bidi="km-KH"/>
        </w:rPr>
        <w:br/>
      </w:r>
      <w:r w:rsidRPr="0035355D">
        <w:rPr>
          <w:rFonts w:ascii="Khmer UI" w:eastAsia="DaunPenh" w:hAnsi="Khmer UI" w:cs="Khmer UI" w:hint="cs"/>
          <w:cs/>
          <w:lang w:bidi="km-KH"/>
        </w:rPr>
        <w:t>ផ្ទាល់</w:t>
      </w:r>
      <w:r w:rsidRPr="001C11B6">
        <w:rPr>
          <w:rFonts w:ascii="Khmer UI" w:eastAsia="DaunPenh" w:hAnsi="Khmer UI" w:cs="Khmer UI"/>
        </w:rPr>
        <w:t>។</w:t>
      </w:r>
    </w:p>
    <w:p w14:paraId="3ADFF4A0" w14:textId="77777777" w:rsidR="009B2770" w:rsidRPr="001C11B6" w:rsidRDefault="00174944" w:rsidP="00A518DE">
      <w:pPr>
        <w:pStyle w:val="Heading5"/>
        <w:rPr>
          <w:rFonts w:ascii="Khmer UI" w:hAnsi="Khmer UI" w:cs="Khmer UI"/>
        </w:rPr>
      </w:pPr>
      <w:bookmarkStart w:id="140" w:name="_Toc256000072"/>
      <w:r w:rsidRPr="001C11B6">
        <w:rPr>
          <w:rFonts w:ascii="Khmer UI" w:eastAsia="DaunPenh" w:hAnsi="Khmer UI" w:cs="Khmer UI"/>
        </w:rPr>
        <w:t>រយៈ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ពេល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ខ្លី</w:t>
      </w:r>
      <w:bookmarkEnd w:id="140"/>
    </w:p>
    <w:p w14:paraId="3CB87F3C" w14:textId="77777777" w:rsidR="009A7CC7" w:rsidRPr="001C11B6" w:rsidRDefault="00174944" w:rsidP="00A518DE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0CF5E3DC" w14:textId="217B41F4" w:rsidR="009A7CC7" w:rsidRPr="001C11B6" w:rsidRDefault="0035355D" w:rsidP="00A518DE">
      <w:pPr>
        <w:rPr>
          <w:rFonts w:ascii="Khmer UI" w:hAnsi="Khmer UI" w:cs="Khmer UI"/>
        </w:rPr>
      </w:pPr>
      <w:r w:rsidRPr="0035355D">
        <w:rPr>
          <w:rFonts w:ascii="Khmer UI" w:eastAsia="DaunPenh" w:hAnsi="Khmer UI" w:cs="Khmer UI" w:hint="cs"/>
          <w:cs/>
          <w:lang w:bidi="km-KH"/>
        </w:rPr>
        <w:t>បុគ្គលិក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និងដៃគូរបស់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/>
        </w:rPr>
        <w:t xml:space="preserve">NDIS </w:t>
      </w:r>
      <w:r w:rsidRPr="0035355D">
        <w:rPr>
          <w:rFonts w:ascii="Khmer UI" w:eastAsia="DaunPenh" w:hAnsi="Khmer UI" w:cs="Khmer UI" w:hint="cs"/>
          <w:cs/>
          <w:lang w:bidi="km-KH"/>
        </w:rPr>
        <w:t>មានសិទ្ធិចូលប្រើប្រាស់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និងការយល់ដឹងអំពីដំណើរការដែលបានធ្វើបច្ចុប្បន្នភាពសម្រាប់ការប្រជុំរៀបចំផែនការជាមួយអ្នកបកប្រែផ្ទាល់មាត់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ដើម្បីកែលម្អទំនាក់ទំនងជាមួយបណ្ដាអ្នកចូលរួម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/>
        </w:rPr>
        <w:t>CALD</w:t>
      </w:r>
      <w:r w:rsidRPr="001C11B6">
        <w:rPr>
          <w:rFonts w:ascii="Khmer UI" w:eastAsia="DaunPenh" w:hAnsi="Khmer UI" w:cs="Khmer UI"/>
        </w:rPr>
        <w:t>។</w:t>
      </w:r>
    </w:p>
    <w:p w14:paraId="50333833" w14:textId="77777777" w:rsidR="009A7CC7" w:rsidRPr="001C11B6" w:rsidRDefault="00174944" w:rsidP="00A518DE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57FFEF17" w14:textId="5B3AB37A" w:rsidR="009A7CC7" w:rsidRPr="001C11B6" w:rsidRDefault="0035355D" w:rsidP="006E2AC4">
      <w:pPr>
        <w:pStyle w:val="ListParagraph"/>
        <w:keepNext/>
        <w:numPr>
          <w:ilvl w:val="0"/>
          <w:numId w:val="26"/>
        </w:numPr>
        <w:ind w:left="714" w:hanging="357"/>
        <w:rPr>
          <w:rFonts w:ascii="Khmer UI" w:hAnsi="Khmer UI" w:cs="Khmer UI"/>
        </w:rPr>
      </w:pPr>
      <w:r w:rsidRPr="0035355D">
        <w:rPr>
          <w:rFonts w:ascii="Khmer UI" w:eastAsia="DaunPenh" w:hAnsi="Khmer UI" w:cs="Khmer UI" w:hint="cs"/>
          <w:cs/>
          <w:lang w:bidi="km-KH"/>
        </w:rPr>
        <w:t>ដំណើរការសម្រាប់កិច្ចប្រជុំ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/>
        </w:rPr>
        <w:t xml:space="preserve">NDIS </w:t>
      </w:r>
      <w:r w:rsidRPr="0035355D">
        <w:rPr>
          <w:rFonts w:ascii="Khmer UI" w:eastAsia="DaunPenh" w:hAnsi="Khmer UI" w:cs="Khmer UI" w:hint="cs"/>
          <w:cs/>
          <w:lang w:bidi="km-KH"/>
        </w:rPr>
        <w:t>ជាមួយអ្នកបកប្រែផ្ទាល់មាត់ត្រូវបានពិនិត្យឡើងវិញ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និងធ្វើបច្ចុប្បន្នភាព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ដើម្បីកែលម្អទំនាក់ទំនងឱ្យមានប្រសិទ្ធភាព</w:t>
      </w:r>
      <w:r w:rsidRPr="001C11B6">
        <w:rPr>
          <w:rFonts w:ascii="Khmer UI" w:eastAsia="DaunPenh" w:hAnsi="Khmer UI" w:cs="Khmer UI"/>
        </w:rPr>
        <w:t>។</w:t>
      </w:r>
    </w:p>
    <w:p w14:paraId="10843B25" w14:textId="7514A4B5" w:rsidR="009A7CC7" w:rsidRPr="001C11B6" w:rsidRDefault="0035355D" w:rsidP="00FA6F0F">
      <w:pPr>
        <w:pStyle w:val="ListParagraph"/>
        <w:numPr>
          <w:ilvl w:val="0"/>
          <w:numId w:val="26"/>
        </w:numPr>
        <w:rPr>
          <w:rFonts w:ascii="Khmer UI" w:hAnsi="Khmer UI" w:cs="Khmer UI"/>
        </w:rPr>
      </w:pPr>
      <w:r w:rsidRPr="0035355D">
        <w:rPr>
          <w:rFonts w:ascii="Khmer UI" w:eastAsia="DaunPenh" w:hAnsi="Khmer UI" w:cs="Khmer UI" w:hint="cs"/>
          <w:cs/>
          <w:lang w:bidi="km-KH"/>
        </w:rPr>
        <w:t>ចំនួន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និងភាគរយនៃអ្នកបកប្រែផ្ទាល់មាត់ដែលបានកក់ទុកសម្រាប់កិច្ចប្រជុំ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/>
        </w:rPr>
        <w:t xml:space="preserve">NDIS </w:t>
      </w:r>
      <w:r w:rsidRPr="0035355D">
        <w:rPr>
          <w:rFonts w:ascii="Khmer UI" w:eastAsia="DaunPenh" w:hAnsi="Khmer UI" w:cs="Khmer UI" w:hint="cs"/>
          <w:cs/>
          <w:lang w:bidi="km-KH"/>
        </w:rPr>
        <w:t>រួមទាំងចំនួន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និងភាគរយនៃការប្រជុំបន្ថែម</w:t>
      </w:r>
      <w:r w:rsidRPr="0035355D">
        <w:rPr>
          <w:rFonts w:ascii="Khmer UI" w:eastAsia="DaunPenh" w:hAnsi="Khmer UI" w:cs="Khmer UI"/>
          <w:cs/>
          <w:lang w:bidi="km-KH"/>
        </w:rPr>
        <w:t xml:space="preserve"> (</w:t>
      </w:r>
      <w:r w:rsidRPr="0035355D">
        <w:rPr>
          <w:rFonts w:ascii="Khmer UI" w:eastAsia="DaunPenh" w:hAnsi="Khmer UI" w:cs="Khmer UI" w:hint="cs"/>
          <w:cs/>
          <w:lang w:bidi="km-KH"/>
        </w:rPr>
        <w:t>នៅពេលប្រើអ្នកបកប្រែផ្ទាល់មាត់</w:t>
      </w:r>
      <w:r w:rsidRPr="0035355D">
        <w:rPr>
          <w:rFonts w:ascii="Khmer UI" w:eastAsia="DaunPenh" w:hAnsi="Khmer UI" w:cs="Khmer UI"/>
          <w:cs/>
          <w:lang w:bidi="km-KH"/>
        </w:rPr>
        <w:t xml:space="preserve">) </w:t>
      </w:r>
      <w:r w:rsidRPr="0035355D">
        <w:rPr>
          <w:rFonts w:ascii="Khmer UI" w:eastAsia="DaunPenh" w:hAnsi="Khmer UI" w:cs="Khmer UI" w:hint="cs"/>
          <w:cs/>
          <w:lang w:bidi="km-KH"/>
        </w:rPr>
        <w:t>ការប្រជុំដែលត្រូវការអ្នកបកប្រែផ្ទាល់មាត់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ឬអ្នកបកប្រែផ្ទាល់មាត់ដែលពេញចិត្តត្រូវបានប្រើ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និងការប្រជុំដោយជួបមុខផ្ទាល់</w:t>
      </w:r>
      <w:r w:rsidRPr="001C11B6">
        <w:rPr>
          <w:rFonts w:ascii="Khmer UI" w:eastAsia="DaunPenh" w:hAnsi="Khmer UI" w:cs="Khmer UI"/>
        </w:rPr>
        <w:t>។</w:t>
      </w:r>
    </w:p>
    <w:p w14:paraId="3BDDC299" w14:textId="77777777" w:rsidR="001319F6" w:rsidRPr="001C11B6" w:rsidRDefault="00174944" w:rsidP="00A518DE">
      <w:pPr>
        <w:pStyle w:val="Heading5"/>
        <w:rPr>
          <w:rFonts w:ascii="Khmer UI" w:hAnsi="Khmer UI" w:cs="Khmer UI"/>
        </w:rPr>
      </w:pPr>
      <w:bookmarkStart w:id="141" w:name="_Toc256000073"/>
      <w:r w:rsidRPr="001C11B6">
        <w:rPr>
          <w:rFonts w:ascii="Khmer UI" w:eastAsia="DaunPenh" w:hAnsi="Khmer UI" w:cs="Khmer UI"/>
        </w:rPr>
        <w:lastRenderedPageBreak/>
        <w:t>រយៈពេលមធ្យម</w:t>
      </w:r>
      <w:bookmarkEnd w:id="141"/>
    </w:p>
    <w:p w14:paraId="457F3E59" w14:textId="77777777" w:rsidR="009A7CC7" w:rsidRPr="001C11B6" w:rsidRDefault="00174944" w:rsidP="00A518DE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3D87C336" w14:textId="46D0BDDB" w:rsidR="009A7CC7" w:rsidRPr="001C11B6" w:rsidRDefault="0035355D" w:rsidP="00A518DE">
      <w:pPr>
        <w:rPr>
          <w:rFonts w:ascii="Khmer UI" w:hAnsi="Khmer UI" w:cs="Khmer UI"/>
        </w:rPr>
      </w:pPr>
      <w:r w:rsidRPr="0035355D">
        <w:rPr>
          <w:rFonts w:ascii="Khmer UI" w:eastAsia="DaunPenh" w:hAnsi="Khmer UI" w:cs="Khmer UI" w:hint="cs"/>
          <w:cs/>
          <w:lang w:bidi="km-KH"/>
        </w:rPr>
        <w:t>ការរៀបចំផែនការ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និងធ្វើផែនការកិច្ចប្រជុំត្រួតពិនិត្យឡើងវិញ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ដែលពាក់ព័ន្ធនឹងអ្នកបកប្រែផ្ទាល់មាត់</w:t>
      </w:r>
      <w:r w:rsidRPr="0035355D">
        <w:rPr>
          <w:rFonts w:ascii="Khmer UI" w:eastAsia="DaunPenh" w:hAnsi="Khmer UI" w:cs="Khmer UI"/>
          <w:cs/>
          <w:lang w:bidi="km-KH"/>
        </w:rPr>
        <w:t xml:space="preserve"> (</w:t>
      </w:r>
      <w:r w:rsidRPr="0035355D">
        <w:rPr>
          <w:rFonts w:ascii="Khmer UI" w:eastAsia="DaunPenh" w:hAnsi="Khmer UI" w:cs="Khmer UI" w:hint="cs"/>
          <w:cs/>
          <w:lang w:bidi="km-KH"/>
        </w:rPr>
        <w:t>រួមទាំងអ្នកបកប្រែភាសា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/>
        </w:rPr>
        <w:t xml:space="preserve">Auslan) </w:t>
      </w:r>
      <w:r w:rsidRPr="0035355D">
        <w:rPr>
          <w:rFonts w:ascii="Khmer UI" w:eastAsia="DaunPenh" w:hAnsi="Khmer UI" w:cs="Khmer UI" w:hint="cs"/>
          <w:cs/>
          <w:lang w:bidi="km-KH"/>
        </w:rPr>
        <w:t>យ៉ាងសមស្របតាមតម្រូវការ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និងចំណង់ចំណូលចិត្តរបស់អ្នកចូលរួម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/>
        </w:rPr>
        <w:t xml:space="preserve">CALD </w:t>
      </w:r>
      <w:r w:rsidRPr="0035355D">
        <w:rPr>
          <w:rFonts w:ascii="Khmer UI" w:eastAsia="DaunPenh" w:hAnsi="Khmer UI" w:cs="Khmer UI" w:hint="cs"/>
          <w:cs/>
          <w:lang w:bidi="km-KH"/>
        </w:rPr>
        <w:t>នានា</w:t>
      </w:r>
      <w:r w:rsidRPr="001C11B6">
        <w:rPr>
          <w:rFonts w:ascii="Khmer UI" w:eastAsia="DaunPenh" w:hAnsi="Khmer UI" w:cs="Khmer UI"/>
        </w:rPr>
        <w:t>។</w:t>
      </w:r>
    </w:p>
    <w:p w14:paraId="1C58B128" w14:textId="77777777" w:rsidR="009A7CC7" w:rsidRPr="001C11B6" w:rsidRDefault="00174944" w:rsidP="00A518DE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11910A66" w14:textId="6E93857C" w:rsidR="003C7B8D" w:rsidRPr="001C11B6" w:rsidRDefault="0035355D" w:rsidP="006E2AC4">
      <w:pPr>
        <w:pStyle w:val="ListParagraph"/>
        <w:keepNext/>
        <w:numPr>
          <w:ilvl w:val="0"/>
          <w:numId w:val="26"/>
        </w:numPr>
        <w:ind w:left="714" w:hanging="357"/>
        <w:rPr>
          <w:rStyle w:val="cf01"/>
          <w:rFonts w:ascii="Khmer UI" w:hAnsi="Khmer UI" w:cs="Khmer UI"/>
          <w:sz w:val="24"/>
          <w:szCs w:val="24"/>
        </w:rPr>
      </w:pPr>
      <w:r w:rsidRPr="0035355D">
        <w:rPr>
          <w:rStyle w:val="cf01"/>
          <w:rFonts w:ascii="Khmer UI" w:eastAsia="DaunPenh" w:hAnsi="Khmer UI" w:cs="Khmer UI" w:hint="cs"/>
          <w:sz w:val="24"/>
          <w:szCs w:val="24"/>
          <w:cs/>
          <w:lang w:bidi="km-KH"/>
        </w:rPr>
        <w:t>អ្នកចូលរួម</w:t>
      </w:r>
      <w:r w:rsidRPr="0035355D">
        <w:rPr>
          <w:rStyle w:val="cf01"/>
          <w:rFonts w:ascii="Khmer UI" w:eastAsia="DaunPenh" w:hAnsi="Khmer UI" w:cs="Khmer UI"/>
          <w:sz w:val="24"/>
          <w:szCs w:val="24"/>
          <w:cs/>
          <w:lang w:bidi="km-KH"/>
        </w:rPr>
        <w:t xml:space="preserve"> </w:t>
      </w:r>
      <w:r w:rsidRPr="0035355D">
        <w:rPr>
          <w:rStyle w:val="cf01"/>
          <w:rFonts w:ascii="Khmer UI" w:eastAsia="DaunPenh" w:hAnsi="Khmer UI" w:cs="Khmer UI"/>
          <w:sz w:val="24"/>
          <w:szCs w:val="24"/>
        </w:rPr>
        <w:t xml:space="preserve">CALD </w:t>
      </w:r>
      <w:r w:rsidRPr="0035355D">
        <w:rPr>
          <w:rStyle w:val="cf01"/>
          <w:rFonts w:ascii="Khmer UI" w:eastAsia="DaunPenh" w:hAnsi="Khmer UI" w:cs="Khmer UI" w:hint="cs"/>
          <w:sz w:val="24"/>
          <w:szCs w:val="24"/>
          <w:cs/>
          <w:lang w:bidi="km-KH"/>
        </w:rPr>
        <w:t>រាយការណ៍ពីបទពិសោធន៍ដែលប្រសើរឡើងជាមួយនឹងសេវាកម្មបកប្រែនៅក្នុងកិច្ចប្រជុំ</w:t>
      </w:r>
      <w:r w:rsidRPr="0035355D">
        <w:rPr>
          <w:rStyle w:val="cf01"/>
          <w:rFonts w:ascii="Khmer UI" w:eastAsia="DaunPenh" w:hAnsi="Khmer UI" w:cs="Khmer UI"/>
          <w:sz w:val="24"/>
          <w:szCs w:val="24"/>
          <w:cs/>
          <w:lang w:bidi="km-KH"/>
        </w:rPr>
        <w:t xml:space="preserve"> </w:t>
      </w:r>
      <w:r w:rsidRPr="0035355D">
        <w:rPr>
          <w:rStyle w:val="cf01"/>
          <w:rFonts w:ascii="Khmer UI" w:eastAsia="DaunPenh" w:hAnsi="Khmer UI" w:cs="Khmer UI"/>
          <w:sz w:val="24"/>
          <w:szCs w:val="24"/>
        </w:rPr>
        <w:t>NDIS</w:t>
      </w:r>
      <w:r w:rsidRPr="001C11B6">
        <w:rPr>
          <w:rStyle w:val="cf01"/>
          <w:rFonts w:ascii="Khmer UI" w:eastAsia="DaunPenh" w:hAnsi="Khmer UI" w:cs="Khmer UI"/>
          <w:sz w:val="24"/>
          <w:szCs w:val="24"/>
        </w:rPr>
        <w:t>។</w:t>
      </w:r>
    </w:p>
    <w:p w14:paraId="0448ADBF" w14:textId="5428A5EB" w:rsidR="00B722E9" w:rsidRPr="001C11B6" w:rsidRDefault="0035355D">
      <w:pPr>
        <w:pStyle w:val="ListParagraph"/>
        <w:numPr>
          <w:ilvl w:val="0"/>
          <w:numId w:val="26"/>
        </w:numPr>
        <w:rPr>
          <w:rFonts w:ascii="Khmer UI" w:hAnsi="Khmer UI" w:cs="Khmer UI"/>
        </w:rPr>
      </w:pPr>
      <w:r w:rsidRPr="0035355D">
        <w:rPr>
          <w:rFonts w:ascii="Khmer UI" w:eastAsia="DaunPenh" w:hAnsi="Khmer UI" w:cs="Khmer UI" w:hint="cs"/>
          <w:cs/>
          <w:lang w:bidi="km-KH"/>
        </w:rPr>
        <w:t>ចំនួន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និងភាគរយនៃអ្នកបកប្រែផ្ទាល់មាត់ដែលបានកក់ទុកសម្រាប់កិច្ចប្រជុំ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/>
        </w:rPr>
        <w:t xml:space="preserve">NDIS </w:t>
      </w:r>
      <w:r w:rsidRPr="0035355D">
        <w:rPr>
          <w:rFonts w:ascii="Khmer UI" w:eastAsia="DaunPenh" w:hAnsi="Khmer UI" w:cs="Khmer UI" w:hint="cs"/>
          <w:cs/>
          <w:lang w:bidi="km-KH"/>
        </w:rPr>
        <w:t>រួមទាំងចំនួន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និងភាគរយនៃការប្រជុំបន្ថែម</w:t>
      </w:r>
      <w:r w:rsidRPr="0035355D">
        <w:rPr>
          <w:rFonts w:ascii="Khmer UI" w:eastAsia="DaunPenh" w:hAnsi="Khmer UI" w:cs="Khmer UI"/>
          <w:cs/>
          <w:lang w:bidi="km-KH"/>
        </w:rPr>
        <w:t xml:space="preserve"> (</w:t>
      </w:r>
      <w:r w:rsidRPr="0035355D">
        <w:rPr>
          <w:rFonts w:ascii="Khmer UI" w:eastAsia="DaunPenh" w:hAnsi="Khmer UI" w:cs="Khmer UI" w:hint="cs"/>
          <w:cs/>
          <w:lang w:bidi="km-KH"/>
        </w:rPr>
        <w:t>នៅពេលប្រើអ្នកបកប្រែផ្ទាល់មាត់</w:t>
      </w:r>
      <w:r w:rsidRPr="0035355D">
        <w:rPr>
          <w:rFonts w:ascii="Khmer UI" w:eastAsia="DaunPenh" w:hAnsi="Khmer UI" w:cs="Khmer UI"/>
          <w:cs/>
          <w:lang w:bidi="km-KH"/>
        </w:rPr>
        <w:t xml:space="preserve">) </w:t>
      </w:r>
      <w:r w:rsidRPr="0035355D">
        <w:rPr>
          <w:rFonts w:ascii="Khmer UI" w:eastAsia="DaunPenh" w:hAnsi="Khmer UI" w:cs="Khmer UI" w:hint="cs"/>
          <w:cs/>
          <w:lang w:bidi="km-KH"/>
        </w:rPr>
        <w:t>ការប្រជុំដែលត្រូវការអ្នកបកប្រែផ្ទាល់មាត់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ឬអ្នកបកប្រែផ្ទាល់មាត់ដែលពេញចិត្តត្រូវបានប្រើ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និងការប្រជុំដោយជួបមុខផ្ទាល់</w:t>
      </w:r>
      <w:r w:rsidRPr="001C11B6">
        <w:rPr>
          <w:rFonts w:ascii="Khmer UI" w:eastAsia="DaunPenh" w:hAnsi="Khmer UI" w:cs="Khmer UI"/>
        </w:rPr>
        <w:t>។</w:t>
      </w:r>
      <w:r w:rsidRPr="001C11B6">
        <w:rPr>
          <w:rFonts w:ascii="Khmer UI" w:hAnsi="Khmer UI" w:cs="Khmer UI"/>
        </w:rPr>
        <w:br w:type="page"/>
      </w:r>
    </w:p>
    <w:p w14:paraId="733E1ED2" w14:textId="77777777" w:rsidR="002B695F" w:rsidRPr="001C11B6" w:rsidRDefault="00174944" w:rsidP="00E17C6C">
      <w:pPr>
        <w:pStyle w:val="Heading2"/>
        <w:ind w:left="709"/>
        <w:rPr>
          <w:rFonts w:ascii="Khmer UI" w:hAnsi="Khmer UI" w:cs="Khmer UI"/>
        </w:rPr>
      </w:pPr>
      <w:bookmarkStart w:id="142" w:name="_Toc256000074"/>
      <w:bookmarkStart w:id="143" w:name="_Toc138237269"/>
      <w:bookmarkStart w:id="144" w:name="_Toc140076743"/>
      <w:r w:rsidRPr="001C11B6">
        <w:rPr>
          <w:rFonts w:ascii="Khmer UI" w:eastAsia="DaunPenh" w:hAnsi="Khmer UI" w:cs="Khmer UI"/>
        </w:rPr>
        <w:lastRenderedPageBreak/>
        <w:t>ទីផ្សារ</w:t>
      </w:r>
      <w:bookmarkEnd w:id="142"/>
    </w:p>
    <w:p w14:paraId="31316576" w14:textId="77777777" w:rsidR="00BD7632" w:rsidRPr="001C11B6" w:rsidRDefault="00174944" w:rsidP="00A518DE">
      <w:pPr>
        <w:pStyle w:val="Heading3"/>
        <w:rPr>
          <w:rFonts w:ascii="Khmer UI" w:hAnsi="Khmer UI" w:cs="Khmer UI"/>
        </w:rPr>
      </w:pPr>
      <w:bookmarkStart w:id="145" w:name="_Toc256000075"/>
      <w:r w:rsidRPr="001C11B6">
        <w:rPr>
          <w:rFonts w:ascii="Khmer UI" w:eastAsia="DaunPenh" w:hAnsi="Khmer UI" w:cs="Khmer UI"/>
        </w:rPr>
        <w:t>គោលដៅទី</w:t>
      </w:r>
      <w:r w:rsidRPr="001C11B6">
        <w:rPr>
          <w:rFonts w:ascii="Khmer UI" w:hAnsi="Khmer UI" w:cs="Khmer UI"/>
        </w:rPr>
        <w:t xml:space="preserve"> 8</w:t>
      </w:r>
      <w:bookmarkEnd w:id="145"/>
    </w:p>
    <w:p w14:paraId="4F0E2D6B" w14:textId="217AECF7" w:rsidR="009A7CC7" w:rsidRPr="001C11B6" w:rsidRDefault="0035355D" w:rsidP="004337BE">
      <w:pPr>
        <w:rPr>
          <w:rFonts w:ascii="Khmer UI" w:hAnsi="Khmer UI" w:cs="Khmer UI"/>
        </w:rPr>
      </w:pPr>
      <w:r w:rsidRPr="0035355D">
        <w:rPr>
          <w:rFonts w:ascii="Khmer UI" w:eastAsia="DaunPenh" w:hAnsi="Khmer UI" w:cs="Khmer UI" w:hint="cs"/>
          <w:cs/>
          <w:lang w:bidi="km-KH"/>
        </w:rPr>
        <w:t>ព័ត៌មានអំពីការប្រើប្រាស់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/>
        </w:rPr>
        <w:t xml:space="preserve">NDIS </w:t>
      </w:r>
      <w:r w:rsidRPr="0035355D">
        <w:rPr>
          <w:rFonts w:ascii="Khmer UI" w:eastAsia="DaunPenh" w:hAnsi="Khmer UI" w:cs="Khmer UI" w:hint="cs"/>
          <w:cs/>
          <w:lang w:bidi="km-KH"/>
        </w:rPr>
        <w:t>និងការទទួលបានសេវាកម្មប្រកបដោយសុវត្ថិភាព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និងសមស្របតាមវប្បធម៌ត្រូវបានធ្វើទំនាក់ទំនងបានប្រសិទ្ធភាពទៅបណ្ដាសហគមន៍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និងអ្នកចូលរួម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/>
        </w:rPr>
        <w:t xml:space="preserve">CALD </w:t>
      </w:r>
      <w:r w:rsidRPr="0035355D">
        <w:rPr>
          <w:rFonts w:ascii="Khmer UI" w:eastAsia="DaunPenh" w:hAnsi="Khmer UI" w:cs="Khmer UI" w:hint="cs"/>
          <w:cs/>
          <w:lang w:bidi="km-KH"/>
        </w:rPr>
        <w:t>នានា</w:t>
      </w:r>
      <w:r w:rsidRPr="001C11B6">
        <w:rPr>
          <w:rFonts w:ascii="Khmer UI" w:eastAsia="DaunPenh" w:hAnsi="Khmer UI" w:cs="Khmer UI"/>
        </w:rPr>
        <w:t>។</w:t>
      </w:r>
      <w:bookmarkEnd w:id="143"/>
      <w:bookmarkEnd w:id="144"/>
    </w:p>
    <w:p w14:paraId="6DF13BA2" w14:textId="77777777" w:rsidR="00BD7632" w:rsidRPr="001C11B6" w:rsidRDefault="00174944" w:rsidP="00A518DE">
      <w:pPr>
        <w:pStyle w:val="Heading4"/>
        <w:rPr>
          <w:rFonts w:ascii="Khmer UI" w:hAnsi="Khmer UI" w:cs="Khmer UI"/>
        </w:rPr>
      </w:pPr>
      <w:bookmarkStart w:id="146" w:name="_Toc256000076"/>
      <w:bookmarkStart w:id="147" w:name="_Toc135923312"/>
      <w:bookmarkStart w:id="148" w:name="_Toc135926164"/>
      <w:r w:rsidRPr="001C11B6">
        <w:rPr>
          <w:rFonts w:ascii="Khmer UI" w:eastAsia="DaunPenh" w:hAnsi="Khmer UI" w:cs="Khmer UI"/>
        </w:rPr>
        <w:t>សកម្មភាពទី</w:t>
      </w:r>
      <w:r w:rsidRPr="001C11B6">
        <w:rPr>
          <w:rFonts w:ascii="Khmer UI" w:hAnsi="Khmer UI" w:cs="Khmer UI"/>
        </w:rPr>
        <w:t xml:space="preserve"> 19</w:t>
      </w:r>
      <w:bookmarkEnd w:id="146"/>
    </w:p>
    <w:p w14:paraId="5A89A6EB" w14:textId="3D36E7A0" w:rsidR="009A7CC7" w:rsidRPr="001C11B6" w:rsidRDefault="0035355D" w:rsidP="009A7CC7">
      <w:pPr>
        <w:rPr>
          <w:rFonts w:ascii="Khmer UI" w:hAnsi="Khmer UI" w:cs="Khmer UI"/>
        </w:rPr>
      </w:pPr>
      <w:r w:rsidRPr="0035355D">
        <w:rPr>
          <w:rFonts w:ascii="Khmer UI" w:eastAsia="DaunPenh" w:hAnsi="Khmer UI" w:cs="Khmer UI" w:hint="cs"/>
          <w:cs/>
          <w:lang w:bidi="km-KH"/>
        </w:rPr>
        <w:t>ធ្វើការជាមួយគណៈកម្មការ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/>
        </w:rPr>
        <w:t xml:space="preserve">NDIS </w:t>
      </w:r>
      <w:r w:rsidRPr="0035355D">
        <w:rPr>
          <w:rFonts w:ascii="Khmer UI" w:eastAsia="DaunPenh" w:hAnsi="Khmer UI" w:cs="Khmer UI" w:hint="cs"/>
          <w:cs/>
          <w:lang w:bidi="km-KH"/>
        </w:rPr>
        <w:t>ដើម្បីបង្កើត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និងចែករំលែកព័ត៌មានជាមួយអ្នកផ្តល់សេវា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/>
        </w:rPr>
        <w:t xml:space="preserve">NDIS </w:t>
      </w:r>
      <w:r w:rsidRPr="0035355D">
        <w:rPr>
          <w:rFonts w:ascii="Khmer UI" w:eastAsia="DaunPenh" w:hAnsi="Khmer UI" w:cs="Khmer UI" w:hint="cs"/>
          <w:cs/>
          <w:lang w:bidi="km-KH"/>
        </w:rPr>
        <w:t>នានា។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ចូលរួមជាមួយអ្នកផ្តល់សេវានានាដើម្បីបង្កើនការយល់ដឹងរបស់ពួកគេអំពីសហគមន៍មូលដ្ឋានរបស់ពួកគេ។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ពន្យល់ពីការរំពឹងទុកសម្រាប់ពួកគេក្នុងការផ្តល់នូវការគាំទ្រ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និងសេវាកម្មសមស្របតាមវប្បធម៌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និងសុវត្ថិភាពដល់សហគមន៍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/>
        </w:rPr>
        <w:t xml:space="preserve">CALD </w:t>
      </w:r>
      <w:r w:rsidRPr="0035355D">
        <w:rPr>
          <w:rFonts w:ascii="Khmer UI" w:eastAsia="DaunPenh" w:hAnsi="Khmer UI" w:cs="Khmer UI" w:hint="cs"/>
          <w:cs/>
          <w:lang w:bidi="km-KH"/>
        </w:rPr>
        <w:t>នានា</w:t>
      </w:r>
      <w:r w:rsidRPr="001C11B6">
        <w:rPr>
          <w:rFonts w:ascii="Khmer UI" w:eastAsia="DaunPenh" w:hAnsi="Khmer UI" w:cs="Khmer UI"/>
        </w:rPr>
        <w:t>។</w:t>
      </w:r>
    </w:p>
    <w:p w14:paraId="6DD562F4" w14:textId="77777777" w:rsidR="009E2374" w:rsidRPr="001C11B6" w:rsidRDefault="00174944" w:rsidP="00A518DE">
      <w:pPr>
        <w:pStyle w:val="Heading5"/>
        <w:rPr>
          <w:rFonts w:ascii="Khmer UI" w:hAnsi="Khmer UI" w:cs="Khmer UI"/>
        </w:rPr>
      </w:pPr>
      <w:bookmarkStart w:id="149" w:name="_Toc256000077"/>
      <w:r w:rsidRPr="001C11B6">
        <w:rPr>
          <w:rFonts w:ascii="Khmer UI" w:eastAsia="DaunPenh" w:hAnsi="Khmer UI" w:cs="Khmer UI"/>
        </w:rPr>
        <w:t>រយៈ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ពេល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ខ្លី</w:t>
      </w:r>
      <w:bookmarkEnd w:id="149"/>
    </w:p>
    <w:p w14:paraId="2E4225D3" w14:textId="77777777" w:rsidR="009A7CC7" w:rsidRPr="001C11B6" w:rsidRDefault="00174944" w:rsidP="00A518DE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3AB1DACE" w14:textId="7C17F002" w:rsidR="009A7CC7" w:rsidRPr="001C11B6" w:rsidRDefault="0035355D" w:rsidP="00A518DE">
      <w:pPr>
        <w:rPr>
          <w:rFonts w:ascii="Khmer UI" w:hAnsi="Khmer UI" w:cs="Khmer UI"/>
        </w:rPr>
      </w:pPr>
      <w:r w:rsidRPr="0035355D">
        <w:rPr>
          <w:rFonts w:ascii="Khmer UI" w:eastAsia="DaunPenh" w:hAnsi="Khmer UI" w:cs="Khmer UI" w:hint="cs"/>
          <w:cs/>
          <w:lang w:bidi="km-KH"/>
        </w:rPr>
        <w:t>ព័ត៌មានផ្តោតលើទីផ្សារដែលអាចឱ្យអ្នកផ្តល់សេវា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/>
        </w:rPr>
        <w:t xml:space="preserve">NDIS </w:t>
      </w:r>
      <w:r w:rsidRPr="0035355D">
        <w:rPr>
          <w:rFonts w:ascii="Khmer UI" w:eastAsia="DaunPenh" w:hAnsi="Khmer UI" w:cs="Khmer UI" w:hint="cs"/>
          <w:cs/>
          <w:lang w:bidi="km-KH"/>
        </w:rPr>
        <w:t>បង្កើនការយល់ដឹងរបស់ពួកគេទាក់ទងនឹងរបៀបផ្តល់ការគាំទ្រ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និងសេវាសមស្របតាមវប្បធម៌ដល់សហគមន៍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/>
        </w:rPr>
        <w:t xml:space="preserve">CALD </w:t>
      </w:r>
      <w:r w:rsidRPr="0035355D">
        <w:rPr>
          <w:rFonts w:ascii="Khmer UI" w:eastAsia="DaunPenh" w:hAnsi="Khmer UI" w:cs="Khmer UI" w:hint="cs"/>
          <w:cs/>
          <w:lang w:bidi="km-KH"/>
        </w:rPr>
        <w:t>នានា</w:t>
      </w:r>
      <w:r w:rsidRPr="001C11B6">
        <w:rPr>
          <w:rFonts w:ascii="Khmer UI" w:eastAsia="DaunPenh" w:hAnsi="Khmer UI" w:cs="Khmer UI"/>
        </w:rPr>
        <w:t>។</w:t>
      </w:r>
    </w:p>
    <w:p w14:paraId="5423F1CB" w14:textId="77777777" w:rsidR="009A7CC7" w:rsidRPr="001C11B6" w:rsidRDefault="00174944" w:rsidP="00A518DE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01FFD43D" w14:textId="3895820F" w:rsidR="009A7CC7" w:rsidRPr="001C11B6" w:rsidRDefault="0035355D" w:rsidP="00A518DE">
      <w:pPr>
        <w:rPr>
          <w:rFonts w:ascii="Khmer UI" w:hAnsi="Khmer UI" w:cs="Khmer UI"/>
        </w:rPr>
      </w:pPr>
      <w:r w:rsidRPr="0035355D">
        <w:rPr>
          <w:rFonts w:ascii="Khmer UI" w:eastAsia="DaunPenh" w:hAnsi="Khmer UI" w:cs="Khmer UI" w:hint="cs"/>
          <w:cs/>
          <w:lang w:bidi="km-KH"/>
        </w:rPr>
        <w:t>ការចែករំលែកព័ត៌មាន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និងសកម្មភាពចូលរួមជាមួយអ្នកផ្តល់សេវា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/>
        </w:rPr>
        <w:t xml:space="preserve">NDIS </w:t>
      </w:r>
      <w:r w:rsidRPr="0035355D">
        <w:rPr>
          <w:rFonts w:ascii="Khmer UI" w:eastAsia="DaunPenh" w:hAnsi="Khmer UI" w:cs="Khmer UI" w:hint="cs"/>
          <w:cs/>
          <w:lang w:bidi="km-KH"/>
        </w:rPr>
        <w:t>ត្រូវបានបង្កើតឡើង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និងអនុវត្តដើម្បីកែលម្អសុវត្ថិភាពផ្នែកវប្បធម៌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និងសេវាកម្ម</w:t>
      </w:r>
      <w:r w:rsidRPr="001C11B6">
        <w:rPr>
          <w:rFonts w:ascii="Khmer UI" w:eastAsia="DaunPenh" w:hAnsi="Khmer UI" w:cs="Khmer UI"/>
        </w:rPr>
        <w:t>។</w:t>
      </w:r>
    </w:p>
    <w:p w14:paraId="4E7DD351" w14:textId="77777777" w:rsidR="00424BAD" w:rsidRPr="001C11B6" w:rsidRDefault="00174944" w:rsidP="00A518DE">
      <w:pPr>
        <w:pStyle w:val="Heading5"/>
        <w:rPr>
          <w:rFonts w:ascii="Khmer UI" w:hAnsi="Khmer UI" w:cs="Khmer UI"/>
        </w:rPr>
      </w:pPr>
      <w:bookmarkStart w:id="150" w:name="_Toc256000078"/>
      <w:r w:rsidRPr="001C11B6">
        <w:rPr>
          <w:rFonts w:ascii="Khmer UI" w:eastAsia="DaunPenh" w:hAnsi="Khmer UI" w:cs="Khmer UI"/>
        </w:rPr>
        <w:t>រយៈពេលមធ្យម</w:t>
      </w:r>
      <w:bookmarkEnd w:id="150"/>
    </w:p>
    <w:p w14:paraId="4C20BC3E" w14:textId="77777777" w:rsidR="009A7CC7" w:rsidRPr="001C11B6" w:rsidRDefault="00174944" w:rsidP="00A518DE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1EE283FF" w14:textId="6C72A502" w:rsidR="009A7CC7" w:rsidRPr="001C11B6" w:rsidRDefault="0035355D" w:rsidP="00A518DE">
      <w:pPr>
        <w:rPr>
          <w:rFonts w:ascii="Khmer UI" w:hAnsi="Khmer UI" w:cs="Khmer UI"/>
        </w:rPr>
      </w:pPr>
      <w:r w:rsidRPr="0035355D">
        <w:rPr>
          <w:rFonts w:ascii="Khmer UI" w:eastAsia="DaunPenh" w:hAnsi="Khmer UI" w:cs="Khmer UI" w:hint="cs"/>
          <w:cs/>
          <w:lang w:bidi="km-KH"/>
        </w:rPr>
        <w:t>អ្នកផ្តល់សេវាបានបង្កើនការយល់ដឹង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និងសមត្ថភាពក្នុងការផ្តល់ការគាំទ្រ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និងសេវាកម្មសមស្របតាមវប្បធម៌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និងសុវត្ថិភាពសម្រាប់សហគមន៍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/>
        </w:rPr>
        <w:t>CALD</w:t>
      </w:r>
      <w:r w:rsidRPr="001C11B6">
        <w:rPr>
          <w:rFonts w:ascii="Khmer UI" w:eastAsia="DaunPenh" w:hAnsi="Khmer UI" w:cs="Khmer UI"/>
        </w:rPr>
        <w:t>។</w:t>
      </w:r>
    </w:p>
    <w:p w14:paraId="72EE8F92" w14:textId="77777777" w:rsidR="009A7CC7" w:rsidRPr="001C11B6" w:rsidRDefault="00174944" w:rsidP="00A518DE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4506CE3F" w14:textId="67D446B6" w:rsidR="004C49AD" w:rsidRPr="001C11B6" w:rsidRDefault="0035355D" w:rsidP="009B0B26">
      <w:pPr>
        <w:rPr>
          <w:rFonts w:ascii="Khmer UI" w:hAnsi="Khmer UI" w:cs="Khmer UI"/>
        </w:rPr>
      </w:pPr>
      <w:r w:rsidRPr="0035355D">
        <w:rPr>
          <w:rFonts w:ascii="Khmer UI" w:eastAsia="DaunPenh" w:hAnsi="Khmer UI" w:cs="Khmer UI" w:hint="cs"/>
          <w:cs/>
          <w:lang w:bidi="km-KH"/>
        </w:rPr>
        <w:t>មតិកែលម្អពីអ្នកផ្តល់សេវាលើប្រសិទ្ធភាពនៃព័ត៌មាន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និងការចូលរួម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ដើម្បីបង្កើនការយល់ដឹងរបស់ពួកគេអំពីការគាំទ្រផ្នែកវប្បធម៌</w:t>
      </w:r>
      <w:r w:rsidRPr="0035355D">
        <w:rPr>
          <w:rFonts w:ascii="Khmer UI" w:eastAsia="DaunPenh" w:hAnsi="Khmer UI" w:cs="Khmer UI"/>
          <w:cs/>
          <w:lang w:bidi="km-KH"/>
        </w:rPr>
        <w:t xml:space="preserve"> </w:t>
      </w:r>
      <w:r w:rsidRPr="0035355D">
        <w:rPr>
          <w:rFonts w:ascii="Khmer UI" w:eastAsia="DaunPenh" w:hAnsi="Khmer UI" w:cs="Khmer UI" w:hint="cs"/>
          <w:cs/>
          <w:lang w:bidi="km-KH"/>
        </w:rPr>
        <w:t>និងសុវត្ថិភាពសមស្រប</w:t>
      </w:r>
      <w:r w:rsidRPr="001C11B6">
        <w:rPr>
          <w:rFonts w:ascii="Khmer UI" w:eastAsia="DaunPenh" w:hAnsi="Khmer UI" w:cs="Khmer UI"/>
        </w:rPr>
        <w:t>។</w:t>
      </w:r>
    </w:p>
    <w:p w14:paraId="31232A9E" w14:textId="77777777" w:rsidR="00BD7632" w:rsidRPr="001C11B6" w:rsidRDefault="00174944" w:rsidP="00A518DE">
      <w:pPr>
        <w:pStyle w:val="Heading4"/>
        <w:rPr>
          <w:rFonts w:ascii="Khmer UI" w:hAnsi="Khmer UI" w:cs="Khmer UI"/>
        </w:rPr>
      </w:pPr>
      <w:bookmarkStart w:id="151" w:name="_Toc256000079"/>
      <w:r w:rsidRPr="001C11B6">
        <w:rPr>
          <w:rFonts w:ascii="Khmer UI" w:eastAsia="DaunPenh" w:hAnsi="Khmer UI" w:cs="Khmer UI"/>
        </w:rPr>
        <w:lastRenderedPageBreak/>
        <w:t>សកម្មភាពទី</w:t>
      </w:r>
      <w:r w:rsidRPr="001C11B6">
        <w:rPr>
          <w:rFonts w:ascii="Khmer UI" w:hAnsi="Khmer UI" w:cs="Khmer UI"/>
        </w:rPr>
        <w:t xml:space="preserve"> 20</w:t>
      </w:r>
      <w:bookmarkEnd w:id="151"/>
    </w:p>
    <w:p w14:paraId="2D26C02C" w14:textId="4D3C497A" w:rsidR="009A7CC7" w:rsidRPr="001C11B6" w:rsidRDefault="00141CD8" w:rsidP="009A7CC7">
      <w:pPr>
        <w:rPr>
          <w:rFonts w:ascii="Khmer UI" w:hAnsi="Khmer UI" w:cs="Khmer UI"/>
        </w:rPr>
      </w:pPr>
      <w:r w:rsidRPr="00141CD8">
        <w:rPr>
          <w:rFonts w:ascii="Khmer UI" w:eastAsia="DaunPenh" w:hAnsi="Khmer UI" w:cs="Khmer UI" w:hint="cs"/>
          <w:cs/>
          <w:lang w:bidi="km-KH"/>
        </w:rPr>
        <w:t>ធ្វើការជាមួយគណៈកម្មការ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NDIS </w:t>
      </w:r>
      <w:r w:rsidRPr="00141CD8">
        <w:rPr>
          <w:rFonts w:ascii="Khmer UI" w:eastAsia="DaunPenh" w:hAnsi="Khmer UI" w:cs="Khmer UI" w:hint="cs"/>
          <w:cs/>
          <w:lang w:bidi="km-KH"/>
        </w:rPr>
        <w:t>ដើម្បីបង្កើតយុទ្ធនាការទីផ្សារ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និងការទំនាក់ទំនងបន្តដើម្បីបង្កើនការយល់ដឹងអំពីជម្រើស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និងការគ្រប់គ្រង។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នេះរួមបញ្ចូលទាំងរបៀបដែលអ្នកចូលរួម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CALD </w:t>
      </w:r>
      <w:r w:rsidRPr="00141CD8">
        <w:rPr>
          <w:rFonts w:ascii="Khmer UI" w:eastAsia="DaunPenh" w:hAnsi="Khmer UI" w:cs="Khmer UI" w:hint="cs"/>
          <w:cs/>
          <w:lang w:bidi="km-KH"/>
        </w:rPr>
        <w:t>អាចជ្រើសរើសអ្នកផ្តល់សេវា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ផ្លាស់ប្តូរអ្នកផ្តល់សេវា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បង្កើតការការពារ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និងធ្វើបណ្តឹងតវ៉ា</w:t>
      </w:r>
      <w:r w:rsidRPr="001C11B6">
        <w:rPr>
          <w:rFonts w:ascii="Khmer UI" w:eastAsia="DaunPenh" w:hAnsi="Khmer UI" w:cs="Khmer UI"/>
        </w:rPr>
        <w:t>។</w:t>
      </w:r>
    </w:p>
    <w:p w14:paraId="42A72A7B" w14:textId="77777777" w:rsidR="001F433B" w:rsidRPr="001C11B6" w:rsidRDefault="00174944" w:rsidP="00A518DE">
      <w:pPr>
        <w:pStyle w:val="Heading5"/>
        <w:rPr>
          <w:rFonts w:ascii="Khmer UI" w:hAnsi="Khmer UI" w:cs="Khmer UI"/>
        </w:rPr>
      </w:pPr>
      <w:bookmarkStart w:id="152" w:name="_Toc256000080"/>
      <w:r w:rsidRPr="001C11B6">
        <w:rPr>
          <w:rFonts w:ascii="Khmer UI" w:eastAsia="DaunPenh" w:hAnsi="Khmer UI" w:cs="Khmer UI"/>
        </w:rPr>
        <w:t>រយៈ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ពេល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ខ្លី</w:t>
      </w:r>
      <w:bookmarkEnd w:id="152"/>
    </w:p>
    <w:p w14:paraId="22158A00" w14:textId="77777777" w:rsidR="009A7CC7" w:rsidRPr="001C11B6" w:rsidRDefault="00174944" w:rsidP="00A518DE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2F5BE942" w14:textId="633D7F7D" w:rsidR="009A7CC7" w:rsidRPr="001C11B6" w:rsidRDefault="00141CD8" w:rsidP="00A518DE">
      <w:pPr>
        <w:rPr>
          <w:rFonts w:ascii="Khmer UI" w:hAnsi="Khmer UI" w:cs="Khmer UI"/>
        </w:rPr>
      </w:pPr>
      <w:r w:rsidRPr="00141CD8">
        <w:rPr>
          <w:rFonts w:ascii="Khmer UI" w:eastAsia="DaunPenh" w:hAnsi="Khmer UI" w:cs="Khmer UI" w:hint="cs"/>
          <w:cs/>
          <w:lang w:bidi="km-KH"/>
        </w:rPr>
        <w:t>យុទ្ធនាការទីផ្សារសមស្របបង្កើនការយល់ដឹងអំពីជម្រើស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និងការគ្រប់គ្រង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និងបង្កើនសមត្ថភាពរបស់អ្នកចូលរួម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CALD </w:t>
      </w:r>
      <w:r w:rsidRPr="00141CD8">
        <w:rPr>
          <w:rFonts w:ascii="Khmer UI" w:eastAsia="DaunPenh" w:hAnsi="Khmer UI" w:cs="Khmer UI" w:hint="cs"/>
          <w:cs/>
          <w:lang w:bidi="km-KH"/>
        </w:rPr>
        <w:t>នៅពេលជ្រើសរើសអ្នកផ្តល់សេវា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NDIS </w:t>
      </w:r>
      <w:r w:rsidRPr="00141CD8">
        <w:rPr>
          <w:rFonts w:ascii="Khmer UI" w:eastAsia="DaunPenh" w:hAnsi="Khmer UI" w:cs="Khmer UI" w:hint="cs"/>
          <w:cs/>
          <w:lang w:bidi="km-KH"/>
        </w:rPr>
        <w:t>រួមទាំងការណែនាំអំពីការផ្លាស់ប្តូរអ្នកផ្តល់សេវា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ការការពារ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និងការធ្វើបណ្តឹងតវ៉ា</w:t>
      </w:r>
      <w:r w:rsidRPr="001C11B6">
        <w:rPr>
          <w:rFonts w:ascii="Khmer UI" w:eastAsia="DaunPenh" w:hAnsi="Khmer UI" w:cs="Khmer UI"/>
        </w:rPr>
        <w:t>។</w:t>
      </w:r>
    </w:p>
    <w:p w14:paraId="741058D9" w14:textId="77777777" w:rsidR="009A7CC7" w:rsidRPr="001C11B6" w:rsidRDefault="00174944" w:rsidP="00A518DE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322D6ECD" w14:textId="77777777" w:rsidR="009A7CC7" w:rsidRPr="001C11B6" w:rsidRDefault="00174944" w:rsidP="00A518DE">
      <w:pPr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ការបង្កើត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និងការអនុវត្តយុទ្ធនាការទីផ្សារសមស្រប។</w:t>
      </w:r>
    </w:p>
    <w:p w14:paraId="14006C97" w14:textId="77777777" w:rsidR="00280FAF" w:rsidRPr="001C11B6" w:rsidRDefault="00174944" w:rsidP="00A518DE">
      <w:pPr>
        <w:pStyle w:val="Heading5"/>
        <w:rPr>
          <w:rFonts w:ascii="Khmer UI" w:hAnsi="Khmer UI" w:cs="Khmer UI"/>
        </w:rPr>
      </w:pPr>
      <w:bookmarkStart w:id="153" w:name="_Toc256000081"/>
      <w:r w:rsidRPr="001C11B6">
        <w:rPr>
          <w:rFonts w:ascii="Khmer UI" w:eastAsia="DaunPenh" w:hAnsi="Khmer UI" w:cs="Khmer UI"/>
        </w:rPr>
        <w:t>រយៈពេលមធ្យម</w:t>
      </w:r>
      <w:bookmarkEnd w:id="153"/>
    </w:p>
    <w:p w14:paraId="6F52A695" w14:textId="77777777" w:rsidR="009A7CC7" w:rsidRPr="001C11B6" w:rsidRDefault="00174944" w:rsidP="00A518DE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50CD9824" w14:textId="675B425B" w:rsidR="009A7CC7" w:rsidRPr="001C11B6" w:rsidRDefault="00141CD8" w:rsidP="00A518DE">
      <w:pPr>
        <w:rPr>
          <w:rFonts w:ascii="Khmer UI" w:hAnsi="Khmer UI" w:cs="Khmer UI"/>
        </w:rPr>
      </w:pPr>
      <w:r w:rsidRPr="00141CD8">
        <w:rPr>
          <w:rFonts w:ascii="Khmer UI" w:eastAsia="DaunPenh" w:hAnsi="Khmer UI" w:cs="Khmer UI" w:hint="cs"/>
          <w:cs/>
          <w:lang w:bidi="km-KH"/>
        </w:rPr>
        <w:t>អ្នកចូលរួម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CALD </w:t>
      </w:r>
      <w:r w:rsidRPr="00141CD8">
        <w:rPr>
          <w:rFonts w:ascii="Khmer UI" w:eastAsia="DaunPenh" w:hAnsi="Khmer UI" w:cs="Khmer UI" w:hint="cs"/>
          <w:cs/>
          <w:lang w:bidi="km-KH"/>
        </w:rPr>
        <w:t>បានធ្វើឱ្យប្រសើរឡើងនូវការយល់ដឹងអំពីសិទ្ធិរបស់ពួកគេក្នុងការជ្រើសរើស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និងការគ្រប់គ្រង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និងបង្កើនសមត្ថភាពនៅពេលវាយតម្លៃលើអ្នកផ្តល់សេវា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>NDIS</w:t>
      </w:r>
      <w:r w:rsidRPr="001C11B6">
        <w:rPr>
          <w:rFonts w:ascii="Khmer UI" w:eastAsia="DaunPenh" w:hAnsi="Khmer UI" w:cs="Khmer UI"/>
        </w:rPr>
        <w:t>។</w:t>
      </w:r>
    </w:p>
    <w:p w14:paraId="7A527A36" w14:textId="77777777" w:rsidR="009A7CC7" w:rsidRPr="001C11B6" w:rsidRDefault="00174944" w:rsidP="00A518DE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4927615A" w14:textId="57C3D133" w:rsidR="009A7CC7" w:rsidRPr="001C11B6" w:rsidRDefault="00141CD8" w:rsidP="00A518DE">
      <w:pPr>
        <w:rPr>
          <w:rFonts w:ascii="Khmer UI" w:hAnsi="Khmer UI" w:cs="Khmer UI"/>
        </w:rPr>
      </w:pPr>
      <w:r w:rsidRPr="00141CD8">
        <w:rPr>
          <w:rFonts w:ascii="Khmer UI" w:eastAsia="DaunPenh" w:hAnsi="Khmer UI" w:cs="Khmer UI" w:hint="cs"/>
          <w:cs/>
          <w:lang w:bidi="km-KH"/>
        </w:rPr>
        <w:t>អ្នកចូលរួម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CALD </w:t>
      </w:r>
      <w:r w:rsidRPr="00141CD8">
        <w:rPr>
          <w:rFonts w:ascii="Khmer UI" w:eastAsia="DaunPenh" w:hAnsi="Khmer UI" w:cs="Khmer UI" w:hint="cs"/>
          <w:cs/>
          <w:lang w:bidi="km-KH"/>
        </w:rPr>
        <w:t>រាយការណ៍អំពីការបង្កើនការយល់ដឹងអំពីសិទ្ធិរបស់ពួកគេ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របៀបផ្លាស់ប្តូរអ្នកផ្តល់សេវា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ហានិភ័យនៃការកេងប្រវ័ញ្ចដែលអាចកើតមាន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និងរបៀបធ្វើបណ្តឹងតវ៉ា</w:t>
      </w:r>
      <w:r w:rsidRPr="001C11B6">
        <w:rPr>
          <w:rFonts w:ascii="Khmer UI" w:eastAsia="DaunPenh" w:hAnsi="Khmer UI" w:cs="Khmer UI"/>
        </w:rPr>
        <w:t>។</w:t>
      </w:r>
    </w:p>
    <w:p w14:paraId="06CE9DBA" w14:textId="77777777" w:rsidR="00BD7632" w:rsidRPr="001C11B6" w:rsidRDefault="00174944" w:rsidP="00A518DE">
      <w:pPr>
        <w:pStyle w:val="Heading4"/>
        <w:rPr>
          <w:rFonts w:ascii="Khmer UI" w:hAnsi="Khmer UI" w:cs="Khmer UI"/>
        </w:rPr>
      </w:pPr>
      <w:bookmarkStart w:id="154" w:name="_Toc256000082"/>
      <w:r w:rsidRPr="001C11B6">
        <w:rPr>
          <w:rFonts w:ascii="Khmer UI" w:eastAsia="DaunPenh" w:hAnsi="Khmer UI" w:cs="Khmer UI"/>
        </w:rPr>
        <w:t>សកម្មភាពទី</w:t>
      </w:r>
      <w:r w:rsidRPr="001C11B6">
        <w:rPr>
          <w:rFonts w:ascii="Khmer UI" w:hAnsi="Khmer UI" w:cs="Khmer UI"/>
        </w:rPr>
        <w:t xml:space="preserve"> 21</w:t>
      </w:r>
      <w:bookmarkEnd w:id="154"/>
    </w:p>
    <w:p w14:paraId="3F85AEDA" w14:textId="40D46166" w:rsidR="009A7CC7" w:rsidRPr="001C11B6" w:rsidRDefault="00141CD8" w:rsidP="009A7CC7">
      <w:pPr>
        <w:rPr>
          <w:rFonts w:ascii="Khmer UI" w:hAnsi="Khmer UI" w:cs="Khmer UI"/>
        </w:rPr>
      </w:pPr>
      <w:r w:rsidRPr="00141CD8">
        <w:rPr>
          <w:rFonts w:ascii="Khmer UI" w:eastAsia="DaunPenh" w:hAnsi="Khmer UI" w:cs="Khmer UI" w:hint="cs"/>
          <w:cs/>
          <w:lang w:bidi="km-KH"/>
        </w:rPr>
        <w:t>ចូលរួមជាមួយគណៈកម្មាការ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NDIS </w:t>
      </w:r>
      <w:r w:rsidRPr="00141CD8">
        <w:rPr>
          <w:rFonts w:ascii="Khmer UI" w:eastAsia="DaunPenh" w:hAnsi="Khmer UI" w:cs="Khmer UI" w:hint="cs"/>
          <w:cs/>
          <w:lang w:bidi="km-KH"/>
        </w:rPr>
        <w:t>ដើម្បីបង្កើតស្តង់ដារការអនុវត្តអប្បបរមា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ដែលអ្នកផ្តល់សេវានានាតម្រូវឱ្យអនុវត្តតាម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ក៏ដូចជាវិធានការគុណភាពដែលបង្ហាញពីអ្វីដែលសេវាកម្មសមស្របតាមវប្បធម៌មើលទៅមានលក្ខណៈដូចម្តេច។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បន្ទាប់មកស្តង់ដារការអនុវត្ត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និងវិធានការគុណភាពត្រូវបានធ្វើទំនាក់ទំនងបានច្បាស់លាស់ទៅកាន់អ្នកចូលរួម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និងអ្នកផ្តល់សេវា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CALD </w:t>
      </w:r>
      <w:r w:rsidRPr="00141CD8">
        <w:rPr>
          <w:rFonts w:ascii="Khmer UI" w:eastAsia="DaunPenh" w:hAnsi="Khmer UI" w:cs="Khmer UI" w:hint="cs"/>
          <w:cs/>
          <w:lang w:bidi="km-KH"/>
        </w:rPr>
        <w:t>នានា</w:t>
      </w:r>
      <w:r w:rsidRPr="001C11B6">
        <w:rPr>
          <w:rFonts w:ascii="Khmer UI" w:eastAsia="DaunPenh" w:hAnsi="Khmer UI" w:cs="Khmer UI"/>
        </w:rPr>
        <w:t>។</w:t>
      </w:r>
    </w:p>
    <w:p w14:paraId="0691C993" w14:textId="77777777" w:rsidR="004C49AD" w:rsidRPr="001C11B6" w:rsidRDefault="00174944" w:rsidP="009B0B26">
      <w:pPr>
        <w:pStyle w:val="Heading5"/>
        <w:rPr>
          <w:rFonts w:ascii="Khmer UI" w:hAnsi="Khmer UI" w:cs="Khmer UI"/>
        </w:rPr>
      </w:pPr>
      <w:bookmarkStart w:id="155" w:name="_Toc256000083"/>
      <w:r w:rsidRPr="001C11B6">
        <w:rPr>
          <w:rFonts w:ascii="Khmer UI" w:eastAsia="DaunPenh" w:hAnsi="Khmer UI" w:cs="Khmer UI"/>
        </w:rPr>
        <w:lastRenderedPageBreak/>
        <w:t>រយៈ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ពេល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ខ្លី</w:t>
      </w:r>
      <w:bookmarkEnd w:id="155"/>
    </w:p>
    <w:p w14:paraId="21EEC0DB" w14:textId="77777777" w:rsidR="009A7CC7" w:rsidRPr="001C11B6" w:rsidRDefault="00174944" w:rsidP="00A518DE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5F694ABA" w14:textId="2FFCDD70" w:rsidR="009A7CC7" w:rsidRPr="001C11B6" w:rsidRDefault="00141CD8" w:rsidP="00A518DE">
      <w:pPr>
        <w:rPr>
          <w:rFonts w:ascii="Khmer UI" w:hAnsi="Khmer UI" w:cs="Khmer UI"/>
        </w:rPr>
      </w:pPr>
      <w:r w:rsidRPr="00141CD8">
        <w:rPr>
          <w:rFonts w:ascii="Khmer UI" w:eastAsia="DaunPenh" w:hAnsi="Khmer UI" w:cs="Khmer UI" w:hint="cs"/>
          <w:cs/>
          <w:lang w:bidi="km-KH"/>
        </w:rPr>
        <w:t>ស្ដង់ដារការអនុវត្ត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និងវិធានការគុណភាពទាក់ទិនអ្នកផ្តល់សេវានានា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ដើម្បីផ្តល់ជូនសេវាកម្មដែលមានលក្ខណៈរសើប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បានជ្រាបព័ត៌មានច្បាស់លាស់អំពីការតក់ស្លុត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និងមានសុវត្ថិភាព</w:t>
      </w:r>
      <w:r w:rsidRPr="001C11B6">
        <w:rPr>
          <w:rFonts w:ascii="Khmer UI" w:eastAsia="DaunPenh" w:hAnsi="Khmer UI" w:cs="Khmer UI"/>
        </w:rPr>
        <w:t>។</w:t>
      </w:r>
    </w:p>
    <w:p w14:paraId="6564B21C" w14:textId="77777777" w:rsidR="009A7CC7" w:rsidRPr="001C11B6" w:rsidRDefault="00174944" w:rsidP="00A518DE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6311D5A1" w14:textId="61947CC4" w:rsidR="009A7CC7" w:rsidRPr="001C11B6" w:rsidRDefault="00141CD8" w:rsidP="00A518DE">
      <w:pPr>
        <w:rPr>
          <w:rFonts w:ascii="Khmer UI" w:hAnsi="Khmer UI" w:cs="Khmer UI"/>
        </w:rPr>
      </w:pPr>
      <w:r w:rsidRPr="00141CD8">
        <w:rPr>
          <w:rFonts w:ascii="Khmer UI" w:eastAsia="DaunPenh" w:hAnsi="Khmer UI" w:cs="Khmer UI" w:hint="cs"/>
          <w:cs/>
          <w:lang w:bidi="km-KH"/>
        </w:rPr>
        <w:t>ការបង្កើត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ការអនុវត្ត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និងការធ្វើទំនាក់ទំនងស្តង់ដារក្នុងការអនុវត្ត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និងវិធានការគុណភាពដល់អ្នកផ្តល់សេវា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និងអ្នកចូលរួម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CALD </w:t>
      </w:r>
      <w:r w:rsidRPr="00141CD8">
        <w:rPr>
          <w:rFonts w:ascii="Khmer UI" w:eastAsia="DaunPenh" w:hAnsi="Khmer UI" w:cs="Khmer UI" w:hint="cs"/>
          <w:cs/>
          <w:lang w:bidi="km-KH"/>
        </w:rPr>
        <w:t>នានា</w:t>
      </w:r>
      <w:r w:rsidRPr="001C11B6">
        <w:rPr>
          <w:rFonts w:ascii="Khmer UI" w:eastAsia="DaunPenh" w:hAnsi="Khmer UI" w:cs="Khmer UI"/>
        </w:rPr>
        <w:t>។</w:t>
      </w:r>
    </w:p>
    <w:p w14:paraId="3E3D6C30" w14:textId="77777777" w:rsidR="001426ED" w:rsidRPr="001C11B6" w:rsidRDefault="00174944" w:rsidP="00A518DE">
      <w:pPr>
        <w:pStyle w:val="Heading5"/>
        <w:rPr>
          <w:rFonts w:ascii="Khmer UI" w:hAnsi="Khmer UI" w:cs="Khmer UI"/>
        </w:rPr>
      </w:pPr>
      <w:bookmarkStart w:id="156" w:name="_Toc256000084"/>
      <w:r w:rsidRPr="001C11B6">
        <w:rPr>
          <w:rFonts w:ascii="Khmer UI" w:eastAsia="DaunPenh" w:hAnsi="Khmer UI" w:cs="Khmer UI"/>
        </w:rPr>
        <w:t>រយៈពេលមធ្យម</w:t>
      </w:r>
      <w:bookmarkEnd w:id="156"/>
    </w:p>
    <w:p w14:paraId="556C3A17" w14:textId="77777777" w:rsidR="009A7CC7" w:rsidRPr="001C11B6" w:rsidRDefault="00174944" w:rsidP="00A518DE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33FD573A" w14:textId="527F8674" w:rsidR="009A7CC7" w:rsidRPr="001C11B6" w:rsidRDefault="00141CD8" w:rsidP="00A518DE">
      <w:pPr>
        <w:rPr>
          <w:rFonts w:ascii="Khmer UI" w:hAnsi="Khmer UI" w:cs="Khmer UI"/>
        </w:rPr>
      </w:pPr>
      <w:r w:rsidRPr="00141CD8">
        <w:rPr>
          <w:rFonts w:ascii="Khmer UI" w:eastAsia="DaunPenh" w:hAnsi="Khmer UI" w:cs="Khmer UI" w:hint="cs"/>
          <w:cs/>
          <w:lang w:bidi="km-KH"/>
        </w:rPr>
        <w:t>អ្នកផ្តល់សេវាមានសមត្ថភាពក្នុងការផ្តល់សេវានានាដែលមានលក្ខណៈរសើបខាងវប្បធម៌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ដែលបានជ្រាបព័ត៌មានច្បាស់លាស់អំពីការតក់ស្លុត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និងមានសុវត្ថិភាព</w:t>
      </w:r>
      <w:r w:rsidRPr="001C11B6">
        <w:rPr>
          <w:rFonts w:ascii="Khmer UI" w:eastAsia="DaunPenh" w:hAnsi="Khmer UI" w:cs="Khmer UI"/>
        </w:rPr>
        <w:t>។</w:t>
      </w:r>
    </w:p>
    <w:p w14:paraId="190821DE" w14:textId="77777777" w:rsidR="009A7CC7" w:rsidRPr="001C11B6" w:rsidRDefault="00174944" w:rsidP="00A518DE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6807F44C" w14:textId="15CFED70" w:rsidR="009A7CC7" w:rsidRPr="001C11B6" w:rsidRDefault="00141CD8" w:rsidP="009A7CC7">
      <w:pPr>
        <w:pStyle w:val="ListParagraph"/>
        <w:numPr>
          <w:ilvl w:val="0"/>
          <w:numId w:val="26"/>
        </w:numPr>
        <w:rPr>
          <w:rFonts w:ascii="Khmer UI" w:hAnsi="Khmer UI" w:cs="Khmer UI"/>
        </w:rPr>
      </w:pPr>
      <w:r w:rsidRPr="00141CD8">
        <w:rPr>
          <w:rFonts w:ascii="Khmer UI" w:eastAsia="DaunPenh" w:hAnsi="Khmer UI" w:cs="Khmer UI" w:hint="cs"/>
          <w:cs/>
          <w:lang w:bidi="km-KH"/>
        </w:rPr>
        <w:t>ចំនួន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និងភាគរយនៃអ្នកផ្តល់សេវា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ដែលស្របតាមស្តង់ដារអនុវត្ត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និងវិធានការគុណភាព</w:t>
      </w:r>
      <w:r w:rsidRPr="001C11B6">
        <w:rPr>
          <w:rFonts w:ascii="Khmer UI" w:eastAsia="DaunPenh" w:hAnsi="Khmer UI" w:cs="Khmer UI"/>
        </w:rPr>
        <w:t>។</w:t>
      </w:r>
    </w:p>
    <w:p w14:paraId="1433FFB9" w14:textId="44A735B2" w:rsidR="009A7CC7" w:rsidRPr="001C11B6" w:rsidRDefault="00141CD8" w:rsidP="006E2AC4">
      <w:pPr>
        <w:pStyle w:val="ListParagraph"/>
        <w:keepNext/>
        <w:numPr>
          <w:ilvl w:val="0"/>
          <w:numId w:val="26"/>
        </w:numPr>
        <w:ind w:left="714" w:hanging="357"/>
        <w:rPr>
          <w:rFonts w:ascii="Khmer UI" w:hAnsi="Khmer UI" w:cs="Khmer UI"/>
        </w:rPr>
      </w:pPr>
      <w:r w:rsidRPr="00141CD8">
        <w:rPr>
          <w:rFonts w:ascii="Khmer UI" w:eastAsia="DaunPenh" w:hAnsi="Khmer UI" w:cs="Khmer UI" w:hint="cs"/>
          <w:cs/>
          <w:lang w:bidi="km-KH"/>
        </w:rPr>
        <w:t>មតិកែលម្អពីអ្នកផ្តល់សេវា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និងអ្នកចូលរួម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CALD </w:t>
      </w:r>
      <w:r w:rsidRPr="00141CD8">
        <w:rPr>
          <w:rFonts w:ascii="Khmer UI" w:eastAsia="DaunPenh" w:hAnsi="Khmer UI" w:cs="Khmer UI" w:hint="cs"/>
          <w:cs/>
          <w:lang w:bidi="km-KH"/>
        </w:rPr>
        <w:t>នានាអំពីប្រសិទ្ធភាពនៃស្តង់ដារការអនុវត្ត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និងវិធានការគុណភាព</w:t>
      </w:r>
      <w:r w:rsidRPr="001C11B6">
        <w:rPr>
          <w:rFonts w:ascii="Khmer UI" w:eastAsia="DaunPenh" w:hAnsi="Khmer UI" w:cs="Khmer UI"/>
        </w:rPr>
        <w:t>។</w:t>
      </w:r>
    </w:p>
    <w:p w14:paraId="29E61634" w14:textId="37DCA302" w:rsidR="009A7CC7" w:rsidRPr="001C11B6" w:rsidRDefault="00141CD8" w:rsidP="009A7CC7">
      <w:pPr>
        <w:pStyle w:val="ListParagraph"/>
        <w:numPr>
          <w:ilvl w:val="0"/>
          <w:numId w:val="26"/>
        </w:numPr>
        <w:rPr>
          <w:rFonts w:ascii="Khmer UI" w:hAnsi="Khmer UI" w:cs="Khmer UI"/>
        </w:rPr>
      </w:pPr>
      <w:r w:rsidRPr="00141CD8">
        <w:rPr>
          <w:rFonts w:ascii="Khmer UI" w:eastAsia="DaunPenh" w:hAnsi="Khmer UI" w:cs="Khmer UI" w:hint="cs"/>
          <w:cs/>
          <w:lang w:bidi="km-KH"/>
        </w:rPr>
        <w:t>ប្រសិទ្ធភាពនៃយុទ្ធសាស្ត្រទំនាក់ទំនងដែលប្រើដើម្បីលើកកម្ពស់ស្តង់ដារការអនុវត្ត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និងវិធានការគុណភាពសម្រាប់អ្នកផ្តល់សេវាដល់អ្នកចូលរួម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>CALD</w:t>
      </w:r>
      <w:r w:rsidRPr="001C11B6">
        <w:rPr>
          <w:rFonts w:ascii="Khmer UI" w:eastAsia="DaunPenh" w:hAnsi="Khmer UI" w:cs="Khmer UI"/>
        </w:rPr>
        <w:t>។</w:t>
      </w:r>
    </w:p>
    <w:p w14:paraId="7AEE92FE" w14:textId="77777777" w:rsidR="00BD7632" w:rsidRPr="001C11B6" w:rsidRDefault="00174944" w:rsidP="00A518DE">
      <w:pPr>
        <w:pStyle w:val="Heading3"/>
        <w:rPr>
          <w:rFonts w:ascii="Khmer UI" w:hAnsi="Khmer UI" w:cs="Khmer UI"/>
        </w:rPr>
      </w:pPr>
      <w:bookmarkStart w:id="157" w:name="_Toc256000085"/>
      <w:bookmarkStart w:id="158" w:name="_Toc137148834"/>
      <w:bookmarkStart w:id="159" w:name="_Toc137149334"/>
      <w:bookmarkStart w:id="160" w:name="_Toc137149465"/>
      <w:bookmarkStart w:id="161" w:name="_Toc137150071"/>
      <w:bookmarkStart w:id="162" w:name="_Toc138237270"/>
      <w:bookmarkStart w:id="163" w:name="_Toc140076744"/>
      <w:r w:rsidRPr="001C11B6">
        <w:rPr>
          <w:rFonts w:ascii="Khmer UI" w:eastAsia="DaunPenh" w:hAnsi="Khmer UI" w:cs="Khmer UI"/>
        </w:rPr>
        <w:t>គោលដៅទី</w:t>
      </w:r>
      <w:r w:rsidRPr="001C11B6">
        <w:rPr>
          <w:rFonts w:ascii="Khmer UI" w:hAnsi="Khmer UI" w:cs="Khmer UI"/>
        </w:rPr>
        <w:t xml:space="preserve"> 9</w:t>
      </w:r>
      <w:bookmarkEnd w:id="157"/>
    </w:p>
    <w:p w14:paraId="2D8A0CC4" w14:textId="3F0F6828" w:rsidR="009A7CC7" w:rsidRPr="001C11B6" w:rsidRDefault="00141CD8" w:rsidP="004337BE">
      <w:pPr>
        <w:rPr>
          <w:rFonts w:ascii="Khmer UI" w:eastAsia="Arial" w:hAnsi="Khmer UI" w:cs="Khmer UI"/>
          <w:lang w:val="en-AU" w:eastAsia="en-US"/>
        </w:rPr>
      </w:pPr>
      <w:r w:rsidRPr="00141CD8">
        <w:rPr>
          <w:rFonts w:ascii="Khmer UI" w:eastAsia="DaunPenh" w:hAnsi="Khmer UI" w:cs="Khmer UI" w:hint="cs"/>
          <w:cs/>
          <w:lang w:bidi="km-KH"/>
        </w:rPr>
        <w:t>មានអ្នកផ្តល់សេវា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NDIS </w:t>
      </w:r>
      <w:r w:rsidRPr="00141CD8">
        <w:rPr>
          <w:rFonts w:ascii="Khmer UI" w:eastAsia="DaunPenh" w:hAnsi="Khmer UI" w:cs="Khmer UI" w:hint="cs"/>
          <w:cs/>
          <w:lang w:bidi="km-KH"/>
        </w:rPr>
        <w:t>ជាច្រើនទៀតដែលផ្តល់ជូនសេវាគុណភាពដែលសមស្របតាម</w:t>
      </w:r>
      <w:r w:rsidR="002D6A9B">
        <w:rPr>
          <w:rFonts w:ascii="Khmer UI" w:eastAsia="DaunPenh" w:hAnsi="Khmer UI" w:cs="Khmer UI"/>
          <w:lang w:bidi="km-KH"/>
        </w:rPr>
        <w:br/>
      </w:r>
      <w:r w:rsidRPr="00141CD8">
        <w:rPr>
          <w:rFonts w:ascii="Khmer UI" w:eastAsia="DaunPenh" w:hAnsi="Khmer UI" w:cs="Khmer UI" w:hint="cs"/>
          <w:cs/>
          <w:lang w:bidi="km-KH"/>
        </w:rPr>
        <w:t>វប្បធម៌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មានការឆ្លើយតប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និងមានសុវត្ថិភាព</w:t>
      </w:r>
      <w:r w:rsidRPr="001C11B6">
        <w:rPr>
          <w:rFonts w:ascii="Khmer UI" w:eastAsia="DaunPenh" w:hAnsi="Khmer UI" w:cs="Khmer UI"/>
        </w:rPr>
        <w:t>។</w:t>
      </w:r>
      <w:bookmarkEnd w:id="147"/>
      <w:bookmarkEnd w:id="148"/>
      <w:bookmarkEnd w:id="158"/>
      <w:bookmarkEnd w:id="159"/>
      <w:bookmarkEnd w:id="160"/>
      <w:bookmarkEnd w:id="161"/>
      <w:bookmarkEnd w:id="162"/>
      <w:bookmarkEnd w:id="163"/>
    </w:p>
    <w:p w14:paraId="241883A9" w14:textId="77777777" w:rsidR="00BD7632" w:rsidRPr="001C11B6" w:rsidRDefault="00174944" w:rsidP="00A518DE">
      <w:pPr>
        <w:pStyle w:val="Heading4"/>
        <w:rPr>
          <w:rFonts w:ascii="Khmer UI" w:hAnsi="Khmer UI" w:cs="Khmer UI"/>
        </w:rPr>
      </w:pPr>
      <w:bookmarkStart w:id="164" w:name="_Toc256000086"/>
      <w:r w:rsidRPr="001C11B6">
        <w:rPr>
          <w:rFonts w:ascii="Khmer UI" w:eastAsia="DaunPenh" w:hAnsi="Khmer UI" w:cs="Khmer UI"/>
        </w:rPr>
        <w:t>សកម្មភាពទី</w:t>
      </w:r>
      <w:r w:rsidRPr="001C11B6">
        <w:rPr>
          <w:rFonts w:ascii="Khmer UI" w:hAnsi="Khmer UI" w:cs="Khmer UI"/>
        </w:rPr>
        <w:t xml:space="preserve"> 22</w:t>
      </w:r>
      <w:bookmarkEnd w:id="164"/>
    </w:p>
    <w:p w14:paraId="5B7FB6AC" w14:textId="17FD5D57" w:rsidR="009A7CC7" w:rsidRPr="001C11B6" w:rsidRDefault="00141CD8" w:rsidP="009A7CC7">
      <w:pPr>
        <w:rPr>
          <w:rFonts w:ascii="Khmer UI" w:hAnsi="Khmer UI" w:cs="Khmer UI"/>
        </w:rPr>
      </w:pPr>
      <w:r w:rsidRPr="00141CD8">
        <w:rPr>
          <w:rFonts w:ascii="Khmer UI" w:eastAsia="DaunPenh" w:hAnsi="Khmer UI" w:cs="Khmer UI" w:hint="cs"/>
          <w:cs/>
          <w:lang w:bidi="km-KH"/>
        </w:rPr>
        <w:t>កំណត់បញ្ហាប្រឈម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និងឧបសគ្គនានាដែលអង្គការសហគមន៍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CALD </w:t>
      </w:r>
      <w:r w:rsidRPr="00141CD8">
        <w:rPr>
          <w:rFonts w:ascii="Khmer UI" w:eastAsia="DaunPenh" w:hAnsi="Khmer UI" w:cs="Khmer UI" w:hint="cs"/>
          <w:cs/>
          <w:lang w:bidi="km-KH"/>
        </w:rPr>
        <w:t>ជួបប្រទះក្នុងការផ្តល់ការគាំទ្រដល់ជនពិការ</w:t>
      </w:r>
      <w:r w:rsidRPr="00141CD8">
        <w:rPr>
          <w:rFonts w:ascii="Khmer UI" w:eastAsia="DaunPenh" w:hAnsi="Khmer UI" w:cs="Khmer UI"/>
          <w:cs/>
          <w:lang w:bidi="km-KH"/>
        </w:rPr>
        <w:t xml:space="preserve"> (</w:t>
      </w:r>
      <w:r w:rsidRPr="00141CD8">
        <w:rPr>
          <w:rFonts w:ascii="Khmer UI" w:eastAsia="DaunPenh" w:hAnsi="Khmer UI" w:cs="Khmer UI" w:hint="cs"/>
          <w:cs/>
          <w:lang w:bidi="km-KH"/>
        </w:rPr>
        <w:t>រួមទាំងការសម្របសម្រួលការគាំទ្រ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និងការថែទាំដោយផ្ទាល់</w:t>
      </w:r>
      <w:r w:rsidRPr="00141CD8">
        <w:rPr>
          <w:rFonts w:ascii="Khmer UI" w:eastAsia="DaunPenh" w:hAnsi="Khmer UI" w:cs="Khmer UI"/>
          <w:cs/>
          <w:lang w:bidi="km-KH"/>
        </w:rPr>
        <w:t>)</w:t>
      </w:r>
      <w:r w:rsidRPr="00141CD8">
        <w:rPr>
          <w:rFonts w:ascii="Khmer UI" w:eastAsia="DaunPenh" w:hAnsi="Khmer UI" w:cs="Khmer UI" w:hint="cs"/>
          <w:cs/>
          <w:lang w:bidi="km-KH"/>
        </w:rPr>
        <w:t>។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ធ្វើការជាមួយបណ្ដាទីភ្នាក់ងាររដ្ឋាភិបាល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និងវិស័យនេះ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ដើម្បីដោះស្រាយឧបសគ្គទាំងនេះ</w:t>
      </w:r>
      <w:r w:rsidRPr="001C11B6">
        <w:rPr>
          <w:rFonts w:ascii="Khmer UI" w:eastAsia="DaunPenh" w:hAnsi="Khmer UI" w:cs="Khmer UI"/>
        </w:rPr>
        <w:t>។</w:t>
      </w:r>
    </w:p>
    <w:p w14:paraId="4D8FBAE0" w14:textId="77777777" w:rsidR="00D27DF9" w:rsidRPr="001C11B6" w:rsidRDefault="00174944" w:rsidP="00A518DE">
      <w:pPr>
        <w:pStyle w:val="Heading5"/>
        <w:rPr>
          <w:rFonts w:ascii="Khmer UI" w:hAnsi="Khmer UI" w:cs="Khmer UI"/>
        </w:rPr>
      </w:pPr>
      <w:bookmarkStart w:id="165" w:name="_Toc256000087"/>
      <w:r w:rsidRPr="001C11B6">
        <w:rPr>
          <w:rFonts w:ascii="Khmer UI" w:eastAsia="DaunPenh" w:hAnsi="Khmer UI" w:cs="Khmer UI"/>
        </w:rPr>
        <w:lastRenderedPageBreak/>
        <w:t>រយៈ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ពេល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ខ្លី</w:t>
      </w:r>
      <w:bookmarkEnd w:id="165"/>
    </w:p>
    <w:p w14:paraId="1E010DC7" w14:textId="77777777" w:rsidR="009A7CC7" w:rsidRPr="001C11B6" w:rsidRDefault="00174944" w:rsidP="00A518DE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297A3C13" w14:textId="2523C398" w:rsidR="009A7CC7" w:rsidRPr="001C11B6" w:rsidRDefault="00141CD8" w:rsidP="00A518DE">
      <w:pPr>
        <w:rPr>
          <w:rFonts w:ascii="Khmer UI" w:hAnsi="Khmer UI" w:cs="Khmer UI"/>
        </w:rPr>
      </w:pPr>
      <w:r w:rsidRPr="00141CD8">
        <w:rPr>
          <w:rFonts w:ascii="Khmer UI" w:eastAsia="DaunPenh" w:hAnsi="Khmer UI" w:cs="Khmer UI" w:hint="cs"/>
          <w:cs/>
          <w:lang w:bidi="km-KH"/>
        </w:rPr>
        <w:t>បណ្ដាអង្គការសហគមន៍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CALD </w:t>
      </w:r>
      <w:r w:rsidRPr="00141CD8">
        <w:rPr>
          <w:rFonts w:ascii="Khmer UI" w:eastAsia="DaunPenh" w:hAnsi="Khmer UI" w:cs="Khmer UI" w:hint="cs"/>
          <w:cs/>
          <w:lang w:bidi="km-KH"/>
        </w:rPr>
        <w:t>មានឱកាស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និងការគាំទ្រកាន់តែច្រើន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ដើម្បីផ្តល់ការគាំទ្រដល់ជនពិការ</w:t>
      </w:r>
      <w:r w:rsidRPr="00141CD8">
        <w:rPr>
          <w:rFonts w:ascii="Khmer UI" w:eastAsia="DaunPenh" w:hAnsi="Khmer UI" w:cs="Khmer UI"/>
          <w:cs/>
          <w:lang w:bidi="km-KH"/>
        </w:rPr>
        <w:t xml:space="preserve"> (</w:t>
      </w:r>
      <w:r w:rsidRPr="00141CD8">
        <w:rPr>
          <w:rFonts w:ascii="Khmer UI" w:eastAsia="DaunPenh" w:hAnsi="Khmer UI" w:cs="Khmer UI" w:hint="cs"/>
          <w:cs/>
          <w:lang w:bidi="km-KH"/>
        </w:rPr>
        <w:t>រួមទាំងការសម្របសម្រួលការគាំទ្រ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និងការថែទាំដោយផ្ទាល់</w:t>
      </w:r>
      <w:r w:rsidRPr="00141CD8">
        <w:rPr>
          <w:rFonts w:ascii="Khmer UI" w:eastAsia="DaunPenh" w:hAnsi="Khmer UI" w:cs="Khmer UI"/>
          <w:cs/>
          <w:lang w:bidi="km-KH"/>
        </w:rPr>
        <w:t>)</w:t>
      </w:r>
      <w:r w:rsidRPr="001C11B6">
        <w:rPr>
          <w:rFonts w:ascii="Khmer UI" w:eastAsia="DaunPenh" w:hAnsi="Khmer UI" w:cs="Khmer UI"/>
        </w:rPr>
        <w:t>។</w:t>
      </w:r>
    </w:p>
    <w:p w14:paraId="515F61E5" w14:textId="77777777" w:rsidR="009A7CC7" w:rsidRPr="001C11B6" w:rsidRDefault="00174944" w:rsidP="00A518DE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533B627C" w14:textId="44A5A830" w:rsidR="009A7CC7" w:rsidRPr="001C11B6" w:rsidRDefault="00141CD8" w:rsidP="00A518DE">
      <w:pPr>
        <w:rPr>
          <w:rFonts w:ascii="Khmer UI" w:hAnsi="Khmer UI" w:cs="Khmer UI"/>
        </w:rPr>
      </w:pPr>
      <w:r w:rsidRPr="00141CD8">
        <w:rPr>
          <w:rFonts w:ascii="Khmer UI" w:eastAsia="DaunPenh" w:hAnsi="Khmer UI" w:cs="Khmer UI" w:hint="cs"/>
          <w:cs/>
          <w:lang w:bidi="km-KH"/>
        </w:rPr>
        <w:t>ការកំណត់អត្តសញ្ញាណ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និងការធ្វើទំនាក់ទំនងនៃឧបសគ្គនានាដែលប៉ះពាល់ដល់ការផ្តល់ការគាំទ្រដល់ជនពិការរបស់អង្គការសហគមន៍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CALD </w:t>
      </w:r>
      <w:r w:rsidRPr="00141CD8">
        <w:rPr>
          <w:rFonts w:ascii="Khmer UI" w:eastAsia="DaunPenh" w:hAnsi="Khmer UI" w:cs="Khmer UI" w:hint="cs"/>
          <w:cs/>
          <w:lang w:bidi="km-KH"/>
        </w:rPr>
        <w:t>នានា</w:t>
      </w:r>
      <w:r w:rsidRPr="001C11B6">
        <w:rPr>
          <w:rFonts w:ascii="Khmer UI" w:eastAsia="DaunPenh" w:hAnsi="Khmer UI" w:cs="Khmer UI"/>
        </w:rPr>
        <w:t>។</w:t>
      </w:r>
    </w:p>
    <w:p w14:paraId="283E1626" w14:textId="77777777" w:rsidR="007E48A6" w:rsidRPr="001C11B6" w:rsidRDefault="00174944" w:rsidP="00A518DE">
      <w:pPr>
        <w:pStyle w:val="Heading5"/>
        <w:rPr>
          <w:rFonts w:ascii="Khmer UI" w:hAnsi="Khmer UI" w:cs="Khmer UI"/>
        </w:rPr>
      </w:pPr>
      <w:bookmarkStart w:id="166" w:name="_Toc256000088"/>
      <w:r w:rsidRPr="001C11B6">
        <w:rPr>
          <w:rFonts w:ascii="Khmer UI" w:eastAsia="DaunPenh" w:hAnsi="Khmer UI" w:cs="Khmer UI"/>
        </w:rPr>
        <w:t>រយៈពេលមធ្យម</w:t>
      </w:r>
      <w:bookmarkEnd w:id="166"/>
    </w:p>
    <w:p w14:paraId="70E4873E" w14:textId="77777777" w:rsidR="009A7CC7" w:rsidRPr="001C11B6" w:rsidRDefault="00174944" w:rsidP="00A518DE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0A2554C1" w14:textId="678EA52F" w:rsidR="009A7CC7" w:rsidRPr="001C11B6" w:rsidRDefault="00141CD8" w:rsidP="00A518DE">
      <w:pPr>
        <w:rPr>
          <w:rFonts w:ascii="Khmer UI" w:hAnsi="Khmer UI" w:cs="Khmer UI"/>
        </w:rPr>
      </w:pPr>
      <w:r w:rsidRPr="00141CD8">
        <w:rPr>
          <w:rFonts w:ascii="Khmer UI" w:eastAsia="DaunPenh" w:hAnsi="Khmer UI" w:cs="Khmer UI" w:hint="cs"/>
          <w:cs/>
          <w:lang w:bidi="km-KH"/>
        </w:rPr>
        <w:t>បណ្ដាអង្គការសហគមន៍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CALD </w:t>
      </w:r>
      <w:r w:rsidRPr="00141CD8">
        <w:rPr>
          <w:rFonts w:ascii="Khmer UI" w:eastAsia="DaunPenh" w:hAnsi="Khmer UI" w:cs="Khmer UI" w:hint="cs"/>
          <w:cs/>
          <w:lang w:bidi="km-KH"/>
        </w:rPr>
        <w:t>មានសមត្ថភាព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និងលទ្ធភាពក្នុងការចូលទៅកាន់ទីផ្សារ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NDIS </w:t>
      </w:r>
      <w:r w:rsidRPr="00141CD8">
        <w:rPr>
          <w:rFonts w:ascii="Khmer UI" w:eastAsia="DaunPenh" w:hAnsi="Khmer UI" w:cs="Khmer UI" w:hint="cs"/>
          <w:cs/>
          <w:lang w:bidi="km-KH"/>
        </w:rPr>
        <w:t>ដើម្បីផ្តល់ការគាំទ្រដល់ជនពិការ</w:t>
      </w:r>
      <w:r w:rsidRPr="001C11B6">
        <w:rPr>
          <w:rFonts w:ascii="Khmer UI" w:eastAsia="DaunPenh" w:hAnsi="Khmer UI" w:cs="Khmer UI"/>
        </w:rPr>
        <w:t>។</w:t>
      </w:r>
    </w:p>
    <w:p w14:paraId="55313413" w14:textId="77777777" w:rsidR="009A7CC7" w:rsidRPr="001C11B6" w:rsidRDefault="00174944" w:rsidP="00A518DE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5BA78D13" w14:textId="5B2FA565" w:rsidR="009A7CC7" w:rsidRPr="001C11B6" w:rsidRDefault="00141CD8" w:rsidP="00A518DE">
      <w:pPr>
        <w:rPr>
          <w:rFonts w:ascii="Khmer UI" w:hAnsi="Khmer UI" w:cs="Khmer UI"/>
        </w:rPr>
      </w:pPr>
      <w:r w:rsidRPr="00141CD8">
        <w:rPr>
          <w:rFonts w:ascii="Khmer UI" w:eastAsia="DaunPenh" w:hAnsi="Khmer UI" w:cs="Khmer UI" w:hint="cs"/>
          <w:cs/>
          <w:lang w:bidi="km-KH"/>
        </w:rPr>
        <w:t>សកម្មភាពដែលបានធ្វើឡើង</w:t>
      </w:r>
      <w:r w:rsidRPr="00141CD8">
        <w:rPr>
          <w:rFonts w:ascii="Khmer UI" w:eastAsia="DaunPenh" w:hAnsi="Khmer UI" w:cs="Khmer UI"/>
          <w:cs/>
          <w:lang w:bidi="km-KH"/>
        </w:rPr>
        <w:t xml:space="preserve"> (</w:t>
      </w:r>
      <w:r w:rsidRPr="00141CD8">
        <w:rPr>
          <w:rFonts w:ascii="Khmer UI" w:eastAsia="DaunPenh" w:hAnsi="Khmer UI" w:cs="Khmer UI" w:hint="cs"/>
          <w:cs/>
          <w:lang w:bidi="km-KH"/>
        </w:rPr>
        <w:t>និងប្រសិទ្ធភាពនៃសកម្មភាពទាំងនេះ</w:t>
      </w:r>
      <w:r w:rsidRPr="00141CD8">
        <w:rPr>
          <w:rFonts w:ascii="Khmer UI" w:eastAsia="DaunPenh" w:hAnsi="Khmer UI" w:cs="Khmer UI"/>
          <w:cs/>
          <w:lang w:bidi="km-KH"/>
        </w:rPr>
        <w:t xml:space="preserve">) </w:t>
      </w:r>
      <w:r w:rsidRPr="00141CD8">
        <w:rPr>
          <w:rFonts w:ascii="Khmer UI" w:eastAsia="DaunPenh" w:hAnsi="Khmer UI" w:cs="Khmer UI" w:hint="cs"/>
          <w:cs/>
          <w:lang w:bidi="km-KH"/>
        </w:rPr>
        <w:t>ដើម្បីកាត់បន្ថយឧបសគ្គដែលបានកំណត់ដែលប៉ះពាល់ដល់សមត្ថភាពរបស់បណ្ដាអង្គការសហគមន៍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CALD </w:t>
      </w:r>
      <w:r w:rsidRPr="00141CD8">
        <w:rPr>
          <w:rFonts w:ascii="Khmer UI" w:eastAsia="DaunPenh" w:hAnsi="Khmer UI" w:cs="Khmer UI" w:hint="cs"/>
          <w:cs/>
          <w:lang w:bidi="km-KH"/>
        </w:rPr>
        <w:t>ក្នុងការផ្តល់ការគាំទ្រដល់ជនពិការ</w:t>
      </w:r>
      <w:r w:rsidRPr="001C11B6">
        <w:rPr>
          <w:rFonts w:ascii="Khmer UI" w:eastAsia="DaunPenh" w:hAnsi="Khmer UI" w:cs="Khmer UI"/>
        </w:rPr>
        <w:t>។</w:t>
      </w:r>
    </w:p>
    <w:p w14:paraId="45DBF961" w14:textId="77777777" w:rsidR="008F2604" w:rsidRPr="001C11B6" w:rsidRDefault="00174944" w:rsidP="00A518DE">
      <w:pPr>
        <w:pStyle w:val="Heading4"/>
        <w:rPr>
          <w:rFonts w:ascii="Khmer UI" w:hAnsi="Khmer UI" w:cs="Khmer UI"/>
        </w:rPr>
      </w:pPr>
      <w:bookmarkStart w:id="167" w:name="_Toc256000089"/>
      <w:r w:rsidRPr="001C11B6">
        <w:rPr>
          <w:rFonts w:ascii="Khmer UI" w:eastAsia="DaunPenh" w:hAnsi="Khmer UI" w:cs="Khmer UI"/>
        </w:rPr>
        <w:t>សកម្មភាពទី</w:t>
      </w:r>
      <w:r w:rsidRPr="001C11B6">
        <w:rPr>
          <w:rFonts w:ascii="Khmer UI" w:hAnsi="Khmer UI" w:cs="Khmer UI"/>
        </w:rPr>
        <w:t xml:space="preserve"> 23</w:t>
      </w:r>
      <w:bookmarkEnd w:id="167"/>
    </w:p>
    <w:p w14:paraId="22FAD229" w14:textId="5ED763B2" w:rsidR="009A7CC7" w:rsidRPr="001C11B6" w:rsidRDefault="00141CD8" w:rsidP="009A7CC7">
      <w:pPr>
        <w:rPr>
          <w:rFonts w:ascii="Khmer UI" w:hAnsi="Khmer UI" w:cs="Khmer UI"/>
        </w:rPr>
      </w:pPr>
      <w:r w:rsidRPr="00141CD8">
        <w:rPr>
          <w:rFonts w:ascii="Khmer UI" w:eastAsia="DaunPenh" w:hAnsi="Khmer UI" w:cs="Khmer UI" w:hint="cs"/>
          <w:cs/>
          <w:lang w:bidi="km-KH"/>
        </w:rPr>
        <w:t>ធ្វើការជាមួយទីភ្នាក់ងាររដ្ឋាភិបាល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អ្នកពាក់ព័ន្ធផ្សេងទៀតអំពីរបៀបបង្កើនចំនួនអ្នកបកប្រែផ្ទាល់មាត់ដែលត្រូវបានបញ្ជាក់ជាផ្លូវការដោយ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អាជ្ញាធរទទួលស្គាល់ជាផ្លូវការថ្នាក់ជាតិសម្រាប់អ្នកបកប្រែភាសាសរសេរ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និងអ្នកបកប្រែផ្ទាល់មាត់</w:t>
      </w:r>
      <w:r w:rsidRPr="00141CD8">
        <w:rPr>
          <w:rFonts w:ascii="Khmer UI" w:eastAsia="DaunPenh" w:hAnsi="Khmer UI" w:cs="Khmer UI"/>
          <w:cs/>
          <w:lang w:bidi="km-KH"/>
        </w:rPr>
        <w:t xml:space="preserve"> (</w:t>
      </w:r>
      <w:r w:rsidRPr="00141CD8">
        <w:rPr>
          <w:rFonts w:ascii="Khmer UI" w:eastAsia="DaunPenh" w:hAnsi="Khmer UI" w:cs="Khmer UI"/>
        </w:rPr>
        <w:t xml:space="preserve">NAATI) </w:t>
      </w:r>
      <w:r w:rsidRPr="00141CD8">
        <w:rPr>
          <w:rFonts w:ascii="Khmer UI" w:eastAsia="DaunPenh" w:hAnsi="Khmer UI" w:cs="Khmer UI" w:hint="cs"/>
          <w:cs/>
          <w:lang w:bidi="km-KH"/>
        </w:rPr>
        <w:t>ដែលយល់ដឹងអំពី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NDIS </w:t>
      </w:r>
      <w:r w:rsidRPr="00141CD8">
        <w:rPr>
          <w:rFonts w:ascii="Khmer UI" w:eastAsia="DaunPenh" w:hAnsi="Khmer UI" w:cs="Khmer UI" w:hint="cs"/>
          <w:cs/>
          <w:lang w:bidi="km-KH"/>
        </w:rPr>
        <w:t>និងសិទ្ធិរបស់ជនពិការ</w:t>
      </w:r>
      <w:r w:rsidRPr="001C11B6">
        <w:rPr>
          <w:rFonts w:ascii="Khmer UI" w:eastAsia="DaunPenh" w:hAnsi="Khmer UI" w:cs="Khmer UI"/>
        </w:rPr>
        <w:t>។</w:t>
      </w:r>
    </w:p>
    <w:p w14:paraId="0B5D3328" w14:textId="77777777" w:rsidR="000E1D77" w:rsidRPr="001C11B6" w:rsidRDefault="00174944" w:rsidP="00A518DE">
      <w:pPr>
        <w:pStyle w:val="Heading5"/>
        <w:rPr>
          <w:rFonts w:ascii="Khmer UI" w:hAnsi="Khmer UI" w:cs="Khmer UI"/>
        </w:rPr>
      </w:pPr>
      <w:bookmarkStart w:id="168" w:name="_Toc256000090"/>
      <w:r w:rsidRPr="001C11B6">
        <w:rPr>
          <w:rFonts w:ascii="Khmer UI" w:eastAsia="DaunPenh" w:hAnsi="Khmer UI" w:cs="Khmer UI"/>
        </w:rPr>
        <w:t>រយៈ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ពេល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ខ្លី</w:t>
      </w:r>
      <w:bookmarkEnd w:id="168"/>
    </w:p>
    <w:p w14:paraId="11804B38" w14:textId="77777777" w:rsidR="009A7CC7" w:rsidRPr="001C11B6" w:rsidRDefault="00174944" w:rsidP="00A518DE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01D253FA" w14:textId="6EF83733" w:rsidR="009A7CC7" w:rsidRPr="001C11B6" w:rsidRDefault="00141CD8" w:rsidP="00A518DE">
      <w:pPr>
        <w:rPr>
          <w:rFonts w:ascii="Khmer UI" w:hAnsi="Khmer UI" w:cs="Khmer UI"/>
        </w:rPr>
      </w:pPr>
      <w:r w:rsidRPr="00141CD8">
        <w:rPr>
          <w:rFonts w:ascii="Khmer UI" w:eastAsia="DaunPenh" w:hAnsi="Khmer UI" w:cs="Khmer UI" w:hint="cs"/>
          <w:cs/>
          <w:lang w:bidi="km-KH"/>
        </w:rPr>
        <w:t>ទីភ្នាក់ងាររដ្ឋាភិបាល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និងអ្នកពាក់ព័ន្ធផ្សេងទៀតសហការ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និងតស៊ូមតិសម្រាប់គំនិតផ្តួច</w:t>
      </w:r>
      <w:r w:rsidR="002D6A9B">
        <w:rPr>
          <w:rFonts w:ascii="Khmer UI" w:eastAsia="DaunPenh" w:hAnsi="Khmer UI" w:cs="Khmer UI"/>
          <w:lang w:bidi="km-KH"/>
        </w:rPr>
        <w:br/>
      </w:r>
      <w:r w:rsidRPr="00141CD8">
        <w:rPr>
          <w:rFonts w:ascii="Khmer UI" w:eastAsia="DaunPenh" w:hAnsi="Khmer UI" w:cs="Khmer UI" w:hint="cs"/>
          <w:cs/>
          <w:lang w:bidi="km-KH"/>
        </w:rPr>
        <w:t>ផ្តើមដើម្បីបង្កើនចំនួនអ្នកបកប្រែផ្ទាល់មាត់ដែលមានគុណភាព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ដែលយល់ដឹងពី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NDIS </w:t>
      </w:r>
      <w:r w:rsidRPr="00141CD8">
        <w:rPr>
          <w:rFonts w:ascii="Khmer UI" w:eastAsia="DaunPenh" w:hAnsi="Khmer UI" w:cs="Khmer UI" w:hint="cs"/>
          <w:cs/>
          <w:lang w:bidi="km-KH"/>
        </w:rPr>
        <w:t>និងសិទ្ធិរបស់ជនពិការ</w:t>
      </w:r>
      <w:r w:rsidRPr="001C11B6">
        <w:rPr>
          <w:rFonts w:ascii="Khmer UI" w:eastAsia="DaunPenh" w:hAnsi="Khmer UI" w:cs="Khmer UI"/>
        </w:rPr>
        <w:t>។</w:t>
      </w:r>
    </w:p>
    <w:p w14:paraId="7CEC4CDF" w14:textId="77777777" w:rsidR="009A7CC7" w:rsidRPr="001C11B6" w:rsidRDefault="00174944" w:rsidP="00A518DE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104E09EB" w14:textId="65E5C090" w:rsidR="009A7CC7" w:rsidRPr="001C11B6" w:rsidRDefault="00141CD8" w:rsidP="00A518DE">
      <w:pPr>
        <w:rPr>
          <w:rFonts w:ascii="Khmer UI" w:hAnsi="Khmer UI" w:cs="Khmer UI"/>
        </w:rPr>
      </w:pPr>
      <w:r w:rsidRPr="00141CD8">
        <w:rPr>
          <w:rFonts w:ascii="Khmer UI" w:eastAsia="DaunPenh" w:hAnsi="Khmer UI" w:cs="Khmer UI" w:hint="cs"/>
          <w:cs/>
          <w:lang w:bidi="km-KH"/>
        </w:rPr>
        <w:t>ចំនួន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និងភាគរយនៃសកម្មភាពចូលរួមពាក់ព័ន្ធនានាដែលបានបង្កើត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និងបញ្ចប់ជាមួយទីភ្នាក់ងាររដ្ឋាភិបាល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និងភាគីពាក់ព័ន្ធនានា</w:t>
      </w:r>
      <w:r w:rsidRPr="001C11B6">
        <w:rPr>
          <w:rFonts w:ascii="Khmer UI" w:eastAsia="DaunPenh" w:hAnsi="Khmer UI" w:cs="Khmer UI"/>
        </w:rPr>
        <w:t>។</w:t>
      </w:r>
    </w:p>
    <w:p w14:paraId="1CDF2D01" w14:textId="77777777" w:rsidR="00B57EC7" w:rsidRPr="001C11B6" w:rsidRDefault="00174944" w:rsidP="00A518DE">
      <w:pPr>
        <w:pStyle w:val="Heading5"/>
        <w:rPr>
          <w:rFonts w:ascii="Khmer UI" w:hAnsi="Khmer UI" w:cs="Khmer UI"/>
        </w:rPr>
      </w:pPr>
      <w:bookmarkStart w:id="169" w:name="_Toc256000091"/>
      <w:r w:rsidRPr="001C11B6">
        <w:rPr>
          <w:rFonts w:ascii="Khmer UI" w:eastAsia="DaunPenh" w:hAnsi="Khmer UI" w:cs="Khmer UI"/>
        </w:rPr>
        <w:lastRenderedPageBreak/>
        <w:t>រយៈពេលមធ្យម</w:t>
      </w:r>
      <w:bookmarkEnd w:id="169"/>
    </w:p>
    <w:p w14:paraId="38CE2E6B" w14:textId="77777777" w:rsidR="009A7CC7" w:rsidRPr="001C11B6" w:rsidRDefault="00174944" w:rsidP="00A518DE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58D79B68" w14:textId="50EAF8CA" w:rsidR="0046217C" w:rsidRPr="001C11B6" w:rsidRDefault="00141CD8" w:rsidP="006E2AC4">
      <w:pPr>
        <w:pStyle w:val="ListParagraph"/>
        <w:keepNext/>
        <w:numPr>
          <w:ilvl w:val="0"/>
          <w:numId w:val="26"/>
        </w:numPr>
        <w:ind w:left="714" w:hanging="357"/>
        <w:rPr>
          <w:rFonts w:ascii="Khmer UI" w:hAnsi="Khmer UI" w:cs="Khmer UI"/>
        </w:rPr>
      </w:pPr>
      <w:r w:rsidRPr="00141CD8">
        <w:rPr>
          <w:rFonts w:ascii="Khmer UI" w:eastAsia="DaunPenh" w:hAnsi="Khmer UI" w:cs="Khmer UI" w:hint="cs"/>
          <w:cs/>
          <w:lang w:bidi="km-KH"/>
        </w:rPr>
        <w:t>ការអាចរកបានអ្នកបកប្រែផ្ទាល់មាត់មានគុណភាពកើនឡើង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ដែលគាំទ្រដល់អ្នកចូលរួម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CALD </w:t>
      </w:r>
      <w:r w:rsidRPr="00141CD8">
        <w:rPr>
          <w:rFonts w:ascii="Khmer UI" w:eastAsia="DaunPenh" w:hAnsi="Khmer UI" w:cs="Khmer UI" w:hint="cs"/>
          <w:cs/>
          <w:lang w:bidi="km-KH"/>
        </w:rPr>
        <w:t>នានា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និងការចូលរួមរបស់ពួកគេជាមួយ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>NDIS</w:t>
      </w:r>
      <w:r w:rsidRPr="001C11B6">
        <w:rPr>
          <w:rFonts w:ascii="Khmer UI" w:eastAsia="DaunPenh" w:hAnsi="Khmer UI" w:cs="Khmer UI"/>
        </w:rPr>
        <w:t>។</w:t>
      </w:r>
    </w:p>
    <w:p w14:paraId="6271CB22" w14:textId="74085127" w:rsidR="009A7CC7" w:rsidRPr="001C11B6" w:rsidRDefault="00141CD8" w:rsidP="00147D4E">
      <w:pPr>
        <w:pStyle w:val="ListParagraph"/>
        <w:numPr>
          <w:ilvl w:val="0"/>
          <w:numId w:val="26"/>
        </w:numPr>
        <w:rPr>
          <w:rFonts w:ascii="Khmer UI" w:hAnsi="Khmer UI" w:cs="Khmer UI"/>
        </w:rPr>
      </w:pPr>
      <w:r w:rsidRPr="00141CD8">
        <w:rPr>
          <w:rFonts w:ascii="Khmer UI" w:eastAsia="DaunPenh" w:hAnsi="Khmer UI" w:cs="Khmer UI" w:hint="cs"/>
          <w:cs/>
          <w:lang w:bidi="km-KH"/>
        </w:rPr>
        <w:t>ការយល់ដឹងអំពី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NDIS </w:t>
      </w:r>
      <w:r w:rsidRPr="00141CD8">
        <w:rPr>
          <w:rFonts w:ascii="Khmer UI" w:eastAsia="DaunPenh" w:hAnsi="Khmer UI" w:cs="Khmer UI" w:hint="cs"/>
          <w:cs/>
          <w:lang w:bidi="km-KH"/>
        </w:rPr>
        <w:t>និងសិទ្ធិរបស់ជនពិការបានកើនឡើងក្នុងចំណោមអ្នកបកប្រែផ្ទាល់មាត់ថ្មី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និងអ្នកបកប្រែផ្ទាល់មាត់ដែលមានស្រាប់</w:t>
      </w:r>
      <w:r w:rsidRPr="001C11B6">
        <w:rPr>
          <w:rFonts w:ascii="Khmer UI" w:eastAsia="DaunPenh" w:hAnsi="Khmer UI" w:cs="Khmer UI"/>
        </w:rPr>
        <w:t>។</w:t>
      </w:r>
    </w:p>
    <w:p w14:paraId="428AB5D6" w14:textId="77777777" w:rsidR="009A7CC7" w:rsidRPr="001C11B6" w:rsidRDefault="00174944" w:rsidP="00A518DE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5E6EAE74" w14:textId="1C552F10" w:rsidR="009A7CC7" w:rsidRPr="001C11B6" w:rsidRDefault="00141CD8" w:rsidP="006E2AC4">
      <w:pPr>
        <w:pStyle w:val="ListParagraph"/>
        <w:keepNext/>
        <w:numPr>
          <w:ilvl w:val="0"/>
          <w:numId w:val="26"/>
        </w:numPr>
        <w:ind w:left="714" w:hanging="357"/>
        <w:rPr>
          <w:rFonts w:ascii="Khmer UI" w:hAnsi="Khmer UI" w:cs="Khmer UI"/>
        </w:rPr>
      </w:pPr>
      <w:r w:rsidRPr="00141CD8">
        <w:rPr>
          <w:rFonts w:ascii="Khmer UI" w:eastAsia="DaunPenh" w:hAnsi="Khmer UI" w:cs="Khmer UI" w:hint="cs"/>
          <w:cs/>
          <w:lang w:bidi="km-KH"/>
        </w:rPr>
        <w:t>ចំនួន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និងភាគរយនៃគំនិតផ្តួចផ្តើមសមស្របដែលបានសហការ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ឬតស៊ូមតិសម្រាប់</w:t>
      </w:r>
      <w:r w:rsidRPr="00141CD8">
        <w:rPr>
          <w:rFonts w:ascii="Khmer UI" w:eastAsia="DaunPenh" w:hAnsi="Khmer UI" w:cs="Khmer UI"/>
          <w:cs/>
          <w:lang w:bidi="km-KH"/>
        </w:rPr>
        <w:t xml:space="preserve"> (</w:t>
      </w:r>
      <w:r w:rsidRPr="00141CD8">
        <w:rPr>
          <w:rFonts w:ascii="Khmer UI" w:eastAsia="DaunPenh" w:hAnsi="Khmer UI" w:cs="Khmer UI" w:hint="cs"/>
          <w:cs/>
          <w:lang w:bidi="km-KH"/>
        </w:rPr>
        <w:t>បច្ចុប្បន្ន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និងបានគ្រោងទុក</w:t>
      </w:r>
      <w:r w:rsidRPr="00141CD8">
        <w:rPr>
          <w:rFonts w:ascii="Khmer UI" w:eastAsia="DaunPenh" w:hAnsi="Khmer UI" w:cs="Khmer UI"/>
          <w:cs/>
          <w:lang w:bidi="km-KH"/>
        </w:rPr>
        <w:t>)</w:t>
      </w:r>
      <w:r w:rsidRPr="001C11B6">
        <w:rPr>
          <w:rFonts w:ascii="Khmer UI" w:eastAsia="DaunPenh" w:hAnsi="Khmer UI" w:cs="Khmer UI"/>
        </w:rPr>
        <w:t>។</w:t>
      </w:r>
    </w:p>
    <w:p w14:paraId="57277E91" w14:textId="1DCE54E8" w:rsidR="009A7CC7" w:rsidRPr="001C11B6" w:rsidRDefault="00141CD8" w:rsidP="009A7CC7">
      <w:pPr>
        <w:pStyle w:val="ListParagraph"/>
        <w:numPr>
          <w:ilvl w:val="0"/>
          <w:numId w:val="26"/>
        </w:numPr>
        <w:rPr>
          <w:rFonts w:ascii="Khmer UI" w:hAnsi="Khmer UI" w:cs="Khmer UI"/>
        </w:rPr>
      </w:pPr>
      <w:r w:rsidRPr="00141CD8">
        <w:rPr>
          <w:rFonts w:ascii="Khmer UI" w:eastAsia="DaunPenh" w:hAnsi="Khmer UI" w:cs="Khmer UI" w:hint="cs"/>
          <w:cs/>
          <w:lang w:bidi="km-KH"/>
        </w:rPr>
        <w:t>ចំនួន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និងភាគរយនៃអ្នកបកប្រែផ្ទាល់មាត់ដែលទទួលស្គាល់ជាផ្លូវការពី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NAATI </w:t>
      </w:r>
      <w:r w:rsidRPr="00141CD8">
        <w:rPr>
          <w:rFonts w:ascii="Khmer UI" w:eastAsia="DaunPenh" w:hAnsi="Khmer UI" w:cs="Khmer UI" w:hint="cs"/>
          <w:cs/>
          <w:lang w:bidi="km-KH"/>
        </w:rPr>
        <w:t>អាចរកបានដើម្បីគាំទ្រអ្នកចូលរួម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CALD </w:t>
      </w:r>
      <w:r w:rsidRPr="00141CD8">
        <w:rPr>
          <w:rFonts w:ascii="Khmer UI" w:eastAsia="DaunPenh" w:hAnsi="Khmer UI" w:cs="Khmer UI" w:hint="cs"/>
          <w:cs/>
          <w:lang w:bidi="km-KH"/>
        </w:rPr>
        <w:t>នានានៅក្នុងការចូលរួមរបស់ពួកគេជាមួយ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>NDIS (</w:t>
      </w:r>
      <w:r w:rsidRPr="00141CD8">
        <w:rPr>
          <w:rFonts w:ascii="Khmer UI" w:eastAsia="DaunPenh" w:hAnsi="Khmer UI" w:cs="Khmer UI" w:hint="cs"/>
          <w:cs/>
          <w:lang w:bidi="km-KH"/>
        </w:rPr>
        <w:t>តាមភាសា</w:t>
      </w:r>
      <w:r w:rsidRPr="00141CD8">
        <w:rPr>
          <w:rFonts w:ascii="Khmer UI" w:eastAsia="DaunPenh" w:hAnsi="Khmer UI" w:cs="Khmer UI"/>
          <w:cs/>
          <w:lang w:bidi="km-KH"/>
        </w:rPr>
        <w:t>)</w:t>
      </w:r>
      <w:r w:rsidRPr="001C11B6">
        <w:rPr>
          <w:rFonts w:ascii="Khmer UI" w:eastAsia="DaunPenh" w:hAnsi="Khmer UI" w:cs="Khmer UI"/>
        </w:rPr>
        <w:t>។</w:t>
      </w:r>
    </w:p>
    <w:p w14:paraId="212F6622" w14:textId="77777777" w:rsidR="009A7CC7" w:rsidRPr="001C11B6" w:rsidRDefault="00174944" w:rsidP="009A7CC7">
      <w:pPr>
        <w:rPr>
          <w:rFonts w:ascii="Khmer UI" w:hAnsi="Khmer UI" w:cs="Khmer UI"/>
        </w:rPr>
      </w:pPr>
      <w:r w:rsidRPr="001C11B6">
        <w:rPr>
          <w:rFonts w:ascii="Khmer UI" w:hAnsi="Khmer UI" w:cs="Khmer UI"/>
        </w:rPr>
        <w:br w:type="page"/>
      </w:r>
    </w:p>
    <w:p w14:paraId="326DD795" w14:textId="77777777" w:rsidR="009A7CC7" w:rsidRPr="001C11B6" w:rsidRDefault="00174944" w:rsidP="00E17C6C">
      <w:pPr>
        <w:pStyle w:val="Heading2"/>
        <w:ind w:left="709"/>
        <w:rPr>
          <w:rFonts w:ascii="Khmer UI" w:hAnsi="Khmer UI" w:cs="Khmer UI"/>
        </w:rPr>
      </w:pPr>
      <w:bookmarkStart w:id="170" w:name="_Toc256000092"/>
      <w:bookmarkStart w:id="171" w:name="_Toc135923313"/>
      <w:bookmarkStart w:id="172" w:name="_Toc135926165"/>
      <w:bookmarkStart w:id="173" w:name="_Toc137148835"/>
      <w:bookmarkStart w:id="174" w:name="_Toc137149335"/>
      <w:bookmarkStart w:id="175" w:name="_Toc137149466"/>
      <w:bookmarkStart w:id="176" w:name="_Toc137150072"/>
      <w:r w:rsidRPr="001C11B6">
        <w:rPr>
          <w:rFonts w:ascii="Khmer UI" w:eastAsia="DaunPenh" w:hAnsi="Khmer UI" w:cs="Khmer UI"/>
        </w:rPr>
        <w:lastRenderedPageBreak/>
        <w:t>ទិន្នន័យ</w:t>
      </w:r>
      <w:bookmarkEnd w:id="170"/>
      <w:bookmarkEnd w:id="171"/>
      <w:bookmarkEnd w:id="172"/>
      <w:bookmarkEnd w:id="173"/>
      <w:bookmarkEnd w:id="174"/>
      <w:bookmarkEnd w:id="175"/>
      <w:bookmarkEnd w:id="176"/>
    </w:p>
    <w:p w14:paraId="3AF42F91" w14:textId="77777777" w:rsidR="008F2604" w:rsidRPr="001C11B6" w:rsidRDefault="00174944" w:rsidP="00A518DE">
      <w:pPr>
        <w:pStyle w:val="Heading3"/>
        <w:rPr>
          <w:rFonts w:ascii="Khmer UI" w:hAnsi="Khmer UI" w:cs="Khmer UI"/>
        </w:rPr>
      </w:pPr>
      <w:bookmarkStart w:id="177" w:name="_Toc256000093"/>
      <w:bookmarkStart w:id="178" w:name="_Toc135923314"/>
      <w:bookmarkStart w:id="179" w:name="_Toc135926166"/>
      <w:bookmarkStart w:id="180" w:name="_Toc137148836"/>
      <w:bookmarkStart w:id="181" w:name="_Toc137149336"/>
      <w:bookmarkStart w:id="182" w:name="_Toc137149467"/>
      <w:bookmarkStart w:id="183" w:name="_Toc137150073"/>
      <w:bookmarkStart w:id="184" w:name="_Toc138237272"/>
      <w:bookmarkStart w:id="185" w:name="_Toc140076746"/>
      <w:r w:rsidRPr="001C11B6">
        <w:rPr>
          <w:rFonts w:ascii="Khmer UI" w:eastAsia="DaunPenh" w:hAnsi="Khmer UI" w:cs="Khmer UI"/>
        </w:rPr>
        <w:t>គោលដៅទី</w:t>
      </w:r>
      <w:r w:rsidRPr="001C11B6">
        <w:rPr>
          <w:rFonts w:ascii="Khmer UI" w:hAnsi="Khmer UI" w:cs="Khmer UI"/>
        </w:rPr>
        <w:t xml:space="preserve"> 10</w:t>
      </w:r>
      <w:bookmarkEnd w:id="177"/>
    </w:p>
    <w:p w14:paraId="44D1AF9B" w14:textId="7482BBDE" w:rsidR="009A7CC7" w:rsidRPr="001C11B6" w:rsidRDefault="00141CD8" w:rsidP="00720A9C">
      <w:pPr>
        <w:rPr>
          <w:rFonts w:ascii="Khmer UI" w:hAnsi="Khmer UI" w:cs="Khmer UI"/>
        </w:rPr>
      </w:pPr>
      <w:r w:rsidRPr="00141CD8">
        <w:rPr>
          <w:rFonts w:ascii="Khmer UI" w:eastAsia="DaunPenh" w:hAnsi="Khmer UI" w:cs="Khmer UI"/>
        </w:rPr>
        <w:t xml:space="preserve">NDIA </w:t>
      </w:r>
      <w:r w:rsidRPr="00141CD8">
        <w:rPr>
          <w:rFonts w:ascii="Khmer UI" w:eastAsia="DaunPenh" w:hAnsi="Khmer UI" w:cs="Khmer UI" w:hint="cs"/>
          <w:cs/>
          <w:lang w:bidi="km-KH"/>
        </w:rPr>
        <w:t>ប្រើនិយមន័យដែលបានរចនា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និងបានយល់ព្រមលើនិយមន័យនៃ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'CALD' </w:t>
      </w:r>
      <w:r w:rsidRPr="00141CD8">
        <w:rPr>
          <w:rFonts w:ascii="Khmer UI" w:eastAsia="DaunPenh" w:hAnsi="Khmer UI" w:cs="Khmer UI" w:hint="cs"/>
          <w:cs/>
          <w:lang w:bidi="km-KH"/>
        </w:rPr>
        <w:t>ដែលគាំទ្រដល់ការប្រមូលទិន្នន័យត្រឹមត្រូវ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និងមានប្រយោជន៍</w:t>
      </w:r>
      <w:r w:rsidRPr="001C11B6">
        <w:rPr>
          <w:rFonts w:ascii="Khmer UI" w:eastAsia="DaunPenh" w:hAnsi="Khmer UI" w:cs="Khmer UI"/>
        </w:rPr>
        <w:t>។</w:t>
      </w:r>
      <w:bookmarkStart w:id="186" w:name="_Toc135923315"/>
      <w:bookmarkStart w:id="187" w:name="_Toc135926167"/>
      <w:bookmarkStart w:id="188" w:name="_Toc137148837"/>
      <w:bookmarkStart w:id="189" w:name="_Toc137149337"/>
      <w:bookmarkStart w:id="190" w:name="_Toc137149468"/>
      <w:bookmarkStart w:id="191" w:name="_Toc137150074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</w:p>
    <w:p w14:paraId="3B4AB6A9" w14:textId="77777777" w:rsidR="008F2604" w:rsidRPr="001C11B6" w:rsidRDefault="00174944" w:rsidP="00A518DE">
      <w:pPr>
        <w:pStyle w:val="Heading4"/>
        <w:rPr>
          <w:rFonts w:ascii="Khmer UI" w:hAnsi="Khmer UI" w:cs="Khmer UI"/>
        </w:rPr>
      </w:pPr>
      <w:bookmarkStart w:id="192" w:name="_Toc256000094"/>
      <w:r w:rsidRPr="001C11B6">
        <w:rPr>
          <w:rFonts w:ascii="Khmer UI" w:eastAsia="DaunPenh" w:hAnsi="Khmer UI" w:cs="Khmer UI"/>
        </w:rPr>
        <w:t>សកម្មភាពទី</w:t>
      </w:r>
      <w:r w:rsidRPr="001C11B6">
        <w:rPr>
          <w:rFonts w:ascii="Khmer UI" w:hAnsi="Khmer UI" w:cs="Khmer UI"/>
        </w:rPr>
        <w:t xml:space="preserve"> 24</w:t>
      </w:r>
      <w:bookmarkEnd w:id="192"/>
    </w:p>
    <w:p w14:paraId="3C4E33B5" w14:textId="689FBD72" w:rsidR="009A7CC7" w:rsidRPr="001C11B6" w:rsidRDefault="00141CD8" w:rsidP="009A7CC7">
      <w:pPr>
        <w:rPr>
          <w:rFonts w:ascii="Khmer UI" w:hAnsi="Khmer UI" w:cs="Khmer UI"/>
        </w:rPr>
      </w:pPr>
      <w:r w:rsidRPr="00141CD8">
        <w:rPr>
          <w:rFonts w:ascii="Khmer UI" w:eastAsia="DaunPenh" w:hAnsi="Khmer UI" w:cs="Khmer UI" w:hint="cs"/>
          <w:cs/>
          <w:lang w:bidi="km-KH"/>
        </w:rPr>
        <w:t>ធ្វើការជាមួយបណ្ដាសហគមន៍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CALD </w:t>
      </w:r>
      <w:r w:rsidRPr="00141CD8">
        <w:rPr>
          <w:rFonts w:ascii="Khmer UI" w:eastAsia="DaunPenh" w:hAnsi="Khmer UI" w:cs="Khmer UI" w:hint="cs"/>
          <w:cs/>
          <w:lang w:bidi="km-KH"/>
        </w:rPr>
        <w:t>និងទីភ្នាក់ងាររដ្ឋាភិបាលនានា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ដើម្បីបង្កើត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និងផ្សព្វផ្សាយនិយមន័យនៃ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CALD </w:t>
      </w:r>
      <w:r w:rsidRPr="00141CD8">
        <w:rPr>
          <w:rFonts w:ascii="Khmer UI" w:eastAsia="DaunPenh" w:hAnsi="Khmer UI" w:cs="Khmer UI" w:hint="cs"/>
          <w:cs/>
          <w:lang w:bidi="km-KH"/>
        </w:rPr>
        <w:t>ដែលមានលក្ខណៈរួមបញ្ចូលបន្ថែមទៀត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ដែលទទួលស្គាល់ចំណុចប្រសព្វផ្នែកវប្បធម៌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និងភាសា។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ធ្វើបច្ចុប្បន្នភាពវិធីសាស្ត្រប្រមូលទិន្នន័យ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NDIA </w:t>
      </w:r>
      <w:r w:rsidRPr="00141CD8">
        <w:rPr>
          <w:rFonts w:ascii="Khmer UI" w:eastAsia="DaunPenh" w:hAnsi="Khmer UI" w:cs="Khmer UI" w:hint="cs"/>
          <w:cs/>
          <w:lang w:bidi="km-KH"/>
        </w:rPr>
        <w:t>ដើម្បីសម្របតាមនិយមន័យនេះ</w:t>
      </w:r>
      <w:r w:rsidRPr="001C11B6">
        <w:rPr>
          <w:rFonts w:ascii="Khmer UI" w:eastAsia="DaunPenh" w:hAnsi="Khmer UI" w:cs="Khmer UI"/>
        </w:rPr>
        <w:t>។</w:t>
      </w:r>
    </w:p>
    <w:p w14:paraId="1F227714" w14:textId="77777777" w:rsidR="00B83499" w:rsidRPr="001C11B6" w:rsidRDefault="00174944" w:rsidP="00A518DE">
      <w:pPr>
        <w:pStyle w:val="Heading5"/>
        <w:rPr>
          <w:rFonts w:ascii="Khmer UI" w:hAnsi="Khmer UI" w:cs="Khmer UI"/>
        </w:rPr>
      </w:pPr>
      <w:bookmarkStart w:id="193" w:name="_Toc256000095"/>
      <w:r w:rsidRPr="001C11B6">
        <w:rPr>
          <w:rFonts w:ascii="Khmer UI" w:eastAsia="DaunPenh" w:hAnsi="Khmer UI" w:cs="Khmer UI"/>
        </w:rPr>
        <w:t>រយៈ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ពេល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ខ្លី</w:t>
      </w:r>
      <w:bookmarkEnd w:id="193"/>
    </w:p>
    <w:p w14:paraId="083F0952" w14:textId="77777777" w:rsidR="009A7CC7" w:rsidRPr="001C11B6" w:rsidRDefault="00174944" w:rsidP="00A518DE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7555341A" w14:textId="38C2C57F" w:rsidR="009A7CC7" w:rsidRPr="001C11B6" w:rsidRDefault="00141CD8" w:rsidP="00A518DE">
      <w:pPr>
        <w:rPr>
          <w:rFonts w:ascii="Khmer UI" w:hAnsi="Khmer UI" w:cs="Khmer UI"/>
        </w:rPr>
      </w:pPr>
      <w:r w:rsidRPr="00141CD8">
        <w:rPr>
          <w:rFonts w:ascii="Khmer UI" w:eastAsia="DaunPenh" w:hAnsi="Khmer UI" w:cs="Khmer UI" w:hint="cs"/>
          <w:cs/>
          <w:lang w:bidi="km-KH"/>
        </w:rPr>
        <w:t>និយមន័យនៃ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CALD </w:t>
      </w:r>
      <w:r w:rsidRPr="00141CD8">
        <w:rPr>
          <w:rFonts w:ascii="Khmer UI" w:eastAsia="DaunPenh" w:hAnsi="Khmer UI" w:cs="Khmer UI" w:hint="cs"/>
          <w:cs/>
          <w:lang w:bidi="km-KH"/>
        </w:rPr>
        <w:t>មានលក្ខណៈរួមបញ្ចូលកាន់តែច្រើន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ដែលទទួលស្គាល់ចំណុចប្រសព្វផ្នែកវប្បធម៌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និងភាសាត្រូវបានប្រើប្រាស់ដោយ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>NDIA</w:t>
      </w:r>
      <w:r w:rsidRPr="001C11B6">
        <w:rPr>
          <w:rFonts w:ascii="Khmer UI" w:eastAsia="DaunPenh" w:hAnsi="Khmer UI" w:cs="Khmer UI"/>
        </w:rPr>
        <w:t>។</w:t>
      </w:r>
    </w:p>
    <w:p w14:paraId="60BCB4D1" w14:textId="77777777" w:rsidR="009A7CC7" w:rsidRPr="001C11B6" w:rsidRDefault="00174944" w:rsidP="00A518DE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42719B01" w14:textId="77777777" w:rsidR="009A7CC7" w:rsidRPr="001C11B6" w:rsidRDefault="00174944" w:rsidP="006E2AC4">
      <w:pPr>
        <w:pStyle w:val="ListParagraph"/>
        <w:keepNext/>
        <w:numPr>
          <w:ilvl w:val="0"/>
          <w:numId w:val="26"/>
        </w:numPr>
        <w:ind w:left="714" w:hanging="357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ការបង្កើត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និងការបោះផ្សាយនិយមន័យថ្មីនៃ</w:t>
      </w:r>
      <w:r w:rsidRPr="001C11B6">
        <w:rPr>
          <w:rFonts w:ascii="Khmer UI" w:hAnsi="Khmer UI" w:cs="Khmer UI"/>
        </w:rPr>
        <w:t xml:space="preserve"> CALD</w:t>
      </w:r>
      <w:r w:rsidRPr="001C11B6">
        <w:rPr>
          <w:rFonts w:ascii="Khmer UI" w:eastAsia="DaunPenh" w:hAnsi="Khmer UI" w:cs="Khmer UI"/>
        </w:rPr>
        <w:t>។</w:t>
      </w:r>
    </w:p>
    <w:p w14:paraId="1B54507B" w14:textId="38B86EEE" w:rsidR="009A7CC7" w:rsidRPr="001C11B6" w:rsidRDefault="00141CD8" w:rsidP="009A7CC7">
      <w:pPr>
        <w:pStyle w:val="ListParagraph"/>
        <w:numPr>
          <w:ilvl w:val="0"/>
          <w:numId w:val="26"/>
        </w:numPr>
        <w:rPr>
          <w:rFonts w:ascii="Khmer UI" w:hAnsi="Khmer UI" w:cs="Khmer UI"/>
        </w:rPr>
      </w:pPr>
      <w:r w:rsidRPr="00141CD8">
        <w:rPr>
          <w:rFonts w:ascii="Khmer UI" w:eastAsia="DaunPenh" w:hAnsi="Khmer UI" w:cs="Khmer UI" w:hint="cs"/>
          <w:cs/>
          <w:lang w:bidi="km-KH"/>
        </w:rPr>
        <w:t>មតិកែលម្អពីសហគមន៍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CALD </w:t>
      </w:r>
      <w:r w:rsidRPr="00141CD8">
        <w:rPr>
          <w:rFonts w:ascii="Khmer UI" w:eastAsia="DaunPenh" w:hAnsi="Khmer UI" w:cs="Khmer UI" w:hint="cs"/>
          <w:cs/>
          <w:lang w:bidi="km-KH"/>
        </w:rPr>
        <w:t>និងវិស័យនេះលើការរួមបញ្ចូល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និងប្រសិទ្ធភាពនៃនិយមន័យ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CALD </w:t>
      </w:r>
      <w:r w:rsidRPr="00141CD8">
        <w:rPr>
          <w:rFonts w:ascii="Khmer UI" w:eastAsia="DaunPenh" w:hAnsi="Khmer UI" w:cs="Khmer UI" w:hint="cs"/>
          <w:cs/>
          <w:lang w:bidi="km-KH"/>
        </w:rPr>
        <w:t>ថ្មី</w:t>
      </w:r>
      <w:r w:rsidRPr="001C11B6">
        <w:rPr>
          <w:rFonts w:ascii="Khmer UI" w:eastAsia="DaunPenh" w:hAnsi="Khmer UI" w:cs="Khmer UI"/>
        </w:rPr>
        <w:t>។</w:t>
      </w:r>
    </w:p>
    <w:p w14:paraId="0CA02D5E" w14:textId="77777777" w:rsidR="001267C4" w:rsidRPr="001C11B6" w:rsidRDefault="00174944" w:rsidP="00A518DE">
      <w:pPr>
        <w:pStyle w:val="Heading5"/>
        <w:rPr>
          <w:rFonts w:ascii="Khmer UI" w:hAnsi="Khmer UI" w:cs="Khmer UI"/>
        </w:rPr>
      </w:pPr>
      <w:bookmarkStart w:id="194" w:name="_Toc256000096"/>
      <w:r w:rsidRPr="001C11B6">
        <w:rPr>
          <w:rFonts w:ascii="Khmer UI" w:eastAsia="DaunPenh" w:hAnsi="Khmer UI" w:cs="Khmer UI"/>
        </w:rPr>
        <w:t>រយៈពេលមធ្យម</w:t>
      </w:r>
      <w:bookmarkEnd w:id="194"/>
    </w:p>
    <w:p w14:paraId="77F928D7" w14:textId="77777777" w:rsidR="009A7CC7" w:rsidRPr="001C11B6" w:rsidRDefault="00174944" w:rsidP="00A518DE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2CA0BB10" w14:textId="620CF649" w:rsidR="009A7CC7" w:rsidRPr="001C11B6" w:rsidRDefault="00141CD8" w:rsidP="00A518DE">
      <w:pPr>
        <w:rPr>
          <w:rFonts w:ascii="Khmer UI" w:hAnsi="Khmer UI" w:cs="Khmer UI"/>
        </w:rPr>
      </w:pPr>
      <w:r w:rsidRPr="00141CD8">
        <w:rPr>
          <w:rFonts w:ascii="Khmer UI" w:eastAsia="DaunPenh" w:hAnsi="Khmer UI" w:cs="Khmer UI" w:hint="cs"/>
          <w:cs/>
          <w:lang w:bidi="km-KH"/>
        </w:rPr>
        <w:t>សហគមន៍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CALD </w:t>
      </w:r>
      <w:r w:rsidRPr="00141CD8">
        <w:rPr>
          <w:rFonts w:ascii="Khmer UI" w:eastAsia="DaunPenh" w:hAnsi="Khmer UI" w:cs="Khmer UI" w:hint="cs"/>
          <w:cs/>
          <w:lang w:bidi="km-KH"/>
        </w:rPr>
        <w:t>និងអ្នកចូលរួមនានាអាចភ្ជាប់ទំនាក់ទំនង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និងកំណត់អត្តសញ្ញាណជាមួយនឹងនិយមន័យ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CALD </w:t>
      </w:r>
      <w:r w:rsidRPr="00141CD8">
        <w:rPr>
          <w:rFonts w:ascii="Khmer UI" w:eastAsia="DaunPenh" w:hAnsi="Khmer UI" w:cs="Khmer UI" w:hint="cs"/>
          <w:cs/>
          <w:lang w:bidi="km-KH"/>
        </w:rPr>
        <w:t>ដែលមានលក្ខណៈរួមបញ្ចូលបន្ថែមទៀត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ដែលបានប្រើប្រាស់ដោយ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>NDIA</w:t>
      </w:r>
      <w:r w:rsidRPr="001C11B6">
        <w:rPr>
          <w:rFonts w:ascii="Khmer UI" w:eastAsia="DaunPenh" w:hAnsi="Khmer UI" w:cs="Khmer UI"/>
        </w:rPr>
        <w:t>។</w:t>
      </w:r>
    </w:p>
    <w:p w14:paraId="2D353180" w14:textId="77777777" w:rsidR="009A7CC7" w:rsidRPr="001C11B6" w:rsidRDefault="00174944" w:rsidP="00A518DE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6CB8C96C" w14:textId="12641987" w:rsidR="009A7CC7" w:rsidRPr="001C11B6" w:rsidRDefault="00141CD8" w:rsidP="00A518DE">
      <w:pPr>
        <w:rPr>
          <w:rFonts w:ascii="Khmer UI" w:hAnsi="Khmer UI" w:cs="Khmer UI"/>
        </w:rPr>
      </w:pPr>
      <w:r w:rsidRPr="00141CD8">
        <w:rPr>
          <w:rFonts w:ascii="Khmer UI" w:eastAsia="DaunPenh" w:hAnsi="Khmer UI" w:cs="Khmer UI" w:hint="cs"/>
          <w:cs/>
          <w:lang w:bidi="km-KH"/>
        </w:rPr>
        <w:t>ភាពត្រឹមត្រូវ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និងគុណភាពនៃការប្រមូលទិន្នន័យ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និងការយល់ដឹងស៊ីជម្រៅបានកើនឡើងសម្រាប់អ្នកចូលរួម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CALD </w:t>
      </w:r>
      <w:r w:rsidRPr="00141CD8">
        <w:rPr>
          <w:rFonts w:ascii="Khmer UI" w:eastAsia="DaunPenh" w:hAnsi="Khmer UI" w:cs="Khmer UI" w:hint="cs"/>
          <w:cs/>
          <w:lang w:bidi="km-KH"/>
        </w:rPr>
        <w:t>តាមរយៈការប្រើប្រាស់និយមន័យ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CALD </w:t>
      </w:r>
      <w:r w:rsidRPr="00141CD8">
        <w:rPr>
          <w:rFonts w:ascii="Khmer UI" w:eastAsia="DaunPenh" w:hAnsi="Khmer UI" w:cs="Khmer UI" w:hint="cs"/>
          <w:cs/>
          <w:lang w:bidi="km-KH"/>
        </w:rPr>
        <w:t>ថ្មី</w:t>
      </w:r>
      <w:r w:rsidRPr="001C11B6">
        <w:rPr>
          <w:rFonts w:ascii="Khmer UI" w:eastAsia="DaunPenh" w:hAnsi="Khmer UI" w:cs="Khmer UI"/>
        </w:rPr>
        <w:t>។</w:t>
      </w:r>
    </w:p>
    <w:p w14:paraId="081430D8" w14:textId="77777777" w:rsidR="00C92715" w:rsidRPr="001C11B6" w:rsidRDefault="00174944" w:rsidP="00A518DE">
      <w:pPr>
        <w:pStyle w:val="Heading3"/>
        <w:rPr>
          <w:rFonts w:ascii="Khmer UI" w:hAnsi="Khmer UI" w:cs="Khmer UI"/>
        </w:rPr>
      </w:pPr>
      <w:bookmarkStart w:id="195" w:name="_Toc256000097"/>
      <w:bookmarkStart w:id="196" w:name="_Toc138237273"/>
      <w:bookmarkStart w:id="197" w:name="_Toc140076747"/>
      <w:r w:rsidRPr="001C11B6">
        <w:rPr>
          <w:rFonts w:ascii="Khmer UI" w:eastAsia="DaunPenh" w:hAnsi="Khmer UI" w:cs="Khmer UI"/>
        </w:rPr>
        <w:lastRenderedPageBreak/>
        <w:t>គោលដៅទី</w:t>
      </w:r>
      <w:r w:rsidRPr="001C11B6">
        <w:rPr>
          <w:rFonts w:ascii="Khmer UI" w:hAnsi="Khmer UI" w:cs="Khmer UI"/>
        </w:rPr>
        <w:t xml:space="preserve"> 11</w:t>
      </w:r>
      <w:bookmarkEnd w:id="195"/>
    </w:p>
    <w:p w14:paraId="09A284A5" w14:textId="4796D475" w:rsidR="009A7CC7" w:rsidRPr="001C11B6" w:rsidRDefault="00141CD8" w:rsidP="00A518DE">
      <w:pPr>
        <w:rPr>
          <w:rFonts w:ascii="Khmer UI" w:hAnsi="Khmer UI" w:cs="Khmer UI"/>
        </w:rPr>
      </w:pPr>
      <w:r w:rsidRPr="00141CD8">
        <w:rPr>
          <w:rFonts w:ascii="Khmer UI" w:eastAsia="DaunPenh" w:hAnsi="Khmer UI" w:cs="Khmer UI" w:hint="cs"/>
          <w:cs/>
          <w:lang w:bidi="km-KH"/>
        </w:rPr>
        <w:t>ការសម្រេចចិត្តផ្អែកលើទិន្នន័យ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និងភស្តុតាងត្រូវបានប្រើប្រាស់ដោយ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NDIA </w:t>
      </w:r>
      <w:r w:rsidRPr="00141CD8">
        <w:rPr>
          <w:rFonts w:ascii="Khmer UI" w:eastAsia="DaunPenh" w:hAnsi="Khmer UI" w:cs="Khmer UI" w:hint="cs"/>
          <w:cs/>
          <w:lang w:bidi="km-KH"/>
        </w:rPr>
        <w:t>និងអ្នកពាក់ព័ន្ធ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ដើម្បីកែលម្អសេវាកម្ម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បទពិសោធន៍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និងលទ្ធផលសម្រាប់អ្នកចូលរួម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>CALD</w:t>
      </w:r>
      <w:r w:rsidRPr="001C11B6">
        <w:rPr>
          <w:rFonts w:ascii="Khmer UI" w:eastAsia="DaunPenh" w:hAnsi="Khmer UI" w:cs="Khmer UI"/>
        </w:rPr>
        <w:t>។</w:t>
      </w:r>
      <w:bookmarkEnd w:id="186"/>
      <w:bookmarkEnd w:id="187"/>
      <w:bookmarkEnd w:id="188"/>
      <w:bookmarkEnd w:id="189"/>
      <w:bookmarkEnd w:id="190"/>
      <w:bookmarkEnd w:id="191"/>
      <w:bookmarkEnd w:id="196"/>
      <w:bookmarkEnd w:id="197"/>
    </w:p>
    <w:p w14:paraId="3AC76DEE" w14:textId="77777777" w:rsidR="00C92715" w:rsidRPr="001C11B6" w:rsidRDefault="00174944" w:rsidP="00A518DE">
      <w:pPr>
        <w:pStyle w:val="Heading4"/>
        <w:rPr>
          <w:rFonts w:ascii="Khmer UI" w:hAnsi="Khmer UI" w:cs="Khmer UI"/>
        </w:rPr>
      </w:pPr>
      <w:bookmarkStart w:id="198" w:name="_Toc256000098"/>
      <w:r w:rsidRPr="001C11B6">
        <w:rPr>
          <w:rFonts w:ascii="Khmer UI" w:eastAsia="DaunPenh" w:hAnsi="Khmer UI" w:cs="Khmer UI"/>
        </w:rPr>
        <w:t>សកម្មភាពទី</w:t>
      </w:r>
      <w:r w:rsidRPr="001C11B6">
        <w:rPr>
          <w:rFonts w:ascii="Khmer UI" w:hAnsi="Khmer UI" w:cs="Khmer UI"/>
        </w:rPr>
        <w:t xml:space="preserve"> 25</w:t>
      </w:r>
      <w:bookmarkEnd w:id="198"/>
    </w:p>
    <w:p w14:paraId="0FD121F3" w14:textId="07DE6634" w:rsidR="009A7CC7" w:rsidRPr="001C11B6" w:rsidRDefault="00141CD8" w:rsidP="00A518DE">
      <w:pPr>
        <w:rPr>
          <w:rFonts w:ascii="Khmer UI" w:hAnsi="Khmer UI" w:cs="Khmer UI"/>
        </w:rPr>
      </w:pPr>
      <w:r w:rsidRPr="00141CD8">
        <w:rPr>
          <w:rFonts w:ascii="Khmer UI" w:eastAsia="DaunPenh" w:hAnsi="Khmer UI" w:cs="Khmer UI" w:hint="cs"/>
          <w:cs/>
          <w:lang w:bidi="km-KH"/>
        </w:rPr>
        <w:t>ស្រាវជ្រាវ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កំណត់អត្តសញ្ញាណ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និងបោះពុម្ពផ្សាយទិន្នន័យថ្មីពីអ្នកចូលរួមមកពីសាវតា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CALD </w:t>
      </w:r>
      <w:r w:rsidRPr="00141CD8">
        <w:rPr>
          <w:rFonts w:ascii="Khmer UI" w:eastAsia="DaunPenh" w:hAnsi="Khmer UI" w:cs="Khmer UI" w:hint="cs"/>
          <w:cs/>
          <w:lang w:bidi="km-KH"/>
        </w:rPr>
        <w:t>ដើម្បីអនុញ្ញាតឱ្យធ្វើការសម្រេចចិត្តផ្អែកលើភស្តុតាងកាន់តែប្រសើរឡើងដោយបុគ្គលិក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NDIS, </w:t>
      </w:r>
      <w:r w:rsidRPr="00141CD8">
        <w:rPr>
          <w:rFonts w:ascii="Khmer UI" w:eastAsia="DaunPenh" w:hAnsi="Khmer UI" w:cs="Khmer UI" w:hint="cs"/>
          <w:cs/>
          <w:lang w:bidi="km-KH"/>
        </w:rPr>
        <w:t>ដៃគូ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និងវិស័យនេះ</w:t>
      </w:r>
      <w:r w:rsidRPr="001C11B6">
        <w:rPr>
          <w:rFonts w:ascii="Khmer UI" w:eastAsia="DaunPenh" w:hAnsi="Khmer UI" w:cs="Khmer UI"/>
        </w:rPr>
        <w:t>។</w:t>
      </w:r>
    </w:p>
    <w:p w14:paraId="65101CA0" w14:textId="77777777" w:rsidR="00092964" w:rsidRPr="001C11B6" w:rsidRDefault="00174944" w:rsidP="00A518DE">
      <w:pPr>
        <w:pStyle w:val="Heading5"/>
        <w:rPr>
          <w:rFonts w:ascii="Khmer UI" w:hAnsi="Khmer UI" w:cs="Khmer UI"/>
        </w:rPr>
      </w:pPr>
      <w:bookmarkStart w:id="199" w:name="_Toc256000099"/>
      <w:r w:rsidRPr="001C11B6">
        <w:rPr>
          <w:rFonts w:ascii="Khmer UI" w:eastAsia="DaunPenh" w:hAnsi="Khmer UI" w:cs="Khmer UI"/>
        </w:rPr>
        <w:t>រយៈ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ពេល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ខ្លី</w:t>
      </w:r>
      <w:bookmarkEnd w:id="199"/>
    </w:p>
    <w:p w14:paraId="36270C8E" w14:textId="77777777" w:rsidR="009A7CC7" w:rsidRPr="001C11B6" w:rsidRDefault="00174944" w:rsidP="00A518DE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131962AE" w14:textId="50FE6E88" w:rsidR="009A7CC7" w:rsidRPr="001C11B6" w:rsidRDefault="00141CD8" w:rsidP="00A518DE">
      <w:pPr>
        <w:rPr>
          <w:rFonts w:ascii="Khmer UI" w:hAnsi="Khmer UI" w:cs="Khmer UI"/>
        </w:rPr>
      </w:pPr>
      <w:r w:rsidRPr="00141CD8">
        <w:rPr>
          <w:rFonts w:ascii="Khmer UI" w:eastAsia="DaunPenh" w:hAnsi="Khmer UI" w:cs="Khmer UI" w:hint="cs"/>
          <w:cs/>
          <w:lang w:bidi="km-KH"/>
        </w:rPr>
        <w:t>ប្រព័ន្ធទិន្នន័យដែលបានធ្វើបច្ចុប្បន្នភាពអនុញ្ញាតឱ្យមានការប្រមូលទិន្នន័យ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និងការយល់ដឹងស៊ីជម្រៅបានសមស្របពីអ្នកចូលរួម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>CALD</w:t>
      </w:r>
      <w:r w:rsidRPr="001C11B6">
        <w:rPr>
          <w:rFonts w:ascii="Khmer UI" w:eastAsia="DaunPenh" w:hAnsi="Khmer UI" w:cs="Khmer UI"/>
        </w:rPr>
        <w:t>។</w:t>
      </w:r>
    </w:p>
    <w:p w14:paraId="4FEB5E70" w14:textId="77777777" w:rsidR="009A7CC7" w:rsidRPr="001C11B6" w:rsidRDefault="00174944" w:rsidP="00A518DE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1392D57E" w14:textId="55A9749B" w:rsidR="009A7CC7" w:rsidRPr="001C11B6" w:rsidRDefault="00141CD8" w:rsidP="00A518DE">
      <w:pPr>
        <w:rPr>
          <w:rFonts w:ascii="Khmer UI" w:hAnsi="Khmer UI" w:cs="Khmer UI"/>
        </w:rPr>
      </w:pPr>
      <w:r w:rsidRPr="00141CD8">
        <w:rPr>
          <w:rFonts w:ascii="Khmer UI" w:eastAsia="DaunPenh" w:hAnsi="Khmer UI" w:cs="Khmer UI" w:hint="cs"/>
          <w:cs/>
          <w:lang w:bidi="km-KH"/>
        </w:rPr>
        <w:t>ការបង្កើតប្រព័ន្ធទិន្នន័យដែលបានធ្វើបច្ចុប្បន្នភាពមួយ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ដើម្បីប្រមូលទិន្នន័យដែលពាក់ព័ន្ធ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និងទិន្នន័យសមស្របដែលទាក់ទងនឹងអ្នកចូលរួម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>CALD</w:t>
      </w:r>
      <w:r w:rsidRPr="001C11B6">
        <w:rPr>
          <w:rFonts w:ascii="Khmer UI" w:eastAsia="DaunPenh" w:hAnsi="Khmer UI" w:cs="Khmer UI"/>
        </w:rPr>
        <w:t>។</w:t>
      </w:r>
    </w:p>
    <w:p w14:paraId="0314FE58" w14:textId="77777777" w:rsidR="00890E9C" w:rsidRPr="001C11B6" w:rsidRDefault="00174944" w:rsidP="00A518DE">
      <w:pPr>
        <w:pStyle w:val="Heading5"/>
        <w:rPr>
          <w:rFonts w:ascii="Khmer UI" w:hAnsi="Khmer UI" w:cs="Khmer UI"/>
        </w:rPr>
      </w:pPr>
      <w:bookmarkStart w:id="200" w:name="_Toc256000100"/>
      <w:r w:rsidRPr="001C11B6">
        <w:rPr>
          <w:rFonts w:ascii="Khmer UI" w:eastAsia="DaunPenh" w:hAnsi="Khmer UI" w:cs="Khmer UI"/>
        </w:rPr>
        <w:t>រយៈពេលមធ្យម</w:t>
      </w:r>
      <w:bookmarkEnd w:id="200"/>
    </w:p>
    <w:p w14:paraId="576E38F4" w14:textId="77777777" w:rsidR="009A7CC7" w:rsidRPr="001C11B6" w:rsidRDefault="00174944" w:rsidP="00A518DE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3A8BD152" w14:textId="41B16EA5" w:rsidR="009A7CC7" w:rsidRPr="001C11B6" w:rsidRDefault="00141CD8" w:rsidP="00A518DE">
      <w:pPr>
        <w:rPr>
          <w:rFonts w:ascii="Khmer UI" w:hAnsi="Khmer UI" w:cs="Khmer UI"/>
        </w:rPr>
      </w:pPr>
      <w:r w:rsidRPr="00141CD8">
        <w:rPr>
          <w:rFonts w:ascii="Khmer UI" w:eastAsia="DaunPenh" w:hAnsi="Khmer UI" w:cs="Khmer UI" w:hint="cs"/>
          <w:cs/>
          <w:lang w:bidi="km-KH"/>
        </w:rPr>
        <w:t>ទិន្នន័យ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និងការយល់ដឹងស៊ីជម្រៅថ្មីពីអ្នកចូលរួមដែលមកពីសាវតា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CALD </w:t>
      </w:r>
      <w:r w:rsidRPr="00141CD8">
        <w:rPr>
          <w:rFonts w:ascii="Khmer UI" w:eastAsia="DaunPenh" w:hAnsi="Khmer UI" w:cs="Khmer UI" w:hint="cs"/>
          <w:cs/>
          <w:lang w:bidi="km-KH"/>
        </w:rPr>
        <w:t>ជួយក្នុងការសម្រេចចិត្តផ្អែកលើភស្តុតាងដោយបុគ្គលិក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NDIS, </w:t>
      </w:r>
      <w:r w:rsidRPr="00141CD8">
        <w:rPr>
          <w:rFonts w:ascii="Khmer UI" w:eastAsia="DaunPenh" w:hAnsi="Khmer UI" w:cs="Khmer UI" w:hint="cs"/>
          <w:cs/>
          <w:lang w:bidi="km-KH"/>
        </w:rPr>
        <w:t>ដៃគូនានា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និងវិស័យនេះ</w:t>
      </w:r>
      <w:r w:rsidRPr="001C11B6">
        <w:rPr>
          <w:rFonts w:ascii="Khmer UI" w:eastAsia="DaunPenh" w:hAnsi="Khmer UI" w:cs="Khmer UI"/>
        </w:rPr>
        <w:t>។</w:t>
      </w:r>
    </w:p>
    <w:p w14:paraId="20E9F7C1" w14:textId="77777777" w:rsidR="009A7CC7" w:rsidRPr="001C11B6" w:rsidRDefault="00174944" w:rsidP="00A518DE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4AD26D19" w14:textId="2CE69FB6" w:rsidR="009A7CC7" w:rsidRPr="001C11B6" w:rsidRDefault="00141CD8" w:rsidP="006E2AC4">
      <w:pPr>
        <w:pStyle w:val="ListParagraph"/>
        <w:keepNext/>
        <w:numPr>
          <w:ilvl w:val="0"/>
          <w:numId w:val="26"/>
        </w:numPr>
        <w:ind w:left="714" w:hanging="357"/>
        <w:rPr>
          <w:rFonts w:ascii="Khmer UI" w:hAnsi="Khmer UI" w:cs="Khmer UI"/>
        </w:rPr>
      </w:pPr>
      <w:r w:rsidRPr="00141CD8">
        <w:rPr>
          <w:rFonts w:ascii="Khmer UI" w:eastAsia="DaunPenh" w:hAnsi="Khmer UI" w:cs="Khmer UI" w:hint="cs"/>
          <w:cs/>
          <w:lang w:bidi="km-KH"/>
        </w:rPr>
        <w:t>មតិកែលម្អពីបុគ្គលិក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NDIS, </w:t>
      </w:r>
      <w:r w:rsidRPr="00141CD8">
        <w:rPr>
          <w:rFonts w:ascii="Khmer UI" w:eastAsia="DaunPenh" w:hAnsi="Khmer UI" w:cs="Khmer UI" w:hint="cs"/>
          <w:cs/>
          <w:lang w:bidi="km-KH"/>
        </w:rPr>
        <w:t>ដៃគូនានា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និងវិស័យនេះស្ដីពីការប្រើប្រាស់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និងបទពិសោធន៍របស់ពួកគេលើទិន្នន័យអ្នកចូលរួម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CALD </w:t>
      </w:r>
      <w:r w:rsidRPr="00141CD8">
        <w:rPr>
          <w:rFonts w:ascii="Khmer UI" w:eastAsia="DaunPenh" w:hAnsi="Khmer UI" w:cs="Khmer UI" w:hint="cs"/>
          <w:cs/>
          <w:lang w:bidi="km-KH"/>
        </w:rPr>
        <w:t>ដែលបានបោះពុម្ពផ្សាយសម្រាប់ការសម្រេចចិត្តផ្អែកលើភស្តុតាង</w:t>
      </w:r>
      <w:r w:rsidRPr="001C11B6">
        <w:rPr>
          <w:rFonts w:ascii="Khmer UI" w:eastAsia="DaunPenh" w:hAnsi="Khmer UI" w:cs="Khmer UI"/>
        </w:rPr>
        <w:t>។</w:t>
      </w:r>
    </w:p>
    <w:p w14:paraId="05B02496" w14:textId="19D69C3A" w:rsidR="009A7CC7" w:rsidRPr="001C11B6" w:rsidRDefault="00141CD8" w:rsidP="009A7CC7">
      <w:pPr>
        <w:pStyle w:val="ListParagraph"/>
        <w:numPr>
          <w:ilvl w:val="0"/>
          <w:numId w:val="26"/>
        </w:numPr>
        <w:rPr>
          <w:rFonts w:ascii="Khmer UI" w:hAnsi="Khmer UI" w:cs="Khmer UI"/>
        </w:rPr>
      </w:pPr>
      <w:r w:rsidRPr="00141CD8">
        <w:rPr>
          <w:rFonts w:ascii="Khmer UI" w:eastAsia="DaunPenh" w:hAnsi="Khmer UI" w:cs="Khmer UI" w:hint="cs"/>
          <w:cs/>
          <w:lang w:bidi="km-KH"/>
        </w:rPr>
        <w:t>បង្កើនគុណភាព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និងភាពពាក់ព័ន្ធនៃទិន្នន័យដែលបានប្រមូល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និងបោះផ្សាយអំពីអ្នកចូលរួម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CALD </w:t>
      </w:r>
      <w:r w:rsidRPr="00141CD8">
        <w:rPr>
          <w:rFonts w:ascii="Khmer UI" w:eastAsia="DaunPenh" w:hAnsi="Khmer UI" w:cs="Khmer UI" w:hint="cs"/>
          <w:cs/>
          <w:lang w:bidi="km-KH"/>
        </w:rPr>
        <w:t>នានា</w:t>
      </w:r>
      <w:r w:rsidRPr="001C11B6">
        <w:rPr>
          <w:rFonts w:ascii="Khmer UI" w:eastAsia="DaunPenh" w:hAnsi="Khmer UI" w:cs="Khmer UI"/>
        </w:rPr>
        <w:t>។</w:t>
      </w:r>
    </w:p>
    <w:p w14:paraId="5178536D" w14:textId="77777777" w:rsidR="009A7CC7" w:rsidRPr="001C11B6" w:rsidRDefault="00174944" w:rsidP="009A7CC7">
      <w:pPr>
        <w:spacing w:after="0" w:line="240" w:lineRule="auto"/>
        <w:rPr>
          <w:rFonts w:ascii="Khmer UI" w:hAnsi="Khmer UI" w:cs="Khmer UI"/>
        </w:rPr>
      </w:pPr>
      <w:r w:rsidRPr="001C11B6">
        <w:rPr>
          <w:rFonts w:ascii="Khmer UI" w:hAnsi="Khmer UI" w:cs="Khmer UI"/>
        </w:rPr>
        <w:br w:type="page"/>
      </w:r>
    </w:p>
    <w:p w14:paraId="10255AA3" w14:textId="77777777" w:rsidR="009A7CC7" w:rsidRPr="001C11B6" w:rsidRDefault="00174944" w:rsidP="00BF4B1A">
      <w:pPr>
        <w:pStyle w:val="Heading2"/>
        <w:ind w:left="709"/>
        <w:rPr>
          <w:rFonts w:ascii="Khmer UI" w:hAnsi="Khmer UI" w:cs="Khmer UI"/>
        </w:rPr>
      </w:pPr>
      <w:bookmarkStart w:id="201" w:name="_Toc256000101"/>
      <w:bookmarkStart w:id="202" w:name="_Toc135923316"/>
      <w:bookmarkStart w:id="203" w:name="_Toc135926168"/>
      <w:bookmarkStart w:id="204" w:name="_Toc137148838"/>
      <w:bookmarkStart w:id="205" w:name="_Toc137149469"/>
      <w:bookmarkStart w:id="206" w:name="_Toc137150075"/>
      <w:r w:rsidRPr="001C11B6">
        <w:rPr>
          <w:rFonts w:ascii="Khmer UI" w:eastAsia="DaunPenh" w:hAnsi="Khmer UI" w:cs="Khmer UI"/>
        </w:rPr>
        <w:lastRenderedPageBreak/>
        <w:t>ការផ្សព្វផ្សាយ</w:t>
      </w:r>
      <w:bookmarkEnd w:id="201"/>
      <w:bookmarkEnd w:id="202"/>
      <w:bookmarkEnd w:id="203"/>
      <w:bookmarkEnd w:id="204"/>
      <w:bookmarkEnd w:id="205"/>
      <w:bookmarkEnd w:id="206"/>
    </w:p>
    <w:p w14:paraId="0412D11F" w14:textId="77777777" w:rsidR="00C92715" w:rsidRPr="001C11B6" w:rsidRDefault="00174944" w:rsidP="00A518DE">
      <w:pPr>
        <w:pStyle w:val="Heading3"/>
        <w:rPr>
          <w:rFonts w:ascii="Khmer UI" w:hAnsi="Khmer UI" w:cs="Khmer UI"/>
        </w:rPr>
      </w:pPr>
      <w:bookmarkStart w:id="207" w:name="_Toc256000102"/>
      <w:bookmarkStart w:id="208" w:name="_Toc135923317"/>
      <w:bookmarkStart w:id="209" w:name="_Toc135926169"/>
      <w:bookmarkStart w:id="210" w:name="_Toc137148839"/>
      <w:bookmarkStart w:id="211" w:name="_Toc137149339"/>
      <w:bookmarkStart w:id="212" w:name="_Toc137149470"/>
      <w:bookmarkStart w:id="213" w:name="_Toc137150076"/>
      <w:bookmarkStart w:id="214" w:name="_Toc138237275"/>
      <w:bookmarkStart w:id="215" w:name="_Toc140076749"/>
      <w:r w:rsidRPr="001C11B6">
        <w:rPr>
          <w:rFonts w:ascii="Khmer UI" w:eastAsia="DaunPenh" w:hAnsi="Khmer UI" w:cs="Khmer UI"/>
        </w:rPr>
        <w:t>គោលដៅទី</w:t>
      </w:r>
      <w:r w:rsidRPr="001C11B6">
        <w:rPr>
          <w:rFonts w:ascii="Khmer UI" w:hAnsi="Khmer UI" w:cs="Khmer UI"/>
        </w:rPr>
        <w:t xml:space="preserve"> 12</w:t>
      </w:r>
      <w:bookmarkEnd w:id="207"/>
    </w:p>
    <w:p w14:paraId="60ED44B0" w14:textId="75B1D15D" w:rsidR="009A7CC7" w:rsidRPr="001C11B6" w:rsidRDefault="00141CD8" w:rsidP="00720A9C">
      <w:pPr>
        <w:rPr>
          <w:rFonts w:ascii="Khmer UI" w:hAnsi="Khmer UI" w:cs="Khmer UI"/>
          <w:b/>
        </w:rPr>
      </w:pPr>
      <w:r w:rsidRPr="00141CD8">
        <w:rPr>
          <w:rFonts w:ascii="Khmer UI" w:eastAsia="DaunPenh" w:hAnsi="Khmer UI" w:cs="Khmer UI" w:hint="cs"/>
          <w:cs/>
          <w:lang w:bidi="km-KH"/>
        </w:rPr>
        <w:t>មានការដឹង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និងការយល់ដឹងកាន់តែច្រើនអំពី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NDIS </w:t>
      </w:r>
      <w:r w:rsidRPr="00141CD8">
        <w:rPr>
          <w:rFonts w:ascii="Khmer UI" w:eastAsia="DaunPenh" w:hAnsi="Khmer UI" w:cs="Khmer UI" w:hint="cs"/>
          <w:cs/>
          <w:lang w:bidi="km-KH"/>
        </w:rPr>
        <w:t>និងជនពិការនៅក្នុងសហគមន៍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CALD </w:t>
      </w:r>
      <w:r w:rsidRPr="00141CD8">
        <w:rPr>
          <w:rFonts w:ascii="Khmer UI" w:eastAsia="DaunPenh" w:hAnsi="Khmer UI" w:cs="Khmer UI" w:hint="cs"/>
          <w:cs/>
          <w:lang w:bidi="km-KH"/>
        </w:rPr>
        <w:t>នានា។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នេះរាប់បញ្ចូលទាំងសិទ្ធិទទួលបាន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NDIS, </w:t>
      </w:r>
      <w:r w:rsidRPr="00141CD8">
        <w:rPr>
          <w:rFonts w:ascii="Khmer UI" w:eastAsia="DaunPenh" w:hAnsi="Khmer UI" w:cs="Khmer UI" w:hint="cs"/>
          <w:cs/>
          <w:lang w:bidi="km-KH"/>
        </w:rPr>
        <w:t>ដំណើរការដាក់ពាក្យសុំ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និងការមាក់ងាយដែលអាចកើតមានទាក់ទងនឹងពិការភាពដែលជាឧបសគ្គក្នុងការចូលប្រើ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>NDIS</w:t>
      </w:r>
      <w:r w:rsidRPr="001C11B6">
        <w:rPr>
          <w:rFonts w:ascii="Khmer UI" w:eastAsia="DaunPenh" w:hAnsi="Khmer UI" w:cs="Khmer UI"/>
        </w:rPr>
        <w:t>។</w:t>
      </w:r>
      <w:bookmarkEnd w:id="208"/>
      <w:bookmarkEnd w:id="209"/>
      <w:bookmarkEnd w:id="210"/>
      <w:bookmarkEnd w:id="211"/>
      <w:bookmarkEnd w:id="212"/>
      <w:bookmarkEnd w:id="213"/>
      <w:bookmarkEnd w:id="214"/>
      <w:bookmarkEnd w:id="215"/>
    </w:p>
    <w:p w14:paraId="0970F725" w14:textId="77777777" w:rsidR="00C92715" w:rsidRPr="001C11B6" w:rsidRDefault="00174944" w:rsidP="00A518DE">
      <w:pPr>
        <w:pStyle w:val="Heading4"/>
        <w:rPr>
          <w:rFonts w:ascii="Khmer UI" w:hAnsi="Khmer UI" w:cs="Khmer UI"/>
        </w:rPr>
      </w:pPr>
      <w:bookmarkStart w:id="216" w:name="_Toc256000103"/>
      <w:r w:rsidRPr="001C11B6">
        <w:rPr>
          <w:rFonts w:ascii="Khmer UI" w:eastAsia="DaunPenh" w:hAnsi="Khmer UI" w:cs="Khmer UI"/>
        </w:rPr>
        <w:t>សកម្មភាពទី</w:t>
      </w:r>
      <w:r w:rsidRPr="001C11B6">
        <w:rPr>
          <w:rFonts w:ascii="Khmer UI" w:hAnsi="Khmer UI" w:cs="Khmer UI"/>
        </w:rPr>
        <w:t xml:space="preserve"> 26</w:t>
      </w:r>
      <w:bookmarkEnd w:id="216"/>
    </w:p>
    <w:p w14:paraId="4DC60CCC" w14:textId="5F656527" w:rsidR="009A7CC7" w:rsidRPr="001C11B6" w:rsidRDefault="00141CD8" w:rsidP="00720A9C">
      <w:pPr>
        <w:rPr>
          <w:rFonts w:ascii="Khmer UI" w:hAnsi="Khmer UI" w:cs="Khmer UI"/>
        </w:rPr>
      </w:pPr>
      <w:r w:rsidRPr="00141CD8">
        <w:rPr>
          <w:rFonts w:ascii="Khmer UI" w:eastAsia="DaunPenh" w:hAnsi="Khmer UI" w:cs="Khmer UI" w:hint="cs"/>
          <w:cs/>
          <w:lang w:bidi="km-KH"/>
        </w:rPr>
        <w:t>ធ្វើការជាមួយគណៈកម្មការ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NDIS </w:t>
      </w:r>
      <w:r w:rsidRPr="00141CD8">
        <w:rPr>
          <w:rFonts w:ascii="Khmer UI" w:eastAsia="DaunPenh" w:hAnsi="Khmer UI" w:cs="Khmer UI" w:hint="cs"/>
          <w:cs/>
          <w:lang w:bidi="km-KH"/>
        </w:rPr>
        <w:t>និងសហគមន៍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CALD </w:t>
      </w:r>
      <w:r w:rsidRPr="00141CD8">
        <w:rPr>
          <w:rFonts w:ascii="Khmer UI" w:eastAsia="DaunPenh" w:hAnsi="Khmer UI" w:cs="Khmer UI" w:hint="cs"/>
          <w:cs/>
          <w:lang w:bidi="km-KH"/>
        </w:rPr>
        <w:t>ដើម្បីបង្កើតយុទ្ធសាស្ត្រលើកកម្ពស់ការយល់ដឹងអំពី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NDIS </w:t>
      </w:r>
      <w:r w:rsidRPr="00141CD8">
        <w:rPr>
          <w:rFonts w:ascii="Khmer UI" w:eastAsia="DaunPenh" w:hAnsi="Khmer UI" w:cs="Khmer UI" w:hint="cs"/>
          <w:cs/>
          <w:lang w:bidi="km-KH"/>
        </w:rPr>
        <w:t>និងសិទ្ធិរបស់ជនពិការនៅក្នុងបណ្ដាសហគមន៍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/>
        </w:rPr>
        <w:t xml:space="preserve">CALD </w:t>
      </w:r>
      <w:r w:rsidRPr="00141CD8">
        <w:rPr>
          <w:rFonts w:ascii="Khmer UI" w:eastAsia="DaunPenh" w:hAnsi="Khmer UI" w:cs="Khmer UI" w:hint="cs"/>
          <w:cs/>
          <w:lang w:bidi="km-KH"/>
        </w:rPr>
        <w:t>ដែលបានកំណត់គោលដៅ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ព្រមទាំងដោះស្រាយការមាក់ងាយដែលអាចកើតមានទាក់ទងនឹងពិការភាព។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វាគួរតែប្រើប្រាស់បណ្តាញចូលរួមខុសៗគ្នាជាច្រើន</w:t>
      </w:r>
      <w:r w:rsidRPr="00141CD8">
        <w:rPr>
          <w:rFonts w:ascii="Khmer UI" w:eastAsia="DaunPenh" w:hAnsi="Khmer UI" w:cs="Khmer UI"/>
          <w:cs/>
          <w:lang w:bidi="km-KH"/>
        </w:rPr>
        <w:t xml:space="preserve"> </w:t>
      </w:r>
      <w:r w:rsidRPr="00141CD8">
        <w:rPr>
          <w:rFonts w:ascii="Khmer UI" w:eastAsia="DaunPenh" w:hAnsi="Khmer UI" w:cs="Khmer UI" w:hint="cs"/>
          <w:cs/>
          <w:lang w:bidi="km-KH"/>
        </w:rPr>
        <w:t>ដោយមានព័ត៌មានជាភាសាអាចរកបាន</w:t>
      </w:r>
      <w:r w:rsidRPr="001C11B6">
        <w:rPr>
          <w:rFonts w:ascii="Khmer UI" w:eastAsia="DaunPenh" w:hAnsi="Khmer UI" w:cs="Khmer UI"/>
        </w:rPr>
        <w:t>។</w:t>
      </w:r>
    </w:p>
    <w:p w14:paraId="41E5DD74" w14:textId="77777777" w:rsidR="008E17F1" w:rsidRPr="001C11B6" w:rsidRDefault="00174944" w:rsidP="00A518DE">
      <w:pPr>
        <w:pStyle w:val="Heading5"/>
        <w:rPr>
          <w:rFonts w:ascii="Khmer UI" w:hAnsi="Khmer UI" w:cs="Khmer UI"/>
        </w:rPr>
      </w:pPr>
      <w:bookmarkStart w:id="217" w:name="_Toc256000104"/>
      <w:r w:rsidRPr="001C11B6">
        <w:rPr>
          <w:rFonts w:ascii="Khmer UI" w:eastAsia="DaunPenh" w:hAnsi="Khmer UI" w:cs="Khmer UI"/>
        </w:rPr>
        <w:t>រយៈ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ពេល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ខ្លី</w:t>
      </w:r>
      <w:bookmarkEnd w:id="217"/>
    </w:p>
    <w:p w14:paraId="2A6D81D6" w14:textId="77777777" w:rsidR="009A7CC7" w:rsidRPr="001C11B6" w:rsidRDefault="00174944" w:rsidP="00A518DE">
      <w:pPr>
        <w:pStyle w:val="Heading6"/>
        <w:rPr>
          <w:rFonts w:ascii="Khmer UI" w:hAnsi="Khmer UI" w:cs="Khmer UI"/>
          <w:noProof/>
          <w:lang w:bidi="km-KH"/>
        </w:rPr>
      </w:pPr>
      <w:r w:rsidRPr="001C11B6">
        <w:rPr>
          <w:rFonts w:ascii="Khmer UI" w:eastAsia="DaunPenh" w:hAnsi="Khmer UI" w:cs="Khmer UI"/>
          <w:noProof/>
          <w:lang w:bidi="km-KH"/>
        </w:rPr>
        <w:t>លទ្ធផល</w:t>
      </w:r>
    </w:p>
    <w:p w14:paraId="461AA849" w14:textId="2E3B0326" w:rsidR="009A7CC7" w:rsidRPr="001C11B6" w:rsidRDefault="00141CD8" w:rsidP="00A518DE">
      <w:pPr>
        <w:rPr>
          <w:rFonts w:ascii="Khmer UI" w:hAnsi="Khmer UI" w:cs="Khmer UI"/>
          <w:noProof/>
          <w:lang w:bidi="km-KH"/>
        </w:rPr>
      </w:pPr>
      <w:r w:rsidRPr="00141CD8">
        <w:rPr>
          <w:rFonts w:ascii="Khmer UI" w:eastAsia="DaunPenh" w:hAnsi="Khmer UI" w:cs="Khmer UI"/>
          <w:noProof/>
          <w:cs/>
          <w:lang w:bidi="km-KH"/>
        </w:rPr>
        <w:t xml:space="preserve">យុទ្ធសាស្ត្រចូលរួមប្រកបដោយប្រសិទ្ធភាព លើកកម្ពស់ការយល់ដឹងអំពី </w:t>
      </w:r>
      <w:r w:rsidRPr="00141CD8">
        <w:rPr>
          <w:rFonts w:ascii="Khmer UI" w:eastAsia="DaunPenh" w:hAnsi="Khmer UI" w:cs="Khmer UI"/>
          <w:noProof/>
          <w:lang w:bidi="km-KH"/>
        </w:rPr>
        <w:t xml:space="preserve">NDIS </w:t>
      </w:r>
      <w:r w:rsidRPr="00141CD8">
        <w:rPr>
          <w:rFonts w:ascii="Khmer UI" w:eastAsia="DaunPenh" w:hAnsi="Khmer UI" w:cs="Khmer UI"/>
          <w:noProof/>
          <w:cs/>
          <w:lang w:bidi="km-KH"/>
        </w:rPr>
        <w:t>និងសិទ្ធិរបស់ជនពិការ និងកាត់បន្ថយការមាក់ងាយដែលអាចកើតមានទាក់ទងនឹងពិការភាព</w:t>
      </w:r>
      <w:r w:rsidRPr="001C11B6">
        <w:rPr>
          <w:rFonts w:ascii="Khmer UI" w:eastAsia="DaunPenh" w:hAnsi="Khmer UI" w:cs="Khmer UI"/>
          <w:noProof/>
          <w:lang w:bidi="km-KH"/>
        </w:rPr>
        <w:t>។</w:t>
      </w:r>
    </w:p>
    <w:p w14:paraId="07B6E58B" w14:textId="77777777" w:rsidR="009A7CC7" w:rsidRPr="001C11B6" w:rsidRDefault="00174944" w:rsidP="00A518DE">
      <w:pPr>
        <w:pStyle w:val="Heading6"/>
        <w:rPr>
          <w:rFonts w:ascii="Khmer UI" w:hAnsi="Khmer UI" w:cs="Khmer UI"/>
          <w:noProof/>
          <w:lang w:bidi="km-KH"/>
        </w:rPr>
      </w:pPr>
      <w:r w:rsidRPr="001C11B6">
        <w:rPr>
          <w:rFonts w:ascii="Khmer UI" w:eastAsia="DaunPenh" w:hAnsi="Khmer UI" w:cs="Khmer UI"/>
          <w:noProof/>
          <w:lang w:bidi="km-KH"/>
        </w:rPr>
        <w:t>រង្វាស់វឌ្ឍនភាព</w:t>
      </w:r>
    </w:p>
    <w:p w14:paraId="0E90C3FD" w14:textId="29533996" w:rsidR="009A7CC7" w:rsidRPr="001C11B6" w:rsidRDefault="00944B93" w:rsidP="00A518DE">
      <w:pPr>
        <w:rPr>
          <w:rFonts w:ascii="Khmer UI" w:hAnsi="Khmer UI" w:cs="Khmer UI"/>
          <w:noProof/>
          <w:lang w:bidi="km-KH"/>
        </w:rPr>
      </w:pPr>
      <w:r w:rsidRPr="00944B93">
        <w:rPr>
          <w:rFonts w:ascii="Khmer UI" w:eastAsia="DaunPenh" w:hAnsi="Khmer UI" w:cs="Khmer UI" w:hint="cs"/>
          <w:noProof/>
          <w:cs/>
          <w:lang w:bidi="km-KH"/>
        </w:rPr>
        <w:t>ការបង្កើត</w:t>
      </w:r>
      <w:r w:rsidRPr="00944B93">
        <w:rPr>
          <w:rFonts w:ascii="Khmer UI" w:eastAsia="DaunPenh" w:hAnsi="Khmer UI" w:cs="Khmer UI"/>
          <w:noProof/>
          <w:cs/>
          <w:lang w:bidi="km-KH"/>
        </w:rPr>
        <w:t xml:space="preserve"> </w:t>
      </w:r>
      <w:r w:rsidRPr="00944B93">
        <w:rPr>
          <w:rFonts w:ascii="Khmer UI" w:eastAsia="DaunPenh" w:hAnsi="Khmer UI" w:cs="Khmer UI" w:hint="cs"/>
          <w:noProof/>
          <w:cs/>
          <w:lang w:bidi="km-KH"/>
        </w:rPr>
        <w:t>និងការផ្តល់យុទ្ធសាស្ត្រចូលរួមមួយ</w:t>
      </w:r>
      <w:r w:rsidRPr="00944B93">
        <w:rPr>
          <w:rFonts w:ascii="Khmer UI" w:eastAsia="DaunPenh" w:hAnsi="Khmer UI" w:cs="Khmer UI"/>
          <w:noProof/>
          <w:cs/>
          <w:lang w:bidi="km-KH"/>
        </w:rPr>
        <w:t xml:space="preserve"> </w:t>
      </w:r>
      <w:r w:rsidRPr="00944B93">
        <w:rPr>
          <w:rFonts w:ascii="Khmer UI" w:eastAsia="DaunPenh" w:hAnsi="Khmer UI" w:cs="Khmer UI" w:hint="cs"/>
          <w:noProof/>
          <w:cs/>
          <w:lang w:bidi="km-KH"/>
        </w:rPr>
        <w:t>រួមមានសម្ភារៈទំនាក់ទំនងសមស្របតាម</w:t>
      </w:r>
      <w:r w:rsidR="002D6A9B">
        <w:rPr>
          <w:rFonts w:ascii="Khmer UI" w:eastAsia="DaunPenh" w:hAnsi="Khmer UI" w:cs="Khmer UI"/>
          <w:noProof/>
          <w:lang w:bidi="km-KH"/>
        </w:rPr>
        <w:br/>
      </w:r>
      <w:r w:rsidRPr="00944B93">
        <w:rPr>
          <w:rFonts w:ascii="Khmer UI" w:eastAsia="DaunPenh" w:hAnsi="Khmer UI" w:cs="Khmer UI" w:hint="cs"/>
          <w:noProof/>
          <w:cs/>
          <w:lang w:bidi="km-KH"/>
        </w:rPr>
        <w:t>វប្បធម៌</w:t>
      </w:r>
      <w:r w:rsidRPr="001C11B6">
        <w:rPr>
          <w:rFonts w:ascii="Khmer UI" w:eastAsia="DaunPenh" w:hAnsi="Khmer UI" w:cs="Khmer UI"/>
          <w:noProof/>
          <w:lang w:bidi="km-KH"/>
        </w:rPr>
        <w:t>។</w:t>
      </w:r>
    </w:p>
    <w:p w14:paraId="62BB871E" w14:textId="77777777" w:rsidR="009A7CC7" w:rsidRPr="001C11B6" w:rsidRDefault="00174944" w:rsidP="00A518DE">
      <w:pPr>
        <w:pStyle w:val="Heading5"/>
        <w:rPr>
          <w:rFonts w:ascii="Khmer UI" w:hAnsi="Khmer UI" w:cs="Khmer UI"/>
          <w:noProof/>
          <w:lang w:bidi="km-KH"/>
        </w:rPr>
      </w:pPr>
      <w:bookmarkStart w:id="218" w:name="_Toc256000105"/>
      <w:r w:rsidRPr="001C11B6">
        <w:rPr>
          <w:rFonts w:ascii="Khmer UI" w:eastAsia="DaunPenh" w:hAnsi="Khmer UI" w:cs="Khmer UI"/>
          <w:noProof/>
          <w:lang w:bidi="km-KH"/>
        </w:rPr>
        <w:t>រយៈពេលមធ្យម</w:t>
      </w:r>
      <w:bookmarkEnd w:id="218"/>
    </w:p>
    <w:p w14:paraId="4F3B6B4E" w14:textId="77777777" w:rsidR="009A7CC7" w:rsidRPr="001C11B6" w:rsidRDefault="00174944" w:rsidP="00A87037">
      <w:pPr>
        <w:pStyle w:val="Heading6"/>
        <w:rPr>
          <w:rFonts w:ascii="Khmer UI" w:hAnsi="Khmer UI" w:cs="Khmer UI"/>
          <w:noProof/>
          <w:lang w:bidi="km-KH"/>
        </w:rPr>
      </w:pPr>
      <w:r w:rsidRPr="001C11B6">
        <w:rPr>
          <w:rFonts w:ascii="Khmer UI" w:eastAsia="DaunPenh" w:hAnsi="Khmer UI" w:cs="Khmer UI"/>
          <w:noProof/>
          <w:lang w:bidi="km-KH"/>
        </w:rPr>
        <w:t>លទ្ធផល</w:t>
      </w:r>
    </w:p>
    <w:p w14:paraId="35906E45" w14:textId="11D3FDBA" w:rsidR="009A7CC7" w:rsidRPr="001C11B6" w:rsidRDefault="00944B93" w:rsidP="00A87037">
      <w:pPr>
        <w:rPr>
          <w:rFonts w:ascii="Khmer UI" w:hAnsi="Khmer UI" w:cs="Khmer UI"/>
          <w:noProof/>
          <w:lang w:bidi="km-KH"/>
        </w:rPr>
      </w:pPr>
      <w:r w:rsidRPr="00944B93">
        <w:rPr>
          <w:rFonts w:ascii="Khmer UI" w:eastAsia="DaunPenh" w:hAnsi="Khmer UI" w:cs="Khmer UI" w:hint="cs"/>
          <w:noProof/>
          <w:cs/>
          <w:lang w:bidi="km-KH"/>
        </w:rPr>
        <w:t>បណ្ដាសហគមន៍</w:t>
      </w:r>
      <w:r w:rsidRPr="00944B93">
        <w:rPr>
          <w:rFonts w:ascii="Khmer UI" w:eastAsia="DaunPenh" w:hAnsi="Khmer UI" w:cs="Khmer UI"/>
          <w:noProof/>
          <w:cs/>
          <w:lang w:bidi="km-KH"/>
        </w:rPr>
        <w:t xml:space="preserve"> </w:t>
      </w:r>
      <w:r w:rsidRPr="00944B93">
        <w:rPr>
          <w:rFonts w:ascii="Khmer UI" w:eastAsia="DaunPenh" w:hAnsi="Khmer UI" w:cs="Khmer UI"/>
          <w:noProof/>
        </w:rPr>
        <w:t xml:space="preserve">CALD </w:t>
      </w:r>
      <w:r w:rsidRPr="00944B93">
        <w:rPr>
          <w:rFonts w:ascii="Khmer UI" w:eastAsia="DaunPenh" w:hAnsi="Khmer UI" w:cs="Khmer UI" w:hint="cs"/>
          <w:noProof/>
          <w:cs/>
          <w:lang w:bidi="km-KH"/>
        </w:rPr>
        <w:t>ដែលបានកំណត់គោលដៅមានការយល់ដឹងកាន់តែច្រើនអំពី</w:t>
      </w:r>
      <w:r w:rsidRPr="00944B93">
        <w:rPr>
          <w:rFonts w:ascii="Khmer UI" w:eastAsia="DaunPenh" w:hAnsi="Khmer UI" w:cs="Khmer UI"/>
          <w:noProof/>
          <w:cs/>
          <w:lang w:bidi="km-KH"/>
        </w:rPr>
        <w:t xml:space="preserve"> </w:t>
      </w:r>
      <w:r w:rsidRPr="00944B93">
        <w:rPr>
          <w:rFonts w:ascii="Khmer UI" w:eastAsia="DaunPenh" w:hAnsi="Khmer UI" w:cs="Khmer UI"/>
          <w:noProof/>
        </w:rPr>
        <w:t xml:space="preserve">NDIS </w:t>
      </w:r>
      <w:r w:rsidRPr="00944B93">
        <w:rPr>
          <w:rFonts w:ascii="Khmer UI" w:eastAsia="DaunPenh" w:hAnsi="Khmer UI" w:cs="Khmer UI" w:hint="cs"/>
          <w:noProof/>
          <w:cs/>
          <w:lang w:bidi="km-KH"/>
        </w:rPr>
        <w:t>និងសិទ្ធិរបស់ជនពិការ</w:t>
      </w:r>
      <w:r w:rsidRPr="001C11B6">
        <w:rPr>
          <w:rFonts w:ascii="Khmer UI" w:eastAsia="DaunPenh" w:hAnsi="Khmer UI" w:cs="Khmer UI"/>
          <w:noProof/>
          <w:lang w:bidi="km-KH"/>
        </w:rPr>
        <w:t>។</w:t>
      </w:r>
    </w:p>
    <w:p w14:paraId="00E32C3B" w14:textId="77777777" w:rsidR="009A7CC7" w:rsidRPr="001C11B6" w:rsidRDefault="00174944" w:rsidP="00A87037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26247AC6" w14:textId="7E5BF6A6" w:rsidR="002B2432" w:rsidRPr="001C11B6" w:rsidRDefault="00944B93" w:rsidP="009A7CC7">
      <w:pPr>
        <w:pStyle w:val="ListParagraph"/>
        <w:numPr>
          <w:ilvl w:val="0"/>
          <w:numId w:val="26"/>
        </w:numPr>
        <w:rPr>
          <w:rFonts w:ascii="Khmer UI" w:hAnsi="Khmer UI" w:cs="Khmer UI"/>
        </w:rPr>
      </w:pPr>
      <w:r w:rsidRPr="00944B93">
        <w:rPr>
          <w:rFonts w:ascii="Khmer UI" w:eastAsia="DaunPenh" w:hAnsi="Khmer UI" w:cs="Khmer UI" w:hint="cs"/>
          <w:cs/>
          <w:lang w:bidi="km-KH"/>
        </w:rPr>
        <w:t>ការចូលប្រើប្រាស់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 w:hint="cs"/>
          <w:cs/>
          <w:lang w:bidi="km-KH"/>
        </w:rPr>
        <w:t>និងការចូលរួមកើនឡើងរបស់បណ្ដាសហគមន៍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/>
        </w:rPr>
        <w:t xml:space="preserve">CALD </w:t>
      </w:r>
      <w:r w:rsidRPr="00944B93">
        <w:rPr>
          <w:rFonts w:ascii="Khmer UI" w:eastAsia="DaunPenh" w:hAnsi="Khmer UI" w:cs="Khmer UI" w:hint="cs"/>
          <w:cs/>
          <w:lang w:bidi="km-KH"/>
        </w:rPr>
        <w:t>ដែលបានកំណត់គោលដៅនៅក្នុង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/>
        </w:rPr>
        <w:t>NDIS</w:t>
      </w:r>
      <w:r w:rsidRPr="001C11B6">
        <w:rPr>
          <w:rFonts w:ascii="Khmer UI" w:eastAsia="DaunPenh" w:hAnsi="Khmer UI" w:cs="Khmer UI"/>
        </w:rPr>
        <w:t>។</w:t>
      </w:r>
    </w:p>
    <w:p w14:paraId="6086BF44" w14:textId="09B0D1EE" w:rsidR="009A7CC7" w:rsidRPr="001C11B6" w:rsidRDefault="00944B93" w:rsidP="006E2AC4">
      <w:pPr>
        <w:pStyle w:val="ListParagraph"/>
        <w:keepNext/>
        <w:numPr>
          <w:ilvl w:val="0"/>
          <w:numId w:val="26"/>
        </w:numPr>
        <w:ind w:left="714" w:hanging="357"/>
        <w:rPr>
          <w:rFonts w:ascii="Khmer UI" w:hAnsi="Khmer UI" w:cs="Khmer UI"/>
        </w:rPr>
      </w:pPr>
      <w:r w:rsidRPr="00944B93">
        <w:rPr>
          <w:rFonts w:ascii="Khmer UI" w:eastAsia="DaunPenh" w:hAnsi="Khmer UI" w:cs="Khmer UI" w:hint="cs"/>
          <w:cs/>
          <w:lang w:bidi="km-KH"/>
        </w:rPr>
        <w:lastRenderedPageBreak/>
        <w:t>ការដឹង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 w:hint="cs"/>
          <w:cs/>
          <w:lang w:bidi="km-KH"/>
        </w:rPr>
        <w:t>និងការយល់ដឹងអំពី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/>
        </w:rPr>
        <w:t xml:space="preserve">NDIS, </w:t>
      </w:r>
      <w:r w:rsidRPr="00944B93">
        <w:rPr>
          <w:rFonts w:ascii="Khmer UI" w:eastAsia="DaunPenh" w:hAnsi="Khmer UI" w:cs="Khmer UI" w:hint="cs"/>
          <w:cs/>
          <w:lang w:bidi="km-KH"/>
        </w:rPr>
        <w:t>លក្ខណៈវិនិច្ឆ័យសិទ្ធិទទួលបាន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 w:hint="cs"/>
          <w:cs/>
          <w:lang w:bidi="km-KH"/>
        </w:rPr>
        <w:t>ដំណើរការដាក់ពាក្យសុំ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 w:hint="cs"/>
          <w:cs/>
          <w:lang w:bidi="km-KH"/>
        </w:rPr>
        <w:t>ការទទួលបានការគាំទ្របានកើនឡើង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 w:hint="cs"/>
          <w:cs/>
          <w:lang w:bidi="km-KH"/>
        </w:rPr>
        <w:t>និងការយល់ខុសអំពីពិការភាពនៅក្នុងសហគមន៍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/>
        </w:rPr>
        <w:t xml:space="preserve">CALD </w:t>
      </w:r>
      <w:r w:rsidRPr="00944B93">
        <w:rPr>
          <w:rFonts w:ascii="Khmer UI" w:eastAsia="DaunPenh" w:hAnsi="Khmer UI" w:cs="Khmer UI" w:hint="cs"/>
          <w:cs/>
          <w:lang w:bidi="km-KH"/>
        </w:rPr>
        <w:t>ដែលបានកំណត់គោលដៅ</w:t>
      </w:r>
      <w:r w:rsidRPr="001C11B6">
        <w:rPr>
          <w:rFonts w:ascii="Khmer UI" w:eastAsia="DaunPenh" w:hAnsi="Khmer UI" w:cs="Khmer UI"/>
        </w:rPr>
        <w:t>។</w:t>
      </w:r>
    </w:p>
    <w:p w14:paraId="2C648808" w14:textId="6CE0906C" w:rsidR="009A7CC7" w:rsidRPr="001C11B6" w:rsidRDefault="00944B93" w:rsidP="001D72A3">
      <w:pPr>
        <w:pStyle w:val="ListParagraph"/>
        <w:numPr>
          <w:ilvl w:val="0"/>
          <w:numId w:val="26"/>
        </w:numPr>
        <w:rPr>
          <w:rFonts w:ascii="Khmer UI" w:hAnsi="Khmer UI" w:cs="Khmer UI"/>
        </w:rPr>
      </w:pPr>
      <w:r w:rsidRPr="00944B93">
        <w:rPr>
          <w:rFonts w:ascii="Khmer UI" w:eastAsia="DaunPenh" w:hAnsi="Khmer UI" w:cs="Khmer UI" w:hint="cs"/>
          <w:cs/>
          <w:lang w:bidi="km-KH"/>
        </w:rPr>
        <w:t>មតិកែលម្អពីបណ្ដាសហគមន៍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/>
        </w:rPr>
        <w:t xml:space="preserve">CALD, </w:t>
      </w:r>
      <w:r w:rsidRPr="00944B93">
        <w:rPr>
          <w:rFonts w:ascii="Khmer UI" w:eastAsia="DaunPenh" w:hAnsi="Khmer UI" w:cs="Khmer UI" w:hint="cs"/>
          <w:cs/>
          <w:lang w:bidi="km-KH"/>
        </w:rPr>
        <w:t>អ្នកពាក់ព័ន្ធ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 w:hint="cs"/>
          <w:cs/>
          <w:lang w:bidi="km-KH"/>
        </w:rPr>
        <w:t>និងអ្នកជំនាញការនានាលើបទពិសោធន៍នៃយុទ្ធសាស្ត្រទំនាក់ទំនងរបស់ពួកគេ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 w:hint="cs"/>
          <w:cs/>
          <w:lang w:bidi="km-KH"/>
        </w:rPr>
        <w:t>ជាពិសេសទាក់ទងនឹងភាពរសើបផ្នែកវប្បធម៌</w:t>
      </w:r>
      <w:r w:rsidRPr="001C11B6">
        <w:rPr>
          <w:rFonts w:ascii="Khmer UI" w:eastAsia="DaunPenh" w:hAnsi="Khmer UI" w:cs="Khmer UI"/>
        </w:rPr>
        <w:t>។</w:t>
      </w:r>
    </w:p>
    <w:p w14:paraId="27C3617E" w14:textId="77777777" w:rsidR="002C1E08" w:rsidRPr="001C11B6" w:rsidRDefault="00174944" w:rsidP="00A87037">
      <w:pPr>
        <w:pStyle w:val="Heading4"/>
        <w:rPr>
          <w:rFonts w:ascii="Khmer UI" w:hAnsi="Khmer UI" w:cs="Khmer UI"/>
        </w:rPr>
      </w:pPr>
      <w:bookmarkStart w:id="219" w:name="_Toc256000106"/>
      <w:r w:rsidRPr="001C11B6">
        <w:rPr>
          <w:rFonts w:ascii="Khmer UI" w:eastAsia="DaunPenh" w:hAnsi="Khmer UI" w:cs="Khmer UI"/>
        </w:rPr>
        <w:t>សកម្មភាពទី</w:t>
      </w:r>
      <w:r w:rsidRPr="001C11B6">
        <w:rPr>
          <w:rFonts w:ascii="Khmer UI" w:hAnsi="Khmer UI" w:cs="Khmer UI"/>
        </w:rPr>
        <w:t xml:space="preserve"> 27</w:t>
      </w:r>
      <w:bookmarkEnd w:id="219"/>
    </w:p>
    <w:p w14:paraId="0D7FD64C" w14:textId="2EEDFFF8" w:rsidR="009A7CC7" w:rsidRPr="001C11B6" w:rsidRDefault="00944B93" w:rsidP="009A7CC7">
      <w:pPr>
        <w:rPr>
          <w:rFonts w:ascii="Khmer UI" w:hAnsi="Khmer UI" w:cs="Khmer UI"/>
        </w:rPr>
      </w:pPr>
      <w:r w:rsidRPr="00944B93">
        <w:rPr>
          <w:rFonts w:ascii="Khmer UI" w:eastAsia="DaunPenh" w:hAnsi="Khmer UI" w:cs="Khmer UI" w:hint="cs"/>
          <w:cs/>
          <w:lang w:bidi="km-KH"/>
        </w:rPr>
        <w:t>កំណត់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 w:hint="cs"/>
          <w:cs/>
          <w:lang w:bidi="km-KH"/>
        </w:rPr>
        <w:t>បង្កើត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 w:hint="cs"/>
          <w:cs/>
          <w:lang w:bidi="km-KH"/>
        </w:rPr>
        <w:t>និងគាំទ្រដល់សកម្មភាពនានាមកពីអង្គការសហគមន៍ទាំងឡាយដែលលើកកម្ពស់ការយល់ដឹងអំពី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/>
        </w:rPr>
        <w:t>NDIS (</w:t>
      </w:r>
      <w:r w:rsidRPr="00944B93">
        <w:rPr>
          <w:rFonts w:ascii="Khmer UI" w:eastAsia="DaunPenh" w:hAnsi="Khmer UI" w:cs="Khmer UI" w:hint="cs"/>
          <w:cs/>
          <w:lang w:bidi="km-KH"/>
        </w:rPr>
        <w:t>រួមទាំងសិទ្ធិទទួលបាន</w:t>
      </w:r>
      <w:r w:rsidRPr="00944B93">
        <w:rPr>
          <w:rFonts w:ascii="Khmer UI" w:eastAsia="DaunPenh" w:hAnsi="Khmer UI" w:cs="Khmer UI"/>
          <w:cs/>
          <w:lang w:bidi="km-KH"/>
        </w:rPr>
        <w:t xml:space="preserve">) </w:t>
      </w:r>
      <w:r w:rsidRPr="00944B93">
        <w:rPr>
          <w:rFonts w:ascii="Khmer UI" w:eastAsia="DaunPenh" w:hAnsi="Khmer UI" w:cs="Khmer UI" w:hint="cs"/>
          <w:cs/>
          <w:lang w:bidi="km-KH"/>
        </w:rPr>
        <w:t>និងកាត់បន្ថយការមាក់ងាយទាក់ទងនឹងពិការភាពនៅក្នុងបណ្ដាសហគមន៍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/>
        </w:rPr>
        <w:t xml:space="preserve">CALD </w:t>
      </w:r>
      <w:r w:rsidRPr="00944B93">
        <w:rPr>
          <w:rFonts w:ascii="Khmer UI" w:eastAsia="DaunPenh" w:hAnsi="Khmer UI" w:cs="Khmer UI" w:hint="cs"/>
          <w:cs/>
          <w:lang w:bidi="km-KH"/>
        </w:rPr>
        <w:t>ដែលបានកំណត់គោលដៅ។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 w:hint="cs"/>
          <w:cs/>
          <w:lang w:bidi="km-KH"/>
        </w:rPr>
        <w:t>បង្កើតទំនាក់ទំនងច្បាស់លាស់ទៅកាន់វិស័យនេះ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 w:hint="cs"/>
          <w:cs/>
          <w:lang w:bidi="km-KH"/>
        </w:rPr>
        <w:t>ដើម្បីលើកកម្ពស់សកម្មភាពទាំងនេះ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 w:hint="cs"/>
          <w:cs/>
          <w:lang w:bidi="km-KH"/>
        </w:rPr>
        <w:t>និងផ្តល់ការណែនាំអំពីរបៀបដែលបុគ្គលិក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 w:hint="cs"/>
          <w:cs/>
          <w:lang w:bidi="km-KH"/>
        </w:rPr>
        <w:t>និងដៃគូរបស់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/>
        </w:rPr>
        <w:t xml:space="preserve">NDIS </w:t>
      </w:r>
      <w:r w:rsidRPr="00944B93">
        <w:rPr>
          <w:rFonts w:ascii="Khmer UI" w:eastAsia="DaunPenh" w:hAnsi="Khmer UI" w:cs="Khmer UI" w:hint="cs"/>
          <w:cs/>
          <w:lang w:bidi="km-KH"/>
        </w:rPr>
        <w:t>អាចចូលរួម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 w:hint="cs"/>
          <w:cs/>
          <w:lang w:bidi="km-KH"/>
        </w:rPr>
        <w:t>និងគាំទ្រ</w:t>
      </w:r>
      <w:r w:rsidRPr="001C11B6">
        <w:rPr>
          <w:rFonts w:ascii="Khmer UI" w:eastAsia="DaunPenh" w:hAnsi="Khmer UI" w:cs="Khmer UI"/>
        </w:rPr>
        <w:t>។</w:t>
      </w:r>
    </w:p>
    <w:p w14:paraId="7C4CEBEF" w14:textId="77777777" w:rsidR="00F04006" w:rsidRPr="001C11B6" w:rsidRDefault="00174944" w:rsidP="00A87037">
      <w:pPr>
        <w:pStyle w:val="Heading5"/>
        <w:rPr>
          <w:rFonts w:ascii="Khmer UI" w:hAnsi="Khmer UI" w:cs="Khmer UI"/>
        </w:rPr>
      </w:pPr>
      <w:bookmarkStart w:id="220" w:name="_Toc256000107"/>
      <w:r w:rsidRPr="001C11B6">
        <w:rPr>
          <w:rFonts w:ascii="Khmer UI" w:eastAsia="DaunPenh" w:hAnsi="Khmer UI" w:cs="Khmer UI"/>
        </w:rPr>
        <w:t>រយៈ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ពេល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ខ្លី</w:t>
      </w:r>
      <w:bookmarkEnd w:id="220"/>
    </w:p>
    <w:p w14:paraId="2E043739" w14:textId="77777777" w:rsidR="009A7CC7" w:rsidRPr="001C11B6" w:rsidRDefault="00174944" w:rsidP="00A87037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72C741DF" w14:textId="5E0F6665" w:rsidR="009A7CC7" w:rsidRPr="001C11B6" w:rsidRDefault="00944B93" w:rsidP="00A87037">
      <w:pPr>
        <w:rPr>
          <w:rFonts w:ascii="Khmer UI" w:hAnsi="Khmer UI" w:cs="Khmer UI"/>
        </w:rPr>
      </w:pPr>
      <w:r w:rsidRPr="00944B93">
        <w:rPr>
          <w:rFonts w:ascii="Khmer UI" w:eastAsia="DaunPenh" w:hAnsi="Khmer UI" w:cs="Khmer UI"/>
        </w:rPr>
        <w:t xml:space="preserve">NDIS </w:t>
      </w:r>
      <w:r w:rsidRPr="00944B93">
        <w:rPr>
          <w:rFonts w:ascii="Khmer UI" w:eastAsia="DaunPenh" w:hAnsi="Khmer UI" w:cs="Khmer UI" w:hint="cs"/>
          <w:cs/>
          <w:lang w:bidi="km-KH"/>
        </w:rPr>
        <w:t>ចូលរួម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 w:hint="cs"/>
          <w:cs/>
          <w:lang w:bidi="km-KH"/>
        </w:rPr>
        <w:t>និងគាំទ្រគំនិតផ្តួចផ្តើមដែលផ្តល់ដោយបណ្ដាអង្គការសហគមន៍ដែលលើកកម្ពស់ការយល់ដឹងអំពី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/>
        </w:rPr>
        <w:t>NDIS (</w:t>
      </w:r>
      <w:r w:rsidRPr="00944B93">
        <w:rPr>
          <w:rFonts w:ascii="Khmer UI" w:eastAsia="DaunPenh" w:hAnsi="Khmer UI" w:cs="Khmer UI" w:hint="cs"/>
          <w:cs/>
          <w:lang w:bidi="km-KH"/>
        </w:rPr>
        <w:t>រួមទាំងសិទ្ធិទទួលបាន</w:t>
      </w:r>
      <w:r w:rsidRPr="00944B93">
        <w:rPr>
          <w:rFonts w:ascii="Khmer UI" w:eastAsia="DaunPenh" w:hAnsi="Khmer UI" w:cs="Khmer UI"/>
          <w:cs/>
          <w:lang w:bidi="km-KH"/>
        </w:rPr>
        <w:t xml:space="preserve">) </w:t>
      </w:r>
      <w:r w:rsidRPr="00944B93">
        <w:rPr>
          <w:rFonts w:ascii="Khmer UI" w:eastAsia="DaunPenh" w:hAnsi="Khmer UI" w:cs="Khmer UI" w:hint="cs"/>
          <w:cs/>
          <w:lang w:bidi="km-KH"/>
        </w:rPr>
        <w:t>និងកាត់បន្ថយការមាក់ងាយទាក់ទងនឹងពិការភាពនៅក្នុងសហគមន៍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/>
        </w:rPr>
        <w:t xml:space="preserve">CALD </w:t>
      </w:r>
      <w:r w:rsidRPr="00944B93">
        <w:rPr>
          <w:rFonts w:ascii="Khmer UI" w:eastAsia="DaunPenh" w:hAnsi="Khmer UI" w:cs="Khmer UI" w:hint="cs"/>
          <w:cs/>
          <w:lang w:bidi="km-KH"/>
        </w:rPr>
        <w:t>នានា</w:t>
      </w:r>
      <w:r w:rsidRPr="001C11B6">
        <w:rPr>
          <w:rFonts w:ascii="Khmer UI" w:eastAsia="DaunPenh" w:hAnsi="Khmer UI" w:cs="Khmer UI"/>
        </w:rPr>
        <w:t>។</w:t>
      </w:r>
    </w:p>
    <w:p w14:paraId="613702BE" w14:textId="77777777" w:rsidR="009A7CC7" w:rsidRPr="001C11B6" w:rsidRDefault="00174944" w:rsidP="00A87037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1671213F" w14:textId="13D28095" w:rsidR="009A7CC7" w:rsidRPr="001C11B6" w:rsidRDefault="00944B93" w:rsidP="006E2AC4">
      <w:pPr>
        <w:pStyle w:val="ListParagraph"/>
        <w:keepNext/>
        <w:numPr>
          <w:ilvl w:val="0"/>
          <w:numId w:val="26"/>
        </w:numPr>
        <w:ind w:left="714" w:hanging="357"/>
        <w:rPr>
          <w:rFonts w:ascii="Khmer UI" w:hAnsi="Khmer UI" w:cs="Khmer UI"/>
        </w:rPr>
      </w:pPr>
      <w:r w:rsidRPr="00944B93">
        <w:rPr>
          <w:rFonts w:ascii="Khmer UI" w:eastAsia="DaunPenh" w:hAnsi="Khmer UI" w:cs="Khmer UI" w:hint="cs"/>
          <w:cs/>
          <w:lang w:bidi="km-KH"/>
        </w:rPr>
        <w:t>ការបង្កើតគោលការណ៍ណែនាំដើម្បីកំណត់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 w:hint="cs"/>
          <w:cs/>
          <w:lang w:bidi="km-KH"/>
        </w:rPr>
        <w:t>និងគាំទ្រដល់គំនិតផ្តួចផ្តើមសមស្របនានា</w:t>
      </w:r>
      <w:r w:rsidRPr="001C11B6">
        <w:rPr>
          <w:rFonts w:ascii="Khmer UI" w:eastAsia="DaunPenh" w:hAnsi="Khmer UI" w:cs="Khmer UI"/>
        </w:rPr>
        <w:t>។</w:t>
      </w:r>
    </w:p>
    <w:p w14:paraId="0D1528C9" w14:textId="77777777" w:rsidR="009A7CC7" w:rsidRPr="001C11B6" w:rsidRDefault="00174944" w:rsidP="009A7CC7">
      <w:pPr>
        <w:pStyle w:val="ListParagraph"/>
        <w:numPr>
          <w:ilvl w:val="0"/>
          <w:numId w:val="26"/>
        </w:numPr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ចំនួន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និងភាគរយនៃគំនិតផ្តួចផ្តើមសមស្របដែលបានកំណត់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និងបានគាំទ្រ។</w:t>
      </w:r>
    </w:p>
    <w:p w14:paraId="7FCA51A6" w14:textId="77777777" w:rsidR="009A7CC7" w:rsidRPr="001C11B6" w:rsidRDefault="00174944" w:rsidP="00A87037">
      <w:pPr>
        <w:pStyle w:val="Heading5"/>
        <w:rPr>
          <w:rFonts w:ascii="Khmer UI" w:hAnsi="Khmer UI" w:cs="Khmer UI"/>
        </w:rPr>
      </w:pPr>
      <w:bookmarkStart w:id="221" w:name="_Toc256000108"/>
      <w:r w:rsidRPr="001C11B6">
        <w:rPr>
          <w:rFonts w:ascii="Khmer UI" w:eastAsia="DaunPenh" w:hAnsi="Khmer UI" w:cs="Khmer UI"/>
        </w:rPr>
        <w:t>រយៈពេលមធ្យម</w:t>
      </w:r>
      <w:bookmarkEnd w:id="221"/>
    </w:p>
    <w:p w14:paraId="0FAB5B13" w14:textId="77777777" w:rsidR="009A7CC7" w:rsidRPr="001C11B6" w:rsidRDefault="00174944" w:rsidP="00A87037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3BD18E7E" w14:textId="77777777" w:rsidR="0059742C" w:rsidRPr="001C11B6" w:rsidRDefault="00174944" w:rsidP="006E2AC4">
      <w:pPr>
        <w:pStyle w:val="ListParagraph"/>
        <w:keepNext/>
        <w:numPr>
          <w:ilvl w:val="0"/>
          <w:numId w:val="26"/>
        </w:numPr>
        <w:ind w:left="714" w:hanging="357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បណ្ដាសហគមន៍</w:t>
      </w:r>
      <w:r w:rsidRPr="001C11B6">
        <w:rPr>
          <w:rFonts w:ascii="Khmer UI" w:hAnsi="Khmer UI" w:cs="Khmer UI"/>
        </w:rPr>
        <w:t xml:space="preserve"> CALD </w:t>
      </w:r>
      <w:r w:rsidRPr="001C11B6">
        <w:rPr>
          <w:rFonts w:ascii="Khmer UI" w:eastAsia="DaunPenh" w:hAnsi="Khmer UI" w:cs="Khmer UI"/>
        </w:rPr>
        <w:t>មានការយល់ដឹងកាន់តែច្រើនអំពីពិការភាព។</w:t>
      </w:r>
    </w:p>
    <w:p w14:paraId="71544027" w14:textId="66ABF97C" w:rsidR="009A7CC7" w:rsidRPr="001C11B6" w:rsidRDefault="00944B93" w:rsidP="009A7CC7">
      <w:pPr>
        <w:pStyle w:val="ListParagraph"/>
        <w:numPr>
          <w:ilvl w:val="0"/>
          <w:numId w:val="26"/>
        </w:numPr>
        <w:rPr>
          <w:rFonts w:ascii="Khmer UI" w:hAnsi="Khmer UI" w:cs="Khmer UI"/>
        </w:rPr>
      </w:pPr>
      <w:r w:rsidRPr="00944B93">
        <w:rPr>
          <w:rFonts w:ascii="Khmer UI" w:eastAsia="DaunPenh" w:hAnsi="Khmer UI" w:cs="Khmer UI" w:hint="cs"/>
          <w:cs/>
          <w:lang w:bidi="km-KH"/>
        </w:rPr>
        <w:t>មានការមាក់ងាយកាន់តែតិចទាក់ទងនឹងពិការភាពដែលប៉ះពាល់ដល់ការចូលប្រើប្រាស់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 w:hint="cs"/>
          <w:cs/>
          <w:lang w:bidi="km-KH"/>
        </w:rPr>
        <w:t>និងការចូលរួមក្នុង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/>
        </w:rPr>
        <w:t>NDIS</w:t>
      </w:r>
      <w:r w:rsidRPr="001C11B6">
        <w:rPr>
          <w:rFonts w:ascii="Khmer UI" w:eastAsia="DaunPenh" w:hAnsi="Khmer UI" w:cs="Khmer UI"/>
        </w:rPr>
        <w:t>។</w:t>
      </w:r>
    </w:p>
    <w:p w14:paraId="482E03D7" w14:textId="77777777" w:rsidR="009A7CC7" w:rsidRPr="001C11B6" w:rsidRDefault="00174944" w:rsidP="00A87037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285629B2" w14:textId="2452A79F" w:rsidR="009A7CC7" w:rsidRPr="001C11B6" w:rsidRDefault="00944B93" w:rsidP="009A7CC7">
      <w:pPr>
        <w:pStyle w:val="ListParagraph"/>
        <w:numPr>
          <w:ilvl w:val="0"/>
          <w:numId w:val="26"/>
        </w:numPr>
        <w:rPr>
          <w:rFonts w:ascii="Khmer UI" w:hAnsi="Khmer UI" w:cs="Khmer UI"/>
        </w:rPr>
      </w:pPr>
      <w:r w:rsidRPr="00944B93">
        <w:rPr>
          <w:rFonts w:ascii="Khmer UI" w:eastAsia="DaunPenh" w:hAnsi="Khmer UI" w:cs="Khmer UI" w:hint="cs"/>
          <w:cs/>
          <w:lang w:bidi="km-KH"/>
        </w:rPr>
        <w:t>ចំនួនសហគមន៍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/>
        </w:rPr>
        <w:t xml:space="preserve">CALD </w:t>
      </w:r>
      <w:r w:rsidRPr="00944B93">
        <w:rPr>
          <w:rFonts w:ascii="Khmer UI" w:eastAsia="DaunPenh" w:hAnsi="Khmer UI" w:cs="Khmer UI" w:hint="cs"/>
          <w:cs/>
          <w:lang w:bidi="km-KH"/>
        </w:rPr>
        <w:t>ដែលបានចូលរួមតាមរយៈគំនិតផ្តួចផ្តើមដោយសហគមន៍ជនពិការ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 w:hint="cs"/>
          <w:cs/>
          <w:lang w:bidi="km-KH"/>
        </w:rPr>
        <w:t>អង្គការសហគមន៍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 w:hint="cs"/>
          <w:cs/>
          <w:lang w:bidi="km-KH"/>
        </w:rPr>
        <w:t>ដៃគូ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/>
        </w:rPr>
        <w:t xml:space="preserve">NDIS </w:t>
      </w:r>
      <w:r w:rsidRPr="00944B93">
        <w:rPr>
          <w:rFonts w:ascii="Khmer UI" w:eastAsia="DaunPenh" w:hAnsi="Khmer UI" w:cs="Khmer UI" w:hint="cs"/>
          <w:cs/>
          <w:lang w:bidi="km-KH"/>
        </w:rPr>
        <w:t>និងទីភ្នាក់ងាររដ្ឋាភិបាលនានា</w:t>
      </w:r>
      <w:r w:rsidRPr="00944B93">
        <w:rPr>
          <w:rFonts w:ascii="Khmer UI" w:eastAsia="DaunPenh" w:hAnsi="Khmer UI" w:cs="Khmer UI"/>
          <w:cs/>
          <w:lang w:bidi="km-KH"/>
        </w:rPr>
        <w:t xml:space="preserve"> (</w:t>
      </w:r>
      <w:r w:rsidRPr="00944B93">
        <w:rPr>
          <w:rFonts w:ascii="Khmer UI" w:eastAsia="DaunPenh" w:hAnsi="Khmer UI" w:cs="Khmer UI" w:hint="cs"/>
          <w:cs/>
          <w:lang w:bidi="km-KH"/>
        </w:rPr>
        <w:t>ដោយមានការគាំទ្រពី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/>
        </w:rPr>
        <w:t>NDIA)</w:t>
      </w:r>
      <w:r w:rsidRPr="001C11B6">
        <w:rPr>
          <w:rFonts w:ascii="Khmer UI" w:eastAsia="DaunPenh" w:hAnsi="Khmer UI" w:cs="Khmer UI"/>
        </w:rPr>
        <w:t>។</w:t>
      </w:r>
    </w:p>
    <w:p w14:paraId="0C8A5C4C" w14:textId="58CC7716" w:rsidR="006040F4" w:rsidRPr="001C11B6" w:rsidRDefault="00944B93" w:rsidP="006E2AC4">
      <w:pPr>
        <w:pStyle w:val="ListParagraph"/>
        <w:keepNext/>
        <w:numPr>
          <w:ilvl w:val="0"/>
          <w:numId w:val="26"/>
        </w:numPr>
        <w:ind w:left="714" w:hanging="357"/>
        <w:rPr>
          <w:rFonts w:ascii="Khmer UI" w:hAnsi="Khmer UI" w:cs="Khmer UI"/>
        </w:rPr>
      </w:pPr>
      <w:r w:rsidRPr="00944B93">
        <w:rPr>
          <w:rFonts w:ascii="Khmer UI" w:eastAsia="DaunPenh" w:hAnsi="Khmer UI" w:cs="Khmer UI" w:hint="cs"/>
          <w:cs/>
          <w:lang w:bidi="km-KH"/>
        </w:rPr>
        <w:lastRenderedPageBreak/>
        <w:t>ការចូលប្រើប្រាស់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 w:hint="cs"/>
          <w:cs/>
          <w:lang w:bidi="km-KH"/>
        </w:rPr>
        <w:t>និងការចូលរួមកើនឡើងរបស់បណ្ដាសហគមន៍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/>
        </w:rPr>
        <w:t xml:space="preserve">CALD </w:t>
      </w:r>
      <w:r w:rsidRPr="00944B93">
        <w:rPr>
          <w:rFonts w:ascii="Khmer UI" w:eastAsia="DaunPenh" w:hAnsi="Khmer UI" w:cs="Khmer UI" w:hint="cs"/>
          <w:cs/>
          <w:lang w:bidi="km-KH"/>
        </w:rPr>
        <w:t>ដែលបានកំណត់គោលដៅនៅក្នុង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/>
        </w:rPr>
        <w:t>NDIS</w:t>
      </w:r>
      <w:r w:rsidRPr="001C11B6">
        <w:rPr>
          <w:rFonts w:ascii="Khmer UI" w:eastAsia="DaunPenh" w:hAnsi="Khmer UI" w:cs="Khmer UI"/>
        </w:rPr>
        <w:t>។</w:t>
      </w:r>
    </w:p>
    <w:p w14:paraId="33037FCA" w14:textId="6656245B" w:rsidR="009A7CC7" w:rsidRPr="001C11B6" w:rsidRDefault="00944B93" w:rsidP="001D72A3">
      <w:pPr>
        <w:pStyle w:val="ListParagraph"/>
        <w:numPr>
          <w:ilvl w:val="0"/>
          <w:numId w:val="26"/>
        </w:numPr>
        <w:rPr>
          <w:rFonts w:ascii="Khmer UI" w:hAnsi="Khmer UI" w:cs="Khmer UI"/>
        </w:rPr>
      </w:pPr>
      <w:r w:rsidRPr="00944B93">
        <w:rPr>
          <w:rFonts w:ascii="Khmer UI" w:eastAsia="DaunPenh" w:hAnsi="Khmer UI" w:cs="Khmer UI" w:hint="cs"/>
          <w:cs/>
          <w:lang w:bidi="km-KH"/>
        </w:rPr>
        <w:t>បណ្ដាសហគមន៍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/>
        </w:rPr>
        <w:t xml:space="preserve">CALD </w:t>
      </w:r>
      <w:r w:rsidRPr="00944B93">
        <w:rPr>
          <w:rFonts w:ascii="Khmer UI" w:eastAsia="DaunPenh" w:hAnsi="Khmer UI" w:cs="Khmer UI" w:hint="cs"/>
          <w:cs/>
          <w:lang w:bidi="km-KH"/>
        </w:rPr>
        <w:t>រាយការណ៍អំពីការដឹង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 w:hint="cs"/>
          <w:cs/>
          <w:lang w:bidi="km-KH"/>
        </w:rPr>
        <w:t>និងការយល់យល់កើនឡើងអំពី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/>
        </w:rPr>
        <w:t xml:space="preserve">NDIS </w:t>
      </w:r>
      <w:r w:rsidRPr="00944B93">
        <w:rPr>
          <w:rFonts w:ascii="Khmer UI" w:eastAsia="DaunPenh" w:hAnsi="Khmer UI" w:cs="Khmer UI" w:hint="cs"/>
          <w:cs/>
          <w:lang w:bidi="km-KH"/>
        </w:rPr>
        <w:t>និងពិការភាព</w:t>
      </w:r>
      <w:r w:rsidRPr="001C11B6">
        <w:rPr>
          <w:rFonts w:ascii="Khmer UI" w:eastAsia="DaunPenh" w:hAnsi="Khmer UI" w:cs="Khmer UI"/>
        </w:rPr>
        <w:t>។</w:t>
      </w:r>
    </w:p>
    <w:p w14:paraId="284A3A5B" w14:textId="77777777" w:rsidR="00084EA1" w:rsidRPr="001C11B6" w:rsidRDefault="00174944" w:rsidP="00A87037">
      <w:pPr>
        <w:pStyle w:val="Heading4"/>
        <w:rPr>
          <w:rFonts w:ascii="Khmer UI" w:hAnsi="Khmer UI" w:cs="Khmer UI"/>
        </w:rPr>
      </w:pPr>
      <w:bookmarkStart w:id="222" w:name="_Toc256000109"/>
      <w:r w:rsidRPr="001C11B6">
        <w:rPr>
          <w:rFonts w:ascii="Khmer UI" w:eastAsia="DaunPenh" w:hAnsi="Khmer UI" w:cs="Khmer UI"/>
        </w:rPr>
        <w:t>សកម្មភាពទី</w:t>
      </w:r>
      <w:r w:rsidRPr="001C11B6">
        <w:rPr>
          <w:rFonts w:ascii="Khmer UI" w:hAnsi="Khmer UI" w:cs="Khmer UI"/>
        </w:rPr>
        <w:t xml:space="preserve"> 28</w:t>
      </w:r>
      <w:bookmarkEnd w:id="222"/>
    </w:p>
    <w:p w14:paraId="42AD83F5" w14:textId="3C69F8BA" w:rsidR="009A7CC7" w:rsidRPr="001C11B6" w:rsidRDefault="00944B93" w:rsidP="009A7CC7">
      <w:pPr>
        <w:rPr>
          <w:rFonts w:ascii="Khmer UI" w:hAnsi="Khmer UI" w:cs="Khmer UI"/>
        </w:rPr>
      </w:pPr>
      <w:r w:rsidRPr="00944B93">
        <w:rPr>
          <w:rFonts w:ascii="Khmer UI" w:eastAsia="DaunPenh" w:hAnsi="Khmer UI" w:cs="Khmer UI" w:hint="cs"/>
          <w:cs/>
          <w:lang w:bidi="km-KH"/>
        </w:rPr>
        <w:t>ធ្វើការជាមួយបណ្ដាអង្គការ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 w:hint="cs"/>
          <w:cs/>
          <w:lang w:bidi="km-KH"/>
        </w:rPr>
        <w:t>និងស្ថាប័នកំពូល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 w:hint="cs"/>
          <w:cs/>
          <w:lang w:bidi="km-KH"/>
        </w:rPr>
        <w:t>ដើម្បីបង្កើតជំនាញនៃសេវាសំខាន់ៗ</w:t>
      </w:r>
      <w:r w:rsidRPr="00944B93">
        <w:rPr>
          <w:rFonts w:ascii="Khmer UI" w:eastAsia="DaunPenh" w:hAnsi="Khmer UI" w:cs="Khmer UI"/>
          <w:cs/>
          <w:lang w:bidi="km-KH"/>
        </w:rPr>
        <w:t xml:space="preserve"> (</w:t>
      </w:r>
      <w:r w:rsidRPr="00944B93">
        <w:rPr>
          <w:rFonts w:ascii="Khmer UI" w:eastAsia="DaunPenh" w:hAnsi="Khmer UI" w:cs="Khmer UI" w:hint="cs"/>
          <w:cs/>
          <w:lang w:bidi="km-KH"/>
        </w:rPr>
        <w:t>រួមទាំងអ្នកជំនាញផ្នែកសុខភាព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 w:hint="cs"/>
          <w:cs/>
          <w:lang w:bidi="km-KH"/>
        </w:rPr>
        <w:t>ដូចជាគ្រូពេទ្យព្យាបាលជំងឺទូទៅ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 w:hint="cs"/>
          <w:cs/>
          <w:lang w:bidi="km-KH"/>
        </w:rPr>
        <w:t>អ្នកជំនាញ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 w:hint="cs"/>
          <w:cs/>
          <w:lang w:bidi="km-KH"/>
        </w:rPr>
        <w:t>និងអ្នកឯកទេសទាក់ទងនឹងសុខភាព</w:t>
      </w:r>
      <w:r w:rsidRPr="00944B93">
        <w:rPr>
          <w:rFonts w:ascii="Khmer UI" w:eastAsia="DaunPenh" w:hAnsi="Khmer UI" w:cs="Khmer UI"/>
          <w:cs/>
          <w:lang w:bidi="km-KH"/>
        </w:rPr>
        <w:t>)</w:t>
      </w:r>
      <w:r w:rsidRPr="00944B93">
        <w:rPr>
          <w:rFonts w:ascii="Khmer UI" w:eastAsia="DaunPenh" w:hAnsi="Khmer UI" w:cs="Khmer UI" w:hint="cs"/>
          <w:cs/>
          <w:lang w:bidi="km-KH"/>
        </w:rPr>
        <w:t>។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 w:hint="cs"/>
          <w:cs/>
          <w:lang w:bidi="km-KH"/>
        </w:rPr>
        <w:t>ផ្តោតលើវិធីជួយជនពិការដែលមកពីសាវតា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/>
        </w:rPr>
        <w:t xml:space="preserve">CALD </w:t>
      </w:r>
      <w:r w:rsidRPr="00944B93">
        <w:rPr>
          <w:rFonts w:ascii="Khmer UI" w:eastAsia="DaunPenh" w:hAnsi="Khmer UI" w:cs="Khmer UI" w:hint="cs"/>
          <w:cs/>
          <w:lang w:bidi="km-KH"/>
        </w:rPr>
        <w:t>ដើម្បីចូលប្រើប្រាស់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 w:hint="cs"/>
          <w:cs/>
          <w:lang w:bidi="km-KH"/>
        </w:rPr>
        <w:t>និងប្រើប្រាស់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/>
        </w:rPr>
        <w:t>NDIS</w:t>
      </w:r>
      <w:r w:rsidRPr="001C11B6">
        <w:rPr>
          <w:rFonts w:ascii="Khmer UI" w:eastAsia="DaunPenh" w:hAnsi="Khmer UI" w:cs="Khmer UI"/>
        </w:rPr>
        <w:t>។</w:t>
      </w:r>
    </w:p>
    <w:p w14:paraId="15AC321C" w14:textId="77777777" w:rsidR="00C4697D" w:rsidRPr="001C11B6" w:rsidRDefault="00174944" w:rsidP="00A87037">
      <w:pPr>
        <w:pStyle w:val="Heading5"/>
        <w:rPr>
          <w:rFonts w:ascii="Khmer UI" w:hAnsi="Khmer UI" w:cs="Khmer UI"/>
        </w:rPr>
      </w:pPr>
      <w:bookmarkStart w:id="223" w:name="_Toc256000110"/>
      <w:r w:rsidRPr="001C11B6">
        <w:rPr>
          <w:rFonts w:ascii="Khmer UI" w:eastAsia="DaunPenh" w:hAnsi="Khmer UI" w:cs="Khmer UI"/>
        </w:rPr>
        <w:t>រយៈ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ពេល</w:t>
      </w:r>
      <w:r w:rsidRPr="001C11B6">
        <w:rPr>
          <w:rFonts w:ascii="Khmer UI" w:hAnsi="Khmer UI" w:cs="Khmer UI"/>
        </w:rPr>
        <w:t>​</w:t>
      </w:r>
      <w:r w:rsidRPr="001C11B6">
        <w:rPr>
          <w:rFonts w:ascii="Khmer UI" w:eastAsia="DaunPenh" w:hAnsi="Khmer UI" w:cs="Khmer UI"/>
        </w:rPr>
        <w:t>ខ្លី</w:t>
      </w:r>
      <w:bookmarkEnd w:id="223"/>
    </w:p>
    <w:p w14:paraId="0A0B296D" w14:textId="77777777" w:rsidR="009A7CC7" w:rsidRPr="001C11B6" w:rsidRDefault="00174944" w:rsidP="00A87037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6940F87C" w14:textId="1178CBAB" w:rsidR="009A7CC7" w:rsidRPr="001C11B6" w:rsidRDefault="00944B93" w:rsidP="00A87037">
      <w:pPr>
        <w:rPr>
          <w:rFonts w:ascii="Khmer UI" w:hAnsi="Khmer UI" w:cs="Khmer UI"/>
        </w:rPr>
      </w:pPr>
      <w:r w:rsidRPr="00944B93">
        <w:rPr>
          <w:rFonts w:ascii="Khmer UI" w:eastAsia="DaunPenh" w:hAnsi="Khmer UI" w:cs="Khmer UI" w:hint="cs"/>
          <w:cs/>
          <w:lang w:bidi="km-KH"/>
        </w:rPr>
        <w:t>សកម្មភាពកសាងសមត្ថភាពដែលពាក់ព័ន្ធត្រូវបានកំណត់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 w:hint="cs"/>
          <w:cs/>
          <w:lang w:bidi="km-KH"/>
        </w:rPr>
        <w:t>និងស្វែងរកដោយសហការជាមួយអង្គការ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 w:hint="cs"/>
          <w:cs/>
          <w:lang w:bidi="km-KH"/>
        </w:rPr>
        <w:t>និងស្ថាប័នកំពូលនានា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 w:hint="cs"/>
          <w:cs/>
          <w:lang w:bidi="km-KH"/>
        </w:rPr>
        <w:t>ដើម្បីគាំទ្របានប្រសើរឡើងដល់មនុស្សដែលមានពិការភាពមកពីសាវតា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/>
        </w:rPr>
        <w:t xml:space="preserve">CALD </w:t>
      </w:r>
      <w:r w:rsidRPr="00944B93">
        <w:rPr>
          <w:rFonts w:ascii="Khmer UI" w:eastAsia="DaunPenh" w:hAnsi="Khmer UI" w:cs="Khmer UI" w:hint="cs"/>
          <w:cs/>
          <w:lang w:bidi="km-KH"/>
        </w:rPr>
        <w:t>ដើម្បីចូលប្រើប្រាស់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 w:hint="cs"/>
          <w:cs/>
          <w:lang w:bidi="km-KH"/>
        </w:rPr>
        <w:t>និងប្រើប្រាស់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/>
        </w:rPr>
        <w:t>NDIS</w:t>
      </w:r>
      <w:r w:rsidRPr="001C11B6">
        <w:rPr>
          <w:rFonts w:ascii="Khmer UI" w:eastAsia="DaunPenh" w:hAnsi="Khmer UI" w:cs="Khmer UI"/>
        </w:rPr>
        <w:t>។</w:t>
      </w:r>
    </w:p>
    <w:p w14:paraId="7C89AE98" w14:textId="77777777" w:rsidR="009A7CC7" w:rsidRPr="001C11B6" w:rsidRDefault="00174944" w:rsidP="00A87037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48FBFF98" w14:textId="77777777" w:rsidR="009A7CC7" w:rsidRPr="001C11B6" w:rsidRDefault="00174944" w:rsidP="00A87037">
      <w:pPr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ចំនួននៃគំនិតផ្តួចផ្តើមកសាងសមត្ថភាពពាក់ព័ន្ធដែលបានកំណត់</w:t>
      </w:r>
      <w:r w:rsidRPr="001C11B6">
        <w:rPr>
          <w:rFonts w:ascii="Khmer UI" w:hAnsi="Khmer UI" w:cs="Khmer UI"/>
        </w:rPr>
        <w:t xml:space="preserve"> </w:t>
      </w:r>
      <w:r w:rsidRPr="001C11B6">
        <w:rPr>
          <w:rFonts w:ascii="Khmer UI" w:eastAsia="DaunPenh" w:hAnsi="Khmer UI" w:cs="Khmer UI"/>
        </w:rPr>
        <w:t>និងបានគាំទ្រ។</w:t>
      </w:r>
    </w:p>
    <w:p w14:paraId="06894629" w14:textId="77777777" w:rsidR="000304D8" w:rsidRPr="001C11B6" w:rsidRDefault="00174944" w:rsidP="00A87037">
      <w:pPr>
        <w:pStyle w:val="Heading5"/>
        <w:rPr>
          <w:rFonts w:ascii="Khmer UI" w:hAnsi="Khmer UI" w:cs="Khmer UI"/>
        </w:rPr>
      </w:pPr>
      <w:bookmarkStart w:id="224" w:name="_Toc256000111"/>
      <w:r w:rsidRPr="001C11B6">
        <w:rPr>
          <w:rFonts w:ascii="Khmer UI" w:eastAsia="DaunPenh" w:hAnsi="Khmer UI" w:cs="Khmer UI"/>
        </w:rPr>
        <w:t>រយៈពេលមធ្យម</w:t>
      </w:r>
      <w:bookmarkEnd w:id="224"/>
    </w:p>
    <w:p w14:paraId="5B554180" w14:textId="77777777" w:rsidR="009A7CC7" w:rsidRPr="001C11B6" w:rsidRDefault="00174944" w:rsidP="00A87037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លទ្ធផល</w:t>
      </w:r>
    </w:p>
    <w:p w14:paraId="70BEA496" w14:textId="66721025" w:rsidR="001B102D" w:rsidRPr="001C11B6" w:rsidRDefault="00944B93" w:rsidP="00A87037">
      <w:pPr>
        <w:rPr>
          <w:rFonts w:ascii="Khmer UI" w:hAnsi="Khmer UI" w:cs="Khmer UI"/>
        </w:rPr>
      </w:pPr>
      <w:r w:rsidRPr="00944B93">
        <w:rPr>
          <w:rFonts w:ascii="Khmer UI" w:eastAsia="DaunPenh" w:hAnsi="Khmer UI" w:cs="Khmer UI" w:hint="cs"/>
          <w:cs/>
          <w:lang w:bidi="km-KH"/>
        </w:rPr>
        <w:t>ការគាំទ្រសំខាន់ៗ</w:t>
      </w:r>
      <w:r w:rsidRPr="00944B93">
        <w:rPr>
          <w:rFonts w:ascii="Khmer UI" w:eastAsia="DaunPenh" w:hAnsi="Khmer UI" w:cs="Khmer UI"/>
          <w:cs/>
          <w:lang w:bidi="km-KH"/>
        </w:rPr>
        <w:t xml:space="preserve"> (</w:t>
      </w:r>
      <w:r w:rsidRPr="00944B93">
        <w:rPr>
          <w:rFonts w:ascii="Khmer UI" w:eastAsia="DaunPenh" w:hAnsi="Khmer UI" w:cs="Khmer UI" w:hint="cs"/>
          <w:cs/>
          <w:lang w:bidi="km-KH"/>
        </w:rPr>
        <w:t>ដូចជាគ្រូពេទ្យព្យាបាលជំងឺទូទៅ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 w:hint="cs"/>
          <w:cs/>
          <w:lang w:bidi="km-KH"/>
        </w:rPr>
        <w:t>អ្នកជំនាញ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 w:hint="cs"/>
          <w:cs/>
          <w:lang w:bidi="km-KH"/>
        </w:rPr>
        <w:t>និងអ្នកឯកទេសទាក់ទងនឹងសុខភាព</w:t>
      </w:r>
      <w:r w:rsidRPr="00944B93">
        <w:rPr>
          <w:rFonts w:ascii="Khmer UI" w:eastAsia="DaunPenh" w:hAnsi="Khmer UI" w:cs="Khmer UI"/>
          <w:cs/>
          <w:lang w:bidi="km-KH"/>
        </w:rPr>
        <w:t xml:space="preserve">) </w:t>
      </w:r>
      <w:r w:rsidRPr="00944B93">
        <w:rPr>
          <w:rFonts w:ascii="Khmer UI" w:eastAsia="DaunPenh" w:hAnsi="Khmer UI" w:cs="Khmer UI" w:hint="cs"/>
          <w:cs/>
          <w:lang w:bidi="km-KH"/>
        </w:rPr>
        <w:t>មានការយល់ដឹងកាន់តែច្រើនឡើង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 w:hint="cs"/>
          <w:cs/>
          <w:lang w:bidi="km-KH"/>
        </w:rPr>
        <w:t>និងមានសមត្ថភាពក្នុងការគាំទ្រដល់មនុស្សដែលមានពិការភាពមកពីសាវតា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/>
        </w:rPr>
        <w:t xml:space="preserve">CALD </w:t>
      </w:r>
      <w:r w:rsidRPr="00944B93">
        <w:rPr>
          <w:rFonts w:ascii="Khmer UI" w:eastAsia="DaunPenh" w:hAnsi="Khmer UI" w:cs="Khmer UI" w:hint="cs"/>
          <w:cs/>
          <w:lang w:bidi="km-KH"/>
        </w:rPr>
        <w:t>ដើម្បីចូលប្រើប្រាស់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 w:hint="cs"/>
          <w:cs/>
          <w:lang w:bidi="km-KH"/>
        </w:rPr>
        <w:t>និងប្រើប្រាស់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/>
        </w:rPr>
        <w:t>NDIS</w:t>
      </w:r>
      <w:r w:rsidRPr="001C11B6">
        <w:rPr>
          <w:rFonts w:ascii="Khmer UI" w:eastAsia="DaunPenh" w:hAnsi="Khmer UI" w:cs="Khmer UI"/>
        </w:rPr>
        <w:t>។</w:t>
      </w:r>
    </w:p>
    <w:p w14:paraId="5CBD0D92" w14:textId="77777777" w:rsidR="009A7CC7" w:rsidRPr="001C11B6" w:rsidRDefault="00174944" w:rsidP="00A87037">
      <w:pPr>
        <w:pStyle w:val="Heading6"/>
        <w:rPr>
          <w:rFonts w:ascii="Khmer UI" w:hAnsi="Khmer UI" w:cs="Khmer UI"/>
        </w:rPr>
      </w:pPr>
      <w:r w:rsidRPr="001C11B6">
        <w:rPr>
          <w:rFonts w:ascii="Khmer UI" w:eastAsia="DaunPenh" w:hAnsi="Khmer UI" w:cs="Khmer UI"/>
        </w:rPr>
        <w:t>រង្វាស់វឌ្ឍនភាព</w:t>
      </w:r>
    </w:p>
    <w:p w14:paraId="5BBE7646" w14:textId="04331522" w:rsidR="009A7CC7" w:rsidRPr="001C11B6" w:rsidRDefault="00944B93" w:rsidP="009A7CC7">
      <w:pPr>
        <w:pStyle w:val="ListParagraph"/>
        <w:numPr>
          <w:ilvl w:val="0"/>
          <w:numId w:val="26"/>
        </w:numPr>
        <w:rPr>
          <w:rFonts w:ascii="Khmer UI" w:hAnsi="Khmer UI" w:cs="Khmer UI"/>
        </w:rPr>
      </w:pPr>
      <w:r w:rsidRPr="00944B93">
        <w:rPr>
          <w:rFonts w:ascii="Khmer UI" w:eastAsia="DaunPenh" w:hAnsi="Khmer UI" w:cs="Khmer UI" w:hint="cs"/>
          <w:cs/>
          <w:lang w:bidi="km-KH"/>
        </w:rPr>
        <w:t>ចំនួន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 w:hint="cs"/>
          <w:cs/>
          <w:lang w:bidi="km-KH"/>
        </w:rPr>
        <w:t>និងភាគរយនៃសកម្មភាពកសាងសមត្ថភាព</w:t>
      </w:r>
      <w:r w:rsidRPr="00944B93">
        <w:rPr>
          <w:rFonts w:ascii="Khmer UI" w:eastAsia="DaunPenh" w:hAnsi="Khmer UI" w:cs="Khmer UI"/>
          <w:cs/>
          <w:lang w:bidi="km-KH"/>
        </w:rPr>
        <w:t xml:space="preserve"> (</w:t>
      </w:r>
      <w:r w:rsidRPr="00944B93">
        <w:rPr>
          <w:rFonts w:ascii="Khmer UI" w:eastAsia="DaunPenh" w:hAnsi="Khmer UI" w:cs="Khmer UI" w:hint="cs"/>
          <w:cs/>
          <w:lang w:bidi="km-KH"/>
        </w:rPr>
        <w:t>រួមទាំងការបណ្តុះបណ្តាល</w:t>
      </w:r>
      <w:r w:rsidRPr="00944B93">
        <w:rPr>
          <w:rFonts w:ascii="Khmer UI" w:eastAsia="DaunPenh" w:hAnsi="Khmer UI" w:cs="Khmer UI"/>
          <w:cs/>
          <w:lang w:bidi="km-KH"/>
        </w:rPr>
        <w:t xml:space="preserve">) </w:t>
      </w:r>
      <w:r w:rsidRPr="00944B93">
        <w:rPr>
          <w:rFonts w:ascii="Khmer UI" w:eastAsia="DaunPenh" w:hAnsi="Khmer UI" w:cs="Khmer UI" w:hint="cs"/>
          <w:cs/>
          <w:lang w:bidi="km-KH"/>
        </w:rPr>
        <w:t>ដែលបានផ្ដល់ដល់ការគាំទ្រសំខាន់ៗ</w:t>
      </w:r>
      <w:r w:rsidRPr="001C11B6">
        <w:rPr>
          <w:rFonts w:ascii="Khmer UI" w:eastAsia="DaunPenh" w:hAnsi="Khmer UI" w:cs="Khmer UI"/>
        </w:rPr>
        <w:t>។</w:t>
      </w:r>
    </w:p>
    <w:p w14:paraId="34CC4C46" w14:textId="4B742AAF" w:rsidR="009A7CC7" w:rsidRPr="001C11B6" w:rsidRDefault="00944B93" w:rsidP="006E2AC4">
      <w:pPr>
        <w:pStyle w:val="ListParagraph"/>
        <w:keepNext/>
        <w:numPr>
          <w:ilvl w:val="0"/>
          <w:numId w:val="26"/>
        </w:numPr>
        <w:ind w:left="714" w:hanging="357"/>
        <w:rPr>
          <w:rFonts w:ascii="Khmer UI" w:hAnsi="Khmer UI" w:cs="Khmer UI"/>
        </w:rPr>
      </w:pPr>
      <w:r w:rsidRPr="00944B93">
        <w:rPr>
          <w:rFonts w:ascii="Khmer UI" w:eastAsia="DaunPenh" w:hAnsi="Khmer UI" w:cs="Khmer UI" w:hint="cs"/>
          <w:cs/>
          <w:lang w:bidi="km-KH"/>
        </w:rPr>
        <w:t>បទពិសោធន៍របស់បណ្ដាសហគមន៍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/>
        </w:rPr>
        <w:t xml:space="preserve">CALD </w:t>
      </w:r>
      <w:r w:rsidRPr="00944B93">
        <w:rPr>
          <w:rFonts w:ascii="Khmer UI" w:eastAsia="DaunPenh" w:hAnsi="Khmer UI" w:cs="Khmer UI" w:hint="cs"/>
          <w:cs/>
          <w:lang w:bidi="km-KH"/>
        </w:rPr>
        <w:t>នៅពេលទទួលដំបូន្មាន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 w:hint="cs"/>
          <w:cs/>
          <w:lang w:bidi="km-KH"/>
        </w:rPr>
        <w:t>និងការគាំទ្រ</w:t>
      </w:r>
      <w:r w:rsidRPr="00944B93">
        <w:rPr>
          <w:rFonts w:ascii="Khmer UI" w:eastAsia="DaunPenh" w:hAnsi="Khmer UI" w:cs="Khmer UI"/>
          <w:cs/>
          <w:lang w:bidi="km-KH"/>
        </w:rPr>
        <w:t xml:space="preserve"> (</w:t>
      </w:r>
      <w:r w:rsidRPr="00944B93">
        <w:rPr>
          <w:rFonts w:ascii="Khmer UI" w:eastAsia="DaunPenh" w:hAnsi="Khmer UI" w:cs="Khmer UI" w:hint="cs"/>
          <w:cs/>
          <w:lang w:bidi="km-KH"/>
        </w:rPr>
        <w:t>ដែលសមស្រប</w:t>
      </w:r>
      <w:r w:rsidRPr="00944B93">
        <w:rPr>
          <w:rFonts w:ascii="Khmer UI" w:eastAsia="DaunPenh" w:hAnsi="Khmer UI" w:cs="Khmer UI"/>
          <w:cs/>
          <w:lang w:bidi="km-KH"/>
        </w:rPr>
        <w:t xml:space="preserve">) </w:t>
      </w:r>
      <w:r w:rsidRPr="00944B93">
        <w:rPr>
          <w:rFonts w:ascii="Khmer UI" w:eastAsia="DaunPenh" w:hAnsi="Khmer UI" w:cs="Khmer UI" w:hint="cs"/>
          <w:cs/>
          <w:lang w:bidi="km-KH"/>
        </w:rPr>
        <w:t>ពីការគាំទ្រសំខាន់ៗលើការចូលប្រើប្រាស់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 w:hint="cs"/>
          <w:cs/>
          <w:lang w:bidi="km-KH"/>
        </w:rPr>
        <w:t>និងប្រើប្រាស់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/>
        </w:rPr>
        <w:t>NDIS</w:t>
      </w:r>
      <w:r w:rsidRPr="001C11B6">
        <w:rPr>
          <w:rFonts w:ascii="Khmer UI" w:eastAsia="DaunPenh" w:hAnsi="Khmer UI" w:cs="Khmer UI"/>
        </w:rPr>
        <w:t>។</w:t>
      </w:r>
    </w:p>
    <w:p w14:paraId="1C96E20A" w14:textId="5F88B4B7" w:rsidR="009A7CC7" w:rsidRPr="001C11B6" w:rsidRDefault="00944B93" w:rsidP="00A87037">
      <w:pPr>
        <w:pStyle w:val="ListParagraph"/>
        <w:numPr>
          <w:ilvl w:val="0"/>
          <w:numId w:val="26"/>
        </w:numPr>
        <w:rPr>
          <w:rFonts w:ascii="Khmer UI" w:hAnsi="Khmer UI" w:cs="Khmer UI"/>
        </w:rPr>
      </w:pPr>
      <w:r w:rsidRPr="00944B93">
        <w:rPr>
          <w:rFonts w:ascii="Khmer UI" w:eastAsia="DaunPenh" w:hAnsi="Khmer UI" w:cs="Khmer UI" w:hint="cs"/>
          <w:cs/>
          <w:lang w:bidi="km-KH"/>
        </w:rPr>
        <w:t>មតិកែលម្អពីការគាំទ្រសំខាន់ៗលើបទពិសោធន៍របស់ពួកគេក្នុងការធ្វើការលើគំនិតផ្តួចផ្តើមក្នុងការកសាងសមត្ថភាព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 w:hint="cs"/>
          <w:cs/>
          <w:lang w:bidi="km-KH"/>
        </w:rPr>
        <w:t>និងការយល់ដឹងរបស់ពួកគេអំពីរបៀបដែលអ្នកចូលរួម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/>
        </w:rPr>
        <w:t xml:space="preserve">CALD </w:t>
      </w:r>
      <w:r w:rsidRPr="00944B93">
        <w:rPr>
          <w:rFonts w:ascii="Khmer UI" w:eastAsia="DaunPenh" w:hAnsi="Khmer UI" w:cs="Khmer UI" w:hint="cs"/>
          <w:cs/>
          <w:lang w:bidi="km-KH"/>
        </w:rPr>
        <w:t>អាចចូលប្រើប្រាស់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 w:hint="cs"/>
          <w:cs/>
          <w:lang w:bidi="km-KH"/>
        </w:rPr>
        <w:t>និងប្រើប្រាស់</w:t>
      </w:r>
      <w:r w:rsidRPr="00944B93">
        <w:rPr>
          <w:rFonts w:ascii="Khmer UI" w:eastAsia="DaunPenh" w:hAnsi="Khmer UI" w:cs="Khmer UI"/>
          <w:cs/>
          <w:lang w:bidi="km-KH"/>
        </w:rPr>
        <w:t xml:space="preserve"> </w:t>
      </w:r>
      <w:r w:rsidRPr="00944B93">
        <w:rPr>
          <w:rFonts w:ascii="Khmer UI" w:eastAsia="DaunPenh" w:hAnsi="Khmer UI" w:cs="Khmer UI"/>
        </w:rPr>
        <w:t>NDIS</w:t>
      </w:r>
      <w:r w:rsidRPr="001C11B6">
        <w:rPr>
          <w:rFonts w:ascii="Khmer UI" w:eastAsia="DaunPenh" w:hAnsi="Khmer UI" w:cs="Khmer UI"/>
        </w:rPr>
        <w:t>។</w:t>
      </w:r>
      <w:r w:rsidRPr="001C11B6">
        <w:rPr>
          <w:rFonts w:ascii="Khmer UI" w:hAnsi="Khmer UI" w:cs="Khmer UI"/>
        </w:rPr>
        <w:br w:type="page"/>
      </w:r>
    </w:p>
    <w:p w14:paraId="636A4D7B" w14:textId="77777777" w:rsidR="00E30002" w:rsidRPr="001C11B6" w:rsidRDefault="00174944" w:rsidP="00E30002">
      <w:pPr>
        <w:pStyle w:val="Heading2"/>
        <w:numPr>
          <w:ilvl w:val="0"/>
          <w:numId w:val="0"/>
        </w:numPr>
        <w:ind w:left="720" w:hanging="720"/>
        <w:rPr>
          <w:rFonts w:ascii="Khmer UI" w:hAnsi="Khmer UI" w:cs="Khmer UI"/>
        </w:rPr>
      </w:pPr>
      <w:bookmarkStart w:id="225" w:name="_Toc256000112"/>
      <w:bookmarkStart w:id="226" w:name="_Toc138237279"/>
      <w:bookmarkStart w:id="227" w:name="_Toc140076750"/>
      <w:bookmarkStart w:id="228" w:name="_Toc142554581"/>
      <w:r w:rsidRPr="001C11B6">
        <w:rPr>
          <w:rFonts w:ascii="Khmer UI" w:eastAsia="DaunPenh" w:hAnsi="Khmer UI" w:cs="Khmer UI"/>
        </w:rPr>
        <w:lastRenderedPageBreak/>
        <w:t>ទីភ្នាក់ងារធានារ៉ាប់រងជនពិការថ្នាក់ជាតិ</w:t>
      </w:r>
      <w:bookmarkEnd w:id="225"/>
      <w:bookmarkEnd w:id="226"/>
      <w:bookmarkEnd w:id="227"/>
      <w:bookmarkEnd w:id="228"/>
    </w:p>
    <w:p w14:paraId="002B5C34" w14:textId="430C9BBB" w:rsidR="00E30002" w:rsidRPr="00862A0C" w:rsidRDefault="00862A0C" w:rsidP="00E30002">
      <w:pPr>
        <w:autoSpaceDE w:val="0"/>
        <w:autoSpaceDN w:val="0"/>
        <w:adjustRightInd w:val="0"/>
        <w:spacing w:before="116" w:line="338" w:lineRule="auto"/>
        <w:ind w:right="4"/>
        <w:rPr>
          <w:rFonts w:ascii="Khmer UI" w:hAnsi="Khmer UI" w:cs="Khmer UI"/>
          <w:kern w:val="1"/>
          <w:szCs w:val="22"/>
        </w:rPr>
      </w:pPr>
      <w:hyperlink r:id="rId13" w:history="1">
        <w:r w:rsidR="00174944" w:rsidRPr="00862A0C">
          <w:rPr>
            <w:rStyle w:val="Hyperlink"/>
            <w:rFonts w:ascii="Khmer UI" w:hAnsi="Khmer UI" w:cs="Khmer UI"/>
            <w:kern w:val="1"/>
            <w:szCs w:val="22"/>
          </w:rPr>
          <w:t>ndis.gov.au</w:t>
        </w:r>
      </w:hyperlink>
    </w:p>
    <w:p w14:paraId="1A7CD550" w14:textId="69AFCB00" w:rsidR="00E30002" w:rsidRPr="001C11B6" w:rsidRDefault="00174944" w:rsidP="00E30002">
      <w:pPr>
        <w:autoSpaceDE w:val="0"/>
        <w:autoSpaceDN w:val="0"/>
        <w:adjustRightInd w:val="0"/>
        <w:spacing w:before="110"/>
        <w:ind w:right="4"/>
        <w:rPr>
          <w:rFonts w:ascii="Khmer UI" w:hAnsi="Khmer UI" w:cs="Khmer UI"/>
          <w:kern w:val="1"/>
          <w:szCs w:val="22"/>
        </w:rPr>
      </w:pPr>
      <w:r w:rsidRPr="001C11B6">
        <w:rPr>
          <w:rFonts w:ascii="Khmer UI" w:eastAsia="DaunPenh" w:hAnsi="Khmer UI" w:cs="Khmer UI"/>
          <w:kern w:val="1"/>
          <w:szCs w:val="22"/>
        </w:rPr>
        <w:t>ទូរសព្ទ</w:t>
      </w:r>
      <w:r w:rsidRPr="001C11B6">
        <w:rPr>
          <w:rFonts w:ascii="Khmer UI" w:hAnsi="Khmer UI" w:cs="Khmer UI"/>
          <w:kern w:val="1"/>
          <w:szCs w:val="22"/>
        </w:rPr>
        <w:t xml:space="preserve"> 1800 800 110</w:t>
      </w:r>
    </w:p>
    <w:p w14:paraId="42102E2A" w14:textId="77777777" w:rsidR="00E30002" w:rsidRPr="001C11B6" w:rsidRDefault="00174944" w:rsidP="00E30002">
      <w:pPr>
        <w:autoSpaceDE w:val="0"/>
        <w:autoSpaceDN w:val="0"/>
        <w:adjustRightInd w:val="0"/>
        <w:spacing w:before="110"/>
        <w:ind w:right="4"/>
        <w:rPr>
          <w:rFonts w:ascii="Khmer UI" w:hAnsi="Khmer UI" w:cs="Khmer UI"/>
          <w:kern w:val="1"/>
          <w:szCs w:val="22"/>
        </w:rPr>
      </w:pPr>
      <w:r w:rsidRPr="001C11B6">
        <w:rPr>
          <w:rFonts w:ascii="Khmer UI" w:eastAsia="DaunPenh" w:hAnsi="Khmer UI" w:cs="Khmer UI"/>
          <w:kern w:val="1"/>
          <w:szCs w:val="22"/>
        </w:rPr>
        <w:t>វិបឆាត</w:t>
      </w:r>
      <w:r w:rsidRPr="001C11B6">
        <w:rPr>
          <w:rFonts w:ascii="Khmer UI" w:hAnsi="Khmer UI" w:cs="Khmer UI"/>
          <w:kern w:val="1"/>
          <w:szCs w:val="22"/>
        </w:rPr>
        <w:t xml:space="preserve"> (Webchat) </w:t>
      </w:r>
      <w:hyperlink r:id="rId14" w:history="1">
        <w:r w:rsidRPr="001C11B6">
          <w:rPr>
            <w:rStyle w:val="Hyperlink"/>
            <w:rFonts w:ascii="Khmer UI" w:hAnsi="Khmer UI" w:cs="Khmer UI"/>
            <w:kern w:val="1"/>
            <w:szCs w:val="22"/>
          </w:rPr>
          <w:t>ndis.gov.au</w:t>
        </w:r>
      </w:hyperlink>
    </w:p>
    <w:p w14:paraId="01C7C9C6" w14:textId="77777777" w:rsidR="00E30002" w:rsidRPr="001C11B6" w:rsidRDefault="00174944" w:rsidP="00E30002">
      <w:pPr>
        <w:autoSpaceDE w:val="0"/>
        <w:autoSpaceDN w:val="0"/>
        <w:adjustRightInd w:val="0"/>
        <w:spacing w:before="116"/>
        <w:ind w:right="4"/>
        <w:rPr>
          <w:rFonts w:ascii="Khmer UI" w:hAnsi="Khmer UI" w:cs="Khmer UI"/>
          <w:kern w:val="1"/>
          <w:szCs w:val="22"/>
        </w:rPr>
      </w:pPr>
      <w:r w:rsidRPr="001C11B6">
        <w:rPr>
          <w:rFonts w:ascii="Khmer UI" w:eastAsia="DaunPenh" w:hAnsi="Khmer UI" w:cs="Khmer UI"/>
          <w:kern w:val="1"/>
          <w:szCs w:val="22"/>
        </w:rPr>
        <w:t>តាមដានយើងនៅលើបណ្តាញសង្គមរបស់យើង</w:t>
      </w:r>
    </w:p>
    <w:p w14:paraId="689465AD" w14:textId="77777777" w:rsidR="00E30002" w:rsidRPr="001C11B6" w:rsidRDefault="00000000" w:rsidP="00E30002">
      <w:pPr>
        <w:autoSpaceDE w:val="0"/>
        <w:autoSpaceDN w:val="0"/>
        <w:adjustRightInd w:val="0"/>
        <w:spacing w:before="116"/>
        <w:ind w:right="4"/>
        <w:rPr>
          <w:rFonts w:ascii="Khmer UI" w:hAnsi="Khmer UI" w:cs="Khmer UI"/>
          <w:kern w:val="1"/>
          <w:szCs w:val="22"/>
        </w:rPr>
      </w:pPr>
      <w:hyperlink r:id="rId15" w:history="1">
        <w:r w:rsidR="00174944" w:rsidRPr="001C11B6">
          <w:rPr>
            <w:rStyle w:val="Hyperlink"/>
            <w:rFonts w:ascii="Khmer UI" w:hAnsi="Khmer UI" w:cs="Khmer UI"/>
            <w:kern w:val="1"/>
            <w:szCs w:val="22"/>
          </w:rPr>
          <w:t>Facebook</w:t>
        </w:r>
      </w:hyperlink>
      <w:r w:rsidR="00174944" w:rsidRPr="001C11B6">
        <w:rPr>
          <w:rFonts w:ascii="Khmer UI" w:hAnsi="Khmer UI" w:cs="Khmer UI"/>
          <w:kern w:val="1"/>
          <w:szCs w:val="22"/>
        </w:rPr>
        <w:t xml:space="preserve">, </w:t>
      </w:r>
      <w:hyperlink r:id="rId16" w:history="1">
        <w:r w:rsidR="00174944" w:rsidRPr="001C11B6">
          <w:rPr>
            <w:rStyle w:val="Hyperlink"/>
            <w:rFonts w:ascii="Khmer UI" w:hAnsi="Khmer UI" w:cs="Khmer UI"/>
            <w:kern w:val="1"/>
            <w:szCs w:val="22"/>
          </w:rPr>
          <w:t>Twitter</w:t>
        </w:r>
      </w:hyperlink>
      <w:r w:rsidR="00174944" w:rsidRPr="001C11B6">
        <w:rPr>
          <w:rFonts w:ascii="Khmer UI" w:hAnsi="Khmer UI" w:cs="Khmer UI"/>
          <w:kern w:val="1"/>
          <w:szCs w:val="22"/>
        </w:rPr>
        <w:t xml:space="preserve">, </w:t>
      </w:r>
      <w:hyperlink r:id="rId17" w:history="1">
        <w:r w:rsidR="00174944" w:rsidRPr="001C11B6">
          <w:rPr>
            <w:rStyle w:val="Hyperlink"/>
            <w:rFonts w:ascii="Khmer UI" w:hAnsi="Khmer UI" w:cs="Khmer UI"/>
            <w:kern w:val="1"/>
            <w:szCs w:val="22"/>
          </w:rPr>
          <w:t>Instagram</w:t>
        </w:r>
      </w:hyperlink>
      <w:r w:rsidR="00174944" w:rsidRPr="001C11B6">
        <w:rPr>
          <w:rFonts w:ascii="Khmer UI" w:hAnsi="Khmer UI" w:cs="Khmer UI"/>
          <w:kern w:val="1"/>
          <w:szCs w:val="22"/>
        </w:rPr>
        <w:t xml:space="preserve">, </w:t>
      </w:r>
      <w:hyperlink r:id="rId18" w:history="1">
        <w:r w:rsidR="00174944" w:rsidRPr="001C11B6">
          <w:rPr>
            <w:rStyle w:val="Hyperlink"/>
            <w:rFonts w:ascii="Khmer UI" w:hAnsi="Khmer UI" w:cs="Khmer UI"/>
            <w:kern w:val="1"/>
            <w:szCs w:val="22"/>
          </w:rPr>
          <w:t>YouTube</w:t>
        </w:r>
      </w:hyperlink>
      <w:r w:rsidR="00174944" w:rsidRPr="001C11B6">
        <w:rPr>
          <w:rFonts w:ascii="Khmer UI" w:hAnsi="Khmer UI" w:cs="Khmer UI"/>
          <w:kern w:val="1"/>
          <w:szCs w:val="22"/>
        </w:rPr>
        <w:t xml:space="preserve">, </w:t>
      </w:r>
      <w:hyperlink r:id="rId19" w:history="1">
        <w:r w:rsidR="00174944" w:rsidRPr="001C11B6">
          <w:rPr>
            <w:rStyle w:val="Hyperlink"/>
            <w:rFonts w:ascii="Khmer UI" w:hAnsi="Khmer UI" w:cs="Khmer UI"/>
            <w:kern w:val="1"/>
            <w:szCs w:val="22"/>
          </w:rPr>
          <w:t>LinkedIn</w:t>
        </w:r>
      </w:hyperlink>
    </w:p>
    <w:p w14:paraId="200D9942" w14:textId="77777777" w:rsidR="00E30002" w:rsidRPr="001C11B6" w:rsidRDefault="00174944" w:rsidP="00E30002">
      <w:pPr>
        <w:autoSpaceDE w:val="0"/>
        <w:autoSpaceDN w:val="0"/>
        <w:adjustRightInd w:val="0"/>
        <w:spacing w:before="116"/>
        <w:ind w:right="4"/>
        <w:rPr>
          <w:rFonts w:ascii="Khmer UI" w:hAnsi="Khmer UI" w:cs="Khmer UI"/>
          <w:b/>
          <w:bCs/>
          <w:kern w:val="24"/>
        </w:rPr>
      </w:pPr>
      <w:r w:rsidRPr="001C11B6">
        <w:rPr>
          <w:rFonts w:ascii="Khmer UI" w:eastAsia="DaunPenh" w:hAnsi="Khmer UI" w:cs="Khmer UI"/>
          <w:b/>
          <w:bCs/>
          <w:kern w:val="24"/>
        </w:rPr>
        <w:t>សម្រាប់អ្នកដែលត្រូវការជំនួយជាភាសាអង់គ្លេស</w:t>
      </w:r>
    </w:p>
    <w:p w14:paraId="44BD49AD" w14:textId="77777777" w:rsidR="00E30002" w:rsidRPr="001C11B6" w:rsidRDefault="00174944" w:rsidP="00E30002">
      <w:pPr>
        <w:autoSpaceDE w:val="0"/>
        <w:autoSpaceDN w:val="0"/>
        <w:adjustRightInd w:val="0"/>
        <w:spacing w:before="54"/>
        <w:ind w:right="4"/>
        <w:rPr>
          <w:rFonts w:ascii="Khmer UI" w:hAnsi="Khmer UI" w:cs="Khmer UI"/>
          <w:kern w:val="1"/>
          <w:szCs w:val="22"/>
        </w:rPr>
      </w:pPr>
      <w:r w:rsidRPr="001C11B6">
        <w:rPr>
          <w:rFonts w:ascii="Khmer UI" w:hAnsi="Khmer UI" w:cs="Khmer UI"/>
          <w:b/>
          <w:bCs/>
          <w:kern w:val="24"/>
        </w:rPr>
        <w:t>TIS</w:t>
      </w:r>
      <w:r w:rsidRPr="001C11B6">
        <w:rPr>
          <w:rFonts w:ascii="Khmer UI" w:eastAsia="DaunPenh" w:hAnsi="Khmer UI" w:cs="Khmer UI"/>
          <w:b/>
          <w:bCs/>
          <w:kern w:val="24"/>
        </w:rPr>
        <w:t>៖</w:t>
      </w:r>
      <w:r w:rsidRPr="001C11B6">
        <w:rPr>
          <w:rFonts w:ascii="Khmer UI" w:hAnsi="Khmer UI" w:cs="Khmer UI"/>
          <w:kern w:val="1"/>
          <w:szCs w:val="22"/>
        </w:rPr>
        <w:t xml:space="preserve"> 131 450</w:t>
      </w:r>
    </w:p>
    <w:p w14:paraId="2CC03D60" w14:textId="77777777" w:rsidR="00E30002" w:rsidRPr="001C11B6" w:rsidRDefault="00174944" w:rsidP="00E30002">
      <w:pPr>
        <w:autoSpaceDE w:val="0"/>
        <w:autoSpaceDN w:val="0"/>
        <w:adjustRightInd w:val="0"/>
        <w:spacing w:before="235"/>
        <w:ind w:right="4"/>
        <w:rPr>
          <w:rFonts w:ascii="Khmer UI" w:hAnsi="Khmer UI" w:cs="Khmer UI"/>
          <w:b/>
          <w:bCs/>
          <w:kern w:val="24"/>
        </w:rPr>
      </w:pPr>
      <w:r w:rsidRPr="001C11B6">
        <w:rPr>
          <w:rFonts w:ascii="Khmer UI" w:eastAsia="DaunPenh" w:hAnsi="Khmer UI" w:cs="Khmer UI"/>
          <w:b/>
          <w:bCs/>
          <w:kern w:val="24"/>
        </w:rPr>
        <w:t>សម្រាប់មនុស្សថ្លង់</w:t>
      </w:r>
      <w:r w:rsidRPr="001C11B6">
        <w:rPr>
          <w:rFonts w:ascii="Khmer UI" w:hAnsi="Khmer UI" w:cs="Khmer UI"/>
          <w:b/>
          <w:bCs/>
          <w:kern w:val="24"/>
        </w:rPr>
        <w:t xml:space="preserve"> </w:t>
      </w:r>
      <w:r w:rsidRPr="001C11B6">
        <w:rPr>
          <w:rFonts w:ascii="Khmer UI" w:eastAsia="DaunPenh" w:hAnsi="Khmer UI" w:cs="Khmer UI"/>
          <w:b/>
          <w:bCs/>
          <w:kern w:val="24"/>
        </w:rPr>
        <w:t>ឬពិបាកស្តាប់</w:t>
      </w:r>
    </w:p>
    <w:p w14:paraId="65FF694F" w14:textId="77777777" w:rsidR="00E30002" w:rsidRPr="001C11B6" w:rsidRDefault="00174944" w:rsidP="00E30002">
      <w:pPr>
        <w:autoSpaceDE w:val="0"/>
        <w:autoSpaceDN w:val="0"/>
        <w:adjustRightInd w:val="0"/>
        <w:spacing w:before="53"/>
        <w:ind w:right="4"/>
        <w:rPr>
          <w:rFonts w:ascii="Khmer UI" w:hAnsi="Khmer UI" w:cs="Khmer UI"/>
          <w:kern w:val="1"/>
          <w:szCs w:val="22"/>
        </w:rPr>
      </w:pPr>
      <w:r w:rsidRPr="001C11B6">
        <w:rPr>
          <w:rFonts w:ascii="Khmer UI" w:hAnsi="Khmer UI" w:cs="Khmer UI"/>
          <w:b/>
          <w:bCs/>
          <w:kern w:val="24"/>
        </w:rPr>
        <w:t>TTY</w:t>
      </w:r>
      <w:r w:rsidRPr="001C11B6">
        <w:rPr>
          <w:rFonts w:ascii="Khmer UI" w:eastAsia="DaunPenh" w:hAnsi="Khmer UI" w:cs="Khmer UI"/>
          <w:b/>
          <w:bCs/>
          <w:kern w:val="24"/>
        </w:rPr>
        <w:t>៖</w:t>
      </w:r>
      <w:r w:rsidRPr="001C11B6">
        <w:rPr>
          <w:rFonts w:ascii="Khmer UI" w:hAnsi="Khmer UI" w:cs="Khmer UI"/>
          <w:kern w:val="1"/>
          <w:szCs w:val="22"/>
        </w:rPr>
        <w:t xml:space="preserve"> 1800 555 677</w:t>
      </w:r>
    </w:p>
    <w:p w14:paraId="1277E8F3" w14:textId="77777777" w:rsidR="00E30002" w:rsidRPr="001C11B6" w:rsidRDefault="00174944" w:rsidP="00E30002">
      <w:pPr>
        <w:autoSpaceDE w:val="0"/>
        <w:autoSpaceDN w:val="0"/>
        <w:adjustRightInd w:val="0"/>
        <w:spacing w:before="116"/>
        <w:ind w:right="4"/>
        <w:rPr>
          <w:rFonts w:ascii="Khmer UI" w:hAnsi="Khmer UI" w:cs="Khmer UI"/>
          <w:kern w:val="1"/>
          <w:szCs w:val="22"/>
        </w:rPr>
      </w:pPr>
      <w:r w:rsidRPr="001C11B6">
        <w:rPr>
          <w:rFonts w:ascii="Khmer UI" w:eastAsia="DaunPenh" w:hAnsi="Khmer UI" w:cs="Khmer UI"/>
          <w:b/>
          <w:bCs/>
          <w:kern w:val="24"/>
        </w:rPr>
        <w:t>ការបញ្ជូនសំឡេងបន្ត</w:t>
      </w:r>
      <w:r w:rsidRPr="001C11B6">
        <w:rPr>
          <w:rFonts w:ascii="Khmer UI" w:hAnsi="Khmer UI" w:cs="Khmer UI"/>
          <w:b/>
          <w:bCs/>
          <w:kern w:val="24"/>
        </w:rPr>
        <w:t xml:space="preserve"> (Voice relay)</w:t>
      </w:r>
      <w:r w:rsidRPr="001C11B6">
        <w:rPr>
          <w:rFonts w:ascii="Khmer UI" w:eastAsia="DaunPenh" w:hAnsi="Khmer UI" w:cs="Khmer UI"/>
          <w:b/>
          <w:bCs/>
          <w:kern w:val="24"/>
        </w:rPr>
        <w:t>៖</w:t>
      </w:r>
      <w:r w:rsidRPr="001C11B6">
        <w:rPr>
          <w:rFonts w:ascii="Khmer UI" w:hAnsi="Khmer UI" w:cs="Khmer UI"/>
          <w:kern w:val="1"/>
          <w:szCs w:val="22"/>
        </w:rPr>
        <w:t xml:space="preserve"> 1800 555 727</w:t>
      </w:r>
    </w:p>
    <w:p w14:paraId="1D305F50" w14:textId="77777777" w:rsidR="005957FF" w:rsidRPr="001C11B6" w:rsidRDefault="00174944" w:rsidP="00E30002">
      <w:pPr>
        <w:autoSpaceDE w:val="0"/>
        <w:autoSpaceDN w:val="0"/>
        <w:adjustRightInd w:val="0"/>
        <w:spacing w:before="116" w:line="338" w:lineRule="auto"/>
        <w:ind w:right="4"/>
        <w:rPr>
          <w:rFonts w:ascii="Khmer UI" w:hAnsi="Khmer UI" w:cs="Khmer UI"/>
          <w:b/>
          <w:bCs/>
          <w:kern w:val="1"/>
          <w:szCs w:val="22"/>
        </w:rPr>
      </w:pPr>
      <w:r w:rsidRPr="001C11B6">
        <w:rPr>
          <w:rFonts w:ascii="Khmer UI" w:eastAsia="DaunPenh" w:hAnsi="Khmer UI" w:cs="Khmer UI"/>
          <w:b/>
          <w:bCs/>
          <w:kern w:val="24"/>
        </w:rPr>
        <w:t>សេវាកម្មជាតិផ្នែកប្រាស្រ័យទាក់ទងជាមួយជនពិការ</w:t>
      </w:r>
      <w:r w:rsidRPr="001C11B6">
        <w:rPr>
          <w:rFonts w:ascii="Khmer UI" w:hAnsi="Khmer UI" w:cs="Khmer UI"/>
          <w:b/>
          <w:bCs/>
          <w:kern w:val="24"/>
        </w:rPr>
        <w:t xml:space="preserve"> (National Relay Service)</w:t>
      </w:r>
      <w:r w:rsidRPr="001C11B6">
        <w:rPr>
          <w:rFonts w:ascii="Khmer UI" w:eastAsia="DaunPenh" w:hAnsi="Khmer UI" w:cs="Khmer UI"/>
          <w:b/>
          <w:bCs/>
          <w:kern w:val="24"/>
        </w:rPr>
        <w:t>៖</w:t>
      </w:r>
      <w:r w:rsidRPr="001C11B6">
        <w:rPr>
          <w:rFonts w:ascii="Khmer UI" w:hAnsi="Khmer UI" w:cs="Khmer UI"/>
          <w:b/>
          <w:bCs/>
          <w:kern w:val="24"/>
        </w:rPr>
        <w:t xml:space="preserve"> </w:t>
      </w:r>
      <w:hyperlink r:id="rId20" w:history="1">
        <w:r w:rsidRPr="001C11B6">
          <w:rPr>
            <w:rStyle w:val="Hyperlink"/>
            <w:rFonts w:ascii="Khmer UI" w:hAnsi="Khmer UI" w:cs="Khmer UI"/>
            <w:kern w:val="1"/>
            <w:szCs w:val="22"/>
          </w:rPr>
          <w:t>relayservice.gov.au</w:t>
        </w:r>
      </w:hyperlink>
    </w:p>
    <w:sectPr w:rsidR="005957FF" w:rsidRPr="001C11B6" w:rsidSect="00EF6A0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1765" w:right="1440" w:bottom="1440" w:left="1440" w:header="561" w:footer="3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8C550" w14:textId="77777777" w:rsidR="00EF6A03" w:rsidRDefault="00EF6A03">
      <w:pPr>
        <w:spacing w:after="0" w:line="240" w:lineRule="auto"/>
      </w:pPr>
      <w:r>
        <w:separator/>
      </w:r>
    </w:p>
    <w:p w14:paraId="593686E2" w14:textId="77777777" w:rsidR="00EF6A03" w:rsidRDefault="00EF6A03"/>
  </w:endnote>
  <w:endnote w:type="continuationSeparator" w:id="0">
    <w:p w14:paraId="335825F8" w14:textId="77777777" w:rsidR="00EF6A03" w:rsidRDefault="00EF6A03">
      <w:pPr>
        <w:spacing w:after="0" w:line="240" w:lineRule="auto"/>
      </w:pPr>
      <w:r>
        <w:continuationSeparator/>
      </w:r>
    </w:p>
    <w:p w14:paraId="57B57BE6" w14:textId="77777777" w:rsidR="00EF6A03" w:rsidRDefault="00EF6A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7D5634-08EE-4ED5-94BD-E5309668DC2F}"/>
    <w:embedBold r:id="rId2" w:fontKey="{7FC8C64E-1F7F-4237-BBEF-3DA058D1638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MePro">
    <w:altName w:val="Calibri"/>
    <w:panose1 w:val="02000506040000020004"/>
    <w:charset w:val="00"/>
    <w:family w:val="auto"/>
    <w:pitch w:val="variable"/>
    <w:sig w:usb0="A00002EF" w:usb1="4000606A" w:usb2="00000000" w:usb3="00000000" w:csb0="000000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9302A64B-E2A9-4452-A859-5E0B28135B84}"/>
    <w:embedItalic r:id="rId4" w:fontKey="{9D185F1A-9CA7-4D72-B2BE-818CF8F533D9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5" w:fontKey="{8C916D48-08BB-407F-BD3A-B260129E8BF9}"/>
    <w:embedItalic r:id="rId6" w:fontKey="{BD9B03AA-18DB-4AA2-9E7A-B14AD4C41F1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E211B08-F73A-4A88-AE62-85CBDD1247E8}"/>
  </w:font>
  <w:font w:name="Times New Roman (Body CS)">
    <w:altName w:val="Times New Roman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SMe-Bold">
    <w:altName w:val="Malgun Gothic Semilight"/>
    <w:panose1 w:val="00000000000000000000"/>
    <w:charset w:val="4D"/>
    <w:family w:val="auto"/>
    <w:notTrueType/>
    <w:pitch w:val="variable"/>
    <w:sig w:usb0="800000AF" w:usb1="4000204A" w:usb2="00000000" w:usb3="00000000" w:csb0="0000009B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8" w:fontKey="{1389D994-0A4F-41C0-B53E-828DB65C27CB}"/>
    <w:embedBold r:id="rId9" w:fontKey="{0F99FC33-704D-4354-971C-4C978BD05C2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90624132-95D6-419A-97A4-89AC3BFE8A82}"/>
  </w:font>
  <w:font w:name="Khmer UI">
    <w:charset w:val="00"/>
    <w:family w:val="swiss"/>
    <w:pitch w:val="variable"/>
    <w:sig w:usb0="80000003" w:usb1="00000000" w:usb2="00010000" w:usb3="00000000" w:csb0="00000001" w:csb1="00000000"/>
    <w:embedRegular r:id="rId11" w:fontKey="{F56646AA-BC7F-4437-8F15-D93FB27C2056}"/>
    <w:embedBold r:id="rId12" w:fontKey="{DBF4B202-F4DB-4BB4-BC2B-3A7B9EBB3060}"/>
    <w:embedItalic r:id="rId13" w:fontKey="{3687D86C-46ED-4559-9C05-9724221F3565}"/>
  </w:font>
  <w:font w:name="DaunPenh">
    <w:charset w:val="00"/>
    <w:family w:val="auto"/>
    <w:pitch w:val="variable"/>
    <w:sig w:usb0="80000003" w:usb1="00000000" w:usb2="00010000" w:usb3="00000000" w:csb0="00000001" w:csb1="00000000"/>
    <w:embedRegular r:id="rId14" w:fontKey="{59A5E621-72C7-4DC1-9A83-D19FAA0C2DA5}"/>
    <w:embedBold r:id="rId15" w:fontKey="{A086771A-63E6-4154-9C79-B4DD2EE301AE}"/>
    <w:embedItalic r:id="rId16" w:fontKey="{28D4A332-B234-43AB-A058-E94A3690913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E511E" w14:textId="77777777" w:rsidR="008D4B76" w:rsidRDefault="008D4B76" w:rsidP="00863C7F">
    <w:pPr>
      <w:pStyle w:val="Footer"/>
    </w:pPr>
  </w:p>
  <w:p w14:paraId="1A5A9317" w14:textId="77777777" w:rsidR="00AA6762" w:rsidRDefault="00AA6762" w:rsidP="00863C7F"/>
  <w:p w14:paraId="1FC98CC2" w14:textId="77777777" w:rsidR="00AA6762" w:rsidRDefault="00AA6762" w:rsidP="00863C7F"/>
  <w:p w14:paraId="1229C4AF" w14:textId="77777777" w:rsidR="00A71751" w:rsidRDefault="00A71751" w:rsidP="00863C7F"/>
  <w:p w14:paraId="676B335E" w14:textId="77777777" w:rsidR="00A71751" w:rsidRDefault="00A71751" w:rsidP="00863C7F"/>
  <w:p w14:paraId="169E91C7" w14:textId="77777777" w:rsidR="00A71751" w:rsidRDefault="00A71751" w:rsidP="00863C7F"/>
  <w:p w14:paraId="5C4B3B62" w14:textId="77777777" w:rsidR="00A71751" w:rsidRDefault="00A71751" w:rsidP="00863C7F"/>
  <w:p w14:paraId="735CE705" w14:textId="77777777" w:rsidR="006607DC" w:rsidRDefault="006607D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A0BD5" w14:textId="50EFCB4E" w:rsidR="006607DC" w:rsidRPr="00862A0C" w:rsidRDefault="00174944" w:rsidP="00862A0C">
    <w:pPr>
      <w:pStyle w:val="Footer"/>
      <w:spacing w:after="200"/>
      <w:rPr>
        <w:rFonts w:ascii="Khmer UI" w:hAnsi="Khmer UI" w:cs="Khmer UI"/>
      </w:rPr>
    </w:pPr>
    <w:r w:rsidRPr="001C11B6">
      <w:rPr>
        <w:rFonts w:ascii="Khmer UI" w:hAnsi="Khmer UI" w:cs="Khmer UI"/>
        <w:b/>
        <w:bCs/>
      </w:rPr>
      <w:t>ndis.gov.au</w:t>
    </w:r>
    <w:r w:rsidR="0023603F" w:rsidRPr="001C11B6">
      <w:rPr>
        <w:rFonts w:ascii="Khmer UI" w:hAnsi="Khmer UI" w:cs="Khmer UI"/>
      </w:rPr>
      <w:tab/>
    </w:r>
    <w:r w:rsidR="0023603F" w:rsidRPr="001C11B6">
      <w:rPr>
        <w:rFonts w:ascii="Khmer UI" w:eastAsia="DaunPenh" w:hAnsi="Khmer UI" w:cs="Khmer UI"/>
      </w:rPr>
      <w:t>ផែនការសកម្មភាព</w:t>
    </w:r>
    <w:r w:rsidR="0023603F" w:rsidRPr="001C11B6">
      <w:rPr>
        <w:rFonts w:ascii="Khmer UI" w:hAnsi="Khmer UI" w:cs="Khmer UI"/>
      </w:rPr>
      <w:t xml:space="preserve"> - </w:t>
    </w:r>
    <w:r w:rsidR="0023603F" w:rsidRPr="001C11B6">
      <w:rPr>
        <w:rFonts w:ascii="Khmer UI" w:eastAsia="DaunPenh" w:hAnsi="Khmer UI" w:cs="Khmer UI"/>
      </w:rPr>
      <w:t>យុទ្ធសាស្ត្រ</w:t>
    </w:r>
    <w:r w:rsidR="0023603F" w:rsidRPr="001C11B6">
      <w:rPr>
        <w:rFonts w:ascii="Khmer UI" w:hAnsi="Khmer UI" w:cs="Khmer UI"/>
      </w:rPr>
      <w:t xml:space="preserve"> CALD </w:t>
    </w:r>
    <w:r w:rsidR="0023603F" w:rsidRPr="001C11B6">
      <w:rPr>
        <w:rFonts w:ascii="Khmer UI" w:eastAsia="DaunPenh" w:hAnsi="Khmer UI" w:cs="Khmer UI"/>
      </w:rPr>
      <w:t>ឆ្នាំ</w:t>
    </w:r>
    <w:r w:rsidR="0023603F" w:rsidRPr="001C11B6">
      <w:rPr>
        <w:rFonts w:ascii="Khmer UI" w:hAnsi="Khmer UI" w:cs="Khmer UI"/>
      </w:rPr>
      <w:t xml:space="preserve"> 2024 – 2028</w:t>
    </w:r>
    <w:r w:rsidR="0023603F" w:rsidRPr="001C11B6">
      <w:rPr>
        <w:rFonts w:ascii="Khmer UI" w:hAnsi="Khmer UI" w:cs="Khmer UI"/>
      </w:rPr>
      <w:tab/>
    </w:r>
    <w:r w:rsidR="004D32B5" w:rsidRPr="001C11B6">
      <w:rPr>
        <w:rFonts w:ascii="Khmer UI" w:hAnsi="Khmer UI" w:cs="Khmer UI"/>
      </w:rPr>
      <w:fldChar w:fldCharType="begin"/>
    </w:r>
    <w:r w:rsidR="004D32B5" w:rsidRPr="001C11B6">
      <w:rPr>
        <w:rFonts w:ascii="Khmer UI" w:hAnsi="Khmer UI" w:cs="Khmer UI"/>
      </w:rPr>
      <w:instrText xml:space="preserve"> PAGE   \* MERGEFORMAT </w:instrText>
    </w:r>
    <w:r w:rsidR="004D32B5" w:rsidRPr="001C11B6">
      <w:rPr>
        <w:rFonts w:ascii="Khmer UI" w:hAnsi="Khmer UI" w:cs="Khmer UI"/>
      </w:rPr>
      <w:fldChar w:fldCharType="separate"/>
    </w:r>
    <w:r w:rsidR="00D35FF8" w:rsidRPr="001C11B6">
      <w:rPr>
        <w:rFonts w:ascii="Khmer UI" w:hAnsi="Khmer UI" w:cs="Khmer UI"/>
        <w:noProof/>
      </w:rPr>
      <w:t>44</w:t>
    </w:r>
    <w:r w:rsidR="004D32B5" w:rsidRPr="001C11B6">
      <w:rPr>
        <w:rFonts w:ascii="Khmer UI" w:hAnsi="Khmer UI" w:cs="Khmer UI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  <w:bCs/>
      </w:rPr>
      <w:id w:val="1726405002"/>
      <w:docPartObj>
        <w:docPartGallery w:val="Page Numbers (Bottom of Page)"/>
        <w:docPartUnique/>
      </w:docPartObj>
    </w:sdtPr>
    <w:sdtContent>
      <w:p w14:paraId="38150038" w14:textId="416ACD68" w:rsidR="007219F1" w:rsidRPr="001C11B6" w:rsidRDefault="001C11B6" w:rsidP="001C11B6">
        <w:pPr>
          <w:pStyle w:val="Footer"/>
          <w:spacing w:after="200"/>
          <w:rPr>
            <w:b/>
            <w:bCs/>
          </w:rPr>
        </w:pPr>
        <w:r w:rsidRPr="001C11B6">
          <w:rPr>
            <w:b/>
            <w:bCs/>
          </w:rPr>
          <w:t xml:space="preserve">ndis.gov.au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C86DF" w14:textId="77777777" w:rsidR="00EF6A03" w:rsidRDefault="00EF6A03">
      <w:pPr>
        <w:spacing w:after="0" w:line="240" w:lineRule="auto"/>
      </w:pPr>
      <w:r>
        <w:separator/>
      </w:r>
    </w:p>
    <w:p w14:paraId="726EF505" w14:textId="77777777" w:rsidR="00EF6A03" w:rsidRDefault="00EF6A03"/>
  </w:footnote>
  <w:footnote w:type="continuationSeparator" w:id="0">
    <w:p w14:paraId="08DC2AF2" w14:textId="77777777" w:rsidR="00EF6A03" w:rsidRDefault="00EF6A03">
      <w:pPr>
        <w:spacing w:after="0" w:line="240" w:lineRule="auto"/>
      </w:pPr>
      <w:r>
        <w:continuationSeparator/>
      </w:r>
    </w:p>
    <w:p w14:paraId="01683F9D" w14:textId="77777777" w:rsidR="00EF6A03" w:rsidRDefault="00EF6A0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B5377" w14:textId="77777777" w:rsidR="008D4B76" w:rsidRDefault="008D4B76" w:rsidP="00863C7F">
    <w:pPr>
      <w:pStyle w:val="Header"/>
    </w:pPr>
  </w:p>
  <w:p w14:paraId="3C6DF9F6" w14:textId="77777777" w:rsidR="00AA6762" w:rsidRDefault="00AA6762" w:rsidP="00863C7F"/>
  <w:p w14:paraId="621B2469" w14:textId="77777777" w:rsidR="00AA6762" w:rsidRDefault="00AA6762" w:rsidP="00863C7F"/>
  <w:p w14:paraId="4650CC60" w14:textId="77777777" w:rsidR="00A71751" w:rsidRDefault="00A71751" w:rsidP="00863C7F"/>
  <w:p w14:paraId="24BD5EDC" w14:textId="77777777" w:rsidR="00A71751" w:rsidRDefault="00A71751" w:rsidP="00863C7F"/>
  <w:p w14:paraId="0FECEB8D" w14:textId="77777777" w:rsidR="00A71751" w:rsidRDefault="00A71751" w:rsidP="00863C7F"/>
  <w:p w14:paraId="0F153A98" w14:textId="77777777" w:rsidR="00A71751" w:rsidRDefault="00A71751" w:rsidP="00863C7F"/>
  <w:p w14:paraId="27E7F384" w14:textId="77777777" w:rsidR="006607DC" w:rsidRDefault="006607D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0E8C0" w14:textId="77777777" w:rsidR="00A71751" w:rsidRDefault="00A71751" w:rsidP="00830A50">
    <w:pPr>
      <w:jc w:val="center"/>
    </w:pPr>
  </w:p>
  <w:p w14:paraId="18C6A065" w14:textId="77777777" w:rsidR="006607DC" w:rsidRDefault="006607D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0A0A1" w14:textId="54D11724" w:rsidR="00180D51" w:rsidRPr="001C11B6" w:rsidRDefault="001C11B6" w:rsidP="001C11B6">
    <w:pPr>
      <w:pStyle w:val="Header"/>
      <w:spacing w:before="5300" w:after="1400"/>
    </w:pPr>
    <w:r>
      <w:rPr>
        <w:noProof/>
      </w:rPr>
      <w:drawing>
        <wp:anchor distT="0" distB="0" distL="114300" distR="114300" simplePos="0" relativeHeight="251659264" behindDoc="1" locked="1" layoutInCell="1" allowOverlap="1" wp14:anchorId="7A1DF3A1" wp14:editId="6A185674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7559040" cy="10683875"/>
          <wp:effectExtent l="0" t="0" r="0" b="0"/>
          <wp:wrapNone/>
          <wp:docPr id="403876254" name="Picture 40387625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876254" name="Picture 40387625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1BA4F4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A142C1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48A8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867D5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1216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B8EF8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8E04C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DA851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A70E5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136222F"/>
    <w:multiLevelType w:val="hybridMultilevel"/>
    <w:tmpl w:val="1D7A2B04"/>
    <w:lvl w:ilvl="0" w:tplc="FFB468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FC32B6">
      <w:start w:val="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E0F4B4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D699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7EC9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52AF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E86E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9AB9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BE465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374A07"/>
    <w:multiLevelType w:val="hybridMultilevel"/>
    <w:tmpl w:val="6F741FFA"/>
    <w:lvl w:ilvl="0" w:tplc="1736C7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2213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3A87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BCCF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7C42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660F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4890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120E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B26B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A713B6"/>
    <w:multiLevelType w:val="hybridMultilevel"/>
    <w:tmpl w:val="B240B004"/>
    <w:lvl w:ilvl="0" w:tplc="A7DAD0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DA47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3ACD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8815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5C43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AA45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34CE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CA45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3EC9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765A74"/>
    <w:multiLevelType w:val="hybridMultilevel"/>
    <w:tmpl w:val="D1007EB8"/>
    <w:lvl w:ilvl="0" w:tplc="7C9018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A0FD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BE058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9E95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04A6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4E08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FA23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0663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DB872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A74D3B"/>
    <w:multiLevelType w:val="hybridMultilevel"/>
    <w:tmpl w:val="904C352C"/>
    <w:lvl w:ilvl="0" w:tplc="B4D037F6">
      <w:start w:val="1"/>
      <w:numFmt w:val="lowerRoman"/>
      <w:pStyle w:val="ListBullet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5D9211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64C9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3032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FCC8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3655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663E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C0A3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A803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DA419E"/>
    <w:multiLevelType w:val="hybridMultilevel"/>
    <w:tmpl w:val="A7284734"/>
    <w:lvl w:ilvl="0" w:tplc="919450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B2A670">
      <w:start w:val="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A462C4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B64D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E2E7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0013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C0BD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6024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9459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3D6BCA"/>
    <w:multiLevelType w:val="multilevel"/>
    <w:tmpl w:val="5AACE21E"/>
    <w:styleLink w:val="CurrentList3"/>
    <w:lvl w:ilvl="0">
      <w:start w:val="1"/>
      <w:numFmt w:val="bullet"/>
      <w:lvlText w:val=""/>
      <w:lvlJc w:val="left"/>
      <w:pPr>
        <w:tabs>
          <w:tab w:val="num" w:pos="284"/>
        </w:tabs>
        <w:ind w:left="113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463291"/>
    <w:multiLevelType w:val="hybridMultilevel"/>
    <w:tmpl w:val="814825CE"/>
    <w:lvl w:ilvl="0" w:tplc="315A99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4031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282D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903D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018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F431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066F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26C7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FCEA8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B30E38"/>
    <w:multiLevelType w:val="hybridMultilevel"/>
    <w:tmpl w:val="6E2E57D0"/>
    <w:lvl w:ilvl="0" w:tplc="BEDA6B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FE80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637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38CF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FE21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E6CC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2E4E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F4DD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5071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DC1578"/>
    <w:multiLevelType w:val="hybridMultilevel"/>
    <w:tmpl w:val="5D0E7DC2"/>
    <w:lvl w:ilvl="0" w:tplc="21D661A2">
      <w:start w:val="1"/>
      <w:numFmt w:val="lowerRoman"/>
      <w:lvlText w:val="%1."/>
      <w:lvlJc w:val="right"/>
      <w:pPr>
        <w:ind w:left="720" w:hanging="360"/>
      </w:pPr>
      <w:rPr>
        <w:rFonts w:hint="default"/>
        <w:color w:val="6A2875"/>
      </w:rPr>
    </w:lvl>
    <w:lvl w:ilvl="1" w:tplc="1D7C93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04C5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14A5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CCDA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C633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AEE3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BED2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6C72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F0D7370"/>
    <w:multiLevelType w:val="hybridMultilevel"/>
    <w:tmpl w:val="BA086D92"/>
    <w:lvl w:ilvl="0" w:tplc="9140AE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A55AF0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A704F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D667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6696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944CA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4633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0C23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4CADB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3055FF"/>
    <w:multiLevelType w:val="hybridMultilevel"/>
    <w:tmpl w:val="A0848650"/>
    <w:lvl w:ilvl="0" w:tplc="9AA89C08">
      <w:start w:val="1"/>
      <w:numFmt w:val="bullet"/>
      <w:pStyle w:val="Bullet"/>
      <w:lvlText w:val=""/>
      <w:lvlJc w:val="left"/>
      <w:pPr>
        <w:ind w:left="-1779" w:hanging="360"/>
      </w:pPr>
      <w:rPr>
        <w:rFonts w:ascii="Symbol" w:hAnsi="Symbol" w:hint="default"/>
      </w:rPr>
    </w:lvl>
    <w:lvl w:ilvl="1" w:tplc="7BB0768E" w:tentative="1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B16AA4FA" w:tentative="1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8B02338E" w:tentative="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3EA803E0" w:tentative="1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181685A6" w:tentative="1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A4AE14D2" w:tentative="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2DB86B52" w:tentative="1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98B61EC8" w:tentative="1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1" w15:restartNumberingAfterBreak="0">
    <w:nsid w:val="22CB6F10"/>
    <w:multiLevelType w:val="hybridMultilevel"/>
    <w:tmpl w:val="252EB206"/>
    <w:lvl w:ilvl="0" w:tplc="EA08B4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D60B8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9C25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9897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7843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4A415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9A31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D627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6E687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1D7B63"/>
    <w:multiLevelType w:val="hybridMultilevel"/>
    <w:tmpl w:val="3D4A9A98"/>
    <w:lvl w:ilvl="0" w:tplc="59C0B82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C05882B8" w:tentative="1">
      <w:start w:val="1"/>
      <w:numFmt w:val="lowerLetter"/>
      <w:lvlText w:val="%2."/>
      <w:lvlJc w:val="left"/>
      <w:pPr>
        <w:ind w:left="1440" w:hanging="360"/>
      </w:pPr>
    </w:lvl>
    <w:lvl w:ilvl="2" w:tplc="62AC0086" w:tentative="1">
      <w:start w:val="1"/>
      <w:numFmt w:val="lowerRoman"/>
      <w:lvlText w:val="%3."/>
      <w:lvlJc w:val="right"/>
      <w:pPr>
        <w:ind w:left="2160" w:hanging="180"/>
      </w:pPr>
    </w:lvl>
    <w:lvl w:ilvl="3" w:tplc="8318BA2A" w:tentative="1">
      <w:start w:val="1"/>
      <w:numFmt w:val="decimal"/>
      <w:lvlText w:val="%4."/>
      <w:lvlJc w:val="left"/>
      <w:pPr>
        <w:ind w:left="2880" w:hanging="360"/>
      </w:pPr>
    </w:lvl>
    <w:lvl w:ilvl="4" w:tplc="8F58A86E" w:tentative="1">
      <w:start w:val="1"/>
      <w:numFmt w:val="lowerLetter"/>
      <w:lvlText w:val="%5."/>
      <w:lvlJc w:val="left"/>
      <w:pPr>
        <w:ind w:left="3600" w:hanging="360"/>
      </w:pPr>
    </w:lvl>
    <w:lvl w:ilvl="5" w:tplc="FFA27734" w:tentative="1">
      <w:start w:val="1"/>
      <w:numFmt w:val="lowerRoman"/>
      <w:lvlText w:val="%6."/>
      <w:lvlJc w:val="right"/>
      <w:pPr>
        <w:ind w:left="4320" w:hanging="180"/>
      </w:pPr>
    </w:lvl>
    <w:lvl w:ilvl="6" w:tplc="8B8635D2" w:tentative="1">
      <w:start w:val="1"/>
      <w:numFmt w:val="decimal"/>
      <w:lvlText w:val="%7."/>
      <w:lvlJc w:val="left"/>
      <w:pPr>
        <w:ind w:left="5040" w:hanging="360"/>
      </w:pPr>
    </w:lvl>
    <w:lvl w:ilvl="7" w:tplc="1998389E" w:tentative="1">
      <w:start w:val="1"/>
      <w:numFmt w:val="lowerLetter"/>
      <w:lvlText w:val="%8."/>
      <w:lvlJc w:val="left"/>
      <w:pPr>
        <w:ind w:left="5760" w:hanging="360"/>
      </w:pPr>
    </w:lvl>
    <w:lvl w:ilvl="8" w:tplc="6F406C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5F1867"/>
    <w:multiLevelType w:val="hybridMultilevel"/>
    <w:tmpl w:val="B98CC6F6"/>
    <w:lvl w:ilvl="0" w:tplc="0AC688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C6BB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6E66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3850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9EA8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2209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988B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A601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1816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7734BA"/>
    <w:multiLevelType w:val="hybridMultilevel"/>
    <w:tmpl w:val="1458C7C8"/>
    <w:lvl w:ilvl="0" w:tplc="D49015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0400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A4B9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16D1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B6B9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5C74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CAA2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BC7C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B2C89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9172E8"/>
    <w:multiLevelType w:val="multilevel"/>
    <w:tmpl w:val="31D07AF2"/>
    <w:styleLink w:val="CurrentList2"/>
    <w:lvl w:ilvl="0">
      <w:start w:val="1"/>
      <w:numFmt w:val="bullet"/>
      <w:lvlText w:val=""/>
      <w:lvlJc w:val="left"/>
      <w:pPr>
        <w:tabs>
          <w:tab w:val="num" w:pos="284"/>
        </w:tabs>
        <w:ind w:left="57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23592E"/>
    <w:multiLevelType w:val="hybridMultilevel"/>
    <w:tmpl w:val="F9E0CE70"/>
    <w:lvl w:ilvl="0" w:tplc="B4B059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D270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58F8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B4D1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BA71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4A30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A474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8672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5893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32C5222"/>
    <w:multiLevelType w:val="hybridMultilevel"/>
    <w:tmpl w:val="65806AF0"/>
    <w:lvl w:ilvl="0" w:tplc="8B98D600">
      <w:start w:val="1"/>
      <w:numFmt w:val="decimal"/>
      <w:lvlText w:val="%1."/>
      <w:lvlJc w:val="left"/>
      <w:pPr>
        <w:ind w:left="720" w:hanging="360"/>
      </w:pPr>
    </w:lvl>
    <w:lvl w:ilvl="1" w:tplc="7EE8102C">
      <w:start w:val="1"/>
      <w:numFmt w:val="lowerLetter"/>
      <w:lvlText w:val="%2."/>
      <w:lvlJc w:val="left"/>
      <w:pPr>
        <w:ind w:left="1440" w:hanging="360"/>
      </w:pPr>
    </w:lvl>
    <w:lvl w:ilvl="2" w:tplc="E5BE4C58">
      <w:start w:val="1"/>
      <w:numFmt w:val="lowerRoman"/>
      <w:lvlText w:val="%3."/>
      <w:lvlJc w:val="right"/>
      <w:pPr>
        <w:ind w:left="2160" w:hanging="180"/>
      </w:pPr>
    </w:lvl>
    <w:lvl w:ilvl="3" w:tplc="4CD0594E">
      <w:start w:val="1"/>
      <w:numFmt w:val="decimal"/>
      <w:lvlText w:val="%4."/>
      <w:lvlJc w:val="left"/>
      <w:pPr>
        <w:ind w:left="2880" w:hanging="360"/>
      </w:pPr>
    </w:lvl>
    <w:lvl w:ilvl="4" w:tplc="97CE61DA">
      <w:start w:val="1"/>
      <w:numFmt w:val="lowerLetter"/>
      <w:lvlText w:val="%5."/>
      <w:lvlJc w:val="left"/>
      <w:pPr>
        <w:ind w:left="3600" w:hanging="360"/>
      </w:pPr>
    </w:lvl>
    <w:lvl w:ilvl="5" w:tplc="4CEA05BE">
      <w:start w:val="1"/>
      <w:numFmt w:val="lowerRoman"/>
      <w:lvlText w:val="%6."/>
      <w:lvlJc w:val="right"/>
      <w:pPr>
        <w:ind w:left="4320" w:hanging="180"/>
      </w:pPr>
    </w:lvl>
    <w:lvl w:ilvl="6" w:tplc="ABD24D52">
      <w:start w:val="1"/>
      <w:numFmt w:val="decimal"/>
      <w:lvlText w:val="%7."/>
      <w:lvlJc w:val="left"/>
      <w:pPr>
        <w:ind w:left="5040" w:hanging="360"/>
      </w:pPr>
    </w:lvl>
    <w:lvl w:ilvl="7" w:tplc="B1E663E8">
      <w:start w:val="1"/>
      <w:numFmt w:val="lowerLetter"/>
      <w:lvlText w:val="%8."/>
      <w:lvlJc w:val="left"/>
      <w:pPr>
        <w:ind w:left="5760" w:hanging="360"/>
      </w:pPr>
    </w:lvl>
    <w:lvl w:ilvl="8" w:tplc="1A385FB4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DF5DF9"/>
    <w:multiLevelType w:val="hybridMultilevel"/>
    <w:tmpl w:val="2ACE7B28"/>
    <w:lvl w:ilvl="0" w:tplc="CD8E4D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7E810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66FB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96A0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A497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7227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729D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20C0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D6DF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6830B51"/>
    <w:multiLevelType w:val="hybridMultilevel"/>
    <w:tmpl w:val="BE823158"/>
    <w:lvl w:ilvl="0" w:tplc="2092FF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4A82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A8C4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8AF2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6C05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3C34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8EA1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5A36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F0EC7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77E1A21"/>
    <w:multiLevelType w:val="hybridMultilevel"/>
    <w:tmpl w:val="529C9BDE"/>
    <w:lvl w:ilvl="0" w:tplc="A1001818">
      <w:start w:val="1"/>
      <w:numFmt w:val="lowerLetter"/>
      <w:lvlText w:val="%1."/>
      <w:lvlJc w:val="left"/>
      <w:pPr>
        <w:ind w:left="720" w:hanging="360"/>
      </w:pPr>
    </w:lvl>
    <w:lvl w:ilvl="1" w:tplc="BDC47C78" w:tentative="1">
      <w:start w:val="1"/>
      <w:numFmt w:val="lowerLetter"/>
      <w:lvlText w:val="%2."/>
      <w:lvlJc w:val="left"/>
      <w:pPr>
        <w:ind w:left="1440" w:hanging="360"/>
      </w:pPr>
    </w:lvl>
    <w:lvl w:ilvl="2" w:tplc="7A404FC0" w:tentative="1">
      <w:start w:val="1"/>
      <w:numFmt w:val="lowerRoman"/>
      <w:lvlText w:val="%3."/>
      <w:lvlJc w:val="right"/>
      <w:pPr>
        <w:ind w:left="2160" w:hanging="180"/>
      </w:pPr>
    </w:lvl>
    <w:lvl w:ilvl="3" w:tplc="DBAE204E" w:tentative="1">
      <w:start w:val="1"/>
      <w:numFmt w:val="decimal"/>
      <w:lvlText w:val="%4."/>
      <w:lvlJc w:val="left"/>
      <w:pPr>
        <w:ind w:left="2880" w:hanging="360"/>
      </w:pPr>
    </w:lvl>
    <w:lvl w:ilvl="4" w:tplc="98404206" w:tentative="1">
      <w:start w:val="1"/>
      <w:numFmt w:val="lowerLetter"/>
      <w:lvlText w:val="%5."/>
      <w:lvlJc w:val="left"/>
      <w:pPr>
        <w:ind w:left="3600" w:hanging="360"/>
      </w:pPr>
    </w:lvl>
    <w:lvl w:ilvl="5" w:tplc="3B00E4F0" w:tentative="1">
      <w:start w:val="1"/>
      <w:numFmt w:val="lowerRoman"/>
      <w:lvlText w:val="%6."/>
      <w:lvlJc w:val="right"/>
      <w:pPr>
        <w:ind w:left="4320" w:hanging="180"/>
      </w:pPr>
    </w:lvl>
    <w:lvl w:ilvl="6" w:tplc="61161D14" w:tentative="1">
      <w:start w:val="1"/>
      <w:numFmt w:val="decimal"/>
      <w:lvlText w:val="%7."/>
      <w:lvlJc w:val="left"/>
      <w:pPr>
        <w:ind w:left="5040" w:hanging="360"/>
      </w:pPr>
    </w:lvl>
    <w:lvl w:ilvl="7" w:tplc="D8C6E3BC" w:tentative="1">
      <w:start w:val="1"/>
      <w:numFmt w:val="lowerLetter"/>
      <w:lvlText w:val="%8."/>
      <w:lvlJc w:val="left"/>
      <w:pPr>
        <w:ind w:left="5760" w:hanging="360"/>
      </w:pPr>
    </w:lvl>
    <w:lvl w:ilvl="8" w:tplc="61A425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8D4E31"/>
    <w:multiLevelType w:val="hybridMultilevel"/>
    <w:tmpl w:val="09E4D2AA"/>
    <w:lvl w:ilvl="0" w:tplc="5E5A097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9227C76" w:tentative="1">
      <w:start w:val="1"/>
      <w:numFmt w:val="lowerLetter"/>
      <w:lvlText w:val="%2."/>
      <w:lvlJc w:val="left"/>
      <w:pPr>
        <w:ind w:left="1440" w:hanging="360"/>
      </w:pPr>
    </w:lvl>
    <w:lvl w:ilvl="2" w:tplc="448C1472" w:tentative="1">
      <w:start w:val="1"/>
      <w:numFmt w:val="lowerRoman"/>
      <w:lvlText w:val="%3."/>
      <w:lvlJc w:val="right"/>
      <w:pPr>
        <w:ind w:left="2160" w:hanging="180"/>
      </w:pPr>
    </w:lvl>
    <w:lvl w:ilvl="3" w:tplc="B87C007C" w:tentative="1">
      <w:start w:val="1"/>
      <w:numFmt w:val="decimal"/>
      <w:lvlText w:val="%4."/>
      <w:lvlJc w:val="left"/>
      <w:pPr>
        <w:ind w:left="2880" w:hanging="360"/>
      </w:pPr>
    </w:lvl>
    <w:lvl w:ilvl="4" w:tplc="FC866962" w:tentative="1">
      <w:start w:val="1"/>
      <w:numFmt w:val="lowerLetter"/>
      <w:lvlText w:val="%5."/>
      <w:lvlJc w:val="left"/>
      <w:pPr>
        <w:ind w:left="3600" w:hanging="360"/>
      </w:pPr>
    </w:lvl>
    <w:lvl w:ilvl="5" w:tplc="594C4C9A" w:tentative="1">
      <w:start w:val="1"/>
      <w:numFmt w:val="lowerRoman"/>
      <w:lvlText w:val="%6."/>
      <w:lvlJc w:val="right"/>
      <w:pPr>
        <w:ind w:left="4320" w:hanging="180"/>
      </w:pPr>
    </w:lvl>
    <w:lvl w:ilvl="6" w:tplc="1EA63252" w:tentative="1">
      <w:start w:val="1"/>
      <w:numFmt w:val="decimal"/>
      <w:lvlText w:val="%7."/>
      <w:lvlJc w:val="left"/>
      <w:pPr>
        <w:ind w:left="5040" w:hanging="360"/>
      </w:pPr>
    </w:lvl>
    <w:lvl w:ilvl="7" w:tplc="FB801E52" w:tentative="1">
      <w:start w:val="1"/>
      <w:numFmt w:val="lowerLetter"/>
      <w:lvlText w:val="%8."/>
      <w:lvlJc w:val="left"/>
      <w:pPr>
        <w:ind w:left="5760" w:hanging="360"/>
      </w:pPr>
    </w:lvl>
    <w:lvl w:ilvl="8" w:tplc="B23C2A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8210B2F"/>
    <w:multiLevelType w:val="multilevel"/>
    <w:tmpl w:val="39FC0BEE"/>
    <w:lvl w:ilvl="0">
      <w:start w:val="1"/>
      <w:numFmt w:val="decimal"/>
      <w:pStyle w:val="Heading2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33" w15:restartNumberingAfterBreak="0">
    <w:nsid w:val="3C63662E"/>
    <w:multiLevelType w:val="hybridMultilevel"/>
    <w:tmpl w:val="5B647254"/>
    <w:lvl w:ilvl="0" w:tplc="C92882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9A66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8A4A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DE6C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6C83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CA9A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06BB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3C2B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D805A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16F6ED0"/>
    <w:multiLevelType w:val="hybridMultilevel"/>
    <w:tmpl w:val="723A9F9E"/>
    <w:lvl w:ilvl="0" w:tplc="3BCA05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54D2CA">
      <w:start w:val="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16CABD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5812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DECE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5009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52AC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6822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B8F3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7C35398"/>
    <w:multiLevelType w:val="hybridMultilevel"/>
    <w:tmpl w:val="8D9863A6"/>
    <w:lvl w:ilvl="0" w:tplc="3AC872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1E05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E089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24D4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7287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6421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32EC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42EE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3A36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B6E0282"/>
    <w:multiLevelType w:val="hybridMultilevel"/>
    <w:tmpl w:val="CC50D0DE"/>
    <w:lvl w:ilvl="0" w:tplc="A0F2FF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4A1D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BAD7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5A37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6203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2AD4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8285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34FC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8864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B100CB"/>
    <w:multiLevelType w:val="hybridMultilevel"/>
    <w:tmpl w:val="8A42923A"/>
    <w:lvl w:ilvl="0" w:tplc="19D08F9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E5322F10" w:tentative="1">
      <w:start w:val="1"/>
      <w:numFmt w:val="lowerLetter"/>
      <w:lvlText w:val="%2."/>
      <w:lvlJc w:val="left"/>
      <w:pPr>
        <w:ind w:left="1440" w:hanging="360"/>
      </w:pPr>
    </w:lvl>
    <w:lvl w:ilvl="2" w:tplc="06C29422" w:tentative="1">
      <w:start w:val="1"/>
      <w:numFmt w:val="lowerRoman"/>
      <w:lvlText w:val="%3."/>
      <w:lvlJc w:val="right"/>
      <w:pPr>
        <w:ind w:left="2160" w:hanging="180"/>
      </w:pPr>
    </w:lvl>
    <w:lvl w:ilvl="3" w:tplc="542A6A92" w:tentative="1">
      <w:start w:val="1"/>
      <w:numFmt w:val="decimal"/>
      <w:lvlText w:val="%4."/>
      <w:lvlJc w:val="left"/>
      <w:pPr>
        <w:ind w:left="2880" w:hanging="360"/>
      </w:pPr>
    </w:lvl>
    <w:lvl w:ilvl="4" w:tplc="D1DC89B0" w:tentative="1">
      <w:start w:val="1"/>
      <w:numFmt w:val="lowerLetter"/>
      <w:lvlText w:val="%5."/>
      <w:lvlJc w:val="left"/>
      <w:pPr>
        <w:ind w:left="3600" w:hanging="360"/>
      </w:pPr>
    </w:lvl>
    <w:lvl w:ilvl="5" w:tplc="9FE0FAE8" w:tentative="1">
      <w:start w:val="1"/>
      <w:numFmt w:val="lowerRoman"/>
      <w:lvlText w:val="%6."/>
      <w:lvlJc w:val="right"/>
      <w:pPr>
        <w:ind w:left="4320" w:hanging="180"/>
      </w:pPr>
    </w:lvl>
    <w:lvl w:ilvl="6" w:tplc="46466A32" w:tentative="1">
      <w:start w:val="1"/>
      <w:numFmt w:val="decimal"/>
      <w:lvlText w:val="%7."/>
      <w:lvlJc w:val="left"/>
      <w:pPr>
        <w:ind w:left="5040" w:hanging="360"/>
      </w:pPr>
    </w:lvl>
    <w:lvl w:ilvl="7" w:tplc="82F2F978" w:tentative="1">
      <w:start w:val="1"/>
      <w:numFmt w:val="lowerLetter"/>
      <w:lvlText w:val="%8."/>
      <w:lvlJc w:val="left"/>
      <w:pPr>
        <w:ind w:left="5760" w:hanging="360"/>
      </w:pPr>
    </w:lvl>
    <w:lvl w:ilvl="8" w:tplc="1C2E5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CDB30A8"/>
    <w:multiLevelType w:val="hybridMultilevel"/>
    <w:tmpl w:val="37EE3458"/>
    <w:lvl w:ilvl="0" w:tplc="9C109736">
      <w:start w:val="1"/>
      <w:numFmt w:val="bullet"/>
      <w:pStyle w:val="Tablebullet"/>
      <w:lvlText w:val=""/>
      <w:lvlJc w:val="left"/>
      <w:pPr>
        <w:tabs>
          <w:tab w:val="num" w:pos="397"/>
        </w:tabs>
        <w:ind w:left="113" w:firstLine="0"/>
      </w:pPr>
      <w:rPr>
        <w:rFonts w:ascii="Symbol" w:hAnsi="Symbol" w:hint="default"/>
      </w:rPr>
    </w:lvl>
    <w:lvl w:ilvl="1" w:tplc="9B28C1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142C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729F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122E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B0C1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288B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F057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ED0C4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06C0FE2"/>
    <w:multiLevelType w:val="hybridMultilevel"/>
    <w:tmpl w:val="2A58C5A6"/>
    <w:lvl w:ilvl="0" w:tplc="304AF38C">
      <w:start w:val="1"/>
      <w:numFmt w:val="decimal"/>
      <w:lvlText w:val="%1."/>
      <w:lvlJc w:val="left"/>
      <w:pPr>
        <w:ind w:left="720" w:hanging="360"/>
      </w:pPr>
      <w:rPr>
        <w:rFonts w:hint="default"/>
        <w:color w:val="6A2875"/>
      </w:rPr>
    </w:lvl>
    <w:lvl w:ilvl="1" w:tplc="0CCC57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1094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2443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60FB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40C6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4E4F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8CBD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4875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2426F64"/>
    <w:multiLevelType w:val="hybridMultilevel"/>
    <w:tmpl w:val="DDA0E676"/>
    <w:lvl w:ilvl="0" w:tplc="F4FE4C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714CB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0E44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2C79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2A98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3432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3A23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0E47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0AE24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55C03A9"/>
    <w:multiLevelType w:val="hybridMultilevel"/>
    <w:tmpl w:val="1304002C"/>
    <w:lvl w:ilvl="0" w:tplc="2DACA3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14BB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BC85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DAAF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D0C8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74AE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7AE1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A22D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B452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9A26521"/>
    <w:multiLevelType w:val="hybridMultilevel"/>
    <w:tmpl w:val="C1C06162"/>
    <w:lvl w:ilvl="0" w:tplc="CBBA2E54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A6C43BB6" w:tentative="1">
      <w:start w:val="1"/>
      <w:numFmt w:val="lowerLetter"/>
      <w:lvlText w:val="%2."/>
      <w:lvlJc w:val="left"/>
      <w:pPr>
        <w:ind w:left="4320" w:hanging="360"/>
      </w:pPr>
    </w:lvl>
    <w:lvl w:ilvl="2" w:tplc="0D44282A" w:tentative="1">
      <w:start w:val="1"/>
      <w:numFmt w:val="lowerRoman"/>
      <w:lvlText w:val="%3."/>
      <w:lvlJc w:val="right"/>
      <w:pPr>
        <w:ind w:left="5040" w:hanging="180"/>
      </w:pPr>
    </w:lvl>
    <w:lvl w:ilvl="3" w:tplc="1F64A960" w:tentative="1">
      <w:start w:val="1"/>
      <w:numFmt w:val="decimal"/>
      <w:lvlText w:val="%4."/>
      <w:lvlJc w:val="left"/>
      <w:pPr>
        <w:ind w:left="5760" w:hanging="360"/>
      </w:pPr>
    </w:lvl>
    <w:lvl w:ilvl="4" w:tplc="7B98E752" w:tentative="1">
      <w:start w:val="1"/>
      <w:numFmt w:val="lowerLetter"/>
      <w:lvlText w:val="%5."/>
      <w:lvlJc w:val="left"/>
      <w:pPr>
        <w:ind w:left="6480" w:hanging="360"/>
      </w:pPr>
    </w:lvl>
    <w:lvl w:ilvl="5" w:tplc="CB4E205C" w:tentative="1">
      <w:start w:val="1"/>
      <w:numFmt w:val="lowerRoman"/>
      <w:lvlText w:val="%6."/>
      <w:lvlJc w:val="right"/>
      <w:pPr>
        <w:ind w:left="7200" w:hanging="180"/>
      </w:pPr>
    </w:lvl>
    <w:lvl w:ilvl="6" w:tplc="B9941C8A" w:tentative="1">
      <w:start w:val="1"/>
      <w:numFmt w:val="decimal"/>
      <w:lvlText w:val="%7."/>
      <w:lvlJc w:val="left"/>
      <w:pPr>
        <w:ind w:left="7920" w:hanging="360"/>
      </w:pPr>
    </w:lvl>
    <w:lvl w:ilvl="7" w:tplc="3CD65B86" w:tentative="1">
      <w:start w:val="1"/>
      <w:numFmt w:val="lowerLetter"/>
      <w:lvlText w:val="%8."/>
      <w:lvlJc w:val="left"/>
      <w:pPr>
        <w:ind w:left="8640" w:hanging="360"/>
      </w:pPr>
    </w:lvl>
    <w:lvl w:ilvl="8" w:tplc="B36266B0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3" w15:restartNumberingAfterBreak="0">
    <w:nsid w:val="677C3AD6"/>
    <w:multiLevelType w:val="hybridMultilevel"/>
    <w:tmpl w:val="D5B4E87C"/>
    <w:lvl w:ilvl="0" w:tplc="7824A0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B6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3872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4CC4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A2CD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A2FB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D2FB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16AD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D894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8694558"/>
    <w:multiLevelType w:val="hybridMultilevel"/>
    <w:tmpl w:val="26F631D0"/>
    <w:lvl w:ilvl="0" w:tplc="E79293B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027C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88EC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ECAB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AC2C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72AF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E2E4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5416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3D2D6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9023034"/>
    <w:multiLevelType w:val="hybridMultilevel"/>
    <w:tmpl w:val="AAA2AFD2"/>
    <w:lvl w:ilvl="0" w:tplc="17C074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242A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54A2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7454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5866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2423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F42C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7889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989F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1C15072"/>
    <w:multiLevelType w:val="hybridMultilevel"/>
    <w:tmpl w:val="F5BE1D7E"/>
    <w:lvl w:ilvl="0" w:tplc="5A4EDC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F4CF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3A02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3C1E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48AF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3286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2C30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5A77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12A7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2BF60B1"/>
    <w:multiLevelType w:val="hybridMultilevel"/>
    <w:tmpl w:val="2D8CA7C4"/>
    <w:lvl w:ilvl="0" w:tplc="10D86C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9CB924" w:tentative="1">
      <w:start w:val="1"/>
      <w:numFmt w:val="lowerLetter"/>
      <w:lvlText w:val="%2."/>
      <w:lvlJc w:val="left"/>
      <w:pPr>
        <w:ind w:left="1440" w:hanging="360"/>
      </w:pPr>
    </w:lvl>
    <w:lvl w:ilvl="2" w:tplc="47924178" w:tentative="1">
      <w:start w:val="1"/>
      <w:numFmt w:val="lowerRoman"/>
      <w:lvlText w:val="%3."/>
      <w:lvlJc w:val="right"/>
      <w:pPr>
        <w:ind w:left="2160" w:hanging="180"/>
      </w:pPr>
    </w:lvl>
    <w:lvl w:ilvl="3" w:tplc="0316D97C" w:tentative="1">
      <w:start w:val="1"/>
      <w:numFmt w:val="decimal"/>
      <w:lvlText w:val="%4."/>
      <w:lvlJc w:val="left"/>
      <w:pPr>
        <w:ind w:left="2880" w:hanging="360"/>
      </w:pPr>
    </w:lvl>
    <w:lvl w:ilvl="4" w:tplc="012C5380" w:tentative="1">
      <w:start w:val="1"/>
      <w:numFmt w:val="lowerLetter"/>
      <w:lvlText w:val="%5."/>
      <w:lvlJc w:val="left"/>
      <w:pPr>
        <w:ind w:left="3600" w:hanging="360"/>
      </w:pPr>
    </w:lvl>
    <w:lvl w:ilvl="5" w:tplc="D7627A3E" w:tentative="1">
      <w:start w:val="1"/>
      <w:numFmt w:val="lowerRoman"/>
      <w:lvlText w:val="%6."/>
      <w:lvlJc w:val="right"/>
      <w:pPr>
        <w:ind w:left="4320" w:hanging="180"/>
      </w:pPr>
    </w:lvl>
    <w:lvl w:ilvl="6" w:tplc="040A507A" w:tentative="1">
      <w:start w:val="1"/>
      <w:numFmt w:val="decimal"/>
      <w:lvlText w:val="%7."/>
      <w:lvlJc w:val="left"/>
      <w:pPr>
        <w:ind w:left="5040" w:hanging="360"/>
      </w:pPr>
    </w:lvl>
    <w:lvl w:ilvl="7" w:tplc="CD6426FA" w:tentative="1">
      <w:start w:val="1"/>
      <w:numFmt w:val="lowerLetter"/>
      <w:lvlText w:val="%8."/>
      <w:lvlJc w:val="left"/>
      <w:pPr>
        <w:ind w:left="5760" w:hanging="360"/>
      </w:pPr>
    </w:lvl>
    <w:lvl w:ilvl="8" w:tplc="D33A1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98C3B9E"/>
    <w:multiLevelType w:val="hybridMultilevel"/>
    <w:tmpl w:val="A12ED5EE"/>
    <w:lvl w:ilvl="0" w:tplc="1DC43D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81060AA">
      <w:start w:val="1"/>
      <w:numFmt w:val="lowerLetter"/>
      <w:lvlText w:val="%2."/>
      <w:lvlJc w:val="left"/>
      <w:pPr>
        <w:ind w:left="1440" w:hanging="360"/>
      </w:pPr>
    </w:lvl>
    <w:lvl w:ilvl="2" w:tplc="C29A0E7A">
      <w:start w:val="1"/>
      <w:numFmt w:val="lowerRoman"/>
      <w:lvlText w:val="%3."/>
      <w:lvlJc w:val="right"/>
      <w:pPr>
        <w:ind w:left="2160" w:hanging="180"/>
      </w:pPr>
    </w:lvl>
    <w:lvl w:ilvl="3" w:tplc="A5985B30" w:tentative="1">
      <w:start w:val="1"/>
      <w:numFmt w:val="decimal"/>
      <w:lvlText w:val="%4."/>
      <w:lvlJc w:val="left"/>
      <w:pPr>
        <w:ind w:left="2880" w:hanging="360"/>
      </w:pPr>
    </w:lvl>
    <w:lvl w:ilvl="4" w:tplc="B3FE98FC" w:tentative="1">
      <w:start w:val="1"/>
      <w:numFmt w:val="lowerLetter"/>
      <w:lvlText w:val="%5."/>
      <w:lvlJc w:val="left"/>
      <w:pPr>
        <w:ind w:left="3600" w:hanging="360"/>
      </w:pPr>
    </w:lvl>
    <w:lvl w:ilvl="5" w:tplc="99CE1084" w:tentative="1">
      <w:start w:val="1"/>
      <w:numFmt w:val="lowerRoman"/>
      <w:lvlText w:val="%6."/>
      <w:lvlJc w:val="right"/>
      <w:pPr>
        <w:ind w:left="4320" w:hanging="180"/>
      </w:pPr>
    </w:lvl>
    <w:lvl w:ilvl="6" w:tplc="DE3887D8" w:tentative="1">
      <w:start w:val="1"/>
      <w:numFmt w:val="decimal"/>
      <w:lvlText w:val="%7."/>
      <w:lvlJc w:val="left"/>
      <w:pPr>
        <w:ind w:left="5040" w:hanging="360"/>
      </w:pPr>
    </w:lvl>
    <w:lvl w:ilvl="7" w:tplc="C98EF964" w:tentative="1">
      <w:start w:val="1"/>
      <w:numFmt w:val="lowerLetter"/>
      <w:lvlText w:val="%8."/>
      <w:lvlJc w:val="left"/>
      <w:pPr>
        <w:ind w:left="5760" w:hanging="360"/>
      </w:pPr>
    </w:lvl>
    <w:lvl w:ilvl="8" w:tplc="295C21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BE669FF"/>
    <w:multiLevelType w:val="multilevel"/>
    <w:tmpl w:val="CBA4F426"/>
    <w:styleLink w:val="CurrentList1"/>
    <w:lvl w:ilvl="0">
      <w:start w:val="1"/>
      <w:numFmt w:val="bullet"/>
      <w:lvlText w:val="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9836278">
    <w:abstractNumId w:val="28"/>
  </w:num>
  <w:num w:numId="2" w16cid:durableId="1855151256">
    <w:abstractNumId w:val="42"/>
  </w:num>
  <w:num w:numId="3" w16cid:durableId="1310331017">
    <w:abstractNumId w:val="22"/>
  </w:num>
  <w:num w:numId="4" w16cid:durableId="1597786318">
    <w:abstractNumId w:val="32"/>
  </w:num>
  <w:num w:numId="5" w16cid:durableId="1408989757">
    <w:abstractNumId w:val="23"/>
  </w:num>
  <w:num w:numId="6" w16cid:durableId="152914455">
    <w:abstractNumId w:val="39"/>
  </w:num>
  <w:num w:numId="7" w16cid:durableId="1311448606">
    <w:abstractNumId w:val="18"/>
  </w:num>
  <w:num w:numId="8" w16cid:durableId="499932702">
    <w:abstractNumId w:val="13"/>
  </w:num>
  <w:num w:numId="9" w16cid:durableId="1593123820">
    <w:abstractNumId w:val="0"/>
  </w:num>
  <w:num w:numId="10" w16cid:durableId="326901846">
    <w:abstractNumId w:val="1"/>
  </w:num>
  <w:num w:numId="11" w16cid:durableId="213468273">
    <w:abstractNumId w:val="2"/>
  </w:num>
  <w:num w:numId="12" w16cid:durableId="40400050">
    <w:abstractNumId w:val="3"/>
  </w:num>
  <w:num w:numId="13" w16cid:durableId="1322582571">
    <w:abstractNumId w:val="8"/>
  </w:num>
  <w:num w:numId="14" w16cid:durableId="1905555739">
    <w:abstractNumId w:val="4"/>
  </w:num>
  <w:num w:numId="15" w16cid:durableId="1729065342">
    <w:abstractNumId w:val="5"/>
  </w:num>
  <w:num w:numId="16" w16cid:durableId="2128162767">
    <w:abstractNumId w:val="6"/>
  </w:num>
  <w:num w:numId="17" w16cid:durableId="845677350">
    <w:abstractNumId w:val="7"/>
  </w:num>
  <w:num w:numId="18" w16cid:durableId="1741438384">
    <w:abstractNumId w:val="20"/>
  </w:num>
  <w:num w:numId="19" w16cid:durableId="474637947">
    <w:abstractNumId w:val="38"/>
  </w:num>
  <w:num w:numId="20" w16cid:durableId="10301615">
    <w:abstractNumId w:val="49"/>
  </w:num>
  <w:num w:numId="21" w16cid:durableId="577712883">
    <w:abstractNumId w:val="25"/>
  </w:num>
  <w:num w:numId="22" w16cid:durableId="1370833127">
    <w:abstractNumId w:val="15"/>
  </w:num>
  <w:num w:numId="23" w16cid:durableId="1524316822">
    <w:abstractNumId w:val="35"/>
  </w:num>
  <w:num w:numId="24" w16cid:durableId="40180291">
    <w:abstractNumId w:val="19"/>
  </w:num>
  <w:num w:numId="25" w16cid:durableId="1916041015">
    <w:abstractNumId w:val="33"/>
  </w:num>
  <w:num w:numId="26" w16cid:durableId="1551310272">
    <w:abstractNumId w:val="21"/>
  </w:num>
  <w:num w:numId="27" w16cid:durableId="1104348057">
    <w:abstractNumId w:val="30"/>
  </w:num>
  <w:num w:numId="28" w16cid:durableId="989283312">
    <w:abstractNumId w:val="31"/>
  </w:num>
  <w:num w:numId="29" w16cid:durableId="1521166857">
    <w:abstractNumId w:val="16"/>
  </w:num>
  <w:num w:numId="30" w16cid:durableId="454980032">
    <w:abstractNumId w:val="48"/>
  </w:num>
  <w:num w:numId="31" w16cid:durableId="646472031">
    <w:abstractNumId w:val="37"/>
  </w:num>
  <w:num w:numId="32" w16cid:durableId="1419449350">
    <w:abstractNumId w:val="46"/>
  </w:num>
  <w:num w:numId="33" w16cid:durableId="1276400573">
    <w:abstractNumId w:val="36"/>
  </w:num>
  <w:num w:numId="34" w16cid:durableId="1809973960">
    <w:abstractNumId w:val="10"/>
  </w:num>
  <w:num w:numId="35" w16cid:durableId="138153745">
    <w:abstractNumId w:val="29"/>
  </w:num>
  <w:num w:numId="36" w16cid:durableId="1820801302">
    <w:abstractNumId w:val="24"/>
  </w:num>
  <w:num w:numId="37" w16cid:durableId="1355809838">
    <w:abstractNumId w:val="26"/>
  </w:num>
  <w:num w:numId="38" w16cid:durableId="2021007394">
    <w:abstractNumId w:val="12"/>
  </w:num>
  <w:num w:numId="39" w16cid:durableId="1331373974">
    <w:abstractNumId w:val="41"/>
  </w:num>
  <w:num w:numId="40" w16cid:durableId="699084974">
    <w:abstractNumId w:val="17"/>
  </w:num>
  <w:num w:numId="41" w16cid:durableId="78376564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003553768">
    <w:abstractNumId w:val="47"/>
  </w:num>
  <w:num w:numId="43" w16cid:durableId="1334642469">
    <w:abstractNumId w:val="14"/>
  </w:num>
  <w:num w:numId="44" w16cid:durableId="71198897">
    <w:abstractNumId w:val="34"/>
  </w:num>
  <w:num w:numId="45" w16cid:durableId="838076541">
    <w:abstractNumId w:val="9"/>
  </w:num>
  <w:num w:numId="46" w16cid:durableId="734276934">
    <w:abstractNumId w:val="44"/>
  </w:num>
  <w:num w:numId="47" w16cid:durableId="1254052928">
    <w:abstractNumId w:val="45"/>
  </w:num>
  <w:num w:numId="48" w16cid:durableId="583495087">
    <w:abstractNumId w:val="43"/>
  </w:num>
  <w:num w:numId="49" w16cid:durableId="1595164954">
    <w:abstractNumId w:val="11"/>
  </w:num>
  <w:num w:numId="50" w16cid:durableId="1705402390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E26"/>
    <w:rsid w:val="000006C0"/>
    <w:rsid w:val="0000073D"/>
    <w:rsid w:val="00001A06"/>
    <w:rsid w:val="00003309"/>
    <w:rsid w:val="00003C6D"/>
    <w:rsid w:val="00003F4E"/>
    <w:rsid w:val="00003F8F"/>
    <w:rsid w:val="0000453E"/>
    <w:rsid w:val="00006452"/>
    <w:rsid w:val="000071BF"/>
    <w:rsid w:val="00007614"/>
    <w:rsid w:val="0000782A"/>
    <w:rsid w:val="00007E8D"/>
    <w:rsid w:val="0001160F"/>
    <w:rsid w:val="00011B41"/>
    <w:rsid w:val="00012602"/>
    <w:rsid w:val="0001303B"/>
    <w:rsid w:val="000136E6"/>
    <w:rsid w:val="000139AB"/>
    <w:rsid w:val="00014478"/>
    <w:rsid w:val="000226EC"/>
    <w:rsid w:val="00025667"/>
    <w:rsid w:val="00027D39"/>
    <w:rsid w:val="000304D8"/>
    <w:rsid w:val="000311FB"/>
    <w:rsid w:val="00035655"/>
    <w:rsid w:val="00037D1F"/>
    <w:rsid w:val="0004099D"/>
    <w:rsid w:val="000420E9"/>
    <w:rsid w:val="00042C94"/>
    <w:rsid w:val="00043802"/>
    <w:rsid w:val="000440D8"/>
    <w:rsid w:val="0004496D"/>
    <w:rsid w:val="00047EF0"/>
    <w:rsid w:val="00051E72"/>
    <w:rsid w:val="00053A22"/>
    <w:rsid w:val="0006487E"/>
    <w:rsid w:val="00066632"/>
    <w:rsid w:val="00070135"/>
    <w:rsid w:val="00072F51"/>
    <w:rsid w:val="000749F7"/>
    <w:rsid w:val="000772CE"/>
    <w:rsid w:val="000816E8"/>
    <w:rsid w:val="00081FC7"/>
    <w:rsid w:val="00084EA1"/>
    <w:rsid w:val="00087CC4"/>
    <w:rsid w:val="00090BD2"/>
    <w:rsid w:val="00092964"/>
    <w:rsid w:val="00093294"/>
    <w:rsid w:val="00094A96"/>
    <w:rsid w:val="0009550E"/>
    <w:rsid w:val="00097E24"/>
    <w:rsid w:val="000A10F9"/>
    <w:rsid w:val="000A1763"/>
    <w:rsid w:val="000A211E"/>
    <w:rsid w:val="000A2748"/>
    <w:rsid w:val="000A2B5A"/>
    <w:rsid w:val="000A36D0"/>
    <w:rsid w:val="000A52ED"/>
    <w:rsid w:val="000B094A"/>
    <w:rsid w:val="000B2085"/>
    <w:rsid w:val="000B2DB2"/>
    <w:rsid w:val="000B2F56"/>
    <w:rsid w:val="000B44C2"/>
    <w:rsid w:val="000B4E48"/>
    <w:rsid w:val="000B56B8"/>
    <w:rsid w:val="000B65AA"/>
    <w:rsid w:val="000B6A7C"/>
    <w:rsid w:val="000B71A3"/>
    <w:rsid w:val="000C14AB"/>
    <w:rsid w:val="000C1B8B"/>
    <w:rsid w:val="000C3417"/>
    <w:rsid w:val="000C7C1F"/>
    <w:rsid w:val="000D14E0"/>
    <w:rsid w:val="000D37E7"/>
    <w:rsid w:val="000D5D55"/>
    <w:rsid w:val="000D65B7"/>
    <w:rsid w:val="000D6838"/>
    <w:rsid w:val="000E1893"/>
    <w:rsid w:val="000E1D77"/>
    <w:rsid w:val="000E1D81"/>
    <w:rsid w:val="000E2266"/>
    <w:rsid w:val="000E45B8"/>
    <w:rsid w:val="000E4869"/>
    <w:rsid w:val="000E5E75"/>
    <w:rsid w:val="000F0E30"/>
    <w:rsid w:val="000F6E86"/>
    <w:rsid w:val="000F7596"/>
    <w:rsid w:val="000F7D70"/>
    <w:rsid w:val="001022D6"/>
    <w:rsid w:val="00102412"/>
    <w:rsid w:val="001025D3"/>
    <w:rsid w:val="00102A1D"/>
    <w:rsid w:val="00105A58"/>
    <w:rsid w:val="0010610E"/>
    <w:rsid w:val="00106AE9"/>
    <w:rsid w:val="00112DDD"/>
    <w:rsid w:val="00114E47"/>
    <w:rsid w:val="00115680"/>
    <w:rsid w:val="001162A0"/>
    <w:rsid w:val="0012084D"/>
    <w:rsid w:val="001219F2"/>
    <w:rsid w:val="00121D3D"/>
    <w:rsid w:val="001222E1"/>
    <w:rsid w:val="0012333E"/>
    <w:rsid w:val="001267C4"/>
    <w:rsid w:val="00127458"/>
    <w:rsid w:val="00130B23"/>
    <w:rsid w:val="001319F6"/>
    <w:rsid w:val="001322ED"/>
    <w:rsid w:val="0013438A"/>
    <w:rsid w:val="00137944"/>
    <w:rsid w:val="00137F95"/>
    <w:rsid w:val="0014079D"/>
    <w:rsid w:val="00140AD6"/>
    <w:rsid w:val="00141CD8"/>
    <w:rsid w:val="0014207A"/>
    <w:rsid w:val="00142620"/>
    <w:rsid w:val="001426ED"/>
    <w:rsid w:val="001449E0"/>
    <w:rsid w:val="00144A0C"/>
    <w:rsid w:val="00145D3A"/>
    <w:rsid w:val="00147D4E"/>
    <w:rsid w:val="0015103E"/>
    <w:rsid w:val="00151DA4"/>
    <w:rsid w:val="00152D86"/>
    <w:rsid w:val="00153861"/>
    <w:rsid w:val="00154FC7"/>
    <w:rsid w:val="0015516B"/>
    <w:rsid w:val="00155DE4"/>
    <w:rsid w:val="00155E0E"/>
    <w:rsid w:val="00163569"/>
    <w:rsid w:val="001665A1"/>
    <w:rsid w:val="001670D4"/>
    <w:rsid w:val="001721CC"/>
    <w:rsid w:val="00172DA7"/>
    <w:rsid w:val="00174944"/>
    <w:rsid w:val="00180701"/>
    <w:rsid w:val="001809B3"/>
    <w:rsid w:val="00180D51"/>
    <w:rsid w:val="00181949"/>
    <w:rsid w:val="00182562"/>
    <w:rsid w:val="001825D5"/>
    <w:rsid w:val="00182A73"/>
    <w:rsid w:val="00185373"/>
    <w:rsid w:val="0018701A"/>
    <w:rsid w:val="001870ED"/>
    <w:rsid w:val="001872E3"/>
    <w:rsid w:val="00187EA6"/>
    <w:rsid w:val="00190AEB"/>
    <w:rsid w:val="00192D14"/>
    <w:rsid w:val="001962F5"/>
    <w:rsid w:val="00197F85"/>
    <w:rsid w:val="001A0266"/>
    <w:rsid w:val="001A0285"/>
    <w:rsid w:val="001A09A5"/>
    <w:rsid w:val="001A1525"/>
    <w:rsid w:val="001A15AB"/>
    <w:rsid w:val="001A1B39"/>
    <w:rsid w:val="001A66C9"/>
    <w:rsid w:val="001A6F56"/>
    <w:rsid w:val="001B0EE8"/>
    <w:rsid w:val="001B102D"/>
    <w:rsid w:val="001B2BBC"/>
    <w:rsid w:val="001B32CB"/>
    <w:rsid w:val="001B3E26"/>
    <w:rsid w:val="001B4152"/>
    <w:rsid w:val="001B43E3"/>
    <w:rsid w:val="001B467F"/>
    <w:rsid w:val="001B4F92"/>
    <w:rsid w:val="001B5092"/>
    <w:rsid w:val="001B599A"/>
    <w:rsid w:val="001C0B26"/>
    <w:rsid w:val="001C0FC8"/>
    <w:rsid w:val="001C11B6"/>
    <w:rsid w:val="001C15F0"/>
    <w:rsid w:val="001C169D"/>
    <w:rsid w:val="001C1CEB"/>
    <w:rsid w:val="001C22AD"/>
    <w:rsid w:val="001C2AB3"/>
    <w:rsid w:val="001C36B0"/>
    <w:rsid w:val="001C52D9"/>
    <w:rsid w:val="001C743B"/>
    <w:rsid w:val="001D02F6"/>
    <w:rsid w:val="001D0A82"/>
    <w:rsid w:val="001D60FD"/>
    <w:rsid w:val="001D72A3"/>
    <w:rsid w:val="001D759D"/>
    <w:rsid w:val="001E0858"/>
    <w:rsid w:val="001E0D39"/>
    <w:rsid w:val="001E2052"/>
    <w:rsid w:val="001E30A3"/>
    <w:rsid w:val="001E4763"/>
    <w:rsid w:val="001E51F2"/>
    <w:rsid w:val="001E5C45"/>
    <w:rsid w:val="001E630D"/>
    <w:rsid w:val="001E6A5C"/>
    <w:rsid w:val="001E6EAC"/>
    <w:rsid w:val="001E7211"/>
    <w:rsid w:val="001F010F"/>
    <w:rsid w:val="001F0D27"/>
    <w:rsid w:val="001F2585"/>
    <w:rsid w:val="001F28E3"/>
    <w:rsid w:val="001F433B"/>
    <w:rsid w:val="001F5F49"/>
    <w:rsid w:val="001F65EB"/>
    <w:rsid w:val="001F7BDD"/>
    <w:rsid w:val="002017D2"/>
    <w:rsid w:val="0020221E"/>
    <w:rsid w:val="002027E4"/>
    <w:rsid w:val="00203B0A"/>
    <w:rsid w:val="00204249"/>
    <w:rsid w:val="002057A3"/>
    <w:rsid w:val="002057D6"/>
    <w:rsid w:val="00205ED0"/>
    <w:rsid w:val="00210939"/>
    <w:rsid w:val="002138A7"/>
    <w:rsid w:val="00213FDC"/>
    <w:rsid w:val="0021432E"/>
    <w:rsid w:val="002158D9"/>
    <w:rsid w:val="00215E0B"/>
    <w:rsid w:val="0022036F"/>
    <w:rsid w:val="00220DED"/>
    <w:rsid w:val="00222D1F"/>
    <w:rsid w:val="002245A4"/>
    <w:rsid w:val="00225A34"/>
    <w:rsid w:val="00226CD4"/>
    <w:rsid w:val="00230DC8"/>
    <w:rsid w:val="002321EA"/>
    <w:rsid w:val="00232B13"/>
    <w:rsid w:val="0023492E"/>
    <w:rsid w:val="0023603F"/>
    <w:rsid w:val="002370DD"/>
    <w:rsid w:val="00237CD7"/>
    <w:rsid w:val="00240387"/>
    <w:rsid w:val="002405A2"/>
    <w:rsid w:val="00241D5E"/>
    <w:rsid w:val="00242F12"/>
    <w:rsid w:val="0024693D"/>
    <w:rsid w:val="00250549"/>
    <w:rsid w:val="00250AED"/>
    <w:rsid w:val="00250BBE"/>
    <w:rsid w:val="00250C06"/>
    <w:rsid w:val="00250FC6"/>
    <w:rsid w:val="00251E18"/>
    <w:rsid w:val="00253DE1"/>
    <w:rsid w:val="00255AA5"/>
    <w:rsid w:val="00255CFE"/>
    <w:rsid w:val="00260ED4"/>
    <w:rsid w:val="00261F00"/>
    <w:rsid w:val="0026570C"/>
    <w:rsid w:val="0027311D"/>
    <w:rsid w:val="00273BBA"/>
    <w:rsid w:val="00273E9D"/>
    <w:rsid w:val="00274692"/>
    <w:rsid w:val="00277828"/>
    <w:rsid w:val="002778D3"/>
    <w:rsid w:val="00280FAF"/>
    <w:rsid w:val="00283369"/>
    <w:rsid w:val="002872C3"/>
    <w:rsid w:val="0029352E"/>
    <w:rsid w:val="00294BDA"/>
    <w:rsid w:val="0029679B"/>
    <w:rsid w:val="00297812"/>
    <w:rsid w:val="00297E9A"/>
    <w:rsid w:val="002A0D0A"/>
    <w:rsid w:val="002A168F"/>
    <w:rsid w:val="002A30E0"/>
    <w:rsid w:val="002A43F9"/>
    <w:rsid w:val="002A5585"/>
    <w:rsid w:val="002B0377"/>
    <w:rsid w:val="002B04BA"/>
    <w:rsid w:val="002B2432"/>
    <w:rsid w:val="002B5011"/>
    <w:rsid w:val="002B695F"/>
    <w:rsid w:val="002B72A3"/>
    <w:rsid w:val="002B74C0"/>
    <w:rsid w:val="002B7B59"/>
    <w:rsid w:val="002C0431"/>
    <w:rsid w:val="002C1E08"/>
    <w:rsid w:val="002C319C"/>
    <w:rsid w:val="002C5464"/>
    <w:rsid w:val="002C5925"/>
    <w:rsid w:val="002C66AD"/>
    <w:rsid w:val="002C6CBA"/>
    <w:rsid w:val="002C7121"/>
    <w:rsid w:val="002D0B72"/>
    <w:rsid w:val="002D1157"/>
    <w:rsid w:val="002D4CC8"/>
    <w:rsid w:val="002D5D10"/>
    <w:rsid w:val="002D69FB"/>
    <w:rsid w:val="002D6A9B"/>
    <w:rsid w:val="002D7659"/>
    <w:rsid w:val="002E275B"/>
    <w:rsid w:val="002E5EA4"/>
    <w:rsid w:val="002E752A"/>
    <w:rsid w:val="002F13B3"/>
    <w:rsid w:val="002F31AC"/>
    <w:rsid w:val="002F410F"/>
    <w:rsid w:val="002F48EE"/>
    <w:rsid w:val="002F6108"/>
    <w:rsid w:val="002F7A71"/>
    <w:rsid w:val="003008C5"/>
    <w:rsid w:val="00302E18"/>
    <w:rsid w:val="003039E1"/>
    <w:rsid w:val="0030409E"/>
    <w:rsid w:val="003147D3"/>
    <w:rsid w:val="00315699"/>
    <w:rsid w:val="00320D86"/>
    <w:rsid w:val="00323216"/>
    <w:rsid w:val="00323BB7"/>
    <w:rsid w:val="003249E1"/>
    <w:rsid w:val="00324A14"/>
    <w:rsid w:val="00330F36"/>
    <w:rsid w:val="00332012"/>
    <w:rsid w:val="00334C3F"/>
    <w:rsid w:val="00335279"/>
    <w:rsid w:val="003359D8"/>
    <w:rsid w:val="003370D1"/>
    <w:rsid w:val="003379EA"/>
    <w:rsid w:val="00341BBD"/>
    <w:rsid w:val="00342681"/>
    <w:rsid w:val="003434DB"/>
    <w:rsid w:val="003445DA"/>
    <w:rsid w:val="00345C5D"/>
    <w:rsid w:val="00346250"/>
    <w:rsid w:val="0034790A"/>
    <w:rsid w:val="003479B7"/>
    <w:rsid w:val="00347D56"/>
    <w:rsid w:val="003530F3"/>
    <w:rsid w:val="0035355D"/>
    <w:rsid w:val="00355947"/>
    <w:rsid w:val="00356009"/>
    <w:rsid w:val="00360726"/>
    <w:rsid w:val="00360F21"/>
    <w:rsid w:val="00361712"/>
    <w:rsid w:val="003622D9"/>
    <w:rsid w:val="0036250F"/>
    <w:rsid w:val="00364497"/>
    <w:rsid w:val="003647EB"/>
    <w:rsid w:val="00372C0D"/>
    <w:rsid w:val="003816F2"/>
    <w:rsid w:val="00381740"/>
    <w:rsid w:val="003820DF"/>
    <w:rsid w:val="0038213D"/>
    <w:rsid w:val="003836FC"/>
    <w:rsid w:val="003849A9"/>
    <w:rsid w:val="00386130"/>
    <w:rsid w:val="0038774D"/>
    <w:rsid w:val="0039410D"/>
    <w:rsid w:val="003943E1"/>
    <w:rsid w:val="0039526F"/>
    <w:rsid w:val="0039636F"/>
    <w:rsid w:val="00396599"/>
    <w:rsid w:val="003A0D5D"/>
    <w:rsid w:val="003A3FCC"/>
    <w:rsid w:val="003A56A2"/>
    <w:rsid w:val="003A57F0"/>
    <w:rsid w:val="003A60EF"/>
    <w:rsid w:val="003A65D0"/>
    <w:rsid w:val="003A6FDE"/>
    <w:rsid w:val="003A7F68"/>
    <w:rsid w:val="003B07F0"/>
    <w:rsid w:val="003B0F4A"/>
    <w:rsid w:val="003B10B9"/>
    <w:rsid w:val="003B2A51"/>
    <w:rsid w:val="003B2BB8"/>
    <w:rsid w:val="003B3305"/>
    <w:rsid w:val="003B36B9"/>
    <w:rsid w:val="003B3F1F"/>
    <w:rsid w:val="003B4D63"/>
    <w:rsid w:val="003B5980"/>
    <w:rsid w:val="003B6544"/>
    <w:rsid w:val="003C003B"/>
    <w:rsid w:val="003C2167"/>
    <w:rsid w:val="003C38B3"/>
    <w:rsid w:val="003C4B06"/>
    <w:rsid w:val="003C6A34"/>
    <w:rsid w:val="003C7540"/>
    <w:rsid w:val="003C7B8D"/>
    <w:rsid w:val="003D01F0"/>
    <w:rsid w:val="003D121F"/>
    <w:rsid w:val="003D1D5A"/>
    <w:rsid w:val="003D34FF"/>
    <w:rsid w:val="003D3863"/>
    <w:rsid w:val="003D4408"/>
    <w:rsid w:val="003D494B"/>
    <w:rsid w:val="003D5D20"/>
    <w:rsid w:val="003D75EC"/>
    <w:rsid w:val="003E04D2"/>
    <w:rsid w:val="003E0C49"/>
    <w:rsid w:val="003E36B2"/>
    <w:rsid w:val="003E39AF"/>
    <w:rsid w:val="003F0FA1"/>
    <w:rsid w:val="003F21F4"/>
    <w:rsid w:val="003F2DA2"/>
    <w:rsid w:val="003F39B9"/>
    <w:rsid w:val="003F4FFC"/>
    <w:rsid w:val="003F52E2"/>
    <w:rsid w:val="003F6897"/>
    <w:rsid w:val="003F6ED7"/>
    <w:rsid w:val="003F7986"/>
    <w:rsid w:val="003F7B20"/>
    <w:rsid w:val="0040062A"/>
    <w:rsid w:val="004009F8"/>
    <w:rsid w:val="00400A80"/>
    <w:rsid w:val="0040185D"/>
    <w:rsid w:val="004029CC"/>
    <w:rsid w:val="00404054"/>
    <w:rsid w:val="0040538A"/>
    <w:rsid w:val="0040565B"/>
    <w:rsid w:val="004059D7"/>
    <w:rsid w:val="004067A1"/>
    <w:rsid w:val="00411351"/>
    <w:rsid w:val="00411C05"/>
    <w:rsid w:val="00412AF6"/>
    <w:rsid w:val="0041335C"/>
    <w:rsid w:val="00416C26"/>
    <w:rsid w:val="004211C1"/>
    <w:rsid w:val="00423AC8"/>
    <w:rsid w:val="00423D25"/>
    <w:rsid w:val="00424811"/>
    <w:rsid w:val="00424BAD"/>
    <w:rsid w:val="00424FD2"/>
    <w:rsid w:val="004272D3"/>
    <w:rsid w:val="004326F3"/>
    <w:rsid w:val="00433562"/>
    <w:rsid w:val="004337BE"/>
    <w:rsid w:val="0043517C"/>
    <w:rsid w:val="00437A53"/>
    <w:rsid w:val="004404A2"/>
    <w:rsid w:val="00441F70"/>
    <w:rsid w:val="00441F8E"/>
    <w:rsid w:val="0044359C"/>
    <w:rsid w:val="004437C3"/>
    <w:rsid w:val="004457BD"/>
    <w:rsid w:val="00446794"/>
    <w:rsid w:val="004515D5"/>
    <w:rsid w:val="00454ADC"/>
    <w:rsid w:val="004565EA"/>
    <w:rsid w:val="004573D9"/>
    <w:rsid w:val="004603A5"/>
    <w:rsid w:val="0046217C"/>
    <w:rsid w:val="00462642"/>
    <w:rsid w:val="0046547D"/>
    <w:rsid w:val="004667BC"/>
    <w:rsid w:val="004704F5"/>
    <w:rsid w:val="004720E4"/>
    <w:rsid w:val="00473FF1"/>
    <w:rsid w:val="00474507"/>
    <w:rsid w:val="00477E46"/>
    <w:rsid w:val="0048002C"/>
    <w:rsid w:val="00481534"/>
    <w:rsid w:val="00481B0C"/>
    <w:rsid w:val="0048331F"/>
    <w:rsid w:val="00484546"/>
    <w:rsid w:val="004861C3"/>
    <w:rsid w:val="004863E8"/>
    <w:rsid w:val="00486AB2"/>
    <w:rsid w:val="0048722A"/>
    <w:rsid w:val="004876FD"/>
    <w:rsid w:val="00490B02"/>
    <w:rsid w:val="00491916"/>
    <w:rsid w:val="00492795"/>
    <w:rsid w:val="00492EC3"/>
    <w:rsid w:val="00493600"/>
    <w:rsid w:val="00493DF4"/>
    <w:rsid w:val="00494E1C"/>
    <w:rsid w:val="004A0D9A"/>
    <w:rsid w:val="004A2266"/>
    <w:rsid w:val="004A3564"/>
    <w:rsid w:val="004A516C"/>
    <w:rsid w:val="004A6181"/>
    <w:rsid w:val="004B00B5"/>
    <w:rsid w:val="004B2DEB"/>
    <w:rsid w:val="004B31F3"/>
    <w:rsid w:val="004B4271"/>
    <w:rsid w:val="004B4652"/>
    <w:rsid w:val="004B54CA"/>
    <w:rsid w:val="004B78AD"/>
    <w:rsid w:val="004C0AEB"/>
    <w:rsid w:val="004C134E"/>
    <w:rsid w:val="004C1E5A"/>
    <w:rsid w:val="004C2B51"/>
    <w:rsid w:val="004C2D9C"/>
    <w:rsid w:val="004C3CA4"/>
    <w:rsid w:val="004C3FE7"/>
    <w:rsid w:val="004C4529"/>
    <w:rsid w:val="004C49AD"/>
    <w:rsid w:val="004C7974"/>
    <w:rsid w:val="004D1004"/>
    <w:rsid w:val="004D22C5"/>
    <w:rsid w:val="004D32B5"/>
    <w:rsid w:val="004D60EB"/>
    <w:rsid w:val="004D6C99"/>
    <w:rsid w:val="004E1864"/>
    <w:rsid w:val="004E461E"/>
    <w:rsid w:val="004E5A3F"/>
    <w:rsid w:val="004E5C8D"/>
    <w:rsid w:val="004E5CBF"/>
    <w:rsid w:val="004E5DFA"/>
    <w:rsid w:val="004F00C4"/>
    <w:rsid w:val="004F0179"/>
    <w:rsid w:val="004F0F4B"/>
    <w:rsid w:val="004F10CB"/>
    <w:rsid w:val="004F3A09"/>
    <w:rsid w:val="004F70EE"/>
    <w:rsid w:val="004F7433"/>
    <w:rsid w:val="00500070"/>
    <w:rsid w:val="00501D6A"/>
    <w:rsid w:val="00504CDE"/>
    <w:rsid w:val="0050569A"/>
    <w:rsid w:val="00505B16"/>
    <w:rsid w:val="00506D3F"/>
    <w:rsid w:val="005130C0"/>
    <w:rsid w:val="00513265"/>
    <w:rsid w:val="00514596"/>
    <w:rsid w:val="00514A12"/>
    <w:rsid w:val="00514FEA"/>
    <w:rsid w:val="005153D8"/>
    <w:rsid w:val="00515AB6"/>
    <w:rsid w:val="00516498"/>
    <w:rsid w:val="005200E0"/>
    <w:rsid w:val="005208D0"/>
    <w:rsid w:val="00521CDD"/>
    <w:rsid w:val="0052327B"/>
    <w:rsid w:val="00525611"/>
    <w:rsid w:val="005257DA"/>
    <w:rsid w:val="00525FE2"/>
    <w:rsid w:val="005271F2"/>
    <w:rsid w:val="0053049E"/>
    <w:rsid w:val="00531E4B"/>
    <w:rsid w:val="0053307A"/>
    <w:rsid w:val="00533894"/>
    <w:rsid w:val="005350D0"/>
    <w:rsid w:val="005359EC"/>
    <w:rsid w:val="00537E76"/>
    <w:rsid w:val="00537FA0"/>
    <w:rsid w:val="0054189F"/>
    <w:rsid w:val="00541E51"/>
    <w:rsid w:val="005437D4"/>
    <w:rsid w:val="00543BF0"/>
    <w:rsid w:val="00545A44"/>
    <w:rsid w:val="00545E3B"/>
    <w:rsid w:val="005467F0"/>
    <w:rsid w:val="0054737D"/>
    <w:rsid w:val="00547A97"/>
    <w:rsid w:val="00551CE1"/>
    <w:rsid w:val="005527C5"/>
    <w:rsid w:val="0055492D"/>
    <w:rsid w:val="00555DDD"/>
    <w:rsid w:val="005604ED"/>
    <w:rsid w:val="005621F4"/>
    <w:rsid w:val="0056227F"/>
    <w:rsid w:val="00562953"/>
    <w:rsid w:val="005651CF"/>
    <w:rsid w:val="00566C85"/>
    <w:rsid w:val="00567122"/>
    <w:rsid w:val="00570781"/>
    <w:rsid w:val="005719A5"/>
    <w:rsid w:val="00573F1B"/>
    <w:rsid w:val="00574D04"/>
    <w:rsid w:val="00575B07"/>
    <w:rsid w:val="00576162"/>
    <w:rsid w:val="005761A9"/>
    <w:rsid w:val="00576D7A"/>
    <w:rsid w:val="00584B51"/>
    <w:rsid w:val="00585AD8"/>
    <w:rsid w:val="005863AD"/>
    <w:rsid w:val="00590551"/>
    <w:rsid w:val="00591811"/>
    <w:rsid w:val="00591FB0"/>
    <w:rsid w:val="00593289"/>
    <w:rsid w:val="005938B8"/>
    <w:rsid w:val="00593C73"/>
    <w:rsid w:val="00594F41"/>
    <w:rsid w:val="005957FF"/>
    <w:rsid w:val="00595C7A"/>
    <w:rsid w:val="00595D0E"/>
    <w:rsid w:val="005964C4"/>
    <w:rsid w:val="00596C1D"/>
    <w:rsid w:val="0059742C"/>
    <w:rsid w:val="005A01BE"/>
    <w:rsid w:val="005A1743"/>
    <w:rsid w:val="005A5684"/>
    <w:rsid w:val="005A6312"/>
    <w:rsid w:val="005A633A"/>
    <w:rsid w:val="005A6CCB"/>
    <w:rsid w:val="005B0562"/>
    <w:rsid w:val="005B6790"/>
    <w:rsid w:val="005B7EE2"/>
    <w:rsid w:val="005C2A36"/>
    <w:rsid w:val="005C3AA9"/>
    <w:rsid w:val="005C4FEF"/>
    <w:rsid w:val="005C64F8"/>
    <w:rsid w:val="005D0A19"/>
    <w:rsid w:val="005D2A1A"/>
    <w:rsid w:val="005D2F43"/>
    <w:rsid w:val="005D3349"/>
    <w:rsid w:val="005D346F"/>
    <w:rsid w:val="005D5D59"/>
    <w:rsid w:val="005D7E69"/>
    <w:rsid w:val="005E0047"/>
    <w:rsid w:val="005E3786"/>
    <w:rsid w:val="005E5535"/>
    <w:rsid w:val="005E719F"/>
    <w:rsid w:val="005F0AFD"/>
    <w:rsid w:val="005F0DF8"/>
    <w:rsid w:val="005F1529"/>
    <w:rsid w:val="005F2030"/>
    <w:rsid w:val="005F3D7D"/>
    <w:rsid w:val="00601FF2"/>
    <w:rsid w:val="0060206C"/>
    <w:rsid w:val="00603BBD"/>
    <w:rsid w:val="006040F4"/>
    <w:rsid w:val="00605958"/>
    <w:rsid w:val="0060636D"/>
    <w:rsid w:val="0060674F"/>
    <w:rsid w:val="006075EB"/>
    <w:rsid w:val="00611AD2"/>
    <w:rsid w:val="00613F44"/>
    <w:rsid w:val="006154F7"/>
    <w:rsid w:val="006167F6"/>
    <w:rsid w:val="00616DC8"/>
    <w:rsid w:val="00616EAE"/>
    <w:rsid w:val="00620BDA"/>
    <w:rsid w:val="00621BCF"/>
    <w:rsid w:val="00622A3D"/>
    <w:rsid w:val="00624312"/>
    <w:rsid w:val="00625B1A"/>
    <w:rsid w:val="006260EF"/>
    <w:rsid w:val="00626EB3"/>
    <w:rsid w:val="006305BA"/>
    <w:rsid w:val="00631B79"/>
    <w:rsid w:val="00633D55"/>
    <w:rsid w:val="00636A3D"/>
    <w:rsid w:val="00637F91"/>
    <w:rsid w:val="0064375B"/>
    <w:rsid w:val="00643B36"/>
    <w:rsid w:val="00645007"/>
    <w:rsid w:val="006554B0"/>
    <w:rsid w:val="006607DC"/>
    <w:rsid w:val="00660E07"/>
    <w:rsid w:val="0066251C"/>
    <w:rsid w:val="006627E7"/>
    <w:rsid w:val="0066489A"/>
    <w:rsid w:val="00664E61"/>
    <w:rsid w:val="00667108"/>
    <w:rsid w:val="00667714"/>
    <w:rsid w:val="00667A8C"/>
    <w:rsid w:val="00670E3B"/>
    <w:rsid w:val="0067213A"/>
    <w:rsid w:val="006740C3"/>
    <w:rsid w:val="006740C6"/>
    <w:rsid w:val="006765FF"/>
    <w:rsid w:val="00677AAF"/>
    <w:rsid w:val="00681E58"/>
    <w:rsid w:val="00683992"/>
    <w:rsid w:val="00683A85"/>
    <w:rsid w:val="00686EBA"/>
    <w:rsid w:val="006900D7"/>
    <w:rsid w:val="0069024A"/>
    <w:rsid w:val="006903C1"/>
    <w:rsid w:val="0069128B"/>
    <w:rsid w:val="00691EB8"/>
    <w:rsid w:val="00694AAF"/>
    <w:rsid w:val="00695368"/>
    <w:rsid w:val="0069551C"/>
    <w:rsid w:val="00695709"/>
    <w:rsid w:val="006959F5"/>
    <w:rsid w:val="006A1089"/>
    <w:rsid w:val="006A49FC"/>
    <w:rsid w:val="006A4CE7"/>
    <w:rsid w:val="006B0AF1"/>
    <w:rsid w:val="006B1C61"/>
    <w:rsid w:val="006B1E98"/>
    <w:rsid w:val="006B2535"/>
    <w:rsid w:val="006B3329"/>
    <w:rsid w:val="006B3FF3"/>
    <w:rsid w:val="006B46BC"/>
    <w:rsid w:val="006B4928"/>
    <w:rsid w:val="006B504E"/>
    <w:rsid w:val="006B6C13"/>
    <w:rsid w:val="006C0030"/>
    <w:rsid w:val="006C0584"/>
    <w:rsid w:val="006C0791"/>
    <w:rsid w:val="006C2CFB"/>
    <w:rsid w:val="006C39D3"/>
    <w:rsid w:val="006D09CB"/>
    <w:rsid w:val="006D2993"/>
    <w:rsid w:val="006D2B9B"/>
    <w:rsid w:val="006D369C"/>
    <w:rsid w:val="006D3A71"/>
    <w:rsid w:val="006D5957"/>
    <w:rsid w:val="006D7E2F"/>
    <w:rsid w:val="006E0C22"/>
    <w:rsid w:val="006E2AC4"/>
    <w:rsid w:val="006E40D3"/>
    <w:rsid w:val="006E4FB6"/>
    <w:rsid w:val="006E50BF"/>
    <w:rsid w:val="006E5F38"/>
    <w:rsid w:val="006E5FB6"/>
    <w:rsid w:val="006F09B0"/>
    <w:rsid w:val="006F27F0"/>
    <w:rsid w:val="006F4022"/>
    <w:rsid w:val="007002D9"/>
    <w:rsid w:val="00701150"/>
    <w:rsid w:val="0070208F"/>
    <w:rsid w:val="007041D4"/>
    <w:rsid w:val="00704933"/>
    <w:rsid w:val="00704D6C"/>
    <w:rsid w:val="00706373"/>
    <w:rsid w:val="007076C7"/>
    <w:rsid w:val="00707F62"/>
    <w:rsid w:val="00712037"/>
    <w:rsid w:val="00712D36"/>
    <w:rsid w:val="007179F8"/>
    <w:rsid w:val="00720A9C"/>
    <w:rsid w:val="00720ADF"/>
    <w:rsid w:val="00721648"/>
    <w:rsid w:val="007219F1"/>
    <w:rsid w:val="0072223C"/>
    <w:rsid w:val="007234CA"/>
    <w:rsid w:val="00723FAF"/>
    <w:rsid w:val="007306A6"/>
    <w:rsid w:val="0073123E"/>
    <w:rsid w:val="007321CB"/>
    <w:rsid w:val="00734200"/>
    <w:rsid w:val="00736239"/>
    <w:rsid w:val="007378B0"/>
    <w:rsid w:val="00737FA8"/>
    <w:rsid w:val="0074762D"/>
    <w:rsid w:val="007477F5"/>
    <w:rsid w:val="00754484"/>
    <w:rsid w:val="007546E8"/>
    <w:rsid w:val="00754ADD"/>
    <w:rsid w:val="00754B2D"/>
    <w:rsid w:val="00757D15"/>
    <w:rsid w:val="0076210E"/>
    <w:rsid w:val="007625E0"/>
    <w:rsid w:val="00762A9E"/>
    <w:rsid w:val="00763FF7"/>
    <w:rsid w:val="00764633"/>
    <w:rsid w:val="0076463B"/>
    <w:rsid w:val="00764DC8"/>
    <w:rsid w:val="007677D9"/>
    <w:rsid w:val="00770845"/>
    <w:rsid w:val="00771700"/>
    <w:rsid w:val="00774793"/>
    <w:rsid w:val="00775E58"/>
    <w:rsid w:val="00777782"/>
    <w:rsid w:val="00780925"/>
    <w:rsid w:val="00781F4D"/>
    <w:rsid w:val="007821AD"/>
    <w:rsid w:val="00784C2F"/>
    <w:rsid w:val="00784CA3"/>
    <w:rsid w:val="007850CF"/>
    <w:rsid w:val="00785261"/>
    <w:rsid w:val="007853E1"/>
    <w:rsid w:val="00786683"/>
    <w:rsid w:val="007910AC"/>
    <w:rsid w:val="0079395B"/>
    <w:rsid w:val="00794C0B"/>
    <w:rsid w:val="007950C8"/>
    <w:rsid w:val="00796498"/>
    <w:rsid w:val="0079667C"/>
    <w:rsid w:val="00796720"/>
    <w:rsid w:val="007971A2"/>
    <w:rsid w:val="007A04E8"/>
    <w:rsid w:val="007A13D4"/>
    <w:rsid w:val="007A1B7D"/>
    <w:rsid w:val="007A1F51"/>
    <w:rsid w:val="007A2767"/>
    <w:rsid w:val="007A47B3"/>
    <w:rsid w:val="007B012B"/>
    <w:rsid w:val="007B0256"/>
    <w:rsid w:val="007B1D13"/>
    <w:rsid w:val="007B2E77"/>
    <w:rsid w:val="007B4172"/>
    <w:rsid w:val="007B4C3A"/>
    <w:rsid w:val="007B53E9"/>
    <w:rsid w:val="007B6598"/>
    <w:rsid w:val="007B6BE5"/>
    <w:rsid w:val="007B7373"/>
    <w:rsid w:val="007C0A9C"/>
    <w:rsid w:val="007C237E"/>
    <w:rsid w:val="007C34A1"/>
    <w:rsid w:val="007C40D2"/>
    <w:rsid w:val="007C69A9"/>
    <w:rsid w:val="007C6C0D"/>
    <w:rsid w:val="007D0A93"/>
    <w:rsid w:val="007D3B3F"/>
    <w:rsid w:val="007D6603"/>
    <w:rsid w:val="007E0797"/>
    <w:rsid w:val="007E10B2"/>
    <w:rsid w:val="007E1349"/>
    <w:rsid w:val="007E48A6"/>
    <w:rsid w:val="007E5BB7"/>
    <w:rsid w:val="007E6C06"/>
    <w:rsid w:val="007E7812"/>
    <w:rsid w:val="007E786F"/>
    <w:rsid w:val="007E793D"/>
    <w:rsid w:val="007E7CAE"/>
    <w:rsid w:val="007F1238"/>
    <w:rsid w:val="007F3A47"/>
    <w:rsid w:val="007F438F"/>
    <w:rsid w:val="007F4C83"/>
    <w:rsid w:val="007F6C84"/>
    <w:rsid w:val="007F7854"/>
    <w:rsid w:val="008011B7"/>
    <w:rsid w:val="0080232A"/>
    <w:rsid w:val="00802591"/>
    <w:rsid w:val="0080368F"/>
    <w:rsid w:val="00805BBC"/>
    <w:rsid w:val="00805BE8"/>
    <w:rsid w:val="00805FB0"/>
    <w:rsid w:val="0080658A"/>
    <w:rsid w:val="0080746E"/>
    <w:rsid w:val="00807CE7"/>
    <w:rsid w:val="0081111E"/>
    <w:rsid w:val="00811FE9"/>
    <w:rsid w:val="00813124"/>
    <w:rsid w:val="00820864"/>
    <w:rsid w:val="00822160"/>
    <w:rsid w:val="00823CF5"/>
    <w:rsid w:val="0082409A"/>
    <w:rsid w:val="00824212"/>
    <w:rsid w:val="00825C3B"/>
    <w:rsid w:val="008270F2"/>
    <w:rsid w:val="008275E5"/>
    <w:rsid w:val="00827DBB"/>
    <w:rsid w:val="008300FE"/>
    <w:rsid w:val="008301FF"/>
    <w:rsid w:val="008304F1"/>
    <w:rsid w:val="00830A50"/>
    <w:rsid w:val="00832B72"/>
    <w:rsid w:val="00834597"/>
    <w:rsid w:val="00835F23"/>
    <w:rsid w:val="00841EA4"/>
    <w:rsid w:val="0084388E"/>
    <w:rsid w:val="00843A0B"/>
    <w:rsid w:val="00843FE8"/>
    <w:rsid w:val="00853D2D"/>
    <w:rsid w:val="00853F33"/>
    <w:rsid w:val="00854436"/>
    <w:rsid w:val="00855B68"/>
    <w:rsid w:val="008605F5"/>
    <w:rsid w:val="00862A0C"/>
    <w:rsid w:val="00862B71"/>
    <w:rsid w:val="00863351"/>
    <w:rsid w:val="00863AC8"/>
    <w:rsid w:val="00863C7F"/>
    <w:rsid w:val="00863FB2"/>
    <w:rsid w:val="00867DF8"/>
    <w:rsid w:val="008704BF"/>
    <w:rsid w:val="0087350F"/>
    <w:rsid w:val="00876364"/>
    <w:rsid w:val="008817D3"/>
    <w:rsid w:val="00882F7B"/>
    <w:rsid w:val="00883BE2"/>
    <w:rsid w:val="00887867"/>
    <w:rsid w:val="00890E9C"/>
    <w:rsid w:val="00891C73"/>
    <w:rsid w:val="00892C0B"/>
    <w:rsid w:val="00893827"/>
    <w:rsid w:val="0089428D"/>
    <w:rsid w:val="00894C90"/>
    <w:rsid w:val="00895585"/>
    <w:rsid w:val="008A0F2F"/>
    <w:rsid w:val="008A18D5"/>
    <w:rsid w:val="008A247A"/>
    <w:rsid w:val="008A2CF1"/>
    <w:rsid w:val="008A3480"/>
    <w:rsid w:val="008A4333"/>
    <w:rsid w:val="008A4997"/>
    <w:rsid w:val="008A5AA5"/>
    <w:rsid w:val="008A6C31"/>
    <w:rsid w:val="008A7D33"/>
    <w:rsid w:val="008B1363"/>
    <w:rsid w:val="008B18F1"/>
    <w:rsid w:val="008B1DC1"/>
    <w:rsid w:val="008B3689"/>
    <w:rsid w:val="008B4FE6"/>
    <w:rsid w:val="008C1A46"/>
    <w:rsid w:val="008C2723"/>
    <w:rsid w:val="008C2C5E"/>
    <w:rsid w:val="008C3B60"/>
    <w:rsid w:val="008C404A"/>
    <w:rsid w:val="008C6804"/>
    <w:rsid w:val="008C6ED3"/>
    <w:rsid w:val="008D2297"/>
    <w:rsid w:val="008D2876"/>
    <w:rsid w:val="008D4B76"/>
    <w:rsid w:val="008D4C05"/>
    <w:rsid w:val="008D62AB"/>
    <w:rsid w:val="008D75E0"/>
    <w:rsid w:val="008D7BD3"/>
    <w:rsid w:val="008E0081"/>
    <w:rsid w:val="008E0CFA"/>
    <w:rsid w:val="008E0F3E"/>
    <w:rsid w:val="008E12CD"/>
    <w:rsid w:val="008E17F1"/>
    <w:rsid w:val="008E4A3B"/>
    <w:rsid w:val="008E707D"/>
    <w:rsid w:val="008E7098"/>
    <w:rsid w:val="008F1A01"/>
    <w:rsid w:val="008F2604"/>
    <w:rsid w:val="008F2756"/>
    <w:rsid w:val="008F42D2"/>
    <w:rsid w:val="008F55C7"/>
    <w:rsid w:val="008F561B"/>
    <w:rsid w:val="008F731D"/>
    <w:rsid w:val="0090043F"/>
    <w:rsid w:val="00901C09"/>
    <w:rsid w:val="00902398"/>
    <w:rsid w:val="00902583"/>
    <w:rsid w:val="009028D3"/>
    <w:rsid w:val="00902C6F"/>
    <w:rsid w:val="00904125"/>
    <w:rsid w:val="00905783"/>
    <w:rsid w:val="0091033C"/>
    <w:rsid w:val="009129D9"/>
    <w:rsid w:val="00912FB9"/>
    <w:rsid w:val="00913474"/>
    <w:rsid w:val="009140AA"/>
    <w:rsid w:val="009140D2"/>
    <w:rsid w:val="00914FA4"/>
    <w:rsid w:val="00916A22"/>
    <w:rsid w:val="00921D32"/>
    <w:rsid w:val="009225F0"/>
    <w:rsid w:val="0092359C"/>
    <w:rsid w:val="00923ED2"/>
    <w:rsid w:val="00925017"/>
    <w:rsid w:val="009264B7"/>
    <w:rsid w:val="0092659A"/>
    <w:rsid w:val="00927BF5"/>
    <w:rsid w:val="00930020"/>
    <w:rsid w:val="00932013"/>
    <w:rsid w:val="009326E8"/>
    <w:rsid w:val="009339B9"/>
    <w:rsid w:val="009352C5"/>
    <w:rsid w:val="00937389"/>
    <w:rsid w:val="0093771C"/>
    <w:rsid w:val="00940AC8"/>
    <w:rsid w:val="0094193E"/>
    <w:rsid w:val="00944604"/>
    <w:rsid w:val="00944B93"/>
    <w:rsid w:val="0094606B"/>
    <w:rsid w:val="009465C4"/>
    <w:rsid w:val="009466D2"/>
    <w:rsid w:val="0094748D"/>
    <w:rsid w:val="009505C3"/>
    <w:rsid w:val="00950F57"/>
    <w:rsid w:val="00952665"/>
    <w:rsid w:val="009541D9"/>
    <w:rsid w:val="00954520"/>
    <w:rsid w:val="009545CC"/>
    <w:rsid w:val="00955C3E"/>
    <w:rsid w:val="009564B5"/>
    <w:rsid w:val="00956E1F"/>
    <w:rsid w:val="00960B4F"/>
    <w:rsid w:val="00960F55"/>
    <w:rsid w:val="00961EB0"/>
    <w:rsid w:val="00964D74"/>
    <w:rsid w:val="009653BD"/>
    <w:rsid w:val="009655D8"/>
    <w:rsid w:val="00967003"/>
    <w:rsid w:val="00971409"/>
    <w:rsid w:val="00973C33"/>
    <w:rsid w:val="00974CE8"/>
    <w:rsid w:val="00974F43"/>
    <w:rsid w:val="0097690D"/>
    <w:rsid w:val="0098185F"/>
    <w:rsid w:val="00982922"/>
    <w:rsid w:val="00983ED1"/>
    <w:rsid w:val="00985C1C"/>
    <w:rsid w:val="009876BD"/>
    <w:rsid w:val="0099112B"/>
    <w:rsid w:val="00992516"/>
    <w:rsid w:val="00993668"/>
    <w:rsid w:val="00993CE7"/>
    <w:rsid w:val="009947B5"/>
    <w:rsid w:val="00995C7F"/>
    <w:rsid w:val="009968E1"/>
    <w:rsid w:val="0099743B"/>
    <w:rsid w:val="009A3CD0"/>
    <w:rsid w:val="009A3CDF"/>
    <w:rsid w:val="009A4B1F"/>
    <w:rsid w:val="009A4BC2"/>
    <w:rsid w:val="009A70F3"/>
    <w:rsid w:val="009A7244"/>
    <w:rsid w:val="009A7C90"/>
    <w:rsid w:val="009A7CC7"/>
    <w:rsid w:val="009A7D1E"/>
    <w:rsid w:val="009B0928"/>
    <w:rsid w:val="009B0B26"/>
    <w:rsid w:val="009B1F82"/>
    <w:rsid w:val="009B2770"/>
    <w:rsid w:val="009B3BCA"/>
    <w:rsid w:val="009B498C"/>
    <w:rsid w:val="009B5E05"/>
    <w:rsid w:val="009B626D"/>
    <w:rsid w:val="009C2A68"/>
    <w:rsid w:val="009C7AA9"/>
    <w:rsid w:val="009E1B9D"/>
    <w:rsid w:val="009E2374"/>
    <w:rsid w:val="009E2F14"/>
    <w:rsid w:val="009E5815"/>
    <w:rsid w:val="009E665E"/>
    <w:rsid w:val="009E6726"/>
    <w:rsid w:val="009E76CB"/>
    <w:rsid w:val="009E7F5A"/>
    <w:rsid w:val="009F4477"/>
    <w:rsid w:val="009F471F"/>
    <w:rsid w:val="009F4782"/>
    <w:rsid w:val="00A02C80"/>
    <w:rsid w:val="00A031C4"/>
    <w:rsid w:val="00A05D0B"/>
    <w:rsid w:val="00A06F69"/>
    <w:rsid w:val="00A079F8"/>
    <w:rsid w:val="00A12ED7"/>
    <w:rsid w:val="00A15126"/>
    <w:rsid w:val="00A1618B"/>
    <w:rsid w:val="00A1636A"/>
    <w:rsid w:val="00A16C8B"/>
    <w:rsid w:val="00A17271"/>
    <w:rsid w:val="00A17EBF"/>
    <w:rsid w:val="00A211F5"/>
    <w:rsid w:val="00A21351"/>
    <w:rsid w:val="00A22CD5"/>
    <w:rsid w:val="00A230AE"/>
    <w:rsid w:val="00A23398"/>
    <w:rsid w:val="00A23C0C"/>
    <w:rsid w:val="00A2729E"/>
    <w:rsid w:val="00A304FF"/>
    <w:rsid w:val="00A31923"/>
    <w:rsid w:val="00A33192"/>
    <w:rsid w:val="00A345E1"/>
    <w:rsid w:val="00A35C46"/>
    <w:rsid w:val="00A3779F"/>
    <w:rsid w:val="00A42AE5"/>
    <w:rsid w:val="00A4318F"/>
    <w:rsid w:val="00A433AC"/>
    <w:rsid w:val="00A4385E"/>
    <w:rsid w:val="00A44EA8"/>
    <w:rsid w:val="00A45661"/>
    <w:rsid w:val="00A46955"/>
    <w:rsid w:val="00A47174"/>
    <w:rsid w:val="00A50DDA"/>
    <w:rsid w:val="00A518DE"/>
    <w:rsid w:val="00A52157"/>
    <w:rsid w:val="00A54279"/>
    <w:rsid w:val="00A54462"/>
    <w:rsid w:val="00A54B95"/>
    <w:rsid w:val="00A561F3"/>
    <w:rsid w:val="00A61BA8"/>
    <w:rsid w:val="00A629F0"/>
    <w:rsid w:val="00A63C5B"/>
    <w:rsid w:val="00A653CE"/>
    <w:rsid w:val="00A665DC"/>
    <w:rsid w:val="00A679B4"/>
    <w:rsid w:val="00A70ABE"/>
    <w:rsid w:val="00A71751"/>
    <w:rsid w:val="00A72C17"/>
    <w:rsid w:val="00A74C59"/>
    <w:rsid w:val="00A7525F"/>
    <w:rsid w:val="00A771DD"/>
    <w:rsid w:val="00A81432"/>
    <w:rsid w:val="00A8468A"/>
    <w:rsid w:val="00A857A0"/>
    <w:rsid w:val="00A8640B"/>
    <w:rsid w:val="00A87037"/>
    <w:rsid w:val="00A9036C"/>
    <w:rsid w:val="00A90449"/>
    <w:rsid w:val="00A910A4"/>
    <w:rsid w:val="00A91163"/>
    <w:rsid w:val="00A932B8"/>
    <w:rsid w:val="00A93F19"/>
    <w:rsid w:val="00A95326"/>
    <w:rsid w:val="00AA0E0F"/>
    <w:rsid w:val="00AA13C0"/>
    <w:rsid w:val="00AA4469"/>
    <w:rsid w:val="00AA4598"/>
    <w:rsid w:val="00AA4827"/>
    <w:rsid w:val="00AA6762"/>
    <w:rsid w:val="00AA6B65"/>
    <w:rsid w:val="00AA729D"/>
    <w:rsid w:val="00AA758D"/>
    <w:rsid w:val="00AB3D24"/>
    <w:rsid w:val="00AB41EA"/>
    <w:rsid w:val="00AB468A"/>
    <w:rsid w:val="00AB5104"/>
    <w:rsid w:val="00AB5981"/>
    <w:rsid w:val="00AB5DE9"/>
    <w:rsid w:val="00AC2FF7"/>
    <w:rsid w:val="00AC302F"/>
    <w:rsid w:val="00AC5289"/>
    <w:rsid w:val="00AC6E2A"/>
    <w:rsid w:val="00AD2676"/>
    <w:rsid w:val="00AD3D4D"/>
    <w:rsid w:val="00AD4671"/>
    <w:rsid w:val="00AE0FA5"/>
    <w:rsid w:val="00AE1C33"/>
    <w:rsid w:val="00AE355B"/>
    <w:rsid w:val="00AE5881"/>
    <w:rsid w:val="00AE6DA3"/>
    <w:rsid w:val="00AE6F56"/>
    <w:rsid w:val="00AE7B19"/>
    <w:rsid w:val="00AE7BD0"/>
    <w:rsid w:val="00AF0316"/>
    <w:rsid w:val="00AF0505"/>
    <w:rsid w:val="00AF2ACE"/>
    <w:rsid w:val="00AF3FBD"/>
    <w:rsid w:val="00AF545E"/>
    <w:rsid w:val="00AF6C6F"/>
    <w:rsid w:val="00B00F8E"/>
    <w:rsid w:val="00B02E73"/>
    <w:rsid w:val="00B039DF"/>
    <w:rsid w:val="00B06741"/>
    <w:rsid w:val="00B06BEC"/>
    <w:rsid w:val="00B07631"/>
    <w:rsid w:val="00B078E1"/>
    <w:rsid w:val="00B10D75"/>
    <w:rsid w:val="00B113A4"/>
    <w:rsid w:val="00B1295A"/>
    <w:rsid w:val="00B12F68"/>
    <w:rsid w:val="00B1679D"/>
    <w:rsid w:val="00B17E5A"/>
    <w:rsid w:val="00B22C00"/>
    <w:rsid w:val="00B23C17"/>
    <w:rsid w:val="00B2527D"/>
    <w:rsid w:val="00B25387"/>
    <w:rsid w:val="00B2552E"/>
    <w:rsid w:val="00B25A74"/>
    <w:rsid w:val="00B25FEB"/>
    <w:rsid w:val="00B2673D"/>
    <w:rsid w:val="00B2774D"/>
    <w:rsid w:val="00B31E88"/>
    <w:rsid w:val="00B33E7D"/>
    <w:rsid w:val="00B345E5"/>
    <w:rsid w:val="00B3552A"/>
    <w:rsid w:val="00B35CCD"/>
    <w:rsid w:val="00B37473"/>
    <w:rsid w:val="00B37505"/>
    <w:rsid w:val="00B402EC"/>
    <w:rsid w:val="00B40386"/>
    <w:rsid w:val="00B42019"/>
    <w:rsid w:val="00B4232D"/>
    <w:rsid w:val="00B467D8"/>
    <w:rsid w:val="00B50321"/>
    <w:rsid w:val="00B50831"/>
    <w:rsid w:val="00B53D95"/>
    <w:rsid w:val="00B54688"/>
    <w:rsid w:val="00B54CF0"/>
    <w:rsid w:val="00B55F0E"/>
    <w:rsid w:val="00B570FB"/>
    <w:rsid w:val="00B57EC7"/>
    <w:rsid w:val="00B605E0"/>
    <w:rsid w:val="00B60983"/>
    <w:rsid w:val="00B62AA3"/>
    <w:rsid w:val="00B648B3"/>
    <w:rsid w:val="00B66032"/>
    <w:rsid w:val="00B6646B"/>
    <w:rsid w:val="00B6654F"/>
    <w:rsid w:val="00B679D7"/>
    <w:rsid w:val="00B71C4C"/>
    <w:rsid w:val="00B722E9"/>
    <w:rsid w:val="00B73DA2"/>
    <w:rsid w:val="00B75983"/>
    <w:rsid w:val="00B7616F"/>
    <w:rsid w:val="00B767CF"/>
    <w:rsid w:val="00B77780"/>
    <w:rsid w:val="00B77F35"/>
    <w:rsid w:val="00B800A1"/>
    <w:rsid w:val="00B81B3B"/>
    <w:rsid w:val="00B82700"/>
    <w:rsid w:val="00B83499"/>
    <w:rsid w:val="00B8364D"/>
    <w:rsid w:val="00B8554D"/>
    <w:rsid w:val="00B904FA"/>
    <w:rsid w:val="00B9379D"/>
    <w:rsid w:val="00B94299"/>
    <w:rsid w:val="00B94CDC"/>
    <w:rsid w:val="00B96D43"/>
    <w:rsid w:val="00B9720E"/>
    <w:rsid w:val="00B97A26"/>
    <w:rsid w:val="00BA15E5"/>
    <w:rsid w:val="00BA2DB9"/>
    <w:rsid w:val="00BA2E05"/>
    <w:rsid w:val="00BA3025"/>
    <w:rsid w:val="00BA44D2"/>
    <w:rsid w:val="00BA49AB"/>
    <w:rsid w:val="00BA4D68"/>
    <w:rsid w:val="00BA7974"/>
    <w:rsid w:val="00BB0F99"/>
    <w:rsid w:val="00BB192F"/>
    <w:rsid w:val="00BB2FD3"/>
    <w:rsid w:val="00BB51D0"/>
    <w:rsid w:val="00BB6FF3"/>
    <w:rsid w:val="00BC11CC"/>
    <w:rsid w:val="00BC19DB"/>
    <w:rsid w:val="00BC20AD"/>
    <w:rsid w:val="00BC351A"/>
    <w:rsid w:val="00BC5D0C"/>
    <w:rsid w:val="00BC78D7"/>
    <w:rsid w:val="00BC7912"/>
    <w:rsid w:val="00BD1562"/>
    <w:rsid w:val="00BD3B21"/>
    <w:rsid w:val="00BD5EAA"/>
    <w:rsid w:val="00BD60F0"/>
    <w:rsid w:val="00BD6413"/>
    <w:rsid w:val="00BD7632"/>
    <w:rsid w:val="00BD773E"/>
    <w:rsid w:val="00BE264B"/>
    <w:rsid w:val="00BE2F8A"/>
    <w:rsid w:val="00BE3601"/>
    <w:rsid w:val="00BE3A3C"/>
    <w:rsid w:val="00BE4593"/>
    <w:rsid w:val="00BE4ACD"/>
    <w:rsid w:val="00BE632A"/>
    <w:rsid w:val="00BE6D03"/>
    <w:rsid w:val="00BE7148"/>
    <w:rsid w:val="00BE79D9"/>
    <w:rsid w:val="00BF1B9E"/>
    <w:rsid w:val="00BF2BE5"/>
    <w:rsid w:val="00BF3A6C"/>
    <w:rsid w:val="00BF4B1A"/>
    <w:rsid w:val="00BF4D45"/>
    <w:rsid w:val="00BF51BE"/>
    <w:rsid w:val="00BF5204"/>
    <w:rsid w:val="00BF5D48"/>
    <w:rsid w:val="00BF6977"/>
    <w:rsid w:val="00BF6F99"/>
    <w:rsid w:val="00C00090"/>
    <w:rsid w:val="00C01066"/>
    <w:rsid w:val="00C03C78"/>
    <w:rsid w:val="00C04E4A"/>
    <w:rsid w:val="00C072AB"/>
    <w:rsid w:val="00C107E1"/>
    <w:rsid w:val="00C12DCD"/>
    <w:rsid w:val="00C17089"/>
    <w:rsid w:val="00C1725D"/>
    <w:rsid w:val="00C1757E"/>
    <w:rsid w:val="00C20353"/>
    <w:rsid w:val="00C21EF3"/>
    <w:rsid w:val="00C2295A"/>
    <w:rsid w:val="00C256E9"/>
    <w:rsid w:val="00C27827"/>
    <w:rsid w:val="00C27A1D"/>
    <w:rsid w:val="00C31710"/>
    <w:rsid w:val="00C31AA8"/>
    <w:rsid w:val="00C32869"/>
    <w:rsid w:val="00C32D28"/>
    <w:rsid w:val="00C34C0B"/>
    <w:rsid w:val="00C35118"/>
    <w:rsid w:val="00C3543C"/>
    <w:rsid w:val="00C36CE2"/>
    <w:rsid w:val="00C419F1"/>
    <w:rsid w:val="00C41AF5"/>
    <w:rsid w:val="00C43ABC"/>
    <w:rsid w:val="00C43C23"/>
    <w:rsid w:val="00C44068"/>
    <w:rsid w:val="00C4697D"/>
    <w:rsid w:val="00C47895"/>
    <w:rsid w:val="00C54B33"/>
    <w:rsid w:val="00C5709F"/>
    <w:rsid w:val="00C57756"/>
    <w:rsid w:val="00C577D1"/>
    <w:rsid w:val="00C60809"/>
    <w:rsid w:val="00C6104D"/>
    <w:rsid w:val="00C62379"/>
    <w:rsid w:val="00C634E4"/>
    <w:rsid w:val="00C64ABD"/>
    <w:rsid w:val="00C728B5"/>
    <w:rsid w:val="00C73E68"/>
    <w:rsid w:val="00C753C9"/>
    <w:rsid w:val="00C76270"/>
    <w:rsid w:val="00C765C7"/>
    <w:rsid w:val="00C80A4F"/>
    <w:rsid w:val="00C814F2"/>
    <w:rsid w:val="00C82273"/>
    <w:rsid w:val="00C822D5"/>
    <w:rsid w:val="00C83417"/>
    <w:rsid w:val="00C83D38"/>
    <w:rsid w:val="00C84DBF"/>
    <w:rsid w:val="00C8503C"/>
    <w:rsid w:val="00C85463"/>
    <w:rsid w:val="00C92715"/>
    <w:rsid w:val="00C92F3C"/>
    <w:rsid w:val="00C93035"/>
    <w:rsid w:val="00C93843"/>
    <w:rsid w:val="00C94CC8"/>
    <w:rsid w:val="00C9654A"/>
    <w:rsid w:val="00C976D0"/>
    <w:rsid w:val="00CA06D4"/>
    <w:rsid w:val="00CA3C16"/>
    <w:rsid w:val="00CA5B88"/>
    <w:rsid w:val="00CA5D7A"/>
    <w:rsid w:val="00CA6FDF"/>
    <w:rsid w:val="00CB0F5A"/>
    <w:rsid w:val="00CB25E9"/>
    <w:rsid w:val="00CB2835"/>
    <w:rsid w:val="00CB483D"/>
    <w:rsid w:val="00CB4D49"/>
    <w:rsid w:val="00CB508A"/>
    <w:rsid w:val="00CB66F2"/>
    <w:rsid w:val="00CB7BAE"/>
    <w:rsid w:val="00CB7DCA"/>
    <w:rsid w:val="00CC0344"/>
    <w:rsid w:val="00CC15CA"/>
    <w:rsid w:val="00CC168E"/>
    <w:rsid w:val="00CC1F48"/>
    <w:rsid w:val="00CC3F00"/>
    <w:rsid w:val="00CC52C7"/>
    <w:rsid w:val="00CD2AB3"/>
    <w:rsid w:val="00CD3DF5"/>
    <w:rsid w:val="00CD4C8A"/>
    <w:rsid w:val="00CD6BFE"/>
    <w:rsid w:val="00CE0354"/>
    <w:rsid w:val="00CE1DC4"/>
    <w:rsid w:val="00CE1E8F"/>
    <w:rsid w:val="00CE37DC"/>
    <w:rsid w:val="00CE6CC0"/>
    <w:rsid w:val="00CE720A"/>
    <w:rsid w:val="00CE7BC1"/>
    <w:rsid w:val="00CF3EEE"/>
    <w:rsid w:val="00CF74D3"/>
    <w:rsid w:val="00D01A63"/>
    <w:rsid w:val="00D0258A"/>
    <w:rsid w:val="00D06004"/>
    <w:rsid w:val="00D14240"/>
    <w:rsid w:val="00D15115"/>
    <w:rsid w:val="00D157B7"/>
    <w:rsid w:val="00D20DF3"/>
    <w:rsid w:val="00D2187F"/>
    <w:rsid w:val="00D230BD"/>
    <w:rsid w:val="00D2455F"/>
    <w:rsid w:val="00D2726F"/>
    <w:rsid w:val="00D27DF9"/>
    <w:rsid w:val="00D308E0"/>
    <w:rsid w:val="00D313C0"/>
    <w:rsid w:val="00D31E25"/>
    <w:rsid w:val="00D35796"/>
    <w:rsid w:val="00D35FF8"/>
    <w:rsid w:val="00D3601C"/>
    <w:rsid w:val="00D37E71"/>
    <w:rsid w:val="00D41C8D"/>
    <w:rsid w:val="00D47ED9"/>
    <w:rsid w:val="00D50566"/>
    <w:rsid w:val="00D50E51"/>
    <w:rsid w:val="00D52140"/>
    <w:rsid w:val="00D52299"/>
    <w:rsid w:val="00D53355"/>
    <w:rsid w:val="00D541D4"/>
    <w:rsid w:val="00D5792D"/>
    <w:rsid w:val="00D57DCE"/>
    <w:rsid w:val="00D645C9"/>
    <w:rsid w:val="00D650DD"/>
    <w:rsid w:val="00D661DB"/>
    <w:rsid w:val="00D66929"/>
    <w:rsid w:val="00D677E2"/>
    <w:rsid w:val="00D678AF"/>
    <w:rsid w:val="00D7218D"/>
    <w:rsid w:val="00D72299"/>
    <w:rsid w:val="00D72AF6"/>
    <w:rsid w:val="00D74AD6"/>
    <w:rsid w:val="00D75060"/>
    <w:rsid w:val="00D76044"/>
    <w:rsid w:val="00D771FF"/>
    <w:rsid w:val="00D7791E"/>
    <w:rsid w:val="00D77A37"/>
    <w:rsid w:val="00D8642F"/>
    <w:rsid w:val="00D87A0F"/>
    <w:rsid w:val="00D87D02"/>
    <w:rsid w:val="00D909D0"/>
    <w:rsid w:val="00D91DC5"/>
    <w:rsid w:val="00D92B8D"/>
    <w:rsid w:val="00D95D1A"/>
    <w:rsid w:val="00D968C7"/>
    <w:rsid w:val="00DA2B96"/>
    <w:rsid w:val="00DA2C76"/>
    <w:rsid w:val="00DA3398"/>
    <w:rsid w:val="00DA5171"/>
    <w:rsid w:val="00DA6F76"/>
    <w:rsid w:val="00DB06DE"/>
    <w:rsid w:val="00DB1086"/>
    <w:rsid w:val="00DB2673"/>
    <w:rsid w:val="00DB5769"/>
    <w:rsid w:val="00DB64A0"/>
    <w:rsid w:val="00DC01E4"/>
    <w:rsid w:val="00DC4E25"/>
    <w:rsid w:val="00DC5F89"/>
    <w:rsid w:val="00DC6EEB"/>
    <w:rsid w:val="00DC78AF"/>
    <w:rsid w:val="00DD0FA4"/>
    <w:rsid w:val="00DD1D4C"/>
    <w:rsid w:val="00DD27FD"/>
    <w:rsid w:val="00DD2996"/>
    <w:rsid w:val="00DD3D47"/>
    <w:rsid w:val="00DD4118"/>
    <w:rsid w:val="00DD5C53"/>
    <w:rsid w:val="00DD690A"/>
    <w:rsid w:val="00DD6FEC"/>
    <w:rsid w:val="00DD7517"/>
    <w:rsid w:val="00DE16AB"/>
    <w:rsid w:val="00DE3193"/>
    <w:rsid w:val="00DE6ECD"/>
    <w:rsid w:val="00DE7C9E"/>
    <w:rsid w:val="00DF0560"/>
    <w:rsid w:val="00DF0AE2"/>
    <w:rsid w:val="00DF2631"/>
    <w:rsid w:val="00DF4524"/>
    <w:rsid w:val="00DF5C3E"/>
    <w:rsid w:val="00DF6EB2"/>
    <w:rsid w:val="00E007CE"/>
    <w:rsid w:val="00E0176D"/>
    <w:rsid w:val="00E01B1F"/>
    <w:rsid w:val="00E021AC"/>
    <w:rsid w:val="00E026D3"/>
    <w:rsid w:val="00E0361D"/>
    <w:rsid w:val="00E039C9"/>
    <w:rsid w:val="00E103E8"/>
    <w:rsid w:val="00E1088C"/>
    <w:rsid w:val="00E1571E"/>
    <w:rsid w:val="00E169DE"/>
    <w:rsid w:val="00E1757E"/>
    <w:rsid w:val="00E17C6C"/>
    <w:rsid w:val="00E20A78"/>
    <w:rsid w:val="00E20AB3"/>
    <w:rsid w:val="00E2143B"/>
    <w:rsid w:val="00E24A24"/>
    <w:rsid w:val="00E24AA2"/>
    <w:rsid w:val="00E265A0"/>
    <w:rsid w:val="00E27AE2"/>
    <w:rsid w:val="00E30002"/>
    <w:rsid w:val="00E30DDC"/>
    <w:rsid w:val="00E31B52"/>
    <w:rsid w:val="00E3364A"/>
    <w:rsid w:val="00E3483C"/>
    <w:rsid w:val="00E35423"/>
    <w:rsid w:val="00E3706D"/>
    <w:rsid w:val="00E37128"/>
    <w:rsid w:val="00E44E4B"/>
    <w:rsid w:val="00E479C3"/>
    <w:rsid w:val="00E50487"/>
    <w:rsid w:val="00E51E66"/>
    <w:rsid w:val="00E528DA"/>
    <w:rsid w:val="00E5385E"/>
    <w:rsid w:val="00E545C5"/>
    <w:rsid w:val="00E54FE3"/>
    <w:rsid w:val="00E558AA"/>
    <w:rsid w:val="00E56382"/>
    <w:rsid w:val="00E60C35"/>
    <w:rsid w:val="00E61B1B"/>
    <w:rsid w:val="00E63C4D"/>
    <w:rsid w:val="00E64C18"/>
    <w:rsid w:val="00E65DF8"/>
    <w:rsid w:val="00E67819"/>
    <w:rsid w:val="00E6789D"/>
    <w:rsid w:val="00E705D7"/>
    <w:rsid w:val="00E73D2E"/>
    <w:rsid w:val="00E7401A"/>
    <w:rsid w:val="00E775E1"/>
    <w:rsid w:val="00E85287"/>
    <w:rsid w:val="00E858A2"/>
    <w:rsid w:val="00E87597"/>
    <w:rsid w:val="00E87E5F"/>
    <w:rsid w:val="00E9201D"/>
    <w:rsid w:val="00E92A92"/>
    <w:rsid w:val="00E93455"/>
    <w:rsid w:val="00E93CA6"/>
    <w:rsid w:val="00E94D00"/>
    <w:rsid w:val="00E9578E"/>
    <w:rsid w:val="00E97ED3"/>
    <w:rsid w:val="00EA1B2B"/>
    <w:rsid w:val="00EA3082"/>
    <w:rsid w:val="00EA34E2"/>
    <w:rsid w:val="00EA62E6"/>
    <w:rsid w:val="00EA6ECA"/>
    <w:rsid w:val="00EB0F67"/>
    <w:rsid w:val="00EB2818"/>
    <w:rsid w:val="00EB2BBD"/>
    <w:rsid w:val="00EB33FD"/>
    <w:rsid w:val="00EB64EA"/>
    <w:rsid w:val="00EB6624"/>
    <w:rsid w:val="00EB6E8A"/>
    <w:rsid w:val="00EC059D"/>
    <w:rsid w:val="00EC0EF3"/>
    <w:rsid w:val="00EC133D"/>
    <w:rsid w:val="00EC2341"/>
    <w:rsid w:val="00EC3FA3"/>
    <w:rsid w:val="00EC3FFD"/>
    <w:rsid w:val="00EC4364"/>
    <w:rsid w:val="00EC5E49"/>
    <w:rsid w:val="00EC7DA7"/>
    <w:rsid w:val="00ED035E"/>
    <w:rsid w:val="00ED27C8"/>
    <w:rsid w:val="00ED4068"/>
    <w:rsid w:val="00ED427D"/>
    <w:rsid w:val="00ED4912"/>
    <w:rsid w:val="00ED4EA2"/>
    <w:rsid w:val="00EE189C"/>
    <w:rsid w:val="00EE1932"/>
    <w:rsid w:val="00EE2236"/>
    <w:rsid w:val="00EE2264"/>
    <w:rsid w:val="00EE2420"/>
    <w:rsid w:val="00EE2A71"/>
    <w:rsid w:val="00EE363A"/>
    <w:rsid w:val="00EE54E1"/>
    <w:rsid w:val="00EE6B1C"/>
    <w:rsid w:val="00EF0A02"/>
    <w:rsid w:val="00EF0D6A"/>
    <w:rsid w:val="00EF442F"/>
    <w:rsid w:val="00EF5614"/>
    <w:rsid w:val="00EF56BB"/>
    <w:rsid w:val="00EF6A03"/>
    <w:rsid w:val="00EF6ACF"/>
    <w:rsid w:val="00F032E8"/>
    <w:rsid w:val="00F036F0"/>
    <w:rsid w:val="00F04006"/>
    <w:rsid w:val="00F04A7D"/>
    <w:rsid w:val="00F060BE"/>
    <w:rsid w:val="00F0771B"/>
    <w:rsid w:val="00F07F21"/>
    <w:rsid w:val="00F12A0B"/>
    <w:rsid w:val="00F17F13"/>
    <w:rsid w:val="00F2008B"/>
    <w:rsid w:val="00F201BE"/>
    <w:rsid w:val="00F2320B"/>
    <w:rsid w:val="00F250E9"/>
    <w:rsid w:val="00F312FA"/>
    <w:rsid w:val="00F31994"/>
    <w:rsid w:val="00F33E08"/>
    <w:rsid w:val="00F3697B"/>
    <w:rsid w:val="00F37E1B"/>
    <w:rsid w:val="00F411F2"/>
    <w:rsid w:val="00F41541"/>
    <w:rsid w:val="00F4225C"/>
    <w:rsid w:val="00F42583"/>
    <w:rsid w:val="00F44AC5"/>
    <w:rsid w:val="00F4545C"/>
    <w:rsid w:val="00F50546"/>
    <w:rsid w:val="00F5129A"/>
    <w:rsid w:val="00F52A14"/>
    <w:rsid w:val="00F54109"/>
    <w:rsid w:val="00F54617"/>
    <w:rsid w:val="00F5682F"/>
    <w:rsid w:val="00F56D5C"/>
    <w:rsid w:val="00F572E0"/>
    <w:rsid w:val="00F57426"/>
    <w:rsid w:val="00F61182"/>
    <w:rsid w:val="00F61D3D"/>
    <w:rsid w:val="00F6293B"/>
    <w:rsid w:val="00F629CF"/>
    <w:rsid w:val="00F67B24"/>
    <w:rsid w:val="00F759FA"/>
    <w:rsid w:val="00F8135F"/>
    <w:rsid w:val="00F813A7"/>
    <w:rsid w:val="00F82966"/>
    <w:rsid w:val="00F82F88"/>
    <w:rsid w:val="00F841C6"/>
    <w:rsid w:val="00F85BF9"/>
    <w:rsid w:val="00F85F18"/>
    <w:rsid w:val="00F91090"/>
    <w:rsid w:val="00F91622"/>
    <w:rsid w:val="00F92823"/>
    <w:rsid w:val="00F94BBF"/>
    <w:rsid w:val="00F95258"/>
    <w:rsid w:val="00FA2269"/>
    <w:rsid w:val="00FA334F"/>
    <w:rsid w:val="00FA4641"/>
    <w:rsid w:val="00FA6F0F"/>
    <w:rsid w:val="00FA746A"/>
    <w:rsid w:val="00FA7699"/>
    <w:rsid w:val="00FA7729"/>
    <w:rsid w:val="00FA7850"/>
    <w:rsid w:val="00FB0078"/>
    <w:rsid w:val="00FB178A"/>
    <w:rsid w:val="00FB3B0E"/>
    <w:rsid w:val="00FB4A13"/>
    <w:rsid w:val="00FB5016"/>
    <w:rsid w:val="00FB5514"/>
    <w:rsid w:val="00FB60E9"/>
    <w:rsid w:val="00FB7599"/>
    <w:rsid w:val="00FB7681"/>
    <w:rsid w:val="00FC0786"/>
    <w:rsid w:val="00FC11A5"/>
    <w:rsid w:val="00FC1B94"/>
    <w:rsid w:val="00FC1DB9"/>
    <w:rsid w:val="00FC46BF"/>
    <w:rsid w:val="00FC52EA"/>
    <w:rsid w:val="00FC66B6"/>
    <w:rsid w:val="00FD0445"/>
    <w:rsid w:val="00FD4244"/>
    <w:rsid w:val="00FD4A05"/>
    <w:rsid w:val="00FD6E26"/>
    <w:rsid w:val="00FD7102"/>
    <w:rsid w:val="00FE12A8"/>
    <w:rsid w:val="00FE1D64"/>
    <w:rsid w:val="00FE3582"/>
    <w:rsid w:val="00FE3A1E"/>
    <w:rsid w:val="00FE483D"/>
    <w:rsid w:val="00FE4885"/>
    <w:rsid w:val="00FE5EDE"/>
    <w:rsid w:val="00FE65BA"/>
    <w:rsid w:val="00FE675C"/>
    <w:rsid w:val="00FE708A"/>
    <w:rsid w:val="00FE74A4"/>
    <w:rsid w:val="00FF242C"/>
    <w:rsid w:val="00FF2BDE"/>
    <w:rsid w:val="00FF73FA"/>
    <w:rsid w:val="00FF7630"/>
    <w:rsid w:val="00FF77AA"/>
    <w:rsid w:val="026F2BAE"/>
    <w:rsid w:val="049D6B92"/>
    <w:rsid w:val="0BF670C6"/>
    <w:rsid w:val="0DA48463"/>
    <w:rsid w:val="0FDC9634"/>
    <w:rsid w:val="12341DF5"/>
    <w:rsid w:val="144DB4C4"/>
    <w:rsid w:val="14F41D9C"/>
    <w:rsid w:val="16B40116"/>
    <w:rsid w:val="17B3A3CA"/>
    <w:rsid w:val="1A22213B"/>
    <w:rsid w:val="1BC22384"/>
    <w:rsid w:val="1FE5072C"/>
    <w:rsid w:val="1FE5FC38"/>
    <w:rsid w:val="219ECCDB"/>
    <w:rsid w:val="2C4CF071"/>
    <w:rsid w:val="2D075233"/>
    <w:rsid w:val="326D84B4"/>
    <w:rsid w:val="33279EF3"/>
    <w:rsid w:val="36B35186"/>
    <w:rsid w:val="373491B0"/>
    <w:rsid w:val="38584B54"/>
    <w:rsid w:val="3CB558DC"/>
    <w:rsid w:val="3CBD0A59"/>
    <w:rsid w:val="3F142A0E"/>
    <w:rsid w:val="3FC09A0F"/>
    <w:rsid w:val="3FC5BE8B"/>
    <w:rsid w:val="4053EC13"/>
    <w:rsid w:val="4313F529"/>
    <w:rsid w:val="47122B53"/>
    <w:rsid w:val="4790B382"/>
    <w:rsid w:val="48B0E1D3"/>
    <w:rsid w:val="4DD0F655"/>
    <w:rsid w:val="4E833268"/>
    <w:rsid w:val="53139974"/>
    <w:rsid w:val="53787817"/>
    <w:rsid w:val="54A69FA2"/>
    <w:rsid w:val="54B1712F"/>
    <w:rsid w:val="5A244D07"/>
    <w:rsid w:val="5DF81B36"/>
    <w:rsid w:val="5E73A674"/>
    <w:rsid w:val="5EE4AFE9"/>
    <w:rsid w:val="66A22156"/>
    <w:rsid w:val="6A3C1968"/>
    <w:rsid w:val="6BB27CD0"/>
    <w:rsid w:val="6E101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9370C5"/>
  <w15:docId w15:val="{E5294D43-3521-48AD-B35B-7D0A93CDB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SMePro" w:eastAsia="FSMePro" w:hAnsi="FSMePro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491916"/>
    <w:pPr>
      <w:spacing w:after="200" w:line="288" w:lineRule="auto"/>
    </w:pPr>
    <w:rPr>
      <w:rFonts w:ascii="Arial" w:eastAsia="Times New Roman" w:hAnsi="Arial"/>
      <w:sz w:val="24"/>
      <w:szCs w:val="24"/>
      <w:lang w:val="en-US" w:eastAsia="ja-JP"/>
    </w:rPr>
  </w:style>
  <w:style w:type="paragraph" w:styleId="Heading1">
    <w:name w:val="heading 1"/>
    <w:aliases w:val="Report title"/>
    <w:basedOn w:val="Normal"/>
    <w:next w:val="Normal"/>
    <w:link w:val="Heading1Char"/>
    <w:uiPriority w:val="9"/>
    <w:qFormat/>
    <w:rsid w:val="004B31F3"/>
    <w:pPr>
      <w:spacing w:after="600"/>
      <w:outlineLvl w:val="0"/>
    </w:pPr>
    <w:rPr>
      <w:rFonts w:cs="Arial"/>
      <w:b/>
      <w:color w:val="6B2876" w:themeColor="text2"/>
      <w:sz w:val="80"/>
      <w:szCs w:val="80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0A50"/>
    <w:pPr>
      <w:numPr>
        <w:numId w:val="4"/>
      </w:numPr>
      <w:spacing w:before="600" w:after="120"/>
      <w:outlineLvl w:val="1"/>
    </w:pPr>
    <w:rPr>
      <w:b/>
      <w:bCs/>
      <w:color w:val="6B2976"/>
      <w:sz w:val="40"/>
      <w:szCs w:val="40"/>
      <w:shd w:val="clear" w:color="auto" w:fill="FFFFFF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0B26"/>
    <w:pPr>
      <w:keepNext/>
      <w:spacing w:before="400" w:after="120"/>
      <w:outlineLvl w:val="2"/>
    </w:pPr>
    <w:rPr>
      <w:rFonts w:ascii="Arial Bold" w:hAnsi="Arial Bold"/>
      <w:b/>
      <w:bCs/>
      <w:color w:val="6B2976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B0B26"/>
    <w:pPr>
      <w:keepNext/>
      <w:spacing w:before="360" w:after="120"/>
      <w:outlineLvl w:val="3"/>
    </w:pPr>
    <w:rPr>
      <w:rFonts w:ascii="Arial Bold" w:hAnsi="Arial Bold"/>
      <w:b/>
      <w:b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B0B26"/>
    <w:pPr>
      <w:keepNext/>
      <w:spacing w:before="360" w:after="120"/>
      <w:outlineLvl w:val="4"/>
    </w:pPr>
    <w:rPr>
      <w:rFonts w:ascii="Arial Bold" w:hAnsi="Arial Bold"/>
      <w:b/>
      <w:b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B0B26"/>
    <w:pPr>
      <w:keepNext/>
      <w:spacing w:before="360" w:after="120"/>
      <w:outlineLvl w:val="5"/>
    </w:pPr>
    <w:rPr>
      <w:i/>
      <w:iCs/>
      <w:shd w:val="clear" w:color="auto" w:fill="FFFFF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4B54CA"/>
    <w:pPr>
      <w:spacing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4B54CA"/>
    <w:pPr>
      <w:spacing w:after="0"/>
      <w:outlineLvl w:val="7"/>
    </w:pPr>
    <w:rPr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4B54CA"/>
    <w:pPr>
      <w:spacing w:after="0"/>
      <w:outlineLvl w:val="8"/>
    </w:pPr>
    <w:rPr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Report title Char"/>
    <w:link w:val="Heading1"/>
    <w:uiPriority w:val="9"/>
    <w:rsid w:val="004B31F3"/>
    <w:rPr>
      <w:rFonts w:ascii="Arial" w:eastAsia="Times New Roman" w:hAnsi="Arial" w:cs="Arial"/>
      <w:b/>
      <w:color w:val="6B2876" w:themeColor="text2"/>
      <w:sz w:val="80"/>
      <w:szCs w:val="80"/>
      <w:lang w:eastAsia="ja-JP"/>
    </w:rPr>
  </w:style>
  <w:style w:type="character" w:customStyle="1" w:styleId="Heading2Char">
    <w:name w:val="Heading 2 Char"/>
    <w:link w:val="Heading2"/>
    <w:uiPriority w:val="9"/>
    <w:rsid w:val="00830A50"/>
    <w:rPr>
      <w:rFonts w:ascii="Arial" w:eastAsia="Times New Roman" w:hAnsi="Arial"/>
      <w:b/>
      <w:bCs/>
      <w:color w:val="6B2976"/>
      <w:sz w:val="40"/>
      <w:szCs w:val="40"/>
      <w:lang w:val="en-US" w:eastAsia="ja-JP"/>
    </w:rPr>
  </w:style>
  <w:style w:type="paragraph" w:customStyle="1" w:styleId="Tablebullet">
    <w:name w:val="Table bullet"/>
    <w:qFormat/>
    <w:rsid w:val="00491916"/>
    <w:pPr>
      <w:numPr>
        <w:numId w:val="19"/>
      </w:numPr>
    </w:pPr>
    <w:rPr>
      <w:rFonts w:ascii="Arial" w:eastAsia="Times New Roman" w:hAnsi="Arial"/>
      <w:sz w:val="24"/>
      <w:szCs w:val="24"/>
      <w:lang w:eastAsia="ja-JP"/>
    </w:rPr>
  </w:style>
  <w:style w:type="character" w:customStyle="1" w:styleId="Heading3Char">
    <w:name w:val="Heading 3 Char"/>
    <w:link w:val="Heading3"/>
    <w:uiPriority w:val="9"/>
    <w:rsid w:val="009B0B26"/>
    <w:rPr>
      <w:rFonts w:ascii="Arial Bold" w:eastAsia="Times New Roman" w:hAnsi="Arial Bold"/>
      <w:b/>
      <w:bCs/>
      <w:color w:val="6B2976"/>
      <w:sz w:val="30"/>
      <w:szCs w:val="30"/>
      <w:lang w:val="en-US" w:eastAsia="ja-JP"/>
    </w:rPr>
  </w:style>
  <w:style w:type="character" w:customStyle="1" w:styleId="Heading4Char">
    <w:name w:val="Heading 4 Char"/>
    <w:link w:val="Heading4"/>
    <w:uiPriority w:val="9"/>
    <w:rsid w:val="009B0B26"/>
    <w:rPr>
      <w:rFonts w:ascii="Arial Bold" w:eastAsia="Times New Roman" w:hAnsi="Arial Bold"/>
      <w:b/>
      <w:bCs/>
      <w:sz w:val="30"/>
      <w:szCs w:val="30"/>
      <w:lang w:val="en-US" w:eastAsia="ja-JP"/>
    </w:rPr>
  </w:style>
  <w:style w:type="character" w:customStyle="1" w:styleId="Heading5Char">
    <w:name w:val="Heading 5 Char"/>
    <w:link w:val="Heading5"/>
    <w:uiPriority w:val="9"/>
    <w:rsid w:val="009B0B26"/>
    <w:rPr>
      <w:rFonts w:ascii="Arial Bold" w:eastAsia="Times New Roman" w:hAnsi="Arial Bold"/>
      <w:b/>
      <w:bCs/>
      <w:sz w:val="24"/>
      <w:szCs w:val="24"/>
      <w:lang w:val="en-US" w:eastAsia="ja-JP"/>
    </w:rPr>
  </w:style>
  <w:style w:type="character" w:customStyle="1" w:styleId="Heading6Char">
    <w:name w:val="Heading 6 Char"/>
    <w:link w:val="Heading6"/>
    <w:uiPriority w:val="9"/>
    <w:rsid w:val="009B0B26"/>
    <w:rPr>
      <w:rFonts w:ascii="Arial" w:eastAsia="Times New Roman" w:hAnsi="Arial"/>
      <w:i/>
      <w:iCs/>
      <w:sz w:val="24"/>
      <w:szCs w:val="24"/>
      <w:lang w:val="en-US" w:eastAsia="ja-JP"/>
    </w:rPr>
  </w:style>
  <w:style w:type="character" w:customStyle="1" w:styleId="Heading7Char">
    <w:name w:val="Heading 7 Char"/>
    <w:link w:val="Heading7"/>
    <w:uiPriority w:val="9"/>
    <w:rsid w:val="004B54CA"/>
    <w:rPr>
      <w:rFonts w:ascii="Arial" w:eastAsia="Times New Roman" w:hAnsi="Arial" w:cs="Times New Roman"/>
      <w:i/>
      <w:iCs/>
    </w:rPr>
  </w:style>
  <w:style w:type="character" w:customStyle="1" w:styleId="Heading8Char">
    <w:name w:val="Heading 8 Char"/>
    <w:link w:val="Heading8"/>
    <w:uiPriority w:val="9"/>
    <w:rsid w:val="004B54CA"/>
    <w:rPr>
      <w:rFonts w:ascii="Arial" w:eastAsia="Times New Roman" w:hAnsi="Arial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rsid w:val="004B54CA"/>
    <w:rPr>
      <w:rFonts w:ascii="Arial" w:eastAsia="Times New Roman" w:hAnsi="Arial" w:cs="Times New Roman"/>
      <w:i/>
      <w:iCs/>
      <w:spacing w:val="5"/>
      <w:sz w:val="20"/>
      <w:szCs w:val="20"/>
    </w:rPr>
  </w:style>
  <w:style w:type="table" w:styleId="ListTable7Colorful-Accent6">
    <w:name w:val="List Table 7 Colorful Accent 6"/>
    <w:basedOn w:val="TableNormal"/>
    <w:uiPriority w:val="52"/>
    <w:rsid w:val="002A30E0"/>
    <w:rPr>
      <w:color w:val="0000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accent6"/>
        </w:tcBorders>
        <w:shd w:val="clear" w:color="auto" w:fill="F9F9F9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accent6"/>
        </w:tcBorders>
        <w:shd w:val="clear" w:color="auto" w:fill="F9F9F9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accent6"/>
        </w:tcBorders>
        <w:shd w:val="clear" w:color="auto" w:fill="F9F9F9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accent6"/>
        </w:tcBorders>
        <w:shd w:val="clear" w:color="auto" w:fill="F9F9F9" w:themeFill="background1"/>
      </w:tc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">
    <w:name w:val="List Table 7 Colorful"/>
    <w:basedOn w:val="TableNormal"/>
    <w:uiPriority w:val="52"/>
    <w:rsid w:val="00940AC8"/>
    <w:rPr>
      <w:color w:val="6B2876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2876" w:themeColor="text1"/>
        </w:tcBorders>
        <w:shd w:val="clear" w:color="auto" w:fill="F9F9F9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2876" w:themeColor="text1"/>
        </w:tcBorders>
        <w:shd w:val="clear" w:color="auto" w:fill="F9F9F9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2876" w:themeColor="text1"/>
        </w:tcBorders>
        <w:shd w:val="clear" w:color="auto" w:fill="F9F9F9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2876" w:themeColor="text1"/>
        </w:tcBorders>
        <w:shd w:val="clear" w:color="auto" w:fill="F9F9F9" w:themeFill="background1"/>
      </w:tcPr>
    </w:tblStylePr>
    <w:tblStylePr w:type="band1Vert">
      <w:tblPr/>
      <w:tcPr>
        <w:shd w:val="clear" w:color="auto" w:fill="E8CAED" w:themeFill="text1" w:themeFillTint="33"/>
      </w:tcPr>
    </w:tblStylePr>
    <w:tblStylePr w:type="band1Horz">
      <w:tblPr/>
      <w:tcPr>
        <w:shd w:val="clear" w:color="auto" w:fill="E8CAED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numbering" w:customStyle="1" w:styleId="CurrentList1">
    <w:name w:val="Current List1"/>
    <w:uiPriority w:val="99"/>
    <w:rsid w:val="00940AC8"/>
    <w:pPr>
      <w:numPr>
        <w:numId w:val="20"/>
      </w:numPr>
    </w:pPr>
  </w:style>
  <w:style w:type="numbering" w:customStyle="1" w:styleId="CurrentList2">
    <w:name w:val="Current List2"/>
    <w:uiPriority w:val="99"/>
    <w:rsid w:val="00940AC8"/>
    <w:pPr>
      <w:numPr>
        <w:numId w:val="21"/>
      </w:numPr>
    </w:pPr>
  </w:style>
  <w:style w:type="numbering" w:customStyle="1" w:styleId="CurrentList3">
    <w:name w:val="Current List3"/>
    <w:uiPriority w:val="99"/>
    <w:rsid w:val="00940AC8"/>
    <w:pPr>
      <w:numPr>
        <w:numId w:val="22"/>
      </w:numPr>
    </w:pPr>
  </w:style>
  <w:style w:type="table" w:styleId="TableGridLight">
    <w:name w:val="Grid Table Light"/>
    <w:basedOn w:val="TableNormal"/>
    <w:uiPriority w:val="40"/>
    <w:rsid w:val="00940AC8"/>
    <w:tblPr>
      <w:tblBorders>
        <w:top w:val="single" w:sz="4" w:space="0" w:color="BABABA" w:themeColor="background1" w:themeShade="BF"/>
        <w:left w:val="single" w:sz="4" w:space="0" w:color="BABABA" w:themeColor="background1" w:themeShade="BF"/>
        <w:bottom w:val="single" w:sz="4" w:space="0" w:color="BABABA" w:themeColor="background1" w:themeShade="BF"/>
        <w:right w:val="single" w:sz="4" w:space="0" w:color="BABABA" w:themeColor="background1" w:themeShade="BF"/>
        <w:insideH w:val="single" w:sz="4" w:space="0" w:color="BABABA" w:themeColor="background1" w:themeShade="BF"/>
        <w:insideV w:val="single" w:sz="4" w:space="0" w:color="BABABA" w:themeColor="background1" w:themeShade="BF"/>
      </w:tblBorders>
    </w:tblPr>
  </w:style>
  <w:style w:type="paragraph" w:styleId="ListParagraph">
    <w:name w:val="List Paragraph"/>
    <w:aliases w:val="0Bullet,Bullet point,CV text,Dot pt,F5 List Paragraph,FooterText,L,List Paragraph1,List Paragraph11,List Paragraph111,List Paragraph2,Medium Grid 1 - Accent 21,NFP GP Bulleted List,Numbered Paragraph,Recommendation,Table text,numbered,列出段"/>
    <w:basedOn w:val="Normal"/>
    <w:link w:val="ListParagraphChar"/>
    <w:uiPriority w:val="34"/>
    <w:qFormat/>
    <w:rsid w:val="004B54CA"/>
    <w:pPr>
      <w:ind w:left="720"/>
      <w:contextualSpacing/>
    </w:pPr>
  </w:style>
  <w:style w:type="table" w:styleId="ListTable2">
    <w:name w:val="List Table 2"/>
    <w:basedOn w:val="TableNormal"/>
    <w:uiPriority w:val="47"/>
    <w:rsid w:val="00940AC8"/>
    <w:tblPr>
      <w:tblStyleRowBandSize w:val="1"/>
      <w:tblStyleColBandSize w:val="1"/>
      <w:tblBorders>
        <w:top w:val="single" w:sz="4" w:space="0" w:color="BA61C9" w:themeColor="text1" w:themeTint="99"/>
        <w:bottom w:val="single" w:sz="4" w:space="0" w:color="BA61C9" w:themeColor="text1" w:themeTint="99"/>
        <w:insideH w:val="single" w:sz="4" w:space="0" w:color="BA61C9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CAED" w:themeFill="text1" w:themeFillTint="33"/>
      </w:tcPr>
    </w:tblStylePr>
    <w:tblStylePr w:type="band1Horz">
      <w:tblPr/>
      <w:tcPr>
        <w:shd w:val="clear" w:color="auto" w:fill="E8CAED" w:themeFill="text1" w:themeFillTint="33"/>
      </w:tcPr>
    </w:tblStylePr>
  </w:style>
  <w:style w:type="paragraph" w:styleId="Header">
    <w:name w:val="header"/>
    <w:aliases w:val="Security markings"/>
    <w:basedOn w:val="Normal"/>
    <w:link w:val="HeaderChar"/>
    <w:uiPriority w:val="99"/>
    <w:unhideWhenUsed/>
    <w:rsid w:val="00664E61"/>
    <w:pPr>
      <w:jc w:val="center"/>
    </w:pPr>
    <w:rPr>
      <w:b/>
      <w:color w:val="C00000"/>
    </w:rPr>
  </w:style>
  <w:style w:type="character" w:customStyle="1" w:styleId="HeaderChar">
    <w:name w:val="Header Char"/>
    <w:aliases w:val="Security markings Char"/>
    <w:link w:val="Header"/>
    <w:uiPriority w:val="99"/>
    <w:rsid w:val="00664E61"/>
    <w:rPr>
      <w:rFonts w:ascii="Arial" w:eastAsia="Times New Roman" w:hAnsi="Arial"/>
      <w:b/>
      <w:color w:val="C00000"/>
      <w:sz w:val="24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FA334F"/>
    <w:pPr>
      <w:pBdr>
        <w:top w:val="single" w:sz="4" w:space="12" w:color="6B2976"/>
      </w:pBdr>
      <w:tabs>
        <w:tab w:val="center" w:pos="4513"/>
        <w:tab w:val="right" w:pos="9026"/>
      </w:tabs>
      <w:spacing w:after="0" w:line="240" w:lineRule="auto"/>
    </w:pPr>
    <w:rPr>
      <w:color w:val="6B2976"/>
    </w:rPr>
  </w:style>
  <w:style w:type="character" w:customStyle="1" w:styleId="FooterChar">
    <w:name w:val="Footer Char"/>
    <w:link w:val="Footer"/>
    <w:uiPriority w:val="99"/>
    <w:rsid w:val="00FA334F"/>
    <w:rPr>
      <w:rFonts w:ascii="Arial" w:eastAsia="Times New Roman" w:hAnsi="Arial"/>
      <w:color w:val="6B2976"/>
      <w:sz w:val="24"/>
      <w:szCs w:val="24"/>
      <w:lang w:val="en-US" w:eastAsia="ja-JP"/>
    </w:rPr>
  </w:style>
  <w:style w:type="character" w:styleId="PageNumber">
    <w:name w:val="page number"/>
    <w:basedOn w:val="DefaultParagraphFont"/>
    <w:uiPriority w:val="99"/>
    <w:semiHidden/>
    <w:unhideWhenUsed/>
    <w:rsid w:val="007219F1"/>
  </w:style>
  <w:style w:type="paragraph" w:styleId="BalloonText">
    <w:name w:val="Balloon Text"/>
    <w:basedOn w:val="Normal"/>
    <w:link w:val="BalloonTextChar"/>
    <w:uiPriority w:val="99"/>
    <w:semiHidden/>
    <w:unhideWhenUsed/>
    <w:rsid w:val="00721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219F1"/>
    <w:rPr>
      <w:rFonts w:ascii="Tahoma" w:eastAsia="Times New Roman" w:hAnsi="Tahoma" w:cs="Tahoma"/>
      <w:sz w:val="16"/>
      <w:szCs w:val="16"/>
      <w:lang w:val="en-US" w:eastAsia="ja-JP"/>
    </w:rPr>
  </w:style>
  <w:style w:type="paragraph" w:customStyle="1" w:styleId="Bullet">
    <w:name w:val="Bullet"/>
    <w:basedOn w:val="ListParagraph"/>
    <w:qFormat/>
    <w:rsid w:val="003820DF"/>
    <w:pPr>
      <w:numPr>
        <w:numId w:val="18"/>
      </w:numPr>
      <w:ind w:left="714" w:hanging="357"/>
    </w:pPr>
  </w:style>
  <w:style w:type="table" w:styleId="LightShading-Accent4">
    <w:name w:val="Light Shading Accent 4"/>
    <w:aliases w:val="NDIS purple table"/>
    <w:basedOn w:val="TableNormal"/>
    <w:uiPriority w:val="60"/>
    <w:rsid w:val="00192D14"/>
    <w:pPr>
      <w:keepLines/>
      <w:spacing w:after="80"/>
      <w:ind w:left="113" w:right="113"/>
    </w:pPr>
    <w:rPr>
      <w:rFonts w:ascii="Arial" w:eastAsia="Times New Roman" w:hAnsi="Arial"/>
      <w:lang w:val="en-US" w:eastAsia="ja-JP"/>
    </w:rPr>
    <w:tblPr>
      <w:tblStyleRowBandSize w:val="1"/>
      <w:tblStyleColBandSize w:val="1"/>
      <w:tblBorders>
        <w:top w:val="single" w:sz="4" w:space="0" w:color="6B2876" w:themeColor="text2"/>
        <w:bottom w:val="single" w:sz="4" w:space="0" w:color="6B2876" w:themeColor="text2"/>
      </w:tblBorders>
    </w:tblPr>
    <w:tblStylePr w:type="firstRow">
      <w:pPr>
        <w:wordWrap/>
        <w:spacing w:beforeLines="0" w:before="120" w:beforeAutospacing="0" w:afterLines="0" w:after="120" w:afterAutospacing="0" w:line="240" w:lineRule="auto"/>
        <w:ind w:leftChars="0" w:left="113" w:rightChars="0" w:right="113"/>
      </w:pPr>
      <w:rPr>
        <w:rFonts w:ascii="Arial" w:hAnsi="Arial"/>
        <w:b/>
        <w:bCs/>
        <w:color w:val="FEFFFF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6B297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296D"/>
          <w:left w:val="nil"/>
          <w:bottom w:val="single" w:sz="8" w:space="0" w:color="C5296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pPr>
        <w:wordWrap/>
        <w:spacing w:beforeLines="120" w:before="120" w:beforeAutospacing="0" w:afterLines="120" w:after="120" w:afterAutospacing="0"/>
        <w:ind w:leftChars="0" w:left="113" w:rightChars="0" w:right="113"/>
      </w:pPr>
      <w:rPr>
        <w:b/>
        <w:bCs/>
      </w:rPr>
    </w:tblStylePr>
    <w:tblStylePr w:type="band1Vert">
      <w:pPr>
        <w:wordWrap/>
        <w:spacing w:beforeLines="120" w:before="120" w:beforeAutospacing="0" w:afterLines="120" w:after="120" w:afterAutospacing="0"/>
        <w:ind w:leftChars="0" w:left="113" w:rightChars="0" w:right="113"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F3C7DA"/>
      </w:tcPr>
    </w:tblStylePr>
    <w:tblStylePr w:type="band1Horz">
      <w:rPr>
        <w:color w:val="auto"/>
      </w:rPr>
      <w:tblPr/>
      <w:tcPr>
        <w:shd w:val="clear" w:color="auto" w:fill="F7EEF7"/>
      </w:tcPr>
    </w:tblStylePr>
    <w:tblStylePr w:type="band2Horz">
      <w:rPr>
        <w:color w:val="auto"/>
      </w:rPr>
    </w:tblStylePr>
  </w:style>
  <w:style w:type="paragraph" w:styleId="ListBullet">
    <w:name w:val="List Bullet"/>
    <w:basedOn w:val="Normal"/>
    <w:autoRedefine/>
    <w:uiPriority w:val="99"/>
    <w:unhideWhenUsed/>
    <w:qFormat/>
    <w:rsid w:val="003820DF"/>
    <w:pPr>
      <w:numPr>
        <w:numId w:val="8"/>
      </w:numPr>
      <w:ind w:left="714" w:hanging="357"/>
      <w:contextualSpacing/>
    </w:pPr>
    <w:rPr>
      <w:rFonts w:cs="Arial"/>
      <w:spacing w:val="-3"/>
      <w:kern w:val="1"/>
      <w:szCs w:val="20"/>
      <w:shd w:val="clear" w:color="auto" w:fill="FFFFFF"/>
      <w:lang w:val="en-GB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10D75"/>
    <w:pPr>
      <w:tabs>
        <w:tab w:val="right" w:pos="9016"/>
      </w:tabs>
      <w:spacing w:before="480"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34C3F"/>
    <w:pPr>
      <w:tabs>
        <w:tab w:val="left" w:pos="660"/>
        <w:tab w:val="right" w:pos="9016"/>
        <w:tab w:val="right" w:pos="10206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CF3EEE"/>
    <w:pPr>
      <w:tabs>
        <w:tab w:val="left" w:pos="880"/>
        <w:tab w:val="right" w:pos="9016"/>
      </w:tabs>
      <w:spacing w:after="100"/>
      <w:ind w:left="440"/>
    </w:pPr>
  </w:style>
  <w:style w:type="character" w:styleId="Hyperlink">
    <w:name w:val="Hyperlink"/>
    <w:uiPriority w:val="99"/>
    <w:unhideWhenUsed/>
    <w:rsid w:val="0040062A"/>
    <w:rPr>
      <w:color w:val="0432FF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C54B33"/>
    <w:pPr>
      <w:tabs>
        <w:tab w:val="left" w:pos="1540"/>
        <w:tab w:val="right" w:pos="9016"/>
      </w:tabs>
      <w:spacing w:after="100"/>
      <w:ind w:left="660"/>
    </w:pPr>
    <w:rPr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C54B33"/>
    <w:pPr>
      <w:tabs>
        <w:tab w:val="right" w:pos="9016"/>
      </w:tabs>
      <w:spacing w:after="100"/>
      <w:ind w:left="880"/>
    </w:pPr>
    <w:rPr>
      <w:noProof/>
    </w:rPr>
  </w:style>
  <w:style w:type="paragraph" w:customStyle="1" w:styleId="Securityinformation">
    <w:name w:val="Security information"/>
    <w:basedOn w:val="Normal"/>
    <w:link w:val="SecurityinformationChar"/>
    <w:qFormat/>
    <w:rsid w:val="00192D14"/>
    <w:pPr>
      <w:spacing w:after="240"/>
      <w:ind w:right="96"/>
    </w:pPr>
    <w:rPr>
      <w:b/>
      <w:color w:val="C00000"/>
      <w:sz w:val="28"/>
      <w:szCs w:val="28"/>
    </w:rPr>
  </w:style>
  <w:style w:type="table" w:styleId="TableGrid">
    <w:name w:val="Table Grid"/>
    <w:basedOn w:val="TableNormal"/>
    <w:uiPriority w:val="59"/>
    <w:rsid w:val="00EC43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Description">
    <w:name w:val="Table Description"/>
    <w:basedOn w:val="Normal"/>
    <w:link w:val="TableDescriptionChar"/>
    <w:qFormat/>
    <w:rsid w:val="00830A50"/>
    <w:pPr>
      <w:spacing w:before="360" w:after="120"/>
    </w:pPr>
    <w:rPr>
      <w:bCs/>
      <w:u w:val="single"/>
    </w:rPr>
  </w:style>
  <w:style w:type="character" w:customStyle="1" w:styleId="TableDescriptionChar">
    <w:name w:val="Table Description Char"/>
    <w:link w:val="TableDescription"/>
    <w:rsid w:val="00830A50"/>
    <w:rPr>
      <w:rFonts w:ascii="Arial" w:eastAsia="Times New Roman" w:hAnsi="Arial"/>
      <w:bCs/>
      <w:sz w:val="22"/>
      <w:szCs w:val="24"/>
      <w:u w:val="single"/>
      <w:lang w:val="en-US" w:eastAsia="ja-JP"/>
    </w:rPr>
  </w:style>
  <w:style w:type="character" w:customStyle="1" w:styleId="SecurityinformationChar">
    <w:name w:val="Security information Char"/>
    <w:link w:val="Securityinformation"/>
    <w:rsid w:val="00192D14"/>
    <w:rPr>
      <w:rFonts w:ascii="Arial" w:eastAsia="Times New Roman" w:hAnsi="Arial"/>
      <w:b/>
      <w:color w:val="C00000"/>
      <w:sz w:val="28"/>
      <w:szCs w:val="28"/>
      <w:lang w:val="en-US" w:eastAsia="ja-JP"/>
    </w:rPr>
  </w:style>
  <w:style w:type="table" w:customStyle="1" w:styleId="Coverpagetable">
    <w:name w:val="Cover page table"/>
    <w:basedOn w:val="TableNormal"/>
    <w:uiPriority w:val="99"/>
    <w:rsid w:val="00192D14"/>
    <w:rPr>
      <w:rFonts w:ascii="Arial" w:eastAsiaTheme="minorHAnsi" w:hAnsi="Arial" w:cs="Times New Roman (Body CS)"/>
      <w:color w:val="000000" w:themeColor="accent6"/>
      <w:sz w:val="24"/>
      <w:szCs w:val="24"/>
      <w:lang w:eastAsia="en-US"/>
    </w:rPr>
    <w:tblPr/>
  </w:style>
  <w:style w:type="paragraph" w:customStyle="1" w:styleId="tablelistbullet">
    <w:name w:val="table list bullet"/>
    <w:basedOn w:val="ListParagraph"/>
    <w:qFormat/>
    <w:rsid w:val="004F0179"/>
    <w:pPr>
      <w:tabs>
        <w:tab w:val="num" w:pos="360"/>
      </w:tabs>
      <w:spacing w:after="120" w:line="240" w:lineRule="auto"/>
    </w:pPr>
    <w:rPr>
      <w:rFonts w:eastAsia="MS Mincho" w:cs="FSMe-Bold"/>
      <w:spacing w:val="-2"/>
      <w:sz w:val="20"/>
      <w:szCs w:val="20"/>
      <w:lang w:eastAsia="en-US"/>
    </w:rPr>
  </w:style>
  <w:style w:type="table" w:styleId="ListTable4">
    <w:name w:val="List Table 4"/>
    <w:basedOn w:val="TableNormal"/>
    <w:uiPriority w:val="49"/>
    <w:rsid w:val="005957FF"/>
    <w:pPr>
      <w:spacing w:before="120" w:after="120"/>
    </w:pPr>
    <w:tblPr>
      <w:tblStyleRowBandSize w:val="1"/>
      <w:tblStyleColBandSize w:val="1"/>
      <w:tblBorders>
        <w:top w:val="single" w:sz="4" w:space="0" w:color="6B2876" w:themeColor="text1"/>
        <w:left w:val="single" w:sz="4" w:space="0" w:color="6B2876" w:themeColor="text1"/>
        <w:bottom w:val="single" w:sz="4" w:space="0" w:color="6B2876" w:themeColor="text1"/>
        <w:right w:val="single" w:sz="4" w:space="0" w:color="6B2876" w:themeColor="text1"/>
        <w:insideH w:val="single" w:sz="4" w:space="0" w:color="6B2876" w:themeColor="text1"/>
        <w:insideV w:val="single" w:sz="4" w:space="0" w:color="6B2876" w:themeColor="text1"/>
      </w:tblBorders>
    </w:tblPr>
    <w:tblStylePr w:type="firstRow">
      <w:rPr>
        <w:b/>
        <w:bCs/>
        <w:color w:val="F9F9F9" w:themeColor="background1"/>
      </w:rPr>
      <w:tblPr/>
      <w:trPr>
        <w:tblHeader/>
      </w:trPr>
      <w:tcPr>
        <w:tcBorders>
          <w:top w:val="single" w:sz="4" w:space="0" w:color="6B2876" w:themeColor="text1"/>
          <w:left w:val="single" w:sz="4" w:space="0" w:color="6B2876" w:themeColor="text1"/>
          <w:bottom w:val="nil"/>
          <w:right w:val="single" w:sz="4" w:space="0" w:color="6B2876" w:themeColor="text1"/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1"/>
      </w:tcPr>
    </w:tblStylePr>
    <w:tblStylePr w:type="lastRow">
      <w:rPr>
        <w:b/>
        <w:bCs/>
      </w:rPr>
      <w:tblPr/>
      <w:tcPr>
        <w:tcBorders>
          <w:top w:val="double" w:sz="4" w:space="0" w:color="BA61C9" w:themeColor="text1" w:themeTint="99"/>
        </w:tcBorders>
      </w:tcPr>
    </w:tblStylePr>
    <w:tblStylePr w:type="firstCol">
      <w:rPr>
        <w:b/>
        <w:bCs/>
        <w:color w:val="F9F9F9" w:themeColor="background1"/>
      </w:rPr>
      <w:tblPr/>
      <w:tcPr>
        <w:tcBorders>
          <w:top w:val="single" w:sz="4" w:space="0" w:color="6B2876" w:themeColor="text1"/>
          <w:left w:val="single" w:sz="4" w:space="0" w:color="6B2876" w:themeColor="text1"/>
          <w:bottom w:val="single" w:sz="4" w:space="0" w:color="6B2876" w:themeColor="text1"/>
          <w:right w:val="nil"/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1"/>
      </w:tcPr>
    </w:tblStylePr>
    <w:tblStylePr w:type="lastCol">
      <w:rPr>
        <w:b/>
        <w:bCs/>
      </w:rPr>
    </w:tblStylePr>
    <w:tblStylePr w:type="band1Vert">
      <w:tblPr/>
      <w:tcPr>
        <w:shd w:val="clear" w:color="auto" w:fill="F7EEF7"/>
      </w:tcPr>
    </w:tblStylePr>
    <w:tblStylePr w:type="band1Horz">
      <w:tblPr/>
      <w:tcPr>
        <w:shd w:val="clear" w:color="auto" w:fill="F7EEF7"/>
      </w:tcPr>
    </w:tblStylePr>
  </w:style>
  <w:style w:type="table" w:styleId="GridTable4">
    <w:name w:val="Grid Table 4"/>
    <w:basedOn w:val="TableNormal"/>
    <w:uiPriority w:val="49"/>
    <w:rsid w:val="005957FF"/>
    <w:pPr>
      <w:spacing w:before="120" w:after="120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6B2876" w:themeColor="text1"/>
        <w:left w:val="single" w:sz="4" w:space="0" w:color="6B2876" w:themeColor="text1"/>
        <w:bottom w:val="single" w:sz="4" w:space="0" w:color="6B2876" w:themeColor="text1"/>
        <w:right w:val="single" w:sz="4" w:space="0" w:color="6B2876" w:themeColor="text1"/>
        <w:insideH w:val="single" w:sz="4" w:space="0" w:color="6B2876" w:themeColor="text1"/>
        <w:insideV w:val="single" w:sz="4" w:space="0" w:color="6B2876" w:themeColor="text1"/>
      </w:tblBorders>
    </w:tblPr>
    <w:tblStylePr w:type="firstRow">
      <w:rPr>
        <w:b/>
        <w:bCs/>
        <w:color w:val="F9F9F9" w:themeColor="background1"/>
      </w:rPr>
      <w:tblPr/>
      <w:trPr>
        <w:tblHeader/>
      </w:trPr>
      <w:tcPr>
        <w:tcBorders>
          <w:top w:val="nil"/>
          <w:left w:val="single" w:sz="4" w:space="0" w:color="6B2876" w:themeColor="text1"/>
          <w:bottom w:val="nil"/>
          <w:right w:val="nil"/>
          <w:insideH w:val="single" w:sz="4" w:space="0" w:color="F9F9F9" w:themeColor="background1"/>
          <w:insideV w:val="single" w:sz="4" w:space="0" w:color="F9F9F9" w:themeColor="background1"/>
          <w:tl2br w:val="nil"/>
          <w:tr2bl w:val="nil"/>
        </w:tcBorders>
        <w:shd w:val="clear" w:color="auto" w:fill="6B2876" w:themeFill="text1"/>
      </w:tcPr>
    </w:tblStylePr>
    <w:tblStylePr w:type="lastRow">
      <w:rPr>
        <w:b/>
        <w:bCs/>
      </w:rPr>
      <w:tblPr/>
      <w:tcPr>
        <w:tcBorders>
          <w:top w:val="double" w:sz="4" w:space="0" w:color="6B2876" w:themeColor="text1"/>
          <w:bottom w:val="nil"/>
        </w:tcBorders>
      </w:tcPr>
    </w:tblStylePr>
    <w:tblStylePr w:type="firstCol">
      <w:rPr>
        <w:b/>
        <w:bCs/>
        <w:color w:val="F9F9F9" w:themeColor="background1"/>
      </w:rPr>
      <w:tblPr/>
      <w:tcPr>
        <w:tcBorders>
          <w:top w:val="single" w:sz="4" w:space="0" w:color="6B2876" w:themeColor="text1"/>
          <w:left w:val="single" w:sz="4" w:space="0" w:color="6B2876" w:themeColor="text1"/>
          <w:bottom w:val="single" w:sz="4" w:space="0" w:color="6B2876" w:themeColor="text1"/>
          <w:right w:val="single" w:sz="4" w:space="0" w:color="6B2876" w:themeColor="text1"/>
          <w:insideH w:val="single" w:sz="4" w:space="0" w:color="F9F9F9" w:themeColor="background1"/>
          <w:insideV w:val="single" w:sz="4" w:space="0" w:color="F9F9F9" w:themeColor="background1"/>
          <w:tl2br w:val="nil"/>
          <w:tr2bl w:val="nil"/>
        </w:tcBorders>
        <w:shd w:val="clear" w:color="auto" w:fill="6B2876" w:themeFill="text1"/>
      </w:tcPr>
    </w:tblStylePr>
    <w:tblStylePr w:type="lastCol">
      <w:rPr>
        <w:b/>
        <w:bCs/>
      </w:rPr>
    </w:tblStylePr>
    <w:tblStylePr w:type="band1Vert">
      <w:tblPr/>
      <w:tcPr>
        <w:shd w:val="clear" w:color="auto" w:fill="F7EEF7"/>
      </w:tcPr>
    </w:tblStylePr>
    <w:tblStylePr w:type="band1Horz">
      <w:tblPr/>
      <w:tcPr>
        <w:shd w:val="clear" w:color="auto" w:fill="F7EEF7"/>
      </w:tcPr>
    </w:tblStylePr>
  </w:style>
  <w:style w:type="character" w:customStyle="1" w:styleId="ListParagraphChar">
    <w:name w:val="List Paragraph Char"/>
    <w:aliases w:val="0Bullet Char,Bullet point Char,CV text Char,Dot pt Char,F5 List Paragraph Char,FooterText Char,L Char,List Paragraph1 Char,List Paragraph11 Char,List Paragraph111 Char,List Paragraph2 Char,Medium Grid 1 - Accent 21 Char,numbered Char"/>
    <w:basedOn w:val="DefaultParagraphFont"/>
    <w:link w:val="ListParagraph"/>
    <w:uiPriority w:val="34"/>
    <w:qFormat/>
    <w:locked/>
    <w:rsid w:val="001B3E26"/>
    <w:rPr>
      <w:rFonts w:ascii="Arial" w:eastAsia="Times New Roman" w:hAnsi="Arial"/>
      <w:sz w:val="24"/>
      <w:szCs w:val="24"/>
      <w:lang w:val="en-US" w:eastAsia="ja-JP"/>
    </w:rPr>
  </w:style>
  <w:style w:type="character" w:customStyle="1" w:styleId="cf01">
    <w:name w:val="cf01"/>
    <w:basedOn w:val="DefaultParagraphFont"/>
    <w:rsid w:val="004F70EE"/>
    <w:rPr>
      <w:rFonts w:ascii="Segoe UI" w:hAnsi="Segoe UI" w:cs="Segoe UI" w:hint="default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836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836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8364D"/>
    <w:rPr>
      <w:rFonts w:ascii="Arial" w:eastAsia="Times New Roman" w:hAnsi="Arial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36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364D"/>
    <w:rPr>
      <w:rFonts w:ascii="Arial" w:eastAsia="Times New Roman" w:hAnsi="Arial"/>
      <w:b/>
      <w:bCs/>
      <w:lang w:val="en-US" w:eastAsia="ja-JP"/>
    </w:rPr>
  </w:style>
  <w:style w:type="paragraph" w:styleId="Revision">
    <w:name w:val="Revision"/>
    <w:hidden/>
    <w:uiPriority w:val="99"/>
    <w:semiHidden/>
    <w:rsid w:val="008A4997"/>
    <w:rPr>
      <w:rFonts w:ascii="Arial" w:eastAsia="Times New Roman" w:hAnsi="Arial"/>
      <w:sz w:val="24"/>
      <w:szCs w:val="24"/>
      <w:lang w:val="en-US" w:eastAsia="ja-JP"/>
    </w:rPr>
  </w:style>
  <w:style w:type="character" w:customStyle="1" w:styleId="Mention1">
    <w:name w:val="Mention1"/>
    <w:basedOn w:val="DefaultParagraphFont"/>
    <w:uiPriority w:val="99"/>
    <w:unhideWhenUsed/>
    <w:rsid w:val="00C728B5"/>
    <w:rPr>
      <w:color w:val="2B579A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D37E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37E7"/>
    <w:rPr>
      <w:rFonts w:ascii="Arial" w:eastAsia="Times New Roman" w:hAnsi="Arial"/>
      <w:lang w:val="en-US"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0D37E7"/>
    <w:rPr>
      <w:vertAlign w:val="superscript"/>
    </w:rPr>
  </w:style>
  <w:style w:type="paragraph" w:customStyle="1" w:styleId="Datatable">
    <w:name w:val="Data table"/>
    <w:basedOn w:val="Normal"/>
    <w:link w:val="DatatableChar"/>
    <w:qFormat/>
    <w:rsid w:val="001C11B6"/>
    <w:pPr>
      <w:spacing w:after="0"/>
      <w:jc w:val="center"/>
    </w:pPr>
    <w:rPr>
      <w:rFonts w:eastAsia="MS Mincho" w:cs="FSMe-Bold"/>
      <w:spacing w:val="-2"/>
      <w:sz w:val="20"/>
      <w:szCs w:val="20"/>
      <w:lang w:val="en-AU"/>
    </w:rPr>
  </w:style>
  <w:style w:type="character" w:customStyle="1" w:styleId="DatatableChar">
    <w:name w:val="Data table Char"/>
    <w:basedOn w:val="DefaultParagraphFont"/>
    <w:link w:val="Datatable"/>
    <w:rsid w:val="001C11B6"/>
    <w:rPr>
      <w:rFonts w:ascii="Arial" w:eastAsia="MS Mincho" w:hAnsi="Arial" w:cs="FSMe-Bold"/>
      <w:spacing w:val="-2"/>
      <w:lang w:eastAsia="ja-JP"/>
    </w:rPr>
  </w:style>
  <w:style w:type="character" w:styleId="UnresolvedMention">
    <w:name w:val="Unresolved Mention"/>
    <w:basedOn w:val="DefaultParagraphFont"/>
    <w:uiPriority w:val="99"/>
    <w:rsid w:val="00862A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ndis.gov.au/" TargetMode="External"/><Relationship Id="rId18" Type="http://schemas.openxmlformats.org/officeDocument/2006/relationships/hyperlink" Target="https://www.youtube.com/user/DisabilityCare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www.ndis.gov.au/about-us/strategies/cultural-and-linguistic-diversity-strategy" TargetMode="External"/><Relationship Id="rId17" Type="http://schemas.openxmlformats.org/officeDocument/2006/relationships/hyperlink" Target="https://www.instagram.com/ndis_australia/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twitter.com/NDIS" TargetMode="External"/><Relationship Id="rId20" Type="http://schemas.openxmlformats.org/officeDocument/2006/relationships/hyperlink" Target="http://relayservice.gov.a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ndis.gov.au/about-us/strategies/cultural-and-linguistic-diversity-strategy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www.facebook.com/NDISAus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linkedin.com/company/national-disability-insurance-agenc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ndis.gov.au/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Custom%20Office%20Templates\NDIS%20report%20templates\NDIS%20report%20template%20-%20girl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6B2876"/>
      </a:dk1>
      <a:lt1>
        <a:srgbClr val="F9F9F9"/>
      </a:lt1>
      <a:dk2>
        <a:srgbClr val="6B2876"/>
      </a:dk2>
      <a:lt2>
        <a:srgbClr val="F9FAF9"/>
      </a:lt2>
      <a:accent1>
        <a:srgbClr val="6B2876"/>
      </a:accent1>
      <a:accent2>
        <a:srgbClr val="6B2876"/>
      </a:accent2>
      <a:accent3>
        <a:srgbClr val="6B2876"/>
      </a:accent3>
      <a:accent4>
        <a:srgbClr val="6B2876"/>
      </a:accent4>
      <a:accent5>
        <a:srgbClr val="6B2876"/>
      </a:accent5>
      <a:accent6>
        <a:srgbClr val="000000"/>
      </a:accent6>
      <a:hlink>
        <a:srgbClr val="0563C1"/>
      </a:hlink>
      <a:folHlink>
        <a:srgbClr val="7F828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8d4ce67-7909-48f8-adba-10a38cadedde" xsi:nil="true"/>
    <lcf76f155ced4ddcb4097134ff3c332f xmlns="fc3bfd07-c524-4227-a812-b1f8ee2d463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B3E7B947A47C48883DBCBABBF9695E" ma:contentTypeVersion="16" ma:contentTypeDescription="Create a new document." ma:contentTypeScope="" ma:versionID="8d91b00162ae1b017312bd299423e7a0">
  <xsd:schema xmlns:xsd="http://www.w3.org/2001/XMLSchema" xmlns:xs="http://www.w3.org/2001/XMLSchema" xmlns:p="http://schemas.microsoft.com/office/2006/metadata/properties" xmlns:ns2="fc3bfd07-c524-4227-a812-b1f8ee2d463b" xmlns:ns3="c8d4ce67-7909-48f8-adba-10a38cadedde" targetNamespace="http://schemas.microsoft.com/office/2006/metadata/properties" ma:root="true" ma:fieldsID="9ede7192fb79d4a32650dda8f1e9fd45" ns2:_="" ns3:_="">
    <xsd:import namespace="fc3bfd07-c524-4227-a812-b1f8ee2d463b"/>
    <xsd:import namespace="c8d4ce67-7909-48f8-adba-10a38caded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3bfd07-c524-4227-a812-b1f8ee2d46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d4ce67-7909-48f8-adba-10a38cadedd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22d72f1-8104-4b42-8c9f-91dd73354df1}" ma:internalName="TaxCatchAll" ma:showField="CatchAllData" ma:web="c8d4ce67-7909-48f8-adba-10a38caded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69E3B-2E69-4E76-90FF-9674736F98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689B0D-D11F-46D6-8965-1D744A93D2D1}">
  <ds:schemaRefs>
    <ds:schemaRef ds:uri="http://schemas.microsoft.com/office/2006/metadata/properties"/>
    <ds:schemaRef ds:uri="http://schemas.microsoft.com/office/infopath/2007/PartnerControls"/>
    <ds:schemaRef ds:uri="c8d4ce67-7909-48f8-adba-10a38cadedde"/>
    <ds:schemaRef ds:uri="fc3bfd07-c524-4227-a812-b1f8ee2d463b"/>
  </ds:schemaRefs>
</ds:datastoreItem>
</file>

<file path=customXml/itemProps3.xml><?xml version="1.0" encoding="utf-8"?>
<ds:datastoreItem xmlns:ds="http://schemas.openxmlformats.org/officeDocument/2006/customXml" ds:itemID="{D8AD3299-4ADD-4B58-87C0-7A59A57894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3bfd07-c524-4227-a812-b1f8ee2d463b"/>
    <ds:schemaRef ds:uri="c8d4ce67-7909-48f8-adba-10a38caded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82FD5DA-FAA9-4D4F-A198-9224423C6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NDIS report template - girl.dotx</Template>
  <TotalTime>26</TotalTime>
  <Pages>35</Pages>
  <Words>5565</Words>
  <Characters>31724</Characters>
  <Application>Microsoft Office Word</Application>
  <DocSecurity>0</DocSecurity>
  <Lines>264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ផែនការសកម្មភាពនៃភាពចម្រុះផ្នែកវប្បធម៌ និងភាសា ឆ្នាំ 2024-2028</vt:lpstr>
    </vt:vector>
  </TitlesOfParts>
  <Company/>
  <LinksUpToDate>false</LinksUpToDate>
  <CharactersWithSpaces>37215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ផែនការសកម្មភាពនៃភាពចម្រុះផ្នែកវប្បធម៌ និងភាសា ឆ្នាំ 2024-2028</dc:title>
  <dc:creator>National Disability Insurance Agency</dc:creator>
  <cp:lastModifiedBy>Thomas Kiorgaard</cp:lastModifiedBy>
  <cp:revision>7</cp:revision>
  <cp:lastPrinted>2024-03-10T21:35:00Z</cp:lastPrinted>
  <dcterms:created xsi:type="dcterms:W3CDTF">2024-03-06T04:53:00Z</dcterms:created>
  <dcterms:modified xsi:type="dcterms:W3CDTF">2024-03-10T21:44:00Z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rovedDate">
    <vt:lpwstr/>
  </property>
  <property fmtid="{D5CDD505-2E9C-101B-9397-08002B2CF9AE}" pid="3" name="ContentTypeId">
    <vt:lpwstr>0x010100C9B3E7B947A47C48883DBCBABBF9695E</vt:lpwstr>
  </property>
  <property fmtid="{D5CDD505-2E9C-101B-9397-08002B2CF9AE}" pid="4" name="DocumentID">
    <vt:lpwstr/>
  </property>
  <property fmtid="{D5CDD505-2E9C-101B-9397-08002B2CF9AE}" pid="5" name="DocumentStatus">
    <vt:lpwstr>12;#Approved|38d2d1ad-195e-4428-a55d-25a6b10fdc1d</vt:lpwstr>
  </property>
  <property fmtid="{D5CDD505-2E9C-101B-9397-08002B2CF9AE}" pid="6" name="DocumentStatus_1">
    <vt:lpwstr>Approved|38d2d1ad-195e-4428-a55d-25a6b10fdc1d</vt:lpwstr>
  </property>
  <property fmtid="{D5CDD505-2E9C-101B-9397-08002B2CF9AE}" pid="7" name="DocumentType">
    <vt:lpwstr>20;#Template|134e8c49-a2b9-47ae-b156-db0bee5ca248</vt:lpwstr>
  </property>
  <property fmtid="{D5CDD505-2E9C-101B-9397-08002B2CF9AE}" pid="8" name="DocumentType_1">
    <vt:lpwstr>Template|134e8c49-a2b9-47ae-b156-db0bee5ca248</vt:lpwstr>
  </property>
  <property fmtid="{D5CDD505-2E9C-101B-9397-08002B2CF9AE}" pid="9" name="EffectiveDate">
    <vt:lpwstr/>
  </property>
  <property fmtid="{D5CDD505-2E9C-101B-9397-08002B2CF9AE}" pid="10" name="MediaServiceImageTags">
    <vt:lpwstr/>
  </property>
  <property fmtid="{D5CDD505-2E9C-101B-9397-08002B2CF9AE}" pid="11" name="MSIP_Label_2b83f8d7-e91f-4eee-a336-52a8061c0503_ActionId">
    <vt:lpwstr>fe9a938b-ad0e-4317-89a9-793d7b467571</vt:lpwstr>
  </property>
  <property fmtid="{D5CDD505-2E9C-101B-9397-08002B2CF9AE}" pid="12" name="MSIP_Label_2b83f8d7-e91f-4eee-a336-52a8061c0503_ContentBits">
    <vt:lpwstr>0</vt:lpwstr>
  </property>
  <property fmtid="{D5CDD505-2E9C-101B-9397-08002B2CF9AE}" pid="13" name="MSIP_Label_2b83f8d7-e91f-4eee-a336-52a8061c0503_Enabled">
    <vt:lpwstr>true</vt:lpwstr>
  </property>
  <property fmtid="{D5CDD505-2E9C-101B-9397-08002B2CF9AE}" pid="14" name="MSIP_Label_2b83f8d7-e91f-4eee-a336-52a8061c0503_Method">
    <vt:lpwstr>Privileged</vt:lpwstr>
  </property>
  <property fmtid="{D5CDD505-2E9C-101B-9397-08002B2CF9AE}" pid="15" name="MSIP_Label_2b83f8d7-e91f-4eee-a336-52a8061c0503_Name">
    <vt:lpwstr>OFFICIAL</vt:lpwstr>
  </property>
  <property fmtid="{D5CDD505-2E9C-101B-9397-08002B2CF9AE}" pid="16" name="MSIP_Label_2b83f8d7-e91f-4eee-a336-52a8061c0503_SetDate">
    <vt:lpwstr>2023-02-02T01:29:46Z</vt:lpwstr>
  </property>
  <property fmtid="{D5CDD505-2E9C-101B-9397-08002B2CF9AE}" pid="17" name="MSIP_Label_2b83f8d7-e91f-4eee-a336-52a8061c0503_SiteId">
    <vt:lpwstr>cd778b65-752d-454a-87cf-b9990fe58993</vt:lpwstr>
  </property>
  <property fmtid="{D5CDD505-2E9C-101B-9397-08002B2CF9AE}" pid="18" name="NDIAAudience">
    <vt:lpwstr>1;#All staff|60152733-a6e9-4070-8d91-7ad5c325687c</vt:lpwstr>
  </property>
  <property fmtid="{D5CDD505-2E9C-101B-9397-08002B2CF9AE}" pid="19" name="NDIAAudience_1">
    <vt:lpwstr>All staff|60152733-a6e9-4070-8d91-7ad5c325687c</vt:lpwstr>
  </property>
  <property fmtid="{D5CDD505-2E9C-101B-9397-08002B2CF9AE}" pid="20" name="NDIALocation">
    <vt:lpwstr>2;#Australia-wide|128ca0ae-5e24-49e1-a2ce-f7dc74366abc</vt:lpwstr>
  </property>
  <property fmtid="{D5CDD505-2E9C-101B-9397-08002B2CF9AE}" pid="21" name="NDIALocation_1">
    <vt:lpwstr>Australia-wide|128ca0ae-5e24-49e1-a2ce-f7dc74366abc</vt:lpwstr>
  </property>
  <property fmtid="{D5CDD505-2E9C-101B-9397-08002B2CF9AE}" pid="22" name="ResponsibleTeam">
    <vt:lpwstr/>
  </property>
  <property fmtid="{D5CDD505-2E9C-101B-9397-08002B2CF9AE}" pid="23" name="ReviewDate">
    <vt:lpwstr/>
  </property>
  <property fmtid="{D5CDD505-2E9C-101B-9397-08002B2CF9AE}" pid="24" name="Subject matter">
    <vt:lpwstr/>
  </property>
  <property fmtid="{D5CDD505-2E9C-101B-9397-08002B2CF9AE}" pid="25" name="TaxCatchAll">
    <vt:lpwstr>20;#;#12;#;#2;#;#1;#</vt:lpwstr>
  </property>
  <property fmtid="{D5CDD505-2E9C-101B-9397-08002B2CF9AE}" pid="26" name="TaxKeyword">
    <vt:lpwstr/>
  </property>
  <property fmtid="{D5CDD505-2E9C-101B-9397-08002B2CF9AE}" pid="27" name="TaxKeywordTaxHTField">
    <vt:lpwstr/>
  </property>
</Properties>
</file>