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256" w:rsidRPr="00DC0BFE" w:rsidRDefault="00C32954" w:rsidP="006C6126">
      <w:pPr>
        <w:pStyle w:val="Heading1"/>
        <w:tabs>
          <w:tab w:val="left" w:pos="3099"/>
          <w:tab w:val="left" w:pos="5812"/>
        </w:tabs>
        <w:rPr>
          <w:rStyle w:val="BookTitle"/>
          <w:color w:val="000000" w:themeColor="text1"/>
          <w:sz w:val="44"/>
        </w:rPr>
      </w:pPr>
      <w:bookmarkStart w:id="0" w:name="_GoBack"/>
      <w:bookmarkEnd w:id="0"/>
      <w:r>
        <w:rPr>
          <w:rStyle w:val="BookTitle"/>
          <w:color w:val="000000" w:themeColor="text1"/>
          <w:sz w:val="44"/>
        </w:rPr>
        <w:t>Change of circumstance</w:t>
      </w:r>
      <w:r w:rsidR="00092F3F">
        <w:rPr>
          <w:rStyle w:val="BookTitle"/>
          <w:color w:val="000000" w:themeColor="text1"/>
          <w:sz w:val="44"/>
        </w:rPr>
        <w:t>s</w:t>
      </w:r>
      <w:r w:rsidR="00EF330E">
        <w:rPr>
          <w:rStyle w:val="BookTitle"/>
          <w:color w:val="000000" w:themeColor="text1"/>
          <w:sz w:val="44"/>
        </w:rPr>
        <w:t xml:space="preserve"> form</w:t>
      </w:r>
    </w:p>
    <w:p w:rsidR="002B1DEF" w:rsidRDefault="002B1DEF" w:rsidP="002B1DEF">
      <w:r>
        <w:t xml:space="preserve">NDIS participants, and people awaiting access decisions, </w:t>
      </w:r>
      <w:r w:rsidR="00ED2AFF">
        <w:t>can provide</w:t>
      </w:r>
      <w:r>
        <w:t xml:space="preserve"> </w:t>
      </w:r>
      <w:r w:rsidR="00ED2AFF">
        <w:t>change of</w:t>
      </w:r>
      <w:r>
        <w:t xml:space="preserve"> circumstance</w:t>
      </w:r>
      <w:r w:rsidR="00887339">
        <w:t xml:space="preserve"> detail</w:t>
      </w:r>
      <w:r>
        <w:t>s using this form.</w:t>
      </w:r>
    </w:p>
    <w:p w:rsidR="00B615B7" w:rsidRDefault="00B615B7" w:rsidP="004E2929">
      <w:pPr>
        <w:pStyle w:val="Heading2"/>
      </w:pPr>
      <w:r>
        <w:t>What is a change of circumstance</w:t>
      </w:r>
      <w:r w:rsidR="00C32954">
        <w:t>?</w:t>
      </w:r>
    </w:p>
    <w:p w:rsidR="00B615B7" w:rsidRDefault="00B615B7" w:rsidP="00B615B7">
      <w:r>
        <w:t xml:space="preserve">A change of circumstance </w:t>
      </w:r>
      <w:r w:rsidR="00514513">
        <w:t xml:space="preserve">is a </w:t>
      </w:r>
      <w:r w:rsidR="00EE5C9A" w:rsidRPr="006566B2">
        <w:rPr>
          <w:b/>
        </w:rPr>
        <w:t>significant</w:t>
      </w:r>
      <w:r w:rsidR="00EE5C9A">
        <w:t xml:space="preserve"> </w:t>
      </w:r>
      <w:r>
        <w:t>event or change in your life</w:t>
      </w:r>
      <w:r w:rsidR="00514513">
        <w:t xml:space="preserve">. You must tell the NDIA if you experience </w:t>
      </w:r>
      <w:r w:rsidR="00514513" w:rsidRPr="006566B2">
        <w:rPr>
          <w:b/>
        </w:rPr>
        <w:t>significant</w:t>
      </w:r>
      <w:r w:rsidR="00514513">
        <w:t xml:space="preserve"> changes to your:</w:t>
      </w:r>
    </w:p>
    <w:p w:rsidR="00514513" w:rsidRPr="00DE75C9" w:rsidRDefault="00092F3F" w:rsidP="00514513">
      <w:pPr>
        <w:pStyle w:val="ListBullet"/>
        <w:rPr>
          <w:rStyle w:val="BookTitle"/>
          <w:color w:val="auto"/>
          <w:sz w:val="24"/>
          <w:szCs w:val="24"/>
        </w:rPr>
      </w:pPr>
      <w:r>
        <w:rPr>
          <w:rStyle w:val="BookTitle"/>
          <w:color w:val="auto"/>
          <w:sz w:val="24"/>
          <w:szCs w:val="24"/>
        </w:rPr>
        <w:t>d</w:t>
      </w:r>
      <w:r w:rsidR="00514513">
        <w:rPr>
          <w:rStyle w:val="BookTitle"/>
          <w:color w:val="auto"/>
          <w:sz w:val="24"/>
          <w:szCs w:val="24"/>
        </w:rPr>
        <w:t>isability support needs</w:t>
      </w:r>
    </w:p>
    <w:p w:rsidR="00514513" w:rsidRPr="00DE75C9" w:rsidRDefault="00092F3F" w:rsidP="00514513">
      <w:pPr>
        <w:pStyle w:val="ListBullet"/>
        <w:rPr>
          <w:rStyle w:val="BookTitle"/>
          <w:color w:val="auto"/>
          <w:sz w:val="24"/>
          <w:szCs w:val="24"/>
        </w:rPr>
      </w:pPr>
      <w:r>
        <w:rPr>
          <w:rStyle w:val="BookTitle"/>
          <w:color w:val="auto"/>
          <w:sz w:val="24"/>
          <w:szCs w:val="24"/>
        </w:rPr>
        <w:t>i</w:t>
      </w:r>
      <w:r w:rsidR="00514513">
        <w:rPr>
          <w:rStyle w:val="BookTitle"/>
          <w:color w:val="auto"/>
          <w:sz w:val="24"/>
          <w:szCs w:val="24"/>
        </w:rPr>
        <w:t>nformal support arrangements</w:t>
      </w:r>
    </w:p>
    <w:p w:rsidR="00514513" w:rsidRDefault="00092F3F" w:rsidP="00514513">
      <w:pPr>
        <w:pStyle w:val="ListBullet"/>
        <w:rPr>
          <w:rStyle w:val="BookTitle"/>
          <w:color w:val="auto"/>
          <w:sz w:val="24"/>
          <w:szCs w:val="24"/>
        </w:rPr>
      </w:pPr>
      <w:r>
        <w:rPr>
          <w:rStyle w:val="BookTitle"/>
          <w:color w:val="auto"/>
          <w:sz w:val="24"/>
          <w:szCs w:val="24"/>
        </w:rPr>
        <w:t>c</w:t>
      </w:r>
      <w:r w:rsidR="00514513">
        <w:rPr>
          <w:rStyle w:val="BookTitle"/>
          <w:color w:val="auto"/>
          <w:sz w:val="24"/>
          <w:szCs w:val="24"/>
        </w:rPr>
        <w:t>ompensation status (for example, you apply for, receive, or are entitled to compensation for injury)</w:t>
      </w:r>
    </w:p>
    <w:p w:rsidR="001A2CBD" w:rsidRDefault="00092F3F" w:rsidP="00CE5B92">
      <w:pPr>
        <w:pStyle w:val="ListBullet"/>
        <w:rPr>
          <w:rStyle w:val="BookTitle"/>
          <w:color w:val="auto"/>
          <w:sz w:val="24"/>
          <w:szCs w:val="24"/>
        </w:rPr>
      </w:pPr>
      <w:r>
        <w:rPr>
          <w:rStyle w:val="BookTitle"/>
          <w:color w:val="auto"/>
          <w:sz w:val="24"/>
          <w:szCs w:val="24"/>
        </w:rPr>
        <w:t>l</w:t>
      </w:r>
      <w:r w:rsidR="00514513">
        <w:rPr>
          <w:rStyle w:val="BookTitle"/>
          <w:color w:val="auto"/>
          <w:sz w:val="24"/>
          <w:szCs w:val="24"/>
        </w:rPr>
        <w:t>iving arrangements (for example you plan on moving, or have moved, house, overseas or permanently into aged care residential accommodation)</w:t>
      </w:r>
      <w:r>
        <w:rPr>
          <w:rStyle w:val="BookTitle"/>
          <w:color w:val="auto"/>
          <w:sz w:val="24"/>
          <w:szCs w:val="24"/>
        </w:rPr>
        <w:t>.</w:t>
      </w:r>
    </w:p>
    <w:p w:rsidR="00CE5B92" w:rsidRPr="00CE5B92" w:rsidRDefault="007B3F6A" w:rsidP="006566B2">
      <w:pPr>
        <w:pStyle w:val="ListBullet"/>
        <w:numPr>
          <w:ilvl w:val="0"/>
          <w:numId w:val="0"/>
        </w:numPr>
        <w:rPr>
          <w:rStyle w:val="BookTitle"/>
          <w:color w:val="auto"/>
          <w:sz w:val="24"/>
          <w:szCs w:val="24"/>
        </w:rPr>
      </w:pPr>
      <w:r>
        <w:rPr>
          <w:rStyle w:val="BookTitle"/>
          <w:b/>
          <w:color w:val="auto"/>
          <w:sz w:val="24"/>
          <w:szCs w:val="24"/>
        </w:rPr>
        <w:t xml:space="preserve">Note: </w:t>
      </w:r>
      <w:r w:rsidR="00CE5B92">
        <w:rPr>
          <w:rStyle w:val="BookTitle"/>
          <w:color w:val="auto"/>
          <w:sz w:val="24"/>
          <w:szCs w:val="24"/>
        </w:rPr>
        <w:t xml:space="preserve">A change </w:t>
      </w:r>
      <w:r>
        <w:rPr>
          <w:rStyle w:val="BookTitle"/>
          <w:color w:val="auto"/>
          <w:sz w:val="24"/>
          <w:szCs w:val="24"/>
        </w:rPr>
        <w:t xml:space="preserve">of circumstances does not necessarily </w:t>
      </w:r>
      <w:r w:rsidR="00887339">
        <w:rPr>
          <w:rStyle w:val="BookTitle"/>
          <w:color w:val="auto"/>
          <w:sz w:val="24"/>
          <w:szCs w:val="24"/>
        </w:rPr>
        <w:t>mean</w:t>
      </w:r>
      <w:r>
        <w:rPr>
          <w:rStyle w:val="BookTitle"/>
          <w:color w:val="auto"/>
          <w:sz w:val="24"/>
          <w:szCs w:val="24"/>
        </w:rPr>
        <w:t xml:space="preserve"> a plan review.</w:t>
      </w:r>
    </w:p>
    <w:p w:rsidR="00D1286C" w:rsidRDefault="00D1286C" w:rsidP="00D1286C">
      <w:pPr>
        <w:pStyle w:val="Heading2"/>
      </w:pPr>
      <w:r>
        <w:t>How do I let the NDIA know?</w:t>
      </w:r>
    </w:p>
    <w:p w:rsidR="00D1286C" w:rsidRPr="00D1286C" w:rsidRDefault="00887339" w:rsidP="00D1286C">
      <w:r>
        <w:t xml:space="preserve">There are three ways you can </w:t>
      </w:r>
      <w:r w:rsidR="003C3017">
        <w:t>let the NDIA know about your change of circumstance</w:t>
      </w:r>
      <w:r w:rsidR="002E7C34">
        <w:t>s</w:t>
      </w:r>
      <w:r w:rsidR="00A417E2">
        <w:t>:</w:t>
      </w:r>
    </w:p>
    <w:p w:rsidR="000D630E" w:rsidRDefault="003C3017" w:rsidP="00F525F2">
      <w:pPr>
        <w:pStyle w:val="Heading3"/>
        <w:tabs>
          <w:tab w:val="right" w:pos="10466"/>
        </w:tabs>
      </w:pPr>
      <w:r>
        <w:t>In writing</w:t>
      </w:r>
    </w:p>
    <w:p w:rsidR="003C3017" w:rsidRDefault="00057ADB" w:rsidP="00F525F2">
      <w:r>
        <w:t xml:space="preserve">You can tell us about changes in writing </w:t>
      </w:r>
      <w:r w:rsidR="003C3017">
        <w:t>using:</w:t>
      </w:r>
    </w:p>
    <w:p w:rsidR="00EE112B" w:rsidRDefault="002706E5" w:rsidP="00EE112B">
      <w:pPr>
        <w:pStyle w:val="ListBullet"/>
        <w:rPr>
          <w:rStyle w:val="BookTitle"/>
          <w:color w:val="auto"/>
          <w:sz w:val="24"/>
          <w:szCs w:val="24"/>
        </w:rPr>
      </w:pPr>
      <w:r>
        <w:rPr>
          <w:rStyle w:val="BookTitle"/>
          <w:color w:val="auto"/>
          <w:sz w:val="24"/>
          <w:szCs w:val="24"/>
        </w:rPr>
        <w:t>m</w:t>
      </w:r>
      <w:r w:rsidR="00EE112B" w:rsidRPr="00EE112B">
        <w:rPr>
          <w:rStyle w:val="BookTitle"/>
          <w:color w:val="auto"/>
          <w:sz w:val="24"/>
          <w:szCs w:val="24"/>
        </w:rPr>
        <w:t>yplace (participant portal)</w:t>
      </w:r>
    </w:p>
    <w:p w:rsidR="00EE112B" w:rsidRDefault="00EE112B" w:rsidP="00EE112B">
      <w:pPr>
        <w:pStyle w:val="ListBullet"/>
      </w:pPr>
      <w:r>
        <w:t xml:space="preserve">Email: </w:t>
      </w:r>
      <w:hyperlink r:id="rId11" w:history="1">
        <w:r w:rsidR="00113358" w:rsidRPr="002A158F">
          <w:rPr>
            <w:rStyle w:val="Hyperlink"/>
          </w:rPr>
          <w:t>enquiries@ndis.gov.au</w:t>
        </w:r>
      </w:hyperlink>
      <w:r w:rsidR="00113358">
        <w:t xml:space="preserve"> or ?</w:t>
      </w:r>
    </w:p>
    <w:p w:rsidR="00EE112B" w:rsidRPr="00F525F2" w:rsidRDefault="00EE112B" w:rsidP="00EE112B">
      <w:pPr>
        <w:pStyle w:val="ListBullet"/>
      </w:pPr>
      <w:r>
        <w:t>Mail: NDIA, GPO Box 700, Canberra ACT 2601</w:t>
      </w:r>
    </w:p>
    <w:p w:rsidR="002679FC" w:rsidRPr="002679FC" w:rsidRDefault="00194FE1" w:rsidP="00194FE1">
      <w:pPr>
        <w:pStyle w:val="Heading3"/>
      </w:pPr>
      <w:r>
        <w:t>By phone</w:t>
      </w:r>
    </w:p>
    <w:p w:rsidR="00057ADB" w:rsidRDefault="00057ADB" w:rsidP="00057ADB">
      <w:pPr>
        <w:rPr>
          <w:rStyle w:val="BookTitle"/>
          <w:color w:val="auto"/>
          <w:sz w:val="24"/>
          <w:szCs w:val="24"/>
        </w:rPr>
      </w:pPr>
      <w:r>
        <w:rPr>
          <w:rStyle w:val="BookTitle"/>
          <w:color w:val="auto"/>
          <w:sz w:val="24"/>
          <w:szCs w:val="24"/>
        </w:rPr>
        <w:t xml:space="preserve">You can tell us about changes over the phone by </w:t>
      </w:r>
      <w:r w:rsidR="00887339">
        <w:rPr>
          <w:rStyle w:val="BookTitle"/>
          <w:color w:val="auto"/>
          <w:sz w:val="24"/>
          <w:szCs w:val="24"/>
        </w:rPr>
        <w:t>calling</w:t>
      </w:r>
      <w:r>
        <w:rPr>
          <w:rStyle w:val="BookTitle"/>
          <w:color w:val="auto"/>
          <w:sz w:val="24"/>
          <w:szCs w:val="24"/>
        </w:rPr>
        <w:t>:</w:t>
      </w:r>
    </w:p>
    <w:p w:rsidR="00057ADB" w:rsidRDefault="00057ADB" w:rsidP="00057ADB">
      <w:pPr>
        <w:pStyle w:val="ListBullet"/>
      </w:pPr>
      <w:r>
        <w:t>1800 800 110</w:t>
      </w:r>
    </w:p>
    <w:p w:rsidR="00057ADB" w:rsidRDefault="00057ADB" w:rsidP="00057ADB">
      <w:pPr>
        <w:pStyle w:val="ListBullet"/>
      </w:pPr>
      <w:r>
        <w:t>TTY: Ph. 1800 555 677 and ask for 1800 800 110 or your local office</w:t>
      </w:r>
    </w:p>
    <w:p w:rsidR="00057ADB" w:rsidRDefault="00057ADB" w:rsidP="00057ADB">
      <w:pPr>
        <w:pStyle w:val="ListBullet"/>
      </w:pPr>
      <w:r>
        <w:t>Speak and listen (speech to speech relay): Ph. 1800 555 727 and ask for 1800 800 110 or your local office</w:t>
      </w:r>
      <w:r w:rsidR="00887339">
        <w:t>.</w:t>
      </w:r>
    </w:p>
    <w:p w:rsidR="00194FE1" w:rsidRDefault="00194FE1" w:rsidP="00194FE1">
      <w:pPr>
        <w:pStyle w:val="Heading3"/>
      </w:pPr>
      <w:r>
        <w:t>In person</w:t>
      </w:r>
    </w:p>
    <w:p w:rsidR="00057ADB" w:rsidRPr="00057ADB" w:rsidRDefault="00057ADB" w:rsidP="00057ADB">
      <w:r>
        <w:t>You can tell u</w:t>
      </w:r>
      <w:r w:rsidR="000B6368">
        <w:t>s about changes in person by visiting:</w:t>
      </w:r>
    </w:p>
    <w:p w:rsidR="00E94E7D" w:rsidRPr="000B6368" w:rsidRDefault="000B6368" w:rsidP="00A71758">
      <w:pPr>
        <w:pStyle w:val="ListBullet"/>
        <w:spacing w:after="200"/>
      </w:pPr>
      <w:r>
        <w:t>Y</w:t>
      </w:r>
      <w:r w:rsidR="00194FE1">
        <w:t>our local NDIA office</w:t>
      </w:r>
    </w:p>
    <w:p w:rsidR="000E315D" w:rsidRDefault="00F07E20" w:rsidP="000E315D">
      <w:pPr>
        <w:pStyle w:val="Heading2"/>
        <w:pBdr>
          <w:bottom w:val="single" w:sz="4" w:space="1" w:color="auto"/>
        </w:pBdr>
      </w:pPr>
      <w:r>
        <w:lastRenderedPageBreak/>
        <w:t xml:space="preserve">Part A: </w:t>
      </w:r>
      <w:r w:rsidR="009F25FF">
        <w:t>P</w:t>
      </w:r>
      <w:r w:rsidR="00423354">
        <w:t>erson</w:t>
      </w:r>
      <w:r w:rsidR="009F25FF">
        <w:t>’s</w:t>
      </w:r>
      <w:r w:rsidR="00423354">
        <w:t xml:space="preserve"> </w:t>
      </w:r>
      <w:r w:rsidR="009F25FF">
        <w:t xml:space="preserve">current </w:t>
      </w:r>
      <w:r w:rsidR="00C32954">
        <w:t>details</w:t>
      </w:r>
    </w:p>
    <w:p w:rsidR="00CB72AC" w:rsidRDefault="00872E34" w:rsidP="00872E34">
      <w:r>
        <w:t xml:space="preserve">If </w:t>
      </w:r>
      <w:r w:rsidRPr="00C81748">
        <w:t xml:space="preserve">the </w:t>
      </w:r>
      <w:r w:rsidRPr="00C81748">
        <w:rPr>
          <w:b/>
        </w:rPr>
        <w:t xml:space="preserve">participant </w:t>
      </w:r>
      <w:r w:rsidRPr="00C81748">
        <w:t>or</w:t>
      </w:r>
      <w:r w:rsidRPr="00C81748">
        <w:rPr>
          <w:b/>
        </w:rPr>
        <w:t xml:space="preserve"> person requesting access</w:t>
      </w:r>
      <w:r>
        <w:t xml:space="preserve"> </w:t>
      </w:r>
      <w:r w:rsidR="00EA1C86">
        <w:t>is completing this form</w:t>
      </w:r>
      <w:r w:rsidR="00012E60">
        <w:t>,</w:t>
      </w:r>
      <w:r w:rsidR="00EA1C86">
        <w:t xml:space="preserve"> </w:t>
      </w:r>
      <w:r>
        <w:t>re</w:t>
      </w:r>
      <w:r w:rsidR="001C22BF">
        <w:t>cord</w:t>
      </w:r>
      <w:r w:rsidR="00687B8E">
        <w:t xml:space="preserve"> </w:t>
      </w:r>
      <w:r w:rsidR="009F25FF">
        <w:t xml:space="preserve">the current </w:t>
      </w:r>
      <w:r w:rsidR="001C22BF">
        <w:t xml:space="preserve">details </w:t>
      </w:r>
      <w:r w:rsidR="00012E60">
        <w:t xml:space="preserve">you gave </w:t>
      </w:r>
      <w:r w:rsidR="009F25FF">
        <w:t>the NDI</w:t>
      </w:r>
      <w:r w:rsidR="002E7C34">
        <w:t>A</w:t>
      </w:r>
      <w:r w:rsidR="009F25FF">
        <w:t xml:space="preserve"> </w:t>
      </w:r>
      <w:r w:rsidR="00687B8E">
        <w:t>in Part A</w:t>
      </w:r>
      <w:r w:rsidR="00CB72AC">
        <w:t>.</w:t>
      </w:r>
    </w:p>
    <w:p w:rsidR="00CB72AC" w:rsidRDefault="00CB72AC" w:rsidP="00872E34">
      <w:r>
        <w:t xml:space="preserve">When </w:t>
      </w:r>
      <w:r w:rsidR="00632FF8">
        <w:t xml:space="preserve">you have </w:t>
      </w:r>
      <w:r>
        <w:t>complete</w:t>
      </w:r>
      <w:r w:rsidR="00632FF8">
        <w:t>d Part A</w:t>
      </w:r>
      <w:r w:rsidR="00012E60">
        <w:t>,</w:t>
      </w:r>
      <w:r>
        <w:t xml:space="preserve"> pr</w:t>
      </w:r>
      <w:r w:rsidR="00872E34">
        <w:t xml:space="preserve">oceed to </w:t>
      </w:r>
      <w:r w:rsidR="00872E34" w:rsidRPr="00872E34">
        <w:rPr>
          <w:b/>
        </w:rPr>
        <w:t>Part C</w:t>
      </w:r>
      <w:r>
        <w:rPr>
          <w:b/>
        </w:rPr>
        <w:t xml:space="preserve"> </w:t>
      </w:r>
      <w:r w:rsidRPr="00CB72AC">
        <w:t xml:space="preserve">to </w:t>
      </w:r>
      <w:r w:rsidR="00EB7AEC">
        <w:t>let us know when your</w:t>
      </w:r>
      <w:r w:rsidR="009F3399">
        <w:t xml:space="preserve"> change </w:t>
      </w:r>
      <w:r w:rsidR="00EB7AEC">
        <w:t>of circumstance</w:t>
      </w:r>
      <w:r w:rsidR="002E7C34">
        <w:t>s</w:t>
      </w:r>
      <w:r w:rsidR="00EB7AEC">
        <w:t xml:space="preserve"> happened, or is likely to happen.</w:t>
      </w:r>
    </w:p>
    <w:p w:rsidR="00872E34" w:rsidRDefault="00872E34" w:rsidP="00872E34">
      <w:r>
        <w:t xml:space="preserve">If </w:t>
      </w:r>
      <w:r w:rsidR="00EA1C86">
        <w:t xml:space="preserve">you are </w:t>
      </w:r>
      <w:r w:rsidRPr="00C81748">
        <w:t>completing this form</w:t>
      </w:r>
      <w:r w:rsidRPr="00F07E20">
        <w:rPr>
          <w:b/>
        </w:rPr>
        <w:t xml:space="preserve"> </w:t>
      </w:r>
      <w:r w:rsidRPr="0063476B">
        <w:t>on behalf of a person</w:t>
      </w:r>
      <w:r w:rsidRPr="00F07E20">
        <w:rPr>
          <w:b/>
        </w:rPr>
        <w:t xml:space="preserve"> </w:t>
      </w:r>
      <w:r w:rsidRPr="0063476B">
        <w:t>under 18 years</w:t>
      </w:r>
      <w:r w:rsidR="00012E60">
        <w:t>,</w:t>
      </w:r>
      <w:r>
        <w:t xml:space="preserve"> for whom you have </w:t>
      </w:r>
      <w:r w:rsidRPr="00EA1C86">
        <w:rPr>
          <w:b/>
        </w:rPr>
        <w:t>parental responsibility</w:t>
      </w:r>
      <w:r>
        <w:t xml:space="preserve">, or a person from whom you are a </w:t>
      </w:r>
      <w:r w:rsidRPr="00C81748">
        <w:rPr>
          <w:b/>
        </w:rPr>
        <w:t xml:space="preserve">legal guardian </w:t>
      </w:r>
      <w:r w:rsidRPr="00EA1C86">
        <w:t>or</w:t>
      </w:r>
      <w:r w:rsidRPr="00C81748">
        <w:rPr>
          <w:b/>
        </w:rPr>
        <w:t xml:space="preserve"> representative</w:t>
      </w:r>
      <w:r w:rsidR="00012E60">
        <w:rPr>
          <w:b/>
        </w:rPr>
        <w:t>,</w:t>
      </w:r>
      <w:r>
        <w:t xml:space="preserve"> complete Part A then proceed to </w:t>
      </w:r>
      <w:r w:rsidRPr="00F07E20">
        <w:rPr>
          <w:b/>
        </w:rPr>
        <w:t>Part B</w:t>
      </w:r>
      <w:r>
        <w:t>.</w:t>
      </w:r>
    </w:p>
    <w:p w:rsidR="00861A93" w:rsidRDefault="00861A93" w:rsidP="00861A93">
      <w:pPr>
        <w:spacing w:before="240"/>
        <w:rPr>
          <w:rStyle w:val="BookTitle"/>
          <w:color w:val="auto"/>
          <w:sz w:val="24"/>
          <w:szCs w:val="24"/>
        </w:rPr>
      </w:pPr>
      <w:r w:rsidRPr="00861A93">
        <w:rPr>
          <w:rStyle w:val="BookTitle"/>
          <w:b/>
          <w:color w:val="auto"/>
          <w:sz w:val="24"/>
          <w:szCs w:val="24"/>
        </w:rPr>
        <w:t>Note:</w:t>
      </w:r>
      <w:r>
        <w:rPr>
          <w:rStyle w:val="BookTitle"/>
          <w:color w:val="auto"/>
          <w:sz w:val="24"/>
          <w:szCs w:val="24"/>
        </w:rPr>
        <w:t xml:space="preserve"> If you are </w:t>
      </w:r>
      <w:r w:rsidRPr="00844714">
        <w:rPr>
          <w:rStyle w:val="BookTitle"/>
          <w:b/>
          <w:color w:val="auto"/>
          <w:sz w:val="24"/>
          <w:szCs w:val="24"/>
        </w:rPr>
        <w:t>requesting a plan review</w:t>
      </w:r>
      <w:r>
        <w:rPr>
          <w:rStyle w:val="BookTitle"/>
          <w:color w:val="auto"/>
          <w:sz w:val="24"/>
          <w:szCs w:val="24"/>
        </w:rPr>
        <w:t xml:space="preserve"> please complete the </w:t>
      </w:r>
      <w:r w:rsidRPr="003040D1">
        <w:rPr>
          <w:rStyle w:val="BookTitle"/>
          <w:b/>
          <w:color w:val="auto"/>
          <w:sz w:val="24"/>
          <w:szCs w:val="24"/>
        </w:rPr>
        <w:t>Request for plan review</w:t>
      </w:r>
      <w:r>
        <w:rPr>
          <w:rStyle w:val="BookTitle"/>
          <w:color w:val="auto"/>
          <w:sz w:val="24"/>
          <w:szCs w:val="24"/>
        </w:rPr>
        <w:t xml:space="preserve"> form.</w:t>
      </w:r>
    </w:p>
    <w:tbl>
      <w:tblPr>
        <w:tblStyle w:val="TableGrid"/>
        <w:tblW w:w="0" w:type="auto"/>
        <w:tblLook w:val="04A0" w:firstRow="1" w:lastRow="0" w:firstColumn="1" w:lastColumn="0" w:noHBand="0" w:noVBand="1"/>
        <w:tblCaption w:val="Section of form - Part A to record person details "/>
        <w:tblDescription w:val="The first column of this table lists the persons current details which must be recorded in the form. The second column of this table provides space to record each of the requested current participant details."/>
      </w:tblPr>
      <w:tblGrid>
        <w:gridCol w:w="4106"/>
        <w:gridCol w:w="5806"/>
      </w:tblGrid>
      <w:tr w:rsidR="00BE3536" w:rsidTr="00C81748">
        <w:trPr>
          <w:tblHeader/>
        </w:trPr>
        <w:tc>
          <w:tcPr>
            <w:tcW w:w="4106" w:type="dxa"/>
            <w:shd w:val="clear" w:color="auto" w:fill="808080" w:themeFill="background1" w:themeFillShade="80"/>
          </w:tcPr>
          <w:p w:rsidR="00BE3536" w:rsidRPr="00C81748" w:rsidRDefault="00BE3536" w:rsidP="00C437F1">
            <w:pPr>
              <w:spacing w:line="480" w:lineRule="auto"/>
              <w:rPr>
                <w:color w:val="FFFFFF" w:themeColor="background1"/>
              </w:rPr>
            </w:pPr>
            <w:r w:rsidRPr="00C81748">
              <w:rPr>
                <w:color w:val="FFFFFF" w:themeColor="background1"/>
              </w:rPr>
              <w:t xml:space="preserve">Requested </w:t>
            </w:r>
            <w:r w:rsidR="009F25FF">
              <w:rPr>
                <w:color w:val="FFFFFF" w:themeColor="background1"/>
              </w:rPr>
              <w:t xml:space="preserve">current </w:t>
            </w:r>
            <w:r w:rsidRPr="00C81748">
              <w:rPr>
                <w:color w:val="FFFFFF" w:themeColor="background1"/>
              </w:rPr>
              <w:t>details</w:t>
            </w:r>
          </w:p>
        </w:tc>
        <w:tc>
          <w:tcPr>
            <w:tcW w:w="5806" w:type="dxa"/>
            <w:shd w:val="clear" w:color="auto" w:fill="808080" w:themeFill="background1" w:themeFillShade="80"/>
          </w:tcPr>
          <w:p w:rsidR="00BE3536" w:rsidRPr="00C81748" w:rsidRDefault="00BE3536" w:rsidP="00C437F1">
            <w:pPr>
              <w:spacing w:line="480" w:lineRule="auto"/>
              <w:rPr>
                <w:color w:val="FFFFFF" w:themeColor="background1"/>
              </w:rPr>
            </w:pPr>
            <w:r w:rsidRPr="00C81748">
              <w:rPr>
                <w:color w:val="FFFFFF" w:themeColor="background1"/>
              </w:rPr>
              <w:t xml:space="preserve">Provided </w:t>
            </w:r>
            <w:r w:rsidR="009F25FF">
              <w:rPr>
                <w:color w:val="FFFFFF" w:themeColor="background1"/>
              </w:rPr>
              <w:t xml:space="preserve">current </w:t>
            </w:r>
            <w:r w:rsidRPr="00C81748">
              <w:rPr>
                <w:color w:val="FFFFFF" w:themeColor="background1"/>
              </w:rPr>
              <w:t>details</w:t>
            </w:r>
          </w:p>
        </w:tc>
      </w:tr>
      <w:tr w:rsidR="00BE3536" w:rsidTr="00C81748">
        <w:tc>
          <w:tcPr>
            <w:tcW w:w="4106" w:type="dxa"/>
            <w:shd w:val="clear" w:color="auto" w:fill="F2F2F2" w:themeFill="background1" w:themeFillShade="F2"/>
          </w:tcPr>
          <w:p w:rsidR="00BE3536" w:rsidRDefault="00C81748" w:rsidP="00872E34">
            <w:pPr>
              <w:spacing w:line="480" w:lineRule="auto"/>
            </w:pPr>
            <w:r>
              <w:t>N</w:t>
            </w:r>
            <w:r w:rsidR="00BE3536">
              <w:t>ame</w:t>
            </w:r>
          </w:p>
        </w:tc>
        <w:tc>
          <w:tcPr>
            <w:tcW w:w="5806" w:type="dxa"/>
          </w:tcPr>
          <w:p w:rsidR="00BE3536" w:rsidRDefault="00BE3536" w:rsidP="00522332"/>
        </w:tc>
      </w:tr>
      <w:tr w:rsidR="00BE3536" w:rsidTr="00C81748">
        <w:tc>
          <w:tcPr>
            <w:tcW w:w="4106" w:type="dxa"/>
            <w:shd w:val="clear" w:color="auto" w:fill="F2F2F2" w:themeFill="background1" w:themeFillShade="F2"/>
          </w:tcPr>
          <w:p w:rsidR="00BE3536" w:rsidRDefault="00123CFE" w:rsidP="00DB6745">
            <w:pPr>
              <w:spacing w:line="480" w:lineRule="auto"/>
            </w:pPr>
            <w:r>
              <w:t>NDIS</w:t>
            </w:r>
            <w:r w:rsidR="00E75B67">
              <w:t xml:space="preserve"> number</w:t>
            </w:r>
            <w:r>
              <w:t xml:space="preserve"> or </w:t>
            </w:r>
            <w:r w:rsidR="00E75B67">
              <w:t xml:space="preserve">customer number </w:t>
            </w:r>
          </w:p>
        </w:tc>
        <w:tc>
          <w:tcPr>
            <w:tcW w:w="5806" w:type="dxa"/>
          </w:tcPr>
          <w:p w:rsidR="00BE3536" w:rsidRDefault="00BE3536" w:rsidP="00522332"/>
        </w:tc>
      </w:tr>
      <w:tr w:rsidR="00BE3536" w:rsidTr="00C81748">
        <w:tc>
          <w:tcPr>
            <w:tcW w:w="4106" w:type="dxa"/>
            <w:shd w:val="clear" w:color="auto" w:fill="F2F2F2" w:themeFill="background1" w:themeFillShade="F2"/>
          </w:tcPr>
          <w:p w:rsidR="00BE3536" w:rsidRDefault="00BE3536" w:rsidP="00872E34">
            <w:pPr>
              <w:spacing w:line="480" w:lineRule="auto"/>
            </w:pPr>
            <w:r>
              <w:t>Date of birth</w:t>
            </w:r>
          </w:p>
        </w:tc>
        <w:tc>
          <w:tcPr>
            <w:tcW w:w="5806" w:type="dxa"/>
          </w:tcPr>
          <w:p w:rsidR="00BE3536" w:rsidRDefault="00BE3536" w:rsidP="00522332"/>
        </w:tc>
      </w:tr>
      <w:tr w:rsidR="00123CFE" w:rsidTr="00C81748">
        <w:tc>
          <w:tcPr>
            <w:tcW w:w="4106" w:type="dxa"/>
            <w:shd w:val="clear" w:color="auto" w:fill="F2F2F2" w:themeFill="background1" w:themeFillShade="F2"/>
          </w:tcPr>
          <w:p w:rsidR="00123CFE" w:rsidRDefault="009F25FF" w:rsidP="009F25FF">
            <w:pPr>
              <w:spacing w:line="480" w:lineRule="auto"/>
            </w:pPr>
            <w:r>
              <w:t>Current p</w:t>
            </w:r>
            <w:r w:rsidR="00123CFE">
              <w:t>ostal or residential address</w:t>
            </w:r>
          </w:p>
        </w:tc>
        <w:tc>
          <w:tcPr>
            <w:tcW w:w="5806" w:type="dxa"/>
          </w:tcPr>
          <w:p w:rsidR="00123CFE" w:rsidRDefault="00123CFE" w:rsidP="00522332"/>
        </w:tc>
      </w:tr>
      <w:tr w:rsidR="00123CFE" w:rsidTr="00C81748">
        <w:tc>
          <w:tcPr>
            <w:tcW w:w="4106" w:type="dxa"/>
            <w:shd w:val="clear" w:color="auto" w:fill="F2F2F2" w:themeFill="background1" w:themeFillShade="F2"/>
          </w:tcPr>
          <w:p w:rsidR="00123CFE" w:rsidRDefault="009F25FF" w:rsidP="00012E60">
            <w:pPr>
              <w:spacing w:line="480" w:lineRule="auto"/>
            </w:pPr>
            <w:r>
              <w:t xml:space="preserve">Current </w:t>
            </w:r>
            <w:r w:rsidR="00012E60">
              <w:t xml:space="preserve">phone </w:t>
            </w:r>
            <w:r w:rsidR="00123CFE">
              <w:t>(Home)</w:t>
            </w:r>
          </w:p>
        </w:tc>
        <w:tc>
          <w:tcPr>
            <w:tcW w:w="5806" w:type="dxa"/>
          </w:tcPr>
          <w:p w:rsidR="00123CFE" w:rsidRDefault="00123CFE" w:rsidP="00522332"/>
        </w:tc>
      </w:tr>
      <w:tr w:rsidR="00123CFE" w:rsidTr="00C81748">
        <w:tc>
          <w:tcPr>
            <w:tcW w:w="4106" w:type="dxa"/>
            <w:shd w:val="clear" w:color="auto" w:fill="F2F2F2" w:themeFill="background1" w:themeFillShade="F2"/>
          </w:tcPr>
          <w:p w:rsidR="00123CFE" w:rsidRDefault="009F25FF" w:rsidP="00012E60">
            <w:pPr>
              <w:spacing w:line="480" w:lineRule="auto"/>
            </w:pPr>
            <w:r>
              <w:t xml:space="preserve">Current </w:t>
            </w:r>
            <w:r w:rsidR="00012E60">
              <w:t xml:space="preserve">phone </w:t>
            </w:r>
            <w:r w:rsidR="00123CFE">
              <w:t>(TTY)</w:t>
            </w:r>
          </w:p>
        </w:tc>
        <w:tc>
          <w:tcPr>
            <w:tcW w:w="5806" w:type="dxa"/>
          </w:tcPr>
          <w:p w:rsidR="00123CFE" w:rsidRDefault="00123CFE" w:rsidP="00522332"/>
        </w:tc>
      </w:tr>
      <w:tr w:rsidR="00123CFE" w:rsidTr="00C81748">
        <w:tc>
          <w:tcPr>
            <w:tcW w:w="4106" w:type="dxa"/>
            <w:shd w:val="clear" w:color="auto" w:fill="F2F2F2" w:themeFill="background1" w:themeFillShade="F2"/>
          </w:tcPr>
          <w:p w:rsidR="00123CFE" w:rsidRDefault="009F25FF" w:rsidP="00012E60">
            <w:pPr>
              <w:spacing w:line="480" w:lineRule="auto"/>
            </w:pPr>
            <w:r>
              <w:t xml:space="preserve">Current </w:t>
            </w:r>
            <w:r w:rsidR="00012E60">
              <w:t xml:space="preserve">phone </w:t>
            </w:r>
            <w:r w:rsidR="00123CFE">
              <w:t>(Mobile)</w:t>
            </w:r>
          </w:p>
        </w:tc>
        <w:tc>
          <w:tcPr>
            <w:tcW w:w="5806" w:type="dxa"/>
          </w:tcPr>
          <w:p w:rsidR="00123CFE" w:rsidRDefault="00123CFE" w:rsidP="00522332"/>
        </w:tc>
      </w:tr>
      <w:tr w:rsidR="00123CFE" w:rsidTr="00C81748">
        <w:tc>
          <w:tcPr>
            <w:tcW w:w="4106" w:type="dxa"/>
            <w:shd w:val="clear" w:color="auto" w:fill="F2F2F2" w:themeFill="background1" w:themeFillShade="F2"/>
          </w:tcPr>
          <w:p w:rsidR="00123CFE" w:rsidRDefault="009F25FF" w:rsidP="00012E60">
            <w:pPr>
              <w:spacing w:line="480" w:lineRule="auto"/>
            </w:pPr>
            <w:r>
              <w:t xml:space="preserve">Current </w:t>
            </w:r>
            <w:r w:rsidR="00012E60">
              <w:t>email</w:t>
            </w:r>
          </w:p>
        </w:tc>
        <w:tc>
          <w:tcPr>
            <w:tcW w:w="5806" w:type="dxa"/>
          </w:tcPr>
          <w:p w:rsidR="00123CFE" w:rsidRDefault="00123CFE" w:rsidP="00522332"/>
        </w:tc>
      </w:tr>
      <w:tr w:rsidR="00123CFE" w:rsidTr="00C81748">
        <w:tc>
          <w:tcPr>
            <w:tcW w:w="4106" w:type="dxa"/>
            <w:shd w:val="clear" w:color="auto" w:fill="F2F2F2" w:themeFill="background1" w:themeFillShade="F2"/>
          </w:tcPr>
          <w:p w:rsidR="00123CFE" w:rsidRDefault="009F25FF" w:rsidP="00872E34">
            <w:pPr>
              <w:spacing w:line="480" w:lineRule="auto"/>
            </w:pPr>
            <w:r>
              <w:t>Current l</w:t>
            </w:r>
            <w:r w:rsidR="00123CFE">
              <w:t>ocal NDIS site</w:t>
            </w:r>
          </w:p>
        </w:tc>
        <w:tc>
          <w:tcPr>
            <w:tcW w:w="5806" w:type="dxa"/>
          </w:tcPr>
          <w:p w:rsidR="00123CFE" w:rsidRDefault="00123CFE" w:rsidP="00522332"/>
        </w:tc>
      </w:tr>
    </w:tbl>
    <w:p w:rsidR="00DF3945" w:rsidRDefault="00DF3945">
      <w:pPr>
        <w:spacing w:after="200"/>
        <w:rPr>
          <w:rFonts w:eastAsiaTheme="majorEastAsia" w:cstheme="majorBidi"/>
          <w:b/>
          <w:color w:val="652F76"/>
          <w:sz w:val="32"/>
          <w:szCs w:val="26"/>
        </w:rPr>
      </w:pPr>
      <w:r>
        <w:br w:type="page"/>
      </w:r>
    </w:p>
    <w:p w:rsidR="00423354" w:rsidRDefault="00423354" w:rsidP="00423354">
      <w:pPr>
        <w:pStyle w:val="Heading2"/>
        <w:pBdr>
          <w:bottom w:val="single" w:sz="4" w:space="1" w:color="auto"/>
        </w:pBdr>
      </w:pPr>
      <w:r>
        <w:lastRenderedPageBreak/>
        <w:t>Part B: Parent, legal guardian or representative</w:t>
      </w:r>
    </w:p>
    <w:p w:rsidR="00423354" w:rsidRDefault="00EB7AEC" w:rsidP="00423354">
      <w:r>
        <w:t>Only c</w:t>
      </w:r>
      <w:r w:rsidR="00C32954">
        <w:t>omplete Part B if</w:t>
      </w:r>
      <w:r w:rsidR="00423354">
        <w:t xml:space="preserve"> </w:t>
      </w:r>
      <w:r w:rsidR="00423354" w:rsidRPr="00EA1C86">
        <w:t>you are completing this form</w:t>
      </w:r>
      <w:r w:rsidR="00423354" w:rsidRPr="00F07E20">
        <w:rPr>
          <w:b/>
        </w:rPr>
        <w:t xml:space="preserve"> </w:t>
      </w:r>
      <w:r w:rsidR="00423354" w:rsidRPr="00EB7AEC">
        <w:t>on behalf of a person under 18 years</w:t>
      </w:r>
      <w:r w:rsidR="00012E60">
        <w:t>,</w:t>
      </w:r>
      <w:r w:rsidR="00423354">
        <w:t xml:space="preserve"> for whom you have </w:t>
      </w:r>
      <w:r w:rsidR="00423354" w:rsidRPr="00EB7AEC">
        <w:rPr>
          <w:b/>
        </w:rPr>
        <w:t>parental responsibility</w:t>
      </w:r>
      <w:r w:rsidR="00423354">
        <w:t xml:space="preserve">, or a person from whom you are a </w:t>
      </w:r>
      <w:r w:rsidR="00423354" w:rsidRPr="00EA1C86">
        <w:rPr>
          <w:b/>
        </w:rPr>
        <w:t>legal guardian</w:t>
      </w:r>
      <w:r w:rsidR="00423354">
        <w:t xml:space="preserve"> or </w:t>
      </w:r>
      <w:r w:rsidR="00423354" w:rsidRPr="00EA1C86">
        <w:rPr>
          <w:b/>
        </w:rPr>
        <w:t>representative</w:t>
      </w:r>
      <w:r w:rsidR="00C32954">
        <w:t>.</w:t>
      </w:r>
      <w:r w:rsidR="00DF3945">
        <w:t xml:space="preserve"> You may need to provide information to confirm you are authorised to represent the person with disability.</w:t>
      </w:r>
    </w:p>
    <w:tbl>
      <w:tblPr>
        <w:tblStyle w:val="TableGrid"/>
        <w:tblW w:w="0" w:type="auto"/>
        <w:tblLook w:val="04A0" w:firstRow="1" w:lastRow="0" w:firstColumn="1" w:lastColumn="0" w:noHBand="0" w:noVBand="1"/>
        <w:tblCaption w:val="Section of form - Part B to record parent, legal guardian or representative details "/>
        <w:tblDescription w:val="Part B is only completed when a representative is completing the form on behalf of the person in Part A. The first column of this table lists the authorised representative details which must be recorded in the form. The second column of this table provides space to record each of the requested participant details."/>
      </w:tblPr>
      <w:tblGrid>
        <w:gridCol w:w="4106"/>
        <w:gridCol w:w="5806"/>
      </w:tblGrid>
      <w:tr w:rsidR="00EA1C86" w:rsidTr="00F83911">
        <w:trPr>
          <w:tblHeader/>
        </w:trPr>
        <w:tc>
          <w:tcPr>
            <w:tcW w:w="4106" w:type="dxa"/>
            <w:shd w:val="clear" w:color="auto" w:fill="808080" w:themeFill="background1" w:themeFillShade="80"/>
          </w:tcPr>
          <w:p w:rsidR="00EA1C86" w:rsidRPr="00C81748" w:rsidRDefault="00EA1C86" w:rsidP="00EA1C86">
            <w:pPr>
              <w:spacing w:line="480" w:lineRule="auto"/>
              <w:rPr>
                <w:color w:val="FFFFFF" w:themeColor="background1"/>
              </w:rPr>
            </w:pPr>
            <w:r w:rsidRPr="00C81748">
              <w:rPr>
                <w:color w:val="FFFFFF" w:themeColor="background1"/>
              </w:rPr>
              <w:t xml:space="preserve">Requested </w:t>
            </w:r>
            <w:r>
              <w:rPr>
                <w:color w:val="FFFFFF" w:themeColor="background1"/>
              </w:rPr>
              <w:t xml:space="preserve">representative </w:t>
            </w:r>
            <w:r w:rsidRPr="00C81748">
              <w:rPr>
                <w:color w:val="FFFFFF" w:themeColor="background1"/>
              </w:rPr>
              <w:t>details</w:t>
            </w:r>
          </w:p>
        </w:tc>
        <w:tc>
          <w:tcPr>
            <w:tcW w:w="5806" w:type="dxa"/>
            <w:shd w:val="clear" w:color="auto" w:fill="808080" w:themeFill="background1" w:themeFillShade="80"/>
          </w:tcPr>
          <w:p w:rsidR="00EA1C86" w:rsidRPr="00C81748" w:rsidRDefault="00EA1C86" w:rsidP="00EA1C86">
            <w:pPr>
              <w:spacing w:line="480" w:lineRule="auto"/>
              <w:rPr>
                <w:color w:val="FFFFFF" w:themeColor="background1"/>
              </w:rPr>
            </w:pPr>
            <w:r w:rsidRPr="00C81748">
              <w:rPr>
                <w:color w:val="FFFFFF" w:themeColor="background1"/>
              </w:rPr>
              <w:t xml:space="preserve">Provided </w:t>
            </w:r>
            <w:r>
              <w:rPr>
                <w:color w:val="FFFFFF" w:themeColor="background1"/>
              </w:rPr>
              <w:t>representative</w:t>
            </w:r>
            <w:r w:rsidRPr="00C81748">
              <w:rPr>
                <w:color w:val="FFFFFF" w:themeColor="background1"/>
              </w:rPr>
              <w:t xml:space="preserve"> details</w:t>
            </w:r>
          </w:p>
        </w:tc>
      </w:tr>
      <w:tr w:rsidR="00EA1C86" w:rsidTr="00F83911">
        <w:trPr>
          <w:tblHeader/>
        </w:trPr>
        <w:tc>
          <w:tcPr>
            <w:tcW w:w="4106" w:type="dxa"/>
            <w:shd w:val="clear" w:color="auto" w:fill="F2F2F2" w:themeFill="background1" w:themeFillShade="F2"/>
          </w:tcPr>
          <w:p w:rsidR="00EA1C86" w:rsidRDefault="00EA1C86" w:rsidP="00EF5618">
            <w:pPr>
              <w:spacing w:line="480" w:lineRule="auto"/>
            </w:pPr>
            <w:r>
              <w:t>Name</w:t>
            </w:r>
          </w:p>
        </w:tc>
        <w:tc>
          <w:tcPr>
            <w:tcW w:w="5806" w:type="dxa"/>
          </w:tcPr>
          <w:p w:rsidR="00EA1C86" w:rsidRDefault="00EA1C86" w:rsidP="00EF5618"/>
        </w:tc>
      </w:tr>
      <w:tr w:rsidR="00EA1C86" w:rsidTr="00F83911">
        <w:trPr>
          <w:tblHeader/>
        </w:trPr>
        <w:tc>
          <w:tcPr>
            <w:tcW w:w="4106" w:type="dxa"/>
            <w:shd w:val="clear" w:color="auto" w:fill="F2F2F2" w:themeFill="background1" w:themeFillShade="F2"/>
          </w:tcPr>
          <w:p w:rsidR="00EA1C86" w:rsidRDefault="00F83911" w:rsidP="00EF5618">
            <w:pPr>
              <w:spacing w:line="480" w:lineRule="auto"/>
            </w:pPr>
            <w:r>
              <w:t>Relationship to the person in Part A</w:t>
            </w:r>
          </w:p>
        </w:tc>
        <w:tc>
          <w:tcPr>
            <w:tcW w:w="5806" w:type="dxa"/>
          </w:tcPr>
          <w:p w:rsidR="00EA1C86" w:rsidRDefault="00EA1C86" w:rsidP="00EF5618"/>
        </w:tc>
      </w:tr>
      <w:tr w:rsidR="00EA1C86" w:rsidTr="00F83911">
        <w:trPr>
          <w:tblHeader/>
        </w:trPr>
        <w:tc>
          <w:tcPr>
            <w:tcW w:w="4106" w:type="dxa"/>
            <w:shd w:val="clear" w:color="auto" w:fill="F2F2F2" w:themeFill="background1" w:themeFillShade="F2"/>
          </w:tcPr>
          <w:p w:rsidR="00EA1C86" w:rsidRDefault="00EA1C86" w:rsidP="00EF5618">
            <w:pPr>
              <w:spacing w:line="480" w:lineRule="auto"/>
            </w:pPr>
            <w:r>
              <w:t>Postal or residential address</w:t>
            </w:r>
          </w:p>
        </w:tc>
        <w:tc>
          <w:tcPr>
            <w:tcW w:w="5806" w:type="dxa"/>
          </w:tcPr>
          <w:p w:rsidR="00EA1C86" w:rsidRDefault="00EA1C86" w:rsidP="00EF5618"/>
        </w:tc>
      </w:tr>
      <w:tr w:rsidR="00EA1C86" w:rsidTr="00F83911">
        <w:trPr>
          <w:tblHeader/>
        </w:trPr>
        <w:tc>
          <w:tcPr>
            <w:tcW w:w="4106" w:type="dxa"/>
            <w:shd w:val="clear" w:color="auto" w:fill="F2F2F2" w:themeFill="background1" w:themeFillShade="F2"/>
          </w:tcPr>
          <w:p w:rsidR="00EA1C86" w:rsidRDefault="00EA1C86" w:rsidP="00EF5618">
            <w:pPr>
              <w:spacing w:line="480" w:lineRule="auto"/>
            </w:pPr>
            <w:r>
              <w:t>Phone (Home)</w:t>
            </w:r>
          </w:p>
        </w:tc>
        <w:tc>
          <w:tcPr>
            <w:tcW w:w="5806" w:type="dxa"/>
          </w:tcPr>
          <w:p w:rsidR="00EA1C86" w:rsidRDefault="00EA1C86" w:rsidP="00EF5618"/>
        </w:tc>
      </w:tr>
      <w:tr w:rsidR="00EA1C86" w:rsidTr="00F83911">
        <w:trPr>
          <w:tblHeader/>
        </w:trPr>
        <w:tc>
          <w:tcPr>
            <w:tcW w:w="4106" w:type="dxa"/>
            <w:shd w:val="clear" w:color="auto" w:fill="F2F2F2" w:themeFill="background1" w:themeFillShade="F2"/>
          </w:tcPr>
          <w:p w:rsidR="00EA1C86" w:rsidRDefault="00EA1C86" w:rsidP="00EF5618">
            <w:pPr>
              <w:spacing w:line="480" w:lineRule="auto"/>
            </w:pPr>
            <w:r>
              <w:t>Phone (TTY)</w:t>
            </w:r>
          </w:p>
        </w:tc>
        <w:tc>
          <w:tcPr>
            <w:tcW w:w="5806" w:type="dxa"/>
          </w:tcPr>
          <w:p w:rsidR="00EA1C86" w:rsidRDefault="00EA1C86" w:rsidP="00EF5618"/>
        </w:tc>
      </w:tr>
      <w:tr w:rsidR="00EA1C86" w:rsidTr="00F83911">
        <w:trPr>
          <w:tblHeader/>
        </w:trPr>
        <w:tc>
          <w:tcPr>
            <w:tcW w:w="4106" w:type="dxa"/>
            <w:shd w:val="clear" w:color="auto" w:fill="F2F2F2" w:themeFill="background1" w:themeFillShade="F2"/>
          </w:tcPr>
          <w:p w:rsidR="00EA1C86" w:rsidRDefault="00EA1C86" w:rsidP="00EF5618">
            <w:pPr>
              <w:spacing w:line="480" w:lineRule="auto"/>
            </w:pPr>
            <w:r>
              <w:t>Phone (Mobile)</w:t>
            </w:r>
          </w:p>
        </w:tc>
        <w:tc>
          <w:tcPr>
            <w:tcW w:w="5806" w:type="dxa"/>
          </w:tcPr>
          <w:p w:rsidR="00EA1C86" w:rsidRDefault="00EA1C86" w:rsidP="00EF5618"/>
        </w:tc>
      </w:tr>
      <w:tr w:rsidR="00EA1C86" w:rsidTr="00F83911">
        <w:trPr>
          <w:tblHeader/>
        </w:trPr>
        <w:tc>
          <w:tcPr>
            <w:tcW w:w="4106" w:type="dxa"/>
            <w:shd w:val="clear" w:color="auto" w:fill="F2F2F2" w:themeFill="background1" w:themeFillShade="F2"/>
          </w:tcPr>
          <w:p w:rsidR="00EA1C86" w:rsidRDefault="00EA1C86" w:rsidP="00EF5618">
            <w:pPr>
              <w:spacing w:line="480" w:lineRule="auto"/>
            </w:pPr>
            <w:r>
              <w:t>Email</w:t>
            </w:r>
          </w:p>
        </w:tc>
        <w:tc>
          <w:tcPr>
            <w:tcW w:w="5806" w:type="dxa"/>
          </w:tcPr>
          <w:p w:rsidR="00EA1C86" w:rsidRDefault="00EA1C86" w:rsidP="00EF5618"/>
        </w:tc>
      </w:tr>
    </w:tbl>
    <w:p w:rsidR="005E02F9" w:rsidRDefault="005E02F9" w:rsidP="00E75B67"/>
    <w:p w:rsidR="009F3399" w:rsidRDefault="009F3399" w:rsidP="00423354">
      <w:pPr>
        <w:pStyle w:val="Heading2"/>
        <w:pBdr>
          <w:bottom w:val="single" w:sz="4" w:space="1" w:color="auto"/>
        </w:pBdr>
      </w:pPr>
      <w:r>
        <w:t xml:space="preserve">Part C: </w:t>
      </w:r>
      <w:r w:rsidR="00EB7AEC">
        <w:t>When did (or will) the</w:t>
      </w:r>
      <w:r>
        <w:t xml:space="preserve"> change</w:t>
      </w:r>
      <w:r w:rsidR="00EB7AEC">
        <w:t xml:space="preserve"> happen?</w:t>
      </w:r>
    </w:p>
    <w:p w:rsidR="00EB7AEC" w:rsidRDefault="00EB7AEC" w:rsidP="009F3399">
      <w:r>
        <w:t>Complete Part C to let the NDIA</w:t>
      </w:r>
      <w:r w:rsidR="00E75B67">
        <w:t xml:space="preserve"> know</w:t>
      </w:r>
      <w:r>
        <w:t xml:space="preserve"> </w:t>
      </w:r>
      <w:r w:rsidR="00B7323E">
        <w:t xml:space="preserve">the date </w:t>
      </w:r>
      <w:r>
        <w:t>the change happened, or is likely to happen</w:t>
      </w:r>
      <w:r w:rsidR="00012E60">
        <w:t>,</w:t>
      </w:r>
      <w:r>
        <w:t xml:space="preserve"> and whether it is a permanent or temporary change.</w:t>
      </w:r>
      <w:r w:rsidR="00B7323E">
        <w:t xml:space="preserve"> If the change is temporary also record the date when the change will, or is likely to, end.</w:t>
      </w:r>
    </w:p>
    <w:tbl>
      <w:tblPr>
        <w:tblStyle w:val="TableGrid"/>
        <w:tblW w:w="0" w:type="auto"/>
        <w:tblLook w:val="04A0" w:firstRow="1" w:lastRow="0" w:firstColumn="1" w:lastColumn="0" w:noHBand="0" w:noVBand="1"/>
        <w:tblCaption w:val="Section of form - Part C to record when did (or will) the change happen?"/>
        <w:tblDescription w:val="Part C is completed to establish the start date for the change and whether it is expected to be permanent or temporary. For temporary changes a record of the expected end date is also requested. The first column of this table lists the requested change details which must be recorded in the form. The second column of this table provides space to record each of the requested change details."/>
      </w:tblPr>
      <w:tblGrid>
        <w:gridCol w:w="4106"/>
        <w:gridCol w:w="5806"/>
      </w:tblGrid>
      <w:tr w:rsidR="00B7323E" w:rsidTr="00EF5618">
        <w:trPr>
          <w:tblHeader/>
        </w:trPr>
        <w:tc>
          <w:tcPr>
            <w:tcW w:w="4106" w:type="dxa"/>
            <w:shd w:val="clear" w:color="auto" w:fill="808080" w:themeFill="background1" w:themeFillShade="80"/>
          </w:tcPr>
          <w:p w:rsidR="00B7323E" w:rsidRPr="00C81748" w:rsidRDefault="00B7323E" w:rsidP="00B7323E">
            <w:pPr>
              <w:spacing w:line="480" w:lineRule="auto"/>
              <w:rPr>
                <w:color w:val="FFFFFF" w:themeColor="background1"/>
              </w:rPr>
            </w:pPr>
            <w:r w:rsidRPr="00C81748">
              <w:rPr>
                <w:color w:val="FFFFFF" w:themeColor="background1"/>
              </w:rPr>
              <w:t xml:space="preserve">Requested </w:t>
            </w:r>
            <w:r>
              <w:rPr>
                <w:color w:val="FFFFFF" w:themeColor="background1"/>
              </w:rPr>
              <w:t xml:space="preserve">change </w:t>
            </w:r>
            <w:r w:rsidRPr="00C81748">
              <w:rPr>
                <w:color w:val="FFFFFF" w:themeColor="background1"/>
              </w:rPr>
              <w:t>details</w:t>
            </w:r>
          </w:p>
        </w:tc>
        <w:tc>
          <w:tcPr>
            <w:tcW w:w="5806" w:type="dxa"/>
            <w:shd w:val="clear" w:color="auto" w:fill="808080" w:themeFill="background1" w:themeFillShade="80"/>
          </w:tcPr>
          <w:p w:rsidR="00B7323E" w:rsidRPr="00C81748" w:rsidRDefault="00B7323E" w:rsidP="00B7323E">
            <w:pPr>
              <w:spacing w:line="480" w:lineRule="auto"/>
              <w:rPr>
                <w:color w:val="FFFFFF" w:themeColor="background1"/>
              </w:rPr>
            </w:pPr>
            <w:r w:rsidRPr="00C81748">
              <w:rPr>
                <w:color w:val="FFFFFF" w:themeColor="background1"/>
              </w:rPr>
              <w:t xml:space="preserve">Provided </w:t>
            </w:r>
            <w:r>
              <w:rPr>
                <w:color w:val="FFFFFF" w:themeColor="background1"/>
              </w:rPr>
              <w:t>change</w:t>
            </w:r>
            <w:r w:rsidRPr="00C81748">
              <w:rPr>
                <w:color w:val="FFFFFF" w:themeColor="background1"/>
              </w:rPr>
              <w:t xml:space="preserve"> details</w:t>
            </w:r>
          </w:p>
        </w:tc>
      </w:tr>
      <w:tr w:rsidR="00B7323E" w:rsidTr="00EF5618">
        <w:trPr>
          <w:tblHeader/>
        </w:trPr>
        <w:tc>
          <w:tcPr>
            <w:tcW w:w="4106" w:type="dxa"/>
            <w:shd w:val="clear" w:color="auto" w:fill="F2F2F2" w:themeFill="background1" w:themeFillShade="F2"/>
          </w:tcPr>
          <w:p w:rsidR="00B7323E" w:rsidRDefault="00B7323E" w:rsidP="00EF5618">
            <w:pPr>
              <w:spacing w:line="480" w:lineRule="auto"/>
            </w:pPr>
            <w:r>
              <w:t>Permanent or temporary change</w:t>
            </w:r>
          </w:p>
        </w:tc>
        <w:tc>
          <w:tcPr>
            <w:tcW w:w="5806" w:type="dxa"/>
          </w:tcPr>
          <w:p w:rsidR="00B7323E" w:rsidRDefault="00B7323E" w:rsidP="00EF5618"/>
        </w:tc>
      </w:tr>
      <w:tr w:rsidR="00B7323E" w:rsidTr="00EF5618">
        <w:trPr>
          <w:tblHeader/>
        </w:trPr>
        <w:tc>
          <w:tcPr>
            <w:tcW w:w="4106" w:type="dxa"/>
            <w:shd w:val="clear" w:color="auto" w:fill="F2F2F2" w:themeFill="background1" w:themeFillShade="F2"/>
          </w:tcPr>
          <w:p w:rsidR="00B7323E" w:rsidRDefault="00B7323E" w:rsidP="00EF5618">
            <w:pPr>
              <w:spacing w:line="480" w:lineRule="auto"/>
            </w:pPr>
            <w:r>
              <w:t>Start date</w:t>
            </w:r>
          </w:p>
        </w:tc>
        <w:tc>
          <w:tcPr>
            <w:tcW w:w="5806" w:type="dxa"/>
          </w:tcPr>
          <w:p w:rsidR="00B7323E" w:rsidRDefault="00B7323E" w:rsidP="00EF5618"/>
        </w:tc>
      </w:tr>
      <w:tr w:rsidR="00B7323E" w:rsidTr="00EF5618">
        <w:trPr>
          <w:tblHeader/>
        </w:trPr>
        <w:tc>
          <w:tcPr>
            <w:tcW w:w="4106" w:type="dxa"/>
            <w:shd w:val="clear" w:color="auto" w:fill="F2F2F2" w:themeFill="background1" w:themeFillShade="F2"/>
          </w:tcPr>
          <w:p w:rsidR="00B7323E" w:rsidRDefault="00B7323E" w:rsidP="00EF5618">
            <w:pPr>
              <w:spacing w:line="480" w:lineRule="auto"/>
            </w:pPr>
            <w:r>
              <w:t>End date (temporary changes only)</w:t>
            </w:r>
          </w:p>
        </w:tc>
        <w:tc>
          <w:tcPr>
            <w:tcW w:w="5806" w:type="dxa"/>
          </w:tcPr>
          <w:p w:rsidR="00B7323E" w:rsidRDefault="00B7323E" w:rsidP="00EF5618"/>
        </w:tc>
      </w:tr>
      <w:tr w:rsidR="00B7323E" w:rsidTr="00EF5618">
        <w:trPr>
          <w:tblHeader/>
        </w:trPr>
        <w:tc>
          <w:tcPr>
            <w:tcW w:w="4106" w:type="dxa"/>
            <w:shd w:val="clear" w:color="auto" w:fill="F2F2F2" w:themeFill="background1" w:themeFillShade="F2"/>
          </w:tcPr>
          <w:p w:rsidR="00B7323E" w:rsidRDefault="00B7323E" w:rsidP="00EF5618">
            <w:pPr>
              <w:spacing w:line="480" w:lineRule="auto"/>
            </w:pPr>
            <w:r>
              <w:t>Don’t know</w:t>
            </w:r>
          </w:p>
        </w:tc>
        <w:tc>
          <w:tcPr>
            <w:tcW w:w="5806" w:type="dxa"/>
          </w:tcPr>
          <w:p w:rsidR="00B7323E" w:rsidRDefault="00B7323E" w:rsidP="00EF5618"/>
        </w:tc>
      </w:tr>
    </w:tbl>
    <w:p w:rsidR="009F4365" w:rsidRDefault="009F4365">
      <w:pPr>
        <w:spacing w:after="200"/>
        <w:rPr>
          <w:rFonts w:eastAsiaTheme="majorEastAsia" w:cstheme="majorBidi"/>
          <w:b/>
          <w:color w:val="652F76"/>
          <w:sz w:val="32"/>
          <w:szCs w:val="26"/>
        </w:rPr>
      </w:pPr>
      <w:r>
        <w:br w:type="page"/>
      </w:r>
    </w:p>
    <w:p w:rsidR="00423354" w:rsidRDefault="009F3399" w:rsidP="00423354">
      <w:pPr>
        <w:pStyle w:val="Heading2"/>
        <w:pBdr>
          <w:bottom w:val="single" w:sz="4" w:space="1" w:color="auto"/>
        </w:pBdr>
      </w:pPr>
      <w:r>
        <w:lastRenderedPageBreak/>
        <w:t>Part D</w:t>
      </w:r>
      <w:r w:rsidR="00423354">
        <w:t>: C</w:t>
      </w:r>
      <w:r w:rsidR="00B73C69">
        <w:t>hange to c</w:t>
      </w:r>
      <w:r w:rsidR="00CF1D04">
        <w:t>ontact details</w:t>
      </w:r>
    </w:p>
    <w:p w:rsidR="00423354" w:rsidRDefault="00B7323E" w:rsidP="00423354">
      <w:r>
        <w:t>Complete Part D</w:t>
      </w:r>
      <w:r w:rsidR="00677365">
        <w:t xml:space="preserve"> to </w:t>
      </w:r>
      <w:r w:rsidR="00CB72AC">
        <w:t xml:space="preserve">let </w:t>
      </w:r>
      <w:r w:rsidR="00423354">
        <w:t xml:space="preserve">the NDIA </w:t>
      </w:r>
      <w:r w:rsidR="00CB72AC">
        <w:t xml:space="preserve">know </w:t>
      </w:r>
      <w:r w:rsidR="00677365">
        <w:t xml:space="preserve">your new </w:t>
      </w:r>
      <w:r w:rsidR="00632FF8">
        <w:t>contact details</w:t>
      </w:r>
      <w:r w:rsidR="00677365">
        <w:t>. You do not need to record</w:t>
      </w:r>
      <w:r>
        <w:t xml:space="preserve"> any details </w:t>
      </w:r>
      <w:r w:rsidR="00012E60">
        <w:t xml:space="preserve">already </w:t>
      </w:r>
      <w:r>
        <w:t>recorded in Part A.</w:t>
      </w:r>
    </w:p>
    <w:tbl>
      <w:tblPr>
        <w:tblStyle w:val="TableGrid"/>
        <w:tblW w:w="0" w:type="auto"/>
        <w:tblLook w:val="04A0" w:firstRow="1" w:lastRow="0" w:firstColumn="1" w:lastColumn="0" w:noHBand="0" w:noVBand="1"/>
        <w:tblCaption w:val="Section of form - Part D to record person new contact details "/>
        <w:tblDescription w:val="The first column of this table lists the persons new details which must be recorded in the form. The second column of this table provides space to record each of the requested new participant details."/>
      </w:tblPr>
      <w:tblGrid>
        <w:gridCol w:w="4106"/>
        <w:gridCol w:w="5806"/>
      </w:tblGrid>
      <w:tr w:rsidR="00CB72AC" w:rsidTr="00EF5618">
        <w:trPr>
          <w:tblHeader/>
        </w:trPr>
        <w:tc>
          <w:tcPr>
            <w:tcW w:w="4106" w:type="dxa"/>
            <w:shd w:val="clear" w:color="auto" w:fill="808080" w:themeFill="background1" w:themeFillShade="80"/>
          </w:tcPr>
          <w:p w:rsidR="00CB72AC" w:rsidRPr="00C81748" w:rsidRDefault="00CB72AC" w:rsidP="00C437F1">
            <w:pPr>
              <w:spacing w:line="480" w:lineRule="auto"/>
              <w:rPr>
                <w:color w:val="FFFFFF" w:themeColor="background1"/>
              </w:rPr>
            </w:pPr>
            <w:r w:rsidRPr="00C81748">
              <w:rPr>
                <w:color w:val="FFFFFF" w:themeColor="background1"/>
              </w:rPr>
              <w:t xml:space="preserve">Requested </w:t>
            </w:r>
            <w:r>
              <w:rPr>
                <w:color w:val="FFFFFF" w:themeColor="background1"/>
              </w:rPr>
              <w:t>new</w:t>
            </w:r>
            <w:r w:rsidR="00651F3E">
              <w:rPr>
                <w:color w:val="FFFFFF" w:themeColor="background1"/>
              </w:rPr>
              <w:t xml:space="preserve"> contact</w:t>
            </w:r>
            <w:r>
              <w:rPr>
                <w:color w:val="FFFFFF" w:themeColor="background1"/>
              </w:rPr>
              <w:t xml:space="preserve"> </w:t>
            </w:r>
            <w:r w:rsidRPr="00C81748">
              <w:rPr>
                <w:color w:val="FFFFFF" w:themeColor="background1"/>
              </w:rPr>
              <w:t>details</w:t>
            </w:r>
          </w:p>
        </w:tc>
        <w:tc>
          <w:tcPr>
            <w:tcW w:w="5806" w:type="dxa"/>
            <w:shd w:val="clear" w:color="auto" w:fill="808080" w:themeFill="background1" w:themeFillShade="80"/>
          </w:tcPr>
          <w:p w:rsidR="00CB72AC" w:rsidRPr="00C81748" w:rsidRDefault="00CB72AC" w:rsidP="00C437F1">
            <w:pPr>
              <w:spacing w:line="480" w:lineRule="auto"/>
              <w:rPr>
                <w:color w:val="FFFFFF" w:themeColor="background1"/>
              </w:rPr>
            </w:pPr>
            <w:r w:rsidRPr="00C81748">
              <w:rPr>
                <w:color w:val="FFFFFF" w:themeColor="background1"/>
              </w:rPr>
              <w:t xml:space="preserve">Provided </w:t>
            </w:r>
            <w:r w:rsidR="00C437F1">
              <w:rPr>
                <w:color w:val="FFFFFF" w:themeColor="background1"/>
              </w:rPr>
              <w:t>new</w:t>
            </w:r>
            <w:r w:rsidR="00651F3E">
              <w:rPr>
                <w:color w:val="FFFFFF" w:themeColor="background1"/>
              </w:rPr>
              <w:t xml:space="preserve"> contact</w:t>
            </w:r>
            <w:r w:rsidR="00C437F1">
              <w:rPr>
                <w:color w:val="FFFFFF" w:themeColor="background1"/>
              </w:rPr>
              <w:t xml:space="preserve"> </w:t>
            </w:r>
            <w:r w:rsidRPr="00C81748">
              <w:rPr>
                <w:color w:val="FFFFFF" w:themeColor="background1"/>
              </w:rPr>
              <w:t>details</w:t>
            </w:r>
          </w:p>
        </w:tc>
      </w:tr>
      <w:tr w:rsidR="00CB72AC" w:rsidTr="00844714">
        <w:trPr>
          <w:trHeight w:val="1804"/>
        </w:trPr>
        <w:tc>
          <w:tcPr>
            <w:tcW w:w="4106" w:type="dxa"/>
            <w:shd w:val="clear" w:color="auto" w:fill="F2F2F2" w:themeFill="background1" w:themeFillShade="F2"/>
          </w:tcPr>
          <w:p w:rsidR="00CB72AC" w:rsidRDefault="00677365" w:rsidP="00844714">
            <w:pPr>
              <w:spacing w:line="360" w:lineRule="auto"/>
            </w:pPr>
            <w:r>
              <w:t>New</w:t>
            </w:r>
            <w:r w:rsidR="00CB72AC">
              <w:t xml:space="preserve"> postal or residential address</w:t>
            </w:r>
            <w:r>
              <w:t xml:space="preserve"> (</w:t>
            </w:r>
            <w:r w:rsidR="00B7323E">
              <w:t>I</w:t>
            </w:r>
            <w:r>
              <w:t xml:space="preserve">nclude </w:t>
            </w:r>
            <w:r w:rsidR="00B7323E">
              <w:t>n</w:t>
            </w:r>
            <w:r>
              <w:t>umber, street, suburb, state, postcode and country)</w:t>
            </w:r>
          </w:p>
        </w:tc>
        <w:tc>
          <w:tcPr>
            <w:tcW w:w="5806" w:type="dxa"/>
          </w:tcPr>
          <w:p w:rsidR="00CB72AC" w:rsidRDefault="00CB72AC" w:rsidP="00EF5618"/>
        </w:tc>
      </w:tr>
      <w:tr w:rsidR="00CB72AC" w:rsidTr="00EF5618">
        <w:tc>
          <w:tcPr>
            <w:tcW w:w="4106" w:type="dxa"/>
            <w:shd w:val="clear" w:color="auto" w:fill="F2F2F2" w:themeFill="background1" w:themeFillShade="F2"/>
          </w:tcPr>
          <w:p w:rsidR="00CB72AC" w:rsidRDefault="00677365" w:rsidP="00012E60">
            <w:pPr>
              <w:spacing w:line="480" w:lineRule="auto"/>
            </w:pPr>
            <w:r>
              <w:t xml:space="preserve">New </w:t>
            </w:r>
            <w:r w:rsidR="00012E60">
              <w:t xml:space="preserve">phone </w:t>
            </w:r>
            <w:r w:rsidR="00CB72AC">
              <w:t>(Home)</w:t>
            </w:r>
          </w:p>
        </w:tc>
        <w:tc>
          <w:tcPr>
            <w:tcW w:w="5806" w:type="dxa"/>
          </w:tcPr>
          <w:p w:rsidR="00CB72AC" w:rsidRDefault="00CB72AC" w:rsidP="00EF5618"/>
        </w:tc>
      </w:tr>
      <w:tr w:rsidR="00CB72AC" w:rsidTr="00EF5618">
        <w:tc>
          <w:tcPr>
            <w:tcW w:w="4106" w:type="dxa"/>
            <w:shd w:val="clear" w:color="auto" w:fill="F2F2F2" w:themeFill="background1" w:themeFillShade="F2"/>
          </w:tcPr>
          <w:p w:rsidR="00CB72AC" w:rsidRDefault="00677365" w:rsidP="00012E60">
            <w:pPr>
              <w:spacing w:line="480" w:lineRule="auto"/>
            </w:pPr>
            <w:r>
              <w:t>New</w:t>
            </w:r>
            <w:r w:rsidR="00CB72AC">
              <w:t xml:space="preserve"> </w:t>
            </w:r>
            <w:r w:rsidR="00012E60">
              <w:t xml:space="preserve">phone </w:t>
            </w:r>
            <w:r w:rsidR="00CB72AC">
              <w:t>(TTY)</w:t>
            </w:r>
          </w:p>
        </w:tc>
        <w:tc>
          <w:tcPr>
            <w:tcW w:w="5806" w:type="dxa"/>
          </w:tcPr>
          <w:p w:rsidR="00CB72AC" w:rsidRDefault="00CB72AC" w:rsidP="00EF5618"/>
        </w:tc>
      </w:tr>
      <w:tr w:rsidR="00CB72AC" w:rsidTr="00EF5618">
        <w:tc>
          <w:tcPr>
            <w:tcW w:w="4106" w:type="dxa"/>
            <w:shd w:val="clear" w:color="auto" w:fill="F2F2F2" w:themeFill="background1" w:themeFillShade="F2"/>
          </w:tcPr>
          <w:p w:rsidR="00CB72AC" w:rsidRDefault="00677365" w:rsidP="00012E60">
            <w:pPr>
              <w:spacing w:line="480" w:lineRule="auto"/>
            </w:pPr>
            <w:r>
              <w:t>New</w:t>
            </w:r>
            <w:r w:rsidR="00CB72AC">
              <w:t xml:space="preserve"> </w:t>
            </w:r>
            <w:r w:rsidR="00012E60">
              <w:t xml:space="preserve">phone </w:t>
            </w:r>
            <w:r w:rsidR="00CB72AC">
              <w:t>(Mobile)</w:t>
            </w:r>
          </w:p>
        </w:tc>
        <w:tc>
          <w:tcPr>
            <w:tcW w:w="5806" w:type="dxa"/>
          </w:tcPr>
          <w:p w:rsidR="00CB72AC" w:rsidRDefault="00CB72AC" w:rsidP="00EF5618"/>
        </w:tc>
      </w:tr>
      <w:tr w:rsidR="00CB72AC" w:rsidTr="00EF5618">
        <w:tc>
          <w:tcPr>
            <w:tcW w:w="4106" w:type="dxa"/>
            <w:shd w:val="clear" w:color="auto" w:fill="F2F2F2" w:themeFill="background1" w:themeFillShade="F2"/>
          </w:tcPr>
          <w:p w:rsidR="00CB72AC" w:rsidRDefault="00677365" w:rsidP="00012E60">
            <w:pPr>
              <w:spacing w:line="480" w:lineRule="auto"/>
            </w:pPr>
            <w:r>
              <w:t>New</w:t>
            </w:r>
            <w:r w:rsidR="00CB72AC">
              <w:t xml:space="preserve"> </w:t>
            </w:r>
            <w:r w:rsidR="00012E60">
              <w:t>email</w:t>
            </w:r>
          </w:p>
        </w:tc>
        <w:tc>
          <w:tcPr>
            <w:tcW w:w="5806" w:type="dxa"/>
          </w:tcPr>
          <w:p w:rsidR="00CB72AC" w:rsidRDefault="00CB72AC" w:rsidP="00EF5618"/>
        </w:tc>
      </w:tr>
    </w:tbl>
    <w:p w:rsidR="00CF1D04" w:rsidRDefault="00CF1D04" w:rsidP="00CF1D04">
      <w:pPr>
        <w:pStyle w:val="Heading2"/>
        <w:pBdr>
          <w:bottom w:val="single" w:sz="4" w:space="1" w:color="auto"/>
        </w:pBdr>
      </w:pPr>
      <w:r>
        <w:t xml:space="preserve">Part </w:t>
      </w:r>
      <w:r w:rsidR="00E82BDF">
        <w:t>E</w:t>
      </w:r>
      <w:r>
        <w:t>: Other changes</w:t>
      </w:r>
    </w:p>
    <w:p w:rsidR="00651F3E" w:rsidRDefault="00E82BDF" w:rsidP="00CF1D04">
      <w:r>
        <w:t>Complete Part E</w:t>
      </w:r>
      <w:r w:rsidR="00844714">
        <w:t xml:space="preserve"> to l</w:t>
      </w:r>
      <w:r w:rsidR="00632FF8">
        <w:t>et the NDIA know about the following change</w:t>
      </w:r>
      <w:r w:rsidR="00844714">
        <w:t>s</w:t>
      </w:r>
      <w:r w:rsidR="00632FF8">
        <w:t xml:space="preserve"> in </w:t>
      </w:r>
      <w:r w:rsidR="00844714">
        <w:t xml:space="preserve">your </w:t>
      </w:r>
      <w:r w:rsidR="00632FF8">
        <w:t>circumstances.</w:t>
      </w:r>
      <w:r w:rsidR="00844714">
        <w:t xml:space="preserve"> These changes </w:t>
      </w:r>
      <w:r w:rsidR="00CF1D04">
        <w:t>may affe</w:t>
      </w:r>
      <w:r w:rsidR="00844714">
        <w:t>ct your NDIS plan and supports.</w:t>
      </w:r>
    </w:p>
    <w:tbl>
      <w:tblPr>
        <w:tblStyle w:val="TableGrid"/>
        <w:tblW w:w="0" w:type="auto"/>
        <w:tblLook w:val="04A0" w:firstRow="1" w:lastRow="0" w:firstColumn="1" w:lastColumn="0" w:noHBand="0" w:noVBand="1"/>
        <w:tblCaption w:val="Section of form - Part E to record other change details "/>
        <w:tblDescription w:val="The first column of this table lists the requested other change details which must be recorded in the form. The second column of this table provides space to record each of the requested other change details."/>
      </w:tblPr>
      <w:tblGrid>
        <w:gridCol w:w="4106"/>
        <w:gridCol w:w="5806"/>
      </w:tblGrid>
      <w:tr w:rsidR="00651F3E" w:rsidTr="00EF5618">
        <w:trPr>
          <w:tblHeader/>
        </w:trPr>
        <w:tc>
          <w:tcPr>
            <w:tcW w:w="4106" w:type="dxa"/>
            <w:shd w:val="clear" w:color="auto" w:fill="808080" w:themeFill="background1" w:themeFillShade="80"/>
          </w:tcPr>
          <w:p w:rsidR="00651F3E" w:rsidRPr="00C81748" w:rsidRDefault="00651F3E" w:rsidP="00651F3E">
            <w:pPr>
              <w:spacing w:line="480" w:lineRule="auto"/>
              <w:rPr>
                <w:color w:val="FFFFFF" w:themeColor="background1"/>
              </w:rPr>
            </w:pPr>
            <w:r w:rsidRPr="00C81748">
              <w:rPr>
                <w:color w:val="FFFFFF" w:themeColor="background1"/>
              </w:rPr>
              <w:t xml:space="preserve">Requested </w:t>
            </w:r>
            <w:r>
              <w:rPr>
                <w:color w:val="FFFFFF" w:themeColor="background1"/>
              </w:rPr>
              <w:t xml:space="preserve">other change </w:t>
            </w:r>
            <w:r w:rsidRPr="00C81748">
              <w:rPr>
                <w:color w:val="FFFFFF" w:themeColor="background1"/>
              </w:rPr>
              <w:t>details</w:t>
            </w:r>
          </w:p>
        </w:tc>
        <w:tc>
          <w:tcPr>
            <w:tcW w:w="5806" w:type="dxa"/>
            <w:shd w:val="clear" w:color="auto" w:fill="808080" w:themeFill="background1" w:themeFillShade="80"/>
          </w:tcPr>
          <w:p w:rsidR="00651F3E" w:rsidRPr="00C81748" w:rsidRDefault="00651F3E" w:rsidP="00651F3E">
            <w:pPr>
              <w:spacing w:line="480" w:lineRule="auto"/>
              <w:rPr>
                <w:color w:val="FFFFFF" w:themeColor="background1"/>
              </w:rPr>
            </w:pPr>
            <w:r w:rsidRPr="00C81748">
              <w:rPr>
                <w:color w:val="FFFFFF" w:themeColor="background1"/>
              </w:rPr>
              <w:t xml:space="preserve">Provided </w:t>
            </w:r>
            <w:r>
              <w:rPr>
                <w:color w:val="FFFFFF" w:themeColor="background1"/>
              </w:rPr>
              <w:t xml:space="preserve">other change </w:t>
            </w:r>
            <w:r w:rsidRPr="00C81748">
              <w:rPr>
                <w:color w:val="FFFFFF" w:themeColor="background1"/>
              </w:rPr>
              <w:t>details</w:t>
            </w:r>
          </w:p>
        </w:tc>
      </w:tr>
      <w:tr w:rsidR="00651F3E" w:rsidTr="00844714">
        <w:trPr>
          <w:trHeight w:val="3453"/>
        </w:trPr>
        <w:tc>
          <w:tcPr>
            <w:tcW w:w="4106" w:type="dxa"/>
            <w:shd w:val="clear" w:color="auto" w:fill="F2F2F2" w:themeFill="background1" w:themeFillShade="F2"/>
          </w:tcPr>
          <w:p w:rsidR="00651F3E" w:rsidRDefault="00651F3E" w:rsidP="00844714">
            <w:pPr>
              <w:spacing w:line="360" w:lineRule="auto"/>
            </w:pPr>
            <w:r>
              <w:t>My informal supports and/or living arrangements have changed</w:t>
            </w:r>
            <w:r w:rsidR="00012E60">
              <w:t>.</w:t>
            </w:r>
          </w:p>
        </w:tc>
        <w:tc>
          <w:tcPr>
            <w:tcW w:w="5806" w:type="dxa"/>
          </w:tcPr>
          <w:p w:rsidR="00651F3E" w:rsidRDefault="00651F3E" w:rsidP="00651F3E">
            <w:r>
              <w:t>F</w:t>
            </w:r>
            <w:r>
              <w:rPr>
                <w:rStyle w:val="BookTitle"/>
                <w:color w:val="auto"/>
                <w:sz w:val="24"/>
                <w:szCs w:val="24"/>
              </w:rPr>
              <w:t>or example, a family member who has provided informal support has a new job and you need to replace this support.</w:t>
            </w:r>
          </w:p>
        </w:tc>
      </w:tr>
      <w:tr w:rsidR="00651F3E" w:rsidTr="00844714">
        <w:trPr>
          <w:trHeight w:val="2251"/>
        </w:trPr>
        <w:tc>
          <w:tcPr>
            <w:tcW w:w="4106" w:type="dxa"/>
            <w:shd w:val="clear" w:color="auto" w:fill="F2F2F2" w:themeFill="background1" w:themeFillShade="F2"/>
          </w:tcPr>
          <w:p w:rsidR="00651F3E" w:rsidRDefault="00651F3E" w:rsidP="00EF5618">
            <w:pPr>
              <w:spacing w:line="480" w:lineRule="auto"/>
            </w:pPr>
            <w:r>
              <w:lastRenderedPageBreak/>
              <w:t>My employment has changed</w:t>
            </w:r>
            <w:r w:rsidR="00F735A8">
              <w:t>.</w:t>
            </w:r>
          </w:p>
        </w:tc>
        <w:tc>
          <w:tcPr>
            <w:tcW w:w="5806" w:type="dxa"/>
          </w:tcPr>
          <w:p w:rsidR="00651F3E" w:rsidRDefault="00651F3E" w:rsidP="00651F3E">
            <w:r w:rsidRPr="00651F3E">
              <w:t>For example, you are moving from part-time to full-time work</w:t>
            </w:r>
            <w:r>
              <w:t>.</w:t>
            </w:r>
          </w:p>
        </w:tc>
      </w:tr>
      <w:tr w:rsidR="00651F3E" w:rsidTr="00844714">
        <w:trPr>
          <w:trHeight w:val="3222"/>
        </w:trPr>
        <w:tc>
          <w:tcPr>
            <w:tcW w:w="4106" w:type="dxa"/>
            <w:shd w:val="clear" w:color="auto" w:fill="F2F2F2" w:themeFill="background1" w:themeFillShade="F2"/>
          </w:tcPr>
          <w:p w:rsidR="00651F3E" w:rsidRDefault="00651F3E" w:rsidP="00844714">
            <w:pPr>
              <w:spacing w:line="360" w:lineRule="auto"/>
            </w:pPr>
            <w:r>
              <w:t>My financial arrangements have changed</w:t>
            </w:r>
            <w:r w:rsidR="00F735A8">
              <w:t>.</w:t>
            </w:r>
          </w:p>
        </w:tc>
        <w:tc>
          <w:tcPr>
            <w:tcW w:w="5806" w:type="dxa"/>
          </w:tcPr>
          <w:p w:rsidR="00651F3E" w:rsidRDefault="00651F3E" w:rsidP="00844714">
            <w:r>
              <w:t>F</w:t>
            </w:r>
            <w:r w:rsidRPr="00651F3E">
              <w:t>or example, another person or organisation has started managing your mo</w:t>
            </w:r>
            <w:r>
              <w:t>ney or you have become bankrupt.</w:t>
            </w:r>
          </w:p>
        </w:tc>
      </w:tr>
      <w:tr w:rsidR="00651F3E" w:rsidTr="00844714">
        <w:trPr>
          <w:trHeight w:val="3257"/>
        </w:trPr>
        <w:tc>
          <w:tcPr>
            <w:tcW w:w="4106" w:type="dxa"/>
            <w:shd w:val="clear" w:color="auto" w:fill="F2F2F2" w:themeFill="background1" w:themeFillShade="F2"/>
          </w:tcPr>
          <w:p w:rsidR="00651F3E" w:rsidRDefault="00651F3E" w:rsidP="00844714">
            <w:pPr>
              <w:spacing w:line="360" w:lineRule="auto"/>
            </w:pPr>
            <w:r>
              <w:t>My disability support needs have changed</w:t>
            </w:r>
            <w:r w:rsidR="00F735A8">
              <w:t>.</w:t>
            </w:r>
          </w:p>
        </w:tc>
        <w:tc>
          <w:tcPr>
            <w:tcW w:w="5806" w:type="dxa"/>
          </w:tcPr>
          <w:p w:rsidR="00651F3E" w:rsidRDefault="00651F3E" w:rsidP="00844714">
            <w:r>
              <w:t xml:space="preserve">For example, </w:t>
            </w:r>
            <w:r w:rsidRPr="00651F3E">
              <w:t>you have experienced and increase or</w:t>
            </w:r>
            <w:r>
              <w:t xml:space="preserve"> decrease in your support needs.</w:t>
            </w:r>
          </w:p>
        </w:tc>
      </w:tr>
      <w:tr w:rsidR="00651F3E" w:rsidTr="00844714">
        <w:trPr>
          <w:trHeight w:val="3389"/>
        </w:trPr>
        <w:tc>
          <w:tcPr>
            <w:tcW w:w="4106" w:type="dxa"/>
            <w:shd w:val="clear" w:color="auto" w:fill="F2F2F2" w:themeFill="background1" w:themeFillShade="F2"/>
          </w:tcPr>
          <w:p w:rsidR="00651F3E" w:rsidRDefault="00844714" w:rsidP="00844714">
            <w:pPr>
              <w:spacing w:line="360" w:lineRule="auto"/>
            </w:pPr>
            <w:r>
              <w:t>My health and wellbeing have changed</w:t>
            </w:r>
            <w:r w:rsidR="00F735A8">
              <w:t>.</w:t>
            </w:r>
          </w:p>
        </w:tc>
        <w:tc>
          <w:tcPr>
            <w:tcW w:w="5806" w:type="dxa"/>
          </w:tcPr>
          <w:p w:rsidR="00651F3E" w:rsidRDefault="00844714" w:rsidP="00844714">
            <w:r>
              <w:t xml:space="preserve">For example, </w:t>
            </w:r>
            <w:r w:rsidRPr="00844714">
              <w:t>you have been diagnosed with a health condition whic</w:t>
            </w:r>
            <w:r>
              <w:t>h may impact on your disability</w:t>
            </w:r>
          </w:p>
        </w:tc>
      </w:tr>
      <w:tr w:rsidR="00651F3E" w:rsidTr="00844714">
        <w:trPr>
          <w:trHeight w:val="2830"/>
        </w:trPr>
        <w:tc>
          <w:tcPr>
            <w:tcW w:w="4106" w:type="dxa"/>
            <w:shd w:val="clear" w:color="auto" w:fill="F2F2F2" w:themeFill="background1" w:themeFillShade="F2"/>
          </w:tcPr>
          <w:p w:rsidR="00651F3E" w:rsidRDefault="00844714" w:rsidP="00EF5618">
            <w:pPr>
              <w:spacing w:line="480" w:lineRule="auto"/>
            </w:pPr>
            <w:r>
              <w:lastRenderedPageBreak/>
              <w:t>Other (please tell us)</w:t>
            </w:r>
          </w:p>
        </w:tc>
        <w:tc>
          <w:tcPr>
            <w:tcW w:w="5806" w:type="dxa"/>
          </w:tcPr>
          <w:p w:rsidR="00651F3E" w:rsidRDefault="00651F3E" w:rsidP="00EF5618"/>
        </w:tc>
      </w:tr>
    </w:tbl>
    <w:p w:rsidR="002E7C34" w:rsidRDefault="002E7C34" w:rsidP="002E7C34">
      <w:pPr>
        <w:spacing w:before="240"/>
        <w:rPr>
          <w:rStyle w:val="BookTitle"/>
          <w:color w:val="auto"/>
          <w:sz w:val="24"/>
          <w:szCs w:val="24"/>
        </w:rPr>
      </w:pPr>
      <w:r w:rsidRPr="00861A93">
        <w:rPr>
          <w:rStyle w:val="BookTitle"/>
          <w:b/>
          <w:color w:val="auto"/>
          <w:sz w:val="24"/>
          <w:szCs w:val="24"/>
        </w:rPr>
        <w:t>Note:</w:t>
      </w:r>
      <w:r>
        <w:rPr>
          <w:rStyle w:val="BookTitle"/>
          <w:color w:val="auto"/>
          <w:sz w:val="24"/>
          <w:szCs w:val="24"/>
        </w:rPr>
        <w:t xml:space="preserve"> If you are </w:t>
      </w:r>
      <w:r w:rsidRPr="00844714">
        <w:rPr>
          <w:rStyle w:val="BookTitle"/>
          <w:b/>
          <w:color w:val="auto"/>
          <w:sz w:val="24"/>
          <w:szCs w:val="24"/>
        </w:rPr>
        <w:t>requesting a plan review</w:t>
      </w:r>
      <w:r>
        <w:rPr>
          <w:rStyle w:val="BookTitle"/>
          <w:color w:val="auto"/>
          <w:sz w:val="24"/>
          <w:szCs w:val="24"/>
        </w:rPr>
        <w:t xml:space="preserve"> please complete the </w:t>
      </w:r>
      <w:r w:rsidRPr="003040D1">
        <w:rPr>
          <w:rStyle w:val="BookTitle"/>
          <w:b/>
          <w:color w:val="auto"/>
          <w:sz w:val="24"/>
          <w:szCs w:val="24"/>
        </w:rPr>
        <w:t>Request for plan review</w:t>
      </w:r>
      <w:r>
        <w:rPr>
          <w:rStyle w:val="BookTitle"/>
          <w:color w:val="auto"/>
          <w:sz w:val="24"/>
          <w:szCs w:val="24"/>
        </w:rPr>
        <w:t xml:space="preserve"> form.</w:t>
      </w:r>
    </w:p>
    <w:p w:rsidR="003040D1" w:rsidRDefault="003040D1" w:rsidP="003040D1">
      <w:pPr>
        <w:pStyle w:val="Heading2"/>
      </w:pPr>
      <w:r>
        <w:t>Part F: Signature</w:t>
      </w:r>
    </w:p>
    <w:p w:rsidR="003040D1" w:rsidRDefault="003040D1" w:rsidP="003040D1">
      <w:r>
        <w:t>In signing this form</w:t>
      </w:r>
      <w:r w:rsidR="00F735A8">
        <w:t>,</w:t>
      </w:r>
      <w:r>
        <w:t xml:space="preserve"> I certify the information provided in this form is </w:t>
      </w:r>
      <w:r w:rsidR="00F735A8">
        <w:t xml:space="preserve">true and </w:t>
      </w:r>
      <w:r>
        <w:t>correct.</w:t>
      </w:r>
    </w:p>
    <w:tbl>
      <w:tblPr>
        <w:tblStyle w:val="TableGrid"/>
        <w:tblW w:w="0" w:type="auto"/>
        <w:tblLook w:val="04A0" w:firstRow="1" w:lastRow="0" w:firstColumn="1" w:lastColumn="0" w:noHBand="0" w:noVBand="1"/>
        <w:tblCaption w:val="Section of form - Part G to obtain the participant or representative signed authority"/>
        <w:tblDescription w:val="Part G is obtain the participant or legal representative authority prior to  submitting their change in circumstances form. The first column of this table lists the requested signed authority. The second column of this table provides space to record the signed authority."/>
      </w:tblPr>
      <w:tblGrid>
        <w:gridCol w:w="3539"/>
        <w:gridCol w:w="6373"/>
      </w:tblGrid>
      <w:tr w:rsidR="003040D1" w:rsidTr="00BD3B24">
        <w:trPr>
          <w:tblHeader/>
        </w:trPr>
        <w:tc>
          <w:tcPr>
            <w:tcW w:w="3539" w:type="dxa"/>
            <w:shd w:val="clear" w:color="auto" w:fill="808080" w:themeFill="background1" w:themeFillShade="80"/>
          </w:tcPr>
          <w:p w:rsidR="003040D1" w:rsidRPr="00C81748" w:rsidRDefault="003040D1" w:rsidP="00BD3B24">
            <w:pPr>
              <w:spacing w:line="480" w:lineRule="auto"/>
              <w:rPr>
                <w:color w:val="FFFFFF" w:themeColor="background1"/>
              </w:rPr>
            </w:pPr>
            <w:r w:rsidRPr="00C81748">
              <w:rPr>
                <w:color w:val="FFFFFF" w:themeColor="background1"/>
              </w:rPr>
              <w:t xml:space="preserve">Requested </w:t>
            </w:r>
            <w:r>
              <w:rPr>
                <w:color w:val="FFFFFF" w:themeColor="background1"/>
              </w:rPr>
              <w:t>participant or representative signed authority</w:t>
            </w:r>
          </w:p>
        </w:tc>
        <w:tc>
          <w:tcPr>
            <w:tcW w:w="6373" w:type="dxa"/>
            <w:shd w:val="clear" w:color="auto" w:fill="808080" w:themeFill="background1" w:themeFillShade="80"/>
          </w:tcPr>
          <w:p w:rsidR="003040D1" w:rsidRPr="00C81748" w:rsidRDefault="003040D1" w:rsidP="00BD3B24">
            <w:pPr>
              <w:spacing w:line="480" w:lineRule="auto"/>
              <w:rPr>
                <w:color w:val="FFFFFF" w:themeColor="background1"/>
              </w:rPr>
            </w:pPr>
            <w:r w:rsidRPr="00C81748">
              <w:rPr>
                <w:color w:val="FFFFFF" w:themeColor="background1"/>
              </w:rPr>
              <w:t xml:space="preserve">Provided </w:t>
            </w:r>
            <w:r>
              <w:rPr>
                <w:color w:val="FFFFFF" w:themeColor="background1"/>
              </w:rPr>
              <w:t>authority</w:t>
            </w:r>
          </w:p>
        </w:tc>
      </w:tr>
      <w:tr w:rsidR="003040D1" w:rsidTr="00BD3B24">
        <w:trPr>
          <w:trHeight w:val="1352"/>
          <w:tblHeader/>
        </w:trPr>
        <w:tc>
          <w:tcPr>
            <w:tcW w:w="3539" w:type="dxa"/>
            <w:shd w:val="clear" w:color="auto" w:fill="F2F2F2" w:themeFill="background1" w:themeFillShade="F2"/>
          </w:tcPr>
          <w:p w:rsidR="003040D1" w:rsidRPr="00AA6823" w:rsidRDefault="003040D1" w:rsidP="00BD3B24">
            <w:pPr>
              <w:spacing w:line="360" w:lineRule="auto"/>
            </w:pPr>
            <w:r w:rsidRPr="001D78BF">
              <w:t>Signature</w:t>
            </w:r>
          </w:p>
        </w:tc>
        <w:tc>
          <w:tcPr>
            <w:tcW w:w="6373" w:type="dxa"/>
          </w:tcPr>
          <w:p w:rsidR="003040D1" w:rsidRDefault="003040D1" w:rsidP="00BD3B24"/>
        </w:tc>
      </w:tr>
      <w:tr w:rsidR="003040D1" w:rsidTr="00BD3B24">
        <w:trPr>
          <w:tblHeader/>
        </w:trPr>
        <w:tc>
          <w:tcPr>
            <w:tcW w:w="3539" w:type="dxa"/>
            <w:shd w:val="clear" w:color="auto" w:fill="F2F2F2" w:themeFill="background1" w:themeFillShade="F2"/>
          </w:tcPr>
          <w:p w:rsidR="003040D1" w:rsidRDefault="003040D1" w:rsidP="00BD3B24">
            <w:pPr>
              <w:spacing w:line="360" w:lineRule="auto"/>
            </w:pPr>
            <w:r w:rsidRPr="001D78BF">
              <w:t>Name</w:t>
            </w:r>
          </w:p>
        </w:tc>
        <w:tc>
          <w:tcPr>
            <w:tcW w:w="6373" w:type="dxa"/>
          </w:tcPr>
          <w:p w:rsidR="003040D1" w:rsidRDefault="003040D1" w:rsidP="00BD3B24"/>
        </w:tc>
      </w:tr>
      <w:tr w:rsidR="003040D1" w:rsidTr="00BD3B24">
        <w:trPr>
          <w:tblHeader/>
        </w:trPr>
        <w:tc>
          <w:tcPr>
            <w:tcW w:w="3539" w:type="dxa"/>
            <w:shd w:val="clear" w:color="auto" w:fill="F2F2F2" w:themeFill="background1" w:themeFillShade="F2"/>
          </w:tcPr>
          <w:p w:rsidR="003040D1" w:rsidRPr="009F0ED3" w:rsidRDefault="003040D1" w:rsidP="00BD3B24">
            <w:pPr>
              <w:spacing w:after="360" w:line="288" w:lineRule="auto"/>
              <w:rPr>
                <w:szCs w:val="24"/>
              </w:rPr>
            </w:pPr>
            <w:r w:rsidRPr="001D78BF">
              <w:rPr>
                <w:szCs w:val="24"/>
              </w:rPr>
              <w:t>Date</w:t>
            </w:r>
          </w:p>
        </w:tc>
        <w:tc>
          <w:tcPr>
            <w:tcW w:w="6373" w:type="dxa"/>
          </w:tcPr>
          <w:p w:rsidR="003040D1" w:rsidRDefault="003040D1" w:rsidP="00BD3B24"/>
        </w:tc>
      </w:tr>
    </w:tbl>
    <w:p w:rsidR="003040D1" w:rsidRDefault="003040D1">
      <w:pPr>
        <w:spacing w:after="200"/>
        <w:rPr>
          <w:rFonts w:eastAsiaTheme="majorEastAsia" w:cstheme="majorBidi"/>
          <w:b/>
          <w:color w:val="652F76"/>
          <w:sz w:val="32"/>
          <w:szCs w:val="26"/>
        </w:rPr>
      </w:pPr>
      <w:r>
        <w:br w:type="page"/>
      </w:r>
    </w:p>
    <w:p w:rsidR="00522332" w:rsidRDefault="00522332" w:rsidP="00522332">
      <w:pPr>
        <w:pStyle w:val="Heading2"/>
      </w:pPr>
      <w:r>
        <w:lastRenderedPageBreak/>
        <w:t>Version change control</w:t>
      </w:r>
    </w:p>
    <w:tbl>
      <w:tblPr>
        <w:tblStyle w:val="TableGrid"/>
        <w:tblW w:w="9634" w:type="dxa"/>
        <w:tblLook w:val="04A0" w:firstRow="1" w:lastRow="0" w:firstColumn="1" w:lastColumn="0" w:noHBand="0" w:noVBand="1"/>
        <w:tblDescription w:val="Version change control table"/>
      </w:tblPr>
      <w:tblGrid>
        <w:gridCol w:w="1030"/>
        <w:gridCol w:w="1293"/>
        <w:gridCol w:w="3486"/>
        <w:gridCol w:w="1550"/>
        <w:gridCol w:w="2275"/>
      </w:tblGrid>
      <w:tr w:rsidR="00522332" w:rsidRPr="003E002B" w:rsidTr="006566B2">
        <w:trPr>
          <w:cantSplit/>
          <w:trHeight w:val="426"/>
          <w:tblHeader/>
        </w:trPr>
        <w:tc>
          <w:tcPr>
            <w:tcW w:w="1030" w:type="dxa"/>
            <w:shd w:val="clear" w:color="auto" w:fill="D9D9D9" w:themeFill="background1" w:themeFillShade="D9"/>
          </w:tcPr>
          <w:p w:rsidR="00522332" w:rsidRPr="003E002B" w:rsidRDefault="00522332" w:rsidP="00CA6396">
            <w:r>
              <w:t>Version No</w:t>
            </w:r>
          </w:p>
        </w:tc>
        <w:tc>
          <w:tcPr>
            <w:tcW w:w="1298" w:type="dxa"/>
            <w:shd w:val="clear" w:color="auto" w:fill="D9D9D9" w:themeFill="background1" w:themeFillShade="D9"/>
          </w:tcPr>
          <w:p w:rsidR="00522332" w:rsidRPr="003E002B" w:rsidRDefault="00522332" w:rsidP="00CA6396">
            <w:r>
              <w:t>Amended by</w:t>
            </w:r>
          </w:p>
        </w:tc>
        <w:tc>
          <w:tcPr>
            <w:tcW w:w="3642" w:type="dxa"/>
            <w:shd w:val="clear" w:color="auto" w:fill="D9D9D9" w:themeFill="background1" w:themeFillShade="D9"/>
          </w:tcPr>
          <w:p w:rsidR="00522332" w:rsidRPr="003E002B" w:rsidRDefault="00522332" w:rsidP="00CA6396">
            <w:r w:rsidRPr="003E002B">
              <w:t>Brief Description of Change:</w:t>
            </w:r>
          </w:p>
        </w:tc>
        <w:tc>
          <w:tcPr>
            <w:tcW w:w="1312" w:type="dxa"/>
            <w:shd w:val="clear" w:color="auto" w:fill="D9D9D9" w:themeFill="background1" w:themeFillShade="D9"/>
          </w:tcPr>
          <w:p w:rsidR="00522332" w:rsidRPr="003E002B" w:rsidRDefault="00522332" w:rsidP="00CA6396">
            <w:r>
              <w:t>Status</w:t>
            </w:r>
          </w:p>
        </w:tc>
        <w:tc>
          <w:tcPr>
            <w:tcW w:w="2352" w:type="dxa"/>
            <w:shd w:val="clear" w:color="auto" w:fill="D9D9D9" w:themeFill="background1" w:themeFillShade="D9"/>
          </w:tcPr>
          <w:p w:rsidR="00522332" w:rsidRDefault="00522332" w:rsidP="00CA6396">
            <w:r>
              <w:t>Date</w:t>
            </w:r>
          </w:p>
        </w:tc>
      </w:tr>
      <w:tr w:rsidR="00522332" w:rsidRPr="003E002B" w:rsidTr="006566B2">
        <w:trPr>
          <w:cantSplit/>
          <w:trHeight w:val="551"/>
          <w:tblHeader/>
        </w:trPr>
        <w:tc>
          <w:tcPr>
            <w:tcW w:w="1030" w:type="dxa"/>
            <w:shd w:val="clear" w:color="auto" w:fill="auto"/>
          </w:tcPr>
          <w:p w:rsidR="00522332" w:rsidRPr="003E002B" w:rsidRDefault="003040D1" w:rsidP="00CA6396">
            <w:r>
              <w:t>0.01</w:t>
            </w:r>
          </w:p>
        </w:tc>
        <w:tc>
          <w:tcPr>
            <w:tcW w:w="1298" w:type="dxa"/>
            <w:shd w:val="clear" w:color="auto" w:fill="auto"/>
          </w:tcPr>
          <w:p w:rsidR="00861A93" w:rsidRDefault="00861A93" w:rsidP="00CA6396">
            <w:r>
              <w:t>BL0012</w:t>
            </w:r>
          </w:p>
          <w:p w:rsidR="00522332" w:rsidRPr="003E002B" w:rsidRDefault="003040D1" w:rsidP="00CA6396">
            <w:r>
              <w:t>JS0109</w:t>
            </w:r>
          </w:p>
        </w:tc>
        <w:tc>
          <w:tcPr>
            <w:tcW w:w="3642" w:type="dxa"/>
          </w:tcPr>
          <w:p w:rsidR="00522332" w:rsidRPr="003E002B" w:rsidRDefault="00522332" w:rsidP="003040D1">
            <w:r>
              <w:t xml:space="preserve">Supersedes </w:t>
            </w:r>
            <w:r w:rsidR="00CA79FA">
              <w:t>existing Form – Change of circumstances</w:t>
            </w:r>
            <w:r w:rsidR="005F59F2">
              <w:t xml:space="preserve"> – Feb 2015 (no version control on published document)</w:t>
            </w:r>
            <w:r>
              <w:t>.</w:t>
            </w:r>
          </w:p>
        </w:tc>
        <w:tc>
          <w:tcPr>
            <w:tcW w:w="1312" w:type="dxa"/>
          </w:tcPr>
          <w:p w:rsidR="00522332" w:rsidRDefault="00CA79FA" w:rsidP="00CA6396">
            <w:r>
              <w:t>DRAFT</w:t>
            </w:r>
          </w:p>
        </w:tc>
        <w:tc>
          <w:tcPr>
            <w:tcW w:w="2352" w:type="dxa"/>
          </w:tcPr>
          <w:p w:rsidR="00522332" w:rsidRDefault="007B3F6A" w:rsidP="003040D1">
            <w:r>
              <w:t>12/5/2017</w:t>
            </w:r>
          </w:p>
        </w:tc>
      </w:tr>
      <w:tr w:rsidR="00F735A8" w:rsidRPr="003E002B" w:rsidTr="006566B2">
        <w:trPr>
          <w:cantSplit/>
          <w:trHeight w:val="551"/>
          <w:tblHeader/>
        </w:trPr>
        <w:tc>
          <w:tcPr>
            <w:tcW w:w="1030" w:type="dxa"/>
            <w:shd w:val="clear" w:color="auto" w:fill="auto"/>
          </w:tcPr>
          <w:p w:rsidR="00F735A8" w:rsidRDefault="00A66468" w:rsidP="00CA6396">
            <w:r>
              <w:t>0.02</w:t>
            </w:r>
          </w:p>
        </w:tc>
        <w:tc>
          <w:tcPr>
            <w:tcW w:w="1298" w:type="dxa"/>
            <w:shd w:val="clear" w:color="auto" w:fill="auto"/>
          </w:tcPr>
          <w:p w:rsidR="00F735A8" w:rsidRDefault="00F735A8" w:rsidP="00CA6396">
            <w:r>
              <w:t>JL0048</w:t>
            </w:r>
          </w:p>
        </w:tc>
        <w:tc>
          <w:tcPr>
            <w:tcW w:w="3642" w:type="dxa"/>
          </w:tcPr>
          <w:p w:rsidR="00F735A8" w:rsidRDefault="00F735A8" w:rsidP="00CA79FA">
            <w:r>
              <w:t>Comms edits</w:t>
            </w:r>
          </w:p>
        </w:tc>
        <w:tc>
          <w:tcPr>
            <w:tcW w:w="1312" w:type="dxa"/>
          </w:tcPr>
          <w:p w:rsidR="00F735A8" w:rsidRDefault="00F735A8" w:rsidP="00CA6396">
            <w:r>
              <w:t>DRAFT</w:t>
            </w:r>
          </w:p>
        </w:tc>
        <w:tc>
          <w:tcPr>
            <w:tcW w:w="2352" w:type="dxa"/>
          </w:tcPr>
          <w:p w:rsidR="00F735A8" w:rsidRDefault="00F735A8" w:rsidP="00CA6396">
            <w:r>
              <w:t>22/05/2017</w:t>
            </w:r>
          </w:p>
        </w:tc>
      </w:tr>
      <w:tr w:rsidR="00A66468" w:rsidRPr="003E002B" w:rsidTr="00A66468">
        <w:trPr>
          <w:cantSplit/>
          <w:trHeight w:val="551"/>
          <w:tblHeader/>
        </w:trPr>
        <w:tc>
          <w:tcPr>
            <w:tcW w:w="1030" w:type="dxa"/>
            <w:shd w:val="clear" w:color="auto" w:fill="auto"/>
          </w:tcPr>
          <w:p w:rsidR="00A66468" w:rsidRDefault="00A66468" w:rsidP="00CA6396">
            <w:r>
              <w:t>0.03</w:t>
            </w:r>
          </w:p>
        </w:tc>
        <w:tc>
          <w:tcPr>
            <w:tcW w:w="1298" w:type="dxa"/>
            <w:shd w:val="clear" w:color="auto" w:fill="auto"/>
          </w:tcPr>
          <w:p w:rsidR="00A66468" w:rsidRDefault="009663D3" w:rsidP="00CA6396">
            <w:r>
              <w:t>HM002</w:t>
            </w:r>
          </w:p>
        </w:tc>
        <w:tc>
          <w:tcPr>
            <w:tcW w:w="3642" w:type="dxa"/>
          </w:tcPr>
          <w:p w:rsidR="00A66468" w:rsidRDefault="00A66468" w:rsidP="00CA79FA">
            <w:r>
              <w:t>Legal review</w:t>
            </w:r>
          </w:p>
        </w:tc>
        <w:tc>
          <w:tcPr>
            <w:tcW w:w="1312" w:type="dxa"/>
          </w:tcPr>
          <w:p w:rsidR="00A66468" w:rsidRDefault="00A66468" w:rsidP="00CA6396">
            <w:r>
              <w:t>DRAFT</w:t>
            </w:r>
          </w:p>
        </w:tc>
        <w:tc>
          <w:tcPr>
            <w:tcW w:w="2352" w:type="dxa"/>
          </w:tcPr>
          <w:p w:rsidR="00A66468" w:rsidRDefault="009663D3" w:rsidP="00CA6396">
            <w:r>
              <w:t>23/05/2017</w:t>
            </w:r>
          </w:p>
        </w:tc>
      </w:tr>
      <w:tr w:rsidR="006566B2" w:rsidRPr="003E002B" w:rsidTr="00A66468">
        <w:trPr>
          <w:cantSplit/>
          <w:trHeight w:val="551"/>
          <w:tblHeader/>
        </w:trPr>
        <w:tc>
          <w:tcPr>
            <w:tcW w:w="1030" w:type="dxa"/>
            <w:shd w:val="clear" w:color="auto" w:fill="auto"/>
          </w:tcPr>
          <w:p w:rsidR="006566B2" w:rsidRDefault="006566B2" w:rsidP="00CA6396">
            <w:r>
              <w:t>1</w:t>
            </w:r>
          </w:p>
        </w:tc>
        <w:tc>
          <w:tcPr>
            <w:tcW w:w="1298" w:type="dxa"/>
            <w:shd w:val="clear" w:color="auto" w:fill="auto"/>
          </w:tcPr>
          <w:p w:rsidR="006566B2" w:rsidRDefault="006566B2" w:rsidP="00CA6396">
            <w:r>
              <w:t>HNL757</w:t>
            </w:r>
          </w:p>
        </w:tc>
        <w:tc>
          <w:tcPr>
            <w:tcW w:w="3642" w:type="dxa"/>
          </w:tcPr>
          <w:p w:rsidR="006566B2" w:rsidRDefault="006566B2" w:rsidP="00CA79FA">
            <w:r>
              <w:t>Approved by LFWG</w:t>
            </w:r>
          </w:p>
        </w:tc>
        <w:tc>
          <w:tcPr>
            <w:tcW w:w="1312" w:type="dxa"/>
          </w:tcPr>
          <w:p w:rsidR="006566B2" w:rsidRDefault="006566B2" w:rsidP="00CA6396">
            <w:r>
              <w:t>APPROVED</w:t>
            </w:r>
          </w:p>
        </w:tc>
        <w:tc>
          <w:tcPr>
            <w:tcW w:w="2352" w:type="dxa"/>
          </w:tcPr>
          <w:p w:rsidR="006566B2" w:rsidRDefault="006566B2" w:rsidP="00CA6396">
            <w:r>
              <w:t>25/05/2017</w:t>
            </w:r>
          </w:p>
        </w:tc>
      </w:tr>
    </w:tbl>
    <w:p w:rsidR="00522332" w:rsidRPr="0089325E" w:rsidRDefault="00522332" w:rsidP="009B046C"/>
    <w:sectPr w:rsidR="00522332" w:rsidRPr="0089325E" w:rsidSect="00A61A7D">
      <w:headerReference w:type="default" r:id="rId12"/>
      <w:footerReference w:type="default" r:id="rId13"/>
      <w:headerReference w:type="first" r:id="rId14"/>
      <w:footerReference w:type="first" r:id="rId15"/>
      <w:pgSz w:w="11906" w:h="16838" w:code="9"/>
      <w:pgMar w:top="1009" w:right="1133" w:bottom="720"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DCE" w:rsidRDefault="008D6DCE" w:rsidP="002679FC">
      <w:r>
        <w:separator/>
      </w:r>
    </w:p>
  </w:endnote>
  <w:endnote w:type="continuationSeparator" w:id="0">
    <w:p w:rsidR="008D6DCE" w:rsidRDefault="008D6DCE" w:rsidP="00267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620252"/>
      <w:docPartObj>
        <w:docPartGallery w:val="Page Numbers (Bottom of Page)"/>
        <w:docPartUnique/>
      </w:docPartObj>
    </w:sdtPr>
    <w:sdtEndPr/>
    <w:sdtContent>
      <w:sdt>
        <w:sdtPr>
          <w:id w:val="1944738"/>
          <w:docPartObj>
            <w:docPartGallery w:val="Page Numbers (Top of Page)"/>
            <w:docPartUnique/>
          </w:docPartObj>
        </w:sdtPr>
        <w:sdtEndPr/>
        <w:sdtContent>
          <w:p w:rsidR="003C3D27" w:rsidRPr="0089325E" w:rsidRDefault="000805FE" w:rsidP="000805FE">
            <w:pPr>
              <w:pStyle w:val="Footer"/>
              <w:tabs>
                <w:tab w:val="clear" w:pos="9026"/>
                <w:tab w:val="right" w:pos="9781"/>
              </w:tabs>
              <w:spacing w:after="360"/>
              <w:jc w:val="center"/>
            </w:pPr>
            <w:r>
              <w:t>General</w:t>
            </w:r>
            <w:r w:rsidR="0089325E">
              <w:t xml:space="preserve"> </w:t>
            </w:r>
            <w:r w:rsidR="003040D1">
              <w:t>–</w:t>
            </w:r>
            <w:r w:rsidR="0089325E">
              <w:t xml:space="preserve"> </w:t>
            </w:r>
            <w:r>
              <w:t>Form</w:t>
            </w:r>
            <w:r w:rsidR="00552F3F">
              <w:t xml:space="preserve"> </w:t>
            </w:r>
            <w:r>
              <w:t>–</w:t>
            </w:r>
            <w:r w:rsidR="006566B2">
              <w:t xml:space="preserve"> change of circumstances V1</w:t>
            </w:r>
            <w:r w:rsidR="00552F3F">
              <w:t xml:space="preserve"> </w:t>
            </w:r>
            <w:r w:rsidR="006566B2">
              <w:t>Approved</w:t>
            </w:r>
            <w:r w:rsidR="0089325E">
              <w:t xml:space="preserve"> </w:t>
            </w:r>
            <w:r w:rsidR="00B042EE">
              <w:t>2017-05-</w:t>
            </w:r>
            <w:r w:rsidR="006566B2">
              <w:t xml:space="preserve">25 </w:t>
            </w:r>
            <w:r w:rsidR="0089325E">
              <w:t>P</w:t>
            </w:r>
            <w:r w:rsidR="0089325E" w:rsidRPr="00C95A8F">
              <w:t xml:space="preserve">age </w:t>
            </w:r>
            <w:r w:rsidR="0089325E" w:rsidRPr="00C95A8F">
              <w:rPr>
                <w:bCs/>
              </w:rPr>
              <w:fldChar w:fldCharType="begin"/>
            </w:r>
            <w:r w:rsidR="0089325E" w:rsidRPr="00C95A8F">
              <w:rPr>
                <w:bCs/>
              </w:rPr>
              <w:instrText xml:space="preserve"> PAGE </w:instrText>
            </w:r>
            <w:r w:rsidR="0089325E" w:rsidRPr="00C95A8F">
              <w:rPr>
                <w:bCs/>
              </w:rPr>
              <w:fldChar w:fldCharType="separate"/>
            </w:r>
            <w:r w:rsidR="00336231">
              <w:rPr>
                <w:bCs/>
                <w:noProof/>
              </w:rPr>
              <w:t>1</w:t>
            </w:r>
            <w:r w:rsidR="0089325E" w:rsidRPr="00C95A8F">
              <w:rPr>
                <w:bCs/>
              </w:rPr>
              <w:fldChar w:fldCharType="end"/>
            </w:r>
            <w:r w:rsidR="0089325E" w:rsidRPr="00C95A8F">
              <w:t xml:space="preserve"> of </w:t>
            </w:r>
            <w:r w:rsidR="0089325E" w:rsidRPr="00C95A8F">
              <w:rPr>
                <w:bCs/>
              </w:rPr>
              <w:fldChar w:fldCharType="begin"/>
            </w:r>
            <w:r w:rsidR="0089325E" w:rsidRPr="00C95A8F">
              <w:rPr>
                <w:bCs/>
              </w:rPr>
              <w:instrText xml:space="preserve"> NUMPAGES  </w:instrText>
            </w:r>
            <w:r w:rsidR="0089325E" w:rsidRPr="00C95A8F">
              <w:rPr>
                <w:bCs/>
              </w:rPr>
              <w:fldChar w:fldCharType="separate"/>
            </w:r>
            <w:r w:rsidR="00336231">
              <w:rPr>
                <w:bCs/>
                <w:noProof/>
              </w:rPr>
              <w:t>7</w:t>
            </w:r>
            <w:r w:rsidR="0089325E" w:rsidRPr="00C95A8F">
              <w:rPr>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1540886"/>
      <w:docPartObj>
        <w:docPartGallery w:val="Page Numbers (Bottom of Page)"/>
        <w:docPartUnique/>
      </w:docPartObj>
    </w:sdtPr>
    <w:sdtEndPr/>
    <w:sdtContent>
      <w:sdt>
        <w:sdtPr>
          <w:id w:val="-228003097"/>
          <w:docPartObj>
            <w:docPartGallery w:val="Page Numbers (Top of Page)"/>
            <w:docPartUnique/>
          </w:docPartObj>
        </w:sdtPr>
        <w:sdtEndPr/>
        <w:sdtContent>
          <w:p w:rsidR="009940BE" w:rsidRDefault="009940BE" w:rsidP="009940BE">
            <w:pPr>
              <w:pStyle w:val="Footer"/>
              <w:spacing w:after="360"/>
              <w:jc w:val="center"/>
            </w:pPr>
            <w:r w:rsidRPr="00F7227D">
              <w:rPr>
                <w:i/>
              </w:rPr>
              <w:t>Pathway</w:t>
            </w:r>
            <w:r>
              <w:t xml:space="preserve"> - Task Card xx – xxxxxxxxx– v1.0 yyyymmdd</w:t>
            </w:r>
            <w:r>
              <w:tab/>
              <w:t>P</w:t>
            </w:r>
            <w:r w:rsidRPr="00C95A8F">
              <w:t xml:space="preserve">age </w:t>
            </w:r>
            <w:r w:rsidRPr="00C95A8F">
              <w:rPr>
                <w:bCs/>
              </w:rPr>
              <w:fldChar w:fldCharType="begin"/>
            </w:r>
            <w:r w:rsidRPr="00C95A8F">
              <w:rPr>
                <w:bCs/>
              </w:rPr>
              <w:instrText xml:space="preserve"> PAGE </w:instrText>
            </w:r>
            <w:r w:rsidRPr="00C95A8F">
              <w:rPr>
                <w:bCs/>
              </w:rPr>
              <w:fldChar w:fldCharType="separate"/>
            </w:r>
            <w:r>
              <w:rPr>
                <w:bCs/>
                <w:noProof/>
              </w:rPr>
              <w:t>1</w:t>
            </w:r>
            <w:r w:rsidRPr="00C95A8F">
              <w:rPr>
                <w:bCs/>
              </w:rPr>
              <w:fldChar w:fldCharType="end"/>
            </w:r>
            <w:r w:rsidRPr="00C95A8F">
              <w:t xml:space="preserve"> of </w:t>
            </w:r>
            <w:r w:rsidRPr="00C95A8F">
              <w:rPr>
                <w:bCs/>
              </w:rPr>
              <w:fldChar w:fldCharType="begin"/>
            </w:r>
            <w:r w:rsidRPr="00C95A8F">
              <w:rPr>
                <w:bCs/>
              </w:rPr>
              <w:instrText xml:space="preserve"> NUMPAGES  </w:instrText>
            </w:r>
            <w:r w:rsidRPr="00C95A8F">
              <w:rPr>
                <w:bCs/>
              </w:rPr>
              <w:fldChar w:fldCharType="separate"/>
            </w:r>
            <w:r w:rsidR="00A61A7D">
              <w:rPr>
                <w:bCs/>
                <w:noProof/>
              </w:rPr>
              <w:t>2</w:t>
            </w:r>
            <w:r w:rsidRPr="00C95A8F">
              <w:rPr>
                <w:bCs/>
              </w:rPr>
              <w:fldChar w:fldCharType="end"/>
            </w:r>
          </w:p>
        </w:sdtContent>
      </w:sdt>
    </w:sdtContent>
  </w:sdt>
  <w:p w:rsidR="003C3D27" w:rsidRPr="004D5F80" w:rsidRDefault="003C3D27" w:rsidP="004D5F80">
    <w:pPr>
      <w:pStyle w:val="Footer"/>
      <w:jc w:val="right"/>
      <w:rPr>
        <w:noProof/>
        <w:color w:val="652F7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DCE" w:rsidRDefault="008D6DCE" w:rsidP="002679FC">
      <w:r>
        <w:separator/>
      </w:r>
    </w:p>
  </w:footnote>
  <w:footnote w:type="continuationSeparator" w:id="0">
    <w:p w:rsidR="008D6DCE" w:rsidRDefault="008D6DCE" w:rsidP="00267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D27" w:rsidRPr="009940BE" w:rsidRDefault="000B62C1" w:rsidP="00FF03FA">
    <w:pPr>
      <w:pStyle w:val="Heading2"/>
      <w:spacing w:before="960"/>
    </w:pPr>
    <w:r>
      <w:rPr>
        <w:noProof/>
        <w:lang w:eastAsia="en-AU"/>
      </w:rPr>
      <w:drawing>
        <wp:anchor distT="0" distB="0" distL="114300" distR="114300" simplePos="0" relativeHeight="251672576" behindDoc="1" locked="0" layoutInCell="1" allowOverlap="1" wp14:anchorId="729E9DB5" wp14:editId="4A15274F">
          <wp:simplePos x="0" y="0"/>
          <wp:positionH relativeFrom="column">
            <wp:posOffset>4000500</wp:posOffset>
          </wp:positionH>
          <wp:positionV relativeFrom="paragraph">
            <wp:posOffset>277133</wp:posOffset>
          </wp:positionV>
          <wp:extent cx="2565400" cy="608330"/>
          <wp:effectExtent l="0" t="0" r="635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AgencySignoff-logo.jpg"/>
                  <pic:cNvPicPr/>
                </pic:nvPicPr>
                <pic:blipFill>
                  <a:blip r:embed="rId1">
                    <a:extLst>
                      <a:ext uri="{28A0092B-C50C-407E-A947-70E740481C1C}">
                        <a14:useLocalDpi xmlns:a14="http://schemas.microsoft.com/office/drawing/2010/main" val="0"/>
                      </a:ext>
                    </a:extLst>
                  </a:blip>
                  <a:stretch>
                    <a:fillRect/>
                  </a:stretch>
                </pic:blipFill>
                <pic:spPr>
                  <a:xfrm>
                    <a:off x="0" y="0"/>
                    <a:ext cx="2565400" cy="6083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5C9" w:rsidRPr="00DE75C9" w:rsidRDefault="00DC0BFE" w:rsidP="000E315D">
    <w:pPr>
      <w:pStyle w:val="Heading2"/>
    </w:pPr>
    <w:r w:rsidRPr="000E315D">
      <w:rPr>
        <w:noProof/>
        <w:sz w:val="36"/>
        <w:szCs w:val="36"/>
        <w:lang w:eastAsia="en-AU"/>
      </w:rPr>
      <mc:AlternateContent>
        <mc:Choice Requires="wps">
          <w:drawing>
            <wp:anchor distT="0" distB="0" distL="114300" distR="114300" simplePos="0" relativeHeight="251668480" behindDoc="0" locked="0" layoutInCell="1" allowOverlap="1" wp14:anchorId="2891D399" wp14:editId="7D6F5C83">
              <wp:simplePos x="0" y="0"/>
              <wp:positionH relativeFrom="column">
                <wp:posOffset>5295842</wp:posOffset>
              </wp:positionH>
              <wp:positionV relativeFrom="paragraph">
                <wp:posOffset>3308037</wp:posOffset>
              </wp:positionV>
              <wp:extent cx="2501346" cy="352425"/>
              <wp:effectExtent l="7620" t="0" r="20955" b="20955"/>
              <wp:wrapNone/>
              <wp:docPr id="3" name="Text Box 3"/>
              <wp:cNvGraphicFramePr/>
              <a:graphic xmlns:a="http://schemas.openxmlformats.org/drawingml/2006/main">
                <a:graphicData uri="http://schemas.microsoft.com/office/word/2010/wordprocessingShape">
                  <wps:wsp>
                    <wps:cNvSpPr txBox="1"/>
                    <wps:spPr>
                      <a:xfrm rot="5400000">
                        <a:off x="0" y="0"/>
                        <a:ext cx="2501346" cy="352425"/>
                      </a:xfrm>
                      <a:prstGeom prst="rect">
                        <a:avLst/>
                      </a:prstGeom>
                      <a:solidFill>
                        <a:srgbClr val="8AC640"/>
                      </a:solidFill>
                      <a:ln w="6350">
                        <a:solidFill>
                          <a:schemeClr val="accent3">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C0BFE" w:rsidRPr="00DF550F" w:rsidRDefault="00DC0BFE" w:rsidP="00DC0BFE">
                          <w:pPr>
                            <w:shd w:val="clear" w:color="auto" w:fill="8AC640"/>
                            <w:jc w:val="center"/>
                            <w:rPr>
                              <w:b/>
                              <w:color w:val="000000" w:themeColor="text1"/>
                            </w:rPr>
                          </w:pPr>
                          <w:r>
                            <w:rPr>
                              <w:b/>
                              <w:color w:val="000000" w:themeColor="text1"/>
                            </w:rPr>
                            <w:t>TASK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1D399" id="_x0000_t202" coordsize="21600,21600" o:spt="202" path="m,l,21600r21600,l21600,xe">
              <v:stroke joinstyle="miter"/>
              <v:path gradientshapeok="t" o:connecttype="rect"/>
            </v:shapetype>
            <v:shape id="Text Box 3" o:spid="_x0000_s1026" type="#_x0000_t202" style="position:absolute;margin-left:417pt;margin-top:260.5pt;width:196.95pt;height:27.7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" fillcolor="#8ac640" strokecolor="#c2d69b [1942]" strokeweight=".5pt">
              <v:textbox>
                <w:txbxContent>
                  <w:p w:rsidR="00DC0BFE" w:rsidRPr="00DF550F" w:rsidRDefault="00DC0BFE" w:rsidP="00DC0BFE">
                    <w:pPr>
                      <w:shd w:val="clear" w:color="auto" w:fill="8AC640"/>
                      <w:jc w:val="center"/>
                      <w:rPr>
                        <w:b/>
                        <w:color w:val="000000" w:themeColor="text1"/>
                      </w:rPr>
                    </w:pPr>
                    <w:r>
                      <w:rPr>
                        <w:b/>
                        <w:color w:val="000000" w:themeColor="text1"/>
                      </w:rPr>
                      <w:t>TASK CARD</w:t>
                    </w:r>
                  </w:p>
                </w:txbxContent>
              </v:textbox>
            </v:shape>
          </w:pict>
        </mc:Fallback>
      </mc:AlternateContent>
    </w:r>
    <w:r w:rsidRPr="000E315D">
      <w:rPr>
        <w:sz w:val="36"/>
        <w:szCs w:val="36"/>
      </w:rPr>
      <w:t>Task Card</w:t>
    </w:r>
    <w:r w:rsidRPr="000E315D">
      <w:rPr>
        <w:sz w:val="36"/>
        <w:szCs w:val="36"/>
      </w:rPr>
      <w:ptab w:relativeTo="margin" w:alignment="right" w:leader="none"/>
    </w:r>
    <w:r w:rsidRPr="001D7755">
      <w:rPr>
        <w:noProof/>
        <w:lang w:eastAsia="en-AU"/>
      </w:rPr>
      <w:drawing>
        <wp:inline distT="0" distB="0" distL="0" distR="0" wp14:anchorId="343CF5D1" wp14:editId="21AF1FE1">
          <wp:extent cx="1080000" cy="564344"/>
          <wp:effectExtent l="0" t="0" r="6350" b="7620"/>
          <wp:docPr id="19" name="Picture 2" descr="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4B6DA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654DF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76E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5C45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1019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924B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5048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267D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3658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419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1BC6222"/>
    <w:multiLevelType w:val="hybridMultilevel"/>
    <w:tmpl w:val="F09AEA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E37445"/>
    <w:multiLevelType w:val="hybridMultilevel"/>
    <w:tmpl w:val="BAFCF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1D34E0"/>
    <w:multiLevelType w:val="hybridMultilevel"/>
    <w:tmpl w:val="349EE094"/>
    <w:lvl w:ilvl="0" w:tplc="37424A8E">
      <w:start w:val="1"/>
      <w:numFmt w:val="bullet"/>
      <w:lvlText w:val=""/>
      <w:lvlJc w:val="left"/>
      <w:pPr>
        <w:ind w:left="720" w:hanging="360"/>
      </w:pPr>
      <w:rPr>
        <w:rFonts w:ascii="Symbol" w:hAnsi="Symbol" w:hint="default"/>
        <w:color w:val="652F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CC2580"/>
    <w:multiLevelType w:val="hybridMultilevel"/>
    <w:tmpl w:val="B36CE56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7C2F1B"/>
    <w:multiLevelType w:val="hybridMultilevel"/>
    <w:tmpl w:val="C8260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30E"/>
    <w:rsid w:val="00012E60"/>
    <w:rsid w:val="00015E97"/>
    <w:rsid w:val="00025AD3"/>
    <w:rsid w:val="00041A11"/>
    <w:rsid w:val="000529D2"/>
    <w:rsid w:val="00055B41"/>
    <w:rsid w:val="00057ADB"/>
    <w:rsid w:val="000805FE"/>
    <w:rsid w:val="00092F3F"/>
    <w:rsid w:val="000B4E58"/>
    <w:rsid w:val="000B62C1"/>
    <w:rsid w:val="000B6368"/>
    <w:rsid w:val="000D630E"/>
    <w:rsid w:val="000E315D"/>
    <w:rsid w:val="00113358"/>
    <w:rsid w:val="001177E5"/>
    <w:rsid w:val="00123CFE"/>
    <w:rsid w:val="0016310D"/>
    <w:rsid w:val="00175139"/>
    <w:rsid w:val="00194FE1"/>
    <w:rsid w:val="001955ED"/>
    <w:rsid w:val="001A2CBD"/>
    <w:rsid w:val="001C22BF"/>
    <w:rsid w:val="001D6626"/>
    <w:rsid w:val="001D78BF"/>
    <w:rsid w:val="001E2E17"/>
    <w:rsid w:val="001E630D"/>
    <w:rsid w:val="002679FC"/>
    <w:rsid w:val="002706E5"/>
    <w:rsid w:val="002B03E4"/>
    <w:rsid w:val="002B1DEF"/>
    <w:rsid w:val="002B57D9"/>
    <w:rsid w:val="002C06E7"/>
    <w:rsid w:val="002E7C34"/>
    <w:rsid w:val="003040D1"/>
    <w:rsid w:val="003331F9"/>
    <w:rsid w:val="00334704"/>
    <w:rsid w:val="00336231"/>
    <w:rsid w:val="00337B39"/>
    <w:rsid w:val="003423B8"/>
    <w:rsid w:val="0039515B"/>
    <w:rsid w:val="003B2BB8"/>
    <w:rsid w:val="003B7279"/>
    <w:rsid w:val="003C3017"/>
    <w:rsid w:val="003C3D27"/>
    <w:rsid w:val="003C5A1B"/>
    <w:rsid w:val="003D0B91"/>
    <w:rsid w:val="003D33B9"/>
    <w:rsid w:val="003D34FF"/>
    <w:rsid w:val="003D6A94"/>
    <w:rsid w:val="003E36F3"/>
    <w:rsid w:val="003F2923"/>
    <w:rsid w:val="0040676E"/>
    <w:rsid w:val="00406E5B"/>
    <w:rsid w:val="00422C06"/>
    <w:rsid w:val="00423354"/>
    <w:rsid w:val="00431BC4"/>
    <w:rsid w:val="0046693F"/>
    <w:rsid w:val="004B2EB4"/>
    <w:rsid w:val="004B54CA"/>
    <w:rsid w:val="004D5F80"/>
    <w:rsid w:val="004E2929"/>
    <w:rsid w:val="004E590C"/>
    <w:rsid w:val="004E5CBF"/>
    <w:rsid w:val="00514513"/>
    <w:rsid w:val="00517EA1"/>
    <w:rsid w:val="00522332"/>
    <w:rsid w:val="00527513"/>
    <w:rsid w:val="00533C95"/>
    <w:rsid w:val="005406E5"/>
    <w:rsid w:val="00552F3F"/>
    <w:rsid w:val="005800A1"/>
    <w:rsid w:val="00586BFA"/>
    <w:rsid w:val="005B02C5"/>
    <w:rsid w:val="005C3AA9"/>
    <w:rsid w:val="005D453C"/>
    <w:rsid w:val="005E02F9"/>
    <w:rsid w:val="005E319E"/>
    <w:rsid w:val="005F31B9"/>
    <w:rsid w:val="005F59F2"/>
    <w:rsid w:val="00632FF8"/>
    <w:rsid w:val="0063476B"/>
    <w:rsid w:val="00647EF4"/>
    <w:rsid w:val="00651F3E"/>
    <w:rsid w:val="006566B2"/>
    <w:rsid w:val="00677365"/>
    <w:rsid w:val="00687B8E"/>
    <w:rsid w:val="006A4CE7"/>
    <w:rsid w:val="006C6126"/>
    <w:rsid w:val="006D6974"/>
    <w:rsid w:val="007170FA"/>
    <w:rsid w:val="00785261"/>
    <w:rsid w:val="007B0256"/>
    <w:rsid w:val="007B2967"/>
    <w:rsid w:val="007B3F6A"/>
    <w:rsid w:val="00830612"/>
    <w:rsid w:val="00844714"/>
    <w:rsid w:val="00851B29"/>
    <w:rsid w:val="00861A93"/>
    <w:rsid w:val="00865245"/>
    <w:rsid w:val="00866267"/>
    <w:rsid w:val="00871817"/>
    <w:rsid w:val="00872E34"/>
    <w:rsid w:val="00887339"/>
    <w:rsid w:val="0089325E"/>
    <w:rsid w:val="008B3573"/>
    <w:rsid w:val="008B69A7"/>
    <w:rsid w:val="008C5A86"/>
    <w:rsid w:val="008D2569"/>
    <w:rsid w:val="008D6DCE"/>
    <w:rsid w:val="008E00F3"/>
    <w:rsid w:val="009225F0"/>
    <w:rsid w:val="00924916"/>
    <w:rsid w:val="0093498E"/>
    <w:rsid w:val="00937570"/>
    <w:rsid w:val="009663D3"/>
    <w:rsid w:val="00976CF5"/>
    <w:rsid w:val="00982E8D"/>
    <w:rsid w:val="009940BE"/>
    <w:rsid w:val="009B046C"/>
    <w:rsid w:val="009F0ED3"/>
    <w:rsid w:val="009F25FF"/>
    <w:rsid w:val="009F3399"/>
    <w:rsid w:val="009F4365"/>
    <w:rsid w:val="00A10F63"/>
    <w:rsid w:val="00A11701"/>
    <w:rsid w:val="00A417E2"/>
    <w:rsid w:val="00A43E60"/>
    <w:rsid w:val="00A61A7D"/>
    <w:rsid w:val="00A66468"/>
    <w:rsid w:val="00A74430"/>
    <w:rsid w:val="00A77B2D"/>
    <w:rsid w:val="00A8697A"/>
    <w:rsid w:val="00A876B0"/>
    <w:rsid w:val="00AA6823"/>
    <w:rsid w:val="00AB1E97"/>
    <w:rsid w:val="00AB67A5"/>
    <w:rsid w:val="00AB695F"/>
    <w:rsid w:val="00AF474B"/>
    <w:rsid w:val="00B042EE"/>
    <w:rsid w:val="00B10C49"/>
    <w:rsid w:val="00B2375F"/>
    <w:rsid w:val="00B31740"/>
    <w:rsid w:val="00B615B7"/>
    <w:rsid w:val="00B7323E"/>
    <w:rsid w:val="00B73C69"/>
    <w:rsid w:val="00B8408F"/>
    <w:rsid w:val="00B87F63"/>
    <w:rsid w:val="00BA2DB9"/>
    <w:rsid w:val="00BB0EB0"/>
    <w:rsid w:val="00BB7D2F"/>
    <w:rsid w:val="00BC03D4"/>
    <w:rsid w:val="00BD033E"/>
    <w:rsid w:val="00BD0BB5"/>
    <w:rsid w:val="00BE0F5D"/>
    <w:rsid w:val="00BE3536"/>
    <w:rsid w:val="00BE5B60"/>
    <w:rsid w:val="00BE7148"/>
    <w:rsid w:val="00C151EA"/>
    <w:rsid w:val="00C246E8"/>
    <w:rsid w:val="00C32954"/>
    <w:rsid w:val="00C437F1"/>
    <w:rsid w:val="00C81748"/>
    <w:rsid w:val="00CA79FA"/>
    <w:rsid w:val="00CB72AC"/>
    <w:rsid w:val="00CE5B92"/>
    <w:rsid w:val="00CF1D04"/>
    <w:rsid w:val="00CF7529"/>
    <w:rsid w:val="00D12787"/>
    <w:rsid w:val="00D1286C"/>
    <w:rsid w:val="00D13174"/>
    <w:rsid w:val="00D15E4F"/>
    <w:rsid w:val="00D22059"/>
    <w:rsid w:val="00D25316"/>
    <w:rsid w:val="00D422E2"/>
    <w:rsid w:val="00D64BCB"/>
    <w:rsid w:val="00D6703F"/>
    <w:rsid w:val="00D74845"/>
    <w:rsid w:val="00D76F17"/>
    <w:rsid w:val="00DB437B"/>
    <w:rsid w:val="00DB5299"/>
    <w:rsid w:val="00DB6745"/>
    <w:rsid w:val="00DC0BFE"/>
    <w:rsid w:val="00DE009B"/>
    <w:rsid w:val="00DE75C9"/>
    <w:rsid w:val="00DF3945"/>
    <w:rsid w:val="00E05C38"/>
    <w:rsid w:val="00E079EE"/>
    <w:rsid w:val="00E14440"/>
    <w:rsid w:val="00E250A8"/>
    <w:rsid w:val="00E326AE"/>
    <w:rsid w:val="00E34909"/>
    <w:rsid w:val="00E72303"/>
    <w:rsid w:val="00E75B67"/>
    <w:rsid w:val="00E82BDF"/>
    <w:rsid w:val="00E94E7D"/>
    <w:rsid w:val="00EA1C86"/>
    <w:rsid w:val="00EA3570"/>
    <w:rsid w:val="00EA5578"/>
    <w:rsid w:val="00EB65D7"/>
    <w:rsid w:val="00EB662F"/>
    <w:rsid w:val="00EB771A"/>
    <w:rsid w:val="00EB7AEC"/>
    <w:rsid w:val="00ED2AFF"/>
    <w:rsid w:val="00ED2E54"/>
    <w:rsid w:val="00EE112B"/>
    <w:rsid w:val="00EE5C9A"/>
    <w:rsid w:val="00EE72E2"/>
    <w:rsid w:val="00EF330E"/>
    <w:rsid w:val="00F07E20"/>
    <w:rsid w:val="00F4697D"/>
    <w:rsid w:val="00F525F2"/>
    <w:rsid w:val="00F63995"/>
    <w:rsid w:val="00F735A8"/>
    <w:rsid w:val="00F83911"/>
    <w:rsid w:val="00F847B3"/>
    <w:rsid w:val="00F86055"/>
    <w:rsid w:val="00FA55F4"/>
    <w:rsid w:val="00FE7B27"/>
    <w:rsid w:val="00FF03FA"/>
    <w:rsid w:val="00FF49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57C1E-E7A0-4EEE-B5DF-5BD7C1192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E8D"/>
    <w:pPr>
      <w:spacing w:after="120"/>
    </w:pPr>
    <w:rPr>
      <w:rFonts w:ascii="Arial" w:hAnsi="Arial"/>
      <w:sz w:val="24"/>
    </w:rPr>
  </w:style>
  <w:style w:type="paragraph" w:styleId="Heading1">
    <w:name w:val="heading 1"/>
    <w:basedOn w:val="Title"/>
    <w:next w:val="Normal"/>
    <w:link w:val="Heading1Char"/>
    <w:uiPriority w:val="9"/>
    <w:qFormat/>
    <w:rsid w:val="00DC0BFE"/>
    <w:pPr>
      <w:spacing w:before="240" w:after="240"/>
      <w:outlineLvl w:val="0"/>
    </w:pPr>
    <w:rPr>
      <w:b/>
      <w:bCs/>
      <w:color w:val="000000" w:themeColor="text1"/>
      <w:sz w:val="44"/>
      <w:szCs w:val="28"/>
    </w:rPr>
  </w:style>
  <w:style w:type="paragraph" w:styleId="Heading2">
    <w:name w:val="heading 2"/>
    <w:basedOn w:val="Heading3"/>
    <w:next w:val="Normal"/>
    <w:link w:val="Heading2Char"/>
    <w:uiPriority w:val="9"/>
    <w:unhideWhenUsed/>
    <w:qFormat/>
    <w:rsid w:val="000E315D"/>
    <w:pPr>
      <w:spacing w:before="360"/>
      <w:outlineLvl w:val="1"/>
    </w:pPr>
    <w:rPr>
      <w:bCs w:val="0"/>
      <w:color w:val="652F76"/>
      <w:sz w:val="32"/>
      <w:szCs w:val="26"/>
    </w:rPr>
  </w:style>
  <w:style w:type="paragraph" w:styleId="Heading3">
    <w:name w:val="heading 3"/>
    <w:basedOn w:val="Normal"/>
    <w:next w:val="Normal"/>
    <w:link w:val="Heading3Char"/>
    <w:uiPriority w:val="9"/>
    <w:unhideWhenUsed/>
    <w:qFormat/>
    <w:rsid w:val="00F525F2"/>
    <w:pPr>
      <w:spacing w:line="271" w:lineRule="auto"/>
      <w:outlineLvl w:val="2"/>
    </w:pPr>
    <w:rPr>
      <w:rFonts w:eastAsiaTheme="majorEastAsia" w:cstheme="majorBidi"/>
      <w:b/>
      <w:bCs/>
      <w:color w:val="000000" w:themeColor="text1"/>
      <w:sz w:val="28"/>
      <w:szCs w:val="30"/>
    </w:rPr>
  </w:style>
  <w:style w:type="paragraph" w:styleId="Heading4">
    <w:name w:val="heading 4"/>
    <w:basedOn w:val="Normal"/>
    <w:next w:val="Normal"/>
    <w:link w:val="Heading4Char"/>
    <w:uiPriority w:val="9"/>
    <w:unhideWhenUsed/>
    <w:qFormat/>
    <w:rsid w:val="00DE75C9"/>
    <w:pPr>
      <w:spacing w:after="0"/>
      <w:outlineLvl w:val="3"/>
    </w:pPr>
    <w:rPr>
      <w:rFonts w:eastAsiaTheme="majorEastAsia" w:cstheme="majorBidi"/>
      <w:b/>
      <w:bCs/>
      <w:iCs/>
      <w:sz w:val="26"/>
    </w:rPr>
  </w:style>
  <w:style w:type="paragraph" w:styleId="Heading5">
    <w:name w:val="heading 5"/>
    <w:basedOn w:val="Normal"/>
    <w:next w:val="Normal"/>
    <w:link w:val="Heading5Char"/>
    <w:uiPriority w:val="9"/>
    <w:unhideWhenUsed/>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0BFE"/>
    <w:rPr>
      <w:rFonts w:ascii="Arial" w:eastAsiaTheme="majorEastAsia" w:hAnsi="Arial" w:cstheme="majorBidi"/>
      <w:b/>
      <w:bCs/>
      <w:color w:val="000000" w:themeColor="text1"/>
      <w:spacing w:val="5"/>
      <w:sz w:val="44"/>
      <w:szCs w:val="28"/>
    </w:rPr>
  </w:style>
  <w:style w:type="character" w:customStyle="1" w:styleId="Heading2Char">
    <w:name w:val="Heading 2 Char"/>
    <w:basedOn w:val="DefaultParagraphFont"/>
    <w:link w:val="Heading2"/>
    <w:uiPriority w:val="9"/>
    <w:rsid w:val="000E315D"/>
    <w:rPr>
      <w:rFonts w:ascii="Arial" w:eastAsiaTheme="majorEastAsia" w:hAnsi="Arial" w:cstheme="majorBidi"/>
      <w:b/>
      <w:color w:val="652F76"/>
      <w:sz w:val="32"/>
      <w:szCs w:val="26"/>
    </w:rPr>
  </w:style>
  <w:style w:type="paragraph" w:styleId="NoSpacing">
    <w:name w:val="No Spacing"/>
    <w:basedOn w:val="Normal"/>
    <w:link w:val="NoSpacingChar"/>
    <w:uiPriority w:val="1"/>
    <w:rsid w:val="004B54CA"/>
    <w:pPr>
      <w:spacing w:after="0" w:line="240" w:lineRule="auto"/>
    </w:pPr>
  </w:style>
  <w:style w:type="character" w:customStyle="1" w:styleId="Heading3Char">
    <w:name w:val="Heading 3 Char"/>
    <w:basedOn w:val="DefaultParagraphFont"/>
    <w:link w:val="Heading3"/>
    <w:uiPriority w:val="9"/>
    <w:rsid w:val="00F525F2"/>
    <w:rPr>
      <w:rFonts w:ascii="Arial" w:eastAsiaTheme="majorEastAsia" w:hAnsi="Arial" w:cstheme="majorBidi"/>
      <w:b/>
      <w:bCs/>
      <w:color w:val="000000" w:themeColor="text1"/>
      <w:sz w:val="28"/>
      <w:szCs w:val="30"/>
    </w:rPr>
  </w:style>
  <w:style w:type="character" w:customStyle="1" w:styleId="Heading4Char">
    <w:name w:val="Heading 4 Char"/>
    <w:basedOn w:val="DefaultParagraphFont"/>
    <w:link w:val="Heading4"/>
    <w:uiPriority w:val="9"/>
    <w:rsid w:val="00DE75C9"/>
    <w:rPr>
      <w:rFonts w:ascii="Arial" w:eastAsiaTheme="majorEastAsia" w:hAnsi="Arial" w:cstheme="majorBidi"/>
      <w:b/>
      <w:bCs/>
      <w:iCs/>
      <w:sz w:val="26"/>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rsid w:val="004B54CA"/>
    <w:pPr>
      <w:spacing w:after="600"/>
    </w:pPr>
    <w:rPr>
      <w:rFonts w:eastAsiaTheme="majorEastAsia" w:cstheme="majorBidi"/>
      <w:i/>
      <w:iCs/>
      <w:spacing w:val="13"/>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rsid w:val="004B54CA"/>
    <w:rPr>
      <w:i/>
      <w:iCs/>
    </w:rPr>
  </w:style>
  <w:style w:type="character" w:styleId="Strong">
    <w:name w:val="Strong"/>
    <w:uiPriority w:val="22"/>
    <w:rsid w:val="004B54CA"/>
    <w:rPr>
      <w:b/>
      <w:bCs/>
    </w:rPr>
  </w:style>
  <w:style w:type="paragraph" w:styleId="ListParagraph">
    <w:name w:val="List Paragraph"/>
    <w:basedOn w:val="Normal"/>
    <w:uiPriority w:val="34"/>
    <w:rsid w:val="004B54CA"/>
    <w:pPr>
      <w:ind w:left="720"/>
      <w:contextualSpacing/>
    </w:pPr>
  </w:style>
  <w:style w:type="character" w:styleId="Emphasis">
    <w:name w:val="Emphasis"/>
    <w:uiPriority w:val="20"/>
    <w:rsid w:val="004B54CA"/>
    <w:rPr>
      <w:b/>
      <w:bCs/>
      <w:i/>
      <w:iCs/>
      <w:spacing w:val="10"/>
      <w:bdr w:val="none" w:sz="0" w:space="0" w:color="auto"/>
      <w:shd w:val="clear" w:color="auto" w:fill="auto"/>
    </w:rPr>
  </w:style>
  <w:style w:type="character" w:styleId="IntenseEmphasis">
    <w:name w:val="Intense Emphasis"/>
    <w:uiPriority w:val="21"/>
    <w:rsid w:val="004B54CA"/>
    <w:rPr>
      <w:b/>
      <w:bCs/>
    </w:rPr>
  </w:style>
  <w:style w:type="paragraph" w:styleId="Quote">
    <w:name w:val="Quote"/>
    <w:basedOn w:val="Normal"/>
    <w:next w:val="Normal"/>
    <w:link w:val="QuoteChar"/>
    <w:uiPriority w:val="29"/>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rsid w:val="004B54CA"/>
    <w:rPr>
      <w:smallCaps/>
    </w:rPr>
  </w:style>
  <w:style w:type="character" w:styleId="IntenseReference">
    <w:name w:val="Intense Reference"/>
    <w:uiPriority w:val="32"/>
    <w:rsid w:val="004B54CA"/>
    <w:rPr>
      <w:smallCaps/>
      <w:spacing w:val="5"/>
      <w:u w:val="single"/>
    </w:rPr>
  </w:style>
  <w:style w:type="character" w:styleId="BookTitle">
    <w:name w:val="Book Title"/>
    <w:uiPriority w:val="33"/>
    <w:rsid w:val="000D630E"/>
    <w:rPr>
      <w:color w:val="652F76"/>
      <w:sz w:val="52"/>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0D6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30E"/>
    <w:rPr>
      <w:rFonts w:ascii="Arial" w:hAnsi="Arial"/>
    </w:rPr>
  </w:style>
  <w:style w:type="paragraph" w:styleId="Footer">
    <w:name w:val="footer"/>
    <w:basedOn w:val="Normal"/>
    <w:link w:val="FooterChar"/>
    <w:uiPriority w:val="99"/>
    <w:unhideWhenUsed/>
    <w:rsid w:val="000D6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30E"/>
    <w:rPr>
      <w:rFonts w:ascii="Arial" w:hAnsi="Arial"/>
    </w:rPr>
  </w:style>
  <w:style w:type="paragraph" w:styleId="BalloonText">
    <w:name w:val="Balloon Text"/>
    <w:basedOn w:val="Normal"/>
    <w:link w:val="BalloonTextChar"/>
    <w:uiPriority w:val="99"/>
    <w:semiHidden/>
    <w:unhideWhenUsed/>
    <w:rsid w:val="000D6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30E"/>
    <w:rPr>
      <w:rFonts w:ascii="Tahoma" w:hAnsi="Tahoma" w:cs="Tahoma"/>
      <w:sz w:val="16"/>
      <w:szCs w:val="16"/>
    </w:rPr>
  </w:style>
  <w:style w:type="table" w:styleId="TableGrid">
    <w:name w:val="Table Grid"/>
    <w:basedOn w:val="TableNormal"/>
    <w:uiPriority w:val="39"/>
    <w:rsid w:val="00522332"/>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qFormat/>
    <w:rsid w:val="00982E8D"/>
    <w:pPr>
      <w:numPr>
        <w:numId w:val="6"/>
      </w:numPr>
      <w:spacing w:before="120" w:line="360" w:lineRule="auto"/>
      <w:ind w:left="811" w:hanging="357"/>
      <w:contextualSpacing/>
    </w:pPr>
  </w:style>
  <w:style w:type="paragraph" w:styleId="ListNumber">
    <w:name w:val="List Number"/>
    <w:basedOn w:val="Normal"/>
    <w:uiPriority w:val="99"/>
    <w:unhideWhenUsed/>
    <w:qFormat/>
    <w:rsid w:val="00982E8D"/>
    <w:pPr>
      <w:numPr>
        <w:numId w:val="11"/>
      </w:numPr>
      <w:spacing w:before="120" w:line="360" w:lineRule="auto"/>
      <w:ind w:left="811" w:hanging="357"/>
      <w:contextualSpacing/>
    </w:pPr>
  </w:style>
  <w:style w:type="character" w:styleId="Hyperlink">
    <w:name w:val="Hyperlink"/>
    <w:basedOn w:val="DefaultParagraphFont"/>
    <w:uiPriority w:val="99"/>
    <w:unhideWhenUsed/>
    <w:rsid w:val="00A11701"/>
    <w:rPr>
      <w:color w:val="0563C1"/>
      <w:u w:val="single"/>
    </w:rPr>
  </w:style>
  <w:style w:type="character" w:styleId="CommentReference">
    <w:name w:val="annotation reference"/>
    <w:basedOn w:val="DefaultParagraphFont"/>
    <w:uiPriority w:val="99"/>
    <w:semiHidden/>
    <w:unhideWhenUsed/>
    <w:rsid w:val="00D64BCB"/>
    <w:rPr>
      <w:sz w:val="16"/>
      <w:szCs w:val="16"/>
    </w:rPr>
  </w:style>
  <w:style w:type="paragraph" w:styleId="CommentText">
    <w:name w:val="annotation text"/>
    <w:basedOn w:val="Normal"/>
    <w:link w:val="CommentTextChar"/>
    <w:uiPriority w:val="99"/>
    <w:semiHidden/>
    <w:unhideWhenUsed/>
    <w:rsid w:val="00D64BCB"/>
    <w:pPr>
      <w:spacing w:line="240" w:lineRule="auto"/>
    </w:pPr>
    <w:rPr>
      <w:sz w:val="20"/>
      <w:szCs w:val="20"/>
    </w:rPr>
  </w:style>
  <w:style w:type="character" w:customStyle="1" w:styleId="CommentTextChar">
    <w:name w:val="Comment Text Char"/>
    <w:basedOn w:val="DefaultParagraphFont"/>
    <w:link w:val="CommentText"/>
    <w:uiPriority w:val="99"/>
    <w:semiHidden/>
    <w:rsid w:val="00D64BC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64BCB"/>
    <w:rPr>
      <w:b/>
      <w:bCs/>
    </w:rPr>
  </w:style>
  <w:style w:type="character" w:customStyle="1" w:styleId="CommentSubjectChar">
    <w:name w:val="Comment Subject Char"/>
    <w:basedOn w:val="CommentTextChar"/>
    <w:link w:val="CommentSubject"/>
    <w:uiPriority w:val="99"/>
    <w:semiHidden/>
    <w:rsid w:val="00D64BC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5227445">
      <w:bodyDiv w:val="1"/>
      <w:marLeft w:val="0"/>
      <w:marRight w:val="0"/>
      <w:marTop w:val="0"/>
      <w:marBottom w:val="0"/>
      <w:divBdr>
        <w:top w:val="none" w:sz="0" w:space="0" w:color="auto"/>
        <w:left w:val="none" w:sz="0" w:space="0" w:color="auto"/>
        <w:bottom w:val="none" w:sz="0" w:space="0" w:color="auto"/>
        <w:right w:val="none" w:sz="0" w:space="0" w:color="auto"/>
      </w:divBdr>
    </w:div>
    <w:div w:id="146245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quiries@ndis.gov.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TaxCatchAll xmlns="4eda4ad6-7ef7-4305-ba1e-934f809bdd01">
      <Value>20</Value>
      <Value>12</Value>
      <Value>2</Value>
      <Value>1</Value>
    </TaxCatchAll>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ApprovedDate xmlns="58569e35-c074-42ac-b0e0-5012f8e6d690" xsi:nil="true"/>
    <ReviewDate xmlns="58569e35-c074-42ac-b0e0-5012f8e6d690" xsi:nil="true"/>
    <TaxKeywordTaxHTField xmlns="4eda4ad6-7ef7-4305-ba1e-934f809bdd01">
      <Terms xmlns="http://schemas.microsoft.com/office/infopath/2007/PartnerControls">
        <TermInfo xmlns="http://schemas.microsoft.com/office/infopath/2007/PartnerControls">
          <TermName xmlns="http://schemas.microsoft.com/office/infopath/2007/PartnerControls">Change address plan review contact details</TermName>
          <TermId xmlns="http://schemas.microsoft.com/office/infopath/2007/PartnerControls">11111111-1111-1111-1111-111111111111</TermId>
        </TermInfo>
      </Terms>
    </TaxKeywordTaxHTField>
    <EffectiveDate xmlns="58569e35-c074-42ac-b0e0-5012f8e6d690" xsi:nil="true"/>
    <ResponsibleTeam xmlns="58569e35-c074-42ac-b0e0-5012f8e6d690" xsi:nil="true"/>
    <DocumentID xmlns="58569e35-c074-42ac-b0e0-5012f8e6d690"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documentManagement>
</p:properties>
</file>

<file path=customXml/item3.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2" ma:contentTypeDescription="Create a new document." ma:contentTypeScope="" ma:versionID="618294362be060d79cc33ad72e732332">
  <xsd:schema xmlns:xsd="http://www.w3.org/2001/XMLSchema" xmlns:xs="http://www.w3.org/2001/XMLSchema" xmlns:p="http://schemas.microsoft.com/office/2006/metadata/properties" xmlns:ns2="58569e35-c074-42ac-b0e0-5012f8e6d690" xmlns:ns3="4eda4ad6-7ef7-4305-ba1e-934f809bdd01" xmlns:ns4="http://schemas.microsoft.com/sharepoint/v3/fields" targetNamespace="http://schemas.microsoft.com/office/2006/metadata/properties" ma:root="true" ma:fieldsID="fa30cef6cb5adb8ad3c06a220bc6138f" ns2:_="" ns3:_="" ns4:_="">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363B5-57FF-45AE-869F-5C2141BC241E}">
  <ds:schemaRefs>
    <ds:schemaRef ds:uri="http://schemas.microsoft.com/sharepoint/v3/contenttype/forms"/>
  </ds:schemaRefs>
</ds:datastoreItem>
</file>

<file path=customXml/itemProps2.xml><?xml version="1.0" encoding="utf-8"?>
<ds:datastoreItem xmlns:ds="http://schemas.openxmlformats.org/officeDocument/2006/customXml" ds:itemID="{8575A69B-9946-4E92-A5EA-85765424243E}">
  <ds:schemaRefs>
    <ds:schemaRef ds:uri="http://schemas.microsoft.com/office/2006/documentManagement/types"/>
    <ds:schemaRef ds:uri="http://schemas.openxmlformats.org/package/2006/metadata/core-properties"/>
    <ds:schemaRef ds:uri="http://purl.org/dc/dcmitype/"/>
    <ds:schemaRef ds:uri="http://purl.org/dc/elements/1.1/"/>
    <ds:schemaRef ds:uri="4eda4ad6-7ef7-4305-ba1e-934f809bdd01"/>
    <ds:schemaRef ds:uri="http://schemas.microsoft.com/office/2006/metadata/properties"/>
    <ds:schemaRef ds:uri="http://purl.org/dc/terms/"/>
    <ds:schemaRef ds:uri="http://schemas.microsoft.com/office/infopath/2007/PartnerControls"/>
    <ds:schemaRef ds:uri="http://schemas.microsoft.com/sharepoint/v3/fields"/>
    <ds:schemaRef ds:uri="58569e35-c074-42ac-b0e0-5012f8e6d690"/>
    <ds:schemaRef ds:uri="http://www.w3.org/XML/1998/namespace"/>
  </ds:schemaRefs>
</ds:datastoreItem>
</file>

<file path=customXml/itemProps3.xml><?xml version="1.0" encoding="utf-8"?>
<ds:datastoreItem xmlns:ds="http://schemas.openxmlformats.org/officeDocument/2006/customXml" ds:itemID="{C7361D49-5D4A-4A43-9CB0-8AEB9301C2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44DE98-9E2D-4834-B185-69FFF92B1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774</Words>
  <Characters>4414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Form H03 - change of circumstances and request for plan review v1.5</vt:lpstr>
    </vt:vector>
  </TitlesOfParts>
  <Company>FaHCSIA</Company>
  <LinksUpToDate>false</LinksUpToDate>
  <CharactersWithSpaces>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H03 - change of circumstances and request for plan review v1.5</dc:title>
  <dc:creator>HOPPER, Nicholas</dc:creator>
  <cp:keywords>Change address plan review contact details</cp:keywords>
  <dc:description/>
  <cp:lastModifiedBy>Mercoulia, Penny</cp:lastModifiedBy>
  <cp:revision>2</cp:revision>
  <cp:lastPrinted>2016-08-25T03:13:00Z</cp:lastPrinted>
  <dcterms:created xsi:type="dcterms:W3CDTF">2018-11-23T03:01:00Z</dcterms:created>
  <dcterms:modified xsi:type="dcterms:W3CDTF">2018-11-23T03:01:00Z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