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7CF04" w14:textId="50EEF41E" w:rsidR="00823040" w:rsidRPr="00246A71" w:rsidRDefault="00732105" w:rsidP="00246A71">
      <w:pPr>
        <w:pStyle w:val="Heading1"/>
        <w:spacing w:before="0"/>
        <w:contextualSpacing w:val="0"/>
        <w:rPr>
          <w:rStyle w:val="BookTitle"/>
          <w:sz w:val="44"/>
        </w:rPr>
      </w:pPr>
      <w:r>
        <w:rPr>
          <w:rStyle w:val="A3"/>
          <w:rFonts w:cstheme="majorBidi"/>
          <w:b/>
          <w:bCs/>
          <w:color w:val="652F76"/>
          <w:sz w:val="44"/>
          <w:szCs w:val="28"/>
        </w:rPr>
        <w:t>Future Access Experience for</w:t>
      </w:r>
      <w:r w:rsidR="00246A71">
        <w:rPr>
          <w:rStyle w:val="A3"/>
          <w:rFonts w:cstheme="majorBidi"/>
          <w:b/>
          <w:bCs/>
          <w:color w:val="652F76"/>
          <w:sz w:val="44"/>
          <w:szCs w:val="28"/>
        </w:rPr>
        <w:br/>
      </w:r>
      <w:r>
        <w:rPr>
          <w:rStyle w:val="A3"/>
          <w:rFonts w:cstheme="majorBidi"/>
          <w:b/>
          <w:bCs/>
          <w:color w:val="652F76"/>
          <w:sz w:val="44"/>
          <w:szCs w:val="28"/>
        </w:rPr>
        <w:t>Children Under 7</w:t>
      </w:r>
    </w:p>
    <w:p w14:paraId="04A4F40C" w14:textId="12A43AAD" w:rsidR="000C4465" w:rsidRPr="00F5780E" w:rsidRDefault="000C4465" w:rsidP="00F5780E">
      <w:pPr>
        <w:pStyle w:val="Heading2"/>
      </w:pPr>
      <w:r w:rsidRPr="000C4465">
        <w:t>Ben</w:t>
      </w:r>
      <w:r w:rsidR="00C33A25">
        <w:t>efits we are working to deliver</w:t>
      </w:r>
    </w:p>
    <w:p w14:paraId="416BABA8" w14:textId="1F6E3BEF" w:rsidR="003C7392" w:rsidRPr="003C7392" w:rsidRDefault="003C7392" w:rsidP="00B14175">
      <w:pPr>
        <w:pStyle w:val="Heading3"/>
        <w:numPr>
          <w:ilvl w:val="0"/>
          <w:numId w:val="5"/>
        </w:numPr>
      </w:pPr>
      <w:r w:rsidRPr="003C7392">
        <w:t>Joining the NDIS</w:t>
      </w:r>
    </w:p>
    <w:p w14:paraId="510F7E70" w14:textId="4DA1C2BC" w:rsidR="00823040" w:rsidRDefault="003C7392" w:rsidP="00B14175">
      <w:pPr>
        <w:pStyle w:val="Heading4"/>
      </w:pPr>
      <w:r>
        <w:t>Learn about the NDIS</w:t>
      </w:r>
    </w:p>
    <w:p w14:paraId="575C3CF0" w14:textId="1B57CDAE" w:rsidR="00636339" w:rsidRPr="00636339" w:rsidRDefault="00636339" w:rsidP="00265436">
      <w:r w:rsidRPr="00636339">
        <w:t>You’ll have access to more consistent</w:t>
      </w:r>
      <w:r>
        <w:t xml:space="preserve"> </w:t>
      </w:r>
      <w:r w:rsidRPr="00636339">
        <w:t>information about the NDIS through</w:t>
      </w:r>
      <w:r>
        <w:t xml:space="preserve"> </w:t>
      </w:r>
      <w:r w:rsidRPr="00636339">
        <w:t>multiple channels including the NDIS</w:t>
      </w:r>
      <w:r>
        <w:t xml:space="preserve"> </w:t>
      </w:r>
      <w:r w:rsidRPr="00636339">
        <w:t>website, our conta</w:t>
      </w:r>
      <w:r>
        <w:t>c</w:t>
      </w:r>
      <w:r w:rsidRPr="00636339">
        <w:t>t centre and your</w:t>
      </w:r>
      <w:r>
        <w:t xml:space="preserve"> </w:t>
      </w:r>
      <w:r w:rsidRPr="00636339">
        <w:t>Early Childhood (EC) Partner.</w:t>
      </w:r>
    </w:p>
    <w:p w14:paraId="20C066EF" w14:textId="70ADA98F" w:rsidR="00636339" w:rsidRPr="00636339" w:rsidRDefault="00636339" w:rsidP="00265436">
      <w:r w:rsidRPr="00636339">
        <w:t>You’ll be able to contact an EC</w:t>
      </w:r>
      <w:r>
        <w:t xml:space="preserve"> </w:t>
      </w:r>
      <w:r w:rsidRPr="00636339">
        <w:t>Partner who can help connect</w:t>
      </w:r>
      <w:r>
        <w:t xml:space="preserve"> </w:t>
      </w:r>
      <w:r w:rsidRPr="00636339">
        <w:t>you to mainstream supports and</w:t>
      </w:r>
      <w:r>
        <w:t xml:space="preserve"> </w:t>
      </w:r>
      <w:r w:rsidRPr="00636339">
        <w:t>advise you on how the NDIS may</w:t>
      </w:r>
      <w:r>
        <w:t xml:space="preserve"> be </w:t>
      </w:r>
      <w:r w:rsidRPr="00636339">
        <w:t>able to support you and your child’s</w:t>
      </w:r>
      <w:r>
        <w:t xml:space="preserve"> </w:t>
      </w:r>
      <w:r w:rsidRPr="00636339">
        <w:t>developmental needs.</w:t>
      </w:r>
    </w:p>
    <w:p w14:paraId="44BE4630" w14:textId="6FC34599" w:rsidR="003C7392" w:rsidRDefault="003C7392" w:rsidP="00B14175">
      <w:pPr>
        <w:pStyle w:val="Heading4"/>
      </w:pPr>
      <w:r>
        <w:t>Work out support needs and explore short term early intervention services</w:t>
      </w:r>
    </w:p>
    <w:p w14:paraId="04FA50F2" w14:textId="2B9E9B67" w:rsidR="00636339" w:rsidRPr="00636339" w:rsidRDefault="00636339" w:rsidP="00265436">
      <w:r w:rsidRPr="00636339">
        <w:t>Your EC Partner will work with</w:t>
      </w:r>
      <w:r>
        <w:t xml:space="preserve"> </w:t>
      </w:r>
      <w:r w:rsidRPr="00636339">
        <w:t>you and your child to help you</w:t>
      </w:r>
      <w:r>
        <w:t xml:space="preserve"> </w:t>
      </w:r>
      <w:r w:rsidRPr="00636339">
        <w:t>understand what services and</w:t>
      </w:r>
      <w:r>
        <w:t xml:space="preserve"> </w:t>
      </w:r>
      <w:r w:rsidRPr="00636339">
        <w:t>supports may be available, as well as</w:t>
      </w:r>
      <w:r>
        <w:t xml:space="preserve"> </w:t>
      </w:r>
      <w:r w:rsidRPr="00636339">
        <w:t>discussing goals and aspirations for</w:t>
      </w:r>
      <w:r>
        <w:t xml:space="preserve"> </w:t>
      </w:r>
      <w:r w:rsidRPr="00636339">
        <w:t>your child and family.</w:t>
      </w:r>
    </w:p>
    <w:p w14:paraId="72E52D37" w14:textId="3BCFC3F4" w:rsidR="00636339" w:rsidRPr="00636339" w:rsidRDefault="00636339" w:rsidP="00265436">
      <w:r w:rsidRPr="00636339">
        <w:t>Your EC Partner will assist you in</w:t>
      </w:r>
      <w:r>
        <w:t xml:space="preserve"> </w:t>
      </w:r>
      <w:r w:rsidRPr="00636339">
        <w:t>connecting with community and</w:t>
      </w:r>
      <w:r>
        <w:t xml:space="preserve"> </w:t>
      </w:r>
      <w:r w:rsidRPr="00636339">
        <w:t>mainstream supports in your area.</w:t>
      </w:r>
    </w:p>
    <w:p w14:paraId="3151ED67" w14:textId="2C41FC4F" w:rsidR="003C7392" w:rsidRPr="003C7392" w:rsidRDefault="00636339" w:rsidP="00265436">
      <w:r w:rsidRPr="00636339">
        <w:t>If required, your EC Partner will</w:t>
      </w:r>
      <w:r>
        <w:t xml:space="preserve"> </w:t>
      </w:r>
      <w:r w:rsidRPr="00636339">
        <w:t>provide you with short term early</w:t>
      </w:r>
      <w:r>
        <w:t xml:space="preserve"> </w:t>
      </w:r>
      <w:r w:rsidRPr="00636339">
        <w:t>intervention services with your</w:t>
      </w:r>
      <w:r>
        <w:t xml:space="preserve"> </w:t>
      </w:r>
      <w:r w:rsidRPr="00636339">
        <w:t>child and family. These services</w:t>
      </w:r>
      <w:r>
        <w:t xml:space="preserve"> </w:t>
      </w:r>
      <w:r w:rsidRPr="00636339">
        <w:t>will be provided by your EC</w:t>
      </w:r>
      <w:r>
        <w:t xml:space="preserve"> </w:t>
      </w:r>
      <w:r w:rsidRPr="00636339">
        <w:t>Partner alongside community and</w:t>
      </w:r>
      <w:r>
        <w:t xml:space="preserve"> </w:t>
      </w:r>
      <w:r w:rsidRPr="00636339">
        <w:t>mainstream supports without a</w:t>
      </w:r>
      <w:r>
        <w:t xml:space="preserve"> </w:t>
      </w:r>
      <w:r w:rsidRPr="00636339">
        <w:t>need for progressing to NDIS funded</w:t>
      </w:r>
      <w:r>
        <w:t xml:space="preserve"> </w:t>
      </w:r>
      <w:r w:rsidRPr="00636339">
        <w:t>supports.</w:t>
      </w:r>
    </w:p>
    <w:p w14:paraId="799E8169" w14:textId="47064D8C" w:rsidR="003C7392" w:rsidRDefault="003C7392" w:rsidP="00B14175">
      <w:pPr>
        <w:pStyle w:val="Heading4"/>
      </w:pPr>
      <w:r>
        <w:t>Apply for the NDIS</w:t>
      </w:r>
    </w:p>
    <w:p w14:paraId="2C5C8252" w14:textId="68F86FE7" w:rsidR="00636339" w:rsidRPr="00636339" w:rsidRDefault="00636339" w:rsidP="00265436">
      <w:r w:rsidRPr="00636339">
        <w:t>If required, you will work with your</w:t>
      </w:r>
      <w:r>
        <w:t xml:space="preserve"> </w:t>
      </w:r>
      <w:r w:rsidRPr="00636339">
        <w:t>EC Partner to commence an NDIS</w:t>
      </w:r>
      <w:r>
        <w:t xml:space="preserve"> </w:t>
      </w:r>
      <w:r w:rsidRPr="00636339">
        <w:t>access request.</w:t>
      </w:r>
    </w:p>
    <w:p w14:paraId="39E8CFDF" w14:textId="77CB04FB" w:rsidR="00636339" w:rsidRPr="00636339" w:rsidRDefault="00636339" w:rsidP="00265436">
      <w:r w:rsidRPr="00636339">
        <w:t>Your EC Partner will explain the</w:t>
      </w:r>
      <w:r>
        <w:t xml:space="preserve"> </w:t>
      </w:r>
      <w:r w:rsidRPr="00636339">
        <w:t>NDIS and guide you through the</w:t>
      </w:r>
      <w:r>
        <w:t xml:space="preserve"> </w:t>
      </w:r>
      <w:r w:rsidRPr="00636339">
        <w:t>next steps in the process, providing</w:t>
      </w:r>
      <w:r>
        <w:t xml:space="preserve"> </w:t>
      </w:r>
      <w:r w:rsidRPr="00636339">
        <w:t>information on: timeframes; the</w:t>
      </w:r>
      <w:r>
        <w:t xml:space="preserve"> </w:t>
      </w:r>
      <w:r w:rsidRPr="00636339">
        <w:t>independent assessment; and next</w:t>
      </w:r>
      <w:r>
        <w:t xml:space="preserve"> </w:t>
      </w:r>
      <w:r w:rsidRPr="00636339">
        <w:t>steps.</w:t>
      </w:r>
    </w:p>
    <w:p w14:paraId="57D9DA96" w14:textId="5FA61DA7" w:rsidR="003C7392" w:rsidRPr="003C7392" w:rsidRDefault="00636339" w:rsidP="00265436">
      <w:r w:rsidRPr="00636339">
        <w:t>While your EC Partner is assisting</w:t>
      </w:r>
      <w:r>
        <w:t xml:space="preserve"> </w:t>
      </w:r>
      <w:r w:rsidRPr="00636339">
        <w:t>you in applying for the NDIS, they</w:t>
      </w:r>
      <w:r>
        <w:t xml:space="preserve"> </w:t>
      </w:r>
      <w:r w:rsidRPr="00636339">
        <w:t>will ensure you remain connected</w:t>
      </w:r>
      <w:r>
        <w:t xml:space="preserve"> </w:t>
      </w:r>
      <w:r w:rsidRPr="00636339">
        <w:t>to your community and mainstream</w:t>
      </w:r>
      <w:r>
        <w:t xml:space="preserve"> </w:t>
      </w:r>
      <w:r w:rsidRPr="00636339">
        <w:t>supports.</w:t>
      </w:r>
    </w:p>
    <w:p w14:paraId="2479D314" w14:textId="47EB4C69" w:rsidR="003C7392" w:rsidRDefault="00823040" w:rsidP="00B14175">
      <w:pPr>
        <w:pStyle w:val="Heading4"/>
      </w:pPr>
      <w:r>
        <w:t>Independent assessment</w:t>
      </w:r>
    </w:p>
    <w:p w14:paraId="612C862E" w14:textId="7F30CDB4" w:rsidR="00636339" w:rsidRPr="00636339" w:rsidRDefault="00636339" w:rsidP="00265436">
      <w:r w:rsidRPr="00636339">
        <w:t>Independent assessments will be</w:t>
      </w:r>
      <w:r>
        <w:t xml:space="preserve"> </w:t>
      </w:r>
      <w:r w:rsidRPr="00636339">
        <w:t>free, easy to access and completed</w:t>
      </w:r>
      <w:r>
        <w:t xml:space="preserve"> </w:t>
      </w:r>
      <w:r w:rsidRPr="00636339">
        <w:t>by your EC Partner.</w:t>
      </w:r>
    </w:p>
    <w:p w14:paraId="187785CF" w14:textId="149C32FA" w:rsidR="00636339" w:rsidRPr="00636339" w:rsidRDefault="00636339" w:rsidP="00265436">
      <w:r w:rsidRPr="00636339">
        <w:t>Everyone will get access to high</w:t>
      </w:r>
      <w:r>
        <w:t xml:space="preserve"> </w:t>
      </w:r>
      <w:r w:rsidRPr="00636339">
        <w:t>quality assessments that will inform</w:t>
      </w:r>
      <w:r>
        <w:t xml:space="preserve"> </w:t>
      </w:r>
      <w:r w:rsidRPr="00636339">
        <w:t>more consistent and fair NDIS</w:t>
      </w:r>
      <w:r w:rsidR="00265436">
        <w:t xml:space="preserve"> </w:t>
      </w:r>
      <w:r w:rsidRPr="00636339">
        <w:t>decisions.</w:t>
      </w:r>
    </w:p>
    <w:p w14:paraId="26B43443" w14:textId="4541662C" w:rsidR="00636339" w:rsidRPr="00636339" w:rsidRDefault="00636339" w:rsidP="00265436">
      <w:r w:rsidRPr="00636339">
        <w:t>You will get your child’s assessment</w:t>
      </w:r>
      <w:r>
        <w:t xml:space="preserve"> </w:t>
      </w:r>
      <w:r w:rsidRPr="00636339">
        <w:t>results.</w:t>
      </w:r>
    </w:p>
    <w:p w14:paraId="1A26F4AB" w14:textId="56D5AEAE" w:rsidR="00823040" w:rsidRDefault="00F5780E" w:rsidP="00B14175">
      <w:pPr>
        <w:pStyle w:val="Heading4"/>
      </w:pPr>
      <w:r>
        <w:t>Access d</w:t>
      </w:r>
      <w:r w:rsidR="003C7392">
        <w:t>ecision</w:t>
      </w:r>
    </w:p>
    <w:p w14:paraId="44A396B4" w14:textId="79147C25" w:rsidR="00636339" w:rsidRPr="00636339" w:rsidRDefault="00636339" w:rsidP="00265436">
      <w:r w:rsidRPr="00636339">
        <w:t>Your child’s independent assessment</w:t>
      </w:r>
      <w:r>
        <w:t xml:space="preserve"> </w:t>
      </w:r>
      <w:r w:rsidRPr="00636339">
        <w:t>will inform whether they are eligible</w:t>
      </w:r>
      <w:r>
        <w:t xml:space="preserve"> </w:t>
      </w:r>
      <w:r w:rsidRPr="00636339">
        <w:t>for NDIS funded supports.</w:t>
      </w:r>
    </w:p>
    <w:p w14:paraId="077803B6" w14:textId="2869D6B3" w:rsidR="00636339" w:rsidRPr="00636339" w:rsidRDefault="00636339" w:rsidP="00265436">
      <w:r w:rsidRPr="00636339">
        <w:t>If your child is found eligible for the</w:t>
      </w:r>
      <w:r>
        <w:t xml:space="preserve"> </w:t>
      </w:r>
      <w:r w:rsidRPr="00636339">
        <w:t>NDIS, they will progress with the</w:t>
      </w:r>
      <w:r>
        <w:t xml:space="preserve"> </w:t>
      </w:r>
      <w:r w:rsidRPr="00636339">
        <w:t>planning process and development</w:t>
      </w:r>
      <w:r>
        <w:t xml:space="preserve"> </w:t>
      </w:r>
      <w:r w:rsidRPr="00636339">
        <w:t>of funded supports.</w:t>
      </w:r>
    </w:p>
    <w:p w14:paraId="2C0A07DA" w14:textId="341E2473" w:rsidR="003C7392" w:rsidRPr="003C7392" w:rsidRDefault="00636339" w:rsidP="00265436">
      <w:r w:rsidRPr="00636339">
        <w:t>If your child does not meet the</w:t>
      </w:r>
      <w:r>
        <w:t xml:space="preserve"> </w:t>
      </w:r>
      <w:r w:rsidRPr="00636339">
        <w:t>access requirements for the NDIS,</w:t>
      </w:r>
      <w:r>
        <w:t xml:space="preserve"> </w:t>
      </w:r>
      <w:r w:rsidRPr="00636339">
        <w:t>your EC Partner will assist you</w:t>
      </w:r>
      <w:r>
        <w:t xml:space="preserve"> </w:t>
      </w:r>
      <w:r w:rsidRPr="00636339">
        <w:t>in maintaining your established</w:t>
      </w:r>
      <w:r>
        <w:t xml:space="preserve"> </w:t>
      </w:r>
      <w:r w:rsidRPr="00636339">
        <w:t>community and mainstream</w:t>
      </w:r>
      <w:r>
        <w:t xml:space="preserve"> </w:t>
      </w:r>
      <w:r w:rsidRPr="00636339">
        <w:t>supports.</w:t>
      </w:r>
    </w:p>
    <w:p w14:paraId="35435D29" w14:textId="77777777" w:rsidR="00F5780E" w:rsidRDefault="00F5780E">
      <w:pPr>
        <w:spacing w:after="200"/>
        <w:rPr>
          <w:rFonts w:eastAsiaTheme="majorEastAsia" w:cstheme="majorBidi"/>
          <w:b/>
          <w:bCs/>
          <w:sz w:val="32"/>
          <w:szCs w:val="26"/>
        </w:rPr>
      </w:pPr>
      <w:r>
        <w:br w:type="page"/>
      </w:r>
    </w:p>
    <w:p w14:paraId="43E92C4E" w14:textId="151F7849" w:rsidR="00607B06" w:rsidRDefault="00607B06" w:rsidP="00B14175">
      <w:pPr>
        <w:pStyle w:val="Heading3"/>
        <w:numPr>
          <w:ilvl w:val="0"/>
          <w:numId w:val="5"/>
        </w:numPr>
      </w:pPr>
      <w:r>
        <w:lastRenderedPageBreak/>
        <w:t xml:space="preserve">Reviewing your plan and goals </w:t>
      </w:r>
    </w:p>
    <w:p w14:paraId="4BE62D94" w14:textId="160B2077" w:rsidR="00F5780E" w:rsidRDefault="00F5780E" w:rsidP="00B14175">
      <w:pPr>
        <w:pStyle w:val="Heading4"/>
      </w:pPr>
      <w:r>
        <w:t>First check-in</w:t>
      </w:r>
    </w:p>
    <w:p w14:paraId="47D5F947" w14:textId="4EADAE36" w:rsidR="00F5780E" w:rsidRPr="00F5780E" w:rsidRDefault="00F5780E" w:rsidP="00F5780E">
      <w:r w:rsidRPr="00F5780E">
        <w:t>If your child is eligible for the</w:t>
      </w:r>
      <w:r>
        <w:t xml:space="preserve"> </w:t>
      </w:r>
      <w:r w:rsidRPr="00F5780E">
        <w:t>NDIS, your EC Partner will</w:t>
      </w:r>
      <w:r>
        <w:t xml:space="preserve"> </w:t>
      </w:r>
      <w:r w:rsidRPr="00F5780E">
        <w:t>check in with you to explain</w:t>
      </w:r>
      <w:r>
        <w:t xml:space="preserve"> </w:t>
      </w:r>
      <w:r w:rsidRPr="00F5780E">
        <w:t>the decision and next steps.</w:t>
      </w:r>
    </w:p>
    <w:p w14:paraId="279DA1B4" w14:textId="1EAC0A4F" w:rsidR="00F5780E" w:rsidRPr="00F5780E" w:rsidRDefault="00F5780E" w:rsidP="00F5780E">
      <w:r w:rsidRPr="00F5780E">
        <w:t>You will be able to talk about</w:t>
      </w:r>
      <w:r>
        <w:t xml:space="preserve"> </w:t>
      </w:r>
      <w:r w:rsidRPr="00F5780E">
        <w:t>the existing community and</w:t>
      </w:r>
      <w:r>
        <w:t xml:space="preserve"> </w:t>
      </w:r>
      <w:r w:rsidRPr="00F5780E">
        <w:t>mainstream supports that can</w:t>
      </w:r>
      <w:r>
        <w:t xml:space="preserve"> </w:t>
      </w:r>
      <w:r w:rsidRPr="00F5780E">
        <w:t>assist you and your child on an</w:t>
      </w:r>
      <w:r>
        <w:t xml:space="preserve"> </w:t>
      </w:r>
      <w:r w:rsidRPr="00F5780E">
        <w:t>ongoing basis, as well as other</w:t>
      </w:r>
      <w:r>
        <w:t xml:space="preserve"> </w:t>
      </w:r>
      <w:r w:rsidRPr="00F5780E">
        <w:t>supports available to your</w:t>
      </w:r>
      <w:r>
        <w:t xml:space="preserve"> </w:t>
      </w:r>
      <w:r w:rsidRPr="00F5780E">
        <w:t>child.</w:t>
      </w:r>
    </w:p>
    <w:p w14:paraId="1093D15A" w14:textId="7AA2014D" w:rsidR="00F5780E" w:rsidRDefault="00F5780E" w:rsidP="00B14175">
      <w:pPr>
        <w:pStyle w:val="Heading4"/>
      </w:pPr>
      <w:r>
        <w:t xml:space="preserve">Draft plan </w:t>
      </w:r>
    </w:p>
    <w:p w14:paraId="06131E33" w14:textId="0D7EBA02" w:rsidR="00F5780E" w:rsidRPr="00F5780E" w:rsidRDefault="00F5780E" w:rsidP="00F5780E">
      <w:r w:rsidRPr="00F5780E">
        <w:t>You will get a draft plan with</w:t>
      </w:r>
      <w:r>
        <w:t xml:space="preserve"> </w:t>
      </w:r>
      <w:r w:rsidRPr="00F5780E">
        <w:t>a draft Personalised Budget</w:t>
      </w:r>
      <w:r>
        <w:t xml:space="preserve"> </w:t>
      </w:r>
      <w:r w:rsidRPr="00F5780E">
        <w:t>before your plan approval</w:t>
      </w:r>
      <w:r>
        <w:t xml:space="preserve"> </w:t>
      </w:r>
      <w:r w:rsidRPr="00F5780E">
        <w:t>meeting.</w:t>
      </w:r>
    </w:p>
    <w:p w14:paraId="1A2CFF4D" w14:textId="34F03589" w:rsidR="00F5780E" w:rsidRPr="00F5780E" w:rsidRDefault="00F5780E" w:rsidP="00F5780E">
      <w:r w:rsidRPr="00F5780E">
        <w:t>Your child’s plan will be easier</w:t>
      </w:r>
      <w:r>
        <w:t xml:space="preserve"> </w:t>
      </w:r>
      <w:r w:rsidRPr="00F5780E">
        <w:t>to understand and use – with</w:t>
      </w:r>
      <w:r>
        <w:t xml:space="preserve"> </w:t>
      </w:r>
      <w:r w:rsidRPr="00F5780E">
        <w:t>a flexible budget and a fixed</w:t>
      </w:r>
      <w:r>
        <w:t xml:space="preserve"> </w:t>
      </w:r>
      <w:r w:rsidRPr="00F5780E">
        <w:t>budget.</w:t>
      </w:r>
    </w:p>
    <w:p w14:paraId="3418EDC5" w14:textId="731E778F" w:rsidR="00F5780E" w:rsidRPr="00F5780E" w:rsidRDefault="00F5780E" w:rsidP="00F5780E">
      <w:r w:rsidRPr="00F5780E">
        <w:t>Your EC Partner can explain the</w:t>
      </w:r>
      <w:r>
        <w:t xml:space="preserve"> </w:t>
      </w:r>
      <w:r w:rsidRPr="00F5780E">
        <w:t>draft plan to you in a way that</w:t>
      </w:r>
      <w:r>
        <w:t xml:space="preserve"> </w:t>
      </w:r>
      <w:r w:rsidRPr="00F5780E">
        <w:t>makes sense and prepares you</w:t>
      </w:r>
      <w:r>
        <w:t xml:space="preserve"> </w:t>
      </w:r>
      <w:r w:rsidRPr="00F5780E">
        <w:t>for the plan approval meeting.</w:t>
      </w:r>
    </w:p>
    <w:p w14:paraId="4041276B" w14:textId="3C662D98" w:rsidR="00607B06" w:rsidRDefault="00607B06" w:rsidP="00B14175">
      <w:pPr>
        <w:pStyle w:val="Heading3"/>
        <w:numPr>
          <w:ilvl w:val="0"/>
          <w:numId w:val="5"/>
        </w:numPr>
      </w:pPr>
      <w:r>
        <w:t>Creating your plan</w:t>
      </w:r>
    </w:p>
    <w:p w14:paraId="56E5728C" w14:textId="2F5DE5AF" w:rsidR="00F5780E" w:rsidRDefault="00F5780E" w:rsidP="00B14175">
      <w:pPr>
        <w:pStyle w:val="Heading4"/>
      </w:pPr>
      <w:r>
        <w:t>Plan approval meeting</w:t>
      </w:r>
    </w:p>
    <w:p w14:paraId="01889A9C" w14:textId="43D89488" w:rsidR="00F5780E" w:rsidRPr="00F5780E" w:rsidRDefault="00F5780E" w:rsidP="00F5780E">
      <w:r w:rsidRPr="00F5780E">
        <w:t>You will meet with the person</w:t>
      </w:r>
      <w:r>
        <w:t xml:space="preserve"> </w:t>
      </w:r>
      <w:r w:rsidRPr="00F5780E">
        <w:t>approving your child’s plan,</w:t>
      </w:r>
      <w:r>
        <w:t xml:space="preserve"> </w:t>
      </w:r>
      <w:r w:rsidRPr="00F5780E">
        <w:t>who will have received specific</w:t>
      </w:r>
      <w:r>
        <w:t xml:space="preserve"> </w:t>
      </w:r>
      <w:r w:rsidRPr="00F5780E">
        <w:t>training in how to support</w:t>
      </w:r>
      <w:r>
        <w:t xml:space="preserve"> </w:t>
      </w:r>
      <w:r w:rsidRPr="00F5780E">
        <w:t>children in the Early Childhood</w:t>
      </w:r>
      <w:r>
        <w:t xml:space="preserve"> </w:t>
      </w:r>
      <w:r w:rsidRPr="00F5780E">
        <w:t>Pathway.</w:t>
      </w:r>
    </w:p>
    <w:p w14:paraId="4A6271C8" w14:textId="08BECD78" w:rsidR="00F5780E" w:rsidRPr="00F5780E" w:rsidRDefault="00F5780E" w:rsidP="00F5780E">
      <w:r w:rsidRPr="00F5780E">
        <w:t>There will be no need to</w:t>
      </w:r>
      <w:r>
        <w:t xml:space="preserve"> </w:t>
      </w:r>
      <w:r w:rsidRPr="00F5780E">
        <w:t>negotiate each support as you</w:t>
      </w:r>
      <w:r>
        <w:t xml:space="preserve"> </w:t>
      </w:r>
      <w:r w:rsidRPr="00F5780E">
        <w:t>will have much more choice</w:t>
      </w:r>
      <w:r>
        <w:t xml:space="preserve"> </w:t>
      </w:r>
      <w:r w:rsidRPr="00F5780E">
        <w:t>and control over how you use</w:t>
      </w:r>
      <w:r>
        <w:t xml:space="preserve"> </w:t>
      </w:r>
      <w:r w:rsidRPr="00F5780E">
        <w:t>your child’s plan.</w:t>
      </w:r>
    </w:p>
    <w:p w14:paraId="554E2A1A" w14:textId="2853ABDB" w:rsidR="00F5780E" w:rsidRPr="00F5780E" w:rsidRDefault="00F5780E" w:rsidP="00F5780E">
      <w:r w:rsidRPr="00F5780E">
        <w:t>You will have an opportunity to</w:t>
      </w:r>
      <w:r>
        <w:t xml:space="preserve"> </w:t>
      </w:r>
      <w:r w:rsidRPr="00F5780E">
        <w:t>discuss your child’s flexible and</w:t>
      </w:r>
      <w:r>
        <w:t xml:space="preserve"> </w:t>
      </w:r>
      <w:r w:rsidRPr="00F5780E">
        <w:t>fixed budget allocations and</w:t>
      </w:r>
      <w:r>
        <w:t xml:space="preserve"> </w:t>
      </w:r>
      <w:r w:rsidRPr="00F5780E">
        <w:t>how you would like to access</w:t>
      </w:r>
      <w:r>
        <w:t xml:space="preserve"> </w:t>
      </w:r>
      <w:r w:rsidRPr="00F5780E">
        <w:t>and manage your child’s</w:t>
      </w:r>
      <w:r>
        <w:t xml:space="preserve"> </w:t>
      </w:r>
      <w:r w:rsidRPr="00F5780E">
        <w:t>budget.</w:t>
      </w:r>
    </w:p>
    <w:p w14:paraId="103C544D" w14:textId="7F28C885" w:rsidR="00607B06" w:rsidRDefault="00607B06" w:rsidP="00B14175">
      <w:pPr>
        <w:pStyle w:val="Heading3"/>
        <w:numPr>
          <w:ilvl w:val="0"/>
          <w:numId w:val="5"/>
        </w:numPr>
      </w:pPr>
      <w:r>
        <w:t>Using your plan</w:t>
      </w:r>
    </w:p>
    <w:p w14:paraId="153E0A23" w14:textId="1C1C9993" w:rsidR="00F5780E" w:rsidRDefault="00F5780E" w:rsidP="00B14175">
      <w:pPr>
        <w:pStyle w:val="Heading4"/>
      </w:pPr>
      <w:r>
        <w:t>Plan implementation meeting</w:t>
      </w:r>
    </w:p>
    <w:p w14:paraId="6AA0C981" w14:textId="4A9E26C8" w:rsidR="00F5780E" w:rsidRPr="00F5780E" w:rsidRDefault="00F5780E" w:rsidP="00F5780E">
      <w:r w:rsidRPr="00F5780E">
        <w:t>Plan implementation meetings</w:t>
      </w:r>
      <w:r>
        <w:t xml:space="preserve"> </w:t>
      </w:r>
      <w:r w:rsidRPr="00F5780E">
        <w:t>with your EC Partner will</w:t>
      </w:r>
      <w:r>
        <w:t xml:space="preserve"> </w:t>
      </w:r>
      <w:r w:rsidRPr="00F5780E">
        <w:t>focus on helping you and</w:t>
      </w:r>
      <w:r>
        <w:t xml:space="preserve"> </w:t>
      </w:r>
      <w:r w:rsidRPr="00F5780E">
        <w:t>your child to get the most</w:t>
      </w:r>
      <w:r>
        <w:t xml:space="preserve"> </w:t>
      </w:r>
      <w:r w:rsidRPr="00F5780E">
        <w:t>of the plan to support your</w:t>
      </w:r>
      <w:r>
        <w:t xml:space="preserve"> </w:t>
      </w:r>
      <w:r w:rsidRPr="00F5780E">
        <w:t>child’s development and their</w:t>
      </w:r>
      <w:r>
        <w:t xml:space="preserve"> </w:t>
      </w:r>
      <w:r w:rsidRPr="00F5780E">
        <w:t>inclusion in every day life.</w:t>
      </w:r>
    </w:p>
    <w:p w14:paraId="7ED6E8AD" w14:textId="65D2A691" w:rsidR="00F5780E" w:rsidRPr="00F5780E" w:rsidRDefault="00F5780E" w:rsidP="00F5780E">
      <w:r w:rsidRPr="00F5780E">
        <w:t>Your EC Partner will provide</w:t>
      </w:r>
      <w:r>
        <w:t xml:space="preserve"> </w:t>
      </w:r>
      <w:r w:rsidRPr="00F5780E">
        <w:t>greater support to help you</w:t>
      </w:r>
      <w:r>
        <w:t xml:space="preserve"> </w:t>
      </w:r>
      <w:r w:rsidRPr="00F5780E">
        <w:t>fully utilise your child’s plan, if</w:t>
      </w:r>
      <w:r>
        <w:t xml:space="preserve"> </w:t>
      </w:r>
      <w:r w:rsidRPr="00F5780E">
        <w:t>needed.</w:t>
      </w:r>
    </w:p>
    <w:p w14:paraId="2ABF8971" w14:textId="21C9AAB1" w:rsidR="00F5780E" w:rsidRPr="00F5780E" w:rsidRDefault="00F5780E" w:rsidP="00F5780E">
      <w:r w:rsidRPr="00F5780E">
        <w:t>Plans will not have predetermined</w:t>
      </w:r>
      <w:r>
        <w:t xml:space="preserve"> </w:t>
      </w:r>
      <w:r w:rsidRPr="00F5780E">
        <w:t>end dates, rather</w:t>
      </w:r>
      <w:r>
        <w:t xml:space="preserve"> </w:t>
      </w:r>
      <w:r w:rsidRPr="00F5780E">
        <w:t>they will be re-assessed</w:t>
      </w:r>
      <w:r>
        <w:t xml:space="preserve"> </w:t>
      </w:r>
      <w:r w:rsidRPr="00F5780E">
        <w:t>depending on your child’s</w:t>
      </w:r>
      <w:r>
        <w:t xml:space="preserve"> </w:t>
      </w:r>
      <w:r w:rsidRPr="00F5780E">
        <w:t>changing needs and your</w:t>
      </w:r>
      <w:r>
        <w:t xml:space="preserve"> </w:t>
      </w:r>
      <w:r w:rsidRPr="00F5780E">
        <w:t>family’s circumstances. We</w:t>
      </w:r>
      <w:r>
        <w:t xml:space="preserve"> </w:t>
      </w:r>
      <w:r w:rsidRPr="00F5780E">
        <w:t>know this will be more frequent</w:t>
      </w:r>
      <w:r>
        <w:t xml:space="preserve"> </w:t>
      </w:r>
      <w:r w:rsidRPr="00F5780E">
        <w:t>for young children than older</w:t>
      </w:r>
      <w:r>
        <w:t xml:space="preserve"> </w:t>
      </w:r>
      <w:r w:rsidRPr="00F5780E">
        <w:t>participants.</w:t>
      </w:r>
    </w:p>
    <w:p w14:paraId="6671048E" w14:textId="0FE61610" w:rsidR="00F5780E" w:rsidRDefault="00F5780E" w:rsidP="00B14175">
      <w:pPr>
        <w:pStyle w:val="Heading4"/>
      </w:pPr>
      <w:r>
        <w:t>Using your plan</w:t>
      </w:r>
    </w:p>
    <w:p w14:paraId="5C551845" w14:textId="54CDA6B1" w:rsidR="00F5780E" w:rsidRPr="00F5780E" w:rsidRDefault="00F5780E" w:rsidP="00F5780E">
      <w:r w:rsidRPr="00F5780E">
        <w:t>Your child’s plan will be much</w:t>
      </w:r>
      <w:r>
        <w:t xml:space="preserve"> </w:t>
      </w:r>
      <w:r w:rsidRPr="00F5780E">
        <w:t>more flexible, giving you more</w:t>
      </w:r>
      <w:r>
        <w:t xml:space="preserve"> </w:t>
      </w:r>
      <w:r w:rsidRPr="00F5780E">
        <w:t>choice and control about how</w:t>
      </w:r>
      <w:r>
        <w:t xml:space="preserve"> </w:t>
      </w:r>
      <w:r w:rsidRPr="00F5780E">
        <w:t>you spend your funding.</w:t>
      </w:r>
    </w:p>
    <w:p w14:paraId="11E03011" w14:textId="13B0C964" w:rsidR="00F5780E" w:rsidRPr="00F5780E" w:rsidRDefault="00F5780E" w:rsidP="00F5780E">
      <w:r w:rsidRPr="00F5780E">
        <w:t>Your EC Partner will provide</w:t>
      </w:r>
      <w:r>
        <w:t xml:space="preserve"> </w:t>
      </w:r>
      <w:r w:rsidRPr="00F5780E">
        <w:t>guidance that will help you</w:t>
      </w:r>
      <w:r>
        <w:t xml:space="preserve"> </w:t>
      </w:r>
      <w:r w:rsidRPr="00F5780E">
        <w:t>understand and access best</w:t>
      </w:r>
      <w:r>
        <w:t xml:space="preserve"> </w:t>
      </w:r>
      <w:r w:rsidRPr="00F5780E">
        <w:t>practice in Early Childhood</w:t>
      </w:r>
      <w:r>
        <w:t xml:space="preserve"> </w:t>
      </w:r>
      <w:r w:rsidRPr="00F5780E">
        <w:t>Intervention to achieve the</w:t>
      </w:r>
      <w:r>
        <w:t xml:space="preserve"> </w:t>
      </w:r>
      <w:r w:rsidRPr="00F5780E">
        <w:t>best outcomes for your child.</w:t>
      </w:r>
    </w:p>
    <w:p w14:paraId="08E92B5F" w14:textId="0A25C8D0" w:rsidR="00F5780E" w:rsidRPr="00F5780E" w:rsidRDefault="00F5780E" w:rsidP="00F5780E">
      <w:r w:rsidRPr="00F5780E">
        <w:t>We will encourage you and</w:t>
      </w:r>
      <w:r>
        <w:t xml:space="preserve"> </w:t>
      </w:r>
      <w:r w:rsidRPr="00F5780E">
        <w:t>your providers to focus on</w:t>
      </w:r>
      <w:r>
        <w:t xml:space="preserve"> </w:t>
      </w:r>
      <w:r w:rsidRPr="00F5780E">
        <w:t>supporting your child in their</w:t>
      </w:r>
      <w:r>
        <w:t xml:space="preserve"> </w:t>
      </w:r>
      <w:r w:rsidRPr="00F5780E">
        <w:t>natural environments.</w:t>
      </w:r>
    </w:p>
    <w:p w14:paraId="257EE834" w14:textId="4B448365" w:rsidR="00607B06" w:rsidRDefault="00607B06" w:rsidP="00B14175">
      <w:pPr>
        <w:pStyle w:val="Heading3"/>
        <w:numPr>
          <w:ilvl w:val="0"/>
          <w:numId w:val="5"/>
        </w:numPr>
      </w:pPr>
      <w:r>
        <w:t xml:space="preserve">Transition to community and mainstream support </w:t>
      </w:r>
    </w:p>
    <w:p w14:paraId="4EBE5388" w14:textId="31445508" w:rsidR="00F5780E" w:rsidRDefault="00F5780E" w:rsidP="00B14175">
      <w:pPr>
        <w:pStyle w:val="Heading4"/>
      </w:pPr>
      <w:r>
        <w:t xml:space="preserve">Transitioning from the NDIS </w:t>
      </w:r>
    </w:p>
    <w:p w14:paraId="68A74A8B" w14:textId="0D357D0A" w:rsidR="00F5780E" w:rsidRPr="00F5780E" w:rsidRDefault="00F5780E" w:rsidP="00F5780E">
      <w:r w:rsidRPr="00F5780E">
        <w:t>If your child has a</w:t>
      </w:r>
      <w:r>
        <w:t xml:space="preserve"> </w:t>
      </w:r>
      <w:r w:rsidRPr="00F5780E">
        <w:t>developmental delay and is</w:t>
      </w:r>
      <w:r>
        <w:t xml:space="preserve"> </w:t>
      </w:r>
      <w:r w:rsidRPr="00F5780E">
        <w:t xml:space="preserve">approaching </w:t>
      </w:r>
      <w:r w:rsidR="00A1041F">
        <w:t>6</w:t>
      </w:r>
      <w:r w:rsidRPr="00F5780E">
        <w:t xml:space="preserve"> years old. You</w:t>
      </w:r>
      <w:r>
        <w:t xml:space="preserve"> </w:t>
      </w:r>
      <w:r w:rsidRPr="00F5780E">
        <w:t>will be supported by your EC</w:t>
      </w:r>
      <w:r>
        <w:t xml:space="preserve"> P</w:t>
      </w:r>
      <w:r w:rsidRPr="00F5780E">
        <w:t>artner to exit from early</w:t>
      </w:r>
      <w:r>
        <w:t xml:space="preserve"> </w:t>
      </w:r>
      <w:r w:rsidRPr="00F5780E">
        <w:t>intervention support provided</w:t>
      </w:r>
      <w:r>
        <w:t xml:space="preserve"> </w:t>
      </w:r>
      <w:r w:rsidRPr="00F5780E">
        <w:t>by the NDIS and continue to</w:t>
      </w:r>
      <w:r>
        <w:t xml:space="preserve"> </w:t>
      </w:r>
      <w:r w:rsidRPr="00F5780E">
        <w:t>engage with your community</w:t>
      </w:r>
      <w:r>
        <w:t xml:space="preserve"> </w:t>
      </w:r>
      <w:r w:rsidRPr="00F5780E">
        <w:t>and mainstream supports.</w:t>
      </w:r>
    </w:p>
    <w:p w14:paraId="6432185F" w14:textId="61D1E25E" w:rsidR="008013C9" w:rsidRPr="000C4465" w:rsidRDefault="008013C9" w:rsidP="00246A71">
      <w:pPr>
        <w:pStyle w:val="Heading2"/>
        <w:spacing w:before="500"/>
      </w:pPr>
      <w:r>
        <w:lastRenderedPageBreak/>
        <w:t>Tailored approaches for:</w:t>
      </w:r>
    </w:p>
    <w:p w14:paraId="6846E566" w14:textId="676222F0" w:rsidR="008013C9" w:rsidRPr="00BC1B03" w:rsidRDefault="00F5780E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Children</w:t>
      </w:r>
      <w:r w:rsidR="008013C9" w:rsidRPr="00BC1B03">
        <w:rPr>
          <w:rStyle w:val="A2"/>
          <w:rFonts w:ascii="Arial" w:hAnsi="Arial" w:cs="Arial"/>
        </w:rPr>
        <w:t xml:space="preserve"> from culturally and linguistically diverse communities</w:t>
      </w:r>
    </w:p>
    <w:p w14:paraId="3FBB6639" w14:textId="43D842C3" w:rsidR="008013C9" w:rsidRPr="00BC1B03" w:rsidRDefault="00F5780E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 xml:space="preserve">Children </w:t>
      </w:r>
      <w:r w:rsidR="008013C9" w:rsidRPr="00BC1B03">
        <w:rPr>
          <w:rStyle w:val="A2"/>
          <w:rFonts w:ascii="Arial" w:hAnsi="Arial" w:cs="Arial"/>
        </w:rPr>
        <w:t>with complex support needs</w:t>
      </w:r>
    </w:p>
    <w:p w14:paraId="54212644" w14:textId="4AF014D1" w:rsidR="008013C9" w:rsidRPr="00BC1B03" w:rsidRDefault="008013C9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BC1B03">
        <w:rPr>
          <w:rStyle w:val="A2"/>
          <w:rFonts w:ascii="Arial" w:hAnsi="Arial" w:cs="Arial"/>
        </w:rPr>
        <w:t xml:space="preserve">Aboriginal and Torres Strait Islander </w:t>
      </w:r>
      <w:r w:rsidR="00F5780E">
        <w:rPr>
          <w:rStyle w:val="A2"/>
          <w:rFonts w:ascii="Arial" w:hAnsi="Arial" w:cs="Arial"/>
        </w:rPr>
        <w:t>children and their families</w:t>
      </w:r>
    </w:p>
    <w:p w14:paraId="79B270F3" w14:textId="77777777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sz w:val="24"/>
          <w:szCs w:val="24"/>
        </w:rPr>
      </w:pPr>
      <w:r>
        <w:rPr>
          <w:rStyle w:val="A2"/>
          <w:rFonts w:ascii="Arial" w:hAnsi="Arial" w:cs="Arial"/>
        </w:rPr>
        <w:t xml:space="preserve">Children and families in remote and very remote areas </w:t>
      </w:r>
    </w:p>
    <w:p w14:paraId="4715723D" w14:textId="670303B7" w:rsidR="000E5614" w:rsidRDefault="000E5614" w:rsidP="00607B06">
      <w:pPr>
        <w:pStyle w:val="Heading2"/>
        <w:spacing w:before="500"/>
      </w:pPr>
      <w:r>
        <w:t>Problems we are working to solve</w:t>
      </w:r>
    </w:p>
    <w:p w14:paraId="36CB94AD" w14:textId="4568D4B8" w:rsidR="00607B06" w:rsidRDefault="00607B06" w:rsidP="00607B06">
      <w:pPr>
        <w:pStyle w:val="Heading3"/>
        <w:rPr>
          <w:rStyle w:val="A2"/>
          <w:rFonts w:cs="Arial"/>
        </w:rPr>
      </w:pPr>
      <w:r>
        <w:rPr>
          <w:rStyle w:val="A2"/>
          <w:rFonts w:cs="Arial"/>
        </w:rPr>
        <w:t>Joining the NDIS</w:t>
      </w:r>
    </w:p>
    <w:p w14:paraId="77E75980" w14:textId="606FA9A2" w:rsidR="00636339" w:rsidRPr="00BC1B03" w:rsidRDefault="00636339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BC1B03">
        <w:rPr>
          <w:rStyle w:val="A2"/>
          <w:rFonts w:ascii="Arial" w:hAnsi="Arial" w:cs="Arial"/>
        </w:rPr>
        <w:t>It can be difficult to find consistent information to understand what supports are available through both the NDIS and the community</w:t>
      </w:r>
    </w:p>
    <w:p w14:paraId="01617685" w14:textId="317ED9E5" w:rsidR="00636339" w:rsidRPr="00BC1B03" w:rsidRDefault="00F5780E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Completing the NDIS application f</w:t>
      </w:r>
      <w:r w:rsidR="00636339" w:rsidRPr="00BC1B03">
        <w:rPr>
          <w:rStyle w:val="A2"/>
          <w:rFonts w:ascii="Arial" w:hAnsi="Arial" w:cs="Arial"/>
        </w:rPr>
        <w:t>orm can be time consuming and challenging</w:t>
      </w:r>
    </w:p>
    <w:p w14:paraId="796644CC" w14:textId="16C440B1" w:rsidR="00636339" w:rsidRPr="00BC1B03" w:rsidRDefault="00636339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BC1B03">
        <w:rPr>
          <w:rStyle w:val="A2"/>
          <w:rFonts w:ascii="Arial" w:hAnsi="Arial" w:cs="Arial"/>
        </w:rPr>
        <w:t>You’ll speak to multiple people and don’t know how your request is progressing</w:t>
      </w:r>
    </w:p>
    <w:p w14:paraId="0C75674A" w14:textId="5C1053A8" w:rsidR="00C33A25" w:rsidRPr="00BC1B03" w:rsidRDefault="00C33A25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BC1B03">
        <w:rPr>
          <w:rStyle w:val="A2"/>
          <w:rFonts w:ascii="Arial" w:hAnsi="Arial" w:cs="Arial"/>
        </w:rPr>
        <w:t>Plan reviews take a lot of time to prepare for</w:t>
      </w:r>
    </w:p>
    <w:p w14:paraId="73B44F43" w14:textId="77777777" w:rsidR="00636339" w:rsidRPr="00BC1B03" w:rsidRDefault="00636339" w:rsidP="0069377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BC1B03">
        <w:rPr>
          <w:rStyle w:val="A2"/>
          <w:rFonts w:ascii="Arial" w:hAnsi="Arial" w:cs="Arial"/>
        </w:rPr>
        <w:t>Parents have to complete a full plan review each year, which takes a lot of time and effort that could be better placed supporting their children’s needs</w:t>
      </w:r>
    </w:p>
    <w:p w14:paraId="259629F5" w14:textId="165BF768" w:rsidR="00607B06" w:rsidRPr="00607B06" w:rsidRDefault="00636339" w:rsidP="00693776">
      <w:pPr>
        <w:pStyle w:val="Default"/>
        <w:numPr>
          <w:ilvl w:val="0"/>
          <w:numId w:val="2"/>
        </w:numPr>
        <w:spacing w:after="52"/>
        <w:rPr>
          <w:rStyle w:val="A2"/>
        </w:rPr>
      </w:pPr>
      <w:r w:rsidRPr="00BC1B03">
        <w:rPr>
          <w:rStyle w:val="A2"/>
          <w:rFonts w:ascii="Arial" w:hAnsi="Arial" w:cs="Arial"/>
        </w:rPr>
        <w:t>Parents/carers have to gather evidence of their child’s needs at every plan review and re-tell their story</w:t>
      </w:r>
    </w:p>
    <w:p w14:paraId="612F14F7" w14:textId="77777777" w:rsidR="00607B06" w:rsidRPr="00607B06" w:rsidRDefault="00607B06" w:rsidP="00607B06">
      <w:pPr>
        <w:pStyle w:val="Default"/>
        <w:spacing w:after="52"/>
        <w:ind w:left="720"/>
        <w:rPr>
          <w:rStyle w:val="A2"/>
        </w:rPr>
      </w:pPr>
    </w:p>
    <w:p w14:paraId="67368B26" w14:textId="523D3969" w:rsidR="00607B06" w:rsidRDefault="00607B06" w:rsidP="00607B06">
      <w:pPr>
        <w:pStyle w:val="Heading3"/>
        <w:rPr>
          <w:rStyle w:val="A2"/>
          <w:rFonts w:cs="Arial"/>
        </w:rPr>
      </w:pPr>
      <w:r>
        <w:rPr>
          <w:rStyle w:val="A2"/>
          <w:rFonts w:cs="Arial"/>
        </w:rPr>
        <w:t>Reviewing your plan and goals and creating your plan</w:t>
      </w:r>
    </w:p>
    <w:p w14:paraId="1A05E73B" w14:textId="5CB8FA8B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Planning meetings feel like a negotiation for support</w:t>
      </w:r>
    </w:p>
    <w:p w14:paraId="4A751D3E" w14:textId="5049AD9E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The person approving the plan doesn’t may not always fully know how to support early childhood</w:t>
      </w:r>
      <w:r>
        <w:rPr>
          <w:rStyle w:val="A2"/>
          <w:rFonts w:ascii="Arial" w:hAnsi="Arial" w:cs="Arial"/>
        </w:rPr>
        <w:t xml:space="preserve"> </w:t>
      </w:r>
      <w:r w:rsidRPr="00607B06">
        <w:rPr>
          <w:rStyle w:val="A2"/>
          <w:rFonts w:ascii="Arial" w:hAnsi="Arial" w:cs="Arial"/>
        </w:rPr>
        <w:t>needs and you do not get an opportunity to talk to them yourself.</w:t>
      </w:r>
    </w:p>
    <w:p w14:paraId="09EFBADA" w14:textId="36D4E9D5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The planning process can feel unnecessarily complicated to receive the support your child needs</w:t>
      </w:r>
    </w:p>
    <w:p w14:paraId="4CE0032E" w14:textId="1F8B09A0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There can be delays with approving plans and long quote approval processes</w:t>
      </w:r>
    </w:p>
    <w:p w14:paraId="48E6C836" w14:textId="27DCE8E9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You don’t see a draft plan before it is approved</w:t>
      </w:r>
    </w:p>
    <w:p w14:paraId="11D0569A" w14:textId="3DF182DB" w:rsid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Approved plans are not explained</w:t>
      </w:r>
    </w:p>
    <w:p w14:paraId="0874C2E1" w14:textId="75F5D49E" w:rsidR="00607B06" w:rsidRDefault="00607B06" w:rsidP="00607B06">
      <w:pPr>
        <w:pStyle w:val="Default"/>
        <w:spacing w:after="52"/>
        <w:rPr>
          <w:rStyle w:val="A2"/>
          <w:rFonts w:ascii="Arial" w:hAnsi="Arial" w:cs="Arial"/>
        </w:rPr>
      </w:pPr>
    </w:p>
    <w:p w14:paraId="72EAA7B5" w14:textId="0A4EC758" w:rsidR="00607B06" w:rsidRDefault="00607B06" w:rsidP="00607B06">
      <w:pPr>
        <w:pStyle w:val="Heading3"/>
        <w:rPr>
          <w:rStyle w:val="A2"/>
          <w:rFonts w:cs="Arial"/>
        </w:rPr>
      </w:pPr>
      <w:r>
        <w:rPr>
          <w:rStyle w:val="A2"/>
          <w:rFonts w:cs="Arial"/>
        </w:rPr>
        <w:t xml:space="preserve">Using your plan </w:t>
      </w:r>
    </w:p>
    <w:p w14:paraId="6264F1CA" w14:textId="4249AE00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Current plans have limited flexibility which means you can’t decide how to use your plan</w:t>
      </w:r>
    </w:p>
    <w:p w14:paraId="559CABC5" w14:textId="377102B5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Not everyone gets enough support to implement their plan well</w:t>
      </w:r>
    </w:p>
    <w:p w14:paraId="76769927" w14:textId="7FBE4073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Plans aren’t always well used because the current funding categories are too rigid and not flexible</w:t>
      </w:r>
    </w:p>
    <w:p w14:paraId="0B422010" w14:textId="340A91E6" w:rsidR="00607B06" w:rsidRPr="00607B06" w:rsidRDefault="00607B06" w:rsidP="00607B06">
      <w:pPr>
        <w:pStyle w:val="Default"/>
        <w:numPr>
          <w:ilvl w:val="0"/>
          <w:numId w:val="2"/>
        </w:numPr>
        <w:spacing w:after="52"/>
        <w:rPr>
          <w:rStyle w:val="A2"/>
          <w:rFonts w:ascii="Arial" w:hAnsi="Arial" w:cs="Arial"/>
        </w:rPr>
      </w:pPr>
      <w:r w:rsidRPr="00607B06">
        <w:rPr>
          <w:rStyle w:val="A2"/>
          <w:rFonts w:ascii="Arial" w:hAnsi="Arial" w:cs="Arial"/>
        </w:rPr>
        <w:t>It is difficult to make changes to your plan</w:t>
      </w:r>
    </w:p>
    <w:p w14:paraId="1B03AE99" w14:textId="0FBC937A" w:rsidR="00246A71" w:rsidRPr="00265436" w:rsidRDefault="00246A71" w:rsidP="00607B06">
      <w:pPr>
        <w:pStyle w:val="Default"/>
        <w:spacing w:after="52"/>
        <w:rPr>
          <w:rStyle w:val="A2"/>
        </w:rPr>
      </w:pPr>
      <w:r w:rsidRPr="00265436">
        <w:rPr>
          <w:rStyle w:val="A2"/>
        </w:rPr>
        <w:br w:type="page"/>
      </w:r>
    </w:p>
    <w:p w14:paraId="1ABAA33F" w14:textId="46171B6F" w:rsidR="00C33A25" w:rsidRPr="00C872C6" w:rsidRDefault="00636339" w:rsidP="00C872C6">
      <w:pPr>
        <w:pStyle w:val="Heading2"/>
        <w:rPr>
          <w:rStyle w:val="A2"/>
          <w:rFonts w:cstheme="majorBidi"/>
          <w:color w:val="auto"/>
          <w:sz w:val="32"/>
          <w:szCs w:val="26"/>
        </w:rPr>
      </w:pPr>
      <w:r w:rsidRPr="00C872C6">
        <w:rPr>
          <w:rStyle w:val="A2"/>
          <w:rFonts w:cstheme="majorBidi"/>
          <w:color w:val="auto"/>
          <w:sz w:val="32"/>
          <w:szCs w:val="26"/>
        </w:rPr>
        <w:lastRenderedPageBreak/>
        <w:t xml:space="preserve">Future Access Experience for Children Under 7 </w:t>
      </w:r>
      <w:r w:rsidR="00C33A25" w:rsidRPr="00C872C6">
        <w:rPr>
          <w:rStyle w:val="A2"/>
          <w:rFonts w:cstheme="majorBidi"/>
          <w:color w:val="auto"/>
          <w:sz w:val="32"/>
          <w:szCs w:val="26"/>
        </w:rPr>
        <w:t>– detailed overview</w:t>
      </w:r>
    </w:p>
    <w:p w14:paraId="1DDA102E" w14:textId="1854E85B" w:rsidR="00B14175" w:rsidRDefault="00B14175" w:rsidP="0069377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Learn about the NDIS</w:t>
      </w:r>
    </w:p>
    <w:p w14:paraId="71C158FB" w14:textId="7FEFA535" w:rsidR="00B14175" w:rsidRPr="00B14175" w:rsidRDefault="00B14175" w:rsidP="00B14175">
      <w:r w:rsidRPr="00B14175">
        <w:t>Parents and carers connect with their local NDIS Early Childhood (EC) Partner.</w:t>
      </w:r>
    </w:p>
    <w:p w14:paraId="0B9910CF" w14:textId="603E0C40" w:rsidR="00B14175" w:rsidRPr="00B14175" w:rsidRDefault="00B14175" w:rsidP="00B14175">
      <w:r w:rsidRPr="00B14175">
        <w:t>Your EC Partner works with your family to provide information assist with understanding local mainstream and community services.</w:t>
      </w:r>
    </w:p>
    <w:p w14:paraId="3EC1FC24" w14:textId="724479CC" w:rsidR="00B14175" w:rsidRPr="00B14175" w:rsidRDefault="00B14175" w:rsidP="00B14175">
      <w:r w:rsidRPr="00B14175">
        <w:t>Your EC Partner will provide guidance and information to help you make decisions.</w:t>
      </w:r>
    </w:p>
    <w:p w14:paraId="0C62B0F8" w14:textId="61F581C0" w:rsidR="00B14175" w:rsidRPr="00B14175" w:rsidRDefault="00B14175" w:rsidP="00B14175">
      <w:r w:rsidRPr="00B14175">
        <w:t>Your EC Partner can discuss any concerns you have about your child’s development.</w:t>
      </w:r>
    </w:p>
    <w:p w14:paraId="328B01EB" w14:textId="691556A6" w:rsidR="00B14175" w:rsidRDefault="00B14175" w:rsidP="00B14175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 xml:space="preserve">Get some useful information </w:t>
      </w:r>
    </w:p>
    <w:p w14:paraId="58618A07" w14:textId="41301F4C" w:rsidR="00B14175" w:rsidRPr="00B14175" w:rsidRDefault="00B14175" w:rsidP="00B14175">
      <w:r w:rsidRPr="00B14175">
        <w:t>Your EC Partner will gather</w:t>
      </w:r>
      <w:r>
        <w:t xml:space="preserve"> </w:t>
      </w:r>
      <w:r w:rsidRPr="00B14175">
        <w:t>information about your child’s</w:t>
      </w:r>
      <w:r>
        <w:t xml:space="preserve"> </w:t>
      </w:r>
      <w:r w:rsidRPr="00B14175">
        <w:t>functioning and help you</w:t>
      </w:r>
      <w:r>
        <w:t xml:space="preserve"> </w:t>
      </w:r>
      <w:r w:rsidRPr="00B14175">
        <w:t xml:space="preserve">understand </w:t>
      </w:r>
      <w:r>
        <w:t xml:space="preserve">what </w:t>
      </w:r>
      <w:r w:rsidRPr="00B14175">
        <w:t>services and</w:t>
      </w:r>
      <w:r>
        <w:t xml:space="preserve"> </w:t>
      </w:r>
      <w:r w:rsidRPr="00B14175">
        <w:t>supports can help your child work</w:t>
      </w:r>
      <w:r>
        <w:t xml:space="preserve"> </w:t>
      </w:r>
      <w:r w:rsidRPr="00B14175">
        <w:t>towards their goals</w:t>
      </w:r>
      <w:r>
        <w:t>.</w:t>
      </w:r>
    </w:p>
    <w:p w14:paraId="7F1966FC" w14:textId="35B6EE41" w:rsidR="00B14175" w:rsidRPr="00B14175" w:rsidRDefault="00B14175" w:rsidP="00B14175">
      <w:r w:rsidRPr="00B14175">
        <w:t>If required, your EC Partner</w:t>
      </w:r>
      <w:r>
        <w:t xml:space="preserve"> </w:t>
      </w:r>
      <w:r w:rsidRPr="00B14175">
        <w:t>will provide short term early</w:t>
      </w:r>
      <w:r>
        <w:t xml:space="preserve"> </w:t>
      </w:r>
      <w:r w:rsidRPr="00B14175">
        <w:t>intervention support for your</w:t>
      </w:r>
      <w:r>
        <w:t xml:space="preserve"> </w:t>
      </w:r>
      <w:r w:rsidRPr="00B14175">
        <w:t>child and family.</w:t>
      </w:r>
    </w:p>
    <w:p w14:paraId="0DA87F61" w14:textId="4B9810AC" w:rsidR="00B14175" w:rsidRPr="00B14175" w:rsidRDefault="00B14175" w:rsidP="00B14175">
      <w:r w:rsidRPr="00B14175">
        <w:t>These supports are provided</w:t>
      </w:r>
      <w:r>
        <w:t xml:space="preserve"> </w:t>
      </w:r>
      <w:r w:rsidRPr="00B14175">
        <w:t>without the need for your child to</w:t>
      </w:r>
      <w:r>
        <w:t xml:space="preserve"> </w:t>
      </w:r>
      <w:r w:rsidRPr="00B14175">
        <w:t>become an NDIS participant.</w:t>
      </w:r>
    </w:p>
    <w:p w14:paraId="72AA10F1" w14:textId="02B5CA37" w:rsidR="00B14175" w:rsidRPr="00B14175" w:rsidRDefault="00B14175" w:rsidP="00B14175">
      <w:r w:rsidRPr="00B14175">
        <w:t>Your EC Partner will support you</w:t>
      </w:r>
      <w:r>
        <w:t xml:space="preserve"> </w:t>
      </w:r>
      <w:r w:rsidRPr="00B14175">
        <w:t>to transition to community and</w:t>
      </w:r>
      <w:r>
        <w:t xml:space="preserve"> </w:t>
      </w:r>
      <w:r w:rsidRPr="00B14175">
        <w:t>mainstream support services</w:t>
      </w:r>
      <w:r>
        <w:t xml:space="preserve"> </w:t>
      </w:r>
      <w:r w:rsidRPr="00B14175">
        <w:t>if they will meet your child and</w:t>
      </w:r>
      <w:r>
        <w:t xml:space="preserve"> </w:t>
      </w:r>
      <w:r w:rsidRPr="00B14175">
        <w:t>family’s needs</w:t>
      </w:r>
      <w:r>
        <w:t>.</w:t>
      </w:r>
    </w:p>
    <w:p w14:paraId="09FB5510" w14:textId="761C0471" w:rsidR="00B14175" w:rsidRDefault="00B14175" w:rsidP="00B14175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Apply for the NDIS</w:t>
      </w:r>
    </w:p>
    <w:p w14:paraId="2BE34908" w14:textId="34A9860A" w:rsidR="00B14175" w:rsidRPr="00B14175" w:rsidRDefault="00B14175" w:rsidP="00B14175">
      <w:r w:rsidRPr="00B14175">
        <w:t>If required, the EC Partner will</w:t>
      </w:r>
      <w:r>
        <w:t xml:space="preserve"> </w:t>
      </w:r>
      <w:r w:rsidRPr="00B14175">
        <w:t>support you make an NDIS</w:t>
      </w:r>
      <w:r>
        <w:t xml:space="preserve"> </w:t>
      </w:r>
      <w:r w:rsidRPr="00B14175">
        <w:t>access request.</w:t>
      </w:r>
    </w:p>
    <w:p w14:paraId="78F1CF64" w14:textId="07212A9B" w:rsidR="00B14175" w:rsidRDefault="00B14175" w:rsidP="00B14175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Independent assessment (with EC Partner)</w:t>
      </w:r>
    </w:p>
    <w:p w14:paraId="7D0F6123" w14:textId="67B5B561" w:rsidR="00B14175" w:rsidRPr="00B14175" w:rsidRDefault="00B14175" w:rsidP="00B14175">
      <w:r w:rsidRPr="00B14175">
        <w:t>If your child meets the initial</w:t>
      </w:r>
      <w:r>
        <w:t xml:space="preserve"> </w:t>
      </w:r>
      <w:r w:rsidRPr="00B14175">
        <w:t>eligibility check, the EC Partner</w:t>
      </w:r>
      <w:r>
        <w:t xml:space="preserve"> </w:t>
      </w:r>
      <w:r w:rsidRPr="00B14175">
        <w:t>will complete an independent</w:t>
      </w:r>
      <w:r>
        <w:t xml:space="preserve"> </w:t>
      </w:r>
      <w:r w:rsidRPr="00B14175">
        <w:t>assessment with your family.</w:t>
      </w:r>
    </w:p>
    <w:p w14:paraId="1E6C4328" w14:textId="3FEF1A20" w:rsidR="00B14175" w:rsidRPr="00B14175" w:rsidRDefault="00B14175" w:rsidP="00B14175">
      <w:r w:rsidRPr="00B14175">
        <w:t>A copy of the results will be</w:t>
      </w:r>
      <w:r>
        <w:t xml:space="preserve"> </w:t>
      </w:r>
      <w:r w:rsidRPr="00B14175">
        <w:t>provided to you and your family.</w:t>
      </w:r>
    </w:p>
    <w:p w14:paraId="45CB6633" w14:textId="3BDA678F" w:rsidR="00B14175" w:rsidRDefault="00B14175" w:rsidP="00B14175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 xml:space="preserve">Access decision </w:t>
      </w:r>
    </w:p>
    <w:p w14:paraId="4FBB5F73" w14:textId="1530E5DC" w:rsidR="00B14175" w:rsidRPr="00B14175" w:rsidRDefault="00B14175" w:rsidP="00B14175">
      <w:r w:rsidRPr="00B14175">
        <w:t>If your child meets all of the</w:t>
      </w:r>
      <w:r>
        <w:t xml:space="preserve"> </w:t>
      </w:r>
      <w:r w:rsidRPr="00B14175">
        <w:t>access criteria, you will be advised</w:t>
      </w:r>
      <w:r>
        <w:t xml:space="preserve"> </w:t>
      </w:r>
      <w:r w:rsidRPr="00B14175">
        <w:t>they are eligible for the NDIS.</w:t>
      </w:r>
    </w:p>
    <w:p w14:paraId="44C3B27D" w14:textId="707139EC" w:rsidR="00B14175" w:rsidRPr="00B14175" w:rsidRDefault="00B14175" w:rsidP="00B14175">
      <w:r w:rsidRPr="00B14175">
        <w:t>If your child does not meet the</w:t>
      </w:r>
      <w:r>
        <w:t xml:space="preserve"> </w:t>
      </w:r>
      <w:r w:rsidRPr="00B14175">
        <w:t>access requirements for the NDIS,</w:t>
      </w:r>
      <w:r>
        <w:t xml:space="preserve"> </w:t>
      </w:r>
      <w:r w:rsidRPr="00B14175">
        <w:t>you will be referred to continue</w:t>
      </w:r>
      <w:r>
        <w:t xml:space="preserve"> </w:t>
      </w:r>
      <w:r w:rsidRPr="00B14175">
        <w:t>engaging with community and</w:t>
      </w:r>
      <w:r>
        <w:t xml:space="preserve"> </w:t>
      </w:r>
      <w:r w:rsidRPr="00B14175">
        <w:t>mainstream services who will</w:t>
      </w:r>
      <w:r>
        <w:t xml:space="preserve"> </w:t>
      </w:r>
      <w:r w:rsidRPr="00B14175">
        <w:t>continue to support your child’s</w:t>
      </w:r>
      <w:r>
        <w:t xml:space="preserve"> </w:t>
      </w:r>
      <w:r w:rsidRPr="00B14175">
        <w:t>development.</w:t>
      </w:r>
    </w:p>
    <w:p w14:paraId="6547A4C6" w14:textId="158B58CB" w:rsidR="00823040" w:rsidRDefault="00C872C6" w:rsidP="0069377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First Check-I</w:t>
      </w:r>
      <w:r w:rsidR="007429FE">
        <w:t>n</w:t>
      </w:r>
    </w:p>
    <w:p w14:paraId="0D113D62" w14:textId="6E35BB6C" w:rsidR="00C872C6" w:rsidRPr="00BC1B03" w:rsidRDefault="00C872C6" w:rsidP="00C872C6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BC1B03">
        <w:rPr>
          <w:rFonts w:cs="Arial"/>
        </w:rPr>
        <w:t>If your child is eligible for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NDIS funded supports, your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EC Partner will contact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you to inform you of the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decision, explain what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meeting access means and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what the next steps are in</w:t>
      </w:r>
      <w:r w:rsidR="00265436" w:rsidRPr="00BC1B03">
        <w:rPr>
          <w:rFonts w:cs="Arial"/>
        </w:rPr>
        <w:t xml:space="preserve"> receiving an NDIS plan.</w:t>
      </w:r>
    </w:p>
    <w:p w14:paraId="5605D864" w14:textId="47E26B41" w:rsidR="007429FE" w:rsidRDefault="007429FE" w:rsidP="0069377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Receive Draft Plan</w:t>
      </w:r>
    </w:p>
    <w:p w14:paraId="7BB9A1C7" w14:textId="07E856D8" w:rsidR="00C872C6" w:rsidRDefault="00C872C6" w:rsidP="00BC1B03">
      <w:r>
        <w:t>A draft plan is developed</w:t>
      </w:r>
      <w:r w:rsidR="00265436">
        <w:t xml:space="preserve"> </w:t>
      </w:r>
      <w:r>
        <w:t>by the NDIA using the</w:t>
      </w:r>
      <w:r w:rsidR="00265436">
        <w:t xml:space="preserve"> </w:t>
      </w:r>
      <w:r>
        <w:t>information already</w:t>
      </w:r>
      <w:r w:rsidR="00265436">
        <w:t xml:space="preserve"> </w:t>
      </w:r>
      <w:r>
        <w:t>available from your child’s</w:t>
      </w:r>
      <w:r w:rsidR="00265436">
        <w:t xml:space="preserve"> </w:t>
      </w:r>
      <w:r>
        <w:t>independent assessment.</w:t>
      </w:r>
    </w:p>
    <w:p w14:paraId="2151B119" w14:textId="5636CD12" w:rsidR="00C872C6" w:rsidRDefault="00C872C6" w:rsidP="00BC1B03">
      <w:r>
        <w:t>This draft plan is provided to</w:t>
      </w:r>
      <w:r w:rsidR="00265436">
        <w:t xml:space="preserve"> </w:t>
      </w:r>
      <w:r>
        <w:t>you.</w:t>
      </w:r>
    </w:p>
    <w:p w14:paraId="2BA07B25" w14:textId="3D2D057E" w:rsidR="00C872C6" w:rsidRDefault="00C872C6" w:rsidP="00BC1B03">
      <w:r>
        <w:t>This draft plan won’t include</w:t>
      </w:r>
      <w:r w:rsidR="00265436">
        <w:t xml:space="preserve"> </w:t>
      </w:r>
      <w:r>
        <w:t>details about the supports</w:t>
      </w:r>
      <w:r w:rsidR="00265436">
        <w:t xml:space="preserve"> </w:t>
      </w:r>
      <w:r>
        <w:t>you want to purchase.</w:t>
      </w:r>
      <w:r w:rsidR="00265436">
        <w:t xml:space="preserve"> </w:t>
      </w:r>
      <w:r>
        <w:t>Instead, it might include:</w:t>
      </w:r>
    </w:p>
    <w:p w14:paraId="2C6E8183" w14:textId="08B70197" w:rsidR="00C872C6" w:rsidRPr="00BC1B03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BC1B03">
        <w:rPr>
          <w:rFonts w:cs="Arial"/>
        </w:rPr>
        <w:t>Participant and family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details</w:t>
      </w:r>
    </w:p>
    <w:p w14:paraId="7BA2CE5E" w14:textId="02FB0889" w:rsidR="00C872C6" w:rsidRPr="00BC1B03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BC1B03">
        <w:rPr>
          <w:rFonts w:cs="Arial"/>
        </w:rPr>
        <w:t>Mainstream and informal</w:t>
      </w:r>
      <w:r w:rsidR="00265436" w:rsidRPr="00BC1B03">
        <w:rPr>
          <w:rFonts w:cs="Arial"/>
        </w:rPr>
        <w:t xml:space="preserve"> </w:t>
      </w:r>
      <w:r w:rsidRPr="00BC1B03">
        <w:rPr>
          <w:rFonts w:cs="Arial"/>
        </w:rPr>
        <w:t>supports available to you</w:t>
      </w:r>
    </w:p>
    <w:p w14:paraId="2FD3E5AF" w14:textId="19C4F3A8" w:rsidR="00C872C6" w:rsidRPr="00BC1B03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cs="Arial"/>
        </w:rPr>
      </w:pPr>
      <w:r w:rsidRPr="00BC1B03">
        <w:rPr>
          <w:rFonts w:cs="Arial"/>
        </w:rPr>
        <w:lastRenderedPageBreak/>
        <w:t>A draft Personalised Budget</w:t>
      </w:r>
    </w:p>
    <w:p w14:paraId="5163FA7B" w14:textId="01B6AC64" w:rsidR="00C872C6" w:rsidRDefault="00C872C6" w:rsidP="00BC1B03">
      <w:r>
        <w:t>You will also be given</w:t>
      </w:r>
      <w:r w:rsidR="00265436">
        <w:t xml:space="preserve"> </w:t>
      </w:r>
      <w:r>
        <w:t>information on what you’ll</w:t>
      </w:r>
      <w:r w:rsidR="00265436">
        <w:t xml:space="preserve"> </w:t>
      </w:r>
      <w:r>
        <w:t>need to do to prepare for the</w:t>
      </w:r>
      <w:r w:rsidR="00265436">
        <w:t xml:space="preserve"> </w:t>
      </w:r>
      <w:r>
        <w:t>plan approval meeting.</w:t>
      </w:r>
    </w:p>
    <w:p w14:paraId="01C56238" w14:textId="31A9C5E1" w:rsidR="00C872C6" w:rsidRDefault="00C872C6" w:rsidP="00BC1B03">
      <w:r>
        <w:t>Your EC Partner can help</w:t>
      </w:r>
      <w:r w:rsidR="00265436">
        <w:t xml:space="preserve"> </w:t>
      </w:r>
      <w:r>
        <w:t>you prepare any additional</w:t>
      </w:r>
      <w:r w:rsidR="00265436">
        <w:t xml:space="preserve"> </w:t>
      </w:r>
      <w:r>
        <w:t>information required for</w:t>
      </w:r>
      <w:r w:rsidR="00265436">
        <w:t xml:space="preserve"> </w:t>
      </w:r>
      <w:r>
        <w:t>fixed supports or where</w:t>
      </w:r>
      <w:r w:rsidR="00265436">
        <w:t xml:space="preserve"> </w:t>
      </w:r>
      <w:r>
        <w:t>quotes or additional</w:t>
      </w:r>
      <w:r w:rsidRPr="00C872C6">
        <w:t xml:space="preserve"> </w:t>
      </w:r>
      <w:r>
        <w:t>information is required.</w:t>
      </w:r>
    </w:p>
    <w:p w14:paraId="44A26C98" w14:textId="32CB8173" w:rsidR="007429FE" w:rsidRDefault="007429FE" w:rsidP="0069377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Hold Plan Approval Meeting</w:t>
      </w:r>
    </w:p>
    <w:p w14:paraId="0D5EBB6F" w14:textId="23C5CDB7" w:rsidR="00C872C6" w:rsidRDefault="00C872C6" w:rsidP="00265436">
      <w:r>
        <w:t>You will meet with an NDIA</w:t>
      </w:r>
      <w:r w:rsidR="00265436">
        <w:t xml:space="preserve"> </w:t>
      </w:r>
      <w:r>
        <w:t>delegate to review the</w:t>
      </w:r>
      <w:r w:rsidR="00265436">
        <w:t xml:space="preserve"> </w:t>
      </w:r>
      <w:r>
        <w:t>draft plan and Personalised</w:t>
      </w:r>
      <w:r w:rsidR="00265436">
        <w:t xml:space="preserve"> </w:t>
      </w:r>
      <w:r>
        <w:t>Budget. This delegate will</w:t>
      </w:r>
      <w:r w:rsidR="00265436">
        <w:t xml:space="preserve"> </w:t>
      </w:r>
      <w:r>
        <w:t>be a specialist in supporting</w:t>
      </w:r>
      <w:r w:rsidR="00265436">
        <w:t xml:space="preserve"> </w:t>
      </w:r>
      <w:r>
        <w:t>young children with early</w:t>
      </w:r>
      <w:r w:rsidR="00265436">
        <w:t xml:space="preserve"> </w:t>
      </w:r>
      <w:r>
        <w:t>childhood plans.</w:t>
      </w:r>
    </w:p>
    <w:p w14:paraId="46CCB386" w14:textId="7776C8BF" w:rsidR="00C872C6" w:rsidRDefault="00C872C6" w:rsidP="00265436">
      <w:r>
        <w:t>At this meeting you and the</w:t>
      </w:r>
      <w:r w:rsidR="00265436">
        <w:t xml:space="preserve"> </w:t>
      </w:r>
      <w:r>
        <w:t>delegate will discuss:</w:t>
      </w:r>
    </w:p>
    <w:p w14:paraId="360FEEB3" w14:textId="118451C8" w:rsidR="00C872C6" w:rsidRPr="00265436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65436">
        <w:rPr>
          <w:rFonts w:cs="Arial"/>
        </w:rPr>
        <w:t>Plan management options</w:t>
      </w:r>
    </w:p>
    <w:p w14:paraId="48CB6CBF" w14:textId="4DE65D6E" w:rsidR="00C872C6" w:rsidRPr="00265436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65436">
        <w:rPr>
          <w:rFonts w:cs="Arial"/>
        </w:rPr>
        <w:t>When the plan will be</w:t>
      </w:r>
      <w:r w:rsidR="00265436" w:rsidRPr="00265436">
        <w:rPr>
          <w:rFonts w:cs="Arial"/>
        </w:rPr>
        <w:t xml:space="preserve"> </w:t>
      </w:r>
      <w:r w:rsidRPr="00265436">
        <w:rPr>
          <w:rFonts w:cs="Arial"/>
        </w:rPr>
        <w:t>reassessed (up to 12</w:t>
      </w:r>
      <w:r w:rsidR="00265436" w:rsidRPr="00265436">
        <w:rPr>
          <w:rFonts w:cs="Arial"/>
        </w:rPr>
        <w:t xml:space="preserve"> </w:t>
      </w:r>
      <w:r w:rsidRPr="00265436">
        <w:rPr>
          <w:rFonts w:cs="Arial"/>
        </w:rPr>
        <w:t>months)</w:t>
      </w:r>
    </w:p>
    <w:p w14:paraId="0B7C24A7" w14:textId="6E5B8363" w:rsidR="00C872C6" w:rsidRPr="00265436" w:rsidRDefault="00C872C6" w:rsidP="00693776">
      <w:pPr>
        <w:pStyle w:val="ListParagraph"/>
        <w:numPr>
          <w:ilvl w:val="0"/>
          <w:numId w:val="4"/>
        </w:numPr>
        <w:tabs>
          <w:tab w:val="left" w:pos="3085"/>
        </w:tabs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65436">
        <w:rPr>
          <w:rFonts w:cs="Arial"/>
        </w:rPr>
        <w:t>When you’d like the NDIA</w:t>
      </w:r>
      <w:r w:rsidR="00265436" w:rsidRPr="00265436">
        <w:rPr>
          <w:rFonts w:cs="Arial"/>
        </w:rPr>
        <w:t xml:space="preserve"> </w:t>
      </w:r>
      <w:r w:rsidRPr="00265436">
        <w:rPr>
          <w:rFonts w:cs="Arial"/>
        </w:rPr>
        <w:t>to check in with you</w:t>
      </w:r>
    </w:p>
    <w:p w14:paraId="16F0E451" w14:textId="52465E61" w:rsidR="00C872C6" w:rsidRPr="00265436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65436">
        <w:rPr>
          <w:rFonts w:cs="Arial"/>
        </w:rPr>
        <w:t>How frequently you’d like</w:t>
      </w:r>
      <w:r w:rsidR="00265436" w:rsidRPr="00265436">
        <w:rPr>
          <w:rFonts w:cs="Arial"/>
        </w:rPr>
        <w:t xml:space="preserve"> </w:t>
      </w:r>
      <w:r w:rsidRPr="00265436">
        <w:rPr>
          <w:rFonts w:cs="Arial"/>
        </w:rPr>
        <w:t>funds to be released</w:t>
      </w:r>
    </w:p>
    <w:p w14:paraId="1C057F5B" w14:textId="1A0F2A2C" w:rsidR="00C872C6" w:rsidRPr="00265436" w:rsidRDefault="00C872C6" w:rsidP="006937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cs="Arial"/>
        </w:rPr>
      </w:pPr>
      <w:r w:rsidRPr="00265436">
        <w:rPr>
          <w:rFonts w:cs="Arial"/>
        </w:rPr>
        <w:t>Your child’s fixed and</w:t>
      </w:r>
      <w:r w:rsidR="00265436" w:rsidRPr="00265436">
        <w:rPr>
          <w:rFonts w:cs="Arial"/>
        </w:rPr>
        <w:t xml:space="preserve"> </w:t>
      </w:r>
      <w:r w:rsidRPr="00265436">
        <w:rPr>
          <w:rFonts w:cs="Arial"/>
        </w:rPr>
        <w:t>flexible budgets</w:t>
      </w:r>
    </w:p>
    <w:p w14:paraId="5F5E7B63" w14:textId="7A6C0709" w:rsidR="00C872C6" w:rsidRDefault="00C872C6" w:rsidP="00265436">
      <w:r>
        <w:t>You can discuss any</w:t>
      </w:r>
      <w:r w:rsidR="00265436">
        <w:t xml:space="preserve"> </w:t>
      </w:r>
      <w:r>
        <w:t>additional high cost</w:t>
      </w:r>
      <w:r w:rsidR="00265436">
        <w:t xml:space="preserve"> </w:t>
      </w:r>
      <w:r>
        <w:t>supports not previously</w:t>
      </w:r>
      <w:r w:rsidR="00265436">
        <w:t xml:space="preserve"> </w:t>
      </w:r>
      <w:r>
        <w:t>identified – things like high</w:t>
      </w:r>
      <w:r w:rsidR="00265436">
        <w:t xml:space="preserve"> </w:t>
      </w:r>
      <w:r>
        <w:t>cost assistive technology</w:t>
      </w:r>
      <w:r w:rsidR="00265436">
        <w:t xml:space="preserve"> </w:t>
      </w:r>
      <w:r>
        <w:t>or home modifications.</w:t>
      </w:r>
      <w:r w:rsidR="00265436">
        <w:t xml:space="preserve"> </w:t>
      </w:r>
      <w:r>
        <w:t>The delegate will provide</w:t>
      </w:r>
      <w:r w:rsidR="00265436">
        <w:t xml:space="preserve"> </w:t>
      </w:r>
      <w:r>
        <w:t>guidance on what</w:t>
      </w:r>
      <w:r w:rsidR="00265436">
        <w:t xml:space="preserve"> </w:t>
      </w:r>
      <w:r>
        <w:t>supporting information</w:t>
      </w:r>
      <w:r w:rsidR="00265436">
        <w:t xml:space="preserve"> </w:t>
      </w:r>
      <w:r>
        <w:t>will be required to finalise</w:t>
      </w:r>
      <w:r w:rsidR="00265436">
        <w:t xml:space="preserve"> </w:t>
      </w:r>
      <w:r>
        <w:t>funding for this support, if it</w:t>
      </w:r>
      <w:r w:rsidR="00265436">
        <w:t xml:space="preserve"> </w:t>
      </w:r>
      <w:r>
        <w:t>is required.</w:t>
      </w:r>
    </w:p>
    <w:p w14:paraId="7A8A6FF7" w14:textId="183882E5" w:rsidR="00C872C6" w:rsidRDefault="00C872C6" w:rsidP="00265436">
      <w:r>
        <w:t>The intention of this</w:t>
      </w:r>
      <w:r w:rsidR="00265436">
        <w:t xml:space="preserve"> </w:t>
      </w:r>
      <w:r>
        <w:t>meeting is for your child’s</w:t>
      </w:r>
      <w:r w:rsidR="00265436">
        <w:t xml:space="preserve"> </w:t>
      </w:r>
      <w:r>
        <w:t>plan to be approved in this meeting.</w:t>
      </w:r>
    </w:p>
    <w:p w14:paraId="16DFAAC2" w14:textId="4F98A0DF" w:rsidR="007429FE" w:rsidRDefault="007429FE" w:rsidP="0069377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>Hold Plan Implementation Meeting</w:t>
      </w:r>
    </w:p>
    <w:p w14:paraId="6AD4B1E6" w14:textId="72641933" w:rsidR="00265436" w:rsidRPr="00265436" w:rsidRDefault="00265436" w:rsidP="00265436">
      <w:r w:rsidRPr="00265436">
        <w:t>You will meet with your EC</w:t>
      </w:r>
      <w:r>
        <w:t xml:space="preserve"> </w:t>
      </w:r>
      <w:r w:rsidRPr="00265436">
        <w:t>Partner to discuss how their</w:t>
      </w:r>
      <w:r>
        <w:t xml:space="preserve"> </w:t>
      </w:r>
      <w:r w:rsidRPr="00265436">
        <w:t>new NDIS plan can be used</w:t>
      </w:r>
      <w:r>
        <w:t xml:space="preserve"> </w:t>
      </w:r>
      <w:r w:rsidRPr="00265436">
        <w:t>to help you and your child</w:t>
      </w:r>
      <w:r>
        <w:t xml:space="preserve"> </w:t>
      </w:r>
      <w:r w:rsidRPr="00265436">
        <w:t>pursue your goals.</w:t>
      </w:r>
    </w:p>
    <w:p w14:paraId="1180F599" w14:textId="1DE229CF" w:rsidR="00265436" w:rsidRPr="00265436" w:rsidRDefault="00265436" w:rsidP="00265436">
      <w:r w:rsidRPr="00265436">
        <w:t>The EC partner will provide</w:t>
      </w:r>
      <w:r>
        <w:t xml:space="preserve"> </w:t>
      </w:r>
      <w:r w:rsidRPr="00265436">
        <w:t>information and support to</w:t>
      </w:r>
      <w:r>
        <w:t xml:space="preserve"> </w:t>
      </w:r>
      <w:r w:rsidRPr="00265436">
        <w:t>help you understand and</w:t>
      </w:r>
      <w:r>
        <w:t xml:space="preserve"> </w:t>
      </w:r>
      <w:r w:rsidRPr="00265436">
        <w:t>implement your child’s plan.</w:t>
      </w:r>
      <w:r>
        <w:t xml:space="preserve"> </w:t>
      </w:r>
      <w:r w:rsidRPr="00265436">
        <w:t>They will also show you how</w:t>
      </w:r>
      <w:r>
        <w:t xml:space="preserve"> </w:t>
      </w:r>
      <w:r w:rsidRPr="00265436">
        <w:t>to use the participant portal.</w:t>
      </w:r>
    </w:p>
    <w:p w14:paraId="5894E607" w14:textId="6E97194E" w:rsidR="00823040" w:rsidRDefault="00265436" w:rsidP="00265436">
      <w:r w:rsidRPr="00265436">
        <w:t>The EC partner will help</w:t>
      </w:r>
      <w:r>
        <w:t xml:space="preserve"> </w:t>
      </w:r>
      <w:r w:rsidRPr="00265436">
        <w:t>you understand how to find</w:t>
      </w:r>
      <w:r>
        <w:t xml:space="preserve"> </w:t>
      </w:r>
      <w:r w:rsidRPr="00265436">
        <w:t>providers who will be likely</w:t>
      </w:r>
      <w:r>
        <w:t xml:space="preserve"> </w:t>
      </w:r>
      <w:r w:rsidRPr="00265436">
        <w:t>to support your family and</w:t>
      </w:r>
      <w:r>
        <w:t xml:space="preserve"> </w:t>
      </w:r>
      <w:r w:rsidRPr="00265436">
        <w:t>child needs and provide</w:t>
      </w:r>
      <w:r>
        <w:t xml:space="preserve"> </w:t>
      </w:r>
      <w:r w:rsidRPr="00265436">
        <w:t>information about best</w:t>
      </w:r>
      <w:r>
        <w:t xml:space="preserve"> </w:t>
      </w:r>
      <w:r w:rsidRPr="00265436">
        <w:t>practice in early childhood</w:t>
      </w:r>
      <w:r>
        <w:t xml:space="preserve"> </w:t>
      </w:r>
      <w:r w:rsidRPr="00265436">
        <w:t>intervention.</w:t>
      </w:r>
    </w:p>
    <w:p w14:paraId="3F37814D" w14:textId="77777777" w:rsidR="00607B06" w:rsidRDefault="00607B06">
      <w:pPr>
        <w:spacing w:after="200"/>
        <w:rPr>
          <w:rFonts w:eastAsiaTheme="majorEastAsia" w:cstheme="majorBidi"/>
          <w:b/>
          <w:bCs/>
          <w:color w:val="652F76"/>
          <w:sz w:val="28"/>
          <w:szCs w:val="30"/>
        </w:rPr>
      </w:pPr>
      <w:r>
        <w:br w:type="page"/>
      </w:r>
    </w:p>
    <w:p w14:paraId="35B2A5FF" w14:textId="2A955DAD" w:rsidR="00607B06" w:rsidRDefault="00607B06" w:rsidP="00607B0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lastRenderedPageBreak/>
        <w:t xml:space="preserve">Using Your Plan </w:t>
      </w:r>
    </w:p>
    <w:p w14:paraId="6C7F1934" w14:textId="2DBBF733" w:rsidR="00607B06" w:rsidRPr="00607B06" w:rsidRDefault="00607B06" w:rsidP="00607B06">
      <w:r w:rsidRPr="00607B06">
        <w:t>Your EC Partner will check</w:t>
      </w:r>
      <w:r>
        <w:t xml:space="preserve"> </w:t>
      </w:r>
      <w:r w:rsidRPr="00607B06">
        <w:t>in at least annually, in most</w:t>
      </w:r>
      <w:r>
        <w:t xml:space="preserve"> </w:t>
      </w:r>
      <w:r w:rsidRPr="00607B06">
        <w:t>cases more often.</w:t>
      </w:r>
    </w:p>
    <w:p w14:paraId="044A6E92" w14:textId="6B5907AB" w:rsidR="00607B06" w:rsidRPr="00607B06" w:rsidRDefault="00607B06" w:rsidP="00607B06">
      <w:r w:rsidRPr="00607B06">
        <w:t>For smaller plan changes,</w:t>
      </w:r>
      <w:r>
        <w:t xml:space="preserve"> </w:t>
      </w:r>
      <w:r w:rsidRPr="00607B06">
        <w:t>including administrative</w:t>
      </w:r>
      <w:r>
        <w:t xml:space="preserve"> </w:t>
      </w:r>
      <w:r w:rsidRPr="00607B06">
        <w:t>changes or minor changes</w:t>
      </w:r>
      <w:r>
        <w:t xml:space="preserve"> </w:t>
      </w:r>
      <w:r w:rsidRPr="00607B06">
        <w:t>to fixed supports, a variation</w:t>
      </w:r>
      <w:r>
        <w:t xml:space="preserve"> </w:t>
      </w:r>
      <w:r w:rsidRPr="00607B06">
        <w:t>can be made to your child’s</w:t>
      </w:r>
      <w:r>
        <w:t xml:space="preserve"> </w:t>
      </w:r>
      <w:r w:rsidRPr="00607B06">
        <w:t>plan.</w:t>
      </w:r>
    </w:p>
    <w:p w14:paraId="4B36A957" w14:textId="736499AA" w:rsidR="00607B06" w:rsidRPr="00607B06" w:rsidRDefault="00607B06" w:rsidP="00607B06">
      <w:r w:rsidRPr="00607B06">
        <w:t>Your child will need a new</w:t>
      </w:r>
      <w:r>
        <w:t xml:space="preserve"> </w:t>
      </w:r>
      <w:r w:rsidRPr="00607B06">
        <w:t>independent assessment</w:t>
      </w:r>
      <w:r>
        <w:t xml:space="preserve"> </w:t>
      </w:r>
      <w:r w:rsidRPr="00607B06">
        <w:t>completed by your EC</w:t>
      </w:r>
      <w:r>
        <w:t xml:space="preserve"> </w:t>
      </w:r>
      <w:r w:rsidRPr="00607B06">
        <w:t>Partner when:</w:t>
      </w:r>
    </w:p>
    <w:p w14:paraId="68A8659F" w14:textId="4BFD047F" w:rsidR="00607B06" w:rsidRPr="00607B06" w:rsidRDefault="00607B06" w:rsidP="00607B0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607B06">
        <w:rPr>
          <w:rFonts w:cs="Arial"/>
        </w:rPr>
        <w:t>your circumstances change, requiring changes to the funded supports in your child’s plan</w:t>
      </w:r>
    </w:p>
    <w:p w14:paraId="6AEEFB39" w14:textId="3199DF88" w:rsidR="00607B06" w:rsidRPr="00607B06" w:rsidRDefault="00607B06" w:rsidP="00607B0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607B06">
        <w:rPr>
          <w:rFonts w:cs="Arial"/>
        </w:rPr>
        <w:t>a significant milestone is reached (e.g. starting school)</w:t>
      </w:r>
    </w:p>
    <w:p w14:paraId="5E8B8C5A" w14:textId="43AA6E1C" w:rsidR="00607B06" w:rsidRPr="00607B06" w:rsidRDefault="00607B06" w:rsidP="00607B0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607B06">
        <w:rPr>
          <w:rFonts w:cs="Arial"/>
        </w:rPr>
        <w:t>it’s been more than a year since your child’s last independent assessment</w:t>
      </w:r>
    </w:p>
    <w:p w14:paraId="19E3DC5A" w14:textId="10973594" w:rsidR="00607B06" w:rsidRDefault="00607B06" w:rsidP="00607B06">
      <w:pPr>
        <w:pStyle w:val="Heading3"/>
        <w:numPr>
          <w:ilvl w:val="0"/>
          <w:numId w:val="1"/>
        </w:numPr>
        <w:spacing w:before="240" w:after="240"/>
        <w:ind w:left="357" w:hanging="357"/>
      </w:pPr>
      <w:r>
        <w:t xml:space="preserve">Transition to Community and Mainstream Support </w:t>
      </w:r>
    </w:p>
    <w:p w14:paraId="13EF2E75" w14:textId="26B5196B" w:rsidR="00607B06" w:rsidRPr="00607B06" w:rsidRDefault="00607B06" w:rsidP="00607B06">
      <w:r w:rsidRPr="00607B06">
        <w:t>If your child has a</w:t>
      </w:r>
      <w:r>
        <w:t xml:space="preserve"> </w:t>
      </w:r>
      <w:r w:rsidRPr="00607B06">
        <w:t>developmental delay and</w:t>
      </w:r>
      <w:r>
        <w:t xml:space="preserve"> </w:t>
      </w:r>
      <w:r w:rsidRPr="00607B06">
        <w:t>is approaching the age of</w:t>
      </w:r>
      <w:r w:rsidR="00A1041F">
        <w:t xml:space="preserve"> 6</w:t>
      </w:r>
      <w:bookmarkStart w:id="0" w:name="_GoBack"/>
      <w:bookmarkEnd w:id="0"/>
      <w:r w:rsidRPr="00607B06">
        <w:t>, there will be additional</w:t>
      </w:r>
      <w:r>
        <w:t xml:space="preserve"> </w:t>
      </w:r>
      <w:r w:rsidRPr="00607B06">
        <w:t>support and check-ins</w:t>
      </w:r>
      <w:r>
        <w:t xml:space="preserve"> </w:t>
      </w:r>
      <w:r w:rsidRPr="00607B06">
        <w:t>to ensure you and your</w:t>
      </w:r>
      <w:r>
        <w:t xml:space="preserve"> </w:t>
      </w:r>
      <w:r w:rsidRPr="00607B06">
        <w:t>child are prepared for</w:t>
      </w:r>
      <w:r>
        <w:t xml:space="preserve"> </w:t>
      </w:r>
      <w:r w:rsidRPr="00607B06">
        <w:t>transitioning to community</w:t>
      </w:r>
      <w:r>
        <w:t xml:space="preserve"> </w:t>
      </w:r>
      <w:r w:rsidRPr="00607B06">
        <w:t>and mainstream supports,</w:t>
      </w:r>
      <w:r>
        <w:t xml:space="preserve"> </w:t>
      </w:r>
      <w:r w:rsidRPr="00607B06">
        <w:t>if they no longer required</w:t>
      </w:r>
      <w:r>
        <w:t xml:space="preserve"> </w:t>
      </w:r>
      <w:r w:rsidRPr="00607B06">
        <w:t>NDIS funded supports.</w:t>
      </w:r>
    </w:p>
    <w:sectPr w:rsidR="00607B06" w:rsidRPr="00607B06" w:rsidSect="003C3D2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4DEFE" w14:textId="77777777" w:rsidR="00420804" w:rsidRDefault="00420804" w:rsidP="002679FC">
      <w:r>
        <w:separator/>
      </w:r>
    </w:p>
  </w:endnote>
  <w:endnote w:type="continuationSeparator" w:id="0">
    <w:p w14:paraId="706D6AAF" w14:textId="77777777" w:rsidR="00420804" w:rsidRDefault="00420804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S Me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755A6" w14:textId="6BF667DD" w:rsidR="000E5614" w:rsidRPr="002679FC" w:rsidRDefault="000E5614" w:rsidP="00E34909">
    <w:pPr>
      <w:pStyle w:val="Footer"/>
      <w:rPr>
        <w:noProof/>
        <w:color w:val="652F76"/>
      </w:rPr>
    </w:pP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tab/>
    </w:r>
    <w:sdt>
      <w:sdtPr>
        <w:id w:val="930394150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Pr="002679FC">
          <w:rPr>
            <w:color w:val="652F76"/>
          </w:rPr>
          <w:fldChar w:fldCharType="begin"/>
        </w:r>
        <w:r w:rsidRPr="002679FC">
          <w:rPr>
            <w:color w:val="652F76"/>
          </w:rPr>
          <w:instrText xml:space="preserve"> PAGE   \* MERGEFORMAT </w:instrText>
        </w:r>
        <w:r w:rsidRPr="002679FC">
          <w:rPr>
            <w:color w:val="652F76"/>
          </w:rPr>
          <w:fldChar w:fldCharType="separate"/>
        </w:r>
        <w:r w:rsidR="00A1041F">
          <w:rPr>
            <w:noProof/>
            <w:color w:val="652F76"/>
          </w:rPr>
          <w:t>6</w:t>
        </w:r>
        <w:r w:rsidRPr="002679FC">
          <w:rPr>
            <w:noProof/>
            <w:color w:val="652F7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755AB" w14:textId="121216EE" w:rsidR="000E5614" w:rsidRPr="004D5F80" w:rsidRDefault="000E5614" w:rsidP="004D5F80">
    <w:pPr>
      <w:pStyle w:val="Footer"/>
      <w:jc w:val="right"/>
      <w:rPr>
        <w:noProof/>
        <w:color w:val="652F76"/>
      </w:rP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511755B0" wp14:editId="511755B1">
          <wp:simplePos x="0" y="0"/>
          <wp:positionH relativeFrom="column">
            <wp:posOffset>35560</wp:posOffset>
          </wp:positionH>
          <wp:positionV relativeFrom="paragraph">
            <wp:posOffset>-145670</wp:posOffset>
          </wp:positionV>
          <wp:extent cx="2276475" cy="53975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97811917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Pr="002679FC">
          <w:rPr>
            <w:color w:val="652F76"/>
          </w:rPr>
          <w:fldChar w:fldCharType="begin"/>
        </w:r>
        <w:r w:rsidRPr="002679FC">
          <w:rPr>
            <w:color w:val="652F76"/>
          </w:rPr>
          <w:instrText xml:space="preserve"> PAGE   \* MERGEFORMAT </w:instrText>
        </w:r>
        <w:r w:rsidRPr="002679FC">
          <w:rPr>
            <w:color w:val="652F76"/>
          </w:rPr>
          <w:fldChar w:fldCharType="separate"/>
        </w:r>
        <w:r w:rsidR="00A1041F">
          <w:rPr>
            <w:noProof/>
            <w:color w:val="652F76"/>
          </w:rPr>
          <w:t>1</w:t>
        </w:r>
        <w:r w:rsidRPr="002679FC">
          <w:rPr>
            <w:noProof/>
            <w:color w:val="652F7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B45C3" w14:textId="77777777" w:rsidR="00420804" w:rsidRDefault="00420804" w:rsidP="002679FC">
      <w:r>
        <w:separator/>
      </w:r>
    </w:p>
  </w:footnote>
  <w:footnote w:type="continuationSeparator" w:id="0">
    <w:p w14:paraId="31976E31" w14:textId="77777777" w:rsidR="00420804" w:rsidRDefault="00420804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755A5" w14:textId="4B5B136D" w:rsidR="000E5614" w:rsidRDefault="000E5614" w:rsidP="003C3D27">
    <w:pPr>
      <w:pStyle w:val="Header"/>
      <w:tabs>
        <w:tab w:val="clear" w:pos="4513"/>
        <w:tab w:val="clear" w:pos="9026"/>
        <w:tab w:val="left" w:pos="361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755AA" w14:textId="434D2DEC" w:rsidR="000E5614" w:rsidRPr="00321BD4" w:rsidRDefault="000E5614" w:rsidP="00321BD4">
    <w:pPr>
      <w:tabs>
        <w:tab w:val="left" w:pos="3567"/>
      </w:tabs>
      <w:spacing w:before="120"/>
      <w:rPr>
        <w:b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11755AC" wp14:editId="7EFBBC87">
          <wp:simplePos x="0" y="0"/>
          <wp:positionH relativeFrom="margin">
            <wp:posOffset>5121275</wp:posOffset>
          </wp:positionH>
          <wp:positionV relativeFrom="paragraph">
            <wp:posOffset>-40005</wp:posOffset>
          </wp:positionV>
          <wp:extent cx="1536700" cy="802826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802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10B0E"/>
    <w:multiLevelType w:val="hybridMultilevel"/>
    <w:tmpl w:val="82C8C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124C5"/>
    <w:multiLevelType w:val="hybridMultilevel"/>
    <w:tmpl w:val="8384013E"/>
    <w:lvl w:ilvl="0" w:tplc="75D02E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F14A0"/>
    <w:multiLevelType w:val="hybridMultilevel"/>
    <w:tmpl w:val="E93C2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72C12"/>
    <w:multiLevelType w:val="hybridMultilevel"/>
    <w:tmpl w:val="90962C4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63216D"/>
    <w:multiLevelType w:val="hybridMultilevel"/>
    <w:tmpl w:val="2EA495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C047DC"/>
    <w:multiLevelType w:val="hybridMultilevel"/>
    <w:tmpl w:val="0F50D2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97CC3"/>
    <w:multiLevelType w:val="hybridMultilevel"/>
    <w:tmpl w:val="02086D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0E"/>
    <w:rsid w:val="00005207"/>
    <w:rsid w:val="000A7314"/>
    <w:rsid w:val="000B4E58"/>
    <w:rsid w:val="000C4465"/>
    <w:rsid w:val="000D630E"/>
    <w:rsid w:val="000E1ACA"/>
    <w:rsid w:val="000E5614"/>
    <w:rsid w:val="0018000F"/>
    <w:rsid w:val="001E630D"/>
    <w:rsid w:val="00246A71"/>
    <w:rsid w:val="00247802"/>
    <w:rsid w:val="00265436"/>
    <w:rsid w:val="002679FC"/>
    <w:rsid w:val="00297492"/>
    <w:rsid w:val="003076F6"/>
    <w:rsid w:val="00321BD4"/>
    <w:rsid w:val="0038450B"/>
    <w:rsid w:val="003B2BB8"/>
    <w:rsid w:val="003C3D27"/>
    <w:rsid w:val="003C7392"/>
    <w:rsid w:val="003D2BF4"/>
    <w:rsid w:val="003D34FF"/>
    <w:rsid w:val="00420804"/>
    <w:rsid w:val="00420A8D"/>
    <w:rsid w:val="0042777F"/>
    <w:rsid w:val="00481D24"/>
    <w:rsid w:val="004B54CA"/>
    <w:rsid w:val="004D5F80"/>
    <w:rsid w:val="004E5CBF"/>
    <w:rsid w:val="005272FE"/>
    <w:rsid w:val="0053060D"/>
    <w:rsid w:val="005344EE"/>
    <w:rsid w:val="00535E66"/>
    <w:rsid w:val="005B1913"/>
    <w:rsid w:val="005C3AA9"/>
    <w:rsid w:val="00607B06"/>
    <w:rsid w:val="00636339"/>
    <w:rsid w:val="00656ABA"/>
    <w:rsid w:val="00693776"/>
    <w:rsid w:val="00693F71"/>
    <w:rsid w:val="006A4CE7"/>
    <w:rsid w:val="006B5185"/>
    <w:rsid w:val="00732105"/>
    <w:rsid w:val="00737F81"/>
    <w:rsid w:val="007429FE"/>
    <w:rsid w:val="00785261"/>
    <w:rsid w:val="007B0256"/>
    <w:rsid w:val="008013C9"/>
    <w:rsid w:val="00823040"/>
    <w:rsid w:val="00855507"/>
    <w:rsid w:val="009163CA"/>
    <w:rsid w:val="009225F0"/>
    <w:rsid w:val="00925F6C"/>
    <w:rsid w:val="009625B1"/>
    <w:rsid w:val="009D662D"/>
    <w:rsid w:val="00A1041F"/>
    <w:rsid w:val="00A70466"/>
    <w:rsid w:val="00AF76A1"/>
    <w:rsid w:val="00B06D97"/>
    <w:rsid w:val="00B14175"/>
    <w:rsid w:val="00B7226E"/>
    <w:rsid w:val="00BA2DB9"/>
    <w:rsid w:val="00BB7A48"/>
    <w:rsid w:val="00BC1B03"/>
    <w:rsid w:val="00BE7148"/>
    <w:rsid w:val="00C33A25"/>
    <w:rsid w:val="00C872C6"/>
    <w:rsid w:val="00CF57E5"/>
    <w:rsid w:val="00D128FD"/>
    <w:rsid w:val="00D76F17"/>
    <w:rsid w:val="00D96955"/>
    <w:rsid w:val="00DD1147"/>
    <w:rsid w:val="00E01E85"/>
    <w:rsid w:val="00E34909"/>
    <w:rsid w:val="00E52100"/>
    <w:rsid w:val="00F4697D"/>
    <w:rsid w:val="00F5780E"/>
    <w:rsid w:val="00FA1525"/>
    <w:rsid w:val="00FD3583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75591"/>
  <w15:docId w15:val="{D67ECFCA-0DD1-4342-A2E5-7A8640F4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436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77F"/>
    <w:pPr>
      <w:spacing w:after="24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77F"/>
    <w:pPr>
      <w:spacing w:after="200" w:line="240" w:lineRule="auto"/>
      <w:outlineLvl w:val="2"/>
    </w:pPr>
    <w:rPr>
      <w:rFonts w:eastAsiaTheme="majorEastAsia" w:cstheme="majorBidi"/>
      <w:b/>
      <w:bCs/>
      <w:color w:val="652F76"/>
      <w:sz w:val="28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4465"/>
    <w:pPr>
      <w:spacing w:line="240" w:lineRule="auto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77F"/>
    <w:rPr>
      <w:rFonts w:ascii="Arial" w:eastAsiaTheme="majorEastAsia" w:hAnsi="Arial" w:cstheme="majorBidi"/>
      <w:b/>
      <w:bCs/>
      <w:sz w:val="32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2777F"/>
    <w:rPr>
      <w:rFonts w:ascii="Arial" w:eastAsiaTheme="majorEastAsia" w:hAnsi="Arial" w:cstheme="majorBidi"/>
      <w:b/>
      <w:bCs/>
      <w:color w:val="652F76"/>
      <w:sz w:val="28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0C4465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F6C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19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1913"/>
    <w:rPr>
      <w:color w:val="800080" w:themeColor="followedHyperlink"/>
      <w:u w:val="single"/>
    </w:rPr>
  </w:style>
  <w:style w:type="character" w:customStyle="1" w:styleId="A3">
    <w:name w:val="A3"/>
    <w:uiPriority w:val="99"/>
    <w:rsid w:val="007429FE"/>
    <w:rPr>
      <w:rFonts w:cs="FS Me Pro"/>
      <w:b/>
      <w:bCs/>
      <w:color w:val="6A2775"/>
      <w:sz w:val="40"/>
      <w:szCs w:val="40"/>
    </w:rPr>
  </w:style>
  <w:style w:type="paragraph" w:customStyle="1" w:styleId="Default">
    <w:name w:val="Default"/>
    <w:rsid w:val="007429FE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7429FE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429FE"/>
    <w:rPr>
      <w:rFonts w:cs="FS Me Pro"/>
      <w:color w:val="000000"/>
      <w:sz w:val="22"/>
      <w:szCs w:val="22"/>
    </w:rPr>
  </w:style>
  <w:style w:type="character" w:customStyle="1" w:styleId="A1">
    <w:name w:val="A1"/>
    <w:uiPriority w:val="99"/>
    <w:rsid w:val="00C33A25"/>
    <w:rPr>
      <w:rFonts w:cs="FS Me 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5" ma:contentTypeDescription="Create a new document." ma:contentTypeScope="" ma:versionID="43505700eb09d60cd7d60f7db2cacafe">
  <xsd:schema xmlns:xsd="http://www.w3.org/2001/XMLSchema" xmlns:xs="http://www.w3.org/2001/XMLSchema" xmlns:p="http://schemas.microsoft.com/office/2006/metadata/properties" xmlns:ns2="97d742ed-52bc-4871-9132-17e20b0a785a" xmlns:ns3="4eda4ad6-7ef7-4305-ba1e-934f809bdd01" xmlns:ns4="http://schemas.microsoft.com/sharepoint/v3/fields" xmlns:ns5="58569e35-c074-42ac-b0e0-5012f8e6d690" targetNamespace="http://schemas.microsoft.com/office/2006/metadata/properties" ma:root="true" ma:fieldsID="4cf46bece9ef7b3684acf8d8b5fa8e42" ns2:_="" ns3:_="" ns4:_="" ns5:_="">
    <xsd:import namespace="97d742ed-52bc-4871-9132-17e20b0a785a"/>
    <xsd:import namespace="4eda4ad6-7ef7-4305-ba1e-934f809bdd01"/>
    <xsd:import namespace="http://schemas.microsoft.com/sharepoint/v3/fields"/>
    <xsd:import namespace="58569e35-c074-42ac-b0e0-5012f8e6d690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5:Subject_x0020_matt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742ed-52bc-4871-9132-17e20b0a785a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Subject_x0020_matter" ma:index="26" nillable="true" ma:displayName="Subject matter" ma:format="Dropdown" ma:internalName="Subject_x0020_matter">
      <xsd:simpleType>
        <xsd:restriction base="dms:Choice">
          <xsd:enumeration value="Branding and Style"/>
          <xsd:enumeration value="Intranet"/>
          <xsd:enumeration value="Marketing"/>
          <xsd:enumeration value="Media"/>
          <xsd:enumeration value="NDIS Consultation and Framework"/>
          <xsd:enumeration value="Presentations"/>
          <xsd:enumeration value="Sector Advisor"/>
          <xsd:enumeration value="Strategic Communication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TaxKeywordTaxHTField xmlns="4eda4ad6-7ef7-4305-ba1e-934f809bdd01">
      <Terms xmlns="http://schemas.microsoft.com/office/infopath/2007/PartnerControls"/>
    </TaxKeywordTaxHTField>
    <TaxCatchAll xmlns="4eda4ad6-7ef7-4305-ba1e-934f809bdd01">
      <Value>12</Value>
      <Value>11</Value>
      <Value>2</Value>
      <Value>1</Value>
    </TaxCatchAll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9c435fa8-b660-48db-838f-774c7a1e0dc8</TermId>
        </TermInfo>
      </Terms>
    </DocumentType_1>
    <ApprovedDate xmlns="97d742ed-52bc-4871-9132-17e20b0a785a" xsi:nil="true"/>
    <ReviewDate xmlns="97d742ed-52bc-4871-9132-17e20b0a785a" xsi:nil="true"/>
    <EffectiveDate xmlns="97d742ed-52bc-4871-9132-17e20b0a785a" xsi:nil="true"/>
    <ResponsibleTeam xmlns="97d742ed-52bc-4871-9132-17e20b0a785a" xsi:nil="true"/>
    <DocumentID xmlns="97d742ed-52bc-4871-9132-17e20b0a785a" xsi:nil="true"/>
    <Subject_x0020_matter xmlns="58569e35-c074-42ac-b0e0-5012f8e6d690" xsi:nil="true"/>
  </documentManagement>
</p:properties>
</file>

<file path=customXml/itemProps1.xml><?xml version="1.0" encoding="utf-8"?>
<ds:datastoreItem xmlns:ds="http://schemas.openxmlformats.org/officeDocument/2006/customXml" ds:itemID="{F0802725-0FFB-4D3C-86DE-936DE1FD0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742ed-52bc-4871-9132-17e20b0a785a"/>
    <ds:schemaRef ds:uri="4eda4ad6-7ef7-4305-ba1e-934f809bdd01"/>
    <ds:schemaRef ds:uri="http://schemas.microsoft.com/sharepoint/v3/fields"/>
    <ds:schemaRef ds:uri="58569e35-c074-42ac-b0e0-5012f8e6d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287EFD-A861-4174-A8E7-20DBAF355A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983F74-6B3C-4D8B-9A02-9DD08A01FCF8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eda4ad6-7ef7-4305-ba1e-934f809bdd01"/>
    <ds:schemaRef ds:uri="97d742ed-52bc-4871-9132-17e20b0a785a"/>
    <ds:schemaRef ds:uri="58569e35-c074-42ac-b0e0-5012f8e6d6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Agenda Template</vt:lpstr>
    </vt:vector>
  </TitlesOfParts>
  <Company>FaHCSIA</Company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 Template</dc:title>
  <dc:creator>Dakin, Petrina</dc:creator>
  <cp:keywords/>
  <dc:description/>
  <cp:lastModifiedBy>ROSENTHAL, Alexandria</cp:lastModifiedBy>
  <cp:revision>2</cp:revision>
  <dcterms:created xsi:type="dcterms:W3CDTF">2021-06-02T11:29:00Z</dcterms:created>
  <dcterms:modified xsi:type="dcterms:W3CDTF">2021-06-02T11:29:00Z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11;#General|9c435fa8-b660-48db-838f-774c7a1e0dc8</vt:lpwstr>
  </property>
</Properties>
</file>