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28EEF" w14:textId="77777777" w:rsidR="00B67F27" w:rsidRPr="007F7ACF" w:rsidRDefault="00B67F27" w:rsidP="00B67F27">
      <w:pPr>
        <w:pStyle w:val="Datatable"/>
        <w:spacing w:before="800" w:after="200"/>
        <w:jc w:val="left"/>
        <w:rPr>
          <w:rFonts w:eastAsia="Times New Roman" w:cs="Times New Roman"/>
          <w:b/>
          <w:color w:val="C00000"/>
          <w:spacing w:val="0"/>
          <w:sz w:val="28"/>
          <w:szCs w:val="28"/>
          <w:lang w:val="en-US" w:bidi="syr-SY"/>
        </w:rPr>
      </w:pPr>
      <w:bookmarkStart w:id="0" w:name="_Toc160542349"/>
      <w:bookmarkStart w:id="1" w:name="_Toc256000000"/>
      <w:bookmarkStart w:id="2" w:name="_Toc138244584"/>
      <w:bookmarkStart w:id="3" w:name="_Toc138255758"/>
      <w:bookmarkStart w:id="4" w:name="_Toc140669964"/>
      <w:bookmarkStart w:id="5" w:name="_Toc143177201"/>
      <w:bookmarkStart w:id="6" w:name="_Toc156980165"/>
    </w:p>
    <w:bookmarkEnd w:id="6"/>
    <w:p w14:paraId="5F685313" w14:textId="43AD7153" w:rsidR="00280370" w:rsidRPr="00BD6F53" w:rsidRDefault="00CA4831" w:rsidP="00B67F27">
      <w:pPr>
        <w:pStyle w:val="Heading1"/>
        <w:bidi/>
        <w:spacing w:before="800" w:after="360"/>
        <w:rPr>
          <w:rFonts w:ascii="Noto Sans Syriac Eastern" w:hAnsi="Noto Sans Syriac Eastern" w:cs="Noto Sans Syriac Eastern"/>
          <w:sz w:val="60"/>
          <w:szCs w:val="60"/>
          <w:lang w:bidi="syr-SY"/>
        </w:rPr>
      </w:pPr>
      <w:r w:rsidRPr="00BD6F53">
        <w:rPr>
          <w:rFonts w:ascii="Noto Sans Syriac Eastern" w:hAnsi="Noto Sans Syriac Eastern" w:cs="Noto Sans Syriac Eastern"/>
          <w:sz w:val="60"/>
          <w:szCs w:val="60"/>
          <w:rtl/>
          <w:lang w:bidi="syr-SY"/>
        </w:rPr>
        <w:t>ܣܬܪܵܬܝܼܓ̰ܝܼܵܐ ܕܦܪܝܼܫܘܼܬܵܐ</w:t>
      </w:r>
      <w:r w:rsidR="00DD204C" w:rsidRPr="00BD6F53">
        <w:rPr>
          <w:rFonts w:ascii="Noto Sans Syriac Eastern" w:hAnsi="Noto Sans Syriac Eastern" w:cs="Noto Sans Syriac Eastern"/>
          <w:sz w:val="60"/>
          <w:szCs w:val="60"/>
          <w:lang w:bidi="syr-SY"/>
        </w:rPr>
        <w:br/>
      </w:r>
      <w:r w:rsidRPr="00BD6F53">
        <w:rPr>
          <w:rFonts w:ascii="Noto Sans Syriac Eastern" w:hAnsi="Noto Sans Syriac Eastern" w:cs="Noto Sans Syriac Eastern"/>
          <w:sz w:val="60"/>
          <w:szCs w:val="60"/>
          <w:rtl/>
          <w:lang w:bidi="syr-SY"/>
        </w:rPr>
        <w:t>ܡܲܪܕܘܼܬܵܢܵܝܬܵܐ ܘܠܸܫܵܢܵܝܬܵܐ</w:t>
      </w:r>
      <w:bookmarkEnd w:id="0"/>
    </w:p>
    <w:p w14:paraId="5319BF0F" w14:textId="6BF69D35" w:rsidR="003A3FCC" w:rsidRPr="00BD6F53" w:rsidRDefault="00CA4831" w:rsidP="00B67F27">
      <w:pPr>
        <w:pStyle w:val="Heading1"/>
        <w:bidi/>
        <w:spacing w:before="360" w:after="400"/>
        <w:rPr>
          <w:rFonts w:ascii="Noto Sans Syriac Eastern" w:hAnsi="Noto Sans Syriac Eastern" w:cs="Noto Sans Syriac Eastern"/>
          <w:sz w:val="60"/>
          <w:szCs w:val="60"/>
          <w:lang w:bidi="syr-SY"/>
        </w:rPr>
      </w:pPr>
      <w:bookmarkStart w:id="7" w:name="_Toc160542350"/>
      <w:r w:rsidRPr="00BD6F53">
        <w:rPr>
          <w:rFonts w:ascii="Noto Sans Syriac Eastern" w:hAnsi="Noto Sans Syriac Eastern" w:cs="Noto Sans Syriac Eastern"/>
          <w:b w:val="0"/>
          <w:bCs w:val="0"/>
          <w:sz w:val="36"/>
          <w:szCs w:val="36"/>
          <w:rtl/>
          <w:lang w:bidi="syr-SY"/>
        </w:rPr>
        <w:t>ܩܵܐ ܫܲܢ݉ܬܵܐ ܕ 2024 ܗܲܠ 2028</w:t>
      </w:r>
      <w:bookmarkEnd w:id="1"/>
      <w:bookmarkEnd w:id="2"/>
      <w:bookmarkEnd w:id="3"/>
      <w:bookmarkEnd w:id="4"/>
      <w:bookmarkEnd w:id="5"/>
      <w:bookmarkEnd w:id="7"/>
    </w:p>
    <w:p w14:paraId="1DC38FEC" w14:textId="77777777" w:rsidR="00430C81" w:rsidRPr="00BD6F53" w:rsidRDefault="00CA4831" w:rsidP="00430C81">
      <w:pPr>
        <w:bidi/>
        <w:spacing w:after="600"/>
        <w:rPr>
          <w:rFonts w:ascii="Noto Sans Syriac Eastern" w:hAnsi="Noto Sans Syriac Eastern" w:cs="Noto Sans Syriac Eastern"/>
          <w:b/>
          <w:bCs/>
          <w:sz w:val="28"/>
          <w:szCs w:val="28"/>
          <w:lang w:bidi="syr-SY"/>
        </w:rPr>
      </w:pPr>
      <w:r w:rsidRPr="00BD6F53">
        <w:rPr>
          <w:rFonts w:ascii="Noto Sans Syriac Eastern" w:hAnsi="Noto Sans Syriac Eastern" w:cs="Noto Sans Syriac Eastern"/>
          <w:sz w:val="28"/>
          <w:szCs w:val="28"/>
          <w:rtl/>
          <w:lang w:bidi="syr-SY"/>
        </w:rPr>
        <w:t>Assyrian | ܐܵܬܘܿܪܵܝܵܐ</w:t>
      </w:r>
    </w:p>
    <w:p w14:paraId="6DE703F5" w14:textId="77777777" w:rsidR="003A3FCC" w:rsidRPr="00BD6F53" w:rsidRDefault="00CA4831" w:rsidP="00192D14">
      <w:pPr>
        <w:pStyle w:val="Securityinformation"/>
        <w:rPr>
          <w:rFonts w:ascii="Noto Sans Syriac Eastern" w:hAnsi="Noto Sans Syriac Eastern" w:cs="Noto Sans Syriac Eastern"/>
          <w:color w:val="000000" w:themeColor="accent6"/>
          <w:lang w:bidi="syr-SY"/>
        </w:rPr>
      </w:pPr>
      <w:r w:rsidRPr="00BD6F53">
        <w:rPr>
          <w:rFonts w:ascii="Noto Sans Syriac Eastern" w:hAnsi="Noto Sans Syriac Eastern" w:cs="Noto Sans Syriac Eastern"/>
          <w:lang w:bidi="syr-SY"/>
        </w:rPr>
        <w:br w:type="page"/>
      </w:r>
    </w:p>
    <w:p w14:paraId="528FBA59" w14:textId="77777777" w:rsidR="00F1053C" w:rsidRPr="00BD6F53" w:rsidRDefault="00CA4831" w:rsidP="00F1053C">
      <w:pPr>
        <w:pStyle w:val="Heading2"/>
        <w:numPr>
          <w:ilvl w:val="0"/>
          <w:numId w:val="0"/>
        </w:numPr>
        <w:bidi/>
        <w:ind w:left="720" w:hanging="720"/>
        <w:rPr>
          <w:rFonts w:ascii="Noto Sans Syriac Eastern" w:hAnsi="Noto Sans Syriac Eastern" w:cs="Noto Sans Syriac Eastern"/>
          <w:lang w:bidi="syr-SY"/>
        </w:rPr>
      </w:pPr>
      <w:bookmarkStart w:id="8" w:name="_Toc256000001"/>
      <w:bookmarkStart w:id="9" w:name="_Toc138233307"/>
      <w:bookmarkStart w:id="10" w:name="_Toc138244585"/>
      <w:bookmarkStart w:id="11" w:name="_Toc138255759"/>
      <w:bookmarkStart w:id="12" w:name="_Toc140669965"/>
      <w:bookmarkStart w:id="13" w:name="_Toc140670019"/>
      <w:bookmarkStart w:id="14" w:name="_Toc143177202"/>
      <w:bookmarkStart w:id="15" w:name="_Toc160542351"/>
      <w:r w:rsidRPr="00BD6F53">
        <w:rPr>
          <w:rFonts w:ascii="Noto Sans Syriac Eastern" w:hAnsi="Noto Sans Syriac Eastern" w:cs="Noto Sans Syriac Eastern"/>
          <w:rtl/>
          <w:lang w:bidi="syr-SY"/>
        </w:rPr>
        <w:lastRenderedPageBreak/>
        <w:t>ܡܲܘܕܵܝܬܵܐ ܒܐܲܬܪܵܐ</w:t>
      </w:r>
      <w:bookmarkEnd w:id="8"/>
      <w:bookmarkEnd w:id="9"/>
      <w:bookmarkEnd w:id="10"/>
      <w:bookmarkEnd w:id="11"/>
      <w:bookmarkEnd w:id="12"/>
      <w:bookmarkEnd w:id="13"/>
      <w:bookmarkEnd w:id="14"/>
      <w:bookmarkEnd w:id="15"/>
    </w:p>
    <w:p w14:paraId="6EECDB58" w14:textId="77777777" w:rsidR="000679B0" w:rsidRPr="00BD6F53" w:rsidRDefault="00CA4831" w:rsidP="000679B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NDIA ܡܲܘܕܘܼܝܹܐ ܝܠܵܗܿ ܒܥܵܡܪܵܢܹܐ ܫܸܪܫܵܝܹܐ ܕܐܲܬܪܵܐ ܘܚܵܝܵܢܹܐ ܕܓܲܙܲܪܝܵܬܹܐ ܕܬܘܼܪܸܥܬܵܐ ܕܬܘܼܪܸܣ ܕܐܲܝܵܐ ܐܘܼܡܬܵܐ ܐܵܢܝܼ ܕܝܼܢܵܐ ܡܵܪܵܘܵܬܹܐ ܝܘܼܒܵܠܵܝܹܐ ܕܐܲܪܥܵܬܹܐ ܕܓܵܘܲܝܗܝ ܘܲܟܝܼܠܘܼܬܵܐ ܕܕܝܼܲܢ ܡܲܪܚܘܼܛܹܐ ܝܠܵܗܿ ܒܸܣܢܝܼܣܲܢ. </w:t>
      </w:r>
    </w:p>
    <w:p w14:paraId="0FA7B835" w14:textId="77777777" w:rsidR="000679B0" w:rsidRPr="00BD6F53" w:rsidRDefault="00CA4831" w:rsidP="000679B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ܐܲܚܢܲܢ ܡܲܩܪܘܼܒܼܹܐ ܝܘܲܚ ܐܝܼܩܵܪܲܢ ܩܵܐ ܡܵܪܵܘܵܬܹܐ ܕܐܲܪܥܵܐ ܐܲܝܢܝܼ ܕܦܠܵܚܵܐ ܝܘܲܚ ܒܪܹܫܘܿܗܿ ܘܐܵܦ ܩܵܐ ܐܲܒܼܵܗܵܬܹܐ ܩܲܕ݉ܡܵܝܹܐ ܘܡܗܲܕܝܵܢܹܐ ܥܒܼܝܼܪܹܐ ܒܫܸܢܹܐ، ܕܲܥܒܼܲܪ، ܘܕܩܵܐܹܡ ܘܐܵܢܝܼ ܕܗܵܘܝܼ ܒܕܲܥܬܝܼܕ.</w:t>
      </w:r>
    </w:p>
    <w:p w14:paraId="305278D6" w14:textId="1B8A6CAC" w:rsidR="000679B0" w:rsidRPr="00BD6F53" w:rsidRDefault="00CA4831" w:rsidP="000679B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NDIA ܐ݉ܣܝܼܪܬܵܐ ܝܠܵܗܿ ܒܩܵܘܠܵܐ ܕܡܝܲܩܲܪܬܵܐ ܕܐܲܣܘܼܪܹܐ ܡܲܪܕܘܼܬܵܢܵܝܹܐ ܘܪܘܼܚܵܢܵܝܹܐ ܝܼܚܝܼܕܵܝܹܐ ܕܐ݉ܢܵܫܹܐ ܕܝܼܢܵܐ ܥܵܡܪܵܢܹܐ ܫܸܪܫܵܝܹܐ ܕܐܲܬܪܵܐ ܘܚܵܝܵܢܹܐ ܕܓܲܙܲܪܝܵܬܹܐ ܕܬܘܼܪܸܥܬܵܐ ܕܬܘܼܪܸܣ ܥܲܡ ܐܲܪܥܵܐ، ܡܲܝܵܐ، ܝܲܡܡܵܬܹܐ ܘܫܲܘܬܲܦܬܲܝܗܝ ܥܲܬܝܼܪܬܵܐ ܓܵܘ ܟܢܘܼܫܬܵܐ.</w:t>
      </w:r>
    </w:p>
    <w:p w14:paraId="66F26A54" w14:textId="77777777" w:rsidR="007273C3" w:rsidRPr="00BD6F53" w:rsidRDefault="007273C3" w:rsidP="00E90FD4">
      <w:pPr>
        <w:rPr>
          <w:rFonts w:ascii="Noto Sans Syriac Eastern" w:hAnsi="Noto Sans Syriac Eastern" w:cs="Noto Sans Syriac Eastern"/>
          <w:shd w:val="clear" w:color="auto" w:fill="FFFFFF"/>
          <w:lang w:bidi="syr-SY"/>
        </w:rPr>
      </w:pPr>
    </w:p>
    <w:p w14:paraId="7CE60861" w14:textId="77777777" w:rsidR="00027A95" w:rsidRPr="00BD6F53" w:rsidRDefault="00CA4831" w:rsidP="00027A95">
      <w:pPr>
        <w:pStyle w:val="Heading2"/>
        <w:numPr>
          <w:ilvl w:val="0"/>
          <w:numId w:val="0"/>
        </w:numPr>
        <w:bidi/>
        <w:ind w:left="720" w:hanging="720"/>
        <w:rPr>
          <w:rFonts w:ascii="Noto Sans Syriac Eastern" w:hAnsi="Noto Sans Syriac Eastern" w:cs="Noto Sans Syriac Eastern"/>
          <w:lang w:bidi="syr-SY"/>
        </w:rPr>
      </w:pPr>
      <w:bookmarkStart w:id="16" w:name="_Toc256000002"/>
      <w:bookmarkStart w:id="17" w:name="_Toc138233308"/>
      <w:bookmarkStart w:id="18" w:name="_Toc138244586"/>
      <w:bookmarkStart w:id="19" w:name="_Toc138255760"/>
      <w:bookmarkStart w:id="20" w:name="_Toc140669966"/>
      <w:bookmarkStart w:id="21" w:name="_Toc140670020"/>
      <w:bookmarkStart w:id="22" w:name="_Toc143177203"/>
      <w:bookmarkStart w:id="23" w:name="_Toc160542352"/>
      <w:r w:rsidRPr="00BD6F53">
        <w:rPr>
          <w:rFonts w:ascii="Noto Sans Syriac Eastern" w:hAnsi="Noto Sans Syriac Eastern" w:cs="Noto Sans Syriac Eastern"/>
          <w:rtl/>
          <w:lang w:bidi="syr-SY"/>
        </w:rPr>
        <w:t>ܐܸܓܲܪܬܵܐ ܕܪܹܫܵܢܵܐ ܡܕܲܒܪܵܢܵܐ ܦܵܩܘܿܕܵܐ (CEO)</w:t>
      </w:r>
      <w:bookmarkEnd w:id="16"/>
      <w:bookmarkEnd w:id="17"/>
      <w:bookmarkEnd w:id="18"/>
      <w:bookmarkEnd w:id="19"/>
      <w:bookmarkEnd w:id="20"/>
      <w:bookmarkEnd w:id="21"/>
      <w:bookmarkEnd w:id="22"/>
      <w:bookmarkEnd w:id="23"/>
    </w:p>
    <w:p w14:paraId="1FDC78B6" w14:textId="77777777" w:rsidR="007D2C20" w:rsidRPr="00BD6F53" w:rsidRDefault="00CA4831" w:rsidP="007D2C20">
      <w:pPr>
        <w:bidi/>
        <w:rPr>
          <w:rFonts w:ascii="Noto Sans Syriac Eastern" w:hAnsi="Noto Sans Syriac Eastern" w:cs="Noto Sans Syriac Eastern"/>
          <w:b/>
          <w:bCs/>
          <w:lang w:bidi="syr-SY"/>
        </w:rPr>
      </w:pPr>
      <w:r w:rsidRPr="00BD6F53">
        <w:rPr>
          <w:rFonts w:ascii="Noto Sans Syriac Eastern" w:hAnsi="Noto Sans Syriac Eastern" w:cs="Noto Sans Syriac Eastern"/>
          <w:b/>
          <w:bCs/>
          <w:rtl/>
          <w:lang w:bidi="syr-SY"/>
        </w:rPr>
        <w:t>ܘܲܟܝܼܠܘܼܬܵܐ ܐܲܬܪܵܝܬܵܐ ܕܥܲܪܵܒܼܘܼܬܵܐ ܕܫܲܦܠܘܼܬܵܐ (NDIA)</w:t>
      </w:r>
    </w:p>
    <w:p w14:paraId="680FA12D"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NDIA ܐ݉ܣܝܼܪܬܵܐ ܝܠܵܗܿ ܒܩܵܘܠܵܐ ܕܐܘܿܣܬܪܵܠܝܵܐ ܗܵܘܝܵܐ ܚܵܒܼܘܿܫܬܵܐ ܩܵܐ ܟܠܲܝܗܝ ܐܘܿܣܬܪܵܠܵܝܹܐ ܕܐܝܼܬܠܗܘܿܢ ܫܲܦܠܘܼܬܵܐ.</w:t>
      </w:r>
    </w:p>
    <w:p w14:paraId="3AA72AFE"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ܚܲܕ ܡܼܢ ܡܸܢܕܝܼܵܢܹܐ ܐܵܢܲܢܩܵܝܹܐ ܕܐ݉ܣܝܼܪܹܐ ܝܢܵܐ ܒܐܵܗܵܐ ܩܵܘܠܵܐ ܝܼܠܵܗܿ ܡܸܫܬܲܐܠܵܢܘܼܬܲܢ ܠܣܢܵܕܬܵܐ ܕܦܲܪܨܘܿܦܹܐ ܕܐܝܼܬܠܗܘܿܢ ܫܲܦܠܘܼܬܵܐ ܡܼܢ ܓܸܢܣܵܝܘܼܝܵܬܹܐ ܘܠܸܫܵܢܹܐ ܘܥܝܵܕܹܐ ܦܪܝܼܫܹܐ ܘܩܵܐ ܡܲܩܪܲܒܼܬܵܐ ܕܗܿܘ ܢܸܣܝܵܢܵܐ ܒܘܼܫ ܨܦܵܝܝܼ ܩܵܐ ܟܠܲܝܗܝ ܫܲܘܬܦܵܢܹܐ ܓܵܘ NDIS ܡܼܢ ܒܵܬܪܵܝܘܵܬܹܐ ܕܦܪܝܼܫܹܐ ܝܢܵܐ ܡܲܪܕܘܼܬܵܢܵܐܝܼܬ ܘܠܸܫܵܢܵܐܝܼܬ (CALD).</w:t>
      </w:r>
    </w:p>
    <w:p w14:paraId="3A291E7A"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ܐܲܚܢܲܢ ܫܡܝܼܥܠܲܢ ܡܼܢ ܫܲܘܬܦܵܢܹܐ ܕ CALD ܘܟܢܘܼܫܝܵܬܲܝܗܝ ܒܘܼܬ ܟܘܼܬܵܫܹܐ ܕܩܲܡ ܗܵܘܹܐ ܠܗܘܿܢ ܒܡܨܵܝܬܵܐ ܕܡܛܵܝܬܵܐ ܘܡܲܦܠܲܚܬܵܐ ܕ NDIS. ܐܲܚܢܲܢ ܝܵܕܥܲܚ ܕ NDIS ܠܵܐ ܡܲܘܕܸܝܵܐ ܗܲܡܵܫܵܐ ܒܣܢܝܼܩܘܼܝܵܬܹܐ ܡܲܪܕܘܼܬܵܢܵܝܹܐ ܘܠܸܫܵܢܵܝܹܐ ܕܫܲܘܬܦܵܢܹܐ. ܐܲܚܢܲܢ ܟܹܐ ܦܲܪܡܸܝܲܚ ܕܐ݉ܢܵܫܹܐ ܕܐܝܼܬܠܗܘܿܢ ܫܲܦܠܘܼܬܵܐ ܓܵܘ ܟܢܘܼܫܝܵܬܹܐ ܕ CALD ܟܹܐ ܬܵܦܘܝܼ ܒܥܲܣܩܘܼܝܵܬܹܐ ܟܲܕ ܐܵܢܝܼ ܓ̰ܲܪܘܼܒܹܐ ܝܢܵܐ ܕܡܵܛܝܼ ܠܣܢܵܕܬܵܐ ܕܐܵܢܝܼ ܣܢܝܼܩܹܐ ܝܢܵܐ ܐܸܠܵܗܿ.</w:t>
      </w:r>
    </w:p>
    <w:p w14:paraId="5682FDBE"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ܐܲܚܢܲܢ ܡܛܘܼܘܸܪܠܲܢ ܐܲܝܵܐ ܣܬܪܵܬܝܼܓ̰ܝܼܵܐ ܕܦܪܝܼܫܘܼܬܵܐ ܡܲܪܕܘܼܬܵܢܵܝܬܵܐ ܘܠܸܫܵܢܵܝܬܵܐ ܩܵܐ ܫܲܢ݉ܬܵܐ ܕ 2024 ܗܲܠ 2028 (ܣܬܪܵܬܝܼܓ̰ܝܼܵܐ) ܩܵܐ ܕܐܲܟܸܕܲܚ ܕ NDIA ܡܲܩܪܸܒܼܵܐ ܦܠܵܛܹܐ ܒܘܼܫ ܨܦܵܝܝܼ ܩܵܐ ܐ݉ܢܵܫܹ̈ܐ ܕܡܼܢ ܒܵܬܪܵܝܘܵܬܹܐ ܕ CALD ܕܐܝܼܬܠܗܘܿܢ ܫܲܦܠܘܼܬܵܐ.</w:t>
      </w:r>
    </w:p>
    <w:p w14:paraId="7A4D508A"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ܣܬܪܵܬܝܼܓ̰ܝܼܵܐ ܦܝܼܫܬܵܐ ܝܗܘܵܐ ܡܛܘܼܘܸܪܬܵܐ ܒܣܘܼܟܵܡܵܐ ܡܸܫܬܲܪܟܵܢܵܐ. ܣܘܼܟܵܡܵܐ ܡܸܫܬܲܪܟܵܢܵܐ ܡܲܥܢܵܝܹܗ ܝܼܠܹܗ ܐܲܚܢܲܢ ܟܹܐ ܡܲܫܡܸܥܲܚ ܘܝܵܠܦܲܚ ܡܼܢ ܫܲܘܬܦܵܢܹܐ، ܒܲܝܬܘܼܝܵܬܹܐ، ܦܵܠܵܚܹܐ، ܡܙܲܘܸܕܵܢܹܐ ܘܕܵܣܬܹܐ ܕܟܢܘܼܫܬܵܐ. ܒܛܲܘܲܪܬܵܐ ܕܐܲܝܵܐ ܣܬܪܵܬܝܼܓ̰ܝܼܵܐ ܐܲܚܢܲܢ ܦܠܝܼܚܠܲܢ ܥܲܡܚܕܵܕܹܐ ܥܲܡ ܫܲܘܬܦܵܢܹܐ ܓܵܘ NDIS ،CALD ܘܡܵܪܵܘܵܬܹܐ ܕܗܸܢܝܵܢܵܐ ܓܵܘ ܩܲܛܵܥܵܐ ܕ CALD </w:t>
      </w:r>
      <w:r w:rsidRPr="00BD6F53">
        <w:rPr>
          <w:rFonts w:ascii="Noto Sans Syriac Eastern" w:hAnsi="Noto Sans Syriac Eastern" w:cs="Noto Sans Syriac Eastern"/>
          <w:rtl/>
          <w:lang w:bidi="syr-SY"/>
        </w:rPr>
        <w:lastRenderedPageBreak/>
        <w:t xml:space="preserve">ܘܕܫܲܦܠܘܼܬܵܐ، ܘܦܵܠܵܚܹܐ ܘܫܲܪܝܼܟܹ̈ܐ ܩܵܐ ܡܛܲܘܲܪܬܵܐ ܕܚܕܵܐ ܣܬܪܵܬܝܼܓ̰ܝܼܵܐ ܕܫܲܪܝܼܪܵܐܝܼܬ ܡܲܝܕܸܥܵܐ ܢܸܣܝܵܢܵܐ ܕܚܲܝܘܼܬܵܐ ܕܫܲܘܬܦܵܢܹ̈ܐ ܕܕܝܼܲܢ ܕ CALD ܘܟܢܘܼܫܝܵܬܲܝܗܝ. </w:t>
      </w:r>
    </w:p>
    <w:p w14:paraId="0317BB44"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ܣܬܪܵܬܝܼܓ̰ܝܼܵܐ ܟܹܐ ܚܵܒܼܫܵܐ ܚܲܕ ܚܘܼܛܵܛܵܐ ܕܥܒܼܵܕܵܐ ܕܒܸܕ ܡܗܲܕܹܐ ܠܲܢ ܕܠܲܒܠܲܚܠܹܗ ܦܘܼܠܚܵܢܲܢ ܠܵܩܵܕܡܵܐ. ܚܘܼܛܵܛܵܐ ܒܸܕ ܡܲܪܗܹܐ ܥܲܝܢܵܐ ܘܡܩܲܝܡܸܢ ܠܪܚܵܫܬܲܢ ܠܵܩܵܕ݉ܡܵܐ ܒܬܲܡܲܡܬܵܐ ܕܦܠܵܛܹܐ ܕܣܬܪܵܬܝܼܓ̰ܝܼܵܐ ܓܵܘ ܡܸܬܚܵܐ ܕ 4 ܫܸܢܹܐ ܐܵܬܝܵܢܹܐ. ܡܲܬܲܒܼܬܵܐ ܕܐܵܗܵܐ ܚܘܼܛܵܛܵܐ ܕܥܒܼܵܕܵܐ ܒܸܕ ܗܲܝܸܪܲܢ ܕܡܲܒܪܲܚ ܚܲܕ ܫܘܼܚܠܵܦܵܐ. ܚܘܼܛܵܛܵܐ ܒܸܕ ܐܲܟܸܕ ܕܟܠܲܢ ܝܼܘܲܚ ܡܸܫܬܲܐܠܵܢܹܐ ܘܦܵܝܫܲܚ ܡܲܫܡܘܼܥܹܐ، ܒܝܼܠܵܦܵܐ ܘܫܵܩܠܲܚ ܠܚܘܼܫܵܒܼܹܐ ܘܡܲܚܫܲܚܝܵܬܹܐ ܩܵܐ ܕܡܲܩܪܸܒܼܲܚ ܚܕܵܐ ܣܬܪܵܬܝܼܓ̰ܝܼܵܐ ܕܝܼܠܵܗܿ ܡܸܬܥܲܢܝܵܢܬܵܐ ܠܣܢܝܼܩܘܼܝܵܬܹܐ ܕܟܢܘܼܫܬܵܐ ܒܕܲܥܬܝܼܕ. </w:t>
      </w:r>
    </w:p>
    <w:p w14:paraId="4077E05E"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ܐܵܢܵܐ ܪܵܒܵܐ ܐܝܼܬܠܝܼ ܐܝܼܩܵܪܵܐ ܒܦܘܼܠܚܵܢܵܐ ܕܦܝܼܫܠܹܗ ܥܒܼܝܼܕܵܐ ܓܵܘ ܡܛܲܘܲܪܬܵܐ ܕܐܲܝܵܐ ܣܬܪܵܬܝܼܓ̰ܝܼܵܐ. ܟܠ ܕܵܐܟܼܝܼ ܕܗܵܘܝܵܐ، ܐܵܢܵܐ ܡܲܚܘܼܒܹܐ ܝܘܵܢ ܕܡܲܘܕܸܝܵܢ ܕܐܵܗܵܐ ܝܼܠܹܗ ܐܲܚܟ̰ܝܼ ܫܘܼܪܵܝܵܐ ܕܚܙܘܼܩܝܲܢ ــ ܗܵܠܵܐ ܐܝܼܬ ܪܵܒܵܐ ܫܘܼܓܼ݉ܠܵܐ ܕܦܵܐܹܫ ܥܒܼܝܼܕܵܐ ܩܵܐ ܕܦܠܵܛܹܐ ܩܵܐ ܫܲܘܬܦܵܢܹ̈ܐ ܕ CALD ܗܵܘܝܼ ܒܘܼܫ ܨܦܵܝܝܼ. </w:t>
      </w:r>
    </w:p>
    <w:p w14:paraId="51E7469F"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ܐܵܢܵܐ ܡܲܚܘܼܒܹܐ ܝܘܵܢ ܕܛܵܥܢܵܢ ܡܸܢܬܵܐ ܡܼܢ ܕܵܣܬܵܐ ܡܗܲܕܝܵܢܬܵܐ ܒܲܪܵܝܬܵܐ (EAG) ܘܚܘܼܝܵܕܵܐ ܐܲܬܪܵܝܵܐ ܕܫܲܦܠܘܼܬܵܐ ܛܘܼܗܡܵܝܬܵܐ (NEDA). ܡܗܲܕܝܵܢܘܼܬܵܘܟܼܘܿܢ ܘܢܲܨܝܼܗܲܬܵܘܟܼܘܿܢ ܒܡܸܬܚܵܐ ܕܣܘܼܟܵܡܵܐ ܡܸܫܬܲܪܟܵܢܵܐ ܘܛܲܘܲܪܬܵܐ ܕܣܬܪܵܬܝܼܓ̰ܝܼܵܐ ܐܝܼܬ ܗܘܵܘ ܠܗܘܿܢ ܕܵܘܪܵܐ ܐܵܢܲܢܩܵܝܵܐ. </w:t>
      </w:r>
    </w:p>
    <w:p w14:paraId="308D35C1"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ܒܢܵܝܬܵܐ ܕܐܲܣܘܼܪܹܐ ܚܲܝܠܵܢܹܐ ܘܦܵܝܫܵܢܹܐ ܩܵܐ ܡܸܬܚܵܐ ܝܲܪܝܼܟܼܵܐ ܕܥܸܕܵܢܵܐ ܥܲܡ EAG، NEDA، ܩܲܛܵܥܵܐ ܘܟܢܘܼܫܬܵܐ ܝܼܠܵܗܿ ܚܕܵܐ ܡܲܢܬܵܝܬܵܐ ܐܵܢܲܢܩܵܝܬܵܐ ܩܵܐ NDIA. ܐܝܼܬܠܝܼ ܗܝܼܒܼܝܼ ܒܸܕ ܦܵܠܚܲܚ ܩܘܼܪܒܵܐܝܼܬ ܥܲܡܚܕܵܕܹܐ ܩܵܐ ܫܸܢܹܐ ܕܒܹܐܬܵܝܵܐ ܝܢܵܐ. </w:t>
      </w:r>
    </w:p>
    <w:p w14:paraId="3453E77C" w14:textId="77777777" w:rsidR="007D2C20" w:rsidRPr="00BD6F53" w:rsidRDefault="00CA4831" w:rsidP="007D2C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ܐܸܢ ܐܲܚܬܘܿܢ ܝܼܬܘܿܢ ܗܘܵܐ ܚܲܕ ܡܼܢ ܪܵܒܵܐ ܐ݉ܢܵܫܹܐ ܡܢ ܟܢܘܼܫܝܵܬܹܐ ܕ CALD ܐܵܢܝܼ ܕܫܘܼܪܸܟܠܗܘܿܢ ܢܸܣܝܵܢܲܝܗܝ ܥܲܡܲܢ ــ ܐܝܼܬܠܝܼ ܛܥܵܢܬܵܐ ܕܡܸܢܬܵܐ ܦܲܪܨܘܿܦܵܝܬܵܐ ܡܸܢܵܘܟܼܘܿܢ. ܝܠܵܦܬܵܐ ܡܸܢܵܘܟܼܘܿܢ ܡܲܥܢܵܝ ܕܕܝܼܘܿܗܿ ܝܼܗܘܵܐ ܕܥܲܡܚܕܵܕܹܐ ܐܲܚܢܲܢ ܦܠܵܚܵܐ ܝܘܲܚ ܠܘܼܩܒܼܲܠ ܐܲܟܲܕܬܵܐ ܕܫܵܘܝܘܼܬܵܐ ܘܚܒܼܵܫܬܵܐ ܩܵܐ ܟܠܲܝܗܝ ܐܘܿܣܬܪܵܠܵܝܹܐ ܕܐܝܼܬܠܗܘܿܢ ܫܲܦܠܘܼܬܵܐ.</w:t>
      </w:r>
    </w:p>
    <w:p w14:paraId="11E446A2" w14:textId="77777777" w:rsidR="007D2C20" w:rsidRPr="00BD6F53" w:rsidRDefault="00CA4831" w:rsidP="00E90FD4">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Rebecca Falkingham</w:t>
      </w:r>
    </w:p>
    <w:p w14:paraId="7D766C5F" w14:textId="77777777" w:rsidR="00324112" w:rsidRPr="00BD6F53" w:rsidRDefault="00CA4831" w:rsidP="00E90FD4">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ܪܹܫܵܢܬܵܐ ܡܕܲܒܪܵܢܬܵܐ ܦܵܩܘܿܕܬܵܐ</w:t>
      </w:r>
    </w:p>
    <w:p w14:paraId="43286934" w14:textId="77777777" w:rsidR="00771503" w:rsidRPr="00BD6F53" w:rsidRDefault="00CA4831" w:rsidP="00430C81">
      <w:pPr>
        <w:pStyle w:val="Heading2"/>
        <w:numPr>
          <w:ilvl w:val="0"/>
          <w:numId w:val="0"/>
        </w:numPr>
        <w:bidi/>
        <w:ind w:left="720" w:hanging="720"/>
        <w:rPr>
          <w:rFonts w:ascii="Noto Sans Syriac Eastern" w:hAnsi="Noto Sans Syriac Eastern" w:cs="Noto Sans Syriac Eastern"/>
          <w:lang w:bidi="syr-SY"/>
        </w:rPr>
      </w:pPr>
      <w:bookmarkStart w:id="24" w:name="_Toc256000003"/>
      <w:bookmarkStart w:id="25" w:name="_Toc138233309"/>
      <w:bookmarkStart w:id="26" w:name="_Toc138244587"/>
      <w:bookmarkStart w:id="27" w:name="_Toc138255761"/>
      <w:bookmarkStart w:id="28" w:name="_Toc140669967"/>
      <w:bookmarkStart w:id="29" w:name="_Toc140670021"/>
      <w:bookmarkStart w:id="30" w:name="_Toc143177204"/>
      <w:bookmarkStart w:id="31" w:name="_Toc160542353"/>
      <w:r w:rsidRPr="00BD6F53">
        <w:rPr>
          <w:rFonts w:ascii="Noto Sans Syriac Eastern" w:hAnsi="Noto Sans Syriac Eastern" w:cs="Noto Sans Syriac Eastern"/>
          <w:rtl/>
          <w:lang w:bidi="syr-SY"/>
        </w:rPr>
        <w:t>ܐܸܓܲܪܬܵܐ ܕܪܹܫܵܐ ܕܡܵܘܬܒܼܵܐ</w:t>
      </w:r>
      <w:bookmarkEnd w:id="24"/>
      <w:bookmarkEnd w:id="25"/>
      <w:bookmarkEnd w:id="26"/>
      <w:bookmarkEnd w:id="27"/>
      <w:bookmarkEnd w:id="28"/>
      <w:bookmarkEnd w:id="29"/>
      <w:bookmarkEnd w:id="30"/>
      <w:bookmarkEnd w:id="31"/>
    </w:p>
    <w:p w14:paraId="0058D0ED" w14:textId="77777777" w:rsidR="00F71962" w:rsidRPr="00BD6F53" w:rsidRDefault="00CA4831" w:rsidP="00430C81">
      <w:pPr>
        <w:keepNext/>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ܚܘܼܝܵܕܵܐ ܐܲܬܪܵܝܵܐ ܕܫܲܦܠܘܼܬܵܐ ܛܘܼܗܡܵܝܬܵܐ (NEDA)</w:t>
      </w:r>
    </w:p>
    <w:p w14:paraId="6A53D030" w14:textId="77777777" w:rsidR="001E74F9" w:rsidRPr="00BD6F53" w:rsidRDefault="00CA4831" w:rsidP="001E74F9">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ܣܬܪܵܬܝܼܓ̰ܝܼܵܐ ܕ NDIS ܕܦܪܝܼܫܘܼܬܵܐ ܡܲܪܕܘܼܬܵܢܵܝܬܵܐ ܘܠܸܫܵܢܵܝܬܵܐ (CALD) ܝܼܠܵܗܿ ܚܲܕ ܪܘܼܫܡܵܐ ܐܵܢܲܢܩܵܝܵܐ ܓܵܘ ܬܒܼܵܥܬܵܐ ܕ NDIS ܒܘܼܫ ܚܵܒܼܘܿܫܬܵܐ ܘܟܹܐܢܬܵܐ. ܣܬܪܵܬܝܼܓ̰ܝܼܵܐ ܝܼܠܵܗܿ ܚܕܵܐ ܣܵܗܕܘܼܬܵܐ ܕܐ݉ܣܝܵܪܬܵܐ ܕ NDIA ܒܘܵܠܝܼܬܘܿܗܿ ܩܵܐ ܝܠܵܦܬܵܐ ܡܼܢ ܕܲܥܒܼܲܪ ܘܦܠܵܚܬܵܐ ܥܲܡܚܕܵܕܹܐ ܥܲܡ ܟܢܘܼܫܝܵܬܹܐ ܕ CALD ܠܒܢܵܝܵܐ ܚܲܕ ܕܲܥܬܝܼܕ ܒܘܼܫ ܨܦܵܝܝܼ. ܣܬܪܵܬܝܼܓ̰ܝܼܵܐ ܟܹܐ ܨܲܚܨܸܝܵܐ ܠܬܘܼܪܩܵܠܹܐ ܕܐ݉ܢܵܫܹܐ ܕܐܝܼܬܠܗܘܿܢ ܫܲܦܠܘܼܝܵܬܹܐ ܘܕܝܼܢܵܐ ܡܼܢ ܒܵܬܪܵܝܘܵܬܹܐ ܕ CALD ܟܹܐ ܚܵܙܝܼ ܠܗܘܿܢ ܒܡܛܵܝܬܵܐ ܠ NDIS ܡܲܦܠܲܚܬܹܗ ܘܟܹܐ ܓ̰ܲܪܒܵܐ ܕܫܵܪܝܵܐ ܠܗܘܿܢ ܬܘܼܪܩܵܠܹܐ ܒܥܒܼܵܕܵܐ ܠܚܝܼܡܵܐ ܘܒܥܸܕܵܢܵܐ ܠܚܝܼܡܬܵܐ. </w:t>
      </w:r>
    </w:p>
    <w:p w14:paraId="2C66B534" w14:textId="77777777" w:rsidR="001E74F9" w:rsidRPr="00BD6F53" w:rsidRDefault="00CA4831" w:rsidP="001E74F9">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lastRenderedPageBreak/>
        <w:t xml:space="preserve">ܒܫܩܲܠܬܵܐ ܕܝܘܼܬܪܵܢܵܐ ܡܼܢ ܢܸܣܝܵܢܵܐ ܘܫܲܪܲܟܬܵܐ ܕ NEDA ܓܵܘ ܣܘܼܟܵܡܵܐ ܡܸܫܬܲܪܟܵܢܵܐ ܕܣܬܪܵܬܝܼܓ̰ܝܼܵܐ، ܐܵܢܵܐ ܠܗܝܼܩܬܵܐ ܝܘܵܢ ܕܚܵܙܝܵܢ ܕܩܲܢܛܪܲܢܬܘܿܗܿ ܦܵܝܫܵܐ ܥܲܠ ܡܲܩܪܲܒܼܬܵܐ ܕܦܠܵܛܹܐ ܡܸܬܕܲܩܪܵܢܹܐ، ܘܡܣܝܼܡܵܢܹܐ ܩܵܐ ܐ݉ܢܵܫܹ̈ܐ ܕܐܝܼܬܠܗܘܿܢ ܫܲܦܠܘܼܝܵܬܹܐ ܡܼܢ ܒܵܬܪܵܝܘܵܬܹܐ ܕ CALD. ܣܬܪܵܬܝܼܓ̰ܝܼܵܐ ܓܵܪܲܓ ܦܵܝܫܵܐ ܚܕܵܐ ܥܲܡܵܠܝܼܬܵܐ ܫܲܚܠܸܦܵܢܬܵܐ ܘܬܸܢܝܵܢܵܝܬܵܐ، ܐܲܝܟܵܐ ܕܘܲܟܝܼܠܘܼܬܵܐ ܐܲܬܪܵܝܬܵܐ ܕܥܲܪܵܒܼܘܼܬܵܐ ܕܫܲܦܠܘܼܬܵܐ (NDIA) ܐܲܡܝܼܢܵܐܝܼܬ ܟܹܐ ܡܛܲܝܡܸܢܵܐ ܠܪܚܵܫܬܵܐ ܠܵܩܵܕ݉ܡܵܐ، ܡܲܠܚܸܡܵܐ ܓܵܢܘܿܗܿ ܥܲܡ ܐܲܗܘܵܠܵܬܹܐ ܫܲܚܠܸܦܵܢܹܐ ܘܦܵܝܫܵܐ ܡܸܬܥܵܢܝܵܢܬܵܐ ܠܟܘܼܬܵܫܹܐ ܘܦܘܼܪܣܵܬܹܐ. </w:t>
      </w:r>
    </w:p>
    <w:p w14:paraId="7B42661A" w14:textId="77777777" w:rsidR="001E74F9" w:rsidRPr="00BD6F53" w:rsidRDefault="00CA4831" w:rsidP="001E74F9">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ܡܸܢܕܝܼ ܒܘܼܫ ܐܵܢܲܢܩܵܝܵܐ، ܐܵܢܵܐ ܐܝܼܬܠܝܼ ܗܝܼܒܼܝܼ ܕܐ݉ܢܵܫܹܐ ܕܐܝܼܬܠܗܘܿܢ ܫܲܦܠܘܼܬܵܐ ܕܝܼܢܵܐ ܡܼܢ ܒܵܬܪܵܝܘܵܬܹܐ ܕ CALD ܒܸܕ ܦܵܝܫܝܼ ܠܵܩܵܕ݉ܡܵܐ ܕܐܲܝܵܐ ܣܬܪܵܬܝܼܓ̰ܝܼܵܐ. ܫܲܘܬܲܦܬܲܝܗܝ ܐܲܡܝܼܢܬܵܐ ܒܸܕ ܐܲܟܸܕܵܐ ܕܓܲܫܲܩܝܵܬܲܝܗܝ ܘܢܸܣܝܵܢܲܝܗܝ ܒܸܕ ܦܵܝܫܝܼ ܡܙܘܼܒܛܸܢܹܐ ܩܵܐ ܡܲܦܠܲܚܬܵܐ ܕܣܬܪܵܬܝܼܓ̰ܝܼܵܐ ܒܡܲܢܬܵܝܬܵܐ ܘܡܲܪܗܵܝܬܵܐ ܕܥܲܝܢܵܐ ܐܸܠܘܿܗܿ ܘܠܚܘܼܛܵܛܵܐ ܕܥܒܼܵܕܵܐ. ܐܲܚܢܲܢ ܓܵܘ NEDA ܐ݉ܣܝܼܪܹܐ ܝܘܲܚ ܒܘܵܠܝܼܬܵܐ ܕܦܠܵܚܬܵܐ ܐܝܼܕܵܐ ܓܵܘ ܐܝܼܕܵܐ ܥܲܡ ܐ݉ܢܵܫܹ̈ܐ ܕܐܝܼܬܠܗܘܿܢ ܫܲܦܠܘܼܬܵܐ ܡܼܢ ܒܵܬܪܵܝܘܵܬܹܐ ܕ CALD، ܐܲܝܵܐ NDIA، ܗܲܕܵܡܹܐ ܕܕܵܣܬܵܐ ܡܗܲܕܝܵܢܬܵܐ ܒܲܪܵܝܬܵܐ (EAG) ܘܡܵܪܵܘܵܬܹܐ ܕܗܸܢܝܵܢܵܐ ܐ݉ܚܹܪ݉ܢܹܐ ܩܵܐ ܕܥܵܒܼܕܲܚ ܫܘܼܚܠܵܦܵܐ ܡܣܝܼܡܵܢܵܐ. </w:t>
      </w:r>
    </w:p>
    <w:p w14:paraId="3D53E7F6" w14:textId="77777777" w:rsidR="009C570D" w:rsidRPr="00BD6F53" w:rsidRDefault="00CA4831" w:rsidP="00467B2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Maryanne Cosic</w:t>
      </w:r>
    </w:p>
    <w:p w14:paraId="56F68D3A" w14:textId="77777777" w:rsidR="00F1053C" w:rsidRPr="00BD6F53" w:rsidRDefault="00CA4831" w:rsidP="00467B2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ܪܹܫܵܐ ܕܡܵܘܬܒܼܵܐ</w:t>
      </w:r>
      <w:r w:rsidRPr="00BD6F53">
        <w:rPr>
          <w:rFonts w:ascii="Noto Sans Syriac Eastern" w:hAnsi="Noto Sans Syriac Eastern" w:cs="Noto Sans Syriac Eastern"/>
          <w:rtl/>
          <w:lang w:bidi="syr-SY"/>
        </w:rPr>
        <w:br w:type="page"/>
      </w:r>
    </w:p>
    <w:p w14:paraId="4B94C123" w14:textId="77777777" w:rsidR="007219F1" w:rsidRPr="00BD6F53" w:rsidRDefault="00CA4831" w:rsidP="00574D04">
      <w:pPr>
        <w:pStyle w:val="Heading2"/>
        <w:numPr>
          <w:ilvl w:val="0"/>
          <w:numId w:val="0"/>
        </w:numPr>
        <w:bidi/>
        <w:ind w:left="720" w:hanging="720"/>
        <w:rPr>
          <w:rFonts w:ascii="Noto Sans Syriac Eastern" w:hAnsi="Noto Sans Syriac Eastern" w:cs="Noto Sans Syriac Eastern"/>
          <w:lang w:bidi="syr-SY"/>
        </w:rPr>
      </w:pPr>
      <w:bookmarkStart w:id="32" w:name="_Toc256000004"/>
      <w:bookmarkStart w:id="33" w:name="_Toc138233310"/>
      <w:bookmarkStart w:id="34" w:name="_Toc138244588"/>
      <w:bookmarkStart w:id="35" w:name="_Toc138255762"/>
      <w:bookmarkStart w:id="36" w:name="_Toc140669968"/>
      <w:bookmarkStart w:id="37" w:name="_Toc140670022"/>
      <w:bookmarkStart w:id="38" w:name="_Toc143177205"/>
      <w:bookmarkStart w:id="39" w:name="_Toc160542354"/>
      <w:r w:rsidRPr="00BD6F53">
        <w:rPr>
          <w:rFonts w:ascii="Noto Sans Syriac Eastern" w:hAnsi="Noto Sans Syriac Eastern" w:cs="Noto Sans Syriac Eastern"/>
          <w:rtl/>
          <w:lang w:bidi="syr-SY"/>
        </w:rPr>
        <w:lastRenderedPageBreak/>
        <w:t>ܚܒܼܝܼܫܵܬܹܐ</w:t>
      </w:r>
      <w:bookmarkEnd w:id="32"/>
      <w:bookmarkEnd w:id="33"/>
      <w:bookmarkEnd w:id="34"/>
      <w:bookmarkEnd w:id="35"/>
      <w:bookmarkEnd w:id="36"/>
      <w:bookmarkEnd w:id="37"/>
      <w:bookmarkEnd w:id="38"/>
      <w:bookmarkEnd w:id="39"/>
    </w:p>
    <w:p w14:paraId="5CA2D51B" w14:textId="62D936EE" w:rsidR="00FB025B" w:rsidRDefault="00CA4831" w:rsidP="00FB025B">
      <w:pPr>
        <w:pStyle w:val="TOC1"/>
        <w:rPr>
          <w:rFonts w:asciiTheme="minorHAnsi" w:eastAsiaTheme="minorEastAsia" w:hAnsiTheme="minorHAnsi" w:cstheme="minorBidi"/>
          <w:kern w:val="2"/>
          <w:lang w:val="en-AU" w:eastAsia="zh-CN" w:bidi="syr-SY"/>
          <w14:ligatures w14:val="standardContextual"/>
        </w:rPr>
      </w:pPr>
      <w:r w:rsidRPr="00BD6F53">
        <w:rPr>
          <w:rFonts w:ascii="Noto Sans Syriac Eastern" w:hAnsi="Noto Sans Syriac Eastern" w:cs="Noto Sans Syriac Eastern"/>
          <w:lang w:bidi="syr-SY"/>
        </w:rPr>
        <w:fldChar w:fldCharType="begin"/>
      </w:r>
      <w:r w:rsidRPr="00BD6F53">
        <w:rPr>
          <w:rFonts w:ascii="Noto Sans Syriac Eastern" w:hAnsi="Noto Sans Syriac Eastern" w:cs="Noto Sans Syriac Eastern"/>
          <w:lang w:bidi="syr-SY"/>
        </w:rPr>
        <w:instrText xml:space="preserve"> TOC \o "1-5" \h \z \u </w:instrText>
      </w:r>
      <w:r w:rsidRPr="00BD6F53">
        <w:rPr>
          <w:rFonts w:ascii="Noto Sans Syriac Eastern" w:hAnsi="Noto Sans Syriac Eastern" w:cs="Noto Sans Syriac Eastern"/>
          <w:lang w:bidi="syr-SY"/>
        </w:rPr>
        <w:fldChar w:fldCharType="separate"/>
      </w:r>
    </w:p>
    <w:p w14:paraId="6DD66464" w14:textId="6C866C63" w:rsidR="00FB025B" w:rsidRDefault="00000000" w:rsidP="00FB025B">
      <w:pPr>
        <w:pStyle w:val="TOC2"/>
        <w:bidi/>
        <w:ind w:left="0"/>
        <w:rPr>
          <w:rFonts w:asciiTheme="minorHAnsi" w:eastAsiaTheme="minorEastAsia" w:hAnsiTheme="minorHAnsi" w:cstheme="minorBidi"/>
          <w:noProof/>
          <w:kern w:val="2"/>
          <w:lang w:val="en-AU" w:eastAsia="zh-CN" w:bidi="syr-SY"/>
          <w14:ligatures w14:val="standardContextual"/>
        </w:rPr>
      </w:pPr>
      <w:hyperlink w:anchor="_Toc160542355" w:history="1">
        <w:r w:rsidR="00FB025B" w:rsidRPr="005C348D">
          <w:rPr>
            <w:rStyle w:val="Hyperlink"/>
            <w:rFonts w:ascii="Noto Sans Syriac Eastern" w:hAnsi="Noto Sans Syriac Eastern" w:cs="Noto Sans Syriac Eastern"/>
            <w:noProof/>
            <w:lang w:bidi="syr-SY"/>
          </w:rPr>
          <w:t>1</w:t>
        </w:r>
        <w:r w:rsidR="00FB025B">
          <w:rPr>
            <w:rStyle w:val="Hyperlink"/>
            <w:rFonts w:ascii="Noto Sans Syriac Eastern" w:hAnsi="Noto Sans Syriac Eastern" w:cs="Noto Sans Syriac Eastern"/>
            <w:noProof/>
            <w:rtl/>
            <w:lang w:bidi="syr-SY"/>
          </w:rPr>
          <w:t>.</w:t>
        </w:r>
        <w:r w:rsidR="00FB025B">
          <w:rPr>
            <w:rFonts w:asciiTheme="minorHAnsi" w:eastAsiaTheme="minorEastAsia" w:hAnsiTheme="minorHAnsi" w:cstheme="minorBidi"/>
            <w:noProof/>
            <w:kern w:val="2"/>
            <w:lang w:val="en-AU" w:eastAsia="zh-CN" w:bidi="syr-SY"/>
            <w14:ligatures w14:val="standardContextual"/>
          </w:rPr>
          <w:tab/>
        </w:r>
        <w:r w:rsidR="00FB025B" w:rsidRPr="005C348D">
          <w:rPr>
            <w:rStyle w:val="Hyperlink"/>
            <w:rFonts w:ascii="Noto Sans Syriac Eastern" w:hAnsi="Noto Sans Syriac Eastern" w:cs="Noto Sans Syriac Eastern"/>
            <w:noProof/>
            <w:rtl/>
            <w:lang w:bidi="syr-SY"/>
          </w:rPr>
          <w:t>ܥܘܼܬܵܕܵܐ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_Toc160542355 \h </w:instrText>
        </w:r>
        <w:r w:rsidR="00FB025B">
          <w:rPr>
            <w:noProof/>
            <w:webHidden/>
            <w:lang w:bidi="syr-SY"/>
          </w:rPr>
        </w:r>
        <w:r w:rsidR="00FB025B">
          <w:rPr>
            <w:noProof/>
            <w:webHidden/>
            <w:lang w:bidi="syr-SY"/>
          </w:rPr>
          <w:fldChar w:fldCharType="separate"/>
        </w:r>
        <w:r w:rsidR="00B67F27">
          <w:rPr>
            <w:noProof/>
            <w:webHidden/>
            <w:rtl/>
            <w:lang w:bidi="syr-SY"/>
          </w:rPr>
          <w:t>6</w:t>
        </w:r>
        <w:r w:rsidR="00FB025B">
          <w:rPr>
            <w:noProof/>
            <w:webHidden/>
            <w:lang w:bidi="syr-SY"/>
          </w:rPr>
          <w:fldChar w:fldCharType="end"/>
        </w:r>
      </w:hyperlink>
    </w:p>
    <w:p w14:paraId="54D64CA2" w14:textId="19AB9671" w:rsidR="00FB025B" w:rsidRDefault="00000000" w:rsidP="00FB025B">
      <w:pPr>
        <w:pStyle w:val="TOC2"/>
        <w:bidi/>
        <w:ind w:left="0"/>
        <w:rPr>
          <w:rFonts w:asciiTheme="minorHAnsi" w:eastAsiaTheme="minorEastAsia" w:hAnsiTheme="minorHAnsi" w:cstheme="minorBidi"/>
          <w:noProof/>
          <w:kern w:val="2"/>
          <w:lang w:val="en-AU" w:eastAsia="zh-CN" w:bidi="syr-SY"/>
          <w14:ligatures w14:val="standardContextual"/>
        </w:rPr>
      </w:pPr>
      <w:hyperlink w:anchor="_Toc160542356" w:history="1">
        <w:r w:rsidR="00FB025B" w:rsidRPr="005C348D">
          <w:rPr>
            <w:rStyle w:val="Hyperlink"/>
            <w:rFonts w:ascii="Noto Sans Syriac Eastern" w:hAnsi="Noto Sans Syriac Eastern" w:cs="Noto Sans Syriac Eastern"/>
            <w:noProof/>
            <w:lang w:bidi="syr-SY"/>
          </w:rPr>
          <w:t>2</w:t>
        </w:r>
        <w:r w:rsidR="00FB025B">
          <w:rPr>
            <w:rStyle w:val="Hyperlink"/>
            <w:rFonts w:ascii="Noto Sans Syriac Eastern" w:hAnsi="Noto Sans Syriac Eastern" w:cs="Noto Sans Syriac Eastern"/>
            <w:noProof/>
            <w:rtl/>
            <w:lang w:bidi="syr-SY"/>
          </w:rPr>
          <w:t>.</w:t>
        </w:r>
        <w:r w:rsidR="00FB025B">
          <w:rPr>
            <w:rFonts w:asciiTheme="minorHAnsi" w:eastAsiaTheme="minorEastAsia" w:hAnsiTheme="minorHAnsi" w:cstheme="minorBidi"/>
            <w:noProof/>
            <w:kern w:val="2"/>
            <w:lang w:val="en-AU" w:eastAsia="zh-CN" w:bidi="syr-SY"/>
            <w14:ligatures w14:val="standardContextual"/>
          </w:rPr>
          <w:tab/>
        </w:r>
        <w:r w:rsidR="00FB025B" w:rsidRPr="005C348D">
          <w:rPr>
            <w:rStyle w:val="Hyperlink"/>
            <w:rFonts w:ascii="Noto Sans Syriac Eastern" w:hAnsi="Noto Sans Syriac Eastern" w:cs="Noto Sans Syriac Eastern"/>
            <w:noProof/>
            <w:rtl/>
            <w:lang w:bidi="syr-SY"/>
          </w:rPr>
          <w:t>ܐܘܼܪܚܵܐ ܕܣܘܼܟܵܡܵܐ ܡܸܫܬܲܪܟܵܢܵܐ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_Toc160542356 \h </w:instrText>
        </w:r>
        <w:r w:rsidR="00FB025B">
          <w:rPr>
            <w:noProof/>
            <w:webHidden/>
            <w:lang w:bidi="syr-SY"/>
          </w:rPr>
        </w:r>
        <w:r w:rsidR="00FB025B">
          <w:rPr>
            <w:noProof/>
            <w:webHidden/>
            <w:lang w:bidi="syr-SY"/>
          </w:rPr>
          <w:fldChar w:fldCharType="separate"/>
        </w:r>
        <w:r w:rsidR="00B67F27">
          <w:rPr>
            <w:noProof/>
            <w:webHidden/>
            <w:rtl/>
            <w:lang w:bidi="syr-SY"/>
          </w:rPr>
          <w:t>9</w:t>
        </w:r>
        <w:r w:rsidR="00FB025B">
          <w:rPr>
            <w:noProof/>
            <w:webHidden/>
            <w:lang w:bidi="syr-SY"/>
          </w:rPr>
          <w:fldChar w:fldCharType="end"/>
        </w:r>
      </w:hyperlink>
    </w:p>
    <w:p w14:paraId="3C46C9E1" w14:textId="1CBD91D1"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357" w:history="1">
        <w:r w:rsidR="00FB025B" w:rsidRPr="005C348D">
          <w:rPr>
            <w:rStyle w:val="Hyperlink"/>
            <w:rFonts w:ascii="Noto Sans Syriac Eastern" w:hAnsi="Noto Sans Syriac Eastern" w:cs="Noto Sans Syriac Eastern"/>
            <w:noProof/>
            <w:rtl/>
            <w:lang w:bidi="syr-SY"/>
          </w:rPr>
          <w:t>2.1 ܡܕܲܒܪܵܢܘܼܬܵܐ ܕܬܲܪܡܝܼܬܵܐ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_Toc160542357 \h </w:instrText>
        </w:r>
        <w:r w:rsidR="00FB025B">
          <w:rPr>
            <w:noProof/>
            <w:webHidden/>
            <w:lang w:bidi="syr-SY"/>
          </w:rPr>
        </w:r>
        <w:r w:rsidR="00FB025B">
          <w:rPr>
            <w:noProof/>
            <w:webHidden/>
            <w:lang w:bidi="syr-SY"/>
          </w:rPr>
          <w:fldChar w:fldCharType="separate"/>
        </w:r>
        <w:r w:rsidR="00B67F27">
          <w:rPr>
            <w:noProof/>
            <w:webHidden/>
            <w:rtl/>
            <w:lang w:bidi="syr-SY"/>
          </w:rPr>
          <w:t>9</w:t>
        </w:r>
        <w:r w:rsidR="00FB025B">
          <w:rPr>
            <w:noProof/>
            <w:webHidden/>
            <w:lang w:bidi="syr-SY"/>
          </w:rPr>
          <w:fldChar w:fldCharType="end"/>
        </w:r>
      </w:hyperlink>
    </w:p>
    <w:p w14:paraId="02BB8D37" w14:textId="3A70806A"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358" w:history="1">
        <w:r w:rsidR="00FB025B" w:rsidRPr="005C348D">
          <w:rPr>
            <w:rStyle w:val="Hyperlink"/>
            <w:rFonts w:ascii="Noto Sans Syriac Eastern" w:hAnsi="Noto Sans Syriac Eastern" w:cs="Noto Sans Syriac Eastern"/>
            <w:noProof/>
            <w:rtl/>
            <w:lang w:bidi="syr-SY"/>
          </w:rPr>
          <w:t>2.2 ܥܲܡܵܠܝܼܬܵܐ ܕܣܘܼܟܵܡܵܐ ܡܸܫܬܲܪܟܵܢܵܐ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_Toc160542358 \h </w:instrText>
        </w:r>
        <w:r w:rsidR="00FB025B">
          <w:rPr>
            <w:noProof/>
            <w:webHidden/>
            <w:lang w:bidi="syr-SY"/>
          </w:rPr>
        </w:r>
        <w:r w:rsidR="00FB025B">
          <w:rPr>
            <w:noProof/>
            <w:webHidden/>
            <w:lang w:bidi="syr-SY"/>
          </w:rPr>
          <w:fldChar w:fldCharType="separate"/>
        </w:r>
        <w:r w:rsidR="00B67F27">
          <w:rPr>
            <w:noProof/>
            <w:webHidden/>
            <w:rtl/>
            <w:lang w:bidi="syr-SY"/>
          </w:rPr>
          <w:t>10</w:t>
        </w:r>
        <w:r w:rsidR="00FB025B">
          <w:rPr>
            <w:noProof/>
            <w:webHidden/>
            <w:lang w:bidi="syr-SY"/>
          </w:rPr>
          <w:fldChar w:fldCharType="end"/>
        </w:r>
      </w:hyperlink>
    </w:p>
    <w:p w14:paraId="6A2C2016" w14:textId="26A09287"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368" w:history="1">
        <w:r w:rsidR="00FB025B" w:rsidRPr="005C348D">
          <w:rPr>
            <w:rStyle w:val="Hyperlink"/>
            <w:rFonts w:ascii="Noto Sans Syriac Eastern" w:hAnsi="Noto Sans Syriac Eastern" w:cs="Noto Sans Syriac Eastern"/>
            <w:noProof/>
            <w:rtl/>
            <w:lang w:bidi="syr-SY"/>
          </w:rPr>
          <w:t>2.3 ܡܕܲܒܪܵܢܘܼܬܵܐ ܘܬܲܫܪܲܪܬܵܐ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_Toc160542368 \h </w:instrText>
        </w:r>
        <w:r w:rsidR="00FB025B">
          <w:rPr>
            <w:noProof/>
            <w:webHidden/>
            <w:lang w:bidi="syr-SY"/>
          </w:rPr>
        </w:r>
        <w:r w:rsidR="00FB025B">
          <w:rPr>
            <w:noProof/>
            <w:webHidden/>
            <w:lang w:bidi="syr-SY"/>
          </w:rPr>
          <w:fldChar w:fldCharType="separate"/>
        </w:r>
        <w:r w:rsidR="00B67F27">
          <w:rPr>
            <w:noProof/>
            <w:webHidden/>
            <w:rtl/>
            <w:lang w:bidi="syr-SY"/>
          </w:rPr>
          <w:t>14</w:t>
        </w:r>
        <w:r w:rsidR="00FB025B">
          <w:rPr>
            <w:noProof/>
            <w:webHidden/>
            <w:lang w:bidi="syr-SY"/>
          </w:rPr>
          <w:fldChar w:fldCharType="end"/>
        </w:r>
      </w:hyperlink>
    </w:p>
    <w:p w14:paraId="323B67DF" w14:textId="293C017D" w:rsidR="00FB025B" w:rsidRDefault="00000000" w:rsidP="00FB025B">
      <w:pPr>
        <w:pStyle w:val="TOC2"/>
        <w:bidi/>
        <w:ind w:left="0"/>
        <w:rPr>
          <w:rFonts w:asciiTheme="minorHAnsi" w:eastAsiaTheme="minorEastAsia" w:hAnsiTheme="minorHAnsi" w:cstheme="minorBidi"/>
          <w:noProof/>
          <w:kern w:val="2"/>
          <w:lang w:val="en-AU" w:eastAsia="zh-CN" w:bidi="syr-SY"/>
          <w14:ligatures w14:val="standardContextual"/>
        </w:rPr>
      </w:pPr>
      <w:hyperlink w:anchor="_Toc160542371" w:history="1">
        <w:r w:rsidR="00FB025B" w:rsidRPr="005C348D">
          <w:rPr>
            <w:rStyle w:val="Hyperlink"/>
            <w:rFonts w:ascii="Noto Sans Syriac Eastern" w:hAnsi="Noto Sans Syriac Eastern" w:cs="Noto Sans Syriac Eastern"/>
            <w:noProof/>
            <w:lang w:bidi="syr-SY"/>
          </w:rPr>
          <w:t>3</w:t>
        </w:r>
        <w:r w:rsidR="00FB025B">
          <w:rPr>
            <w:rStyle w:val="Hyperlink"/>
            <w:rFonts w:ascii="Noto Sans Syriac Eastern" w:hAnsi="Noto Sans Syriac Eastern" w:cs="Noto Sans Syriac Eastern"/>
            <w:noProof/>
            <w:rtl/>
            <w:lang w:bidi="syr-SY"/>
          </w:rPr>
          <w:t>.</w:t>
        </w:r>
        <w:r w:rsidR="00FB025B">
          <w:rPr>
            <w:rFonts w:asciiTheme="minorHAnsi" w:eastAsiaTheme="minorEastAsia" w:hAnsiTheme="minorHAnsi" w:cstheme="minorBidi"/>
            <w:noProof/>
            <w:kern w:val="2"/>
            <w:lang w:val="en-AU" w:eastAsia="zh-CN" w:bidi="syr-SY"/>
            <w14:ligatures w14:val="standardContextual"/>
          </w:rPr>
          <w:tab/>
        </w:r>
        <w:r w:rsidR="00FB025B" w:rsidRPr="005C348D">
          <w:rPr>
            <w:rStyle w:val="Hyperlink"/>
            <w:rFonts w:ascii="Noto Sans Syriac Eastern" w:hAnsi="Noto Sans Syriac Eastern" w:cs="Noto Sans Syriac Eastern"/>
            <w:noProof/>
            <w:rtl/>
            <w:lang w:bidi="syr-SY"/>
          </w:rPr>
          <w:t>ܣܲܒܵܒܹܐ ܕܫܘܼܚܠܵܦܵܐ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_Toc160542371 \h </w:instrText>
        </w:r>
        <w:r w:rsidR="00FB025B">
          <w:rPr>
            <w:noProof/>
            <w:webHidden/>
            <w:lang w:bidi="syr-SY"/>
          </w:rPr>
        </w:r>
        <w:r w:rsidR="00FB025B">
          <w:rPr>
            <w:noProof/>
            <w:webHidden/>
            <w:lang w:bidi="syr-SY"/>
          </w:rPr>
          <w:fldChar w:fldCharType="separate"/>
        </w:r>
        <w:r w:rsidR="00B67F27">
          <w:rPr>
            <w:noProof/>
            <w:webHidden/>
            <w:rtl/>
            <w:lang w:bidi="syr-SY"/>
          </w:rPr>
          <w:t>16</w:t>
        </w:r>
        <w:r w:rsidR="00FB025B">
          <w:rPr>
            <w:noProof/>
            <w:webHidden/>
            <w:lang w:bidi="syr-SY"/>
          </w:rPr>
          <w:fldChar w:fldCharType="end"/>
        </w:r>
      </w:hyperlink>
    </w:p>
    <w:p w14:paraId="6DC9BE69" w14:textId="0D7C817C" w:rsidR="00FB025B" w:rsidRDefault="00000000" w:rsidP="00FB025B">
      <w:pPr>
        <w:pStyle w:val="TOC2"/>
        <w:bidi/>
        <w:ind w:left="0"/>
        <w:rPr>
          <w:rFonts w:asciiTheme="minorHAnsi" w:eastAsiaTheme="minorEastAsia" w:hAnsiTheme="minorHAnsi" w:cstheme="minorBidi"/>
          <w:noProof/>
          <w:kern w:val="2"/>
          <w:lang w:val="en-AU" w:eastAsia="zh-CN" w:bidi="syr-SY"/>
          <w14:ligatures w14:val="standardContextual"/>
        </w:rPr>
      </w:pPr>
      <w:hyperlink w:anchor="_Toc160542379" w:history="1">
        <w:r w:rsidR="00FB025B" w:rsidRPr="005C348D">
          <w:rPr>
            <w:rStyle w:val="Hyperlink"/>
            <w:rFonts w:ascii="Noto Sans Syriac Eastern" w:hAnsi="Noto Sans Syriac Eastern" w:cs="Noto Sans Syriac Eastern"/>
            <w:noProof/>
            <w:lang w:bidi="syr-SY"/>
          </w:rPr>
          <w:t>4</w:t>
        </w:r>
        <w:r w:rsidR="00FB025B">
          <w:rPr>
            <w:rStyle w:val="Hyperlink"/>
            <w:rFonts w:ascii="Noto Sans Syriac Eastern" w:hAnsi="Noto Sans Syriac Eastern" w:cs="Noto Sans Syriac Eastern"/>
            <w:noProof/>
            <w:rtl/>
            <w:lang w:bidi="syr-SY"/>
          </w:rPr>
          <w:t>.</w:t>
        </w:r>
        <w:r w:rsidR="00FB025B">
          <w:rPr>
            <w:rFonts w:asciiTheme="minorHAnsi" w:eastAsiaTheme="minorEastAsia" w:hAnsiTheme="minorHAnsi" w:cstheme="minorBidi"/>
            <w:noProof/>
            <w:kern w:val="2"/>
            <w:lang w:val="en-AU" w:eastAsia="zh-CN" w:bidi="syr-SY"/>
            <w14:ligatures w14:val="standardContextual"/>
          </w:rPr>
          <w:tab/>
        </w:r>
        <w:r w:rsidR="00FB025B" w:rsidRPr="005C348D">
          <w:rPr>
            <w:rStyle w:val="Hyperlink"/>
            <w:rFonts w:ascii="Noto Sans Syriac Eastern" w:hAnsi="Noto Sans Syriac Eastern" w:cs="Noto Sans Syriac Eastern"/>
            <w:noProof/>
            <w:rtl/>
            <w:lang w:bidi="syr-SY"/>
          </w:rPr>
          <w:t>ܣܬܪܵܬܝܼܓ̰ܝܼܵܐ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_Toc160542379 \h </w:instrText>
        </w:r>
        <w:r w:rsidR="00FB025B">
          <w:rPr>
            <w:noProof/>
            <w:webHidden/>
            <w:lang w:bidi="syr-SY"/>
          </w:rPr>
        </w:r>
        <w:r w:rsidR="00FB025B">
          <w:rPr>
            <w:noProof/>
            <w:webHidden/>
            <w:lang w:bidi="syr-SY"/>
          </w:rPr>
          <w:fldChar w:fldCharType="separate"/>
        </w:r>
        <w:r w:rsidR="00B67F27">
          <w:rPr>
            <w:noProof/>
            <w:webHidden/>
            <w:rtl/>
            <w:lang w:bidi="syr-SY"/>
          </w:rPr>
          <w:t>19</w:t>
        </w:r>
        <w:r w:rsidR="00FB025B">
          <w:rPr>
            <w:noProof/>
            <w:webHidden/>
            <w:lang w:bidi="syr-SY"/>
          </w:rPr>
          <w:fldChar w:fldCharType="end"/>
        </w:r>
      </w:hyperlink>
    </w:p>
    <w:p w14:paraId="6F9AAC2A" w14:textId="593DED98"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380" w:history="1">
        <w:r w:rsidR="00FB025B" w:rsidRPr="005C348D">
          <w:rPr>
            <w:rStyle w:val="Hyperlink"/>
            <w:rFonts w:ascii="Noto Sans Syriac Eastern" w:hAnsi="Noto Sans Syriac Eastern" w:cs="Noto Sans Syriac Eastern"/>
            <w:noProof/>
            <w:rtl/>
            <w:lang w:bidi="syr-SY"/>
          </w:rPr>
          <w:t>4.1 ܒܸܢܝܵܢܵܐ ܬܲܚܬܵܝܵܐ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_Toc160542380 \h </w:instrText>
        </w:r>
        <w:r w:rsidR="00FB025B">
          <w:rPr>
            <w:noProof/>
            <w:webHidden/>
            <w:lang w:bidi="syr-SY"/>
          </w:rPr>
        </w:r>
        <w:r w:rsidR="00FB025B">
          <w:rPr>
            <w:noProof/>
            <w:webHidden/>
            <w:lang w:bidi="syr-SY"/>
          </w:rPr>
          <w:fldChar w:fldCharType="separate"/>
        </w:r>
        <w:r w:rsidR="00B67F27">
          <w:rPr>
            <w:noProof/>
            <w:webHidden/>
            <w:rtl/>
            <w:lang w:bidi="syr-SY"/>
          </w:rPr>
          <w:t>19</w:t>
        </w:r>
        <w:r w:rsidR="00FB025B">
          <w:rPr>
            <w:noProof/>
            <w:webHidden/>
            <w:lang w:bidi="syr-SY"/>
          </w:rPr>
          <w:fldChar w:fldCharType="end"/>
        </w:r>
      </w:hyperlink>
    </w:p>
    <w:p w14:paraId="310F47F0" w14:textId="60308415"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387" w:history="1">
        <w:r w:rsidR="00FB025B" w:rsidRPr="005C348D">
          <w:rPr>
            <w:rStyle w:val="Hyperlink"/>
            <w:rFonts w:ascii="Noto Sans Syriac Eastern" w:hAnsi="Noto Sans Syriac Eastern" w:cs="Noto Sans Syriac Eastern"/>
            <w:noProof/>
            <w:rtl/>
            <w:lang w:bidi="syr-SY"/>
          </w:rPr>
          <w:t>4.2 ܡܨܵܝܬܵܐ ܕܦܵܠܵܚܹܐ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_Toc160542387 \h </w:instrText>
        </w:r>
        <w:r w:rsidR="00FB025B">
          <w:rPr>
            <w:noProof/>
            <w:webHidden/>
            <w:lang w:bidi="syr-SY"/>
          </w:rPr>
        </w:r>
        <w:r w:rsidR="00FB025B">
          <w:rPr>
            <w:noProof/>
            <w:webHidden/>
            <w:lang w:bidi="syr-SY"/>
          </w:rPr>
          <w:fldChar w:fldCharType="separate"/>
        </w:r>
        <w:r w:rsidR="00B67F27">
          <w:rPr>
            <w:noProof/>
            <w:webHidden/>
            <w:rtl/>
            <w:lang w:bidi="syr-SY"/>
          </w:rPr>
          <w:t>21</w:t>
        </w:r>
        <w:r w:rsidR="00FB025B">
          <w:rPr>
            <w:noProof/>
            <w:webHidden/>
            <w:lang w:bidi="syr-SY"/>
          </w:rPr>
          <w:fldChar w:fldCharType="end"/>
        </w:r>
      </w:hyperlink>
    </w:p>
    <w:p w14:paraId="4DA3DDC2" w14:textId="2484C68F"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392" w:history="1">
        <w:r w:rsidR="00FB025B" w:rsidRPr="005C348D">
          <w:rPr>
            <w:rStyle w:val="Hyperlink"/>
            <w:rFonts w:ascii="Noto Sans Syriac Eastern" w:hAnsi="Noto Sans Syriac Eastern" w:cs="Noto Sans Syriac Eastern"/>
            <w:noProof/>
            <w:rtl/>
            <w:lang w:bidi="syr-SY"/>
          </w:rPr>
          <w:t>4.3 ܝܵܗܒܼܫܩܵܠܹܐ ܡܸܬܡܲܛܝܵܢܹܐ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_Toc160542392 \h </w:instrText>
        </w:r>
        <w:r w:rsidR="00FB025B">
          <w:rPr>
            <w:noProof/>
            <w:webHidden/>
            <w:lang w:bidi="syr-SY"/>
          </w:rPr>
        </w:r>
        <w:r w:rsidR="00FB025B">
          <w:rPr>
            <w:noProof/>
            <w:webHidden/>
            <w:lang w:bidi="syr-SY"/>
          </w:rPr>
          <w:fldChar w:fldCharType="separate"/>
        </w:r>
        <w:r w:rsidR="00B67F27">
          <w:rPr>
            <w:noProof/>
            <w:webHidden/>
            <w:rtl/>
            <w:lang w:bidi="syr-SY"/>
          </w:rPr>
          <w:t>22</w:t>
        </w:r>
        <w:r w:rsidR="00FB025B">
          <w:rPr>
            <w:noProof/>
            <w:webHidden/>
            <w:lang w:bidi="syr-SY"/>
          </w:rPr>
          <w:fldChar w:fldCharType="end"/>
        </w:r>
      </w:hyperlink>
    </w:p>
    <w:p w14:paraId="44523111" w14:textId="774BF26F"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397" w:history="1">
        <w:r w:rsidR="00FB025B" w:rsidRPr="005C348D">
          <w:rPr>
            <w:rStyle w:val="Hyperlink"/>
            <w:rFonts w:ascii="Noto Sans Syriac Eastern" w:hAnsi="Noto Sans Syriac Eastern" w:cs="Noto Sans Syriac Eastern"/>
            <w:noProof/>
            <w:rtl/>
            <w:lang w:bidi="syr-SY"/>
          </w:rPr>
          <w:t>4.4 ܫܘܼܩܹܐ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_Toc160542397 \h </w:instrText>
        </w:r>
        <w:r w:rsidR="00FB025B">
          <w:rPr>
            <w:noProof/>
            <w:webHidden/>
            <w:lang w:bidi="syr-SY"/>
          </w:rPr>
        </w:r>
        <w:r w:rsidR="00FB025B">
          <w:rPr>
            <w:noProof/>
            <w:webHidden/>
            <w:lang w:bidi="syr-SY"/>
          </w:rPr>
          <w:fldChar w:fldCharType="separate"/>
        </w:r>
        <w:r w:rsidR="00B67F27">
          <w:rPr>
            <w:noProof/>
            <w:webHidden/>
            <w:rtl/>
            <w:lang w:bidi="syr-SY"/>
          </w:rPr>
          <w:t>23</w:t>
        </w:r>
        <w:r w:rsidR="00FB025B">
          <w:rPr>
            <w:noProof/>
            <w:webHidden/>
            <w:lang w:bidi="syr-SY"/>
          </w:rPr>
          <w:fldChar w:fldCharType="end"/>
        </w:r>
      </w:hyperlink>
    </w:p>
    <w:p w14:paraId="12375BA1" w14:textId="24AC2F42"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402" w:history="1">
        <w:r w:rsidR="00FB025B" w:rsidRPr="005C348D">
          <w:rPr>
            <w:rStyle w:val="Hyperlink"/>
            <w:rFonts w:ascii="Noto Sans Syriac Eastern" w:hAnsi="Noto Sans Syriac Eastern" w:cs="Noto Sans Syriac Eastern"/>
            <w:noProof/>
            <w:rtl/>
            <w:lang w:bidi="syr-SY"/>
          </w:rPr>
          <w:t>4.5 ܒܘܼܝܵܢܹܐ ܕܡܵܘܕܥܵܢܘܼܬܵܐ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_Toc160542402 \h </w:instrText>
        </w:r>
        <w:r w:rsidR="00FB025B">
          <w:rPr>
            <w:noProof/>
            <w:webHidden/>
            <w:lang w:bidi="syr-SY"/>
          </w:rPr>
        </w:r>
        <w:r w:rsidR="00FB025B">
          <w:rPr>
            <w:noProof/>
            <w:webHidden/>
            <w:lang w:bidi="syr-SY"/>
          </w:rPr>
          <w:fldChar w:fldCharType="separate"/>
        </w:r>
        <w:r w:rsidR="00B67F27">
          <w:rPr>
            <w:noProof/>
            <w:webHidden/>
            <w:rtl/>
            <w:lang w:bidi="syr-SY"/>
          </w:rPr>
          <w:t>24</w:t>
        </w:r>
        <w:r w:rsidR="00FB025B">
          <w:rPr>
            <w:noProof/>
            <w:webHidden/>
            <w:lang w:bidi="syr-SY"/>
          </w:rPr>
          <w:fldChar w:fldCharType="end"/>
        </w:r>
      </w:hyperlink>
    </w:p>
    <w:p w14:paraId="77B0AF00" w14:textId="4ABD31FD" w:rsidR="00FB025B" w:rsidRDefault="00000000" w:rsidP="00FB025B">
      <w:pPr>
        <w:pStyle w:val="TOC3"/>
        <w:rPr>
          <w:rFonts w:asciiTheme="minorHAnsi" w:eastAsiaTheme="minorEastAsia" w:hAnsiTheme="minorHAnsi" w:cstheme="minorBidi"/>
          <w:noProof/>
          <w:kern w:val="2"/>
          <w:lang w:val="en-AU" w:eastAsia="zh-CN" w:bidi="syr-SY"/>
          <w14:ligatures w14:val="standardContextual"/>
        </w:rPr>
      </w:pPr>
      <w:hyperlink w:anchor="_Toc160542407" w:history="1">
        <w:r w:rsidR="00FB025B" w:rsidRPr="005C348D">
          <w:rPr>
            <w:rStyle w:val="Hyperlink"/>
            <w:rFonts w:ascii="Noto Sans Syriac Eastern" w:hAnsi="Noto Sans Syriac Eastern" w:cs="Noto Sans Syriac Eastern"/>
            <w:noProof/>
            <w:rtl/>
            <w:lang w:bidi="syr-SY"/>
          </w:rPr>
          <w:t>4.6 ܡܛܵܝܬܵܐ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_Toc160542407 \h </w:instrText>
        </w:r>
        <w:r w:rsidR="00FB025B">
          <w:rPr>
            <w:noProof/>
            <w:webHidden/>
            <w:lang w:bidi="syr-SY"/>
          </w:rPr>
        </w:r>
        <w:r w:rsidR="00FB025B">
          <w:rPr>
            <w:noProof/>
            <w:webHidden/>
            <w:lang w:bidi="syr-SY"/>
          </w:rPr>
          <w:fldChar w:fldCharType="separate"/>
        </w:r>
        <w:r w:rsidR="00B67F27">
          <w:rPr>
            <w:noProof/>
            <w:webHidden/>
            <w:rtl/>
            <w:lang w:bidi="syr-SY"/>
          </w:rPr>
          <w:t>25</w:t>
        </w:r>
        <w:r w:rsidR="00FB025B">
          <w:rPr>
            <w:noProof/>
            <w:webHidden/>
            <w:lang w:bidi="syr-SY"/>
          </w:rPr>
          <w:fldChar w:fldCharType="end"/>
        </w:r>
      </w:hyperlink>
    </w:p>
    <w:p w14:paraId="3C741581" w14:textId="719DD7E6" w:rsidR="00FB025B" w:rsidRDefault="00000000" w:rsidP="00FB025B">
      <w:pPr>
        <w:pStyle w:val="TOC2"/>
        <w:bidi/>
        <w:ind w:left="0"/>
        <w:rPr>
          <w:rFonts w:asciiTheme="minorHAnsi" w:eastAsiaTheme="minorEastAsia" w:hAnsiTheme="minorHAnsi" w:cstheme="minorBidi"/>
          <w:noProof/>
          <w:kern w:val="2"/>
          <w:lang w:val="en-AU" w:eastAsia="zh-CN" w:bidi="syr-SY"/>
          <w14:ligatures w14:val="standardContextual"/>
        </w:rPr>
      </w:pPr>
      <w:hyperlink w:anchor="_Toc160542410" w:history="1">
        <w:r w:rsidR="00FB025B" w:rsidRPr="005C348D">
          <w:rPr>
            <w:rStyle w:val="Hyperlink"/>
            <w:rFonts w:ascii="Noto Sans Syriac Eastern" w:hAnsi="Noto Sans Syriac Eastern" w:cs="Noto Sans Syriac Eastern"/>
            <w:noProof/>
            <w:lang w:bidi="syr-SY"/>
          </w:rPr>
          <w:t>5</w:t>
        </w:r>
        <w:r w:rsidR="00FB025B">
          <w:rPr>
            <w:rStyle w:val="Hyperlink"/>
            <w:rFonts w:ascii="Noto Sans Syriac Eastern" w:hAnsi="Noto Sans Syriac Eastern" w:cs="Arial"/>
            <w:noProof/>
            <w:rtl/>
            <w:lang w:bidi="syr-SY"/>
          </w:rPr>
          <w:t>.</w:t>
        </w:r>
        <w:r w:rsidR="00FB025B">
          <w:rPr>
            <w:rFonts w:asciiTheme="minorHAnsi" w:eastAsiaTheme="minorEastAsia" w:hAnsiTheme="minorHAnsi" w:cstheme="minorBidi"/>
            <w:noProof/>
            <w:kern w:val="2"/>
            <w:lang w:val="en-AU" w:eastAsia="zh-CN" w:bidi="syr-SY"/>
            <w14:ligatures w14:val="standardContextual"/>
          </w:rPr>
          <w:tab/>
        </w:r>
        <w:r w:rsidR="00FB025B" w:rsidRPr="005C348D">
          <w:rPr>
            <w:rStyle w:val="Hyperlink"/>
            <w:rFonts w:ascii="Noto Sans Syriac Eastern" w:eastAsia="Noto Sans Syriac Eastern" w:hAnsi="Noto Sans Syriac Eastern" w:cs="Noto Sans Syriac Eastern"/>
            <w:noProof/>
            <w:rtl/>
            <w:lang w:bidi="syr-SY"/>
          </w:rPr>
          <w:t>ܦܵܣܘܿܥܝܵܬܹܐ ܐܵܬܝܵܢܹܐ</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_Toc160542410 \h </w:instrText>
        </w:r>
        <w:r w:rsidR="00FB025B">
          <w:rPr>
            <w:noProof/>
            <w:webHidden/>
            <w:lang w:bidi="syr-SY"/>
          </w:rPr>
        </w:r>
        <w:r w:rsidR="00FB025B">
          <w:rPr>
            <w:noProof/>
            <w:webHidden/>
            <w:lang w:bidi="syr-SY"/>
          </w:rPr>
          <w:fldChar w:fldCharType="separate"/>
        </w:r>
        <w:r w:rsidR="00B67F27">
          <w:rPr>
            <w:noProof/>
            <w:webHidden/>
            <w:rtl/>
            <w:lang w:bidi="syr-SY"/>
          </w:rPr>
          <w:t>27</w:t>
        </w:r>
        <w:r w:rsidR="00FB025B">
          <w:rPr>
            <w:noProof/>
            <w:webHidden/>
            <w:lang w:bidi="syr-SY"/>
          </w:rPr>
          <w:fldChar w:fldCharType="end"/>
        </w:r>
      </w:hyperlink>
    </w:p>
    <w:p w14:paraId="4C69B746" w14:textId="2D4AA7C2" w:rsidR="00FB025B" w:rsidRDefault="00000000" w:rsidP="00FB025B">
      <w:pPr>
        <w:pStyle w:val="TOC3"/>
        <w:tabs>
          <w:tab w:val="right" w:pos="237"/>
        </w:tabs>
        <w:ind w:left="-17"/>
        <w:rPr>
          <w:rFonts w:asciiTheme="minorHAnsi" w:eastAsiaTheme="minorEastAsia" w:hAnsiTheme="minorHAnsi" w:cstheme="minorBidi"/>
          <w:noProof/>
          <w:kern w:val="2"/>
          <w:lang w:val="en-AU" w:eastAsia="zh-CN" w:bidi="syr-SY"/>
          <w14:ligatures w14:val="standardContextual"/>
        </w:rPr>
      </w:pPr>
      <w:hyperlink w:anchor="_Toc160542411" w:history="1">
        <w:r w:rsidR="00FB025B" w:rsidRPr="005C348D">
          <w:rPr>
            <w:rStyle w:val="Hyperlink"/>
            <w:rFonts w:ascii="Noto Sans Syriac Eastern" w:eastAsia="Arial" w:hAnsi="Noto Sans Syriac Eastern" w:cs="Noto Sans Syriac Eastern"/>
            <w:noProof/>
            <w:rtl/>
            <w:lang w:bidi="syr-SY"/>
          </w:rPr>
          <w:t xml:space="preserve">6. </w:t>
        </w:r>
        <w:r w:rsidR="00FB025B">
          <w:rPr>
            <w:rStyle w:val="Hyperlink"/>
            <w:rFonts w:ascii="Noto Sans Syriac Eastern" w:eastAsia="Arial" w:hAnsi="Noto Sans Syriac Eastern" w:cs="Noto Sans Syriac Eastern"/>
            <w:noProof/>
            <w:lang w:bidi="syr-SY"/>
          </w:rPr>
          <w:t xml:space="preserve">      </w:t>
        </w:r>
        <w:r w:rsidR="00FB025B" w:rsidRPr="005C348D">
          <w:rPr>
            <w:rStyle w:val="Hyperlink"/>
            <w:rFonts w:ascii="Noto Sans Syriac Eastern" w:eastAsia="Arial" w:hAnsi="Noto Sans Syriac Eastern" w:cs="Noto Sans Syriac Eastern"/>
            <w:noProof/>
            <w:rtl/>
            <w:lang w:bidi="syr-SY"/>
          </w:rPr>
          <w:t>ܬܲܘܣܲܦܬܵܐ A</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_Toc160542411 \h </w:instrText>
        </w:r>
        <w:r w:rsidR="00FB025B">
          <w:rPr>
            <w:noProof/>
            <w:webHidden/>
            <w:lang w:bidi="syr-SY"/>
          </w:rPr>
        </w:r>
        <w:r w:rsidR="00FB025B">
          <w:rPr>
            <w:noProof/>
            <w:webHidden/>
            <w:lang w:bidi="syr-SY"/>
          </w:rPr>
          <w:fldChar w:fldCharType="separate"/>
        </w:r>
        <w:r w:rsidR="00B67F27">
          <w:rPr>
            <w:noProof/>
            <w:webHidden/>
            <w:rtl/>
            <w:lang w:bidi="syr-SY"/>
          </w:rPr>
          <w:t>28</w:t>
        </w:r>
        <w:r w:rsidR="00FB025B">
          <w:rPr>
            <w:noProof/>
            <w:webHidden/>
            <w:lang w:bidi="syr-SY"/>
          </w:rPr>
          <w:fldChar w:fldCharType="end"/>
        </w:r>
      </w:hyperlink>
    </w:p>
    <w:p w14:paraId="00E1ACDA" w14:textId="771BBD6A" w:rsidR="00FB025B" w:rsidRDefault="00000000" w:rsidP="00FB025B">
      <w:pPr>
        <w:pStyle w:val="TOC3"/>
        <w:tabs>
          <w:tab w:val="right" w:pos="237"/>
        </w:tabs>
        <w:ind w:left="-17"/>
        <w:rPr>
          <w:rFonts w:asciiTheme="minorHAnsi" w:eastAsiaTheme="minorEastAsia" w:hAnsiTheme="minorHAnsi" w:cstheme="minorBidi"/>
          <w:noProof/>
          <w:kern w:val="2"/>
          <w:lang w:val="en-AU" w:eastAsia="zh-CN" w:bidi="syr-SY"/>
          <w14:ligatures w14:val="standardContextual"/>
        </w:rPr>
      </w:pPr>
      <w:hyperlink w:anchor="_Toc160542413" w:history="1">
        <w:r w:rsidR="00FB025B" w:rsidRPr="005C348D">
          <w:rPr>
            <w:rStyle w:val="Hyperlink"/>
            <w:rFonts w:ascii="Noto Sans Syriac Eastern" w:eastAsia="Arial" w:hAnsi="Noto Sans Syriac Eastern" w:cs="Noto Sans Syriac Eastern"/>
            <w:noProof/>
            <w:rtl/>
            <w:lang w:bidi="syr-SY"/>
          </w:rPr>
          <w:t xml:space="preserve">7. </w:t>
        </w:r>
        <w:r w:rsidR="00FB025B">
          <w:rPr>
            <w:rStyle w:val="Hyperlink"/>
            <w:rFonts w:ascii="Noto Sans Syriac Eastern" w:eastAsia="Arial" w:hAnsi="Noto Sans Syriac Eastern" w:cs="Noto Sans Syriac Eastern"/>
            <w:noProof/>
            <w:lang w:bidi="syr-SY"/>
          </w:rPr>
          <w:t xml:space="preserve">      </w:t>
        </w:r>
        <w:r w:rsidR="00FB025B" w:rsidRPr="005C348D">
          <w:rPr>
            <w:rStyle w:val="Hyperlink"/>
            <w:rFonts w:ascii="Noto Sans Syriac Eastern" w:eastAsia="Arial" w:hAnsi="Noto Sans Syriac Eastern" w:cs="Noto Sans Syriac Eastern"/>
            <w:noProof/>
            <w:rtl/>
            <w:lang w:bidi="syr-SY"/>
          </w:rPr>
          <w:t>ܬܲܘܣܲܦܬܵܐ B</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_Toc160542413 \h </w:instrText>
        </w:r>
        <w:r w:rsidR="00FB025B">
          <w:rPr>
            <w:noProof/>
            <w:webHidden/>
            <w:lang w:bidi="syr-SY"/>
          </w:rPr>
        </w:r>
        <w:r w:rsidR="00FB025B">
          <w:rPr>
            <w:noProof/>
            <w:webHidden/>
            <w:lang w:bidi="syr-SY"/>
          </w:rPr>
          <w:fldChar w:fldCharType="separate"/>
        </w:r>
        <w:r w:rsidR="00B67F27">
          <w:rPr>
            <w:noProof/>
            <w:webHidden/>
            <w:rtl/>
            <w:lang w:bidi="syr-SY"/>
          </w:rPr>
          <w:t>30</w:t>
        </w:r>
        <w:r w:rsidR="00FB025B">
          <w:rPr>
            <w:noProof/>
            <w:webHidden/>
            <w:lang w:bidi="syr-SY"/>
          </w:rPr>
          <w:fldChar w:fldCharType="end"/>
        </w:r>
      </w:hyperlink>
    </w:p>
    <w:p w14:paraId="54F60A5C" w14:textId="40D03373" w:rsidR="00FB025B" w:rsidRDefault="00000000" w:rsidP="00FB025B">
      <w:pPr>
        <w:pStyle w:val="TOC3"/>
        <w:tabs>
          <w:tab w:val="right" w:pos="237"/>
        </w:tabs>
        <w:ind w:left="-17"/>
        <w:rPr>
          <w:rFonts w:asciiTheme="minorHAnsi" w:eastAsiaTheme="minorEastAsia" w:hAnsiTheme="minorHAnsi" w:cstheme="minorBidi"/>
          <w:noProof/>
          <w:kern w:val="2"/>
          <w:lang w:val="en-AU" w:eastAsia="zh-CN" w:bidi="syr-SY"/>
          <w14:ligatures w14:val="standardContextual"/>
        </w:rPr>
      </w:pPr>
      <w:hyperlink w:anchor="_Toc160542415" w:history="1">
        <w:r w:rsidR="00FB025B" w:rsidRPr="005C348D">
          <w:rPr>
            <w:rStyle w:val="Hyperlink"/>
            <w:rFonts w:ascii="Noto Sans Syriac Eastern" w:eastAsia="Arial" w:hAnsi="Noto Sans Syriac Eastern" w:cs="Noto Sans Syriac Eastern"/>
            <w:noProof/>
            <w:rtl/>
            <w:lang w:bidi="syr-SY"/>
          </w:rPr>
          <w:t xml:space="preserve">8. </w:t>
        </w:r>
        <w:r w:rsidR="00FB025B">
          <w:rPr>
            <w:rStyle w:val="Hyperlink"/>
            <w:rFonts w:ascii="Noto Sans Syriac Eastern" w:eastAsia="Arial" w:hAnsi="Noto Sans Syriac Eastern" w:cs="Noto Sans Syriac Eastern"/>
            <w:noProof/>
            <w:lang w:bidi="syr-SY"/>
          </w:rPr>
          <w:t xml:space="preserve">      </w:t>
        </w:r>
        <w:r w:rsidR="00FB025B" w:rsidRPr="005C348D">
          <w:rPr>
            <w:rStyle w:val="Hyperlink"/>
            <w:rFonts w:ascii="Noto Sans Syriac Eastern" w:eastAsia="Arial" w:hAnsi="Noto Sans Syriac Eastern" w:cs="Noto Sans Syriac Eastern"/>
            <w:noProof/>
            <w:rtl/>
            <w:lang w:bidi="syr-SY"/>
          </w:rPr>
          <w:t>ܬܲܘܣܲܦܬܵܐ C</w:t>
        </w:r>
        <w:r w:rsidR="00FB025B">
          <w:rPr>
            <w:noProof/>
            <w:webHidden/>
            <w:lang w:bidi="syr-SY"/>
          </w:rPr>
          <w:tab/>
        </w:r>
        <w:r w:rsidR="00FB025B">
          <w:rPr>
            <w:noProof/>
            <w:webHidden/>
            <w:lang w:bidi="syr-SY"/>
          </w:rPr>
          <w:fldChar w:fldCharType="begin"/>
        </w:r>
        <w:r w:rsidR="00FB025B">
          <w:rPr>
            <w:noProof/>
            <w:webHidden/>
            <w:lang w:bidi="syr-SY"/>
          </w:rPr>
          <w:instrText xml:space="preserve"> PAGEREF _Toc160542415 \h </w:instrText>
        </w:r>
        <w:r w:rsidR="00FB025B">
          <w:rPr>
            <w:noProof/>
            <w:webHidden/>
            <w:lang w:bidi="syr-SY"/>
          </w:rPr>
        </w:r>
        <w:r w:rsidR="00FB025B">
          <w:rPr>
            <w:noProof/>
            <w:webHidden/>
            <w:lang w:bidi="syr-SY"/>
          </w:rPr>
          <w:fldChar w:fldCharType="separate"/>
        </w:r>
        <w:r w:rsidR="00B67F27">
          <w:rPr>
            <w:noProof/>
            <w:webHidden/>
            <w:rtl/>
            <w:lang w:bidi="syr-SY"/>
          </w:rPr>
          <w:t>33</w:t>
        </w:r>
        <w:r w:rsidR="00FB025B">
          <w:rPr>
            <w:noProof/>
            <w:webHidden/>
            <w:lang w:bidi="syr-SY"/>
          </w:rPr>
          <w:fldChar w:fldCharType="end"/>
        </w:r>
      </w:hyperlink>
    </w:p>
    <w:p w14:paraId="6EDE82A9" w14:textId="2262AB72" w:rsidR="004D32B5" w:rsidRPr="00BD6F53" w:rsidRDefault="00CA4831" w:rsidP="00863C7F">
      <w:pPr>
        <w:rPr>
          <w:rFonts w:ascii="Noto Sans Syriac Eastern" w:hAnsi="Noto Sans Syriac Eastern" w:cs="Noto Sans Syriac Eastern"/>
          <w:lang w:bidi="syr-SY"/>
        </w:rPr>
      </w:pPr>
      <w:r w:rsidRPr="00BD6F53">
        <w:rPr>
          <w:rFonts w:ascii="Noto Sans Syriac Eastern" w:hAnsi="Noto Sans Syriac Eastern" w:cs="Noto Sans Syriac Eastern"/>
          <w:lang w:bidi="syr-SY"/>
        </w:rPr>
        <w:fldChar w:fldCharType="end"/>
      </w:r>
      <w:r w:rsidRPr="00BD6F53">
        <w:rPr>
          <w:rFonts w:ascii="Noto Sans Syriac Eastern" w:hAnsi="Noto Sans Syriac Eastern" w:cs="Noto Sans Syriac Eastern"/>
          <w:lang w:bidi="syr-SY"/>
        </w:rPr>
        <w:br w:type="page"/>
      </w:r>
    </w:p>
    <w:p w14:paraId="694788E0" w14:textId="77777777" w:rsidR="004D32B5" w:rsidRPr="00BD6F53" w:rsidRDefault="00CA4831" w:rsidP="00830A50">
      <w:pPr>
        <w:pStyle w:val="Heading2"/>
        <w:bidi/>
        <w:rPr>
          <w:rFonts w:ascii="Noto Sans Syriac Eastern" w:hAnsi="Noto Sans Syriac Eastern" w:cs="Noto Sans Syriac Eastern"/>
          <w:lang w:bidi="syr-SY"/>
        </w:rPr>
      </w:pPr>
      <w:bookmarkStart w:id="40" w:name="_Toc160542355"/>
      <w:r w:rsidRPr="00BD6F53">
        <w:rPr>
          <w:rFonts w:ascii="Noto Sans Syriac Eastern" w:hAnsi="Noto Sans Syriac Eastern" w:cs="Noto Sans Syriac Eastern"/>
          <w:rtl/>
          <w:lang w:bidi="syr-SY"/>
        </w:rPr>
        <w:lastRenderedPageBreak/>
        <w:t>ܥܘܼܬܵܕܵܐ</w:t>
      </w:r>
      <w:bookmarkEnd w:id="40"/>
    </w:p>
    <w:p w14:paraId="785AE066" w14:textId="77777777" w:rsidR="00E960A3" w:rsidRPr="00BD6F53" w:rsidRDefault="00CA4831" w:rsidP="00796A86">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ܟܢܘܼܫܝܵܬܹܐ ܕܝܼܢܵܐ ܦܪܝܼܫܹܐ ܡܲܪܕܘܼܬܵܢܵܐܝܼܬ ܘܠܸܫܵܢܵܐܝܼܬ (CALD) ܝܼܢܵܐ ܚܲܕ ܣܲܗܡܵܐ ܡܲܟܡܸܠܵܢܵܐ ܕܟܢܘܼܫܬܵܐ ܘܕܗܲܝܵܝܘܼܬܵܐ ܐܘܿܣܬܪܵܠܵܝܬܵܐ. ܐܝܼܬ ܩܘܼܪܒܵܐ ܠ 8 ܡܸܠܝܘܿܢܹܐ ܐܘܿܣܬܪܵܠܵܝܹܐ ܒܸܪܝܹܐ ܠܒܼܲܕܲܪ ܡܼܢ ܐܘܿܣܬܪܵܠܝܵܐ، ܘܩܘܼܪܒܵܐ ܠ 300 ܠܸܫܵܢܹܐ ܗܘܼܡܙܸܡܹܐ ܓܵܘ ܟܠܵܗܿ ܐܘܿܣܬܪܵܠܝܵܐ.</w:t>
      </w:r>
      <w:r w:rsidRPr="00BD6F53">
        <w:rPr>
          <w:rStyle w:val="FootnoteReference"/>
          <w:rFonts w:ascii="Noto Sans Syriac Eastern" w:hAnsi="Noto Sans Syriac Eastern" w:cs="Noto Sans Syriac Eastern"/>
          <w:lang w:bidi="syr-SY"/>
        </w:rPr>
        <w:footnoteReference w:id="2"/>
      </w:r>
    </w:p>
    <w:p w14:paraId="515F9FE4" w14:textId="77777777" w:rsidR="00816E75" w:rsidRPr="00BD6F53" w:rsidRDefault="00CA4831" w:rsidP="00796A86">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ܒܥܸܕܵܢܵܐ ܕ 30 ܐܸܡܘܼܢܹܐ ܡܼܢ ܟܠܲܝܗܝ ܐܘܿܣܬܪܵܠܵܝܹܐ ܝܼܢܵܐ ܝܕܝܼܥܹܐ ܕܝܼܢܵܐ ܡܼܢ ܚܕܵܐ ܒܵܬܪܵܝܘܼܬܵܐ ܕ CALD، ܐܝܼܢܵܐ ܐܲܚܟ̰ܝܼ 10 ܐܸܡܘܼܢܹܐ ܕܫܲܘܬܦܵܢܹܐ ܓܵܘ ܐܸܣܟܹܝܡܵܐ ܐܲܬܪܵܝܵܐ ܕܥܲܪܵܒܼܘܼܬܵܐ ܕܫܲܦܠܘܼܬܵܐ (NDIS) ܝܼܢܵܐ ܝܕܝܼܥܹܐ ܐܲܝܟܼ CALD. ܩܵܐ ܐ݉ܢܵܫܹ̈ܐ ܕܝܼܢܵܐ ܡܼܢ ܒܵܬܪܵܝܘܵܬܹܐ ܕ CALD، ܐܝܼܬ ܟܘܼܬܵܫܹܐ ܘܬܘܼܪܩܵܠܹܐ ܝܼܚܝܼܕܵܝܹܐ ܒܝܠܵܦܬܵܐ ܒܘܼܬ NDIS، ܘܡܛܵܝܬܵܐ ܐܸܠܹܗ ܘܡܲܦܠܲܚܬܹܗ.</w:t>
      </w:r>
    </w:p>
    <w:p w14:paraId="5C85CAF6" w14:textId="77777777" w:rsidR="000119BA" w:rsidRPr="00BD6F53" w:rsidRDefault="00CA4831" w:rsidP="00796A86">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ܩܵܐ ܥܒܼܵܕܬܵܐ ܕܦܠܵܛܹܐ ܕܗܵܘܝܼ ܒܘܼܫ ܨܦܵܝܝܼ ܩܵܐ ܫܵܘܬܦܵܢܹܐ ܕ CALD، ܘܲܟܝܼܠܘܼܬܵܐ ܐܲܬܪܵܝܬܵܐ ܕܥܲܪܵܒܼܘܼܬܵܐ ܕܫܲܦܠܘܼܬܵܐ (NDIA) ܐ݉ܣܝܼܪܬܵܐ ܝܠܵܗܿ ܒܘܵܠܝܼܬܵܐ ܕܛܲܘܲܪܬܵܐ ܕܚܕܵܐ ܣܬܪܵܬܝܼܓ̰ܝܼܵܐ ܚܲܕܬܬܵܐ ܕܦܪܝܼܫܘܼܬܵܐ ܡܲܪܕܘܼܬܵܢܵܝܬܵܐ ܘܠܸܫܵܢܵܝܬܵܐ ܩܵܐ ܫܲܢ݉ܬܵܐ ܕ 2024 ܗܲܠ 2028</w:t>
      </w:r>
    </w:p>
    <w:p w14:paraId="13C8371B" w14:textId="77777777" w:rsidR="000119BA" w:rsidRPr="00BD6F53" w:rsidRDefault="00CA4831" w:rsidP="00430C81">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ܒܛܲܘܲܪܬܵܐ ܕܣܬܪܵܬܝܼܓ̰ܝܼܵܐ، ܢܝܼܫܵܐ ܕ NDIA ܝܼܠܹܗ:</w:t>
      </w:r>
    </w:p>
    <w:p w14:paraId="02F6C454" w14:textId="77777777" w:rsidR="000119BA" w:rsidRPr="00BD6F53" w:rsidRDefault="00CA4831" w:rsidP="000119BA">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ܡܲܙܝܲܕܬܵܐ ܕܡܛܵܝܬܵܐ ܠ NDIS ܘܫܲܘܬܲܦܬܵܐ ܓܵܘܹܗ ܕܩܵܐ ܟܢܘܼܫܝܵܬܹܐ ܕ CALD</w:t>
      </w:r>
    </w:p>
    <w:p w14:paraId="4FD682DC" w14:textId="77777777" w:rsidR="000119BA" w:rsidRPr="00BD6F53" w:rsidRDefault="00CA4831" w:rsidP="00430C81">
      <w:pPr>
        <w:pStyle w:val="ListParagraph"/>
        <w:keepNext/>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ܡܲܙܝܲܕܬܵܐ ܕܡܲܦܠܲܚܬܵܐ ܕܚܘܼܛܵܛܹܐ ܕ NDIS ܒܝܲܕ ܫܲܘܬܦܵܢܹܐ ܓܵܘ CALD</w:t>
      </w:r>
    </w:p>
    <w:p w14:paraId="7367228A" w14:textId="77777777" w:rsidR="000119BA" w:rsidRPr="00BD6F53" w:rsidRDefault="00CA4831" w:rsidP="000119BA">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ܥܒܼܵܕܬܵܐ ܕܢܸܣܝܵܢܹܐ ܒܘܼܫ ܨܦܵܝܝܼ ܥܲܡ NDIS، ܒܸܚܒܼܵܫܵܐ ܥܲܡܠܝܼܵܬܘܿܗܿ، ܛܲܟܼܣܘܿܗܿ ܘܦܵܠܵܚܘܿܗܿ، ܩܵܐ ܫܲܘܬܦܵܢܹܐ ܘܟܢܘܼܫܝܵܬܹܐ ܕ CALD.</w:t>
      </w:r>
    </w:p>
    <w:p w14:paraId="56A4F933" w14:textId="77777777" w:rsidR="00DF39D5" w:rsidRPr="00BD6F53" w:rsidRDefault="00CA4831" w:rsidP="00DF39D5">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ܣܬܪܵܬܝܼܓ̰ܝܼܵܐ ܦܝܼܫܬܵܐ ܝܠܵܗܿ ܛܘܼܘܸܪܬܵܐ ܒܐܘܼܪܚܵܐ ܕܣܘܼܟܵܡܵܐ ܡܸܫܬܲܪܟܵܢܵܐ. ܣܘܼܟܵܡܵܐ ܡܸܫܬܲܪܟܵܢܵܐ ܚܒܼܝܼܫܠܹܗ ܦܘܼܠܚܵܢܵܐ ܡܫܲܘܬܦܵܢܵܐ ܥܲܡ ܐ݉ܢܵܫܹܐ ܕܐܝܼܬܠܗܘܿܢ ܫܲܦܠܘܼܬܵܐ ܕܝܼܢܵܐ ܡܼܢ ܒܵܬܪܵܝܘܵܬܹܐ ܕ CALD (ܒܸܚܒܼܵܫܵܐ ܫܲܘܬܦܵܢܹܐ ܓܵܘ CALD)، ܒܲܝܬܘܼܝܵܬܲܝܗܝ ܘܝܲܨܘܼܦܲܝܗܝ، ܓܘܼܫܡܹܐ ܥܸܠܵܝܹܐ، ܫܘܼܬܐܵܣܹܐ ܩܲܝܘܼܡܵܝܹܐ ܕܫܲܦܠܘܼܬܵܐ ܘܡܙܲܘܸܕܵܢܹܐ ܕܚܸܠܡܲܬܓܵܘ ܟܠ ܚܲܕ ܡܲܫܩܠܵܐ ܕܛܲܘܲܪܬܵܐ ܕܣܬܪܵܬܝܼܓ̰ܝܼܵܐ.</w:t>
      </w:r>
    </w:p>
    <w:p w14:paraId="11F8F71E" w14:textId="77777777" w:rsidR="00DF39D5" w:rsidRPr="00BD6F53" w:rsidRDefault="00CA4831" w:rsidP="00DF39D5">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ܚܘܼܝܵܕܵܐ ܐܲܬܪܵܝܵܐ ܕܫܲܦܠܘܼܬܵܐ ܛܘܼܗܡܵܝܬܵܐ (NEDA)، ܚܲܕ ܫܘܼܬܐܵܣܵܐ ܐܲܬܪܵܝܵܐ ܕܐ݉ܢܵܫܹܐ ܕܐܝܼܬܠܗܘܿܢ ܫܲܦܠܘܼܬܵܐ ܡܙܘܼܘܸܕܠܹܗ ܢܲܨܝܼܗܲܬ ܐܲܡܝܼܢܵܝܬܵܐ ܒܘܼܬ ܙܸܕܩܹܐ ܕܐ݉ܢܵܫܹܐ ܕܐܝܼܬܠܗܘܿܢ ܫܲܦܠܘܼܬܵܐ ܘܕܝܼܢܵܐ ܡܼܢ ܒܵܬܪܵܝܘܵܬܹܐ ܕ CALD. NDIA ܐܵܦ ܡܘܼܕܸܥܠܵܗܿ ܩܵܐ ܚܕܵܐ ܕܵܣܬܵܐ ܡܗܲܕܝܵܢܬܵܐ ܒܲܪܵܝܬܵܐ (EAG) ܕܡܲܫܡܸܥܵܐ، ܘܲܝܵܠܦܵܐ ܘܗܲܝܸܪܵܐ ܩܵܐ ܬܲܡܲܡܬܵܐ ܕܦܠܵܛܹܐ ܒܘܼܫ ܨܦܵܝܝܼ ܩܵܐ ܟܢܘܼܫܝܵܬܹܐ ܕ CALD. EAG ܟܹܐ ܦܵܠܚܵܐ ܥܲܡ ܐ݉ܢܵܫܹܐ ܕܐܝܼܬܠܗܘܿܢ ܫܲܦܠܘܼܬܵܐ ܕܝܼܢܵܐ ܡܼܢ ܟܢܘܼܫܝܵܬܹܐ ܕ CALD ܘܗܵܘܝܵܐ ܩܲܝܘܼܡܬܵܐ ܩܵܐܠܲܝܗܝ.</w:t>
      </w:r>
    </w:p>
    <w:p w14:paraId="172CE85B" w14:textId="77777777" w:rsidR="00DF39D5" w:rsidRPr="00BD6F53" w:rsidRDefault="00CA4831" w:rsidP="00430C81">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lastRenderedPageBreak/>
        <w:t>ܢܝܼܫܵܐ ܕܣܬܪܵܬܝܼܓ̰ܝܼܵܐ ܝܼܠܹܗ ܦܠܵܚܬܵܐ ܥܲܠ ܫܪܵܝܬܵܐ ܕܬܘܼܪܩܵܠܹܐ ܪܫܝܼܡܹܐ ܓܵܘ ܥܲܡܵܠܝܼܬܵܐ ܕܣܘܼܟܵܡܵܐ ܡܸܫܬܲܪܟܵܢܵܐ. ܬܘܼܪܩܵܠܹܐ ܒܸܚܒܼܵܫܵܐ ܝܢܵܐ:</w:t>
      </w:r>
    </w:p>
    <w:p w14:paraId="30DAB637" w14:textId="77777777" w:rsidR="00DF39D5" w:rsidRPr="00BD6F53" w:rsidRDefault="00CA4831" w:rsidP="00DF39D5">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ܛܲܟܼܣܹܐ ܕ NDIS، ܥܲܡܵܠܝܼܵܬܹܐ ܘܣܘܼܟܵܡܹܐ ܕܡܲܩܪܲܒܼܬܵܐ ܕܚܸܠܡܲܬܹܐ، ܠܵܐ ܝܢܵܐ ܚܵܒܼܫܵܢܹܐ ܩܵܐ ܟܢܘܼܫܝܵܬܹܐ ܕ CALD.</w:t>
      </w:r>
    </w:p>
    <w:p w14:paraId="518D1693" w14:textId="77777777" w:rsidR="00DF39D5" w:rsidRPr="00BD6F53" w:rsidRDefault="00CA4831" w:rsidP="00DF39D5">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ܦܵܠܵܚܹܐ ܘܫܲܪܝܼܟܹܐ ܕ NDIS ܠܵܐ ܦܵܪܡܝܼ ܠܣܢܝܼܩܘܼܝܵܬܹܐ ܡܲܪܕܘܼܬܵܢܵܝܹܐ ܝܲܢ ܕܵܐܟܼܝܼ ܒܘܼܫ ܨܦܵܝܝܼ ܫܲܘܬܸܦܝܼ ܥܲܡ ܟܢܘܼܫܝܵܬܹܐ ܕ CALD.</w:t>
      </w:r>
    </w:p>
    <w:p w14:paraId="2CA7E0E4" w14:textId="77777777" w:rsidR="00DF39D5" w:rsidRPr="00BD6F53" w:rsidRDefault="00CA4831" w:rsidP="00DF39D5">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ܝܵܗܒܼܵܠܝܵܬܹܐ ܘܫܩܲܠܝܵܬܹܐ ܕ NDIS ܠܵܐ ܝܢܵܐ ܡܸܬܡܲܛܝܵܢܹܐ ܘܠܵܐ ܝܢܵܐ ܡܲܚܙܘܼܝܹܐ ܦܪܝܼܫܘܼܬܵܐ ܓܵܘ ܡܲܪܕܘܼܬܵܐ ܘܠܸܫܵܢܵܐ.</w:t>
      </w:r>
    </w:p>
    <w:p w14:paraId="3F6B5C5A" w14:textId="77777777" w:rsidR="00DF39D5" w:rsidRPr="00BD6F53" w:rsidRDefault="00CA4831" w:rsidP="00430C81">
      <w:pPr>
        <w:pStyle w:val="ListParagraph"/>
        <w:keepNext/>
        <w:numPr>
          <w:ilvl w:val="0"/>
          <w:numId w:val="8"/>
        </w:numPr>
        <w:bidi/>
        <w:rPr>
          <w:rFonts w:ascii="Noto Sans Syriac Eastern" w:hAnsi="Noto Sans Syriac Eastern" w:cs="Noto Sans Syriac Eastern"/>
          <w:szCs w:val="22"/>
          <w:lang w:bidi="syr-SY"/>
        </w:rPr>
      </w:pPr>
      <w:r w:rsidRPr="00BD6F53">
        <w:rPr>
          <w:rFonts w:ascii="Noto Sans Syriac Eastern" w:hAnsi="Noto Sans Syriac Eastern" w:cs="Noto Sans Syriac Eastern"/>
          <w:szCs w:val="22"/>
          <w:rtl/>
          <w:lang w:bidi="syr-SY"/>
        </w:rPr>
        <w:t>ܐܝܼܬ ܡܸܬܩܲܢܝܵܢܘܼܬܵܐ ܡܬܘܼܚܸܡܬܵܐ ܕܚܸܠܡܲܬܹܐ ܕܣܢܵܕܬܵܐ ܕܫܲܦܠܘܼܬܵܐ ܕܝܼܢܵܐ ܠܚܝܼܡܹܐ ܡܲܪܕܘܼܬܵܢܵܐܝܼܬ ܘܫܲܝܢܵܝܹܐ.</w:t>
      </w:r>
    </w:p>
    <w:p w14:paraId="14C2B427" w14:textId="77777777" w:rsidR="00DF39D5" w:rsidRPr="00BD6F53" w:rsidRDefault="00CA4831" w:rsidP="00DF39D5">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ܐܝܼܬ ܒܘܼܝܵܢܹܐ ܕܡܵܘܕܥܵܢܘܼܬܵܐ ܡܬܘܼܚܸܡܹܐ ܕܒܕܸܩܵܐܝܼܬ ܟܹܐ ܠܵܩܛܝܼ ܠܢܸܣܝܵܢܹܐ ܘܠܣܢܝܼܩܘܼܝܵܬܹܐ ܕܫܲܘܬܦܵܢܹܐ ܓܵܘ CALD.</w:t>
      </w:r>
      <w:r w:rsidRPr="00BD6F53">
        <w:rPr>
          <w:rStyle w:val="FootnoteReference"/>
          <w:rFonts w:ascii="Noto Sans Syriac Eastern" w:hAnsi="Noto Sans Syriac Eastern" w:cs="Noto Sans Syriac Eastern"/>
          <w:lang w:bidi="syr-SY"/>
        </w:rPr>
        <w:footnoteReference w:id="3"/>
      </w:r>
    </w:p>
    <w:p w14:paraId="0C85EC47" w14:textId="77777777" w:rsidR="009F358A" w:rsidRPr="00BD6F53" w:rsidRDefault="00CA4831" w:rsidP="00796A86">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ܐܵܦ ܣܝܼܥܬܵܐ ܡܲܠܟܵܝܬܵܐ ܨܲܚܨܸܝܵܢܬܵܐ ܕܥܢܵܦܵܐ، ܥܒܼܵܕܵܐ ܒܝܼܫܵܐ، ܡܲܗܡܵܝܬܵܐ ܘܥܲܠܕܵܝܬܵܐ ܒܢܝܼܫܵܐ ܕܩܢܵܝܬܵܐ ܕܝܘܼܬܪܵܢܵܐ ܦܲܪܨܘܿܦܵܝܵܐ ܡܼܢ ܐ݉ܢܵܫܹܐ ܕܐܝܼܬܠܗܘܿܢ ܫܲܦܠܘܼܬܵܐ (ܣܝܼܥܬܵܐ ܡܲܠܟܵܝܬܵܐ) ܡܫܲܪܘܼܪܹܐ ܝܠܵܗܿ ܠܐܲܢܹܐ ܬܘܼܪܩܵܠܹܐ. ܣܝܼܥܬܵܐ ܡܲܠܟܵܝܬܵܐ ܡܘܼܫܟܼܸܚܠܵܗܿ ܕ NDIS ܝܼܠܵܗܿ 'ܪܵܒܵܐ ܩܛܝܼܪܬܵܐ ܩܵܐ ܪܵܒܵܐ ܐ݉ܢܵܫܹܐ [ܡܼܢ ܒܵܬܪܵܝܘܵܬܹܐ ܕ CALD] ܠܡܛܵܝܵܐ ܐܸܠܘܿܗܿ'.</w:t>
      </w:r>
      <w:r w:rsidRPr="00BD6F53">
        <w:rPr>
          <w:rStyle w:val="FootnoteReference"/>
          <w:rFonts w:ascii="Noto Sans Syriac Eastern" w:hAnsi="Noto Sans Syriac Eastern" w:cs="Noto Sans Syriac Eastern"/>
          <w:szCs w:val="22"/>
          <w:lang w:bidi="syr-SY"/>
        </w:rPr>
        <w:footnoteReference w:id="4"/>
      </w:r>
    </w:p>
    <w:p w14:paraId="08C60470" w14:textId="77777777" w:rsidR="002771A9" w:rsidRPr="00BD6F53" w:rsidRDefault="00CA4831" w:rsidP="00796A86">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ܣܝܼܥܬܵܐ ܡܲܠܟܵܝܬܵܐ ܐܵܦ ܡܘܼܫܟܼܸܚܠܵܗܿ ܕܐ݉ܢܵܫܹܐ ܕܐܝܼܬܠܗܘܿܢ ܫܲܦܠܘܼܬܵܐ ܕܝܼܢܵܐ ܡܼܢ ܒܵܬܪܵܝܘܵܬܹܐ ܕ CALD ܐܝܼܬܠܗܘܿܢ ܡܲܢܬܵܝܬܵܐ ܒܘܼܫ ܒܵܨܘܿܪܬܵܐ  ܒܬܲܡܲܡܬܵܐ ܕܟܸܝܘܼܠܹܐ ܕܡܛܵܝܬܵܐ ܕ NDIS، ܘܝܼܢܵܐ ܒܘܼܫ ܓܸܠܝܹܐ ܠܥܲܠܕܵܝܬܵܐ ܒܢܝܼܫܵܐ ܕܩܢܵܝܬܵܐ ܕܝܘܼܬܪܵܢܵܐ ܦܲܪܨܘܿܦܵܝܵܐ ܡܸܢܲܝܗܝ ܘܐܝܼܬܠܗܘܿܢ ܣܢܝܼܩܘܼܝܵܬܹܐ ܡܲܪܕܘܼܬܵܢܵܝܹܐ ܘܠܸܫܵܢܵܝܹܐ ܕܝܼܠܵܢܵܝܹܐ ܐܲܝܢܝܼ ܕܛܲܟܼܣܵܐ ܗܲܡܵܫܵܐ ܠܵܐ ܬܲܡܸܡܠܗܘܿܢ. ܐܲܢܹܐ ܟܘܼܬܵܫܹܐ ܐܵܦ ܦܝܼܫܹܐ ܝܗܘܵܘ ܫܡܝܼܥܹܐܓܵܘ ܣܘܼܘܵܕܹܐ ܥܲܡ ܫܲܘܬܦܵܢܹܐ ܓܵܘ NDIS ܒܫܲܢ݉ܬܵܐ ܕ 2023 ܒܥܸܕܵܢܵܐ ܕܬܢܵܝܬܵܐ ܕܓܲܫܲܩܬܵܐ ܥܲܠ NDIS.</w:t>
      </w:r>
      <w:r w:rsidRPr="00BD6F53">
        <w:rPr>
          <w:rStyle w:val="FootnoteReference"/>
          <w:rFonts w:ascii="Noto Sans Syriac Eastern" w:hAnsi="Noto Sans Syriac Eastern" w:cs="Noto Sans Syriac Eastern"/>
          <w:lang w:bidi="syr-SY"/>
        </w:rPr>
        <w:footnoteReference w:id="5"/>
      </w:r>
    </w:p>
    <w:p w14:paraId="2FA4E959" w14:textId="77777777" w:rsidR="00C536CB" w:rsidRPr="00BD6F53" w:rsidRDefault="00CA4831" w:rsidP="00EA3F06">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ܢܝܼܫܹܐ ܘܥܒܼܵܕܹܐ ܓܵܘ ܣܬܪܵܬܝܼܓ̰ܝܼܵܐ ܦܝܼܫܠܗܘܿܢ ܛܘܼܘܸܪܹܐ ܠܫܪܵܝܬܵܐ ܕܐܲܢܹܐ ܬܘܼܪܩܵܠܹܐ. ܚܲܕ ܚܘܼܛܵܛܵܐ ܕܥܒܼܵܕܵܐ ܦܝܼܫܠܹܗ ܛܘܼܘܸܪܵܐ ܩܵܐ ܐܲܟܲܕܬܵܐ ܕܣܬܪܵܬܝܼܓ̰ܝܼܵܐ ܡܵܨܝܵܐ ܦܵܝܫܵܐ ܡܘܼܦܠܸܚܬܵܐ ܘܩܵܐ ܡܫܵܚܬܵܐ ܕܪܚܵܫܬܘܿܗܿ ܠܵܩܵܕ݉ܡܵܐ. ܣܬܪܵܬܝܼܓ̰ܝܼܵܐ ܘܚܘܼܛܵܛܵܐ ܕܥܒܼܵܕܵܐ ܒܸܕ ܦܵܝܫܝܼ ܡܘܼܦܠܸܚܹܐ ܥܲܡܚܕܵܕܹܐ ܩܵܐ ܡܛܵܝܬܵܐ ܠܦܠܵܛܹܐ ܒܘܼܫ ܨܦܵܝܝܼ ܩܵܐ ܐ݉ܢܵܫܹܐ ܕܐܝܼܬܠܗܘܿܢ ܫܲܦܠܘܼܬܵܐ ܕܝܼܢܵܐ ܡܼܢ ܒܵܬܪܵܝܘܵܬܹܐ ܕ CALD.</w:t>
      </w:r>
    </w:p>
    <w:p w14:paraId="6498B8B2" w14:textId="77777777" w:rsidR="00936D88" w:rsidRPr="00BD6F53" w:rsidRDefault="00CA4831" w:rsidP="00EA3F06">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ܣܬܪܵܬܝܼܓ̰ܝܼܵܐ ܘܚܘܼܛܵܛܵܐ ܕܥܒܼܵܕܵܐ ܒܸܕܒܼܵܩܵܐ ܝܢܵܐ ܥܲܡ ܦܠܵܛܹܐ ܘܡܲܚܫܲܚܝܵܬܹܐ ܡܼܢ ܬܢܵܝܬܵܐ ܕܓܲܫܲܩܬܵܐ ܥܲܠ NDIS ܘܡܼܢ ܣܝܼܥܬܵܐ ܡܲܠܟܵܝܬܵܐ. </w:t>
      </w:r>
    </w:p>
    <w:p w14:paraId="51F27BCD" w14:textId="77777777" w:rsidR="00430C81" w:rsidRPr="00BD6F53" w:rsidRDefault="00CA4831" w:rsidP="00430C81">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lastRenderedPageBreak/>
        <w:t>ܣܬܪܵܬܝܼܓ̰ܝܼܵܐ ܘܚܘܼܛܵܛܵܐ ܕܥܒܼܵܕܵܐ ܒܸܕ ܫܲܘܬܸܦܝܼ ܒܒܢܵܝܬܵܐ ܕܚܲܕ NDIS ܚܵܒܼܫܵܢܵܐ ܘܡܸܬܥܵܢܝܵܢܵܐ ܡܲܪܕܘܼܬܵܢܵܐܝܼܬ ܕܓ̰ܵܘܸܓ̰ ܥܲܡܵܥܲܡ ܢܝܼܫܹܐ ܕܣܬܪܵܬܝܼܓ̰ܝܼܵܐ ܕܐܘܿܣܬܪܵܠܝܵܐ ܕܫܲܦܠܘܼܬܵܐ ܕܫܲܢ݉ܬܵܐ ܕ 2021 ܗܲܠ 2031.</w:t>
      </w:r>
      <w:r w:rsidRPr="00BD6F53">
        <w:rPr>
          <w:rStyle w:val="FootnoteReference"/>
          <w:rFonts w:ascii="Noto Sans Syriac Eastern" w:hAnsi="Noto Sans Syriac Eastern" w:cs="Noto Sans Syriac Eastern"/>
          <w:lang w:bidi="syr-SY"/>
        </w:rPr>
        <w:footnoteReference w:id="6"/>
      </w:r>
    </w:p>
    <w:p w14:paraId="5E8439F8" w14:textId="77777777" w:rsidR="00430C81" w:rsidRPr="00BD6F53" w:rsidRDefault="00CA4831">
      <w:pPr>
        <w:spacing w:after="0" w:line="240" w:lineRule="auto"/>
        <w:rPr>
          <w:rFonts w:ascii="Noto Sans Syriac Eastern" w:hAnsi="Noto Sans Syriac Eastern" w:cs="Noto Sans Syriac Eastern"/>
          <w:lang w:bidi="syr-SY"/>
        </w:rPr>
      </w:pPr>
      <w:r w:rsidRPr="00BD6F53">
        <w:rPr>
          <w:rFonts w:ascii="Noto Sans Syriac Eastern" w:hAnsi="Noto Sans Syriac Eastern" w:cs="Noto Sans Syriac Eastern"/>
          <w:lang w:bidi="syr-SY"/>
        </w:rPr>
        <w:br w:type="page"/>
      </w:r>
    </w:p>
    <w:p w14:paraId="11B0B869" w14:textId="77777777" w:rsidR="00EE5ECC" w:rsidRPr="00BD6F53" w:rsidRDefault="00CA4831" w:rsidP="00EE5ECC">
      <w:pPr>
        <w:pStyle w:val="Heading2"/>
        <w:bidi/>
        <w:rPr>
          <w:rFonts w:ascii="Noto Sans Syriac Eastern" w:hAnsi="Noto Sans Syriac Eastern" w:cs="Noto Sans Syriac Eastern"/>
          <w:lang w:bidi="syr-SY"/>
        </w:rPr>
      </w:pPr>
      <w:bookmarkStart w:id="41" w:name="_Toc160542356"/>
      <w:r w:rsidRPr="00BD6F53">
        <w:rPr>
          <w:rFonts w:ascii="Noto Sans Syriac Eastern" w:hAnsi="Noto Sans Syriac Eastern" w:cs="Noto Sans Syriac Eastern"/>
          <w:rtl/>
          <w:lang w:bidi="syr-SY"/>
        </w:rPr>
        <w:lastRenderedPageBreak/>
        <w:t>ܐܘܼܪܚܵܐ ܕܣܘܼܟܵܡܵܐ ܡܸܫܬܲܪܟܵܢܵܐ</w:t>
      </w:r>
      <w:bookmarkEnd w:id="41"/>
    </w:p>
    <w:p w14:paraId="439F5B67" w14:textId="77777777" w:rsidR="008A4702" w:rsidRPr="00BD6F53" w:rsidRDefault="00CA4831" w:rsidP="008A4702">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NDIA ܐ݉ܣܝܼܪܬܵܐ ܝܠܵܗܿ ܒܘܵܠܝܼܬܵܐ ܕܫܲܘܬܲܦܬܵܐ ܓܵܘ ܐܘܼܪܚܵܬܹܐ ܐܵܢܲܢܩܵܝܹܐ ܕܐܝܼܬ ܡܨܵܝܬܵܐ ܠܡܵܛܝܬܵܐ ܐܸܠܲܝܗܝ ܩܵܐ ܡܲܩܪܲܒܼܬܵܐ ܕܦܠܵܛܹܐ ܒܘܼܫ ܨܦܵܝܝܼ ܩܵܐ ܐ݉ܢܵܫܹܐ ܕܐܝܼܬܠܗܘܿܢ ܫܲܦܠܘܼܬܵܐ. ܐܲܝܵܐ ܐ݉ܣܵܪܬܵܐ ܒܘܵܠܝܼܬܵܐ ܡܲܥܢܵܝܘܿܗܿ ܝܼܠܹܗ ܕܢܸܣܝܵܢܵܐ ܕܚܲܝܘܼܬܵܐ ܕܫܲܘܬܦܵܢܹܐ ܘܕܒܲܝܬܘܼܝܵܬܹܐ ܝܼܠܹܗ ܓܵܘ ܠܸܒܵܐ ܕܣܘܼܟܵܡܵܐ ܕܫܘܼܝܵܫܵܐ ܕ NDIS ܘܕܡܲܦܠܲܚܬܘܿܗܿ.</w:t>
      </w:r>
    </w:p>
    <w:p w14:paraId="53824E4A" w14:textId="77777777" w:rsidR="00863C7F" w:rsidRPr="00BD6F53" w:rsidRDefault="00CA4831" w:rsidP="008A4702">
      <w:pPr>
        <w:bidi/>
        <w:rPr>
          <w:rFonts w:ascii="Noto Sans Syriac Eastern" w:hAnsi="Noto Sans Syriac Eastern" w:cs="Noto Sans Syriac Eastern"/>
          <w:shd w:val="clear" w:color="auto" w:fill="FFFFFF"/>
          <w:lang w:bidi="syr-SY"/>
        </w:rPr>
      </w:pPr>
      <w:r w:rsidRPr="00BD6F53">
        <w:rPr>
          <w:rFonts w:ascii="Noto Sans Syriac Eastern" w:hAnsi="Noto Sans Syriac Eastern" w:cs="Noto Sans Syriac Eastern"/>
          <w:rtl/>
          <w:lang w:bidi="syr-SY"/>
        </w:rPr>
        <w:t>ܓܵܘ ܣܘܼܟܵܡܵܐ ܡܸܫܬܲܪܟܵܢܵܐ ܕ NDIA ܝܼܠܵܗܿ ܚܕܵܐ ܥܲܡܵܠܝܼܬܵܐ ܡܸܫܬܲܪܟܵܢܬܵܐ. ܟܹܐ ܚܵܒܼܫܵܐ ܐ݉ܢܵܫܹܐ ܕܐܝܼܬܠܗܘܿܢ ܫܲܦܠܘܼܬܵܐ، ܒܲܝܬܘܼܝܵܬܲܝܗܝ، ܝܵܨܘܿܦܲܝܗܝ ܘܗܲܕܵܡܹܐ ܕܩܲܛܵܥܵܐ ܦܠܵܚܵܐ ܥܲܡܚܕܵܕܹܐ ܩܵܐ ܣܘܼܟܵܡܵܐ ܕܣܢܵܕܝܵܬܹܐ ܘܚܸܠܡܲܬܹܐ ܕܫܲܦܠܘܼܬܵܐ. ܐܲܣܘܼܪܹܐ ܪܹܫܵܝܹܐ ܥܲܡ NEDA ܘ EAG ܝܼܗܘܵܘ ܐܵܢܲܢܩܵܝܹܐ ܩܵܐ ܣܘܼܟܵܡܵܐ ܡܸܫܬܲܪܟܵܢܵܐ ܕܣܬܪܵܬܝܼܓ̰ܝܼܵܐ. ܐܲܢܹܐ ܕܵܣܬܹܐ ܡܙܘܼܘܸܕܠܗܘܿܢ ܡܗܲܕܝܵܢܘܼܬܵܐ ܘܢܸܣܝܵܢܵܐ ܒܥܸܕܵܢܵܐ ܕܛܲܘܲܪܬܵܐ ܕܣܬܪܵܬܝܼܓ̰ܝܼܵܐ.</w:t>
      </w:r>
    </w:p>
    <w:p w14:paraId="49025ED9" w14:textId="77777777" w:rsidR="004D32B5" w:rsidRPr="00BD6F53" w:rsidRDefault="00CA4831" w:rsidP="00863C7F">
      <w:pPr>
        <w:pStyle w:val="Heading3"/>
        <w:bidi/>
        <w:rPr>
          <w:rFonts w:ascii="Noto Sans Syriac Eastern" w:hAnsi="Noto Sans Syriac Eastern" w:cs="Noto Sans Syriac Eastern"/>
          <w:lang w:bidi="syr-SY"/>
        </w:rPr>
      </w:pPr>
      <w:bookmarkStart w:id="42" w:name="_Toc138233313"/>
      <w:bookmarkStart w:id="43" w:name="_Toc138244591"/>
      <w:bookmarkStart w:id="44" w:name="_Toc160542357"/>
      <w:r w:rsidRPr="00BD6F53">
        <w:rPr>
          <w:rFonts w:ascii="Noto Sans Syriac Eastern" w:hAnsi="Noto Sans Syriac Eastern" w:cs="Noto Sans Syriac Eastern"/>
          <w:rtl/>
          <w:lang w:bidi="syr-SY"/>
        </w:rPr>
        <w:t>2.1 ܡܕܲܒܪܵܢܘܼܬܵܐ ܕܬܲܪܡܝܼܬܵܐ</w:t>
      </w:r>
      <w:bookmarkEnd w:id="42"/>
      <w:bookmarkEnd w:id="43"/>
      <w:bookmarkEnd w:id="44"/>
    </w:p>
    <w:p w14:paraId="7AFD8F3C" w14:textId="77777777" w:rsidR="00B848D9" w:rsidRPr="00BD6F53" w:rsidRDefault="00CA4831" w:rsidP="00B848D9">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NEDA ܦܠܝܼܚܠܹܗ ܥܲܡܵܥܲܡ NDIA ܩܵܐ ܛܲܘܲܪܬܵܐ ܕܣܬܪܵܬܝܼܓ̰ܝܼܵܐ. ܐܵܢܝܼ ܡܙܘܼܘܸܕܠܗܘܿܢ ܢܲܨܝܼܗܲܬ ܘܡܘܼܩܪܸܒܼܠܗܘܿܢ ܚܘܼܫܵܒܼܹܐ ܘܡܲܚܫܲܚܝܵܬܹܐ ܥܲܠ ܐܘܼܪܚܵܐ ܘܐܘܼܟܸܕܠܗܘܿܢ ܕܢܸܣܝܵܢܵܐ ܕܚܲܝܘܼܬܵܐ ܘܬܲܚܡܲܢܝܵܬܹܐ ܘܓܲܫܲܩܝܵܬܹܐ ܕ CALD ܡܘܼܕܸܥܠܗܘܿܢ ܟܠ ܡܲܫܩܠܵܐ ܕܛܲܘܲܪܬܵܐ ܕܣܬܪܵܬܝܼܓ̰ܝܼܵܐ.</w:t>
      </w:r>
    </w:p>
    <w:p w14:paraId="6C6CD9EB" w14:textId="77777777" w:rsidR="00B848D9" w:rsidRPr="00BD6F53" w:rsidRDefault="00CA4831" w:rsidP="00B848D9">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NDIA ܒܪܹܐ ܠܵܗܿ ܩܵܐ EAG ܩܵܐ ܕܓܲܫܩܵܐ ܥܲܠ ܣܘܼܟܵܡܵܐ ܡܸܫܬܲܪܟܵܢܵܐ ܕܣܬܪܵܬܝܼܓ̰ܝܼܵܐ. ܗܲܕܵܡܹܐ ܝܼܗܘܵܘ ܡܼܢ ܟܠܵܗܿ ܐܘܿܣܬܪܵܠܝܵܐ. ܐܵܢܝܼ ܝܼܗܘܵܘ ܩܲܝܘܼܡܹܐ ܕܫܲܘܬܦܵܢܹܐ ܓܵܘ CALD، ܕܵܣܬܹ̈ܐ ܕܫܲܦܠܘܼܬܵܐ، ܕܵܣܬܹܐ ܕ CALD ܘܐ݉ܢܵܫܹܐ ܐ݉ܚܹܪ݉ܢܹܐ ܕܐܝܼܬܠܗܘܿܢ ܝܕܸܥܬܵܐ ܕܝܼܠܵܢܵܝܬܵܐ ܒܘܼܬ ܨܒܼܘܼܝܵܬܹܐ ܕܐܝܼܬ ܗܘܵܐ ܠܗܘܿܢ ܡܲܥܒܕܵܢܘܼܬܵܐ ܥܲܠ ܟܢܘܼܫܝܵܬܹܐ ܕ CALD.</w:t>
      </w:r>
    </w:p>
    <w:p w14:paraId="26F10695" w14:textId="77777777" w:rsidR="00B848D9" w:rsidRPr="00BD6F53" w:rsidRDefault="00CA4831" w:rsidP="001F6B92">
      <w:pPr>
        <w:keepNext/>
        <w:bidi/>
        <w:rPr>
          <w:rStyle w:val="cf01"/>
          <w:rFonts w:ascii="Noto Sans Syriac Eastern" w:hAnsi="Noto Sans Syriac Eastern" w:cs="Noto Sans Syriac Eastern"/>
          <w:sz w:val="24"/>
          <w:szCs w:val="24"/>
          <w:lang w:bidi="syr-SY"/>
        </w:rPr>
      </w:pPr>
      <w:r w:rsidRPr="00BD6F53">
        <w:rPr>
          <w:rStyle w:val="cf01"/>
          <w:rFonts w:ascii="Noto Sans Syriac Eastern" w:hAnsi="Noto Sans Syriac Eastern" w:cs="Noto Sans Syriac Eastern"/>
          <w:sz w:val="24"/>
          <w:szCs w:val="24"/>
          <w:rtl/>
          <w:lang w:bidi="syr-SY"/>
        </w:rPr>
        <w:t>EAG ܝܼܗܘܵܐ ܡܸܫܬܲܐܠܵܢܬܵܐ ܩܵܐ:</w:t>
      </w:r>
    </w:p>
    <w:p w14:paraId="07963F80" w14:textId="77777777" w:rsidR="00B848D9" w:rsidRPr="00BD6F53" w:rsidRDefault="00CA4831" w:rsidP="008D729D">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ܐܲܟܲܕܬܵܐ ܕܡܨܵܝܬܵܐ ܕܡܛܵܝܬܵܐ ܠܐܘܼܪܚܵܬܹܐ ܕܣܘܼܟܵܡܵܐ ܡܸܫܬܲܪܟܵܢܵܐ ܩܵܐ ܕܚܲܕ ܡܸܢܝܵܢܵܐ ܦܪܝܼܫܵܐ ܕܟܢܘܼܫܝܵܬܹܐ ܕ CALD ܡܵܨܝܼ ܝܼܗܘܵܘ ܫܲܘܬܸܦܝܼ ܝܗܘܵܘ</w:t>
      </w:r>
    </w:p>
    <w:p w14:paraId="2A0EBBE9" w14:textId="77777777" w:rsidR="00B848D9" w:rsidRPr="00BD6F53" w:rsidRDefault="00CA4831" w:rsidP="008D729D">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ܡܙܲܘܲܕܬܵܐ ܕܡܗܲܕܝܵܢܘܼܬܵܐ ܘܣܢܵܕܬܵܐ ܓܵܘ ܚܲܛܲܛܬܵܐ ܕܥܵܒܼܘܿܕܘܵܬܹܐ ܕܫܲܪܲܟܬܵܐ.</w:t>
      </w:r>
    </w:p>
    <w:p w14:paraId="124BAC25" w14:textId="77777777" w:rsidR="00B848D9" w:rsidRPr="00BD6F53" w:rsidRDefault="00CA4831" w:rsidP="001F6B92">
      <w:pPr>
        <w:pStyle w:val="ListParagraph"/>
        <w:keepNext/>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ܐ݉ܣܵܪܬܵܐ ܕ NDIS ܥܲܡ ܟܢܘܼܫܝܵܬܹܐ ܘܦܲܪܨܘܿܦܹܐ ܠܚܘܿܕܵܝܹܐ.</w:t>
      </w:r>
    </w:p>
    <w:p w14:paraId="7C17BA64" w14:textId="77777777" w:rsidR="00B848D9" w:rsidRPr="00BD6F53" w:rsidRDefault="00CA4831" w:rsidP="008D729D">
      <w:pPr>
        <w:pStyle w:val="ListParagraph"/>
        <w:numPr>
          <w:ilvl w:val="0"/>
          <w:numId w:val="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ܡܲܟܫܲܛܬܵܐ ܕܣܬܪܵܬܝܼܓ̰ܝܼܵܐ ܘܚܘܼܛܵܛܵܐ ܕܥܒܼܵܕܵܐ ܐ݉ܚܵܪܵܝܹܐ.</w:t>
      </w:r>
    </w:p>
    <w:p w14:paraId="35567BF3" w14:textId="77777777" w:rsidR="00E266B0" w:rsidRPr="00BD6F53" w:rsidRDefault="00CA4831" w:rsidP="00E266B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ܚܲܕ ܣܸܕܪܵܐ ܕܫܘܼܬܐܵܣܹܐ ܕܝܼܢܵܐ ܗܲܕܵܡܹܐ ܕ EAG ܝܼܠܹܗ ܓܵܘ</w:t>
      </w:r>
      <w:r w:rsidRPr="00BD6F53">
        <w:rPr>
          <w:rFonts w:ascii="Noto Sans Syriac Eastern" w:hAnsi="Noto Sans Syriac Eastern" w:cs="Noto Sans Syriac Eastern"/>
          <w:lang w:bidi="syr-SY"/>
        </w:rPr>
        <w:fldChar w:fldCharType="begin"/>
      </w:r>
      <w:r w:rsidR="00916C1E" w:rsidRPr="00BD6F53">
        <w:rPr>
          <w:rFonts w:ascii="Noto Sans Syriac Eastern" w:hAnsi="Noto Sans Syriac Eastern" w:cs="Noto Sans Syriac Eastern"/>
          <w:rtl/>
          <w:lang w:bidi="syr-SY"/>
        </w:rPr>
        <w:instrText>HYPERLINK  \l "_6._Appendix_A"</w:instrText>
      </w:r>
      <w:r w:rsidRPr="00BD6F53">
        <w:rPr>
          <w:rFonts w:ascii="Noto Sans Syriac Eastern" w:hAnsi="Noto Sans Syriac Eastern" w:cs="Noto Sans Syriac Eastern"/>
          <w:lang w:bidi="syr-SY"/>
        </w:rPr>
      </w:r>
      <w:r w:rsidRPr="00BD6F53">
        <w:rPr>
          <w:rFonts w:ascii="Noto Sans Syriac Eastern" w:hAnsi="Noto Sans Syriac Eastern" w:cs="Noto Sans Syriac Eastern"/>
          <w:lang w:bidi="syr-SY"/>
        </w:rPr>
        <w:fldChar w:fldCharType="separate"/>
      </w:r>
      <w:r w:rsidRPr="00BD6F53">
        <w:rPr>
          <w:rStyle w:val="Hyperlink"/>
          <w:rFonts w:ascii="Noto Sans Syriac Eastern" w:hAnsi="Noto Sans Syriac Eastern" w:cs="Noto Sans Syriac Eastern"/>
          <w:rtl/>
          <w:lang w:bidi="syr-SY"/>
        </w:rPr>
        <w:t>ܬܲܘܣܲܦܬܵܐ A</w:t>
      </w:r>
      <w:r w:rsidR="001F6B92" w:rsidRPr="00BD6F53">
        <w:rPr>
          <w:rFonts w:ascii="Noto Sans Syriac Eastern" w:hAnsi="Noto Sans Syriac Eastern" w:cs="Noto Sans Syriac Eastern"/>
          <w:rtl/>
          <w:lang w:bidi="syr-SY"/>
        </w:rPr>
        <w:t>.</w:t>
      </w:r>
    </w:p>
    <w:p w14:paraId="51DDE93A" w14:textId="77777777" w:rsidR="00B848D9" w:rsidRPr="00BD6F53" w:rsidRDefault="00CA4831" w:rsidP="00E266B0">
      <w:pPr>
        <w:bidi/>
        <w:rPr>
          <w:rFonts w:ascii="Noto Sans Syriac Eastern" w:hAnsi="Noto Sans Syriac Eastern" w:cs="Noto Sans Syriac Eastern"/>
          <w:lang w:bidi="syr-SY"/>
        </w:rPr>
      </w:pPr>
      <w:r w:rsidRPr="00BD6F53">
        <w:rPr>
          <w:rFonts w:ascii="Noto Sans Syriac Eastern" w:hAnsi="Noto Sans Syriac Eastern" w:cs="Noto Sans Syriac Eastern"/>
          <w:lang w:bidi="syr-SY"/>
        </w:rPr>
        <w:fldChar w:fldCharType="end"/>
      </w:r>
      <w:r w:rsidR="000967F1" w:rsidRPr="00BD6F53">
        <w:rPr>
          <w:rFonts w:ascii="Noto Sans Syriac Eastern" w:hAnsi="Noto Sans Syriac Eastern" w:cs="Noto Sans Syriac Eastern"/>
          <w:rtl/>
          <w:lang w:bidi="syr-SY"/>
        </w:rPr>
        <w:t>NDIA ܐܵܦ ܥܒܼܝܼܕܠܵܗܿ ܚܕܵܐ ܕܵܣܬܵܐ ܕܦܘܼܠܚܵܢܵܐ ܓܵܘܵܢܵܝܬܵܐ. ܗܲܕܵܡܘܿܗܿ ܒܸܚܒܼܵܫܵܐ ܝܢܵܐ ܡܵܪܵܘܵܬܹܐ ܕܗܸܢܝܵܢܵܐ ܩܲܕܝܼܡܵܝܹܐ ܒܓܵܘܵܐ ܕ NDIA. ܕܵܘܪܵܐ ܕܕܵܣܬܵܐ ܕܦܘܼܠܚܵܢܵܐ ܓܵܘܵܢܵܝܬܵܐ ܝܼܗܘܵܐ ܕܡܙܲܘܸܕܵܐ ܢܲܨܝܼܗܲܬ ܒܘܼܬ ܐܵܗܵܐ ܡܠܘܿܐܵܐ. ܐܲܝܵܐ ܕܵܣܬܵܐ ܐܵܦ ܒܸܕ ܡܙܲܘܸܕܵܐ ܣܢܵܕܬܵܐ ܩܵܐ ܬܲܡܲܡܬܵܐ ܕܥܒܼܵܕܹܐ ܕܣܬܪܵܬܝܼܓ̰ܝܼܵܐ.</w:t>
      </w:r>
    </w:p>
    <w:p w14:paraId="494928A4" w14:textId="77777777" w:rsidR="00B848D9" w:rsidRPr="00BD6F53" w:rsidRDefault="00CA4831" w:rsidP="00B848D9">
      <w:pPr>
        <w:pStyle w:val="Heading3"/>
        <w:bidi/>
        <w:rPr>
          <w:rFonts w:ascii="Noto Sans Syriac Eastern" w:hAnsi="Noto Sans Syriac Eastern" w:cs="Noto Sans Syriac Eastern"/>
          <w:lang w:bidi="syr-SY"/>
        </w:rPr>
      </w:pPr>
      <w:bookmarkStart w:id="45" w:name="_Toc138233314"/>
      <w:bookmarkStart w:id="46" w:name="_Toc138244592"/>
      <w:bookmarkStart w:id="47" w:name="_Toc160542358"/>
      <w:r w:rsidRPr="00BD6F53">
        <w:rPr>
          <w:rFonts w:ascii="Noto Sans Syriac Eastern" w:hAnsi="Noto Sans Syriac Eastern" w:cs="Noto Sans Syriac Eastern"/>
          <w:rtl/>
          <w:lang w:bidi="syr-SY"/>
        </w:rPr>
        <w:lastRenderedPageBreak/>
        <w:t>2.2 ܥܲܡܵܠܝܼܬܵܐ ܕܣܘܼܟܵܡܵܐ ܡܸܫܬܲܪܟܵܢܵܐ</w:t>
      </w:r>
      <w:bookmarkEnd w:id="45"/>
      <w:bookmarkEnd w:id="46"/>
      <w:bookmarkEnd w:id="47"/>
    </w:p>
    <w:p w14:paraId="16A8FBDD" w14:textId="77777777" w:rsidR="00736144" w:rsidRPr="00BD6F53" w:rsidRDefault="00CA4831" w:rsidP="00BF6E5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ܣܘܼܟܵܡܵܐ ܡܸܫܬܲܪܟܵܢܵܐ ܕܣܬܪܵܬܝܼܓ̰ܝܼܵܐ ܦܝܼܫܵܐ ܝܼܗܘܵܐ ܥܒܼܝܼܕܵܐ ܥܲܡ ܐ݉ܢܵܫܹܐ ܕܐܝܼܬܠܗܘܿܢ ܫܲܦܠܘܼܬܵܐ ܕܝܼܢܵܐ ܡܼܢ ܒܵܬܪܵܝܘܵܬܹܐ ܕ CALD، ܓܘܼܫܡܹܐ ܥܸܠܵܝܹܐ، ܫܘܼܬܐܵܣܹܐ ܩܲܝܘܼܡܵܝܹܐ ܕܫܲܦܠܘܼܬܵܐ، ܩܲܝܘܼܡܹܐ ܕܩܲܛܵܥܵܐ، ܫܘܼܬܐܵܣܹܐ ܡܣܲܬܪܵܢܹܐ، ܡܙܲܘܸܕܵܢܹܐ ܕܚܸܠܡܲܬ ܘܦܵܠܵܚܹܐ ܕ NDIS. ܥܲܡܵܠܝܼܬܵܐ ܕܣܘܼܟܵܡܵܐ ܡܸܫܬܲܪܟܵܢܵܐ ܬܒܼܝܼܥܠܵܗܿ ܠܗܲܝܟܠܵܐ ܕܫܲܘܬܲܦܬܵܐ ܕ NDIA.</w:t>
      </w:r>
      <w:r w:rsidRPr="00BD6F53">
        <w:rPr>
          <w:rStyle w:val="FootnoteReference"/>
          <w:rFonts w:ascii="Noto Sans Syriac Eastern" w:hAnsi="Noto Sans Syriac Eastern" w:cs="Noto Sans Syriac Eastern"/>
          <w:lang w:bidi="syr-SY"/>
        </w:rPr>
        <w:footnoteReference w:id="7"/>
      </w:r>
    </w:p>
    <w:p w14:paraId="6BD3106B" w14:textId="77777777" w:rsidR="00BF6E5B"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ܥܲܡܵܠܝܼܬܵܐ ܕܣܘܼܟܵܡܵܐ ܡܸܫܬܲܪܟܵܢܵܐ ܬܒܼܝܼܥܠܵܗܿ ܠ 3 ܛܲܘܪܹܐ.</w:t>
      </w:r>
    </w:p>
    <w:p w14:paraId="1B29CF7C" w14:textId="77777777" w:rsidR="00BF6E5B" w:rsidRPr="00BD6F53" w:rsidRDefault="00CA4831" w:rsidP="00FB4D27">
      <w:pPr>
        <w:numPr>
          <w:ilvl w:val="0"/>
          <w:numId w:val="1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ܛܲܘܪܵܐ ܕܡܲܫܟܼܲܚܬܵܐ</w:t>
      </w:r>
      <w:r w:rsidRPr="00BD6F53">
        <w:rPr>
          <w:rFonts w:ascii="Noto Sans Syriac Eastern" w:hAnsi="Noto Sans Syriac Eastern" w:cs="Noto Sans Syriac Eastern"/>
          <w:rtl/>
          <w:lang w:bidi="syr-SY"/>
        </w:rPr>
        <w:t xml:space="preserve"> ܚܒܼܝܼܫܠܹܗ ܦܲܪܡܵܝܬܵܐ ܕܟܘܼܬܵܫܹܐ ܕܟܹܐ ܦܵܠܛܝܼ ܩܵܕ݉ܡ ܐܘܼܪܚܵܐ ܕܫܲܘܬܦܵܢܹܐ ܕ CALD.</w:t>
      </w:r>
    </w:p>
    <w:p w14:paraId="2E099034" w14:textId="77777777" w:rsidR="00BF6E5B" w:rsidRPr="00BD6F53" w:rsidRDefault="00CA4831" w:rsidP="001F6B92">
      <w:pPr>
        <w:keepNext/>
        <w:numPr>
          <w:ilvl w:val="0"/>
          <w:numId w:val="1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ܛܲܘܪܵܐ ܕܛܲܘܲܪܬܵܐ</w:t>
      </w:r>
      <w:r w:rsidRPr="00BD6F53">
        <w:rPr>
          <w:rFonts w:ascii="Noto Sans Syriac Eastern" w:hAnsi="Noto Sans Syriac Eastern" w:cs="Noto Sans Syriac Eastern"/>
          <w:rtl/>
          <w:lang w:bidi="syr-SY"/>
        </w:rPr>
        <w:t xml:space="preserve"> ܚܒܼܝܼܫܠܹܗ ܛܲܘܲܪܬܵܐ ܕܫܪܵܝܵܬܹܐ ܥܲܡ ܫܲܘܬܦܵܢܹܐ ܕ CALD ܘܡܵܪܵܘܵܬܹܐ ܕܗܸܢܝܵܢܵܐ.</w:t>
      </w:r>
    </w:p>
    <w:p w14:paraId="3FEDF1A8" w14:textId="0F09479A" w:rsidR="00BF6E5B" w:rsidRPr="00BD6F53" w:rsidRDefault="00CA4831" w:rsidP="00FB4D27">
      <w:pPr>
        <w:numPr>
          <w:ilvl w:val="0"/>
          <w:numId w:val="1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ܛܲܘܪܵܐ ܕܡܲܩܪܲܒܼܬܵܐ ܘܡܩܲܝܡܲܢܬܵܐ</w:t>
      </w:r>
      <w:r w:rsidRPr="00BD6F53">
        <w:rPr>
          <w:rFonts w:ascii="Noto Sans Syriac Eastern" w:hAnsi="Noto Sans Syriac Eastern" w:cs="Noto Sans Syriac Eastern"/>
          <w:rtl/>
          <w:lang w:bidi="syr-SY"/>
        </w:rPr>
        <w:t xml:space="preserve"> ܚܒܼܝܼܫܠܹܗ ܡܲܩܪܲܒܼܬܵܐ ܕܣܬܪܵܬܝܼܓ̰ܝܼܵܐ ܘܚܘܼܛܵܛܵܐ ܕܥܒܼܵܕܵܐ ܕ CALD، ܒܵܬ݉ܪ ܗܵܕܵܟܼ ܦܠܵܛܹܐ ܕܡܲܪܗܵܝܬܵܐ ܕܥܲܝܢܵܐ ܘܕܡܩܲܝܡܲܢܬܵܐ ܒܡܸܬܚܵܐ ܕ 4 ܫܸܢܹ̈ܐ </w:t>
      </w:r>
      <w:r w:rsidR="00727C11" w:rsidRPr="00BD6F53">
        <w:rPr>
          <w:rFonts w:ascii="Noto Sans Syriac Eastern" w:eastAsia="Noto Sans Syriac Eastern" w:hAnsi="Noto Sans Syriac Eastern" w:cs="Noto Sans Syriac Eastern"/>
          <w:rtl/>
          <w:lang w:bidi="syr-SY"/>
        </w:rPr>
        <w:t>ܐܵܬܝܵܢܹܐ</w:t>
      </w:r>
      <w:r w:rsidRPr="00BD6F53">
        <w:rPr>
          <w:rFonts w:ascii="Noto Sans Syriac Eastern" w:hAnsi="Noto Sans Syriac Eastern" w:cs="Noto Sans Syriac Eastern"/>
          <w:rtl/>
          <w:lang w:bidi="syr-SY"/>
        </w:rPr>
        <w:t>.</w:t>
      </w:r>
    </w:p>
    <w:p w14:paraId="265CA0E9" w14:textId="77777777" w:rsidR="00BF6E5B" w:rsidRPr="00BD6F53" w:rsidRDefault="00CA4831" w:rsidP="00BF6E5B">
      <w:pPr>
        <w:pStyle w:val="Heading4"/>
        <w:bidi/>
        <w:rPr>
          <w:rFonts w:ascii="Noto Sans Syriac Eastern" w:hAnsi="Noto Sans Syriac Eastern" w:cs="Noto Sans Syriac Eastern"/>
          <w:lang w:bidi="syr-SY"/>
        </w:rPr>
      </w:pPr>
      <w:bookmarkStart w:id="48" w:name="_Toc256000009"/>
      <w:bookmarkStart w:id="49" w:name="_Toc129356955"/>
      <w:bookmarkStart w:id="50" w:name="_Toc130569076"/>
      <w:bookmarkStart w:id="51" w:name="_Toc133853714"/>
      <w:bookmarkStart w:id="52" w:name="_Toc135923273"/>
      <w:bookmarkStart w:id="53" w:name="_Toc135926127"/>
      <w:bookmarkStart w:id="54" w:name="_Toc136510606"/>
      <w:bookmarkStart w:id="55" w:name="_Toc137148796"/>
      <w:bookmarkStart w:id="56" w:name="_Toc137149427"/>
      <w:bookmarkStart w:id="57" w:name="_Toc137150033"/>
      <w:bookmarkStart w:id="58" w:name="_Toc138233315"/>
      <w:bookmarkStart w:id="59" w:name="_Toc138244593"/>
      <w:bookmarkStart w:id="60" w:name="_Toc138255767"/>
      <w:bookmarkStart w:id="61" w:name="_Toc140670027"/>
      <w:bookmarkStart w:id="62" w:name="_Toc143177210"/>
      <w:bookmarkStart w:id="63" w:name="_Toc160542359"/>
      <w:r w:rsidRPr="00BD6F53">
        <w:rPr>
          <w:rFonts w:ascii="Noto Sans Syriac Eastern" w:hAnsi="Noto Sans Syriac Eastern" w:cs="Noto Sans Syriac Eastern"/>
          <w:rtl/>
          <w:lang w:bidi="syr-SY"/>
        </w:rPr>
        <w:t>ܛܲܘܪܵܐ ܕܡܲܫܟܼܲܚܬܵܐ</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A95CD2E" w14:textId="77777777" w:rsidR="00BF6E5B" w:rsidRPr="00BD6F53" w:rsidRDefault="00CA4831" w:rsidP="00BF6E5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ܛܲܘܪܵܐ ܕܡܲܫܟܼܲܚܬܵܐ ܫܘܼܪܹܐܠܹܗ ܒܝܲܪܚܵܐ ܕܬܸܫܪܝܼܢ ܩܲܕ݉ܡܵܝܵܐ ܕܫܲܢ݉ܬܵܐ ܕ 2021. ܢܝܼܫܵܐ ܕܛܲܘܪܵܐ ܕܡܲܫܟܼܲܚܬܵܐ ܝܼܗܘܵܐ ܩܵܐ ܦܲܪܡܲܝܬܵܐ ܕܟܘܼܬܵܫܹܐ ܕܒܸܗܘܵܝܵܐ ܝܢܵܐ ܩܵܕ݉ܡ ܐܘܼܪܚܵܐ ܕܐ݉ܢܵܫܹܐ ܕܡܼܢ ܒܵܬܪܵܝܘܵܬܹܐ ܕ CALD ܒܥܸܕܵܢܵܐ ܕܡܛܵܝܬܵܐ ܠ NDIS ܘܡܲܦܠܲܚܬܵܐ. ܬܪܹܝܢ ܕܘܼܪܝܵܬܹܐ ܦܘܼܠܚܵܢܵܝܹܐ، 6 ܕܵܣܬܹܐ ܕܩܲܢܛܪܵܢܬܵܐ ܕܒܵܠܵܐ ܘ 12 ܕܪܵܫܝܵܬܹܐ ܕܚܲܕ ܥܲܡ ܚܲܕ ܦܝܼܫܹܐ ܝܗܘܵܐ ܥܒܼܝܼܕܹܐ ܥܲܡ ܐ݉ܢܵܫܹܐ ܕܐܝܼܬܠܗܘܿܢ ܫܲܦܠܘܼܬܵܐ ܡܼܢ ܒܵܬܪܵܝܘܵܬܹܐ ܕ CALD، ܒܲܝܬܘܼܝܵܬܲܝܗܝ، ܝܵܨܘܿܦܲܝܗܝ ܘ EAG.</w:t>
      </w:r>
    </w:p>
    <w:p w14:paraId="6FED42F0" w14:textId="219FA4EF" w:rsidR="006F7AB7" w:rsidRPr="00BD6F53" w:rsidRDefault="00410036" w:rsidP="00BF6E5B">
      <w:pPr>
        <w:bidi/>
        <w:rPr>
          <w:rFonts w:ascii="Noto Sans Syriac Eastern" w:hAnsi="Noto Sans Syriac Eastern" w:cs="Noto Sans Syriac Eastern"/>
          <w:lang w:bidi="syr-SY"/>
        </w:rPr>
      </w:pPr>
      <w:r w:rsidRPr="008C78B1">
        <w:rPr>
          <w:rFonts w:ascii="Noto Sans Syriac Eastern" w:eastAsia="Noto Sans Syriac Eastern" w:hAnsi="Noto Sans Syriac Eastern" w:cs="Noto Sans Syriac Eastern"/>
          <w:rtl/>
          <w:lang w:bidi="syr-SY"/>
        </w:rPr>
        <w:t xml:space="preserve">ܟܘܼܬܵܫܹܐ ܕܦܝܼܫܠܗܘܿܢ ܫܡܝܼܥܹܐ ܐܲܡܝܼܢܵܐܝܼܬ ܓܵܘ ܣܘܼܘܵܕܹܐ (ܗܲܡܙܲܡܝܵܬܹܐ) ܥܲܡ ܫܲܘܬܦܵܢܹܐ ܓܵܘ </w:t>
      </w:r>
      <w:r w:rsidRPr="008C78B1">
        <w:rPr>
          <w:rFonts w:ascii="Noto Sans Syriac Eastern" w:eastAsia="Noto Sans Syriac Eastern" w:hAnsi="Noto Sans Syriac Eastern" w:cs="Noto Sans Syriac Eastern"/>
          <w:lang w:bidi="syr-SY"/>
        </w:rPr>
        <w:t>CALD</w:t>
      </w:r>
      <w:r w:rsidRPr="008C78B1">
        <w:rPr>
          <w:rFonts w:ascii="Noto Sans Syriac Eastern" w:eastAsia="Noto Sans Syriac Eastern" w:hAnsi="Noto Sans Syriac Eastern" w:cs="Noto Sans Syriac Eastern"/>
          <w:rtl/>
          <w:lang w:bidi="syr-SY"/>
        </w:rPr>
        <w:t xml:space="preserve"> ܦܝܼܫܠܗܘܿܢ ܡܘܼܪܝܸܙܹܐ ܒܕܵܣܬܹܐ ܓܵܘ </w:t>
      </w:r>
      <w:r w:rsidRPr="00410036">
        <w:rPr>
          <w:rFonts w:ascii="Noto Sans Syriac Eastern" w:eastAsia="Noto Sans Syriac Eastern" w:hAnsi="Noto Sans Syriac Eastern" w:cs="Noto Sans Syriac Eastern"/>
          <w:rtl/>
          <w:lang w:bidi="syr-SY"/>
        </w:rPr>
        <w:t xml:space="preserve">ܚܲܩܠܹܐ </w:t>
      </w:r>
      <w:r w:rsidRPr="008C78B1">
        <w:rPr>
          <w:rFonts w:ascii="Noto Sans Syriac Eastern" w:eastAsia="Noto Sans Syriac Eastern" w:hAnsi="Noto Sans Syriac Eastern" w:cs="Noto Sans Syriac Eastern"/>
          <w:rtl/>
          <w:lang w:bidi="syr-SY"/>
        </w:rPr>
        <w:t xml:space="preserve">ܕܩܲܕܡܵܝܘܼܬܵܐ. </w:t>
      </w:r>
      <w:r w:rsidRPr="008C78B1">
        <w:rPr>
          <w:rFonts w:ascii="Noto Sans Syriac Eastern" w:eastAsia="Noto Sans Syriac Eastern" w:hAnsi="Noto Sans Syriac Eastern" w:cs="Noto Sans Syriac Eastern"/>
          <w:lang w:bidi="syr-SY"/>
        </w:rPr>
        <w:t>NDIA</w:t>
      </w:r>
      <w:r w:rsidRPr="008C78B1">
        <w:rPr>
          <w:rFonts w:ascii="Noto Sans Syriac Eastern" w:eastAsia="Noto Sans Syriac Eastern" w:hAnsi="Noto Sans Syriac Eastern" w:cs="Noto Sans Syriac Eastern"/>
          <w:rtl/>
          <w:lang w:bidi="syr-SY"/>
        </w:rPr>
        <w:t xml:space="preserve"> ܘ </w:t>
      </w:r>
      <w:r w:rsidRPr="008C78B1">
        <w:rPr>
          <w:rFonts w:ascii="Noto Sans Syriac Eastern" w:eastAsia="Noto Sans Syriac Eastern" w:hAnsi="Noto Sans Syriac Eastern" w:cs="Noto Sans Syriac Eastern"/>
          <w:lang w:bidi="syr-SY"/>
        </w:rPr>
        <w:t>NEDA</w:t>
      </w:r>
      <w:r w:rsidRPr="008C78B1">
        <w:rPr>
          <w:rFonts w:ascii="Noto Sans Syriac Eastern" w:eastAsia="Noto Sans Syriac Eastern" w:hAnsi="Noto Sans Syriac Eastern" w:cs="Noto Sans Syriac Eastern"/>
          <w:rtl/>
          <w:lang w:bidi="syr-SY"/>
        </w:rPr>
        <w:t xml:space="preserve"> ܦܠܝܼܚܠܗܘܿܢ ܩܘܼܪܒܵܐܝܼܬ ܥܲܡܚܕܵܕܹܐ ܩܵܐ ܐܲܟܲܕܬܵܐ ܕܢܝܼܫܹܐ ܩܵܐ ܣܬܪܵܬܝܼܓ̰ܝܼܵܐ ܕܥܒܼܵܕܵܐ ܨܲܚܨܝܼ ܠܐܲܢܹܐ ܚܲܩܠܹܐ ܕܩܲܕܡܵܝܘܼܬܵܐ</w:t>
      </w:r>
      <w:r w:rsidR="00727C11" w:rsidRPr="00BD6F53">
        <w:rPr>
          <w:rFonts w:ascii="Noto Sans Syriac Eastern" w:hAnsi="Noto Sans Syriac Eastern" w:cs="Noto Sans Syriac Eastern"/>
          <w:rtl/>
          <w:lang w:bidi="syr-SY"/>
        </w:rPr>
        <w:t>.</w:t>
      </w:r>
    </w:p>
    <w:p w14:paraId="7C2DDA3C" w14:textId="77777777" w:rsidR="00BF6E5B" w:rsidRPr="00BD6F53" w:rsidRDefault="00CA4831" w:rsidP="00BF6E5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NEDA ܘ EAG ܣܘܼܙܓܸܪ ܠܗܘܿܢ ܥܲܠ ܚܲܩܠܹܐ ܕܩܲܕܡܵܝܘܼܬܵܐ ܘܥܲܠ ܢܝܼܫܹܐ. ܒܵܬ݉ܪ ܗܵܕܵܟܼ ܫܘܼܪܸܟܠܗܘܿܢ ܠܐܲܢܹܐ ܥܲܡ ܕܵܣܬܹܐ ܕ EAG ܒܐܘܼܪܚܵܐ ܕܚܘܼܕܪܹܐ ܘܕܪܵܫܝܵܬܹܐ ܦܪܝܼܫܹܐ ܓܵܘ ܫܲܪܲܝܬܵܐ ܕ 2022. ܐܲܢܹܐ ܚܲܩܠܹܐ ܕܩܲܕܡܵܝܘܼܬܵܐ ܦܝܼܫܹܐ ܝܗܘܵܘ ܦܪܝܼܣܹܐ ܓܵܘ ܬܲܫܪܵܪܵܐ ܕܡܲܫܟܼܲܚܬܵܐ ܒܫܲܢ݉ܬܵܐ ܕ 2022 ܘܝܼܢܵܐ ܓܵܘ ܣܲܗܡܵܐ 3 ܕܐܵܗܵܐ ܐܸܫܛܵܪܵܐ ܕܣܬܪܵܬܝܼܓ̰ܝܼܵܐ.</w:t>
      </w:r>
      <w:r w:rsidRPr="00BD6F53">
        <w:rPr>
          <w:rStyle w:val="FootnoteReference"/>
          <w:rFonts w:ascii="Noto Sans Syriac Eastern" w:hAnsi="Noto Sans Syriac Eastern" w:cs="Noto Sans Syriac Eastern"/>
          <w:lang w:bidi="syr-SY"/>
        </w:rPr>
        <w:footnoteReference w:id="8"/>
      </w:r>
    </w:p>
    <w:p w14:paraId="061A231E" w14:textId="77777777" w:rsidR="00BF6E5B" w:rsidRPr="00BD6F53" w:rsidRDefault="00CA4831" w:rsidP="00BF6E5B">
      <w:pPr>
        <w:pStyle w:val="Heading4"/>
        <w:bidi/>
        <w:rPr>
          <w:rFonts w:ascii="Noto Sans Syriac Eastern" w:hAnsi="Noto Sans Syriac Eastern" w:cs="Noto Sans Syriac Eastern"/>
          <w:lang w:bidi="syr-SY"/>
        </w:rPr>
      </w:pPr>
      <w:bookmarkStart w:id="64" w:name="_Toc256000010"/>
      <w:bookmarkStart w:id="65" w:name="_Toc160542360"/>
      <w:bookmarkStart w:id="66" w:name="_Toc138233316"/>
      <w:bookmarkStart w:id="67" w:name="_Toc138244594"/>
      <w:bookmarkStart w:id="68" w:name="_Toc138255768"/>
      <w:bookmarkStart w:id="69" w:name="_Toc140670028"/>
      <w:bookmarkStart w:id="70" w:name="_Toc143177211"/>
      <w:r w:rsidRPr="00BD6F53">
        <w:rPr>
          <w:rFonts w:ascii="Noto Sans Syriac Eastern" w:hAnsi="Noto Sans Syriac Eastern" w:cs="Noto Sans Syriac Eastern"/>
          <w:rtl/>
          <w:lang w:bidi="syr-SY"/>
        </w:rPr>
        <w:t>ܛܲܘܪܵܐ ܕܛܲܘܲܪܬܵܐ</w:t>
      </w:r>
      <w:bookmarkEnd w:id="64"/>
      <w:bookmarkEnd w:id="65"/>
      <w:r w:rsidRPr="00BD6F53">
        <w:rPr>
          <w:rFonts w:ascii="Noto Sans Syriac Eastern" w:hAnsi="Noto Sans Syriac Eastern" w:cs="Noto Sans Syriac Eastern"/>
          <w:rtl/>
          <w:lang w:bidi="syr-SY"/>
        </w:rPr>
        <w:t xml:space="preserve"> </w:t>
      </w:r>
      <w:bookmarkEnd w:id="66"/>
      <w:bookmarkEnd w:id="67"/>
      <w:bookmarkEnd w:id="68"/>
      <w:bookmarkEnd w:id="69"/>
      <w:bookmarkEnd w:id="70"/>
    </w:p>
    <w:p w14:paraId="33C1D7FE" w14:textId="77777777" w:rsidR="00BF6E5B" w:rsidRPr="00BD6F53" w:rsidRDefault="00CA4831" w:rsidP="00267D74">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ܛܲܘܪܵܐ ܕܛܲܘܲܪܬܵܐ ܡܘܼܒܝܸܢܠܹܗ ܡܼܢ ܬܸܫܪܝܼܢ ܩܲܕ݉ܡܵܝܵܐ 2022 ܗܲܠ ܬܸܫܪܝܼܢ ܩܲܕ݉ܡܵܝܵܐ 2023. ܚܒܼܝܼܫܠܹܗ ܪܫܵܡܬܵܐ ܕܥܒܼܵܕܹܐ ܘܫܪܵܝܵܬܹܐ ܩܵܐ ܨܲܚܨܵܝܬܵܐ ܕܢܝܼܫܹܐ. ܓܵܘ ܕܐܵܗܵܐ ܛܲܘܪܵܐ ܦܝܼܫܠܵܗܿ ܛܠܝܼܒܬܵܐ ܡܼܢ ܐ݉ܢܵܫܹܐ ܕܩܲܢܛܪܸܢܝܼ ܒܵܠܲܝܗܝ ܥܲܠ ܫܪܵܝܵܬܹܐ ܦܪܵܩܛܝܼܩܵܝ݂ܹܐ ܝܲܢ ܦܠܵܛܹܐ ܛܘܼܦ̮ܣܵܢܵܝܹܐ ܩܵܐ ܟܘܼܬܵܫܹܐ ܪܫܝܼܡܹܐ ܓܵܘ ܛܲܘܪܵܐ ܕܡܲܫܟܼܲܚܬܵܐ.</w:t>
      </w:r>
    </w:p>
    <w:p w14:paraId="2E87F78D" w14:textId="77777777" w:rsidR="009E2F71" w:rsidRPr="00BD6F53" w:rsidRDefault="00CA4831" w:rsidP="009E2F71">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lastRenderedPageBreak/>
        <w:t>NDIA ܦܠܝܼܚܠܵܗܿ ܥܲܡ ܙܵܘܕܵܐ ܡܼܢ 800 ܐ݉ܢܵܫܹܐ ܕܐܝܼܬܠܗܘܿܢ ܫܲܦܠܘܼܬܵܐ ܡܼܢ ܒܵܬܪܵܝܘܵܬܹܐ ܕ CALD، ܘܐܵܦ ܥܲܡ ܒܲܝܬܘܼܝܵܬܲܝܗܝ، ܝܵܨܘܿܦܲܝܗܝ ܘܩܲܛܵܥܵܐ ܕ CALD. ܡܙܲܘܲܕܬܵܐ ܕܩܲܘܲܡܝܵܬܹܐ ܘܥܵܒܼܘܿܕܘܵܬܹܐ ܪܵܒܵܐ ܦܪܝܼܫܹܐ ܝܼܗܘܵܐ ܐܵܢܲܢܩܵܝܬܵܐ ܩܵܐ NDIA. ܡܙܲܘܲܕܬܵܐ ܐܘܼܟܸܕܠܵܗܿ ܕܐ݉ܢܵܫܹܐ ܕܐܝܼܬܠܗܘܿܢ ܫܲܦܠܘܼܬܵܐ ܡܼܢ ܒܵܬܪܵܝܘܵܬܹܐ ܕ CALD ܪܚܝܼܫܠܗܘܿܢ ܕܐܵܢܝܼ ܦܝܼܫܹܐ ܝܢܵܐ ܣܢܝܼܕܹܐ ܕܫܲܪܸܟܝܼ ܠܢܸܣܝܵܢܲܝܗܝ ܘܬܲܚܡܲܢܝܵܬܲܝܗܝ ܩܵܐ ܥܒܼܵܕܬܵܐ ܕ NDIS ܕܗܵܘܹܐ ܒܘܼܫ ܨܦܵܝܝܼ.</w:t>
      </w:r>
    </w:p>
    <w:p w14:paraId="3130B29E" w14:textId="77777777" w:rsidR="00686035"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ܐܘܼܪܚܵܬܹܐ ܕܫܲܘܬܲܦܬܵܐ ܚܒܼܝܼܫܠܗܘܿܢ:</w:t>
      </w:r>
    </w:p>
    <w:p w14:paraId="34411B6F" w14:textId="77777777" w:rsidR="00686035" w:rsidRPr="00BD6F53" w:rsidRDefault="00CA4831" w:rsidP="00686035">
      <w:pPr>
        <w:pStyle w:val="ListParagraph"/>
        <w:numPr>
          <w:ilvl w:val="0"/>
          <w:numId w:val="46"/>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ܕܩܲܢܛܪܲܢܬܵܐ ܕܒܵܠܵܐ</w:t>
      </w:r>
    </w:p>
    <w:p w14:paraId="40C64877" w14:textId="77777777" w:rsidR="00686035" w:rsidRPr="00BD6F53" w:rsidRDefault="00CA4831" w:rsidP="00686035">
      <w:pPr>
        <w:pStyle w:val="ListParagraph"/>
        <w:numPr>
          <w:ilvl w:val="0"/>
          <w:numId w:val="46"/>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ܣܘܼܘܵܕܹܐ ܕܟܢܘܼܫܬܵܐ</w:t>
      </w:r>
    </w:p>
    <w:p w14:paraId="11D6E097" w14:textId="77777777" w:rsidR="00686035" w:rsidRPr="00BD6F53" w:rsidRDefault="00CA4831" w:rsidP="001F6B92">
      <w:pPr>
        <w:pStyle w:val="ListParagraph"/>
        <w:keepNext/>
        <w:numPr>
          <w:ilvl w:val="0"/>
          <w:numId w:val="46"/>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ܓ̰ܡܵܥܝܵܬܹܐ ܐܲܬܪܵܝܹܐ ܕܫܲܘܬܲܦܬܵܐ ܕܡܵܪܵܘܵܬܹܐ ܕܗܸܢܝܵܢܵܐ</w:t>
      </w:r>
    </w:p>
    <w:p w14:paraId="7B72AEC9" w14:textId="77777777" w:rsidR="00BF6E5B" w:rsidRPr="00BD6F53" w:rsidRDefault="00CA4831" w:rsidP="00267D74">
      <w:pPr>
        <w:pStyle w:val="ListParagraph"/>
        <w:numPr>
          <w:ilvl w:val="0"/>
          <w:numId w:val="46"/>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ܝܬܵܒܼܝܵܬܹܐ ܕܡܵܘܕܥܵܢܘܼܬܵܐ ܥܲܡܡܵܝܹܐ.</w:t>
      </w:r>
    </w:p>
    <w:p w14:paraId="79A83C1E" w14:textId="77777777" w:rsidR="00BF6E5B"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ܦܲܪܨܘܿܦܹܐ ܠܚܘܿܕܵܝܹܐ ܘܫܘܼܬܐܵܣܹܐ ܕܫܘܼܘܬܸܦܠܗܘܿܢ ܒܥܸܕܵܢܵܐ ܕܛܲܘܪܵܐ ܕܛܲܘܲܪܬܵܐ ܝܼܗܘܵܘ ܩܲܝܘܼܡܹܐ ܕܚܕܵܐ ܕܵܣܬܵܐ ܦܪܝܼܫܬܵܐ ܕܬܲܗܵܪܹܐ ܕܫܲܦܠܘܼܬܵܐ، ܕܒܵܬܪܵܝܘܵܬܹܐ ܕ CALD، ܕܕܘܼܟܵܢܹܐ ܓ̰ܝܘܿܓܪܵܦ̮ܵܝܹܐ ܘܕܥܘܼܡܪܹܐ ܦܪܝܼܫܹܐ. ܓܵܘܵܐ ܕܩܲܝܘܼܡܹܐ ܕܕܵܣܬܹܐ ܡܲܪܕܘܼܬܵܢܵܝܹܐ ܘܠܸܫܵܢܵܝܹܐ ܝܼܗܘܵܘ:</w:t>
      </w:r>
    </w:p>
    <w:p w14:paraId="461748B4" w14:textId="77777777" w:rsidR="00BF6E5B" w:rsidRPr="00BD6F53" w:rsidRDefault="00CA4831" w:rsidP="00FB4D27">
      <w:pPr>
        <w:pStyle w:val="ListParagraph"/>
        <w:numPr>
          <w:ilvl w:val="0"/>
          <w:numId w:val="11"/>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ܚܲܕܬܹܐ ܘܐܵܢܝܼ ܕܗܵܘܝܼ ܒܕܲܥܬܝܼܕ ܕܡܲܪܕܘܼܬܵܐ ܘܕܠܸܫܵܢܵܐ (ܕܵܣܬܹܐ ܕܡܛܹܐܠܗܘܿܢ ܝܲܢ ܕܫܘܼܬܐܸܣܠܗܘܿܢ ܒܩܵܐܹܡ ܓܵܘ ܐܘܿܣܬܪܵܠܝܵܐ)</w:t>
      </w:r>
    </w:p>
    <w:p w14:paraId="064CFA56" w14:textId="77777777" w:rsidR="00BF6E5B" w:rsidRPr="00BD6F53" w:rsidRDefault="00CA4831" w:rsidP="00FB4D27">
      <w:pPr>
        <w:pStyle w:val="ListParagraph"/>
        <w:numPr>
          <w:ilvl w:val="0"/>
          <w:numId w:val="11"/>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ܬܵܘܬܵܒܼܹܐ ܘܓܵܘܣܵܢܹܐ ܕܐܸܬܝܹܐ ܝܢܵܐ ܒܐܘܼܪܚܵܐ ܕܚܘܼܪܙܵܐ ܐ݉ܢܵܫܵܝܵܐ</w:t>
      </w:r>
    </w:p>
    <w:p w14:paraId="522C59A8" w14:textId="77777777" w:rsidR="00BF6E5B" w:rsidRPr="00BD6F53" w:rsidRDefault="00CA4831" w:rsidP="001F6B92">
      <w:pPr>
        <w:pStyle w:val="ListParagraph"/>
        <w:keepNext/>
        <w:numPr>
          <w:ilvl w:val="0"/>
          <w:numId w:val="11"/>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ܟܢܘܼܫܝܵܬܹܐ ܕ d\ܟܲܪܹܐ، ܟܲܪܹܐ ܣܸܡܝܹܐ ܘܐܵܢܝܼ ܕܐܝܼܬܠܗܘܿܢ ܥܲܣܩܘܼܬܵܐ ܒܫܡܵܥܬܵܐ</w:t>
      </w:r>
    </w:p>
    <w:p w14:paraId="0A786684" w14:textId="77777777" w:rsidR="00BF6E5B" w:rsidRPr="00BD6F53" w:rsidRDefault="00CA4831" w:rsidP="00FB4D27">
      <w:pPr>
        <w:pStyle w:val="ListParagraph"/>
        <w:numPr>
          <w:ilvl w:val="0"/>
          <w:numId w:val="11"/>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ܟܢܘܼܫܬܵܐ ܣܲܓܝܼ ܡܲܪܕܘܼܬܵܢܵܝܬܵܐ ܕܥܠܲܝܡܘܼܬܵܐ.</w:t>
      </w:r>
    </w:p>
    <w:p w14:paraId="48017952" w14:textId="77777777" w:rsidR="00BF6E5B" w:rsidRPr="00BD6F53" w:rsidRDefault="00CA4831" w:rsidP="00BF6E5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ܐܸܢ ܒܲܣܡܵܐܠܵܘܟܼܘܿܢ ܚܙܹܝܡܘܼܢ </w:t>
      </w:r>
      <w:hyperlink w:anchor="_7._Appendix_B" w:history="1">
        <w:r w:rsidRPr="00BD6F53">
          <w:rPr>
            <w:rStyle w:val="Hyperlink"/>
            <w:rFonts w:ascii="Noto Sans Syriac Eastern" w:hAnsi="Noto Sans Syriac Eastern" w:cs="Noto Sans Syriac Eastern"/>
            <w:rtl/>
            <w:lang w:bidi="syr-SY"/>
          </w:rPr>
          <w:t>ܬܲܘܣܲܦܬܵܐ B</w:t>
        </w:r>
      </w:hyperlink>
      <w:r w:rsidRPr="00BD6F53">
        <w:rPr>
          <w:rFonts w:ascii="Noto Sans Syriac Eastern" w:hAnsi="Noto Sans Syriac Eastern" w:cs="Noto Sans Syriac Eastern"/>
          <w:rtl/>
          <w:lang w:bidi="syr-SY"/>
        </w:rPr>
        <w:t xml:space="preserve"> ܩܵܐ ܚܲܕ ܣܸܕܪܵܐ ܟܡܝܼܠܵܐ ܕܕܵܣܬܹܐ ܫܲܘܬܦܵܢܹܐ ܕܡܲܪܕܘܼܬܵܐ ܘܕܠܸܫܵܢܵܐ.</w:t>
      </w:r>
    </w:p>
    <w:p w14:paraId="7B980E6F" w14:textId="77777777" w:rsidR="00BF6E5B" w:rsidRPr="00BD6F53" w:rsidRDefault="00CA4831" w:rsidP="00D73261">
      <w:pPr>
        <w:pStyle w:val="Heading4"/>
        <w:bidi/>
        <w:rPr>
          <w:rFonts w:ascii="Noto Sans Syriac Eastern" w:hAnsi="Noto Sans Syriac Eastern" w:cs="Noto Sans Syriac Eastern"/>
          <w:lang w:bidi="syr-SY"/>
        </w:rPr>
      </w:pPr>
      <w:bookmarkStart w:id="71" w:name="_Toc256000011"/>
      <w:bookmarkStart w:id="72" w:name="_Toc137148798"/>
      <w:bookmarkStart w:id="73" w:name="_Toc137149429"/>
      <w:bookmarkStart w:id="74" w:name="_Toc137150035"/>
      <w:bookmarkStart w:id="75" w:name="_Toc138233317"/>
      <w:bookmarkStart w:id="76" w:name="_Toc138244595"/>
      <w:bookmarkStart w:id="77" w:name="_Toc138255769"/>
      <w:bookmarkStart w:id="78" w:name="_Toc140669975"/>
      <w:bookmarkStart w:id="79" w:name="_Toc140670029"/>
      <w:bookmarkStart w:id="80" w:name="_Toc143177212"/>
      <w:bookmarkStart w:id="81" w:name="_Toc160542361"/>
      <w:r w:rsidRPr="00BD6F53">
        <w:rPr>
          <w:rFonts w:ascii="Noto Sans Syriac Eastern" w:hAnsi="Noto Sans Syriac Eastern" w:cs="Noto Sans Syriac Eastern"/>
          <w:rtl/>
          <w:lang w:bidi="syr-SY"/>
        </w:rPr>
        <w:t>ܕܵܣܬܹܐ ܕܩܲܢܛܪܲܢܬܵܐ ܕܒܵܠܵܐ</w:t>
      </w:r>
      <w:bookmarkEnd w:id="71"/>
      <w:bookmarkEnd w:id="72"/>
      <w:bookmarkEnd w:id="73"/>
      <w:bookmarkEnd w:id="74"/>
      <w:bookmarkEnd w:id="75"/>
      <w:bookmarkEnd w:id="76"/>
      <w:bookmarkEnd w:id="77"/>
      <w:bookmarkEnd w:id="78"/>
      <w:bookmarkEnd w:id="79"/>
      <w:bookmarkEnd w:id="80"/>
      <w:bookmarkEnd w:id="81"/>
    </w:p>
    <w:p w14:paraId="136EBBC0"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ܕܩܲܢܛܪܲܢܬܵܐ ܕܒܵܠܵܐ ܫܘܼܪܹܐܠܗܘܿܢ ܓܵܘ ܦܪܵܩܬܵܐ ܕܫܲܢܬܵܐ ܕ 2022. ܐܵܢܝܼ ܡܟܘܼܣܹܐ ܠܗܘܿܢ 6 ܡܠܘܿܐܹܐ ܕܒܸܕܒܼܵܩܵܐ ܝܢܵܐ ܥܲܡ ܚܲܩܠܹܐ ܕܩܲܕܡܵܝܘܼܬܵܐ ܣܘܼܙܓܸܪܹܐ ܥܲܠܲܝܗܝ ܓܵܘ ܛܲܘܪܵܐ ܕܡܲܫܟܼܲܚܬܵܐ.</w:t>
      </w:r>
    </w:p>
    <w:p w14:paraId="1A257F4E"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ܫܘܼܪܸܟܠܹܗ ܒܡܲܪܚܲܛܬܵܐ ܕܟܠ ܚܕܵܐ ܡܼܢ ܕܵܣܬܹܐ ܕܩܲܢܛܪܲܢܬܵܐ ܕܒܵܠܵܐ ܚܲܕ ܗܲܕܵܡܵܐ ܕ EAG ܕܦܝܼܫܠܵܗܿ ܗܕܝܼܪܬܵܐ ܒܝܲܕ ܫܲܘܬܦܵܢܹܐ ܕ CALD، ܒܲܝܬܘܼܝܵܬܲܝܗܝ، ܝܵܨܘܿܦܲܝܗܝ، ܩܲܝܘܼܡܹܐ ܕܩܲܛܵܥܵܐ ܘܚܲܒܝܼܪܹܐ ܕܡܠܘܿܐܵܐ ܡܼܢ NDIA.</w:t>
      </w:r>
    </w:p>
    <w:p w14:paraId="2B91A2E9"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ܟܠܵܢܵܐܝܼܬ، 38 ܐ݉ܢܵܫܹܐ ܗܕܝܼܪܠܗܘܿܢ ܠܐܵܢܝܼ 6 ܕܵܣܬܹܐ ܦܪܝܼܫܹܐ ܕܩܲܢܛܪܲܢܬܵܐ ܕܒܵܠܵܐ. ܟܠ ܚܕܵܐ ܕܵܣܬܵܐ ܓ̰ܡܝܼܥܠܵܗܿ 3 ܓܵܗܹܐ.</w:t>
      </w:r>
    </w:p>
    <w:p w14:paraId="0D239ABE"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ܢܝܼܫܵܐ ܕܕܵܣܬܵܐ ܕܩܲܢܛܪܲܢܬܵܐ ܕܒܵܠܵܐ ܝܼܗܘܵܐ ܠܡܲܪܝܘܼܙܹܐ ܕܘܼܪܝܵܬܹܐ ܕܦܘܼܠܚܵܢܵܐ ܘܠܡܲܫܟܼܘܼܚܹܐ ܫܪܵܝܵܬܹܐ ܩܵܐ ܬܲܡܲܡܬܵܐ ܕܢܝܼܫܹܐ ܡܼܢ ܛܲܘܪܵܐ ܕܡܲܫܟܼܲܚܬܵܐ.</w:t>
      </w:r>
    </w:p>
    <w:p w14:paraId="29F41330" w14:textId="77777777" w:rsidR="00BF6E5B" w:rsidRPr="00BD6F53" w:rsidRDefault="00CA4831" w:rsidP="00D73261">
      <w:pPr>
        <w:pStyle w:val="Heading4"/>
        <w:bidi/>
        <w:rPr>
          <w:rFonts w:ascii="Noto Sans Syriac Eastern" w:hAnsi="Noto Sans Syriac Eastern" w:cs="Noto Sans Syriac Eastern"/>
          <w:lang w:bidi="syr-SY"/>
        </w:rPr>
      </w:pPr>
      <w:bookmarkStart w:id="82" w:name="_Toc256000012"/>
      <w:bookmarkStart w:id="83" w:name="_Toc137148799"/>
      <w:bookmarkStart w:id="84" w:name="_Toc137149430"/>
      <w:bookmarkStart w:id="85" w:name="_Toc137150036"/>
      <w:bookmarkStart w:id="86" w:name="_Toc138233318"/>
      <w:bookmarkStart w:id="87" w:name="_Toc138244596"/>
      <w:bookmarkStart w:id="88" w:name="_Toc138255770"/>
      <w:bookmarkStart w:id="89" w:name="_Toc140669976"/>
      <w:bookmarkStart w:id="90" w:name="_Toc140670030"/>
      <w:bookmarkStart w:id="91" w:name="_Toc143177213"/>
      <w:bookmarkStart w:id="92" w:name="_Toc160542362"/>
      <w:r w:rsidRPr="00BD6F53">
        <w:rPr>
          <w:rFonts w:ascii="Noto Sans Syriac Eastern" w:hAnsi="Noto Sans Syriac Eastern" w:cs="Noto Sans Syriac Eastern"/>
          <w:rtl/>
          <w:lang w:bidi="syr-SY"/>
        </w:rPr>
        <w:lastRenderedPageBreak/>
        <w:t>ܣܘܼܘܵܕܹܐ ܕܟܢܘܼܫܬܵܐ</w:t>
      </w:r>
      <w:bookmarkEnd w:id="82"/>
      <w:bookmarkEnd w:id="83"/>
      <w:bookmarkEnd w:id="84"/>
      <w:bookmarkEnd w:id="85"/>
      <w:bookmarkEnd w:id="86"/>
      <w:bookmarkEnd w:id="87"/>
      <w:bookmarkEnd w:id="88"/>
      <w:bookmarkEnd w:id="89"/>
      <w:bookmarkEnd w:id="90"/>
      <w:bookmarkEnd w:id="91"/>
      <w:bookmarkEnd w:id="92"/>
    </w:p>
    <w:p w14:paraId="1390D9B4"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ܣܘܼܘܵܕܹܐ ܕܟܢܘܼܫܬܵܐ ܦܠܝܼܛܠܗܘܿܢ ܓܵܘ ܫܲܪܲܝܬܵܐ ܕܫܲܢ݉ܬܵܐ ܕ 2023. ܐܲܢܹܐ ܝܼܗܘܵܘ ܠܵܐ ܪܘܼܫܡܵܝܹܐ، ܣܲܗܡܵܐ ܙܵܘܕܵܐ ܝܼܗܘܵܘ ܓ̰ܡܵܥܝܵܬܹܐ ܦܲܪܨܘܿܦܵܝܹܐ ܥܲܡ ܐ݉ܢܵܫܹܐ ܕܐܝܼܬܠܗܘܿܢ ܫܲܦܠܘܼܬܵܐ ܡܼܢ ܟܢܘܼܫܝܵܬܹܐ ܕ CALD.</w:t>
      </w:r>
    </w:p>
    <w:p w14:paraId="36FC89E2"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ܣܘܼܘܵܕܹܐ ܦܝܼܫܹܐ ܝܼܗܘܵܘ ܡܕܘܼܒܪܹܐ ܒܝܲܕ ܚܲܕ ܗܲܕܵܡܵܐ ܡܗܘܼܡܢܵܐ ܕܟܢܘܼܫܬܲܝܗܝ ܗܿܘ ܕܐܝܼܬ ܗܘܵܐܠܹܗ ܚܲܕ ܐܲܣܘܼܪܵܐ ܥܲܡ ܕܵܣܬܵܐ. ܢܝܼܫܵܐ ܕܐܲܢܹܐ ܣܘܼܘܵܕܹܐ ܝܼܗܘܵܐ ܫܡܵܥܬܵܐ ܡܼܢ ܐ݉ܢܵܫܹܐ ܕ NDIS ܥܝܵܕܵܐܝܼܬ ܠܵܐ ܫܲܘܬܸܦܵܐ ܥܲܡܲܝܗܝ ܨܦܵܝܝܼ، ܘܐܵܢܝܼ ܕܪܵܒܵܐ ܠܹܐ ܫܲܘܬܸܦܝܼ ܡܼܢ ܥܲܠ ܐܸܢܬܸܪܢܸܬ.</w:t>
      </w:r>
    </w:p>
    <w:p w14:paraId="1142857C"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ܩܘܼܪܒܵܐ ܠ 150 ܐ݉ܢܵܫܹܐ ܫܘܼܘܬܸܦܠܗܘܿܢ ܓܵܘ 15 ܣܘܼܘܵܕܹܐ ܥܒܼܝܼܕܹܐ ܓܵܘ ܟܠܹܗ ܐܲܬܪܵܐ. ܕܵܘܪܵܐ ܕ NDIA ܓܵܘ ܕܐܲܢܹܐ ܣܘܼܘܵܕܹܐ ܝܼܗܘܵܐ ܡܲܫܡܵܥܬܵܐ.</w:t>
      </w:r>
    </w:p>
    <w:p w14:paraId="4007AC7B"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ܪܵܒܵܐ ܡܼܢ ܕܐܲܢܹܐ ܣܘܼܘܵܕܹܐ ܦܝܼܫܹܐ ܝܼܗܘܵܘ ܗܘܼܡܙܸܡܹܐ ܒܠܸܫܵܢܵܐ. ܓܵܘ ܕܐܲܢܹܐ ܨܒܼܘܼܝܵܬܹܐ، ܦܝܼܫܠܗܘܿܢ ܬܘܼܪܓܸܡܹܐ ܐܲܨܲܚܝܵܬܹܐ ܠܵܐ ܡܓܲܠܝܵܢܹܐ ܕܗܝܼܵܝܘܼܬܵܐ (ܗܵܘܝܼܵܐ) ܕܗܲܡܙܸܡܵܢܵܐ ܠܠܸܫܵܢܵܐ ܐܸܢܓܠܸܣܢܵܝܵܐ. ܣܘܼܘܵܕܹܐ ܚܒܼܝܼܫܠܗܘܿܢ ܕܪܵܫܝܵܬܹܐ ܒܘܼܫ ܙܵܘܕܵܐ ܒܘܼܬ ܝܠܵܦܝܵܬܹܐ ܘܥܒܼܵܕܹܐ ܦܝܼܫܹܐ ܕܪܝܼܫܹܐ ܓܵܘ ܕܵܣܬܹܐ ܕܩܲܢܛܪܲܢܬܵܐ ܕܒܵܠܵܐ. ܐܵܗܵܐ ܐܘܼܟܸܕܠܹܗ ܕܥܒܼܵܕܹܐ ܡܲܕܘܼܥܹܐ ܝܢܵܐ ܣܢܝܼܩܘܼܝܵܬܹܐ ܕܚܲܕ ܡܸܢܝܵܢܵܐ ܒܘܼܫ ܪܵܒܵܐ ܕܐ݉ܢܵܫܹܐ ܕܐܝܼܬܠܗܘܿܢ ܫܲܦܠܘܼܬܵܐ ܡܼܢ ܒܵܬܪܵܝܘܵܬܹܐ ܕ CALD، ܒܲܝܬܘܼܝܵܬܲܝܗܝ ܘܝܵܨܘܿܦܲܝܗܝ.</w:t>
      </w:r>
    </w:p>
    <w:p w14:paraId="0170BAA3" w14:textId="77777777" w:rsidR="00BF6E5B" w:rsidRPr="00BD6F53" w:rsidRDefault="00CA4831" w:rsidP="00D73261">
      <w:pPr>
        <w:pStyle w:val="Heading4"/>
        <w:bidi/>
        <w:rPr>
          <w:rFonts w:ascii="Noto Sans Syriac Eastern" w:hAnsi="Noto Sans Syriac Eastern" w:cs="Noto Sans Syriac Eastern"/>
          <w:lang w:bidi="syr-SY"/>
        </w:rPr>
      </w:pPr>
      <w:bookmarkStart w:id="93" w:name="_Toc256000013"/>
      <w:bookmarkStart w:id="94" w:name="_Toc137148800"/>
      <w:bookmarkStart w:id="95" w:name="_Toc137149431"/>
      <w:bookmarkStart w:id="96" w:name="_Toc137150037"/>
      <w:bookmarkStart w:id="97" w:name="_Toc138233319"/>
      <w:bookmarkStart w:id="98" w:name="_Toc138244597"/>
      <w:bookmarkStart w:id="99" w:name="_Toc138255771"/>
      <w:bookmarkStart w:id="100" w:name="_Toc140669977"/>
      <w:bookmarkStart w:id="101" w:name="_Toc140670031"/>
      <w:bookmarkStart w:id="102" w:name="_Toc143177214"/>
      <w:bookmarkStart w:id="103" w:name="_Toc160542363"/>
      <w:r w:rsidRPr="00BD6F53">
        <w:rPr>
          <w:rFonts w:ascii="Noto Sans Syriac Eastern" w:hAnsi="Noto Sans Syriac Eastern" w:cs="Noto Sans Syriac Eastern"/>
          <w:rtl/>
          <w:lang w:bidi="syr-SY"/>
        </w:rPr>
        <w:t>ܝܬܵܒܼܝܵܬܹܐ ܕܡܵܘܕܥܵܢܘܼܬܵܐ</w:t>
      </w:r>
      <w:bookmarkEnd w:id="93"/>
      <w:bookmarkEnd w:id="94"/>
      <w:bookmarkEnd w:id="95"/>
      <w:bookmarkEnd w:id="96"/>
      <w:bookmarkEnd w:id="97"/>
      <w:bookmarkEnd w:id="98"/>
      <w:bookmarkEnd w:id="99"/>
      <w:bookmarkEnd w:id="100"/>
      <w:bookmarkEnd w:id="101"/>
      <w:bookmarkEnd w:id="102"/>
      <w:bookmarkEnd w:id="103"/>
    </w:p>
    <w:p w14:paraId="5CB4AB6C"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ܝܬܵܒܼܝܵܬܹܐ ܕܡܵܘܕܥܵܢܘܼܬܵܐ ܚܘܼܫܵܒܼܵܝܹܐ ܦܝܼܫܠܗܘܿܢ ܥܒܼܝܼܕܹܐ ܩܵܐ ܥܲܡܵܐ ܓܵܘ ܝܲܪܚܵܐ ܕܫܒܼܲܛ ܒܫܲܢ݉ܬܵܐ ܕ 2023. ܓܵܘ ܕܐܲܢܹܐ ܝܬܵܒܼܝܵܬܹܐ، NDIA ܫܘܼܪܸܟܠܵܗܿ ܠܦܠܵܛܹܐ ܡܼܢ ܕܵܣܬܹܐ ܕܩܲܢܛܪܲܢܬܵܐ ܕܒܵܠܵܐ ܘܣܘܼܘܵܕܹܐ ܕܟܢܘܼܫܬܵܐ. ܝܬܵܒܼܝܵܬܹܐ ܩܘܼܢܛܸܪܸܢ ܠܗܘܿܢ ܒܵܠܵܐ ܥܲܠ ܕܵܐܟܼܝܼ ܥܵܒܼܕܝܼ ܝܠܹܗ NDIS ܕܗܵܘܹܐ ܒܘܼܫ ܨܦܵܝܝܼ ܩܵܐ ܐ݉ܢܵܫܹܐ ܕܐܝܼܬܠܗܘܿܢ ܫܲܦܠܘܼܬܵܐ ܘܕܝܼܢܵܐ ܡܼܢ ܒܵܬܪܵܝܘܵܬܹܐ ܕ CALD.</w:t>
      </w:r>
    </w:p>
    <w:p w14:paraId="1A212E85"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ܗܲܕܪܵܢܹܐ ܚܒܼܝܼܫܠܗܘܿܢ ܗܲܕܵܡܹܐ ܡܼܢ ܥܲܡܵܐ ܕܓܵܘ ܟܠܵܗܿ ܐܘܿܣܬܪܵܠܝܵܐ. ܐܵܢܝܼ ܝܼܗܘܵܘ ܡܼܢ ܒܵܬܪܵܝܘܵܬܹܐ ܡܲܪܕܘܼܬܵܢܵܝܹܐ ܘܠܸܫܵܢܵܝܹܐ ܦܪܝܼܫܹܐ ܘܐܝܼܬ ܗܘܵܘ ܠܗܘܿܢ ܢܸܣܝܵܢܵܐ ܕܚܲܝܘܼܬܵܐ ܕܫܲܦܠܘܼܬܵܐ.</w:t>
      </w:r>
    </w:p>
    <w:p w14:paraId="060272EC"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ܗܵܕܪܵܢܹܐ ܦܝܼܫܹܐ ܝܗܘܵܘ ܡܚܘܼܦܛܹܐ ܕܫܲܪܸܟܝܼ ܒܡܲܩܪܲܒܼܬܵܐ ܕܚܘܼܫܵܒܼܲܝܗܝ ܘܡܲܚܫܲܚܝܵܬܲܝܗܝ، ܬܲܚܡܲܢܝܵܬܲܝܗܝ ܘܢܸܣܝܵܢܹܐ ܒܐܘܼܪܚܵܐ ܕܐܝܼܡܵܝܠ، ܝܲܢ ܕܥܸܢܝܵܢܵܐ ܠܟܘܼܢܵܫ ܪܸܥܝܵܢܹܐ ܝܲܢ ܕܒܲܪܝܼܕܵܐ.</w:t>
      </w:r>
    </w:p>
    <w:p w14:paraId="26FF699B" w14:textId="77777777" w:rsidR="003961E2" w:rsidRPr="00BD6F53" w:rsidRDefault="00CA4831" w:rsidP="003961E2">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ܩܘܼܪܒܵܐ ܠ 500 ܐ݉ܢܵܫܹܐ ܗܕܝܼܪ ܠܗܘܿܢ 3 ܝܬܵܒܼܝܵܬܹܐ. ܗܵܕܪܵܢܹܐ ܬܒܝܼܥܠܗܘܿܢ 140 ܫܲܪܲܟܝܵܬܹܐ ܟܬܝܼܒܼܹܐ ܘܡܘܼܩܪܸܒܼܹܐ ܒܐܘܼܪܚܵܐ ܕܥܸܢܝܵܢܵܐ ܠܟܘܼܢܵܫ ܪܸܥܝܵܢܹܐ، ܐܝܼܡܵܝܠܹܐ ܘܒܲܪܝܼܕܵܐ.</w:t>
      </w:r>
    </w:p>
    <w:p w14:paraId="2F8316AF" w14:textId="77777777" w:rsidR="00331486"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ܐܵܦ ܚܕܵܐ ܝܬܵܒܼܬܵܐ ܕܡܵܘܕܥܵܢܘܼܬܵܐ ܦܝܼܫܬܵܐ ܝܗܘܵܐ ܥܒܼܝܼܕܬܵܐ ܩܵܐ ܡܙܲܘܸܕܵܢܹ̈ܐ. ܐܲܝܵܐ ܝܬܵܒܼܬܵܐ ܦܝܼܫܬܵܐ ܝܗܘܵܐ ܟ̰ܝܼܕܬܵܐ ܒܝܲܕ ܚܸܠܡܲܬܹܐ ܐܲܬܪܵܝܹܐ ܕܫܲܦܠܘܼܬܵܐ (NDS). ܝܬܵܒܼܬܵܐ ܕܪܝܼܫܠܵܗܿ ܕܵܐܟܼܝܼ ܟܹܐ ܦܵܠܹܚ NDIS ܩܵܐ ܫܲܘܬܦܵܢܹܐ ܕ CALD، ܩܲܢܛܪܘܼܢܹܐ ܒܵܠܵܐ ܥܲܠ ܨܒܼܘܼܝܵܬܹܐ ܘܫܪܵܝܵܬܹܐ ܐ݉ܣܝܼܪܹܐ ܒܡܙܲܘܸܕܵܢܵܐ ܕܚܸܠܡܲܬ.</w:t>
      </w:r>
    </w:p>
    <w:p w14:paraId="5309F3F7" w14:textId="77777777" w:rsidR="00BF6E5B" w:rsidRPr="00BD6F53" w:rsidRDefault="00CA4831" w:rsidP="00D73261">
      <w:pPr>
        <w:pStyle w:val="Heading4"/>
        <w:bidi/>
        <w:rPr>
          <w:rFonts w:ascii="Noto Sans Syriac Eastern" w:hAnsi="Noto Sans Syriac Eastern" w:cs="Noto Sans Syriac Eastern"/>
          <w:lang w:bidi="syr-SY"/>
        </w:rPr>
      </w:pPr>
      <w:bookmarkStart w:id="104" w:name="_Toc256000014"/>
      <w:bookmarkStart w:id="105" w:name="_Toc138233320"/>
      <w:bookmarkStart w:id="106" w:name="_Toc138244598"/>
      <w:bookmarkStart w:id="107" w:name="_Toc138255772"/>
      <w:bookmarkStart w:id="108" w:name="_Toc140669978"/>
      <w:bookmarkStart w:id="109" w:name="_Toc140670032"/>
      <w:bookmarkStart w:id="110" w:name="_Toc143177215"/>
      <w:bookmarkStart w:id="111" w:name="_Toc160542364"/>
      <w:r w:rsidRPr="00BD6F53">
        <w:rPr>
          <w:rFonts w:ascii="Noto Sans Syriac Eastern" w:hAnsi="Noto Sans Syriac Eastern" w:cs="Noto Sans Syriac Eastern"/>
          <w:rtl/>
          <w:lang w:bidi="syr-SY"/>
        </w:rPr>
        <w:lastRenderedPageBreak/>
        <w:t>ܫܲܪܲܟܬܵܐ ܐܲܬܪܵܝܬܵܐ ܕܡܵܪܵܘܵܬܹܐ ܕܗܸܢܝܵܢܵܐ</w:t>
      </w:r>
      <w:bookmarkEnd w:id="104"/>
      <w:bookmarkEnd w:id="105"/>
      <w:bookmarkEnd w:id="106"/>
      <w:bookmarkEnd w:id="107"/>
      <w:bookmarkEnd w:id="108"/>
      <w:bookmarkEnd w:id="109"/>
      <w:bookmarkEnd w:id="110"/>
      <w:bookmarkEnd w:id="111"/>
    </w:p>
    <w:p w14:paraId="3FE13401" w14:textId="77777777" w:rsidR="00BF6E5B" w:rsidRPr="0091245B" w:rsidRDefault="00CA4831" w:rsidP="00FD766B">
      <w:pPr>
        <w:bidi/>
        <w:rPr>
          <w:rFonts w:ascii="Noto Sans Syriac Eastern" w:hAnsi="Noto Sans Syriac Eastern" w:cs="Noto Sans Syriac Eastern"/>
          <w:lang w:bidi="syr-SY"/>
        </w:rPr>
      </w:pPr>
      <w:r w:rsidRPr="0091245B">
        <w:rPr>
          <w:rFonts w:ascii="Noto Sans Syriac Eastern" w:hAnsi="Noto Sans Syriac Eastern" w:cs="Noto Sans Syriac Eastern"/>
          <w:rtl/>
          <w:lang w:bidi="syr-SY"/>
        </w:rPr>
        <w:t>NDIA ܟ̰ܝܼܕܠܵܗܿ ܩܵܐ ܪܵܒܵܐ ܫܘܼܬܐܵܣܹܐ ܩܵܐ ܕܫܲܪܸܟܵܐ ܗܘܵܐ ܠܚܘܼܫܵܒܼܘܿܗܿ ܘܡܲܚܫܲܚܝܵܬܘܿܗܿ ܒܐܘܼܪܚܵܐ ܕܝܵܗܒܼܫܩܵܠܵܐ ܟܬܝܼܒܼܵܐ ܝܲܢ ܡܵܠܘܿܟܼܘܼܝܵܬܹܐ ܠܚܘܿܕܵܝܹܐ ܓܵܘ ܥܸܕܵܢܵܬܹܐ ܐ݉ܚܵܪܵܝܹܐ ܕܫܲܢ݉ܬܵܐ ܕ 2022.</w:t>
      </w:r>
    </w:p>
    <w:p w14:paraId="3D94EC12" w14:textId="77777777" w:rsidR="00BF6E5B" w:rsidRPr="00BD6F53" w:rsidRDefault="00CA4831" w:rsidP="00BF6E5B">
      <w:pPr>
        <w:bidi/>
        <w:rPr>
          <w:rFonts w:ascii="Noto Sans Syriac Eastern" w:hAnsi="Noto Sans Syriac Eastern" w:cs="Noto Sans Syriac Eastern"/>
          <w:bCs/>
          <w:lang w:bidi="syr-SY"/>
        </w:rPr>
      </w:pPr>
      <w:r w:rsidRPr="00BD6F53">
        <w:rPr>
          <w:rFonts w:ascii="Noto Sans Syriac Eastern" w:hAnsi="Noto Sans Syriac Eastern" w:cs="Noto Sans Syriac Eastern"/>
          <w:rtl/>
          <w:lang w:bidi="syr-SY"/>
        </w:rPr>
        <w:t xml:space="preserve">ܡܵܠܘܿܟܼܘܼܝܵܬܹܐ ܠܚܘܿܕܵܝܹܐ ܦܝܼܫܹܐ ܝܗܘܵܘ ܥܒܼܝܼܕܹܐ ܥܲܡ ܩܘܼܪܒܵܐ ܠ 20 ܫܘܼܬܐܵܣܹܐ ܕܝܼܢܵܐ ܩܲܝܘܼܡܹܐ ܕܟܢܘܼܫܝܵܬܹܐ ܕ CALDܓܵܘ ܟܠܵܗܿ ܐܘܿܣܬܪܵܠܝܵܐ. ܚܲܕ ܣܸܕܪܵܐ ܕܫܘܼܬܐܵܣܹܐ ܕܫܘܼܘܬܸܦܠܗܘܿܢ ܓܵܘ ܕܐܲܢܹܐ ܡܵܠܘܿܟܼܘܼܝܵܬܹܐ ܡܵܨܝܵܢܬܵܐ ܝܠܵܗܿ ܡܲܫܟܼܲܚܬܲܝܗܝ ܓܵܘ </w:t>
      </w:r>
      <w:hyperlink w:anchor="_7._Appendix_B" w:history="1">
        <w:r w:rsidRPr="00BD6F53">
          <w:rPr>
            <w:rStyle w:val="Hyperlink"/>
            <w:rFonts w:ascii="Noto Sans Syriac Eastern" w:hAnsi="Noto Sans Syriac Eastern" w:cs="Noto Sans Syriac Eastern"/>
            <w:rtl/>
            <w:lang w:bidi="syr-SY"/>
          </w:rPr>
          <w:t>ܬܲܘܣܲܦܬܵܐ B</w:t>
        </w:r>
        <w:r w:rsidRPr="00BD6F53">
          <w:rPr>
            <w:rFonts w:ascii="Noto Sans Syriac Eastern" w:hAnsi="Noto Sans Syriac Eastern" w:cs="Noto Sans Syriac Eastern"/>
            <w:rtl/>
            <w:lang w:bidi="syr-SY"/>
          </w:rPr>
          <w:t>.</w:t>
        </w:r>
      </w:hyperlink>
    </w:p>
    <w:p w14:paraId="153142FC" w14:textId="77777777" w:rsidR="00BF6E5B" w:rsidRPr="00BD6F53" w:rsidRDefault="00CA4831" w:rsidP="00D73261">
      <w:pPr>
        <w:pStyle w:val="Heading4"/>
        <w:bidi/>
        <w:rPr>
          <w:rFonts w:ascii="Noto Sans Syriac Eastern" w:hAnsi="Noto Sans Syriac Eastern" w:cs="Noto Sans Syriac Eastern"/>
          <w:lang w:bidi="syr-SY"/>
        </w:rPr>
      </w:pPr>
      <w:bookmarkStart w:id="112" w:name="_Toc256000015"/>
      <w:bookmarkStart w:id="113" w:name="_Toc137148801"/>
      <w:bookmarkStart w:id="114" w:name="_Toc137149432"/>
      <w:bookmarkStart w:id="115" w:name="_Toc137150038"/>
      <w:bookmarkStart w:id="116" w:name="_Toc138233321"/>
      <w:bookmarkStart w:id="117" w:name="_Toc138244599"/>
      <w:bookmarkStart w:id="118" w:name="_Toc138255773"/>
      <w:bookmarkStart w:id="119" w:name="_Toc140669979"/>
      <w:bookmarkStart w:id="120" w:name="_Toc140670033"/>
      <w:bookmarkStart w:id="121" w:name="_Toc143177216"/>
      <w:bookmarkStart w:id="122" w:name="_Toc160542365"/>
      <w:r w:rsidRPr="00BD6F53">
        <w:rPr>
          <w:rFonts w:ascii="Noto Sans Syriac Eastern" w:hAnsi="Noto Sans Syriac Eastern" w:cs="Noto Sans Syriac Eastern"/>
          <w:rtl/>
          <w:lang w:bidi="syr-SY"/>
        </w:rPr>
        <w:t>ܩܲܘܲܡܬܵܐ ܕܟܢܘܼܫܝܵܐ ܕܪܹܫܵܢܹ̈ܐ ܕ CALD ܕ 2023</w:t>
      </w:r>
      <w:bookmarkEnd w:id="112"/>
      <w:bookmarkEnd w:id="113"/>
      <w:bookmarkEnd w:id="114"/>
      <w:bookmarkEnd w:id="115"/>
      <w:bookmarkEnd w:id="116"/>
      <w:bookmarkEnd w:id="117"/>
      <w:bookmarkEnd w:id="118"/>
      <w:bookmarkEnd w:id="119"/>
      <w:bookmarkEnd w:id="120"/>
      <w:bookmarkEnd w:id="121"/>
      <w:bookmarkEnd w:id="122"/>
    </w:p>
    <w:p w14:paraId="1DE38C39"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ܢܝܼܫܹܐ ܘܥܒܼܵܕܹܐ ܕܣܘܼܟܵܡܵܐ ܡܸܫܬܲܪܟܵܢܵܐ ܓܵܘ ܟܠܲܝܗܝ ܥܵܒܼܘܼܕܘܵܬܹܐ ܕܫܲܪܲܟܬܵܐ ܦܝܼܫܹܐ ܝܗܘܵܘ ܨܘܼܚܨܸܝܹܐ ܥܲܡ EAG ܓܵܘ ܟܢܘܼܫܝܵܐ ܕܪܹܫܵܢܹܐ ܕ CALD ܕ 2023.</w:t>
      </w:r>
    </w:p>
    <w:p w14:paraId="3D8735E8" w14:textId="77777777" w:rsidR="00BF6E5B" w:rsidRPr="00BD6F53" w:rsidRDefault="00CA4831" w:rsidP="00FD766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ܢܝܼܫܵܐ ܕܟܢܘܼܫܝܵܐ ܕܪܹܫܵܢܹܐ ܕ CALD ܝܼܗܘܵܐ ܠܕܪܵܫܵܐ، ܡܲܕܘܼܥܹܐ ܒܘܼܬ ܘܨܲܦܘܼܝܹܐ ܠܢܝܼܫܹܐ ܘܥܒܼܵܕܹܐ ܡܘܼܚܫܸܚܹܐ ܘܠܪܫܵܡܬܵܐ ܕܐܲܝܢܝܼ ܣܦܝܼܩܘܼܝܵܬܹܐ ܝܲܢ ܚܲܩܠܹܐ ܕܐܝܼܬ ܩܵܐ ܥܒܼܵܕܬܲܝܗܝ ܕܗܵܘܝܼ ܒܘܼܫ ܨܦܵܝܝܼ.</w:t>
      </w:r>
    </w:p>
    <w:p w14:paraId="072BDEE6" w14:textId="77777777" w:rsidR="00BF6E5B" w:rsidRPr="00BD6F53" w:rsidRDefault="00CA4831" w:rsidP="00D73261">
      <w:pPr>
        <w:pStyle w:val="Heading4"/>
        <w:bidi/>
        <w:rPr>
          <w:rFonts w:ascii="Noto Sans Syriac Eastern" w:hAnsi="Noto Sans Syriac Eastern" w:cs="Noto Sans Syriac Eastern"/>
          <w:lang w:bidi="syr-SY"/>
        </w:rPr>
      </w:pPr>
      <w:bookmarkStart w:id="123" w:name="_Toc256000016"/>
      <w:bookmarkStart w:id="124" w:name="_Toc138255774"/>
      <w:bookmarkStart w:id="125" w:name="_Toc140669980"/>
      <w:bookmarkStart w:id="126" w:name="_Toc140670034"/>
      <w:bookmarkStart w:id="127" w:name="_Toc138244600"/>
      <w:bookmarkStart w:id="128" w:name="_Toc143177217"/>
      <w:bookmarkStart w:id="129" w:name="_Toc160542366"/>
      <w:r w:rsidRPr="00BD6F53">
        <w:rPr>
          <w:rFonts w:ascii="Noto Sans Syriac Eastern" w:hAnsi="Noto Sans Syriac Eastern" w:cs="Noto Sans Syriac Eastern"/>
          <w:rtl/>
          <w:lang w:bidi="syr-SY"/>
        </w:rPr>
        <w:t>ܡܲܟܫܲܛܬܵܐ ܕܣܬܪܵܬܝܼܓ̰ܝܼܵܐ ܕ EAG</w:t>
      </w:r>
      <w:bookmarkEnd w:id="123"/>
      <w:bookmarkEnd w:id="124"/>
      <w:bookmarkEnd w:id="125"/>
      <w:bookmarkEnd w:id="126"/>
      <w:bookmarkEnd w:id="127"/>
      <w:bookmarkEnd w:id="128"/>
      <w:bookmarkEnd w:id="129"/>
    </w:p>
    <w:p w14:paraId="3912DA53" w14:textId="77777777" w:rsidR="00AF3A75" w:rsidRPr="00BD6F53" w:rsidRDefault="00CA4831" w:rsidP="00AF3A75">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EAG ܡܘܼܟܫܸܛܠܵܗܿ ܠܡܲܘܡܲܟܬܵܐ ܐ݉ܚܵܪܵܝܬܵܐ ܕܣܬܪܵܬܝܼܓ̰ܝܼܵܐ ܘܚܘܼܛܵܛܵܐ ܕܥܒܼܵܕܵܐ ܓܵܘ ܚܕܵܐ ܓ̰ܡܵܥܬܵܐ ܚܘܼܫܵܒܼܵܝܬܵܐ ܒܫܲܢ݉ܬܵܐ ܕ 2023.</w:t>
      </w:r>
    </w:p>
    <w:p w14:paraId="234E618B" w14:textId="77777777" w:rsidR="006D737F"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EAG ܡܘܼܟܫܸܛܠܵܗܿ:</w:t>
      </w:r>
    </w:p>
    <w:p w14:paraId="1100DE9A" w14:textId="77777777" w:rsidR="00376387" w:rsidRPr="00BD6F53" w:rsidRDefault="00CA4831" w:rsidP="006D737F">
      <w:pPr>
        <w:pStyle w:val="ListParagraph"/>
        <w:numPr>
          <w:ilvl w:val="0"/>
          <w:numId w:val="47"/>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ܐܘܼܪܚܵܐ ܕܡܕܲܒܪܵܢܘܼܬܵܐ ܩܵܐ ܣܬܪܵܬܝܼܓ̰ܝܼܵܐ</w:t>
      </w:r>
    </w:p>
    <w:p w14:paraId="696869E6" w14:textId="77777777" w:rsidR="00376387" w:rsidRPr="00BD6F53" w:rsidRDefault="00CA4831" w:rsidP="001F6B92">
      <w:pPr>
        <w:pStyle w:val="ListParagraph"/>
        <w:keepNext/>
        <w:numPr>
          <w:ilvl w:val="0"/>
          <w:numId w:val="47"/>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ܚܘܼܛܵܛܵܐ ܩܵܐ ܡܲܪܗܵܝܬܵܐ ܕܥܲܝܢܵܐ ܘܬܲܫܪܲܪܬܵܐ ܒܘܼܬ ܣܬܪܵܬܝܼܓ̰ܝܼܵܐ</w:t>
      </w:r>
    </w:p>
    <w:p w14:paraId="65B37FFC" w14:textId="77777777" w:rsidR="00BF6E5B" w:rsidRPr="00BD6F53" w:rsidRDefault="00CA4831" w:rsidP="00FD766B">
      <w:pPr>
        <w:pStyle w:val="ListParagraph"/>
        <w:numPr>
          <w:ilvl w:val="0"/>
          <w:numId w:val="47"/>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ܕܵܘܪܵܐ ܕܕܝܼܲܝܗܝ ܐܲܡܝܼܢܵܝܵܐ.</w:t>
      </w:r>
    </w:p>
    <w:p w14:paraId="3241C1D0" w14:textId="77777777" w:rsidR="00BF6E5B" w:rsidRPr="00BD6F53" w:rsidRDefault="00CA4831" w:rsidP="009F554B">
      <w:pPr>
        <w:pStyle w:val="Heading4"/>
        <w:bidi/>
        <w:rPr>
          <w:rFonts w:ascii="Noto Sans Syriac Eastern" w:hAnsi="Noto Sans Syriac Eastern" w:cs="Noto Sans Syriac Eastern"/>
          <w:lang w:bidi="syr-SY"/>
        </w:rPr>
      </w:pPr>
      <w:bookmarkStart w:id="130" w:name="_Toc256000017"/>
      <w:bookmarkStart w:id="131" w:name="_Toc137148802"/>
      <w:bookmarkStart w:id="132" w:name="_Toc137149433"/>
      <w:bookmarkStart w:id="133" w:name="_Toc137150039"/>
      <w:bookmarkStart w:id="134" w:name="_Toc138233322"/>
      <w:bookmarkStart w:id="135" w:name="_Toc138244601"/>
      <w:bookmarkStart w:id="136" w:name="_Toc138255775"/>
      <w:bookmarkStart w:id="137" w:name="_Toc140670035"/>
      <w:bookmarkStart w:id="138" w:name="_Toc143177218"/>
      <w:bookmarkStart w:id="139" w:name="_Toc160542367"/>
      <w:r w:rsidRPr="00BD6F53">
        <w:rPr>
          <w:rFonts w:ascii="Noto Sans Syriac Eastern" w:hAnsi="Noto Sans Syriac Eastern" w:cs="Noto Sans Syriac Eastern"/>
          <w:rtl/>
          <w:lang w:bidi="syr-SY"/>
        </w:rPr>
        <w:t>ܡܲܩܪܲܒܼܬܵܐ ܘܡܩܲܝܡܲܢܬܵܐ ܕܛܲܘܪܵܐ</w:t>
      </w:r>
      <w:bookmarkEnd w:id="130"/>
      <w:bookmarkEnd w:id="131"/>
      <w:bookmarkEnd w:id="132"/>
      <w:bookmarkEnd w:id="133"/>
      <w:bookmarkEnd w:id="134"/>
      <w:bookmarkEnd w:id="135"/>
      <w:bookmarkEnd w:id="136"/>
      <w:bookmarkEnd w:id="137"/>
      <w:bookmarkEnd w:id="138"/>
      <w:bookmarkEnd w:id="139"/>
    </w:p>
    <w:p w14:paraId="1FB5052F" w14:textId="77777777" w:rsidR="00BF6E5B" w:rsidRPr="00BD6F53" w:rsidRDefault="00CA4831" w:rsidP="00BF6E5B">
      <w:pPr>
        <w:bidi/>
        <w:rPr>
          <w:rFonts w:ascii="Noto Sans Syriac Eastern" w:hAnsi="Noto Sans Syriac Eastern" w:cs="Noto Sans Syriac Eastern"/>
          <w:szCs w:val="22"/>
          <w:lang w:bidi="syr-SY"/>
        </w:rPr>
      </w:pPr>
      <w:r w:rsidRPr="00BD6F53">
        <w:rPr>
          <w:rFonts w:ascii="Noto Sans Syriac Eastern" w:hAnsi="Noto Sans Syriac Eastern" w:cs="Noto Sans Syriac Eastern"/>
          <w:szCs w:val="22"/>
          <w:rtl/>
          <w:lang w:bidi="syr-SY"/>
        </w:rPr>
        <w:t>ܛܲܘܪܵܐ ܐ݉ܚܵܪܵܝܵܐ ܕܥܲܡܵܠܝܼܬܵܐ ܕܣܘܼܟܵܡܵܐ ܡܸܫܬܲܪܟܵܢܵܐ ܝܼܠܹܗ ܡܲܩܪܲܒܼܬܵܐ، ܡܲܦܠܲܚܬܵܐ ܘܡܛܲܝܡܲܢܬܵܐ ܕܣܬܪܵܬܝܼܓ̣̰ܝܼܵܐ ܚܲܕܬܵܐ ܕ CALD.</w:t>
      </w:r>
    </w:p>
    <w:p w14:paraId="7E948D86" w14:textId="77777777" w:rsidR="00863C7F" w:rsidRPr="00BD6F53" w:rsidRDefault="00CA4831" w:rsidP="00BF6E5B">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ܐܝܼܬ ܚܘܼܛܵܛܵܐ ܕܥܒܼܵܕܵܐ ܥܲܡܵܥܲܡ ܐܲܝܵܐ ܣܬܪܵܬܝܼܓ̰ܝܼܵܐ. ܒܸܕ ܗܵܘܝܵܐ ܡܩܲܝܡܲܢܬܵܐ ܐܲܡܝܼܢܵܝܬܵܐ ܩܵܐ ܐܲܟܲܕܬܵܐ ܕܚܘܼܛܵܛܵܐ ܕܥܒܼܵܕܵܐ ܦܝܼܫܵܐ ܝܠܹܗ ܡܘܼܦܠܸܚܵܐ ܒܡܲܢܬܲܝܬܵܐ. ܚܘܼܛܵܛܵܐ ܕܥܒܼܵܕܵܐ ܒܸܪܫܵܡܵܐ ܝܠܹܗ ܐܘܼܪܚܵܐ ܕܡܛܲܝܡܲܢܬܵܐ ܩܵܐ ܕܐܲܝܵܐ. NDIA ܐ݉ܣܝܼܪܬܵܐ ܝܠܵܗܿ ܒܘܵܠܝܼܬܵܐ ܕܣܘܼܟܵܡܵܐ ܡܸܫܬܲܪܟܵܢܵܐ. ܘܐܵܦ ܐ݉ܣܝܼܪܬܵܐ ܝܠܵܗܿ ܒܘܵܠܝܼܬܵܐ ܕܡܲܩܪܲܒܼܬܵܐ ܘܕܡܛܲܝܡܲܢܬܵܐ ܕܣܬܪܵܬܝܼܓ̰ܝܼܵܐ. ܒܬܲܡܲܡܬܵܐ ܕܐܲܢܹܐ ܘܵܠܝܼܵܬܹܐ، NDIS ܡܵܨܹܐ ܒܘܼܫ ܨܦܵܝܝܼ ܦܲܪܡܹܐ ܩܵܐ ܟܢܘܼܫܝܵܬܹܐ، ܝܵܗܹܒܼ ܥܸܢܝܵܢܵܐ ܘܡܲܩܪܸܒܼ ܚܸܠܡܲܬܹܐ ܩܵܐܠܲܝܗܝ.</w:t>
      </w:r>
    </w:p>
    <w:p w14:paraId="24064963" w14:textId="77777777" w:rsidR="00BF6E5B" w:rsidRPr="00BD6F53" w:rsidRDefault="00CA4831" w:rsidP="00BF6E5B">
      <w:pPr>
        <w:pStyle w:val="Heading3"/>
        <w:bidi/>
        <w:rPr>
          <w:rFonts w:ascii="Noto Sans Syriac Eastern" w:hAnsi="Noto Sans Syriac Eastern" w:cs="Noto Sans Syriac Eastern"/>
          <w:lang w:bidi="syr-SY"/>
        </w:rPr>
      </w:pPr>
      <w:bookmarkStart w:id="140" w:name="_Toc138233323"/>
      <w:bookmarkStart w:id="141" w:name="_Toc138244602"/>
      <w:bookmarkStart w:id="142" w:name="_Toc160542368"/>
      <w:r w:rsidRPr="00BD6F53">
        <w:rPr>
          <w:rFonts w:ascii="Noto Sans Syriac Eastern" w:hAnsi="Noto Sans Syriac Eastern" w:cs="Noto Sans Syriac Eastern"/>
          <w:rtl/>
          <w:lang w:bidi="syr-SY"/>
        </w:rPr>
        <w:lastRenderedPageBreak/>
        <w:t>2.3 ܡܕܲܒܪܵܢܘܼܬܵܐ ܘܬܲܫܪܲܪܬܵܐ</w:t>
      </w:r>
      <w:bookmarkEnd w:id="140"/>
      <w:bookmarkEnd w:id="141"/>
      <w:bookmarkEnd w:id="142"/>
    </w:p>
    <w:p w14:paraId="203A309C" w14:textId="267A7827" w:rsidR="009C3A3D" w:rsidRPr="00BD6F53" w:rsidRDefault="00CA4831" w:rsidP="009C3A3D">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ܩܵܐ ܬܲܡܲܡܬܵܐ </w:t>
      </w:r>
      <w:r w:rsidR="00325E2F" w:rsidRPr="00BD6F53">
        <w:rPr>
          <w:rFonts w:ascii="Noto Sans Syriac Eastern" w:eastAsia="Noto Sans Syriac Eastern" w:hAnsi="Noto Sans Syriac Eastern" w:cs="Noto Sans Syriac Eastern"/>
          <w:rtl/>
          <w:lang w:bidi="syr-SY"/>
        </w:rPr>
        <w:t>ܕܢܝܼܫܹܐ</w:t>
      </w:r>
      <w:r w:rsidR="00325E2F" w:rsidRPr="00BD6F53">
        <w:rPr>
          <w:rFonts w:ascii="Noto Sans Syriac Eastern" w:hAnsi="Noto Sans Syriac Eastern" w:cs="Noto Sans Syriac Eastern"/>
          <w:rtl/>
          <w:lang w:bidi="syr-SY"/>
        </w:rPr>
        <w:t xml:space="preserve"> </w:t>
      </w:r>
      <w:r w:rsidRPr="00BD6F53">
        <w:rPr>
          <w:rFonts w:ascii="Noto Sans Syriac Eastern" w:hAnsi="Noto Sans Syriac Eastern" w:cs="Noto Sans Syriac Eastern"/>
          <w:rtl/>
          <w:lang w:bidi="syr-SY"/>
        </w:rPr>
        <w:t>ܕܣܬܪܵܬܝܼܓ̰ܝܼܵܐ، ܦܝܼܫܠܗܘܿܢ ܥܒܼܝܼܕܹܐ ܗܲܝܟܠܹܐ ܨܸܦܝܹܐ ܕܡܕܲܒܪܵܢܘܼܬܵܐ ܘܲܕܡܸܫܬܲܐܠܵܢܘܼܬܵܐ. ܐܲܢܹܐ ܒܸܚܒܼܵܫܵܐ ܝܢܵܐ ܡܲܪܝܲܙܬܵܐ ܕܬܲܫܪܵܪܹܐ ܨܸܦܝܹܐ ܘܐܲܡܝܼܢܵܝܹܐ، ܘܡܲܪܗܵܝܬܵܐ ܕܥܲܝܢܵܐ ܥܲܠ ܥܵܒܼܘܿܕܘܵܬܹܐ ܘܡܩܲܝܡܲܢܬܲܝܗܝ. ܐܵܗܵܐ ܒܸܕ ܣܵܢܹܕ ܠܡܲܦܠܲܚܬܵܐ ܕܣܬܪܵܬܝܼܓ̰ܝܼܵܐ. ܐܵܦ ܒܸܕ ܐܲܟܸܕܐ ܕ EAG، ܩܲܛܵܥܵܐ ܕ CALD ܘܟܢܘܼܫܝܵܬܹܐ ܒܸܕ ܩܲܒܠܝܼ ܚܘܼܫܵܒܼܹܐ ܕܡܲܚܫܲܚܝܵܬܹܐ ܐܲܡܝܼܢܵܝܹܐ.</w:t>
      </w:r>
    </w:p>
    <w:p w14:paraId="73679BBF" w14:textId="77777777" w:rsidR="00D95957" w:rsidRPr="00BD6F53" w:rsidRDefault="00CA4831" w:rsidP="00D73261">
      <w:pPr>
        <w:pStyle w:val="Heading4"/>
        <w:bidi/>
        <w:rPr>
          <w:rFonts w:ascii="Noto Sans Syriac Eastern" w:hAnsi="Noto Sans Syriac Eastern" w:cs="Noto Sans Syriac Eastern"/>
          <w:lang w:bidi="syr-SY"/>
        </w:rPr>
      </w:pPr>
      <w:bookmarkStart w:id="143" w:name="_Toc256000019"/>
      <w:bookmarkStart w:id="144" w:name="_Toc138233324"/>
      <w:bookmarkStart w:id="145" w:name="_Toc138244603"/>
      <w:bookmarkStart w:id="146" w:name="_Toc138255777"/>
      <w:bookmarkStart w:id="147" w:name="_Toc140670037"/>
      <w:bookmarkStart w:id="148" w:name="_Toc143177220"/>
      <w:bookmarkStart w:id="149" w:name="_Toc160542369"/>
      <w:r w:rsidRPr="00BD6F53">
        <w:rPr>
          <w:rFonts w:ascii="Noto Sans Syriac Eastern" w:hAnsi="Noto Sans Syriac Eastern" w:cs="Noto Sans Syriac Eastern"/>
          <w:rtl/>
          <w:lang w:bidi="syr-SY"/>
        </w:rPr>
        <w:t>ܡܕܲܒܪܵܢܘܼܬܵܐ</w:t>
      </w:r>
      <w:bookmarkEnd w:id="143"/>
      <w:bookmarkEnd w:id="144"/>
      <w:bookmarkEnd w:id="145"/>
      <w:bookmarkEnd w:id="146"/>
      <w:bookmarkEnd w:id="147"/>
      <w:bookmarkEnd w:id="148"/>
      <w:bookmarkEnd w:id="149"/>
    </w:p>
    <w:p w14:paraId="68CEEEBD" w14:textId="77777777" w:rsidR="00D95957" w:rsidRPr="00BD6F53" w:rsidRDefault="00CA4831" w:rsidP="00D95957">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ܐܘܼܪܚܵܐ ܡܕܲܒܪܵܢܘܼܬܵܐ ܘܬܲܫܪܲܪܬܵܐ ܩܵܐ ܣܬܪܵܬܝܼܓ̰ܝܼܵܐ ܟܹܐ ܬܵܒܥܵܐ ܠܫܘܼܝܵܫܵܐ ܕܡܩܲܝܡܲܢܬܵܐ ܕܟܘܿܡܘܿܢܘܸܠܬܼ. ܟܹܐ ܚܵܒܼܫܵܐ ܓ̰ܲܡܲܥܬܵܐ ܕܒܘܼܝܵܢܹܐ ܕܡܵܘܕܥܵܢܘܼܬܵܐ ܘܥܲܩܲܒܼܬܵܐ ܕܪܚܵܫܬܵܐ ܠܵܩܵܕ݉ܡܵܐ.</w:t>
      </w:r>
      <w:r w:rsidRPr="00BD6F53">
        <w:rPr>
          <w:rStyle w:val="FootnoteReference"/>
          <w:rFonts w:ascii="Noto Sans Syriac Eastern" w:hAnsi="Noto Sans Syriac Eastern" w:cs="Noto Sans Syriac Eastern"/>
          <w:lang w:bidi="syr-SY"/>
        </w:rPr>
        <w:footnoteReference w:id="9"/>
      </w:r>
    </w:p>
    <w:p w14:paraId="65A9A857" w14:textId="77777777" w:rsidR="008F231B"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ܗܲܕܵܡܹܐ ܕ EAG ܐܵܢܝܼ ܕܝܼܗܘܵܐ ܚܲܕ ܣܲܗܡܵܐ ܕܣܘܼܟܵܡܵܐ ܡܸܫܬܲܪܟܵܢܵܐ ܘܛܲܘܲܪܬܵܐ ܕܣܬܪܵܬܝܼܓ̰ܝܼܵܐ ܐܵܦ ܒܸܕ ܫܲܪܸܟܝܼ ܓܵܘ ܕܵܐܟܼܝܼ ܣܬܪܵܬܝܼܓ̰ܝܼܵܐ ܦܝܼܫܬܵܐ ܝܠܵܗܿ ܡܘܼܦܠܸܚܬܵܐ ܘܡܩܘܼܝܡܸܢܬܵܐ. ܐܵܢܝܼ ܝܼܢܵܐ ܡܸܫܬܲܐܠܵܢܹܐ ܥܲܠ:</w:t>
      </w:r>
    </w:p>
    <w:p w14:paraId="38AC1016" w14:textId="77777777" w:rsidR="00967F02" w:rsidRPr="00BD6F53" w:rsidRDefault="00CA4831" w:rsidP="00FB4D27">
      <w:pPr>
        <w:pStyle w:val="ListParagraph"/>
        <w:numPr>
          <w:ilvl w:val="0"/>
          <w:numId w:val="20"/>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ܗܘܵܝܬܵܐ ܩܲܝܘܼܡܹܐ ܩܵܐ ܩܵܠܹܐ ܘܣܢܝܼܩܘܼܝܵܬܹܐ ܕܐ݉ܢܵܫܹܐ ܕܐܝܼܬܠܗܘܿܢ ܫܲܦܠܘܼܬܵܐ ܘܕܝܼܢܵܐ ܡܼܢ ܒܵܬܪܵܝܘܵܬܹܐ ܕ CALD.</w:t>
      </w:r>
    </w:p>
    <w:p w14:paraId="3BF1E6D9" w14:textId="77777777" w:rsidR="00D95957" w:rsidRPr="00BD6F53" w:rsidRDefault="00CA4831" w:rsidP="001F6B92">
      <w:pPr>
        <w:pStyle w:val="ListParagraph"/>
        <w:keepNext/>
        <w:numPr>
          <w:ilvl w:val="0"/>
          <w:numId w:val="20"/>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ܡܙܲܘܲܕܬܵܐ ܕܡܵܘܕܥܵܢܘܼܬܵܐ ܘܢܲܨܝܼܗܲܬ ܩܵܐ ܣܢܵܕܬܵܐ ܕܡܲܦܠܲܚܬܵܐ ܕܣܬܪܵܬܝܼܓ̰ܝܼܵܐ</w:t>
      </w:r>
    </w:p>
    <w:p w14:paraId="4A31D7EA" w14:textId="77777777" w:rsidR="00D95957" w:rsidRPr="00BD6F53" w:rsidRDefault="00CA4831" w:rsidP="00FB4D27">
      <w:pPr>
        <w:pStyle w:val="ListParagraph"/>
        <w:numPr>
          <w:ilvl w:val="0"/>
          <w:numId w:val="20"/>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ܥܒܼܵܕܬܵܐ ܕܬܢܵܝܬܵܐ ܕܓܲܫܲܩܬܵܐ ܘܡܲܩܪܲܒܼܬܵܐ ܕܚܘܼܫܵܒܼܹܐ ܘܡܲܚܫܲܚܝܵܬܹܐ ܥܲܠ ܪܚܵܫܬܵܐ ܠܵܩܵܕ݉ܡܵܐ ܘܡܚܲܕܲܬܝܵܬܹܐ.</w:t>
      </w:r>
    </w:p>
    <w:p w14:paraId="753517FA" w14:textId="77777777" w:rsidR="00551F5E" w:rsidRPr="00BD6F53" w:rsidRDefault="00CA4831" w:rsidP="00D95957">
      <w:pPr>
        <w:bidi/>
        <w:rPr>
          <w:rFonts w:ascii="Noto Sans Syriac Eastern" w:hAnsi="Noto Sans Syriac Eastern" w:cs="Noto Sans Syriac Eastern"/>
          <w:b/>
          <w:bCs/>
          <w:lang w:bidi="syr-SY"/>
        </w:rPr>
      </w:pPr>
      <w:r w:rsidRPr="00BD6F53">
        <w:rPr>
          <w:rFonts w:ascii="Noto Sans Syriac Eastern" w:hAnsi="Noto Sans Syriac Eastern" w:cs="Noto Sans Syriac Eastern"/>
          <w:rtl/>
          <w:lang w:bidi="syr-SY"/>
        </w:rPr>
        <w:t>ܐܲܢܹܐ ܡܸܫܬܲܐܠܵܢܘܼܝܵܬܹܐ ܘܣܒܵܪܝܵܬܹܐ ܕ EAG ܝܼܢܵܐ ܓܵܘ ܫܲܪܛܹܐ ܘܡܲܒܘܼܥܹܐ ܡܚܘܼܕܸܬܹܐ. ܐܵܗܵܐ ܦܝܼܫܠܹܗ ܡܘܼܟܫܸܛܵܐ ܒܝܲܕ EAG.</w:t>
      </w:r>
    </w:p>
    <w:p w14:paraId="10E5C836" w14:textId="77777777" w:rsidR="005147B9" w:rsidRPr="00BD6F53" w:rsidRDefault="00CA4831" w:rsidP="005147B9">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EAG ܒܸܕ ܐܲܟܸܕܵܐ ܕܫܲܘܬܦܵܢܹܐ ܕ CALD، ܕܵܣܬܹܐ ܕܫܲܦܠܘܼܬܵܐ، ܓܘܼܫܡܹܐ ܕܪܹܫܵܢܹܐ ܘܐ݉ܢܵܫܹܐ ܕܐܝܼܬܠܗܘܿܢ ܝܕܵܥܬܵܐ ܕܝܼܠܵܢܵܝܬܵܐ ܒܘܼܬ ܨܒܼܘܼܝܵܬܹܐ ܕ CALD ܐܝܼܬܠܗܘܿܢ ܩܲܝܘܼܡܘܼܬܵܐ ܓܵܘ ܡܲܦܠܲܚܬܵܐ ܕܣܬܪܵܬܝܼܓ̰ܝܼܵܐ.</w:t>
      </w:r>
    </w:p>
    <w:p w14:paraId="5A3E72CB" w14:textId="77777777" w:rsidR="005147B9" w:rsidRPr="00BD6F53" w:rsidRDefault="00CA4831" w:rsidP="005147B9">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ܚܕܵܐ ܕܵܣܬܵܐ ܓܵܘܵܢܵܝܬܵܐ ܕܦܘܼܠܚܵܢܵܐ ܕ NDIA ܒܸܕ ܗܲܝܸܪܵܐ ܒܡܲܦܠܲܚܬܵܐ ܕܣܬܪܵܬܝܼܓ̰ܝܼܵܐ. ܐܲܝܵܐ ܕܵܣܬܵܐ ܝܼܠܵܗܿ ܡܸܫܬܲܐܠܵܢܬܵܐ ܥܲܠ ܫܩܵܠܬܵܐ ܕܦܘܼܣܩܵܢܹܐ، ܡܣܲܕܪܵܢܘܼܬܵܐ، ܡܫܵܚܬܵܐ ܘܬܲܫܪܲܪܬܵܐ ܥܲܠ ܪܚܵܫܬܵܐ ܠܵܩܵܕ݉ܡܵܐ ܕܲܠܩܘܼܒܼܠ ܕܥܒܼܵܕܹܐ ܕܣܬܪܵܬܝܼܓ̰ܝܼܵܐ.</w:t>
      </w:r>
    </w:p>
    <w:p w14:paraId="28C6B1E9" w14:textId="79E32527" w:rsidR="00D95957" w:rsidRPr="00BD6F53" w:rsidRDefault="00325E2F" w:rsidP="00E87581">
      <w:pPr>
        <w:pStyle w:val="Heading4"/>
        <w:keepNext w:val="0"/>
        <w:bidi/>
        <w:rPr>
          <w:rFonts w:ascii="Noto Sans Syriac Eastern" w:hAnsi="Noto Sans Syriac Eastern" w:cs="Noto Sans Syriac Eastern"/>
          <w:lang w:bidi="syr-SY"/>
        </w:rPr>
      </w:pPr>
      <w:bookmarkStart w:id="150" w:name="_Toc256000020"/>
      <w:bookmarkStart w:id="151" w:name="_Toc138233325"/>
      <w:bookmarkStart w:id="152" w:name="_Toc138244604"/>
      <w:bookmarkStart w:id="153" w:name="_Toc138255778"/>
      <w:bookmarkStart w:id="154" w:name="_Toc140670038"/>
      <w:bookmarkStart w:id="155" w:name="_Toc143177221"/>
      <w:bookmarkStart w:id="156" w:name="_Toc160542370"/>
      <w:r w:rsidRPr="00BD6F53">
        <w:rPr>
          <w:rFonts w:ascii="Noto Sans Syriac Eastern" w:eastAsia="Noto Sans Syriac Eastern" w:hAnsi="Noto Sans Syriac Eastern" w:cs="Noto Sans Syriac Eastern"/>
          <w:rtl/>
          <w:lang w:bidi="syr-SY"/>
        </w:rPr>
        <w:t>ܬܲܫܪܲܪܬܵܐ</w:t>
      </w:r>
      <w:r w:rsidRPr="00BD6F53">
        <w:rPr>
          <w:rFonts w:ascii="Noto Sans Syriac Eastern" w:hAnsi="Noto Sans Syriac Eastern" w:cs="Noto Sans Syriac Eastern"/>
          <w:rtl/>
          <w:lang w:bidi="syr-SY"/>
        </w:rPr>
        <w:t xml:space="preserve"> ܘܡܲܪܗܲܝܬܵܐ ܕܥܲܝܢܵܐ</w:t>
      </w:r>
      <w:bookmarkEnd w:id="150"/>
      <w:bookmarkEnd w:id="151"/>
      <w:bookmarkEnd w:id="152"/>
      <w:bookmarkEnd w:id="153"/>
      <w:bookmarkEnd w:id="154"/>
      <w:bookmarkEnd w:id="155"/>
      <w:bookmarkEnd w:id="156"/>
    </w:p>
    <w:p w14:paraId="69A3FB27" w14:textId="77777777" w:rsidR="00025257" w:rsidRPr="00BD6F53" w:rsidRDefault="00CA4831" w:rsidP="00E87581">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NDIA ܒܸܕ ܡܙܲܘܸܕܵܐ ܡܚܲܕܲܬܝܵܬܹܐ ܐ݉ܪܹܙܵܢܵܝܹܐ ܩܵܐ EAG، ܩܲܛܵܥܵܐ ܕ CALD ܘܟܢܘܼܫܝܵܬܹܐ ܩܵܐ ܡܲܚܙܲܝܬܵܐ ܕܪܚܵܫܬܵܐ ܠܵܩܵܕ݉ܡܵܐ. ܐܲܢܹܐ ܟܹܐ ܚܵܒܼܫܝܼ:</w:t>
      </w:r>
    </w:p>
    <w:p w14:paraId="52E6FA42" w14:textId="1D732949" w:rsidR="003008A6" w:rsidRPr="00BD6F53" w:rsidRDefault="00CA4831" w:rsidP="00E87581">
      <w:pPr>
        <w:pStyle w:val="Bullet"/>
        <w:numPr>
          <w:ilvl w:val="0"/>
          <w:numId w:val="21"/>
        </w:numPr>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ܬܲܫܪܵܪܵܐ ܫܲܢ݉ܬܵܝܵܐ ܕܪܚܵܫܬܵܐ ܠܵܩܵܕ݉ܡܵܐ</w:t>
      </w:r>
      <w:r w:rsidR="00325E2F" w:rsidRPr="00BD6F53">
        <w:rPr>
          <w:rFonts w:ascii="Noto Sans Syriac Eastern" w:hAnsi="Noto Sans Syriac Eastern" w:cs="Noto Sans Syriac Eastern"/>
          <w:b/>
          <w:bCs/>
          <w:lang w:bidi="syr-SY"/>
        </w:rPr>
        <w:t xml:space="preserve"> </w:t>
      </w:r>
      <w:r w:rsidRPr="00BD6F53">
        <w:rPr>
          <w:rFonts w:ascii="Noto Sans Syriac Eastern" w:hAnsi="Noto Sans Syriac Eastern" w:cs="Noto Sans Syriac Eastern"/>
          <w:rtl/>
          <w:lang w:bidi="syr-SY"/>
        </w:rPr>
        <w:t>ܐܲܝܢܝܼ ܕܒܸܕ ܪܵܫܹܡ ܪܚܵܫܬܵܐ ܠܵܩܵܕ݉ܡܵܐ ܠܘܼܩܒܼܲܠ ܥܒܼܵܕܹܐ ܘܦܠܵܛܹܐ ܕܣܬܪܵܬܝܼܓ̰ܝܼܵܐ. ܐܲܢܹܐ ܬܲܫܪܵܪܹܐ ܒܸܕ ܚܵܒܼܫܝܼ ܡܚܲܕܲܬܝܵܬܹܐ ܥܲܠ ܦܵܣܘܿܥܝܵܬܹܐ ܕܪܚܵܫܬܵܐ ܠܵܩܵܕ݉ܡܵܐ. ܒܸܕ ܦܵܝܫܝܼ ܦܪܝܼܣܹܐ ܥܲܠ ܫܵܘܦܵܐ ܐܸܠܸܟܬܪܘܿܢܵܝܵܐ ܕ NDIS.</w:t>
      </w:r>
    </w:p>
    <w:p w14:paraId="021B8FD2" w14:textId="61B8751B" w:rsidR="00D95957" w:rsidRPr="00BD6F53" w:rsidRDefault="00CA4831" w:rsidP="00E87581">
      <w:pPr>
        <w:pStyle w:val="ListParagraph"/>
        <w:numPr>
          <w:ilvl w:val="0"/>
          <w:numId w:val="21"/>
        </w:numPr>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lastRenderedPageBreak/>
        <w:t>ܡܚܲܕܲܬܝܵܬܹܐ ܕܦܲܠܓܵܐ ܕܫܲܢ݉ܬܵܐ ܕܪܚܵܫܬܵܐ ܠܵܩܵܕ݉ܡܵܐ</w:t>
      </w:r>
      <w:r w:rsidR="00410036">
        <w:rPr>
          <w:rFonts w:ascii="Noto Sans Syriac Eastern" w:hAnsi="Noto Sans Syriac Eastern" w:cs="Noto Sans Syriac Eastern"/>
          <w:b/>
          <w:bCs/>
          <w:lang w:bidi="syr-SY"/>
        </w:rPr>
        <w:t xml:space="preserve"> </w:t>
      </w:r>
      <w:r w:rsidR="00A216A4" w:rsidRPr="00BD6F53">
        <w:rPr>
          <w:rFonts w:ascii="Noto Sans Syriac Eastern" w:hAnsi="Noto Sans Syriac Eastern" w:cs="Noto Sans Syriac Eastern"/>
          <w:rtl/>
          <w:lang w:bidi="syr-SY"/>
        </w:rPr>
        <w:t>ܐܲܝܢܝܼ ܕܒܸܕ ܡܙܲܘܸܕܝܼ ܚܕܵܐ ܓܲܫܲܩܬܵܐ ܥܲܠ ܪܚܵܫܬܵܐ ܠܵܩܵܕ݉ܡܵܐ ܕܲܠܩܘܼܒܼܠ ܟܠ ܚܲܕ ܥܒܼܵܕܵܐ. ܐܲܝܵܐ ܡܚܲܕܲܬܵܐ ܒܸܕ ܦܵܝܫܵܐ ܡܙܘܼܘܸܕܬܵܐ ܩܵܐ EAG.</w:t>
      </w:r>
    </w:p>
    <w:p w14:paraId="76691698" w14:textId="5A904E2C" w:rsidR="001632F3" w:rsidRPr="00BD6F53" w:rsidRDefault="00410036" w:rsidP="00E87581">
      <w:pPr>
        <w:bidi/>
        <w:rPr>
          <w:rFonts w:ascii="Noto Sans Syriac Eastern" w:hAnsi="Noto Sans Syriac Eastern" w:cs="Noto Sans Syriac Eastern"/>
          <w:lang w:bidi="syr-SY"/>
        </w:rPr>
      </w:pPr>
      <w:r w:rsidRPr="00410036">
        <w:rPr>
          <w:rFonts w:ascii="Noto Sans Syriac Eastern" w:hAnsi="Noto Sans Syriac Eastern" w:cs="Noto Sans Syriac Eastern"/>
          <w:rtl/>
          <w:lang w:bidi="syr-SY"/>
        </w:rPr>
        <w:t xml:space="preserve">ܐ݉ܢܵܫܹܐ ܕܐܝܼܬܠܗܘܿܢ ܫܲܦܠܘܼܬܵܐ ܡܼܢ ܒܵܬܪܵܝܘܵܬܹܐ ܕ </w:t>
      </w:r>
      <w:r w:rsidRPr="00410036">
        <w:rPr>
          <w:rFonts w:ascii="Noto Sans Syriac Eastern" w:hAnsi="Noto Sans Syriac Eastern" w:cs="Noto Sans Syriac Eastern"/>
          <w:lang w:bidi="syr-SY"/>
        </w:rPr>
        <w:t>EAG</w:t>
      </w:r>
      <w:r w:rsidRPr="00410036">
        <w:rPr>
          <w:rFonts w:ascii="Noto Sans Syriac Eastern" w:hAnsi="Noto Sans Syriac Eastern" w:cs="Noto Sans Syriac Eastern"/>
          <w:rtl/>
          <w:lang w:bidi="syr-SY"/>
        </w:rPr>
        <w:t xml:space="preserve">، </w:t>
      </w:r>
      <w:r w:rsidRPr="00410036">
        <w:rPr>
          <w:rFonts w:ascii="Noto Sans Syriac Eastern" w:hAnsi="Noto Sans Syriac Eastern" w:cs="Noto Sans Syriac Eastern"/>
          <w:lang w:bidi="syr-SY"/>
        </w:rPr>
        <w:t>CALD</w:t>
      </w:r>
      <w:r w:rsidRPr="00410036">
        <w:rPr>
          <w:rFonts w:ascii="Noto Sans Syriac Eastern" w:hAnsi="Noto Sans Syriac Eastern" w:cs="Noto Sans Syriac Eastern"/>
          <w:rtl/>
          <w:lang w:bidi="syr-SY"/>
        </w:rPr>
        <w:t xml:space="preserve"> ܘܩܲܛܵܥܵܐ ܕ</w:t>
      </w:r>
      <w:r w:rsidRPr="00BD6F53">
        <w:rPr>
          <w:rFonts w:ascii="Noto Sans Syriac Eastern" w:hAnsi="Noto Sans Syriac Eastern" w:cs="Noto Sans Syriac Eastern"/>
          <w:rtl/>
          <w:lang w:bidi="syr-SY"/>
        </w:rPr>
        <w:t xml:space="preserve"> CALD ܒܸܕ ܦܵܝܫܝܼ ܡܙܲܘܘܼܕܹܐ ܚܘܼܫܵܒܼܹܐ ܘܡܲܚܫܲܚܝܵܬܹܐ ܩܵܐ ܐܲܟܲܕܬܵܐ ܕܣܬܪܵܬܝܼܓ̰ܝܼܵܐ ܘܚܘܼܛܵܛܵܐ ܕܥܒܼܵܕܵܐ ܦܵܝܫܝܼ ܡܚܘܼܕܸܬܹܐ ܘܦܵܝܫܝܼ ܬܲܡܘܼܡܹܐ ܠܣܢܝܼܩܘܼܝܵܬܹܐ ܕܟܢܘܼܫܝܵܬܹܐ ܕ CALD. ܐܲܝܟܼ ܚܲܕ ܦܠܵܛܵܐ، ܥܒܼܵܕܹܐ، ܘܦܠܵܛܹܐ ܘܡܲܚܙܸܝܵܢܹܐ ܒܲܠܟܵܐ ܦܵܝܫܝܼ ܨܘܼܦܝܹܐ ܩܵܐ ܕܡܲܚܙܝܼ ܠܐܲܝܵܐ ܡܲܩܪܲܒܼܬܵܐ ܕܚܘܼܫܵܒܼܹܐ ܘܡܲܚܫܲܚܝܵܬܹܐ. ܬܲܫܪܵܪܹܐ ܫܲܢ݉ܬܵܝܹܐ ܘܡܚܲܕܲܬܝܵܬܹܐ ܕܪܚܵܫܬܵܐ ܠܵܩܵܕ݉ܡܵܐ ܒܸܕ ܡܲܚܙܝܼ ܦܘܼܨܵܠܹܐ ܕܐܲܝܢܝܼ ܡܼܢ ܐܲܢܹܐ ܫܘܼܚܠܵܦܹܐ ܕܗܵܘܝܼ.</w:t>
      </w:r>
    </w:p>
    <w:p w14:paraId="3894C4F9" w14:textId="77777777" w:rsidR="00D95957" w:rsidRPr="00BD6F53" w:rsidRDefault="00000000" w:rsidP="00A0006C">
      <w:pPr>
        <w:bidi/>
        <w:rPr>
          <w:rFonts w:ascii="Noto Sans Syriac Eastern" w:hAnsi="Noto Sans Syriac Eastern" w:cs="Noto Sans Syriac Eastern"/>
          <w:b/>
          <w:bCs/>
          <w:lang w:bidi="syr-SY"/>
        </w:rPr>
      </w:pPr>
      <w:hyperlink r:id="rId11" w:history="1">
        <w:r w:rsidR="00CA4831" w:rsidRPr="00BD6F53">
          <w:rPr>
            <w:rStyle w:val="Hyperlink"/>
            <w:rFonts w:ascii="Noto Sans Syriac Eastern" w:hAnsi="Noto Sans Syriac Eastern" w:cs="Noto Sans Syriac Eastern"/>
            <w:rtl/>
            <w:lang w:bidi="syr-SY"/>
          </w:rPr>
          <w:t>ܚܘܼܛܵܛܵܐ ܕܥܒܼܵܕܵܐ</w:t>
        </w:r>
      </w:hyperlink>
      <w:r w:rsidR="00CA4831" w:rsidRPr="00BD6F53">
        <w:rPr>
          <w:rFonts w:ascii="Noto Sans Syriac Eastern" w:hAnsi="Noto Sans Syriac Eastern" w:cs="Noto Sans Syriac Eastern"/>
          <w:rtl/>
          <w:lang w:bidi="syr-SY"/>
        </w:rPr>
        <w:t>، ܟܹܐ ܪܵܫܹܡ ܠܦܠܵܛܹܐ ܘܦܵܣܘܿܥܝܵܬܹܐ ܕܪܚܵܫܬܵܐ ܠܵܩܵܕ݉ܡܵܐ ܩܵܐ ܟܠܚܲܕ ܥܒܼܵܕܵܐ، ܓܵܘ ܡܸܬܚܵܐ ܟܸܪܝܵܐ، ܡܸܨܥܵܝܵܐ ܘܝܲܪܝܼܟܼܵܐ ܕܪܲܗܛܵܐ.</w:t>
      </w:r>
      <w:r w:rsidR="00CA4831" w:rsidRPr="00BD6F53">
        <w:rPr>
          <w:rFonts w:ascii="Noto Sans Syriac Eastern" w:hAnsi="Noto Sans Syriac Eastern" w:cs="Noto Sans Syriac Eastern"/>
          <w:rtl/>
          <w:lang w:bidi="syr-SY"/>
        </w:rPr>
        <w:br w:type="page"/>
      </w:r>
    </w:p>
    <w:p w14:paraId="3E5569B0" w14:textId="77777777" w:rsidR="00610F0F" w:rsidRPr="00BD6F53" w:rsidRDefault="00CA4831" w:rsidP="00610F0F">
      <w:pPr>
        <w:pStyle w:val="Heading2"/>
        <w:bidi/>
        <w:rPr>
          <w:rFonts w:ascii="Noto Sans Syriac Eastern" w:hAnsi="Noto Sans Syriac Eastern" w:cs="Noto Sans Syriac Eastern"/>
          <w:lang w:bidi="syr-SY"/>
        </w:rPr>
      </w:pPr>
      <w:bookmarkStart w:id="157" w:name="_Toc160542371"/>
      <w:r w:rsidRPr="00BD6F53">
        <w:rPr>
          <w:rFonts w:ascii="Noto Sans Syriac Eastern" w:hAnsi="Noto Sans Syriac Eastern" w:cs="Noto Sans Syriac Eastern"/>
          <w:rtl/>
          <w:lang w:bidi="syr-SY"/>
        </w:rPr>
        <w:lastRenderedPageBreak/>
        <w:t>ܣܲܒܵܒܹܐ ܕܫܘܼܚܠܵܦܵܐ</w:t>
      </w:r>
      <w:bookmarkEnd w:id="157"/>
    </w:p>
    <w:p w14:paraId="6DC4479F" w14:textId="77777777" w:rsidR="00C36ADA"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ܒܫܘܼܪܵܝܵܐ ܕܥܲܡܵܠܝܼܬܵܐ ܕܣܘܼܟܵܡܵܐ ܡܸܫܬܲܪܟܵܢܵܐ، ܚܲܕ ܡܸܢܝܵܢܵܐ ܕܕܵܣܬܹܐ ܕܩܲܢܛܪܲܢܬܵܐ ܕܒܵܠܵܐ، ܕܪܵܫܝܵܬܹܐ ܕܕܵܣܬܵܐ ܘܕܕܪܵܫܝܵܬܹܐ ܕܚܲܕ ܥܲܡ ܚܲܕ ܦܝܼܫܠܗܘܿܢ ܥܒܼܝܼܕܹܐ ܥܲܡ ܫܲܘܬܦܵܢܹܐ ܕ CALD، ܒܲܝܬܘܼܝܵܬܲܝܗܝ ܘܝܵܨܘܿܦܲܝܗܝ. ܐܵܢܝܼ ܐ݉ܢܵܫܹܐ ܕܫܘܼܘܬܸܦܠܗܘܿܢ، ܫܘܼܪܸܟܠܗܘܿܢ ܠܢܸܣܝܵܢܲܝܗܝ ܘܟܘܼܬܵܫܲܝܗܝ ܕܐ݉ܬܹܐܠܗܘܿܢ ܩܵܕ݉ܡ ܐܘܼܪܚܲܝܗܝ ܒܥܸܕܵܢܵܐ ܕܡܛܵܝܬܵܐ ܠ NDIS ܘܡܲܦܠܲܚܬܹܗ.</w:t>
      </w:r>
    </w:p>
    <w:p w14:paraId="1DFC91EE" w14:textId="77777777" w:rsidR="00C36ADA"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ܟܘܼܬܵܫܹܐ ܕܦܝܼܫܠܗܘܿܢ ܫܡܝܼܥܹܐ ܣܲܗܡܵܐ ܙܵܘܕܵܐ ܡܵܨܝܵܢܬܵܐ ܝܠܵܗܿ ܡܲܫܟܼܲܚܬܲܝܗܝ ܓܵܘ ܬܲܫܪܵܪܵܐ ܕܛܲܘܪܵܐ ܕܡܲܫܟܼܲܚܬܵܐ.</w:t>
      </w:r>
      <w:r w:rsidRPr="00BD6F53">
        <w:rPr>
          <w:rFonts w:ascii="Noto Sans Syriac Eastern" w:hAnsi="Noto Sans Syriac Eastern" w:cs="Noto Sans Syriac Eastern"/>
          <w:vertAlign w:val="superscript"/>
          <w:lang w:bidi="syr-SY"/>
        </w:rPr>
        <w:footnoteReference w:id="10"/>
      </w:r>
      <w:r w:rsidRPr="00BD6F53">
        <w:rPr>
          <w:rFonts w:ascii="Noto Sans Syriac Eastern" w:hAnsi="Noto Sans Syriac Eastern" w:cs="Noto Sans Syriac Eastern"/>
          <w:rtl/>
          <w:lang w:bidi="syr-SY"/>
        </w:rPr>
        <w:t xml:space="preserve"> ܬܲܫܪܵܪܵܐ ܦܝܼܫܵܐ ܝܗܘܵܐ ܣܢܝܼܕܵܐ ܘܡܘܼܟܫܸܛܵܐ ܒܝܲܕ EAG.</w:t>
      </w:r>
    </w:p>
    <w:p w14:paraId="7D7711FA" w14:textId="77777777" w:rsidR="00C36ADA"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ܟܘܼܬܵܫܹܐ ܦܝܼܫܹܐ ܝܢܵܐ ܣܕܝܼܪܹܐ ܒܕܵܣܬܹܐ ܓܵܘ ܚܲܩܠܹܐ ܕܩܲܕܡܵܝܘܼܬܵܐ:</w:t>
      </w:r>
    </w:p>
    <w:p w14:paraId="5BF99EB4" w14:textId="00FFD477" w:rsidR="00FC7708" w:rsidRPr="00BD6F53" w:rsidRDefault="00CA4831" w:rsidP="00D73261">
      <w:pPr>
        <w:pStyle w:val="Heading3"/>
        <w:bidi/>
        <w:rPr>
          <w:rFonts w:ascii="Noto Sans Syriac Eastern" w:hAnsi="Noto Sans Syriac Eastern" w:cs="Noto Sans Syriac Eastern"/>
          <w:lang w:bidi="syr-SY"/>
        </w:rPr>
      </w:pPr>
      <w:bookmarkStart w:id="158" w:name="_Toc143177223"/>
      <w:r w:rsidRPr="00BD6F53">
        <w:rPr>
          <w:rFonts w:ascii="Noto Sans Syriac Eastern" w:hAnsi="Noto Sans Syriac Eastern" w:cs="Noto Sans Syriac Eastern"/>
          <w:rtl/>
          <w:lang w:bidi="syr-SY"/>
        </w:rPr>
        <w:t xml:space="preserve"> </w:t>
      </w:r>
      <w:bookmarkStart w:id="159" w:name="_Toc256000022"/>
      <w:bookmarkStart w:id="160" w:name="_Toc160542372"/>
      <w:r w:rsidRPr="00BD6F53">
        <w:rPr>
          <w:rFonts w:ascii="Noto Sans Syriac Eastern" w:hAnsi="Noto Sans Syriac Eastern" w:cs="Noto Sans Syriac Eastern"/>
          <w:rtl/>
          <w:lang w:bidi="syr-SY"/>
        </w:rPr>
        <w:t>ܚܲܩܠܵܐ ܕܩܲܕܡܵܝܘܼܬܵܐ</w:t>
      </w:r>
      <w:r w:rsidR="00325E2F" w:rsidRPr="00BD6F53">
        <w:rPr>
          <w:rFonts w:ascii="Noto Sans Syriac Eastern" w:hAnsi="Noto Sans Syriac Eastern" w:cs="Noto Sans Syriac Eastern"/>
          <w:lang w:bidi="syr-SY"/>
        </w:rPr>
        <w:t xml:space="preserve"> </w:t>
      </w:r>
      <w:r w:rsidRPr="00BD6F53">
        <w:rPr>
          <w:rFonts w:ascii="Noto Sans Syriac Eastern" w:hAnsi="Noto Sans Syriac Eastern" w:cs="Noto Sans Syriac Eastern"/>
          <w:rtl/>
          <w:lang w:bidi="syr-SY"/>
        </w:rPr>
        <w:t>1: ܒܸܢܝܵܢܵܐ ܬܲܚܬܵܝܵܐ</w:t>
      </w:r>
      <w:bookmarkEnd w:id="158"/>
      <w:bookmarkEnd w:id="159"/>
      <w:bookmarkEnd w:id="160"/>
    </w:p>
    <w:p w14:paraId="124A3509" w14:textId="77777777" w:rsidR="00374665"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ܫܘܼܝܵܫܹܐ ܕ NDIS، ܥܲܡܵܠܝܼܵܬܹܐ ܘܛܲܟܼܣܹܐ ܠܹܐ ܡܲܚܙܝܼ ܠܣܢܝܼܩܘܼܝܵܬܹܐ ܡܲܪܕܘܼܬܵܢܵܝܹܐ ܘܠܸܫܵܢܵܝܹܐ ܕܟܠܲܝܗܝ ܫܲܘܬܦܵܢܹܐ.</w:t>
      </w:r>
    </w:p>
    <w:p w14:paraId="43E16559" w14:textId="77777777" w:rsidR="00C36ADA"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ܟܘܼܬܵܫܹܐ ܝܼܢܵܐ:</w:t>
      </w:r>
    </w:p>
    <w:p w14:paraId="38F9E152" w14:textId="77777777" w:rsidR="008E6514" w:rsidRPr="00BD6F53" w:rsidRDefault="00CA4831" w:rsidP="001F6B92">
      <w:pPr>
        <w:keepNext/>
        <w:numPr>
          <w:ilvl w:val="0"/>
          <w:numId w:val="10"/>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ܛܲܟܼܣܵܐ ܕܫܲܦܠܘܼܬܵܐ ܕܐܘܿܣܬܪܵܠܝܵܐ ܘ NDIS ܝܼܢܵܐ ܙܲܗܡܲܬ ܠܦܲܪܡܘܼܝܹܐ ܘܠܡܲܦܠܘܼܚܹܐ.</w:t>
      </w:r>
    </w:p>
    <w:p w14:paraId="6545E665" w14:textId="77777777" w:rsidR="00C36ADA" w:rsidRPr="00BD6F53" w:rsidRDefault="00CA4831" w:rsidP="00FB4D27">
      <w:pPr>
        <w:numPr>
          <w:ilvl w:val="0"/>
          <w:numId w:val="10"/>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ܛܲܟܼܣܹܐ ܘܥܲܡܵܠܝܼܵܬܹܐ ܕ NDIS ܠܵܐ ܡܵܘܕܝܼ ܒܡܲܪܕܘܼܝܵܬܹܐ، ܥܝܵܕܹܐ، ܦܲܪܡܵܝܬܵܐ ܕܫܲܦܠܘܼܬܵܐ ܘܕܵܘܪܹܐ ܕܒܲܝܬܘܼܬܵܐ ܕܝܼܢܵܐ ܓܵܘ ܟܢܘܼܫܝܵܬܹܐ ܕ CALD.</w:t>
      </w:r>
    </w:p>
    <w:p w14:paraId="45A4A834" w14:textId="77777777" w:rsidR="00FC7708" w:rsidRPr="00BD6F53" w:rsidRDefault="00CA4831" w:rsidP="00D73261">
      <w:pPr>
        <w:pStyle w:val="Heading3"/>
        <w:bidi/>
        <w:rPr>
          <w:rFonts w:ascii="Noto Sans Syriac Eastern" w:hAnsi="Noto Sans Syriac Eastern" w:cs="Noto Sans Syriac Eastern"/>
          <w:lang w:bidi="syr-SY"/>
        </w:rPr>
      </w:pPr>
      <w:bookmarkStart w:id="161" w:name="_Toc256000023"/>
      <w:bookmarkStart w:id="162" w:name="_Toc143177224"/>
      <w:bookmarkStart w:id="163" w:name="_Toc160542373"/>
      <w:r w:rsidRPr="00BD6F53">
        <w:rPr>
          <w:rFonts w:ascii="Noto Sans Syriac Eastern" w:hAnsi="Noto Sans Syriac Eastern" w:cs="Noto Sans Syriac Eastern"/>
          <w:rtl/>
          <w:lang w:bidi="syr-SY"/>
        </w:rPr>
        <w:t>ܚܲܩܠܵܐ ܕܩܲܕܡܵܝܘܼܬܵܐ 2: ܡܨܵܝܬܵܐ ܕܦܵܠܵܚܹܐ</w:t>
      </w:r>
      <w:bookmarkEnd w:id="161"/>
      <w:bookmarkEnd w:id="162"/>
      <w:bookmarkEnd w:id="163"/>
    </w:p>
    <w:p w14:paraId="58D5A1DD" w14:textId="77777777" w:rsidR="00E93E6D"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ܦܵܠܵܚܹܐ ܘܫܲܪܝܼܟܹܐ ܕ NDIS ܠܵܐ ܡܲܩܪܸܒܼܝܼ ܐܲܡܝܼܢܵܐܝܼܬ ܚܸܠܡܲܬܹܐ ܕܝܼܢܵܐ ܫܲܝܢܵܝܹܐ ܘܚܵܒܼܫܵܢܹܐ ܩܵܐ ܟܠܲܝܗܝ ܡܲܪܕܘܼܝܵܬܹܐ.</w:t>
      </w:r>
    </w:p>
    <w:p w14:paraId="16AF865C" w14:textId="77777777" w:rsidR="00C36ADA"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ܟܘܼܬܵܫܹܐ ܝܼܢܵܐ:</w:t>
      </w:r>
    </w:p>
    <w:p w14:paraId="66C2408D" w14:textId="77777777" w:rsidR="00C36ADA" w:rsidRPr="00BD6F53" w:rsidRDefault="00CA4831" w:rsidP="00FB4D27">
      <w:pPr>
        <w:numPr>
          <w:ilvl w:val="0"/>
          <w:numId w:val="23"/>
        </w:numPr>
        <w:bidi/>
        <w:rPr>
          <w:rFonts w:ascii="Noto Sans Syriac Eastern" w:hAnsi="Noto Sans Syriac Eastern" w:cs="Noto Sans Syriac Eastern"/>
          <w:lang w:bidi="syr-SY"/>
        </w:rPr>
      </w:pPr>
      <w:bookmarkStart w:id="164" w:name="_Hlk143867479"/>
      <w:r w:rsidRPr="00BD6F53">
        <w:rPr>
          <w:rFonts w:ascii="Noto Sans Syriac Eastern" w:hAnsi="Noto Sans Syriac Eastern" w:cs="Noto Sans Syriac Eastern"/>
          <w:rtl/>
          <w:lang w:bidi="syr-SY"/>
        </w:rPr>
        <w:t>ܫܲܘܬܦܵܢܹܐ ܕ CALD، ܘܡܲܚܫܸܚܵܢܲܝܗܝ، ܒܲܝܬܘܼܝܵܬܲܝܗܝ ܘܝܵܨܘܿܦܲܝܗܝ ܠܲܝܬܠܗܘܿܢ ܡܛܵܝܬܵܐ ܠ NDIS ܘܠܦܵܠܵܚܹܐ ܫܲܪܝܼܟܹܐ ܐܵܢܝܼ ܕܟܹܐ ܦܲܪܡܝܼ ܠܣܢܝܼܩܘܼܝܵܬܲܝܗܝ ܡܲܪܕܘܼܬܵܢܵܝܹܐ ܝܲܢ ܕܟܹܐ ܡܲܩܪܸܒܼܝܼ ܚܸܠܡܲܬܹܐ ܒܚܕܵܐ ܐܘܼܪܚܵܐ ܡܲܥܒܕܵܢܬܵܐ ܘܫܲܝܢܵܝܬܵܐ ܕܐܝܼܬܠܵܗܿ ܡܲܥܢܵܝܵܐ.</w:t>
      </w:r>
    </w:p>
    <w:bookmarkEnd w:id="164"/>
    <w:p w14:paraId="453345DA" w14:textId="1F3F7FFD" w:rsidR="00215F76" w:rsidRPr="00BD6F53" w:rsidRDefault="00410036" w:rsidP="00D73261">
      <w:pPr>
        <w:pStyle w:val="Heading3"/>
        <w:bidi/>
        <w:rPr>
          <w:rFonts w:ascii="Noto Sans Syriac Eastern" w:hAnsi="Noto Sans Syriac Eastern" w:cs="Noto Sans Syriac Eastern"/>
          <w:lang w:bidi="syr-SY"/>
        </w:rPr>
      </w:pPr>
      <w:r w:rsidRPr="00410036">
        <w:rPr>
          <w:rFonts w:ascii="Noto Sans Syriac Eastern" w:hAnsi="Noto Sans Syriac Eastern" w:cs="Noto Sans Syriac Eastern"/>
          <w:rtl/>
          <w:lang w:bidi="syr-SY"/>
        </w:rPr>
        <w:lastRenderedPageBreak/>
        <w:t>ܚܲܩܠܵܐ ܕܩܲܕܡܵܝܘܼܬܵܐ 3: ܝܵܗܒܼܫܩܵܠܹܐ ܡܸܬܡܵܛܝܵܢܹܐ</w:t>
      </w:r>
    </w:p>
    <w:p w14:paraId="5B0B93DC" w14:textId="5C9148F1" w:rsidR="002A0FAF" w:rsidRPr="00BD6F53" w:rsidRDefault="00410036" w:rsidP="00C36ADA">
      <w:pPr>
        <w:bidi/>
        <w:rPr>
          <w:rFonts w:ascii="Noto Sans Syriac Eastern" w:hAnsi="Noto Sans Syriac Eastern" w:cs="Noto Sans Syriac Eastern"/>
          <w:lang w:bidi="syr-SY"/>
        </w:rPr>
      </w:pPr>
      <w:r w:rsidRPr="00410036">
        <w:rPr>
          <w:rFonts w:ascii="Noto Sans Syriac Eastern" w:hAnsi="Noto Sans Syriac Eastern" w:cs="Noto Sans Syriac Eastern"/>
          <w:rtl/>
          <w:lang w:bidi="syr-SY"/>
        </w:rPr>
        <w:t xml:space="preserve">ܡܵܘܕܥܵܢܘܼܬܵܐ ܕ </w:t>
      </w:r>
      <w:r w:rsidRPr="00410036">
        <w:rPr>
          <w:rFonts w:ascii="Noto Sans Syriac Eastern" w:hAnsi="Noto Sans Syriac Eastern" w:cs="Noto Sans Syriac Eastern"/>
          <w:lang w:bidi="syr-SY"/>
        </w:rPr>
        <w:t>NDIA</w:t>
      </w:r>
      <w:r w:rsidRPr="00410036">
        <w:rPr>
          <w:rFonts w:ascii="Noto Sans Syriac Eastern" w:hAnsi="Noto Sans Syriac Eastern" w:cs="Noto Sans Syriac Eastern"/>
          <w:rtl/>
          <w:lang w:bidi="syr-SY"/>
        </w:rPr>
        <w:t xml:space="preserve"> ܟܹܐ ܫܲܪܸܟܵܐ ܠܵܗܿ ܠܵܐ ܝܠܵܗܿ ܗܲܣܵܢܵܝ ܠܦܲܪܡܘܼܝܹܐ ܩܵܐ ܟܠܲܝܗܝ ܡܲܪܕܘܼܝܵܬܹܐ ܘܠܸܫܵܢܹܐ</w:t>
      </w:r>
      <w:r w:rsidRPr="00BD6F53">
        <w:rPr>
          <w:rFonts w:ascii="Noto Sans Syriac Eastern" w:hAnsi="Noto Sans Syriac Eastern" w:cs="Noto Sans Syriac Eastern"/>
          <w:rtl/>
          <w:lang w:bidi="syr-SY"/>
        </w:rPr>
        <w:t>.</w:t>
      </w:r>
    </w:p>
    <w:p w14:paraId="66344CB1" w14:textId="77777777" w:rsidR="00C36ADA"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ܟܘܼܬܵܫܹܐ ܝܼܢܵܐ:</w:t>
      </w:r>
    </w:p>
    <w:p w14:paraId="7F6F001C" w14:textId="66B30ED7" w:rsidR="00C36ADA" w:rsidRPr="00BD6F53" w:rsidRDefault="00325E2F" w:rsidP="001F6B92">
      <w:pPr>
        <w:keepNext/>
        <w:numPr>
          <w:ilvl w:val="0"/>
          <w:numId w:val="10"/>
        </w:numPr>
        <w:bidi/>
        <w:rPr>
          <w:rFonts w:ascii="Noto Sans Syriac Eastern" w:hAnsi="Noto Sans Syriac Eastern" w:cs="Noto Sans Syriac Eastern"/>
          <w:lang w:bidi="syr-SY"/>
        </w:rPr>
      </w:pPr>
      <w:r w:rsidRPr="00BD6F53">
        <w:rPr>
          <w:rFonts w:ascii="Noto Sans Syriac Eastern" w:eastAsia="Noto Sans Syriac Eastern" w:hAnsi="Noto Sans Syriac Eastern" w:cs="Noto Sans Syriac Eastern"/>
          <w:rtl/>
          <w:lang w:bidi="syr-SY"/>
        </w:rPr>
        <w:t xml:space="preserve">ܝܵܗܒܼܫܩܵܠܹܐ ܫܘܼܪܸܟܹܐ ܒܘܼܬ </w:t>
      </w:r>
      <w:r w:rsidRPr="00BD6F53">
        <w:rPr>
          <w:rFonts w:ascii="Noto Sans Syriac Eastern" w:eastAsia="Noto Sans Syriac Eastern" w:hAnsi="Noto Sans Syriac Eastern" w:cs="Noto Sans Syriac Eastern"/>
          <w:lang w:bidi="syr-SY"/>
        </w:rPr>
        <w:t>NDIS</w:t>
      </w:r>
      <w:r w:rsidRPr="00BD6F53">
        <w:rPr>
          <w:rFonts w:ascii="Noto Sans Syriac Eastern" w:eastAsia="Noto Sans Syriac Eastern" w:hAnsi="Noto Sans Syriac Eastern" w:cs="Noto Sans Syriac Eastern"/>
          <w:rtl/>
          <w:lang w:bidi="syr-SY"/>
        </w:rPr>
        <w:t xml:space="preserve"> ܝܼܢܵܐ ܩܛܝܼܪܹܐ. ܐܵܦ ܐܝܼܡܲܢ ܕܦܵܝܫܝܼ ܬܘܼܪܓܸܡܹܐ، ܝܵܗܒܼܫܩܵܠܹܐ ܠܵܐ ܗܲܡܵܫܵܐ ܬܲܡܸܡܝܼ ܠܣܢܝܼܩܘܼܝܵܬܹܐ ܕܟܢܘܼܫܝܵܬܹܐ ܕ </w:t>
      </w:r>
      <w:r w:rsidRPr="00BD6F53">
        <w:rPr>
          <w:rFonts w:ascii="Noto Sans Syriac Eastern" w:eastAsia="Noto Sans Syriac Eastern" w:hAnsi="Noto Sans Syriac Eastern" w:cs="Noto Sans Syriac Eastern"/>
          <w:lang w:bidi="syr-SY"/>
        </w:rPr>
        <w:t>CALD</w:t>
      </w:r>
      <w:r w:rsidRPr="00BD6F53">
        <w:rPr>
          <w:rFonts w:ascii="Noto Sans Syriac Eastern" w:eastAsia="Noto Sans Syriac Eastern" w:hAnsi="Noto Sans Syriac Eastern" w:cs="Noto Sans Syriac Eastern"/>
          <w:rtl/>
          <w:lang w:bidi="syr-SY"/>
        </w:rPr>
        <w:t>.</w:t>
      </w:r>
    </w:p>
    <w:p w14:paraId="60641BE5" w14:textId="77777777" w:rsidR="00C36ADA" w:rsidRPr="00BD6F53" w:rsidRDefault="00CA4831" w:rsidP="00FB4D27">
      <w:pPr>
        <w:numPr>
          <w:ilvl w:val="0"/>
          <w:numId w:val="10"/>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ܐܘܼܪܚܵܬܹܐ ܡܬܘܼܚܸܡܹܐ ܕܒܝܼܲܝܗܝ ܦܵܠܵܚܹܐ ܘܫܲܪܝܼܟܹܐ ܕ NDIS ܟܹܐ ܝܵܗܒܼܝܼ ܘܫܵܩܠܝܼ ܥܲܡ ܩܲܕܸܡܵܢܹܐ ܘܫܲܘܬܦܵܢܹܐ ܠܵܐ ܗܲܡܵܫܵܐ ܡܲܚܙܝܼ ܐܘܼܪܚܵܬܹܐ ܕܟܢܘܼܫܝܵܬܹܐ ܕ CALD ܣܢܝܼܩܹܐ ܝܢܵܐ ܕܫܲܪܸܟܝܼ ܒܝܼܲܝܗܝ، ܝܲܢ ܐܘܼܪܚܵܬܹܐ ܕܐܵܢܝܼ ܡܲܚܘܼܒܹܐ ܝܢܵܐ ܕܫܲܪܸܟܝܼ ܒܝܼܲܝܗܝ.</w:t>
      </w:r>
    </w:p>
    <w:p w14:paraId="7B8F056B" w14:textId="78474F86" w:rsidR="00215F76" w:rsidRPr="00BD6F53" w:rsidRDefault="00BD6F53" w:rsidP="00D73261">
      <w:pPr>
        <w:pStyle w:val="Heading3"/>
        <w:bidi/>
        <w:rPr>
          <w:rFonts w:ascii="Noto Sans Syriac Eastern" w:hAnsi="Noto Sans Syriac Eastern" w:cs="Noto Sans Syriac Eastern"/>
          <w:lang w:bidi="syr-SY"/>
        </w:rPr>
      </w:pPr>
      <w:bookmarkStart w:id="165" w:name="_Toc160542375"/>
      <w:r w:rsidRPr="00BD6F53">
        <w:rPr>
          <w:rFonts w:ascii="Noto Sans Syriac Eastern" w:eastAsia="Noto Sans Syriac Eastern" w:hAnsi="Noto Sans Syriac Eastern" w:cs="Noto Sans Syriac Eastern"/>
          <w:rtl/>
          <w:lang w:bidi="syr-SY"/>
        </w:rPr>
        <w:t>ܚܲܩܠܵܐ ܕܩܲܕܡܵܝܘܼܬܵܐ 4: ܫܘܼܩܹܐ</w:t>
      </w:r>
      <w:bookmarkEnd w:id="165"/>
    </w:p>
    <w:p w14:paraId="7F5A2F4C" w14:textId="77777777" w:rsidR="00BD6F53" w:rsidRPr="00BD6F53" w:rsidRDefault="00BD6F53" w:rsidP="00BD6F53">
      <w:pPr>
        <w:bidi/>
        <w:rPr>
          <w:rFonts w:ascii="Noto Sans Syriac Eastern" w:eastAsia="Noto Sans Syriac Eastern" w:hAnsi="Noto Sans Syriac Eastern" w:cs="Noto Sans Syriac Eastern"/>
          <w:rtl/>
          <w:lang w:bidi="syr-SY"/>
        </w:rPr>
      </w:pPr>
      <w:r w:rsidRPr="00BD6F53">
        <w:rPr>
          <w:rFonts w:ascii="Noto Sans Syriac Eastern" w:eastAsia="Noto Sans Syriac Eastern" w:hAnsi="Noto Sans Syriac Eastern" w:cs="Noto Sans Syriac Eastern"/>
          <w:rtl/>
          <w:lang w:bidi="syr-SY"/>
        </w:rPr>
        <w:t xml:space="preserve">ܠܲܝܬ ܣܢܵܕܝܵܬܹܐ ܘܚܸܠܡܲܬܹܐ ܡܵܠܝܵܢܹܐ ܕܬܲܡܸܡܝܼ ܠܣܢܝܼܩܘܼܝܵܬܹܐ ܕܫܲܘܬܦܵܢܹܐ ܕ </w:t>
      </w:r>
      <w:r w:rsidRPr="00BD6F53">
        <w:rPr>
          <w:rFonts w:ascii="Noto Sans Syriac Eastern" w:eastAsia="Noto Sans Syriac Eastern" w:hAnsi="Noto Sans Syriac Eastern" w:cs="Noto Sans Syriac Eastern"/>
          <w:lang w:bidi="syr-SY"/>
        </w:rPr>
        <w:t>CALD</w:t>
      </w:r>
      <w:r w:rsidRPr="00BD6F53">
        <w:rPr>
          <w:rFonts w:ascii="Noto Sans Syriac Eastern" w:eastAsia="Noto Sans Syriac Eastern" w:hAnsi="Noto Sans Syriac Eastern" w:cs="Noto Sans Syriac Eastern"/>
          <w:rtl/>
          <w:lang w:bidi="syr-SY"/>
        </w:rPr>
        <w:t>.</w:t>
      </w:r>
    </w:p>
    <w:p w14:paraId="1575A4B0" w14:textId="41D56727" w:rsidR="00C36ADA" w:rsidRPr="00BD6F53" w:rsidRDefault="00BD6F53" w:rsidP="00BD6F53">
      <w:pPr>
        <w:keepNext/>
        <w:bidi/>
        <w:rPr>
          <w:rFonts w:ascii="Noto Sans Syriac Eastern" w:hAnsi="Noto Sans Syriac Eastern" w:cs="Noto Sans Syriac Eastern"/>
          <w:lang w:bidi="syr-SY"/>
        </w:rPr>
      </w:pPr>
      <w:r w:rsidRPr="00BD6F53">
        <w:rPr>
          <w:rFonts w:ascii="Noto Sans Syriac Eastern" w:eastAsia="Noto Sans Syriac Eastern" w:hAnsi="Noto Sans Syriac Eastern" w:cs="Noto Sans Syriac Eastern"/>
          <w:rtl/>
          <w:lang w:bidi="syr-SY"/>
        </w:rPr>
        <w:t>ܟܘܼܬܵܫܹܐ ܝܼܢܵܐ:</w:t>
      </w:r>
    </w:p>
    <w:p w14:paraId="5D3BBC51" w14:textId="61258955" w:rsidR="00C36ADA" w:rsidRPr="00BD6F53" w:rsidRDefault="00410036" w:rsidP="001F6B92">
      <w:pPr>
        <w:keepNext/>
        <w:numPr>
          <w:ilvl w:val="0"/>
          <w:numId w:val="24"/>
        </w:numPr>
        <w:bidi/>
        <w:rPr>
          <w:rFonts w:ascii="Noto Sans Syriac Eastern" w:hAnsi="Noto Sans Syriac Eastern" w:cs="Noto Sans Syriac Eastern"/>
          <w:lang w:bidi="syr-SY"/>
        </w:rPr>
      </w:pPr>
      <w:r w:rsidRPr="00410036">
        <w:rPr>
          <w:rFonts w:ascii="Noto Sans Syriac Eastern" w:eastAsia="Noto Sans Syriac Eastern" w:hAnsi="Noto Sans Syriac Eastern" w:cs="Noto Sans Syriac Eastern"/>
          <w:rtl/>
          <w:lang w:bidi="syr-SY"/>
        </w:rPr>
        <w:t xml:space="preserve">ܫܲܘܬܦܵܢܹܐ </w:t>
      </w:r>
      <w:r w:rsidR="00BD6F53" w:rsidRPr="00BD6F53">
        <w:rPr>
          <w:rFonts w:ascii="Noto Sans Syriac Eastern" w:eastAsia="Noto Sans Syriac Eastern" w:hAnsi="Noto Sans Syriac Eastern" w:cs="Noto Sans Syriac Eastern"/>
          <w:rtl/>
          <w:lang w:bidi="syr-SY"/>
        </w:rPr>
        <w:t xml:space="preserve">ܕ </w:t>
      </w:r>
      <w:r w:rsidR="00BD6F53" w:rsidRPr="00BD6F53">
        <w:rPr>
          <w:rFonts w:ascii="Noto Sans Syriac Eastern" w:eastAsia="Noto Sans Syriac Eastern" w:hAnsi="Noto Sans Syriac Eastern" w:cs="Noto Sans Syriac Eastern"/>
          <w:lang w:bidi="syr-SY"/>
        </w:rPr>
        <w:t>CALD</w:t>
      </w:r>
      <w:r w:rsidR="00BD6F53" w:rsidRPr="00BD6F53">
        <w:rPr>
          <w:rFonts w:ascii="Noto Sans Syriac Eastern" w:eastAsia="Noto Sans Syriac Eastern" w:hAnsi="Noto Sans Syriac Eastern" w:cs="Noto Sans Syriac Eastern"/>
          <w:rtl/>
          <w:lang w:bidi="syr-SY"/>
        </w:rPr>
        <w:t xml:space="preserve"> ܠܵܐ ܝܢܵܐ ܦܝܼܫܹܐ ܣܢܝܼܕܹܐ ܩܵܐ ܕܪܵܫܡܝܼ ܘܦܵܪܫܝܼ ܠܚܸܠܡܲܬܹܐ.</w:t>
      </w:r>
    </w:p>
    <w:p w14:paraId="57B45B19" w14:textId="55F390FC" w:rsidR="00C36ADA" w:rsidRPr="00BD6F53" w:rsidRDefault="00BD6F53" w:rsidP="00FB4D27">
      <w:pPr>
        <w:numPr>
          <w:ilvl w:val="0"/>
          <w:numId w:val="24"/>
        </w:numPr>
        <w:bidi/>
        <w:rPr>
          <w:rFonts w:ascii="Noto Sans Syriac Eastern" w:hAnsi="Noto Sans Syriac Eastern" w:cs="Noto Sans Syriac Eastern"/>
          <w:lang w:bidi="syr-SY"/>
        </w:rPr>
      </w:pPr>
      <w:r w:rsidRPr="00BD6F53">
        <w:rPr>
          <w:rFonts w:ascii="Noto Sans Syriac Eastern" w:eastAsia="Noto Sans Syriac Eastern" w:hAnsi="Noto Sans Syriac Eastern" w:cs="Noto Sans Syriac Eastern"/>
          <w:rtl/>
          <w:lang w:bidi="syr-SY"/>
        </w:rPr>
        <w:t>ܡܙܲܘܸܕܵܢܹܐ ܕܚܸܠܡܲܬܹܐ ܠܵܐ ܝܢܵܐ ܣܢܝܼܕܹܐ ܩܵܐ ܕܡܲܛܐܸܒܼܝܼ ܣܢܵܕܝܵܬܹܐ ܘܚܸܠܡܲܬܹܐ ܕܝܼܠܵܢܵܝܹܐ ܡܲܪܕܘܼܬܵܢܵܐܝܼܬ، ܥܸܢܝܵܢܵܝܹܐ ܘܫܲܝܢܵܝܹܐ.</w:t>
      </w:r>
    </w:p>
    <w:p w14:paraId="3D17A899" w14:textId="77777777" w:rsidR="00215F76" w:rsidRPr="00BD6F53" w:rsidRDefault="00CA4831" w:rsidP="00D73261">
      <w:pPr>
        <w:pStyle w:val="Heading3"/>
        <w:bidi/>
        <w:rPr>
          <w:rFonts w:ascii="Noto Sans Syriac Eastern" w:hAnsi="Noto Sans Syriac Eastern" w:cs="Noto Sans Syriac Eastern"/>
          <w:lang w:bidi="syr-SY"/>
        </w:rPr>
      </w:pPr>
      <w:bookmarkStart w:id="166" w:name="_Toc256000026"/>
      <w:bookmarkStart w:id="167" w:name="_Toc143177227"/>
      <w:bookmarkStart w:id="168" w:name="_Toc160542376"/>
      <w:r w:rsidRPr="00BD6F53">
        <w:rPr>
          <w:rFonts w:ascii="Noto Sans Syriac Eastern" w:hAnsi="Noto Sans Syriac Eastern" w:cs="Noto Sans Syriac Eastern"/>
          <w:rtl/>
          <w:lang w:bidi="syr-SY"/>
        </w:rPr>
        <w:t>ܚܲܩܠܵܐ ܕܩܲܕܡܵܝܘܼܬܵܐ 5: ܒܘܼܝܵܢܹ̈ܐ ܕܡܵܘܕܥܵܢܘܼܬܵܐ</w:t>
      </w:r>
      <w:bookmarkEnd w:id="166"/>
      <w:bookmarkEnd w:id="167"/>
      <w:bookmarkEnd w:id="168"/>
    </w:p>
    <w:p w14:paraId="4FABB93E" w14:textId="5A7B014D" w:rsidR="003428F5"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ܒܘܼܝܵܢܹ̈ܐ ܕܡܵܘܕܥܵܢܘܼܬܵܐ ܡܘܼܦܠܸܚܹܐ ܒܝܲܕ NDIA ܣܢܝܼܩܹ̈ܐ ܝܢܵܐ ܕܦܵܝܫܝܼ ܥܒܼܝܼܕܹܐ ܒܘܼܫ ܨܦܵܝܝܼ ܩܵܐ ܕܩܵܢܝܼ ܦܲܪܡܵܝܬܵܐ ܒܘܼܫ ܨܦܵܝܝܼ ܒܘܼܬ </w:t>
      </w:r>
      <w:r w:rsidR="00BD6F53" w:rsidRPr="00BD6F53">
        <w:rPr>
          <w:rFonts w:ascii="Noto Sans Syriac Eastern" w:eastAsia="Noto Sans Syriac Eastern" w:hAnsi="Noto Sans Syriac Eastern" w:cs="Noto Sans Syriac Eastern"/>
          <w:rtl/>
          <w:lang w:bidi="syr-SY"/>
        </w:rPr>
        <w:t xml:space="preserve">ܫܲܘܬܦܵܢܹܐ ܕ </w:t>
      </w:r>
      <w:r w:rsidR="00BD6F53" w:rsidRPr="00BD6F53">
        <w:rPr>
          <w:rFonts w:ascii="Noto Sans Syriac Eastern" w:eastAsia="Noto Sans Syriac Eastern" w:hAnsi="Noto Sans Syriac Eastern" w:cs="Noto Sans Syriac Eastern"/>
          <w:lang w:bidi="syr-SY"/>
        </w:rPr>
        <w:t>CALD</w:t>
      </w:r>
      <w:r w:rsidR="00BD6F53" w:rsidRPr="00BD6F53">
        <w:rPr>
          <w:rFonts w:ascii="Noto Sans Syriac Eastern" w:eastAsia="Noto Sans Syriac Eastern" w:hAnsi="Noto Sans Syriac Eastern" w:cs="Noto Sans Syriac Eastern"/>
          <w:rtl/>
          <w:lang w:bidi="syr-SY"/>
        </w:rPr>
        <w:t xml:space="preserve"> ܘܣܢܵܕܝܵܬܹܐ</w:t>
      </w:r>
      <w:r w:rsidRPr="00BD6F53">
        <w:rPr>
          <w:rFonts w:ascii="Noto Sans Syriac Eastern" w:hAnsi="Noto Sans Syriac Eastern" w:cs="Noto Sans Syriac Eastern"/>
          <w:rtl/>
          <w:lang w:bidi="syr-SY"/>
        </w:rPr>
        <w:t xml:space="preserve"> ܕܣܢܝܼܩܹܐ ܝܢܵܐ ܐܸܠܲܝܗܝ.</w:t>
      </w:r>
    </w:p>
    <w:p w14:paraId="09EE5A31" w14:textId="77777777" w:rsidR="00C36ADA"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ܟܘܼܬܵܫܹܐ ܝܼܢܵܐ:</w:t>
      </w:r>
    </w:p>
    <w:p w14:paraId="1806B50A" w14:textId="77777777" w:rsidR="00C36ADA" w:rsidRPr="00BD6F53" w:rsidRDefault="00CA4831" w:rsidP="001F6B92">
      <w:pPr>
        <w:keepNext/>
        <w:numPr>
          <w:ilvl w:val="0"/>
          <w:numId w:val="10"/>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ܬܘܼܚܵܡܵܐ ܕ ‘CALD’ ܡܘܼܦܠܸܚܵܐ ܒܝܲܕ NDIS ܠܵܐ ܝܠܹܗ ܪܘܝܼܚܵܐ ܒܡܸܠܝܘܼܬܵܐ ܩܵܐ ܕܡܵܨܹܐ ܡܲܕܸܥ ܠܐ݉ܢܵܫܹܐ ܡܼܢ ܒܵܬܪܵܝܘܵܬܹܐ ܕ CALD. ܠܵܐ ܓܲܫܡܸܢ ܒܡܸܠܝܘܼܬܵܐ ܠܕܝܼܠܵܝܵܬܹܐ ܡܲܪܕܘܼܬܵܢܵܝܹܐ ܘܠܸܫܵܢܵܝܹܐ.</w:t>
      </w:r>
    </w:p>
    <w:p w14:paraId="545BECB1" w14:textId="77777777" w:rsidR="00C36ADA" w:rsidRPr="00BD6F53" w:rsidRDefault="00CA4831" w:rsidP="00FB4D27">
      <w:pPr>
        <w:numPr>
          <w:ilvl w:val="0"/>
          <w:numId w:val="10"/>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ܡܵܪܵܘܵܬܹܐ ܕܗܸܢܝܵܢܵܐ ܠܲܝܬ ܠܗܘܿܢ ܝܕܵܥܬܵܐ ܒܘܼܬ ܒܘܼܝܵܢܹܐ ܕܡܵܘܕܥܵܢܘܼܬܵܐ ܕ NDIS ܕܝܼܢܵܐ ܥܲܡܵܐܝܼܬ ܡܸܬܩܲܢܝܵܢܹܐ ܒܘܼܬ ܫܲܘܬܦܵܢܹܐ ܕ CALD، ܘܕܵܐܟܼܝܼ ܡܲܦܠܸܚܝܼ ܠܐܲܢܹܐ ܒܘܼܝܵܢܹܐ ܕܡܵܘܕܥܵܢܘܼܬܵܐ.</w:t>
      </w:r>
    </w:p>
    <w:p w14:paraId="659414A5" w14:textId="77777777" w:rsidR="00C36ADA"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ܐܵܢܝܼ 5 ܚܲܩܠܹܐ ܕܩܲܕܡܵܝܘܼܬܵܐ ܩܲܕ݉ܡܵܝܹܐ ܗܘܼܝܸܪ ܠܗܘܿܢ ܕܡܗܲܕܝܼ ܩܵܐ ܕܪܵܫܝܵܬܹܐ ܘܫܲܘܬܲܦܬܵܐ ܥܲܡ ܟܢܘܼܫܝܵܬܹܐ ܕ CALD ܒܥܸܕܵܢܵܐ ܕܛܲܘܪܵܐ ܕܛܲܘܲܪܬܵܐ.</w:t>
      </w:r>
    </w:p>
    <w:p w14:paraId="7CE8EFAE" w14:textId="77777777" w:rsidR="00B778AE"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lastRenderedPageBreak/>
        <w:t>ܚܲܕ ܚܲܩܠܵܐ ܕܩܲܕܡܵܝܘܼܬܵܐ ܕܐܸܫܬܵܐ، ‘Outreach’ (‘ܡܛܵܝܬܵܐ’)،ܦܝܼܫܵܐ ܝܗܘܵܐ ܚܒܼܝܼܫܵܐ ܒܥܸܕܵܢܵܐ ܕܫܲܘܬܲܦܬܵܐ ܓܵܘ ܛܲܘܪܵܐ ܕܛܲܘܲܪܬܵܐ.</w:t>
      </w:r>
    </w:p>
    <w:p w14:paraId="0F3FDC14" w14:textId="77777777" w:rsidR="008358A6" w:rsidRPr="00BD6F53" w:rsidRDefault="00CA4831" w:rsidP="005F0A35">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ܐܵܗܵܐ ܚܲܩܠܵܐ ܕܩܲܕܡܵܝܘܼܬܵܐ ܦܝܼܫܵܐ ܝܗܘܵܐ ܡܘܼܙܝܸܕܵܐ ܐܲܝܟܼ ܥܸܢܝܵܢܵܐ ܠܚܘܼܫܵܒܼܹܐ ܘܡܲܚܫܲܚܝܵܬܹܐ ܡܘܼܩܪܸܒܼܹܐ ܕ NDIS ܣܢܝܼܩܵܐ ܝܠܹܗ ܕܒܘܼܫ ܨܦܵܝܝܼ ܣܵܢܹܕ ܠܐ݉ܢܵܫܹܐ ܕ CALD ܐܵܢܝܼ ܕܗܵܠܵܐ ܝܼܢܵܐ ܒܝܼܠܵܦܵܐ ܒܘܼܬ NDIS، ܝܲܢ ܕܗܵܠܵܐ ܠܵܐ ܝܵܕܥܝܼ ܒܘܼܬ NDIS.</w:t>
      </w:r>
      <w:bookmarkStart w:id="169" w:name="_Toc143177228"/>
    </w:p>
    <w:p w14:paraId="1FEA941B" w14:textId="77777777" w:rsidR="00024685" w:rsidRPr="00BD6F53" w:rsidRDefault="00CA4831" w:rsidP="00D73261">
      <w:pPr>
        <w:pStyle w:val="Heading3"/>
        <w:bidi/>
        <w:rPr>
          <w:rFonts w:ascii="Noto Sans Syriac Eastern" w:hAnsi="Noto Sans Syriac Eastern" w:cs="Noto Sans Syriac Eastern"/>
          <w:lang w:bidi="syr-SY"/>
        </w:rPr>
      </w:pPr>
      <w:bookmarkStart w:id="170" w:name="_Toc256000027"/>
      <w:bookmarkStart w:id="171" w:name="_Toc160542377"/>
      <w:r w:rsidRPr="00BD6F53">
        <w:rPr>
          <w:rFonts w:ascii="Noto Sans Syriac Eastern" w:hAnsi="Noto Sans Syriac Eastern" w:cs="Noto Sans Syriac Eastern"/>
          <w:rtl/>
          <w:lang w:bidi="syr-SY"/>
        </w:rPr>
        <w:t>ܚܲܩܠܵܐ ܕܩܲܕܡܵܝܘܼܬܵܐ 6: ܡܛܵܝܬܵܐ</w:t>
      </w:r>
      <w:bookmarkEnd w:id="169"/>
      <w:bookmarkEnd w:id="170"/>
      <w:bookmarkEnd w:id="171"/>
    </w:p>
    <w:p w14:paraId="05408310" w14:textId="77777777" w:rsidR="00C36ADA"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ܐܝܼܬ ܣܢܵܕܝܵܬܹܐ ܘܚܸܠܡܲܬܹܐ ܡܬܘܼܚܸܡܹܐ ܠܡܛܵܝܬܵܐ ܐܸܠܲܝܗܝ ܘܐ݉ܣܵܪܬܵܐ ܕܐ݉ܢܵܫܹܐ ܡܼܢ ܟܠܲܝܗܝ ܡܲܪܕܘܼܝܵܬܹܐ، ܠܸܫܵܢܹܐ ܘܟܢܘܼܫܝܵܬܹܐ ܒ NDIS.</w:t>
      </w:r>
    </w:p>
    <w:p w14:paraId="16F0B995" w14:textId="77777777" w:rsidR="00C36ADA"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ܟܘܼܬܵܫܹܐ ܝܼܢܵܐ:</w:t>
      </w:r>
    </w:p>
    <w:p w14:paraId="2C0C4885" w14:textId="77777777" w:rsidR="00C36ADA" w:rsidRPr="00BD6F53" w:rsidRDefault="00CA4831" w:rsidP="00FB4D27">
      <w:pPr>
        <w:numPr>
          <w:ilvl w:val="0"/>
          <w:numId w:val="22"/>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ܪܵܒܵܐ ܡܼܢ ܐ݉ܢܵܫܹܐ ܕܐܝܼܬܠܗܘܿܢ ܫܲܦܠܘܼܬܵܐ ܡܼܢ ܒܵܬܪܵܝܘܵܬܹܐ ܕ CALD ܠܵܐ ܝܢܵܐ ܦܝܼܫܹܐ ܡܙܘܼܘܸܕܹܐ ܒܡܵܘܕܥܵܢܘܼܬܵܐ ܕܡܲܡܨܸܝܵܐ ܠܗܘܿܢ ܕܦܲܪܡܝܼ ܠܚܫܝܼܚܘܼܬܵܐ ܠ NDIS ܘܠܥܲܡܵܠܝܼܬܵܐ ܕܩܲܕܲܡܬܵܐ ܕܡܲܛܠܵܒܵܐ. ܘܐܵܦ ܥܒܼܝܼܪܹܐ ܝܢܵܐ ܒܢܸܣܝܵܢܵܐ ܕܬܘܼܪܩܵܠܹܐ ܒܡܛܵܝܬܵܐ ܠܡܵܘܕܥܵܢܘܼܬܵܐ.</w:t>
      </w:r>
    </w:p>
    <w:p w14:paraId="6E46E36A" w14:textId="77777777" w:rsidR="00C36ADA" w:rsidRPr="00BD6F53" w:rsidRDefault="00CA4831" w:rsidP="001F6B92">
      <w:pPr>
        <w:keepNext/>
        <w:numPr>
          <w:ilvl w:val="0"/>
          <w:numId w:val="22"/>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ܪܵܒܵܐ ܡܼܢ ܐ݉ܢܵܫܹܐ ܕܐܝܼܬܠܗܘܿܢ ܫܲܦܠܘܼܬܵܐ ܡܼܢ ܒܵܬܪܵܝܘܵܬܹܐ ܕ CALD ܐܝܼܬܠܗܘܿܢ ܦܲܪܡܲܝܬܵܐ ܦܪܝܼܫܬܵܐ ܒܘܼܬ ܫܲܦܠܘܼܬܵܐ ܘܐܝܼܡܲܢ ܝܼܠܵܗܿ ܥܸܕܵܢܵܐ ܠܚܝܼܡܬܵܐ ܩܵܐ ܩܢܵܝܬܵܐ ܕܣܢܵܕܬܵܐ.</w:t>
      </w:r>
    </w:p>
    <w:p w14:paraId="308F5631" w14:textId="77777777" w:rsidR="00C36ADA" w:rsidRPr="00BD6F53" w:rsidRDefault="00CA4831" w:rsidP="00FB4D27">
      <w:pPr>
        <w:numPr>
          <w:ilvl w:val="0"/>
          <w:numId w:val="22"/>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ܐܝܼܬ ܡܛܵܝܬܵܐ ܡܩܘܼܝܸܨܬܵܐ ܠܡܲܒܘܼܥܹܐ (ܒܸܚܒܼܵܫܵܐ ܚܒܼܝܼܫܬܵܐ ܒܠܸܫܵܢܵܐ) ܠܣܢܵܕܬܵܐ ܕܐ݉ܢܵܫܹܐ ܕܐܝܼܬܠܗܘܿܢ ܫܲܦܠܘܼܬܵܐ ܡܼܢ ܒܵܬܪܵܝܘܵܬܹܐ ܕ CALD ܩܵܐ ܕܦܲܪܡܝܼ ܠ NDIS.</w:t>
      </w:r>
    </w:p>
    <w:p w14:paraId="05EA52DF" w14:textId="77777777" w:rsidR="00C36ADA" w:rsidRPr="00BD6F53" w:rsidRDefault="00CA4831" w:rsidP="00D73261">
      <w:pPr>
        <w:pStyle w:val="Heading4"/>
        <w:bidi/>
        <w:rPr>
          <w:rFonts w:ascii="Noto Sans Syriac Eastern" w:hAnsi="Noto Sans Syriac Eastern" w:cs="Noto Sans Syriac Eastern"/>
          <w:lang w:bidi="syr-SY"/>
        </w:rPr>
      </w:pPr>
      <w:bookmarkStart w:id="172" w:name="_Toc256000028"/>
      <w:bookmarkStart w:id="173" w:name="_Toc138244606"/>
      <w:bookmarkStart w:id="174" w:name="_Toc138255780"/>
      <w:bookmarkStart w:id="175" w:name="_Toc140670040"/>
      <w:bookmarkStart w:id="176" w:name="_Toc143177229"/>
      <w:bookmarkStart w:id="177" w:name="_Toc160542378"/>
      <w:r w:rsidRPr="00BD6F53">
        <w:rPr>
          <w:rFonts w:ascii="Noto Sans Syriac Eastern" w:hAnsi="Noto Sans Syriac Eastern" w:cs="Noto Sans Syriac Eastern"/>
          <w:rtl/>
          <w:lang w:bidi="syr-SY"/>
        </w:rPr>
        <w:t>ܟܘܼܬܵܫܹܐ ܒܘܼܫ ܪܘܝܼܚܹܐ</w:t>
      </w:r>
      <w:bookmarkEnd w:id="172"/>
      <w:bookmarkEnd w:id="173"/>
      <w:bookmarkEnd w:id="174"/>
      <w:bookmarkEnd w:id="175"/>
      <w:bookmarkEnd w:id="176"/>
      <w:bookmarkEnd w:id="177"/>
    </w:p>
    <w:p w14:paraId="0979E9EA" w14:textId="77777777" w:rsidR="00C36ADA" w:rsidRPr="00BD6F53" w:rsidRDefault="00CA4831" w:rsidP="00C36A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ܟܘܼܬܵܫܹܐ ܣܕܝܼܪܹܐ ܓܵܘ ܟܠܚܲܕ ܚܲܩܠܵܐ ܕܩܲܕܡܵܝܘܼܬܵܐ ܡܗܘܼܕܹܐܠܗܘܿܢ ܠܣܘܼܟܵܡܵܐ ܡܸܫܬܲܪܟܵܢܵܐ ܕܥܒܼܵܕܹܐ ܘܢܝܼܫܹܐ ܓܵܘ ܣܬܪܵܬܝܼܓ̰ܝܼܵܐ (ܦܝܼܫܹܐ ܦܘܼܨܠܹܐ ܓܵܘ ܣܲܗܡܵܐ 4).</w:t>
      </w:r>
    </w:p>
    <w:p w14:paraId="250F72A0" w14:textId="77777777" w:rsidR="00C02D6D" w:rsidRPr="00BD6F53" w:rsidRDefault="00CA4831" w:rsidP="00AD0031">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ܓܵܘ ܛܲܘܲܪܬܵܐ ܕܣܬܪܵܬܝܼܓ̰ܝܼܵܐ ܘܚܘܼܛܵܛܵܐ ܕܥܒܼܵܕܵܐ، ܫܲܘܬܦܵܢܹܐ ܕ CALD، ܒܲܝܬܘܼܝܵܬܲܝܗܝ ܘܝܵܨܘܿܦܲܝܗܝ ܕܪܝܼܫܠܗܘܿܢ ܨܒܼܘܼܝܵܬܹܐ ܘܟܘܼܬܵܫܹܐ ܒܘܼܫ ܪܘܝܼܚܹܐ ܕܥܒܼܝܼܪܠܗܘܿܢ ܒܢܸܣܝܵܢܵܐ ܒܝܼܲܝܗܝ ܥܲܡ NDIS.</w:t>
      </w:r>
    </w:p>
    <w:p w14:paraId="5CAD3BF1" w14:textId="77777777" w:rsidR="00867A44" w:rsidRPr="00BD6F53" w:rsidRDefault="00CA4831" w:rsidP="00AD0031">
      <w:pPr>
        <w:bidi/>
        <w:rPr>
          <w:rStyle w:val="Hyperlink"/>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ܐܲܢܱܐ ܨܒܼܘܼܝܵܬܹܐ ܡܲܙܝܘܼܕܹܐ ܝܢܵܐ ܠܟܘܼܬܵܫܹܐ ܕܟܢܘܼܫܝܵܬܹܐ ܕ CALD ܗܵܙܹܪܵܢ ܒܸܥܒܼܵܪܵܐ ܝܢܵܐ ܒܢܸܣܝܵܢܵܐ ܒܝܼܲܝܗܝ. ܦܘܼܨܵܠܹܐ ܕܡܵܘܕܥܵܢܘܼܬܵܐ ܒܘܼܬ ܕܐܲܢܹܐ ܨܒܼܘܼܝܵܬܹܐ ܡܵܨܝܵܢܬܵܐ ܝܠܵܗܿ ܡܲܫܟܼܲܚܬܲܝܗܝ ܓܵܘ </w:t>
      </w:r>
      <w:hyperlink w:anchor="_8._Appendix_C" w:history="1">
        <w:r w:rsidR="00E266B0" w:rsidRPr="00BD6F53">
          <w:rPr>
            <w:rStyle w:val="Hyperlink"/>
            <w:rFonts w:ascii="Noto Sans Syriac Eastern" w:hAnsi="Noto Sans Syriac Eastern" w:cs="Noto Sans Syriac Eastern"/>
            <w:rtl/>
            <w:lang w:bidi="syr-SY"/>
          </w:rPr>
          <w:t>ܬܲܘܣܲܦܬܵܐ C</w:t>
        </w:r>
      </w:hyperlink>
      <w:r w:rsidRPr="00BD6F53">
        <w:rPr>
          <w:rFonts w:ascii="Noto Sans Syriac Eastern" w:hAnsi="Noto Sans Syriac Eastern" w:cs="Noto Sans Syriac Eastern"/>
          <w:rtl/>
          <w:lang w:bidi="syr-SY"/>
        </w:rPr>
        <w:t>.</w:t>
      </w:r>
    </w:p>
    <w:p w14:paraId="7CE161E4" w14:textId="77777777" w:rsidR="009B03BE" w:rsidRPr="00BD6F53" w:rsidRDefault="00CA4831" w:rsidP="00AD0031">
      <w:pPr>
        <w:rPr>
          <w:rStyle w:val="Hyperlink"/>
          <w:rFonts w:ascii="Noto Sans Syriac Eastern" w:hAnsi="Noto Sans Syriac Eastern" w:cs="Noto Sans Syriac Eastern"/>
          <w:lang w:bidi="syr-SY"/>
        </w:rPr>
      </w:pPr>
      <w:r w:rsidRPr="00BD6F53">
        <w:rPr>
          <w:rStyle w:val="Hyperlink"/>
          <w:rFonts w:ascii="Noto Sans Syriac Eastern" w:hAnsi="Noto Sans Syriac Eastern" w:cs="Noto Sans Syriac Eastern"/>
          <w:lang w:bidi="syr-SY"/>
        </w:rPr>
        <w:br w:type="page"/>
      </w:r>
    </w:p>
    <w:p w14:paraId="6D7563C2" w14:textId="77777777" w:rsidR="009B03BE" w:rsidRPr="00BD6F53" w:rsidRDefault="00CA4831" w:rsidP="009B03BE">
      <w:pPr>
        <w:pStyle w:val="Heading2"/>
        <w:bidi/>
        <w:rPr>
          <w:rFonts w:ascii="Noto Sans Syriac Eastern" w:hAnsi="Noto Sans Syriac Eastern" w:cs="Noto Sans Syriac Eastern"/>
          <w:lang w:bidi="syr-SY"/>
        </w:rPr>
      </w:pPr>
      <w:bookmarkStart w:id="178" w:name="_Toc160542379"/>
      <w:r w:rsidRPr="00BD6F53">
        <w:rPr>
          <w:rFonts w:ascii="Noto Sans Syriac Eastern" w:hAnsi="Noto Sans Syriac Eastern" w:cs="Noto Sans Syriac Eastern"/>
          <w:rtl/>
          <w:lang w:bidi="syr-SY"/>
        </w:rPr>
        <w:lastRenderedPageBreak/>
        <w:t>ܣܬܪܵܬܝܼܓ̰ܝܼܵܐ</w:t>
      </w:r>
      <w:bookmarkEnd w:id="178"/>
    </w:p>
    <w:p w14:paraId="4B80F419" w14:textId="77777777" w:rsidR="008B0C0D"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ܢܝܼܫܵܐ ܕܣܬܪܵܬܝܼܓ̰ܝܼܵܐ ܝܼܠܹܗ ܥܒܼܵܕܬܵܐ ܕܦܠܵܛܹܐ ܒܘܼܫ ܨܦܵܝܝܼ ܩܵܐ ܫܲܘܬܦܵܢܹܐ ܕ CALD ܠܕܪܵܫܬܵܐ ܕ 6 ܚܲܩܠܹܐ ܕܩܲܕܡܵܝܘܼܬܵܐ ܘܦܠܵܚܬܵܐ ܩܵܐ ܫܪܵܝܬܲܝܗܝ: </w:t>
      </w:r>
    </w:p>
    <w:p w14:paraId="2D214F34" w14:textId="77777777" w:rsidR="008B0C0D" w:rsidRPr="00BD6F53" w:rsidRDefault="00CA4831" w:rsidP="005F0A35">
      <w:pPr>
        <w:pStyle w:val="ListParagraph"/>
        <w:numPr>
          <w:ilvl w:val="0"/>
          <w:numId w:val="5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ܒܸܢܝܵܢܵܐ ܬܲܚܬܵܝܵܐ</w:t>
      </w:r>
    </w:p>
    <w:p w14:paraId="71E85BD9" w14:textId="77777777" w:rsidR="008B0C0D" w:rsidRPr="00BD6F53" w:rsidRDefault="00CA4831" w:rsidP="005F0A35">
      <w:pPr>
        <w:pStyle w:val="ListParagraph"/>
        <w:numPr>
          <w:ilvl w:val="0"/>
          <w:numId w:val="5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ܡܨܵܝܬܵܐ ܕܦܵܠܵܚܹܐ</w:t>
      </w:r>
    </w:p>
    <w:p w14:paraId="7A188B7D" w14:textId="77777777" w:rsidR="008B0C0D" w:rsidRPr="00BD6F53" w:rsidRDefault="00CA4831" w:rsidP="005F0A35">
      <w:pPr>
        <w:pStyle w:val="ListParagraph"/>
        <w:numPr>
          <w:ilvl w:val="0"/>
          <w:numId w:val="5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ܝܵܗܒܼܫܩܵܠܹܐ ܡܸܬܡܲܛܝܵܢܹܐ</w:t>
      </w:r>
    </w:p>
    <w:p w14:paraId="1AAC3DC3" w14:textId="77777777" w:rsidR="008B0C0D" w:rsidRPr="00BD6F53" w:rsidRDefault="00CA4831" w:rsidP="005F0A35">
      <w:pPr>
        <w:pStyle w:val="ListParagraph"/>
        <w:numPr>
          <w:ilvl w:val="0"/>
          <w:numId w:val="5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ܫܘܼܩܹܐ</w:t>
      </w:r>
    </w:p>
    <w:p w14:paraId="5CCA2559" w14:textId="77777777" w:rsidR="008B0C0D" w:rsidRPr="00BD6F53" w:rsidRDefault="00CA4831" w:rsidP="001F6B92">
      <w:pPr>
        <w:pStyle w:val="ListParagraph"/>
        <w:keepNext/>
        <w:numPr>
          <w:ilvl w:val="0"/>
          <w:numId w:val="5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ܒܘܼܝܵܢܹܐ ܕܡܵܘܕܥܵܢܘܼܬܵܐ</w:t>
      </w:r>
    </w:p>
    <w:p w14:paraId="5207BA6C" w14:textId="77777777" w:rsidR="008B0C0D" w:rsidRPr="00BD6F53" w:rsidRDefault="00CA4831" w:rsidP="005F0A35">
      <w:pPr>
        <w:pStyle w:val="ListParagraph"/>
        <w:numPr>
          <w:ilvl w:val="0"/>
          <w:numId w:val="5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ܡܛܵܝܬܵܐ.</w:t>
      </w:r>
    </w:p>
    <w:p w14:paraId="0D879B14" w14:textId="77777777" w:rsidR="008B0C0D" w:rsidRPr="00BD6F53" w:rsidRDefault="00CA4831" w:rsidP="001F6B92">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ܟܠܚܲܕ ܡܼܢ ܐܵܢܝܼ 6 ܚܲܩܠܹܐ ܐܝܼܬܠܹܗ ܢܝܼܫܹܐ ܘܥܒܼܵܕܹܐ.</w:t>
      </w:r>
    </w:p>
    <w:p w14:paraId="2654F993" w14:textId="77777777" w:rsidR="008B0C0D" w:rsidRPr="00BD6F53" w:rsidRDefault="00CA4831" w:rsidP="001F6B92">
      <w:pPr>
        <w:pStyle w:val="ListParagraph"/>
        <w:keepNext/>
        <w:numPr>
          <w:ilvl w:val="0"/>
          <w:numId w:val="10"/>
        </w:numPr>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ܢܝܼܫܹܐ:</w:t>
      </w:r>
      <w:r w:rsidRPr="00BD6F53">
        <w:rPr>
          <w:rFonts w:ascii="Noto Sans Syriac Eastern" w:hAnsi="Noto Sans Syriac Eastern" w:cs="Noto Sans Syriac Eastern"/>
          <w:rtl/>
          <w:lang w:bidi="syr-SY"/>
        </w:rPr>
        <w:t xml:space="preserve"> ܝܼܢܵܐ ܦܠܵܛܹܐ ܩܵܐ ܡܸܬܚܵܐ ܝܲܪܝܼܟܼܵܐ ܕܥܸܕܵܢܵܐ ܕ NDIA ܒܵܥܝܵܐ ܬܲܡܸܡܵܐ ܠܗܘܿܢ.</w:t>
      </w:r>
    </w:p>
    <w:p w14:paraId="24F755CB" w14:textId="77777777" w:rsidR="008B0C0D" w:rsidRPr="00BD6F53" w:rsidRDefault="00CA4831" w:rsidP="00FB4D27">
      <w:pPr>
        <w:pStyle w:val="ListParagraph"/>
        <w:numPr>
          <w:ilvl w:val="0"/>
          <w:numId w:val="10"/>
        </w:numPr>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ܥܒܵܕܹܐ:</w:t>
      </w:r>
      <w:r w:rsidRPr="00BD6F53">
        <w:rPr>
          <w:rFonts w:ascii="Noto Sans Syriac Eastern" w:hAnsi="Noto Sans Syriac Eastern" w:cs="Noto Sans Syriac Eastern"/>
          <w:rtl/>
          <w:lang w:bidi="syr-SY"/>
        </w:rPr>
        <w:t xml:space="preserve"> ܝܼܢܵܐ ܡܘܿܕܝܼ ܕ NDIA ܒܸܕ ܥܵܒܼܕܵܐ ܩܵܐ ܬܲܡܲܡܬܵܐ ܕܢܝܼܫܹܐ.</w:t>
      </w:r>
    </w:p>
    <w:p w14:paraId="3FA31AF9" w14:textId="77777777" w:rsidR="008952FC" w:rsidRPr="00BD6F53" w:rsidRDefault="00CA4831" w:rsidP="008B0C0D">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ܐܵܢܝܼ 28 ܥܒܼܵܕܹܐ ܦܝܼܫܠܗܘܿܢ ܛܘܼܘܸܪܹܐ ܘܒܸܕ ܦܵܝܫܝܼ ܡܘܼܦܠܸܚܹܐ ܥܲܡܚܕܵܕܹܐ ܥܲܡ ܐ݉ܢܵܫܹܐ ܕܐܝܼܬܠܗܘܿܢ ܫܲܦܠܘܼܬܵܐ ܕܝܼܢܵܐ ܡܼܢ ܒܵܬܪܵܝܘܵܬܹܐ ܕ CALD، ܒܲܝܬܘܼܝܵܬܲܝܗܝ ܘܝܵܨܘܿܦܲܝܗܝ، NEDA ، EAG ܘܩܲܝܘܼܡܹܐ ܕܩܲܛܵܥܹܐ ܐ݉ܚܹܪ݉ܢܹܐ.</w:t>
      </w:r>
    </w:p>
    <w:p w14:paraId="6F4E8E35" w14:textId="77777777" w:rsidR="00BF6E5B" w:rsidRPr="00BD6F53" w:rsidRDefault="00CA4831" w:rsidP="008B0C0D">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ܐܲܝܵܐ ܣܬܪܵܬܝܼܓ̰ܝܼܵܐ ܦܝܼܫܬܵܐ ܝܠܵܗܿ ܣܢܝܼܕܬܵܐ ܒܝܲܕ ܚܲܕ </w:t>
      </w:r>
      <w:hyperlink r:id="rId12" w:history="1">
        <w:r w:rsidRPr="00BD6F53">
          <w:rPr>
            <w:rStyle w:val="Hyperlink"/>
            <w:rFonts w:ascii="Noto Sans Syriac Eastern" w:hAnsi="Noto Sans Syriac Eastern" w:cs="Noto Sans Syriac Eastern"/>
            <w:rtl/>
            <w:lang w:bidi="syr-SY"/>
          </w:rPr>
          <w:t>ܚܘܼܛܵܛܵܐ ܕܥܒܼܵܕܵܐ</w:t>
        </w:r>
      </w:hyperlink>
      <w:r w:rsidRPr="00BD6F53">
        <w:rPr>
          <w:rFonts w:ascii="Noto Sans Syriac Eastern" w:hAnsi="Noto Sans Syriac Eastern" w:cs="Noto Sans Syriac Eastern"/>
          <w:rtl/>
          <w:lang w:bidi="syr-SY"/>
        </w:rPr>
        <w:t xml:space="preserve"> ܩܵܐ ܕܡܗܲܕܹܐ ܠܡܲܦܠܲܚܬܵܐ، ܡܲܪܗܲܝܬܵܐ ܕܥܲܝܢܵܐ ܘܬܲܫܪܲܪܬܵܐ ܕܥܒܼܵܕܹܐ.</w:t>
      </w:r>
    </w:p>
    <w:p w14:paraId="33B27998" w14:textId="77777777" w:rsidR="008B0C0D" w:rsidRPr="00BD6F53" w:rsidRDefault="00CA4831" w:rsidP="008B0C0D">
      <w:pPr>
        <w:pStyle w:val="Heading3"/>
        <w:bidi/>
        <w:rPr>
          <w:rFonts w:ascii="Noto Sans Syriac Eastern" w:hAnsi="Noto Sans Syriac Eastern" w:cs="Noto Sans Syriac Eastern"/>
          <w:lang w:bidi="syr-SY"/>
        </w:rPr>
      </w:pPr>
      <w:bookmarkStart w:id="179" w:name="_Toc160542380"/>
      <w:r w:rsidRPr="00BD6F53">
        <w:rPr>
          <w:rFonts w:ascii="Noto Sans Syriac Eastern" w:hAnsi="Noto Sans Syriac Eastern" w:cs="Noto Sans Syriac Eastern"/>
          <w:rtl/>
          <w:lang w:bidi="syr-SY"/>
        </w:rPr>
        <w:t>4.1 ܒܸܢܝܵܢܵܐ ܬܲܚܬܵܝܵܐ</w:t>
      </w:r>
      <w:bookmarkEnd w:id="179"/>
      <w:r w:rsidRPr="00BD6F53">
        <w:rPr>
          <w:rFonts w:ascii="Noto Sans Syriac Eastern" w:hAnsi="Noto Sans Syriac Eastern" w:cs="Noto Sans Syriac Eastern"/>
          <w:rtl/>
          <w:lang w:bidi="syr-SY"/>
        </w:rPr>
        <w:t xml:space="preserve"> </w:t>
      </w:r>
    </w:p>
    <w:p w14:paraId="60EF9D40" w14:textId="77777777" w:rsidR="00167ECA" w:rsidRPr="00BD6F53" w:rsidRDefault="00CA4831" w:rsidP="00167ECA">
      <w:pPr>
        <w:bidi/>
        <w:spacing w:after="160" w:line="259" w:lineRule="auto"/>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ܒܸܢܝܵܢܵܐ ܬܲܚܬܵܝܵܐ ܝܼܠܹܗ ܒܘܼܬ ܣܢܝܼܩܘܼܝܵܬܹܐ ܡܲܪܕܘܼܬܵܢܵܝܹܐ ܘܠܸܫܵܢܵܝܹܐ ܦܝܼܫܹܐ ܒܸܢܝܹܐ ܓܵܘ ܛܲܟܼܣܹܐ ܕ NDIS ܘܕܫܲܪܝܼܟܹܐ، ܘܕܫܘܼܝܵܫܹܐ ܘܕܥܲܡܵܠܝܼܵܬܹܐ.</w:t>
      </w:r>
    </w:p>
    <w:p w14:paraId="637082B4" w14:textId="77777777" w:rsidR="00024685" w:rsidRPr="00BD6F53" w:rsidRDefault="00CA4831" w:rsidP="00D73261">
      <w:pPr>
        <w:pStyle w:val="Heading3"/>
        <w:bidi/>
        <w:rPr>
          <w:rFonts w:ascii="Noto Sans Syriac Eastern" w:hAnsi="Noto Sans Syriac Eastern" w:cs="Noto Sans Syriac Eastern"/>
          <w:lang w:bidi="syr-SY"/>
        </w:rPr>
      </w:pPr>
      <w:bookmarkStart w:id="180" w:name="_Toc256000031"/>
      <w:bookmarkStart w:id="181" w:name="_Toc143177232"/>
      <w:bookmarkStart w:id="182" w:name="_Toc160542381"/>
      <w:r w:rsidRPr="00BD6F53">
        <w:rPr>
          <w:rFonts w:ascii="Noto Sans Syriac Eastern" w:hAnsi="Noto Sans Syriac Eastern" w:cs="Noto Sans Syriac Eastern"/>
          <w:rtl/>
          <w:lang w:bidi="syr-SY"/>
        </w:rPr>
        <w:t>ܢܝܼܫܵܐ 1</w:t>
      </w:r>
      <w:bookmarkEnd w:id="180"/>
      <w:bookmarkEnd w:id="181"/>
      <w:bookmarkEnd w:id="182"/>
    </w:p>
    <w:p w14:paraId="6E532727" w14:textId="77777777" w:rsidR="00167ECA" w:rsidRPr="00BD6F53" w:rsidRDefault="00CA4831" w:rsidP="00167ECA">
      <w:pPr>
        <w:bidi/>
        <w:rPr>
          <w:rFonts w:ascii="Noto Sans Syriac Eastern" w:hAnsi="Noto Sans Syriac Eastern" w:cs="Noto Sans Syriac Eastern"/>
          <w:szCs w:val="22"/>
          <w:lang w:bidi="syr-SY"/>
        </w:rPr>
      </w:pPr>
      <w:r w:rsidRPr="00BD6F53">
        <w:rPr>
          <w:rFonts w:ascii="Noto Sans Syriac Eastern" w:hAnsi="Noto Sans Syriac Eastern" w:cs="Noto Sans Syriac Eastern"/>
          <w:szCs w:val="22"/>
          <w:rtl/>
          <w:lang w:bidi="syr-SY"/>
        </w:rPr>
        <w:t>NDIA ܟܹܐ ܡܲܦܠܸܚܵܐ ܠܣܘܼܟܵܡܵܐ ܡܸܫܬܲܪܟܵܢܵܐ ܘܬܘܼܚܵܡܹܐ ܣܘܼܙܓܸܪܹܐ ܥܲܠܲܝܗܝ ܕ ‘ܫܲܝܢܘܼܬܵܐ ܡܲܪܕܘܼܬܵܢܵܝܬܵܐ’ ܘܕ ‘ܚܸܠܡܲܬ ܠܚܝܼܡܬܵܐ ܡܲܪܕܘܼܬܵܢܵܐܝܼܬ ܘܡܸܬܥܵܢܝܵܢܬܵܐ’.</w:t>
      </w:r>
    </w:p>
    <w:p w14:paraId="0711F55D" w14:textId="77777777" w:rsidR="00167ECA" w:rsidRPr="00BD6F53" w:rsidRDefault="00CA4831" w:rsidP="00D73261">
      <w:pPr>
        <w:pStyle w:val="Heading4"/>
        <w:bidi/>
        <w:rPr>
          <w:rFonts w:ascii="Noto Sans Syriac Eastern" w:hAnsi="Noto Sans Syriac Eastern" w:cs="Noto Sans Syriac Eastern"/>
          <w:lang w:val="en-AU" w:bidi="syr-SY"/>
        </w:rPr>
      </w:pPr>
      <w:bookmarkStart w:id="183" w:name="_Toc256000032"/>
      <w:bookmarkStart w:id="184" w:name="_Toc143177233"/>
      <w:bookmarkStart w:id="185" w:name="_Toc160542382"/>
      <w:r w:rsidRPr="00BD6F53">
        <w:rPr>
          <w:rFonts w:ascii="Noto Sans Syriac Eastern" w:hAnsi="Noto Sans Syriac Eastern" w:cs="Noto Sans Syriac Eastern"/>
          <w:rtl/>
          <w:lang w:bidi="syr-SY"/>
        </w:rPr>
        <w:t>ܥܒܼܵܕܹܐ</w:t>
      </w:r>
      <w:bookmarkEnd w:id="183"/>
      <w:bookmarkEnd w:id="184"/>
      <w:bookmarkEnd w:id="185"/>
    </w:p>
    <w:p w14:paraId="56FE9D5E" w14:textId="77777777" w:rsidR="00167ECA" w:rsidRPr="00BD6F53" w:rsidRDefault="00CA4831" w:rsidP="00FB4D27">
      <w:pPr>
        <w:numPr>
          <w:ilvl w:val="0"/>
          <w:numId w:val="52"/>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ܦܠܵܚܬܵܐ ܥܲܡ ܟܢܘܼܫܝܵܬܹܐ ܕ CALD ܕܐܝܼܬܠܗܘܿܢ ܫܲܦܠܘܼܬܵܐ، ܘܥܲܡ ܫܲܪܝܼܟܹܐ، ܘܡܙܲܘܸܕܵܢܹܐ ܘܣܝܼܥܬܵܐ ܕ NDIS ܩܵܐ ܬܲܚܲܡܬܵܐ ܕ ‘ܫܲܝܢܘܼܬܵܐ ܡܲܪܕܘܼܬܵܢܵܝܬܵܐ’ ܘܕ ‘ܚܸܠܡܲܬ ܠܚܝܼܡܬܵܐ ܡܲܪܕܘܼܬܵܢܵܐܝܼܬ ܘܡܸܬܥܵܢܝܵܢܬܵܐ’.</w:t>
      </w:r>
    </w:p>
    <w:p w14:paraId="5EB7EE89" w14:textId="77777777" w:rsidR="007266E9" w:rsidRPr="00BD6F53" w:rsidRDefault="00CA4831" w:rsidP="00D73261">
      <w:pPr>
        <w:pStyle w:val="Heading3"/>
        <w:bidi/>
        <w:rPr>
          <w:rFonts w:ascii="Noto Sans Syriac Eastern" w:hAnsi="Noto Sans Syriac Eastern" w:cs="Noto Sans Syriac Eastern"/>
          <w:lang w:val="en-AU" w:eastAsia="en-US" w:bidi="syr-SY"/>
        </w:rPr>
      </w:pPr>
      <w:bookmarkStart w:id="186" w:name="_Toc256000033"/>
      <w:bookmarkStart w:id="187" w:name="_Toc143177234"/>
      <w:bookmarkStart w:id="188" w:name="_Toc160542383"/>
      <w:r w:rsidRPr="00BD6F53">
        <w:rPr>
          <w:rFonts w:ascii="Noto Sans Syriac Eastern" w:hAnsi="Noto Sans Syriac Eastern" w:cs="Noto Sans Syriac Eastern"/>
          <w:rtl/>
          <w:lang w:eastAsia="en-US" w:bidi="syr-SY"/>
        </w:rPr>
        <w:lastRenderedPageBreak/>
        <w:t>ܢܝܼܫܵܐ 2</w:t>
      </w:r>
      <w:bookmarkEnd w:id="186"/>
      <w:bookmarkEnd w:id="187"/>
      <w:bookmarkEnd w:id="188"/>
    </w:p>
    <w:p w14:paraId="5146F641" w14:textId="77777777" w:rsidR="00167ECA" w:rsidRPr="00BD6F53" w:rsidRDefault="00CA4831" w:rsidP="00167ECA">
      <w:pPr>
        <w:bidi/>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eastAsia="en-US" w:bidi="syr-SY"/>
        </w:rPr>
        <w:t>ܫܘܼܝܵܫܹܐ ܕ NDIS، ܥܲܡܵܠܝܼܵܬܹܐ ܘܛܲܟܼܣܹܐ ܟܹܐ ܝܵܗܒܼܝܼ ܡܨܵܝܬܵܐ ܠܡܛܵܝܬܵܐ ܫܵܘܝܵܝܬܵܐ ܩܵܐ NDIS ܘܡܲܦܠܲܚܬܵܐ ܕܚܘܼܛܵܛܹܐ ܩܵܐ ܐ݉ܢܵܫܹܐ ܕܐܝܼܬܠܗܘܿܢ ܫܲܦܠܘܼܬܵܐ ܕܝܼܢܵܐ ܡܼܢ ܒܵܬܪܵܝܘܵܬܹܐ ܕ CALD.</w:t>
      </w:r>
    </w:p>
    <w:p w14:paraId="2A6203EA" w14:textId="77777777" w:rsidR="00167ECA" w:rsidRPr="00BD6F53" w:rsidRDefault="00CA4831" w:rsidP="00D73261">
      <w:pPr>
        <w:pStyle w:val="Heading4"/>
        <w:bidi/>
        <w:rPr>
          <w:rFonts w:ascii="Noto Sans Syriac Eastern" w:hAnsi="Noto Sans Syriac Eastern" w:cs="Noto Sans Syriac Eastern"/>
          <w:lang w:val="en-AU" w:bidi="syr-SY"/>
        </w:rPr>
      </w:pPr>
      <w:bookmarkStart w:id="189" w:name="_Toc256000034"/>
      <w:bookmarkStart w:id="190" w:name="_Toc143177235"/>
      <w:bookmarkStart w:id="191" w:name="_Toc160542384"/>
      <w:r w:rsidRPr="00BD6F53">
        <w:rPr>
          <w:rFonts w:ascii="Noto Sans Syriac Eastern" w:hAnsi="Noto Sans Syriac Eastern" w:cs="Noto Sans Syriac Eastern"/>
          <w:rtl/>
          <w:lang w:bidi="syr-SY"/>
        </w:rPr>
        <w:t>ܥܒܼܵܕܹܐ</w:t>
      </w:r>
      <w:bookmarkEnd w:id="189"/>
      <w:bookmarkEnd w:id="190"/>
      <w:bookmarkEnd w:id="191"/>
    </w:p>
    <w:p w14:paraId="0D3CFBDB" w14:textId="77777777" w:rsidR="00167ECA" w:rsidRPr="00BD6F53" w:rsidRDefault="00CA4831" w:rsidP="00FF7906">
      <w:pPr>
        <w:numPr>
          <w:ilvl w:val="0"/>
          <w:numId w:val="52"/>
        </w:numPr>
        <w:bidi/>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bidi="syr-SY"/>
        </w:rPr>
        <w:t>ܬܢܵܝܬܵܐ ܕܓܲܫܲܩܬܵܐ ܘܡܚܲܕܲܬܬܵܐ ܕܢܘܼܩܙܹܐ ܡܗܲܕܝܵܢܹܐ ܦܘܼܠܚܵܢܵܝܹܐ ܕ NDIS ܩܵܐ ܐܲܟܲܕܬܵܐ ܕܐܵܢܝܼ ܝܼܢܵܐ ܚܵܒܼܫܵܢܹܐ، ܘܝܼܢܵܐ ܫܲܝܢܵܝܹܐ ܡܲܪܕܘܼܬܵܢܵܐܝܼܬ ܘܟܹܐ ܝܵܕܥܝܼ ܠܣܢܝܼܩܘܼܝܵܬܹܐ ܡܲܪܕܘܼܬܵܢܵܝܹܐ ܘܠܸܫܵܢܵܝܹܐ ܕܫܲܘܬܦܵܢܹܐ (ܒܸܢܝܹܐ ܥܲܠ ܦܠܵܛܹ̈ܐ ܕܥܒܼܵܕܵܐ 1).</w:t>
      </w:r>
    </w:p>
    <w:p w14:paraId="7796BDD9" w14:textId="77777777" w:rsidR="00167ECA" w:rsidRPr="00BD6F53" w:rsidRDefault="00CA4831" w:rsidP="00FF7906">
      <w:pPr>
        <w:numPr>
          <w:ilvl w:val="0"/>
          <w:numId w:val="52"/>
        </w:numPr>
        <w:bidi/>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eastAsia="en-US" w:bidi="syr-SY"/>
        </w:rPr>
        <w:t>ܛܲܘܲܪܬܵܐ ܘܡܙܲܘܲܕܬܵܐ ܕܡܗܲܕܝܵܢܘܼܬܵܐ ܩܵܐ ܚܲܛܸܛܵܢܹܐ ܩܵܐ ܥܒܼܵܕܬܵܐ ܕܦܲܪܡܲܝܬܲܝܗܝ ܒܘܼܬ ܣܢܵܕܝܵܬܹܐ ܣܢܝܼܩܹܐ ܒܝܲܕ ܫܲܘܬܦܵܢܹܐ ܕ CALD ܕܗܵܘܝܵܐ ܒܘܼܫ ܨܦܵܝܝܼ. ܐܵܗܵܐ ܓܵܪܲܓ ܚܵܒܼܹܫ:</w:t>
      </w:r>
    </w:p>
    <w:p w14:paraId="6CFE1DFF" w14:textId="77777777" w:rsidR="00167ECA" w:rsidRPr="00BD6F53" w:rsidRDefault="00CA4831" w:rsidP="00FB4D27">
      <w:pPr>
        <w:pStyle w:val="ListParagraph"/>
        <w:numPr>
          <w:ilvl w:val="0"/>
          <w:numId w:val="27"/>
        </w:numPr>
        <w:bidi/>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eastAsia="en-US" w:bidi="syr-SY"/>
        </w:rPr>
        <w:t>ܣܢܵܕܬܵܐ ܩܵܐ ܫܲܘܬܦܵܢܹܐ ܕ CALD ܥܲܡ ܡܲܦܠܲܚܬܵܐ ܕܚܘܼܛܵܛܵܐ ܐܸܢ ܠܸܫܵܢܵܐ ܝܲܢ ܡܲܪܕܘܼܬܵܐ ܝܼܢܵܐ ܚܲܕ ܬܘܼܪܩܵܠܵܐ</w:t>
      </w:r>
    </w:p>
    <w:p w14:paraId="6BD1BCB1" w14:textId="77777777" w:rsidR="00167ECA" w:rsidRPr="00BD6F53" w:rsidRDefault="00CA4831" w:rsidP="00FB4D27">
      <w:pPr>
        <w:pStyle w:val="ListParagraph"/>
        <w:numPr>
          <w:ilvl w:val="0"/>
          <w:numId w:val="27"/>
        </w:numPr>
        <w:bidi/>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eastAsia="en-US" w:bidi="syr-SY"/>
        </w:rPr>
        <w:t>ܡܸܬܩܲܢܝܵܢܘܼܬܵܐ ܕܡܲܒܘܼܥܹܐ ܕܓܵܘ ܠܸܫܵܢܵܐ ܩܵܐ ܫܲܘܬܦܵܢܹܐ ܕ CALD</w:t>
      </w:r>
    </w:p>
    <w:p w14:paraId="6840B248" w14:textId="77777777" w:rsidR="00167ECA" w:rsidRPr="00BD6F53" w:rsidRDefault="00CA4831" w:rsidP="001F6B92">
      <w:pPr>
        <w:pStyle w:val="ListParagraph"/>
        <w:keepNext/>
        <w:numPr>
          <w:ilvl w:val="0"/>
          <w:numId w:val="27"/>
        </w:numPr>
        <w:bidi/>
        <w:ind w:hanging="357"/>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eastAsia="en-US" w:bidi="syr-SY"/>
        </w:rPr>
        <w:t>ܡܲܘܲܠܬܵܐ ܩܵܐ ܫܲܘܬܲܦܬܵܐ ܫܲܘܬܵܦܵܝܬܵܐ ܒܘܼܫ ܓܘܼܒܼܪܬܵܐ ܘܫܲܘܬܲܦܬܵܐ ܟܢܘܼܫܬܵܢܵܝܬܵܐ ܩܵܐ ܫܲܘܬܦܵܢܹܐ ܕ CALD</w:t>
      </w:r>
    </w:p>
    <w:p w14:paraId="15046839" w14:textId="77777777" w:rsidR="00167ECA" w:rsidRPr="00BD6F53" w:rsidRDefault="00CA4831" w:rsidP="00FB4D27">
      <w:pPr>
        <w:pStyle w:val="ListParagraph"/>
        <w:numPr>
          <w:ilvl w:val="0"/>
          <w:numId w:val="27"/>
        </w:numPr>
        <w:bidi/>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eastAsia="en-US" w:bidi="syr-SY"/>
        </w:rPr>
        <w:t>ܡܲܙܝܲܕܬܵܐ ܕܡܲܦܠܲܚܬܵܐ ܕܐܘܼܪܚܵܬܹܐ ܕܝܵܗܒܼܫܩܵܠܵܐ ܕܝܼܢܵܐ ܡܸܬܡܲܛܝܵܢܹܐ ܡܲܪܕܘܼܬܵܢܵܐܝܼܬ ܘܠܸܫܵܢܵܐܝܼܬ.</w:t>
      </w:r>
    </w:p>
    <w:p w14:paraId="651F140B" w14:textId="77777777" w:rsidR="00167ECA" w:rsidRPr="00BD6F53" w:rsidRDefault="00CA4831" w:rsidP="001F6B92">
      <w:pPr>
        <w:keepNext/>
        <w:numPr>
          <w:ilvl w:val="0"/>
          <w:numId w:val="52"/>
        </w:numPr>
        <w:bidi/>
        <w:ind w:hanging="357"/>
        <w:rPr>
          <w:rFonts w:ascii="Noto Sans Syriac Eastern" w:hAnsi="Noto Sans Syriac Eastern" w:cs="Noto Sans Syriac Eastern"/>
          <w:szCs w:val="22"/>
          <w:lang w:val="en-AU" w:eastAsia="en-US" w:bidi="syr-SY"/>
        </w:rPr>
      </w:pPr>
      <w:r w:rsidRPr="00BD6F53">
        <w:rPr>
          <w:rFonts w:ascii="Noto Sans Syriac Eastern" w:hAnsi="Noto Sans Syriac Eastern" w:cs="Noto Sans Syriac Eastern"/>
          <w:rtl/>
          <w:lang w:bidi="syr-SY"/>
        </w:rPr>
        <w:t>ܛܲܘܲܪܬܵܐ ܘܦܪܵܣܬܵܐ ܕܡܗܲܕܝܵܢܘܼܬܵܐ ܕܗܲܝܸܪܵܐ ܩܵܐ ܦܵܠܵܚܹܐ ܕ NDIS ܘܫܲܪܝܼܟܹܐ ܕܡܵܨܝܼ ܒܘܼܫ ܨܦܵܝܝܼ ܣܵܢܕܝܼ ܠܓܵܘܣܵܢܹܐ ܘܬܵܘܬܵܒܼܹܐ ܡܸܛܝܹܐ ܚܲܕܬܹܐ ܒܐܘܼܪܚܵܐ ܕܥܲܡܵܠܝܼܬܵܐ ܕܡܲܛܠܵܒܵܐ ܕ NDIS ܒܚܕܵܐ ܐܘܼܪܚܵܐ ܠܚܝܼܡܬܵܐ ܡܲܪܕܘܼܬܵܢܵܐܝܼܬ ܘܙܲܒܼܢܵܢܵܐܝܼܬ.</w:t>
      </w:r>
    </w:p>
    <w:p w14:paraId="7450D2D1" w14:textId="77777777" w:rsidR="00167ECA" w:rsidRPr="00BD6F53" w:rsidRDefault="00CA4831" w:rsidP="2774232F">
      <w:pPr>
        <w:numPr>
          <w:ilvl w:val="0"/>
          <w:numId w:val="52"/>
        </w:numPr>
        <w:bidi/>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bidi="syr-SY"/>
        </w:rPr>
        <w:t>ܦܠܵܚܬܵܐ ܥܲܡ ܘܲܟܝܼܠܘܵܬܹܐ ܕܫܘܼܠܛܵܢܵܐ ܠܣܢܵܕܬܵܐ ܕܓܵܘܣܵܢܹܐ ܘܬܵܘܬܵܒܼܹܐ ܡܸܛܝܹܐ ܚܲܕܬܹܐ ܒܐܘܼܪܚܵܐ ܒܘܼܫ ܨܦܵܝܝܼ ܩܵܐ ܕܡܵܨܝܼ ܡܵܛܝܼ ܠ NDIS. ܐܵܗܵܐ ܒܲܠܟܵܐ ܚܵܒܼܹܫ ܡܲܦܠܲܚܬܵܐ ܕܡܵܘܕܥܵܢܘܼܬܵܐ ܡܼܢ ܡܩܲܝܡܵܢܘܼܝܵܬܹܐ ܕܚܘܼܠܡܵܢܵܐ ܘܐܸܫܛܵܪܹܐ ܣܵܢܕܵܢܹܐ ܬܘܼܡܸܡܹܐ ܡܼܢ ܩܵܕ݉ܡ ܡܛܵܝܬܵܐ ܩܵܐ ܗܲܝܲܪܬܵܐ ܒܡܲܝܕܵܥܬܵܐ ܕܐ݉ܢܵܫܹܐ ܕܐܝܼܬܠܗܘܿܢ ܫܲܦܠܘܼܬܵܐ ܒܚܕܵܐ ܐܘܼܪܚܵܐ ܒܘܼܫ ܡܲܥܒܕܵܢܬܵܐ.</w:t>
      </w:r>
    </w:p>
    <w:p w14:paraId="5BB4A08C" w14:textId="77777777" w:rsidR="007266E9" w:rsidRPr="00BD6F53" w:rsidRDefault="00CA4831" w:rsidP="00D73261">
      <w:pPr>
        <w:pStyle w:val="Heading3"/>
        <w:bidi/>
        <w:rPr>
          <w:rFonts w:ascii="Noto Sans Syriac Eastern" w:hAnsi="Noto Sans Syriac Eastern" w:cs="Noto Sans Syriac Eastern"/>
          <w:lang w:bidi="syr-SY"/>
        </w:rPr>
      </w:pPr>
      <w:bookmarkStart w:id="192" w:name="_Toc256000035"/>
      <w:bookmarkStart w:id="193" w:name="_Toc143177236"/>
      <w:bookmarkStart w:id="194" w:name="_Toc160542385"/>
      <w:r w:rsidRPr="00BD6F53">
        <w:rPr>
          <w:rFonts w:ascii="Noto Sans Syriac Eastern" w:hAnsi="Noto Sans Syriac Eastern" w:cs="Noto Sans Syriac Eastern"/>
          <w:rtl/>
          <w:lang w:eastAsia="en-US" w:bidi="syr-SY"/>
        </w:rPr>
        <w:t>ܢܝܼܫܵܐ 3</w:t>
      </w:r>
      <w:bookmarkEnd w:id="192"/>
      <w:bookmarkEnd w:id="193"/>
      <w:bookmarkEnd w:id="194"/>
    </w:p>
    <w:p w14:paraId="3B80082E" w14:textId="77777777" w:rsidR="00167ECA" w:rsidRPr="00BD6F53" w:rsidRDefault="00CA4831" w:rsidP="00167ECA">
      <w:pPr>
        <w:bidi/>
        <w:rPr>
          <w:rFonts w:ascii="Noto Sans Syriac Eastern" w:hAnsi="Noto Sans Syriac Eastern" w:cs="Noto Sans Syriac Eastern"/>
          <w:lang w:val="en-AU" w:eastAsia="en-US" w:bidi="syr-SY"/>
        </w:rPr>
      </w:pPr>
      <w:r w:rsidRPr="00BD6F53">
        <w:rPr>
          <w:rFonts w:ascii="Noto Sans Syriac Eastern" w:hAnsi="Noto Sans Syriac Eastern" w:cs="Noto Sans Syriac Eastern"/>
          <w:rtl/>
          <w:lang w:eastAsia="en-US" w:bidi="syr-SY"/>
        </w:rPr>
        <w:t>ܥܲܡܵܠܝܼܵܬܹܐ ܕܝܵܗܒܼܫܩܵܠܵܐ ܕ NDIS ܥܲܡ ܟܢܘܼܫܝܵܬܹܐ ܘܫܲܘܬܦܵܢܹܐ ܕ CALD ܝܼܢܵܐ ܠܚܝܼܡܹܐ ܡܲܪܕܘܼܬܵܢܵܐܝܼܬ، ܝܼܢܵܐ ܡܲܥܒܕܵܢܹܐ ܘܨܸܦܝܹܐ، ܘܟܹܐ ܡܲܛܐܸܒܼܝܼ ܡܗܲܝܡܵܢܘܼܬܵܐ.</w:t>
      </w:r>
    </w:p>
    <w:p w14:paraId="39C6A713" w14:textId="77777777" w:rsidR="00167ECA" w:rsidRPr="00BD6F53" w:rsidRDefault="00CA4831" w:rsidP="00E87581">
      <w:pPr>
        <w:pStyle w:val="Heading4"/>
        <w:bidi/>
        <w:rPr>
          <w:rFonts w:ascii="Noto Sans Syriac Eastern" w:hAnsi="Noto Sans Syriac Eastern" w:cs="Noto Sans Syriac Eastern"/>
          <w:lang w:val="en-AU" w:bidi="syr-SY"/>
        </w:rPr>
      </w:pPr>
      <w:bookmarkStart w:id="195" w:name="_Toc256000036"/>
      <w:bookmarkStart w:id="196" w:name="_Toc143177237"/>
      <w:bookmarkStart w:id="197" w:name="_Toc160542386"/>
      <w:r w:rsidRPr="00BD6F53">
        <w:rPr>
          <w:rFonts w:ascii="Noto Sans Syriac Eastern" w:hAnsi="Noto Sans Syriac Eastern" w:cs="Noto Sans Syriac Eastern"/>
          <w:rtl/>
          <w:lang w:bidi="syr-SY"/>
        </w:rPr>
        <w:t>ܥܒܼܵܕܹܐ</w:t>
      </w:r>
      <w:bookmarkEnd w:id="195"/>
      <w:bookmarkEnd w:id="196"/>
      <w:bookmarkEnd w:id="197"/>
    </w:p>
    <w:p w14:paraId="15045FFE" w14:textId="77777777" w:rsidR="00B77D10" w:rsidRPr="00BD6F53" w:rsidRDefault="00CA4831" w:rsidP="00E87581">
      <w:pPr>
        <w:keepNext/>
        <w:numPr>
          <w:ilvl w:val="0"/>
          <w:numId w:val="37"/>
        </w:numPr>
        <w:bidi/>
        <w:rPr>
          <w:rFonts w:ascii="Noto Sans Syriac Eastern" w:hAnsi="Noto Sans Syriac Eastern" w:cs="Noto Sans Syriac Eastern"/>
          <w:szCs w:val="22"/>
          <w:lang w:val="en-AU" w:eastAsia="en-US" w:bidi="syr-SY"/>
        </w:rPr>
      </w:pPr>
      <w:r w:rsidRPr="00BD6F53">
        <w:rPr>
          <w:rFonts w:ascii="Noto Sans Syriac Eastern" w:hAnsi="Noto Sans Syriac Eastern" w:cs="Noto Sans Syriac Eastern"/>
          <w:rtl/>
          <w:lang w:bidi="syr-SY"/>
        </w:rPr>
        <w:t xml:space="preserve">ܟܹܐ ܦܵܠܚܝܼ ܥܲܡ ܣܝܼܥܬܵܐ ܕ NDIS ܩܵܐ ܛܲܘܲܪܬܵܐ ܘܡܲܦܠܲܚܬܵܐ ܕܥܲܡܵܠܝܼܵܬܹܐ ܘܢܘܼܩܙܹܐ ܡܗܲܕܝܵܢܹܐ. ܐܲܢܹܐ ܒܸܕ ܗܲܝܸܪܝܼ ܩܵܐ ܐ݉ܢܵܫܹܐ ܕܐܝܼܬܠܗܘܿܢ ܫܲܦܠܘܼܬܵܐ ܡܼܢ ܒܵܬܪܵܝܘܵܬܹܐ ܕ CALD ܕܡܲܩܪܸܒܼܝܼ ܚܘܼܫܵܒܼܹܐ ܘܡܲܚܫܲܚܝܵܬܹܐ ܘܛܵܠܒܝܼ </w:t>
      </w:r>
      <w:r w:rsidRPr="00BD6F53">
        <w:rPr>
          <w:rFonts w:ascii="Noto Sans Syriac Eastern" w:hAnsi="Noto Sans Syriac Eastern" w:cs="Noto Sans Syriac Eastern"/>
          <w:rtl/>
          <w:lang w:bidi="syr-SY"/>
        </w:rPr>
        <w:lastRenderedPageBreak/>
        <w:t>ܕܚܕܵܐ ܨܲܚܨܵܝܬܵܐ ܦܵܝܫܵܐ ܥܒܼܝܼܕܬܵܐ ܚܕܵܐ ܓܵܗܵܐ ܐ݉ܚܹܪ݉ܬܵܐ ܥܲܠ ܦܘܼܣܩܵܢܹܐ ܕ NDIS ܒܐܘܼܪܚܵܬܹܐ ܫܲܝܢܵܝܹܐ ܡܲܪܕܘܼܬܵܢܵܐܝܼܬ ܘܡܸܬܡܲܛܝܵܢܹܐ.</w:t>
      </w:r>
    </w:p>
    <w:p w14:paraId="63E34FD0" w14:textId="77777777" w:rsidR="00167ECA" w:rsidRPr="00BD6F53" w:rsidRDefault="00CA4831" w:rsidP="00167ECA">
      <w:pPr>
        <w:pStyle w:val="Heading3"/>
        <w:bidi/>
        <w:rPr>
          <w:rFonts w:ascii="Noto Sans Syriac Eastern" w:hAnsi="Noto Sans Syriac Eastern" w:cs="Noto Sans Syriac Eastern"/>
          <w:lang w:bidi="syr-SY"/>
        </w:rPr>
      </w:pPr>
      <w:bookmarkStart w:id="198" w:name="_Toc160542387"/>
      <w:r w:rsidRPr="00BD6F53">
        <w:rPr>
          <w:rFonts w:ascii="Noto Sans Syriac Eastern" w:hAnsi="Noto Sans Syriac Eastern" w:cs="Noto Sans Syriac Eastern"/>
          <w:rtl/>
          <w:lang w:bidi="syr-SY"/>
        </w:rPr>
        <w:t>4.2 ܡܨܵܝܬܵܐ ܕܦܵܠܵܚܹܐ</w:t>
      </w:r>
      <w:bookmarkEnd w:id="198"/>
    </w:p>
    <w:p w14:paraId="2279D5C7" w14:textId="77777777" w:rsidR="004A449F" w:rsidRPr="00BD6F53" w:rsidRDefault="00CA4831" w:rsidP="004A449F">
      <w:p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ܡܨܵܝܬܵܐ ܕܦܵܠܵܚܹܐ ܝܼܠܵܗܿ ܒܘܼܬ ܦܵܠܵܚܹܐ ܕ NDIS ܘܫܲܪܝܼܟܹܐ ܕܗܵܘܹܐܠܗܘܿܢ ܗܿܝ ܦܲܪܡܲܝܬܵܐ ܘܡܨܵܝܬܵܐ ܠܡܲܩܪܘܼܒܼܹܐ ܚܕܵܐ ܚܸܠܡܲܬ ܫܲܝܢܵܝܬܵܐ ܘܡܸܬܥܵܢܝܵܢܬܵܐ ܡܲܪܕܘܼܬܵܢܵܐܝܼܬ ܩܵܐ ܫܲܘܬܦܵܢܹܐ ܘܒܲܝܬܘܼܝܵܬܲܝܗܝ.</w:t>
      </w:r>
    </w:p>
    <w:p w14:paraId="370AE665" w14:textId="77777777" w:rsidR="007266E9" w:rsidRPr="00BD6F53" w:rsidRDefault="00CA4831" w:rsidP="00D73261">
      <w:pPr>
        <w:pStyle w:val="Heading3"/>
        <w:bidi/>
        <w:rPr>
          <w:rFonts w:ascii="Noto Sans Syriac Eastern" w:hAnsi="Noto Sans Syriac Eastern" w:cs="Noto Sans Syriac Eastern"/>
          <w:lang w:val="en-AU" w:bidi="syr-SY"/>
        </w:rPr>
      </w:pPr>
      <w:bookmarkStart w:id="199" w:name="_Toc256000038"/>
      <w:bookmarkStart w:id="200" w:name="_Toc143177239"/>
      <w:bookmarkStart w:id="201" w:name="_Toc160542388"/>
      <w:r w:rsidRPr="00BD6F53">
        <w:rPr>
          <w:rFonts w:ascii="Noto Sans Syriac Eastern" w:hAnsi="Noto Sans Syriac Eastern" w:cs="Noto Sans Syriac Eastern"/>
          <w:rtl/>
          <w:lang w:bidi="syr-SY"/>
        </w:rPr>
        <w:t>ܢܝܼܫܵܐ 4</w:t>
      </w:r>
      <w:bookmarkEnd w:id="199"/>
      <w:bookmarkEnd w:id="200"/>
      <w:bookmarkEnd w:id="201"/>
    </w:p>
    <w:p w14:paraId="383585E3" w14:textId="77777777" w:rsidR="004A449F" w:rsidRPr="00BD6F53" w:rsidRDefault="00CA4831" w:rsidP="004A449F">
      <w:p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ܦܵܠܵܚܹܐ ܕ NDIS ܘܫܲܪܝܼܟܹܐ ܦܲܪܡܝܼ ܘܓ̰ܲܘܸܒܝܼ ܠܣܢܝܼܩܘܼܝܵܬܹܐ ܡܲܪܕܘܼܬܵܢܵܝܹܐ ܘܠܸܫܵܢܵܝܹܐ ܕܫܲܘܬܦܵܢܹܐ ܘܕܵܐܟܼܝܼ ܐܲܢܹܐ ܣܢܝܼܩܘܼܝܵܬܹܐ ܒܲܠܟܵܐ ܗܵܘܹܐܠܗܘܿܢ ܡܲܥܒܕܵܢܘܼܬܵܐ ܥܲܠ ܣܢܵܕܝܵܬܹܐ ܕܫܲܦܠܘܼܬܵܐ.</w:t>
      </w:r>
    </w:p>
    <w:p w14:paraId="785E1D18" w14:textId="77777777" w:rsidR="004A449F" w:rsidRPr="00BD6F53" w:rsidRDefault="00CA4831" w:rsidP="00D73261">
      <w:pPr>
        <w:pStyle w:val="Heading4"/>
        <w:bidi/>
        <w:rPr>
          <w:rFonts w:ascii="Noto Sans Syriac Eastern" w:hAnsi="Noto Sans Syriac Eastern" w:cs="Noto Sans Syriac Eastern"/>
          <w:lang w:val="en-AU" w:bidi="syr-SY"/>
        </w:rPr>
      </w:pPr>
      <w:bookmarkStart w:id="202" w:name="_Toc256000039"/>
      <w:bookmarkStart w:id="203" w:name="_Toc143177240"/>
      <w:bookmarkStart w:id="204" w:name="_Toc160542389"/>
      <w:r w:rsidRPr="00BD6F53">
        <w:rPr>
          <w:rFonts w:ascii="Noto Sans Syriac Eastern" w:hAnsi="Noto Sans Syriac Eastern" w:cs="Noto Sans Syriac Eastern"/>
          <w:rtl/>
          <w:lang w:bidi="syr-SY"/>
        </w:rPr>
        <w:t>ܥܒܼܵܕܹܐ</w:t>
      </w:r>
      <w:bookmarkEnd w:id="202"/>
      <w:bookmarkEnd w:id="203"/>
      <w:bookmarkEnd w:id="204"/>
    </w:p>
    <w:p w14:paraId="4D8F146F" w14:textId="77777777" w:rsidR="004A449F" w:rsidRPr="00BD6F53" w:rsidRDefault="00CA4831" w:rsidP="001F6B92">
      <w:pPr>
        <w:keepNext/>
        <w:numPr>
          <w:ilvl w:val="0"/>
          <w:numId w:val="53"/>
        </w:numPr>
        <w:bidi/>
        <w:ind w:left="714" w:hanging="357"/>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ܦܠܵܚܬܵܐ ܥܲܡ ܟܢܘܼܫܝܵܬܹܐ ܕ CALD، ܘܲܟܝܼܠܘܵܬܹܐ ܕܫܘܼܠܛܵܢܵܐ (ܒܸܚܒܼܵܫܵܐ ܣܝܼܥܬܵܐ ܕ NDIS) ܘܫܘܼܬܐܵܣܹܐ ܠܵܐ ܫܘܼܠܛܵܢܵܝܹܐ ܠܡܲܩܪܘܼܒܼܹܐ ܚܲܕ ܚܘܼܪܙܵܐ ܐܲܡܝܼܢܵܝܵܐ ܕܝܘܼܠܦܵܢܵܐ ܩܵܐ ܦܵܠܵܚܹܐ ܘܫܲܪܝܼܟܹܐ ܕ NDIS. ܚܘܼܪܙܵܐ ܒܸܕ ܦܵܠܹܚ ܩܵܐ ܥܒܼܵܕܬܵܐ ܕܥܝܼܪܘܼܬܵܐ ܡܲܪܕܘܼܬܵܢܵܝܬܵܐ ܘܠܸܫܵܢܵܝܬܵܐ ܕܗܵܘܝܵܐ ܒܘܼܫ ܨܦܵܝܝܼ (ܒܸܚܒܼܵܫܵܐ d\ܟܲܪܹܐ، ܟܲܪܹܐ ܘܣܸܡܝܹܐ، ܘܐܵܢܝܼ ܕܐܝܼܬܠܗܘܿܢ ܥܲܣܩܘܼܬܵܐ ܒܫܡܵܥܬܵܐ)، ܘܡܨܵܝܬܵܐ ܠܡܙܲܘܲܕܬܵܐ ܕܚܒܼܵܛܬܵܐ ܫܲܝܢܵܝܬܵܐ، ܡܲܥܒܕܵܢܬܵܐ ܘܠܚܝܼܡܬܵܐ ܥܲܡ ܐ݉ܢܵܫܹܐ  ܡܼܢ ܒܵܬܪܵܝܘܵܬܹܐ ܕ CALD.</w:t>
      </w:r>
    </w:p>
    <w:p w14:paraId="050FC3C4" w14:textId="77777777" w:rsidR="004A449F" w:rsidRPr="00BD6F53" w:rsidRDefault="00CA4831" w:rsidP="00FF7906">
      <w:pPr>
        <w:numPr>
          <w:ilvl w:val="0"/>
          <w:numId w:val="53"/>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ܣܢܵܕܬܵܐ ܕܦܘܼܪܣܵܬܹܐ ܕܦܘܼܠܚܵܢܵܐ ܩܵܐ ܐ݉ܢܵܫܹܐ ܡܼܢ ܒܵܬܪܵܝܘܵܬܹܐ ܕ CALD (ܒܸܚܒܼܵܫܵܐ ܐܵܢܝܼ ܕܐܝܼܬܠܗܘܿܢ ܫܲܦܠܘܼܬܵܐ) ܓܵܘ NDIA ܩܵܐ ܥܒܼܵܕܬܵܐ ܕܩܲܝܘܼܡܘܼܬܵܐ ܒܘܼܫ ܨܦܵܝܝܼ ܓܵܘ ܟܠܲܝܗܝ ܫܵܘܝܘܼܝܵܬܹܐ.</w:t>
      </w:r>
    </w:p>
    <w:p w14:paraId="48D5D6B9" w14:textId="77777777" w:rsidR="007266E9" w:rsidRPr="00BD6F53" w:rsidRDefault="00CA4831" w:rsidP="00D73261">
      <w:pPr>
        <w:pStyle w:val="Heading3"/>
        <w:bidi/>
        <w:rPr>
          <w:rFonts w:ascii="Noto Sans Syriac Eastern" w:hAnsi="Noto Sans Syriac Eastern" w:cs="Noto Sans Syriac Eastern"/>
          <w:lang w:val="en-AU" w:bidi="syr-SY"/>
        </w:rPr>
      </w:pPr>
      <w:bookmarkStart w:id="205" w:name="_Toc256000040"/>
      <w:bookmarkStart w:id="206" w:name="_Toc143177241"/>
      <w:bookmarkStart w:id="207" w:name="_Toc160542390"/>
      <w:r w:rsidRPr="00BD6F53">
        <w:rPr>
          <w:rFonts w:ascii="Noto Sans Syriac Eastern" w:hAnsi="Noto Sans Syriac Eastern" w:cs="Noto Sans Syriac Eastern"/>
          <w:rtl/>
          <w:lang w:bidi="syr-SY"/>
        </w:rPr>
        <w:t>ܢܝܼܫܵܐ 5</w:t>
      </w:r>
      <w:bookmarkEnd w:id="205"/>
      <w:bookmarkEnd w:id="206"/>
      <w:bookmarkEnd w:id="207"/>
    </w:p>
    <w:p w14:paraId="4E9B4A9A" w14:textId="77777777" w:rsidR="004A449F" w:rsidRPr="00BD6F53" w:rsidRDefault="00CA4831" w:rsidP="004A449F">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ܦܵܠܵܚܹܐ ܕ NDIS ܘܫܲܪܝܼܟܲܝܗܝ ܡܲܦܠܸܚܝܼ ܥܝܵܕܹܐ ܕܐ݉ܣܝܼܪܹܐ ܝܢܵܐ ܒܫܲܝܢܘܼܬܵܐ ܡܲܪܕܘܼܬܵܢܵܝܬܵܐ ܘܝܕܵܥܬܵܐ ܕܡܲܥܒܕܵܢܘܼܬܵܐ ܕܐܘܼܠܨܵܢܵܐ ܓܵܘ ܟܠܲܝܗܝ ܫܲܘܬܲܦܝܵܬܹܐ.</w:t>
      </w:r>
    </w:p>
    <w:p w14:paraId="3689D627" w14:textId="77777777" w:rsidR="004A449F" w:rsidRPr="00BD6F53" w:rsidRDefault="00CA4831" w:rsidP="00D73261">
      <w:pPr>
        <w:pStyle w:val="Heading4"/>
        <w:bidi/>
        <w:rPr>
          <w:rFonts w:ascii="Noto Sans Syriac Eastern" w:hAnsi="Noto Sans Syriac Eastern" w:cs="Noto Sans Syriac Eastern"/>
          <w:lang w:val="en-AU" w:bidi="syr-SY"/>
        </w:rPr>
      </w:pPr>
      <w:bookmarkStart w:id="208" w:name="_Toc256000041"/>
      <w:bookmarkStart w:id="209" w:name="_Toc143177242"/>
      <w:bookmarkStart w:id="210" w:name="_Toc160542391"/>
      <w:r w:rsidRPr="00BD6F53">
        <w:rPr>
          <w:rFonts w:ascii="Noto Sans Syriac Eastern" w:hAnsi="Noto Sans Syriac Eastern" w:cs="Noto Sans Syriac Eastern"/>
          <w:rtl/>
          <w:lang w:bidi="syr-SY"/>
        </w:rPr>
        <w:t>ܥܒܼܵܕܹܐ</w:t>
      </w:r>
      <w:bookmarkEnd w:id="208"/>
      <w:bookmarkEnd w:id="209"/>
      <w:bookmarkEnd w:id="210"/>
    </w:p>
    <w:p w14:paraId="60E978B2" w14:textId="77777777" w:rsidR="004A449F" w:rsidRPr="00BD6F53" w:rsidRDefault="00CA4831" w:rsidP="00FF7906">
      <w:pPr>
        <w:numPr>
          <w:ilvl w:val="0"/>
          <w:numId w:val="54"/>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ܦܠܵܚܬܵܐ ܥܲܡ ܟܢܘܼܫܝܵܬܹܐ ܕ CALD، ܘܲܟܝܼܠܘܵܬܹܐ ܕܫܘܼܠܛܵܢܵܐ (ܒܸܚܒܼܵܫܵܐ ܣܝܼܥܬܵܐ ܕ NDIS) ܘܫܘܼܬܐܵܣܹܐ ܠܵܐ ܫܘܼܠܛܵܢܵܝܹܐ ܩܵܐ ܒܢܵܝܬܵܐ ܕܝܘܼܠܦܵܢܵܐ ܘܬܲܠܡܲܕܬܵܐ ܒܘܼܬ ܫܲܝܢܘܼܬܵܐ ܡܲܪܕܘܼܬܵܢܵܝܬܵܐ، ܗܘܵܝܬܵܐ ܕܲܠܩܘܼܒܼܠ ܛܘܼܗܡܵܢܵܝܘܼܬܵܐ (ܫܲܒܼܛܵܢܵܝܘܼܬܵܐ) ܘܝܲܨܝܼܦܘܼܬܵܐ ܒܢܝܼܬܵܐ ܥܲܠ ܝܕܵܥܬܵܐ ܕܡܲܥܒܕܵܢܘܼܬܵܐ ܕܐܘܼܠܨܵܢܵܐ ܓܵܘ ܟܲܪܡܘܼܟܼܝܵܬܹܐ ܕܬܲܠܡܲܕܬܵܐ ܕ NDIA.</w:t>
      </w:r>
    </w:p>
    <w:p w14:paraId="77C83F65" w14:textId="77777777" w:rsidR="004A449F" w:rsidRPr="00BD6F53" w:rsidRDefault="00CA4831" w:rsidP="00304FA7">
      <w:pPr>
        <w:numPr>
          <w:ilvl w:val="0"/>
          <w:numId w:val="54"/>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lastRenderedPageBreak/>
        <w:t>ܛܲܘܲܪܬܵܐ ܘܡܲܩܪܵܒܼܬܵܐ ܕܬܲܠܡܲܕܬܵܐ ܘܡܲܒܘܼܥܹܐ ܩܵܐ ܦܵܠܵܚܹܐ ܘܫܲܪܝܼܟܹܐ ܕ NDIS ܒܘܼܬ ܡܲܦܠܲܚܬܵܐ ܕܬܲܪܓܡܵܢܹܐ ܘܣܢܵܕܝܵܬܹܐ ܐ݉ܚܹܪ݉ܢܹܐ ܕܠܸܫܵܢܵܐ ܩܵܐ ܥܒܼܵܕܬܵܐ ܕܢܸܣܝܵܢܵܐ ܕܐ݉ܢܵܫܹܐ ܕܐܝܼܬܠܗܘܿܢ ܫܲܦܠܘܼܬܵܐ ܕܝܼܢܵܐ ܡܼܢ ܒܵܬܪܵܝܘܵܬܹܐ ܕ CALD ܕܗܵܘܹܐ ܒܘܼܫ ܨܦܵܝܝܼ ܐܝܼܡܲܢ ܕܝܵܗܒܼܝܼ ܘܫܵܩܠܝܼ ܥܲܡ NDIS.</w:t>
      </w:r>
    </w:p>
    <w:p w14:paraId="5834F3C3" w14:textId="77777777" w:rsidR="002445E5" w:rsidRPr="00BD6F53" w:rsidRDefault="00CA4831" w:rsidP="001F6B92">
      <w:pPr>
        <w:keepNext/>
        <w:numPr>
          <w:ilvl w:val="0"/>
          <w:numId w:val="54"/>
        </w:numPr>
        <w:bidi/>
        <w:ind w:left="714" w:hanging="357"/>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ܛܲܘܲܪܬܵܐ ܕܚܲܕ ܚܘܼܛܵܛܵܐ ܕܚܒܼܝܼܫܘܼܬܵܐ ܕ CALD ܘܚܘܼܪܙܵܐ ܕܦܵܐܹܫ ܛܲܘܘܼܪܹܐ ܘܠܲܒܘܼܠܹܐ ܠܵܩܵܕ݉ܡܵܐ ܚܕܵܐ ܕܘܼܟܬܵܐ ܕܦܘܼܠܚܵܢܵܐ ܫܲܝܢܵܝܬܵܐ ܡܲܪܕܘܼܬܵܢܵܐܝܼܬ ܘܚܵܒܼܘܿܫܬܵܐ ܩܵܐ ܦܵܠܵܚܹܐ ܕ NDIS.</w:t>
      </w:r>
    </w:p>
    <w:p w14:paraId="0278533D" w14:textId="77777777" w:rsidR="00167ECA" w:rsidRPr="00BD6F53" w:rsidRDefault="00CA4831" w:rsidP="00D54246">
      <w:pPr>
        <w:numPr>
          <w:ilvl w:val="0"/>
          <w:numId w:val="54"/>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ܫܲܬܐܸܣܬܵܐ ܕܚܕܵܐ ܟܢܘܼܫܬܵܐ ܕܦܘܼܠܚܵܢܵܐ ܐܲܝܢܝܼ ܕܫܲܪܸܟܵܐ ܝܠܵܦܝܵܬܹ̈ܐ ܩܵܐ ܗܲܝܲܪܬܵܐ ܕܦܵܠܵܚܹ̈ܐ ܠܥܒܼܵܕܬܵܐ ܕܡܗܝܼܪܘܼܝܵܬܲܝ̈ܗܝ ܕܗܵܘܝܼ ܒܘܼܫ ܨܦܵܝܝܼ ܩܵܐ ܕܒܘܼܫ ܨܦܵܝܝܼ ܡܵܨܝܼ ܣܵܢܕܝܼ ܠܟܢܘܼܫܝܵܬܹܐ ܕ d\ܟܲܪܹܐ، ܟܲܪܹܐ ܘܣܸܡܝܹܐ، ܘܐܵܢܝܼ ܕܐܝܼܬܠܗܘܿܢ ܥܲܣܩܘܼܬܵܐ ܒܫܡܵܥܬܵܐ. ܐܵܗܵܐ ܝܲܗܠܵܐ ܒܸܕ ܚܵܒܼܹܫ ܦܵܠܵܚܹܐ ܘܫܲܪܝܼܟܹܐ ܕ NDIS ܐܵܢܝܼ ܕܝܼܢܵܐ ܡܗܝܼܪܹܐ ܒܡܲܦܠܲܚܬܵܐ ܕܠܸܫܵܢܵܐ ܕ Auslan. ܝܲܗܠܵܐ ܒܸܕ ܡܲܛܐܸܒܼ ܡܨܵܝܬܵܐ ܕܡܛܵܝܬܵܐ ܒܐܘܼܪܚܵܐ ܕܢܘܼܩܙܹܐ ܡܗܲܕܝܵܢܹܐ، ܥܲܡܵܠܝܼܵܬܹܐ ܘܣܢܵܕܬܵܐ ܩܵܐ ܦܘܼܪܣܵܬܹܐ ܕܫܲܘܬܲܦܬܵܐ.</w:t>
      </w:r>
    </w:p>
    <w:p w14:paraId="5D1E0501" w14:textId="77777777" w:rsidR="004A449F" w:rsidRPr="00BD6F53" w:rsidRDefault="00CA4831" w:rsidP="00D73261">
      <w:pPr>
        <w:pStyle w:val="Heading3"/>
        <w:bidi/>
        <w:rPr>
          <w:rFonts w:ascii="Noto Sans Syriac Eastern" w:hAnsi="Noto Sans Syriac Eastern" w:cs="Noto Sans Syriac Eastern"/>
          <w:lang w:bidi="syr-SY"/>
        </w:rPr>
      </w:pPr>
      <w:bookmarkStart w:id="211" w:name="_Toc160542392"/>
      <w:r w:rsidRPr="00BD6F53">
        <w:rPr>
          <w:rFonts w:ascii="Noto Sans Syriac Eastern" w:hAnsi="Noto Sans Syriac Eastern" w:cs="Noto Sans Syriac Eastern"/>
          <w:rtl/>
          <w:lang w:bidi="syr-SY"/>
        </w:rPr>
        <w:t>4.3 ܝܵܗܒܼܫܩܵܠܹܐ ܡܸܬܡܲܛܝܵܢܹܐ</w:t>
      </w:r>
      <w:bookmarkEnd w:id="211"/>
    </w:p>
    <w:p w14:paraId="63B2D9E5" w14:textId="568DA3F2" w:rsidR="00150D48" w:rsidRPr="00BD6F53" w:rsidRDefault="00BD6F53" w:rsidP="00150D48">
      <w:pPr>
        <w:bidi/>
        <w:rPr>
          <w:rFonts w:ascii="Noto Sans Syriac Eastern" w:hAnsi="Noto Sans Syriac Eastern" w:cs="Noto Sans Syriac Eastern"/>
          <w:lang w:bidi="syr-SY"/>
        </w:rPr>
      </w:pPr>
      <w:r w:rsidRPr="00BD6F53">
        <w:rPr>
          <w:rFonts w:ascii="Noto Sans Syriac Eastern" w:eastAsia="Noto Sans Syriac Eastern" w:hAnsi="Noto Sans Syriac Eastern" w:cs="Noto Sans Syriac Eastern"/>
          <w:rtl/>
          <w:lang w:bidi="syr-SY"/>
        </w:rPr>
        <w:t xml:space="preserve">ܝܵܗܒܼܫܩܵܠܹܐ ܡܸܬܡܲܛܝܵܢܹܐ ܝܼܢܵܐ ܒܘܼܬ </w:t>
      </w:r>
      <w:r w:rsidRPr="00BD6F53">
        <w:rPr>
          <w:rFonts w:ascii="Noto Sans Syriac Eastern" w:hAnsi="Noto Sans Syriac Eastern" w:cs="Noto Sans Syriac Eastern"/>
          <w:lang w:bidi="syr-SY"/>
        </w:rPr>
        <w:t>NDIS</w:t>
      </w:r>
      <w:r w:rsidRPr="00BD6F53">
        <w:rPr>
          <w:rFonts w:ascii="Noto Sans Syriac Eastern" w:eastAsia="Noto Sans Syriac Eastern" w:hAnsi="Noto Sans Syriac Eastern" w:cs="Noto Sans Syriac Eastern"/>
          <w:rtl/>
          <w:lang w:bidi="syr-SY"/>
        </w:rPr>
        <w:t xml:space="preserve"> ܫܲܪܘܼܟܹܐ ܠܡܵܘܕܥܵܢܘܼܬܵܐ ܒܐܘܼܪܚܵܬܹܐ ܕܡܵܠܝܼ ܠܣܢܝܼܩܘܼܝܵܬܹܐ ܡܲܪܕܘܼܬܵܢܵܝܹܐ ܘܕܝܵܗܒܼܫܩܵܠܵܐ ܕܫܲܘܬܦܵܢܹܐ ܕ </w:t>
      </w:r>
      <w:r w:rsidRPr="00BD6F53">
        <w:rPr>
          <w:rFonts w:ascii="Noto Sans Syriac Eastern" w:hAnsi="Noto Sans Syriac Eastern" w:cs="Noto Sans Syriac Eastern"/>
          <w:lang w:bidi="syr-SY"/>
        </w:rPr>
        <w:t>CALD</w:t>
      </w:r>
      <w:r w:rsidRPr="00BD6F53">
        <w:rPr>
          <w:rFonts w:ascii="Noto Sans Syriac Eastern" w:eastAsia="Noto Sans Syriac Eastern" w:hAnsi="Noto Sans Syriac Eastern" w:cs="Noto Sans Syriac Eastern"/>
          <w:rtl/>
          <w:lang w:bidi="syr-SY"/>
        </w:rPr>
        <w:t>، ܒܲܝܬܘܼܝܵܬܲܝܗܝ ܘܝܵܨܘܿܦܲܝܗܝ.</w:t>
      </w:r>
    </w:p>
    <w:p w14:paraId="5F5E1190" w14:textId="77777777" w:rsidR="005E64CE" w:rsidRPr="00BD6F53" w:rsidRDefault="00CA4831" w:rsidP="00D73261">
      <w:pPr>
        <w:pStyle w:val="Heading3"/>
        <w:bidi/>
        <w:rPr>
          <w:rFonts w:ascii="Noto Sans Syriac Eastern" w:hAnsi="Noto Sans Syriac Eastern" w:cs="Noto Sans Syriac Eastern"/>
          <w:lang w:bidi="syr-SY"/>
        </w:rPr>
      </w:pPr>
      <w:bookmarkStart w:id="212" w:name="_Toc256000043"/>
      <w:bookmarkStart w:id="213" w:name="_Toc143177244"/>
      <w:bookmarkStart w:id="214" w:name="_Toc160542393"/>
      <w:r w:rsidRPr="00BD6F53">
        <w:rPr>
          <w:rFonts w:ascii="Noto Sans Syriac Eastern" w:hAnsi="Noto Sans Syriac Eastern" w:cs="Noto Sans Syriac Eastern"/>
          <w:rtl/>
          <w:lang w:bidi="syr-SY"/>
        </w:rPr>
        <w:t>ܢܝܼܫܵܐ 6</w:t>
      </w:r>
      <w:bookmarkEnd w:id="212"/>
      <w:bookmarkEnd w:id="213"/>
      <w:bookmarkEnd w:id="214"/>
    </w:p>
    <w:p w14:paraId="36D4A651" w14:textId="77777777" w:rsidR="00150D48" w:rsidRPr="00BD6F53" w:rsidRDefault="00CA4831" w:rsidP="00150D48">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ܐܲܒܘܼܒܹܐ ܡܲܥܒܕܵܢܹܐ ܕܝܵܗܒܼܫܩܵܠܵܐ ܩܵܐ ܟܢܘܼܫܝܵܬܹܐ ܘܫܲܘܬܦܵܢܹܐ ܕ CALD ܦܝܼܫܹܐ ܝܢܵܐ ܡܘܼܝܕܸܥܹܐ ܘܡܘܼܦܠܸܚܹܐ ܒܝܲܕ NDIS.</w:t>
      </w:r>
    </w:p>
    <w:p w14:paraId="16FD4593" w14:textId="77777777" w:rsidR="00150D48" w:rsidRPr="00BD6F53" w:rsidRDefault="00CA4831" w:rsidP="00D73261">
      <w:pPr>
        <w:pStyle w:val="Heading4"/>
        <w:bidi/>
        <w:rPr>
          <w:rFonts w:ascii="Noto Sans Syriac Eastern" w:hAnsi="Noto Sans Syriac Eastern" w:cs="Noto Sans Syriac Eastern"/>
          <w:lang w:val="en-AU" w:bidi="syr-SY"/>
        </w:rPr>
      </w:pPr>
      <w:bookmarkStart w:id="215" w:name="_Toc256000044"/>
      <w:bookmarkStart w:id="216" w:name="_Toc143177245"/>
      <w:bookmarkStart w:id="217" w:name="_Toc160542394"/>
      <w:r w:rsidRPr="00BD6F53">
        <w:rPr>
          <w:rFonts w:ascii="Noto Sans Syriac Eastern" w:hAnsi="Noto Sans Syriac Eastern" w:cs="Noto Sans Syriac Eastern"/>
          <w:rtl/>
          <w:lang w:bidi="syr-SY"/>
        </w:rPr>
        <w:t>ܥܒܼܵܕܹܐ</w:t>
      </w:r>
      <w:bookmarkEnd w:id="215"/>
      <w:bookmarkEnd w:id="216"/>
      <w:bookmarkEnd w:id="217"/>
    </w:p>
    <w:p w14:paraId="0D62CB35" w14:textId="77777777" w:rsidR="00150D48" w:rsidRPr="00BD6F53" w:rsidRDefault="00CA4831" w:rsidP="00FB4D27">
      <w:pPr>
        <w:numPr>
          <w:ilvl w:val="0"/>
          <w:numId w:val="30"/>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ܦܠܵܚܬܵܐ ܥܲܡ ܟܢܘܼܫܝܵܬܹܐ ܕ CALD، ܣܝܼܥܬܵܐ ܕ NDIS ܘܩܲܛܵܥܵܐ ܩܵܐ ܡܛܲܘܲܪܬܵܐ ܘܡܲܦܠܲܚܬܵܐ ܕܢܘܼܩܙܹܐ ܡܗܲܕܝܵܢܹܐ ܒܘܼܬ ܕܵܐܟܼܝܼ ܠܝܵܗܒܼܵܐ ܘܫܩܵܠܵܐ ܒܡܲܥܒܕܵܢܘܼܬܵܐ ܘܫܲܘܬܲܦܬܵܐ ܥܲܡ ܐ݉ܢܵܫܹܐ ܕܐܝܼܬܠܗܘܿܢ ܫܲܦܠܘܼܬܵܐ ܘܕܝܼܢܵܐ ܡܼܢ ܒܵܬܪܵܝܘܵܬܹܐ ܕ CALD. ܐܵܗܵܐ ܟܹܐ ܚܵܒܼܹܫ ܡܵܘܕܥܵܢܘܼܬܵܐ ܒܠܸܫܵܢܵܐ، ܘܒܐܘܼܪܚܵܐ ܕܐܲܒܘܼܒܹܐ ܦܪܝܼܫܹܐ، ܐܲܝܟܼ ܒܼܝܼܕܝܘܿ، ܡܠܘܿܐܵܐ ܩܵܠܵܝܵܐ ܘܛܒܼܵܥܬܵܐ.</w:t>
      </w:r>
    </w:p>
    <w:p w14:paraId="221A6994" w14:textId="377FDBEB" w:rsidR="00150D48" w:rsidRPr="00BD6F53" w:rsidRDefault="00CA4831" w:rsidP="001F6B92">
      <w:pPr>
        <w:keepNext/>
        <w:numPr>
          <w:ilvl w:val="0"/>
          <w:numId w:val="30"/>
        </w:numPr>
        <w:bidi/>
        <w:ind w:left="714" w:hanging="357"/>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 xml:space="preserve">ܬܢܵܝܬܵܐ ܕܓܲܫܲܩܬܵܐ ܘܚܲܕܲܬܬܵܐ ܕܫܵܘܦܵܐ ܐܸܠܸܟܬܪܘܿܢܵܝܵܐ ܕ NDIS، ܕܬܲܪܥܵܐ ܕ myplace، ܕܬܘܼܠܚܵܡܵܐ (app) ܕ My NDIS، ܕܐܲܣܵܢܵܐ ܕܛܲܥܲܝܬܵܐ ܒܵܬ݉ܪ ܡܙܲܘܸܕܵܢܵܐ، ܕܬܲܪܥܵܐ ܕܡܙܲܘܸܕܵܢܵܐ ܕ myplace، ܘܕܩܸܢܛܪܘܿܢ ܐܲܬܪܵܝܵܐ ܕܡܲܚܒܲܪܬܵܐ، ܩܵܐ ܥܒܼܵܕܬܵܐ ܕܡܛܵܝܬܵܐ </w:t>
      </w:r>
      <w:r w:rsidR="00BD6F53">
        <w:rPr>
          <w:rFonts w:ascii="Noto Sans Syriac Eastern" w:eastAsia="Noto Sans Syriac Eastern" w:hAnsi="Noto Sans Syriac Eastern" w:cs="Noto Sans Syriac Eastern"/>
          <w:rtl/>
          <w:lang w:bidi="syr-SY"/>
        </w:rPr>
        <w:t>ܠܟܢܘܼܫܝܵܬܹܐ ܘܫܲܘܬܦܵܢܹܐ</w:t>
      </w:r>
      <w:r w:rsidRPr="00BD6F53">
        <w:rPr>
          <w:rFonts w:ascii="Noto Sans Syriac Eastern" w:hAnsi="Noto Sans Syriac Eastern" w:cs="Noto Sans Syriac Eastern"/>
          <w:rtl/>
          <w:lang w:bidi="syr-SY"/>
        </w:rPr>
        <w:t xml:space="preserve"> ܕCALD ܘܡܲܦܠܲܚܬܵܐ ܐܸܠܸܟܬܪܘܿܢܵܝܬܵܐ </w:t>
      </w:r>
      <w:r w:rsidRPr="00BD6F53">
        <w:rPr>
          <w:rFonts w:ascii="Noto Sans Syriac Eastern" w:hAnsi="Noto Sans Syriac Eastern" w:cs="Noto Sans Syriac Eastern"/>
          <w:rtl/>
          <w:lang w:bidi="syr-SY"/>
        </w:rPr>
        <w:lastRenderedPageBreak/>
        <w:t>ܕܛܲܥܲܝܬܵܐ ܒܵܬ݉ܪܲܝܗܝ ܕܗܵܘܝܼ ܒܘܼܫ ܨܦܵܝܝܼ. ܐܵܗܵܐ ܒܸܚܒܼܵܫܵܐ ܝܠܹܗ ܡܲܦܠܲܚܬܵܐ ܕܡܵܘܕܥܵܢܘܼܬܵܐ ܕܓܵܘ ܠܸܫܵܢܵܐ ܘܡܛܵܝܬܵܐ ܠܗܲܝܲܪܬܵܐ ܐܝܼܡܲܢ ܕܡܵܘܕܥܵܢܘܼܬܵܐ ܓܵܘ ܠܸܫܵܢܵܐ ܠܵܐ ܝܠܵܗܿ ܡܸܬܩܲܢܝܵܢܬܵܐ.</w:t>
      </w:r>
    </w:p>
    <w:p w14:paraId="6A510484" w14:textId="77777777" w:rsidR="00150D48" w:rsidRPr="00BD6F53" w:rsidRDefault="00CA4831" w:rsidP="00FB4D27">
      <w:pPr>
        <w:numPr>
          <w:ilvl w:val="0"/>
          <w:numId w:val="30"/>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ܦܠܵܚܬܵܐ ܥܲܡ ܟܢܘܼܫܝܵܬܹܐ ܕCALD، ܣܝܼܥܬܵܐ ܕ NDIS ܘܩܲܛܵܥܵܐ ܩܵܐ ܡܛܲܘܲܪܬܵܐ، ܦܪܵܣܬܵܐ  ܘܡܲܦܠܲܚܬܵܐ ܕܢܘܼܩܙܹܐ ܡܗܲܕܝܵܢܹܐ. ܢܘܼܩܙܹܐ ܡܗܲܕܝܵܢܹܐ ܓܵܪܲܓ ܪܵܫܡܝܼ ܐܲܝܢܝܼ ܡܵܘܕܥܵܢܘܼܬܵܐ ܒܠܸܫܵܢܹܐ ܒܘܼܬ NDIS ܓܵܪܲܓ ܦܵܝܫܵܐ ܬܘܼܪܓܸܡܬܵܐ، ܩܵܐ ܬܲܡܲܡܬܵܐ ܕܣܢܝܼܩܘܼܝܵܬܹܐ ܕܟܢܘܼܫܝܵܬܹܐ ܕ CALD ܘܕܫܲܘܬܦܵܢܹܐ.</w:t>
      </w:r>
    </w:p>
    <w:p w14:paraId="41272D2C" w14:textId="77777777" w:rsidR="005E64CE" w:rsidRPr="00BD6F53" w:rsidRDefault="00CA4831" w:rsidP="00D73261">
      <w:pPr>
        <w:pStyle w:val="Heading3"/>
        <w:bidi/>
        <w:rPr>
          <w:rFonts w:ascii="Noto Sans Syriac Eastern" w:hAnsi="Noto Sans Syriac Eastern" w:cs="Noto Sans Syriac Eastern"/>
          <w:lang w:val="en-AU" w:bidi="syr-SY"/>
        </w:rPr>
      </w:pPr>
      <w:bookmarkStart w:id="218" w:name="_Toc256000045"/>
      <w:bookmarkStart w:id="219" w:name="_Toc143177246"/>
      <w:bookmarkStart w:id="220" w:name="_Toc160542395"/>
      <w:r w:rsidRPr="00BD6F53">
        <w:rPr>
          <w:rFonts w:ascii="Noto Sans Syriac Eastern" w:hAnsi="Noto Sans Syriac Eastern" w:cs="Noto Sans Syriac Eastern"/>
          <w:rtl/>
          <w:lang w:bidi="syr-SY"/>
        </w:rPr>
        <w:t>ܢܝܼܫܵܐ 7</w:t>
      </w:r>
      <w:bookmarkEnd w:id="218"/>
      <w:bookmarkEnd w:id="219"/>
      <w:bookmarkEnd w:id="220"/>
    </w:p>
    <w:p w14:paraId="16FCB612" w14:textId="6C505191" w:rsidR="00150D48" w:rsidRPr="00BD6F53" w:rsidRDefault="00CA4831" w:rsidP="00150D48">
      <w:p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 xml:space="preserve">ܟܢܘܼܫܝܵܬܹܐ ܕ CALD </w:t>
      </w:r>
      <w:r w:rsidR="00BD6F53">
        <w:rPr>
          <w:rFonts w:ascii="Noto Sans Syriac Eastern" w:eastAsia="Noto Sans Syriac Eastern" w:hAnsi="Noto Sans Syriac Eastern" w:cs="Noto Sans Syriac Eastern"/>
          <w:rtl/>
          <w:lang w:bidi="syr-SY"/>
        </w:rPr>
        <w:t>ܘܡܙܲܘܸܕܵܢܹܐ</w:t>
      </w:r>
      <w:r w:rsidR="00BD6F53" w:rsidRPr="00BD6F53">
        <w:rPr>
          <w:rFonts w:ascii="Noto Sans Syriac Eastern" w:hAnsi="Noto Sans Syriac Eastern" w:cs="Noto Sans Syriac Eastern"/>
          <w:rtl/>
          <w:lang w:bidi="syr-SY"/>
        </w:rPr>
        <w:t xml:space="preserve"> </w:t>
      </w:r>
      <w:r w:rsidRPr="00BD6F53">
        <w:rPr>
          <w:rFonts w:ascii="Noto Sans Syriac Eastern" w:hAnsi="Noto Sans Syriac Eastern" w:cs="Noto Sans Syriac Eastern"/>
          <w:rtl/>
          <w:lang w:bidi="syr-SY"/>
        </w:rPr>
        <w:t>ܦܝܼܫܹܐ ܝܢܵܐ ܡܘܼܝܕܸܥܹܐ، ܘܡܵܨܝܼ ܡܵܛܝܼ، ܠܚܸܠܡܲܬܹܐ ܕܬܲܪܓܲܡܬܵܐ، ܘܐܝܼܬܠܗܘܿܢ ܢܸܣܝܵܢܵܐ ܒܘܼܫ ܨܦܵܝܝܼ ܥܲܡ ܕܐܲܢܹܐ ܚܸܠܡܲܬܹܐ.</w:t>
      </w:r>
    </w:p>
    <w:p w14:paraId="77E19625" w14:textId="77777777" w:rsidR="00150D48" w:rsidRPr="00BD6F53" w:rsidRDefault="00CA4831" w:rsidP="00D73261">
      <w:pPr>
        <w:pStyle w:val="Heading4"/>
        <w:bidi/>
        <w:rPr>
          <w:rFonts w:ascii="Noto Sans Syriac Eastern" w:hAnsi="Noto Sans Syriac Eastern" w:cs="Noto Sans Syriac Eastern"/>
          <w:lang w:val="en-AU" w:bidi="syr-SY"/>
        </w:rPr>
      </w:pPr>
      <w:bookmarkStart w:id="221" w:name="_Toc256000046"/>
      <w:bookmarkStart w:id="222" w:name="_Toc143177247"/>
      <w:bookmarkStart w:id="223" w:name="_Toc160542396"/>
      <w:r w:rsidRPr="00BD6F53">
        <w:rPr>
          <w:rFonts w:ascii="Noto Sans Syriac Eastern" w:hAnsi="Noto Sans Syriac Eastern" w:cs="Noto Sans Syriac Eastern"/>
          <w:rtl/>
          <w:lang w:bidi="syr-SY"/>
        </w:rPr>
        <w:t>ܥܒܼܵܕܹܐ</w:t>
      </w:r>
      <w:bookmarkEnd w:id="221"/>
      <w:bookmarkEnd w:id="222"/>
      <w:bookmarkEnd w:id="223"/>
    </w:p>
    <w:p w14:paraId="2449FFD5" w14:textId="77777777" w:rsidR="00150D48" w:rsidRPr="00BD6F53" w:rsidRDefault="00CA4831" w:rsidP="00FB4D27">
      <w:pPr>
        <w:numPr>
          <w:ilvl w:val="0"/>
          <w:numId w:val="31"/>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ܛܲܘܲܪܬܵܐ ܘܦܪܵܣܬܵܐ ܕܬܘܼܚܵܡܹܐ ܨܸܦܝܹܐ ܕܚܲܒܪܹܐ ܕܝܼܠܵܢܵܝܹܐ ܕ NDIS ܒܠܸܫܵܢܵܐ ܩܵܐ ܣܢܵܕܬܵܐ ܕܫܲܘܬܦܵܢܹܐ ܕ CALD، ܘܡܙܲܘܸܕܵܢܹܐ ܘܚܸܠܡܲܬܹܐ ܕܬܲܪܓܲܡܬܵܐ ܘܕܦܲܫܲܩܬܵܐ (TIS) ܩܵܐ ܦܲܪܡܲܝܬܵܐ ܕܚܲܒܪܹܐ ܕܝܼܠܵܢܵܝܹܐ ܕ NDIS ܘܡܲܦܪܲܡܬܲܝܗܝ ܒܐܘܼܪܚܵܐ ܒܘܼܫ ܨܦܵܝܝܼ.</w:t>
      </w:r>
    </w:p>
    <w:p w14:paraId="45E8418E" w14:textId="77777777" w:rsidR="002445E5" w:rsidRPr="00BD6F53" w:rsidRDefault="00CA4831" w:rsidP="001F6B92">
      <w:pPr>
        <w:keepNext/>
        <w:numPr>
          <w:ilvl w:val="0"/>
          <w:numId w:val="31"/>
        </w:numPr>
        <w:bidi/>
        <w:ind w:left="714" w:hanging="357"/>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ܛܲܘܲܪܬܵܐ ܘܡܲܡܛܵܝܬܵܐ ܕܡܵܘܕܥܵܢܘܼܬܵܐ ܡܸܬܡܲܛܝܵܢܬܵܐ ܩܵܐ ܟܢܘܼܫܝܵܬܹܐ ܕ CALD، ܘܩܵܐ ܫܲܘܬܦܵܢܹܐ ܕ CALD ܘܡܙܲܘܸܕܵܢܹܐ ܒܘܼܬ ܕܵܐܟܼܝܼ ܠܡܛܵܝܬܵܐ ܘܡܲܦܠܲܚܬܵܐ ܕܬܲܪܓܡܵܢܹܐ ܕ TIS ܝܲܢ ܬܲܪܓܡܵܢܹܐ ܐ݉ܚܹܪ݉ܢܹܐ ܐܝܼܡܲܢ ܕܬܲܪܓܡܵܢܹܐ ܕ TIS ܠܵܐ ܝܢܵܐ ܡܸܬܩܲܢܝܵܢܹܐ.</w:t>
      </w:r>
    </w:p>
    <w:p w14:paraId="7A27C0BF" w14:textId="77777777" w:rsidR="004A449F" w:rsidRPr="00BD6F53" w:rsidRDefault="00CA4831" w:rsidP="2774232F">
      <w:pPr>
        <w:numPr>
          <w:ilvl w:val="0"/>
          <w:numId w:val="31"/>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ܬܢܵܝܬܵܐ ܕܓܲܫܲܩܬܵܐ ܘܚܲܕܲܬܬܵܐ ܕܓ̰ܡܵܥܝܵܬܹܐ ܕ NDIS ܥܲܡ ܬܲܪܓܡܵܢܹܐ (ܒܸܚܒܼܵܫܵܐ Auslan) ܩܵܐ ܥܒܼܵܕܬܵܐ ܕܐܘܼܪܚܵܬܹܐ ܕܝܵܗܒܼܫܩܵܠܵܐ ܒܘܼܫ ܨܦܵܝܝܼ، ܒܸܚܒܼܵܫܵܐ ܓܘܼܒܵܝܹܐ ܩܵܐ ܓ̰ܡܲܥܝܵܬܹܐ ܒܘܼܫ ܝܲܪܝܼܟܼܹܐ، ܬܲܪܓܡܵܢܹܐ ܡܘܼܚܸܒܹܐ ܝܲܢ ܕܐܝܼܬ ܣܢܝܼܩܘܼܬܵܐ ܐܸܠܲܝܗܝ ܘܚܸܠܡܲܬܹܐ ܕܬܲܪܓܲܡܬܵܐ ܦܲܪܨܘܿܦܵܝܬܵܐ.</w:t>
      </w:r>
    </w:p>
    <w:p w14:paraId="621A4942" w14:textId="77777777" w:rsidR="00150D48" w:rsidRPr="00BD6F53" w:rsidRDefault="00CA4831" w:rsidP="00150D48">
      <w:pPr>
        <w:pStyle w:val="Heading3"/>
        <w:bidi/>
        <w:rPr>
          <w:rFonts w:ascii="Noto Sans Syriac Eastern" w:hAnsi="Noto Sans Syriac Eastern" w:cs="Noto Sans Syriac Eastern"/>
          <w:lang w:bidi="syr-SY"/>
        </w:rPr>
      </w:pPr>
      <w:bookmarkStart w:id="224" w:name="_Toc160542397"/>
      <w:r w:rsidRPr="00BD6F53">
        <w:rPr>
          <w:rFonts w:ascii="Noto Sans Syriac Eastern" w:hAnsi="Noto Sans Syriac Eastern" w:cs="Noto Sans Syriac Eastern"/>
          <w:rtl/>
          <w:lang w:bidi="syr-SY"/>
        </w:rPr>
        <w:t>4.4 ܫܘܼܩܹܐ</w:t>
      </w:r>
      <w:bookmarkEnd w:id="224"/>
    </w:p>
    <w:p w14:paraId="25795C25" w14:textId="77777777" w:rsidR="00DF3920" w:rsidRPr="00BD6F53" w:rsidRDefault="00CA4831" w:rsidP="00DF39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ܫܘܼܩܹ̈ܐ ܝܼܢܵܐ ܒܘܼܬ ܥܒܼܵܕܬܵܐ ܕܡܸܬܩܲܢܝܵܢܘܼܬܵܐ ܘܡܙܲܘܲܕܬܵܐ ܕܚܸܠܡܲܬܹ̈ܐ ܠܚܝܼܡܹ̈ܐ ܡܲܪܕܘܼܬܵܢܵܐܝܼܬ ܘܠܸܫܵܢܵܐܝܼܬ ܕ NDIS ܕܗܵܘܝܼ ܒܘܼܫ ܨܦܵܝܝܼ. ܐܵܗܵܐ ܒܸܚܒܼܵܫܵܐ ܝܠܹܗ ܡܙܲܘܲܕܬܵܐ ܕܣܢܵܕܬܵܐ ܒܘܼܫ ܨܦܵܝܝܼ ܩܵܐ ܫܲܘܬܦܵܢܹܐ ܕ CALD ܩܵܐ ܡܲܫܟܼܲܚܬܵܐ ܕܡܙܲܘܸܕܵܢܹܐ ܕܡܲܩܪܸܒܼܝܼ ܚܸܠܡܲܬܹܐ ܫܲܝܢܵܝܹܐ ܡܲܪܕܘܼܬܵܢܵܐܝܼܬ ܘܠܚܝܼܡܹܐ.</w:t>
      </w:r>
    </w:p>
    <w:p w14:paraId="3BD0B1E3" w14:textId="77777777" w:rsidR="005E64CE" w:rsidRPr="00BD6F53" w:rsidRDefault="00CA4831" w:rsidP="00D73261">
      <w:pPr>
        <w:pStyle w:val="Heading3"/>
        <w:bidi/>
        <w:rPr>
          <w:rFonts w:ascii="Noto Sans Syriac Eastern" w:hAnsi="Noto Sans Syriac Eastern" w:cs="Noto Sans Syriac Eastern"/>
          <w:lang w:val="en-AU" w:bidi="syr-SY"/>
        </w:rPr>
      </w:pPr>
      <w:bookmarkStart w:id="225" w:name="_Toc256000048"/>
      <w:bookmarkStart w:id="226" w:name="_Toc143177249"/>
      <w:bookmarkStart w:id="227" w:name="_Toc160542398"/>
      <w:r w:rsidRPr="00BD6F53">
        <w:rPr>
          <w:rFonts w:ascii="Noto Sans Syriac Eastern" w:hAnsi="Noto Sans Syriac Eastern" w:cs="Noto Sans Syriac Eastern"/>
          <w:rtl/>
          <w:lang w:bidi="syr-SY"/>
        </w:rPr>
        <w:t>ܢܝܼܫܵܐ 8</w:t>
      </w:r>
      <w:bookmarkEnd w:id="225"/>
      <w:bookmarkEnd w:id="226"/>
      <w:bookmarkEnd w:id="227"/>
    </w:p>
    <w:p w14:paraId="50451F04" w14:textId="77777777" w:rsidR="00DF3920" w:rsidRPr="00BD6F53" w:rsidRDefault="00CA4831" w:rsidP="00DF3920">
      <w:p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ܡܵܘܕܥܵܢܘܼܬܵܐ ܒܘܼܬ ܡܲܦܠܲܚܬܵܐ ܕ NDIS ܕܡܛܵܝܬܵܐ ܠܚܸܠܡܲܬܹܐ ܫܲܝܢܵܝܹܐ ܡܲܪܕܘܼܬܵܢܵܐܝܼܬ ܘܠܚܝܼܡܹܐ ܦܝܼܫܬܵܐ ܝܠܵܗܿ ܡܘܼܡܛܝܼܬܵܐ ܩܵܐ ܟܢܘܼܫܝܵܬܹܐ ܘܫܲܘܬܦܵܢܹܐ ܕ CALD ܒܚܕܵܐ ܐܘܼܪܚܵܐ ܡܲܢܬܝܵܢܬܵܐ.</w:t>
      </w:r>
    </w:p>
    <w:p w14:paraId="06C3B639" w14:textId="77777777" w:rsidR="00DF3920" w:rsidRPr="00BD6F53" w:rsidRDefault="00CA4831" w:rsidP="00D73261">
      <w:pPr>
        <w:pStyle w:val="Heading4"/>
        <w:bidi/>
        <w:rPr>
          <w:rFonts w:ascii="Noto Sans Syriac Eastern" w:hAnsi="Noto Sans Syriac Eastern" w:cs="Noto Sans Syriac Eastern"/>
          <w:lang w:val="en-AU" w:bidi="syr-SY"/>
        </w:rPr>
      </w:pPr>
      <w:bookmarkStart w:id="228" w:name="_Toc256000049"/>
      <w:bookmarkStart w:id="229" w:name="_Toc143177250"/>
      <w:bookmarkStart w:id="230" w:name="_Toc160542399"/>
      <w:r w:rsidRPr="00BD6F53">
        <w:rPr>
          <w:rFonts w:ascii="Noto Sans Syriac Eastern" w:hAnsi="Noto Sans Syriac Eastern" w:cs="Noto Sans Syriac Eastern"/>
          <w:rtl/>
          <w:lang w:bidi="syr-SY"/>
        </w:rPr>
        <w:lastRenderedPageBreak/>
        <w:t>ܥܒܼܵܕܹܐ</w:t>
      </w:r>
      <w:bookmarkEnd w:id="228"/>
      <w:bookmarkEnd w:id="229"/>
      <w:bookmarkEnd w:id="230"/>
    </w:p>
    <w:p w14:paraId="1D324D0D" w14:textId="77777777" w:rsidR="00DF3920" w:rsidRPr="00BD6F53" w:rsidRDefault="00CA4831" w:rsidP="00C54EE5">
      <w:pPr>
        <w:numPr>
          <w:ilvl w:val="0"/>
          <w:numId w:val="56"/>
        </w:numPr>
        <w:bidi/>
        <w:rPr>
          <w:rFonts w:ascii="Noto Sans Syriac Eastern" w:hAnsi="Noto Sans Syriac Eastern" w:cs="Noto Sans Syriac Eastern"/>
          <w:bCs/>
          <w:lang w:val="en-AU" w:bidi="syr-SY"/>
        </w:rPr>
      </w:pPr>
      <w:r w:rsidRPr="00BD6F53">
        <w:rPr>
          <w:rFonts w:ascii="Noto Sans Syriac Eastern" w:hAnsi="Noto Sans Syriac Eastern" w:cs="Noto Sans Syriac Eastern"/>
          <w:rtl/>
          <w:lang w:bidi="syr-SY"/>
        </w:rPr>
        <w:t>ܦܠܵܚܬܵܐ ܥܲܡ ܣܝܼܥܬܵܐ ܕ NDIS ܩܵܐ ܛܲܘܲܪܬܵܐ ܘܫܲܪܲܟܬܵܐ ܕܡܵܘܕܥܵܢܘܼܬܵܐ ܥܲܡ ܡܙܲܘܸܕܵܢܹܐ ܕ NDIS. ܫܲܘܬܲܦܬܵܐ ܥܲܡ ܡܙܲܘܸܕܵܢܹܐ ܩܵܐ ܡܲܙܝܲܕܬܵܐ ܕܦܲܪܡܲܝܬܲܝܗܝ ܒܘܼܬ ܟܢܘܼܫܬܲܝܗܝ ܡܲܗܲܠܵܝܬܵܐ. ܦܲܫܲܩܬܵܐ ܕܣܒܵܪܝܵܬܹܐ ܩܵܐܠܲܝܗܝ ܩܵܐ ܕܡܲܩܪܸܒܼܝܼ ܣܢܵܕܝܵܬܹܐ ܘܚܸܠܡܲܬܹܐ ܫܲܝܢܵܝܹܐ ܡܲܪܕܘܼܬܵܢܵܐܝܼܬ ܘܠܚܝܼܡܹ̈ܐ ܩܵܐ ܟܢܘܼܫܝܵܬܹܐ ܕ CALD.</w:t>
      </w:r>
    </w:p>
    <w:p w14:paraId="2DC2A2DF" w14:textId="77777777" w:rsidR="00DF3920" w:rsidRPr="00BD6F53" w:rsidRDefault="00CA4831" w:rsidP="001F6B92">
      <w:pPr>
        <w:keepNext/>
        <w:numPr>
          <w:ilvl w:val="0"/>
          <w:numId w:val="56"/>
        </w:numPr>
        <w:bidi/>
        <w:ind w:left="714" w:hanging="357"/>
        <w:rPr>
          <w:rFonts w:ascii="Noto Sans Syriac Eastern" w:hAnsi="Noto Sans Syriac Eastern" w:cs="Noto Sans Syriac Eastern"/>
          <w:bCs/>
          <w:lang w:val="en-AU" w:bidi="syr-SY"/>
        </w:rPr>
      </w:pPr>
      <w:r w:rsidRPr="00BD6F53">
        <w:rPr>
          <w:rFonts w:ascii="Noto Sans Syriac Eastern" w:hAnsi="Noto Sans Syriac Eastern" w:cs="Noto Sans Syriac Eastern"/>
          <w:rtl/>
          <w:lang w:bidi="syr-SY"/>
        </w:rPr>
        <w:t>ܦܠܵܚܬܵܐ ܥܲܡ ܣܝܼܥܬܵܐ ܕ NDIS ܩܵܐ ܡܛܲܘܲܪܬܵܐ ܕܚܕܵܐ ܡܲܣܲܩܬܵܐ ܫܘܼܩܵܝܬܵܐ (marketing campaign) ܘܝܵܗܒܼܫܩܵܠܵܐ ܐܲܡܝܼܢܵܝܵܐ ܒܢܝܼܫܵܐ ܕܡܲܙܝܲܕܬܵܐ ܕܥܝܼܪܘܼܬܵܐ ܒܘܼܬ ܓܘܼܒܵܝܵܐ ܘܙܲܒܛܲܢܬܵܐ. ܐܵܗܵܐ ܒܸܚܒܼܵܫܵܐ ܝܠܹܗ ܕܵܐܟܼܝܼ ܫܲܘܬܦܵܢܹܐ ܕ CALD ܡܵܨܝܼ ܓܲܒܝܼ ܡܙܲܘܸܕܵܢܹܐ، ܫܲܚܠܸܦܝܼ ܡܙܲܘܸܕܵܢܹܐ، ܡܲܬܒܼܝܼ ܡܲܪܝܲܙܝܵܬܹܐ ܕܙܵܡܝܼܢܘܼܬܵܐ ܘܡܲܩܪܸܒܼܝܼ ܫܟܵܝܵܬܹܐ.</w:t>
      </w:r>
    </w:p>
    <w:p w14:paraId="1EEF12DD" w14:textId="77777777" w:rsidR="00DF3920" w:rsidRPr="00BD6F53" w:rsidRDefault="00CA4831" w:rsidP="2774232F">
      <w:pPr>
        <w:numPr>
          <w:ilvl w:val="0"/>
          <w:numId w:val="56"/>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ܫܲܘܬܲܦܬܵܐ ܥܲܡ ܣܝܼܥܬܵܐ ܕ NDIS ܩܵܐ ܛܲܘܲܪܬܵܐ ܕܣܵܟܼܵܐ ܒܘܼܫ ܒܵܨܘܿܪܵܐ ܕܟܝܘܼܠܹܐ ܕܥܲܝܲܕܬܵܐ ܕܡܙܲܘܸܕܵܢܹܐ ܕܚܸܠܡܲܬ ܛܠܝܼܒܬܵܐ ܝܠܵܗܿ ܡܸܢܲܝܗܝ ܕܬܵܒܥܝܼ ܠܗܘܿܢ، ܘܐܵܦ ܦܵܣܘܿܥܝܵܬܹܐ ܕܐܵܕܫܵܝܘܼܬܵܐ ܕܟܹܐ ܪܵܫܡܝܼ ܠܨܘܼܪܬܵܐ ܕܡܲܒܝܲܢܬܵܐ ܕܚܸܠܡܲܬܹܐ ܠܚܝܼܡܹܐ ܡܲܪܕܘܼܬܵܢܵܐܝܼܬ. ܒܵܬ݉ܪ ܗܵܕܵܟܼ ܟܹܐ ܦܵܝܫܝܼ ܡܘܼܡܛܸܝܹܐ ܟܸܝܘܼܠܹܐ ܕܥܲܝܲܕܬܵܐ ܘܦܵܣܘܿܥܝܵܬܹܐ ܕܐܵܕܫܵܝܘܼܬܵܐ ܒܨܸܦܝܘܼܬܵܐ ܩܵܐ ܫܲܘܬܦܵܢܹܐ ܕ CALD ܘܡܙܲܘܸܕܵܢܹܐ.</w:t>
      </w:r>
    </w:p>
    <w:p w14:paraId="54B3778F" w14:textId="77777777" w:rsidR="005E64CE" w:rsidRPr="00BD6F53" w:rsidRDefault="00CA4831" w:rsidP="00D73261">
      <w:pPr>
        <w:pStyle w:val="Heading3"/>
        <w:bidi/>
        <w:rPr>
          <w:rFonts w:ascii="Noto Sans Syriac Eastern" w:hAnsi="Noto Sans Syriac Eastern" w:cs="Noto Sans Syriac Eastern"/>
          <w:lang w:bidi="syr-SY"/>
        </w:rPr>
      </w:pPr>
      <w:bookmarkStart w:id="231" w:name="_Toc256000050"/>
      <w:bookmarkStart w:id="232" w:name="_Toc143177251"/>
      <w:bookmarkStart w:id="233" w:name="_Toc160542400"/>
      <w:r w:rsidRPr="00BD6F53">
        <w:rPr>
          <w:rFonts w:ascii="Noto Sans Syriac Eastern" w:hAnsi="Noto Sans Syriac Eastern" w:cs="Noto Sans Syriac Eastern"/>
          <w:rtl/>
          <w:lang w:bidi="syr-SY"/>
        </w:rPr>
        <w:t>ܢܝܼܫܵܐ 9</w:t>
      </w:r>
      <w:bookmarkEnd w:id="231"/>
      <w:bookmarkEnd w:id="232"/>
      <w:bookmarkEnd w:id="233"/>
    </w:p>
    <w:p w14:paraId="03FE8989" w14:textId="77777777" w:rsidR="00DF3920" w:rsidRPr="00BD6F53" w:rsidRDefault="00CA4831" w:rsidP="00DF3920">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ܐܝܼܬ ܒܘܼܫ ܙܵܘܕܵܐ ܡܙܲܘܸܕܵܢܹܐ ܕ NDIS ܡܲܩܪܘܼܒܼܹܐ ܚܸܠܡܲܬܹܐ ܪܵܒܵܐ ܨܦܵܝܝܼ ܕܝܼܢܵܐ ܠܚܝܼܡܹܐ ܡܲܪܕܘܼܬܵܢܵܐܝܼܬ، ܥܸܢܝܵܢܵܝܹܐ ܘܫܲܝܢܵܝܹܐ.</w:t>
      </w:r>
    </w:p>
    <w:p w14:paraId="56EF056A" w14:textId="77777777" w:rsidR="00DF3920" w:rsidRPr="00BD6F53" w:rsidRDefault="00CA4831" w:rsidP="00D73261">
      <w:pPr>
        <w:pStyle w:val="Heading4"/>
        <w:bidi/>
        <w:rPr>
          <w:rFonts w:ascii="Noto Sans Syriac Eastern" w:hAnsi="Noto Sans Syriac Eastern" w:cs="Noto Sans Syriac Eastern"/>
          <w:lang w:val="en-AU" w:bidi="syr-SY"/>
        </w:rPr>
      </w:pPr>
      <w:bookmarkStart w:id="234" w:name="_Toc256000051"/>
      <w:bookmarkStart w:id="235" w:name="_Toc143177252"/>
      <w:bookmarkStart w:id="236" w:name="_Toc160542401"/>
      <w:r w:rsidRPr="00BD6F53">
        <w:rPr>
          <w:rFonts w:ascii="Noto Sans Syriac Eastern" w:hAnsi="Noto Sans Syriac Eastern" w:cs="Noto Sans Syriac Eastern"/>
          <w:rtl/>
          <w:lang w:bidi="syr-SY"/>
        </w:rPr>
        <w:t>ܥܒܼܵܕܹܐ</w:t>
      </w:r>
      <w:bookmarkEnd w:id="234"/>
      <w:bookmarkEnd w:id="235"/>
      <w:bookmarkEnd w:id="236"/>
    </w:p>
    <w:p w14:paraId="2AAF99A3" w14:textId="77777777" w:rsidR="00DF3920" w:rsidRPr="00BD6F53" w:rsidRDefault="00CA4831" w:rsidP="001F6B92">
      <w:pPr>
        <w:keepNext/>
        <w:numPr>
          <w:ilvl w:val="0"/>
          <w:numId w:val="55"/>
        </w:numPr>
        <w:bidi/>
        <w:ind w:left="714" w:hanging="357"/>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ܪܫܵܡܬܵܐ ܕܟܘܼܬܵܫܹܐ ܘܬܘܼܪܩܵܠܹܐ ܕܟܹܐ ܚܵܙܝܼܠܗܘܿܢ ܫܘܼܬܐܵܣܹܐ ܕܟܢܘܼܫܬܵܐ ܕ CALD ܩܵܕ݉ܡ ܐܘܼܪܚܲܝܗܝ ܒܥܸܕܵܢܵܐ ܕܡܲܩܪܵܒܼܬܵܐ ܕܣܢܵܕܝܵܬܹܐ ܕܫܲܦܠܘܼܬܵܐ (ܒܸܚܒܼܵܫܵܐ ܡܣܲܕܪܵܢܘܼܬܵܐ ܕܣܢܵܕܬܵܐ ܘܝܲܨܝܼܦܘܼܬܵܐ ܕܚܲܕܪܹܫܵܐ). ܦܠܵܚܬܵܐ ܥܲܡ ܘܲܟܝܼܠܘܵܬܹܐ ܕܫܘܼܠܛܵܢܵܐ ܘܕܩܲܛܵܥܵܐ ܒܢܝܼܫܵܐ ܕܕܪܵܫܬܵܐ ܕܐܲܢܹܐ ܬܘܼܪܩܵܠܹܐ ܘܦܠܵܚܬܵܐ ܥܲܠ ܫܪܵܝܬܲܝܗܝ.</w:t>
      </w:r>
    </w:p>
    <w:p w14:paraId="2DA5CBCC" w14:textId="77777777" w:rsidR="00150D48" w:rsidRPr="00BD6F53" w:rsidRDefault="00CA4831" w:rsidP="00FB4D27">
      <w:pPr>
        <w:numPr>
          <w:ilvl w:val="0"/>
          <w:numId w:val="55"/>
        </w:num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ܦܠܵܚܬܵܐ ܥܲܡ ܘܲܟܝܼܠܘܵܬܹܐ ܕܫܘܼܠܛܵܢܵܐ ܘܡܵܪܵܘܵܬܹܐ ܕܗܸܢܝܵܢܵܐ ܒܘܼܬ ܕܵܐܟܼܝܼ ܠܡܲܙܝܘܼܕܹܐ ܡܸܢܝܵܢܵܐ ܕܬܲܪܓܡܵܢܹܐ ܡܫܘܼܪܸܪܹܐ ܒܝܲܕ ܘܲܟܝܼܠܘܼܬܵܐ ܪܘܼܫܡܵܝܬܵܐ ܐܲܬܪܵܝܬܵܐ ܕܡܫܲܪܲܪܬܵܐ ܕܬܲܪܓܡܵܢܹܐ ܘܡܦܲܫܩܵܢܹܐ (NAATI) ܐܵܢܝܼ ܕܟܹܐ ܦܲܪܡܝܼ ܠ NDIS ܘܠܙܸܕܩܹܐ ܕܫܲܦܠܘܼܬܵܐ.</w:t>
      </w:r>
    </w:p>
    <w:p w14:paraId="4C8812D2" w14:textId="77777777" w:rsidR="00E231BA" w:rsidRPr="00BD6F53" w:rsidRDefault="00CA4831" w:rsidP="00D73261">
      <w:pPr>
        <w:pStyle w:val="Heading3"/>
        <w:bidi/>
        <w:rPr>
          <w:rFonts w:ascii="Noto Sans Syriac Eastern" w:hAnsi="Noto Sans Syriac Eastern" w:cs="Noto Sans Syriac Eastern"/>
          <w:lang w:bidi="syr-SY"/>
        </w:rPr>
      </w:pPr>
      <w:bookmarkStart w:id="237" w:name="_Toc160542402"/>
      <w:r w:rsidRPr="00BD6F53">
        <w:rPr>
          <w:rFonts w:ascii="Noto Sans Syriac Eastern" w:hAnsi="Noto Sans Syriac Eastern" w:cs="Noto Sans Syriac Eastern"/>
          <w:rtl/>
          <w:lang w:bidi="syr-SY"/>
        </w:rPr>
        <w:t>4.5 ܒܘܼܝܵܢܹܐ ܕܡܵܘܕܥܵܢܘܼܬܵܐ</w:t>
      </w:r>
      <w:bookmarkEnd w:id="237"/>
    </w:p>
    <w:p w14:paraId="1B46E798" w14:textId="77777777" w:rsidR="00354C1E" w:rsidRPr="00BD6F53" w:rsidRDefault="00CA4831" w:rsidP="00354C1E">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ܒܘܼܝܵܢܹܐ ܕܡܵܘܕܥܵܢܘܼܬܵܐ ܝܼܢܵܐ ܒܘܼܬ ܓ̰ܲܡܲܥܬܵܐ ܕ NDIA ܠܒܘܼܝܵܢܹܐ ܕܡܵܘܕܥܵܢܘܼܬܵܐ ܘܡܲܦܠܲܚܬܲܝܗܝ ܩܵܐ ܕܒܘܼܫ ܨܦܵܝܝܼ ܦܲܪܡܸܝܵܐ ܠܗܘܿܢ ܫܲܘܬܦܵܢܹܐ ܕ CALD ܘܣܢܝܼܩܘܼܝܵܬܲܝܗܝ، ܘܡܲܩܪܵܒܼܬܵܐ ܕܚܸܠܡܲܬܹܐ ܒܘܼܫ ܨܦܵܝܝܼ ܘܦܲܪܡܵܝܬܵܐ ܕܡܲܥܒܕܵܢܘܼܬܵܐ ܕ NDIS.</w:t>
      </w:r>
    </w:p>
    <w:p w14:paraId="0A2F7BE0" w14:textId="77777777" w:rsidR="005E64CE" w:rsidRPr="00BD6F53" w:rsidRDefault="00CA4831" w:rsidP="00D73261">
      <w:pPr>
        <w:pStyle w:val="Heading3"/>
        <w:bidi/>
        <w:rPr>
          <w:rFonts w:ascii="Noto Sans Syriac Eastern" w:hAnsi="Noto Sans Syriac Eastern" w:cs="Noto Sans Syriac Eastern"/>
          <w:lang w:bidi="syr-SY"/>
        </w:rPr>
      </w:pPr>
      <w:bookmarkStart w:id="238" w:name="_Toc256000053"/>
      <w:bookmarkStart w:id="239" w:name="_Toc143177254"/>
      <w:bookmarkStart w:id="240" w:name="_Toc160542403"/>
      <w:r w:rsidRPr="00BD6F53">
        <w:rPr>
          <w:rFonts w:ascii="Noto Sans Syriac Eastern" w:hAnsi="Noto Sans Syriac Eastern" w:cs="Noto Sans Syriac Eastern"/>
          <w:rtl/>
          <w:lang w:bidi="syr-SY"/>
        </w:rPr>
        <w:lastRenderedPageBreak/>
        <w:t>ܢܝܼܫܵܐ 10</w:t>
      </w:r>
      <w:bookmarkEnd w:id="238"/>
      <w:bookmarkEnd w:id="239"/>
      <w:bookmarkEnd w:id="240"/>
    </w:p>
    <w:p w14:paraId="5AB0090E" w14:textId="77777777" w:rsidR="00354C1E" w:rsidRPr="00BD6F53" w:rsidRDefault="00CA4831" w:rsidP="00354C1E">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NDIA ܟܹܐ ܡܲܦܠܸܚܵܐ ܣܘܼܟܵܡܵܐ ܡܸܫܬܲܪܟܵܢܵܐ ܘܦܘܼܫܵܩܵܐ ܣܘܼܙܓܸܪܵܐ ܥܲܠܹܗ ܕ ‘CALD’ ܕܟܹܐ ܣܵܢܹܕ ܠܓ̰ܲܡܲܥܬܵܐ ܕܒܘܼܝܵܢܹܐ ܕܡܵܘܕܥܵܢܘܼܬܵܐ ܬܪܘܼܨܹܐ ܘܡܵܘܬܪܵܢܹܐ.</w:t>
      </w:r>
    </w:p>
    <w:p w14:paraId="2E583F45" w14:textId="77777777" w:rsidR="00354C1E" w:rsidRPr="00BD6F53" w:rsidRDefault="00CA4831" w:rsidP="00D73261">
      <w:pPr>
        <w:pStyle w:val="Heading4"/>
        <w:bidi/>
        <w:rPr>
          <w:rFonts w:ascii="Noto Sans Syriac Eastern" w:hAnsi="Noto Sans Syriac Eastern" w:cs="Noto Sans Syriac Eastern"/>
          <w:lang w:val="en-AU" w:bidi="syr-SY"/>
        </w:rPr>
      </w:pPr>
      <w:bookmarkStart w:id="241" w:name="_Toc256000054"/>
      <w:bookmarkStart w:id="242" w:name="_Toc143177255"/>
      <w:bookmarkStart w:id="243" w:name="_Toc160542404"/>
      <w:r w:rsidRPr="00BD6F53">
        <w:rPr>
          <w:rFonts w:ascii="Noto Sans Syriac Eastern" w:hAnsi="Noto Sans Syriac Eastern" w:cs="Noto Sans Syriac Eastern"/>
          <w:rtl/>
          <w:lang w:bidi="syr-SY"/>
        </w:rPr>
        <w:t>ܥܒܼܵܕܹܐ</w:t>
      </w:r>
      <w:bookmarkEnd w:id="241"/>
      <w:bookmarkEnd w:id="242"/>
      <w:bookmarkEnd w:id="243"/>
    </w:p>
    <w:p w14:paraId="0A800419" w14:textId="77777777" w:rsidR="00354C1E" w:rsidRPr="00BD6F53" w:rsidRDefault="00CA4831" w:rsidP="00EB4F8E">
      <w:pPr>
        <w:numPr>
          <w:ilvl w:val="0"/>
          <w:numId w:val="55"/>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ܦܠܵܚܬܵܐ ܥܲܡ ܟܢܘܼܫܝܵܬܹܐ ܕ CALD ܘܘܲܟܝܼܠܘܵܬܹܐ ܕܫܘܼܠܛܵܢܵܐ ܩܵܐ ܛܲܘܲܪܬܵܐ ܘܦܪܵܣܬܵܐ ܕܚܲܕ ܦܘܼܫܵܩܵܐ ܒܘܼܫ ܚܵܒܼܫܵܢܵܐ ܕ CALD ܕܟܹܐ ܡܵܘܕܹܐ ܒܐ݉ܚܝܵܢܘܼܝܵܬܹܐ ܡܲܪܕܘܼܬܵܢܵܝܹܐ ܘܠܸܫܵܢܵܝܹܐ. ܚܲܕܲܬܬܵܐ ܕܐܘܼܪܚܵܬܹܐ ܕܓ̰ܲܡܲܥܬܵܐ ܕܒܘܼܝܵܢܹܐ ܕܡܵܘܕܥܵܢܘܼܬܵܐ ܕ NDIA ܩܵܐ ܕܠܵܚܡܝܼ ܥܲܡܵܥܲܡ ܐܵܗܵܐ ܦܘܼܫܵܩܵܐ.</w:t>
      </w:r>
    </w:p>
    <w:p w14:paraId="6C29F83D" w14:textId="77777777" w:rsidR="005E64CE" w:rsidRPr="00BD6F53" w:rsidRDefault="00CA4831" w:rsidP="00D73261">
      <w:pPr>
        <w:pStyle w:val="Heading3"/>
        <w:bidi/>
        <w:rPr>
          <w:rFonts w:ascii="Noto Sans Syriac Eastern" w:hAnsi="Noto Sans Syriac Eastern" w:cs="Noto Sans Syriac Eastern"/>
          <w:lang w:bidi="syr-SY"/>
        </w:rPr>
      </w:pPr>
      <w:bookmarkStart w:id="244" w:name="_Toc256000055"/>
      <w:bookmarkStart w:id="245" w:name="_Toc143177256"/>
      <w:bookmarkStart w:id="246" w:name="_Toc160542405"/>
      <w:r w:rsidRPr="00BD6F53">
        <w:rPr>
          <w:rFonts w:ascii="Noto Sans Syriac Eastern" w:hAnsi="Noto Sans Syriac Eastern" w:cs="Noto Sans Syriac Eastern"/>
          <w:rtl/>
          <w:lang w:bidi="syr-SY"/>
        </w:rPr>
        <w:t>ܢܝܼܫܵܐ 11</w:t>
      </w:r>
      <w:bookmarkEnd w:id="244"/>
      <w:bookmarkEnd w:id="245"/>
      <w:bookmarkEnd w:id="246"/>
    </w:p>
    <w:p w14:paraId="21252F1A" w14:textId="77777777" w:rsidR="00336DC2" w:rsidRPr="00BD6F53" w:rsidRDefault="00CA4831" w:rsidP="001F6B92">
      <w:p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ܒܘܼܝܵܢܹܐ ܕܡܵܘܕܥܵܢܘܼܬܵܐ ܘܫܩܵܠܬܵܐ ܕܦܘܼܣܩܵܢܵܐ ܒܸܢܝܵܐ ܥܲܠ ܫܘܼܪܵܪܵܐ ܦܝܼܫܹܐ ܝܢܵܐ ܡܘܼܦܠܸܚܹܐ ܒܝܲܕ NDIA ܘܡܵܪܵܘܵܬܹܐ ܕܗܸܢܝܵܢܵܐ ܩܵܐ ܥܒܼܵܕܬܵܐ ܕܚܸܠܡܲܬܹܐ، ܢܸܣܝܵܢܹܐ، ܘܦܠܵܛܹ̈ܐ ܕܗܵܘܝܼ ܒܘܼܫ ܨܦܵܝܝܼ ܩܵܐ ܫܲܘܬܦܵܢܹܐ ܕ CALD.</w:t>
      </w:r>
    </w:p>
    <w:p w14:paraId="2A8CC480" w14:textId="77777777" w:rsidR="00354C1E" w:rsidRPr="00BD6F53" w:rsidRDefault="00CA4831" w:rsidP="00D73261">
      <w:pPr>
        <w:pStyle w:val="Heading4"/>
        <w:bidi/>
        <w:rPr>
          <w:rFonts w:ascii="Noto Sans Syriac Eastern" w:hAnsi="Noto Sans Syriac Eastern" w:cs="Noto Sans Syriac Eastern"/>
          <w:lang w:val="en-AU" w:bidi="syr-SY"/>
        </w:rPr>
      </w:pPr>
      <w:bookmarkStart w:id="247" w:name="_Toc256000056"/>
      <w:bookmarkStart w:id="248" w:name="_Toc143177257"/>
      <w:bookmarkStart w:id="249" w:name="_Toc160542406"/>
      <w:r w:rsidRPr="00BD6F53">
        <w:rPr>
          <w:rFonts w:ascii="Noto Sans Syriac Eastern" w:hAnsi="Noto Sans Syriac Eastern" w:cs="Noto Sans Syriac Eastern"/>
          <w:rtl/>
          <w:lang w:bidi="syr-SY"/>
        </w:rPr>
        <w:t>ܥܒܼܵܕܹܐ</w:t>
      </w:r>
      <w:bookmarkEnd w:id="247"/>
      <w:bookmarkEnd w:id="248"/>
      <w:bookmarkEnd w:id="249"/>
    </w:p>
    <w:p w14:paraId="755B23FC" w14:textId="77777777" w:rsidR="00354C1E" w:rsidRPr="00BD6F53" w:rsidRDefault="00CA4831" w:rsidP="00FB4D27">
      <w:pPr>
        <w:numPr>
          <w:ilvl w:val="0"/>
          <w:numId w:val="35"/>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ܥܒܼܵܕܬܵܐ ܕܒܘܼܨܵܝܵܐ، ܪܫܵܡܬܵܐ ܘܦܪܵܣܬܵܐ ܕܒܘܼܝܵܢܹܐ ܕܡܵܘܕܥܵܢܘܼܬܵܐ ܚܲܕܬܹܐ ܒܘܼܬ ܫܲܘܬܦܵܢܹ̈ܐ ܕܝܼܢܵܐ ܡܼܢ ܒܵܬܪܵܝܘܵܬܹܐ ܕ CALD ܩܵܐ ܕܫܩܵܠܬܵܐ ܕܦܘܼܣܩܵܢܹܐ ܕܒܸܢܝܹܐ ܝܢܵܐ ܥܲܠ ܫܘܼܪܵܪܵܐ ܒܝܲܕ ܦܵܠܵܚܹܐ ܕNDIS، ܘܫܲܪܝܼܟܹܐ ܘܩܲܛܵܥܵܐ ܗܵܘܝܵܐ ܒܘܼܫ ܨܦܵܝܝܼ.</w:t>
      </w:r>
    </w:p>
    <w:p w14:paraId="4480714F" w14:textId="77777777" w:rsidR="00C448DD" w:rsidRPr="00BD6F53" w:rsidRDefault="00CA4831" w:rsidP="00C448DD">
      <w:pPr>
        <w:pStyle w:val="Heading3"/>
        <w:bidi/>
        <w:rPr>
          <w:rFonts w:ascii="Noto Sans Syriac Eastern" w:hAnsi="Noto Sans Syriac Eastern" w:cs="Noto Sans Syriac Eastern"/>
          <w:lang w:bidi="syr-SY"/>
        </w:rPr>
      </w:pPr>
      <w:bookmarkStart w:id="250" w:name="_Toc160542407"/>
      <w:r w:rsidRPr="00BD6F53">
        <w:rPr>
          <w:rFonts w:ascii="Noto Sans Syriac Eastern" w:hAnsi="Noto Sans Syriac Eastern" w:cs="Noto Sans Syriac Eastern"/>
          <w:rtl/>
          <w:lang w:bidi="syr-SY"/>
        </w:rPr>
        <w:t>4.6 ܡܛܵܝܬܵܐ</w:t>
      </w:r>
      <w:bookmarkEnd w:id="250"/>
    </w:p>
    <w:p w14:paraId="0E87B9CC" w14:textId="77777777" w:rsidR="002F2F34" w:rsidRPr="00BD6F53" w:rsidRDefault="00CA4831" w:rsidP="002F2F34">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ܡܛܵܝܬܵܐ ܝܼܠܵܗܿ ܒܘܼܬ ܒܢܵܝܬܵܐ ܕܣܢܵܕܝܵܬܹܐ ܘܚܸܠܡܲܬܹܐ ܪܫܝܼܡܹܐ ܩܵܐ ܡܲܠܲܦܬܵܐ ܘܐ݉ܣܵܪܬܵܐ ܥܲܡ ܐ݉ܢܵܫܹܐ ܘܟܢܘܼܫܝܵܬܹܐ ܕ NDIA ܠܵܐ ܫܘܼܘܬܸܦܠܵܗܿ ܨܦܵܝܝܼ ܥܲܡܲܝܗܝ ܒܕܲܥܒܼܲܪ.</w:t>
      </w:r>
    </w:p>
    <w:p w14:paraId="07EF6F46" w14:textId="77777777" w:rsidR="005E64CE" w:rsidRPr="00BD6F53" w:rsidRDefault="00CA4831" w:rsidP="00D73261">
      <w:pPr>
        <w:pStyle w:val="Heading3"/>
        <w:bidi/>
        <w:rPr>
          <w:rFonts w:ascii="Noto Sans Syriac Eastern" w:hAnsi="Noto Sans Syriac Eastern" w:cs="Noto Sans Syriac Eastern"/>
          <w:lang w:val="en-AU" w:bidi="syr-SY"/>
        </w:rPr>
      </w:pPr>
      <w:bookmarkStart w:id="251" w:name="_Toc256000058"/>
      <w:bookmarkStart w:id="252" w:name="_Toc143177259"/>
      <w:bookmarkStart w:id="253" w:name="_Toc160542408"/>
      <w:r w:rsidRPr="00BD6F53">
        <w:rPr>
          <w:rFonts w:ascii="Noto Sans Syriac Eastern" w:hAnsi="Noto Sans Syriac Eastern" w:cs="Noto Sans Syriac Eastern"/>
          <w:rtl/>
          <w:lang w:bidi="syr-SY"/>
        </w:rPr>
        <w:t>ܢܝܼܫܵܐ 12</w:t>
      </w:r>
      <w:bookmarkEnd w:id="251"/>
      <w:bookmarkEnd w:id="252"/>
      <w:bookmarkEnd w:id="253"/>
    </w:p>
    <w:p w14:paraId="078C91B2" w14:textId="77777777" w:rsidR="002F2F34" w:rsidRPr="00BD6F53" w:rsidRDefault="00CA4831" w:rsidP="002F2F34">
      <w:pPr>
        <w:bidi/>
        <w:rPr>
          <w:rFonts w:ascii="Noto Sans Syriac Eastern" w:hAnsi="Noto Sans Syriac Eastern" w:cs="Noto Sans Syriac Eastern"/>
          <w:lang w:val="en-AU" w:bidi="syr-SY"/>
        </w:rPr>
      </w:pPr>
      <w:r w:rsidRPr="00BD6F53">
        <w:rPr>
          <w:rFonts w:ascii="Noto Sans Syriac Eastern" w:hAnsi="Noto Sans Syriac Eastern" w:cs="Noto Sans Syriac Eastern"/>
          <w:rtl/>
          <w:lang w:bidi="syr-SY"/>
        </w:rPr>
        <w:t>ܐܝܼܬ ܒܘܼܫ ܙܵܘܕܵܐ ܥܝܼܪܘܼܬܵܐ ܘܦܲܪܡܵܝܬܵܐ ܕ NDIS ܘܫܲܦܠܘܼܬܵܐ ܓܵܘ ܟܢܘܼܫܝܵܬܹܐ ܕ CALD. ܐܲܝܵܐ ܒܸܚܒܼܵܫܵܐ ܝܠܵܗܿ ܚܫܝܼܚܘܼܬܵܐ ܠ NDIS، ܥܲܡܵܠܝܼܬܵܐ ܕܩܲܕܲܡܬܵܐ ܕܛܠܵܒܬܵܐ ܘܠܲܟܵܐ ܡܲܢܟܼܸܦܵܢܵܐ ܡܸܬܗܵܘܝܵܢܵܐ ܚܲܕܸܪܘܵܢܹܐ ܕܫܲܦܠܘܼܬܵܐ ܐܲܝܟܼ ܚܲܕ ܬܘܼܪܩܵܠܵܐ ܠܡܛܵܝܬܵܐ ܠ NDIS.</w:t>
      </w:r>
    </w:p>
    <w:p w14:paraId="36BE1528" w14:textId="77777777" w:rsidR="002F2F34" w:rsidRPr="00BD6F53" w:rsidRDefault="00CA4831" w:rsidP="00D73261">
      <w:pPr>
        <w:pStyle w:val="Heading4"/>
        <w:bidi/>
        <w:rPr>
          <w:rFonts w:ascii="Noto Sans Syriac Eastern" w:hAnsi="Noto Sans Syriac Eastern" w:cs="Noto Sans Syriac Eastern"/>
          <w:lang w:val="en-AU" w:bidi="syr-SY"/>
        </w:rPr>
      </w:pPr>
      <w:bookmarkStart w:id="254" w:name="_Toc256000059"/>
      <w:bookmarkStart w:id="255" w:name="_Toc143177260"/>
      <w:bookmarkStart w:id="256" w:name="_Toc160542409"/>
      <w:r w:rsidRPr="00BD6F53">
        <w:rPr>
          <w:rFonts w:ascii="Noto Sans Syriac Eastern" w:hAnsi="Noto Sans Syriac Eastern" w:cs="Noto Sans Syriac Eastern"/>
          <w:rtl/>
          <w:lang w:bidi="syr-SY"/>
        </w:rPr>
        <w:t>ܥܒܼܵܕܹܐ</w:t>
      </w:r>
      <w:bookmarkEnd w:id="254"/>
      <w:bookmarkEnd w:id="255"/>
      <w:bookmarkEnd w:id="256"/>
    </w:p>
    <w:p w14:paraId="353E81EA" w14:textId="77777777" w:rsidR="002F2F34" w:rsidRPr="00BD6F53" w:rsidRDefault="00CA4831" w:rsidP="00517B40">
      <w:pPr>
        <w:numPr>
          <w:ilvl w:val="0"/>
          <w:numId w:val="5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ܦܠܵܚܬܵܐ ܥܲܡ ܣܝܼܥܬܵܐ ܕ NDIS ܘܟܢܘܼܫܬܵܐ ܕ CALD ܩܵܐ ܛܲܘܲܪܬܵܐ ܕܚܕܵܐ ܣܬܪܵܬܝܼܓ̰ܝܼܵܐ ܒܘܼܬ NDIS ܘܙܸܕܩܹܐ ܕܫܲܦܠܘܼܬܵܐ ܓܵܘ ܟܢܘܼܫܝܵܬܹܐ ܪܫܝܼܡܹܐ ܕ CALD، ܘܕܪܵܫܬܵܐ ܕܠܲܟܵܐ ܡܲܢܟܼܸܦܵܢܵܐ ܡܸܬܗܵܘܝܵܢܵܐ ܚܲܕܸܪܘܵܢܹܐ </w:t>
      </w:r>
      <w:r w:rsidRPr="00BD6F53">
        <w:rPr>
          <w:rFonts w:ascii="Noto Sans Syriac Eastern" w:hAnsi="Noto Sans Syriac Eastern" w:cs="Noto Sans Syriac Eastern"/>
          <w:rtl/>
          <w:lang w:bidi="syr-SY"/>
        </w:rPr>
        <w:lastRenderedPageBreak/>
        <w:t>ܕܫܲܦܠܘܼܬܵܐ ܘܦܠܵܚܬܵܐ ܥܲܠ ܫܪܵܝܬܹܗ. ܣܬܪܵܬܝܼܓ̰ܝܼܵܐ ܓܵܪܲܓ ܡܲܦܠܸܚܵܐ ܪܵܒܵܐ ܐܲܒܘܼܒܹܐ ܦܪܝܼܫܹܐ ܕܡܕܲܒܪܵܢܘܼܬܵܐ، ܥܲܡ ܡܵܘܕܥܵܢܘܼܬܵܐ ܡܸܬܩܲܢܝܵܢܬܵܐ ܒܠܸܫܵܢܵܐ.</w:t>
      </w:r>
    </w:p>
    <w:p w14:paraId="3A0AB471" w14:textId="77777777" w:rsidR="002F2F34" w:rsidRPr="00BD6F53" w:rsidRDefault="00CA4831" w:rsidP="001F6B92">
      <w:pPr>
        <w:keepNext/>
        <w:numPr>
          <w:ilvl w:val="0"/>
          <w:numId w:val="58"/>
        </w:numPr>
        <w:bidi/>
        <w:ind w:left="714" w:hanging="357"/>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ܪܫܵܡܬܵܐ، ܛܲܘܲܪܬܵܐ ܘܣܢܵܕܬܵܐ ܕܥܵܒܼܘܿܕܘܵܬܹܐ ܡܼܢ ܫܘܼܬܐܵܣܹܐ ܕܟܢܘܼܫܬܵܐ ܐܵܢܝܼ ܕܟܹܐ ܡܲܛܐܸܒܼܝܼ ܥܝܼܪܘܼܬܵܐ ܕ NDIS (ܒܸܚܒܼܵܫܵܐ ܚܫܝܼܚܘܼܬܵܐ) ܘܡܲܒܨܲܪܬܵܐ ܕܠܲܟܵܐ ܡܲܢܟܼܸܦܵܢܵܐ ܚܲܕܸܪܘܵܢܹܐ ܕܫܲܦܠܘܼܬܵܐ ܓܵܘ ܟܢܘܼܫܝܵܬܹܐ ܪܫܝܼܡܹܐ ܕ CALD. ܛܲܘܲܪܬܵܐ ܕܝܵܗܒܼܫܩܵܠܵܐ ܨܸܦܝܵܐ ܥܲܡ ܩܲܛܵܥܵܐ ܩܵܐ ܡܲܛܐܲܒܼܬܵܐ ܕܐܲܢܹܐ ܥܵܒܼܘܿܕܘܵܬܹܐ، ܘܡܙܲܘܲܕܬܵܐ ܕܡܗܲܕܝܵܢܘܼܬܵܐ ܒܘܼܬ ܕܵܐܟܼܝܼ ܡܵܨܝܼ ܦܵܠܵܚܹܐ ܕ NDIS ܘܫܲܪܝܼܟܹܐ ܕܫܲܪܸܟܝܼ ܘܗܵܘܝܼ ܣܵܢܕܵܢܹܐ.</w:t>
      </w:r>
    </w:p>
    <w:p w14:paraId="47B92300" w14:textId="47FB68F6" w:rsidR="002F2F34" w:rsidRPr="00BD6F53" w:rsidRDefault="00CA4831" w:rsidP="00517B40">
      <w:pPr>
        <w:numPr>
          <w:ilvl w:val="0"/>
          <w:numId w:val="58"/>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ܦܠܵܚܬܵܐ ܥܲܡ ܫܘܼܬܐܵܣܹܐ ܘܓܘܼܫܡܹܐ ܥܸܠܵܝܹܐ ܠܒܢܵܝܬܵܐ ܕܡܗܝܼܪܘܼܝܵܬܹܐ ܕܚܸܠܡܲܬܹܐ ܓܵܘܵܢܵܝܹܐ (ܒܸܚܒܼܵܫܵܐ ܚܲܒܝܼܪܹܐ ܕܚܘܼܠܡܵܢܵܐ ܐܲܝܟܼ ܐܵܣܝܹܐ ܓܵܘܵܢܵܝܹܐ، ܚܲܒܝܼܪܹܐ ܚܘܼܝܸܕܹܐ ܕܚܘܼܠܡܵܢܵܐ ܘܚܲܒܝܼܪܹܐ ܕܝܼܠܵܢܵܝܹܐ). ܩܲܢܛܪܲܢܬܵܐ ܕܒܵܠܵܐ ܥܲܠ ܕܵܐܟܼܝܼ ܠܣܢܵܕܵܐ ܩܵܐ ܐ݉ܢܵܫܹ̈ܐ ܕܐܝܼܬܠܗܘܿܢ ܫܲܦܠܘܼܬܵܐ ܘܕܝܼܢܵܐ ܡܼܢ </w:t>
      </w:r>
      <w:r w:rsidR="00BD6F53">
        <w:rPr>
          <w:rFonts w:ascii="Noto Sans Syriac Eastern" w:eastAsia="Noto Sans Syriac Eastern" w:hAnsi="Noto Sans Syriac Eastern" w:cs="Noto Sans Syriac Eastern"/>
          <w:rtl/>
          <w:lang w:bidi="syr-SY"/>
        </w:rPr>
        <w:t>ܒܵܬܪܵܝܘܵܬܹܐ</w:t>
      </w:r>
      <w:r w:rsidR="00BD6F53" w:rsidRPr="00BD6F53">
        <w:rPr>
          <w:rFonts w:ascii="Noto Sans Syriac Eastern" w:hAnsi="Noto Sans Syriac Eastern" w:cs="Noto Sans Syriac Eastern"/>
          <w:rtl/>
          <w:lang w:bidi="syr-SY"/>
        </w:rPr>
        <w:t xml:space="preserve"> </w:t>
      </w:r>
      <w:r w:rsidRPr="00BD6F53">
        <w:rPr>
          <w:rFonts w:ascii="Noto Sans Syriac Eastern" w:hAnsi="Noto Sans Syriac Eastern" w:cs="Noto Sans Syriac Eastern"/>
          <w:rtl/>
          <w:lang w:bidi="syr-SY"/>
        </w:rPr>
        <w:t>ܕ CALD ܩܵܐ ܕܡܵܛܝܼ ܠ NDIS ܘܡܲܦܠܸܚܝܼܠܹܗ.</w:t>
      </w:r>
    </w:p>
    <w:p w14:paraId="24808993" w14:textId="77777777" w:rsidR="002F2F34" w:rsidRPr="00BD6F53" w:rsidRDefault="00CA4831">
      <w:pPr>
        <w:spacing w:after="0" w:line="240" w:lineRule="auto"/>
        <w:rPr>
          <w:rFonts w:ascii="Noto Sans Syriac Eastern" w:hAnsi="Noto Sans Syriac Eastern" w:cs="Noto Sans Syriac Eastern"/>
          <w:lang w:bidi="syr-SY"/>
        </w:rPr>
      </w:pPr>
      <w:r w:rsidRPr="00BD6F53">
        <w:rPr>
          <w:rFonts w:ascii="Noto Sans Syriac Eastern" w:hAnsi="Noto Sans Syriac Eastern" w:cs="Noto Sans Syriac Eastern"/>
          <w:lang w:bidi="syr-SY"/>
        </w:rPr>
        <w:br w:type="page"/>
      </w:r>
    </w:p>
    <w:p w14:paraId="722A8652" w14:textId="334E1AD9" w:rsidR="002F2F34" w:rsidRPr="00BD6F53" w:rsidRDefault="00BD6F53" w:rsidP="002F2F34">
      <w:pPr>
        <w:pStyle w:val="Heading2"/>
        <w:bidi/>
        <w:rPr>
          <w:rFonts w:ascii="Noto Sans Syriac Eastern" w:hAnsi="Noto Sans Syriac Eastern" w:cs="Noto Sans Syriac Eastern"/>
          <w:lang w:bidi="syr-SY"/>
        </w:rPr>
      </w:pPr>
      <w:bookmarkStart w:id="257" w:name="_Toc160542410"/>
      <w:r>
        <w:rPr>
          <w:rFonts w:ascii="Noto Sans Syriac Eastern" w:eastAsia="Noto Sans Syriac Eastern" w:hAnsi="Noto Sans Syriac Eastern" w:cs="Noto Sans Syriac Eastern"/>
          <w:rtl/>
          <w:lang w:bidi="syr-SY"/>
        </w:rPr>
        <w:lastRenderedPageBreak/>
        <w:t>ܦܵܣܘܿܥܝܵܬܹܐ ܐܵܬܝܵܢܹܐ</w:t>
      </w:r>
      <w:bookmarkEnd w:id="257"/>
    </w:p>
    <w:p w14:paraId="646FE149" w14:textId="77777777" w:rsidR="000D2995" w:rsidRPr="00BD6F53" w:rsidRDefault="00CA4831" w:rsidP="00430C81">
      <w:pPr>
        <w:keepNext/>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 xml:space="preserve">ܣܬܪܵܬܝܼܓ̰ܝܼܵܐ ܒܸܕ ܗܵܘܝܵܐ ܥܵܒܼܘܿܕܬܵܐ ܡܼܢ ܫܘܼܪܵܝܵܐ ܕ 2024 ܘܗܲܠ 2028. </w:t>
      </w:r>
      <w:hyperlink r:id="rId13" w:history="1">
        <w:r w:rsidRPr="00BD6F53">
          <w:rPr>
            <w:rStyle w:val="Hyperlink"/>
            <w:rFonts w:ascii="Noto Sans Syriac Eastern" w:hAnsi="Noto Sans Syriac Eastern" w:cs="Noto Sans Syriac Eastern"/>
            <w:rtl/>
            <w:lang w:bidi="syr-SY"/>
          </w:rPr>
          <w:t>ܚܘܼܛܵܛܵܐ ܕܥܒܼܵܕܵܐ</w:t>
        </w:r>
      </w:hyperlink>
      <w:r w:rsidRPr="00BD6F53">
        <w:rPr>
          <w:rFonts w:ascii="Noto Sans Syriac Eastern" w:hAnsi="Noto Sans Syriac Eastern" w:cs="Noto Sans Syriac Eastern"/>
          <w:rtl/>
          <w:lang w:bidi="syr-SY"/>
        </w:rPr>
        <w:t xml:space="preserve"> ܒܸܕ ܦܵܐܹܫ ܡܘܼܦܠܸܚܵܐ ܥܲܡܵܥܲܡ ܣܬܪܵܬܝܼܓ̰ܝܼܵܐ. ܚܘܼܛܵܛܵܐ ܒܸܪܫܵܡܵܐ ܝܠܹܗ:</w:t>
      </w:r>
    </w:p>
    <w:p w14:paraId="3322A422" w14:textId="77777777" w:rsidR="000D2995" w:rsidRPr="00BD6F53" w:rsidRDefault="00CA4831" w:rsidP="000D2995">
      <w:pPr>
        <w:pStyle w:val="ListParagraph"/>
        <w:numPr>
          <w:ilvl w:val="0"/>
          <w:numId w:val="4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ܕܵܐܟܼܝܼ ܟܠܚܲܕ ܥܒܼܵܕܵܐ ܒܸܕ ܦܵܐܹܫ ܥܒܼܝܼܕܵܐ</w:t>
      </w:r>
    </w:p>
    <w:p w14:paraId="52FF746F" w14:textId="77777777" w:rsidR="000D2995" w:rsidRPr="00BD6F53" w:rsidRDefault="00CA4831" w:rsidP="000D2995">
      <w:pPr>
        <w:pStyle w:val="ListParagraph"/>
        <w:numPr>
          <w:ilvl w:val="0"/>
          <w:numId w:val="4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ܡܸܬܚܵܐ ܕܥܸܕܵܢܵܐ ܩܵܐ ܟܠܚܲܕ ܥܒܼܵܕܵܐ</w:t>
      </w:r>
    </w:p>
    <w:p w14:paraId="2D229620" w14:textId="20C0C76E" w:rsidR="000D2995" w:rsidRPr="00BD6F53" w:rsidRDefault="00BD6F53" w:rsidP="00430C81">
      <w:pPr>
        <w:pStyle w:val="ListParagraph"/>
        <w:keepNext/>
        <w:numPr>
          <w:ilvl w:val="0"/>
          <w:numId w:val="49"/>
        </w:numPr>
        <w:bidi/>
        <w:rPr>
          <w:rFonts w:ascii="Noto Sans Syriac Eastern" w:hAnsi="Noto Sans Syriac Eastern" w:cs="Noto Sans Syriac Eastern"/>
          <w:lang w:bidi="syr-SY"/>
        </w:rPr>
      </w:pPr>
      <w:r>
        <w:rPr>
          <w:rFonts w:ascii="Noto Sans Syriac Eastern" w:eastAsia="Noto Sans Syriac Eastern" w:hAnsi="Noto Sans Syriac Eastern" w:cs="Noto Sans Syriac Eastern"/>
          <w:rtl/>
          <w:lang w:bidi="syr-SY"/>
        </w:rPr>
        <w:t>ܦܠܵܛܹܐ</w:t>
      </w:r>
      <w:r w:rsidRPr="00BD6F53">
        <w:rPr>
          <w:rFonts w:ascii="Noto Sans Syriac Eastern" w:hAnsi="Noto Sans Syriac Eastern" w:cs="Noto Sans Syriac Eastern"/>
          <w:rtl/>
          <w:lang w:bidi="syr-SY"/>
        </w:rPr>
        <w:t xml:space="preserve"> ܐܲܝܟܼ ܚܲܕ ܦܠܵܛܵܐ ܕܟܠܚܲܕ ܥܒܼܵܕܵܐ</w:t>
      </w:r>
    </w:p>
    <w:p w14:paraId="22E60E43" w14:textId="77777777" w:rsidR="0044683B" w:rsidRPr="00BD6F53" w:rsidRDefault="00CA4831" w:rsidP="009C4ABD">
      <w:pPr>
        <w:pStyle w:val="ListParagraph"/>
        <w:numPr>
          <w:ilvl w:val="0"/>
          <w:numId w:val="49"/>
        </w:num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ܦܵܣܘܿܥܝܵܬܹܐ ܩܵܐ ܥܲܩܲܒܼܬܵܐ ܘܡܩܲܝܡܲܢܬܵܐ ܕܪܚܵܫܬܵܐ ܠܵܩܵܕ݉ܡܵܐ.</w:t>
      </w:r>
    </w:p>
    <w:p w14:paraId="6EBDE280" w14:textId="77777777" w:rsidR="007F696F" w:rsidRPr="00BD6F53" w:rsidRDefault="00CA4831" w:rsidP="002078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ܗܿܘ ܬܲܫܪܵܪܵܐ ܫܲܢ݉ܬܵܝܵܐ ܩܲܕܡܵܝܵܐ ܕܪܚܵܫܬܵܐ ܠܵܩܵܕ݉ܡܵܐ ܒܸܕ ܦܵܐܹܫ ܦܪܝܼܣܵܐ ܒܝܲܪܚܹܐ ܐ݉ܚܵܪܵܝܹܐ ܕ 2024. ܬܲܫܪܵܪܵܐ ܒܸܕ ܡܲܚܙܹܐ ܠܪܚܵܫܬܵܐ ܠܵܩܵܕ݉ܡܵܐ ܕܦܝܼܫܬܵܐ ܝܠܵܗܿ ܥܒܼܝܼܕܬܵܐ ܠܘܼܩܒܼܲܠ ܬܲܡܲܡܬܵܐ ܕܥܒܼܵܕܹ̈ܐ ܘܦܠܵܛܹܐ ܕܣܬܪܵܬܝܼܓ̰ܝܼܵܐ. ܐܲܝܟܼ ܚܲܕ ܣܲܗܡܵܐ ܕܐܲܝܵܐ ܥܲܡܵܠܝܼܬܵܐ NDIA ܒܸܕ ܛܵܠܒܵܐ ܡܲܩܪܵܒܼܬܵܐ ܕܚܘܼܫܵܒܼܹܐ ܘܡܲܚܫܲܚܝܵܬܹܐ ܡܼܢ EAG ܘܡܼܢ ܡܵܪܵܘܵܬܹ̈ܐ ܕܗܸܢܝܵܢܵܐ ܐ݉ܚܹܪ݉ܢܹܐ.</w:t>
      </w:r>
    </w:p>
    <w:p w14:paraId="05A73141" w14:textId="77777777" w:rsidR="00806638" w:rsidRPr="00BD6F53" w:rsidRDefault="00CA4831" w:rsidP="002078DA">
      <w:pPr>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ܫܡܵܥܬܵܐ ܠܚܘܼܫܵܒܼܹܐ ܘܡܲܚܫܲܚܝܵܬܹܐ ܘܝܠܵܦܬܵܐ ܡܸܢܲܝܗܝ ܒܥܒܼܵܪܬܵܐ ܕܥܸܕܵܢܵܐ ܡܲܥܢܵܝܘܿܗܿ ܝܼܠܹܗ ܕ NDIA ܡܵܨܝܵܐ ܦܵܝܫܵܐ ܬܲܡܘܼܡܹܐ ܠܣܢܝܼܩܘܼܝܵܬܹܐ ܕܫܲܘܬܦܵܢܹܐ ܕ CALD ܒܗܘܵܝܬܵܐ ܡܸܬܥܵܢܝܵܢܬܵܐ ܠܫܘܼܚܠܵܦܹܐ ܘܠܚܘܼܫܵܒܼܹܐ ܘܡܲܚܫܲܚܝܵܬܹܐ ܡܼܢ ܩܲܛܵܥܹܐ ܕܫܲܦܠܘܼܬܵܐ ܘܕ CALD.</w:t>
      </w:r>
    </w:p>
    <w:p w14:paraId="7A193BB0" w14:textId="17EBDD72" w:rsidR="00F22590" w:rsidRPr="00BD6F53" w:rsidRDefault="00BD6F53" w:rsidP="00806638">
      <w:pPr>
        <w:bidi/>
        <w:rPr>
          <w:rFonts w:ascii="Noto Sans Syriac Eastern" w:hAnsi="Noto Sans Syriac Eastern" w:cs="Noto Sans Syriac Eastern"/>
          <w:lang w:bidi="syr-SY"/>
        </w:rPr>
      </w:pPr>
      <w:r w:rsidRPr="00BD6F53">
        <w:rPr>
          <w:rFonts w:ascii="Noto Sans Syriac Eastern" w:eastAsia="Noto Sans Syriac Eastern" w:hAnsi="Noto Sans Syriac Eastern" w:cs="Noto Sans Syriac Eastern"/>
          <w:rtl/>
          <w:lang w:bidi="syr-SY"/>
        </w:rPr>
        <w:t xml:space="preserve">ܡܲܪܗܵܝܬܵܐ ܕܥܲܝܢܵܐ ܐܲܡܝܼܢܵܝܬܵܐ ܘܫܘܼܓܼ݉ܠܵܢܹܐ ܕܣܬܪܵܬܝܼܓ̰ܝܼܵܐ ܒܸܕ ܡܲܚܙܝܼ ܕܵܐܟܼܝܼ ܝܠܹܗ </w:t>
      </w:r>
      <w:r w:rsidRPr="00BD6F53">
        <w:rPr>
          <w:rFonts w:ascii="Noto Sans Syriac Eastern" w:hAnsi="Noto Sans Syriac Eastern" w:cs="Noto Sans Syriac Eastern"/>
          <w:lang w:bidi="syr-SY"/>
        </w:rPr>
        <w:t>NDIS</w:t>
      </w:r>
      <w:r w:rsidRPr="00BD6F53">
        <w:rPr>
          <w:rFonts w:ascii="Noto Sans Syriac Eastern" w:eastAsia="Noto Sans Syriac Eastern" w:hAnsi="Noto Sans Syriac Eastern" w:cs="Noto Sans Syriac Eastern"/>
          <w:rtl/>
          <w:lang w:bidi="syr-SY"/>
        </w:rPr>
        <w:t xml:space="preserve"> ܒܸܥܒܼܵܕܵܐ ܠܦܵܠܛܹܐ ܒܘܼܫ ܨܦܵܝܝܼ ܩܵܐ ܐ݉ܢܵܫܹܐ ܕܐܝܼܬܠܗܘܿܢ ܫܲܦܠܘܼܬܵܐ ܘܕܝܼܢܵܐ ܡܼܢ ܒܵܬܪܵܝܘܵܬܹܐ ܕ </w:t>
      </w:r>
      <w:r w:rsidRPr="00BD6F53">
        <w:rPr>
          <w:rFonts w:ascii="Noto Sans Syriac Eastern" w:hAnsi="Noto Sans Syriac Eastern" w:cs="Noto Sans Syriac Eastern"/>
          <w:lang w:bidi="syr-SY"/>
        </w:rPr>
        <w:t>CALD</w:t>
      </w:r>
      <w:r w:rsidRPr="00BD6F53">
        <w:rPr>
          <w:rFonts w:ascii="Noto Sans Syriac Eastern" w:eastAsia="Noto Sans Syriac Eastern" w:hAnsi="Noto Sans Syriac Eastern" w:cs="Noto Sans Syriac Eastern"/>
          <w:rtl/>
          <w:lang w:bidi="syr-SY"/>
        </w:rPr>
        <w:t>، ܘܒܸܕ ܪܵܫܹܡ ܚܲܩܠܹܐ ܩܵܐ ܥܒܼܵܕܬܵܐ ܕܫܘܼܓܼ݉ܠܵܐ ܒܘܼܫ ܨܦܵܝܝܼ.</w:t>
      </w:r>
    </w:p>
    <w:p w14:paraId="3513CE2B" w14:textId="77777777" w:rsidR="004B41F9" w:rsidRPr="00BD6F53" w:rsidRDefault="00CA4831" w:rsidP="009C4ABD">
      <w:pPr>
        <w:bidi/>
        <w:rPr>
          <w:rFonts w:ascii="Noto Sans Syriac Eastern" w:eastAsia="Arial" w:hAnsi="Noto Sans Syriac Eastern" w:cs="Noto Sans Syriac Eastern"/>
          <w:lang w:bidi="syr-SY"/>
        </w:rPr>
      </w:pPr>
      <w:r w:rsidRPr="00BD6F53">
        <w:rPr>
          <w:rFonts w:ascii="Noto Sans Syriac Eastern" w:hAnsi="Noto Sans Syriac Eastern" w:cs="Noto Sans Syriac Eastern"/>
          <w:rtl/>
          <w:lang w:bidi="syr-SY"/>
        </w:rPr>
        <w:t>NDIA ܐ݉ܣܝܼܪܬܵܐ ܝܠܵܗܿ ܒܘܵܠܝܼܬܵܐ ܕܦܵܝܫܵܐ ܦܠܵܚܵܐ ܩܘܼܪܒܵܐܝܼܬ ܥܲܡ ܐ݉ܢܵܫܹܐ ܕܐܝܼܬܠܗܘܿܢ ܫܲܦܠܘܼܬܵܐ ܘܕܝܼܢܵܐ ܡܼܢ ܒܵܬܪܵܝܘܵܬܹܐ ܕ CALD، ܒܲܝܬܘܼܝܵܬܲܝܗܝ ܘܝܵܨܘܿܦܲܝܗܝ، ܓܘܼܫܡܹܐ ܥܸܠܵܝܹܐ، ܘܫܘܼܬܐܵܣܹܐ ܕܝܼܢܵܐ ܩܲܝܘܼܡܹܐ ܕܫܲܦܠܘܼܬܵܐ، ܘܡܙܲܘܸܕܵܢܹ̈ܐ ܕܚܸܠܡܲܬ. NDIA ܒܸܕ ܥܵܒܼܕܵܐ ܐܵܗܵܐ ܩܵܐ ܕܐܲܟܸܕܵܐ ܕܣܬܪܵܬܝܼܓ̰ܝܼܵܐ ܡܵܨܝܵܐ ܓ̰ܲܘܸܒܵܐ ܒܕܲܥܬܝܼܕ ܠܣܢܝܼܩܘܼܝܵܬܹܐ ܕܟܢܘܼܫܝܵܬܹܐ ܕ CALD ܘܫܲܦܠܘܼܬܵܐ ܘܩܲܛܵܥܹܐ ܕ CALD.</w:t>
      </w:r>
      <w:bookmarkStart w:id="258" w:name="_Toc138237276"/>
      <w:bookmarkStart w:id="259" w:name="_Toc138244615"/>
      <w:r w:rsidRPr="00BD6F53">
        <w:rPr>
          <w:rFonts w:ascii="Noto Sans Syriac Eastern" w:hAnsi="Noto Sans Syriac Eastern" w:cs="Noto Sans Syriac Eastern"/>
          <w:rtl/>
          <w:lang w:bidi="syr-SY"/>
        </w:rPr>
        <w:br w:type="page"/>
      </w:r>
    </w:p>
    <w:p w14:paraId="53D90B95" w14:textId="77777777" w:rsidR="000B356B" w:rsidRPr="00BD6F53" w:rsidRDefault="00CA4831">
      <w:pPr>
        <w:pStyle w:val="Heading3"/>
        <w:bidi/>
        <w:rPr>
          <w:rFonts w:ascii="Noto Sans Syriac Eastern" w:eastAsia="Arial" w:hAnsi="Noto Sans Syriac Eastern" w:cs="Noto Sans Syriac Eastern"/>
          <w:lang w:bidi="syr-SY"/>
        </w:rPr>
      </w:pPr>
      <w:bookmarkStart w:id="260" w:name="_6._Appendix_A"/>
      <w:bookmarkStart w:id="261" w:name="_Toc160542411"/>
      <w:bookmarkStart w:id="262" w:name="_Toc138255789"/>
      <w:bookmarkEnd w:id="260"/>
      <w:r w:rsidRPr="00BD6F53">
        <w:rPr>
          <w:rFonts w:ascii="Noto Sans Syriac Eastern" w:eastAsia="Arial" w:hAnsi="Noto Sans Syriac Eastern" w:cs="Noto Sans Syriac Eastern"/>
          <w:rtl/>
          <w:lang w:bidi="syr-SY"/>
        </w:rPr>
        <w:lastRenderedPageBreak/>
        <w:t>6. ܬܲܘܣܲܦܬܵܐ A</w:t>
      </w:r>
      <w:bookmarkEnd w:id="261"/>
      <w:r w:rsidRPr="00BD6F53">
        <w:rPr>
          <w:rFonts w:ascii="Noto Sans Syriac Eastern" w:eastAsia="Arial" w:hAnsi="Noto Sans Syriac Eastern" w:cs="Noto Sans Syriac Eastern"/>
          <w:rtl/>
          <w:lang w:bidi="syr-SY"/>
        </w:rPr>
        <w:t xml:space="preserve"> </w:t>
      </w:r>
    </w:p>
    <w:p w14:paraId="489E234D" w14:textId="77777777" w:rsidR="006D2C4A" w:rsidRPr="00BD6F53" w:rsidRDefault="00CA4831">
      <w:pPr>
        <w:pStyle w:val="Heading3"/>
        <w:bidi/>
        <w:rPr>
          <w:rFonts w:ascii="Noto Sans Syriac Eastern" w:eastAsia="Arial" w:hAnsi="Noto Sans Syriac Eastern" w:cs="Noto Sans Syriac Eastern"/>
          <w:lang w:bidi="syr-SY"/>
        </w:rPr>
      </w:pPr>
      <w:bookmarkStart w:id="263" w:name="_Toc256000062"/>
      <w:bookmarkStart w:id="264" w:name="_Toc160542412"/>
      <w:r w:rsidRPr="00BD6F53">
        <w:rPr>
          <w:rFonts w:ascii="Noto Sans Syriac Eastern" w:eastAsia="Arial" w:hAnsi="Noto Sans Syriac Eastern" w:cs="Noto Sans Syriac Eastern"/>
          <w:rtl/>
          <w:lang w:bidi="syr-SY"/>
        </w:rPr>
        <w:t>ܣܸܕܪܵܐ ܕܗܲܕܵܡܵܝܘܼܬܵܐ ܕܕܵܣܬܵܐ ܡܵܠܘܿܟܼܵܝܬܵܐ ܒܲܪܵܝܬܵܐ (ܡܙܘܼܘܸܕܬܵܐ ܒܝܲܕ ܫܘܼܬܐܵܣܵܐ)</w:t>
      </w:r>
      <w:bookmarkEnd w:id="258"/>
      <w:bookmarkEnd w:id="259"/>
      <w:bookmarkEnd w:id="262"/>
      <w:bookmarkEnd w:id="263"/>
      <w:bookmarkEnd w:id="264"/>
    </w:p>
    <w:p w14:paraId="75BD2872"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ܥܒܼܵܕܵܐ ܥܲܠ ܫܲܦܠܘܼܬܵܐ ܠܲܓܵܘܵܐ ܕܟܢܘܼܫܝܵܬܹܐ ܛܘܼܗܡܵܝܹܐ</w:t>
      </w:r>
    </w:p>
    <w:p w14:paraId="74C597B2"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ܫܲܪܝܼܟܘܼܬܵܐ ܕ ܐܵܡܦܲܪܘܿ ܕܡܣܲܬܪܵܢܘܼܬܵܐ</w:t>
      </w:r>
    </w:p>
    <w:p w14:paraId="5B597249"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ܢܲܕܘܵܐ ܕܟܢܘܼܫܬܵܐ ܕܟܵܢܒܹܪܵܐ ܕܣܲܓܝܼ ܡܲܪܕܘܼܝܵܬܹܐ</w:t>
      </w:r>
    </w:p>
    <w:p w14:paraId="118246A5"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ܫܲܒܼܟܵܐ ܕܦܘܼܠܚܵܢܵܐ ܕܡܣܲܬܪܵܢܘܼܬܵܐ ܕܫܲܦܠܘܼܬܵܐ ܕܐܘܿܣܬܪܵܠܝܵܐ</w:t>
      </w:r>
    </w:p>
    <w:p w14:paraId="4DDCDF8A"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ܫܘܼܬܐܵܣܵܐ ܕܟܲܪܹܐ ܕܐܘܿܣܬܪܵܠܝܵܐ</w:t>
      </w:r>
    </w:p>
    <w:p w14:paraId="2D78826E"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ܚܸܠܡܲܬ ܕܡܣܲܬܪܵܢܘܼܬܵܐ ܕܙܸܕܩܹܐ ܕܫܲܦܠܘܼܬܵܐ</w:t>
      </w:r>
    </w:p>
    <w:p w14:paraId="033092E0"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ܡܲܪܕܘܼܬܵܐ (Cultura) (ܒܕܲܥܒܼܲܕ ܦܪܝܼܫܘܼܬܵܐ (Diversitat))</w:t>
      </w:r>
    </w:p>
    <w:p w14:paraId="797F57D7"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ܚܘܼܝܵܕܵܐ ܕܦܪܝܼܫܘܼܬܵܐ ܘܕܫܲܦܠܘܼܬܵܐ</w:t>
      </w:r>
    </w:p>
    <w:p w14:paraId="2559C35A"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ܡܵܘܬܒܼܵܐ ܕܟܢܘܼܫܝܵܬܹܐ ܛܘܼܗܡܵܝܹܐ ܓܵܘ ܒܼܸܟܬܘܿܪܝܵܐ</w:t>
      </w:r>
    </w:p>
    <w:p w14:paraId="7FA821FE"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ܚܸܠܡܲܬܹܐ ܫܲܘܬܵܦܵܝܹܐ ܕܟܢܘܼܫܝܵܬܹܐ ܛܘܼܗܡܵܝܹܐ</w:t>
      </w:r>
    </w:p>
    <w:p w14:paraId="702D065B"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ܡܵܘܬܒܼܵܐ ܕܐܵܘܝܘܼܬܵܐ ܕܟܢܘܼܫܝܵܬܹܐ ܛܘܼܗܡܵܝܹܐ ܓܵܘ ܐܘܿܣܬܪܵܠܝܵܐ</w:t>
      </w:r>
    </w:p>
    <w:p w14:paraId="0A59BF48"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ܒܹܝܬ ܨܵܘܒܵܐ ܕ Griffith</w:t>
      </w:r>
    </w:p>
    <w:p w14:paraId="300BE820"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ܓܘܼܫܡܵܐ ܐܲܬܪܵܝܵܐ ܐܘܿܣܬܪܵܠܵܝܵܐ ܕܚܒܼܵܫܬܵܐ</w:t>
      </w:r>
    </w:p>
    <w:p w14:paraId="53D4EB97"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ܡܵܘܬܒܼܵܐ ܡܵܠܘܿܟܼܵܝܵܐ ܫܲܪܝܵܐ ܩܵܐ NDIA</w:t>
      </w:r>
    </w:p>
    <w:p w14:paraId="2A5EE323"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ܚܸܙܡܵܐ</w:t>
      </w:r>
    </w:p>
    <w:p w14:paraId="153C830B"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ܚܘܼܠܡܵܢܵܐ ܕܗܵܘܢܵܐ ܐܘܿܣܬܪܵܠܝܵܐ</w:t>
      </w:r>
    </w:p>
    <w:p w14:paraId="4D7C01DB"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ܩܸܢܛܪܘܿܢ ܕܡܲܒܘܼܥܹܐ ܕܬܵܘܬܵܒܼܹܐ ܕܓܵܘ Launceston</w:t>
      </w:r>
    </w:p>
    <w:p w14:paraId="296005A1"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ܩܸܢܛܪܘܿܢ ܕܡܲܒܘܼܥܹܐ ܕܬܵܘܬܵܒܼܹܐ ܕܓܲܪܒܝܵܐ ܡܲܥܪܒܼܵܝܵܐ</w:t>
      </w:r>
    </w:p>
    <w:p w14:paraId="63C4A782"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ܡܵܘܬܒܼܵܐ ܣܲܓܝܼ ܡܲܪܕܘܼܬܵܢܵܝܵܐ ܕܐܸܩܠܹܝܡܵܐ ܓܲܪܒܝܵܝܵܐ</w:t>
      </w:r>
    </w:p>
    <w:p w14:paraId="0A5B2502"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ܫܲܘܬܵܦܘܼܬܵܐ ܣܲܓܝܼ ܡܲܪܕܘܼܬܵܢܵܝܬܵܐ ܕܡܣܲܬܪܵܢܘܼܬܵܐ ܕܫܲܦܠܘܼܬܵܐ ܓܵܘ NSW</w:t>
      </w:r>
    </w:p>
    <w:p w14:paraId="65A77E17"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ܫܲܒܼܟܵܐ ܕܦܘܼܠܚܵܢܵܐ ܣܲܓܝܼ ܡܲܪܕܘܼܬܵܢܵܝܵܐ ܕܡܣܲܬܪܵܢܘܼܬܵܐ ܕܥܠܲܝܡܘܼܬܵܐ ـ ܕܵܣܬܵܐ ܚܵܒܼܘܿܫܬܵܐ ܕܫܲܦܠܘܼܬܵܐ ܕܥܠܲܝܡܘܼܬܵܐ CaLD</w:t>
      </w:r>
    </w:p>
    <w:p w14:paraId="659D1351"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ܘܲܟܝܼܠܘܼܬܵܐ ܐܲܬܪܵܝܬܵܐ ܕܥܲܪܵܒܼܘܼܬܵܐ ܕܫܲܦܠܘܼܬܵܐ (National Disability Insurance Agency)</w:t>
      </w:r>
    </w:p>
    <w:p w14:paraId="55FAF7E5"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ܣܝܼܥܬܵܐ ܕܐܵܕܫܵܝܘܼܬܵܐ ܘܢܵܛܘܿܪܘܼܬܵܐ ܕ NDIS</w:t>
      </w:r>
    </w:p>
    <w:p w14:paraId="1804F47F"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ܚܘܼܝܵܕܵܐ ܐܲܬܪܵܝܵܐ ܕܫܲܦܠܘܼܬܵܐ ܛܘܼܗܡܵܝܬܵܐ</w:t>
      </w:r>
    </w:p>
    <w:p w14:paraId="1124599F"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ܚܸܠܡܲܬ ܕܚܘܼܠܡܵܢܵܐ ܕܓܵܘܣܵܢܹܐ ܕ NSW</w:t>
      </w:r>
    </w:p>
    <w:p w14:paraId="3A8EE60E"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ܫܲܘܬܦܵܢܵܐ، ܒܲܝܬܘܼܬܵܐ ܘܝܵܨܘܿܦܵܐ ܡܘܼܚܫܸܚܵܐ</w:t>
      </w:r>
    </w:p>
    <w:p w14:paraId="171C70E5"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ܐ݉ܢܵܫܹ̈ܐ ܕܐܝܼܬܠܗܘܿܢ ܫܲܦܠܘܼܬܵܐ ܐܘܿܣܬܪܵܠܝܵܐ</w:t>
      </w:r>
    </w:p>
    <w:p w14:paraId="3923B172"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lastRenderedPageBreak/>
        <w:t>ܡܵܘܬܒܼܵܐ ܕܫܲܬܐܸܣܬܵܐ ܓܵܘ ܐܘܿܣܬܪܵܠܝܵܐ</w:t>
      </w:r>
    </w:p>
    <w:p w14:paraId="295B3B5B" w14:textId="77777777" w:rsidR="0044033F" w:rsidRPr="00BD6F53" w:rsidRDefault="00CA4831" w:rsidP="0044033F">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ܚܸܠܡܲܬܹܐ ܕܫܲܬܐܸܣܬܵܐ ܒܹܝܠ ܐܲܬܪܵܝܹܐ</w:t>
      </w:r>
    </w:p>
    <w:p w14:paraId="2C00DCD7"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ܗܲܡܙܲܡܬܵܐ ܒܠܸܫܵܢܝܼ</w:t>
      </w:r>
    </w:p>
    <w:p w14:paraId="3824E239"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ܚܸܠܡܲܬܹܐ ܣܲܓܝܼ ܡܲܪܕܘܼܬܵܢܵܝܹܐ ܕ SydWest</w:t>
      </w:r>
    </w:p>
    <w:p w14:paraId="7A076E6F" w14:textId="77777777" w:rsidR="006D2C4A" w:rsidRPr="00BD6F53" w:rsidRDefault="00CA4831" w:rsidP="006D2C4A">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ܫܘܼܬܐܵܣܵܐ ܐܲܬܪܵܝܵܐ ܕ TASC</w:t>
      </w:r>
    </w:p>
    <w:p w14:paraId="0A248E57" w14:textId="77777777" w:rsidR="006D2C4A" w:rsidRPr="00BD6F53" w:rsidRDefault="00CA4831" w:rsidP="001F6B92">
      <w:pPr>
        <w:keepNext/>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ܒܹܝܬ ܨܵܘܒܵܐ ܕܣܸܕܢܝܼ</w:t>
      </w:r>
    </w:p>
    <w:p w14:paraId="37755661" w14:textId="77777777" w:rsidR="006D2C4A" w:rsidRPr="00BD6F53" w:rsidRDefault="00CA4831" w:rsidP="00DA7B1F">
      <w:pPr>
        <w:numPr>
          <w:ilvl w:val="0"/>
          <w:numId w:val="39"/>
        </w:numPr>
        <w:bidi/>
        <w:spacing w:after="0"/>
        <w:ind w:left="714" w:hanging="357"/>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ܢܸܫܹ̈ܐ ܕܐܝܼܬܠܗܘܿܢ ܫܲܦܠܘܼܬܵܐ ܓܵܘ ܐܘܿܣܬܪܵܠܝܵܐ</w:t>
      </w:r>
    </w:p>
    <w:p w14:paraId="2B7F989D" w14:textId="77777777" w:rsidR="00DA7B1F" w:rsidRPr="00BD6F53" w:rsidRDefault="00CA4831" w:rsidP="005F0A35">
      <w:pPr>
        <w:rPr>
          <w:rFonts w:ascii="Noto Sans Syriac Eastern" w:eastAsia="Arial" w:hAnsi="Noto Sans Syriac Eastern" w:cs="Noto Sans Syriac Eastern"/>
          <w:lang w:val="en-AU" w:eastAsia="en-US" w:bidi="syr-SY"/>
        </w:rPr>
      </w:pPr>
      <w:bookmarkStart w:id="265" w:name="_Toc137150078"/>
      <w:bookmarkStart w:id="266" w:name="_Toc138237277"/>
      <w:bookmarkStart w:id="267" w:name="_Toc138244616"/>
      <w:r w:rsidRPr="00BD6F53">
        <w:rPr>
          <w:rFonts w:ascii="Noto Sans Syriac Eastern" w:eastAsia="Arial" w:hAnsi="Noto Sans Syriac Eastern" w:cs="Noto Sans Syriac Eastern"/>
          <w:lang w:val="en-AU" w:eastAsia="en-US" w:bidi="syr-SY"/>
        </w:rPr>
        <w:br w:type="page"/>
      </w:r>
    </w:p>
    <w:p w14:paraId="590E7C8D" w14:textId="77777777" w:rsidR="000B356B" w:rsidRPr="00BD6F53" w:rsidRDefault="00CA4831" w:rsidP="004D1BA6">
      <w:pPr>
        <w:pStyle w:val="Heading3"/>
        <w:bidi/>
        <w:rPr>
          <w:rFonts w:ascii="Noto Sans Syriac Eastern" w:eastAsia="Arial" w:hAnsi="Noto Sans Syriac Eastern" w:cs="Noto Sans Syriac Eastern"/>
          <w:lang w:bidi="syr-SY"/>
        </w:rPr>
      </w:pPr>
      <w:bookmarkStart w:id="268" w:name="_7._Appendix_B"/>
      <w:bookmarkStart w:id="269" w:name="_Toc160542413"/>
      <w:bookmarkStart w:id="270" w:name="_Toc138255790"/>
      <w:bookmarkEnd w:id="268"/>
      <w:r w:rsidRPr="00BD6F53">
        <w:rPr>
          <w:rFonts w:ascii="Noto Sans Syriac Eastern" w:eastAsia="Arial" w:hAnsi="Noto Sans Syriac Eastern" w:cs="Noto Sans Syriac Eastern"/>
          <w:rtl/>
          <w:lang w:bidi="syr-SY"/>
        </w:rPr>
        <w:lastRenderedPageBreak/>
        <w:t>7. ܬܲܘܣܲܦܬܵܐ B</w:t>
      </w:r>
      <w:bookmarkEnd w:id="269"/>
      <w:r w:rsidRPr="00BD6F53">
        <w:rPr>
          <w:rFonts w:ascii="Noto Sans Syriac Eastern" w:eastAsia="Arial" w:hAnsi="Noto Sans Syriac Eastern" w:cs="Noto Sans Syriac Eastern"/>
          <w:rtl/>
          <w:lang w:bidi="syr-SY"/>
        </w:rPr>
        <w:t xml:space="preserve"> </w:t>
      </w:r>
    </w:p>
    <w:p w14:paraId="1BCD0BEF" w14:textId="77777777" w:rsidR="006D2C4A" w:rsidRPr="00BD6F53" w:rsidRDefault="00CA4831" w:rsidP="004D1BA6">
      <w:pPr>
        <w:pStyle w:val="Heading3"/>
        <w:bidi/>
        <w:rPr>
          <w:rFonts w:ascii="Noto Sans Syriac Eastern" w:eastAsia="Arial" w:hAnsi="Noto Sans Syriac Eastern" w:cs="Noto Sans Syriac Eastern"/>
          <w:lang w:bidi="syr-SY"/>
        </w:rPr>
      </w:pPr>
      <w:bookmarkStart w:id="271" w:name="_Toc256000064"/>
      <w:bookmarkStart w:id="272" w:name="_Toc160542414"/>
      <w:r w:rsidRPr="00BD6F53">
        <w:rPr>
          <w:rFonts w:ascii="Noto Sans Syriac Eastern" w:eastAsia="Arial" w:hAnsi="Noto Sans Syriac Eastern" w:cs="Noto Sans Syriac Eastern"/>
          <w:rtl/>
          <w:lang w:bidi="syr-SY"/>
        </w:rPr>
        <w:t>ܓܲܫܲܩܬܵܐ ܟܠܵܢܵܝܬܵܐ ܕܫܲܘܬܲܦܬܵܐ</w:t>
      </w:r>
      <w:bookmarkEnd w:id="265"/>
      <w:bookmarkEnd w:id="266"/>
      <w:bookmarkEnd w:id="267"/>
      <w:bookmarkEnd w:id="270"/>
      <w:bookmarkEnd w:id="271"/>
      <w:bookmarkEnd w:id="272"/>
    </w:p>
    <w:p w14:paraId="244F9A15" w14:textId="77777777" w:rsidR="006D2C4A" w:rsidRPr="00BD6F53" w:rsidRDefault="00CA4831" w:rsidP="001F6B92">
      <w:pPr>
        <w:keepNext/>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NDIA ܫܘܼܪܸܟܠܵܗܿ ܥܲܡ ܐ݉ܢܵܫܹܐ ܐܵܢܝܼ ܕܦܝܼܫܹܐ ܝܢܵܐ ܝܕܝܼܥܹܐ ܕܐܝܼܬܠܗܘܿܢ ܒܵܬܪܵܝܘܵܬܹܐ ܡܲܪܕܘܼܬܵܢܵܝܹܐ ܡܼܢ ܕܘܼܟܵܢܹܐ ܕܒܹܐܬܵܝܵܐ ܝܢܵܐ:</w:t>
      </w:r>
    </w:p>
    <w:p w14:paraId="1CD6CB55"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ܐܵܡܸܪܟܵܐ ܡܸܨܥܵܝܬܵܐ</w:t>
      </w:r>
    </w:p>
    <w:p w14:paraId="77433C17"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ܐܵܡܸܪܟܵܐ ܬܲܝܡܢܵܝܬܵܐ</w:t>
      </w:r>
    </w:p>
    <w:p w14:paraId="696531BE"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ܓܲܙܲܪܝܵܬܹܐ ܕܟܵܪܸܒܝܵܢ</w:t>
      </w:r>
    </w:p>
    <w:p w14:paraId="6A323BBC"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ܝܘܼܪܘܼܦ ـ ܓܲܪܒܝܵܐ</w:t>
      </w:r>
    </w:p>
    <w:p w14:paraId="242A82DA"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ܝܘܼܪܘܼܦ ـ ܡܸܨܥܵܝܬܵܐ</w:t>
      </w:r>
    </w:p>
    <w:p w14:paraId="0DEA99B9"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ܝܘܼܪܘܼܦ ـ ܡܲܕܢܚܵܐ</w:t>
      </w:r>
    </w:p>
    <w:p w14:paraId="7C180E58"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ܐܵܦ̮ܪܸܟܵܐ ـ ܓܲܪܒܝܵܐ</w:t>
      </w:r>
    </w:p>
    <w:p w14:paraId="41EB3264"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ܐܵܣܸܝܵܐ ـ ܓܲܪܒܝܵܐ ܡܲܕܢܚܵܐ</w:t>
      </w:r>
    </w:p>
    <w:p w14:paraId="76F8F9DF"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ܐܵܣܸܝܵܐ ـ ܡܸܨܥܵܝܬܵܐ</w:t>
      </w:r>
    </w:p>
    <w:p w14:paraId="4896CE28"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ܐܵܣܸܝܵܐ ـ ܬܲܝܡܢܵܐ</w:t>
      </w:r>
    </w:p>
    <w:p w14:paraId="5C6FAEF8" w14:textId="77777777" w:rsidR="006D2C4A" w:rsidRPr="00BD6F53" w:rsidRDefault="00CA4831" w:rsidP="006D2C4A">
      <w:pPr>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ܐܵܣܸܝܵܐ ـ ܬܲܝܡܢܵܐ ܡܲܕܢܚܵܐ</w:t>
      </w:r>
    </w:p>
    <w:p w14:paraId="43984326" w14:textId="77777777" w:rsidR="116D9B78" w:rsidRPr="00BD6F53" w:rsidRDefault="00CA4831" w:rsidP="001F6B92">
      <w:pPr>
        <w:keepNext/>
        <w:numPr>
          <w:ilvl w:val="0"/>
          <w:numId w:val="40"/>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ܐܵܣܸܝܵܐ ـ ܡܲܥܪܒܼܵܐ</w:t>
      </w:r>
    </w:p>
    <w:p w14:paraId="4354E797" w14:textId="77777777" w:rsidR="006D2C4A" w:rsidRPr="00BD6F53" w:rsidRDefault="00CA4831" w:rsidP="006D2C4A">
      <w:pPr>
        <w:numPr>
          <w:ilvl w:val="0"/>
          <w:numId w:val="40"/>
        </w:numPr>
        <w:bidi/>
        <w:ind w:left="714" w:hanging="357"/>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ܓܲܙܲܪܝܵܬܹܐ ܕܐܘܼܩܝܵܢܘܼܣ ܫܸܠܝܵܐ</w:t>
      </w:r>
    </w:p>
    <w:p w14:paraId="2B455D14" w14:textId="77777777" w:rsidR="006D2C4A" w:rsidRPr="00BD6F53" w:rsidRDefault="00CA4831" w:rsidP="001F6B92">
      <w:pPr>
        <w:keepNext/>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 NDIA ܫܘܼܪܸܟܠܵܗܿ ܥܲܡ ܐ݉ܢܵܫܹܐ ܐܵܢܝܼ ܕܡܘܼܝܕܸܥܠܗܘܿܢ ܒܵܬܪܵܝܘܼܬܲܝܗܝ ܠܸܫܵܢܵܝܬܵܐ ܐܲܝܟܼ:</w:t>
      </w:r>
    </w:p>
    <w:p w14:paraId="1F109E36"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ܐܸܢܓܠܸܣܢܵܝܬܵܐ</w:t>
      </w:r>
    </w:p>
    <w:p w14:paraId="5B923E34" w14:textId="77777777" w:rsidR="007B2EA6"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ܥܲܪܵܒܵܝܬܵܐ</w:t>
      </w:r>
    </w:p>
    <w:p w14:paraId="146940C3"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ܬܵܓܵܠܘܿܢܓܵܝܬܵܐ</w:t>
      </w:r>
    </w:p>
    <w:p w14:paraId="24E63396"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ܬܵܡܝܼܠܵܝܬܵܐ</w:t>
      </w:r>
    </w:p>
    <w:p w14:paraId="2E55C48E"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ܓ̰ܵܦܵܢܵܝܬܵܐ</w:t>
      </w:r>
    </w:p>
    <w:p w14:paraId="2B6244DE"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ܒܸܢܓܵܠܵܝܬܵܐ</w:t>
      </w:r>
    </w:p>
    <w:p w14:paraId="73F8C4D9"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ܐܘܼܪܸܣܢܵܝܬܵܐ</w:t>
      </w:r>
    </w:p>
    <w:p w14:paraId="29A4AE9F"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ܦ̮ܪܵܢܣܵܝܬܵܐ</w:t>
      </w:r>
    </w:p>
    <w:p w14:paraId="2DCBD1EB"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ܓ̰ܲܪܡܵܢܵܝܬܵܐ</w:t>
      </w:r>
    </w:p>
    <w:p w14:paraId="7F40FB22"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ܟܵܢܬܘܿܢܝܼܣܵܝܬܵܐ</w:t>
      </w:r>
    </w:p>
    <w:p w14:paraId="7AEF5497"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ܒܼܝܹܬܢܵܡܵܝܬܵܐ</w:t>
      </w:r>
    </w:p>
    <w:p w14:paraId="4A8D0DD4" w14:textId="77777777" w:rsidR="006D2C4A" w:rsidRPr="00BD6F53" w:rsidRDefault="00CA4831" w:rsidP="006D2C4A">
      <w:pPr>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lastRenderedPageBreak/>
        <w:t>ܡܵܢܕܵܪܝܼܢܵܝܬܵܐ</w:t>
      </w:r>
    </w:p>
    <w:p w14:paraId="20586A4A" w14:textId="77777777" w:rsidR="006D2C4A" w:rsidRPr="00BD6F53" w:rsidRDefault="00CA4831" w:rsidP="001F6B92">
      <w:pPr>
        <w:keepNext/>
        <w:numPr>
          <w:ilvl w:val="0"/>
          <w:numId w:val="41"/>
        </w:numPr>
        <w:bidi/>
        <w:contextualSpacing/>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ܗܘܿܟܝܝܼܢܵܝܬܵܐ</w:t>
      </w:r>
    </w:p>
    <w:p w14:paraId="7AF25E6A" w14:textId="77777777" w:rsidR="006D2C4A" w:rsidRPr="00BD6F53" w:rsidRDefault="00CA4831" w:rsidP="006D2C4A">
      <w:pPr>
        <w:numPr>
          <w:ilvl w:val="0"/>
          <w:numId w:val="41"/>
        </w:numPr>
        <w:bidi/>
        <w:ind w:left="714" w:hanging="357"/>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ܕܒܵܗܵܣܵܐ ܡܵܠܵܝܘܼ</w:t>
      </w:r>
    </w:p>
    <w:p w14:paraId="3F1CF7ED" w14:textId="77777777" w:rsidR="006D2C4A" w:rsidRPr="00BD6F53" w:rsidRDefault="00CA4831" w:rsidP="001F6B92">
      <w:pPr>
        <w:keepNext/>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NDIA ܫܘܼܪܸܟܠܵܗܿ ܦܲܪܨܘܿܦܹ̈ܐ ܘܕܵܣܬܹ̈ܐ ܐܵܢܝܼ ܕܦܝܼܫܹܐ ܝܢܵܐ ܝܕܝܼܥܹܐ ܐܲܝܟܼ ܚܲܕ ܣܲܗܡܵܐ ܕܟܢܘܼܫܝܵܬܹ̈ܐ ܕܒܹܐܬܵܝܵܐ ܝܢܵܐ:</w:t>
      </w:r>
    </w:p>
    <w:p w14:paraId="55601CD5"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ܕܟܢܘܼܫܬܵܐ ܟ̰ܝܼܢܵܝܬܵܐ</w:t>
      </w:r>
    </w:p>
    <w:p w14:paraId="633EFA22"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ܣܲܓܝܼ ܡܲܪܕܘܼܬܵܢܵܝܹܐ ܚܒܼܝܼܛܹܐ</w:t>
      </w:r>
    </w:p>
    <w:p w14:paraId="020ED3A1"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ܕܨܸܢܸܥܬܵܐ ܕܦܵܠܵܚܵܐ ܕܓܸܢܣܵܐ (ܡܼܢ ܟܢܘܼܫܝܵܬܹܐ ܦܪܝܼܫܹܐ ܕ CALD)</w:t>
      </w:r>
    </w:p>
    <w:p w14:paraId="0DD982D6"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ܕܟܢܘܼܫܬܵܐ ܥܲܪܵܒܵܝܬܵܐ</w:t>
      </w:r>
    </w:p>
    <w:p w14:paraId="6C7CF9D3"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ܕܝܵܨܘܿܦܹܐ ܒܼܝܹܬܢܵܡܵܝܹܐ</w:t>
      </w:r>
    </w:p>
    <w:p w14:paraId="1188F955"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ܕܟܢܘܼܫܬܵܐ ܐܵܦ̮ܓܼܵܢܵܝܬܵܐ</w:t>
      </w:r>
    </w:p>
    <w:p w14:paraId="4ED1F816"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ܬܵܘܬܵܒܼܹܐ ܢܝܼܦܵܠܵܝܹܐ ܕܚܘܼܪܙܵܐ ܐ݉ܢܵܫܵܝܵܐ</w:t>
      </w:r>
    </w:p>
    <w:p w14:paraId="68274566"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ܕܥܠܲܝܡܘܼܬܵܐ ܕ CALD</w:t>
      </w:r>
    </w:p>
    <w:p w14:paraId="459E38FD"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ܕܟܢܘܼܫܬܵܐ ܕܓܵܘܣܵܢܹܐ ܝܲܙܝܼܕܵܝܹܐ (Yazidi)</w:t>
      </w:r>
    </w:p>
    <w:p w14:paraId="61FD2111" w14:textId="77777777" w:rsidR="006D2C4A" w:rsidRPr="00BD6F53" w:rsidRDefault="00CA4831" w:rsidP="006D2C4A">
      <w:pPr>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ܕܟܢܘܼܫܬܵܐ ܦܘܼܢܓ̰ܵܒܵܝܬܵܐ</w:t>
      </w:r>
    </w:p>
    <w:p w14:paraId="46EA7D3D" w14:textId="77777777" w:rsidR="006D2C4A" w:rsidRPr="00BD6F53" w:rsidRDefault="00CA4831" w:rsidP="001F6B92">
      <w:pPr>
        <w:keepNext/>
        <w:numPr>
          <w:ilvl w:val="0"/>
          <w:numId w:val="42"/>
        </w:numPr>
        <w:bidi/>
        <w:contextualSpacing/>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ܕܟܢܘܼܫܬܵܐ ܕܗܸܢܕܘܼ</w:t>
      </w:r>
    </w:p>
    <w:p w14:paraId="2CD374DD" w14:textId="77777777" w:rsidR="006D2C4A" w:rsidRPr="00BD6F53" w:rsidRDefault="00CA4831" w:rsidP="006D2C4A">
      <w:pPr>
        <w:numPr>
          <w:ilvl w:val="0"/>
          <w:numId w:val="42"/>
        </w:numPr>
        <w:bidi/>
        <w:ind w:left="714" w:hanging="357"/>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ܕܵܣܬܵܐ ܕܟܢܘܼܫܬܵܐ ܕ d\ܟܲܪܹܐ، ܟܲܪܹܐ ܘܣܸܡܝܹܐ ܘܐܵܢܝܼ ܕܐܝܼܬܠܗܘܿܢ ܥܲܣܩܘܼܬܵܐ ܒܫܡܵܥܬܵܐ</w:t>
      </w:r>
    </w:p>
    <w:p w14:paraId="473704BF" w14:textId="77777777" w:rsidR="006D2C4A" w:rsidRPr="00BD6F53" w:rsidRDefault="00CA4831" w:rsidP="001F6B92">
      <w:pPr>
        <w:keepNext/>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NDIA ܫܘܼܪܸܟܠܵܗܿ ܥܲܡ ܫܘܼܬܐܵܣܹܐ ܕܒܹܐܬܵܝܵܐ ܝܢܵܐ ܐܲܝܟܼ ܚܲܕ ܣܲܗܡܵܐ ܕܫܲܪܲܟܬܵܐ ܐܲܬܪܵܝܬܵܐ ܕܡܵܪܵܘܵܬܹܐ ܕܗܸܢܝܵܢܵܐ:</w:t>
      </w:r>
    </w:p>
    <w:p w14:paraId="24BDF1A6"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ܚܸܠܡܲܬܹܐ ܕܟܢܘܼܫܬܵܐ ܕܡܛܵܝܬܵܐ ܡܬܘܼܚܸܡܬܵܐ (ܡܛܵܝܬܵܐ) </w:t>
      </w:r>
    </w:p>
    <w:p w14:paraId="25EC341D"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ܡܛܵܝܬܵܐ ܘܙܵܘܕܵܐ ܕܟܲܪܹܐ WA</w:t>
      </w:r>
    </w:p>
    <w:p w14:paraId="719808F6"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ܚܒܼܵܛܬܵܐ ܥܵܒܼܘܿܕܬܵܐ ܒܹܝܠ ܓܵܘܣܵܢܹܐ ܘܬܵܘܬܵܒܼܹܐ ܓܵܘ ܐܘܿܣܬܪܵܠܝܵܐ </w:t>
      </w:r>
    </w:p>
    <w:p w14:paraId="709CA9B2"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ܫܲܪܝܼܟܘܼܬܵܐ ܕ ܐܵܡܦܲܪܘܿ ܕܡܣܲܬܪܵܢܘܼܬܵܐ</w:t>
      </w:r>
    </w:p>
    <w:p w14:paraId="4526F3E5"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ܫܲܘܬܵܦܘܼܬܵܐ ܐܘܿܣܬܪܵܠܵܝܬܵܐ ܕܓܵܘܣܵܢܹܐ </w:t>
      </w:r>
    </w:p>
    <w:p w14:paraId="02677721"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ܩܸܢܛܪܘܿܢ ܐܘܿܣܬܪܵܠܵܝܵܐ ܕܡܲܒܘܼܥܹܐ ܕܬܵܘܬܵܒܼܹܐ </w:t>
      </w:r>
    </w:p>
    <w:p w14:paraId="5651E5C8"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ܫܘܼܬܐܵܣܵܐ ܕ Centacare</w:t>
      </w:r>
    </w:p>
    <w:p w14:paraId="1EE91DBA"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ܡܛܵܝܬܵܐ ܠܟܢܘܼܫܬܵܐ ܘܚܸܠܡܲܬܹܐ SA </w:t>
      </w:r>
    </w:p>
    <w:p w14:paraId="70261A8B"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ܐ݉ܣܵܪܬܵܐ ܒܟܲܪܹܐ</w:t>
      </w:r>
    </w:p>
    <w:p w14:paraId="00D54C9F"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ܟܲܪܹܐ ܘܣܸܡܝܹܐ ܕܡܲܥܪܒܼܵܐ ܕܐܘܿܣܬܪܵܠܝܵܐ </w:t>
      </w:r>
    </w:p>
    <w:p w14:paraId="11E928A3"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ܡܵܘܬܒܼܵܐ ܕܟܢܘܼܫܝܵܬܹ̈ܐ ܛܘܼܗܡܵܝܹ̈ܐ ܓܵܘ NSW </w:t>
      </w:r>
    </w:p>
    <w:p w14:paraId="38C8A386"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 ܡܚܲܣܢܵܢܘܼܬܵܐ ܕܕܵܣܬܵܐ ܕܚܘܼܠܡܵܢܵܐ</w:t>
      </w:r>
    </w:p>
    <w:p w14:paraId="04361467"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ܡܵܘܬܒܼܵܐ ܕܟܢܘܼܫܝܵܬܹܐ ܣܲܓܝܼ ܡܲܪܕܘܼܬܵܢܵܝܹܐ ܕ SA </w:t>
      </w:r>
    </w:p>
    <w:p w14:paraId="29B95E94"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lastRenderedPageBreak/>
        <w:t>ܐܘܿܣܬܪܵܠܝܵܐ ܣܲܓܝܼ ܡܲܪܕܘܼܬܵܢܵܝܬܵܐ</w:t>
      </w:r>
    </w:p>
    <w:p w14:paraId="476E1F38"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ܫܲܘܬܵܦܘܼܬܵܐ ܕܝܲܨܝܼܦܘܼܬܵܐ ܐܲܬܪܵܝܬܵܐ</w:t>
      </w:r>
    </w:p>
    <w:p w14:paraId="66B07DCF"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ܚܘܼܪܙܵܐ ܕ Queensland ܕܗܲܝܲܪܬܵܐ ܕܐ݉ܢܵܫܹܐ ܦܪܝܼܩܹܐ ܡܼܢ ܐܘܼܠܨܵܢܵܐ ܘܚܘܼܙܕܵܓܵܐ </w:t>
      </w:r>
    </w:p>
    <w:p w14:paraId="1BD75F91"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ܫܘܼܬܐܵܣܵܐ ܕܒܲܝܬܵܐ (ܫܘܼܬܐܵܣܵܐ ܕܒܼܸܟܬܘܿܪܝܵܐ ܩܵܐ ܦܪܝܼܩܹܐ ܡܼܢ ܐܘܼܠܨܵܢܵܐ)</w:t>
      </w:r>
    </w:p>
    <w:p w14:paraId="307A10B3" w14:textId="77777777" w:rsidR="006D2C4A" w:rsidRPr="00BD6F53" w:rsidRDefault="00CA4831" w:rsidP="001F6B92">
      <w:pPr>
        <w:pStyle w:val="ListParagraph"/>
        <w:keepNext/>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 xml:space="preserve">ܫܲܘܬܵܦܘܼܬܵܐ ܐܘܿܣܬܪܵܠܵܝܬܵܐ ܡܲܥܪܒܼܵܝܬܵܐ ܕܟܲܪܹܐ </w:t>
      </w:r>
    </w:p>
    <w:p w14:paraId="55DF6065" w14:textId="77777777" w:rsidR="006D2C4A" w:rsidRPr="00BD6F53" w:rsidRDefault="00CA4831" w:rsidP="006D2C4A">
      <w:pPr>
        <w:pStyle w:val="ListParagraph"/>
        <w:numPr>
          <w:ilvl w:val="0"/>
          <w:numId w:val="43"/>
        </w:numPr>
        <w:bidi/>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rtl/>
          <w:lang w:eastAsia="en-US" w:bidi="syr-SY"/>
        </w:rPr>
        <w:t>ܕܵܣܬܵܐ ܕܛܵܒܼܘܼܬܵܐ ܬܹܒܼܹܝܠܵܝܬܵܐ</w:t>
      </w:r>
    </w:p>
    <w:p w14:paraId="7581D376" w14:textId="77777777" w:rsidR="006D2C4A" w:rsidRPr="00BD6F53" w:rsidRDefault="00CA4831" w:rsidP="006D2C4A">
      <w:pPr>
        <w:spacing w:after="0" w:line="240" w:lineRule="auto"/>
        <w:rPr>
          <w:rFonts w:ascii="Noto Sans Syriac Eastern" w:eastAsia="Arial" w:hAnsi="Noto Sans Syriac Eastern" w:cs="Noto Sans Syriac Eastern"/>
          <w:lang w:val="en-AU" w:eastAsia="en-US" w:bidi="syr-SY"/>
        </w:rPr>
      </w:pPr>
      <w:r w:rsidRPr="00BD6F53">
        <w:rPr>
          <w:rFonts w:ascii="Noto Sans Syriac Eastern" w:eastAsia="Arial" w:hAnsi="Noto Sans Syriac Eastern" w:cs="Noto Sans Syriac Eastern"/>
          <w:lang w:val="en-AU" w:eastAsia="en-US" w:bidi="syr-SY"/>
        </w:rPr>
        <w:br w:type="page"/>
      </w:r>
    </w:p>
    <w:p w14:paraId="109A4EBB" w14:textId="77777777" w:rsidR="007B11DC" w:rsidRPr="00BD6F53" w:rsidRDefault="00CA4831" w:rsidP="004D1BA6">
      <w:pPr>
        <w:pStyle w:val="Heading3"/>
        <w:bidi/>
        <w:rPr>
          <w:rFonts w:ascii="Noto Sans Syriac Eastern" w:eastAsia="Arial" w:hAnsi="Noto Sans Syriac Eastern" w:cs="Noto Sans Syriac Eastern"/>
          <w:lang w:bidi="syr-SY"/>
        </w:rPr>
      </w:pPr>
      <w:bookmarkStart w:id="273" w:name="_8._Appendix_C"/>
      <w:bookmarkStart w:id="274" w:name="_Toc160542415"/>
      <w:bookmarkStart w:id="275" w:name="_Toc137150079"/>
      <w:bookmarkStart w:id="276" w:name="_Toc138237278"/>
      <w:bookmarkStart w:id="277" w:name="_Toc138244617"/>
      <w:bookmarkStart w:id="278" w:name="_Toc138255791"/>
      <w:bookmarkEnd w:id="273"/>
      <w:r w:rsidRPr="00BD6F53">
        <w:rPr>
          <w:rFonts w:ascii="Noto Sans Syriac Eastern" w:eastAsia="Arial" w:hAnsi="Noto Sans Syriac Eastern" w:cs="Noto Sans Syriac Eastern"/>
          <w:rtl/>
          <w:lang w:bidi="syr-SY"/>
        </w:rPr>
        <w:lastRenderedPageBreak/>
        <w:t>8. ܬܲܘܣܲܦܬܵܐ C</w:t>
      </w:r>
      <w:bookmarkEnd w:id="274"/>
      <w:r w:rsidRPr="00BD6F53">
        <w:rPr>
          <w:rFonts w:ascii="Noto Sans Syriac Eastern" w:eastAsia="Arial" w:hAnsi="Noto Sans Syriac Eastern" w:cs="Noto Sans Syriac Eastern"/>
          <w:rtl/>
          <w:lang w:bidi="syr-SY"/>
        </w:rPr>
        <w:t xml:space="preserve"> </w:t>
      </w:r>
    </w:p>
    <w:p w14:paraId="0ACB0EF7" w14:textId="77777777" w:rsidR="006D2C4A" w:rsidRPr="00BD6F53" w:rsidRDefault="00CA4831" w:rsidP="004D1BA6">
      <w:pPr>
        <w:pStyle w:val="Heading3"/>
        <w:bidi/>
        <w:rPr>
          <w:rFonts w:ascii="Noto Sans Syriac Eastern" w:eastAsia="Arial" w:hAnsi="Noto Sans Syriac Eastern" w:cs="Noto Sans Syriac Eastern"/>
          <w:lang w:bidi="syr-SY"/>
        </w:rPr>
      </w:pPr>
      <w:bookmarkStart w:id="279" w:name="_Toc256000066"/>
      <w:bookmarkStart w:id="280" w:name="_Toc160542416"/>
      <w:r w:rsidRPr="00BD6F53">
        <w:rPr>
          <w:rFonts w:ascii="Noto Sans Syriac Eastern" w:eastAsia="Arial" w:hAnsi="Noto Sans Syriac Eastern" w:cs="Noto Sans Syriac Eastern"/>
          <w:rtl/>
          <w:lang w:bidi="syr-SY"/>
        </w:rPr>
        <w:t>ܢܘܼܩܙܹܐ ܘܨܒܼܘܼܝܵܬܹܐ ܒܘܼܫ ܪܘܝܼܚܹܐ</w:t>
      </w:r>
      <w:bookmarkEnd w:id="275"/>
      <w:bookmarkEnd w:id="276"/>
      <w:bookmarkEnd w:id="277"/>
      <w:bookmarkEnd w:id="278"/>
      <w:bookmarkEnd w:id="279"/>
      <w:bookmarkEnd w:id="280"/>
    </w:p>
    <w:p w14:paraId="2B09C198" w14:textId="77777777" w:rsidR="006D2C4A" w:rsidRPr="00BD6F53" w:rsidRDefault="00CA4831" w:rsidP="006D2C4A">
      <w:p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ܣܬܪܵܬܝܼܓ̰ܝܼܵܐ ܘܚܘܼܛܵܛܵܐ ܕܥܒܼܵܕܵܐ ܒܸܕܪܵܫܵܐ ܝܠܹܗ 6 ܚܲܩܠܹܐ ܕܩܲܕܡܵܝܘܼܬܵܐ ܪܫܝܼܡܹܐ ܓܵܘ ܥܲܡܵܠܝܼܬܵܐ ܕܣܘܼܟܵܡܵܐ ܡܸܫܬܲܪܟܵܢܵܐ. ܣܲܗܡܵܐ 3 ܒܸܪܫܵܡܵܐ ܝܠܹܗ ܠܟܘܼܬܵܫܹܐ ܪܹܫܵܝܹܐ ܓܵܘ ܕܐܲܢܹܐ ܚܲܩܠܹܐ ܕܩܲܕܡܵܝܘܼܬܵܐ.</w:t>
      </w:r>
    </w:p>
    <w:p w14:paraId="3054AFF9" w14:textId="77777777" w:rsidR="00B464BE" w:rsidRPr="00BD6F53" w:rsidRDefault="00CA4831" w:rsidP="006D2C4A">
      <w:p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ܢܘܼܩܙܹܐ ܘܟܘܼܬܵܫܹܐ ܙܵܘܕܵܢܹܐ ܦܝܼܫܹܐ ܝܗܘܵܘ ܕܪܝܼܫܹܐ ܓܵܘ ܛܲܘܲܪܬܵܐ ܕܣܬܪܵܬܝܼܓ̰ܝܼܵܐ ܘܚܘܼܛܵܛܵܐ ܕܥܒܼܵܕܵܐ. ܐܲܢܹܐ ܢܘܼܩܙܹܐ ܘܟܘܼܬܵܫܹܐ ܟܹܐ ܥܵܒܼܕܝܼ ܡܲܥܒܕܵܢܘܼܬܵܐ ܥܲܠ ܐܘܼܪܚܵܐ ܕܫܲܘܬܦܵܢܹܐ ܕ CALD، ܒܲܝܬܘܼܝܵܬܲܝܗܝ ܘܝܵܨܘܿܦܲܝ̈ܗܝ ܟܹܐ ܡܵܛܝܼ ܘܡܲܦܠܸܚܝܼ ܠ NDIS. ܐܵܦ ܦܝܼܫܹܐ ܝܗܘܵܘ ܫܡܝܼܥܹܐ ܓܵܘ ܣܘܼܘܵܕܹܐ ܥܲܡ ܫܲܘܬܦܵܢܹܐ ܒܥܸܕܵܢܵܐ ܕܬܢܵܝܬܵܐ ܕܓܵܫܲܩܬܵܐ ܥܲܠ NDIS (ܫܲܢ݉ܬܵܐ ܕ 2023).</w:t>
      </w:r>
    </w:p>
    <w:p w14:paraId="3BEFAF6F" w14:textId="77777777" w:rsidR="006D2C4A" w:rsidRPr="00BD6F53" w:rsidRDefault="00CA4831" w:rsidP="001F6B92">
      <w:pPr>
        <w:keepNext/>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rtl/>
          <w:lang w:bidi="syr-SY"/>
        </w:rPr>
        <w:t>ܬܲܚܡܲܢܝܵܬܹܐ ܣܕܝܼܪܹܐ ܐܸܠܬܸܚܬ، ܐܵܦܸܢ ܕܠܵܐ ܝܢܵܐ ܕܪܝܼܫܹܐ ܓܵܘ ܕܐܵܗܵܐ ܣܬܪܵܬܝܼܓ̰ܝܼܵܐ، ܣܒܝܼܪܹܐ ܝܢܵܐ ܕܡܗܲܕܝܼ ܠܦܘܼܠܚܵܢܵܐ ܕܲܥܬܝܼܕܵܝܵܐ، ܘܥܵܒܼܕܝܼ ܠܫܲܘܬܲܦܬܵܐ ܕ NDIA ܥܲܡ ܐ݉ܢܵܫܹܐ ܕܐܝܼܬܠܗܘܿܢ ܫܲܦܠܘܼܬܵܐ ܕܗܵܘܝܵܐ ܒܘܼܫ ܨܦܵܝܝܼ.</w:t>
      </w:r>
    </w:p>
    <w:p w14:paraId="752A1634" w14:textId="77777777" w:rsidR="00BB6613" w:rsidRPr="00BD6F53" w:rsidRDefault="00CA4831" w:rsidP="006D2C4A">
      <w:pPr>
        <w:numPr>
          <w:ilvl w:val="0"/>
          <w:numId w:val="44"/>
        </w:num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ܩܲܕܲܡܬܵܐ ܩܵܐ NDIS</w:t>
      </w:r>
      <w:r w:rsidR="000858FB" w:rsidRPr="00BD6F53">
        <w:rPr>
          <w:rFonts w:ascii="Noto Sans Syriac Eastern" w:hAnsi="Noto Sans Syriac Eastern" w:cs="Noto Sans Syriac Eastern"/>
          <w:rtl/>
          <w:lang w:bidi="syr-SY"/>
        </w:rPr>
        <w:t xml:space="preserve"> : ܥܲܡܵܠܝܼܬܵܐ ܕܩܲܕܲܡܬܵܐ ܐܝܼܬܠܗܿ ܪܵܒܵܐ ܦܵܣܘܿܥܝܵܬܹܐ ܘܝܼܠܵܗܿ ܫܲܘܸܫܵܢܬܵܐ. ܐܵܦ ܐܝܼܬ ܟܘܼܬܵܫܹܐ ܒܦܲܪܡܵܝܬܵܐ ܘܓ̰ܲܡܲܥܬܵܐ ܕܫܘܼܪܵܪܵܐ ܛܠܝܼܒܵܐ. ܐܵܗܵܐ ܦܝܼܫܠܹܗ ܡܥܘܼܩܸܕܵܐ ܒܡܲܒܘܼܥܹܐ ܪܵܒܵܐ ܕܡܵܘܕܥܵܢܘܼܬܵܐ ܘܠܵܐ ܕܒܼܵܩܬܵܐ ܒܹܝܠ ܩܲܛܵܥܹܐ ܕܚܘܼܠܡܵܢܵܐ ܘܕܫܲܦܠܘܼܬܵܐ.</w:t>
      </w:r>
    </w:p>
    <w:p w14:paraId="6AA2C3C5" w14:textId="77777777" w:rsidR="006D2C4A" w:rsidRPr="00BD6F53" w:rsidRDefault="00CA4831" w:rsidP="006D2C4A">
      <w:pPr>
        <w:numPr>
          <w:ilvl w:val="0"/>
          <w:numId w:val="44"/>
        </w:num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 xml:space="preserve"> ܕܲܒܝܼܩܘܼܬܵܐ</w:t>
      </w:r>
      <w:r w:rsidR="000858FB" w:rsidRPr="00BD6F53">
        <w:rPr>
          <w:rFonts w:ascii="Noto Sans Syriac Eastern" w:hAnsi="Noto Sans Syriac Eastern" w:cs="Noto Sans Syriac Eastern"/>
          <w:rtl/>
          <w:lang w:bidi="syr-SY"/>
        </w:rPr>
        <w:t>: ܢܸܣܝܵܢܹܐ ܕܐ݉ܢܵܫܹܐ ܕܐܝܼܬܠܗܘܿܢ ܫܲܦܠܘܼܬܵܐ ܡܼܢ ܟܢܘܼܫܝܵܬܹܐ ܕ CALD ܝܼܢܵܐ ܬܚܘܿܬ ܡܲܥܒܕܵܢܘܼܬܵܐ ܕܪܵܒܵܐ ܣܲܒܵܒܹܐ ܕܟܹܐ ܓܲܫܡܸܢܝܼ ܠܵܗܿ ܗܲܝܵܝܘܼܬܲܝܗܝ ܐܲܝܟܼ ܪܫܵܡܬܵܐ ܕܓܸܢܣܵܐ، ܕܝܼܠܵܢܵܝܘܼܬܵܐ ܓܸܢܣܵܝܬܵܐ، ܬܵܘܕܝܼܬܵܐ ܝܲܢ ܒܵܬܪܵܝܘܼܬܵܐ ܫܲܘܬܵܦܵܝܬܵܐ ܐܸܩܘܿܢܘܿܡܵܝܬܵܐ. ܐܲܝܵܐ ܕܲܒܝܼܩܘܼܬܵܐ ܣܢܝܼܩܬܵܐ ܝܠܵܗܿ ܠܣܢܵܕܬܵܐ ܦܲܪܨܘܿܦܵܝܬܵܐ ܘܥܸܢܝܵܢܵܐ ܡܼܢ ܦܵܠܵܚܹܐ ܕ NDIS، ܘܥܲܡܵܠܝܼܵܬܹܐ ܘܛܲܟܼܣܹܐ.</w:t>
      </w:r>
    </w:p>
    <w:p w14:paraId="013D5894" w14:textId="77777777" w:rsidR="006D2C4A" w:rsidRPr="00BD6F53" w:rsidRDefault="00CA4831" w:rsidP="006D2C4A">
      <w:pPr>
        <w:numPr>
          <w:ilvl w:val="0"/>
          <w:numId w:val="44"/>
        </w:num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ܐܵܕܫܵܝܘܼܬܵܐ ܕܡܙܲܘܸܕܵܢܵܐ</w:t>
      </w:r>
      <w:r w:rsidR="000858FB" w:rsidRPr="00BD6F53">
        <w:rPr>
          <w:rFonts w:ascii="Noto Sans Syriac Eastern" w:hAnsi="Noto Sans Syriac Eastern" w:cs="Noto Sans Syriac Eastern"/>
          <w:rtl/>
          <w:lang w:bidi="syr-SY"/>
        </w:rPr>
        <w:t>: ܐܵܕܫܵܝܘܼܬܵܐ ܕܚܸܠܡܲܬܹܐ ܕܫܲܦܠܘܼܬܵܐ ܠܵܐ ܝܠܵܗܿ ܡܸܬܩܵܘܝܵܢܬܵܐ ܘܐܝܼܬ ܡܲܥܒܕܵܢܘܼܬܵܐ ܥܲܠܘܿܗܿ ܒܝܲܕ NDIA ܗܿܝܓܵܗܵܐ ܕܗܵܘܹܐܠܵܗܿ ܡܨܵܝܬܵܐ ܒܘܼܫ ܒܵܨܘܿܪܬܵܐ ܠܡܲܪܗܵܝܬܵܐ ܕܥܲܝܢܵܐ ܥܲܠ ܐܵܕܫܵܝܘܼܬܵܐ ܘܡܣܲܬܪܵܢܘܼܬܵܐ ܕܢܸܣܝܵܢܹܐ ܕܫܲܘܬܦܵܢܹܐ ܥܲܡ ܡܲܙܘܸܕܵܢܹܐ ܕܚܸܠܡܲܬ ܠܵܐ ܡܣܘܼܓܼܸܠܹܐ.</w:t>
      </w:r>
    </w:p>
    <w:p w14:paraId="297BCA7B" w14:textId="77777777" w:rsidR="006D2C4A" w:rsidRPr="00BD6F53" w:rsidRDefault="00CA4831" w:rsidP="006D2C4A">
      <w:pPr>
        <w:numPr>
          <w:ilvl w:val="0"/>
          <w:numId w:val="44"/>
        </w:num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ܡܘܼܪܵܝܵܐ ܕܡܙܲܘܸܕܵܢܵܐ</w:t>
      </w:r>
      <w:r w:rsidR="000858FB" w:rsidRPr="00BD6F53">
        <w:rPr>
          <w:rFonts w:ascii="Noto Sans Syriac Eastern" w:hAnsi="Noto Sans Syriac Eastern" w:cs="Noto Sans Syriac Eastern"/>
          <w:rtl/>
          <w:lang w:bidi="syr-SY"/>
        </w:rPr>
        <w:t>: ܦܠܵܛܵܐ ܕܫܘܼܩܹܐ ܠܵܐ ܡܘܼܪܵܝܵܝܹܐ ܝܲܢ ܕܘܼܒܵܪܹܐ ܠܵܐ ܡܘܼܪܵܝܵܝܹܐ ܕܡܙܲܘܸܕܵܢܵܐ ܡܵܨܝܼ ܡܲܡܛܝܼ ܠܗܘܿܢ ܫܲܘܬܦܵܢܹܐ ܕܡܲܦܠܸܚܝܼ ܚܲܕ ܡܲܙܘܸܕܵܢܵܐ ܕܚܸܠܡܲܬ ܩܵܐ ܪܵܒܵܐ ܣܢܵܕܝܵܬܹܐ. ܦܠܵܛܵܐ ܕܐܵܗܵܐ ܒܲܠܟܵܐ ܗܵܘܹܐ ܡܕܲܠܩܒܼܵܢܘܼܬܵܐ ܕܗܸܢܝܵܢܵܐ ܘܡܲܒܨܵܪܬܵܐ ܕܓܘܼܒܵܝܵܐ ܘܙܲܒܛܲܢܬܵܐ ܕܫܲܘܬܦܵܢܹܐ.</w:t>
      </w:r>
    </w:p>
    <w:p w14:paraId="0D13AAAD" w14:textId="77777777" w:rsidR="006D2C4A" w:rsidRPr="00BD6F53" w:rsidRDefault="00CA4831" w:rsidP="006D2C4A">
      <w:pPr>
        <w:numPr>
          <w:ilvl w:val="0"/>
          <w:numId w:val="44"/>
        </w:num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ܒܵܨܘܿܪܘܼܬܵܐ ܕܦܘܼܠܚܵܢܵܐ ܡܫܲܘܬܦܵܢܵܐ ܒܹܝܠ ܘܲܟܝܼܠܘܼܝܵܬܹܐ ܕܫܘܼܠܛܵܢܵܐ</w:t>
      </w:r>
      <w:r w:rsidR="000858FB" w:rsidRPr="00BD6F53">
        <w:rPr>
          <w:rFonts w:ascii="Noto Sans Syriac Eastern" w:hAnsi="Noto Sans Syriac Eastern" w:cs="Noto Sans Syriac Eastern"/>
          <w:rtl/>
          <w:lang w:bidi="syr-SY"/>
        </w:rPr>
        <w:t>: ܐܝܼܬ ܣܢܝܼܩܘܼܬܵܐ ܠܕܒܼܵܩܬܵܐ ܥܲܡܚܕܵܕܹܐ ܒܘܼܫ ܙܵܘܕܵܐ  ܩܵܐ ܪܫܵܡܬܵܐ ܘܡܙܲܘܲܕܬܵܐ ܕܣܢܵܕܬܵܐ ܛܠܝܼܒܬܵܐ (ܩܵܐ ܛܘܼܦ̮ܣܵܐ، ܩܵܐ ܒܢܵܝܬܵܐ ܕܡܗܝܼܪܘܼܝܵܬܹܐ ܕܠܸܫܵܢܵܐ ܐܸܢܓܠܸܣܢܵܝܵܐ).</w:t>
      </w:r>
    </w:p>
    <w:p w14:paraId="46877398" w14:textId="77777777" w:rsidR="006D2C4A" w:rsidRPr="00BD6F53" w:rsidRDefault="00CA4831" w:rsidP="001F6B92">
      <w:pPr>
        <w:keepNext/>
        <w:numPr>
          <w:ilvl w:val="0"/>
          <w:numId w:val="44"/>
        </w:num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lastRenderedPageBreak/>
        <w:t>ܬܘܼܚܵܡܹ̈ܐ ܕܡܲܙܘܸܕܵܢܹܐ ܕܚܘܼܠܡܵܢܵܐ</w:t>
      </w:r>
      <w:r w:rsidR="000858FB" w:rsidRPr="00BD6F53">
        <w:rPr>
          <w:rFonts w:ascii="Noto Sans Syriac Eastern" w:hAnsi="Noto Sans Syriac Eastern" w:cs="Noto Sans Syriac Eastern"/>
          <w:rtl/>
          <w:lang w:bidi="syr-SY"/>
        </w:rPr>
        <w:t>: ܚܲܒܝܼܪܹ̈ܐ ܕܚܘܼܠܡܵܢܵܐ (ܒܸܚܒܼܵܫܵܐ ܐܵܣܝܹܐ ܓܵܘܵܢܵܝܹܐ) ܐܝܼܬܠܗܘܿܢ ܝܕܵܥܬܵܐ ܘܡܚܲܦܛܵܢܹܐ ܒܵܨܘܿܪܹܐ ܩܵܐ ܕܥܵܒܼܕܝܼ ܝܠܵܗܿ ܝܕܵܥܬܲܝܗܝ ܕܗܵܘܝܵܐ ܒܘܼܫ ܨܦܵܝܝܼ، ܒܘܼܬ ܕܵܐܟܼܝܼ ܠܣܢܵܕܬܵܐ ܕܐ݉ܢܵܫܹܐ ܒܠܚܝܼܡܘܼܬܵܐ ܒܦ̮ܘܿܪܝܼܡܹܐ ܕܛܠܵܒܬܵܐ ܕܡܛܵܝܬܵܐ.</w:t>
      </w:r>
    </w:p>
    <w:p w14:paraId="556A6E03" w14:textId="77777777" w:rsidR="00867A44" w:rsidRPr="00BD6F53" w:rsidRDefault="00CA4831" w:rsidP="003F7358">
      <w:pPr>
        <w:numPr>
          <w:ilvl w:val="0"/>
          <w:numId w:val="44"/>
        </w:numPr>
        <w:tabs>
          <w:tab w:val="left" w:pos="4333"/>
        </w:tabs>
        <w:bidi/>
        <w:rPr>
          <w:rFonts w:ascii="Noto Sans Syriac Eastern" w:hAnsi="Noto Sans Syriac Eastern" w:cs="Noto Sans Syriac Eastern"/>
          <w:lang w:bidi="syr-SY"/>
        </w:rPr>
      </w:pPr>
      <w:r w:rsidRPr="00BD6F53">
        <w:rPr>
          <w:rFonts w:ascii="Noto Sans Syriac Eastern" w:hAnsi="Noto Sans Syriac Eastern" w:cs="Noto Sans Syriac Eastern"/>
          <w:b/>
          <w:bCs/>
          <w:rtl/>
          <w:lang w:bidi="syr-SY"/>
        </w:rPr>
        <w:t>ܢܸܣܝܵܢܵܐ ܕܥܢܵܦܵܐ ܒܲܝܬܵܝܵܐ ܘܒܲܝܬܘܼܬܵܝܵܐ</w:t>
      </w:r>
      <w:r w:rsidR="000858FB" w:rsidRPr="00BD6F53">
        <w:rPr>
          <w:rFonts w:ascii="Noto Sans Syriac Eastern" w:hAnsi="Noto Sans Syriac Eastern" w:cs="Noto Sans Syriac Eastern"/>
          <w:rtl/>
          <w:lang w:bidi="syr-SY"/>
        </w:rPr>
        <w:t>: ܥܢܵܦܵܐ ܒܲܝܬܵܝܵܐ ܘܒܲܝܬܘܼܬܵܝܵܐ ܟܹܐ ܗܵܘܝܼ ܣܲܒܵܒ ܕܬܘܼܪܩܵܠܹ̈ܐ ܒܘܼܫ ܙܵܘܕܵܐ ܩܵܐ ܫܲܘܬܦܵܢܹ̈ܐ ܒܥܸܕܵܢܵܐ ܕܡܛܵܝܬܵܐ ܘܡܲܦܠܲܚܬܵܐ ܕ NDIS.</w:t>
      </w:r>
    </w:p>
    <w:p w14:paraId="6F0B5EE0" w14:textId="77777777" w:rsidR="00E30002" w:rsidRPr="00BD6F53" w:rsidRDefault="00CA4831" w:rsidP="003F7358">
      <w:pPr>
        <w:numPr>
          <w:ilvl w:val="0"/>
          <w:numId w:val="44"/>
        </w:numPr>
        <w:tabs>
          <w:tab w:val="left" w:pos="4333"/>
        </w:tabs>
        <w:rPr>
          <w:rFonts w:ascii="Noto Sans Syriac Eastern" w:hAnsi="Noto Sans Syriac Eastern" w:cs="Noto Sans Syriac Eastern"/>
          <w:lang w:bidi="syr-SY"/>
        </w:rPr>
      </w:pPr>
      <w:r w:rsidRPr="00BD6F53">
        <w:rPr>
          <w:rFonts w:ascii="Noto Sans Syriac Eastern" w:hAnsi="Noto Sans Syriac Eastern" w:cs="Noto Sans Syriac Eastern"/>
          <w:lang w:bidi="syr-SY"/>
        </w:rPr>
        <w:br w:type="page"/>
      </w:r>
    </w:p>
    <w:p w14:paraId="2243A5E5" w14:textId="77777777" w:rsidR="00E30002" w:rsidRPr="00BD6F53" w:rsidRDefault="00CA4831" w:rsidP="009954B7">
      <w:pPr>
        <w:pStyle w:val="Heading2"/>
        <w:numPr>
          <w:ilvl w:val="0"/>
          <w:numId w:val="0"/>
        </w:numPr>
        <w:bidi/>
        <w:rPr>
          <w:rFonts w:ascii="Noto Sans Syriac Eastern" w:hAnsi="Noto Sans Syriac Eastern" w:cs="Noto Sans Syriac Eastern"/>
          <w:lang w:bidi="syr-SY"/>
        </w:rPr>
      </w:pPr>
      <w:bookmarkStart w:id="281" w:name="_Toc256000067"/>
      <w:bookmarkStart w:id="282" w:name="_Toc138233341"/>
      <w:bookmarkStart w:id="283" w:name="_Toc138244618"/>
      <w:bookmarkStart w:id="284" w:name="_Toc138255792"/>
      <w:bookmarkStart w:id="285" w:name="_Toc140670052"/>
      <w:bookmarkStart w:id="286" w:name="_Toc143177265"/>
      <w:bookmarkStart w:id="287" w:name="_Toc160542417"/>
      <w:r w:rsidRPr="00BD6F53">
        <w:rPr>
          <w:rFonts w:ascii="Noto Sans Syriac Eastern" w:hAnsi="Noto Sans Syriac Eastern" w:cs="Noto Sans Syriac Eastern"/>
          <w:rtl/>
          <w:lang w:bidi="syr-SY"/>
        </w:rPr>
        <w:lastRenderedPageBreak/>
        <w:t>ܘܲܟܝܼܠܘܼܬܵܐ ܐܲܬܪܵܝܬܵܐ ܕܥܲܪܵܒܼܘܼܬܵܐ ܕܫܲܦܠܘܼܬܵܐ (National Disability Insurance Agency)</w:t>
      </w:r>
      <w:bookmarkEnd w:id="281"/>
      <w:bookmarkEnd w:id="282"/>
      <w:bookmarkEnd w:id="283"/>
      <w:bookmarkEnd w:id="284"/>
      <w:bookmarkEnd w:id="285"/>
      <w:bookmarkEnd w:id="286"/>
      <w:bookmarkEnd w:id="287"/>
    </w:p>
    <w:p w14:paraId="18401909" w14:textId="77777777" w:rsidR="00E30002" w:rsidRPr="00BD6F53" w:rsidRDefault="00CA4831" w:rsidP="00E30002">
      <w:pPr>
        <w:autoSpaceDE w:val="0"/>
        <w:autoSpaceDN w:val="0"/>
        <w:bidi/>
        <w:adjustRightInd w:val="0"/>
        <w:spacing w:before="116" w:line="338" w:lineRule="auto"/>
        <w:ind w:right="4"/>
        <w:rPr>
          <w:rStyle w:val="Hyperlink"/>
          <w:rFonts w:ascii="Noto Sans Syriac Eastern" w:hAnsi="Noto Sans Syriac Eastern" w:cs="Noto Sans Syriac Eastern"/>
          <w:kern w:val="1"/>
          <w:lang w:bidi="syr-SY"/>
        </w:rPr>
      </w:pPr>
      <w:r w:rsidRPr="00BD6F53">
        <w:rPr>
          <w:rFonts w:ascii="Noto Sans Syriac Eastern" w:hAnsi="Noto Sans Syriac Eastern" w:cs="Noto Sans Syriac Eastern"/>
          <w:kern w:val="1"/>
          <w:lang w:bidi="syr-SY"/>
        </w:rPr>
        <w:fldChar w:fldCharType="begin"/>
      </w:r>
      <w:r w:rsidRPr="00BD6F53">
        <w:rPr>
          <w:rFonts w:ascii="Noto Sans Syriac Eastern" w:hAnsi="Noto Sans Syriac Eastern" w:cs="Noto Sans Syriac Eastern"/>
          <w:kern w:val="1"/>
          <w:rtl/>
          <w:lang w:bidi="syr-SY"/>
        </w:rPr>
        <w:instrText xml:space="preserve"> HYPERLINK "http://ndis.gov.au/" </w:instrText>
      </w:r>
      <w:r w:rsidRPr="00BD6F53">
        <w:rPr>
          <w:rFonts w:ascii="Noto Sans Syriac Eastern" w:hAnsi="Noto Sans Syriac Eastern" w:cs="Noto Sans Syriac Eastern"/>
          <w:kern w:val="1"/>
          <w:lang w:bidi="syr-SY"/>
        </w:rPr>
      </w:r>
      <w:r w:rsidRPr="00BD6F53">
        <w:rPr>
          <w:rFonts w:ascii="Noto Sans Syriac Eastern" w:hAnsi="Noto Sans Syriac Eastern" w:cs="Noto Sans Syriac Eastern"/>
          <w:kern w:val="1"/>
          <w:lang w:bidi="syr-SY"/>
        </w:rPr>
        <w:fldChar w:fldCharType="separate"/>
      </w:r>
      <w:r w:rsidRPr="00BD6F53">
        <w:rPr>
          <w:rStyle w:val="Hyperlink"/>
          <w:rFonts w:ascii="Noto Sans Syriac Eastern" w:hAnsi="Noto Sans Syriac Eastern" w:cs="Noto Sans Syriac Eastern"/>
          <w:kern w:val="1"/>
          <w:rtl/>
          <w:lang w:bidi="syr-SY"/>
        </w:rPr>
        <w:t>ndis.gov.au</w:t>
      </w:r>
    </w:p>
    <w:p w14:paraId="6E0D35C0" w14:textId="6D9F1FD9" w:rsidR="00E30002" w:rsidRPr="00BD6F53" w:rsidRDefault="00CA4831" w:rsidP="00E30002">
      <w:pPr>
        <w:autoSpaceDE w:val="0"/>
        <w:autoSpaceDN w:val="0"/>
        <w:bidi/>
        <w:adjustRightInd w:val="0"/>
        <w:spacing w:before="110"/>
        <w:ind w:right="4"/>
        <w:rPr>
          <w:rFonts w:ascii="Noto Sans Syriac Eastern" w:hAnsi="Noto Sans Syriac Eastern" w:cs="Noto Sans Syriac Eastern"/>
          <w:kern w:val="1"/>
          <w:lang w:bidi="syr-SY"/>
        </w:rPr>
      </w:pPr>
      <w:r w:rsidRPr="00BD6F53">
        <w:rPr>
          <w:rFonts w:ascii="Noto Sans Syriac Eastern" w:hAnsi="Noto Sans Syriac Eastern" w:cs="Noto Sans Syriac Eastern"/>
          <w:kern w:val="1"/>
          <w:lang w:bidi="syr-SY"/>
        </w:rPr>
        <w:fldChar w:fldCharType="end"/>
      </w:r>
      <w:r w:rsidRPr="00BD6F53">
        <w:rPr>
          <w:rFonts w:ascii="Noto Sans Syriac Eastern" w:hAnsi="Noto Sans Syriac Eastern" w:cs="Noto Sans Syriac Eastern"/>
          <w:kern w:val="1"/>
          <w:rtl/>
          <w:lang w:bidi="syr-SY"/>
        </w:rPr>
        <w:t xml:space="preserve">ܬܹܠܹܦ̮ܘܿܢ: </w:t>
      </w:r>
      <w:r w:rsidR="00D33AF2" w:rsidRPr="00BD6F53">
        <w:rPr>
          <w:rFonts w:ascii="Noto Sans Syriac Eastern" w:hAnsi="Noto Sans Syriac Eastern" w:cs="Noto Sans Syriac Eastern"/>
          <w:kern w:val="1"/>
          <w:lang w:bidi="syr-SY"/>
        </w:rPr>
        <w:t>110</w:t>
      </w:r>
      <w:r w:rsidR="00D33AF2" w:rsidRPr="00BD6F53">
        <w:rPr>
          <w:rFonts w:ascii="Noto Sans Syriac Eastern" w:hAnsi="Noto Sans Syriac Eastern" w:cs="Noto Sans Syriac Eastern"/>
          <w:kern w:val="1"/>
          <w:rtl/>
          <w:lang w:bidi="syr-SY"/>
        </w:rPr>
        <w:t xml:space="preserve"> </w:t>
      </w:r>
      <w:r w:rsidRPr="00BD6F53">
        <w:rPr>
          <w:rFonts w:ascii="Noto Sans Syriac Eastern" w:hAnsi="Noto Sans Syriac Eastern" w:cs="Noto Sans Syriac Eastern"/>
          <w:kern w:val="1"/>
          <w:rtl/>
          <w:lang w:bidi="syr-SY"/>
        </w:rPr>
        <w:t>800</w:t>
      </w:r>
      <w:r w:rsidR="00D33AF2" w:rsidRPr="00BD6F53">
        <w:rPr>
          <w:rFonts w:ascii="Noto Sans Syriac Eastern" w:hAnsi="Noto Sans Syriac Eastern" w:cs="Noto Sans Syriac Eastern"/>
          <w:kern w:val="1"/>
          <w:lang w:bidi="syr-SY"/>
        </w:rPr>
        <w:t xml:space="preserve"> 1800 </w:t>
      </w:r>
    </w:p>
    <w:p w14:paraId="0BD3EB88" w14:textId="449C1B95" w:rsidR="00E30002" w:rsidRPr="00BD6F53" w:rsidRDefault="00000000" w:rsidP="00E30002">
      <w:pPr>
        <w:autoSpaceDE w:val="0"/>
        <w:autoSpaceDN w:val="0"/>
        <w:bidi/>
        <w:adjustRightInd w:val="0"/>
        <w:spacing w:before="110"/>
        <w:ind w:right="4"/>
        <w:rPr>
          <w:rFonts w:ascii="Noto Sans Syriac Eastern" w:hAnsi="Noto Sans Syriac Eastern" w:cs="Noto Sans Syriac Eastern"/>
          <w:kern w:val="1"/>
          <w:lang w:bidi="syr-SY"/>
        </w:rPr>
      </w:pPr>
      <w:hyperlink r:id="rId14" w:history="1">
        <w:r w:rsidR="00CA4831" w:rsidRPr="00BD6F53">
          <w:rPr>
            <w:rStyle w:val="Hyperlink"/>
            <w:rFonts w:ascii="Noto Sans Syriac Eastern" w:hAnsi="Noto Sans Syriac Eastern" w:cs="Noto Sans Syriac Eastern"/>
            <w:kern w:val="1"/>
            <w:rtl/>
            <w:lang w:bidi="syr-SY"/>
          </w:rPr>
          <w:t>ndis.gov.au</w:t>
        </w:r>
      </w:hyperlink>
      <w:r w:rsidR="00D33AF2" w:rsidRPr="00BD6F53">
        <w:rPr>
          <w:rFonts w:ascii="Noto Sans Syriac Eastern" w:hAnsi="Noto Sans Syriac Eastern" w:cs="Noto Sans Syriac Eastern"/>
          <w:kern w:val="1"/>
          <w:rtl/>
          <w:lang w:bidi="syr-SY"/>
        </w:rPr>
        <w:t xml:space="preserve"> Webchat</w:t>
      </w:r>
    </w:p>
    <w:p w14:paraId="5BFF7FB8" w14:textId="77777777" w:rsidR="00E30002" w:rsidRPr="00BD6F53" w:rsidRDefault="00CA4831" w:rsidP="00E30002">
      <w:pPr>
        <w:autoSpaceDE w:val="0"/>
        <w:autoSpaceDN w:val="0"/>
        <w:bidi/>
        <w:adjustRightInd w:val="0"/>
        <w:spacing w:before="116"/>
        <w:ind w:right="4"/>
        <w:rPr>
          <w:rFonts w:ascii="Noto Sans Syriac Eastern" w:hAnsi="Noto Sans Syriac Eastern" w:cs="Noto Sans Syriac Eastern"/>
          <w:kern w:val="1"/>
          <w:lang w:bidi="syr-SY"/>
        </w:rPr>
      </w:pPr>
      <w:r w:rsidRPr="00BD6F53">
        <w:rPr>
          <w:rFonts w:ascii="Noto Sans Syriac Eastern" w:hAnsi="Noto Sans Syriac Eastern" w:cs="Noto Sans Syriac Eastern"/>
          <w:kern w:val="1"/>
          <w:rtl/>
          <w:lang w:bidi="syr-SY"/>
        </w:rPr>
        <w:t>ܬܒܘܿܥܘܼܢ ܠܲܢ ܥܲܠ ܡܸܨܥܲܢ ܕܝܘܼܕܵܥܵܐ ܫܲܘܬܵܦܵܝܵܐ</w:t>
      </w:r>
    </w:p>
    <w:p w14:paraId="73D3A256" w14:textId="77777777" w:rsidR="00E30002" w:rsidRPr="00BD6F53" w:rsidRDefault="00000000" w:rsidP="00E30002">
      <w:pPr>
        <w:autoSpaceDE w:val="0"/>
        <w:autoSpaceDN w:val="0"/>
        <w:bidi/>
        <w:adjustRightInd w:val="0"/>
        <w:spacing w:before="116"/>
        <w:ind w:right="4"/>
        <w:rPr>
          <w:rFonts w:ascii="Noto Sans Syriac Eastern" w:hAnsi="Noto Sans Syriac Eastern" w:cs="Noto Sans Syriac Eastern"/>
          <w:kern w:val="1"/>
          <w:lang w:bidi="syr-SY"/>
        </w:rPr>
      </w:pPr>
      <w:hyperlink r:id="rId15" w:history="1">
        <w:r w:rsidR="00CA4831" w:rsidRPr="00BD6F53">
          <w:rPr>
            <w:rStyle w:val="Hyperlink"/>
            <w:rFonts w:ascii="Noto Sans Syriac Eastern" w:hAnsi="Noto Sans Syriac Eastern" w:cs="Noto Sans Syriac Eastern"/>
            <w:kern w:val="1"/>
            <w:rtl/>
            <w:lang w:bidi="syr-SY"/>
          </w:rPr>
          <w:t>Facebook</w:t>
        </w:r>
      </w:hyperlink>
      <w:r w:rsidR="00CA4831" w:rsidRPr="00BD6F53">
        <w:rPr>
          <w:rFonts w:ascii="Noto Sans Syriac Eastern" w:hAnsi="Noto Sans Syriac Eastern" w:cs="Noto Sans Syriac Eastern"/>
          <w:kern w:val="1"/>
          <w:rtl/>
          <w:lang w:bidi="syr-SY"/>
        </w:rPr>
        <w:t xml:space="preserve">، </w:t>
      </w:r>
      <w:hyperlink r:id="rId16" w:history="1">
        <w:r w:rsidR="00CA4831" w:rsidRPr="00BD6F53">
          <w:rPr>
            <w:rStyle w:val="Hyperlink"/>
            <w:rFonts w:ascii="Noto Sans Syriac Eastern" w:hAnsi="Noto Sans Syriac Eastern" w:cs="Noto Sans Syriac Eastern"/>
            <w:kern w:val="1"/>
            <w:rtl/>
            <w:lang w:bidi="syr-SY"/>
          </w:rPr>
          <w:t>Twitter</w:t>
        </w:r>
      </w:hyperlink>
      <w:r w:rsidR="00CA4831" w:rsidRPr="00BD6F53">
        <w:rPr>
          <w:rFonts w:ascii="Noto Sans Syriac Eastern" w:hAnsi="Noto Sans Syriac Eastern" w:cs="Noto Sans Syriac Eastern"/>
          <w:kern w:val="1"/>
          <w:rtl/>
          <w:lang w:bidi="syr-SY"/>
        </w:rPr>
        <w:t xml:space="preserve">، </w:t>
      </w:r>
      <w:hyperlink r:id="rId17" w:history="1">
        <w:r w:rsidR="00CA4831" w:rsidRPr="00BD6F53">
          <w:rPr>
            <w:rStyle w:val="Hyperlink"/>
            <w:rFonts w:ascii="Noto Sans Syriac Eastern" w:hAnsi="Noto Sans Syriac Eastern" w:cs="Noto Sans Syriac Eastern"/>
            <w:kern w:val="1"/>
            <w:rtl/>
            <w:lang w:bidi="syr-SY"/>
          </w:rPr>
          <w:t>Instagram</w:t>
        </w:r>
      </w:hyperlink>
      <w:r w:rsidR="00CA4831" w:rsidRPr="00BD6F53">
        <w:rPr>
          <w:rFonts w:ascii="Noto Sans Syriac Eastern" w:hAnsi="Noto Sans Syriac Eastern" w:cs="Noto Sans Syriac Eastern"/>
          <w:kern w:val="1"/>
          <w:rtl/>
          <w:lang w:bidi="syr-SY"/>
        </w:rPr>
        <w:t xml:space="preserve">، </w:t>
      </w:r>
      <w:hyperlink r:id="rId18" w:history="1">
        <w:r w:rsidR="00CA4831" w:rsidRPr="00BD6F53">
          <w:rPr>
            <w:rStyle w:val="Hyperlink"/>
            <w:rFonts w:ascii="Noto Sans Syriac Eastern" w:hAnsi="Noto Sans Syriac Eastern" w:cs="Noto Sans Syriac Eastern"/>
            <w:kern w:val="1"/>
            <w:rtl/>
            <w:lang w:bidi="syr-SY"/>
          </w:rPr>
          <w:t>YouTube</w:t>
        </w:r>
      </w:hyperlink>
      <w:r w:rsidR="00CA4831" w:rsidRPr="00BD6F53">
        <w:rPr>
          <w:rFonts w:ascii="Noto Sans Syriac Eastern" w:hAnsi="Noto Sans Syriac Eastern" w:cs="Noto Sans Syriac Eastern"/>
          <w:kern w:val="1"/>
          <w:rtl/>
          <w:lang w:bidi="syr-SY"/>
        </w:rPr>
        <w:t xml:space="preserve">، </w:t>
      </w:r>
      <w:hyperlink r:id="rId19" w:history="1">
        <w:r w:rsidR="00CA4831" w:rsidRPr="00BD6F53">
          <w:rPr>
            <w:rStyle w:val="Hyperlink"/>
            <w:rFonts w:ascii="Noto Sans Syriac Eastern" w:hAnsi="Noto Sans Syriac Eastern" w:cs="Noto Sans Syriac Eastern"/>
            <w:kern w:val="1"/>
            <w:rtl/>
            <w:lang w:bidi="syr-SY"/>
          </w:rPr>
          <w:t>LinkedIn</w:t>
        </w:r>
      </w:hyperlink>
    </w:p>
    <w:p w14:paraId="1907BE0C" w14:textId="77777777" w:rsidR="00E30002" w:rsidRPr="00BD6F53" w:rsidRDefault="00CA4831" w:rsidP="00E30002">
      <w:pPr>
        <w:autoSpaceDE w:val="0"/>
        <w:autoSpaceDN w:val="0"/>
        <w:bidi/>
        <w:adjustRightInd w:val="0"/>
        <w:spacing w:before="116"/>
        <w:ind w:right="4"/>
        <w:rPr>
          <w:rFonts w:ascii="Noto Sans Syriac Eastern" w:hAnsi="Noto Sans Syriac Eastern" w:cs="Noto Sans Syriac Eastern"/>
          <w:b/>
          <w:bCs/>
          <w:kern w:val="24"/>
          <w:lang w:bidi="syr-SY"/>
        </w:rPr>
      </w:pPr>
      <w:r w:rsidRPr="00BD6F53">
        <w:rPr>
          <w:rFonts w:ascii="Noto Sans Syriac Eastern" w:hAnsi="Noto Sans Syriac Eastern" w:cs="Noto Sans Syriac Eastern"/>
          <w:b/>
          <w:bCs/>
          <w:kern w:val="24"/>
          <w:rtl/>
          <w:lang w:bidi="syr-SY"/>
        </w:rPr>
        <w:t>ܩܵܐ ܐ݉ܢܵܫܹ̈ܐ ܕܣܢܝܼܩܹܐ ܝܢܵܐ ܠܗܲܝܲܪܬܵܐ ܒܠܸܫܵܢܵܐ ܐܸܢܓܠܸܣܢܵܝܵܐ</w:t>
      </w:r>
    </w:p>
    <w:p w14:paraId="7DB40A7A" w14:textId="08FEDD2F" w:rsidR="00470B3E" w:rsidRPr="00BD6F53" w:rsidRDefault="00470B3E" w:rsidP="00470B3E">
      <w:pPr>
        <w:autoSpaceDE w:val="0"/>
        <w:autoSpaceDN w:val="0"/>
        <w:bidi/>
        <w:adjustRightInd w:val="0"/>
        <w:spacing w:before="54"/>
        <w:ind w:right="4"/>
        <w:rPr>
          <w:rFonts w:ascii="Noto Sans Syriac Eastern" w:hAnsi="Noto Sans Syriac Eastern" w:cs="Noto Sans Syriac Eastern"/>
          <w:b/>
          <w:bCs/>
          <w:kern w:val="1"/>
          <w:lang w:val="en-AU" w:bidi="syr-SY"/>
        </w:rPr>
      </w:pPr>
      <w:r w:rsidRPr="00BD6F53">
        <w:rPr>
          <w:rFonts w:ascii="Noto Sans Syriac Eastern" w:hAnsi="Noto Sans Syriac Eastern" w:cs="Noto Sans Syriac Eastern"/>
          <w:kern w:val="1"/>
          <w:lang w:val="en-AU" w:bidi="syr-SY"/>
        </w:rPr>
        <w:t xml:space="preserve">131 450 </w:t>
      </w:r>
      <w:r w:rsidRPr="00BD6F53">
        <w:rPr>
          <w:rFonts w:ascii="Noto Sans Syriac Eastern" w:hAnsi="Noto Sans Syriac Eastern" w:cs="Noto Sans Syriac Eastern"/>
          <w:b/>
          <w:bCs/>
          <w:kern w:val="1"/>
          <w:lang w:val="en-AU" w:bidi="syr-SY"/>
        </w:rPr>
        <w:t>:TIS</w:t>
      </w:r>
    </w:p>
    <w:p w14:paraId="3809A461" w14:textId="77777777" w:rsidR="00E30002" w:rsidRPr="00BD6F53" w:rsidRDefault="00CA4831" w:rsidP="00E30002">
      <w:pPr>
        <w:autoSpaceDE w:val="0"/>
        <w:autoSpaceDN w:val="0"/>
        <w:bidi/>
        <w:adjustRightInd w:val="0"/>
        <w:spacing w:before="235"/>
        <w:ind w:right="4"/>
        <w:rPr>
          <w:rFonts w:ascii="Noto Sans Syriac Eastern" w:hAnsi="Noto Sans Syriac Eastern" w:cs="Noto Sans Syriac Eastern"/>
          <w:b/>
          <w:bCs/>
          <w:kern w:val="1"/>
          <w:lang w:bidi="syr-SY"/>
        </w:rPr>
      </w:pPr>
      <w:r w:rsidRPr="00BD6F53">
        <w:rPr>
          <w:rFonts w:ascii="Noto Sans Syriac Eastern" w:hAnsi="Noto Sans Syriac Eastern" w:cs="Noto Sans Syriac Eastern"/>
          <w:b/>
          <w:bCs/>
          <w:kern w:val="1"/>
          <w:rtl/>
          <w:lang w:bidi="syr-SY"/>
        </w:rPr>
        <w:t>ܩܵܐ ܐ݉ܢܵܫܹ̈ܐ ܕܝܼܢܵܐ ܟܲܪܹܐ ܝܲܢ ܐܝܼܬܠܗܘܿܢ ܥܲܣܩܘܼܬܵܐ ܒܫܡܵܥܬܵܐ</w:t>
      </w:r>
    </w:p>
    <w:p w14:paraId="7ED45AB7" w14:textId="1631FFB1" w:rsidR="00470B3E" w:rsidRPr="00BD6F53" w:rsidRDefault="00470B3E" w:rsidP="00470B3E">
      <w:pPr>
        <w:autoSpaceDE w:val="0"/>
        <w:autoSpaceDN w:val="0"/>
        <w:bidi/>
        <w:adjustRightInd w:val="0"/>
        <w:spacing w:before="53"/>
        <w:ind w:right="4"/>
        <w:rPr>
          <w:rFonts w:ascii="Noto Sans Syriac Eastern" w:hAnsi="Noto Sans Syriac Eastern" w:cs="Noto Sans Syriac Eastern"/>
          <w:b/>
          <w:bCs/>
          <w:kern w:val="1"/>
          <w:lang w:bidi="syr-SY"/>
        </w:rPr>
      </w:pPr>
      <w:r w:rsidRPr="00BD6F53">
        <w:rPr>
          <w:rFonts w:ascii="Noto Sans Syriac Eastern" w:hAnsi="Noto Sans Syriac Eastern" w:cs="Noto Sans Syriac Eastern"/>
          <w:kern w:val="1"/>
          <w:lang w:bidi="syr-SY"/>
        </w:rPr>
        <w:t xml:space="preserve">1800 555 677 </w:t>
      </w:r>
      <w:r w:rsidRPr="00BD6F53">
        <w:rPr>
          <w:rFonts w:ascii="Noto Sans Syriac Eastern" w:hAnsi="Noto Sans Syriac Eastern" w:cs="Noto Sans Syriac Eastern"/>
          <w:b/>
          <w:bCs/>
          <w:kern w:val="1"/>
          <w:lang w:bidi="syr-SY"/>
        </w:rPr>
        <w:t>:TTY</w:t>
      </w:r>
    </w:p>
    <w:p w14:paraId="7C71E1EB" w14:textId="0557E80C" w:rsidR="00E30002" w:rsidRPr="00BD6F53" w:rsidRDefault="00CA4831" w:rsidP="00E30002">
      <w:pPr>
        <w:autoSpaceDE w:val="0"/>
        <w:autoSpaceDN w:val="0"/>
        <w:bidi/>
        <w:adjustRightInd w:val="0"/>
        <w:spacing w:before="116"/>
        <w:ind w:right="4"/>
        <w:rPr>
          <w:rFonts w:ascii="Noto Sans Syriac Eastern" w:hAnsi="Noto Sans Syriac Eastern" w:cs="Noto Sans Syriac Eastern"/>
          <w:kern w:val="1"/>
          <w:lang w:bidi="syr-SY"/>
        </w:rPr>
      </w:pPr>
      <w:r w:rsidRPr="00BD6F53">
        <w:rPr>
          <w:rFonts w:ascii="Noto Sans Syriac Eastern" w:hAnsi="Noto Sans Syriac Eastern" w:cs="Noto Sans Syriac Eastern"/>
          <w:b/>
          <w:bCs/>
          <w:kern w:val="24"/>
          <w:rtl/>
          <w:lang w:bidi="syr-SY"/>
        </w:rPr>
        <w:t xml:space="preserve">ܡܲܡܛܵܝܬܵܐ ܕܩܵܠܵܐ: </w:t>
      </w:r>
      <w:r w:rsidR="00470B3E" w:rsidRPr="00BD6F53">
        <w:rPr>
          <w:rFonts w:ascii="Noto Sans Syriac Eastern" w:hAnsi="Noto Sans Syriac Eastern" w:cs="Noto Sans Syriac Eastern"/>
          <w:kern w:val="1"/>
          <w:lang w:bidi="syr-SY"/>
        </w:rPr>
        <w:t>1800 555 727</w:t>
      </w:r>
    </w:p>
    <w:p w14:paraId="37F4FE2A" w14:textId="77777777" w:rsidR="005957FF" w:rsidRPr="00BD6F53" w:rsidRDefault="00CA4831" w:rsidP="00E30002">
      <w:pPr>
        <w:autoSpaceDE w:val="0"/>
        <w:autoSpaceDN w:val="0"/>
        <w:bidi/>
        <w:adjustRightInd w:val="0"/>
        <w:spacing w:before="116" w:line="338" w:lineRule="auto"/>
        <w:ind w:right="4"/>
        <w:rPr>
          <w:rFonts w:ascii="Noto Sans Syriac Eastern" w:hAnsi="Noto Sans Syriac Eastern" w:cs="Noto Sans Syriac Eastern"/>
          <w:b/>
          <w:bCs/>
          <w:kern w:val="1"/>
          <w:lang w:bidi="syr-SY"/>
        </w:rPr>
      </w:pPr>
      <w:r w:rsidRPr="00BD6F53">
        <w:rPr>
          <w:rFonts w:ascii="Noto Sans Syriac Eastern" w:hAnsi="Noto Sans Syriac Eastern" w:cs="Noto Sans Syriac Eastern"/>
          <w:b/>
          <w:bCs/>
          <w:kern w:val="24"/>
          <w:rtl/>
          <w:lang w:bidi="syr-SY"/>
        </w:rPr>
        <w:t xml:space="preserve">ܚܸܠܡܲܬ ܐܲܬܪܵܝܬܵܐ ܕܡܲܡܛܵܝܬܵܐ: </w:t>
      </w:r>
      <w:hyperlink r:id="rId20" w:history="1">
        <w:r w:rsidRPr="00BD6F53">
          <w:rPr>
            <w:rStyle w:val="Hyperlink"/>
            <w:rFonts w:ascii="Noto Sans Syriac Eastern" w:hAnsi="Noto Sans Syriac Eastern" w:cs="Noto Sans Syriac Eastern"/>
            <w:kern w:val="1"/>
            <w:rtl/>
            <w:lang w:bidi="syr-SY"/>
          </w:rPr>
          <w:t>relayservice.gov.au</w:t>
        </w:r>
      </w:hyperlink>
    </w:p>
    <w:sectPr w:rsidR="005957FF" w:rsidRPr="00BD6F53" w:rsidSect="00EF4212">
      <w:headerReference w:type="even" r:id="rId21"/>
      <w:headerReference w:type="default" r:id="rId22"/>
      <w:footerReference w:type="even" r:id="rId23"/>
      <w:footerReference w:type="default" r:id="rId24"/>
      <w:headerReference w:type="first" r:id="rId25"/>
      <w:footerReference w:type="first" r:id="rId26"/>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20FE2" w14:textId="77777777" w:rsidR="00EF4212" w:rsidRDefault="00EF4212">
      <w:pPr>
        <w:spacing w:after="0" w:line="240" w:lineRule="auto"/>
      </w:pPr>
      <w:r>
        <w:separator/>
      </w:r>
    </w:p>
  </w:endnote>
  <w:endnote w:type="continuationSeparator" w:id="0">
    <w:p w14:paraId="7763BF3E" w14:textId="77777777" w:rsidR="00EF4212" w:rsidRDefault="00EF4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48DF431E-6D99-4466-81A9-867285B4EEB4}"/>
    <w:embedItalic r:id="rId2" w:fontKey="{7CD23025-F82E-475B-8CE6-99DA1994CD9C}"/>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39C213C5-F4FD-4B12-A5FE-A7E5D7BD6FD8}"/>
    <w:embedItalic r:id="rId4" w:fontKey="{FD919A3E-46AB-45C1-A9E9-E8677157B75B}"/>
  </w:font>
  <w:font w:name="Tahoma">
    <w:panose1 w:val="020B0604030504040204"/>
    <w:charset w:val="00"/>
    <w:family w:val="swiss"/>
    <w:pitch w:val="variable"/>
    <w:sig w:usb0="E1002EFF" w:usb1="C000605B" w:usb2="00000029" w:usb3="00000000" w:csb0="000101FF" w:csb1="00000000"/>
    <w:embedRegular r:id="rId5" w:fontKey="{3574BC4E-3C92-4899-83AA-F43C044BEFF0}"/>
  </w:font>
  <w:font w:name="Calibri">
    <w:panose1 w:val="020F0502020204030204"/>
    <w:charset w:val="00"/>
    <w:family w:val="swiss"/>
    <w:pitch w:val="variable"/>
    <w:sig w:usb0="E4002EFF" w:usb1="C200247B" w:usb2="00000009" w:usb3="00000000" w:csb0="000001FF" w:csb1="00000000"/>
    <w:embedRegular r:id="rId6" w:fontKey="{A0901A79-7169-4568-A649-EBCB56245751}"/>
    <w:embedBold r:id="rId7" w:fontKey="{A59850CB-D3B8-4902-A66A-41719BBD82B6}"/>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F8B298AB-2A1A-41EE-BA09-8AB70D99ADB5}"/>
    <w:embedBold r:id="rId9" w:fontKey="{5C2B499F-0A95-41F5-AA59-6F799282D395}"/>
  </w:font>
  <w:font w:name="Segoe UI">
    <w:panose1 w:val="020B0502040204020203"/>
    <w:charset w:val="00"/>
    <w:family w:val="swiss"/>
    <w:pitch w:val="variable"/>
    <w:sig w:usb0="E4002EFF" w:usb1="C000E47F" w:usb2="00000009" w:usb3="00000000" w:csb0="000001FF" w:csb1="00000000"/>
    <w:embedRegular r:id="rId10" w:fontKey="{CF4AA779-F0C0-4019-AEB1-955CA58B3CF1}"/>
  </w:font>
  <w:font w:name="Noto Sans Syriac Eastern">
    <w:panose1 w:val="02040503050306020203"/>
    <w:charset w:val="00"/>
    <w:family w:val="swiss"/>
    <w:pitch w:val="variable"/>
    <w:sig w:usb0="80002043" w:usb1="00006040" w:usb2="00000080" w:usb3="00000000" w:csb0="00000001" w:csb1="00000000"/>
    <w:embedRegular r:id="rId11" w:fontKey="{E2B70700-27F7-49EA-810D-82BD38505CE1}"/>
    <w:embedBold r:id="rId12" w:fontKey="{5CEEBE12-2D7D-4519-8380-E364C938AD24}"/>
    <w:embedItalic r:id="rId13" w:fontKey="{3B602164-9EC0-4F59-8FFE-D4CA5F2CA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42E9" w14:textId="77777777" w:rsidR="008D4B76" w:rsidRDefault="008D4B76" w:rsidP="00863C7F">
    <w:pPr>
      <w:pStyle w:val="Footer"/>
    </w:pPr>
  </w:p>
  <w:p w14:paraId="5B3FBEEF" w14:textId="77777777" w:rsidR="00AA6762" w:rsidRDefault="00AA6762" w:rsidP="00863C7F"/>
  <w:p w14:paraId="378CABF2" w14:textId="77777777" w:rsidR="00AA6762" w:rsidRDefault="00AA6762" w:rsidP="00863C7F"/>
  <w:p w14:paraId="2AAD2394" w14:textId="77777777" w:rsidR="00A71751" w:rsidRDefault="00A71751" w:rsidP="00863C7F"/>
  <w:p w14:paraId="4F3AB53D" w14:textId="77777777" w:rsidR="00A71751" w:rsidRDefault="00A71751" w:rsidP="00863C7F"/>
  <w:p w14:paraId="1A47C226" w14:textId="77777777" w:rsidR="00A71751" w:rsidRDefault="00A71751" w:rsidP="00863C7F"/>
  <w:p w14:paraId="4DEFEF3D"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C214" w14:textId="71847431" w:rsidR="00A71751" w:rsidRPr="00ED2B21" w:rsidRDefault="00CA4831" w:rsidP="00ED2B21">
    <w:pPr>
      <w:pStyle w:val="Footer"/>
      <w:bidi/>
      <w:spacing w:after="200"/>
      <w:rPr>
        <w:rFonts w:ascii="Noto Sans Syriac Eastern" w:hAnsi="Noto Sans Syriac Eastern" w:cs="Noto Sans Syriac Eastern"/>
      </w:rPr>
    </w:pPr>
    <w:r w:rsidRPr="00ED2B21">
      <w:rPr>
        <w:rFonts w:ascii="Noto Sans Syriac Eastern" w:hAnsi="Noto Sans Syriac Eastern" w:cs="Noto Sans Syriac Eastern"/>
        <w:b/>
        <w:bCs/>
        <w:rtl/>
      </w:rPr>
      <w:t>ndis.gov.au</w:t>
    </w:r>
    <w:r w:rsidR="0023603F" w:rsidRPr="00ED2B21">
      <w:rPr>
        <w:rFonts w:ascii="Noto Sans Syriac Eastern" w:hAnsi="Noto Sans Syriac Eastern" w:cs="Noto Sans Syriac Eastern"/>
        <w:rtl/>
      </w:rPr>
      <w:tab/>
      <w:t>ܣܬܪܵܬܝܼܓ̰ܝܼܵܐ ܕ CALD ܩܵܐ ܫܲܢ݉ܬܵܐ ܕ 2024 ܗܲܠ 2028</w:t>
    </w:r>
    <w:r w:rsidR="0023603F" w:rsidRPr="00ED2B21">
      <w:rPr>
        <w:rFonts w:ascii="Noto Sans Syriac Eastern" w:hAnsi="Noto Sans Syriac Eastern" w:cs="Noto Sans Syriac Eastern"/>
        <w:rtl/>
      </w:rPr>
      <w:tab/>
    </w:r>
    <w:r w:rsidR="004D32B5" w:rsidRPr="00ED2B21">
      <w:rPr>
        <w:rFonts w:ascii="Noto Sans Syriac Eastern" w:hAnsi="Noto Sans Syriac Eastern" w:cs="Noto Sans Syriac Eastern"/>
      </w:rPr>
      <w:fldChar w:fldCharType="begin"/>
    </w:r>
    <w:r w:rsidR="004D32B5" w:rsidRPr="00ED2B21">
      <w:rPr>
        <w:rFonts w:ascii="Noto Sans Syriac Eastern" w:hAnsi="Noto Sans Syriac Eastern" w:cs="Noto Sans Syriac Eastern"/>
        <w:rtl/>
      </w:rPr>
      <w:instrText xml:space="preserve"> PAGE   \* MERGEFORMAT </w:instrText>
    </w:r>
    <w:r w:rsidR="004D32B5" w:rsidRPr="00ED2B21">
      <w:rPr>
        <w:rFonts w:ascii="Noto Sans Syriac Eastern" w:hAnsi="Noto Sans Syriac Eastern" w:cs="Noto Sans Syriac Eastern"/>
      </w:rPr>
      <w:fldChar w:fldCharType="separate"/>
    </w:r>
    <w:r w:rsidR="00D35FF8" w:rsidRPr="00ED2B21">
      <w:rPr>
        <w:rFonts w:ascii="Noto Sans Syriac Eastern" w:hAnsi="Noto Sans Syriac Eastern" w:cs="Noto Sans Syriac Eastern"/>
        <w:noProof/>
        <w:rtl/>
      </w:rPr>
      <w:t>31</w:t>
    </w:r>
    <w:r w:rsidR="004D32B5" w:rsidRPr="00ED2B21">
      <w:rPr>
        <w:rFonts w:ascii="Noto Sans Syriac Eastern" w:hAnsi="Noto Sans Syriac Eastern" w:cs="Noto Sans Syriac Easter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88" w:name="_Hlk158978385" w:displacedByCustomXml="next"/>
  <w:bookmarkStart w:id="289" w:name="_Hlk158978384" w:displacedByCustomXml="next"/>
  <w:sdt>
    <w:sdtPr>
      <w:rPr>
        <w:rFonts w:ascii="Noto Sans Syriac Eastern" w:hAnsi="Noto Sans Syriac Eastern" w:cs="Noto Sans Syriac Eastern"/>
        <w:b/>
        <w:bCs/>
        <w:rtl/>
      </w:rPr>
      <w:id w:val="1726405002"/>
      <w:docPartObj>
        <w:docPartGallery w:val="Page Numbers (Bottom of Page)"/>
        <w:docPartUnique/>
      </w:docPartObj>
    </w:sdtPr>
    <w:sdtContent>
      <w:p w14:paraId="0DDF54CB" w14:textId="384A71B4" w:rsidR="007219F1" w:rsidRPr="00280370" w:rsidRDefault="00280370" w:rsidP="00280370">
        <w:pPr>
          <w:pStyle w:val="Footer"/>
          <w:bidi/>
          <w:spacing w:after="200"/>
          <w:rPr>
            <w:rFonts w:ascii="Noto Sans Syriac Eastern" w:hAnsi="Noto Sans Syriac Eastern" w:cs="Noto Sans Syriac Eastern"/>
            <w:b/>
            <w:bCs/>
          </w:rPr>
        </w:pPr>
        <w:r w:rsidRPr="00280370">
          <w:rPr>
            <w:rFonts w:ascii="Noto Sans Syriac Eastern" w:hAnsi="Noto Sans Syriac Eastern" w:cs="Noto Sans Syriac Eastern"/>
            <w:b/>
            <w:bCs/>
          </w:rPr>
          <w:t>ndis.gov.au</w:t>
        </w:r>
      </w:p>
    </w:sdtContent>
  </w:sdt>
  <w:bookmarkEnd w:id="288" w:displacedByCustomXml="prev"/>
  <w:bookmarkEnd w:id="289"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9D85F" w14:textId="77777777" w:rsidR="00EF4212" w:rsidRDefault="00EF4212" w:rsidP="00E87581">
      <w:pPr>
        <w:ind w:left="5760" w:firstLine="720"/>
      </w:pPr>
      <w:r>
        <w:separator/>
      </w:r>
    </w:p>
  </w:footnote>
  <w:footnote w:type="continuationSeparator" w:id="0">
    <w:p w14:paraId="561A4C42" w14:textId="77777777" w:rsidR="00EF4212" w:rsidRDefault="00EF4212" w:rsidP="00863C7F">
      <w:r>
        <w:continuationSeparator/>
      </w:r>
    </w:p>
    <w:p w14:paraId="49EC71B8" w14:textId="77777777" w:rsidR="00EF4212" w:rsidRDefault="00EF4212" w:rsidP="00863C7F"/>
    <w:p w14:paraId="0ED36F59" w14:textId="77777777" w:rsidR="00EF4212" w:rsidRDefault="00EF4212" w:rsidP="00863C7F"/>
    <w:p w14:paraId="60635217" w14:textId="77777777" w:rsidR="00EF4212" w:rsidRDefault="00EF4212" w:rsidP="00863C7F"/>
    <w:p w14:paraId="5D51355D" w14:textId="77777777" w:rsidR="00EF4212" w:rsidRDefault="00EF4212" w:rsidP="00863C7F"/>
    <w:p w14:paraId="0F79180A" w14:textId="77777777" w:rsidR="00EF4212" w:rsidRDefault="00EF4212" w:rsidP="00863C7F"/>
    <w:p w14:paraId="339BF6A6" w14:textId="77777777" w:rsidR="00EF4212" w:rsidRDefault="00EF4212" w:rsidP="00863C7F"/>
    <w:p w14:paraId="01520EEF" w14:textId="77777777" w:rsidR="00EF4212" w:rsidRDefault="00EF4212" w:rsidP="00863C7F"/>
    <w:p w14:paraId="44138505" w14:textId="77777777" w:rsidR="00EF4212" w:rsidRDefault="00EF4212" w:rsidP="00863C7F"/>
    <w:p w14:paraId="3BE2F260" w14:textId="77777777" w:rsidR="00EF4212" w:rsidRDefault="00EF4212" w:rsidP="00863C7F"/>
  </w:footnote>
  <w:footnote w:type="continuationNotice" w:id="1">
    <w:p w14:paraId="1DA139BC" w14:textId="77777777" w:rsidR="00EF4212" w:rsidRDefault="00EF4212">
      <w:pPr>
        <w:spacing w:after="0" w:line="240" w:lineRule="auto"/>
      </w:pPr>
    </w:p>
  </w:footnote>
  <w:footnote w:id="2">
    <w:p w14:paraId="77AA4E9F" w14:textId="0F33E00A" w:rsidR="006F3F0C" w:rsidRPr="00C80A18" w:rsidRDefault="00CA4831" w:rsidP="00A17944">
      <w:pPr>
        <w:pStyle w:val="FootnoteText"/>
        <w:bidi/>
        <w:rPr>
          <w:rFonts w:ascii="Noto Sans Syriac Eastern" w:hAnsi="Noto Sans Syriac Eastern" w:cs="Noto Sans Syriac Eastern"/>
          <w:lang w:val="en-AU"/>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tl/>
        </w:rPr>
        <w:t xml:space="preserve"> </w:t>
      </w:r>
      <w:r w:rsidR="00727C11" w:rsidRPr="008C78B1">
        <w:rPr>
          <w:rFonts w:ascii="Noto Sans Syriac Eastern" w:eastAsia="Noto Sans Syriac Eastern" w:hAnsi="Noto Sans Syriac Eastern" w:cs="Noto Sans Syriac Eastern" w:hint="cs"/>
          <w:rtl/>
          <w:lang w:bidi="syr-SY"/>
        </w:rPr>
        <w:t>ܓܵܘ ܐܵܗܵܐ ܐܸܫܛܵܪܵܐ</w:t>
      </w:r>
      <w:r w:rsidRPr="00C80A18">
        <w:rPr>
          <w:rFonts w:ascii="Noto Sans Syriac Eastern" w:hAnsi="Noto Sans Syriac Eastern" w:cs="Noto Sans Syriac Eastern"/>
          <w:rtl/>
        </w:rPr>
        <w:t>، ܚܲܒܪܵܐ ܕ’CALD’ ܒܸܪܡܵܙܵܐ ܝܠܹܗ ܠܐܵܢܝܼ ܐ݉ܢܵܫܹܐ ܕܐ݉ܣܝܼܪܹܐ ܝܢܵܐ ܒ ܝܲܢ ܕܦܝܼܫܹܐ ܝܢܵܐ ܝܕܝܼܥܹܐ ܐܲܝܟܼ ܕܐܸܬܝܹܐ ܝܢܵܐ ܡܼܢ ܚܕܵܐ ܒܵܬܪܵܝܘܼܬܵܐ ܡܲܪܕܘܼܬܵܢܵܝܬܵܐ ܝܲܢ ܠܸܫܵܢܵܝܬܵܐ ܦܪܝܼܫܬܵܐ. NDIA ܐܝܼܬܠܵܗܿ ܣܬܪܵܬܝܼܓ̰ܝܼܵܐ ܘܚܘܼܛܵܛܵܐ ܕܥܒܼܵܕܵܐ ܦܪܝܼܫܹܐ ܩܵܐ ܐܸܡܘܵܬܹܐ ܩܲܕ݉ܡܵܝܹܐ ܩܵܐ ܥܒܼܵܕܬܵܐ ܕܦܠܵܛܹܐ ܒܘܼܫ ܨܦܵܝܝܼ ܩܵܐ ܐ݉ܢܵܫܹܐ ܕܐܸܡܘܵܬܹܐ ܩܲܕ݉ܡܵܝܹܐ ܕܐܝܼܬܠܗܘܿܢ ܫܲܦܠܘܼܬܵܐ.</w:t>
      </w:r>
    </w:p>
  </w:footnote>
  <w:footnote w:id="3">
    <w:p w14:paraId="5B971E20" w14:textId="5615B0E6" w:rsidR="008E4A03" w:rsidRPr="00C80A18" w:rsidRDefault="00CA4831" w:rsidP="00A17944">
      <w:pPr>
        <w:pStyle w:val="FootnoteText"/>
        <w:bidi/>
        <w:rPr>
          <w:rFonts w:ascii="Noto Sans Syriac Eastern" w:hAnsi="Noto Sans Syriac Eastern" w:cs="Noto Sans Syriac Eastern"/>
          <w:lang w:val="en-AU"/>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Pr>
        <w:t>NDIS</w:t>
      </w:r>
      <w:r w:rsidR="00283DC4" w:rsidRPr="00C80A18">
        <w:rPr>
          <w:rFonts w:ascii="Noto Sans Syriac Eastern" w:hAnsi="Noto Sans Syriac Eastern" w:cs="Noto Sans Syriac Eastern"/>
        </w:rPr>
        <w:t xml:space="preserve"> </w:t>
      </w:r>
      <w:r w:rsidR="00030DAA" w:rsidRPr="00ED2B21">
        <w:rPr>
          <w:rFonts w:ascii="Noto Sans Syriac Eastern" w:hAnsi="Noto Sans Syriac Eastern" w:cs="Noto Sans Syriac Eastern"/>
          <w:rtl/>
        </w:rPr>
        <w:t>،</w:t>
      </w:r>
      <w:hyperlink r:id="rId1" w:history="1">
        <w:r w:rsidR="00051790" w:rsidRPr="007F3F96">
          <w:rPr>
            <w:rStyle w:val="Hyperlink"/>
            <w:rFonts w:ascii="Noto Sans Syriac Eastern" w:hAnsi="Noto Sans Syriac Eastern" w:cs="Noto Sans Syriac Eastern"/>
          </w:rPr>
          <w:t>[PDF 297KB]</w:t>
        </w:r>
        <w:r w:rsidRPr="007F3F96">
          <w:rPr>
            <w:rStyle w:val="Hyperlink"/>
            <w:rFonts w:ascii="Noto Sans Syriac Eastern" w:hAnsi="Noto Sans Syriac Eastern" w:cs="Noto Sans Syriac Eastern"/>
            <w:i/>
            <w:iCs/>
          </w:rPr>
          <w:t>NDIS CALD Strategy 202</w:t>
        </w:r>
        <w:r w:rsidR="007F3F96" w:rsidRPr="007F3F96">
          <w:rPr>
            <w:rStyle w:val="Hyperlink"/>
            <w:rFonts w:ascii="Noto Sans Syriac Eastern" w:hAnsi="Noto Sans Syriac Eastern" w:cs="Noto Sans Syriac Eastern"/>
            <w:i/>
            <w:iCs/>
          </w:rPr>
          <w:t>3</w:t>
        </w:r>
        <w:r w:rsidRPr="007F3F96">
          <w:rPr>
            <w:rStyle w:val="Hyperlink"/>
            <w:rFonts w:ascii="Noto Sans Syriac Eastern" w:hAnsi="Noto Sans Syriac Eastern" w:cs="Noto Sans Syriac Eastern"/>
            <w:i/>
            <w:iCs/>
          </w:rPr>
          <w:t xml:space="preserve"> – 2027 - Discover Phase Report</w:t>
        </w:r>
      </w:hyperlink>
      <w:r w:rsidR="002D42EF" w:rsidRPr="00C80A18">
        <w:rPr>
          <w:rFonts w:ascii="Noto Sans Syriac Eastern" w:hAnsi="Noto Sans Syriac Eastern" w:cs="Noto Sans Syriac Eastern"/>
        </w:rPr>
        <w:t xml:space="preserve"> </w:t>
      </w:r>
      <w:r w:rsidR="00030DAA" w:rsidRPr="00ED2B21">
        <w:rPr>
          <w:rFonts w:ascii="Noto Sans Syriac Eastern" w:hAnsi="Noto Sans Syriac Eastern" w:cs="Noto Sans Syriac Eastern"/>
          <w:rtl/>
        </w:rPr>
        <w:t xml:space="preserve">، </w:t>
      </w:r>
      <w:r w:rsidRPr="00C80A18">
        <w:rPr>
          <w:rFonts w:ascii="Noto Sans Syriac Eastern" w:hAnsi="Noto Sans Syriac Eastern" w:cs="Noto Sans Syriac Eastern"/>
        </w:rPr>
        <w:t>2022</w:t>
      </w:r>
      <w:r w:rsidR="00051790" w:rsidRPr="00ED2B21">
        <w:rPr>
          <w:rFonts w:ascii="Noto Sans Syriac Eastern" w:hAnsi="Noto Sans Syriac Eastern" w:cs="Noto Sans Syriac Eastern"/>
          <w:rtl/>
        </w:rPr>
        <w:t>.</w:t>
      </w:r>
    </w:p>
  </w:footnote>
  <w:footnote w:id="4">
    <w:p w14:paraId="4F6B8EE9" w14:textId="24EF73D1" w:rsidR="00816E75" w:rsidRPr="00C80A18" w:rsidRDefault="00CA4831" w:rsidP="00A17944">
      <w:pPr>
        <w:pStyle w:val="FootnoteText"/>
        <w:bidi/>
        <w:rPr>
          <w:rFonts w:ascii="Noto Sans Syriac Eastern" w:hAnsi="Noto Sans Syriac Eastern" w:cs="Noto Sans Syriac Eastern"/>
          <w:lang w:val="en-AU"/>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tl/>
        </w:rPr>
        <w:t xml:space="preserve"> The Royal Commission into Violence, Abuse, Neglect and Exploitation of People with Disability</w:t>
      </w:r>
      <w:r w:rsidR="002D42EF" w:rsidRPr="00ED2B21">
        <w:rPr>
          <w:rFonts w:ascii="Noto Sans Syriac Eastern" w:hAnsi="Noto Sans Syriac Eastern" w:cs="Noto Sans Syriac Eastern"/>
          <w:rtl/>
        </w:rPr>
        <w:t>،</w:t>
      </w:r>
      <w:r w:rsidRPr="00C80A18">
        <w:rPr>
          <w:rFonts w:ascii="Noto Sans Syriac Eastern" w:hAnsi="Noto Sans Syriac Eastern" w:cs="Noto Sans Syriac Eastern"/>
          <w:rtl/>
        </w:rPr>
        <w:t xml:space="preserve"> </w:t>
      </w:r>
      <w:hyperlink r:id="rId2" w:history="1">
        <w:r w:rsidRPr="007F3F96">
          <w:rPr>
            <w:rStyle w:val="Hyperlink"/>
            <w:rFonts w:ascii="Noto Sans Syriac Eastern" w:hAnsi="Noto Sans Syriac Eastern" w:cs="Noto Sans Syriac Eastern"/>
            <w:i/>
            <w:iCs/>
            <w:rtl/>
          </w:rPr>
          <w:t>ܬܲܫܪܵܪܵܐ ܕܒܘܼܨܵܝܵܐ ـ ܠܘܼܩܒܼܲܠ ܥܘܼܝܵܕܹܐ ܒܘܼܫ ܨܦܵܝܝܼ ܠܡܛܵܝܬܵܐ ܠܚܸܠܡܲܬܹܐ ܩܵܐ ܐ݉ܢܵܫܹܐ ܕܐܝܼܬܠܗܘܿܢ ܫܲܦܠܘܼܬܵܐ ܘܕܝܼܢܵܐ ܦܪܝܼܫܹܐ ܡܲܪܕܘܼܬܵܢܵܐܝܼܬ ܘܠܸܫܵܢܵܐܝܼܬ</w:t>
        </w:r>
        <w:r w:rsidR="002D42EF" w:rsidRPr="007F3F96">
          <w:rPr>
            <w:rStyle w:val="Hyperlink"/>
            <w:rFonts w:ascii="Noto Sans Syriac Eastern" w:hAnsi="Noto Sans Syriac Eastern" w:cs="Noto Sans Syriac Eastern"/>
            <w:rtl/>
          </w:rPr>
          <w:t>[PDF 1.786KB</w:t>
        </w:r>
        <w:r w:rsidR="002D42EF" w:rsidRPr="007F3F96">
          <w:rPr>
            <w:rStyle w:val="Hyperlink"/>
            <w:rFonts w:ascii="Noto Sans Syriac Eastern" w:hAnsi="Noto Sans Syriac Eastern" w:cs="Noto Sans Syriac Eastern"/>
          </w:rPr>
          <w:t>[</w:t>
        </w:r>
      </w:hyperlink>
      <w:r w:rsidR="002D42EF" w:rsidRPr="00ED2B21">
        <w:rPr>
          <w:rFonts w:ascii="Noto Sans Syriac Eastern" w:hAnsi="Noto Sans Syriac Eastern" w:cs="Noto Sans Syriac Eastern"/>
          <w:rtl/>
        </w:rPr>
        <w:t xml:space="preserve">، </w:t>
      </w:r>
      <w:r w:rsidRPr="00C80A18">
        <w:rPr>
          <w:rStyle w:val="Hyperlink"/>
          <w:rFonts w:ascii="Noto Sans Syriac Eastern" w:hAnsi="Noto Sans Syriac Eastern" w:cs="Noto Sans Syriac Eastern"/>
          <w:color w:val="auto"/>
          <w:u w:val="none"/>
          <w:rtl/>
        </w:rPr>
        <w:t>2023.</w:t>
      </w:r>
    </w:p>
  </w:footnote>
  <w:footnote w:id="5">
    <w:p w14:paraId="6C565FF3" w14:textId="298B0C17" w:rsidR="008F73AF" w:rsidRPr="00C80A18" w:rsidRDefault="00CA4831" w:rsidP="00A17944">
      <w:pPr>
        <w:pStyle w:val="FootnoteText"/>
        <w:bidi/>
        <w:rPr>
          <w:rFonts w:ascii="Noto Sans Syriac Eastern" w:hAnsi="Noto Sans Syriac Eastern" w:cs="Noto Sans Syriac Eastern"/>
          <w:lang w:val="en-AU"/>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tl/>
        </w:rPr>
        <w:t xml:space="preserve"> NDIS Review Panel</w:t>
      </w:r>
      <w:r w:rsidR="002D42EF" w:rsidRPr="00ED2B21">
        <w:rPr>
          <w:rFonts w:ascii="Noto Sans Syriac Eastern" w:hAnsi="Noto Sans Syriac Eastern" w:cs="Noto Sans Syriac Eastern"/>
          <w:rtl/>
        </w:rPr>
        <w:t>،</w:t>
      </w:r>
      <w:r w:rsidRPr="00C80A18">
        <w:rPr>
          <w:rFonts w:ascii="Noto Sans Syriac Eastern" w:hAnsi="Noto Sans Syriac Eastern" w:cs="Noto Sans Syriac Eastern"/>
          <w:rtl/>
        </w:rPr>
        <w:t xml:space="preserve"> </w:t>
      </w:r>
      <w:hyperlink r:id="rId3" w:history="1">
        <w:r w:rsidR="00430C81" w:rsidRPr="007F3F96">
          <w:rPr>
            <w:rStyle w:val="Hyperlink"/>
            <w:rFonts w:ascii="Noto Sans Syriac Eastern" w:hAnsi="Noto Sans Syriac Eastern" w:cs="Noto Sans Syriac Eastern"/>
            <w:i/>
            <w:iCs/>
            <w:rtl/>
          </w:rPr>
          <w:t>ܬܲܫܪܵܪܵܐ ܕܡܘܿܕܝܼ ܫܡܝܼܥܠܲܢ</w:t>
        </w:r>
      </w:hyperlink>
      <w:r w:rsidR="002D42EF" w:rsidRPr="00ED2B21">
        <w:rPr>
          <w:rFonts w:ascii="Noto Sans Syriac Eastern" w:hAnsi="Noto Sans Syriac Eastern" w:cs="Noto Sans Syriac Eastern"/>
          <w:rtl/>
        </w:rPr>
        <w:t>،</w:t>
      </w:r>
      <w:r w:rsidR="00430C81" w:rsidRPr="00C80A18">
        <w:rPr>
          <w:rStyle w:val="Hyperlink"/>
          <w:rFonts w:ascii="Noto Sans Syriac Eastern" w:hAnsi="Noto Sans Syriac Eastern" w:cs="Noto Sans Syriac Eastern"/>
          <w:color w:val="auto"/>
          <w:u w:val="none"/>
          <w:rtl/>
        </w:rPr>
        <w:t xml:space="preserve"> 2023.</w:t>
      </w:r>
    </w:p>
  </w:footnote>
  <w:footnote w:id="6">
    <w:p w14:paraId="48ABEF47" w14:textId="5E9F8292" w:rsidR="004D012D" w:rsidRPr="00C80A18" w:rsidRDefault="00CA4831" w:rsidP="00A17944">
      <w:pPr>
        <w:pStyle w:val="FootnoteText"/>
        <w:bidi/>
        <w:rPr>
          <w:rFonts w:ascii="Noto Sans Syriac Eastern" w:hAnsi="Noto Sans Syriac Eastern" w:cs="Noto Sans Syriac Eastern"/>
          <w:lang w:val="en-AU"/>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tl/>
        </w:rPr>
        <w:t xml:space="preserve"> Department of Social Services, </w:t>
      </w:r>
      <w:hyperlink r:id="rId4" w:history="1">
        <w:r w:rsidRPr="007F3F96">
          <w:rPr>
            <w:rStyle w:val="Hyperlink"/>
            <w:rFonts w:ascii="Noto Sans Syriac Eastern" w:hAnsi="Noto Sans Syriac Eastern" w:cs="Noto Sans Syriac Eastern"/>
            <w:i/>
            <w:iCs/>
            <w:rtl/>
          </w:rPr>
          <w:t>ܣܬܪܵܬܝܼܓ̰ܝܼܵܐ ܕܐܘܿܣܬܪܵܠܝܵܐ ܕܫܲܦܠܘܼܬܵܐ ܕܫܲܢ݉ܬܵܐ ܕ 2021 ܗܲܠ 2031</w:t>
        </w:r>
      </w:hyperlink>
      <w:r w:rsidR="00430C81" w:rsidRPr="00C80A18">
        <w:rPr>
          <w:rStyle w:val="Hyperlink"/>
          <w:rFonts w:ascii="Noto Sans Syriac Eastern" w:hAnsi="Noto Sans Syriac Eastern" w:cs="Noto Sans Syriac Eastern"/>
          <w:color w:val="auto"/>
          <w:u w:val="none"/>
          <w:rtl/>
        </w:rPr>
        <w:t>, 2021.</w:t>
      </w:r>
    </w:p>
  </w:footnote>
  <w:footnote w:id="7">
    <w:p w14:paraId="07075655" w14:textId="65A83555" w:rsidR="00BF6E5B" w:rsidRPr="00C80A18" w:rsidRDefault="00CA4831" w:rsidP="00A17944">
      <w:pPr>
        <w:pStyle w:val="FootnoteText"/>
        <w:bidi/>
        <w:rPr>
          <w:rFonts w:ascii="Noto Sans Syriac Eastern" w:hAnsi="Noto Sans Syriac Eastern" w:cs="Noto Sans Syriac Eastern"/>
          <w:lang w:val="en-AU"/>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tl/>
        </w:rPr>
        <w:t xml:space="preserve"> NDIS, </w:t>
      </w:r>
      <w:hyperlink r:id="rId5" w:history="1">
        <w:r w:rsidR="001F6B92" w:rsidRPr="007F3F96">
          <w:rPr>
            <w:rStyle w:val="Hyperlink"/>
            <w:rFonts w:ascii="Noto Sans Syriac Eastern" w:hAnsi="Noto Sans Syriac Eastern" w:cs="Noto Sans Syriac Eastern"/>
            <w:i/>
            <w:iCs/>
            <w:rtl/>
          </w:rPr>
          <w:t>ܗܲܝܟܠܵܐ ܕܫܲܘܬܲܦܬܵܐ ܕ NDIA</w:t>
        </w:r>
      </w:hyperlink>
      <w:r w:rsidR="006507B2" w:rsidRPr="00ED2B21">
        <w:rPr>
          <w:rFonts w:ascii="Noto Sans Syriac Eastern" w:hAnsi="Noto Sans Syriac Eastern" w:cs="Noto Sans Syriac Eastern"/>
          <w:rtl/>
        </w:rPr>
        <w:t xml:space="preserve">، </w:t>
      </w:r>
      <w:r w:rsidR="006507B2">
        <w:rPr>
          <w:rFonts w:ascii="Noto Sans Syriac Eastern" w:hAnsi="Noto Sans Syriac Eastern" w:cs="Noto Sans Syriac Eastern"/>
        </w:rPr>
        <w:t>2022</w:t>
      </w:r>
      <w:r w:rsidR="006507B2" w:rsidRPr="00ED2B21">
        <w:rPr>
          <w:rFonts w:ascii="Noto Sans Syriac Eastern" w:hAnsi="Noto Sans Syriac Eastern" w:cs="Noto Sans Syriac Eastern"/>
          <w:rtl/>
        </w:rPr>
        <w:t>.</w:t>
      </w:r>
    </w:p>
  </w:footnote>
  <w:footnote w:id="8">
    <w:p w14:paraId="3F879EB2" w14:textId="0195D419" w:rsidR="00BF6E5B" w:rsidRPr="00C80A18" w:rsidRDefault="00CA4831" w:rsidP="00A17944">
      <w:pPr>
        <w:pStyle w:val="FootnoteText"/>
        <w:bidi/>
        <w:rPr>
          <w:rFonts w:ascii="Noto Sans Syriac Eastern" w:hAnsi="Noto Sans Syriac Eastern" w:cs="Noto Sans Syriac Eastern"/>
          <w:lang w:val="en-AU"/>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tl/>
        </w:rPr>
        <w:t xml:space="preserve"> NDIS, </w:t>
      </w:r>
      <w:hyperlink r:id="rId6" w:history="1">
        <w:r w:rsidRPr="007F3F96">
          <w:rPr>
            <w:rStyle w:val="Hyperlink"/>
            <w:rFonts w:ascii="Noto Sans Syriac Eastern" w:hAnsi="Noto Sans Syriac Eastern" w:cs="Noto Sans Syriac Eastern"/>
            <w:i/>
            <w:iCs/>
            <w:rtl/>
          </w:rPr>
          <w:t>ܣܬܪܵܬܝܼܓ̰ܝܼܵܐ ܕ NDIS CALD ܕ 2022 ܗܲܠ 2027 ـ ܬܲܫܪܵܪܵܐ ܕܛܲܘܪܵܐ ܕܡܲܫܟܼܲܚܬܵܐ</w:t>
        </w:r>
        <w:r w:rsidR="006507B2" w:rsidRPr="007F3F96">
          <w:rPr>
            <w:rStyle w:val="Hyperlink"/>
            <w:rFonts w:ascii="Noto Sans Syriac Eastern" w:hAnsi="Noto Sans Syriac Eastern" w:cs="Noto Sans Syriac Eastern"/>
          </w:rPr>
          <w:t>]</w:t>
        </w:r>
        <w:r w:rsidR="006507B2" w:rsidRPr="007F3F96">
          <w:rPr>
            <w:rStyle w:val="Hyperlink"/>
            <w:rFonts w:ascii="Noto Sans Syriac Eastern" w:hAnsi="Noto Sans Syriac Eastern" w:cs="Noto Sans Syriac Eastern"/>
            <w:rtl/>
          </w:rPr>
          <w:t>PDF 297KB</w:t>
        </w:r>
        <w:r w:rsidR="006507B2" w:rsidRPr="007F3F96">
          <w:rPr>
            <w:rStyle w:val="Hyperlink"/>
            <w:rFonts w:ascii="Noto Sans Syriac Eastern" w:hAnsi="Noto Sans Syriac Eastern" w:cs="Noto Sans Syriac Eastern"/>
          </w:rPr>
          <w:t>[</w:t>
        </w:r>
      </w:hyperlink>
      <w:r w:rsidR="006507B2" w:rsidRPr="00ED2B21">
        <w:rPr>
          <w:rFonts w:ascii="Noto Sans Syriac Eastern" w:hAnsi="Noto Sans Syriac Eastern" w:cs="Noto Sans Syriac Eastern"/>
          <w:rtl/>
        </w:rPr>
        <w:t xml:space="preserve">، </w:t>
      </w:r>
      <w:r w:rsidRPr="00C80A18">
        <w:rPr>
          <w:rFonts w:ascii="Noto Sans Syriac Eastern" w:hAnsi="Noto Sans Syriac Eastern" w:cs="Noto Sans Syriac Eastern"/>
          <w:rtl/>
        </w:rPr>
        <w:t>2022.</w:t>
      </w:r>
    </w:p>
  </w:footnote>
  <w:footnote w:id="9">
    <w:p w14:paraId="50DFE5C2" w14:textId="79940585" w:rsidR="00D95957" w:rsidRPr="00C80A18" w:rsidRDefault="00CA4831" w:rsidP="00A17944">
      <w:pPr>
        <w:pStyle w:val="FootnoteText"/>
        <w:bidi/>
        <w:rPr>
          <w:rFonts w:ascii="Noto Sans Syriac Eastern" w:hAnsi="Noto Sans Syriac Eastern" w:cs="Noto Sans Syriac Eastern"/>
          <w:lang w:val="en-AU"/>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tl/>
        </w:rPr>
        <w:t xml:space="preserve"> Department of the Treasury, </w:t>
      </w:r>
      <w:hyperlink r:id="rId7" w:history="1">
        <w:r w:rsidRPr="007F3F96">
          <w:rPr>
            <w:rStyle w:val="Hyperlink"/>
            <w:rFonts w:ascii="Noto Sans Syriac Eastern" w:hAnsi="Noto Sans Syriac Eastern" w:cs="Noto Sans Syriac Eastern"/>
            <w:i/>
            <w:iCs/>
            <w:rtl/>
          </w:rPr>
          <w:t>ܫܘܼܝܵܫܵܐ ܕܡܩܲܝܡܲܢܬܵܐ ܕܟܘܿܡܘܿܢܘܸܠܬܼ</w:t>
        </w:r>
      </w:hyperlink>
      <w:r w:rsidRPr="00C80A18">
        <w:rPr>
          <w:rFonts w:ascii="Noto Sans Syriac Eastern" w:hAnsi="Noto Sans Syriac Eastern" w:cs="Noto Sans Syriac Eastern"/>
          <w:rtl/>
        </w:rPr>
        <w:t>, 2021.</w:t>
      </w:r>
    </w:p>
  </w:footnote>
  <w:footnote w:id="10">
    <w:p w14:paraId="387E2E2D" w14:textId="2C42C67F" w:rsidR="00377C5E" w:rsidRPr="00C80A18" w:rsidRDefault="00CA4831" w:rsidP="00A17944">
      <w:pPr>
        <w:pStyle w:val="FootnoteText"/>
        <w:bidi/>
        <w:rPr>
          <w:rStyle w:val="FootnoteReference"/>
          <w:rFonts w:ascii="Noto Sans Syriac Eastern" w:hAnsi="Noto Sans Syriac Eastern" w:cs="Noto Sans Syriac Eastern"/>
        </w:rPr>
      </w:pPr>
      <w:r w:rsidRPr="00C80A18">
        <w:rPr>
          <w:rStyle w:val="FootnoteReference"/>
          <w:rFonts w:ascii="Noto Sans Syriac Eastern" w:hAnsi="Noto Sans Syriac Eastern" w:cs="Noto Sans Syriac Eastern"/>
        </w:rPr>
        <w:footnoteRef/>
      </w:r>
      <w:r w:rsidRPr="00C80A18">
        <w:rPr>
          <w:rFonts w:ascii="Noto Sans Syriac Eastern" w:hAnsi="Noto Sans Syriac Eastern" w:cs="Noto Sans Syriac Eastern"/>
        </w:rPr>
        <w:t>NDIS</w:t>
      </w:r>
      <w:r w:rsidR="007F3F96">
        <w:rPr>
          <w:rFonts w:ascii="Noto Sans Syriac Eastern" w:hAnsi="Noto Sans Syriac Eastern" w:cs="Noto Sans Syriac Eastern"/>
        </w:rPr>
        <w:t xml:space="preserve"> </w:t>
      </w:r>
      <w:r w:rsidR="006507B2" w:rsidRPr="00ED2B21">
        <w:rPr>
          <w:rFonts w:ascii="Noto Sans Syriac Eastern" w:hAnsi="Noto Sans Syriac Eastern" w:cs="Noto Sans Syriac Eastern"/>
          <w:rtl/>
        </w:rPr>
        <w:t>،</w:t>
      </w:r>
      <w:hyperlink r:id="rId8" w:history="1">
        <w:r w:rsidR="006507B2" w:rsidRPr="007F3F96">
          <w:rPr>
            <w:rStyle w:val="Hyperlink"/>
          </w:rPr>
          <w:t>[</w:t>
        </w:r>
        <w:r w:rsidR="006507B2" w:rsidRPr="007F3F96">
          <w:rPr>
            <w:rStyle w:val="Hyperlink"/>
            <w:rFonts w:ascii="Noto Sans Syriac Eastern" w:hAnsi="Noto Sans Syriac Eastern" w:cs="Noto Sans Syriac Eastern"/>
          </w:rPr>
          <w:t>PDF 297KB]</w:t>
        </w:r>
        <w:r w:rsidRPr="007F3F96">
          <w:rPr>
            <w:rStyle w:val="Hyperlink"/>
            <w:rFonts w:ascii="Noto Sans Syriac Eastern" w:hAnsi="Noto Sans Syriac Eastern" w:cs="Noto Sans Syriac Eastern"/>
            <w:i/>
            <w:iCs/>
          </w:rPr>
          <w:t>NDIS CALD Strategy 202</w:t>
        </w:r>
        <w:r w:rsidR="006507B2" w:rsidRPr="007F3F96">
          <w:rPr>
            <w:rStyle w:val="Hyperlink"/>
            <w:rFonts w:ascii="Noto Sans Syriac Eastern" w:hAnsi="Noto Sans Syriac Eastern" w:cs="Noto Sans Syriac Eastern"/>
            <w:i/>
            <w:iCs/>
          </w:rPr>
          <w:t>3</w:t>
        </w:r>
        <w:r w:rsidRPr="007F3F96">
          <w:rPr>
            <w:rStyle w:val="Hyperlink"/>
            <w:rFonts w:ascii="Noto Sans Syriac Eastern" w:hAnsi="Noto Sans Syriac Eastern" w:cs="Noto Sans Syriac Eastern"/>
            <w:i/>
            <w:iCs/>
          </w:rPr>
          <w:t>–2027 - Discover Phase Report</w:t>
        </w:r>
      </w:hyperlink>
      <w:r w:rsidR="00172F4B" w:rsidRPr="006507B2">
        <w:rPr>
          <w:rFonts w:ascii="Noto Sans Syriac Eastern" w:hAnsi="Noto Sans Syriac Eastern" w:cs="Noto Sans Syriac Eastern"/>
        </w:rPr>
        <w:t xml:space="preserve"> </w:t>
      </w:r>
      <w:r w:rsidR="006507B2" w:rsidRPr="00ED2B21">
        <w:rPr>
          <w:rFonts w:ascii="Noto Sans Syriac Eastern" w:hAnsi="Noto Sans Syriac Eastern" w:cs="Noto Sans Syriac Eastern"/>
          <w:rtl/>
        </w:rPr>
        <w:t xml:space="preserve">، </w:t>
      </w:r>
      <w:r w:rsidRPr="00C80A18">
        <w:rPr>
          <w:rFonts w:ascii="Noto Sans Syriac Eastern" w:hAnsi="Noto Sans Syriac Eastern" w:cs="Noto Sans Syriac Eastern"/>
        </w:rPr>
        <w:t>2022</w:t>
      </w:r>
      <w:r w:rsidR="006507B2" w:rsidRPr="00ED2B21">
        <w:rPr>
          <w:rFonts w:ascii="Noto Sans Syriac Eastern" w:hAnsi="Noto Sans Syriac Eastern" w:cs="Noto Sans Syriac Eastern"/>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80ECD" w14:textId="77777777" w:rsidR="008D4B76" w:rsidRDefault="008D4B76" w:rsidP="00863C7F">
    <w:pPr>
      <w:pStyle w:val="Header"/>
    </w:pPr>
  </w:p>
  <w:p w14:paraId="36BCD0B3" w14:textId="77777777" w:rsidR="00AA6762" w:rsidRDefault="00AA6762" w:rsidP="00863C7F"/>
  <w:p w14:paraId="049F312E" w14:textId="77777777" w:rsidR="00AA6762" w:rsidRDefault="00AA6762" w:rsidP="00863C7F"/>
  <w:p w14:paraId="6A2E767E" w14:textId="77777777" w:rsidR="00A71751" w:rsidRDefault="00A71751" w:rsidP="00863C7F"/>
  <w:p w14:paraId="1384B63D" w14:textId="77777777" w:rsidR="00A71751" w:rsidRDefault="00A71751" w:rsidP="00863C7F"/>
  <w:p w14:paraId="654FFC4D" w14:textId="77777777" w:rsidR="00A71751" w:rsidRDefault="00A71751" w:rsidP="00863C7F"/>
  <w:p w14:paraId="488F1460"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4D9D" w14:textId="77777777" w:rsidR="00A71751" w:rsidRDefault="00A71751"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1431" w14:textId="3584385A" w:rsidR="00180D51" w:rsidRPr="004B31F3" w:rsidRDefault="00280370" w:rsidP="00B67F27">
    <w:pPr>
      <w:pStyle w:val="Header"/>
      <w:spacing w:before="5300" w:after="1400"/>
    </w:pPr>
    <w:r>
      <w:rPr>
        <w:noProof/>
      </w:rPr>
      <w:drawing>
        <wp:anchor distT="0" distB="0" distL="114300" distR="114300" simplePos="0" relativeHeight="251660288" behindDoc="1" locked="1" layoutInCell="1" allowOverlap="1" wp14:anchorId="700B6F42" wp14:editId="01B82400">
          <wp:simplePos x="0" y="0"/>
          <wp:positionH relativeFrom="column">
            <wp:posOffset>4316095</wp:posOffset>
          </wp:positionH>
          <wp:positionV relativeFrom="page">
            <wp:posOffset>4098290</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1049D292" wp14:editId="7B1FD1DA">
          <wp:simplePos x="0" y="0"/>
          <wp:positionH relativeFrom="column">
            <wp:posOffset>-914400</wp:posOffset>
          </wp:positionH>
          <wp:positionV relativeFrom="page">
            <wp:posOffset>0</wp:posOffset>
          </wp:positionV>
          <wp:extent cx="7558405" cy="3827145"/>
          <wp:effectExtent l="0" t="0" r="4445" b="190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4173"/>
                  <a:stretch/>
                </pic:blipFill>
                <pic:spPr bwMode="auto">
                  <a:xfrm flipH="1">
                    <a:off x="0" y="0"/>
                    <a:ext cx="7558405" cy="382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54EEA8DA">
      <w:start w:val="1"/>
      <w:numFmt w:val="bullet"/>
      <w:lvlText w:val=""/>
      <w:lvlJc w:val="left"/>
      <w:pPr>
        <w:ind w:left="720" w:hanging="360"/>
      </w:pPr>
      <w:rPr>
        <w:rFonts w:ascii="Symbol" w:hAnsi="Symbol" w:hint="default"/>
      </w:rPr>
    </w:lvl>
    <w:lvl w:ilvl="1" w:tplc="4D40E80C" w:tentative="1">
      <w:start w:val="1"/>
      <w:numFmt w:val="bullet"/>
      <w:lvlText w:val="o"/>
      <w:lvlJc w:val="left"/>
      <w:pPr>
        <w:ind w:left="1440" w:hanging="360"/>
      </w:pPr>
      <w:rPr>
        <w:rFonts w:ascii="Courier New" w:hAnsi="Courier New" w:cs="Courier New" w:hint="default"/>
      </w:rPr>
    </w:lvl>
    <w:lvl w:ilvl="2" w:tplc="9E84C444" w:tentative="1">
      <w:start w:val="1"/>
      <w:numFmt w:val="bullet"/>
      <w:lvlText w:val=""/>
      <w:lvlJc w:val="left"/>
      <w:pPr>
        <w:ind w:left="2160" w:hanging="360"/>
      </w:pPr>
      <w:rPr>
        <w:rFonts w:ascii="Wingdings" w:hAnsi="Wingdings" w:hint="default"/>
      </w:rPr>
    </w:lvl>
    <w:lvl w:ilvl="3" w:tplc="DB3C1200" w:tentative="1">
      <w:start w:val="1"/>
      <w:numFmt w:val="bullet"/>
      <w:lvlText w:val=""/>
      <w:lvlJc w:val="left"/>
      <w:pPr>
        <w:ind w:left="2880" w:hanging="360"/>
      </w:pPr>
      <w:rPr>
        <w:rFonts w:ascii="Symbol" w:hAnsi="Symbol" w:hint="default"/>
      </w:rPr>
    </w:lvl>
    <w:lvl w:ilvl="4" w:tplc="F3E2A796" w:tentative="1">
      <w:start w:val="1"/>
      <w:numFmt w:val="bullet"/>
      <w:lvlText w:val="o"/>
      <w:lvlJc w:val="left"/>
      <w:pPr>
        <w:ind w:left="3600" w:hanging="360"/>
      </w:pPr>
      <w:rPr>
        <w:rFonts w:ascii="Courier New" w:hAnsi="Courier New" w:cs="Courier New" w:hint="default"/>
      </w:rPr>
    </w:lvl>
    <w:lvl w:ilvl="5" w:tplc="94F26F3A" w:tentative="1">
      <w:start w:val="1"/>
      <w:numFmt w:val="bullet"/>
      <w:lvlText w:val=""/>
      <w:lvlJc w:val="left"/>
      <w:pPr>
        <w:ind w:left="4320" w:hanging="360"/>
      </w:pPr>
      <w:rPr>
        <w:rFonts w:ascii="Wingdings" w:hAnsi="Wingdings" w:hint="default"/>
      </w:rPr>
    </w:lvl>
    <w:lvl w:ilvl="6" w:tplc="5E8C9A16" w:tentative="1">
      <w:start w:val="1"/>
      <w:numFmt w:val="bullet"/>
      <w:lvlText w:val=""/>
      <w:lvlJc w:val="left"/>
      <w:pPr>
        <w:ind w:left="5040" w:hanging="360"/>
      </w:pPr>
      <w:rPr>
        <w:rFonts w:ascii="Symbol" w:hAnsi="Symbol" w:hint="default"/>
      </w:rPr>
    </w:lvl>
    <w:lvl w:ilvl="7" w:tplc="C9E83D30" w:tentative="1">
      <w:start w:val="1"/>
      <w:numFmt w:val="bullet"/>
      <w:lvlText w:val="o"/>
      <w:lvlJc w:val="left"/>
      <w:pPr>
        <w:ind w:left="5760" w:hanging="360"/>
      </w:pPr>
      <w:rPr>
        <w:rFonts w:ascii="Courier New" w:hAnsi="Courier New" w:cs="Courier New" w:hint="default"/>
      </w:rPr>
    </w:lvl>
    <w:lvl w:ilvl="8" w:tplc="D4CE80BE"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C7A0CF30">
      <w:start w:val="1"/>
      <w:numFmt w:val="decimal"/>
      <w:lvlText w:val="%1."/>
      <w:lvlJc w:val="left"/>
      <w:pPr>
        <w:ind w:left="720" w:hanging="360"/>
      </w:pPr>
    </w:lvl>
    <w:lvl w:ilvl="1" w:tplc="0D94304C">
      <w:start w:val="1"/>
      <w:numFmt w:val="lowerLetter"/>
      <w:lvlText w:val="%2."/>
      <w:lvlJc w:val="left"/>
      <w:pPr>
        <w:ind w:left="1440" w:hanging="360"/>
      </w:pPr>
    </w:lvl>
    <w:lvl w:ilvl="2" w:tplc="57F0F2B0">
      <w:start w:val="1"/>
      <w:numFmt w:val="lowerRoman"/>
      <w:lvlText w:val="%3."/>
      <w:lvlJc w:val="right"/>
      <w:pPr>
        <w:ind w:left="2160" w:hanging="180"/>
      </w:pPr>
    </w:lvl>
    <w:lvl w:ilvl="3" w:tplc="D7B616E0">
      <w:start w:val="1"/>
      <w:numFmt w:val="decimal"/>
      <w:lvlText w:val="%4."/>
      <w:lvlJc w:val="left"/>
      <w:pPr>
        <w:ind w:left="2880" w:hanging="360"/>
      </w:pPr>
    </w:lvl>
    <w:lvl w:ilvl="4" w:tplc="D8720A52">
      <w:start w:val="1"/>
      <w:numFmt w:val="lowerLetter"/>
      <w:lvlText w:val="%5."/>
      <w:lvlJc w:val="left"/>
      <w:pPr>
        <w:ind w:left="3600" w:hanging="360"/>
      </w:pPr>
    </w:lvl>
    <w:lvl w:ilvl="5" w:tplc="392A848E">
      <w:start w:val="1"/>
      <w:numFmt w:val="lowerRoman"/>
      <w:lvlText w:val="%6."/>
      <w:lvlJc w:val="right"/>
      <w:pPr>
        <w:ind w:left="4320" w:hanging="180"/>
      </w:pPr>
    </w:lvl>
    <w:lvl w:ilvl="6" w:tplc="A0C410B8">
      <w:start w:val="1"/>
      <w:numFmt w:val="decimal"/>
      <w:lvlText w:val="%7."/>
      <w:lvlJc w:val="left"/>
      <w:pPr>
        <w:ind w:left="5040" w:hanging="360"/>
      </w:pPr>
    </w:lvl>
    <w:lvl w:ilvl="7" w:tplc="E27C2EF8">
      <w:start w:val="1"/>
      <w:numFmt w:val="lowerLetter"/>
      <w:lvlText w:val="%8."/>
      <w:lvlJc w:val="left"/>
      <w:pPr>
        <w:ind w:left="5760" w:hanging="360"/>
      </w:pPr>
    </w:lvl>
    <w:lvl w:ilvl="8" w:tplc="6F0CB9F2">
      <w:start w:val="1"/>
      <w:numFmt w:val="lowerRoman"/>
      <w:lvlText w:val="%9."/>
      <w:lvlJc w:val="right"/>
      <w:pPr>
        <w:ind w:left="6480" w:hanging="180"/>
      </w:pPr>
    </w:lvl>
  </w:abstractNum>
  <w:abstractNum w:abstractNumId="2" w15:restartNumberingAfterBreak="0">
    <w:nsid w:val="03C977CA"/>
    <w:multiLevelType w:val="hybridMultilevel"/>
    <w:tmpl w:val="A63E44E8"/>
    <w:lvl w:ilvl="0" w:tplc="7F402AC8">
      <w:start w:val="1"/>
      <w:numFmt w:val="bullet"/>
      <w:lvlText w:val=""/>
      <w:lvlJc w:val="left"/>
      <w:pPr>
        <w:ind w:left="784" w:hanging="360"/>
      </w:pPr>
      <w:rPr>
        <w:rFonts w:ascii="Symbol" w:hAnsi="Symbol" w:hint="default"/>
      </w:rPr>
    </w:lvl>
    <w:lvl w:ilvl="1" w:tplc="99BAF540" w:tentative="1">
      <w:start w:val="1"/>
      <w:numFmt w:val="bullet"/>
      <w:lvlText w:val="o"/>
      <w:lvlJc w:val="left"/>
      <w:pPr>
        <w:ind w:left="1504" w:hanging="360"/>
      </w:pPr>
      <w:rPr>
        <w:rFonts w:ascii="Courier New" w:hAnsi="Courier New" w:cs="Courier New" w:hint="default"/>
      </w:rPr>
    </w:lvl>
    <w:lvl w:ilvl="2" w:tplc="3CE0BBC4" w:tentative="1">
      <w:start w:val="1"/>
      <w:numFmt w:val="bullet"/>
      <w:lvlText w:val=""/>
      <w:lvlJc w:val="left"/>
      <w:pPr>
        <w:ind w:left="2224" w:hanging="360"/>
      </w:pPr>
      <w:rPr>
        <w:rFonts w:ascii="Wingdings" w:hAnsi="Wingdings" w:hint="default"/>
      </w:rPr>
    </w:lvl>
    <w:lvl w:ilvl="3" w:tplc="F1AC0B98" w:tentative="1">
      <w:start w:val="1"/>
      <w:numFmt w:val="bullet"/>
      <w:lvlText w:val=""/>
      <w:lvlJc w:val="left"/>
      <w:pPr>
        <w:ind w:left="2944" w:hanging="360"/>
      </w:pPr>
      <w:rPr>
        <w:rFonts w:ascii="Symbol" w:hAnsi="Symbol" w:hint="default"/>
      </w:rPr>
    </w:lvl>
    <w:lvl w:ilvl="4" w:tplc="2AB833B4" w:tentative="1">
      <w:start w:val="1"/>
      <w:numFmt w:val="bullet"/>
      <w:lvlText w:val="o"/>
      <w:lvlJc w:val="left"/>
      <w:pPr>
        <w:ind w:left="3664" w:hanging="360"/>
      </w:pPr>
      <w:rPr>
        <w:rFonts w:ascii="Courier New" w:hAnsi="Courier New" w:cs="Courier New" w:hint="default"/>
      </w:rPr>
    </w:lvl>
    <w:lvl w:ilvl="5" w:tplc="F0C66AF4" w:tentative="1">
      <w:start w:val="1"/>
      <w:numFmt w:val="bullet"/>
      <w:lvlText w:val=""/>
      <w:lvlJc w:val="left"/>
      <w:pPr>
        <w:ind w:left="4384" w:hanging="360"/>
      </w:pPr>
      <w:rPr>
        <w:rFonts w:ascii="Wingdings" w:hAnsi="Wingdings" w:hint="default"/>
      </w:rPr>
    </w:lvl>
    <w:lvl w:ilvl="6" w:tplc="A3D49E56" w:tentative="1">
      <w:start w:val="1"/>
      <w:numFmt w:val="bullet"/>
      <w:lvlText w:val=""/>
      <w:lvlJc w:val="left"/>
      <w:pPr>
        <w:ind w:left="5104" w:hanging="360"/>
      </w:pPr>
      <w:rPr>
        <w:rFonts w:ascii="Symbol" w:hAnsi="Symbol" w:hint="default"/>
      </w:rPr>
    </w:lvl>
    <w:lvl w:ilvl="7" w:tplc="BCA23234" w:tentative="1">
      <w:start w:val="1"/>
      <w:numFmt w:val="bullet"/>
      <w:lvlText w:val="o"/>
      <w:lvlJc w:val="left"/>
      <w:pPr>
        <w:ind w:left="5824" w:hanging="360"/>
      </w:pPr>
      <w:rPr>
        <w:rFonts w:ascii="Courier New" w:hAnsi="Courier New" w:cs="Courier New" w:hint="default"/>
      </w:rPr>
    </w:lvl>
    <w:lvl w:ilvl="8" w:tplc="561A78EE"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8BA23ABC">
      <w:start w:val="7"/>
      <w:numFmt w:val="decimal"/>
      <w:lvlText w:val="%1."/>
      <w:lvlJc w:val="left"/>
      <w:pPr>
        <w:ind w:left="720" w:hanging="360"/>
      </w:pPr>
      <w:rPr>
        <w:rFonts w:hint="default"/>
      </w:rPr>
    </w:lvl>
    <w:lvl w:ilvl="1" w:tplc="9460AD26" w:tentative="1">
      <w:start w:val="1"/>
      <w:numFmt w:val="lowerLetter"/>
      <w:lvlText w:val="%2."/>
      <w:lvlJc w:val="left"/>
      <w:pPr>
        <w:ind w:left="1440" w:hanging="360"/>
      </w:pPr>
    </w:lvl>
    <w:lvl w:ilvl="2" w:tplc="1BDACF36" w:tentative="1">
      <w:start w:val="1"/>
      <w:numFmt w:val="lowerRoman"/>
      <w:lvlText w:val="%3."/>
      <w:lvlJc w:val="right"/>
      <w:pPr>
        <w:ind w:left="2160" w:hanging="180"/>
      </w:pPr>
    </w:lvl>
    <w:lvl w:ilvl="3" w:tplc="DF240F5C" w:tentative="1">
      <w:start w:val="1"/>
      <w:numFmt w:val="decimal"/>
      <w:lvlText w:val="%4."/>
      <w:lvlJc w:val="left"/>
      <w:pPr>
        <w:ind w:left="2880" w:hanging="360"/>
      </w:pPr>
    </w:lvl>
    <w:lvl w:ilvl="4" w:tplc="77509562" w:tentative="1">
      <w:start w:val="1"/>
      <w:numFmt w:val="lowerLetter"/>
      <w:lvlText w:val="%5."/>
      <w:lvlJc w:val="left"/>
      <w:pPr>
        <w:ind w:left="3600" w:hanging="360"/>
      </w:pPr>
    </w:lvl>
    <w:lvl w:ilvl="5" w:tplc="3C0E44B4" w:tentative="1">
      <w:start w:val="1"/>
      <w:numFmt w:val="lowerRoman"/>
      <w:lvlText w:val="%6."/>
      <w:lvlJc w:val="right"/>
      <w:pPr>
        <w:ind w:left="4320" w:hanging="180"/>
      </w:pPr>
    </w:lvl>
    <w:lvl w:ilvl="6" w:tplc="120CD948" w:tentative="1">
      <w:start w:val="1"/>
      <w:numFmt w:val="decimal"/>
      <w:lvlText w:val="%7."/>
      <w:lvlJc w:val="left"/>
      <w:pPr>
        <w:ind w:left="5040" w:hanging="360"/>
      </w:pPr>
    </w:lvl>
    <w:lvl w:ilvl="7" w:tplc="2FAC5BAE" w:tentative="1">
      <w:start w:val="1"/>
      <w:numFmt w:val="lowerLetter"/>
      <w:lvlText w:val="%8."/>
      <w:lvlJc w:val="left"/>
      <w:pPr>
        <w:ind w:left="5760" w:hanging="360"/>
      </w:pPr>
    </w:lvl>
    <w:lvl w:ilvl="8" w:tplc="B4F23138"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F3FCA3FC">
      <w:start w:val="1"/>
      <w:numFmt w:val="decimal"/>
      <w:lvlText w:val="%1."/>
      <w:lvlJc w:val="left"/>
      <w:pPr>
        <w:ind w:left="720" w:hanging="360"/>
      </w:pPr>
      <w:rPr>
        <w:b w:val="0"/>
        <w:bCs w:val="0"/>
      </w:rPr>
    </w:lvl>
    <w:lvl w:ilvl="1" w:tplc="862A6B86">
      <w:start w:val="1"/>
      <w:numFmt w:val="lowerLetter"/>
      <w:lvlText w:val="%2."/>
      <w:lvlJc w:val="left"/>
      <w:pPr>
        <w:ind w:left="1440" w:hanging="360"/>
      </w:pPr>
    </w:lvl>
    <w:lvl w:ilvl="2" w:tplc="5144F710">
      <w:start w:val="1"/>
      <w:numFmt w:val="lowerRoman"/>
      <w:lvlText w:val="%3."/>
      <w:lvlJc w:val="right"/>
      <w:pPr>
        <w:ind w:left="2160" w:hanging="180"/>
      </w:pPr>
    </w:lvl>
    <w:lvl w:ilvl="3" w:tplc="C17E8EE4">
      <w:start w:val="1"/>
      <w:numFmt w:val="decimal"/>
      <w:lvlText w:val="%4."/>
      <w:lvlJc w:val="left"/>
      <w:pPr>
        <w:ind w:left="2880" w:hanging="360"/>
      </w:pPr>
    </w:lvl>
    <w:lvl w:ilvl="4" w:tplc="484037BE">
      <w:start w:val="1"/>
      <w:numFmt w:val="lowerLetter"/>
      <w:lvlText w:val="%5."/>
      <w:lvlJc w:val="left"/>
      <w:pPr>
        <w:ind w:left="3600" w:hanging="360"/>
      </w:pPr>
    </w:lvl>
    <w:lvl w:ilvl="5" w:tplc="EC06418C">
      <w:start w:val="1"/>
      <w:numFmt w:val="lowerRoman"/>
      <w:lvlText w:val="%6."/>
      <w:lvlJc w:val="right"/>
      <w:pPr>
        <w:ind w:left="4320" w:hanging="180"/>
      </w:pPr>
    </w:lvl>
    <w:lvl w:ilvl="6" w:tplc="0F1E54FE">
      <w:start w:val="1"/>
      <w:numFmt w:val="decimal"/>
      <w:lvlText w:val="%7."/>
      <w:lvlJc w:val="left"/>
      <w:pPr>
        <w:ind w:left="5040" w:hanging="360"/>
      </w:pPr>
    </w:lvl>
    <w:lvl w:ilvl="7" w:tplc="07BAE1EC">
      <w:start w:val="1"/>
      <w:numFmt w:val="lowerLetter"/>
      <w:lvlText w:val="%8."/>
      <w:lvlJc w:val="left"/>
      <w:pPr>
        <w:ind w:left="5760" w:hanging="360"/>
      </w:pPr>
    </w:lvl>
    <w:lvl w:ilvl="8" w:tplc="CFB29222">
      <w:start w:val="1"/>
      <w:numFmt w:val="lowerRoman"/>
      <w:lvlText w:val="%9."/>
      <w:lvlJc w:val="right"/>
      <w:pPr>
        <w:ind w:left="6480" w:hanging="180"/>
      </w:pPr>
    </w:lvl>
  </w:abstractNum>
  <w:abstractNum w:abstractNumId="5" w15:restartNumberingAfterBreak="0">
    <w:nsid w:val="082C3560"/>
    <w:multiLevelType w:val="hybridMultilevel"/>
    <w:tmpl w:val="E6027AF2"/>
    <w:lvl w:ilvl="0" w:tplc="7D22FC90">
      <w:start w:val="1"/>
      <w:numFmt w:val="bullet"/>
      <w:lvlText w:val=""/>
      <w:lvlJc w:val="left"/>
      <w:pPr>
        <w:ind w:left="720" w:hanging="360"/>
      </w:pPr>
      <w:rPr>
        <w:rFonts w:ascii="Symbol" w:hAnsi="Symbol" w:hint="default"/>
      </w:rPr>
    </w:lvl>
    <w:lvl w:ilvl="1" w:tplc="EC760738" w:tentative="1">
      <w:start w:val="1"/>
      <w:numFmt w:val="bullet"/>
      <w:lvlText w:val="o"/>
      <w:lvlJc w:val="left"/>
      <w:pPr>
        <w:ind w:left="1440" w:hanging="360"/>
      </w:pPr>
      <w:rPr>
        <w:rFonts w:ascii="Courier New" w:hAnsi="Courier New" w:cs="Courier New" w:hint="default"/>
      </w:rPr>
    </w:lvl>
    <w:lvl w:ilvl="2" w:tplc="5CCEAA72" w:tentative="1">
      <w:start w:val="1"/>
      <w:numFmt w:val="bullet"/>
      <w:lvlText w:val=""/>
      <w:lvlJc w:val="left"/>
      <w:pPr>
        <w:ind w:left="2160" w:hanging="360"/>
      </w:pPr>
      <w:rPr>
        <w:rFonts w:ascii="Wingdings" w:hAnsi="Wingdings" w:hint="default"/>
      </w:rPr>
    </w:lvl>
    <w:lvl w:ilvl="3" w:tplc="49107BD4" w:tentative="1">
      <w:start w:val="1"/>
      <w:numFmt w:val="bullet"/>
      <w:lvlText w:val=""/>
      <w:lvlJc w:val="left"/>
      <w:pPr>
        <w:ind w:left="2880" w:hanging="360"/>
      </w:pPr>
      <w:rPr>
        <w:rFonts w:ascii="Symbol" w:hAnsi="Symbol" w:hint="default"/>
      </w:rPr>
    </w:lvl>
    <w:lvl w:ilvl="4" w:tplc="0C6AB746" w:tentative="1">
      <w:start w:val="1"/>
      <w:numFmt w:val="bullet"/>
      <w:lvlText w:val="o"/>
      <w:lvlJc w:val="left"/>
      <w:pPr>
        <w:ind w:left="3600" w:hanging="360"/>
      </w:pPr>
      <w:rPr>
        <w:rFonts w:ascii="Courier New" w:hAnsi="Courier New" w:cs="Courier New" w:hint="default"/>
      </w:rPr>
    </w:lvl>
    <w:lvl w:ilvl="5" w:tplc="AC585458" w:tentative="1">
      <w:start w:val="1"/>
      <w:numFmt w:val="bullet"/>
      <w:lvlText w:val=""/>
      <w:lvlJc w:val="left"/>
      <w:pPr>
        <w:ind w:left="4320" w:hanging="360"/>
      </w:pPr>
      <w:rPr>
        <w:rFonts w:ascii="Wingdings" w:hAnsi="Wingdings" w:hint="default"/>
      </w:rPr>
    </w:lvl>
    <w:lvl w:ilvl="6" w:tplc="05F84296" w:tentative="1">
      <w:start w:val="1"/>
      <w:numFmt w:val="bullet"/>
      <w:lvlText w:val=""/>
      <w:lvlJc w:val="left"/>
      <w:pPr>
        <w:ind w:left="5040" w:hanging="360"/>
      </w:pPr>
      <w:rPr>
        <w:rFonts w:ascii="Symbol" w:hAnsi="Symbol" w:hint="default"/>
      </w:rPr>
    </w:lvl>
    <w:lvl w:ilvl="7" w:tplc="0610F90E" w:tentative="1">
      <w:start w:val="1"/>
      <w:numFmt w:val="bullet"/>
      <w:lvlText w:val="o"/>
      <w:lvlJc w:val="left"/>
      <w:pPr>
        <w:ind w:left="5760" w:hanging="360"/>
      </w:pPr>
      <w:rPr>
        <w:rFonts w:ascii="Courier New" w:hAnsi="Courier New" w:cs="Courier New" w:hint="default"/>
      </w:rPr>
    </w:lvl>
    <w:lvl w:ilvl="8" w:tplc="58F07A82"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4EB4A23C">
      <w:start w:val="1"/>
      <w:numFmt w:val="bullet"/>
      <w:lvlText w:val=""/>
      <w:lvlJc w:val="left"/>
      <w:pPr>
        <w:ind w:left="1080" w:hanging="360"/>
      </w:pPr>
      <w:rPr>
        <w:rFonts w:ascii="Symbol" w:hAnsi="Symbol" w:hint="default"/>
      </w:rPr>
    </w:lvl>
    <w:lvl w:ilvl="1" w:tplc="8288223C" w:tentative="1">
      <w:start w:val="1"/>
      <w:numFmt w:val="bullet"/>
      <w:lvlText w:val="o"/>
      <w:lvlJc w:val="left"/>
      <w:pPr>
        <w:ind w:left="1800" w:hanging="360"/>
      </w:pPr>
      <w:rPr>
        <w:rFonts w:ascii="Courier New" w:hAnsi="Courier New" w:cs="Courier New" w:hint="default"/>
      </w:rPr>
    </w:lvl>
    <w:lvl w:ilvl="2" w:tplc="DD803C7C" w:tentative="1">
      <w:start w:val="1"/>
      <w:numFmt w:val="bullet"/>
      <w:lvlText w:val=""/>
      <w:lvlJc w:val="left"/>
      <w:pPr>
        <w:ind w:left="2520" w:hanging="360"/>
      </w:pPr>
      <w:rPr>
        <w:rFonts w:ascii="Wingdings" w:hAnsi="Wingdings" w:hint="default"/>
      </w:rPr>
    </w:lvl>
    <w:lvl w:ilvl="3" w:tplc="C5BC59F2" w:tentative="1">
      <w:start w:val="1"/>
      <w:numFmt w:val="bullet"/>
      <w:lvlText w:val=""/>
      <w:lvlJc w:val="left"/>
      <w:pPr>
        <w:ind w:left="3240" w:hanging="360"/>
      </w:pPr>
      <w:rPr>
        <w:rFonts w:ascii="Symbol" w:hAnsi="Symbol" w:hint="default"/>
      </w:rPr>
    </w:lvl>
    <w:lvl w:ilvl="4" w:tplc="2AC2C4D6" w:tentative="1">
      <w:start w:val="1"/>
      <w:numFmt w:val="bullet"/>
      <w:lvlText w:val="o"/>
      <w:lvlJc w:val="left"/>
      <w:pPr>
        <w:ind w:left="3960" w:hanging="360"/>
      </w:pPr>
      <w:rPr>
        <w:rFonts w:ascii="Courier New" w:hAnsi="Courier New" w:cs="Courier New" w:hint="default"/>
      </w:rPr>
    </w:lvl>
    <w:lvl w:ilvl="5" w:tplc="FD6E00C2" w:tentative="1">
      <w:start w:val="1"/>
      <w:numFmt w:val="bullet"/>
      <w:lvlText w:val=""/>
      <w:lvlJc w:val="left"/>
      <w:pPr>
        <w:ind w:left="4680" w:hanging="360"/>
      </w:pPr>
      <w:rPr>
        <w:rFonts w:ascii="Wingdings" w:hAnsi="Wingdings" w:hint="default"/>
      </w:rPr>
    </w:lvl>
    <w:lvl w:ilvl="6" w:tplc="81680354" w:tentative="1">
      <w:start w:val="1"/>
      <w:numFmt w:val="bullet"/>
      <w:lvlText w:val=""/>
      <w:lvlJc w:val="left"/>
      <w:pPr>
        <w:ind w:left="5400" w:hanging="360"/>
      </w:pPr>
      <w:rPr>
        <w:rFonts w:ascii="Symbol" w:hAnsi="Symbol" w:hint="default"/>
      </w:rPr>
    </w:lvl>
    <w:lvl w:ilvl="7" w:tplc="186C3128" w:tentative="1">
      <w:start w:val="1"/>
      <w:numFmt w:val="bullet"/>
      <w:lvlText w:val="o"/>
      <w:lvlJc w:val="left"/>
      <w:pPr>
        <w:ind w:left="6120" w:hanging="360"/>
      </w:pPr>
      <w:rPr>
        <w:rFonts w:ascii="Courier New" w:hAnsi="Courier New" w:cs="Courier New" w:hint="default"/>
      </w:rPr>
    </w:lvl>
    <w:lvl w:ilvl="8" w:tplc="47CCC502"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B256429E">
      <w:start w:val="1"/>
      <w:numFmt w:val="decimal"/>
      <w:lvlText w:val="%1."/>
      <w:lvlJc w:val="left"/>
      <w:pPr>
        <w:ind w:left="720" w:hanging="360"/>
      </w:pPr>
      <w:rPr>
        <w:rFonts w:hint="default"/>
        <w:b/>
        <w:bCs/>
      </w:rPr>
    </w:lvl>
    <w:lvl w:ilvl="1" w:tplc="3A46FC14" w:tentative="1">
      <w:start w:val="1"/>
      <w:numFmt w:val="lowerLetter"/>
      <w:lvlText w:val="%2."/>
      <w:lvlJc w:val="left"/>
      <w:pPr>
        <w:ind w:left="1440" w:hanging="360"/>
      </w:pPr>
    </w:lvl>
    <w:lvl w:ilvl="2" w:tplc="431E528E" w:tentative="1">
      <w:start w:val="1"/>
      <w:numFmt w:val="lowerRoman"/>
      <w:lvlText w:val="%3."/>
      <w:lvlJc w:val="right"/>
      <w:pPr>
        <w:ind w:left="2160" w:hanging="180"/>
      </w:pPr>
    </w:lvl>
    <w:lvl w:ilvl="3" w:tplc="903CE51A" w:tentative="1">
      <w:start w:val="1"/>
      <w:numFmt w:val="decimal"/>
      <w:lvlText w:val="%4."/>
      <w:lvlJc w:val="left"/>
      <w:pPr>
        <w:ind w:left="2880" w:hanging="360"/>
      </w:pPr>
    </w:lvl>
    <w:lvl w:ilvl="4" w:tplc="A944275A" w:tentative="1">
      <w:start w:val="1"/>
      <w:numFmt w:val="lowerLetter"/>
      <w:lvlText w:val="%5."/>
      <w:lvlJc w:val="left"/>
      <w:pPr>
        <w:ind w:left="3600" w:hanging="360"/>
      </w:pPr>
    </w:lvl>
    <w:lvl w:ilvl="5" w:tplc="0944CC2A" w:tentative="1">
      <w:start w:val="1"/>
      <w:numFmt w:val="lowerRoman"/>
      <w:lvlText w:val="%6."/>
      <w:lvlJc w:val="right"/>
      <w:pPr>
        <w:ind w:left="4320" w:hanging="180"/>
      </w:pPr>
    </w:lvl>
    <w:lvl w:ilvl="6" w:tplc="EF96F218" w:tentative="1">
      <w:start w:val="1"/>
      <w:numFmt w:val="decimal"/>
      <w:lvlText w:val="%7."/>
      <w:lvlJc w:val="left"/>
      <w:pPr>
        <w:ind w:left="5040" w:hanging="360"/>
      </w:pPr>
    </w:lvl>
    <w:lvl w:ilvl="7" w:tplc="2454F140" w:tentative="1">
      <w:start w:val="1"/>
      <w:numFmt w:val="lowerLetter"/>
      <w:lvlText w:val="%8."/>
      <w:lvlJc w:val="left"/>
      <w:pPr>
        <w:ind w:left="5760" w:hanging="360"/>
      </w:pPr>
    </w:lvl>
    <w:lvl w:ilvl="8" w:tplc="E5C42C88"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0804C364">
      <w:start w:val="1"/>
      <w:numFmt w:val="bullet"/>
      <w:lvlText w:val=""/>
      <w:lvlJc w:val="left"/>
      <w:pPr>
        <w:ind w:left="720" w:hanging="360"/>
      </w:pPr>
      <w:rPr>
        <w:rFonts w:ascii="Symbol" w:hAnsi="Symbol" w:hint="default"/>
      </w:rPr>
    </w:lvl>
    <w:lvl w:ilvl="1" w:tplc="440AA610" w:tentative="1">
      <w:start w:val="1"/>
      <w:numFmt w:val="bullet"/>
      <w:lvlText w:val="o"/>
      <w:lvlJc w:val="left"/>
      <w:pPr>
        <w:ind w:left="1440" w:hanging="360"/>
      </w:pPr>
      <w:rPr>
        <w:rFonts w:ascii="Courier New" w:hAnsi="Courier New" w:cs="Courier New" w:hint="default"/>
      </w:rPr>
    </w:lvl>
    <w:lvl w:ilvl="2" w:tplc="509E5696" w:tentative="1">
      <w:start w:val="1"/>
      <w:numFmt w:val="bullet"/>
      <w:lvlText w:val=""/>
      <w:lvlJc w:val="left"/>
      <w:pPr>
        <w:ind w:left="2160" w:hanging="360"/>
      </w:pPr>
      <w:rPr>
        <w:rFonts w:ascii="Wingdings" w:hAnsi="Wingdings" w:hint="default"/>
      </w:rPr>
    </w:lvl>
    <w:lvl w:ilvl="3" w:tplc="24400658" w:tentative="1">
      <w:start w:val="1"/>
      <w:numFmt w:val="bullet"/>
      <w:lvlText w:val=""/>
      <w:lvlJc w:val="left"/>
      <w:pPr>
        <w:ind w:left="2880" w:hanging="360"/>
      </w:pPr>
      <w:rPr>
        <w:rFonts w:ascii="Symbol" w:hAnsi="Symbol" w:hint="default"/>
      </w:rPr>
    </w:lvl>
    <w:lvl w:ilvl="4" w:tplc="C5889E70" w:tentative="1">
      <w:start w:val="1"/>
      <w:numFmt w:val="bullet"/>
      <w:lvlText w:val="o"/>
      <w:lvlJc w:val="left"/>
      <w:pPr>
        <w:ind w:left="3600" w:hanging="360"/>
      </w:pPr>
      <w:rPr>
        <w:rFonts w:ascii="Courier New" w:hAnsi="Courier New" w:cs="Courier New" w:hint="default"/>
      </w:rPr>
    </w:lvl>
    <w:lvl w:ilvl="5" w:tplc="D2C21558" w:tentative="1">
      <w:start w:val="1"/>
      <w:numFmt w:val="bullet"/>
      <w:lvlText w:val=""/>
      <w:lvlJc w:val="left"/>
      <w:pPr>
        <w:ind w:left="4320" w:hanging="360"/>
      </w:pPr>
      <w:rPr>
        <w:rFonts w:ascii="Wingdings" w:hAnsi="Wingdings" w:hint="default"/>
      </w:rPr>
    </w:lvl>
    <w:lvl w:ilvl="6" w:tplc="3BB4E8D6" w:tentative="1">
      <w:start w:val="1"/>
      <w:numFmt w:val="bullet"/>
      <w:lvlText w:val=""/>
      <w:lvlJc w:val="left"/>
      <w:pPr>
        <w:ind w:left="5040" w:hanging="360"/>
      </w:pPr>
      <w:rPr>
        <w:rFonts w:ascii="Symbol" w:hAnsi="Symbol" w:hint="default"/>
      </w:rPr>
    </w:lvl>
    <w:lvl w:ilvl="7" w:tplc="18C6E3C2" w:tentative="1">
      <w:start w:val="1"/>
      <w:numFmt w:val="bullet"/>
      <w:lvlText w:val="o"/>
      <w:lvlJc w:val="left"/>
      <w:pPr>
        <w:ind w:left="5760" w:hanging="360"/>
      </w:pPr>
      <w:rPr>
        <w:rFonts w:ascii="Courier New" w:hAnsi="Courier New" w:cs="Courier New" w:hint="default"/>
      </w:rPr>
    </w:lvl>
    <w:lvl w:ilvl="8" w:tplc="10E482B2"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C21660B4">
      <w:start w:val="1"/>
      <w:numFmt w:val="decimal"/>
      <w:lvlText w:val="%1."/>
      <w:lvlJc w:val="left"/>
      <w:pPr>
        <w:ind w:left="720" w:hanging="360"/>
      </w:pPr>
    </w:lvl>
    <w:lvl w:ilvl="1" w:tplc="304E9082">
      <w:start w:val="1"/>
      <w:numFmt w:val="bullet"/>
      <w:lvlText w:val=""/>
      <w:lvlJc w:val="left"/>
      <w:pPr>
        <w:ind w:left="720" w:hanging="360"/>
      </w:pPr>
      <w:rPr>
        <w:rFonts w:ascii="Symbol" w:hAnsi="Symbol" w:hint="default"/>
      </w:rPr>
    </w:lvl>
    <w:lvl w:ilvl="2" w:tplc="4E22CF8E">
      <w:start w:val="1"/>
      <w:numFmt w:val="bullet"/>
      <w:lvlText w:val=""/>
      <w:lvlJc w:val="left"/>
      <w:pPr>
        <w:ind w:left="720" w:hanging="360"/>
      </w:pPr>
      <w:rPr>
        <w:rFonts w:ascii="Symbol" w:hAnsi="Symbol" w:hint="default"/>
      </w:rPr>
    </w:lvl>
    <w:lvl w:ilvl="3" w:tplc="FE081342">
      <w:start w:val="1"/>
      <w:numFmt w:val="decimal"/>
      <w:lvlText w:val="%4."/>
      <w:lvlJc w:val="left"/>
      <w:pPr>
        <w:ind w:left="2880" w:hanging="360"/>
      </w:pPr>
    </w:lvl>
    <w:lvl w:ilvl="4" w:tplc="1E284000">
      <w:start w:val="1"/>
      <w:numFmt w:val="lowerLetter"/>
      <w:lvlText w:val="%5."/>
      <w:lvlJc w:val="left"/>
      <w:pPr>
        <w:ind w:left="3600" w:hanging="360"/>
      </w:pPr>
    </w:lvl>
    <w:lvl w:ilvl="5" w:tplc="A57CF4A0">
      <w:start w:val="1"/>
      <w:numFmt w:val="lowerRoman"/>
      <w:lvlText w:val="%6."/>
      <w:lvlJc w:val="right"/>
      <w:pPr>
        <w:ind w:left="4320" w:hanging="180"/>
      </w:pPr>
    </w:lvl>
    <w:lvl w:ilvl="6" w:tplc="68584F7E">
      <w:start w:val="1"/>
      <w:numFmt w:val="decimal"/>
      <w:lvlText w:val="%7."/>
      <w:lvlJc w:val="left"/>
      <w:pPr>
        <w:ind w:left="5040" w:hanging="360"/>
      </w:pPr>
    </w:lvl>
    <w:lvl w:ilvl="7" w:tplc="282A3F8A">
      <w:start w:val="1"/>
      <w:numFmt w:val="lowerLetter"/>
      <w:lvlText w:val="%8."/>
      <w:lvlJc w:val="left"/>
      <w:pPr>
        <w:ind w:left="5760" w:hanging="360"/>
      </w:pPr>
    </w:lvl>
    <w:lvl w:ilvl="8" w:tplc="0CF6BD76">
      <w:start w:val="1"/>
      <w:numFmt w:val="lowerRoman"/>
      <w:lvlText w:val="%9."/>
      <w:lvlJc w:val="right"/>
      <w:pPr>
        <w:ind w:left="6480" w:hanging="180"/>
      </w:pPr>
    </w:lvl>
  </w:abstractNum>
  <w:abstractNum w:abstractNumId="10" w15:restartNumberingAfterBreak="0">
    <w:nsid w:val="12353E44"/>
    <w:multiLevelType w:val="hybridMultilevel"/>
    <w:tmpl w:val="FF2ABD50"/>
    <w:lvl w:ilvl="0" w:tplc="4E14E242">
      <w:start w:val="1"/>
      <w:numFmt w:val="decimal"/>
      <w:lvlText w:val="%1."/>
      <w:lvlJc w:val="left"/>
      <w:pPr>
        <w:ind w:left="720" w:hanging="360"/>
      </w:pPr>
    </w:lvl>
    <w:lvl w:ilvl="1" w:tplc="BE64BD42">
      <w:start w:val="1"/>
      <w:numFmt w:val="lowerLetter"/>
      <w:lvlText w:val="%2."/>
      <w:lvlJc w:val="left"/>
      <w:pPr>
        <w:ind w:left="1440" w:hanging="360"/>
      </w:pPr>
    </w:lvl>
    <w:lvl w:ilvl="2" w:tplc="0E289B4C">
      <w:start w:val="1"/>
      <w:numFmt w:val="lowerRoman"/>
      <w:lvlText w:val="%3."/>
      <w:lvlJc w:val="right"/>
      <w:pPr>
        <w:ind w:left="2160" w:hanging="180"/>
      </w:pPr>
    </w:lvl>
    <w:lvl w:ilvl="3" w:tplc="3DBA8F1E">
      <w:start w:val="1"/>
      <w:numFmt w:val="decimal"/>
      <w:lvlText w:val="%4."/>
      <w:lvlJc w:val="left"/>
      <w:pPr>
        <w:ind w:left="2880" w:hanging="360"/>
      </w:pPr>
    </w:lvl>
    <w:lvl w:ilvl="4" w:tplc="132E31FE">
      <w:start w:val="1"/>
      <w:numFmt w:val="lowerLetter"/>
      <w:lvlText w:val="%5."/>
      <w:lvlJc w:val="left"/>
      <w:pPr>
        <w:ind w:left="3600" w:hanging="360"/>
      </w:pPr>
    </w:lvl>
    <w:lvl w:ilvl="5" w:tplc="2494B260">
      <w:start w:val="1"/>
      <w:numFmt w:val="lowerRoman"/>
      <w:lvlText w:val="%6."/>
      <w:lvlJc w:val="right"/>
      <w:pPr>
        <w:ind w:left="4320" w:hanging="180"/>
      </w:pPr>
    </w:lvl>
    <w:lvl w:ilvl="6" w:tplc="91FC0EB8">
      <w:start w:val="1"/>
      <w:numFmt w:val="decimal"/>
      <w:lvlText w:val="%7."/>
      <w:lvlJc w:val="left"/>
      <w:pPr>
        <w:ind w:left="5040" w:hanging="360"/>
      </w:pPr>
    </w:lvl>
    <w:lvl w:ilvl="7" w:tplc="FE186F3A">
      <w:start w:val="1"/>
      <w:numFmt w:val="lowerLetter"/>
      <w:lvlText w:val="%8."/>
      <w:lvlJc w:val="left"/>
      <w:pPr>
        <w:ind w:left="5760" w:hanging="360"/>
      </w:pPr>
    </w:lvl>
    <w:lvl w:ilvl="8" w:tplc="800A74EA">
      <w:start w:val="1"/>
      <w:numFmt w:val="lowerRoman"/>
      <w:lvlText w:val="%9."/>
      <w:lvlJc w:val="right"/>
      <w:pPr>
        <w:ind w:left="6480" w:hanging="180"/>
      </w:pPr>
    </w:lvl>
  </w:abstractNum>
  <w:abstractNum w:abstractNumId="11" w15:restartNumberingAfterBreak="0">
    <w:nsid w:val="12A74D3B"/>
    <w:multiLevelType w:val="hybridMultilevel"/>
    <w:tmpl w:val="904C352C"/>
    <w:lvl w:ilvl="0" w:tplc="88605496">
      <w:start w:val="1"/>
      <w:numFmt w:val="lowerRoman"/>
      <w:pStyle w:val="ListBullet"/>
      <w:lvlText w:val="%1."/>
      <w:lvlJc w:val="left"/>
      <w:pPr>
        <w:ind w:left="720" w:hanging="360"/>
      </w:pPr>
      <w:rPr>
        <w:rFonts w:ascii="Arial" w:eastAsia="Times New Roman" w:hAnsi="Arial" w:cs="Arial"/>
      </w:rPr>
    </w:lvl>
    <w:lvl w:ilvl="1" w:tplc="52061DD0" w:tentative="1">
      <w:start w:val="1"/>
      <w:numFmt w:val="bullet"/>
      <w:lvlText w:val="o"/>
      <w:lvlJc w:val="left"/>
      <w:pPr>
        <w:ind w:left="1440" w:hanging="360"/>
      </w:pPr>
      <w:rPr>
        <w:rFonts w:ascii="Courier New" w:hAnsi="Courier New" w:hint="default"/>
      </w:rPr>
    </w:lvl>
    <w:lvl w:ilvl="2" w:tplc="3A647020" w:tentative="1">
      <w:start w:val="1"/>
      <w:numFmt w:val="bullet"/>
      <w:lvlText w:val=""/>
      <w:lvlJc w:val="left"/>
      <w:pPr>
        <w:ind w:left="2160" w:hanging="360"/>
      </w:pPr>
      <w:rPr>
        <w:rFonts w:ascii="Wingdings" w:hAnsi="Wingdings" w:hint="default"/>
      </w:rPr>
    </w:lvl>
    <w:lvl w:ilvl="3" w:tplc="05F00616" w:tentative="1">
      <w:start w:val="1"/>
      <w:numFmt w:val="bullet"/>
      <w:lvlText w:val=""/>
      <w:lvlJc w:val="left"/>
      <w:pPr>
        <w:ind w:left="2880" w:hanging="360"/>
      </w:pPr>
      <w:rPr>
        <w:rFonts w:ascii="Symbol" w:hAnsi="Symbol" w:hint="default"/>
      </w:rPr>
    </w:lvl>
    <w:lvl w:ilvl="4" w:tplc="F7BC7078" w:tentative="1">
      <w:start w:val="1"/>
      <w:numFmt w:val="bullet"/>
      <w:lvlText w:val="o"/>
      <w:lvlJc w:val="left"/>
      <w:pPr>
        <w:ind w:left="3600" w:hanging="360"/>
      </w:pPr>
      <w:rPr>
        <w:rFonts w:ascii="Courier New" w:hAnsi="Courier New" w:hint="default"/>
      </w:rPr>
    </w:lvl>
    <w:lvl w:ilvl="5" w:tplc="3E48C6E0" w:tentative="1">
      <w:start w:val="1"/>
      <w:numFmt w:val="bullet"/>
      <w:lvlText w:val=""/>
      <w:lvlJc w:val="left"/>
      <w:pPr>
        <w:ind w:left="4320" w:hanging="360"/>
      </w:pPr>
      <w:rPr>
        <w:rFonts w:ascii="Wingdings" w:hAnsi="Wingdings" w:hint="default"/>
      </w:rPr>
    </w:lvl>
    <w:lvl w:ilvl="6" w:tplc="3330379E" w:tentative="1">
      <w:start w:val="1"/>
      <w:numFmt w:val="bullet"/>
      <w:lvlText w:val=""/>
      <w:lvlJc w:val="left"/>
      <w:pPr>
        <w:ind w:left="5040" w:hanging="360"/>
      </w:pPr>
      <w:rPr>
        <w:rFonts w:ascii="Symbol" w:hAnsi="Symbol" w:hint="default"/>
      </w:rPr>
    </w:lvl>
    <w:lvl w:ilvl="7" w:tplc="298C432E" w:tentative="1">
      <w:start w:val="1"/>
      <w:numFmt w:val="bullet"/>
      <w:lvlText w:val="o"/>
      <w:lvlJc w:val="left"/>
      <w:pPr>
        <w:ind w:left="5760" w:hanging="360"/>
      </w:pPr>
      <w:rPr>
        <w:rFonts w:ascii="Courier New" w:hAnsi="Courier New" w:hint="default"/>
      </w:rPr>
    </w:lvl>
    <w:lvl w:ilvl="8" w:tplc="9326A932"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48A8C582">
      <w:start w:val="1"/>
      <w:numFmt w:val="lowerLetter"/>
      <w:lvlText w:val="%1."/>
      <w:lvlJc w:val="left"/>
      <w:pPr>
        <w:ind w:left="1080" w:hanging="360"/>
      </w:pPr>
      <w:rPr>
        <w:rFonts w:hint="default"/>
      </w:rPr>
    </w:lvl>
    <w:lvl w:ilvl="1" w:tplc="B7F82E00" w:tentative="1">
      <w:start w:val="1"/>
      <w:numFmt w:val="bullet"/>
      <w:lvlText w:val="o"/>
      <w:lvlJc w:val="left"/>
      <w:pPr>
        <w:ind w:left="1800" w:hanging="360"/>
      </w:pPr>
      <w:rPr>
        <w:rFonts w:ascii="Courier New" w:hAnsi="Courier New" w:cs="Courier New" w:hint="default"/>
      </w:rPr>
    </w:lvl>
    <w:lvl w:ilvl="2" w:tplc="3F8AE6CC" w:tentative="1">
      <w:start w:val="1"/>
      <w:numFmt w:val="bullet"/>
      <w:lvlText w:val=""/>
      <w:lvlJc w:val="left"/>
      <w:pPr>
        <w:ind w:left="2520" w:hanging="360"/>
      </w:pPr>
      <w:rPr>
        <w:rFonts w:ascii="Wingdings" w:hAnsi="Wingdings" w:hint="default"/>
      </w:rPr>
    </w:lvl>
    <w:lvl w:ilvl="3" w:tplc="C1708976" w:tentative="1">
      <w:start w:val="1"/>
      <w:numFmt w:val="bullet"/>
      <w:lvlText w:val=""/>
      <w:lvlJc w:val="left"/>
      <w:pPr>
        <w:ind w:left="3240" w:hanging="360"/>
      </w:pPr>
      <w:rPr>
        <w:rFonts w:ascii="Symbol" w:hAnsi="Symbol" w:hint="default"/>
      </w:rPr>
    </w:lvl>
    <w:lvl w:ilvl="4" w:tplc="E2580BE0" w:tentative="1">
      <w:start w:val="1"/>
      <w:numFmt w:val="bullet"/>
      <w:lvlText w:val="o"/>
      <w:lvlJc w:val="left"/>
      <w:pPr>
        <w:ind w:left="3960" w:hanging="360"/>
      </w:pPr>
      <w:rPr>
        <w:rFonts w:ascii="Courier New" w:hAnsi="Courier New" w:cs="Courier New" w:hint="default"/>
      </w:rPr>
    </w:lvl>
    <w:lvl w:ilvl="5" w:tplc="DE4EE3F4" w:tentative="1">
      <w:start w:val="1"/>
      <w:numFmt w:val="bullet"/>
      <w:lvlText w:val=""/>
      <w:lvlJc w:val="left"/>
      <w:pPr>
        <w:ind w:left="4680" w:hanging="360"/>
      </w:pPr>
      <w:rPr>
        <w:rFonts w:ascii="Wingdings" w:hAnsi="Wingdings" w:hint="default"/>
      </w:rPr>
    </w:lvl>
    <w:lvl w:ilvl="6" w:tplc="B9208C16" w:tentative="1">
      <w:start w:val="1"/>
      <w:numFmt w:val="bullet"/>
      <w:lvlText w:val=""/>
      <w:lvlJc w:val="left"/>
      <w:pPr>
        <w:ind w:left="5400" w:hanging="360"/>
      </w:pPr>
      <w:rPr>
        <w:rFonts w:ascii="Symbol" w:hAnsi="Symbol" w:hint="default"/>
      </w:rPr>
    </w:lvl>
    <w:lvl w:ilvl="7" w:tplc="AE8E0662" w:tentative="1">
      <w:start w:val="1"/>
      <w:numFmt w:val="bullet"/>
      <w:lvlText w:val="o"/>
      <w:lvlJc w:val="left"/>
      <w:pPr>
        <w:ind w:left="6120" w:hanging="360"/>
      </w:pPr>
      <w:rPr>
        <w:rFonts w:ascii="Courier New" w:hAnsi="Courier New" w:cs="Courier New" w:hint="default"/>
      </w:rPr>
    </w:lvl>
    <w:lvl w:ilvl="8" w:tplc="550C1BA6"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4FFA7CCA">
      <w:start w:val="1"/>
      <w:numFmt w:val="decimal"/>
      <w:lvlText w:val="%1."/>
      <w:lvlJc w:val="left"/>
      <w:pPr>
        <w:ind w:left="720" w:hanging="360"/>
      </w:pPr>
      <w:rPr>
        <w:rFonts w:hint="default"/>
      </w:rPr>
    </w:lvl>
    <w:lvl w:ilvl="1" w:tplc="E1C85774">
      <w:start w:val="1"/>
      <w:numFmt w:val="bullet"/>
      <w:lvlText w:val="o"/>
      <w:lvlJc w:val="left"/>
      <w:pPr>
        <w:ind w:left="1440" w:hanging="360"/>
      </w:pPr>
      <w:rPr>
        <w:rFonts w:ascii="Courier New" w:hAnsi="Courier New" w:hint="default"/>
      </w:rPr>
    </w:lvl>
    <w:lvl w:ilvl="2" w:tplc="640EE02A">
      <w:start w:val="1"/>
      <w:numFmt w:val="bullet"/>
      <w:lvlText w:val=""/>
      <w:lvlJc w:val="left"/>
      <w:pPr>
        <w:ind w:left="2160" w:hanging="360"/>
      </w:pPr>
      <w:rPr>
        <w:rFonts w:ascii="Wingdings" w:hAnsi="Wingdings" w:hint="default"/>
      </w:rPr>
    </w:lvl>
    <w:lvl w:ilvl="3" w:tplc="3F2269D4">
      <w:start w:val="1"/>
      <w:numFmt w:val="bullet"/>
      <w:lvlText w:val=""/>
      <w:lvlJc w:val="left"/>
      <w:pPr>
        <w:ind w:left="2880" w:hanging="360"/>
      </w:pPr>
      <w:rPr>
        <w:rFonts w:ascii="Symbol" w:hAnsi="Symbol" w:hint="default"/>
      </w:rPr>
    </w:lvl>
    <w:lvl w:ilvl="4" w:tplc="6AC482CE">
      <w:start w:val="1"/>
      <w:numFmt w:val="bullet"/>
      <w:lvlText w:val="o"/>
      <w:lvlJc w:val="left"/>
      <w:pPr>
        <w:ind w:left="3600" w:hanging="360"/>
      </w:pPr>
      <w:rPr>
        <w:rFonts w:ascii="Courier New" w:hAnsi="Courier New" w:hint="default"/>
      </w:rPr>
    </w:lvl>
    <w:lvl w:ilvl="5" w:tplc="A9CA237E">
      <w:start w:val="1"/>
      <w:numFmt w:val="bullet"/>
      <w:lvlText w:val=""/>
      <w:lvlJc w:val="left"/>
      <w:pPr>
        <w:ind w:left="4320" w:hanging="360"/>
      </w:pPr>
      <w:rPr>
        <w:rFonts w:ascii="Wingdings" w:hAnsi="Wingdings" w:hint="default"/>
      </w:rPr>
    </w:lvl>
    <w:lvl w:ilvl="6" w:tplc="25A21818">
      <w:start w:val="1"/>
      <w:numFmt w:val="bullet"/>
      <w:lvlText w:val=""/>
      <w:lvlJc w:val="left"/>
      <w:pPr>
        <w:ind w:left="5040" w:hanging="360"/>
      </w:pPr>
      <w:rPr>
        <w:rFonts w:ascii="Symbol" w:hAnsi="Symbol" w:hint="default"/>
      </w:rPr>
    </w:lvl>
    <w:lvl w:ilvl="7" w:tplc="C8EE03D6">
      <w:start w:val="1"/>
      <w:numFmt w:val="bullet"/>
      <w:lvlText w:val="o"/>
      <w:lvlJc w:val="left"/>
      <w:pPr>
        <w:ind w:left="5760" w:hanging="360"/>
      </w:pPr>
      <w:rPr>
        <w:rFonts w:ascii="Courier New" w:hAnsi="Courier New" w:hint="default"/>
      </w:rPr>
    </w:lvl>
    <w:lvl w:ilvl="8" w:tplc="8C4844A2">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398072D0">
      <w:start w:val="1"/>
      <w:numFmt w:val="bullet"/>
      <w:lvlText w:val=""/>
      <w:lvlJc w:val="left"/>
      <w:pPr>
        <w:ind w:left="720" w:hanging="360"/>
      </w:pPr>
      <w:rPr>
        <w:rFonts w:ascii="Symbol" w:hAnsi="Symbol" w:hint="default"/>
        <w:color w:val="auto"/>
      </w:rPr>
    </w:lvl>
    <w:lvl w:ilvl="1" w:tplc="F14C99D6">
      <w:start w:val="1"/>
      <w:numFmt w:val="bullet"/>
      <w:lvlText w:val="o"/>
      <w:lvlJc w:val="left"/>
      <w:pPr>
        <w:ind w:left="1440" w:hanging="360"/>
      </w:pPr>
      <w:rPr>
        <w:rFonts w:ascii="Courier New" w:hAnsi="Courier New" w:cs="Courier New" w:hint="default"/>
      </w:rPr>
    </w:lvl>
    <w:lvl w:ilvl="2" w:tplc="222AFAF6" w:tentative="1">
      <w:start w:val="1"/>
      <w:numFmt w:val="bullet"/>
      <w:lvlText w:val=""/>
      <w:lvlJc w:val="left"/>
      <w:pPr>
        <w:ind w:left="2160" w:hanging="360"/>
      </w:pPr>
      <w:rPr>
        <w:rFonts w:ascii="Wingdings" w:hAnsi="Wingdings" w:hint="default"/>
      </w:rPr>
    </w:lvl>
    <w:lvl w:ilvl="3" w:tplc="63B23972" w:tentative="1">
      <w:start w:val="1"/>
      <w:numFmt w:val="bullet"/>
      <w:lvlText w:val=""/>
      <w:lvlJc w:val="left"/>
      <w:pPr>
        <w:ind w:left="2880" w:hanging="360"/>
      </w:pPr>
      <w:rPr>
        <w:rFonts w:ascii="Symbol" w:hAnsi="Symbol" w:hint="default"/>
      </w:rPr>
    </w:lvl>
    <w:lvl w:ilvl="4" w:tplc="3E3AA3A2" w:tentative="1">
      <w:start w:val="1"/>
      <w:numFmt w:val="bullet"/>
      <w:lvlText w:val="o"/>
      <w:lvlJc w:val="left"/>
      <w:pPr>
        <w:ind w:left="3600" w:hanging="360"/>
      </w:pPr>
      <w:rPr>
        <w:rFonts w:ascii="Courier New" w:hAnsi="Courier New" w:cs="Courier New" w:hint="default"/>
      </w:rPr>
    </w:lvl>
    <w:lvl w:ilvl="5" w:tplc="0A50E8DC" w:tentative="1">
      <w:start w:val="1"/>
      <w:numFmt w:val="bullet"/>
      <w:lvlText w:val=""/>
      <w:lvlJc w:val="left"/>
      <w:pPr>
        <w:ind w:left="4320" w:hanging="360"/>
      </w:pPr>
      <w:rPr>
        <w:rFonts w:ascii="Wingdings" w:hAnsi="Wingdings" w:hint="default"/>
      </w:rPr>
    </w:lvl>
    <w:lvl w:ilvl="6" w:tplc="CDAAA7FA" w:tentative="1">
      <w:start w:val="1"/>
      <w:numFmt w:val="bullet"/>
      <w:lvlText w:val=""/>
      <w:lvlJc w:val="left"/>
      <w:pPr>
        <w:ind w:left="5040" w:hanging="360"/>
      </w:pPr>
      <w:rPr>
        <w:rFonts w:ascii="Symbol" w:hAnsi="Symbol" w:hint="default"/>
      </w:rPr>
    </w:lvl>
    <w:lvl w:ilvl="7" w:tplc="C44C412C" w:tentative="1">
      <w:start w:val="1"/>
      <w:numFmt w:val="bullet"/>
      <w:lvlText w:val="o"/>
      <w:lvlJc w:val="left"/>
      <w:pPr>
        <w:ind w:left="5760" w:hanging="360"/>
      </w:pPr>
      <w:rPr>
        <w:rFonts w:ascii="Courier New" w:hAnsi="Courier New" w:cs="Courier New" w:hint="default"/>
      </w:rPr>
    </w:lvl>
    <w:lvl w:ilvl="8" w:tplc="9BAED486"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3B22E934">
      <w:start w:val="1"/>
      <w:numFmt w:val="bullet"/>
      <w:pStyle w:val="Bullet"/>
      <w:lvlText w:val=""/>
      <w:lvlJc w:val="left"/>
      <w:pPr>
        <w:ind w:left="-1779" w:hanging="360"/>
      </w:pPr>
      <w:rPr>
        <w:rFonts w:ascii="Symbol" w:hAnsi="Symbol" w:hint="default"/>
      </w:rPr>
    </w:lvl>
    <w:lvl w:ilvl="1" w:tplc="14E6083A" w:tentative="1">
      <w:start w:val="1"/>
      <w:numFmt w:val="bullet"/>
      <w:lvlText w:val="o"/>
      <w:lvlJc w:val="left"/>
      <w:pPr>
        <w:ind w:left="-1059" w:hanging="360"/>
      </w:pPr>
      <w:rPr>
        <w:rFonts w:ascii="Courier New" w:hAnsi="Courier New" w:cs="Courier New" w:hint="default"/>
      </w:rPr>
    </w:lvl>
    <w:lvl w:ilvl="2" w:tplc="E264AE9E" w:tentative="1">
      <w:start w:val="1"/>
      <w:numFmt w:val="bullet"/>
      <w:lvlText w:val=""/>
      <w:lvlJc w:val="left"/>
      <w:pPr>
        <w:ind w:left="-339" w:hanging="360"/>
      </w:pPr>
      <w:rPr>
        <w:rFonts w:ascii="Wingdings" w:hAnsi="Wingdings" w:hint="default"/>
      </w:rPr>
    </w:lvl>
    <w:lvl w:ilvl="3" w:tplc="92C04540" w:tentative="1">
      <w:start w:val="1"/>
      <w:numFmt w:val="bullet"/>
      <w:lvlText w:val=""/>
      <w:lvlJc w:val="left"/>
      <w:pPr>
        <w:ind w:left="381" w:hanging="360"/>
      </w:pPr>
      <w:rPr>
        <w:rFonts w:ascii="Symbol" w:hAnsi="Symbol" w:hint="default"/>
      </w:rPr>
    </w:lvl>
    <w:lvl w:ilvl="4" w:tplc="03E4ACF6" w:tentative="1">
      <w:start w:val="1"/>
      <w:numFmt w:val="bullet"/>
      <w:lvlText w:val="o"/>
      <w:lvlJc w:val="left"/>
      <w:pPr>
        <w:ind w:left="1101" w:hanging="360"/>
      </w:pPr>
      <w:rPr>
        <w:rFonts w:ascii="Courier New" w:hAnsi="Courier New" w:cs="Courier New" w:hint="default"/>
      </w:rPr>
    </w:lvl>
    <w:lvl w:ilvl="5" w:tplc="037E345E" w:tentative="1">
      <w:start w:val="1"/>
      <w:numFmt w:val="bullet"/>
      <w:lvlText w:val=""/>
      <w:lvlJc w:val="left"/>
      <w:pPr>
        <w:ind w:left="1821" w:hanging="360"/>
      </w:pPr>
      <w:rPr>
        <w:rFonts w:ascii="Wingdings" w:hAnsi="Wingdings" w:hint="default"/>
      </w:rPr>
    </w:lvl>
    <w:lvl w:ilvl="6" w:tplc="828A6248" w:tentative="1">
      <w:start w:val="1"/>
      <w:numFmt w:val="bullet"/>
      <w:lvlText w:val=""/>
      <w:lvlJc w:val="left"/>
      <w:pPr>
        <w:ind w:left="2541" w:hanging="360"/>
      </w:pPr>
      <w:rPr>
        <w:rFonts w:ascii="Symbol" w:hAnsi="Symbol" w:hint="default"/>
      </w:rPr>
    </w:lvl>
    <w:lvl w:ilvl="7" w:tplc="B80AF906" w:tentative="1">
      <w:start w:val="1"/>
      <w:numFmt w:val="bullet"/>
      <w:lvlText w:val="o"/>
      <w:lvlJc w:val="left"/>
      <w:pPr>
        <w:ind w:left="3261" w:hanging="360"/>
      </w:pPr>
      <w:rPr>
        <w:rFonts w:ascii="Courier New" w:hAnsi="Courier New" w:cs="Courier New" w:hint="default"/>
      </w:rPr>
    </w:lvl>
    <w:lvl w:ilvl="8" w:tplc="14182246"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50DA1AF0">
      <w:start w:val="1"/>
      <w:numFmt w:val="bullet"/>
      <w:lvlText w:val=""/>
      <w:lvlJc w:val="left"/>
      <w:pPr>
        <w:ind w:left="720" w:hanging="360"/>
      </w:pPr>
      <w:rPr>
        <w:rFonts w:ascii="Symbol" w:hAnsi="Symbol" w:hint="default"/>
      </w:rPr>
    </w:lvl>
    <w:lvl w:ilvl="1" w:tplc="AF108B32" w:tentative="1">
      <w:start w:val="1"/>
      <w:numFmt w:val="bullet"/>
      <w:lvlText w:val="o"/>
      <w:lvlJc w:val="left"/>
      <w:pPr>
        <w:ind w:left="1440" w:hanging="360"/>
      </w:pPr>
      <w:rPr>
        <w:rFonts w:ascii="Courier New" w:hAnsi="Courier New" w:cs="Courier New" w:hint="default"/>
      </w:rPr>
    </w:lvl>
    <w:lvl w:ilvl="2" w:tplc="76923994" w:tentative="1">
      <w:start w:val="1"/>
      <w:numFmt w:val="bullet"/>
      <w:lvlText w:val=""/>
      <w:lvlJc w:val="left"/>
      <w:pPr>
        <w:ind w:left="2160" w:hanging="360"/>
      </w:pPr>
      <w:rPr>
        <w:rFonts w:ascii="Wingdings" w:hAnsi="Wingdings" w:hint="default"/>
      </w:rPr>
    </w:lvl>
    <w:lvl w:ilvl="3" w:tplc="3F1EE746" w:tentative="1">
      <w:start w:val="1"/>
      <w:numFmt w:val="bullet"/>
      <w:lvlText w:val=""/>
      <w:lvlJc w:val="left"/>
      <w:pPr>
        <w:ind w:left="2880" w:hanging="360"/>
      </w:pPr>
      <w:rPr>
        <w:rFonts w:ascii="Symbol" w:hAnsi="Symbol" w:hint="default"/>
      </w:rPr>
    </w:lvl>
    <w:lvl w:ilvl="4" w:tplc="E9D29FB2" w:tentative="1">
      <w:start w:val="1"/>
      <w:numFmt w:val="bullet"/>
      <w:lvlText w:val="o"/>
      <w:lvlJc w:val="left"/>
      <w:pPr>
        <w:ind w:left="3600" w:hanging="360"/>
      </w:pPr>
      <w:rPr>
        <w:rFonts w:ascii="Courier New" w:hAnsi="Courier New" w:cs="Courier New" w:hint="default"/>
      </w:rPr>
    </w:lvl>
    <w:lvl w:ilvl="5" w:tplc="E74E5EC8" w:tentative="1">
      <w:start w:val="1"/>
      <w:numFmt w:val="bullet"/>
      <w:lvlText w:val=""/>
      <w:lvlJc w:val="left"/>
      <w:pPr>
        <w:ind w:left="4320" w:hanging="360"/>
      </w:pPr>
      <w:rPr>
        <w:rFonts w:ascii="Wingdings" w:hAnsi="Wingdings" w:hint="default"/>
      </w:rPr>
    </w:lvl>
    <w:lvl w:ilvl="6" w:tplc="A5F63A82" w:tentative="1">
      <w:start w:val="1"/>
      <w:numFmt w:val="bullet"/>
      <w:lvlText w:val=""/>
      <w:lvlJc w:val="left"/>
      <w:pPr>
        <w:ind w:left="5040" w:hanging="360"/>
      </w:pPr>
      <w:rPr>
        <w:rFonts w:ascii="Symbol" w:hAnsi="Symbol" w:hint="default"/>
      </w:rPr>
    </w:lvl>
    <w:lvl w:ilvl="7" w:tplc="08840A40" w:tentative="1">
      <w:start w:val="1"/>
      <w:numFmt w:val="bullet"/>
      <w:lvlText w:val="o"/>
      <w:lvlJc w:val="left"/>
      <w:pPr>
        <w:ind w:left="5760" w:hanging="360"/>
      </w:pPr>
      <w:rPr>
        <w:rFonts w:ascii="Courier New" w:hAnsi="Courier New" w:cs="Courier New" w:hint="default"/>
      </w:rPr>
    </w:lvl>
    <w:lvl w:ilvl="8" w:tplc="9FFE4B24"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0B064974">
      <w:start w:val="1"/>
      <w:numFmt w:val="bullet"/>
      <w:lvlText w:val=""/>
      <w:lvlJc w:val="left"/>
      <w:pPr>
        <w:ind w:left="720" w:hanging="360"/>
      </w:pPr>
      <w:rPr>
        <w:rFonts w:ascii="Symbol" w:hAnsi="Symbol" w:hint="default"/>
      </w:rPr>
    </w:lvl>
    <w:lvl w:ilvl="1" w:tplc="4C46964C" w:tentative="1">
      <w:start w:val="1"/>
      <w:numFmt w:val="bullet"/>
      <w:lvlText w:val="o"/>
      <w:lvlJc w:val="left"/>
      <w:pPr>
        <w:ind w:left="1440" w:hanging="360"/>
      </w:pPr>
      <w:rPr>
        <w:rFonts w:ascii="Courier New" w:hAnsi="Courier New" w:cs="Courier New" w:hint="default"/>
      </w:rPr>
    </w:lvl>
    <w:lvl w:ilvl="2" w:tplc="703E94CA" w:tentative="1">
      <w:start w:val="1"/>
      <w:numFmt w:val="bullet"/>
      <w:lvlText w:val=""/>
      <w:lvlJc w:val="left"/>
      <w:pPr>
        <w:ind w:left="2160" w:hanging="360"/>
      </w:pPr>
      <w:rPr>
        <w:rFonts w:ascii="Wingdings" w:hAnsi="Wingdings" w:hint="default"/>
      </w:rPr>
    </w:lvl>
    <w:lvl w:ilvl="3" w:tplc="7974CC5C" w:tentative="1">
      <w:start w:val="1"/>
      <w:numFmt w:val="bullet"/>
      <w:lvlText w:val=""/>
      <w:lvlJc w:val="left"/>
      <w:pPr>
        <w:ind w:left="2880" w:hanging="360"/>
      </w:pPr>
      <w:rPr>
        <w:rFonts w:ascii="Symbol" w:hAnsi="Symbol" w:hint="default"/>
      </w:rPr>
    </w:lvl>
    <w:lvl w:ilvl="4" w:tplc="896EC978" w:tentative="1">
      <w:start w:val="1"/>
      <w:numFmt w:val="bullet"/>
      <w:lvlText w:val="o"/>
      <w:lvlJc w:val="left"/>
      <w:pPr>
        <w:ind w:left="3600" w:hanging="360"/>
      </w:pPr>
      <w:rPr>
        <w:rFonts w:ascii="Courier New" w:hAnsi="Courier New" w:cs="Courier New" w:hint="default"/>
      </w:rPr>
    </w:lvl>
    <w:lvl w:ilvl="5" w:tplc="9CDE9B08" w:tentative="1">
      <w:start w:val="1"/>
      <w:numFmt w:val="bullet"/>
      <w:lvlText w:val=""/>
      <w:lvlJc w:val="left"/>
      <w:pPr>
        <w:ind w:left="4320" w:hanging="360"/>
      </w:pPr>
      <w:rPr>
        <w:rFonts w:ascii="Wingdings" w:hAnsi="Wingdings" w:hint="default"/>
      </w:rPr>
    </w:lvl>
    <w:lvl w:ilvl="6" w:tplc="08F63AF2" w:tentative="1">
      <w:start w:val="1"/>
      <w:numFmt w:val="bullet"/>
      <w:lvlText w:val=""/>
      <w:lvlJc w:val="left"/>
      <w:pPr>
        <w:ind w:left="5040" w:hanging="360"/>
      </w:pPr>
      <w:rPr>
        <w:rFonts w:ascii="Symbol" w:hAnsi="Symbol" w:hint="default"/>
      </w:rPr>
    </w:lvl>
    <w:lvl w:ilvl="7" w:tplc="C91CBC04" w:tentative="1">
      <w:start w:val="1"/>
      <w:numFmt w:val="bullet"/>
      <w:lvlText w:val="o"/>
      <w:lvlJc w:val="left"/>
      <w:pPr>
        <w:ind w:left="5760" w:hanging="360"/>
      </w:pPr>
      <w:rPr>
        <w:rFonts w:ascii="Courier New" w:hAnsi="Courier New" w:cs="Courier New" w:hint="default"/>
      </w:rPr>
    </w:lvl>
    <w:lvl w:ilvl="8" w:tplc="9CACDA8E"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A19454C8">
      <w:start w:val="1"/>
      <w:numFmt w:val="bullet"/>
      <w:lvlText w:val=""/>
      <w:lvlJc w:val="left"/>
      <w:pPr>
        <w:ind w:left="720" w:hanging="360"/>
      </w:pPr>
      <w:rPr>
        <w:rFonts w:ascii="Symbol" w:hAnsi="Symbol" w:hint="default"/>
      </w:rPr>
    </w:lvl>
    <w:lvl w:ilvl="1" w:tplc="1736CFE2" w:tentative="1">
      <w:start w:val="1"/>
      <w:numFmt w:val="bullet"/>
      <w:lvlText w:val="o"/>
      <w:lvlJc w:val="left"/>
      <w:pPr>
        <w:ind w:left="1440" w:hanging="360"/>
      </w:pPr>
      <w:rPr>
        <w:rFonts w:ascii="Courier New" w:hAnsi="Courier New" w:cs="Courier New" w:hint="default"/>
      </w:rPr>
    </w:lvl>
    <w:lvl w:ilvl="2" w:tplc="A7C84ECE" w:tentative="1">
      <w:start w:val="1"/>
      <w:numFmt w:val="bullet"/>
      <w:lvlText w:val=""/>
      <w:lvlJc w:val="left"/>
      <w:pPr>
        <w:ind w:left="2160" w:hanging="360"/>
      </w:pPr>
      <w:rPr>
        <w:rFonts w:ascii="Wingdings" w:hAnsi="Wingdings" w:hint="default"/>
      </w:rPr>
    </w:lvl>
    <w:lvl w:ilvl="3" w:tplc="85D603EE" w:tentative="1">
      <w:start w:val="1"/>
      <w:numFmt w:val="bullet"/>
      <w:lvlText w:val=""/>
      <w:lvlJc w:val="left"/>
      <w:pPr>
        <w:ind w:left="2880" w:hanging="360"/>
      </w:pPr>
      <w:rPr>
        <w:rFonts w:ascii="Symbol" w:hAnsi="Symbol" w:hint="default"/>
      </w:rPr>
    </w:lvl>
    <w:lvl w:ilvl="4" w:tplc="1C288C80" w:tentative="1">
      <w:start w:val="1"/>
      <w:numFmt w:val="bullet"/>
      <w:lvlText w:val="o"/>
      <w:lvlJc w:val="left"/>
      <w:pPr>
        <w:ind w:left="3600" w:hanging="360"/>
      </w:pPr>
      <w:rPr>
        <w:rFonts w:ascii="Courier New" w:hAnsi="Courier New" w:cs="Courier New" w:hint="default"/>
      </w:rPr>
    </w:lvl>
    <w:lvl w:ilvl="5" w:tplc="7574569E" w:tentative="1">
      <w:start w:val="1"/>
      <w:numFmt w:val="bullet"/>
      <w:lvlText w:val=""/>
      <w:lvlJc w:val="left"/>
      <w:pPr>
        <w:ind w:left="4320" w:hanging="360"/>
      </w:pPr>
      <w:rPr>
        <w:rFonts w:ascii="Wingdings" w:hAnsi="Wingdings" w:hint="default"/>
      </w:rPr>
    </w:lvl>
    <w:lvl w:ilvl="6" w:tplc="6488500E" w:tentative="1">
      <w:start w:val="1"/>
      <w:numFmt w:val="bullet"/>
      <w:lvlText w:val=""/>
      <w:lvlJc w:val="left"/>
      <w:pPr>
        <w:ind w:left="5040" w:hanging="360"/>
      </w:pPr>
      <w:rPr>
        <w:rFonts w:ascii="Symbol" w:hAnsi="Symbol" w:hint="default"/>
      </w:rPr>
    </w:lvl>
    <w:lvl w:ilvl="7" w:tplc="B0961B1C" w:tentative="1">
      <w:start w:val="1"/>
      <w:numFmt w:val="bullet"/>
      <w:lvlText w:val="o"/>
      <w:lvlJc w:val="left"/>
      <w:pPr>
        <w:ind w:left="5760" w:hanging="360"/>
      </w:pPr>
      <w:rPr>
        <w:rFonts w:ascii="Courier New" w:hAnsi="Courier New" w:cs="Courier New" w:hint="default"/>
      </w:rPr>
    </w:lvl>
    <w:lvl w:ilvl="8" w:tplc="4782946C"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A60C9FE0">
      <w:start w:val="1"/>
      <w:numFmt w:val="bullet"/>
      <w:lvlText w:val=""/>
      <w:lvlJc w:val="left"/>
      <w:pPr>
        <w:ind w:left="720" w:hanging="360"/>
      </w:pPr>
      <w:rPr>
        <w:rFonts w:ascii="Symbol" w:hAnsi="Symbol" w:hint="default"/>
      </w:rPr>
    </w:lvl>
    <w:lvl w:ilvl="1" w:tplc="CBEE1466" w:tentative="1">
      <w:start w:val="1"/>
      <w:numFmt w:val="bullet"/>
      <w:lvlText w:val="o"/>
      <w:lvlJc w:val="left"/>
      <w:pPr>
        <w:ind w:left="1440" w:hanging="360"/>
      </w:pPr>
      <w:rPr>
        <w:rFonts w:ascii="Courier New" w:hAnsi="Courier New" w:cs="Courier New" w:hint="default"/>
      </w:rPr>
    </w:lvl>
    <w:lvl w:ilvl="2" w:tplc="040A64AC" w:tentative="1">
      <w:start w:val="1"/>
      <w:numFmt w:val="bullet"/>
      <w:lvlText w:val=""/>
      <w:lvlJc w:val="left"/>
      <w:pPr>
        <w:ind w:left="2160" w:hanging="360"/>
      </w:pPr>
      <w:rPr>
        <w:rFonts w:ascii="Wingdings" w:hAnsi="Wingdings" w:hint="default"/>
      </w:rPr>
    </w:lvl>
    <w:lvl w:ilvl="3" w:tplc="9550903C" w:tentative="1">
      <w:start w:val="1"/>
      <w:numFmt w:val="bullet"/>
      <w:lvlText w:val=""/>
      <w:lvlJc w:val="left"/>
      <w:pPr>
        <w:ind w:left="2880" w:hanging="360"/>
      </w:pPr>
      <w:rPr>
        <w:rFonts w:ascii="Symbol" w:hAnsi="Symbol" w:hint="default"/>
      </w:rPr>
    </w:lvl>
    <w:lvl w:ilvl="4" w:tplc="F88A8728" w:tentative="1">
      <w:start w:val="1"/>
      <w:numFmt w:val="bullet"/>
      <w:lvlText w:val="o"/>
      <w:lvlJc w:val="left"/>
      <w:pPr>
        <w:ind w:left="3600" w:hanging="360"/>
      </w:pPr>
      <w:rPr>
        <w:rFonts w:ascii="Courier New" w:hAnsi="Courier New" w:cs="Courier New" w:hint="default"/>
      </w:rPr>
    </w:lvl>
    <w:lvl w:ilvl="5" w:tplc="8C8C5876" w:tentative="1">
      <w:start w:val="1"/>
      <w:numFmt w:val="bullet"/>
      <w:lvlText w:val=""/>
      <w:lvlJc w:val="left"/>
      <w:pPr>
        <w:ind w:left="4320" w:hanging="360"/>
      </w:pPr>
      <w:rPr>
        <w:rFonts w:ascii="Wingdings" w:hAnsi="Wingdings" w:hint="default"/>
      </w:rPr>
    </w:lvl>
    <w:lvl w:ilvl="6" w:tplc="15C8DE68" w:tentative="1">
      <w:start w:val="1"/>
      <w:numFmt w:val="bullet"/>
      <w:lvlText w:val=""/>
      <w:lvlJc w:val="left"/>
      <w:pPr>
        <w:ind w:left="5040" w:hanging="360"/>
      </w:pPr>
      <w:rPr>
        <w:rFonts w:ascii="Symbol" w:hAnsi="Symbol" w:hint="default"/>
      </w:rPr>
    </w:lvl>
    <w:lvl w:ilvl="7" w:tplc="FF702CD0" w:tentative="1">
      <w:start w:val="1"/>
      <w:numFmt w:val="bullet"/>
      <w:lvlText w:val="o"/>
      <w:lvlJc w:val="left"/>
      <w:pPr>
        <w:ind w:left="5760" w:hanging="360"/>
      </w:pPr>
      <w:rPr>
        <w:rFonts w:ascii="Courier New" w:hAnsi="Courier New" w:cs="Courier New" w:hint="default"/>
      </w:rPr>
    </w:lvl>
    <w:lvl w:ilvl="8" w:tplc="A4BE9D74"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24821A44"/>
    <w:lvl w:ilvl="0" w:tplc="0798B1AE">
      <w:start w:val="19"/>
      <w:numFmt w:val="decimal"/>
      <w:lvlText w:val="%1."/>
      <w:lvlJc w:val="left"/>
      <w:pPr>
        <w:ind w:left="720" w:hanging="360"/>
      </w:pPr>
      <w:rPr>
        <w:rFonts w:hint="default"/>
        <w:bCs w:val="0"/>
      </w:rPr>
    </w:lvl>
    <w:lvl w:ilvl="1" w:tplc="9114478A" w:tentative="1">
      <w:start w:val="1"/>
      <w:numFmt w:val="lowerLetter"/>
      <w:lvlText w:val="%2."/>
      <w:lvlJc w:val="left"/>
      <w:pPr>
        <w:ind w:left="1440" w:hanging="360"/>
      </w:pPr>
    </w:lvl>
    <w:lvl w:ilvl="2" w:tplc="F8B4D32A" w:tentative="1">
      <w:start w:val="1"/>
      <w:numFmt w:val="lowerRoman"/>
      <w:lvlText w:val="%3."/>
      <w:lvlJc w:val="right"/>
      <w:pPr>
        <w:ind w:left="2160" w:hanging="180"/>
      </w:pPr>
    </w:lvl>
    <w:lvl w:ilvl="3" w:tplc="8ED63AF2" w:tentative="1">
      <w:start w:val="1"/>
      <w:numFmt w:val="decimal"/>
      <w:lvlText w:val="%4."/>
      <w:lvlJc w:val="left"/>
      <w:pPr>
        <w:ind w:left="2880" w:hanging="360"/>
      </w:pPr>
    </w:lvl>
    <w:lvl w:ilvl="4" w:tplc="A9C47788" w:tentative="1">
      <w:start w:val="1"/>
      <w:numFmt w:val="lowerLetter"/>
      <w:lvlText w:val="%5."/>
      <w:lvlJc w:val="left"/>
      <w:pPr>
        <w:ind w:left="3600" w:hanging="360"/>
      </w:pPr>
    </w:lvl>
    <w:lvl w:ilvl="5" w:tplc="08A4DB30" w:tentative="1">
      <w:start w:val="1"/>
      <w:numFmt w:val="lowerRoman"/>
      <w:lvlText w:val="%6."/>
      <w:lvlJc w:val="right"/>
      <w:pPr>
        <w:ind w:left="4320" w:hanging="180"/>
      </w:pPr>
    </w:lvl>
    <w:lvl w:ilvl="6" w:tplc="6A301D2E" w:tentative="1">
      <w:start w:val="1"/>
      <w:numFmt w:val="decimal"/>
      <w:lvlText w:val="%7."/>
      <w:lvlJc w:val="left"/>
      <w:pPr>
        <w:ind w:left="5040" w:hanging="360"/>
      </w:pPr>
    </w:lvl>
    <w:lvl w:ilvl="7" w:tplc="CD722BDE" w:tentative="1">
      <w:start w:val="1"/>
      <w:numFmt w:val="lowerLetter"/>
      <w:lvlText w:val="%8."/>
      <w:lvlJc w:val="left"/>
      <w:pPr>
        <w:ind w:left="5760" w:hanging="360"/>
      </w:pPr>
    </w:lvl>
    <w:lvl w:ilvl="8" w:tplc="468A851C"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3342C128">
      <w:start w:val="1"/>
      <w:numFmt w:val="decimal"/>
      <w:lvlText w:val="%1."/>
      <w:lvlJc w:val="left"/>
      <w:pPr>
        <w:ind w:left="720" w:hanging="360"/>
      </w:pPr>
    </w:lvl>
    <w:lvl w:ilvl="1" w:tplc="D58C0B72">
      <w:start w:val="1"/>
      <w:numFmt w:val="lowerLetter"/>
      <w:lvlText w:val="%2."/>
      <w:lvlJc w:val="left"/>
      <w:pPr>
        <w:ind w:left="1440" w:hanging="360"/>
      </w:pPr>
    </w:lvl>
    <w:lvl w:ilvl="2" w:tplc="6CF6AE50">
      <w:start w:val="1"/>
      <w:numFmt w:val="lowerRoman"/>
      <w:lvlText w:val="%3."/>
      <w:lvlJc w:val="right"/>
      <w:pPr>
        <w:ind w:left="2160" w:hanging="180"/>
      </w:pPr>
    </w:lvl>
    <w:lvl w:ilvl="3" w:tplc="BAEED776">
      <w:start w:val="1"/>
      <w:numFmt w:val="decimal"/>
      <w:lvlText w:val="%4."/>
      <w:lvlJc w:val="left"/>
      <w:pPr>
        <w:ind w:left="2880" w:hanging="360"/>
      </w:pPr>
    </w:lvl>
    <w:lvl w:ilvl="4" w:tplc="65B2DE2A">
      <w:start w:val="1"/>
      <w:numFmt w:val="lowerLetter"/>
      <w:lvlText w:val="%5."/>
      <w:lvlJc w:val="left"/>
      <w:pPr>
        <w:ind w:left="3600" w:hanging="360"/>
      </w:pPr>
    </w:lvl>
    <w:lvl w:ilvl="5" w:tplc="ADF2C0DA">
      <w:start w:val="1"/>
      <w:numFmt w:val="lowerRoman"/>
      <w:lvlText w:val="%6."/>
      <w:lvlJc w:val="right"/>
      <w:pPr>
        <w:ind w:left="4320" w:hanging="180"/>
      </w:pPr>
    </w:lvl>
    <w:lvl w:ilvl="6" w:tplc="17ECFC58">
      <w:start w:val="1"/>
      <w:numFmt w:val="decimal"/>
      <w:lvlText w:val="%7."/>
      <w:lvlJc w:val="left"/>
      <w:pPr>
        <w:ind w:left="5040" w:hanging="360"/>
      </w:pPr>
    </w:lvl>
    <w:lvl w:ilvl="7" w:tplc="5F163814">
      <w:start w:val="1"/>
      <w:numFmt w:val="lowerLetter"/>
      <w:lvlText w:val="%8."/>
      <w:lvlJc w:val="left"/>
      <w:pPr>
        <w:ind w:left="5760" w:hanging="360"/>
      </w:pPr>
    </w:lvl>
    <w:lvl w:ilvl="8" w:tplc="A48E4AE6">
      <w:start w:val="1"/>
      <w:numFmt w:val="lowerRoman"/>
      <w:lvlText w:val="%9."/>
      <w:lvlJc w:val="right"/>
      <w:pPr>
        <w:ind w:left="6480" w:hanging="180"/>
      </w:pPr>
    </w:lvl>
  </w:abstractNum>
  <w:abstractNum w:abstractNumId="25" w15:restartNumberingAfterBreak="0">
    <w:nsid w:val="49532F79"/>
    <w:multiLevelType w:val="hybridMultilevel"/>
    <w:tmpl w:val="DE2A870A"/>
    <w:lvl w:ilvl="0" w:tplc="3BD235F0">
      <w:start w:val="1"/>
      <w:numFmt w:val="bullet"/>
      <w:lvlText w:val=""/>
      <w:lvlJc w:val="left"/>
      <w:pPr>
        <w:ind w:left="720" w:hanging="360"/>
      </w:pPr>
      <w:rPr>
        <w:rFonts w:ascii="Symbol" w:hAnsi="Symbol" w:hint="default"/>
      </w:rPr>
    </w:lvl>
    <w:lvl w:ilvl="1" w:tplc="B066E5EE" w:tentative="1">
      <w:start w:val="1"/>
      <w:numFmt w:val="bullet"/>
      <w:lvlText w:val="o"/>
      <w:lvlJc w:val="left"/>
      <w:pPr>
        <w:ind w:left="1440" w:hanging="360"/>
      </w:pPr>
      <w:rPr>
        <w:rFonts w:ascii="Courier New" w:hAnsi="Courier New" w:cs="Courier New" w:hint="default"/>
      </w:rPr>
    </w:lvl>
    <w:lvl w:ilvl="2" w:tplc="937C62BC" w:tentative="1">
      <w:start w:val="1"/>
      <w:numFmt w:val="bullet"/>
      <w:lvlText w:val=""/>
      <w:lvlJc w:val="left"/>
      <w:pPr>
        <w:ind w:left="2160" w:hanging="360"/>
      </w:pPr>
      <w:rPr>
        <w:rFonts w:ascii="Wingdings" w:hAnsi="Wingdings" w:hint="default"/>
      </w:rPr>
    </w:lvl>
    <w:lvl w:ilvl="3" w:tplc="503A31A4" w:tentative="1">
      <w:start w:val="1"/>
      <w:numFmt w:val="bullet"/>
      <w:lvlText w:val=""/>
      <w:lvlJc w:val="left"/>
      <w:pPr>
        <w:ind w:left="2880" w:hanging="360"/>
      </w:pPr>
      <w:rPr>
        <w:rFonts w:ascii="Symbol" w:hAnsi="Symbol" w:hint="default"/>
      </w:rPr>
    </w:lvl>
    <w:lvl w:ilvl="4" w:tplc="E2D6C59E" w:tentative="1">
      <w:start w:val="1"/>
      <w:numFmt w:val="bullet"/>
      <w:lvlText w:val="o"/>
      <w:lvlJc w:val="left"/>
      <w:pPr>
        <w:ind w:left="3600" w:hanging="360"/>
      </w:pPr>
      <w:rPr>
        <w:rFonts w:ascii="Courier New" w:hAnsi="Courier New" w:cs="Courier New" w:hint="default"/>
      </w:rPr>
    </w:lvl>
    <w:lvl w:ilvl="5" w:tplc="FA0E8E50" w:tentative="1">
      <w:start w:val="1"/>
      <w:numFmt w:val="bullet"/>
      <w:lvlText w:val=""/>
      <w:lvlJc w:val="left"/>
      <w:pPr>
        <w:ind w:left="4320" w:hanging="360"/>
      </w:pPr>
      <w:rPr>
        <w:rFonts w:ascii="Wingdings" w:hAnsi="Wingdings" w:hint="default"/>
      </w:rPr>
    </w:lvl>
    <w:lvl w:ilvl="6" w:tplc="2A72A82A" w:tentative="1">
      <w:start w:val="1"/>
      <w:numFmt w:val="bullet"/>
      <w:lvlText w:val=""/>
      <w:lvlJc w:val="left"/>
      <w:pPr>
        <w:ind w:left="5040" w:hanging="360"/>
      </w:pPr>
      <w:rPr>
        <w:rFonts w:ascii="Symbol" w:hAnsi="Symbol" w:hint="default"/>
      </w:rPr>
    </w:lvl>
    <w:lvl w:ilvl="7" w:tplc="F6420B38" w:tentative="1">
      <w:start w:val="1"/>
      <w:numFmt w:val="bullet"/>
      <w:lvlText w:val="o"/>
      <w:lvlJc w:val="left"/>
      <w:pPr>
        <w:ind w:left="5760" w:hanging="360"/>
      </w:pPr>
      <w:rPr>
        <w:rFonts w:ascii="Courier New" w:hAnsi="Courier New" w:cs="Courier New" w:hint="default"/>
      </w:rPr>
    </w:lvl>
    <w:lvl w:ilvl="8" w:tplc="DECCE3BA"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58228264">
      <w:start w:val="1"/>
      <w:numFmt w:val="bullet"/>
      <w:lvlText w:val=""/>
      <w:lvlJc w:val="left"/>
      <w:pPr>
        <w:ind w:left="720" w:hanging="360"/>
      </w:pPr>
      <w:rPr>
        <w:rFonts w:ascii="Symbol" w:hAnsi="Symbol" w:hint="default"/>
      </w:rPr>
    </w:lvl>
    <w:lvl w:ilvl="1" w:tplc="B1BE465A" w:tentative="1">
      <w:start w:val="1"/>
      <w:numFmt w:val="bullet"/>
      <w:lvlText w:val="o"/>
      <w:lvlJc w:val="left"/>
      <w:pPr>
        <w:ind w:left="1440" w:hanging="360"/>
      </w:pPr>
      <w:rPr>
        <w:rFonts w:ascii="Courier New" w:hAnsi="Courier New" w:cs="Courier New" w:hint="default"/>
      </w:rPr>
    </w:lvl>
    <w:lvl w:ilvl="2" w:tplc="36DC13C0" w:tentative="1">
      <w:start w:val="1"/>
      <w:numFmt w:val="bullet"/>
      <w:lvlText w:val=""/>
      <w:lvlJc w:val="left"/>
      <w:pPr>
        <w:ind w:left="2160" w:hanging="360"/>
      </w:pPr>
      <w:rPr>
        <w:rFonts w:ascii="Wingdings" w:hAnsi="Wingdings" w:hint="default"/>
      </w:rPr>
    </w:lvl>
    <w:lvl w:ilvl="3" w:tplc="28EEAF66" w:tentative="1">
      <w:start w:val="1"/>
      <w:numFmt w:val="bullet"/>
      <w:lvlText w:val=""/>
      <w:lvlJc w:val="left"/>
      <w:pPr>
        <w:ind w:left="2880" w:hanging="360"/>
      </w:pPr>
      <w:rPr>
        <w:rFonts w:ascii="Symbol" w:hAnsi="Symbol" w:hint="default"/>
      </w:rPr>
    </w:lvl>
    <w:lvl w:ilvl="4" w:tplc="491C28E4" w:tentative="1">
      <w:start w:val="1"/>
      <w:numFmt w:val="bullet"/>
      <w:lvlText w:val="o"/>
      <w:lvlJc w:val="left"/>
      <w:pPr>
        <w:ind w:left="3600" w:hanging="360"/>
      </w:pPr>
      <w:rPr>
        <w:rFonts w:ascii="Courier New" w:hAnsi="Courier New" w:cs="Courier New" w:hint="default"/>
      </w:rPr>
    </w:lvl>
    <w:lvl w:ilvl="5" w:tplc="FBC453AC" w:tentative="1">
      <w:start w:val="1"/>
      <w:numFmt w:val="bullet"/>
      <w:lvlText w:val=""/>
      <w:lvlJc w:val="left"/>
      <w:pPr>
        <w:ind w:left="4320" w:hanging="360"/>
      </w:pPr>
      <w:rPr>
        <w:rFonts w:ascii="Wingdings" w:hAnsi="Wingdings" w:hint="default"/>
      </w:rPr>
    </w:lvl>
    <w:lvl w:ilvl="6" w:tplc="415A85C2" w:tentative="1">
      <w:start w:val="1"/>
      <w:numFmt w:val="bullet"/>
      <w:lvlText w:val=""/>
      <w:lvlJc w:val="left"/>
      <w:pPr>
        <w:ind w:left="5040" w:hanging="360"/>
      </w:pPr>
      <w:rPr>
        <w:rFonts w:ascii="Symbol" w:hAnsi="Symbol" w:hint="default"/>
      </w:rPr>
    </w:lvl>
    <w:lvl w:ilvl="7" w:tplc="01AA2F20" w:tentative="1">
      <w:start w:val="1"/>
      <w:numFmt w:val="bullet"/>
      <w:lvlText w:val="o"/>
      <w:lvlJc w:val="left"/>
      <w:pPr>
        <w:ind w:left="5760" w:hanging="360"/>
      </w:pPr>
      <w:rPr>
        <w:rFonts w:ascii="Courier New" w:hAnsi="Courier New" w:cs="Courier New" w:hint="default"/>
      </w:rPr>
    </w:lvl>
    <w:lvl w:ilvl="8" w:tplc="6D70D360"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F692FE12">
      <w:start w:val="1"/>
      <w:numFmt w:val="bullet"/>
      <w:lvlText w:val=""/>
      <w:lvlJc w:val="left"/>
      <w:pPr>
        <w:ind w:left="720" w:hanging="360"/>
      </w:pPr>
      <w:rPr>
        <w:rFonts w:ascii="Symbol" w:hAnsi="Symbol" w:hint="default"/>
      </w:rPr>
    </w:lvl>
    <w:lvl w:ilvl="1" w:tplc="89A4B892" w:tentative="1">
      <w:start w:val="1"/>
      <w:numFmt w:val="bullet"/>
      <w:lvlText w:val="o"/>
      <w:lvlJc w:val="left"/>
      <w:pPr>
        <w:ind w:left="1440" w:hanging="360"/>
      </w:pPr>
      <w:rPr>
        <w:rFonts w:ascii="Courier New" w:hAnsi="Courier New" w:cs="Courier New" w:hint="default"/>
      </w:rPr>
    </w:lvl>
    <w:lvl w:ilvl="2" w:tplc="5120C4C6" w:tentative="1">
      <w:start w:val="1"/>
      <w:numFmt w:val="bullet"/>
      <w:lvlText w:val=""/>
      <w:lvlJc w:val="left"/>
      <w:pPr>
        <w:ind w:left="2160" w:hanging="360"/>
      </w:pPr>
      <w:rPr>
        <w:rFonts w:ascii="Wingdings" w:hAnsi="Wingdings" w:hint="default"/>
      </w:rPr>
    </w:lvl>
    <w:lvl w:ilvl="3" w:tplc="7F0A433A" w:tentative="1">
      <w:start w:val="1"/>
      <w:numFmt w:val="bullet"/>
      <w:lvlText w:val=""/>
      <w:lvlJc w:val="left"/>
      <w:pPr>
        <w:ind w:left="2880" w:hanging="360"/>
      </w:pPr>
      <w:rPr>
        <w:rFonts w:ascii="Symbol" w:hAnsi="Symbol" w:hint="default"/>
      </w:rPr>
    </w:lvl>
    <w:lvl w:ilvl="4" w:tplc="8A0EB370" w:tentative="1">
      <w:start w:val="1"/>
      <w:numFmt w:val="bullet"/>
      <w:lvlText w:val="o"/>
      <w:lvlJc w:val="left"/>
      <w:pPr>
        <w:ind w:left="3600" w:hanging="360"/>
      </w:pPr>
      <w:rPr>
        <w:rFonts w:ascii="Courier New" w:hAnsi="Courier New" w:cs="Courier New" w:hint="default"/>
      </w:rPr>
    </w:lvl>
    <w:lvl w:ilvl="5" w:tplc="5E649FBA" w:tentative="1">
      <w:start w:val="1"/>
      <w:numFmt w:val="bullet"/>
      <w:lvlText w:val=""/>
      <w:lvlJc w:val="left"/>
      <w:pPr>
        <w:ind w:left="4320" w:hanging="360"/>
      </w:pPr>
      <w:rPr>
        <w:rFonts w:ascii="Wingdings" w:hAnsi="Wingdings" w:hint="default"/>
      </w:rPr>
    </w:lvl>
    <w:lvl w:ilvl="6" w:tplc="1B804120" w:tentative="1">
      <w:start w:val="1"/>
      <w:numFmt w:val="bullet"/>
      <w:lvlText w:val=""/>
      <w:lvlJc w:val="left"/>
      <w:pPr>
        <w:ind w:left="5040" w:hanging="360"/>
      </w:pPr>
      <w:rPr>
        <w:rFonts w:ascii="Symbol" w:hAnsi="Symbol" w:hint="default"/>
      </w:rPr>
    </w:lvl>
    <w:lvl w:ilvl="7" w:tplc="B3685546" w:tentative="1">
      <w:start w:val="1"/>
      <w:numFmt w:val="bullet"/>
      <w:lvlText w:val="o"/>
      <w:lvlJc w:val="left"/>
      <w:pPr>
        <w:ind w:left="5760" w:hanging="360"/>
      </w:pPr>
      <w:rPr>
        <w:rFonts w:ascii="Courier New" w:hAnsi="Courier New" w:cs="Courier New" w:hint="default"/>
      </w:rPr>
    </w:lvl>
    <w:lvl w:ilvl="8" w:tplc="D55A76F8"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9B5699B2">
      <w:start w:val="1"/>
      <w:numFmt w:val="bullet"/>
      <w:pStyle w:val="Tablebullet"/>
      <w:lvlText w:val=""/>
      <w:lvlJc w:val="left"/>
      <w:pPr>
        <w:tabs>
          <w:tab w:val="num" w:pos="397"/>
        </w:tabs>
        <w:ind w:left="113" w:firstLine="0"/>
      </w:pPr>
      <w:rPr>
        <w:rFonts w:ascii="Symbol" w:hAnsi="Symbol" w:hint="default"/>
      </w:rPr>
    </w:lvl>
    <w:lvl w:ilvl="1" w:tplc="C53292A2" w:tentative="1">
      <w:start w:val="1"/>
      <w:numFmt w:val="bullet"/>
      <w:lvlText w:val="o"/>
      <w:lvlJc w:val="left"/>
      <w:pPr>
        <w:ind w:left="1440" w:hanging="360"/>
      </w:pPr>
      <w:rPr>
        <w:rFonts w:ascii="Courier New" w:hAnsi="Courier New" w:cs="Courier New" w:hint="default"/>
      </w:rPr>
    </w:lvl>
    <w:lvl w:ilvl="2" w:tplc="F2F2E2BC" w:tentative="1">
      <w:start w:val="1"/>
      <w:numFmt w:val="bullet"/>
      <w:lvlText w:val=""/>
      <w:lvlJc w:val="left"/>
      <w:pPr>
        <w:ind w:left="2160" w:hanging="360"/>
      </w:pPr>
      <w:rPr>
        <w:rFonts w:ascii="Wingdings" w:hAnsi="Wingdings" w:hint="default"/>
      </w:rPr>
    </w:lvl>
    <w:lvl w:ilvl="3" w:tplc="C594472C" w:tentative="1">
      <w:start w:val="1"/>
      <w:numFmt w:val="bullet"/>
      <w:lvlText w:val=""/>
      <w:lvlJc w:val="left"/>
      <w:pPr>
        <w:ind w:left="2880" w:hanging="360"/>
      </w:pPr>
      <w:rPr>
        <w:rFonts w:ascii="Symbol" w:hAnsi="Symbol" w:hint="default"/>
      </w:rPr>
    </w:lvl>
    <w:lvl w:ilvl="4" w:tplc="C826D848" w:tentative="1">
      <w:start w:val="1"/>
      <w:numFmt w:val="bullet"/>
      <w:lvlText w:val="o"/>
      <w:lvlJc w:val="left"/>
      <w:pPr>
        <w:ind w:left="3600" w:hanging="360"/>
      </w:pPr>
      <w:rPr>
        <w:rFonts w:ascii="Courier New" w:hAnsi="Courier New" w:cs="Courier New" w:hint="default"/>
      </w:rPr>
    </w:lvl>
    <w:lvl w:ilvl="5" w:tplc="C234BA92" w:tentative="1">
      <w:start w:val="1"/>
      <w:numFmt w:val="bullet"/>
      <w:lvlText w:val=""/>
      <w:lvlJc w:val="left"/>
      <w:pPr>
        <w:ind w:left="4320" w:hanging="360"/>
      </w:pPr>
      <w:rPr>
        <w:rFonts w:ascii="Wingdings" w:hAnsi="Wingdings" w:hint="default"/>
      </w:rPr>
    </w:lvl>
    <w:lvl w:ilvl="6" w:tplc="E3A24BF4" w:tentative="1">
      <w:start w:val="1"/>
      <w:numFmt w:val="bullet"/>
      <w:lvlText w:val=""/>
      <w:lvlJc w:val="left"/>
      <w:pPr>
        <w:ind w:left="5040" w:hanging="360"/>
      </w:pPr>
      <w:rPr>
        <w:rFonts w:ascii="Symbol" w:hAnsi="Symbol" w:hint="default"/>
      </w:rPr>
    </w:lvl>
    <w:lvl w:ilvl="7" w:tplc="3DD8E324" w:tentative="1">
      <w:start w:val="1"/>
      <w:numFmt w:val="bullet"/>
      <w:lvlText w:val="o"/>
      <w:lvlJc w:val="left"/>
      <w:pPr>
        <w:ind w:left="5760" w:hanging="360"/>
      </w:pPr>
      <w:rPr>
        <w:rFonts w:ascii="Courier New" w:hAnsi="Courier New" w:cs="Courier New" w:hint="default"/>
      </w:rPr>
    </w:lvl>
    <w:lvl w:ilvl="8" w:tplc="9064E900"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E2ACA438">
      <w:start w:val="1"/>
      <w:numFmt w:val="bullet"/>
      <w:lvlText w:val=""/>
      <w:lvlJc w:val="left"/>
      <w:pPr>
        <w:ind w:left="720" w:hanging="360"/>
      </w:pPr>
      <w:rPr>
        <w:rFonts w:ascii="Symbol" w:hAnsi="Symbol" w:hint="default"/>
      </w:rPr>
    </w:lvl>
    <w:lvl w:ilvl="1" w:tplc="7408D814" w:tentative="1">
      <w:start w:val="1"/>
      <w:numFmt w:val="bullet"/>
      <w:lvlText w:val="o"/>
      <w:lvlJc w:val="left"/>
      <w:pPr>
        <w:ind w:left="1440" w:hanging="360"/>
      </w:pPr>
      <w:rPr>
        <w:rFonts w:ascii="Courier New" w:hAnsi="Courier New" w:cs="Courier New" w:hint="default"/>
      </w:rPr>
    </w:lvl>
    <w:lvl w:ilvl="2" w:tplc="1F322464" w:tentative="1">
      <w:start w:val="1"/>
      <w:numFmt w:val="bullet"/>
      <w:lvlText w:val=""/>
      <w:lvlJc w:val="left"/>
      <w:pPr>
        <w:ind w:left="2160" w:hanging="360"/>
      </w:pPr>
      <w:rPr>
        <w:rFonts w:ascii="Wingdings" w:hAnsi="Wingdings" w:hint="default"/>
      </w:rPr>
    </w:lvl>
    <w:lvl w:ilvl="3" w:tplc="742C1748" w:tentative="1">
      <w:start w:val="1"/>
      <w:numFmt w:val="bullet"/>
      <w:lvlText w:val=""/>
      <w:lvlJc w:val="left"/>
      <w:pPr>
        <w:ind w:left="2880" w:hanging="360"/>
      </w:pPr>
      <w:rPr>
        <w:rFonts w:ascii="Symbol" w:hAnsi="Symbol" w:hint="default"/>
      </w:rPr>
    </w:lvl>
    <w:lvl w:ilvl="4" w:tplc="A404D792" w:tentative="1">
      <w:start w:val="1"/>
      <w:numFmt w:val="bullet"/>
      <w:lvlText w:val="o"/>
      <w:lvlJc w:val="left"/>
      <w:pPr>
        <w:ind w:left="3600" w:hanging="360"/>
      </w:pPr>
      <w:rPr>
        <w:rFonts w:ascii="Courier New" w:hAnsi="Courier New" w:cs="Courier New" w:hint="default"/>
      </w:rPr>
    </w:lvl>
    <w:lvl w:ilvl="5" w:tplc="A01E16DA" w:tentative="1">
      <w:start w:val="1"/>
      <w:numFmt w:val="bullet"/>
      <w:lvlText w:val=""/>
      <w:lvlJc w:val="left"/>
      <w:pPr>
        <w:ind w:left="4320" w:hanging="360"/>
      </w:pPr>
      <w:rPr>
        <w:rFonts w:ascii="Wingdings" w:hAnsi="Wingdings" w:hint="default"/>
      </w:rPr>
    </w:lvl>
    <w:lvl w:ilvl="6" w:tplc="12BAC932" w:tentative="1">
      <w:start w:val="1"/>
      <w:numFmt w:val="bullet"/>
      <w:lvlText w:val=""/>
      <w:lvlJc w:val="left"/>
      <w:pPr>
        <w:ind w:left="5040" w:hanging="360"/>
      </w:pPr>
      <w:rPr>
        <w:rFonts w:ascii="Symbol" w:hAnsi="Symbol" w:hint="default"/>
      </w:rPr>
    </w:lvl>
    <w:lvl w:ilvl="7" w:tplc="32369C4E" w:tentative="1">
      <w:start w:val="1"/>
      <w:numFmt w:val="bullet"/>
      <w:lvlText w:val="o"/>
      <w:lvlJc w:val="left"/>
      <w:pPr>
        <w:ind w:left="5760" w:hanging="360"/>
      </w:pPr>
      <w:rPr>
        <w:rFonts w:ascii="Courier New" w:hAnsi="Courier New" w:cs="Courier New" w:hint="default"/>
      </w:rPr>
    </w:lvl>
    <w:lvl w:ilvl="8" w:tplc="07EADC64"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CE18F802">
      <w:start w:val="25"/>
      <w:numFmt w:val="decimal"/>
      <w:lvlText w:val="%1."/>
      <w:lvlJc w:val="left"/>
      <w:pPr>
        <w:ind w:left="720" w:hanging="360"/>
      </w:pPr>
      <w:rPr>
        <w:rFonts w:hint="default"/>
        <w:b w:val="0"/>
        <w:bCs w:val="0"/>
      </w:rPr>
    </w:lvl>
    <w:lvl w:ilvl="1" w:tplc="EFAAE710">
      <w:start w:val="1"/>
      <w:numFmt w:val="lowerLetter"/>
      <w:lvlText w:val="%2."/>
      <w:lvlJc w:val="left"/>
      <w:pPr>
        <w:ind w:left="1440" w:hanging="360"/>
      </w:pPr>
    </w:lvl>
    <w:lvl w:ilvl="2" w:tplc="F266BBF2">
      <w:start w:val="1"/>
      <w:numFmt w:val="lowerRoman"/>
      <w:lvlText w:val="%3."/>
      <w:lvlJc w:val="right"/>
      <w:pPr>
        <w:ind w:left="2160" w:hanging="180"/>
      </w:pPr>
    </w:lvl>
    <w:lvl w:ilvl="3" w:tplc="DCA2C064">
      <w:start w:val="1"/>
      <w:numFmt w:val="decimal"/>
      <w:lvlText w:val="%4."/>
      <w:lvlJc w:val="left"/>
      <w:pPr>
        <w:ind w:left="2880" w:hanging="360"/>
      </w:pPr>
    </w:lvl>
    <w:lvl w:ilvl="4" w:tplc="7054CE72">
      <w:start w:val="1"/>
      <w:numFmt w:val="lowerLetter"/>
      <w:lvlText w:val="%5."/>
      <w:lvlJc w:val="left"/>
      <w:pPr>
        <w:ind w:left="3600" w:hanging="360"/>
      </w:pPr>
    </w:lvl>
    <w:lvl w:ilvl="5" w:tplc="634CEB78">
      <w:start w:val="1"/>
      <w:numFmt w:val="lowerRoman"/>
      <w:lvlText w:val="%6."/>
      <w:lvlJc w:val="right"/>
      <w:pPr>
        <w:ind w:left="4320" w:hanging="180"/>
      </w:pPr>
    </w:lvl>
    <w:lvl w:ilvl="6" w:tplc="D8DAA43E">
      <w:start w:val="1"/>
      <w:numFmt w:val="decimal"/>
      <w:lvlText w:val="%7."/>
      <w:lvlJc w:val="left"/>
      <w:pPr>
        <w:ind w:left="5040" w:hanging="360"/>
      </w:pPr>
    </w:lvl>
    <w:lvl w:ilvl="7" w:tplc="9202CBB0">
      <w:start w:val="1"/>
      <w:numFmt w:val="lowerLetter"/>
      <w:lvlText w:val="%8."/>
      <w:lvlJc w:val="left"/>
      <w:pPr>
        <w:ind w:left="5760" w:hanging="360"/>
      </w:pPr>
    </w:lvl>
    <w:lvl w:ilvl="8" w:tplc="D772AF14">
      <w:start w:val="1"/>
      <w:numFmt w:val="lowerRoman"/>
      <w:lvlText w:val="%9."/>
      <w:lvlJc w:val="right"/>
      <w:pPr>
        <w:ind w:left="6480" w:hanging="180"/>
      </w:pPr>
    </w:lvl>
  </w:abstractNum>
  <w:abstractNum w:abstractNumId="31" w15:restartNumberingAfterBreak="0">
    <w:nsid w:val="543E0CE6"/>
    <w:multiLevelType w:val="hybridMultilevel"/>
    <w:tmpl w:val="007CCC94"/>
    <w:lvl w:ilvl="0" w:tplc="3894EBAA">
      <w:start w:val="1"/>
      <w:numFmt w:val="bullet"/>
      <w:lvlText w:val=""/>
      <w:lvlJc w:val="left"/>
      <w:pPr>
        <w:ind w:left="720" w:hanging="360"/>
      </w:pPr>
      <w:rPr>
        <w:rFonts w:ascii="Symbol" w:hAnsi="Symbol" w:hint="default"/>
      </w:rPr>
    </w:lvl>
    <w:lvl w:ilvl="1" w:tplc="6E5C180E" w:tentative="1">
      <w:start w:val="1"/>
      <w:numFmt w:val="bullet"/>
      <w:lvlText w:val="o"/>
      <w:lvlJc w:val="left"/>
      <w:pPr>
        <w:ind w:left="1440" w:hanging="360"/>
      </w:pPr>
      <w:rPr>
        <w:rFonts w:ascii="Courier New" w:hAnsi="Courier New" w:cs="Courier New" w:hint="default"/>
      </w:rPr>
    </w:lvl>
    <w:lvl w:ilvl="2" w:tplc="5566BC86" w:tentative="1">
      <w:start w:val="1"/>
      <w:numFmt w:val="bullet"/>
      <w:lvlText w:val=""/>
      <w:lvlJc w:val="left"/>
      <w:pPr>
        <w:ind w:left="2160" w:hanging="360"/>
      </w:pPr>
      <w:rPr>
        <w:rFonts w:ascii="Wingdings" w:hAnsi="Wingdings" w:hint="default"/>
      </w:rPr>
    </w:lvl>
    <w:lvl w:ilvl="3" w:tplc="079E9EF8" w:tentative="1">
      <w:start w:val="1"/>
      <w:numFmt w:val="bullet"/>
      <w:lvlText w:val=""/>
      <w:lvlJc w:val="left"/>
      <w:pPr>
        <w:ind w:left="2880" w:hanging="360"/>
      </w:pPr>
      <w:rPr>
        <w:rFonts w:ascii="Symbol" w:hAnsi="Symbol" w:hint="default"/>
      </w:rPr>
    </w:lvl>
    <w:lvl w:ilvl="4" w:tplc="40B831BC" w:tentative="1">
      <w:start w:val="1"/>
      <w:numFmt w:val="bullet"/>
      <w:lvlText w:val="o"/>
      <w:lvlJc w:val="left"/>
      <w:pPr>
        <w:ind w:left="3600" w:hanging="360"/>
      </w:pPr>
      <w:rPr>
        <w:rFonts w:ascii="Courier New" w:hAnsi="Courier New" w:cs="Courier New" w:hint="default"/>
      </w:rPr>
    </w:lvl>
    <w:lvl w:ilvl="5" w:tplc="4550A016" w:tentative="1">
      <w:start w:val="1"/>
      <w:numFmt w:val="bullet"/>
      <w:lvlText w:val=""/>
      <w:lvlJc w:val="left"/>
      <w:pPr>
        <w:ind w:left="4320" w:hanging="360"/>
      </w:pPr>
      <w:rPr>
        <w:rFonts w:ascii="Wingdings" w:hAnsi="Wingdings" w:hint="default"/>
      </w:rPr>
    </w:lvl>
    <w:lvl w:ilvl="6" w:tplc="023AD238" w:tentative="1">
      <w:start w:val="1"/>
      <w:numFmt w:val="bullet"/>
      <w:lvlText w:val=""/>
      <w:lvlJc w:val="left"/>
      <w:pPr>
        <w:ind w:left="5040" w:hanging="360"/>
      </w:pPr>
      <w:rPr>
        <w:rFonts w:ascii="Symbol" w:hAnsi="Symbol" w:hint="default"/>
      </w:rPr>
    </w:lvl>
    <w:lvl w:ilvl="7" w:tplc="3216FDFE" w:tentative="1">
      <w:start w:val="1"/>
      <w:numFmt w:val="bullet"/>
      <w:lvlText w:val="o"/>
      <w:lvlJc w:val="left"/>
      <w:pPr>
        <w:ind w:left="5760" w:hanging="360"/>
      </w:pPr>
      <w:rPr>
        <w:rFonts w:ascii="Courier New" w:hAnsi="Courier New" w:cs="Courier New" w:hint="default"/>
      </w:rPr>
    </w:lvl>
    <w:lvl w:ilvl="8" w:tplc="A25ADCC4"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9A18FFBE">
      <w:start w:val="1"/>
      <w:numFmt w:val="bullet"/>
      <w:lvlText w:val=""/>
      <w:lvlJc w:val="left"/>
      <w:pPr>
        <w:ind w:left="720" w:hanging="360"/>
      </w:pPr>
      <w:rPr>
        <w:rFonts w:ascii="Symbol" w:hAnsi="Symbol" w:hint="default"/>
      </w:rPr>
    </w:lvl>
    <w:lvl w:ilvl="1" w:tplc="C7826084" w:tentative="1">
      <w:start w:val="1"/>
      <w:numFmt w:val="bullet"/>
      <w:lvlText w:val="o"/>
      <w:lvlJc w:val="left"/>
      <w:pPr>
        <w:ind w:left="1440" w:hanging="360"/>
      </w:pPr>
      <w:rPr>
        <w:rFonts w:ascii="Courier New" w:hAnsi="Courier New" w:cs="Courier New" w:hint="default"/>
      </w:rPr>
    </w:lvl>
    <w:lvl w:ilvl="2" w:tplc="FD1E2442" w:tentative="1">
      <w:start w:val="1"/>
      <w:numFmt w:val="bullet"/>
      <w:lvlText w:val=""/>
      <w:lvlJc w:val="left"/>
      <w:pPr>
        <w:ind w:left="2160" w:hanging="360"/>
      </w:pPr>
      <w:rPr>
        <w:rFonts w:ascii="Wingdings" w:hAnsi="Wingdings" w:hint="default"/>
      </w:rPr>
    </w:lvl>
    <w:lvl w:ilvl="3" w:tplc="60BA41F2" w:tentative="1">
      <w:start w:val="1"/>
      <w:numFmt w:val="bullet"/>
      <w:lvlText w:val=""/>
      <w:lvlJc w:val="left"/>
      <w:pPr>
        <w:ind w:left="2880" w:hanging="360"/>
      </w:pPr>
      <w:rPr>
        <w:rFonts w:ascii="Symbol" w:hAnsi="Symbol" w:hint="default"/>
      </w:rPr>
    </w:lvl>
    <w:lvl w:ilvl="4" w:tplc="3EDCE9A8" w:tentative="1">
      <w:start w:val="1"/>
      <w:numFmt w:val="bullet"/>
      <w:lvlText w:val="o"/>
      <w:lvlJc w:val="left"/>
      <w:pPr>
        <w:ind w:left="3600" w:hanging="360"/>
      </w:pPr>
      <w:rPr>
        <w:rFonts w:ascii="Courier New" w:hAnsi="Courier New" w:cs="Courier New" w:hint="default"/>
      </w:rPr>
    </w:lvl>
    <w:lvl w:ilvl="5" w:tplc="9488B18C" w:tentative="1">
      <w:start w:val="1"/>
      <w:numFmt w:val="bullet"/>
      <w:lvlText w:val=""/>
      <w:lvlJc w:val="left"/>
      <w:pPr>
        <w:ind w:left="4320" w:hanging="360"/>
      </w:pPr>
      <w:rPr>
        <w:rFonts w:ascii="Wingdings" w:hAnsi="Wingdings" w:hint="default"/>
      </w:rPr>
    </w:lvl>
    <w:lvl w:ilvl="6" w:tplc="F612CEC4" w:tentative="1">
      <w:start w:val="1"/>
      <w:numFmt w:val="bullet"/>
      <w:lvlText w:val=""/>
      <w:lvlJc w:val="left"/>
      <w:pPr>
        <w:ind w:left="5040" w:hanging="360"/>
      </w:pPr>
      <w:rPr>
        <w:rFonts w:ascii="Symbol" w:hAnsi="Symbol" w:hint="default"/>
      </w:rPr>
    </w:lvl>
    <w:lvl w:ilvl="7" w:tplc="B5FE62B6" w:tentative="1">
      <w:start w:val="1"/>
      <w:numFmt w:val="bullet"/>
      <w:lvlText w:val="o"/>
      <w:lvlJc w:val="left"/>
      <w:pPr>
        <w:ind w:left="5760" w:hanging="360"/>
      </w:pPr>
      <w:rPr>
        <w:rFonts w:ascii="Courier New" w:hAnsi="Courier New" w:cs="Courier New" w:hint="default"/>
      </w:rPr>
    </w:lvl>
    <w:lvl w:ilvl="8" w:tplc="3FDEB902"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C9207F3E">
      <w:start w:val="1"/>
      <w:numFmt w:val="decimal"/>
      <w:lvlText w:val="%1."/>
      <w:lvlJc w:val="left"/>
      <w:pPr>
        <w:ind w:left="720" w:hanging="360"/>
      </w:pPr>
    </w:lvl>
    <w:lvl w:ilvl="1" w:tplc="0F58E192">
      <w:start w:val="1"/>
      <w:numFmt w:val="lowerLetter"/>
      <w:lvlText w:val="%2."/>
      <w:lvlJc w:val="left"/>
      <w:pPr>
        <w:ind w:left="1440" w:hanging="360"/>
      </w:pPr>
    </w:lvl>
    <w:lvl w:ilvl="2" w:tplc="52946838">
      <w:start w:val="1"/>
      <w:numFmt w:val="lowerRoman"/>
      <w:lvlText w:val="%3."/>
      <w:lvlJc w:val="right"/>
      <w:pPr>
        <w:ind w:left="2160" w:hanging="180"/>
      </w:pPr>
    </w:lvl>
    <w:lvl w:ilvl="3" w:tplc="9F38C026">
      <w:start w:val="1"/>
      <w:numFmt w:val="decimal"/>
      <w:lvlText w:val="%4."/>
      <w:lvlJc w:val="left"/>
      <w:pPr>
        <w:ind w:left="2880" w:hanging="360"/>
      </w:pPr>
    </w:lvl>
    <w:lvl w:ilvl="4" w:tplc="F49A80C6">
      <w:start w:val="1"/>
      <w:numFmt w:val="lowerLetter"/>
      <w:lvlText w:val="%5."/>
      <w:lvlJc w:val="left"/>
      <w:pPr>
        <w:ind w:left="3600" w:hanging="360"/>
      </w:pPr>
    </w:lvl>
    <w:lvl w:ilvl="5" w:tplc="B5BC61B4">
      <w:start w:val="1"/>
      <w:numFmt w:val="lowerRoman"/>
      <w:lvlText w:val="%6."/>
      <w:lvlJc w:val="right"/>
      <w:pPr>
        <w:ind w:left="4320" w:hanging="180"/>
      </w:pPr>
    </w:lvl>
    <w:lvl w:ilvl="6" w:tplc="8AFA2E00">
      <w:start w:val="1"/>
      <w:numFmt w:val="decimal"/>
      <w:lvlText w:val="%7."/>
      <w:lvlJc w:val="left"/>
      <w:pPr>
        <w:ind w:left="5040" w:hanging="360"/>
      </w:pPr>
    </w:lvl>
    <w:lvl w:ilvl="7" w:tplc="30661C4C">
      <w:start w:val="1"/>
      <w:numFmt w:val="lowerLetter"/>
      <w:lvlText w:val="%8."/>
      <w:lvlJc w:val="left"/>
      <w:pPr>
        <w:ind w:left="5760" w:hanging="360"/>
      </w:pPr>
    </w:lvl>
    <w:lvl w:ilvl="8" w:tplc="0E4E3A1A">
      <w:start w:val="1"/>
      <w:numFmt w:val="lowerRoman"/>
      <w:lvlText w:val="%9."/>
      <w:lvlJc w:val="right"/>
      <w:pPr>
        <w:ind w:left="6480" w:hanging="180"/>
      </w:pPr>
    </w:lvl>
  </w:abstractNum>
  <w:abstractNum w:abstractNumId="34" w15:restartNumberingAfterBreak="0">
    <w:nsid w:val="641A1325"/>
    <w:multiLevelType w:val="hybridMultilevel"/>
    <w:tmpl w:val="290CFD36"/>
    <w:lvl w:ilvl="0" w:tplc="19B242BE">
      <w:start w:val="1"/>
      <w:numFmt w:val="bullet"/>
      <w:lvlText w:val=""/>
      <w:lvlJc w:val="left"/>
      <w:pPr>
        <w:ind w:left="720" w:hanging="360"/>
      </w:pPr>
      <w:rPr>
        <w:rFonts w:ascii="Symbol" w:hAnsi="Symbol" w:hint="default"/>
      </w:rPr>
    </w:lvl>
    <w:lvl w:ilvl="1" w:tplc="E5C67C3C" w:tentative="1">
      <w:start w:val="1"/>
      <w:numFmt w:val="bullet"/>
      <w:lvlText w:val="o"/>
      <w:lvlJc w:val="left"/>
      <w:pPr>
        <w:ind w:left="1440" w:hanging="360"/>
      </w:pPr>
      <w:rPr>
        <w:rFonts w:ascii="Courier New" w:hAnsi="Courier New" w:cs="Courier New" w:hint="default"/>
      </w:rPr>
    </w:lvl>
    <w:lvl w:ilvl="2" w:tplc="B0A2BF5A" w:tentative="1">
      <w:start w:val="1"/>
      <w:numFmt w:val="bullet"/>
      <w:lvlText w:val=""/>
      <w:lvlJc w:val="left"/>
      <w:pPr>
        <w:ind w:left="2160" w:hanging="360"/>
      </w:pPr>
      <w:rPr>
        <w:rFonts w:ascii="Wingdings" w:hAnsi="Wingdings" w:hint="default"/>
      </w:rPr>
    </w:lvl>
    <w:lvl w:ilvl="3" w:tplc="80F46D76" w:tentative="1">
      <w:start w:val="1"/>
      <w:numFmt w:val="bullet"/>
      <w:lvlText w:val=""/>
      <w:lvlJc w:val="left"/>
      <w:pPr>
        <w:ind w:left="2880" w:hanging="360"/>
      </w:pPr>
      <w:rPr>
        <w:rFonts w:ascii="Symbol" w:hAnsi="Symbol" w:hint="default"/>
      </w:rPr>
    </w:lvl>
    <w:lvl w:ilvl="4" w:tplc="A3904356" w:tentative="1">
      <w:start w:val="1"/>
      <w:numFmt w:val="bullet"/>
      <w:lvlText w:val="o"/>
      <w:lvlJc w:val="left"/>
      <w:pPr>
        <w:ind w:left="3600" w:hanging="360"/>
      </w:pPr>
      <w:rPr>
        <w:rFonts w:ascii="Courier New" w:hAnsi="Courier New" w:cs="Courier New" w:hint="default"/>
      </w:rPr>
    </w:lvl>
    <w:lvl w:ilvl="5" w:tplc="B4A6C754" w:tentative="1">
      <w:start w:val="1"/>
      <w:numFmt w:val="bullet"/>
      <w:lvlText w:val=""/>
      <w:lvlJc w:val="left"/>
      <w:pPr>
        <w:ind w:left="4320" w:hanging="360"/>
      </w:pPr>
      <w:rPr>
        <w:rFonts w:ascii="Wingdings" w:hAnsi="Wingdings" w:hint="default"/>
      </w:rPr>
    </w:lvl>
    <w:lvl w:ilvl="6" w:tplc="8B18C024" w:tentative="1">
      <w:start w:val="1"/>
      <w:numFmt w:val="bullet"/>
      <w:lvlText w:val=""/>
      <w:lvlJc w:val="left"/>
      <w:pPr>
        <w:ind w:left="5040" w:hanging="360"/>
      </w:pPr>
      <w:rPr>
        <w:rFonts w:ascii="Symbol" w:hAnsi="Symbol" w:hint="default"/>
      </w:rPr>
    </w:lvl>
    <w:lvl w:ilvl="7" w:tplc="9CB8C380" w:tentative="1">
      <w:start w:val="1"/>
      <w:numFmt w:val="bullet"/>
      <w:lvlText w:val="o"/>
      <w:lvlJc w:val="left"/>
      <w:pPr>
        <w:ind w:left="5760" w:hanging="360"/>
      </w:pPr>
      <w:rPr>
        <w:rFonts w:ascii="Courier New" w:hAnsi="Courier New" w:cs="Courier New" w:hint="default"/>
      </w:rPr>
    </w:lvl>
    <w:lvl w:ilvl="8" w:tplc="86168A90"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9BA44776">
      <w:start w:val="16"/>
      <w:numFmt w:val="decimal"/>
      <w:lvlText w:val="%1."/>
      <w:lvlJc w:val="left"/>
      <w:pPr>
        <w:ind w:left="720" w:hanging="360"/>
      </w:pPr>
      <w:rPr>
        <w:rFonts w:hint="default"/>
      </w:rPr>
    </w:lvl>
    <w:lvl w:ilvl="1" w:tplc="D660D2C8">
      <w:start w:val="1"/>
      <w:numFmt w:val="lowerLetter"/>
      <w:lvlText w:val="%2."/>
      <w:lvlJc w:val="left"/>
      <w:pPr>
        <w:ind w:left="1440" w:hanging="360"/>
      </w:pPr>
    </w:lvl>
    <w:lvl w:ilvl="2" w:tplc="CBF8A6D6">
      <w:start w:val="1"/>
      <w:numFmt w:val="lowerRoman"/>
      <w:lvlText w:val="%3."/>
      <w:lvlJc w:val="right"/>
      <w:pPr>
        <w:ind w:left="2160" w:hanging="180"/>
      </w:pPr>
    </w:lvl>
    <w:lvl w:ilvl="3" w:tplc="E16EF9AA">
      <w:start w:val="1"/>
      <w:numFmt w:val="decimal"/>
      <w:lvlText w:val="%4."/>
      <w:lvlJc w:val="left"/>
      <w:pPr>
        <w:ind w:left="2880" w:hanging="360"/>
      </w:pPr>
    </w:lvl>
    <w:lvl w:ilvl="4" w:tplc="8400741A">
      <w:start w:val="1"/>
      <w:numFmt w:val="lowerLetter"/>
      <w:lvlText w:val="%5."/>
      <w:lvlJc w:val="left"/>
      <w:pPr>
        <w:ind w:left="3600" w:hanging="360"/>
      </w:pPr>
    </w:lvl>
    <w:lvl w:ilvl="5" w:tplc="A18CE9D8">
      <w:start w:val="1"/>
      <w:numFmt w:val="lowerRoman"/>
      <w:lvlText w:val="%6."/>
      <w:lvlJc w:val="right"/>
      <w:pPr>
        <w:ind w:left="4320" w:hanging="180"/>
      </w:pPr>
    </w:lvl>
    <w:lvl w:ilvl="6" w:tplc="86B42082">
      <w:start w:val="1"/>
      <w:numFmt w:val="decimal"/>
      <w:lvlText w:val="%7."/>
      <w:lvlJc w:val="left"/>
      <w:pPr>
        <w:ind w:left="5040" w:hanging="360"/>
      </w:pPr>
    </w:lvl>
    <w:lvl w:ilvl="7" w:tplc="893673FC">
      <w:start w:val="1"/>
      <w:numFmt w:val="lowerLetter"/>
      <w:lvlText w:val="%8."/>
      <w:lvlJc w:val="left"/>
      <w:pPr>
        <w:ind w:left="5760" w:hanging="360"/>
      </w:pPr>
    </w:lvl>
    <w:lvl w:ilvl="8" w:tplc="E7681E64">
      <w:start w:val="1"/>
      <w:numFmt w:val="lowerRoman"/>
      <w:lvlText w:val="%9."/>
      <w:lvlJc w:val="right"/>
      <w:pPr>
        <w:ind w:left="6480" w:hanging="180"/>
      </w:pPr>
    </w:lvl>
  </w:abstractNum>
  <w:abstractNum w:abstractNumId="36" w15:restartNumberingAfterBreak="0">
    <w:nsid w:val="6799298B"/>
    <w:multiLevelType w:val="hybridMultilevel"/>
    <w:tmpl w:val="4B20987C"/>
    <w:lvl w:ilvl="0" w:tplc="EE40A50C">
      <w:start w:val="13"/>
      <w:numFmt w:val="decimal"/>
      <w:lvlText w:val="%1."/>
      <w:lvlJc w:val="left"/>
      <w:pPr>
        <w:ind w:left="720" w:hanging="360"/>
      </w:pPr>
      <w:rPr>
        <w:rFonts w:hint="default"/>
      </w:rPr>
    </w:lvl>
    <w:lvl w:ilvl="1" w:tplc="44E45500">
      <w:start w:val="1"/>
      <w:numFmt w:val="lowerLetter"/>
      <w:lvlText w:val="%2."/>
      <w:lvlJc w:val="left"/>
      <w:pPr>
        <w:ind w:left="1440" w:hanging="360"/>
      </w:pPr>
    </w:lvl>
    <w:lvl w:ilvl="2" w:tplc="46D83E1E">
      <w:start w:val="1"/>
      <w:numFmt w:val="lowerRoman"/>
      <w:lvlText w:val="%3."/>
      <w:lvlJc w:val="right"/>
      <w:pPr>
        <w:ind w:left="2160" w:hanging="180"/>
      </w:pPr>
    </w:lvl>
    <w:lvl w:ilvl="3" w:tplc="85188260">
      <w:start w:val="1"/>
      <w:numFmt w:val="decimal"/>
      <w:lvlText w:val="%4."/>
      <w:lvlJc w:val="left"/>
      <w:pPr>
        <w:ind w:left="2880" w:hanging="360"/>
      </w:pPr>
    </w:lvl>
    <w:lvl w:ilvl="4" w:tplc="2400959A">
      <w:start w:val="1"/>
      <w:numFmt w:val="lowerLetter"/>
      <w:lvlText w:val="%5."/>
      <w:lvlJc w:val="left"/>
      <w:pPr>
        <w:ind w:left="3600" w:hanging="360"/>
      </w:pPr>
    </w:lvl>
    <w:lvl w:ilvl="5" w:tplc="D3E81CE8">
      <w:start w:val="1"/>
      <w:numFmt w:val="lowerRoman"/>
      <w:lvlText w:val="%6."/>
      <w:lvlJc w:val="right"/>
      <w:pPr>
        <w:ind w:left="4320" w:hanging="180"/>
      </w:pPr>
    </w:lvl>
    <w:lvl w:ilvl="6" w:tplc="75026444">
      <w:start w:val="1"/>
      <w:numFmt w:val="decimal"/>
      <w:lvlText w:val="%7."/>
      <w:lvlJc w:val="left"/>
      <w:pPr>
        <w:ind w:left="5040" w:hanging="360"/>
      </w:pPr>
    </w:lvl>
    <w:lvl w:ilvl="7" w:tplc="1CBCBC52">
      <w:start w:val="1"/>
      <w:numFmt w:val="lowerLetter"/>
      <w:lvlText w:val="%8."/>
      <w:lvlJc w:val="left"/>
      <w:pPr>
        <w:ind w:left="5760" w:hanging="360"/>
      </w:pPr>
    </w:lvl>
    <w:lvl w:ilvl="8" w:tplc="2A22C77A">
      <w:start w:val="1"/>
      <w:numFmt w:val="lowerRoman"/>
      <w:lvlText w:val="%9."/>
      <w:lvlJc w:val="right"/>
      <w:pPr>
        <w:ind w:left="6480" w:hanging="180"/>
      </w:pPr>
    </w:lvl>
  </w:abstractNum>
  <w:abstractNum w:abstractNumId="37" w15:restartNumberingAfterBreak="0">
    <w:nsid w:val="69105A9A"/>
    <w:multiLevelType w:val="hybridMultilevel"/>
    <w:tmpl w:val="778CC460"/>
    <w:lvl w:ilvl="0" w:tplc="7326ED0E">
      <w:start w:val="6"/>
      <w:numFmt w:val="decimal"/>
      <w:lvlText w:val="%1."/>
      <w:lvlJc w:val="left"/>
      <w:pPr>
        <w:ind w:left="720" w:hanging="360"/>
      </w:pPr>
      <w:rPr>
        <w:rFonts w:hint="default"/>
      </w:rPr>
    </w:lvl>
    <w:lvl w:ilvl="1" w:tplc="F7E0FC46">
      <w:start w:val="1"/>
      <w:numFmt w:val="lowerLetter"/>
      <w:lvlText w:val="%2."/>
      <w:lvlJc w:val="left"/>
      <w:pPr>
        <w:ind w:left="1440" w:hanging="360"/>
      </w:pPr>
    </w:lvl>
    <w:lvl w:ilvl="2" w:tplc="B20A9AD2">
      <w:start w:val="1"/>
      <w:numFmt w:val="lowerRoman"/>
      <w:lvlText w:val="%3."/>
      <w:lvlJc w:val="right"/>
      <w:pPr>
        <w:ind w:left="2160" w:hanging="180"/>
      </w:pPr>
    </w:lvl>
    <w:lvl w:ilvl="3" w:tplc="E32CB118">
      <w:start w:val="1"/>
      <w:numFmt w:val="decimal"/>
      <w:lvlText w:val="%4."/>
      <w:lvlJc w:val="left"/>
      <w:pPr>
        <w:ind w:left="2880" w:hanging="360"/>
      </w:pPr>
    </w:lvl>
    <w:lvl w:ilvl="4" w:tplc="688C32A4">
      <w:start w:val="1"/>
      <w:numFmt w:val="lowerLetter"/>
      <w:lvlText w:val="%5."/>
      <w:lvlJc w:val="left"/>
      <w:pPr>
        <w:ind w:left="3600" w:hanging="360"/>
      </w:pPr>
    </w:lvl>
    <w:lvl w:ilvl="5" w:tplc="1F0C6AF6">
      <w:start w:val="1"/>
      <w:numFmt w:val="lowerRoman"/>
      <w:lvlText w:val="%6."/>
      <w:lvlJc w:val="right"/>
      <w:pPr>
        <w:ind w:left="4320" w:hanging="180"/>
      </w:pPr>
    </w:lvl>
    <w:lvl w:ilvl="6" w:tplc="D07A6554">
      <w:start w:val="1"/>
      <w:numFmt w:val="decimal"/>
      <w:lvlText w:val="%7."/>
      <w:lvlJc w:val="left"/>
      <w:pPr>
        <w:ind w:left="5040" w:hanging="360"/>
      </w:pPr>
    </w:lvl>
    <w:lvl w:ilvl="7" w:tplc="C7A815BA">
      <w:start w:val="1"/>
      <w:numFmt w:val="lowerLetter"/>
      <w:lvlText w:val="%8."/>
      <w:lvlJc w:val="left"/>
      <w:pPr>
        <w:ind w:left="5760" w:hanging="360"/>
      </w:pPr>
    </w:lvl>
    <w:lvl w:ilvl="8" w:tplc="DEEEDD92">
      <w:start w:val="1"/>
      <w:numFmt w:val="lowerRoman"/>
      <w:lvlText w:val="%9."/>
      <w:lvlJc w:val="right"/>
      <w:pPr>
        <w:ind w:left="6480" w:hanging="180"/>
      </w:pPr>
    </w:lvl>
  </w:abstractNum>
  <w:abstractNum w:abstractNumId="38" w15:restartNumberingAfterBreak="0">
    <w:nsid w:val="692BFE69"/>
    <w:multiLevelType w:val="hybridMultilevel"/>
    <w:tmpl w:val="FFFFFFFF"/>
    <w:lvl w:ilvl="0" w:tplc="CA78F3F2">
      <w:start w:val="1"/>
      <w:numFmt w:val="bullet"/>
      <w:lvlText w:val=""/>
      <w:lvlJc w:val="left"/>
      <w:pPr>
        <w:ind w:left="720" w:hanging="360"/>
      </w:pPr>
      <w:rPr>
        <w:rFonts w:ascii="Symbol" w:hAnsi="Symbol" w:hint="default"/>
      </w:rPr>
    </w:lvl>
    <w:lvl w:ilvl="1" w:tplc="4CDCF67C">
      <w:start w:val="1"/>
      <w:numFmt w:val="bullet"/>
      <w:lvlText w:val="o"/>
      <w:lvlJc w:val="left"/>
      <w:pPr>
        <w:ind w:left="1440" w:hanging="360"/>
      </w:pPr>
      <w:rPr>
        <w:rFonts w:ascii="Courier New" w:hAnsi="Courier New" w:hint="default"/>
      </w:rPr>
    </w:lvl>
    <w:lvl w:ilvl="2" w:tplc="B2FCE69A">
      <w:start w:val="1"/>
      <w:numFmt w:val="bullet"/>
      <w:lvlText w:val=""/>
      <w:lvlJc w:val="left"/>
      <w:pPr>
        <w:ind w:left="2160" w:hanging="360"/>
      </w:pPr>
      <w:rPr>
        <w:rFonts w:ascii="Wingdings" w:hAnsi="Wingdings" w:hint="default"/>
      </w:rPr>
    </w:lvl>
    <w:lvl w:ilvl="3" w:tplc="24868DC6">
      <w:start w:val="1"/>
      <w:numFmt w:val="bullet"/>
      <w:lvlText w:val=""/>
      <w:lvlJc w:val="left"/>
      <w:pPr>
        <w:ind w:left="2880" w:hanging="360"/>
      </w:pPr>
      <w:rPr>
        <w:rFonts w:ascii="Symbol" w:hAnsi="Symbol" w:hint="default"/>
      </w:rPr>
    </w:lvl>
    <w:lvl w:ilvl="4" w:tplc="6114CC86">
      <w:start w:val="1"/>
      <w:numFmt w:val="bullet"/>
      <w:lvlText w:val="o"/>
      <w:lvlJc w:val="left"/>
      <w:pPr>
        <w:ind w:left="3600" w:hanging="360"/>
      </w:pPr>
      <w:rPr>
        <w:rFonts w:ascii="Courier New" w:hAnsi="Courier New" w:hint="default"/>
      </w:rPr>
    </w:lvl>
    <w:lvl w:ilvl="5" w:tplc="AE903AE0">
      <w:start w:val="1"/>
      <w:numFmt w:val="bullet"/>
      <w:lvlText w:val=""/>
      <w:lvlJc w:val="left"/>
      <w:pPr>
        <w:ind w:left="4320" w:hanging="360"/>
      </w:pPr>
      <w:rPr>
        <w:rFonts w:ascii="Wingdings" w:hAnsi="Wingdings" w:hint="default"/>
      </w:rPr>
    </w:lvl>
    <w:lvl w:ilvl="6" w:tplc="37AAC752">
      <w:start w:val="1"/>
      <w:numFmt w:val="bullet"/>
      <w:lvlText w:val=""/>
      <w:lvlJc w:val="left"/>
      <w:pPr>
        <w:ind w:left="5040" w:hanging="360"/>
      </w:pPr>
      <w:rPr>
        <w:rFonts w:ascii="Symbol" w:hAnsi="Symbol" w:hint="default"/>
      </w:rPr>
    </w:lvl>
    <w:lvl w:ilvl="7" w:tplc="3DD0AF3A">
      <w:start w:val="1"/>
      <w:numFmt w:val="bullet"/>
      <w:lvlText w:val="o"/>
      <w:lvlJc w:val="left"/>
      <w:pPr>
        <w:ind w:left="5760" w:hanging="360"/>
      </w:pPr>
      <w:rPr>
        <w:rFonts w:ascii="Courier New" w:hAnsi="Courier New" w:hint="default"/>
      </w:rPr>
    </w:lvl>
    <w:lvl w:ilvl="8" w:tplc="DBEA5CD0">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746A9D9C">
      <w:start w:val="1"/>
      <w:numFmt w:val="decimal"/>
      <w:lvlText w:val="%1."/>
      <w:lvlJc w:val="left"/>
      <w:pPr>
        <w:ind w:left="720" w:hanging="360"/>
      </w:pPr>
      <w:rPr>
        <w:b/>
        <w:bCs/>
      </w:rPr>
    </w:lvl>
    <w:lvl w:ilvl="1" w:tplc="DE1EE170" w:tentative="1">
      <w:start w:val="1"/>
      <w:numFmt w:val="lowerLetter"/>
      <w:lvlText w:val="%2."/>
      <w:lvlJc w:val="left"/>
      <w:pPr>
        <w:ind w:left="1440" w:hanging="360"/>
      </w:pPr>
    </w:lvl>
    <w:lvl w:ilvl="2" w:tplc="1D4A0EF0" w:tentative="1">
      <w:start w:val="1"/>
      <w:numFmt w:val="lowerRoman"/>
      <w:lvlText w:val="%3."/>
      <w:lvlJc w:val="right"/>
      <w:pPr>
        <w:ind w:left="2160" w:hanging="180"/>
      </w:pPr>
    </w:lvl>
    <w:lvl w:ilvl="3" w:tplc="75F25868" w:tentative="1">
      <w:start w:val="1"/>
      <w:numFmt w:val="decimal"/>
      <w:lvlText w:val="%4."/>
      <w:lvlJc w:val="left"/>
      <w:pPr>
        <w:ind w:left="2880" w:hanging="360"/>
      </w:pPr>
    </w:lvl>
    <w:lvl w:ilvl="4" w:tplc="1328313A" w:tentative="1">
      <w:start w:val="1"/>
      <w:numFmt w:val="lowerLetter"/>
      <w:lvlText w:val="%5."/>
      <w:lvlJc w:val="left"/>
      <w:pPr>
        <w:ind w:left="3600" w:hanging="360"/>
      </w:pPr>
    </w:lvl>
    <w:lvl w:ilvl="5" w:tplc="06D6B738" w:tentative="1">
      <w:start w:val="1"/>
      <w:numFmt w:val="lowerRoman"/>
      <w:lvlText w:val="%6."/>
      <w:lvlJc w:val="right"/>
      <w:pPr>
        <w:ind w:left="4320" w:hanging="180"/>
      </w:pPr>
    </w:lvl>
    <w:lvl w:ilvl="6" w:tplc="4FCEFB6C" w:tentative="1">
      <w:start w:val="1"/>
      <w:numFmt w:val="decimal"/>
      <w:lvlText w:val="%7."/>
      <w:lvlJc w:val="left"/>
      <w:pPr>
        <w:ind w:left="5040" w:hanging="360"/>
      </w:pPr>
    </w:lvl>
    <w:lvl w:ilvl="7" w:tplc="FF527AE2" w:tentative="1">
      <w:start w:val="1"/>
      <w:numFmt w:val="lowerLetter"/>
      <w:lvlText w:val="%8."/>
      <w:lvlJc w:val="left"/>
      <w:pPr>
        <w:ind w:left="5760" w:hanging="360"/>
      </w:pPr>
    </w:lvl>
    <w:lvl w:ilvl="8" w:tplc="9E1658EC"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A80698D6">
      <w:start w:val="1"/>
      <w:numFmt w:val="bullet"/>
      <w:lvlText w:val=""/>
      <w:lvlJc w:val="left"/>
      <w:pPr>
        <w:ind w:left="780" w:hanging="360"/>
      </w:pPr>
      <w:rPr>
        <w:rFonts w:ascii="Symbol" w:hAnsi="Symbol" w:hint="default"/>
      </w:rPr>
    </w:lvl>
    <w:lvl w:ilvl="1" w:tplc="E8D8462E" w:tentative="1">
      <w:start w:val="1"/>
      <w:numFmt w:val="bullet"/>
      <w:lvlText w:val="o"/>
      <w:lvlJc w:val="left"/>
      <w:pPr>
        <w:ind w:left="1500" w:hanging="360"/>
      </w:pPr>
      <w:rPr>
        <w:rFonts w:ascii="Courier New" w:hAnsi="Courier New" w:cs="Courier New" w:hint="default"/>
      </w:rPr>
    </w:lvl>
    <w:lvl w:ilvl="2" w:tplc="C1323812" w:tentative="1">
      <w:start w:val="1"/>
      <w:numFmt w:val="bullet"/>
      <w:lvlText w:val=""/>
      <w:lvlJc w:val="left"/>
      <w:pPr>
        <w:ind w:left="2220" w:hanging="360"/>
      </w:pPr>
      <w:rPr>
        <w:rFonts w:ascii="Wingdings" w:hAnsi="Wingdings" w:hint="default"/>
      </w:rPr>
    </w:lvl>
    <w:lvl w:ilvl="3" w:tplc="570A92D4" w:tentative="1">
      <w:start w:val="1"/>
      <w:numFmt w:val="bullet"/>
      <w:lvlText w:val=""/>
      <w:lvlJc w:val="left"/>
      <w:pPr>
        <w:ind w:left="2940" w:hanging="360"/>
      </w:pPr>
      <w:rPr>
        <w:rFonts w:ascii="Symbol" w:hAnsi="Symbol" w:hint="default"/>
      </w:rPr>
    </w:lvl>
    <w:lvl w:ilvl="4" w:tplc="4DCC08C0" w:tentative="1">
      <w:start w:val="1"/>
      <w:numFmt w:val="bullet"/>
      <w:lvlText w:val="o"/>
      <w:lvlJc w:val="left"/>
      <w:pPr>
        <w:ind w:left="3660" w:hanging="360"/>
      </w:pPr>
      <w:rPr>
        <w:rFonts w:ascii="Courier New" w:hAnsi="Courier New" w:cs="Courier New" w:hint="default"/>
      </w:rPr>
    </w:lvl>
    <w:lvl w:ilvl="5" w:tplc="E926E764" w:tentative="1">
      <w:start w:val="1"/>
      <w:numFmt w:val="bullet"/>
      <w:lvlText w:val=""/>
      <w:lvlJc w:val="left"/>
      <w:pPr>
        <w:ind w:left="4380" w:hanging="360"/>
      </w:pPr>
      <w:rPr>
        <w:rFonts w:ascii="Wingdings" w:hAnsi="Wingdings" w:hint="default"/>
      </w:rPr>
    </w:lvl>
    <w:lvl w:ilvl="6" w:tplc="72021B6E" w:tentative="1">
      <w:start w:val="1"/>
      <w:numFmt w:val="bullet"/>
      <w:lvlText w:val=""/>
      <w:lvlJc w:val="left"/>
      <w:pPr>
        <w:ind w:left="5100" w:hanging="360"/>
      </w:pPr>
      <w:rPr>
        <w:rFonts w:ascii="Symbol" w:hAnsi="Symbol" w:hint="default"/>
      </w:rPr>
    </w:lvl>
    <w:lvl w:ilvl="7" w:tplc="A2C61F2E" w:tentative="1">
      <w:start w:val="1"/>
      <w:numFmt w:val="bullet"/>
      <w:lvlText w:val="o"/>
      <w:lvlJc w:val="left"/>
      <w:pPr>
        <w:ind w:left="5820" w:hanging="360"/>
      </w:pPr>
      <w:rPr>
        <w:rFonts w:ascii="Courier New" w:hAnsi="Courier New" w:cs="Courier New" w:hint="default"/>
      </w:rPr>
    </w:lvl>
    <w:lvl w:ilvl="8" w:tplc="77B61142"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DBF00994">
      <w:start w:val="9"/>
      <w:numFmt w:val="decimal"/>
      <w:lvlText w:val="%1."/>
      <w:lvlJc w:val="left"/>
      <w:pPr>
        <w:ind w:left="720" w:hanging="360"/>
      </w:pPr>
      <w:rPr>
        <w:rFonts w:hint="default"/>
      </w:rPr>
    </w:lvl>
    <w:lvl w:ilvl="1" w:tplc="D098E934" w:tentative="1">
      <w:start w:val="1"/>
      <w:numFmt w:val="lowerLetter"/>
      <w:lvlText w:val="%2."/>
      <w:lvlJc w:val="left"/>
      <w:pPr>
        <w:ind w:left="1440" w:hanging="360"/>
      </w:pPr>
    </w:lvl>
    <w:lvl w:ilvl="2" w:tplc="FB1E3B9A" w:tentative="1">
      <w:start w:val="1"/>
      <w:numFmt w:val="lowerRoman"/>
      <w:lvlText w:val="%3."/>
      <w:lvlJc w:val="right"/>
      <w:pPr>
        <w:ind w:left="2160" w:hanging="180"/>
      </w:pPr>
    </w:lvl>
    <w:lvl w:ilvl="3" w:tplc="14EAAE7A" w:tentative="1">
      <w:start w:val="1"/>
      <w:numFmt w:val="decimal"/>
      <w:lvlText w:val="%4."/>
      <w:lvlJc w:val="left"/>
      <w:pPr>
        <w:ind w:left="2880" w:hanging="360"/>
      </w:pPr>
    </w:lvl>
    <w:lvl w:ilvl="4" w:tplc="F4BA1688" w:tentative="1">
      <w:start w:val="1"/>
      <w:numFmt w:val="lowerLetter"/>
      <w:lvlText w:val="%5."/>
      <w:lvlJc w:val="left"/>
      <w:pPr>
        <w:ind w:left="3600" w:hanging="360"/>
      </w:pPr>
    </w:lvl>
    <w:lvl w:ilvl="5" w:tplc="C406D760" w:tentative="1">
      <w:start w:val="1"/>
      <w:numFmt w:val="lowerRoman"/>
      <w:lvlText w:val="%6."/>
      <w:lvlJc w:val="right"/>
      <w:pPr>
        <w:ind w:left="4320" w:hanging="180"/>
      </w:pPr>
    </w:lvl>
    <w:lvl w:ilvl="6" w:tplc="26E0A80C" w:tentative="1">
      <w:start w:val="1"/>
      <w:numFmt w:val="decimal"/>
      <w:lvlText w:val="%7."/>
      <w:lvlJc w:val="left"/>
      <w:pPr>
        <w:ind w:left="5040" w:hanging="360"/>
      </w:pPr>
    </w:lvl>
    <w:lvl w:ilvl="7" w:tplc="68FE3838" w:tentative="1">
      <w:start w:val="1"/>
      <w:numFmt w:val="lowerLetter"/>
      <w:lvlText w:val="%8."/>
      <w:lvlJc w:val="left"/>
      <w:pPr>
        <w:ind w:left="5760" w:hanging="360"/>
      </w:pPr>
    </w:lvl>
    <w:lvl w:ilvl="8" w:tplc="190C55DE"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C3AA019E">
      <w:start w:val="26"/>
      <w:numFmt w:val="decimal"/>
      <w:lvlText w:val="%1."/>
      <w:lvlJc w:val="left"/>
      <w:pPr>
        <w:ind w:left="720" w:hanging="360"/>
      </w:pPr>
      <w:rPr>
        <w:rFonts w:hint="default"/>
      </w:rPr>
    </w:lvl>
    <w:lvl w:ilvl="1" w:tplc="770CA2D2" w:tentative="1">
      <w:start w:val="1"/>
      <w:numFmt w:val="lowerLetter"/>
      <w:lvlText w:val="%2."/>
      <w:lvlJc w:val="left"/>
      <w:pPr>
        <w:ind w:left="1440" w:hanging="360"/>
      </w:pPr>
    </w:lvl>
    <w:lvl w:ilvl="2" w:tplc="FFF028E8" w:tentative="1">
      <w:start w:val="1"/>
      <w:numFmt w:val="lowerRoman"/>
      <w:lvlText w:val="%3."/>
      <w:lvlJc w:val="right"/>
      <w:pPr>
        <w:ind w:left="2160" w:hanging="180"/>
      </w:pPr>
    </w:lvl>
    <w:lvl w:ilvl="3" w:tplc="90E299A6" w:tentative="1">
      <w:start w:val="1"/>
      <w:numFmt w:val="decimal"/>
      <w:lvlText w:val="%4."/>
      <w:lvlJc w:val="left"/>
      <w:pPr>
        <w:ind w:left="2880" w:hanging="360"/>
      </w:pPr>
    </w:lvl>
    <w:lvl w:ilvl="4" w:tplc="1BA86634" w:tentative="1">
      <w:start w:val="1"/>
      <w:numFmt w:val="lowerLetter"/>
      <w:lvlText w:val="%5."/>
      <w:lvlJc w:val="left"/>
      <w:pPr>
        <w:ind w:left="3600" w:hanging="360"/>
      </w:pPr>
    </w:lvl>
    <w:lvl w:ilvl="5" w:tplc="3C503598" w:tentative="1">
      <w:start w:val="1"/>
      <w:numFmt w:val="lowerRoman"/>
      <w:lvlText w:val="%6."/>
      <w:lvlJc w:val="right"/>
      <w:pPr>
        <w:ind w:left="4320" w:hanging="180"/>
      </w:pPr>
    </w:lvl>
    <w:lvl w:ilvl="6" w:tplc="8290399A" w:tentative="1">
      <w:start w:val="1"/>
      <w:numFmt w:val="decimal"/>
      <w:lvlText w:val="%7."/>
      <w:lvlJc w:val="left"/>
      <w:pPr>
        <w:ind w:left="5040" w:hanging="360"/>
      </w:pPr>
    </w:lvl>
    <w:lvl w:ilvl="7" w:tplc="2CDE93F8" w:tentative="1">
      <w:start w:val="1"/>
      <w:numFmt w:val="lowerLetter"/>
      <w:lvlText w:val="%8."/>
      <w:lvlJc w:val="left"/>
      <w:pPr>
        <w:ind w:left="5760" w:hanging="360"/>
      </w:pPr>
    </w:lvl>
    <w:lvl w:ilvl="8" w:tplc="39BA12B4"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08588EF2">
      <w:start w:val="1"/>
      <w:numFmt w:val="bullet"/>
      <w:lvlText w:val=""/>
      <w:lvlJc w:val="left"/>
      <w:pPr>
        <w:ind w:left="720" w:hanging="360"/>
      </w:pPr>
      <w:rPr>
        <w:rFonts w:ascii="Symbol" w:hAnsi="Symbol" w:hint="default"/>
      </w:rPr>
    </w:lvl>
    <w:lvl w:ilvl="1" w:tplc="80248886" w:tentative="1">
      <w:start w:val="1"/>
      <w:numFmt w:val="bullet"/>
      <w:lvlText w:val="o"/>
      <w:lvlJc w:val="left"/>
      <w:pPr>
        <w:ind w:left="1440" w:hanging="360"/>
      </w:pPr>
      <w:rPr>
        <w:rFonts w:ascii="Courier New" w:hAnsi="Courier New" w:cs="Courier New" w:hint="default"/>
      </w:rPr>
    </w:lvl>
    <w:lvl w:ilvl="2" w:tplc="16003BCE" w:tentative="1">
      <w:start w:val="1"/>
      <w:numFmt w:val="bullet"/>
      <w:lvlText w:val=""/>
      <w:lvlJc w:val="left"/>
      <w:pPr>
        <w:ind w:left="2160" w:hanging="360"/>
      </w:pPr>
      <w:rPr>
        <w:rFonts w:ascii="Wingdings" w:hAnsi="Wingdings" w:hint="default"/>
      </w:rPr>
    </w:lvl>
    <w:lvl w:ilvl="3" w:tplc="B7A49A78" w:tentative="1">
      <w:start w:val="1"/>
      <w:numFmt w:val="bullet"/>
      <w:lvlText w:val=""/>
      <w:lvlJc w:val="left"/>
      <w:pPr>
        <w:ind w:left="2880" w:hanging="360"/>
      </w:pPr>
      <w:rPr>
        <w:rFonts w:ascii="Symbol" w:hAnsi="Symbol" w:hint="default"/>
      </w:rPr>
    </w:lvl>
    <w:lvl w:ilvl="4" w:tplc="7D86E884" w:tentative="1">
      <w:start w:val="1"/>
      <w:numFmt w:val="bullet"/>
      <w:lvlText w:val="o"/>
      <w:lvlJc w:val="left"/>
      <w:pPr>
        <w:ind w:left="3600" w:hanging="360"/>
      </w:pPr>
      <w:rPr>
        <w:rFonts w:ascii="Courier New" w:hAnsi="Courier New" w:cs="Courier New" w:hint="default"/>
      </w:rPr>
    </w:lvl>
    <w:lvl w:ilvl="5" w:tplc="D0B40E2A" w:tentative="1">
      <w:start w:val="1"/>
      <w:numFmt w:val="bullet"/>
      <w:lvlText w:val=""/>
      <w:lvlJc w:val="left"/>
      <w:pPr>
        <w:ind w:left="4320" w:hanging="360"/>
      </w:pPr>
      <w:rPr>
        <w:rFonts w:ascii="Wingdings" w:hAnsi="Wingdings" w:hint="default"/>
      </w:rPr>
    </w:lvl>
    <w:lvl w:ilvl="6" w:tplc="A8FC4A06" w:tentative="1">
      <w:start w:val="1"/>
      <w:numFmt w:val="bullet"/>
      <w:lvlText w:val=""/>
      <w:lvlJc w:val="left"/>
      <w:pPr>
        <w:ind w:left="5040" w:hanging="360"/>
      </w:pPr>
      <w:rPr>
        <w:rFonts w:ascii="Symbol" w:hAnsi="Symbol" w:hint="default"/>
      </w:rPr>
    </w:lvl>
    <w:lvl w:ilvl="7" w:tplc="5F443B28" w:tentative="1">
      <w:start w:val="1"/>
      <w:numFmt w:val="bullet"/>
      <w:lvlText w:val="o"/>
      <w:lvlJc w:val="left"/>
      <w:pPr>
        <w:ind w:left="5760" w:hanging="360"/>
      </w:pPr>
      <w:rPr>
        <w:rFonts w:ascii="Courier New" w:hAnsi="Courier New" w:cs="Courier New" w:hint="default"/>
      </w:rPr>
    </w:lvl>
    <w:lvl w:ilvl="8" w:tplc="FBFE0238"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42F04642">
      <w:start w:val="1"/>
      <w:numFmt w:val="bullet"/>
      <w:lvlText w:val=""/>
      <w:lvlJc w:val="left"/>
      <w:pPr>
        <w:ind w:left="720" w:hanging="360"/>
      </w:pPr>
      <w:rPr>
        <w:rFonts w:ascii="Symbol" w:hAnsi="Symbol" w:hint="default"/>
      </w:rPr>
    </w:lvl>
    <w:lvl w:ilvl="1" w:tplc="C5B663FA">
      <w:start w:val="1"/>
      <w:numFmt w:val="bullet"/>
      <w:lvlText w:val="o"/>
      <w:lvlJc w:val="left"/>
      <w:pPr>
        <w:ind w:left="1440" w:hanging="360"/>
      </w:pPr>
      <w:rPr>
        <w:rFonts w:ascii="Courier New" w:hAnsi="Courier New" w:cs="Courier New" w:hint="default"/>
      </w:rPr>
    </w:lvl>
    <w:lvl w:ilvl="2" w:tplc="D67AC650" w:tentative="1">
      <w:start w:val="1"/>
      <w:numFmt w:val="bullet"/>
      <w:lvlText w:val=""/>
      <w:lvlJc w:val="left"/>
      <w:pPr>
        <w:ind w:left="2160" w:hanging="360"/>
      </w:pPr>
      <w:rPr>
        <w:rFonts w:ascii="Wingdings" w:hAnsi="Wingdings" w:hint="default"/>
      </w:rPr>
    </w:lvl>
    <w:lvl w:ilvl="3" w:tplc="A520455E" w:tentative="1">
      <w:start w:val="1"/>
      <w:numFmt w:val="bullet"/>
      <w:lvlText w:val=""/>
      <w:lvlJc w:val="left"/>
      <w:pPr>
        <w:ind w:left="2880" w:hanging="360"/>
      </w:pPr>
      <w:rPr>
        <w:rFonts w:ascii="Symbol" w:hAnsi="Symbol" w:hint="default"/>
      </w:rPr>
    </w:lvl>
    <w:lvl w:ilvl="4" w:tplc="943E9E8E" w:tentative="1">
      <w:start w:val="1"/>
      <w:numFmt w:val="bullet"/>
      <w:lvlText w:val="o"/>
      <w:lvlJc w:val="left"/>
      <w:pPr>
        <w:ind w:left="3600" w:hanging="360"/>
      </w:pPr>
      <w:rPr>
        <w:rFonts w:ascii="Courier New" w:hAnsi="Courier New" w:cs="Courier New" w:hint="default"/>
      </w:rPr>
    </w:lvl>
    <w:lvl w:ilvl="5" w:tplc="21BC7ED8" w:tentative="1">
      <w:start w:val="1"/>
      <w:numFmt w:val="bullet"/>
      <w:lvlText w:val=""/>
      <w:lvlJc w:val="left"/>
      <w:pPr>
        <w:ind w:left="4320" w:hanging="360"/>
      </w:pPr>
      <w:rPr>
        <w:rFonts w:ascii="Wingdings" w:hAnsi="Wingdings" w:hint="default"/>
      </w:rPr>
    </w:lvl>
    <w:lvl w:ilvl="6" w:tplc="BE58C164" w:tentative="1">
      <w:start w:val="1"/>
      <w:numFmt w:val="bullet"/>
      <w:lvlText w:val=""/>
      <w:lvlJc w:val="left"/>
      <w:pPr>
        <w:ind w:left="5040" w:hanging="360"/>
      </w:pPr>
      <w:rPr>
        <w:rFonts w:ascii="Symbol" w:hAnsi="Symbol" w:hint="default"/>
      </w:rPr>
    </w:lvl>
    <w:lvl w:ilvl="7" w:tplc="9CB420E4" w:tentative="1">
      <w:start w:val="1"/>
      <w:numFmt w:val="bullet"/>
      <w:lvlText w:val="o"/>
      <w:lvlJc w:val="left"/>
      <w:pPr>
        <w:ind w:left="5760" w:hanging="360"/>
      </w:pPr>
      <w:rPr>
        <w:rFonts w:ascii="Courier New" w:hAnsi="Courier New" w:cs="Courier New" w:hint="default"/>
      </w:rPr>
    </w:lvl>
    <w:lvl w:ilvl="8" w:tplc="4C421808"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35D0E14A">
      <w:start w:val="1"/>
      <w:numFmt w:val="bullet"/>
      <w:lvlText w:val=""/>
      <w:lvlJc w:val="left"/>
      <w:pPr>
        <w:ind w:left="720" w:hanging="360"/>
      </w:pPr>
      <w:rPr>
        <w:rFonts w:ascii="Symbol" w:hAnsi="Symbol" w:hint="default"/>
      </w:rPr>
    </w:lvl>
    <w:lvl w:ilvl="1" w:tplc="81F2BD7C" w:tentative="1">
      <w:start w:val="1"/>
      <w:numFmt w:val="bullet"/>
      <w:lvlText w:val="o"/>
      <w:lvlJc w:val="left"/>
      <w:pPr>
        <w:ind w:left="1440" w:hanging="360"/>
      </w:pPr>
      <w:rPr>
        <w:rFonts w:ascii="Courier New" w:hAnsi="Courier New" w:cs="Courier New" w:hint="default"/>
      </w:rPr>
    </w:lvl>
    <w:lvl w:ilvl="2" w:tplc="D5F8480A" w:tentative="1">
      <w:start w:val="1"/>
      <w:numFmt w:val="bullet"/>
      <w:lvlText w:val=""/>
      <w:lvlJc w:val="left"/>
      <w:pPr>
        <w:ind w:left="2160" w:hanging="360"/>
      </w:pPr>
      <w:rPr>
        <w:rFonts w:ascii="Wingdings" w:hAnsi="Wingdings" w:hint="default"/>
      </w:rPr>
    </w:lvl>
    <w:lvl w:ilvl="3" w:tplc="0568B33E" w:tentative="1">
      <w:start w:val="1"/>
      <w:numFmt w:val="bullet"/>
      <w:lvlText w:val=""/>
      <w:lvlJc w:val="left"/>
      <w:pPr>
        <w:ind w:left="2880" w:hanging="360"/>
      </w:pPr>
      <w:rPr>
        <w:rFonts w:ascii="Symbol" w:hAnsi="Symbol" w:hint="default"/>
      </w:rPr>
    </w:lvl>
    <w:lvl w:ilvl="4" w:tplc="E7F2B372" w:tentative="1">
      <w:start w:val="1"/>
      <w:numFmt w:val="bullet"/>
      <w:lvlText w:val="o"/>
      <w:lvlJc w:val="left"/>
      <w:pPr>
        <w:ind w:left="3600" w:hanging="360"/>
      </w:pPr>
      <w:rPr>
        <w:rFonts w:ascii="Courier New" w:hAnsi="Courier New" w:cs="Courier New" w:hint="default"/>
      </w:rPr>
    </w:lvl>
    <w:lvl w:ilvl="5" w:tplc="D07CBBFE" w:tentative="1">
      <w:start w:val="1"/>
      <w:numFmt w:val="bullet"/>
      <w:lvlText w:val=""/>
      <w:lvlJc w:val="left"/>
      <w:pPr>
        <w:ind w:left="4320" w:hanging="360"/>
      </w:pPr>
      <w:rPr>
        <w:rFonts w:ascii="Wingdings" w:hAnsi="Wingdings" w:hint="default"/>
      </w:rPr>
    </w:lvl>
    <w:lvl w:ilvl="6" w:tplc="6DD2833C" w:tentative="1">
      <w:start w:val="1"/>
      <w:numFmt w:val="bullet"/>
      <w:lvlText w:val=""/>
      <w:lvlJc w:val="left"/>
      <w:pPr>
        <w:ind w:left="5040" w:hanging="360"/>
      </w:pPr>
      <w:rPr>
        <w:rFonts w:ascii="Symbol" w:hAnsi="Symbol" w:hint="default"/>
      </w:rPr>
    </w:lvl>
    <w:lvl w:ilvl="7" w:tplc="13D06CFC" w:tentative="1">
      <w:start w:val="1"/>
      <w:numFmt w:val="bullet"/>
      <w:lvlText w:val="o"/>
      <w:lvlJc w:val="left"/>
      <w:pPr>
        <w:ind w:left="5760" w:hanging="360"/>
      </w:pPr>
      <w:rPr>
        <w:rFonts w:ascii="Courier New" w:hAnsi="Courier New" w:cs="Courier New" w:hint="default"/>
      </w:rPr>
    </w:lvl>
    <w:lvl w:ilvl="8" w:tplc="756E9E86"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17266564">
      <w:start w:val="1"/>
      <w:numFmt w:val="bullet"/>
      <w:lvlText w:val=""/>
      <w:lvlJc w:val="left"/>
      <w:pPr>
        <w:ind w:left="780" w:hanging="360"/>
      </w:pPr>
      <w:rPr>
        <w:rFonts w:ascii="Symbol" w:hAnsi="Symbol" w:hint="default"/>
      </w:rPr>
    </w:lvl>
    <w:lvl w:ilvl="1" w:tplc="07D84F8A" w:tentative="1">
      <w:start w:val="1"/>
      <w:numFmt w:val="bullet"/>
      <w:lvlText w:val="o"/>
      <w:lvlJc w:val="left"/>
      <w:pPr>
        <w:ind w:left="1500" w:hanging="360"/>
      </w:pPr>
      <w:rPr>
        <w:rFonts w:ascii="Courier New" w:hAnsi="Courier New" w:cs="Courier New" w:hint="default"/>
      </w:rPr>
    </w:lvl>
    <w:lvl w:ilvl="2" w:tplc="F0F44BC4" w:tentative="1">
      <w:start w:val="1"/>
      <w:numFmt w:val="bullet"/>
      <w:lvlText w:val=""/>
      <w:lvlJc w:val="left"/>
      <w:pPr>
        <w:ind w:left="2220" w:hanging="360"/>
      </w:pPr>
      <w:rPr>
        <w:rFonts w:ascii="Wingdings" w:hAnsi="Wingdings" w:hint="default"/>
      </w:rPr>
    </w:lvl>
    <w:lvl w:ilvl="3" w:tplc="03DEB144" w:tentative="1">
      <w:start w:val="1"/>
      <w:numFmt w:val="bullet"/>
      <w:lvlText w:val=""/>
      <w:lvlJc w:val="left"/>
      <w:pPr>
        <w:ind w:left="2940" w:hanging="360"/>
      </w:pPr>
      <w:rPr>
        <w:rFonts w:ascii="Symbol" w:hAnsi="Symbol" w:hint="default"/>
      </w:rPr>
    </w:lvl>
    <w:lvl w:ilvl="4" w:tplc="03ECE5F0" w:tentative="1">
      <w:start w:val="1"/>
      <w:numFmt w:val="bullet"/>
      <w:lvlText w:val="o"/>
      <w:lvlJc w:val="left"/>
      <w:pPr>
        <w:ind w:left="3660" w:hanging="360"/>
      </w:pPr>
      <w:rPr>
        <w:rFonts w:ascii="Courier New" w:hAnsi="Courier New" w:cs="Courier New" w:hint="default"/>
      </w:rPr>
    </w:lvl>
    <w:lvl w:ilvl="5" w:tplc="AE28EA18" w:tentative="1">
      <w:start w:val="1"/>
      <w:numFmt w:val="bullet"/>
      <w:lvlText w:val=""/>
      <w:lvlJc w:val="left"/>
      <w:pPr>
        <w:ind w:left="4380" w:hanging="360"/>
      </w:pPr>
      <w:rPr>
        <w:rFonts w:ascii="Wingdings" w:hAnsi="Wingdings" w:hint="default"/>
      </w:rPr>
    </w:lvl>
    <w:lvl w:ilvl="6" w:tplc="4C605904" w:tentative="1">
      <w:start w:val="1"/>
      <w:numFmt w:val="bullet"/>
      <w:lvlText w:val=""/>
      <w:lvlJc w:val="left"/>
      <w:pPr>
        <w:ind w:left="5100" w:hanging="360"/>
      </w:pPr>
      <w:rPr>
        <w:rFonts w:ascii="Symbol" w:hAnsi="Symbol" w:hint="default"/>
      </w:rPr>
    </w:lvl>
    <w:lvl w:ilvl="7" w:tplc="75F6CF2A" w:tentative="1">
      <w:start w:val="1"/>
      <w:numFmt w:val="bullet"/>
      <w:lvlText w:val="o"/>
      <w:lvlJc w:val="left"/>
      <w:pPr>
        <w:ind w:left="5820" w:hanging="360"/>
      </w:pPr>
      <w:rPr>
        <w:rFonts w:ascii="Courier New" w:hAnsi="Courier New" w:cs="Courier New" w:hint="default"/>
      </w:rPr>
    </w:lvl>
    <w:lvl w:ilvl="8" w:tplc="04A0B012"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7082C9EA">
      <w:start w:val="1"/>
      <w:numFmt w:val="bullet"/>
      <w:lvlText w:val=""/>
      <w:lvlJc w:val="left"/>
      <w:pPr>
        <w:ind w:left="720" w:hanging="360"/>
      </w:pPr>
      <w:rPr>
        <w:rFonts w:ascii="Symbol" w:hAnsi="Symbol" w:hint="default"/>
      </w:rPr>
    </w:lvl>
    <w:lvl w:ilvl="1" w:tplc="B76A1414" w:tentative="1">
      <w:start w:val="1"/>
      <w:numFmt w:val="bullet"/>
      <w:lvlText w:val="o"/>
      <w:lvlJc w:val="left"/>
      <w:pPr>
        <w:ind w:left="1440" w:hanging="360"/>
      </w:pPr>
      <w:rPr>
        <w:rFonts w:ascii="Courier New" w:hAnsi="Courier New" w:cs="Courier New" w:hint="default"/>
      </w:rPr>
    </w:lvl>
    <w:lvl w:ilvl="2" w:tplc="AD507012" w:tentative="1">
      <w:start w:val="1"/>
      <w:numFmt w:val="bullet"/>
      <w:lvlText w:val=""/>
      <w:lvlJc w:val="left"/>
      <w:pPr>
        <w:ind w:left="2160" w:hanging="360"/>
      </w:pPr>
      <w:rPr>
        <w:rFonts w:ascii="Wingdings" w:hAnsi="Wingdings" w:hint="default"/>
      </w:rPr>
    </w:lvl>
    <w:lvl w:ilvl="3" w:tplc="BCE2DE5A" w:tentative="1">
      <w:start w:val="1"/>
      <w:numFmt w:val="bullet"/>
      <w:lvlText w:val=""/>
      <w:lvlJc w:val="left"/>
      <w:pPr>
        <w:ind w:left="2880" w:hanging="360"/>
      </w:pPr>
      <w:rPr>
        <w:rFonts w:ascii="Symbol" w:hAnsi="Symbol" w:hint="default"/>
      </w:rPr>
    </w:lvl>
    <w:lvl w:ilvl="4" w:tplc="9C84FBFC" w:tentative="1">
      <w:start w:val="1"/>
      <w:numFmt w:val="bullet"/>
      <w:lvlText w:val="o"/>
      <w:lvlJc w:val="left"/>
      <w:pPr>
        <w:ind w:left="3600" w:hanging="360"/>
      </w:pPr>
      <w:rPr>
        <w:rFonts w:ascii="Courier New" w:hAnsi="Courier New" w:cs="Courier New" w:hint="default"/>
      </w:rPr>
    </w:lvl>
    <w:lvl w:ilvl="5" w:tplc="A2D20342" w:tentative="1">
      <w:start w:val="1"/>
      <w:numFmt w:val="bullet"/>
      <w:lvlText w:val=""/>
      <w:lvlJc w:val="left"/>
      <w:pPr>
        <w:ind w:left="4320" w:hanging="360"/>
      </w:pPr>
      <w:rPr>
        <w:rFonts w:ascii="Wingdings" w:hAnsi="Wingdings" w:hint="default"/>
      </w:rPr>
    </w:lvl>
    <w:lvl w:ilvl="6" w:tplc="5FCED7DC" w:tentative="1">
      <w:start w:val="1"/>
      <w:numFmt w:val="bullet"/>
      <w:lvlText w:val=""/>
      <w:lvlJc w:val="left"/>
      <w:pPr>
        <w:ind w:left="5040" w:hanging="360"/>
      </w:pPr>
      <w:rPr>
        <w:rFonts w:ascii="Symbol" w:hAnsi="Symbol" w:hint="default"/>
      </w:rPr>
    </w:lvl>
    <w:lvl w:ilvl="7" w:tplc="C570040A" w:tentative="1">
      <w:start w:val="1"/>
      <w:numFmt w:val="bullet"/>
      <w:lvlText w:val="o"/>
      <w:lvlJc w:val="left"/>
      <w:pPr>
        <w:ind w:left="5760" w:hanging="360"/>
      </w:pPr>
      <w:rPr>
        <w:rFonts w:ascii="Courier New" w:hAnsi="Courier New" w:cs="Courier New" w:hint="default"/>
      </w:rPr>
    </w:lvl>
    <w:lvl w:ilvl="8" w:tplc="39D86B56"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4F164EF4">
      <w:start w:val="1"/>
      <w:numFmt w:val="bullet"/>
      <w:lvlText w:val=""/>
      <w:lvlJc w:val="left"/>
      <w:pPr>
        <w:ind w:left="720" w:hanging="360"/>
      </w:pPr>
      <w:rPr>
        <w:rFonts w:ascii="Symbol" w:hAnsi="Symbol" w:hint="default"/>
      </w:rPr>
    </w:lvl>
    <w:lvl w:ilvl="1" w:tplc="3A2AE27C" w:tentative="1">
      <w:start w:val="1"/>
      <w:numFmt w:val="bullet"/>
      <w:lvlText w:val="o"/>
      <w:lvlJc w:val="left"/>
      <w:pPr>
        <w:ind w:left="1440" w:hanging="360"/>
      </w:pPr>
      <w:rPr>
        <w:rFonts w:ascii="Courier New" w:hAnsi="Courier New" w:cs="Courier New" w:hint="default"/>
      </w:rPr>
    </w:lvl>
    <w:lvl w:ilvl="2" w:tplc="30ACB244" w:tentative="1">
      <w:start w:val="1"/>
      <w:numFmt w:val="bullet"/>
      <w:lvlText w:val=""/>
      <w:lvlJc w:val="left"/>
      <w:pPr>
        <w:ind w:left="2160" w:hanging="360"/>
      </w:pPr>
      <w:rPr>
        <w:rFonts w:ascii="Wingdings" w:hAnsi="Wingdings" w:hint="default"/>
      </w:rPr>
    </w:lvl>
    <w:lvl w:ilvl="3" w:tplc="51EE7394" w:tentative="1">
      <w:start w:val="1"/>
      <w:numFmt w:val="bullet"/>
      <w:lvlText w:val=""/>
      <w:lvlJc w:val="left"/>
      <w:pPr>
        <w:ind w:left="2880" w:hanging="360"/>
      </w:pPr>
      <w:rPr>
        <w:rFonts w:ascii="Symbol" w:hAnsi="Symbol" w:hint="default"/>
      </w:rPr>
    </w:lvl>
    <w:lvl w:ilvl="4" w:tplc="767CCD16" w:tentative="1">
      <w:start w:val="1"/>
      <w:numFmt w:val="bullet"/>
      <w:lvlText w:val="o"/>
      <w:lvlJc w:val="left"/>
      <w:pPr>
        <w:ind w:left="3600" w:hanging="360"/>
      </w:pPr>
      <w:rPr>
        <w:rFonts w:ascii="Courier New" w:hAnsi="Courier New" w:cs="Courier New" w:hint="default"/>
      </w:rPr>
    </w:lvl>
    <w:lvl w:ilvl="5" w:tplc="82EE65A4" w:tentative="1">
      <w:start w:val="1"/>
      <w:numFmt w:val="bullet"/>
      <w:lvlText w:val=""/>
      <w:lvlJc w:val="left"/>
      <w:pPr>
        <w:ind w:left="4320" w:hanging="360"/>
      </w:pPr>
      <w:rPr>
        <w:rFonts w:ascii="Wingdings" w:hAnsi="Wingdings" w:hint="default"/>
      </w:rPr>
    </w:lvl>
    <w:lvl w:ilvl="6" w:tplc="ADF2BDFE" w:tentative="1">
      <w:start w:val="1"/>
      <w:numFmt w:val="bullet"/>
      <w:lvlText w:val=""/>
      <w:lvlJc w:val="left"/>
      <w:pPr>
        <w:ind w:left="5040" w:hanging="360"/>
      </w:pPr>
      <w:rPr>
        <w:rFonts w:ascii="Symbol" w:hAnsi="Symbol" w:hint="default"/>
      </w:rPr>
    </w:lvl>
    <w:lvl w:ilvl="7" w:tplc="6A1E9A8E" w:tentative="1">
      <w:start w:val="1"/>
      <w:numFmt w:val="bullet"/>
      <w:lvlText w:val="o"/>
      <w:lvlJc w:val="left"/>
      <w:pPr>
        <w:ind w:left="5760" w:hanging="360"/>
      </w:pPr>
      <w:rPr>
        <w:rFonts w:ascii="Courier New" w:hAnsi="Courier New" w:cs="Courier New" w:hint="default"/>
      </w:rPr>
    </w:lvl>
    <w:lvl w:ilvl="8" w:tplc="DA00BD7A"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E3864482">
      <w:start w:val="1"/>
      <w:numFmt w:val="bullet"/>
      <w:lvlText w:val=""/>
      <w:lvlJc w:val="left"/>
      <w:pPr>
        <w:ind w:left="780" w:hanging="360"/>
      </w:pPr>
      <w:rPr>
        <w:rFonts w:ascii="Symbol" w:hAnsi="Symbol" w:hint="default"/>
      </w:rPr>
    </w:lvl>
    <w:lvl w:ilvl="1" w:tplc="B5FC21C8" w:tentative="1">
      <w:start w:val="1"/>
      <w:numFmt w:val="bullet"/>
      <w:lvlText w:val="o"/>
      <w:lvlJc w:val="left"/>
      <w:pPr>
        <w:ind w:left="1500" w:hanging="360"/>
      </w:pPr>
      <w:rPr>
        <w:rFonts w:ascii="Courier New" w:hAnsi="Courier New" w:cs="Courier New" w:hint="default"/>
      </w:rPr>
    </w:lvl>
    <w:lvl w:ilvl="2" w:tplc="5B1A6894" w:tentative="1">
      <w:start w:val="1"/>
      <w:numFmt w:val="bullet"/>
      <w:lvlText w:val=""/>
      <w:lvlJc w:val="left"/>
      <w:pPr>
        <w:ind w:left="2220" w:hanging="360"/>
      </w:pPr>
      <w:rPr>
        <w:rFonts w:ascii="Wingdings" w:hAnsi="Wingdings" w:hint="default"/>
      </w:rPr>
    </w:lvl>
    <w:lvl w:ilvl="3" w:tplc="73A84E32" w:tentative="1">
      <w:start w:val="1"/>
      <w:numFmt w:val="bullet"/>
      <w:lvlText w:val=""/>
      <w:lvlJc w:val="left"/>
      <w:pPr>
        <w:ind w:left="2940" w:hanging="360"/>
      </w:pPr>
      <w:rPr>
        <w:rFonts w:ascii="Symbol" w:hAnsi="Symbol" w:hint="default"/>
      </w:rPr>
    </w:lvl>
    <w:lvl w:ilvl="4" w:tplc="3AA424F6" w:tentative="1">
      <w:start w:val="1"/>
      <w:numFmt w:val="bullet"/>
      <w:lvlText w:val="o"/>
      <w:lvlJc w:val="left"/>
      <w:pPr>
        <w:ind w:left="3660" w:hanging="360"/>
      </w:pPr>
      <w:rPr>
        <w:rFonts w:ascii="Courier New" w:hAnsi="Courier New" w:cs="Courier New" w:hint="default"/>
      </w:rPr>
    </w:lvl>
    <w:lvl w:ilvl="5" w:tplc="426C892C" w:tentative="1">
      <w:start w:val="1"/>
      <w:numFmt w:val="bullet"/>
      <w:lvlText w:val=""/>
      <w:lvlJc w:val="left"/>
      <w:pPr>
        <w:ind w:left="4380" w:hanging="360"/>
      </w:pPr>
      <w:rPr>
        <w:rFonts w:ascii="Wingdings" w:hAnsi="Wingdings" w:hint="default"/>
      </w:rPr>
    </w:lvl>
    <w:lvl w:ilvl="6" w:tplc="053ADBDC" w:tentative="1">
      <w:start w:val="1"/>
      <w:numFmt w:val="bullet"/>
      <w:lvlText w:val=""/>
      <w:lvlJc w:val="left"/>
      <w:pPr>
        <w:ind w:left="5100" w:hanging="360"/>
      </w:pPr>
      <w:rPr>
        <w:rFonts w:ascii="Symbol" w:hAnsi="Symbol" w:hint="default"/>
      </w:rPr>
    </w:lvl>
    <w:lvl w:ilvl="7" w:tplc="1E54FBAA" w:tentative="1">
      <w:start w:val="1"/>
      <w:numFmt w:val="bullet"/>
      <w:lvlText w:val="o"/>
      <w:lvlJc w:val="left"/>
      <w:pPr>
        <w:ind w:left="5820" w:hanging="360"/>
      </w:pPr>
      <w:rPr>
        <w:rFonts w:ascii="Courier New" w:hAnsi="Courier New" w:cs="Courier New" w:hint="default"/>
      </w:rPr>
    </w:lvl>
    <w:lvl w:ilvl="8" w:tplc="6802822A"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295AB652">
      <w:start w:val="1"/>
      <w:numFmt w:val="bullet"/>
      <w:lvlText w:val=""/>
      <w:lvlJc w:val="left"/>
      <w:pPr>
        <w:ind w:left="783" w:hanging="360"/>
      </w:pPr>
      <w:rPr>
        <w:rFonts w:ascii="Symbol" w:hAnsi="Symbol" w:hint="default"/>
      </w:rPr>
    </w:lvl>
    <w:lvl w:ilvl="1" w:tplc="E604B5E6" w:tentative="1">
      <w:start w:val="1"/>
      <w:numFmt w:val="bullet"/>
      <w:lvlText w:val="o"/>
      <w:lvlJc w:val="left"/>
      <w:pPr>
        <w:ind w:left="1503" w:hanging="360"/>
      </w:pPr>
      <w:rPr>
        <w:rFonts w:ascii="Courier New" w:hAnsi="Courier New" w:cs="Courier New" w:hint="default"/>
      </w:rPr>
    </w:lvl>
    <w:lvl w:ilvl="2" w:tplc="BA5A7CCC" w:tentative="1">
      <w:start w:val="1"/>
      <w:numFmt w:val="bullet"/>
      <w:lvlText w:val=""/>
      <w:lvlJc w:val="left"/>
      <w:pPr>
        <w:ind w:left="2223" w:hanging="360"/>
      </w:pPr>
      <w:rPr>
        <w:rFonts w:ascii="Wingdings" w:hAnsi="Wingdings" w:hint="default"/>
      </w:rPr>
    </w:lvl>
    <w:lvl w:ilvl="3" w:tplc="08B8E0AC" w:tentative="1">
      <w:start w:val="1"/>
      <w:numFmt w:val="bullet"/>
      <w:lvlText w:val=""/>
      <w:lvlJc w:val="left"/>
      <w:pPr>
        <w:ind w:left="2943" w:hanging="360"/>
      </w:pPr>
      <w:rPr>
        <w:rFonts w:ascii="Symbol" w:hAnsi="Symbol" w:hint="default"/>
      </w:rPr>
    </w:lvl>
    <w:lvl w:ilvl="4" w:tplc="C60AF13A" w:tentative="1">
      <w:start w:val="1"/>
      <w:numFmt w:val="bullet"/>
      <w:lvlText w:val="o"/>
      <w:lvlJc w:val="left"/>
      <w:pPr>
        <w:ind w:left="3663" w:hanging="360"/>
      </w:pPr>
      <w:rPr>
        <w:rFonts w:ascii="Courier New" w:hAnsi="Courier New" w:cs="Courier New" w:hint="default"/>
      </w:rPr>
    </w:lvl>
    <w:lvl w:ilvl="5" w:tplc="DE6C842A" w:tentative="1">
      <w:start w:val="1"/>
      <w:numFmt w:val="bullet"/>
      <w:lvlText w:val=""/>
      <w:lvlJc w:val="left"/>
      <w:pPr>
        <w:ind w:left="4383" w:hanging="360"/>
      </w:pPr>
      <w:rPr>
        <w:rFonts w:ascii="Wingdings" w:hAnsi="Wingdings" w:hint="default"/>
      </w:rPr>
    </w:lvl>
    <w:lvl w:ilvl="6" w:tplc="E7322A06" w:tentative="1">
      <w:start w:val="1"/>
      <w:numFmt w:val="bullet"/>
      <w:lvlText w:val=""/>
      <w:lvlJc w:val="left"/>
      <w:pPr>
        <w:ind w:left="5103" w:hanging="360"/>
      </w:pPr>
      <w:rPr>
        <w:rFonts w:ascii="Symbol" w:hAnsi="Symbol" w:hint="default"/>
      </w:rPr>
    </w:lvl>
    <w:lvl w:ilvl="7" w:tplc="85AE097E" w:tentative="1">
      <w:start w:val="1"/>
      <w:numFmt w:val="bullet"/>
      <w:lvlText w:val="o"/>
      <w:lvlJc w:val="left"/>
      <w:pPr>
        <w:ind w:left="5823" w:hanging="360"/>
      </w:pPr>
      <w:rPr>
        <w:rFonts w:ascii="Courier New" w:hAnsi="Courier New" w:cs="Courier New" w:hint="default"/>
      </w:rPr>
    </w:lvl>
    <w:lvl w:ilvl="8" w:tplc="A340523E"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9A2AD70A"/>
    <w:lvl w:ilvl="0" w:tplc="AC467A66">
      <w:start w:val="22"/>
      <w:numFmt w:val="decimal"/>
      <w:lvlText w:val="%1."/>
      <w:lvlJc w:val="left"/>
      <w:pPr>
        <w:ind w:left="720" w:hanging="360"/>
      </w:pPr>
      <w:rPr>
        <w:rFonts w:hint="default"/>
      </w:rPr>
    </w:lvl>
    <w:lvl w:ilvl="1" w:tplc="194CCD8A">
      <w:start w:val="1"/>
      <w:numFmt w:val="lowerLetter"/>
      <w:lvlText w:val="%2."/>
      <w:lvlJc w:val="left"/>
      <w:pPr>
        <w:ind w:left="1440" w:hanging="360"/>
      </w:pPr>
    </w:lvl>
    <w:lvl w:ilvl="2" w:tplc="9CCCB014">
      <w:start w:val="1"/>
      <w:numFmt w:val="lowerRoman"/>
      <w:lvlText w:val="%3."/>
      <w:lvlJc w:val="right"/>
      <w:pPr>
        <w:ind w:left="2160" w:hanging="180"/>
      </w:pPr>
    </w:lvl>
    <w:lvl w:ilvl="3" w:tplc="77509B9A">
      <w:start w:val="1"/>
      <w:numFmt w:val="decimal"/>
      <w:lvlText w:val="%4."/>
      <w:lvlJc w:val="left"/>
      <w:pPr>
        <w:ind w:left="2880" w:hanging="360"/>
      </w:pPr>
    </w:lvl>
    <w:lvl w:ilvl="4" w:tplc="DC3A4CFA">
      <w:start w:val="1"/>
      <w:numFmt w:val="lowerLetter"/>
      <w:lvlText w:val="%5."/>
      <w:lvlJc w:val="left"/>
      <w:pPr>
        <w:ind w:left="3600" w:hanging="360"/>
      </w:pPr>
    </w:lvl>
    <w:lvl w:ilvl="5" w:tplc="98A0D7A6">
      <w:start w:val="1"/>
      <w:numFmt w:val="lowerRoman"/>
      <w:lvlText w:val="%6."/>
      <w:lvlJc w:val="right"/>
      <w:pPr>
        <w:ind w:left="4320" w:hanging="180"/>
      </w:pPr>
    </w:lvl>
    <w:lvl w:ilvl="6" w:tplc="7E48087C">
      <w:start w:val="1"/>
      <w:numFmt w:val="decimal"/>
      <w:lvlText w:val="%7."/>
      <w:lvlJc w:val="left"/>
      <w:pPr>
        <w:ind w:left="5040" w:hanging="360"/>
      </w:pPr>
    </w:lvl>
    <w:lvl w:ilvl="7" w:tplc="DF9854C2">
      <w:start w:val="1"/>
      <w:numFmt w:val="lowerLetter"/>
      <w:lvlText w:val="%8."/>
      <w:lvlJc w:val="left"/>
      <w:pPr>
        <w:ind w:left="5760" w:hanging="360"/>
      </w:pPr>
    </w:lvl>
    <w:lvl w:ilvl="8" w:tplc="11B25C8C">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F224D9FC">
      <w:start w:val="1"/>
      <w:numFmt w:val="decimal"/>
      <w:lvlText w:val="%1."/>
      <w:lvlJc w:val="left"/>
      <w:pPr>
        <w:ind w:left="720" w:hanging="360"/>
      </w:pPr>
    </w:lvl>
    <w:lvl w:ilvl="1" w:tplc="27AAE8C8">
      <w:start w:val="1"/>
      <w:numFmt w:val="lowerLetter"/>
      <w:lvlText w:val="%2."/>
      <w:lvlJc w:val="left"/>
      <w:pPr>
        <w:ind w:left="1440" w:hanging="360"/>
      </w:pPr>
    </w:lvl>
    <w:lvl w:ilvl="2" w:tplc="C804DC24">
      <w:start w:val="1"/>
      <w:numFmt w:val="lowerRoman"/>
      <w:lvlText w:val="%3."/>
      <w:lvlJc w:val="right"/>
      <w:pPr>
        <w:ind w:left="2160" w:hanging="180"/>
      </w:pPr>
    </w:lvl>
    <w:lvl w:ilvl="3" w:tplc="DF3A58D4">
      <w:start w:val="1"/>
      <w:numFmt w:val="decimal"/>
      <w:lvlText w:val="%4."/>
      <w:lvlJc w:val="left"/>
      <w:pPr>
        <w:ind w:left="2880" w:hanging="360"/>
      </w:pPr>
    </w:lvl>
    <w:lvl w:ilvl="4" w:tplc="2F1A6950">
      <w:start w:val="1"/>
      <w:numFmt w:val="lowerLetter"/>
      <w:lvlText w:val="%5."/>
      <w:lvlJc w:val="left"/>
      <w:pPr>
        <w:ind w:left="3600" w:hanging="360"/>
      </w:pPr>
    </w:lvl>
    <w:lvl w:ilvl="5" w:tplc="AC748004">
      <w:start w:val="1"/>
      <w:numFmt w:val="lowerRoman"/>
      <w:lvlText w:val="%6."/>
      <w:lvlJc w:val="right"/>
      <w:pPr>
        <w:ind w:left="4320" w:hanging="180"/>
      </w:pPr>
    </w:lvl>
    <w:lvl w:ilvl="6" w:tplc="A9B03C9E">
      <w:start w:val="1"/>
      <w:numFmt w:val="decimal"/>
      <w:lvlText w:val="%7."/>
      <w:lvlJc w:val="left"/>
      <w:pPr>
        <w:ind w:left="5040" w:hanging="360"/>
      </w:pPr>
    </w:lvl>
    <w:lvl w:ilvl="7" w:tplc="EF24D204">
      <w:start w:val="1"/>
      <w:numFmt w:val="lowerLetter"/>
      <w:lvlText w:val="%8."/>
      <w:lvlJc w:val="left"/>
      <w:pPr>
        <w:ind w:left="5760" w:hanging="360"/>
      </w:pPr>
    </w:lvl>
    <w:lvl w:ilvl="8" w:tplc="98D489D8">
      <w:start w:val="1"/>
      <w:numFmt w:val="lowerRoman"/>
      <w:lvlText w:val="%9."/>
      <w:lvlJc w:val="right"/>
      <w:pPr>
        <w:ind w:left="6480" w:hanging="180"/>
      </w:pPr>
    </w:lvl>
  </w:abstractNum>
  <w:abstractNum w:abstractNumId="54" w15:restartNumberingAfterBreak="0">
    <w:nsid w:val="7EA731C5"/>
    <w:multiLevelType w:val="hybridMultilevel"/>
    <w:tmpl w:val="015C87A8"/>
    <w:lvl w:ilvl="0" w:tplc="AA38A028">
      <w:start w:val="1"/>
      <w:numFmt w:val="bullet"/>
      <w:lvlText w:val=""/>
      <w:lvlJc w:val="left"/>
      <w:pPr>
        <w:ind w:left="720" w:hanging="360"/>
      </w:pPr>
      <w:rPr>
        <w:rFonts w:ascii="Symbol" w:hAnsi="Symbol" w:hint="default"/>
      </w:rPr>
    </w:lvl>
    <w:lvl w:ilvl="1" w:tplc="AED8216A" w:tentative="1">
      <w:start w:val="1"/>
      <w:numFmt w:val="bullet"/>
      <w:lvlText w:val="o"/>
      <w:lvlJc w:val="left"/>
      <w:pPr>
        <w:ind w:left="1440" w:hanging="360"/>
      </w:pPr>
      <w:rPr>
        <w:rFonts w:ascii="Courier New" w:hAnsi="Courier New" w:cs="Courier New" w:hint="default"/>
      </w:rPr>
    </w:lvl>
    <w:lvl w:ilvl="2" w:tplc="5FBC47B4" w:tentative="1">
      <w:start w:val="1"/>
      <w:numFmt w:val="bullet"/>
      <w:lvlText w:val=""/>
      <w:lvlJc w:val="left"/>
      <w:pPr>
        <w:ind w:left="2160" w:hanging="360"/>
      </w:pPr>
      <w:rPr>
        <w:rFonts w:ascii="Wingdings" w:hAnsi="Wingdings" w:hint="default"/>
      </w:rPr>
    </w:lvl>
    <w:lvl w:ilvl="3" w:tplc="103291BA" w:tentative="1">
      <w:start w:val="1"/>
      <w:numFmt w:val="bullet"/>
      <w:lvlText w:val=""/>
      <w:lvlJc w:val="left"/>
      <w:pPr>
        <w:ind w:left="2880" w:hanging="360"/>
      </w:pPr>
      <w:rPr>
        <w:rFonts w:ascii="Symbol" w:hAnsi="Symbol" w:hint="default"/>
      </w:rPr>
    </w:lvl>
    <w:lvl w:ilvl="4" w:tplc="2BC69C8A" w:tentative="1">
      <w:start w:val="1"/>
      <w:numFmt w:val="bullet"/>
      <w:lvlText w:val="o"/>
      <w:lvlJc w:val="left"/>
      <w:pPr>
        <w:ind w:left="3600" w:hanging="360"/>
      </w:pPr>
      <w:rPr>
        <w:rFonts w:ascii="Courier New" w:hAnsi="Courier New" w:cs="Courier New" w:hint="default"/>
      </w:rPr>
    </w:lvl>
    <w:lvl w:ilvl="5" w:tplc="CDE8F950" w:tentative="1">
      <w:start w:val="1"/>
      <w:numFmt w:val="bullet"/>
      <w:lvlText w:val=""/>
      <w:lvlJc w:val="left"/>
      <w:pPr>
        <w:ind w:left="4320" w:hanging="360"/>
      </w:pPr>
      <w:rPr>
        <w:rFonts w:ascii="Wingdings" w:hAnsi="Wingdings" w:hint="default"/>
      </w:rPr>
    </w:lvl>
    <w:lvl w:ilvl="6" w:tplc="3F227C8E" w:tentative="1">
      <w:start w:val="1"/>
      <w:numFmt w:val="bullet"/>
      <w:lvlText w:val=""/>
      <w:lvlJc w:val="left"/>
      <w:pPr>
        <w:ind w:left="5040" w:hanging="360"/>
      </w:pPr>
      <w:rPr>
        <w:rFonts w:ascii="Symbol" w:hAnsi="Symbol" w:hint="default"/>
      </w:rPr>
    </w:lvl>
    <w:lvl w:ilvl="7" w:tplc="CFEAC9E4" w:tentative="1">
      <w:start w:val="1"/>
      <w:numFmt w:val="bullet"/>
      <w:lvlText w:val="o"/>
      <w:lvlJc w:val="left"/>
      <w:pPr>
        <w:ind w:left="5760" w:hanging="360"/>
      </w:pPr>
      <w:rPr>
        <w:rFonts w:ascii="Courier New" w:hAnsi="Courier New" w:cs="Courier New" w:hint="default"/>
      </w:rPr>
    </w:lvl>
    <w:lvl w:ilvl="8" w:tplc="D6CA831E" w:tentative="1">
      <w:start w:val="1"/>
      <w:numFmt w:val="bullet"/>
      <w:lvlText w:val=""/>
      <w:lvlJc w:val="left"/>
      <w:pPr>
        <w:ind w:left="6480" w:hanging="360"/>
      </w:pPr>
      <w:rPr>
        <w:rFonts w:ascii="Wingdings" w:hAnsi="Wingdings" w:hint="default"/>
      </w:rPr>
    </w:lvl>
  </w:abstractNum>
  <w:num w:numId="1" w16cid:durableId="1974166084">
    <w:abstractNumId w:val="22"/>
  </w:num>
  <w:num w:numId="2" w16cid:durableId="707606693">
    <w:abstractNumId w:val="11"/>
  </w:num>
  <w:num w:numId="3" w16cid:durableId="606353274">
    <w:abstractNumId w:val="16"/>
  </w:num>
  <w:num w:numId="4" w16cid:durableId="2090031313">
    <w:abstractNumId w:val="28"/>
  </w:num>
  <w:num w:numId="5" w16cid:durableId="940800981">
    <w:abstractNumId w:val="52"/>
  </w:num>
  <w:num w:numId="6" w16cid:durableId="240911440">
    <w:abstractNumId w:val="18"/>
  </w:num>
  <w:num w:numId="7" w16cid:durableId="1047412119">
    <w:abstractNumId w:val="14"/>
  </w:num>
  <w:num w:numId="8" w16cid:durableId="584875992">
    <w:abstractNumId w:val="29"/>
  </w:num>
  <w:num w:numId="9" w16cid:durableId="994996475">
    <w:abstractNumId w:val="27"/>
  </w:num>
  <w:num w:numId="10" w16cid:durableId="1846049661">
    <w:abstractNumId w:val="15"/>
  </w:num>
  <w:num w:numId="11" w16cid:durableId="1010303000">
    <w:abstractNumId w:val="47"/>
  </w:num>
  <w:num w:numId="12" w16cid:durableId="257104206">
    <w:abstractNumId w:val="7"/>
  </w:num>
  <w:num w:numId="13" w16cid:durableId="920988758">
    <w:abstractNumId w:val="2"/>
  </w:num>
  <w:num w:numId="14" w16cid:durableId="1727953178">
    <w:abstractNumId w:val="44"/>
  </w:num>
  <w:num w:numId="15" w16cid:durableId="2124111630">
    <w:abstractNumId w:val="21"/>
  </w:num>
  <w:num w:numId="16" w16cid:durableId="1437402928">
    <w:abstractNumId w:val="5"/>
  </w:num>
  <w:num w:numId="17" w16cid:durableId="1972058282">
    <w:abstractNumId w:val="54"/>
  </w:num>
  <w:num w:numId="18" w16cid:durableId="745735363">
    <w:abstractNumId w:val="32"/>
  </w:num>
  <w:num w:numId="19" w16cid:durableId="598948554">
    <w:abstractNumId w:val="50"/>
  </w:num>
  <w:num w:numId="20" w16cid:durableId="443035391">
    <w:abstractNumId w:val="48"/>
  </w:num>
  <w:num w:numId="21" w16cid:durableId="49765435">
    <w:abstractNumId w:val="31"/>
  </w:num>
  <w:num w:numId="22" w16cid:durableId="1357346143">
    <w:abstractNumId w:val="45"/>
  </w:num>
  <w:num w:numId="23" w16cid:durableId="1849757941">
    <w:abstractNumId w:val="34"/>
  </w:num>
  <w:num w:numId="24" w16cid:durableId="1581867009">
    <w:abstractNumId w:val="0"/>
  </w:num>
  <w:num w:numId="25" w16cid:durableId="18617766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4917204">
    <w:abstractNumId w:val="9"/>
  </w:num>
  <w:num w:numId="27" w16cid:durableId="161510722">
    <w:abstractNumId w:val="12"/>
  </w:num>
  <w:num w:numId="28" w16cid:durableId="1494443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6411709">
    <w:abstractNumId w:val="33"/>
  </w:num>
  <w:num w:numId="30" w16cid:durableId="1729650876">
    <w:abstractNumId w:val="36"/>
  </w:num>
  <w:num w:numId="31" w16cid:durableId="1618638797">
    <w:abstractNumId w:val="35"/>
  </w:num>
  <w:num w:numId="32" w16cid:durableId="1453653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23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64053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755407">
    <w:abstractNumId w:val="30"/>
  </w:num>
  <w:num w:numId="36" w16cid:durableId="18481340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6119213">
    <w:abstractNumId w:val="37"/>
  </w:num>
  <w:num w:numId="38" w16cid:durableId="2135782025">
    <w:abstractNumId w:val="39"/>
  </w:num>
  <w:num w:numId="39" w16cid:durableId="50617221">
    <w:abstractNumId w:val="43"/>
  </w:num>
  <w:num w:numId="40" w16cid:durableId="888880679">
    <w:abstractNumId w:val="26"/>
  </w:num>
  <w:num w:numId="41" w16cid:durableId="1877699586">
    <w:abstractNumId w:val="8"/>
  </w:num>
  <w:num w:numId="42" w16cid:durableId="1495073650">
    <w:abstractNumId w:val="20"/>
  </w:num>
  <w:num w:numId="43" w16cid:durableId="1462765127">
    <w:abstractNumId w:val="17"/>
  </w:num>
  <w:num w:numId="44" w16cid:durableId="1368330265">
    <w:abstractNumId w:val="19"/>
  </w:num>
  <w:num w:numId="45" w16cid:durableId="18362814">
    <w:abstractNumId w:val="1"/>
  </w:num>
  <w:num w:numId="46" w16cid:durableId="1794054154">
    <w:abstractNumId w:val="46"/>
  </w:num>
  <w:num w:numId="47" w16cid:durableId="55324234">
    <w:abstractNumId w:val="49"/>
  </w:num>
  <w:num w:numId="48" w16cid:durableId="253823353">
    <w:abstractNumId w:val="6"/>
  </w:num>
  <w:num w:numId="49" w16cid:durableId="1943217627">
    <w:abstractNumId w:val="40"/>
  </w:num>
  <w:num w:numId="50" w16cid:durableId="1381322860">
    <w:abstractNumId w:val="25"/>
  </w:num>
  <w:num w:numId="51" w16cid:durableId="675112266">
    <w:abstractNumId w:val="38"/>
  </w:num>
  <w:num w:numId="52" w16cid:durableId="1045831070">
    <w:abstractNumId w:val="53"/>
  </w:num>
  <w:num w:numId="53" w16cid:durableId="618536163">
    <w:abstractNumId w:val="3"/>
  </w:num>
  <w:num w:numId="54" w16cid:durableId="240718541">
    <w:abstractNumId w:val="41"/>
  </w:num>
  <w:num w:numId="55" w16cid:durableId="448013708">
    <w:abstractNumId w:val="51"/>
  </w:num>
  <w:num w:numId="56" w16cid:durableId="1740323821">
    <w:abstractNumId w:val="23"/>
  </w:num>
  <w:num w:numId="57" w16cid:durableId="296378168">
    <w:abstractNumId w:val="4"/>
  </w:num>
  <w:num w:numId="58" w16cid:durableId="1203713448">
    <w:abstractNumId w:val="42"/>
  </w:num>
  <w:num w:numId="59" w16cid:durableId="2090423866">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0DAA"/>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1790"/>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C5"/>
    <w:rsid w:val="0026367C"/>
    <w:rsid w:val="002652F4"/>
    <w:rsid w:val="002658CA"/>
    <w:rsid w:val="00266390"/>
    <w:rsid w:val="00266657"/>
    <w:rsid w:val="0026680E"/>
    <w:rsid w:val="00267D74"/>
    <w:rsid w:val="00270239"/>
    <w:rsid w:val="002703DF"/>
    <w:rsid w:val="0027064C"/>
    <w:rsid w:val="0027082A"/>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0370"/>
    <w:rsid w:val="002803F0"/>
    <w:rsid w:val="002816BE"/>
    <w:rsid w:val="002816F5"/>
    <w:rsid w:val="00281E31"/>
    <w:rsid w:val="00282213"/>
    <w:rsid w:val="00282855"/>
    <w:rsid w:val="00282F52"/>
    <w:rsid w:val="00283C72"/>
    <w:rsid w:val="00283CE1"/>
    <w:rsid w:val="00283DC4"/>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2EF"/>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4C53"/>
    <w:rsid w:val="00315132"/>
    <w:rsid w:val="00316696"/>
    <w:rsid w:val="003200C2"/>
    <w:rsid w:val="0032076B"/>
    <w:rsid w:val="00322942"/>
    <w:rsid w:val="00323AC7"/>
    <w:rsid w:val="00323BB7"/>
    <w:rsid w:val="00324112"/>
    <w:rsid w:val="00324B5B"/>
    <w:rsid w:val="003253A6"/>
    <w:rsid w:val="0032594C"/>
    <w:rsid w:val="00325A9A"/>
    <w:rsid w:val="00325B65"/>
    <w:rsid w:val="00325E2F"/>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446"/>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0036"/>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6E13"/>
    <w:rsid w:val="00467252"/>
    <w:rsid w:val="00467397"/>
    <w:rsid w:val="00467AED"/>
    <w:rsid w:val="00467B2A"/>
    <w:rsid w:val="00467E90"/>
    <w:rsid w:val="00470B3E"/>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687"/>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07B2"/>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27C11"/>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2336"/>
    <w:rsid w:val="007F2901"/>
    <w:rsid w:val="007F38FE"/>
    <w:rsid w:val="007F3F96"/>
    <w:rsid w:val="007F6703"/>
    <w:rsid w:val="007F696F"/>
    <w:rsid w:val="007F6C2A"/>
    <w:rsid w:val="007F6C84"/>
    <w:rsid w:val="007F6D29"/>
    <w:rsid w:val="007F7DCD"/>
    <w:rsid w:val="008001BA"/>
    <w:rsid w:val="008007D5"/>
    <w:rsid w:val="00800934"/>
    <w:rsid w:val="00800C23"/>
    <w:rsid w:val="0080150C"/>
    <w:rsid w:val="00801806"/>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E83"/>
    <w:rsid w:val="009030F8"/>
    <w:rsid w:val="00904D87"/>
    <w:rsid w:val="009050D0"/>
    <w:rsid w:val="0090576A"/>
    <w:rsid w:val="00905783"/>
    <w:rsid w:val="009061C9"/>
    <w:rsid w:val="00907654"/>
    <w:rsid w:val="00907B18"/>
    <w:rsid w:val="00910218"/>
    <w:rsid w:val="0091137B"/>
    <w:rsid w:val="0091245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40"/>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3A84"/>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17944"/>
    <w:rsid w:val="00A21351"/>
    <w:rsid w:val="00A216A4"/>
    <w:rsid w:val="00A23A6A"/>
    <w:rsid w:val="00A23B2A"/>
    <w:rsid w:val="00A23B93"/>
    <w:rsid w:val="00A24963"/>
    <w:rsid w:val="00A24E39"/>
    <w:rsid w:val="00A25402"/>
    <w:rsid w:val="00A25862"/>
    <w:rsid w:val="00A27B20"/>
    <w:rsid w:val="00A27FC5"/>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67F27"/>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02E"/>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53"/>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0A18"/>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4831"/>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6F7"/>
    <w:rsid w:val="00D1350C"/>
    <w:rsid w:val="00D14AEC"/>
    <w:rsid w:val="00D172BC"/>
    <w:rsid w:val="00D1746D"/>
    <w:rsid w:val="00D17881"/>
    <w:rsid w:val="00D20B3B"/>
    <w:rsid w:val="00D2154E"/>
    <w:rsid w:val="00D21AAD"/>
    <w:rsid w:val="00D22AFD"/>
    <w:rsid w:val="00D23BB2"/>
    <w:rsid w:val="00D243C6"/>
    <w:rsid w:val="00D2779E"/>
    <w:rsid w:val="00D27FA4"/>
    <w:rsid w:val="00D3037A"/>
    <w:rsid w:val="00D312E1"/>
    <w:rsid w:val="00D31521"/>
    <w:rsid w:val="00D31CC2"/>
    <w:rsid w:val="00D3357B"/>
    <w:rsid w:val="00D33AF2"/>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4C"/>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51E7"/>
    <w:rsid w:val="00E85864"/>
    <w:rsid w:val="00E85FEF"/>
    <w:rsid w:val="00E87581"/>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49FA"/>
    <w:rsid w:val="00EC6414"/>
    <w:rsid w:val="00EC6649"/>
    <w:rsid w:val="00EC7286"/>
    <w:rsid w:val="00EC7324"/>
    <w:rsid w:val="00ED0897"/>
    <w:rsid w:val="00ED28A7"/>
    <w:rsid w:val="00ED2B21"/>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212"/>
    <w:rsid w:val="00EF4F5A"/>
    <w:rsid w:val="00EF5EE4"/>
    <w:rsid w:val="00EF622B"/>
    <w:rsid w:val="00EF701D"/>
    <w:rsid w:val="00F00D77"/>
    <w:rsid w:val="00F00F26"/>
    <w:rsid w:val="00F012FC"/>
    <w:rsid w:val="00F01A30"/>
    <w:rsid w:val="00F01C97"/>
    <w:rsid w:val="00F028BD"/>
    <w:rsid w:val="00F02FB6"/>
    <w:rsid w:val="00F03610"/>
    <w:rsid w:val="00F04A70"/>
    <w:rsid w:val="00F0516A"/>
    <w:rsid w:val="00F053BC"/>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67723"/>
    <w:rsid w:val="00F70356"/>
    <w:rsid w:val="00F70706"/>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EA3"/>
    <w:rsid w:val="00FB025B"/>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093CE"/>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D172BC"/>
    <w:pPr>
      <w:tabs>
        <w:tab w:val="right" w:pos="9016"/>
      </w:tabs>
      <w:bidi/>
      <w:spacing w:after="100"/>
      <w:ind w:left="662"/>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character" w:styleId="UnresolvedMention">
    <w:name w:val="Unresolved Mention"/>
    <w:basedOn w:val="DefaultParagraphFont"/>
    <w:uiPriority w:val="99"/>
    <w:rsid w:val="007F3F96"/>
    <w:rPr>
      <w:color w:val="605E5C"/>
      <w:shd w:val="clear" w:color="auto" w:fill="E1DFDD"/>
    </w:rPr>
  </w:style>
  <w:style w:type="paragraph" w:customStyle="1" w:styleId="Datatable">
    <w:name w:val="Data table"/>
    <w:basedOn w:val="Normal"/>
    <w:link w:val="DatatableChar"/>
    <w:qFormat/>
    <w:rsid w:val="00B67F27"/>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B67F27"/>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2.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2D1707-4368-456C-BAE0-3BE3C33D6A0F}">
  <ds:schemaRefs>
    <ds:schemaRef ds:uri="http://schemas.openxmlformats.org/officeDocument/2006/bibliography"/>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260</TotalTime>
  <Pages>35</Pages>
  <Words>7488</Words>
  <Characters>42683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ܣܬܪܵܬܝܼܓ̰ܝܼܵܐ ܕܦܪܝܼܫܘܼܬܵܐ ܡܲܪܕܘܼܬܵܢܵܝܬܵܐ ܘܠܸܫܵܢܵܝܬܵܐ ܩܵܐ ܫܲܢ݉ܬܵܐ ܕ 2024 ܗܲܠ 2028</vt:lpstr>
    </vt:vector>
  </TitlesOfParts>
  <Company/>
  <LinksUpToDate>false</LinksUpToDate>
  <CharactersWithSpaces>50071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ܣܬܪܵܬܝܼܓ̰ܝܼܵܐ ܕܦܪܝܼܫܘܼܬܵܐ ܡܲܪܕܘܼܬܵܢܵܝܬܵܐ ܘܠܸܫܵܢܵܝܬܵܐ ܩܵܐ ܫܲܢ݉ܬܵܐ ܕ 2024 ܗܲܠ 2028</dc:title>
  <dc:creator>National Disability Insurance Agency</dc:creator>
  <cp:lastModifiedBy>Thomas Kiorgaard</cp:lastModifiedBy>
  <cp:revision>29</cp:revision>
  <cp:lastPrinted>2024-03-05T03:52:00Z</cp:lastPrinted>
  <dcterms:created xsi:type="dcterms:W3CDTF">2024-01-02T05:11:00Z</dcterms:created>
  <dcterms:modified xsi:type="dcterms:W3CDTF">2024-03-10T07:21:00Z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