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060708" w14:textId="77777777" w:rsidR="00480373" w:rsidRPr="007F7ACF" w:rsidRDefault="00480373" w:rsidP="00480373">
      <w:pPr>
        <w:pStyle w:val="Datatable"/>
        <w:spacing w:before="500" w:after="200"/>
        <w:jc w:val="left"/>
        <w:rPr>
          <w:rFonts w:eastAsia="Times New Roman" w:cs="Times New Roman"/>
          <w:b/>
          <w:color w:val="C00000"/>
          <w:spacing w:val="0"/>
          <w:sz w:val="28"/>
          <w:szCs w:val="28"/>
          <w:lang w:val="en-US" w:bidi="fa-IR"/>
        </w:rPr>
      </w:pPr>
      <w:bookmarkStart w:id="0" w:name="_Toc140076727"/>
      <w:bookmarkStart w:id="1" w:name="_Toc142554564"/>
    </w:p>
    <w:p w14:paraId="74FE7900" w14:textId="043CC663" w:rsidR="00334C3F" w:rsidRPr="00FA33B9" w:rsidRDefault="00FA33B9" w:rsidP="00480373">
      <w:pPr>
        <w:pStyle w:val="Heading1"/>
        <w:bidi/>
        <w:spacing w:before="800" w:after="360"/>
        <w:rPr>
          <w:rFonts w:ascii="Dubai" w:hAnsi="Dubai" w:cs="Dubai"/>
          <w:b w:val="0"/>
          <w:bCs/>
          <w:sz w:val="60"/>
          <w:szCs w:val="60"/>
          <w:lang w:bidi="fa-IR"/>
        </w:rPr>
      </w:pPr>
      <w:r w:rsidRPr="00FA33B9">
        <w:rPr>
          <w:rFonts w:ascii="Dubai" w:hAnsi="Dubai" w:cs="Dubai"/>
          <w:b w:val="0"/>
          <w:bCs/>
          <w:sz w:val="60"/>
          <w:szCs w:val="60"/>
          <w:rtl/>
          <w:lang w:val="fa-IR" w:bidi="fa-IR"/>
        </w:rPr>
        <w:t xml:space="preserve">استراتژی تنوع فرهنگی و زبانی </w:t>
      </w:r>
    </w:p>
    <w:p w14:paraId="6174E8EA" w14:textId="77777777" w:rsidR="00334C3F" w:rsidRPr="00FA33B9" w:rsidRDefault="007704F1" w:rsidP="00480373">
      <w:pPr>
        <w:pStyle w:val="Heading1"/>
        <w:bidi/>
        <w:spacing w:before="240" w:after="400"/>
        <w:rPr>
          <w:rFonts w:ascii="Dubai" w:hAnsi="Dubai" w:cs="Dubai"/>
          <w:bCs/>
          <w:sz w:val="60"/>
          <w:szCs w:val="60"/>
          <w:lang w:bidi="fa-IR"/>
        </w:rPr>
      </w:pPr>
      <w:bookmarkStart w:id="2" w:name="_Toc256000001"/>
      <w:r w:rsidRPr="00FA33B9">
        <w:rPr>
          <w:rFonts w:ascii="Dubai" w:hAnsi="Dubai" w:cs="Dubai"/>
          <w:bCs/>
          <w:sz w:val="60"/>
          <w:szCs w:val="60"/>
          <w:rtl/>
          <w:lang w:val="fa-IR" w:bidi="fa-IR"/>
        </w:rPr>
        <w:t>برنامه عملیاتی</w:t>
      </w:r>
      <w:bookmarkEnd w:id="2"/>
      <w:r w:rsidRPr="00FA33B9">
        <w:rPr>
          <w:rFonts w:ascii="Dubai" w:hAnsi="Dubai" w:cs="Dubai"/>
          <w:bCs/>
          <w:sz w:val="60"/>
          <w:szCs w:val="60"/>
          <w:rtl/>
          <w:lang w:val="fa-IR" w:bidi="fa-IR"/>
        </w:rPr>
        <w:t xml:space="preserve"> </w:t>
      </w:r>
    </w:p>
    <w:p w14:paraId="5D1832D8" w14:textId="77777777" w:rsidR="00334C3F" w:rsidRPr="00FA33B9" w:rsidRDefault="007704F1" w:rsidP="00480373">
      <w:pPr>
        <w:pStyle w:val="Heading1"/>
        <w:bidi/>
        <w:spacing w:before="360" w:after="400"/>
        <w:rPr>
          <w:rFonts w:ascii="Dubai" w:hAnsi="Dubai" w:cs="Dubai"/>
          <w:b w:val="0"/>
          <w:sz w:val="36"/>
          <w:szCs w:val="36"/>
          <w:lang w:bidi="fa-IR"/>
        </w:rPr>
      </w:pPr>
      <w:bookmarkStart w:id="3" w:name="_Toc256000002"/>
      <w:r w:rsidRPr="00FA33B9">
        <w:rPr>
          <w:rFonts w:ascii="Dubai" w:hAnsi="Dubai" w:cs="Dubai"/>
          <w:b w:val="0"/>
          <w:sz w:val="36"/>
          <w:szCs w:val="36"/>
          <w:rtl/>
          <w:lang w:val="fa-IR" w:bidi="fa-IR"/>
        </w:rPr>
        <w:t>2024-2028</w:t>
      </w:r>
      <w:bookmarkEnd w:id="3"/>
    </w:p>
    <w:bookmarkEnd w:id="0"/>
    <w:bookmarkEnd w:id="1"/>
    <w:p w14:paraId="04638082" w14:textId="77777777" w:rsidR="00C072AB" w:rsidRPr="00FA33B9" w:rsidRDefault="007704F1" w:rsidP="00C072AB">
      <w:pPr>
        <w:bidi/>
        <w:spacing w:after="600"/>
        <w:rPr>
          <w:rFonts w:ascii="Dubai" w:hAnsi="Dubai" w:cs="Dubai"/>
          <w:sz w:val="28"/>
          <w:szCs w:val="28"/>
          <w:lang w:bidi="fa-IR"/>
        </w:rPr>
      </w:pPr>
      <w:r w:rsidRPr="00FA33B9">
        <w:rPr>
          <w:rFonts w:ascii="Dubai" w:hAnsi="Dubai" w:cs="Dubai"/>
          <w:sz w:val="28"/>
          <w:szCs w:val="28"/>
          <w:rtl/>
          <w:lang w:val="fa-IR" w:bidi="fa-IR"/>
        </w:rPr>
        <w:t>Farsi | فارسی</w:t>
      </w:r>
    </w:p>
    <w:p w14:paraId="433D4F96" w14:textId="37E2DC1C" w:rsidR="003A3FCC" w:rsidRPr="00FA33B9" w:rsidRDefault="007704F1" w:rsidP="00192D14">
      <w:pPr>
        <w:pStyle w:val="Securityinformation"/>
        <w:bidi/>
        <w:rPr>
          <w:rFonts w:ascii="Dubai" w:hAnsi="Dubai" w:cs="Dubai"/>
          <w:bCs/>
          <w:lang w:bidi="fa-IR"/>
        </w:rPr>
      </w:pPr>
      <w:r w:rsidRPr="00FA33B9">
        <w:rPr>
          <w:rFonts w:ascii="Dubai" w:hAnsi="Dubai" w:cs="Dubai"/>
          <w:bCs/>
          <w:rtl/>
          <w:lang w:val="fa-IR" w:bidi="fa-IR"/>
        </w:rPr>
        <w:br w:type="page"/>
      </w:r>
    </w:p>
    <w:p w14:paraId="22231006" w14:textId="77777777" w:rsidR="005130C0" w:rsidRPr="00FA33B9" w:rsidRDefault="007704F1" w:rsidP="00574D04">
      <w:pPr>
        <w:pStyle w:val="Heading2"/>
        <w:numPr>
          <w:ilvl w:val="0"/>
          <w:numId w:val="0"/>
        </w:numPr>
        <w:bidi/>
        <w:ind w:left="720" w:hanging="720"/>
        <w:rPr>
          <w:rFonts w:ascii="Dubai" w:hAnsi="Dubai" w:cs="Dubai"/>
          <w:lang w:bidi="fa-IR"/>
        </w:rPr>
      </w:pPr>
      <w:bookmarkStart w:id="4" w:name="_Toc256000003"/>
      <w:bookmarkStart w:id="5" w:name="_Toc138237254"/>
      <w:bookmarkStart w:id="6" w:name="_Toc140076728"/>
      <w:bookmarkStart w:id="7" w:name="_Toc142554565"/>
      <w:r w:rsidRPr="00FA33B9">
        <w:rPr>
          <w:rFonts w:ascii="Dubai" w:hAnsi="Dubai" w:cs="Dubai"/>
          <w:rtl/>
          <w:lang w:val="fa-IR" w:bidi="fa-IR"/>
        </w:rPr>
        <w:lastRenderedPageBreak/>
        <w:t>تصدیق کشور</w:t>
      </w:r>
      <w:bookmarkEnd w:id="4"/>
    </w:p>
    <w:p w14:paraId="362A8A8D" w14:textId="77777777" w:rsidR="00983ED1" w:rsidRPr="00FA33B9" w:rsidRDefault="007704F1" w:rsidP="00983ED1">
      <w:pPr>
        <w:bidi/>
        <w:rPr>
          <w:rFonts w:ascii="Dubai" w:hAnsi="Dubai" w:cs="Dubai"/>
          <w:lang w:bidi="fa-IR"/>
        </w:rPr>
      </w:pPr>
      <w:r w:rsidRPr="00FA33B9">
        <w:rPr>
          <w:rFonts w:ascii="Dubai" w:hAnsi="Dubai" w:cs="Dubai"/>
          <w:rtl/>
          <w:lang w:val="fa-IR" w:bidi="fa-IR"/>
        </w:rPr>
        <w:t>NDIA مردم بومی و جزیره‌نشینان تنگه تورس این کشور و نگهبانان سنتی سرزمین‌هایی را که موسسه ما در سراسر آن کسب و کار دارد را تصدیق می‌کند.</w:t>
      </w:r>
    </w:p>
    <w:p w14:paraId="19120AEF" w14:textId="77777777" w:rsidR="00A33192" w:rsidRPr="00FA33B9" w:rsidRDefault="007704F1" w:rsidP="00983ED1">
      <w:pPr>
        <w:bidi/>
        <w:rPr>
          <w:rFonts w:ascii="Dubai" w:hAnsi="Dubai" w:cs="Dubai"/>
          <w:lang w:bidi="fa-IR"/>
        </w:rPr>
      </w:pPr>
      <w:r w:rsidRPr="00FA33B9">
        <w:rPr>
          <w:rFonts w:ascii="Dubai" w:hAnsi="Dubai" w:cs="Dubai"/>
          <w:rtl/>
          <w:lang w:val="fa-IR" w:bidi="fa-IR"/>
        </w:rPr>
        <w:t xml:space="preserve">ما به متولیان زمینی که در آن کار می کنیم و همچنین به اجداد و بزرگان آنها، در گذشته، حال و نو ظهور، احترام می گذاریم. </w:t>
      </w:r>
    </w:p>
    <w:p w14:paraId="643A1FC8" w14:textId="77777777" w:rsidR="003E0C49" w:rsidRPr="00FA33B9" w:rsidRDefault="007704F1" w:rsidP="003E0C49">
      <w:pPr>
        <w:bidi/>
        <w:rPr>
          <w:rFonts w:ascii="Dubai" w:hAnsi="Dubai" w:cs="Dubai"/>
          <w:lang w:bidi="fa-IR"/>
        </w:rPr>
      </w:pPr>
      <w:r w:rsidRPr="00FA33B9">
        <w:rPr>
          <w:rFonts w:ascii="Dubai" w:hAnsi="Dubai" w:cs="Dubai"/>
          <w:rtl/>
          <w:lang w:val="fa-IR" w:bidi="fa-IR"/>
        </w:rPr>
        <w:t>NDIA متعهد به ارج نهادن به روابط فرهنگی و معنوی منحصربه فرد مردم بومی و جزیره نشینان تنگه تورس با زمین، آب، دریاها و سهم غنی آنها در جامعه است.</w:t>
      </w:r>
    </w:p>
    <w:p w14:paraId="24E214E6" w14:textId="77777777" w:rsidR="003E0C49" w:rsidRPr="00FA33B9" w:rsidRDefault="007704F1">
      <w:pPr>
        <w:spacing w:after="0" w:line="240" w:lineRule="auto"/>
        <w:rPr>
          <w:rFonts w:ascii="Dubai" w:hAnsi="Dubai" w:cs="Dubai"/>
          <w:lang w:bidi="fa-IR"/>
        </w:rPr>
      </w:pPr>
      <w:r w:rsidRPr="00FA33B9">
        <w:rPr>
          <w:rFonts w:ascii="Dubai" w:hAnsi="Dubai" w:cs="Dubai"/>
          <w:lang w:bidi="fa-IR"/>
        </w:rPr>
        <w:br w:type="page"/>
      </w:r>
    </w:p>
    <w:p w14:paraId="10487BD9" w14:textId="77777777" w:rsidR="00DF6EB2" w:rsidRPr="00FA33B9" w:rsidRDefault="007704F1" w:rsidP="00574D04">
      <w:pPr>
        <w:pStyle w:val="Heading2"/>
        <w:numPr>
          <w:ilvl w:val="0"/>
          <w:numId w:val="0"/>
        </w:numPr>
        <w:bidi/>
        <w:ind w:left="720" w:hanging="720"/>
        <w:rPr>
          <w:rFonts w:ascii="Dubai" w:hAnsi="Dubai" w:cs="Dubai"/>
          <w:lang w:bidi="fa-IR"/>
        </w:rPr>
      </w:pPr>
      <w:bookmarkStart w:id="8" w:name="_Toc256000004"/>
      <w:r w:rsidRPr="00FA33B9">
        <w:rPr>
          <w:rFonts w:ascii="Dubai" w:hAnsi="Dubai" w:cs="Dubai"/>
          <w:rtl/>
          <w:lang w:val="fa-IR" w:bidi="fa-IR"/>
        </w:rPr>
        <w:lastRenderedPageBreak/>
        <w:t>استراتژی تنوع فرهنگی و زبانی</w:t>
      </w:r>
      <w:bookmarkEnd w:id="8"/>
    </w:p>
    <w:p w14:paraId="47C3E177" w14:textId="77777777" w:rsidR="00DF6EB2" w:rsidRPr="00FA33B9" w:rsidRDefault="007704F1" w:rsidP="001C22AD">
      <w:pPr>
        <w:pStyle w:val="Heading2"/>
        <w:numPr>
          <w:ilvl w:val="0"/>
          <w:numId w:val="0"/>
        </w:numPr>
        <w:bidi/>
        <w:ind w:left="720" w:hanging="720"/>
        <w:rPr>
          <w:rFonts w:ascii="Dubai" w:hAnsi="Dubai" w:cs="Dubai"/>
          <w:lang w:bidi="fa-IR"/>
        </w:rPr>
      </w:pPr>
      <w:bookmarkStart w:id="9" w:name="_Toc256000005"/>
      <w:r w:rsidRPr="00FA33B9">
        <w:rPr>
          <w:rFonts w:ascii="Dubai" w:hAnsi="Dubai" w:cs="Dubai"/>
          <w:rtl/>
          <w:lang w:val="fa-IR" w:bidi="fa-IR"/>
        </w:rPr>
        <w:t>برنامه عملیاتی 2024 - 2028</w:t>
      </w:r>
      <w:bookmarkEnd w:id="9"/>
      <w:r w:rsidRPr="00FA33B9">
        <w:rPr>
          <w:rFonts w:ascii="Dubai" w:hAnsi="Dubai" w:cs="Dubai"/>
          <w:rtl/>
          <w:lang w:val="fa-IR" w:bidi="fa-IR"/>
        </w:rPr>
        <w:t xml:space="preserve"> </w:t>
      </w:r>
    </w:p>
    <w:p w14:paraId="40AD5D75" w14:textId="77777777" w:rsidR="007219F1" w:rsidRPr="00FA33B9" w:rsidRDefault="007704F1" w:rsidP="00574D04">
      <w:pPr>
        <w:pStyle w:val="Heading2"/>
        <w:numPr>
          <w:ilvl w:val="0"/>
          <w:numId w:val="0"/>
        </w:numPr>
        <w:bidi/>
        <w:ind w:left="720" w:hanging="720"/>
        <w:rPr>
          <w:rFonts w:ascii="Dubai" w:hAnsi="Dubai" w:cs="Dubai"/>
          <w:lang w:bidi="fa-IR"/>
        </w:rPr>
      </w:pPr>
      <w:bookmarkStart w:id="10" w:name="_Toc256000006"/>
      <w:r w:rsidRPr="00FA33B9">
        <w:rPr>
          <w:rFonts w:ascii="Dubai" w:hAnsi="Dubai" w:cs="Dubai"/>
          <w:rtl/>
          <w:lang w:val="fa-IR" w:bidi="fa-IR"/>
        </w:rPr>
        <w:t>فهرست</w:t>
      </w:r>
      <w:bookmarkEnd w:id="5"/>
      <w:bookmarkEnd w:id="6"/>
      <w:bookmarkEnd w:id="7"/>
      <w:bookmarkEnd w:id="10"/>
    </w:p>
    <w:p w14:paraId="6A92E106" w14:textId="2F79F373" w:rsidR="00584561" w:rsidRPr="00FA33B9" w:rsidRDefault="007704F1" w:rsidP="007008C7">
      <w:pPr>
        <w:pStyle w:val="TOC1"/>
        <w:bidi/>
        <w:rPr>
          <w:rFonts w:ascii="Dubai" w:hAnsi="Dubai" w:cs="Dubai"/>
          <w:sz w:val="22"/>
          <w:lang w:bidi="fa-IR"/>
        </w:rPr>
      </w:pPr>
      <w:r w:rsidRPr="00FA33B9">
        <w:rPr>
          <w:rFonts w:ascii="Dubai" w:hAnsi="Dubai" w:cs="Dubai"/>
          <w:lang w:bidi="fa-IR"/>
        </w:rPr>
        <w:fldChar w:fldCharType="begin"/>
      </w:r>
      <w:r w:rsidRPr="00FA33B9">
        <w:rPr>
          <w:rFonts w:ascii="Dubai" w:hAnsi="Dubai" w:cs="Dubai"/>
          <w:lang w:bidi="fa-IR"/>
        </w:rPr>
        <w:instrText xml:space="preserve"> TOC \o "1-5" \h \z \u </w:instrText>
      </w:r>
      <w:r w:rsidRPr="00FA33B9">
        <w:rPr>
          <w:rFonts w:ascii="Dubai" w:hAnsi="Dubai" w:cs="Dubai"/>
          <w:lang w:bidi="fa-IR"/>
        </w:rPr>
        <w:fldChar w:fldCharType="separate"/>
      </w:r>
    </w:p>
    <w:p w14:paraId="1FCFA0E9" w14:textId="633BEC2A" w:rsidR="00584561" w:rsidRPr="00FA33B9" w:rsidRDefault="00000000" w:rsidP="007008C7">
      <w:pPr>
        <w:pStyle w:val="TOC2"/>
        <w:bidi/>
        <w:ind w:left="0"/>
        <w:rPr>
          <w:rFonts w:ascii="Dubai" w:hAnsi="Dubai" w:cs="Dubai"/>
          <w:noProof/>
          <w:sz w:val="22"/>
          <w:lang w:bidi="fa-IR"/>
        </w:rPr>
      </w:pPr>
      <w:hyperlink w:anchor="_Toc256000007" w:history="1">
        <w:r w:rsidR="007704F1" w:rsidRPr="00FA33B9">
          <w:rPr>
            <w:rStyle w:val="Hyperlink"/>
            <w:rFonts w:ascii="Dubai" w:hAnsi="Dubai" w:cs="Dubai"/>
            <w:noProof/>
            <w:rtl/>
            <w:lang w:val="fa-IR" w:bidi="fa-IR"/>
          </w:rPr>
          <w:t>معرفی</w:t>
        </w:r>
        <w:r w:rsidR="0045161C">
          <w:rPr>
            <w:rStyle w:val="Hyperlink"/>
            <w:rFonts w:ascii="Dubai" w:hAnsi="Dubai" w:cs="Dubai"/>
            <w:noProof/>
            <w:lang w:val="fa-IR" w:bidi="fa-IR"/>
          </w:rPr>
          <w:tab/>
        </w:r>
        <w:r w:rsidR="007704F1" w:rsidRPr="00FA33B9">
          <w:rPr>
            <w:rFonts w:ascii="Dubai" w:hAnsi="Dubai" w:cs="Dubai"/>
            <w:noProof/>
            <w:lang w:bidi="fa-IR"/>
          </w:rPr>
          <w:tab/>
        </w:r>
        <w:r w:rsidR="007704F1" w:rsidRPr="00FA33B9">
          <w:rPr>
            <w:rFonts w:ascii="Dubai" w:hAnsi="Dubai" w:cs="Dubai"/>
            <w:noProof/>
            <w:lang w:bidi="fa-IR"/>
          </w:rPr>
          <w:fldChar w:fldCharType="begin"/>
        </w:r>
        <w:r w:rsidR="007704F1" w:rsidRPr="00FA33B9">
          <w:rPr>
            <w:rFonts w:ascii="Dubai" w:hAnsi="Dubai" w:cs="Dubai"/>
            <w:noProof/>
            <w:lang w:bidi="fa-IR"/>
          </w:rPr>
          <w:instrText xml:space="preserve"> PAGEREF _Toc256000007 \h </w:instrText>
        </w:r>
        <w:r w:rsidR="007704F1" w:rsidRPr="00FA33B9">
          <w:rPr>
            <w:rFonts w:ascii="Dubai" w:hAnsi="Dubai" w:cs="Dubai"/>
            <w:noProof/>
            <w:lang w:bidi="fa-IR"/>
          </w:rPr>
        </w:r>
        <w:r w:rsidR="007704F1" w:rsidRPr="00FA33B9">
          <w:rPr>
            <w:rFonts w:ascii="Dubai" w:hAnsi="Dubai" w:cs="Dubai"/>
            <w:noProof/>
            <w:lang w:bidi="fa-IR"/>
          </w:rPr>
          <w:fldChar w:fldCharType="separate"/>
        </w:r>
        <w:r w:rsidR="008F1594">
          <w:rPr>
            <w:rFonts w:ascii="Dubai" w:hAnsi="Dubai" w:cs="Dubai"/>
            <w:noProof/>
            <w:rtl/>
            <w:lang w:bidi="fa-IR"/>
          </w:rPr>
          <w:t>4</w:t>
        </w:r>
        <w:r w:rsidR="007704F1" w:rsidRPr="00FA33B9">
          <w:rPr>
            <w:rFonts w:ascii="Dubai" w:hAnsi="Dubai" w:cs="Dubai"/>
            <w:noProof/>
            <w:lang w:bidi="fa-IR"/>
          </w:rPr>
          <w:fldChar w:fldCharType="end"/>
        </w:r>
      </w:hyperlink>
      <w:r w:rsidR="0045161C">
        <w:rPr>
          <w:rFonts w:ascii="Dubai" w:hAnsi="Dubai" w:cs="Dubai"/>
          <w:noProof/>
          <w:lang w:bidi="fa-IR"/>
        </w:rPr>
        <w:tab/>
      </w:r>
    </w:p>
    <w:p w14:paraId="7B5CDC8A" w14:textId="3D288983" w:rsidR="00584561" w:rsidRPr="00FA33B9" w:rsidRDefault="00000000" w:rsidP="007008C7">
      <w:pPr>
        <w:pStyle w:val="TOC3"/>
        <w:bidi/>
        <w:ind w:left="0"/>
        <w:rPr>
          <w:rFonts w:ascii="Dubai" w:hAnsi="Dubai" w:cs="Dubai"/>
          <w:noProof/>
          <w:sz w:val="22"/>
          <w:lang w:bidi="fa-IR"/>
        </w:rPr>
      </w:pPr>
      <w:hyperlink w:anchor="_Toc256000008" w:history="1">
        <w:r w:rsidR="007704F1" w:rsidRPr="00FA33B9">
          <w:rPr>
            <w:rStyle w:val="Hyperlink"/>
            <w:rFonts w:ascii="Dubai" w:hAnsi="Dubai" w:cs="Dubai"/>
            <w:noProof/>
            <w:rtl/>
            <w:lang w:val="fa-IR" w:bidi="fa-IR"/>
          </w:rPr>
          <w:t>برنامه عملیاتی</w:t>
        </w:r>
        <w:r w:rsidR="007704F1" w:rsidRPr="00FA33B9">
          <w:rPr>
            <w:rFonts w:ascii="Dubai" w:hAnsi="Dubai" w:cs="Dubai"/>
            <w:noProof/>
            <w:lang w:bidi="fa-IR"/>
          </w:rPr>
          <w:tab/>
        </w:r>
        <w:r w:rsidR="007704F1" w:rsidRPr="00FA33B9">
          <w:rPr>
            <w:rFonts w:ascii="Dubai" w:hAnsi="Dubai" w:cs="Dubai"/>
            <w:noProof/>
            <w:lang w:bidi="fa-IR"/>
          </w:rPr>
          <w:fldChar w:fldCharType="begin"/>
        </w:r>
        <w:r w:rsidR="007704F1" w:rsidRPr="00FA33B9">
          <w:rPr>
            <w:rFonts w:ascii="Dubai" w:hAnsi="Dubai" w:cs="Dubai"/>
            <w:noProof/>
            <w:lang w:bidi="fa-IR"/>
          </w:rPr>
          <w:instrText xml:space="preserve"> PAGEREF _Toc256000008 \h </w:instrText>
        </w:r>
        <w:r w:rsidR="007704F1" w:rsidRPr="00FA33B9">
          <w:rPr>
            <w:rFonts w:ascii="Dubai" w:hAnsi="Dubai" w:cs="Dubai"/>
            <w:noProof/>
            <w:lang w:bidi="fa-IR"/>
          </w:rPr>
        </w:r>
        <w:r w:rsidR="007704F1" w:rsidRPr="00FA33B9">
          <w:rPr>
            <w:rFonts w:ascii="Dubai" w:hAnsi="Dubai" w:cs="Dubai"/>
            <w:noProof/>
            <w:lang w:bidi="fa-IR"/>
          </w:rPr>
          <w:fldChar w:fldCharType="separate"/>
        </w:r>
        <w:r w:rsidR="008F1594">
          <w:rPr>
            <w:rFonts w:ascii="Dubai" w:hAnsi="Dubai" w:cs="Dubai"/>
            <w:noProof/>
            <w:rtl/>
            <w:lang w:bidi="fa-IR"/>
          </w:rPr>
          <w:t>4</w:t>
        </w:r>
        <w:r w:rsidR="007704F1" w:rsidRPr="00FA33B9">
          <w:rPr>
            <w:rFonts w:ascii="Dubai" w:hAnsi="Dubai" w:cs="Dubai"/>
            <w:noProof/>
            <w:lang w:bidi="fa-IR"/>
          </w:rPr>
          <w:fldChar w:fldCharType="end"/>
        </w:r>
      </w:hyperlink>
    </w:p>
    <w:p w14:paraId="3485886E" w14:textId="4C3A1261" w:rsidR="00584561" w:rsidRPr="00FA33B9" w:rsidRDefault="00000000" w:rsidP="007008C7">
      <w:pPr>
        <w:pStyle w:val="TOC3"/>
        <w:bidi/>
        <w:ind w:left="0"/>
        <w:rPr>
          <w:rFonts w:ascii="Dubai" w:hAnsi="Dubai" w:cs="Dubai"/>
          <w:noProof/>
          <w:sz w:val="22"/>
          <w:lang w:bidi="fa-IR"/>
        </w:rPr>
      </w:pPr>
      <w:hyperlink w:anchor="_Toc256000009" w:history="1">
        <w:r w:rsidR="007704F1" w:rsidRPr="00FA33B9">
          <w:rPr>
            <w:rStyle w:val="Hyperlink"/>
            <w:rFonts w:ascii="Dubai" w:hAnsi="Dubai" w:cs="Dubai"/>
            <w:noProof/>
            <w:rtl/>
            <w:lang w:val="fa-IR" w:bidi="fa-IR"/>
          </w:rPr>
          <w:t>بررسی اجمالی</w:t>
        </w:r>
        <w:r w:rsidR="007704F1" w:rsidRPr="00FA33B9">
          <w:rPr>
            <w:rFonts w:ascii="Dubai" w:hAnsi="Dubai" w:cs="Dubai"/>
            <w:noProof/>
            <w:lang w:bidi="fa-IR"/>
          </w:rPr>
          <w:tab/>
        </w:r>
        <w:r w:rsidR="007704F1" w:rsidRPr="00FA33B9">
          <w:rPr>
            <w:rFonts w:ascii="Dubai" w:hAnsi="Dubai" w:cs="Dubai"/>
            <w:noProof/>
            <w:lang w:bidi="fa-IR"/>
          </w:rPr>
          <w:fldChar w:fldCharType="begin"/>
        </w:r>
        <w:r w:rsidR="007704F1" w:rsidRPr="00FA33B9">
          <w:rPr>
            <w:rFonts w:ascii="Dubai" w:hAnsi="Dubai" w:cs="Dubai"/>
            <w:noProof/>
            <w:lang w:bidi="fa-IR"/>
          </w:rPr>
          <w:instrText xml:space="preserve"> PAGEREF _Toc256000009 \h </w:instrText>
        </w:r>
        <w:r w:rsidR="007704F1" w:rsidRPr="00FA33B9">
          <w:rPr>
            <w:rFonts w:ascii="Dubai" w:hAnsi="Dubai" w:cs="Dubai"/>
            <w:noProof/>
            <w:lang w:bidi="fa-IR"/>
          </w:rPr>
        </w:r>
        <w:r w:rsidR="007704F1" w:rsidRPr="00FA33B9">
          <w:rPr>
            <w:rFonts w:ascii="Dubai" w:hAnsi="Dubai" w:cs="Dubai"/>
            <w:noProof/>
            <w:lang w:bidi="fa-IR"/>
          </w:rPr>
          <w:fldChar w:fldCharType="separate"/>
        </w:r>
        <w:r w:rsidR="008F1594">
          <w:rPr>
            <w:rFonts w:ascii="Dubai" w:hAnsi="Dubai" w:cs="Dubai"/>
            <w:noProof/>
            <w:rtl/>
            <w:lang w:bidi="fa-IR"/>
          </w:rPr>
          <w:t>5</w:t>
        </w:r>
        <w:r w:rsidR="007704F1" w:rsidRPr="00FA33B9">
          <w:rPr>
            <w:rFonts w:ascii="Dubai" w:hAnsi="Dubai" w:cs="Dubai"/>
            <w:noProof/>
            <w:lang w:bidi="fa-IR"/>
          </w:rPr>
          <w:fldChar w:fldCharType="end"/>
        </w:r>
      </w:hyperlink>
    </w:p>
    <w:p w14:paraId="01CFA5D4" w14:textId="643B3045" w:rsidR="00584561" w:rsidRPr="00FA33B9" w:rsidRDefault="00000000" w:rsidP="00505D8F">
      <w:pPr>
        <w:pStyle w:val="TOC2"/>
        <w:bidi/>
        <w:rPr>
          <w:rFonts w:ascii="Dubai" w:hAnsi="Dubai" w:cs="Dubai"/>
          <w:noProof/>
          <w:sz w:val="22"/>
          <w:lang w:bidi="fa-IR"/>
        </w:rPr>
      </w:pPr>
      <w:hyperlink w:anchor="_Toc256000010" w:history="1">
        <w:r w:rsidR="007704F1" w:rsidRPr="00FA33B9">
          <w:rPr>
            <w:rStyle w:val="Hyperlink"/>
            <w:rFonts w:ascii="Dubai" w:hAnsi="Dubai" w:cs="Dubai"/>
            <w:noProof/>
            <w:lang w:bidi="fa-IR"/>
          </w:rPr>
          <w:t>1.</w:t>
        </w:r>
        <w:r w:rsidR="007704F1" w:rsidRPr="00FA33B9">
          <w:rPr>
            <w:rFonts w:ascii="Dubai" w:hAnsi="Dubai" w:cs="Dubai"/>
            <w:noProof/>
            <w:sz w:val="22"/>
            <w:lang w:bidi="fa-IR"/>
          </w:rPr>
          <w:tab/>
        </w:r>
        <w:r w:rsidR="007704F1" w:rsidRPr="00FA33B9">
          <w:rPr>
            <w:rStyle w:val="Hyperlink"/>
            <w:rFonts w:ascii="Dubai" w:hAnsi="Dubai" w:cs="Dubai"/>
            <w:noProof/>
            <w:rtl/>
            <w:lang w:val="fa-IR" w:bidi="fa-IR"/>
          </w:rPr>
          <w:t>زیر ساخت</w:t>
        </w:r>
        <w:r w:rsidR="007704F1" w:rsidRPr="00FA33B9">
          <w:rPr>
            <w:rFonts w:ascii="Dubai" w:hAnsi="Dubai" w:cs="Dubai"/>
            <w:noProof/>
            <w:lang w:bidi="fa-IR"/>
          </w:rPr>
          <w:tab/>
        </w:r>
        <w:r w:rsidR="007704F1" w:rsidRPr="00FA33B9">
          <w:rPr>
            <w:rFonts w:ascii="Dubai" w:hAnsi="Dubai" w:cs="Dubai"/>
            <w:noProof/>
            <w:lang w:bidi="fa-IR"/>
          </w:rPr>
          <w:fldChar w:fldCharType="begin"/>
        </w:r>
        <w:r w:rsidR="007704F1" w:rsidRPr="00FA33B9">
          <w:rPr>
            <w:rFonts w:ascii="Dubai" w:hAnsi="Dubai" w:cs="Dubai"/>
            <w:noProof/>
            <w:lang w:bidi="fa-IR"/>
          </w:rPr>
          <w:instrText xml:space="preserve"> PAGEREF _Toc256000010 \h </w:instrText>
        </w:r>
        <w:r w:rsidR="007704F1" w:rsidRPr="00FA33B9">
          <w:rPr>
            <w:rFonts w:ascii="Dubai" w:hAnsi="Dubai" w:cs="Dubai"/>
            <w:noProof/>
            <w:lang w:bidi="fa-IR"/>
          </w:rPr>
        </w:r>
        <w:r w:rsidR="007704F1" w:rsidRPr="00FA33B9">
          <w:rPr>
            <w:rFonts w:ascii="Dubai" w:hAnsi="Dubai" w:cs="Dubai"/>
            <w:noProof/>
            <w:lang w:bidi="fa-IR"/>
          </w:rPr>
          <w:fldChar w:fldCharType="separate"/>
        </w:r>
        <w:r w:rsidR="008F1594">
          <w:rPr>
            <w:rFonts w:ascii="Dubai" w:hAnsi="Dubai" w:cs="Dubai"/>
            <w:noProof/>
            <w:rtl/>
            <w:lang w:bidi="fa-IR"/>
          </w:rPr>
          <w:t>7</w:t>
        </w:r>
        <w:r w:rsidR="007704F1" w:rsidRPr="00FA33B9">
          <w:rPr>
            <w:rFonts w:ascii="Dubai" w:hAnsi="Dubai" w:cs="Dubai"/>
            <w:noProof/>
            <w:lang w:bidi="fa-IR"/>
          </w:rPr>
          <w:fldChar w:fldCharType="end"/>
        </w:r>
      </w:hyperlink>
    </w:p>
    <w:p w14:paraId="35D88B27" w14:textId="673BD0CB" w:rsidR="00584561" w:rsidRPr="00FA33B9" w:rsidRDefault="00000000" w:rsidP="007008C7">
      <w:pPr>
        <w:pStyle w:val="TOC2"/>
        <w:bidi/>
        <w:rPr>
          <w:rFonts w:ascii="Dubai" w:hAnsi="Dubai" w:cs="Dubai"/>
          <w:noProof/>
          <w:sz w:val="22"/>
          <w:lang w:bidi="fa-IR"/>
        </w:rPr>
      </w:pPr>
      <w:hyperlink w:anchor="_Toc256000032" w:history="1">
        <w:r w:rsidR="007704F1" w:rsidRPr="00FA33B9">
          <w:rPr>
            <w:rStyle w:val="Hyperlink"/>
            <w:rFonts w:ascii="Dubai" w:hAnsi="Dubai" w:cs="Dubai"/>
            <w:noProof/>
            <w:lang w:bidi="fa-IR"/>
          </w:rPr>
          <w:t>2.</w:t>
        </w:r>
        <w:r w:rsidR="007704F1" w:rsidRPr="00FA33B9">
          <w:rPr>
            <w:rFonts w:ascii="Dubai" w:hAnsi="Dubai" w:cs="Dubai"/>
            <w:noProof/>
            <w:sz w:val="22"/>
            <w:lang w:bidi="fa-IR"/>
          </w:rPr>
          <w:tab/>
        </w:r>
        <w:r w:rsidR="007704F1" w:rsidRPr="00FA33B9">
          <w:rPr>
            <w:rStyle w:val="Hyperlink"/>
            <w:rFonts w:ascii="Dubai" w:hAnsi="Dubai" w:cs="Dubai"/>
            <w:noProof/>
            <w:rtl/>
            <w:lang w:val="fa-IR" w:bidi="fa-IR"/>
          </w:rPr>
          <w:t>توانمندی کارکنان</w:t>
        </w:r>
        <w:r w:rsidR="007704F1" w:rsidRPr="00FA33B9">
          <w:rPr>
            <w:rFonts w:ascii="Dubai" w:hAnsi="Dubai" w:cs="Dubai"/>
            <w:noProof/>
            <w:lang w:bidi="fa-IR"/>
          </w:rPr>
          <w:tab/>
        </w:r>
        <w:r w:rsidR="007704F1" w:rsidRPr="00FA33B9">
          <w:rPr>
            <w:rFonts w:ascii="Dubai" w:hAnsi="Dubai" w:cs="Dubai"/>
            <w:noProof/>
            <w:lang w:bidi="fa-IR"/>
          </w:rPr>
          <w:fldChar w:fldCharType="begin"/>
        </w:r>
        <w:r w:rsidR="007704F1" w:rsidRPr="00FA33B9">
          <w:rPr>
            <w:rFonts w:ascii="Dubai" w:hAnsi="Dubai" w:cs="Dubai"/>
            <w:noProof/>
            <w:lang w:bidi="fa-IR"/>
          </w:rPr>
          <w:instrText xml:space="preserve"> PAGEREF _Toc256000032 \h </w:instrText>
        </w:r>
        <w:r w:rsidR="007704F1" w:rsidRPr="00FA33B9">
          <w:rPr>
            <w:rFonts w:ascii="Dubai" w:hAnsi="Dubai" w:cs="Dubai"/>
            <w:noProof/>
            <w:lang w:bidi="fa-IR"/>
          </w:rPr>
        </w:r>
        <w:r w:rsidR="007704F1" w:rsidRPr="00FA33B9">
          <w:rPr>
            <w:rFonts w:ascii="Dubai" w:hAnsi="Dubai" w:cs="Dubai"/>
            <w:noProof/>
            <w:lang w:bidi="fa-IR"/>
          </w:rPr>
          <w:fldChar w:fldCharType="separate"/>
        </w:r>
        <w:r w:rsidR="008F1594">
          <w:rPr>
            <w:rFonts w:ascii="Dubai" w:hAnsi="Dubai" w:cs="Dubai"/>
            <w:noProof/>
            <w:rtl/>
            <w:lang w:bidi="fa-IR"/>
          </w:rPr>
          <w:t>14</w:t>
        </w:r>
        <w:r w:rsidR="007704F1" w:rsidRPr="00FA33B9">
          <w:rPr>
            <w:rFonts w:ascii="Dubai" w:hAnsi="Dubai" w:cs="Dubai"/>
            <w:noProof/>
            <w:lang w:bidi="fa-IR"/>
          </w:rPr>
          <w:fldChar w:fldCharType="end"/>
        </w:r>
      </w:hyperlink>
    </w:p>
    <w:p w14:paraId="4F5F37C0" w14:textId="5F5FD5B9" w:rsidR="00584561" w:rsidRPr="00FA33B9" w:rsidRDefault="00000000" w:rsidP="00505D8F">
      <w:pPr>
        <w:pStyle w:val="TOC2"/>
        <w:bidi/>
        <w:rPr>
          <w:rFonts w:ascii="Dubai" w:hAnsi="Dubai" w:cs="Dubai"/>
          <w:noProof/>
          <w:sz w:val="22"/>
          <w:lang w:bidi="fa-IR"/>
        </w:rPr>
      </w:pPr>
      <w:hyperlink w:anchor="_Toc256000053" w:history="1">
        <w:r w:rsidR="007704F1" w:rsidRPr="00FA33B9">
          <w:rPr>
            <w:rStyle w:val="Hyperlink"/>
            <w:rFonts w:ascii="Dubai" w:hAnsi="Dubai" w:cs="Dubai"/>
            <w:noProof/>
            <w:lang w:bidi="fa-IR"/>
          </w:rPr>
          <w:t>3.</w:t>
        </w:r>
        <w:r w:rsidR="007704F1" w:rsidRPr="00FA33B9">
          <w:rPr>
            <w:rFonts w:ascii="Dubai" w:hAnsi="Dubai" w:cs="Dubai"/>
            <w:noProof/>
            <w:sz w:val="22"/>
            <w:lang w:bidi="fa-IR"/>
          </w:rPr>
          <w:tab/>
        </w:r>
        <w:r w:rsidR="007704F1" w:rsidRPr="00FA33B9">
          <w:rPr>
            <w:rStyle w:val="Hyperlink"/>
            <w:rFonts w:ascii="Dubai" w:hAnsi="Dubai" w:cs="Dubai"/>
            <w:noProof/>
            <w:rtl/>
            <w:lang w:val="fa-IR" w:bidi="fa-IR"/>
          </w:rPr>
          <w:t>ارتباطات در دسترس</w:t>
        </w:r>
        <w:r w:rsidR="007704F1" w:rsidRPr="00FA33B9">
          <w:rPr>
            <w:rFonts w:ascii="Dubai" w:hAnsi="Dubai" w:cs="Dubai"/>
            <w:noProof/>
            <w:lang w:bidi="fa-IR"/>
          </w:rPr>
          <w:tab/>
        </w:r>
        <w:r w:rsidR="007704F1" w:rsidRPr="00FA33B9">
          <w:rPr>
            <w:rFonts w:ascii="Dubai" w:hAnsi="Dubai" w:cs="Dubai"/>
            <w:noProof/>
            <w:lang w:bidi="fa-IR"/>
          </w:rPr>
          <w:fldChar w:fldCharType="begin"/>
        </w:r>
        <w:r w:rsidR="007704F1" w:rsidRPr="00FA33B9">
          <w:rPr>
            <w:rFonts w:ascii="Dubai" w:hAnsi="Dubai" w:cs="Dubai"/>
            <w:noProof/>
            <w:lang w:bidi="fa-IR"/>
          </w:rPr>
          <w:instrText xml:space="preserve"> PAGEREF _Toc256000053 \h </w:instrText>
        </w:r>
        <w:r w:rsidR="007704F1" w:rsidRPr="00FA33B9">
          <w:rPr>
            <w:rFonts w:ascii="Dubai" w:hAnsi="Dubai" w:cs="Dubai"/>
            <w:noProof/>
            <w:lang w:bidi="fa-IR"/>
          </w:rPr>
        </w:r>
        <w:r w:rsidR="007704F1" w:rsidRPr="00FA33B9">
          <w:rPr>
            <w:rFonts w:ascii="Dubai" w:hAnsi="Dubai" w:cs="Dubai"/>
            <w:noProof/>
            <w:lang w:bidi="fa-IR"/>
          </w:rPr>
          <w:fldChar w:fldCharType="separate"/>
        </w:r>
        <w:r w:rsidR="008F1594">
          <w:rPr>
            <w:rFonts w:ascii="Dubai" w:hAnsi="Dubai" w:cs="Dubai"/>
            <w:noProof/>
            <w:rtl/>
            <w:lang w:bidi="fa-IR"/>
          </w:rPr>
          <w:t>20</w:t>
        </w:r>
        <w:r w:rsidR="007704F1" w:rsidRPr="00FA33B9">
          <w:rPr>
            <w:rFonts w:ascii="Dubai" w:hAnsi="Dubai" w:cs="Dubai"/>
            <w:noProof/>
            <w:lang w:bidi="fa-IR"/>
          </w:rPr>
          <w:fldChar w:fldCharType="end"/>
        </w:r>
      </w:hyperlink>
    </w:p>
    <w:p w14:paraId="670BF784" w14:textId="53BC8ED7" w:rsidR="00584561" w:rsidRPr="00FA33B9" w:rsidRDefault="00000000" w:rsidP="00505D8F">
      <w:pPr>
        <w:pStyle w:val="TOC2"/>
        <w:bidi/>
        <w:rPr>
          <w:rFonts w:ascii="Dubai" w:hAnsi="Dubai" w:cs="Dubai"/>
          <w:noProof/>
          <w:sz w:val="22"/>
          <w:lang w:bidi="fa-IR"/>
        </w:rPr>
      </w:pPr>
      <w:hyperlink w:anchor="_Toc256000074" w:history="1">
        <w:r w:rsidR="007704F1" w:rsidRPr="00FA33B9">
          <w:rPr>
            <w:rStyle w:val="Hyperlink"/>
            <w:rFonts w:ascii="Dubai" w:hAnsi="Dubai" w:cs="Dubai"/>
            <w:noProof/>
            <w:lang w:bidi="fa-IR"/>
          </w:rPr>
          <w:t>4.</w:t>
        </w:r>
        <w:r w:rsidR="007704F1" w:rsidRPr="00FA33B9">
          <w:rPr>
            <w:rFonts w:ascii="Dubai" w:hAnsi="Dubai" w:cs="Dubai"/>
            <w:noProof/>
            <w:sz w:val="22"/>
            <w:lang w:bidi="fa-IR"/>
          </w:rPr>
          <w:tab/>
        </w:r>
        <w:r w:rsidR="007704F1" w:rsidRPr="00FA33B9">
          <w:rPr>
            <w:rStyle w:val="Hyperlink"/>
            <w:rFonts w:ascii="Dubai" w:hAnsi="Dubai" w:cs="Dubai"/>
            <w:noProof/>
            <w:rtl/>
            <w:lang w:val="fa-IR" w:bidi="fa-IR"/>
          </w:rPr>
          <w:t>بازارها</w:t>
        </w:r>
        <w:r w:rsidR="007704F1" w:rsidRPr="00FA33B9">
          <w:rPr>
            <w:rFonts w:ascii="Dubai" w:hAnsi="Dubai" w:cs="Dubai"/>
            <w:noProof/>
            <w:lang w:bidi="fa-IR"/>
          </w:rPr>
          <w:tab/>
        </w:r>
        <w:r w:rsidR="007704F1" w:rsidRPr="00FA33B9">
          <w:rPr>
            <w:rFonts w:ascii="Dubai" w:hAnsi="Dubai" w:cs="Dubai"/>
            <w:noProof/>
            <w:lang w:bidi="fa-IR"/>
          </w:rPr>
          <w:fldChar w:fldCharType="begin"/>
        </w:r>
        <w:r w:rsidR="007704F1" w:rsidRPr="00FA33B9">
          <w:rPr>
            <w:rFonts w:ascii="Dubai" w:hAnsi="Dubai" w:cs="Dubai"/>
            <w:noProof/>
            <w:lang w:bidi="fa-IR"/>
          </w:rPr>
          <w:instrText xml:space="preserve"> PAGEREF _Toc256000074 \h </w:instrText>
        </w:r>
        <w:r w:rsidR="007704F1" w:rsidRPr="00FA33B9">
          <w:rPr>
            <w:rFonts w:ascii="Dubai" w:hAnsi="Dubai" w:cs="Dubai"/>
            <w:noProof/>
            <w:lang w:bidi="fa-IR"/>
          </w:rPr>
        </w:r>
        <w:r w:rsidR="007704F1" w:rsidRPr="00FA33B9">
          <w:rPr>
            <w:rFonts w:ascii="Dubai" w:hAnsi="Dubai" w:cs="Dubai"/>
            <w:noProof/>
            <w:lang w:bidi="fa-IR"/>
          </w:rPr>
          <w:fldChar w:fldCharType="separate"/>
        </w:r>
        <w:r w:rsidR="008F1594">
          <w:rPr>
            <w:rFonts w:ascii="Dubai" w:hAnsi="Dubai" w:cs="Dubai"/>
            <w:noProof/>
            <w:rtl/>
            <w:lang w:bidi="fa-IR"/>
          </w:rPr>
          <w:t>26</w:t>
        </w:r>
        <w:r w:rsidR="007704F1" w:rsidRPr="00FA33B9">
          <w:rPr>
            <w:rFonts w:ascii="Dubai" w:hAnsi="Dubai" w:cs="Dubai"/>
            <w:noProof/>
            <w:lang w:bidi="fa-IR"/>
          </w:rPr>
          <w:fldChar w:fldCharType="end"/>
        </w:r>
      </w:hyperlink>
    </w:p>
    <w:p w14:paraId="7124AD7D" w14:textId="2229E2B4" w:rsidR="00584561" w:rsidRPr="00FA33B9" w:rsidRDefault="00000000" w:rsidP="00505D8F">
      <w:pPr>
        <w:pStyle w:val="TOC2"/>
        <w:bidi/>
        <w:rPr>
          <w:rFonts w:ascii="Dubai" w:hAnsi="Dubai" w:cs="Dubai"/>
          <w:noProof/>
          <w:sz w:val="22"/>
          <w:lang w:bidi="fa-IR"/>
        </w:rPr>
      </w:pPr>
      <w:hyperlink w:anchor="_Toc256000092" w:history="1">
        <w:r w:rsidR="007704F1" w:rsidRPr="00FA33B9">
          <w:rPr>
            <w:rStyle w:val="Hyperlink"/>
            <w:rFonts w:ascii="Dubai" w:hAnsi="Dubai" w:cs="Dubai"/>
            <w:noProof/>
            <w:lang w:bidi="fa-IR"/>
          </w:rPr>
          <w:t>5.</w:t>
        </w:r>
        <w:r w:rsidR="007704F1" w:rsidRPr="00FA33B9">
          <w:rPr>
            <w:rFonts w:ascii="Dubai" w:hAnsi="Dubai" w:cs="Dubai"/>
            <w:noProof/>
            <w:sz w:val="22"/>
            <w:lang w:bidi="fa-IR"/>
          </w:rPr>
          <w:tab/>
        </w:r>
        <w:r w:rsidR="007704F1" w:rsidRPr="00FA33B9">
          <w:rPr>
            <w:rStyle w:val="Hyperlink"/>
            <w:rFonts w:ascii="Dubai" w:hAnsi="Dubai" w:cs="Dubai"/>
            <w:noProof/>
            <w:rtl/>
            <w:lang w:val="fa-IR" w:bidi="fa-IR"/>
          </w:rPr>
          <w:t>داده ها</w:t>
        </w:r>
        <w:r w:rsidR="007704F1" w:rsidRPr="00FA33B9">
          <w:rPr>
            <w:rFonts w:ascii="Dubai" w:hAnsi="Dubai" w:cs="Dubai"/>
            <w:noProof/>
            <w:lang w:bidi="fa-IR"/>
          </w:rPr>
          <w:tab/>
        </w:r>
        <w:r w:rsidR="007704F1" w:rsidRPr="00FA33B9">
          <w:rPr>
            <w:rFonts w:ascii="Dubai" w:hAnsi="Dubai" w:cs="Dubai"/>
            <w:noProof/>
            <w:lang w:bidi="fa-IR"/>
          </w:rPr>
          <w:fldChar w:fldCharType="begin"/>
        </w:r>
        <w:r w:rsidR="007704F1" w:rsidRPr="00FA33B9">
          <w:rPr>
            <w:rFonts w:ascii="Dubai" w:hAnsi="Dubai" w:cs="Dubai"/>
            <w:noProof/>
            <w:lang w:bidi="fa-IR"/>
          </w:rPr>
          <w:instrText xml:space="preserve"> PAGEREF _Toc256000092 \h </w:instrText>
        </w:r>
        <w:r w:rsidR="007704F1" w:rsidRPr="00FA33B9">
          <w:rPr>
            <w:rFonts w:ascii="Dubai" w:hAnsi="Dubai" w:cs="Dubai"/>
            <w:noProof/>
            <w:lang w:bidi="fa-IR"/>
          </w:rPr>
        </w:r>
        <w:r w:rsidR="007704F1" w:rsidRPr="00FA33B9">
          <w:rPr>
            <w:rFonts w:ascii="Dubai" w:hAnsi="Dubai" w:cs="Dubai"/>
            <w:noProof/>
            <w:lang w:bidi="fa-IR"/>
          </w:rPr>
          <w:fldChar w:fldCharType="separate"/>
        </w:r>
        <w:r w:rsidR="008F1594">
          <w:rPr>
            <w:rFonts w:ascii="Dubai" w:hAnsi="Dubai" w:cs="Dubai"/>
            <w:noProof/>
            <w:rtl/>
            <w:lang w:bidi="fa-IR"/>
          </w:rPr>
          <w:t>31</w:t>
        </w:r>
        <w:r w:rsidR="007704F1" w:rsidRPr="00FA33B9">
          <w:rPr>
            <w:rFonts w:ascii="Dubai" w:hAnsi="Dubai" w:cs="Dubai"/>
            <w:noProof/>
            <w:lang w:bidi="fa-IR"/>
          </w:rPr>
          <w:fldChar w:fldCharType="end"/>
        </w:r>
      </w:hyperlink>
    </w:p>
    <w:p w14:paraId="0115F912" w14:textId="4C8C3E90" w:rsidR="00584561" w:rsidRPr="00FA33B9" w:rsidRDefault="00000000" w:rsidP="00505D8F">
      <w:pPr>
        <w:pStyle w:val="TOC2"/>
        <w:bidi/>
        <w:rPr>
          <w:rFonts w:ascii="Dubai" w:hAnsi="Dubai" w:cs="Dubai"/>
          <w:noProof/>
          <w:sz w:val="22"/>
          <w:lang w:bidi="fa-IR"/>
        </w:rPr>
      </w:pPr>
      <w:hyperlink w:anchor="_Toc256000101" w:history="1">
        <w:r w:rsidR="007704F1" w:rsidRPr="00FA33B9">
          <w:rPr>
            <w:rStyle w:val="Hyperlink"/>
            <w:rFonts w:ascii="Dubai" w:hAnsi="Dubai" w:cs="Dubai"/>
            <w:noProof/>
            <w:lang w:bidi="fa-IR"/>
          </w:rPr>
          <w:t>6.</w:t>
        </w:r>
        <w:r w:rsidR="007704F1" w:rsidRPr="00FA33B9">
          <w:rPr>
            <w:rFonts w:ascii="Dubai" w:hAnsi="Dubai" w:cs="Dubai"/>
            <w:noProof/>
            <w:sz w:val="22"/>
            <w:lang w:bidi="fa-IR"/>
          </w:rPr>
          <w:tab/>
        </w:r>
        <w:r w:rsidR="007704F1" w:rsidRPr="00FA33B9">
          <w:rPr>
            <w:rStyle w:val="Hyperlink"/>
            <w:rFonts w:ascii="Dubai" w:hAnsi="Dubai" w:cs="Dubai"/>
            <w:noProof/>
            <w:rtl/>
            <w:lang w:val="fa-IR" w:bidi="fa-IR"/>
          </w:rPr>
          <w:t>پشتیبانی خارج از مرکز</w:t>
        </w:r>
        <w:r w:rsidR="007704F1" w:rsidRPr="00FA33B9">
          <w:rPr>
            <w:rFonts w:ascii="Dubai" w:hAnsi="Dubai" w:cs="Dubai"/>
            <w:noProof/>
            <w:lang w:bidi="fa-IR"/>
          </w:rPr>
          <w:tab/>
        </w:r>
        <w:r w:rsidR="007704F1" w:rsidRPr="00FA33B9">
          <w:rPr>
            <w:rFonts w:ascii="Dubai" w:hAnsi="Dubai" w:cs="Dubai"/>
            <w:noProof/>
            <w:lang w:bidi="fa-IR"/>
          </w:rPr>
          <w:fldChar w:fldCharType="begin"/>
        </w:r>
        <w:r w:rsidR="007704F1" w:rsidRPr="00FA33B9">
          <w:rPr>
            <w:rFonts w:ascii="Dubai" w:hAnsi="Dubai" w:cs="Dubai"/>
            <w:noProof/>
            <w:lang w:bidi="fa-IR"/>
          </w:rPr>
          <w:instrText xml:space="preserve"> PAGEREF _Toc256000101 \h </w:instrText>
        </w:r>
        <w:r w:rsidR="007704F1" w:rsidRPr="00FA33B9">
          <w:rPr>
            <w:rFonts w:ascii="Dubai" w:hAnsi="Dubai" w:cs="Dubai"/>
            <w:noProof/>
            <w:lang w:bidi="fa-IR"/>
          </w:rPr>
        </w:r>
        <w:r w:rsidR="007704F1" w:rsidRPr="00FA33B9">
          <w:rPr>
            <w:rFonts w:ascii="Dubai" w:hAnsi="Dubai" w:cs="Dubai"/>
            <w:noProof/>
            <w:lang w:bidi="fa-IR"/>
          </w:rPr>
          <w:fldChar w:fldCharType="separate"/>
        </w:r>
        <w:r w:rsidR="008F1594">
          <w:rPr>
            <w:rFonts w:ascii="Dubai" w:hAnsi="Dubai" w:cs="Dubai"/>
            <w:noProof/>
            <w:rtl/>
            <w:lang w:bidi="fa-IR"/>
          </w:rPr>
          <w:t>34</w:t>
        </w:r>
        <w:r w:rsidR="007704F1" w:rsidRPr="00FA33B9">
          <w:rPr>
            <w:rFonts w:ascii="Dubai" w:hAnsi="Dubai" w:cs="Dubai"/>
            <w:noProof/>
            <w:lang w:bidi="fa-IR"/>
          </w:rPr>
          <w:fldChar w:fldCharType="end"/>
        </w:r>
      </w:hyperlink>
    </w:p>
    <w:p w14:paraId="2A4D5258" w14:textId="77777777" w:rsidR="004D32B5" w:rsidRPr="00FA33B9" w:rsidRDefault="007704F1" w:rsidP="00863C7F">
      <w:pPr>
        <w:rPr>
          <w:rFonts w:ascii="Dubai" w:hAnsi="Dubai" w:cs="Dubai"/>
          <w:lang w:bidi="fa-IR"/>
        </w:rPr>
      </w:pPr>
      <w:r w:rsidRPr="00FA33B9">
        <w:rPr>
          <w:rFonts w:ascii="Dubai" w:hAnsi="Dubai" w:cs="Dubai"/>
          <w:lang w:bidi="fa-IR"/>
        </w:rPr>
        <w:fldChar w:fldCharType="end"/>
      </w:r>
      <w:r w:rsidRPr="00FA33B9">
        <w:rPr>
          <w:rFonts w:ascii="Dubai" w:hAnsi="Dubai" w:cs="Dubai"/>
          <w:lang w:bidi="fa-IR"/>
        </w:rPr>
        <w:br w:type="page"/>
      </w:r>
    </w:p>
    <w:p w14:paraId="735CC951" w14:textId="77777777" w:rsidR="004D32B5" w:rsidRPr="00FA33B9" w:rsidRDefault="007704F1" w:rsidP="001B3E26">
      <w:pPr>
        <w:pStyle w:val="Heading2"/>
        <w:numPr>
          <w:ilvl w:val="0"/>
          <w:numId w:val="0"/>
        </w:numPr>
        <w:bidi/>
        <w:ind w:left="720" w:hanging="720"/>
        <w:rPr>
          <w:rFonts w:ascii="Dubai" w:hAnsi="Dubai" w:cs="Dubai"/>
          <w:lang w:bidi="fa-IR"/>
        </w:rPr>
      </w:pPr>
      <w:bookmarkStart w:id="11" w:name="_Toc256000007"/>
      <w:r w:rsidRPr="00FA33B9">
        <w:rPr>
          <w:rFonts w:ascii="Dubai" w:hAnsi="Dubai" w:cs="Dubai"/>
          <w:rtl/>
          <w:lang w:val="fa-IR" w:bidi="fa-IR"/>
        </w:rPr>
        <w:lastRenderedPageBreak/>
        <w:t>معرفی</w:t>
      </w:r>
      <w:bookmarkEnd w:id="11"/>
    </w:p>
    <w:p w14:paraId="49A40FFA" w14:textId="77777777" w:rsidR="00332012" w:rsidRPr="00FA33B9" w:rsidRDefault="007704F1" w:rsidP="009B626D">
      <w:pPr>
        <w:bidi/>
        <w:rPr>
          <w:rFonts w:ascii="Dubai" w:hAnsi="Dubai" w:cs="Dubai"/>
          <w:lang w:bidi="fa-IR"/>
        </w:rPr>
      </w:pPr>
      <w:r w:rsidRPr="00FA33B9">
        <w:rPr>
          <w:rFonts w:ascii="Dubai" w:hAnsi="Dubai" w:cs="Dubai"/>
          <w:rtl/>
          <w:lang w:val="fa-IR" w:bidi="fa-IR"/>
        </w:rPr>
        <w:t>آژانس ملی بیمه معلولیت (NDIA) متعهد به بهبود نتایج برای افراد دارای معلولیت با پیشینه های فرهنگی و زبانی متنوع (CALD) است.</w:t>
      </w:r>
    </w:p>
    <w:p w14:paraId="3605C4DC" w14:textId="77777777" w:rsidR="009B626D" w:rsidRPr="00FA33B9" w:rsidRDefault="007704F1" w:rsidP="006E2AC4">
      <w:pPr>
        <w:keepNext/>
        <w:bidi/>
        <w:rPr>
          <w:rFonts w:ascii="Dubai" w:hAnsi="Dubai" w:cs="Dubai"/>
          <w:lang w:bidi="fa-IR"/>
        </w:rPr>
      </w:pPr>
      <w:r w:rsidRPr="00FA33B9">
        <w:rPr>
          <w:rFonts w:ascii="Dubai" w:hAnsi="Dubai" w:cs="Dubai"/>
          <w:rtl/>
          <w:lang w:val="fa-IR" w:bidi="fa-IR"/>
        </w:rPr>
        <w:t>این نتایج عبارتند از:</w:t>
      </w:r>
    </w:p>
    <w:p w14:paraId="165DFA00" w14:textId="77777777" w:rsidR="009B626D" w:rsidRPr="00FA33B9" w:rsidRDefault="007704F1" w:rsidP="00FA7699">
      <w:pPr>
        <w:pStyle w:val="ListParagraph"/>
        <w:numPr>
          <w:ilvl w:val="0"/>
          <w:numId w:val="40"/>
        </w:numPr>
        <w:bidi/>
        <w:rPr>
          <w:rFonts w:ascii="Dubai" w:hAnsi="Dubai" w:cs="Dubai"/>
          <w:szCs w:val="22"/>
          <w:lang w:bidi="fa-IR"/>
        </w:rPr>
      </w:pPr>
      <w:r w:rsidRPr="00FA33B9">
        <w:rPr>
          <w:rFonts w:ascii="Dubai" w:hAnsi="Dubai" w:cs="Dubai"/>
          <w:szCs w:val="22"/>
          <w:rtl/>
          <w:lang w:val="fa-IR" w:bidi="fa-IR"/>
        </w:rPr>
        <w:t>افزایش دسترسی و مشارکت در طرح ملی بیمه معلولیت (NDIS)</w:t>
      </w:r>
    </w:p>
    <w:p w14:paraId="2E4C8FD1" w14:textId="77777777" w:rsidR="009B626D" w:rsidRPr="00FA33B9" w:rsidRDefault="007704F1" w:rsidP="006E2AC4">
      <w:pPr>
        <w:pStyle w:val="ListParagraph"/>
        <w:keepNext/>
        <w:numPr>
          <w:ilvl w:val="0"/>
          <w:numId w:val="40"/>
        </w:numPr>
        <w:bidi/>
        <w:rPr>
          <w:rFonts w:ascii="Dubai" w:hAnsi="Dubai" w:cs="Dubai"/>
          <w:szCs w:val="22"/>
          <w:lang w:bidi="fa-IR"/>
        </w:rPr>
      </w:pPr>
      <w:r w:rsidRPr="00FA33B9">
        <w:rPr>
          <w:rFonts w:ascii="Dubai" w:hAnsi="Dubai" w:cs="Dubai"/>
          <w:szCs w:val="22"/>
          <w:rtl/>
          <w:lang w:val="fa-IR" w:bidi="fa-IR"/>
        </w:rPr>
        <w:t>افزایش استفاده از طرح های NDIS</w:t>
      </w:r>
    </w:p>
    <w:p w14:paraId="4A361925" w14:textId="77777777" w:rsidR="009B626D" w:rsidRPr="00FA33B9" w:rsidRDefault="007704F1" w:rsidP="00FA7699">
      <w:pPr>
        <w:pStyle w:val="ListParagraph"/>
        <w:numPr>
          <w:ilvl w:val="0"/>
          <w:numId w:val="40"/>
        </w:numPr>
        <w:bidi/>
        <w:rPr>
          <w:rFonts w:ascii="Dubai" w:hAnsi="Dubai" w:cs="Dubai"/>
          <w:szCs w:val="22"/>
          <w:lang w:bidi="fa-IR"/>
        </w:rPr>
      </w:pPr>
      <w:r w:rsidRPr="00FA33B9">
        <w:rPr>
          <w:rFonts w:ascii="Dubai" w:hAnsi="Dubai" w:cs="Dubai"/>
          <w:szCs w:val="22"/>
          <w:rtl/>
          <w:lang w:val="fa-IR" w:bidi="fa-IR"/>
        </w:rPr>
        <w:t>تجربه بهتر با NDIS، از جمله روندها، سیستم ها و کارکنان آن.</w:t>
      </w:r>
    </w:p>
    <w:p w14:paraId="186F8094" w14:textId="77777777" w:rsidR="001B3E26" w:rsidRPr="00FA33B9" w:rsidRDefault="007704F1" w:rsidP="00734200">
      <w:pPr>
        <w:bidi/>
        <w:rPr>
          <w:rFonts w:ascii="Dubai" w:hAnsi="Dubai" w:cs="Dubai"/>
          <w:lang w:bidi="fa-IR"/>
        </w:rPr>
      </w:pPr>
      <w:r w:rsidRPr="00FA33B9">
        <w:rPr>
          <w:rFonts w:ascii="Dubai" w:hAnsi="Dubai" w:cs="Dubai"/>
          <w:rtl/>
          <w:lang w:val="fa-IR" w:bidi="fa-IR"/>
        </w:rPr>
        <w:t>استراتژی جدید تنوع فرهنگی و زبانی 2024 - 2028 (استراتژی) و برنامه عملیاتی از طریق طراحی مشترک با افراد دارای معلولیت با پیشینه CALD از جمله شرکت کنندگان NDIS، خانواده های آنها و مراقبان آنها، سازمان های غیر دولتی مادر، سازمان های نماینده معلولان و ارائه دهندگان خدمات ایجاد شد.</w:t>
      </w:r>
    </w:p>
    <w:p w14:paraId="08A462F8" w14:textId="77777777" w:rsidR="001B3E26" w:rsidRPr="00FA33B9" w:rsidRDefault="007704F1" w:rsidP="001B3E26">
      <w:pPr>
        <w:bidi/>
        <w:rPr>
          <w:rFonts w:ascii="Dubai" w:hAnsi="Dubai" w:cs="Dubai"/>
          <w:lang w:bidi="fa-IR"/>
        </w:rPr>
      </w:pPr>
      <w:r w:rsidRPr="00FA33B9">
        <w:rPr>
          <w:rFonts w:ascii="Dubai" w:hAnsi="Dubai" w:cs="Dubai"/>
          <w:rtl/>
          <w:lang w:val="fa-IR" w:bidi="fa-IR"/>
        </w:rPr>
        <w:t xml:space="preserve">این برنامه عملیاتی، از اجرا، گزارش، نظارت و ارزیابی </w:t>
      </w:r>
      <w:hyperlink r:id="rId11" w:history="1">
        <w:r w:rsidRPr="00FA33B9">
          <w:rPr>
            <w:rStyle w:val="Hyperlink"/>
            <w:rFonts w:ascii="Dubai" w:hAnsi="Dubai" w:cs="Dubai"/>
            <w:rtl/>
            <w:lang w:val="fa-IR" w:bidi="fa-IR"/>
          </w:rPr>
          <w:t>استراتژی</w:t>
        </w:r>
      </w:hyperlink>
      <w:r w:rsidRPr="00FA33B9">
        <w:rPr>
          <w:rFonts w:ascii="Dubai" w:hAnsi="Dubai" w:cs="Dubai"/>
          <w:rtl/>
          <w:lang w:val="fa-IR" w:bidi="fa-IR"/>
        </w:rPr>
        <w:t xml:space="preserve"> پشتیبانی می کند.</w:t>
      </w:r>
    </w:p>
    <w:p w14:paraId="25757639" w14:textId="77777777" w:rsidR="001B3E26" w:rsidRPr="00FA33B9" w:rsidRDefault="007704F1" w:rsidP="009A7CC7">
      <w:pPr>
        <w:pStyle w:val="Heading3"/>
        <w:bidi/>
        <w:ind w:left="720" w:hanging="720"/>
        <w:rPr>
          <w:rFonts w:ascii="Dubai" w:hAnsi="Dubai" w:cs="Dubai"/>
          <w:lang w:bidi="fa-IR"/>
        </w:rPr>
      </w:pPr>
      <w:bookmarkStart w:id="12" w:name="_Toc256000008"/>
      <w:r w:rsidRPr="00FA33B9">
        <w:rPr>
          <w:rFonts w:ascii="Dubai" w:hAnsi="Dubai" w:cs="Dubai"/>
          <w:rtl/>
          <w:lang w:val="fa-IR" w:bidi="fa-IR"/>
        </w:rPr>
        <w:t>برنامه عملیاتی</w:t>
      </w:r>
      <w:bookmarkEnd w:id="12"/>
    </w:p>
    <w:p w14:paraId="2645300A" w14:textId="53548CF6" w:rsidR="00505B16" w:rsidRPr="00FA33B9" w:rsidRDefault="007704F1" w:rsidP="006E2AC4">
      <w:pPr>
        <w:keepNext/>
        <w:bidi/>
        <w:rPr>
          <w:rFonts w:ascii="Dubai" w:hAnsi="Dubai" w:cs="Dubai"/>
          <w:szCs w:val="22"/>
          <w:lang w:bidi="fa-IR"/>
        </w:rPr>
      </w:pPr>
      <w:r w:rsidRPr="00FA33B9">
        <w:rPr>
          <w:rFonts w:ascii="Dubai" w:hAnsi="Dubai" w:cs="Dubai"/>
          <w:rtl/>
          <w:lang w:val="fa-IR" w:bidi="fa-IR"/>
        </w:rPr>
        <w:t>این برنامه عملیاتی با گروه مشاوره خارج</w:t>
      </w:r>
      <w:r w:rsidR="000143E3">
        <w:rPr>
          <w:rFonts w:ascii="Dubai" w:hAnsi="Dubai" w:cs="Dubai"/>
          <w:rtl/>
          <w:lang w:val="fa-IR" w:bidi="fa-IR"/>
        </w:rPr>
        <w:t>ی</w:t>
      </w:r>
      <w:r w:rsidRPr="00FA33B9">
        <w:rPr>
          <w:rFonts w:ascii="Dubai" w:hAnsi="Dubai" w:cs="Dubai"/>
          <w:rtl/>
          <w:lang w:val="fa-IR" w:bidi="fa-IR"/>
        </w:rPr>
        <w:t xml:space="preserve"> NDIA (EAG) تهیه شده است. این برنامه NDIA را در مورد چگونگی دستیابی به اهداف استراتژی در 6 حوزه اولویت هدایت می کند.</w:t>
      </w:r>
    </w:p>
    <w:p w14:paraId="4750C679" w14:textId="77777777" w:rsidR="00505B16" w:rsidRPr="00FA33B9" w:rsidRDefault="007704F1" w:rsidP="00E1757E">
      <w:pPr>
        <w:pStyle w:val="ListParagraph"/>
        <w:numPr>
          <w:ilvl w:val="0"/>
          <w:numId w:val="50"/>
        </w:numPr>
        <w:bidi/>
        <w:rPr>
          <w:rFonts w:ascii="Dubai" w:hAnsi="Dubai" w:cs="Dubai"/>
          <w:lang w:bidi="fa-IR"/>
        </w:rPr>
      </w:pPr>
      <w:r w:rsidRPr="00FA33B9">
        <w:rPr>
          <w:rFonts w:ascii="Dubai" w:hAnsi="Dubai" w:cs="Dubai"/>
          <w:rtl/>
          <w:lang w:val="fa-IR" w:bidi="fa-IR"/>
        </w:rPr>
        <w:t>زیر ساخت</w:t>
      </w:r>
    </w:p>
    <w:p w14:paraId="00DAFDCE" w14:textId="77777777" w:rsidR="00505B16" w:rsidRPr="00FA33B9" w:rsidRDefault="007704F1" w:rsidP="00E1757E">
      <w:pPr>
        <w:pStyle w:val="ListParagraph"/>
        <w:numPr>
          <w:ilvl w:val="0"/>
          <w:numId w:val="50"/>
        </w:numPr>
        <w:bidi/>
        <w:rPr>
          <w:rFonts w:ascii="Dubai" w:hAnsi="Dubai" w:cs="Dubai"/>
          <w:lang w:bidi="fa-IR"/>
        </w:rPr>
      </w:pPr>
      <w:r w:rsidRPr="00FA33B9">
        <w:rPr>
          <w:rFonts w:ascii="Dubai" w:hAnsi="Dubai" w:cs="Dubai"/>
          <w:rtl/>
          <w:lang w:val="fa-IR" w:bidi="fa-IR"/>
        </w:rPr>
        <w:t>توانمندی کارکنان</w:t>
      </w:r>
    </w:p>
    <w:p w14:paraId="6C478640" w14:textId="77777777" w:rsidR="00505B16" w:rsidRPr="00FA33B9" w:rsidRDefault="007704F1" w:rsidP="00E1757E">
      <w:pPr>
        <w:pStyle w:val="ListParagraph"/>
        <w:numPr>
          <w:ilvl w:val="0"/>
          <w:numId w:val="50"/>
        </w:numPr>
        <w:bidi/>
        <w:rPr>
          <w:rFonts w:ascii="Dubai" w:hAnsi="Dubai" w:cs="Dubai"/>
          <w:lang w:bidi="fa-IR"/>
        </w:rPr>
      </w:pPr>
      <w:r w:rsidRPr="00FA33B9">
        <w:rPr>
          <w:rFonts w:ascii="Dubai" w:hAnsi="Dubai" w:cs="Dubai"/>
          <w:rtl/>
          <w:lang w:val="fa-IR" w:bidi="fa-IR"/>
        </w:rPr>
        <w:t>ارتباطات در دسترس</w:t>
      </w:r>
    </w:p>
    <w:p w14:paraId="0EF62ADB" w14:textId="77777777" w:rsidR="00505B16" w:rsidRPr="00FA33B9" w:rsidRDefault="007704F1" w:rsidP="00E1757E">
      <w:pPr>
        <w:pStyle w:val="ListParagraph"/>
        <w:numPr>
          <w:ilvl w:val="0"/>
          <w:numId w:val="50"/>
        </w:numPr>
        <w:bidi/>
        <w:rPr>
          <w:rFonts w:ascii="Dubai" w:hAnsi="Dubai" w:cs="Dubai"/>
          <w:lang w:bidi="fa-IR"/>
        </w:rPr>
      </w:pPr>
      <w:r w:rsidRPr="00FA33B9">
        <w:rPr>
          <w:rFonts w:ascii="Dubai" w:hAnsi="Dubai" w:cs="Dubai"/>
          <w:rtl/>
          <w:lang w:val="fa-IR" w:bidi="fa-IR"/>
        </w:rPr>
        <w:t>بازارها</w:t>
      </w:r>
    </w:p>
    <w:p w14:paraId="14D6DE44" w14:textId="77777777" w:rsidR="00505B16" w:rsidRPr="00FA33B9" w:rsidRDefault="007704F1" w:rsidP="006E2AC4">
      <w:pPr>
        <w:pStyle w:val="ListParagraph"/>
        <w:keepNext/>
        <w:numPr>
          <w:ilvl w:val="0"/>
          <w:numId w:val="50"/>
        </w:numPr>
        <w:bidi/>
        <w:ind w:left="714" w:hanging="357"/>
        <w:rPr>
          <w:rFonts w:ascii="Dubai" w:hAnsi="Dubai" w:cs="Dubai"/>
          <w:lang w:bidi="fa-IR"/>
        </w:rPr>
      </w:pPr>
      <w:r w:rsidRPr="00FA33B9">
        <w:rPr>
          <w:rFonts w:ascii="Dubai" w:hAnsi="Dubai" w:cs="Dubai"/>
          <w:rtl/>
          <w:lang w:val="fa-IR" w:bidi="fa-IR"/>
        </w:rPr>
        <w:t xml:space="preserve">داده ها </w:t>
      </w:r>
    </w:p>
    <w:p w14:paraId="12198DDA" w14:textId="77777777" w:rsidR="008D4C05" w:rsidRPr="00FA33B9" w:rsidRDefault="007704F1" w:rsidP="00E1757E">
      <w:pPr>
        <w:pStyle w:val="ListParagraph"/>
        <w:numPr>
          <w:ilvl w:val="0"/>
          <w:numId w:val="50"/>
        </w:numPr>
        <w:bidi/>
        <w:rPr>
          <w:rFonts w:ascii="Dubai" w:hAnsi="Dubai" w:cs="Dubai"/>
          <w:lang w:bidi="fa-IR"/>
        </w:rPr>
      </w:pPr>
      <w:r w:rsidRPr="00FA33B9">
        <w:rPr>
          <w:rFonts w:ascii="Dubai" w:hAnsi="Dubai" w:cs="Dubai"/>
          <w:rtl/>
          <w:lang w:val="fa-IR" w:bidi="fa-IR"/>
        </w:rPr>
        <w:t>تماس با ما.</w:t>
      </w:r>
    </w:p>
    <w:p w14:paraId="7963B20B" w14:textId="77777777" w:rsidR="008D4C05" w:rsidRPr="00FA33B9" w:rsidRDefault="007704F1" w:rsidP="009B0B26">
      <w:pPr>
        <w:keepNext/>
        <w:bidi/>
        <w:rPr>
          <w:rFonts w:ascii="Dubai" w:hAnsi="Dubai" w:cs="Dubai"/>
          <w:szCs w:val="22"/>
          <w:lang w:bidi="fa-IR"/>
        </w:rPr>
      </w:pPr>
      <w:r w:rsidRPr="00FA33B9">
        <w:rPr>
          <w:rFonts w:ascii="Dubai" w:hAnsi="Dubai" w:cs="Dubai"/>
          <w:szCs w:val="22"/>
          <w:rtl/>
          <w:lang w:val="fa-IR" w:bidi="fa-IR"/>
        </w:rPr>
        <w:t>هدف برنامه عملیاتی عبارت است از:</w:t>
      </w:r>
    </w:p>
    <w:p w14:paraId="00B245A3" w14:textId="77777777" w:rsidR="008D4C05" w:rsidRPr="00FA33B9" w:rsidRDefault="007704F1" w:rsidP="008D4C05">
      <w:pPr>
        <w:pStyle w:val="ListParagraph"/>
        <w:numPr>
          <w:ilvl w:val="0"/>
          <w:numId w:val="23"/>
        </w:numPr>
        <w:bidi/>
        <w:rPr>
          <w:rFonts w:ascii="Dubai" w:hAnsi="Dubai" w:cs="Dubai"/>
          <w:szCs w:val="22"/>
          <w:lang w:bidi="fa-IR"/>
        </w:rPr>
      </w:pPr>
      <w:r w:rsidRPr="00FA33B9">
        <w:rPr>
          <w:rFonts w:ascii="Dubai" w:hAnsi="Dubai" w:cs="Dubai"/>
          <w:b/>
          <w:bCs/>
          <w:rtl/>
          <w:lang w:val="fa-IR" w:bidi="fa-IR"/>
        </w:rPr>
        <w:t xml:space="preserve">هدایت اجرای اقدامات NDIA </w:t>
      </w:r>
      <w:r w:rsidRPr="00D91AF4">
        <w:rPr>
          <w:rFonts w:ascii="Dubai" w:hAnsi="Dubai" w:cs="Dubai"/>
          <w:rtl/>
          <w:lang w:val="fa-IR" w:bidi="fa-IR"/>
        </w:rPr>
        <w:t>که در مدت طراحی مشترک استراتژی ایجاد شد</w:t>
      </w:r>
    </w:p>
    <w:p w14:paraId="52263895" w14:textId="77777777" w:rsidR="008D4C05" w:rsidRPr="00FA33B9" w:rsidRDefault="007704F1" w:rsidP="006E2AC4">
      <w:pPr>
        <w:pStyle w:val="ListParagraph"/>
        <w:keepNext/>
        <w:numPr>
          <w:ilvl w:val="0"/>
          <w:numId w:val="23"/>
        </w:numPr>
        <w:bidi/>
        <w:ind w:left="714" w:hanging="357"/>
        <w:rPr>
          <w:rFonts w:ascii="Dubai" w:hAnsi="Dubai" w:cs="Dubai"/>
          <w:szCs w:val="22"/>
          <w:lang w:bidi="fa-IR"/>
        </w:rPr>
      </w:pPr>
      <w:r w:rsidRPr="00FA33B9">
        <w:rPr>
          <w:rFonts w:ascii="Dubai" w:hAnsi="Dubai" w:cs="Dubai"/>
          <w:b/>
          <w:bCs/>
          <w:rtl/>
          <w:lang w:val="fa-IR" w:bidi="fa-IR"/>
        </w:rPr>
        <w:lastRenderedPageBreak/>
        <w:t xml:space="preserve">ارائه یک چارچوب روشن </w:t>
      </w:r>
      <w:r w:rsidRPr="00D91AF4">
        <w:rPr>
          <w:rFonts w:ascii="Dubai" w:hAnsi="Dubai" w:cs="Dubai"/>
          <w:rtl/>
          <w:lang w:val="fa-IR" w:bidi="fa-IR"/>
        </w:rPr>
        <w:t>برای نظارت، یادگیری و ارزیابی فعالیت های مربوط به استراتژی</w:t>
      </w:r>
    </w:p>
    <w:p w14:paraId="1F559914" w14:textId="77777777" w:rsidR="008D4C05" w:rsidRPr="00FA33B9" w:rsidRDefault="007704F1" w:rsidP="008D4C05">
      <w:pPr>
        <w:pStyle w:val="ListParagraph"/>
        <w:numPr>
          <w:ilvl w:val="0"/>
          <w:numId w:val="23"/>
        </w:numPr>
        <w:bidi/>
        <w:rPr>
          <w:rFonts w:ascii="Dubai" w:hAnsi="Dubai" w:cs="Dubai"/>
          <w:szCs w:val="22"/>
          <w:lang w:bidi="fa-IR"/>
        </w:rPr>
      </w:pPr>
      <w:r w:rsidRPr="00FA33B9">
        <w:rPr>
          <w:rFonts w:ascii="Dubai" w:hAnsi="Dubai" w:cs="Dubai"/>
          <w:b/>
          <w:bCs/>
          <w:rtl/>
          <w:lang w:val="fa-IR" w:bidi="fa-IR"/>
        </w:rPr>
        <w:t>ارتقای پاسخگویی و شفافیت</w:t>
      </w:r>
      <w:r w:rsidRPr="00FA33B9">
        <w:rPr>
          <w:rFonts w:ascii="Dubai" w:hAnsi="Dubai" w:cs="Dubai"/>
          <w:szCs w:val="22"/>
          <w:rtl/>
          <w:lang w:val="fa-IR" w:bidi="fa-IR"/>
        </w:rPr>
        <w:t xml:space="preserve"> برای NDIA برای انجام اقدامات موجود در استراتژی.</w:t>
      </w:r>
    </w:p>
    <w:p w14:paraId="31DE5741" w14:textId="77777777" w:rsidR="008D4C05" w:rsidRPr="00FA33B9" w:rsidRDefault="007704F1" w:rsidP="008D4C05">
      <w:pPr>
        <w:bidi/>
        <w:rPr>
          <w:rFonts w:ascii="Dubai" w:hAnsi="Dubai" w:cs="Dubai"/>
          <w:lang w:bidi="fa-IR"/>
        </w:rPr>
      </w:pPr>
      <w:r w:rsidRPr="00FA33B9">
        <w:rPr>
          <w:rFonts w:ascii="Dubai" w:hAnsi="Dubai" w:cs="Dubai"/>
          <w:rtl/>
          <w:lang w:val="fa-IR" w:bidi="fa-IR"/>
        </w:rPr>
        <w:t>استراتژی و برنامه اقدام به هدف ایجاد یک NDIS فراگیر و فرهنگی پاسخگو در راستای اهداف استراتژی معلولیت استرالیا 2021-2031 کمک خواهد کرد.</w:t>
      </w:r>
    </w:p>
    <w:p w14:paraId="39C61AED" w14:textId="77777777" w:rsidR="00853F33" w:rsidRPr="00FA33B9" w:rsidRDefault="007704F1" w:rsidP="006E2AC4">
      <w:pPr>
        <w:keepNext/>
        <w:bidi/>
        <w:rPr>
          <w:rFonts w:ascii="Dubai" w:hAnsi="Dubai" w:cs="Dubai"/>
          <w:lang w:bidi="fa-IR"/>
        </w:rPr>
      </w:pPr>
      <w:r w:rsidRPr="00FA33B9">
        <w:rPr>
          <w:rFonts w:ascii="Dubai" w:hAnsi="Dubai" w:cs="Dubai"/>
          <w:rtl/>
          <w:lang w:val="fa-IR" w:bidi="fa-IR"/>
        </w:rPr>
        <w:t>NDIA به‌روزرسانی‌های منظمی را برای EAG، بخش CALD و جوامع ارائه می‌کند تا پیشرفت را نشان دهد. این شامل موارد زیر است:</w:t>
      </w:r>
    </w:p>
    <w:p w14:paraId="0003C66D" w14:textId="77777777" w:rsidR="00853F33" w:rsidRPr="00FA33B9" w:rsidRDefault="007704F1" w:rsidP="006E2AC4">
      <w:pPr>
        <w:pStyle w:val="ListParagraph"/>
        <w:keepNext/>
        <w:numPr>
          <w:ilvl w:val="0"/>
          <w:numId w:val="39"/>
        </w:numPr>
        <w:bidi/>
        <w:rPr>
          <w:rFonts w:ascii="Dubai" w:hAnsi="Dubai" w:cs="Dubai"/>
          <w:lang w:bidi="fa-IR"/>
        </w:rPr>
      </w:pPr>
      <w:r w:rsidRPr="00FA33B9">
        <w:rPr>
          <w:rFonts w:ascii="Dubai" w:hAnsi="Dubai" w:cs="Dubai"/>
          <w:b/>
          <w:bCs/>
          <w:rtl/>
          <w:lang w:val="fa-IR" w:bidi="fa-IR"/>
        </w:rPr>
        <w:t>گزارش های پیشرفت سالانه</w:t>
      </w:r>
      <w:r w:rsidRPr="00FA33B9">
        <w:rPr>
          <w:rFonts w:ascii="Dubai" w:hAnsi="Dubai" w:cs="Dubai"/>
          <w:rtl/>
          <w:lang w:val="fa-IR" w:bidi="fa-IR"/>
        </w:rPr>
        <w:t xml:space="preserve"> که پیشرفت در جهت اقدامات و نتایج استراتژی را مشخص می کند. این گزارش‌ها اطلاعات به‌روز را درباره معیارهای پیشرفت در برنامه اقدام و گزارشهای مربوطه ارائه می‌کنند.</w:t>
      </w:r>
    </w:p>
    <w:p w14:paraId="2BDFEC49" w14:textId="77777777" w:rsidR="00853F33" w:rsidRPr="00FA33B9" w:rsidRDefault="007704F1" w:rsidP="00853F33">
      <w:pPr>
        <w:pStyle w:val="ListParagraph"/>
        <w:numPr>
          <w:ilvl w:val="0"/>
          <w:numId w:val="39"/>
        </w:numPr>
        <w:bidi/>
        <w:rPr>
          <w:rFonts w:ascii="Dubai" w:hAnsi="Dubai" w:cs="Dubai"/>
          <w:lang w:bidi="fa-IR"/>
        </w:rPr>
      </w:pPr>
      <w:r w:rsidRPr="00FA33B9">
        <w:rPr>
          <w:rFonts w:ascii="Dubai" w:hAnsi="Dubai" w:cs="Dubai"/>
          <w:b/>
          <w:bCs/>
          <w:rtl/>
          <w:lang w:val="fa-IR" w:bidi="fa-IR"/>
        </w:rPr>
        <w:t>اطلاعات به‌روز در خصوص پیشرفت در اواسط سال</w:t>
      </w:r>
      <w:r w:rsidRPr="00FA33B9">
        <w:rPr>
          <w:rFonts w:ascii="Dubai" w:hAnsi="Dubai" w:cs="Dubai"/>
          <w:rtl/>
          <w:lang w:val="fa-IR" w:bidi="fa-IR"/>
        </w:rPr>
        <w:t xml:space="preserve"> که یک نمای کلی از پیشرفت در برابر هر اقدام را ارائه می‌دهد.</w:t>
      </w:r>
    </w:p>
    <w:p w14:paraId="48787833" w14:textId="77777777" w:rsidR="00853F33" w:rsidRPr="00FA33B9" w:rsidRDefault="007704F1" w:rsidP="00853F33">
      <w:pPr>
        <w:bidi/>
        <w:rPr>
          <w:rFonts w:ascii="Dubai" w:hAnsi="Dubai" w:cs="Dubai"/>
          <w:lang w:bidi="fa-IR"/>
        </w:rPr>
      </w:pPr>
      <w:r w:rsidRPr="00FA33B9">
        <w:rPr>
          <w:rFonts w:ascii="Dubai" w:hAnsi="Dubai" w:cs="Dubai"/>
          <w:rtl/>
          <w:lang w:val="fa-IR" w:bidi="fa-IR"/>
        </w:rPr>
        <w:t xml:space="preserve">اطلاعات در مورد نحوه اداره، گزارش و نظارت بر برنامه اقدام در </w:t>
      </w:r>
      <w:hyperlink r:id="rId12" w:history="1">
        <w:r w:rsidRPr="00FA33B9">
          <w:rPr>
            <w:rStyle w:val="Hyperlink"/>
            <w:rFonts w:ascii="Dubai" w:hAnsi="Dubai" w:cs="Dubai"/>
            <w:rtl/>
            <w:lang w:val="fa-IR" w:bidi="fa-IR"/>
          </w:rPr>
          <w:t>سند راهبرد</w:t>
        </w:r>
      </w:hyperlink>
      <w:r w:rsidRPr="00FA33B9">
        <w:rPr>
          <w:rFonts w:ascii="Dubai" w:hAnsi="Dubai" w:cs="Dubai"/>
          <w:rtl/>
          <w:lang w:val="fa-IR" w:bidi="fa-IR"/>
        </w:rPr>
        <w:t xml:space="preserve"> ارائه شده است.</w:t>
      </w:r>
    </w:p>
    <w:p w14:paraId="50A80F5C" w14:textId="77777777" w:rsidR="001B3E26" w:rsidRPr="00FA33B9" w:rsidRDefault="007704F1" w:rsidP="001B3E26">
      <w:pPr>
        <w:bidi/>
        <w:rPr>
          <w:rFonts w:ascii="Dubai" w:hAnsi="Dubai" w:cs="Dubai"/>
          <w:shd w:val="clear" w:color="auto" w:fill="FFFFFF"/>
          <w:lang w:bidi="fa-IR"/>
        </w:rPr>
      </w:pPr>
      <w:r w:rsidRPr="00FA33B9">
        <w:rPr>
          <w:rFonts w:ascii="Dubai" w:hAnsi="Dubai" w:cs="Dubai"/>
          <w:rtl/>
          <w:lang w:val="fa-IR" w:bidi="fa-IR"/>
        </w:rPr>
        <w:t>استراتژی و برنامه عملیاتی توسط یک چارچوب نظارت، ارزیابی و یادگیری پشتیبانی خواهد شد. این یک سند داخلی است که رویکردی دقیق برای اجرا و گزارش NDIA ارائه می دهد.</w:t>
      </w:r>
    </w:p>
    <w:p w14:paraId="5A6221E0" w14:textId="77777777" w:rsidR="004D32B5" w:rsidRPr="00FA33B9" w:rsidRDefault="007704F1" w:rsidP="004B2DEB">
      <w:pPr>
        <w:pStyle w:val="Heading3"/>
        <w:bidi/>
        <w:ind w:left="720" w:hanging="720"/>
        <w:rPr>
          <w:rFonts w:ascii="Dubai" w:hAnsi="Dubai" w:cs="Dubai"/>
          <w:lang w:bidi="fa-IR"/>
        </w:rPr>
      </w:pPr>
      <w:bookmarkStart w:id="13" w:name="_Toc256000009"/>
      <w:r w:rsidRPr="00FA33B9">
        <w:rPr>
          <w:rFonts w:ascii="Dubai" w:hAnsi="Dubai" w:cs="Dubai"/>
          <w:rtl/>
          <w:lang w:val="fa-IR" w:bidi="fa-IR"/>
        </w:rPr>
        <w:t>بررسی اجمالی</w:t>
      </w:r>
      <w:bookmarkEnd w:id="13"/>
    </w:p>
    <w:p w14:paraId="01BA65F8" w14:textId="77777777" w:rsidR="001B3E26" w:rsidRPr="00FA33B9" w:rsidRDefault="007704F1" w:rsidP="009B0B26">
      <w:pPr>
        <w:keepNext/>
        <w:bidi/>
        <w:rPr>
          <w:rFonts w:ascii="Dubai" w:hAnsi="Dubai" w:cs="Dubai"/>
          <w:lang w:bidi="fa-IR"/>
        </w:rPr>
      </w:pPr>
      <w:r w:rsidRPr="00FA33B9">
        <w:rPr>
          <w:rFonts w:ascii="Dubai" w:hAnsi="Dubai" w:cs="Dubai"/>
          <w:rtl/>
          <w:lang w:val="fa-IR" w:bidi="fa-IR"/>
        </w:rPr>
        <w:t>برنامه عملیاتی از اصطلاحات زیر استفاده می کند.</w:t>
      </w:r>
    </w:p>
    <w:p w14:paraId="66E69B88" w14:textId="77777777" w:rsidR="001B3E26" w:rsidRPr="00FA33B9" w:rsidRDefault="007704F1" w:rsidP="001B3E26">
      <w:pPr>
        <w:numPr>
          <w:ilvl w:val="0"/>
          <w:numId w:val="24"/>
        </w:numPr>
        <w:bidi/>
        <w:contextualSpacing/>
        <w:rPr>
          <w:rFonts w:ascii="Dubai" w:hAnsi="Dubai" w:cs="Dubai"/>
          <w:lang w:bidi="fa-IR"/>
        </w:rPr>
      </w:pPr>
      <w:r w:rsidRPr="00FA33B9">
        <w:rPr>
          <w:rFonts w:ascii="Dubai" w:hAnsi="Dubai" w:cs="Dubai"/>
          <w:b/>
          <w:bCs/>
          <w:rtl/>
          <w:lang w:val="fa-IR" w:bidi="fa-IR"/>
        </w:rPr>
        <w:t>هدف:</w:t>
      </w:r>
      <w:r w:rsidRPr="00FA33B9">
        <w:rPr>
          <w:rFonts w:ascii="Dubai" w:hAnsi="Dubai" w:cs="Dubai"/>
          <w:rtl/>
          <w:lang w:val="fa-IR" w:bidi="fa-IR"/>
        </w:rPr>
        <w:t xml:space="preserve"> نتیجه بلندمدتی که NDIA می خواهد به آن دست یابد.</w:t>
      </w:r>
    </w:p>
    <w:p w14:paraId="37E99257" w14:textId="77777777" w:rsidR="001B3E26" w:rsidRPr="00FA33B9" w:rsidRDefault="007704F1" w:rsidP="001B3E26">
      <w:pPr>
        <w:numPr>
          <w:ilvl w:val="0"/>
          <w:numId w:val="24"/>
        </w:numPr>
        <w:bidi/>
        <w:contextualSpacing/>
        <w:rPr>
          <w:rFonts w:ascii="Dubai" w:hAnsi="Dubai" w:cs="Dubai"/>
          <w:lang w:bidi="fa-IR"/>
        </w:rPr>
      </w:pPr>
      <w:r w:rsidRPr="00FA33B9">
        <w:rPr>
          <w:rFonts w:ascii="Dubai" w:hAnsi="Dubai" w:cs="Dubai"/>
          <w:b/>
          <w:bCs/>
          <w:rtl/>
          <w:lang w:val="fa-IR" w:bidi="fa-IR"/>
        </w:rPr>
        <w:t>اقدام:</w:t>
      </w:r>
      <w:r w:rsidRPr="00FA33B9">
        <w:rPr>
          <w:rFonts w:ascii="Dubai" w:hAnsi="Dubai" w:cs="Dubai"/>
          <w:rtl/>
          <w:lang w:val="fa-IR" w:bidi="fa-IR"/>
        </w:rPr>
        <w:t xml:space="preserve"> آنچه که NDIS برای رسیدن به هدف انجام خواهد داد.</w:t>
      </w:r>
    </w:p>
    <w:p w14:paraId="169FED99" w14:textId="77777777" w:rsidR="001B3E26" w:rsidRPr="00FA33B9" w:rsidRDefault="007704F1" w:rsidP="006E2AC4">
      <w:pPr>
        <w:keepNext/>
        <w:numPr>
          <w:ilvl w:val="0"/>
          <w:numId w:val="24"/>
        </w:numPr>
        <w:bidi/>
        <w:ind w:left="714" w:hanging="357"/>
        <w:contextualSpacing/>
        <w:rPr>
          <w:rFonts w:ascii="Dubai" w:hAnsi="Dubai" w:cs="Dubai"/>
          <w:lang w:bidi="fa-IR"/>
        </w:rPr>
      </w:pPr>
      <w:r w:rsidRPr="00FA33B9">
        <w:rPr>
          <w:rFonts w:ascii="Dubai" w:hAnsi="Dubai" w:cs="Dubai"/>
          <w:b/>
          <w:bCs/>
          <w:rtl/>
          <w:lang w:val="fa-IR" w:bidi="fa-IR"/>
        </w:rPr>
        <w:t>دست آورد:</w:t>
      </w:r>
      <w:r w:rsidRPr="00FA33B9">
        <w:rPr>
          <w:rFonts w:ascii="Dubai" w:hAnsi="Dubai" w:cs="Dubai"/>
          <w:rtl/>
          <w:lang w:val="fa-IR" w:bidi="fa-IR"/>
        </w:rPr>
        <w:t xml:space="preserve"> نتیجه یا تأثیری که انتظار می رود از اقدام به دست بیاید.</w:t>
      </w:r>
    </w:p>
    <w:p w14:paraId="106ABFD5" w14:textId="77777777" w:rsidR="001B3E26" w:rsidRPr="00FA33B9" w:rsidRDefault="007704F1" w:rsidP="001B3E26">
      <w:pPr>
        <w:numPr>
          <w:ilvl w:val="0"/>
          <w:numId w:val="24"/>
        </w:numPr>
        <w:bidi/>
        <w:ind w:left="714" w:hanging="357"/>
        <w:rPr>
          <w:rFonts w:ascii="Dubai" w:hAnsi="Dubai" w:cs="Dubai"/>
          <w:lang w:bidi="fa-IR"/>
        </w:rPr>
      </w:pPr>
      <w:r w:rsidRPr="00FA33B9">
        <w:rPr>
          <w:rFonts w:ascii="Dubai" w:hAnsi="Dubai" w:cs="Dubai"/>
          <w:b/>
          <w:bCs/>
          <w:rtl/>
          <w:lang w:val="fa-IR" w:bidi="fa-IR"/>
        </w:rPr>
        <w:t>معیار پیشرفت:</w:t>
      </w:r>
      <w:r w:rsidRPr="00FA33B9">
        <w:rPr>
          <w:rFonts w:ascii="Dubai" w:hAnsi="Dubai" w:cs="Dubai"/>
          <w:rtl/>
          <w:lang w:val="fa-IR" w:bidi="fa-IR"/>
        </w:rPr>
        <w:t xml:space="preserve"> چگونه NDIA موفقیت و پیشرفت را اندازه گیری می کند.</w:t>
      </w:r>
    </w:p>
    <w:p w14:paraId="6A4DF929" w14:textId="77777777" w:rsidR="001B3E26" w:rsidRPr="00FA33B9" w:rsidRDefault="007704F1" w:rsidP="009B0B26">
      <w:pPr>
        <w:keepNext/>
        <w:bidi/>
        <w:rPr>
          <w:rFonts w:ascii="Dubai" w:hAnsi="Dubai" w:cs="Dubai"/>
          <w:lang w:bidi="fa-IR"/>
        </w:rPr>
      </w:pPr>
      <w:r w:rsidRPr="00FA33B9">
        <w:rPr>
          <w:rFonts w:ascii="Dubai" w:hAnsi="Dubai" w:cs="Dubai"/>
          <w:rtl/>
          <w:lang w:val="fa-IR" w:bidi="fa-IR"/>
        </w:rPr>
        <w:t>معیار پیشرفت در برنامه اقدام از چارچوب های زمانی زیر استفاده می کند.</w:t>
      </w:r>
    </w:p>
    <w:p w14:paraId="4C5C8F3B" w14:textId="77777777" w:rsidR="001B3E26" w:rsidRPr="00FA33B9" w:rsidRDefault="007704F1" w:rsidP="001B3E26">
      <w:pPr>
        <w:pStyle w:val="ListParagraph"/>
        <w:numPr>
          <w:ilvl w:val="0"/>
          <w:numId w:val="25"/>
        </w:numPr>
        <w:bidi/>
        <w:rPr>
          <w:rFonts w:ascii="Dubai" w:hAnsi="Dubai" w:cs="Dubai"/>
          <w:lang w:bidi="fa-IR"/>
        </w:rPr>
      </w:pPr>
      <w:r w:rsidRPr="00FA33B9">
        <w:rPr>
          <w:rFonts w:ascii="Dubai" w:hAnsi="Dubai" w:cs="Dubai"/>
          <w:b/>
          <w:bCs/>
          <w:rtl/>
          <w:lang w:val="fa-IR" w:bidi="fa-IR"/>
        </w:rPr>
        <w:t xml:space="preserve">کوتاه مدت: </w:t>
      </w:r>
      <w:r w:rsidRPr="00FA33B9">
        <w:rPr>
          <w:rFonts w:ascii="Dubai" w:hAnsi="Dubai" w:cs="Dubai"/>
          <w:rtl/>
          <w:lang w:val="fa-IR" w:bidi="fa-IR"/>
        </w:rPr>
        <w:t>0-2 سال.</w:t>
      </w:r>
    </w:p>
    <w:p w14:paraId="15EFB582" w14:textId="77777777" w:rsidR="001B3E26" w:rsidRPr="00FA33B9" w:rsidRDefault="007704F1" w:rsidP="006E2AC4">
      <w:pPr>
        <w:pStyle w:val="ListParagraph"/>
        <w:keepNext/>
        <w:numPr>
          <w:ilvl w:val="0"/>
          <w:numId w:val="25"/>
        </w:numPr>
        <w:bidi/>
        <w:ind w:left="714" w:hanging="357"/>
        <w:rPr>
          <w:rFonts w:ascii="Dubai" w:hAnsi="Dubai" w:cs="Dubai"/>
          <w:lang w:bidi="fa-IR"/>
        </w:rPr>
      </w:pPr>
      <w:r w:rsidRPr="00FA33B9">
        <w:rPr>
          <w:rFonts w:ascii="Dubai" w:hAnsi="Dubai" w:cs="Dubai"/>
          <w:b/>
          <w:bCs/>
          <w:rtl/>
          <w:lang w:val="fa-IR" w:bidi="fa-IR"/>
        </w:rPr>
        <w:lastRenderedPageBreak/>
        <w:t xml:space="preserve">میان مدت: </w:t>
      </w:r>
      <w:r w:rsidRPr="00FA33B9">
        <w:rPr>
          <w:rFonts w:ascii="Dubai" w:hAnsi="Dubai" w:cs="Dubai"/>
          <w:rtl/>
          <w:lang w:val="fa-IR" w:bidi="fa-IR"/>
        </w:rPr>
        <w:t>3-4 سال.</w:t>
      </w:r>
    </w:p>
    <w:p w14:paraId="2813055C" w14:textId="77777777" w:rsidR="001B3E26" w:rsidRPr="00FA33B9" w:rsidRDefault="007704F1" w:rsidP="001B3E26">
      <w:pPr>
        <w:pStyle w:val="ListParagraph"/>
        <w:numPr>
          <w:ilvl w:val="0"/>
          <w:numId w:val="25"/>
        </w:numPr>
        <w:bidi/>
        <w:ind w:left="714" w:hanging="357"/>
        <w:rPr>
          <w:rFonts w:ascii="Dubai" w:hAnsi="Dubai" w:cs="Dubai"/>
          <w:lang w:bidi="fa-IR"/>
        </w:rPr>
      </w:pPr>
      <w:r w:rsidRPr="00FA33B9">
        <w:rPr>
          <w:rFonts w:ascii="Dubai" w:hAnsi="Dubai" w:cs="Dubai"/>
          <w:b/>
          <w:bCs/>
          <w:rtl/>
          <w:lang w:val="fa-IR" w:bidi="fa-IR"/>
        </w:rPr>
        <w:t xml:space="preserve">بلند مدت: </w:t>
      </w:r>
      <w:r w:rsidRPr="00FA33B9">
        <w:rPr>
          <w:rFonts w:ascii="Dubai" w:hAnsi="Dubai" w:cs="Dubai"/>
          <w:rtl/>
          <w:lang w:val="fa-IR" w:bidi="fa-IR"/>
        </w:rPr>
        <w:t>5+ سال.</w:t>
      </w:r>
    </w:p>
    <w:p w14:paraId="7CC158AF" w14:textId="77777777" w:rsidR="00D909D0" w:rsidRPr="00FA33B9" w:rsidRDefault="007704F1" w:rsidP="009B0B26">
      <w:pPr>
        <w:keepNext/>
        <w:bidi/>
        <w:rPr>
          <w:rFonts w:ascii="Dubai" w:hAnsi="Dubai" w:cs="Dubai"/>
          <w:lang w:bidi="fa-IR"/>
        </w:rPr>
      </w:pPr>
      <w:r w:rsidRPr="00FA33B9">
        <w:rPr>
          <w:rFonts w:ascii="Dubai" w:hAnsi="Dubai" w:cs="Dubai"/>
          <w:rtl/>
          <w:lang w:val="fa-IR" w:bidi="fa-IR"/>
        </w:rPr>
        <w:t>3 نوع معیار پیشرفت وجود دارد.</w:t>
      </w:r>
    </w:p>
    <w:p w14:paraId="20742F9B" w14:textId="77777777" w:rsidR="00D909D0" w:rsidRPr="00FA33B9" w:rsidRDefault="007704F1" w:rsidP="00D909D0">
      <w:pPr>
        <w:pStyle w:val="ListParagraph"/>
        <w:numPr>
          <w:ilvl w:val="0"/>
          <w:numId w:val="38"/>
        </w:numPr>
        <w:bidi/>
        <w:rPr>
          <w:rFonts w:ascii="Dubai" w:hAnsi="Dubai" w:cs="Dubai"/>
          <w:lang w:bidi="fa-IR"/>
        </w:rPr>
      </w:pPr>
      <w:r w:rsidRPr="00FA33B9">
        <w:rPr>
          <w:rFonts w:ascii="Dubai" w:hAnsi="Dubai" w:cs="Dubai"/>
          <w:b/>
          <w:bCs/>
          <w:rtl/>
          <w:lang w:val="fa-IR" w:bidi="fa-IR"/>
        </w:rPr>
        <w:t>معیارهای کیفیت:</w:t>
      </w:r>
      <w:r w:rsidRPr="00FA33B9">
        <w:rPr>
          <w:rFonts w:ascii="Dubai" w:hAnsi="Dubai" w:cs="Dubai"/>
          <w:rtl/>
          <w:lang w:val="fa-IR" w:bidi="fa-IR"/>
        </w:rPr>
        <w:t xml:space="preserve"> به عنوان مثال، بازخورد در مورد تجربه شرکت کنندگان.</w:t>
      </w:r>
    </w:p>
    <w:p w14:paraId="245314DE" w14:textId="77777777" w:rsidR="00D909D0" w:rsidRPr="00FA33B9" w:rsidRDefault="007704F1" w:rsidP="006E2AC4">
      <w:pPr>
        <w:pStyle w:val="ListParagraph"/>
        <w:keepNext/>
        <w:numPr>
          <w:ilvl w:val="0"/>
          <w:numId w:val="38"/>
        </w:numPr>
        <w:bidi/>
        <w:ind w:left="714" w:hanging="357"/>
        <w:rPr>
          <w:rFonts w:ascii="Dubai" w:hAnsi="Dubai" w:cs="Dubai"/>
          <w:lang w:bidi="fa-IR"/>
        </w:rPr>
      </w:pPr>
      <w:r w:rsidRPr="00FA33B9">
        <w:rPr>
          <w:rFonts w:ascii="Dubai" w:hAnsi="Dubai" w:cs="Dubai"/>
          <w:b/>
          <w:bCs/>
          <w:rtl/>
          <w:lang w:val="fa-IR" w:bidi="fa-IR"/>
        </w:rPr>
        <w:t>معیارهای عملکرد:</w:t>
      </w:r>
      <w:r w:rsidRPr="00FA33B9">
        <w:rPr>
          <w:rFonts w:ascii="Dubai" w:hAnsi="Dubai" w:cs="Dubai"/>
          <w:rtl/>
          <w:lang w:val="fa-IR" w:bidi="fa-IR"/>
        </w:rPr>
        <w:t xml:space="preserve"> به عنوان مثال، افزایش تعداد شرکت کنندگان CALD.</w:t>
      </w:r>
    </w:p>
    <w:p w14:paraId="22544E09" w14:textId="77777777" w:rsidR="00D909D0" w:rsidRPr="00FA33B9" w:rsidRDefault="007704F1" w:rsidP="00EC2341">
      <w:pPr>
        <w:pStyle w:val="ListParagraph"/>
        <w:numPr>
          <w:ilvl w:val="0"/>
          <w:numId w:val="38"/>
        </w:numPr>
        <w:bidi/>
        <w:rPr>
          <w:rFonts w:ascii="Dubai" w:hAnsi="Dubai" w:cs="Dubai"/>
          <w:lang w:bidi="fa-IR"/>
        </w:rPr>
      </w:pPr>
      <w:r w:rsidRPr="00FA33B9">
        <w:rPr>
          <w:rFonts w:ascii="Dubai" w:hAnsi="Dubai" w:cs="Dubai"/>
          <w:b/>
          <w:bCs/>
          <w:rtl/>
          <w:lang w:val="fa-IR" w:bidi="fa-IR"/>
        </w:rPr>
        <w:t>فعالیت های نقطه عطف:</w:t>
      </w:r>
      <w:r w:rsidRPr="00FA33B9">
        <w:rPr>
          <w:rFonts w:ascii="Dubai" w:hAnsi="Dubai" w:cs="Dubai"/>
          <w:rtl/>
          <w:lang w:val="fa-IR" w:bidi="fa-IR"/>
        </w:rPr>
        <w:t xml:space="preserve"> به عنوان مثال، انتشار دستورالعمل ها.</w:t>
      </w:r>
    </w:p>
    <w:p w14:paraId="17426A64" w14:textId="77777777" w:rsidR="009A7C90" w:rsidRPr="00FA33B9" w:rsidRDefault="007704F1" w:rsidP="00EC2341">
      <w:pPr>
        <w:bidi/>
        <w:rPr>
          <w:rFonts w:ascii="Dubai" w:hAnsi="Dubai" w:cs="Dubai"/>
          <w:lang w:bidi="fa-IR"/>
        </w:rPr>
      </w:pPr>
      <w:r w:rsidRPr="00FA33B9">
        <w:rPr>
          <w:rFonts w:ascii="Dubai" w:hAnsi="Dubai" w:cs="Dubai"/>
          <w:rtl/>
          <w:lang w:val="fa-IR" w:bidi="fa-IR"/>
        </w:rPr>
        <w:t>همزمان با اجرای استراتژی، معیارهای پیشرفت اصلاح و به روز خواهند شد. این تغییرات منعکس کننده بینش‌های جدید برای پیگیری و ارتباط بهتر پیشرفت هستند. معیارهای پیشرفت باید برای جوامع و شرکت کنندگان CALD مرتبط و معنادار باشند.</w:t>
      </w:r>
    </w:p>
    <w:p w14:paraId="69F83DDD" w14:textId="77777777" w:rsidR="00093294" w:rsidRPr="00FA33B9" w:rsidRDefault="007704F1" w:rsidP="00115680">
      <w:pPr>
        <w:bidi/>
        <w:rPr>
          <w:rFonts w:ascii="Dubai" w:hAnsi="Dubai" w:cs="Dubai"/>
          <w:lang w:bidi="fa-IR"/>
        </w:rPr>
      </w:pPr>
      <w:r w:rsidRPr="00FA33B9">
        <w:rPr>
          <w:rFonts w:ascii="Dubai" w:hAnsi="Dubai" w:cs="Dubai"/>
          <w:rtl/>
          <w:lang w:val="fa-IR" w:bidi="fa-IR"/>
        </w:rPr>
        <w:t>معیارها (یا خطوط مبنا) برای معیارهای پیشرفت در اولین گزارش پیشرفت سالانه منتشر خواهد شد. سپس گزارش دهی مداوم با ارجاع به این معیارها انجام می شود. در صورتیکه داده‌های مربوط به معیارهای پیشرفت جمع‌آوری می‌شود، این اطلاعات در سال اول اجرای استراتژی ایجاد می‌شود.</w:t>
      </w:r>
      <w:r w:rsidRPr="00FA33B9">
        <w:rPr>
          <w:rFonts w:ascii="Dubai" w:hAnsi="Dubai" w:cs="Dubai"/>
          <w:rtl/>
          <w:lang w:val="fa-IR" w:bidi="fa-IR"/>
        </w:rPr>
        <w:br w:type="page"/>
      </w:r>
    </w:p>
    <w:p w14:paraId="736A48AF" w14:textId="77777777" w:rsidR="004F70EE" w:rsidRPr="00FA33B9" w:rsidRDefault="007704F1" w:rsidP="00115680">
      <w:pPr>
        <w:pStyle w:val="Heading2"/>
        <w:bidi/>
        <w:ind w:left="709"/>
        <w:rPr>
          <w:rFonts w:ascii="Dubai" w:hAnsi="Dubai" w:cs="Dubai"/>
          <w:lang w:bidi="fa-IR"/>
        </w:rPr>
      </w:pPr>
      <w:bookmarkStart w:id="14" w:name="_Toc142554569"/>
      <w:bookmarkStart w:id="15" w:name="_Toc142554570"/>
      <w:bookmarkStart w:id="16" w:name="_Toc142554571"/>
      <w:bookmarkStart w:id="17" w:name="_Toc142554572"/>
      <w:bookmarkStart w:id="18" w:name="_Toc142554573"/>
      <w:bookmarkStart w:id="19" w:name="_Toc142554574"/>
      <w:bookmarkStart w:id="20" w:name="_Toc256000010"/>
      <w:bookmarkStart w:id="21" w:name="_Toc138233311"/>
      <w:bookmarkEnd w:id="14"/>
      <w:bookmarkEnd w:id="15"/>
      <w:bookmarkEnd w:id="16"/>
      <w:bookmarkEnd w:id="17"/>
      <w:bookmarkEnd w:id="18"/>
      <w:bookmarkEnd w:id="19"/>
      <w:r w:rsidRPr="00FA33B9">
        <w:rPr>
          <w:rFonts w:ascii="Dubai" w:hAnsi="Dubai" w:cs="Dubai"/>
          <w:rtl/>
          <w:lang w:val="fa-IR" w:bidi="fa-IR"/>
        </w:rPr>
        <w:lastRenderedPageBreak/>
        <w:t>زیر ساخت</w:t>
      </w:r>
      <w:bookmarkEnd w:id="20"/>
      <w:bookmarkEnd w:id="21"/>
    </w:p>
    <w:p w14:paraId="4F735603" w14:textId="77777777" w:rsidR="00CC52C7" w:rsidRPr="00FA33B9" w:rsidRDefault="007704F1" w:rsidP="00967003">
      <w:pPr>
        <w:pStyle w:val="Heading3"/>
        <w:bidi/>
        <w:rPr>
          <w:rFonts w:ascii="Dubai" w:hAnsi="Dubai" w:cs="Dubai"/>
          <w:lang w:bidi="fa-IR"/>
        </w:rPr>
      </w:pPr>
      <w:bookmarkStart w:id="22" w:name="_Toc256000011"/>
      <w:bookmarkStart w:id="23" w:name="_Toc135923301"/>
      <w:bookmarkStart w:id="24" w:name="_Toc135926153"/>
      <w:bookmarkStart w:id="25" w:name="_Toc137148823"/>
      <w:bookmarkStart w:id="26" w:name="_Toc137149323"/>
      <w:bookmarkStart w:id="27" w:name="_Toc137149454"/>
      <w:bookmarkStart w:id="28" w:name="_Toc137150060"/>
      <w:bookmarkStart w:id="29" w:name="_Toc138237259"/>
      <w:bookmarkStart w:id="30" w:name="_Toc140076733"/>
      <w:r w:rsidRPr="00FA33B9">
        <w:rPr>
          <w:rFonts w:ascii="Dubai" w:hAnsi="Dubai" w:cs="Dubai"/>
          <w:rtl/>
          <w:lang w:val="fa-IR" w:bidi="fa-IR"/>
        </w:rPr>
        <w:t>هدف 1</w:t>
      </w:r>
      <w:bookmarkEnd w:id="22"/>
    </w:p>
    <w:p w14:paraId="16B7956C" w14:textId="77777777" w:rsidR="004F70EE" w:rsidRPr="00FA33B9" w:rsidRDefault="007704F1" w:rsidP="00B71C4C">
      <w:pPr>
        <w:bidi/>
        <w:rPr>
          <w:rFonts w:ascii="Dubai" w:hAnsi="Dubai" w:cs="Dubai"/>
          <w:b/>
          <w:bCs/>
          <w:lang w:bidi="fa-IR"/>
        </w:rPr>
      </w:pPr>
      <w:r w:rsidRPr="00FA33B9">
        <w:rPr>
          <w:rFonts w:ascii="Dubai" w:hAnsi="Dubai" w:cs="Dubai"/>
          <w:rtl/>
          <w:lang w:val="fa-IR" w:bidi="fa-IR"/>
        </w:rPr>
        <w:t>NDIA از تعاریف طراحی مشترک و توافق شده «ایمنی فرهنگی» و «خدمات فرهنگی مناسب و پاسخگو» استفاده می‌کند.</w:t>
      </w:r>
      <w:bookmarkEnd w:id="23"/>
      <w:bookmarkEnd w:id="24"/>
      <w:bookmarkEnd w:id="25"/>
      <w:bookmarkEnd w:id="26"/>
      <w:bookmarkEnd w:id="27"/>
      <w:bookmarkEnd w:id="28"/>
      <w:bookmarkEnd w:id="29"/>
      <w:bookmarkEnd w:id="30"/>
    </w:p>
    <w:p w14:paraId="1BEC0C08" w14:textId="77777777" w:rsidR="00CC52C7" w:rsidRPr="00FA33B9" w:rsidRDefault="007704F1" w:rsidP="00967003">
      <w:pPr>
        <w:pStyle w:val="Heading4"/>
        <w:bidi/>
        <w:rPr>
          <w:rFonts w:ascii="Dubai" w:hAnsi="Dubai" w:cs="Dubai"/>
          <w:lang w:bidi="fa-IR"/>
        </w:rPr>
      </w:pPr>
      <w:bookmarkStart w:id="31" w:name="_Toc256000012"/>
      <w:r w:rsidRPr="00FA33B9">
        <w:rPr>
          <w:rFonts w:ascii="Dubai" w:hAnsi="Dubai" w:cs="Dubai"/>
          <w:rtl/>
          <w:lang w:val="fa-IR" w:bidi="fa-IR"/>
        </w:rPr>
        <w:t>اقدام 1</w:t>
      </w:r>
      <w:bookmarkEnd w:id="31"/>
    </w:p>
    <w:p w14:paraId="4996406F" w14:textId="77777777" w:rsidR="004F70EE" w:rsidRPr="00FA33B9" w:rsidRDefault="007704F1" w:rsidP="00B71C4C">
      <w:pPr>
        <w:bidi/>
        <w:rPr>
          <w:rFonts w:ascii="Dubai" w:hAnsi="Dubai" w:cs="Dubai"/>
          <w:lang w:bidi="fa-IR"/>
        </w:rPr>
      </w:pPr>
      <w:r w:rsidRPr="00FA33B9">
        <w:rPr>
          <w:rFonts w:ascii="Dubai" w:hAnsi="Dubai" w:cs="Dubai"/>
          <w:rtl/>
          <w:lang w:val="fa-IR" w:bidi="fa-IR"/>
        </w:rPr>
        <w:t>همکاری با جوامع معلولین CALD، شرکا، ارائه دهندگان خدمات و کمیسیون NDIS برای تعریف «ایمنی فرهنگی» و «خدمات فرهنگی مناسب و پاسخگو»</w:t>
      </w:r>
    </w:p>
    <w:p w14:paraId="2432BEA3" w14:textId="77777777" w:rsidR="00F57426" w:rsidRPr="00FA33B9" w:rsidRDefault="007704F1" w:rsidP="00967003">
      <w:pPr>
        <w:pStyle w:val="Heading5"/>
        <w:bidi/>
        <w:rPr>
          <w:rFonts w:ascii="Dubai" w:hAnsi="Dubai" w:cs="Dubai"/>
          <w:lang w:bidi="fa-IR"/>
        </w:rPr>
      </w:pPr>
      <w:bookmarkStart w:id="32" w:name="_Toc256000013"/>
      <w:r w:rsidRPr="00FA33B9">
        <w:rPr>
          <w:rFonts w:ascii="Dubai" w:hAnsi="Dubai" w:cs="Dubai"/>
          <w:rtl/>
          <w:lang w:val="fa-IR" w:bidi="fa-IR"/>
        </w:rPr>
        <w:t>کوتاه مدت</w:t>
      </w:r>
      <w:bookmarkEnd w:id="32"/>
    </w:p>
    <w:p w14:paraId="49C844A9" w14:textId="77777777" w:rsidR="004F70EE" w:rsidRPr="00FA33B9" w:rsidRDefault="007704F1" w:rsidP="00967003">
      <w:pPr>
        <w:pStyle w:val="Heading6"/>
        <w:bidi/>
        <w:rPr>
          <w:rFonts w:ascii="Dubai" w:hAnsi="Dubai" w:cs="Dubai"/>
          <w:lang w:bidi="fa-IR"/>
        </w:rPr>
      </w:pPr>
      <w:r w:rsidRPr="00FA33B9">
        <w:rPr>
          <w:rFonts w:ascii="Dubai" w:hAnsi="Dubai" w:cs="Dubai"/>
          <w:rtl/>
          <w:lang w:val="fa-IR" w:bidi="fa-IR"/>
        </w:rPr>
        <w:t>دست آورد</w:t>
      </w:r>
    </w:p>
    <w:p w14:paraId="22FEF23F" w14:textId="77777777" w:rsidR="004F70EE" w:rsidRPr="00FA33B9" w:rsidRDefault="007704F1" w:rsidP="00967003">
      <w:pPr>
        <w:bidi/>
        <w:rPr>
          <w:rFonts w:ascii="Dubai" w:hAnsi="Dubai" w:cs="Dubai"/>
          <w:lang w:bidi="fa-IR"/>
        </w:rPr>
      </w:pPr>
      <w:r w:rsidRPr="00FA33B9">
        <w:rPr>
          <w:rFonts w:ascii="Dubai" w:hAnsi="Dubai" w:cs="Dubai"/>
          <w:rtl/>
          <w:lang w:val="fa-IR" w:bidi="fa-IR"/>
        </w:rPr>
        <w:t>در مورد تعریفی از "ایمنی فرهنگی" و "خدمات فرهنگی مناسب و پاسخگو" با جوامع معلولین CALD، شرکا و ارائه دهندگان توافق شده است.</w:t>
      </w:r>
    </w:p>
    <w:p w14:paraId="29A00F1D" w14:textId="77777777" w:rsidR="004F70EE" w:rsidRPr="00FA33B9" w:rsidRDefault="007704F1" w:rsidP="00967003">
      <w:pPr>
        <w:pStyle w:val="Heading6"/>
        <w:bidi/>
        <w:rPr>
          <w:rFonts w:ascii="Dubai" w:hAnsi="Dubai" w:cs="Dubai"/>
          <w:lang w:bidi="fa-IR"/>
        </w:rPr>
      </w:pPr>
      <w:r w:rsidRPr="00FA33B9">
        <w:rPr>
          <w:rFonts w:ascii="Dubai" w:hAnsi="Dubai" w:cs="Dubai"/>
          <w:rtl/>
          <w:lang w:val="fa-IR" w:bidi="fa-IR"/>
        </w:rPr>
        <w:t>مقیاس پیشرفت</w:t>
      </w:r>
    </w:p>
    <w:p w14:paraId="7C709629" w14:textId="77777777" w:rsidR="004F70EE" w:rsidRPr="00FA33B9" w:rsidRDefault="007704F1" w:rsidP="00967003">
      <w:pPr>
        <w:bidi/>
        <w:rPr>
          <w:rFonts w:ascii="Dubai" w:hAnsi="Dubai" w:cs="Dubai"/>
          <w:lang w:bidi="fa-IR"/>
        </w:rPr>
      </w:pPr>
      <w:r w:rsidRPr="00FA33B9">
        <w:rPr>
          <w:rFonts w:ascii="Dubai" w:hAnsi="Dubai" w:cs="Dubai"/>
          <w:rtl/>
          <w:lang w:val="fa-IR" w:bidi="fa-IR"/>
        </w:rPr>
        <w:t>تعاریف "ایمنی فرهنگی" و "خدمات فرهنگی مناسب و پاسخگو" توسط این بخش تایید شده است.</w:t>
      </w:r>
    </w:p>
    <w:p w14:paraId="063D9FCE" w14:textId="77777777" w:rsidR="006627E7" w:rsidRPr="00FA33B9" w:rsidRDefault="007704F1" w:rsidP="00967003">
      <w:pPr>
        <w:pStyle w:val="Heading5"/>
        <w:bidi/>
        <w:rPr>
          <w:rFonts w:ascii="Dubai" w:hAnsi="Dubai" w:cs="Dubai"/>
          <w:lang w:bidi="fa-IR"/>
        </w:rPr>
      </w:pPr>
      <w:bookmarkStart w:id="33" w:name="_Toc256000014"/>
      <w:r w:rsidRPr="00FA33B9">
        <w:rPr>
          <w:rFonts w:ascii="Dubai" w:hAnsi="Dubai" w:cs="Dubai"/>
          <w:rtl/>
          <w:lang w:val="fa-IR" w:bidi="fa-IR"/>
        </w:rPr>
        <w:t>میان مدت</w:t>
      </w:r>
      <w:bookmarkEnd w:id="33"/>
    </w:p>
    <w:p w14:paraId="05284D86" w14:textId="77777777" w:rsidR="004F70EE" w:rsidRPr="00FA33B9" w:rsidRDefault="007704F1" w:rsidP="00967003">
      <w:pPr>
        <w:pStyle w:val="Heading6"/>
        <w:bidi/>
        <w:rPr>
          <w:rFonts w:ascii="Dubai" w:hAnsi="Dubai" w:cs="Dubai"/>
          <w:lang w:bidi="fa-IR"/>
        </w:rPr>
      </w:pPr>
      <w:r w:rsidRPr="00FA33B9">
        <w:rPr>
          <w:rFonts w:ascii="Dubai" w:hAnsi="Dubai" w:cs="Dubai"/>
          <w:rtl/>
          <w:lang w:val="fa-IR" w:bidi="fa-IR"/>
        </w:rPr>
        <w:t>دست آوردها</w:t>
      </w:r>
    </w:p>
    <w:p w14:paraId="7632BD2E" w14:textId="77777777" w:rsidR="00EE6B1C" w:rsidRPr="00FA33B9" w:rsidRDefault="007704F1" w:rsidP="006E2AC4">
      <w:pPr>
        <w:pStyle w:val="ListParagraph"/>
        <w:keepNext/>
        <w:numPr>
          <w:ilvl w:val="0"/>
          <w:numId w:val="26"/>
        </w:numPr>
        <w:bidi/>
        <w:ind w:left="714" w:hanging="357"/>
        <w:rPr>
          <w:rFonts w:ascii="Dubai" w:hAnsi="Dubai" w:cs="Dubai"/>
          <w:lang w:bidi="fa-IR"/>
        </w:rPr>
      </w:pPr>
      <w:r w:rsidRPr="00FA33B9">
        <w:rPr>
          <w:rFonts w:ascii="Dubai" w:hAnsi="Dubai" w:cs="Dubai"/>
          <w:rtl/>
          <w:lang w:val="fa-IR" w:bidi="fa-IR"/>
        </w:rPr>
        <w:t>دستورالعمل ها، رویه ها و خدمات NDIS منعکس کننده رویکردهای فرهنگی ایمن، مناسب و پاسخگو هستند.</w:t>
      </w:r>
    </w:p>
    <w:p w14:paraId="1390940F" w14:textId="77777777" w:rsidR="004F70EE" w:rsidRPr="00FA33B9" w:rsidRDefault="007704F1" w:rsidP="00D72299">
      <w:pPr>
        <w:pStyle w:val="ListParagraph"/>
        <w:numPr>
          <w:ilvl w:val="0"/>
          <w:numId w:val="26"/>
        </w:numPr>
        <w:bidi/>
        <w:rPr>
          <w:rFonts w:ascii="Dubai" w:hAnsi="Dubai" w:cs="Dubai"/>
          <w:lang w:bidi="fa-IR"/>
        </w:rPr>
      </w:pPr>
      <w:r w:rsidRPr="00FA33B9">
        <w:rPr>
          <w:rFonts w:ascii="Dubai" w:hAnsi="Dubai" w:cs="Dubai"/>
          <w:rtl/>
          <w:lang w:val="fa-IR" w:bidi="fa-IR"/>
        </w:rPr>
        <w:t>کارکنان و شرکای NDIS درک بیشتری از "ایمنی فرهنگی" و "خدمات فرهنگی مناسب و پاسخگو" دارند.</w:t>
      </w:r>
    </w:p>
    <w:p w14:paraId="2C8CD127" w14:textId="77777777" w:rsidR="004F70EE" w:rsidRPr="00FA33B9" w:rsidRDefault="007704F1" w:rsidP="00967003">
      <w:pPr>
        <w:pStyle w:val="Heading6"/>
        <w:bidi/>
        <w:rPr>
          <w:rFonts w:ascii="Dubai" w:hAnsi="Dubai" w:cs="Dubai"/>
          <w:lang w:bidi="fa-IR"/>
        </w:rPr>
      </w:pPr>
      <w:r w:rsidRPr="00FA33B9">
        <w:rPr>
          <w:rFonts w:ascii="Dubai" w:hAnsi="Dubai" w:cs="Dubai"/>
          <w:rtl/>
          <w:lang w:val="fa-IR" w:bidi="fa-IR"/>
        </w:rPr>
        <w:lastRenderedPageBreak/>
        <w:t>مقیاس پیشرفت</w:t>
      </w:r>
    </w:p>
    <w:p w14:paraId="31408682" w14:textId="77777777" w:rsidR="00B12F68" w:rsidRPr="00FA33B9" w:rsidRDefault="007704F1" w:rsidP="009B0B26">
      <w:pPr>
        <w:bidi/>
        <w:rPr>
          <w:rFonts w:ascii="Dubai" w:hAnsi="Dubai" w:cs="Dubai"/>
          <w:lang w:bidi="fa-IR"/>
        </w:rPr>
      </w:pPr>
      <w:bookmarkStart w:id="34" w:name="_Toc135923302"/>
      <w:bookmarkStart w:id="35" w:name="_Toc135926154"/>
      <w:r w:rsidRPr="00FA33B9">
        <w:rPr>
          <w:rFonts w:ascii="Dubai" w:hAnsi="Dubai" w:cs="Dubai"/>
          <w:rtl/>
          <w:lang w:val="fa-IR" w:bidi="fa-IR"/>
        </w:rPr>
        <w:t>تعداد پیشرفت‌هایی که در دستورالعمل‌ها، رویه‌ها و خدمات NDIS انجام شده است تا «ایمنی فرهنگی» و «خدمات فرهنگی مناسب و پاسخگو» را در بر بگیرد.</w:t>
      </w:r>
      <w:bookmarkStart w:id="36" w:name="_Toc137148824"/>
      <w:bookmarkStart w:id="37" w:name="_Toc137149324"/>
      <w:bookmarkStart w:id="38" w:name="_Toc137149455"/>
      <w:bookmarkStart w:id="39" w:name="_Toc137150061"/>
      <w:bookmarkStart w:id="40" w:name="_Toc138237260"/>
      <w:bookmarkStart w:id="41" w:name="_Toc140076734"/>
    </w:p>
    <w:p w14:paraId="1374EBB1" w14:textId="77777777" w:rsidR="009339B9" w:rsidRPr="00FA33B9" w:rsidRDefault="007704F1" w:rsidP="00967003">
      <w:pPr>
        <w:pStyle w:val="Heading3"/>
        <w:bidi/>
        <w:rPr>
          <w:rFonts w:ascii="Dubai" w:eastAsia="SimHei" w:hAnsi="Dubai" w:cs="Dubai"/>
          <w:lang w:bidi="fa-IR"/>
        </w:rPr>
      </w:pPr>
      <w:bookmarkStart w:id="42" w:name="_Toc256000015"/>
      <w:r w:rsidRPr="00FA33B9">
        <w:rPr>
          <w:rFonts w:ascii="Dubai" w:eastAsia="SimHei" w:hAnsi="Dubai" w:cs="Dubai"/>
          <w:rtl/>
          <w:lang w:val="fa-IR" w:bidi="fa-IR"/>
        </w:rPr>
        <w:t>هدف 2</w:t>
      </w:r>
      <w:bookmarkEnd w:id="42"/>
    </w:p>
    <w:p w14:paraId="07829D33" w14:textId="77777777" w:rsidR="004F70EE" w:rsidRPr="00FA33B9" w:rsidRDefault="007704F1" w:rsidP="00B71C4C">
      <w:pPr>
        <w:bidi/>
        <w:rPr>
          <w:rFonts w:ascii="Dubai" w:eastAsia="SimHei" w:hAnsi="Dubai" w:cs="Dubai"/>
          <w:lang w:bidi="fa-IR"/>
        </w:rPr>
      </w:pPr>
      <w:r w:rsidRPr="00FA33B9">
        <w:rPr>
          <w:rFonts w:ascii="Dubai" w:eastAsia="SimHei" w:hAnsi="Dubai" w:cs="Dubai"/>
          <w:rtl/>
          <w:lang w:val="fa-IR" w:bidi="fa-IR"/>
        </w:rPr>
        <w:t>خط‌مشی‌ها، رویه‌ها و سیستم‌های NDIS دسترسی عادلانه به NDIS و استفاده از طرح‌ها را برای افراد دارای معلولیت با پیشینه CALD امکان‌پذیر می‌سازد.</w:t>
      </w:r>
      <w:bookmarkEnd w:id="34"/>
      <w:bookmarkEnd w:id="35"/>
      <w:bookmarkEnd w:id="36"/>
      <w:bookmarkEnd w:id="37"/>
      <w:bookmarkEnd w:id="38"/>
      <w:bookmarkEnd w:id="39"/>
      <w:bookmarkEnd w:id="40"/>
      <w:bookmarkEnd w:id="41"/>
    </w:p>
    <w:p w14:paraId="38D57456" w14:textId="77777777" w:rsidR="009339B9" w:rsidRPr="00FA33B9" w:rsidRDefault="007704F1" w:rsidP="00967003">
      <w:pPr>
        <w:pStyle w:val="Heading4"/>
        <w:bidi/>
        <w:rPr>
          <w:rFonts w:ascii="Dubai" w:hAnsi="Dubai" w:cs="Dubai"/>
          <w:lang w:bidi="fa-IR"/>
        </w:rPr>
      </w:pPr>
      <w:bookmarkStart w:id="43" w:name="_Toc256000016"/>
      <w:r w:rsidRPr="00FA33B9">
        <w:rPr>
          <w:rFonts w:ascii="Dubai" w:hAnsi="Dubai" w:cs="Dubai"/>
          <w:rtl/>
          <w:lang w:val="fa-IR" w:bidi="fa-IR"/>
        </w:rPr>
        <w:t>اقدام 2</w:t>
      </w:r>
      <w:bookmarkEnd w:id="43"/>
    </w:p>
    <w:p w14:paraId="6FDCD3AB" w14:textId="77777777" w:rsidR="004F70EE" w:rsidRPr="00FA33B9" w:rsidRDefault="007704F1" w:rsidP="00B71C4C">
      <w:pPr>
        <w:bidi/>
        <w:rPr>
          <w:rFonts w:ascii="Dubai" w:hAnsi="Dubai" w:cs="Dubai"/>
          <w:lang w:bidi="fa-IR"/>
        </w:rPr>
      </w:pPr>
      <w:r w:rsidRPr="00FA33B9">
        <w:rPr>
          <w:rFonts w:ascii="Dubai" w:hAnsi="Dubai" w:cs="Dubai"/>
          <w:rtl/>
          <w:lang w:val="fa-IR" w:bidi="fa-IR"/>
        </w:rPr>
        <w:t>بررسی و به‌روزرسانی دستورالعمل‌های عملیاتی NDIS برای اطمینان از همه‌گیری آنها، ایمن بودن آنها از نظر فرهنگی و تشخیص نیازهای فرهنگی و زبانی شرکت‌کنندگان (بر اساس نتایج اقدام 1).</w:t>
      </w:r>
    </w:p>
    <w:p w14:paraId="05B12B74" w14:textId="77777777" w:rsidR="00C9654A" w:rsidRPr="00FA33B9" w:rsidRDefault="007704F1" w:rsidP="00967003">
      <w:pPr>
        <w:pStyle w:val="Heading5"/>
        <w:bidi/>
        <w:rPr>
          <w:rFonts w:ascii="Dubai" w:hAnsi="Dubai" w:cs="Dubai"/>
          <w:lang w:bidi="fa-IR"/>
        </w:rPr>
      </w:pPr>
      <w:bookmarkStart w:id="44" w:name="_Toc256000017"/>
      <w:r w:rsidRPr="00FA33B9">
        <w:rPr>
          <w:rFonts w:ascii="Dubai" w:hAnsi="Dubai" w:cs="Dubai"/>
          <w:rtl/>
          <w:lang w:val="fa-IR" w:bidi="fa-IR"/>
        </w:rPr>
        <w:t>کوتاه مدت</w:t>
      </w:r>
      <w:bookmarkEnd w:id="44"/>
    </w:p>
    <w:p w14:paraId="78DCBD01" w14:textId="77777777" w:rsidR="004F70EE" w:rsidRPr="00FA33B9" w:rsidRDefault="007704F1" w:rsidP="00967003">
      <w:pPr>
        <w:pStyle w:val="Heading6"/>
        <w:bidi/>
        <w:rPr>
          <w:rFonts w:ascii="Dubai" w:hAnsi="Dubai" w:cs="Dubai"/>
          <w:lang w:bidi="fa-IR"/>
        </w:rPr>
      </w:pPr>
      <w:r w:rsidRPr="00FA33B9">
        <w:rPr>
          <w:rFonts w:ascii="Dubai" w:hAnsi="Dubai" w:cs="Dubai"/>
          <w:rtl/>
          <w:lang w:val="fa-IR" w:bidi="fa-IR"/>
        </w:rPr>
        <w:t>دست آورد</w:t>
      </w:r>
    </w:p>
    <w:p w14:paraId="474BD496" w14:textId="77777777" w:rsidR="003A6FDE" w:rsidRPr="00FA33B9" w:rsidRDefault="007704F1" w:rsidP="00967003">
      <w:pPr>
        <w:bidi/>
        <w:rPr>
          <w:rFonts w:ascii="Dubai" w:hAnsi="Dubai" w:cs="Dubai"/>
          <w:lang w:bidi="fa-IR"/>
        </w:rPr>
      </w:pPr>
      <w:r w:rsidRPr="00FA33B9">
        <w:rPr>
          <w:rFonts w:ascii="Dubai" w:hAnsi="Dubai" w:cs="Dubai"/>
          <w:rtl/>
          <w:lang w:val="fa-IR" w:bidi="fa-IR"/>
        </w:rPr>
        <w:t>دستورالعمل‌های عملیاتی NDIS برای اطمینان از فراگیر بودن، ایمن بودن و شناسایی نیازهای فرهنگی شرکت‌کنندگان، بازبینی و به‌روزرسانی می‌شوند.</w:t>
      </w:r>
    </w:p>
    <w:p w14:paraId="432756D5" w14:textId="77777777" w:rsidR="004F70EE" w:rsidRPr="00FA33B9" w:rsidRDefault="007704F1" w:rsidP="00967003">
      <w:pPr>
        <w:pStyle w:val="Heading6"/>
        <w:bidi/>
        <w:rPr>
          <w:rFonts w:ascii="Dubai" w:hAnsi="Dubai" w:cs="Dubai"/>
          <w:lang w:bidi="fa-IR"/>
        </w:rPr>
      </w:pPr>
      <w:r w:rsidRPr="00FA33B9">
        <w:rPr>
          <w:rFonts w:ascii="Dubai" w:hAnsi="Dubai" w:cs="Dubai"/>
          <w:rtl/>
          <w:lang w:val="fa-IR" w:bidi="fa-IR"/>
        </w:rPr>
        <w:t>مقیاس پیشرفت</w:t>
      </w:r>
    </w:p>
    <w:p w14:paraId="573B0923" w14:textId="77777777" w:rsidR="00927BF5" w:rsidRPr="00FA33B9" w:rsidRDefault="007704F1" w:rsidP="00967003">
      <w:pPr>
        <w:bidi/>
        <w:rPr>
          <w:rFonts w:ascii="Dubai" w:hAnsi="Dubai" w:cs="Dubai"/>
          <w:lang w:bidi="fa-IR"/>
        </w:rPr>
      </w:pPr>
      <w:r w:rsidRPr="00FA33B9">
        <w:rPr>
          <w:rFonts w:ascii="Dubai" w:hAnsi="Dubai" w:cs="Dubai"/>
          <w:rtl/>
          <w:lang w:val="fa-IR" w:bidi="fa-IR"/>
        </w:rPr>
        <w:t>تعداد و درصد دستورالعمل‌های شناسایی، بازبینی و به‌روزرسانی شده برای شناخت نیازهای فرهنگی و زبانی شرکت‌کنندگان.</w:t>
      </w:r>
    </w:p>
    <w:p w14:paraId="0EDA62CD" w14:textId="77777777" w:rsidR="0048722A" w:rsidRPr="00FA33B9" w:rsidRDefault="007704F1" w:rsidP="00967003">
      <w:pPr>
        <w:pStyle w:val="Heading5"/>
        <w:bidi/>
        <w:rPr>
          <w:rFonts w:ascii="Dubai" w:hAnsi="Dubai" w:cs="Dubai"/>
          <w:lang w:bidi="fa-IR"/>
        </w:rPr>
      </w:pPr>
      <w:bookmarkStart w:id="45" w:name="_Toc256000018"/>
      <w:r w:rsidRPr="00FA33B9">
        <w:rPr>
          <w:rFonts w:ascii="Dubai" w:hAnsi="Dubai" w:cs="Dubai"/>
          <w:rtl/>
          <w:lang w:val="fa-IR" w:bidi="fa-IR"/>
        </w:rPr>
        <w:t>میان مدت</w:t>
      </w:r>
      <w:bookmarkEnd w:id="45"/>
    </w:p>
    <w:p w14:paraId="6B0D1934" w14:textId="77777777" w:rsidR="004F70EE" w:rsidRPr="00FA33B9" w:rsidRDefault="007704F1" w:rsidP="00967003">
      <w:pPr>
        <w:pStyle w:val="Heading6"/>
        <w:bidi/>
        <w:rPr>
          <w:rFonts w:ascii="Dubai" w:hAnsi="Dubai" w:cs="Dubai"/>
          <w:lang w:bidi="fa-IR"/>
        </w:rPr>
      </w:pPr>
      <w:r w:rsidRPr="00FA33B9">
        <w:rPr>
          <w:rFonts w:ascii="Dubai" w:hAnsi="Dubai" w:cs="Dubai"/>
          <w:rtl/>
          <w:lang w:val="fa-IR" w:bidi="fa-IR"/>
        </w:rPr>
        <w:t>دست آورد</w:t>
      </w:r>
    </w:p>
    <w:p w14:paraId="708CCBB6" w14:textId="77777777" w:rsidR="00C85463" w:rsidRPr="00FA33B9" w:rsidRDefault="007704F1" w:rsidP="00967003">
      <w:pPr>
        <w:bidi/>
        <w:rPr>
          <w:rFonts w:ascii="Dubai" w:hAnsi="Dubai" w:cs="Dubai"/>
          <w:lang w:bidi="fa-IR"/>
        </w:rPr>
      </w:pPr>
      <w:r w:rsidRPr="00FA33B9">
        <w:rPr>
          <w:rFonts w:ascii="Dubai" w:hAnsi="Dubai" w:cs="Dubai"/>
          <w:rtl/>
          <w:lang w:val="fa-IR" w:bidi="fa-IR"/>
        </w:rPr>
        <w:t>دستورالعمل های عملیاتی NDIS فراگیر هستند، از نظر فرهنگی ایمن هستند و نیازهای فرهنگی شرکت کنندگان را تشخیص می دهند.</w:t>
      </w:r>
    </w:p>
    <w:p w14:paraId="646FEDA4" w14:textId="77777777" w:rsidR="004F70EE" w:rsidRPr="00FA33B9" w:rsidRDefault="007704F1" w:rsidP="00967003">
      <w:pPr>
        <w:pStyle w:val="Heading6"/>
        <w:bidi/>
        <w:rPr>
          <w:rFonts w:ascii="Dubai" w:hAnsi="Dubai" w:cs="Dubai"/>
          <w:lang w:bidi="fa-IR"/>
        </w:rPr>
      </w:pPr>
      <w:r w:rsidRPr="00FA33B9">
        <w:rPr>
          <w:rFonts w:ascii="Dubai" w:hAnsi="Dubai" w:cs="Dubai"/>
          <w:rtl/>
          <w:lang w:val="fa-IR" w:bidi="fa-IR"/>
        </w:rPr>
        <w:lastRenderedPageBreak/>
        <w:t>مقیاس پیشرفت</w:t>
      </w:r>
    </w:p>
    <w:p w14:paraId="34FC9567" w14:textId="77777777" w:rsidR="00C85463" w:rsidRPr="00FA33B9" w:rsidRDefault="007704F1" w:rsidP="00967003">
      <w:pPr>
        <w:bidi/>
        <w:rPr>
          <w:rFonts w:ascii="Dubai" w:hAnsi="Dubai" w:cs="Dubai"/>
          <w:lang w:bidi="fa-IR"/>
        </w:rPr>
      </w:pPr>
      <w:r w:rsidRPr="00FA33B9">
        <w:rPr>
          <w:rFonts w:ascii="Dubai" w:hAnsi="Dubai" w:cs="Dubai"/>
          <w:rtl/>
          <w:lang w:val="fa-IR" w:bidi="fa-IR"/>
        </w:rPr>
        <w:t>تعداد و درصد دستورالعمل‌هایی که همه شمول و از نظر فرهنگی امن هستند و نیازهای فرهنگی شرکت‌کنندگان را تشخیص می‌دهند.</w:t>
      </w:r>
    </w:p>
    <w:p w14:paraId="58FC6EAD" w14:textId="77777777" w:rsidR="009339B9" w:rsidRPr="00FA33B9" w:rsidRDefault="007704F1" w:rsidP="00967003">
      <w:pPr>
        <w:pStyle w:val="Heading4"/>
        <w:bidi/>
        <w:rPr>
          <w:rFonts w:ascii="Dubai" w:hAnsi="Dubai" w:cs="Dubai"/>
          <w:lang w:bidi="fa-IR"/>
        </w:rPr>
      </w:pPr>
      <w:bookmarkStart w:id="46" w:name="_Toc256000019"/>
      <w:r w:rsidRPr="00FA33B9">
        <w:rPr>
          <w:rFonts w:ascii="Dubai" w:hAnsi="Dubai" w:cs="Dubai"/>
          <w:rtl/>
          <w:lang w:val="fa-IR" w:bidi="fa-IR"/>
        </w:rPr>
        <w:t>اقدام 3</w:t>
      </w:r>
      <w:bookmarkEnd w:id="46"/>
    </w:p>
    <w:p w14:paraId="672ED004" w14:textId="77777777" w:rsidR="004F70EE" w:rsidRPr="00FA33B9" w:rsidRDefault="007704F1" w:rsidP="009B0B26">
      <w:pPr>
        <w:keepNext/>
        <w:bidi/>
        <w:rPr>
          <w:rFonts w:ascii="Dubai" w:hAnsi="Dubai" w:cs="Dubai"/>
          <w:lang w:bidi="fa-IR"/>
        </w:rPr>
      </w:pPr>
      <w:r w:rsidRPr="00FA33B9">
        <w:rPr>
          <w:rFonts w:ascii="Dubai" w:hAnsi="Dubai" w:cs="Dubai"/>
          <w:rtl/>
          <w:lang w:val="fa-IR" w:bidi="fa-IR"/>
        </w:rPr>
        <w:t>توسعه و ارائه راهنمایی به برنامه ریزان برای بهبود درک آنها از حمایت های مورد نیاز شرکت کنندگان CALD. این باید شامل موارد زیر باشد:</w:t>
      </w:r>
    </w:p>
    <w:p w14:paraId="09EF1C3F" w14:textId="77777777" w:rsidR="004F70EE" w:rsidRPr="00FA33B9" w:rsidRDefault="007704F1" w:rsidP="004F10CB">
      <w:pPr>
        <w:pStyle w:val="ListParagraph"/>
        <w:numPr>
          <w:ilvl w:val="0"/>
          <w:numId w:val="42"/>
        </w:numPr>
        <w:bidi/>
        <w:rPr>
          <w:rFonts w:ascii="Dubai" w:hAnsi="Dubai" w:cs="Dubai"/>
          <w:lang w:bidi="fa-IR"/>
        </w:rPr>
      </w:pPr>
      <w:r w:rsidRPr="00FA33B9">
        <w:rPr>
          <w:rFonts w:ascii="Dubai" w:hAnsi="Dubai" w:cs="Dubai"/>
          <w:rtl/>
          <w:lang w:val="fa-IR" w:bidi="fa-IR"/>
        </w:rPr>
        <w:t>در صورتی که زبان یا فرهنگ به عنوان یک مانع شناخته شوند، از شرکت کنندگان CALD در اجرای طرح پشتیبانی کند</w:t>
      </w:r>
    </w:p>
    <w:p w14:paraId="351B5ADA" w14:textId="77777777" w:rsidR="004F70EE" w:rsidRPr="00FA33B9" w:rsidRDefault="007704F1" w:rsidP="004F10CB">
      <w:pPr>
        <w:pStyle w:val="ListParagraph"/>
        <w:numPr>
          <w:ilvl w:val="0"/>
          <w:numId w:val="42"/>
        </w:numPr>
        <w:bidi/>
        <w:rPr>
          <w:rFonts w:ascii="Dubai" w:hAnsi="Dubai" w:cs="Dubai"/>
          <w:lang w:bidi="fa-IR"/>
        </w:rPr>
      </w:pPr>
      <w:r w:rsidRPr="00FA33B9">
        <w:rPr>
          <w:rFonts w:ascii="Dubai" w:hAnsi="Dubai" w:cs="Dubai"/>
          <w:rtl/>
          <w:lang w:val="fa-IR" w:bidi="fa-IR"/>
        </w:rPr>
        <w:t>در دسترس بودن منابع به زبان مورد نظر برای شرکت کنندگان CALD</w:t>
      </w:r>
    </w:p>
    <w:p w14:paraId="75793F59" w14:textId="77777777" w:rsidR="004F70EE" w:rsidRPr="00FA33B9" w:rsidRDefault="007704F1" w:rsidP="006E2AC4">
      <w:pPr>
        <w:pStyle w:val="ListParagraph"/>
        <w:keepNext/>
        <w:numPr>
          <w:ilvl w:val="0"/>
          <w:numId w:val="42"/>
        </w:numPr>
        <w:bidi/>
        <w:ind w:left="714" w:hanging="357"/>
        <w:rPr>
          <w:rFonts w:ascii="Dubai" w:hAnsi="Dubai" w:cs="Dubai"/>
          <w:lang w:bidi="fa-IR"/>
        </w:rPr>
      </w:pPr>
      <w:r w:rsidRPr="00FA33B9">
        <w:rPr>
          <w:rFonts w:ascii="Dubai" w:hAnsi="Dubai" w:cs="Dubai"/>
          <w:rtl/>
          <w:lang w:val="fa-IR" w:bidi="fa-IR"/>
        </w:rPr>
        <w:t>بودجه بیشتر برای مشارکت اجتماعی و جامعه برای شرکت کنندگان CALD</w:t>
      </w:r>
    </w:p>
    <w:p w14:paraId="47803796" w14:textId="77777777" w:rsidR="004F70EE" w:rsidRPr="00FA33B9" w:rsidRDefault="007704F1" w:rsidP="004F10CB">
      <w:pPr>
        <w:pStyle w:val="ListParagraph"/>
        <w:numPr>
          <w:ilvl w:val="0"/>
          <w:numId w:val="42"/>
        </w:numPr>
        <w:bidi/>
        <w:rPr>
          <w:rFonts w:ascii="Dubai" w:hAnsi="Dubai" w:cs="Dubai"/>
          <w:lang w:bidi="fa-IR"/>
        </w:rPr>
      </w:pPr>
      <w:r w:rsidRPr="00FA33B9">
        <w:rPr>
          <w:rFonts w:ascii="Dubai" w:hAnsi="Dubai" w:cs="Dubai"/>
          <w:rtl/>
          <w:lang w:val="fa-IR" w:bidi="fa-IR"/>
        </w:rPr>
        <w:t>افزایش استفاده از روش های ارتباطی که از نظر فرهنگی و زبانی قابل دسترسی هستند.</w:t>
      </w:r>
    </w:p>
    <w:p w14:paraId="1CE151E2" w14:textId="77777777" w:rsidR="00A1618B" w:rsidRPr="00FA33B9" w:rsidRDefault="007704F1" w:rsidP="00D8642F">
      <w:pPr>
        <w:pStyle w:val="Heading5"/>
        <w:bidi/>
        <w:rPr>
          <w:rFonts w:ascii="Dubai" w:hAnsi="Dubai" w:cs="Dubai"/>
          <w:lang w:bidi="fa-IR"/>
        </w:rPr>
      </w:pPr>
      <w:bookmarkStart w:id="47" w:name="_Toc256000020"/>
      <w:r w:rsidRPr="00FA33B9">
        <w:rPr>
          <w:rFonts w:ascii="Dubai" w:hAnsi="Dubai" w:cs="Dubai"/>
          <w:rtl/>
          <w:lang w:val="fa-IR" w:bidi="fa-IR"/>
        </w:rPr>
        <w:t>کوتاه مدت</w:t>
      </w:r>
      <w:bookmarkEnd w:id="47"/>
    </w:p>
    <w:p w14:paraId="0B0EFD28" w14:textId="77777777" w:rsidR="004F70EE" w:rsidRPr="00FA33B9" w:rsidRDefault="007704F1" w:rsidP="00D8642F">
      <w:pPr>
        <w:pStyle w:val="Heading6"/>
        <w:bidi/>
        <w:rPr>
          <w:rFonts w:ascii="Dubai" w:hAnsi="Dubai" w:cs="Dubai"/>
          <w:lang w:bidi="fa-IR"/>
        </w:rPr>
      </w:pPr>
      <w:r w:rsidRPr="00FA33B9">
        <w:rPr>
          <w:rFonts w:ascii="Dubai" w:hAnsi="Dubai" w:cs="Dubai"/>
          <w:rtl/>
          <w:lang w:val="fa-IR" w:bidi="fa-IR"/>
        </w:rPr>
        <w:t>دست آورد</w:t>
      </w:r>
    </w:p>
    <w:p w14:paraId="5912A7E5" w14:textId="77777777" w:rsidR="004F70EE" w:rsidRPr="00FA33B9" w:rsidRDefault="007704F1" w:rsidP="00D8642F">
      <w:pPr>
        <w:bidi/>
        <w:rPr>
          <w:rFonts w:ascii="Dubai" w:hAnsi="Dubai" w:cs="Dubai"/>
          <w:lang w:bidi="fa-IR"/>
        </w:rPr>
      </w:pPr>
      <w:r w:rsidRPr="00FA33B9">
        <w:rPr>
          <w:rFonts w:ascii="Dubai" w:hAnsi="Dubai" w:cs="Dubai"/>
          <w:rtl/>
          <w:lang w:val="fa-IR" w:bidi="fa-IR"/>
        </w:rPr>
        <w:t>برنامه ریزان برای بهبود درک خود از پشتیبانی های مورد نیاز شرکت کنندگان CALD، دانش و دسترسی به منابع و مشاوره دارند.</w:t>
      </w:r>
    </w:p>
    <w:p w14:paraId="3BBFD728" w14:textId="77777777" w:rsidR="004F70EE" w:rsidRPr="00FA33B9" w:rsidRDefault="007704F1" w:rsidP="00D8642F">
      <w:pPr>
        <w:pStyle w:val="Heading6"/>
        <w:bidi/>
        <w:rPr>
          <w:rFonts w:ascii="Dubai" w:hAnsi="Dubai" w:cs="Dubai"/>
          <w:lang w:bidi="fa-IR"/>
        </w:rPr>
      </w:pPr>
      <w:r w:rsidRPr="00FA33B9">
        <w:rPr>
          <w:rFonts w:ascii="Dubai" w:hAnsi="Dubai" w:cs="Dubai"/>
          <w:rtl/>
          <w:lang w:val="fa-IR" w:bidi="fa-IR"/>
        </w:rPr>
        <w:t>معیارهای پیشرفت</w:t>
      </w:r>
    </w:p>
    <w:p w14:paraId="49ADE0A3" w14:textId="77777777" w:rsidR="004F70EE" w:rsidRPr="00FA33B9" w:rsidRDefault="007704F1" w:rsidP="006E2AC4">
      <w:pPr>
        <w:pStyle w:val="ListParagraph"/>
        <w:keepNext/>
        <w:numPr>
          <w:ilvl w:val="0"/>
          <w:numId w:val="26"/>
        </w:numPr>
        <w:bidi/>
        <w:ind w:hanging="357"/>
        <w:rPr>
          <w:rFonts w:ascii="Dubai" w:hAnsi="Dubai" w:cs="Dubai"/>
          <w:lang w:bidi="fa-IR"/>
        </w:rPr>
      </w:pPr>
      <w:r w:rsidRPr="00FA33B9">
        <w:rPr>
          <w:rFonts w:ascii="Dubai" w:hAnsi="Dubai" w:cs="Dubai"/>
          <w:rtl/>
          <w:lang w:val="fa-IR" w:bidi="fa-IR"/>
        </w:rPr>
        <w:t>منابع و راهنمایی های مناسب برای برنامه ریزان تهیه و منتشر شده است.</w:t>
      </w:r>
    </w:p>
    <w:p w14:paraId="2E8FB584" w14:textId="77777777" w:rsidR="004F70EE" w:rsidRPr="00FA33B9" w:rsidRDefault="007704F1" w:rsidP="00B55F0E">
      <w:pPr>
        <w:pStyle w:val="ListParagraph"/>
        <w:numPr>
          <w:ilvl w:val="0"/>
          <w:numId w:val="26"/>
        </w:numPr>
        <w:bidi/>
        <w:rPr>
          <w:rFonts w:ascii="Dubai" w:hAnsi="Dubai" w:cs="Dubai"/>
          <w:lang w:bidi="fa-IR"/>
        </w:rPr>
      </w:pPr>
      <w:r w:rsidRPr="00FA33B9">
        <w:rPr>
          <w:rFonts w:ascii="Dubai" w:hAnsi="Dubai" w:cs="Dubai"/>
          <w:rtl/>
          <w:lang w:val="fa-IR" w:bidi="fa-IR"/>
        </w:rPr>
        <w:t>برنامه ریزان درک بیشتری از نحوه دسترسی و استفاده از منابع و راهنمایی نشان می دهند.</w:t>
      </w:r>
    </w:p>
    <w:p w14:paraId="5A335CCC" w14:textId="77777777" w:rsidR="003D494B" w:rsidRPr="00FA33B9" w:rsidRDefault="007704F1" w:rsidP="00D8642F">
      <w:pPr>
        <w:pStyle w:val="Heading5"/>
        <w:bidi/>
        <w:rPr>
          <w:rFonts w:ascii="Dubai" w:hAnsi="Dubai" w:cs="Dubai"/>
          <w:lang w:bidi="fa-IR"/>
        </w:rPr>
      </w:pPr>
      <w:bookmarkStart w:id="48" w:name="_Toc256000021"/>
      <w:r w:rsidRPr="00FA33B9">
        <w:rPr>
          <w:rFonts w:ascii="Dubai" w:hAnsi="Dubai" w:cs="Dubai"/>
          <w:rtl/>
          <w:lang w:val="fa-IR" w:bidi="fa-IR"/>
        </w:rPr>
        <w:lastRenderedPageBreak/>
        <w:t>میان مدت</w:t>
      </w:r>
      <w:bookmarkEnd w:id="48"/>
    </w:p>
    <w:p w14:paraId="7F7BE1C3" w14:textId="77777777" w:rsidR="004F70EE" w:rsidRPr="00FA33B9" w:rsidRDefault="007704F1" w:rsidP="00D8642F">
      <w:pPr>
        <w:pStyle w:val="Heading6"/>
        <w:bidi/>
        <w:rPr>
          <w:rFonts w:ascii="Dubai" w:hAnsi="Dubai" w:cs="Dubai"/>
          <w:lang w:bidi="fa-IR"/>
        </w:rPr>
      </w:pPr>
      <w:r w:rsidRPr="00FA33B9">
        <w:rPr>
          <w:rFonts w:ascii="Dubai" w:hAnsi="Dubai" w:cs="Dubai"/>
          <w:rtl/>
          <w:lang w:val="fa-IR" w:bidi="fa-IR"/>
        </w:rPr>
        <w:t>دست آوردها</w:t>
      </w:r>
    </w:p>
    <w:p w14:paraId="4E90E602" w14:textId="77777777" w:rsidR="004F70EE" w:rsidRPr="00FA33B9" w:rsidRDefault="007704F1" w:rsidP="004F70EE">
      <w:pPr>
        <w:pStyle w:val="ListParagraph"/>
        <w:numPr>
          <w:ilvl w:val="0"/>
          <w:numId w:val="26"/>
        </w:numPr>
        <w:bidi/>
        <w:rPr>
          <w:rFonts w:ascii="Dubai" w:hAnsi="Dubai" w:cs="Dubai"/>
          <w:lang w:bidi="fa-IR"/>
        </w:rPr>
      </w:pPr>
      <w:r w:rsidRPr="00FA33B9">
        <w:rPr>
          <w:rFonts w:ascii="Dubai" w:hAnsi="Dubai" w:cs="Dubai"/>
          <w:rtl/>
          <w:lang w:val="fa-IR" w:bidi="fa-IR"/>
        </w:rPr>
        <w:t>شرکت کنندگان CALD به منابع به زبان خودشان (از جمله در مرحله پیش دسترسی، قبل از برنامه ریزی جلسات و برنامه های شرکت کننده به زبان خودش) دسترسی دارند.</w:t>
      </w:r>
    </w:p>
    <w:p w14:paraId="27D4B16C" w14:textId="77777777" w:rsidR="004F70EE" w:rsidRPr="00FA33B9" w:rsidRDefault="007704F1" w:rsidP="004F70EE">
      <w:pPr>
        <w:pStyle w:val="ListParagraph"/>
        <w:numPr>
          <w:ilvl w:val="0"/>
          <w:numId w:val="26"/>
        </w:numPr>
        <w:bidi/>
        <w:rPr>
          <w:rFonts w:ascii="Dubai" w:hAnsi="Dubai" w:cs="Dubai"/>
          <w:lang w:bidi="fa-IR"/>
        </w:rPr>
      </w:pPr>
      <w:r w:rsidRPr="00FA33B9">
        <w:rPr>
          <w:rFonts w:ascii="Dubai" w:hAnsi="Dubai" w:cs="Dubai"/>
          <w:rtl/>
          <w:lang w:val="fa-IR" w:bidi="fa-IR"/>
        </w:rPr>
        <w:t>شرکت کنندگان CALD همزمان با اجرای طرح، زمانی که زبان به عنوان یک مانع شناخته می شود (از جمله هماهنگی پشتیبانی) به پشتیبانی دسترسی پیدا می کنند.</w:t>
      </w:r>
    </w:p>
    <w:p w14:paraId="25A735C8" w14:textId="77777777" w:rsidR="004F70EE" w:rsidRPr="00FA33B9" w:rsidRDefault="007704F1" w:rsidP="006E2AC4">
      <w:pPr>
        <w:pStyle w:val="ListParagraph"/>
        <w:keepNext/>
        <w:numPr>
          <w:ilvl w:val="0"/>
          <w:numId w:val="26"/>
        </w:numPr>
        <w:bidi/>
        <w:ind w:hanging="357"/>
        <w:rPr>
          <w:rFonts w:ascii="Dubai" w:hAnsi="Dubai" w:cs="Dubai"/>
          <w:lang w:bidi="fa-IR"/>
        </w:rPr>
      </w:pPr>
      <w:r w:rsidRPr="00FA33B9">
        <w:rPr>
          <w:rFonts w:ascii="Dubai" w:hAnsi="Dubai" w:cs="Dubai"/>
          <w:rtl/>
          <w:lang w:val="fa-IR" w:bidi="fa-IR"/>
        </w:rPr>
        <w:t>شرکت کنندگان CALD به بودجه بیشتری برای مشارکت اجتماعی و در جامعه دسترسی دارند.</w:t>
      </w:r>
    </w:p>
    <w:p w14:paraId="1AC70051" w14:textId="77777777" w:rsidR="004F70EE" w:rsidRPr="00FA33B9" w:rsidRDefault="007704F1" w:rsidP="004F70EE">
      <w:pPr>
        <w:pStyle w:val="ListParagraph"/>
        <w:numPr>
          <w:ilvl w:val="0"/>
          <w:numId w:val="26"/>
        </w:numPr>
        <w:bidi/>
        <w:rPr>
          <w:rFonts w:ascii="Dubai" w:hAnsi="Dubai" w:cs="Dubai"/>
          <w:lang w:bidi="fa-IR"/>
        </w:rPr>
      </w:pPr>
      <w:r w:rsidRPr="00FA33B9">
        <w:rPr>
          <w:rFonts w:ascii="Dubai" w:hAnsi="Dubai" w:cs="Dubai"/>
          <w:rtl/>
          <w:lang w:val="fa-IR" w:bidi="fa-IR"/>
        </w:rPr>
        <w:t>محتوا و کانال های ارتباطی از نظر فرهنگی و زبانی در دسترس هستند.</w:t>
      </w:r>
    </w:p>
    <w:p w14:paraId="5F63E1EA" w14:textId="77777777" w:rsidR="004F70EE" w:rsidRPr="00FA33B9" w:rsidRDefault="007704F1" w:rsidP="00D8642F">
      <w:pPr>
        <w:pStyle w:val="Heading6"/>
        <w:bidi/>
        <w:rPr>
          <w:rFonts w:ascii="Dubai" w:hAnsi="Dubai" w:cs="Dubai"/>
          <w:lang w:bidi="fa-IR"/>
        </w:rPr>
      </w:pPr>
      <w:r w:rsidRPr="00FA33B9">
        <w:rPr>
          <w:rFonts w:ascii="Dubai" w:hAnsi="Dubai" w:cs="Dubai"/>
          <w:rtl/>
          <w:lang w:val="fa-IR" w:bidi="fa-IR"/>
        </w:rPr>
        <w:t>معیارهای پیشرفت</w:t>
      </w:r>
    </w:p>
    <w:p w14:paraId="15DEBA95" w14:textId="77777777" w:rsidR="00E103E8" w:rsidRPr="00FA33B9" w:rsidRDefault="007704F1" w:rsidP="009B0B26">
      <w:pPr>
        <w:pStyle w:val="ListParagraph"/>
        <w:keepNext/>
        <w:numPr>
          <w:ilvl w:val="0"/>
          <w:numId w:val="26"/>
        </w:numPr>
        <w:bidi/>
        <w:ind w:left="714" w:hanging="357"/>
        <w:rPr>
          <w:rFonts w:ascii="Dubai" w:hAnsi="Dubai" w:cs="Dubai"/>
          <w:lang w:bidi="fa-IR"/>
        </w:rPr>
      </w:pPr>
      <w:r w:rsidRPr="00FA33B9">
        <w:rPr>
          <w:rFonts w:ascii="Dubai" w:hAnsi="Dubai" w:cs="Dubai"/>
          <w:rtl/>
          <w:lang w:val="fa-IR" w:bidi="fa-IR"/>
        </w:rPr>
        <w:t>تعداد و درصد شرکت کنندگان CALD:</w:t>
      </w:r>
    </w:p>
    <w:p w14:paraId="1CA8A12D" w14:textId="34A5CB17" w:rsidR="004F70EE" w:rsidRPr="00FA33B9" w:rsidRDefault="007704F1" w:rsidP="004F10CB">
      <w:pPr>
        <w:pStyle w:val="ListParagraph"/>
        <w:numPr>
          <w:ilvl w:val="1"/>
          <w:numId w:val="43"/>
        </w:numPr>
        <w:bidi/>
        <w:rPr>
          <w:rFonts w:ascii="Dubai" w:hAnsi="Dubai" w:cs="Dubai"/>
          <w:lang w:bidi="fa-IR"/>
        </w:rPr>
      </w:pPr>
      <w:r w:rsidRPr="00FA33B9">
        <w:rPr>
          <w:rFonts w:ascii="Dubai" w:hAnsi="Dubai" w:cs="Dubai"/>
          <w:rtl/>
          <w:lang w:val="fa-IR" w:bidi="fa-IR"/>
        </w:rPr>
        <w:t>که در طول مسیر NDIS خود به اطلاعات به زبان خود دسترسی دارند (از جمله قبل از برنامه ریزی جلسات، پس از برنامه ریزی جلسات و برنامه های NDIS به زبان خودشان).</w:t>
      </w:r>
    </w:p>
    <w:p w14:paraId="0C3BF3EC" w14:textId="77777777" w:rsidR="004F70EE" w:rsidRPr="00FA33B9" w:rsidRDefault="007704F1" w:rsidP="004F10CB">
      <w:pPr>
        <w:pStyle w:val="ListParagraph"/>
        <w:numPr>
          <w:ilvl w:val="1"/>
          <w:numId w:val="43"/>
        </w:numPr>
        <w:bidi/>
        <w:rPr>
          <w:rFonts w:ascii="Dubai" w:hAnsi="Dubai" w:cs="Dubai"/>
          <w:lang w:bidi="fa-IR"/>
        </w:rPr>
      </w:pPr>
      <w:r w:rsidRPr="00FA33B9">
        <w:rPr>
          <w:rFonts w:ascii="Dubai" w:hAnsi="Dubai" w:cs="Dubai"/>
          <w:rtl/>
          <w:lang w:val="fa-IR" w:bidi="fa-IR"/>
        </w:rPr>
        <w:t>با موانع زبانی شناسایی شده (از جمله غیر زبانی) که با اجرای طرح، از جمله هماهنگی پشتیبانی، به پشتیبانی دسترسی دارند.</w:t>
      </w:r>
    </w:p>
    <w:p w14:paraId="73095D87" w14:textId="576D0B58" w:rsidR="004F70EE" w:rsidRPr="00FA33B9" w:rsidRDefault="007704F1" w:rsidP="006E2AC4">
      <w:pPr>
        <w:pStyle w:val="ListParagraph"/>
        <w:keepNext/>
        <w:numPr>
          <w:ilvl w:val="1"/>
          <w:numId w:val="43"/>
        </w:numPr>
        <w:bidi/>
        <w:ind w:hanging="357"/>
        <w:rPr>
          <w:rFonts w:ascii="Dubai" w:hAnsi="Dubai" w:cs="Dubai"/>
          <w:lang w:bidi="fa-IR"/>
        </w:rPr>
      </w:pPr>
      <w:r w:rsidRPr="00FA33B9">
        <w:rPr>
          <w:rFonts w:ascii="Dubai" w:hAnsi="Dubai" w:cs="Dubai"/>
          <w:rtl/>
          <w:lang w:val="fa-IR" w:bidi="fa-IR"/>
        </w:rPr>
        <w:t>بودجه برای مشارکت اجتماعی و در جامعه و تعداد ساعات تامین مالی شده</w:t>
      </w:r>
      <w:r w:rsidR="001F3037">
        <w:rPr>
          <w:rFonts w:ascii="Dubai" w:hAnsi="Dubai" w:cs="Dubai"/>
          <w:rtl/>
          <w:lang w:val="fa-IR" w:bidi="fa-IR"/>
        </w:rPr>
        <w:t xml:space="preserve"> دارند</w:t>
      </w:r>
      <w:r w:rsidRPr="00FA33B9">
        <w:rPr>
          <w:rFonts w:ascii="Dubai" w:hAnsi="Dubai" w:cs="Dubai"/>
          <w:rtl/>
          <w:lang w:val="fa-IR" w:bidi="fa-IR"/>
        </w:rPr>
        <w:t>.</w:t>
      </w:r>
    </w:p>
    <w:p w14:paraId="4955F81B" w14:textId="0D590E95" w:rsidR="00003309" w:rsidRPr="00FA33B9" w:rsidRDefault="007704F1" w:rsidP="006E2AC4">
      <w:pPr>
        <w:pStyle w:val="ListParagraph"/>
        <w:keepNext/>
        <w:numPr>
          <w:ilvl w:val="1"/>
          <w:numId w:val="43"/>
        </w:numPr>
        <w:bidi/>
        <w:ind w:hanging="357"/>
        <w:rPr>
          <w:rFonts w:ascii="Dubai" w:hAnsi="Dubai" w:cs="Dubai"/>
          <w:lang w:bidi="fa-IR"/>
        </w:rPr>
      </w:pPr>
      <w:r w:rsidRPr="00FA33B9">
        <w:rPr>
          <w:rFonts w:ascii="Dubai" w:hAnsi="Dubai" w:cs="Dubai"/>
          <w:rtl/>
          <w:lang w:val="fa-IR" w:bidi="fa-IR"/>
        </w:rPr>
        <w:t>که تجربه مثبتی از نحوه ارتباط و تعامل برنامه ریزان را گزارش می دهند (خواه از نظر فرهنگی و یا از لحاظ زبان قابل دسترسی باشند).</w:t>
      </w:r>
    </w:p>
    <w:p w14:paraId="021C0B97" w14:textId="77777777" w:rsidR="00960B4F" w:rsidRPr="00FA33B9" w:rsidRDefault="007704F1" w:rsidP="00C814F2">
      <w:pPr>
        <w:pStyle w:val="ListParagraph"/>
        <w:numPr>
          <w:ilvl w:val="0"/>
          <w:numId w:val="43"/>
        </w:numPr>
        <w:bidi/>
        <w:rPr>
          <w:rFonts w:ascii="Dubai" w:hAnsi="Dubai" w:cs="Dubai"/>
          <w:lang w:bidi="fa-IR"/>
        </w:rPr>
      </w:pPr>
      <w:r w:rsidRPr="00FA33B9">
        <w:rPr>
          <w:rFonts w:ascii="Dubai" w:hAnsi="Dubai" w:cs="Dubai"/>
          <w:rtl/>
          <w:lang w:val="fa-IR" w:bidi="fa-IR"/>
        </w:rPr>
        <w:t>افزایش استفاده از طرح برای شرکت کنندگان CALD.</w:t>
      </w:r>
    </w:p>
    <w:p w14:paraId="08F542ED" w14:textId="77777777" w:rsidR="00DF0560" w:rsidRPr="00FA33B9" w:rsidRDefault="007704F1" w:rsidP="00D8642F">
      <w:pPr>
        <w:pStyle w:val="Heading4"/>
        <w:bidi/>
        <w:rPr>
          <w:rFonts w:ascii="Dubai" w:hAnsi="Dubai" w:cs="Dubai"/>
          <w:lang w:bidi="fa-IR"/>
        </w:rPr>
      </w:pPr>
      <w:bookmarkStart w:id="49" w:name="_Toc256000022"/>
      <w:r w:rsidRPr="00FA33B9">
        <w:rPr>
          <w:rFonts w:ascii="Dubai" w:hAnsi="Dubai" w:cs="Dubai"/>
          <w:rtl/>
          <w:lang w:val="fa-IR" w:bidi="fa-IR"/>
        </w:rPr>
        <w:t>اقدام 4</w:t>
      </w:r>
      <w:bookmarkEnd w:id="49"/>
    </w:p>
    <w:p w14:paraId="441531E0" w14:textId="2C9114EA" w:rsidR="004F70EE" w:rsidRPr="00FA33B9" w:rsidRDefault="007704F1" w:rsidP="004F70EE">
      <w:pPr>
        <w:bidi/>
        <w:rPr>
          <w:rFonts w:ascii="Dubai" w:hAnsi="Dubai" w:cs="Dubai"/>
          <w:lang w:bidi="fa-IR"/>
        </w:rPr>
      </w:pPr>
      <w:r w:rsidRPr="00FA33B9">
        <w:rPr>
          <w:rFonts w:ascii="Dubai" w:hAnsi="Dubai" w:cs="Dubai"/>
          <w:rtl/>
          <w:lang w:val="fa-IR" w:bidi="fa-IR"/>
        </w:rPr>
        <w:t xml:space="preserve">توسعه و انتشار رهنمودهایی که به کارکنان و شرکای NDIS کمک می کند تا از پناهندگان و مهاجران تازه وارد از طریق فرآیند درخواست NDIS به شیوه ای مناسب از نظر فرهنگی </w:t>
      </w:r>
      <w:r w:rsidR="002D1EE9" w:rsidRPr="002D1EE9">
        <w:rPr>
          <w:rFonts w:ascii="Dubai" w:hAnsi="Dubai" w:cs="Dubai"/>
          <w:rtl/>
          <w:lang w:val="fa-IR" w:bidi="fa-IR"/>
        </w:rPr>
        <w:t xml:space="preserve">و به موقع </w:t>
      </w:r>
      <w:r w:rsidRPr="00FA33B9">
        <w:rPr>
          <w:rFonts w:ascii="Dubai" w:hAnsi="Dubai" w:cs="Dubai"/>
          <w:rtl/>
          <w:lang w:val="fa-IR" w:bidi="fa-IR"/>
        </w:rPr>
        <w:t>حمایت کنند.</w:t>
      </w:r>
    </w:p>
    <w:p w14:paraId="7C273C8C" w14:textId="77777777" w:rsidR="006E40D3" w:rsidRPr="00FA33B9" w:rsidRDefault="007704F1" w:rsidP="00D8642F">
      <w:pPr>
        <w:pStyle w:val="Heading5"/>
        <w:bidi/>
        <w:rPr>
          <w:rFonts w:ascii="Dubai" w:hAnsi="Dubai" w:cs="Dubai"/>
          <w:lang w:bidi="fa-IR"/>
        </w:rPr>
      </w:pPr>
      <w:bookmarkStart w:id="50" w:name="_Toc256000023"/>
      <w:r w:rsidRPr="00FA33B9">
        <w:rPr>
          <w:rFonts w:ascii="Dubai" w:hAnsi="Dubai" w:cs="Dubai"/>
          <w:rtl/>
          <w:lang w:val="fa-IR" w:bidi="fa-IR"/>
        </w:rPr>
        <w:lastRenderedPageBreak/>
        <w:t>کوتاه مدت</w:t>
      </w:r>
      <w:bookmarkEnd w:id="50"/>
    </w:p>
    <w:p w14:paraId="084AC425" w14:textId="77777777" w:rsidR="004F70EE" w:rsidRPr="00FA33B9" w:rsidRDefault="007704F1" w:rsidP="00D8642F">
      <w:pPr>
        <w:pStyle w:val="Heading6"/>
        <w:bidi/>
        <w:rPr>
          <w:rFonts w:ascii="Dubai" w:hAnsi="Dubai" w:cs="Dubai"/>
          <w:lang w:bidi="fa-IR"/>
        </w:rPr>
      </w:pPr>
      <w:r w:rsidRPr="00FA33B9">
        <w:rPr>
          <w:rFonts w:ascii="Dubai" w:hAnsi="Dubai" w:cs="Dubai"/>
          <w:rtl/>
          <w:lang w:val="fa-IR" w:bidi="fa-IR"/>
        </w:rPr>
        <w:t>دست آورد</w:t>
      </w:r>
    </w:p>
    <w:p w14:paraId="37536787" w14:textId="54DC23FB" w:rsidR="004F70EE" w:rsidRPr="00FA33B9" w:rsidRDefault="007704F1" w:rsidP="00D8642F">
      <w:pPr>
        <w:bidi/>
        <w:rPr>
          <w:rFonts w:ascii="Dubai" w:hAnsi="Dubai" w:cs="Dubai"/>
          <w:lang w:bidi="fa-IR"/>
        </w:rPr>
      </w:pPr>
      <w:r w:rsidRPr="00FA33B9">
        <w:rPr>
          <w:rFonts w:ascii="Dubai" w:hAnsi="Dubai" w:cs="Dubai"/>
          <w:rtl/>
          <w:lang w:val="fa-IR" w:bidi="fa-IR"/>
        </w:rPr>
        <w:t xml:space="preserve">کارکنان و شرکای NDIS دسترسی به رهنمودها را افزایش داده‌اند که آنها را قادر می‌سازد تا از پناهندگان و مهاجران تازه وارد از طریق فرآیند درخواست NDIS به شیوه‌ای مناسب از نظر فرهنگی </w:t>
      </w:r>
      <w:r w:rsidR="002D1EE9" w:rsidRPr="002D1EE9">
        <w:rPr>
          <w:rFonts w:ascii="Dubai" w:hAnsi="Dubai" w:cs="Dubai"/>
          <w:rtl/>
          <w:lang w:val="fa-IR" w:bidi="fa-IR"/>
        </w:rPr>
        <w:t xml:space="preserve">و به موقع </w:t>
      </w:r>
      <w:r w:rsidRPr="00FA33B9">
        <w:rPr>
          <w:rFonts w:ascii="Dubai" w:hAnsi="Dubai" w:cs="Dubai"/>
          <w:rtl/>
          <w:lang w:val="fa-IR" w:bidi="fa-IR"/>
        </w:rPr>
        <w:t>حمایت کنند.</w:t>
      </w:r>
    </w:p>
    <w:p w14:paraId="15B786B4" w14:textId="77777777" w:rsidR="004F70EE" w:rsidRPr="00FA33B9" w:rsidRDefault="007704F1" w:rsidP="00D8642F">
      <w:pPr>
        <w:pStyle w:val="Heading6"/>
        <w:bidi/>
        <w:rPr>
          <w:rFonts w:ascii="Dubai" w:hAnsi="Dubai" w:cs="Dubai"/>
          <w:lang w:bidi="fa-IR"/>
        </w:rPr>
      </w:pPr>
      <w:r w:rsidRPr="00FA33B9">
        <w:rPr>
          <w:rFonts w:ascii="Dubai" w:hAnsi="Dubai" w:cs="Dubai"/>
          <w:rtl/>
          <w:lang w:val="fa-IR" w:bidi="fa-IR"/>
        </w:rPr>
        <w:t>مقیاس پیشرفت</w:t>
      </w:r>
    </w:p>
    <w:p w14:paraId="3CB76701" w14:textId="77777777" w:rsidR="004F70EE" w:rsidRPr="00FA33B9" w:rsidRDefault="007704F1" w:rsidP="00D8642F">
      <w:pPr>
        <w:bidi/>
        <w:rPr>
          <w:rFonts w:ascii="Dubai" w:hAnsi="Dubai" w:cs="Dubai"/>
          <w:lang w:bidi="fa-IR"/>
        </w:rPr>
      </w:pPr>
      <w:r w:rsidRPr="00FA33B9">
        <w:rPr>
          <w:rFonts w:ascii="Dubai" w:hAnsi="Dubai" w:cs="Dubai"/>
          <w:rtl/>
          <w:lang w:val="fa-IR" w:bidi="fa-IR"/>
        </w:rPr>
        <w:t>رهنمودهای مناسب برای کارکنان و شرکای NDIS تهیه و منتشر شده است.</w:t>
      </w:r>
    </w:p>
    <w:p w14:paraId="62F7735E" w14:textId="77777777" w:rsidR="00677AAF" w:rsidRPr="00FA33B9" w:rsidRDefault="007704F1" w:rsidP="00D8642F">
      <w:pPr>
        <w:pStyle w:val="Heading5"/>
        <w:bidi/>
        <w:rPr>
          <w:rFonts w:ascii="Dubai" w:hAnsi="Dubai" w:cs="Dubai"/>
          <w:lang w:bidi="fa-IR"/>
        </w:rPr>
      </w:pPr>
      <w:bookmarkStart w:id="51" w:name="_Toc256000024"/>
      <w:r w:rsidRPr="00FA33B9">
        <w:rPr>
          <w:rFonts w:ascii="Dubai" w:hAnsi="Dubai" w:cs="Dubai"/>
          <w:rtl/>
          <w:lang w:val="fa-IR" w:bidi="fa-IR"/>
        </w:rPr>
        <w:t>میان مدت</w:t>
      </w:r>
      <w:bookmarkEnd w:id="51"/>
    </w:p>
    <w:p w14:paraId="4A11CD77" w14:textId="77777777" w:rsidR="004F70EE" w:rsidRPr="00FA33B9" w:rsidRDefault="007704F1" w:rsidP="00D8642F">
      <w:pPr>
        <w:pStyle w:val="Heading6"/>
        <w:bidi/>
        <w:rPr>
          <w:rFonts w:ascii="Dubai" w:hAnsi="Dubai" w:cs="Dubai"/>
          <w:lang w:bidi="fa-IR"/>
        </w:rPr>
      </w:pPr>
      <w:r w:rsidRPr="00FA33B9">
        <w:rPr>
          <w:rFonts w:ascii="Dubai" w:hAnsi="Dubai" w:cs="Dubai"/>
          <w:rtl/>
          <w:lang w:val="fa-IR" w:bidi="fa-IR"/>
        </w:rPr>
        <w:t>دست آوردها</w:t>
      </w:r>
    </w:p>
    <w:p w14:paraId="280432C9" w14:textId="77777777" w:rsidR="004F70EE" w:rsidRPr="00FA33B9" w:rsidRDefault="007704F1" w:rsidP="006E2AC4">
      <w:pPr>
        <w:pStyle w:val="ListParagraph"/>
        <w:keepNext/>
        <w:numPr>
          <w:ilvl w:val="0"/>
          <w:numId w:val="26"/>
        </w:numPr>
        <w:bidi/>
        <w:ind w:hanging="357"/>
        <w:rPr>
          <w:rFonts w:ascii="Dubai" w:hAnsi="Dubai" w:cs="Dubai"/>
          <w:lang w:bidi="fa-IR"/>
        </w:rPr>
      </w:pPr>
      <w:r w:rsidRPr="00FA33B9">
        <w:rPr>
          <w:rFonts w:ascii="Dubai" w:hAnsi="Dubai" w:cs="Dubai"/>
          <w:rtl/>
          <w:lang w:val="fa-IR" w:bidi="fa-IR"/>
        </w:rPr>
        <w:t>پناهندگان و مهاجران تازه وارد درک و توانایی بیشتری از NDIS دارند.</w:t>
      </w:r>
    </w:p>
    <w:p w14:paraId="441D19B8" w14:textId="77777777" w:rsidR="004F70EE" w:rsidRPr="00FA33B9" w:rsidRDefault="007704F1" w:rsidP="004F70EE">
      <w:pPr>
        <w:pStyle w:val="ListParagraph"/>
        <w:numPr>
          <w:ilvl w:val="0"/>
          <w:numId w:val="26"/>
        </w:numPr>
        <w:bidi/>
        <w:rPr>
          <w:rFonts w:ascii="Dubai" w:hAnsi="Dubai" w:cs="Dubai"/>
          <w:lang w:bidi="fa-IR"/>
        </w:rPr>
      </w:pPr>
      <w:r w:rsidRPr="00FA33B9">
        <w:rPr>
          <w:rFonts w:ascii="Dubai" w:hAnsi="Dubai" w:cs="Dubai"/>
          <w:rtl/>
          <w:lang w:val="fa-IR" w:bidi="fa-IR"/>
        </w:rPr>
        <w:t>سازمان های دولتی مربوطه درک نحوه حمایت از پناهندگان و مهاجران تازه وارد برای دسترسی به NDIS را افزایش داده اند.</w:t>
      </w:r>
    </w:p>
    <w:p w14:paraId="2B707360" w14:textId="77777777" w:rsidR="004F70EE" w:rsidRPr="00FA33B9" w:rsidRDefault="007704F1" w:rsidP="00D8642F">
      <w:pPr>
        <w:pStyle w:val="Heading6"/>
        <w:bidi/>
        <w:rPr>
          <w:rFonts w:ascii="Dubai" w:hAnsi="Dubai" w:cs="Dubai"/>
          <w:lang w:bidi="fa-IR"/>
        </w:rPr>
      </w:pPr>
      <w:r w:rsidRPr="00FA33B9">
        <w:rPr>
          <w:rFonts w:ascii="Dubai" w:hAnsi="Dubai" w:cs="Dubai"/>
          <w:rtl/>
          <w:lang w:val="fa-IR" w:bidi="fa-IR"/>
        </w:rPr>
        <w:t>مقیاس پیشرفت</w:t>
      </w:r>
    </w:p>
    <w:p w14:paraId="1406E0F3" w14:textId="77777777" w:rsidR="00C80A4F" w:rsidRPr="00FA33B9" w:rsidRDefault="007704F1" w:rsidP="009B0B26">
      <w:pPr>
        <w:keepNext/>
        <w:bidi/>
        <w:rPr>
          <w:rFonts w:ascii="Dubai" w:hAnsi="Dubai" w:cs="Dubai"/>
          <w:lang w:bidi="fa-IR"/>
        </w:rPr>
      </w:pPr>
      <w:r w:rsidRPr="00FA33B9">
        <w:rPr>
          <w:rFonts w:ascii="Dubai" w:hAnsi="Dubai" w:cs="Dubai"/>
          <w:rtl/>
          <w:lang w:val="fa-IR" w:bidi="fa-IR"/>
        </w:rPr>
        <w:t>تعداد و درصد پناهندگان و مهاجران تازه وارد:</w:t>
      </w:r>
    </w:p>
    <w:p w14:paraId="66F09128" w14:textId="77777777" w:rsidR="004F70EE" w:rsidRPr="00FA33B9" w:rsidRDefault="007704F1" w:rsidP="004F10CB">
      <w:pPr>
        <w:pStyle w:val="ListParagraph"/>
        <w:numPr>
          <w:ilvl w:val="1"/>
          <w:numId w:val="44"/>
        </w:numPr>
        <w:bidi/>
        <w:rPr>
          <w:rFonts w:ascii="Dubai" w:hAnsi="Dubai" w:cs="Dubai"/>
          <w:lang w:bidi="fa-IR"/>
        </w:rPr>
      </w:pPr>
      <w:r w:rsidRPr="00FA33B9">
        <w:rPr>
          <w:rFonts w:ascii="Dubai" w:hAnsi="Dubai" w:cs="Dubai"/>
          <w:rtl/>
          <w:lang w:val="fa-IR" w:bidi="fa-IR"/>
        </w:rPr>
        <w:t>کسانی که برای NDIS درخواست می دهند</w:t>
      </w:r>
    </w:p>
    <w:p w14:paraId="35FDA54A" w14:textId="77777777" w:rsidR="00A8468A" w:rsidRPr="00FA33B9" w:rsidRDefault="007704F1" w:rsidP="006E2AC4">
      <w:pPr>
        <w:pStyle w:val="ListParagraph"/>
        <w:keepNext/>
        <w:numPr>
          <w:ilvl w:val="1"/>
          <w:numId w:val="44"/>
        </w:numPr>
        <w:bidi/>
        <w:ind w:hanging="357"/>
        <w:rPr>
          <w:rFonts w:ascii="Dubai" w:hAnsi="Dubai" w:cs="Dubai"/>
          <w:lang w:bidi="fa-IR"/>
        </w:rPr>
      </w:pPr>
      <w:r w:rsidRPr="00FA33B9">
        <w:rPr>
          <w:rFonts w:ascii="Dubai" w:hAnsi="Dubai" w:cs="Dubai"/>
          <w:rtl/>
          <w:lang w:val="fa-IR" w:bidi="fa-IR"/>
        </w:rPr>
        <w:t>کسانی که به NDIS دسترسی پیدا می کنند</w:t>
      </w:r>
    </w:p>
    <w:p w14:paraId="5EBAE817" w14:textId="0CBE7371" w:rsidR="004F70EE" w:rsidRPr="00FA33B9" w:rsidRDefault="007704F1" w:rsidP="004F10CB">
      <w:pPr>
        <w:pStyle w:val="ListParagraph"/>
        <w:numPr>
          <w:ilvl w:val="1"/>
          <w:numId w:val="44"/>
        </w:numPr>
        <w:bidi/>
        <w:rPr>
          <w:rFonts w:ascii="Dubai" w:hAnsi="Dubai" w:cs="Dubai"/>
          <w:lang w:bidi="fa-IR"/>
        </w:rPr>
      </w:pPr>
      <w:r w:rsidRPr="00FA33B9">
        <w:rPr>
          <w:rFonts w:ascii="Dubai" w:hAnsi="Dubai" w:cs="Dubai"/>
          <w:rtl/>
          <w:lang w:val="fa-IR" w:bidi="fa-IR"/>
        </w:rPr>
        <w:t xml:space="preserve">کسانی که تجربه مثبتی از روند درخواست NDIS </w:t>
      </w:r>
      <w:r w:rsidR="002D1EE9">
        <w:rPr>
          <w:rFonts w:ascii="Dubai" w:hAnsi="Dubai" w:cs="Dubai"/>
          <w:rtl/>
          <w:lang w:val="fa-IR" w:bidi="fa-IR"/>
        </w:rPr>
        <w:t xml:space="preserve">را </w:t>
      </w:r>
      <w:r w:rsidRPr="00FA33B9">
        <w:rPr>
          <w:rFonts w:ascii="Dubai" w:hAnsi="Dubai" w:cs="Dubai"/>
          <w:rtl/>
          <w:lang w:val="fa-IR" w:bidi="fa-IR"/>
        </w:rPr>
        <w:t>گزارش می کنند.</w:t>
      </w:r>
    </w:p>
    <w:p w14:paraId="43669CE3" w14:textId="77777777" w:rsidR="00B22C00" w:rsidRPr="00FA33B9" w:rsidRDefault="007704F1" w:rsidP="00D8642F">
      <w:pPr>
        <w:pStyle w:val="Heading4"/>
        <w:bidi/>
        <w:rPr>
          <w:rFonts w:ascii="Dubai" w:hAnsi="Dubai" w:cs="Dubai"/>
          <w:lang w:bidi="fa-IR"/>
        </w:rPr>
      </w:pPr>
      <w:bookmarkStart w:id="52" w:name="_Toc256000025"/>
      <w:r w:rsidRPr="00FA33B9">
        <w:rPr>
          <w:rFonts w:ascii="Dubai" w:hAnsi="Dubai" w:cs="Dubai"/>
          <w:rtl/>
          <w:lang w:val="fa-IR" w:bidi="fa-IR"/>
        </w:rPr>
        <w:t>اقدام 5</w:t>
      </w:r>
      <w:bookmarkEnd w:id="52"/>
    </w:p>
    <w:p w14:paraId="529D84D5" w14:textId="77777777" w:rsidR="004F70EE" w:rsidRPr="00FA33B9" w:rsidRDefault="007704F1" w:rsidP="004F70EE">
      <w:pPr>
        <w:bidi/>
        <w:rPr>
          <w:rFonts w:ascii="Dubai" w:hAnsi="Dubai" w:cs="Dubai"/>
          <w:lang w:bidi="fa-IR"/>
        </w:rPr>
      </w:pPr>
      <w:r w:rsidRPr="00FA33B9">
        <w:rPr>
          <w:rFonts w:ascii="Dubai" w:hAnsi="Dubai" w:cs="Dubai"/>
          <w:rtl/>
          <w:lang w:val="fa-IR" w:bidi="fa-IR"/>
        </w:rPr>
        <w:t>همکاری با سازمان های دولتی برای حمایت بهتر از پناهندگان و مهاجران تازه وارد برای دسترسی به NDIS. این ممکن است شامل استفاده از اطلاعات معاینات پزشکی و اسناد پشتیبان تکمیل‌شده قبل از ورود برای کمک به شناسایی مؤثرتر افراد دارای معلولیت باشد.</w:t>
      </w:r>
    </w:p>
    <w:p w14:paraId="7FFDCD72" w14:textId="77777777" w:rsidR="000A2748" w:rsidRPr="00FA33B9" w:rsidRDefault="007704F1" w:rsidP="00D8642F">
      <w:pPr>
        <w:pStyle w:val="Heading5"/>
        <w:bidi/>
        <w:rPr>
          <w:rFonts w:ascii="Dubai" w:hAnsi="Dubai" w:cs="Dubai"/>
          <w:lang w:bidi="fa-IR"/>
        </w:rPr>
      </w:pPr>
      <w:bookmarkStart w:id="53" w:name="_Toc256000026"/>
      <w:r w:rsidRPr="00FA33B9">
        <w:rPr>
          <w:rFonts w:ascii="Dubai" w:hAnsi="Dubai" w:cs="Dubai"/>
          <w:rtl/>
          <w:lang w:val="fa-IR" w:bidi="fa-IR"/>
        </w:rPr>
        <w:lastRenderedPageBreak/>
        <w:t>کوتاه مدت</w:t>
      </w:r>
      <w:bookmarkEnd w:id="53"/>
    </w:p>
    <w:p w14:paraId="46BF8819" w14:textId="77777777" w:rsidR="004F70EE" w:rsidRPr="00FA33B9" w:rsidRDefault="007704F1" w:rsidP="00D8642F">
      <w:pPr>
        <w:pStyle w:val="Heading6"/>
        <w:bidi/>
        <w:rPr>
          <w:rFonts w:ascii="Dubai" w:hAnsi="Dubai" w:cs="Dubai"/>
          <w:lang w:bidi="fa-IR"/>
        </w:rPr>
      </w:pPr>
      <w:r w:rsidRPr="00FA33B9">
        <w:rPr>
          <w:rFonts w:ascii="Dubai" w:hAnsi="Dubai" w:cs="Dubai"/>
          <w:rtl/>
          <w:lang w:val="fa-IR" w:bidi="fa-IR"/>
        </w:rPr>
        <w:t>دست آوردها</w:t>
      </w:r>
    </w:p>
    <w:p w14:paraId="3CD50052" w14:textId="77777777" w:rsidR="004F70EE" w:rsidRPr="00FA33B9" w:rsidRDefault="007704F1" w:rsidP="006E2AC4">
      <w:pPr>
        <w:pStyle w:val="ListParagraph"/>
        <w:keepNext/>
        <w:numPr>
          <w:ilvl w:val="0"/>
          <w:numId w:val="26"/>
        </w:numPr>
        <w:bidi/>
        <w:ind w:left="714" w:hanging="357"/>
        <w:rPr>
          <w:rFonts w:ascii="Dubai" w:hAnsi="Dubai" w:cs="Dubai"/>
          <w:lang w:bidi="fa-IR"/>
        </w:rPr>
      </w:pPr>
      <w:r w:rsidRPr="00FA33B9">
        <w:rPr>
          <w:rFonts w:ascii="Dubai" w:hAnsi="Dubai" w:cs="Dubai"/>
          <w:rtl/>
          <w:lang w:val="fa-IR" w:bidi="fa-IR"/>
        </w:rPr>
        <w:t>سازمان‌های دولتی و ذینفعان مربوطه برای بهبود دسترسی NDIS برای پناهندگان و مهاجران تازه وارد با یکدیگر همکاری می‌کنند.</w:t>
      </w:r>
    </w:p>
    <w:p w14:paraId="527A3071" w14:textId="77777777" w:rsidR="004F70EE" w:rsidRPr="00FA33B9" w:rsidRDefault="007704F1" w:rsidP="004F70EE">
      <w:pPr>
        <w:pStyle w:val="ListParagraph"/>
        <w:numPr>
          <w:ilvl w:val="0"/>
          <w:numId w:val="26"/>
        </w:numPr>
        <w:bidi/>
        <w:rPr>
          <w:rFonts w:ascii="Dubai" w:hAnsi="Dubai" w:cs="Dubai"/>
          <w:lang w:bidi="fa-IR"/>
        </w:rPr>
      </w:pPr>
      <w:r w:rsidRPr="00FA33B9">
        <w:rPr>
          <w:rFonts w:ascii="Dubai" w:hAnsi="Dubai" w:cs="Dubai"/>
          <w:rtl/>
          <w:lang w:val="fa-IR" w:bidi="fa-IR"/>
        </w:rPr>
        <w:t>یک رویکرد به روز وجود دارد که دسترسی به NDIS را برای پناهندگان و مهاجران تازه وارد بهبود می بخشد.</w:t>
      </w:r>
    </w:p>
    <w:p w14:paraId="34A1330C" w14:textId="77777777" w:rsidR="004F70EE" w:rsidRPr="00FA33B9" w:rsidRDefault="007704F1" w:rsidP="00D8642F">
      <w:pPr>
        <w:pStyle w:val="Heading6"/>
        <w:bidi/>
        <w:rPr>
          <w:rFonts w:ascii="Dubai" w:hAnsi="Dubai" w:cs="Dubai"/>
          <w:lang w:bidi="fa-IR"/>
        </w:rPr>
      </w:pPr>
      <w:r w:rsidRPr="00FA33B9">
        <w:rPr>
          <w:rFonts w:ascii="Dubai" w:hAnsi="Dubai" w:cs="Dubai"/>
          <w:rtl/>
          <w:lang w:val="fa-IR" w:bidi="fa-IR"/>
        </w:rPr>
        <w:t>مقیاس پیشرفت</w:t>
      </w:r>
    </w:p>
    <w:p w14:paraId="27301E97" w14:textId="77777777" w:rsidR="004F70EE" w:rsidRPr="00FA33B9" w:rsidRDefault="007704F1" w:rsidP="00D8642F">
      <w:pPr>
        <w:bidi/>
        <w:rPr>
          <w:rFonts w:ascii="Dubai" w:hAnsi="Dubai" w:cs="Dubai"/>
          <w:lang w:bidi="fa-IR"/>
        </w:rPr>
      </w:pPr>
      <w:r w:rsidRPr="00FA33B9">
        <w:rPr>
          <w:rFonts w:ascii="Dubai" w:hAnsi="Dubai" w:cs="Dubai"/>
          <w:rtl/>
          <w:lang w:val="fa-IR" w:bidi="fa-IR"/>
        </w:rPr>
        <w:t>یک برنامه تعاملی که شامل فعالیت‌هایی با سازمان‌های دولتی مرتبط و سایر ذینفعان است تکمیل و در حال انجام است.</w:t>
      </w:r>
    </w:p>
    <w:p w14:paraId="7C12486A" w14:textId="77777777" w:rsidR="00F312FA" w:rsidRPr="00FA33B9" w:rsidRDefault="007704F1" w:rsidP="00D8642F">
      <w:pPr>
        <w:pStyle w:val="Heading5"/>
        <w:bidi/>
        <w:rPr>
          <w:rFonts w:ascii="Dubai" w:hAnsi="Dubai" w:cs="Dubai"/>
          <w:lang w:bidi="fa-IR"/>
        </w:rPr>
      </w:pPr>
      <w:bookmarkStart w:id="54" w:name="_Toc256000027"/>
      <w:r w:rsidRPr="00FA33B9">
        <w:rPr>
          <w:rFonts w:ascii="Dubai" w:hAnsi="Dubai" w:cs="Dubai"/>
          <w:rtl/>
          <w:lang w:val="fa-IR" w:bidi="fa-IR"/>
        </w:rPr>
        <w:t>میان مدت</w:t>
      </w:r>
      <w:bookmarkEnd w:id="54"/>
    </w:p>
    <w:p w14:paraId="6471083C" w14:textId="77777777" w:rsidR="004F70EE" w:rsidRPr="00FA33B9" w:rsidRDefault="007704F1" w:rsidP="00D8642F">
      <w:pPr>
        <w:pStyle w:val="Heading6"/>
        <w:bidi/>
        <w:rPr>
          <w:rFonts w:ascii="Dubai" w:hAnsi="Dubai" w:cs="Dubai"/>
          <w:lang w:bidi="fa-IR"/>
        </w:rPr>
      </w:pPr>
      <w:r w:rsidRPr="00FA33B9">
        <w:rPr>
          <w:rFonts w:ascii="Dubai" w:hAnsi="Dubai" w:cs="Dubai"/>
          <w:rtl/>
          <w:lang w:val="fa-IR" w:bidi="fa-IR"/>
        </w:rPr>
        <w:t>دست آوردها</w:t>
      </w:r>
    </w:p>
    <w:p w14:paraId="5F55DE34" w14:textId="77777777" w:rsidR="004F70EE" w:rsidRPr="00FA33B9" w:rsidRDefault="007704F1" w:rsidP="006E2AC4">
      <w:pPr>
        <w:pStyle w:val="ListParagraph"/>
        <w:keepNext/>
        <w:numPr>
          <w:ilvl w:val="0"/>
          <w:numId w:val="26"/>
        </w:numPr>
        <w:bidi/>
        <w:ind w:left="714" w:hanging="357"/>
        <w:rPr>
          <w:rFonts w:ascii="Dubai" w:hAnsi="Dubai" w:cs="Dubai"/>
          <w:lang w:bidi="fa-IR"/>
        </w:rPr>
      </w:pPr>
      <w:r w:rsidRPr="00FA33B9">
        <w:rPr>
          <w:rFonts w:ascii="Dubai" w:hAnsi="Dubai" w:cs="Dubai"/>
          <w:rtl/>
          <w:lang w:val="fa-IR" w:bidi="fa-IR"/>
        </w:rPr>
        <w:t>پناهندگان و مهاجران تازه وارد ارزیابی های تکمیل شده قبل از ورود و مدارک پشتیبان را هنگام درخواست برای دسترسی به NDIS به رسمیت می شناسند.</w:t>
      </w:r>
    </w:p>
    <w:p w14:paraId="7C3A6D1E" w14:textId="77777777" w:rsidR="004F70EE" w:rsidRPr="00FA33B9" w:rsidRDefault="007704F1" w:rsidP="004F70EE">
      <w:pPr>
        <w:pStyle w:val="ListParagraph"/>
        <w:numPr>
          <w:ilvl w:val="0"/>
          <w:numId w:val="26"/>
        </w:numPr>
        <w:bidi/>
        <w:rPr>
          <w:rFonts w:ascii="Dubai" w:hAnsi="Dubai" w:cs="Dubai"/>
          <w:lang w:bidi="fa-IR"/>
        </w:rPr>
      </w:pPr>
      <w:r w:rsidRPr="00FA33B9">
        <w:rPr>
          <w:rFonts w:ascii="Dubai" w:hAnsi="Dubai" w:cs="Dubai"/>
          <w:rtl/>
          <w:lang w:val="fa-IR" w:bidi="fa-IR"/>
        </w:rPr>
        <w:t>سازمان های دولتی مربوطه درک نحوه حمایت از پناهندگان و مهاجران تازه وارد برای دسترسی به NDIS را افزایش داده اند.</w:t>
      </w:r>
    </w:p>
    <w:p w14:paraId="68791E3E" w14:textId="77777777" w:rsidR="004F70EE" w:rsidRPr="00FA33B9" w:rsidRDefault="007704F1" w:rsidP="00D8642F">
      <w:pPr>
        <w:pStyle w:val="Heading6"/>
        <w:bidi/>
        <w:rPr>
          <w:rFonts w:ascii="Dubai" w:hAnsi="Dubai" w:cs="Dubai"/>
          <w:lang w:bidi="fa-IR"/>
        </w:rPr>
      </w:pPr>
      <w:r w:rsidRPr="00FA33B9">
        <w:rPr>
          <w:rFonts w:ascii="Dubai" w:hAnsi="Dubai" w:cs="Dubai"/>
          <w:rtl/>
          <w:lang w:val="fa-IR" w:bidi="fa-IR"/>
        </w:rPr>
        <w:t>مقیاس پیشرفت</w:t>
      </w:r>
    </w:p>
    <w:p w14:paraId="098A2497" w14:textId="77777777" w:rsidR="004F70EE" w:rsidRPr="00FA33B9" w:rsidRDefault="007704F1" w:rsidP="00D8642F">
      <w:pPr>
        <w:bidi/>
        <w:rPr>
          <w:rFonts w:ascii="Dubai" w:hAnsi="Dubai" w:cs="Dubai"/>
          <w:lang w:bidi="fa-IR"/>
        </w:rPr>
      </w:pPr>
      <w:r w:rsidRPr="00FA33B9">
        <w:rPr>
          <w:rFonts w:ascii="Dubai" w:hAnsi="Dubai" w:cs="Dubai"/>
          <w:rtl/>
          <w:lang w:val="fa-IR" w:bidi="fa-IR"/>
        </w:rPr>
        <w:t>تعداد و درصد پناهندگان و مهاجران تازه وارد که برای NDIS درخواست داده و با موفقیت به آن دسترسی دارند.</w:t>
      </w:r>
    </w:p>
    <w:p w14:paraId="13AA7632" w14:textId="77777777" w:rsidR="00B22C00" w:rsidRPr="00FA33B9" w:rsidRDefault="007704F1" w:rsidP="00D8642F">
      <w:pPr>
        <w:pStyle w:val="Heading3"/>
        <w:bidi/>
        <w:rPr>
          <w:rFonts w:ascii="Dubai" w:eastAsia="SimHei" w:hAnsi="Dubai" w:cs="Dubai"/>
          <w:lang w:bidi="fa-IR"/>
        </w:rPr>
      </w:pPr>
      <w:bookmarkStart w:id="55" w:name="_Toc256000028"/>
      <w:bookmarkStart w:id="56" w:name="_Toc138237261"/>
      <w:bookmarkStart w:id="57" w:name="_Toc140076735"/>
      <w:r w:rsidRPr="00FA33B9">
        <w:rPr>
          <w:rFonts w:ascii="Dubai" w:eastAsia="SimHei" w:hAnsi="Dubai" w:cs="Dubai"/>
          <w:rtl/>
          <w:lang w:val="fa-IR" w:bidi="fa-IR"/>
        </w:rPr>
        <w:t>هدف 3</w:t>
      </w:r>
      <w:bookmarkEnd w:id="55"/>
    </w:p>
    <w:p w14:paraId="0D851EA1" w14:textId="77777777" w:rsidR="004F70EE" w:rsidRPr="00FA33B9" w:rsidRDefault="007704F1" w:rsidP="00982922">
      <w:pPr>
        <w:bidi/>
        <w:rPr>
          <w:rFonts w:ascii="Dubai" w:eastAsia="SimHei" w:hAnsi="Dubai" w:cs="Dubai"/>
          <w:lang w:bidi="fa-IR"/>
        </w:rPr>
      </w:pPr>
      <w:r w:rsidRPr="00FA33B9">
        <w:rPr>
          <w:rFonts w:ascii="Dubai" w:eastAsia="SimHei" w:hAnsi="Dubai" w:cs="Dubai"/>
          <w:rtl/>
          <w:lang w:val="fa-IR" w:bidi="fa-IR"/>
        </w:rPr>
        <w:t>فرآیندهای ارتباطی NDIS با جوامع و شرکت کنندگان CALD از نظر فرهنگی متناسب، موثر و شفاف هستند و باعث افزایش اعتماد می شوند.</w:t>
      </w:r>
      <w:bookmarkEnd w:id="56"/>
      <w:bookmarkEnd w:id="57"/>
    </w:p>
    <w:p w14:paraId="46F4BE62" w14:textId="77777777" w:rsidR="00B22C00" w:rsidRPr="00FA33B9" w:rsidRDefault="007704F1" w:rsidP="00D8642F">
      <w:pPr>
        <w:pStyle w:val="Heading4"/>
        <w:bidi/>
        <w:rPr>
          <w:rFonts w:ascii="Dubai" w:hAnsi="Dubai" w:cs="Dubai"/>
          <w:lang w:bidi="fa-IR"/>
        </w:rPr>
      </w:pPr>
      <w:bookmarkStart w:id="58" w:name="_Toc256000029"/>
      <w:r w:rsidRPr="00FA33B9">
        <w:rPr>
          <w:rFonts w:ascii="Dubai" w:hAnsi="Dubai" w:cs="Dubai"/>
          <w:rtl/>
          <w:lang w:val="fa-IR" w:bidi="fa-IR"/>
        </w:rPr>
        <w:lastRenderedPageBreak/>
        <w:t>اقدام 6</w:t>
      </w:r>
      <w:bookmarkEnd w:id="58"/>
    </w:p>
    <w:p w14:paraId="3638A2C6" w14:textId="77777777" w:rsidR="004F70EE" w:rsidRPr="00FA33B9" w:rsidRDefault="007704F1" w:rsidP="00982922">
      <w:pPr>
        <w:bidi/>
        <w:rPr>
          <w:rFonts w:ascii="Dubai" w:hAnsi="Dubai" w:cs="Dubai"/>
          <w:lang w:bidi="fa-IR"/>
        </w:rPr>
      </w:pPr>
      <w:r w:rsidRPr="00FA33B9">
        <w:rPr>
          <w:rFonts w:ascii="Dubai" w:hAnsi="Dubai" w:cs="Dubai"/>
          <w:rtl/>
          <w:lang w:val="fa-IR" w:bidi="fa-IR"/>
        </w:rPr>
        <w:t>همکاری با کمیسیون NDIS برای توسعه و اجرای فرآیندها و دستورالعمل ها. اینها به افراد دارای معلولیت با پیشینه CALD کمک می کنند تا بازخورد و تجدیدنظر در تصمیمات NDIS را به روش های ایمن و قابل دسترس از نظر فرهنگی ارائه دهند.</w:t>
      </w:r>
    </w:p>
    <w:p w14:paraId="35C9525C" w14:textId="77777777" w:rsidR="00DD1D4C" w:rsidRPr="00FA33B9" w:rsidRDefault="007704F1" w:rsidP="00D8642F">
      <w:pPr>
        <w:pStyle w:val="Heading5"/>
        <w:bidi/>
        <w:rPr>
          <w:rFonts w:ascii="Dubai" w:hAnsi="Dubai" w:cs="Dubai"/>
          <w:lang w:bidi="fa-IR"/>
        </w:rPr>
      </w:pPr>
      <w:bookmarkStart w:id="59" w:name="_Toc256000030"/>
      <w:r w:rsidRPr="00FA33B9">
        <w:rPr>
          <w:rFonts w:ascii="Dubai" w:hAnsi="Dubai" w:cs="Dubai"/>
          <w:rtl/>
          <w:lang w:val="fa-IR" w:bidi="fa-IR"/>
        </w:rPr>
        <w:t>کوتاه مدت</w:t>
      </w:r>
      <w:bookmarkEnd w:id="59"/>
    </w:p>
    <w:p w14:paraId="07695164" w14:textId="77777777" w:rsidR="004F70EE" w:rsidRPr="00FA33B9" w:rsidRDefault="007704F1" w:rsidP="00D8642F">
      <w:pPr>
        <w:pStyle w:val="Heading6"/>
        <w:bidi/>
        <w:rPr>
          <w:rFonts w:ascii="Dubai" w:hAnsi="Dubai" w:cs="Dubai"/>
          <w:lang w:bidi="fa-IR"/>
        </w:rPr>
      </w:pPr>
      <w:r w:rsidRPr="00FA33B9">
        <w:rPr>
          <w:rFonts w:ascii="Dubai" w:hAnsi="Dubai" w:cs="Dubai"/>
          <w:rtl/>
          <w:lang w:val="fa-IR" w:bidi="fa-IR"/>
        </w:rPr>
        <w:t>دست آورد</w:t>
      </w:r>
    </w:p>
    <w:p w14:paraId="6E64251E" w14:textId="77777777" w:rsidR="004F70EE" w:rsidRPr="00FA33B9" w:rsidRDefault="007704F1" w:rsidP="00D8642F">
      <w:pPr>
        <w:bidi/>
        <w:rPr>
          <w:rFonts w:ascii="Dubai" w:hAnsi="Dubai" w:cs="Dubai"/>
          <w:lang w:bidi="fa-IR"/>
        </w:rPr>
      </w:pPr>
      <w:r w:rsidRPr="00FA33B9">
        <w:rPr>
          <w:rFonts w:ascii="Dubai" w:hAnsi="Dubai" w:cs="Dubai"/>
          <w:rtl/>
          <w:lang w:val="fa-IR" w:bidi="fa-IR"/>
        </w:rPr>
        <w:t>تحقیقات با کیفیت بالا به توسعه راهنمایی در مورد مکانیسم‌های بازخورد مناسب و فرآیندهای تجدیدنظر برای تصمیم‌گیری‌ها برای افراد دارای معلولیت با پیشینه CALD کمک می‌کند.</w:t>
      </w:r>
    </w:p>
    <w:p w14:paraId="12F0EE28" w14:textId="77777777" w:rsidR="004F70EE" w:rsidRPr="00FA33B9" w:rsidRDefault="007704F1" w:rsidP="00D8642F">
      <w:pPr>
        <w:pStyle w:val="Heading6"/>
        <w:bidi/>
        <w:rPr>
          <w:rFonts w:ascii="Dubai" w:hAnsi="Dubai" w:cs="Dubai"/>
          <w:lang w:bidi="fa-IR"/>
        </w:rPr>
      </w:pPr>
      <w:r w:rsidRPr="00FA33B9">
        <w:rPr>
          <w:rFonts w:ascii="Dubai" w:hAnsi="Dubai" w:cs="Dubai"/>
          <w:rtl/>
          <w:lang w:val="fa-IR" w:bidi="fa-IR"/>
        </w:rPr>
        <w:t>مقیاس پیشرفت</w:t>
      </w:r>
    </w:p>
    <w:p w14:paraId="3FED2A8E" w14:textId="77777777" w:rsidR="007A13D4" w:rsidRPr="00FA33B9" w:rsidRDefault="007704F1" w:rsidP="00D8642F">
      <w:pPr>
        <w:bidi/>
        <w:rPr>
          <w:rFonts w:ascii="Dubai" w:hAnsi="Dubai" w:cs="Dubai"/>
          <w:b/>
          <w:lang w:bidi="fa-IR"/>
        </w:rPr>
      </w:pPr>
      <w:r w:rsidRPr="00FA33B9">
        <w:rPr>
          <w:rFonts w:ascii="Dubai" w:hAnsi="Dubai" w:cs="Dubai"/>
          <w:rtl/>
          <w:lang w:val="fa-IR" w:bidi="fa-IR"/>
        </w:rPr>
        <w:t>فرآیندهای بازخورد و درخواست تجدیدنظر مناسب برای افراد دارای معلولیت با پیشینه CALD شناسایی، توسعه یافته و اجرا شده است.</w:t>
      </w:r>
    </w:p>
    <w:p w14:paraId="08866201" w14:textId="77777777" w:rsidR="007A13D4" w:rsidRPr="00FA33B9" w:rsidRDefault="007704F1" w:rsidP="00D8642F">
      <w:pPr>
        <w:pStyle w:val="Heading5"/>
        <w:bidi/>
        <w:rPr>
          <w:rFonts w:ascii="Dubai" w:hAnsi="Dubai" w:cs="Dubai"/>
          <w:lang w:bidi="fa-IR"/>
        </w:rPr>
      </w:pPr>
      <w:bookmarkStart w:id="60" w:name="_Toc256000031"/>
      <w:r w:rsidRPr="00FA33B9">
        <w:rPr>
          <w:rFonts w:ascii="Dubai" w:hAnsi="Dubai" w:cs="Dubai"/>
          <w:rtl/>
          <w:lang w:val="fa-IR" w:bidi="fa-IR"/>
        </w:rPr>
        <w:t>میان مدت</w:t>
      </w:r>
      <w:bookmarkEnd w:id="60"/>
    </w:p>
    <w:p w14:paraId="266A80BB" w14:textId="77777777" w:rsidR="004F70EE" w:rsidRPr="00FA33B9" w:rsidRDefault="007704F1" w:rsidP="00D8642F">
      <w:pPr>
        <w:pStyle w:val="Heading6"/>
        <w:bidi/>
        <w:rPr>
          <w:rFonts w:ascii="Dubai" w:hAnsi="Dubai" w:cs="Dubai"/>
          <w:lang w:bidi="fa-IR"/>
        </w:rPr>
      </w:pPr>
      <w:r w:rsidRPr="00FA33B9">
        <w:rPr>
          <w:rFonts w:ascii="Dubai" w:hAnsi="Dubai" w:cs="Dubai"/>
          <w:rtl/>
          <w:lang w:val="fa-IR" w:bidi="fa-IR"/>
        </w:rPr>
        <w:t>دست آورد</w:t>
      </w:r>
    </w:p>
    <w:p w14:paraId="5ED93A88" w14:textId="77777777" w:rsidR="004F70EE" w:rsidRPr="00FA33B9" w:rsidRDefault="007704F1" w:rsidP="00D8642F">
      <w:pPr>
        <w:bidi/>
        <w:rPr>
          <w:rFonts w:ascii="Dubai" w:hAnsi="Dubai" w:cs="Dubai"/>
          <w:lang w:bidi="fa-IR"/>
        </w:rPr>
      </w:pPr>
      <w:r w:rsidRPr="00FA33B9">
        <w:rPr>
          <w:rFonts w:ascii="Dubai" w:hAnsi="Dubai" w:cs="Dubai"/>
          <w:rtl/>
          <w:lang w:val="fa-IR" w:bidi="fa-IR"/>
        </w:rPr>
        <w:t>فرآیندهای بازخورد از نظر فرهنگی ایمن و قابل دسترسی برای افراد دارای معلولیت با پیشینه CALD هستند.</w:t>
      </w:r>
    </w:p>
    <w:p w14:paraId="4EA760E0" w14:textId="77777777" w:rsidR="004F70EE" w:rsidRPr="00FA33B9" w:rsidRDefault="007704F1" w:rsidP="00D8642F">
      <w:pPr>
        <w:pStyle w:val="Heading6"/>
        <w:bidi/>
        <w:rPr>
          <w:rFonts w:ascii="Dubai" w:hAnsi="Dubai" w:cs="Dubai"/>
          <w:lang w:bidi="fa-IR"/>
        </w:rPr>
      </w:pPr>
      <w:r w:rsidRPr="00FA33B9">
        <w:rPr>
          <w:rFonts w:ascii="Dubai" w:hAnsi="Dubai" w:cs="Dubai"/>
          <w:rtl/>
          <w:lang w:val="fa-IR" w:bidi="fa-IR"/>
        </w:rPr>
        <w:t>مقیاس پیشرفت</w:t>
      </w:r>
    </w:p>
    <w:p w14:paraId="063C59AE" w14:textId="77777777" w:rsidR="004F70EE" w:rsidRPr="00FA33B9" w:rsidRDefault="007704F1" w:rsidP="00D8642F">
      <w:pPr>
        <w:bidi/>
        <w:rPr>
          <w:rFonts w:ascii="Dubai" w:eastAsia="SimHei" w:hAnsi="Dubai" w:cs="Dubai"/>
          <w:lang w:bidi="fa-IR"/>
        </w:rPr>
      </w:pPr>
      <w:r w:rsidRPr="00FA33B9">
        <w:rPr>
          <w:rFonts w:ascii="Dubai" w:hAnsi="Dubai" w:cs="Dubai"/>
          <w:rtl/>
          <w:lang w:val="fa-IR" w:bidi="fa-IR"/>
        </w:rPr>
        <w:t>افراد دارای معلولیت با پیشینه CALD تجربه بهتری را در فرآیند بازخورد و درخواست های مربوط به امنیت فرهنگی و دسترسی گزارش می دهند.</w:t>
      </w:r>
      <w:r w:rsidRPr="00FA33B9">
        <w:rPr>
          <w:rFonts w:ascii="Dubai" w:hAnsi="Dubai" w:cs="Dubai"/>
          <w:rtl/>
          <w:lang w:val="fa-IR" w:bidi="fa-IR"/>
        </w:rPr>
        <w:br w:type="page"/>
      </w:r>
    </w:p>
    <w:p w14:paraId="544915B1" w14:textId="77777777" w:rsidR="004F70EE" w:rsidRPr="00FA33B9" w:rsidRDefault="007704F1" w:rsidP="00477E46">
      <w:pPr>
        <w:pStyle w:val="Heading2"/>
        <w:bidi/>
        <w:ind w:left="709"/>
        <w:rPr>
          <w:rFonts w:ascii="Dubai" w:hAnsi="Dubai" w:cs="Dubai"/>
          <w:lang w:bidi="fa-IR"/>
        </w:rPr>
      </w:pPr>
      <w:bookmarkStart w:id="61" w:name="_Toc256000032"/>
      <w:bookmarkStart w:id="62" w:name="_Toc135923304"/>
      <w:bookmarkStart w:id="63" w:name="_Toc135926156"/>
      <w:bookmarkStart w:id="64" w:name="_Toc137148826"/>
      <w:bookmarkStart w:id="65" w:name="_Toc137149326"/>
      <w:bookmarkStart w:id="66" w:name="_Toc137149457"/>
      <w:bookmarkStart w:id="67" w:name="_Toc137150063"/>
      <w:r w:rsidRPr="00FA33B9">
        <w:rPr>
          <w:rFonts w:ascii="Dubai" w:hAnsi="Dubai" w:cs="Dubai"/>
          <w:rtl/>
          <w:lang w:val="fa-IR" w:bidi="fa-IR"/>
        </w:rPr>
        <w:lastRenderedPageBreak/>
        <w:t>توانمندی کارکنان</w:t>
      </w:r>
      <w:bookmarkEnd w:id="61"/>
      <w:bookmarkEnd w:id="62"/>
      <w:bookmarkEnd w:id="63"/>
      <w:bookmarkEnd w:id="64"/>
      <w:bookmarkEnd w:id="65"/>
      <w:bookmarkEnd w:id="66"/>
      <w:bookmarkEnd w:id="67"/>
    </w:p>
    <w:p w14:paraId="12D20AF5" w14:textId="77777777" w:rsidR="008A247A" w:rsidRPr="00FA33B9" w:rsidRDefault="007704F1" w:rsidP="00D8642F">
      <w:pPr>
        <w:pStyle w:val="Heading3"/>
        <w:bidi/>
        <w:rPr>
          <w:rFonts w:ascii="Dubai" w:eastAsia="SimHei" w:hAnsi="Dubai" w:cs="Dubai"/>
          <w:lang w:bidi="fa-IR"/>
        </w:rPr>
      </w:pPr>
      <w:bookmarkStart w:id="68" w:name="_Toc256000033"/>
      <w:bookmarkStart w:id="69" w:name="_Toc135923305"/>
      <w:bookmarkStart w:id="70" w:name="_Toc135926157"/>
      <w:bookmarkStart w:id="71" w:name="_Toc137148827"/>
      <w:bookmarkStart w:id="72" w:name="_Toc137149327"/>
      <w:bookmarkStart w:id="73" w:name="_Toc137149458"/>
      <w:bookmarkStart w:id="74" w:name="_Toc137150064"/>
      <w:bookmarkStart w:id="75" w:name="_Toc138237263"/>
      <w:bookmarkStart w:id="76" w:name="_Toc140076737"/>
      <w:r w:rsidRPr="00FA33B9">
        <w:rPr>
          <w:rFonts w:ascii="Dubai" w:eastAsia="SimHei" w:hAnsi="Dubai" w:cs="Dubai"/>
          <w:rtl/>
          <w:lang w:val="fa-IR" w:bidi="fa-IR"/>
        </w:rPr>
        <w:t>هدف 4</w:t>
      </w:r>
      <w:bookmarkEnd w:id="68"/>
    </w:p>
    <w:p w14:paraId="1EFB22D0" w14:textId="77777777" w:rsidR="004F70EE" w:rsidRPr="00FA33B9" w:rsidRDefault="007704F1" w:rsidP="00982922">
      <w:pPr>
        <w:bidi/>
        <w:rPr>
          <w:rFonts w:ascii="Dubai" w:hAnsi="Dubai" w:cs="Dubai"/>
          <w:lang w:bidi="fa-IR"/>
        </w:rPr>
      </w:pPr>
      <w:r w:rsidRPr="00FA33B9">
        <w:rPr>
          <w:rFonts w:ascii="Dubai" w:eastAsia="SimHei" w:hAnsi="Dubai" w:cs="Dubai"/>
          <w:rtl/>
          <w:lang w:val="fa-IR" w:bidi="fa-IR"/>
        </w:rPr>
        <w:t>کارکنان و شرکای NDIS نیازهای فرهنگی و زبانی شرکت کنندگان و اینکه چگونه این نیازها ممکن است بر حمایت های مربوط به معلولیت آنها تأثیر بگذارد را درک می کنند و به آنها پاسخ می دهند.</w:t>
      </w:r>
      <w:bookmarkEnd w:id="69"/>
      <w:bookmarkEnd w:id="70"/>
      <w:bookmarkEnd w:id="71"/>
      <w:bookmarkEnd w:id="72"/>
      <w:bookmarkEnd w:id="73"/>
      <w:bookmarkEnd w:id="74"/>
      <w:bookmarkEnd w:id="75"/>
      <w:bookmarkEnd w:id="76"/>
    </w:p>
    <w:p w14:paraId="237335D2" w14:textId="77777777" w:rsidR="008A247A" w:rsidRPr="00FA33B9" w:rsidRDefault="007704F1" w:rsidP="00D8642F">
      <w:pPr>
        <w:pStyle w:val="Heading4"/>
        <w:bidi/>
        <w:rPr>
          <w:rFonts w:ascii="Dubai" w:hAnsi="Dubai" w:cs="Dubai"/>
          <w:lang w:bidi="fa-IR"/>
        </w:rPr>
      </w:pPr>
      <w:bookmarkStart w:id="77" w:name="_Toc256000034"/>
      <w:r w:rsidRPr="00FA33B9">
        <w:rPr>
          <w:rFonts w:ascii="Dubai" w:hAnsi="Dubai" w:cs="Dubai"/>
          <w:rtl/>
          <w:lang w:val="fa-IR" w:bidi="fa-IR"/>
        </w:rPr>
        <w:t>اقدام 7</w:t>
      </w:r>
      <w:bookmarkEnd w:id="77"/>
    </w:p>
    <w:p w14:paraId="15E46BDE" w14:textId="77777777" w:rsidR="004F70EE" w:rsidRPr="00FA33B9" w:rsidRDefault="007704F1" w:rsidP="004F70EE">
      <w:pPr>
        <w:bidi/>
        <w:rPr>
          <w:rFonts w:ascii="Dubai" w:hAnsi="Dubai" w:cs="Dubai"/>
          <w:lang w:bidi="fa-IR"/>
        </w:rPr>
      </w:pPr>
      <w:r w:rsidRPr="00FA33B9">
        <w:rPr>
          <w:rFonts w:ascii="Dubai" w:hAnsi="Dubai" w:cs="Dubai"/>
          <w:rtl/>
          <w:lang w:val="fa-IR" w:bidi="fa-IR"/>
        </w:rPr>
        <w:t>همکاری با جوامع CALD، سازمان‌های دولتی (از جمله کمیسیون NDIS) و سازمان‌های غیردولتی برای ارائه یک برنامه آموزشی مداوم به کارکنان و شرکای NDIS. این برنامه برای بهبود آگاهی فرهنگی و زبانی (از جمله ناشنوایان، نابینا/ ناشنوایان و کم شنوایان) و توانایی ارائه تعاملات ایمن، مؤثر، معنادار و مناسب با افراد دارای پیشینه CALD کار خواهد کرد.</w:t>
      </w:r>
    </w:p>
    <w:p w14:paraId="770AEE6D" w14:textId="77777777" w:rsidR="00CE6CC0" w:rsidRPr="00FA33B9" w:rsidRDefault="007704F1" w:rsidP="00D8642F">
      <w:pPr>
        <w:pStyle w:val="Heading5"/>
        <w:bidi/>
        <w:rPr>
          <w:rFonts w:ascii="Dubai" w:hAnsi="Dubai" w:cs="Dubai"/>
          <w:lang w:bidi="fa-IR"/>
        </w:rPr>
      </w:pPr>
      <w:bookmarkStart w:id="78" w:name="_Toc256000035"/>
      <w:r w:rsidRPr="00FA33B9">
        <w:rPr>
          <w:rFonts w:ascii="Dubai" w:hAnsi="Dubai" w:cs="Dubai"/>
          <w:rtl/>
          <w:lang w:val="fa-IR" w:bidi="fa-IR"/>
        </w:rPr>
        <w:t>کوتاه مدت</w:t>
      </w:r>
      <w:bookmarkEnd w:id="78"/>
    </w:p>
    <w:p w14:paraId="7969B013" w14:textId="77777777" w:rsidR="004F70EE" w:rsidRPr="00FA33B9" w:rsidRDefault="007704F1" w:rsidP="00D8642F">
      <w:pPr>
        <w:pStyle w:val="Heading6"/>
        <w:bidi/>
        <w:rPr>
          <w:rFonts w:ascii="Dubai" w:hAnsi="Dubai" w:cs="Dubai"/>
          <w:lang w:bidi="fa-IR"/>
        </w:rPr>
      </w:pPr>
      <w:r w:rsidRPr="00FA33B9">
        <w:rPr>
          <w:rFonts w:ascii="Dubai" w:hAnsi="Dubai" w:cs="Dubai"/>
          <w:rtl/>
          <w:lang w:val="fa-IR" w:bidi="fa-IR"/>
        </w:rPr>
        <w:t>دست آورد</w:t>
      </w:r>
    </w:p>
    <w:p w14:paraId="6694B911" w14:textId="77777777" w:rsidR="004F70EE" w:rsidRPr="00FA33B9" w:rsidRDefault="007704F1" w:rsidP="00D8642F">
      <w:pPr>
        <w:bidi/>
        <w:rPr>
          <w:rFonts w:ascii="Dubai" w:hAnsi="Dubai" w:cs="Dubai"/>
          <w:lang w:bidi="fa-IR"/>
        </w:rPr>
      </w:pPr>
      <w:r w:rsidRPr="00FA33B9">
        <w:rPr>
          <w:rFonts w:ascii="Dubai" w:hAnsi="Dubai" w:cs="Dubai"/>
          <w:rtl/>
          <w:lang w:val="fa-IR" w:bidi="fa-IR"/>
        </w:rPr>
        <w:t>جوامع مربوطه CALD، کمیسیون NDIS، سازمان‌های دولتی و سازمان‌های غیردولتی با هم کار می‌کنند و یک برنامه آموزشی مستمر را بوجود می آورند.</w:t>
      </w:r>
    </w:p>
    <w:p w14:paraId="728CBE3A" w14:textId="77777777" w:rsidR="004F70EE" w:rsidRPr="00FA33B9" w:rsidRDefault="007704F1" w:rsidP="00D8642F">
      <w:pPr>
        <w:pStyle w:val="Heading6"/>
        <w:bidi/>
        <w:rPr>
          <w:rFonts w:ascii="Dubai" w:hAnsi="Dubai" w:cs="Dubai"/>
          <w:lang w:bidi="fa-IR"/>
        </w:rPr>
      </w:pPr>
      <w:r w:rsidRPr="00FA33B9">
        <w:rPr>
          <w:rFonts w:ascii="Dubai" w:hAnsi="Dubai" w:cs="Dubai"/>
          <w:rtl/>
          <w:lang w:val="fa-IR" w:bidi="fa-IR"/>
        </w:rPr>
        <w:t>معیارهای پیشرفت</w:t>
      </w:r>
    </w:p>
    <w:p w14:paraId="1C6ABD58" w14:textId="77777777" w:rsidR="004F70EE" w:rsidRPr="00FA33B9" w:rsidRDefault="007704F1" w:rsidP="006E2AC4">
      <w:pPr>
        <w:pStyle w:val="ListParagraph"/>
        <w:keepNext/>
        <w:numPr>
          <w:ilvl w:val="0"/>
          <w:numId w:val="26"/>
        </w:numPr>
        <w:bidi/>
        <w:rPr>
          <w:rFonts w:ascii="Dubai" w:hAnsi="Dubai" w:cs="Dubai"/>
          <w:lang w:bidi="fa-IR"/>
        </w:rPr>
      </w:pPr>
      <w:r w:rsidRPr="00FA33B9">
        <w:rPr>
          <w:rFonts w:ascii="Dubai" w:hAnsi="Dubai" w:cs="Dubai"/>
          <w:rtl/>
          <w:lang w:val="fa-IR" w:bidi="fa-IR"/>
        </w:rPr>
        <w:t>جوامع مربوطه و سایر ذینفعان شناسایی، فهرست شده و به کار گرفته می شوند.</w:t>
      </w:r>
    </w:p>
    <w:p w14:paraId="45EE9FA0" w14:textId="77777777" w:rsidR="004F70EE" w:rsidRPr="00FA33B9" w:rsidRDefault="007704F1" w:rsidP="004F70EE">
      <w:pPr>
        <w:pStyle w:val="ListParagraph"/>
        <w:numPr>
          <w:ilvl w:val="0"/>
          <w:numId w:val="26"/>
        </w:numPr>
        <w:bidi/>
        <w:rPr>
          <w:rFonts w:ascii="Dubai" w:hAnsi="Dubai" w:cs="Dubai"/>
          <w:lang w:bidi="fa-IR"/>
        </w:rPr>
      </w:pPr>
      <w:r w:rsidRPr="00FA33B9">
        <w:rPr>
          <w:rFonts w:ascii="Dubai" w:hAnsi="Dubai" w:cs="Dubai"/>
          <w:rtl/>
          <w:lang w:val="fa-IR" w:bidi="fa-IR"/>
        </w:rPr>
        <w:t>یک برنامه آموزشی ایجاد و به کارکنان و شرکای NDIS ارائه می شود.</w:t>
      </w:r>
    </w:p>
    <w:p w14:paraId="6E6EA1FA" w14:textId="77777777" w:rsidR="00481534" w:rsidRPr="00FA33B9" w:rsidRDefault="007704F1" w:rsidP="00D8642F">
      <w:pPr>
        <w:pStyle w:val="Heading5"/>
        <w:bidi/>
        <w:rPr>
          <w:rFonts w:ascii="Dubai" w:hAnsi="Dubai" w:cs="Dubai"/>
          <w:lang w:bidi="fa-IR"/>
        </w:rPr>
      </w:pPr>
      <w:bookmarkStart w:id="79" w:name="_Toc256000036"/>
      <w:r w:rsidRPr="00FA33B9">
        <w:rPr>
          <w:rFonts w:ascii="Dubai" w:hAnsi="Dubai" w:cs="Dubai"/>
          <w:rtl/>
          <w:lang w:val="fa-IR" w:bidi="fa-IR"/>
        </w:rPr>
        <w:t>میان مدت</w:t>
      </w:r>
      <w:bookmarkEnd w:id="79"/>
    </w:p>
    <w:p w14:paraId="2548E065" w14:textId="77777777" w:rsidR="004F70EE" w:rsidRPr="00FA33B9" w:rsidRDefault="007704F1" w:rsidP="00D8642F">
      <w:pPr>
        <w:pStyle w:val="Heading6"/>
        <w:bidi/>
        <w:rPr>
          <w:rFonts w:ascii="Dubai" w:hAnsi="Dubai" w:cs="Dubai"/>
          <w:lang w:bidi="fa-IR"/>
        </w:rPr>
      </w:pPr>
      <w:r w:rsidRPr="00FA33B9">
        <w:rPr>
          <w:rFonts w:ascii="Dubai" w:hAnsi="Dubai" w:cs="Dubai"/>
          <w:rtl/>
          <w:lang w:val="fa-IR" w:bidi="fa-IR"/>
        </w:rPr>
        <w:t>دست آورد</w:t>
      </w:r>
    </w:p>
    <w:p w14:paraId="77D53DCF" w14:textId="77777777" w:rsidR="004F70EE" w:rsidRPr="00FA33B9" w:rsidRDefault="007704F1" w:rsidP="00D8642F">
      <w:pPr>
        <w:bidi/>
        <w:rPr>
          <w:rFonts w:ascii="Dubai" w:hAnsi="Dubai" w:cs="Dubai"/>
          <w:lang w:bidi="fa-IR"/>
        </w:rPr>
      </w:pPr>
      <w:r w:rsidRPr="00FA33B9">
        <w:rPr>
          <w:rStyle w:val="cf01"/>
          <w:rFonts w:ascii="Dubai" w:hAnsi="Dubai" w:cs="Dubai"/>
          <w:sz w:val="24"/>
          <w:szCs w:val="24"/>
          <w:rtl/>
          <w:lang w:val="fa-IR" w:bidi="fa-IR"/>
        </w:rPr>
        <w:t>تعداد و درصد کارکنان NDIS که گزارش دادند آگاهی فرهنگی و زبانی، درک و توانایی تعامل به روشی امن، مؤثر و مناسب از نظر فرهنگی بهبود یافته است.</w:t>
      </w:r>
    </w:p>
    <w:p w14:paraId="4AB1141A" w14:textId="77777777" w:rsidR="004F70EE" w:rsidRPr="00FA33B9" w:rsidRDefault="007704F1" w:rsidP="00D8642F">
      <w:pPr>
        <w:pStyle w:val="Heading6"/>
        <w:bidi/>
        <w:rPr>
          <w:rFonts w:ascii="Dubai" w:hAnsi="Dubai" w:cs="Dubai"/>
          <w:lang w:bidi="fa-IR"/>
        </w:rPr>
      </w:pPr>
      <w:r w:rsidRPr="00FA33B9">
        <w:rPr>
          <w:rFonts w:ascii="Dubai" w:hAnsi="Dubai" w:cs="Dubai"/>
          <w:rtl/>
          <w:lang w:val="fa-IR" w:bidi="fa-IR"/>
        </w:rPr>
        <w:lastRenderedPageBreak/>
        <w:t>معیارهای پیشرفت</w:t>
      </w:r>
    </w:p>
    <w:p w14:paraId="065D047D" w14:textId="77777777" w:rsidR="002B74C0" w:rsidRPr="00FA33B9" w:rsidRDefault="007704F1" w:rsidP="006E2AC4">
      <w:pPr>
        <w:pStyle w:val="ListParagraph"/>
        <w:keepNext/>
        <w:numPr>
          <w:ilvl w:val="0"/>
          <w:numId w:val="26"/>
        </w:numPr>
        <w:bidi/>
        <w:ind w:left="714" w:hanging="357"/>
        <w:rPr>
          <w:rFonts w:ascii="Dubai" w:hAnsi="Dubai" w:cs="Dubai"/>
          <w:lang w:bidi="fa-IR"/>
        </w:rPr>
      </w:pPr>
      <w:r w:rsidRPr="00FA33B9">
        <w:rPr>
          <w:rFonts w:ascii="Dubai" w:hAnsi="Dubai" w:cs="Dubai"/>
          <w:rtl/>
          <w:lang w:val="fa-IR" w:bidi="fa-IR"/>
        </w:rPr>
        <w:t>تعداد و درصد کارکنان و شرکای NDIS که:</w:t>
      </w:r>
    </w:p>
    <w:p w14:paraId="3981D71F" w14:textId="1C5D3F42" w:rsidR="002B74C0" w:rsidRPr="00FA33B9" w:rsidRDefault="007704F1" w:rsidP="006E2AC4">
      <w:pPr>
        <w:pStyle w:val="ListParagraph"/>
        <w:keepNext/>
        <w:numPr>
          <w:ilvl w:val="1"/>
          <w:numId w:val="45"/>
        </w:numPr>
        <w:bidi/>
        <w:rPr>
          <w:rFonts w:ascii="Dubai" w:hAnsi="Dubai" w:cs="Dubai"/>
          <w:lang w:bidi="fa-IR"/>
        </w:rPr>
      </w:pPr>
      <w:r w:rsidRPr="00FA33B9">
        <w:rPr>
          <w:rFonts w:ascii="Dubai" w:hAnsi="Dubai" w:cs="Dubai"/>
          <w:rtl/>
          <w:lang w:val="fa-IR" w:bidi="fa-IR"/>
        </w:rPr>
        <w:t xml:space="preserve">برنامه آموزشی را تکمیل </w:t>
      </w:r>
      <w:r w:rsidR="00A54A41">
        <w:rPr>
          <w:rFonts w:ascii="Dubai" w:hAnsi="Dubai" w:cs="Dubai"/>
          <w:rtl/>
          <w:lang w:val="fa-IR" w:bidi="fa-IR"/>
        </w:rPr>
        <w:t xml:space="preserve"> کنند.</w:t>
      </w:r>
    </w:p>
    <w:p w14:paraId="4526A471" w14:textId="6DB5406F" w:rsidR="004F70EE" w:rsidRPr="00FA33B9" w:rsidRDefault="007704F1" w:rsidP="006E2AC4">
      <w:pPr>
        <w:pStyle w:val="ListParagraph"/>
        <w:keepNext/>
        <w:numPr>
          <w:ilvl w:val="1"/>
          <w:numId w:val="45"/>
        </w:numPr>
        <w:bidi/>
        <w:rPr>
          <w:rFonts w:ascii="Dubai" w:hAnsi="Dubai" w:cs="Dubai"/>
          <w:lang w:bidi="fa-IR"/>
        </w:rPr>
      </w:pPr>
      <w:r w:rsidRPr="00FA33B9">
        <w:rPr>
          <w:rStyle w:val="cf01"/>
          <w:rFonts w:ascii="Dubai" w:hAnsi="Dubai" w:cs="Dubai"/>
          <w:sz w:val="24"/>
          <w:szCs w:val="24"/>
          <w:rtl/>
          <w:lang w:val="fa-IR" w:bidi="fa-IR"/>
        </w:rPr>
        <w:t>افزایش آگاهی فرهنگی و زبانی، درک و توانایی برای تعامل فرهنگی به شیوه ای امن، مؤثر، معنادار و مناسب</w:t>
      </w:r>
      <w:r w:rsidR="00A54A41">
        <w:rPr>
          <w:rStyle w:val="cf01"/>
          <w:rFonts w:ascii="Dubai" w:hAnsi="Dubai" w:cs="Dubai"/>
          <w:sz w:val="24"/>
          <w:szCs w:val="24"/>
          <w:rtl/>
          <w:lang w:val="fa-IR" w:bidi="fa-IR"/>
        </w:rPr>
        <w:t xml:space="preserve"> را گزارش کنند</w:t>
      </w:r>
    </w:p>
    <w:p w14:paraId="767F5744" w14:textId="77777777" w:rsidR="006903C1" w:rsidRPr="00FA33B9" w:rsidRDefault="007704F1" w:rsidP="006903C1">
      <w:pPr>
        <w:pStyle w:val="ListParagraph"/>
        <w:numPr>
          <w:ilvl w:val="0"/>
          <w:numId w:val="26"/>
        </w:numPr>
        <w:bidi/>
        <w:rPr>
          <w:rFonts w:ascii="Dubai" w:hAnsi="Dubai" w:cs="Dubai"/>
          <w:lang w:bidi="fa-IR"/>
        </w:rPr>
      </w:pPr>
      <w:r w:rsidRPr="00FA33B9">
        <w:rPr>
          <w:rFonts w:ascii="Dubai" w:hAnsi="Dubai" w:cs="Dubai"/>
          <w:rtl/>
          <w:lang w:val="fa-IR" w:bidi="fa-IR"/>
        </w:rPr>
        <w:t>شرکت کنندگان CALD گزارش کنند که در تعامل با کارکنان NDIS، آگاهی فرهنگی و زبانی افزایش یافته است.</w:t>
      </w:r>
    </w:p>
    <w:p w14:paraId="0E43D234" w14:textId="77777777" w:rsidR="008A247A" w:rsidRPr="00FA33B9" w:rsidRDefault="007704F1" w:rsidP="00D8642F">
      <w:pPr>
        <w:pStyle w:val="Heading4"/>
        <w:bidi/>
        <w:rPr>
          <w:rFonts w:ascii="Dubai" w:hAnsi="Dubai" w:cs="Dubai"/>
          <w:lang w:bidi="fa-IR"/>
        </w:rPr>
      </w:pPr>
      <w:bookmarkStart w:id="80" w:name="_Toc256000037"/>
      <w:r w:rsidRPr="00FA33B9">
        <w:rPr>
          <w:rFonts w:ascii="Dubai" w:hAnsi="Dubai" w:cs="Dubai"/>
          <w:rtl/>
          <w:lang w:val="fa-IR" w:bidi="fa-IR"/>
        </w:rPr>
        <w:t>اقدام 8</w:t>
      </w:r>
      <w:bookmarkEnd w:id="80"/>
    </w:p>
    <w:p w14:paraId="5AE3CA2A" w14:textId="77777777" w:rsidR="004F70EE" w:rsidRPr="00FA33B9" w:rsidRDefault="007704F1" w:rsidP="00D8642F">
      <w:pPr>
        <w:bidi/>
        <w:rPr>
          <w:rFonts w:ascii="Dubai" w:hAnsi="Dubai" w:cs="Dubai"/>
          <w:b/>
          <w:lang w:bidi="fa-IR"/>
        </w:rPr>
      </w:pPr>
      <w:r w:rsidRPr="00FA33B9">
        <w:rPr>
          <w:rFonts w:ascii="Dubai" w:hAnsi="Dubai" w:cs="Dubai"/>
          <w:rtl/>
          <w:lang w:val="fa-IR" w:bidi="fa-IR"/>
        </w:rPr>
        <w:t>حمایت از فرصت های شغلی برای افراد دارای پیشینه CALD (از جمله افراد دارای معلولیت) در NDIA برای بهبود نمایندگی در همه سطوح.</w:t>
      </w:r>
    </w:p>
    <w:p w14:paraId="6FCF8CB7" w14:textId="77777777" w:rsidR="00C04E4A" w:rsidRPr="00FA33B9" w:rsidRDefault="007704F1" w:rsidP="00D8642F">
      <w:pPr>
        <w:pStyle w:val="Heading5"/>
        <w:bidi/>
        <w:rPr>
          <w:rFonts w:ascii="Dubai" w:hAnsi="Dubai" w:cs="Dubai"/>
          <w:lang w:bidi="fa-IR"/>
        </w:rPr>
      </w:pPr>
      <w:bookmarkStart w:id="81" w:name="_Toc256000038"/>
      <w:r w:rsidRPr="00FA33B9">
        <w:rPr>
          <w:rFonts w:ascii="Dubai" w:hAnsi="Dubai" w:cs="Dubai"/>
          <w:rtl/>
          <w:lang w:val="fa-IR" w:bidi="fa-IR"/>
        </w:rPr>
        <w:t>کوتاه مدت</w:t>
      </w:r>
      <w:bookmarkEnd w:id="81"/>
    </w:p>
    <w:p w14:paraId="0856320F" w14:textId="77777777" w:rsidR="004F70EE" w:rsidRPr="00FA33B9" w:rsidRDefault="007704F1" w:rsidP="00D8642F">
      <w:pPr>
        <w:pStyle w:val="Heading6"/>
        <w:bidi/>
        <w:rPr>
          <w:rFonts w:ascii="Dubai" w:hAnsi="Dubai" w:cs="Dubai"/>
          <w:lang w:bidi="fa-IR"/>
        </w:rPr>
      </w:pPr>
      <w:r w:rsidRPr="00FA33B9">
        <w:rPr>
          <w:rFonts w:ascii="Dubai" w:hAnsi="Dubai" w:cs="Dubai"/>
          <w:rtl/>
          <w:lang w:val="fa-IR" w:bidi="fa-IR"/>
        </w:rPr>
        <w:t>دست آورد</w:t>
      </w:r>
    </w:p>
    <w:p w14:paraId="6DCB1A60" w14:textId="77777777" w:rsidR="004F70EE" w:rsidRPr="00FA33B9" w:rsidRDefault="007704F1" w:rsidP="00D8642F">
      <w:pPr>
        <w:bidi/>
        <w:rPr>
          <w:rFonts w:ascii="Dubai" w:hAnsi="Dubai" w:cs="Dubai"/>
          <w:lang w:bidi="fa-IR"/>
        </w:rPr>
      </w:pPr>
      <w:r w:rsidRPr="00FA33B9">
        <w:rPr>
          <w:rFonts w:ascii="Dubai" w:hAnsi="Dubai" w:cs="Dubai"/>
          <w:rtl/>
          <w:lang w:val="fa-IR" w:bidi="fa-IR"/>
        </w:rPr>
        <w:t>فرصت های شغلی (از جمله پیشرفت) برای کارکنان CALD شناسایی و بررسی می شوند.</w:t>
      </w:r>
    </w:p>
    <w:p w14:paraId="23BFC62B" w14:textId="77777777" w:rsidR="004F70EE" w:rsidRPr="00FA33B9" w:rsidRDefault="007704F1" w:rsidP="00D8642F">
      <w:pPr>
        <w:pStyle w:val="Heading6"/>
        <w:bidi/>
        <w:rPr>
          <w:rFonts w:ascii="Dubai" w:hAnsi="Dubai" w:cs="Dubai"/>
          <w:lang w:bidi="fa-IR"/>
        </w:rPr>
      </w:pPr>
      <w:r w:rsidRPr="00FA33B9">
        <w:rPr>
          <w:rFonts w:ascii="Dubai" w:hAnsi="Dubai" w:cs="Dubai"/>
          <w:rtl/>
          <w:lang w:val="fa-IR" w:bidi="fa-IR"/>
        </w:rPr>
        <w:t>مقیاس پیشرفت</w:t>
      </w:r>
    </w:p>
    <w:p w14:paraId="0F222BAD" w14:textId="77777777" w:rsidR="004F70EE" w:rsidRPr="00FA33B9" w:rsidRDefault="007704F1" w:rsidP="00D8642F">
      <w:pPr>
        <w:bidi/>
        <w:rPr>
          <w:rFonts w:ascii="Dubai" w:hAnsi="Dubai" w:cs="Dubai"/>
          <w:lang w:bidi="fa-IR"/>
        </w:rPr>
      </w:pPr>
      <w:r w:rsidRPr="00FA33B9">
        <w:rPr>
          <w:rFonts w:ascii="Dubai" w:hAnsi="Dubai" w:cs="Dubai"/>
          <w:rtl/>
          <w:lang w:val="fa-IR" w:bidi="fa-IR"/>
        </w:rPr>
        <w:t>توسعه و اجرای طرح اشتغال برای کارکنان CALD.</w:t>
      </w:r>
    </w:p>
    <w:p w14:paraId="2CF24D56" w14:textId="77777777" w:rsidR="0039410D" w:rsidRPr="00FA33B9" w:rsidRDefault="007704F1" w:rsidP="00D8642F">
      <w:pPr>
        <w:pStyle w:val="Heading5"/>
        <w:bidi/>
        <w:rPr>
          <w:rFonts w:ascii="Dubai" w:hAnsi="Dubai" w:cs="Dubai"/>
          <w:lang w:bidi="fa-IR"/>
        </w:rPr>
      </w:pPr>
      <w:bookmarkStart w:id="82" w:name="_Toc256000039"/>
      <w:r w:rsidRPr="00FA33B9">
        <w:rPr>
          <w:rFonts w:ascii="Dubai" w:hAnsi="Dubai" w:cs="Dubai"/>
          <w:rtl/>
          <w:lang w:val="fa-IR" w:bidi="fa-IR"/>
        </w:rPr>
        <w:t>میان مدت</w:t>
      </w:r>
      <w:bookmarkEnd w:id="82"/>
    </w:p>
    <w:p w14:paraId="668DACA3" w14:textId="77777777" w:rsidR="004F70EE" w:rsidRPr="00FA33B9" w:rsidRDefault="007704F1" w:rsidP="00D8642F">
      <w:pPr>
        <w:pStyle w:val="Heading6"/>
        <w:bidi/>
        <w:rPr>
          <w:rFonts w:ascii="Dubai" w:hAnsi="Dubai" w:cs="Dubai"/>
          <w:lang w:bidi="fa-IR"/>
        </w:rPr>
      </w:pPr>
      <w:r w:rsidRPr="00FA33B9">
        <w:rPr>
          <w:rFonts w:ascii="Dubai" w:hAnsi="Dubai" w:cs="Dubai"/>
          <w:rtl/>
          <w:lang w:val="fa-IR" w:bidi="fa-IR"/>
        </w:rPr>
        <w:t>دست آورد</w:t>
      </w:r>
    </w:p>
    <w:p w14:paraId="6424E598" w14:textId="77777777" w:rsidR="004F70EE" w:rsidRPr="00FA33B9" w:rsidRDefault="007704F1" w:rsidP="00D8642F">
      <w:pPr>
        <w:bidi/>
        <w:rPr>
          <w:rFonts w:ascii="Dubai" w:hAnsi="Dubai" w:cs="Dubai"/>
          <w:lang w:bidi="fa-IR"/>
        </w:rPr>
      </w:pPr>
      <w:r w:rsidRPr="00FA33B9">
        <w:rPr>
          <w:rFonts w:ascii="Dubai" w:hAnsi="Dubai" w:cs="Dubai"/>
          <w:rtl/>
          <w:lang w:val="fa-IR" w:bidi="fa-IR"/>
        </w:rPr>
        <w:t>NDIA تنوع جامعه را از طریق افزایش تعداد و درصد کارکنان از پیشینه CALD نشان می دهد.</w:t>
      </w:r>
    </w:p>
    <w:p w14:paraId="7688E623" w14:textId="77777777" w:rsidR="004F70EE" w:rsidRPr="00FA33B9" w:rsidRDefault="007704F1" w:rsidP="00D8642F">
      <w:pPr>
        <w:pStyle w:val="Heading6"/>
        <w:bidi/>
        <w:rPr>
          <w:rFonts w:ascii="Dubai" w:hAnsi="Dubai" w:cs="Dubai"/>
          <w:lang w:bidi="fa-IR"/>
        </w:rPr>
      </w:pPr>
      <w:r w:rsidRPr="00FA33B9">
        <w:rPr>
          <w:rFonts w:ascii="Dubai" w:hAnsi="Dubai" w:cs="Dubai"/>
          <w:rtl/>
          <w:lang w:val="fa-IR" w:bidi="fa-IR"/>
        </w:rPr>
        <w:t>مقیاس پیشرفت</w:t>
      </w:r>
    </w:p>
    <w:p w14:paraId="7CF1B875" w14:textId="77777777" w:rsidR="004F70EE" w:rsidRPr="00FA33B9" w:rsidRDefault="007704F1" w:rsidP="00D8642F">
      <w:pPr>
        <w:bidi/>
        <w:rPr>
          <w:rFonts w:ascii="Dubai" w:hAnsi="Dubai" w:cs="Dubai"/>
          <w:lang w:bidi="fa-IR"/>
        </w:rPr>
      </w:pPr>
      <w:r w:rsidRPr="00FA33B9">
        <w:rPr>
          <w:rFonts w:ascii="Dubai" w:hAnsi="Dubai" w:cs="Dubai"/>
          <w:rtl/>
          <w:lang w:val="fa-IR" w:bidi="fa-IR"/>
        </w:rPr>
        <w:t>افزایش تعداد و درصد کارکنان با پیشینه CALD شاغل در NDIA (از جمله افراد دارای معلولیت)، بر اساس سطح و سابقه CALD.</w:t>
      </w:r>
      <w:bookmarkStart w:id="83" w:name="_Toc135923306"/>
      <w:bookmarkStart w:id="84" w:name="_Toc135926158"/>
      <w:bookmarkStart w:id="85" w:name="_Toc137148828"/>
      <w:bookmarkStart w:id="86" w:name="_Toc137149328"/>
      <w:bookmarkStart w:id="87" w:name="_Toc137149459"/>
      <w:bookmarkStart w:id="88" w:name="_Toc137150065"/>
    </w:p>
    <w:p w14:paraId="603E687F" w14:textId="77777777" w:rsidR="008A247A" w:rsidRPr="00FA33B9" w:rsidRDefault="007704F1" w:rsidP="00D8642F">
      <w:pPr>
        <w:pStyle w:val="Heading3"/>
        <w:bidi/>
        <w:rPr>
          <w:rFonts w:ascii="Dubai" w:hAnsi="Dubai" w:cs="Dubai"/>
          <w:lang w:bidi="fa-IR"/>
        </w:rPr>
      </w:pPr>
      <w:bookmarkStart w:id="89" w:name="_Toc256000040"/>
      <w:bookmarkStart w:id="90" w:name="_Toc138237264"/>
      <w:bookmarkStart w:id="91" w:name="_Toc140076738"/>
      <w:r w:rsidRPr="00FA33B9">
        <w:rPr>
          <w:rFonts w:ascii="Dubai" w:hAnsi="Dubai" w:cs="Dubai"/>
          <w:rtl/>
          <w:lang w:val="fa-IR" w:bidi="fa-IR"/>
        </w:rPr>
        <w:lastRenderedPageBreak/>
        <w:t>هدف 5</w:t>
      </w:r>
      <w:bookmarkEnd w:id="89"/>
    </w:p>
    <w:p w14:paraId="553BC40D" w14:textId="77777777" w:rsidR="004F70EE" w:rsidRPr="00FA33B9" w:rsidRDefault="007704F1" w:rsidP="004337BE">
      <w:pPr>
        <w:bidi/>
        <w:rPr>
          <w:rFonts w:ascii="Dubai" w:hAnsi="Dubai" w:cs="Dubai"/>
          <w:lang w:bidi="fa-IR"/>
        </w:rPr>
      </w:pPr>
      <w:r w:rsidRPr="00FA33B9">
        <w:rPr>
          <w:rFonts w:ascii="Dubai" w:hAnsi="Dubai" w:cs="Dubai"/>
          <w:rtl/>
          <w:lang w:val="fa-IR" w:bidi="fa-IR"/>
        </w:rPr>
        <w:t>کارکنان و شرکای NDIS از اقدامات ایمنی فرهنگی و آسیب‌دیدگی در همه فعالیت‌ها استفاده می‌کنند.</w:t>
      </w:r>
      <w:bookmarkEnd w:id="83"/>
      <w:bookmarkEnd w:id="84"/>
      <w:bookmarkEnd w:id="85"/>
      <w:bookmarkEnd w:id="86"/>
      <w:bookmarkEnd w:id="87"/>
      <w:bookmarkEnd w:id="88"/>
      <w:bookmarkEnd w:id="90"/>
      <w:bookmarkEnd w:id="91"/>
    </w:p>
    <w:p w14:paraId="70DD007C" w14:textId="77777777" w:rsidR="008A247A" w:rsidRPr="00FA33B9" w:rsidRDefault="007704F1" w:rsidP="00D8642F">
      <w:pPr>
        <w:pStyle w:val="Heading4"/>
        <w:bidi/>
        <w:rPr>
          <w:rFonts w:ascii="Dubai" w:hAnsi="Dubai" w:cs="Dubai"/>
          <w:lang w:bidi="fa-IR"/>
        </w:rPr>
      </w:pPr>
      <w:bookmarkStart w:id="92" w:name="_Toc256000041"/>
      <w:r w:rsidRPr="00FA33B9">
        <w:rPr>
          <w:rFonts w:ascii="Dubai" w:hAnsi="Dubai" w:cs="Dubai"/>
          <w:rtl/>
          <w:lang w:val="fa-IR" w:bidi="fa-IR"/>
        </w:rPr>
        <w:t>اقدام 9</w:t>
      </w:r>
      <w:bookmarkEnd w:id="92"/>
    </w:p>
    <w:p w14:paraId="6968861D" w14:textId="77777777" w:rsidR="00484546" w:rsidRPr="00FA33B9" w:rsidRDefault="007704F1" w:rsidP="004F70EE">
      <w:pPr>
        <w:bidi/>
        <w:rPr>
          <w:rFonts w:ascii="Dubai" w:hAnsi="Dubai" w:cs="Dubai"/>
          <w:lang w:bidi="fa-IR"/>
        </w:rPr>
      </w:pPr>
      <w:r w:rsidRPr="00FA33B9">
        <w:rPr>
          <w:rFonts w:ascii="Dubai" w:hAnsi="Dubai" w:cs="Dubai"/>
          <w:rtl/>
          <w:lang w:val="fa-IR" w:bidi="fa-IR"/>
        </w:rPr>
        <w:t>همکاری با جوامع CALD، سازمان‌های دولتی (از جمله کمیسیون NDIS) و سازمان‌های غیردولتی برای ایجاد آموزش و تعلیم در مورد ایمنی فرهنگی، ضد نژادپرستی و شیوه‌های آگاهانه تروما در بسته‌های آموزشی NDIA.</w:t>
      </w:r>
    </w:p>
    <w:p w14:paraId="69EDE41E" w14:textId="77777777" w:rsidR="006E4FB6" w:rsidRPr="00FA33B9" w:rsidRDefault="007704F1" w:rsidP="00D8642F">
      <w:pPr>
        <w:pStyle w:val="Heading5"/>
        <w:bidi/>
        <w:rPr>
          <w:rFonts w:ascii="Dubai" w:hAnsi="Dubai" w:cs="Dubai"/>
          <w:lang w:bidi="fa-IR"/>
        </w:rPr>
      </w:pPr>
      <w:bookmarkStart w:id="93" w:name="_Toc256000042"/>
      <w:r w:rsidRPr="00FA33B9">
        <w:rPr>
          <w:rFonts w:ascii="Dubai" w:hAnsi="Dubai" w:cs="Dubai"/>
          <w:rtl/>
          <w:lang w:val="fa-IR" w:bidi="fa-IR"/>
        </w:rPr>
        <w:t>کوتاه مدت</w:t>
      </w:r>
      <w:bookmarkEnd w:id="93"/>
    </w:p>
    <w:p w14:paraId="66554E14" w14:textId="77777777" w:rsidR="004F70EE" w:rsidRPr="00FA33B9" w:rsidRDefault="007704F1" w:rsidP="00D8642F">
      <w:pPr>
        <w:pStyle w:val="Heading6"/>
        <w:bidi/>
        <w:rPr>
          <w:rFonts w:ascii="Dubai" w:hAnsi="Dubai" w:cs="Dubai"/>
          <w:lang w:bidi="fa-IR"/>
        </w:rPr>
      </w:pPr>
      <w:r w:rsidRPr="00FA33B9">
        <w:rPr>
          <w:rFonts w:ascii="Dubai" w:hAnsi="Dubai" w:cs="Dubai"/>
          <w:rtl/>
          <w:lang w:val="fa-IR" w:bidi="fa-IR"/>
        </w:rPr>
        <w:t>دست آورد</w:t>
      </w:r>
    </w:p>
    <w:p w14:paraId="71A146C7" w14:textId="77777777" w:rsidR="004F70EE" w:rsidRPr="00FA33B9" w:rsidRDefault="007704F1" w:rsidP="00D8642F">
      <w:pPr>
        <w:bidi/>
        <w:rPr>
          <w:rFonts w:ascii="Dubai" w:hAnsi="Dubai" w:cs="Dubai"/>
          <w:lang w:bidi="fa-IR"/>
        </w:rPr>
      </w:pPr>
      <w:r w:rsidRPr="00FA33B9">
        <w:rPr>
          <w:rFonts w:ascii="Dubai" w:hAnsi="Dubai" w:cs="Dubai"/>
          <w:rtl/>
          <w:lang w:val="fa-IR" w:bidi="fa-IR"/>
        </w:rPr>
        <w:t>جوامع CALD و سازمان‌های دولتی با هم کار می‌کنند و آموزش‌هایی را در مورد ایمنی فرهنگی، ضد نژادپرستی و اقدامات آگاهانه از آسیب‌های روانی ارائه می‌دهند.</w:t>
      </w:r>
    </w:p>
    <w:p w14:paraId="5325479D" w14:textId="77777777" w:rsidR="004F70EE" w:rsidRPr="00FA33B9" w:rsidRDefault="007704F1" w:rsidP="00D8642F">
      <w:pPr>
        <w:pStyle w:val="Heading6"/>
        <w:bidi/>
        <w:rPr>
          <w:rFonts w:ascii="Dubai" w:hAnsi="Dubai" w:cs="Dubai"/>
          <w:lang w:bidi="fa-IR"/>
        </w:rPr>
      </w:pPr>
      <w:r w:rsidRPr="00FA33B9">
        <w:rPr>
          <w:rFonts w:ascii="Dubai" w:hAnsi="Dubai" w:cs="Dubai"/>
          <w:rtl/>
          <w:lang w:val="fa-IR" w:bidi="fa-IR"/>
        </w:rPr>
        <w:t>مقیاس پیشرفت</w:t>
      </w:r>
    </w:p>
    <w:p w14:paraId="58392DAC" w14:textId="77777777" w:rsidR="004F70EE" w:rsidRPr="00FA33B9" w:rsidRDefault="007704F1" w:rsidP="00D8642F">
      <w:pPr>
        <w:bidi/>
        <w:rPr>
          <w:rFonts w:ascii="Dubai" w:hAnsi="Dubai" w:cs="Dubai"/>
          <w:lang w:bidi="fa-IR"/>
        </w:rPr>
      </w:pPr>
      <w:r w:rsidRPr="00FA33B9">
        <w:rPr>
          <w:rFonts w:ascii="Dubai" w:hAnsi="Dubai" w:cs="Dubai"/>
          <w:rtl/>
          <w:lang w:val="fa-IR" w:bidi="fa-IR"/>
        </w:rPr>
        <w:t>توسعه و اجرای برنامه های آموزشی مرتبط برای کارکنان و شرکای NDIS.</w:t>
      </w:r>
    </w:p>
    <w:p w14:paraId="2499FEF2" w14:textId="77777777" w:rsidR="00625B1A" w:rsidRPr="00FA33B9" w:rsidRDefault="007704F1" w:rsidP="00D8642F">
      <w:pPr>
        <w:pStyle w:val="Heading5"/>
        <w:bidi/>
        <w:rPr>
          <w:rFonts w:ascii="Dubai" w:hAnsi="Dubai" w:cs="Dubai"/>
          <w:lang w:bidi="fa-IR"/>
        </w:rPr>
      </w:pPr>
      <w:bookmarkStart w:id="94" w:name="_Toc256000043"/>
      <w:r w:rsidRPr="00FA33B9">
        <w:rPr>
          <w:rFonts w:ascii="Dubai" w:hAnsi="Dubai" w:cs="Dubai"/>
          <w:rtl/>
          <w:lang w:val="fa-IR" w:bidi="fa-IR"/>
        </w:rPr>
        <w:t>میان مدت</w:t>
      </w:r>
      <w:bookmarkEnd w:id="94"/>
    </w:p>
    <w:p w14:paraId="42D64D20" w14:textId="77777777" w:rsidR="004F70EE" w:rsidRPr="00FA33B9" w:rsidRDefault="007704F1" w:rsidP="00D8642F">
      <w:pPr>
        <w:pStyle w:val="Heading6"/>
        <w:bidi/>
        <w:rPr>
          <w:rFonts w:ascii="Dubai" w:hAnsi="Dubai" w:cs="Dubai"/>
          <w:lang w:bidi="fa-IR"/>
        </w:rPr>
      </w:pPr>
      <w:r w:rsidRPr="00FA33B9">
        <w:rPr>
          <w:rFonts w:ascii="Dubai" w:hAnsi="Dubai" w:cs="Dubai"/>
          <w:rtl/>
          <w:lang w:val="fa-IR" w:bidi="fa-IR"/>
        </w:rPr>
        <w:t>دست آورد</w:t>
      </w:r>
    </w:p>
    <w:p w14:paraId="32599BD8" w14:textId="77777777" w:rsidR="004F70EE" w:rsidRPr="00FA33B9" w:rsidRDefault="007704F1" w:rsidP="00D8642F">
      <w:pPr>
        <w:bidi/>
        <w:rPr>
          <w:rFonts w:ascii="Dubai" w:hAnsi="Dubai" w:cs="Dubai"/>
          <w:lang w:bidi="fa-IR"/>
        </w:rPr>
      </w:pPr>
      <w:r w:rsidRPr="00FA33B9">
        <w:rPr>
          <w:rFonts w:ascii="Dubai" w:hAnsi="Dubai" w:cs="Dubai"/>
          <w:rtl/>
          <w:lang w:val="fa-IR" w:bidi="fa-IR"/>
        </w:rPr>
        <w:t>کارکنان و شرکای NDIS دانش بیشتری از صلاحیت فرهنگی در مورد اقدامات ضد نژادپرستی و تروما در شرایط CALD را دارند.</w:t>
      </w:r>
    </w:p>
    <w:p w14:paraId="32BC716E" w14:textId="77777777" w:rsidR="004F70EE" w:rsidRPr="00FA33B9" w:rsidRDefault="007704F1" w:rsidP="00D8642F">
      <w:pPr>
        <w:pStyle w:val="Heading6"/>
        <w:bidi/>
        <w:rPr>
          <w:rFonts w:ascii="Dubai" w:hAnsi="Dubai" w:cs="Dubai"/>
          <w:lang w:bidi="fa-IR"/>
        </w:rPr>
      </w:pPr>
      <w:r w:rsidRPr="00FA33B9">
        <w:rPr>
          <w:rFonts w:ascii="Dubai" w:hAnsi="Dubai" w:cs="Dubai"/>
          <w:rtl/>
          <w:lang w:val="fa-IR" w:bidi="fa-IR"/>
        </w:rPr>
        <w:t>معیارهای پیشرفت</w:t>
      </w:r>
    </w:p>
    <w:p w14:paraId="02585923" w14:textId="77777777" w:rsidR="004F70EE" w:rsidRPr="00FA33B9" w:rsidRDefault="007704F1" w:rsidP="004F70EE">
      <w:pPr>
        <w:pStyle w:val="ListParagraph"/>
        <w:numPr>
          <w:ilvl w:val="0"/>
          <w:numId w:val="26"/>
        </w:numPr>
        <w:bidi/>
        <w:rPr>
          <w:rFonts w:ascii="Dubai" w:hAnsi="Dubai" w:cs="Dubai"/>
          <w:lang w:bidi="fa-IR"/>
        </w:rPr>
      </w:pPr>
      <w:r w:rsidRPr="00FA33B9">
        <w:rPr>
          <w:rFonts w:ascii="Dubai" w:hAnsi="Dubai" w:cs="Dubai"/>
          <w:rtl/>
          <w:lang w:val="fa-IR" w:bidi="fa-IR"/>
        </w:rPr>
        <w:t>مشارکت و فراوانی شرکت در آموزش توسط کارکنان و شرکای NDIS (بر اساس موقعیت).</w:t>
      </w:r>
    </w:p>
    <w:p w14:paraId="126054D5" w14:textId="77777777" w:rsidR="00AB5104" w:rsidRPr="00FA33B9" w:rsidRDefault="007704F1" w:rsidP="006E2AC4">
      <w:pPr>
        <w:pStyle w:val="ListParagraph"/>
        <w:keepNext/>
        <w:numPr>
          <w:ilvl w:val="0"/>
          <w:numId w:val="26"/>
        </w:numPr>
        <w:bidi/>
        <w:ind w:left="714" w:hanging="357"/>
        <w:rPr>
          <w:rFonts w:ascii="Dubai" w:hAnsi="Dubai" w:cs="Dubai"/>
          <w:lang w:bidi="fa-IR"/>
        </w:rPr>
      </w:pPr>
      <w:r w:rsidRPr="00FA33B9">
        <w:rPr>
          <w:rFonts w:ascii="Dubai" w:hAnsi="Dubai" w:cs="Dubai"/>
          <w:rtl/>
          <w:lang w:val="fa-IR" w:bidi="fa-IR"/>
        </w:rPr>
        <w:lastRenderedPageBreak/>
        <w:t>کارکنان و شرکای NDIS افزایش دانش، آگاهی و درک نیازهای فرهنگی و زبانی جوامع CALD را گزارش می دهند.</w:t>
      </w:r>
    </w:p>
    <w:p w14:paraId="14A31CF1" w14:textId="5D75E05A" w:rsidR="004F70EE" w:rsidRPr="00FA33B9" w:rsidRDefault="007704F1" w:rsidP="00F060BE">
      <w:pPr>
        <w:pStyle w:val="ListParagraph"/>
        <w:numPr>
          <w:ilvl w:val="0"/>
          <w:numId w:val="26"/>
        </w:numPr>
        <w:bidi/>
        <w:rPr>
          <w:rFonts w:ascii="Dubai" w:hAnsi="Dubai" w:cs="Dubai"/>
          <w:lang w:bidi="fa-IR"/>
        </w:rPr>
      </w:pPr>
      <w:r w:rsidRPr="00FA33B9">
        <w:rPr>
          <w:rFonts w:ascii="Dubai" w:hAnsi="Dubai" w:cs="Dubai"/>
          <w:rtl/>
          <w:lang w:val="fa-IR" w:bidi="fa-IR"/>
        </w:rPr>
        <w:t xml:space="preserve">شرکت کنندگان CALD گزارش </w:t>
      </w:r>
      <w:r w:rsidR="00A54A41">
        <w:rPr>
          <w:rFonts w:ascii="Dubai" w:hAnsi="Dubai" w:cs="Dubai"/>
          <w:rtl/>
          <w:lang w:val="fa-IR" w:bidi="fa-IR"/>
        </w:rPr>
        <w:t xml:space="preserve">کنند </w:t>
      </w:r>
      <w:r w:rsidRPr="00FA33B9">
        <w:rPr>
          <w:rFonts w:ascii="Dubai" w:hAnsi="Dubai" w:cs="Dubai"/>
          <w:rtl/>
          <w:lang w:val="fa-IR" w:bidi="fa-IR"/>
        </w:rPr>
        <w:t>که در تعامل با کارکنان و شرکای NDIS، آگاهی فرهنگی و زبانی شان افزایش یافته است.</w:t>
      </w:r>
    </w:p>
    <w:p w14:paraId="5099FE73" w14:textId="77777777" w:rsidR="008A247A" w:rsidRPr="00FA33B9" w:rsidRDefault="007704F1" w:rsidP="00D8642F">
      <w:pPr>
        <w:pStyle w:val="Heading4"/>
        <w:bidi/>
        <w:rPr>
          <w:rFonts w:ascii="Dubai" w:hAnsi="Dubai" w:cs="Dubai"/>
          <w:lang w:bidi="fa-IR"/>
        </w:rPr>
      </w:pPr>
      <w:bookmarkStart w:id="95" w:name="_Toc256000044"/>
      <w:r w:rsidRPr="00FA33B9">
        <w:rPr>
          <w:rFonts w:ascii="Dubai" w:hAnsi="Dubai" w:cs="Dubai"/>
          <w:rtl/>
          <w:lang w:val="fa-IR" w:bidi="fa-IR"/>
        </w:rPr>
        <w:t>اقدام 10</w:t>
      </w:r>
      <w:bookmarkEnd w:id="95"/>
    </w:p>
    <w:p w14:paraId="3EC364C2" w14:textId="77777777" w:rsidR="004F70EE" w:rsidRPr="00FA33B9" w:rsidRDefault="007704F1" w:rsidP="004F70EE">
      <w:pPr>
        <w:bidi/>
        <w:rPr>
          <w:rFonts w:ascii="Dubai" w:hAnsi="Dubai" w:cs="Dubai"/>
          <w:lang w:bidi="fa-IR"/>
        </w:rPr>
      </w:pPr>
      <w:r w:rsidRPr="00FA33B9">
        <w:rPr>
          <w:rFonts w:ascii="Dubai" w:hAnsi="Dubai" w:cs="Dubai"/>
          <w:rtl/>
          <w:lang w:val="fa-IR" w:bidi="fa-IR"/>
        </w:rPr>
        <w:t>توسعه و ارائه آموزش و منابع به کارکنان و شرکای NDIS در مورد استفاده از مترجم و سایر پشتیبانی های زبانی برای بهبود تجربه افراد دارای معلولیت با پیشینه CALD هنگام تعامل با NDIS.</w:t>
      </w:r>
    </w:p>
    <w:p w14:paraId="68FD3E4A" w14:textId="77777777" w:rsidR="00F85BF9" w:rsidRPr="00FA33B9" w:rsidRDefault="007704F1" w:rsidP="009B0B26">
      <w:pPr>
        <w:pStyle w:val="Heading5"/>
        <w:bidi/>
        <w:rPr>
          <w:rFonts w:ascii="Dubai" w:hAnsi="Dubai" w:cs="Dubai"/>
          <w:lang w:bidi="fa-IR"/>
        </w:rPr>
      </w:pPr>
      <w:bookmarkStart w:id="96" w:name="_Toc256000045"/>
      <w:r w:rsidRPr="00FA33B9">
        <w:rPr>
          <w:rFonts w:ascii="Dubai" w:hAnsi="Dubai" w:cs="Dubai"/>
          <w:rtl/>
          <w:lang w:val="fa-IR" w:bidi="fa-IR"/>
        </w:rPr>
        <w:t>کوتاه مدت</w:t>
      </w:r>
      <w:bookmarkEnd w:id="96"/>
    </w:p>
    <w:p w14:paraId="564B9897" w14:textId="77777777" w:rsidR="004F70EE" w:rsidRPr="00FA33B9" w:rsidRDefault="007704F1" w:rsidP="00D8642F">
      <w:pPr>
        <w:pStyle w:val="Heading6"/>
        <w:bidi/>
        <w:rPr>
          <w:rFonts w:ascii="Dubai" w:hAnsi="Dubai" w:cs="Dubai"/>
          <w:lang w:bidi="fa-IR"/>
        </w:rPr>
      </w:pPr>
      <w:r w:rsidRPr="00FA33B9">
        <w:rPr>
          <w:rFonts w:ascii="Dubai" w:hAnsi="Dubai" w:cs="Dubai"/>
          <w:rtl/>
          <w:lang w:val="fa-IR" w:bidi="fa-IR"/>
        </w:rPr>
        <w:t>دست آورد</w:t>
      </w:r>
    </w:p>
    <w:p w14:paraId="2D29AE6D" w14:textId="77777777" w:rsidR="00A17EBF" w:rsidRPr="00FA33B9" w:rsidRDefault="007704F1" w:rsidP="00D8642F">
      <w:pPr>
        <w:bidi/>
        <w:rPr>
          <w:rFonts w:ascii="Dubai" w:hAnsi="Dubai" w:cs="Dubai"/>
          <w:lang w:bidi="fa-IR"/>
        </w:rPr>
      </w:pPr>
      <w:r w:rsidRPr="00FA33B9">
        <w:rPr>
          <w:rFonts w:ascii="Dubai" w:hAnsi="Dubai" w:cs="Dubai"/>
          <w:rtl/>
          <w:lang w:val="fa-IR" w:bidi="fa-IR"/>
        </w:rPr>
        <w:t>کارکنان و شرکای NDIS ظرفیت خود را برای تعامل مؤثر با مترجمان و سایر پشتیبانی های زبانی، از جمله افزایش آگاهی در مورد نحوه دسترسی و بهبود تجربه با این پشتیبانی ها، بهبود می بخشند.</w:t>
      </w:r>
    </w:p>
    <w:p w14:paraId="33154FB5" w14:textId="77777777" w:rsidR="004F70EE" w:rsidRPr="00FA33B9" w:rsidRDefault="007704F1" w:rsidP="00D8642F">
      <w:pPr>
        <w:pStyle w:val="Heading6"/>
        <w:bidi/>
        <w:rPr>
          <w:rFonts w:ascii="Dubai" w:hAnsi="Dubai" w:cs="Dubai"/>
          <w:lang w:bidi="fa-IR"/>
        </w:rPr>
      </w:pPr>
      <w:r w:rsidRPr="00FA33B9">
        <w:rPr>
          <w:rFonts w:ascii="Dubai" w:hAnsi="Dubai" w:cs="Dubai"/>
          <w:rtl/>
          <w:lang w:val="fa-IR" w:bidi="fa-IR"/>
        </w:rPr>
        <w:t>مقیاس پیشرفت</w:t>
      </w:r>
    </w:p>
    <w:p w14:paraId="539FB0DD" w14:textId="77777777" w:rsidR="004F70EE" w:rsidRPr="00FA33B9" w:rsidRDefault="007704F1" w:rsidP="00D8642F">
      <w:pPr>
        <w:bidi/>
        <w:rPr>
          <w:rFonts w:ascii="Dubai" w:hAnsi="Dubai" w:cs="Dubai"/>
          <w:lang w:bidi="fa-IR"/>
        </w:rPr>
      </w:pPr>
      <w:r w:rsidRPr="00FA33B9">
        <w:rPr>
          <w:rFonts w:ascii="Dubai" w:hAnsi="Dubai" w:cs="Dubai"/>
          <w:rtl/>
          <w:lang w:val="fa-IR" w:bidi="fa-IR"/>
        </w:rPr>
        <w:t>توسعه و اجرای برنامه ها و منابع آموزشی مرتبط.</w:t>
      </w:r>
    </w:p>
    <w:p w14:paraId="3050ED85" w14:textId="77777777" w:rsidR="00E37128" w:rsidRPr="00FA33B9" w:rsidRDefault="007704F1" w:rsidP="00D8642F">
      <w:pPr>
        <w:pStyle w:val="Heading5"/>
        <w:bidi/>
        <w:rPr>
          <w:rFonts w:ascii="Dubai" w:hAnsi="Dubai" w:cs="Dubai"/>
          <w:lang w:bidi="fa-IR"/>
        </w:rPr>
      </w:pPr>
      <w:bookmarkStart w:id="97" w:name="_Toc256000046"/>
      <w:r w:rsidRPr="00FA33B9">
        <w:rPr>
          <w:rFonts w:ascii="Dubai" w:hAnsi="Dubai" w:cs="Dubai"/>
          <w:rtl/>
          <w:lang w:val="fa-IR" w:bidi="fa-IR"/>
        </w:rPr>
        <w:t>میان مدت</w:t>
      </w:r>
      <w:bookmarkEnd w:id="97"/>
    </w:p>
    <w:p w14:paraId="2BB4DBFD" w14:textId="77777777" w:rsidR="004F70EE" w:rsidRPr="00FA33B9" w:rsidRDefault="007704F1" w:rsidP="00D8642F">
      <w:pPr>
        <w:pStyle w:val="Heading6"/>
        <w:bidi/>
        <w:rPr>
          <w:rFonts w:ascii="Dubai" w:hAnsi="Dubai" w:cs="Dubai"/>
          <w:lang w:bidi="fa-IR"/>
        </w:rPr>
      </w:pPr>
      <w:r w:rsidRPr="00FA33B9">
        <w:rPr>
          <w:rFonts w:ascii="Dubai" w:hAnsi="Dubai" w:cs="Dubai"/>
          <w:rtl/>
          <w:lang w:val="fa-IR" w:bidi="fa-IR"/>
        </w:rPr>
        <w:t>دست آورد</w:t>
      </w:r>
    </w:p>
    <w:p w14:paraId="54683620" w14:textId="77777777" w:rsidR="004F70EE" w:rsidRPr="00FA33B9" w:rsidRDefault="007704F1" w:rsidP="00D8642F">
      <w:pPr>
        <w:bidi/>
        <w:rPr>
          <w:rFonts w:ascii="Dubai" w:hAnsi="Dubai" w:cs="Dubai"/>
          <w:lang w:bidi="fa-IR"/>
        </w:rPr>
      </w:pPr>
      <w:r w:rsidRPr="00FA33B9">
        <w:rPr>
          <w:rStyle w:val="cf01"/>
          <w:rFonts w:ascii="Dubai" w:hAnsi="Dubai" w:cs="Dubai"/>
          <w:sz w:val="24"/>
          <w:szCs w:val="24"/>
          <w:rtl/>
          <w:lang w:val="fa-IR" w:bidi="fa-IR"/>
        </w:rPr>
        <w:t>کارکنان NDIS، شرکا و مترجمان به طور مؤثرتری با یکدیگر و با شرکت کنندگان ارتباط برقرار می کنند.</w:t>
      </w:r>
    </w:p>
    <w:p w14:paraId="3CF152D3" w14:textId="77777777" w:rsidR="004F70EE" w:rsidRPr="00FA33B9" w:rsidRDefault="007704F1" w:rsidP="00D8642F">
      <w:pPr>
        <w:pStyle w:val="Heading6"/>
        <w:bidi/>
        <w:rPr>
          <w:rFonts w:ascii="Dubai" w:hAnsi="Dubai" w:cs="Dubai"/>
          <w:lang w:bidi="fa-IR"/>
        </w:rPr>
      </w:pPr>
      <w:r w:rsidRPr="00FA33B9">
        <w:rPr>
          <w:rFonts w:ascii="Dubai" w:hAnsi="Dubai" w:cs="Dubai"/>
          <w:rtl/>
          <w:lang w:val="fa-IR" w:bidi="fa-IR"/>
        </w:rPr>
        <w:t>معیارهای پیشرفت</w:t>
      </w:r>
    </w:p>
    <w:p w14:paraId="11034365" w14:textId="77777777" w:rsidR="004F70EE" w:rsidRPr="00FA33B9" w:rsidRDefault="007704F1" w:rsidP="004F70EE">
      <w:pPr>
        <w:pStyle w:val="ListParagraph"/>
        <w:numPr>
          <w:ilvl w:val="0"/>
          <w:numId w:val="26"/>
        </w:numPr>
        <w:bidi/>
        <w:rPr>
          <w:rFonts w:ascii="Dubai" w:hAnsi="Dubai" w:cs="Dubai"/>
          <w:lang w:bidi="fa-IR"/>
        </w:rPr>
      </w:pPr>
      <w:r w:rsidRPr="00FA33B9">
        <w:rPr>
          <w:rFonts w:ascii="Dubai" w:hAnsi="Dubai" w:cs="Dubai"/>
          <w:rtl/>
          <w:lang w:val="fa-IR" w:bidi="fa-IR"/>
        </w:rPr>
        <w:t>تعداد و درصد کارکنان و شرکای NDIS که برنامه های آموزش مترجمی را تکمیل کرده و به منابع مربوطه دسترسی دارند.</w:t>
      </w:r>
    </w:p>
    <w:p w14:paraId="453D2BE5" w14:textId="77777777" w:rsidR="004F70EE" w:rsidRPr="00FA33B9" w:rsidRDefault="007704F1" w:rsidP="006E2AC4">
      <w:pPr>
        <w:pStyle w:val="ListParagraph"/>
        <w:keepNext/>
        <w:numPr>
          <w:ilvl w:val="0"/>
          <w:numId w:val="26"/>
        </w:numPr>
        <w:bidi/>
        <w:ind w:left="714" w:hanging="357"/>
        <w:rPr>
          <w:rFonts w:ascii="Dubai" w:hAnsi="Dubai" w:cs="Dubai"/>
          <w:lang w:bidi="fa-IR"/>
        </w:rPr>
      </w:pPr>
      <w:r w:rsidRPr="00FA33B9">
        <w:rPr>
          <w:rFonts w:ascii="Dubai" w:hAnsi="Dubai" w:cs="Dubai"/>
          <w:rtl/>
          <w:lang w:val="fa-IR" w:bidi="fa-IR"/>
        </w:rPr>
        <w:lastRenderedPageBreak/>
        <w:t>تعداد و درصد شرکت کنندگان CALD که به خدمات ترجمه (بر اساس زبان، نوع جلسه (مثلاً برنامه ریزی) و روش (مثلاً در محل) دسترسی دارند.</w:t>
      </w:r>
    </w:p>
    <w:p w14:paraId="56C9BE7E" w14:textId="77777777" w:rsidR="004F70EE" w:rsidRPr="00FA33B9" w:rsidRDefault="007704F1" w:rsidP="004F70EE">
      <w:pPr>
        <w:pStyle w:val="ListParagraph"/>
        <w:numPr>
          <w:ilvl w:val="0"/>
          <w:numId w:val="26"/>
        </w:numPr>
        <w:bidi/>
        <w:rPr>
          <w:rFonts w:ascii="Dubai" w:hAnsi="Dubai" w:cs="Dubai"/>
          <w:lang w:bidi="fa-IR"/>
        </w:rPr>
      </w:pPr>
      <w:r w:rsidRPr="00FA33B9">
        <w:rPr>
          <w:rFonts w:ascii="Dubai" w:hAnsi="Dubai" w:cs="Dubai"/>
          <w:rtl/>
          <w:lang w:val="fa-IR" w:bidi="fa-IR"/>
        </w:rPr>
        <w:t>شرکت کنندگان CALD تجربه بهبود یافته ای را در دسترسی و استفاده از خدمات ترجمه (توسط جامعه CALD) گزارش می کنند.</w:t>
      </w:r>
    </w:p>
    <w:p w14:paraId="149DBA7F" w14:textId="77777777" w:rsidR="008A247A" w:rsidRPr="00FA33B9" w:rsidRDefault="007704F1" w:rsidP="00D8642F">
      <w:pPr>
        <w:pStyle w:val="Heading4"/>
        <w:bidi/>
        <w:rPr>
          <w:rFonts w:ascii="Dubai" w:hAnsi="Dubai" w:cs="Dubai"/>
          <w:lang w:bidi="fa-IR"/>
        </w:rPr>
      </w:pPr>
      <w:bookmarkStart w:id="98" w:name="_Toc256000047"/>
      <w:r w:rsidRPr="00FA33B9">
        <w:rPr>
          <w:rFonts w:ascii="Dubai" w:hAnsi="Dubai" w:cs="Dubai"/>
          <w:rtl/>
          <w:lang w:val="fa-IR" w:bidi="fa-IR"/>
        </w:rPr>
        <w:t>اقدام 11</w:t>
      </w:r>
      <w:bookmarkEnd w:id="98"/>
    </w:p>
    <w:p w14:paraId="020861FF" w14:textId="77777777" w:rsidR="004F70EE" w:rsidRPr="00FA33B9" w:rsidRDefault="007704F1" w:rsidP="004F70EE">
      <w:pPr>
        <w:bidi/>
        <w:rPr>
          <w:rFonts w:ascii="Dubai" w:hAnsi="Dubai" w:cs="Dubai"/>
          <w:lang w:bidi="fa-IR"/>
        </w:rPr>
      </w:pPr>
      <w:r w:rsidRPr="00FA33B9">
        <w:rPr>
          <w:rFonts w:ascii="Dubai" w:hAnsi="Dubai" w:cs="Dubai"/>
          <w:rtl/>
          <w:lang w:val="fa-IR" w:bidi="fa-IR"/>
        </w:rPr>
        <w:t>ایجاد یک طرح و برنامه گنجاندن CALD که به توسعه و پیشرفت یک محل کار از نظر فرهنگی ایمن و فراگیر برای کارکنان NDIS ادامه دهد.</w:t>
      </w:r>
    </w:p>
    <w:p w14:paraId="16A42E89" w14:textId="77777777" w:rsidR="008A2CF1" w:rsidRPr="00FA33B9" w:rsidRDefault="007704F1" w:rsidP="00D8642F">
      <w:pPr>
        <w:pStyle w:val="Heading5"/>
        <w:bidi/>
        <w:rPr>
          <w:rFonts w:ascii="Dubai" w:hAnsi="Dubai" w:cs="Dubai"/>
          <w:lang w:bidi="fa-IR"/>
        </w:rPr>
      </w:pPr>
      <w:bookmarkStart w:id="99" w:name="_Toc256000048"/>
      <w:r w:rsidRPr="00FA33B9">
        <w:rPr>
          <w:rFonts w:ascii="Dubai" w:hAnsi="Dubai" w:cs="Dubai"/>
          <w:rtl/>
          <w:lang w:val="fa-IR" w:bidi="fa-IR"/>
        </w:rPr>
        <w:t>کوتاه مدت</w:t>
      </w:r>
      <w:bookmarkEnd w:id="99"/>
    </w:p>
    <w:p w14:paraId="3399E868" w14:textId="77777777" w:rsidR="004F70EE" w:rsidRPr="00FA33B9" w:rsidRDefault="007704F1" w:rsidP="00D8642F">
      <w:pPr>
        <w:pStyle w:val="Heading6"/>
        <w:bidi/>
        <w:rPr>
          <w:rFonts w:ascii="Dubai" w:hAnsi="Dubai" w:cs="Dubai"/>
          <w:lang w:bidi="fa-IR"/>
        </w:rPr>
      </w:pPr>
      <w:r w:rsidRPr="00FA33B9">
        <w:rPr>
          <w:rFonts w:ascii="Dubai" w:hAnsi="Dubai" w:cs="Dubai"/>
          <w:rtl/>
          <w:lang w:val="fa-IR" w:bidi="fa-IR"/>
        </w:rPr>
        <w:t>دست آورد</w:t>
      </w:r>
    </w:p>
    <w:p w14:paraId="3275B5D3" w14:textId="77777777" w:rsidR="004F70EE" w:rsidRPr="00FA33B9" w:rsidRDefault="007704F1" w:rsidP="00D8642F">
      <w:pPr>
        <w:bidi/>
        <w:rPr>
          <w:rFonts w:ascii="Dubai" w:hAnsi="Dubai" w:cs="Dubai"/>
          <w:lang w:bidi="fa-IR"/>
        </w:rPr>
      </w:pPr>
      <w:r w:rsidRPr="00FA33B9">
        <w:rPr>
          <w:rFonts w:ascii="Dubai" w:hAnsi="Dubai" w:cs="Dubai"/>
          <w:rtl/>
          <w:lang w:val="fa-IR" w:bidi="fa-IR"/>
        </w:rPr>
        <w:t>یک طرح و برنامه گنجاندن CALD از طریق مشاوره معنادار و تحقیقات جدی ایجاد می شود.</w:t>
      </w:r>
    </w:p>
    <w:p w14:paraId="68CD2389" w14:textId="77777777" w:rsidR="004F70EE" w:rsidRPr="00FA33B9" w:rsidRDefault="007704F1" w:rsidP="00D8642F">
      <w:pPr>
        <w:pStyle w:val="Heading6"/>
        <w:bidi/>
        <w:rPr>
          <w:rFonts w:ascii="Dubai" w:hAnsi="Dubai" w:cs="Dubai"/>
          <w:lang w:bidi="fa-IR"/>
        </w:rPr>
      </w:pPr>
      <w:r w:rsidRPr="00FA33B9">
        <w:rPr>
          <w:rFonts w:ascii="Dubai" w:hAnsi="Dubai" w:cs="Dubai"/>
          <w:rtl/>
          <w:lang w:val="fa-IR" w:bidi="fa-IR"/>
        </w:rPr>
        <w:t>مقیاس پیشرفت</w:t>
      </w:r>
    </w:p>
    <w:p w14:paraId="20D92E57" w14:textId="77777777" w:rsidR="004F70EE" w:rsidRPr="00FA33B9" w:rsidRDefault="007704F1" w:rsidP="00D8642F">
      <w:pPr>
        <w:bidi/>
        <w:rPr>
          <w:rFonts w:ascii="Dubai" w:hAnsi="Dubai" w:cs="Dubai"/>
          <w:lang w:bidi="fa-IR"/>
        </w:rPr>
      </w:pPr>
      <w:r w:rsidRPr="00FA33B9">
        <w:rPr>
          <w:rFonts w:ascii="Dubai" w:hAnsi="Dubai" w:cs="Dubai"/>
          <w:rtl/>
          <w:lang w:val="fa-IR" w:bidi="fa-IR"/>
        </w:rPr>
        <w:t>توسعه و اجرای طرح و برنامه گنجاندن CALD.</w:t>
      </w:r>
    </w:p>
    <w:p w14:paraId="46D384D7" w14:textId="77777777" w:rsidR="00D95D1A" w:rsidRPr="00FA33B9" w:rsidRDefault="007704F1" w:rsidP="00D8642F">
      <w:pPr>
        <w:pStyle w:val="Heading5"/>
        <w:bidi/>
        <w:rPr>
          <w:rFonts w:ascii="Dubai" w:hAnsi="Dubai" w:cs="Dubai"/>
          <w:lang w:bidi="fa-IR"/>
        </w:rPr>
      </w:pPr>
      <w:bookmarkStart w:id="100" w:name="_Toc256000049"/>
      <w:r w:rsidRPr="00FA33B9">
        <w:rPr>
          <w:rFonts w:ascii="Dubai" w:hAnsi="Dubai" w:cs="Dubai"/>
          <w:rtl/>
          <w:lang w:val="fa-IR" w:bidi="fa-IR"/>
        </w:rPr>
        <w:t>میان مدت</w:t>
      </w:r>
      <w:bookmarkEnd w:id="100"/>
    </w:p>
    <w:p w14:paraId="3B9BFFA7" w14:textId="77777777" w:rsidR="004F70EE" w:rsidRPr="00FA33B9" w:rsidRDefault="007704F1" w:rsidP="00D8642F">
      <w:pPr>
        <w:pStyle w:val="Heading6"/>
        <w:bidi/>
        <w:rPr>
          <w:rFonts w:ascii="Dubai" w:hAnsi="Dubai" w:cs="Dubai"/>
          <w:lang w:bidi="fa-IR"/>
        </w:rPr>
      </w:pPr>
      <w:r w:rsidRPr="00FA33B9">
        <w:rPr>
          <w:rFonts w:ascii="Dubai" w:hAnsi="Dubai" w:cs="Dubai"/>
          <w:rtl/>
          <w:lang w:val="fa-IR" w:bidi="fa-IR"/>
        </w:rPr>
        <w:t>دست آورد</w:t>
      </w:r>
    </w:p>
    <w:p w14:paraId="6AAB7172" w14:textId="77777777" w:rsidR="004F70EE" w:rsidRPr="00FA33B9" w:rsidRDefault="007704F1" w:rsidP="00D8642F">
      <w:pPr>
        <w:bidi/>
        <w:rPr>
          <w:rFonts w:ascii="Dubai" w:hAnsi="Dubai" w:cs="Dubai"/>
          <w:lang w:bidi="fa-IR"/>
        </w:rPr>
      </w:pPr>
      <w:r w:rsidRPr="00FA33B9">
        <w:rPr>
          <w:rFonts w:ascii="Dubai" w:hAnsi="Dubai" w:cs="Dubai"/>
          <w:rtl/>
          <w:lang w:val="fa-IR" w:bidi="fa-IR"/>
        </w:rPr>
        <w:t>NDIA از نظر فرهنگی یک محل کار ایمن و فراگیر است.</w:t>
      </w:r>
    </w:p>
    <w:p w14:paraId="4E2C2311" w14:textId="77777777" w:rsidR="004F70EE" w:rsidRPr="00FA33B9" w:rsidRDefault="007704F1" w:rsidP="00D8642F">
      <w:pPr>
        <w:pStyle w:val="Heading6"/>
        <w:bidi/>
        <w:rPr>
          <w:rFonts w:ascii="Dubai" w:hAnsi="Dubai" w:cs="Dubai"/>
          <w:lang w:bidi="fa-IR"/>
        </w:rPr>
      </w:pPr>
      <w:r w:rsidRPr="00FA33B9">
        <w:rPr>
          <w:rFonts w:ascii="Dubai" w:hAnsi="Dubai" w:cs="Dubai"/>
          <w:rtl/>
          <w:lang w:val="fa-IR" w:bidi="fa-IR"/>
        </w:rPr>
        <w:t>مقیاس پیشرفت</w:t>
      </w:r>
    </w:p>
    <w:p w14:paraId="0E4A184C" w14:textId="77777777" w:rsidR="004F70EE" w:rsidRPr="00FA33B9" w:rsidRDefault="007704F1" w:rsidP="00D8642F">
      <w:pPr>
        <w:bidi/>
        <w:rPr>
          <w:rFonts w:ascii="Dubai" w:hAnsi="Dubai" w:cs="Dubai"/>
          <w:lang w:bidi="fa-IR"/>
        </w:rPr>
      </w:pPr>
      <w:r w:rsidRPr="00FA33B9">
        <w:rPr>
          <w:rFonts w:ascii="Dubai" w:hAnsi="Dubai" w:cs="Dubai"/>
          <w:rtl/>
          <w:lang w:val="fa-IR" w:bidi="fa-IR"/>
        </w:rPr>
        <w:t>افزایش نرخ نگهداری و فرصت های پیشرفت شغلی برای کارکنان NDIS از پیشینه CALD.</w:t>
      </w:r>
    </w:p>
    <w:p w14:paraId="4B92DC46" w14:textId="77777777" w:rsidR="00BD7632" w:rsidRPr="00FA33B9" w:rsidRDefault="007704F1" w:rsidP="00D8642F">
      <w:pPr>
        <w:pStyle w:val="Heading4"/>
        <w:bidi/>
        <w:rPr>
          <w:rFonts w:ascii="Dubai" w:hAnsi="Dubai" w:cs="Dubai"/>
          <w:lang w:bidi="fa-IR"/>
        </w:rPr>
      </w:pPr>
      <w:bookmarkStart w:id="101" w:name="_Toc256000050"/>
      <w:r w:rsidRPr="00FA33B9">
        <w:rPr>
          <w:rFonts w:ascii="Dubai" w:hAnsi="Dubai" w:cs="Dubai"/>
          <w:rtl/>
          <w:lang w:val="fa-IR" w:bidi="fa-IR"/>
        </w:rPr>
        <w:t>اقدام 12</w:t>
      </w:r>
      <w:bookmarkEnd w:id="101"/>
    </w:p>
    <w:p w14:paraId="5C1939E7" w14:textId="77777777" w:rsidR="004F70EE" w:rsidRPr="00FA33B9" w:rsidRDefault="007704F1" w:rsidP="004F70EE">
      <w:pPr>
        <w:bidi/>
        <w:rPr>
          <w:rFonts w:ascii="Dubai" w:hAnsi="Dubai" w:cs="Dubai"/>
          <w:lang w:bidi="fa-IR"/>
        </w:rPr>
      </w:pPr>
      <w:r w:rsidRPr="00FA33B9">
        <w:rPr>
          <w:rFonts w:ascii="Dubai" w:hAnsi="Dubai" w:cs="Dubai"/>
          <w:rtl/>
          <w:lang w:val="fa-IR" w:bidi="fa-IR"/>
        </w:rPr>
        <w:t xml:space="preserve">ایجاد جامعه کاری که یادگیری های خود را به اشتراک بگذارند تا به کارکنان کمک کند مهارت های خود را بهبود بخشند تا بتوانند بهتر از جوامع ناشنوا، ناشنوا/نابینا و کم شنوا حمایت کنند. این تیم شامل کارکنان </w:t>
      </w:r>
      <w:r w:rsidRPr="00FA33B9">
        <w:rPr>
          <w:rFonts w:ascii="Dubai" w:hAnsi="Dubai" w:cs="Dubai"/>
          <w:rtl/>
          <w:lang w:val="fa-IR" w:bidi="fa-IR"/>
        </w:rPr>
        <w:lastRenderedPageBreak/>
        <w:t>و شرکای NDIS خواهد بود که در استفاده از Auslan مهارت دارند. این امر دسترسی را از طریق دستورالعمل ها، فرآیندها و پشتیبانی از فرصت های مشارکت بهبود می بخشد.</w:t>
      </w:r>
    </w:p>
    <w:p w14:paraId="4ECF2FE7" w14:textId="77777777" w:rsidR="00A910A4" w:rsidRPr="00FA33B9" w:rsidRDefault="007704F1" w:rsidP="00D8642F">
      <w:pPr>
        <w:pStyle w:val="Heading5"/>
        <w:bidi/>
        <w:rPr>
          <w:rFonts w:ascii="Dubai" w:hAnsi="Dubai" w:cs="Dubai"/>
          <w:lang w:bidi="fa-IR"/>
        </w:rPr>
      </w:pPr>
      <w:bookmarkStart w:id="102" w:name="_Toc256000051"/>
      <w:r w:rsidRPr="00FA33B9">
        <w:rPr>
          <w:rFonts w:ascii="Dubai" w:hAnsi="Dubai" w:cs="Dubai"/>
          <w:rtl/>
          <w:lang w:val="fa-IR" w:bidi="fa-IR"/>
        </w:rPr>
        <w:t>کوتاه مدت</w:t>
      </w:r>
      <w:bookmarkEnd w:id="102"/>
    </w:p>
    <w:p w14:paraId="7D6D9AB7" w14:textId="77777777" w:rsidR="004F70EE" w:rsidRPr="00FA33B9" w:rsidRDefault="007704F1" w:rsidP="00D8642F">
      <w:pPr>
        <w:pStyle w:val="Heading6"/>
        <w:bidi/>
        <w:rPr>
          <w:rFonts w:ascii="Dubai" w:hAnsi="Dubai" w:cs="Dubai"/>
          <w:lang w:bidi="fa-IR"/>
        </w:rPr>
      </w:pPr>
      <w:r w:rsidRPr="00FA33B9">
        <w:rPr>
          <w:rFonts w:ascii="Dubai" w:hAnsi="Dubai" w:cs="Dubai"/>
          <w:rtl/>
          <w:lang w:val="fa-IR" w:bidi="fa-IR"/>
        </w:rPr>
        <w:t>دست آورد</w:t>
      </w:r>
    </w:p>
    <w:p w14:paraId="70D54A99" w14:textId="77777777" w:rsidR="004F70EE" w:rsidRPr="00FA33B9" w:rsidRDefault="007704F1" w:rsidP="00D8642F">
      <w:pPr>
        <w:bidi/>
        <w:rPr>
          <w:rFonts w:ascii="Dubai" w:hAnsi="Dubai" w:cs="Dubai"/>
          <w:lang w:bidi="fa-IR"/>
        </w:rPr>
      </w:pPr>
      <w:r w:rsidRPr="00FA33B9">
        <w:rPr>
          <w:rFonts w:ascii="Dubai" w:hAnsi="Dubai" w:cs="Dubai"/>
          <w:rtl/>
          <w:lang w:val="fa-IR" w:bidi="fa-IR"/>
        </w:rPr>
        <w:t>قابلیت‌های فرهنگی کارکنان و شرکای NDIS تقویت می‌شود و تعامل فرهنگی مناسب و ایمن با جوامع ناشنوا، نابینا/ناشنوا و کم‌شنوا ایجاد می‌کند.</w:t>
      </w:r>
    </w:p>
    <w:p w14:paraId="419BD3FB" w14:textId="77777777" w:rsidR="004F70EE" w:rsidRPr="00FA33B9" w:rsidRDefault="007704F1" w:rsidP="00D8642F">
      <w:pPr>
        <w:pStyle w:val="Heading6"/>
        <w:bidi/>
        <w:rPr>
          <w:rFonts w:ascii="Dubai" w:hAnsi="Dubai" w:cs="Dubai"/>
          <w:lang w:bidi="fa-IR"/>
        </w:rPr>
      </w:pPr>
      <w:r w:rsidRPr="00FA33B9">
        <w:rPr>
          <w:rFonts w:ascii="Dubai" w:hAnsi="Dubai" w:cs="Dubai"/>
          <w:rtl/>
          <w:lang w:val="fa-IR" w:bidi="fa-IR"/>
        </w:rPr>
        <w:t>معیارهای پیشرفت</w:t>
      </w:r>
    </w:p>
    <w:p w14:paraId="12201C87" w14:textId="77777777" w:rsidR="004F70EE" w:rsidRPr="00FA33B9" w:rsidRDefault="007704F1" w:rsidP="004F70EE">
      <w:pPr>
        <w:pStyle w:val="ListParagraph"/>
        <w:numPr>
          <w:ilvl w:val="0"/>
          <w:numId w:val="26"/>
        </w:numPr>
        <w:bidi/>
        <w:rPr>
          <w:rFonts w:ascii="Dubai" w:hAnsi="Dubai" w:cs="Dubai"/>
          <w:lang w:bidi="fa-IR"/>
        </w:rPr>
      </w:pPr>
      <w:r w:rsidRPr="00FA33B9">
        <w:rPr>
          <w:rFonts w:ascii="Dubai" w:hAnsi="Dubai" w:cs="Dubai"/>
          <w:rtl/>
          <w:lang w:val="fa-IR" w:bidi="fa-IR"/>
        </w:rPr>
        <w:t>ایجاد جامعه کاری.</w:t>
      </w:r>
    </w:p>
    <w:p w14:paraId="74F3206F" w14:textId="77777777" w:rsidR="004F70EE" w:rsidRPr="00FA33B9" w:rsidRDefault="007704F1" w:rsidP="006E2AC4">
      <w:pPr>
        <w:pStyle w:val="ListParagraph"/>
        <w:keepNext/>
        <w:numPr>
          <w:ilvl w:val="0"/>
          <w:numId w:val="26"/>
        </w:numPr>
        <w:bidi/>
        <w:ind w:left="714" w:hanging="357"/>
        <w:rPr>
          <w:rFonts w:ascii="Dubai" w:hAnsi="Dubai" w:cs="Dubai"/>
          <w:lang w:bidi="fa-IR"/>
        </w:rPr>
      </w:pPr>
      <w:r w:rsidRPr="00FA33B9">
        <w:rPr>
          <w:rFonts w:ascii="Dubai" w:hAnsi="Dubai" w:cs="Dubai"/>
          <w:rtl/>
          <w:lang w:val="fa-IR" w:bidi="fa-IR"/>
        </w:rPr>
        <w:t>تعداد و درصد کارکنان و شرکای NDIS که ابتکارات ایجاد قابلیت را در زمینه قابلیت‌های فرهنگی مربوط به جوامع ناشنوا، ناشنوا/نابینا و کم شنوا تکمیل کرده‌اند.</w:t>
      </w:r>
    </w:p>
    <w:p w14:paraId="2E3047C6" w14:textId="77777777" w:rsidR="00323216" w:rsidRPr="00FA33B9" w:rsidRDefault="007704F1" w:rsidP="004F70EE">
      <w:pPr>
        <w:pStyle w:val="ListParagraph"/>
        <w:numPr>
          <w:ilvl w:val="0"/>
          <w:numId w:val="26"/>
        </w:numPr>
        <w:bidi/>
        <w:rPr>
          <w:rFonts w:ascii="Dubai" w:hAnsi="Dubai" w:cs="Dubai"/>
          <w:lang w:bidi="fa-IR"/>
        </w:rPr>
      </w:pPr>
      <w:r w:rsidRPr="00FA33B9">
        <w:rPr>
          <w:rFonts w:ascii="Dubai" w:hAnsi="Dubai" w:cs="Dubai"/>
          <w:rtl/>
          <w:lang w:val="fa-IR" w:bidi="fa-IR"/>
        </w:rPr>
        <w:t>بازخورد جوامع ناشنوایان، ناشنوا/نابینان و کم شنوایان در مورد مناسب بودن تعامل کارکنان NDIS و شرکا، دسترسی به منابع و استفاده از NDIS.</w:t>
      </w:r>
    </w:p>
    <w:p w14:paraId="0D3E3DBE" w14:textId="77777777" w:rsidR="00576D7A" w:rsidRPr="00FA33B9" w:rsidRDefault="007704F1" w:rsidP="00D8642F">
      <w:pPr>
        <w:pStyle w:val="Heading5"/>
        <w:bidi/>
        <w:rPr>
          <w:rFonts w:ascii="Dubai" w:hAnsi="Dubai" w:cs="Dubai"/>
          <w:lang w:bidi="fa-IR"/>
        </w:rPr>
      </w:pPr>
      <w:bookmarkStart w:id="103" w:name="_Toc256000052"/>
      <w:r w:rsidRPr="00FA33B9">
        <w:rPr>
          <w:rFonts w:ascii="Dubai" w:hAnsi="Dubai" w:cs="Dubai"/>
          <w:rtl/>
          <w:lang w:val="fa-IR" w:bidi="fa-IR"/>
        </w:rPr>
        <w:t>میان مدت</w:t>
      </w:r>
      <w:bookmarkEnd w:id="103"/>
    </w:p>
    <w:p w14:paraId="27D34817" w14:textId="77777777" w:rsidR="004F70EE" w:rsidRPr="00FA33B9" w:rsidRDefault="007704F1" w:rsidP="00D8642F">
      <w:pPr>
        <w:pStyle w:val="Heading6"/>
        <w:bidi/>
        <w:rPr>
          <w:rFonts w:ascii="Dubai" w:hAnsi="Dubai" w:cs="Dubai"/>
          <w:lang w:bidi="fa-IR"/>
        </w:rPr>
      </w:pPr>
      <w:r w:rsidRPr="00FA33B9">
        <w:rPr>
          <w:rFonts w:ascii="Dubai" w:hAnsi="Dubai" w:cs="Dubai"/>
          <w:rtl/>
          <w:lang w:val="fa-IR" w:bidi="fa-IR"/>
        </w:rPr>
        <w:t>دست آورد</w:t>
      </w:r>
    </w:p>
    <w:p w14:paraId="6F815852" w14:textId="77777777" w:rsidR="004F70EE" w:rsidRPr="00FA33B9" w:rsidRDefault="007704F1" w:rsidP="00D8642F">
      <w:pPr>
        <w:bidi/>
        <w:rPr>
          <w:rFonts w:ascii="Dubai" w:hAnsi="Dubai" w:cs="Dubai"/>
          <w:lang w:bidi="fa-IR"/>
        </w:rPr>
      </w:pPr>
      <w:r w:rsidRPr="00FA33B9">
        <w:rPr>
          <w:rFonts w:ascii="Dubai" w:hAnsi="Dubai" w:cs="Dubai"/>
          <w:rtl/>
          <w:lang w:val="fa-IR" w:bidi="fa-IR"/>
        </w:rPr>
        <w:t>کارکنان و شرکای NDIS توانایی تعامل مناسب با جوامع ناشنوایان، ناشنوا/نابینان و کم شنوایان را بهبود بخشیده اند.</w:t>
      </w:r>
    </w:p>
    <w:p w14:paraId="502623F2" w14:textId="77777777" w:rsidR="004F70EE" w:rsidRPr="00FA33B9" w:rsidRDefault="007704F1" w:rsidP="00D8642F">
      <w:pPr>
        <w:pStyle w:val="Heading6"/>
        <w:bidi/>
        <w:rPr>
          <w:rFonts w:ascii="Dubai" w:hAnsi="Dubai" w:cs="Dubai"/>
          <w:lang w:bidi="fa-IR"/>
        </w:rPr>
      </w:pPr>
      <w:r w:rsidRPr="00FA33B9">
        <w:rPr>
          <w:rFonts w:ascii="Dubai" w:hAnsi="Dubai" w:cs="Dubai"/>
          <w:rtl/>
          <w:lang w:val="fa-IR" w:bidi="fa-IR"/>
        </w:rPr>
        <w:t>معیارهای پیشرفت</w:t>
      </w:r>
    </w:p>
    <w:p w14:paraId="623DD2F4" w14:textId="77777777" w:rsidR="009A7CC7" w:rsidRPr="00FA33B9" w:rsidRDefault="007704F1" w:rsidP="006E2AC4">
      <w:pPr>
        <w:pStyle w:val="ListParagraph"/>
        <w:keepNext/>
        <w:numPr>
          <w:ilvl w:val="0"/>
          <w:numId w:val="26"/>
        </w:numPr>
        <w:bidi/>
        <w:ind w:left="714" w:hanging="357"/>
        <w:rPr>
          <w:rFonts w:ascii="Dubai" w:hAnsi="Dubai" w:cs="Dubai"/>
          <w:lang w:bidi="fa-IR"/>
        </w:rPr>
      </w:pPr>
      <w:r w:rsidRPr="00FA33B9">
        <w:rPr>
          <w:rFonts w:ascii="Dubai" w:hAnsi="Dubai" w:cs="Dubai"/>
          <w:rtl/>
          <w:lang w:val="fa-IR" w:bidi="fa-IR"/>
        </w:rPr>
        <w:t>تعداد و درصد ابتکارات ایجاد قابلیت تکمیل شده در مورد قابلیت‌های فرهنگی مربوط به جوامع ناشنوا، ناشنوا/نابینا و کم شنوا.</w:t>
      </w:r>
    </w:p>
    <w:p w14:paraId="78D2C4E3" w14:textId="44CD3044" w:rsidR="009A7CC7" w:rsidRPr="00FA33B9" w:rsidRDefault="007704F1" w:rsidP="009A7CC7">
      <w:pPr>
        <w:pStyle w:val="ListParagraph"/>
        <w:numPr>
          <w:ilvl w:val="0"/>
          <w:numId w:val="26"/>
        </w:numPr>
        <w:bidi/>
        <w:rPr>
          <w:rFonts w:ascii="Dubai" w:hAnsi="Dubai" w:cs="Dubai"/>
          <w:lang w:bidi="fa-IR"/>
        </w:rPr>
      </w:pPr>
      <w:r w:rsidRPr="00FA33B9">
        <w:rPr>
          <w:rFonts w:ascii="Dubai" w:hAnsi="Dubai" w:cs="Dubai"/>
          <w:rtl/>
          <w:lang w:val="fa-IR" w:bidi="fa-IR"/>
        </w:rPr>
        <w:t>بازخورد جوامع ناشنوایان، ناشنوا/نابینا</w:t>
      </w:r>
      <w:r w:rsidR="00A54A41">
        <w:rPr>
          <w:rFonts w:ascii="Dubai" w:hAnsi="Dubai" w:cs="Dubai"/>
          <w:rtl/>
          <w:lang w:val="fa-IR" w:bidi="fa-IR"/>
        </w:rPr>
        <w:t>یا</w:t>
      </w:r>
      <w:r w:rsidRPr="00FA33B9">
        <w:rPr>
          <w:rFonts w:ascii="Dubai" w:hAnsi="Dubai" w:cs="Dubai"/>
          <w:rtl/>
          <w:lang w:val="fa-IR" w:bidi="fa-IR"/>
        </w:rPr>
        <w:t>ن و کم شنوایان در مورد مناسب بودن تعامل کارکنان NDIS و شرکا</w:t>
      </w:r>
      <w:r w:rsidR="00A54A41">
        <w:rPr>
          <w:rFonts w:ascii="Dubai" w:hAnsi="Dubai" w:cs="Dubai"/>
          <w:rtl/>
          <w:lang w:val="fa-IR" w:bidi="fa-IR"/>
        </w:rPr>
        <w:t>ء</w:t>
      </w:r>
      <w:r w:rsidRPr="00FA33B9">
        <w:rPr>
          <w:rFonts w:ascii="Dubai" w:hAnsi="Dubai" w:cs="Dubai"/>
          <w:rtl/>
          <w:lang w:val="fa-IR" w:bidi="fa-IR"/>
        </w:rPr>
        <w:t>، دسترسی به منابع و استفاده از NDIS.</w:t>
      </w:r>
    </w:p>
    <w:p w14:paraId="48D82808" w14:textId="77777777" w:rsidR="009A7CC7" w:rsidRPr="00FA33B9" w:rsidRDefault="007704F1" w:rsidP="009A7CC7">
      <w:pPr>
        <w:spacing w:after="0" w:line="240" w:lineRule="auto"/>
        <w:rPr>
          <w:rFonts w:ascii="Dubai" w:hAnsi="Dubai" w:cs="Dubai"/>
          <w:lang w:bidi="fa-IR"/>
        </w:rPr>
      </w:pPr>
      <w:r w:rsidRPr="00FA33B9">
        <w:rPr>
          <w:rFonts w:ascii="Dubai" w:hAnsi="Dubai" w:cs="Dubai"/>
          <w:lang w:bidi="fa-IR"/>
        </w:rPr>
        <w:br w:type="page"/>
      </w:r>
    </w:p>
    <w:p w14:paraId="2784A694" w14:textId="77777777" w:rsidR="00625B1A" w:rsidRPr="00FA33B9" w:rsidRDefault="007704F1" w:rsidP="00CD4C8A">
      <w:pPr>
        <w:pStyle w:val="Heading2"/>
        <w:bidi/>
        <w:ind w:left="709"/>
        <w:rPr>
          <w:rFonts w:ascii="Dubai" w:hAnsi="Dubai" w:cs="Dubai"/>
          <w:lang w:bidi="fa-IR"/>
        </w:rPr>
      </w:pPr>
      <w:bookmarkStart w:id="104" w:name="_Toc256000053"/>
      <w:bookmarkStart w:id="105" w:name="_Toc135923308"/>
      <w:bookmarkStart w:id="106" w:name="_Toc135926160"/>
      <w:bookmarkStart w:id="107" w:name="_Toc137148830"/>
      <w:bookmarkStart w:id="108" w:name="_Toc137149330"/>
      <w:bookmarkStart w:id="109" w:name="_Toc137149461"/>
      <w:bookmarkStart w:id="110" w:name="_Toc137150067"/>
      <w:bookmarkStart w:id="111" w:name="_Toc138237266"/>
      <w:bookmarkStart w:id="112" w:name="_Toc140076740"/>
      <w:r w:rsidRPr="00FA33B9">
        <w:rPr>
          <w:rFonts w:ascii="Dubai" w:hAnsi="Dubai" w:cs="Dubai"/>
          <w:rtl/>
          <w:lang w:val="fa-IR" w:bidi="fa-IR"/>
        </w:rPr>
        <w:lastRenderedPageBreak/>
        <w:t>ارتباطات در دسترس</w:t>
      </w:r>
      <w:bookmarkEnd w:id="104"/>
    </w:p>
    <w:p w14:paraId="26F75648" w14:textId="77777777" w:rsidR="00BD7632" w:rsidRPr="00FA33B9" w:rsidRDefault="007704F1" w:rsidP="00D8642F">
      <w:pPr>
        <w:pStyle w:val="Heading3"/>
        <w:bidi/>
        <w:rPr>
          <w:rFonts w:ascii="Dubai" w:hAnsi="Dubai" w:cs="Dubai"/>
          <w:lang w:bidi="fa-IR"/>
        </w:rPr>
      </w:pPr>
      <w:bookmarkStart w:id="113" w:name="_Toc256000054"/>
      <w:r w:rsidRPr="00FA33B9">
        <w:rPr>
          <w:rFonts w:ascii="Dubai" w:hAnsi="Dubai" w:cs="Dubai"/>
          <w:rtl/>
          <w:lang w:val="fa-IR" w:bidi="fa-IR"/>
        </w:rPr>
        <w:t>هدف 6</w:t>
      </w:r>
      <w:bookmarkEnd w:id="113"/>
    </w:p>
    <w:p w14:paraId="79B5CBD0" w14:textId="77777777" w:rsidR="009A7CC7" w:rsidRPr="00FA33B9" w:rsidRDefault="007704F1" w:rsidP="00625B1A">
      <w:pPr>
        <w:bidi/>
        <w:rPr>
          <w:rFonts w:ascii="Dubai" w:hAnsi="Dubai" w:cs="Dubai"/>
          <w:lang w:bidi="fa-IR"/>
        </w:rPr>
      </w:pPr>
      <w:r w:rsidRPr="00FA33B9">
        <w:rPr>
          <w:rFonts w:ascii="Dubai" w:hAnsi="Dubai" w:cs="Dubai"/>
          <w:rtl/>
          <w:lang w:val="fa-IR" w:bidi="fa-IR"/>
        </w:rPr>
        <w:t>کانال های ارتباطی موثر برای جوامع CALD و شرکت کنندگان توسط NDIS شناسایی و استفاده می شود.</w:t>
      </w:r>
      <w:bookmarkEnd w:id="105"/>
      <w:bookmarkEnd w:id="106"/>
      <w:bookmarkEnd w:id="107"/>
      <w:bookmarkEnd w:id="108"/>
      <w:bookmarkEnd w:id="109"/>
      <w:bookmarkEnd w:id="110"/>
      <w:bookmarkEnd w:id="111"/>
      <w:bookmarkEnd w:id="112"/>
    </w:p>
    <w:p w14:paraId="4E58EB97" w14:textId="77777777" w:rsidR="00BD7632" w:rsidRPr="00FA33B9" w:rsidRDefault="007704F1" w:rsidP="00D8642F">
      <w:pPr>
        <w:pStyle w:val="Heading4"/>
        <w:bidi/>
        <w:rPr>
          <w:rFonts w:ascii="Dubai" w:hAnsi="Dubai" w:cs="Dubai"/>
          <w:lang w:bidi="fa-IR"/>
        </w:rPr>
      </w:pPr>
      <w:bookmarkStart w:id="114" w:name="_Toc256000055"/>
      <w:r w:rsidRPr="00FA33B9">
        <w:rPr>
          <w:rFonts w:ascii="Dubai" w:hAnsi="Dubai" w:cs="Dubai"/>
          <w:rtl/>
          <w:lang w:val="fa-IR" w:bidi="fa-IR"/>
        </w:rPr>
        <w:t>اقدام 13</w:t>
      </w:r>
      <w:bookmarkEnd w:id="114"/>
    </w:p>
    <w:p w14:paraId="4452D19A" w14:textId="77777777" w:rsidR="009A7CC7" w:rsidRPr="00FA33B9" w:rsidRDefault="007704F1" w:rsidP="004337BE">
      <w:pPr>
        <w:bidi/>
        <w:rPr>
          <w:rFonts w:ascii="Dubai" w:hAnsi="Dubai" w:cs="Dubai"/>
          <w:lang w:bidi="fa-IR"/>
        </w:rPr>
      </w:pPr>
      <w:r w:rsidRPr="00FA33B9">
        <w:rPr>
          <w:rFonts w:ascii="Dubai" w:hAnsi="Dubai" w:cs="Dubai"/>
          <w:rtl/>
          <w:lang w:val="fa-IR" w:bidi="fa-IR"/>
        </w:rPr>
        <w:t>همکاری با جوامع CALD، کمیسیون NDIS و بخش برای ایجاد و اجرای دستورالعمل‌ها در مورد چگونگی برقراری ارتباط مؤثر و تعامل با افراد دارای معلولیت با پیشینه CALD این شامل اطلاعات به زبان شان و از طریق کانال های مختلف مانند ویدئویی، صوتی و چاپی می شود.</w:t>
      </w:r>
    </w:p>
    <w:p w14:paraId="383FE14E" w14:textId="77777777" w:rsidR="005527C5" w:rsidRPr="00FA33B9" w:rsidRDefault="007704F1" w:rsidP="00D8642F">
      <w:pPr>
        <w:pStyle w:val="Heading5"/>
        <w:bidi/>
        <w:rPr>
          <w:rFonts w:ascii="Dubai" w:hAnsi="Dubai" w:cs="Dubai"/>
          <w:lang w:bidi="fa-IR"/>
        </w:rPr>
      </w:pPr>
      <w:bookmarkStart w:id="115" w:name="_Toc256000056"/>
      <w:r w:rsidRPr="00FA33B9">
        <w:rPr>
          <w:rFonts w:ascii="Dubai" w:hAnsi="Dubai" w:cs="Dubai"/>
          <w:rtl/>
          <w:lang w:val="fa-IR" w:bidi="fa-IR"/>
        </w:rPr>
        <w:t>کوتاه مدت</w:t>
      </w:r>
      <w:bookmarkEnd w:id="115"/>
    </w:p>
    <w:p w14:paraId="05B33772" w14:textId="77777777" w:rsidR="009A7CC7" w:rsidRPr="00FA33B9" w:rsidRDefault="007704F1" w:rsidP="00D8642F">
      <w:pPr>
        <w:pStyle w:val="Heading6"/>
        <w:bidi/>
        <w:rPr>
          <w:rFonts w:ascii="Dubai" w:hAnsi="Dubai" w:cs="Dubai"/>
          <w:lang w:bidi="fa-IR"/>
        </w:rPr>
      </w:pPr>
      <w:r w:rsidRPr="00FA33B9">
        <w:rPr>
          <w:rFonts w:ascii="Dubai" w:hAnsi="Dubai" w:cs="Dubai"/>
          <w:rtl/>
          <w:lang w:val="fa-IR" w:bidi="fa-IR"/>
        </w:rPr>
        <w:t>دست آورد</w:t>
      </w:r>
    </w:p>
    <w:p w14:paraId="4762B62E" w14:textId="77777777" w:rsidR="009A7CC7" w:rsidRPr="00FA33B9" w:rsidRDefault="007704F1" w:rsidP="00D8642F">
      <w:pPr>
        <w:bidi/>
        <w:rPr>
          <w:rFonts w:ascii="Dubai" w:hAnsi="Dubai" w:cs="Dubai"/>
          <w:lang w:bidi="fa-IR"/>
        </w:rPr>
      </w:pPr>
      <w:r w:rsidRPr="00FA33B9">
        <w:rPr>
          <w:rFonts w:ascii="Dubai" w:hAnsi="Dubai" w:cs="Dubai"/>
          <w:rtl/>
          <w:lang w:val="fa-IR" w:bidi="fa-IR"/>
        </w:rPr>
        <w:t>رهنمودها تدوین شده و شامل بهترین رویکردهای عملی برای ارتباط و تعامل با جوامع و شرکت کنندگان CALD است.</w:t>
      </w:r>
    </w:p>
    <w:p w14:paraId="30F3CB2B" w14:textId="77777777" w:rsidR="009A7CC7" w:rsidRPr="00FA33B9" w:rsidRDefault="007704F1" w:rsidP="00D8642F">
      <w:pPr>
        <w:pStyle w:val="Heading6"/>
        <w:bidi/>
        <w:rPr>
          <w:rFonts w:ascii="Dubai" w:hAnsi="Dubai" w:cs="Dubai"/>
          <w:lang w:bidi="fa-IR"/>
        </w:rPr>
      </w:pPr>
      <w:r w:rsidRPr="00FA33B9">
        <w:rPr>
          <w:rFonts w:ascii="Dubai" w:hAnsi="Dubai" w:cs="Dubai"/>
          <w:rtl/>
          <w:lang w:val="fa-IR" w:bidi="fa-IR"/>
        </w:rPr>
        <w:t>مقیاس پیشرفت</w:t>
      </w:r>
    </w:p>
    <w:p w14:paraId="13C5FCE7" w14:textId="77777777" w:rsidR="009A7CC7" w:rsidRPr="00FA33B9" w:rsidRDefault="007704F1" w:rsidP="00D8642F">
      <w:pPr>
        <w:bidi/>
        <w:rPr>
          <w:rFonts w:ascii="Dubai" w:hAnsi="Dubai" w:cs="Dubai"/>
          <w:lang w:bidi="fa-IR"/>
        </w:rPr>
      </w:pPr>
      <w:r w:rsidRPr="00FA33B9">
        <w:rPr>
          <w:rFonts w:ascii="Dubai" w:hAnsi="Dubai" w:cs="Dubai"/>
          <w:rtl/>
          <w:lang w:val="fa-IR" w:bidi="fa-IR"/>
        </w:rPr>
        <w:t xml:space="preserve"> بهترین رهنمودهای عملی بهبود یافته و اجرا شده اند.</w:t>
      </w:r>
    </w:p>
    <w:p w14:paraId="2D83D9F3" w14:textId="77777777" w:rsidR="000440D8" w:rsidRPr="00FA33B9" w:rsidRDefault="007704F1" w:rsidP="00D8642F">
      <w:pPr>
        <w:pStyle w:val="Heading5"/>
        <w:bidi/>
        <w:rPr>
          <w:rFonts w:ascii="Dubai" w:hAnsi="Dubai" w:cs="Dubai"/>
          <w:lang w:bidi="fa-IR"/>
        </w:rPr>
      </w:pPr>
      <w:bookmarkStart w:id="116" w:name="_Toc256000057"/>
      <w:r w:rsidRPr="00FA33B9">
        <w:rPr>
          <w:rFonts w:ascii="Dubai" w:hAnsi="Dubai" w:cs="Dubai"/>
          <w:rtl/>
          <w:lang w:val="fa-IR" w:bidi="fa-IR"/>
        </w:rPr>
        <w:t>میان مدت</w:t>
      </w:r>
      <w:bookmarkEnd w:id="116"/>
    </w:p>
    <w:p w14:paraId="364D0350" w14:textId="77777777" w:rsidR="009A7CC7" w:rsidRPr="00FA33B9" w:rsidRDefault="007704F1" w:rsidP="00D8642F">
      <w:pPr>
        <w:pStyle w:val="Heading6"/>
        <w:bidi/>
        <w:rPr>
          <w:rFonts w:ascii="Dubai" w:hAnsi="Dubai" w:cs="Dubai"/>
          <w:lang w:bidi="fa-IR"/>
        </w:rPr>
      </w:pPr>
      <w:r w:rsidRPr="00FA33B9">
        <w:rPr>
          <w:rFonts w:ascii="Dubai" w:hAnsi="Dubai" w:cs="Dubai"/>
          <w:rtl/>
          <w:lang w:val="fa-IR" w:bidi="fa-IR"/>
        </w:rPr>
        <w:t>دست آورد</w:t>
      </w:r>
    </w:p>
    <w:p w14:paraId="4384EB34" w14:textId="77777777" w:rsidR="009A7CC7" w:rsidRPr="00FA33B9" w:rsidRDefault="007704F1" w:rsidP="00D8642F">
      <w:pPr>
        <w:bidi/>
        <w:rPr>
          <w:rFonts w:ascii="Dubai" w:hAnsi="Dubai" w:cs="Dubai"/>
          <w:lang w:bidi="fa-IR"/>
        </w:rPr>
      </w:pPr>
      <w:r w:rsidRPr="00FA33B9">
        <w:rPr>
          <w:rFonts w:ascii="Dubai" w:hAnsi="Dubai" w:cs="Dubai"/>
          <w:rtl/>
          <w:lang w:val="fa-IR" w:bidi="fa-IR"/>
        </w:rPr>
        <w:t>NDIS تعامل با جوامع و شرکت کنندگان CALD را افزایش داده است.</w:t>
      </w:r>
    </w:p>
    <w:p w14:paraId="5D400D3E" w14:textId="77777777" w:rsidR="009A7CC7" w:rsidRPr="00FA33B9" w:rsidRDefault="007704F1" w:rsidP="00D8642F">
      <w:pPr>
        <w:pStyle w:val="Heading6"/>
        <w:bidi/>
        <w:rPr>
          <w:rFonts w:ascii="Dubai" w:hAnsi="Dubai" w:cs="Dubai"/>
          <w:lang w:bidi="fa-IR"/>
        </w:rPr>
      </w:pPr>
      <w:r w:rsidRPr="00FA33B9">
        <w:rPr>
          <w:rFonts w:ascii="Dubai" w:hAnsi="Dubai" w:cs="Dubai"/>
          <w:rtl/>
          <w:lang w:val="fa-IR" w:bidi="fa-IR"/>
        </w:rPr>
        <w:t>مقیاس پیشرفت</w:t>
      </w:r>
    </w:p>
    <w:p w14:paraId="7D48FE2D" w14:textId="77777777" w:rsidR="009A7CC7" w:rsidRPr="00FA33B9" w:rsidRDefault="007704F1" w:rsidP="00D8642F">
      <w:pPr>
        <w:bidi/>
        <w:rPr>
          <w:rFonts w:ascii="Dubai" w:hAnsi="Dubai" w:cs="Dubai"/>
          <w:lang w:bidi="fa-IR"/>
        </w:rPr>
      </w:pPr>
      <w:r w:rsidRPr="00FA33B9">
        <w:rPr>
          <w:rFonts w:ascii="Dubai" w:hAnsi="Dubai" w:cs="Dubai"/>
          <w:rtl/>
          <w:lang w:val="fa-IR" w:bidi="fa-IR"/>
        </w:rPr>
        <w:t>بازخورد شرکت کنندگان، ارائه دهندگان خدمات و بخش CALD در مورد اثربخشی به روز رسانی ها، ارتباطات و کانال های مورد استفاده.</w:t>
      </w:r>
    </w:p>
    <w:p w14:paraId="744C11CF" w14:textId="77777777" w:rsidR="00BD7632" w:rsidRPr="00FA33B9" w:rsidRDefault="007704F1" w:rsidP="00D8642F">
      <w:pPr>
        <w:pStyle w:val="Heading4"/>
        <w:bidi/>
        <w:rPr>
          <w:rFonts w:ascii="Dubai" w:hAnsi="Dubai" w:cs="Dubai"/>
          <w:lang w:bidi="fa-IR"/>
        </w:rPr>
      </w:pPr>
      <w:bookmarkStart w:id="117" w:name="_Toc256000058"/>
      <w:r w:rsidRPr="00FA33B9">
        <w:rPr>
          <w:rFonts w:ascii="Dubai" w:hAnsi="Dubai" w:cs="Dubai"/>
          <w:rtl/>
          <w:lang w:val="fa-IR" w:bidi="fa-IR"/>
        </w:rPr>
        <w:lastRenderedPageBreak/>
        <w:t>اقدام 14</w:t>
      </w:r>
      <w:bookmarkEnd w:id="117"/>
    </w:p>
    <w:p w14:paraId="25543001" w14:textId="77777777" w:rsidR="001825D5" w:rsidRPr="00FA33B9" w:rsidRDefault="007704F1" w:rsidP="009A7CC7">
      <w:pPr>
        <w:bidi/>
        <w:rPr>
          <w:rFonts w:ascii="Dubai" w:hAnsi="Dubai" w:cs="Dubai"/>
          <w:lang w:bidi="fa-IR"/>
        </w:rPr>
      </w:pPr>
      <w:r w:rsidRPr="00FA33B9">
        <w:rPr>
          <w:rFonts w:ascii="Dubai" w:hAnsi="Dubai" w:cs="Dubai"/>
          <w:rtl/>
          <w:lang w:val="fa-IR" w:bidi="fa-IR"/>
        </w:rPr>
        <w:t>بررسی و به‌روزرسانی وب‌سایت NDIS، پورتال myplace، برنامه NDIS من، ابزار یاب ارائه‌دهنده خدمات، پورتال ارائه‌دهنده خدمات myplace و مرکز تماس ملی برای بهبود دسترسی و رهیابی برای جوامع CALD و شرکت‌کنندگان. این شامل استفاده از اطلاعات به زبان خودشان و دسترسی به کمک زمانی که اطلاعات به زبان شان در دسترس نیست.</w:t>
      </w:r>
    </w:p>
    <w:p w14:paraId="29C26F4E" w14:textId="77777777" w:rsidR="00625B1A" w:rsidRPr="00FA33B9" w:rsidRDefault="007704F1" w:rsidP="00D8642F">
      <w:pPr>
        <w:pStyle w:val="Heading5"/>
        <w:bidi/>
        <w:rPr>
          <w:rFonts w:ascii="Dubai" w:hAnsi="Dubai" w:cs="Dubai"/>
          <w:lang w:bidi="fa-IR"/>
        </w:rPr>
      </w:pPr>
      <w:bookmarkStart w:id="118" w:name="_Toc256000059"/>
      <w:r w:rsidRPr="00FA33B9">
        <w:rPr>
          <w:rFonts w:ascii="Dubai" w:hAnsi="Dubai" w:cs="Dubai"/>
          <w:rtl/>
          <w:lang w:val="fa-IR" w:bidi="fa-IR"/>
        </w:rPr>
        <w:t>کوتاه مدت</w:t>
      </w:r>
      <w:bookmarkEnd w:id="118"/>
    </w:p>
    <w:p w14:paraId="2334CE1E" w14:textId="77777777" w:rsidR="009A7CC7" w:rsidRPr="00FA33B9" w:rsidRDefault="007704F1" w:rsidP="00D8642F">
      <w:pPr>
        <w:pStyle w:val="Heading6"/>
        <w:bidi/>
        <w:rPr>
          <w:rFonts w:ascii="Dubai" w:hAnsi="Dubai" w:cs="Dubai"/>
          <w:lang w:bidi="fa-IR"/>
        </w:rPr>
      </w:pPr>
      <w:r w:rsidRPr="00FA33B9">
        <w:rPr>
          <w:rFonts w:ascii="Dubai" w:hAnsi="Dubai" w:cs="Dubai"/>
          <w:rtl/>
          <w:lang w:val="fa-IR" w:bidi="fa-IR"/>
        </w:rPr>
        <w:t>دست آورد</w:t>
      </w:r>
    </w:p>
    <w:p w14:paraId="3BD41304" w14:textId="77777777" w:rsidR="009A7CC7" w:rsidRPr="00FA33B9" w:rsidRDefault="007704F1" w:rsidP="00D8642F">
      <w:pPr>
        <w:bidi/>
        <w:rPr>
          <w:rFonts w:ascii="Dubai" w:hAnsi="Dubai" w:cs="Dubai"/>
          <w:lang w:bidi="fa-IR"/>
        </w:rPr>
      </w:pPr>
      <w:r w:rsidRPr="00FA33B9">
        <w:rPr>
          <w:rFonts w:ascii="Dubai" w:hAnsi="Dubai" w:cs="Dubai"/>
          <w:rtl/>
          <w:lang w:val="fa-IR" w:bidi="fa-IR"/>
        </w:rPr>
        <w:t>بهبود وب سایت NDIS، پورتال myplace، برنامه NDIS من، ابزار یاب ارائه دهنده خدمات، پورتال ارائه دهنده خدمات myplace و مرکز تماس ملی دسترسی و رهیابی برای جوامع و شرکت کنندگان CALD.</w:t>
      </w:r>
    </w:p>
    <w:p w14:paraId="51EA4A2F" w14:textId="77777777" w:rsidR="009A7CC7" w:rsidRPr="00FA33B9" w:rsidRDefault="007704F1" w:rsidP="00D8642F">
      <w:pPr>
        <w:pStyle w:val="Heading6"/>
        <w:bidi/>
        <w:rPr>
          <w:rFonts w:ascii="Dubai" w:hAnsi="Dubai" w:cs="Dubai"/>
          <w:lang w:bidi="fa-IR"/>
        </w:rPr>
      </w:pPr>
      <w:r w:rsidRPr="00FA33B9">
        <w:rPr>
          <w:rFonts w:ascii="Dubai" w:hAnsi="Dubai" w:cs="Dubai"/>
          <w:rtl/>
          <w:lang w:val="fa-IR" w:bidi="fa-IR"/>
        </w:rPr>
        <w:t>مقیاس پیشرفت</w:t>
      </w:r>
    </w:p>
    <w:p w14:paraId="242CBCBA" w14:textId="77777777" w:rsidR="002C5464" w:rsidRPr="00FA33B9" w:rsidRDefault="007704F1" w:rsidP="00D8642F">
      <w:pPr>
        <w:bidi/>
        <w:rPr>
          <w:rFonts w:ascii="Dubai" w:hAnsi="Dubai" w:cs="Dubai"/>
          <w:lang w:bidi="fa-IR"/>
        </w:rPr>
      </w:pPr>
      <w:r w:rsidRPr="00FA33B9">
        <w:rPr>
          <w:rFonts w:ascii="Dubai" w:hAnsi="Dubai" w:cs="Dubai"/>
          <w:rtl/>
          <w:lang w:val="fa-IR" w:bidi="fa-IR"/>
        </w:rPr>
        <w:t>تکمیل به روز رسانی های شناسایی شده برای وب سایت NDIS، پورتال myplace، برنامه NDIS من، ابزار یاب ارائه دهنده خدمات، پورتال ارائه دهنده خدمات myplace و مرکز تماس ملی.</w:t>
      </w:r>
    </w:p>
    <w:p w14:paraId="6350E244" w14:textId="77777777" w:rsidR="00335279" w:rsidRPr="00FA33B9" w:rsidRDefault="007704F1" w:rsidP="00D8642F">
      <w:pPr>
        <w:pStyle w:val="Heading5"/>
        <w:bidi/>
        <w:rPr>
          <w:rFonts w:ascii="Dubai" w:hAnsi="Dubai" w:cs="Dubai"/>
          <w:lang w:bidi="fa-IR"/>
        </w:rPr>
      </w:pPr>
      <w:bookmarkStart w:id="119" w:name="_Toc256000060"/>
      <w:r w:rsidRPr="00FA33B9">
        <w:rPr>
          <w:rFonts w:ascii="Dubai" w:hAnsi="Dubai" w:cs="Dubai"/>
          <w:rtl/>
          <w:lang w:val="fa-IR" w:bidi="fa-IR"/>
        </w:rPr>
        <w:t>میان مدت</w:t>
      </w:r>
      <w:bookmarkEnd w:id="119"/>
    </w:p>
    <w:p w14:paraId="31053B79" w14:textId="77777777" w:rsidR="009A7CC7" w:rsidRPr="00FA33B9" w:rsidRDefault="007704F1" w:rsidP="00D8642F">
      <w:pPr>
        <w:pStyle w:val="Heading6"/>
        <w:bidi/>
        <w:rPr>
          <w:rFonts w:ascii="Dubai" w:hAnsi="Dubai" w:cs="Dubai"/>
          <w:lang w:bidi="fa-IR"/>
        </w:rPr>
      </w:pPr>
      <w:r w:rsidRPr="00FA33B9">
        <w:rPr>
          <w:rFonts w:ascii="Dubai" w:hAnsi="Dubai" w:cs="Dubai"/>
          <w:rtl/>
          <w:lang w:val="fa-IR" w:bidi="fa-IR"/>
        </w:rPr>
        <w:t>دست آورد</w:t>
      </w:r>
    </w:p>
    <w:p w14:paraId="30C75298" w14:textId="77777777" w:rsidR="009A7CC7" w:rsidRPr="00FA33B9" w:rsidRDefault="007704F1" w:rsidP="00D8642F">
      <w:pPr>
        <w:bidi/>
        <w:rPr>
          <w:rFonts w:ascii="Dubai" w:hAnsi="Dubai" w:cs="Dubai"/>
          <w:lang w:bidi="fa-IR"/>
        </w:rPr>
      </w:pPr>
      <w:r w:rsidRPr="00FA33B9">
        <w:rPr>
          <w:rFonts w:ascii="Dubai" w:hAnsi="Dubai" w:cs="Dubai"/>
          <w:rtl/>
          <w:lang w:val="fa-IR" w:bidi="fa-IR"/>
        </w:rPr>
        <w:t>شرکت کنندگان و جوامع CALD دسترسی و استفاده از وب سایت NDIS، پورتال myplace، برنامه NDIS من، ابزار یاب ارائه دهنده خدمات، پورتال ارائه دهنده خدمات myplace و مرکز تماس ملی را بهبود بخشیده اند.</w:t>
      </w:r>
    </w:p>
    <w:p w14:paraId="69B86F8D" w14:textId="77777777" w:rsidR="009A7CC7" w:rsidRPr="00FA33B9" w:rsidRDefault="007704F1" w:rsidP="00D8642F">
      <w:pPr>
        <w:pStyle w:val="Heading6"/>
        <w:bidi/>
        <w:rPr>
          <w:rFonts w:ascii="Dubai" w:hAnsi="Dubai" w:cs="Dubai"/>
          <w:lang w:bidi="fa-IR"/>
        </w:rPr>
      </w:pPr>
      <w:r w:rsidRPr="00FA33B9">
        <w:rPr>
          <w:rFonts w:ascii="Dubai" w:hAnsi="Dubai" w:cs="Dubai"/>
          <w:rtl/>
          <w:lang w:val="fa-IR" w:bidi="fa-IR"/>
        </w:rPr>
        <w:t>مقیاس پیشرفت</w:t>
      </w:r>
    </w:p>
    <w:p w14:paraId="639C685C" w14:textId="77777777" w:rsidR="009A7CC7" w:rsidRPr="00FA33B9" w:rsidRDefault="007704F1" w:rsidP="00D8642F">
      <w:pPr>
        <w:bidi/>
        <w:rPr>
          <w:rFonts w:ascii="Dubai" w:hAnsi="Dubai" w:cs="Dubai"/>
          <w:lang w:bidi="fa-IR"/>
        </w:rPr>
      </w:pPr>
      <w:r w:rsidRPr="00FA33B9">
        <w:rPr>
          <w:rFonts w:ascii="Dubai" w:hAnsi="Dubai" w:cs="Dubai"/>
          <w:rtl/>
          <w:lang w:val="fa-IR" w:bidi="fa-IR"/>
        </w:rPr>
        <w:t>افزایش استفاده از وب سایت NDIS، پورتال myplace، برنامه My NDIS، ابزار یاب ارائه دهنده خدمات، پورتال ارائه دهنده خدمات myplace و مرکز تماس ملی توسط جوامع CALD.</w:t>
      </w:r>
    </w:p>
    <w:p w14:paraId="025C8018" w14:textId="77777777" w:rsidR="00BD7632" w:rsidRPr="00FA33B9" w:rsidRDefault="007704F1" w:rsidP="00D8642F">
      <w:pPr>
        <w:pStyle w:val="Heading4"/>
        <w:bidi/>
        <w:rPr>
          <w:rFonts w:ascii="Dubai" w:hAnsi="Dubai" w:cs="Dubai"/>
          <w:lang w:bidi="fa-IR"/>
        </w:rPr>
      </w:pPr>
      <w:bookmarkStart w:id="120" w:name="_Toc256000061"/>
      <w:r w:rsidRPr="00FA33B9">
        <w:rPr>
          <w:rFonts w:ascii="Dubai" w:hAnsi="Dubai" w:cs="Dubai"/>
          <w:rtl/>
          <w:lang w:val="fa-IR" w:bidi="fa-IR"/>
        </w:rPr>
        <w:lastRenderedPageBreak/>
        <w:t>اقدام 15</w:t>
      </w:r>
      <w:bookmarkEnd w:id="120"/>
    </w:p>
    <w:p w14:paraId="31AAD70F" w14:textId="77777777" w:rsidR="009A7CC7" w:rsidRPr="00FA33B9" w:rsidRDefault="007704F1" w:rsidP="009A7CC7">
      <w:pPr>
        <w:bidi/>
        <w:rPr>
          <w:rFonts w:ascii="Dubai" w:hAnsi="Dubai" w:cs="Dubai"/>
          <w:lang w:bidi="fa-IR"/>
        </w:rPr>
      </w:pPr>
      <w:r w:rsidRPr="00FA33B9">
        <w:rPr>
          <w:rFonts w:ascii="Dubai" w:hAnsi="Dubai" w:cs="Dubai"/>
          <w:rtl/>
          <w:lang w:val="fa-IR" w:bidi="fa-IR"/>
        </w:rPr>
        <w:t>همکاری برای توسعه، انتشار و اجرای دستورالعمل های زبان، با جوامع CALD، کمیسیون NDIS و منطقه. دستورالعمل ها باید مشخص کنند که اطلاعات مربوط به NDIS باید به کدام زبان ها ترجمه شوند تا نیازهای جوامع و شرکت کنندگان CALD را برآورده کنند.</w:t>
      </w:r>
    </w:p>
    <w:p w14:paraId="02093917" w14:textId="77777777" w:rsidR="00F85BF9" w:rsidRPr="00FA33B9" w:rsidRDefault="007704F1" w:rsidP="00D8642F">
      <w:pPr>
        <w:pStyle w:val="Heading5"/>
        <w:bidi/>
        <w:rPr>
          <w:rFonts w:ascii="Dubai" w:hAnsi="Dubai" w:cs="Dubai"/>
          <w:lang w:bidi="fa-IR"/>
        </w:rPr>
      </w:pPr>
      <w:bookmarkStart w:id="121" w:name="_Toc256000062"/>
      <w:r w:rsidRPr="00FA33B9">
        <w:rPr>
          <w:rFonts w:ascii="Dubai" w:hAnsi="Dubai" w:cs="Dubai"/>
          <w:rtl/>
          <w:lang w:val="fa-IR" w:bidi="fa-IR"/>
        </w:rPr>
        <w:t>کوتاه مدت</w:t>
      </w:r>
      <w:bookmarkEnd w:id="121"/>
    </w:p>
    <w:p w14:paraId="36DFDB48" w14:textId="77777777" w:rsidR="009A7CC7" w:rsidRPr="00FA33B9" w:rsidRDefault="007704F1" w:rsidP="00D8642F">
      <w:pPr>
        <w:pStyle w:val="Heading6"/>
        <w:bidi/>
        <w:rPr>
          <w:rFonts w:ascii="Dubai" w:hAnsi="Dubai" w:cs="Dubai"/>
          <w:lang w:bidi="fa-IR"/>
        </w:rPr>
      </w:pPr>
      <w:r w:rsidRPr="00FA33B9">
        <w:rPr>
          <w:rFonts w:ascii="Dubai" w:hAnsi="Dubai" w:cs="Dubai"/>
          <w:rtl/>
          <w:lang w:val="fa-IR" w:bidi="fa-IR"/>
        </w:rPr>
        <w:t>دست آورد</w:t>
      </w:r>
    </w:p>
    <w:p w14:paraId="44EC2E47" w14:textId="77777777" w:rsidR="009A7CC7" w:rsidRPr="00FA33B9" w:rsidRDefault="007704F1" w:rsidP="00D8642F">
      <w:pPr>
        <w:bidi/>
        <w:rPr>
          <w:rFonts w:ascii="Dubai" w:hAnsi="Dubai" w:cs="Dubai"/>
          <w:lang w:bidi="fa-IR"/>
        </w:rPr>
      </w:pPr>
      <w:r w:rsidRPr="00FA33B9">
        <w:rPr>
          <w:rFonts w:ascii="Dubai" w:hAnsi="Dubai" w:cs="Dubai"/>
          <w:rtl/>
          <w:lang w:val="fa-IR" w:bidi="fa-IR"/>
        </w:rPr>
        <w:t>متقاضیان و شرکت کنندگان CALD قادر به بررسی و درک اطلاعات NDIS به زبان شان هستند.</w:t>
      </w:r>
    </w:p>
    <w:p w14:paraId="33B83176" w14:textId="77777777" w:rsidR="009A7CC7" w:rsidRPr="00FA33B9" w:rsidRDefault="007704F1" w:rsidP="00D8642F">
      <w:pPr>
        <w:pStyle w:val="Heading6"/>
        <w:bidi/>
        <w:rPr>
          <w:rFonts w:ascii="Dubai" w:hAnsi="Dubai" w:cs="Dubai"/>
          <w:lang w:bidi="fa-IR"/>
        </w:rPr>
      </w:pPr>
      <w:r w:rsidRPr="00FA33B9">
        <w:rPr>
          <w:rFonts w:ascii="Dubai" w:hAnsi="Dubai" w:cs="Dubai"/>
          <w:rtl/>
          <w:lang w:val="fa-IR" w:bidi="fa-IR"/>
        </w:rPr>
        <w:t>معیارهای پیشرفت</w:t>
      </w:r>
    </w:p>
    <w:p w14:paraId="3C4E4346" w14:textId="77777777" w:rsidR="009A7CC7" w:rsidRPr="00FA33B9" w:rsidRDefault="007704F1" w:rsidP="006E2AC4">
      <w:pPr>
        <w:pStyle w:val="ListParagraph"/>
        <w:keepNext/>
        <w:numPr>
          <w:ilvl w:val="0"/>
          <w:numId w:val="26"/>
        </w:numPr>
        <w:bidi/>
        <w:ind w:left="714" w:hanging="357"/>
        <w:rPr>
          <w:rFonts w:ascii="Dubai" w:hAnsi="Dubai" w:cs="Dubai"/>
          <w:lang w:bidi="fa-IR"/>
        </w:rPr>
      </w:pPr>
      <w:r w:rsidRPr="00FA33B9">
        <w:rPr>
          <w:rFonts w:ascii="Dubai" w:hAnsi="Dubai" w:cs="Dubai"/>
          <w:rtl/>
          <w:lang w:val="fa-IR" w:bidi="fa-IR"/>
        </w:rPr>
        <w:t>دستورالعمل های ترجمه مناسب ایجاد، منتشر و اجرا شده است.</w:t>
      </w:r>
    </w:p>
    <w:p w14:paraId="2177B23E" w14:textId="77777777" w:rsidR="009A7CC7" w:rsidRPr="00FA33B9" w:rsidRDefault="007704F1" w:rsidP="009A7CC7">
      <w:pPr>
        <w:pStyle w:val="ListParagraph"/>
        <w:numPr>
          <w:ilvl w:val="0"/>
          <w:numId w:val="26"/>
        </w:numPr>
        <w:bidi/>
        <w:rPr>
          <w:rFonts w:ascii="Dubai" w:hAnsi="Dubai" w:cs="Dubai"/>
          <w:lang w:bidi="fa-IR"/>
        </w:rPr>
      </w:pPr>
      <w:r w:rsidRPr="00FA33B9">
        <w:rPr>
          <w:rFonts w:ascii="Dubai" w:hAnsi="Dubai" w:cs="Dubai"/>
          <w:rtl/>
          <w:lang w:val="fa-IR" w:bidi="fa-IR"/>
        </w:rPr>
        <w:t>تعداد و درصد اسناد و سایر ارتباطات به زبان‌های مشخص شده در دستورالعمل‌ها ترجمه شده است.</w:t>
      </w:r>
    </w:p>
    <w:p w14:paraId="07FDB7E3" w14:textId="77777777" w:rsidR="00C1725D" w:rsidRPr="00FA33B9" w:rsidRDefault="007704F1" w:rsidP="00A518DE">
      <w:pPr>
        <w:pStyle w:val="Heading5"/>
        <w:bidi/>
        <w:rPr>
          <w:rFonts w:ascii="Dubai" w:hAnsi="Dubai" w:cs="Dubai"/>
          <w:lang w:bidi="fa-IR"/>
        </w:rPr>
      </w:pPr>
      <w:bookmarkStart w:id="122" w:name="_Toc256000063"/>
      <w:r w:rsidRPr="00FA33B9">
        <w:rPr>
          <w:rFonts w:ascii="Dubai" w:hAnsi="Dubai" w:cs="Dubai"/>
          <w:rtl/>
          <w:lang w:val="fa-IR" w:bidi="fa-IR"/>
        </w:rPr>
        <w:t>میان مدت</w:t>
      </w:r>
      <w:bookmarkEnd w:id="122"/>
    </w:p>
    <w:p w14:paraId="2B843E42" w14:textId="77777777" w:rsidR="009A7CC7" w:rsidRPr="00FA33B9" w:rsidRDefault="007704F1" w:rsidP="00A518DE">
      <w:pPr>
        <w:pStyle w:val="Heading6"/>
        <w:bidi/>
        <w:rPr>
          <w:rFonts w:ascii="Dubai" w:hAnsi="Dubai" w:cs="Dubai"/>
          <w:lang w:bidi="fa-IR"/>
        </w:rPr>
      </w:pPr>
      <w:r w:rsidRPr="00FA33B9">
        <w:rPr>
          <w:rFonts w:ascii="Dubai" w:hAnsi="Dubai" w:cs="Dubai"/>
          <w:rtl/>
          <w:lang w:val="fa-IR" w:bidi="fa-IR"/>
        </w:rPr>
        <w:t>دست آورد</w:t>
      </w:r>
    </w:p>
    <w:p w14:paraId="0B5525B3" w14:textId="77777777" w:rsidR="009A7CC7" w:rsidRPr="00FA33B9" w:rsidRDefault="007704F1" w:rsidP="00A518DE">
      <w:pPr>
        <w:bidi/>
        <w:rPr>
          <w:rFonts w:ascii="Dubai" w:hAnsi="Dubai" w:cs="Dubai"/>
          <w:lang w:bidi="fa-IR"/>
        </w:rPr>
      </w:pPr>
      <w:r w:rsidRPr="00FA33B9">
        <w:rPr>
          <w:rFonts w:ascii="Dubai" w:hAnsi="Dubai" w:cs="Dubai"/>
          <w:rtl/>
          <w:lang w:val="fa-IR" w:bidi="fa-IR"/>
        </w:rPr>
        <w:t>شرکت کنندگان و متقاضیان CALD از طریق اطلاعات موجود به زبان های مناسب، درک بیشتری از NDIS دارند.</w:t>
      </w:r>
    </w:p>
    <w:p w14:paraId="5C93EE96" w14:textId="77777777" w:rsidR="009A7CC7" w:rsidRPr="00FA33B9" w:rsidRDefault="007704F1" w:rsidP="00A518DE">
      <w:pPr>
        <w:pStyle w:val="Heading6"/>
        <w:bidi/>
        <w:rPr>
          <w:rFonts w:ascii="Dubai" w:hAnsi="Dubai" w:cs="Dubai"/>
          <w:lang w:bidi="fa-IR"/>
        </w:rPr>
      </w:pPr>
      <w:r w:rsidRPr="00FA33B9">
        <w:rPr>
          <w:rFonts w:ascii="Dubai" w:hAnsi="Dubai" w:cs="Dubai"/>
          <w:rtl/>
          <w:lang w:val="fa-IR" w:bidi="fa-IR"/>
        </w:rPr>
        <w:t>مقیاس پیشرفت</w:t>
      </w:r>
    </w:p>
    <w:p w14:paraId="3234D0ED" w14:textId="77777777" w:rsidR="009A7CC7" w:rsidRPr="00FA33B9" w:rsidRDefault="007704F1" w:rsidP="00A518DE">
      <w:pPr>
        <w:bidi/>
        <w:rPr>
          <w:rFonts w:ascii="Dubai" w:hAnsi="Dubai" w:cs="Dubai"/>
          <w:lang w:bidi="fa-IR"/>
        </w:rPr>
      </w:pPr>
      <w:r w:rsidRPr="00FA33B9">
        <w:rPr>
          <w:rFonts w:ascii="Dubai" w:hAnsi="Dubai" w:cs="Dubai"/>
          <w:rtl/>
          <w:lang w:val="fa-IR" w:bidi="fa-IR"/>
        </w:rPr>
        <w:t>شرکت کنندگان و متقاضیان از پیشینه CALD توانایی بیشتری برای دسترسی به اطلاعات مربوط به NDIS به زبان مورد نظر خود را گزارش می دهند.</w:t>
      </w:r>
    </w:p>
    <w:p w14:paraId="2F3FE52C" w14:textId="77777777" w:rsidR="00BD7632" w:rsidRPr="00FA33B9" w:rsidRDefault="007704F1" w:rsidP="00A518DE">
      <w:pPr>
        <w:pStyle w:val="Heading3"/>
        <w:bidi/>
        <w:rPr>
          <w:rFonts w:ascii="Dubai" w:hAnsi="Dubai" w:cs="Dubai"/>
          <w:lang w:bidi="fa-IR"/>
        </w:rPr>
      </w:pPr>
      <w:bookmarkStart w:id="123" w:name="_Toc256000064"/>
      <w:bookmarkStart w:id="124" w:name="_Toc135923309"/>
      <w:bookmarkStart w:id="125" w:name="_Toc135926161"/>
      <w:bookmarkStart w:id="126" w:name="_Toc137148831"/>
      <w:bookmarkStart w:id="127" w:name="_Toc137149331"/>
      <w:bookmarkStart w:id="128" w:name="_Toc137149462"/>
      <w:bookmarkStart w:id="129" w:name="_Toc137150068"/>
      <w:bookmarkStart w:id="130" w:name="_Toc138237267"/>
      <w:bookmarkStart w:id="131" w:name="_Toc140076741"/>
      <w:r w:rsidRPr="00FA33B9">
        <w:rPr>
          <w:rFonts w:ascii="Dubai" w:hAnsi="Dubai" w:cs="Dubai"/>
          <w:rtl/>
          <w:lang w:val="fa-IR" w:bidi="fa-IR"/>
        </w:rPr>
        <w:lastRenderedPageBreak/>
        <w:t>هدف 7</w:t>
      </w:r>
      <w:bookmarkEnd w:id="123"/>
    </w:p>
    <w:p w14:paraId="414790FE" w14:textId="77777777" w:rsidR="009A7CC7" w:rsidRPr="00FA33B9" w:rsidRDefault="007704F1" w:rsidP="004337BE">
      <w:pPr>
        <w:bidi/>
        <w:rPr>
          <w:rFonts w:ascii="Dubai" w:eastAsia="Arial" w:hAnsi="Dubai" w:cs="Dubai"/>
          <w:lang w:val="en-AU" w:eastAsia="en-US" w:bidi="fa-IR"/>
        </w:rPr>
      </w:pPr>
      <w:r w:rsidRPr="00FA33B9">
        <w:rPr>
          <w:rFonts w:ascii="Dubai" w:hAnsi="Dubai" w:cs="Dubai"/>
          <w:rtl/>
          <w:lang w:val="fa-IR" w:bidi="fa-IR"/>
        </w:rPr>
        <w:t>جوامع و ارائه دهندگان خدمات CALD از خدمات ترجمه آگاه هستند و می توانند به خدمات ترجمه دسترسی داشته باشند و تجربه بهتری با این خدمات دارند.</w:t>
      </w:r>
      <w:bookmarkEnd w:id="124"/>
      <w:bookmarkEnd w:id="125"/>
      <w:bookmarkEnd w:id="126"/>
      <w:bookmarkEnd w:id="127"/>
      <w:bookmarkEnd w:id="128"/>
      <w:bookmarkEnd w:id="129"/>
      <w:bookmarkEnd w:id="130"/>
      <w:bookmarkEnd w:id="131"/>
    </w:p>
    <w:p w14:paraId="7192291A" w14:textId="77777777" w:rsidR="00BD7632" w:rsidRPr="00FA33B9" w:rsidRDefault="007704F1" w:rsidP="00A518DE">
      <w:pPr>
        <w:pStyle w:val="Heading4"/>
        <w:bidi/>
        <w:rPr>
          <w:rFonts w:ascii="Dubai" w:hAnsi="Dubai" w:cs="Dubai"/>
          <w:lang w:bidi="fa-IR"/>
        </w:rPr>
      </w:pPr>
      <w:bookmarkStart w:id="132" w:name="_Toc256000065"/>
      <w:r w:rsidRPr="00FA33B9">
        <w:rPr>
          <w:rFonts w:ascii="Dubai" w:hAnsi="Dubai" w:cs="Dubai"/>
          <w:rtl/>
          <w:lang w:val="fa-IR" w:bidi="fa-IR"/>
        </w:rPr>
        <w:t>اقدام 16</w:t>
      </w:r>
      <w:bookmarkEnd w:id="132"/>
    </w:p>
    <w:p w14:paraId="0F3FB991" w14:textId="77777777" w:rsidR="009A7CC7" w:rsidRPr="00FA33B9" w:rsidRDefault="007704F1" w:rsidP="009A7CC7">
      <w:pPr>
        <w:bidi/>
        <w:rPr>
          <w:rFonts w:ascii="Dubai" w:hAnsi="Dubai" w:cs="Dubai"/>
          <w:lang w:bidi="fa-IR"/>
        </w:rPr>
      </w:pPr>
      <w:r w:rsidRPr="00FA33B9">
        <w:rPr>
          <w:rFonts w:ascii="Dubai" w:hAnsi="Dubai" w:cs="Dubai"/>
          <w:rtl/>
          <w:lang w:val="fa-IR" w:bidi="fa-IR"/>
        </w:rPr>
        <w:t>ایجاد و انتشار تعاریف واضحی از اصطلاحات خاص NDIS به زبان شان برای حمایت از شرکت کنندگان، ارائه دهندگان خدمات CALD و خدمات ترجمه شفاهی وکتبی (TIS) برای درک بهتر و برقراری ارتباط بهتر از شرایط خاص NDIS.</w:t>
      </w:r>
    </w:p>
    <w:p w14:paraId="1ABEB18A" w14:textId="77777777" w:rsidR="00EA62E6" w:rsidRPr="00FA33B9" w:rsidRDefault="007704F1" w:rsidP="00A518DE">
      <w:pPr>
        <w:pStyle w:val="Heading5"/>
        <w:bidi/>
        <w:rPr>
          <w:rFonts w:ascii="Dubai" w:hAnsi="Dubai" w:cs="Dubai"/>
          <w:lang w:bidi="fa-IR"/>
        </w:rPr>
      </w:pPr>
      <w:bookmarkStart w:id="133" w:name="_Toc256000066"/>
      <w:r w:rsidRPr="00FA33B9">
        <w:rPr>
          <w:rFonts w:ascii="Dubai" w:hAnsi="Dubai" w:cs="Dubai"/>
          <w:rtl/>
          <w:lang w:val="fa-IR" w:bidi="fa-IR"/>
        </w:rPr>
        <w:t>کوتاه مدت</w:t>
      </w:r>
      <w:bookmarkEnd w:id="133"/>
    </w:p>
    <w:p w14:paraId="20ADC803" w14:textId="77777777" w:rsidR="009A7CC7" w:rsidRPr="00FA33B9" w:rsidRDefault="007704F1" w:rsidP="00A518DE">
      <w:pPr>
        <w:pStyle w:val="Heading6"/>
        <w:bidi/>
        <w:rPr>
          <w:rFonts w:ascii="Dubai" w:hAnsi="Dubai" w:cs="Dubai"/>
          <w:lang w:bidi="fa-IR"/>
        </w:rPr>
      </w:pPr>
      <w:r w:rsidRPr="00FA33B9">
        <w:rPr>
          <w:rFonts w:ascii="Dubai" w:hAnsi="Dubai" w:cs="Dubai"/>
          <w:rtl/>
          <w:lang w:val="fa-IR" w:bidi="fa-IR"/>
        </w:rPr>
        <w:t>دست آورد</w:t>
      </w:r>
    </w:p>
    <w:p w14:paraId="45DEDC81" w14:textId="77777777" w:rsidR="009A7CC7" w:rsidRPr="00FA33B9" w:rsidRDefault="007704F1" w:rsidP="00A518DE">
      <w:pPr>
        <w:bidi/>
        <w:rPr>
          <w:rFonts w:ascii="Dubai" w:hAnsi="Dubai" w:cs="Dubai"/>
          <w:lang w:bidi="fa-IR"/>
        </w:rPr>
      </w:pPr>
      <w:r w:rsidRPr="00FA33B9">
        <w:rPr>
          <w:rFonts w:ascii="Dubai" w:hAnsi="Dubai" w:cs="Dubai"/>
          <w:rtl/>
          <w:lang w:val="fa-IR" w:bidi="fa-IR"/>
        </w:rPr>
        <w:t>ترجمه اصطلاحات خاص NDIS به زبان شان و این به شرکت کنندگان، ارائه دهندگان CALD و TIS کمک می کند تا شرایط خاص NDIS را بهتر درک کنند و ارتباط برقرار کنند.</w:t>
      </w:r>
    </w:p>
    <w:p w14:paraId="11BE0A4C" w14:textId="77777777" w:rsidR="009A7CC7" w:rsidRPr="00FA33B9" w:rsidRDefault="007704F1" w:rsidP="00A518DE">
      <w:pPr>
        <w:pStyle w:val="Heading6"/>
        <w:bidi/>
        <w:rPr>
          <w:rFonts w:ascii="Dubai" w:hAnsi="Dubai" w:cs="Dubai"/>
          <w:lang w:bidi="fa-IR"/>
        </w:rPr>
      </w:pPr>
      <w:r w:rsidRPr="00FA33B9">
        <w:rPr>
          <w:rFonts w:ascii="Dubai" w:hAnsi="Dubai" w:cs="Dubai"/>
          <w:rtl/>
          <w:lang w:val="fa-IR" w:bidi="fa-IR"/>
        </w:rPr>
        <w:t>مقیاس پیشرفت</w:t>
      </w:r>
    </w:p>
    <w:p w14:paraId="429DB963" w14:textId="77777777" w:rsidR="009A7CC7" w:rsidRPr="00FA33B9" w:rsidRDefault="007704F1" w:rsidP="00A518DE">
      <w:pPr>
        <w:bidi/>
        <w:rPr>
          <w:rFonts w:ascii="Dubai" w:hAnsi="Dubai" w:cs="Dubai"/>
          <w:lang w:bidi="fa-IR"/>
        </w:rPr>
      </w:pPr>
      <w:r w:rsidRPr="00FA33B9">
        <w:rPr>
          <w:rFonts w:ascii="Dubai" w:hAnsi="Dubai" w:cs="Dubai"/>
          <w:rtl/>
          <w:lang w:val="fa-IR" w:bidi="fa-IR"/>
        </w:rPr>
        <w:t>افزایش منابع NDIS و معلولیت خاص که توسط مترجمان TIS قابل دسترسی باشد.</w:t>
      </w:r>
    </w:p>
    <w:p w14:paraId="37DDD226" w14:textId="77777777" w:rsidR="004E5DFA" w:rsidRPr="00FA33B9" w:rsidRDefault="007704F1" w:rsidP="00A518DE">
      <w:pPr>
        <w:pStyle w:val="Heading5"/>
        <w:bidi/>
        <w:rPr>
          <w:rFonts w:ascii="Dubai" w:hAnsi="Dubai" w:cs="Dubai"/>
          <w:lang w:bidi="fa-IR"/>
        </w:rPr>
      </w:pPr>
      <w:bookmarkStart w:id="134" w:name="_Toc256000067"/>
      <w:r w:rsidRPr="00FA33B9">
        <w:rPr>
          <w:rFonts w:ascii="Dubai" w:hAnsi="Dubai" w:cs="Dubai"/>
          <w:rtl/>
          <w:lang w:val="fa-IR" w:bidi="fa-IR"/>
        </w:rPr>
        <w:t>میان مدت</w:t>
      </w:r>
      <w:bookmarkEnd w:id="134"/>
    </w:p>
    <w:p w14:paraId="53D3C4B6" w14:textId="77777777" w:rsidR="009A7CC7" w:rsidRPr="00FA33B9" w:rsidRDefault="007704F1" w:rsidP="00A518DE">
      <w:pPr>
        <w:pStyle w:val="Heading6"/>
        <w:bidi/>
        <w:rPr>
          <w:rFonts w:ascii="Dubai" w:hAnsi="Dubai" w:cs="Dubai"/>
          <w:lang w:bidi="fa-IR"/>
        </w:rPr>
      </w:pPr>
      <w:r w:rsidRPr="00FA33B9">
        <w:rPr>
          <w:rFonts w:ascii="Dubai" w:hAnsi="Dubai" w:cs="Dubai"/>
          <w:rtl/>
          <w:lang w:val="fa-IR" w:bidi="fa-IR"/>
        </w:rPr>
        <w:t>دست آورد</w:t>
      </w:r>
    </w:p>
    <w:p w14:paraId="7E2E49D6" w14:textId="77777777" w:rsidR="009A7CC7" w:rsidRPr="00FA33B9" w:rsidRDefault="007704F1" w:rsidP="00A518DE">
      <w:pPr>
        <w:bidi/>
        <w:rPr>
          <w:rFonts w:ascii="Dubai" w:hAnsi="Dubai" w:cs="Dubai"/>
          <w:lang w:bidi="fa-IR"/>
        </w:rPr>
      </w:pPr>
      <w:r w:rsidRPr="00FA33B9">
        <w:rPr>
          <w:rFonts w:ascii="Dubai" w:hAnsi="Dubai" w:cs="Dubai"/>
          <w:rtl/>
          <w:lang w:val="fa-IR" w:bidi="fa-IR"/>
        </w:rPr>
        <w:t>مترجمان TIS درک بیشتری از اصطلاحات خاص NDIS در زبان‌ها و شرایط فرهنگی مختلف دارند و می‌توانند در مورد آنها ارتباط برقرار کنند.</w:t>
      </w:r>
    </w:p>
    <w:p w14:paraId="50D3A122" w14:textId="77777777" w:rsidR="009A7CC7" w:rsidRPr="00FA33B9" w:rsidRDefault="007704F1" w:rsidP="00A518DE">
      <w:pPr>
        <w:pStyle w:val="Heading6"/>
        <w:bidi/>
        <w:rPr>
          <w:rFonts w:ascii="Dubai" w:hAnsi="Dubai" w:cs="Dubai"/>
          <w:lang w:bidi="fa-IR"/>
        </w:rPr>
      </w:pPr>
      <w:r w:rsidRPr="00FA33B9">
        <w:rPr>
          <w:rFonts w:ascii="Dubai" w:hAnsi="Dubai" w:cs="Dubai"/>
          <w:rtl/>
          <w:lang w:val="fa-IR" w:bidi="fa-IR"/>
        </w:rPr>
        <w:t>مقیاس پیشرفت</w:t>
      </w:r>
    </w:p>
    <w:p w14:paraId="61D98212" w14:textId="77777777" w:rsidR="009A7CC7" w:rsidRPr="00FA33B9" w:rsidRDefault="007704F1" w:rsidP="00A518DE">
      <w:pPr>
        <w:bidi/>
        <w:rPr>
          <w:rFonts w:ascii="Dubai" w:hAnsi="Dubai" w:cs="Dubai"/>
          <w:lang w:bidi="fa-IR"/>
        </w:rPr>
      </w:pPr>
      <w:r w:rsidRPr="00FA33B9">
        <w:rPr>
          <w:rFonts w:ascii="Dubai" w:hAnsi="Dubai" w:cs="Dubai"/>
          <w:rtl/>
          <w:lang w:val="fa-IR" w:bidi="fa-IR"/>
        </w:rPr>
        <w:t>تعداد و درصد آموزش های NDIS و معلولیت خاص انجام شده و منابع قابل دسترسی توسط مترجمان TIS.</w:t>
      </w:r>
    </w:p>
    <w:p w14:paraId="705FDBE1" w14:textId="77777777" w:rsidR="00BD7632" w:rsidRPr="00FA33B9" w:rsidRDefault="007704F1" w:rsidP="00A518DE">
      <w:pPr>
        <w:pStyle w:val="Heading4"/>
        <w:bidi/>
        <w:rPr>
          <w:rFonts w:ascii="Dubai" w:hAnsi="Dubai" w:cs="Dubai"/>
          <w:lang w:bidi="fa-IR"/>
        </w:rPr>
      </w:pPr>
      <w:bookmarkStart w:id="135" w:name="_Toc256000068"/>
      <w:r w:rsidRPr="00FA33B9">
        <w:rPr>
          <w:rFonts w:ascii="Dubai" w:hAnsi="Dubai" w:cs="Dubai"/>
          <w:rtl/>
          <w:lang w:val="fa-IR" w:bidi="fa-IR"/>
        </w:rPr>
        <w:lastRenderedPageBreak/>
        <w:t>اقدام 17</w:t>
      </w:r>
      <w:bookmarkEnd w:id="135"/>
    </w:p>
    <w:p w14:paraId="288343CC" w14:textId="77777777" w:rsidR="009A7CC7" w:rsidRPr="00FA33B9" w:rsidRDefault="007704F1" w:rsidP="009A7CC7">
      <w:pPr>
        <w:bidi/>
        <w:rPr>
          <w:rFonts w:ascii="Dubai" w:hAnsi="Dubai" w:cs="Dubai"/>
          <w:lang w:bidi="fa-IR"/>
        </w:rPr>
      </w:pPr>
      <w:r w:rsidRPr="00FA33B9">
        <w:rPr>
          <w:rFonts w:ascii="Dubai" w:hAnsi="Dubai" w:cs="Dubai"/>
          <w:rtl/>
          <w:lang w:val="fa-IR" w:bidi="fa-IR"/>
        </w:rPr>
        <w:t>ایجاد و ارائه‌ اطلاعات قابل دسترسی برای جوامع CALD، شرکت کنندگان و ارائه دهندگان خدمات CALD درباره نحوه دسترسی و استفاده از TIS و مترجمان جایگزین در زمانی که مترجم TIS در دسترس نیستند،</w:t>
      </w:r>
    </w:p>
    <w:p w14:paraId="4ECCA2BB" w14:textId="77777777" w:rsidR="00A31923" w:rsidRPr="00FA33B9" w:rsidRDefault="007704F1" w:rsidP="00A518DE">
      <w:pPr>
        <w:pStyle w:val="Heading5"/>
        <w:bidi/>
        <w:rPr>
          <w:rFonts w:ascii="Dubai" w:hAnsi="Dubai" w:cs="Dubai"/>
          <w:lang w:bidi="fa-IR"/>
        </w:rPr>
      </w:pPr>
      <w:bookmarkStart w:id="136" w:name="_Toc256000069"/>
      <w:r w:rsidRPr="00FA33B9">
        <w:rPr>
          <w:rFonts w:ascii="Dubai" w:hAnsi="Dubai" w:cs="Dubai"/>
          <w:rtl/>
          <w:lang w:val="fa-IR" w:bidi="fa-IR"/>
        </w:rPr>
        <w:t>کوتاه مدت</w:t>
      </w:r>
      <w:bookmarkEnd w:id="136"/>
    </w:p>
    <w:p w14:paraId="1B8BAD90" w14:textId="77777777" w:rsidR="009A7CC7" w:rsidRPr="00FA33B9" w:rsidRDefault="007704F1" w:rsidP="00A518DE">
      <w:pPr>
        <w:pStyle w:val="Heading6"/>
        <w:bidi/>
        <w:rPr>
          <w:rFonts w:ascii="Dubai" w:hAnsi="Dubai" w:cs="Dubai"/>
          <w:lang w:bidi="fa-IR"/>
        </w:rPr>
      </w:pPr>
      <w:r w:rsidRPr="00FA33B9">
        <w:rPr>
          <w:rFonts w:ascii="Dubai" w:hAnsi="Dubai" w:cs="Dubai"/>
          <w:rtl/>
          <w:lang w:val="fa-IR" w:bidi="fa-IR"/>
        </w:rPr>
        <w:t>دست آورد</w:t>
      </w:r>
    </w:p>
    <w:p w14:paraId="588E27AE" w14:textId="77777777" w:rsidR="009A7CC7" w:rsidRPr="00FA33B9" w:rsidRDefault="007704F1" w:rsidP="00A518DE">
      <w:pPr>
        <w:bidi/>
        <w:rPr>
          <w:rFonts w:ascii="Dubai" w:hAnsi="Dubai" w:cs="Dubai"/>
          <w:lang w:bidi="fa-IR"/>
        </w:rPr>
      </w:pPr>
      <w:r w:rsidRPr="00FA33B9">
        <w:rPr>
          <w:rFonts w:ascii="Dubai" w:hAnsi="Dubai" w:cs="Dubai"/>
          <w:rtl/>
          <w:lang w:val="fa-IR" w:bidi="fa-IR"/>
        </w:rPr>
        <w:t>جوامع CALD، شرکت‌کنندگان و ارائه‌دهندگان خدمات به اطلاعات مناسب در مورد نحوه دسترسی و استفاده از TIS و مترجم‌های جایگزین در زمانی که مترجم TIS در دسترس نیستند، دسترسی دارند.</w:t>
      </w:r>
    </w:p>
    <w:p w14:paraId="60952B28" w14:textId="77777777" w:rsidR="009A7CC7" w:rsidRPr="00FA33B9" w:rsidRDefault="007704F1" w:rsidP="00A518DE">
      <w:pPr>
        <w:pStyle w:val="Heading6"/>
        <w:bidi/>
        <w:rPr>
          <w:rFonts w:ascii="Dubai" w:hAnsi="Dubai" w:cs="Dubai"/>
          <w:lang w:bidi="fa-IR"/>
        </w:rPr>
      </w:pPr>
      <w:r w:rsidRPr="00FA33B9">
        <w:rPr>
          <w:rFonts w:ascii="Dubai" w:hAnsi="Dubai" w:cs="Dubai"/>
          <w:rtl/>
          <w:lang w:val="fa-IR" w:bidi="fa-IR"/>
        </w:rPr>
        <w:t>مقیاس پیشرفت</w:t>
      </w:r>
    </w:p>
    <w:p w14:paraId="55A57B6A" w14:textId="77777777" w:rsidR="009A7CC7" w:rsidRPr="00FA33B9" w:rsidRDefault="007704F1" w:rsidP="00A518DE">
      <w:pPr>
        <w:bidi/>
        <w:rPr>
          <w:rFonts w:ascii="Dubai" w:hAnsi="Dubai" w:cs="Dubai"/>
          <w:lang w:bidi="fa-IR"/>
        </w:rPr>
      </w:pPr>
      <w:r w:rsidRPr="00FA33B9">
        <w:rPr>
          <w:rFonts w:ascii="Dubai" w:hAnsi="Dubai" w:cs="Dubai"/>
          <w:rtl/>
          <w:lang w:val="fa-IR" w:bidi="fa-IR"/>
        </w:rPr>
        <w:t>توسعه و ارائه‌ اطلاعات در مورد نحوه دسترسی و استفاده از TIS و نحوه دسترسی به مترجمان جایگزین در مواقعی که مترجم TIS در دسترس نیست.</w:t>
      </w:r>
    </w:p>
    <w:p w14:paraId="487C8233" w14:textId="77777777" w:rsidR="00090BD2" w:rsidRPr="00FA33B9" w:rsidRDefault="007704F1" w:rsidP="00A518DE">
      <w:pPr>
        <w:pStyle w:val="Heading5"/>
        <w:bidi/>
        <w:rPr>
          <w:rFonts w:ascii="Dubai" w:hAnsi="Dubai" w:cs="Dubai"/>
          <w:lang w:bidi="fa-IR"/>
        </w:rPr>
      </w:pPr>
      <w:bookmarkStart w:id="137" w:name="_Toc256000070"/>
      <w:r w:rsidRPr="00FA33B9">
        <w:rPr>
          <w:rFonts w:ascii="Dubai" w:hAnsi="Dubai" w:cs="Dubai"/>
          <w:rtl/>
          <w:lang w:val="fa-IR" w:bidi="fa-IR"/>
        </w:rPr>
        <w:t>میان مدت</w:t>
      </w:r>
      <w:bookmarkEnd w:id="137"/>
    </w:p>
    <w:p w14:paraId="6B9BBF8F" w14:textId="77777777" w:rsidR="009A7CC7" w:rsidRPr="00FA33B9" w:rsidRDefault="007704F1" w:rsidP="00A518DE">
      <w:pPr>
        <w:pStyle w:val="Heading6"/>
        <w:bidi/>
        <w:rPr>
          <w:rFonts w:ascii="Dubai" w:hAnsi="Dubai" w:cs="Dubai"/>
          <w:lang w:bidi="fa-IR"/>
        </w:rPr>
      </w:pPr>
      <w:r w:rsidRPr="00FA33B9">
        <w:rPr>
          <w:rFonts w:ascii="Dubai" w:hAnsi="Dubai" w:cs="Dubai"/>
          <w:rtl/>
          <w:lang w:val="fa-IR" w:bidi="fa-IR"/>
        </w:rPr>
        <w:t>دست آورد</w:t>
      </w:r>
    </w:p>
    <w:p w14:paraId="5110B367" w14:textId="77777777" w:rsidR="009A7CC7" w:rsidRPr="00FA33B9" w:rsidRDefault="007704F1" w:rsidP="00A518DE">
      <w:pPr>
        <w:bidi/>
        <w:rPr>
          <w:rFonts w:ascii="Dubai" w:hAnsi="Dubai" w:cs="Dubai"/>
          <w:lang w:bidi="fa-IR"/>
        </w:rPr>
      </w:pPr>
      <w:r w:rsidRPr="00FA33B9">
        <w:rPr>
          <w:rFonts w:ascii="Dubai" w:hAnsi="Dubai" w:cs="Dubai"/>
          <w:rtl/>
          <w:lang w:val="fa-IR" w:bidi="fa-IR"/>
        </w:rPr>
        <w:t>شرکت کنندگان CALD، کارکنان NDIS، شرکا و ارائه دهندگان خدمات به خدمات ترجمه دسترسی دارند (و به طور مناسب از آن استفاده می کنند).</w:t>
      </w:r>
    </w:p>
    <w:p w14:paraId="08BF6A56" w14:textId="77777777" w:rsidR="009A7CC7" w:rsidRPr="00FA33B9" w:rsidRDefault="007704F1" w:rsidP="00A518DE">
      <w:pPr>
        <w:pStyle w:val="Heading6"/>
        <w:bidi/>
        <w:rPr>
          <w:rFonts w:ascii="Dubai" w:hAnsi="Dubai" w:cs="Dubai"/>
          <w:lang w:bidi="fa-IR"/>
        </w:rPr>
      </w:pPr>
      <w:r w:rsidRPr="00FA33B9">
        <w:rPr>
          <w:rFonts w:ascii="Dubai" w:hAnsi="Dubai" w:cs="Dubai"/>
          <w:rtl/>
          <w:lang w:val="fa-IR" w:bidi="fa-IR"/>
        </w:rPr>
        <w:t>معیارهای پیشرفت</w:t>
      </w:r>
    </w:p>
    <w:p w14:paraId="325F18A5" w14:textId="77777777" w:rsidR="009A7CC7" w:rsidRPr="00FA33B9" w:rsidRDefault="007704F1" w:rsidP="006E2AC4">
      <w:pPr>
        <w:pStyle w:val="ListParagraph"/>
        <w:keepNext/>
        <w:numPr>
          <w:ilvl w:val="0"/>
          <w:numId w:val="26"/>
        </w:numPr>
        <w:bidi/>
        <w:ind w:left="714" w:hanging="357"/>
        <w:rPr>
          <w:rFonts w:ascii="Dubai" w:hAnsi="Dubai" w:cs="Dubai"/>
          <w:lang w:bidi="fa-IR"/>
        </w:rPr>
      </w:pPr>
      <w:r w:rsidRPr="00FA33B9">
        <w:rPr>
          <w:rFonts w:ascii="Dubai" w:hAnsi="Dubai" w:cs="Dubai"/>
          <w:rtl/>
          <w:lang w:val="fa-IR" w:bidi="fa-IR"/>
        </w:rPr>
        <w:t>افزایش استفاده از خدمات ترجمه توسط شرکت کنندگان CALD، کارکنان NDIS، شرکا و ارائه دهندگان خدمات.</w:t>
      </w:r>
    </w:p>
    <w:p w14:paraId="05413CA6" w14:textId="77777777" w:rsidR="009A7CC7" w:rsidRPr="00FA33B9" w:rsidRDefault="007704F1" w:rsidP="009A7CC7">
      <w:pPr>
        <w:pStyle w:val="ListParagraph"/>
        <w:numPr>
          <w:ilvl w:val="0"/>
          <w:numId w:val="26"/>
        </w:numPr>
        <w:bidi/>
        <w:rPr>
          <w:rFonts w:ascii="Dubai" w:hAnsi="Dubai" w:cs="Dubai"/>
          <w:lang w:bidi="fa-IR"/>
        </w:rPr>
      </w:pPr>
      <w:r w:rsidRPr="00FA33B9">
        <w:rPr>
          <w:rFonts w:ascii="Dubai" w:hAnsi="Dubai" w:cs="Dubai"/>
          <w:rtl/>
          <w:lang w:val="fa-IR" w:bidi="fa-IR"/>
        </w:rPr>
        <w:t>تجربه بهبود یافته شرکت کنندگان CALD، کارکنان NDIS، شرکا و ارائه دهندگان خدمات با دسترسی به خدمات ترجمه.</w:t>
      </w:r>
    </w:p>
    <w:p w14:paraId="32C06374" w14:textId="77777777" w:rsidR="00BD7632" w:rsidRPr="00FA33B9" w:rsidRDefault="007704F1" w:rsidP="00A518DE">
      <w:pPr>
        <w:pStyle w:val="Heading4"/>
        <w:bidi/>
        <w:rPr>
          <w:rFonts w:ascii="Dubai" w:hAnsi="Dubai" w:cs="Dubai"/>
          <w:lang w:bidi="fa-IR"/>
        </w:rPr>
      </w:pPr>
      <w:bookmarkStart w:id="138" w:name="_Toc256000071"/>
      <w:r w:rsidRPr="00FA33B9">
        <w:rPr>
          <w:rFonts w:ascii="Dubai" w:hAnsi="Dubai" w:cs="Dubai"/>
          <w:rtl/>
          <w:lang w:val="fa-IR" w:bidi="fa-IR"/>
        </w:rPr>
        <w:lastRenderedPageBreak/>
        <w:t>اقدام 18</w:t>
      </w:r>
      <w:bookmarkEnd w:id="138"/>
    </w:p>
    <w:p w14:paraId="19B426FE" w14:textId="77777777" w:rsidR="009A7CC7" w:rsidRPr="00FA33B9" w:rsidRDefault="007704F1" w:rsidP="009A7CC7">
      <w:pPr>
        <w:bidi/>
        <w:rPr>
          <w:rFonts w:ascii="Dubai" w:hAnsi="Dubai" w:cs="Dubai"/>
          <w:lang w:bidi="fa-IR"/>
        </w:rPr>
      </w:pPr>
      <w:r w:rsidRPr="00FA33B9">
        <w:rPr>
          <w:rFonts w:ascii="Dubai" w:hAnsi="Dubai" w:cs="Dubai"/>
          <w:rtl/>
          <w:lang w:val="fa-IR" w:bidi="fa-IR"/>
        </w:rPr>
        <w:t>بررسی و به‌روزرسانی روند جلسات NDIS با مترجمان (از جمله Auslan) برای بهبود رویکردهای ارتباطی، از جمله گزینه‌هایی برای جلسات طولانی‌تر، مترجمان مورد نیاز یا ترجیحی با مهارت‌ها، دانش و تجربه مورد نیاز، و خدمات ترجمه حضوری.</w:t>
      </w:r>
    </w:p>
    <w:p w14:paraId="2F48AD8D" w14:textId="77777777" w:rsidR="009B2770" w:rsidRPr="00FA33B9" w:rsidRDefault="007704F1" w:rsidP="00A518DE">
      <w:pPr>
        <w:pStyle w:val="Heading5"/>
        <w:bidi/>
        <w:rPr>
          <w:rFonts w:ascii="Dubai" w:hAnsi="Dubai" w:cs="Dubai"/>
          <w:lang w:bidi="fa-IR"/>
        </w:rPr>
      </w:pPr>
      <w:bookmarkStart w:id="139" w:name="_Toc256000072"/>
      <w:r w:rsidRPr="00FA33B9">
        <w:rPr>
          <w:rFonts w:ascii="Dubai" w:hAnsi="Dubai" w:cs="Dubai"/>
          <w:rtl/>
          <w:lang w:val="fa-IR" w:bidi="fa-IR"/>
        </w:rPr>
        <w:t>کوتاه مدت</w:t>
      </w:r>
      <w:bookmarkEnd w:id="139"/>
    </w:p>
    <w:p w14:paraId="1236B472" w14:textId="77777777" w:rsidR="009A7CC7" w:rsidRPr="00FA33B9" w:rsidRDefault="007704F1" w:rsidP="00A518DE">
      <w:pPr>
        <w:pStyle w:val="Heading6"/>
        <w:bidi/>
        <w:rPr>
          <w:rFonts w:ascii="Dubai" w:hAnsi="Dubai" w:cs="Dubai"/>
          <w:lang w:bidi="fa-IR"/>
        </w:rPr>
      </w:pPr>
      <w:r w:rsidRPr="00FA33B9">
        <w:rPr>
          <w:rFonts w:ascii="Dubai" w:hAnsi="Dubai" w:cs="Dubai"/>
          <w:rtl/>
          <w:lang w:val="fa-IR" w:bidi="fa-IR"/>
        </w:rPr>
        <w:t>دست آورد</w:t>
      </w:r>
    </w:p>
    <w:p w14:paraId="57B5320F" w14:textId="77777777" w:rsidR="009A7CC7" w:rsidRPr="00FA33B9" w:rsidRDefault="007704F1" w:rsidP="00A518DE">
      <w:pPr>
        <w:bidi/>
        <w:rPr>
          <w:rFonts w:ascii="Dubai" w:hAnsi="Dubai" w:cs="Dubai"/>
          <w:lang w:bidi="fa-IR"/>
        </w:rPr>
      </w:pPr>
      <w:r w:rsidRPr="00FA33B9">
        <w:rPr>
          <w:rFonts w:ascii="Dubai" w:hAnsi="Dubai" w:cs="Dubai"/>
          <w:rtl/>
          <w:lang w:val="fa-IR" w:bidi="fa-IR"/>
        </w:rPr>
        <w:t>کارکنان و شرکای NDIS به روند به روز شده برای برنامه ریزی جلسات با مترجمان برای بهبود ارتباط با شرکت کنندگان CALD دسترسی دارند و آنها را درک می کنند.</w:t>
      </w:r>
    </w:p>
    <w:p w14:paraId="5D4E4F93" w14:textId="77777777" w:rsidR="009A7CC7" w:rsidRPr="00FA33B9" w:rsidRDefault="007704F1" w:rsidP="00A518DE">
      <w:pPr>
        <w:pStyle w:val="Heading6"/>
        <w:bidi/>
        <w:rPr>
          <w:rFonts w:ascii="Dubai" w:hAnsi="Dubai" w:cs="Dubai"/>
          <w:lang w:bidi="fa-IR"/>
        </w:rPr>
      </w:pPr>
      <w:r w:rsidRPr="00FA33B9">
        <w:rPr>
          <w:rFonts w:ascii="Dubai" w:hAnsi="Dubai" w:cs="Dubai"/>
          <w:rtl/>
          <w:lang w:val="fa-IR" w:bidi="fa-IR"/>
        </w:rPr>
        <w:t>معیارهای پیشرفت</w:t>
      </w:r>
    </w:p>
    <w:p w14:paraId="204FAA59" w14:textId="77777777" w:rsidR="009A7CC7" w:rsidRPr="00FA33B9" w:rsidRDefault="007704F1" w:rsidP="006E2AC4">
      <w:pPr>
        <w:pStyle w:val="ListParagraph"/>
        <w:keepNext/>
        <w:numPr>
          <w:ilvl w:val="0"/>
          <w:numId w:val="26"/>
        </w:numPr>
        <w:bidi/>
        <w:ind w:left="714" w:hanging="357"/>
        <w:rPr>
          <w:rFonts w:ascii="Dubai" w:hAnsi="Dubai" w:cs="Dubai"/>
          <w:lang w:bidi="fa-IR"/>
        </w:rPr>
      </w:pPr>
      <w:r w:rsidRPr="00FA33B9">
        <w:rPr>
          <w:rFonts w:ascii="Dubai" w:hAnsi="Dubai" w:cs="Dubai"/>
          <w:rtl/>
          <w:lang w:val="fa-IR" w:bidi="fa-IR"/>
        </w:rPr>
        <w:t>روند جلسات NDIS با مترجمان برای بهبود ارتباطات مؤثر بررسی و به روز می شوند.</w:t>
      </w:r>
    </w:p>
    <w:p w14:paraId="2B46DA0C" w14:textId="77777777" w:rsidR="009A7CC7" w:rsidRPr="00FA33B9" w:rsidRDefault="007704F1" w:rsidP="00FA6F0F">
      <w:pPr>
        <w:pStyle w:val="ListParagraph"/>
        <w:numPr>
          <w:ilvl w:val="0"/>
          <w:numId w:val="26"/>
        </w:numPr>
        <w:bidi/>
        <w:rPr>
          <w:rFonts w:ascii="Dubai" w:hAnsi="Dubai" w:cs="Dubai"/>
          <w:lang w:bidi="fa-IR"/>
        </w:rPr>
      </w:pPr>
      <w:r w:rsidRPr="00FA33B9">
        <w:rPr>
          <w:rFonts w:ascii="Dubai" w:hAnsi="Dubai" w:cs="Dubai"/>
          <w:rtl/>
          <w:lang w:val="fa-IR" w:bidi="fa-IR"/>
        </w:rPr>
        <w:t>تعداد و درصد مترجمان رزرو شده برای جلسات NDIS، از جمله تعداد و درصد جلسات طولانی (هنگام استفاده از مترجم)، جلساتی که از مترجمان مورد نیاز یا ترجیحی استفاده می شود و جلسات حضوری.</w:t>
      </w:r>
    </w:p>
    <w:p w14:paraId="5827BD4C" w14:textId="77777777" w:rsidR="001319F6" w:rsidRPr="00FA33B9" w:rsidRDefault="007704F1" w:rsidP="00A518DE">
      <w:pPr>
        <w:pStyle w:val="Heading5"/>
        <w:bidi/>
        <w:rPr>
          <w:rFonts w:ascii="Dubai" w:hAnsi="Dubai" w:cs="Dubai"/>
          <w:lang w:bidi="fa-IR"/>
        </w:rPr>
      </w:pPr>
      <w:bookmarkStart w:id="140" w:name="_Toc256000073"/>
      <w:r w:rsidRPr="00FA33B9">
        <w:rPr>
          <w:rFonts w:ascii="Dubai" w:hAnsi="Dubai" w:cs="Dubai"/>
          <w:rtl/>
          <w:lang w:val="fa-IR" w:bidi="fa-IR"/>
        </w:rPr>
        <w:t>میان مدت</w:t>
      </w:r>
      <w:bookmarkEnd w:id="140"/>
    </w:p>
    <w:p w14:paraId="0795FCA2" w14:textId="77777777" w:rsidR="009A7CC7" w:rsidRPr="00FA33B9" w:rsidRDefault="007704F1" w:rsidP="00A518DE">
      <w:pPr>
        <w:pStyle w:val="Heading6"/>
        <w:bidi/>
        <w:rPr>
          <w:rFonts w:ascii="Dubai" w:hAnsi="Dubai" w:cs="Dubai"/>
          <w:lang w:bidi="fa-IR"/>
        </w:rPr>
      </w:pPr>
      <w:r w:rsidRPr="00FA33B9">
        <w:rPr>
          <w:rFonts w:ascii="Dubai" w:hAnsi="Dubai" w:cs="Dubai"/>
          <w:rtl/>
          <w:lang w:val="fa-IR" w:bidi="fa-IR"/>
        </w:rPr>
        <w:t>دست آورد</w:t>
      </w:r>
    </w:p>
    <w:p w14:paraId="2009752C" w14:textId="77777777" w:rsidR="009A7CC7" w:rsidRPr="00FA33B9" w:rsidRDefault="007704F1" w:rsidP="00A518DE">
      <w:pPr>
        <w:bidi/>
        <w:rPr>
          <w:rFonts w:ascii="Dubai" w:hAnsi="Dubai" w:cs="Dubai"/>
          <w:lang w:bidi="fa-IR"/>
        </w:rPr>
      </w:pPr>
      <w:r w:rsidRPr="00FA33B9">
        <w:rPr>
          <w:rFonts w:ascii="Dubai" w:hAnsi="Dubai" w:cs="Dubai"/>
          <w:rtl/>
          <w:lang w:val="fa-IR" w:bidi="fa-IR"/>
        </w:rPr>
        <w:t>برنامه‌ریزی و جلسات بازبینی برنامه‌ریزی که شامل مترجمان (از جمله مترجمان Auslan) می‌شود، نیازها و ترجیحات شرکت‌کنندگان CALD را به‌طور مناسب نشان می‌دهد.</w:t>
      </w:r>
    </w:p>
    <w:p w14:paraId="25E0D3CE" w14:textId="77777777" w:rsidR="009A7CC7" w:rsidRPr="00FA33B9" w:rsidRDefault="007704F1" w:rsidP="00A518DE">
      <w:pPr>
        <w:pStyle w:val="Heading6"/>
        <w:bidi/>
        <w:rPr>
          <w:rFonts w:ascii="Dubai" w:hAnsi="Dubai" w:cs="Dubai"/>
          <w:lang w:bidi="fa-IR"/>
        </w:rPr>
      </w:pPr>
      <w:r w:rsidRPr="00FA33B9">
        <w:rPr>
          <w:rFonts w:ascii="Dubai" w:hAnsi="Dubai" w:cs="Dubai"/>
          <w:rtl/>
          <w:lang w:val="fa-IR" w:bidi="fa-IR"/>
        </w:rPr>
        <w:t>معیارهای پیشرفت</w:t>
      </w:r>
    </w:p>
    <w:p w14:paraId="3D2A4FDE" w14:textId="77777777" w:rsidR="003C7B8D" w:rsidRPr="00FA33B9" w:rsidRDefault="007704F1" w:rsidP="006E2AC4">
      <w:pPr>
        <w:pStyle w:val="ListParagraph"/>
        <w:keepNext/>
        <w:numPr>
          <w:ilvl w:val="0"/>
          <w:numId w:val="26"/>
        </w:numPr>
        <w:bidi/>
        <w:ind w:left="714" w:hanging="357"/>
        <w:rPr>
          <w:rStyle w:val="cf01"/>
          <w:rFonts w:ascii="Dubai" w:hAnsi="Dubai" w:cs="Dubai"/>
          <w:sz w:val="24"/>
          <w:szCs w:val="24"/>
          <w:lang w:bidi="fa-IR"/>
        </w:rPr>
      </w:pPr>
      <w:r w:rsidRPr="00FA33B9">
        <w:rPr>
          <w:rStyle w:val="cf01"/>
          <w:rFonts w:ascii="Dubai" w:hAnsi="Dubai" w:cs="Dubai"/>
          <w:sz w:val="24"/>
          <w:szCs w:val="24"/>
          <w:rtl/>
          <w:lang w:val="fa-IR" w:bidi="fa-IR"/>
        </w:rPr>
        <w:t>شرکت کنندگان CALD تجربیات بهتری با خدمات ترجمه در جلسات NDIS را گزارش می کنند.</w:t>
      </w:r>
    </w:p>
    <w:p w14:paraId="1B46BCCF" w14:textId="77777777" w:rsidR="00B722E9" w:rsidRPr="00FA33B9" w:rsidRDefault="007704F1">
      <w:pPr>
        <w:pStyle w:val="ListParagraph"/>
        <w:numPr>
          <w:ilvl w:val="0"/>
          <w:numId w:val="26"/>
        </w:numPr>
        <w:bidi/>
        <w:rPr>
          <w:rFonts w:ascii="Dubai" w:hAnsi="Dubai" w:cs="Dubai"/>
          <w:lang w:bidi="fa-IR"/>
        </w:rPr>
      </w:pPr>
      <w:r w:rsidRPr="00FA33B9">
        <w:rPr>
          <w:rFonts w:ascii="Dubai" w:hAnsi="Dubai" w:cs="Dubai"/>
          <w:rtl/>
          <w:lang w:val="fa-IR" w:bidi="fa-IR"/>
        </w:rPr>
        <w:t>تعداد و درصد مترجمان رزرو شده برای جلسات NDIS، از جمله تعداد و درصد جلسات طولانی (هنگام استفاده از مترجم)، جلساتی که از مترجمان مورد نیاز یا ترجیحی استفاده می شود و جلسات حضوری.</w:t>
      </w:r>
      <w:r w:rsidRPr="00FA33B9">
        <w:rPr>
          <w:rFonts w:ascii="Dubai" w:hAnsi="Dubai" w:cs="Dubai"/>
          <w:rtl/>
          <w:lang w:val="fa-IR" w:bidi="fa-IR"/>
        </w:rPr>
        <w:br w:type="page"/>
      </w:r>
    </w:p>
    <w:p w14:paraId="03C61DC8" w14:textId="77777777" w:rsidR="002B695F" w:rsidRPr="00FA33B9" w:rsidRDefault="007704F1" w:rsidP="00E17C6C">
      <w:pPr>
        <w:pStyle w:val="Heading2"/>
        <w:bidi/>
        <w:ind w:left="709"/>
        <w:rPr>
          <w:rFonts w:ascii="Dubai" w:hAnsi="Dubai" w:cs="Dubai"/>
          <w:lang w:bidi="fa-IR"/>
        </w:rPr>
      </w:pPr>
      <w:bookmarkStart w:id="141" w:name="_Toc256000074"/>
      <w:bookmarkStart w:id="142" w:name="_Toc138237269"/>
      <w:bookmarkStart w:id="143" w:name="_Toc140076743"/>
      <w:r w:rsidRPr="00FA33B9">
        <w:rPr>
          <w:rFonts w:ascii="Dubai" w:hAnsi="Dubai" w:cs="Dubai"/>
          <w:rtl/>
          <w:lang w:val="fa-IR" w:bidi="fa-IR"/>
        </w:rPr>
        <w:lastRenderedPageBreak/>
        <w:t>بازارها</w:t>
      </w:r>
      <w:bookmarkEnd w:id="141"/>
    </w:p>
    <w:p w14:paraId="62712732" w14:textId="77777777" w:rsidR="00BD7632" w:rsidRPr="00FA33B9" w:rsidRDefault="007704F1" w:rsidP="00A518DE">
      <w:pPr>
        <w:pStyle w:val="Heading3"/>
        <w:bidi/>
        <w:rPr>
          <w:rFonts w:ascii="Dubai" w:hAnsi="Dubai" w:cs="Dubai"/>
          <w:lang w:bidi="fa-IR"/>
        </w:rPr>
      </w:pPr>
      <w:bookmarkStart w:id="144" w:name="_Toc256000075"/>
      <w:r w:rsidRPr="00FA33B9">
        <w:rPr>
          <w:rFonts w:ascii="Dubai" w:hAnsi="Dubai" w:cs="Dubai"/>
          <w:rtl/>
          <w:lang w:val="fa-IR" w:bidi="fa-IR"/>
        </w:rPr>
        <w:t>هدف 8</w:t>
      </w:r>
      <w:bookmarkEnd w:id="144"/>
    </w:p>
    <w:p w14:paraId="29F98314" w14:textId="77777777" w:rsidR="009A7CC7" w:rsidRPr="00FA33B9" w:rsidRDefault="007704F1" w:rsidP="004337BE">
      <w:pPr>
        <w:bidi/>
        <w:rPr>
          <w:rFonts w:ascii="Dubai" w:hAnsi="Dubai" w:cs="Dubai"/>
          <w:lang w:bidi="fa-IR"/>
        </w:rPr>
      </w:pPr>
      <w:r w:rsidRPr="00FA33B9">
        <w:rPr>
          <w:rFonts w:ascii="Dubai" w:hAnsi="Dubai" w:cs="Dubai"/>
          <w:rtl/>
          <w:lang w:val="fa-IR" w:bidi="fa-IR"/>
        </w:rPr>
        <w:t>اطلاعات مربوط به استفاده از NDIS و دسترسی به خدمات ایمن و مناسب فرهنگی به طور موثر به جوامع و شرکت کنندگان CALD منتقل می شود.</w:t>
      </w:r>
      <w:bookmarkEnd w:id="142"/>
      <w:bookmarkEnd w:id="143"/>
    </w:p>
    <w:p w14:paraId="64266EE7" w14:textId="77777777" w:rsidR="00BD7632" w:rsidRPr="00FA33B9" w:rsidRDefault="007704F1" w:rsidP="00A518DE">
      <w:pPr>
        <w:pStyle w:val="Heading4"/>
        <w:bidi/>
        <w:rPr>
          <w:rFonts w:ascii="Dubai" w:hAnsi="Dubai" w:cs="Dubai"/>
          <w:lang w:bidi="fa-IR"/>
        </w:rPr>
      </w:pPr>
      <w:bookmarkStart w:id="145" w:name="_Toc256000076"/>
      <w:bookmarkStart w:id="146" w:name="_Toc135923312"/>
      <w:bookmarkStart w:id="147" w:name="_Toc135926164"/>
      <w:r w:rsidRPr="00FA33B9">
        <w:rPr>
          <w:rFonts w:ascii="Dubai" w:hAnsi="Dubai" w:cs="Dubai"/>
          <w:rtl/>
          <w:lang w:val="fa-IR" w:bidi="fa-IR"/>
        </w:rPr>
        <w:t>اقدام 19</w:t>
      </w:r>
      <w:bookmarkEnd w:id="145"/>
    </w:p>
    <w:p w14:paraId="31798F8D" w14:textId="0E2CCA9E" w:rsidR="009A7CC7" w:rsidRPr="00FA33B9" w:rsidRDefault="007704F1" w:rsidP="009A7CC7">
      <w:pPr>
        <w:bidi/>
        <w:rPr>
          <w:rFonts w:ascii="Dubai" w:hAnsi="Dubai" w:cs="Dubai"/>
          <w:lang w:bidi="fa-IR"/>
        </w:rPr>
      </w:pPr>
      <w:r w:rsidRPr="00FA33B9">
        <w:rPr>
          <w:rFonts w:ascii="Dubai" w:hAnsi="Dubai" w:cs="Dubai"/>
          <w:rtl/>
          <w:lang w:val="fa-IR" w:bidi="fa-IR"/>
        </w:rPr>
        <w:t>همکاری ارائه دهندگان خدمات NDIS با کمیسیون NDIS برای توسعه و به اشتراک گذاری اطلاعات. تعامل با ارائه دهندگان خدمات برای افزایش درک آنها از جامعه محلی خود. شرح انتظارات آنها در خصوص ارائه حمایت ها و خدمات مناسب و ایمن فرهنگی به جوامع CALD.</w:t>
      </w:r>
    </w:p>
    <w:p w14:paraId="1F84E2D3" w14:textId="77777777" w:rsidR="009E2374" w:rsidRPr="00FA33B9" w:rsidRDefault="007704F1" w:rsidP="00A518DE">
      <w:pPr>
        <w:pStyle w:val="Heading5"/>
        <w:bidi/>
        <w:rPr>
          <w:rFonts w:ascii="Dubai" w:hAnsi="Dubai" w:cs="Dubai"/>
          <w:lang w:bidi="fa-IR"/>
        </w:rPr>
      </w:pPr>
      <w:bookmarkStart w:id="148" w:name="_Toc256000077"/>
      <w:r w:rsidRPr="00FA33B9">
        <w:rPr>
          <w:rFonts w:ascii="Dubai" w:hAnsi="Dubai" w:cs="Dubai"/>
          <w:rtl/>
          <w:lang w:val="fa-IR" w:bidi="fa-IR"/>
        </w:rPr>
        <w:t>کوتاه مدت</w:t>
      </w:r>
      <w:bookmarkEnd w:id="148"/>
    </w:p>
    <w:p w14:paraId="47FE80E2" w14:textId="77777777" w:rsidR="009A7CC7" w:rsidRPr="00FA33B9" w:rsidRDefault="007704F1" w:rsidP="00A518DE">
      <w:pPr>
        <w:pStyle w:val="Heading6"/>
        <w:bidi/>
        <w:rPr>
          <w:rFonts w:ascii="Dubai" w:hAnsi="Dubai" w:cs="Dubai"/>
          <w:lang w:bidi="fa-IR"/>
        </w:rPr>
      </w:pPr>
      <w:r w:rsidRPr="00FA33B9">
        <w:rPr>
          <w:rFonts w:ascii="Dubai" w:hAnsi="Dubai" w:cs="Dubai"/>
          <w:rtl/>
          <w:lang w:val="fa-IR" w:bidi="fa-IR"/>
        </w:rPr>
        <w:t>دست آورد</w:t>
      </w:r>
    </w:p>
    <w:p w14:paraId="09A33BD7" w14:textId="77777777" w:rsidR="009A7CC7" w:rsidRPr="00FA33B9" w:rsidRDefault="007704F1" w:rsidP="00A518DE">
      <w:pPr>
        <w:bidi/>
        <w:rPr>
          <w:rFonts w:ascii="Dubai" w:hAnsi="Dubai" w:cs="Dubai"/>
          <w:lang w:bidi="fa-IR"/>
        </w:rPr>
      </w:pPr>
      <w:r w:rsidRPr="00FA33B9">
        <w:rPr>
          <w:rFonts w:ascii="Dubai" w:hAnsi="Dubai" w:cs="Dubai"/>
          <w:rtl/>
          <w:lang w:val="fa-IR" w:bidi="fa-IR"/>
        </w:rPr>
        <w:t>اطلاعات متمرکز بازار به ارائه دهندگان NDIS امکان می دهد تا درک خود را در مورد نحوه ارائه خدمات و حمایت های فرهنگی ایمن و مناسب به جوامع CALD افزایش دهند.</w:t>
      </w:r>
    </w:p>
    <w:p w14:paraId="563B637F" w14:textId="77777777" w:rsidR="009A7CC7" w:rsidRPr="00FA33B9" w:rsidRDefault="007704F1" w:rsidP="00A518DE">
      <w:pPr>
        <w:pStyle w:val="Heading6"/>
        <w:bidi/>
        <w:rPr>
          <w:rFonts w:ascii="Dubai" w:hAnsi="Dubai" w:cs="Dubai"/>
          <w:lang w:bidi="fa-IR"/>
        </w:rPr>
      </w:pPr>
      <w:r w:rsidRPr="00FA33B9">
        <w:rPr>
          <w:rFonts w:ascii="Dubai" w:hAnsi="Dubai" w:cs="Dubai"/>
          <w:rtl/>
          <w:lang w:val="fa-IR" w:bidi="fa-IR"/>
        </w:rPr>
        <w:t>مقیاس پیشرفت</w:t>
      </w:r>
    </w:p>
    <w:p w14:paraId="3F64E869" w14:textId="77777777" w:rsidR="009A7CC7" w:rsidRPr="00FA33B9" w:rsidRDefault="007704F1" w:rsidP="00A518DE">
      <w:pPr>
        <w:bidi/>
        <w:rPr>
          <w:rFonts w:ascii="Dubai" w:hAnsi="Dubai" w:cs="Dubai"/>
          <w:lang w:bidi="fa-IR"/>
        </w:rPr>
      </w:pPr>
      <w:r w:rsidRPr="00FA33B9">
        <w:rPr>
          <w:rFonts w:ascii="Dubai" w:hAnsi="Dubai" w:cs="Dubai"/>
          <w:rtl/>
          <w:lang w:val="fa-IR" w:bidi="fa-IR"/>
        </w:rPr>
        <w:t>به اشتراک گذاشتن اطلاعات و فعالیت های تعاملی با ارائه دهندگان خدمات NDIS برای بهبود ایمنی و خدمات فرهنگی توسعه و انجام می شود.</w:t>
      </w:r>
    </w:p>
    <w:p w14:paraId="1D34E5DA" w14:textId="77777777" w:rsidR="00424BAD" w:rsidRPr="00FA33B9" w:rsidRDefault="007704F1" w:rsidP="00A518DE">
      <w:pPr>
        <w:pStyle w:val="Heading5"/>
        <w:bidi/>
        <w:rPr>
          <w:rFonts w:ascii="Dubai" w:hAnsi="Dubai" w:cs="Dubai"/>
          <w:lang w:bidi="fa-IR"/>
        </w:rPr>
      </w:pPr>
      <w:bookmarkStart w:id="149" w:name="_Toc256000078"/>
      <w:r w:rsidRPr="00FA33B9">
        <w:rPr>
          <w:rFonts w:ascii="Dubai" w:hAnsi="Dubai" w:cs="Dubai"/>
          <w:rtl/>
          <w:lang w:val="fa-IR" w:bidi="fa-IR"/>
        </w:rPr>
        <w:t>میان مدت</w:t>
      </w:r>
      <w:bookmarkEnd w:id="149"/>
    </w:p>
    <w:p w14:paraId="1162B0A5" w14:textId="77777777" w:rsidR="009A7CC7" w:rsidRPr="00FA33B9" w:rsidRDefault="007704F1" w:rsidP="00A518DE">
      <w:pPr>
        <w:pStyle w:val="Heading6"/>
        <w:bidi/>
        <w:rPr>
          <w:rFonts w:ascii="Dubai" w:hAnsi="Dubai" w:cs="Dubai"/>
          <w:lang w:bidi="fa-IR"/>
        </w:rPr>
      </w:pPr>
      <w:r w:rsidRPr="00FA33B9">
        <w:rPr>
          <w:rFonts w:ascii="Dubai" w:hAnsi="Dubai" w:cs="Dubai"/>
          <w:rtl/>
          <w:lang w:val="fa-IR" w:bidi="fa-IR"/>
        </w:rPr>
        <w:t>دست آورد</w:t>
      </w:r>
    </w:p>
    <w:p w14:paraId="121F5242" w14:textId="77777777" w:rsidR="009A7CC7" w:rsidRPr="00FA33B9" w:rsidRDefault="007704F1" w:rsidP="00A518DE">
      <w:pPr>
        <w:bidi/>
        <w:rPr>
          <w:rFonts w:ascii="Dubai" w:hAnsi="Dubai" w:cs="Dubai"/>
          <w:lang w:bidi="fa-IR"/>
        </w:rPr>
      </w:pPr>
      <w:r w:rsidRPr="00FA33B9">
        <w:rPr>
          <w:rFonts w:ascii="Dubai" w:hAnsi="Dubai" w:cs="Dubai"/>
          <w:rtl/>
          <w:lang w:val="fa-IR" w:bidi="fa-IR"/>
        </w:rPr>
        <w:t>ارائه دهندگان خدمات درک و توانایی ارائه خدمات و حمایت های فرهنگی ایمن و مناسب برای جوامع CALD را افزایش داده اند.</w:t>
      </w:r>
    </w:p>
    <w:p w14:paraId="56A356D0" w14:textId="77777777" w:rsidR="009A7CC7" w:rsidRPr="00FA33B9" w:rsidRDefault="007704F1" w:rsidP="00A518DE">
      <w:pPr>
        <w:pStyle w:val="Heading6"/>
        <w:bidi/>
        <w:rPr>
          <w:rFonts w:ascii="Dubai" w:hAnsi="Dubai" w:cs="Dubai"/>
          <w:lang w:bidi="fa-IR"/>
        </w:rPr>
      </w:pPr>
      <w:r w:rsidRPr="00FA33B9">
        <w:rPr>
          <w:rFonts w:ascii="Dubai" w:hAnsi="Dubai" w:cs="Dubai"/>
          <w:rtl/>
          <w:lang w:val="fa-IR" w:bidi="fa-IR"/>
        </w:rPr>
        <w:lastRenderedPageBreak/>
        <w:t>مقیاس پیشرفت</w:t>
      </w:r>
    </w:p>
    <w:p w14:paraId="5346432D" w14:textId="77777777" w:rsidR="004C49AD" w:rsidRPr="00FA33B9" w:rsidRDefault="007704F1" w:rsidP="009B0B26">
      <w:pPr>
        <w:bidi/>
        <w:rPr>
          <w:rFonts w:ascii="Dubai" w:hAnsi="Dubai" w:cs="Dubai"/>
          <w:lang w:bidi="fa-IR"/>
        </w:rPr>
      </w:pPr>
      <w:r w:rsidRPr="00FA33B9">
        <w:rPr>
          <w:rFonts w:ascii="Dubai" w:hAnsi="Dubai" w:cs="Dubai"/>
          <w:rtl/>
          <w:lang w:val="fa-IR" w:bidi="fa-IR"/>
        </w:rPr>
        <w:t>بازخورد ارائه دهندگان خدمات در مورد اثربخشی اطلاعات و مشارکت برای افزایش درک آنها از حمایت های امن و مناسب فرهنگی.</w:t>
      </w:r>
    </w:p>
    <w:p w14:paraId="498BF87A" w14:textId="77777777" w:rsidR="00BD7632" w:rsidRPr="00FA33B9" w:rsidRDefault="007704F1" w:rsidP="00A518DE">
      <w:pPr>
        <w:pStyle w:val="Heading4"/>
        <w:bidi/>
        <w:rPr>
          <w:rFonts w:ascii="Dubai" w:hAnsi="Dubai" w:cs="Dubai"/>
          <w:lang w:bidi="fa-IR"/>
        </w:rPr>
      </w:pPr>
      <w:bookmarkStart w:id="150" w:name="_Toc256000079"/>
      <w:r w:rsidRPr="00FA33B9">
        <w:rPr>
          <w:rFonts w:ascii="Dubai" w:hAnsi="Dubai" w:cs="Dubai"/>
          <w:rtl/>
          <w:lang w:val="fa-IR" w:bidi="fa-IR"/>
        </w:rPr>
        <w:t>اقدام 20</w:t>
      </w:r>
      <w:bookmarkEnd w:id="150"/>
    </w:p>
    <w:p w14:paraId="19C84613" w14:textId="77777777" w:rsidR="009A7CC7" w:rsidRPr="00FA33B9" w:rsidRDefault="007704F1" w:rsidP="009A7CC7">
      <w:pPr>
        <w:bidi/>
        <w:rPr>
          <w:rFonts w:ascii="Dubai" w:hAnsi="Dubai" w:cs="Dubai"/>
          <w:lang w:bidi="fa-IR"/>
        </w:rPr>
      </w:pPr>
      <w:r w:rsidRPr="00FA33B9">
        <w:rPr>
          <w:rFonts w:ascii="Dubai" w:hAnsi="Dubai" w:cs="Dubai"/>
          <w:rtl/>
          <w:lang w:val="fa-IR" w:bidi="fa-IR"/>
        </w:rPr>
        <w:t>همکاری با کمیسیون NDIS برای ایجاد یک کمپین بازاریابی و ارتباطات مداوم برای افزایش آگاهی در مورد انتخاب و کنترل. این شامل نحوه انتخاب ارائه دهندگان خدمات و تغییر آنها، ایجاد اقدامات حفاظتی و شکایت است.</w:t>
      </w:r>
    </w:p>
    <w:p w14:paraId="33351401" w14:textId="77777777" w:rsidR="001F433B" w:rsidRPr="00FA33B9" w:rsidRDefault="007704F1" w:rsidP="00A518DE">
      <w:pPr>
        <w:pStyle w:val="Heading5"/>
        <w:bidi/>
        <w:rPr>
          <w:rFonts w:ascii="Dubai" w:hAnsi="Dubai" w:cs="Dubai"/>
          <w:lang w:bidi="fa-IR"/>
        </w:rPr>
      </w:pPr>
      <w:bookmarkStart w:id="151" w:name="_Toc256000080"/>
      <w:r w:rsidRPr="00FA33B9">
        <w:rPr>
          <w:rFonts w:ascii="Dubai" w:hAnsi="Dubai" w:cs="Dubai"/>
          <w:rtl/>
          <w:lang w:val="fa-IR" w:bidi="fa-IR"/>
        </w:rPr>
        <w:t>کوتاه مدت</w:t>
      </w:r>
      <w:bookmarkEnd w:id="151"/>
    </w:p>
    <w:p w14:paraId="164D40AF" w14:textId="77777777" w:rsidR="009A7CC7" w:rsidRPr="00FA33B9" w:rsidRDefault="007704F1" w:rsidP="00A518DE">
      <w:pPr>
        <w:pStyle w:val="Heading6"/>
        <w:bidi/>
        <w:rPr>
          <w:rFonts w:ascii="Dubai" w:hAnsi="Dubai" w:cs="Dubai"/>
          <w:lang w:bidi="fa-IR"/>
        </w:rPr>
      </w:pPr>
      <w:r w:rsidRPr="00FA33B9">
        <w:rPr>
          <w:rFonts w:ascii="Dubai" w:hAnsi="Dubai" w:cs="Dubai"/>
          <w:rtl/>
          <w:lang w:val="fa-IR" w:bidi="fa-IR"/>
        </w:rPr>
        <w:t>دست آورد</w:t>
      </w:r>
    </w:p>
    <w:p w14:paraId="2CB736A4" w14:textId="77777777" w:rsidR="009A7CC7" w:rsidRPr="00FA33B9" w:rsidRDefault="007704F1" w:rsidP="00A518DE">
      <w:pPr>
        <w:bidi/>
        <w:rPr>
          <w:rFonts w:ascii="Dubai" w:hAnsi="Dubai" w:cs="Dubai"/>
          <w:lang w:bidi="fa-IR"/>
        </w:rPr>
      </w:pPr>
      <w:r w:rsidRPr="00FA33B9">
        <w:rPr>
          <w:rFonts w:ascii="Dubai" w:hAnsi="Dubai" w:cs="Dubai"/>
          <w:rtl/>
          <w:lang w:val="fa-IR" w:bidi="fa-IR"/>
        </w:rPr>
        <w:t>یک کمپین بازاریابی مناسب آگاهی از انتخاب و کنترل را افزایش می دهد و ظرفیت شرکت کنندگان CALD هنگام انتخاب ارائه دهندگان خدمات NDIS، از جمله راهنمایی در مورد تعویض ارائه دهندگان خدمات، حفاظت و شکایت را افزایش می دهد.</w:t>
      </w:r>
    </w:p>
    <w:p w14:paraId="0BB80CD8" w14:textId="77777777" w:rsidR="009A7CC7" w:rsidRPr="00FA33B9" w:rsidRDefault="007704F1" w:rsidP="00A518DE">
      <w:pPr>
        <w:pStyle w:val="Heading6"/>
        <w:bidi/>
        <w:rPr>
          <w:rFonts w:ascii="Dubai" w:hAnsi="Dubai" w:cs="Dubai"/>
          <w:lang w:bidi="fa-IR"/>
        </w:rPr>
      </w:pPr>
      <w:r w:rsidRPr="00FA33B9">
        <w:rPr>
          <w:rFonts w:ascii="Dubai" w:hAnsi="Dubai" w:cs="Dubai"/>
          <w:rtl/>
          <w:lang w:val="fa-IR" w:bidi="fa-IR"/>
        </w:rPr>
        <w:t>مقیاس پیشرفت</w:t>
      </w:r>
    </w:p>
    <w:p w14:paraId="2ED17716" w14:textId="77777777" w:rsidR="009A7CC7" w:rsidRPr="00FA33B9" w:rsidRDefault="007704F1" w:rsidP="00A518DE">
      <w:pPr>
        <w:bidi/>
        <w:rPr>
          <w:rFonts w:ascii="Dubai" w:hAnsi="Dubai" w:cs="Dubai"/>
          <w:lang w:bidi="fa-IR"/>
        </w:rPr>
      </w:pPr>
      <w:r w:rsidRPr="00FA33B9">
        <w:rPr>
          <w:rFonts w:ascii="Dubai" w:hAnsi="Dubai" w:cs="Dubai"/>
          <w:rtl/>
          <w:lang w:val="fa-IR" w:bidi="fa-IR"/>
        </w:rPr>
        <w:t>توسعه و اجرای کمپین بازاریابی مناسب.</w:t>
      </w:r>
    </w:p>
    <w:p w14:paraId="34D25ECF" w14:textId="77777777" w:rsidR="00280FAF" w:rsidRPr="00FA33B9" w:rsidRDefault="007704F1" w:rsidP="00A518DE">
      <w:pPr>
        <w:pStyle w:val="Heading5"/>
        <w:bidi/>
        <w:rPr>
          <w:rFonts w:ascii="Dubai" w:hAnsi="Dubai" w:cs="Dubai"/>
          <w:lang w:bidi="fa-IR"/>
        </w:rPr>
      </w:pPr>
      <w:bookmarkStart w:id="152" w:name="_Toc256000081"/>
      <w:r w:rsidRPr="00FA33B9">
        <w:rPr>
          <w:rFonts w:ascii="Dubai" w:hAnsi="Dubai" w:cs="Dubai"/>
          <w:rtl/>
          <w:lang w:val="fa-IR" w:bidi="fa-IR"/>
        </w:rPr>
        <w:t>میان مدت</w:t>
      </w:r>
      <w:bookmarkEnd w:id="152"/>
    </w:p>
    <w:p w14:paraId="058C008C" w14:textId="77777777" w:rsidR="009A7CC7" w:rsidRPr="00FA33B9" w:rsidRDefault="007704F1" w:rsidP="00A518DE">
      <w:pPr>
        <w:pStyle w:val="Heading6"/>
        <w:bidi/>
        <w:rPr>
          <w:rFonts w:ascii="Dubai" w:hAnsi="Dubai" w:cs="Dubai"/>
          <w:lang w:bidi="fa-IR"/>
        </w:rPr>
      </w:pPr>
      <w:r w:rsidRPr="00FA33B9">
        <w:rPr>
          <w:rFonts w:ascii="Dubai" w:hAnsi="Dubai" w:cs="Dubai"/>
          <w:rtl/>
          <w:lang w:val="fa-IR" w:bidi="fa-IR"/>
        </w:rPr>
        <w:t>دست آورد</w:t>
      </w:r>
    </w:p>
    <w:p w14:paraId="66FDAA10" w14:textId="77777777" w:rsidR="009A7CC7" w:rsidRPr="00FA33B9" w:rsidRDefault="007704F1" w:rsidP="00A518DE">
      <w:pPr>
        <w:bidi/>
        <w:rPr>
          <w:rFonts w:ascii="Dubai" w:hAnsi="Dubai" w:cs="Dubai"/>
          <w:lang w:bidi="fa-IR"/>
        </w:rPr>
      </w:pPr>
      <w:r w:rsidRPr="00FA33B9">
        <w:rPr>
          <w:rFonts w:ascii="Dubai" w:hAnsi="Dubai" w:cs="Dubai"/>
          <w:rtl/>
          <w:lang w:val="fa-IR" w:bidi="fa-IR"/>
        </w:rPr>
        <w:t>شرکت کنندگان CALD آگاهی از حق انتخاب و کنترل بهتری دارند و در هنگام ارزیابی ارائه دهندگان خدمات NDIS ظرفیت بالاتری دارند.</w:t>
      </w:r>
    </w:p>
    <w:p w14:paraId="2C72124A" w14:textId="77777777" w:rsidR="009A7CC7" w:rsidRPr="00FA33B9" w:rsidRDefault="007704F1" w:rsidP="00A518DE">
      <w:pPr>
        <w:pStyle w:val="Heading6"/>
        <w:bidi/>
        <w:rPr>
          <w:rFonts w:ascii="Dubai" w:hAnsi="Dubai" w:cs="Dubai"/>
          <w:lang w:bidi="fa-IR"/>
        </w:rPr>
      </w:pPr>
      <w:r w:rsidRPr="00FA33B9">
        <w:rPr>
          <w:rFonts w:ascii="Dubai" w:hAnsi="Dubai" w:cs="Dubai"/>
          <w:rtl/>
          <w:lang w:val="fa-IR" w:bidi="fa-IR"/>
        </w:rPr>
        <w:t>مقیاس پیشرفت</w:t>
      </w:r>
    </w:p>
    <w:p w14:paraId="2F3458A1" w14:textId="77777777" w:rsidR="009A7CC7" w:rsidRPr="00FA33B9" w:rsidRDefault="007704F1" w:rsidP="00A518DE">
      <w:pPr>
        <w:bidi/>
        <w:rPr>
          <w:rFonts w:ascii="Dubai" w:hAnsi="Dubai" w:cs="Dubai"/>
          <w:lang w:bidi="fa-IR"/>
        </w:rPr>
      </w:pPr>
      <w:r w:rsidRPr="00FA33B9">
        <w:rPr>
          <w:rFonts w:ascii="Dubai" w:hAnsi="Dubai" w:cs="Dubai"/>
          <w:rtl/>
          <w:lang w:val="fa-IR" w:bidi="fa-IR"/>
        </w:rPr>
        <w:t>شرکت‌کنندگان در CALD درک بیشتر از حقوق خود، نحوه تغییر ارائه‌دهندگان خدمات، خطرات بالقوه سوء استفاده و نحوه شکایت را گزارش می‌دهند.</w:t>
      </w:r>
    </w:p>
    <w:p w14:paraId="0638F7BA" w14:textId="77777777" w:rsidR="00BD7632" w:rsidRPr="00FA33B9" w:rsidRDefault="007704F1" w:rsidP="00A518DE">
      <w:pPr>
        <w:pStyle w:val="Heading4"/>
        <w:bidi/>
        <w:rPr>
          <w:rFonts w:ascii="Dubai" w:hAnsi="Dubai" w:cs="Dubai"/>
          <w:lang w:bidi="fa-IR"/>
        </w:rPr>
      </w:pPr>
      <w:bookmarkStart w:id="153" w:name="_Toc256000082"/>
      <w:r w:rsidRPr="00FA33B9">
        <w:rPr>
          <w:rFonts w:ascii="Dubai" w:hAnsi="Dubai" w:cs="Dubai"/>
          <w:rtl/>
          <w:lang w:val="fa-IR" w:bidi="fa-IR"/>
        </w:rPr>
        <w:lastRenderedPageBreak/>
        <w:t>اقدام 21</w:t>
      </w:r>
      <w:bookmarkEnd w:id="153"/>
    </w:p>
    <w:p w14:paraId="528448E0" w14:textId="77777777" w:rsidR="009A7CC7" w:rsidRPr="00FA33B9" w:rsidRDefault="007704F1" w:rsidP="009A7CC7">
      <w:pPr>
        <w:bidi/>
        <w:rPr>
          <w:rFonts w:ascii="Dubai" w:hAnsi="Dubai" w:cs="Dubai"/>
          <w:lang w:bidi="fa-IR"/>
        </w:rPr>
      </w:pPr>
      <w:r w:rsidRPr="00FA33B9">
        <w:rPr>
          <w:rFonts w:ascii="Dubai" w:hAnsi="Dubai" w:cs="Dubai"/>
          <w:rtl/>
          <w:lang w:val="fa-IR" w:bidi="fa-IR"/>
        </w:rPr>
        <w:t>همکاری با کمیسیون NDIS برای ایجاد حداقل استانداردهای عملی که ارائه دهندگان خدمات ملزم به رعایت آن باشند، و همچنین معیارهای کیفی که نشان دهند خدمات فرهنگی مناسب چگونه هستند. سپس استانداردهای عملی و معیارهای کیفیت به وضوح به شرکت کنندگان و ارائه دهندگان CALD اطلاع داده می شود.</w:t>
      </w:r>
    </w:p>
    <w:p w14:paraId="37EC9CF5" w14:textId="77777777" w:rsidR="004C49AD" w:rsidRPr="00FA33B9" w:rsidRDefault="007704F1" w:rsidP="009B0B26">
      <w:pPr>
        <w:pStyle w:val="Heading5"/>
        <w:bidi/>
        <w:rPr>
          <w:rFonts w:ascii="Dubai" w:hAnsi="Dubai" w:cs="Dubai"/>
          <w:lang w:bidi="fa-IR"/>
        </w:rPr>
      </w:pPr>
      <w:bookmarkStart w:id="154" w:name="_Toc256000083"/>
      <w:r w:rsidRPr="00FA33B9">
        <w:rPr>
          <w:rFonts w:ascii="Dubai" w:hAnsi="Dubai" w:cs="Dubai"/>
          <w:rtl/>
          <w:lang w:val="fa-IR" w:bidi="fa-IR"/>
        </w:rPr>
        <w:t>کوتاه مدت</w:t>
      </w:r>
      <w:bookmarkEnd w:id="154"/>
    </w:p>
    <w:p w14:paraId="0B4E25D8" w14:textId="77777777" w:rsidR="009A7CC7" w:rsidRPr="00FA33B9" w:rsidRDefault="007704F1" w:rsidP="00A518DE">
      <w:pPr>
        <w:pStyle w:val="Heading6"/>
        <w:bidi/>
        <w:rPr>
          <w:rFonts w:ascii="Dubai" w:hAnsi="Dubai" w:cs="Dubai"/>
          <w:lang w:bidi="fa-IR"/>
        </w:rPr>
      </w:pPr>
      <w:r w:rsidRPr="00FA33B9">
        <w:rPr>
          <w:rFonts w:ascii="Dubai" w:hAnsi="Dubai" w:cs="Dubai"/>
          <w:rtl/>
          <w:lang w:val="fa-IR" w:bidi="fa-IR"/>
        </w:rPr>
        <w:t>دست آورد</w:t>
      </w:r>
    </w:p>
    <w:p w14:paraId="500E83D8" w14:textId="77777777" w:rsidR="009A7CC7" w:rsidRPr="00FA33B9" w:rsidRDefault="007704F1" w:rsidP="00A518DE">
      <w:pPr>
        <w:bidi/>
        <w:rPr>
          <w:rFonts w:ascii="Dubai" w:hAnsi="Dubai" w:cs="Dubai"/>
          <w:lang w:bidi="fa-IR"/>
        </w:rPr>
      </w:pPr>
      <w:r w:rsidRPr="00FA33B9">
        <w:rPr>
          <w:rFonts w:ascii="Dubai" w:hAnsi="Dubai" w:cs="Dubai"/>
          <w:rtl/>
          <w:lang w:val="fa-IR" w:bidi="fa-IR"/>
        </w:rPr>
        <w:t>استانداردهای عملی و معیارهای کیفی، ارائه دهندگان خدمات را به ارائه خدمات حساس به فرهنگ و ایمن برای آسیب‌دیدگان ترغیب می‌کند.</w:t>
      </w:r>
    </w:p>
    <w:p w14:paraId="57E4CE08" w14:textId="77777777" w:rsidR="009A7CC7" w:rsidRPr="00FA33B9" w:rsidRDefault="007704F1" w:rsidP="00A518DE">
      <w:pPr>
        <w:pStyle w:val="Heading6"/>
        <w:bidi/>
        <w:rPr>
          <w:rFonts w:ascii="Dubai" w:hAnsi="Dubai" w:cs="Dubai"/>
          <w:lang w:bidi="fa-IR"/>
        </w:rPr>
      </w:pPr>
      <w:r w:rsidRPr="00FA33B9">
        <w:rPr>
          <w:rFonts w:ascii="Dubai" w:hAnsi="Dubai" w:cs="Dubai"/>
          <w:rtl/>
          <w:lang w:val="fa-IR" w:bidi="fa-IR"/>
        </w:rPr>
        <w:t>مقیاس پیشرفت</w:t>
      </w:r>
    </w:p>
    <w:p w14:paraId="7FC0FD91" w14:textId="77777777" w:rsidR="009A7CC7" w:rsidRPr="00FA33B9" w:rsidRDefault="007704F1" w:rsidP="00A518DE">
      <w:pPr>
        <w:bidi/>
        <w:rPr>
          <w:rFonts w:ascii="Dubai" w:hAnsi="Dubai" w:cs="Dubai"/>
          <w:lang w:bidi="fa-IR"/>
        </w:rPr>
      </w:pPr>
      <w:r w:rsidRPr="00FA33B9">
        <w:rPr>
          <w:rFonts w:ascii="Dubai" w:hAnsi="Dubai" w:cs="Dubai"/>
          <w:rtl/>
          <w:lang w:val="fa-IR" w:bidi="fa-IR"/>
        </w:rPr>
        <w:t>توسعه، اجرا و ابلاغ استانداردهای عملی و اقدامات کیفی برای ارائه دهندگان خدمات و شرکت کنندگان CALD.</w:t>
      </w:r>
    </w:p>
    <w:p w14:paraId="29CC9CC3" w14:textId="77777777" w:rsidR="001426ED" w:rsidRPr="00FA33B9" w:rsidRDefault="007704F1" w:rsidP="00A518DE">
      <w:pPr>
        <w:pStyle w:val="Heading5"/>
        <w:bidi/>
        <w:rPr>
          <w:rFonts w:ascii="Dubai" w:hAnsi="Dubai" w:cs="Dubai"/>
          <w:lang w:bidi="fa-IR"/>
        </w:rPr>
      </w:pPr>
      <w:bookmarkStart w:id="155" w:name="_Toc256000084"/>
      <w:r w:rsidRPr="00FA33B9">
        <w:rPr>
          <w:rFonts w:ascii="Dubai" w:hAnsi="Dubai" w:cs="Dubai"/>
          <w:rtl/>
          <w:lang w:val="fa-IR" w:bidi="fa-IR"/>
        </w:rPr>
        <w:t>میان مدت</w:t>
      </w:r>
      <w:bookmarkEnd w:id="155"/>
    </w:p>
    <w:p w14:paraId="29A6ACB3" w14:textId="77777777" w:rsidR="009A7CC7" w:rsidRPr="00FA33B9" w:rsidRDefault="007704F1" w:rsidP="00A518DE">
      <w:pPr>
        <w:pStyle w:val="Heading6"/>
        <w:bidi/>
        <w:rPr>
          <w:rFonts w:ascii="Dubai" w:hAnsi="Dubai" w:cs="Dubai"/>
          <w:lang w:bidi="fa-IR"/>
        </w:rPr>
      </w:pPr>
      <w:r w:rsidRPr="00FA33B9">
        <w:rPr>
          <w:rFonts w:ascii="Dubai" w:hAnsi="Dubai" w:cs="Dubai"/>
          <w:rtl/>
          <w:lang w:val="fa-IR" w:bidi="fa-IR"/>
        </w:rPr>
        <w:t>دست آورد</w:t>
      </w:r>
    </w:p>
    <w:p w14:paraId="7A3C09EB" w14:textId="77777777" w:rsidR="009A7CC7" w:rsidRPr="00FA33B9" w:rsidRDefault="007704F1" w:rsidP="00A518DE">
      <w:pPr>
        <w:bidi/>
        <w:rPr>
          <w:rFonts w:ascii="Dubai" w:hAnsi="Dubai" w:cs="Dubai"/>
          <w:lang w:bidi="fa-IR"/>
        </w:rPr>
      </w:pPr>
      <w:r w:rsidRPr="00FA33B9">
        <w:rPr>
          <w:rFonts w:ascii="Dubai" w:hAnsi="Dubai" w:cs="Dubai"/>
          <w:rtl/>
          <w:lang w:val="fa-IR" w:bidi="fa-IR"/>
        </w:rPr>
        <w:t>ارائه دهندگان خدمات توانایی ارائه خدمات حساس به فرهنگ، ایمن برای آسیب‌دیدگان و ایمن را دارند.</w:t>
      </w:r>
    </w:p>
    <w:p w14:paraId="6C5573BB" w14:textId="77777777" w:rsidR="009A7CC7" w:rsidRPr="00FA33B9" w:rsidRDefault="007704F1" w:rsidP="00A518DE">
      <w:pPr>
        <w:pStyle w:val="Heading6"/>
        <w:bidi/>
        <w:rPr>
          <w:rFonts w:ascii="Dubai" w:hAnsi="Dubai" w:cs="Dubai"/>
          <w:lang w:bidi="fa-IR"/>
        </w:rPr>
      </w:pPr>
      <w:r w:rsidRPr="00FA33B9">
        <w:rPr>
          <w:rFonts w:ascii="Dubai" w:hAnsi="Dubai" w:cs="Dubai"/>
          <w:rtl/>
          <w:lang w:val="fa-IR" w:bidi="fa-IR"/>
        </w:rPr>
        <w:t>معیارهای پیشرفت</w:t>
      </w:r>
    </w:p>
    <w:p w14:paraId="2545B469" w14:textId="77777777" w:rsidR="009A7CC7" w:rsidRPr="00FA33B9" w:rsidRDefault="007704F1" w:rsidP="009A7CC7">
      <w:pPr>
        <w:pStyle w:val="ListParagraph"/>
        <w:numPr>
          <w:ilvl w:val="0"/>
          <w:numId w:val="26"/>
        </w:numPr>
        <w:bidi/>
        <w:rPr>
          <w:rFonts w:ascii="Dubai" w:hAnsi="Dubai" w:cs="Dubai"/>
          <w:lang w:bidi="fa-IR"/>
        </w:rPr>
      </w:pPr>
      <w:r w:rsidRPr="00FA33B9">
        <w:rPr>
          <w:rFonts w:ascii="Dubai" w:hAnsi="Dubai" w:cs="Dubai"/>
          <w:rtl/>
          <w:lang w:val="fa-IR" w:bidi="fa-IR"/>
        </w:rPr>
        <w:t>تعداد و درصد ارائه دهندگان خدمات منطبق با استانداردها و معیارهای کیفیت.</w:t>
      </w:r>
    </w:p>
    <w:p w14:paraId="7E26F423" w14:textId="77777777" w:rsidR="009A7CC7" w:rsidRPr="00FA33B9" w:rsidRDefault="007704F1" w:rsidP="006E2AC4">
      <w:pPr>
        <w:pStyle w:val="ListParagraph"/>
        <w:keepNext/>
        <w:numPr>
          <w:ilvl w:val="0"/>
          <w:numId w:val="26"/>
        </w:numPr>
        <w:bidi/>
        <w:ind w:left="714" w:hanging="357"/>
        <w:rPr>
          <w:rFonts w:ascii="Dubai" w:hAnsi="Dubai" w:cs="Dubai"/>
          <w:lang w:bidi="fa-IR"/>
        </w:rPr>
      </w:pPr>
      <w:r w:rsidRPr="00FA33B9">
        <w:rPr>
          <w:rFonts w:ascii="Dubai" w:hAnsi="Dubai" w:cs="Dubai"/>
          <w:rtl/>
          <w:lang w:val="fa-IR" w:bidi="fa-IR"/>
        </w:rPr>
        <w:t>بازخورد از ارائه دهندگان خدمات و شرکت کنندگان CALD در مورد اثربخشی استانداردهای عملی و معیارهای کیفیت.</w:t>
      </w:r>
    </w:p>
    <w:p w14:paraId="3770D44F" w14:textId="77777777" w:rsidR="009A7CC7" w:rsidRPr="00FA33B9" w:rsidRDefault="007704F1" w:rsidP="009A7CC7">
      <w:pPr>
        <w:pStyle w:val="ListParagraph"/>
        <w:numPr>
          <w:ilvl w:val="0"/>
          <w:numId w:val="26"/>
        </w:numPr>
        <w:bidi/>
        <w:rPr>
          <w:rFonts w:ascii="Dubai" w:hAnsi="Dubai" w:cs="Dubai"/>
          <w:lang w:bidi="fa-IR"/>
        </w:rPr>
      </w:pPr>
      <w:r w:rsidRPr="00FA33B9">
        <w:rPr>
          <w:rFonts w:ascii="Dubai" w:hAnsi="Dubai" w:cs="Dubai"/>
          <w:rtl/>
          <w:lang w:val="fa-IR" w:bidi="fa-IR"/>
        </w:rPr>
        <w:t>اثربخشی راهبردهای ارتباطی استفاده شده برای ارتقای استانداردهای کاری و معیارهای کیفیت برای ارائه دهندگان خدمات به شرکت کنندگان CALD.</w:t>
      </w:r>
    </w:p>
    <w:p w14:paraId="7E8D9C42" w14:textId="77777777" w:rsidR="00BD7632" w:rsidRPr="00FA33B9" w:rsidRDefault="007704F1" w:rsidP="00A518DE">
      <w:pPr>
        <w:pStyle w:val="Heading3"/>
        <w:bidi/>
        <w:rPr>
          <w:rFonts w:ascii="Dubai" w:hAnsi="Dubai" w:cs="Dubai"/>
          <w:lang w:bidi="fa-IR"/>
        </w:rPr>
      </w:pPr>
      <w:bookmarkStart w:id="156" w:name="_Toc256000085"/>
      <w:bookmarkStart w:id="157" w:name="_Toc137148834"/>
      <w:bookmarkStart w:id="158" w:name="_Toc137149334"/>
      <w:bookmarkStart w:id="159" w:name="_Toc137149465"/>
      <w:bookmarkStart w:id="160" w:name="_Toc137150071"/>
      <w:bookmarkStart w:id="161" w:name="_Toc138237270"/>
      <w:bookmarkStart w:id="162" w:name="_Toc140076744"/>
      <w:r w:rsidRPr="00FA33B9">
        <w:rPr>
          <w:rFonts w:ascii="Dubai" w:hAnsi="Dubai" w:cs="Dubai"/>
          <w:rtl/>
          <w:lang w:val="fa-IR" w:bidi="fa-IR"/>
        </w:rPr>
        <w:lastRenderedPageBreak/>
        <w:t>هدف 9</w:t>
      </w:r>
      <w:bookmarkEnd w:id="156"/>
    </w:p>
    <w:p w14:paraId="19B08DB5" w14:textId="77777777" w:rsidR="009A7CC7" w:rsidRPr="00FA33B9" w:rsidRDefault="007704F1" w:rsidP="004337BE">
      <w:pPr>
        <w:bidi/>
        <w:rPr>
          <w:rFonts w:ascii="Dubai" w:eastAsia="Arial" w:hAnsi="Dubai" w:cs="Dubai"/>
          <w:lang w:val="en-AU" w:eastAsia="en-US" w:bidi="fa-IR"/>
        </w:rPr>
      </w:pPr>
      <w:r w:rsidRPr="00FA33B9">
        <w:rPr>
          <w:rFonts w:ascii="Dubai" w:hAnsi="Dubai" w:cs="Dubai"/>
          <w:rtl/>
          <w:lang w:val="fa-IR" w:bidi="fa-IR"/>
        </w:rPr>
        <w:t>ارائه دهندگان خدمات NDIS بیشتری وجود دارند که خدمات با کیفیتی را ارائه می دهند که از نظر فرهنگی مناسب، پاسخگو و ایمن هستند.</w:t>
      </w:r>
      <w:bookmarkEnd w:id="146"/>
      <w:bookmarkEnd w:id="147"/>
      <w:bookmarkEnd w:id="157"/>
      <w:bookmarkEnd w:id="158"/>
      <w:bookmarkEnd w:id="159"/>
      <w:bookmarkEnd w:id="160"/>
      <w:bookmarkEnd w:id="161"/>
      <w:bookmarkEnd w:id="162"/>
    </w:p>
    <w:p w14:paraId="25392ACD" w14:textId="77777777" w:rsidR="00BD7632" w:rsidRPr="00FA33B9" w:rsidRDefault="007704F1" w:rsidP="00A518DE">
      <w:pPr>
        <w:pStyle w:val="Heading4"/>
        <w:bidi/>
        <w:rPr>
          <w:rFonts w:ascii="Dubai" w:hAnsi="Dubai" w:cs="Dubai"/>
          <w:lang w:bidi="fa-IR"/>
        </w:rPr>
      </w:pPr>
      <w:bookmarkStart w:id="163" w:name="_Toc256000086"/>
      <w:r w:rsidRPr="00FA33B9">
        <w:rPr>
          <w:rFonts w:ascii="Dubai" w:hAnsi="Dubai" w:cs="Dubai"/>
          <w:rtl/>
          <w:lang w:val="fa-IR" w:bidi="fa-IR"/>
        </w:rPr>
        <w:t>اقدام 22</w:t>
      </w:r>
      <w:bookmarkEnd w:id="163"/>
    </w:p>
    <w:p w14:paraId="1D2BD058" w14:textId="77777777" w:rsidR="009A7CC7" w:rsidRPr="00FA33B9" w:rsidRDefault="007704F1" w:rsidP="009A7CC7">
      <w:pPr>
        <w:bidi/>
        <w:rPr>
          <w:rFonts w:ascii="Dubai" w:hAnsi="Dubai" w:cs="Dubai"/>
          <w:lang w:bidi="fa-IR"/>
        </w:rPr>
      </w:pPr>
      <w:r w:rsidRPr="00FA33B9">
        <w:rPr>
          <w:rFonts w:ascii="Dubai" w:hAnsi="Dubai" w:cs="Dubai"/>
          <w:rtl/>
          <w:lang w:val="fa-IR" w:bidi="fa-IR"/>
        </w:rPr>
        <w:t>شناسایی چالش ها و موانعی که سازمان های جامعه CALD در ارائه حمایت های مربوط به معلولیت (شامل هماهنگی پشتیبانی و مراقبت مستقیم) با آن مواجه هستند. همکاری با سازمان های دولتی و منطقه ای برای رفع این موانع.</w:t>
      </w:r>
    </w:p>
    <w:p w14:paraId="34E47997" w14:textId="77777777" w:rsidR="00D27DF9" w:rsidRPr="00FA33B9" w:rsidRDefault="007704F1" w:rsidP="00A518DE">
      <w:pPr>
        <w:pStyle w:val="Heading5"/>
        <w:bidi/>
        <w:rPr>
          <w:rFonts w:ascii="Dubai" w:hAnsi="Dubai" w:cs="Dubai"/>
          <w:lang w:bidi="fa-IR"/>
        </w:rPr>
      </w:pPr>
      <w:bookmarkStart w:id="164" w:name="_Toc256000087"/>
      <w:r w:rsidRPr="00FA33B9">
        <w:rPr>
          <w:rFonts w:ascii="Dubai" w:hAnsi="Dubai" w:cs="Dubai"/>
          <w:rtl/>
          <w:lang w:val="fa-IR" w:bidi="fa-IR"/>
        </w:rPr>
        <w:t>کوتاه مدت</w:t>
      </w:r>
      <w:bookmarkEnd w:id="164"/>
    </w:p>
    <w:p w14:paraId="3C19637B" w14:textId="77777777" w:rsidR="009A7CC7" w:rsidRPr="00FA33B9" w:rsidRDefault="007704F1" w:rsidP="00A518DE">
      <w:pPr>
        <w:pStyle w:val="Heading6"/>
        <w:bidi/>
        <w:rPr>
          <w:rFonts w:ascii="Dubai" w:hAnsi="Dubai" w:cs="Dubai"/>
          <w:lang w:bidi="fa-IR"/>
        </w:rPr>
      </w:pPr>
      <w:r w:rsidRPr="00FA33B9">
        <w:rPr>
          <w:rFonts w:ascii="Dubai" w:hAnsi="Dubai" w:cs="Dubai"/>
          <w:rtl/>
          <w:lang w:val="fa-IR" w:bidi="fa-IR"/>
        </w:rPr>
        <w:t>دست آورد</w:t>
      </w:r>
    </w:p>
    <w:p w14:paraId="350A466B" w14:textId="77777777" w:rsidR="009A7CC7" w:rsidRPr="00FA33B9" w:rsidRDefault="007704F1" w:rsidP="00A518DE">
      <w:pPr>
        <w:bidi/>
        <w:rPr>
          <w:rFonts w:ascii="Dubai" w:hAnsi="Dubai" w:cs="Dubai"/>
          <w:lang w:bidi="fa-IR"/>
        </w:rPr>
      </w:pPr>
      <w:r w:rsidRPr="00FA33B9">
        <w:rPr>
          <w:rFonts w:ascii="Dubai" w:hAnsi="Dubai" w:cs="Dubai"/>
          <w:rtl/>
          <w:lang w:val="fa-IR" w:bidi="fa-IR"/>
        </w:rPr>
        <w:t>سازمان های جامعه CALD فرصت و پشتیبانی بیشتری برای ارائه حمایت های مربوط به معلولیت (شامل هماهنگی پشتیبانی و مراقبت مستقیم) دارند.</w:t>
      </w:r>
    </w:p>
    <w:p w14:paraId="663C3D74" w14:textId="77777777" w:rsidR="009A7CC7" w:rsidRPr="00FA33B9" w:rsidRDefault="007704F1" w:rsidP="00A518DE">
      <w:pPr>
        <w:pStyle w:val="Heading6"/>
        <w:bidi/>
        <w:rPr>
          <w:rFonts w:ascii="Dubai" w:hAnsi="Dubai" w:cs="Dubai"/>
          <w:lang w:bidi="fa-IR"/>
        </w:rPr>
      </w:pPr>
      <w:r w:rsidRPr="00FA33B9">
        <w:rPr>
          <w:rFonts w:ascii="Dubai" w:hAnsi="Dubai" w:cs="Dubai"/>
          <w:rtl/>
          <w:lang w:val="fa-IR" w:bidi="fa-IR"/>
        </w:rPr>
        <w:t>مقیاس پیشرفت</w:t>
      </w:r>
    </w:p>
    <w:p w14:paraId="300E6907" w14:textId="77777777" w:rsidR="009A7CC7" w:rsidRPr="00FA33B9" w:rsidRDefault="007704F1" w:rsidP="00A518DE">
      <w:pPr>
        <w:bidi/>
        <w:rPr>
          <w:rFonts w:ascii="Dubai" w:hAnsi="Dubai" w:cs="Dubai"/>
          <w:lang w:bidi="fa-IR"/>
        </w:rPr>
      </w:pPr>
      <w:r w:rsidRPr="00FA33B9">
        <w:rPr>
          <w:rFonts w:ascii="Dubai" w:hAnsi="Dubai" w:cs="Dubai"/>
          <w:rtl/>
          <w:lang w:val="fa-IR" w:bidi="fa-IR"/>
        </w:rPr>
        <w:t>شناسایی و اطلاع رسانی در مورد موانعی که بر ارائه حمایت های سازمان های جامعه CALD از معلولیت تأثیر می گذارد.</w:t>
      </w:r>
    </w:p>
    <w:p w14:paraId="33DFFBDF" w14:textId="77777777" w:rsidR="007E48A6" w:rsidRPr="00FA33B9" w:rsidRDefault="007704F1" w:rsidP="00A518DE">
      <w:pPr>
        <w:pStyle w:val="Heading5"/>
        <w:bidi/>
        <w:rPr>
          <w:rFonts w:ascii="Dubai" w:hAnsi="Dubai" w:cs="Dubai"/>
          <w:lang w:bidi="fa-IR"/>
        </w:rPr>
      </w:pPr>
      <w:bookmarkStart w:id="165" w:name="_Toc256000088"/>
      <w:r w:rsidRPr="00FA33B9">
        <w:rPr>
          <w:rFonts w:ascii="Dubai" w:hAnsi="Dubai" w:cs="Dubai"/>
          <w:rtl/>
          <w:lang w:val="fa-IR" w:bidi="fa-IR"/>
        </w:rPr>
        <w:t>میان مدت</w:t>
      </w:r>
      <w:bookmarkEnd w:id="165"/>
    </w:p>
    <w:p w14:paraId="32CE7B0C" w14:textId="77777777" w:rsidR="009A7CC7" w:rsidRPr="00FA33B9" w:rsidRDefault="007704F1" w:rsidP="00A518DE">
      <w:pPr>
        <w:pStyle w:val="Heading6"/>
        <w:bidi/>
        <w:rPr>
          <w:rFonts w:ascii="Dubai" w:hAnsi="Dubai" w:cs="Dubai"/>
          <w:lang w:bidi="fa-IR"/>
        </w:rPr>
      </w:pPr>
      <w:r w:rsidRPr="00FA33B9">
        <w:rPr>
          <w:rFonts w:ascii="Dubai" w:hAnsi="Dubai" w:cs="Dubai"/>
          <w:rtl/>
          <w:lang w:val="fa-IR" w:bidi="fa-IR"/>
        </w:rPr>
        <w:t>دست آورد</w:t>
      </w:r>
    </w:p>
    <w:p w14:paraId="36533774" w14:textId="77777777" w:rsidR="009A7CC7" w:rsidRPr="00FA33B9" w:rsidRDefault="007704F1" w:rsidP="00A518DE">
      <w:pPr>
        <w:bidi/>
        <w:rPr>
          <w:rFonts w:ascii="Dubai" w:hAnsi="Dubai" w:cs="Dubai"/>
          <w:lang w:bidi="fa-IR"/>
        </w:rPr>
      </w:pPr>
      <w:r w:rsidRPr="00FA33B9">
        <w:rPr>
          <w:rFonts w:ascii="Dubai" w:hAnsi="Dubai" w:cs="Dubai"/>
          <w:rtl/>
          <w:lang w:val="fa-IR" w:bidi="fa-IR"/>
        </w:rPr>
        <w:t>سازمان های جامعه CALD ظرفیت و قابلیت ورود به بازار NDIS را برای ارائه حمایت های مربوط به معلولیت دارند.</w:t>
      </w:r>
    </w:p>
    <w:p w14:paraId="31832A8B" w14:textId="77777777" w:rsidR="009A7CC7" w:rsidRPr="00FA33B9" w:rsidRDefault="007704F1" w:rsidP="00A518DE">
      <w:pPr>
        <w:pStyle w:val="Heading6"/>
        <w:bidi/>
        <w:rPr>
          <w:rFonts w:ascii="Dubai" w:hAnsi="Dubai" w:cs="Dubai"/>
          <w:lang w:bidi="fa-IR"/>
        </w:rPr>
      </w:pPr>
      <w:r w:rsidRPr="00FA33B9">
        <w:rPr>
          <w:rFonts w:ascii="Dubai" w:hAnsi="Dubai" w:cs="Dubai"/>
          <w:rtl/>
          <w:lang w:val="fa-IR" w:bidi="fa-IR"/>
        </w:rPr>
        <w:t>مقیاس پیشرفت</w:t>
      </w:r>
    </w:p>
    <w:p w14:paraId="1003E254" w14:textId="77777777" w:rsidR="009A7CC7" w:rsidRPr="00FA33B9" w:rsidRDefault="007704F1" w:rsidP="00A518DE">
      <w:pPr>
        <w:bidi/>
        <w:rPr>
          <w:rFonts w:ascii="Dubai" w:hAnsi="Dubai" w:cs="Dubai"/>
          <w:lang w:bidi="fa-IR"/>
        </w:rPr>
      </w:pPr>
      <w:r w:rsidRPr="00FA33B9">
        <w:rPr>
          <w:rFonts w:ascii="Dubai" w:hAnsi="Dubai" w:cs="Dubai"/>
          <w:rtl/>
          <w:lang w:val="fa-IR" w:bidi="fa-IR"/>
        </w:rPr>
        <w:t>اقدامات انجام شده (و اثربخشی این اقدامات) برای کاهش موانع شناسایی شده تأثیرگذار بر معلولیت سازمان های جامعه CALD برای ارائه حمایت های مربوط به معلولیت.</w:t>
      </w:r>
    </w:p>
    <w:p w14:paraId="000E5D1A" w14:textId="77777777" w:rsidR="008F2604" w:rsidRPr="00FA33B9" w:rsidRDefault="007704F1" w:rsidP="00A518DE">
      <w:pPr>
        <w:pStyle w:val="Heading4"/>
        <w:bidi/>
        <w:rPr>
          <w:rFonts w:ascii="Dubai" w:hAnsi="Dubai" w:cs="Dubai"/>
          <w:lang w:bidi="fa-IR"/>
        </w:rPr>
      </w:pPr>
      <w:bookmarkStart w:id="166" w:name="_Toc256000089"/>
      <w:r w:rsidRPr="00FA33B9">
        <w:rPr>
          <w:rFonts w:ascii="Dubai" w:hAnsi="Dubai" w:cs="Dubai"/>
          <w:rtl/>
          <w:lang w:val="fa-IR" w:bidi="fa-IR"/>
        </w:rPr>
        <w:lastRenderedPageBreak/>
        <w:t>اقدام 23</w:t>
      </w:r>
      <w:bookmarkEnd w:id="166"/>
    </w:p>
    <w:p w14:paraId="421664D8" w14:textId="77777777" w:rsidR="009A7CC7" w:rsidRPr="00FA33B9" w:rsidRDefault="007704F1" w:rsidP="009A7CC7">
      <w:pPr>
        <w:bidi/>
        <w:rPr>
          <w:rFonts w:ascii="Dubai" w:hAnsi="Dubai" w:cs="Dubai"/>
          <w:lang w:bidi="fa-IR"/>
        </w:rPr>
      </w:pPr>
      <w:r w:rsidRPr="00FA33B9">
        <w:rPr>
          <w:rFonts w:ascii="Dubai" w:hAnsi="Dubai" w:cs="Dubai"/>
          <w:rtl/>
          <w:lang w:val="fa-IR" w:bidi="fa-IR"/>
        </w:rPr>
        <w:t>همکاری با سازمان های دولتی و سایر ذینفعان در مورد چگونگی افزایش تعداد مترجمان تایید شده توسط سازمان ملی مترجمان کتبی و شفاهی (NAATI) که حقوق NDIS و معلولیت را درک می کنند.</w:t>
      </w:r>
    </w:p>
    <w:p w14:paraId="7027875C" w14:textId="77777777" w:rsidR="000E1D77" w:rsidRPr="00FA33B9" w:rsidRDefault="007704F1" w:rsidP="00A518DE">
      <w:pPr>
        <w:pStyle w:val="Heading5"/>
        <w:bidi/>
        <w:rPr>
          <w:rFonts w:ascii="Dubai" w:hAnsi="Dubai" w:cs="Dubai"/>
          <w:lang w:bidi="fa-IR"/>
        </w:rPr>
      </w:pPr>
      <w:bookmarkStart w:id="167" w:name="_Toc256000090"/>
      <w:r w:rsidRPr="00FA33B9">
        <w:rPr>
          <w:rFonts w:ascii="Dubai" w:hAnsi="Dubai" w:cs="Dubai"/>
          <w:rtl/>
          <w:lang w:val="fa-IR" w:bidi="fa-IR"/>
        </w:rPr>
        <w:t>کوتاه مدت</w:t>
      </w:r>
      <w:bookmarkEnd w:id="167"/>
    </w:p>
    <w:p w14:paraId="3780DA8B" w14:textId="77777777" w:rsidR="009A7CC7" w:rsidRPr="00FA33B9" w:rsidRDefault="007704F1" w:rsidP="00A518DE">
      <w:pPr>
        <w:pStyle w:val="Heading6"/>
        <w:bidi/>
        <w:rPr>
          <w:rFonts w:ascii="Dubai" w:hAnsi="Dubai" w:cs="Dubai"/>
          <w:lang w:bidi="fa-IR"/>
        </w:rPr>
      </w:pPr>
      <w:r w:rsidRPr="00FA33B9">
        <w:rPr>
          <w:rFonts w:ascii="Dubai" w:hAnsi="Dubai" w:cs="Dubai"/>
          <w:rtl/>
          <w:lang w:val="fa-IR" w:bidi="fa-IR"/>
        </w:rPr>
        <w:t>دست آورد</w:t>
      </w:r>
    </w:p>
    <w:p w14:paraId="654CE5BA" w14:textId="77777777" w:rsidR="009A7CC7" w:rsidRPr="00FA33B9" w:rsidRDefault="007704F1" w:rsidP="00A518DE">
      <w:pPr>
        <w:bidi/>
        <w:rPr>
          <w:rFonts w:ascii="Dubai" w:hAnsi="Dubai" w:cs="Dubai"/>
          <w:lang w:bidi="fa-IR"/>
        </w:rPr>
      </w:pPr>
      <w:r w:rsidRPr="00FA33B9">
        <w:rPr>
          <w:rFonts w:ascii="Dubai" w:hAnsi="Dubai" w:cs="Dubai"/>
          <w:rtl/>
          <w:lang w:val="fa-IR" w:bidi="fa-IR"/>
        </w:rPr>
        <w:t>سازمان‌های دولتی و سایر ذینفعان مرتبط با طرح‌هایی برای افزایش تعداد مترجمان با کیفیت که حقوق NDIS و معلولیت را درک می‌کنند، همکاری کرده و از آنها حمایت می‌کنند.</w:t>
      </w:r>
    </w:p>
    <w:p w14:paraId="52160B9A" w14:textId="77777777" w:rsidR="009A7CC7" w:rsidRPr="00FA33B9" w:rsidRDefault="007704F1" w:rsidP="00A518DE">
      <w:pPr>
        <w:pStyle w:val="Heading6"/>
        <w:bidi/>
        <w:rPr>
          <w:rFonts w:ascii="Dubai" w:hAnsi="Dubai" w:cs="Dubai"/>
          <w:lang w:bidi="fa-IR"/>
        </w:rPr>
      </w:pPr>
      <w:r w:rsidRPr="00FA33B9">
        <w:rPr>
          <w:rFonts w:ascii="Dubai" w:hAnsi="Dubai" w:cs="Dubai"/>
          <w:rtl/>
          <w:lang w:val="fa-IR" w:bidi="fa-IR"/>
        </w:rPr>
        <w:t>مقیاس پیشرفت</w:t>
      </w:r>
    </w:p>
    <w:p w14:paraId="32C7F687" w14:textId="77777777" w:rsidR="009A7CC7" w:rsidRPr="00FA33B9" w:rsidRDefault="007704F1" w:rsidP="00A518DE">
      <w:pPr>
        <w:bidi/>
        <w:rPr>
          <w:rFonts w:ascii="Dubai" w:hAnsi="Dubai" w:cs="Dubai"/>
          <w:lang w:bidi="fa-IR"/>
        </w:rPr>
      </w:pPr>
      <w:r w:rsidRPr="00FA33B9">
        <w:rPr>
          <w:rFonts w:ascii="Dubai" w:hAnsi="Dubai" w:cs="Dubai"/>
          <w:rtl/>
          <w:lang w:val="fa-IR" w:bidi="fa-IR"/>
        </w:rPr>
        <w:t>تعداد و درصد فعالیت های مشارکتی مرتبط توسعه یافته و تکمیل شده با سازمان های دولتی و ذینفعان.</w:t>
      </w:r>
    </w:p>
    <w:p w14:paraId="3C495BE1" w14:textId="77777777" w:rsidR="00B57EC7" w:rsidRPr="00FA33B9" w:rsidRDefault="007704F1" w:rsidP="00A518DE">
      <w:pPr>
        <w:pStyle w:val="Heading5"/>
        <w:bidi/>
        <w:rPr>
          <w:rFonts w:ascii="Dubai" w:hAnsi="Dubai" w:cs="Dubai"/>
          <w:lang w:bidi="fa-IR"/>
        </w:rPr>
      </w:pPr>
      <w:bookmarkStart w:id="168" w:name="_Toc256000091"/>
      <w:r w:rsidRPr="00FA33B9">
        <w:rPr>
          <w:rFonts w:ascii="Dubai" w:hAnsi="Dubai" w:cs="Dubai"/>
          <w:rtl/>
          <w:lang w:val="fa-IR" w:bidi="fa-IR"/>
        </w:rPr>
        <w:t>میان مدت</w:t>
      </w:r>
      <w:bookmarkEnd w:id="168"/>
    </w:p>
    <w:p w14:paraId="6556A179" w14:textId="77777777" w:rsidR="009A7CC7" w:rsidRPr="00FA33B9" w:rsidRDefault="007704F1" w:rsidP="00A518DE">
      <w:pPr>
        <w:pStyle w:val="Heading6"/>
        <w:bidi/>
        <w:rPr>
          <w:rFonts w:ascii="Dubai" w:hAnsi="Dubai" w:cs="Dubai"/>
          <w:lang w:bidi="fa-IR"/>
        </w:rPr>
      </w:pPr>
      <w:r w:rsidRPr="00FA33B9">
        <w:rPr>
          <w:rFonts w:ascii="Dubai" w:hAnsi="Dubai" w:cs="Dubai"/>
          <w:rtl/>
          <w:lang w:val="fa-IR" w:bidi="fa-IR"/>
        </w:rPr>
        <w:t>دست آوردها</w:t>
      </w:r>
    </w:p>
    <w:p w14:paraId="477D9DE3" w14:textId="77777777" w:rsidR="0046217C" w:rsidRPr="00FA33B9" w:rsidRDefault="007704F1" w:rsidP="006E2AC4">
      <w:pPr>
        <w:pStyle w:val="ListParagraph"/>
        <w:keepNext/>
        <w:numPr>
          <w:ilvl w:val="0"/>
          <w:numId w:val="26"/>
        </w:numPr>
        <w:bidi/>
        <w:ind w:left="714" w:hanging="357"/>
        <w:rPr>
          <w:rFonts w:ascii="Dubai" w:hAnsi="Dubai" w:cs="Dubai"/>
          <w:lang w:bidi="fa-IR"/>
        </w:rPr>
      </w:pPr>
      <w:r w:rsidRPr="00FA33B9">
        <w:rPr>
          <w:rFonts w:ascii="Dubai" w:hAnsi="Dubai" w:cs="Dubai"/>
          <w:rtl/>
          <w:lang w:val="fa-IR" w:bidi="fa-IR"/>
        </w:rPr>
        <w:t>افزایش دسترسی به مترجمان با کیفیت که از شرکت کنندگان CALD و تعامل آنها با NDIS پشتیبانی می کنند.</w:t>
      </w:r>
    </w:p>
    <w:p w14:paraId="391EDBC4" w14:textId="77777777" w:rsidR="009A7CC7" w:rsidRPr="00FA33B9" w:rsidRDefault="007704F1" w:rsidP="00147D4E">
      <w:pPr>
        <w:pStyle w:val="ListParagraph"/>
        <w:numPr>
          <w:ilvl w:val="0"/>
          <w:numId w:val="26"/>
        </w:numPr>
        <w:bidi/>
        <w:rPr>
          <w:rFonts w:ascii="Dubai" w:hAnsi="Dubai" w:cs="Dubai"/>
          <w:lang w:bidi="fa-IR"/>
        </w:rPr>
      </w:pPr>
      <w:r w:rsidRPr="00FA33B9">
        <w:rPr>
          <w:rFonts w:ascii="Dubai" w:hAnsi="Dubai" w:cs="Dubai"/>
          <w:rtl/>
          <w:lang w:val="fa-IR" w:bidi="fa-IR"/>
        </w:rPr>
        <w:t>درک بیشتر از NDIS و حقوق معلولیت در میان مترجمان جدید و با سابقه.</w:t>
      </w:r>
    </w:p>
    <w:p w14:paraId="6FE1C0EC" w14:textId="77777777" w:rsidR="009A7CC7" w:rsidRPr="00FA33B9" w:rsidRDefault="007704F1" w:rsidP="00A518DE">
      <w:pPr>
        <w:pStyle w:val="Heading6"/>
        <w:bidi/>
        <w:rPr>
          <w:rFonts w:ascii="Dubai" w:hAnsi="Dubai" w:cs="Dubai"/>
          <w:lang w:bidi="fa-IR"/>
        </w:rPr>
      </w:pPr>
      <w:r w:rsidRPr="00FA33B9">
        <w:rPr>
          <w:rFonts w:ascii="Dubai" w:hAnsi="Dubai" w:cs="Dubai"/>
          <w:rtl/>
          <w:lang w:val="fa-IR" w:bidi="fa-IR"/>
        </w:rPr>
        <w:t>معیارهای پیشرفت</w:t>
      </w:r>
    </w:p>
    <w:p w14:paraId="42B30BF4" w14:textId="77777777" w:rsidR="009A7CC7" w:rsidRPr="00FA33B9" w:rsidRDefault="007704F1" w:rsidP="006E2AC4">
      <w:pPr>
        <w:pStyle w:val="ListParagraph"/>
        <w:keepNext/>
        <w:numPr>
          <w:ilvl w:val="0"/>
          <w:numId w:val="26"/>
        </w:numPr>
        <w:bidi/>
        <w:ind w:left="714" w:hanging="357"/>
        <w:rPr>
          <w:rFonts w:ascii="Dubai" w:hAnsi="Dubai" w:cs="Dubai"/>
          <w:lang w:bidi="fa-IR"/>
        </w:rPr>
      </w:pPr>
      <w:r w:rsidRPr="00FA33B9">
        <w:rPr>
          <w:rFonts w:ascii="Dubai" w:hAnsi="Dubai" w:cs="Dubai"/>
          <w:rtl/>
          <w:lang w:val="fa-IR" w:bidi="fa-IR"/>
        </w:rPr>
        <w:t>تعداد و درصد ابتکارات مناسب که با آنها همکاری شده یا از آنها حمایت شده است (در حال حاضر و برنامه ریزی شده).</w:t>
      </w:r>
    </w:p>
    <w:p w14:paraId="69DE70F8" w14:textId="77777777" w:rsidR="009A7CC7" w:rsidRPr="00FA33B9" w:rsidRDefault="007704F1" w:rsidP="009A7CC7">
      <w:pPr>
        <w:pStyle w:val="ListParagraph"/>
        <w:numPr>
          <w:ilvl w:val="0"/>
          <w:numId w:val="26"/>
        </w:numPr>
        <w:bidi/>
        <w:rPr>
          <w:rFonts w:ascii="Dubai" w:hAnsi="Dubai" w:cs="Dubai"/>
          <w:lang w:bidi="fa-IR"/>
        </w:rPr>
      </w:pPr>
      <w:r w:rsidRPr="00FA33B9">
        <w:rPr>
          <w:rFonts w:ascii="Dubai" w:hAnsi="Dubai" w:cs="Dubai"/>
          <w:rtl/>
          <w:lang w:val="fa-IR" w:bidi="fa-IR"/>
        </w:rPr>
        <w:t>تعداد و درصد مترجمان دارای مدرک NAATI در دسترس برای حمایت از شرکت کنندگان CALD در تعامل با NDIS (بر اساس زبان).</w:t>
      </w:r>
    </w:p>
    <w:p w14:paraId="15A0D86D" w14:textId="77777777" w:rsidR="009A7CC7" w:rsidRPr="00FA33B9" w:rsidRDefault="007704F1" w:rsidP="009A7CC7">
      <w:pPr>
        <w:rPr>
          <w:rFonts w:ascii="Dubai" w:hAnsi="Dubai" w:cs="Dubai"/>
          <w:lang w:bidi="fa-IR"/>
        </w:rPr>
      </w:pPr>
      <w:r w:rsidRPr="00FA33B9">
        <w:rPr>
          <w:rFonts w:ascii="Dubai" w:hAnsi="Dubai" w:cs="Dubai"/>
          <w:lang w:bidi="fa-IR"/>
        </w:rPr>
        <w:br w:type="page"/>
      </w:r>
    </w:p>
    <w:p w14:paraId="569B8A83" w14:textId="77777777" w:rsidR="009A7CC7" w:rsidRPr="00FA33B9" w:rsidRDefault="007704F1" w:rsidP="00E17C6C">
      <w:pPr>
        <w:pStyle w:val="Heading2"/>
        <w:bidi/>
        <w:ind w:left="709"/>
        <w:rPr>
          <w:rFonts w:ascii="Dubai" w:hAnsi="Dubai" w:cs="Dubai"/>
          <w:lang w:bidi="fa-IR"/>
        </w:rPr>
      </w:pPr>
      <w:bookmarkStart w:id="169" w:name="_Toc256000092"/>
      <w:bookmarkStart w:id="170" w:name="_Toc135923313"/>
      <w:bookmarkStart w:id="171" w:name="_Toc135926165"/>
      <w:bookmarkStart w:id="172" w:name="_Toc137148835"/>
      <w:bookmarkStart w:id="173" w:name="_Toc137149335"/>
      <w:bookmarkStart w:id="174" w:name="_Toc137149466"/>
      <w:bookmarkStart w:id="175" w:name="_Toc137150072"/>
      <w:r w:rsidRPr="00FA33B9">
        <w:rPr>
          <w:rFonts w:ascii="Dubai" w:hAnsi="Dubai" w:cs="Dubai"/>
          <w:rtl/>
          <w:lang w:val="fa-IR" w:bidi="fa-IR"/>
        </w:rPr>
        <w:lastRenderedPageBreak/>
        <w:t>داده ها</w:t>
      </w:r>
      <w:bookmarkEnd w:id="169"/>
      <w:bookmarkEnd w:id="170"/>
      <w:bookmarkEnd w:id="171"/>
      <w:bookmarkEnd w:id="172"/>
      <w:bookmarkEnd w:id="173"/>
      <w:bookmarkEnd w:id="174"/>
      <w:bookmarkEnd w:id="175"/>
    </w:p>
    <w:p w14:paraId="281DB748" w14:textId="77777777" w:rsidR="008F2604" w:rsidRPr="00FA33B9" w:rsidRDefault="007704F1" w:rsidP="00A518DE">
      <w:pPr>
        <w:pStyle w:val="Heading3"/>
        <w:bidi/>
        <w:rPr>
          <w:rFonts w:ascii="Dubai" w:hAnsi="Dubai" w:cs="Dubai"/>
          <w:lang w:bidi="fa-IR"/>
        </w:rPr>
      </w:pPr>
      <w:bookmarkStart w:id="176" w:name="_Toc256000093"/>
      <w:bookmarkStart w:id="177" w:name="_Toc135923314"/>
      <w:bookmarkStart w:id="178" w:name="_Toc135926166"/>
      <w:bookmarkStart w:id="179" w:name="_Toc137148836"/>
      <w:bookmarkStart w:id="180" w:name="_Toc137149336"/>
      <w:bookmarkStart w:id="181" w:name="_Toc137149467"/>
      <w:bookmarkStart w:id="182" w:name="_Toc137150073"/>
      <w:bookmarkStart w:id="183" w:name="_Toc138237272"/>
      <w:bookmarkStart w:id="184" w:name="_Toc140076746"/>
      <w:r w:rsidRPr="00FA33B9">
        <w:rPr>
          <w:rFonts w:ascii="Dubai" w:hAnsi="Dubai" w:cs="Dubai"/>
          <w:rtl/>
          <w:lang w:val="fa-IR" w:bidi="fa-IR"/>
        </w:rPr>
        <w:t>هدف 10</w:t>
      </w:r>
      <w:bookmarkEnd w:id="176"/>
    </w:p>
    <w:p w14:paraId="170D0A05" w14:textId="77777777" w:rsidR="009A7CC7" w:rsidRPr="00FA33B9" w:rsidRDefault="007704F1" w:rsidP="00720A9C">
      <w:pPr>
        <w:bidi/>
        <w:rPr>
          <w:rFonts w:ascii="Dubai" w:hAnsi="Dubai" w:cs="Dubai"/>
          <w:lang w:bidi="fa-IR"/>
        </w:rPr>
      </w:pPr>
      <w:r w:rsidRPr="00FA33B9">
        <w:rPr>
          <w:rFonts w:ascii="Dubai" w:hAnsi="Dubai" w:cs="Dubai"/>
          <w:rtl/>
          <w:lang w:val="fa-IR" w:bidi="fa-IR"/>
        </w:rPr>
        <w:t>NDIA از یک تعریف مشترک طراحی شده و توافق شده از "CALD" استفاده می کند که از جمع آوری داده های دقیق و مفید پشتیبانی می کند.</w:t>
      </w:r>
      <w:bookmarkStart w:id="185" w:name="_Toc135923315"/>
      <w:bookmarkStart w:id="186" w:name="_Toc135926167"/>
      <w:bookmarkStart w:id="187" w:name="_Toc137148837"/>
      <w:bookmarkStart w:id="188" w:name="_Toc137149337"/>
      <w:bookmarkStart w:id="189" w:name="_Toc137149468"/>
      <w:bookmarkStart w:id="190" w:name="_Toc137150074"/>
      <w:bookmarkEnd w:id="177"/>
      <w:bookmarkEnd w:id="178"/>
      <w:bookmarkEnd w:id="179"/>
      <w:bookmarkEnd w:id="180"/>
      <w:bookmarkEnd w:id="181"/>
      <w:bookmarkEnd w:id="182"/>
      <w:bookmarkEnd w:id="183"/>
      <w:bookmarkEnd w:id="184"/>
    </w:p>
    <w:p w14:paraId="6A461284" w14:textId="77777777" w:rsidR="008F2604" w:rsidRPr="00FA33B9" w:rsidRDefault="007704F1" w:rsidP="00A518DE">
      <w:pPr>
        <w:pStyle w:val="Heading4"/>
        <w:bidi/>
        <w:rPr>
          <w:rFonts w:ascii="Dubai" w:hAnsi="Dubai" w:cs="Dubai"/>
          <w:lang w:bidi="fa-IR"/>
        </w:rPr>
      </w:pPr>
      <w:bookmarkStart w:id="191" w:name="_Toc256000094"/>
      <w:r w:rsidRPr="00FA33B9">
        <w:rPr>
          <w:rFonts w:ascii="Dubai" w:hAnsi="Dubai" w:cs="Dubai"/>
          <w:rtl/>
          <w:lang w:val="fa-IR" w:bidi="fa-IR"/>
        </w:rPr>
        <w:t>اقدام 24</w:t>
      </w:r>
      <w:bookmarkEnd w:id="191"/>
    </w:p>
    <w:p w14:paraId="1D4154B5" w14:textId="77777777" w:rsidR="009A7CC7" w:rsidRPr="00FA33B9" w:rsidRDefault="007704F1" w:rsidP="009A7CC7">
      <w:pPr>
        <w:bidi/>
        <w:rPr>
          <w:rFonts w:ascii="Dubai" w:hAnsi="Dubai" w:cs="Dubai"/>
          <w:lang w:bidi="fa-IR"/>
        </w:rPr>
      </w:pPr>
      <w:r w:rsidRPr="00FA33B9">
        <w:rPr>
          <w:rFonts w:ascii="Dubai" w:hAnsi="Dubai" w:cs="Dubai"/>
          <w:rtl/>
          <w:lang w:val="fa-IR" w:bidi="fa-IR"/>
        </w:rPr>
        <w:t>کار با جوامع CALD و سازمان‌های دولتی تا تعریف جامع‌تری از CALD ایجاد و منتشر شود که تقاطع‌های فرهنگی و زبانی را تشخیص دهد. به روز کردن روش های جمع آوری داده های NDIA برای همسویی با این تعریف.</w:t>
      </w:r>
    </w:p>
    <w:p w14:paraId="6E5B55CE" w14:textId="77777777" w:rsidR="00B83499" w:rsidRPr="00FA33B9" w:rsidRDefault="007704F1" w:rsidP="00A518DE">
      <w:pPr>
        <w:pStyle w:val="Heading5"/>
        <w:bidi/>
        <w:rPr>
          <w:rFonts w:ascii="Dubai" w:hAnsi="Dubai" w:cs="Dubai"/>
          <w:lang w:bidi="fa-IR"/>
        </w:rPr>
      </w:pPr>
      <w:bookmarkStart w:id="192" w:name="_Toc256000095"/>
      <w:r w:rsidRPr="00FA33B9">
        <w:rPr>
          <w:rFonts w:ascii="Dubai" w:hAnsi="Dubai" w:cs="Dubai"/>
          <w:rtl/>
          <w:lang w:val="fa-IR" w:bidi="fa-IR"/>
        </w:rPr>
        <w:t>کوتاه مدت</w:t>
      </w:r>
      <w:bookmarkEnd w:id="192"/>
    </w:p>
    <w:p w14:paraId="40F7A690" w14:textId="77777777" w:rsidR="009A7CC7" w:rsidRPr="00FA33B9" w:rsidRDefault="007704F1" w:rsidP="00A518DE">
      <w:pPr>
        <w:pStyle w:val="Heading6"/>
        <w:bidi/>
        <w:rPr>
          <w:rFonts w:ascii="Dubai" w:hAnsi="Dubai" w:cs="Dubai"/>
          <w:lang w:bidi="fa-IR"/>
        </w:rPr>
      </w:pPr>
      <w:r w:rsidRPr="00FA33B9">
        <w:rPr>
          <w:rFonts w:ascii="Dubai" w:hAnsi="Dubai" w:cs="Dubai"/>
          <w:rtl/>
          <w:lang w:val="fa-IR" w:bidi="fa-IR"/>
        </w:rPr>
        <w:t>دست آورد</w:t>
      </w:r>
    </w:p>
    <w:p w14:paraId="77BDBD59" w14:textId="77777777" w:rsidR="009A7CC7" w:rsidRPr="00FA33B9" w:rsidRDefault="007704F1" w:rsidP="00A518DE">
      <w:pPr>
        <w:bidi/>
        <w:rPr>
          <w:rFonts w:ascii="Dubai" w:hAnsi="Dubai" w:cs="Dubai"/>
          <w:lang w:bidi="fa-IR"/>
        </w:rPr>
      </w:pPr>
      <w:r w:rsidRPr="00FA33B9">
        <w:rPr>
          <w:rFonts w:ascii="Dubai" w:hAnsi="Dubai" w:cs="Dubai"/>
          <w:rtl/>
          <w:lang w:val="fa-IR" w:bidi="fa-IR"/>
        </w:rPr>
        <w:t>استفاده از تعریف جامع تری از CALD توسط NDIA که تقاطع های فرهنگی و زبانی را بهتر تشخیص دهد.</w:t>
      </w:r>
    </w:p>
    <w:p w14:paraId="4515F3C5" w14:textId="77777777" w:rsidR="009A7CC7" w:rsidRPr="00FA33B9" w:rsidRDefault="007704F1" w:rsidP="00A518DE">
      <w:pPr>
        <w:pStyle w:val="Heading6"/>
        <w:bidi/>
        <w:rPr>
          <w:rFonts w:ascii="Dubai" w:hAnsi="Dubai" w:cs="Dubai"/>
          <w:lang w:bidi="fa-IR"/>
        </w:rPr>
      </w:pPr>
      <w:r w:rsidRPr="00FA33B9">
        <w:rPr>
          <w:rFonts w:ascii="Dubai" w:hAnsi="Dubai" w:cs="Dubai"/>
          <w:rtl/>
          <w:lang w:val="fa-IR" w:bidi="fa-IR"/>
        </w:rPr>
        <w:t>معیارهای پیشرفت</w:t>
      </w:r>
    </w:p>
    <w:p w14:paraId="7635B0E4" w14:textId="77777777" w:rsidR="009A7CC7" w:rsidRPr="00FA33B9" w:rsidRDefault="007704F1" w:rsidP="006E2AC4">
      <w:pPr>
        <w:pStyle w:val="ListParagraph"/>
        <w:keepNext/>
        <w:numPr>
          <w:ilvl w:val="0"/>
          <w:numId w:val="26"/>
        </w:numPr>
        <w:bidi/>
        <w:ind w:left="714" w:hanging="357"/>
        <w:rPr>
          <w:rFonts w:ascii="Dubai" w:hAnsi="Dubai" w:cs="Dubai"/>
          <w:lang w:bidi="fa-IR"/>
        </w:rPr>
      </w:pPr>
      <w:r w:rsidRPr="00FA33B9">
        <w:rPr>
          <w:rFonts w:ascii="Dubai" w:hAnsi="Dubai" w:cs="Dubai"/>
          <w:rtl/>
          <w:lang w:val="fa-IR" w:bidi="fa-IR"/>
        </w:rPr>
        <w:t>توسعه و انتشار تعریف جدیدی از CALD.</w:t>
      </w:r>
    </w:p>
    <w:p w14:paraId="04D0235A" w14:textId="77777777" w:rsidR="009A7CC7" w:rsidRPr="00FA33B9" w:rsidRDefault="007704F1" w:rsidP="009A7CC7">
      <w:pPr>
        <w:pStyle w:val="ListParagraph"/>
        <w:numPr>
          <w:ilvl w:val="0"/>
          <w:numId w:val="26"/>
        </w:numPr>
        <w:bidi/>
        <w:rPr>
          <w:rFonts w:ascii="Dubai" w:hAnsi="Dubai" w:cs="Dubai"/>
          <w:lang w:bidi="fa-IR"/>
        </w:rPr>
      </w:pPr>
      <w:r w:rsidRPr="00FA33B9">
        <w:rPr>
          <w:rFonts w:ascii="Dubai" w:hAnsi="Dubai" w:cs="Dubai"/>
          <w:rtl/>
          <w:lang w:val="fa-IR" w:bidi="fa-IR"/>
        </w:rPr>
        <w:t>بازخورد از جوامع CALD و بخش در مورد فراگیر بودن و اثربخشی تعریف جدید CALD.</w:t>
      </w:r>
    </w:p>
    <w:p w14:paraId="3FE8E560" w14:textId="77777777" w:rsidR="001267C4" w:rsidRPr="00FA33B9" w:rsidRDefault="007704F1" w:rsidP="00A518DE">
      <w:pPr>
        <w:pStyle w:val="Heading5"/>
        <w:bidi/>
        <w:rPr>
          <w:rFonts w:ascii="Dubai" w:hAnsi="Dubai" w:cs="Dubai"/>
          <w:lang w:bidi="fa-IR"/>
        </w:rPr>
      </w:pPr>
      <w:bookmarkStart w:id="193" w:name="_Toc256000096"/>
      <w:r w:rsidRPr="00FA33B9">
        <w:rPr>
          <w:rFonts w:ascii="Dubai" w:hAnsi="Dubai" w:cs="Dubai"/>
          <w:rtl/>
          <w:lang w:val="fa-IR" w:bidi="fa-IR"/>
        </w:rPr>
        <w:t>میان مدت</w:t>
      </w:r>
      <w:bookmarkEnd w:id="193"/>
    </w:p>
    <w:p w14:paraId="64B457C2" w14:textId="77777777" w:rsidR="009A7CC7" w:rsidRPr="00FA33B9" w:rsidRDefault="007704F1" w:rsidP="00A518DE">
      <w:pPr>
        <w:pStyle w:val="Heading6"/>
        <w:bidi/>
        <w:rPr>
          <w:rFonts w:ascii="Dubai" w:hAnsi="Dubai" w:cs="Dubai"/>
          <w:lang w:bidi="fa-IR"/>
        </w:rPr>
      </w:pPr>
      <w:r w:rsidRPr="00FA33B9">
        <w:rPr>
          <w:rFonts w:ascii="Dubai" w:hAnsi="Dubai" w:cs="Dubai"/>
          <w:rtl/>
          <w:lang w:val="fa-IR" w:bidi="fa-IR"/>
        </w:rPr>
        <w:t>دست آورد</w:t>
      </w:r>
    </w:p>
    <w:p w14:paraId="75979D0B" w14:textId="77777777" w:rsidR="009A7CC7" w:rsidRPr="00FA33B9" w:rsidRDefault="007704F1" w:rsidP="00A518DE">
      <w:pPr>
        <w:bidi/>
        <w:rPr>
          <w:rFonts w:ascii="Dubai" w:hAnsi="Dubai" w:cs="Dubai"/>
          <w:lang w:bidi="fa-IR"/>
        </w:rPr>
      </w:pPr>
      <w:r w:rsidRPr="00FA33B9">
        <w:rPr>
          <w:rFonts w:ascii="Dubai" w:hAnsi="Dubai" w:cs="Dubai"/>
          <w:rtl/>
          <w:lang w:val="fa-IR" w:bidi="fa-IR"/>
        </w:rPr>
        <w:t>جوامع و شرکت کنندگان CALD می توانند با تعریف جامع تری از CALD که توسط NDIA استفاده می شود، ارتباط برقرار کرده و شناسایی شوند.</w:t>
      </w:r>
    </w:p>
    <w:p w14:paraId="54709A98" w14:textId="77777777" w:rsidR="009A7CC7" w:rsidRPr="00FA33B9" w:rsidRDefault="007704F1" w:rsidP="00A518DE">
      <w:pPr>
        <w:pStyle w:val="Heading6"/>
        <w:bidi/>
        <w:rPr>
          <w:rFonts w:ascii="Dubai" w:hAnsi="Dubai" w:cs="Dubai"/>
          <w:lang w:bidi="fa-IR"/>
        </w:rPr>
      </w:pPr>
      <w:r w:rsidRPr="00FA33B9">
        <w:rPr>
          <w:rFonts w:ascii="Dubai" w:hAnsi="Dubai" w:cs="Dubai"/>
          <w:rtl/>
          <w:lang w:val="fa-IR" w:bidi="fa-IR"/>
        </w:rPr>
        <w:lastRenderedPageBreak/>
        <w:t>مقیاس پیشرفت</w:t>
      </w:r>
    </w:p>
    <w:p w14:paraId="7EE78CC3" w14:textId="77777777" w:rsidR="009A7CC7" w:rsidRPr="00FA33B9" w:rsidRDefault="007704F1" w:rsidP="00A518DE">
      <w:pPr>
        <w:bidi/>
        <w:rPr>
          <w:rFonts w:ascii="Dubai" w:hAnsi="Dubai" w:cs="Dubai"/>
          <w:lang w:bidi="fa-IR"/>
        </w:rPr>
      </w:pPr>
      <w:r w:rsidRPr="00FA33B9">
        <w:rPr>
          <w:rFonts w:ascii="Dubai" w:hAnsi="Dubai" w:cs="Dubai"/>
          <w:rtl/>
          <w:lang w:val="fa-IR" w:bidi="fa-IR"/>
        </w:rPr>
        <w:t>افزایش دقت و کیفیت جمع آوری داده ها و بینش برای شرکت کنندگان CALD از طریق استفاده از تعریف جدیدی از CALD.</w:t>
      </w:r>
    </w:p>
    <w:p w14:paraId="141002FD" w14:textId="77777777" w:rsidR="00C92715" w:rsidRPr="00FA33B9" w:rsidRDefault="007704F1" w:rsidP="00A518DE">
      <w:pPr>
        <w:pStyle w:val="Heading3"/>
        <w:bidi/>
        <w:rPr>
          <w:rFonts w:ascii="Dubai" w:hAnsi="Dubai" w:cs="Dubai"/>
          <w:lang w:bidi="fa-IR"/>
        </w:rPr>
      </w:pPr>
      <w:bookmarkStart w:id="194" w:name="_Toc256000097"/>
      <w:bookmarkStart w:id="195" w:name="_Toc138237273"/>
      <w:bookmarkStart w:id="196" w:name="_Toc140076747"/>
      <w:r w:rsidRPr="00FA33B9">
        <w:rPr>
          <w:rFonts w:ascii="Dubai" w:hAnsi="Dubai" w:cs="Dubai"/>
          <w:rtl/>
          <w:lang w:val="fa-IR" w:bidi="fa-IR"/>
        </w:rPr>
        <w:t>هدف 11</w:t>
      </w:r>
      <w:bookmarkEnd w:id="194"/>
    </w:p>
    <w:p w14:paraId="454F57FC" w14:textId="77777777" w:rsidR="009A7CC7" w:rsidRPr="00FA33B9" w:rsidRDefault="007704F1" w:rsidP="00A518DE">
      <w:pPr>
        <w:bidi/>
        <w:rPr>
          <w:rFonts w:ascii="Dubai" w:hAnsi="Dubai" w:cs="Dubai"/>
          <w:lang w:bidi="fa-IR"/>
        </w:rPr>
      </w:pPr>
      <w:r w:rsidRPr="00FA33B9">
        <w:rPr>
          <w:rFonts w:ascii="Dubai" w:hAnsi="Dubai" w:cs="Dubai"/>
          <w:rtl/>
          <w:lang w:val="fa-IR" w:bidi="fa-IR"/>
        </w:rPr>
        <w:t>استفاده از داده ها و تصمیم گیری مبتنی بر شواهد توسط NDIA و سهامداران برای بهبود خدمات، تجربیات و دست آوردها برای شرکت کنندگان CALD.</w:t>
      </w:r>
      <w:bookmarkEnd w:id="185"/>
      <w:bookmarkEnd w:id="186"/>
      <w:bookmarkEnd w:id="187"/>
      <w:bookmarkEnd w:id="188"/>
      <w:bookmarkEnd w:id="189"/>
      <w:bookmarkEnd w:id="190"/>
      <w:bookmarkEnd w:id="195"/>
      <w:bookmarkEnd w:id="196"/>
    </w:p>
    <w:p w14:paraId="0FEF419B" w14:textId="77777777" w:rsidR="00C92715" w:rsidRPr="00FA33B9" w:rsidRDefault="007704F1" w:rsidP="00A518DE">
      <w:pPr>
        <w:pStyle w:val="Heading4"/>
        <w:bidi/>
        <w:rPr>
          <w:rFonts w:ascii="Dubai" w:hAnsi="Dubai" w:cs="Dubai"/>
          <w:lang w:bidi="fa-IR"/>
        </w:rPr>
      </w:pPr>
      <w:bookmarkStart w:id="197" w:name="_Toc256000098"/>
      <w:r w:rsidRPr="00FA33B9">
        <w:rPr>
          <w:rFonts w:ascii="Dubai" w:hAnsi="Dubai" w:cs="Dubai"/>
          <w:rtl/>
          <w:lang w:val="fa-IR" w:bidi="fa-IR"/>
        </w:rPr>
        <w:t>اقدام 25</w:t>
      </w:r>
      <w:bookmarkEnd w:id="197"/>
    </w:p>
    <w:p w14:paraId="68B48FBA" w14:textId="77777777" w:rsidR="009A7CC7" w:rsidRPr="00FA33B9" w:rsidRDefault="007704F1" w:rsidP="00A518DE">
      <w:pPr>
        <w:bidi/>
        <w:rPr>
          <w:rFonts w:ascii="Dubai" w:hAnsi="Dubai" w:cs="Dubai"/>
          <w:lang w:bidi="fa-IR"/>
        </w:rPr>
      </w:pPr>
      <w:r w:rsidRPr="00FA33B9">
        <w:rPr>
          <w:rFonts w:ascii="Dubai" w:hAnsi="Dubai" w:cs="Dubai"/>
          <w:rtl/>
          <w:lang w:val="fa-IR" w:bidi="fa-IR"/>
        </w:rPr>
        <w:t>تحقیق، شناسایی و انتشار داده های جدید در مورد شرکت کنندگان از پیشینه CALD برای امکان تصمیم گیری بهتر مبتنی بر شواهد توسط کارکنان، شرکا و بخش NDIS.</w:t>
      </w:r>
    </w:p>
    <w:p w14:paraId="71FACA27" w14:textId="77777777" w:rsidR="00092964" w:rsidRPr="00FA33B9" w:rsidRDefault="007704F1" w:rsidP="00A518DE">
      <w:pPr>
        <w:pStyle w:val="Heading5"/>
        <w:bidi/>
        <w:rPr>
          <w:rFonts w:ascii="Dubai" w:hAnsi="Dubai" w:cs="Dubai"/>
          <w:lang w:bidi="fa-IR"/>
        </w:rPr>
      </w:pPr>
      <w:bookmarkStart w:id="198" w:name="_Toc256000099"/>
      <w:r w:rsidRPr="00FA33B9">
        <w:rPr>
          <w:rFonts w:ascii="Dubai" w:hAnsi="Dubai" w:cs="Dubai"/>
          <w:rtl/>
          <w:lang w:val="fa-IR" w:bidi="fa-IR"/>
        </w:rPr>
        <w:t>کوتاه مدت</w:t>
      </w:r>
      <w:bookmarkEnd w:id="198"/>
    </w:p>
    <w:p w14:paraId="3D2A3679" w14:textId="77777777" w:rsidR="009A7CC7" w:rsidRPr="00FA33B9" w:rsidRDefault="007704F1" w:rsidP="00A518DE">
      <w:pPr>
        <w:pStyle w:val="Heading6"/>
        <w:bidi/>
        <w:rPr>
          <w:rFonts w:ascii="Dubai" w:hAnsi="Dubai" w:cs="Dubai"/>
          <w:lang w:bidi="fa-IR"/>
        </w:rPr>
      </w:pPr>
      <w:r w:rsidRPr="00FA33B9">
        <w:rPr>
          <w:rFonts w:ascii="Dubai" w:hAnsi="Dubai" w:cs="Dubai"/>
          <w:rtl/>
          <w:lang w:val="fa-IR" w:bidi="fa-IR"/>
        </w:rPr>
        <w:t>دست آورد</w:t>
      </w:r>
    </w:p>
    <w:p w14:paraId="1778A6FC" w14:textId="77777777" w:rsidR="009A7CC7" w:rsidRPr="00FA33B9" w:rsidRDefault="007704F1" w:rsidP="00A518DE">
      <w:pPr>
        <w:bidi/>
        <w:rPr>
          <w:rFonts w:ascii="Dubai" w:hAnsi="Dubai" w:cs="Dubai"/>
          <w:lang w:bidi="fa-IR"/>
        </w:rPr>
      </w:pPr>
      <w:r w:rsidRPr="00FA33B9">
        <w:rPr>
          <w:rFonts w:ascii="Dubai" w:hAnsi="Dubai" w:cs="Dubai"/>
          <w:rtl/>
          <w:lang w:val="fa-IR" w:bidi="fa-IR"/>
        </w:rPr>
        <w:t>یک سیستم اطلاعات به روز شده امکان جمع آوری داده ها و بینش مناسب از شرکت کنندگان CALD را فراهم می کند.</w:t>
      </w:r>
    </w:p>
    <w:p w14:paraId="0AAAE206" w14:textId="77777777" w:rsidR="009A7CC7" w:rsidRPr="00FA33B9" w:rsidRDefault="007704F1" w:rsidP="00A518DE">
      <w:pPr>
        <w:pStyle w:val="Heading6"/>
        <w:bidi/>
        <w:rPr>
          <w:rFonts w:ascii="Dubai" w:hAnsi="Dubai" w:cs="Dubai"/>
          <w:lang w:bidi="fa-IR"/>
        </w:rPr>
      </w:pPr>
      <w:r w:rsidRPr="00FA33B9">
        <w:rPr>
          <w:rFonts w:ascii="Dubai" w:hAnsi="Dubai" w:cs="Dubai"/>
          <w:rtl/>
          <w:lang w:val="fa-IR" w:bidi="fa-IR"/>
        </w:rPr>
        <w:t>مقیاس پیشرفت</w:t>
      </w:r>
    </w:p>
    <w:p w14:paraId="58ADB6CD" w14:textId="77777777" w:rsidR="009A7CC7" w:rsidRPr="00FA33B9" w:rsidRDefault="007704F1" w:rsidP="00A518DE">
      <w:pPr>
        <w:bidi/>
        <w:rPr>
          <w:rFonts w:ascii="Dubai" w:hAnsi="Dubai" w:cs="Dubai"/>
          <w:lang w:bidi="fa-IR"/>
        </w:rPr>
      </w:pPr>
      <w:r w:rsidRPr="00FA33B9">
        <w:rPr>
          <w:rFonts w:ascii="Dubai" w:hAnsi="Dubai" w:cs="Dubai"/>
          <w:rtl/>
          <w:lang w:val="fa-IR" w:bidi="fa-IR"/>
        </w:rPr>
        <w:t>توسعه یک سیستم اطلاعات به روز برای جمع آوری داده های مرتبط و مناسب در مورد شرکت کنندگان CALD.</w:t>
      </w:r>
    </w:p>
    <w:p w14:paraId="1B4AC046" w14:textId="77777777" w:rsidR="00890E9C" w:rsidRPr="00FA33B9" w:rsidRDefault="007704F1" w:rsidP="00A518DE">
      <w:pPr>
        <w:pStyle w:val="Heading5"/>
        <w:bidi/>
        <w:rPr>
          <w:rFonts w:ascii="Dubai" w:hAnsi="Dubai" w:cs="Dubai"/>
          <w:lang w:bidi="fa-IR"/>
        </w:rPr>
      </w:pPr>
      <w:bookmarkStart w:id="199" w:name="_Toc256000100"/>
      <w:r w:rsidRPr="00FA33B9">
        <w:rPr>
          <w:rFonts w:ascii="Dubai" w:hAnsi="Dubai" w:cs="Dubai"/>
          <w:rtl/>
          <w:lang w:val="fa-IR" w:bidi="fa-IR"/>
        </w:rPr>
        <w:t>میان مدت</w:t>
      </w:r>
      <w:bookmarkEnd w:id="199"/>
    </w:p>
    <w:p w14:paraId="1DBF0331" w14:textId="77777777" w:rsidR="009A7CC7" w:rsidRPr="00FA33B9" w:rsidRDefault="007704F1" w:rsidP="00A518DE">
      <w:pPr>
        <w:pStyle w:val="Heading6"/>
        <w:bidi/>
        <w:rPr>
          <w:rFonts w:ascii="Dubai" w:hAnsi="Dubai" w:cs="Dubai"/>
          <w:lang w:bidi="fa-IR"/>
        </w:rPr>
      </w:pPr>
      <w:r w:rsidRPr="00FA33B9">
        <w:rPr>
          <w:rFonts w:ascii="Dubai" w:hAnsi="Dubai" w:cs="Dubai"/>
          <w:rtl/>
          <w:lang w:val="fa-IR" w:bidi="fa-IR"/>
        </w:rPr>
        <w:t>دست آورد</w:t>
      </w:r>
    </w:p>
    <w:p w14:paraId="43EA2666" w14:textId="77777777" w:rsidR="009A7CC7" w:rsidRPr="00FA33B9" w:rsidRDefault="007704F1" w:rsidP="00A518DE">
      <w:pPr>
        <w:bidi/>
        <w:rPr>
          <w:rFonts w:ascii="Dubai" w:hAnsi="Dubai" w:cs="Dubai"/>
          <w:lang w:bidi="fa-IR"/>
        </w:rPr>
      </w:pPr>
      <w:r w:rsidRPr="00FA33B9">
        <w:rPr>
          <w:rFonts w:ascii="Dubai" w:hAnsi="Dubai" w:cs="Dubai"/>
          <w:rtl/>
          <w:lang w:val="fa-IR" w:bidi="fa-IR"/>
        </w:rPr>
        <w:t>داده ها و بینش های جدید از شرکت کنندگان از پیشینه CALD به تصمیم گیری مبتنی بر شواهد توسط کارکنان، شرکا و بخش NDIS کمک می کند.</w:t>
      </w:r>
    </w:p>
    <w:p w14:paraId="08CFE85B" w14:textId="77777777" w:rsidR="009A7CC7" w:rsidRPr="00FA33B9" w:rsidRDefault="007704F1" w:rsidP="00A518DE">
      <w:pPr>
        <w:pStyle w:val="Heading6"/>
        <w:bidi/>
        <w:rPr>
          <w:rFonts w:ascii="Dubai" w:hAnsi="Dubai" w:cs="Dubai"/>
          <w:lang w:bidi="fa-IR"/>
        </w:rPr>
      </w:pPr>
      <w:r w:rsidRPr="00FA33B9">
        <w:rPr>
          <w:rFonts w:ascii="Dubai" w:hAnsi="Dubai" w:cs="Dubai"/>
          <w:rtl/>
          <w:lang w:val="fa-IR" w:bidi="fa-IR"/>
        </w:rPr>
        <w:lastRenderedPageBreak/>
        <w:t>معیارهای پیشرفت</w:t>
      </w:r>
    </w:p>
    <w:p w14:paraId="2B11A19C" w14:textId="77777777" w:rsidR="009A7CC7" w:rsidRPr="00FA33B9" w:rsidRDefault="007704F1" w:rsidP="006E2AC4">
      <w:pPr>
        <w:pStyle w:val="ListParagraph"/>
        <w:keepNext/>
        <w:numPr>
          <w:ilvl w:val="0"/>
          <w:numId w:val="26"/>
        </w:numPr>
        <w:bidi/>
        <w:ind w:left="714" w:hanging="357"/>
        <w:rPr>
          <w:rFonts w:ascii="Dubai" w:hAnsi="Dubai" w:cs="Dubai"/>
          <w:lang w:bidi="fa-IR"/>
        </w:rPr>
      </w:pPr>
      <w:r w:rsidRPr="00FA33B9">
        <w:rPr>
          <w:rFonts w:ascii="Dubai" w:hAnsi="Dubai" w:cs="Dubai"/>
          <w:rtl/>
          <w:lang w:val="fa-IR" w:bidi="fa-IR"/>
        </w:rPr>
        <w:t>بازخورد کارکنان NDIS، شرکا و بخش در مورد استفاده و تجربه آنها از داده های منتشر شده شرکت کنندگان CALD برای تصمیم گیری مبتنی بر شواهد.</w:t>
      </w:r>
    </w:p>
    <w:p w14:paraId="5E719A23" w14:textId="77777777" w:rsidR="009A7CC7" w:rsidRPr="00FA33B9" w:rsidRDefault="007704F1" w:rsidP="009A7CC7">
      <w:pPr>
        <w:pStyle w:val="ListParagraph"/>
        <w:numPr>
          <w:ilvl w:val="0"/>
          <w:numId w:val="26"/>
        </w:numPr>
        <w:bidi/>
        <w:rPr>
          <w:rFonts w:ascii="Dubai" w:hAnsi="Dubai" w:cs="Dubai"/>
          <w:lang w:bidi="fa-IR"/>
        </w:rPr>
      </w:pPr>
      <w:r w:rsidRPr="00FA33B9">
        <w:rPr>
          <w:rFonts w:ascii="Dubai" w:hAnsi="Dubai" w:cs="Dubai"/>
          <w:rtl/>
          <w:lang w:val="fa-IR" w:bidi="fa-IR"/>
        </w:rPr>
        <w:t>افزایش کیفیت و ارتباط داده های جمع آوری شده و منتشر شده در مورد شرکت کنندگان CALD.</w:t>
      </w:r>
    </w:p>
    <w:p w14:paraId="473320F5" w14:textId="77777777" w:rsidR="009A7CC7" w:rsidRPr="00FA33B9" w:rsidRDefault="007704F1" w:rsidP="009A7CC7">
      <w:pPr>
        <w:spacing w:after="0" w:line="240" w:lineRule="auto"/>
        <w:rPr>
          <w:rFonts w:ascii="Dubai" w:hAnsi="Dubai" w:cs="Dubai"/>
          <w:lang w:bidi="fa-IR"/>
        </w:rPr>
      </w:pPr>
      <w:r w:rsidRPr="00FA33B9">
        <w:rPr>
          <w:rFonts w:ascii="Dubai" w:hAnsi="Dubai" w:cs="Dubai"/>
          <w:lang w:bidi="fa-IR"/>
        </w:rPr>
        <w:br w:type="page"/>
      </w:r>
    </w:p>
    <w:p w14:paraId="0F843498" w14:textId="77777777" w:rsidR="009A7CC7" w:rsidRPr="00FA33B9" w:rsidRDefault="007704F1" w:rsidP="00BF4B1A">
      <w:pPr>
        <w:pStyle w:val="Heading2"/>
        <w:bidi/>
        <w:ind w:left="709"/>
        <w:rPr>
          <w:rFonts w:ascii="Dubai" w:hAnsi="Dubai" w:cs="Dubai"/>
          <w:lang w:bidi="fa-IR"/>
        </w:rPr>
      </w:pPr>
      <w:bookmarkStart w:id="200" w:name="_Toc256000101"/>
      <w:bookmarkStart w:id="201" w:name="_Toc135923316"/>
      <w:bookmarkStart w:id="202" w:name="_Toc135926168"/>
      <w:bookmarkStart w:id="203" w:name="_Toc137148838"/>
      <w:bookmarkStart w:id="204" w:name="_Toc137149469"/>
      <w:bookmarkStart w:id="205" w:name="_Toc137150075"/>
      <w:r w:rsidRPr="00FA33B9">
        <w:rPr>
          <w:rFonts w:ascii="Dubai" w:hAnsi="Dubai" w:cs="Dubai"/>
          <w:rtl/>
          <w:lang w:val="fa-IR" w:bidi="fa-IR"/>
        </w:rPr>
        <w:lastRenderedPageBreak/>
        <w:t>پشتیبانی خارج از مرکز</w:t>
      </w:r>
      <w:bookmarkEnd w:id="200"/>
      <w:bookmarkEnd w:id="201"/>
      <w:bookmarkEnd w:id="202"/>
      <w:bookmarkEnd w:id="203"/>
      <w:bookmarkEnd w:id="204"/>
      <w:bookmarkEnd w:id="205"/>
    </w:p>
    <w:p w14:paraId="5DE259AC" w14:textId="77777777" w:rsidR="00C92715" w:rsidRPr="00FA33B9" w:rsidRDefault="007704F1" w:rsidP="00A518DE">
      <w:pPr>
        <w:pStyle w:val="Heading3"/>
        <w:bidi/>
        <w:rPr>
          <w:rFonts w:ascii="Dubai" w:hAnsi="Dubai" w:cs="Dubai"/>
          <w:lang w:bidi="fa-IR"/>
        </w:rPr>
      </w:pPr>
      <w:bookmarkStart w:id="206" w:name="_Toc256000102"/>
      <w:bookmarkStart w:id="207" w:name="_Toc135923317"/>
      <w:bookmarkStart w:id="208" w:name="_Toc135926169"/>
      <w:bookmarkStart w:id="209" w:name="_Toc137148839"/>
      <w:bookmarkStart w:id="210" w:name="_Toc137149339"/>
      <w:bookmarkStart w:id="211" w:name="_Toc137149470"/>
      <w:bookmarkStart w:id="212" w:name="_Toc137150076"/>
      <w:bookmarkStart w:id="213" w:name="_Toc138237275"/>
      <w:bookmarkStart w:id="214" w:name="_Toc140076749"/>
      <w:r w:rsidRPr="00FA33B9">
        <w:rPr>
          <w:rFonts w:ascii="Dubai" w:hAnsi="Dubai" w:cs="Dubai"/>
          <w:rtl/>
          <w:lang w:val="fa-IR" w:bidi="fa-IR"/>
        </w:rPr>
        <w:t>هدف 12</w:t>
      </w:r>
      <w:bookmarkEnd w:id="206"/>
    </w:p>
    <w:p w14:paraId="4F970D00" w14:textId="77777777" w:rsidR="009A7CC7" w:rsidRPr="00FA33B9" w:rsidRDefault="007704F1" w:rsidP="00720A9C">
      <w:pPr>
        <w:bidi/>
        <w:rPr>
          <w:rFonts w:ascii="Dubai" w:hAnsi="Dubai" w:cs="Dubai"/>
          <w:b/>
          <w:lang w:bidi="fa-IR"/>
        </w:rPr>
      </w:pPr>
      <w:r w:rsidRPr="00FA33B9">
        <w:rPr>
          <w:rFonts w:ascii="Dubai" w:hAnsi="Dubai" w:cs="Dubai"/>
          <w:rtl/>
          <w:lang w:val="fa-IR" w:bidi="fa-IR"/>
        </w:rPr>
        <w:t>ایجاد آگاهی و درک بیشتری از NDIS و معلولیت در جوامع CALD. این شامل واجد شرایط بودن برای NDIS، فرآیند درخواست و انگ احتمالی معلولیت به عنوان مانعی برای دسترسی به NDIS است.</w:t>
      </w:r>
      <w:bookmarkEnd w:id="207"/>
      <w:bookmarkEnd w:id="208"/>
      <w:bookmarkEnd w:id="209"/>
      <w:bookmarkEnd w:id="210"/>
      <w:bookmarkEnd w:id="211"/>
      <w:bookmarkEnd w:id="212"/>
      <w:bookmarkEnd w:id="213"/>
      <w:bookmarkEnd w:id="214"/>
    </w:p>
    <w:p w14:paraId="70DA99F4" w14:textId="77777777" w:rsidR="00C92715" w:rsidRPr="00FA33B9" w:rsidRDefault="007704F1" w:rsidP="00A518DE">
      <w:pPr>
        <w:pStyle w:val="Heading4"/>
        <w:bidi/>
        <w:rPr>
          <w:rFonts w:ascii="Dubai" w:hAnsi="Dubai" w:cs="Dubai"/>
          <w:lang w:bidi="fa-IR"/>
        </w:rPr>
      </w:pPr>
      <w:bookmarkStart w:id="215" w:name="_Toc256000103"/>
      <w:r w:rsidRPr="00FA33B9">
        <w:rPr>
          <w:rFonts w:ascii="Dubai" w:hAnsi="Dubai" w:cs="Dubai"/>
          <w:rtl/>
          <w:lang w:val="fa-IR" w:bidi="fa-IR"/>
        </w:rPr>
        <w:t>اقدام 26</w:t>
      </w:r>
      <w:bookmarkEnd w:id="215"/>
    </w:p>
    <w:p w14:paraId="0D51277F" w14:textId="77777777" w:rsidR="009A7CC7" w:rsidRPr="00FA33B9" w:rsidRDefault="007704F1" w:rsidP="00720A9C">
      <w:pPr>
        <w:bidi/>
        <w:rPr>
          <w:rFonts w:ascii="Dubai" w:hAnsi="Dubai" w:cs="Dubai"/>
          <w:lang w:bidi="fa-IR"/>
        </w:rPr>
      </w:pPr>
      <w:r w:rsidRPr="00FA33B9">
        <w:rPr>
          <w:rFonts w:ascii="Dubai" w:hAnsi="Dubai" w:cs="Dubai"/>
          <w:rtl/>
          <w:lang w:val="fa-IR" w:bidi="fa-IR"/>
        </w:rPr>
        <w:t>کار با کمیسیون NDIS و جامعه CALD برای ایجاد استراتژی برای افزایش آگاهی در مورد NDIS و حقوق معلولیت در جوامع هدف CALD و رفع انگ احتمالی در مورد معلولیت. باید از کانال‌های تعامل متعدد ومختلف با اطلاعات زبانی موجود در آن استفاده کند.</w:t>
      </w:r>
    </w:p>
    <w:p w14:paraId="7D64DE5E" w14:textId="77777777" w:rsidR="008E17F1" w:rsidRPr="00FA33B9" w:rsidRDefault="007704F1" w:rsidP="00A518DE">
      <w:pPr>
        <w:pStyle w:val="Heading5"/>
        <w:bidi/>
        <w:rPr>
          <w:rFonts w:ascii="Dubai" w:hAnsi="Dubai" w:cs="Dubai"/>
          <w:lang w:bidi="fa-IR"/>
        </w:rPr>
      </w:pPr>
      <w:bookmarkStart w:id="216" w:name="_Toc256000104"/>
      <w:r w:rsidRPr="00FA33B9">
        <w:rPr>
          <w:rFonts w:ascii="Dubai" w:hAnsi="Dubai" w:cs="Dubai"/>
          <w:rtl/>
          <w:lang w:val="fa-IR" w:bidi="fa-IR"/>
        </w:rPr>
        <w:t>کوتاه مدت</w:t>
      </w:r>
      <w:bookmarkEnd w:id="216"/>
    </w:p>
    <w:p w14:paraId="21B3B4EF" w14:textId="77777777" w:rsidR="009A7CC7" w:rsidRPr="00FA33B9" w:rsidRDefault="007704F1" w:rsidP="00A518DE">
      <w:pPr>
        <w:pStyle w:val="Heading6"/>
        <w:bidi/>
        <w:rPr>
          <w:rFonts w:ascii="Dubai" w:hAnsi="Dubai" w:cs="Dubai"/>
          <w:lang w:bidi="fa-IR"/>
        </w:rPr>
      </w:pPr>
      <w:r w:rsidRPr="00FA33B9">
        <w:rPr>
          <w:rFonts w:ascii="Dubai" w:hAnsi="Dubai" w:cs="Dubai"/>
          <w:rtl/>
          <w:lang w:val="fa-IR" w:bidi="fa-IR"/>
        </w:rPr>
        <w:t>دست آورد</w:t>
      </w:r>
    </w:p>
    <w:p w14:paraId="0631072D" w14:textId="77777777" w:rsidR="009A7CC7" w:rsidRPr="00FA33B9" w:rsidRDefault="007704F1" w:rsidP="00A518DE">
      <w:pPr>
        <w:bidi/>
        <w:rPr>
          <w:rFonts w:ascii="Dubai" w:hAnsi="Dubai" w:cs="Dubai"/>
          <w:lang w:bidi="fa-IR"/>
        </w:rPr>
      </w:pPr>
      <w:r w:rsidRPr="00FA33B9">
        <w:rPr>
          <w:rFonts w:ascii="Dubai" w:hAnsi="Dubai" w:cs="Dubai"/>
          <w:rtl/>
          <w:lang w:val="fa-IR" w:bidi="fa-IR"/>
        </w:rPr>
        <w:t>یک استراتژی تعامل موثر، آگاهی از NDIS و حقوق معلولیت را افزایش می‌دهد و انگ احتمالی در مورد معلولیت را کاهش می‌دهد.</w:t>
      </w:r>
    </w:p>
    <w:p w14:paraId="21ECEE5D" w14:textId="77777777" w:rsidR="009A7CC7" w:rsidRPr="00FA33B9" w:rsidRDefault="007704F1" w:rsidP="00A518DE">
      <w:pPr>
        <w:pStyle w:val="Heading6"/>
        <w:bidi/>
        <w:rPr>
          <w:rFonts w:ascii="Dubai" w:hAnsi="Dubai" w:cs="Dubai"/>
          <w:lang w:bidi="fa-IR"/>
        </w:rPr>
      </w:pPr>
      <w:r w:rsidRPr="00FA33B9">
        <w:rPr>
          <w:rFonts w:ascii="Dubai" w:hAnsi="Dubai" w:cs="Dubai"/>
          <w:rtl/>
          <w:lang w:val="fa-IR" w:bidi="fa-IR"/>
        </w:rPr>
        <w:t>مقیاس پیشرفت</w:t>
      </w:r>
    </w:p>
    <w:p w14:paraId="19813549" w14:textId="77777777" w:rsidR="009A7CC7" w:rsidRPr="00FA33B9" w:rsidRDefault="007704F1" w:rsidP="00A518DE">
      <w:pPr>
        <w:bidi/>
        <w:rPr>
          <w:rFonts w:ascii="Dubai" w:hAnsi="Dubai" w:cs="Dubai"/>
          <w:lang w:bidi="fa-IR"/>
        </w:rPr>
      </w:pPr>
      <w:r w:rsidRPr="00FA33B9">
        <w:rPr>
          <w:rFonts w:ascii="Dubai" w:hAnsi="Dubai" w:cs="Dubai"/>
          <w:rtl/>
          <w:lang w:val="fa-IR" w:bidi="fa-IR"/>
        </w:rPr>
        <w:t>توسعه و ارائه یک استراتژی تعامل، از جمله موضوعات ارتباطی متناسب از نظر فرهنگی.</w:t>
      </w:r>
    </w:p>
    <w:p w14:paraId="0CE600A6" w14:textId="77777777" w:rsidR="009A7CC7" w:rsidRPr="00FA33B9" w:rsidRDefault="007704F1" w:rsidP="00A518DE">
      <w:pPr>
        <w:pStyle w:val="Heading5"/>
        <w:bidi/>
        <w:rPr>
          <w:rFonts w:ascii="Dubai" w:hAnsi="Dubai" w:cs="Dubai"/>
          <w:lang w:bidi="fa-IR"/>
        </w:rPr>
      </w:pPr>
      <w:bookmarkStart w:id="217" w:name="_Toc256000105"/>
      <w:r w:rsidRPr="00FA33B9">
        <w:rPr>
          <w:rFonts w:ascii="Dubai" w:hAnsi="Dubai" w:cs="Dubai"/>
          <w:rtl/>
          <w:lang w:val="fa-IR" w:bidi="fa-IR"/>
        </w:rPr>
        <w:t>میان مدت</w:t>
      </w:r>
      <w:bookmarkEnd w:id="217"/>
    </w:p>
    <w:p w14:paraId="6EB38C96" w14:textId="77777777" w:rsidR="009A7CC7" w:rsidRPr="00FA33B9" w:rsidRDefault="007704F1" w:rsidP="00A87037">
      <w:pPr>
        <w:pStyle w:val="Heading6"/>
        <w:bidi/>
        <w:rPr>
          <w:rFonts w:ascii="Dubai" w:hAnsi="Dubai" w:cs="Dubai"/>
          <w:lang w:bidi="fa-IR"/>
        </w:rPr>
      </w:pPr>
      <w:r w:rsidRPr="00FA33B9">
        <w:rPr>
          <w:rFonts w:ascii="Dubai" w:hAnsi="Dubai" w:cs="Dubai"/>
          <w:rtl/>
          <w:lang w:val="fa-IR" w:bidi="fa-IR"/>
        </w:rPr>
        <w:t>دست آورد</w:t>
      </w:r>
    </w:p>
    <w:p w14:paraId="79253DBD" w14:textId="77777777" w:rsidR="009A7CC7" w:rsidRPr="00FA33B9" w:rsidRDefault="007704F1" w:rsidP="00A87037">
      <w:pPr>
        <w:bidi/>
        <w:rPr>
          <w:rFonts w:ascii="Dubai" w:hAnsi="Dubai" w:cs="Dubai"/>
          <w:lang w:bidi="fa-IR"/>
        </w:rPr>
      </w:pPr>
      <w:r w:rsidRPr="00FA33B9">
        <w:rPr>
          <w:rFonts w:ascii="Dubai" w:hAnsi="Dubai" w:cs="Dubai"/>
          <w:rtl/>
          <w:lang w:val="fa-IR" w:bidi="fa-IR"/>
        </w:rPr>
        <w:t>درک بیشتری از NDIS و حقوق معلولیت توسط جوامع هدف CALD</w:t>
      </w:r>
    </w:p>
    <w:p w14:paraId="24BE878E" w14:textId="77777777" w:rsidR="009A7CC7" w:rsidRPr="00FA33B9" w:rsidRDefault="007704F1" w:rsidP="007704F1">
      <w:pPr>
        <w:pStyle w:val="Heading6"/>
        <w:bidi/>
        <w:rPr>
          <w:rFonts w:ascii="Dubai" w:hAnsi="Dubai" w:cs="Dubai"/>
          <w:lang w:bidi="fa-IR"/>
        </w:rPr>
      </w:pPr>
      <w:r w:rsidRPr="00FA33B9">
        <w:rPr>
          <w:rFonts w:ascii="Dubai" w:hAnsi="Dubai" w:cs="Dubai"/>
          <w:rtl/>
          <w:lang w:val="fa-IR" w:bidi="fa-IR"/>
        </w:rPr>
        <w:lastRenderedPageBreak/>
        <w:t>معیارهای پیشرفت</w:t>
      </w:r>
    </w:p>
    <w:p w14:paraId="3C630ADC" w14:textId="77777777" w:rsidR="002B2432" w:rsidRPr="00FA33B9" w:rsidRDefault="007704F1" w:rsidP="007704F1">
      <w:pPr>
        <w:pStyle w:val="ListParagraph"/>
        <w:keepNext/>
        <w:numPr>
          <w:ilvl w:val="0"/>
          <w:numId w:val="26"/>
        </w:numPr>
        <w:bidi/>
        <w:rPr>
          <w:rFonts w:ascii="Dubai" w:hAnsi="Dubai" w:cs="Dubai"/>
          <w:lang w:bidi="fa-IR"/>
        </w:rPr>
      </w:pPr>
      <w:r w:rsidRPr="00FA33B9">
        <w:rPr>
          <w:rFonts w:ascii="Dubai" w:hAnsi="Dubai" w:cs="Dubai"/>
          <w:rtl/>
          <w:lang w:val="fa-IR" w:bidi="fa-IR"/>
        </w:rPr>
        <w:t>افزایش دسترسی و مشارکت جوامع هدف CALD در NDIS.</w:t>
      </w:r>
    </w:p>
    <w:p w14:paraId="3EA45D35" w14:textId="77777777" w:rsidR="009A7CC7" w:rsidRPr="00FA33B9" w:rsidRDefault="007704F1" w:rsidP="007704F1">
      <w:pPr>
        <w:pStyle w:val="ListParagraph"/>
        <w:keepNext/>
        <w:numPr>
          <w:ilvl w:val="0"/>
          <w:numId w:val="26"/>
        </w:numPr>
        <w:bidi/>
        <w:ind w:left="714" w:hanging="357"/>
        <w:rPr>
          <w:rFonts w:ascii="Dubai" w:hAnsi="Dubai" w:cs="Dubai"/>
          <w:lang w:bidi="fa-IR"/>
        </w:rPr>
      </w:pPr>
      <w:r w:rsidRPr="00FA33B9">
        <w:rPr>
          <w:rFonts w:ascii="Dubai" w:hAnsi="Dubai" w:cs="Dubai"/>
          <w:rtl/>
          <w:lang w:val="fa-IR" w:bidi="fa-IR"/>
        </w:rPr>
        <w:t>افزایش آگاهی و درک از NDIS، معیارهای واجد شرایط بودن، فرآیند درخواست، دسترسی به پشتیبانی، و تصورات نادرست از معلولیت در جوامع هدف CALD.</w:t>
      </w:r>
    </w:p>
    <w:p w14:paraId="42989870" w14:textId="77777777" w:rsidR="009A7CC7" w:rsidRPr="00FA33B9" w:rsidRDefault="007704F1" w:rsidP="001D72A3">
      <w:pPr>
        <w:pStyle w:val="ListParagraph"/>
        <w:numPr>
          <w:ilvl w:val="0"/>
          <w:numId w:val="26"/>
        </w:numPr>
        <w:bidi/>
        <w:rPr>
          <w:rFonts w:ascii="Dubai" w:hAnsi="Dubai" w:cs="Dubai"/>
          <w:lang w:bidi="fa-IR"/>
        </w:rPr>
      </w:pPr>
      <w:r w:rsidRPr="00FA33B9">
        <w:rPr>
          <w:rFonts w:ascii="Dubai" w:hAnsi="Dubai" w:cs="Dubai"/>
          <w:rtl/>
          <w:lang w:val="fa-IR" w:bidi="fa-IR"/>
        </w:rPr>
        <w:t>بازخورد جوامع CALD، سهامداران و کارشناسان در مورد تجربه آنها از استراتژی ارتباطی، به ویژه در مورد حساسیت فرهنگی.</w:t>
      </w:r>
    </w:p>
    <w:p w14:paraId="731CE6E3" w14:textId="77777777" w:rsidR="002C1E08" w:rsidRPr="00FA33B9" w:rsidRDefault="007704F1" w:rsidP="00A87037">
      <w:pPr>
        <w:pStyle w:val="Heading4"/>
        <w:bidi/>
        <w:rPr>
          <w:rFonts w:ascii="Dubai" w:hAnsi="Dubai" w:cs="Dubai"/>
          <w:lang w:bidi="fa-IR"/>
        </w:rPr>
      </w:pPr>
      <w:bookmarkStart w:id="218" w:name="_Toc256000106"/>
      <w:r w:rsidRPr="00FA33B9">
        <w:rPr>
          <w:rFonts w:ascii="Dubai" w:hAnsi="Dubai" w:cs="Dubai"/>
          <w:rtl/>
          <w:lang w:val="fa-IR" w:bidi="fa-IR"/>
        </w:rPr>
        <w:t>اقدام 27</w:t>
      </w:r>
      <w:bookmarkEnd w:id="218"/>
    </w:p>
    <w:p w14:paraId="36D28960" w14:textId="77777777" w:rsidR="009A7CC7" w:rsidRPr="00FA33B9" w:rsidRDefault="007704F1" w:rsidP="009A7CC7">
      <w:pPr>
        <w:bidi/>
        <w:rPr>
          <w:rFonts w:ascii="Dubai" w:hAnsi="Dubai" w:cs="Dubai"/>
          <w:lang w:bidi="fa-IR"/>
        </w:rPr>
      </w:pPr>
      <w:r w:rsidRPr="00FA33B9">
        <w:rPr>
          <w:rFonts w:ascii="Dubai" w:hAnsi="Dubai" w:cs="Dubai"/>
          <w:rtl/>
          <w:lang w:val="fa-IR" w:bidi="fa-IR"/>
        </w:rPr>
        <w:t>شناسایی، توسعه و حمایت از فعالیت‌های سازمان‌های اجتماعی که آگاهی از NDIS (شامل واجد شرایط بودن) را ارتقا می‌دهند و انگ معلولیت را در جوامع هدف CALD کاهش می‌دهند. برای ارتقای این فعالیت‌ها، ارتباطات شفافی با منطقه ایجاد کنند و در مورد نحوه مشارکت و حمایت کارکنان و شرکای NDIS راهنمایی ارائه دهند.</w:t>
      </w:r>
    </w:p>
    <w:p w14:paraId="45ED0BE7" w14:textId="77777777" w:rsidR="00F04006" w:rsidRPr="00FA33B9" w:rsidRDefault="007704F1" w:rsidP="00A87037">
      <w:pPr>
        <w:pStyle w:val="Heading5"/>
        <w:bidi/>
        <w:rPr>
          <w:rFonts w:ascii="Dubai" w:hAnsi="Dubai" w:cs="Dubai"/>
          <w:lang w:bidi="fa-IR"/>
        </w:rPr>
      </w:pPr>
      <w:bookmarkStart w:id="219" w:name="_Toc256000107"/>
      <w:r w:rsidRPr="00FA33B9">
        <w:rPr>
          <w:rFonts w:ascii="Dubai" w:hAnsi="Dubai" w:cs="Dubai"/>
          <w:rtl/>
          <w:lang w:val="fa-IR" w:bidi="fa-IR"/>
        </w:rPr>
        <w:t>کوتاه مدت</w:t>
      </w:r>
      <w:bookmarkEnd w:id="219"/>
    </w:p>
    <w:p w14:paraId="31EE8991" w14:textId="77777777" w:rsidR="009A7CC7" w:rsidRPr="00FA33B9" w:rsidRDefault="007704F1" w:rsidP="00A87037">
      <w:pPr>
        <w:pStyle w:val="Heading6"/>
        <w:bidi/>
        <w:rPr>
          <w:rFonts w:ascii="Dubai" w:hAnsi="Dubai" w:cs="Dubai"/>
          <w:lang w:bidi="fa-IR"/>
        </w:rPr>
      </w:pPr>
      <w:r w:rsidRPr="00FA33B9">
        <w:rPr>
          <w:rFonts w:ascii="Dubai" w:hAnsi="Dubai" w:cs="Dubai"/>
          <w:rtl/>
          <w:lang w:val="fa-IR" w:bidi="fa-IR"/>
        </w:rPr>
        <w:t>دست آورد</w:t>
      </w:r>
    </w:p>
    <w:p w14:paraId="272041B0" w14:textId="77777777" w:rsidR="009A7CC7" w:rsidRPr="00FA33B9" w:rsidRDefault="007704F1" w:rsidP="00A87037">
      <w:pPr>
        <w:bidi/>
        <w:rPr>
          <w:rFonts w:ascii="Dubai" w:hAnsi="Dubai" w:cs="Dubai"/>
          <w:lang w:bidi="fa-IR"/>
        </w:rPr>
      </w:pPr>
      <w:r w:rsidRPr="00FA33B9">
        <w:rPr>
          <w:rFonts w:ascii="Dubai" w:hAnsi="Dubai" w:cs="Dubai"/>
          <w:rtl/>
          <w:lang w:val="fa-IR" w:bidi="fa-IR"/>
        </w:rPr>
        <w:t>NDIS در ابتکارات ارائه شده توسط سازمان‌های اجتماعی که آگاهی از NDIS (شامل واجد شرایط بودن) را ارتقا می‌دهد و انگ معلولیت را در جوامع CALD کاهش می‌دهد، مشارکت دارد و از آن حمایت می‌کند.</w:t>
      </w:r>
    </w:p>
    <w:p w14:paraId="1B84D7C1" w14:textId="77777777" w:rsidR="009A7CC7" w:rsidRPr="00FA33B9" w:rsidRDefault="007704F1" w:rsidP="00A87037">
      <w:pPr>
        <w:pStyle w:val="Heading6"/>
        <w:bidi/>
        <w:rPr>
          <w:rFonts w:ascii="Dubai" w:hAnsi="Dubai" w:cs="Dubai"/>
          <w:lang w:bidi="fa-IR"/>
        </w:rPr>
      </w:pPr>
      <w:r w:rsidRPr="00FA33B9">
        <w:rPr>
          <w:rFonts w:ascii="Dubai" w:hAnsi="Dubai" w:cs="Dubai"/>
          <w:rtl/>
          <w:lang w:val="fa-IR" w:bidi="fa-IR"/>
        </w:rPr>
        <w:t>معیارهای پیشرفت</w:t>
      </w:r>
    </w:p>
    <w:p w14:paraId="5255C048" w14:textId="77777777" w:rsidR="009A7CC7" w:rsidRPr="00FA33B9" w:rsidRDefault="007704F1" w:rsidP="006E2AC4">
      <w:pPr>
        <w:pStyle w:val="ListParagraph"/>
        <w:keepNext/>
        <w:numPr>
          <w:ilvl w:val="0"/>
          <w:numId w:val="26"/>
        </w:numPr>
        <w:bidi/>
        <w:ind w:left="714" w:hanging="357"/>
        <w:rPr>
          <w:rFonts w:ascii="Dubai" w:hAnsi="Dubai" w:cs="Dubai"/>
          <w:lang w:bidi="fa-IR"/>
        </w:rPr>
      </w:pPr>
      <w:r w:rsidRPr="00FA33B9">
        <w:rPr>
          <w:rFonts w:ascii="Dubai" w:hAnsi="Dubai" w:cs="Dubai"/>
          <w:rtl/>
          <w:lang w:val="fa-IR" w:bidi="fa-IR"/>
        </w:rPr>
        <w:t>توسعه دستورالعمل ها برای شناسایی و حمایت از ابتکارات مناسب.</w:t>
      </w:r>
    </w:p>
    <w:p w14:paraId="3EBE7AB3" w14:textId="77777777" w:rsidR="009A7CC7" w:rsidRPr="00FA33B9" w:rsidRDefault="007704F1" w:rsidP="009A7CC7">
      <w:pPr>
        <w:pStyle w:val="ListParagraph"/>
        <w:numPr>
          <w:ilvl w:val="0"/>
          <w:numId w:val="26"/>
        </w:numPr>
        <w:bidi/>
        <w:rPr>
          <w:rFonts w:ascii="Dubai" w:hAnsi="Dubai" w:cs="Dubai"/>
          <w:lang w:bidi="fa-IR"/>
        </w:rPr>
      </w:pPr>
      <w:r w:rsidRPr="00FA33B9">
        <w:rPr>
          <w:rFonts w:ascii="Dubai" w:hAnsi="Dubai" w:cs="Dubai"/>
          <w:rtl/>
          <w:lang w:val="fa-IR" w:bidi="fa-IR"/>
        </w:rPr>
        <w:t>تعداد و درصد ابتکارات مناسب شناسایی و حمایت شده است.</w:t>
      </w:r>
    </w:p>
    <w:p w14:paraId="2C75F820" w14:textId="77777777" w:rsidR="009A7CC7" w:rsidRPr="00FA33B9" w:rsidRDefault="007704F1" w:rsidP="00A87037">
      <w:pPr>
        <w:pStyle w:val="Heading5"/>
        <w:bidi/>
        <w:rPr>
          <w:rFonts w:ascii="Dubai" w:hAnsi="Dubai" w:cs="Dubai"/>
          <w:lang w:bidi="fa-IR"/>
        </w:rPr>
      </w:pPr>
      <w:bookmarkStart w:id="220" w:name="_Toc256000108"/>
      <w:r w:rsidRPr="00FA33B9">
        <w:rPr>
          <w:rFonts w:ascii="Dubai" w:hAnsi="Dubai" w:cs="Dubai"/>
          <w:rtl/>
          <w:lang w:val="fa-IR" w:bidi="fa-IR"/>
        </w:rPr>
        <w:t>میان مدت</w:t>
      </w:r>
      <w:bookmarkEnd w:id="220"/>
    </w:p>
    <w:p w14:paraId="44BCA7F6" w14:textId="77777777" w:rsidR="009A7CC7" w:rsidRPr="00FA33B9" w:rsidRDefault="007704F1" w:rsidP="00A87037">
      <w:pPr>
        <w:pStyle w:val="Heading6"/>
        <w:bidi/>
        <w:rPr>
          <w:rFonts w:ascii="Dubai" w:hAnsi="Dubai" w:cs="Dubai"/>
          <w:lang w:bidi="fa-IR"/>
        </w:rPr>
      </w:pPr>
      <w:r w:rsidRPr="00FA33B9">
        <w:rPr>
          <w:rFonts w:ascii="Dubai" w:hAnsi="Dubai" w:cs="Dubai"/>
          <w:rtl/>
          <w:lang w:val="fa-IR" w:bidi="fa-IR"/>
        </w:rPr>
        <w:t>دست آوردها</w:t>
      </w:r>
    </w:p>
    <w:p w14:paraId="14845506" w14:textId="77777777" w:rsidR="0059742C" w:rsidRPr="00FA33B9" w:rsidRDefault="007704F1" w:rsidP="006E2AC4">
      <w:pPr>
        <w:pStyle w:val="ListParagraph"/>
        <w:keepNext/>
        <w:numPr>
          <w:ilvl w:val="0"/>
          <w:numId w:val="26"/>
        </w:numPr>
        <w:bidi/>
        <w:ind w:left="714" w:hanging="357"/>
        <w:rPr>
          <w:rFonts w:ascii="Dubai" w:hAnsi="Dubai" w:cs="Dubai"/>
          <w:lang w:bidi="fa-IR"/>
        </w:rPr>
      </w:pPr>
      <w:r w:rsidRPr="00FA33B9">
        <w:rPr>
          <w:rFonts w:ascii="Dubai" w:hAnsi="Dubai" w:cs="Dubai"/>
          <w:rtl/>
          <w:lang w:val="fa-IR" w:bidi="fa-IR"/>
        </w:rPr>
        <w:t>جوامع CALD درک بیشتری از معلولیت دارند.</w:t>
      </w:r>
    </w:p>
    <w:p w14:paraId="33BE73B0" w14:textId="77777777" w:rsidR="009A7CC7" w:rsidRPr="00FA33B9" w:rsidRDefault="007704F1" w:rsidP="009A7CC7">
      <w:pPr>
        <w:pStyle w:val="ListParagraph"/>
        <w:numPr>
          <w:ilvl w:val="0"/>
          <w:numId w:val="26"/>
        </w:numPr>
        <w:bidi/>
        <w:rPr>
          <w:rFonts w:ascii="Dubai" w:hAnsi="Dubai" w:cs="Dubai"/>
          <w:lang w:bidi="fa-IR"/>
        </w:rPr>
      </w:pPr>
      <w:r w:rsidRPr="00FA33B9">
        <w:rPr>
          <w:rFonts w:ascii="Dubai" w:hAnsi="Dubai" w:cs="Dubai"/>
          <w:rtl/>
          <w:lang w:val="fa-IR" w:bidi="fa-IR"/>
        </w:rPr>
        <w:t>انگ کمتری در مورد معلولیت وجود دارد که بر دسترسی و مشارکت در NDIS تأثیر می گذارد.</w:t>
      </w:r>
    </w:p>
    <w:p w14:paraId="2C68FCBB" w14:textId="77777777" w:rsidR="009A7CC7" w:rsidRPr="00FA33B9" w:rsidRDefault="007704F1" w:rsidP="00A87037">
      <w:pPr>
        <w:pStyle w:val="Heading6"/>
        <w:bidi/>
        <w:rPr>
          <w:rFonts w:ascii="Dubai" w:hAnsi="Dubai" w:cs="Dubai"/>
          <w:lang w:bidi="fa-IR"/>
        </w:rPr>
      </w:pPr>
      <w:r w:rsidRPr="00FA33B9">
        <w:rPr>
          <w:rFonts w:ascii="Dubai" w:hAnsi="Dubai" w:cs="Dubai"/>
          <w:rtl/>
          <w:lang w:val="fa-IR" w:bidi="fa-IR"/>
        </w:rPr>
        <w:lastRenderedPageBreak/>
        <w:t>معیارهای پیشرفت</w:t>
      </w:r>
    </w:p>
    <w:p w14:paraId="52B46AF3" w14:textId="77777777" w:rsidR="009A7CC7" w:rsidRPr="00FA33B9" w:rsidRDefault="007704F1" w:rsidP="009A7CC7">
      <w:pPr>
        <w:pStyle w:val="ListParagraph"/>
        <w:numPr>
          <w:ilvl w:val="0"/>
          <w:numId w:val="26"/>
        </w:numPr>
        <w:bidi/>
        <w:rPr>
          <w:rFonts w:ascii="Dubai" w:hAnsi="Dubai" w:cs="Dubai"/>
          <w:lang w:bidi="fa-IR"/>
        </w:rPr>
      </w:pPr>
      <w:r w:rsidRPr="00FA33B9">
        <w:rPr>
          <w:rFonts w:ascii="Dubai" w:hAnsi="Dubai" w:cs="Dubai"/>
          <w:rtl/>
          <w:lang w:val="fa-IR" w:bidi="fa-IR"/>
        </w:rPr>
        <w:t>تعداد جوامع CALD که از طریق ابتکارات جامعه معلولین، سازمان های اجتماعی، شرکای NDIS و سازمان های دولتی (با حمایت NDIA) به کار گرفته شده اند.</w:t>
      </w:r>
    </w:p>
    <w:p w14:paraId="6E77BE06" w14:textId="77777777" w:rsidR="006040F4" w:rsidRPr="00FA33B9" w:rsidRDefault="007704F1" w:rsidP="006E2AC4">
      <w:pPr>
        <w:pStyle w:val="ListParagraph"/>
        <w:keepNext/>
        <w:numPr>
          <w:ilvl w:val="0"/>
          <w:numId w:val="26"/>
        </w:numPr>
        <w:bidi/>
        <w:ind w:left="714" w:hanging="357"/>
        <w:rPr>
          <w:rFonts w:ascii="Dubai" w:hAnsi="Dubai" w:cs="Dubai"/>
          <w:lang w:bidi="fa-IR"/>
        </w:rPr>
      </w:pPr>
      <w:r w:rsidRPr="00FA33B9">
        <w:rPr>
          <w:rFonts w:ascii="Dubai" w:hAnsi="Dubai" w:cs="Dubai"/>
          <w:rtl/>
          <w:lang w:val="fa-IR" w:bidi="fa-IR"/>
        </w:rPr>
        <w:t>افزایش دسترسی و مشارکت جوامع هدف CALD در NDIS.</w:t>
      </w:r>
    </w:p>
    <w:p w14:paraId="02C1CC8B" w14:textId="77777777" w:rsidR="009A7CC7" w:rsidRPr="00FA33B9" w:rsidRDefault="007704F1" w:rsidP="001D72A3">
      <w:pPr>
        <w:pStyle w:val="ListParagraph"/>
        <w:numPr>
          <w:ilvl w:val="0"/>
          <w:numId w:val="26"/>
        </w:numPr>
        <w:bidi/>
        <w:rPr>
          <w:rFonts w:ascii="Dubai" w:hAnsi="Dubai" w:cs="Dubai"/>
          <w:lang w:bidi="fa-IR"/>
        </w:rPr>
      </w:pPr>
      <w:r w:rsidRPr="00FA33B9">
        <w:rPr>
          <w:rFonts w:ascii="Dubai" w:hAnsi="Dubai" w:cs="Dubai"/>
          <w:rtl/>
          <w:lang w:val="fa-IR" w:bidi="fa-IR"/>
        </w:rPr>
        <w:t>گزارش جوامع CALD در مورد افزایش آگاهی و درک از NDIS و معلولیت.</w:t>
      </w:r>
    </w:p>
    <w:p w14:paraId="5FD09463" w14:textId="77777777" w:rsidR="00084EA1" w:rsidRPr="00FA33B9" w:rsidRDefault="007704F1" w:rsidP="00A87037">
      <w:pPr>
        <w:pStyle w:val="Heading4"/>
        <w:bidi/>
        <w:rPr>
          <w:rFonts w:ascii="Dubai" w:hAnsi="Dubai" w:cs="Dubai"/>
          <w:lang w:bidi="fa-IR"/>
        </w:rPr>
      </w:pPr>
      <w:bookmarkStart w:id="221" w:name="_Toc256000109"/>
      <w:r w:rsidRPr="00FA33B9">
        <w:rPr>
          <w:rFonts w:ascii="Dubai" w:hAnsi="Dubai" w:cs="Dubai"/>
          <w:rtl/>
          <w:lang w:val="fa-IR" w:bidi="fa-IR"/>
        </w:rPr>
        <w:t>اقدام 28</w:t>
      </w:r>
      <w:bookmarkEnd w:id="221"/>
    </w:p>
    <w:p w14:paraId="5FD97408" w14:textId="77777777" w:rsidR="009A7CC7" w:rsidRPr="00FA33B9" w:rsidRDefault="007704F1" w:rsidP="009A7CC7">
      <w:pPr>
        <w:bidi/>
        <w:rPr>
          <w:rFonts w:ascii="Dubai" w:hAnsi="Dubai" w:cs="Dubai"/>
          <w:lang w:bidi="fa-IR"/>
        </w:rPr>
      </w:pPr>
      <w:r w:rsidRPr="00FA33B9">
        <w:rPr>
          <w:rFonts w:ascii="Dubai" w:hAnsi="Dubai" w:cs="Dubai"/>
          <w:rtl/>
          <w:lang w:val="fa-IR" w:bidi="fa-IR"/>
        </w:rPr>
        <w:t>همکاری با سازمان‌ها و سازمان های غیر دولتی مادر برای ایجاد مهارت‌های خدمات اصلی (شامل متخصصان بهداشتی مانند پزشکان عمومی، متخصصان سلامت وابسته و متخصصان). تمرکز بر نحوه حمایت از افراد دارای معلولیت با پیشینه CALD برای دسترسی و استفاده از NDIS.</w:t>
      </w:r>
    </w:p>
    <w:p w14:paraId="34452E20" w14:textId="77777777" w:rsidR="00C4697D" w:rsidRPr="00FA33B9" w:rsidRDefault="007704F1" w:rsidP="00A87037">
      <w:pPr>
        <w:pStyle w:val="Heading5"/>
        <w:bidi/>
        <w:rPr>
          <w:rFonts w:ascii="Dubai" w:hAnsi="Dubai" w:cs="Dubai"/>
          <w:lang w:bidi="fa-IR"/>
        </w:rPr>
      </w:pPr>
      <w:bookmarkStart w:id="222" w:name="_Toc256000110"/>
      <w:r w:rsidRPr="00FA33B9">
        <w:rPr>
          <w:rFonts w:ascii="Dubai" w:hAnsi="Dubai" w:cs="Dubai"/>
          <w:rtl/>
          <w:lang w:val="fa-IR" w:bidi="fa-IR"/>
        </w:rPr>
        <w:t>کوتاه مدت</w:t>
      </w:r>
      <w:bookmarkEnd w:id="222"/>
    </w:p>
    <w:p w14:paraId="5D074595" w14:textId="77777777" w:rsidR="009A7CC7" w:rsidRPr="00FA33B9" w:rsidRDefault="007704F1" w:rsidP="00A87037">
      <w:pPr>
        <w:pStyle w:val="Heading6"/>
        <w:bidi/>
        <w:rPr>
          <w:rFonts w:ascii="Dubai" w:hAnsi="Dubai" w:cs="Dubai"/>
          <w:lang w:bidi="fa-IR"/>
        </w:rPr>
      </w:pPr>
      <w:r w:rsidRPr="00FA33B9">
        <w:rPr>
          <w:rFonts w:ascii="Dubai" w:hAnsi="Dubai" w:cs="Dubai"/>
          <w:rtl/>
          <w:lang w:val="fa-IR" w:bidi="fa-IR"/>
        </w:rPr>
        <w:t>دست آورد</w:t>
      </w:r>
    </w:p>
    <w:p w14:paraId="7B055BAA" w14:textId="77777777" w:rsidR="009A7CC7" w:rsidRPr="00FA33B9" w:rsidRDefault="007704F1" w:rsidP="00A87037">
      <w:pPr>
        <w:bidi/>
        <w:rPr>
          <w:rFonts w:ascii="Dubai" w:hAnsi="Dubai" w:cs="Dubai"/>
          <w:lang w:bidi="fa-IR"/>
        </w:rPr>
      </w:pPr>
      <w:r w:rsidRPr="00FA33B9">
        <w:rPr>
          <w:rFonts w:ascii="Dubai" w:hAnsi="Dubai" w:cs="Dubai"/>
          <w:rtl/>
          <w:lang w:val="fa-IR" w:bidi="fa-IR"/>
        </w:rPr>
        <w:t>حمایت از شناسایی و بررسی فعالیت‌های مربوط به ظرفیت‌سازی با همکاری سازمان‌ها و سازمان های غیر دولتی مادر تا از افراد دارای معلولیت با پیشینه CALD برای دسترسی و استفاده بهتر از NDIS حمایت شود.</w:t>
      </w:r>
    </w:p>
    <w:p w14:paraId="179A703D" w14:textId="77777777" w:rsidR="009A7CC7" w:rsidRPr="00FA33B9" w:rsidRDefault="007704F1" w:rsidP="00A87037">
      <w:pPr>
        <w:pStyle w:val="Heading6"/>
        <w:bidi/>
        <w:rPr>
          <w:rFonts w:ascii="Dubai" w:hAnsi="Dubai" w:cs="Dubai"/>
          <w:lang w:bidi="fa-IR"/>
        </w:rPr>
      </w:pPr>
      <w:r w:rsidRPr="00FA33B9">
        <w:rPr>
          <w:rFonts w:ascii="Dubai" w:hAnsi="Dubai" w:cs="Dubai"/>
          <w:rtl/>
          <w:lang w:val="fa-IR" w:bidi="fa-IR"/>
        </w:rPr>
        <w:t>مقیاس پیشرفت</w:t>
      </w:r>
    </w:p>
    <w:p w14:paraId="1AD081CB" w14:textId="77777777" w:rsidR="009A7CC7" w:rsidRPr="00FA33B9" w:rsidRDefault="007704F1" w:rsidP="00A87037">
      <w:pPr>
        <w:bidi/>
        <w:rPr>
          <w:rFonts w:ascii="Dubai" w:hAnsi="Dubai" w:cs="Dubai"/>
          <w:lang w:bidi="fa-IR"/>
        </w:rPr>
      </w:pPr>
      <w:r w:rsidRPr="00FA33B9">
        <w:rPr>
          <w:rFonts w:ascii="Dubai" w:hAnsi="Dubai" w:cs="Dubai"/>
          <w:rtl/>
          <w:lang w:val="fa-IR" w:bidi="fa-IR"/>
        </w:rPr>
        <w:t>شناسایی و حمایت از تعداد ابتکارات ظرفیت سازی مرتبط.</w:t>
      </w:r>
    </w:p>
    <w:p w14:paraId="4C1013F9" w14:textId="77777777" w:rsidR="000304D8" w:rsidRPr="00FA33B9" w:rsidRDefault="007704F1" w:rsidP="00A87037">
      <w:pPr>
        <w:pStyle w:val="Heading5"/>
        <w:bidi/>
        <w:rPr>
          <w:rFonts w:ascii="Dubai" w:hAnsi="Dubai" w:cs="Dubai"/>
          <w:lang w:bidi="fa-IR"/>
        </w:rPr>
      </w:pPr>
      <w:bookmarkStart w:id="223" w:name="_Toc256000111"/>
      <w:r w:rsidRPr="00FA33B9">
        <w:rPr>
          <w:rFonts w:ascii="Dubai" w:hAnsi="Dubai" w:cs="Dubai"/>
          <w:rtl/>
          <w:lang w:val="fa-IR" w:bidi="fa-IR"/>
        </w:rPr>
        <w:t>میان مدت</w:t>
      </w:r>
      <w:bookmarkEnd w:id="223"/>
    </w:p>
    <w:p w14:paraId="1FDB1F63" w14:textId="77777777" w:rsidR="009A7CC7" w:rsidRPr="00FA33B9" w:rsidRDefault="007704F1" w:rsidP="00A87037">
      <w:pPr>
        <w:pStyle w:val="Heading6"/>
        <w:bidi/>
        <w:rPr>
          <w:rFonts w:ascii="Dubai" w:hAnsi="Dubai" w:cs="Dubai"/>
          <w:lang w:bidi="fa-IR"/>
        </w:rPr>
      </w:pPr>
      <w:r w:rsidRPr="00FA33B9">
        <w:rPr>
          <w:rFonts w:ascii="Dubai" w:hAnsi="Dubai" w:cs="Dubai"/>
          <w:rtl/>
          <w:lang w:val="fa-IR" w:bidi="fa-IR"/>
        </w:rPr>
        <w:t>دست آورد</w:t>
      </w:r>
    </w:p>
    <w:p w14:paraId="344FC9F8" w14:textId="77777777" w:rsidR="001B102D" w:rsidRPr="00FA33B9" w:rsidRDefault="007704F1" w:rsidP="00A87037">
      <w:pPr>
        <w:bidi/>
        <w:rPr>
          <w:rFonts w:ascii="Dubai" w:hAnsi="Dubai" w:cs="Dubai"/>
          <w:lang w:bidi="fa-IR"/>
        </w:rPr>
      </w:pPr>
      <w:r w:rsidRPr="00FA33B9">
        <w:rPr>
          <w:rFonts w:ascii="Dubai" w:hAnsi="Dubai" w:cs="Dubai"/>
          <w:rtl/>
          <w:lang w:val="fa-IR" w:bidi="fa-IR"/>
        </w:rPr>
        <w:t>پشتیبانی های اصلی (مانند پزشکان عمومی، متخصصان بهداشتی و سایر متخصصان) درک و توانایی بیشتری از افراد دارای معلولیت با پیشینه CALD برای دسترسی و استفاده از NDIS دارند.</w:t>
      </w:r>
    </w:p>
    <w:p w14:paraId="740400FD" w14:textId="77777777" w:rsidR="009A7CC7" w:rsidRPr="00FA33B9" w:rsidRDefault="007704F1" w:rsidP="00A87037">
      <w:pPr>
        <w:pStyle w:val="Heading6"/>
        <w:bidi/>
        <w:rPr>
          <w:rFonts w:ascii="Dubai" w:hAnsi="Dubai" w:cs="Dubai"/>
          <w:lang w:bidi="fa-IR"/>
        </w:rPr>
      </w:pPr>
      <w:r w:rsidRPr="00FA33B9">
        <w:rPr>
          <w:rFonts w:ascii="Dubai" w:hAnsi="Dubai" w:cs="Dubai"/>
          <w:rtl/>
          <w:lang w:val="fa-IR" w:bidi="fa-IR"/>
        </w:rPr>
        <w:lastRenderedPageBreak/>
        <w:t>معیارهای پیشرفت</w:t>
      </w:r>
    </w:p>
    <w:p w14:paraId="58A6D834" w14:textId="77777777" w:rsidR="009A7CC7" w:rsidRPr="00FA33B9" w:rsidRDefault="007704F1" w:rsidP="009A7CC7">
      <w:pPr>
        <w:pStyle w:val="ListParagraph"/>
        <w:numPr>
          <w:ilvl w:val="0"/>
          <w:numId w:val="26"/>
        </w:numPr>
        <w:bidi/>
        <w:rPr>
          <w:rFonts w:ascii="Dubai" w:hAnsi="Dubai" w:cs="Dubai"/>
          <w:lang w:bidi="fa-IR"/>
        </w:rPr>
      </w:pPr>
      <w:r w:rsidRPr="00FA33B9">
        <w:rPr>
          <w:rFonts w:ascii="Dubai" w:hAnsi="Dubai" w:cs="Dubai"/>
          <w:rtl/>
          <w:lang w:val="fa-IR" w:bidi="fa-IR"/>
        </w:rPr>
        <w:t>تعداد و درصد فعالیت‌های ظرفیت‌سازی (از جمله آموزش) ارائه‌شده به پشتیبانی‌های متداول.</w:t>
      </w:r>
    </w:p>
    <w:p w14:paraId="13C12B1E" w14:textId="77777777" w:rsidR="009A7CC7" w:rsidRPr="00FA33B9" w:rsidRDefault="007704F1" w:rsidP="006E2AC4">
      <w:pPr>
        <w:pStyle w:val="ListParagraph"/>
        <w:keepNext/>
        <w:numPr>
          <w:ilvl w:val="0"/>
          <w:numId w:val="26"/>
        </w:numPr>
        <w:bidi/>
        <w:ind w:left="714" w:hanging="357"/>
        <w:rPr>
          <w:rFonts w:ascii="Dubai" w:hAnsi="Dubai" w:cs="Dubai"/>
          <w:lang w:bidi="fa-IR"/>
        </w:rPr>
      </w:pPr>
      <w:r w:rsidRPr="00FA33B9">
        <w:rPr>
          <w:rFonts w:ascii="Dubai" w:hAnsi="Dubai" w:cs="Dubai"/>
          <w:rtl/>
          <w:lang w:val="fa-IR" w:bidi="fa-IR"/>
        </w:rPr>
        <w:t>تجربه جوامع CALD هنگام دریافت مشاوره و پشتیبانی (در صورت لزوم) از پشتیبانی های متداول در مورد دسترسی و استفاده از NDIS.</w:t>
      </w:r>
    </w:p>
    <w:p w14:paraId="749FEAC6" w14:textId="77777777" w:rsidR="009A7CC7" w:rsidRPr="00FA33B9" w:rsidRDefault="007704F1" w:rsidP="00A87037">
      <w:pPr>
        <w:pStyle w:val="ListParagraph"/>
        <w:numPr>
          <w:ilvl w:val="0"/>
          <w:numId w:val="26"/>
        </w:numPr>
        <w:bidi/>
        <w:rPr>
          <w:rFonts w:ascii="Dubai" w:hAnsi="Dubai" w:cs="Dubai"/>
          <w:lang w:bidi="fa-IR"/>
        </w:rPr>
      </w:pPr>
      <w:r w:rsidRPr="00FA33B9">
        <w:rPr>
          <w:rFonts w:ascii="Dubai" w:hAnsi="Dubai" w:cs="Dubai"/>
          <w:rtl/>
          <w:lang w:val="fa-IR" w:bidi="fa-IR"/>
        </w:rPr>
        <w:t>بازخورد در مورد پشتیبانی اصلی از تجربه آنها از کار بر روی طرح های ظرفیت سازی و درک آنها از نحوه دسترسی و استفاده شرکت کنندگان CALD از NDIS.</w:t>
      </w:r>
      <w:r w:rsidRPr="00FA33B9">
        <w:rPr>
          <w:rFonts w:ascii="Dubai" w:hAnsi="Dubai" w:cs="Dubai"/>
          <w:rtl/>
          <w:lang w:val="fa-IR" w:bidi="fa-IR"/>
        </w:rPr>
        <w:br w:type="page"/>
      </w:r>
    </w:p>
    <w:p w14:paraId="35FE95B5" w14:textId="77777777" w:rsidR="00E30002" w:rsidRPr="00FA33B9" w:rsidRDefault="007704F1" w:rsidP="00E30002">
      <w:pPr>
        <w:pStyle w:val="Heading2"/>
        <w:numPr>
          <w:ilvl w:val="0"/>
          <w:numId w:val="0"/>
        </w:numPr>
        <w:bidi/>
        <w:ind w:left="720" w:hanging="720"/>
        <w:rPr>
          <w:rFonts w:ascii="Dubai" w:hAnsi="Dubai" w:cs="Dubai"/>
          <w:lang w:bidi="fa-IR"/>
        </w:rPr>
      </w:pPr>
      <w:bookmarkStart w:id="224" w:name="_Toc256000112"/>
      <w:bookmarkStart w:id="225" w:name="_Toc138237279"/>
      <w:bookmarkStart w:id="226" w:name="_Toc140076750"/>
      <w:bookmarkStart w:id="227" w:name="_Toc142554581"/>
      <w:r w:rsidRPr="00FA33B9">
        <w:rPr>
          <w:rFonts w:ascii="Dubai" w:hAnsi="Dubai" w:cs="Dubai"/>
          <w:rtl/>
          <w:lang w:val="fa-IR" w:bidi="fa-IR"/>
        </w:rPr>
        <w:lastRenderedPageBreak/>
        <w:t>آژانس ملی بیمه معلولیت</w:t>
      </w:r>
      <w:bookmarkEnd w:id="224"/>
      <w:bookmarkEnd w:id="225"/>
      <w:bookmarkEnd w:id="226"/>
      <w:bookmarkEnd w:id="227"/>
    </w:p>
    <w:p w14:paraId="67473D55" w14:textId="77777777" w:rsidR="00D91AF4" w:rsidRPr="00D91AF4" w:rsidRDefault="00D91AF4" w:rsidP="00D91AF4">
      <w:pPr>
        <w:autoSpaceDE w:val="0"/>
        <w:autoSpaceDN w:val="0"/>
        <w:bidi/>
        <w:adjustRightInd w:val="0"/>
        <w:spacing w:before="116" w:line="338" w:lineRule="auto"/>
        <w:ind w:right="4"/>
        <w:rPr>
          <w:rStyle w:val="Hyperlink"/>
          <w:rFonts w:ascii="Dubai" w:hAnsi="Dubai" w:cs="Dubai"/>
          <w:kern w:val="1"/>
          <w:sz w:val="22"/>
          <w:szCs w:val="22"/>
          <w:lang w:bidi="fa-IR"/>
        </w:rPr>
      </w:pPr>
      <w:r w:rsidRPr="00D91AF4">
        <w:rPr>
          <w:rFonts w:ascii="Dubai" w:hAnsi="Dubai" w:cs="Dubai"/>
          <w:kern w:val="1"/>
          <w:sz w:val="22"/>
          <w:szCs w:val="22"/>
          <w:lang w:bidi="fa-IR"/>
        </w:rPr>
        <w:fldChar w:fldCharType="begin"/>
      </w:r>
      <w:r w:rsidRPr="00D91AF4">
        <w:rPr>
          <w:rFonts w:ascii="Dubai" w:hAnsi="Dubai" w:cs="Dubai"/>
          <w:kern w:val="1"/>
          <w:sz w:val="22"/>
          <w:szCs w:val="22"/>
          <w:rtl/>
          <w:lang w:val="fa-IR" w:bidi="fa-IR"/>
        </w:rPr>
        <w:instrText xml:space="preserve"> HYPERLINK "http://ndis.gov.au/" </w:instrText>
      </w:r>
      <w:r w:rsidRPr="00D91AF4">
        <w:rPr>
          <w:rFonts w:ascii="Dubai" w:hAnsi="Dubai" w:cs="Dubai"/>
          <w:kern w:val="1"/>
          <w:sz w:val="22"/>
          <w:szCs w:val="22"/>
          <w:lang w:bidi="fa-IR"/>
        </w:rPr>
      </w:r>
      <w:r w:rsidRPr="00D91AF4">
        <w:rPr>
          <w:rFonts w:ascii="Dubai" w:hAnsi="Dubai" w:cs="Dubai"/>
          <w:kern w:val="1"/>
          <w:sz w:val="22"/>
          <w:szCs w:val="22"/>
          <w:lang w:bidi="fa-IR"/>
        </w:rPr>
        <w:fldChar w:fldCharType="separate"/>
      </w:r>
      <w:r w:rsidRPr="00D91AF4">
        <w:rPr>
          <w:rStyle w:val="Hyperlink"/>
          <w:rFonts w:ascii="Dubai" w:hAnsi="Dubai" w:cs="Dubai"/>
          <w:kern w:val="1"/>
          <w:sz w:val="22"/>
          <w:szCs w:val="22"/>
          <w:rtl/>
          <w:lang w:val="fa-IR" w:bidi="fa-IR"/>
        </w:rPr>
        <w:t>ndis.gov.au</w:t>
      </w:r>
    </w:p>
    <w:p w14:paraId="3308DCCB" w14:textId="77777777" w:rsidR="00D91AF4" w:rsidRPr="00D91AF4" w:rsidRDefault="00D91AF4" w:rsidP="00D91AF4">
      <w:pPr>
        <w:autoSpaceDE w:val="0"/>
        <w:autoSpaceDN w:val="0"/>
        <w:bidi/>
        <w:adjustRightInd w:val="0"/>
        <w:spacing w:before="110"/>
        <w:ind w:right="4"/>
        <w:rPr>
          <w:rFonts w:ascii="Dubai" w:hAnsi="Dubai" w:cs="Dubai"/>
          <w:kern w:val="1"/>
          <w:sz w:val="22"/>
          <w:szCs w:val="22"/>
          <w:lang w:bidi="fa-IR"/>
        </w:rPr>
      </w:pPr>
      <w:r w:rsidRPr="00D91AF4">
        <w:rPr>
          <w:rFonts w:ascii="Dubai" w:hAnsi="Dubai" w:cs="Dubai"/>
          <w:kern w:val="1"/>
          <w:sz w:val="22"/>
          <w:szCs w:val="22"/>
          <w:lang w:bidi="fa-IR"/>
        </w:rPr>
        <w:fldChar w:fldCharType="end"/>
      </w:r>
      <w:r w:rsidRPr="00D91AF4">
        <w:rPr>
          <w:rFonts w:ascii="Dubai" w:hAnsi="Dubai" w:cs="Dubai"/>
          <w:kern w:val="1"/>
          <w:sz w:val="22"/>
          <w:szCs w:val="22"/>
          <w:rtl/>
          <w:lang w:val="fa-IR" w:bidi="fa-IR"/>
        </w:rPr>
        <w:t>تلفن 110 800 1800</w:t>
      </w:r>
    </w:p>
    <w:p w14:paraId="760B1556" w14:textId="77777777" w:rsidR="00D91AF4" w:rsidRPr="00D91AF4" w:rsidRDefault="00D91AF4" w:rsidP="00D91AF4">
      <w:pPr>
        <w:autoSpaceDE w:val="0"/>
        <w:autoSpaceDN w:val="0"/>
        <w:bidi/>
        <w:adjustRightInd w:val="0"/>
        <w:spacing w:before="110"/>
        <w:ind w:right="4"/>
        <w:rPr>
          <w:rFonts w:ascii="Dubai" w:hAnsi="Dubai" w:cs="Dubai"/>
          <w:kern w:val="1"/>
          <w:sz w:val="22"/>
          <w:szCs w:val="22"/>
          <w:lang w:bidi="fa-IR"/>
        </w:rPr>
      </w:pPr>
      <w:r w:rsidRPr="00D91AF4">
        <w:rPr>
          <w:rFonts w:ascii="Dubai" w:hAnsi="Dubai" w:cs="Dubai"/>
          <w:kern w:val="1"/>
          <w:sz w:val="22"/>
          <w:szCs w:val="22"/>
          <w:rtl/>
          <w:lang w:val="fa-IR" w:bidi="fa-IR"/>
        </w:rPr>
        <w:t xml:space="preserve">گفتگوی اینترنتی </w:t>
      </w:r>
      <w:hyperlink r:id="rId13" w:history="1">
        <w:r w:rsidRPr="00D91AF4">
          <w:rPr>
            <w:rStyle w:val="Hyperlink"/>
            <w:rFonts w:ascii="Dubai" w:hAnsi="Dubai" w:cs="Dubai"/>
            <w:kern w:val="1"/>
            <w:sz w:val="22"/>
            <w:szCs w:val="22"/>
            <w:rtl/>
            <w:lang w:val="fa-IR" w:bidi="fa-IR"/>
          </w:rPr>
          <w:t>ndis.gov.au</w:t>
        </w:r>
      </w:hyperlink>
    </w:p>
    <w:p w14:paraId="223E69EC" w14:textId="77777777" w:rsidR="00D91AF4" w:rsidRPr="00D91AF4" w:rsidRDefault="00D91AF4" w:rsidP="00D91AF4">
      <w:pPr>
        <w:autoSpaceDE w:val="0"/>
        <w:autoSpaceDN w:val="0"/>
        <w:bidi/>
        <w:adjustRightInd w:val="0"/>
        <w:spacing w:before="116"/>
        <w:ind w:right="4"/>
        <w:rPr>
          <w:rFonts w:ascii="Dubai" w:hAnsi="Dubai" w:cs="Dubai"/>
          <w:kern w:val="1"/>
          <w:sz w:val="22"/>
          <w:szCs w:val="22"/>
          <w:lang w:bidi="fa-IR"/>
        </w:rPr>
      </w:pPr>
      <w:r w:rsidRPr="00D91AF4">
        <w:rPr>
          <w:rFonts w:ascii="Dubai" w:hAnsi="Dubai" w:cs="Dubai"/>
          <w:kern w:val="1"/>
          <w:sz w:val="22"/>
          <w:szCs w:val="22"/>
          <w:rtl/>
          <w:lang w:val="fa-IR" w:bidi="fa-IR"/>
        </w:rPr>
        <w:t>ما را در کانال های اجتماعی مان دنبال کنید</w:t>
      </w:r>
    </w:p>
    <w:p w14:paraId="4F7248F1" w14:textId="77777777" w:rsidR="00D91AF4" w:rsidRPr="00D91AF4" w:rsidRDefault="00000000" w:rsidP="00D91AF4">
      <w:pPr>
        <w:autoSpaceDE w:val="0"/>
        <w:autoSpaceDN w:val="0"/>
        <w:bidi/>
        <w:adjustRightInd w:val="0"/>
        <w:spacing w:before="116"/>
        <w:ind w:right="4"/>
        <w:rPr>
          <w:rFonts w:ascii="Dubai" w:hAnsi="Dubai" w:cs="Dubai"/>
          <w:kern w:val="1"/>
          <w:sz w:val="22"/>
          <w:szCs w:val="22"/>
          <w:lang w:bidi="fa-IR"/>
        </w:rPr>
      </w:pPr>
      <w:hyperlink r:id="rId14" w:history="1">
        <w:r w:rsidR="00D91AF4" w:rsidRPr="00D91AF4">
          <w:rPr>
            <w:rStyle w:val="Hyperlink"/>
            <w:rFonts w:ascii="Dubai" w:hAnsi="Dubai" w:cs="Dubai"/>
            <w:kern w:val="1"/>
            <w:sz w:val="22"/>
            <w:szCs w:val="22"/>
            <w:rtl/>
            <w:lang w:val="fa-IR" w:bidi="fa-IR"/>
          </w:rPr>
          <w:t>فیس بوک</w:t>
        </w:r>
      </w:hyperlink>
      <w:r w:rsidR="00D91AF4" w:rsidRPr="00D91AF4">
        <w:rPr>
          <w:rFonts w:ascii="Dubai" w:hAnsi="Dubai" w:cs="Dubai"/>
          <w:kern w:val="1"/>
          <w:sz w:val="22"/>
          <w:szCs w:val="22"/>
          <w:rtl/>
          <w:lang w:val="fa-IR" w:bidi="fa-IR"/>
        </w:rPr>
        <w:t xml:space="preserve">، </w:t>
      </w:r>
      <w:hyperlink r:id="rId15" w:history="1">
        <w:r w:rsidR="00D91AF4" w:rsidRPr="00D91AF4">
          <w:rPr>
            <w:rStyle w:val="Hyperlink"/>
            <w:rFonts w:ascii="Dubai" w:hAnsi="Dubai" w:cs="Dubai"/>
            <w:kern w:val="1"/>
            <w:sz w:val="22"/>
            <w:szCs w:val="22"/>
            <w:rtl/>
            <w:lang w:val="fa-IR" w:bidi="fa-IR"/>
          </w:rPr>
          <w:t>توییتر</w:t>
        </w:r>
      </w:hyperlink>
      <w:r w:rsidR="00D91AF4" w:rsidRPr="00D91AF4">
        <w:rPr>
          <w:rFonts w:ascii="Dubai" w:hAnsi="Dubai" w:cs="Dubai"/>
          <w:kern w:val="1"/>
          <w:sz w:val="22"/>
          <w:szCs w:val="22"/>
          <w:rtl/>
          <w:lang w:val="fa-IR" w:bidi="fa-IR"/>
        </w:rPr>
        <w:t xml:space="preserve">، </w:t>
      </w:r>
      <w:hyperlink r:id="rId16" w:history="1">
        <w:r w:rsidR="00D91AF4" w:rsidRPr="00D91AF4">
          <w:rPr>
            <w:rStyle w:val="Hyperlink"/>
            <w:rFonts w:ascii="Dubai" w:hAnsi="Dubai" w:cs="Dubai"/>
            <w:kern w:val="1"/>
            <w:sz w:val="22"/>
            <w:szCs w:val="22"/>
            <w:rtl/>
            <w:lang w:val="fa-IR" w:bidi="fa-IR"/>
          </w:rPr>
          <w:t>اینستاگرام</w:t>
        </w:r>
      </w:hyperlink>
      <w:r w:rsidR="00D91AF4" w:rsidRPr="00D91AF4">
        <w:rPr>
          <w:rFonts w:ascii="Dubai" w:hAnsi="Dubai" w:cs="Dubai"/>
          <w:kern w:val="1"/>
          <w:sz w:val="22"/>
          <w:szCs w:val="22"/>
          <w:rtl/>
          <w:lang w:val="fa-IR" w:bidi="fa-IR"/>
        </w:rPr>
        <w:t xml:space="preserve">، </w:t>
      </w:r>
      <w:hyperlink r:id="rId17" w:history="1">
        <w:r w:rsidR="00D91AF4" w:rsidRPr="00D91AF4">
          <w:rPr>
            <w:rStyle w:val="Hyperlink"/>
            <w:rFonts w:ascii="Dubai" w:hAnsi="Dubai" w:cs="Dubai"/>
            <w:kern w:val="1"/>
            <w:sz w:val="22"/>
            <w:szCs w:val="22"/>
            <w:rtl/>
            <w:lang w:val="fa-IR" w:bidi="fa-IR"/>
          </w:rPr>
          <w:t>یوتیوب</w:t>
        </w:r>
      </w:hyperlink>
      <w:r w:rsidR="00D91AF4" w:rsidRPr="00D91AF4">
        <w:rPr>
          <w:rFonts w:ascii="Dubai" w:hAnsi="Dubai" w:cs="Dubai"/>
          <w:kern w:val="1"/>
          <w:sz w:val="22"/>
          <w:szCs w:val="22"/>
          <w:rtl/>
          <w:lang w:val="fa-IR" w:bidi="fa-IR"/>
        </w:rPr>
        <w:t xml:space="preserve">، </w:t>
      </w:r>
      <w:hyperlink r:id="rId18" w:history="1">
        <w:r w:rsidR="00D91AF4" w:rsidRPr="00D91AF4">
          <w:rPr>
            <w:rStyle w:val="Hyperlink"/>
            <w:rFonts w:ascii="Dubai" w:hAnsi="Dubai" w:cs="Dubai"/>
            <w:kern w:val="1"/>
            <w:sz w:val="22"/>
            <w:szCs w:val="22"/>
            <w:rtl/>
            <w:lang w:val="fa-IR" w:bidi="fa-IR"/>
          </w:rPr>
          <w:t>لینکدین</w:t>
        </w:r>
      </w:hyperlink>
    </w:p>
    <w:p w14:paraId="6E6526F4" w14:textId="77777777" w:rsidR="00D91AF4" w:rsidRPr="00D91AF4" w:rsidRDefault="00D91AF4" w:rsidP="00D91AF4">
      <w:pPr>
        <w:autoSpaceDE w:val="0"/>
        <w:autoSpaceDN w:val="0"/>
        <w:bidi/>
        <w:adjustRightInd w:val="0"/>
        <w:spacing w:before="116"/>
        <w:ind w:right="4"/>
        <w:rPr>
          <w:rFonts w:ascii="Dubai" w:hAnsi="Dubai" w:cs="Dubai"/>
          <w:b/>
          <w:bCs/>
          <w:kern w:val="24"/>
          <w:sz w:val="22"/>
          <w:szCs w:val="22"/>
          <w:lang w:bidi="fa-IR"/>
        </w:rPr>
      </w:pPr>
      <w:r w:rsidRPr="00D91AF4">
        <w:rPr>
          <w:rFonts w:ascii="Dubai" w:hAnsi="Dubai" w:cs="Dubai"/>
          <w:b/>
          <w:bCs/>
          <w:kern w:val="24"/>
          <w:sz w:val="22"/>
          <w:szCs w:val="22"/>
          <w:rtl/>
          <w:lang w:val="fa-IR" w:bidi="fa-IR"/>
        </w:rPr>
        <w:t>برای افرادی که در مورد زبان انگلیسی به کمک نیاز دارند</w:t>
      </w:r>
    </w:p>
    <w:p w14:paraId="399463F0" w14:textId="77777777" w:rsidR="00D91AF4" w:rsidRPr="00D91AF4" w:rsidRDefault="00D91AF4" w:rsidP="00D91AF4">
      <w:pPr>
        <w:autoSpaceDE w:val="0"/>
        <w:autoSpaceDN w:val="0"/>
        <w:bidi/>
        <w:adjustRightInd w:val="0"/>
        <w:spacing w:before="54"/>
        <w:ind w:right="4"/>
        <w:rPr>
          <w:rFonts w:ascii="Dubai" w:hAnsi="Dubai" w:cs="Dubai"/>
          <w:b/>
          <w:bCs/>
          <w:kern w:val="1"/>
          <w:sz w:val="22"/>
          <w:szCs w:val="22"/>
          <w:lang w:bidi="fa-IR"/>
        </w:rPr>
      </w:pPr>
      <w:r w:rsidRPr="00D91AF4">
        <w:rPr>
          <w:rFonts w:ascii="Dubai" w:hAnsi="Dubai" w:cs="Dubai"/>
          <w:kern w:val="1"/>
          <w:sz w:val="22"/>
          <w:szCs w:val="22"/>
          <w:lang w:val="fa-IR" w:bidi="fa-IR"/>
        </w:rPr>
        <w:t xml:space="preserve">131 450 </w:t>
      </w:r>
      <w:r w:rsidRPr="00D91AF4">
        <w:rPr>
          <w:rFonts w:ascii="Dubai" w:hAnsi="Dubai" w:cs="Dubai"/>
          <w:b/>
          <w:bCs/>
          <w:kern w:val="1"/>
          <w:sz w:val="22"/>
          <w:szCs w:val="22"/>
          <w:lang w:val="fa-IR" w:bidi="fa-IR"/>
        </w:rPr>
        <w:t>:TIS</w:t>
      </w:r>
    </w:p>
    <w:p w14:paraId="0CCACD6D" w14:textId="77777777" w:rsidR="00D91AF4" w:rsidRPr="00D91AF4" w:rsidRDefault="00D91AF4" w:rsidP="00D91AF4">
      <w:pPr>
        <w:autoSpaceDE w:val="0"/>
        <w:autoSpaceDN w:val="0"/>
        <w:bidi/>
        <w:adjustRightInd w:val="0"/>
        <w:spacing w:before="235"/>
        <w:ind w:right="4"/>
        <w:rPr>
          <w:rFonts w:ascii="Dubai" w:hAnsi="Dubai" w:cs="Dubai"/>
          <w:b/>
          <w:bCs/>
          <w:kern w:val="1"/>
          <w:sz w:val="22"/>
          <w:szCs w:val="22"/>
          <w:lang w:bidi="fa-IR"/>
        </w:rPr>
      </w:pPr>
      <w:r w:rsidRPr="00D91AF4">
        <w:rPr>
          <w:rFonts w:ascii="Dubai" w:hAnsi="Dubai" w:cs="Dubai"/>
          <w:b/>
          <w:bCs/>
          <w:kern w:val="1"/>
          <w:sz w:val="22"/>
          <w:szCs w:val="22"/>
          <w:rtl/>
          <w:lang w:val="fa-IR" w:bidi="fa-IR"/>
        </w:rPr>
        <w:t>برای افرادی که ناشنوا یا کم شنوا هستند</w:t>
      </w:r>
    </w:p>
    <w:p w14:paraId="5B377CE7" w14:textId="20119A47" w:rsidR="00D91AF4" w:rsidRPr="00D91AF4" w:rsidRDefault="00D91AF4" w:rsidP="00D91AF4">
      <w:pPr>
        <w:autoSpaceDE w:val="0"/>
        <w:autoSpaceDN w:val="0"/>
        <w:bidi/>
        <w:adjustRightInd w:val="0"/>
        <w:spacing w:before="53"/>
        <w:ind w:right="4"/>
        <w:rPr>
          <w:rFonts w:ascii="Dubai" w:hAnsi="Dubai" w:cs="Dubai"/>
          <w:b/>
          <w:bCs/>
          <w:kern w:val="1"/>
          <w:sz w:val="22"/>
          <w:szCs w:val="22"/>
          <w:lang w:bidi="fa-IR"/>
        </w:rPr>
      </w:pPr>
      <w:r w:rsidRPr="00D91AF4">
        <w:rPr>
          <w:rFonts w:ascii="Dubai" w:hAnsi="Dubai" w:cs="Dubai"/>
          <w:kern w:val="1"/>
          <w:sz w:val="22"/>
          <w:szCs w:val="22"/>
          <w:lang w:val="fa-IR" w:bidi="fa-IR"/>
        </w:rPr>
        <w:t>1800 55</w:t>
      </w:r>
      <w:r w:rsidR="000523F9">
        <w:rPr>
          <w:rFonts w:ascii="Dubai" w:hAnsi="Dubai" w:cs="Dubai"/>
          <w:kern w:val="1"/>
          <w:sz w:val="22"/>
          <w:szCs w:val="22"/>
          <w:lang w:val="fa-IR" w:bidi="fa-IR"/>
        </w:rPr>
        <w:t>5</w:t>
      </w:r>
      <w:r w:rsidRPr="00D91AF4">
        <w:rPr>
          <w:rFonts w:ascii="Dubai" w:hAnsi="Dubai" w:cs="Dubai"/>
          <w:kern w:val="1"/>
          <w:sz w:val="22"/>
          <w:szCs w:val="22"/>
          <w:lang w:val="fa-IR" w:bidi="fa-IR"/>
        </w:rPr>
        <w:t xml:space="preserve"> 677 </w:t>
      </w:r>
      <w:r w:rsidRPr="00D91AF4">
        <w:rPr>
          <w:rFonts w:ascii="Dubai" w:hAnsi="Dubai" w:cs="Dubai"/>
          <w:b/>
          <w:bCs/>
          <w:kern w:val="1"/>
          <w:sz w:val="22"/>
          <w:szCs w:val="22"/>
          <w:lang w:val="fa-IR" w:bidi="fa-IR"/>
        </w:rPr>
        <w:t>:TTY</w:t>
      </w:r>
    </w:p>
    <w:p w14:paraId="7ABF8D7F" w14:textId="52299A32" w:rsidR="00D91AF4" w:rsidRPr="00D91AF4" w:rsidRDefault="00D91AF4" w:rsidP="00D91AF4">
      <w:pPr>
        <w:autoSpaceDE w:val="0"/>
        <w:autoSpaceDN w:val="0"/>
        <w:bidi/>
        <w:adjustRightInd w:val="0"/>
        <w:spacing w:before="116"/>
        <w:ind w:right="4"/>
        <w:rPr>
          <w:rFonts w:ascii="Dubai" w:hAnsi="Dubai" w:cs="Dubai"/>
          <w:kern w:val="1"/>
          <w:sz w:val="22"/>
          <w:szCs w:val="22"/>
          <w:lang w:bidi="fa-IR"/>
        </w:rPr>
      </w:pPr>
      <w:r w:rsidRPr="00D91AF4">
        <w:rPr>
          <w:rFonts w:ascii="Dubai" w:hAnsi="Dubai" w:cs="Dubai"/>
          <w:b/>
          <w:bCs/>
          <w:kern w:val="24"/>
          <w:sz w:val="22"/>
          <w:szCs w:val="22"/>
          <w:rtl/>
          <w:lang w:val="fa-IR" w:bidi="fa-IR"/>
        </w:rPr>
        <w:t xml:space="preserve">رله صدا: </w:t>
      </w:r>
      <w:r w:rsidR="000523F9">
        <w:rPr>
          <w:rFonts w:ascii="Dubai" w:hAnsi="Dubai" w:cs="Dubai"/>
          <w:kern w:val="1"/>
          <w:sz w:val="22"/>
          <w:szCs w:val="22"/>
          <w:lang w:val="fa-IR" w:bidi="fa-IR"/>
        </w:rPr>
        <w:t>727</w:t>
      </w:r>
      <w:r w:rsidRPr="00D91AF4">
        <w:rPr>
          <w:rFonts w:ascii="Dubai" w:hAnsi="Dubai" w:cs="Dubai"/>
          <w:kern w:val="1"/>
          <w:sz w:val="22"/>
          <w:szCs w:val="22"/>
          <w:rtl/>
          <w:lang w:val="fa-IR" w:bidi="fa-IR"/>
        </w:rPr>
        <w:t xml:space="preserve"> 555 </w:t>
      </w:r>
      <w:r w:rsidR="000523F9">
        <w:rPr>
          <w:rFonts w:ascii="Dubai" w:hAnsi="Dubai" w:cs="Dubai"/>
          <w:kern w:val="1"/>
          <w:sz w:val="22"/>
          <w:szCs w:val="22"/>
          <w:lang w:val="fa-IR" w:bidi="fa-IR"/>
        </w:rPr>
        <w:t>1800</w:t>
      </w:r>
    </w:p>
    <w:p w14:paraId="21A42A57" w14:textId="77777777" w:rsidR="00D91AF4" w:rsidRPr="00D91AF4" w:rsidRDefault="00D91AF4" w:rsidP="00D91AF4">
      <w:pPr>
        <w:autoSpaceDE w:val="0"/>
        <w:autoSpaceDN w:val="0"/>
        <w:bidi/>
        <w:adjustRightInd w:val="0"/>
        <w:spacing w:before="116" w:line="338" w:lineRule="auto"/>
        <w:ind w:right="4"/>
        <w:rPr>
          <w:rFonts w:ascii="Dubai" w:hAnsi="Dubai" w:cs="Dubai"/>
          <w:b/>
          <w:bCs/>
          <w:kern w:val="1"/>
          <w:sz w:val="22"/>
          <w:szCs w:val="22"/>
          <w:lang w:bidi="fa-IR"/>
        </w:rPr>
      </w:pPr>
      <w:r w:rsidRPr="00D91AF4">
        <w:rPr>
          <w:rFonts w:ascii="Dubai" w:hAnsi="Dubai" w:cs="Dubai"/>
          <w:b/>
          <w:bCs/>
          <w:kern w:val="24"/>
          <w:sz w:val="22"/>
          <w:szCs w:val="22"/>
          <w:rtl/>
          <w:lang w:val="fa-IR" w:bidi="fa-IR"/>
        </w:rPr>
        <w:t xml:space="preserve">خدمات رله ملی: </w:t>
      </w:r>
      <w:hyperlink r:id="rId19" w:history="1">
        <w:r w:rsidRPr="00D91AF4">
          <w:rPr>
            <w:rStyle w:val="Hyperlink"/>
            <w:rFonts w:ascii="Dubai" w:hAnsi="Dubai" w:cs="Dubai"/>
            <w:kern w:val="1"/>
            <w:sz w:val="22"/>
            <w:szCs w:val="22"/>
            <w:rtl/>
            <w:lang w:val="fa-IR" w:bidi="fa-IR"/>
          </w:rPr>
          <w:t>relayservice.gov.au</w:t>
        </w:r>
      </w:hyperlink>
    </w:p>
    <w:p w14:paraId="51D10F3C" w14:textId="6BEFBD8A" w:rsidR="005957FF" w:rsidRPr="00FA33B9" w:rsidRDefault="005957FF" w:rsidP="00D91AF4">
      <w:pPr>
        <w:autoSpaceDE w:val="0"/>
        <w:autoSpaceDN w:val="0"/>
        <w:bidi/>
        <w:adjustRightInd w:val="0"/>
        <w:spacing w:before="116" w:line="338" w:lineRule="auto"/>
        <w:ind w:right="4"/>
        <w:rPr>
          <w:rFonts w:ascii="Dubai" w:hAnsi="Dubai" w:cs="Dubai"/>
          <w:b/>
          <w:bCs/>
          <w:kern w:val="1"/>
          <w:szCs w:val="22"/>
          <w:lang w:bidi="fa-IR"/>
        </w:rPr>
      </w:pPr>
    </w:p>
    <w:sectPr w:rsidR="005957FF" w:rsidRPr="00FA33B9" w:rsidSect="00AE7FD8">
      <w:headerReference w:type="even" r:id="rId20"/>
      <w:headerReference w:type="default" r:id="rId21"/>
      <w:footerReference w:type="even" r:id="rId22"/>
      <w:footerReference w:type="default" r:id="rId23"/>
      <w:headerReference w:type="first" r:id="rId24"/>
      <w:footerReference w:type="first" r:id="rId25"/>
      <w:pgSz w:w="11906" w:h="16838" w:code="9"/>
      <w:pgMar w:top="1765" w:right="1440" w:bottom="1440" w:left="1440" w:header="561" w:footer="37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C7402A" w14:textId="77777777" w:rsidR="00AE7FD8" w:rsidRDefault="00AE7FD8">
      <w:pPr>
        <w:spacing w:after="0" w:line="240" w:lineRule="auto"/>
      </w:pPr>
      <w:r>
        <w:separator/>
      </w:r>
    </w:p>
  </w:endnote>
  <w:endnote w:type="continuationSeparator" w:id="0">
    <w:p w14:paraId="704B40B7" w14:textId="77777777" w:rsidR="00AE7FD8" w:rsidRDefault="00AE7F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7B1EA177-FA64-4099-9ACA-BA954FFF98ED}"/>
    <w:embedBold r:id="rId2" w:fontKey="{EC104376-183C-4B12-8FFE-99A3B3AC03D3}"/>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FSMePro">
    <w:altName w:val="Calibri"/>
    <w:panose1 w:val="02000506040000020004"/>
    <w:charset w:val="00"/>
    <w:family w:val="auto"/>
    <w:pitch w:val="variable"/>
    <w:sig w:usb0="A00002EF" w:usb1="4000606A" w:usb2="00000000" w:usb3="00000000" w:csb0="0000009F" w:csb1="00000000"/>
  </w:font>
  <w:font w:name="Arial Bold">
    <w:altName w:val="Arial"/>
    <w:panose1 w:val="020B0704020202020204"/>
    <w:charset w:val="00"/>
    <w:family w:val="roman"/>
    <w:notTrueType/>
    <w:pitch w:val="default"/>
  </w:font>
  <w:font w:name="Calibri Light">
    <w:panose1 w:val="020F0302020204030204"/>
    <w:charset w:val="00"/>
    <w:family w:val="swiss"/>
    <w:pitch w:val="variable"/>
    <w:sig w:usb0="E4002EFF" w:usb1="C200247B" w:usb2="00000009" w:usb3="00000000" w:csb0="000001FF" w:csb1="00000000"/>
    <w:embedRegular r:id="rId3" w:fontKey="{17827E2D-098D-4085-AEBE-BF43A6E2B5FE}"/>
    <w:embedItalic r:id="rId4" w:fontKey="{C4745B2B-D71A-4AA3-884A-F98D438217DF}"/>
  </w:font>
  <w:font w:name="DengXian Light">
    <w:altName w:val="等线 Light"/>
    <w:panose1 w:val="02010600030101010101"/>
    <w:charset w:val="86"/>
    <w:family w:val="auto"/>
    <w:pitch w:val="variable"/>
    <w:sig w:usb0="A00002BF" w:usb1="38CF7CFA" w:usb2="00000016" w:usb3="00000000" w:csb0="0004000F" w:csb1="00000000"/>
  </w:font>
  <w:font w:name="Angsana New">
    <w:panose1 w:val="02020603050405020304"/>
    <w:charset w:val="DE"/>
    <w:family w:val="roman"/>
    <w:pitch w:val="variable"/>
    <w:sig w:usb0="81000003" w:usb1="00000000" w:usb2="00000000" w:usb3="00000000" w:csb0="00010001" w:csb1="00000000"/>
    <w:embedRegular r:id="rId5" w:fontKey="{1D96CA01-6BCD-4155-922F-28DF79DC44B9}"/>
    <w:embedItalic r:id="rId6" w:fontKey="{549C5C37-BEC2-4C3B-9C03-0A707986F342}"/>
  </w:font>
  <w:font w:name="Tahoma">
    <w:panose1 w:val="020B0604030504040204"/>
    <w:charset w:val="00"/>
    <w:family w:val="swiss"/>
    <w:pitch w:val="variable"/>
    <w:sig w:usb0="E1002EFF" w:usb1="C000605B" w:usb2="00000029" w:usb3="00000000" w:csb0="000101FF" w:csb1="00000000"/>
    <w:embedRegular r:id="rId7" w:fontKey="{5DC062B4-73C0-4C94-85B2-AE130DBDC88D}"/>
  </w:font>
  <w:font w:name="Times New Roman (Body CS)">
    <w:altName w:val="Times New Roman"/>
    <w:charset w:val="00"/>
    <w:family w:val="roman"/>
    <w:pitch w:val="default"/>
  </w:font>
  <w:font w:name="MS Mincho">
    <w:altName w:val="ＭＳ 明朝"/>
    <w:panose1 w:val="02020609040205080304"/>
    <w:charset w:val="80"/>
    <w:family w:val="modern"/>
    <w:pitch w:val="fixed"/>
    <w:sig w:usb0="E00002FF" w:usb1="6AC7FDFB" w:usb2="08000012" w:usb3="00000000" w:csb0="0002009F" w:csb1="00000000"/>
  </w:font>
  <w:font w:name="FSMe-Bold">
    <w:altName w:val="Malgun Gothic Semilight"/>
    <w:panose1 w:val="00000000000000000000"/>
    <w:charset w:val="4D"/>
    <w:family w:val="auto"/>
    <w:notTrueType/>
    <w:pitch w:val="variable"/>
    <w:sig w:usb0="800000AF" w:usb1="4000204A" w:usb2="00000000" w:usb3="00000000" w:csb0="0000009B" w:csb1="00000000"/>
  </w:font>
  <w:font w:name="Cordia New">
    <w:panose1 w:val="020B0304020202020204"/>
    <w:charset w:val="DE"/>
    <w:family w:val="swiss"/>
    <w:pitch w:val="variable"/>
    <w:sig w:usb0="81000003" w:usb1="00000000" w:usb2="00000000" w:usb3="00000000" w:csb0="00010001" w:csb1="00000000"/>
    <w:embedRegular r:id="rId8" w:fontKey="{2767B515-87BA-458D-AC68-414D18A5C60E}"/>
    <w:embedBold r:id="rId9" w:fontKey="{46A62001-370C-4A86-A7CE-34E9DA0388EB}"/>
  </w:font>
  <w:font w:name="Segoe UI">
    <w:panose1 w:val="020B0502040204020203"/>
    <w:charset w:val="00"/>
    <w:family w:val="swiss"/>
    <w:pitch w:val="variable"/>
    <w:sig w:usb0="E4002EFF" w:usb1="C000E47F" w:usb2="00000009" w:usb3="00000000" w:csb0="000001FF" w:csb1="00000000"/>
    <w:embedRegular r:id="rId10" w:fontKey="{1877AC40-523A-4756-8730-0535D26FB294}"/>
  </w:font>
  <w:font w:name="Dubai">
    <w:panose1 w:val="020B0503030403030204"/>
    <w:charset w:val="00"/>
    <w:family w:val="swiss"/>
    <w:pitch w:val="variable"/>
    <w:sig w:usb0="80002067" w:usb1="80000000" w:usb2="00000008" w:usb3="00000000" w:csb0="00000041" w:csb1="00000000"/>
    <w:embedRegular r:id="rId11" w:fontKey="{32E65851-EC97-4B38-B0DF-A8517F8D39E7}"/>
    <w:embedBold r:id="rId12" w:fontKey="{701CAB3A-48F3-4056-AA6D-D6FA441BBE7F}"/>
    <w:embedItalic r:id="rId13" w:fontKey="{C4DFAEEB-68CC-44FC-8311-5D80C27B8509}"/>
  </w:font>
  <w:font w:name="SimHei">
    <w:altName w:val="黑体"/>
    <w:panose1 w:val="02010600030101010101"/>
    <w:charset w:val="86"/>
    <w:family w:val="modern"/>
    <w:pitch w:val="fixed"/>
    <w:sig w:usb0="800002BF" w:usb1="38CF7CFA"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D85459" w14:textId="77777777" w:rsidR="007704F1" w:rsidRDefault="007704F1" w:rsidP="00863C7F">
    <w:pPr>
      <w:pStyle w:val="Footer"/>
    </w:pPr>
  </w:p>
  <w:p w14:paraId="63288DF5" w14:textId="77777777" w:rsidR="007704F1" w:rsidRDefault="007704F1" w:rsidP="00863C7F"/>
  <w:p w14:paraId="25DACF9E" w14:textId="77777777" w:rsidR="007704F1" w:rsidRDefault="007704F1" w:rsidP="00863C7F"/>
  <w:p w14:paraId="565BA22F" w14:textId="77777777" w:rsidR="007704F1" w:rsidRDefault="007704F1" w:rsidP="00863C7F"/>
  <w:p w14:paraId="1469D159" w14:textId="77777777" w:rsidR="007704F1" w:rsidRDefault="007704F1" w:rsidP="00863C7F"/>
  <w:p w14:paraId="3A9108DE" w14:textId="77777777" w:rsidR="007704F1" w:rsidRDefault="007704F1" w:rsidP="00863C7F"/>
  <w:p w14:paraId="690DF5B4" w14:textId="77777777" w:rsidR="007704F1" w:rsidRDefault="007704F1" w:rsidP="00863C7F"/>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C77319" w14:textId="1AB9AA92" w:rsidR="007704F1" w:rsidRPr="00FA33B9" w:rsidRDefault="007704F1" w:rsidP="00FA33B9">
    <w:pPr>
      <w:pStyle w:val="Footer"/>
      <w:bidi/>
      <w:spacing w:after="200"/>
      <w:rPr>
        <w:rFonts w:ascii="Dubai" w:hAnsi="Dubai" w:cs="Dubai"/>
      </w:rPr>
    </w:pPr>
    <w:r w:rsidRPr="00FA33B9">
      <w:rPr>
        <w:rFonts w:ascii="Dubai" w:hAnsi="Dubai" w:cs="Dubai"/>
        <w:b/>
        <w:bCs/>
        <w:rtl/>
        <w:lang w:val="fa-IR"/>
      </w:rPr>
      <w:t>ndis.gov.au</w:t>
    </w:r>
    <w:r w:rsidRPr="00FA33B9">
      <w:rPr>
        <w:rFonts w:ascii="Dubai" w:hAnsi="Dubai" w:cs="Dubai"/>
        <w:rtl/>
        <w:lang w:val="fa-IR"/>
      </w:rPr>
      <w:tab/>
      <w:t>برنامه عملیاتی- استراتژی CALD 2024 – 2028</w:t>
    </w:r>
    <w:r w:rsidRPr="00FA33B9">
      <w:rPr>
        <w:rFonts w:ascii="Dubai" w:hAnsi="Dubai" w:cs="Dubai"/>
        <w:rtl/>
        <w:lang w:val="fa-IR"/>
      </w:rPr>
      <w:tab/>
    </w:r>
    <w:r w:rsidRPr="00FA33B9">
      <w:rPr>
        <w:rFonts w:ascii="Dubai" w:hAnsi="Dubai" w:cs="Dubai"/>
      </w:rPr>
      <w:fldChar w:fldCharType="begin"/>
    </w:r>
    <w:r w:rsidRPr="00FA33B9">
      <w:rPr>
        <w:rFonts w:ascii="Dubai" w:hAnsi="Dubai" w:cs="Dubai"/>
        <w:rtl/>
        <w:lang w:val="fa-IR"/>
      </w:rPr>
      <w:instrText xml:space="preserve"> PAGE   \* MERGEFORMAT </w:instrText>
    </w:r>
    <w:r w:rsidRPr="00FA33B9">
      <w:rPr>
        <w:rFonts w:ascii="Dubai" w:hAnsi="Dubai" w:cs="Dubai"/>
      </w:rPr>
      <w:fldChar w:fldCharType="separate"/>
    </w:r>
    <w:r w:rsidRPr="00FA33B9">
      <w:rPr>
        <w:rFonts w:ascii="Dubai" w:hAnsi="Dubai" w:cs="Dubai"/>
        <w:noProof/>
        <w:rtl/>
        <w:lang w:val="fa-IR"/>
      </w:rPr>
      <w:t>33</w:t>
    </w:r>
    <w:r w:rsidRPr="00FA33B9">
      <w:rPr>
        <w:rFonts w:ascii="Dubai" w:hAnsi="Dubai" w:cs="Dubai"/>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Dubai" w:hAnsi="Dubai" w:cs="Dubai"/>
        <w:b/>
        <w:bCs/>
        <w:rtl/>
      </w:rPr>
      <w:id w:val="1726405002"/>
      <w:docPartObj>
        <w:docPartGallery w:val="Page Numbers (Bottom of Page)"/>
        <w:docPartUnique/>
      </w:docPartObj>
    </w:sdtPr>
    <w:sdtContent>
      <w:p w14:paraId="309CC6D0" w14:textId="7CD7ED06" w:rsidR="007704F1" w:rsidRPr="00FB53C5" w:rsidRDefault="007704F1" w:rsidP="00FB53C5">
        <w:pPr>
          <w:pStyle w:val="Footer"/>
          <w:bidi/>
          <w:spacing w:after="200"/>
          <w:rPr>
            <w:rFonts w:ascii="Dubai" w:hAnsi="Dubai" w:cs="Dubai"/>
            <w:b/>
            <w:bCs/>
          </w:rPr>
        </w:pPr>
        <w:r w:rsidRPr="00FB53C5">
          <w:rPr>
            <w:rFonts w:ascii="Dubai" w:hAnsi="Dubai" w:cs="Dubai"/>
            <w:b/>
            <w:bCs/>
          </w:rPr>
          <w:t xml:space="preserve">ndis.gov.au </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AD9EE2" w14:textId="77777777" w:rsidR="00AE7FD8" w:rsidRDefault="00AE7FD8">
      <w:pPr>
        <w:spacing w:after="0" w:line="240" w:lineRule="auto"/>
      </w:pPr>
      <w:r>
        <w:separator/>
      </w:r>
    </w:p>
  </w:footnote>
  <w:footnote w:type="continuationSeparator" w:id="0">
    <w:p w14:paraId="2DE60843" w14:textId="77777777" w:rsidR="00AE7FD8" w:rsidRDefault="00AE7FD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58692A" w14:textId="77777777" w:rsidR="007704F1" w:rsidRDefault="007704F1" w:rsidP="00863C7F">
    <w:pPr>
      <w:pStyle w:val="Header"/>
    </w:pPr>
  </w:p>
  <w:p w14:paraId="07C73B91" w14:textId="77777777" w:rsidR="007704F1" w:rsidRDefault="007704F1" w:rsidP="00863C7F"/>
  <w:p w14:paraId="0144CBD9" w14:textId="77777777" w:rsidR="007704F1" w:rsidRDefault="007704F1" w:rsidP="00863C7F"/>
  <w:p w14:paraId="474CF0B7" w14:textId="77777777" w:rsidR="007704F1" w:rsidRDefault="007704F1" w:rsidP="00863C7F"/>
  <w:p w14:paraId="6DBB6EC0" w14:textId="77777777" w:rsidR="007704F1" w:rsidRDefault="007704F1" w:rsidP="00863C7F"/>
  <w:p w14:paraId="4A94B1FD" w14:textId="77777777" w:rsidR="007704F1" w:rsidRDefault="007704F1" w:rsidP="00863C7F"/>
  <w:p w14:paraId="457D02AA" w14:textId="77777777" w:rsidR="007704F1" w:rsidRDefault="007704F1" w:rsidP="00863C7F"/>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E9A93B" w14:textId="77777777" w:rsidR="007704F1" w:rsidRDefault="007704F1" w:rsidP="00830A50">
    <w:pPr>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4D1675" w14:textId="3D81FC79" w:rsidR="007704F1" w:rsidRPr="00FB53C5" w:rsidRDefault="007704F1" w:rsidP="00FB53C5">
    <w:pPr>
      <w:pStyle w:val="Header"/>
      <w:tabs>
        <w:tab w:val="center" w:pos="4513"/>
        <w:tab w:val="left" w:pos="4921"/>
      </w:tabs>
      <w:spacing w:before="5300" w:after="1400"/>
      <w:jc w:val="left"/>
    </w:pPr>
    <w:r>
      <w:tab/>
    </w:r>
    <w:r>
      <w:tab/>
    </w:r>
    <w:r>
      <w:rPr>
        <w:noProof/>
      </w:rPr>
      <w:drawing>
        <wp:anchor distT="0" distB="0" distL="114300" distR="114300" simplePos="0" relativeHeight="251660288" behindDoc="1" locked="1" layoutInCell="1" allowOverlap="1" wp14:anchorId="6A61B897" wp14:editId="41F37589">
          <wp:simplePos x="0" y="0"/>
          <wp:positionH relativeFrom="column">
            <wp:posOffset>4347210</wp:posOffset>
          </wp:positionH>
          <wp:positionV relativeFrom="page">
            <wp:posOffset>4035425</wp:posOffset>
          </wp:positionV>
          <wp:extent cx="1466850" cy="871855"/>
          <wp:effectExtent l="0" t="0" r="0" b="4445"/>
          <wp:wrapNone/>
          <wp:docPr id="779298750" name="Picture 7792987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876254" name="Picture 403876254">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l="9547" t="38315" r="71039" b="53524"/>
                  <a:stretch/>
                </pic:blipFill>
                <pic:spPr bwMode="auto">
                  <a:xfrm>
                    <a:off x="0" y="0"/>
                    <a:ext cx="1466850" cy="8718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1" locked="1" layoutInCell="1" allowOverlap="1" wp14:anchorId="33F0EC33" wp14:editId="3CA23BCA">
          <wp:simplePos x="0" y="0"/>
          <wp:positionH relativeFrom="column">
            <wp:posOffset>-912495</wp:posOffset>
          </wp:positionH>
          <wp:positionV relativeFrom="page">
            <wp:posOffset>-18415</wp:posOffset>
          </wp:positionV>
          <wp:extent cx="7559040" cy="10683875"/>
          <wp:effectExtent l="0" t="0" r="3810" b="3175"/>
          <wp:wrapNone/>
          <wp:docPr id="403876254" name="Picture 4038762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876254" name="Picture 403876254">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flipH="1">
                    <a:off x="0" y="0"/>
                    <a:ext cx="7559040" cy="1068387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1BA4F4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A142C1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248A8A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71867D5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112166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B8EF84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48E04C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DA851B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A70E5C2"/>
    <w:lvl w:ilvl="0">
      <w:start w:val="1"/>
      <w:numFmt w:val="decimal"/>
      <w:lvlText w:val="%1."/>
      <w:lvlJc w:val="left"/>
      <w:pPr>
        <w:tabs>
          <w:tab w:val="num" w:pos="360"/>
        </w:tabs>
        <w:ind w:left="360" w:hanging="360"/>
      </w:pPr>
    </w:lvl>
  </w:abstractNum>
  <w:abstractNum w:abstractNumId="9" w15:restartNumberingAfterBreak="0">
    <w:nsid w:val="0136222F"/>
    <w:multiLevelType w:val="hybridMultilevel"/>
    <w:tmpl w:val="1D7A2B04"/>
    <w:lvl w:ilvl="0" w:tplc="A050B848">
      <w:start w:val="1"/>
      <w:numFmt w:val="bullet"/>
      <w:lvlText w:val=""/>
      <w:lvlJc w:val="left"/>
      <w:pPr>
        <w:ind w:left="720" w:hanging="360"/>
      </w:pPr>
      <w:rPr>
        <w:rFonts w:ascii="Symbol" w:hAnsi="Symbol" w:hint="default"/>
      </w:rPr>
    </w:lvl>
    <w:lvl w:ilvl="1" w:tplc="33525DBA">
      <w:start w:val="5"/>
      <w:numFmt w:val="bullet"/>
      <w:lvlText w:val="-"/>
      <w:lvlJc w:val="left"/>
      <w:pPr>
        <w:ind w:left="1440" w:hanging="360"/>
      </w:pPr>
      <w:rPr>
        <w:rFonts w:ascii="Calibri" w:eastAsiaTheme="minorHAnsi" w:hAnsi="Calibri" w:cs="Calibri" w:hint="default"/>
      </w:rPr>
    </w:lvl>
    <w:lvl w:ilvl="2" w:tplc="14FC7D2C" w:tentative="1">
      <w:start w:val="1"/>
      <w:numFmt w:val="bullet"/>
      <w:lvlText w:val=""/>
      <w:lvlJc w:val="left"/>
      <w:pPr>
        <w:ind w:left="2160" w:hanging="360"/>
      </w:pPr>
      <w:rPr>
        <w:rFonts w:ascii="Wingdings" w:hAnsi="Wingdings" w:hint="default"/>
      </w:rPr>
    </w:lvl>
    <w:lvl w:ilvl="3" w:tplc="88BC30AC" w:tentative="1">
      <w:start w:val="1"/>
      <w:numFmt w:val="bullet"/>
      <w:lvlText w:val=""/>
      <w:lvlJc w:val="left"/>
      <w:pPr>
        <w:ind w:left="2880" w:hanging="360"/>
      </w:pPr>
      <w:rPr>
        <w:rFonts w:ascii="Symbol" w:hAnsi="Symbol" w:hint="default"/>
      </w:rPr>
    </w:lvl>
    <w:lvl w:ilvl="4" w:tplc="A124559E" w:tentative="1">
      <w:start w:val="1"/>
      <w:numFmt w:val="bullet"/>
      <w:lvlText w:val="o"/>
      <w:lvlJc w:val="left"/>
      <w:pPr>
        <w:ind w:left="3600" w:hanging="360"/>
      </w:pPr>
      <w:rPr>
        <w:rFonts w:ascii="Courier New" w:hAnsi="Courier New" w:cs="Courier New" w:hint="default"/>
      </w:rPr>
    </w:lvl>
    <w:lvl w:ilvl="5" w:tplc="0E2AD8D6" w:tentative="1">
      <w:start w:val="1"/>
      <w:numFmt w:val="bullet"/>
      <w:lvlText w:val=""/>
      <w:lvlJc w:val="left"/>
      <w:pPr>
        <w:ind w:left="4320" w:hanging="360"/>
      </w:pPr>
      <w:rPr>
        <w:rFonts w:ascii="Wingdings" w:hAnsi="Wingdings" w:hint="default"/>
      </w:rPr>
    </w:lvl>
    <w:lvl w:ilvl="6" w:tplc="0B0879A0" w:tentative="1">
      <w:start w:val="1"/>
      <w:numFmt w:val="bullet"/>
      <w:lvlText w:val=""/>
      <w:lvlJc w:val="left"/>
      <w:pPr>
        <w:ind w:left="5040" w:hanging="360"/>
      </w:pPr>
      <w:rPr>
        <w:rFonts w:ascii="Symbol" w:hAnsi="Symbol" w:hint="default"/>
      </w:rPr>
    </w:lvl>
    <w:lvl w:ilvl="7" w:tplc="84309D4C" w:tentative="1">
      <w:start w:val="1"/>
      <w:numFmt w:val="bullet"/>
      <w:lvlText w:val="o"/>
      <w:lvlJc w:val="left"/>
      <w:pPr>
        <w:ind w:left="5760" w:hanging="360"/>
      </w:pPr>
      <w:rPr>
        <w:rFonts w:ascii="Courier New" w:hAnsi="Courier New" w:cs="Courier New" w:hint="default"/>
      </w:rPr>
    </w:lvl>
    <w:lvl w:ilvl="8" w:tplc="DEF643EE" w:tentative="1">
      <w:start w:val="1"/>
      <w:numFmt w:val="bullet"/>
      <w:lvlText w:val=""/>
      <w:lvlJc w:val="left"/>
      <w:pPr>
        <w:ind w:left="6480" w:hanging="360"/>
      </w:pPr>
      <w:rPr>
        <w:rFonts w:ascii="Wingdings" w:hAnsi="Wingdings" w:hint="default"/>
      </w:rPr>
    </w:lvl>
  </w:abstractNum>
  <w:abstractNum w:abstractNumId="10" w15:restartNumberingAfterBreak="0">
    <w:nsid w:val="0C374A07"/>
    <w:multiLevelType w:val="hybridMultilevel"/>
    <w:tmpl w:val="6F741FFA"/>
    <w:lvl w:ilvl="0" w:tplc="27684CE8">
      <w:start w:val="1"/>
      <w:numFmt w:val="bullet"/>
      <w:lvlText w:val=""/>
      <w:lvlJc w:val="left"/>
      <w:pPr>
        <w:ind w:left="720" w:hanging="360"/>
      </w:pPr>
      <w:rPr>
        <w:rFonts w:ascii="Symbol" w:hAnsi="Symbol" w:hint="default"/>
      </w:rPr>
    </w:lvl>
    <w:lvl w:ilvl="1" w:tplc="D0D623AC" w:tentative="1">
      <w:start w:val="1"/>
      <w:numFmt w:val="bullet"/>
      <w:lvlText w:val="o"/>
      <w:lvlJc w:val="left"/>
      <w:pPr>
        <w:ind w:left="1440" w:hanging="360"/>
      </w:pPr>
      <w:rPr>
        <w:rFonts w:ascii="Courier New" w:hAnsi="Courier New" w:cs="Courier New" w:hint="default"/>
      </w:rPr>
    </w:lvl>
    <w:lvl w:ilvl="2" w:tplc="EDE4D35A" w:tentative="1">
      <w:start w:val="1"/>
      <w:numFmt w:val="bullet"/>
      <w:lvlText w:val=""/>
      <w:lvlJc w:val="left"/>
      <w:pPr>
        <w:ind w:left="2160" w:hanging="360"/>
      </w:pPr>
      <w:rPr>
        <w:rFonts w:ascii="Wingdings" w:hAnsi="Wingdings" w:hint="default"/>
      </w:rPr>
    </w:lvl>
    <w:lvl w:ilvl="3" w:tplc="A65EFBF0" w:tentative="1">
      <w:start w:val="1"/>
      <w:numFmt w:val="bullet"/>
      <w:lvlText w:val=""/>
      <w:lvlJc w:val="left"/>
      <w:pPr>
        <w:ind w:left="2880" w:hanging="360"/>
      </w:pPr>
      <w:rPr>
        <w:rFonts w:ascii="Symbol" w:hAnsi="Symbol" w:hint="default"/>
      </w:rPr>
    </w:lvl>
    <w:lvl w:ilvl="4" w:tplc="F0BE2FE4" w:tentative="1">
      <w:start w:val="1"/>
      <w:numFmt w:val="bullet"/>
      <w:lvlText w:val="o"/>
      <w:lvlJc w:val="left"/>
      <w:pPr>
        <w:ind w:left="3600" w:hanging="360"/>
      </w:pPr>
      <w:rPr>
        <w:rFonts w:ascii="Courier New" w:hAnsi="Courier New" w:cs="Courier New" w:hint="default"/>
      </w:rPr>
    </w:lvl>
    <w:lvl w:ilvl="5" w:tplc="CEB22A70" w:tentative="1">
      <w:start w:val="1"/>
      <w:numFmt w:val="bullet"/>
      <w:lvlText w:val=""/>
      <w:lvlJc w:val="left"/>
      <w:pPr>
        <w:ind w:left="4320" w:hanging="360"/>
      </w:pPr>
      <w:rPr>
        <w:rFonts w:ascii="Wingdings" w:hAnsi="Wingdings" w:hint="default"/>
      </w:rPr>
    </w:lvl>
    <w:lvl w:ilvl="6" w:tplc="4F886B10" w:tentative="1">
      <w:start w:val="1"/>
      <w:numFmt w:val="bullet"/>
      <w:lvlText w:val=""/>
      <w:lvlJc w:val="left"/>
      <w:pPr>
        <w:ind w:left="5040" w:hanging="360"/>
      </w:pPr>
      <w:rPr>
        <w:rFonts w:ascii="Symbol" w:hAnsi="Symbol" w:hint="default"/>
      </w:rPr>
    </w:lvl>
    <w:lvl w:ilvl="7" w:tplc="9BB26D70" w:tentative="1">
      <w:start w:val="1"/>
      <w:numFmt w:val="bullet"/>
      <w:lvlText w:val="o"/>
      <w:lvlJc w:val="left"/>
      <w:pPr>
        <w:ind w:left="5760" w:hanging="360"/>
      </w:pPr>
      <w:rPr>
        <w:rFonts w:ascii="Courier New" w:hAnsi="Courier New" w:cs="Courier New" w:hint="default"/>
      </w:rPr>
    </w:lvl>
    <w:lvl w:ilvl="8" w:tplc="F73AFD5A" w:tentative="1">
      <w:start w:val="1"/>
      <w:numFmt w:val="bullet"/>
      <w:lvlText w:val=""/>
      <w:lvlJc w:val="left"/>
      <w:pPr>
        <w:ind w:left="6480" w:hanging="360"/>
      </w:pPr>
      <w:rPr>
        <w:rFonts w:ascii="Wingdings" w:hAnsi="Wingdings" w:hint="default"/>
      </w:rPr>
    </w:lvl>
  </w:abstractNum>
  <w:abstractNum w:abstractNumId="11" w15:restartNumberingAfterBreak="0">
    <w:nsid w:val="10A713B6"/>
    <w:multiLevelType w:val="hybridMultilevel"/>
    <w:tmpl w:val="B240B004"/>
    <w:lvl w:ilvl="0" w:tplc="FE361D9A">
      <w:start w:val="1"/>
      <w:numFmt w:val="bullet"/>
      <w:lvlText w:val=""/>
      <w:lvlJc w:val="left"/>
      <w:pPr>
        <w:ind w:left="720" w:hanging="360"/>
      </w:pPr>
      <w:rPr>
        <w:rFonts w:ascii="Symbol" w:hAnsi="Symbol" w:hint="default"/>
      </w:rPr>
    </w:lvl>
    <w:lvl w:ilvl="1" w:tplc="E3D056D4" w:tentative="1">
      <w:start w:val="1"/>
      <w:numFmt w:val="bullet"/>
      <w:lvlText w:val="o"/>
      <w:lvlJc w:val="left"/>
      <w:pPr>
        <w:ind w:left="1440" w:hanging="360"/>
      </w:pPr>
      <w:rPr>
        <w:rFonts w:ascii="Courier New" w:hAnsi="Courier New" w:cs="Courier New" w:hint="default"/>
      </w:rPr>
    </w:lvl>
    <w:lvl w:ilvl="2" w:tplc="75A0ECFA" w:tentative="1">
      <w:start w:val="1"/>
      <w:numFmt w:val="bullet"/>
      <w:lvlText w:val=""/>
      <w:lvlJc w:val="left"/>
      <w:pPr>
        <w:ind w:left="2160" w:hanging="360"/>
      </w:pPr>
      <w:rPr>
        <w:rFonts w:ascii="Wingdings" w:hAnsi="Wingdings" w:hint="default"/>
      </w:rPr>
    </w:lvl>
    <w:lvl w:ilvl="3" w:tplc="B0A63D0A" w:tentative="1">
      <w:start w:val="1"/>
      <w:numFmt w:val="bullet"/>
      <w:lvlText w:val=""/>
      <w:lvlJc w:val="left"/>
      <w:pPr>
        <w:ind w:left="2880" w:hanging="360"/>
      </w:pPr>
      <w:rPr>
        <w:rFonts w:ascii="Symbol" w:hAnsi="Symbol" w:hint="default"/>
      </w:rPr>
    </w:lvl>
    <w:lvl w:ilvl="4" w:tplc="F3882BF8" w:tentative="1">
      <w:start w:val="1"/>
      <w:numFmt w:val="bullet"/>
      <w:lvlText w:val="o"/>
      <w:lvlJc w:val="left"/>
      <w:pPr>
        <w:ind w:left="3600" w:hanging="360"/>
      </w:pPr>
      <w:rPr>
        <w:rFonts w:ascii="Courier New" w:hAnsi="Courier New" w:cs="Courier New" w:hint="default"/>
      </w:rPr>
    </w:lvl>
    <w:lvl w:ilvl="5" w:tplc="30BC0C54" w:tentative="1">
      <w:start w:val="1"/>
      <w:numFmt w:val="bullet"/>
      <w:lvlText w:val=""/>
      <w:lvlJc w:val="left"/>
      <w:pPr>
        <w:ind w:left="4320" w:hanging="360"/>
      </w:pPr>
      <w:rPr>
        <w:rFonts w:ascii="Wingdings" w:hAnsi="Wingdings" w:hint="default"/>
      </w:rPr>
    </w:lvl>
    <w:lvl w:ilvl="6" w:tplc="63F2A2B8" w:tentative="1">
      <w:start w:val="1"/>
      <w:numFmt w:val="bullet"/>
      <w:lvlText w:val=""/>
      <w:lvlJc w:val="left"/>
      <w:pPr>
        <w:ind w:left="5040" w:hanging="360"/>
      </w:pPr>
      <w:rPr>
        <w:rFonts w:ascii="Symbol" w:hAnsi="Symbol" w:hint="default"/>
      </w:rPr>
    </w:lvl>
    <w:lvl w:ilvl="7" w:tplc="F2705586" w:tentative="1">
      <w:start w:val="1"/>
      <w:numFmt w:val="bullet"/>
      <w:lvlText w:val="o"/>
      <w:lvlJc w:val="left"/>
      <w:pPr>
        <w:ind w:left="5760" w:hanging="360"/>
      </w:pPr>
      <w:rPr>
        <w:rFonts w:ascii="Courier New" w:hAnsi="Courier New" w:cs="Courier New" w:hint="default"/>
      </w:rPr>
    </w:lvl>
    <w:lvl w:ilvl="8" w:tplc="5EC07D10" w:tentative="1">
      <w:start w:val="1"/>
      <w:numFmt w:val="bullet"/>
      <w:lvlText w:val=""/>
      <w:lvlJc w:val="left"/>
      <w:pPr>
        <w:ind w:left="6480" w:hanging="360"/>
      </w:pPr>
      <w:rPr>
        <w:rFonts w:ascii="Wingdings" w:hAnsi="Wingdings" w:hint="default"/>
      </w:rPr>
    </w:lvl>
  </w:abstractNum>
  <w:abstractNum w:abstractNumId="12" w15:restartNumberingAfterBreak="0">
    <w:nsid w:val="12765A74"/>
    <w:multiLevelType w:val="hybridMultilevel"/>
    <w:tmpl w:val="D1007EB8"/>
    <w:lvl w:ilvl="0" w:tplc="398C01D6">
      <w:start w:val="1"/>
      <w:numFmt w:val="bullet"/>
      <w:lvlText w:val=""/>
      <w:lvlJc w:val="left"/>
      <w:pPr>
        <w:ind w:left="720" w:hanging="360"/>
      </w:pPr>
      <w:rPr>
        <w:rFonts w:ascii="Symbol" w:hAnsi="Symbol" w:hint="default"/>
      </w:rPr>
    </w:lvl>
    <w:lvl w:ilvl="1" w:tplc="D1FC596A" w:tentative="1">
      <w:start w:val="1"/>
      <w:numFmt w:val="bullet"/>
      <w:lvlText w:val="o"/>
      <w:lvlJc w:val="left"/>
      <w:pPr>
        <w:ind w:left="1440" w:hanging="360"/>
      </w:pPr>
      <w:rPr>
        <w:rFonts w:ascii="Courier New" w:hAnsi="Courier New" w:cs="Courier New" w:hint="default"/>
      </w:rPr>
    </w:lvl>
    <w:lvl w:ilvl="2" w:tplc="C264EFE0" w:tentative="1">
      <w:start w:val="1"/>
      <w:numFmt w:val="bullet"/>
      <w:lvlText w:val=""/>
      <w:lvlJc w:val="left"/>
      <w:pPr>
        <w:ind w:left="2160" w:hanging="360"/>
      </w:pPr>
      <w:rPr>
        <w:rFonts w:ascii="Wingdings" w:hAnsi="Wingdings" w:hint="default"/>
      </w:rPr>
    </w:lvl>
    <w:lvl w:ilvl="3" w:tplc="EE6E8E38" w:tentative="1">
      <w:start w:val="1"/>
      <w:numFmt w:val="bullet"/>
      <w:lvlText w:val=""/>
      <w:lvlJc w:val="left"/>
      <w:pPr>
        <w:ind w:left="2880" w:hanging="360"/>
      </w:pPr>
      <w:rPr>
        <w:rFonts w:ascii="Symbol" w:hAnsi="Symbol" w:hint="default"/>
      </w:rPr>
    </w:lvl>
    <w:lvl w:ilvl="4" w:tplc="7EA401EE" w:tentative="1">
      <w:start w:val="1"/>
      <w:numFmt w:val="bullet"/>
      <w:lvlText w:val="o"/>
      <w:lvlJc w:val="left"/>
      <w:pPr>
        <w:ind w:left="3600" w:hanging="360"/>
      </w:pPr>
      <w:rPr>
        <w:rFonts w:ascii="Courier New" w:hAnsi="Courier New" w:cs="Courier New" w:hint="default"/>
      </w:rPr>
    </w:lvl>
    <w:lvl w:ilvl="5" w:tplc="7B5C0624" w:tentative="1">
      <w:start w:val="1"/>
      <w:numFmt w:val="bullet"/>
      <w:lvlText w:val=""/>
      <w:lvlJc w:val="left"/>
      <w:pPr>
        <w:ind w:left="4320" w:hanging="360"/>
      </w:pPr>
      <w:rPr>
        <w:rFonts w:ascii="Wingdings" w:hAnsi="Wingdings" w:hint="default"/>
      </w:rPr>
    </w:lvl>
    <w:lvl w:ilvl="6" w:tplc="1758E668" w:tentative="1">
      <w:start w:val="1"/>
      <w:numFmt w:val="bullet"/>
      <w:lvlText w:val=""/>
      <w:lvlJc w:val="left"/>
      <w:pPr>
        <w:ind w:left="5040" w:hanging="360"/>
      </w:pPr>
      <w:rPr>
        <w:rFonts w:ascii="Symbol" w:hAnsi="Symbol" w:hint="default"/>
      </w:rPr>
    </w:lvl>
    <w:lvl w:ilvl="7" w:tplc="E5188918" w:tentative="1">
      <w:start w:val="1"/>
      <w:numFmt w:val="bullet"/>
      <w:lvlText w:val="o"/>
      <w:lvlJc w:val="left"/>
      <w:pPr>
        <w:ind w:left="5760" w:hanging="360"/>
      </w:pPr>
      <w:rPr>
        <w:rFonts w:ascii="Courier New" w:hAnsi="Courier New" w:cs="Courier New" w:hint="default"/>
      </w:rPr>
    </w:lvl>
    <w:lvl w:ilvl="8" w:tplc="C61224D0" w:tentative="1">
      <w:start w:val="1"/>
      <w:numFmt w:val="bullet"/>
      <w:lvlText w:val=""/>
      <w:lvlJc w:val="left"/>
      <w:pPr>
        <w:ind w:left="6480" w:hanging="360"/>
      </w:pPr>
      <w:rPr>
        <w:rFonts w:ascii="Wingdings" w:hAnsi="Wingdings" w:hint="default"/>
      </w:rPr>
    </w:lvl>
  </w:abstractNum>
  <w:abstractNum w:abstractNumId="13" w15:restartNumberingAfterBreak="0">
    <w:nsid w:val="12A74D3B"/>
    <w:multiLevelType w:val="hybridMultilevel"/>
    <w:tmpl w:val="904C352C"/>
    <w:lvl w:ilvl="0" w:tplc="2F80901A">
      <w:start w:val="1"/>
      <w:numFmt w:val="lowerRoman"/>
      <w:pStyle w:val="ListBullet"/>
      <w:lvlText w:val="%1."/>
      <w:lvlJc w:val="left"/>
      <w:pPr>
        <w:ind w:left="720" w:hanging="360"/>
      </w:pPr>
      <w:rPr>
        <w:rFonts w:ascii="Arial" w:eastAsia="Times New Roman" w:hAnsi="Arial" w:cs="Arial"/>
      </w:rPr>
    </w:lvl>
    <w:lvl w:ilvl="1" w:tplc="DB922C1E" w:tentative="1">
      <w:start w:val="1"/>
      <w:numFmt w:val="bullet"/>
      <w:lvlText w:val="o"/>
      <w:lvlJc w:val="left"/>
      <w:pPr>
        <w:ind w:left="1440" w:hanging="360"/>
      </w:pPr>
      <w:rPr>
        <w:rFonts w:ascii="Courier New" w:hAnsi="Courier New" w:hint="default"/>
      </w:rPr>
    </w:lvl>
    <w:lvl w:ilvl="2" w:tplc="01B618D2" w:tentative="1">
      <w:start w:val="1"/>
      <w:numFmt w:val="bullet"/>
      <w:lvlText w:val=""/>
      <w:lvlJc w:val="left"/>
      <w:pPr>
        <w:ind w:left="2160" w:hanging="360"/>
      </w:pPr>
      <w:rPr>
        <w:rFonts w:ascii="Wingdings" w:hAnsi="Wingdings" w:hint="default"/>
      </w:rPr>
    </w:lvl>
    <w:lvl w:ilvl="3" w:tplc="AD4E244C" w:tentative="1">
      <w:start w:val="1"/>
      <w:numFmt w:val="bullet"/>
      <w:lvlText w:val=""/>
      <w:lvlJc w:val="left"/>
      <w:pPr>
        <w:ind w:left="2880" w:hanging="360"/>
      </w:pPr>
      <w:rPr>
        <w:rFonts w:ascii="Symbol" w:hAnsi="Symbol" w:hint="default"/>
      </w:rPr>
    </w:lvl>
    <w:lvl w:ilvl="4" w:tplc="C324CFA8" w:tentative="1">
      <w:start w:val="1"/>
      <w:numFmt w:val="bullet"/>
      <w:lvlText w:val="o"/>
      <w:lvlJc w:val="left"/>
      <w:pPr>
        <w:ind w:left="3600" w:hanging="360"/>
      </w:pPr>
      <w:rPr>
        <w:rFonts w:ascii="Courier New" w:hAnsi="Courier New" w:hint="default"/>
      </w:rPr>
    </w:lvl>
    <w:lvl w:ilvl="5" w:tplc="F47A7EFA" w:tentative="1">
      <w:start w:val="1"/>
      <w:numFmt w:val="bullet"/>
      <w:lvlText w:val=""/>
      <w:lvlJc w:val="left"/>
      <w:pPr>
        <w:ind w:left="4320" w:hanging="360"/>
      </w:pPr>
      <w:rPr>
        <w:rFonts w:ascii="Wingdings" w:hAnsi="Wingdings" w:hint="default"/>
      </w:rPr>
    </w:lvl>
    <w:lvl w:ilvl="6" w:tplc="D598D374" w:tentative="1">
      <w:start w:val="1"/>
      <w:numFmt w:val="bullet"/>
      <w:lvlText w:val=""/>
      <w:lvlJc w:val="left"/>
      <w:pPr>
        <w:ind w:left="5040" w:hanging="360"/>
      </w:pPr>
      <w:rPr>
        <w:rFonts w:ascii="Symbol" w:hAnsi="Symbol" w:hint="default"/>
      </w:rPr>
    </w:lvl>
    <w:lvl w:ilvl="7" w:tplc="9800B2AE" w:tentative="1">
      <w:start w:val="1"/>
      <w:numFmt w:val="bullet"/>
      <w:lvlText w:val="o"/>
      <w:lvlJc w:val="left"/>
      <w:pPr>
        <w:ind w:left="5760" w:hanging="360"/>
      </w:pPr>
      <w:rPr>
        <w:rFonts w:ascii="Courier New" w:hAnsi="Courier New" w:hint="default"/>
      </w:rPr>
    </w:lvl>
    <w:lvl w:ilvl="8" w:tplc="42E48D9E" w:tentative="1">
      <w:start w:val="1"/>
      <w:numFmt w:val="bullet"/>
      <w:lvlText w:val=""/>
      <w:lvlJc w:val="left"/>
      <w:pPr>
        <w:ind w:left="6480" w:hanging="360"/>
      </w:pPr>
      <w:rPr>
        <w:rFonts w:ascii="Wingdings" w:hAnsi="Wingdings" w:hint="default"/>
      </w:rPr>
    </w:lvl>
  </w:abstractNum>
  <w:abstractNum w:abstractNumId="14" w15:restartNumberingAfterBreak="0">
    <w:nsid w:val="13DA419E"/>
    <w:multiLevelType w:val="hybridMultilevel"/>
    <w:tmpl w:val="A7284734"/>
    <w:lvl w:ilvl="0" w:tplc="9E6077AC">
      <w:start w:val="1"/>
      <w:numFmt w:val="bullet"/>
      <w:lvlText w:val=""/>
      <w:lvlJc w:val="left"/>
      <w:pPr>
        <w:ind w:left="720" w:hanging="360"/>
      </w:pPr>
      <w:rPr>
        <w:rFonts w:ascii="Symbol" w:hAnsi="Symbol" w:hint="default"/>
      </w:rPr>
    </w:lvl>
    <w:lvl w:ilvl="1" w:tplc="809C4262">
      <w:start w:val="5"/>
      <w:numFmt w:val="bullet"/>
      <w:lvlText w:val="-"/>
      <w:lvlJc w:val="left"/>
      <w:pPr>
        <w:ind w:left="1440" w:hanging="360"/>
      </w:pPr>
      <w:rPr>
        <w:rFonts w:ascii="Calibri" w:eastAsiaTheme="minorHAnsi" w:hAnsi="Calibri" w:cs="Calibri" w:hint="default"/>
      </w:rPr>
    </w:lvl>
    <w:lvl w:ilvl="2" w:tplc="231A130C" w:tentative="1">
      <w:start w:val="1"/>
      <w:numFmt w:val="bullet"/>
      <w:lvlText w:val=""/>
      <w:lvlJc w:val="left"/>
      <w:pPr>
        <w:ind w:left="2160" w:hanging="360"/>
      </w:pPr>
      <w:rPr>
        <w:rFonts w:ascii="Wingdings" w:hAnsi="Wingdings" w:hint="default"/>
      </w:rPr>
    </w:lvl>
    <w:lvl w:ilvl="3" w:tplc="2C9CA8A2" w:tentative="1">
      <w:start w:val="1"/>
      <w:numFmt w:val="bullet"/>
      <w:lvlText w:val=""/>
      <w:lvlJc w:val="left"/>
      <w:pPr>
        <w:ind w:left="2880" w:hanging="360"/>
      </w:pPr>
      <w:rPr>
        <w:rFonts w:ascii="Symbol" w:hAnsi="Symbol" w:hint="default"/>
      </w:rPr>
    </w:lvl>
    <w:lvl w:ilvl="4" w:tplc="C3926A5C" w:tentative="1">
      <w:start w:val="1"/>
      <w:numFmt w:val="bullet"/>
      <w:lvlText w:val="o"/>
      <w:lvlJc w:val="left"/>
      <w:pPr>
        <w:ind w:left="3600" w:hanging="360"/>
      </w:pPr>
      <w:rPr>
        <w:rFonts w:ascii="Courier New" w:hAnsi="Courier New" w:cs="Courier New" w:hint="default"/>
      </w:rPr>
    </w:lvl>
    <w:lvl w:ilvl="5" w:tplc="E864EB72" w:tentative="1">
      <w:start w:val="1"/>
      <w:numFmt w:val="bullet"/>
      <w:lvlText w:val=""/>
      <w:lvlJc w:val="left"/>
      <w:pPr>
        <w:ind w:left="4320" w:hanging="360"/>
      </w:pPr>
      <w:rPr>
        <w:rFonts w:ascii="Wingdings" w:hAnsi="Wingdings" w:hint="default"/>
      </w:rPr>
    </w:lvl>
    <w:lvl w:ilvl="6" w:tplc="F8628CA2" w:tentative="1">
      <w:start w:val="1"/>
      <w:numFmt w:val="bullet"/>
      <w:lvlText w:val=""/>
      <w:lvlJc w:val="left"/>
      <w:pPr>
        <w:ind w:left="5040" w:hanging="360"/>
      </w:pPr>
      <w:rPr>
        <w:rFonts w:ascii="Symbol" w:hAnsi="Symbol" w:hint="default"/>
      </w:rPr>
    </w:lvl>
    <w:lvl w:ilvl="7" w:tplc="B15ED5D8" w:tentative="1">
      <w:start w:val="1"/>
      <w:numFmt w:val="bullet"/>
      <w:lvlText w:val="o"/>
      <w:lvlJc w:val="left"/>
      <w:pPr>
        <w:ind w:left="5760" w:hanging="360"/>
      </w:pPr>
      <w:rPr>
        <w:rFonts w:ascii="Courier New" w:hAnsi="Courier New" w:cs="Courier New" w:hint="default"/>
      </w:rPr>
    </w:lvl>
    <w:lvl w:ilvl="8" w:tplc="3B709B8A" w:tentative="1">
      <w:start w:val="1"/>
      <w:numFmt w:val="bullet"/>
      <w:lvlText w:val=""/>
      <w:lvlJc w:val="left"/>
      <w:pPr>
        <w:ind w:left="6480" w:hanging="360"/>
      </w:pPr>
      <w:rPr>
        <w:rFonts w:ascii="Wingdings" w:hAnsi="Wingdings" w:hint="default"/>
      </w:rPr>
    </w:lvl>
  </w:abstractNum>
  <w:abstractNum w:abstractNumId="15" w15:restartNumberingAfterBreak="0">
    <w:nsid w:val="193D6BCA"/>
    <w:multiLevelType w:val="multilevel"/>
    <w:tmpl w:val="5AACE21E"/>
    <w:styleLink w:val="CurrentList3"/>
    <w:lvl w:ilvl="0">
      <w:start w:val="1"/>
      <w:numFmt w:val="bullet"/>
      <w:lvlText w:val=""/>
      <w:lvlJc w:val="left"/>
      <w:pPr>
        <w:tabs>
          <w:tab w:val="num" w:pos="284"/>
        </w:tabs>
        <w:ind w:left="113"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1D463291"/>
    <w:multiLevelType w:val="hybridMultilevel"/>
    <w:tmpl w:val="814825CE"/>
    <w:lvl w:ilvl="0" w:tplc="89A60704">
      <w:start w:val="1"/>
      <w:numFmt w:val="bullet"/>
      <w:lvlText w:val=""/>
      <w:lvlJc w:val="left"/>
      <w:pPr>
        <w:ind w:left="720" w:hanging="360"/>
      </w:pPr>
      <w:rPr>
        <w:rFonts w:ascii="Symbol" w:hAnsi="Symbol" w:hint="default"/>
      </w:rPr>
    </w:lvl>
    <w:lvl w:ilvl="1" w:tplc="A3A8E3F8" w:tentative="1">
      <w:start w:val="1"/>
      <w:numFmt w:val="bullet"/>
      <w:lvlText w:val="o"/>
      <w:lvlJc w:val="left"/>
      <w:pPr>
        <w:ind w:left="1440" w:hanging="360"/>
      </w:pPr>
      <w:rPr>
        <w:rFonts w:ascii="Courier New" w:hAnsi="Courier New" w:cs="Courier New" w:hint="default"/>
      </w:rPr>
    </w:lvl>
    <w:lvl w:ilvl="2" w:tplc="1F34860E" w:tentative="1">
      <w:start w:val="1"/>
      <w:numFmt w:val="bullet"/>
      <w:lvlText w:val=""/>
      <w:lvlJc w:val="left"/>
      <w:pPr>
        <w:ind w:left="2160" w:hanging="360"/>
      </w:pPr>
      <w:rPr>
        <w:rFonts w:ascii="Wingdings" w:hAnsi="Wingdings" w:hint="default"/>
      </w:rPr>
    </w:lvl>
    <w:lvl w:ilvl="3" w:tplc="707A7B5C" w:tentative="1">
      <w:start w:val="1"/>
      <w:numFmt w:val="bullet"/>
      <w:lvlText w:val=""/>
      <w:lvlJc w:val="left"/>
      <w:pPr>
        <w:ind w:left="2880" w:hanging="360"/>
      </w:pPr>
      <w:rPr>
        <w:rFonts w:ascii="Symbol" w:hAnsi="Symbol" w:hint="default"/>
      </w:rPr>
    </w:lvl>
    <w:lvl w:ilvl="4" w:tplc="FACA9DAC" w:tentative="1">
      <w:start w:val="1"/>
      <w:numFmt w:val="bullet"/>
      <w:lvlText w:val="o"/>
      <w:lvlJc w:val="left"/>
      <w:pPr>
        <w:ind w:left="3600" w:hanging="360"/>
      </w:pPr>
      <w:rPr>
        <w:rFonts w:ascii="Courier New" w:hAnsi="Courier New" w:cs="Courier New" w:hint="default"/>
      </w:rPr>
    </w:lvl>
    <w:lvl w:ilvl="5" w:tplc="53A8C2F8" w:tentative="1">
      <w:start w:val="1"/>
      <w:numFmt w:val="bullet"/>
      <w:lvlText w:val=""/>
      <w:lvlJc w:val="left"/>
      <w:pPr>
        <w:ind w:left="4320" w:hanging="360"/>
      </w:pPr>
      <w:rPr>
        <w:rFonts w:ascii="Wingdings" w:hAnsi="Wingdings" w:hint="default"/>
      </w:rPr>
    </w:lvl>
    <w:lvl w:ilvl="6" w:tplc="4A6EE838" w:tentative="1">
      <w:start w:val="1"/>
      <w:numFmt w:val="bullet"/>
      <w:lvlText w:val=""/>
      <w:lvlJc w:val="left"/>
      <w:pPr>
        <w:ind w:left="5040" w:hanging="360"/>
      </w:pPr>
      <w:rPr>
        <w:rFonts w:ascii="Symbol" w:hAnsi="Symbol" w:hint="default"/>
      </w:rPr>
    </w:lvl>
    <w:lvl w:ilvl="7" w:tplc="6E22B1B0" w:tentative="1">
      <w:start w:val="1"/>
      <w:numFmt w:val="bullet"/>
      <w:lvlText w:val="o"/>
      <w:lvlJc w:val="left"/>
      <w:pPr>
        <w:ind w:left="5760" w:hanging="360"/>
      </w:pPr>
      <w:rPr>
        <w:rFonts w:ascii="Courier New" w:hAnsi="Courier New" w:cs="Courier New" w:hint="default"/>
      </w:rPr>
    </w:lvl>
    <w:lvl w:ilvl="8" w:tplc="24FC21D0" w:tentative="1">
      <w:start w:val="1"/>
      <w:numFmt w:val="bullet"/>
      <w:lvlText w:val=""/>
      <w:lvlJc w:val="left"/>
      <w:pPr>
        <w:ind w:left="6480" w:hanging="360"/>
      </w:pPr>
      <w:rPr>
        <w:rFonts w:ascii="Wingdings" w:hAnsi="Wingdings" w:hint="default"/>
      </w:rPr>
    </w:lvl>
  </w:abstractNum>
  <w:abstractNum w:abstractNumId="17" w15:restartNumberingAfterBreak="0">
    <w:nsid w:val="1DB30E38"/>
    <w:multiLevelType w:val="hybridMultilevel"/>
    <w:tmpl w:val="6E2E57D0"/>
    <w:lvl w:ilvl="0" w:tplc="4A3AE4E8">
      <w:start w:val="1"/>
      <w:numFmt w:val="bullet"/>
      <w:lvlText w:val=""/>
      <w:lvlJc w:val="left"/>
      <w:pPr>
        <w:ind w:left="720" w:hanging="360"/>
      </w:pPr>
      <w:rPr>
        <w:rFonts w:ascii="Symbol" w:hAnsi="Symbol" w:hint="default"/>
      </w:rPr>
    </w:lvl>
    <w:lvl w:ilvl="1" w:tplc="4B3A4E24" w:tentative="1">
      <w:start w:val="1"/>
      <w:numFmt w:val="bullet"/>
      <w:lvlText w:val="o"/>
      <w:lvlJc w:val="left"/>
      <w:pPr>
        <w:ind w:left="1440" w:hanging="360"/>
      </w:pPr>
      <w:rPr>
        <w:rFonts w:ascii="Courier New" w:hAnsi="Courier New" w:cs="Courier New" w:hint="default"/>
      </w:rPr>
    </w:lvl>
    <w:lvl w:ilvl="2" w:tplc="38D80440" w:tentative="1">
      <w:start w:val="1"/>
      <w:numFmt w:val="bullet"/>
      <w:lvlText w:val=""/>
      <w:lvlJc w:val="left"/>
      <w:pPr>
        <w:ind w:left="2160" w:hanging="360"/>
      </w:pPr>
      <w:rPr>
        <w:rFonts w:ascii="Wingdings" w:hAnsi="Wingdings" w:hint="default"/>
      </w:rPr>
    </w:lvl>
    <w:lvl w:ilvl="3" w:tplc="7338C146" w:tentative="1">
      <w:start w:val="1"/>
      <w:numFmt w:val="bullet"/>
      <w:lvlText w:val=""/>
      <w:lvlJc w:val="left"/>
      <w:pPr>
        <w:ind w:left="2880" w:hanging="360"/>
      </w:pPr>
      <w:rPr>
        <w:rFonts w:ascii="Symbol" w:hAnsi="Symbol" w:hint="default"/>
      </w:rPr>
    </w:lvl>
    <w:lvl w:ilvl="4" w:tplc="34921958" w:tentative="1">
      <w:start w:val="1"/>
      <w:numFmt w:val="bullet"/>
      <w:lvlText w:val="o"/>
      <w:lvlJc w:val="left"/>
      <w:pPr>
        <w:ind w:left="3600" w:hanging="360"/>
      </w:pPr>
      <w:rPr>
        <w:rFonts w:ascii="Courier New" w:hAnsi="Courier New" w:cs="Courier New" w:hint="default"/>
      </w:rPr>
    </w:lvl>
    <w:lvl w:ilvl="5" w:tplc="B9768452" w:tentative="1">
      <w:start w:val="1"/>
      <w:numFmt w:val="bullet"/>
      <w:lvlText w:val=""/>
      <w:lvlJc w:val="left"/>
      <w:pPr>
        <w:ind w:left="4320" w:hanging="360"/>
      </w:pPr>
      <w:rPr>
        <w:rFonts w:ascii="Wingdings" w:hAnsi="Wingdings" w:hint="default"/>
      </w:rPr>
    </w:lvl>
    <w:lvl w:ilvl="6" w:tplc="E0F4B19A" w:tentative="1">
      <w:start w:val="1"/>
      <w:numFmt w:val="bullet"/>
      <w:lvlText w:val=""/>
      <w:lvlJc w:val="left"/>
      <w:pPr>
        <w:ind w:left="5040" w:hanging="360"/>
      </w:pPr>
      <w:rPr>
        <w:rFonts w:ascii="Symbol" w:hAnsi="Symbol" w:hint="default"/>
      </w:rPr>
    </w:lvl>
    <w:lvl w:ilvl="7" w:tplc="FE2EECF8" w:tentative="1">
      <w:start w:val="1"/>
      <w:numFmt w:val="bullet"/>
      <w:lvlText w:val="o"/>
      <w:lvlJc w:val="left"/>
      <w:pPr>
        <w:ind w:left="5760" w:hanging="360"/>
      </w:pPr>
      <w:rPr>
        <w:rFonts w:ascii="Courier New" w:hAnsi="Courier New" w:cs="Courier New" w:hint="default"/>
      </w:rPr>
    </w:lvl>
    <w:lvl w:ilvl="8" w:tplc="7042EFC6" w:tentative="1">
      <w:start w:val="1"/>
      <w:numFmt w:val="bullet"/>
      <w:lvlText w:val=""/>
      <w:lvlJc w:val="left"/>
      <w:pPr>
        <w:ind w:left="6480" w:hanging="360"/>
      </w:pPr>
      <w:rPr>
        <w:rFonts w:ascii="Wingdings" w:hAnsi="Wingdings" w:hint="default"/>
      </w:rPr>
    </w:lvl>
  </w:abstractNum>
  <w:abstractNum w:abstractNumId="18" w15:restartNumberingAfterBreak="0">
    <w:nsid w:val="1EDC1578"/>
    <w:multiLevelType w:val="hybridMultilevel"/>
    <w:tmpl w:val="5D0E7DC2"/>
    <w:lvl w:ilvl="0" w:tplc="6E1CC3EC">
      <w:start w:val="1"/>
      <w:numFmt w:val="lowerRoman"/>
      <w:lvlText w:val="%1."/>
      <w:lvlJc w:val="right"/>
      <w:pPr>
        <w:ind w:left="720" w:hanging="360"/>
      </w:pPr>
      <w:rPr>
        <w:rFonts w:hint="default"/>
        <w:color w:val="6A2875"/>
      </w:rPr>
    </w:lvl>
    <w:lvl w:ilvl="1" w:tplc="D5DE478A" w:tentative="1">
      <w:start w:val="1"/>
      <w:numFmt w:val="bullet"/>
      <w:lvlText w:val="o"/>
      <w:lvlJc w:val="left"/>
      <w:pPr>
        <w:ind w:left="1440" w:hanging="360"/>
      </w:pPr>
      <w:rPr>
        <w:rFonts w:ascii="Courier New" w:hAnsi="Courier New" w:cs="Courier New" w:hint="default"/>
      </w:rPr>
    </w:lvl>
    <w:lvl w:ilvl="2" w:tplc="C66A72B2" w:tentative="1">
      <w:start w:val="1"/>
      <w:numFmt w:val="bullet"/>
      <w:lvlText w:val=""/>
      <w:lvlJc w:val="left"/>
      <w:pPr>
        <w:ind w:left="2160" w:hanging="360"/>
      </w:pPr>
      <w:rPr>
        <w:rFonts w:ascii="Wingdings" w:hAnsi="Wingdings" w:hint="default"/>
      </w:rPr>
    </w:lvl>
    <w:lvl w:ilvl="3" w:tplc="A53C7978" w:tentative="1">
      <w:start w:val="1"/>
      <w:numFmt w:val="bullet"/>
      <w:lvlText w:val=""/>
      <w:lvlJc w:val="left"/>
      <w:pPr>
        <w:ind w:left="2880" w:hanging="360"/>
      </w:pPr>
      <w:rPr>
        <w:rFonts w:ascii="Symbol" w:hAnsi="Symbol" w:hint="default"/>
      </w:rPr>
    </w:lvl>
    <w:lvl w:ilvl="4" w:tplc="899C9E02" w:tentative="1">
      <w:start w:val="1"/>
      <w:numFmt w:val="bullet"/>
      <w:lvlText w:val="o"/>
      <w:lvlJc w:val="left"/>
      <w:pPr>
        <w:ind w:left="3600" w:hanging="360"/>
      </w:pPr>
      <w:rPr>
        <w:rFonts w:ascii="Courier New" w:hAnsi="Courier New" w:cs="Courier New" w:hint="default"/>
      </w:rPr>
    </w:lvl>
    <w:lvl w:ilvl="5" w:tplc="25E88830" w:tentative="1">
      <w:start w:val="1"/>
      <w:numFmt w:val="bullet"/>
      <w:lvlText w:val=""/>
      <w:lvlJc w:val="left"/>
      <w:pPr>
        <w:ind w:left="4320" w:hanging="360"/>
      </w:pPr>
      <w:rPr>
        <w:rFonts w:ascii="Wingdings" w:hAnsi="Wingdings" w:hint="default"/>
      </w:rPr>
    </w:lvl>
    <w:lvl w:ilvl="6" w:tplc="39ACCCDC" w:tentative="1">
      <w:start w:val="1"/>
      <w:numFmt w:val="bullet"/>
      <w:lvlText w:val=""/>
      <w:lvlJc w:val="left"/>
      <w:pPr>
        <w:ind w:left="5040" w:hanging="360"/>
      </w:pPr>
      <w:rPr>
        <w:rFonts w:ascii="Symbol" w:hAnsi="Symbol" w:hint="default"/>
      </w:rPr>
    </w:lvl>
    <w:lvl w:ilvl="7" w:tplc="B1CED170" w:tentative="1">
      <w:start w:val="1"/>
      <w:numFmt w:val="bullet"/>
      <w:lvlText w:val="o"/>
      <w:lvlJc w:val="left"/>
      <w:pPr>
        <w:ind w:left="5760" w:hanging="360"/>
      </w:pPr>
      <w:rPr>
        <w:rFonts w:ascii="Courier New" w:hAnsi="Courier New" w:cs="Courier New" w:hint="default"/>
      </w:rPr>
    </w:lvl>
    <w:lvl w:ilvl="8" w:tplc="70B8A662" w:tentative="1">
      <w:start w:val="1"/>
      <w:numFmt w:val="bullet"/>
      <w:lvlText w:val=""/>
      <w:lvlJc w:val="left"/>
      <w:pPr>
        <w:ind w:left="6480" w:hanging="360"/>
      </w:pPr>
      <w:rPr>
        <w:rFonts w:ascii="Wingdings" w:hAnsi="Wingdings" w:hint="default"/>
      </w:rPr>
    </w:lvl>
  </w:abstractNum>
  <w:abstractNum w:abstractNumId="19" w15:restartNumberingAfterBreak="0">
    <w:nsid w:val="1F0D7370"/>
    <w:multiLevelType w:val="hybridMultilevel"/>
    <w:tmpl w:val="BA086D92"/>
    <w:lvl w:ilvl="0" w:tplc="50706CDC">
      <w:start w:val="1"/>
      <w:numFmt w:val="bullet"/>
      <w:lvlText w:val=""/>
      <w:lvlJc w:val="left"/>
      <w:pPr>
        <w:ind w:left="720" w:hanging="360"/>
      </w:pPr>
      <w:rPr>
        <w:rFonts w:ascii="Symbol" w:hAnsi="Symbol" w:hint="default"/>
        <w:color w:val="auto"/>
      </w:rPr>
    </w:lvl>
    <w:lvl w:ilvl="1" w:tplc="CCB6E964">
      <w:start w:val="1"/>
      <w:numFmt w:val="bullet"/>
      <w:lvlText w:val="o"/>
      <w:lvlJc w:val="left"/>
      <w:pPr>
        <w:ind w:left="1440" w:hanging="360"/>
      </w:pPr>
      <w:rPr>
        <w:rFonts w:ascii="Courier New" w:hAnsi="Courier New" w:cs="Courier New" w:hint="default"/>
      </w:rPr>
    </w:lvl>
    <w:lvl w:ilvl="2" w:tplc="4B92A572" w:tentative="1">
      <w:start w:val="1"/>
      <w:numFmt w:val="bullet"/>
      <w:lvlText w:val=""/>
      <w:lvlJc w:val="left"/>
      <w:pPr>
        <w:ind w:left="2160" w:hanging="360"/>
      </w:pPr>
      <w:rPr>
        <w:rFonts w:ascii="Wingdings" w:hAnsi="Wingdings" w:hint="default"/>
      </w:rPr>
    </w:lvl>
    <w:lvl w:ilvl="3" w:tplc="AA6C8BFA" w:tentative="1">
      <w:start w:val="1"/>
      <w:numFmt w:val="bullet"/>
      <w:lvlText w:val=""/>
      <w:lvlJc w:val="left"/>
      <w:pPr>
        <w:ind w:left="2880" w:hanging="360"/>
      </w:pPr>
      <w:rPr>
        <w:rFonts w:ascii="Symbol" w:hAnsi="Symbol" w:hint="default"/>
      </w:rPr>
    </w:lvl>
    <w:lvl w:ilvl="4" w:tplc="98FC9C1A" w:tentative="1">
      <w:start w:val="1"/>
      <w:numFmt w:val="bullet"/>
      <w:lvlText w:val="o"/>
      <w:lvlJc w:val="left"/>
      <w:pPr>
        <w:ind w:left="3600" w:hanging="360"/>
      </w:pPr>
      <w:rPr>
        <w:rFonts w:ascii="Courier New" w:hAnsi="Courier New" w:cs="Courier New" w:hint="default"/>
      </w:rPr>
    </w:lvl>
    <w:lvl w:ilvl="5" w:tplc="36AA96D0" w:tentative="1">
      <w:start w:val="1"/>
      <w:numFmt w:val="bullet"/>
      <w:lvlText w:val=""/>
      <w:lvlJc w:val="left"/>
      <w:pPr>
        <w:ind w:left="4320" w:hanging="360"/>
      </w:pPr>
      <w:rPr>
        <w:rFonts w:ascii="Wingdings" w:hAnsi="Wingdings" w:hint="default"/>
      </w:rPr>
    </w:lvl>
    <w:lvl w:ilvl="6" w:tplc="2D8EFE4C" w:tentative="1">
      <w:start w:val="1"/>
      <w:numFmt w:val="bullet"/>
      <w:lvlText w:val=""/>
      <w:lvlJc w:val="left"/>
      <w:pPr>
        <w:ind w:left="5040" w:hanging="360"/>
      </w:pPr>
      <w:rPr>
        <w:rFonts w:ascii="Symbol" w:hAnsi="Symbol" w:hint="default"/>
      </w:rPr>
    </w:lvl>
    <w:lvl w:ilvl="7" w:tplc="39BC40F0" w:tentative="1">
      <w:start w:val="1"/>
      <w:numFmt w:val="bullet"/>
      <w:lvlText w:val="o"/>
      <w:lvlJc w:val="left"/>
      <w:pPr>
        <w:ind w:left="5760" w:hanging="360"/>
      </w:pPr>
      <w:rPr>
        <w:rFonts w:ascii="Courier New" w:hAnsi="Courier New" w:cs="Courier New" w:hint="default"/>
      </w:rPr>
    </w:lvl>
    <w:lvl w:ilvl="8" w:tplc="8CB0D4F2" w:tentative="1">
      <w:start w:val="1"/>
      <w:numFmt w:val="bullet"/>
      <w:lvlText w:val=""/>
      <w:lvlJc w:val="left"/>
      <w:pPr>
        <w:ind w:left="6480" w:hanging="360"/>
      </w:pPr>
      <w:rPr>
        <w:rFonts w:ascii="Wingdings" w:hAnsi="Wingdings" w:hint="default"/>
      </w:rPr>
    </w:lvl>
  </w:abstractNum>
  <w:abstractNum w:abstractNumId="20" w15:restartNumberingAfterBreak="0">
    <w:nsid w:val="213055FF"/>
    <w:multiLevelType w:val="hybridMultilevel"/>
    <w:tmpl w:val="A0848650"/>
    <w:lvl w:ilvl="0" w:tplc="F93AE3DC">
      <w:start w:val="1"/>
      <w:numFmt w:val="bullet"/>
      <w:pStyle w:val="Bullet"/>
      <w:lvlText w:val=""/>
      <w:lvlJc w:val="left"/>
      <w:pPr>
        <w:ind w:left="-1779" w:hanging="360"/>
      </w:pPr>
      <w:rPr>
        <w:rFonts w:ascii="Symbol" w:hAnsi="Symbol" w:hint="default"/>
      </w:rPr>
    </w:lvl>
    <w:lvl w:ilvl="1" w:tplc="F03E03D0" w:tentative="1">
      <w:start w:val="1"/>
      <w:numFmt w:val="bullet"/>
      <w:lvlText w:val="o"/>
      <w:lvlJc w:val="left"/>
      <w:pPr>
        <w:ind w:left="-1059" w:hanging="360"/>
      </w:pPr>
      <w:rPr>
        <w:rFonts w:ascii="Courier New" w:hAnsi="Courier New" w:cs="Courier New" w:hint="default"/>
      </w:rPr>
    </w:lvl>
    <w:lvl w:ilvl="2" w:tplc="A75E63C0" w:tentative="1">
      <w:start w:val="1"/>
      <w:numFmt w:val="bullet"/>
      <w:lvlText w:val=""/>
      <w:lvlJc w:val="left"/>
      <w:pPr>
        <w:ind w:left="-339" w:hanging="360"/>
      </w:pPr>
      <w:rPr>
        <w:rFonts w:ascii="Wingdings" w:hAnsi="Wingdings" w:hint="default"/>
      </w:rPr>
    </w:lvl>
    <w:lvl w:ilvl="3" w:tplc="3996A7D6" w:tentative="1">
      <w:start w:val="1"/>
      <w:numFmt w:val="bullet"/>
      <w:lvlText w:val=""/>
      <w:lvlJc w:val="left"/>
      <w:pPr>
        <w:ind w:left="381" w:hanging="360"/>
      </w:pPr>
      <w:rPr>
        <w:rFonts w:ascii="Symbol" w:hAnsi="Symbol" w:hint="default"/>
      </w:rPr>
    </w:lvl>
    <w:lvl w:ilvl="4" w:tplc="462A0466" w:tentative="1">
      <w:start w:val="1"/>
      <w:numFmt w:val="bullet"/>
      <w:lvlText w:val="o"/>
      <w:lvlJc w:val="left"/>
      <w:pPr>
        <w:ind w:left="1101" w:hanging="360"/>
      </w:pPr>
      <w:rPr>
        <w:rFonts w:ascii="Courier New" w:hAnsi="Courier New" w:cs="Courier New" w:hint="default"/>
      </w:rPr>
    </w:lvl>
    <w:lvl w:ilvl="5" w:tplc="08388506" w:tentative="1">
      <w:start w:val="1"/>
      <w:numFmt w:val="bullet"/>
      <w:lvlText w:val=""/>
      <w:lvlJc w:val="left"/>
      <w:pPr>
        <w:ind w:left="1821" w:hanging="360"/>
      </w:pPr>
      <w:rPr>
        <w:rFonts w:ascii="Wingdings" w:hAnsi="Wingdings" w:hint="default"/>
      </w:rPr>
    </w:lvl>
    <w:lvl w:ilvl="6" w:tplc="B20C1248" w:tentative="1">
      <w:start w:val="1"/>
      <w:numFmt w:val="bullet"/>
      <w:lvlText w:val=""/>
      <w:lvlJc w:val="left"/>
      <w:pPr>
        <w:ind w:left="2541" w:hanging="360"/>
      </w:pPr>
      <w:rPr>
        <w:rFonts w:ascii="Symbol" w:hAnsi="Symbol" w:hint="default"/>
      </w:rPr>
    </w:lvl>
    <w:lvl w:ilvl="7" w:tplc="C3F2C764" w:tentative="1">
      <w:start w:val="1"/>
      <w:numFmt w:val="bullet"/>
      <w:lvlText w:val="o"/>
      <w:lvlJc w:val="left"/>
      <w:pPr>
        <w:ind w:left="3261" w:hanging="360"/>
      </w:pPr>
      <w:rPr>
        <w:rFonts w:ascii="Courier New" w:hAnsi="Courier New" w:cs="Courier New" w:hint="default"/>
      </w:rPr>
    </w:lvl>
    <w:lvl w:ilvl="8" w:tplc="ECB22178" w:tentative="1">
      <w:start w:val="1"/>
      <w:numFmt w:val="bullet"/>
      <w:lvlText w:val=""/>
      <w:lvlJc w:val="left"/>
      <w:pPr>
        <w:ind w:left="3981" w:hanging="360"/>
      </w:pPr>
      <w:rPr>
        <w:rFonts w:ascii="Wingdings" w:hAnsi="Wingdings" w:hint="default"/>
      </w:rPr>
    </w:lvl>
  </w:abstractNum>
  <w:abstractNum w:abstractNumId="21" w15:restartNumberingAfterBreak="0">
    <w:nsid w:val="22CB6F10"/>
    <w:multiLevelType w:val="hybridMultilevel"/>
    <w:tmpl w:val="252EB206"/>
    <w:lvl w:ilvl="0" w:tplc="90DE1650">
      <w:start w:val="1"/>
      <w:numFmt w:val="bullet"/>
      <w:lvlText w:val=""/>
      <w:lvlJc w:val="left"/>
      <w:pPr>
        <w:ind w:left="720" w:hanging="360"/>
      </w:pPr>
      <w:rPr>
        <w:rFonts w:ascii="Symbol" w:hAnsi="Symbol" w:hint="default"/>
      </w:rPr>
    </w:lvl>
    <w:lvl w:ilvl="1" w:tplc="64CA0902">
      <w:start w:val="1"/>
      <w:numFmt w:val="bullet"/>
      <w:lvlText w:val="o"/>
      <w:lvlJc w:val="left"/>
      <w:pPr>
        <w:ind w:left="1440" w:hanging="360"/>
      </w:pPr>
      <w:rPr>
        <w:rFonts w:ascii="Courier New" w:hAnsi="Courier New" w:cs="Courier New" w:hint="default"/>
      </w:rPr>
    </w:lvl>
    <w:lvl w:ilvl="2" w:tplc="D688D45A" w:tentative="1">
      <w:start w:val="1"/>
      <w:numFmt w:val="bullet"/>
      <w:lvlText w:val=""/>
      <w:lvlJc w:val="left"/>
      <w:pPr>
        <w:ind w:left="2160" w:hanging="360"/>
      </w:pPr>
      <w:rPr>
        <w:rFonts w:ascii="Wingdings" w:hAnsi="Wingdings" w:hint="default"/>
      </w:rPr>
    </w:lvl>
    <w:lvl w:ilvl="3" w:tplc="24FAE744" w:tentative="1">
      <w:start w:val="1"/>
      <w:numFmt w:val="bullet"/>
      <w:lvlText w:val=""/>
      <w:lvlJc w:val="left"/>
      <w:pPr>
        <w:ind w:left="2880" w:hanging="360"/>
      </w:pPr>
      <w:rPr>
        <w:rFonts w:ascii="Symbol" w:hAnsi="Symbol" w:hint="default"/>
      </w:rPr>
    </w:lvl>
    <w:lvl w:ilvl="4" w:tplc="C7D0F190" w:tentative="1">
      <w:start w:val="1"/>
      <w:numFmt w:val="bullet"/>
      <w:lvlText w:val="o"/>
      <w:lvlJc w:val="left"/>
      <w:pPr>
        <w:ind w:left="3600" w:hanging="360"/>
      </w:pPr>
      <w:rPr>
        <w:rFonts w:ascii="Courier New" w:hAnsi="Courier New" w:cs="Courier New" w:hint="default"/>
      </w:rPr>
    </w:lvl>
    <w:lvl w:ilvl="5" w:tplc="AFF0FF18" w:tentative="1">
      <w:start w:val="1"/>
      <w:numFmt w:val="bullet"/>
      <w:lvlText w:val=""/>
      <w:lvlJc w:val="left"/>
      <w:pPr>
        <w:ind w:left="4320" w:hanging="360"/>
      </w:pPr>
      <w:rPr>
        <w:rFonts w:ascii="Wingdings" w:hAnsi="Wingdings" w:hint="default"/>
      </w:rPr>
    </w:lvl>
    <w:lvl w:ilvl="6" w:tplc="D73CC632" w:tentative="1">
      <w:start w:val="1"/>
      <w:numFmt w:val="bullet"/>
      <w:lvlText w:val=""/>
      <w:lvlJc w:val="left"/>
      <w:pPr>
        <w:ind w:left="5040" w:hanging="360"/>
      </w:pPr>
      <w:rPr>
        <w:rFonts w:ascii="Symbol" w:hAnsi="Symbol" w:hint="default"/>
      </w:rPr>
    </w:lvl>
    <w:lvl w:ilvl="7" w:tplc="E80A51BE" w:tentative="1">
      <w:start w:val="1"/>
      <w:numFmt w:val="bullet"/>
      <w:lvlText w:val="o"/>
      <w:lvlJc w:val="left"/>
      <w:pPr>
        <w:ind w:left="5760" w:hanging="360"/>
      </w:pPr>
      <w:rPr>
        <w:rFonts w:ascii="Courier New" w:hAnsi="Courier New" w:cs="Courier New" w:hint="default"/>
      </w:rPr>
    </w:lvl>
    <w:lvl w:ilvl="8" w:tplc="37A883D4" w:tentative="1">
      <w:start w:val="1"/>
      <w:numFmt w:val="bullet"/>
      <w:lvlText w:val=""/>
      <w:lvlJc w:val="left"/>
      <w:pPr>
        <w:ind w:left="6480" w:hanging="360"/>
      </w:pPr>
      <w:rPr>
        <w:rFonts w:ascii="Wingdings" w:hAnsi="Wingdings" w:hint="default"/>
      </w:rPr>
    </w:lvl>
  </w:abstractNum>
  <w:abstractNum w:abstractNumId="22" w15:restartNumberingAfterBreak="0">
    <w:nsid w:val="251D7B63"/>
    <w:multiLevelType w:val="hybridMultilevel"/>
    <w:tmpl w:val="3D4A9A98"/>
    <w:lvl w:ilvl="0" w:tplc="DAAA630A">
      <w:start w:val="1"/>
      <w:numFmt w:val="decimal"/>
      <w:lvlText w:val="%1."/>
      <w:lvlJc w:val="left"/>
      <w:pPr>
        <w:ind w:left="1080" w:hanging="720"/>
      </w:pPr>
      <w:rPr>
        <w:rFonts w:hint="default"/>
      </w:rPr>
    </w:lvl>
    <w:lvl w:ilvl="1" w:tplc="DAA69E82" w:tentative="1">
      <w:start w:val="1"/>
      <w:numFmt w:val="lowerLetter"/>
      <w:lvlText w:val="%2."/>
      <w:lvlJc w:val="left"/>
      <w:pPr>
        <w:ind w:left="1440" w:hanging="360"/>
      </w:pPr>
    </w:lvl>
    <w:lvl w:ilvl="2" w:tplc="6426A0DA" w:tentative="1">
      <w:start w:val="1"/>
      <w:numFmt w:val="lowerRoman"/>
      <w:lvlText w:val="%3."/>
      <w:lvlJc w:val="right"/>
      <w:pPr>
        <w:ind w:left="2160" w:hanging="180"/>
      </w:pPr>
    </w:lvl>
    <w:lvl w:ilvl="3" w:tplc="57FCF0E0" w:tentative="1">
      <w:start w:val="1"/>
      <w:numFmt w:val="decimal"/>
      <w:lvlText w:val="%4."/>
      <w:lvlJc w:val="left"/>
      <w:pPr>
        <w:ind w:left="2880" w:hanging="360"/>
      </w:pPr>
    </w:lvl>
    <w:lvl w:ilvl="4" w:tplc="4F3E8AFC" w:tentative="1">
      <w:start w:val="1"/>
      <w:numFmt w:val="lowerLetter"/>
      <w:lvlText w:val="%5."/>
      <w:lvlJc w:val="left"/>
      <w:pPr>
        <w:ind w:left="3600" w:hanging="360"/>
      </w:pPr>
    </w:lvl>
    <w:lvl w:ilvl="5" w:tplc="5A4A2EDC" w:tentative="1">
      <w:start w:val="1"/>
      <w:numFmt w:val="lowerRoman"/>
      <w:lvlText w:val="%6."/>
      <w:lvlJc w:val="right"/>
      <w:pPr>
        <w:ind w:left="4320" w:hanging="180"/>
      </w:pPr>
    </w:lvl>
    <w:lvl w:ilvl="6" w:tplc="14626CE0" w:tentative="1">
      <w:start w:val="1"/>
      <w:numFmt w:val="decimal"/>
      <w:lvlText w:val="%7."/>
      <w:lvlJc w:val="left"/>
      <w:pPr>
        <w:ind w:left="5040" w:hanging="360"/>
      </w:pPr>
    </w:lvl>
    <w:lvl w:ilvl="7" w:tplc="553C47FC" w:tentative="1">
      <w:start w:val="1"/>
      <w:numFmt w:val="lowerLetter"/>
      <w:lvlText w:val="%8."/>
      <w:lvlJc w:val="left"/>
      <w:pPr>
        <w:ind w:left="5760" w:hanging="360"/>
      </w:pPr>
    </w:lvl>
    <w:lvl w:ilvl="8" w:tplc="EEA8302A" w:tentative="1">
      <w:start w:val="1"/>
      <w:numFmt w:val="lowerRoman"/>
      <w:lvlText w:val="%9."/>
      <w:lvlJc w:val="right"/>
      <w:pPr>
        <w:ind w:left="6480" w:hanging="180"/>
      </w:pPr>
    </w:lvl>
  </w:abstractNum>
  <w:abstractNum w:abstractNumId="23" w15:restartNumberingAfterBreak="0">
    <w:nsid w:val="275F1867"/>
    <w:multiLevelType w:val="hybridMultilevel"/>
    <w:tmpl w:val="B98CC6F6"/>
    <w:lvl w:ilvl="0" w:tplc="D0FCF2F6">
      <w:start w:val="1"/>
      <w:numFmt w:val="bullet"/>
      <w:lvlText w:val=""/>
      <w:lvlJc w:val="left"/>
      <w:pPr>
        <w:ind w:left="720" w:hanging="360"/>
      </w:pPr>
      <w:rPr>
        <w:rFonts w:ascii="Symbol" w:hAnsi="Symbol" w:hint="default"/>
      </w:rPr>
    </w:lvl>
    <w:lvl w:ilvl="1" w:tplc="5F4EBF5C" w:tentative="1">
      <w:start w:val="1"/>
      <w:numFmt w:val="bullet"/>
      <w:lvlText w:val="o"/>
      <w:lvlJc w:val="left"/>
      <w:pPr>
        <w:ind w:left="1440" w:hanging="360"/>
      </w:pPr>
      <w:rPr>
        <w:rFonts w:ascii="Courier New" w:hAnsi="Courier New" w:cs="Courier New" w:hint="default"/>
      </w:rPr>
    </w:lvl>
    <w:lvl w:ilvl="2" w:tplc="C58C3FAC" w:tentative="1">
      <w:start w:val="1"/>
      <w:numFmt w:val="bullet"/>
      <w:lvlText w:val=""/>
      <w:lvlJc w:val="left"/>
      <w:pPr>
        <w:ind w:left="2160" w:hanging="360"/>
      </w:pPr>
      <w:rPr>
        <w:rFonts w:ascii="Wingdings" w:hAnsi="Wingdings" w:hint="default"/>
      </w:rPr>
    </w:lvl>
    <w:lvl w:ilvl="3" w:tplc="394809FC" w:tentative="1">
      <w:start w:val="1"/>
      <w:numFmt w:val="bullet"/>
      <w:lvlText w:val=""/>
      <w:lvlJc w:val="left"/>
      <w:pPr>
        <w:ind w:left="2880" w:hanging="360"/>
      </w:pPr>
      <w:rPr>
        <w:rFonts w:ascii="Symbol" w:hAnsi="Symbol" w:hint="default"/>
      </w:rPr>
    </w:lvl>
    <w:lvl w:ilvl="4" w:tplc="72C8FA3E" w:tentative="1">
      <w:start w:val="1"/>
      <w:numFmt w:val="bullet"/>
      <w:lvlText w:val="o"/>
      <w:lvlJc w:val="left"/>
      <w:pPr>
        <w:ind w:left="3600" w:hanging="360"/>
      </w:pPr>
      <w:rPr>
        <w:rFonts w:ascii="Courier New" w:hAnsi="Courier New" w:cs="Courier New" w:hint="default"/>
      </w:rPr>
    </w:lvl>
    <w:lvl w:ilvl="5" w:tplc="D73001FA" w:tentative="1">
      <w:start w:val="1"/>
      <w:numFmt w:val="bullet"/>
      <w:lvlText w:val=""/>
      <w:lvlJc w:val="left"/>
      <w:pPr>
        <w:ind w:left="4320" w:hanging="360"/>
      </w:pPr>
      <w:rPr>
        <w:rFonts w:ascii="Wingdings" w:hAnsi="Wingdings" w:hint="default"/>
      </w:rPr>
    </w:lvl>
    <w:lvl w:ilvl="6" w:tplc="3E5478DE" w:tentative="1">
      <w:start w:val="1"/>
      <w:numFmt w:val="bullet"/>
      <w:lvlText w:val=""/>
      <w:lvlJc w:val="left"/>
      <w:pPr>
        <w:ind w:left="5040" w:hanging="360"/>
      </w:pPr>
      <w:rPr>
        <w:rFonts w:ascii="Symbol" w:hAnsi="Symbol" w:hint="default"/>
      </w:rPr>
    </w:lvl>
    <w:lvl w:ilvl="7" w:tplc="4E44E0EC" w:tentative="1">
      <w:start w:val="1"/>
      <w:numFmt w:val="bullet"/>
      <w:lvlText w:val="o"/>
      <w:lvlJc w:val="left"/>
      <w:pPr>
        <w:ind w:left="5760" w:hanging="360"/>
      </w:pPr>
      <w:rPr>
        <w:rFonts w:ascii="Courier New" w:hAnsi="Courier New" w:cs="Courier New" w:hint="default"/>
      </w:rPr>
    </w:lvl>
    <w:lvl w:ilvl="8" w:tplc="523E9E12" w:tentative="1">
      <w:start w:val="1"/>
      <w:numFmt w:val="bullet"/>
      <w:lvlText w:val=""/>
      <w:lvlJc w:val="left"/>
      <w:pPr>
        <w:ind w:left="6480" w:hanging="360"/>
      </w:pPr>
      <w:rPr>
        <w:rFonts w:ascii="Wingdings" w:hAnsi="Wingdings" w:hint="default"/>
      </w:rPr>
    </w:lvl>
  </w:abstractNum>
  <w:abstractNum w:abstractNumId="24" w15:restartNumberingAfterBreak="0">
    <w:nsid w:val="2B7734BA"/>
    <w:multiLevelType w:val="hybridMultilevel"/>
    <w:tmpl w:val="1458C7C8"/>
    <w:lvl w:ilvl="0" w:tplc="AB288D2A">
      <w:start w:val="1"/>
      <w:numFmt w:val="bullet"/>
      <w:lvlText w:val=""/>
      <w:lvlJc w:val="left"/>
      <w:pPr>
        <w:ind w:left="720" w:hanging="360"/>
      </w:pPr>
      <w:rPr>
        <w:rFonts w:ascii="Symbol" w:hAnsi="Symbol" w:hint="default"/>
      </w:rPr>
    </w:lvl>
    <w:lvl w:ilvl="1" w:tplc="F572D6EA" w:tentative="1">
      <w:start w:val="1"/>
      <w:numFmt w:val="bullet"/>
      <w:lvlText w:val="o"/>
      <w:lvlJc w:val="left"/>
      <w:pPr>
        <w:ind w:left="1440" w:hanging="360"/>
      </w:pPr>
      <w:rPr>
        <w:rFonts w:ascii="Courier New" w:hAnsi="Courier New" w:cs="Courier New" w:hint="default"/>
      </w:rPr>
    </w:lvl>
    <w:lvl w:ilvl="2" w:tplc="5F0258F8" w:tentative="1">
      <w:start w:val="1"/>
      <w:numFmt w:val="bullet"/>
      <w:lvlText w:val=""/>
      <w:lvlJc w:val="left"/>
      <w:pPr>
        <w:ind w:left="2160" w:hanging="360"/>
      </w:pPr>
      <w:rPr>
        <w:rFonts w:ascii="Wingdings" w:hAnsi="Wingdings" w:hint="default"/>
      </w:rPr>
    </w:lvl>
    <w:lvl w:ilvl="3" w:tplc="8F064F82" w:tentative="1">
      <w:start w:val="1"/>
      <w:numFmt w:val="bullet"/>
      <w:lvlText w:val=""/>
      <w:lvlJc w:val="left"/>
      <w:pPr>
        <w:ind w:left="2880" w:hanging="360"/>
      </w:pPr>
      <w:rPr>
        <w:rFonts w:ascii="Symbol" w:hAnsi="Symbol" w:hint="default"/>
      </w:rPr>
    </w:lvl>
    <w:lvl w:ilvl="4" w:tplc="C4D244F2" w:tentative="1">
      <w:start w:val="1"/>
      <w:numFmt w:val="bullet"/>
      <w:lvlText w:val="o"/>
      <w:lvlJc w:val="left"/>
      <w:pPr>
        <w:ind w:left="3600" w:hanging="360"/>
      </w:pPr>
      <w:rPr>
        <w:rFonts w:ascii="Courier New" w:hAnsi="Courier New" w:cs="Courier New" w:hint="default"/>
      </w:rPr>
    </w:lvl>
    <w:lvl w:ilvl="5" w:tplc="5492FFFC" w:tentative="1">
      <w:start w:val="1"/>
      <w:numFmt w:val="bullet"/>
      <w:lvlText w:val=""/>
      <w:lvlJc w:val="left"/>
      <w:pPr>
        <w:ind w:left="4320" w:hanging="360"/>
      </w:pPr>
      <w:rPr>
        <w:rFonts w:ascii="Wingdings" w:hAnsi="Wingdings" w:hint="default"/>
      </w:rPr>
    </w:lvl>
    <w:lvl w:ilvl="6" w:tplc="F75AC7EC" w:tentative="1">
      <w:start w:val="1"/>
      <w:numFmt w:val="bullet"/>
      <w:lvlText w:val=""/>
      <w:lvlJc w:val="left"/>
      <w:pPr>
        <w:ind w:left="5040" w:hanging="360"/>
      </w:pPr>
      <w:rPr>
        <w:rFonts w:ascii="Symbol" w:hAnsi="Symbol" w:hint="default"/>
      </w:rPr>
    </w:lvl>
    <w:lvl w:ilvl="7" w:tplc="376CAFFE" w:tentative="1">
      <w:start w:val="1"/>
      <w:numFmt w:val="bullet"/>
      <w:lvlText w:val="o"/>
      <w:lvlJc w:val="left"/>
      <w:pPr>
        <w:ind w:left="5760" w:hanging="360"/>
      </w:pPr>
      <w:rPr>
        <w:rFonts w:ascii="Courier New" w:hAnsi="Courier New" w:cs="Courier New" w:hint="default"/>
      </w:rPr>
    </w:lvl>
    <w:lvl w:ilvl="8" w:tplc="13AE6452" w:tentative="1">
      <w:start w:val="1"/>
      <w:numFmt w:val="bullet"/>
      <w:lvlText w:val=""/>
      <w:lvlJc w:val="left"/>
      <w:pPr>
        <w:ind w:left="6480" w:hanging="360"/>
      </w:pPr>
      <w:rPr>
        <w:rFonts w:ascii="Wingdings" w:hAnsi="Wingdings" w:hint="default"/>
      </w:rPr>
    </w:lvl>
  </w:abstractNum>
  <w:abstractNum w:abstractNumId="25" w15:restartNumberingAfterBreak="0">
    <w:nsid w:val="2C9172E8"/>
    <w:multiLevelType w:val="multilevel"/>
    <w:tmpl w:val="31D07AF2"/>
    <w:styleLink w:val="CurrentList2"/>
    <w:lvl w:ilvl="0">
      <w:start w:val="1"/>
      <w:numFmt w:val="bullet"/>
      <w:lvlText w:val=""/>
      <w:lvlJc w:val="left"/>
      <w:pPr>
        <w:tabs>
          <w:tab w:val="num" w:pos="284"/>
        </w:tabs>
        <w:ind w:left="57"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3023592E"/>
    <w:multiLevelType w:val="hybridMultilevel"/>
    <w:tmpl w:val="F9E0CE70"/>
    <w:lvl w:ilvl="0" w:tplc="A1B87766">
      <w:start w:val="1"/>
      <w:numFmt w:val="bullet"/>
      <w:lvlText w:val=""/>
      <w:lvlJc w:val="left"/>
      <w:pPr>
        <w:ind w:left="720" w:hanging="360"/>
      </w:pPr>
      <w:rPr>
        <w:rFonts w:ascii="Symbol" w:hAnsi="Symbol" w:hint="default"/>
      </w:rPr>
    </w:lvl>
    <w:lvl w:ilvl="1" w:tplc="0212C4C0" w:tentative="1">
      <w:start w:val="1"/>
      <w:numFmt w:val="bullet"/>
      <w:lvlText w:val="o"/>
      <w:lvlJc w:val="left"/>
      <w:pPr>
        <w:ind w:left="1440" w:hanging="360"/>
      </w:pPr>
      <w:rPr>
        <w:rFonts w:ascii="Courier New" w:hAnsi="Courier New" w:cs="Courier New" w:hint="default"/>
      </w:rPr>
    </w:lvl>
    <w:lvl w:ilvl="2" w:tplc="B1020A46" w:tentative="1">
      <w:start w:val="1"/>
      <w:numFmt w:val="bullet"/>
      <w:lvlText w:val=""/>
      <w:lvlJc w:val="left"/>
      <w:pPr>
        <w:ind w:left="2160" w:hanging="360"/>
      </w:pPr>
      <w:rPr>
        <w:rFonts w:ascii="Wingdings" w:hAnsi="Wingdings" w:hint="default"/>
      </w:rPr>
    </w:lvl>
    <w:lvl w:ilvl="3" w:tplc="80BE6FEE" w:tentative="1">
      <w:start w:val="1"/>
      <w:numFmt w:val="bullet"/>
      <w:lvlText w:val=""/>
      <w:lvlJc w:val="left"/>
      <w:pPr>
        <w:ind w:left="2880" w:hanging="360"/>
      </w:pPr>
      <w:rPr>
        <w:rFonts w:ascii="Symbol" w:hAnsi="Symbol" w:hint="default"/>
      </w:rPr>
    </w:lvl>
    <w:lvl w:ilvl="4" w:tplc="8DB24830" w:tentative="1">
      <w:start w:val="1"/>
      <w:numFmt w:val="bullet"/>
      <w:lvlText w:val="o"/>
      <w:lvlJc w:val="left"/>
      <w:pPr>
        <w:ind w:left="3600" w:hanging="360"/>
      </w:pPr>
      <w:rPr>
        <w:rFonts w:ascii="Courier New" w:hAnsi="Courier New" w:cs="Courier New" w:hint="default"/>
      </w:rPr>
    </w:lvl>
    <w:lvl w:ilvl="5" w:tplc="E0829070" w:tentative="1">
      <w:start w:val="1"/>
      <w:numFmt w:val="bullet"/>
      <w:lvlText w:val=""/>
      <w:lvlJc w:val="left"/>
      <w:pPr>
        <w:ind w:left="4320" w:hanging="360"/>
      </w:pPr>
      <w:rPr>
        <w:rFonts w:ascii="Wingdings" w:hAnsi="Wingdings" w:hint="default"/>
      </w:rPr>
    </w:lvl>
    <w:lvl w:ilvl="6" w:tplc="C4C4472A" w:tentative="1">
      <w:start w:val="1"/>
      <w:numFmt w:val="bullet"/>
      <w:lvlText w:val=""/>
      <w:lvlJc w:val="left"/>
      <w:pPr>
        <w:ind w:left="5040" w:hanging="360"/>
      </w:pPr>
      <w:rPr>
        <w:rFonts w:ascii="Symbol" w:hAnsi="Symbol" w:hint="default"/>
      </w:rPr>
    </w:lvl>
    <w:lvl w:ilvl="7" w:tplc="9B162BCA" w:tentative="1">
      <w:start w:val="1"/>
      <w:numFmt w:val="bullet"/>
      <w:lvlText w:val="o"/>
      <w:lvlJc w:val="left"/>
      <w:pPr>
        <w:ind w:left="5760" w:hanging="360"/>
      </w:pPr>
      <w:rPr>
        <w:rFonts w:ascii="Courier New" w:hAnsi="Courier New" w:cs="Courier New" w:hint="default"/>
      </w:rPr>
    </w:lvl>
    <w:lvl w:ilvl="8" w:tplc="64BAA24A" w:tentative="1">
      <w:start w:val="1"/>
      <w:numFmt w:val="bullet"/>
      <w:lvlText w:val=""/>
      <w:lvlJc w:val="left"/>
      <w:pPr>
        <w:ind w:left="6480" w:hanging="360"/>
      </w:pPr>
      <w:rPr>
        <w:rFonts w:ascii="Wingdings" w:hAnsi="Wingdings" w:hint="default"/>
      </w:rPr>
    </w:lvl>
  </w:abstractNum>
  <w:abstractNum w:abstractNumId="27" w15:restartNumberingAfterBreak="0">
    <w:nsid w:val="332C5222"/>
    <w:multiLevelType w:val="hybridMultilevel"/>
    <w:tmpl w:val="65806AF0"/>
    <w:lvl w:ilvl="0" w:tplc="25185698">
      <w:start w:val="1"/>
      <w:numFmt w:val="decimal"/>
      <w:lvlText w:val="%1."/>
      <w:lvlJc w:val="left"/>
      <w:pPr>
        <w:ind w:left="720" w:hanging="360"/>
      </w:pPr>
    </w:lvl>
    <w:lvl w:ilvl="1" w:tplc="8E82915E">
      <w:start w:val="1"/>
      <w:numFmt w:val="lowerLetter"/>
      <w:lvlText w:val="%2."/>
      <w:lvlJc w:val="left"/>
      <w:pPr>
        <w:ind w:left="1440" w:hanging="360"/>
      </w:pPr>
    </w:lvl>
    <w:lvl w:ilvl="2" w:tplc="2CF87E16">
      <w:start w:val="1"/>
      <w:numFmt w:val="lowerRoman"/>
      <w:lvlText w:val="%3."/>
      <w:lvlJc w:val="right"/>
      <w:pPr>
        <w:ind w:left="2160" w:hanging="180"/>
      </w:pPr>
    </w:lvl>
    <w:lvl w:ilvl="3" w:tplc="78EA3718">
      <w:start w:val="1"/>
      <w:numFmt w:val="decimal"/>
      <w:lvlText w:val="%4."/>
      <w:lvlJc w:val="left"/>
      <w:pPr>
        <w:ind w:left="2880" w:hanging="360"/>
      </w:pPr>
    </w:lvl>
    <w:lvl w:ilvl="4" w:tplc="F13C25EC">
      <w:start w:val="1"/>
      <w:numFmt w:val="lowerLetter"/>
      <w:lvlText w:val="%5."/>
      <w:lvlJc w:val="left"/>
      <w:pPr>
        <w:ind w:left="3600" w:hanging="360"/>
      </w:pPr>
    </w:lvl>
    <w:lvl w:ilvl="5" w:tplc="56D6A64C">
      <w:start w:val="1"/>
      <w:numFmt w:val="lowerRoman"/>
      <w:lvlText w:val="%6."/>
      <w:lvlJc w:val="right"/>
      <w:pPr>
        <w:ind w:left="4320" w:hanging="180"/>
      </w:pPr>
    </w:lvl>
    <w:lvl w:ilvl="6" w:tplc="27D6C060">
      <w:start w:val="1"/>
      <w:numFmt w:val="decimal"/>
      <w:lvlText w:val="%7."/>
      <w:lvlJc w:val="left"/>
      <w:pPr>
        <w:ind w:left="5040" w:hanging="360"/>
      </w:pPr>
    </w:lvl>
    <w:lvl w:ilvl="7" w:tplc="D77C4ED2">
      <w:start w:val="1"/>
      <w:numFmt w:val="lowerLetter"/>
      <w:lvlText w:val="%8."/>
      <w:lvlJc w:val="left"/>
      <w:pPr>
        <w:ind w:left="5760" w:hanging="360"/>
      </w:pPr>
    </w:lvl>
    <w:lvl w:ilvl="8" w:tplc="3B521E42">
      <w:start w:val="1"/>
      <w:numFmt w:val="lowerRoman"/>
      <w:lvlText w:val="%9."/>
      <w:lvlJc w:val="right"/>
      <w:pPr>
        <w:ind w:left="6480" w:hanging="180"/>
      </w:pPr>
    </w:lvl>
  </w:abstractNum>
  <w:abstractNum w:abstractNumId="28" w15:restartNumberingAfterBreak="0">
    <w:nsid w:val="35DF5DF9"/>
    <w:multiLevelType w:val="hybridMultilevel"/>
    <w:tmpl w:val="2ACE7B28"/>
    <w:lvl w:ilvl="0" w:tplc="64F22F72">
      <w:start w:val="1"/>
      <w:numFmt w:val="bullet"/>
      <w:lvlText w:val=""/>
      <w:lvlJc w:val="left"/>
      <w:pPr>
        <w:ind w:left="720" w:hanging="360"/>
      </w:pPr>
      <w:rPr>
        <w:rFonts w:ascii="Symbol" w:hAnsi="Symbol" w:hint="default"/>
      </w:rPr>
    </w:lvl>
    <w:lvl w:ilvl="1" w:tplc="AD54DB7E">
      <w:start w:val="1"/>
      <w:numFmt w:val="bullet"/>
      <w:lvlText w:val="o"/>
      <w:lvlJc w:val="left"/>
      <w:pPr>
        <w:ind w:left="1440" w:hanging="360"/>
      </w:pPr>
      <w:rPr>
        <w:rFonts w:ascii="Courier New" w:hAnsi="Courier New" w:cs="Courier New" w:hint="default"/>
      </w:rPr>
    </w:lvl>
    <w:lvl w:ilvl="2" w:tplc="EE9C5C34" w:tentative="1">
      <w:start w:val="1"/>
      <w:numFmt w:val="bullet"/>
      <w:lvlText w:val=""/>
      <w:lvlJc w:val="left"/>
      <w:pPr>
        <w:ind w:left="2160" w:hanging="360"/>
      </w:pPr>
      <w:rPr>
        <w:rFonts w:ascii="Wingdings" w:hAnsi="Wingdings" w:hint="default"/>
      </w:rPr>
    </w:lvl>
    <w:lvl w:ilvl="3" w:tplc="AF2A5BB6" w:tentative="1">
      <w:start w:val="1"/>
      <w:numFmt w:val="bullet"/>
      <w:lvlText w:val=""/>
      <w:lvlJc w:val="left"/>
      <w:pPr>
        <w:ind w:left="2880" w:hanging="360"/>
      </w:pPr>
      <w:rPr>
        <w:rFonts w:ascii="Symbol" w:hAnsi="Symbol" w:hint="default"/>
      </w:rPr>
    </w:lvl>
    <w:lvl w:ilvl="4" w:tplc="F10AD6F2" w:tentative="1">
      <w:start w:val="1"/>
      <w:numFmt w:val="bullet"/>
      <w:lvlText w:val="o"/>
      <w:lvlJc w:val="left"/>
      <w:pPr>
        <w:ind w:left="3600" w:hanging="360"/>
      </w:pPr>
      <w:rPr>
        <w:rFonts w:ascii="Courier New" w:hAnsi="Courier New" w:cs="Courier New" w:hint="default"/>
      </w:rPr>
    </w:lvl>
    <w:lvl w:ilvl="5" w:tplc="B532B3C2" w:tentative="1">
      <w:start w:val="1"/>
      <w:numFmt w:val="bullet"/>
      <w:lvlText w:val=""/>
      <w:lvlJc w:val="left"/>
      <w:pPr>
        <w:ind w:left="4320" w:hanging="360"/>
      </w:pPr>
      <w:rPr>
        <w:rFonts w:ascii="Wingdings" w:hAnsi="Wingdings" w:hint="default"/>
      </w:rPr>
    </w:lvl>
    <w:lvl w:ilvl="6" w:tplc="C91E11A0" w:tentative="1">
      <w:start w:val="1"/>
      <w:numFmt w:val="bullet"/>
      <w:lvlText w:val=""/>
      <w:lvlJc w:val="left"/>
      <w:pPr>
        <w:ind w:left="5040" w:hanging="360"/>
      </w:pPr>
      <w:rPr>
        <w:rFonts w:ascii="Symbol" w:hAnsi="Symbol" w:hint="default"/>
      </w:rPr>
    </w:lvl>
    <w:lvl w:ilvl="7" w:tplc="80526460" w:tentative="1">
      <w:start w:val="1"/>
      <w:numFmt w:val="bullet"/>
      <w:lvlText w:val="o"/>
      <w:lvlJc w:val="left"/>
      <w:pPr>
        <w:ind w:left="5760" w:hanging="360"/>
      </w:pPr>
      <w:rPr>
        <w:rFonts w:ascii="Courier New" w:hAnsi="Courier New" w:cs="Courier New" w:hint="default"/>
      </w:rPr>
    </w:lvl>
    <w:lvl w:ilvl="8" w:tplc="3E04A530" w:tentative="1">
      <w:start w:val="1"/>
      <w:numFmt w:val="bullet"/>
      <w:lvlText w:val=""/>
      <w:lvlJc w:val="left"/>
      <w:pPr>
        <w:ind w:left="6480" w:hanging="360"/>
      </w:pPr>
      <w:rPr>
        <w:rFonts w:ascii="Wingdings" w:hAnsi="Wingdings" w:hint="default"/>
      </w:rPr>
    </w:lvl>
  </w:abstractNum>
  <w:abstractNum w:abstractNumId="29" w15:restartNumberingAfterBreak="0">
    <w:nsid w:val="36830B51"/>
    <w:multiLevelType w:val="hybridMultilevel"/>
    <w:tmpl w:val="BE823158"/>
    <w:lvl w:ilvl="0" w:tplc="FE48BFA8">
      <w:start w:val="1"/>
      <w:numFmt w:val="bullet"/>
      <w:lvlText w:val=""/>
      <w:lvlJc w:val="left"/>
      <w:pPr>
        <w:ind w:left="720" w:hanging="360"/>
      </w:pPr>
      <w:rPr>
        <w:rFonts w:ascii="Symbol" w:hAnsi="Symbol" w:hint="default"/>
      </w:rPr>
    </w:lvl>
    <w:lvl w:ilvl="1" w:tplc="18D040F0" w:tentative="1">
      <w:start w:val="1"/>
      <w:numFmt w:val="bullet"/>
      <w:lvlText w:val="o"/>
      <w:lvlJc w:val="left"/>
      <w:pPr>
        <w:ind w:left="1440" w:hanging="360"/>
      </w:pPr>
      <w:rPr>
        <w:rFonts w:ascii="Courier New" w:hAnsi="Courier New" w:cs="Courier New" w:hint="default"/>
      </w:rPr>
    </w:lvl>
    <w:lvl w:ilvl="2" w:tplc="BB9AA444" w:tentative="1">
      <w:start w:val="1"/>
      <w:numFmt w:val="bullet"/>
      <w:lvlText w:val=""/>
      <w:lvlJc w:val="left"/>
      <w:pPr>
        <w:ind w:left="2160" w:hanging="360"/>
      </w:pPr>
      <w:rPr>
        <w:rFonts w:ascii="Wingdings" w:hAnsi="Wingdings" w:hint="default"/>
      </w:rPr>
    </w:lvl>
    <w:lvl w:ilvl="3" w:tplc="4D2E6648" w:tentative="1">
      <w:start w:val="1"/>
      <w:numFmt w:val="bullet"/>
      <w:lvlText w:val=""/>
      <w:lvlJc w:val="left"/>
      <w:pPr>
        <w:ind w:left="2880" w:hanging="360"/>
      </w:pPr>
      <w:rPr>
        <w:rFonts w:ascii="Symbol" w:hAnsi="Symbol" w:hint="default"/>
      </w:rPr>
    </w:lvl>
    <w:lvl w:ilvl="4" w:tplc="50764C94" w:tentative="1">
      <w:start w:val="1"/>
      <w:numFmt w:val="bullet"/>
      <w:lvlText w:val="o"/>
      <w:lvlJc w:val="left"/>
      <w:pPr>
        <w:ind w:left="3600" w:hanging="360"/>
      </w:pPr>
      <w:rPr>
        <w:rFonts w:ascii="Courier New" w:hAnsi="Courier New" w:cs="Courier New" w:hint="default"/>
      </w:rPr>
    </w:lvl>
    <w:lvl w:ilvl="5" w:tplc="177AE490" w:tentative="1">
      <w:start w:val="1"/>
      <w:numFmt w:val="bullet"/>
      <w:lvlText w:val=""/>
      <w:lvlJc w:val="left"/>
      <w:pPr>
        <w:ind w:left="4320" w:hanging="360"/>
      </w:pPr>
      <w:rPr>
        <w:rFonts w:ascii="Wingdings" w:hAnsi="Wingdings" w:hint="default"/>
      </w:rPr>
    </w:lvl>
    <w:lvl w:ilvl="6" w:tplc="E3CA3822" w:tentative="1">
      <w:start w:val="1"/>
      <w:numFmt w:val="bullet"/>
      <w:lvlText w:val=""/>
      <w:lvlJc w:val="left"/>
      <w:pPr>
        <w:ind w:left="5040" w:hanging="360"/>
      </w:pPr>
      <w:rPr>
        <w:rFonts w:ascii="Symbol" w:hAnsi="Symbol" w:hint="default"/>
      </w:rPr>
    </w:lvl>
    <w:lvl w:ilvl="7" w:tplc="C994CE7C" w:tentative="1">
      <w:start w:val="1"/>
      <w:numFmt w:val="bullet"/>
      <w:lvlText w:val="o"/>
      <w:lvlJc w:val="left"/>
      <w:pPr>
        <w:ind w:left="5760" w:hanging="360"/>
      </w:pPr>
      <w:rPr>
        <w:rFonts w:ascii="Courier New" w:hAnsi="Courier New" w:cs="Courier New" w:hint="default"/>
      </w:rPr>
    </w:lvl>
    <w:lvl w:ilvl="8" w:tplc="145ED35C" w:tentative="1">
      <w:start w:val="1"/>
      <w:numFmt w:val="bullet"/>
      <w:lvlText w:val=""/>
      <w:lvlJc w:val="left"/>
      <w:pPr>
        <w:ind w:left="6480" w:hanging="360"/>
      </w:pPr>
      <w:rPr>
        <w:rFonts w:ascii="Wingdings" w:hAnsi="Wingdings" w:hint="default"/>
      </w:rPr>
    </w:lvl>
  </w:abstractNum>
  <w:abstractNum w:abstractNumId="30" w15:restartNumberingAfterBreak="0">
    <w:nsid w:val="377E1A21"/>
    <w:multiLevelType w:val="hybridMultilevel"/>
    <w:tmpl w:val="529C9BDE"/>
    <w:lvl w:ilvl="0" w:tplc="CF0CB180">
      <w:start w:val="1"/>
      <w:numFmt w:val="lowerLetter"/>
      <w:lvlText w:val="%1."/>
      <w:lvlJc w:val="left"/>
      <w:pPr>
        <w:ind w:left="720" w:hanging="360"/>
      </w:pPr>
    </w:lvl>
    <w:lvl w:ilvl="1" w:tplc="143A5C64" w:tentative="1">
      <w:start w:val="1"/>
      <w:numFmt w:val="lowerLetter"/>
      <w:lvlText w:val="%2."/>
      <w:lvlJc w:val="left"/>
      <w:pPr>
        <w:ind w:left="1440" w:hanging="360"/>
      </w:pPr>
    </w:lvl>
    <w:lvl w:ilvl="2" w:tplc="C7E8BB14" w:tentative="1">
      <w:start w:val="1"/>
      <w:numFmt w:val="lowerRoman"/>
      <w:lvlText w:val="%3."/>
      <w:lvlJc w:val="right"/>
      <w:pPr>
        <w:ind w:left="2160" w:hanging="180"/>
      </w:pPr>
    </w:lvl>
    <w:lvl w:ilvl="3" w:tplc="903AA5CA" w:tentative="1">
      <w:start w:val="1"/>
      <w:numFmt w:val="decimal"/>
      <w:lvlText w:val="%4."/>
      <w:lvlJc w:val="left"/>
      <w:pPr>
        <w:ind w:left="2880" w:hanging="360"/>
      </w:pPr>
    </w:lvl>
    <w:lvl w:ilvl="4" w:tplc="E2162066" w:tentative="1">
      <w:start w:val="1"/>
      <w:numFmt w:val="lowerLetter"/>
      <w:lvlText w:val="%5."/>
      <w:lvlJc w:val="left"/>
      <w:pPr>
        <w:ind w:left="3600" w:hanging="360"/>
      </w:pPr>
    </w:lvl>
    <w:lvl w:ilvl="5" w:tplc="43E898C2" w:tentative="1">
      <w:start w:val="1"/>
      <w:numFmt w:val="lowerRoman"/>
      <w:lvlText w:val="%6."/>
      <w:lvlJc w:val="right"/>
      <w:pPr>
        <w:ind w:left="4320" w:hanging="180"/>
      </w:pPr>
    </w:lvl>
    <w:lvl w:ilvl="6" w:tplc="C78E1168" w:tentative="1">
      <w:start w:val="1"/>
      <w:numFmt w:val="decimal"/>
      <w:lvlText w:val="%7."/>
      <w:lvlJc w:val="left"/>
      <w:pPr>
        <w:ind w:left="5040" w:hanging="360"/>
      </w:pPr>
    </w:lvl>
    <w:lvl w:ilvl="7" w:tplc="4A2A9100" w:tentative="1">
      <w:start w:val="1"/>
      <w:numFmt w:val="lowerLetter"/>
      <w:lvlText w:val="%8."/>
      <w:lvlJc w:val="left"/>
      <w:pPr>
        <w:ind w:left="5760" w:hanging="360"/>
      </w:pPr>
    </w:lvl>
    <w:lvl w:ilvl="8" w:tplc="22D6F194" w:tentative="1">
      <w:start w:val="1"/>
      <w:numFmt w:val="lowerRoman"/>
      <w:lvlText w:val="%9."/>
      <w:lvlJc w:val="right"/>
      <w:pPr>
        <w:ind w:left="6480" w:hanging="180"/>
      </w:pPr>
    </w:lvl>
  </w:abstractNum>
  <w:abstractNum w:abstractNumId="31" w15:restartNumberingAfterBreak="0">
    <w:nsid w:val="378D4E31"/>
    <w:multiLevelType w:val="hybridMultilevel"/>
    <w:tmpl w:val="09E4D2AA"/>
    <w:lvl w:ilvl="0" w:tplc="86AE4F84">
      <w:start w:val="1"/>
      <w:numFmt w:val="decimal"/>
      <w:lvlText w:val="%1"/>
      <w:lvlJc w:val="left"/>
      <w:pPr>
        <w:ind w:left="720" w:hanging="360"/>
      </w:pPr>
      <w:rPr>
        <w:rFonts w:hint="default"/>
      </w:rPr>
    </w:lvl>
    <w:lvl w:ilvl="1" w:tplc="D0DC2A36" w:tentative="1">
      <w:start w:val="1"/>
      <w:numFmt w:val="lowerLetter"/>
      <w:lvlText w:val="%2."/>
      <w:lvlJc w:val="left"/>
      <w:pPr>
        <w:ind w:left="1440" w:hanging="360"/>
      </w:pPr>
    </w:lvl>
    <w:lvl w:ilvl="2" w:tplc="A4FAA4C2" w:tentative="1">
      <w:start w:val="1"/>
      <w:numFmt w:val="lowerRoman"/>
      <w:lvlText w:val="%3."/>
      <w:lvlJc w:val="right"/>
      <w:pPr>
        <w:ind w:left="2160" w:hanging="180"/>
      </w:pPr>
    </w:lvl>
    <w:lvl w:ilvl="3" w:tplc="40FA088E" w:tentative="1">
      <w:start w:val="1"/>
      <w:numFmt w:val="decimal"/>
      <w:lvlText w:val="%4."/>
      <w:lvlJc w:val="left"/>
      <w:pPr>
        <w:ind w:left="2880" w:hanging="360"/>
      </w:pPr>
    </w:lvl>
    <w:lvl w:ilvl="4" w:tplc="8090B6CA" w:tentative="1">
      <w:start w:val="1"/>
      <w:numFmt w:val="lowerLetter"/>
      <w:lvlText w:val="%5."/>
      <w:lvlJc w:val="left"/>
      <w:pPr>
        <w:ind w:left="3600" w:hanging="360"/>
      </w:pPr>
    </w:lvl>
    <w:lvl w:ilvl="5" w:tplc="1638D5CC" w:tentative="1">
      <w:start w:val="1"/>
      <w:numFmt w:val="lowerRoman"/>
      <w:lvlText w:val="%6."/>
      <w:lvlJc w:val="right"/>
      <w:pPr>
        <w:ind w:left="4320" w:hanging="180"/>
      </w:pPr>
    </w:lvl>
    <w:lvl w:ilvl="6" w:tplc="A536A4EA" w:tentative="1">
      <w:start w:val="1"/>
      <w:numFmt w:val="decimal"/>
      <w:lvlText w:val="%7."/>
      <w:lvlJc w:val="left"/>
      <w:pPr>
        <w:ind w:left="5040" w:hanging="360"/>
      </w:pPr>
    </w:lvl>
    <w:lvl w:ilvl="7" w:tplc="1024789C" w:tentative="1">
      <w:start w:val="1"/>
      <w:numFmt w:val="lowerLetter"/>
      <w:lvlText w:val="%8."/>
      <w:lvlJc w:val="left"/>
      <w:pPr>
        <w:ind w:left="5760" w:hanging="360"/>
      </w:pPr>
    </w:lvl>
    <w:lvl w:ilvl="8" w:tplc="9898A81C" w:tentative="1">
      <w:start w:val="1"/>
      <w:numFmt w:val="lowerRoman"/>
      <w:lvlText w:val="%9."/>
      <w:lvlJc w:val="right"/>
      <w:pPr>
        <w:ind w:left="6480" w:hanging="180"/>
      </w:pPr>
    </w:lvl>
  </w:abstractNum>
  <w:abstractNum w:abstractNumId="32" w15:restartNumberingAfterBreak="0">
    <w:nsid w:val="38210B2F"/>
    <w:multiLevelType w:val="multilevel"/>
    <w:tmpl w:val="39FC0BEE"/>
    <w:lvl w:ilvl="0">
      <w:start w:val="1"/>
      <w:numFmt w:val="decimal"/>
      <w:pStyle w:val="Heading2"/>
      <w:lvlText w:val="%1."/>
      <w:lvlJc w:val="left"/>
      <w:pPr>
        <w:ind w:left="1080" w:hanging="72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33" w15:restartNumberingAfterBreak="0">
    <w:nsid w:val="3C63662E"/>
    <w:multiLevelType w:val="hybridMultilevel"/>
    <w:tmpl w:val="5B647254"/>
    <w:lvl w:ilvl="0" w:tplc="D610E13E">
      <w:start w:val="1"/>
      <w:numFmt w:val="bullet"/>
      <w:lvlText w:val=""/>
      <w:lvlJc w:val="left"/>
      <w:pPr>
        <w:ind w:left="720" w:hanging="360"/>
      </w:pPr>
      <w:rPr>
        <w:rFonts w:ascii="Symbol" w:hAnsi="Symbol" w:hint="default"/>
      </w:rPr>
    </w:lvl>
    <w:lvl w:ilvl="1" w:tplc="B552A8D4" w:tentative="1">
      <w:start w:val="1"/>
      <w:numFmt w:val="bullet"/>
      <w:lvlText w:val="o"/>
      <w:lvlJc w:val="left"/>
      <w:pPr>
        <w:ind w:left="1440" w:hanging="360"/>
      </w:pPr>
      <w:rPr>
        <w:rFonts w:ascii="Courier New" w:hAnsi="Courier New" w:cs="Courier New" w:hint="default"/>
      </w:rPr>
    </w:lvl>
    <w:lvl w:ilvl="2" w:tplc="66E619C0" w:tentative="1">
      <w:start w:val="1"/>
      <w:numFmt w:val="bullet"/>
      <w:lvlText w:val=""/>
      <w:lvlJc w:val="left"/>
      <w:pPr>
        <w:ind w:left="2160" w:hanging="360"/>
      </w:pPr>
      <w:rPr>
        <w:rFonts w:ascii="Wingdings" w:hAnsi="Wingdings" w:hint="default"/>
      </w:rPr>
    </w:lvl>
    <w:lvl w:ilvl="3" w:tplc="20E2E358" w:tentative="1">
      <w:start w:val="1"/>
      <w:numFmt w:val="bullet"/>
      <w:lvlText w:val=""/>
      <w:lvlJc w:val="left"/>
      <w:pPr>
        <w:ind w:left="2880" w:hanging="360"/>
      </w:pPr>
      <w:rPr>
        <w:rFonts w:ascii="Symbol" w:hAnsi="Symbol" w:hint="default"/>
      </w:rPr>
    </w:lvl>
    <w:lvl w:ilvl="4" w:tplc="5E54431E" w:tentative="1">
      <w:start w:val="1"/>
      <w:numFmt w:val="bullet"/>
      <w:lvlText w:val="o"/>
      <w:lvlJc w:val="left"/>
      <w:pPr>
        <w:ind w:left="3600" w:hanging="360"/>
      </w:pPr>
      <w:rPr>
        <w:rFonts w:ascii="Courier New" w:hAnsi="Courier New" w:cs="Courier New" w:hint="default"/>
      </w:rPr>
    </w:lvl>
    <w:lvl w:ilvl="5" w:tplc="4C0E3924" w:tentative="1">
      <w:start w:val="1"/>
      <w:numFmt w:val="bullet"/>
      <w:lvlText w:val=""/>
      <w:lvlJc w:val="left"/>
      <w:pPr>
        <w:ind w:left="4320" w:hanging="360"/>
      </w:pPr>
      <w:rPr>
        <w:rFonts w:ascii="Wingdings" w:hAnsi="Wingdings" w:hint="default"/>
      </w:rPr>
    </w:lvl>
    <w:lvl w:ilvl="6" w:tplc="7A440084" w:tentative="1">
      <w:start w:val="1"/>
      <w:numFmt w:val="bullet"/>
      <w:lvlText w:val=""/>
      <w:lvlJc w:val="left"/>
      <w:pPr>
        <w:ind w:left="5040" w:hanging="360"/>
      </w:pPr>
      <w:rPr>
        <w:rFonts w:ascii="Symbol" w:hAnsi="Symbol" w:hint="default"/>
      </w:rPr>
    </w:lvl>
    <w:lvl w:ilvl="7" w:tplc="4600F734" w:tentative="1">
      <w:start w:val="1"/>
      <w:numFmt w:val="bullet"/>
      <w:lvlText w:val="o"/>
      <w:lvlJc w:val="left"/>
      <w:pPr>
        <w:ind w:left="5760" w:hanging="360"/>
      </w:pPr>
      <w:rPr>
        <w:rFonts w:ascii="Courier New" w:hAnsi="Courier New" w:cs="Courier New" w:hint="default"/>
      </w:rPr>
    </w:lvl>
    <w:lvl w:ilvl="8" w:tplc="3CAE6A9E" w:tentative="1">
      <w:start w:val="1"/>
      <w:numFmt w:val="bullet"/>
      <w:lvlText w:val=""/>
      <w:lvlJc w:val="left"/>
      <w:pPr>
        <w:ind w:left="6480" w:hanging="360"/>
      </w:pPr>
      <w:rPr>
        <w:rFonts w:ascii="Wingdings" w:hAnsi="Wingdings" w:hint="default"/>
      </w:rPr>
    </w:lvl>
  </w:abstractNum>
  <w:abstractNum w:abstractNumId="34" w15:restartNumberingAfterBreak="0">
    <w:nsid w:val="416F6ED0"/>
    <w:multiLevelType w:val="hybridMultilevel"/>
    <w:tmpl w:val="723A9F9E"/>
    <w:lvl w:ilvl="0" w:tplc="26F27E4A">
      <w:start w:val="1"/>
      <w:numFmt w:val="bullet"/>
      <w:lvlText w:val=""/>
      <w:lvlJc w:val="left"/>
      <w:pPr>
        <w:ind w:left="720" w:hanging="360"/>
      </w:pPr>
      <w:rPr>
        <w:rFonts w:ascii="Symbol" w:hAnsi="Symbol" w:hint="default"/>
      </w:rPr>
    </w:lvl>
    <w:lvl w:ilvl="1" w:tplc="483463C2">
      <w:start w:val="5"/>
      <w:numFmt w:val="bullet"/>
      <w:lvlText w:val="-"/>
      <w:lvlJc w:val="left"/>
      <w:pPr>
        <w:ind w:left="1440" w:hanging="360"/>
      </w:pPr>
      <w:rPr>
        <w:rFonts w:ascii="Calibri" w:eastAsiaTheme="minorHAnsi" w:hAnsi="Calibri" w:cs="Calibri" w:hint="default"/>
      </w:rPr>
    </w:lvl>
    <w:lvl w:ilvl="2" w:tplc="7DC69038" w:tentative="1">
      <w:start w:val="1"/>
      <w:numFmt w:val="bullet"/>
      <w:lvlText w:val=""/>
      <w:lvlJc w:val="left"/>
      <w:pPr>
        <w:ind w:left="2160" w:hanging="360"/>
      </w:pPr>
      <w:rPr>
        <w:rFonts w:ascii="Wingdings" w:hAnsi="Wingdings" w:hint="default"/>
      </w:rPr>
    </w:lvl>
    <w:lvl w:ilvl="3" w:tplc="43429D38" w:tentative="1">
      <w:start w:val="1"/>
      <w:numFmt w:val="bullet"/>
      <w:lvlText w:val=""/>
      <w:lvlJc w:val="left"/>
      <w:pPr>
        <w:ind w:left="2880" w:hanging="360"/>
      </w:pPr>
      <w:rPr>
        <w:rFonts w:ascii="Symbol" w:hAnsi="Symbol" w:hint="default"/>
      </w:rPr>
    </w:lvl>
    <w:lvl w:ilvl="4" w:tplc="F08CB7A2" w:tentative="1">
      <w:start w:val="1"/>
      <w:numFmt w:val="bullet"/>
      <w:lvlText w:val="o"/>
      <w:lvlJc w:val="left"/>
      <w:pPr>
        <w:ind w:left="3600" w:hanging="360"/>
      </w:pPr>
      <w:rPr>
        <w:rFonts w:ascii="Courier New" w:hAnsi="Courier New" w:cs="Courier New" w:hint="default"/>
      </w:rPr>
    </w:lvl>
    <w:lvl w:ilvl="5" w:tplc="49AEF164" w:tentative="1">
      <w:start w:val="1"/>
      <w:numFmt w:val="bullet"/>
      <w:lvlText w:val=""/>
      <w:lvlJc w:val="left"/>
      <w:pPr>
        <w:ind w:left="4320" w:hanging="360"/>
      </w:pPr>
      <w:rPr>
        <w:rFonts w:ascii="Wingdings" w:hAnsi="Wingdings" w:hint="default"/>
      </w:rPr>
    </w:lvl>
    <w:lvl w:ilvl="6" w:tplc="1A78C7D0" w:tentative="1">
      <w:start w:val="1"/>
      <w:numFmt w:val="bullet"/>
      <w:lvlText w:val=""/>
      <w:lvlJc w:val="left"/>
      <w:pPr>
        <w:ind w:left="5040" w:hanging="360"/>
      </w:pPr>
      <w:rPr>
        <w:rFonts w:ascii="Symbol" w:hAnsi="Symbol" w:hint="default"/>
      </w:rPr>
    </w:lvl>
    <w:lvl w:ilvl="7" w:tplc="21D2F456" w:tentative="1">
      <w:start w:val="1"/>
      <w:numFmt w:val="bullet"/>
      <w:lvlText w:val="o"/>
      <w:lvlJc w:val="left"/>
      <w:pPr>
        <w:ind w:left="5760" w:hanging="360"/>
      </w:pPr>
      <w:rPr>
        <w:rFonts w:ascii="Courier New" w:hAnsi="Courier New" w:cs="Courier New" w:hint="default"/>
      </w:rPr>
    </w:lvl>
    <w:lvl w:ilvl="8" w:tplc="490CC8CE" w:tentative="1">
      <w:start w:val="1"/>
      <w:numFmt w:val="bullet"/>
      <w:lvlText w:val=""/>
      <w:lvlJc w:val="left"/>
      <w:pPr>
        <w:ind w:left="6480" w:hanging="360"/>
      </w:pPr>
      <w:rPr>
        <w:rFonts w:ascii="Wingdings" w:hAnsi="Wingdings" w:hint="default"/>
      </w:rPr>
    </w:lvl>
  </w:abstractNum>
  <w:abstractNum w:abstractNumId="35" w15:restartNumberingAfterBreak="0">
    <w:nsid w:val="47C35398"/>
    <w:multiLevelType w:val="hybridMultilevel"/>
    <w:tmpl w:val="8D9863A6"/>
    <w:lvl w:ilvl="0" w:tplc="67C2EE66">
      <w:start w:val="1"/>
      <w:numFmt w:val="bullet"/>
      <w:lvlText w:val=""/>
      <w:lvlJc w:val="left"/>
      <w:pPr>
        <w:ind w:left="720" w:hanging="360"/>
      </w:pPr>
      <w:rPr>
        <w:rFonts w:ascii="Symbol" w:hAnsi="Symbol" w:hint="default"/>
      </w:rPr>
    </w:lvl>
    <w:lvl w:ilvl="1" w:tplc="3FFE5C0E" w:tentative="1">
      <w:start w:val="1"/>
      <w:numFmt w:val="bullet"/>
      <w:lvlText w:val="o"/>
      <w:lvlJc w:val="left"/>
      <w:pPr>
        <w:ind w:left="1440" w:hanging="360"/>
      </w:pPr>
      <w:rPr>
        <w:rFonts w:ascii="Courier New" w:hAnsi="Courier New" w:cs="Courier New" w:hint="default"/>
      </w:rPr>
    </w:lvl>
    <w:lvl w:ilvl="2" w:tplc="E480B752" w:tentative="1">
      <w:start w:val="1"/>
      <w:numFmt w:val="bullet"/>
      <w:lvlText w:val=""/>
      <w:lvlJc w:val="left"/>
      <w:pPr>
        <w:ind w:left="2160" w:hanging="360"/>
      </w:pPr>
      <w:rPr>
        <w:rFonts w:ascii="Wingdings" w:hAnsi="Wingdings" w:hint="default"/>
      </w:rPr>
    </w:lvl>
    <w:lvl w:ilvl="3" w:tplc="3A1A6AB2" w:tentative="1">
      <w:start w:val="1"/>
      <w:numFmt w:val="bullet"/>
      <w:lvlText w:val=""/>
      <w:lvlJc w:val="left"/>
      <w:pPr>
        <w:ind w:left="2880" w:hanging="360"/>
      </w:pPr>
      <w:rPr>
        <w:rFonts w:ascii="Symbol" w:hAnsi="Symbol" w:hint="default"/>
      </w:rPr>
    </w:lvl>
    <w:lvl w:ilvl="4" w:tplc="AE58E646" w:tentative="1">
      <w:start w:val="1"/>
      <w:numFmt w:val="bullet"/>
      <w:lvlText w:val="o"/>
      <w:lvlJc w:val="left"/>
      <w:pPr>
        <w:ind w:left="3600" w:hanging="360"/>
      </w:pPr>
      <w:rPr>
        <w:rFonts w:ascii="Courier New" w:hAnsi="Courier New" w:cs="Courier New" w:hint="default"/>
      </w:rPr>
    </w:lvl>
    <w:lvl w:ilvl="5" w:tplc="8FC05FFC" w:tentative="1">
      <w:start w:val="1"/>
      <w:numFmt w:val="bullet"/>
      <w:lvlText w:val=""/>
      <w:lvlJc w:val="left"/>
      <w:pPr>
        <w:ind w:left="4320" w:hanging="360"/>
      </w:pPr>
      <w:rPr>
        <w:rFonts w:ascii="Wingdings" w:hAnsi="Wingdings" w:hint="default"/>
      </w:rPr>
    </w:lvl>
    <w:lvl w:ilvl="6" w:tplc="AEBE3956" w:tentative="1">
      <w:start w:val="1"/>
      <w:numFmt w:val="bullet"/>
      <w:lvlText w:val=""/>
      <w:lvlJc w:val="left"/>
      <w:pPr>
        <w:ind w:left="5040" w:hanging="360"/>
      </w:pPr>
      <w:rPr>
        <w:rFonts w:ascii="Symbol" w:hAnsi="Symbol" w:hint="default"/>
      </w:rPr>
    </w:lvl>
    <w:lvl w:ilvl="7" w:tplc="1BF03E8E" w:tentative="1">
      <w:start w:val="1"/>
      <w:numFmt w:val="bullet"/>
      <w:lvlText w:val="o"/>
      <w:lvlJc w:val="left"/>
      <w:pPr>
        <w:ind w:left="5760" w:hanging="360"/>
      </w:pPr>
      <w:rPr>
        <w:rFonts w:ascii="Courier New" w:hAnsi="Courier New" w:cs="Courier New" w:hint="default"/>
      </w:rPr>
    </w:lvl>
    <w:lvl w:ilvl="8" w:tplc="36722918" w:tentative="1">
      <w:start w:val="1"/>
      <w:numFmt w:val="bullet"/>
      <w:lvlText w:val=""/>
      <w:lvlJc w:val="left"/>
      <w:pPr>
        <w:ind w:left="6480" w:hanging="360"/>
      </w:pPr>
      <w:rPr>
        <w:rFonts w:ascii="Wingdings" w:hAnsi="Wingdings" w:hint="default"/>
      </w:rPr>
    </w:lvl>
  </w:abstractNum>
  <w:abstractNum w:abstractNumId="36" w15:restartNumberingAfterBreak="0">
    <w:nsid w:val="4B6E0282"/>
    <w:multiLevelType w:val="hybridMultilevel"/>
    <w:tmpl w:val="CC50D0DE"/>
    <w:lvl w:ilvl="0" w:tplc="22F0BA8C">
      <w:start w:val="1"/>
      <w:numFmt w:val="bullet"/>
      <w:lvlText w:val=""/>
      <w:lvlJc w:val="left"/>
      <w:pPr>
        <w:ind w:left="720" w:hanging="360"/>
      </w:pPr>
      <w:rPr>
        <w:rFonts w:ascii="Symbol" w:hAnsi="Symbol" w:hint="default"/>
      </w:rPr>
    </w:lvl>
    <w:lvl w:ilvl="1" w:tplc="3724E26E" w:tentative="1">
      <w:start w:val="1"/>
      <w:numFmt w:val="bullet"/>
      <w:lvlText w:val="o"/>
      <w:lvlJc w:val="left"/>
      <w:pPr>
        <w:ind w:left="1440" w:hanging="360"/>
      </w:pPr>
      <w:rPr>
        <w:rFonts w:ascii="Courier New" w:hAnsi="Courier New" w:cs="Courier New" w:hint="default"/>
      </w:rPr>
    </w:lvl>
    <w:lvl w:ilvl="2" w:tplc="3ED832DA" w:tentative="1">
      <w:start w:val="1"/>
      <w:numFmt w:val="bullet"/>
      <w:lvlText w:val=""/>
      <w:lvlJc w:val="left"/>
      <w:pPr>
        <w:ind w:left="2160" w:hanging="360"/>
      </w:pPr>
      <w:rPr>
        <w:rFonts w:ascii="Wingdings" w:hAnsi="Wingdings" w:hint="default"/>
      </w:rPr>
    </w:lvl>
    <w:lvl w:ilvl="3" w:tplc="279AC818" w:tentative="1">
      <w:start w:val="1"/>
      <w:numFmt w:val="bullet"/>
      <w:lvlText w:val=""/>
      <w:lvlJc w:val="left"/>
      <w:pPr>
        <w:ind w:left="2880" w:hanging="360"/>
      </w:pPr>
      <w:rPr>
        <w:rFonts w:ascii="Symbol" w:hAnsi="Symbol" w:hint="default"/>
      </w:rPr>
    </w:lvl>
    <w:lvl w:ilvl="4" w:tplc="F0AE02BC" w:tentative="1">
      <w:start w:val="1"/>
      <w:numFmt w:val="bullet"/>
      <w:lvlText w:val="o"/>
      <w:lvlJc w:val="left"/>
      <w:pPr>
        <w:ind w:left="3600" w:hanging="360"/>
      </w:pPr>
      <w:rPr>
        <w:rFonts w:ascii="Courier New" w:hAnsi="Courier New" w:cs="Courier New" w:hint="default"/>
      </w:rPr>
    </w:lvl>
    <w:lvl w:ilvl="5" w:tplc="35101A56" w:tentative="1">
      <w:start w:val="1"/>
      <w:numFmt w:val="bullet"/>
      <w:lvlText w:val=""/>
      <w:lvlJc w:val="left"/>
      <w:pPr>
        <w:ind w:left="4320" w:hanging="360"/>
      </w:pPr>
      <w:rPr>
        <w:rFonts w:ascii="Wingdings" w:hAnsi="Wingdings" w:hint="default"/>
      </w:rPr>
    </w:lvl>
    <w:lvl w:ilvl="6" w:tplc="C5F03FE6" w:tentative="1">
      <w:start w:val="1"/>
      <w:numFmt w:val="bullet"/>
      <w:lvlText w:val=""/>
      <w:lvlJc w:val="left"/>
      <w:pPr>
        <w:ind w:left="5040" w:hanging="360"/>
      </w:pPr>
      <w:rPr>
        <w:rFonts w:ascii="Symbol" w:hAnsi="Symbol" w:hint="default"/>
      </w:rPr>
    </w:lvl>
    <w:lvl w:ilvl="7" w:tplc="A7469A4C" w:tentative="1">
      <w:start w:val="1"/>
      <w:numFmt w:val="bullet"/>
      <w:lvlText w:val="o"/>
      <w:lvlJc w:val="left"/>
      <w:pPr>
        <w:ind w:left="5760" w:hanging="360"/>
      </w:pPr>
      <w:rPr>
        <w:rFonts w:ascii="Courier New" w:hAnsi="Courier New" w:cs="Courier New" w:hint="default"/>
      </w:rPr>
    </w:lvl>
    <w:lvl w:ilvl="8" w:tplc="CFBE65F0" w:tentative="1">
      <w:start w:val="1"/>
      <w:numFmt w:val="bullet"/>
      <w:lvlText w:val=""/>
      <w:lvlJc w:val="left"/>
      <w:pPr>
        <w:ind w:left="6480" w:hanging="360"/>
      </w:pPr>
      <w:rPr>
        <w:rFonts w:ascii="Wingdings" w:hAnsi="Wingdings" w:hint="default"/>
      </w:rPr>
    </w:lvl>
  </w:abstractNum>
  <w:abstractNum w:abstractNumId="37" w15:restartNumberingAfterBreak="0">
    <w:nsid w:val="4BB100CB"/>
    <w:multiLevelType w:val="hybridMultilevel"/>
    <w:tmpl w:val="8A42923A"/>
    <w:lvl w:ilvl="0" w:tplc="0EB6CC20">
      <w:start w:val="2"/>
      <w:numFmt w:val="decimal"/>
      <w:lvlText w:val="%1"/>
      <w:lvlJc w:val="left"/>
      <w:pPr>
        <w:ind w:left="720" w:hanging="360"/>
      </w:pPr>
      <w:rPr>
        <w:rFonts w:hint="default"/>
      </w:rPr>
    </w:lvl>
    <w:lvl w:ilvl="1" w:tplc="8EE687F0" w:tentative="1">
      <w:start w:val="1"/>
      <w:numFmt w:val="lowerLetter"/>
      <w:lvlText w:val="%2."/>
      <w:lvlJc w:val="left"/>
      <w:pPr>
        <w:ind w:left="1440" w:hanging="360"/>
      </w:pPr>
    </w:lvl>
    <w:lvl w:ilvl="2" w:tplc="6F220592" w:tentative="1">
      <w:start w:val="1"/>
      <w:numFmt w:val="lowerRoman"/>
      <w:lvlText w:val="%3."/>
      <w:lvlJc w:val="right"/>
      <w:pPr>
        <w:ind w:left="2160" w:hanging="180"/>
      </w:pPr>
    </w:lvl>
    <w:lvl w:ilvl="3" w:tplc="F19CA1F4" w:tentative="1">
      <w:start w:val="1"/>
      <w:numFmt w:val="decimal"/>
      <w:lvlText w:val="%4."/>
      <w:lvlJc w:val="left"/>
      <w:pPr>
        <w:ind w:left="2880" w:hanging="360"/>
      </w:pPr>
    </w:lvl>
    <w:lvl w:ilvl="4" w:tplc="8654DCCA" w:tentative="1">
      <w:start w:val="1"/>
      <w:numFmt w:val="lowerLetter"/>
      <w:lvlText w:val="%5."/>
      <w:lvlJc w:val="left"/>
      <w:pPr>
        <w:ind w:left="3600" w:hanging="360"/>
      </w:pPr>
    </w:lvl>
    <w:lvl w:ilvl="5" w:tplc="B3EA9406" w:tentative="1">
      <w:start w:val="1"/>
      <w:numFmt w:val="lowerRoman"/>
      <w:lvlText w:val="%6."/>
      <w:lvlJc w:val="right"/>
      <w:pPr>
        <w:ind w:left="4320" w:hanging="180"/>
      </w:pPr>
    </w:lvl>
    <w:lvl w:ilvl="6" w:tplc="107A55D4" w:tentative="1">
      <w:start w:val="1"/>
      <w:numFmt w:val="decimal"/>
      <w:lvlText w:val="%7."/>
      <w:lvlJc w:val="left"/>
      <w:pPr>
        <w:ind w:left="5040" w:hanging="360"/>
      </w:pPr>
    </w:lvl>
    <w:lvl w:ilvl="7" w:tplc="21A07E34" w:tentative="1">
      <w:start w:val="1"/>
      <w:numFmt w:val="lowerLetter"/>
      <w:lvlText w:val="%8."/>
      <w:lvlJc w:val="left"/>
      <w:pPr>
        <w:ind w:left="5760" w:hanging="360"/>
      </w:pPr>
    </w:lvl>
    <w:lvl w:ilvl="8" w:tplc="38FA59DC" w:tentative="1">
      <w:start w:val="1"/>
      <w:numFmt w:val="lowerRoman"/>
      <w:lvlText w:val="%9."/>
      <w:lvlJc w:val="right"/>
      <w:pPr>
        <w:ind w:left="6480" w:hanging="180"/>
      </w:pPr>
    </w:lvl>
  </w:abstractNum>
  <w:abstractNum w:abstractNumId="38" w15:restartNumberingAfterBreak="0">
    <w:nsid w:val="4CDB30A8"/>
    <w:multiLevelType w:val="hybridMultilevel"/>
    <w:tmpl w:val="37EE3458"/>
    <w:lvl w:ilvl="0" w:tplc="7AF44A34">
      <w:start w:val="1"/>
      <w:numFmt w:val="bullet"/>
      <w:pStyle w:val="Tablebullet"/>
      <w:lvlText w:val=""/>
      <w:lvlJc w:val="left"/>
      <w:pPr>
        <w:tabs>
          <w:tab w:val="num" w:pos="397"/>
        </w:tabs>
        <w:ind w:left="113" w:firstLine="0"/>
      </w:pPr>
      <w:rPr>
        <w:rFonts w:ascii="Symbol" w:hAnsi="Symbol" w:hint="default"/>
      </w:rPr>
    </w:lvl>
    <w:lvl w:ilvl="1" w:tplc="09D6B056" w:tentative="1">
      <w:start w:val="1"/>
      <w:numFmt w:val="bullet"/>
      <w:lvlText w:val="o"/>
      <w:lvlJc w:val="left"/>
      <w:pPr>
        <w:ind w:left="1440" w:hanging="360"/>
      </w:pPr>
      <w:rPr>
        <w:rFonts w:ascii="Courier New" w:hAnsi="Courier New" w:cs="Courier New" w:hint="default"/>
      </w:rPr>
    </w:lvl>
    <w:lvl w:ilvl="2" w:tplc="4600E198" w:tentative="1">
      <w:start w:val="1"/>
      <w:numFmt w:val="bullet"/>
      <w:lvlText w:val=""/>
      <w:lvlJc w:val="left"/>
      <w:pPr>
        <w:ind w:left="2160" w:hanging="360"/>
      </w:pPr>
      <w:rPr>
        <w:rFonts w:ascii="Wingdings" w:hAnsi="Wingdings" w:hint="default"/>
      </w:rPr>
    </w:lvl>
    <w:lvl w:ilvl="3" w:tplc="054440D6" w:tentative="1">
      <w:start w:val="1"/>
      <w:numFmt w:val="bullet"/>
      <w:lvlText w:val=""/>
      <w:lvlJc w:val="left"/>
      <w:pPr>
        <w:ind w:left="2880" w:hanging="360"/>
      </w:pPr>
      <w:rPr>
        <w:rFonts w:ascii="Symbol" w:hAnsi="Symbol" w:hint="default"/>
      </w:rPr>
    </w:lvl>
    <w:lvl w:ilvl="4" w:tplc="D952CA36" w:tentative="1">
      <w:start w:val="1"/>
      <w:numFmt w:val="bullet"/>
      <w:lvlText w:val="o"/>
      <w:lvlJc w:val="left"/>
      <w:pPr>
        <w:ind w:left="3600" w:hanging="360"/>
      </w:pPr>
      <w:rPr>
        <w:rFonts w:ascii="Courier New" w:hAnsi="Courier New" w:cs="Courier New" w:hint="default"/>
      </w:rPr>
    </w:lvl>
    <w:lvl w:ilvl="5" w:tplc="122C7E8C" w:tentative="1">
      <w:start w:val="1"/>
      <w:numFmt w:val="bullet"/>
      <w:lvlText w:val=""/>
      <w:lvlJc w:val="left"/>
      <w:pPr>
        <w:ind w:left="4320" w:hanging="360"/>
      </w:pPr>
      <w:rPr>
        <w:rFonts w:ascii="Wingdings" w:hAnsi="Wingdings" w:hint="default"/>
      </w:rPr>
    </w:lvl>
    <w:lvl w:ilvl="6" w:tplc="57360EE6" w:tentative="1">
      <w:start w:val="1"/>
      <w:numFmt w:val="bullet"/>
      <w:lvlText w:val=""/>
      <w:lvlJc w:val="left"/>
      <w:pPr>
        <w:ind w:left="5040" w:hanging="360"/>
      </w:pPr>
      <w:rPr>
        <w:rFonts w:ascii="Symbol" w:hAnsi="Symbol" w:hint="default"/>
      </w:rPr>
    </w:lvl>
    <w:lvl w:ilvl="7" w:tplc="FC8C1E4E" w:tentative="1">
      <w:start w:val="1"/>
      <w:numFmt w:val="bullet"/>
      <w:lvlText w:val="o"/>
      <w:lvlJc w:val="left"/>
      <w:pPr>
        <w:ind w:left="5760" w:hanging="360"/>
      </w:pPr>
      <w:rPr>
        <w:rFonts w:ascii="Courier New" w:hAnsi="Courier New" w:cs="Courier New" w:hint="default"/>
      </w:rPr>
    </w:lvl>
    <w:lvl w:ilvl="8" w:tplc="0412632E" w:tentative="1">
      <w:start w:val="1"/>
      <w:numFmt w:val="bullet"/>
      <w:lvlText w:val=""/>
      <w:lvlJc w:val="left"/>
      <w:pPr>
        <w:ind w:left="6480" w:hanging="360"/>
      </w:pPr>
      <w:rPr>
        <w:rFonts w:ascii="Wingdings" w:hAnsi="Wingdings" w:hint="default"/>
      </w:rPr>
    </w:lvl>
  </w:abstractNum>
  <w:abstractNum w:abstractNumId="39" w15:restartNumberingAfterBreak="0">
    <w:nsid w:val="506C0FE2"/>
    <w:multiLevelType w:val="hybridMultilevel"/>
    <w:tmpl w:val="2A58C5A6"/>
    <w:lvl w:ilvl="0" w:tplc="B18A74B8">
      <w:start w:val="1"/>
      <w:numFmt w:val="decimal"/>
      <w:lvlText w:val="%1."/>
      <w:lvlJc w:val="left"/>
      <w:pPr>
        <w:ind w:left="720" w:hanging="360"/>
      </w:pPr>
      <w:rPr>
        <w:rFonts w:hint="default"/>
        <w:color w:val="6A2875"/>
      </w:rPr>
    </w:lvl>
    <w:lvl w:ilvl="1" w:tplc="1A6AAC8C" w:tentative="1">
      <w:start w:val="1"/>
      <w:numFmt w:val="bullet"/>
      <w:lvlText w:val="o"/>
      <w:lvlJc w:val="left"/>
      <w:pPr>
        <w:ind w:left="1440" w:hanging="360"/>
      </w:pPr>
      <w:rPr>
        <w:rFonts w:ascii="Courier New" w:hAnsi="Courier New" w:cs="Courier New" w:hint="default"/>
      </w:rPr>
    </w:lvl>
    <w:lvl w:ilvl="2" w:tplc="079C4FCC" w:tentative="1">
      <w:start w:val="1"/>
      <w:numFmt w:val="bullet"/>
      <w:lvlText w:val=""/>
      <w:lvlJc w:val="left"/>
      <w:pPr>
        <w:ind w:left="2160" w:hanging="360"/>
      </w:pPr>
      <w:rPr>
        <w:rFonts w:ascii="Wingdings" w:hAnsi="Wingdings" w:hint="default"/>
      </w:rPr>
    </w:lvl>
    <w:lvl w:ilvl="3" w:tplc="D97AABF0" w:tentative="1">
      <w:start w:val="1"/>
      <w:numFmt w:val="bullet"/>
      <w:lvlText w:val=""/>
      <w:lvlJc w:val="left"/>
      <w:pPr>
        <w:ind w:left="2880" w:hanging="360"/>
      </w:pPr>
      <w:rPr>
        <w:rFonts w:ascii="Symbol" w:hAnsi="Symbol" w:hint="default"/>
      </w:rPr>
    </w:lvl>
    <w:lvl w:ilvl="4" w:tplc="9058F3D6" w:tentative="1">
      <w:start w:val="1"/>
      <w:numFmt w:val="bullet"/>
      <w:lvlText w:val="o"/>
      <w:lvlJc w:val="left"/>
      <w:pPr>
        <w:ind w:left="3600" w:hanging="360"/>
      </w:pPr>
      <w:rPr>
        <w:rFonts w:ascii="Courier New" w:hAnsi="Courier New" w:cs="Courier New" w:hint="default"/>
      </w:rPr>
    </w:lvl>
    <w:lvl w:ilvl="5" w:tplc="1B18A68E" w:tentative="1">
      <w:start w:val="1"/>
      <w:numFmt w:val="bullet"/>
      <w:lvlText w:val=""/>
      <w:lvlJc w:val="left"/>
      <w:pPr>
        <w:ind w:left="4320" w:hanging="360"/>
      </w:pPr>
      <w:rPr>
        <w:rFonts w:ascii="Wingdings" w:hAnsi="Wingdings" w:hint="default"/>
      </w:rPr>
    </w:lvl>
    <w:lvl w:ilvl="6" w:tplc="0CCC4972" w:tentative="1">
      <w:start w:val="1"/>
      <w:numFmt w:val="bullet"/>
      <w:lvlText w:val=""/>
      <w:lvlJc w:val="left"/>
      <w:pPr>
        <w:ind w:left="5040" w:hanging="360"/>
      </w:pPr>
      <w:rPr>
        <w:rFonts w:ascii="Symbol" w:hAnsi="Symbol" w:hint="default"/>
      </w:rPr>
    </w:lvl>
    <w:lvl w:ilvl="7" w:tplc="19CC0CD4" w:tentative="1">
      <w:start w:val="1"/>
      <w:numFmt w:val="bullet"/>
      <w:lvlText w:val="o"/>
      <w:lvlJc w:val="left"/>
      <w:pPr>
        <w:ind w:left="5760" w:hanging="360"/>
      </w:pPr>
      <w:rPr>
        <w:rFonts w:ascii="Courier New" w:hAnsi="Courier New" w:cs="Courier New" w:hint="default"/>
      </w:rPr>
    </w:lvl>
    <w:lvl w:ilvl="8" w:tplc="5D4CB1E6" w:tentative="1">
      <w:start w:val="1"/>
      <w:numFmt w:val="bullet"/>
      <w:lvlText w:val=""/>
      <w:lvlJc w:val="left"/>
      <w:pPr>
        <w:ind w:left="6480" w:hanging="360"/>
      </w:pPr>
      <w:rPr>
        <w:rFonts w:ascii="Wingdings" w:hAnsi="Wingdings" w:hint="default"/>
      </w:rPr>
    </w:lvl>
  </w:abstractNum>
  <w:abstractNum w:abstractNumId="40" w15:restartNumberingAfterBreak="0">
    <w:nsid w:val="52426F64"/>
    <w:multiLevelType w:val="hybridMultilevel"/>
    <w:tmpl w:val="DDA0E676"/>
    <w:lvl w:ilvl="0" w:tplc="AB9295A8">
      <w:start w:val="1"/>
      <w:numFmt w:val="decimal"/>
      <w:lvlText w:val="%1."/>
      <w:lvlJc w:val="left"/>
      <w:pPr>
        <w:ind w:left="720" w:hanging="360"/>
      </w:pPr>
      <w:rPr>
        <w:rFonts w:hint="default"/>
      </w:rPr>
    </w:lvl>
    <w:lvl w:ilvl="1" w:tplc="B4B2970A" w:tentative="1">
      <w:start w:val="1"/>
      <w:numFmt w:val="bullet"/>
      <w:lvlText w:val="o"/>
      <w:lvlJc w:val="left"/>
      <w:pPr>
        <w:ind w:left="1440" w:hanging="360"/>
      </w:pPr>
      <w:rPr>
        <w:rFonts w:ascii="Courier New" w:hAnsi="Courier New" w:cs="Courier New" w:hint="default"/>
      </w:rPr>
    </w:lvl>
    <w:lvl w:ilvl="2" w:tplc="DEFE2F8A" w:tentative="1">
      <w:start w:val="1"/>
      <w:numFmt w:val="bullet"/>
      <w:lvlText w:val=""/>
      <w:lvlJc w:val="left"/>
      <w:pPr>
        <w:ind w:left="2160" w:hanging="360"/>
      </w:pPr>
      <w:rPr>
        <w:rFonts w:ascii="Wingdings" w:hAnsi="Wingdings" w:hint="default"/>
      </w:rPr>
    </w:lvl>
    <w:lvl w:ilvl="3" w:tplc="21F4F53A" w:tentative="1">
      <w:start w:val="1"/>
      <w:numFmt w:val="bullet"/>
      <w:lvlText w:val=""/>
      <w:lvlJc w:val="left"/>
      <w:pPr>
        <w:ind w:left="2880" w:hanging="360"/>
      </w:pPr>
      <w:rPr>
        <w:rFonts w:ascii="Symbol" w:hAnsi="Symbol" w:hint="default"/>
      </w:rPr>
    </w:lvl>
    <w:lvl w:ilvl="4" w:tplc="489E60F4" w:tentative="1">
      <w:start w:val="1"/>
      <w:numFmt w:val="bullet"/>
      <w:lvlText w:val="o"/>
      <w:lvlJc w:val="left"/>
      <w:pPr>
        <w:ind w:left="3600" w:hanging="360"/>
      </w:pPr>
      <w:rPr>
        <w:rFonts w:ascii="Courier New" w:hAnsi="Courier New" w:cs="Courier New" w:hint="default"/>
      </w:rPr>
    </w:lvl>
    <w:lvl w:ilvl="5" w:tplc="CF4AF41E" w:tentative="1">
      <w:start w:val="1"/>
      <w:numFmt w:val="bullet"/>
      <w:lvlText w:val=""/>
      <w:lvlJc w:val="left"/>
      <w:pPr>
        <w:ind w:left="4320" w:hanging="360"/>
      </w:pPr>
      <w:rPr>
        <w:rFonts w:ascii="Wingdings" w:hAnsi="Wingdings" w:hint="default"/>
      </w:rPr>
    </w:lvl>
    <w:lvl w:ilvl="6" w:tplc="C8F88896" w:tentative="1">
      <w:start w:val="1"/>
      <w:numFmt w:val="bullet"/>
      <w:lvlText w:val=""/>
      <w:lvlJc w:val="left"/>
      <w:pPr>
        <w:ind w:left="5040" w:hanging="360"/>
      </w:pPr>
      <w:rPr>
        <w:rFonts w:ascii="Symbol" w:hAnsi="Symbol" w:hint="default"/>
      </w:rPr>
    </w:lvl>
    <w:lvl w:ilvl="7" w:tplc="5C827006" w:tentative="1">
      <w:start w:val="1"/>
      <w:numFmt w:val="bullet"/>
      <w:lvlText w:val="o"/>
      <w:lvlJc w:val="left"/>
      <w:pPr>
        <w:ind w:left="5760" w:hanging="360"/>
      </w:pPr>
      <w:rPr>
        <w:rFonts w:ascii="Courier New" w:hAnsi="Courier New" w:cs="Courier New" w:hint="default"/>
      </w:rPr>
    </w:lvl>
    <w:lvl w:ilvl="8" w:tplc="3008FC2C" w:tentative="1">
      <w:start w:val="1"/>
      <w:numFmt w:val="bullet"/>
      <w:lvlText w:val=""/>
      <w:lvlJc w:val="left"/>
      <w:pPr>
        <w:ind w:left="6480" w:hanging="360"/>
      </w:pPr>
      <w:rPr>
        <w:rFonts w:ascii="Wingdings" w:hAnsi="Wingdings" w:hint="default"/>
      </w:rPr>
    </w:lvl>
  </w:abstractNum>
  <w:abstractNum w:abstractNumId="41" w15:restartNumberingAfterBreak="0">
    <w:nsid w:val="555C03A9"/>
    <w:multiLevelType w:val="hybridMultilevel"/>
    <w:tmpl w:val="1304002C"/>
    <w:lvl w:ilvl="0" w:tplc="FE083D38">
      <w:start w:val="1"/>
      <w:numFmt w:val="bullet"/>
      <w:lvlText w:val=""/>
      <w:lvlJc w:val="left"/>
      <w:pPr>
        <w:ind w:left="720" w:hanging="360"/>
      </w:pPr>
      <w:rPr>
        <w:rFonts w:ascii="Symbol" w:hAnsi="Symbol" w:hint="default"/>
      </w:rPr>
    </w:lvl>
    <w:lvl w:ilvl="1" w:tplc="E3CE0FB6" w:tentative="1">
      <w:start w:val="1"/>
      <w:numFmt w:val="bullet"/>
      <w:lvlText w:val="o"/>
      <w:lvlJc w:val="left"/>
      <w:pPr>
        <w:ind w:left="1440" w:hanging="360"/>
      </w:pPr>
      <w:rPr>
        <w:rFonts w:ascii="Courier New" w:hAnsi="Courier New" w:cs="Courier New" w:hint="default"/>
      </w:rPr>
    </w:lvl>
    <w:lvl w:ilvl="2" w:tplc="1B6691C8" w:tentative="1">
      <w:start w:val="1"/>
      <w:numFmt w:val="bullet"/>
      <w:lvlText w:val=""/>
      <w:lvlJc w:val="left"/>
      <w:pPr>
        <w:ind w:left="2160" w:hanging="360"/>
      </w:pPr>
      <w:rPr>
        <w:rFonts w:ascii="Wingdings" w:hAnsi="Wingdings" w:hint="default"/>
      </w:rPr>
    </w:lvl>
    <w:lvl w:ilvl="3" w:tplc="2F3A2BA2" w:tentative="1">
      <w:start w:val="1"/>
      <w:numFmt w:val="bullet"/>
      <w:lvlText w:val=""/>
      <w:lvlJc w:val="left"/>
      <w:pPr>
        <w:ind w:left="2880" w:hanging="360"/>
      </w:pPr>
      <w:rPr>
        <w:rFonts w:ascii="Symbol" w:hAnsi="Symbol" w:hint="default"/>
      </w:rPr>
    </w:lvl>
    <w:lvl w:ilvl="4" w:tplc="2C8A208C" w:tentative="1">
      <w:start w:val="1"/>
      <w:numFmt w:val="bullet"/>
      <w:lvlText w:val="o"/>
      <w:lvlJc w:val="left"/>
      <w:pPr>
        <w:ind w:left="3600" w:hanging="360"/>
      </w:pPr>
      <w:rPr>
        <w:rFonts w:ascii="Courier New" w:hAnsi="Courier New" w:cs="Courier New" w:hint="default"/>
      </w:rPr>
    </w:lvl>
    <w:lvl w:ilvl="5" w:tplc="1452DD22" w:tentative="1">
      <w:start w:val="1"/>
      <w:numFmt w:val="bullet"/>
      <w:lvlText w:val=""/>
      <w:lvlJc w:val="left"/>
      <w:pPr>
        <w:ind w:left="4320" w:hanging="360"/>
      </w:pPr>
      <w:rPr>
        <w:rFonts w:ascii="Wingdings" w:hAnsi="Wingdings" w:hint="default"/>
      </w:rPr>
    </w:lvl>
    <w:lvl w:ilvl="6" w:tplc="F85EB9EC" w:tentative="1">
      <w:start w:val="1"/>
      <w:numFmt w:val="bullet"/>
      <w:lvlText w:val=""/>
      <w:lvlJc w:val="left"/>
      <w:pPr>
        <w:ind w:left="5040" w:hanging="360"/>
      </w:pPr>
      <w:rPr>
        <w:rFonts w:ascii="Symbol" w:hAnsi="Symbol" w:hint="default"/>
      </w:rPr>
    </w:lvl>
    <w:lvl w:ilvl="7" w:tplc="25F8E4A2" w:tentative="1">
      <w:start w:val="1"/>
      <w:numFmt w:val="bullet"/>
      <w:lvlText w:val="o"/>
      <w:lvlJc w:val="left"/>
      <w:pPr>
        <w:ind w:left="5760" w:hanging="360"/>
      </w:pPr>
      <w:rPr>
        <w:rFonts w:ascii="Courier New" w:hAnsi="Courier New" w:cs="Courier New" w:hint="default"/>
      </w:rPr>
    </w:lvl>
    <w:lvl w:ilvl="8" w:tplc="A4365B94" w:tentative="1">
      <w:start w:val="1"/>
      <w:numFmt w:val="bullet"/>
      <w:lvlText w:val=""/>
      <w:lvlJc w:val="left"/>
      <w:pPr>
        <w:ind w:left="6480" w:hanging="360"/>
      </w:pPr>
      <w:rPr>
        <w:rFonts w:ascii="Wingdings" w:hAnsi="Wingdings" w:hint="default"/>
      </w:rPr>
    </w:lvl>
  </w:abstractNum>
  <w:abstractNum w:abstractNumId="42" w15:restartNumberingAfterBreak="0">
    <w:nsid w:val="59A26521"/>
    <w:multiLevelType w:val="hybridMultilevel"/>
    <w:tmpl w:val="C1C06162"/>
    <w:lvl w:ilvl="0" w:tplc="BB00A4EA">
      <w:start w:val="1"/>
      <w:numFmt w:val="decimal"/>
      <w:lvlText w:val="%1."/>
      <w:lvlJc w:val="left"/>
      <w:pPr>
        <w:ind w:left="3600" w:hanging="360"/>
      </w:pPr>
      <w:rPr>
        <w:rFonts w:hint="default"/>
      </w:rPr>
    </w:lvl>
    <w:lvl w:ilvl="1" w:tplc="1AC082C8" w:tentative="1">
      <w:start w:val="1"/>
      <w:numFmt w:val="lowerLetter"/>
      <w:lvlText w:val="%2."/>
      <w:lvlJc w:val="left"/>
      <w:pPr>
        <w:ind w:left="4320" w:hanging="360"/>
      </w:pPr>
    </w:lvl>
    <w:lvl w:ilvl="2" w:tplc="9D3EB8DA" w:tentative="1">
      <w:start w:val="1"/>
      <w:numFmt w:val="lowerRoman"/>
      <w:lvlText w:val="%3."/>
      <w:lvlJc w:val="right"/>
      <w:pPr>
        <w:ind w:left="5040" w:hanging="180"/>
      </w:pPr>
    </w:lvl>
    <w:lvl w:ilvl="3" w:tplc="31448BD2" w:tentative="1">
      <w:start w:val="1"/>
      <w:numFmt w:val="decimal"/>
      <w:lvlText w:val="%4."/>
      <w:lvlJc w:val="left"/>
      <w:pPr>
        <w:ind w:left="5760" w:hanging="360"/>
      </w:pPr>
    </w:lvl>
    <w:lvl w:ilvl="4" w:tplc="8D30EEC0" w:tentative="1">
      <w:start w:val="1"/>
      <w:numFmt w:val="lowerLetter"/>
      <w:lvlText w:val="%5."/>
      <w:lvlJc w:val="left"/>
      <w:pPr>
        <w:ind w:left="6480" w:hanging="360"/>
      </w:pPr>
    </w:lvl>
    <w:lvl w:ilvl="5" w:tplc="E0FE1D2C" w:tentative="1">
      <w:start w:val="1"/>
      <w:numFmt w:val="lowerRoman"/>
      <w:lvlText w:val="%6."/>
      <w:lvlJc w:val="right"/>
      <w:pPr>
        <w:ind w:left="7200" w:hanging="180"/>
      </w:pPr>
    </w:lvl>
    <w:lvl w:ilvl="6" w:tplc="782CD042" w:tentative="1">
      <w:start w:val="1"/>
      <w:numFmt w:val="decimal"/>
      <w:lvlText w:val="%7."/>
      <w:lvlJc w:val="left"/>
      <w:pPr>
        <w:ind w:left="7920" w:hanging="360"/>
      </w:pPr>
    </w:lvl>
    <w:lvl w:ilvl="7" w:tplc="0118527C" w:tentative="1">
      <w:start w:val="1"/>
      <w:numFmt w:val="lowerLetter"/>
      <w:lvlText w:val="%8."/>
      <w:lvlJc w:val="left"/>
      <w:pPr>
        <w:ind w:left="8640" w:hanging="360"/>
      </w:pPr>
    </w:lvl>
    <w:lvl w:ilvl="8" w:tplc="D6E80988" w:tentative="1">
      <w:start w:val="1"/>
      <w:numFmt w:val="lowerRoman"/>
      <w:lvlText w:val="%9."/>
      <w:lvlJc w:val="right"/>
      <w:pPr>
        <w:ind w:left="9360" w:hanging="180"/>
      </w:pPr>
    </w:lvl>
  </w:abstractNum>
  <w:abstractNum w:abstractNumId="43" w15:restartNumberingAfterBreak="0">
    <w:nsid w:val="677C3AD6"/>
    <w:multiLevelType w:val="hybridMultilevel"/>
    <w:tmpl w:val="D5B4E87C"/>
    <w:lvl w:ilvl="0" w:tplc="11543820">
      <w:start w:val="1"/>
      <w:numFmt w:val="bullet"/>
      <w:lvlText w:val=""/>
      <w:lvlJc w:val="left"/>
      <w:pPr>
        <w:ind w:left="720" w:hanging="360"/>
      </w:pPr>
      <w:rPr>
        <w:rFonts w:ascii="Symbol" w:hAnsi="Symbol" w:hint="default"/>
      </w:rPr>
    </w:lvl>
    <w:lvl w:ilvl="1" w:tplc="990E274A" w:tentative="1">
      <w:start w:val="1"/>
      <w:numFmt w:val="bullet"/>
      <w:lvlText w:val="o"/>
      <w:lvlJc w:val="left"/>
      <w:pPr>
        <w:ind w:left="1440" w:hanging="360"/>
      </w:pPr>
      <w:rPr>
        <w:rFonts w:ascii="Courier New" w:hAnsi="Courier New" w:cs="Courier New" w:hint="default"/>
      </w:rPr>
    </w:lvl>
    <w:lvl w:ilvl="2" w:tplc="AC8E44FA" w:tentative="1">
      <w:start w:val="1"/>
      <w:numFmt w:val="bullet"/>
      <w:lvlText w:val=""/>
      <w:lvlJc w:val="left"/>
      <w:pPr>
        <w:ind w:left="2160" w:hanging="360"/>
      </w:pPr>
      <w:rPr>
        <w:rFonts w:ascii="Wingdings" w:hAnsi="Wingdings" w:hint="default"/>
      </w:rPr>
    </w:lvl>
    <w:lvl w:ilvl="3" w:tplc="A98AB780" w:tentative="1">
      <w:start w:val="1"/>
      <w:numFmt w:val="bullet"/>
      <w:lvlText w:val=""/>
      <w:lvlJc w:val="left"/>
      <w:pPr>
        <w:ind w:left="2880" w:hanging="360"/>
      </w:pPr>
      <w:rPr>
        <w:rFonts w:ascii="Symbol" w:hAnsi="Symbol" w:hint="default"/>
      </w:rPr>
    </w:lvl>
    <w:lvl w:ilvl="4" w:tplc="2CC4CEFC" w:tentative="1">
      <w:start w:val="1"/>
      <w:numFmt w:val="bullet"/>
      <w:lvlText w:val="o"/>
      <w:lvlJc w:val="left"/>
      <w:pPr>
        <w:ind w:left="3600" w:hanging="360"/>
      </w:pPr>
      <w:rPr>
        <w:rFonts w:ascii="Courier New" w:hAnsi="Courier New" w:cs="Courier New" w:hint="default"/>
      </w:rPr>
    </w:lvl>
    <w:lvl w:ilvl="5" w:tplc="34E0F678" w:tentative="1">
      <w:start w:val="1"/>
      <w:numFmt w:val="bullet"/>
      <w:lvlText w:val=""/>
      <w:lvlJc w:val="left"/>
      <w:pPr>
        <w:ind w:left="4320" w:hanging="360"/>
      </w:pPr>
      <w:rPr>
        <w:rFonts w:ascii="Wingdings" w:hAnsi="Wingdings" w:hint="default"/>
      </w:rPr>
    </w:lvl>
    <w:lvl w:ilvl="6" w:tplc="12746C72" w:tentative="1">
      <w:start w:val="1"/>
      <w:numFmt w:val="bullet"/>
      <w:lvlText w:val=""/>
      <w:lvlJc w:val="left"/>
      <w:pPr>
        <w:ind w:left="5040" w:hanging="360"/>
      </w:pPr>
      <w:rPr>
        <w:rFonts w:ascii="Symbol" w:hAnsi="Symbol" w:hint="default"/>
      </w:rPr>
    </w:lvl>
    <w:lvl w:ilvl="7" w:tplc="E45A0EA6" w:tentative="1">
      <w:start w:val="1"/>
      <w:numFmt w:val="bullet"/>
      <w:lvlText w:val="o"/>
      <w:lvlJc w:val="left"/>
      <w:pPr>
        <w:ind w:left="5760" w:hanging="360"/>
      </w:pPr>
      <w:rPr>
        <w:rFonts w:ascii="Courier New" w:hAnsi="Courier New" w:cs="Courier New" w:hint="default"/>
      </w:rPr>
    </w:lvl>
    <w:lvl w:ilvl="8" w:tplc="73B450C2" w:tentative="1">
      <w:start w:val="1"/>
      <w:numFmt w:val="bullet"/>
      <w:lvlText w:val=""/>
      <w:lvlJc w:val="left"/>
      <w:pPr>
        <w:ind w:left="6480" w:hanging="360"/>
      </w:pPr>
      <w:rPr>
        <w:rFonts w:ascii="Wingdings" w:hAnsi="Wingdings" w:hint="default"/>
      </w:rPr>
    </w:lvl>
  </w:abstractNum>
  <w:abstractNum w:abstractNumId="44" w15:restartNumberingAfterBreak="0">
    <w:nsid w:val="68694558"/>
    <w:multiLevelType w:val="hybridMultilevel"/>
    <w:tmpl w:val="26F631D0"/>
    <w:lvl w:ilvl="0" w:tplc="2BA26CC6">
      <w:start w:val="5"/>
      <w:numFmt w:val="bullet"/>
      <w:lvlText w:val="-"/>
      <w:lvlJc w:val="left"/>
      <w:pPr>
        <w:ind w:left="720" w:hanging="360"/>
      </w:pPr>
      <w:rPr>
        <w:rFonts w:ascii="Calibri" w:eastAsiaTheme="minorHAnsi" w:hAnsi="Calibri" w:cs="Calibri" w:hint="default"/>
      </w:rPr>
    </w:lvl>
    <w:lvl w:ilvl="1" w:tplc="838E50B6" w:tentative="1">
      <w:start w:val="1"/>
      <w:numFmt w:val="bullet"/>
      <w:lvlText w:val="o"/>
      <w:lvlJc w:val="left"/>
      <w:pPr>
        <w:ind w:left="1440" w:hanging="360"/>
      </w:pPr>
      <w:rPr>
        <w:rFonts w:ascii="Courier New" w:hAnsi="Courier New" w:cs="Courier New" w:hint="default"/>
      </w:rPr>
    </w:lvl>
    <w:lvl w:ilvl="2" w:tplc="D55A9BA0" w:tentative="1">
      <w:start w:val="1"/>
      <w:numFmt w:val="bullet"/>
      <w:lvlText w:val=""/>
      <w:lvlJc w:val="left"/>
      <w:pPr>
        <w:ind w:left="2160" w:hanging="360"/>
      </w:pPr>
      <w:rPr>
        <w:rFonts w:ascii="Wingdings" w:hAnsi="Wingdings" w:hint="default"/>
      </w:rPr>
    </w:lvl>
    <w:lvl w:ilvl="3" w:tplc="E046921E" w:tentative="1">
      <w:start w:val="1"/>
      <w:numFmt w:val="bullet"/>
      <w:lvlText w:val=""/>
      <w:lvlJc w:val="left"/>
      <w:pPr>
        <w:ind w:left="2880" w:hanging="360"/>
      </w:pPr>
      <w:rPr>
        <w:rFonts w:ascii="Symbol" w:hAnsi="Symbol" w:hint="default"/>
      </w:rPr>
    </w:lvl>
    <w:lvl w:ilvl="4" w:tplc="07FCC198" w:tentative="1">
      <w:start w:val="1"/>
      <w:numFmt w:val="bullet"/>
      <w:lvlText w:val="o"/>
      <w:lvlJc w:val="left"/>
      <w:pPr>
        <w:ind w:left="3600" w:hanging="360"/>
      </w:pPr>
      <w:rPr>
        <w:rFonts w:ascii="Courier New" w:hAnsi="Courier New" w:cs="Courier New" w:hint="default"/>
      </w:rPr>
    </w:lvl>
    <w:lvl w:ilvl="5" w:tplc="668A418A" w:tentative="1">
      <w:start w:val="1"/>
      <w:numFmt w:val="bullet"/>
      <w:lvlText w:val=""/>
      <w:lvlJc w:val="left"/>
      <w:pPr>
        <w:ind w:left="4320" w:hanging="360"/>
      </w:pPr>
      <w:rPr>
        <w:rFonts w:ascii="Wingdings" w:hAnsi="Wingdings" w:hint="default"/>
      </w:rPr>
    </w:lvl>
    <w:lvl w:ilvl="6" w:tplc="BC3006A2" w:tentative="1">
      <w:start w:val="1"/>
      <w:numFmt w:val="bullet"/>
      <w:lvlText w:val=""/>
      <w:lvlJc w:val="left"/>
      <w:pPr>
        <w:ind w:left="5040" w:hanging="360"/>
      </w:pPr>
      <w:rPr>
        <w:rFonts w:ascii="Symbol" w:hAnsi="Symbol" w:hint="default"/>
      </w:rPr>
    </w:lvl>
    <w:lvl w:ilvl="7" w:tplc="EEAE348A" w:tentative="1">
      <w:start w:val="1"/>
      <w:numFmt w:val="bullet"/>
      <w:lvlText w:val="o"/>
      <w:lvlJc w:val="left"/>
      <w:pPr>
        <w:ind w:left="5760" w:hanging="360"/>
      </w:pPr>
      <w:rPr>
        <w:rFonts w:ascii="Courier New" w:hAnsi="Courier New" w:cs="Courier New" w:hint="default"/>
      </w:rPr>
    </w:lvl>
    <w:lvl w:ilvl="8" w:tplc="F4248E3C" w:tentative="1">
      <w:start w:val="1"/>
      <w:numFmt w:val="bullet"/>
      <w:lvlText w:val=""/>
      <w:lvlJc w:val="left"/>
      <w:pPr>
        <w:ind w:left="6480" w:hanging="360"/>
      </w:pPr>
      <w:rPr>
        <w:rFonts w:ascii="Wingdings" w:hAnsi="Wingdings" w:hint="default"/>
      </w:rPr>
    </w:lvl>
  </w:abstractNum>
  <w:abstractNum w:abstractNumId="45" w15:restartNumberingAfterBreak="0">
    <w:nsid w:val="69023034"/>
    <w:multiLevelType w:val="hybridMultilevel"/>
    <w:tmpl w:val="AAA2AFD2"/>
    <w:lvl w:ilvl="0" w:tplc="78F851F2">
      <w:start w:val="1"/>
      <w:numFmt w:val="bullet"/>
      <w:lvlText w:val=""/>
      <w:lvlJc w:val="left"/>
      <w:pPr>
        <w:ind w:left="720" w:hanging="360"/>
      </w:pPr>
      <w:rPr>
        <w:rFonts w:ascii="Symbol" w:hAnsi="Symbol" w:hint="default"/>
      </w:rPr>
    </w:lvl>
    <w:lvl w:ilvl="1" w:tplc="2E2CC95A" w:tentative="1">
      <w:start w:val="1"/>
      <w:numFmt w:val="bullet"/>
      <w:lvlText w:val="o"/>
      <w:lvlJc w:val="left"/>
      <w:pPr>
        <w:ind w:left="1440" w:hanging="360"/>
      </w:pPr>
      <w:rPr>
        <w:rFonts w:ascii="Courier New" w:hAnsi="Courier New" w:cs="Courier New" w:hint="default"/>
      </w:rPr>
    </w:lvl>
    <w:lvl w:ilvl="2" w:tplc="FFDADFC4" w:tentative="1">
      <w:start w:val="1"/>
      <w:numFmt w:val="bullet"/>
      <w:lvlText w:val=""/>
      <w:lvlJc w:val="left"/>
      <w:pPr>
        <w:ind w:left="2160" w:hanging="360"/>
      </w:pPr>
      <w:rPr>
        <w:rFonts w:ascii="Wingdings" w:hAnsi="Wingdings" w:hint="default"/>
      </w:rPr>
    </w:lvl>
    <w:lvl w:ilvl="3" w:tplc="1AC088C4" w:tentative="1">
      <w:start w:val="1"/>
      <w:numFmt w:val="bullet"/>
      <w:lvlText w:val=""/>
      <w:lvlJc w:val="left"/>
      <w:pPr>
        <w:ind w:left="2880" w:hanging="360"/>
      </w:pPr>
      <w:rPr>
        <w:rFonts w:ascii="Symbol" w:hAnsi="Symbol" w:hint="default"/>
      </w:rPr>
    </w:lvl>
    <w:lvl w:ilvl="4" w:tplc="28907F5A" w:tentative="1">
      <w:start w:val="1"/>
      <w:numFmt w:val="bullet"/>
      <w:lvlText w:val="o"/>
      <w:lvlJc w:val="left"/>
      <w:pPr>
        <w:ind w:left="3600" w:hanging="360"/>
      </w:pPr>
      <w:rPr>
        <w:rFonts w:ascii="Courier New" w:hAnsi="Courier New" w:cs="Courier New" w:hint="default"/>
      </w:rPr>
    </w:lvl>
    <w:lvl w:ilvl="5" w:tplc="407EA778" w:tentative="1">
      <w:start w:val="1"/>
      <w:numFmt w:val="bullet"/>
      <w:lvlText w:val=""/>
      <w:lvlJc w:val="left"/>
      <w:pPr>
        <w:ind w:left="4320" w:hanging="360"/>
      </w:pPr>
      <w:rPr>
        <w:rFonts w:ascii="Wingdings" w:hAnsi="Wingdings" w:hint="default"/>
      </w:rPr>
    </w:lvl>
    <w:lvl w:ilvl="6" w:tplc="3ED6F180" w:tentative="1">
      <w:start w:val="1"/>
      <w:numFmt w:val="bullet"/>
      <w:lvlText w:val=""/>
      <w:lvlJc w:val="left"/>
      <w:pPr>
        <w:ind w:left="5040" w:hanging="360"/>
      </w:pPr>
      <w:rPr>
        <w:rFonts w:ascii="Symbol" w:hAnsi="Symbol" w:hint="default"/>
      </w:rPr>
    </w:lvl>
    <w:lvl w:ilvl="7" w:tplc="3CFAB082" w:tentative="1">
      <w:start w:val="1"/>
      <w:numFmt w:val="bullet"/>
      <w:lvlText w:val="o"/>
      <w:lvlJc w:val="left"/>
      <w:pPr>
        <w:ind w:left="5760" w:hanging="360"/>
      </w:pPr>
      <w:rPr>
        <w:rFonts w:ascii="Courier New" w:hAnsi="Courier New" w:cs="Courier New" w:hint="default"/>
      </w:rPr>
    </w:lvl>
    <w:lvl w:ilvl="8" w:tplc="E158A6B6" w:tentative="1">
      <w:start w:val="1"/>
      <w:numFmt w:val="bullet"/>
      <w:lvlText w:val=""/>
      <w:lvlJc w:val="left"/>
      <w:pPr>
        <w:ind w:left="6480" w:hanging="360"/>
      </w:pPr>
      <w:rPr>
        <w:rFonts w:ascii="Wingdings" w:hAnsi="Wingdings" w:hint="default"/>
      </w:rPr>
    </w:lvl>
  </w:abstractNum>
  <w:abstractNum w:abstractNumId="46" w15:restartNumberingAfterBreak="0">
    <w:nsid w:val="71C15072"/>
    <w:multiLevelType w:val="hybridMultilevel"/>
    <w:tmpl w:val="F5BE1D7E"/>
    <w:lvl w:ilvl="0" w:tplc="B962604A">
      <w:start w:val="1"/>
      <w:numFmt w:val="bullet"/>
      <w:lvlText w:val=""/>
      <w:lvlJc w:val="left"/>
      <w:pPr>
        <w:ind w:left="720" w:hanging="360"/>
      </w:pPr>
      <w:rPr>
        <w:rFonts w:ascii="Symbol" w:hAnsi="Symbol" w:hint="default"/>
      </w:rPr>
    </w:lvl>
    <w:lvl w:ilvl="1" w:tplc="7FECE18C" w:tentative="1">
      <w:start w:val="1"/>
      <w:numFmt w:val="bullet"/>
      <w:lvlText w:val="o"/>
      <w:lvlJc w:val="left"/>
      <w:pPr>
        <w:ind w:left="1440" w:hanging="360"/>
      </w:pPr>
      <w:rPr>
        <w:rFonts w:ascii="Courier New" w:hAnsi="Courier New" w:cs="Courier New" w:hint="default"/>
      </w:rPr>
    </w:lvl>
    <w:lvl w:ilvl="2" w:tplc="565803D6" w:tentative="1">
      <w:start w:val="1"/>
      <w:numFmt w:val="bullet"/>
      <w:lvlText w:val=""/>
      <w:lvlJc w:val="left"/>
      <w:pPr>
        <w:ind w:left="2160" w:hanging="360"/>
      </w:pPr>
      <w:rPr>
        <w:rFonts w:ascii="Wingdings" w:hAnsi="Wingdings" w:hint="default"/>
      </w:rPr>
    </w:lvl>
    <w:lvl w:ilvl="3" w:tplc="638095B6" w:tentative="1">
      <w:start w:val="1"/>
      <w:numFmt w:val="bullet"/>
      <w:lvlText w:val=""/>
      <w:lvlJc w:val="left"/>
      <w:pPr>
        <w:ind w:left="2880" w:hanging="360"/>
      </w:pPr>
      <w:rPr>
        <w:rFonts w:ascii="Symbol" w:hAnsi="Symbol" w:hint="default"/>
      </w:rPr>
    </w:lvl>
    <w:lvl w:ilvl="4" w:tplc="D5C81440" w:tentative="1">
      <w:start w:val="1"/>
      <w:numFmt w:val="bullet"/>
      <w:lvlText w:val="o"/>
      <w:lvlJc w:val="left"/>
      <w:pPr>
        <w:ind w:left="3600" w:hanging="360"/>
      </w:pPr>
      <w:rPr>
        <w:rFonts w:ascii="Courier New" w:hAnsi="Courier New" w:cs="Courier New" w:hint="default"/>
      </w:rPr>
    </w:lvl>
    <w:lvl w:ilvl="5" w:tplc="58680F7A" w:tentative="1">
      <w:start w:val="1"/>
      <w:numFmt w:val="bullet"/>
      <w:lvlText w:val=""/>
      <w:lvlJc w:val="left"/>
      <w:pPr>
        <w:ind w:left="4320" w:hanging="360"/>
      </w:pPr>
      <w:rPr>
        <w:rFonts w:ascii="Wingdings" w:hAnsi="Wingdings" w:hint="default"/>
      </w:rPr>
    </w:lvl>
    <w:lvl w:ilvl="6" w:tplc="3CFAB6DE" w:tentative="1">
      <w:start w:val="1"/>
      <w:numFmt w:val="bullet"/>
      <w:lvlText w:val=""/>
      <w:lvlJc w:val="left"/>
      <w:pPr>
        <w:ind w:left="5040" w:hanging="360"/>
      </w:pPr>
      <w:rPr>
        <w:rFonts w:ascii="Symbol" w:hAnsi="Symbol" w:hint="default"/>
      </w:rPr>
    </w:lvl>
    <w:lvl w:ilvl="7" w:tplc="DB62C6F0" w:tentative="1">
      <w:start w:val="1"/>
      <w:numFmt w:val="bullet"/>
      <w:lvlText w:val="o"/>
      <w:lvlJc w:val="left"/>
      <w:pPr>
        <w:ind w:left="5760" w:hanging="360"/>
      </w:pPr>
      <w:rPr>
        <w:rFonts w:ascii="Courier New" w:hAnsi="Courier New" w:cs="Courier New" w:hint="default"/>
      </w:rPr>
    </w:lvl>
    <w:lvl w:ilvl="8" w:tplc="7B18B7DA" w:tentative="1">
      <w:start w:val="1"/>
      <w:numFmt w:val="bullet"/>
      <w:lvlText w:val=""/>
      <w:lvlJc w:val="left"/>
      <w:pPr>
        <w:ind w:left="6480" w:hanging="360"/>
      </w:pPr>
      <w:rPr>
        <w:rFonts w:ascii="Wingdings" w:hAnsi="Wingdings" w:hint="default"/>
      </w:rPr>
    </w:lvl>
  </w:abstractNum>
  <w:abstractNum w:abstractNumId="47" w15:restartNumberingAfterBreak="0">
    <w:nsid w:val="72BF60B1"/>
    <w:multiLevelType w:val="hybridMultilevel"/>
    <w:tmpl w:val="2D8CA7C4"/>
    <w:lvl w:ilvl="0" w:tplc="759C54DE">
      <w:start w:val="1"/>
      <w:numFmt w:val="bullet"/>
      <w:lvlText w:val=""/>
      <w:lvlJc w:val="left"/>
      <w:pPr>
        <w:ind w:left="720" w:hanging="360"/>
      </w:pPr>
      <w:rPr>
        <w:rFonts w:ascii="Symbol" w:hAnsi="Symbol" w:hint="default"/>
      </w:rPr>
    </w:lvl>
    <w:lvl w:ilvl="1" w:tplc="29FAA3B8" w:tentative="1">
      <w:start w:val="1"/>
      <w:numFmt w:val="lowerLetter"/>
      <w:lvlText w:val="%2."/>
      <w:lvlJc w:val="left"/>
      <w:pPr>
        <w:ind w:left="1440" w:hanging="360"/>
      </w:pPr>
    </w:lvl>
    <w:lvl w:ilvl="2" w:tplc="622A7842" w:tentative="1">
      <w:start w:val="1"/>
      <w:numFmt w:val="lowerRoman"/>
      <w:lvlText w:val="%3."/>
      <w:lvlJc w:val="right"/>
      <w:pPr>
        <w:ind w:left="2160" w:hanging="180"/>
      </w:pPr>
    </w:lvl>
    <w:lvl w:ilvl="3" w:tplc="03646426" w:tentative="1">
      <w:start w:val="1"/>
      <w:numFmt w:val="decimal"/>
      <w:lvlText w:val="%4."/>
      <w:lvlJc w:val="left"/>
      <w:pPr>
        <w:ind w:left="2880" w:hanging="360"/>
      </w:pPr>
    </w:lvl>
    <w:lvl w:ilvl="4" w:tplc="A3A80D34" w:tentative="1">
      <w:start w:val="1"/>
      <w:numFmt w:val="lowerLetter"/>
      <w:lvlText w:val="%5."/>
      <w:lvlJc w:val="left"/>
      <w:pPr>
        <w:ind w:left="3600" w:hanging="360"/>
      </w:pPr>
    </w:lvl>
    <w:lvl w:ilvl="5" w:tplc="C5365F3E" w:tentative="1">
      <w:start w:val="1"/>
      <w:numFmt w:val="lowerRoman"/>
      <w:lvlText w:val="%6."/>
      <w:lvlJc w:val="right"/>
      <w:pPr>
        <w:ind w:left="4320" w:hanging="180"/>
      </w:pPr>
    </w:lvl>
    <w:lvl w:ilvl="6" w:tplc="68AE707C" w:tentative="1">
      <w:start w:val="1"/>
      <w:numFmt w:val="decimal"/>
      <w:lvlText w:val="%7."/>
      <w:lvlJc w:val="left"/>
      <w:pPr>
        <w:ind w:left="5040" w:hanging="360"/>
      </w:pPr>
    </w:lvl>
    <w:lvl w:ilvl="7" w:tplc="A8FA2886" w:tentative="1">
      <w:start w:val="1"/>
      <w:numFmt w:val="lowerLetter"/>
      <w:lvlText w:val="%8."/>
      <w:lvlJc w:val="left"/>
      <w:pPr>
        <w:ind w:left="5760" w:hanging="360"/>
      </w:pPr>
    </w:lvl>
    <w:lvl w:ilvl="8" w:tplc="1B92F362" w:tentative="1">
      <w:start w:val="1"/>
      <w:numFmt w:val="lowerRoman"/>
      <w:lvlText w:val="%9."/>
      <w:lvlJc w:val="right"/>
      <w:pPr>
        <w:ind w:left="6480" w:hanging="180"/>
      </w:pPr>
    </w:lvl>
  </w:abstractNum>
  <w:abstractNum w:abstractNumId="48" w15:restartNumberingAfterBreak="0">
    <w:nsid w:val="798C3B9E"/>
    <w:multiLevelType w:val="hybridMultilevel"/>
    <w:tmpl w:val="A12ED5EE"/>
    <w:lvl w:ilvl="0" w:tplc="791A6404">
      <w:start w:val="1"/>
      <w:numFmt w:val="decimal"/>
      <w:lvlText w:val="%1."/>
      <w:lvlJc w:val="left"/>
      <w:pPr>
        <w:ind w:left="720" w:hanging="360"/>
      </w:pPr>
      <w:rPr>
        <w:rFonts w:hint="default"/>
      </w:rPr>
    </w:lvl>
    <w:lvl w:ilvl="1" w:tplc="89F63A4A">
      <w:start w:val="1"/>
      <w:numFmt w:val="lowerLetter"/>
      <w:lvlText w:val="%2."/>
      <w:lvlJc w:val="left"/>
      <w:pPr>
        <w:ind w:left="1440" w:hanging="360"/>
      </w:pPr>
    </w:lvl>
    <w:lvl w:ilvl="2" w:tplc="BA528E3A">
      <w:start w:val="1"/>
      <w:numFmt w:val="lowerRoman"/>
      <w:lvlText w:val="%3."/>
      <w:lvlJc w:val="right"/>
      <w:pPr>
        <w:ind w:left="2160" w:hanging="180"/>
      </w:pPr>
    </w:lvl>
    <w:lvl w:ilvl="3" w:tplc="CFFCA25C" w:tentative="1">
      <w:start w:val="1"/>
      <w:numFmt w:val="decimal"/>
      <w:lvlText w:val="%4."/>
      <w:lvlJc w:val="left"/>
      <w:pPr>
        <w:ind w:left="2880" w:hanging="360"/>
      </w:pPr>
    </w:lvl>
    <w:lvl w:ilvl="4" w:tplc="29449854" w:tentative="1">
      <w:start w:val="1"/>
      <w:numFmt w:val="lowerLetter"/>
      <w:lvlText w:val="%5."/>
      <w:lvlJc w:val="left"/>
      <w:pPr>
        <w:ind w:left="3600" w:hanging="360"/>
      </w:pPr>
    </w:lvl>
    <w:lvl w:ilvl="5" w:tplc="53CC4BD8" w:tentative="1">
      <w:start w:val="1"/>
      <w:numFmt w:val="lowerRoman"/>
      <w:lvlText w:val="%6."/>
      <w:lvlJc w:val="right"/>
      <w:pPr>
        <w:ind w:left="4320" w:hanging="180"/>
      </w:pPr>
    </w:lvl>
    <w:lvl w:ilvl="6" w:tplc="089EF528" w:tentative="1">
      <w:start w:val="1"/>
      <w:numFmt w:val="decimal"/>
      <w:lvlText w:val="%7."/>
      <w:lvlJc w:val="left"/>
      <w:pPr>
        <w:ind w:left="5040" w:hanging="360"/>
      </w:pPr>
    </w:lvl>
    <w:lvl w:ilvl="7" w:tplc="859C25A8" w:tentative="1">
      <w:start w:val="1"/>
      <w:numFmt w:val="lowerLetter"/>
      <w:lvlText w:val="%8."/>
      <w:lvlJc w:val="left"/>
      <w:pPr>
        <w:ind w:left="5760" w:hanging="360"/>
      </w:pPr>
    </w:lvl>
    <w:lvl w:ilvl="8" w:tplc="13FAE5D4" w:tentative="1">
      <w:start w:val="1"/>
      <w:numFmt w:val="lowerRoman"/>
      <w:lvlText w:val="%9."/>
      <w:lvlJc w:val="right"/>
      <w:pPr>
        <w:ind w:left="6480" w:hanging="180"/>
      </w:pPr>
    </w:lvl>
  </w:abstractNum>
  <w:abstractNum w:abstractNumId="49" w15:restartNumberingAfterBreak="0">
    <w:nsid w:val="7BE669FF"/>
    <w:multiLevelType w:val="multilevel"/>
    <w:tmpl w:val="CBA4F426"/>
    <w:styleLink w:val="CurrentList1"/>
    <w:lvl w:ilvl="0">
      <w:start w:val="1"/>
      <w:numFmt w:val="bullet"/>
      <w:lvlText w:val=""/>
      <w:lvlJc w:val="left"/>
      <w:pPr>
        <w:tabs>
          <w:tab w:val="num" w:pos="284"/>
        </w:tabs>
        <w:ind w:left="0"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584387200">
    <w:abstractNumId w:val="28"/>
  </w:num>
  <w:num w:numId="2" w16cid:durableId="597063884">
    <w:abstractNumId w:val="42"/>
  </w:num>
  <w:num w:numId="3" w16cid:durableId="836043771">
    <w:abstractNumId w:val="22"/>
  </w:num>
  <w:num w:numId="4" w16cid:durableId="1928995846">
    <w:abstractNumId w:val="32"/>
  </w:num>
  <w:num w:numId="5" w16cid:durableId="657537314">
    <w:abstractNumId w:val="23"/>
  </w:num>
  <w:num w:numId="6" w16cid:durableId="1419598813">
    <w:abstractNumId w:val="39"/>
  </w:num>
  <w:num w:numId="7" w16cid:durableId="1396390320">
    <w:abstractNumId w:val="18"/>
  </w:num>
  <w:num w:numId="8" w16cid:durableId="559681812">
    <w:abstractNumId w:val="13"/>
  </w:num>
  <w:num w:numId="9" w16cid:durableId="1624768606">
    <w:abstractNumId w:val="0"/>
  </w:num>
  <w:num w:numId="10" w16cid:durableId="1448813946">
    <w:abstractNumId w:val="1"/>
  </w:num>
  <w:num w:numId="11" w16cid:durableId="81723923">
    <w:abstractNumId w:val="2"/>
  </w:num>
  <w:num w:numId="12" w16cid:durableId="601256196">
    <w:abstractNumId w:val="3"/>
  </w:num>
  <w:num w:numId="13" w16cid:durableId="2048220210">
    <w:abstractNumId w:val="8"/>
  </w:num>
  <w:num w:numId="14" w16cid:durableId="1518302151">
    <w:abstractNumId w:val="4"/>
  </w:num>
  <w:num w:numId="15" w16cid:durableId="1780493118">
    <w:abstractNumId w:val="5"/>
  </w:num>
  <w:num w:numId="16" w16cid:durableId="1426344236">
    <w:abstractNumId w:val="6"/>
  </w:num>
  <w:num w:numId="17" w16cid:durableId="140851788">
    <w:abstractNumId w:val="7"/>
  </w:num>
  <w:num w:numId="18" w16cid:durableId="1081413295">
    <w:abstractNumId w:val="20"/>
  </w:num>
  <w:num w:numId="19" w16cid:durableId="879823958">
    <w:abstractNumId w:val="38"/>
  </w:num>
  <w:num w:numId="20" w16cid:durableId="1914773484">
    <w:abstractNumId w:val="49"/>
  </w:num>
  <w:num w:numId="21" w16cid:durableId="391585660">
    <w:abstractNumId w:val="25"/>
  </w:num>
  <w:num w:numId="22" w16cid:durableId="1297878282">
    <w:abstractNumId w:val="15"/>
  </w:num>
  <w:num w:numId="23" w16cid:durableId="742096147">
    <w:abstractNumId w:val="35"/>
  </w:num>
  <w:num w:numId="24" w16cid:durableId="168640592">
    <w:abstractNumId w:val="19"/>
  </w:num>
  <w:num w:numId="25" w16cid:durableId="1974216428">
    <w:abstractNumId w:val="33"/>
  </w:num>
  <w:num w:numId="26" w16cid:durableId="1562326071">
    <w:abstractNumId w:val="21"/>
  </w:num>
  <w:num w:numId="27" w16cid:durableId="278536023">
    <w:abstractNumId w:val="30"/>
  </w:num>
  <w:num w:numId="28" w16cid:durableId="1656564558">
    <w:abstractNumId w:val="31"/>
  </w:num>
  <w:num w:numId="29" w16cid:durableId="1248878994">
    <w:abstractNumId w:val="16"/>
  </w:num>
  <w:num w:numId="30" w16cid:durableId="2047175926">
    <w:abstractNumId w:val="48"/>
  </w:num>
  <w:num w:numId="31" w16cid:durableId="53966245">
    <w:abstractNumId w:val="37"/>
  </w:num>
  <w:num w:numId="32" w16cid:durableId="1339116190">
    <w:abstractNumId w:val="46"/>
  </w:num>
  <w:num w:numId="33" w16cid:durableId="711072421">
    <w:abstractNumId w:val="36"/>
  </w:num>
  <w:num w:numId="34" w16cid:durableId="63725593">
    <w:abstractNumId w:val="10"/>
  </w:num>
  <w:num w:numId="35" w16cid:durableId="2086607719">
    <w:abstractNumId w:val="29"/>
  </w:num>
  <w:num w:numId="36" w16cid:durableId="2002460972">
    <w:abstractNumId w:val="24"/>
  </w:num>
  <w:num w:numId="37" w16cid:durableId="1667517544">
    <w:abstractNumId w:val="26"/>
  </w:num>
  <w:num w:numId="38" w16cid:durableId="313533648">
    <w:abstractNumId w:val="12"/>
  </w:num>
  <w:num w:numId="39" w16cid:durableId="890726027">
    <w:abstractNumId w:val="41"/>
  </w:num>
  <w:num w:numId="40" w16cid:durableId="1836997226">
    <w:abstractNumId w:val="17"/>
  </w:num>
  <w:num w:numId="41" w16cid:durableId="151036714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214539689">
    <w:abstractNumId w:val="47"/>
  </w:num>
  <w:num w:numId="43" w16cid:durableId="1751777474">
    <w:abstractNumId w:val="14"/>
  </w:num>
  <w:num w:numId="44" w16cid:durableId="1067609158">
    <w:abstractNumId w:val="34"/>
  </w:num>
  <w:num w:numId="45" w16cid:durableId="1549875960">
    <w:abstractNumId w:val="9"/>
  </w:num>
  <w:num w:numId="46" w16cid:durableId="870411238">
    <w:abstractNumId w:val="44"/>
  </w:num>
  <w:num w:numId="47" w16cid:durableId="155462057">
    <w:abstractNumId w:val="45"/>
  </w:num>
  <w:num w:numId="48" w16cid:durableId="1432705093">
    <w:abstractNumId w:val="43"/>
  </w:num>
  <w:num w:numId="49" w16cid:durableId="2118211806">
    <w:abstractNumId w:val="11"/>
  </w:num>
  <w:num w:numId="50" w16cid:durableId="878399451">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embedTrueTypeFonts/>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3E26"/>
    <w:rsid w:val="000006C0"/>
    <w:rsid w:val="0000073D"/>
    <w:rsid w:val="00001A06"/>
    <w:rsid w:val="00003309"/>
    <w:rsid w:val="00003C6D"/>
    <w:rsid w:val="00003F4E"/>
    <w:rsid w:val="00003F8F"/>
    <w:rsid w:val="0000453E"/>
    <w:rsid w:val="00006452"/>
    <w:rsid w:val="000071BF"/>
    <w:rsid w:val="00007614"/>
    <w:rsid w:val="0000782A"/>
    <w:rsid w:val="00007E8D"/>
    <w:rsid w:val="0001160F"/>
    <w:rsid w:val="00011B41"/>
    <w:rsid w:val="00012602"/>
    <w:rsid w:val="0001303B"/>
    <w:rsid w:val="000136E6"/>
    <w:rsid w:val="000139AB"/>
    <w:rsid w:val="000143E3"/>
    <w:rsid w:val="00014478"/>
    <w:rsid w:val="00015DE0"/>
    <w:rsid w:val="000226EC"/>
    <w:rsid w:val="00025667"/>
    <w:rsid w:val="00027D39"/>
    <w:rsid w:val="000304D8"/>
    <w:rsid w:val="000311FB"/>
    <w:rsid w:val="00035655"/>
    <w:rsid w:val="00037D1F"/>
    <w:rsid w:val="0004099D"/>
    <w:rsid w:val="000420E9"/>
    <w:rsid w:val="00042C94"/>
    <w:rsid w:val="00043802"/>
    <w:rsid w:val="000440D8"/>
    <w:rsid w:val="0004496D"/>
    <w:rsid w:val="00047EF0"/>
    <w:rsid w:val="00051E72"/>
    <w:rsid w:val="000523F9"/>
    <w:rsid w:val="00053A22"/>
    <w:rsid w:val="0006487E"/>
    <w:rsid w:val="00066632"/>
    <w:rsid w:val="00070135"/>
    <w:rsid w:val="00072F51"/>
    <w:rsid w:val="000749F7"/>
    <w:rsid w:val="000772CE"/>
    <w:rsid w:val="000816E8"/>
    <w:rsid w:val="00081FC7"/>
    <w:rsid w:val="00084EA1"/>
    <w:rsid w:val="00087CC4"/>
    <w:rsid w:val="00090BD2"/>
    <w:rsid w:val="00092964"/>
    <w:rsid w:val="00093294"/>
    <w:rsid w:val="00094A96"/>
    <w:rsid w:val="0009550E"/>
    <w:rsid w:val="00097E24"/>
    <w:rsid w:val="000A10F9"/>
    <w:rsid w:val="000A1763"/>
    <w:rsid w:val="000A211E"/>
    <w:rsid w:val="000A2748"/>
    <w:rsid w:val="000A2B5A"/>
    <w:rsid w:val="000A36D0"/>
    <w:rsid w:val="000A52ED"/>
    <w:rsid w:val="000B094A"/>
    <w:rsid w:val="000B2085"/>
    <w:rsid w:val="000B2DB2"/>
    <w:rsid w:val="000B2F56"/>
    <w:rsid w:val="000B44C2"/>
    <w:rsid w:val="000B4E48"/>
    <w:rsid w:val="000B56B8"/>
    <w:rsid w:val="000B65AA"/>
    <w:rsid w:val="000B6A7C"/>
    <w:rsid w:val="000B71A3"/>
    <w:rsid w:val="000C14AB"/>
    <w:rsid w:val="000C1B8B"/>
    <w:rsid w:val="000C3417"/>
    <w:rsid w:val="000C7C1F"/>
    <w:rsid w:val="000D14E0"/>
    <w:rsid w:val="000D37E7"/>
    <w:rsid w:val="000D5D55"/>
    <w:rsid w:val="000D65B7"/>
    <w:rsid w:val="000D6838"/>
    <w:rsid w:val="000D7FD5"/>
    <w:rsid w:val="000E1893"/>
    <w:rsid w:val="000E1D77"/>
    <w:rsid w:val="000E1D81"/>
    <w:rsid w:val="000E2266"/>
    <w:rsid w:val="000E45B8"/>
    <w:rsid w:val="000E4869"/>
    <w:rsid w:val="000E5E75"/>
    <w:rsid w:val="000F0E30"/>
    <w:rsid w:val="000F6E86"/>
    <w:rsid w:val="000F7596"/>
    <w:rsid w:val="000F7D70"/>
    <w:rsid w:val="001022D6"/>
    <w:rsid w:val="00102412"/>
    <w:rsid w:val="001025D3"/>
    <w:rsid w:val="00102A1D"/>
    <w:rsid w:val="00105A58"/>
    <w:rsid w:val="0010610E"/>
    <w:rsid w:val="00106AE9"/>
    <w:rsid w:val="00112DDD"/>
    <w:rsid w:val="00114E47"/>
    <w:rsid w:val="00115680"/>
    <w:rsid w:val="001162A0"/>
    <w:rsid w:val="0012084D"/>
    <w:rsid w:val="001219F2"/>
    <w:rsid w:val="00121D3D"/>
    <w:rsid w:val="001222E1"/>
    <w:rsid w:val="0012333E"/>
    <w:rsid w:val="001267C4"/>
    <w:rsid w:val="00127458"/>
    <w:rsid w:val="00130B23"/>
    <w:rsid w:val="001319F6"/>
    <w:rsid w:val="001322ED"/>
    <w:rsid w:val="0013438A"/>
    <w:rsid w:val="00137944"/>
    <w:rsid w:val="00137F95"/>
    <w:rsid w:val="0014079D"/>
    <w:rsid w:val="00140AD6"/>
    <w:rsid w:val="0014207A"/>
    <w:rsid w:val="00142620"/>
    <w:rsid w:val="001426ED"/>
    <w:rsid w:val="001449E0"/>
    <w:rsid w:val="00144A0C"/>
    <w:rsid w:val="00145D3A"/>
    <w:rsid w:val="00147D4E"/>
    <w:rsid w:val="0015103E"/>
    <w:rsid w:val="00151DA4"/>
    <w:rsid w:val="00152D86"/>
    <w:rsid w:val="00153861"/>
    <w:rsid w:val="00154FC7"/>
    <w:rsid w:val="0015516B"/>
    <w:rsid w:val="00155DE4"/>
    <w:rsid w:val="00155E0E"/>
    <w:rsid w:val="00163569"/>
    <w:rsid w:val="001665A1"/>
    <w:rsid w:val="001670D4"/>
    <w:rsid w:val="001721CC"/>
    <w:rsid w:val="00172DA7"/>
    <w:rsid w:val="00180701"/>
    <w:rsid w:val="001809B3"/>
    <w:rsid w:val="00180D51"/>
    <w:rsid w:val="00181949"/>
    <w:rsid w:val="00182562"/>
    <w:rsid w:val="001825D5"/>
    <w:rsid w:val="00182A73"/>
    <w:rsid w:val="00185373"/>
    <w:rsid w:val="0018701A"/>
    <w:rsid w:val="001870ED"/>
    <w:rsid w:val="001872E3"/>
    <w:rsid w:val="00187EA6"/>
    <w:rsid w:val="00190AEB"/>
    <w:rsid w:val="00192D14"/>
    <w:rsid w:val="001962F5"/>
    <w:rsid w:val="00197F85"/>
    <w:rsid w:val="001A0266"/>
    <w:rsid w:val="001A0285"/>
    <w:rsid w:val="001A09A5"/>
    <w:rsid w:val="001A1525"/>
    <w:rsid w:val="001A15AB"/>
    <w:rsid w:val="001A1B39"/>
    <w:rsid w:val="001A66C9"/>
    <w:rsid w:val="001A6F56"/>
    <w:rsid w:val="001B0EE8"/>
    <w:rsid w:val="001B102D"/>
    <w:rsid w:val="001B2BBC"/>
    <w:rsid w:val="001B32CB"/>
    <w:rsid w:val="001B3E26"/>
    <w:rsid w:val="001B4152"/>
    <w:rsid w:val="001B43E3"/>
    <w:rsid w:val="001B467F"/>
    <w:rsid w:val="001B4F92"/>
    <w:rsid w:val="001B5092"/>
    <w:rsid w:val="001B599A"/>
    <w:rsid w:val="001C0B26"/>
    <w:rsid w:val="001C0FC8"/>
    <w:rsid w:val="001C15F0"/>
    <w:rsid w:val="001C169D"/>
    <w:rsid w:val="001C1CEB"/>
    <w:rsid w:val="001C22AD"/>
    <w:rsid w:val="001C2AB3"/>
    <w:rsid w:val="001C36B0"/>
    <w:rsid w:val="001C52D9"/>
    <w:rsid w:val="001C743B"/>
    <w:rsid w:val="001D02F6"/>
    <w:rsid w:val="001D0A82"/>
    <w:rsid w:val="001D60FD"/>
    <w:rsid w:val="001D72A3"/>
    <w:rsid w:val="001D759D"/>
    <w:rsid w:val="001E0858"/>
    <w:rsid w:val="001E0D39"/>
    <w:rsid w:val="001E2052"/>
    <w:rsid w:val="001E4763"/>
    <w:rsid w:val="001E51F2"/>
    <w:rsid w:val="001E5C45"/>
    <w:rsid w:val="001E630D"/>
    <w:rsid w:val="001E6A5C"/>
    <w:rsid w:val="001E6EAC"/>
    <w:rsid w:val="001E7211"/>
    <w:rsid w:val="001F010F"/>
    <w:rsid w:val="001F0D27"/>
    <w:rsid w:val="001F2585"/>
    <w:rsid w:val="001F28E3"/>
    <w:rsid w:val="001F3037"/>
    <w:rsid w:val="001F433B"/>
    <w:rsid w:val="001F5F49"/>
    <w:rsid w:val="001F65EB"/>
    <w:rsid w:val="001F7BDD"/>
    <w:rsid w:val="002017D2"/>
    <w:rsid w:val="0020221E"/>
    <w:rsid w:val="002027E4"/>
    <w:rsid w:val="00203B0A"/>
    <w:rsid w:val="00204249"/>
    <w:rsid w:val="002057A3"/>
    <w:rsid w:val="002057D6"/>
    <w:rsid w:val="00205ED0"/>
    <w:rsid w:val="00210939"/>
    <w:rsid w:val="002138A7"/>
    <w:rsid w:val="00213FDC"/>
    <w:rsid w:val="0021432E"/>
    <w:rsid w:val="002158D9"/>
    <w:rsid w:val="00215E0B"/>
    <w:rsid w:val="0022036F"/>
    <w:rsid w:val="00220DED"/>
    <w:rsid w:val="00222D1F"/>
    <w:rsid w:val="002245A4"/>
    <w:rsid w:val="00225A34"/>
    <w:rsid w:val="00226CD4"/>
    <w:rsid w:val="00230DC8"/>
    <w:rsid w:val="002321EA"/>
    <w:rsid w:val="00232B13"/>
    <w:rsid w:val="0023492E"/>
    <w:rsid w:val="0023603F"/>
    <w:rsid w:val="002370DD"/>
    <w:rsid w:val="00237CD7"/>
    <w:rsid w:val="00240387"/>
    <w:rsid w:val="002405A2"/>
    <w:rsid w:val="00241D5E"/>
    <w:rsid w:val="00242F12"/>
    <w:rsid w:val="0024693D"/>
    <w:rsid w:val="00250549"/>
    <w:rsid w:val="00250AED"/>
    <w:rsid w:val="00250BBE"/>
    <w:rsid w:val="00250C06"/>
    <w:rsid w:val="00250FC6"/>
    <w:rsid w:val="00251E18"/>
    <w:rsid w:val="00253DE1"/>
    <w:rsid w:val="00255AA5"/>
    <w:rsid w:val="00255CFE"/>
    <w:rsid w:val="00260ED4"/>
    <w:rsid w:val="00261F00"/>
    <w:rsid w:val="0026570C"/>
    <w:rsid w:val="0027311D"/>
    <w:rsid w:val="00273BBA"/>
    <w:rsid w:val="00273E9D"/>
    <w:rsid w:val="00274692"/>
    <w:rsid w:val="00277828"/>
    <w:rsid w:val="002778D3"/>
    <w:rsid w:val="00280FAF"/>
    <w:rsid w:val="00283369"/>
    <w:rsid w:val="002872C3"/>
    <w:rsid w:val="0029352E"/>
    <w:rsid w:val="00294BDA"/>
    <w:rsid w:val="0029679B"/>
    <w:rsid w:val="00297812"/>
    <w:rsid w:val="00297E9A"/>
    <w:rsid w:val="002A0D0A"/>
    <w:rsid w:val="002A168F"/>
    <w:rsid w:val="002A30E0"/>
    <w:rsid w:val="002A43F9"/>
    <w:rsid w:val="002A5585"/>
    <w:rsid w:val="002B0377"/>
    <w:rsid w:val="002B04BA"/>
    <w:rsid w:val="002B2432"/>
    <w:rsid w:val="002B5011"/>
    <w:rsid w:val="002B695F"/>
    <w:rsid w:val="002B72A3"/>
    <w:rsid w:val="002B74C0"/>
    <w:rsid w:val="002B7B59"/>
    <w:rsid w:val="002C0431"/>
    <w:rsid w:val="002C1E08"/>
    <w:rsid w:val="002C319C"/>
    <w:rsid w:val="002C5464"/>
    <w:rsid w:val="002C5925"/>
    <w:rsid w:val="002C66AD"/>
    <w:rsid w:val="002C6CBA"/>
    <w:rsid w:val="002C7121"/>
    <w:rsid w:val="002D0B72"/>
    <w:rsid w:val="002D1157"/>
    <w:rsid w:val="002D1EE9"/>
    <w:rsid w:val="002D4CC8"/>
    <w:rsid w:val="002D5D10"/>
    <w:rsid w:val="002D69FB"/>
    <w:rsid w:val="002D7659"/>
    <w:rsid w:val="002E275B"/>
    <w:rsid w:val="002E5EA4"/>
    <w:rsid w:val="002E752A"/>
    <w:rsid w:val="002F13B3"/>
    <w:rsid w:val="002F31AC"/>
    <w:rsid w:val="002F410F"/>
    <w:rsid w:val="002F48EE"/>
    <w:rsid w:val="002F6108"/>
    <w:rsid w:val="002F7A71"/>
    <w:rsid w:val="003008C5"/>
    <w:rsid w:val="00302E18"/>
    <w:rsid w:val="003039E1"/>
    <w:rsid w:val="0030409E"/>
    <w:rsid w:val="003147D3"/>
    <w:rsid w:val="00315699"/>
    <w:rsid w:val="00320D86"/>
    <w:rsid w:val="00323216"/>
    <w:rsid w:val="00323BB7"/>
    <w:rsid w:val="003249E1"/>
    <w:rsid w:val="00324A14"/>
    <w:rsid w:val="00332012"/>
    <w:rsid w:val="00334C3F"/>
    <w:rsid w:val="00335279"/>
    <w:rsid w:val="003359D8"/>
    <w:rsid w:val="003370D1"/>
    <w:rsid w:val="003379EA"/>
    <w:rsid w:val="00341BBD"/>
    <w:rsid w:val="00342681"/>
    <w:rsid w:val="003434DB"/>
    <w:rsid w:val="003445DA"/>
    <w:rsid w:val="00345C5D"/>
    <w:rsid w:val="00346250"/>
    <w:rsid w:val="0034790A"/>
    <w:rsid w:val="003479B7"/>
    <w:rsid w:val="00347D56"/>
    <w:rsid w:val="003530F3"/>
    <w:rsid w:val="00355947"/>
    <w:rsid w:val="00356009"/>
    <w:rsid w:val="00360726"/>
    <w:rsid w:val="00360F21"/>
    <w:rsid w:val="00361712"/>
    <w:rsid w:val="003622D9"/>
    <w:rsid w:val="0036250F"/>
    <w:rsid w:val="00364497"/>
    <w:rsid w:val="003647EB"/>
    <w:rsid w:val="00372C0D"/>
    <w:rsid w:val="003816F2"/>
    <w:rsid w:val="00381740"/>
    <w:rsid w:val="003820DF"/>
    <w:rsid w:val="0038213D"/>
    <w:rsid w:val="003836FC"/>
    <w:rsid w:val="003849A9"/>
    <w:rsid w:val="00386130"/>
    <w:rsid w:val="0038774D"/>
    <w:rsid w:val="0039410D"/>
    <w:rsid w:val="003943E1"/>
    <w:rsid w:val="0039526F"/>
    <w:rsid w:val="0039636F"/>
    <w:rsid w:val="00396599"/>
    <w:rsid w:val="003A0D5D"/>
    <w:rsid w:val="003A1A31"/>
    <w:rsid w:val="003A3FCC"/>
    <w:rsid w:val="003A56A2"/>
    <w:rsid w:val="003A57F0"/>
    <w:rsid w:val="003A60EF"/>
    <w:rsid w:val="003A65D0"/>
    <w:rsid w:val="003A6FDE"/>
    <w:rsid w:val="003A7F68"/>
    <w:rsid w:val="003B07F0"/>
    <w:rsid w:val="003B0F4A"/>
    <w:rsid w:val="003B10B9"/>
    <w:rsid w:val="003B2A51"/>
    <w:rsid w:val="003B2BB8"/>
    <w:rsid w:val="003B3305"/>
    <w:rsid w:val="003B36B9"/>
    <w:rsid w:val="003B3F1F"/>
    <w:rsid w:val="003B4D63"/>
    <w:rsid w:val="003B5980"/>
    <w:rsid w:val="003B6544"/>
    <w:rsid w:val="003C003B"/>
    <w:rsid w:val="003C2167"/>
    <w:rsid w:val="003C38B3"/>
    <w:rsid w:val="003C4B06"/>
    <w:rsid w:val="003C6A34"/>
    <w:rsid w:val="003C7540"/>
    <w:rsid w:val="003C7B8D"/>
    <w:rsid w:val="003D01F0"/>
    <w:rsid w:val="003D121F"/>
    <w:rsid w:val="003D1D5A"/>
    <w:rsid w:val="003D34FF"/>
    <w:rsid w:val="003D3863"/>
    <w:rsid w:val="003D4408"/>
    <w:rsid w:val="003D494B"/>
    <w:rsid w:val="003D5D20"/>
    <w:rsid w:val="003D75EC"/>
    <w:rsid w:val="003E04D2"/>
    <w:rsid w:val="003E0C49"/>
    <w:rsid w:val="003E36B2"/>
    <w:rsid w:val="003E39AF"/>
    <w:rsid w:val="003F0FA1"/>
    <w:rsid w:val="003F21F4"/>
    <w:rsid w:val="003F2DA2"/>
    <w:rsid w:val="003F39B9"/>
    <w:rsid w:val="003F4FFC"/>
    <w:rsid w:val="003F52E2"/>
    <w:rsid w:val="003F6897"/>
    <w:rsid w:val="003F6ED7"/>
    <w:rsid w:val="003F7986"/>
    <w:rsid w:val="003F7B20"/>
    <w:rsid w:val="0040062A"/>
    <w:rsid w:val="004009F8"/>
    <w:rsid w:val="00400A80"/>
    <w:rsid w:val="0040185D"/>
    <w:rsid w:val="004029CC"/>
    <w:rsid w:val="00404054"/>
    <w:rsid w:val="0040538A"/>
    <w:rsid w:val="0040565B"/>
    <w:rsid w:val="004059D7"/>
    <w:rsid w:val="004067A1"/>
    <w:rsid w:val="00411351"/>
    <w:rsid w:val="00411C05"/>
    <w:rsid w:val="0041335C"/>
    <w:rsid w:val="00416C26"/>
    <w:rsid w:val="004211C1"/>
    <w:rsid w:val="00423AC8"/>
    <w:rsid w:val="00423D25"/>
    <w:rsid w:val="00424811"/>
    <w:rsid w:val="00424BAD"/>
    <w:rsid w:val="00424FD2"/>
    <w:rsid w:val="004272D3"/>
    <w:rsid w:val="004326F3"/>
    <w:rsid w:val="00433562"/>
    <w:rsid w:val="004337BE"/>
    <w:rsid w:val="0043517C"/>
    <w:rsid w:val="00437A53"/>
    <w:rsid w:val="004404A2"/>
    <w:rsid w:val="00441F70"/>
    <w:rsid w:val="00441F8E"/>
    <w:rsid w:val="0044359C"/>
    <w:rsid w:val="004437C3"/>
    <w:rsid w:val="004457BD"/>
    <w:rsid w:val="00446794"/>
    <w:rsid w:val="004515D5"/>
    <w:rsid w:val="0045161C"/>
    <w:rsid w:val="00454ADC"/>
    <w:rsid w:val="004565EA"/>
    <w:rsid w:val="004573D9"/>
    <w:rsid w:val="004603A5"/>
    <w:rsid w:val="0046217C"/>
    <w:rsid w:val="00462642"/>
    <w:rsid w:val="0046547D"/>
    <w:rsid w:val="004667BC"/>
    <w:rsid w:val="004704F5"/>
    <w:rsid w:val="004720E4"/>
    <w:rsid w:val="00473FF1"/>
    <w:rsid w:val="00474507"/>
    <w:rsid w:val="00477E46"/>
    <w:rsid w:val="0048002C"/>
    <w:rsid w:val="00480373"/>
    <w:rsid w:val="00481534"/>
    <w:rsid w:val="00481B0C"/>
    <w:rsid w:val="0048331F"/>
    <w:rsid w:val="00484546"/>
    <w:rsid w:val="004861C3"/>
    <w:rsid w:val="004863E8"/>
    <w:rsid w:val="00486AB2"/>
    <w:rsid w:val="0048722A"/>
    <w:rsid w:val="004876FD"/>
    <w:rsid w:val="00490B02"/>
    <w:rsid w:val="00491916"/>
    <w:rsid w:val="00492795"/>
    <w:rsid w:val="00492EC3"/>
    <w:rsid w:val="00493600"/>
    <w:rsid w:val="00493DF4"/>
    <w:rsid w:val="00494E1C"/>
    <w:rsid w:val="004A0D9A"/>
    <w:rsid w:val="004A2266"/>
    <w:rsid w:val="004A3564"/>
    <w:rsid w:val="004A516C"/>
    <w:rsid w:val="004A6181"/>
    <w:rsid w:val="004B00B5"/>
    <w:rsid w:val="004B2DEB"/>
    <w:rsid w:val="004B31F3"/>
    <w:rsid w:val="004B4271"/>
    <w:rsid w:val="004B4652"/>
    <w:rsid w:val="004B54CA"/>
    <w:rsid w:val="004B78AD"/>
    <w:rsid w:val="004C0AEB"/>
    <w:rsid w:val="004C134E"/>
    <w:rsid w:val="004C1E5A"/>
    <w:rsid w:val="004C2B51"/>
    <w:rsid w:val="004C2D9C"/>
    <w:rsid w:val="004C3CA4"/>
    <w:rsid w:val="004C3FE7"/>
    <w:rsid w:val="004C4529"/>
    <w:rsid w:val="004C49AD"/>
    <w:rsid w:val="004C7974"/>
    <w:rsid w:val="004D1004"/>
    <w:rsid w:val="004D22C5"/>
    <w:rsid w:val="004D32B5"/>
    <w:rsid w:val="004D60EB"/>
    <w:rsid w:val="004D6C99"/>
    <w:rsid w:val="004E1864"/>
    <w:rsid w:val="004E461E"/>
    <w:rsid w:val="004E5A3F"/>
    <w:rsid w:val="004E5C8D"/>
    <w:rsid w:val="004E5CBF"/>
    <w:rsid w:val="004E5DFA"/>
    <w:rsid w:val="004F00C4"/>
    <w:rsid w:val="004F0179"/>
    <w:rsid w:val="004F0F4B"/>
    <w:rsid w:val="004F10CB"/>
    <w:rsid w:val="004F3A09"/>
    <w:rsid w:val="004F70EE"/>
    <w:rsid w:val="004F7433"/>
    <w:rsid w:val="00500070"/>
    <w:rsid w:val="00501D6A"/>
    <w:rsid w:val="00504CDE"/>
    <w:rsid w:val="0050569A"/>
    <w:rsid w:val="00505B16"/>
    <w:rsid w:val="00505D8F"/>
    <w:rsid w:val="00506D3F"/>
    <w:rsid w:val="005130C0"/>
    <w:rsid w:val="00513265"/>
    <w:rsid w:val="00514A12"/>
    <w:rsid w:val="00514FEA"/>
    <w:rsid w:val="005153D8"/>
    <w:rsid w:val="00515AB6"/>
    <w:rsid w:val="00516498"/>
    <w:rsid w:val="005200E0"/>
    <w:rsid w:val="005208D0"/>
    <w:rsid w:val="00521CDD"/>
    <w:rsid w:val="0052327B"/>
    <w:rsid w:val="00525611"/>
    <w:rsid w:val="005257DA"/>
    <w:rsid w:val="00525FE2"/>
    <w:rsid w:val="005271F2"/>
    <w:rsid w:val="0053049E"/>
    <w:rsid w:val="00531E4B"/>
    <w:rsid w:val="0053307A"/>
    <w:rsid w:val="00533894"/>
    <w:rsid w:val="005350D0"/>
    <w:rsid w:val="005359EC"/>
    <w:rsid w:val="00537E76"/>
    <w:rsid w:val="00537FA0"/>
    <w:rsid w:val="0054189F"/>
    <w:rsid w:val="00541E51"/>
    <w:rsid w:val="005437D4"/>
    <w:rsid w:val="00543BF0"/>
    <w:rsid w:val="00545A44"/>
    <w:rsid w:val="00545E3B"/>
    <w:rsid w:val="0054737D"/>
    <w:rsid w:val="00547A97"/>
    <w:rsid w:val="00551CE1"/>
    <w:rsid w:val="005527C5"/>
    <w:rsid w:val="0055492D"/>
    <w:rsid w:val="00555DDD"/>
    <w:rsid w:val="005604ED"/>
    <w:rsid w:val="005621F4"/>
    <w:rsid w:val="0056227F"/>
    <w:rsid w:val="00562953"/>
    <w:rsid w:val="005651CF"/>
    <w:rsid w:val="00566C85"/>
    <w:rsid w:val="00567122"/>
    <w:rsid w:val="00570781"/>
    <w:rsid w:val="005719A5"/>
    <w:rsid w:val="00573F1B"/>
    <w:rsid w:val="00574D04"/>
    <w:rsid w:val="00575B07"/>
    <w:rsid w:val="00576162"/>
    <w:rsid w:val="005761A9"/>
    <w:rsid w:val="00576D7A"/>
    <w:rsid w:val="00584561"/>
    <w:rsid w:val="00584B51"/>
    <w:rsid w:val="00585AD8"/>
    <w:rsid w:val="005863AD"/>
    <w:rsid w:val="00590551"/>
    <w:rsid w:val="00591811"/>
    <w:rsid w:val="00591FB0"/>
    <w:rsid w:val="00593289"/>
    <w:rsid w:val="005938B8"/>
    <w:rsid w:val="00593C73"/>
    <w:rsid w:val="00594F41"/>
    <w:rsid w:val="005957FF"/>
    <w:rsid w:val="00595C7A"/>
    <w:rsid w:val="005964C4"/>
    <w:rsid w:val="00596C1D"/>
    <w:rsid w:val="0059742C"/>
    <w:rsid w:val="005A01BE"/>
    <w:rsid w:val="005A1743"/>
    <w:rsid w:val="005A5684"/>
    <w:rsid w:val="005A6312"/>
    <w:rsid w:val="005A633A"/>
    <w:rsid w:val="005A6CCB"/>
    <w:rsid w:val="005B0562"/>
    <w:rsid w:val="005B6790"/>
    <w:rsid w:val="005B7EE2"/>
    <w:rsid w:val="005C2A36"/>
    <w:rsid w:val="005C3AA9"/>
    <w:rsid w:val="005C4FEF"/>
    <w:rsid w:val="005C64F8"/>
    <w:rsid w:val="005D0A19"/>
    <w:rsid w:val="005D2A1A"/>
    <w:rsid w:val="005D2F43"/>
    <w:rsid w:val="005D3349"/>
    <w:rsid w:val="005D346F"/>
    <w:rsid w:val="005D5D59"/>
    <w:rsid w:val="005D7E69"/>
    <w:rsid w:val="005E0047"/>
    <w:rsid w:val="005E3786"/>
    <w:rsid w:val="005E5535"/>
    <w:rsid w:val="005E719F"/>
    <w:rsid w:val="005F0AFD"/>
    <w:rsid w:val="005F0DF8"/>
    <w:rsid w:val="005F1529"/>
    <w:rsid w:val="005F1BE0"/>
    <w:rsid w:val="005F2030"/>
    <w:rsid w:val="005F3D7D"/>
    <w:rsid w:val="00601FF2"/>
    <w:rsid w:val="0060206C"/>
    <w:rsid w:val="00603BBD"/>
    <w:rsid w:val="006040F4"/>
    <w:rsid w:val="00605958"/>
    <w:rsid w:val="0060636D"/>
    <w:rsid w:val="0060674F"/>
    <w:rsid w:val="006075EB"/>
    <w:rsid w:val="00611AD2"/>
    <w:rsid w:val="00613F44"/>
    <w:rsid w:val="006154F7"/>
    <w:rsid w:val="006167F6"/>
    <w:rsid w:val="00616DC8"/>
    <w:rsid w:val="00616EAE"/>
    <w:rsid w:val="00620BDA"/>
    <w:rsid w:val="00621BCF"/>
    <w:rsid w:val="00622A3D"/>
    <w:rsid w:val="00624312"/>
    <w:rsid w:val="00625B1A"/>
    <w:rsid w:val="006260EF"/>
    <w:rsid w:val="00626EB3"/>
    <w:rsid w:val="006305BA"/>
    <w:rsid w:val="00631B79"/>
    <w:rsid w:val="00633D55"/>
    <w:rsid w:val="00636A3D"/>
    <w:rsid w:val="00637F91"/>
    <w:rsid w:val="0064375B"/>
    <w:rsid w:val="00643B36"/>
    <w:rsid w:val="00645007"/>
    <w:rsid w:val="006554B0"/>
    <w:rsid w:val="00660E07"/>
    <w:rsid w:val="0066251C"/>
    <w:rsid w:val="006627E7"/>
    <w:rsid w:val="0066489A"/>
    <w:rsid w:val="00664E61"/>
    <w:rsid w:val="00667108"/>
    <w:rsid w:val="00667714"/>
    <w:rsid w:val="00667A8C"/>
    <w:rsid w:val="0067213A"/>
    <w:rsid w:val="006740C3"/>
    <w:rsid w:val="006740C6"/>
    <w:rsid w:val="006765FF"/>
    <w:rsid w:val="00677AAF"/>
    <w:rsid w:val="00681E58"/>
    <w:rsid w:val="00683992"/>
    <w:rsid w:val="00683A85"/>
    <w:rsid w:val="00686EBA"/>
    <w:rsid w:val="006900D7"/>
    <w:rsid w:val="0069024A"/>
    <w:rsid w:val="006903C1"/>
    <w:rsid w:val="0069128B"/>
    <w:rsid w:val="00691EB8"/>
    <w:rsid w:val="00694AAF"/>
    <w:rsid w:val="00695368"/>
    <w:rsid w:val="0069551C"/>
    <w:rsid w:val="00695709"/>
    <w:rsid w:val="006959F5"/>
    <w:rsid w:val="00695B7D"/>
    <w:rsid w:val="006A1089"/>
    <w:rsid w:val="006A49FC"/>
    <w:rsid w:val="006A4CE7"/>
    <w:rsid w:val="006B0AF1"/>
    <w:rsid w:val="006B1C61"/>
    <w:rsid w:val="006B1E98"/>
    <w:rsid w:val="006B2535"/>
    <w:rsid w:val="006B3329"/>
    <w:rsid w:val="006B3FF3"/>
    <w:rsid w:val="006B46BC"/>
    <w:rsid w:val="006B4928"/>
    <w:rsid w:val="006B504E"/>
    <w:rsid w:val="006B6C13"/>
    <w:rsid w:val="006C0030"/>
    <w:rsid w:val="006C0584"/>
    <w:rsid w:val="006C0791"/>
    <w:rsid w:val="006C2CFB"/>
    <w:rsid w:val="006C39D3"/>
    <w:rsid w:val="006D09CB"/>
    <w:rsid w:val="006D1FBE"/>
    <w:rsid w:val="006D2993"/>
    <w:rsid w:val="006D2B9B"/>
    <w:rsid w:val="006D369C"/>
    <w:rsid w:val="006D3A71"/>
    <w:rsid w:val="006D5957"/>
    <w:rsid w:val="006D7E2F"/>
    <w:rsid w:val="006E0C22"/>
    <w:rsid w:val="006E2AC4"/>
    <w:rsid w:val="006E40D3"/>
    <w:rsid w:val="006E4FB6"/>
    <w:rsid w:val="006E50BF"/>
    <w:rsid w:val="006E5F38"/>
    <w:rsid w:val="006E5FB6"/>
    <w:rsid w:val="006F09B0"/>
    <w:rsid w:val="006F27F0"/>
    <w:rsid w:val="006F4022"/>
    <w:rsid w:val="007002D9"/>
    <w:rsid w:val="007008C7"/>
    <w:rsid w:val="00701150"/>
    <w:rsid w:val="00701A7E"/>
    <w:rsid w:val="0070208F"/>
    <w:rsid w:val="007041D4"/>
    <w:rsid w:val="00704933"/>
    <w:rsid w:val="00704D6C"/>
    <w:rsid w:val="00706373"/>
    <w:rsid w:val="007076C7"/>
    <w:rsid w:val="00707F62"/>
    <w:rsid w:val="00712037"/>
    <w:rsid w:val="00712D36"/>
    <w:rsid w:val="007179F8"/>
    <w:rsid w:val="00720A9C"/>
    <w:rsid w:val="00720ADF"/>
    <w:rsid w:val="00721648"/>
    <w:rsid w:val="007219F1"/>
    <w:rsid w:val="0072223C"/>
    <w:rsid w:val="007234CA"/>
    <w:rsid w:val="00723FAF"/>
    <w:rsid w:val="007306A6"/>
    <w:rsid w:val="0073123E"/>
    <w:rsid w:val="007321CB"/>
    <w:rsid w:val="00734200"/>
    <w:rsid w:val="00736239"/>
    <w:rsid w:val="007378B0"/>
    <w:rsid w:val="00737FA8"/>
    <w:rsid w:val="0074762D"/>
    <w:rsid w:val="007477F5"/>
    <w:rsid w:val="00754484"/>
    <w:rsid w:val="007546E8"/>
    <w:rsid w:val="00754ADD"/>
    <w:rsid w:val="00754B2D"/>
    <w:rsid w:val="00757D15"/>
    <w:rsid w:val="0076210E"/>
    <w:rsid w:val="007625E0"/>
    <w:rsid w:val="00762A9E"/>
    <w:rsid w:val="00763FF7"/>
    <w:rsid w:val="00764633"/>
    <w:rsid w:val="0076463B"/>
    <w:rsid w:val="00764DC8"/>
    <w:rsid w:val="007677D9"/>
    <w:rsid w:val="007704F1"/>
    <w:rsid w:val="00770845"/>
    <w:rsid w:val="00771700"/>
    <w:rsid w:val="00774793"/>
    <w:rsid w:val="00775E58"/>
    <w:rsid w:val="00777782"/>
    <w:rsid w:val="00780925"/>
    <w:rsid w:val="00781F4D"/>
    <w:rsid w:val="007821AD"/>
    <w:rsid w:val="00784C2F"/>
    <w:rsid w:val="00784CA3"/>
    <w:rsid w:val="007850CF"/>
    <w:rsid w:val="00785261"/>
    <w:rsid w:val="007853E1"/>
    <w:rsid w:val="00786683"/>
    <w:rsid w:val="007910AC"/>
    <w:rsid w:val="0079395B"/>
    <w:rsid w:val="00794C0B"/>
    <w:rsid w:val="007950C8"/>
    <w:rsid w:val="00796498"/>
    <w:rsid w:val="0079667C"/>
    <w:rsid w:val="00796720"/>
    <w:rsid w:val="007971A2"/>
    <w:rsid w:val="007A04E8"/>
    <w:rsid w:val="007A13D4"/>
    <w:rsid w:val="007A1B7D"/>
    <w:rsid w:val="007A1F51"/>
    <w:rsid w:val="007A2767"/>
    <w:rsid w:val="007A47B3"/>
    <w:rsid w:val="007B012B"/>
    <w:rsid w:val="007B0256"/>
    <w:rsid w:val="007B1D13"/>
    <w:rsid w:val="007B2E77"/>
    <w:rsid w:val="007B4172"/>
    <w:rsid w:val="007B4C3A"/>
    <w:rsid w:val="007B53E9"/>
    <w:rsid w:val="007B6598"/>
    <w:rsid w:val="007B6BE5"/>
    <w:rsid w:val="007B7373"/>
    <w:rsid w:val="007C0A9C"/>
    <w:rsid w:val="007C237E"/>
    <w:rsid w:val="007C34A1"/>
    <w:rsid w:val="007C40D2"/>
    <w:rsid w:val="007C69A9"/>
    <w:rsid w:val="007C6C0D"/>
    <w:rsid w:val="007D0A93"/>
    <w:rsid w:val="007D3B3F"/>
    <w:rsid w:val="007D6603"/>
    <w:rsid w:val="007E0797"/>
    <w:rsid w:val="007E10B2"/>
    <w:rsid w:val="007E48A6"/>
    <w:rsid w:val="007E6C06"/>
    <w:rsid w:val="007E7812"/>
    <w:rsid w:val="007E786F"/>
    <w:rsid w:val="007E793D"/>
    <w:rsid w:val="007E7CAE"/>
    <w:rsid w:val="007F1238"/>
    <w:rsid w:val="007F3A47"/>
    <w:rsid w:val="007F438F"/>
    <w:rsid w:val="007F4C83"/>
    <w:rsid w:val="007F6C84"/>
    <w:rsid w:val="007F7854"/>
    <w:rsid w:val="008011B7"/>
    <w:rsid w:val="0080232A"/>
    <w:rsid w:val="00802591"/>
    <w:rsid w:val="0080368F"/>
    <w:rsid w:val="00805BBC"/>
    <w:rsid w:val="00805BE8"/>
    <w:rsid w:val="00805FB0"/>
    <w:rsid w:val="0080746E"/>
    <w:rsid w:val="00807CE7"/>
    <w:rsid w:val="0081111E"/>
    <w:rsid w:val="00811FE9"/>
    <w:rsid w:val="00813124"/>
    <w:rsid w:val="00820864"/>
    <w:rsid w:val="00822160"/>
    <w:rsid w:val="00823CF5"/>
    <w:rsid w:val="0082409A"/>
    <w:rsid w:val="00824212"/>
    <w:rsid w:val="00825C3B"/>
    <w:rsid w:val="008270F2"/>
    <w:rsid w:val="008275E5"/>
    <w:rsid w:val="00827DBB"/>
    <w:rsid w:val="008300FE"/>
    <w:rsid w:val="008301FF"/>
    <w:rsid w:val="008304F1"/>
    <w:rsid w:val="00830A50"/>
    <w:rsid w:val="00832B72"/>
    <w:rsid w:val="00834597"/>
    <w:rsid w:val="00835F23"/>
    <w:rsid w:val="00841EA4"/>
    <w:rsid w:val="0084388E"/>
    <w:rsid w:val="00843A0B"/>
    <w:rsid w:val="00843FE8"/>
    <w:rsid w:val="00853D2D"/>
    <w:rsid w:val="00853F33"/>
    <w:rsid w:val="00854436"/>
    <w:rsid w:val="00855B68"/>
    <w:rsid w:val="008605F5"/>
    <w:rsid w:val="00863351"/>
    <w:rsid w:val="00863AC8"/>
    <w:rsid w:val="00863C7F"/>
    <w:rsid w:val="00863FB2"/>
    <w:rsid w:val="00867DF8"/>
    <w:rsid w:val="008704BF"/>
    <w:rsid w:val="0087350F"/>
    <w:rsid w:val="00876364"/>
    <w:rsid w:val="00882F7B"/>
    <w:rsid w:val="00883BE2"/>
    <w:rsid w:val="00887867"/>
    <w:rsid w:val="00890E9C"/>
    <w:rsid w:val="00891C73"/>
    <w:rsid w:val="00892C0B"/>
    <w:rsid w:val="00893827"/>
    <w:rsid w:val="0089428D"/>
    <w:rsid w:val="00894C90"/>
    <w:rsid w:val="00895585"/>
    <w:rsid w:val="008A0F2F"/>
    <w:rsid w:val="008A18D5"/>
    <w:rsid w:val="008A247A"/>
    <w:rsid w:val="008A2CF1"/>
    <w:rsid w:val="008A3480"/>
    <w:rsid w:val="008A4333"/>
    <w:rsid w:val="008A4997"/>
    <w:rsid w:val="008A5AA5"/>
    <w:rsid w:val="008A6C31"/>
    <w:rsid w:val="008A7D33"/>
    <w:rsid w:val="008B1363"/>
    <w:rsid w:val="008B18F1"/>
    <w:rsid w:val="008B1DC1"/>
    <w:rsid w:val="008B3689"/>
    <w:rsid w:val="008B4FE6"/>
    <w:rsid w:val="008C1A46"/>
    <w:rsid w:val="008C2723"/>
    <w:rsid w:val="008C2C5E"/>
    <w:rsid w:val="008C3B60"/>
    <w:rsid w:val="008C404A"/>
    <w:rsid w:val="008C6ED3"/>
    <w:rsid w:val="008D2297"/>
    <w:rsid w:val="008D2876"/>
    <w:rsid w:val="008D4B76"/>
    <w:rsid w:val="008D4C05"/>
    <w:rsid w:val="008D62AB"/>
    <w:rsid w:val="008D75E0"/>
    <w:rsid w:val="008D7BD3"/>
    <w:rsid w:val="008E0081"/>
    <w:rsid w:val="008E0CFA"/>
    <w:rsid w:val="008E0F3E"/>
    <w:rsid w:val="008E12CD"/>
    <w:rsid w:val="008E17F1"/>
    <w:rsid w:val="008E4A3B"/>
    <w:rsid w:val="008E707D"/>
    <w:rsid w:val="008E7098"/>
    <w:rsid w:val="008F1594"/>
    <w:rsid w:val="008F1A01"/>
    <w:rsid w:val="008F2604"/>
    <w:rsid w:val="008F2756"/>
    <w:rsid w:val="008F42D2"/>
    <w:rsid w:val="008F55C7"/>
    <w:rsid w:val="008F561B"/>
    <w:rsid w:val="008F731D"/>
    <w:rsid w:val="008F7326"/>
    <w:rsid w:val="0090043F"/>
    <w:rsid w:val="00901C09"/>
    <w:rsid w:val="00902398"/>
    <w:rsid w:val="00902583"/>
    <w:rsid w:val="009028D3"/>
    <w:rsid w:val="00902C6F"/>
    <w:rsid w:val="00904125"/>
    <w:rsid w:val="00905783"/>
    <w:rsid w:val="0091033C"/>
    <w:rsid w:val="00912FB9"/>
    <w:rsid w:val="00913474"/>
    <w:rsid w:val="009140AA"/>
    <w:rsid w:val="00914FA4"/>
    <w:rsid w:val="00916A22"/>
    <w:rsid w:val="009225F0"/>
    <w:rsid w:val="0092359C"/>
    <w:rsid w:val="00923ED2"/>
    <w:rsid w:val="00925017"/>
    <w:rsid w:val="009264B7"/>
    <w:rsid w:val="0092659A"/>
    <w:rsid w:val="00927BF5"/>
    <w:rsid w:val="00930020"/>
    <w:rsid w:val="00932013"/>
    <w:rsid w:val="009326E8"/>
    <w:rsid w:val="009339B9"/>
    <w:rsid w:val="009352C5"/>
    <w:rsid w:val="00937389"/>
    <w:rsid w:val="0093771C"/>
    <w:rsid w:val="00940AC8"/>
    <w:rsid w:val="0094193E"/>
    <w:rsid w:val="00944604"/>
    <w:rsid w:val="0094606B"/>
    <w:rsid w:val="009465C4"/>
    <w:rsid w:val="009466D2"/>
    <w:rsid w:val="0094748D"/>
    <w:rsid w:val="009505C3"/>
    <w:rsid w:val="00950F57"/>
    <w:rsid w:val="00952665"/>
    <w:rsid w:val="009541D9"/>
    <w:rsid w:val="00954520"/>
    <w:rsid w:val="009545CC"/>
    <w:rsid w:val="00955C3E"/>
    <w:rsid w:val="009564B5"/>
    <w:rsid w:val="00956E1F"/>
    <w:rsid w:val="00960B4F"/>
    <w:rsid w:val="00960F55"/>
    <w:rsid w:val="00961EB0"/>
    <w:rsid w:val="00964D74"/>
    <w:rsid w:val="00964F8C"/>
    <w:rsid w:val="009653BD"/>
    <w:rsid w:val="009655D8"/>
    <w:rsid w:val="00967003"/>
    <w:rsid w:val="00971409"/>
    <w:rsid w:val="00973C33"/>
    <w:rsid w:val="00974CE8"/>
    <w:rsid w:val="00974F43"/>
    <w:rsid w:val="0097690D"/>
    <w:rsid w:val="0098185F"/>
    <w:rsid w:val="00982922"/>
    <w:rsid w:val="00983ED1"/>
    <w:rsid w:val="00985C1C"/>
    <w:rsid w:val="009876BD"/>
    <w:rsid w:val="0099112B"/>
    <w:rsid w:val="00992516"/>
    <w:rsid w:val="00993668"/>
    <w:rsid w:val="00993CE7"/>
    <w:rsid w:val="009947B5"/>
    <w:rsid w:val="00995C7F"/>
    <w:rsid w:val="009968E1"/>
    <w:rsid w:val="0099743B"/>
    <w:rsid w:val="009A3CD0"/>
    <w:rsid w:val="009A3CDF"/>
    <w:rsid w:val="009A4B1F"/>
    <w:rsid w:val="009A4BC2"/>
    <w:rsid w:val="009A70F3"/>
    <w:rsid w:val="009A7244"/>
    <w:rsid w:val="009A7C90"/>
    <w:rsid w:val="009A7CC7"/>
    <w:rsid w:val="009A7D1E"/>
    <w:rsid w:val="009B0928"/>
    <w:rsid w:val="009B0B26"/>
    <w:rsid w:val="009B1F82"/>
    <w:rsid w:val="009B2770"/>
    <w:rsid w:val="009B3BCA"/>
    <w:rsid w:val="009B498C"/>
    <w:rsid w:val="009B5E05"/>
    <w:rsid w:val="009B626D"/>
    <w:rsid w:val="009C2A68"/>
    <w:rsid w:val="009C7AA9"/>
    <w:rsid w:val="009E1B9D"/>
    <w:rsid w:val="009E2374"/>
    <w:rsid w:val="009E2F14"/>
    <w:rsid w:val="009E5815"/>
    <w:rsid w:val="009E665E"/>
    <w:rsid w:val="009E6726"/>
    <w:rsid w:val="009E76CB"/>
    <w:rsid w:val="009E7F5A"/>
    <w:rsid w:val="009F4477"/>
    <w:rsid w:val="009F471F"/>
    <w:rsid w:val="00A02C80"/>
    <w:rsid w:val="00A031C4"/>
    <w:rsid w:val="00A05D0B"/>
    <w:rsid w:val="00A06F69"/>
    <w:rsid w:val="00A079F8"/>
    <w:rsid w:val="00A12ED7"/>
    <w:rsid w:val="00A15126"/>
    <w:rsid w:val="00A1618B"/>
    <w:rsid w:val="00A1636A"/>
    <w:rsid w:val="00A17271"/>
    <w:rsid w:val="00A17EBF"/>
    <w:rsid w:val="00A20E5C"/>
    <w:rsid w:val="00A211F5"/>
    <w:rsid w:val="00A21351"/>
    <w:rsid w:val="00A22CD5"/>
    <w:rsid w:val="00A230AE"/>
    <w:rsid w:val="00A23398"/>
    <w:rsid w:val="00A23C0C"/>
    <w:rsid w:val="00A2729E"/>
    <w:rsid w:val="00A304FF"/>
    <w:rsid w:val="00A31923"/>
    <w:rsid w:val="00A33192"/>
    <w:rsid w:val="00A345E1"/>
    <w:rsid w:val="00A35C46"/>
    <w:rsid w:val="00A3779F"/>
    <w:rsid w:val="00A42AE5"/>
    <w:rsid w:val="00A4318F"/>
    <w:rsid w:val="00A433AC"/>
    <w:rsid w:val="00A4385E"/>
    <w:rsid w:val="00A44EA8"/>
    <w:rsid w:val="00A45661"/>
    <w:rsid w:val="00A46955"/>
    <w:rsid w:val="00A47174"/>
    <w:rsid w:val="00A518DE"/>
    <w:rsid w:val="00A52157"/>
    <w:rsid w:val="00A54279"/>
    <w:rsid w:val="00A54462"/>
    <w:rsid w:val="00A54A41"/>
    <w:rsid w:val="00A54B95"/>
    <w:rsid w:val="00A561F3"/>
    <w:rsid w:val="00A61BA8"/>
    <w:rsid w:val="00A629F0"/>
    <w:rsid w:val="00A63C5B"/>
    <w:rsid w:val="00A653CE"/>
    <w:rsid w:val="00A665DC"/>
    <w:rsid w:val="00A679B4"/>
    <w:rsid w:val="00A70ABE"/>
    <w:rsid w:val="00A71751"/>
    <w:rsid w:val="00A72C17"/>
    <w:rsid w:val="00A74C59"/>
    <w:rsid w:val="00A7525F"/>
    <w:rsid w:val="00A771DD"/>
    <w:rsid w:val="00A81432"/>
    <w:rsid w:val="00A815DB"/>
    <w:rsid w:val="00A8468A"/>
    <w:rsid w:val="00A857A0"/>
    <w:rsid w:val="00A8640B"/>
    <w:rsid w:val="00A87037"/>
    <w:rsid w:val="00A9036C"/>
    <w:rsid w:val="00A90449"/>
    <w:rsid w:val="00A910A4"/>
    <w:rsid w:val="00A91163"/>
    <w:rsid w:val="00A932B8"/>
    <w:rsid w:val="00A93F19"/>
    <w:rsid w:val="00A95326"/>
    <w:rsid w:val="00AA0E0F"/>
    <w:rsid w:val="00AA13C0"/>
    <w:rsid w:val="00AA4469"/>
    <w:rsid w:val="00AA4598"/>
    <w:rsid w:val="00AA4827"/>
    <w:rsid w:val="00AA6762"/>
    <w:rsid w:val="00AA6B65"/>
    <w:rsid w:val="00AA729D"/>
    <w:rsid w:val="00AA758D"/>
    <w:rsid w:val="00AB3D24"/>
    <w:rsid w:val="00AB41EA"/>
    <w:rsid w:val="00AB468A"/>
    <w:rsid w:val="00AB5104"/>
    <w:rsid w:val="00AB5981"/>
    <w:rsid w:val="00AB5DE9"/>
    <w:rsid w:val="00AC2FF7"/>
    <w:rsid w:val="00AC302F"/>
    <w:rsid w:val="00AC5289"/>
    <w:rsid w:val="00AC6E2A"/>
    <w:rsid w:val="00AD2676"/>
    <w:rsid w:val="00AD3D4D"/>
    <w:rsid w:val="00AD4671"/>
    <w:rsid w:val="00AE0FA5"/>
    <w:rsid w:val="00AE1C33"/>
    <w:rsid w:val="00AE355B"/>
    <w:rsid w:val="00AE5881"/>
    <w:rsid w:val="00AE6DA3"/>
    <w:rsid w:val="00AE6F56"/>
    <w:rsid w:val="00AE7B19"/>
    <w:rsid w:val="00AE7BD0"/>
    <w:rsid w:val="00AE7FD8"/>
    <w:rsid w:val="00AF0316"/>
    <w:rsid w:val="00AF0505"/>
    <w:rsid w:val="00AF2ACE"/>
    <w:rsid w:val="00AF3FBD"/>
    <w:rsid w:val="00AF545E"/>
    <w:rsid w:val="00AF6C6F"/>
    <w:rsid w:val="00B00F8E"/>
    <w:rsid w:val="00B02E73"/>
    <w:rsid w:val="00B039DF"/>
    <w:rsid w:val="00B06741"/>
    <w:rsid w:val="00B06BEC"/>
    <w:rsid w:val="00B07631"/>
    <w:rsid w:val="00B078E1"/>
    <w:rsid w:val="00B10D75"/>
    <w:rsid w:val="00B113A4"/>
    <w:rsid w:val="00B1295A"/>
    <w:rsid w:val="00B12F68"/>
    <w:rsid w:val="00B1679D"/>
    <w:rsid w:val="00B17E5A"/>
    <w:rsid w:val="00B22C00"/>
    <w:rsid w:val="00B23C17"/>
    <w:rsid w:val="00B2527D"/>
    <w:rsid w:val="00B25387"/>
    <w:rsid w:val="00B2552E"/>
    <w:rsid w:val="00B25A74"/>
    <w:rsid w:val="00B25FEB"/>
    <w:rsid w:val="00B2673D"/>
    <w:rsid w:val="00B2774D"/>
    <w:rsid w:val="00B31E88"/>
    <w:rsid w:val="00B33E7D"/>
    <w:rsid w:val="00B345E5"/>
    <w:rsid w:val="00B3552A"/>
    <w:rsid w:val="00B35CCD"/>
    <w:rsid w:val="00B37473"/>
    <w:rsid w:val="00B37505"/>
    <w:rsid w:val="00B402EC"/>
    <w:rsid w:val="00B40386"/>
    <w:rsid w:val="00B42019"/>
    <w:rsid w:val="00B4232D"/>
    <w:rsid w:val="00B467D8"/>
    <w:rsid w:val="00B50321"/>
    <w:rsid w:val="00B50831"/>
    <w:rsid w:val="00B53D95"/>
    <w:rsid w:val="00B54688"/>
    <w:rsid w:val="00B54CF0"/>
    <w:rsid w:val="00B55F0E"/>
    <w:rsid w:val="00B570FB"/>
    <w:rsid w:val="00B57EC7"/>
    <w:rsid w:val="00B605E0"/>
    <w:rsid w:val="00B60983"/>
    <w:rsid w:val="00B62AA3"/>
    <w:rsid w:val="00B648B3"/>
    <w:rsid w:val="00B6646B"/>
    <w:rsid w:val="00B6654F"/>
    <w:rsid w:val="00B679D7"/>
    <w:rsid w:val="00B71C4C"/>
    <w:rsid w:val="00B722E9"/>
    <w:rsid w:val="00B73DA2"/>
    <w:rsid w:val="00B75983"/>
    <w:rsid w:val="00B7616F"/>
    <w:rsid w:val="00B767CF"/>
    <w:rsid w:val="00B77780"/>
    <w:rsid w:val="00B77F35"/>
    <w:rsid w:val="00B800A1"/>
    <w:rsid w:val="00B81B3B"/>
    <w:rsid w:val="00B82700"/>
    <w:rsid w:val="00B83499"/>
    <w:rsid w:val="00B8364D"/>
    <w:rsid w:val="00B8554D"/>
    <w:rsid w:val="00B904FA"/>
    <w:rsid w:val="00B9379D"/>
    <w:rsid w:val="00B94299"/>
    <w:rsid w:val="00B94CDC"/>
    <w:rsid w:val="00B96D43"/>
    <w:rsid w:val="00B9720E"/>
    <w:rsid w:val="00B97A26"/>
    <w:rsid w:val="00BA15E5"/>
    <w:rsid w:val="00BA2DB9"/>
    <w:rsid w:val="00BA2E05"/>
    <w:rsid w:val="00BA3025"/>
    <w:rsid w:val="00BA44D2"/>
    <w:rsid w:val="00BA49AB"/>
    <w:rsid w:val="00BA4D68"/>
    <w:rsid w:val="00BA7974"/>
    <w:rsid w:val="00BB0F99"/>
    <w:rsid w:val="00BB192F"/>
    <w:rsid w:val="00BB2FD3"/>
    <w:rsid w:val="00BB51D0"/>
    <w:rsid w:val="00BB6FF3"/>
    <w:rsid w:val="00BC11CC"/>
    <w:rsid w:val="00BC19DB"/>
    <w:rsid w:val="00BC20AD"/>
    <w:rsid w:val="00BC351A"/>
    <w:rsid w:val="00BC5D0C"/>
    <w:rsid w:val="00BC78D7"/>
    <w:rsid w:val="00BC7912"/>
    <w:rsid w:val="00BD1562"/>
    <w:rsid w:val="00BD3B21"/>
    <w:rsid w:val="00BD5EAA"/>
    <w:rsid w:val="00BD60F0"/>
    <w:rsid w:val="00BD6413"/>
    <w:rsid w:val="00BD7632"/>
    <w:rsid w:val="00BD773E"/>
    <w:rsid w:val="00BE264B"/>
    <w:rsid w:val="00BE2F8A"/>
    <w:rsid w:val="00BE3601"/>
    <w:rsid w:val="00BE3A3C"/>
    <w:rsid w:val="00BE4593"/>
    <w:rsid w:val="00BE4ACD"/>
    <w:rsid w:val="00BE632A"/>
    <w:rsid w:val="00BE6D03"/>
    <w:rsid w:val="00BE7148"/>
    <w:rsid w:val="00BE79D9"/>
    <w:rsid w:val="00BF1B9E"/>
    <w:rsid w:val="00BF2BE5"/>
    <w:rsid w:val="00BF3A6C"/>
    <w:rsid w:val="00BF4B1A"/>
    <w:rsid w:val="00BF4D45"/>
    <w:rsid w:val="00BF51BE"/>
    <w:rsid w:val="00BF5204"/>
    <w:rsid w:val="00BF5D48"/>
    <w:rsid w:val="00BF6977"/>
    <w:rsid w:val="00BF6F99"/>
    <w:rsid w:val="00C00090"/>
    <w:rsid w:val="00C01066"/>
    <w:rsid w:val="00C03C78"/>
    <w:rsid w:val="00C04E4A"/>
    <w:rsid w:val="00C072AB"/>
    <w:rsid w:val="00C107E1"/>
    <w:rsid w:val="00C12DCD"/>
    <w:rsid w:val="00C17089"/>
    <w:rsid w:val="00C1725D"/>
    <w:rsid w:val="00C1757E"/>
    <w:rsid w:val="00C20353"/>
    <w:rsid w:val="00C21EF3"/>
    <w:rsid w:val="00C2295A"/>
    <w:rsid w:val="00C256E9"/>
    <w:rsid w:val="00C27827"/>
    <w:rsid w:val="00C27A1D"/>
    <w:rsid w:val="00C31710"/>
    <w:rsid w:val="00C31AA8"/>
    <w:rsid w:val="00C32869"/>
    <w:rsid w:val="00C32D28"/>
    <w:rsid w:val="00C34C0B"/>
    <w:rsid w:val="00C35118"/>
    <w:rsid w:val="00C3543C"/>
    <w:rsid w:val="00C36CE2"/>
    <w:rsid w:val="00C419F1"/>
    <w:rsid w:val="00C41AF5"/>
    <w:rsid w:val="00C43ABC"/>
    <w:rsid w:val="00C43C23"/>
    <w:rsid w:val="00C44068"/>
    <w:rsid w:val="00C4697D"/>
    <w:rsid w:val="00C47895"/>
    <w:rsid w:val="00C54B33"/>
    <w:rsid w:val="00C5709F"/>
    <w:rsid w:val="00C57756"/>
    <w:rsid w:val="00C577D1"/>
    <w:rsid w:val="00C60809"/>
    <w:rsid w:val="00C6104D"/>
    <w:rsid w:val="00C62379"/>
    <w:rsid w:val="00C634E4"/>
    <w:rsid w:val="00C64ABD"/>
    <w:rsid w:val="00C728B5"/>
    <w:rsid w:val="00C73E68"/>
    <w:rsid w:val="00C753C9"/>
    <w:rsid w:val="00C76270"/>
    <w:rsid w:val="00C765C7"/>
    <w:rsid w:val="00C80A4F"/>
    <w:rsid w:val="00C814F2"/>
    <w:rsid w:val="00C82273"/>
    <w:rsid w:val="00C822D5"/>
    <w:rsid w:val="00C83417"/>
    <w:rsid w:val="00C83D38"/>
    <w:rsid w:val="00C84DBF"/>
    <w:rsid w:val="00C8503C"/>
    <w:rsid w:val="00C85463"/>
    <w:rsid w:val="00C92715"/>
    <w:rsid w:val="00C92F3C"/>
    <w:rsid w:val="00C93035"/>
    <w:rsid w:val="00C93843"/>
    <w:rsid w:val="00C94CC8"/>
    <w:rsid w:val="00C9654A"/>
    <w:rsid w:val="00C976D0"/>
    <w:rsid w:val="00CA06D4"/>
    <w:rsid w:val="00CA3C16"/>
    <w:rsid w:val="00CA5B88"/>
    <w:rsid w:val="00CA5D7A"/>
    <w:rsid w:val="00CA6FDF"/>
    <w:rsid w:val="00CB0F5A"/>
    <w:rsid w:val="00CB25E9"/>
    <w:rsid w:val="00CB2835"/>
    <w:rsid w:val="00CB483D"/>
    <w:rsid w:val="00CB4D49"/>
    <w:rsid w:val="00CB508A"/>
    <w:rsid w:val="00CB66F2"/>
    <w:rsid w:val="00CB7BAE"/>
    <w:rsid w:val="00CB7DCA"/>
    <w:rsid w:val="00CC0344"/>
    <w:rsid w:val="00CC15CA"/>
    <w:rsid w:val="00CC168E"/>
    <w:rsid w:val="00CC1F48"/>
    <w:rsid w:val="00CC3F00"/>
    <w:rsid w:val="00CC52C7"/>
    <w:rsid w:val="00CD2AB3"/>
    <w:rsid w:val="00CD3DF5"/>
    <w:rsid w:val="00CD4C8A"/>
    <w:rsid w:val="00CD6BFE"/>
    <w:rsid w:val="00CE0354"/>
    <w:rsid w:val="00CE1DC4"/>
    <w:rsid w:val="00CE1E8F"/>
    <w:rsid w:val="00CE37DC"/>
    <w:rsid w:val="00CE6CC0"/>
    <w:rsid w:val="00CE720A"/>
    <w:rsid w:val="00CE7BC1"/>
    <w:rsid w:val="00CF3EEE"/>
    <w:rsid w:val="00CF74D3"/>
    <w:rsid w:val="00D01A63"/>
    <w:rsid w:val="00D0258A"/>
    <w:rsid w:val="00D06004"/>
    <w:rsid w:val="00D14240"/>
    <w:rsid w:val="00D15115"/>
    <w:rsid w:val="00D157B7"/>
    <w:rsid w:val="00D20DF3"/>
    <w:rsid w:val="00D2187F"/>
    <w:rsid w:val="00D230BD"/>
    <w:rsid w:val="00D2455F"/>
    <w:rsid w:val="00D2726F"/>
    <w:rsid w:val="00D27DF9"/>
    <w:rsid w:val="00D308E0"/>
    <w:rsid w:val="00D313C0"/>
    <w:rsid w:val="00D31E25"/>
    <w:rsid w:val="00D35796"/>
    <w:rsid w:val="00D35FF8"/>
    <w:rsid w:val="00D3601C"/>
    <w:rsid w:val="00D37E71"/>
    <w:rsid w:val="00D41C8D"/>
    <w:rsid w:val="00D47ED9"/>
    <w:rsid w:val="00D50566"/>
    <w:rsid w:val="00D50E51"/>
    <w:rsid w:val="00D52140"/>
    <w:rsid w:val="00D52299"/>
    <w:rsid w:val="00D53355"/>
    <w:rsid w:val="00D541D4"/>
    <w:rsid w:val="00D5792D"/>
    <w:rsid w:val="00D57DCE"/>
    <w:rsid w:val="00D645C9"/>
    <w:rsid w:val="00D650DD"/>
    <w:rsid w:val="00D661DB"/>
    <w:rsid w:val="00D66929"/>
    <w:rsid w:val="00D677E2"/>
    <w:rsid w:val="00D678AF"/>
    <w:rsid w:val="00D7218D"/>
    <w:rsid w:val="00D72299"/>
    <w:rsid w:val="00D72AF6"/>
    <w:rsid w:val="00D74AD6"/>
    <w:rsid w:val="00D75060"/>
    <w:rsid w:val="00D76044"/>
    <w:rsid w:val="00D771FF"/>
    <w:rsid w:val="00D7791E"/>
    <w:rsid w:val="00D77A37"/>
    <w:rsid w:val="00D8642F"/>
    <w:rsid w:val="00D87A0F"/>
    <w:rsid w:val="00D87D02"/>
    <w:rsid w:val="00D909D0"/>
    <w:rsid w:val="00D91AF4"/>
    <w:rsid w:val="00D91DC5"/>
    <w:rsid w:val="00D92B8D"/>
    <w:rsid w:val="00D95D1A"/>
    <w:rsid w:val="00D968C7"/>
    <w:rsid w:val="00DA2B96"/>
    <w:rsid w:val="00DA2C76"/>
    <w:rsid w:val="00DA3398"/>
    <w:rsid w:val="00DA5171"/>
    <w:rsid w:val="00DA6F76"/>
    <w:rsid w:val="00DB06DE"/>
    <w:rsid w:val="00DB1086"/>
    <w:rsid w:val="00DB2673"/>
    <w:rsid w:val="00DB5769"/>
    <w:rsid w:val="00DB64A0"/>
    <w:rsid w:val="00DC01E4"/>
    <w:rsid w:val="00DC4E25"/>
    <w:rsid w:val="00DC5F89"/>
    <w:rsid w:val="00DC6EEB"/>
    <w:rsid w:val="00DD0FA4"/>
    <w:rsid w:val="00DD1D4C"/>
    <w:rsid w:val="00DD27FD"/>
    <w:rsid w:val="00DD2996"/>
    <w:rsid w:val="00DD3D47"/>
    <w:rsid w:val="00DD4118"/>
    <w:rsid w:val="00DD5C53"/>
    <w:rsid w:val="00DD690A"/>
    <w:rsid w:val="00DD6FEC"/>
    <w:rsid w:val="00DD7517"/>
    <w:rsid w:val="00DE16AB"/>
    <w:rsid w:val="00DE3193"/>
    <w:rsid w:val="00DE6ECD"/>
    <w:rsid w:val="00DE7C9E"/>
    <w:rsid w:val="00DF0560"/>
    <w:rsid w:val="00DF0AE2"/>
    <w:rsid w:val="00DF2631"/>
    <w:rsid w:val="00DF4524"/>
    <w:rsid w:val="00DF5C3E"/>
    <w:rsid w:val="00DF6EB2"/>
    <w:rsid w:val="00E007CE"/>
    <w:rsid w:val="00E0176D"/>
    <w:rsid w:val="00E01B1F"/>
    <w:rsid w:val="00E021AC"/>
    <w:rsid w:val="00E026D3"/>
    <w:rsid w:val="00E0361D"/>
    <w:rsid w:val="00E039C9"/>
    <w:rsid w:val="00E103E8"/>
    <w:rsid w:val="00E1088C"/>
    <w:rsid w:val="00E1571E"/>
    <w:rsid w:val="00E169DE"/>
    <w:rsid w:val="00E1757E"/>
    <w:rsid w:val="00E17C6C"/>
    <w:rsid w:val="00E20A78"/>
    <w:rsid w:val="00E20AB3"/>
    <w:rsid w:val="00E2143B"/>
    <w:rsid w:val="00E24A24"/>
    <w:rsid w:val="00E24AA2"/>
    <w:rsid w:val="00E265A0"/>
    <w:rsid w:val="00E27AE2"/>
    <w:rsid w:val="00E30002"/>
    <w:rsid w:val="00E30DDC"/>
    <w:rsid w:val="00E31B52"/>
    <w:rsid w:val="00E3364A"/>
    <w:rsid w:val="00E3483C"/>
    <w:rsid w:val="00E35423"/>
    <w:rsid w:val="00E3706D"/>
    <w:rsid w:val="00E37128"/>
    <w:rsid w:val="00E44E4B"/>
    <w:rsid w:val="00E479C3"/>
    <w:rsid w:val="00E50487"/>
    <w:rsid w:val="00E51E66"/>
    <w:rsid w:val="00E528DA"/>
    <w:rsid w:val="00E5385E"/>
    <w:rsid w:val="00E545C5"/>
    <w:rsid w:val="00E54FE3"/>
    <w:rsid w:val="00E558AA"/>
    <w:rsid w:val="00E56382"/>
    <w:rsid w:val="00E60C35"/>
    <w:rsid w:val="00E61B1B"/>
    <w:rsid w:val="00E63C4D"/>
    <w:rsid w:val="00E64C18"/>
    <w:rsid w:val="00E65DF8"/>
    <w:rsid w:val="00E67819"/>
    <w:rsid w:val="00E6789D"/>
    <w:rsid w:val="00E705D7"/>
    <w:rsid w:val="00E73D2E"/>
    <w:rsid w:val="00E7401A"/>
    <w:rsid w:val="00E775E1"/>
    <w:rsid w:val="00E85287"/>
    <w:rsid w:val="00E858A2"/>
    <w:rsid w:val="00E87597"/>
    <w:rsid w:val="00E87E5F"/>
    <w:rsid w:val="00E9201D"/>
    <w:rsid w:val="00E92A92"/>
    <w:rsid w:val="00E93455"/>
    <w:rsid w:val="00E93CA6"/>
    <w:rsid w:val="00E94D00"/>
    <w:rsid w:val="00E9578E"/>
    <w:rsid w:val="00E97ED3"/>
    <w:rsid w:val="00EA1B2B"/>
    <w:rsid w:val="00EA3082"/>
    <w:rsid w:val="00EA34E2"/>
    <w:rsid w:val="00EA62E6"/>
    <w:rsid w:val="00EA6ECA"/>
    <w:rsid w:val="00EB0F67"/>
    <w:rsid w:val="00EB2818"/>
    <w:rsid w:val="00EB2BBD"/>
    <w:rsid w:val="00EB33FD"/>
    <w:rsid w:val="00EB64EA"/>
    <w:rsid w:val="00EB6624"/>
    <w:rsid w:val="00EB6E8A"/>
    <w:rsid w:val="00EC059D"/>
    <w:rsid w:val="00EC0EF3"/>
    <w:rsid w:val="00EC133D"/>
    <w:rsid w:val="00EC2341"/>
    <w:rsid w:val="00EC3FA3"/>
    <w:rsid w:val="00EC3FFD"/>
    <w:rsid w:val="00EC4364"/>
    <w:rsid w:val="00EC5E49"/>
    <w:rsid w:val="00EC7DA7"/>
    <w:rsid w:val="00ED27C8"/>
    <w:rsid w:val="00ED4068"/>
    <w:rsid w:val="00ED427D"/>
    <w:rsid w:val="00ED4912"/>
    <w:rsid w:val="00ED4EA2"/>
    <w:rsid w:val="00EE189C"/>
    <w:rsid w:val="00EE1932"/>
    <w:rsid w:val="00EE2236"/>
    <w:rsid w:val="00EE2264"/>
    <w:rsid w:val="00EE2420"/>
    <w:rsid w:val="00EE2A71"/>
    <w:rsid w:val="00EE363A"/>
    <w:rsid w:val="00EE54E1"/>
    <w:rsid w:val="00EE6B1C"/>
    <w:rsid w:val="00EF0A02"/>
    <w:rsid w:val="00EF0D6A"/>
    <w:rsid w:val="00EF442F"/>
    <w:rsid w:val="00EF5614"/>
    <w:rsid w:val="00EF6ACF"/>
    <w:rsid w:val="00F032E8"/>
    <w:rsid w:val="00F036F0"/>
    <w:rsid w:val="00F04006"/>
    <w:rsid w:val="00F04A7D"/>
    <w:rsid w:val="00F060BE"/>
    <w:rsid w:val="00F0771B"/>
    <w:rsid w:val="00F07F21"/>
    <w:rsid w:val="00F12A0B"/>
    <w:rsid w:val="00F17F13"/>
    <w:rsid w:val="00F2008B"/>
    <w:rsid w:val="00F201BE"/>
    <w:rsid w:val="00F2320B"/>
    <w:rsid w:val="00F250E9"/>
    <w:rsid w:val="00F312FA"/>
    <w:rsid w:val="00F31994"/>
    <w:rsid w:val="00F33E08"/>
    <w:rsid w:val="00F3697B"/>
    <w:rsid w:val="00F37E1B"/>
    <w:rsid w:val="00F411F2"/>
    <w:rsid w:val="00F41541"/>
    <w:rsid w:val="00F4225C"/>
    <w:rsid w:val="00F42583"/>
    <w:rsid w:val="00F44AC5"/>
    <w:rsid w:val="00F4545C"/>
    <w:rsid w:val="00F50546"/>
    <w:rsid w:val="00F5129A"/>
    <w:rsid w:val="00F52A14"/>
    <w:rsid w:val="00F54109"/>
    <w:rsid w:val="00F54617"/>
    <w:rsid w:val="00F5682F"/>
    <w:rsid w:val="00F56D5C"/>
    <w:rsid w:val="00F572E0"/>
    <w:rsid w:val="00F57426"/>
    <w:rsid w:val="00F61182"/>
    <w:rsid w:val="00F61D3D"/>
    <w:rsid w:val="00F6293B"/>
    <w:rsid w:val="00F629CF"/>
    <w:rsid w:val="00F67B24"/>
    <w:rsid w:val="00F759FA"/>
    <w:rsid w:val="00F8135F"/>
    <w:rsid w:val="00F813A7"/>
    <w:rsid w:val="00F82966"/>
    <w:rsid w:val="00F82F88"/>
    <w:rsid w:val="00F841C6"/>
    <w:rsid w:val="00F85BF9"/>
    <w:rsid w:val="00F85F18"/>
    <w:rsid w:val="00F91090"/>
    <w:rsid w:val="00F91622"/>
    <w:rsid w:val="00F92823"/>
    <w:rsid w:val="00F94BBF"/>
    <w:rsid w:val="00F95258"/>
    <w:rsid w:val="00FA2269"/>
    <w:rsid w:val="00FA334F"/>
    <w:rsid w:val="00FA33B9"/>
    <w:rsid w:val="00FA4641"/>
    <w:rsid w:val="00FA6F0F"/>
    <w:rsid w:val="00FA746A"/>
    <w:rsid w:val="00FA7699"/>
    <w:rsid w:val="00FA7729"/>
    <w:rsid w:val="00FA7850"/>
    <w:rsid w:val="00FB0078"/>
    <w:rsid w:val="00FB178A"/>
    <w:rsid w:val="00FB3B0E"/>
    <w:rsid w:val="00FB4A13"/>
    <w:rsid w:val="00FB5016"/>
    <w:rsid w:val="00FB53C5"/>
    <w:rsid w:val="00FB5514"/>
    <w:rsid w:val="00FB60E9"/>
    <w:rsid w:val="00FB7599"/>
    <w:rsid w:val="00FB7681"/>
    <w:rsid w:val="00FC0786"/>
    <w:rsid w:val="00FC11A5"/>
    <w:rsid w:val="00FC1B94"/>
    <w:rsid w:val="00FC1DB9"/>
    <w:rsid w:val="00FC46BF"/>
    <w:rsid w:val="00FC52EA"/>
    <w:rsid w:val="00FC66B6"/>
    <w:rsid w:val="00FD0445"/>
    <w:rsid w:val="00FD4244"/>
    <w:rsid w:val="00FD4A05"/>
    <w:rsid w:val="00FD6E26"/>
    <w:rsid w:val="00FD7102"/>
    <w:rsid w:val="00FE12A8"/>
    <w:rsid w:val="00FE1D64"/>
    <w:rsid w:val="00FE3582"/>
    <w:rsid w:val="00FE3A1E"/>
    <w:rsid w:val="00FE483D"/>
    <w:rsid w:val="00FE4885"/>
    <w:rsid w:val="00FE5EDE"/>
    <w:rsid w:val="00FE65BA"/>
    <w:rsid w:val="00FE675C"/>
    <w:rsid w:val="00FE708A"/>
    <w:rsid w:val="00FE74A4"/>
    <w:rsid w:val="00FF242C"/>
    <w:rsid w:val="00FF2BDE"/>
    <w:rsid w:val="00FF73FA"/>
    <w:rsid w:val="00FF7630"/>
    <w:rsid w:val="00FF77AA"/>
    <w:rsid w:val="026F2BAE"/>
    <w:rsid w:val="049D6B92"/>
    <w:rsid w:val="0BF670C6"/>
    <w:rsid w:val="0DA48463"/>
    <w:rsid w:val="0FDC9634"/>
    <w:rsid w:val="12341DF5"/>
    <w:rsid w:val="144DB4C4"/>
    <w:rsid w:val="14F41D9C"/>
    <w:rsid w:val="16B40116"/>
    <w:rsid w:val="17B3A3CA"/>
    <w:rsid w:val="1A22213B"/>
    <w:rsid w:val="1BC22384"/>
    <w:rsid w:val="1FE5072C"/>
    <w:rsid w:val="1FE5FC38"/>
    <w:rsid w:val="219ECCDB"/>
    <w:rsid w:val="2C4CF071"/>
    <w:rsid w:val="2D075233"/>
    <w:rsid w:val="326D84B4"/>
    <w:rsid w:val="33279EF3"/>
    <w:rsid w:val="36B35186"/>
    <w:rsid w:val="373491B0"/>
    <w:rsid w:val="38584B54"/>
    <w:rsid w:val="3CB558DC"/>
    <w:rsid w:val="3CBD0A59"/>
    <w:rsid w:val="3F142A0E"/>
    <w:rsid w:val="3FC09A0F"/>
    <w:rsid w:val="3FC5BE8B"/>
    <w:rsid w:val="4053EC13"/>
    <w:rsid w:val="4313F529"/>
    <w:rsid w:val="47122B53"/>
    <w:rsid w:val="4790B382"/>
    <w:rsid w:val="48B0E1D3"/>
    <w:rsid w:val="4DD0F655"/>
    <w:rsid w:val="4E833268"/>
    <w:rsid w:val="53139974"/>
    <w:rsid w:val="53787817"/>
    <w:rsid w:val="54A69FA2"/>
    <w:rsid w:val="54B1712F"/>
    <w:rsid w:val="5A244D07"/>
    <w:rsid w:val="5DF81B36"/>
    <w:rsid w:val="5E73A674"/>
    <w:rsid w:val="5EE4AFE9"/>
    <w:rsid w:val="66A22156"/>
    <w:rsid w:val="6A3C1968"/>
    <w:rsid w:val="6BB27CD0"/>
    <w:rsid w:val="6E1018BD"/>
  </w:rsids>
  <m:mathPr>
    <m:mathFont m:val="Cambria Math"/>
    <m:brkBin m:val="before"/>
    <m:brkBinSub m:val="--"/>
    <m:smallFrac m:val="0"/>
    <m:dispDef/>
    <m:lMargin m:val="0"/>
    <m:rMargin m:val="0"/>
    <m:defJc m:val="centerGroup"/>
    <m:wrapIndent m:val="1440"/>
    <m:intLim m:val="subSup"/>
    <m:naryLim m:val="undOvr"/>
  </m:mathPr>
  <w:themeFontLang w:val="en-AU"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10D33D"/>
  <w15:docId w15:val="{E5294D43-3521-48AD-B35B-7D0A93CDBF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FSMePro" w:eastAsia="FSMePro" w:hAnsi="FSMePro"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rsid w:val="00491916"/>
    <w:pPr>
      <w:spacing w:after="200" w:line="288" w:lineRule="auto"/>
    </w:pPr>
    <w:rPr>
      <w:rFonts w:ascii="Arial" w:eastAsia="Times New Roman" w:hAnsi="Arial"/>
      <w:sz w:val="24"/>
      <w:szCs w:val="24"/>
      <w:lang w:val="en-US" w:eastAsia="ja-JP"/>
    </w:rPr>
  </w:style>
  <w:style w:type="paragraph" w:styleId="Heading1">
    <w:name w:val="heading 1"/>
    <w:aliases w:val="Report title"/>
    <w:basedOn w:val="Normal"/>
    <w:next w:val="Normal"/>
    <w:link w:val="Heading1Char"/>
    <w:uiPriority w:val="9"/>
    <w:qFormat/>
    <w:rsid w:val="004B31F3"/>
    <w:pPr>
      <w:spacing w:after="600"/>
      <w:outlineLvl w:val="0"/>
    </w:pPr>
    <w:rPr>
      <w:rFonts w:cs="Arial"/>
      <w:b/>
      <w:color w:val="6B2876" w:themeColor="text2"/>
      <w:sz w:val="80"/>
      <w:szCs w:val="80"/>
      <w:lang w:val="en-AU"/>
    </w:rPr>
  </w:style>
  <w:style w:type="paragraph" w:styleId="Heading2">
    <w:name w:val="heading 2"/>
    <w:basedOn w:val="Normal"/>
    <w:next w:val="Normal"/>
    <w:link w:val="Heading2Char"/>
    <w:uiPriority w:val="9"/>
    <w:unhideWhenUsed/>
    <w:qFormat/>
    <w:rsid w:val="00830A50"/>
    <w:pPr>
      <w:numPr>
        <w:numId w:val="4"/>
      </w:numPr>
      <w:spacing w:before="600" w:after="120"/>
      <w:outlineLvl w:val="1"/>
    </w:pPr>
    <w:rPr>
      <w:b/>
      <w:bCs/>
      <w:color w:val="6B2976"/>
      <w:sz w:val="40"/>
      <w:szCs w:val="40"/>
      <w:shd w:val="clear" w:color="auto" w:fill="FFFFFF"/>
    </w:rPr>
  </w:style>
  <w:style w:type="paragraph" w:styleId="Heading3">
    <w:name w:val="heading 3"/>
    <w:basedOn w:val="Normal"/>
    <w:next w:val="Normal"/>
    <w:link w:val="Heading3Char"/>
    <w:uiPriority w:val="9"/>
    <w:unhideWhenUsed/>
    <w:qFormat/>
    <w:rsid w:val="009B0B26"/>
    <w:pPr>
      <w:keepNext/>
      <w:spacing w:before="400" w:after="120"/>
      <w:outlineLvl w:val="2"/>
    </w:pPr>
    <w:rPr>
      <w:rFonts w:ascii="Arial Bold" w:hAnsi="Arial Bold"/>
      <w:b/>
      <w:bCs/>
      <w:color w:val="6B2976"/>
      <w:sz w:val="30"/>
      <w:szCs w:val="30"/>
    </w:rPr>
  </w:style>
  <w:style w:type="paragraph" w:styleId="Heading4">
    <w:name w:val="heading 4"/>
    <w:basedOn w:val="Normal"/>
    <w:next w:val="Normal"/>
    <w:link w:val="Heading4Char"/>
    <w:uiPriority w:val="9"/>
    <w:unhideWhenUsed/>
    <w:qFormat/>
    <w:rsid w:val="009B0B26"/>
    <w:pPr>
      <w:keepNext/>
      <w:spacing w:before="360" w:after="120"/>
      <w:outlineLvl w:val="3"/>
    </w:pPr>
    <w:rPr>
      <w:rFonts w:ascii="Arial Bold" w:hAnsi="Arial Bold"/>
      <w:b/>
      <w:bCs/>
      <w:sz w:val="30"/>
      <w:szCs w:val="30"/>
    </w:rPr>
  </w:style>
  <w:style w:type="paragraph" w:styleId="Heading5">
    <w:name w:val="heading 5"/>
    <w:basedOn w:val="Normal"/>
    <w:next w:val="Normal"/>
    <w:link w:val="Heading5Char"/>
    <w:uiPriority w:val="9"/>
    <w:unhideWhenUsed/>
    <w:qFormat/>
    <w:rsid w:val="009B0B26"/>
    <w:pPr>
      <w:keepNext/>
      <w:spacing w:before="360" w:after="120"/>
      <w:outlineLvl w:val="4"/>
    </w:pPr>
    <w:rPr>
      <w:rFonts w:ascii="Arial Bold" w:hAnsi="Arial Bold"/>
      <w:b/>
      <w:bCs/>
    </w:rPr>
  </w:style>
  <w:style w:type="paragraph" w:styleId="Heading6">
    <w:name w:val="heading 6"/>
    <w:basedOn w:val="Normal"/>
    <w:next w:val="Normal"/>
    <w:link w:val="Heading6Char"/>
    <w:uiPriority w:val="9"/>
    <w:unhideWhenUsed/>
    <w:qFormat/>
    <w:rsid w:val="009B0B26"/>
    <w:pPr>
      <w:keepNext/>
      <w:spacing w:before="360" w:after="120"/>
      <w:outlineLvl w:val="5"/>
    </w:pPr>
    <w:rPr>
      <w:i/>
      <w:iCs/>
      <w:shd w:val="clear" w:color="auto" w:fill="FFFFFF"/>
    </w:rPr>
  </w:style>
  <w:style w:type="paragraph" w:styleId="Heading7">
    <w:name w:val="heading 7"/>
    <w:basedOn w:val="Normal"/>
    <w:next w:val="Normal"/>
    <w:link w:val="Heading7Char"/>
    <w:uiPriority w:val="9"/>
    <w:unhideWhenUsed/>
    <w:rsid w:val="004B54CA"/>
    <w:pPr>
      <w:spacing w:after="0"/>
      <w:outlineLvl w:val="6"/>
    </w:pPr>
    <w:rPr>
      <w:i/>
      <w:iCs/>
    </w:rPr>
  </w:style>
  <w:style w:type="paragraph" w:styleId="Heading8">
    <w:name w:val="heading 8"/>
    <w:basedOn w:val="Normal"/>
    <w:next w:val="Normal"/>
    <w:link w:val="Heading8Char"/>
    <w:uiPriority w:val="9"/>
    <w:unhideWhenUsed/>
    <w:rsid w:val="004B54CA"/>
    <w:pPr>
      <w:spacing w:after="0"/>
      <w:outlineLvl w:val="7"/>
    </w:pPr>
    <w:rPr>
      <w:sz w:val="20"/>
      <w:szCs w:val="20"/>
    </w:rPr>
  </w:style>
  <w:style w:type="paragraph" w:styleId="Heading9">
    <w:name w:val="heading 9"/>
    <w:basedOn w:val="Normal"/>
    <w:next w:val="Normal"/>
    <w:link w:val="Heading9Char"/>
    <w:uiPriority w:val="9"/>
    <w:unhideWhenUsed/>
    <w:rsid w:val="004B54CA"/>
    <w:pPr>
      <w:spacing w:after="0"/>
      <w:outlineLvl w:val="8"/>
    </w:pPr>
    <w:rPr>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Report title Char"/>
    <w:link w:val="Heading1"/>
    <w:uiPriority w:val="9"/>
    <w:rsid w:val="004B31F3"/>
    <w:rPr>
      <w:rFonts w:ascii="Arial" w:eastAsia="Times New Roman" w:hAnsi="Arial" w:cs="Arial"/>
      <w:b/>
      <w:color w:val="6B2876" w:themeColor="text2"/>
      <w:sz w:val="80"/>
      <w:szCs w:val="80"/>
      <w:lang w:eastAsia="ja-JP"/>
    </w:rPr>
  </w:style>
  <w:style w:type="character" w:customStyle="1" w:styleId="Heading2Char">
    <w:name w:val="Heading 2 Char"/>
    <w:link w:val="Heading2"/>
    <w:uiPriority w:val="9"/>
    <w:rsid w:val="00830A50"/>
    <w:rPr>
      <w:rFonts w:ascii="Arial" w:eastAsia="Times New Roman" w:hAnsi="Arial"/>
      <w:b/>
      <w:bCs/>
      <w:color w:val="6B2976"/>
      <w:sz w:val="40"/>
      <w:szCs w:val="40"/>
      <w:lang w:val="en-US" w:eastAsia="ja-JP"/>
    </w:rPr>
  </w:style>
  <w:style w:type="paragraph" w:customStyle="1" w:styleId="Tablebullet">
    <w:name w:val="Table bullet"/>
    <w:qFormat/>
    <w:rsid w:val="00491916"/>
    <w:pPr>
      <w:numPr>
        <w:numId w:val="19"/>
      </w:numPr>
    </w:pPr>
    <w:rPr>
      <w:rFonts w:ascii="Arial" w:eastAsia="Times New Roman" w:hAnsi="Arial"/>
      <w:sz w:val="24"/>
      <w:szCs w:val="24"/>
      <w:lang w:eastAsia="ja-JP"/>
    </w:rPr>
  </w:style>
  <w:style w:type="character" w:customStyle="1" w:styleId="Heading3Char">
    <w:name w:val="Heading 3 Char"/>
    <w:link w:val="Heading3"/>
    <w:uiPriority w:val="9"/>
    <w:rsid w:val="009B0B26"/>
    <w:rPr>
      <w:rFonts w:ascii="Arial Bold" w:eastAsia="Times New Roman" w:hAnsi="Arial Bold"/>
      <w:b/>
      <w:bCs/>
      <w:color w:val="6B2976"/>
      <w:sz w:val="30"/>
      <w:szCs w:val="30"/>
      <w:lang w:val="en-US" w:eastAsia="ja-JP"/>
    </w:rPr>
  </w:style>
  <w:style w:type="character" w:customStyle="1" w:styleId="Heading4Char">
    <w:name w:val="Heading 4 Char"/>
    <w:link w:val="Heading4"/>
    <w:uiPriority w:val="9"/>
    <w:rsid w:val="009B0B26"/>
    <w:rPr>
      <w:rFonts w:ascii="Arial Bold" w:eastAsia="Times New Roman" w:hAnsi="Arial Bold"/>
      <w:b/>
      <w:bCs/>
      <w:sz w:val="30"/>
      <w:szCs w:val="30"/>
      <w:lang w:val="en-US" w:eastAsia="ja-JP"/>
    </w:rPr>
  </w:style>
  <w:style w:type="character" w:customStyle="1" w:styleId="Heading5Char">
    <w:name w:val="Heading 5 Char"/>
    <w:link w:val="Heading5"/>
    <w:uiPriority w:val="9"/>
    <w:rsid w:val="009B0B26"/>
    <w:rPr>
      <w:rFonts w:ascii="Arial Bold" w:eastAsia="Times New Roman" w:hAnsi="Arial Bold"/>
      <w:b/>
      <w:bCs/>
      <w:sz w:val="24"/>
      <w:szCs w:val="24"/>
      <w:lang w:val="en-US" w:eastAsia="ja-JP"/>
    </w:rPr>
  </w:style>
  <w:style w:type="character" w:customStyle="1" w:styleId="Heading6Char">
    <w:name w:val="Heading 6 Char"/>
    <w:link w:val="Heading6"/>
    <w:uiPriority w:val="9"/>
    <w:rsid w:val="009B0B26"/>
    <w:rPr>
      <w:rFonts w:ascii="Arial" w:eastAsia="Times New Roman" w:hAnsi="Arial"/>
      <w:i/>
      <w:iCs/>
      <w:sz w:val="24"/>
      <w:szCs w:val="24"/>
      <w:lang w:val="en-US" w:eastAsia="ja-JP"/>
    </w:rPr>
  </w:style>
  <w:style w:type="character" w:customStyle="1" w:styleId="Heading7Char">
    <w:name w:val="Heading 7 Char"/>
    <w:link w:val="Heading7"/>
    <w:uiPriority w:val="9"/>
    <w:rsid w:val="004B54CA"/>
    <w:rPr>
      <w:rFonts w:ascii="Arial" w:eastAsia="Times New Roman" w:hAnsi="Arial" w:cs="Times New Roman"/>
      <w:i/>
      <w:iCs/>
    </w:rPr>
  </w:style>
  <w:style w:type="character" w:customStyle="1" w:styleId="Heading8Char">
    <w:name w:val="Heading 8 Char"/>
    <w:link w:val="Heading8"/>
    <w:uiPriority w:val="9"/>
    <w:rsid w:val="004B54CA"/>
    <w:rPr>
      <w:rFonts w:ascii="Arial" w:eastAsia="Times New Roman" w:hAnsi="Arial" w:cs="Times New Roman"/>
      <w:sz w:val="20"/>
      <w:szCs w:val="20"/>
    </w:rPr>
  </w:style>
  <w:style w:type="character" w:customStyle="1" w:styleId="Heading9Char">
    <w:name w:val="Heading 9 Char"/>
    <w:link w:val="Heading9"/>
    <w:uiPriority w:val="9"/>
    <w:rsid w:val="004B54CA"/>
    <w:rPr>
      <w:rFonts w:ascii="Arial" w:eastAsia="Times New Roman" w:hAnsi="Arial" w:cs="Times New Roman"/>
      <w:i/>
      <w:iCs/>
      <w:spacing w:val="5"/>
      <w:sz w:val="20"/>
      <w:szCs w:val="20"/>
    </w:rPr>
  </w:style>
  <w:style w:type="table" w:styleId="ListTable7Colorful-Accent6">
    <w:name w:val="List Table 7 Colorful Accent 6"/>
    <w:basedOn w:val="TableNormal"/>
    <w:uiPriority w:val="52"/>
    <w:rsid w:val="002A30E0"/>
    <w:rPr>
      <w:color w:val="000000"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accent6"/>
        </w:tcBorders>
        <w:shd w:val="clear" w:color="auto" w:fill="F9F9F9" w:themeFill="background1"/>
      </w:tcPr>
    </w:tblStylePr>
    <w:tblStylePr w:type="lastRow">
      <w:rPr>
        <w:rFonts w:asciiTheme="majorHAnsi" w:eastAsiaTheme="majorEastAsia" w:hAnsiTheme="majorHAnsi" w:cstheme="majorBidi"/>
        <w:i/>
        <w:iCs/>
        <w:sz w:val="26"/>
      </w:rPr>
      <w:tblPr/>
      <w:tcPr>
        <w:tcBorders>
          <w:top w:val="single" w:sz="4" w:space="0" w:color="000000" w:themeColor="accent6"/>
        </w:tcBorders>
        <w:shd w:val="clear" w:color="auto" w:fill="F9F9F9"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accent6"/>
        </w:tcBorders>
        <w:shd w:val="clear" w:color="auto" w:fill="F9F9F9" w:themeFill="background1"/>
      </w:tcPr>
    </w:tblStylePr>
    <w:tblStylePr w:type="lastCol">
      <w:rPr>
        <w:rFonts w:asciiTheme="majorHAnsi" w:eastAsiaTheme="majorEastAsia" w:hAnsiTheme="majorHAnsi" w:cstheme="majorBidi"/>
        <w:i/>
        <w:iCs/>
        <w:sz w:val="26"/>
      </w:rPr>
      <w:tblPr/>
      <w:tcPr>
        <w:tcBorders>
          <w:left w:val="single" w:sz="4" w:space="0" w:color="000000" w:themeColor="accent6"/>
        </w:tcBorders>
        <w:shd w:val="clear" w:color="auto" w:fill="F9F9F9" w:themeFill="background1"/>
      </w:tcPr>
    </w:tblStylePr>
    <w:tblStylePr w:type="band1Vert">
      <w:tblPr/>
      <w:tcPr>
        <w:shd w:val="clear" w:color="auto" w:fill="CCCCCC" w:themeFill="accent6" w:themeFillTint="33"/>
      </w:tcPr>
    </w:tblStylePr>
    <w:tblStylePr w:type="band1Horz">
      <w:tblPr/>
      <w:tcPr>
        <w:shd w:val="clear" w:color="auto" w:fill="CCCCCC"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
    <w:name w:val="List Table 7 Colorful"/>
    <w:basedOn w:val="TableNormal"/>
    <w:uiPriority w:val="52"/>
    <w:rsid w:val="00940AC8"/>
    <w:rPr>
      <w:color w:val="6B2876"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B2876" w:themeColor="text1"/>
        </w:tcBorders>
        <w:shd w:val="clear" w:color="auto" w:fill="F9F9F9" w:themeFill="background1"/>
      </w:tcPr>
    </w:tblStylePr>
    <w:tblStylePr w:type="lastRow">
      <w:rPr>
        <w:rFonts w:asciiTheme="majorHAnsi" w:eastAsiaTheme="majorEastAsia" w:hAnsiTheme="majorHAnsi" w:cstheme="majorBidi"/>
        <w:i/>
        <w:iCs/>
        <w:sz w:val="26"/>
      </w:rPr>
      <w:tblPr/>
      <w:tcPr>
        <w:tcBorders>
          <w:top w:val="single" w:sz="4" w:space="0" w:color="6B2876" w:themeColor="text1"/>
        </w:tcBorders>
        <w:shd w:val="clear" w:color="auto" w:fill="F9F9F9"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B2876" w:themeColor="text1"/>
        </w:tcBorders>
        <w:shd w:val="clear" w:color="auto" w:fill="F9F9F9" w:themeFill="background1"/>
      </w:tcPr>
    </w:tblStylePr>
    <w:tblStylePr w:type="lastCol">
      <w:rPr>
        <w:rFonts w:asciiTheme="majorHAnsi" w:eastAsiaTheme="majorEastAsia" w:hAnsiTheme="majorHAnsi" w:cstheme="majorBidi"/>
        <w:i/>
        <w:iCs/>
        <w:sz w:val="26"/>
      </w:rPr>
      <w:tblPr/>
      <w:tcPr>
        <w:tcBorders>
          <w:left w:val="single" w:sz="4" w:space="0" w:color="6B2876" w:themeColor="text1"/>
        </w:tcBorders>
        <w:shd w:val="clear" w:color="auto" w:fill="F9F9F9" w:themeFill="background1"/>
      </w:tcPr>
    </w:tblStylePr>
    <w:tblStylePr w:type="band1Vert">
      <w:tblPr/>
      <w:tcPr>
        <w:shd w:val="clear" w:color="auto" w:fill="E8CAED" w:themeFill="text1" w:themeFillTint="33"/>
      </w:tcPr>
    </w:tblStylePr>
    <w:tblStylePr w:type="band1Horz">
      <w:tblPr/>
      <w:tcPr>
        <w:shd w:val="clear" w:color="auto" w:fill="E8CAED"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numbering" w:customStyle="1" w:styleId="CurrentList1">
    <w:name w:val="Current List1"/>
    <w:uiPriority w:val="99"/>
    <w:rsid w:val="00940AC8"/>
    <w:pPr>
      <w:numPr>
        <w:numId w:val="20"/>
      </w:numPr>
    </w:pPr>
  </w:style>
  <w:style w:type="numbering" w:customStyle="1" w:styleId="CurrentList2">
    <w:name w:val="Current List2"/>
    <w:uiPriority w:val="99"/>
    <w:rsid w:val="00940AC8"/>
    <w:pPr>
      <w:numPr>
        <w:numId w:val="21"/>
      </w:numPr>
    </w:pPr>
  </w:style>
  <w:style w:type="numbering" w:customStyle="1" w:styleId="CurrentList3">
    <w:name w:val="Current List3"/>
    <w:uiPriority w:val="99"/>
    <w:rsid w:val="00940AC8"/>
    <w:pPr>
      <w:numPr>
        <w:numId w:val="22"/>
      </w:numPr>
    </w:pPr>
  </w:style>
  <w:style w:type="table" w:styleId="TableGridLight">
    <w:name w:val="Grid Table Light"/>
    <w:basedOn w:val="TableNormal"/>
    <w:uiPriority w:val="40"/>
    <w:rsid w:val="00940AC8"/>
    <w:tblPr>
      <w:tblBorders>
        <w:top w:val="single" w:sz="4" w:space="0" w:color="BABABA" w:themeColor="background1" w:themeShade="BF"/>
        <w:left w:val="single" w:sz="4" w:space="0" w:color="BABABA" w:themeColor="background1" w:themeShade="BF"/>
        <w:bottom w:val="single" w:sz="4" w:space="0" w:color="BABABA" w:themeColor="background1" w:themeShade="BF"/>
        <w:right w:val="single" w:sz="4" w:space="0" w:color="BABABA" w:themeColor="background1" w:themeShade="BF"/>
        <w:insideH w:val="single" w:sz="4" w:space="0" w:color="BABABA" w:themeColor="background1" w:themeShade="BF"/>
        <w:insideV w:val="single" w:sz="4" w:space="0" w:color="BABABA" w:themeColor="background1" w:themeShade="BF"/>
      </w:tblBorders>
    </w:tblPr>
  </w:style>
  <w:style w:type="paragraph" w:styleId="ListParagraph">
    <w:name w:val="List Paragraph"/>
    <w:aliases w:val="0Bullet,Bullet point,CV text,Dot pt,F5 List Paragraph,FooterText,L,List Paragraph1,List Paragraph11,List Paragraph111,List Paragraph2,Medium Grid 1 - Accent 21,NFP GP Bulleted List,Numbered Paragraph,Recommendation,Table text,numbered,列出段"/>
    <w:basedOn w:val="Normal"/>
    <w:link w:val="ListParagraphChar"/>
    <w:uiPriority w:val="34"/>
    <w:qFormat/>
    <w:rsid w:val="004B54CA"/>
    <w:pPr>
      <w:ind w:left="720"/>
      <w:contextualSpacing/>
    </w:pPr>
  </w:style>
  <w:style w:type="table" w:styleId="ListTable2">
    <w:name w:val="List Table 2"/>
    <w:basedOn w:val="TableNormal"/>
    <w:uiPriority w:val="47"/>
    <w:rsid w:val="00940AC8"/>
    <w:tblPr>
      <w:tblStyleRowBandSize w:val="1"/>
      <w:tblStyleColBandSize w:val="1"/>
      <w:tblBorders>
        <w:top w:val="single" w:sz="4" w:space="0" w:color="BA61C9" w:themeColor="text1" w:themeTint="99"/>
        <w:bottom w:val="single" w:sz="4" w:space="0" w:color="BA61C9" w:themeColor="text1" w:themeTint="99"/>
        <w:insideH w:val="single" w:sz="4" w:space="0" w:color="BA61C9"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8CAED" w:themeFill="text1" w:themeFillTint="33"/>
      </w:tcPr>
    </w:tblStylePr>
    <w:tblStylePr w:type="band1Horz">
      <w:tblPr/>
      <w:tcPr>
        <w:shd w:val="clear" w:color="auto" w:fill="E8CAED" w:themeFill="text1" w:themeFillTint="33"/>
      </w:tcPr>
    </w:tblStylePr>
  </w:style>
  <w:style w:type="paragraph" w:styleId="Header">
    <w:name w:val="header"/>
    <w:aliases w:val="Security markings"/>
    <w:basedOn w:val="Normal"/>
    <w:link w:val="HeaderChar"/>
    <w:uiPriority w:val="99"/>
    <w:unhideWhenUsed/>
    <w:rsid w:val="00664E61"/>
    <w:pPr>
      <w:jc w:val="center"/>
    </w:pPr>
    <w:rPr>
      <w:b/>
      <w:color w:val="C00000"/>
    </w:rPr>
  </w:style>
  <w:style w:type="character" w:customStyle="1" w:styleId="HeaderChar">
    <w:name w:val="Header Char"/>
    <w:aliases w:val="Security markings Char"/>
    <w:link w:val="Header"/>
    <w:uiPriority w:val="99"/>
    <w:rsid w:val="00664E61"/>
    <w:rPr>
      <w:rFonts w:ascii="Arial" w:eastAsia="Times New Roman" w:hAnsi="Arial"/>
      <w:b/>
      <w:color w:val="C00000"/>
      <w:sz w:val="24"/>
      <w:szCs w:val="24"/>
      <w:lang w:val="en-US" w:eastAsia="ja-JP"/>
    </w:rPr>
  </w:style>
  <w:style w:type="paragraph" w:styleId="Footer">
    <w:name w:val="footer"/>
    <w:basedOn w:val="Normal"/>
    <w:link w:val="FooterChar"/>
    <w:uiPriority w:val="99"/>
    <w:unhideWhenUsed/>
    <w:rsid w:val="00FA334F"/>
    <w:pPr>
      <w:pBdr>
        <w:top w:val="single" w:sz="4" w:space="12" w:color="6B2976"/>
      </w:pBdr>
      <w:tabs>
        <w:tab w:val="center" w:pos="4513"/>
        <w:tab w:val="right" w:pos="9026"/>
      </w:tabs>
      <w:spacing w:after="0" w:line="240" w:lineRule="auto"/>
    </w:pPr>
    <w:rPr>
      <w:color w:val="6B2976"/>
    </w:rPr>
  </w:style>
  <w:style w:type="character" w:customStyle="1" w:styleId="FooterChar">
    <w:name w:val="Footer Char"/>
    <w:link w:val="Footer"/>
    <w:uiPriority w:val="99"/>
    <w:rsid w:val="00FA334F"/>
    <w:rPr>
      <w:rFonts w:ascii="Arial" w:eastAsia="Times New Roman" w:hAnsi="Arial"/>
      <w:color w:val="6B2976"/>
      <w:sz w:val="24"/>
      <w:szCs w:val="24"/>
      <w:lang w:val="en-US" w:eastAsia="ja-JP"/>
    </w:rPr>
  </w:style>
  <w:style w:type="character" w:styleId="PageNumber">
    <w:name w:val="page number"/>
    <w:basedOn w:val="DefaultParagraphFont"/>
    <w:uiPriority w:val="99"/>
    <w:semiHidden/>
    <w:unhideWhenUsed/>
    <w:rsid w:val="007219F1"/>
  </w:style>
  <w:style w:type="paragraph" w:styleId="BalloonText">
    <w:name w:val="Balloon Text"/>
    <w:basedOn w:val="Normal"/>
    <w:link w:val="BalloonTextChar"/>
    <w:uiPriority w:val="99"/>
    <w:semiHidden/>
    <w:unhideWhenUsed/>
    <w:rsid w:val="007219F1"/>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7219F1"/>
    <w:rPr>
      <w:rFonts w:ascii="Tahoma" w:eastAsia="Times New Roman" w:hAnsi="Tahoma" w:cs="Tahoma"/>
      <w:sz w:val="16"/>
      <w:szCs w:val="16"/>
      <w:lang w:val="en-US" w:eastAsia="ja-JP"/>
    </w:rPr>
  </w:style>
  <w:style w:type="paragraph" w:customStyle="1" w:styleId="Bullet">
    <w:name w:val="Bullet"/>
    <w:basedOn w:val="ListParagraph"/>
    <w:qFormat/>
    <w:rsid w:val="003820DF"/>
    <w:pPr>
      <w:numPr>
        <w:numId w:val="18"/>
      </w:numPr>
      <w:ind w:left="714" w:hanging="357"/>
    </w:pPr>
  </w:style>
  <w:style w:type="table" w:styleId="LightShading-Accent4">
    <w:name w:val="Light Shading Accent 4"/>
    <w:aliases w:val="NDIS purple table"/>
    <w:basedOn w:val="TableNormal"/>
    <w:uiPriority w:val="60"/>
    <w:rsid w:val="00192D14"/>
    <w:pPr>
      <w:keepLines/>
      <w:spacing w:after="80"/>
      <w:ind w:left="113" w:right="113"/>
    </w:pPr>
    <w:rPr>
      <w:rFonts w:ascii="Arial" w:eastAsia="Times New Roman" w:hAnsi="Arial"/>
      <w:lang w:val="en-US" w:eastAsia="ja-JP"/>
    </w:rPr>
    <w:tblPr>
      <w:tblStyleRowBandSize w:val="1"/>
      <w:tblStyleColBandSize w:val="1"/>
      <w:tblBorders>
        <w:top w:val="single" w:sz="4" w:space="0" w:color="6B2876" w:themeColor="text2"/>
        <w:bottom w:val="single" w:sz="4" w:space="0" w:color="6B2876" w:themeColor="text2"/>
      </w:tblBorders>
    </w:tblPr>
    <w:tblStylePr w:type="firstRow">
      <w:pPr>
        <w:wordWrap/>
        <w:spacing w:beforeLines="0" w:before="120" w:beforeAutospacing="0" w:afterLines="0" w:after="120" w:afterAutospacing="0" w:line="240" w:lineRule="auto"/>
        <w:ind w:leftChars="0" w:left="113" w:rightChars="0" w:right="113"/>
      </w:pPr>
      <w:rPr>
        <w:rFonts w:ascii="Arial" w:hAnsi="Arial"/>
        <w:b/>
        <w:bCs/>
        <w:color w:val="FEFFFF"/>
        <w:sz w:val="22"/>
      </w:rPr>
      <w:tblPr/>
      <w:tcPr>
        <w:tcBorders>
          <w:top w:val="nil"/>
          <w:left w:val="nil"/>
          <w:bottom w:val="nil"/>
          <w:right w:val="nil"/>
          <w:insideH w:val="nil"/>
          <w:insideV w:val="nil"/>
          <w:tl2br w:val="nil"/>
          <w:tr2bl w:val="nil"/>
        </w:tcBorders>
        <w:shd w:val="clear" w:color="auto" w:fill="6B2976"/>
      </w:tcPr>
    </w:tblStylePr>
    <w:tblStylePr w:type="lastRow">
      <w:pPr>
        <w:spacing w:before="0" w:after="0" w:line="240" w:lineRule="auto"/>
      </w:pPr>
      <w:rPr>
        <w:b/>
        <w:bCs/>
      </w:rPr>
      <w:tblPr/>
      <w:tcPr>
        <w:tcBorders>
          <w:top w:val="single" w:sz="8" w:space="0" w:color="C5296D"/>
          <w:left w:val="nil"/>
          <w:bottom w:val="single" w:sz="8" w:space="0" w:color="C5296D"/>
          <w:right w:val="nil"/>
          <w:insideH w:val="nil"/>
          <w:insideV w:val="nil"/>
        </w:tcBorders>
      </w:tcPr>
    </w:tblStylePr>
    <w:tblStylePr w:type="firstCol">
      <w:rPr>
        <w:b/>
        <w:bCs/>
      </w:rPr>
    </w:tblStylePr>
    <w:tblStylePr w:type="lastCol">
      <w:pPr>
        <w:wordWrap/>
        <w:spacing w:beforeLines="120" w:before="120" w:beforeAutospacing="0" w:afterLines="120" w:after="120" w:afterAutospacing="0"/>
        <w:ind w:leftChars="0" w:left="113" w:rightChars="0" w:right="113"/>
      </w:pPr>
      <w:rPr>
        <w:b/>
        <w:bCs/>
      </w:rPr>
    </w:tblStylePr>
    <w:tblStylePr w:type="band1Vert">
      <w:pPr>
        <w:wordWrap/>
        <w:spacing w:beforeLines="120" w:before="120" w:beforeAutospacing="0" w:afterLines="120" w:after="120" w:afterAutospacing="0"/>
        <w:ind w:leftChars="0" w:left="113" w:rightChars="0" w:right="113"/>
      </w:pPr>
      <w:tblPr/>
      <w:tcPr>
        <w:tcBorders>
          <w:left w:val="nil"/>
          <w:right w:val="nil"/>
          <w:insideH w:val="nil"/>
          <w:insideV w:val="nil"/>
        </w:tcBorders>
        <w:shd w:val="clear" w:color="auto" w:fill="F3C7DA"/>
      </w:tcPr>
    </w:tblStylePr>
    <w:tblStylePr w:type="band1Horz">
      <w:rPr>
        <w:color w:val="auto"/>
      </w:rPr>
      <w:tblPr/>
      <w:tcPr>
        <w:shd w:val="clear" w:color="auto" w:fill="F7EEF7"/>
      </w:tcPr>
    </w:tblStylePr>
    <w:tblStylePr w:type="band2Horz">
      <w:rPr>
        <w:color w:val="auto"/>
      </w:rPr>
    </w:tblStylePr>
  </w:style>
  <w:style w:type="paragraph" w:styleId="ListBullet">
    <w:name w:val="List Bullet"/>
    <w:basedOn w:val="Normal"/>
    <w:autoRedefine/>
    <w:uiPriority w:val="99"/>
    <w:unhideWhenUsed/>
    <w:qFormat/>
    <w:rsid w:val="003820DF"/>
    <w:pPr>
      <w:numPr>
        <w:numId w:val="8"/>
      </w:numPr>
      <w:ind w:left="714" w:hanging="357"/>
      <w:contextualSpacing/>
    </w:pPr>
    <w:rPr>
      <w:rFonts w:cs="Arial"/>
      <w:spacing w:val="-3"/>
      <w:kern w:val="1"/>
      <w:szCs w:val="20"/>
      <w:shd w:val="clear" w:color="auto" w:fill="FFFFFF"/>
      <w:lang w:val="en-GB" w:eastAsia="en-US"/>
    </w:rPr>
  </w:style>
  <w:style w:type="paragraph" w:styleId="TOC1">
    <w:name w:val="toc 1"/>
    <w:basedOn w:val="Normal"/>
    <w:next w:val="Normal"/>
    <w:autoRedefine/>
    <w:uiPriority w:val="39"/>
    <w:unhideWhenUsed/>
    <w:qFormat/>
    <w:rsid w:val="00B10D75"/>
    <w:pPr>
      <w:tabs>
        <w:tab w:val="right" w:pos="9016"/>
      </w:tabs>
      <w:spacing w:before="480" w:after="100"/>
    </w:pPr>
    <w:rPr>
      <w:noProof/>
    </w:rPr>
  </w:style>
  <w:style w:type="paragraph" w:styleId="TOC2">
    <w:name w:val="toc 2"/>
    <w:basedOn w:val="Normal"/>
    <w:next w:val="Normal"/>
    <w:autoRedefine/>
    <w:uiPriority w:val="39"/>
    <w:unhideWhenUsed/>
    <w:qFormat/>
    <w:rsid w:val="00334C3F"/>
    <w:pPr>
      <w:tabs>
        <w:tab w:val="left" w:pos="660"/>
        <w:tab w:val="right" w:pos="9016"/>
        <w:tab w:val="right" w:pos="10206"/>
      </w:tabs>
      <w:spacing w:after="100"/>
      <w:ind w:left="220"/>
    </w:pPr>
  </w:style>
  <w:style w:type="paragraph" w:styleId="TOC3">
    <w:name w:val="toc 3"/>
    <w:basedOn w:val="Normal"/>
    <w:next w:val="Normal"/>
    <w:autoRedefine/>
    <w:uiPriority w:val="39"/>
    <w:unhideWhenUsed/>
    <w:qFormat/>
    <w:rsid w:val="00CF3EEE"/>
    <w:pPr>
      <w:tabs>
        <w:tab w:val="left" w:pos="880"/>
        <w:tab w:val="right" w:pos="9016"/>
      </w:tabs>
      <w:spacing w:after="100"/>
      <w:ind w:left="440"/>
    </w:pPr>
  </w:style>
  <w:style w:type="character" w:styleId="Hyperlink">
    <w:name w:val="Hyperlink"/>
    <w:uiPriority w:val="99"/>
    <w:unhideWhenUsed/>
    <w:rsid w:val="0040062A"/>
    <w:rPr>
      <w:color w:val="0432FF"/>
      <w:u w:val="single"/>
    </w:rPr>
  </w:style>
  <w:style w:type="paragraph" w:styleId="TOC4">
    <w:name w:val="toc 4"/>
    <w:basedOn w:val="Normal"/>
    <w:next w:val="Normal"/>
    <w:autoRedefine/>
    <w:uiPriority w:val="39"/>
    <w:unhideWhenUsed/>
    <w:rsid w:val="00C54B33"/>
    <w:pPr>
      <w:tabs>
        <w:tab w:val="left" w:pos="1540"/>
        <w:tab w:val="right" w:pos="9016"/>
      </w:tabs>
      <w:spacing w:after="100"/>
      <w:ind w:left="660"/>
    </w:pPr>
    <w:rPr>
      <w:noProof/>
    </w:rPr>
  </w:style>
  <w:style w:type="paragraph" w:styleId="TOC5">
    <w:name w:val="toc 5"/>
    <w:basedOn w:val="Normal"/>
    <w:next w:val="Normal"/>
    <w:autoRedefine/>
    <w:uiPriority w:val="39"/>
    <w:unhideWhenUsed/>
    <w:rsid w:val="00C54B33"/>
    <w:pPr>
      <w:tabs>
        <w:tab w:val="right" w:pos="9016"/>
      </w:tabs>
      <w:spacing w:after="100"/>
      <w:ind w:left="880"/>
    </w:pPr>
    <w:rPr>
      <w:noProof/>
    </w:rPr>
  </w:style>
  <w:style w:type="paragraph" w:customStyle="1" w:styleId="Securityinformation">
    <w:name w:val="Security information"/>
    <w:basedOn w:val="Normal"/>
    <w:link w:val="SecurityinformationChar"/>
    <w:qFormat/>
    <w:rsid w:val="00192D14"/>
    <w:pPr>
      <w:spacing w:after="240"/>
      <w:ind w:right="96"/>
    </w:pPr>
    <w:rPr>
      <w:b/>
      <w:color w:val="C00000"/>
      <w:sz w:val="28"/>
      <w:szCs w:val="28"/>
    </w:rPr>
  </w:style>
  <w:style w:type="table" w:styleId="TableGrid">
    <w:name w:val="Table Grid"/>
    <w:basedOn w:val="TableNormal"/>
    <w:uiPriority w:val="59"/>
    <w:rsid w:val="00EC436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Description">
    <w:name w:val="Table Description"/>
    <w:basedOn w:val="Normal"/>
    <w:link w:val="TableDescriptionChar"/>
    <w:qFormat/>
    <w:rsid w:val="00830A50"/>
    <w:pPr>
      <w:spacing w:before="360" w:after="120"/>
    </w:pPr>
    <w:rPr>
      <w:bCs/>
      <w:u w:val="single"/>
    </w:rPr>
  </w:style>
  <w:style w:type="character" w:customStyle="1" w:styleId="TableDescriptionChar">
    <w:name w:val="Table Description Char"/>
    <w:link w:val="TableDescription"/>
    <w:rsid w:val="00830A50"/>
    <w:rPr>
      <w:rFonts w:ascii="Arial" w:eastAsia="Times New Roman" w:hAnsi="Arial"/>
      <w:bCs/>
      <w:sz w:val="22"/>
      <w:szCs w:val="24"/>
      <w:u w:val="single"/>
      <w:lang w:val="en-US" w:eastAsia="ja-JP"/>
    </w:rPr>
  </w:style>
  <w:style w:type="character" w:customStyle="1" w:styleId="SecurityinformationChar">
    <w:name w:val="Security information Char"/>
    <w:link w:val="Securityinformation"/>
    <w:rsid w:val="00192D14"/>
    <w:rPr>
      <w:rFonts w:ascii="Arial" w:eastAsia="Times New Roman" w:hAnsi="Arial"/>
      <w:b/>
      <w:color w:val="C00000"/>
      <w:sz w:val="28"/>
      <w:szCs w:val="28"/>
      <w:lang w:val="en-US" w:eastAsia="ja-JP"/>
    </w:rPr>
  </w:style>
  <w:style w:type="table" w:customStyle="1" w:styleId="Coverpagetable">
    <w:name w:val="Cover page table"/>
    <w:basedOn w:val="TableNormal"/>
    <w:uiPriority w:val="99"/>
    <w:rsid w:val="00192D14"/>
    <w:rPr>
      <w:rFonts w:ascii="Arial" w:eastAsiaTheme="minorHAnsi" w:hAnsi="Arial" w:cs="Times New Roman (Body CS)"/>
      <w:color w:val="000000" w:themeColor="accent6"/>
      <w:sz w:val="24"/>
      <w:szCs w:val="24"/>
      <w:lang w:eastAsia="en-US"/>
    </w:rPr>
    <w:tblPr/>
  </w:style>
  <w:style w:type="paragraph" w:customStyle="1" w:styleId="tablelistbullet">
    <w:name w:val="table list bullet"/>
    <w:basedOn w:val="ListParagraph"/>
    <w:qFormat/>
    <w:rsid w:val="004F0179"/>
    <w:pPr>
      <w:tabs>
        <w:tab w:val="num" w:pos="360"/>
      </w:tabs>
      <w:spacing w:after="120" w:line="240" w:lineRule="auto"/>
    </w:pPr>
    <w:rPr>
      <w:rFonts w:eastAsia="MS Mincho" w:cs="FSMe-Bold"/>
      <w:spacing w:val="-2"/>
      <w:sz w:val="20"/>
      <w:szCs w:val="20"/>
      <w:lang w:eastAsia="en-US"/>
    </w:rPr>
  </w:style>
  <w:style w:type="table" w:styleId="ListTable4">
    <w:name w:val="List Table 4"/>
    <w:basedOn w:val="TableNormal"/>
    <w:uiPriority w:val="49"/>
    <w:rsid w:val="005957FF"/>
    <w:pPr>
      <w:spacing w:before="120" w:after="120"/>
    </w:pPr>
    <w:tblPr>
      <w:tblStyleRowBandSize w:val="1"/>
      <w:tblStyleColBandSize w:val="1"/>
      <w:tblBorders>
        <w:top w:val="single" w:sz="4" w:space="0" w:color="6B2876" w:themeColor="text1"/>
        <w:left w:val="single" w:sz="4" w:space="0" w:color="6B2876" w:themeColor="text1"/>
        <w:bottom w:val="single" w:sz="4" w:space="0" w:color="6B2876" w:themeColor="text1"/>
        <w:right w:val="single" w:sz="4" w:space="0" w:color="6B2876" w:themeColor="text1"/>
        <w:insideH w:val="single" w:sz="4" w:space="0" w:color="6B2876" w:themeColor="text1"/>
        <w:insideV w:val="single" w:sz="4" w:space="0" w:color="6B2876" w:themeColor="text1"/>
      </w:tblBorders>
    </w:tblPr>
    <w:tblStylePr w:type="firstRow">
      <w:rPr>
        <w:b/>
        <w:bCs/>
        <w:color w:val="F9F9F9" w:themeColor="background1"/>
      </w:rPr>
      <w:tblPr/>
      <w:trPr>
        <w:tblHeader/>
      </w:trPr>
      <w:tcPr>
        <w:tcBorders>
          <w:top w:val="single" w:sz="4" w:space="0" w:color="6B2876" w:themeColor="text1"/>
          <w:left w:val="single" w:sz="4" w:space="0" w:color="6B2876" w:themeColor="text1"/>
          <w:bottom w:val="nil"/>
          <w:right w:val="single" w:sz="4" w:space="0" w:color="6B2876" w:themeColor="text1"/>
          <w:insideH w:val="single" w:sz="4" w:space="0" w:color="F9F9F9" w:themeColor="background1"/>
          <w:insideV w:val="single" w:sz="4" w:space="0" w:color="F9F9F9" w:themeColor="background1"/>
        </w:tcBorders>
        <w:shd w:val="clear" w:color="auto" w:fill="6B2876" w:themeFill="text1"/>
      </w:tcPr>
    </w:tblStylePr>
    <w:tblStylePr w:type="lastRow">
      <w:rPr>
        <w:b/>
        <w:bCs/>
      </w:rPr>
      <w:tblPr/>
      <w:tcPr>
        <w:tcBorders>
          <w:top w:val="double" w:sz="4" w:space="0" w:color="BA61C9" w:themeColor="text1" w:themeTint="99"/>
        </w:tcBorders>
      </w:tcPr>
    </w:tblStylePr>
    <w:tblStylePr w:type="firstCol">
      <w:rPr>
        <w:b/>
        <w:bCs/>
        <w:color w:val="F9F9F9" w:themeColor="background1"/>
      </w:rPr>
      <w:tblPr/>
      <w:tcPr>
        <w:tcBorders>
          <w:top w:val="single" w:sz="4" w:space="0" w:color="6B2876" w:themeColor="text1"/>
          <w:left w:val="single" w:sz="4" w:space="0" w:color="6B2876" w:themeColor="text1"/>
          <w:bottom w:val="single" w:sz="4" w:space="0" w:color="6B2876" w:themeColor="text1"/>
          <w:right w:val="nil"/>
          <w:insideH w:val="single" w:sz="4" w:space="0" w:color="F9F9F9" w:themeColor="background1"/>
          <w:insideV w:val="single" w:sz="4" w:space="0" w:color="F9F9F9" w:themeColor="background1"/>
        </w:tcBorders>
        <w:shd w:val="clear" w:color="auto" w:fill="6B2876" w:themeFill="text1"/>
      </w:tcPr>
    </w:tblStylePr>
    <w:tblStylePr w:type="lastCol">
      <w:rPr>
        <w:b/>
        <w:bCs/>
      </w:rPr>
    </w:tblStylePr>
    <w:tblStylePr w:type="band1Vert">
      <w:tblPr/>
      <w:tcPr>
        <w:shd w:val="clear" w:color="auto" w:fill="F7EEF7"/>
      </w:tcPr>
    </w:tblStylePr>
    <w:tblStylePr w:type="band1Horz">
      <w:tblPr/>
      <w:tcPr>
        <w:shd w:val="clear" w:color="auto" w:fill="F7EEF7"/>
      </w:tcPr>
    </w:tblStylePr>
  </w:style>
  <w:style w:type="table" w:styleId="GridTable4">
    <w:name w:val="Grid Table 4"/>
    <w:basedOn w:val="TableNormal"/>
    <w:uiPriority w:val="49"/>
    <w:rsid w:val="005957FF"/>
    <w:pPr>
      <w:spacing w:before="120" w:after="120"/>
    </w:pPr>
    <w:rPr>
      <w:rFonts w:asciiTheme="minorHAnsi" w:eastAsiaTheme="minorHAnsi" w:hAnsiTheme="minorHAnsi" w:cstheme="minorBidi"/>
      <w:sz w:val="22"/>
      <w:szCs w:val="22"/>
      <w:lang w:eastAsia="en-US"/>
    </w:rPr>
    <w:tblPr>
      <w:tblStyleRowBandSize w:val="1"/>
      <w:tblStyleColBandSize w:val="1"/>
      <w:tblBorders>
        <w:top w:val="single" w:sz="4" w:space="0" w:color="6B2876" w:themeColor="text1"/>
        <w:left w:val="single" w:sz="4" w:space="0" w:color="6B2876" w:themeColor="text1"/>
        <w:bottom w:val="single" w:sz="4" w:space="0" w:color="6B2876" w:themeColor="text1"/>
        <w:right w:val="single" w:sz="4" w:space="0" w:color="6B2876" w:themeColor="text1"/>
        <w:insideH w:val="single" w:sz="4" w:space="0" w:color="6B2876" w:themeColor="text1"/>
        <w:insideV w:val="single" w:sz="4" w:space="0" w:color="6B2876" w:themeColor="text1"/>
      </w:tblBorders>
    </w:tblPr>
    <w:tblStylePr w:type="firstRow">
      <w:rPr>
        <w:b/>
        <w:bCs/>
        <w:color w:val="F9F9F9" w:themeColor="background1"/>
      </w:rPr>
      <w:tblPr/>
      <w:trPr>
        <w:tblHeader/>
      </w:trPr>
      <w:tcPr>
        <w:tcBorders>
          <w:top w:val="nil"/>
          <w:left w:val="single" w:sz="4" w:space="0" w:color="6B2876" w:themeColor="text1"/>
          <w:bottom w:val="nil"/>
          <w:right w:val="nil"/>
          <w:insideH w:val="single" w:sz="4" w:space="0" w:color="F9F9F9" w:themeColor="background1"/>
          <w:insideV w:val="single" w:sz="4" w:space="0" w:color="F9F9F9" w:themeColor="background1"/>
          <w:tl2br w:val="nil"/>
          <w:tr2bl w:val="nil"/>
        </w:tcBorders>
        <w:shd w:val="clear" w:color="auto" w:fill="6B2876" w:themeFill="text1"/>
      </w:tcPr>
    </w:tblStylePr>
    <w:tblStylePr w:type="lastRow">
      <w:rPr>
        <w:b/>
        <w:bCs/>
      </w:rPr>
      <w:tblPr/>
      <w:tcPr>
        <w:tcBorders>
          <w:top w:val="double" w:sz="4" w:space="0" w:color="6B2876" w:themeColor="text1"/>
          <w:bottom w:val="nil"/>
        </w:tcBorders>
      </w:tcPr>
    </w:tblStylePr>
    <w:tblStylePr w:type="firstCol">
      <w:rPr>
        <w:b/>
        <w:bCs/>
        <w:color w:val="F9F9F9" w:themeColor="background1"/>
      </w:rPr>
      <w:tblPr/>
      <w:tcPr>
        <w:tcBorders>
          <w:top w:val="single" w:sz="4" w:space="0" w:color="6B2876" w:themeColor="text1"/>
          <w:left w:val="single" w:sz="4" w:space="0" w:color="6B2876" w:themeColor="text1"/>
          <w:bottom w:val="single" w:sz="4" w:space="0" w:color="6B2876" w:themeColor="text1"/>
          <w:right w:val="single" w:sz="4" w:space="0" w:color="6B2876" w:themeColor="text1"/>
          <w:insideH w:val="single" w:sz="4" w:space="0" w:color="F9F9F9" w:themeColor="background1"/>
          <w:insideV w:val="single" w:sz="4" w:space="0" w:color="F9F9F9" w:themeColor="background1"/>
          <w:tl2br w:val="nil"/>
          <w:tr2bl w:val="nil"/>
        </w:tcBorders>
        <w:shd w:val="clear" w:color="auto" w:fill="6B2876" w:themeFill="text1"/>
      </w:tcPr>
    </w:tblStylePr>
    <w:tblStylePr w:type="lastCol">
      <w:rPr>
        <w:b/>
        <w:bCs/>
      </w:rPr>
    </w:tblStylePr>
    <w:tblStylePr w:type="band1Vert">
      <w:tblPr/>
      <w:tcPr>
        <w:shd w:val="clear" w:color="auto" w:fill="F7EEF7"/>
      </w:tcPr>
    </w:tblStylePr>
    <w:tblStylePr w:type="band1Horz">
      <w:tblPr/>
      <w:tcPr>
        <w:shd w:val="clear" w:color="auto" w:fill="F7EEF7"/>
      </w:tcPr>
    </w:tblStylePr>
  </w:style>
  <w:style w:type="character" w:customStyle="1" w:styleId="ListParagraphChar">
    <w:name w:val="List Paragraph Char"/>
    <w:aliases w:val="0Bullet Char,Bullet point Char,CV text Char,Dot pt Char,F5 List Paragraph Char,FooterText Char,L Char,List Paragraph1 Char,List Paragraph11 Char,List Paragraph111 Char,List Paragraph2 Char,Medium Grid 1 - Accent 21 Char,numbered Char"/>
    <w:basedOn w:val="DefaultParagraphFont"/>
    <w:link w:val="ListParagraph"/>
    <w:uiPriority w:val="34"/>
    <w:qFormat/>
    <w:locked/>
    <w:rsid w:val="001B3E26"/>
    <w:rPr>
      <w:rFonts w:ascii="Arial" w:eastAsia="Times New Roman" w:hAnsi="Arial"/>
      <w:sz w:val="24"/>
      <w:szCs w:val="24"/>
      <w:lang w:val="en-US" w:eastAsia="ja-JP"/>
    </w:rPr>
  </w:style>
  <w:style w:type="character" w:customStyle="1" w:styleId="cf01">
    <w:name w:val="cf01"/>
    <w:basedOn w:val="DefaultParagraphFont"/>
    <w:rsid w:val="004F70EE"/>
    <w:rPr>
      <w:rFonts w:ascii="Segoe UI" w:hAnsi="Segoe UI" w:cs="Segoe UI" w:hint="default"/>
      <w:sz w:val="18"/>
      <w:szCs w:val="18"/>
    </w:rPr>
  </w:style>
  <w:style w:type="character" w:styleId="CommentReference">
    <w:name w:val="annotation reference"/>
    <w:basedOn w:val="DefaultParagraphFont"/>
    <w:uiPriority w:val="99"/>
    <w:semiHidden/>
    <w:unhideWhenUsed/>
    <w:rsid w:val="00B8364D"/>
    <w:rPr>
      <w:sz w:val="16"/>
      <w:szCs w:val="16"/>
    </w:rPr>
  </w:style>
  <w:style w:type="paragraph" w:styleId="CommentText">
    <w:name w:val="annotation text"/>
    <w:basedOn w:val="Normal"/>
    <w:link w:val="CommentTextChar"/>
    <w:uiPriority w:val="99"/>
    <w:unhideWhenUsed/>
    <w:rsid w:val="00B8364D"/>
    <w:pPr>
      <w:spacing w:line="240" w:lineRule="auto"/>
    </w:pPr>
    <w:rPr>
      <w:sz w:val="20"/>
      <w:szCs w:val="20"/>
    </w:rPr>
  </w:style>
  <w:style w:type="character" w:customStyle="1" w:styleId="CommentTextChar">
    <w:name w:val="Comment Text Char"/>
    <w:basedOn w:val="DefaultParagraphFont"/>
    <w:link w:val="CommentText"/>
    <w:uiPriority w:val="99"/>
    <w:rsid w:val="00B8364D"/>
    <w:rPr>
      <w:rFonts w:ascii="Arial" w:eastAsia="Times New Roman" w:hAnsi="Arial"/>
      <w:lang w:val="en-US" w:eastAsia="ja-JP"/>
    </w:rPr>
  </w:style>
  <w:style w:type="paragraph" w:styleId="CommentSubject">
    <w:name w:val="annotation subject"/>
    <w:basedOn w:val="CommentText"/>
    <w:next w:val="CommentText"/>
    <w:link w:val="CommentSubjectChar"/>
    <w:uiPriority w:val="99"/>
    <w:semiHidden/>
    <w:unhideWhenUsed/>
    <w:rsid w:val="00B8364D"/>
    <w:rPr>
      <w:b/>
      <w:bCs/>
    </w:rPr>
  </w:style>
  <w:style w:type="character" w:customStyle="1" w:styleId="CommentSubjectChar">
    <w:name w:val="Comment Subject Char"/>
    <w:basedOn w:val="CommentTextChar"/>
    <w:link w:val="CommentSubject"/>
    <w:uiPriority w:val="99"/>
    <w:semiHidden/>
    <w:rsid w:val="00B8364D"/>
    <w:rPr>
      <w:rFonts w:ascii="Arial" w:eastAsia="Times New Roman" w:hAnsi="Arial"/>
      <w:b/>
      <w:bCs/>
      <w:lang w:val="en-US" w:eastAsia="ja-JP"/>
    </w:rPr>
  </w:style>
  <w:style w:type="paragraph" w:styleId="Revision">
    <w:name w:val="Revision"/>
    <w:hidden/>
    <w:uiPriority w:val="99"/>
    <w:semiHidden/>
    <w:rsid w:val="008A4997"/>
    <w:rPr>
      <w:rFonts w:ascii="Arial" w:eastAsia="Times New Roman" w:hAnsi="Arial"/>
      <w:sz w:val="24"/>
      <w:szCs w:val="24"/>
      <w:lang w:val="en-US" w:eastAsia="ja-JP"/>
    </w:rPr>
  </w:style>
  <w:style w:type="character" w:customStyle="1" w:styleId="Mention1">
    <w:name w:val="Mention1"/>
    <w:basedOn w:val="DefaultParagraphFont"/>
    <w:uiPriority w:val="99"/>
    <w:unhideWhenUsed/>
    <w:rsid w:val="00C728B5"/>
    <w:rPr>
      <w:color w:val="2B579A"/>
      <w:shd w:val="clear" w:color="auto" w:fill="E1DFDD"/>
    </w:rPr>
  </w:style>
  <w:style w:type="paragraph" w:styleId="FootnoteText">
    <w:name w:val="footnote text"/>
    <w:basedOn w:val="Normal"/>
    <w:link w:val="FootnoteTextChar"/>
    <w:uiPriority w:val="99"/>
    <w:semiHidden/>
    <w:unhideWhenUsed/>
    <w:rsid w:val="000D37E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D37E7"/>
    <w:rPr>
      <w:rFonts w:ascii="Arial" w:eastAsia="Times New Roman" w:hAnsi="Arial"/>
      <w:lang w:val="en-US" w:eastAsia="ja-JP"/>
    </w:rPr>
  </w:style>
  <w:style w:type="character" w:styleId="FootnoteReference">
    <w:name w:val="footnote reference"/>
    <w:basedOn w:val="DefaultParagraphFont"/>
    <w:uiPriority w:val="99"/>
    <w:semiHidden/>
    <w:unhideWhenUsed/>
    <w:rsid w:val="000D37E7"/>
    <w:rPr>
      <w:vertAlign w:val="superscript"/>
    </w:rPr>
  </w:style>
  <w:style w:type="paragraph" w:customStyle="1" w:styleId="Datatable">
    <w:name w:val="Data table"/>
    <w:basedOn w:val="Normal"/>
    <w:link w:val="DatatableChar"/>
    <w:qFormat/>
    <w:rsid w:val="00480373"/>
    <w:pPr>
      <w:spacing w:after="0"/>
      <w:jc w:val="center"/>
    </w:pPr>
    <w:rPr>
      <w:rFonts w:eastAsia="MS Mincho" w:cs="FSMe-Bold"/>
      <w:spacing w:val="-2"/>
      <w:sz w:val="20"/>
      <w:szCs w:val="20"/>
      <w:lang w:val="en-AU"/>
    </w:rPr>
  </w:style>
  <w:style w:type="character" w:customStyle="1" w:styleId="DatatableChar">
    <w:name w:val="Data table Char"/>
    <w:basedOn w:val="DefaultParagraphFont"/>
    <w:link w:val="Datatable"/>
    <w:rsid w:val="00480373"/>
    <w:rPr>
      <w:rFonts w:ascii="Arial" w:eastAsia="MS Mincho" w:hAnsi="Arial" w:cs="FSMe-Bold"/>
      <w:spacing w:val="-2"/>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ndis.gov.au/" TargetMode="External"/><Relationship Id="rId18" Type="http://schemas.openxmlformats.org/officeDocument/2006/relationships/hyperlink" Target="https://www.linkedin.com/company/national-disability-insurance-agency"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hyperlink" Target="https://www.ndis.gov.au/about-us/strategies/cultural-and-linguistic-diversity-strategy" TargetMode="External"/><Relationship Id="rId17" Type="http://schemas.openxmlformats.org/officeDocument/2006/relationships/hyperlink" Target="https://www.youtube.com/user/DisabilityCare" TargetMode="External"/><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yperlink" Target="https://www.instagram.com/ndis_australia/"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ndis.gov.au/about-us/strategies/cultural-and-linguistic-diversity-strategy" TargetMode="External"/><Relationship Id="rId24"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hyperlink" Target="https://twitter.com/NDIS" TargetMode="External"/><Relationship Id="rId23"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yperlink" Target="http://relayservice.gov.a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facebook.com/NDISAus" TargetMode="External"/><Relationship Id="rId22" Type="http://schemas.openxmlformats.org/officeDocument/2006/relationships/footer" Target="footer1.xm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3.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ublic\Documents\Custom%20Office%20Templates\NDIS%20report%20templates\NDIS%20report%20template%20-%20girl.dotx" TargetMode="External"/></Relationships>
</file>

<file path=word/theme/theme1.xml><?xml version="1.0" encoding="utf-8"?>
<a:theme xmlns:a="http://schemas.openxmlformats.org/drawingml/2006/main" name="Office Theme">
  <a:themeElements>
    <a:clrScheme name="Custom 1">
      <a:dk1>
        <a:srgbClr val="6B2876"/>
      </a:dk1>
      <a:lt1>
        <a:srgbClr val="F9F9F9"/>
      </a:lt1>
      <a:dk2>
        <a:srgbClr val="6B2876"/>
      </a:dk2>
      <a:lt2>
        <a:srgbClr val="F9FAF9"/>
      </a:lt2>
      <a:accent1>
        <a:srgbClr val="6B2876"/>
      </a:accent1>
      <a:accent2>
        <a:srgbClr val="6B2876"/>
      </a:accent2>
      <a:accent3>
        <a:srgbClr val="6B2876"/>
      </a:accent3>
      <a:accent4>
        <a:srgbClr val="6B2876"/>
      </a:accent4>
      <a:accent5>
        <a:srgbClr val="6B2876"/>
      </a:accent5>
      <a:accent6>
        <a:srgbClr val="000000"/>
      </a:accent6>
      <a:hlink>
        <a:srgbClr val="0563C1"/>
      </a:hlink>
      <a:folHlink>
        <a:srgbClr val="7F8285"/>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9B3E7B947A47C48883DBCBABBF9695E" ma:contentTypeVersion="16" ma:contentTypeDescription="Create a new document." ma:contentTypeScope="" ma:versionID="8d91b00162ae1b017312bd299423e7a0">
  <xsd:schema xmlns:xsd="http://www.w3.org/2001/XMLSchema" xmlns:xs="http://www.w3.org/2001/XMLSchema" xmlns:p="http://schemas.microsoft.com/office/2006/metadata/properties" xmlns:ns2="fc3bfd07-c524-4227-a812-b1f8ee2d463b" xmlns:ns3="c8d4ce67-7909-48f8-adba-10a38cadedde" targetNamespace="http://schemas.microsoft.com/office/2006/metadata/properties" ma:root="true" ma:fieldsID="9ede7192fb79d4a32650dda8f1e9fd45" ns2:_="" ns3:_="">
    <xsd:import namespace="fc3bfd07-c524-4227-a812-b1f8ee2d463b"/>
    <xsd:import namespace="c8d4ce67-7909-48f8-adba-10a38cadedd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SearchProperties" minOccurs="0"/>
                <xsd:element ref="ns2:MediaServiceDateTaken" minOccurs="0"/>
                <xsd:element ref="ns2:MediaLengthInSecond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c3bfd07-c524-4227-a812-b1f8ee2d463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0f491396-a7e2-4bc1-b170-149c68583a4a"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DateTaken" ma:index="21" nillable="true" ma:displayName="MediaServiceDateTaken" ma:hidden="true" ma:indexed="true" ma:internalName="MediaServiceDateTake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8d4ce67-7909-48f8-adba-10a38cadedd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822d72f1-8104-4b42-8c9f-91dd73354df1}" ma:internalName="TaxCatchAll" ma:showField="CatchAllData" ma:web="c8d4ce67-7909-48f8-adba-10a38cadedd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TaxCatchAll xmlns="c8d4ce67-7909-48f8-adba-10a38cadedde" xsi:nil="true"/>
    <lcf76f155ced4ddcb4097134ff3c332f xmlns="fc3bfd07-c524-4227-a812-b1f8ee2d463b">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8AD3299-4ADD-4B58-87C0-7A59A578948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c3bfd07-c524-4227-a812-b1f8ee2d463b"/>
    <ds:schemaRef ds:uri="c8d4ce67-7909-48f8-adba-10a38cadedd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21AF7C6-9558-4CCA-9F2C-996324E1D24D}">
  <ds:schemaRefs>
    <ds:schemaRef ds:uri="http://schemas.openxmlformats.org/officeDocument/2006/bibliography"/>
  </ds:schemaRefs>
</ds:datastoreItem>
</file>

<file path=customXml/itemProps3.xml><?xml version="1.0" encoding="utf-8"?>
<ds:datastoreItem xmlns:ds="http://schemas.openxmlformats.org/officeDocument/2006/customXml" ds:itemID="{31689B0D-D11F-46D6-8965-1D744A93D2D1}">
  <ds:schemaRefs>
    <ds:schemaRef ds:uri="http://schemas.microsoft.com/office/2006/metadata/properties"/>
    <ds:schemaRef ds:uri="http://schemas.microsoft.com/office/infopath/2007/PartnerControls"/>
    <ds:schemaRef ds:uri="c8d4ce67-7909-48f8-adba-10a38cadedde"/>
    <ds:schemaRef ds:uri="fc3bfd07-c524-4227-a812-b1f8ee2d463b"/>
  </ds:schemaRefs>
</ds:datastoreItem>
</file>

<file path=customXml/itemProps4.xml><?xml version="1.0" encoding="utf-8"?>
<ds:datastoreItem xmlns:ds="http://schemas.openxmlformats.org/officeDocument/2006/customXml" ds:itemID="{89A69E3B-2E69-4E76-90FF-9674736F98C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NDIS report template - girl.dotx</Template>
  <TotalTime>2650</TotalTime>
  <Pages>38</Pages>
  <Words>4751</Words>
  <Characters>27081</Characters>
  <Application>Microsoft Office Word</Application>
  <DocSecurity>0</DocSecurity>
  <Lines>225</Lines>
  <Paragraphs>63</Paragraphs>
  <ScaleCrop>false</ScaleCrop>
  <HeadingPairs>
    <vt:vector size="2" baseType="variant">
      <vt:variant>
        <vt:lpstr>Title</vt:lpstr>
      </vt:variant>
      <vt:variant>
        <vt:i4>1</vt:i4>
      </vt:variant>
    </vt:vector>
  </HeadingPairs>
  <TitlesOfParts>
    <vt:vector size="1" baseType="lpstr">
      <vt:lpstr>توانید برنامه عملیاتی تنوع فرهنگی و زبانی 2024-2028</vt:lpstr>
    </vt:vector>
  </TitlesOfParts>
  <Company/>
  <LinksUpToDate>false</LinksUpToDate>
  <CharactersWithSpaces>31769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توانید برنامه عملیاتی تنوع فرهنگی و زبانی 2024-2028</dc:title>
  <dc:creator>National Disability Insurance Agency</dc:creator>
  <cp:lastModifiedBy>Thomas Kiorgaard</cp:lastModifiedBy>
  <cp:revision>30</cp:revision>
  <cp:lastPrinted>2021-12-24T04:02:00Z</cp:lastPrinted>
  <dcterms:created xsi:type="dcterms:W3CDTF">2024-01-02T04:58:00Z</dcterms:created>
  <dcterms:modified xsi:type="dcterms:W3CDTF">2024-03-10T14:10:00Z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rovedDate">
    <vt:lpwstr/>
  </property>
  <property fmtid="{D5CDD505-2E9C-101B-9397-08002B2CF9AE}" pid="3" name="ContentTypeId">
    <vt:lpwstr>0x010100C9B3E7B947A47C48883DBCBABBF9695E</vt:lpwstr>
  </property>
  <property fmtid="{D5CDD505-2E9C-101B-9397-08002B2CF9AE}" pid="4" name="DocumentID">
    <vt:lpwstr/>
  </property>
  <property fmtid="{D5CDD505-2E9C-101B-9397-08002B2CF9AE}" pid="5" name="DocumentStatus">
    <vt:lpwstr>12;#Approved|38d2d1ad-195e-4428-a55d-25a6b10fdc1d</vt:lpwstr>
  </property>
  <property fmtid="{D5CDD505-2E9C-101B-9397-08002B2CF9AE}" pid="6" name="DocumentStatus_1">
    <vt:lpwstr>Approved|38d2d1ad-195e-4428-a55d-25a6b10fdc1d</vt:lpwstr>
  </property>
  <property fmtid="{D5CDD505-2E9C-101B-9397-08002B2CF9AE}" pid="7" name="DocumentType">
    <vt:lpwstr>20;#Template|134e8c49-a2b9-47ae-b156-db0bee5ca248</vt:lpwstr>
  </property>
  <property fmtid="{D5CDD505-2E9C-101B-9397-08002B2CF9AE}" pid="8" name="DocumentType_1">
    <vt:lpwstr>Template|134e8c49-a2b9-47ae-b156-db0bee5ca248</vt:lpwstr>
  </property>
  <property fmtid="{D5CDD505-2E9C-101B-9397-08002B2CF9AE}" pid="9" name="EffectiveDate">
    <vt:lpwstr/>
  </property>
  <property fmtid="{D5CDD505-2E9C-101B-9397-08002B2CF9AE}" pid="10" name="MediaServiceImageTags">
    <vt:lpwstr/>
  </property>
  <property fmtid="{D5CDD505-2E9C-101B-9397-08002B2CF9AE}" pid="11" name="MSIP_Label_2b83f8d7-e91f-4eee-a336-52a8061c0503_ActionId">
    <vt:lpwstr>fe9a938b-ad0e-4317-89a9-793d7b467571</vt:lpwstr>
  </property>
  <property fmtid="{D5CDD505-2E9C-101B-9397-08002B2CF9AE}" pid="12" name="MSIP_Label_2b83f8d7-e91f-4eee-a336-52a8061c0503_ContentBits">
    <vt:lpwstr>0</vt:lpwstr>
  </property>
  <property fmtid="{D5CDD505-2E9C-101B-9397-08002B2CF9AE}" pid="13" name="MSIP_Label_2b83f8d7-e91f-4eee-a336-52a8061c0503_Enabled">
    <vt:lpwstr>true</vt:lpwstr>
  </property>
  <property fmtid="{D5CDD505-2E9C-101B-9397-08002B2CF9AE}" pid="14" name="MSIP_Label_2b83f8d7-e91f-4eee-a336-52a8061c0503_Method">
    <vt:lpwstr>Privileged</vt:lpwstr>
  </property>
  <property fmtid="{D5CDD505-2E9C-101B-9397-08002B2CF9AE}" pid="15" name="MSIP_Label_2b83f8d7-e91f-4eee-a336-52a8061c0503_Name">
    <vt:lpwstr>OFFICIAL</vt:lpwstr>
  </property>
  <property fmtid="{D5CDD505-2E9C-101B-9397-08002B2CF9AE}" pid="16" name="MSIP_Label_2b83f8d7-e91f-4eee-a336-52a8061c0503_SetDate">
    <vt:lpwstr>2023-02-02T01:29:46Z</vt:lpwstr>
  </property>
  <property fmtid="{D5CDD505-2E9C-101B-9397-08002B2CF9AE}" pid="17" name="MSIP_Label_2b83f8d7-e91f-4eee-a336-52a8061c0503_SiteId">
    <vt:lpwstr>cd778b65-752d-454a-87cf-b9990fe58993</vt:lpwstr>
  </property>
  <property fmtid="{D5CDD505-2E9C-101B-9397-08002B2CF9AE}" pid="18" name="NDIAAudience">
    <vt:lpwstr>1;#All staff|60152733-a6e9-4070-8d91-7ad5c325687c</vt:lpwstr>
  </property>
  <property fmtid="{D5CDD505-2E9C-101B-9397-08002B2CF9AE}" pid="19" name="NDIAAudience_1">
    <vt:lpwstr>All staff|60152733-a6e9-4070-8d91-7ad5c325687c</vt:lpwstr>
  </property>
  <property fmtid="{D5CDD505-2E9C-101B-9397-08002B2CF9AE}" pid="20" name="NDIALocation">
    <vt:lpwstr>2;#Australia-wide|128ca0ae-5e24-49e1-a2ce-f7dc74366abc</vt:lpwstr>
  </property>
  <property fmtid="{D5CDD505-2E9C-101B-9397-08002B2CF9AE}" pid="21" name="NDIALocation_1">
    <vt:lpwstr>Australia-wide|128ca0ae-5e24-49e1-a2ce-f7dc74366abc</vt:lpwstr>
  </property>
  <property fmtid="{D5CDD505-2E9C-101B-9397-08002B2CF9AE}" pid="22" name="ResponsibleTeam">
    <vt:lpwstr/>
  </property>
  <property fmtid="{D5CDD505-2E9C-101B-9397-08002B2CF9AE}" pid="23" name="ReviewDate">
    <vt:lpwstr/>
  </property>
  <property fmtid="{D5CDD505-2E9C-101B-9397-08002B2CF9AE}" pid="24" name="Subject matter">
    <vt:lpwstr/>
  </property>
  <property fmtid="{D5CDD505-2E9C-101B-9397-08002B2CF9AE}" pid="25" name="TaxCatchAll">
    <vt:lpwstr>20;#;#12;#;#2;#;#1;#</vt:lpwstr>
  </property>
  <property fmtid="{D5CDD505-2E9C-101B-9397-08002B2CF9AE}" pid="26" name="TaxKeyword">
    <vt:lpwstr/>
  </property>
  <property fmtid="{D5CDD505-2E9C-101B-9397-08002B2CF9AE}" pid="27" name="TaxKeywordTaxHTField">
    <vt:lpwstr/>
  </property>
</Properties>
</file>