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1FFE4" w14:textId="77777777" w:rsidR="00A31FBA" w:rsidRPr="007F7ACF" w:rsidRDefault="00A31FBA" w:rsidP="00A31FBA">
      <w:pPr>
        <w:pStyle w:val="Datatable"/>
        <w:spacing w:before="800" w:after="200"/>
        <w:jc w:val="left"/>
        <w:rPr>
          <w:rFonts w:eastAsia="Times New Roman" w:cs="Times New Roman"/>
          <w:b/>
          <w:color w:val="C00000"/>
          <w:spacing w:val="0"/>
          <w:sz w:val="28"/>
          <w:szCs w:val="28"/>
          <w:lang w:val="en-US"/>
        </w:rPr>
      </w:pPr>
      <w:bookmarkStart w:id="0" w:name="_Toc156980165"/>
      <w:bookmarkStart w:id="1" w:name="_Toc256000000"/>
      <w:bookmarkStart w:id="2" w:name="_Toc138244584"/>
      <w:bookmarkStart w:id="3" w:name="_Toc138255758"/>
      <w:bookmarkStart w:id="4" w:name="_Toc140669964"/>
      <w:bookmarkStart w:id="5" w:name="_Toc143177201"/>
    </w:p>
    <w:bookmarkEnd w:id="0"/>
    <w:p w14:paraId="78427045" w14:textId="51BC8191" w:rsidR="00A31FBA" w:rsidRPr="00A31FBA" w:rsidRDefault="007A6F1E" w:rsidP="00430C81">
      <w:pPr>
        <w:pStyle w:val="Heading1"/>
        <w:spacing w:before="840" w:after="120"/>
        <w:rPr>
          <w:sz w:val="60"/>
          <w:szCs w:val="60"/>
        </w:rPr>
      </w:pPr>
      <w:r w:rsidRPr="00A31FBA">
        <w:rPr>
          <w:sz w:val="60"/>
          <w:szCs w:val="60"/>
        </w:rPr>
        <w:t>Nunphung le Holh lei</w:t>
      </w:r>
      <w:r w:rsidR="001162E3">
        <w:rPr>
          <w:sz w:val="60"/>
          <w:szCs w:val="60"/>
        </w:rPr>
        <w:br/>
      </w:r>
      <w:r w:rsidRPr="00A31FBA">
        <w:rPr>
          <w:sz w:val="60"/>
          <w:szCs w:val="60"/>
        </w:rPr>
        <w:t>Idannak Tuahto ning</w:t>
      </w:r>
    </w:p>
    <w:p w14:paraId="70C7C5D5" w14:textId="77777777" w:rsidR="00A31FBA" w:rsidRPr="00A31FBA" w:rsidRDefault="00A31FBA" w:rsidP="000C3153">
      <w:pPr>
        <w:pStyle w:val="Heading1"/>
        <w:spacing w:before="360" w:after="400"/>
        <w:rPr>
          <w:rFonts w:ascii="Arial" w:hAnsi="Arial" w:cs="Arial"/>
          <w:b w:val="0"/>
          <w:color w:val="6B2976"/>
          <w:sz w:val="36"/>
          <w:szCs w:val="36"/>
        </w:rPr>
      </w:pPr>
      <w:bookmarkStart w:id="6" w:name="_Hlk160097713"/>
      <w:bookmarkEnd w:id="1"/>
      <w:bookmarkEnd w:id="2"/>
      <w:bookmarkEnd w:id="3"/>
      <w:bookmarkEnd w:id="4"/>
      <w:bookmarkEnd w:id="5"/>
      <w:r w:rsidRPr="00A31FBA">
        <w:rPr>
          <w:rFonts w:ascii="Arial" w:hAnsi="Arial" w:cs="Arial"/>
          <w:b w:val="0"/>
          <w:sz w:val="36"/>
          <w:szCs w:val="36"/>
        </w:rPr>
        <w:t>2024-2028</w:t>
      </w:r>
      <w:bookmarkStart w:id="7" w:name="_Toc157528057"/>
      <w:bookmarkStart w:id="8" w:name="_Toc157528252"/>
      <w:bookmarkStart w:id="9" w:name="_Toc157529519"/>
      <w:bookmarkStart w:id="10" w:name="_Toc157529657"/>
      <w:bookmarkStart w:id="11" w:name="_Toc157679812"/>
      <w:bookmarkStart w:id="12" w:name="_Toc157682116"/>
      <w:bookmarkEnd w:id="7"/>
      <w:bookmarkEnd w:id="8"/>
      <w:bookmarkEnd w:id="9"/>
      <w:bookmarkEnd w:id="10"/>
      <w:bookmarkEnd w:id="11"/>
      <w:bookmarkEnd w:id="12"/>
    </w:p>
    <w:p w14:paraId="177B603D" w14:textId="0FE59C6B" w:rsidR="003A3FCC" w:rsidRPr="00A31FBA" w:rsidRDefault="007A6F1E" w:rsidP="00A31FBA">
      <w:pPr>
        <w:spacing w:after="600"/>
        <w:rPr>
          <w:b/>
          <w:bCs/>
          <w:sz w:val="28"/>
          <w:szCs w:val="28"/>
        </w:rPr>
      </w:pPr>
      <w:r w:rsidRPr="00A31FBA">
        <w:rPr>
          <w:sz w:val="28"/>
          <w:szCs w:val="28"/>
        </w:rPr>
        <w:t>Hakha Chin | Laiholh</w:t>
      </w:r>
    </w:p>
    <w:bookmarkEnd w:id="6"/>
    <w:p w14:paraId="7327BAA1" w14:textId="77777777" w:rsidR="003A3FCC" w:rsidRPr="001F6B92" w:rsidRDefault="007A6F1E" w:rsidP="00192D14">
      <w:pPr>
        <w:pStyle w:val="Securityinformation"/>
        <w:rPr>
          <w:color w:val="000000" w:themeColor="accent6"/>
        </w:rPr>
      </w:pPr>
      <w:r w:rsidRPr="001F6B92">
        <w:br w:type="page"/>
      </w:r>
    </w:p>
    <w:p w14:paraId="562FB4B6" w14:textId="77777777" w:rsidR="00F1053C" w:rsidRPr="001F6B92" w:rsidRDefault="007A6F1E" w:rsidP="00F1053C">
      <w:pPr>
        <w:pStyle w:val="Heading2"/>
        <w:numPr>
          <w:ilvl w:val="0"/>
          <w:numId w:val="0"/>
        </w:numPr>
        <w:ind w:left="720" w:hanging="720"/>
      </w:pPr>
      <w:bookmarkStart w:id="13" w:name="_Toc256000001"/>
      <w:bookmarkStart w:id="14" w:name="_Toc138233307"/>
      <w:bookmarkStart w:id="15" w:name="_Toc138244585"/>
      <w:bookmarkStart w:id="16" w:name="_Toc138255759"/>
      <w:bookmarkStart w:id="17" w:name="_Toc140669965"/>
      <w:bookmarkStart w:id="18" w:name="_Toc140670019"/>
      <w:bookmarkStart w:id="19" w:name="_Toc143177202"/>
      <w:r w:rsidRPr="001F6B92">
        <w:lastRenderedPageBreak/>
        <w:t>Ram kong Hngalhpinak</w:t>
      </w:r>
      <w:bookmarkEnd w:id="13"/>
      <w:bookmarkEnd w:id="14"/>
      <w:bookmarkEnd w:id="15"/>
      <w:bookmarkEnd w:id="16"/>
      <w:bookmarkEnd w:id="17"/>
      <w:bookmarkEnd w:id="18"/>
      <w:bookmarkEnd w:id="19"/>
    </w:p>
    <w:p w14:paraId="7F349EA1" w14:textId="77777777" w:rsidR="000679B0" w:rsidRPr="001F6B92" w:rsidRDefault="007A6F1E" w:rsidP="000679B0">
      <w:pPr>
        <w:rPr>
          <w:rFonts w:cs="Arial"/>
        </w:rPr>
      </w:pPr>
      <w:r w:rsidRPr="001F6B92">
        <w:rPr>
          <w:rFonts w:cs="Arial"/>
        </w:rPr>
        <w:t xml:space="preserve">NDIA nih hi ram chung i Aboriginal le Torres strait Tikulh ummi minung pawl le kan Riantuannak nih kan rian a tuannak kip hmun pawl ah Nunphung lei Kilvengtu pawl kha a hngalhpi hna. </w:t>
      </w:r>
    </w:p>
    <w:p w14:paraId="20B671A3" w14:textId="77777777" w:rsidR="000679B0" w:rsidRPr="001F6B92" w:rsidRDefault="007A6F1E" w:rsidP="000679B0">
      <w:pPr>
        <w:rPr>
          <w:rFonts w:cs="Arial"/>
        </w:rPr>
      </w:pPr>
      <w:r w:rsidRPr="001F6B92">
        <w:rPr>
          <w:rFonts w:cs="Arial"/>
        </w:rPr>
        <w:t>Kan riantuan hmun i kilvengtu pawl kha kan upat hna i anmah hringsortu pawl le Pupa pawl kha hlanlio, atu le ra laimi zong ah upatnak kan pek hna.</w:t>
      </w:r>
    </w:p>
    <w:p w14:paraId="12324A77" w14:textId="77777777" w:rsidR="000679B0" w:rsidRPr="001F6B92" w:rsidRDefault="007A6F1E" w:rsidP="000679B0">
      <w:pPr>
        <w:rPr>
          <w:rFonts w:cs="Arial"/>
        </w:rPr>
      </w:pPr>
      <w:r w:rsidRPr="001F6B92">
        <w:rPr>
          <w:rFonts w:cs="Arial"/>
        </w:rPr>
        <w:t xml:space="preserve">NDIA cu Aboriginal le Torres Strait Tikulh ummi minung pawl hna i phun dang te a simi nunphung lei le vawlei, ti, rili he thlarau lei i an pehtlaihnak pawl le zatlang nun i pekchanhnak an ngeihmi kha upat dingah bia aa kam.  </w:t>
      </w:r>
    </w:p>
    <w:p w14:paraId="2E5F7F50" w14:textId="77777777" w:rsidR="007273C3" w:rsidRPr="001F6B92" w:rsidRDefault="007273C3" w:rsidP="00E90FD4">
      <w:pPr>
        <w:rPr>
          <w:shd w:val="clear" w:color="auto" w:fill="FFFFFF"/>
        </w:rPr>
      </w:pPr>
    </w:p>
    <w:p w14:paraId="20A3EFDD" w14:textId="77777777" w:rsidR="00027A95" w:rsidRPr="001F6B92" w:rsidRDefault="007A6F1E" w:rsidP="00027A95">
      <w:pPr>
        <w:pStyle w:val="Heading2"/>
        <w:numPr>
          <w:ilvl w:val="0"/>
          <w:numId w:val="0"/>
        </w:numPr>
        <w:ind w:left="720" w:hanging="720"/>
      </w:pPr>
      <w:bookmarkStart w:id="20" w:name="_Toc256000002"/>
      <w:bookmarkStart w:id="21" w:name="_Toc138233308"/>
      <w:bookmarkStart w:id="22" w:name="_Toc138244586"/>
      <w:bookmarkStart w:id="23" w:name="_Toc138255760"/>
      <w:bookmarkStart w:id="24" w:name="_Toc140669966"/>
      <w:bookmarkStart w:id="25" w:name="_Toc140670020"/>
      <w:bookmarkStart w:id="26" w:name="_Toc143177203"/>
      <w:r w:rsidRPr="001F6B92">
        <w:t>CEO i Biahmaithi</w:t>
      </w:r>
      <w:bookmarkEnd w:id="20"/>
      <w:bookmarkEnd w:id="21"/>
      <w:bookmarkEnd w:id="22"/>
      <w:bookmarkEnd w:id="23"/>
      <w:bookmarkEnd w:id="24"/>
      <w:bookmarkEnd w:id="25"/>
      <w:bookmarkEnd w:id="26"/>
    </w:p>
    <w:p w14:paraId="4C35B5EB" w14:textId="77777777" w:rsidR="007D2C20" w:rsidRPr="001F6B92" w:rsidRDefault="007A6F1E" w:rsidP="007D2C20">
      <w:pPr>
        <w:rPr>
          <w:b/>
          <w:bCs/>
        </w:rPr>
      </w:pPr>
      <w:r w:rsidRPr="001F6B92">
        <w:rPr>
          <w:b/>
          <w:bCs/>
        </w:rPr>
        <w:t>Rampumpi Pumtlinlonak lei Aamahkhaan Rianttuanpiaknak (NDIA)</w:t>
      </w:r>
    </w:p>
    <w:p w14:paraId="4390E0E5" w14:textId="77777777" w:rsidR="007D2C20" w:rsidRPr="009C3089" w:rsidRDefault="007A6F1E" w:rsidP="007D2C20">
      <w:pPr>
        <w:rPr>
          <w:lang w:val="it-IT"/>
        </w:rPr>
      </w:pPr>
      <w:r w:rsidRPr="009C3089">
        <w:rPr>
          <w:lang w:val="it-IT"/>
        </w:rPr>
        <w:t>NDIA cu pumtlinglo Australia rammi dihlak i telnak Australia ram siter dingah bia aa kam.</w:t>
      </w:r>
    </w:p>
    <w:p w14:paraId="281099F1" w14:textId="77777777" w:rsidR="007D2C20" w:rsidRPr="009C3089" w:rsidRDefault="007A6F1E" w:rsidP="007D2C20">
      <w:pPr>
        <w:rPr>
          <w:lang w:val="it-IT"/>
        </w:rPr>
      </w:pPr>
      <w:r w:rsidRPr="009C3089">
        <w:rPr>
          <w:lang w:val="it-IT"/>
        </w:rPr>
        <w:t>Mah biakamnak i a muru cu nunphung le holh lei idannak (CALD) dirhmun in a rami pawl sin in NDIS aa telmi dihlak sin ah a thabikmi hmuhtonnak pek dingin aa dangmi miphun, holh le nunphung pawl he pumtlinglo pawl bawmh ding kha kan tuanvo a si.</w:t>
      </w:r>
    </w:p>
    <w:p w14:paraId="1FEE89D8" w14:textId="2EF03ACC" w:rsidR="007D2C20" w:rsidRPr="009C3089" w:rsidRDefault="007A6F1E" w:rsidP="007D2C20">
      <w:pPr>
        <w:rPr>
          <w:lang w:val="it-IT"/>
        </w:rPr>
      </w:pPr>
      <w:r w:rsidRPr="009C3089">
        <w:rPr>
          <w:lang w:val="it-IT"/>
        </w:rPr>
        <w:t xml:space="preserve">CALD aa telmi pawl le an mibu pawl sin in NDIS hmuhnak le hmannak ah harnak pawl an ton kha kan theih. NDIS nih aa telmi pawl i nunphung le holh lei a herhmi pawl kha a hngalhpi peng hna lo kha kan hngalh. CALD mibu pawl chung i pumtlinglo pawl nih an herhmi bawmhnak hmuh dingah harnak an ton cuahmah </w:t>
      </w:r>
      <w:r w:rsidR="007D2E8A">
        <w:rPr>
          <w:lang w:val="it-IT"/>
        </w:rPr>
        <w:br/>
      </w:r>
      <w:r w:rsidRPr="009C3089">
        <w:rPr>
          <w:lang w:val="it-IT"/>
        </w:rPr>
        <w:t>kha kan i fiang.</w:t>
      </w:r>
    </w:p>
    <w:p w14:paraId="1D2AEE66" w14:textId="77777777" w:rsidR="007D2C20" w:rsidRPr="009C3089" w:rsidRDefault="007A6F1E" w:rsidP="007D2C20">
      <w:pPr>
        <w:rPr>
          <w:lang w:val="it-IT"/>
        </w:rPr>
      </w:pPr>
      <w:r w:rsidRPr="009C3089">
        <w:rPr>
          <w:lang w:val="it-IT"/>
        </w:rPr>
        <w:t>CALD dirhmun in a rami pumtlinglo minung pawl caah a thadeuhmi aphichuak pawl NDIA nih a pek hrimhrim dingah hi Nunphung le Holh lei Idannak Tuahto ning 2024-2028 cu kan tuah.</w:t>
      </w:r>
    </w:p>
    <w:p w14:paraId="13088B1C" w14:textId="77777777" w:rsidR="007D2C20" w:rsidRPr="009C3089" w:rsidRDefault="007A6F1E" w:rsidP="007D2C20">
      <w:pPr>
        <w:rPr>
          <w:lang w:val="it-IT"/>
        </w:rPr>
      </w:pPr>
      <w:r w:rsidRPr="009C3089">
        <w:rPr>
          <w:lang w:val="it-IT"/>
        </w:rPr>
        <w:t xml:space="preserve">Tuahto ning cu pungsan suaitimi hmangin tuahmi a si. Pungsan suaiti timi a sullam cu aa telmi pawl, innchungkhar pawl, bawmchantu pawl le mibu phu pawl sinin kan ngai i kan i fiang tinak a si. Hi Tuahto ning tuahnak ah NDIS aa telmi pawl, CALD le pumtlinlonak phuthen i aa telmi pawl, tiantuantu pawl le riantuanti pawl nih hmunkhat te ah Tuahto ning cu kan tuahmi a si i kan CALD aa telmi pawl an mibu pawl i nunnak lei hmuhtonmi kha hmaan tein a langhter. </w:t>
      </w:r>
    </w:p>
    <w:p w14:paraId="49CD72A9" w14:textId="77777777" w:rsidR="007D2C20" w:rsidRPr="009C3089" w:rsidRDefault="007A6F1E" w:rsidP="007D2C20">
      <w:pPr>
        <w:rPr>
          <w:lang w:val="it-IT"/>
        </w:rPr>
      </w:pPr>
      <w:r w:rsidRPr="009C3089">
        <w:rPr>
          <w:lang w:val="it-IT"/>
        </w:rPr>
        <w:lastRenderedPageBreak/>
        <w:t xml:space="preserve">Tuahto ning ahcun a tak in kan tuah dingmi lamhmuhsaktu ding Tuahsernak lei Timhtuahmi aa tel. Hi nih hin Tuahto ning i aphichuak pawl hmuhnak dingah kum 4 chung a zohfel lai i kan thanchonak kha a tuaktaan lai. Tuahsernak lei Timhtuahmi ngeihnak nih thlennak tuah dingah a kan bawmh. Hi nih hin tuanvo a ngeimi le ruahnak cheuhmi pehzulh in ngaih, hngalh le i lak dingin a kan tuah, cu ticun hmailei ah mibu i herhmi pawl lehnak a pe khomi Tuahto ning kan pek lai. </w:t>
      </w:r>
    </w:p>
    <w:p w14:paraId="69B48DCA" w14:textId="77777777" w:rsidR="007D2C20" w:rsidRPr="009C3089" w:rsidRDefault="007A6F1E" w:rsidP="007D2C20">
      <w:pPr>
        <w:rPr>
          <w:lang w:val="it-IT"/>
        </w:rPr>
      </w:pPr>
      <w:r w:rsidRPr="009C3089">
        <w:rPr>
          <w:lang w:val="it-IT"/>
        </w:rPr>
        <w:t xml:space="preserve">Hi Tuahto ning tuahnak tha tein riantuan a si caah kaa uang ngai. Sihmanhsehlaw, hihi cu kan lamthluan aa thawknak lawng a si kha langhter ka duh – CALD aa telmi pawl caah aphichuak pawl thanchoter dingah tuah dingmi rian tampi a um rih. </w:t>
      </w:r>
    </w:p>
    <w:p w14:paraId="4EB07AC3" w14:textId="77777777" w:rsidR="007D2C20" w:rsidRPr="009C3089" w:rsidRDefault="007A6F1E" w:rsidP="007D2C20">
      <w:pPr>
        <w:rPr>
          <w:lang w:val="it-IT"/>
        </w:rPr>
      </w:pPr>
      <w:r w:rsidRPr="009C3089">
        <w:rPr>
          <w:lang w:val="it-IT"/>
        </w:rPr>
        <w:t xml:space="preserve">Alenglei Ruahnakcheuhtu Phu (EAG) le Rampumpi Miphun te Pumtlinlonak lei Riantuantinak (NEDA) cungah lawmhnak langhter ka duh. Tuahto ning i pungsan suaitimi le thanchonak dihlak ah nan lamhmuhsaknak le ruahnak cheuhnak cu a thahnem tuk. </w:t>
      </w:r>
    </w:p>
    <w:p w14:paraId="636278C2" w14:textId="77777777" w:rsidR="007D2C20" w:rsidRPr="009C3089" w:rsidRDefault="007A6F1E" w:rsidP="007D2C20">
      <w:pPr>
        <w:rPr>
          <w:lang w:val="it-IT"/>
        </w:rPr>
      </w:pPr>
      <w:r w:rsidRPr="009C3089">
        <w:rPr>
          <w:lang w:val="it-IT"/>
        </w:rPr>
        <w:t xml:space="preserve">EAG, NEDA, phuthen le mibu he a thawngmi le caan sau a nguhmi i pehtlaihnak ser cu NDIA caah a biapimi hlawhtlinnak a si. A ra laimi kum hna ah hmunkhat tein riantuanti dingah kaa ruahchan. </w:t>
      </w:r>
    </w:p>
    <w:p w14:paraId="53BF9639" w14:textId="77777777" w:rsidR="007D2C20" w:rsidRPr="009C3089" w:rsidRDefault="007A6F1E" w:rsidP="007D2C20">
      <w:pPr>
        <w:rPr>
          <w:lang w:val="it-IT"/>
        </w:rPr>
      </w:pPr>
      <w:r w:rsidRPr="009C3089">
        <w:rPr>
          <w:lang w:val="it-IT"/>
        </w:rPr>
        <w:t>Kanmah sin i hmuhtonnak a chimmi CALD mibu pawl chungin minung tampi lakah pakhat na si ahcun- pumpak sin ah kaa lawm. Nangmah sinin theihhngalhnak ngahmi nih pumtlinglo Australia rammi dihlak caah iruannak le iteldihnak umter dingah hmunkhat i rian kan tuanti kha a langhter.</w:t>
      </w:r>
    </w:p>
    <w:p w14:paraId="77F2EA30" w14:textId="77777777" w:rsidR="007D2C20" w:rsidRPr="009C3089" w:rsidRDefault="007A6F1E" w:rsidP="00E90FD4">
      <w:pPr>
        <w:rPr>
          <w:lang w:val="it-IT"/>
        </w:rPr>
      </w:pPr>
      <w:r w:rsidRPr="009C3089">
        <w:rPr>
          <w:lang w:val="it-IT"/>
        </w:rPr>
        <w:t>Rebecca Falkingham</w:t>
      </w:r>
    </w:p>
    <w:p w14:paraId="3D0F1957" w14:textId="77777777" w:rsidR="00324112" w:rsidRPr="009C3089" w:rsidRDefault="007A6F1E" w:rsidP="00E90FD4">
      <w:pPr>
        <w:rPr>
          <w:lang w:val="it-IT"/>
        </w:rPr>
      </w:pPr>
      <w:r w:rsidRPr="009C3089">
        <w:rPr>
          <w:lang w:val="it-IT"/>
        </w:rPr>
        <w:t>Tawlreltu Bawi Haotu</w:t>
      </w:r>
    </w:p>
    <w:p w14:paraId="074BF9A6" w14:textId="77777777" w:rsidR="00771503" w:rsidRPr="009C3089" w:rsidRDefault="007A6F1E" w:rsidP="00430C81">
      <w:pPr>
        <w:pStyle w:val="Heading2"/>
        <w:numPr>
          <w:ilvl w:val="0"/>
          <w:numId w:val="0"/>
        </w:numPr>
        <w:ind w:left="720" w:hanging="720"/>
        <w:rPr>
          <w:lang w:val="it-IT"/>
        </w:rPr>
      </w:pPr>
      <w:bookmarkStart w:id="27" w:name="_Toc256000003"/>
      <w:bookmarkStart w:id="28" w:name="_Toc138233309"/>
      <w:bookmarkStart w:id="29" w:name="_Toc138244587"/>
      <w:bookmarkStart w:id="30" w:name="_Toc138255761"/>
      <w:bookmarkStart w:id="31" w:name="_Toc140669967"/>
      <w:bookmarkStart w:id="32" w:name="_Toc140670021"/>
      <w:bookmarkStart w:id="33" w:name="_Toc143177204"/>
      <w:r w:rsidRPr="009C3089">
        <w:rPr>
          <w:lang w:val="it-IT"/>
        </w:rPr>
        <w:t>Tawlreltu buu Haotu i biahmaithi</w:t>
      </w:r>
      <w:bookmarkEnd w:id="27"/>
      <w:bookmarkEnd w:id="28"/>
      <w:bookmarkEnd w:id="29"/>
      <w:bookmarkEnd w:id="30"/>
      <w:bookmarkEnd w:id="31"/>
      <w:bookmarkEnd w:id="32"/>
      <w:bookmarkEnd w:id="33"/>
    </w:p>
    <w:p w14:paraId="08B4FD05" w14:textId="77777777" w:rsidR="00F71962" w:rsidRPr="009C3089" w:rsidRDefault="007A6F1E" w:rsidP="00430C81">
      <w:pPr>
        <w:keepNext/>
        <w:rPr>
          <w:lang w:val="it-IT"/>
        </w:rPr>
      </w:pPr>
      <w:r w:rsidRPr="009C3089">
        <w:rPr>
          <w:b/>
          <w:bCs/>
          <w:lang w:val="it-IT"/>
        </w:rPr>
        <w:t>Rampumpi Miphun te Pumtlinlonak lei Riantuantinak (NEDA)</w:t>
      </w:r>
    </w:p>
    <w:p w14:paraId="225B66A2" w14:textId="77777777" w:rsidR="001E74F9" w:rsidRPr="009C3089" w:rsidRDefault="007A6F1E" w:rsidP="001E74F9">
      <w:pPr>
        <w:rPr>
          <w:lang w:val="it-IT"/>
        </w:rPr>
      </w:pPr>
      <w:r w:rsidRPr="009C3089">
        <w:rPr>
          <w:lang w:val="it-IT"/>
        </w:rPr>
        <w:t xml:space="preserve">NDIS Nunphung le Holh lei Idannak (CALD) Tuahto ning cu tamdeuh aa telmi le aa ruangmi NDIS kawlnak ah a biapimi mengtung pakhat a si. Hihi cu a luancia in cawnnak le a thadeuhmi hmailei ser dingah CALD mibu pawl he hmunkhat te in riantuantinak ah NDIA i aa pumpeknak tehte a si. Tuahto ning nih CALD dirhmun in a rami pumtlinglo minung pawl nih NDIS hmuhnak le hmannak ah dawnkhaantu an tawnmi a zohfel i aa tlakmi le a caan ningin tuahsernak hmangin siamremhnak a kawl. </w:t>
      </w:r>
    </w:p>
    <w:p w14:paraId="277D2913" w14:textId="77777777" w:rsidR="001E74F9" w:rsidRPr="009C3089" w:rsidRDefault="007A6F1E" w:rsidP="001E74F9">
      <w:pPr>
        <w:rPr>
          <w:lang w:val="it-IT"/>
        </w:rPr>
      </w:pPr>
      <w:r w:rsidRPr="009C3089">
        <w:rPr>
          <w:lang w:val="it-IT"/>
        </w:rPr>
        <w:t xml:space="preserve">NEDA i hmuhtonmi le pungsan suaitimi Tuahto ning i telnak chungin lakmi nih, CALD dirhmun pawl in a rami pumtlinglo minung pawl caah tongh khawhmi, thatnak lei </w:t>
      </w:r>
      <w:r w:rsidRPr="009C3089">
        <w:rPr>
          <w:lang w:val="it-IT"/>
        </w:rPr>
        <w:lastRenderedPageBreak/>
        <w:t xml:space="preserve">aphichuak pawl ah aa hmaitlak peng dingmi hmuh kha kaa ngaih. Tuahto ning cu a thazaang a thawngmi le nolh than lengmangmi tuahtonak nih a um peng a hau, cuticun Rampumpi Pumtlinlonak Aamahkhaan Riantuanpiaknak (NDIA) nih thanchonak, aa thlengmi dirhmun pawl i cawnnak pawl pehzulh in a zohfel lai i a hung chuakmi zuamcawhnak pawl le caantha sunglawi pawl lehnak a tuah peng lai. </w:t>
      </w:r>
    </w:p>
    <w:p w14:paraId="079D77AD" w14:textId="77777777" w:rsidR="001E74F9" w:rsidRPr="009C3089" w:rsidRDefault="007A6F1E" w:rsidP="001E74F9">
      <w:pPr>
        <w:rPr>
          <w:lang w:val="it-IT"/>
        </w:rPr>
      </w:pPr>
      <w:r w:rsidRPr="009C3089">
        <w:rPr>
          <w:lang w:val="it-IT"/>
        </w:rPr>
        <w:t xml:space="preserve">A biapi bikmi cu, CALD dirhmun in a rami pumtlinglo minung pawl cu hi Tuahto ning in hmaisuang i chiahmi ah an tang ko lai tiah ka zumh. An tuah cuahmahmi i tonnak nih a sunglawi tukmi an hngalhnak le thiamnak pawl kha Tuahto ning le amah i Tuahsernak lei Timhtuahmi tlamtling tein a tak in tuanchuah le zohfel dingah hman an si kha a fehter lai. NEDA ah a ummi kanmah cu CALD dirhmun pawl in a rami pumtlinglo minung pawl, NDIA, Alenglei Ruahnakcheuhtu Phu (EAG) chungtel pawl le adang aa tel dingmi pawl he thatnak lei thlennak tuah dingah hmunkhat tein riantuan dingah biakamnak kan ngei. </w:t>
      </w:r>
    </w:p>
    <w:p w14:paraId="3F04DD0C" w14:textId="77777777" w:rsidR="009C570D" w:rsidRPr="009C3089" w:rsidRDefault="007A6F1E" w:rsidP="00467B2A">
      <w:pPr>
        <w:rPr>
          <w:lang w:val="it-IT"/>
        </w:rPr>
      </w:pPr>
      <w:r w:rsidRPr="009C3089">
        <w:rPr>
          <w:lang w:val="it-IT"/>
        </w:rPr>
        <w:t>Maryanne Cosic</w:t>
      </w:r>
    </w:p>
    <w:p w14:paraId="38A0EDDA" w14:textId="77777777" w:rsidR="00F1053C" w:rsidRPr="009C3089" w:rsidRDefault="007A6F1E" w:rsidP="00467B2A">
      <w:pPr>
        <w:rPr>
          <w:lang w:val="it-IT"/>
        </w:rPr>
      </w:pPr>
      <w:r w:rsidRPr="009C3089">
        <w:rPr>
          <w:lang w:val="it-IT"/>
        </w:rPr>
        <w:t>Zohkhenhtu buu i Haotu</w:t>
      </w:r>
      <w:r w:rsidRPr="009C3089">
        <w:rPr>
          <w:lang w:val="it-IT"/>
        </w:rPr>
        <w:br w:type="page"/>
      </w:r>
    </w:p>
    <w:p w14:paraId="10D18B88" w14:textId="77777777" w:rsidR="007219F1" w:rsidRPr="001F6B92" w:rsidRDefault="007A6F1E" w:rsidP="00574D04">
      <w:pPr>
        <w:pStyle w:val="Heading2"/>
        <w:numPr>
          <w:ilvl w:val="0"/>
          <w:numId w:val="0"/>
        </w:numPr>
        <w:ind w:left="720" w:hanging="720"/>
      </w:pPr>
      <w:bookmarkStart w:id="34" w:name="_Toc256000004"/>
      <w:bookmarkStart w:id="35" w:name="_Toc138233310"/>
      <w:bookmarkStart w:id="36" w:name="_Toc138244588"/>
      <w:bookmarkStart w:id="37" w:name="_Toc138255762"/>
      <w:bookmarkStart w:id="38" w:name="_Toc140669968"/>
      <w:bookmarkStart w:id="39" w:name="_Toc140670022"/>
      <w:bookmarkStart w:id="40" w:name="_Toc143177205"/>
      <w:r w:rsidRPr="001F6B92">
        <w:lastRenderedPageBreak/>
        <w:t>Chungum pawl</w:t>
      </w:r>
      <w:bookmarkEnd w:id="34"/>
      <w:bookmarkEnd w:id="35"/>
      <w:bookmarkEnd w:id="36"/>
      <w:bookmarkEnd w:id="37"/>
      <w:bookmarkEnd w:id="38"/>
      <w:bookmarkEnd w:id="39"/>
      <w:bookmarkEnd w:id="40"/>
    </w:p>
    <w:p w14:paraId="14A3AABD" w14:textId="358D23DC" w:rsidR="00E00AFC" w:rsidRDefault="007A6F1E" w:rsidP="008C7AC7">
      <w:pPr>
        <w:pStyle w:val="TOC1"/>
        <w:ind w:left="238"/>
        <w:rPr>
          <w:rFonts w:asciiTheme="minorHAnsi" w:hAnsiTheme="minorHAnsi"/>
          <w:sz w:val="22"/>
        </w:rPr>
      </w:pPr>
      <w:r w:rsidRPr="001F6B92">
        <w:fldChar w:fldCharType="begin"/>
      </w:r>
      <w:r w:rsidRPr="001F6B92">
        <w:instrText xml:space="preserve"> TOC \o "1-5" \h \z \u </w:instrText>
      </w:r>
      <w:r w:rsidRPr="001F6B92">
        <w:fldChar w:fldCharType="separate"/>
      </w:r>
      <w:hyperlink w:anchor="_Toc256000005" w:history="1">
        <w:r>
          <w:rPr>
            <w:rStyle w:val="Hyperlink"/>
          </w:rPr>
          <w:t>1.</w:t>
        </w:r>
        <w:r>
          <w:rPr>
            <w:rFonts w:asciiTheme="minorHAnsi" w:hAnsiTheme="minorHAnsi"/>
            <w:sz w:val="22"/>
          </w:rPr>
          <w:tab/>
        </w:r>
        <w:r w:rsidRPr="001F6B92">
          <w:rPr>
            <w:rStyle w:val="Hyperlink"/>
          </w:rPr>
          <w:t>Biahmaithi</w:t>
        </w:r>
        <w:r>
          <w:tab/>
        </w:r>
        <w:r>
          <w:fldChar w:fldCharType="begin"/>
        </w:r>
        <w:r>
          <w:instrText xml:space="preserve"> PAGEREF _Toc256000005 \h </w:instrText>
        </w:r>
        <w:r>
          <w:fldChar w:fldCharType="separate"/>
        </w:r>
        <w:r w:rsidR="00C102C1">
          <w:t>6</w:t>
        </w:r>
        <w:r>
          <w:fldChar w:fldCharType="end"/>
        </w:r>
      </w:hyperlink>
    </w:p>
    <w:p w14:paraId="65D9CD3B" w14:textId="37B2CA85" w:rsidR="00E00AFC" w:rsidRPr="008C7AC7" w:rsidRDefault="00000000" w:rsidP="008C7AC7">
      <w:pPr>
        <w:pStyle w:val="TOC1"/>
        <w:spacing w:before="0"/>
        <w:ind w:left="238"/>
        <w:rPr>
          <w:rStyle w:val="Hyperlink"/>
        </w:rPr>
      </w:pPr>
      <w:hyperlink w:anchor="_Toc256000006" w:history="1">
        <w:r w:rsidR="007A6F1E">
          <w:rPr>
            <w:rStyle w:val="Hyperlink"/>
          </w:rPr>
          <w:t>2.</w:t>
        </w:r>
        <w:r w:rsidR="007A6F1E" w:rsidRPr="008C7AC7">
          <w:rPr>
            <w:rStyle w:val="Hyperlink"/>
          </w:rPr>
          <w:tab/>
        </w:r>
        <w:r w:rsidR="007A6F1E" w:rsidRPr="001F6B92">
          <w:rPr>
            <w:rStyle w:val="Hyperlink"/>
          </w:rPr>
          <w:t>Pungsan suaitimi tuanto ning</w:t>
        </w:r>
        <w:r w:rsidR="007A6F1E" w:rsidRPr="008C7AC7">
          <w:rPr>
            <w:rStyle w:val="Hyperlink"/>
          </w:rPr>
          <w:tab/>
        </w:r>
        <w:r w:rsidR="007A6F1E" w:rsidRPr="008C7AC7">
          <w:rPr>
            <w:rStyle w:val="Hyperlink"/>
          </w:rPr>
          <w:fldChar w:fldCharType="begin"/>
        </w:r>
        <w:r w:rsidR="007A6F1E" w:rsidRPr="008C7AC7">
          <w:rPr>
            <w:rStyle w:val="Hyperlink"/>
          </w:rPr>
          <w:instrText xml:space="preserve"> PAGEREF _Toc256000006 \h </w:instrText>
        </w:r>
        <w:r w:rsidR="007A6F1E" w:rsidRPr="008C7AC7">
          <w:rPr>
            <w:rStyle w:val="Hyperlink"/>
          </w:rPr>
        </w:r>
        <w:r w:rsidR="007A6F1E" w:rsidRPr="008C7AC7">
          <w:rPr>
            <w:rStyle w:val="Hyperlink"/>
          </w:rPr>
          <w:fldChar w:fldCharType="separate"/>
        </w:r>
        <w:r w:rsidR="00C102C1">
          <w:rPr>
            <w:rStyle w:val="Hyperlink"/>
          </w:rPr>
          <w:t>9</w:t>
        </w:r>
        <w:r w:rsidR="007A6F1E" w:rsidRPr="008C7AC7">
          <w:rPr>
            <w:rStyle w:val="Hyperlink"/>
          </w:rPr>
          <w:fldChar w:fldCharType="end"/>
        </w:r>
      </w:hyperlink>
    </w:p>
    <w:p w14:paraId="6FA32F97" w14:textId="43DAB5F4" w:rsidR="00E00AFC" w:rsidRDefault="00000000" w:rsidP="008C7AC7">
      <w:pPr>
        <w:pStyle w:val="TOC3"/>
        <w:tabs>
          <w:tab w:val="left" w:pos="8647"/>
        </w:tabs>
        <w:ind w:left="709"/>
        <w:rPr>
          <w:rFonts w:asciiTheme="minorHAnsi" w:hAnsiTheme="minorHAnsi"/>
          <w:noProof/>
          <w:sz w:val="22"/>
        </w:rPr>
      </w:pPr>
      <w:hyperlink w:anchor="_Toc256000007" w:history="1">
        <w:r w:rsidR="007A6F1E" w:rsidRPr="001F6B92">
          <w:rPr>
            <w:rStyle w:val="Hyperlink"/>
            <w:noProof/>
          </w:rPr>
          <w:t>2.1 Procek uknak</w:t>
        </w:r>
        <w:r w:rsidR="007A6F1E">
          <w:rPr>
            <w:noProof/>
          </w:rPr>
          <w:tab/>
        </w:r>
        <w:r w:rsidR="007A6F1E">
          <w:rPr>
            <w:noProof/>
          </w:rPr>
          <w:fldChar w:fldCharType="begin"/>
        </w:r>
        <w:r w:rsidR="007A6F1E">
          <w:rPr>
            <w:noProof/>
          </w:rPr>
          <w:instrText xml:space="preserve"> PAGEREF _Toc256000007 \h </w:instrText>
        </w:r>
        <w:r w:rsidR="007A6F1E">
          <w:rPr>
            <w:noProof/>
          </w:rPr>
        </w:r>
        <w:r w:rsidR="007A6F1E">
          <w:rPr>
            <w:noProof/>
          </w:rPr>
          <w:fldChar w:fldCharType="separate"/>
        </w:r>
        <w:r w:rsidR="00C102C1">
          <w:rPr>
            <w:noProof/>
          </w:rPr>
          <w:t>9</w:t>
        </w:r>
        <w:r w:rsidR="007A6F1E">
          <w:rPr>
            <w:noProof/>
          </w:rPr>
          <w:fldChar w:fldCharType="end"/>
        </w:r>
      </w:hyperlink>
    </w:p>
    <w:p w14:paraId="6265A7EB" w14:textId="1BC03881" w:rsidR="00E00AFC" w:rsidRDefault="00000000" w:rsidP="008C7AC7">
      <w:pPr>
        <w:pStyle w:val="TOC3"/>
        <w:tabs>
          <w:tab w:val="left" w:pos="8647"/>
        </w:tabs>
        <w:ind w:left="709"/>
        <w:rPr>
          <w:rFonts w:asciiTheme="minorHAnsi" w:hAnsiTheme="minorHAnsi"/>
          <w:noProof/>
          <w:sz w:val="22"/>
        </w:rPr>
      </w:pPr>
      <w:hyperlink w:anchor="_Toc256000008" w:history="1">
        <w:r w:rsidR="007A6F1E" w:rsidRPr="001F6B92">
          <w:rPr>
            <w:rStyle w:val="Hyperlink"/>
            <w:noProof/>
          </w:rPr>
          <w:t>2.2 Pungsan suaitimi tuahtonak</w:t>
        </w:r>
        <w:r w:rsidR="007A6F1E">
          <w:rPr>
            <w:noProof/>
          </w:rPr>
          <w:tab/>
        </w:r>
        <w:r w:rsidR="007A6F1E">
          <w:rPr>
            <w:noProof/>
          </w:rPr>
          <w:fldChar w:fldCharType="begin"/>
        </w:r>
        <w:r w:rsidR="007A6F1E">
          <w:rPr>
            <w:noProof/>
          </w:rPr>
          <w:instrText xml:space="preserve"> PAGEREF _Toc256000008 \h </w:instrText>
        </w:r>
        <w:r w:rsidR="007A6F1E">
          <w:rPr>
            <w:noProof/>
          </w:rPr>
        </w:r>
        <w:r w:rsidR="007A6F1E">
          <w:rPr>
            <w:noProof/>
          </w:rPr>
          <w:fldChar w:fldCharType="separate"/>
        </w:r>
        <w:r w:rsidR="00C102C1">
          <w:rPr>
            <w:noProof/>
          </w:rPr>
          <w:t>10</w:t>
        </w:r>
        <w:r w:rsidR="007A6F1E">
          <w:rPr>
            <w:noProof/>
          </w:rPr>
          <w:fldChar w:fldCharType="end"/>
        </w:r>
      </w:hyperlink>
    </w:p>
    <w:p w14:paraId="3989DB78" w14:textId="33E2C7C0" w:rsidR="00E00AFC" w:rsidRDefault="00000000" w:rsidP="008C7AC7">
      <w:pPr>
        <w:pStyle w:val="TOC3"/>
        <w:tabs>
          <w:tab w:val="left" w:pos="8647"/>
        </w:tabs>
        <w:ind w:left="709"/>
        <w:rPr>
          <w:rFonts w:asciiTheme="minorHAnsi" w:hAnsiTheme="minorHAnsi"/>
          <w:noProof/>
          <w:sz w:val="22"/>
        </w:rPr>
      </w:pPr>
      <w:hyperlink w:anchor="_Toc256000018" w:history="1">
        <w:r w:rsidR="007A6F1E" w:rsidRPr="001F6B92">
          <w:rPr>
            <w:rStyle w:val="Hyperlink"/>
            <w:noProof/>
          </w:rPr>
          <w:t>2.3 Uknak le ripawt peknak</w:t>
        </w:r>
        <w:r w:rsidR="007A6F1E">
          <w:rPr>
            <w:noProof/>
          </w:rPr>
          <w:tab/>
        </w:r>
        <w:r w:rsidR="007A6F1E">
          <w:rPr>
            <w:noProof/>
          </w:rPr>
          <w:fldChar w:fldCharType="begin"/>
        </w:r>
        <w:r w:rsidR="007A6F1E">
          <w:rPr>
            <w:noProof/>
          </w:rPr>
          <w:instrText xml:space="preserve"> PAGEREF _Toc256000018 \h </w:instrText>
        </w:r>
        <w:r w:rsidR="007A6F1E">
          <w:rPr>
            <w:noProof/>
          </w:rPr>
        </w:r>
        <w:r w:rsidR="007A6F1E">
          <w:rPr>
            <w:noProof/>
          </w:rPr>
          <w:fldChar w:fldCharType="separate"/>
        </w:r>
        <w:r w:rsidR="00C102C1">
          <w:rPr>
            <w:noProof/>
          </w:rPr>
          <w:t>14</w:t>
        </w:r>
        <w:r w:rsidR="007A6F1E">
          <w:rPr>
            <w:noProof/>
          </w:rPr>
          <w:fldChar w:fldCharType="end"/>
        </w:r>
      </w:hyperlink>
    </w:p>
    <w:p w14:paraId="5E1ECADD" w14:textId="487F63EB" w:rsidR="00E00AFC" w:rsidRDefault="00000000" w:rsidP="008C7AC7">
      <w:pPr>
        <w:pStyle w:val="TOC1"/>
        <w:spacing w:before="0"/>
        <w:ind w:left="238"/>
        <w:rPr>
          <w:rFonts w:asciiTheme="minorHAnsi" w:hAnsiTheme="minorHAnsi"/>
          <w:sz w:val="22"/>
        </w:rPr>
      </w:pPr>
      <w:hyperlink w:anchor="_Toc256000021" w:history="1">
        <w:r w:rsidR="007A6F1E">
          <w:rPr>
            <w:rStyle w:val="Hyperlink"/>
          </w:rPr>
          <w:t>3.</w:t>
        </w:r>
        <w:r w:rsidR="007A6F1E">
          <w:rPr>
            <w:rFonts w:asciiTheme="minorHAnsi" w:hAnsiTheme="minorHAnsi"/>
            <w:sz w:val="22"/>
          </w:rPr>
          <w:tab/>
        </w:r>
        <w:r w:rsidR="007A6F1E" w:rsidRPr="001F6B92">
          <w:rPr>
            <w:rStyle w:val="Hyperlink"/>
          </w:rPr>
          <w:t>Thlennak caah aruang pawl</w:t>
        </w:r>
        <w:r w:rsidR="007A6F1E">
          <w:tab/>
        </w:r>
        <w:r w:rsidR="007A6F1E">
          <w:fldChar w:fldCharType="begin"/>
        </w:r>
        <w:r w:rsidR="007A6F1E">
          <w:instrText xml:space="preserve"> PAGEREF _Toc256000021 \h </w:instrText>
        </w:r>
        <w:r w:rsidR="007A6F1E">
          <w:fldChar w:fldCharType="separate"/>
        </w:r>
        <w:r w:rsidR="00C102C1">
          <w:t>16</w:t>
        </w:r>
        <w:r w:rsidR="007A6F1E">
          <w:fldChar w:fldCharType="end"/>
        </w:r>
      </w:hyperlink>
    </w:p>
    <w:p w14:paraId="5C3F116D" w14:textId="71DC806B" w:rsidR="00E00AFC" w:rsidRDefault="00000000" w:rsidP="008C7AC7">
      <w:pPr>
        <w:pStyle w:val="TOC1"/>
        <w:spacing w:before="0"/>
        <w:ind w:left="238"/>
        <w:rPr>
          <w:rFonts w:asciiTheme="minorHAnsi" w:hAnsiTheme="minorHAnsi"/>
          <w:sz w:val="22"/>
        </w:rPr>
      </w:pPr>
      <w:hyperlink w:anchor="_Toc256000029" w:history="1">
        <w:r w:rsidR="007A6F1E">
          <w:rPr>
            <w:rStyle w:val="Hyperlink"/>
          </w:rPr>
          <w:t>4.</w:t>
        </w:r>
        <w:r w:rsidR="007A6F1E">
          <w:rPr>
            <w:rFonts w:asciiTheme="minorHAnsi" w:hAnsiTheme="minorHAnsi"/>
            <w:sz w:val="22"/>
          </w:rPr>
          <w:tab/>
        </w:r>
        <w:r w:rsidR="007A6F1E" w:rsidRPr="001F6B92">
          <w:rPr>
            <w:rStyle w:val="Hyperlink"/>
          </w:rPr>
          <w:t>Tuahto ning</w:t>
        </w:r>
        <w:r w:rsidR="007A6F1E">
          <w:tab/>
        </w:r>
        <w:r w:rsidR="007A6F1E">
          <w:fldChar w:fldCharType="begin"/>
        </w:r>
        <w:r w:rsidR="007A6F1E">
          <w:instrText xml:space="preserve"> PAGEREF _Toc256000029 \h </w:instrText>
        </w:r>
        <w:r w:rsidR="007A6F1E">
          <w:fldChar w:fldCharType="separate"/>
        </w:r>
        <w:r w:rsidR="00C102C1">
          <w:t>19</w:t>
        </w:r>
        <w:r w:rsidR="007A6F1E">
          <w:fldChar w:fldCharType="end"/>
        </w:r>
      </w:hyperlink>
    </w:p>
    <w:p w14:paraId="7A8C6174" w14:textId="7205ECEE" w:rsidR="00E00AFC" w:rsidRDefault="00000000" w:rsidP="008C7AC7">
      <w:pPr>
        <w:pStyle w:val="TOC3"/>
        <w:tabs>
          <w:tab w:val="left" w:pos="8647"/>
        </w:tabs>
        <w:ind w:left="709"/>
        <w:rPr>
          <w:rFonts w:asciiTheme="minorHAnsi" w:hAnsiTheme="minorHAnsi"/>
          <w:noProof/>
          <w:sz w:val="22"/>
        </w:rPr>
      </w:pPr>
      <w:hyperlink w:anchor="_Toc256000030" w:history="1">
        <w:r w:rsidR="007A6F1E" w:rsidRPr="001F6B92">
          <w:rPr>
            <w:rStyle w:val="Hyperlink"/>
            <w:noProof/>
          </w:rPr>
          <w:t>4.1 A hrampi thilri</w:t>
        </w:r>
        <w:r w:rsidR="007A6F1E">
          <w:rPr>
            <w:noProof/>
          </w:rPr>
          <w:tab/>
        </w:r>
        <w:r w:rsidR="007A6F1E">
          <w:rPr>
            <w:noProof/>
          </w:rPr>
          <w:fldChar w:fldCharType="begin"/>
        </w:r>
        <w:r w:rsidR="007A6F1E">
          <w:rPr>
            <w:noProof/>
          </w:rPr>
          <w:instrText xml:space="preserve"> PAGEREF _Toc256000030 \h </w:instrText>
        </w:r>
        <w:r w:rsidR="007A6F1E">
          <w:rPr>
            <w:noProof/>
          </w:rPr>
        </w:r>
        <w:r w:rsidR="007A6F1E">
          <w:rPr>
            <w:noProof/>
          </w:rPr>
          <w:fldChar w:fldCharType="separate"/>
        </w:r>
        <w:r w:rsidR="00C102C1">
          <w:rPr>
            <w:noProof/>
          </w:rPr>
          <w:t>19</w:t>
        </w:r>
        <w:r w:rsidR="007A6F1E">
          <w:rPr>
            <w:noProof/>
          </w:rPr>
          <w:fldChar w:fldCharType="end"/>
        </w:r>
      </w:hyperlink>
    </w:p>
    <w:p w14:paraId="541BAEB7" w14:textId="2B57A318" w:rsidR="00E00AFC" w:rsidRDefault="00000000" w:rsidP="008C7AC7">
      <w:pPr>
        <w:pStyle w:val="TOC3"/>
        <w:tabs>
          <w:tab w:val="left" w:pos="8647"/>
        </w:tabs>
        <w:ind w:left="709"/>
        <w:rPr>
          <w:rFonts w:asciiTheme="minorHAnsi" w:hAnsiTheme="minorHAnsi"/>
          <w:noProof/>
          <w:sz w:val="22"/>
        </w:rPr>
      </w:pPr>
      <w:hyperlink w:anchor="_Toc256000037" w:history="1">
        <w:r w:rsidR="007A6F1E" w:rsidRPr="001F6B92">
          <w:rPr>
            <w:rStyle w:val="Hyperlink"/>
            <w:noProof/>
          </w:rPr>
          <w:t>4.2 Riantuantu thiltikhawhnak</w:t>
        </w:r>
        <w:r w:rsidR="007A6F1E">
          <w:rPr>
            <w:noProof/>
          </w:rPr>
          <w:tab/>
        </w:r>
        <w:r w:rsidR="007A6F1E">
          <w:rPr>
            <w:noProof/>
          </w:rPr>
          <w:fldChar w:fldCharType="begin"/>
        </w:r>
        <w:r w:rsidR="007A6F1E">
          <w:rPr>
            <w:noProof/>
          </w:rPr>
          <w:instrText xml:space="preserve"> PAGEREF _Toc256000037 \h </w:instrText>
        </w:r>
        <w:r w:rsidR="007A6F1E">
          <w:rPr>
            <w:noProof/>
          </w:rPr>
        </w:r>
        <w:r w:rsidR="007A6F1E">
          <w:rPr>
            <w:noProof/>
          </w:rPr>
          <w:fldChar w:fldCharType="separate"/>
        </w:r>
        <w:r w:rsidR="00C102C1">
          <w:rPr>
            <w:noProof/>
          </w:rPr>
          <w:t>21</w:t>
        </w:r>
        <w:r w:rsidR="007A6F1E">
          <w:rPr>
            <w:noProof/>
          </w:rPr>
          <w:fldChar w:fldCharType="end"/>
        </w:r>
      </w:hyperlink>
    </w:p>
    <w:p w14:paraId="56938BA5" w14:textId="38394F9D" w:rsidR="00E00AFC" w:rsidRDefault="00000000" w:rsidP="008C7AC7">
      <w:pPr>
        <w:pStyle w:val="TOC3"/>
        <w:tabs>
          <w:tab w:val="left" w:pos="8647"/>
        </w:tabs>
        <w:ind w:left="709"/>
        <w:rPr>
          <w:rFonts w:asciiTheme="minorHAnsi" w:hAnsiTheme="minorHAnsi"/>
          <w:noProof/>
          <w:sz w:val="22"/>
        </w:rPr>
      </w:pPr>
      <w:hyperlink w:anchor="_Toc256000042" w:history="1">
        <w:r w:rsidR="007A6F1E" w:rsidRPr="001F6B92">
          <w:rPr>
            <w:rStyle w:val="Hyperlink"/>
            <w:noProof/>
          </w:rPr>
          <w:t>4.3 Hmankhawhmi pehtlaihnak pawl</w:t>
        </w:r>
        <w:r w:rsidR="007A6F1E">
          <w:rPr>
            <w:noProof/>
          </w:rPr>
          <w:tab/>
        </w:r>
        <w:r w:rsidR="007A6F1E">
          <w:rPr>
            <w:noProof/>
          </w:rPr>
          <w:fldChar w:fldCharType="begin"/>
        </w:r>
        <w:r w:rsidR="007A6F1E">
          <w:rPr>
            <w:noProof/>
          </w:rPr>
          <w:instrText xml:space="preserve"> PAGEREF _Toc256000042 \h </w:instrText>
        </w:r>
        <w:r w:rsidR="007A6F1E">
          <w:rPr>
            <w:noProof/>
          </w:rPr>
        </w:r>
        <w:r w:rsidR="007A6F1E">
          <w:rPr>
            <w:noProof/>
          </w:rPr>
          <w:fldChar w:fldCharType="separate"/>
        </w:r>
        <w:r w:rsidR="00C102C1">
          <w:rPr>
            <w:noProof/>
          </w:rPr>
          <w:t>22</w:t>
        </w:r>
        <w:r w:rsidR="007A6F1E">
          <w:rPr>
            <w:noProof/>
          </w:rPr>
          <w:fldChar w:fldCharType="end"/>
        </w:r>
      </w:hyperlink>
    </w:p>
    <w:p w14:paraId="6DABE415" w14:textId="43A6A228" w:rsidR="00E00AFC" w:rsidRDefault="00000000" w:rsidP="008C7AC7">
      <w:pPr>
        <w:pStyle w:val="TOC3"/>
        <w:tabs>
          <w:tab w:val="left" w:pos="8647"/>
        </w:tabs>
        <w:ind w:left="709"/>
        <w:rPr>
          <w:rFonts w:asciiTheme="minorHAnsi" w:hAnsiTheme="minorHAnsi"/>
          <w:noProof/>
          <w:sz w:val="22"/>
        </w:rPr>
      </w:pPr>
      <w:hyperlink w:anchor="_Toc256000047" w:history="1">
        <w:r w:rsidR="007A6F1E" w:rsidRPr="001F6B92">
          <w:rPr>
            <w:rStyle w:val="Hyperlink"/>
            <w:noProof/>
          </w:rPr>
          <w:t>4.4 Thilzuarnak pawl</w:t>
        </w:r>
        <w:r w:rsidR="007A6F1E">
          <w:rPr>
            <w:noProof/>
          </w:rPr>
          <w:tab/>
        </w:r>
        <w:r w:rsidR="007A6F1E">
          <w:rPr>
            <w:noProof/>
          </w:rPr>
          <w:fldChar w:fldCharType="begin"/>
        </w:r>
        <w:r w:rsidR="007A6F1E">
          <w:rPr>
            <w:noProof/>
          </w:rPr>
          <w:instrText xml:space="preserve"> PAGEREF _Toc256000047 \h </w:instrText>
        </w:r>
        <w:r w:rsidR="007A6F1E">
          <w:rPr>
            <w:noProof/>
          </w:rPr>
        </w:r>
        <w:r w:rsidR="007A6F1E">
          <w:rPr>
            <w:noProof/>
          </w:rPr>
          <w:fldChar w:fldCharType="separate"/>
        </w:r>
        <w:r w:rsidR="00C102C1">
          <w:rPr>
            <w:noProof/>
          </w:rPr>
          <w:t>23</w:t>
        </w:r>
        <w:r w:rsidR="007A6F1E">
          <w:rPr>
            <w:noProof/>
          </w:rPr>
          <w:fldChar w:fldCharType="end"/>
        </w:r>
      </w:hyperlink>
    </w:p>
    <w:p w14:paraId="50515EC5" w14:textId="40F3BB58" w:rsidR="00E00AFC" w:rsidRDefault="00000000" w:rsidP="008C7AC7">
      <w:pPr>
        <w:pStyle w:val="TOC3"/>
        <w:tabs>
          <w:tab w:val="left" w:pos="8647"/>
        </w:tabs>
        <w:ind w:left="709"/>
        <w:rPr>
          <w:rFonts w:asciiTheme="minorHAnsi" w:hAnsiTheme="minorHAnsi"/>
          <w:noProof/>
          <w:sz w:val="22"/>
        </w:rPr>
      </w:pPr>
      <w:hyperlink w:anchor="_Toc256000052" w:history="1">
        <w:r w:rsidR="007A6F1E" w:rsidRPr="001F6B92">
          <w:rPr>
            <w:rStyle w:val="Hyperlink"/>
            <w:noProof/>
          </w:rPr>
          <w:t>4.5 Data</w:t>
        </w:r>
        <w:r w:rsidR="007A6F1E">
          <w:rPr>
            <w:noProof/>
          </w:rPr>
          <w:tab/>
        </w:r>
        <w:r w:rsidR="007A6F1E">
          <w:rPr>
            <w:noProof/>
          </w:rPr>
          <w:fldChar w:fldCharType="begin"/>
        </w:r>
        <w:r w:rsidR="007A6F1E">
          <w:rPr>
            <w:noProof/>
          </w:rPr>
          <w:instrText xml:space="preserve"> PAGEREF _Toc256000052 \h </w:instrText>
        </w:r>
        <w:r w:rsidR="007A6F1E">
          <w:rPr>
            <w:noProof/>
          </w:rPr>
        </w:r>
        <w:r w:rsidR="007A6F1E">
          <w:rPr>
            <w:noProof/>
          </w:rPr>
          <w:fldChar w:fldCharType="separate"/>
        </w:r>
        <w:r w:rsidR="00C102C1">
          <w:rPr>
            <w:noProof/>
          </w:rPr>
          <w:t>25</w:t>
        </w:r>
        <w:r w:rsidR="007A6F1E">
          <w:rPr>
            <w:noProof/>
          </w:rPr>
          <w:fldChar w:fldCharType="end"/>
        </w:r>
      </w:hyperlink>
    </w:p>
    <w:p w14:paraId="386C9F6E" w14:textId="4694CCAC" w:rsidR="00E00AFC" w:rsidRDefault="00000000" w:rsidP="008C7AC7">
      <w:pPr>
        <w:pStyle w:val="TOC3"/>
        <w:tabs>
          <w:tab w:val="left" w:pos="8647"/>
        </w:tabs>
        <w:ind w:left="709"/>
        <w:rPr>
          <w:rFonts w:asciiTheme="minorHAnsi" w:hAnsiTheme="minorHAnsi"/>
          <w:noProof/>
          <w:sz w:val="22"/>
        </w:rPr>
      </w:pPr>
      <w:hyperlink w:anchor="_Toc256000057" w:history="1">
        <w:r w:rsidR="007A6F1E" w:rsidRPr="001F6B92">
          <w:rPr>
            <w:rStyle w:val="Hyperlink"/>
            <w:noProof/>
          </w:rPr>
          <w:t>4.6 A hladeuh phaknak</w:t>
        </w:r>
        <w:r w:rsidR="007A6F1E">
          <w:rPr>
            <w:noProof/>
          </w:rPr>
          <w:tab/>
        </w:r>
        <w:r w:rsidR="007A6F1E">
          <w:rPr>
            <w:noProof/>
          </w:rPr>
          <w:fldChar w:fldCharType="begin"/>
        </w:r>
        <w:r w:rsidR="007A6F1E">
          <w:rPr>
            <w:noProof/>
          </w:rPr>
          <w:instrText xml:space="preserve"> PAGEREF _Toc256000057 \h </w:instrText>
        </w:r>
        <w:r w:rsidR="007A6F1E">
          <w:rPr>
            <w:noProof/>
          </w:rPr>
        </w:r>
        <w:r w:rsidR="007A6F1E">
          <w:rPr>
            <w:noProof/>
          </w:rPr>
          <w:fldChar w:fldCharType="separate"/>
        </w:r>
        <w:r w:rsidR="00C102C1">
          <w:rPr>
            <w:noProof/>
          </w:rPr>
          <w:t>25</w:t>
        </w:r>
        <w:r w:rsidR="007A6F1E">
          <w:rPr>
            <w:noProof/>
          </w:rPr>
          <w:fldChar w:fldCharType="end"/>
        </w:r>
      </w:hyperlink>
    </w:p>
    <w:p w14:paraId="03C53D19" w14:textId="2E402317" w:rsidR="00E00AFC" w:rsidRDefault="00000000" w:rsidP="008C7AC7">
      <w:pPr>
        <w:pStyle w:val="TOC1"/>
        <w:spacing w:before="0"/>
        <w:ind w:left="238"/>
        <w:rPr>
          <w:rFonts w:asciiTheme="minorHAnsi" w:hAnsiTheme="minorHAnsi"/>
          <w:sz w:val="22"/>
        </w:rPr>
      </w:pPr>
      <w:hyperlink w:anchor="_Toc256000060" w:history="1">
        <w:r w:rsidR="007A6F1E">
          <w:rPr>
            <w:rStyle w:val="Hyperlink"/>
          </w:rPr>
          <w:t>5.</w:t>
        </w:r>
        <w:r w:rsidR="007A6F1E">
          <w:rPr>
            <w:rFonts w:asciiTheme="minorHAnsi" w:hAnsiTheme="minorHAnsi"/>
            <w:sz w:val="22"/>
          </w:rPr>
          <w:tab/>
        </w:r>
        <w:r w:rsidR="007A6F1E" w:rsidRPr="001F6B92">
          <w:rPr>
            <w:rStyle w:val="Hyperlink"/>
          </w:rPr>
          <w:t>Ahnu Tuah dingmi pawl</w:t>
        </w:r>
        <w:r w:rsidR="007A6F1E">
          <w:tab/>
        </w:r>
        <w:r w:rsidR="007A6F1E">
          <w:fldChar w:fldCharType="begin"/>
        </w:r>
        <w:r w:rsidR="007A6F1E">
          <w:instrText xml:space="preserve"> PAGEREF _Toc256000060 \h </w:instrText>
        </w:r>
        <w:r w:rsidR="007A6F1E">
          <w:fldChar w:fldCharType="separate"/>
        </w:r>
        <w:r w:rsidR="00C102C1">
          <w:t>27</w:t>
        </w:r>
        <w:r w:rsidR="007A6F1E">
          <w:fldChar w:fldCharType="end"/>
        </w:r>
      </w:hyperlink>
    </w:p>
    <w:p w14:paraId="40C5A7D9" w14:textId="22E4C20E" w:rsidR="00E00AFC" w:rsidRDefault="00000000" w:rsidP="008C7AC7">
      <w:pPr>
        <w:pStyle w:val="TOC1"/>
        <w:spacing w:before="0"/>
        <w:ind w:left="238"/>
        <w:rPr>
          <w:rFonts w:asciiTheme="minorHAnsi" w:hAnsiTheme="minorHAnsi"/>
          <w:sz w:val="22"/>
        </w:rPr>
      </w:pPr>
      <w:hyperlink w:anchor="_Toc256000061" w:history="1">
        <w:r w:rsidR="007A6F1E" w:rsidRPr="001F6B92">
          <w:rPr>
            <w:rStyle w:val="Hyperlink"/>
            <w:rFonts w:eastAsia="Arial"/>
          </w:rPr>
          <w:t>6.</w:t>
        </w:r>
        <w:r w:rsidR="008C7AC7">
          <w:rPr>
            <w:rStyle w:val="Hyperlink"/>
            <w:rFonts w:eastAsia="Arial"/>
          </w:rPr>
          <w:tab/>
        </w:r>
        <w:r w:rsidR="007A6F1E" w:rsidRPr="008C7AC7">
          <w:rPr>
            <w:rStyle w:val="Hyperlink"/>
          </w:rPr>
          <w:t>Thlaihhleimi</w:t>
        </w:r>
        <w:r w:rsidR="007A6F1E" w:rsidRPr="001F6B92">
          <w:rPr>
            <w:rStyle w:val="Hyperlink"/>
            <w:rFonts w:eastAsia="Arial"/>
          </w:rPr>
          <w:t xml:space="preserve"> A</w:t>
        </w:r>
        <w:r w:rsidR="007A6F1E">
          <w:tab/>
        </w:r>
        <w:r w:rsidR="007A6F1E">
          <w:fldChar w:fldCharType="begin"/>
        </w:r>
        <w:r w:rsidR="007A6F1E">
          <w:instrText xml:space="preserve"> PAGEREF _Toc256000061 \h </w:instrText>
        </w:r>
        <w:r w:rsidR="007A6F1E">
          <w:fldChar w:fldCharType="separate"/>
        </w:r>
        <w:r w:rsidR="00C102C1">
          <w:t>28</w:t>
        </w:r>
        <w:r w:rsidR="007A6F1E">
          <w:fldChar w:fldCharType="end"/>
        </w:r>
      </w:hyperlink>
    </w:p>
    <w:p w14:paraId="14A11939" w14:textId="28B7D2F4" w:rsidR="00E00AFC" w:rsidRDefault="00000000" w:rsidP="008C7AC7">
      <w:pPr>
        <w:pStyle w:val="TOC1"/>
        <w:spacing w:before="0"/>
        <w:ind w:left="238"/>
        <w:rPr>
          <w:rFonts w:asciiTheme="minorHAnsi" w:hAnsiTheme="minorHAnsi"/>
          <w:sz w:val="22"/>
        </w:rPr>
      </w:pPr>
      <w:hyperlink w:anchor="_Toc256000063" w:history="1">
        <w:r w:rsidR="007A6F1E" w:rsidRPr="001F6B92">
          <w:rPr>
            <w:rStyle w:val="Hyperlink"/>
            <w:rFonts w:eastAsia="Arial"/>
          </w:rPr>
          <w:t xml:space="preserve">7. </w:t>
        </w:r>
        <w:r w:rsidR="008C7AC7">
          <w:rPr>
            <w:rStyle w:val="Hyperlink"/>
            <w:rFonts w:eastAsia="Arial"/>
          </w:rPr>
          <w:tab/>
        </w:r>
        <w:r w:rsidR="007A6F1E" w:rsidRPr="008C7AC7">
          <w:rPr>
            <w:rStyle w:val="Hyperlink"/>
          </w:rPr>
          <w:t>Thlaihhleimi</w:t>
        </w:r>
        <w:r w:rsidR="007A6F1E" w:rsidRPr="001F6B92">
          <w:rPr>
            <w:rStyle w:val="Hyperlink"/>
            <w:rFonts w:eastAsia="Arial"/>
          </w:rPr>
          <w:t xml:space="preserve"> B</w:t>
        </w:r>
        <w:r w:rsidR="007A6F1E">
          <w:tab/>
        </w:r>
        <w:r w:rsidR="007A6F1E">
          <w:fldChar w:fldCharType="begin"/>
        </w:r>
        <w:r w:rsidR="007A6F1E">
          <w:instrText xml:space="preserve"> PAGEREF _Toc256000063 \h </w:instrText>
        </w:r>
        <w:r w:rsidR="007A6F1E">
          <w:fldChar w:fldCharType="separate"/>
        </w:r>
        <w:r w:rsidR="00C102C1">
          <w:t>29</w:t>
        </w:r>
        <w:r w:rsidR="007A6F1E">
          <w:fldChar w:fldCharType="end"/>
        </w:r>
      </w:hyperlink>
    </w:p>
    <w:p w14:paraId="63ABAFD4" w14:textId="292A9E09" w:rsidR="00E00AFC" w:rsidRDefault="00000000" w:rsidP="008C7AC7">
      <w:pPr>
        <w:pStyle w:val="TOC1"/>
        <w:spacing w:before="0"/>
        <w:ind w:left="238"/>
        <w:rPr>
          <w:rFonts w:asciiTheme="minorHAnsi" w:hAnsiTheme="minorHAnsi"/>
          <w:sz w:val="22"/>
        </w:rPr>
      </w:pPr>
      <w:hyperlink w:anchor="_Toc256000065" w:history="1">
        <w:r w:rsidR="007A6F1E" w:rsidRPr="001F6B92">
          <w:rPr>
            <w:rStyle w:val="Hyperlink"/>
            <w:rFonts w:eastAsia="Arial"/>
          </w:rPr>
          <w:t xml:space="preserve">8. </w:t>
        </w:r>
        <w:r w:rsidR="008C7AC7">
          <w:rPr>
            <w:rStyle w:val="Hyperlink"/>
            <w:rFonts w:eastAsia="Arial"/>
          </w:rPr>
          <w:tab/>
        </w:r>
        <w:r w:rsidR="007A6F1E" w:rsidRPr="001F6B92">
          <w:rPr>
            <w:rStyle w:val="Hyperlink"/>
            <w:rFonts w:eastAsia="Arial"/>
          </w:rPr>
          <w:t>Thlaihhleimi C</w:t>
        </w:r>
        <w:r w:rsidR="007A6F1E">
          <w:tab/>
        </w:r>
        <w:r w:rsidR="007A6F1E">
          <w:fldChar w:fldCharType="begin"/>
        </w:r>
        <w:r w:rsidR="007A6F1E">
          <w:instrText xml:space="preserve"> PAGEREF _Toc256000065 \h </w:instrText>
        </w:r>
        <w:r w:rsidR="007A6F1E">
          <w:fldChar w:fldCharType="separate"/>
        </w:r>
        <w:r w:rsidR="00C102C1">
          <w:t>31</w:t>
        </w:r>
        <w:r w:rsidR="007A6F1E">
          <w:fldChar w:fldCharType="end"/>
        </w:r>
      </w:hyperlink>
    </w:p>
    <w:p w14:paraId="73C52830" w14:textId="77777777" w:rsidR="004D32B5" w:rsidRPr="001F6B92" w:rsidRDefault="007A6F1E" w:rsidP="008C7AC7">
      <w:pPr>
        <w:ind w:left="142"/>
      </w:pPr>
      <w:r w:rsidRPr="001F6B92">
        <w:fldChar w:fldCharType="end"/>
      </w:r>
      <w:r w:rsidRPr="001F6B92">
        <w:br w:type="page"/>
      </w:r>
    </w:p>
    <w:p w14:paraId="6DA3B78A" w14:textId="77777777" w:rsidR="004D32B5" w:rsidRPr="001F6B92" w:rsidRDefault="007A6F1E" w:rsidP="00830A50">
      <w:pPr>
        <w:pStyle w:val="Heading2"/>
      </w:pPr>
      <w:bookmarkStart w:id="41" w:name="_Toc256000005"/>
      <w:r w:rsidRPr="001F6B92">
        <w:lastRenderedPageBreak/>
        <w:t>Biahmaithi</w:t>
      </w:r>
      <w:bookmarkEnd w:id="41"/>
    </w:p>
    <w:p w14:paraId="3CC51DF2" w14:textId="77777777" w:rsidR="00E960A3" w:rsidRPr="009C3089" w:rsidRDefault="007A6F1E" w:rsidP="00796A86">
      <w:pPr>
        <w:rPr>
          <w:lang w:val="it-IT"/>
        </w:rPr>
      </w:pPr>
      <w:r w:rsidRPr="009C3089">
        <w:rPr>
          <w:lang w:val="it-IT"/>
        </w:rPr>
        <w:t>Nunphung lei le holh lei i dannak (CALD) a ummi mibu pawl cu Australia minung i buu le sining ah a biapi ngaimi pakhat a si. Million 8 hrawng Australia minung pawl hi ramdang ah hrinmi an si i Australia dihlak ah holh 300 hrawng hman a si.</w:t>
      </w:r>
      <w:r>
        <w:rPr>
          <w:rStyle w:val="FootnoteReference"/>
        </w:rPr>
        <w:footnoteReference w:id="2"/>
      </w:r>
    </w:p>
    <w:p w14:paraId="711AADA5" w14:textId="2EBF11B5" w:rsidR="00816E75" w:rsidRPr="009C3089" w:rsidRDefault="007A6F1E" w:rsidP="00796A86">
      <w:pPr>
        <w:rPr>
          <w:lang w:val="it-IT"/>
        </w:rPr>
      </w:pPr>
      <w:r w:rsidRPr="009C3089">
        <w:rPr>
          <w:lang w:val="it-IT"/>
        </w:rPr>
        <w:t xml:space="preserve">Australia minung dihlak chungah 30% nih CALD dirhmun in a rami an si kha an sining an langhter lio ah, Rampumpi Pumtlinlonak Amahkhaan lei Timhlamhmi (NDIS) ah aa telmi pawl chungin 10% lawng nih CALD dirhmun in an sining an langhter. CALD dirhmun in a rami minung pawl caah, NDIS hmuhnak le hmannak kongkau i cawnnak ah phundeuh a simi zuamcawhnak pawl le dawnkhaantu pawl </w:t>
      </w:r>
      <w:r w:rsidR="007D2E8A">
        <w:rPr>
          <w:lang w:val="it-IT"/>
        </w:rPr>
        <w:br/>
      </w:r>
      <w:r w:rsidRPr="009C3089">
        <w:rPr>
          <w:lang w:val="it-IT"/>
        </w:rPr>
        <w:t>an um.</w:t>
      </w:r>
    </w:p>
    <w:p w14:paraId="27847FE4" w14:textId="7EE42EB2" w:rsidR="000119BA" w:rsidRPr="009C3089" w:rsidRDefault="007A6F1E" w:rsidP="00796A86">
      <w:pPr>
        <w:rPr>
          <w:lang w:val="it-IT"/>
        </w:rPr>
      </w:pPr>
      <w:r w:rsidRPr="009C3089">
        <w:rPr>
          <w:lang w:val="it-IT"/>
        </w:rPr>
        <w:t xml:space="preserve">CALD aa telmi pawl caah aphichuak pawl thanchoter dingah Rampumpi Pumtlinlonak Amahkhaan Riantuanpiaknak (NDIA) nih Nunphung le Holh lei </w:t>
      </w:r>
      <w:r w:rsidR="007D2E8A">
        <w:rPr>
          <w:lang w:val="it-IT"/>
        </w:rPr>
        <w:br/>
      </w:r>
      <w:r w:rsidRPr="009C3089">
        <w:rPr>
          <w:lang w:val="it-IT"/>
        </w:rPr>
        <w:t xml:space="preserve">Idannak Tuahto ning 2024-2028 (Tuahto ning) le Tuahsernak lei Timhtuahmi a </w:t>
      </w:r>
      <w:r w:rsidR="007D2E8A">
        <w:rPr>
          <w:lang w:val="it-IT"/>
        </w:rPr>
        <w:br/>
      </w:r>
      <w:r w:rsidRPr="009C3089">
        <w:rPr>
          <w:lang w:val="it-IT"/>
        </w:rPr>
        <w:t>thar tuah dingin bia aa kam.</w:t>
      </w:r>
    </w:p>
    <w:p w14:paraId="212B0581" w14:textId="77777777" w:rsidR="000119BA" w:rsidRPr="009C3089" w:rsidRDefault="007A6F1E" w:rsidP="00430C81">
      <w:pPr>
        <w:keepNext/>
        <w:rPr>
          <w:lang w:val="it-IT"/>
        </w:rPr>
      </w:pPr>
      <w:r w:rsidRPr="009C3089">
        <w:rPr>
          <w:lang w:val="it-IT"/>
        </w:rPr>
        <w:t>Tuahto ning tuahnak ah, NDIA nih aa tinhmi cu:</w:t>
      </w:r>
    </w:p>
    <w:p w14:paraId="0A7ED7C5" w14:textId="77777777" w:rsidR="000119BA" w:rsidRPr="009C3089" w:rsidRDefault="007A6F1E" w:rsidP="000119BA">
      <w:pPr>
        <w:pStyle w:val="ListParagraph"/>
        <w:numPr>
          <w:ilvl w:val="0"/>
          <w:numId w:val="8"/>
        </w:numPr>
        <w:rPr>
          <w:lang w:val="it-IT"/>
        </w:rPr>
      </w:pPr>
      <w:r w:rsidRPr="009C3089">
        <w:rPr>
          <w:lang w:val="it-IT"/>
        </w:rPr>
        <w:t>CALD mibu pawl caah NDIS hman khawhnak le i telnak tamter</w:t>
      </w:r>
    </w:p>
    <w:p w14:paraId="3F2852FE" w14:textId="77777777" w:rsidR="000119BA" w:rsidRPr="009C3089" w:rsidRDefault="007A6F1E" w:rsidP="00430C81">
      <w:pPr>
        <w:pStyle w:val="ListParagraph"/>
        <w:keepNext/>
        <w:numPr>
          <w:ilvl w:val="0"/>
          <w:numId w:val="8"/>
        </w:numPr>
        <w:rPr>
          <w:lang w:val="it-IT"/>
        </w:rPr>
      </w:pPr>
      <w:r w:rsidRPr="009C3089">
        <w:rPr>
          <w:lang w:val="it-IT"/>
        </w:rPr>
        <w:t>CALD aa telmi pawl hmang in NDIS hmannak tamter</w:t>
      </w:r>
    </w:p>
    <w:p w14:paraId="0904BD7B" w14:textId="77777777" w:rsidR="000119BA" w:rsidRPr="009C3089" w:rsidRDefault="007A6F1E" w:rsidP="000119BA">
      <w:pPr>
        <w:pStyle w:val="ListParagraph"/>
        <w:numPr>
          <w:ilvl w:val="0"/>
          <w:numId w:val="8"/>
        </w:numPr>
        <w:rPr>
          <w:lang w:val="it-IT"/>
        </w:rPr>
      </w:pPr>
      <w:r w:rsidRPr="009C3089">
        <w:rPr>
          <w:lang w:val="it-IT"/>
        </w:rPr>
        <w:t xml:space="preserve"> CALD aa telmi pawl le mibu pawl caah a tuahtonak pawl, ningcang pawl le riantuantu pawl telhchih in NDIS he hmuhtonmi pawl thanchoter.</w:t>
      </w:r>
    </w:p>
    <w:p w14:paraId="15E5DE0B" w14:textId="77777777" w:rsidR="00DF39D5" w:rsidRPr="009C3089" w:rsidRDefault="007A6F1E" w:rsidP="00DF39D5">
      <w:pPr>
        <w:rPr>
          <w:lang w:val="it-IT"/>
        </w:rPr>
      </w:pPr>
      <w:r w:rsidRPr="009C3089">
        <w:rPr>
          <w:lang w:val="it-IT"/>
        </w:rPr>
        <w:t>Hi Tuahto ning cu pungsan suaitimi hmangin tuahmi a si. Pungsan suaitimi ah CALD dirhmun pawl in a rami pumtlinglo (CALD aa telmi pawl telhchih in), an chungkhar pawl le zohkhenhtu pawl, a sangbik ah a ummi buu pawl, pumtlinlonak lei ai-awhtu buu pawl le Tuahto ning tuahnak i a dot kip ah riantuanpiaknak petu pawl he riantuantinak aa tel.</w:t>
      </w:r>
    </w:p>
    <w:p w14:paraId="2E8414FA" w14:textId="77777777" w:rsidR="00DF39D5" w:rsidRPr="009C3089" w:rsidRDefault="007A6F1E" w:rsidP="00DF39D5">
      <w:pPr>
        <w:rPr>
          <w:lang w:val="it-IT"/>
        </w:rPr>
      </w:pPr>
      <w:r w:rsidRPr="009C3089">
        <w:rPr>
          <w:lang w:val="it-IT"/>
        </w:rPr>
        <w:t>Rampumpi Miphun te Pumtlinlonak lei Riantuantinak (NEDA), rampumpi Pumtlinglo Minung Buu nih CALD dirhmun pawl in a rami minung pawl i covo pawl kongah pehzulh in ruahnak a pek hna. NDIA nih CALD mibu pawl caah a thadeuhmi aphichuak pawl ngah dingah an biangaih, cawn le bawmh dingah Alenglei Ruahnakcheuhtu Phu (EAG) a dirh fawn. EAG cu CALD mibu pawl sin pumtlinglo minung pawl he rian a tuanti i a ai-awh hna.</w:t>
      </w:r>
    </w:p>
    <w:p w14:paraId="1C259184" w14:textId="77777777" w:rsidR="00DF39D5" w:rsidRPr="001F6B92" w:rsidRDefault="007A6F1E" w:rsidP="00430C81">
      <w:pPr>
        <w:keepNext/>
      </w:pPr>
      <w:r w:rsidRPr="009C3089">
        <w:rPr>
          <w:lang w:val="it-IT"/>
        </w:rPr>
        <w:lastRenderedPageBreak/>
        <w:t xml:space="preserve">Tuahto ning nih pungsan suaitimi hmangin fiantermi dawnkhaantu pawl langhter ding kha aa tim. </w:t>
      </w:r>
      <w:r w:rsidRPr="001F6B92">
        <w:t>Hi dawnkhaantu pawl aa telmi cu:</w:t>
      </w:r>
    </w:p>
    <w:p w14:paraId="684C2E7F" w14:textId="77777777" w:rsidR="00DF39D5" w:rsidRPr="001F6B92" w:rsidRDefault="007A6F1E" w:rsidP="00DF39D5">
      <w:pPr>
        <w:pStyle w:val="ListParagraph"/>
        <w:numPr>
          <w:ilvl w:val="0"/>
          <w:numId w:val="8"/>
        </w:numPr>
      </w:pPr>
      <w:r w:rsidRPr="001F6B92">
        <w:t>NDIS ningcang pawl, tuahtonak pawl le riantuanpiaknak pek ding pungsan suaimi pawl cu CALD mibu pawl ah an i tel lo.</w:t>
      </w:r>
    </w:p>
    <w:p w14:paraId="4DA0AB28" w14:textId="77777777" w:rsidR="00DF39D5" w:rsidRPr="001F6B92" w:rsidRDefault="007A6F1E" w:rsidP="00DF39D5">
      <w:pPr>
        <w:pStyle w:val="ListParagraph"/>
        <w:numPr>
          <w:ilvl w:val="0"/>
          <w:numId w:val="8"/>
        </w:numPr>
      </w:pPr>
      <w:r w:rsidRPr="001F6B92">
        <w:t>NDIS riantuantu pawl le riantuanti pawl nih nunphung lei herhmi pawl asilole CALD mibu pawl he a thabik in pehtlaih ning kha an i fiang lo.</w:t>
      </w:r>
    </w:p>
    <w:p w14:paraId="27D30263" w14:textId="77777777" w:rsidR="00DF39D5" w:rsidRPr="001F6B92" w:rsidRDefault="007A6F1E" w:rsidP="00DF39D5">
      <w:pPr>
        <w:pStyle w:val="ListParagraph"/>
        <w:numPr>
          <w:ilvl w:val="0"/>
          <w:numId w:val="8"/>
        </w:numPr>
      </w:pPr>
      <w:r w:rsidRPr="001F6B92">
        <w:t>NDIS biakchawnhnak pawl cu hman khawh an si lo i nunphung le holh ah i dannak kha a langhter lo.</w:t>
      </w:r>
    </w:p>
    <w:p w14:paraId="650F562C" w14:textId="77777777" w:rsidR="00DF39D5" w:rsidRPr="001F6B92" w:rsidRDefault="007A6F1E" w:rsidP="00430C81">
      <w:pPr>
        <w:pStyle w:val="ListParagraph"/>
        <w:keepNext/>
        <w:numPr>
          <w:ilvl w:val="0"/>
          <w:numId w:val="8"/>
        </w:numPr>
        <w:rPr>
          <w:szCs w:val="22"/>
        </w:rPr>
      </w:pPr>
      <w:r w:rsidRPr="001F6B92">
        <w:rPr>
          <w:szCs w:val="22"/>
        </w:rPr>
        <w:t>Nunphung lei in aa tlakmi le pumtlinlonak lei bawmhnak riantuanpiak a himmi ngah khawhnak kha tlawmpal te a um.</w:t>
      </w:r>
    </w:p>
    <w:p w14:paraId="1869B765" w14:textId="77777777" w:rsidR="00DF39D5" w:rsidRPr="001F6B92" w:rsidRDefault="007A6F1E" w:rsidP="00DF39D5">
      <w:pPr>
        <w:pStyle w:val="ListParagraph"/>
        <w:numPr>
          <w:ilvl w:val="0"/>
          <w:numId w:val="8"/>
        </w:numPr>
      </w:pPr>
      <w:r w:rsidRPr="001F6B92">
        <w:t>CALD aa telmi pawl i hmuhtonmi pawl le herhmi pawl a hmaan ning te in a langhtermi data tlawmpal te a um.</w:t>
      </w:r>
      <w:r>
        <w:rPr>
          <w:rStyle w:val="FootnoteReference"/>
        </w:rPr>
        <w:footnoteReference w:id="3"/>
      </w:r>
    </w:p>
    <w:p w14:paraId="2AAD5644" w14:textId="77777777" w:rsidR="009F358A" w:rsidRPr="001F6B92" w:rsidRDefault="007A6F1E" w:rsidP="00796A86">
      <w:r w:rsidRPr="001F6B92">
        <w:t>Royal Komisin nih Pumtlinglo minung pawl sin ah Puarhrannak, Volhpamhnak, Daithlanhnak le Ningcang loin tonghtham (Royal Komisin) hi dawnkhaantu pawl kha a cohlan fawn. Royal Komisin nih NDIS cu ‘[CALD dirhmun in a rami] minung tampi caah hmuh khawh dingah a buaitlak tukmi ah’ a hmuh.</w:t>
      </w:r>
      <w:r>
        <w:rPr>
          <w:rStyle w:val="FootnoteReference"/>
          <w:szCs w:val="22"/>
        </w:rPr>
        <w:footnoteReference w:id="4"/>
      </w:r>
    </w:p>
    <w:p w14:paraId="56D3277F" w14:textId="77777777" w:rsidR="002771A9" w:rsidRPr="001F6B92" w:rsidRDefault="007A6F1E" w:rsidP="00796A86">
      <w:r w:rsidRPr="001F6B92">
        <w:t>Royal Komisin nih CALD dirhmun in a rami pumtlinglo minung pawl kha NDIS caah hmankhawhnak tahfung tlinhnak ah hlawhtlinnak tlawmdeuh a ngeimi, ningcang loin tonghtham a tong deuhmi le ningcang nih nunphung lei le holh lei herhmi a tlinh peng lomi ah a hmuh fawn. Kum 2023 i NDIS zohthannak tuah lio ah NDIS aa telmi pawl he biaruahnak pawl ah hi zuamcawhnak pawl kong cu theih an si fawn.</w:t>
      </w:r>
      <w:r>
        <w:rPr>
          <w:rStyle w:val="FootnoteReference"/>
        </w:rPr>
        <w:footnoteReference w:id="5"/>
      </w:r>
    </w:p>
    <w:p w14:paraId="7D9F2732" w14:textId="77777777" w:rsidR="00C536CB" w:rsidRPr="001F6B92" w:rsidRDefault="007A6F1E" w:rsidP="00EA3F06">
      <w:r w:rsidRPr="001F6B92">
        <w:t>Tuahto ning i tinhmi pawl le tuahsernak pawl cu hi dawnkhaantu pawl langhter dingah tuah an si. Tuahsernak lei Tihtuahmi cu Tuahto ning kha hmailei kalpi khawhnak fehter ding le a thanchonak tah dingah tuahmi a si fawn. Tuahto ning le Tuahsernak lei Timhtuahmi cu CALD dirhmun pawl in a rami pumtlinglo minung pawl caah a phichuak pawl thanchoter dingah hmunkhat te ah hman a si lai.</w:t>
      </w:r>
    </w:p>
    <w:p w14:paraId="5DAFB73A" w14:textId="291F2A84" w:rsidR="00936D88" w:rsidRPr="001F6B92" w:rsidRDefault="007A6F1E" w:rsidP="00EA3F06">
      <w:r w:rsidRPr="001F6B92">
        <w:t>Tuahto ning le Tuahsernak lei Timhtuahmi cu NDIS Zohthannak le Royal Komisin sin in hmuhmi pawl le duhpiaknak pawl he aa keih.</w:t>
      </w:r>
    </w:p>
    <w:p w14:paraId="78CF7373" w14:textId="32E227D7" w:rsidR="00430C81" w:rsidRPr="001F6B92" w:rsidRDefault="007A6F1E" w:rsidP="008C7AC7">
      <w:r w:rsidRPr="001F6B92">
        <w:lastRenderedPageBreak/>
        <w:t>Tuahto ning le Tuahsernak lei Timhtuahmi nih Australia i Pumtlinlonak Tuahto ning 2021–2031 i aa tinhmi pawl ningin a tel ciomi le nunphung lei in lehnak tuahmi NDIA sersiam dingah pehzulh in rian a tuan lai.</w:t>
      </w:r>
      <w:r>
        <w:rPr>
          <w:rStyle w:val="FootnoteReference"/>
        </w:rPr>
        <w:footnoteReference w:id="6"/>
      </w:r>
      <w:r w:rsidRPr="001F6B92">
        <w:br w:type="page"/>
      </w:r>
    </w:p>
    <w:p w14:paraId="498CEFF3" w14:textId="77777777" w:rsidR="00EE5ECC" w:rsidRPr="001F6B92" w:rsidRDefault="007A6F1E" w:rsidP="00EE5ECC">
      <w:pPr>
        <w:pStyle w:val="Heading2"/>
      </w:pPr>
      <w:bookmarkStart w:id="42" w:name="_Toc256000006"/>
      <w:r w:rsidRPr="001F6B92">
        <w:lastRenderedPageBreak/>
        <w:t>Pungsan suaitimi tuanto ning</w:t>
      </w:r>
      <w:bookmarkEnd w:id="42"/>
    </w:p>
    <w:p w14:paraId="3EDE09C8" w14:textId="77777777" w:rsidR="008A4702" w:rsidRPr="001F6B92" w:rsidRDefault="007A6F1E" w:rsidP="008A4702">
      <w:r w:rsidRPr="001F6B92">
        <w:t>NDIA cu pumtlinglo minung pawl caah thanchotermi a phichuak pawl pek dingah sullam a ngeimi le hman khawhmi lam pawl in i tonnak ngeih dingin bia aa kam. Hi biakamnak cu NDIS pawlasi pungsan le a takin tuanchuahnak i a biapitnak ah aa telmi pawl le chungkhar pawl an hmuhton kha a sawh duhmi a si.</w:t>
      </w:r>
    </w:p>
    <w:p w14:paraId="672A0297" w14:textId="77777777" w:rsidR="00863C7F" w:rsidRPr="009C3089" w:rsidRDefault="007A6F1E" w:rsidP="008A4702">
      <w:pPr>
        <w:rPr>
          <w:shd w:val="clear" w:color="auto" w:fill="FFFFFF"/>
          <w:lang w:val="it-IT"/>
        </w:rPr>
      </w:pPr>
      <w:r w:rsidRPr="009C3089">
        <w:rPr>
          <w:lang w:val="it-IT"/>
        </w:rPr>
        <w:t>NDIA ah pungsan suaiti cu tuahtimi tuahtonak a si. Hi ah hin pumtlinlonak lei bawmhnak pawl le riantuanpiaknak pawl pungsan suai dingah pumtlinglo minung pawl, an chungkhar pawl le anmah zohkhenhtu pawl le phuthen i chungtel pawl hmunkhat te ah rian an tuantinak aa tel. NEDA le EAG a biapimi an i pehtlaihnak pawl cu Tuahto ning i pungsan suaitimi ah an biapi. Hi phu pawl nih hin Tuahto ning thanchoter lio ah lamhmuhsaknak le thiamnak an pek.</w:t>
      </w:r>
    </w:p>
    <w:p w14:paraId="51B238E4" w14:textId="77777777" w:rsidR="004D32B5" w:rsidRPr="001F6B92" w:rsidRDefault="007A6F1E" w:rsidP="00863C7F">
      <w:pPr>
        <w:pStyle w:val="Heading3"/>
      </w:pPr>
      <w:bookmarkStart w:id="43" w:name="_Toc256000007"/>
      <w:bookmarkStart w:id="44" w:name="_Toc138233313"/>
      <w:bookmarkStart w:id="45" w:name="_Toc138244591"/>
      <w:r w:rsidRPr="001F6B92">
        <w:t>2.1 Procek uknak</w:t>
      </w:r>
      <w:bookmarkEnd w:id="43"/>
      <w:bookmarkEnd w:id="44"/>
      <w:bookmarkEnd w:id="45"/>
    </w:p>
    <w:p w14:paraId="3D3D5B18" w14:textId="77777777" w:rsidR="00B848D9" w:rsidRPr="001F6B92" w:rsidRDefault="007A6F1E" w:rsidP="00B848D9">
      <w:pPr>
        <w:rPr>
          <w:rFonts w:cs="Arial"/>
        </w:rPr>
      </w:pPr>
      <w:r w:rsidRPr="001F6B92">
        <w:t>Tuahto ning tuah dingah NEDA cu NDIA he rian an tuanti. Tuahto ning cungah ruahnak cheuhnak le hmuhning chimphuannak an tuah i Tuahto ning i thanchonak a dot kip ah CALD hmuhning le hmuhtonmi pawl thawngthanhmi an fehter.</w:t>
      </w:r>
    </w:p>
    <w:p w14:paraId="75DC8081" w14:textId="77777777" w:rsidR="00B848D9" w:rsidRPr="001F6B92" w:rsidRDefault="007A6F1E" w:rsidP="00B848D9">
      <w:pPr>
        <w:rPr>
          <w:rFonts w:cs="Arial"/>
        </w:rPr>
      </w:pPr>
      <w:r w:rsidRPr="001F6B92">
        <w:rPr>
          <w:rFonts w:cs="Arial"/>
        </w:rPr>
        <w:t>Tuahto ning i pungsan suaitimi zohfel dingah NDIA nih EAG a dirh. Chungtel pawl cu Australia a kenkip in an si. CALD aa telmi pawl, pumtlinglo phu pawl, CALD phu pawl le CALD mibu pawl a hnorsuanmi thilsining pawl kongah theihhngalhnak a ngeimi adang thiamsang kha anmah in an ai-awh hna.</w:t>
      </w:r>
    </w:p>
    <w:p w14:paraId="273ADE6F" w14:textId="77777777" w:rsidR="00B848D9" w:rsidRPr="009C3089" w:rsidRDefault="007A6F1E" w:rsidP="001F6B92">
      <w:pPr>
        <w:keepNext/>
        <w:rPr>
          <w:rStyle w:val="cf01"/>
          <w:rFonts w:ascii="Arial" w:hAnsi="Arial" w:cs="Arial"/>
          <w:sz w:val="24"/>
          <w:szCs w:val="24"/>
          <w:lang w:val="it-IT"/>
        </w:rPr>
      </w:pPr>
      <w:r w:rsidRPr="009C3089">
        <w:rPr>
          <w:rStyle w:val="cf01"/>
          <w:rFonts w:ascii="Arial" w:hAnsi="Arial" w:cs="Arial"/>
          <w:sz w:val="24"/>
          <w:szCs w:val="24"/>
          <w:lang w:val="it-IT"/>
        </w:rPr>
        <w:t>EAG cu tuanvo a ngei:</w:t>
      </w:r>
    </w:p>
    <w:p w14:paraId="18740EAF" w14:textId="77777777" w:rsidR="00B848D9" w:rsidRPr="009C3089" w:rsidRDefault="007A6F1E" w:rsidP="008D729D">
      <w:pPr>
        <w:pStyle w:val="ListParagraph"/>
        <w:numPr>
          <w:ilvl w:val="0"/>
          <w:numId w:val="8"/>
        </w:numPr>
        <w:rPr>
          <w:lang w:val="it-IT"/>
        </w:rPr>
      </w:pPr>
      <w:r w:rsidRPr="009C3089">
        <w:rPr>
          <w:lang w:val="it-IT"/>
        </w:rPr>
        <w:t>pungsan suaitimi ningcang pawl le tuahto ning pawl kha hmuh khawh ding fehternak, cuticun aa dang liangluanmi CALD mibu pawl an i tel kho</w:t>
      </w:r>
    </w:p>
    <w:p w14:paraId="3764188E" w14:textId="77777777" w:rsidR="00B848D9" w:rsidRPr="009C3089" w:rsidRDefault="007A6F1E" w:rsidP="008D729D">
      <w:pPr>
        <w:pStyle w:val="ListParagraph"/>
        <w:numPr>
          <w:ilvl w:val="0"/>
          <w:numId w:val="8"/>
        </w:numPr>
        <w:rPr>
          <w:lang w:val="it-IT"/>
        </w:rPr>
      </w:pPr>
      <w:r w:rsidRPr="009C3089">
        <w:rPr>
          <w:lang w:val="it-IT"/>
        </w:rPr>
        <w:t>i tonnak lei cawlcanghnak pawl i timhtuahmi ah lamhmuhsaknak le bawmhnak peknak</w:t>
      </w:r>
    </w:p>
    <w:p w14:paraId="160ED648" w14:textId="77777777" w:rsidR="00B848D9" w:rsidRPr="009C3089" w:rsidRDefault="007A6F1E" w:rsidP="001F6B92">
      <w:pPr>
        <w:pStyle w:val="ListParagraph"/>
        <w:keepNext/>
        <w:numPr>
          <w:ilvl w:val="0"/>
          <w:numId w:val="8"/>
        </w:numPr>
        <w:rPr>
          <w:lang w:val="it-IT"/>
        </w:rPr>
      </w:pPr>
      <w:r w:rsidRPr="009C3089">
        <w:rPr>
          <w:lang w:val="it-IT"/>
        </w:rPr>
        <w:t>mibu pawl le pumpak pawl he NDIS pehtlaihternak</w:t>
      </w:r>
    </w:p>
    <w:p w14:paraId="523F41B3" w14:textId="77777777" w:rsidR="00B848D9" w:rsidRPr="009C3089" w:rsidRDefault="007A6F1E" w:rsidP="008D729D">
      <w:pPr>
        <w:pStyle w:val="ListParagraph"/>
        <w:numPr>
          <w:ilvl w:val="0"/>
          <w:numId w:val="8"/>
        </w:numPr>
        <w:rPr>
          <w:lang w:val="it-IT"/>
        </w:rPr>
      </w:pPr>
      <w:r w:rsidRPr="009C3089">
        <w:rPr>
          <w:lang w:val="it-IT"/>
        </w:rPr>
        <w:t>a donghnak Tuahto ning le Tuahsernak lei Timhtuah fehternak.</w:t>
      </w:r>
    </w:p>
    <w:p w14:paraId="0A2CDB51" w14:textId="25A340C7" w:rsidR="008D295F" w:rsidRDefault="007A6F1E" w:rsidP="008D295F">
      <w:pPr>
        <w:rPr>
          <w:rFonts w:cs="Arial"/>
        </w:rPr>
      </w:pPr>
      <w:r w:rsidRPr="009C3089">
        <w:rPr>
          <w:rFonts w:cs="Arial"/>
          <w:lang w:val="it-IT"/>
        </w:rPr>
        <w:t xml:space="preserve">EAG i chungtel pawl a simi buu cazin cu </w:t>
      </w:r>
      <w:hyperlink w:anchor="_6._Appendix_A" w:history="1">
        <w:r w:rsidRPr="009C3089">
          <w:rPr>
            <w:rStyle w:val="Hyperlink"/>
            <w:rFonts w:cs="Arial"/>
            <w:lang w:val="it-IT"/>
          </w:rPr>
          <w:t>Thlaihhlei A</w:t>
        </w:r>
      </w:hyperlink>
      <w:r w:rsidR="008D295F" w:rsidRPr="008D295F">
        <w:rPr>
          <w:rFonts w:cs="Arial"/>
        </w:rPr>
        <w:t xml:space="preserve"> ah a um.</w:t>
      </w:r>
    </w:p>
    <w:p w14:paraId="24A67A37" w14:textId="4468F932" w:rsidR="00B848D9" w:rsidRPr="009C3089" w:rsidRDefault="000967F1" w:rsidP="00E266B0">
      <w:pPr>
        <w:rPr>
          <w:rFonts w:cs="Arial"/>
          <w:lang w:val="it-IT"/>
        </w:rPr>
      </w:pPr>
      <w:r w:rsidRPr="009C3089">
        <w:rPr>
          <w:rFonts w:cs="Arial"/>
          <w:bCs/>
          <w:lang w:val="it-IT"/>
        </w:rPr>
        <w:t>NDIA nih a chung i riantuannak phu a dirh fawn. Hika i chungtel pawl ah NDIA chung i upa lei aa tel dingmi pawl an i tel. A chung i riantuannak phu i a rian cu thilsining a konglam ruahnak cheuh ding a si. Hi phu nih Tuahto ning i tuahsernak pawl i a takin tuanchuahnak he bawmhnak a pek fawn.</w:t>
      </w:r>
    </w:p>
    <w:p w14:paraId="21AB5631" w14:textId="77777777" w:rsidR="00B848D9" w:rsidRPr="009C3089" w:rsidRDefault="007A6F1E" w:rsidP="00B848D9">
      <w:pPr>
        <w:pStyle w:val="Heading3"/>
        <w:rPr>
          <w:lang w:val="it-IT"/>
        </w:rPr>
      </w:pPr>
      <w:bookmarkStart w:id="46" w:name="_Toc256000008"/>
      <w:bookmarkStart w:id="47" w:name="_Toc138233314"/>
      <w:bookmarkStart w:id="48" w:name="_Toc138244592"/>
      <w:r w:rsidRPr="009C3089">
        <w:rPr>
          <w:lang w:val="it-IT"/>
        </w:rPr>
        <w:lastRenderedPageBreak/>
        <w:t>2.2 Pungsan suaitimi tuahtonak</w:t>
      </w:r>
      <w:bookmarkEnd w:id="46"/>
      <w:bookmarkEnd w:id="47"/>
      <w:bookmarkEnd w:id="48"/>
    </w:p>
    <w:p w14:paraId="451650D8" w14:textId="77777777" w:rsidR="00736144" w:rsidRPr="009C3089" w:rsidRDefault="007A6F1E" w:rsidP="00BF6E5B">
      <w:pPr>
        <w:rPr>
          <w:lang w:val="it-IT"/>
        </w:rPr>
      </w:pPr>
      <w:r w:rsidRPr="009C3089">
        <w:rPr>
          <w:lang w:val="it-IT"/>
        </w:rPr>
        <w:t>Tuahto ning cu CALD dirhmun pawl in a rami pumtlinglo minung pawl, a sangbik a simi buu pawl, pumtlinlonak ai-awhtu buu pawl, phuthen ai-awhtu pawl, chimrelnak lei buu pawl, riantuan piaknak petu pawl le NDIS riantuantu pawl he pungsan an suaiti. Pungsan suaitimi tuahtonak nih NDIA Itonnak Atungtlang kha a zulh.</w:t>
      </w:r>
      <w:r>
        <w:rPr>
          <w:rStyle w:val="FootnoteReference"/>
        </w:rPr>
        <w:footnoteReference w:id="7"/>
      </w:r>
    </w:p>
    <w:p w14:paraId="04284D68" w14:textId="77777777" w:rsidR="00BF6E5B" w:rsidRPr="009C3089" w:rsidRDefault="007A6F1E" w:rsidP="001F6B92">
      <w:pPr>
        <w:keepNext/>
        <w:rPr>
          <w:lang w:val="it-IT"/>
        </w:rPr>
      </w:pPr>
      <w:r w:rsidRPr="009C3089">
        <w:rPr>
          <w:lang w:val="it-IT"/>
        </w:rPr>
        <w:t>Pungsan suaitimi tuahtonak nih dot 3 a zulh.</w:t>
      </w:r>
    </w:p>
    <w:p w14:paraId="192E4794" w14:textId="77777777" w:rsidR="00BF6E5B" w:rsidRPr="009C3089" w:rsidRDefault="007A6F1E" w:rsidP="00FB4D27">
      <w:pPr>
        <w:numPr>
          <w:ilvl w:val="0"/>
          <w:numId w:val="12"/>
        </w:numPr>
        <w:contextualSpacing/>
        <w:rPr>
          <w:lang w:val="it-IT"/>
        </w:rPr>
      </w:pPr>
      <w:r w:rsidRPr="009C3089">
        <w:rPr>
          <w:b/>
          <w:bCs/>
          <w:lang w:val="it-IT"/>
        </w:rPr>
        <w:t>Hmuhchuahnak dot</w:t>
      </w:r>
      <w:r w:rsidRPr="009C3089">
        <w:rPr>
          <w:lang w:val="it-IT"/>
        </w:rPr>
        <w:t xml:space="preserve"> ah CALD aa telmi pawl nih an tonmi zuamcawhnak pawl i fiannak aa tel.</w:t>
      </w:r>
    </w:p>
    <w:p w14:paraId="1F7CC678" w14:textId="77777777" w:rsidR="00BF6E5B" w:rsidRPr="009C3089" w:rsidRDefault="007A6F1E" w:rsidP="001F6B92">
      <w:pPr>
        <w:keepNext/>
        <w:numPr>
          <w:ilvl w:val="0"/>
          <w:numId w:val="12"/>
        </w:numPr>
        <w:contextualSpacing/>
        <w:rPr>
          <w:lang w:val="it-IT"/>
        </w:rPr>
      </w:pPr>
      <w:r w:rsidRPr="009C3089">
        <w:rPr>
          <w:b/>
          <w:bCs/>
          <w:lang w:val="it-IT"/>
        </w:rPr>
        <w:t>Thanchonak dot</w:t>
      </w:r>
      <w:r w:rsidRPr="009C3089">
        <w:rPr>
          <w:lang w:val="it-IT"/>
        </w:rPr>
        <w:t xml:space="preserve"> ah CALD aa telmi pawl le aa tel dingmi pawl he siamremhnak thanchoternak aa tel.</w:t>
      </w:r>
    </w:p>
    <w:p w14:paraId="10D6AAEF" w14:textId="77777777" w:rsidR="00BF6E5B" w:rsidRPr="009C3089" w:rsidRDefault="007A6F1E" w:rsidP="00FB4D27">
      <w:pPr>
        <w:numPr>
          <w:ilvl w:val="0"/>
          <w:numId w:val="12"/>
        </w:numPr>
        <w:contextualSpacing/>
        <w:rPr>
          <w:lang w:val="it-IT"/>
        </w:rPr>
      </w:pPr>
      <w:r w:rsidRPr="009C3089">
        <w:rPr>
          <w:b/>
          <w:bCs/>
          <w:lang w:val="it-IT"/>
        </w:rPr>
        <w:t>Peknak le zohfelnak dot</w:t>
      </w:r>
      <w:r w:rsidRPr="009C3089">
        <w:rPr>
          <w:lang w:val="it-IT"/>
        </w:rPr>
        <w:t xml:space="preserve"> ah CALD Tuahto ning le Tuahsernak lei Timhtuahmi peknak, cun hmailei kum 4 chung aphi chuak pawl zohfelnak le zohthannak aa tel.</w:t>
      </w:r>
    </w:p>
    <w:p w14:paraId="1668554A" w14:textId="77777777" w:rsidR="00BF6E5B" w:rsidRPr="009C3089" w:rsidRDefault="007A6F1E" w:rsidP="00BF6E5B">
      <w:pPr>
        <w:pStyle w:val="Heading4"/>
        <w:rPr>
          <w:lang w:val="it-IT"/>
        </w:rPr>
      </w:pPr>
      <w:bookmarkStart w:id="49" w:name="_Toc256000009"/>
      <w:bookmarkStart w:id="50" w:name="_Toc129356955"/>
      <w:bookmarkStart w:id="51" w:name="_Toc130569076"/>
      <w:bookmarkStart w:id="52" w:name="_Toc133853714"/>
      <w:bookmarkStart w:id="53" w:name="_Toc135923273"/>
      <w:bookmarkStart w:id="54" w:name="_Toc135926127"/>
      <w:bookmarkStart w:id="55" w:name="_Toc136510606"/>
      <w:bookmarkStart w:id="56" w:name="_Toc137148796"/>
      <w:bookmarkStart w:id="57" w:name="_Toc137149427"/>
      <w:bookmarkStart w:id="58" w:name="_Toc137150033"/>
      <w:bookmarkStart w:id="59" w:name="_Toc138233315"/>
      <w:bookmarkStart w:id="60" w:name="_Toc138244593"/>
      <w:bookmarkStart w:id="61" w:name="_Toc138255767"/>
      <w:bookmarkStart w:id="62" w:name="_Toc140670027"/>
      <w:bookmarkStart w:id="63" w:name="_Toc143177210"/>
      <w:r w:rsidRPr="009C3089">
        <w:rPr>
          <w:lang w:val="it-IT"/>
        </w:rPr>
        <w:t>Hmuhchuahnak dot</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3B9CAFC8" w14:textId="77777777" w:rsidR="00BF6E5B" w:rsidRPr="009C3089" w:rsidRDefault="007A6F1E" w:rsidP="00BF6E5B">
      <w:pPr>
        <w:rPr>
          <w:lang w:val="it-IT"/>
        </w:rPr>
      </w:pPr>
      <w:r w:rsidRPr="009C3089">
        <w:rPr>
          <w:lang w:val="it-IT"/>
        </w:rPr>
        <w:t>Hmuhchuahnak dot cu Tho (October) 2021 ah rak thawk a si. Hmuhchuahnak dot i aa tinhmi cu NDIS i luh le hman tikah CALD dirhmun pawl in minung nih an tonmi zuamcawhnak pawl i fian ding a si. CALD dirhmun pawl in a rami pumtlinglo minung, an chungkhar pawl le anmah zohkhenhtu pawl le EAG he ceihmaitinak voi hnih, i hmaithlakmi phu 6 le pakhat cio i ceihmi 12 tuah a si.</w:t>
      </w:r>
    </w:p>
    <w:p w14:paraId="05105278" w14:textId="77777777" w:rsidR="006F7AB7" w:rsidRPr="009C3089" w:rsidRDefault="007A6F1E" w:rsidP="00BF6E5B">
      <w:pPr>
        <w:rPr>
          <w:lang w:val="it-IT"/>
        </w:rPr>
      </w:pPr>
      <w:r w:rsidRPr="009C3089">
        <w:rPr>
          <w:lang w:val="it-IT"/>
        </w:rPr>
        <w:t>CALD aa telmi pawl he biaruahnak pawl ah zuamcawhnak pawl punghmaan in theihmi cu papekmi hmun pawl chungah a phu in chiah an si. Hi papekmi hmun pawl a langhtermi Tuahto ning le Tuahsernak lei Timhtuahmi caah tinhmi pawl fehter dingah NDIA le NEDA kha naihniam tein hmunkhat ah rian an tuanti.</w:t>
      </w:r>
    </w:p>
    <w:p w14:paraId="5E386BA8" w14:textId="77777777" w:rsidR="00BF6E5B" w:rsidRPr="009C3089" w:rsidRDefault="007A6F1E" w:rsidP="00BF6E5B">
      <w:pPr>
        <w:rPr>
          <w:lang w:val="it-IT"/>
        </w:rPr>
      </w:pPr>
      <w:r w:rsidRPr="009C3089">
        <w:rPr>
          <w:lang w:val="it-IT"/>
        </w:rPr>
        <w:t>NEDA le EAG cu papekmi hmun pawl le tinhmi pawl ah hnatlaknak an ngei. Cun aa dang liangluangmi forum pawl le ceihmainak pawl hmangin kum 2022 thawkka ah EAG he hi pawl cu an rak chimphuan. Hi papekmi hmun pawl cu Kum 2022 chung i Hmuhchuahmi Ripawt ah langhter an rak si i hi Tuahto ning lei catialmi i Thennak 3 chungah an um.</w:t>
      </w:r>
      <w:r>
        <w:rPr>
          <w:rStyle w:val="FootnoteReference"/>
        </w:rPr>
        <w:footnoteReference w:id="8"/>
      </w:r>
    </w:p>
    <w:p w14:paraId="3586F05C" w14:textId="77777777" w:rsidR="00BF6E5B" w:rsidRPr="001F6B92" w:rsidRDefault="007A6F1E" w:rsidP="00BF6E5B">
      <w:pPr>
        <w:pStyle w:val="Heading4"/>
      </w:pPr>
      <w:bookmarkStart w:id="64" w:name="_Toc256000010"/>
      <w:bookmarkStart w:id="65" w:name="_Toc138233316"/>
      <w:bookmarkStart w:id="66" w:name="_Toc138244594"/>
      <w:bookmarkStart w:id="67" w:name="_Toc138255768"/>
      <w:bookmarkStart w:id="68" w:name="_Toc140670028"/>
      <w:bookmarkStart w:id="69" w:name="_Toc143177211"/>
      <w:r w:rsidRPr="001F6B92">
        <w:t>Thanchonak dot</w:t>
      </w:r>
      <w:bookmarkEnd w:id="64"/>
      <w:bookmarkEnd w:id="65"/>
      <w:bookmarkEnd w:id="66"/>
      <w:bookmarkEnd w:id="67"/>
      <w:bookmarkEnd w:id="68"/>
      <w:bookmarkEnd w:id="69"/>
    </w:p>
    <w:p w14:paraId="14BFDB95" w14:textId="77777777" w:rsidR="00BF6E5B" w:rsidRPr="001F6B92" w:rsidRDefault="007A6F1E" w:rsidP="00267D74">
      <w:r w:rsidRPr="001F6B92">
        <w:t xml:space="preserve">Thanchonak dot cu Tho (October) 2022 in Tho 2023 tiang tuah a rak si. Hi ah hin tinhmi pawl langhter dingah tuahsernak pawl le siamremhnak fianternak pawl aa tel. Hi dot lio ah hin Hmuhchuahnak dot ah langhtermi zuamcawhnak pawl caah a takin </w:t>
      </w:r>
      <w:r w:rsidRPr="001F6B92">
        <w:lastRenderedPageBreak/>
        <w:t>tuah khawhmi siamremhnak pawl asilole a thabikmi aphichuak pawl cungah i hmaithlak dingah minung pawl cu fial an rak si.</w:t>
      </w:r>
    </w:p>
    <w:p w14:paraId="1F5794A9" w14:textId="77777777" w:rsidR="009E2F71" w:rsidRPr="001F6B92" w:rsidRDefault="007A6F1E" w:rsidP="009E2F71">
      <w:pPr>
        <w:rPr>
          <w:rFonts w:cs="Arial"/>
        </w:rPr>
      </w:pPr>
      <w:r w:rsidRPr="001F6B92">
        <w:t>NDIA cu CALD dirhmun pawl in a rami pumtlinglomi minung 800 nak tamdeuh, an chungkhar pawl, anmah zohkhentu pawl le CALD phuthen he a tuahti. Aa dang liangluangmi i tonnak tampi le cawlcanghnak pawl tuahnak cu NDIA caah a biapi. Hi nih hin CALD dirhmun pawl in a rami pumtlinglo minung pawl nih NDIS thanchoter dingah an hmuhtonmi le ruahnak pawl chimphuan dingah bawmhmi ah aa ruatmi a si ter hna.</w:t>
      </w:r>
    </w:p>
    <w:p w14:paraId="7DEECD57" w14:textId="77777777" w:rsidR="00686035" w:rsidRPr="001F6B92" w:rsidRDefault="007A6F1E" w:rsidP="001F6B92">
      <w:pPr>
        <w:keepNext/>
      </w:pPr>
      <w:r w:rsidRPr="001F6B92">
        <w:t>Tonnak ningcang pawl ah aa telmi cu:</w:t>
      </w:r>
    </w:p>
    <w:p w14:paraId="4D487A6A" w14:textId="77777777" w:rsidR="00686035" w:rsidRPr="001F6B92" w:rsidRDefault="007A6F1E" w:rsidP="00686035">
      <w:pPr>
        <w:pStyle w:val="ListParagraph"/>
        <w:numPr>
          <w:ilvl w:val="0"/>
          <w:numId w:val="46"/>
        </w:numPr>
      </w:pPr>
      <w:r w:rsidRPr="001F6B92">
        <w:t>i hmaithlakmi phu pawl</w:t>
      </w:r>
    </w:p>
    <w:p w14:paraId="708D1F6E" w14:textId="77777777" w:rsidR="00686035" w:rsidRPr="001F6B92" w:rsidRDefault="007A6F1E" w:rsidP="00686035">
      <w:pPr>
        <w:pStyle w:val="ListParagraph"/>
        <w:numPr>
          <w:ilvl w:val="0"/>
          <w:numId w:val="46"/>
        </w:numPr>
      </w:pPr>
      <w:r w:rsidRPr="001F6B92">
        <w:t>mibu biaruahnak pawl</w:t>
      </w:r>
    </w:p>
    <w:p w14:paraId="70FBA084" w14:textId="77777777" w:rsidR="00686035" w:rsidRPr="001F6B92" w:rsidRDefault="007A6F1E" w:rsidP="001F6B92">
      <w:pPr>
        <w:pStyle w:val="ListParagraph"/>
        <w:keepNext/>
        <w:numPr>
          <w:ilvl w:val="0"/>
          <w:numId w:val="46"/>
        </w:numPr>
      </w:pPr>
      <w:r w:rsidRPr="001F6B92">
        <w:t>rampumpi aa tel ding a simi tonnak meting pawl</w:t>
      </w:r>
    </w:p>
    <w:p w14:paraId="0049D4FA" w14:textId="77777777" w:rsidR="00BF6E5B" w:rsidRPr="001F6B92" w:rsidRDefault="007A6F1E" w:rsidP="00267D74">
      <w:pPr>
        <w:pStyle w:val="ListParagraph"/>
        <w:numPr>
          <w:ilvl w:val="0"/>
          <w:numId w:val="46"/>
        </w:numPr>
      </w:pPr>
      <w:r w:rsidRPr="001F6B92">
        <w:t>zapi sin thawngthanh caan pawl.</w:t>
      </w:r>
    </w:p>
    <w:p w14:paraId="2B7C3963" w14:textId="77777777" w:rsidR="00BF6E5B" w:rsidRPr="001F6B92" w:rsidRDefault="007A6F1E" w:rsidP="001F6B92">
      <w:pPr>
        <w:keepNext/>
        <w:rPr>
          <w:rFonts w:cs="Arial"/>
        </w:rPr>
      </w:pPr>
      <w:r w:rsidRPr="001F6B92">
        <w:rPr>
          <w:rFonts w:cs="Arial"/>
        </w:rPr>
        <w:t>Pumpak pawl le buu pawl cu Thanchonak dot nih pumtlinlonak phun tampi, CALD dirhmun in a rami pawl, umnak hmunhma pawl le kum pawl ai-awhnak a tuah lio ah tonnak an ngei. Nunphung le holh lei phu pawl lakah ai-awhtu pawl cu:</w:t>
      </w:r>
    </w:p>
    <w:p w14:paraId="57B25824" w14:textId="77777777" w:rsidR="00BF6E5B" w:rsidRPr="001F6B92" w:rsidRDefault="007A6F1E" w:rsidP="00FB4D27">
      <w:pPr>
        <w:pStyle w:val="ListParagraph"/>
        <w:numPr>
          <w:ilvl w:val="0"/>
          <w:numId w:val="11"/>
        </w:numPr>
        <w:rPr>
          <w:rFonts w:cs="Arial"/>
        </w:rPr>
      </w:pPr>
      <w:r w:rsidRPr="001F6B92">
        <w:rPr>
          <w:rFonts w:cs="Arial"/>
        </w:rPr>
        <w:t>a thar le a hungchuahmi nunphung pawl le holh phu pawl (nai tein ah Australia a hung phanmi asilole umhmun khuarmi phu pawl)</w:t>
      </w:r>
    </w:p>
    <w:p w14:paraId="6FEC48BF" w14:textId="77777777" w:rsidR="00BF6E5B" w:rsidRPr="001F6B92" w:rsidRDefault="007A6F1E" w:rsidP="00FB4D27">
      <w:pPr>
        <w:pStyle w:val="ListParagraph"/>
        <w:numPr>
          <w:ilvl w:val="0"/>
          <w:numId w:val="11"/>
        </w:numPr>
        <w:rPr>
          <w:rFonts w:cs="Arial"/>
        </w:rPr>
      </w:pPr>
      <w:r w:rsidRPr="001F6B92">
        <w:rPr>
          <w:rFonts w:cs="Arial"/>
        </w:rPr>
        <w:t>bawmhmi mipeem pawl le ralzaam pawl</w:t>
      </w:r>
    </w:p>
    <w:p w14:paraId="56AFC843" w14:textId="77777777" w:rsidR="00BF6E5B" w:rsidRPr="001F6B92" w:rsidRDefault="007A6F1E" w:rsidP="001F6B92">
      <w:pPr>
        <w:pStyle w:val="ListParagraph"/>
        <w:keepNext/>
        <w:numPr>
          <w:ilvl w:val="0"/>
          <w:numId w:val="11"/>
        </w:numPr>
        <w:rPr>
          <w:rFonts w:cs="Arial"/>
        </w:rPr>
      </w:pPr>
      <w:r w:rsidRPr="001F6B92">
        <w:rPr>
          <w:rFonts w:cs="Arial"/>
        </w:rPr>
        <w:t>d/Hnachet, khuathei bak lomi le khuatheih aa harhmi mibu pawl</w:t>
      </w:r>
    </w:p>
    <w:p w14:paraId="30A29C5D" w14:textId="77777777" w:rsidR="00BF6E5B" w:rsidRPr="001F6B92" w:rsidRDefault="007A6F1E" w:rsidP="00FB4D27">
      <w:pPr>
        <w:pStyle w:val="ListParagraph"/>
        <w:numPr>
          <w:ilvl w:val="0"/>
          <w:numId w:val="11"/>
        </w:numPr>
        <w:rPr>
          <w:rFonts w:cs="Arial"/>
        </w:rPr>
      </w:pPr>
      <w:r w:rsidRPr="001F6B92">
        <w:rPr>
          <w:rFonts w:cs="Arial"/>
        </w:rPr>
        <w:t>nunphung aa cawhmi mino buu.</w:t>
      </w:r>
    </w:p>
    <w:p w14:paraId="69557672" w14:textId="77777777" w:rsidR="00BF6E5B" w:rsidRPr="001F6B92" w:rsidRDefault="007A6F1E" w:rsidP="00BF6E5B">
      <w:pPr>
        <w:rPr>
          <w:rFonts w:cs="Arial"/>
        </w:rPr>
      </w:pPr>
      <w:r w:rsidRPr="001F6B92">
        <w:rPr>
          <w:rFonts w:cs="Arial"/>
        </w:rPr>
        <w:t xml:space="preserve">Nunphung lei le holh lei phu pawl tonnak i a tlingmi cazin caah </w:t>
      </w:r>
      <w:hyperlink w:anchor="_7._Appendix_B" w:history="1">
        <w:r w:rsidRPr="001F6B92">
          <w:rPr>
            <w:rStyle w:val="Hyperlink"/>
            <w:rFonts w:cs="Arial"/>
          </w:rPr>
          <w:t>Thlaihhlei B</w:t>
        </w:r>
      </w:hyperlink>
      <w:r w:rsidRPr="001F6B92">
        <w:rPr>
          <w:rFonts w:cs="Arial"/>
        </w:rPr>
        <w:t xml:space="preserve"> kha zaangfahnak in zoh.</w:t>
      </w:r>
    </w:p>
    <w:p w14:paraId="0EADEB61" w14:textId="77777777" w:rsidR="00BF6E5B" w:rsidRPr="001F6B92" w:rsidRDefault="007A6F1E" w:rsidP="00D73261">
      <w:pPr>
        <w:pStyle w:val="Heading4"/>
      </w:pPr>
      <w:bookmarkStart w:id="70" w:name="_Toc256000011"/>
      <w:bookmarkStart w:id="71" w:name="_Toc137148798"/>
      <w:bookmarkStart w:id="72" w:name="_Toc137149429"/>
      <w:bookmarkStart w:id="73" w:name="_Toc137150035"/>
      <w:bookmarkStart w:id="74" w:name="_Toc138233317"/>
      <w:bookmarkStart w:id="75" w:name="_Toc138244595"/>
      <w:bookmarkStart w:id="76" w:name="_Toc138255769"/>
      <w:bookmarkStart w:id="77" w:name="_Toc140669975"/>
      <w:bookmarkStart w:id="78" w:name="_Toc140670029"/>
      <w:bookmarkStart w:id="79" w:name="_Toc143177212"/>
      <w:r w:rsidRPr="001F6B92">
        <w:t>I hmaithlakmi Phu pawl</w:t>
      </w:r>
      <w:bookmarkEnd w:id="70"/>
      <w:bookmarkEnd w:id="71"/>
      <w:bookmarkEnd w:id="72"/>
      <w:bookmarkEnd w:id="73"/>
      <w:bookmarkEnd w:id="74"/>
      <w:bookmarkEnd w:id="75"/>
      <w:bookmarkEnd w:id="76"/>
      <w:bookmarkEnd w:id="77"/>
      <w:bookmarkEnd w:id="78"/>
      <w:bookmarkEnd w:id="79"/>
    </w:p>
    <w:p w14:paraId="412B944C" w14:textId="77777777" w:rsidR="00BF6E5B" w:rsidRPr="001F6B92" w:rsidRDefault="007A6F1E" w:rsidP="00FD766B">
      <w:r w:rsidRPr="001F6B92">
        <w:t>I hmaithlakmi phu pawl cu kum 2022 dongh lei in aa thawk. Hmuhchuahnak dot ah hnatlakpimi papekmi hmun pawl he aa keihmi tlangtaar 6 an telh.</w:t>
      </w:r>
    </w:p>
    <w:p w14:paraId="3FE4F9F5" w14:textId="77777777" w:rsidR="00BF6E5B" w:rsidRPr="001F6B92" w:rsidRDefault="007A6F1E" w:rsidP="00FD766B">
      <w:r w:rsidRPr="001F6B92">
        <w:t>I hmaithlakmi phu pkahat cio cu EAG chungtel hmangin hruaitimi a si I CALD aa telmi pawl, an chungkhar pawl, anmah zohkhenhtu pawl, phuthen ai-awhtu pawl le NDIA in thilsing a konglam lei thiamsang pawl an rak kai.</w:t>
      </w:r>
    </w:p>
    <w:p w14:paraId="4E55F762" w14:textId="77777777" w:rsidR="00BF6E5B" w:rsidRPr="001F6B92" w:rsidRDefault="007A6F1E" w:rsidP="00FD766B">
      <w:r w:rsidRPr="001F6B92">
        <w:t>A dihlak ah, minung 38 cu i aa dangmi hmaithlakmi phu 6 ah an kai. Phu khat cio nih a dihlak ah voi 3 an i tong.</w:t>
      </w:r>
    </w:p>
    <w:p w14:paraId="53003A1A" w14:textId="77777777" w:rsidR="00BF6E5B" w:rsidRPr="001F6B92" w:rsidRDefault="007A6F1E" w:rsidP="00FD766B">
      <w:r w:rsidRPr="001F6B92">
        <w:t>I hmaithlak phun pawl i tinhmi cu Hmuhchuahnak dot chungin tinhmi pawl tlamtinh dingah tuahsernak pawl le aphi kawlnak pawl ceihmai ding a si.</w:t>
      </w:r>
    </w:p>
    <w:p w14:paraId="4AC1C692" w14:textId="77777777" w:rsidR="00BF6E5B" w:rsidRPr="001F6B92" w:rsidRDefault="007A6F1E" w:rsidP="00D73261">
      <w:pPr>
        <w:pStyle w:val="Heading4"/>
      </w:pPr>
      <w:bookmarkStart w:id="80" w:name="_Toc256000012"/>
      <w:bookmarkStart w:id="81" w:name="_Toc137148799"/>
      <w:bookmarkStart w:id="82" w:name="_Toc137149430"/>
      <w:bookmarkStart w:id="83" w:name="_Toc137150036"/>
      <w:bookmarkStart w:id="84" w:name="_Toc138233318"/>
      <w:bookmarkStart w:id="85" w:name="_Toc138244596"/>
      <w:bookmarkStart w:id="86" w:name="_Toc138255770"/>
      <w:bookmarkStart w:id="87" w:name="_Toc140669976"/>
      <w:bookmarkStart w:id="88" w:name="_Toc140670030"/>
      <w:bookmarkStart w:id="89" w:name="_Toc143177213"/>
      <w:r w:rsidRPr="001F6B92">
        <w:lastRenderedPageBreak/>
        <w:t>Mibu Biaruahnak pawl</w:t>
      </w:r>
      <w:bookmarkEnd w:id="80"/>
      <w:bookmarkEnd w:id="81"/>
      <w:bookmarkEnd w:id="82"/>
      <w:bookmarkEnd w:id="83"/>
      <w:bookmarkEnd w:id="84"/>
      <w:bookmarkEnd w:id="85"/>
      <w:bookmarkEnd w:id="86"/>
      <w:bookmarkEnd w:id="87"/>
      <w:bookmarkEnd w:id="88"/>
      <w:bookmarkEnd w:id="89"/>
    </w:p>
    <w:p w14:paraId="06EBA1B0" w14:textId="77777777" w:rsidR="00BF6E5B" w:rsidRPr="001F6B92" w:rsidRDefault="007A6F1E" w:rsidP="00FD766B">
      <w:r w:rsidRPr="001F6B92">
        <w:t>Mibu biaruahnak pawl cu kum 2023 thawkka ah rak tuah a si. Hi pawl cu CALD mibu pawl sinin pumtlinglo minung pawl punghmaan in a bikin minung pum in tonnak pawl a rak si.</w:t>
      </w:r>
    </w:p>
    <w:p w14:paraId="18A69DD4" w14:textId="77777777" w:rsidR="00BF6E5B" w:rsidRPr="001F6B92" w:rsidRDefault="007A6F1E" w:rsidP="00FD766B">
      <w:r w:rsidRPr="001F6B92">
        <w:t>Biaruahnak pawl cu phu he pehtlaihnak a ngeih cuahmi an mibu chungin zumhtlak chungtel nih a bawmhmi a si. Hi biruahnak pawl i aa tinhmi cu nunphung ning tha tein itonnak a ngei lo i online in tlawmte lawng tonnak a ngeimi NDIS minung pawl sin in an chimnak ngaih ding a si.</w:t>
      </w:r>
    </w:p>
    <w:p w14:paraId="4B018D08" w14:textId="77777777" w:rsidR="00BF6E5B" w:rsidRPr="009C3089" w:rsidRDefault="007A6F1E" w:rsidP="00FD766B">
      <w:pPr>
        <w:rPr>
          <w:lang w:val="it-IT"/>
        </w:rPr>
      </w:pPr>
      <w:r w:rsidRPr="001F6B92">
        <w:t xml:space="preserve">Ram chung a kenkip ah tuahmi biaruahnak 15 chungah aa telmi dihlak hi minung 150 hrawng an si. </w:t>
      </w:r>
      <w:r w:rsidRPr="009C3089">
        <w:rPr>
          <w:lang w:val="it-IT"/>
        </w:rPr>
        <w:t>Hi biaruahnak pawl ah NDIA i a rian cu biachimmi ngaih a si.</w:t>
      </w:r>
    </w:p>
    <w:p w14:paraId="158C3C88" w14:textId="1E930022" w:rsidR="00BF6E5B" w:rsidRPr="009C3089" w:rsidRDefault="007A6F1E" w:rsidP="00FD766B">
      <w:pPr>
        <w:rPr>
          <w:lang w:val="it-IT"/>
        </w:rPr>
      </w:pPr>
      <w:r w:rsidRPr="009C3089">
        <w:rPr>
          <w:lang w:val="it-IT"/>
        </w:rPr>
        <w:t xml:space="preserve">Biaruahnak tampi cu holh in chim an si. Hi thilsining pawl ah, i fianlo mi catialmi pawl cu Mirangholh ah leh an si. Biaruahnak pawl ah i hmaithlakmi phu ah ceihmaimi cawnnak pawl le tuahsernak pawl kong hmailei ah ceihmainak aa tel. Hi nih hin CALD dirhmun pawl in a rami pumtlinglo minung a tamdeuhmi, an chunkhar pawl le anmah zohkhenhtu pawl i herhmi pawl kha tuahsernak nih langhter hrimhrim dingin </w:t>
      </w:r>
      <w:r w:rsidR="006D402C">
        <w:rPr>
          <w:lang w:val="it-IT"/>
        </w:rPr>
        <w:br/>
      </w:r>
      <w:r w:rsidRPr="009C3089">
        <w:rPr>
          <w:lang w:val="it-IT"/>
        </w:rPr>
        <w:t>a tuah.</w:t>
      </w:r>
    </w:p>
    <w:p w14:paraId="3FFAF1F7" w14:textId="77777777" w:rsidR="00BF6E5B" w:rsidRPr="009C3089" w:rsidRDefault="007A6F1E" w:rsidP="00D73261">
      <w:pPr>
        <w:pStyle w:val="Heading4"/>
        <w:rPr>
          <w:lang w:val="it-IT"/>
        </w:rPr>
      </w:pPr>
      <w:bookmarkStart w:id="90" w:name="_Toc256000013"/>
      <w:bookmarkStart w:id="91" w:name="_Toc137148800"/>
      <w:bookmarkStart w:id="92" w:name="_Toc137149431"/>
      <w:bookmarkStart w:id="93" w:name="_Toc137150037"/>
      <w:bookmarkStart w:id="94" w:name="_Toc138233319"/>
      <w:bookmarkStart w:id="95" w:name="_Toc138244597"/>
      <w:bookmarkStart w:id="96" w:name="_Toc138255771"/>
      <w:bookmarkStart w:id="97" w:name="_Toc140669977"/>
      <w:bookmarkStart w:id="98" w:name="_Toc140670031"/>
      <w:bookmarkStart w:id="99" w:name="_Toc143177214"/>
      <w:r w:rsidRPr="009C3089">
        <w:rPr>
          <w:lang w:val="it-IT"/>
        </w:rPr>
        <w:t>Thawnghthanh Caan pawl</w:t>
      </w:r>
      <w:bookmarkEnd w:id="90"/>
      <w:bookmarkEnd w:id="91"/>
      <w:bookmarkEnd w:id="92"/>
      <w:bookmarkEnd w:id="93"/>
      <w:bookmarkEnd w:id="94"/>
      <w:bookmarkEnd w:id="95"/>
      <w:bookmarkEnd w:id="96"/>
      <w:bookmarkEnd w:id="97"/>
      <w:bookmarkEnd w:id="98"/>
      <w:bookmarkEnd w:id="99"/>
    </w:p>
    <w:p w14:paraId="1921724A" w14:textId="77777777" w:rsidR="00BF6E5B" w:rsidRPr="009C3089" w:rsidRDefault="007A6F1E" w:rsidP="00FD766B">
      <w:pPr>
        <w:rPr>
          <w:lang w:val="it-IT"/>
        </w:rPr>
      </w:pPr>
      <w:r w:rsidRPr="009C3089">
        <w:rPr>
          <w:lang w:val="it-IT"/>
        </w:rPr>
        <w:t>Zapi caah awnlai in thawngthanh caan pawl cu Nohawng (February) 2023 ah tuah a rak si. Hi caan pawl lio ah, i hmaithlakmi phu pawl le mibu biaruahnak pawl in hmuhmi pawl kha NDIA nih a chimphuan. Hi caan pawl nih CALD dirhmun pawl in a ra mi pumtlinglo minung pawl caah NDIS thanchoter khawh ning kha aa hmaithlak.</w:t>
      </w:r>
    </w:p>
    <w:p w14:paraId="332A4764" w14:textId="77777777" w:rsidR="00BF6E5B" w:rsidRPr="009C3089" w:rsidRDefault="007A6F1E" w:rsidP="00FD766B">
      <w:pPr>
        <w:rPr>
          <w:lang w:val="it-IT"/>
        </w:rPr>
      </w:pPr>
      <w:r w:rsidRPr="009C3089">
        <w:rPr>
          <w:lang w:val="it-IT"/>
        </w:rPr>
        <w:t>A kaimi pawl ah hin Australia a kenkip in zapi chungtel pawl an i tel hna. Anmah pawl cu nunphung lei le holh lei aa dangmi dirhmun pawl a rami le pumtlinlonak ngeih buin a nungmi an si.</w:t>
      </w:r>
    </w:p>
    <w:p w14:paraId="78019E3E" w14:textId="77777777" w:rsidR="00BF6E5B" w:rsidRPr="009C3089" w:rsidRDefault="007A6F1E" w:rsidP="00FD766B">
      <w:pPr>
        <w:rPr>
          <w:lang w:val="it-IT"/>
        </w:rPr>
      </w:pPr>
      <w:r w:rsidRPr="009C3089">
        <w:rPr>
          <w:lang w:val="it-IT"/>
        </w:rPr>
        <w:t>A kaimi pawl cu email, dothlat tuahmi lehnak, asilole cakuatnak hmangin an hmuhning, ruahnak le hmuhtonmi chimphuan dingah forh an si.</w:t>
      </w:r>
    </w:p>
    <w:p w14:paraId="7120A555" w14:textId="77777777" w:rsidR="003961E2" w:rsidRPr="009C3089" w:rsidRDefault="007A6F1E" w:rsidP="003961E2">
      <w:pPr>
        <w:rPr>
          <w:lang w:val="de-DE"/>
        </w:rPr>
      </w:pPr>
      <w:r w:rsidRPr="009C3089">
        <w:rPr>
          <w:lang w:val="de-DE"/>
        </w:rPr>
        <w:t>Caan 3 ah minung 500 hrawng an kai. Dothlatnak tuahmi lehnak pawl, email pawl le cakuatnak hmangin a kaimi nih 140 catialmi peknak tuahnak he pehzulh an tuah.</w:t>
      </w:r>
    </w:p>
    <w:p w14:paraId="0C73B4FA" w14:textId="77777777" w:rsidR="00331486" w:rsidRPr="009C3089" w:rsidRDefault="007A6F1E" w:rsidP="00FD766B">
      <w:pPr>
        <w:rPr>
          <w:lang w:val="de-DE"/>
        </w:rPr>
      </w:pPr>
      <w:r w:rsidRPr="009C3089">
        <w:rPr>
          <w:lang w:val="de-DE"/>
        </w:rPr>
        <w:t>Thawngthanh caan cu bawmchantu pawl caah tuah a si fawn. Hi thawngthanh caan cu Rampumpi Pumtlinlonak lei Riantuanpiaknak pawl (NDS) nih a tawlrelmi a si. CALD aa telmi pawl caah NDIS a riantuan ning le riantuannak petu pawl he aa pehtlaimi thilsining pawl le siamremhnak lei aa hmaithlak kong ceihmai a si.</w:t>
      </w:r>
    </w:p>
    <w:p w14:paraId="4DF2A17A" w14:textId="77777777" w:rsidR="00BF6E5B" w:rsidRPr="009C3089" w:rsidRDefault="007A6F1E" w:rsidP="00D73261">
      <w:pPr>
        <w:pStyle w:val="Heading4"/>
        <w:rPr>
          <w:lang w:val="de-DE"/>
        </w:rPr>
      </w:pPr>
      <w:bookmarkStart w:id="100" w:name="_Toc256000014"/>
      <w:bookmarkStart w:id="101" w:name="_Toc138233320"/>
      <w:bookmarkStart w:id="102" w:name="_Toc138244598"/>
      <w:bookmarkStart w:id="103" w:name="_Toc138255772"/>
      <w:bookmarkStart w:id="104" w:name="_Toc140669978"/>
      <w:bookmarkStart w:id="105" w:name="_Toc140670032"/>
      <w:bookmarkStart w:id="106" w:name="_Toc143177215"/>
      <w:r w:rsidRPr="009C3089">
        <w:rPr>
          <w:lang w:val="de-DE"/>
        </w:rPr>
        <w:lastRenderedPageBreak/>
        <w:t>Rampumpi Aa tel dingmi Itonnak</w:t>
      </w:r>
      <w:bookmarkEnd w:id="100"/>
      <w:bookmarkEnd w:id="101"/>
      <w:bookmarkEnd w:id="102"/>
      <w:bookmarkEnd w:id="103"/>
      <w:bookmarkEnd w:id="104"/>
      <w:bookmarkEnd w:id="105"/>
      <w:bookmarkEnd w:id="106"/>
    </w:p>
    <w:p w14:paraId="7029AA2C" w14:textId="77777777" w:rsidR="00BF6E5B" w:rsidRPr="009C3089" w:rsidRDefault="007A6F1E" w:rsidP="00FD766B">
      <w:pPr>
        <w:rPr>
          <w:bCs/>
          <w:lang w:val="de-DE"/>
        </w:rPr>
      </w:pPr>
      <w:r w:rsidRPr="009C3089">
        <w:rPr>
          <w:bCs/>
          <w:lang w:val="de-DE"/>
        </w:rPr>
        <w:t>NDIA nih buu tampi kha kum 2022 a dongh lei ah catialmi in biachawnhnak pawl asilole pumpak ceihmainak pawl hmangin an hmuhning chimphuan dingah a rak sawm hna.</w:t>
      </w:r>
    </w:p>
    <w:p w14:paraId="3084CA19" w14:textId="3E03C338" w:rsidR="008D295F" w:rsidRDefault="007A6F1E" w:rsidP="008D295F">
      <w:pPr>
        <w:rPr>
          <w:lang w:val="de-DE"/>
        </w:rPr>
      </w:pPr>
      <w:r w:rsidRPr="009C3089">
        <w:rPr>
          <w:lang w:val="de-DE"/>
        </w:rPr>
        <w:t xml:space="preserve">Pumpak ceihmainak pawl cu Australia a kenkip in CALD mibu pawl a ai-awhmi buu 20 hrawng he tuah a si. Hi ceihmainak pawl ah aa telmi bu pawl man cu </w:t>
      </w:r>
      <w:hyperlink w:anchor="_7._Appendix_B" w:history="1">
        <w:r w:rsidRPr="009C3089">
          <w:rPr>
            <w:rStyle w:val="Hyperlink"/>
            <w:rFonts w:cs="Arial"/>
            <w:lang w:val="de-DE"/>
          </w:rPr>
          <w:t>Thlaihhlei B</w:t>
        </w:r>
        <w:r w:rsidRPr="009C3089">
          <w:rPr>
            <w:lang w:val="de-DE"/>
          </w:rPr>
          <w:t xml:space="preserve"> </w:t>
        </w:r>
      </w:hyperlink>
      <w:bookmarkStart w:id="107" w:name="_Toc256000015"/>
      <w:bookmarkStart w:id="108" w:name="_Toc137148801"/>
      <w:bookmarkStart w:id="109" w:name="_Toc137149432"/>
      <w:bookmarkStart w:id="110" w:name="_Toc137150038"/>
      <w:bookmarkStart w:id="111" w:name="_Toc138233321"/>
      <w:bookmarkStart w:id="112" w:name="_Toc138244599"/>
      <w:bookmarkStart w:id="113" w:name="_Toc138255773"/>
      <w:bookmarkStart w:id="114" w:name="_Toc140669979"/>
      <w:bookmarkStart w:id="115" w:name="_Toc140670033"/>
      <w:bookmarkStart w:id="116" w:name="_Toc143177216"/>
      <w:r w:rsidR="008D295F" w:rsidRPr="008D295F">
        <w:rPr>
          <w:lang w:val="de-DE"/>
        </w:rPr>
        <w:t>ah hmuh khawh an si.</w:t>
      </w:r>
    </w:p>
    <w:p w14:paraId="00099712" w14:textId="32C451D9" w:rsidR="00BF6E5B" w:rsidRPr="009C3089" w:rsidRDefault="007A6F1E" w:rsidP="00D73261">
      <w:pPr>
        <w:pStyle w:val="Heading4"/>
        <w:rPr>
          <w:lang w:val="de-DE"/>
        </w:rPr>
      </w:pPr>
      <w:r w:rsidRPr="009C3089">
        <w:rPr>
          <w:lang w:val="de-DE"/>
        </w:rPr>
        <w:t>2023 CALD Asangbik Tonnak</w:t>
      </w:r>
      <w:bookmarkEnd w:id="107"/>
      <w:bookmarkEnd w:id="108"/>
      <w:bookmarkEnd w:id="109"/>
      <w:bookmarkEnd w:id="110"/>
      <w:bookmarkEnd w:id="111"/>
      <w:bookmarkEnd w:id="112"/>
      <w:bookmarkEnd w:id="113"/>
      <w:bookmarkEnd w:id="114"/>
      <w:bookmarkEnd w:id="115"/>
      <w:bookmarkEnd w:id="116"/>
    </w:p>
    <w:p w14:paraId="0AF54D15" w14:textId="77777777" w:rsidR="00BF6E5B" w:rsidRPr="009C3089" w:rsidRDefault="007A6F1E" w:rsidP="00FD766B">
      <w:pPr>
        <w:rPr>
          <w:bCs/>
          <w:lang w:val="de-DE"/>
        </w:rPr>
      </w:pPr>
      <w:r w:rsidRPr="009C3089">
        <w:rPr>
          <w:bCs/>
          <w:lang w:val="de-DE"/>
        </w:rPr>
        <w:t>Tinhmi pawl le tuahsernak lei pawl cu tonnak lei cawlcanghnak dihlak hmangin pungsan suaitimi cu 2023 CALD Asangbik tonnak ah EAG he rak chek an si.</w:t>
      </w:r>
    </w:p>
    <w:p w14:paraId="7F9AD34D" w14:textId="77777777" w:rsidR="00BF6E5B" w:rsidRPr="009C3089" w:rsidRDefault="007A6F1E" w:rsidP="00FD766B">
      <w:pPr>
        <w:rPr>
          <w:lang w:val="de-DE"/>
        </w:rPr>
      </w:pPr>
      <w:r w:rsidRPr="009C3089">
        <w:rPr>
          <w:bCs/>
          <w:lang w:val="de-DE"/>
        </w:rPr>
        <w:t>CALD Asangbik tonnak i aa tinhmi cu chuahpimi tinhmi pawl le tuahsernak pawl thanchoter le thanchonak caah a baumi asilole hmunhma fiantermi cungah ceihmai le ruahthan ding a si.</w:t>
      </w:r>
    </w:p>
    <w:p w14:paraId="71A93310" w14:textId="77777777" w:rsidR="00BF6E5B" w:rsidRPr="009C3089" w:rsidRDefault="007A6F1E" w:rsidP="00D73261">
      <w:pPr>
        <w:pStyle w:val="Heading4"/>
        <w:rPr>
          <w:lang w:val="de-DE"/>
        </w:rPr>
      </w:pPr>
      <w:bookmarkStart w:id="117" w:name="_Toc256000016"/>
      <w:bookmarkStart w:id="118" w:name="_Toc138255774"/>
      <w:bookmarkStart w:id="119" w:name="_Toc140669980"/>
      <w:bookmarkStart w:id="120" w:name="_Toc140670034"/>
      <w:bookmarkStart w:id="121" w:name="_Toc138244600"/>
      <w:bookmarkStart w:id="122" w:name="_Toc143177217"/>
      <w:r w:rsidRPr="009C3089">
        <w:rPr>
          <w:lang w:val="de-DE"/>
        </w:rPr>
        <w:t>EAG Tuahto ning Hnatlakpinak</w:t>
      </w:r>
      <w:bookmarkEnd w:id="117"/>
      <w:bookmarkEnd w:id="118"/>
      <w:bookmarkEnd w:id="119"/>
      <w:bookmarkEnd w:id="120"/>
      <w:bookmarkEnd w:id="121"/>
      <w:bookmarkEnd w:id="122"/>
    </w:p>
    <w:p w14:paraId="0318F1D0" w14:textId="77777777" w:rsidR="00AF3A75" w:rsidRPr="009C3089" w:rsidRDefault="007A6F1E" w:rsidP="00AF3A75">
      <w:pPr>
        <w:rPr>
          <w:lang w:val="de-DE"/>
        </w:rPr>
      </w:pPr>
      <w:r w:rsidRPr="009C3089">
        <w:rPr>
          <w:rFonts w:cs="Arial"/>
          <w:lang w:val="de-DE"/>
        </w:rPr>
        <w:t>Tuahto ning le Tuahsernak lei Timhtuahmi a donghbik a hran cu Hniang (August) 2023 ah awnlai meeting tuahnak ah EAG nih a hnatlakpi cang.</w:t>
      </w:r>
    </w:p>
    <w:p w14:paraId="6F017BEC" w14:textId="77777777" w:rsidR="006D737F" w:rsidRPr="009C3089" w:rsidRDefault="007A6F1E" w:rsidP="001F6B92">
      <w:pPr>
        <w:keepNext/>
        <w:rPr>
          <w:rFonts w:cs="Arial"/>
          <w:lang w:val="it-IT"/>
        </w:rPr>
      </w:pPr>
      <w:r w:rsidRPr="009C3089">
        <w:rPr>
          <w:rFonts w:cs="Arial"/>
          <w:lang w:val="it-IT"/>
        </w:rPr>
        <w:t>EAG nih a hnatlakpimi cu:</w:t>
      </w:r>
    </w:p>
    <w:p w14:paraId="26FBF1E4" w14:textId="77777777" w:rsidR="00376387" w:rsidRPr="001F6B92" w:rsidRDefault="007A6F1E" w:rsidP="006D737F">
      <w:pPr>
        <w:pStyle w:val="ListParagraph"/>
        <w:numPr>
          <w:ilvl w:val="0"/>
          <w:numId w:val="47"/>
        </w:numPr>
      </w:pPr>
      <w:r w:rsidRPr="001F6B92">
        <w:rPr>
          <w:rFonts w:cs="Arial"/>
        </w:rPr>
        <w:t>Tuahto ning caah uknak ningcang</w:t>
      </w:r>
    </w:p>
    <w:p w14:paraId="2A7B8AA0" w14:textId="77777777" w:rsidR="00376387" w:rsidRPr="001F6B92" w:rsidRDefault="007A6F1E" w:rsidP="001F6B92">
      <w:pPr>
        <w:pStyle w:val="ListParagraph"/>
        <w:keepNext/>
        <w:numPr>
          <w:ilvl w:val="0"/>
          <w:numId w:val="47"/>
        </w:numPr>
      </w:pPr>
      <w:r w:rsidRPr="001F6B92">
        <w:rPr>
          <w:rFonts w:cs="Arial"/>
        </w:rPr>
        <w:t>Tuahto ning cungah zohfelnak le ripawt pek caah timhtuahmi</w:t>
      </w:r>
    </w:p>
    <w:p w14:paraId="6081EAF3" w14:textId="77777777" w:rsidR="00BF6E5B" w:rsidRPr="001F6B92" w:rsidRDefault="007A6F1E" w:rsidP="00FD766B">
      <w:pPr>
        <w:pStyle w:val="ListParagraph"/>
        <w:numPr>
          <w:ilvl w:val="0"/>
          <w:numId w:val="47"/>
        </w:numPr>
      </w:pPr>
      <w:r w:rsidRPr="001F6B92">
        <w:rPr>
          <w:rFonts w:cs="Arial"/>
        </w:rPr>
        <w:t>tuah cuahmahmi an rian.</w:t>
      </w:r>
    </w:p>
    <w:p w14:paraId="731F4969" w14:textId="77777777" w:rsidR="00BF6E5B" w:rsidRPr="001F6B92" w:rsidRDefault="007A6F1E" w:rsidP="009F554B">
      <w:pPr>
        <w:pStyle w:val="Heading4"/>
      </w:pPr>
      <w:bookmarkStart w:id="123" w:name="_Toc256000017"/>
      <w:bookmarkStart w:id="124" w:name="_Toc137148802"/>
      <w:bookmarkStart w:id="125" w:name="_Toc137149433"/>
      <w:bookmarkStart w:id="126" w:name="_Toc137150039"/>
      <w:bookmarkStart w:id="127" w:name="_Toc138233322"/>
      <w:bookmarkStart w:id="128" w:name="_Toc138244601"/>
      <w:bookmarkStart w:id="129" w:name="_Toc138255775"/>
      <w:bookmarkStart w:id="130" w:name="_Toc140670035"/>
      <w:bookmarkStart w:id="131" w:name="_Toc143177218"/>
      <w:r w:rsidRPr="001F6B92">
        <w:t>Peknak le Zohfelnak dot</w:t>
      </w:r>
      <w:bookmarkEnd w:id="123"/>
      <w:bookmarkEnd w:id="124"/>
      <w:bookmarkEnd w:id="125"/>
      <w:bookmarkEnd w:id="126"/>
      <w:bookmarkEnd w:id="127"/>
      <w:bookmarkEnd w:id="128"/>
      <w:bookmarkEnd w:id="129"/>
      <w:bookmarkEnd w:id="130"/>
      <w:bookmarkEnd w:id="131"/>
    </w:p>
    <w:p w14:paraId="125038E2" w14:textId="77777777" w:rsidR="00BF6E5B" w:rsidRPr="001F6B92" w:rsidRDefault="007A6F1E" w:rsidP="00BF6E5B">
      <w:pPr>
        <w:rPr>
          <w:rFonts w:cs="Arial"/>
          <w:szCs w:val="22"/>
        </w:rPr>
      </w:pPr>
      <w:r w:rsidRPr="001F6B92">
        <w:rPr>
          <w:rFonts w:cs="Arial"/>
          <w:szCs w:val="22"/>
        </w:rPr>
        <w:t>Pungsan suaitimi tuahtonak i a donghnak dot cu pek, a tak in tuanchuahnak le CALD Tuahto ning thar zohfelnak a si.</w:t>
      </w:r>
    </w:p>
    <w:p w14:paraId="2AA2F3C5" w14:textId="77777777" w:rsidR="00863C7F" w:rsidRPr="001F6B92" w:rsidRDefault="007A6F1E" w:rsidP="00BF6E5B">
      <w:pPr>
        <w:rPr>
          <w:rFonts w:cs="Arial"/>
        </w:rPr>
      </w:pPr>
      <w:r w:rsidRPr="001F6B92">
        <w:rPr>
          <w:rFonts w:cs="Arial"/>
        </w:rPr>
        <w:t>Tuahsernak lei Timhtuahmi cu hi Tuahto ning kiangkap ah a um. Tuahsernak lei Timhtuahmi tlamtling tein a takin chuahnak fehter dingah tuah cuahmahmi zohfelnak a um lai. Tuahsernak lei Timhtuahmi nih hihi zohfelnak tuahto ning kha a tlangpi in a langhter. NDIA cu pungsan suaiti dingah bia aa kam. Hi ah hin peknak le Tuahto ning zohthannak lei biakamnak zong aa tel. Hi biakammi pawl kalpi ziahmahnak hmangin, NDIS nih CALD mibu pawl caah thadeuh in aa fiang kho lai i lehnak le peknak thadeuh in a tuah kho lai.</w:t>
      </w:r>
    </w:p>
    <w:p w14:paraId="486E92D9" w14:textId="77777777" w:rsidR="00BF6E5B" w:rsidRPr="001F6B92" w:rsidRDefault="007A6F1E" w:rsidP="00BF6E5B">
      <w:pPr>
        <w:pStyle w:val="Heading3"/>
      </w:pPr>
      <w:bookmarkStart w:id="132" w:name="_Toc256000018"/>
      <w:bookmarkStart w:id="133" w:name="_Toc138233323"/>
      <w:bookmarkStart w:id="134" w:name="_Toc138244602"/>
      <w:r w:rsidRPr="001F6B92">
        <w:lastRenderedPageBreak/>
        <w:t>2.3 Uknak le ripawt peknak</w:t>
      </w:r>
      <w:bookmarkEnd w:id="132"/>
      <w:bookmarkEnd w:id="133"/>
      <w:bookmarkEnd w:id="134"/>
    </w:p>
    <w:p w14:paraId="55047735" w14:textId="77777777" w:rsidR="009C3A3D" w:rsidRPr="001F6B92" w:rsidRDefault="007A6F1E" w:rsidP="009C3A3D">
      <w:r w:rsidRPr="001F6B92">
        <w:t>Tuahto ning i tinhmi pawl tlamtlinh dingah a fiangmi uknak le tuanvo laknak lei a tungtlang pawl cu ser an si. Hi pawl ah hin pehthuhnak a um lomi le tuah cuahmahmi ripawt peknak, zohfelnak le cawlcanghnak pawl zohthannak an i tel. Hi nih hin Tuahto ning i a takin tuanchuahnak kha a bawmh lai. Hi nih hin EAG, CALD phuthen le mibu pawl nih a cang cuahmahmi hmuh ning chimphuanmi ngahnak kha fehter fawn lai.</w:t>
      </w:r>
    </w:p>
    <w:p w14:paraId="275E0712" w14:textId="77777777" w:rsidR="00D95957" w:rsidRPr="001F6B92" w:rsidRDefault="007A6F1E" w:rsidP="00D73261">
      <w:pPr>
        <w:pStyle w:val="Heading4"/>
      </w:pPr>
      <w:bookmarkStart w:id="135" w:name="_Toc256000019"/>
      <w:bookmarkStart w:id="136" w:name="_Toc138233324"/>
      <w:bookmarkStart w:id="137" w:name="_Toc138244603"/>
      <w:bookmarkStart w:id="138" w:name="_Toc138255777"/>
      <w:bookmarkStart w:id="139" w:name="_Toc140670037"/>
      <w:bookmarkStart w:id="140" w:name="_Toc143177220"/>
      <w:r w:rsidRPr="001F6B92">
        <w:t>Uknak</w:t>
      </w:r>
      <w:bookmarkEnd w:id="135"/>
      <w:bookmarkEnd w:id="136"/>
      <w:bookmarkEnd w:id="137"/>
      <w:bookmarkEnd w:id="138"/>
      <w:bookmarkEnd w:id="139"/>
      <w:bookmarkEnd w:id="140"/>
    </w:p>
    <w:p w14:paraId="5D41F6B5" w14:textId="77777777" w:rsidR="00D95957" w:rsidRPr="001F6B92" w:rsidRDefault="007A6F1E" w:rsidP="00D95957">
      <w:r w:rsidRPr="001F6B92">
        <w:t>Tuahto ning caah ripawt peknak le zohfelnak tuahto ning nih Acozah lei Zohfelnak Pawlasi kha a zulh. Hi ah hin data laaknak le thanchonak lei zulhdawinak aa tel.</w:t>
      </w:r>
      <w:r>
        <w:rPr>
          <w:rStyle w:val="FootnoteReference"/>
        </w:rPr>
        <w:footnoteReference w:id="9"/>
      </w:r>
    </w:p>
    <w:p w14:paraId="46A26E4C" w14:textId="77777777" w:rsidR="008F231B" w:rsidRPr="001F6B92" w:rsidRDefault="007A6F1E" w:rsidP="001F6B92">
      <w:pPr>
        <w:keepNext/>
      </w:pPr>
      <w:r w:rsidRPr="001F6B92">
        <w:t>Tuahto ning i pungsan suaitimi le thanchonak ah aa telmi EAG chungtel pawl cu Tuahto ning a takin tuanchuah ning le zohthan ningah an i tel fawn lai. Anmah tuanvo cu:</w:t>
      </w:r>
    </w:p>
    <w:p w14:paraId="606E2CB4" w14:textId="77777777" w:rsidR="00967F02" w:rsidRPr="009C3089" w:rsidRDefault="007A6F1E" w:rsidP="00FB4D27">
      <w:pPr>
        <w:pStyle w:val="ListParagraph"/>
        <w:numPr>
          <w:ilvl w:val="0"/>
          <w:numId w:val="20"/>
        </w:numPr>
        <w:rPr>
          <w:lang w:val="it-IT"/>
        </w:rPr>
      </w:pPr>
      <w:r w:rsidRPr="009C3089">
        <w:rPr>
          <w:lang w:val="it-IT"/>
        </w:rPr>
        <w:t>CALD dirhmun pawl in a rammi pumtlinglo minung pawl i aw pawl le herhmi pawl ai-awhnak</w:t>
      </w:r>
    </w:p>
    <w:p w14:paraId="7DB5E016" w14:textId="77777777" w:rsidR="00D95957" w:rsidRPr="009C3089" w:rsidRDefault="007A6F1E" w:rsidP="001F6B92">
      <w:pPr>
        <w:pStyle w:val="ListParagraph"/>
        <w:keepNext/>
        <w:numPr>
          <w:ilvl w:val="0"/>
          <w:numId w:val="20"/>
        </w:numPr>
        <w:rPr>
          <w:lang w:val="it-IT"/>
        </w:rPr>
      </w:pPr>
      <w:r w:rsidRPr="009C3089">
        <w:rPr>
          <w:lang w:val="it-IT"/>
        </w:rPr>
        <w:t>Tuahto ning a takin tuanchuahnak bawmh dingah thilsining kong le ruahnak cheuhmi peknak</w:t>
      </w:r>
    </w:p>
    <w:p w14:paraId="45629F02" w14:textId="77777777" w:rsidR="00D95957" w:rsidRPr="009C3089" w:rsidRDefault="007A6F1E" w:rsidP="00FB4D27">
      <w:pPr>
        <w:pStyle w:val="ListParagraph"/>
        <w:numPr>
          <w:ilvl w:val="0"/>
          <w:numId w:val="20"/>
        </w:numPr>
        <w:rPr>
          <w:lang w:val="it-IT"/>
        </w:rPr>
      </w:pPr>
      <w:r w:rsidRPr="009C3089">
        <w:rPr>
          <w:lang w:val="it-IT"/>
        </w:rPr>
        <w:t>thanchonak le tharchuahmi pawl cungah zohthannak le hmuhning chimphuannak.</w:t>
      </w:r>
    </w:p>
    <w:p w14:paraId="737AE2AB" w14:textId="77777777" w:rsidR="00551F5E" w:rsidRPr="009C3089" w:rsidRDefault="007A6F1E" w:rsidP="00D95957">
      <w:pPr>
        <w:rPr>
          <w:b/>
          <w:bCs/>
          <w:lang w:val="it-IT"/>
        </w:rPr>
      </w:pPr>
      <w:r w:rsidRPr="009C3089">
        <w:rPr>
          <w:lang w:val="it-IT"/>
        </w:rPr>
        <w:t>EAG caah hi tuanvo pawl le i ruahchanmi pawl cu tharchuahmi Phungphai Chirchanh ah an um. Hihi cu EAG nih a hnatlakpimi a si.</w:t>
      </w:r>
    </w:p>
    <w:p w14:paraId="4C56BD3F" w14:textId="77777777" w:rsidR="005147B9" w:rsidRPr="009C3089" w:rsidRDefault="007A6F1E" w:rsidP="005147B9">
      <w:pPr>
        <w:rPr>
          <w:lang w:val="it-IT"/>
        </w:rPr>
      </w:pPr>
      <w:r w:rsidRPr="009C3089">
        <w:rPr>
          <w:lang w:val="it-IT"/>
        </w:rPr>
        <w:t>EAG nih CALD aa telmi pawl, pumtlinglo phu pawl, a sakmi a ummi buu paw le CALD thilsining pawl theihngalhnak ah thiamsang pawl cu Tuahto ning i a takin tuanchuah ah ai-awh an si.</w:t>
      </w:r>
    </w:p>
    <w:p w14:paraId="36A6EEEE" w14:textId="77777777" w:rsidR="005147B9" w:rsidRPr="001F6B92" w:rsidRDefault="007A6F1E" w:rsidP="005147B9">
      <w:r w:rsidRPr="001F6B92">
        <w:t>NDIA achung riantuantu phu nih Tuahto ning i a takin tuanchuahnak he a bawmh lai. Hi phu cu biakhiahnak pawl tuahnak, tawltelnak, Tuahto ning i tuahser lei thanchonnak cung ah tahnak le ripawt peknak caah tuanvo a ngei.</w:t>
      </w:r>
    </w:p>
    <w:p w14:paraId="3D290085" w14:textId="77777777" w:rsidR="00D95957" w:rsidRPr="001F6B92" w:rsidRDefault="007A6F1E" w:rsidP="00796A86">
      <w:pPr>
        <w:pStyle w:val="Heading4"/>
      </w:pPr>
      <w:bookmarkStart w:id="141" w:name="_Toc256000020"/>
      <w:bookmarkStart w:id="142" w:name="_Toc138233325"/>
      <w:bookmarkStart w:id="143" w:name="_Toc138244604"/>
      <w:bookmarkStart w:id="144" w:name="_Toc138255778"/>
      <w:bookmarkStart w:id="145" w:name="_Toc140670038"/>
      <w:bookmarkStart w:id="146" w:name="_Toc143177221"/>
      <w:r w:rsidRPr="001F6B92">
        <w:lastRenderedPageBreak/>
        <w:t>Ripawt peknak le Zohfelnak</w:t>
      </w:r>
      <w:bookmarkEnd w:id="141"/>
      <w:bookmarkEnd w:id="142"/>
      <w:bookmarkEnd w:id="143"/>
      <w:bookmarkEnd w:id="144"/>
      <w:bookmarkEnd w:id="145"/>
      <w:bookmarkEnd w:id="146"/>
    </w:p>
    <w:p w14:paraId="6905C2E9" w14:textId="77777777" w:rsidR="00025257" w:rsidRPr="001F6B92" w:rsidRDefault="007A6F1E" w:rsidP="001F6B92">
      <w:pPr>
        <w:keepNext/>
      </w:pPr>
      <w:r w:rsidRPr="001F6B92">
        <w:t>NDIA nih thanchonak langhter dingah EAG, CALD phuthen le mibu pawl sin ah punghmaan tharchuahnak a tuah lai. Hi pawl ah aa telmi cu:</w:t>
      </w:r>
    </w:p>
    <w:p w14:paraId="1D134142" w14:textId="77777777" w:rsidR="003008A6" w:rsidRPr="001F6B92" w:rsidRDefault="007A6F1E" w:rsidP="001F6B92">
      <w:pPr>
        <w:pStyle w:val="Bullet"/>
        <w:keepNext/>
        <w:numPr>
          <w:ilvl w:val="0"/>
          <w:numId w:val="21"/>
        </w:numPr>
      </w:pPr>
      <w:r w:rsidRPr="001F6B92">
        <w:rPr>
          <w:b/>
          <w:bCs/>
        </w:rPr>
        <w:t>Kum khat chung thanchonak ripawt</w:t>
      </w:r>
      <w:r w:rsidRPr="001F6B92">
        <w:t xml:space="preserve"> nih Tuahto ning i tuahsernak le aphichuak pawl ah thanchonak a ummi kha a langhter lai. Hi ripawt pawl ah thanchonak lei tahnak pawl ah tharchuahmi aa tel lai. NDIS website ah langhter an si lai.</w:t>
      </w:r>
    </w:p>
    <w:p w14:paraId="06BB47F0" w14:textId="77777777" w:rsidR="00D95957" w:rsidRPr="009C3089" w:rsidRDefault="007A6F1E" w:rsidP="00FB4D27">
      <w:pPr>
        <w:pStyle w:val="ListParagraph"/>
        <w:numPr>
          <w:ilvl w:val="0"/>
          <w:numId w:val="21"/>
        </w:numPr>
        <w:rPr>
          <w:lang w:val="it-IT"/>
        </w:rPr>
      </w:pPr>
      <w:r w:rsidRPr="001F6B92">
        <w:rPr>
          <w:b/>
          <w:bCs/>
        </w:rPr>
        <w:t>Kum cheu thanchonak tharchuahmi pawl</w:t>
      </w:r>
      <w:r w:rsidR="00A216A4" w:rsidRPr="001F6B92">
        <w:t xml:space="preserve"> nih tuahsernak pakhat cio ah thanchonak i level a sangmi a tlangpi kha a langhter. </w:t>
      </w:r>
      <w:r w:rsidR="00A216A4" w:rsidRPr="009C3089">
        <w:rPr>
          <w:lang w:val="it-IT"/>
        </w:rPr>
        <w:t>Hi tharchuahmi cu EAG sin ah pek a si lai.</w:t>
      </w:r>
    </w:p>
    <w:p w14:paraId="59C37630" w14:textId="77777777" w:rsidR="001632F3" w:rsidRPr="009C3089" w:rsidRDefault="007A6F1E" w:rsidP="00D95957">
      <w:pPr>
        <w:rPr>
          <w:lang w:val="it-IT"/>
        </w:rPr>
      </w:pPr>
      <w:r w:rsidRPr="009C3089">
        <w:rPr>
          <w:lang w:val="it-IT"/>
        </w:rPr>
        <w:t>CALD dirhmun pawl in a rami pumtlinglo minung pawl, EAG le CALD phuthen nih CALD mibu pawl i herhmi pawl tlinh dingah Tuahto ning le Tuahsernak lei Timhtuahmi tharchuah bu in pehzulh dingah hmuhning chimphuanmi kha pehzulh in an pek lai. Aphi, tuahsernak pawl, aphichuak pawl le langhtertu pawl cu hi hmuhning chimphuanmi langhter dingah thanchoter a si men lai. Kum fatin pekmi ripawt pawl le thanchonak lei tharchuahmi pawl nih thlennak pakhat kong kha a dikthlir in an langhter lai.</w:t>
      </w:r>
    </w:p>
    <w:p w14:paraId="3A99EB86" w14:textId="77777777" w:rsidR="00D95957" w:rsidRPr="009C3089" w:rsidRDefault="00000000" w:rsidP="00A0006C">
      <w:pPr>
        <w:rPr>
          <w:b/>
          <w:bCs/>
          <w:lang w:val="it-IT"/>
        </w:rPr>
      </w:pPr>
      <w:hyperlink r:id="rId11" w:history="1">
        <w:r w:rsidR="007A6F1E" w:rsidRPr="009C3089">
          <w:rPr>
            <w:rStyle w:val="Hyperlink"/>
            <w:lang w:val="it-IT"/>
          </w:rPr>
          <w:t>Tuahsernak lei Timhtuahmi</w:t>
        </w:r>
      </w:hyperlink>
      <w:r w:rsidR="007A6F1E" w:rsidRPr="009C3089">
        <w:rPr>
          <w:lang w:val="it-IT"/>
        </w:rPr>
        <w:t>, nih tuahsernak pakhat cio caah caantawi, a laivuang le caansau caah a phichuak pawl le thanchonak lei tahnak pawl kha a langhter.</w:t>
      </w:r>
      <w:r w:rsidR="007A6F1E" w:rsidRPr="009C3089">
        <w:rPr>
          <w:lang w:val="it-IT"/>
        </w:rPr>
        <w:br w:type="page"/>
      </w:r>
    </w:p>
    <w:p w14:paraId="3DED5696" w14:textId="77777777" w:rsidR="00610F0F" w:rsidRPr="001F6B92" w:rsidRDefault="007A6F1E" w:rsidP="00610F0F">
      <w:pPr>
        <w:pStyle w:val="Heading2"/>
      </w:pPr>
      <w:bookmarkStart w:id="147" w:name="_Toc256000021"/>
      <w:r w:rsidRPr="001F6B92">
        <w:lastRenderedPageBreak/>
        <w:t>Thlennak caah aruang pawl</w:t>
      </w:r>
      <w:bookmarkEnd w:id="147"/>
    </w:p>
    <w:p w14:paraId="551F8957" w14:textId="77777777" w:rsidR="00C36ADA" w:rsidRPr="001F6B92" w:rsidRDefault="007A6F1E" w:rsidP="00C36ADA">
      <w:r w:rsidRPr="001F6B92">
        <w:t>Pungsan suaitimi tuahto ning a hramthawk ah, i hmaithlakmi phu pawl i aa changchang in tuahmi pawl, phu ceihmainak pawl le pakhat cio in ceihmainak pawl cu CALD aa telmi pawl, an chungkhar pawl le anmah zohkhenhtu pawl he tuah a si. Aa telmi pawl nih NDIS ngah lio le hman lio ah an tonmi hmuhtonnak pawl le zuamcawhnak pawl kha an chimphuan.</w:t>
      </w:r>
    </w:p>
    <w:p w14:paraId="35E4A812" w14:textId="77777777" w:rsidR="00C36ADA" w:rsidRPr="009C3089" w:rsidRDefault="007A6F1E" w:rsidP="00C36ADA">
      <w:pPr>
        <w:rPr>
          <w:lang w:val="it-IT"/>
        </w:rPr>
      </w:pPr>
      <w:r w:rsidRPr="001F6B92">
        <w:t>Zuamcawhnak pawl atu le atu theihmi cu Hmuhchuahmi Dot Ripawt ah hmuh khawh an si.</w:t>
      </w:r>
      <w:r>
        <w:rPr>
          <w:vertAlign w:val="superscript"/>
        </w:rPr>
        <w:footnoteReference w:id="10"/>
      </w:r>
      <w:r w:rsidRPr="001F6B92">
        <w:t xml:space="preserve"> </w:t>
      </w:r>
      <w:r w:rsidRPr="009C3089">
        <w:rPr>
          <w:lang w:val="it-IT"/>
        </w:rPr>
        <w:t>Hi ripawt cu EAG nih a bawmhmi le a hnatlakpimi a si.</w:t>
      </w:r>
    </w:p>
    <w:p w14:paraId="20108FBC" w14:textId="77777777" w:rsidR="00C36ADA" w:rsidRPr="009C3089" w:rsidRDefault="007A6F1E" w:rsidP="001F6B92">
      <w:pPr>
        <w:keepNext/>
        <w:rPr>
          <w:lang w:val="it-IT"/>
        </w:rPr>
      </w:pPr>
      <w:r w:rsidRPr="009C3089">
        <w:rPr>
          <w:lang w:val="it-IT"/>
        </w:rPr>
        <w:t>Zuamcawhnak pawl cu papekmi hmun ah aphu in chiah an si:</w:t>
      </w:r>
    </w:p>
    <w:p w14:paraId="3666E6EE" w14:textId="77777777" w:rsidR="00FC7708" w:rsidRPr="009C3089" w:rsidRDefault="007A6F1E" w:rsidP="00D73261">
      <w:pPr>
        <w:pStyle w:val="Heading3"/>
        <w:rPr>
          <w:lang w:val="it-IT"/>
        </w:rPr>
      </w:pPr>
      <w:bookmarkStart w:id="148" w:name="_Toc256000022"/>
      <w:bookmarkStart w:id="149" w:name="_Toc143177223"/>
      <w:r w:rsidRPr="009C3089">
        <w:rPr>
          <w:lang w:val="it-IT"/>
        </w:rPr>
        <w:t>Papekmi hmun 1: A hrampi thilri</w:t>
      </w:r>
      <w:bookmarkEnd w:id="148"/>
      <w:bookmarkEnd w:id="149"/>
    </w:p>
    <w:p w14:paraId="24B604D1" w14:textId="77777777" w:rsidR="00374665" w:rsidRPr="009C3089" w:rsidRDefault="007A6F1E" w:rsidP="00C36ADA">
      <w:pPr>
        <w:rPr>
          <w:lang w:val="it-IT"/>
        </w:rPr>
      </w:pPr>
      <w:r w:rsidRPr="009C3089">
        <w:rPr>
          <w:lang w:val="it-IT"/>
        </w:rPr>
        <w:t>NDIS pawlasi pawl, tuahto ning pawl le ningcang pawl nih aa telmi dihlak caah nunphung lei le holh lei herhmi pawl an langhter lo.</w:t>
      </w:r>
    </w:p>
    <w:p w14:paraId="75E37CEC" w14:textId="77777777" w:rsidR="00C36ADA" w:rsidRPr="001F6B92" w:rsidRDefault="007A6F1E" w:rsidP="001F6B92">
      <w:pPr>
        <w:keepNext/>
      </w:pPr>
      <w:r w:rsidRPr="001F6B92">
        <w:t>Zuamcawhnak pawl cu:</w:t>
      </w:r>
    </w:p>
    <w:p w14:paraId="333C5003" w14:textId="77777777" w:rsidR="008E6514" w:rsidRPr="001F6B92" w:rsidRDefault="007A6F1E" w:rsidP="001F6B92">
      <w:pPr>
        <w:keepNext/>
        <w:numPr>
          <w:ilvl w:val="0"/>
          <w:numId w:val="10"/>
        </w:numPr>
      </w:pPr>
      <w:r w:rsidRPr="001F6B92">
        <w:t>Australia i pumtlinlonak lei tuahto ning le NDIS cu i fian ding le hman dingah an har.</w:t>
      </w:r>
    </w:p>
    <w:p w14:paraId="2BD65AAF" w14:textId="77777777" w:rsidR="00C36ADA" w:rsidRPr="001F6B92" w:rsidRDefault="007A6F1E" w:rsidP="00FB4D27">
      <w:pPr>
        <w:numPr>
          <w:ilvl w:val="0"/>
          <w:numId w:val="10"/>
        </w:numPr>
      </w:pPr>
      <w:r w:rsidRPr="001F6B92">
        <w:t>NDIS ningcang pawl le tuahto ning pawl nih nunphung pawl, zumh ning pawl, CALD mibu pawl sinah pumtlinlonak le chungkhar rian pawl a ummi i fiannak an cohlang lo.</w:t>
      </w:r>
    </w:p>
    <w:p w14:paraId="5961AC03" w14:textId="77777777" w:rsidR="00FC7708" w:rsidRPr="001F6B92" w:rsidRDefault="007A6F1E" w:rsidP="00D73261">
      <w:pPr>
        <w:pStyle w:val="Heading3"/>
      </w:pPr>
      <w:bookmarkStart w:id="150" w:name="_Toc256000023"/>
      <w:bookmarkStart w:id="151" w:name="_Toc143177224"/>
      <w:r w:rsidRPr="001F6B92">
        <w:t>Papekmi hmun 2: Riantuantu Thiltikhawhnak</w:t>
      </w:r>
      <w:bookmarkEnd w:id="150"/>
      <w:bookmarkEnd w:id="151"/>
    </w:p>
    <w:p w14:paraId="1310D106" w14:textId="77777777" w:rsidR="00E93E6D" w:rsidRPr="001F6B92" w:rsidRDefault="007A6F1E" w:rsidP="00C36ADA">
      <w:r w:rsidRPr="001F6B92">
        <w:t>NDIS riantuantu pawl le riantuanti pawl nih nunphung dihlak caah a himmi le i tel ciomi riantuanpiaknak pawl kha punghmaan in an pe hna lo.</w:t>
      </w:r>
    </w:p>
    <w:p w14:paraId="072F962B" w14:textId="77777777" w:rsidR="00C36ADA" w:rsidRPr="001F6B92" w:rsidRDefault="007A6F1E" w:rsidP="001F6B92">
      <w:pPr>
        <w:keepNext/>
      </w:pPr>
      <w:r w:rsidRPr="001F6B92">
        <w:t>Zuamcawhnak pawl cu:</w:t>
      </w:r>
    </w:p>
    <w:p w14:paraId="47A0B1EF" w14:textId="77777777" w:rsidR="00C36ADA" w:rsidRPr="001F6B92" w:rsidRDefault="007A6F1E" w:rsidP="00FB4D27">
      <w:pPr>
        <w:numPr>
          <w:ilvl w:val="0"/>
          <w:numId w:val="23"/>
        </w:numPr>
      </w:pPr>
      <w:bookmarkStart w:id="152" w:name="_Hlk143867479"/>
      <w:r w:rsidRPr="00E266B0">
        <w:t>CALD aa telmi pawl le anmah nih an thimmi hna, chungkhar pawl le zohkhenhtu pawl nih NDIS le an nunphung herhmi pawl asilole a thahnemmi le a himmi le sullam ngei in riantuanpiaknak a pemi riantuanti riantuantu pawl kha an hmang kho hna lo.</w:t>
      </w:r>
    </w:p>
    <w:p w14:paraId="7AD6EE25" w14:textId="77777777" w:rsidR="00215F76" w:rsidRPr="001F6B92" w:rsidRDefault="007A6F1E" w:rsidP="00D73261">
      <w:pPr>
        <w:pStyle w:val="Heading3"/>
      </w:pPr>
      <w:bookmarkStart w:id="153" w:name="_Toc256000024"/>
      <w:bookmarkStart w:id="154" w:name="_Toc143177225"/>
      <w:bookmarkEnd w:id="152"/>
      <w:r w:rsidRPr="001F6B92">
        <w:lastRenderedPageBreak/>
        <w:t>Papekmi hmun 3: Hmankhawhmi Pehtlaihnak pawl</w:t>
      </w:r>
      <w:bookmarkEnd w:id="153"/>
      <w:bookmarkEnd w:id="154"/>
    </w:p>
    <w:p w14:paraId="227AF6DB" w14:textId="77777777" w:rsidR="002A0FAF" w:rsidRPr="001F6B92" w:rsidRDefault="007A6F1E" w:rsidP="00C36ADA">
      <w:r w:rsidRPr="001F6B92">
        <w:t>NDIA nih a phawtzamhmi thawngthanhmi cu nunphung le holh pawl dihlak caah i fian dingah a fawi lo.</w:t>
      </w:r>
    </w:p>
    <w:p w14:paraId="625CFB4F" w14:textId="77777777" w:rsidR="00C36ADA" w:rsidRPr="001F6B92" w:rsidRDefault="007A6F1E" w:rsidP="001F6B92">
      <w:pPr>
        <w:keepNext/>
      </w:pPr>
      <w:r w:rsidRPr="001F6B92">
        <w:t>Zuamcawhnak pawl cu:</w:t>
      </w:r>
    </w:p>
    <w:p w14:paraId="2421F80B" w14:textId="77777777" w:rsidR="00C36ADA" w:rsidRPr="001F6B92" w:rsidRDefault="007A6F1E" w:rsidP="001F6B92">
      <w:pPr>
        <w:keepNext/>
        <w:numPr>
          <w:ilvl w:val="0"/>
          <w:numId w:val="10"/>
        </w:numPr>
      </w:pPr>
      <w:r w:rsidRPr="001F6B92">
        <w:t>NDIS kong pehtlaihnak chimphuanmi pawl cu hngalh an har. Holh in leh a si ko hmanh ah, CALD mibu pawl i herhmi pawl kha an tlinh peng lo.</w:t>
      </w:r>
    </w:p>
    <w:p w14:paraId="46357884" w14:textId="77777777" w:rsidR="00C36ADA" w:rsidRPr="001F6B92" w:rsidRDefault="007A6F1E" w:rsidP="00FB4D27">
      <w:pPr>
        <w:numPr>
          <w:ilvl w:val="0"/>
          <w:numId w:val="10"/>
        </w:numPr>
      </w:pPr>
      <w:r w:rsidRPr="001F6B92">
        <w:t>A soktu pawl le aa telmi pawl he NDIS riantuantu pawl le riantuanti pawl pehtlaihnak ah rikhiahmi lam pawl nih CALD mibu pawl nih an herhmi pehtlaihnak asilole anmah he pehtlaihnak ngeih an duh ning kha a langhter peng lo.</w:t>
      </w:r>
    </w:p>
    <w:p w14:paraId="0C5D347A" w14:textId="77777777" w:rsidR="00215F76" w:rsidRPr="001F6B92" w:rsidRDefault="007A6F1E" w:rsidP="00D73261">
      <w:pPr>
        <w:pStyle w:val="Heading3"/>
      </w:pPr>
      <w:bookmarkStart w:id="155" w:name="_Toc256000025"/>
      <w:bookmarkStart w:id="156" w:name="_Toc143177226"/>
      <w:r w:rsidRPr="001F6B92">
        <w:t>Papekmi hmun 4: Thilzuarnak paw</w:t>
      </w:r>
      <w:bookmarkEnd w:id="155"/>
      <w:bookmarkEnd w:id="156"/>
    </w:p>
    <w:p w14:paraId="6EB2DB99" w14:textId="77777777" w:rsidR="00B3476A" w:rsidRPr="001F6B92" w:rsidRDefault="007A6F1E" w:rsidP="00C36ADA">
      <w:r w:rsidRPr="001F6B92">
        <w:t>CALD aa telmi pawl i herhmi pawl a tlinhmi bawmhnak le riantuanpiaknak pawl zaalak in an um lo.</w:t>
      </w:r>
    </w:p>
    <w:p w14:paraId="5E9F6E06" w14:textId="77777777" w:rsidR="00C36ADA" w:rsidRPr="001F6B92" w:rsidRDefault="007A6F1E" w:rsidP="001F6B92">
      <w:pPr>
        <w:keepNext/>
      </w:pPr>
      <w:r w:rsidRPr="001F6B92">
        <w:t>Zuamcawhnak pawl cu:</w:t>
      </w:r>
    </w:p>
    <w:p w14:paraId="254CB652" w14:textId="77777777" w:rsidR="00C36ADA" w:rsidRPr="001F6B92" w:rsidRDefault="007A6F1E" w:rsidP="001F6B92">
      <w:pPr>
        <w:keepNext/>
        <w:numPr>
          <w:ilvl w:val="0"/>
          <w:numId w:val="24"/>
        </w:numPr>
      </w:pPr>
      <w:r w:rsidRPr="001F6B92">
        <w:t>CALD aa telmi paw cu riantuanpiaknak pawl fianter le thim dingah bawmh an si lo.</w:t>
      </w:r>
    </w:p>
    <w:p w14:paraId="0AFB2EF9" w14:textId="00F9FF98" w:rsidR="00C36ADA" w:rsidRPr="001F6B92" w:rsidRDefault="007A6F1E" w:rsidP="00FB4D27">
      <w:pPr>
        <w:numPr>
          <w:ilvl w:val="0"/>
          <w:numId w:val="24"/>
        </w:numPr>
      </w:pPr>
      <w:r w:rsidRPr="001F6B92">
        <w:t xml:space="preserve">Riantuanpiaknak petu pawl cu nunphung lei in a fiang bakmi, lehnak tuahmi </w:t>
      </w:r>
      <w:r w:rsidR="003904D0">
        <w:br/>
      </w:r>
      <w:r w:rsidRPr="001F6B92">
        <w:t xml:space="preserve">le a himmi bawmhnak le riantuanpiaknak pawl thanchoter dingah bawmh an </w:t>
      </w:r>
      <w:r w:rsidR="003904D0">
        <w:br/>
      </w:r>
      <w:r w:rsidRPr="001F6B92">
        <w:t>si lo.</w:t>
      </w:r>
    </w:p>
    <w:p w14:paraId="6145CF5C" w14:textId="77777777" w:rsidR="00215F76" w:rsidRPr="001F6B92" w:rsidRDefault="007A6F1E" w:rsidP="00D73261">
      <w:pPr>
        <w:pStyle w:val="Heading3"/>
      </w:pPr>
      <w:bookmarkStart w:id="157" w:name="_Toc256000026"/>
      <w:bookmarkStart w:id="158" w:name="_Toc143177227"/>
      <w:r w:rsidRPr="001F6B92">
        <w:t>Papekmi hmun 5: Data</w:t>
      </w:r>
      <w:bookmarkEnd w:id="157"/>
      <w:bookmarkEnd w:id="158"/>
    </w:p>
    <w:p w14:paraId="4E30F282" w14:textId="77777777" w:rsidR="003428F5" w:rsidRPr="001F6B92" w:rsidRDefault="007A6F1E" w:rsidP="00C36ADA">
      <w:r w:rsidRPr="001F6B92">
        <w:t>CALD aa telmi pawl le bawmhnak an herhmi pawl tha deuh in fiannak neih dingah NDIA nih a hmanmi data cu thanchoter a herh.</w:t>
      </w:r>
    </w:p>
    <w:p w14:paraId="46D44941" w14:textId="77777777" w:rsidR="00C36ADA" w:rsidRPr="001F6B92" w:rsidRDefault="007A6F1E" w:rsidP="001F6B92">
      <w:pPr>
        <w:keepNext/>
      </w:pPr>
      <w:r w:rsidRPr="001F6B92">
        <w:t>Zuamcawhnak pawl cu:</w:t>
      </w:r>
    </w:p>
    <w:p w14:paraId="590B2F42" w14:textId="77777777" w:rsidR="00C36ADA" w:rsidRPr="001F6B92" w:rsidRDefault="007A6F1E" w:rsidP="001F6B92">
      <w:pPr>
        <w:keepNext/>
        <w:numPr>
          <w:ilvl w:val="0"/>
          <w:numId w:val="10"/>
        </w:numPr>
      </w:pPr>
      <w:r w:rsidRPr="001F6B92">
        <w:t>NDIS nih a hmanmi ‘CALD’ a sullam cu CALD dirhmun pawl in a rami minung ningcang tein langhter dingah zaalak in a huap lo. Nunphung le holh lei umtuning tling tein a huap lo.</w:t>
      </w:r>
    </w:p>
    <w:p w14:paraId="1D20DF5B" w14:textId="77777777" w:rsidR="00C36ADA" w:rsidRPr="001F6B92" w:rsidRDefault="007A6F1E" w:rsidP="00FB4D27">
      <w:pPr>
        <w:numPr>
          <w:ilvl w:val="0"/>
          <w:numId w:val="10"/>
        </w:numPr>
      </w:pPr>
      <w:r w:rsidRPr="001F6B92">
        <w:t>A tel ding a simi pawl nih CALD aa telmi pawl le hi data hman ning kong ah mizapi nih ngah khawhmi NDIS data an hngal lo.</w:t>
      </w:r>
    </w:p>
    <w:p w14:paraId="11255A83" w14:textId="77777777" w:rsidR="00C36ADA" w:rsidRPr="001F6B92" w:rsidRDefault="007A6F1E" w:rsidP="00C36ADA">
      <w:r w:rsidRPr="001F6B92">
        <w:t>A hmasat papekmi hmun 5 nih Thanchonak tuah lio ah CALD mibu pawl he ceihmaitinak le tonnak lei lamhmuhsaknak kha an bawmh.</w:t>
      </w:r>
    </w:p>
    <w:p w14:paraId="610E0CC2" w14:textId="11CF251E" w:rsidR="00B778AE" w:rsidRPr="001F6B92" w:rsidRDefault="007A6F1E" w:rsidP="00C36ADA">
      <w:r w:rsidRPr="001F6B92">
        <w:lastRenderedPageBreak/>
        <w:t xml:space="preserve">Paruknak papekmi hmun, ‘A hladeuh phaknak’, cu Thanchonak tuah lio i tonnak </w:t>
      </w:r>
      <w:r w:rsidR="003904D0">
        <w:br/>
      </w:r>
      <w:r w:rsidRPr="001F6B92">
        <w:t>aa tel.</w:t>
      </w:r>
    </w:p>
    <w:p w14:paraId="730C5F04" w14:textId="77777777" w:rsidR="008358A6" w:rsidRPr="001F6B92" w:rsidRDefault="007A6F1E" w:rsidP="005F0A35">
      <w:r w:rsidRPr="001F6B92">
        <w:t>NDIS kong tamdeuh hngalh a haumi asilole NDIS a hngal rihlomi CALD minung pawl tha deuh in bawmh dingah NDIS nih a herhmi hmuhning chimphuan ah hi papekmi hmun cu chapchih a si.</w:t>
      </w:r>
      <w:bookmarkStart w:id="159" w:name="_Toc143177228"/>
    </w:p>
    <w:p w14:paraId="3CA615EA" w14:textId="77777777" w:rsidR="00024685" w:rsidRPr="001F6B92" w:rsidRDefault="007A6F1E" w:rsidP="00D73261">
      <w:pPr>
        <w:pStyle w:val="Heading3"/>
      </w:pPr>
      <w:bookmarkStart w:id="160" w:name="_Toc256000027"/>
      <w:r w:rsidRPr="001F6B92">
        <w:t>Papekmi hmun 6: A hladeuh phaknak</w:t>
      </w:r>
      <w:bookmarkEnd w:id="159"/>
      <w:bookmarkEnd w:id="160"/>
    </w:p>
    <w:p w14:paraId="4AA3766B" w14:textId="77777777" w:rsidR="00C36ADA" w:rsidRPr="001F6B92" w:rsidRDefault="007A6F1E" w:rsidP="00C36ADA">
      <w:r w:rsidRPr="001F6B92">
        <w:t>NDIS sin ah nunphung, holh le mibu pawl dihlak in minung pawl phak le pehtlaih dingah ngah khawh a simi bawmhnak le riantuanpiaknak pawl tlawmte an um.</w:t>
      </w:r>
    </w:p>
    <w:p w14:paraId="7C02BA7D" w14:textId="77777777" w:rsidR="00C36ADA" w:rsidRPr="001F6B92" w:rsidRDefault="007A6F1E" w:rsidP="001F6B92">
      <w:pPr>
        <w:keepNext/>
      </w:pPr>
      <w:r w:rsidRPr="001F6B92">
        <w:t>Zuamcawhnak pawl cu:</w:t>
      </w:r>
    </w:p>
    <w:p w14:paraId="0FB94287" w14:textId="77777777" w:rsidR="00C36ADA" w:rsidRPr="001F6B92" w:rsidRDefault="007A6F1E" w:rsidP="00FB4D27">
      <w:pPr>
        <w:numPr>
          <w:ilvl w:val="0"/>
          <w:numId w:val="22"/>
        </w:numPr>
      </w:pPr>
      <w:r w:rsidRPr="001F6B92">
        <w:t>NDIS phung nih a onhmi sinak le soknak tuahto ning i fian khawhnak dingah CALD dirhmun pawl in a rami pumtlinglo minung tampi hna cu thawngthanhmi pek an si lo. Thawngthanhmi hmuhnak dingah dawnkhaantu pawl an ngei fawn.</w:t>
      </w:r>
    </w:p>
    <w:p w14:paraId="5139E4EC" w14:textId="77777777" w:rsidR="00C36ADA" w:rsidRPr="001F6B92" w:rsidRDefault="007A6F1E" w:rsidP="001F6B92">
      <w:pPr>
        <w:keepNext/>
        <w:numPr>
          <w:ilvl w:val="0"/>
          <w:numId w:val="22"/>
        </w:numPr>
      </w:pPr>
      <w:r w:rsidRPr="001F6B92">
        <w:t>CALD dirhmun pawl in a rami pumtlinglo minung tampi nih pumtlinlonak le bawmhnak ngah dingah aa remmi caan a si khomi kongkau ah aa dangmi i fiannak an ngei.</w:t>
      </w:r>
    </w:p>
    <w:p w14:paraId="35100E32" w14:textId="77777777" w:rsidR="00C36ADA" w:rsidRPr="001F6B92" w:rsidRDefault="007A6F1E" w:rsidP="00FB4D27">
      <w:pPr>
        <w:numPr>
          <w:ilvl w:val="0"/>
          <w:numId w:val="22"/>
        </w:numPr>
      </w:pPr>
      <w:r w:rsidRPr="001F6B92">
        <w:t>NDIS i fian dingah CALD dirhmun pawl in a rami minung pawl bawmh dingah bawmhnak thilri pawl (holh lei kong telhchih in) hmuh khawhnak tlawmte a um.</w:t>
      </w:r>
    </w:p>
    <w:p w14:paraId="43FD738C" w14:textId="77777777" w:rsidR="00C36ADA" w:rsidRPr="001F6B92" w:rsidRDefault="007A6F1E" w:rsidP="00D73261">
      <w:pPr>
        <w:pStyle w:val="Heading4"/>
      </w:pPr>
      <w:bookmarkStart w:id="161" w:name="_Toc256000028"/>
      <w:bookmarkStart w:id="162" w:name="_Toc138244606"/>
      <w:bookmarkStart w:id="163" w:name="_Toc138255780"/>
      <w:bookmarkStart w:id="164" w:name="_Toc140670040"/>
      <w:bookmarkStart w:id="165" w:name="_Toc143177229"/>
      <w:r w:rsidRPr="001F6B92">
        <w:t>A kaudeuhmi zuamcawhnak pawl</w:t>
      </w:r>
      <w:bookmarkEnd w:id="161"/>
      <w:bookmarkEnd w:id="162"/>
      <w:bookmarkEnd w:id="163"/>
      <w:bookmarkEnd w:id="164"/>
      <w:bookmarkEnd w:id="165"/>
    </w:p>
    <w:p w14:paraId="6D46A476" w14:textId="77777777" w:rsidR="00C36ADA" w:rsidRPr="001F6B92" w:rsidRDefault="007A6F1E" w:rsidP="00C36ADA">
      <w:r w:rsidRPr="001F6B92">
        <w:t>Papekmi hmun pakhat cio ah langhtermi zuamcawhnak pawl nih Tuahto ning (Thennak 4 ah dikthlir in langhter a si) ah tuahsernak le tinhmi pawl i pungsan suaiti pawl lamhmuhsaknak an ngei.</w:t>
      </w:r>
    </w:p>
    <w:p w14:paraId="4A204491" w14:textId="77777777" w:rsidR="00C02D6D" w:rsidRPr="001F6B92" w:rsidRDefault="007A6F1E" w:rsidP="00AD0031">
      <w:r w:rsidRPr="001F6B92">
        <w:t>Tuahto ning le Tuahsernak lei Timhtuahmi i thanchonak dihlak ah, CALD aa telmi pawl, an chungkhar pawl le anmah zohkhenhtu pawl nih a kaudeuhmi thilsining pawl le NDIS he an hmuhtonmi zuamcawhnak pawl kha ceihmainak an ngei.</w:t>
      </w:r>
    </w:p>
    <w:p w14:paraId="52F358B3" w14:textId="77777777" w:rsidR="00867A44" w:rsidRPr="001F6B92" w:rsidRDefault="007A6F1E" w:rsidP="00AD0031">
      <w:pPr>
        <w:rPr>
          <w:rStyle w:val="Hyperlink"/>
        </w:rPr>
      </w:pPr>
      <w:r w:rsidRPr="001F6B92">
        <w:t xml:space="preserve">Hi thilsining pawl cu CALD mibu pawl nih an rak hmuhton cangmi zuamcawhnak pawl ah chapchip an si. Hi pawl kongah a dikthlir in langhtermi cu </w:t>
      </w:r>
      <w:hyperlink w:anchor="_8._Appendix_C" w:history="1">
        <w:r w:rsidR="00E266B0">
          <w:rPr>
            <w:rStyle w:val="Hyperlink"/>
          </w:rPr>
          <w:t>Thlaihhlei C</w:t>
        </w:r>
      </w:hyperlink>
      <w:r w:rsidRPr="001F6B92">
        <w:t xml:space="preserve"> ah hmuh khawh a si.</w:t>
      </w:r>
    </w:p>
    <w:p w14:paraId="5C9EA5B0" w14:textId="77777777" w:rsidR="009B03BE" w:rsidRPr="001F6B92" w:rsidRDefault="007A6F1E" w:rsidP="00AD0031">
      <w:pPr>
        <w:rPr>
          <w:rStyle w:val="Hyperlink"/>
        </w:rPr>
      </w:pPr>
      <w:r w:rsidRPr="001F6B92">
        <w:rPr>
          <w:rStyle w:val="Hyperlink"/>
        </w:rPr>
        <w:br w:type="page"/>
      </w:r>
    </w:p>
    <w:p w14:paraId="4D4748E6" w14:textId="77777777" w:rsidR="009B03BE" w:rsidRPr="001F6B92" w:rsidRDefault="007A6F1E" w:rsidP="009B03BE">
      <w:pPr>
        <w:pStyle w:val="Heading2"/>
      </w:pPr>
      <w:bookmarkStart w:id="166" w:name="_Toc256000029"/>
      <w:r w:rsidRPr="001F6B92">
        <w:lastRenderedPageBreak/>
        <w:t>Tuahto ning</w:t>
      </w:r>
      <w:bookmarkEnd w:id="166"/>
    </w:p>
    <w:p w14:paraId="42C471FA" w14:textId="77777777" w:rsidR="008B0C0D" w:rsidRPr="001F6B92" w:rsidRDefault="007A6F1E" w:rsidP="001F6B92">
      <w:pPr>
        <w:keepNext/>
        <w:rPr>
          <w:rFonts w:cs="Arial"/>
        </w:rPr>
      </w:pPr>
      <w:r w:rsidRPr="001F6B92">
        <w:rPr>
          <w:rFonts w:cs="Arial"/>
        </w:rPr>
        <w:t xml:space="preserve">Tuahto ning nih papekmi hmun 6 langhternak hmangin CALD aa telmi pawl caah aphichuak pawl thanchoter ding kha aa tim: </w:t>
      </w:r>
    </w:p>
    <w:p w14:paraId="0555562C" w14:textId="77777777" w:rsidR="008B0C0D" w:rsidRPr="001F6B92" w:rsidRDefault="007A6F1E" w:rsidP="005F0A35">
      <w:pPr>
        <w:pStyle w:val="ListParagraph"/>
        <w:numPr>
          <w:ilvl w:val="0"/>
          <w:numId w:val="59"/>
        </w:numPr>
      </w:pPr>
      <w:r w:rsidRPr="001F6B92">
        <w:rPr>
          <w:rFonts w:cs="Arial"/>
        </w:rPr>
        <w:t>A hrampi thilri</w:t>
      </w:r>
    </w:p>
    <w:p w14:paraId="35D77B00" w14:textId="77777777" w:rsidR="008B0C0D" w:rsidRPr="001F6B92" w:rsidRDefault="007A6F1E" w:rsidP="005F0A35">
      <w:pPr>
        <w:pStyle w:val="ListParagraph"/>
        <w:numPr>
          <w:ilvl w:val="0"/>
          <w:numId w:val="59"/>
        </w:numPr>
      </w:pPr>
      <w:r w:rsidRPr="001F6B92">
        <w:rPr>
          <w:rFonts w:cs="Arial"/>
        </w:rPr>
        <w:t>Riantuantu thiltikhawhnak</w:t>
      </w:r>
    </w:p>
    <w:p w14:paraId="26967E80" w14:textId="77777777" w:rsidR="008B0C0D" w:rsidRPr="001F6B92" w:rsidRDefault="007A6F1E" w:rsidP="005F0A35">
      <w:pPr>
        <w:pStyle w:val="ListParagraph"/>
        <w:numPr>
          <w:ilvl w:val="0"/>
          <w:numId w:val="59"/>
        </w:numPr>
      </w:pPr>
      <w:r w:rsidRPr="001F6B92">
        <w:rPr>
          <w:rFonts w:cs="Arial"/>
        </w:rPr>
        <w:t>Hmankhawhmi pehtlaihnak pawl</w:t>
      </w:r>
    </w:p>
    <w:p w14:paraId="767FC39F" w14:textId="77777777" w:rsidR="008B0C0D" w:rsidRPr="001F6B92" w:rsidRDefault="007A6F1E" w:rsidP="005F0A35">
      <w:pPr>
        <w:pStyle w:val="ListParagraph"/>
        <w:numPr>
          <w:ilvl w:val="0"/>
          <w:numId w:val="59"/>
        </w:numPr>
        <w:rPr>
          <w:rFonts w:cs="Arial"/>
        </w:rPr>
      </w:pPr>
      <w:r w:rsidRPr="001F6B92">
        <w:rPr>
          <w:rFonts w:cs="Arial"/>
        </w:rPr>
        <w:t>Thilzuarnak pawl</w:t>
      </w:r>
    </w:p>
    <w:p w14:paraId="1E80A3C6" w14:textId="77777777" w:rsidR="008B0C0D" w:rsidRPr="001F6B92" w:rsidRDefault="007A6F1E" w:rsidP="001F6B92">
      <w:pPr>
        <w:pStyle w:val="ListParagraph"/>
        <w:keepNext/>
        <w:numPr>
          <w:ilvl w:val="0"/>
          <w:numId w:val="59"/>
        </w:numPr>
      </w:pPr>
      <w:r w:rsidRPr="001F6B92">
        <w:rPr>
          <w:rFonts w:cs="Arial"/>
        </w:rPr>
        <w:t>Data</w:t>
      </w:r>
    </w:p>
    <w:p w14:paraId="4817A3E4" w14:textId="77777777" w:rsidR="008B0C0D" w:rsidRPr="001F6B92" w:rsidRDefault="007A6F1E" w:rsidP="005F0A35">
      <w:pPr>
        <w:pStyle w:val="ListParagraph"/>
        <w:numPr>
          <w:ilvl w:val="0"/>
          <w:numId w:val="59"/>
        </w:numPr>
      </w:pPr>
      <w:r w:rsidRPr="001F6B92">
        <w:rPr>
          <w:rFonts w:cs="Arial"/>
        </w:rPr>
        <w:t>A hladeuh phaknak.</w:t>
      </w:r>
    </w:p>
    <w:p w14:paraId="4DF74E2D" w14:textId="77777777" w:rsidR="008B0C0D" w:rsidRPr="001F6B92" w:rsidRDefault="007A6F1E" w:rsidP="001F6B92">
      <w:pPr>
        <w:keepNext/>
        <w:rPr>
          <w:rFonts w:cs="Arial"/>
        </w:rPr>
      </w:pPr>
      <w:r w:rsidRPr="001F6B92">
        <w:rPr>
          <w:rFonts w:cs="Arial"/>
        </w:rPr>
        <w:t>Hmun 6 i pakhat cio nih tinhmi pawl le tuahsernak pawl an ngei.</w:t>
      </w:r>
    </w:p>
    <w:p w14:paraId="237EE0DA" w14:textId="77777777" w:rsidR="008B0C0D" w:rsidRPr="001F6B92" w:rsidRDefault="007A6F1E" w:rsidP="001F6B92">
      <w:pPr>
        <w:pStyle w:val="ListParagraph"/>
        <w:keepNext/>
        <w:numPr>
          <w:ilvl w:val="0"/>
          <w:numId w:val="10"/>
        </w:numPr>
      </w:pPr>
      <w:r w:rsidRPr="001F6B92">
        <w:rPr>
          <w:b/>
          <w:bCs/>
        </w:rPr>
        <w:t>Tinhmi pawl</w:t>
      </w:r>
      <w:r w:rsidRPr="001F6B92">
        <w:t>: cu NDIA nih tlamtlinh dingah a duhmi caansau aphichuak pawl an si.</w:t>
      </w:r>
    </w:p>
    <w:p w14:paraId="5584D021" w14:textId="77777777" w:rsidR="008B0C0D" w:rsidRPr="001F6B92" w:rsidRDefault="007A6F1E" w:rsidP="00FB4D27">
      <w:pPr>
        <w:pStyle w:val="ListParagraph"/>
        <w:numPr>
          <w:ilvl w:val="0"/>
          <w:numId w:val="10"/>
        </w:numPr>
      </w:pPr>
      <w:r w:rsidRPr="001F6B92">
        <w:rPr>
          <w:b/>
          <w:bCs/>
        </w:rPr>
        <w:t>Tuahsernak pawl:</w:t>
      </w:r>
      <w:r w:rsidRPr="001F6B92">
        <w:t xml:space="preserve"> cu tinhmi pawl tlamtlinh dingah NDIA nih a tuah dingmi pawl an si.</w:t>
      </w:r>
    </w:p>
    <w:p w14:paraId="63316005" w14:textId="77777777" w:rsidR="008952FC" w:rsidRPr="001F6B92" w:rsidRDefault="007A6F1E" w:rsidP="008B0C0D">
      <w:pPr>
        <w:rPr>
          <w:rFonts w:cs="Arial"/>
        </w:rPr>
      </w:pPr>
      <w:r w:rsidRPr="001F6B92">
        <w:rPr>
          <w:rFonts w:cs="Arial"/>
        </w:rPr>
        <w:t>Tuahsermi 28 cu tuah an si cang i CALD dirhmun pawl in a rami pumtlinglo minung pawl, an chungkhar le zohkhenhtu pawl, NEDA, EAG e adang phuthen ai-awhtu pawl he a takin tuanchuah a si lai.</w:t>
      </w:r>
    </w:p>
    <w:p w14:paraId="783D9E71" w14:textId="77777777" w:rsidR="00BF6E5B" w:rsidRPr="001F6B92" w:rsidRDefault="007A6F1E" w:rsidP="008B0C0D">
      <w:r w:rsidRPr="001F6B92">
        <w:rPr>
          <w:rFonts w:cs="Arial"/>
        </w:rPr>
        <w:t xml:space="preserve">Hi Tuahto ning cu tuahsernak pawl a takin tuanchuahnak, zohfelnak le ripawt peknak lamhmuhsak dingah a dang tein thenmi </w:t>
      </w:r>
      <w:hyperlink r:id="rId12" w:history="1">
        <w:r w:rsidRPr="001F6B92">
          <w:rPr>
            <w:rStyle w:val="Hyperlink"/>
            <w:rFonts w:cs="Arial"/>
          </w:rPr>
          <w:t>Tuahsernak lei Timhtuahmi</w:t>
        </w:r>
      </w:hyperlink>
      <w:r w:rsidRPr="001F6B92">
        <w:rPr>
          <w:rFonts w:cs="Arial"/>
        </w:rPr>
        <w:t xml:space="preserve"> nih a bawmh.</w:t>
      </w:r>
    </w:p>
    <w:p w14:paraId="6EF45434" w14:textId="77777777" w:rsidR="008B0C0D" w:rsidRPr="001F6B92" w:rsidRDefault="007A6F1E" w:rsidP="008B0C0D">
      <w:pPr>
        <w:pStyle w:val="Heading3"/>
      </w:pPr>
      <w:bookmarkStart w:id="167" w:name="_Toc256000030"/>
      <w:r w:rsidRPr="001F6B92">
        <w:t>4.1 A hrampi thilri</w:t>
      </w:r>
      <w:bookmarkEnd w:id="167"/>
    </w:p>
    <w:p w14:paraId="2E4F322C" w14:textId="77777777" w:rsidR="00167ECA" w:rsidRPr="001F6B92" w:rsidRDefault="007A6F1E" w:rsidP="00167ECA">
      <w:pPr>
        <w:spacing w:after="160" w:line="259" w:lineRule="auto"/>
      </w:pPr>
      <w:r w:rsidRPr="001F6B92">
        <w:t>A hrampi thilri cu NDIS le riantuanti umtuning pawl, pawlasi pawl le tuahto ning pawl chungah sersiammi nunphung le holh lei a herhmi pawl kong a si.</w:t>
      </w:r>
    </w:p>
    <w:p w14:paraId="2F448F63" w14:textId="77777777" w:rsidR="00024685" w:rsidRPr="001F6B92" w:rsidRDefault="007A6F1E" w:rsidP="00D73261">
      <w:pPr>
        <w:pStyle w:val="Heading3"/>
      </w:pPr>
      <w:bookmarkStart w:id="168" w:name="_Toc256000031"/>
      <w:bookmarkStart w:id="169" w:name="_Toc143177232"/>
      <w:r w:rsidRPr="001F6B92">
        <w:t>Tinhmi 1</w:t>
      </w:r>
      <w:bookmarkEnd w:id="168"/>
      <w:bookmarkEnd w:id="169"/>
    </w:p>
    <w:p w14:paraId="743D94CA" w14:textId="77777777" w:rsidR="00167ECA" w:rsidRPr="001F6B92" w:rsidRDefault="007A6F1E" w:rsidP="00167ECA">
      <w:pPr>
        <w:rPr>
          <w:szCs w:val="22"/>
        </w:rPr>
      </w:pPr>
      <w:r w:rsidRPr="001F6B92">
        <w:rPr>
          <w:szCs w:val="22"/>
        </w:rPr>
        <w:t>NDIA nih pungsan suaitimi kha a hman i ‘Nunphung lei himnak’ le ‘nunphung lei in aa tlakmi le lehnak a tuahmi riantuanpiaknak’ a sullam fiantermi pawl kha a lungtling.</w:t>
      </w:r>
    </w:p>
    <w:p w14:paraId="798202B0" w14:textId="77777777" w:rsidR="00167ECA" w:rsidRPr="001F6B92" w:rsidRDefault="007A6F1E" w:rsidP="00D73261">
      <w:pPr>
        <w:pStyle w:val="Heading4"/>
        <w:rPr>
          <w:lang w:val="en-AU"/>
        </w:rPr>
      </w:pPr>
      <w:bookmarkStart w:id="170" w:name="_Toc256000032"/>
      <w:bookmarkStart w:id="171" w:name="_Toc143177233"/>
      <w:r w:rsidRPr="001F6B92">
        <w:t>Tuahsernak pawl</w:t>
      </w:r>
      <w:bookmarkEnd w:id="170"/>
      <w:bookmarkEnd w:id="171"/>
    </w:p>
    <w:p w14:paraId="0BAE1D24" w14:textId="77777777" w:rsidR="00167ECA" w:rsidRPr="001F6B92" w:rsidRDefault="007A6F1E" w:rsidP="00FB4D27">
      <w:pPr>
        <w:numPr>
          <w:ilvl w:val="0"/>
          <w:numId w:val="52"/>
        </w:numPr>
        <w:rPr>
          <w:lang w:val="en-AU"/>
        </w:rPr>
      </w:pPr>
      <w:r w:rsidRPr="001F6B92">
        <w:t>‘Nunphung lei himnak’ le ‘nunphung lei in aa tlakmi le lehnak a tuahmi riantuanpiaknak’ a sullam fianter dingah CALD pumtlinglo mibu pawl, riantuanti pawl, bawmchantu pawl le NDIS Komisin he riantuanti.</w:t>
      </w:r>
    </w:p>
    <w:p w14:paraId="31A0A3A7" w14:textId="77777777" w:rsidR="00025E85" w:rsidRPr="001F6B92" w:rsidRDefault="007A6F1E" w:rsidP="005F0A35">
      <w:pPr>
        <w:rPr>
          <w:lang w:val="en-AU" w:eastAsia="en-US"/>
        </w:rPr>
      </w:pPr>
      <w:r w:rsidRPr="001F6B92">
        <w:rPr>
          <w:lang w:val="en-AU" w:eastAsia="en-US"/>
        </w:rPr>
        <w:br w:type="page"/>
      </w:r>
    </w:p>
    <w:p w14:paraId="7AB312A2" w14:textId="77777777" w:rsidR="007266E9" w:rsidRPr="001F6B92" w:rsidRDefault="007A6F1E" w:rsidP="00D73261">
      <w:pPr>
        <w:pStyle w:val="Heading3"/>
        <w:rPr>
          <w:lang w:val="en-AU" w:eastAsia="en-US"/>
        </w:rPr>
      </w:pPr>
      <w:bookmarkStart w:id="172" w:name="_Toc256000033"/>
      <w:bookmarkStart w:id="173" w:name="_Toc143177234"/>
      <w:r w:rsidRPr="001F6B92">
        <w:rPr>
          <w:lang w:eastAsia="en-US"/>
        </w:rPr>
        <w:lastRenderedPageBreak/>
        <w:t>Tinhmi 2</w:t>
      </w:r>
      <w:bookmarkEnd w:id="172"/>
      <w:bookmarkEnd w:id="173"/>
    </w:p>
    <w:p w14:paraId="42DED04E" w14:textId="77777777" w:rsidR="00167ECA" w:rsidRPr="001F6B92" w:rsidRDefault="007A6F1E" w:rsidP="00167ECA">
      <w:pPr>
        <w:rPr>
          <w:lang w:val="en-AU" w:eastAsia="en-US"/>
        </w:rPr>
      </w:pPr>
      <w:r w:rsidRPr="001F6B92">
        <w:rPr>
          <w:lang w:eastAsia="en-US"/>
        </w:rPr>
        <w:t>NDIS pawlasi pawl, tuahto ning pawl le ningcang pawl nih NDIS aa ruang tein hman khawhnak le CALD dirhmun pawl in a rammi pumtlinglo minung pawl caah timhtuahmi pawl hman khawhnak a pek hna.</w:t>
      </w:r>
    </w:p>
    <w:p w14:paraId="78EA191F" w14:textId="77777777" w:rsidR="00167ECA" w:rsidRPr="001F6B92" w:rsidRDefault="007A6F1E" w:rsidP="00D73261">
      <w:pPr>
        <w:pStyle w:val="Heading4"/>
        <w:rPr>
          <w:lang w:val="en-AU"/>
        </w:rPr>
      </w:pPr>
      <w:bookmarkStart w:id="174" w:name="_Toc256000034"/>
      <w:bookmarkStart w:id="175" w:name="_Toc143177235"/>
      <w:r w:rsidRPr="001F6B92">
        <w:t>Tuahsernak pawl</w:t>
      </w:r>
      <w:bookmarkEnd w:id="174"/>
      <w:bookmarkEnd w:id="175"/>
    </w:p>
    <w:p w14:paraId="47D2C3D4" w14:textId="77777777" w:rsidR="00167ECA" w:rsidRPr="001F6B92" w:rsidRDefault="007A6F1E" w:rsidP="00FF7906">
      <w:pPr>
        <w:numPr>
          <w:ilvl w:val="0"/>
          <w:numId w:val="52"/>
        </w:numPr>
        <w:rPr>
          <w:lang w:val="en-AU" w:eastAsia="en-US"/>
        </w:rPr>
      </w:pPr>
      <w:r w:rsidRPr="001F6B92">
        <w:t>Aa tel ciomi an sinak, nunphung lei ah a himmi le aa telmi pawl i nunphung le holh lei herhmi pawl cohlan (Tuahsernak 1 i aphichuak pawl cungah hngat in) dingah NDIS Riantuannak lai Lamhmuhsaknak pawl kha zohthan law tharchuah.</w:t>
      </w:r>
    </w:p>
    <w:p w14:paraId="7BAF88BC" w14:textId="77777777" w:rsidR="00167ECA" w:rsidRPr="001F6B92" w:rsidRDefault="007A6F1E" w:rsidP="00FF7906">
      <w:pPr>
        <w:numPr>
          <w:ilvl w:val="0"/>
          <w:numId w:val="52"/>
        </w:numPr>
        <w:rPr>
          <w:szCs w:val="22"/>
          <w:lang w:val="en-AU" w:eastAsia="en-US"/>
        </w:rPr>
      </w:pPr>
      <w:r w:rsidRPr="001F6B92">
        <w:rPr>
          <w:szCs w:val="22"/>
          <w:lang w:eastAsia="en-US"/>
        </w:rPr>
        <w:t>CALD aa telmi pawl nih an herhmi bawmhnak pawl an i fiannak thanchoter dingah lamhmuhsaknak ser law timhtuahtu pawl sin ah pe hna. Hi ah aa tel awk a simi cu:</w:t>
      </w:r>
    </w:p>
    <w:p w14:paraId="181D83A5" w14:textId="77777777" w:rsidR="00167ECA" w:rsidRPr="001F6B92" w:rsidRDefault="007A6F1E" w:rsidP="00FB4D27">
      <w:pPr>
        <w:pStyle w:val="ListParagraph"/>
        <w:numPr>
          <w:ilvl w:val="0"/>
          <w:numId w:val="27"/>
        </w:numPr>
        <w:rPr>
          <w:lang w:val="en-AU" w:eastAsia="en-US"/>
        </w:rPr>
      </w:pPr>
      <w:r w:rsidRPr="001F6B92">
        <w:rPr>
          <w:lang w:eastAsia="en-US"/>
        </w:rPr>
        <w:t>holh asilole nunphung kha dawnkhaantu a si ahcun timhtuahmi a takin tuanchuahnak he CALD aa telmi pawl caah bawmhnak</w:t>
      </w:r>
    </w:p>
    <w:p w14:paraId="3F50016C" w14:textId="77777777" w:rsidR="00167ECA" w:rsidRPr="001F6B92" w:rsidRDefault="007A6F1E" w:rsidP="00FB4D27">
      <w:pPr>
        <w:pStyle w:val="ListParagraph"/>
        <w:numPr>
          <w:ilvl w:val="0"/>
          <w:numId w:val="27"/>
        </w:numPr>
        <w:rPr>
          <w:lang w:val="en-AU" w:eastAsia="en-US"/>
        </w:rPr>
      </w:pPr>
      <w:r w:rsidRPr="001F6B92">
        <w:rPr>
          <w:lang w:eastAsia="en-US"/>
        </w:rPr>
        <w:t>CALD aa telmi pawl caah holh lei bawmhnak pawl hmuhkhawhnak</w:t>
      </w:r>
    </w:p>
    <w:p w14:paraId="7B5353B6" w14:textId="77777777" w:rsidR="00167ECA" w:rsidRPr="001F6B92" w:rsidRDefault="007A6F1E" w:rsidP="001F6B92">
      <w:pPr>
        <w:pStyle w:val="ListParagraph"/>
        <w:keepNext/>
        <w:numPr>
          <w:ilvl w:val="0"/>
          <w:numId w:val="27"/>
        </w:numPr>
        <w:ind w:hanging="357"/>
        <w:rPr>
          <w:lang w:val="en-AU" w:eastAsia="en-US"/>
        </w:rPr>
      </w:pPr>
      <w:r w:rsidRPr="001F6B92">
        <w:rPr>
          <w:lang w:eastAsia="en-US"/>
        </w:rPr>
        <w:t>CALD aa telmi pawl caah a thadeuhmi zatlang le mibu i telnak caah tangka bawmhnak</w:t>
      </w:r>
    </w:p>
    <w:p w14:paraId="46BF7842" w14:textId="77777777" w:rsidR="00167ECA" w:rsidRPr="001F6B92" w:rsidRDefault="007A6F1E" w:rsidP="00FB4D27">
      <w:pPr>
        <w:pStyle w:val="ListParagraph"/>
        <w:numPr>
          <w:ilvl w:val="0"/>
          <w:numId w:val="27"/>
        </w:numPr>
        <w:rPr>
          <w:lang w:val="en-AU" w:eastAsia="en-US"/>
        </w:rPr>
      </w:pPr>
      <w:r w:rsidRPr="001F6B92">
        <w:rPr>
          <w:lang w:eastAsia="en-US"/>
        </w:rPr>
        <w:t>nunphung lei le holh lei in hmuh khawhmi biakchawnhnak ning pawl hmannak karhternak.</w:t>
      </w:r>
    </w:p>
    <w:p w14:paraId="3A7561A8" w14:textId="77777777" w:rsidR="00167ECA" w:rsidRPr="001F6B92" w:rsidRDefault="007A6F1E" w:rsidP="001F6B92">
      <w:pPr>
        <w:keepNext/>
        <w:numPr>
          <w:ilvl w:val="0"/>
          <w:numId w:val="52"/>
        </w:numPr>
        <w:ind w:hanging="357"/>
        <w:rPr>
          <w:szCs w:val="22"/>
          <w:lang w:val="en-AU" w:eastAsia="en-US"/>
        </w:rPr>
      </w:pPr>
      <w:r w:rsidRPr="001F6B92">
        <w:t>Nunphung lei in aa tlakmi le caan ning in a simi NDIS soknak tuahto ning hmangin ralzaam pawl le a hung phantermi mipeem pawl NDIS riantuantu pawl le riantuanti pawl nih tha deuh bawmhnak a bawmmi lamhmuhsaknak kha ser law phawtzamhnak tuah.</w:t>
      </w:r>
    </w:p>
    <w:p w14:paraId="4430302A" w14:textId="77777777" w:rsidR="00167ECA" w:rsidRPr="001F6B92" w:rsidRDefault="007A6F1E" w:rsidP="2774232F">
      <w:pPr>
        <w:numPr>
          <w:ilvl w:val="0"/>
          <w:numId w:val="52"/>
        </w:numPr>
        <w:rPr>
          <w:lang w:val="en-AU" w:eastAsia="en-US"/>
        </w:rPr>
      </w:pPr>
      <w:r w:rsidRPr="001F6B92">
        <w:t>NIDS hmuhkhawhnak dingah ralzaam pawl le a hung phantermi mipeem pawl tha deuh in bawmh dingah acozah riantuanpiaknak pawl he riantuanti. Hi ah hin an hung phak hlan ah tha deuh in pumtlinglo minung pawl fianternak bawmh dingah ngandamnak lei zohfelnak pawl le bawmtu catial limmi in thawngthanhmi hmannak aa tel kho men.</w:t>
      </w:r>
    </w:p>
    <w:p w14:paraId="07B495B3" w14:textId="77777777" w:rsidR="007266E9" w:rsidRPr="001F6B92" w:rsidRDefault="007A6F1E" w:rsidP="00D73261">
      <w:pPr>
        <w:pStyle w:val="Heading3"/>
      </w:pPr>
      <w:bookmarkStart w:id="176" w:name="_Toc256000035"/>
      <w:bookmarkStart w:id="177" w:name="_Toc143177236"/>
      <w:r w:rsidRPr="001F6B92">
        <w:rPr>
          <w:lang w:eastAsia="en-US"/>
        </w:rPr>
        <w:t>Tinhmi 3</w:t>
      </w:r>
      <w:bookmarkEnd w:id="176"/>
      <w:bookmarkEnd w:id="177"/>
    </w:p>
    <w:p w14:paraId="35DFB0B8" w14:textId="77777777" w:rsidR="00167ECA" w:rsidRPr="001F6B92" w:rsidRDefault="007A6F1E" w:rsidP="00167ECA">
      <w:pPr>
        <w:rPr>
          <w:lang w:val="en-AU" w:eastAsia="en-US"/>
        </w:rPr>
      </w:pPr>
      <w:r w:rsidRPr="001F6B92">
        <w:rPr>
          <w:lang w:eastAsia="en-US"/>
        </w:rPr>
        <w:t>CALD mibu pawl le aa telmi pawl he NDIS biakchawnhnak lei tuahto ning pawl cu nunphung lei in aa tlakmi, a thahnemmi le phehthuhlomi le bochannak a karhtermi an si.</w:t>
      </w:r>
    </w:p>
    <w:p w14:paraId="618B61A0" w14:textId="77777777" w:rsidR="00167ECA" w:rsidRPr="001F6B92" w:rsidRDefault="007A6F1E" w:rsidP="00D73261">
      <w:pPr>
        <w:pStyle w:val="Heading4"/>
        <w:rPr>
          <w:lang w:val="en-AU"/>
        </w:rPr>
      </w:pPr>
      <w:bookmarkStart w:id="178" w:name="_Toc256000036"/>
      <w:bookmarkStart w:id="179" w:name="_Toc143177237"/>
      <w:r w:rsidRPr="001F6B92">
        <w:lastRenderedPageBreak/>
        <w:t>Tuahsernak pawl</w:t>
      </w:r>
      <w:bookmarkEnd w:id="178"/>
      <w:bookmarkEnd w:id="179"/>
    </w:p>
    <w:p w14:paraId="3B2D2EB6" w14:textId="77777777" w:rsidR="00B77D10" w:rsidRPr="001F6B92" w:rsidRDefault="007A6F1E" w:rsidP="00FB4D27">
      <w:pPr>
        <w:numPr>
          <w:ilvl w:val="0"/>
          <w:numId w:val="37"/>
        </w:numPr>
        <w:rPr>
          <w:szCs w:val="22"/>
          <w:lang w:val="en-AU" w:eastAsia="en-US"/>
        </w:rPr>
      </w:pPr>
      <w:r w:rsidRPr="001F6B92">
        <w:t>Tuahto ning pawl le lamhmuhsaknak pawl tuah le a takin tuanchuah dingah NDIS he riantuanti. Hi pawl nih hin CALD dirhmun pawl in a rami pumtlinglo minung pawl nih nunphung lei in a himmi le hman khawhnak lam pawl in NDIS biakhiahnak pawl ah hmuhning peknak le azukhaannak kha a bawmh hna lai.</w:t>
      </w:r>
    </w:p>
    <w:p w14:paraId="4F65D20F" w14:textId="77777777" w:rsidR="00167ECA" w:rsidRPr="001F6B92" w:rsidRDefault="007A6F1E" w:rsidP="00167ECA">
      <w:pPr>
        <w:pStyle w:val="Heading3"/>
      </w:pPr>
      <w:bookmarkStart w:id="180" w:name="_Toc256000037"/>
      <w:r w:rsidRPr="001F6B92">
        <w:t>4.2 Riantuantu thiltikhawhnak</w:t>
      </w:r>
      <w:bookmarkEnd w:id="180"/>
    </w:p>
    <w:p w14:paraId="10387067" w14:textId="77777777" w:rsidR="004A449F" w:rsidRPr="001F6B92" w:rsidRDefault="007A6F1E" w:rsidP="004A449F">
      <w:pPr>
        <w:rPr>
          <w:lang w:val="en-AU"/>
        </w:rPr>
      </w:pPr>
      <w:r w:rsidRPr="001F6B92">
        <w:t>Riantuantu thiltikhawhnak cu aa telmi pawl le an chungkhar pawl sin ah nunphung lei in a himmi le lehnak lei riantuanpiaknak pek dingah NDIS riantuantu pawl le riantuanti pawl nih i fiannak le thiltikhawhnak an ngeimi kong a si.</w:t>
      </w:r>
    </w:p>
    <w:p w14:paraId="603CE8EC" w14:textId="77777777" w:rsidR="007266E9" w:rsidRPr="001F6B92" w:rsidRDefault="007A6F1E" w:rsidP="00D73261">
      <w:pPr>
        <w:pStyle w:val="Heading3"/>
        <w:rPr>
          <w:lang w:val="en-AU"/>
        </w:rPr>
      </w:pPr>
      <w:bookmarkStart w:id="181" w:name="_Toc256000038"/>
      <w:bookmarkStart w:id="182" w:name="_Toc143177239"/>
      <w:r w:rsidRPr="001F6B92">
        <w:t>Tinhmi 4</w:t>
      </w:r>
      <w:bookmarkEnd w:id="181"/>
      <w:bookmarkEnd w:id="182"/>
    </w:p>
    <w:p w14:paraId="1BC086D8" w14:textId="77777777" w:rsidR="004A449F" w:rsidRPr="001F6B92" w:rsidRDefault="007A6F1E" w:rsidP="004A449F">
      <w:pPr>
        <w:rPr>
          <w:lang w:val="en-AU"/>
        </w:rPr>
      </w:pPr>
      <w:r w:rsidRPr="001F6B92">
        <w:t>Aa telmi pawl i nunphung lei le holh lei herhmi pawl le hi herhmi pawl nih an pumtlinlonak lei bawmhnak pawl a hnorsuan khawh men hna ning kha NDIS riantuantu pawl le riantuanti pawl nih an i fiang i lehnak an tuah.</w:t>
      </w:r>
    </w:p>
    <w:p w14:paraId="4401CF88" w14:textId="77777777" w:rsidR="004A449F" w:rsidRPr="001F6B92" w:rsidRDefault="007A6F1E" w:rsidP="00D73261">
      <w:pPr>
        <w:pStyle w:val="Heading4"/>
        <w:rPr>
          <w:lang w:val="en-AU"/>
        </w:rPr>
      </w:pPr>
      <w:bookmarkStart w:id="183" w:name="_Toc256000039"/>
      <w:bookmarkStart w:id="184" w:name="_Toc143177240"/>
      <w:r w:rsidRPr="001F6B92">
        <w:t>Tuahsernak pawl</w:t>
      </w:r>
      <w:bookmarkEnd w:id="183"/>
      <w:bookmarkEnd w:id="184"/>
    </w:p>
    <w:p w14:paraId="14835DB0" w14:textId="77777777" w:rsidR="004A449F" w:rsidRPr="001F6B92" w:rsidRDefault="007A6F1E" w:rsidP="001F6B92">
      <w:pPr>
        <w:keepNext/>
        <w:numPr>
          <w:ilvl w:val="0"/>
          <w:numId w:val="53"/>
        </w:numPr>
        <w:ind w:left="714" w:hanging="357"/>
        <w:rPr>
          <w:lang w:val="en-AU"/>
        </w:rPr>
      </w:pPr>
      <w:r w:rsidRPr="001F6B92">
        <w:t>NDIS riantuantu pawl le riantuanti pawl sin ah tuah cuahmahmi fimchimhnak lei prokarem pek dingah CALD mibu pawl, acozah riantuanpiaknak pawl (NDIS Komisin telhchih in) le acozah a si lomi buu pawl he riantuanti. Nunphung lei le holh lei theihhngalhnak (d/Hnachet, Khuathei bak lomi, le khuatheihnak lei aa harhmi telhchih in) le CALD dirhmun in a rami minung pawl he a himmi, a thahnemmi le aa tlakmi pehtlaihnak pek khawhnak thanchoter dingah prokarem nih rian a tuan lai.</w:t>
      </w:r>
    </w:p>
    <w:p w14:paraId="0EADF525" w14:textId="77777777" w:rsidR="004A449F" w:rsidRPr="001F6B92" w:rsidRDefault="007A6F1E" w:rsidP="00FF7906">
      <w:pPr>
        <w:numPr>
          <w:ilvl w:val="0"/>
          <w:numId w:val="53"/>
        </w:numPr>
        <w:rPr>
          <w:lang w:val="en-AU"/>
        </w:rPr>
      </w:pPr>
      <w:r w:rsidRPr="001F6B92">
        <w:t>NDIA ah CALD dirhmun pawl in a rami minung pawl (pumtlinglo minung pawl telhchih in) caah level dihlak ah ai-awhnak thanchoter ding in rian lei caantha sunglawi pawl kha bawm.</w:t>
      </w:r>
    </w:p>
    <w:p w14:paraId="42A23581" w14:textId="77777777" w:rsidR="007266E9" w:rsidRPr="001F6B92" w:rsidRDefault="007A6F1E" w:rsidP="00D73261">
      <w:pPr>
        <w:pStyle w:val="Heading3"/>
        <w:rPr>
          <w:lang w:val="en-AU"/>
        </w:rPr>
      </w:pPr>
      <w:bookmarkStart w:id="185" w:name="_Toc256000040"/>
      <w:bookmarkStart w:id="186" w:name="_Toc143177241"/>
      <w:r w:rsidRPr="001F6B92">
        <w:t>Tinhmi 5</w:t>
      </w:r>
      <w:bookmarkEnd w:id="185"/>
      <w:bookmarkEnd w:id="186"/>
    </w:p>
    <w:p w14:paraId="63EB5E04" w14:textId="77777777" w:rsidR="004A449F" w:rsidRPr="001F6B92" w:rsidRDefault="007A6F1E" w:rsidP="004A449F">
      <w:r w:rsidRPr="001F6B92">
        <w:t>NDIS riantuantu pawl le riantuanti pawl nih i tonnak dihlak ah nunphung lei himnak le thinlung fahnak lei thanhmi tuahsernak an hman.</w:t>
      </w:r>
    </w:p>
    <w:p w14:paraId="5782BC95" w14:textId="77777777" w:rsidR="004A449F" w:rsidRPr="001F6B92" w:rsidRDefault="007A6F1E" w:rsidP="00D73261">
      <w:pPr>
        <w:pStyle w:val="Heading4"/>
        <w:rPr>
          <w:lang w:val="en-AU"/>
        </w:rPr>
      </w:pPr>
      <w:bookmarkStart w:id="187" w:name="_Toc256000041"/>
      <w:bookmarkStart w:id="188" w:name="_Toc143177242"/>
      <w:r w:rsidRPr="001F6B92">
        <w:t>Tuahsernak pawl</w:t>
      </w:r>
      <w:bookmarkEnd w:id="187"/>
      <w:bookmarkEnd w:id="188"/>
    </w:p>
    <w:p w14:paraId="4D898701" w14:textId="77777777" w:rsidR="004A449F" w:rsidRPr="001F6B92" w:rsidRDefault="007A6F1E" w:rsidP="00FF7906">
      <w:pPr>
        <w:numPr>
          <w:ilvl w:val="0"/>
          <w:numId w:val="54"/>
        </w:numPr>
        <w:rPr>
          <w:lang w:val="en-AU"/>
        </w:rPr>
      </w:pPr>
      <w:r w:rsidRPr="001F6B92">
        <w:t xml:space="preserve">NDIA cawnpiaknak tuai pawl chungah nunphung lei himnak, miphung thleidannak dohnak le thinlung fahnak lei thanhmi tuahsernak ah fimcawnnak </w:t>
      </w:r>
      <w:r w:rsidRPr="001F6B92">
        <w:lastRenderedPageBreak/>
        <w:t>le cawnpiaknak sersiam dingin CALD mibu pawl, acozah riantuanpiaknak pawl (NDIS Komisin telhchih in) le acozah a silomi buu pawl he riantuanti.</w:t>
      </w:r>
    </w:p>
    <w:p w14:paraId="300D1A44" w14:textId="77777777" w:rsidR="004A449F" w:rsidRPr="001F6B92" w:rsidRDefault="007A6F1E" w:rsidP="00304FA7">
      <w:pPr>
        <w:numPr>
          <w:ilvl w:val="0"/>
          <w:numId w:val="54"/>
        </w:numPr>
        <w:rPr>
          <w:lang w:val="en-AU"/>
        </w:rPr>
      </w:pPr>
      <w:r w:rsidRPr="001F6B92">
        <w:t>NDIS he pehtlaihnak tuah tikah CALD dirhmun pawl in a rami pumtlinglo minung pawl i hmuhtonmi thanchoter dingah holhlettu pawl hmannak le adang holh lei bawmhnak pawl cungah NDIS riantuantu pawl le riantuanti pawl sin ah cawnpiaknak le bawmhnak pawl timhlamh law pe hna.</w:t>
      </w:r>
    </w:p>
    <w:p w14:paraId="01B56192" w14:textId="77777777" w:rsidR="002445E5" w:rsidRPr="001F6B92" w:rsidRDefault="007A6F1E" w:rsidP="001F6B92">
      <w:pPr>
        <w:keepNext/>
        <w:numPr>
          <w:ilvl w:val="0"/>
          <w:numId w:val="54"/>
        </w:numPr>
        <w:ind w:left="714" w:hanging="357"/>
        <w:rPr>
          <w:lang w:val="en-AU"/>
        </w:rPr>
      </w:pPr>
      <w:r w:rsidRPr="001F6B92">
        <w:t>NDIS riantuantu pawl caah nunphung lei in a himmi le aa tel ciomi rianhmun pehtlai in sersiam le thanchoter a tuahmi CALD i tel ciomi timhtuahnak le prokarem kha ser.</w:t>
      </w:r>
    </w:p>
    <w:p w14:paraId="266CE0BA" w14:textId="77777777" w:rsidR="00167ECA" w:rsidRPr="001F6B92" w:rsidRDefault="007A6F1E" w:rsidP="00D54246">
      <w:pPr>
        <w:numPr>
          <w:ilvl w:val="0"/>
          <w:numId w:val="54"/>
        </w:numPr>
        <w:rPr>
          <w:lang w:val="en-AU"/>
        </w:rPr>
      </w:pPr>
      <w:r w:rsidRPr="001F6B92">
        <w:t>Riantuantu pawl i an thiamnak pawl thanchoternak bawmh dingah cawnnak pawl a chimphuangmi tuahsernak lei mibu pawl dirh, cu ticun mibu pawl chungah d/Hnachet, Khuathei baklomi le khuatheih aa harhmi pawl kha tha deuh in an bawmh khawh hna lai. Hi phu nih nih Auslan hmannak i a thiammi NDIS riantuantu pawl le riantuanti pawl a telh hna lai. Hi nih hin tonnak lei caantha sunglawi pawl caah lamhmuhsaknak pawl, tuahto ning pawl le bawmhnak hmankhawhnak kha tha a pek lai.</w:t>
      </w:r>
    </w:p>
    <w:p w14:paraId="39F60C60" w14:textId="77777777" w:rsidR="004A449F" w:rsidRPr="001F6B92" w:rsidRDefault="007A6F1E" w:rsidP="00D73261">
      <w:pPr>
        <w:pStyle w:val="Heading3"/>
      </w:pPr>
      <w:bookmarkStart w:id="189" w:name="_Toc256000042"/>
      <w:r w:rsidRPr="001F6B92">
        <w:t>4.3 Hmankhawhmi pehtlaihnak pawl</w:t>
      </w:r>
      <w:bookmarkEnd w:id="189"/>
    </w:p>
    <w:p w14:paraId="2F459053" w14:textId="77777777" w:rsidR="00150D48" w:rsidRPr="001F6B92" w:rsidRDefault="007A6F1E" w:rsidP="00150D48">
      <w:r w:rsidRPr="001F6B92">
        <w:t>Hmankhawhmi pehtlainak cu CALD aa telmi pawl, an chungkhar pawl le an zohkhenhtu pawl i nunphung le le pehtlaihnak lei herhmi pawl a tlinhmi lam ning NDIS thawngthanhmi phawtzamhnak kong a si.</w:t>
      </w:r>
    </w:p>
    <w:p w14:paraId="1ABE84A4" w14:textId="77777777" w:rsidR="005E64CE" w:rsidRPr="001F6B92" w:rsidRDefault="007A6F1E" w:rsidP="00D73261">
      <w:pPr>
        <w:pStyle w:val="Heading3"/>
      </w:pPr>
      <w:bookmarkStart w:id="190" w:name="_Toc256000043"/>
      <w:bookmarkStart w:id="191" w:name="_Toc143177244"/>
      <w:r w:rsidRPr="001F6B92">
        <w:t>Tinhmi 6</w:t>
      </w:r>
      <w:bookmarkEnd w:id="190"/>
      <w:bookmarkEnd w:id="191"/>
    </w:p>
    <w:p w14:paraId="19F33BCE" w14:textId="77777777" w:rsidR="00150D48" w:rsidRPr="001F6B92" w:rsidRDefault="007A6F1E" w:rsidP="00150D48">
      <w:r w:rsidRPr="001F6B92">
        <w:t>CALD mibu pawl le aa telmi pawl caah a thahnemmi biakchawnhnak channel pawl cu NDIS nih a langhtermi le a hmanmi an si.</w:t>
      </w:r>
    </w:p>
    <w:p w14:paraId="234A1877" w14:textId="77777777" w:rsidR="00150D48" w:rsidRPr="001F6B92" w:rsidRDefault="007A6F1E" w:rsidP="00D73261">
      <w:pPr>
        <w:pStyle w:val="Heading4"/>
        <w:rPr>
          <w:lang w:val="en-AU"/>
        </w:rPr>
      </w:pPr>
      <w:bookmarkStart w:id="192" w:name="_Toc256000044"/>
      <w:bookmarkStart w:id="193" w:name="_Toc143177245"/>
      <w:r w:rsidRPr="001F6B92">
        <w:t>Tuahsernak pawl</w:t>
      </w:r>
      <w:bookmarkEnd w:id="192"/>
      <w:bookmarkEnd w:id="193"/>
    </w:p>
    <w:p w14:paraId="6C9963C5" w14:textId="77777777" w:rsidR="00150D48" w:rsidRPr="001F6B92" w:rsidRDefault="007A6F1E" w:rsidP="00FB4D27">
      <w:pPr>
        <w:numPr>
          <w:ilvl w:val="0"/>
          <w:numId w:val="30"/>
        </w:numPr>
        <w:rPr>
          <w:lang w:val="en-AU"/>
        </w:rPr>
      </w:pPr>
      <w:r w:rsidRPr="001F6B92">
        <w:t>CALD dirhmun in a rami pumtlinglo he tha tein i biakchawnh le pehtlaih ning kong ah lamhmuhsaknak pawl tuah ding le a takin tuanchuah dingah CALD mibu pawl, NDIS Komisin le phuthen he riantuanti. Hi ah hin hoih in, cun video, aw le cachuahmi tibantukin aa dang liangluangmi channel pawl hmangin thawngthanhmi aa tel.</w:t>
      </w:r>
    </w:p>
    <w:p w14:paraId="539574E6" w14:textId="77777777" w:rsidR="00150D48" w:rsidRPr="001F6B92" w:rsidRDefault="007A6F1E" w:rsidP="001F6B92">
      <w:pPr>
        <w:keepNext/>
        <w:numPr>
          <w:ilvl w:val="0"/>
          <w:numId w:val="30"/>
        </w:numPr>
        <w:ind w:left="714" w:hanging="357"/>
        <w:rPr>
          <w:lang w:val="en-AU"/>
        </w:rPr>
      </w:pPr>
      <w:r w:rsidRPr="001F6B92">
        <w:t xml:space="preserve">CALD mibu pawl le aa telmi pawl caah hmuhkhawhnak le dothlatnak thanchoter dingah NDIS website, myplace portal, My NDIS soknak, Bawmchantu kawltu thilri, myplace bawmchantu portal e Rampumpi Pehtlaihnak Hmun kha zohthan law tharchuah. Hi ah hin holh in </w:t>
      </w:r>
      <w:r w:rsidRPr="001F6B92">
        <w:lastRenderedPageBreak/>
        <w:t>thawngthanhmi hmannak le holh in thawngthanhmi ngah khawh a si lo tikah bawmhnak hmuh khawhnak aa tel.</w:t>
      </w:r>
    </w:p>
    <w:p w14:paraId="27B290F8" w14:textId="77777777" w:rsidR="00150D48" w:rsidRPr="001F6B92" w:rsidRDefault="007A6F1E" w:rsidP="00FB4D27">
      <w:pPr>
        <w:numPr>
          <w:ilvl w:val="0"/>
          <w:numId w:val="30"/>
        </w:numPr>
        <w:rPr>
          <w:lang w:val="en-AU"/>
        </w:rPr>
      </w:pPr>
      <w:r w:rsidRPr="001F6B92">
        <w:t>Holh lei lamhmuhsaknak pawl ser, cauk in chuah le a takin tuanchuah dingah CALD mibu pawl, NDIS Komisin le phuthen he riantuanti. Lamhmuhsaknak pawl nih NDIS kong thawngthanhmi kha zeibantuk holh pawl in dah holhleh ding a si timi, CALD mibu pawl le aa telmi pawl he herhmi pawl tlinh ding bantuk kha a tlangpi in a langhter a hau.</w:t>
      </w:r>
    </w:p>
    <w:p w14:paraId="087045C6" w14:textId="77777777" w:rsidR="005E64CE" w:rsidRPr="001F6B92" w:rsidRDefault="007A6F1E" w:rsidP="00D73261">
      <w:pPr>
        <w:pStyle w:val="Heading3"/>
        <w:rPr>
          <w:lang w:val="en-AU"/>
        </w:rPr>
      </w:pPr>
      <w:bookmarkStart w:id="194" w:name="_Toc256000045"/>
      <w:bookmarkStart w:id="195" w:name="_Toc143177246"/>
      <w:r w:rsidRPr="001F6B92">
        <w:t>Tinhmi 7</w:t>
      </w:r>
      <w:bookmarkEnd w:id="194"/>
      <w:bookmarkEnd w:id="195"/>
    </w:p>
    <w:p w14:paraId="563181F0" w14:textId="77777777" w:rsidR="00150D48" w:rsidRPr="001F6B92" w:rsidRDefault="007A6F1E" w:rsidP="00150D48">
      <w:pPr>
        <w:rPr>
          <w:lang w:val="en-AU"/>
        </w:rPr>
      </w:pPr>
      <w:r w:rsidRPr="001F6B92">
        <w:t>CALD mibu pawl le bawmchantu pawl cu holhlehnak lei riantuanpiaknak pawl kong le an hman khawh ning chimh an si i hi riantuanpiaknak pawl he an hmuhtonmi kha an thanchoter.</w:t>
      </w:r>
    </w:p>
    <w:p w14:paraId="4452B931" w14:textId="77777777" w:rsidR="00150D48" w:rsidRPr="001F6B92" w:rsidRDefault="007A6F1E" w:rsidP="00D73261">
      <w:pPr>
        <w:pStyle w:val="Heading4"/>
        <w:rPr>
          <w:lang w:val="en-AU"/>
        </w:rPr>
      </w:pPr>
      <w:bookmarkStart w:id="196" w:name="_Toc256000046"/>
      <w:bookmarkStart w:id="197" w:name="_Toc143177247"/>
      <w:r w:rsidRPr="001F6B92">
        <w:t>Tuahsernak pawl</w:t>
      </w:r>
      <w:bookmarkEnd w:id="196"/>
      <w:bookmarkEnd w:id="197"/>
    </w:p>
    <w:p w14:paraId="349760F2" w14:textId="77777777" w:rsidR="00150D48" w:rsidRPr="001F6B92" w:rsidRDefault="007A6F1E" w:rsidP="00FB4D27">
      <w:pPr>
        <w:numPr>
          <w:ilvl w:val="0"/>
          <w:numId w:val="31"/>
        </w:numPr>
        <w:rPr>
          <w:lang w:val="en-AU"/>
        </w:rPr>
      </w:pPr>
      <w:r w:rsidRPr="001F6B92">
        <w:t>CALD aa telmi pawl, bawmchantu pawl le Calehnak le Holhlehnak lei Riantuanpiaknak pawl (TIS) nih NDIS biafang hmanmi pawl tha deuh in i fian le pehtlaihnak bawmh dingah holh in langhtermi NDIS biafang hmanmi pawl i a fiangmi a sullam fianternak pawl kha tuah law phawtzamhnak tuah.</w:t>
      </w:r>
    </w:p>
    <w:p w14:paraId="2E6EFD15" w14:textId="77777777" w:rsidR="002445E5" w:rsidRPr="001F6B92" w:rsidRDefault="007A6F1E" w:rsidP="001F6B92">
      <w:pPr>
        <w:keepNext/>
        <w:numPr>
          <w:ilvl w:val="0"/>
          <w:numId w:val="31"/>
        </w:numPr>
        <w:ind w:left="714" w:hanging="357"/>
        <w:rPr>
          <w:lang w:val="en-AU"/>
        </w:rPr>
      </w:pPr>
      <w:r w:rsidRPr="001F6B92">
        <w:t>TIS riantuanpiaknak pawl ngah khawh a si lo caan ah TIS le adang holhlettu pawl hmuh le hman ning kongkau kha CALD mibu pawl, CALD aa telmi pawl le bawmchantu pawl sin ah hmuh khawh dingmi thawngthanhnak tuah law biakchawnhnak tuah.</w:t>
      </w:r>
    </w:p>
    <w:p w14:paraId="72EFC7F2" w14:textId="77777777" w:rsidR="004A449F" w:rsidRPr="001F6B92" w:rsidRDefault="007A6F1E" w:rsidP="2774232F">
      <w:pPr>
        <w:numPr>
          <w:ilvl w:val="0"/>
          <w:numId w:val="31"/>
        </w:numPr>
        <w:rPr>
          <w:rFonts w:cs="Arial"/>
          <w:lang w:val="en-AU"/>
        </w:rPr>
      </w:pPr>
      <w:r w:rsidRPr="001F6B92">
        <w:rPr>
          <w:rFonts w:cs="Arial"/>
        </w:rPr>
        <w:t>A saudeuhmi meting pawl, duhdeuhmi asilole a herhmi holhlettu pawl le minung pum in holhlehnak lei riantuanpiaknak pawl caah thimkhawhmi pawl telhchih in, biakchawnh ning pawl thanchoter dingah holhlettu pawl (Auslan telhchih in) he NDIS meting pawl caah tuahto ning pawl zohthan law tharchuah.</w:t>
      </w:r>
    </w:p>
    <w:p w14:paraId="73D68D64" w14:textId="77777777" w:rsidR="00150D48" w:rsidRPr="001F6B92" w:rsidRDefault="007A6F1E" w:rsidP="00150D48">
      <w:pPr>
        <w:pStyle w:val="Heading3"/>
      </w:pPr>
      <w:bookmarkStart w:id="198" w:name="_Toc256000047"/>
      <w:r w:rsidRPr="001F6B92">
        <w:t>4.4 Thilzuarnak pawl</w:t>
      </w:r>
      <w:bookmarkEnd w:id="198"/>
    </w:p>
    <w:p w14:paraId="08FB268C" w14:textId="77777777" w:rsidR="00DF3920" w:rsidRPr="001F6B92" w:rsidRDefault="007A6F1E" w:rsidP="00DF3920">
      <w:r w:rsidRPr="001F6B92">
        <w:t>Thilzuarnak pawl cu nunphung lei le holh lei in aa tlakmi NDIS riantuanpiak pawl ngah khawhnak le peknak thanchoternak kong a si. Hi ah hin nunphung lei a himmi le aa tlakmi riantuanpiaknak a pemi bawmchantu pawl kawl dingah CALD aa telmi pawl sin ah a thadeuhmi bawmhnak pekmi aa tel.</w:t>
      </w:r>
    </w:p>
    <w:p w14:paraId="26028E05" w14:textId="77777777" w:rsidR="005E64CE" w:rsidRPr="001F6B92" w:rsidRDefault="007A6F1E" w:rsidP="00D73261">
      <w:pPr>
        <w:pStyle w:val="Heading3"/>
        <w:rPr>
          <w:lang w:val="en-AU"/>
        </w:rPr>
      </w:pPr>
      <w:bookmarkStart w:id="199" w:name="_Toc256000048"/>
      <w:bookmarkStart w:id="200" w:name="_Toc143177249"/>
      <w:r w:rsidRPr="001F6B92">
        <w:lastRenderedPageBreak/>
        <w:t>Tinhmi 8</w:t>
      </w:r>
      <w:bookmarkEnd w:id="199"/>
      <w:bookmarkEnd w:id="200"/>
    </w:p>
    <w:p w14:paraId="4B0F2265" w14:textId="77777777" w:rsidR="00DF3920" w:rsidRPr="001F6B92" w:rsidRDefault="007A6F1E" w:rsidP="00DF3920">
      <w:pPr>
        <w:rPr>
          <w:lang w:val="en-AU"/>
        </w:rPr>
      </w:pPr>
      <w:r w:rsidRPr="001F6B92">
        <w:t>NDIS hmannak le nunphung lei in a himmi le aa tlakmi riantuanpiaknak pawl hmuhnak kong i thawngthanhmi cu CALD mibu pawl le aa telmi pawl sin ah tha tein chimh an si.</w:t>
      </w:r>
    </w:p>
    <w:p w14:paraId="1EA74899" w14:textId="77777777" w:rsidR="00DF3920" w:rsidRPr="001F6B92" w:rsidRDefault="007A6F1E" w:rsidP="00D73261">
      <w:pPr>
        <w:pStyle w:val="Heading4"/>
        <w:rPr>
          <w:lang w:val="en-AU"/>
        </w:rPr>
      </w:pPr>
      <w:bookmarkStart w:id="201" w:name="_Toc256000049"/>
      <w:bookmarkStart w:id="202" w:name="_Toc143177250"/>
      <w:r w:rsidRPr="001F6B92">
        <w:t>Tuahsernak pawl</w:t>
      </w:r>
      <w:bookmarkEnd w:id="201"/>
      <w:bookmarkEnd w:id="202"/>
    </w:p>
    <w:p w14:paraId="1298C923" w14:textId="77777777" w:rsidR="00DF3920" w:rsidRPr="001F6B92" w:rsidRDefault="007A6F1E" w:rsidP="00C54EE5">
      <w:pPr>
        <w:numPr>
          <w:ilvl w:val="0"/>
          <w:numId w:val="56"/>
        </w:numPr>
        <w:rPr>
          <w:bCs/>
          <w:lang w:val="en-AU"/>
        </w:rPr>
      </w:pPr>
      <w:r w:rsidRPr="001F6B92">
        <w:t>NDIS bawmchantu pawl he thawngthanhmi timhtuah le phawtzamh dingah NDIS Komisin he riantuanti. An umnak hmun mibu kong an i fiannak karhter dingah bawmchantu pawl he pehtlaihnak ngei. CALD mibu pawl sin ah nunphung lei in a himmi le aa tlakmi bawmhnak pawl le riantuanpiaknak pawl pek dingah anmah caah i ruahchanmi kha fianter.</w:t>
      </w:r>
    </w:p>
    <w:p w14:paraId="0A68F5FF" w14:textId="77777777" w:rsidR="00DF3920" w:rsidRPr="001F6B92" w:rsidRDefault="007A6F1E" w:rsidP="001F6B92">
      <w:pPr>
        <w:keepNext/>
        <w:numPr>
          <w:ilvl w:val="0"/>
          <w:numId w:val="56"/>
        </w:numPr>
        <w:ind w:left="714" w:hanging="357"/>
        <w:rPr>
          <w:bCs/>
          <w:lang w:val="en-AU"/>
        </w:rPr>
      </w:pPr>
      <w:r w:rsidRPr="001F6B92">
        <w:t>Thimnak le thingnak kong ah theihhngalhnak karhter ding le thilzuarnak lei lemsoinak le a kal ziahmahmi pehtlaihnak timhtuah dingah NDIS Komisin he riantuanti. Hi ah hin CALD aa telmi pawl nih bawmchantu pawl an i thim khawh ning, bawmchantu pawl an i thlen khawh ning, humhimnak pawl an ser khawhnak le phunzainak pawl an tuah khawh ning aa tel.</w:t>
      </w:r>
    </w:p>
    <w:p w14:paraId="77B1E68A" w14:textId="77777777" w:rsidR="00DF3920" w:rsidRPr="001F6B92" w:rsidRDefault="007A6F1E" w:rsidP="2774232F">
      <w:pPr>
        <w:numPr>
          <w:ilvl w:val="0"/>
          <w:numId w:val="56"/>
        </w:numPr>
        <w:rPr>
          <w:lang w:val="en-AU"/>
        </w:rPr>
      </w:pPr>
      <w:r w:rsidRPr="001F6B92">
        <w:t>Bawmchantu pawl nih an zulh a herhmi a tlawmbik tuahsernak lei tahfung he nunphung lei in aa tlakmi riantuanpiaknak pawl a lomi a tlangpi in a langhter a thami tahnak pawl ser dingah NDIS Komisin he pehtlaihnak ngei. Tuahsernak lei tahfung pawl le a chiat thatnak lei tahnak pawl cu CALD aa telmi pawl le bawmchantu pawl sin ah fiang tein chimh an si.</w:t>
      </w:r>
    </w:p>
    <w:p w14:paraId="7EE63118" w14:textId="77777777" w:rsidR="005E64CE" w:rsidRPr="001F6B92" w:rsidRDefault="007A6F1E" w:rsidP="00D73261">
      <w:pPr>
        <w:pStyle w:val="Heading3"/>
      </w:pPr>
      <w:bookmarkStart w:id="203" w:name="_Toc256000050"/>
      <w:bookmarkStart w:id="204" w:name="_Toc143177251"/>
      <w:r w:rsidRPr="001F6B92">
        <w:t>Tinhmi 9</w:t>
      </w:r>
      <w:bookmarkEnd w:id="203"/>
      <w:bookmarkEnd w:id="204"/>
    </w:p>
    <w:p w14:paraId="5FF65463" w14:textId="77777777" w:rsidR="00DF3920" w:rsidRPr="001F6B92" w:rsidRDefault="007A6F1E" w:rsidP="00DF3920">
      <w:r w:rsidRPr="001F6B92">
        <w:t>Nunphung lei in aa tlakmi, lehnak a tuahmi le a himmi NDIS bawmchantu pawl nih a thami riantuanpiaknak a pekmi tampi an um.</w:t>
      </w:r>
    </w:p>
    <w:p w14:paraId="08103EBF" w14:textId="77777777" w:rsidR="00DF3920" w:rsidRPr="001F6B92" w:rsidRDefault="007A6F1E" w:rsidP="00D73261">
      <w:pPr>
        <w:pStyle w:val="Heading4"/>
        <w:rPr>
          <w:lang w:val="en-AU"/>
        </w:rPr>
      </w:pPr>
      <w:bookmarkStart w:id="205" w:name="_Toc256000051"/>
      <w:bookmarkStart w:id="206" w:name="_Toc143177252"/>
      <w:r w:rsidRPr="001F6B92">
        <w:t>Tuahsernak pawl</w:t>
      </w:r>
      <w:bookmarkEnd w:id="205"/>
      <w:bookmarkEnd w:id="206"/>
    </w:p>
    <w:p w14:paraId="7243E4A0" w14:textId="77777777" w:rsidR="00DF3920" w:rsidRPr="001F6B92" w:rsidRDefault="007A6F1E" w:rsidP="001F6B92">
      <w:pPr>
        <w:keepNext/>
        <w:numPr>
          <w:ilvl w:val="0"/>
          <w:numId w:val="55"/>
        </w:numPr>
        <w:ind w:left="714" w:hanging="357"/>
        <w:rPr>
          <w:bCs/>
          <w:lang w:val="en-AU"/>
        </w:rPr>
      </w:pPr>
      <w:r w:rsidRPr="001F6B92">
        <w:rPr>
          <w:bCs/>
        </w:rPr>
        <w:t>Pumtlinlonak lei bawmhnak pawl peknak ah (bawmhnak lei riantuantinak le dairek zohkhenhnak telhchih in) CALD mibu le buu pawl nih an tonmi zuamcawnhnak pawl le dawnkhaantu pawl langhter. Hi dawnkhaantu pawl langhter dingah acozah riantuanpiaknak pawl le phuthen he riantuanti.</w:t>
      </w:r>
    </w:p>
    <w:p w14:paraId="31A6B3A7" w14:textId="77777777" w:rsidR="00150D48" w:rsidRPr="001F6B92" w:rsidRDefault="007A6F1E" w:rsidP="00FB4D27">
      <w:pPr>
        <w:numPr>
          <w:ilvl w:val="0"/>
          <w:numId w:val="55"/>
        </w:numPr>
        <w:rPr>
          <w:bCs/>
          <w:lang w:val="en-AU"/>
        </w:rPr>
      </w:pPr>
      <w:r w:rsidRPr="001F6B92">
        <w:t>NDIS le pumtlinlonak lei covo pawl aa fiangmi Calehtu pawl le Holhlettu pawl caah Rampumpi Cohlanmi Nawlngeitu (NAATI) nih a cohlanmi holhlettu pawl azat tamter ning kong ah acozah riantuanpiaknak pawl le adang aa tel dingmi a simi pawl he riantuanti.</w:t>
      </w:r>
    </w:p>
    <w:p w14:paraId="6346EC4D" w14:textId="77777777" w:rsidR="00E231BA" w:rsidRPr="001F6B92" w:rsidRDefault="007A6F1E" w:rsidP="00D73261">
      <w:pPr>
        <w:pStyle w:val="Heading3"/>
      </w:pPr>
      <w:bookmarkStart w:id="207" w:name="_Toc256000052"/>
      <w:r w:rsidRPr="001F6B92">
        <w:lastRenderedPageBreak/>
        <w:t>4.5 Data</w:t>
      </w:r>
      <w:bookmarkEnd w:id="207"/>
    </w:p>
    <w:p w14:paraId="32E42F9F" w14:textId="77777777" w:rsidR="00354C1E" w:rsidRPr="001F6B92" w:rsidRDefault="007A6F1E" w:rsidP="00354C1E">
      <w:r w:rsidRPr="001F6B92">
        <w:t>Data cu CALD aa telmi pawl le an herhmi paw tahdeuh in i fian ding, riantuanpiaknak thanchoter ding le NDIS i a hnorsuannak i fian dingah NDIA data khawmhsuatnak le hmannak kong a si.</w:t>
      </w:r>
    </w:p>
    <w:p w14:paraId="7703C4F2" w14:textId="77777777" w:rsidR="005E64CE" w:rsidRPr="001F6B92" w:rsidRDefault="007A6F1E" w:rsidP="00D73261">
      <w:pPr>
        <w:pStyle w:val="Heading3"/>
      </w:pPr>
      <w:bookmarkStart w:id="208" w:name="_Toc256000053"/>
      <w:bookmarkStart w:id="209" w:name="_Toc143177254"/>
      <w:r w:rsidRPr="001F6B92">
        <w:t>Tinhmi 10</w:t>
      </w:r>
      <w:bookmarkEnd w:id="208"/>
      <w:bookmarkEnd w:id="209"/>
    </w:p>
    <w:p w14:paraId="66A75E1D" w14:textId="77777777" w:rsidR="00354C1E" w:rsidRPr="001F6B92" w:rsidRDefault="007A6F1E" w:rsidP="00354C1E">
      <w:r w:rsidRPr="001F6B92">
        <w:t>NDIA nih pungsan suaitimi kha a hman i a dikmi le a thahnemmi data khawmhsuatnak a bawmmi ‘CALD’ a sullam fianternak kha a hnatlakpi.</w:t>
      </w:r>
    </w:p>
    <w:p w14:paraId="3DD27572" w14:textId="77777777" w:rsidR="00354C1E" w:rsidRPr="001F6B92" w:rsidRDefault="007A6F1E" w:rsidP="00D73261">
      <w:pPr>
        <w:pStyle w:val="Heading4"/>
        <w:rPr>
          <w:lang w:val="en-AU"/>
        </w:rPr>
      </w:pPr>
      <w:bookmarkStart w:id="210" w:name="_Toc256000054"/>
      <w:bookmarkStart w:id="211" w:name="_Toc143177255"/>
      <w:r w:rsidRPr="001F6B92">
        <w:t>Tuahsernak pawl</w:t>
      </w:r>
      <w:bookmarkEnd w:id="210"/>
      <w:bookmarkEnd w:id="211"/>
    </w:p>
    <w:p w14:paraId="4DF07A5E" w14:textId="77777777" w:rsidR="00354C1E" w:rsidRPr="001F6B92" w:rsidRDefault="007A6F1E" w:rsidP="00EB4F8E">
      <w:pPr>
        <w:numPr>
          <w:ilvl w:val="0"/>
          <w:numId w:val="55"/>
        </w:numPr>
      </w:pPr>
      <w:r w:rsidRPr="001F6B92">
        <w:t>Nunphung lei le holh lei a dangmi tonnak pawl a cohlangmi CALD a sullam fianternaka ah tamdeuh i tel ciomi thanchoter le cauk in chuah dingah CALD mibu pawl le acozah riantuanpiaktu pawl he riantuanti. Hi a sullam fianternak he aa keihmi NDIA data khawmhsuat ning pawl kha tharchuah.</w:t>
      </w:r>
    </w:p>
    <w:p w14:paraId="1D934DD4" w14:textId="77777777" w:rsidR="005E64CE" w:rsidRPr="001F6B92" w:rsidRDefault="007A6F1E" w:rsidP="00D73261">
      <w:pPr>
        <w:pStyle w:val="Heading3"/>
      </w:pPr>
      <w:bookmarkStart w:id="212" w:name="_Toc256000055"/>
      <w:bookmarkStart w:id="213" w:name="_Toc143177256"/>
      <w:r w:rsidRPr="001F6B92">
        <w:t>Tinhmi 11</w:t>
      </w:r>
      <w:bookmarkEnd w:id="212"/>
      <w:bookmarkEnd w:id="213"/>
    </w:p>
    <w:p w14:paraId="371D8426" w14:textId="77777777" w:rsidR="00336DC2" w:rsidRPr="001F6B92" w:rsidRDefault="007A6F1E" w:rsidP="001F6B92">
      <w:pPr>
        <w:rPr>
          <w:lang w:val="en-AU"/>
        </w:rPr>
      </w:pPr>
      <w:r w:rsidRPr="001F6B92">
        <w:t>Data le thilsining cungah aa hngatmi biakhiahnak tuahmi pawl cu CALD aa telmi pawl caah riantuantpiaknak pawl, hmuhtonmi pawl le a phichuak pawl thanchoter dingah NDIA le aa tel dingmi pawl nih an hman.</w:t>
      </w:r>
    </w:p>
    <w:p w14:paraId="0263803F" w14:textId="77777777" w:rsidR="00354C1E" w:rsidRPr="001F6B92" w:rsidRDefault="007A6F1E" w:rsidP="00D73261">
      <w:pPr>
        <w:pStyle w:val="Heading4"/>
        <w:rPr>
          <w:lang w:val="en-AU"/>
        </w:rPr>
      </w:pPr>
      <w:bookmarkStart w:id="214" w:name="_Toc256000056"/>
      <w:bookmarkStart w:id="215" w:name="_Toc143177257"/>
      <w:r w:rsidRPr="001F6B92">
        <w:t>Tuahsernak pawl</w:t>
      </w:r>
      <w:bookmarkEnd w:id="214"/>
      <w:bookmarkEnd w:id="215"/>
    </w:p>
    <w:p w14:paraId="3E3BAD94" w14:textId="77777777" w:rsidR="00354C1E" w:rsidRPr="001F6B92" w:rsidRDefault="007A6F1E" w:rsidP="00FB4D27">
      <w:pPr>
        <w:numPr>
          <w:ilvl w:val="0"/>
          <w:numId w:val="35"/>
        </w:numPr>
      </w:pPr>
      <w:r w:rsidRPr="001F6B92">
        <w:t>NDIS riantuantu pawl, riantuanti pawl le phuthen nih a thadeuhmi thilsining hrambunh biakhiahnak an tuah khawhnak dingah CALD dirhmun pawl in a rami aa telmi pawl cungah data thar kha kherhlai, langhter law phawtzamhnak tuah.</w:t>
      </w:r>
    </w:p>
    <w:p w14:paraId="127EE58E" w14:textId="77777777" w:rsidR="00C448DD" w:rsidRPr="001F6B92" w:rsidRDefault="007A6F1E" w:rsidP="00C448DD">
      <w:pPr>
        <w:pStyle w:val="Heading3"/>
      </w:pPr>
      <w:bookmarkStart w:id="216" w:name="_Toc256000057"/>
      <w:r w:rsidRPr="001F6B92">
        <w:t>4.6 A hladeuh phaknak</w:t>
      </w:r>
      <w:bookmarkEnd w:id="216"/>
    </w:p>
    <w:p w14:paraId="29393A73" w14:textId="77777777" w:rsidR="002F2F34" w:rsidRPr="001F6B92" w:rsidRDefault="007A6F1E" w:rsidP="002F2F34">
      <w:r w:rsidRPr="001F6B92">
        <w:t>A hladeuh phaknak cu NDIA nih hlanlio ah tha tein tonnak a rak ngeih lomi minung le mibu pawl kha fimchimh ding le pehtlaihnak ah aa hmuitinhmi bawmhnak pawl le riantuannak pawl sersiamnak kong a si.</w:t>
      </w:r>
    </w:p>
    <w:p w14:paraId="13841AA8" w14:textId="77777777" w:rsidR="005E64CE" w:rsidRPr="001F6B92" w:rsidRDefault="007A6F1E" w:rsidP="00D73261">
      <w:pPr>
        <w:pStyle w:val="Heading3"/>
        <w:rPr>
          <w:lang w:val="en-AU"/>
        </w:rPr>
      </w:pPr>
      <w:bookmarkStart w:id="217" w:name="_Toc256000058"/>
      <w:bookmarkStart w:id="218" w:name="_Toc143177259"/>
      <w:r w:rsidRPr="001F6B92">
        <w:t>Tinhmi 12</w:t>
      </w:r>
      <w:bookmarkEnd w:id="217"/>
      <w:bookmarkEnd w:id="218"/>
    </w:p>
    <w:p w14:paraId="4DFF6071" w14:textId="77777777" w:rsidR="002F2F34" w:rsidRPr="001F6B92" w:rsidRDefault="007A6F1E" w:rsidP="002F2F34">
      <w:pPr>
        <w:rPr>
          <w:lang w:val="en-AU"/>
        </w:rPr>
      </w:pPr>
      <w:r w:rsidRPr="001F6B92">
        <w:t>NDIS le CALD mibu pawl ah pumtlinlonak lei tamdeuh theihhngalhnak le i fiannak a um. Hi ah hin NDIS phung nih a onhmi sinak, soknak lei tuahto ning le NDIS hmuh dingah dawnkhaantu pakhat bantukin a ummi pumtlinlonak zungah neknak a um khomi aa tel.</w:t>
      </w:r>
    </w:p>
    <w:p w14:paraId="5923BED8" w14:textId="77777777" w:rsidR="002F2F34" w:rsidRPr="001F6B92" w:rsidRDefault="007A6F1E" w:rsidP="00D73261">
      <w:pPr>
        <w:pStyle w:val="Heading4"/>
        <w:rPr>
          <w:lang w:val="en-AU"/>
        </w:rPr>
      </w:pPr>
      <w:bookmarkStart w:id="219" w:name="_Toc256000059"/>
      <w:bookmarkStart w:id="220" w:name="_Toc143177260"/>
      <w:r w:rsidRPr="001F6B92">
        <w:lastRenderedPageBreak/>
        <w:t>Tuahsernak pawl</w:t>
      </w:r>
      <w:bookmarkEnd w:id="219"/>
      <w:bookmarkEnd w:id="220"/>
    </w:p>
    <w:p w14:paraId="4B5D3E9B" w14:textId="77777777" w:rsidR="002F2F34" w:rsidRPr="001F6B92" w:rsidRDefault="007A6F1E" w:rsidP="00517B40">
      <w:pPr>
        <w:numPr>
          <w:ilvl w:val="0"/>
          <w:numId w:val="58"/>
        </w:numPr>
      </w:pPr>
      <w:r w:rsidRPr="001F6B92">
        <w:t>CALD minung pawl aa hmuitinh NDIS le pumtlinlonak lei covo pawl kong theihhngalhnak karhter ding le pumtlinlonak cungah neknak a um khomi langhter ding ah tuahto ning chuahpi dingah NDIS Komisin le CALD mibu he riantuanti. Ngah khawh a simi holh hmangin thawngthanhmi he aa dang liangluangmi itonnak channel tampi hi nih hi a hman a hau.</w:t>
      </w:r>
    </w:p>
    <w:p w14:paraId="5337ADDA" w14:textId="77777777" w:rsidR="002F2F34" w:rsidRPr="001F6B92" w:rsidRDefault="007A6F1E" w:rsidP="001F6B92">
      <w:pPr>
        <w:keepNext/>
        <w:numPr>
          <w:ilvl w:val="0"/>
          <w:numId w:val="58"/>
        </w:numPr>
        <w:ind w:left="714" w:hanging="357"/>
      </w:pPr>
      <w:r w:rsidRPr="001F6B92">
        <w:t>NDIS (phung nih a onhmi sinak telhchih in) theihhngalhnak a karhtertu le tinhmi CALD mibu pawl ah pumtlinlonak cungah neknak a zortertu mibu buu pawl sin in cawlcanghnak pawl kha fianter, thachoter law bawm. Hi cawlcanghank pawl karhtr dingah phuthen sin ah a fiangmi biakchawnhnak thanchoter law NDIS riantuantu pawl le riantuanti pawl an i tel khawhmi le bawmh khawhmi cungah lamhmuhsaknak kha pe.</w:t>
      </w:r>
    </w:p>
    <w:p w14:paraId="1A157377" w14:textId="77777777" w:rsidR="002F2F34" w:rsidRPr="001F6B92" w:rsidRDefault="007A6F1E" w:rsidP="00517B40">
      <w:pPr>
        <w:numPr>
          <w:ilvl w:val="0"/>
          <w:numId w:val="58"/>
        </w:numPr>
      </w:pPr>
      <w:r w:rsidRPr="001F6B92">
        <w:t>Punghmaan riantuanpiaknak pawl thiamnak (a tlang piin thloptu pawl, tangti ngandamnak lei a thiammi pawl le thiamsang pawl tibantuk ngandamnak lei a thiammi pawl telhchih in) thazaang thawnter dingah buu pawl le a sangbik a simi buu pawl he riantuanti. NDIS hmuh le hman dingah CALD dirhmun in a rami pumtlinglo minung pawl bawmh ning ah aa hmaithlakmi.</w:t>
      </w:r>
    </w:p>
    <w:p w14:paraId="43FB6BF4" w14:textId="77777777" w:rsidR="002F2F34" w:rsidRPr="001F6B92" w:rsidRDefault="007A6F1E">
      <w:pPr>
        <w:spacing w:after="0" w:line="240" w:lineRule="auto"/>
      </w:pPr>
      <w:r w:rsidRPr="001F6B92">
        <w:br w:type="page"/>
      </w:r>
    </w:p>
    <w:p w14:paraId="1F6953AC" w14:textId="77777777" w:rsidR="002F2F34" w:rsidRPr="001F6B92" w:rsidRDefault="007A6F1E" w:rsidP="002F2F34">
      <w:pPr>
        <w:pStyle w:val="Heading2"/>
      </w:pPr>
      <w:bookmarkStart w:id="221" w:name="_Toc256000060"/>
      <w:r w:rsidRPr="001F6B92">
        <w:lastRenderedPageBreak/>
        <w:t>Ahnu Tuah dingmi pawl</w:t>
      </w:r>
      <w:bookmarkEnd w:id="221"/>
    </w:p>
    <w:p w14:paraId="26BBB3C5" w14:textId="77777777" w:rsidR="000D2995" w:rsidRPr="001F6B92" w:rsidRDefault="007A6F1E" w:rsidP="00430C81">
      <w:pPr>
        <w:keepNext/>
      </w:pPr>
      <w:r w:rsidRPr="001F6B92">
        <w:t xml:space="preserve">Tuahto ning cu kum 2024 a hramthawk in 2028 tiang rian a tuan lai. </w:t>
      </w:r>
      <w:hyperlink r:id="rId13" w:history="1">
        <w:r w:rsidRPr="001F6B92">
          <w:rPr>
            <w:rStyle w:val="Hyperlink"/>
          </w:rPr>
          <w:t>Tuahsernak lei Timhtuahmi</w:t>
        </w:r>
      </w:hyperlink>
      <w:r w:rsidRPr="001F6B92">
        <w:t xml:space="preserve"> cu Tuahto ning he hmuhkhat ah hmanti a si lai. Hihi nih hin a tlangpi in a langhtermi cu:</w:t>
      </w:r>
    </w:p>
    <w:p w14:paraId="09EC4E95" w14:textId="77777777" w:rsidR="000D2995" w:rsidRPr="009C3089" w:rsidRDefault="007A6F1E" w:rsidP="000D2995">
      <w:pPr>
        <w:pStyle w:val="ListParagraph"/>
        <w:numPr>
          <w:ilvl w:val="0"/>
          <w:numId w:val="49"/>
        </w:numPr>
        <w:rPr>
          <w:lang w:val="it-IT"/>
        </w:rPr>
      </w:pPr>
      <w:r w:rsidRPr="009C3089">
        <w:rPr>
          <w:lang w:val="it-IT"/>
        </w:rPr>
        <w:t>tuahsernak zeitindah kalpi a si lai</w:t>
      </w:r>
    </w:p>
    <w:p w14:paraId="498F5E94" w14:textId="77777777" w:rsidR="000D2995" w:rsidRPr="009C3089" w:rsidRDefault="007A6F1E" w:rsidP="000D2995">
      <w:pPr>
        <w:pStyle w:val="ListParagraph"/>
        <w:numPr>
          <w:ilvl w:val="0"/>
          <w:numId w:val="49"/>
        </w:numPr>
        <w:rPr>
          <w:lang w:val="it-IT"/>
        </w:rPr>
      </w:pPr>
      <w:r w:rsidRPr="009C3089">
        <w:rPr>
          <w:lang w:val="it-IT"/>
        </w:rPr>
        <w:t>tuahsernak pakhat ca cio ah caan rikhiahnak</w:t>
      </w:r>
    </w:p>
    <w:p w14:paraId="1C2C334D" w14:textId="77777777" w:rsidR="000D2995" w:rsidRPr="001F6B92" w:rsidRDefault="007A6F1E" w:rsidP="00430C81">
      <w:pPr>
        <w:pStyle w:val="ListParagraph"/>
        <w:keepNext/>
        <w:numPr>
          <w:ilvl w:val="0"/>
          <w:numId w:val="49"/>
        </w:numPr>
      </w:pPr>
      <w:r w:rsidRPr="001F6B92">
        <w:t>tuahsernak pakhat ca cio i a phichuak pawl</w:t>
      </w:r>
    </w:p>
    <w:p w14:paraId="66B8DB26" w14:textId="77777777" w:rsidR="0044683B" w:rsidRPr="001F6B92" w:rsidRDefault="007A6F1E" w:rsidP="009C4ABD">
      <w:pPr>
        <w:pStyle w:val="ListParagraph"/>
        <w:numPr>
          <w:ilvl w:val="0"/>
          <w:numId w:val="49"/>
        </w:numPr>
      </w:pPr>
      <w:r w:rsidRPr="001F6B92">
        <w:t>thanchonak lei zuldawinak pawl le zohfelnak.</w:t>
      </w:r>
    </w:p>
    <w:p w14:paraId="5CBC3A43" w14:textId="77777777" w:rsidR="007F696F" w:rsidRPr="001F6B92" w:rsidRDefault="007A6F1E" w:rsidP="002078DA">
      <w:r w:rsidRPr="001F6B92">
        <w:t>A hmasabik kum khat voikhat ripawt cu kum 2024 a dongh lei ah phawtzamh a si lai. Hi nih hin Tuahto ning i tuahsernak le aphichuak pawl hmuhnak ah thanchonak tuahmi a langhter lai. Hi thanchonak phunkhat bantukin NDIA nih EAG le adang aa tel ding a simi pawl sin in hmuhning chim dingah sawmnak a tuah lai.</w:t>
      </w:r>
    </w:p>
    <w:p w14:paraId="3C14070A" w14:textId="77777777" w:rsidR="00806638" w:rsidRPr="001F6B92" w:rsidRDefault="007A6F1E" w:rsidP="002078DA">
      <w:r w:rsidRPr="001F6B92">
        <w:t>Caan sin ah hmuhning chimmi ngaihnak le hngalhnaknak nih NDIA nih CALD aa telmi pawl i herhmi pawl kha pehzulh in a tlinh khawh ti kha a lang, pumtlinlonak le CALD phuthen pawl sin in thlennak a ummi pawl le hmuh ning chimmi lehnak hmangin.</w:t>
      </w:r>
    </w:p>
    <w:p w14:paraId="675ED748" w14:textId="77777777" w:rsidR="00F22590" w:rsidRPr="001F6B92" w:rsidRDefault="007A6F1E" w:rsidP="00806638">
      <w:r w:rsidRPr="001F6B92">
        <w:t>Tuah cuahmahmi Tuahto ning i a riantuannak pawl zohfelnak le ripawtnak nih CALD dirhmun in a rami pumtlinglo minung pawl caah NDIS nih aphi chuak pawl a thanchoter ning kha a langhter lai i thanchoternak a herhnak zawn kha a langhter lai.</w:t>
      </w:r>
    </w:p>
    <w:p w14:paraId="3C75DE64" w14:textId="77777777" w:rsidR="004B41F9" w:rsidRPr="001F6B92" w:rsidRDefault="007A6F1E" w:rsidP="009C4ABD">
      <w:pPr>
        <w:rPr>
          <w:rFonts w:eastAsia="Arial"/>
        </w:rPr>
      </w:pPr>
      <w:r w:rsidRPr="001F6B92">
        <w:t>NDIA cu CALD dirhmun in a rami pumtlinglo minung pawl, an chungkhar pawl le zohkhenhtu pawl, a sang bik i a ummi buu pawl, pumtlinlonak ai-awhtu buu pawl le riantuanpiaknak petu pawl he naihniam tein riantuan dingah bia aa kam. Hmailei ah CALD mibu pawl le pumtlinlonak le CALD phuthen pawl i herhmi pawl Tuahto ning nih a leh khawhnak fehter dingah hihi NDIA nih a tuah lai.</w:t>
      </w:r>
      <w:bookmarkStart w:id="222" w:name="_Toc138237276"/>
      <w:bookmarkStart w:id="223" w:name="_Toc138244615"/>
      <w:r w:rsidRPr="001F6B92">
        <w:br w:type="page"/>
      </w:r>
    </w:p>
    <w:p w14:paraId="10E17820" w14:textId="77777777" w:rsidR="000B356B" w:rsidRPr="001F6B92" w:rsidRDefault="007A6F1E">
      <w:pPr>
        <w:pStyle w:val="Heading3"/>
        <w:rPr>
          <w:rFonts w:eastAsia="Arial"/>
        </w:rPr>
      </w:pPr>
      <w:bookmarkStart w:id="224" w:name="_6._Appendix_A"/>
      <w:bookmarkStart w:id="225" w:name="_Toc256000061"/>
      <w:bookmarkStart w:id="226" w:name="_Toc138255789"/>
      <w:bookmarkEnd w:id="224"/>
      <w:r w:rsidRPr="001F6B92">
        <w:rPr>
          <w:rFonts w:eastAsia="Arial"/>
        </w:rPr>
        <w:lastRenderedPageBreak/>
        <w:t>6. Thlaihhleimi A</w:t>
      </w:r>
      <w:bookmarkEnd w:id="225"/>
      <w:r w:rsidRPr="001F6B92">
        <w:rPr>
          <w:rFonts w:eastAsia="Arial"/>
        </w:rPr>
        <w:t xml:space="preserve"> </w:t>
      </w:r>
    </w:p>
    <w:p w14:paraId="34CA1647" w14:textId="77777777" w:rsidR="006D2C4A" w:rsidRPr="001F6B92" w:rsidRDefault="007A6F1E">
      <w:pPr>
        <w:pStyle w:val="Heading3"/>
        <w:rPr>
          <w:rFonts w:eastAsia="Arial"/>
        </w:rPr>
      </w:pPr>
      <w:bookmarkStart w:id="227" w:name="_Toc256000062"/>
      <w:r w:rsidRPr="001F6B92">
        <w:rPr>
          <w:rFonts w:eastAsia="Arial"/>
        </w:rPr>
        <w:t>External Advisory Group chungtel sinak cazin (buu hmangin)</w:t>
      </w:r>
      <w:bookmarkEnd w:id="222"/>
      <w:bookmarkEnd w:id="223"/>
      <w:bookmarkEnd w:id="226"/>
      <w:bookmarkEnd w:id="227"/>
    </w:p>
    <w:p w14:paraId="47C5738A"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Miphun te Mibu pawl chungah Pumtlinlonak lei Tuahsernak</w:t>
      </w:r>
    </w:p>
    <w:p w14:paraId="7CEE557D"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Amparo Advocacy Inc</w:t>
      </w:r>
    </w:p>
    <w:p w14:paraId="5E528CE0"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Canberra Multicultural Community Forum</w:t>
      </w:r>
    </w:p>
    <w:p w14:paraId="1FF35FF1"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Disability Advocacy Network Australia</w:t>
      </w:r>
    </w:p>
    <w:p w14:paraId="56B46FF9"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Deaf Australia</w:t>
      </w:r>
    </w:p>
    <w:p w14:paraId="633891F9"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Disability Rights Advocacy Service</w:t>
      </w:r>
    </w:p>
    <w:p w14:paraId="0C44FA97" w14:textId="77777777" w:rsidR="006D2C4A" w:rsidRPr="009C3089" w:rsidRDefault="007A6F1E" w:rsidP="006D2C4A">
      <w:pPr>
        <w:numPr>
          <w:ilvl w:val="0"/>
          <w:numId w:val="39"/>
        </w:numPr>
        <w:spacing w:after="0"/>
        <w:ind w:left="714" w:hanging="357"/>
        <w:contextualSpacing/>
        <w:rPr>
          <w:rFonts w:eastAsia="Arial"/>
          <w:lang w:val="it-IT" w:eastAsia="en-US"/>
        </w:rPr>
      </w:pPr>
      <w:r w:rsidRPr="009C3089">
        <w:rPr>
          <w:rFonts w:eastAsia="Arial"/>
          <w:lang w:val="it-IT" w:eastAsia="en-US"/>
        </w:rPr>
        <w:t>Cultura (hanlio deuh ah Diversitat)</w:t>
      </w:r>
    </w:p>
    <w:p w14:paraId="4D4E335E"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Diversity and Disability Alliance</w:t>
      </w:r>
    </w:p>
    <w:p w14:paraId="4C15860C"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Ethnic Communities’ Council of Victoria</w:t>
      </w:r>
    </w:p>
    <w:p w14:paraId="70C45F96"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Ethnic Communities Services Co-operative</w:t>
      </w:r>
    </w:p>
    <w:p w14:paraId="3893E68B"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Federation of Ethnic Communities’ Council of Australia</w:t>
      </w:r>
    </w:p>
    <w:p w14:paraId="1D002F73"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Griffith University</w:t>
      </w:r>
    </w:p>
    <w:p w14:paraId="2B291729"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Inclusion Australia</w:t>
      </w:r>
    </w:p>
    <w:p w14:paraId="626A4534"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NDIA sin ah Independent Advisory Council</w:t>
      </w:r>
    </w:p>
    <w:p w14:paraId="21EDB668"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Kin</w:t>
      </w:r>
    </w:p>
    <w:p w14:paraId="377B7771"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Mental Health Australia</w:t>
      </w:r>
    </w:p>
    <w:p w14:paraId="16A204B8"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Migrant Resource Centre Launceston</w:t>
      </w:r>
    </w:p>
    <w:p w14:paraId="609BB213"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Migrant Resource Centre Tasmania</w:t>
      </w:r>
    </w:p>
    <w:p w14:paraId="500B7BB0"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Multicultural Council of the Northern Territory</w:t>
      </w:r>
    </w:p>
    <w:p w14:paraId="6394E148"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Multicultural Disability Advocacy Association of NSW</w:t>
      </w:r>
    </w:p>
    <w:p w14:paraId="619378E5"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Multicultural Youth Advocacy Network/s – Youth Disability CaLD Collective</w:t>
      </w:r>
    </w:p>
    <w:p w14:paraId="7191DF0D"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National Disability Insurance Agency</w:t>
      </w:r>
    </w:p>
    <w:p w14:paraId="0426EB37"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NDIS Quality and Safeguards Commission</w:t>
      </w:r>
    </w:p>
    <w:p w14:paraId="641A4943"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National Ethnic Disability Alliance</w:t>
      </w:r>
    </w:p>
    <w:p w14:paraId="5F797697"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NSW Refugee Health Service</w:t>
      </w:r>
    </w:p>
    <w:p w14:paraId="51C7643C"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Aa telmi, chungkhar le zohkhenhtu caah thimmi</w:t>
      </w:r>
    </w:p>
    <w:p w14:paraId="695D226B"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People with Disability Australia</w:t>
      </w:r>
    </w:p>
    <w:p w14:paraId="34FE4DCB"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Settlement Council of Australia</w:t>
      </w:r>
    </w:p>
    <w:p w14:paraId="1AFB464E" w14:textId="77777777" w:rsidR="0044033F" w:rsidRPr="001F6B92" w:rsidRDefault="007A6F1E" w:rsidP="0044033F">
      <w:pPr>
        <w:numPr>
          <w:ilvl w:val="0"/>
          <w:numId w:val="39"/>
        </w:numPr>
        <w:spacing w:after="0"/>
        <w:ind w:left="714" w:hanging="357"/>
        <w:contextualSpacing/>
        <w:rPr>
          <w:rFonts w:eastAsia="Arial"/>
          <w:lang w:val="en-AU" w:eastAsia="en-US"/>
        </w:rPr>
      </w:pPr>
      <w:r w:rsidRPr="001F6B92">
        <w:rPr>
          <w:rFonts w:eastAsia="Arial"/>
          <w:lang w:eastAsia="en-US"/>
        </w:rPr>
        <w:t>Settlement Services International</w:t>
      </w:r>
    </w:p>
    <w:p w14:paraId="34C4E4D8"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Speak My Language</w:t>
      </w:r>
    </w:p>
    <w:p w14:paraId="008C0964"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SydWest Multicultural Services</w:t>
      </w:r>
    </w:p>
    <w:p w14:paraId="1750E96B" w14:textId="77777777" w:rsidR="006D2C4A" w:rsidRPr="001F6B92" w:rsidRDefault="007A6F1E" w:rsidP="006D2C4A">
      <w:pPr>
        <w:numPr>
          <w:ilvl w:val="0"/>
          <w:numId w:val="39"/>
        </w:numPr>
        <w:spacing w:after="0"/>
        <w:ind w:left="714" w:hanging="357"/>
        <w:contextualSpacing/>
        <w:rPr>
          <w:rFonts w:eastAsia="Arial"/>
          <w:lang w:val="en-AU" w:eastAsia="en-US"/>
        </w:rPr>
      </w:pPr>
      <w:r w:rsidRPr="001F6B92">
        <w:rPr>
          <w:rFonts w:eastAsia="Arial"/>
          <w:lang w:eastAsia="en-US"/>
        </w:rPr>
        <w:t>TASC National</w:t>
      </w:r>
    </w:p>
    <w:p w14:paraId="1617682B" w14:textId="77777777" w:rsidR="006D2C4A" w:rsidRPr="001F6B92" w:rsidRDefault="007A6F1E" w:rsidP="001F6B92">
      <w:pPr>
        <w:keepNext/>
        <w:numPr>
          <w:ilvl w:val="0"/>
          <w:numId w:val="39"/>
        </w:numPr>
        <w:spacing w:after="0"/>
        <w:ind w:left="714" w:hanging="357"/>
        <w:contextualSpacing/>
        <w:rPr>
          <w:rFonts w:eastAsia="Arial"/>
          <w:lang w:val="en-AU" w:eastAsia="en-US"/>
        </w:rPr>
      </w:pPr>
      <w:r w:rsidRPr="001F6B92">
        <w:rPr>
          <w:rFonts w:eastAsia="Arial"/>
          <w:lang w:eastAsia="en-US"/>
        </w:rPr>
        <w:t>The University of Sydney</w:t>
      </w:r>
    </w:p>
    <w:p w14:paraId="1B0404BD" w14:textId="77777777" w:rsidR="006D2C4A" w:rsidRPr="001F6B92" w:rsidRDefault="007A6F1E" w:rsidP="00DA7B1F">
      <w:pPr>
        <w:numPr>
          <w:ilvl w:val="0"/>
          <w:numId w:val="39"/>
        </w:numPr>
        <w:spacing w:after="0"/>
        <w:ind w:left="714" w:hanging="357"/>
        <w:contextualSpacing/>
        <w:rPr>
          <w:rFonts w:eastAsia="Arial"/>
          <w:lang w:val="en-AU" w:eastAsia="en-US"/>
        </w:rPr>
      </w:pPr>
      <w:r w:rsidRPr="001F6B92">
        <w:rPr>
          <w:rFonts w:eastAsia="Arial"/>
          <w:lang w:eastAsia="en-US"/>
        </w:rPr>
        <w:t>Women with Disabilities Australia</w:t>
      </w:r>
    </w:p>
    <w:p w14:paraId="043690F5" w14:textId="77777777" w:rsidR="00DA7B1F" w:rsidRPr="001F6B92" w:rsidRDefault="007A6F1E" w:rsidP="005F0A35">
      <w:pPr>
        <w:rPr>
          <w:rFonts w:eastAsia="Arial"/>
          <w:lang w:val="en-AU" w:eastAsia="en-US"/>
        </w:rPr>
      </w:pPr>
      <w:bookmarkStart w:id="228" w:name="_Toc137150078"/>
      <w:bookmarkStart w:id="229" w:name="_Toc138237277"/>
      <w:bookmarkStart w:id="230" w:name="_Toc138244616"/>
      <w:r w:rsidRPr="001F6B92">
        <w:rPr>
          <w:rFonts w:eastAsia="Arial"/>
          <w:lang w:val="en-AU" w:eastAsia="en-US"/>
        </w:rPr>
        <w:br w:type="page"/>
      </w:r>
    </w:p>
    <w:p w14:paraId="3C63AB02" w14:textId="77777777" w:rsidR="000B356B" w:rsidRPr="001F6B92" w:rsidRDefault="007A6F1E" w:rsidP="004D1BA6">
      <w:pPr>
        <w:pStyle w:val="Heading3"/>
        <w:rPr>
          <w:rFonts w:eastAsia="Arial"/>
        </w:rPr>
      </w:pPr>
      <w:bookmarkStart w:id="231" w:name="_7._Appendix_B"/>
      <w:bookmarkStart w:id="232" w:name="_Toc256000063"/>
      <w:bookmarkStart w:id="233" w:name="_Toc138255790"/>
      <w:bookmarkEnd w:id="231"/>
      <w:r w:rsidRPr="001F6B92">
        <w:rPr>
          <w:rFonts w:eastAsia="Arial"/>
        </w:rPr>
        <w:lastRenderedPageBreak/>
        <w:t>7. Thlaihhleimi B</w:t>
      </w:r>
      <w:bookmarkEnd w:id="232"/>
      <w:r w:rsidRPr="001F6B92">
        <w:rPr>
          <w:rFonts w:eastAsia="Arial"/>
        </w:rPr>
        <w:t xml:space="preserve"> </w:t>
      </w:r>
    </w:p>
    <w:p w14:paraId="56A43D0F" w14:textId="77777777" w:rsidR="006D2C4A" w:rsidRPr="001F6B92" w:rsidRDefault="007A6F1E" w:rsidP="004D1BA6">
      <w:pPr>
        <w:pStyle w:val="Heading3"/>
        <w:rPr>
          <w:rFonts w:eastAsia="Arial"/>
        </w:rPr>
      </w:pPr>
      <w:bookmarkStart w:id="234" w:name="_Toc256000064"/>
      <w:r w:rsidRPr="001F6B92">
        <w:rPr>
          <w:rFonts w:eastAsia="Arial"/>
        </w:rPr>
        <w:t>Tawlrelnak A tlangpi</w:t>
      </w:r>
      <w:bookmarkEnd w:id="228"/>
      <w:bookmarkEnd w:id="229"/>
      <w:bookmarkEnd w:id="230"/>
      <w:bookmarkEnd w:id="233"/>
      <w:bookmarkEnd w:id="234"/>
    </w:p>
    <w:p w14:paraId="75C75BFC" w14:textId="77777777" w:rsidR="006D2C4A" w:rsidRPr="001F6B92" w:rsidRDefault="007A6F1E" w:rsidP="001F6B92">
      <w:pPr>
        <w:keepNext/>
        <w:rPr>
          <w:rFonts w:eastAsia="Arial"/>
          <w:lang w:val="en-AU" w:eastAsia="en-US"/>
        </w:rPr>
      </w:pPr>
      <w:r w:rsidRPr="001F6B92">
        <w:rPr>
          <w:rFonts w:eastAsia="Arial"/>
          <w:lang w:eastAsia="en-US"/>
        </w:rPr>
        <w:t>NDIA nih a tang i langhtermi hmunhma pawl in nunphung lei hnulei tuanbia pawl a ngeimi tiah an sining a langhtermi minung pawl he tonnak a ngei cang:</w:t>
      </w:r>
    </w:p>
    <w:p w14:paraId="7C20D631"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A laifang America</w:t>
      </w:r>
    </w:p>
    <w:p w14:paraId="12C61B8D"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Thlanglei America</w:t>
      </w:r>
    </w:p>
    <w:p w14:paraId="551BAC8A"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Caribbean tikulh pawl</w:t>
      </w:r>
    </w:p>
    <w:p w14:paraId="21B70C71"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Europe – Chaklei</w:t>
      </w:r>
    </w:p>
    <w:p w14:paraId="06650A85"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Europe – A laifang</w:t>
      </w:r>
    </w:p>
    <w:p w14:paraId="6D513E05"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Europe – Nichuah lei</w:t>
      </w:r>
    </w:p>
    <w:p w14:paraId="60C53E60"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Africa – Chaklei</w:t>
      </w:r>
    </w:p>
    <w:p w14:paraId="09F6CCC2"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Asia – Chaklei Nichuah</w:t>
      </w:r>
    </w:p>
    <w:p w14:paraId="5C19E6D2"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Asia – A laifang</w:t>
      </w:r>
    </w:p>
    <w:p w14:paraId="68B8F6E7"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Asia – Thlanglei</w:t>
      </w:r>
    </w:p>
    <w:p w14:paraId="1AE4FC59" w14:textId="77777777" w:rsidR="006D2C4A" w:rsidRPr="001F6B92" w:rsidRDefault="007A6F1E" w:rsidP="006D2C4A">
      <w:pPr>
        <w:numPr>
          <w:ilvl w:val="0"/>
          <w:numId w:val="40"/>
        </w:numPr>
        <w:contextualSpacing/>
        <w:rPr>
          <w:rFonts w:eastAsia="Arial"/>
          <w:lang w:val="en-AU" w:eastAsia="en-US"/>
        </w:rPr>
      </w:pPr>
      <w:r w:rsidRPr="001F6B92">
        <w:rPr>
          <w:rFonts w:eastAsia="Arial"/>
          <w:lang w:eastAsia="en-US"/>
        </w:rPr>
        <w:t>Asia – Thlanglei Nichuah</w:t>
      </w:r>
    </w:p>
    <w:p w14:paraId="5DB1A28B" w14:textId="77777777" w:rsidR="116D9B78" w:rsidRPr="001F6B92" w:rsidRDefault="007A6F1E" w:rsidP="001F6B92">
      <w:pPr>
        <w:keepNext/>
        <w:numPr>
          <w:ilvl w:val="0"/>
          <w:numId w:val="40"/>
        </w:numPr>
        <w:contextualSpacing/>
        <w:rPr>
          <w:rFonts w:eastAsia="Arial"/>
          <w:lang w:val="en-AU" w:eastAsia="en-US"/>
        </w:rPr>
      </w:pPr>
      <w:r w:rsidRPr="001F6B92">
        <w:rPr>
          <w:rFonts w:eastAsia="Arial"/>
          <w:lang w:eastAsia="en-US"/>
        </w:rPr>
        <w:t>Asia –Nitlak lei</w:t>
      </w:r>
    </w:p>
    <w:p w14:paraId="02B5A1E4" w14:textId="77777777" w:rsidR="006D2C4A" w:rsidRPr="001F6B92" w:rsidRDefault="007A6F1E" w:rsidP="006D2C4A">
      <w:pPr>
        <w:numPr>
          <w:ilvl w:val="0"/>
          <w:numId w:val="40"/>
        </w:numPr>
        <w:ind w:left="714" w:hanging="357"/>
        <w:rPr>
          <w:rFonts w:eastAsia="Arial"/>
          <w:lang w:val="en-AU" w:eastAsia="en-US"/>
        </w:rPr>
      </w:pPr>
      <w:r w:rsidRPr="001F6B92">
        <w:rPr>
          <w:rFonts w:eastAsia="Arial"/>
          <w:lang w:eastAsia="en-US"/>
        </w:rPr>
        <w:t>Pacific Tikulh pawl</w:t>
      </w:r>
    </w:p>
    <w:p w14:paraId="0D1050D1" w14:textId="77777777" w:rsidR="006D2C4A" w:rsidRPr="001F6B92" w:rsidRDefault="007A6F1E" w:rsidP="001F6B92">
      <w:pPr>
        <w:keepNext/>
        <w:rPr>
          <w:rFonts w:eastAsia="Arial"/>
          <w:lang w:val="en-AU" w:eastAsia="en-US"/>
        </w:rPr>
      </w:pPr>
      <w:r w:rsidRPr="001F6B92">
        <w:rPr>
          <w:rFonts w:eastAsia="Arial"/>
          <w:lang w:eastAsia="en-US"/>
        </w:rPr>
        <w:t>NDIA nih an holh lei sining hi tin hin a langhtermi minung pawl he tonnak a ngei cang:</w:t>
      </w:r>
    </w:p>
    <w:p w14:paraId="45F9231E"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Mirang holh</w:t>
      </w:r>
    </w:p>
    <w:p w14:paraId="01C5016C" w14:textId="77777777" w:rsidR="007B2EA6" w:rsidRPr="001F6B92" w:rsidRDefault="007A6F1E" w:rsidP="006D2C4A">
      <w:pPr>
        <w:numPr>
          <w:ilvl w:val="0"/>
          <w:numId w:val="41"/>
        </w:numPr>
        <w:contextualSpacing/>
        <w:rPr>
          <w:rFonts w:eastAsia="Arial"/>
          <w:lang w:val="en-AU" w:eastAsia="en-US"/>
        </w:rPr>
      </w:pPr>
      <w:r w:rsidRPr="001F6B92">
        <w:rPr>
          <w:rFonts w:eastAsia="Arial"/>
          <w:lang w:eastAsia="en-US"/>
        </w:rPr>
        <w:t>Arabic holh</w:t>
      </w:r>
    </w:p>
    <w:p w14:paraId="7DD43405"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Tagalog</w:t>
      </w:r>
    </w:p>
    <w:p w14:paraId="50DC8EF7"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Tamil holh</w:t>
      </w:r>
    </w:p>
    <w:p w14:paraId="386580E8"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Japan holh</w:t>
      </w:r>
    </w:p>
    <w:p w14:paraId="290F22B1"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Bengal holh</w:t>
      </w:r>
    </w:p>
    <w:p w14:paraId="44B2B50B"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Russia holh</w:t>
      </w:r>
    </w:p>
    <w:p w14:paraId="16D8518C"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Pintit holh</w:t>
      </w:r>
    </w:p>
    <w:p w14:paraId="03BD2694"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German holh</w:t>
      </w:r>
    </w:p>
    <w:p w14:paraId="0A7DB085"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Canton holh</w:t>
      </w:r>
    </w:p>
    <w:p w14:paraId="12E98D00"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 xml:space="preserve">Vitenam holh </w:t>
      </w:r>
    </w:p>
    <w:p w14:paraId="24D2F2B2" w14:textId="77777777" w:rsidR="006D2C4A" w:rsidRPr="001F6B92" w:rsidRDefault="007A6F1E" w:rsidP="006D2C4A">
      <w:pPr>
        <w:numPr>
          <w:ilvl w:val="0"/>
          <w:numId w:val="41"/>
        </w:numPr>
        <w:contextualSpacing/>
        <w:rPr>
          <w:rFonts w:eastAsia="Arial"/>
          <w:lang w:val="en-AU" w:eastAsia="en-US"/>
        </w:rPr>
      </w:pPr>
      <w:r w:rsidRPr="001F6B92">
        <w:rPr>
          <w:rFonts w:eastAsia="Arial"/>
          <w:lang w:eastAsia="en-US"/>
        </w:rPr>
        <w:t>Mandarin</w:t>
      </w:r>
    </w:p>
    <w:p w14:paraId="4BB56B42" w14:textId="77777777" w:rsidR="006D2C4A" w:rsidRPr="001F6B92" w:rsidRDefault="007A6F1E" w:rsidP="001F6B92">
      <w:pPr>
        <w:keepNext/>
        <w:numPr>
          <w:ilvl w:val="0"/>
          <w:numId w:val="41"/>
        </w:numPr>
        <w:contextualSpacing/>
        <w:rPr>
          <w:rFonts w:eastAsia="Arial"/>
          <w:lang w:val="en-AU" w:eastAsia="en-US"/>
        </w:rPr>
      </w:pPr>
      <w:r w:rsidRPr="001F6B92">
        <w:rPr>
          <w:rFonts w:eastAsia="Arial"/>
          <w:lang w:eastAsia="en-US"/>
        </w:rPr>
        <w:t>Hokkien</w:t>
      </w:r>
    </w:p>
    <w:p w14:paraId="09E09F97" w14:textId="77777777" w:rsidR="006D2C4A" w:rsidRPr="001F6B92" w:rsidRDefault="007A6F1E" w:rsidP="006D2C4A">
      <w:pPr>
        <w:numPr>
          <w:ilvl w:val="0"/>
          <w:numId w:val="41"/>
        </w:numPr>
        <w:ind w:left="714" w:hanging="357"/>
        <w:rPr>
          <w:rFonts w:eastAsia="Arial"/>
          <w:lang w:val="en-AU" w:eastAsia="en-US"/>
        </w:rPr>
      </w:pPr>
      <w:r w:rsidRPr="001F6B92">
        <w:rPr>
          <w:rFonts w:eastAsia="Arial"/>
          <w:lang w:eastAsia="en-US"/>
        </w:rPr>
        <w:t>Bahasa Malayu</w:t>
      </w:r>
    </w:p>
    <w:p w14:paraId="09572AD1" w14:textId="77777777" w:rsidR="006D2C4A" w:rsidRPr="001F6B92" w:rsidRDefault="007A6F1E" w:rsidP="001F6B92">
      <w:pPr>
        <w:keepNext/>
        <w:rPr>
          <w:rFonts w:eastAsia="Arial"/>
          <w:lang w:val="en-AU" w:eastAsia="en-US"/>
        </w:rPr>
      </w:pPr>
      <w:r w:rsidRPr="001F6B92">
        <w:rPr>
          <w:rFonts w:eastAsia="Arial"/>
          <w:lang w:eastAsia="en-US"/>
        </w:rPr>
        <w:lastRenderedPageBreak/>
        <w:t>NDIA nih a tang i langhtermi mibu pawl ah aa telmi bantukin an sining langhternak a tuahmi pumpaak pawl le aphu pawl he tonnak a ngei cang:</w:t>
      </w:r>
    </w:p>
    <w:p w14:paraId="701247EC" w14:textId="77777777" w:rsidR="006D2C4A" w:rsidRPr="001F6B92" w:rsidRDefault="007A6F1E" w:rsidP="006D2C4A">
      <w:pPr>
        <w:numPr>
          <w:ilvl w:val="0"/>
          <w:numId w:val="42"/>
        </w:numPr>
        <w:contextualSpacing/>
      </w:pPr>
      <w:r w:rsidRPr="001F6B92">
        <w:t>Tuluk mibu phu</w:t>
      </w:r>
    </w:p>
    <w:p w14:paraId="085E2B30" w14:textId="77777777" w:rsidR="006D2C4A" w:rsidRPr="001F6B92" w:rsidRDefault="007A6F1E" w:rsidP="006D2C4A">
      <w:pPr>
        <w:numPr>
          <w:ilvl w:val="0"/>
          <w:numId w:val="42"/>
        </w:numPr>
        <w:contextualSpacing/>
      </w:pPr>
      <w:r w:rsidRPr="001F6B92">
        <w:t>Nunphung aa cawhthupmi phu pawl</w:t>
      </w:r>
    </w:p>
    <w:p w14:paraId="1FAB8D0F" w14:textId="77777777" w:rsidR="006D2C4A" w:rsidRPr="001F6B92" w:rsidRDefault="007A6F1E" w:rsidP="006D2C4A">
      <w:pPr>
        <w:numPr>
          <w:ilvl w:val="0"/>
          <w:numId w:val="42"/>
        </w:numPr>
        <w:contextualSpacing/>
      </w:pPr>
      <w:r w:rsidRPr="001F6B92">
        <w:t>Hlawhlang rian a tuanmi phu (zeimawzat CALD mibu pawl chungin)</w:t>
      </w:r>
    </w:p>
    <w:p w14:paraId="134F29E8" w14:textId="77777777" w:rsidR="006D2C4A" w:rsidRPr="001F6B92" w:rsidRDefault="007A6F1E" w:rsidP="006D2C4A">
      <w:pPr>
        <w:numPr>
          <w:ilvl w:val="0"/>
          <w:numId w:val="42"/>
        </w:numPr>
        <w:contextualSpacing/>
      </w:pPr>
      <w:r w:rsidRPr="001F6B92">
        <w:t>Arabic mibu phu</w:t>
      </w:r>
    </w:p>
    <w:p w14:paraId="5F075842" w14:textId="77777777" w:rsidR="006D2C4A" w:rsidRPr="001F6B92" w:rsidRDefault="007A6F1E" w:rsidP="006D2C4A">
      <w:pPr>
        <w:numPr>
          <w:ilvl w:val="0"/>
          <w:numId w:val="42"/>
        </w:numPr>
        <w:contextualSpacing/>
      </w:pPr>
      <w:r w:rsidRPr="001F6B92">
        <w:t>Vietnamese zohkhenhtu phu</w:t>
      </w:r>
    </w:p>
    <w:p w14:paraId="37D1D7E9" w14:textId="77777777" w:rsidR="006D2C4A" w:rsidRPr="001F6B92" w:rsidRDefault="007A6F1E" w:rsidP="006D2C4A">
      <w:pPr>
        <w:numPr>
          <w:ilvl w:val="0"/>
          <w:numId w:val="42"/>
        </w:numPr>
        <w:contextualSpacing/>
      </w:pPr>
      <w:r w:rsidRPr="001F6B92">
        <w:t>Afghan mibu phu</w:t>
      </w:r>
    </w:p>
    <w:p w14:paraId="0854C9C2" w14:textId="77777777" w:rsidR="006D2C4A" w:rsidRPr="001F6B92" w:rsidRDefault="007A6F1E" w:rsidP="006D2C4A">
      <w:pPr>
        <w:numPr>
          <w:ilvl w:val="0"/>
          <w:numId w:val="42"/>
        </w:numPr>
        <w:contextualSpacing/>
      </w:pPr>
      <w:r w:rsidRPr="001F6B92">
        <w:t>Nepalese mipem pawl a bawmtu</w:t>
      </w:r>
    </w:p>
    <w:p w14:paraId="37CCCF39" w14:textId="77777777" w:rsidR="006D2C4A" w:rsidRPr="001F6B92" w:rsidRDefault="007A6F1E" w:rsidP="006D2C4A">
      <w:pPr>
        <w:numPr>
          <w:ilvl w:val="0"/>
          <w:numId w:val="42"/>
        </w:numPr>
        <w:contextualSpacing/>
      </w:pPr>
      <w:r w:rsidRPr="001F6B92">
        <w:t>CALD mino phu</w:t>
      </w:r>
    </w:p>
    <w:p w14:paraId="47369CF1" w14:textId="77777777" w:rsidR="006D2C4A" w:rsidRPr="001F6B92" w:rsidRDefault="007A6F1E" w:rsidP="006D2C4A">
      <w:pPr>
        <w:numPr>
          <w:ilvl w:val="0"/>
          <w:numId w:val="42"/>
        </w:numPr>
        <w:contextualSpacing/>
      </w:pPr>
      <w:r w:rsidRPr="001F6B92">
        <w:t>Ezidi (Yazidi) ralzam pawl mibu phu</w:t>
      </w:r>
    </w:p>
    <w:p w14:paraId="152F9E39" w14:textId="77777777" w:rsidR="006D2C4A" w:rsidRPr="001F6B92" w:rsidRDefault="007A6F1E" w:rsidP="006D2C4A">
      <w:pPr>
        <w:numPr>
          <w:ilvl w:val="0"/>
          <w:numId w:val="42"/>
        </w:numPr>
        <w:contextualSpacing/>
      </w:pPr>
      <w:r w:rsidRPr="001F6B92">
        <w:t>Punjabi mibu phu</w:t>
      </w:r>
    </w:p>
    <w:p w14:paraId="5ED5ADEC" w14:textId="77777777" w:rsidR="006D2C4A" w:rsidRPr="001F6B92" w:rsidRDefault="007A6F1E" w:rsidP="001F6B92">
      <w:pPr>
        <w:keepNext/>
        <w:numPr>
          <w:ilvl w:val="0"/>
          <w:numId w:val="42"/>
        </w:numPr>
        <w:contextualSpacing/>
      </w:pPr>
      <w:r w:rsidRPr="001F6B92">
        <w:t>Hindu mibu phu</w:t>
      </w:r>
    </w:p>
    <w:p w14:paraId="467E1FEF" w14:textId="77777777" w:rsidR="006D2C4A" w:rsidRPr="001F6B92" w:rsidRDefault="007A6F1E" w:rsidP="006D2C4A">
      <w:pPr>
        <w:numPr>
          <w:ilvl w:val="0"/>
          <w:numId w:val="42"/>
        </w:numPr>
        <w:ind w:left="714" w:hanging="357"/>
      </w:pPr>
      <w:r w:rsidRPr="001F6B92">
        <w:t>d/Hnachet, khuathei bak lomi le khuatheihnak aa harhmi mibu phu</w:t>
      </w:r>
    </w:p>
    <w:p w14:paraId="6F9BEE8F" w14:textId="77777777" w:rsidR="006D2C4A" w:rsidRPr="001F6B92" w:rsidRDefault="007A6F1E" w:rsidP="001F6B92">
      <w:pPr>
        <w:keepNext/>
        <w:rPr>
          <w:rFonts w:eastAsia="Arial"/>
          <w:lang w:val="en-AU" w:eastAsia="en-US"/>
        </w:rPr>
      </w:pPr>
      <w:r w:rsidRPr="001F6B92">
        <w:rPr>
          <w:rFonts w:eastAsia="Arial"/>
          <w:lang w:eastAsia="en-US"/>
        </w:rPr>
        <w:t>NDIA nih rampumpi aa tel dingmi pawl tonnak pawl bantukin a tang i langhtermi buu pawl he tonnak a ngei cang:</w:t>
      </w:r>
    </w:p>
    <w:p w14:paraId="4C1BE2E1"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Access Community Services Limited (Access)</w:t>
      </w:r>
    </w:p>
    <w:p w14:paraId="64DBA030"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Access Plus WA Deaf</w:t>
      </w:r>
    </w:p>
    <w:p w14:paraId="589D3218"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 xml:space="preserve">Active Refugee and Migrant Integration in Australia </w:t>
      </w:r>
    </w:p>
    <w:p w14:paraId="2197A8B3"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Amparo Advocacy Inc</w:t>
      </w:r>
    </w:p>
    <w:p w14:paraId="522F96AB"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 xml:space="preserve">Australia Refugee Association </w:t>
      </w:r>
    </w:p>
    <w:p w14:paraId="06B40E71"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 xml:space="preserve">Australian Migrant Resource Centre </w:t>
      </w:r>
    </w:p>
    <w:p w14:paraId="449AC33E"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Centacare</w:t>
      </w:r>
    </w:p>
    <w:p w14:paraId="0040F23A"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 xml:space="preserve">Community Access and Services SA </w:t>
      </w:r>
    </w:p>
    <w:p w14:paraId="5699403C"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Deaf Connect</w:t>
      </w:r>
    </w:p>
    <w:p w14:paraId="50421B3C"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 xml:space="preserve">Deafblind Western Australians </w:t>
      </w:r>
    </w:p>
    <w:p w14:paraId="131BA211"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 xml:space="preserve">Ethnic Communities’ Council of NSW Incorporated </w:t>
      </w:r>
    </w:p>
    <w:p w14:paraId="262534C7"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Fortify Health Group</w:t>
      </w:r>
    </w:p>
    <w:p w14:paraId="7C667E85"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 xml:space="preserve">Multicultural Communities Council of SA </w:t>
      </w:r>
    </w:p>
    <w:p w14:paraId="0310B86B"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Multicultural Australia</w:t>
      </w:r>
    </w:p>
    <w:p w14:paraId="337F9D57"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National Care Society</w:t>
      </w:r>
    </w:p>
    <w:p w14:paraId="41C3DC7D"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 xml:space="preserve">Queensland Program of Assistance to Survivors of Torture and Trauma </w:t>
      </w:r>
    </w:p>
    <w:p w14:paraId="11EE75A3"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Foundation House (Victorian Foundation for Survivors of Torture Inc)</w:t>
      </w:r>
    </w:p>
    <w:p w14:paraId="0423B9F9" w14:textId="77777777" w:rsidR="006D2C4A" w:rsidRPr="001F6B92" w:rsidRDefault="007A6F1E" w:rsidP="001F6B92">
      <w:pPr>
        <w:pStyle w:val="ListParagraph"/>
        <w:keepNext/>
        <w:numPr>
          <w:ilvl w:val="0"/>
          <w:numId w:val="43"/>
        </w:numPr>
        <w:rPr>
          <w:rFonts w:eastAsia="Arial"/>
          <w:lang w:val="en-AU" w:eastAsia="en-US"/>
        </w:rPr>
      </w:pPr>
      <w:r w:rsidRPr="001F6B92">
        <w:rPr>
          <w:rFonts w:eastAsia="Arial"/>
          <w:lang w:eastAsia="en-US"/>
        </w:rPr>
        <w:t xml:space="preserve"> Western Australian Association of the Deaf Inc. </w:t>
      </w:r>
    </w:p>
    <w:p w14:paraId="69A22B12" w14:textId="77777777" w:rsidR="006D2C4A" w:rsidRPr="001F6B92" w:rsidRDefault="007A6F1E" w:rsidP="006D2C4A">
      <w:pPr>
        <w:pStyle w:val="ListParagraph"/>
        <w:numPr>
          <w:ilvl w:val="0"/>
          <w:numId w:val="43"/>
        </w:numPr>
        <w:rPr>
          <w:rFonts w:eastAsia="Arial"/>
          <w:lang w:val="en-AU" w:eastAsia="en-US"/>
        </w:rPr>
      </w:pPr>
      <w:r w:rsidRPr="001F6B92">
        <w:rPr>
          <w:rFonts w:eastAsia="Arial"/>
          <w:lang w:eastAsia="en-US"/>
        </w:rPr>
        <w:t>World Wellness Group</w:t>
      </w:r>
    </w:p>
    <w:p w14:paraId="0D5B326D" w14:textId="77777777" w:rsidR="006D2C4A" w:rsidRPr="001F6B92" w:rsidRDefault="007A6F1E" w:rsidP="006D2C4A">
      <w:pPr>
        <w:spacing w:after="0" w:line="240" w:lineRule="auto"/>
        <w:rPr>
          <w:rFonts w:eastAsia="Arial"/>
          <w:lang w:val="en-AU" w:eastAsia="en-US"/>
        </w:rPr>
      </w:pPr>
      <w:r w:rsidRPr="001F6B92">
        <w:rPr>
          <w:rFonts w:eastAsia="Arial"/>
          <w:lang w:val="en-AU" w:eastAsia="en-US"/>
        </w:rPr>
        <w:br w:type="page"/>
      </w:r>
    </w:p>
    <w:p w14:paraId="7EAA2DC0" w14:textId="77777777" w:rsidR="007B11DC" w:rsidRPr="001F6B92" w:rsidRDefault="007A6F1E" w:rsidP="004D1BA6">
      <w:pPr>
        <w:pStyle w:val="Heading3"/>
        <w:rPr>
          <w:rFonts w:eastAsia="Arial"/>
        </w:rPr>
      </w:pPr>
      <w:bookmarkStart w:id="235" w:name="_8._Appendix_C"/>
      <w:bookmarkStart w:id="236" w:name="_Toc256000065"/>
      <w:bookmarkStart w:id="237" w:name="_Toc137150079"/>
      <w:bookmarkStart w:id="238" w:name="_Toc138237278"/>
      <w:bookmarkStart w:id="239" w:name="_Toc138244617"/>
      <w:bookmarkStart w:id="240" w:name="_Toc138255791"/>
      <w:bookmarkEnd w:id="235"/>
      <w:r w:rsidRPr="001F6B92">
        <w:rPr>
          <w:rFonts w:eastAsia="Arial"/>
        </w:rPr>
        <w:lastRenderedPageBreak/>
        <w:t>8. Thlaihhleimi C</w:t>
      </w:r>
      <w:bookmarkEnd w:id="236"/>
      <w:r w:rsidRPr="001F6B92">
        <w:rPr>
          <w:rFonts w:eastAsia="Arial"/>
        </w:rPr>
        <w:t xml:space="preserve"> </w:t>
      </w:r>
    </w:p>
    <w:p w14:paraId="61AA1AC1" w14:textId="77777777" w:rsidR="006D2C4A" w:rsidRPr="001F6B92" w:rsidRDefault="007A6F1E" w:rsidP="004D1BA6">
      <w:pPr>
        <w:pStyle w:val="Heading3"/>
        <w:rPr>
          <w:rFonts w:eastAsia="Arial"/>
        </w:rPr>
      </w:pPr>
      <w:bookmarkStart w:id="241" w:name="_Toc256000066"/>
      <w:r w:rsidRPr="001F6B92">
        <w:rPr>
          <w:rFonts w:eastAsia="Arial"/>
        </w:rPr>
        <w:t>A kaudeuhmi tuaktaannak pawl le thilsining pawl</w:t>
      </w:r>
      <w:bookmarkEnd w:id="237"/>
      <w:bookmarkEnd w:id="238"/>
      <w:bookmarkEnd w:id="239"/>
      <w:bookmarkEnd w:id="240"/>
      <w:bookmarkEnd w:id="241"/>
    </w:p>
    <w:p w14:paraId="55D14FA1" w14:textId="77777777" w:rsidR="006D2C4A" w:rsidRPr="001F6B92" w:rsidRDefault="007A6F1E" w:rsidP="006D2C4A">
      <w:pPr>
        <w:tabs>
          <w:tab w:val="left" w:pos="4333"/>
        </w:tabs>
      </w:pPr>
      <w:r w:rsidRPr="001F6B92">
        <w:t>Tuahto ning le Tuahsernak lei Timhtuahmi nih pungsan suaitimi tuahtonak ah fiantermi papekmi hmun 6 a langhter. Hi papekmi hmun pawl ah a biapimi zuamcawhnak pawl Thennak 3 in langhter a si.</w:t>
      </w:r>
    </w:p>
    <w:p w14:paraId="59E8B472" w14:textId="7D5788E1" w:rsidR="00B464BE" w:rsidRPr="001F6B92" w:rsidRDefault="007A6F1E" w:rsidP="006D2C4A">
      <w:pPr>
        <w:tabs>
          <w:tab w:val="left" w:pos="4333"/>
        </w:tabs>
      </w:pPr>
      <w:r w:rsidRPr="001F6B92">
        <w:t xml:space="preserve">A hlei in tuaktaannak pawl le zuamcawhnak pawl cu Tuahto ning le Tuahsernak lei Timhtuahmi i thanchonak hmangin langhter an si. Hi tuaktaannak pawl le zuamcawhnak pawl nih CALD aa telmi pawl, an chungkhar pawl le anmah zohkhenhtu pawl nih NIDS an hmuh ning le hman ning kha a hnorsuan. NDIS zohthannak (2023) tuah lio ah aa telmi pawl he biaruahnak zong ah theihter an </w:t>
      </w:r>
      <w:r w:rsidR="00265967">
        <w:br/>
      </w:r>
      <w:r w:rsidRPr="001F6B92">
        <w:t>rak si.</w:t>
      </w:r>
    </w:p>
    <w:p w14:paraId="4F5F54E7" w14:textId="77777777" w:rsidR="006D2C4A" w:rsidRPr="001F6B92" w:rsidRDefault="007A6F1E" w:rsidP="001F6B92">
      <w:pPr>
        <w:keepNext/>
        <w:tabs>
          <w:tab w:val="left" w:pos="4333"/>
        </w:tabs>
      </w:pPr>
      <w:r w:rsidRPr="001F6B92">
        <w:t>Hi tuahto ning hmang in langhter a si lo nain, hmailei rian thanh ding le pumtlinglomi he NDIA i tonnak a ngeih ning thancho ter dingah a tang i langhtermi hmuh ning pawl cu ruahchanh a si.</w:t>
      </w:r>
    </w:p>
    <w:p w14:paraId="1748F371" w14:textId="77777777" w:rsidR="00BB6613" w:rsidRPr="001F6B92" w:rsidRDefault="007A6F1E" w:rsidP="006D2C4A">
      <w:pPr>
        <w:numPr>
          <w:ilvl w:val="0"/>
          <w:numId w:val="44"/>
        </w:numPr>
        <w:tabs>
          <w:tab w:val="left" w:pos="4333"/>
        </w:tabs>
      </w:pPr>
      <w:r w:rsidRPr="001F6B92">
        <w:rPr>
          <w:b/>
          <w:bCs/>
        </w:rPr>
        <w:t>NDIS caah soknak:</w:t>
      </w:r>
      <w:r w:rsidR="000858FB" w:rsidRPr="001F6B92">
        <w:t xml:space="preserve"> soknak lei tuahto ning pawl cu tuah ding a dotdot in a um i a buaibaimi a si. I fiannak le tehte a herhmi khawmhsuatnak zong ah zuamnak pawl an um. Hihi cu ngandamnak le pumtlinlonak lei phuthen karlak ah thawngthanhnak a hrampi pawl le ningcanglo in tantinak tampi kha aa cawhmi a si.</w:t>
      </w:r>
    </w:p>
    <w:p w14:paraId="64B00180" w14:textId="77777777" w:rsidR="006D2C4A" w:rsidRPr="001F6B92" w:rsidRDefault="007A6F1E" w:rsidP="006D2C4A">
      <w:pPr>
        <w:numPr>
          <w:ilvl w:val="0"/>
          <w:numId w:val="44"/>
        </w:numPr>
        <w:tabs>
          <w:tab w:val="left" w:pos="4333"/>
        </w:tabs>
      </w:pPr>
      <w:r w:rsidRPr="001F6B92">
        <w:rPr>
          <w:b/>
          <w:bCs/>
        </w:rPr>
        <w:t>Aa dangmi pawl I tonnak:</w:t>
      </w:r>
      <w:r w:rsidR="000858FB" w:rsidRPr="001F6B92">
        <w:t xml:space="preserve"> CALD mibu pawl chungin pumtlinglo pawl i hmuhtonmi pwl cu an sining a sersiam aruang tampi nupa sinak lei fianternak, nupa sinak lei langhternak, biaknak asilole zatlang nun lei sining tibantuk nih a hnorsuan. Hi aa dangmi pawl i tonnak nih NDIS riantuantu pawl, tuahto ning pawl le ningcang pawl sin in pumpaak bawmhnak le lehnak kha a herh.</w:t>
      </w:r>
    </w:p>
    <w:p w14:paraId="4F368854" w14:textId="77777777" w:rsidR="006D2C4A" w:rsidRPr="001F6B92" w:rsidRDefault="007A6F1E" w:rsidP="006D2C4A">
      <w:pPr>
        <w:numPr>
          <w:ilvl w:val="0"/>
          <w:numId w:val="44"/>
        </w:numPr>
        <w:tabs>
          <w:tab w:val="left" w:pos="4333"/>
        </w:tabs>
      </w:pPr>
      <w:r w:rsidRPr="001F6B92">
        <w:rPr>
          <w:b/>
          <w:bCs/>
        </w:rPr>
        <w:t>Bawmchantu sining:</w:t>
      </w:r>
      <w:r w:rsidR="000858FB" w:rsidRPr="001F6B92">
        <w:t xml:space="preserve"> pumtlinlonak riantuanpiaknak i sining pawl cu aa khat peng lo i minkhumhnak a tuah lomi riantuanpiaknak petu pawl he sining le himnak aa telmi hmuhtonmi pawl kha NDIA nih zohfel khawhnak tlawmte a ngeihmi nih a hnorsuan.</w:t>
      </w:r>
    </w:p>
    <w:p w14:paraId="7A18EFE1" w14:textId="77777777" w:rsidR="006D2C4A" w:rsidRPr="001F6B92" w:rsidRDefault="007A6F1E" w:rsidP="006D2C4A">
      <w:pPr>
        <w:numPr>
          <w:ilvl w:val="0"/>
          <w:numId w:val="44"/>
        </w:numPr>
        <w:tabs>
          <w:tab w:val="left" w:pos="4333"/>
        </w:tabs>
      </w:pPr>
      <w:r w:rsidRPr="001F6B92">
        <w:rPr>
          <w:b/>
          <w:bCs/>
        </w:rPr>
        <w:t>Bawmchantu i zuamnak:</w:t>
      </w:r>
      <w:r w:rsidR="000858FB" w:rsidRPr="001F6B92">
        <w:t xml:space="preserve"> i zuamnak a um lomi dawr pawl asilole i zuamnak a um lomi bawmchantu ziaza nih bawmhnak tampi caah riantuannak lei bawmchantu pakhat hmannak ah aa telmi pawl kha a hruai khawh hna. Hi nih hin amiak lei ah buaibainak a chuahpi khawh i aa telmi thimnak le thingnak a zorter khawh.</w:t>
      </w:r>
    </w:p>
    <w:p w14:paraId="29B78420" w14:textId="77777777" w:rsidR="006D2C4A" w:rsidRPr="001F6B92" w:rsidRDefault="007A6F1E" w:rsidP="006D2C4A">
      <w:pPr>
        <w:numPr>
          <w:ilvl w:val="0"/>
          <w:numId w:val="44"/>
        </w:numPr>
        <w:tabs>
          <w:tab w:val="left" w:pos="4333"/>
        </w:tabs>
      </w:pPr>
      <w:r w:rsidRPr="001F6B92">
        <w:rPr>
          <w:b/>
          <w:bCs/>
        </w:rPr>
        <w:lastRenderedPageBreak/>
        <w:t>Acozan riantuanpiaknak buu pawl karlak ah tuantinak lei umlonak:</w:t>
      </w:r>
      <w:r w:rsidR="000858FB" w:rsidRPr="001F6B92">
        <w:t xml:space="preserve"> a herhmi bawmhnak (tahchunnak ah, Mirangholh thiamnak lei sersiam dingah) fianter le pek dingah tantinak tamdeuh a herh.</w:t>
      </w:r>
    </w:p>
    <w:p w14:paraId="00547CFF" w14:textId="77777777" w:rsidR="006D2C4A" w:rsidRPr="001F6B92" w:rsidRDefault="007A6F1E" w:rsidP="001F6B92">
      <w:pPr>
        <w:keepNext/>
        <w:numPr>
          <w:ilvl w:val="0"/>
          <w:numId w:val="44"/>
        </w:numPr>
        <w:tabs>
          <w:tab w:val="left" w:pos="4333"/>
        </w:tabs>
      </w:pPr>
      <w:r w:rsidRPr="001F6B92">
        <w:rPr>
          <w:b/>
          <w:bCs/>
        </w:rPr>
        <w:t>Ngandamnak lei zohkhenhtu pawl tlawmnak:</w:t>
      </w:r>
      <w:r w:rsidR="000858FB" w:rsidRPr="001F6B92">
        <w:t xml:space="preserve"> ngandamnak lei riantuantu pawl (A tlangpiin Thloptu pawl telhchih in) nih an theihhngalhnak thanchoter dingah theihhngalhnak le thathawhnak, hmuh khawhnak halnak form pawl he aa tlak ningin minung bawmh ning an ngei lo.</w:t>
      </w:r>
    </w:p>
    <w:p w14:paraId="444BED0C" w14:textId="77777777" w:rsidR="00867A44" w:rsidRPr="001F6B92" w:rsidRDefault="007A6F1E" w:rsidP="003F7358">
      <w:pPr>
        <w:numPr>
          <w:ilvl w:val="0"/>
          <w:numId w:val="44"/>
        </w:numPr>
        <w:tabs>
          <w:tab w:val="left" w:pos="4333"/>
        </w:tabs>
      </w:pPr>
      <w:r w:rsidRPr="001F6B92">
        <w:rPr>
          <w:b/>
          <w:bCs/>
        </w:rPr>
        <w:t>Mah umnak hmun le chungkhar puarhrannak lei hmuhtonmi:</w:t>
      </w:r>
      <w:r w:rsidR="000858FB" w:rsidRPr="001F6B92">
        <w:t xml:space="preserve"> mah umnak hmun le chungkhar puarhrannak nih NDIS bawmhnak pawl hmuh le hman tikah aa telmi pawl caah a hlei in dawnkhaantu pawl a chuahter.</w:t>
      </w:r>
    </w:p>
    <w:p w14:paraId="2FD1B7DC" w14:textId="77777777" w:rsidR="00E30002" w:rsidRPr="001F6B92" w:rsidRDefault="007A6F1E" w:rsidP="003F7358">
      <w:pPr>
        <w:numPr>
          <w:ilvl w:val="0"/>
          <w:numId w:val="44"/>
        </w:numPr>
        <w:tabs>
          <w:tab w:val="left" w:pos="4333"/>
        </w:tabs>
      </w:pPr>
      <w:r w:rsidRPr="001F6B92">
        <w:br w:type="page"/>
      </w:r>
    </w:p>
    <w:p w14:paraId="1B873443" w14:textId="77777777" w:rsidR="00E30002" w:rsidRPr="001F6B92" w:rsidRDefault="007A6F1E" w:rsidP="009954B7">
      <w:pPr>
        <w:pStyle w:val="Heading2"/>
        <w:numPr>
          <w:ilvl w:val="0"/>
          <w:numId w:val="0"/>
        </w:numPr>
      </w:pPr>
      <w:bookmarkStart w:id="242" w:name="_Toc256000067"/>
      <w:bookmarkStart w:id="243" w:name="_Toc138233341"/>
      <w:bookmarkStart w:id="244" w:name="_Toc138244618"/>
      <w:bookmarkStart w:id="245" w:name="_Toc138255792"/>
      <w:bookmarkStart w:id="246" w:name="_Toc140670052"/>
      <w:bookmarkStart w:id="247" w:name="_Toc143177265"/>
      <w:r w:rsidRPr="001F6B92">
        <w:lastRenderedPageBreak/>
        <w:t>National Disability Insurance Agency</w:t>
      </w:r>
      <w:bookmarkEnd w:id="242"/>
      <w:bookmarkEnd w:id="243"/>
      <w:bookmarkEnd w:id="244"/>
      <w:bookmarkEnd w:id="245"/>
      <w:bookmarkEnd w:id="246"/>
      <w:bookmarkEnd w:id="247"/>
    </w:p>
    <w:p w14:paraId="2CECB0CD" w14:textId="77777777" w:rsidR="00E30002" w:rsidRPr="001F6B92" w:rsidRDefault="007A6F1E" w:rsidP="00E30002">
      <w:pPr>
        <w:autoSpaceDE w:val="0"/>
        <w:autoSpaceDN w:val="0"/>
        <w:adjustRightInd w:val="0"/>
        <w:spacing w:before="116" w:line="338" w:lineRule="auto"/>
        <w:ind w:right="4"/>
        <w:rPr>
          <w:rStyle w:val="Hyperlink"/>
          <w:kern w:val="1"/>
        </w:rPr>
      </w:pPr>
      <w:r w:rsidRPr="001F6B92">
        <w:rPr>
          <w:kern w:val="1"/>
        </w:rPr>
        <w:fldChar w:fldCharType="begin"/>
      </w:r>
      <w:r w:rsidRPr="001F6B92">
        <w:rPr>
          <w:kern w:val="1"/>
        </w:rPr>
        <w:instrText xml:space="preserve"> HYPERLINK "http://ndis.gov.au/" </w:instrText>
      </w:r>
      <w:r w:rsidRPr="001F6B92">
        <w:rPr>
          <w:kern w:val="1"/>
        </w:rPr>
      </w:r>
      <w:r w:rsidRPr="001F6B92">
        <w:rPr>
          <w:kern w:val="1"/>
        </w:rPr>
        <w:fldChar w:fldCharType="separate"/>
      </w:r>
      <w:r w:rsidRPr="001F6B92">
        <w:rPr>
          <w:rStyle w:val="Hyperlink"/>
          <w:kern w:val="1"/>
        </w:rPr>
        <w:t>ndis.gov.au</w:t>
      </w:r>
    </w:p>
    <w:p w14:paraId="0F4786BC" w14:textId="77777777" w:rsidR="00E30002" w:rsidRPr="001F6B92" w:rsidRDefault="007A6F1E" w:rsidP="00E30002">
      <w:pPr>
        <w:autoSpaceDE w:val="0"/>
        <w:autoSpaceDN w:val="0"/>
        <w:adjustRightInd w:val="0"/>
        <w:spacing w:before="110"/>
        <w:ind w:right="4"/>
        <w:rPr>
          <w:kern w:val="1"/>
        </w:rPr>
      </w:pPr>
      <w:r w:rsidRPr="001F6B92">
        <w:rPr>
          <w:kern w:val="1"/>
        </w:rPr>
        <w:fldChar w:fldCharType="end"/>
      </w:r>
      <w:r w:rsidRPr="001F6B92">
        <w:rPr>
          <w:kern w:val="1"/>
        </w:rPr>
        <w:t>Telifon 1800 800 110</w:t>
      </w:r>
    </w:p>
    <w:p w14:paraId="4608A11B" w14:textId="77777777" w:rsidR="00E30002" w:rsidRPr="001F6B92" w:rsidRDefault="007A6F1E" w:rsidP="00E30002">
      <w:pPr>
        <w:autoSpaceDE w:val="0"/>
        <w:autoSpaceDN w:val="0"/>
        <w:adjustRightInd w:val="0"/>
        <w:spacing w:before="110"/>
        <w:ind w:right="4"/>
        <w:rPr>
          <w:kern w:val="1"/>
        </w:rPr>
      </w:pPr>
      <w:r w:rsidRPr="001F6B92">
        <w:rPr>
          <w:kern w:val="1"/>
        </w:rPr>
        <w:t xml:space="preserve">Webchat </w:t>
      </w:r>
      <w:hyperlink r:id="rId14" w:history="1">
        <w:r w:rsidRPr="001F6B92">
          <w:rPr>
            <w:rStyle w:val="Hyperlink"/>
            <w:kern w:val="1"/>
          </w:rPr>
          <w:t>ndis.gov.au</w:t>
        </w:r>
      </w:hyperlink>
    </w:p>
    <w:p w14:paraId="5419553C" w14:textId="77777777" w:rsidR="00E30002" w:rsidRPr="001F6B92" w:rsidRDefault="007A6F1E" w:rsidP="00E30002">
      <w:pPr>
        <w:autoSpaceDE w:val="0"/>
        <w:autoSpaceDN w:val="0"/>
        <w:adjustRightInd w:val="0"/>
        <w:spacing w:before="116"/>
        <w:ind w:right="4"/>
        <w:rPr>
          <w:kern w:val="1"/>
        </w:rPr>
      </w:pPr>
      <w:r w:rsidRPr="001F6B92">
        <w:rPr>
          <w:kern w:val="1"/>
        </w:rPr>
        <w:t>Kan mibu channel pawl ah follow kan tuah</w:t>
      </w:r>
    </w:p>
    <w:p w14:paraId="6AE7C320" w14:textId="77777777" w:rsidR="00E30002" w:rsidRPr="001F6B92" w:rsidRDefault="00000000" w:rsidP="00E30002">
      <w:pPr>
        <w:autoSpaceDE w:val="0"/>
        <w:autoSpaceDN w:val="0"/>
        <w:adjustRightInd w:val="0"/>
        <w:spacing w:before="116"/>
        <w:ind w:right="4"/>
        <w:rPr>
          <w:kern w:val="1"/>
        </w:rPr>
      </w:pPr>
      <w:hyperlink r:id="rId15" w:history="1">
        <w:r w:rsidR="007A6F1E" w:rsidRPr="001F6B92">
          <w:rPr>
            <w:rStyle w:val="Hyperlink"/>
            <w:kern w:val="1"/>
          </w:rPr>
          <w:t>Facebook</w:t>
        </w:r>
      </w:hyperlink>
      <w:r w:rsidR="007A6F1E" w:rsidRPr="001F6B92">
        <w:rPr>
          <w:kern w:val="1"/>
        </w:rPr>
        <w:t xml:space="preserve">, </w:t>
      </w:r>
      <w:hyperlink r:id="rId16" w:history="1">
        <w:r w:rsidR="007A6F1E" w:rsidRPr="001F6B92">
          <w:rPr>
            <w:rStyle w:val="Hyperlink"/>
            <w:kern w:val="1"/>
          </w:rPr>
          <w:t>Twitter</w:t>
        </w:r>
      </w:hyperlink>
      <w:r w:rsidR="007A6F1E" w:rsidRPr="001F6B92">
        <w:rPr>
          <w:kern w:val="1"/>
        </w:rPr>
        <w:t xml:space="preserve">, </w:t>
      </w:r>
      <w:hyperlink r:id="rId17" w:history="1">
        <w:r w:rsidR="007A6F1E" w:rsidRPr="001F6B92">
          <w:rPr>
            <w:rStyle w:val="Hyperlink"/>
            <w:kern w:val="1"/>
          </w:rPr>
          <w:t>Instagram</w:t>
        </w:r>
      </w:hyperlink>
      <w:r w:rsidR="007A6F1E" w:rsidRPr="001F6B92">
        <w:rPr>
          <w:kern w:val="1"/>
        </w:rPr>
        <w:t xml:space="preserve">, </w:t>
      </w:r>
      <w:hyperlink r:id="rId18" w:history="1">
        <w:r w:rsidR="007A6F1E" w:rsidRPr="001F6B92">
          <w:rPr>
            <w:rStyle w:val="Hyperlink"/>
            <w:kern w:val="1"/>
          </w:rPr>
          <w:t>YouTube</w:t>
        </w:r>
      </w:hyperlink>
      <w:r w:rsidR="007A6F1E" w:rsidRPr="001F6B92">
        <w:rPr>
          <w:kern w:val="1"/>
        </w:rPr>
        <w:t xml:space="preserve">, </w:t>
      </w:r>
      <w:hyperlink r:id="rId19" w:history="1">
        <w:r w:rsidR="007A6F1E" w:rsidRPr="001F6B92">
          <w:rPr>
            <w:rStyle w:val="Hyperlink"/>
            <w:kern w:val="1"/>
          </w:rPr>
          <w:t>LinkedIn</w:t>
        </w:r>
      </w:hyperlink>
    </w:p>
    <w:p w14:paraId="583584C8" w14:textId="77777777" w:rsidR="00E30002" w:rsidRPr="001F6B92" w:rsidRDefault="007A6F1E" w:rsidP="00E30002">
      <w:pPr>
        <w:autoSpaceDE w:val="0"/>
        <w:autoSpaceDN w:val="0"/>
        <w:adjustRightInd w:val="0"/>
        <w:spacing w:before="116"/>
        <w:ind w:right="4"/>
        <w:rPr>
          <w:rFonts w:ascii="Arial Bold" w:hAnsi="Arial Bold"/>
          <w:b/>
          <w:bCs/>
          <w:kern w:val="24"/>
        </w:rPr>
      </w:pPr>
      <w:r w:rsidRPr="001F6B92">
        <w:rPr>
          <w:rFonts w:ascii="Arial Bold" w:hAnsi="Arial Bold"/>
          <w:b/>
          <w:bCs/>
          <w:kern w:val="24"/>
        </w:rPr>
        <w:t>Mirangholh ah bawmhnak a herhmi minung pawl caah</w:t>
      </w:r>
    </w:p>
    <w:p w14:paraId="1833C4B3" w14:textId="77777777" w:rsidR="00E30002" w:rsidRPr="001F6B92" w:rsidRDefault="007A6F1E" w:rsidP="00E30002">
      <w:pPr>
        <w:autoSpaceDE w:val="0"/>
        <w:autoSpaceDN w:val="0"/>
        <w:adjustRightInd w:val="0"/>
        <w:spacing w:before="54"/>
        <w:ind w:right="4"/>
        <w:rPr>
          <w:kern w:val="1"/>
        </w:rPr>
      </w:pPr>
      <w:r w:rsidRPr="001F6B92">
        <w:rPr>
          <w:rFonts w:ascii="Arial Bold" w:hAnsi="Arial Bold"/>
          <w:b/>
          <w:bCs/>
          <w:kern w:val="24"/>
        </w:rPr>
        <w:t>TIS:</w:t>
      </w:r>
      <w:r w:rsidRPr="001F6B92">
        <w:rPr>
          <w:kern w:val="1"/>
        </w:rPr>
        <w:t xml:space="preserve"> 131 450</w:t>
      </w:r>
    </w:p>
    <w:p w14:paraId="150DCAEA" w14:textId="77777777" w:rsidR="00E30002" w:rsidRPr="001F6B92" w:rsidRDefault="007A6F1E" w:rsidP="00E30002">
      <w:pPr>
        <w:autoSpaceDE w:val="0"/>
        <w:autoSpaceDN w:val="0"/>
        <w:adjustRightInd w:val="0"/>
        <w:spacing w:before="235"/>
        <w:ind w:right="4"/>
        <w:rPr>
          <w:b/>
          <w:bCs/>
          <w:kern w:val="1"/>
        </w:rPr>
      </w:pPr>
      <w:r w:rsidRPr="001F6B92">
        <w:rPr>
          <w:b/>
          <w:bCs/>
          <w:kern w:val="1"/>
        </w:rPr>
        <w:t>Hnachet asilole khuatheih aa harhmi minung pawl caah</w:t>
      </w:r>
    </w:p>
    <w:p w14:paraId="4D2E3C36" w14:textId="77777777" w:rsidR="00E30002" w:rsidRPr="001F6B92" w:rsidRDefault="007A6F1E" w:rsidP="00E30002">
      <w:pPr>
        <w:autoSpaceDE w:val="0"/>
        <w:autoSpaceDN w:val="0"/>
        <w:adjustRightInd w:val="0"/>
        <w:spacing w:before="53"/>
        <w:ind w:right="4"/>
        <w:rPr>
          <w:kern w:val="1"/>
        </w:rPr>
      </w:pPr>
      <w:r w:rsidRPr="001F6B92">
        <w:rPr>
          <w:rFonts w:ascii="Arial Bold" w:hAnsi="Arial Bold"/>
          <w:b/>
          <w:bCs/>
          <w:kern w:val="24"/>
        </w:rPr>
        <w:t>TTY:</w:t>
      </w:r>
      <w:r w:rsidRPr="001F6B92">
        <w:rPr>
          <w:kern w:val="1"/>
        </w:rPr>
        <w:t xml:space="preserve"> 1800 555 677</w:t>
      </w:r>
    </w:p>
    <w:p w14:paraId="01C8CF38" w14:textId="77777777" w:rsidR="00E30002" w:rsidRPr="001F6B92" w:rsidRDefault="007A6F1E" w:rsidP="00E30002">
      <w:pPr>
        <w:autoSpaceDE w:val="0"/>
        <w:autoSpaceDN w:val="0"/>
        <w:adjustRightInd w:val="0"/>
        <w:spacing w:before="116"/>
        <w:ind w:right="4"/>
        <w:rPr>
          <w:kern w:val="1"/>
        </w:rPr>
      </w:pPr>
      <w:r w:rsidRPr="001F6B92">
        <w:rPr>
          <w:rFonts w:ascii="Arial Bold" w:hAnsi="Arial Bold"/>
          <w:b/>
          <w:bCs/>
          <w:kern w:val="24"/>
        </w:rPr>
        <w:t xml:space="preserve">Aw kuatchinnak: </w:t>
      </w:r>
      <w:r w:rsidRPr="001F6B92">
        <w:rPr>
          <w:kern w:val="1"/>
        </w:rPr>
        <w:t>1800 555 727</w:t>
      </w:r>
    </w:p>
    <w:p w14:paraId="0FC24487" w14:textId="77777777" w:rsidR="005957FF" w:rsidRPr="001F6B92" w:rsidRDefault="007A6F1E" w:rsidP="00E30002">
      <w:pPr>
        <w:autoSpaceDE w:val="0"/>
        <w:autoSpaceDN w:val="0"/>
        <w:adjustRightInd w:val="0"/>
        <w:spacing w:before="116" w:line="338" w:lineRule="auto"/>
        <w:ind w:right="4"/>
        <w:rPr>
          <w:b/>
          <w:bCs/>
          <w:kern w:val="1"/>
        </w:rPr>
      </w:pPr>
      <w:r w:rsidRPr="001F6B92">
        <w:rPr>
          <w:rFonts w:ascii="Arial Bold" w:hAnsi="Arial Bold"/>
          <w:b/>
          <w:bCs/>
          <w:kern w:val="24"/>
        </w:rPr>
        <w:t xml:space="preserve">Rampumpi Chawnhpiakchinnak lei Riantuanpiaknak: </w:t>
      </w:r>
      <w:hyperlink r:id="rId20" w:history="1">
        <w:r w:rsidRPr="001F6B92">
          <w:rPr>
            <w:rStyle w:val="Hyperlink"/>
            <w:kern w:val="1"/>
          </w:rPr>
          <w:t>relayservice.gov.au</w:t>
        </w:r>
      </w:hyperlink>
    </w:p>
    <w:sectPr w:rsidR="005957FF" w:rsidRPr="001F6B92" w:rsidSect="00EF1D55">
      <w:headerReference w:type="even"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4C2E2" w14:textId="77777777" w:rsidR="00EF1D55" w:rsidRDefault="00EF1D55">
      <w:pPr>
        <w:spacing w:after="0" w:line="240" w:lineRule="auto"/>
      </w:pPr>
      <w:r>
        <w:separator/>
      </w:r>
    </w:p>
  </w:endnote>
  <w:endnote w:type="continuationSeparator" w:id="0">
    <w:p w14:paraId="09CC9605" w14:textId="77777777" w:rsidR="00EF1D55" w:rsidRDefault="00EF1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1C884D7E-07BC-4E5B-913E-FDD8C45F4593}"/>
    <w:embedItalic r:id="rId2" w:fontKey="{B564C391-5E2F-478C-B312-FE2C8DF2CB81}"/>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AED0BCC3-0E0B-4245-959F-08AA906DA391}"/>
    <w:embedItalic r:id="rId4" w:fontKey="{6FE5CC47-1779-4BFC-A591-371CC0652D85}"/>
  </w:font>
  <w:font w:name="Tahoma">
    <w:panose1 w:val="020B0604030504040204"/>
    <w:charset w:val="00"/>
    <w:family w:val="swiss"/>
    <w:pitch w:val="variable"/>
    <w:sig w:usb0="E1002EFF" w:usb1="C000605B" w:usb2="00000029" w:usb3="00000000" w:csb0="000101FF" w:csb1="00000000"/>
    <w:embedRegular r:id="rId5" w:fontKey="{E9B1429E-19EE-4089-AA97-2B11E1497937}"/>
  </w:font>
  <w:font w:name="Calibri">
    <w:panose1 w:val="020F0502020204030204"/>
    <w:charset w:val="00"/>
    <w:family w:val="swiss"/>
    <w:pitch w:val="variable"/>
    <w:sig w:usb0="E4002EFF" w:usb1="C200247B" w:usb2="00000009" w:usb3="00000000" w:csb0="000001FF" w:csb1="00000000"/>
    <w:embedRegular r:id="rId6" w:fontKey="{2B952F1F-E377-4D47-8FE4-28A88A2FA7E4}"/>
    <w:embedBold r:id="rId7" w:fontKey="{4020F1A5-DCF6-441F-98C4-E2B121C2204E}"/>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2B1FE077-A77F-409D-82D9-2FCA34EFC154}"/>
    <w:embedBold r:id="rId9" w:fontKey="{3B2944B7-C912-451F-92C3-CBEA57F227F1}"/>
  </w:font>
  <w:font w:name="Segoe UI">
    <w:panose1 w:val="020B0502040204020203"/>
    <w:charset w:val="00"/>
    <w:family w:val="swiss"/>
    <w:pitch w:val="variable"/>
    <w:sig w:usb0="E4002EFF" w:usb1="C000E47F" w:usb2="00000009" w:usb3="00000000" w:csb0="000001FF" w:csb1="00000000"/>
    <w:embedRegular r:id="rId10" w:fontKey="{6C7559C7-10A9-4E35-95C0-429FB0D3D0EA}"/>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095E" w14:textId="77777777" w:rsidR="008D4B76" w:rsidRDefault="008D4B76" w:rsidP="00863C7F">
    <w:pPr>
      <w:pStyle w:val="Footer"/>
    </w:pPr>
  </w:p>
  <w:p w14:paraId="539D23E7" w14:textId="77777777" w:rsidR="00AA6762" w:rsidRDefault="00AA6762" w:rsidP="00863C7F"/>
  <w:p w14:paraId="4E773D11" w14:textId="77777777" w:rsidR="00AA6762" w:rsidRDefault="00AA6762" w:rsidP="00863C7F"/>
  <w:p w14:paraId="4F6EA172" w14:textId="77777777" w:rsidR="00A71751" w:rsidRDefault="00A71751" w:rsidP="00863C7F"/>
  <w:p w14:paraId="62347E4F" w14:textId="77777777" w:rsidR="00A71751" w:rsidRDefault="00A71751" w:rsidP="00863C7F"/>
  <w:p w14:paraId="12DE8C1F" w14:textId="77777777" w:rsidR="00A71751" w:rsidRDefault="00A71751" w:rsidP="00863C7F"/>
  <w:p w14:paraId="7EB2388E"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B9B6" w14:textId="302F903F" w:rsidR="00A71751" w:rsidRPr="009C3089" w:rsidRDefault="007A6F1E" w:rsidP="00A31FBA">
    <w:pPr>
      <w:pStyle w:val="Footer"/>
      <w:spacing w:after="200"/>
    </w:pPr>
    <w:r w:rsidRPr="009C3089">
      <w:rPr>
        <w:b/>
        <w:bCs/>
      </w:rPr>
      <w:t>ndis.gov.au</w:t>
    </w:r>
    <w:r w:rsidR="0023603F" w:rsidRPr="009C3089">
      <w:tab/>
      <w:t>CALD TUAHTO NING 2024- 2028</w:t>
    </w:r>
    <w:r w:rsidR="0023603F" w:rsidRPr="009C3089">
      <w:tab/>
    </w:r>
    <w:r w:rsidR="004D32B5" w:rsidRPr="009C3089">
      <w:fldChar w:fldCharType="begin"/>
    </w:r>
    <w:r w:rsidR="004D32B5" w:rsidRPr="009C3089">
      <w:instrText xml:space="preserve"> PAGE   \* MERGEFORMAT </w:instrText>
    </w:r>
    <w:r w:rsidR="004D32B5" w:rsidRPr="009C3089">
      <w:fldChar w:fldCharType="separate"/>
    </w:r>
    <w:r w:rsidR="00D35FF8" w:rsidRPr="009C3089">
      <w:rPr>
        <w:noProof/>
      </w:rPr>
      <w:t>34</w:t>
    </w:r>
    <w:r w:rsidR="004D32B5" w:rsidRPr="009C308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726405002"/>
      <w:docPartObj>
        <w:docPartGallery w:val="Page Numbers (Bottom of Page)"/>
        <w:docPartUnique/>
      </w:docPartObj>
    </w:sdtPr>
    <w:sdtContent>
      <w:p w14:paraId="680AFD3C" w14:textId="38123426" w:rsidR="007219F1" w:rsidRPr="00A31FBA" w:rsidRDefault="00A31FBA" w:rsidP="00A31FBA">
        <w:pPr>
          <w:pStyle w:val="Footer"/>
          <w:spacing w:after="200"/>
          <w:rPr>
            <w:b/>
            <w:bCs/>
          </w:rPr>
        </w:pPr>
        <w:r w:rsidRPr="00A31FBA">
          <w:rPr>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0A857" w14:textId="77777777" w:rsidR="00EF1D55" w:rsidRDefault="00EF1D55" w:rsidP="00863C7F">
      <w:r>
        <w:separator/>
      </w:r>
    </w:p>
  </w:footnote>
  <w:footnote w:type="continuationSeparator" w:id="0">
    <w:p w14:paraId="1E3D101F" w14:textId="77777777" w:rsidR="00EF1D55" w:rsidRDefault="00EF1D55" w:rsidP="00863C7F">
      <w:r>
        <w:continuationSeparator/>
      </w:r>
    </w:p>
    <w:p w14:paraId="27A03062" w14:textId="77777777" w:rsidR="00EF1D55" w:rsidRDefault="00EF1D55" w:rsidP="00863C7F"/>
    <w:p w14:paraId="476CDF24" w14:textId="77777777" w:rsidR="00EF1D55" w:rsidRDefault="00EF1D55" w:rsidP="00863C7F"/>
    <w:p w14:paraId="36B9431E" w14:textId="77777777" w:rsidR="00EF1D55" w:rsidRDefault="00EF1D55" w:rsidP="00863C7F"/>
    <w:p w14:paraId="7C50A3F8" w14:textId="77777777" w:rsidR="00EF1D55" w:rsidRDefault="00EF1D55" w:rsidP="00863C7F"/>
    <w:p w14:paraId="3CAF6BA3" w14:textId="77777777" w:rsidR="00EF1D55" w:rsidRDefault="00EF1D55" w:rsidP="00863C7F"/>
    <w:p w14:paraId="30C12083" w14:textId="77777777" w:rsidR="00EF1D55" w:rsidRDefault="00EF1D55" w:rsidP="00863C7F"/>
    <w:p w14:paraId="7C090253" w14:textId="77777777" w:rsidR="00EF1D55" w:rsidRDefault="00EF1D55" w:rsidP="00863C7F"/>
    <w:p w14:paraId="00AB27F6" w14:textId="77777777" w:rsidR="00EF1D55" w:rsidRDefault="00EF1D55" w:rsidP="00863C7F"/>
    <w:p w14:paraId="4128BAF2" w14:textId="77777777" w:rsidR="00EF1D55" w:rsidRDefault="00EF1D55" w:rsidP="00863C7F"/>
  </w:footnote>
  <w:footnote w:type="continuationNotice" w:id="1">
    <w:p w14:paraId="4459963E" w14:textId="77777777" w:rsidR="00EF1D55" w:rsidRDefault="00EF1D55">
      <w:pPr>
        <w:spacing w:after="0" w:line="240" w:lineRule="auto"/>
      </w:pPr>
    </w:p>
  </w:footnote>
  <w:footnote w:id="2">
    <w:p w14:paraId="07378243" w14:textId="77777777" w:rsidR="006F3F0C" w:rsidRPr="009C3089" w:rsidRDefault="007A6F1E">
      <w:pPr>
        <w:pStyle w:val="FootnoteText"/>
        <w:rPr>
          <w:lang w:val="en-AU"/>
        </w:rPr>
      </w:pPr>
      <w:r w:rsidRPr="009C3089">
        <w:rPr>
          <w:rStyle w:val="FootnoteReference"/>
        </w:rPr>
        <w:footnoteRef/>
      </w:r>
      <w:r w:rsidRPr="009C3089">
        <w:t xml:space="preserve"> Hi catialmi chung ah hin, ‘CALD’ nih a sawh duhmi cu aa dangmi nunphung asilole holh lei dirhmun in a rami ah aa telmi asilole cubantuk sining in langhter aa tuahmi minung kha an si. NDIA nih pumtlinglo minung Ahmasa a ummi Minung pawl caah aphichuak pawl thanchoter dingah a dang tein tuahmi Ahmasa a ummi Minung pawl caah Tuahto ning le Tuahsernak lei Timhtuahmi a ngei.</w:t>
      </w:r>
    </w:p>
  </w:footnote>
  <w:footnote w:id="3">
    <w:p w14:paraId="778D02C1" w14:textId="71780CC2" w:rsidR="008E4A03" w:rsidRPr="009C3089" w:rsidRDefault="007A6F1E" w:rsidP="008E4A03">
      <w:pPr>
        <w:pStyle w:val="FootnoteText"/>
        <w:rPr>
          <w:lang w:val="en-AU"/>
        </w:rPr>
      </w:pPr>
      <w:r w:rsidRPr="009C3089">
        <w:rPr>
          <w:rStyle w:val="FootnoteReference"/>
        </w:rPr>
        <w:footnoteRef/>
      </w:r>
      <w:r w:rsidRPr="009C3089">
        <w:t xml:space="preserve"> NDIS, </w:t>
      </w:r>
      <w:hyperlink r:id="rId1" w:history="1">
        <w:r w:rsidRPr="00F14FA6">
          <w:rPr>
            <w:rStyle w:val="Hyperlink"/>
            <w:i/>
            <w:iCs/>
          </w:rPr>
          <w:t>NDIS CALD Strategy 202</w:t>
        </w:r>
        <w:r w:rsidR="00F14FA6" w:rsidRPr="00F14FA6">
          <w:rPr>
            <w:rStyle w:val="Hyperlink"/>
            <w:i/>
            <w:iCs/>
          </w:rPr>
          <w:t>3</w:t>
        </w:r>
        <w:r w:rsidRPr="00F14FA6">
          <w:rPr>
            <w:rStyle w:val="Hyperlink"/>
            <w:i/>
            <w:iCs/>
          </w:rPr>
          <w:t xml:space="preserve"> – 2027 - Discover Phase Report</w:t>
        </w:r>
        <w:r w:rsidR="00A80EE9" w:rsidRPr="00F14FA6">
          <w:rPr>
            <w:rStyle w:val="Hyperlink"/>
          </w:rPr>
          <w:t>[PDF 297KB]</w:t>
        </w:r>
      </w:hyperlink>
      <w:r w:rsidRPr="009C3089">
        <w:t>, 2022.</w:t>
      </w:r>
    </w:p>
  </w:footnote>
  <w:footnote w:id="4">
    <w:p w14:paraId="77AF8BB7" w14:textId="493A1589" w:rsidR="00816E75" w:rsidRPr="009C3089" w:rsidRDefault="007A6F1E" w:rsidP="00816E75">
      <w:pPr>
        <w:pStyle w:val="FootnoteText"/>
        <w:rPr>
          <w:rFonts w:cs="Arial"/>
          <w:lang w:val="en-AU"/>
        </w:rPr>
      </w:pPr>
      <w:r w:rsidRPr="009C3089">
        <w:rPr>
          <w:rStyle w:val="FootnoteReference"/>
          <w:rFonts w:cs="Arial"/>
        </w:rPr>
        <w:footnoteRef/>
      </w:r>
      <w:r w:rsidRPr="009C3089">
        <w:rPr>
          <w:rFonts w:cs="Arial"/>
        </w:rPr>
        <w:t xml:space="preserve"> The Royal Commission into Violence, Abuse, Neglect and Exploitation of People with Disability, </w:t>
      </w:r>
      <w:hyperlink r:id="rId2" w:history="1">
        <w:r w:rsidRPr="00F14FA6">
          <w:rPr>
            <w:rStyle w:val="Hyperlink"/>
            <w:rFonts w:cs="Arial"/>
            <w:i/>
            <w:iCs/>
          </w:rPr>
          <w:t>Research Report - Towards best-practice access to services for culturally and linguistically diverse people with a disability</w:t>
        </w:r>
        <w:r w:rsidR="00FF5E2A" w:rsidRPr="00F14FA6">
          <w:rPr>
            <w:rStyle w:val="Hyperlink"/>
            <w:rFonts w:cs="Arial"/>
          </w:rPr>
          <w:t>[PDF 1.786KB]</w:t>
        </w:r>
      </w:hyperlink>
      <w:r w:rsidRPr="009C3089">
        <w:rPr>
          <w:rStyle w:val="Hyperlink"/>
          <w:rFonts w:cs="Arial"/>
          <w:color w:val="auto"/>
          <w:u w:val="none"/>
        </w:rPr>
        <w:t>, 2023.</w:t>
      </w:r>
    </w:p>
  </w:footnote>
  <w:footnote w:id="5">
    <w:p w14:paraId="248FD103" w14:textId="500AF0DD" w:rsidR="008F73AF" w:rsidRPr="009C3089" w:rsidRDefault="007A6F1E">
      <w:pPr>
        <w:pStyle w:val="FootnoteText"/>
        <w:rPr>
          <w:lang w:val="en-AU"/>
        </w:rPr>
      </w:pPr>
      <w:r w:rsidRPr="009C3089">
        <w:rPr>
          <w:rStyle w:val="FootnoteReference"/>
        </w:rPr>
        <w:footnoteRef/>
      </w:r>
      <w:r w:rsidRPr="009C3089">
        <w:t xml:space="preserve"> NDIS Review Panel, </w:t>
      </w:r>
      <w:hyperlink r:id="rId3" w:history="1">
        <w:r w:rsidR="00430C81" w:rsidRPr="00F14FA6">
          <w:rPr>
            <w:rStyle w:val="Hyperlink"/>
            <w:i/>
            <w:iCs/>
          </w:rPr>
          <w:t>What we have heard report</w:t>
        </w:r>
      </w:hyperlink>
      <w:r w:rsidR="00430C81" w:rsidRPr="009C3089">
        <w:rPr>
          <w:rStyle w:val="Hyperlink"/>
          <w:rFonts w:cs="Arial"/>
          <w:color w:val="auto"/>
          <w:u w:val="none"/>
        </w:rPr>
        <w:t>, 2023.</w:t>
      </w:r>
    </w:p>
  </w:footnote>
  <w:footnote w:id="6">
    <w:p w14:paraId="3C52185D" w14:textId="4F84135B" w:rsidR="004D012D" w:rsidRPr="009C3089" w:rsidRDefault="007A6F1E" w:rsidP="004D012D">
      <w:pPr>
        <w:pStyle w:val="FootnoteText"/>
        <w:rPr>
          <w:lang w:val="en-AU"/>
        </w:rPr>
      </w:pPr>
      <w:r w:rsidRPr="009C3089">
        <w:rPr>
          <w:rStyle w:val="FootnoteReference"/>
        </w:rPr>
        <w:footnoteRef/>
      </w:r>
      <w:r w:rsidRPr="009C3089">
        <w:t xml:space="preserve"> Department of Social Services, </w:t>
      </w:r>
      <w:hyperlink r:id="rId4" w:history="1">
        <w:r w:rsidRPr="00F14FA6">
          <w:rPr>
            <w:rStyle w:val="Hyperlink"/>
            <w:i/>
            <w:iCs/>
          </w:rPr>
          <w:t>Australia’s Disability Strategy 2021–2031</w:t>
        </w:r>
      </w:hyperlink>
      <w:r w:rsidR="00430C81" w:rsidRPr="009C3089">
        <w:rPr>
          <w:rStyle w:val="Hyperlink"/>
          <w:rFonts w:cs="Arial"/>
          <w:color w:val="auto"/>
          <w:u w:val="none"/>
        </w:rPr>
        <w:t>, 2021.</w:t>
      </w:r>
    </w:p>
  </w:footnote>
  <w:footnote w:id="7">
    <w:p w14:paraId="347D6B12" w14:textId="0E38CC03" w:rsidR="00BF6E5B" w:rsidRPr="009C3089" w:rsidRDefault="007A6F1E" w:rsidP="00BF6E5B">
      <w:pPr>
        <w:pStyle w:val="FootnoteText"/>
        <w:rPr>
          <w:lang w:val="en-AU"/>
        </w:rPr>
      </w:pPr>
      <w:r w:rsidRPr="009C3089">
        <w:rPr>
          <w:rStyle w:val="FootnoteReference"/>
        </w:rPr>
        <w:footnoteRef/>
      </w:r>
      <w:r w:rsidRPr="009C3089">
        <w:t xml:space="preserve"> NDIS, </w:t>
      </w:r>
      <w:hyperlink r:id="rId5" w:history="1">
        <w:r w:rsidR="001F6B92" w:rsidRPr="00F14FA6">
          <w:rPr>
            <w:rStyle w:val="Hyperlink"/>
            <w:i/>
            <w:iCs/>
          </w:rPr>
          <w:t>NDIA Engagement Framework</w:t>
        </w:r>
      </w:hyperlink>
      <w:r w:rsidR="001F6B92" w:rsidRPr="009C3089">
        <w:t>, 2022.</w:t>
      </w:r>
    </w:p>
  </w:footnote>
  <w:footnote w:id="8">
    <w:p w14:paraId="4A816FB9" w14:textId="373222DC" w:rsidR="00BF6E5B" w:rsidRPr="009C3089" w:rsidRDefault="007A6F1E" w:rsidP="00BF6E5B">
      <w:pPr>
        <w:pStyle w:val="FootnoteText"/>
        <w:rPr>
          <w:lang w:val="en-AU"/>
        </w:rPr>
      </w:pPr>
      <w:r w:rsidRPr="009C3089">
        <w:rPr>
          <w:rStyle w:val="FootnoteReference"/>
        </w:rPr>
        <w:footnoteRef/>
      </w:r>
      <w:r w:rsidRPr="009C3089">
        <w:t xml:space="preserve"> NDIS, </w:t>
      </w:r>
      <w:hyperlink r:id="rId6" w:history="1">
        <w:r w:rsidRPr="00F14FA6">
          <w:rPr>
            <w:rStyle w:val="Hyperlink"/>
            <w:i/>
            <w:iCs/>
          </w:rPr>
          <w:t>NDIS CALD Strategy 202</w:t>
        </w:r>
        <w:r w:rsidR="00F14FA6" w:rsidRPr="00F14FA6">
          <w:rPr>
            <w:rStyle w:val="Hyperlink"/>
            <w:i/>
            <w:iCs/>
          </w:rPr>
          <w:t>3</w:t>
        </w:r>
        <w:r w:rsidRPr="00F14FA6">
          <w:rPr>
            <w:rStyle w:val="Hyperlink"/>
            <w:i/>
            <w:iCs/>
          </w:rPr>
          <w:t>–2027 - Discover Phase Report</w:t>
        </w:r>
        <w:r w:rsidR="00624B67" w:rsidRPr="00F14FA6">
          <w:rPr>
            <w:rStyle w:val="Hyperlink"/>
          </w:rPr>
          <w:t>[PDF 297KB]</w:t>
        </w:r>
      </w:hyperlink>
      <w:r w:rsidRPr="009C3089">
        <w:t>, 2022.</w:t>
      </w:r>
    </w:p>
  </w:footnote>
  <w:footnote w:id="9">
    <w:p w14:paraId="62A7F268" w14:textId="25802863" w:rsidR="00D95957" w:rsidRPr="009C3089" w:rsidRDefault="007A6F1E" w:rsidP="00D95957">
      <w:pPr>
        <w:pStyle w:val="FootnoteText"/>
        <w:rPr>
          <w:lang w:val="en-AU"/>
        </w:rPr>
      </w:pPr>
      <w:r w:rsidRPr="009C3089">
        <w:rPr>
          <w:rStyle w:val="FootnoteReference"/>
        </w:rPr>
        <w:footnoteRef/>
      </w:r>
      <w:r w:rsidRPr="009C3089">
        <w:t xml:space="preserve"> Department of the Treasury, </w:t>
      </w:r>
      <w:hyperlink r:id="rId7" w:history="1">
        <w:r w:rsidRPr="00F14FA6">
          <w:rPr>
            <w:rStyle w:val="Hyperlink"/>
            <w:i/>
            <w:iCs/>
          </w:rPr>
          <w:t>Commonwealth Evaluation Policy</w:t>
        </w:r>
      </w:hyperlink>
      <w:r w:rsidRPr="009C3089">
        <w:t>, 2021.</w:t>
      </w:r>
    </w:p>
  </w:footnote>
  <w:footnote w:id="10">
    <w:p w14:paraId="600B76B1" w14:textId="1F9D988E" w:rsidR="00377C5E" w:rsidRPr="009C3089" w:rsidRDefault="007A6F1E" w:rsidP="00377C5E">
      <w:pPr>
        <w:pStyle w:val="FootnoteText"/>
        <w:rPr>
          <w:rStyle w:val="FootnoteReference"/>
        </w:rPr>
      </w:pPr>
      <w:r w:rsidRPr="009C3089">
        <w:rPr>
          <w:rStyle w:val="FootnoteReference"/>
        </w:rPr>
        <w:footnoteRef/>
      </w:r>
      <w:r w:rsidRPr="009C3089">
        <w:t xml:space="preserve"> NDIS, </w:t>
      </w:r>
      <w:hyperlink r:id="rId8" w:history="1">
        <w:r w:rsidRPr="00F14FA6">
          <w:rPr>
            <w:rStyle w:val="Hyperlink"/>
            <w:i/>
            <w:iCs/>
          </w:rPr>
          <w:t>NDIS CALD Strategy 202</w:t>
        </w:r>
        <w:r w:rsidR="00F14FA6" w:rsidRPr="00F14FA6">
          <w:rPr>
            <w:rStyle w:val="Hyperlink"/>
            <w:i/>
            <w:iCs/>
          </w:rPr>
          <w:t>3</w:t>
        </w:r>
        <w:r w:rsidRPr="00F14FA6">
          <w:rPr>
            <w:rStyle w:val="Hyperlink"/>
            <w:i/>
            <w:iCs/>
          </w:rPr>
          <w:t>–2027 - Discover Phase Report</w:t>
        </w:r>
        <w:r w:rsidR="00172F4B" w:rsidRPr="00F14FA6">
          <w:rPr>
            <w:rStyle w:val="Hyperlink"/>
          </w:rPr>
          <w:t xml:space="preserve"> [PDF 297KB]</w:t>
        </w:r>
      </w:hyperlink>
      <w:r w:rsidRPr="009C3089">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6076" w14:textId="77777777" w:rsidR="008D4B76" w:rsidRDefault="008D4B76" w:rsidP="00863C7F">
    <w:pPr>
      <w:pStyle w:val="Header"/>
    </w:pPr>
  </w:p>
  <w:p w14:paraId="207284E2" w14:textId="77777777" w:rsidR="00AA6762" w:rsidRDefault="00AA6762" w:rsidP="00863C7F"/>
  <w:p w14:paraId="646088CC" w14:textId="77777777" w:rsidR="00AA6762" w:rsidRDefault="00AA6762" w:rsidP="00863C7F"/>
  <w:p w14:paraId="666CEAE0" w14:textId="77777777" w:rsidR="00A71751" w:rsidRDefault="00A71751" w:rsidP="00863C7F"/>
  <w:p w14:paraId="7B7B7B5F" w14:textId="77777777" w:rsidR="00A71751" w:rsidRDefault="00A71751" w:rsidP="00863C7F"/>
  <w:p w14:paraId="4B38F036" w14:textId="77777777" w:rsidR="00A71751" w:rsidRDefault="00A71751" w:rsidP="00863C7F"/>
  <w:p w14:paraId="62641577"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3154" w14:textId="53DD15D2" w:rsidR="00180D51" w:rsidRPr="00A31FBA" w:rsidRDefault="00A31FBA" w:rsidP="00A31FBA">
    <w:pPr>
      <w:pStyle w:val="Header"/>
      <w:spacing w:before="5300" w:after="1400"/>
    </w:pPr>
    <w:r>
      <w:rPr>
        <w:noProof/>
      </w:rPr>
      <w:drawing>
        <wp:anchor distT="0" distB="0" distL="114300" distR="114300" simplePos="0" relativeHeight="251659264" behindDoc="1" locked="1" layoutInCell="1" allowOverlap="1" wp14:anchorId="61B57E5A" wp14:editId="1E126968">
          <wp:simplePos x="0" y="0"/>
          <wp:positionH relativeFrom="column">
            <wp:posOffset>-929640</wp:posOffset>
          </wp:positionH>
          <wp:positionV relativeFrom="page">
            <wp:posOffset>-24130</wp:posOffset>
          </wp:positionV>
          <wp:extent cx="7558405" cy="10683875"/>
          <wp:effectExtent l="0" t="0" r="4445" b="3175"/>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9200A69E">
      <w:start w:val="1"/>
      <w:numFmt w:val="bullet"/>
      <w:lvlText w:val=""/>
      <w:lvlJc w:val="left"/>
      <w:pPr>
        <w:ind w:left="720" w:hanging="360"/>
      </w:pPr>
      <w:rPr>
        <w:rFonts w:ascii="Symbol" w:hAnsi="Symbol" w:hint="default"/>
      </w:rPr>
    </w:lvl>
    <w:lvl w:ilvl="1" w:tplc="9BD849FC" w:tentative="1">
      <w:start w:val="1"/>
      <w:numFmt w:val="bullet"/>
      <w:lvlText w:val="o"/>
      <w:lvlJc w:val="left"/>
      <w:pPr>
        <w:ind w:left="1440" w:hanging="360"/>
      </w:pPr>
      <w:rPr>
        <w:rFonts w:ascii="Courier New" w:hAnsi="Courier New" w:cs="Courier New" w:hint="default"/>
      </w:rPr>
    </w:lvl>
    <w:lvl w:ilvl="2" w:tplc="BCD6082A" w:tentative="1">
      <w:start w:val="1"/>
      <w:numFmt w:val="bullet"/>
      <w:lvlText w:val=""/>
      <w:lvlJc w:val="left"/>
      <w:pPr>
        <w:ind w:left="2160" w:hanging="360"/>
      </w:pPr>
      <w:rPr>
        <w:rFonts w:ascii="Wingdings" w:hAnsi="Wingdings" w:hint="default"/>
      </w:rPr>
    </w:lvl>
    <w:lvl w:ilvl="3" w:tplc="9558F2C8" w:tentative="1">
      <w:start w:val="1"/>
      <w:numFmt w:val="bullet"/>
      <w:lvlText w:val=""/>
      <w:lvlJc w:val="left"/>
      <w:pPr>
        <w:ind w:left="2880" w:hanging="360"/>
      </w:pPr>
      <w:rPr>
        <w:rFonts w:ascii="Symbol" w:hAnsi="Symbol" w:hint="default"/>
      </w:rPr>
    </w:lvl>
    <w:lvl w:ilvl="4" w:tplc="6C14D652" w:tentative="1">
      <w:start w:val="1"/>
      <w:numFmt w:val="bullet"/>
      <w:lvlText w:val="o"/>
      <w:lvlJc w:val="left"/>
      <w:pPr>
        <w:ind w:left="3600" w:hanging="360"/>
      </w:pPr>
      <w:rPr>
        <w:rFonts w:ascii="Courier New" w:hAnsi="Courier New" w:cs="Courier New" w:hint="default"/>
      </w:rPr>
    </w:lvl>
    <w:lvl w:ilvl="5" w:tplc="B8CAA302" w:tentative="1">
      <w:start w:val="1"/>
      <w:numFmt w:val="bullet"/>
      <w:lvlText w:val=""/>
      <w:lvlJc w:val="left"/>
      <w:pPr>
        <w:ind w:left="4320" w:hanging="360"/>
      </w:pPr>
      <w:rPr>
        <w:rFonts w:ascii="Wingdings" w:hAnsi="Wingdings" w:hint="default"/>
      </w:rPr>
    </w:lvl>
    <w:lvl w:ilvl="6" w:tplc="1EE0CEB8" w:tentative="1">
      <w:start w:val="1"/>
      <w:numFmt w:val="bullet"/>
      <w:lvlText w:val=""/>
      <w:lvlJc w:val="left"/>
      <w:pPr>
        <w:ind w:left="5040" w:hanging="360"/>
      </w:pPr>
      <w:rPr>
        <w:rFonts w:ascii="Symbol" w:hAnsi="Symbol" w:hint="default"/>
      </w:rPr>
    </w:lvl>
    <w:lvl w:ilvl="7" w:tplc="0F74429E" w:tentative="1">
      <w:start w:val="1"/>
      <w:numFmt w:val="bullet"/>
      <w:lvlText w:val="o"/>
      <w:lvlJc w:val="left"/>
      <w:pPr>
        <w:ind w:left="5760" w:hanging="360"/>
      </w:pPr>
      <w:rPr>
        <w:rFonts w:ascii="Courier New" w:hAnsi="Courier New" w:cs="Courier New" w:hint="default"/>
      </w:rPr>
    </w:lvl>
    <w:lvl w:ilvl="8" w:tplc="11F2AD04"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8F10F270">
      <w:start w:val="1"/>
      <w:numFmt w:val="decimal"/>
      <w:lvlText w:val="%1."/>
      <w:lvlJc w:val="left"/>
      <w:pPr>
        <w:ind w:left="720" w:hanging="360"/>
      </w:pPr>
    </w:lvl>
    <w:lvl w:ilvl="1" w:tplc="4E3243FA">
      <w:start w:val="1"/>
      <w:numFmt w:val="lowerLetter"/>
      <w:lvlText w:val="%2."/>
      <w:lvlJc w:val="left"/>
      <w:pPr>
        <w:ind w:left="1440" w:hanging="360"/>
      </w:pPr>
    </w:lvl>
    <w:lvl w:ilvl="2" w:tplc="48A2D606">
      <w:start w:val="1"/>
      <w:numFmt w:val="lowerRoman"/>
      <w:lvlText w:val="%3."/>
      <w:lvlJc w:val="right"/>
      <w:pPr>
        <w:ind w:left="2160" w:hanging="180"/>
      </w:pPr>
    </w:lvl>
    <w:lvl w:ilvl="3" w:tplc="4DBE0B00">
      <w:start w:val="1"/>
      <w:numFmt w:val="decimal"/>
      <w:lvlText w:val="%4."/>
      <w:lvlJc w:val="left"/>
      <w:pPr>
        <w:ind w:left="2880" w:hanging="360"/>
      </w:pPr>
    </w:lvl>
    <w:lvl w:ilvl="4" w:tplc="70D896D2">
      <w:start w:val="1"/>
      <w:numFmt w:val="lowerLetter"/>
      <w:lvlText w:val="%5."/>
      <w:lvlJc w:val="left"/>
      <w:pPr>
        <w:ind w:left="3600" w:hanging="360"/>
      </w:pPr>
    </w:lvl>
    <w:lvl w:ilvl="5" w:tplc="6232914A">
      <w:start w:val="1"/>
      <w:numFmt w:val="lowerRoman"/>
      <w:lvlText w:val="%6."/>
      <w:lvlJc w:val="right"/>
      <w:pPr>
        <w:ind w:left="4320" w:hanging="180"/>
      </w:pPr>
    </w:lvl>
    <w:lvl w:ilvl="6" w:tplc="70EA4D4E">
      <w:start w:val="1"/>
      <w:numFmt w:val="decimal"/>
      <w:lvlText w:val="%7."/>
      <w:lvlJc w:val="left"/>
      <w:pPr>
        <w:ind w:left="5040" w:hanging="360"/>
      </w:pPr>
    </w:lvl>
    <w:lvl w:ilvl="7" w:tplc="2A0426F2">
      <w:start w:val="1"/>
      <w:numFmt w:val="lowerLetter"/>
      <w:lvlText w:val="%8."/>
      <w:lvlJc w:val="left"/>
      <w:pPr>
        <w:ind w:left="5760" w:hanging="360"/>
      </w:pPr>
    </w:lvl>
    <w:lvl w:ilvl="8" w:tplc="7A4AD532">
      <w:start w:val="1"/>
      <w:numFmt w:val="lowerRoman"/>
      <w:lvlText w:val="%9."/>
      <w:lvlJc w:val="right"/>
      <w:pPr>
        <w:ind w:left="6480" w:hanging="180"/>
      </w:pPr>
    </w:lvl>
  </w:abstractNum>
  <w:abstractNum w:abstractNumId="2" w15:restartNumberingAfterBreak="0">
    <w:nsid w:val="03C977CA"/>
    <w:multiLevelType w:val="hybridMultilevel"/>
    <w:tmpl w:val="A63E44E8"/>
    <w:lvl w:ilvl="0" w:tplc="8312D83E">
      <w:start w:val="1"/>
      <w:numFmt w:val="bullet"/>
      <w:lvlText w:val=""/>
      <w:lvlJc w:val="left"/>
      <w:pPr>
        <w:ind w:left="784" w:hanging="360"/>
      </w:pPr>
      <w:rPr>
        <w:rFonts w:ascii="Symbol" w:hAnsi="Symbol" w:hint="default"/>
      </w:rPr>
    </w:lvl>
    <w:lvl w:ilvl="1" w:tplc="7624DFE6" w:tentative="1">
      <w:start w:val="1"/>
      <w:numFmt w:val="bullet"/>
      <w:lvlText w:val="o"/>
      <w:lvlJc w:val="left"/>
      <w:pPr>
        <w:ind w:left="1504" w:hanging="360"/>
      </w:pPr>
      <w:rPr>
        <w:rFonts w:ascii="Courier New" w:hAnsi="Courier New" w:cs="Courier New" w:hint="default"/>
      </w:rPr>
    </w:lvl>
    <w:lvl w:ilvl="2" w:tplc="172C6FAE" w:tentative="1">
      <w:start w:val="1"/>
      <w:numFmt w:val="bullet"/>
      <w:lvlText w:val=""/>
      <w:lvlJc w:val="left"/>
      <w:pPr>
        <w:ind w:left="2224" w:hanging="360"/>
      </w:pPr>
      <w:rPr>
        <w:rFonts w:ascii="Wingdings" w:hAnsi="Wingdings" w:hint="default"/>
      </w:rPr>
    </w:lvl>
    <w:lvl w:ilvl="3" w:tplc="F3C09392" w:tentative="1">
      <w:start w:val="1"/>
      <w:numFmt w:val="bullet"/>
      <w:lvlText w:val=""/>
      <w:lvlJc w:val="left"/>
      <w:pPr>
        <w:ind w:left="2944" w:hanging="360"/>
      </w:pPr>
      <w:rPr>
        <w:rFonts w:ascii="Symbol" w:hAnsi="Symbol" w:hint="default"/>
      </w:rPr>
    </w:lvl>
    <w:lvl w:ilvl="4" w:tplc="AAD2B378" w:tentative="1">
      <w:start w:val="1"/>
      <w:numFmt w:val="bullet"/>
      <w:lvlText w:val="o"/>
      <w:lvlJc w:val="left"/>
      <w:pPr>
        <w:ind w:left="3664" w:hanging="360"/>
      </w:pPr>
      <w:rPr>
        <w:rFonts w:ascii="Courier New" w:hAnsi="Courier New" w:cs="Courier New" w:hint="default"/>
      </w:rPr>
    </w:lvl>
    <w:lvl w:ilvl="5" w:tplc="7CB6D9AE" w:tentative="1">
      <w:start w:val="1"/>
      <w:numFmt w:val="bullet"/>
      <w:lvlText w:val=""/>
      <w:lvlJc w:val="left"/>
      <w:pPr>
        <w:ind w:left="4384" w:hanging="360"/>
      </w:pPr>
      <w:rPr>
        <w:rFonts w:ascii="Wingdings" w:hAnsi="Wingdings" w:hint="default"/>
      </w:rPr>
    </w:lvl>
    <w:lvl w:ilvl="6" w:tplc="A5B8F29A" w:tentative="1">
      <w:start w:val="1"/>
      <w:numFmt w:val="bullet"/>
      <w:lvlText w:val=""/>
      <w:lvlJc w:val="left"/>
      <w:pPr>
        <w:ind w:left="5104" w:hanging="360"/>
      </w:pPr>
      <w:rPr>
        <w:rFonts w:ascii="Symbol" w:hAnsi="Symbol" w:hint="default"/>
      </w:rPr>
    </w:lvl>
    <w:lvl w:ilvl="7" w:tplc="B1AE127C" w:tentative="1">
      <w:start w:val="1"/>
      <w:numFmt w:val="bullet"/>
      <w:lvlText w:val="o"/>
      <w:lvlJc w:val="left"/>
      <w:pPr>
        <w:ind w:left="5824" w:hanging="360"/>
      </w:pPr>
      <w:rPr>
        <w:rFonts w:ascii="Courier New" w:hAnsi="Courier New" w:cs="Courier New" w:hint="default"/>
      </w:rPr>
    </w:lvl>
    <w:lvl w:ilvl="8" w:tplc="78BA14B2"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3D427724">
      <w:start w:val="7"/>
      <w:numFmt w:val="decimal"/>
      <w:lvlText w:val="%1."/>
      <w:lvlJc w:val="left"/>
      <w:pPr>
        <w:ind w:left="720" w:hanging="360"/>
      </w:pPr>
      <w:rPr>
        <w:rFonts w:hint="default"/>
      </w:rPr>
    </w:lvl>
    <w:lvl w:ilvl="1" w:tplc="15FCD0E6" w:tentative="1">
      <w:start w:val="1"/>
      <w:numFmt w:val="lowerLetter"/>
      <w:lvlText w:val="%2."/>
      <w:lvlJc w:val="left"/>
      <w:pPr>
        <w:ind w:left="1440" w:hanging="360"/>
      </w:pPr>
    </w:lvl>
    <w:lvl w:ilvl="2" w:tplc="940AB1F8" w:tentative="1">
      <w:start w:val="1"/>
      <w:numFmt w:val="lowerRoman"/>
      <w:lvlText w:val="%3."/>
      <w:lvlJc w:val="right"/>
      <w:pPr>
        <w:ind w:left="2160" w:hanging="180"/>
      </w:pPr>
    </w:lvl>
    <w:lvl w:ilvl="3" w:tplc="219EFF88" w:tentative="1">
      <w:start w:val="1"/>
      <w:numFmt w:val="decimal"/>
      <w:lvlText w:val="%4."/>
      <w:lvlJc w:val="left"/>
      <w:pPr>
        <w:ind w:left="2880" w:hanging="360"/>
      </w:pPr>
    </w:lvl>
    <w:lvl w:ilvl="4" w:tplc="A490CD8A" w:tentative="1">
      <w:start w:val="1"/>
      <w:numFmt w:val="lowerLetter"/>
      <w:lvlText w:val="%5."/>
      <w:lvlJc w:val="left"/>
      <w:pPr>
        <w:ind w:left="3600" w:hanging="360"/>
      </w:pPr>
    </w:lvl>
    <w:lvl w:ilvl="5" w:tplc="E1B4655A" w:tentative="1">
      <w:start w:val="1"/>
      <w:numFmt w:val="lowerRoman"/>
      <w:lvlText w:val="%6."/>
      <w:lvlJc w:val="right"/>
      <w:pPr>
        <w:ind w:left="4320" w:hanging="180"/>
      </w:pPr>
    </w:lvl>
    <w:lvl w:ilvl="6" w:tplc="B3C4E29E" w:tentative="1">
      <w:start w:val="1"/>
      <w:numFmt w:val="decimal"/>
      <w:lvlText w:val="%7."/>
      <w:lvlJc w:val="left"/>
      <w:pPr>
        <w:ind w:left="5040" w:hanging="360"/>
      </w:pPr>
    </w:lvl>
    <w:lvl w:ilvl="7" w:tplc="700A8882" w:tentative="1">
      <w:start w:val="1"/>
      <w:numFmt w:val="lowerLetter"/>
      <w:lvlText w:val="%8."/>
      <w:lvlJc w:val="left"/>
      <w:pPr>
        <w:ind w:left="5760" w:hanging="360"/>
      </w:pPr>
    </w:lvl>
    <w:lvl w:ilvl="8" w:tplc="8D70657E"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85C412BC">
      <w:start w:val="1"/>
      <w:numFmt w:val="decimal"/>
      <w:lvlText w:val="%1."/>
      <w:lvlJc w:val="left"/>
      <w:pPr>
        <w:ind w:left="720" w:hanging="360"/>
      </w:pPr>
      <w:rPr>
        <w:b w:val="0"/>
        <w:bCs w:val="0"/>
      </w:rPr>
    </w:lvl>
    <w:lvl w:ilvl="1" w:tplc="203C0A78">
      <w:start w:val="1"/>
      <w:numFmt w:val="lowerLetter"/>
      <w:lvlText w:val="%2."/>
      <w:lvlJc w:val="left"/>
      <w:pPr>
        <w:ind w:left="1440" w:hanging="360"/>
      </w:pPr>
    </w:lvl>
    <w:lvl w:ilvl="2" w:tplc="22D0E276">
      <w:start w:val="1"/>
      <w:numFmt w:val="lowerRoman"/>
      <w:lvlText w:val="%3."/>
      <w:lvlJc w:val="right"/>
      <w:pPr>
        <w:ind w:left="2160" w:hanging="180"/>
      </w:pPr>
    </w:lvl>
    <w:lvl w:ilvl="3" w:tplc="48A69798">
      <w:start w:val="1"/>
      <w:numFmt w:val="decimal"/>
      <w:lvlText w:val="%4."/>
      <w:lvlJc w:val="left"/>
      <w:pPr>
        <w:ind w:left="2880" w:hanging="360"/>
      </w:pPr>
    </w:lvl>
    <w:lvl w:ilvl="4" w:tplc="1B165C7A">
      <w:start w:val="1"/>
      <w:numFmt w:val="lowerLetter"/>
      <w:lvlText w:val="%5."/>
      <w:lvlJc w:val="left"/>
      <w:pPr>
        <w:ind w:left="3600" w:hanging="360"/>
      </w:pPr>
    </w:lvl>
    <w:lvl w:ilvl="5" w:tplc="1A6E4B02">
      <w:start w:val="1"/>
      <w:numFmt w:val="lowerRoman"/>
      <w:lvlText w:val="%6."/>
      <w:lvlJc w:val="right"/>
      <w:pPr>
        <w:ind w:left="4320" w:hanging="180"/>
      </w:pPr>
    </w:lvl>
    <w:lvl w:ilvl="6" w:tplc="049C32F6">
      <w:start w:val="1"/>
      <w:numFmt w:val="decimal"/>
      <w:lvlText w:val="%7."/>
      <w:lvlJc w:val="left"/>
      <w:pPr>
        <w:ind w:left="5040" w:hanging="360"/>
      </w:pPr>
    </w:lvl>
    <w:lvl w:ilvl="7" w:tplc="8C2A894A">
      <w:start w:val="1"/>
      <w:numFmt w:val="lowerLetter"/>
      <w:lvlText w:val="%8."/>
      <w:lvlJc w:val="left"/>
      <w:pPr>
        <w:ind w:left="5760" w:hanging="360"/>
      </w:pPr>
    </w:lvl>
    <w:lvl w:ilvl="8" w:tplc="42FAE934">
      <w:start w:val="1"/>
      <w:numFmt w:val="lowerRoman"/>
      <w:lvlText w:val="%9."/>
      <w:lvlJc w:val="right"/>
      <w:pPr>
        <w:ind w:left="6480" w:hanging="180"/>
      </w:pPr>
    </w:lvl>
  </w:abstractNum>
  <w:abstractNum w:abstractNumId="5" w15:restartNumberingAfterBreak="0">
    <w:nsid w:val="082C3560"/>
    <w:multiLevelType w:val="hybridMultilevel"/>
    <w:tmpl w:val="E6027AF2"/>
    <w:lvl w:ilvl="0" w:tplc="BC66321A">
      <w:start w:val="1"/>
      <w:numFmt w:val="bullet"/>
      <w:lvlText w:val=""/>
      <w:lvlJc w:val="left"/>
      <w:pPr>
        <w:ind w:left="720" w:hanging="360"/>
      </w:pPr>
      <w:rPr>
        <w:rFonts w:ascii="Symbol" w:hAnsi="Symbol" w:hint="default"/>
      </w:rPr>
    </w:lvl>
    <w:lvl w:ilvl="1" w:tplc="6B8EB82A" w:tentative="1">
      <w:start w:val="1"/>
      <w:numFmt w:val="bullet"/>
      <w:lvlText w:val="o"/>
      <w:lvlJc w:val="left"/>
      <w:pPr>
        <w:ind w:left="1440" w:hanging="360"/>
      </w:pPr>
      <w:rPr>
        <w:rFonts w:ascii="Courier New" w:hAnsi="Courier New" w:cs="Courier New" w:hint="default"/>
      </w:rPr>
    </w:lvl>
    <w:lvl w:ilvl="2" w:tplc="D3286728" w:tentative="1">
      <w:start w:val="1"/>
      <w:numFmt w:val="bullet"/>
      <w:lvlText w:val=""/>
      <w:lvlJc w:val="left"/>
      <w:pPr>
        <w:ind w:left="2160" w:hanging="360"/>
      </w:pPr>
      <w:rPr>
        <w:rFonts w:ascii="Wingdings" w:hAnsi="Wingdings" w:hint="default"/>
      </w:rPr>
    </w:lvl>
    <w:lvl w:ilvl="3" w:tplc="E90E7D2E" w:tentative="1">
      <w:start w:val="1"/>
      <w:numFmt w:val="bullet"/>
      <w:lvlText w:val=""/>
      <w:lvlJc w:val="left"/>
      <w:pPr>
        <w:ind w:left="2880" w:hanging="360"/>
      </w:pPr>
      <w:rPr>
        <w:rFonts w:ascii="Symbol" w:hAnsi="Symbol" w:hint="default"/>
      </w:rPr>
    </w:lvl>
    <w:lvl w:ilvl="4" w:tplc="DA4655F6" w:tentative="1">
      <w:start w:val="1"/>
      <w:numFmt w:val="bullet"/>
      <w:lvlText w:val="o"/>
      <w:lvlJc w:val="left"/>
      <w:pPr>
        <w:ind w:left="3600" w:hanging="360"/>
      </w:pPr>
      <w:rPr>
        <w:rFonts w:ascii="Courier New" w:hAnsi="Courier New" w:cs="Courier New" w:hint="default"/>
      </w:rPr>
    </w:lvl>
    <w:lvl w:ilvl="5" w:tplc="1A546BBC" w:tentative="1">
      <w:start w:val="1"/>
      <w:numFmt w:val="bullet"/>
      <w:lvlText w:val=""/>
      <w:lvlJc w:val="left"/>
      <w:pPr>
        <w:ind w:left="4320" w:hanging="360"/>
      </w:pPr>
      <w:rPr>
        <w:rFonts w:ascii="Wingdings" w:hAnsi="Wingdings" w:hint="default"/>
      </w:rPr>
    </w:lvl>
    <w:lvl w:ilvl="6" w:tplc="88525C74" w:tentative="1">
      <w:start w:val="1"/>
      <w:numFmt w:val="bullet"/>
      <w:lvlText w:val=""/>
      <w:lvlJc w:val="left"/>
      <w:pPr>
        <w:ind w:left="5040" w:hanging="360"/>
      </w:pPr>
      <w:rPr>
        <w:rFonts w:ascii="Symbol" w:hAnsi="Symbol" w:hint="default"/>
      </w:rPr>
    </w:lvl>
    <w:lvl w:ilvl="7" w:tplc="36827638" w:tentative="1">
      <w:start w:val="1"/>
      <w:numFmt w:val="bullet"/>
      <w:lvlText w:val="o"/>
      <w:lvlJc w:val="left"/>
      <w:pPr>
        <w:ind w:left="5760" w:hanging="360"/>
      </w:pPr>
      <w:rPr>
        <w:rFonts w:ascii="Courier New" w:hAnsi="Courier New" w:cs="Courier New" w:hint="default"/>
      </w:rPr>
    </w:lvl>
    <w:lvl w:ilvl="8" w:tplc="ACEC6096"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1262802C">
      <w:start w:val="1"/>
      <w:numFmt w:val="bullet"/>
      <w:lvlText w:val=""/>
      <w:lvlJc w:val="left"/>
      <w:pPr>
        <w:ind w:left="1080" w:hanging="360"/>
      </w:pPr>
      <w:rPr>
        <w:rFonts w:ascii="Symbol" w:hAnsi="Symbol" w:hint="default"/>
      </w:rPr>
    </w:lvl>
    <w:lvl w:ilvl="1" w:tplc="BBFC3E60" w:tentative="1">
      <w:start w:val="1"/>
      <w:numFmt w:val="bullet"/>
      <w:lvlText w:val="o"/>
      <w:lvlJc w:val="left"/>
      <w:pPr>
        <w:ind w:left="1800" w:hanging="360"/>
      </w:pPr>
      <w:rPr>
        <w:rFonts w:ascii="Courier New" w:hAnsi="Courier New" w:cs="Courier New" w:hint="default"/>
      </w:rPr>
    </w:lvl>
    <w:lvl w:ilvl="2" w:tplc="4DA4DCE0" w:tentative="1">
      <w:start w:val="1"/>
      <w:numFmt w:val="bullet"/>
      <w:lvlText w:val=""/>
      <w:lvlJc w:val="left"/>
      <w:pPr>
        <w:ind w:left="2520" w:hanging="360"/>
      </w:pPr>
      <w:rPr>
        <w:rFonts w:ascii="Wingdings" w:hAnsi="Wingdings" w:hint="default"/>
      </w:rPr>
    </w:lvl>
    <w:lvl w:ilvl="3" w:tplc="F8C8C698" w:tentative="1">
      <w:start w:val="1"/>
      <w:numFmt w:val="bullet"/>
      <w:lvlText w:val=""/>
      <w:lvlJc w:val="left"/>
      <w:pPr>
        <w:ind w:left="3240" w:hanging="360"/>
      </w:pPr>
      <w:rPr>
        <w:rFonts w:ascii="Symbol" w:hAnsi="Symbol" w:hint="default"/>
      </w:rPr>
    </w:lvl>
    <w:lvl w:ilvl="4" w:tplc="593E3012" w:tentative="1">
      <w:start w:val="1"/>
      <w:numFmt w:val="bullet"/>
      <w:lvlText w:val="o"/>
      <w:lvlJc w:val="left"/>
      <w:pPr>
        <w:ind w:left="3960" w:hanging="360"/>
      </w:pPr>
      <w:rPr>
        <w:rFonts w:ascii="Courier New" w:hAnsi="Courier New" w:cs="Courier New" w:hint="default"/>
      </w:rPr>
    </w:lvl>
    <w:lvl w:ilvl="5" w:tplc="97DC5346" w:tentative="1">
      <w:start w:val="1"/>
      <w:numFmt w:val="bullet"/>
      <w:lvlText w:val=""/>
      <w:lvlJc w:val="left"/>
      <w:pPr>
        <w:ind w:left="4680" w:hanging="360"/>
      </w:pPr>
      <w:rPr>
        <w:rFonts w:ascii="Wingdings" w:hAnsi="Wingdings" w:hint="default"/>
      </w:rPr>
    </w:lvl>
    <w:lvl w:ilvl="6" w:tplc="2286CBD0" w:tentative="1">
      <w:start w:val="1"/>
      <w:numFmt w:val="bullet"/>
      <w:lvlText w:val=""/>
      <w:lvlJc w:val="left"/>
      <w:pPr>
        <w:ind w:left="5400" w:hanging="360"/>
      </w:pPr>
      <w:rPr>
        <w:rFonts w:ascii="Symbol" w:hAnsi="Symbol" w:hint="default"/>
      </w:rPr>
    </w:lvl>
    <w:lvl w:ilvl="7" w:tplc="7BCCA666" w:tentative="1">
      <w:start w:val="1"/>
      <w:numFmt w:val="bullet"/>
      <w:lvlText w:val="o"/>
      <w:lvlJc w:val="left"/>
      <w:pPr>
        <w:ind w:left="6120" w:hanging="360"/>
      </w:pPr>
      <w:rPr>
        <w:rFonts w:ascii="Courier New" w:hAnsi="Courier New" w:cs="Courier New" w:hint="default"/>
      </w:rPr>
    </w:lvl>
    <w:lvl w:ilvl="8" w:tplc="1EEEF764"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09AEBB8C">
      <w:start w:val="1"/>
      <w:numFmt w:val="decimal"/>
      <w:lvlText w:val="%1."/>
      <w:lvlJc w:val="left"/>
      <w:pPr>
        <w:ind w:left="720" w:hanging="360"/>
      </w:pPr>
      <w:rPr>
        <w:rFonts w:hint="default"/>
        <w:b/>
        <w:bCs/>
      </w:rPr>
    </w:lvl>
    <w:lvl w:ilvl="1" w:tplc="81901326" w:tentative="1">
      <w:start w:val="1"/>
      <w:numFmt w:val="lowerLetter"/>
      <w:lvlText w:val="%2."/>
      <w:lvlJc w:val="left"/>
      <w:pPr>
        <w:ind w:left="1440" w:hanging="360"/>
      </w:pPr>
    </w:lvl>
    <w:lvl w:ilvl="2" w:tplc="F1CA836E" w:tentative="1">
      <w:start w:val="1"/>
      <w:numFmt w:val="lowerRoman"/>
      <w:lvlText w:val="%3."/>
      <w:lvlJc w:val="right"/>
      <w:pPr>
        <w:ind w:left="2160" w:hanging="180"/>
      </w:pPr>
    </w:lvl>
    <w:lvl w:ilvl="3" w:tplc="A184ABC4" w:tentative="1">
      <w:start w:val="1"/>
      <w:numFmt w:val="decimal"/>
      <w:lvlText w:val="%4."/>
      <w:lvlJc w:val="left"/>
      <w:pPr>
        <w:ind w:left="2880" w:hanging="360"/>
      </w:pPr>
    </w:lvl>
    <w:lvl w:ilvl="4" w:tplc="17E2B58C" w:tentative="1">
      <w:start w:val="1"/>
      <w:numFmt w:val="lowerLetter"/>
      <w:lvlText w:val="%5."/>
      <w:lvlJc w:val="left"/>
      <w:pPr>
        <w:ind w:left="3600" w:hanging="360"/>
      </w:pPr>
    </w:lvl>
    <w:lvl w:ilvl="5" w:tplc="2B0CBBAE" w:tentative="1">
      <w:start w:val="1"/>
      <w:numFmt w:val="lowerRoman"/>
      <w:lvlText w:val="%6."/>
      <w:lvlJc w:val="right"/>
      <w:pPr>
        <w:ind w:left="4320" w:hanging="180"/>
      </w:pPr>
    </w:lvl>
    <w:lvl w:ilvl="6" w:tplc="927876B8" w:tentative="1">
      <w:start w:val="1"/>
      <w:numFmt w:val="decimal"/>
      <w:lvlText w:val="%7."/>
      <w:lvlJc w:val="left"/>
      <w:pPr>
        <w:ind w:left="5040" w:hanging="360"/>
      </w:pPr>
    </w:lvl>
    <w:lvl w:ilvl="7" w:tplc="F76C82BE" w:tentative="1">
      <w:start w:val="1"/>
      <w:numFmt w:val="lowerLetter"/>
      <w:lvlText w:val="%8."/>
      <w:lvlJc w:val="left"/>
      <w:pPr>
        <w:ind w:left="5760" w:hanging="360"/>
      </w:pPr>
    </w:lvl>
    <w:lvl w:ilvl="8" w:tplc="562AF11A"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E96468F8">
      <w:start w:val="1"/>
      <w:numFmt w:val="bullet"/>
      <w:lvlText w:val=""/>
      <w:lvlJc w:val="left"/>
      <w:pPr>
        <w:ind w:left="720" w:hanging="360"/>
      </w:pPr>
      <w:rPr>
        <w:rFonts w:ascii="Symbol" w:hAnsi="Symbol" w:hint="default"/>
      </w:rPr>
    </w:lvl>
    <w:lvl w:ilvl="1" w:tplc="73923296" w:tentative="1">
      <w:start w:val="1"/>
      <w:numFmt w:val="bullet"/>
      <w:lvlText w:val="o"/>
      <w:lvlJc w:val="left"/>
      <w:pPr>
        <w:ind w:left="1440" w:hanging="360"/>
      </w:pPr>
      <w:rPr>
        <w:rFonts w:ascii="Courier New" w:hAnsi="Courier New" w:cs="Courier New" w:hint="default"/>
      </w:rPr>
    </w:lvl>
    <w:lvl w:ilvl="2" w:tplc="059693CC" w:tentative="1">
      <w:start w:val="1"/>
      <w:numFmt w:val="bullet"/>
      <w:lvlText w:val=""/>
      <w:lvlJc w:val="left"/>
      <w:pPr>
        <w:ind w:left="2160" w:hanging="360"/>
      </w:pPr>
      <w:rPr>
        <w:rFonts w:ascii="Wingdings" w:hAnsi="Wingdings" w:hint="default"/>
      </w:rPr>
    </w:lvl>
    <w:lvl w:ilvl="3" w:tplc="7FD8F926" w:tentative="1">
      <w:start w:val="1"/>
      <w:numFmt w:val="bullet"/>
      <w:lvlText w:val=""/>
      <w:lvlJc w:val="left"/>
      <w:pPr>
        <w:ind w:left="2880" w:hanging="360"/>
      </w:pPr>
      <w:rPr>
        <w:rFonts w:ascii="Symbol" w:hAnsi="Symbol" w:hint="default"/>
      </w:rPr>
    </w:lvl>
    <w:lvl w:ilvl="4" w:tplc="A8123702" w:tentative="1">
      <w:start w:val="1"/>
      <w:numFmt w:val="bullet"/>
      <w:lvlText w:val="o"/>
      <w:lvlJc w:val="left"/>
      <w:pPr>
        <w:ind w:left="3600" w:hanging="360"/>
      </w:pPr>
      <w:rPr>
        <w:rFonts w:ascii="Courier New" w:hAnsi="Courier New" w:cs="Courier New" w:hint="default"/>
      </w:rPr>
    </w:lvl>
    <w:lvl w:ilvl="5" w:tplc="BF60769A" w:tentative="1">
      <w:start w:val="1"/>
      <w:numFmt w:val="bullet"/>
      <w:lvlText w:val=""/>
      <w:lvlJc w:val="left"/>
      <w:pPr>
        <w:ind w:left="4320" w:hanging="360"/>
      </w:pPr>
      <w:rPr>
        <w:rFonts w:ascii="Wingdings" w:hAnsi="Wingdings" w:hint="default"/>
      </w:rPr>
    </w:lvl>
    <w:lvl w:ilvl="6" w:tplc="6B7280C0" w:tentative="1">
      <w:start w:val="1"/>
      <w:numFmt w:val="bullet"/>
      <w:lvlText w:val=""/>
      <w:lvlJc w:val="left"/>
      <w:pPr>
        <w:ind w:left="5040" w:hanging="360"/>
      </w:pPr>
      <w:rPr>
        <w:rFonts w:ascii="Symbol" w:hAnsi="Symbol" w:hint="default"/>
      </w:rPr>
    </w:lvl>
    <w:lvl w:ilvl="7" w:tplc="E632C378" w:tentative="1">
      <w:start w:val="1"/>
      <w:numFmt w:val="bullet"/>
      <w:lvlText w:val="o"/>
      <w:lvlJc w:val="left"/>
      <w:pPr>
        <w:ind w:left="5760" w:hanging="360"/>
      </w:pPr>
      <w:rPr>
        <w:rFonts w:ascii="Courier New" w:hAnsi="Courier New" w:cs="Courier New" w:hint="default"/>
      </w:rPr>
    </w:lvl>
    <w:lvl w:ilvl="8" w:tplc="5BC88934"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735E5120">
      <w:start w:val="1"/>
      <w:numFmt w:val="decimal"/>
      <w:lvlText w:val="%1."/>
      <w:lvlJc w:val="left"/>
      <w:pPr>
        <w:ind w:left="720" w:hanging="360"/>
      </w:pPr>
    </w:lvl>
    <w:lvl w:ilvl="1" w:tplc="9956230E">
      <w:start w:val="1"/>
      <w:numFmt w:val="bullet"/>
      <w:lvlText w:val=""/>
      <w:lvlJc w:val="left"/>
      <w:pPr>
        <w:ind w:left="720" w:hanging="360"/>
      </w:pPr>
      <w:rPr>
        <w:rFonts w:ascii="Symbol" w:hAnsi="Symbol" w:hint="default"/>
      </w:rPr>
    </w:lvl>
    <w:lvl w:ilvl="2" w:tplc="4252CF82">
      <w:start w:val="1"/>
      <w:numFmt w:val="bullet"/>
      <w:lvlText w:val=""/>
      <w:lvlJc w:val="left"/>
      <w:pPr>
        <w:ind w:left="720" w:hanging="360"/>
      </w:pPr>
      <w:rPr>
        <w:rFonts w:ascii="Symbol" w:hAnsi="Symbol" w:hint="default"/>
      </w:rPr>
    </w:lvl>
    <w:lvl w:ilvl="3" w:tplc="23B06096">
      <w:start w:val="1"/>
      <w:numFmt w:val="decimal"/>
      <w:lvlText w:val="%4."/>
      <w:lvlJc w:val="left"/>
      <w:pPr>
        <w:ind w:left="2880" w:hanging="360"/>
      </w:pPr>
    </w:lvl>
    <w:lvl w:ilvl="4" w:tplc="EEA6DD78">
      <w:start w:val="1"/>
      <w:numFmt w:val="lowerLetter"/>
      <w:lvlText w:val="%5."/>
      <w:lvlJc w:val="left"/>
      <w:pPr>
        <w:ind w:left="3600" w:hanging="360"/>
      </w:pPr>
    </w:lvl>
    <w:lvl w:ilvl="5" w:tplc="D36C7AC8">
      <w:start w:val="1"/>
      <w:numFmt w:val="lowerRoman"/>
      <w:lvlText w:val="%6."/>
      <w:lvlJc w:val="right"/>
      <w:pPr>
        <w:ind w:left="4320" w:hanging="180"/>
      </w:pPr>
    </w:lvl>
    <w:lvl w:ilvl="6" w:tplc="E0A01B1E">
      <w:start w:val="1"/>
      <w:numFmt w:val="decimal"/>
      <w:lvlText w:val="%7."/>
      <w:lvlJc w:val="left"/>
      <w:pPr>
        <w:ind w:left="5040" w:hanging="360"/>
      </w:pPr>
    </w:lvl>
    <w:lvl w:ilvl="7" w:tplc="916A1770">
      <w:start w:val="1"/>
      <w:numFmt w:val="lowerLetter"/>
      <w:lvlText w:val="%8."/>
      <w:lvlJc w:val="left"/>
      <w:pPr>
        <w:ind w:left="5760" w:hanging="360"/>
      </w:pPr>
    </w:lvl>
    <w:lvl w:ilvl="8" w:tplc="6C0EC4DE">
      <w:start w:val="1"/>
      <w:numFmt w:val="lowerRoman"/>
      <w:lvlText w:val="%9."/>
      <w:lvlJc w:val="right"/>
      <w:pPr>
        <w:ind w:left="6480" w:hanging="180"/>
      </w:pPr>
    </w:lvl>
  </w:abstractNum>
  <w:abstractNum w:abstractNumId="10" w15:restartNumberingAfterBreak="0">
    <w:nsid w:val="12353E44"/>
    <w:multiLevelType w:val="hybridMultilevel"/>
    <w:tmpl w:val="FF2ABD50"/>
    <w:lvl w:ilvl="0" w:tplc="7806EFCE">
      <w:start w:val="1"/>
      <w:numFmt w:val="decimal"/>
      <w:lvlText w:val="%1."/>
      <w:lvlJc w:val="left"/>
      <w:pPr>
        <w:ind w:left="720" w:hanging="360"/>
      </w:pPr>
    </w:lvl>
    <w:lvl w:ilvl="1" w:tplc="4810F156">
      <w:start w:val="1"/>
      <w:numFmt w:val="lowerLetter"/>
      <w:lvlText w:val="%2."/>
      <w:lvlJc w:val="left"/>
      <w:pPr>
        <w:ind w:left="1440" w:hanging="360"/>
      </w:pPr>
    </w:lvl>
    <w:lvl w:ilvl="2" w:tplc="F870A31E">
      <w:start w:val="1"/>
      <w:numFmt w:val="lowerRoman"/>
      <w:lvlText w:val="%3."/>
      <w:lvlJc w:val="right"/>
      <w:pPr>
        <w:ind w:left="2160" w:hanging="180"/>
      </w:pPr>
    </w:lvl>
    <w:lvl w:ilvl="3" w:tplc="517C5EAE">
      <w:start w:val="1"/>
      <w:numFmt w:val="decimal"/>
      <w:lvlText w:val="%4."/>
      <w:lvlJc w:val="left"/>
      <w:pPr>
        <w:ind w:left="2880" w:hanging="360"/>
      </w:pPr>
    </w:lvl>
    <w:lvl w:ilvl="4" w:tplc="C1288E10">
      <w:start w:val="1"/>
      <w:numFmt w:val="lowerLetter"/>
      <w:lvlText w:val="%5."/>
      <w:lvlJc w:val="left"/>
      <w:pPr>
        <w:ind w:left="3600" w:hanging="360"/>
      </w:pPr>
    </w:lvl>
    <w:lvl w:ilvl="5" w:tplc="A32E9440">
      <w:start w:val="1"/>
      <w:numFmt w:val="lowerRoman"/>
      <w:lvlText w:val="%6."/>
      <w:lvlJc w:val="right"/>
      <w:pPr>
        <w:ind w:left="4320" w:hanging="180"/>
      </w:pPr>
    </w:lvl>
    <w:lvl w:ilvl="6" w:tplc="E8AA3DA2">
      <w:start w:val="1"/>
      <w:numFmt w:val="decimal"/>
      <w:lvlText w:val="%7."/>
      <w:lvlJc w:val="left"/>
      <w:pPr>
        <w:ind w:left="5040" w:hanging="360"/>
      </w:pPr>
    </w:lvl>
    <w:lvl w:ilvl="7" w:tplc="D1A4348E">
      <w:start w:val="1"/>
      <w:numFmt w:val="lowerLetter"/>
      <w:lvlText w:val="%8."/>
      <w:lvlJc w:val="left"/>
      <w:pPr>
        <w:ind w:left="5760" w:hanging="360"/>
      </w:pPr>
    </w:lvl>
    <w:lvl w:ilvl="8" w:tplc="AF9456B0">
      <w:start w:val="1"/>
      <w:numFmt w:val="lowerRoman"/>
      <w:lvlText w:val="%9."/>
      <w:lvlJc w:val="right"/>
      <w:pPr>
        <w:ind w:left="6480" w:hanging="180"/>
      </w:pPr>
    </w:lvl>
  </w:abstractNum>
  <w:abstractNum w:abstractNumId="11" w15:restartNumberingAfterBreak="0">
    <w:nsid w:val="12A74D3B"/>
    <w:multiLevelType w:val="hybridMultilevel"/>
    <w:tmpl w:val="904C352C"/>
    <w:lvl w:ilvl="0" w:tplc="65B4FF04">
      <w:start w:val="1"/>
      <w:numFmt w:val="lowerRoman"/>
      <w:pStyle w:val="ListBullet"/>
      <w:lvlText w:val="%1."/>
      <w:lvlJc w:val="left"/>
      <w:pPr>
        <w:ind w:left="720" w:hanging="360"/>
      </w:pPr>
      <w:rPr>
        <w:rFonts w:ascii="Arial" w:eastAsia="Times New Roman" w:hAnsi="Arial" w:cs="Arial"/>
      </w:rPr>
    </w:lvl>
    <w:lvl w:ilvl="1" w:tplc="F17E2E78" w:tentative="1">
      <w:start w:val="1"/>
      <w:numFmt w:val="bullet"/>
      <w:lvlText w:val="o"/>
      <w:lvlJc w:val="left"/>
      <w:pPr>
        <w:ind w:left="1440" w:hanging="360"/>
      </w:pPr>
      <w:rPr>
        <w:rFonts w:ascii="Courier New" w:hAnsi="Courier New" w:hint="default"/>
      </w:rPr>
    </w:lvl>
    <w:lvl w:ilvl="2" w:tplc="1B329488" w:tentative="1">
      <w:start w:val="1"/>
      <w:numFmt w:val="bullet"/>
      <w:lvlText w:val=""/>
      <w:lvlJc w:val="left"/>
      <w:pPr>
        <w:ind w:left="2160" w:hanging="360"/>
      </w:pPr>
      <w:rPr>
        <w:rFonts w:ascii="Wingdings" w:hAnsi="Wingdings" w:hint="default"/>
      </w:rPr>
    </w:lvl>
    <w:lvl w:ilvl="3" w:tplc="A566ECE2" w:tentative="1">
      <w:start w:val="1"/>
      <w:numFmt w:val="bullet"/>
      <w:lvlText w:val=""/>
      <w:lvlJc w:val="left"/>
      <w:pPr>
        <w:ind w:left="2880" w:hanging="360"/>
      </w:pPr>
      <w:rPr>
        <w:rFonts w:ascii="Symbol" w:hAnsi="Symbol" w:hint="default"/>
      </w:rPr>
    </w:lvl>
    <w:lvl w:ilvl="4" w:tplc="4A6EF1E2" w:tentative="1">
      <w:start w:val="1"/>
      <w:numFmt w:val="bullet"/>
      <w:lvlText w:val="o"/>
      <w:lvlJc w:val="left"/>
      <w:pPr>
        <w:ind w:left="3600" w:hanging="360"/>
      </w:pPr>
      <w:rPr>
        <w:rFonts w:ascii="Courier New" w:hAnsi="Courier New" w:hint="default"/>
      </w:rPr>
    </w:lvl>
    <w:lvl w:ilvl="5" w:tplc="0562D3F6" w:tentative="1">
      <w:start w:val="1"/>
      <w:numFmt w:val="bullet"/>
      <w:lvlText w:val=""/>
      <w:lvlJc w:val="left"/>
      <w:pPr>
        <w:ind w:left="4320" w:hanging="360"/>
      </w:pPr>
      <w:rPr>
        <w:rFonts w:ascii="Wingdings" w:hAnsi="Wingdings" w:hint="default"/>
      </w:rPr>
    </w:lvl>
    <w:lvl w:ilvl="6" w:tplc="3874374E" w:tentative="1">
      <w:start w:val="1"/>
      <w:numFmt w:val="bullet"/>
      <w:lvlText w:val=""/>
      <w:lvlJc w:val="left"/>
      <w:pPr>
        <w:ind w:left="5040" w:hanging="360"/>
      </w:pPr>
      <w:rPr>
        <w:rFonts w:ascii="Symbol" w:hAnsi="Symbol" w:hint="default"/>
      </w:rPr>
    </w:lvl>
    <w:lvl w:ilvl="7" w:tplc="FAA42344" w:tentative="1">
      <w:start w:val="1"/>
      <w:numFmt w:val="bullet"/>
      <w:lvlText w:val="o"/>
      <w:lvlJc w:val="left"/>
      <w:pPr>
        <w:ind w:left="5760" w:hanging="360"/>
      </w:pPr>
      <w:rPr>
        <w:rFonts w:ascii="Courier New" w:hAnsi="Courier New" w:hint="default"/>
      </w:rPr>
    </w:lvl>
    <w:lvl w:ilvl="8" w:tplc="6AA84D88"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049AC4C6">
      <w:start w:val="1"/>
      <w:numFmt w:val="lowerLetter"/>
      <w:lvlText w:val="%1."/>
      <w:lvlJc w:val="left"/>
      <w:pPr>
        <w:ind w:left="1080" w:hanging="360"/>
      </w:pPr>
      <w:rPr>
        <w:rFonts w:hint="default"/>
      </w:rPr>
    </w:lvl>
    <w:lvl w:ilvl="1" w:tplc="7E8E9808" w:tentative="1">
      <w:start w:val="1"/>
      <w:numFmt w:val="bullet"/>
      <w:lvlText w:val="o"/>
      <w:lvlJc w:val="left"/>
      <w:pPr>
        <w:ind w:left="1800" w:hanging="360"/>
      </w:pPr>
      <w:rPr>
        <w:rFonts w:ascii="Courier New" w:hAnsi="Courier New" w:cs="Courier New" w:hint="default"/>
      </w:rPr>
    </w:lvl>
    <w:lvl w:ilvl="2" w:tplc="E1F8A7BE" w:tentative="1">
      <w:start w:val="1"/>
      <w:numFmt w:val="bullet"/>
      <w:lvlText w:val=""/>
      <w:lvlJc w:val="left"/>
      <w:pPr>
        <w:ind w:left="2520" w:hanging="360"/>
      </w:pPr>
      <w:rPr>
        <w:rFonts w:ascii="Wingdings" w:hAnsi="Wingdings" w:hint="default"/>
      </w:rPr>
    </w:lvl>
    <w:lvl w:ilvl="3" w:tplc="A48AE2B8" w:tentative="1">
      <w:start w:val="1"/>
      <w:numFmt w:val="bullet"/>
      <w:lvlText w:val=""/>
      <w:lvlJc w:val="left"/>
      <w:pPr>
        <w:ind w:left="3240" w:hanging="360"/>
      </w:pPr>
      <w:rPr>
        <w:rFonts w:ascii="Symbol" w:hAnsi="Symbol" w:hint="default"/>
      </w:rPr>
    </w:lvl>
    <w:lvl w:ilvl="4" w:tplc="71CAABA4" w:tentative="1">
      <w:start w:val="1"/>
      <w:numFmt w:val="bullet"/>
      <w:lvlText w:val="o"/>
      <w:lvlJc w:val="left"/>
      <w:pPr>
        <w:ind w:left="3960" w:hanging="360"/>
      </w:pPr>
      <w:rPr>
        <w:rFonts w:ascii="Courier New" w:hAnsi="Courier New" w:cs="Courier New" w:hint="default"/>
      </w:rPr>
    </w:lvl>
    <w:lvl w:ilvl="5" w:tplc="4692AD2A" w:tentative="1">
      <w:start w:val="1"/>
      <w:numFmt w:val="bullet"/>
      <w:lvlText w:val=""/>
      <w:lvlJc w:val="left"/>
      <w:pPr>
        <w:ind w:left="4680" w:hanging="360"/>
      </w:pPr>
      <w:rPr>
        <w:rFonts w:ascii="Wingdings" w:hAnsi="Wingdings" w:hint="default"/>
      </w:rPr>
    </w:lvl>
    <w:lvl w:ilvl="6" w:tplc="C010995A" w:tentative="1">
      <w:start w:val="1"/>
      <w:numFmt w:val="bullet"/>
      <w:lvlText w:val=""/>
      <w:lvlJc w:val="left"/>
      <w:pPr>
        <w:ind w:left="5400" w:hanging="360"/>
      </w:pPr>
      <w:rPr>
        <w:rFonts w:ascii="Symbol" w:hAnsi="Symbol" w:hint="default"/>
      </w:rPr>
    </w:lvl>
    <w:lvl w:ilvl="7" w:tplc="C270CF3A" w:tentative="1">
      <w:start w:val="1"/>
      <w:numFmt w:val="bullet"/>
      <w:lvlText w:val="o"/>
      <w:lvlJc w:val="left"/>
      <w:pPr>
        <w:ind w:left="6120" w:hanging="360"/>
      </w:pPr>
      <w:rPr>
        <w:rFonts w:ascii="Courier New" w:hAnsi="Courier New" w:cs="Courier New" w:hint="default"/>
      </w:rPr>
    </w:lvl>
    <w:lvl w:ilvl="8" w:tplc="70025AB2"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5B6A7E0C">
      <w:start w:val="1"/>
      <w:numFmt w:val="decimal"/>
      <w:lvlText w:val="%1."/>
      <w:lvlJc w:val="left"/>
      <w:pPr>
        <w:ind w:left="720" w:hanging="360"/>
      </w:pPr>
      <w:rPr>
        <w:rFonts w:hint="default"/>
      </w:rPr>
    </w:lvl>
    <w:lvl w:ilvl="1" w:tplc="21762126">
      <w:start w:val="1"/>
      <w:numFmt w:val="bullet"/>
      <w:lvlText w:val="o"/>
      <w:lvlJc w:val="left"/>
      <w:pPr>
        <w:ind w:left="1440" w:hanging="360"/>
      </w:pPr>
      <w:rPr>
        <w:rFonts w:ascii="Courier New" w:hAnsi="Courier New" w:hint="default"/>
      </w:rPr>
    </w:lvl>
    <w:lvl w:ilvl="2" w:tplc="03D2D24C">
      <w:start w:val="1"/>
      <w:numFmt w:val="bullet"/>
      <w:lvlText w:val=""/>
      <w:lvlJc w:val="left"/>
      <w:pPr>
        <w:ind w:left="2160" w:hanging="360"/>
      </w:pPr>
      <w:rPr>
        <w:rFonts w:ascii="Wingdings" w:hAnsi="Wingdings" w:hint="default"/>
      </w:rPr>
    </w:lvl>
    <w:lvl w:ilvl="3" w:tplc="34F4D628">
      <w:start w:val="1"/>
      <w:numFmt w:val="bullet"/>
      <w:lvlText w:val=""/>
      <w:lvlJc w:val="left"/>
      <w:pPr>
        <w:ind w:left="2880" w:hanging="360"/>
      </w:pPr>
      <w:rPr>
        <w:rFonts w:ascii="Symbol" w:hAnsi="Symbol" w:hint="default"/>
      </w:rPr>
    </w:lvl>
    <w:lvl w:ilvl="4" w:tplc="5A42ECBC">
      <w:start w:val="1"/>
      <w:numFmt w:val="bullet"/>
      <w:lvlText w:val="o"/>
      <w:lvlJc w:val="left"/>
      <w:pPr>
        <w:ind w:left="3600" w:hanging="360"/>
      </w:pPr>
      <w:rPr>
        <w:rFonts w:ascii="Courier New" w:hAnsi="Courier New" w:hint="default"/>
      </w:rPr>
    </w:lvl>
    <w:lvl w:ilvl="5" w:tplc="89F067E8">
      <w:start w:val="1"/>
      <w:numFmt w:val="bullet"/>
      <w:lvlText w:val=""/>
      <w:lvlJc w:val="left"/>
      <w:pPr>
        <w:ind w:left="4320" w:hanging="360"/>
      </w:pPr>
      <w:rPr>
        <w:rFonts w:ascii="Wingdings" w:hAnsi="Wingdings" w:hint="default"/>
      </w:rPr>
    </w:lvl>
    <w:lvl w:ilvl="6" w:tplc="C694A3B6">
      <w:start w:val="1"/>
      <w:numFmt w:val="bullet"/>
      <w:lvlText w:val=""/>
      <w:lvlJc w:val="left"/>
      <w:pPr>
        <w:ind w:left="5040" w:hanging="360"/>
      </w:pPr>
      <w:rPr>
        <w:rFonts w:ascii="Symbol" w:hAnsi="Symbol" w:hint="default"/>
      </w:rPr>
    </w:lvl>
    <w:lvl w:ilvl="7" w:tplc="EFBECCDE">
      <w:start w:val="1"/>
      <w:numFmt w:val="bullet"/>
      <w:lvlText w:val="o"/>
      <w:lvlJc w:val="left"/>
      <w:pPr>
        <w:ind w:left="5760" w:hanging="360"/>
      </w:pPr>
      <w:rPr>
        <w:rFonts w:ascii="Courier New" w:hAnsi="Courier New" w:hint="default"/>
      </w:rPr>
    </w:lvl>
    <w:lvl w:ilvl="8" w:tplc="0B6A35A4">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1DF480C6">
      <w:start w:val="1"/>
      <w:numFmt w:val="bullet"/>
      <w:lvlText w:val=""/>
      <w:lvlJc w:val="left"/>
      <w:pPr>
        <w:ind w:left="720" w:hanging="360"/>
      </w:pPr>
      <w:rPr>
        <w:rFonts w:ascii="Symbol" w:hAnsi="Symbol" w:hint="default"/>
        <w:color w:val="auto"/>
      </w:rPr>
    </w:lvl>
    <w:lvl w:ilvl="1" w:tplc="A5424E80">
      <w:start w:val="1"/>
      <w:numFmt w:val="bullet"/>
      <w:lvlText w:val="o"/>
      <w:lvlJc w:val="left"/>
      <w:pPr>
        <w:ind w:left="1440" w:hanging="360"/>
      </w:pPr>
      <w:rPr>
        <w:rFonts w:ascii="Courier New" w:hAnsi="Courier New" w:cs="Courier New" w:hint="default"/>
      </w:rPr>
    </w:lvl>
    <w:lvl w:ilvl="2" w:tplc="13527296" w:tentative="1">
      <w:start w:val="1"/>
      <w:numFmt w:val="bullet"/>
      <w:lvlText w:val=""/>
      <w:lvlJc w:val="left"/>
      <w:pPr>
        <w:ind w:left="2160" w:hanging="360"/>
      </w:pPr>
      <w:rPr>
        <w:rFonts w:ascii="Wingdings" w:hAnsi="Wingdings" w:hint="default"/>
      </w:rPr>
    </w:lvl>
    <w:lvl w:ilvl="3" w:tplc="633C6768" w:tentative="1">
      <w:start w:val="1"/>
      <w:numFmt w:val="bullet"/>
      <w:lvlText w:val=""/>
      <w:lvlJc w:val="left"/>
      <w:pPr>
        <w:ind w:left="2880" w:hanging="360"/>
      </w:pPr>
      <w:rPr>
        <w:rFonts w:ascii="Symbol" w:hAnsi="Symbol" w:hint="default"/>
      </w:rPr>
    </w:lvl>
    <w:lvl w:ilvl="4" w:tplc="6C5ED132" w:tentative="1">
      <w:start w:val="1"/>
      <w:numFmt w:val="bullet"/>
      <w:lvlText w:val="o"/>
      <w:lvlJc w:val="left"/>
      <w:pPr>
        <w:ind w:left="3600" w:hanging="360"/>
      </w:pPr>
      <w:rPr>
        <w:rFonts w:ascii="Courier New" w:hAnsi="Courier New" w:cs="Courier New" w:hint="default"/>
      </w:rPr>
    </w:lvl>
    <w:lvl w:ilvl="5" w:tplc="059A5D36" w:tentative="1">
      <w:start w:val="1"/>
      <w:numFmt w:val="bullet"/>
      <w:lvlText w:val=""/>
      <w:lvlJc w:val="left"/>
      <w:pPr>
        <w:ind w:left="4320" w:hanging="360"/>
      </w:pPr>
      <w:rPr>
        <w:rFonts w:ascii="Wingdings" w:hAnsi="Wingdings" w:hint="default"/>
      </w:rPr>
    </w:lvl>
    <w:lvl w:ilvl="6" w:tplc="36AEFF70" w:tentative="1">
      <w:start w:val="1"/>
      <w:numFmt w:val="bullet"/>
      <w:lvlText w:val=""/>
      <w:lvlJc w:val="left"/>
      <w:pPr>
        <w:ind w:left="5040" w:hanging="360"/>
      </w:pPr>
      <w:rPr>
        <w:rFonts w:ascii="Symbol" w:hAnsi="Symbol" w:hint="default"/>
      </w:rPr>
    </w:lvl>
    <w:lvl w:ilvl="7" w:tplc="F72E27C6" w:tentative="1">
      <w:start w:val="1"/>
      <w:numFmt w:val="bullet"/>
      <w:lvlText w:val="o"/>
      <w:lvlJc w:val="left"/>
      <w:pPr>
        <w:ind w:left="5760" w:hanging="360"/>
      </w:pPr>
      <w:rPr>
        <w:rFonts w:ascii="Courier New" w:hAnsi="Courier New" w:cs="Courier New" w:hint="default"/>
      </w:rPr>
    </w:lvl>
    <w:lvl w:ilvl="8" w:tplc="3490C5F6"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59660324">
      <w:start w:val="1"/>
      <w:numFmt w:val="bullet"/>
      <w:pStyle w:val="Bullet"/>
      <w:lvlText w:val=""/>
      <w:lvlJc w:val="left"/>
      <w:pPr>
        <w:ind w:left="-1779" w:hanging="360"/>
      </w:pPr>
      <w:rPr>
        <w:rFonts w:ascii="Symbol" w:hAnsi="Symbol" w:hint="default"/>
      </w:rPr>
    </w:lvl>
    <w:lvl w:ilvl="1" w:tplc="ECDA12D6" w:tentative="1">
      <w:start w:val="1"/>
      <w:numFmt w:val="bullet"/>
      <w:lvlText w:val="o"/>
      <w:lvlJc w:val="left"/>
      <w:pPr>
        <w:ind w:left="-1059" w:hanging="360"/>
      </w:pPr>
      <w:rPr>
        <w:rFonts w:ascii="Courier New" w:hAnsi="Courier New" w:cs="Courier New" w:hint="default"/>
      </w:rPr>
    </w:lvl>
    <w:lvl w:ilvl="2" w:tplc="E48C8C2C" w:tentative="1">
      <w:start w:val="1"/>
      <w:numFmt w:val="bullet"/>
      <w:lvlText w:val=""/>
      <w:lvlJc w:val="left"/>
      <w:pPr>
        <w:ind w:left="-339" w:hanging="360"/>
      </w:pPr>
      <w:rPr>
        <w:rFonts w:ascii="Wingdings" w:hAnsi="Wingdings" w:hint="default"/>
      </w:rPr>
    </w:lvl>
    <w:lvl w:ilvl="3" w:tplc="201AF794" w:tentative="1">
      <w:start w:val="1"/>
      <w:numFmt w:val="bullet"/>
      <w:lvlText w:val=""/>
      <w:lvlJc w:val="left"/>
      <w:pPr>
        <w:ind w:left="381" w:hanging="360"/>
      </w:pPr>
      <w:rPr>
        <w:rFonts w:ascii="Symbol" w:hAnsi="Symbol" w:hint="default"/>
      </w:rPr>
    </w:lvl>
    <w:lvl w:ilvl="4" w:tplc="AEDEF9A8" w:tentative="1">
      <w:start w:val="1"/>
      <w:numFmt w:val="bullet"/>
      <w:lvlText w:val="o"/>
      <w:lvlJc w:val="left"/>
      <w:pPr>
        <w:ind w:left="1101" w:hanging="360"/>
      </w:pPr>
      <w:rPr>
        <w:rFonts w:ascii="Courier New" w:hAnsi="Courier New" w:cs="Courier New" w:hint="default"/>
      </w:rPr>
    </w:lvl>
    <w:lvl w:ilvl="5" w:tplc="58D07E78" w:tentative="1">
      <w:start w:val="1"/>
      <w:numFmt w:val="bullet"/>
      <w:lvlText w:val=""/>
      <w:lvlJc w:val="left"/>
      <w:pPr>
        <w:ind w:left="1821" w:hanging="360"/>
      </w:pPr>
      <w:rPr>
        <w:rFonts w:ascii="Wingdings" w:hAnsi="Wingdings" w:hint="default"/>
      </w:rPr>
    </w:lvl>
    <w:lvl w:ilvl="6" w:tplc="5ABC4BB4" w:tentative="1">
      <w:start w:val="1"/>
      <w:numFmt w:val="bullet"/>
      <w:lvlText w:val=""/>
      <w:lvlJc w:val="left"/>
      <w:pPr>
        <w:ind w:left="2541" w:hanging="360"/>
      </w:pPr>
      <w:rPr>
        <w:rFonts w:ascii="Symbol" w:hAnsi="Symbol" w:hint="default"/>
      </w:rPr>
    </w:lvl>
    <w:lvl w:ilvl="7" w:tplc="BF1E9C94" w:tentative="1">
      <w:start w:val="1"/>
      <w:numFmt w:val="bullet"/>
      <w:lvlText w:val="o"/>
      <w:lvlJc w:val="left"/>
      <w:pPr>
        <w:ind w:left="3261" w:hanging="360"/>
      </w:pPr>
      <w:rPr>
        <w:rFonts w:ascii="Courier New" w:hAnsi="Courier New" w:cs="Courier New" w:hint="default"/>
      </w:rPr>
    </w:lvl>
    <w:lvl w:ilvl="8" w:tplc="6E820E62"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DF08C0F4">
      <w:start w:val="1"/>
      <w:numFmt w:val="bullet"/>
      <w:lvlText w:val=""/>
      <w:lvlJc w:val="left"/>
      <w:pPr>
        <w:ind w:left="720" w:hanging="360"/>
      </w:pPr>
      <w:rPr>
        <w:rFonts w:ascii="Symbol" w:hAnsi="Symbol" w:hint="default"/>
      </w:rPr>
    </w:lvl>
    <w:lvl w:ilvl="1" w:tplc="DF32FA7A" w:tentative="1">
      <w:start w:val="1"/>
      <w:numFmt w:val="bullet"/>
      <w:lvlText w:val="o"/>
      <w:lvlJc w:val="left"/>
      <w:pPr>
        <w:ind w:left="1440" w:hanging="360"/>
      </w:pPr>
      <w:rPr>
        <w:rFonts w:ascii="Courier New" w:hAnsi="Courier New" w:cs="Courier New" w:hint="default"/>
      </w:rPr>
    </w:lvl>
    <w:lvl w:ilvl="2" w:tplc="E0C81542" w:tentative="1">
      <w:start w:val="1"/>
      <w:numFmt w:val="bullet"/>
      <w:lvlText w:val=""/>
      <w:lvlJc w:val="left"/>
      <w:pPr>
        <w:ind w:left="2160" w:hanging="360"/>
      </w:pPr>
      <w:rPr>
        <w:rFonts w:ascii="Wingdings" w:hAnsi="Wingdings" w:hint="default"/>
      </w:rPr>
    </w:lvl>
    <w:lvl w:ilvl="3" w:tplc="ECA299D6" w:tentative="1">
      <w:start w:val="1"/>
      <w:numFmt w:val="bullet"/>
      <w:lvlText w:val=""/>
      <w:lvlJc w:val="left"/>
      <w:pPr>
        <w:ind w:left="2880" w:hanging="360"/>
      </w:pPr>
      <w:rPr>
        <w:rFonts w:ascii="Symbol" w:hAnsi="Symbol" w:hint="default"/>
      </w:rPr>
    </w:lvl>
    <w:lvl w:ilvl="4" w:tplc="4BB4A266" w:tentative="1">
      <w:start w:val="1"/>
      <w:numFmt w:val="bullet"/>
      <w:lvlText w:val="o"/>
      <w:lvlJc w:val="left"/>
      <w:pPr>
        <w:ind w:left="3600" w:hanging="360"/>
      </w:pPr>
      <w:rPr>
        <w:rFonts w:ascii="Courier New" w:hAnsi="Courier New" w:cs="Courier New" w:hint="default"/>
      </w:rPr>
    </w:lvl>
    <w:lvl w:ilvl="5" w:tplc="AB5C8810" w:tentative="1">
      <w:start w:val="1"/>
      <w:numFmt w:val="bullet"/>
      <w:lvlText w:val=""/>
      <w:lvlJc w:val="left"/>
      <w:pPr>
        <w:ind w:left="4320" w:hanging="360"/>
      </w:pPr>
      <w:rPr>
        <w:rFonts w:ascii="Wingdings" w:hAnsi="Wingdings" w:hint="default"/>
      </w:rPr>
    </w:lvl>
    <w:lvl w:ilvl="6" w:tplc="2F542F70" w:tentative="1">
      <w:start w:val="1"/>
      <w:numFmt w:val="bullet"/>
      <w:lvlText w:val=""/>
      <w:lvlJc w:val="left"/>
      <w:pPr>
        <w:ind w:left="5040" w:hanging="360"/>
      </w:pPr>
      <w:rPr>
        <w:rFonts w:ascii="Symbol" w:hAnsi="Symbol" w:hint="default"/>
      </w:rPr>
    </w:lvl>
    <w:lvl w:ilvl="7" w:tplc="352C57CA" w:tentative="1">
      <w:start w:val="1"/>
      <w:numFmt w:val="bullet"/>
      <w:lvlText w:val="o"/>
      <w:lvlJc w:val="left"/>
      <w:pPr>
        <w:ind w:left="5760" w:hanging="360"/>
      </w:pPr>
      <w:rPr>
        <w:rFonts w:ascii="Courier New" w:hAnsi="Courier New" w:cs="Courier New" w:hint="default"/>
      </w:rPr>
    </w:lvl>
    <w:lvl w:ilvl="8" w:tplc="4BC4083A"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06C040B0">
      <w:start w:val="1"/>
      <w:numFmt w:val="bullet"/>
      <w:lvlText w:val=""/>
      <w:lvlJc w:val="left"/>
      <w:pPr>
        <w:ind w:left="720" w:hanging="360"/>
      </w:pPr>
      <w:rPr>
        <w:rFonts w:ascii="Symbol" w:hAnsi="Symbol" w:hint="default"/>
      </w:rPr>
    </w:lvl>
    <w:lvl w:ilvl="1" w:tplc="243A230A" w:tentative="1">
      <w:start w:val="1"/>
      <w:numFmt w:val="bullet"/>
      <w:lvlText w:val="o"/>
      <w:lvlJc w:val="left"/>
      <w:pPr>
        <w:ind w:left="1440" w:hanging="360"/>
      </w:pPr>
      <w:rPr>
        <w:rFonts w:ascii="Courier New" w:hAnsi="Courier New" w:cs="Courier New" w:hint="default"/>
      </w:rPr>
    </w:lvl>
    <w:lvl w:ilvl="2" w:tplc="860AA04C" w:tentative="1">
      <w:start w:val="1"/>
      <w:numFmt w:val="bullet"/>
      <w:lvlText w:val=""/>
      <w:lvlJc w:val="left"/>
      <w:pPr>
        <w:ind w:left="2160" w:hanging="360"/>
      </w:pPr>
      <w:rPr>
        <w:rFonts w:ascii="Wingdings" w:hAnsi="Wingdings" w:hint="default"/>
      </w:rPr>
    </w:lvl>
    <w:lvl w:ilvl="3" w:tplc="FCF4C0C8" w:tentative="1">
      <w:start w:val="1"/>
      <w:numFmt w:val="bullet"/>
      <w:lvlText w:val=""/>
      <w:lvlJc w:val="left"/>
      <w:pPr>
        <w:ind w:left="2880" w:hanging="360"/>
      </w:pPr>
      <w:rPr>
        <w:rFonts w:ascii="Symbol" w:hAnsi="Symbol" w:hint="default"/>
      </w:rPr>
    </w:lvl>
    <w:lvl w:ilvl="4" w:tplc="57EA106A" w:tentative="1">
      <w:start w:val="1"/>
      <w:numFmt w:val="bullet"/>
      <w:lvlText w:val="o"/>
      <w:lvlJc w:val="left"/>
      <w:pPr>
        <w:ind w:left="3600" w:hanging="360"/>
      </w:pPr>
      <w:rPr>
        <w:rFonts w:ascii="Courier New" w:hAnsi="Courier New" w:cs="Courier New" w:hint="default"/>
      </w:rPr>
    </w:lvl>
    <w:lvl w:ilvl="5" w:tplc="F5F8D16E" w:tentative="1">
      <w:start w:val="1"/>
      <w:numFmt w:val="bullet"/>
      <w:lvlText w:val=""/>
      <w:lvlJc w:val="left"/>
      <w:pPr>
        <w:ind w:left="4320" w:hanging="360"/>
      </w:pPr>
      <w:rPr>
        <w:rFonts w:ascii="Wingdings" w:hAnsi="Wingdings" w:hint="default"/>
      </w:rPr>
    </w:lvl>
    <w:lvl w:ilvl="6" w:tplc="E3084482" w:tentative="1">
      <w:start w:val="1"/>
      <w:numFmt w:val="bullet"/>
      <w:lvlText w:val=""/>
      <w:lvlJc w:val="left"/>
      <w:pPr>
        <w:ind w:left="5040" w:hanging="360"/>
      </w:pPr>
      <w:rPr>
        <w:rFonts w:ascii="Symbol" w:hAnsi="Symbol" w:hint="default"/>
      </w:rPr>
    </w:lvl>
    <w:lvl w:ilvl="7" w:tplc="C0D40604" w:tentative="1">
      <w:start w:val="1"/>
      <w:numFmt w:val="bullet"/>
      <w:lvlText w:val="o"/>
      <w:lvlJc w:val="left"/>
      <w:pPr>
        <w:ind w:left="5760" w:hanging="360"/>
      </w:pPr>
      <w:rPr>
        <w:rFonts w:ascii="Courier New" w:hAnsi="Courier New" w:cs="Courier New" w:hint="default"/>
      </w:rPr>
    </w:lvl>
    <w:lvl w:ilvl="8" w:tplc="29587BD6"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665C35F2">
      <w:start w:val="1"/>
      <w:numFmt w:val="bullet"/>
      <w:lvlText w:val=""/>
      <w:lvlJc w:val="left"/>
      <w:pPr>
        <w:ind w:left="720" w:hanging="360"/>
      </w:pPr>
      <w:rPr>
        <w:rFonts w:ascii="Symbol" w:hAnsi="Symbol" w:hint="default"/>
      </w:rPr>
    </w:lvl>
    <w:lvl w:ilvl="1" w:tplc="F08249A2" w:tentative="1">
      <w:start w:val="1"/>
      <w:numFmt w:val="bullet"/>
      <w:lvlText w:val="o"/>
      <w:lvlJc w:val="left"/>
      <w:pPr>
        <w:ind w:left="1440" w:hanging="360"/>
      </w:pPr>
      <w:rPr>
        <w:rFonts w:ascii="Courier New" w:hAnsi="Courier New" w:cs="Courier New" w:hint="default"/>
      </w:rPr>
    </w:lvl>
    <w:lvl w:ilvl="2" w:tplc="61F68564" w:tentative="1">
      <w:start w:val="1"/>
      <w:numFmt w:val="bullet"/>
      <w:lvlText w:val=""/>
      <w:lvlJc w:val="left"/>
      <w:pPr>
        <w:ind w:left="2160" w:hanging="360"/>
      </w:pPr>
      <w:rPr>
        <w:rFonts w:ascii="Wingdings" w:hAnsi="Wingdings" w:hint="default"/>
      </w:rPr>
    </w:lvl>
    <w:lvl w:ilvl="3" w:tplc="DCDCA6B2" w:tentative="1">
      <w:start w:val="1"/>
      <w:numFmt w:val="bullet"/>
      <w:lvlText w:val=""/>
      <w:lvlJc w:val="left"/>
      <w:pPr>
        <w:ind w:left="2880" w:hanging="360"/>
      </w:pPr>
      <w:rPr>
        <w:rFonts w:ascii="Symbol" w:hAnsi="Symbol" w:hint="default"/>
      </w:rPr>
    </w:lvl>
    <w:lvl w:ilvl="4" w:tplc="8F1EFBE4" w:tentative="1">
      <w:start w:val="1"/>
      <w:numFmt w:val="bullet"/>
      <w:lvlText w:val="o"/>
      <w:lvlJc w:val="left"/>
      <w:pPr>
        <w:ind w:left="3600" w:hanging="360"/>
      </w:pPr>
      <w:rPr>
        <w:rFonts w:ascii="Courier New" w:hAnsi="Courier New" w:cs="Courier New" w:hint="default"/>
      </w:rPr>
    </w:lvl>
    <w:lvl w:ilvl="5" w:tplc="202C81AC" w:tentative="1">
      <w:start w:val="1"/>
      <w:numFmt w:val="bullet"/>
      <w:lvlText w:val=""/>
      <w:lvlJc w:val="left"/>
      <w:pPr>
        <w:ind w:left="4320" w:hanging="360"/>
      </w:pPr>
      <w:rPr>
        <w:rFonts w:ascii="Wingdings" w:hAnsi="Wingdings" w:hint="default"/>
      </w:rPr>
    </w:lvl>
    <w:lvl w:ilvl="6" w:tplc="1C680E16" w:tentative="1">
      <w:start w:val="1"/>
      <w:numFmt w:val="bullet"/>
      <w:lvlText w:val=""/>
      <w:lvlJc w:val="left"/>
      <w:pPr>
        <w:ind w:left="5040" w:hanging="360"/>
      </w:pPr>
      <w:rPr>
        <w:rFonts w:ascii="Symbol" w:hAnsi="Symbol" w:hint="default"/>
      </w:rPr>
    </w:lvl>
    <w:lvl w:ilvl="7" w:tplc="C250175E" w:tentative="1">
      <w:start w:val="1"/>
      <w:numFmt w:val="bullet"/>
      <w:lvlText w:val="o"/>
      <w:lvlJc w:val="left"/>
      <w:pPr>
        <w:ind w:left="5760" w:hanging="360"/>
      </w:pPr>
      <w:rPr>
        <w:rFonts w:ascii="Courier New" w:hAnsi="Courier New" w:cs="Courier New" w:hint="default"/>
      </w:rPr>
    </w:lvl>
    <w:lvl w:ilvl="8" w:tplc="D2FA52E4"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25D22C92">
      <w:start w:val="1"/>
      <w:numFmt w:val="bullet"/>
      <w:lvlText w:val=""/>
      <w:lvlJc w:val="left"/>
      <w:pPr>
        <w:ind w:left="720" w:hanging="360"/>
      </w:pPr>
      <w:rPr>
        <w:rFonts w:ascii="Symbol" w:hAnsi="Symbol" w:hint="default"/>
      </w:rPr>
    </w:lvl>
    <w:lvl w:ilvl="1" w:tplc="6CC89830" w:tentative="1">
      <w:start w:val="1"/>
      <w:numFmt w:val="bullet"/>
      <w:lvlText w:val="o"/>
      <w:lvlJc w:val="left"/>
      <w:pPr>
        <w:ind w:left="1440" w:hanging="360"/>
      </w:pPr>
      <w:rPr>
        <w:rFonts w:ascii="Courier New" w:hAnsi="Courier New" w:cs="Courier New" w:hint="default"/>
      </w:rPr>
    </w:lvl>
    <w:lvl w:ilvl="2" w:tplc="E43E9A04" w:tentative="1">
      <w:start w:val="1"/>
      <w:numFmt w:val="bullet"/>
      <w:lvlText w:val=""/>
      <w:lvlJc w:val="left"/>
      <w:pPr>
        <w:ind w:left="2160" w:hanging="360"/>
      </w:pPr>
      <w:rPr>
        <w:rFonts w:ascii="Wingdings" w:hAnsi="Wingdings" w:hint="default"/>
      </w:rPr>
    </w:lvl>
    <w:lvl w:ilvl="3" w:tplc="FCEECB74" w:tentative="1">
      <w:start w:val="1"/>
      <w:numFmt w:val="bullet"/>
      <w:lvlText w:val=""/>
      <w:lvlJc w:val="left"/>
      <w:pPr>
        <w:ind w:left="2880" w:hanging="360"/>
      </w:pPr>
      <w:rPr>
        <w:rFonts w:ascii="Symbol" w:hAnsi="Symbol" w:hint="default"/>
      </w:rPr>
    </w:lvl>
    <w:lvl w:ilvl="4" w:tplc="D6E0DFCE" w:tentative="1">
      <w:start w:val="1"/>
      <w:numFmt w:val="bullet"/>
      <w:lvlText w:val="o"/>
      <w:lvlJc w:val="left"/>
      <w:pPr>
        <w:ind w:left="3600" w:hanging="360"/>
      </w:pPr>
      <w:rPr>
        <w:rFonts w:ascii="Courier New" w:hAnsi="Courier New" w:cs="Courier New" w:hint="default"/>
      </w:rPr>
    </w:lvl>
    <w:lvl w:ilvl="5" w:tplc="8AA69478" w:tentative="1">
      <w:start w:val="1"/>
      <w:numFmt w:val="bullet"/>
      <w:lvlText w:val=""/>
      <w:lvlJc w:val="left"/>
      <w:pPr>
        <w:ind w:left="4320" w:hanging="360"/>
      </w:pPr>
      <w:rPr>
        <w:rFonts w:ascii="Wingdings" w:hAnsi="Wingdings" w:hint="default"/>
      </w:rPr>
    </w:lvl>
    <w:lvl w:ilvl="6" w:tplc="2F74DFC4" w:tentative="1">
      <w:start w:val="1"/>
      <w:numFmt w:val="bullet"/>
      <w:lvlText w:val=""/>
      <w:lvlJc w:val="left"/>
      <w:pPr>
        <w:ind w:left="5040" w:hanging="360"/>
      </w:pPr>
      <w:rPr>
        <w:rFonts w:ascii="Symbol" w:hAnsi="Symbol" w:hint="default"/>
      </w:rPr>
    </w:lvl>
    <w:lvl w:ilvl="7" w:tplc="F9F27916" w:tentative="1">
      <w:start w:val="1"/>
      <w:numFmt w:val="bullet"/>
      <w:lvlText w:val="o"/>
      <w:lvlJc w:val="left"/>
      <w:pPr>
        <w:ind w:left="5760" w:hanging="360"/>
      </w:pPr>
      <w:rPr>
        <w:rFonts w:ascii="Courier New" w:hAnsi="Courier New" w:cs="Courier New" w:hint="default"/>
      </w:rPr>
    </w:lvl>
    <w:lvl w:ilvl="8" w:tplc="BB8C977A"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D834E21E"/>
    <w:lvl w:ilvl="0" w:tplc="4E381C84">
      <w:start w:val="19"/>
      <w:numFmt w:val="decimal"/>
      <w:lvlText w:val="%1."/>
      <w:lvlJc w:val="left"/>
      <w:pPr>
        <w:ind w:left="720" w:hanging="360"/>
      </w:pPr>
      <w:rPr>
        <w:rFonts w:hint="default"/>
      </w:rPr>
    </w:lvl>
    <w:lvl w:ilvl="1" w:tplc="6CC05FF6" w:tentative="1">
      <w:start w:val="1"/>
      <w:numFmt w:val="lowerLetter"/>
      <w:lvlText w:val="%2."/>
      <w:lvlJc w:val="left"/>
      <w:pPr>
        <w:ind w:left="1440" w:hanging="360"/>
      </w:pPr>
    </w:lvl>
    <w:lvl w:ilvl="2" w:tplc="F7646DBC" w:tentative="1">
      <w:start w:val="1"/>
      <w:numFmt w:val="lowerRoman"/>
      <w:lvlText w:val="%3."/>
      <w:lvlJc w:val="right"/>
      <w:pPr>
        <w:ind w:left="2160" w:hanging="180"/>
      </w:pPr>
    </w:lvl>
    <w:lvl w:ilvl="3" w:tplc="53E615F4" w:tentative="1">
      <w:start w:val="1"/>
      <w:numFmt w:val="decimal"/>
      <w:lvlText w:val="%4."/>
      <w:lvlJc w:val="left"/>
      <w:pPr>
        <w:ind w:left="2880" w:hanging="360"/>
      </w:pPr>
    </w:lvl>
    <w:lvl w:ilvl="4" w:tplc="A6929B44" w:tentative="1">
      <w:start w:val="1"/>
      <w:numFmt w:val="lowerLetter"/>
      <w:lvlText w:val="%5."/>
      <w:lvlJc w:val="left"/>
      <w:pPr>
        <w:ind w:left="3600" w:hanging="360"/>
      </w:pPr>
    </w:lvl>
    <w:lvl w:ilvl="5" w:tplc="2458A4B2" w:tentative="1">
      <w:start w:val="1"/>
      <w:numFmt w:val="lowerRoman"/>
      <w:lvlText w:val="%6."/>
      <w:lvlJc w:val="right"/>
      <w:pPr>
        <w:ind w:left="4320" w:hanging="180"/>
      </w:pPr>
    </w:lvl>
    <w:lvl w:ilvl="6" w:tplc="B3D8EEAC" w:tentative="1">
      <w:start w:val="1"/>
      <w:numFmt w:val="decimal"/>
      <w:lvlText w:val="%7."/>
      <w:lvlJc w:val="left"/>
      <w:pPr>
        <w:ind w:left="5040" w:hanging="360"/>
      </w:pPr>
    </w:lvl>
    <w:lvl w:ilvl="7" w:tplc="05446028" w:tentative="1">
      <w:start w:val="1"/>
      <w:numFmt w:val="lowerLetter"/>
      <w:lvlText w:val="%8."/>
      <w:lvlJc w:val="left"/>
      <w:pPr>
        <w:ind w:left="5760" w:hanging="360"/>
      </w:pPr>
    </w:lvl>
    <w:lvl w:ilvl="8" w:tplc="592A00F8"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4378A06C">
      <w:start w:val="1"/>
      <w:numFmt w:val="decimal"/>
      <w:lvlText w:val="%1."/>
      <w:lvlJc w:val="left"/>
      <w:pPr>
        <w:ind w:left="720" w:hanging="360"/>
      </w:pPr>
    </w:lvl>
    <w:lvl w:ilvl="1" w:tplc="BE4E716C">
      <w:start w:val="1"/>
      <w:numFmt w:val="lowerLetter"/>
      <w:lvlText w:val="%2."/>
      <w:lvlJc w:val="left"/>
      <w:pPr>
        <w:ind w:left="1440" w:hanging="360"/>
      </w:pPr>
    </w:lvl>
    <w:lvl w:ilvl="2" w:tplc="9BA45564">
      <w:start w:val="1"/>
      <w:numFmt w:val="lowerRoman"/>
      <w:lvlText w:val="%3."/>
      <w:lvlJc w:val="right"/>
      <w:pPr>
        <w:ind w:left="2160" w:hanging="180"/>
      </w:pPr>
    </w:lvl>
    <w:lvl w:ilvl="3" w:tplc="3C76E8FA">
      <w:start w:val="1"/>
      <w:numFmt w:val="decimal"/>
      <w:lvlText w:val="%4."/>
      <w:lvlJc w:val="left"/>
      <w:pPr>
        <w:ind w:left="2880" w:hanging="360"/>
      </w:pPr>
    </w:lvl>
    <w:lvl w:ilvl="4" w:tplc="7F0A3FF2">
      <w:start w:val="1"/>
      <w:numFmt w:val="lowerLetter"/>
      <w:lvlText w:val="%5."/>
      <w:lvlJc w:val="left"/>
      <w:pPr>
        <w:ind w:left="3600" w:hanging="360"/>
      </w:pPr>
    </w:lvl>
    <w:lvl w:ilvl="5" w:tplc="86DC0604">
      <w:start w:val="1"/>
      <w:numFmt w:val="lowerRoman"/>
      <w:lvlText w:val="%6."/>
      <w:lvlJc w:val="right"/>
      <w:pPr>
        <w:ind w:left="4320" w:hanging="180"/>
      </w:pPr>
    </w:lvl>
    <w:lvl w:ilvl="6" w:tplc="3FB4445A">
      <w:start w:val="1"/>
      <w:numFmt w:val="decimal"/>
      <w:lvlText w:val="%7."/>
      <w:lvlJc w:val="left"/>
      <w:pPr>
        <w:ind w:left="5040" w:hanging="360"/>
      </w:pPr>
    </w:lvl>
    <w:lvl w:ilvl="7" w:tplc="A9106D12">
      <w:start w:val="1"/>
      <w:numFmt w:val="lowerLetter"/>
      <w:lvlText w:val="%8."/>
      <w:lvlJc w:val="left"/>
      <w:pPr>
        <w:ind w:left="5760" w:hanging="360"/>
      </w:pPr>
    </w:lvl>
    <w:lvl w:ilvl="8" w:tplc="D13A48A6">
      <w:start w:val="1"/>
      <w:numFmt w:val="lowerRoman"/>
      <w:lvlText w:val="%9."/>
      <w:lvlJc w:val="right"/>
      <w:pPr>
        <w:ind w:left="6480" w:hanging="180"/>
      </w:pPr>
    </w:lvl>
  </w:abstractNum>
  <w:abstractNum w:abstractNumId="25" w15:restartNumberingAfterBreak="0">
    <w:nsid w:val="49532F79"/>
    <w:multiLevelType w:val="hybridMultilevel"/>
    <w:tmpl w:val="DE2A870A"/>
    <w:lvl w:ilvl="0" w:tplc="E55C75BA">
      <w:start w:val="1"/>
      <w:numFmt w:val="bullet"/>
      <w:lvlText w:val=""/>
      <w:lvlJc w:val="left"/>
      <w:pPr>
        <w:ind w:left="720" w:hanging="360"/>
      </w:pPr>
      <w:rPr>
        <w:rFonts w:ascii="Symbol" w:hAnsi="Symbol" w:hint="default"/>
      </w:rPr>
    </w:lvl>
    <w:lvl w:ilvl="1" w:tplc="C4941B5A" w:tentative="1">
      <w:start w:val="1"/>
      <w:numFmt w:val="bullet"/>
      <w:lvlText w:val="o"/>
      <w:lvlJc w:val="left"/>
      <w:pPr>
        <w:ind w:left="1440" w:hanging="360"/>
      </w:pPr>
      <w:rPr>
        <w:rFonts w:ascii="Courier New" w:hAnsi="Courier New" w:cs="Courier New" w:hint="default"/>
      </w:rPr>
    </w:lvl>
    <w:lvl w:ilvl="2" w:tplc="91A4BA34" w:tentative="1">
      <w:start w:val="1"/>
      <w:numFmt w:val="bullet"/>
      <w:lvlText w:val=""/>
      <w:lvlJc w:val="left"/>
      <w:pPr>
        <w:ind w:left="2160" w:hanging="360"/>
      </w:pPr>
      <w:rPr>
        <w:rFonts w:ascii="Wingdings" w:hAnsi="Wingdings" w:hint="default"/>
      </w:rPr>
    </w:lvl>
    <w:lvl w:ilvl="3" w:tplc="E1A61B96" w:tentative="1">
      <w:start w:val="1"/>
      <w:numFmt w:val="bullet"/>
      <w:lvlText w:val=""/>
      <w:lvlJc w:val="left"/>
      <w:pPr>
        <w:ind w:left="2880" w:hanging="360"/>
      </w:pPr>
      <w:rPr>
        <w:rFonts w:ascii="Symbol" w:hAnsi="Symbol" w:hint="default"/>
      </w:rPr>
    </w:lvl>
    <w:lvl w:ilvl="4" w:tplc="B2DA072A" w:tentative="1">
      <w:start w:val="1"/>
      <w:numFmt w:val="bullet"/>
      <w:lvlText w:val="o"/>
      <w:lvlJc w:val="left"/>
      <w:pPr>
        <w:ind w:left="3600" w:hanging="360"/>
      </w:pPr>
      <w:rPr>
        <w:rFonts w:ascii="Courier New" w:hAnsi="Courier New" w:cs="Courier New" w:hint="default"/>
      </w:rPr>
    </w:lvl>
    <w:lvl w:ilvl="5" w:tplc="11D0D842" w:tentative="1">
      <w:start w:val="1"/>
      <w:numFmt w:val="bullet"/>
      <w:lvlText w:val=""/>
      <w:lvlJc w:val="left"/>
      <w:pPr>
        <w:ind w:left="4320" w:hanging="360"/>
      </w:pPr>
      <w:rPr>
        <w:rFonts w:ascii="Wingdings" w:hAnsi="Wingdings" w:hint="default"/>
      </w:rPr>
    </w:lvl>
    <w:lvl w:ilvl="6" w:tplc="0248C0FE" w:tentative="1">
      <w:start w:val="1"/>
      <w:numFmt w:val="bullet"/>
      <w:lvlText w:val=""/>
      <w:lvlJc w:val="left"/>
      <w:pPr>
        <w:ind w:left="5040" w:hanging="360"/>
      </w:pPr>
      <w:rPr>
        <w:rFonts w:ascii="Symbol" w:hAnsi="Symbol" w:hint="default"/>
      </w:rPr>
    </w:lvl>
    <w:lvl w:ilvl="7" w:tplc="8A14BE52" w:tentative="1">
      <w:start w:val="1"/>
      <w:numFmt w:val="bullet"/>
      <w:lvlText w:val="o"/>
      <w:lvlJc w:val="left"/>
      <w:pPr>
        <w:ind w:left="5760" w:hanging="360"/>
      </w:pPr>
      <w:rPr>
        <w:rFonts w:ascii="Courier New" w:hAnsi="Courier New" w:cs="Courier New" w:hint="default"/>
      </w:rPr>
    </w:lvl>
    <w:lvl w:ilvl="8" w:tplc="03844E40"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51F0D8C6">
      <w:start w:val="1"/>
      <w:numFmt w:val="bullet"/>
      <w:lvlText w:val=""/>
      <w:lvlJc w:val="left"/>
      <w:pPr>
        <w:ind w:left="720" w:hanging="360"/>
      </w:pPr>
      <w:rPr>
        <w:rFonts w:ascii="Symbol" w:hAnsi="Symbol" w:hint="default"/>
      </w:rPr>
    </w:lvl>
    <w:lvl w:ilvl="1" w:tplc="A72A820E" w:tentative="1">
      <w:start w:val="1"/>
      <w:numFmt w:val="bullet"/>
      <w:lvlText w:val="o"/>
      <w:lvlJc w:val="left"/>
      <w:pPr>
        <w:ind w:left="1440" w:hanging="360"/>
      </w:pPr>
      <w:rPr>
        <w:rFonts w:ascii="Courier New" w:hAnsi="Courier New" w:cs="Courier New" w:hint="default"/>
      </w:rPr>
    </w:lvl>
    <w:lvl w:ilvl="2" w:tplc="ED8CB652" w:tentative="1">
      <w:start w:val="1"/>
      <w:numFmt w:val="bullet"/>
      <w:lvlText w:val=""/>
      <w:lvlJc w:val="left"/>
      <w:pPr>
        <w:ind w:left="2160" w:hanging="360"/>
      </w:pPr>
      <w:rPr>
        <w:rFonts w:ascii="Wingdings" w:hAnsi="Wingdings" w:hint="default"/>
      </w:rPr>
    </w:lvl>
    <w:lvl w:ilvl="3" w:tplc="F7366C5A" w:tentative="1">
      <w:start w:val="1"/>
      <w:numFmt w:val="bullet"/>
      <w:lvlText w:val=""/>
      <w:lvlJc w:val="left"/>
      <w:pPr>
        <w:ind w:left="2880" w:hanging="360"/>
      </w:pPr>
      <w:rPr>
        <w:rFonts w:ascii="Symbol" w:hAnsi="Symbol" w:hint="default"/>
      </w:rPr>
    </w:lvl>
    <w:lvl w:ilvl="4" w:tplc="2D7A2108" w:tentative="1">
      <w:start w:val="1"/>
      <w:numFmt w:val="bullet"/>
      <w:lvlText w:val="o"/>
      <w:lvlJc w:val="left"/>
      <w:pPr>
        <w:ind w:left="3600" w:hanging="360"/>
      </w:pPr>
      <w:rPr>
        <w:rFonts w:ascii="Courier New" w:hAnsi="Courier New" w:cs="Courier New" w:hint="default"/>
      </w:rPr>
    </w:lvl>
    <w:lvl w:ilvl="5" w:tplc="A31CEEB4" w:tentative="1">
      <w:start w:val="1"/>
      <w:numFmt w:val="bullet"/>
      <w:lvlText w:val=""/>
      <w:lvlJc w:val="left"/>
      <w:pPr>
        <w:ind w:left="4320" w:hanging="360"/>
      </w:pPr>
      <w:rPr>
        <w:rFonts w:ascii="Wingdings" w:hAnsi="Wingdings" w:hint="default"/>
      </w:rPr>
    </w:lvl>
    <w:lvl w:ilvl="6" w:tplc="F7505D9E" w:tentative="1">
      <w:start w:val="1"/>
      <w:numFmt w:val="bullet"/>
      <w:lvlText w:val=""/>
      <w:lvlJc w:val="left"/>
      <w:pPr>
        <w:ind w:left="5040" w:hanging="360"/>
      </w:pPr>
      <w:rPr>
        <w:rFonts w:ascii="Symbol" w:hAnsi="Symbol" w:hint="default"/>
      </w:rPr>
    </w:lvl>
    <w:lvl w:ilvl="7" w:tplc="E690DF42" w:tentative="1">
      <w:start w:val="1"/>
      <w:numFmt w:val="bullet"/>
      <w:lvlText w:val="o"/>
      <w:lvlJc w:val="left"/>
      <w:pPr>
        <w:ind w:left="5760" w:hanging="360"/>
      </w:pPr>
      <w:rPr>
        <w:rFonts w:ascii="Courier New" w:hAnsi="Courier New" w:cs="Courier New" w:hint="default"/>
      </w:rPr>
    </w:lvl>
    <w:lvl w:ilvl="8" w:tplc="686EBC5A"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AF62EE9C">
      <w:start w:val="1"/>
      <w:numFmt w:val="bullet"/>
      <w:lvlText w:val=""/>
      <w:lvlJc w:val="left"/>
      <w:pPr>
        <w:ind w:left="720" w:hanging="360"/>
      </w:pPr>
      <w:rPr>
        <w:rFonts w:ascii="Symbol" w:hAnsi="Symbol" w:hint="default"/>
      </w:rPr>
    </w:lvl>
    <w:lvl w:ilvl="1" w:tplc="6512F242" w:tentative="1">
      <w:start w:val="1"/>
      <w:numFmt w:val="bullet"/>
      <w:lvlText w:val="o"/>
      <w:lvlJc w:val="left"/>
      <w:pPr>
        <w:ind w:left="1440" w:hanging="360"/>
      </w:pPr>
      <w:rPr>
        <w:rFonts w:ascii="Courier New" w:hAnsi="Courier New" w:cs="Courier New" w:hint="default"/>
      </w:rPr>
    </w:lvl>
    <w:lvl w:ilvl="2" w:tplc="6772D62A" w:tentative="1">
      <w:start w:val="1"/>
      <w:numFmt w:val="bullet"/>
      <w:lvlText w:val=""/>
      <w:lvlJc w:val="left"/>
      <w:pPr>
        <w:ind w:left="2160" w:hanging="360"/>
      </w:pPr>
      <w:rPr>
        <w:rFonts w:ascii="Wingdings" w:hAnsi="Wingdings" w:hint="default"/>
      </w:rPr>
    </w:lvl>
    <w:lvl w:ilvl="3" w:tplc="B97C685E" w:tentative="1">
      <w:start w:val="1"/>
      <w:numFmt w:val="bullet"/>
      <w:lvlText w:val=""/>
      <w:lvlJc w:val="left"/>
      <w:pPr>
        <w:ind w:left="2880" w:hanging="360"/>
      </w:pPr>
      <w:rPr>
        <w:rFonts w:ascii="Symbol" w:hAnsi="Symbol" w:hint="default"/>
      </w:rPr>
    </w:lvl>
    <w:lvl w:ilvl="4" w:tplc="44FA99A0" w:tentative="1">
      <w:start w:val="1"/>
      <w:numFmt w:val="bullet"/>
      <w:lvlText w:val="o"/>
      <w:lvlJc w:val="left"/>
      <w:pPr>
        <w:ind w:left="3600" w:hanging="360"/>
      </w:pPr>
      <w:rPr>
        <w:rFonts w:ascii="Courier New" w:hAnsi="Courier New" w:cs="Courier New" w:hint="default"/>
      </w:rPr>
    </w:lvl>
    <w:lvl w:ilvl="5" w:tplc="0C8818B2" w:tentative="1">
      <w:start w:val="1"/>
      <w:numFmt w:val="bullet"/>
      <w:lvlText w:val=""/>
      <w:lvlJc w:val="left"/>
      <w:pPr>
        <w:ind w:left="4320" w:hanging="360"/>
      </w:pPr>
      <w:rPr>
        <w:rFonts w:ascii="Wingdings" w:hAnsi="Wingdings" w:hint="default"/>
      </w:rPr>
    </w:lvl>
    <w:lvl w:ilvl="6" w:tplc="E6DC3BA0" w:tentative="1">
      <w:start w:val="1"/>
      <w:numFmt w:val="bullet"/>
      <w:lvlText w:val=""/>
      <w:lvlJc w:val="left"/>
      <w:pPr>
        <w:ind w:left="5040" w:hanging="360"/>
      </w:pPr>
      <w:rPr>
        <w:rFonts w:ascii="Symbol" w:hAnsi="Symbol" w:hint="default"/>
      </w:rPr>
    </w:lvl>
    <w:lvl w:ilvl="7" w:tplc="D2DA7990" w:tentative="1">
      <w:start w:val="1"/>
      <w:numFmt w:val="bullet"/>
      <w:lvlText w:val="o"/>
      <w:lvlJc w:val="left"/>
      <w:pPr>
        <w:ind w:left="5760" w:hanging="360"/>
      </w:pPr>
      <w:rPr>
        <w:rFonts w:ascii="Courier New" w:hAnsi="Courier New" w:cs="Courier New" w:hint="default"/>
      </w:rPr>
    </w:lvl>
    <w:lvl w:ilvl="8" w:tplc="1D66498E"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2C121970">
      <w:start w:val="1"/>
      <w:numFmt w:val="bullet"/>
      <w:pStyle w:val="Tablebullet"/>
      <w:lvlText w:val=""/>
      <w:lvlJc w:val="left"/>
      <w:pPr>
        <w:tabs>
          <w:tab w:val="num" w:pos="397"/>
        </w:tabs>
        <w:ind w:left="113" w:firstLine="0"/>
      </w:pPr>
      <w:rPr>
        <w:rFonts w:ascii="Symbol" w:hAnsi="Symbol" w:hint="default"/>
      </w:rPr>
    </w:lvl>
    <w:lvl w:ilvl="1" w:tplc="338C0474" w:tentative="1">
      <w:start w:val="1"/>
      <w:numFmt w:val="bullet"/>
      <w:lvlText w:val="o"/>
      <w:lvlJc w:val="left"/>
      <w:pPr>
        <w:ind w:left="1440" w:hanging="360"/>
      </w:pPr>
      <w:rPr>
        <w:rFonts w:ascii="Courier New" w:hAnsi="Courier New" w:cs="Courier New" w:hint="default"/>
      </w:rPr>
    </w:lvl>
    <w:lvl w:ilvl="2" w:tplc="1D36E124" w:tentative="1">
      <w:start w:val="1"/>
      <w:numFmt w:val="bullet"/>
      <w:lvlText w:val=""/>
      <w:lvlJc w:val="left"/>
      <w:pPr>
        <w:ind w:left="2160" w:hanging="360"/>
      </w:pPr>
      <w:rPr>
        <w:rFonts w:ascii="Wingdings" w:hAnsi="Wingdings" w:hint="default"/>
      </w:rPr>
    </w:lvl>
    <w:lvl w:ilvl="3" w:tplc="DFB2366E" w:tentative="1">
      <w:start w:val="1"/>
      <w:numFmt w:val="bullet"/>
      <w:lvlText w:val=""/>
      <w:lvlJc w:val="left"/>
      <w:pPr>
        <w:ind w:left="2880" w:hanging="360"/>
      </w:pPr>
      <w:rPr>
        <w:rFonts w:ascii="Symbol" w:hAnsi="Symbol" w:hint="default"/>
      </w:rPr>
    </w:lvl>
    <w:lvl w:ilvl="4" w:tplc="67C6810C" w:tentative="1">
      <w:start w:val="1"/>
      <w:numFmt w:val="bullet"/>
      <w:lvlText w:val="o"/>
      <w:lvlJc w:val="left"/>
      <w:pPr>
        <w:ind w:left="3600" w:hanging="360"/>
      </w:pPr>
      <w:rPr>
        <w:rFonts w:ascii="Courier New" w:hAnsi="Courier New" w:cs="Courier New" w:hint="default"/>
      </w:rPr>
    </w:lvl>
    <w:lvl w:ilvl="5" w:tplc="2FC62EE6" w:tentative="1">
      <w:start w:val="1"/>
      <w:numFmt w:val="bullet"/>
      <w:lvlText w:val=""/>
      <w:lvlJc w:val="left"/>
      <w:pPr>
        <w:ind w:left="4320" w:hanging="360"/>
      </w:pPr>
      <w:rPr>
        <w:rFonts w:ascii="Wingdings" w:hAnsi="Wingdings" w:hint="default"/>
      </w:rPr>
    </w:lvl>
    <w:lvl w:ilvl="6" w:tplc="A344F2EC" w:tentative="1">
      <w:start w:val="1"/>
      <w:numFmt w:val="bullet"/>
      <w:lvlText w:val=""/>
      <w:lvlJc w:val="left"/>
      <w:pPr>
        <w:ind w:left="5040" w:hanging="360"/>
      </w:pPr>
      <w:rPr>
        <w:rFonts w:ascii="Symbol" w:hAnsi="Symbol" w:hint="default"/>
      </w:rPr>
    </w:lvl>
    <w:lvl w:ilvl="7" w:tplc="D59C47E4" w:tentative="1">
      <w:start w:val="1"/>
      <w:numFmt w:val="bullet"/>
      <w:lvlText w:val="o"/>
      <w:lvlJc w:val="left"/>
      <w:pPr>
        <w:ind w:left="5760" w:hanging="360"/>
      </w:pPr>
      <w:rPr>
        <w:rFonts w:ascii="Courier New" w:hAnsi="Courier New" w:cs="Courier New" w:hint="default"/>
      </w:rPr>
    </w:lvl>
    <w:lvl w:ilvl="8" w:tplc="528E6750"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A34AD358">
      <w:start w:val="1"/>
      <w:numFmt w:val="bullet"/>
      <w:lvlText w:val=""/>
      <w:lvlJc w:val="left"/>
      <w:pPr>
        <w:ind w:left="720" w:hanging="360"/>
      </w:pPr>
      <w:rPr>
        <w:rFonts w:ascii="Symbol" w:hAnsi="Symbol" w:hint="default"/>
      </w:rPr>
    </w:lvl>
    <w:lvl w:ilvl="1" w:tplc="5498DECA" w:tentative="1">
      <w:start w:val="1"/>
      <w:numFmt w:val="bullet"/>
      <w:lvlText w:val="o"/>
      <w:lvlJc w:val="left"/>
      <w:pPr>
        <w:ind w:left="1440" w:hanging="360"/>
      </w:pPr>
      <w:rPr>
        <w:rFonts w:ascii="Courier New" w:hAnsi="Courier New" w:cs="Courier New" w:hint="default"/>
      </w:rPr>
    </w:lvl>
    <w:lvl w:ilvl="2" w:tplc="6FF8E626" w:tentative="1">
      <w:start w:val="1"/>
      <w:numFmt w:val="bullet"/>
      <w:lvlText w:val=""/>
      <w:lvlJc w:val="left"/>
      <w:pPr>
        <w:ind w:left="2160" w:hanging="360"/>
      </w:pPr>
      <w:rPr>
        <w:rFonts w:ascii="Wingdings" w:hAnsi="Wingdings" w:hint="default"/>
      </w:rPr>
    </w:lvl>
    <w:lvl w:ilvl="3" w:tplc="05340788" w:tentative="1">
      <w:start w:val="1"/>
      <w:numFmt w:val="bullet"/>
      <w:lvlText w:val=""/>
      <w:lvlJc w:val="left"/>
      <w:pPr>
        <w:ind w:left="2880" w:hanging="360"/>
      </w:pPr>
      <w:rPr>
        <w:rFonts w:ascii="Symbol" w:hAnsi="Symbol" w:hint="default"/>
      </w:rPr>
    </w:lvl>
    <w:lvl w:ilvl="4" w:tplc="2872E56A" w:tentative="1">
      <w:start w:val="1"/>
      <w:numFmt w:val="bullet"/>
      <w:lvlText w:val="o"/>
      <w:lvlJc w:val="left"/>
      <w:pPr>
        <w:ind w:left="3600" w:hanging="360"/>
      </w:pPr>
      <w:rPr>
        <w:rFonts w:ascii="Courier New" w:hAnsi="Courier New" w:cs="Courier New" w:hint="default"/>
      </w:rPr>
    </w:lvl>
    <w:lvl w:ilvl="5" w:tplc="A3406C6E" w:tentative="1">
      <w:start w:val="1"/>
      <w:numFmt w:val="bullet"/>
      <w:lvlText w:val=""/>
      <w:lvlJc w:val="left"/>
      <w:pPr>
        <w:ind w:left="4320" w:hanging="360"/>
      </w:pPr>
      <w:rPr>
        <w:rFonts w:ascii="Wingdings" w:hAnsi="Wingdings" w:hint="default"/>
      </w:rPr>
    </w:lvl>
    <w:lvl w:ilvl="6" w:tplc="1F14A29A" w:tentative="1">
      <w:start w:val="1"/>
      <w:numFmt w:val="bullet"/>
      <w:lvlText w:val=""/>
      <w:lvlJc w:val="left"/>
      <w:pPr>
        <w:ind w:left="5040" w:hanging="360"/>
      </w:pPr>
      <w:rPr>
        <w:rFonts w:ascii="Symbol" w:hAnsi="Symbol" w:hint="default"/>
      </w:rPr>
    </w:lvl>
    <w:lvl w:ilvl="7" w:tplc="7BBC7D88" w:tentative="1">
      <w:start w:val="1"/>
      <w:numFmt w:val="bullet"/>
      <w:lvlText w:val="o"/>
      <w:lvlJc w:val="left"/>
      <w:pPr>
        <w:ind w:left="5760" w:hanging="360"/>
      </w:pPr>
      <w:rPr>
        <w:rFonts w:ascii="Courier New" w:hAnsi="Courier New" w:cs="Courier New" w:hint="default"/>
      </w:rPr>
    </w:lvl>
    <w:lvl w:ilvl="8" w:tplc="38CEC0F4"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7FD22A9E">
      <w:start w:val="25"/>
      <w:numFmt w:val="decimal"/>
      <w:lvlText w:val="%1."/>
      <w:lvlJc w:val="left"/>
      <w:pPr>
        <w:ind w:left="720" w:hanging="360"/>
      </w:pPr>
      <w:rPr>
        <w:rFonts w:hint="default"/>
        <w:b w:val="0"/>
        <w:bCs w:val="0"/>
      </w:rPr>
    </w:lvl>
    <w:lvl w:ilvl="1" w:tplc="7B26C470">
      <w:start w:val="1"/>
      <w:numFmt w:val="lowerLetter"/>
      <w:lvlText w:val="%2."/>
      <w:lvlJc w:val="left"/>
      <w:pPr>
        <w:ind w:left="1440" w:hanging="360"/>
      </w:pPr>
    </w:lvl>
    <w:lvl w:ilvl="2" w:tplc="AF98D98C">
      <w:start w:val="1"/>
      <w:numFmt w:val="lowerRoman"/>
      <w:lvlText w:val="%3."/>
      <w:lvlJc w:val="right"/>
      <w:pPr>
        <w:ind w:left="2160" w:hanging="180"/>
      </w:pPr>
    </w:lvl>
    <w:lvl w:ilvl="3" w:tplc="57B07F4E">
      <w:start w:val="1"/>
      <w:numFmt w:val="decimal"/>
      <w:lvlText w:val="%4."/>
      <w:lvlJc w:val="left"/>
      <w:pPr>
        <w:ind w:left="2880" w:hanging="360"/>
      </w:pPr>
    </w:lvl>
    <w:lvl w:ilvl="4" w:tplc="49F0E370">
      <w:start w:val="1"/>
      <w:numFmt w:val="lowerLetter"/>
      <w:lvlText w:val="%5."/>
      <w:lvlJc w:val="left"/>
      <w:pPr>
        <w:ind w:left="3600" w:hanging="360"/>
      </w:pPr>
    </w:lvl>
    <w:lvl w:ilvl="5" w:tplc="0104527A">
      <w:start w:val="1"/>
      <w:numFmt w:val="lowerRoman"/>
      <w:lvlText w:val="%6."/>
      <w:lvlJc w:val="right"/>
      <w:pPr>
        <w:ind w:left="4320" w:hanging="180"/>
      </w:pPr>
    </w:lvl>
    <w:lvl w:ilvl="6" w:tplc="7BFC198C">
      <w:start w:val="1"/>
      <w:numFmt w:val="decimal"/>
      <w:lvlText w:val="%7."/>
      <w:lvlJc w:val="left"/>
      <w:pPr>
        <w:ind w:left="5040" w:hanging="360"/>
      </w:pPr>
    </w:lvl>
    <w:lvl w:ilvl="7" w:tplc="534E5B74">
      <w:start w:val="1"/>
      <w:numFmt w:val="lowerLetter"/>
      <w:lvlText w:val="%8."/>
      <w:lvlJc w:val="left"/>
      <w:pPr>
        <w:ind w:left="5760" w:hanging="360"/>
      </w:pPr>
    </w:lvl>
    <w:lvl w:ilvl="8" w:tplc="DF7412D8">
      <w:start w:val="1"/>
      <w:numFmt w:val="lowerRoman"/>
      <w:lvlText w:val="%9."/>
      <w:lvlJc w:val="right"/>
      <w:pPr>
        <w:ind w:left="6480" w:hanging="180"/>
      </w:pPr>
    </w:lvl>
  </w:abstractNum>
  <w:abstractNum w:abstractNumId="31" w15:restartNumberingAfterBreak="0">
    <w:nsid w:val="543E0CE6"/>
    <w:multiLevelType w:val="hybridMultilevel"/>
    <w:tmpl w:val="007CCC94"/>
    <w:lvl w:ilvl="0" w:tplc="191C99C2">
      <w:start w:val="1"/>
      <w:numFmt w:val="bullet"/>
      <w:lvlText w:val=""/>
      <w:lvlJc w:val="left"/>
      <w:pPr>
        <w:ind w:left="720" w:hanging="360"/>
      </w:pPr>
      <w:rPr>
        <w:rFonts w:ascii="Symbol" w:hAnsi="Symbol" w:hint="default"/>
      </w:rPr>
    </w:lvl>
    <w:lvl w:ilvl="1" w:tplc="32404C0E" w:tentative="1">
      <w:start w:val="1"/>
      <w:numFmt w:val="bullet"/>
      <w:lvlText w:val="o"/>
      <w:lvlJc w:val="left"/>
      <w:pPr>
        <w:ind w:left="1440" w:hanging="360"/>
      </w:pPr>
      <w:rPr>
        <w:rFonts w:ascii="Courier New" w:hAnsi="Courier New" w:cs="Courier New" w:hint="default"/>
      </w:rPr>
    </w:lvl>
    <w:lvl w:ilvl="2" w:tplc="2DF0D29E" w:tentative="1">
      <w:start w:val="1"/>
      <w:numFmt w:val="bullet"/>
      <w:lvlText w:val=""/>
      <w:lvlJc w:val="left"/>
      <w:pPr>
        <w:ind w:left="2160" w:hanging="360"/>
      </w:pPr>
      <w:rPr>
        <w:rFonts w:ascii="Wingdings" w:hAnsi="Wingdings" w:hint="default"/>
      </w:rPr>
    </w:lvl>
    <w:lvl w:ilvl="3" w:tplc="8CC28DBA" w:tentative="1">
      <w:start w:val="1"/>
      <w:numFmt w:val="bullet"/>
      <w:lvlText w:val=""/>
      <w:lvlJc w:val="left"/>
      <w:pPr>
        <w:ind w:left="2880" w:hanging="360"/>
      </w:pPr>
      <w:rPr>
        <w:rFonts w:ascii="Symbol" w:hAnsi="Symbol" w:hint="default"/>
      </w:rPr>
    </w:lvl>
    <w:lvl w:ilvl="4" w:tplc="A9B295F4" w:tentative="1">
      <w:start w:val="1"/>
      <w:numFmt w:val="bullet"/>
      <w:lvlText w:val="o"/>
      <w:lvlJc w:val="left"/>
      <w:pPr>
        <w:ind w:left="3600" w:hanging="360"/>
      </w:pPr>
      <w:rPr>
        <w:rFonts w:ascii="Courier New" w:hAnsi="Courier New" w:cs="Courier New" w:hint="default"/>
      </w:rPr>
    </w:lvl>
    <w:lvl w:ilvl="5" w:tplc="36F486DC" w:tentative="1">
      <w:start w:val="1"/>
      <w:numFmt w:val="bullet"/>
      <w:lvlText w:val=""/>
      <w:lvlJc w:val="left"/>
      <w:pPr>
        <w:ind w:left="4320" w:hanging="360"/>
      </w:pPr>
      <w:rPr>
        <w:rFonts w:ascii="Wingdings" w:hAnsi="Wingdings" w:hint="default"/>
      </w:rPr>
    </w:lvl>
    <w:lvl w:ilvl="6" w:tplc="4D786552" w:tentative="1">
      <w:start w:val="1"/>
      <w:numFmt w:val="bullet"/>
      <w:lvlText w:val=""/>
      <w:lvlJc w:val="left"/>
      <w:pPr>
        <w:ind w:left="5040" w:hanging="360"/>
      </w:pPr>
      <w:rPr>
        <w:rFonts w:ascii="Symbol" w:hAnsi="Symbol" w:hint="default"/>
      </w:rPr>
    </w:lvl>
    <w:lvl w:ilvl="7" w:tplc="99AE3F1A" w:tentative="1">
      <w:start w:val="1"/>
      <w:numFmt w:val="bullet"/>
      <w:lvlText w:val="o"/>
      <w:lvlJc w:val="left"/>
      <w:pPr>
        <w:ind w:left="5760" w:hanging="360"/>
      </w:pPr>
      <w:rPr>
        <w:rFonts w:ascii="Courier New" w:hAnsi="Courier New" w:cs="Courier New" w:hint="default"/>
      </w:rPr>
    </w:lvl>
    <w:lvl w:ilvl="8" w:tplc="313406F0"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9822F514">
      <w:start w:val="1"/>
      <w:numFmt w:val="bullet"/>
      <w:lvlText w:val=""/>
      <w:lvlJc w:val="left"/>
      <w:pPr>
        <w:ind w:left="720" w:hanging="360"/>
      </w:pPr>
      <w:rPr>
        <w:rFonts w:ascii="Symbol" w:hAnsi="Symbol" w:hint="default"/>
      </w:rPr>
    </w:lvl>
    <w:lvl w:ilvl="1" w:tplc="89EA6D20" w:tentative="1">
      <w:start w:val="1"/>
      <w:numFmt w:val="bullet"/>
      <w:lvlText w:val="o"/>
      <w:lvlJc w:val="left"/>
      <w:pPr>
        <w:ind w:left="1440" w:hanging="360"/>
      </w:pPr>
      <w:rPr>
        <w:rFonts w:ascii="Courier New" w:hAnsi="Courier New" w:cs="Courier New" w:hint="default"/>
      </w:rPr>
    </w:lvl>
    <w:lvl w:ilvl="2" w:tplc="051E8A94" w:tentative="1">
      <w:start w:val="1"/>
      <w:numFmt w:val="bullet"/>
      <w:lvlText w:val=""/>
      <w:lvlJc w:val="left"/>
      <w:pPr>
        <w:ind w:left="2160" w:hanging="360"/>
      </w:pPr>
      <w:rPr>
        <w:rFonts w:ascii="Wingdings" w:hAnsi="Wingdings" w:hint="default"/>
      </w:rPr>
    </w:lvl>
    <w:lvl w:ilvl="3" w:tplc="C1C058B6" w:tentative="1">
      <w:start w:val="1"/>
      <w:numFmt w:val="bullet"/>
      <w:lvlText w:val=""/>
      <w:lvlJc w:val="left"/>
      <w:pPr>
        <w:ind w:left="2880" w:hanging="360"/>
      </w:pPr>
      <w:rPr>
        <w:rFonts w:ascii="Symbol" w:hAnsi="Symbol" w:hint="default"/>
      </w:rPr>
    </w:lvl>
    <w:lvl w:ilvl="4" w:tplc="CB704346" w:tentative="1">
      <w:start w:val="1"/>
      <w:numFmt w:val="bullet"/>
      <w:lvlText w:val="o"/>
      <w:lvlJc w:val="left"/>
      <w:pPr>
        <w:ind w:left="3600" w:hanging="360"/>
      </w:pPr>
      <w:rPr>
        <w:rFonts w:ascii="Courier New" w:hAnsi="Courier New" w:cs="Courier New" w:hint="default"/>
      </w:rPr>
    </w:lvl>
    <w:lvl w:ilvl="5" w:tplc="5ECAC6CC" w:tentative="1">
      <w:start w:val="1"/>
      <w:numFmt w:val="bullet"/>
      <w:lvlText w:val=""/>
      <w:lvlJc w:val="left"/>
      <w:pPr>
        <w:ind w:left="4320" w:hanging="360"/>
      </w:pPr>
      <w:rPr>
        <w:rFonts w:ascii="Wingdings" w:hAnsi="Wingdings" w:hint="default"/>
      </w:rPr>
    </w:lvl>
    <w:lvl w:ilvl="6" w:tplc="0F822DF4" w:tentative="1">
      <w:start w:val="1"/>
      <w:numFmt w:val="bullet"/>
      <w:lvlText w:val=""/>
      <w:lvlJc w:val="left"/>
      <w:pPr>
        <w:ind w:left="5040" w:hanging="360"/>
      </w:pPr>
      <w:rPr>
        <w:rFonts w:ascii="Symbol" w:hAnsi="Symbol" w:hint="default"/>
      </w:rPr>
    </w:lvl>
    <w:lvl w:ilvl="7" w:tplc="34724A0C" w:tentative="1">
      <w:start w:val="1"/>
      <w:numFmt w:val="bullet"/>
      <w:lvlText w:val="o"/>
      <w:lvlJc w:val="left"/>
      <w:pPr>
        <w:ind w:left="5760" w:hanging="360"/>
      </w:pPr>
      <w:rPr>
        <w:rFonts w:ascii="Courier New" w:hAnsi="Courier New" w:cs="Courier New" w:hint="default"/>
      </w:rPr>
    </w:lvl>
    <w:lvl w:ilvl="8" w:tplc="27D80BAA"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C144C9C0">
      <w:start w:val="1"/>
      <w:numFmt w:val="decimal"/>
      <w:lvlText w:val="%1."/>
      <w:lvlJc w:val="left"/>
      <w:pPr>
        <w:ind w:left="720" w:hanging="360"/>
      </w:pPr>
    </w:lvl>
    <w:lvl w:ilvl="1" w:tplc="4DC261EE">
      <w:start w:val="1"/>
      <w:numFmt w:val="lowerLetter"/>
      <w:lvlText w:val="%2."/>
      <w:lvlJc w:val="left"/>
      <w:pPr>
        <w:ind w:left="1440" w:hanging="360"/>
      </w:pPr>
    </w:lvl>
    <w:lvl w:ilvl="2" w:tplc="5246DA00">
      <w:start w:val="1"/>
      <w:numFmt w:val="lowerRoman"/>
      <w:lvlText w:val="%3."/>
      <w:lvlJc w:val="right"/>
      <w:pPr>
        <w:ind w:left="2160" w:hanging="180"/>
      </w:pPr>
    </w:lvl>
    <w:lvl w:ilvl="3" w:tplc="DA94E508">
      <w:start w:val="1"/>
      <w:numFmt w:val="decimal"/>
      <w:lvlText w:val="%4."/>
      <w:lvlJc w:val="left"/>
      <w:pPr>
        <w:ind w:left="2880" w:hanging="360"/>
      </w:pPr>
    </w:lvl>
    <w:lvl w:ilvl="4" w:tplc="25DA7556">
      <w:start w:val="1"/>
      <w:numFmt w:val="lowerLetter"/>
      <w:lvlText w:val="%5."/>
      <w:lvlJc w:val="left"/>
      <w:pPr>
        <w:ind w:left="3600" w:hanging="360"/>
      </w:pPr>
    </w:lvl>
    <w:lvl w:ilvl="5" w:tplc="C15EC128">
      <w:start w:val="1"/>
      <w:numFmt w:val="lowerRoman"/>
      <w:lvlText w:val="%6."/>
      <w:lvlJc w:val="right"/>
      <w:pPr>
        <w:ind w:left="4320" w:hanging="180"/>
      </w:pPr>
    </w:lvl>
    <w:lvl w:ilvl="6" w:tplc="BE14B046">
      <w:start w:val="1"/>
      <w:numFmt w:val="decimal"/>
      <w:lvlText w:val="%7."/>
      <w:lvlJc w:val="left"/>
      <w:pPr>
        <w:ind w:left="5040" w:hanging="360"/>
      </w:pPr>
    </w:lvl>
    <w:lvl w:ilvl="7" w:tplc="0890DC4E">
      <w:start w:val="1"/>
      <w:numFmt w:val="lowerLetter"/>
      <w:lvlText w:val="%8."/>
      <w:lvlJc w:val="left"/>
      <w:pPr>
        <w:ind w:left="5760" w:hanging="360"/>
      </w:pPr>
    </w:lvl>
    <w:lvl w:ilvl="8" w:tplc="56B24EDA">
      <w:start w:val="1"/>
      <w:numFmt w:val="lowerRoman"/>
      <w:lvlText w:val="%9."/>
      <w:lvlJc w:val="right"/>
      <w:pPr>
        <w:ind w:left="6480" w:hanging="180"/>
      </w:pPr>
    </w:lvl>
  </w:abstractNum>
  <w:abstractNum w:abstractNumId="34" w15:restartNumberingAfterBreak="0">
    <w:nsid w:val="641A1325"/>
    <w:multiLevelType w:val="hybridMultilevel"/>
    <w:tmpl w:val="290CFD36"/>
    <w:lvl w:ilvl="0" w:tplc="2FB22C7A">
      <w:start w:val="1"/>
      <w:numFmt w:val="bullet"/>
      <w:lvlText w:val=""/>
      <w:lvlJc w:val="left"/>
      <w:pPr>
        <w:ind w:left="720" w:hanging="360"/>
      </w:pPr>
      <w:rPr>
        <w:rFonts w:ascii="Symbol" w:hAnsi="Symbol" w:hint="default"/>
      </w:rPr>
    </w:lvl>
    <w:lvl w:ilvl="1" w:tplc="AEB4B564" w:tentative="1">
      <w:start w:val="1"/>
      <w:numFmt w:val="bullet"/>
      <w:lvlText w:val="o"/>
      <w:lvlJc w:val="left"/>
      <w:pPr>
        <w:ind w:left="1440" w:hanging="360"/>
      </w:pPr>
      <w:rPr>
        <w:rFonts w:ascii="Courier New" w:hAnsi="Courier New" w:cs="Courier New" w:hint="default"/>
      </w:rPr>
    </w:lvl>
    <w:lvl w:ilvl="2" w:tplc="33165030" w:tentative="1">
      <w:start w:val="1"/>
      <w:numFmt w:val="bullet"/>
      <w:lvlText w:val=""/>
      <w:lvlJc w:val="left"/>
      <w:pPr>
        <w:ind w:left="2160" w:hanging="360"/>
      </w:pPr>
      <w:rPr>
        <w:rFonts w:ascii="Wingdings" w:hAnsi="Wingdings" w:hint="default"/>
      </w:rPr>
    </w:lvl>
    <w:lvl w:ilvl="3" w:tplc="AF70E22E" w:tentative="1">
      <w:start w:val="1"/>
      <w:numFmt w:val="bullet"/>
      <w:lvlText w:val=""/>
      <w:lvlJc w:val="left"/>
      <w:pPr>
        <w:ind w:left="2880" w:hanging="360"/>
      </w:pPr>
      <w:rPr>
        <w:rFonts w:ascii="Symbol" w:hAnsi="Symbol" w:hint="default"/>
      </w:rPr>
    </w:lvl>
    <w:lvl w:ilvl="4" w:tplc="8F8EC384" w:tentative="1">
      <w:start w:val="1"/>
      <w:numFmt w:val="bullet"/>
      <w:lvlText w:val="o"/>
      <w:lvlJc w:val="left"/>
      <w:pPr>
        <w:ind w:left="3600" w:hanging="360"/>
      </w:pPr>
      <w:rPr>
        <w:rFonts w:ascii="Courier New" w:hAnsi="Courier New" w:cs="Courier New" w:hint="default"/>
      </w:rPr>
    </w:lvl>
    <w:lvl w:ilvl="5" w:tplc="1D22FCF6" w:tentative="1">
      <w:start w:val="1"/>
      <w:numFmt w:val="bullet"/>
      <w:lvlText w:val=""/>
      <w:lvlJc w:val="left"/>
      <w:pPr>
        <w:ind w:left="4320" w:hanging="360"/>
      </w:pPr>
      <w:rPr>
        <w:rFonts w:ascii="Wingdings" w:hAnsi="Wingdings" w:hint="default"/>
      </w:rPr>
    </w:lvl>
    <w:lvl w:ilvl="6" w:tplc="2E40DB5E" w:tentative="1">
      <w:start w:val="1"/>
      <w:numFmt w:val="bullet"/>
      <w:lvlText w:val=""/>
      <w:lvlJc w:val="left"/>
      <w:pPr>
        <w:ind w:left="5040" w:hanging="360"/>
      </w:pPr>
      <w:rPr>
        <w:rFonts w:ascii="Symbol" w:hAnsi="Symbol" w:hint="default"/>
      </w:rPr>
    </w:lvl>
    <w:lvl w:ilvl="7" w:tplc="38A690D0" w:tentative="1">
      <w:start w:val="1"/>
      <w:numFmt w:val="bullet"/>
      <w:lvlText w:val="o"/>
      <w:lvlJc w:val="left"/>
      <w:pPr>
        <w:ind w:left="5760" w:hanging="360"/>
      </w:pPr>
      <w:rPr>
        <w:rFonts w:ascii="Courier New" w:hAnsi="Courier New" w:cs="Courier New" w:hint="default"/>
      </w:rPr>
    </w:lvl>
    <w:lvl w:ilvl="8" w:tplc="0CFC911C"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62B8A384">
      <w:start w:val="16"/>
      <w:numFmt w:val="decimal"/>
      <w:lvlText w:val="%1."/>
      <w:lvlJc w:val="left"/>
      <w:pPr>
        <w:ind w:left="720" w:hanging="360"/>
      </w:pPr>
      <w:rPr>
        <w:rFonts w:hint="default"/>
      </w:rPr>
    </w:lvl>
    <w:lvl w:ilvl="1" w:tplc="682E11B8">
      <w:start w:val="1"/>
      <w:numFmt w:val="lowerLetter"/>
      <w:lvlText w:val="%2."/>
      <w:lvlJc w:val="left"/>
      <w:pPr>
        <w:ind w:left="1440" w:hanging="360"/>
      </w:pPr>
    </w:lvl>
    <w:lvl w:ilvl="2" w:tplc="30F6B60C">
      <w:start w:val="1"/>
      <w:numFmt w:val="lowerRoman"/>
      <w:lvlText w:val="%3."/>
      <w:lvlJc w:val="right"/>
      <w:pPr>
        <w:ind w:left="2160" w:hanging="180"/>
      </w:pPr>
    </w:lvl>
    <w:lvl w:ilvl="3" w:tplc="7B16A2AA">
      <w:start w:val="1"/>
      <w:numFmt w:val="decimal"/>
      <w:lvlText w:val="%4."/>
      <w:lvlJc w:val="left"/>
      <w:pPr>
        <w:ind w:left="2880" w:hanging="360"/>
      </w:pPr>
    </w:lvl>
    <w:lvl w:ilvl="4" w:tplc="E11A53C6">
      <w:start w:val="1"/>
      <w:numFmt w:val="lowerLetter"/>
      <w:lvlText w:val="%5."/>
      <w:lvlJc w:val="left"/>
      <w:pPr>
        <w:ind w:left="3600" w:hanging="360"/>
      </w:pPr>
    </w:lvl>
    <w:lvl w:ilvl="5" w:tplc="57BEA796">
      <w:start w:val="1"/>
      <w:numFmt w:val="lowerRoman"/>
      <w:lvlText w:val="%6."/>
      <w:lvlJc w:val="right"/>
      <w:pPr>
        <w:ind w:left="4320" w:hanging="180"/>
      </w:pPr>
    </w:lvl>
    <w:lvl w:ilvl="6" w:tplc="B08ECD2A">
      <w:start w:val="1"/>
      <w:numFmt w:val="decimal"/>
      <w:lvlText w:val="%7."/>
      <w:lvlJc w:val="left"/>
      <w:pPr>
        <w:ind w:left="5040" w:hanging="360"/>
      </w:pPr>
    </w:lvl>
    <w:lvl w:ilvl="7" w:tplc="484C029A">
      <w:start w:val="1"/>
      <w:numFmt w:val="lowerLetter"/>
      <w:lvlText w:val="%8."/>
      <w:lvlJc w:val="left"/>
      <w:pPr>
        <w:ind w:left="5760" w:hanging="360"/>
      </w:pPr>
    </w:lvl>
    <w:lvl w:ilvl="8" w:tplc="0D8C0930">
      <w:start w:val="1"/>
      <w:numFmt w:val="lowerRoman"/>
      <w:lvlText w:val="%9."/>
      <w:lvlJc w:val="right"/>
      <w:pPr>
        <w:ind w:left="6480" w:hanging="180"/>
      </w:pPr>
    </w:lvl>
  </w:abstractNum>
  <w:abstractNum w:abstractNumId="36" w15:restartNumberingAfterBreak="0">
    <w:nsid w:val="6799298B"/>
    <w:multiLevelType w:val="hybridMultilevel"/>
    <w:tmpl w:val="4B20987C"/>
    <w:lvl w:ilvl="0" w:tplc="29BA0C68">
      <w:start w:val="13"/>
      <w:numFmt w:val="decimal"/>
      <w:lvlText w:val="%1."/>
      <w:lvlJc w:val="left"/>
      <w:pPr>
        <w:ind w:left="720" w:hanging="360"/>
      </w:pPr>
      <w:rPr>
        <w:rFonts w:hint="default"/>
      </w:rPr>
    </w:lvl>
    <w:lvl w:ilvl="1" w:tplc="330471A2">
      <w:start w:val="1"/>
      <w:numFmt w:val="lowerLetter"/>
      <w:lvlText w:val="%2."/>
      <w:lvlJc w:val="left"/>
      <w:pPr>
        <w:ind w:left="1440" w:hanging="360"/>
      </w:pPr>
    </w:lvl>
    <w:lvl w:ilvl="2" w:tplc="DD36F204">
      <w:start w:val="1"/>
      <w:numFmt w:val="lowerRoman"/>
      <w:lvlText w:val="%3."/>
      <w:lvlJc w:val="right"/>
      <w:pPr>
        <w:ind w:left="2160" w:hanging="180"/>
      </w:pPr>
    </w:lvl>
    <w:lvl w:ilvl="3" w:tplc="066CB23A">
      <w:start w:val="1"/>
      <w:numFmt w:val="decimal"/>
      <w:lvlText w:val="%4."/>
      <w:lvlJc w:val="left"/>
      <w:pPr>
        <w:ind w:left="2880" w:hanging="360"/>
      </w:pPr>
    </w:lvl>
    <w:lvl w:ilvl="4" w:tplc="D2661A7A">
      <w:start w:val="1"/>
      <w:numFmt w:val="lowerLetter"/>
      <w:lvlText w:val="%5."/>
      <w:lvlJc w:val="left"/>
      <w:pPr>
        <w:ind w:left="3600" w:hanging="360"/>
      </w:pPr>
    </w:lvl>
    <w:lvl w:ilvl="5" w:tplc="235259FE">
      <w:start w:val="1"/>
      <w:numFmt w:val="lowerRoman"/>
      <w:lvlText w:val="%6."/>
      <w:lvlJc w:val="right"/>
      <w:pPr>
        <w:ind w:left="4320" w:hanging="180"/>
      </w:pPr>
    </w:lvl>
    <w:lvl w:ilvl="6" w:tplc="E54C4B6E">
      <w:start w:val="1"/>
      <w:numFmt w:val="decimal"/>
      <w:lvlText w:val="%7."/>
      <w:lvlJc w:val="left"/>
      <w:pPr>
        <w:ind w:left="5040" w:hanging="360"/>
      </w:pPr>
    </w:lvl>
    <w:lvl w:ilvl="7" w:tplc="456A56FC">
      <w:start w:val="1"/>
      <w:numFmt w:val="lowerLetter"/>
      <w:lvlText w:val="%8."/>
      <w:lvlJc w:val="left"/>
      <w:pPr>
        <w:ind w:left="5760" w:hanging="360"/>
      </w:pPr>
    </w:lvl>
    <w:lvl w:ilvl="8" w:tplc="5F969424">
      <w:start w:val="1"/>
      <w:numFmt w:val="lowerRoman"/>
      <w:lvlText w:val="%9."/>
      <w:lvlJc w:val="right"/>
      <w:pPr>
        <w:ind w:left="6480" w:hanging="180"/>
      </w:pPr>
    </w:lvl>
  </w:abstractNum>
  <w:abstractNum w:abstractNumId="37" w15:restartNumberingAfterBreak="0">
    <w:nsid w:val="69105A9A"/>
    <w:multiLevelType w:val="hybridMultilevel"/>
    <w:tmpl w:val="778CC460"/>
    <w:lvl w:ilvl="0" w:tplc="7F881BAE">
      <w:start w:val="6"/>
      <w:numFmt w:val="decimal"/>
      <w:lvlText w:val="%1."/>
      <w:lvlJc w:val="left"/>
      <w:pPr>
        <w:ind w:left="720" w:hanging="360"/>
      </w:pPr>
      <w:rPr>
        <w:rFonts w:hint="default"/>
      </w:rPr>
    </w:lvl>
    <w:lvl w:ilvl="1" w:tplc="4EEABFFE">
      <w:start w:val="1"/>
      <w:numFmt w:val="lowerLetter"/>
      <w:lvlText w:val="%2."/>
      <w:lvlJc w:val="left"/>
      <w:pPr>
        <w:ind w:left="1440" w:hanging="360"/>
      </w:pPr>
    </w:lvl>
    <w:lvl w:ilvl="2" w:tplc="1A4AD270">
      <w:start w:val="1"/>
      <w:numFmt w:val="lowerRoman"/>
      <w:lvlText w:val="%3."/>
      <w:lvlJc w:val="right"/>
      <w:pPr>
        <w:ind w:left="2160" w:hanging="180"/>
      </w:pPr>
    </w:lvl>
    <w:lvl w:ilvl="3" w:tplc="CE425A1A">
      <w:start w:val="1"/>
      <w:numFmt w:val="decimal"/>
      <w:lvlText w:val="%4."/>
      <w:lvlJc w:val="left"/>
      <w:pPr>
        <w:ind w:left="2880" w:hanging="360"/>
      </w:pPr>
    </w:lvl>
    <w:lvl w:ilvl="4" w:tplc="EFF8AE66">
      <w:start w:val="1"/>
      <w:numFmt w:val="lowerLetter"/>
      <w:lvlText w:val="%5."/>
      <w:lvlJc w:val="left"/>
      <w:pPr>
        <w:ind w:left="3600" w:hanging="360"/>
      </w:pPr>
    </w:lvl>
    <w:lvl w:ilvl="5" w:tplc="0068169E">
      <w:start w:val="1"/>
      <w:numFmt w:val="lowerRoman"/>
      <w:lvlText w:val="%6."/>
      <w:lvlJc w:val="right"/>
      <w:pPr>
        <w:ind w:left="4320" w:hanging="180"/>
      </w:pPr>
    </w:lvl>
    <w:lvl w:ilvl="6" w:tplc="12F6D74E">
      <w:start w:val="1"/>
      <w:numFmt w:val="decimal"/>
      <w:lvlText w:val="%7."/>
      <w:lvlJc w:val="left"/>
      <w:pPr>
        <w:ind w:left="5040" w:hanging="360"/>
      </w:pPr>
    </w:lvl>
    <w:lvl w:ilvl="7" w:tplc="685ADC38">
      <w:start w:val="1"/>
      <w:numFmt w:val="lowerLetter"/>
      <w:lvlText w:val="%8."/>
      <w:lvlJc w:val="left"/>
      <w:pPr>
        <w:ind w:left="5760" w:hanging="360"/>
      </w:pPr>
    </w:lvl>
    <w:lvl w:ilvl="8" w:tplc="F6AE27EC">
      <w:start w:val="1"/>
      <w:numFmt w:val="lowerRoman"/>
      <w:lvlText w:val="%9."/>
      <w:lvlJc w:val="right"/>
      <w:pPr>
        <w:ind w:left="6480" w:hanging="180"/>
      </w:pPr>
    </w:lvl>
  </w:abstractNum>
  <w:abstractNum w:abstractNumId="38" w15:restartNumberingAfterBreak="0">
    <w:nsid w:val="692BFE69"/>
    <w:multiLevelType w:val="hybridMultilevel"/>
    <w:tmpl w:val="FFFFFFFF"/>
    <w:lvl w:ilvl="0" w:tplc="15F6C662">
      <w:start w:val="1"/>
      <w:numFmt w:val="bullet"/>
      <w:lvlText w:val=""/>
      <w:lvlJc w:val="left"/>
      <w:pPr>
        <w:ind w:left="720" w:hanging="360"/>
      </w:pPr>
      <w:rPr>
        <w:rFonts w:ascii="Symbol" w:hAnsi="Symbol" w:hint="default"/>
      </w:rPr>
    </w:lvl>
    <w:lvl w:ilvl="1" w:tplc="4F0E3C2A">
      <w:start w:val="1"/>
      <w:numFmt w:val="bullet"/>
      <w:lvlText w:val="o"/>
      <w:lvlJc w:val="left"/>
      <w:pPr>
        <w:ind w:left="1440" w:hanging="360"/>
      </w:pPr>
      <w:rPr>
        <w:rFonts w:ascii="Courier New" w:hAnsi="Courier New" w:hint="default"/>
      </w:rPr>
    </w:lvl>
    <w:lvl w:ilvl="2" w:tplc="65CCB8A4">
      <w:start w:val="1"/>
      <w:numFmt w:val="bullet"/>
      <w:lvlText w:val=""/>
      <w:lvlJc w:val="left"/>
      <w:pPr>
        <w:ind w:left="2160" w:hanging="360"/>
      </w:pPr>
      <w:rPr>
        <w:rFonts w:ascii="Wingdings" w:hAnsi="Wingdings" w:hint="default"/>
      </w:rPr>
    </w:lvl>
    <w:lvl w:ilvl="3" w:tplc="DCF2B674">
      <w:start w:val="1"/>
      <w:numFmt w:val="bullet"/>
      <w:lvlText w:val=""/>
      <w:lvlJc w:val="left"/>
      <w:pPr>
        <w:ind w:left="2880" w:hanging="360"/>
      </w:pPr>
      <w:rPr>
        <w:rFonts w:ascii="Symbol" w:hAnsi="Symbol" w:hint="default"/>
      </w:rPr>
    </w:lvl>
    <w:lvl w:ilvl="4" w:tplc="350A332A">
      <w:start w:val="1"/>
      <w:numFmt w:val="bullet"/>
      <w:lvlText w:val="o"/>
      <w:lvlJc w:val="left"/>
      <w:pPr>
        <w:ind w:left="3600" w:hanging="360"/>
      </w:pPr>
      <w:rPr>
        <w:rFonts w:ascii="Courier New" w:hAnsi="Courier New" w:hint="default"/>
      </w:rPr>
    </w:lvl>
    <w:lvl w:ilvl="5" w:tplc="232A89C2">
      <w:start w:val="1"/>
      <w:numFmt w:val="bullet"/>
      <w:lvlText w:val=""/>
      <w:lvlJc w:val="left"/>
      <w:pPr>
        <w:ind w:left="4320" w:hanging="360"/>
      </w:pPr>
      <w:rPr>
        <w:rFonts w:ascii="Wingdings" w:hAnsi="Wingdings" w:hint="default"/>
      </w:rPr>
    </w:lvl>
    <w:lvl w:ilvl="6" w:tplc="3ED0200E">
      <w:start w:val="1"/>
      <w:numFmt w:val="bullet"/>
      <w:lvlText w:val=""/>
      <w:lvlJc w:val="left"/>
      <w:pPr>
        <w:ind w:left="5040" w:hanging="360"/>
      </w:pPr>
      <w:rPr>
        <w:rFonts w:ascii="Symbol" w:hAnsi="Symbol" w:hint="default"/>
      </w:rPr>
    </w:lvl>
    <w:lvl w:ilvl="7" w:tplc="1EE467F4">
      <w:start w:val="1"/>
      <w:numFmt w:val="bullet"/>
      <w:lvlText w:val="o"/>
      <w:lvlJc w:val="left"/>
      <w:pPr>
        <w:ind w:left="5760" w:hanging="360"/>
      </w:pPr>
      <w:rPr>
        <w:rFonts w:ascii="Courier New" w:hAnsi="Courier New" w:hint="default"/>
      </w:rPr>
    </w:lvl>
    <w:lvl w:ilvl="8" w:tplc="8D3A51DA">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A382647A">
      <w:start w:val="1"/>
      <w:numFmt w:val="decimal"/>
      <w:lvlText w:val="%1."/>
      <w:lvlJc w:val="left"/>
      <w:pPr>
        <w:ind w:left="720" w:hanging="360"/>
      </w:pPr>
      <w:rPr>
        <w:b/>
        <w:bCs/>
      </w:rPr>
    </w:lvl>
    <w:lvl w:ilvl="1" w:tplc="31167A92" w:tentative="1">
      <w:start w:val="1"/>
      <w:numFmt w:val="lowerLetter"/>
      <w:lvlText w:val="%2."/>
      <w:lvlJc w:val="left"/>
      <w:pPr>
        <w:ind w:left="1440" w:hanging="360"/>
      </w:pPr>
    </w:lvl>
    <w:lvl w:ilvl="2" w:tplc="A2A4DF8A" w:tentative="1">
      <w:start w:val="1"/>
      <w:numFmt w:val="lowerRoman"/>
      <w:lvlText w:val="%3."/>
      <w:lvlJc w:val="right"/>
      <w:pPr>
        <w:ind w:left="2160" w:hanging="180"/>
      </w:pPr>
    </w:lvl>
    <w:lvl w:ilvl="3" w:tplc="68F01B30" w:tentative="1">
      <w:start w:val="1"/>
      <w:numFmt w:val="decimal"/>
      <w:lvlText w:val="%4."/>
      <w:lvlJc w:val="left"/>
      <w:pPr>
        <w:ind w:left="2880" w:hanging="360"/>
      </w:pPr>
    </w:lvl>
    <w:lvl w:ilvl="4" w:tplc="4C826584" w:tentative="1">
      <w:start w:val="1"/>
      <w:numFmt w:val="lowerLetter"/>
      <w:lvlText w:val="%5."/>
      <w:lvlJc w:val="left"/>
      <w:pPr>
        <w:ind w:left="3600" w:hanging="360"/>
      </w:pPr>
    </w:lvl>
    <w:lvl w:ilvl="5" w:tplc="0AB89A74" w:tentative="1">
      <w:start w:val="1"/>
      <w:numFmt w:val="lowerRoman"/>
      <w:lvlText w:val="%6."/>
      <w:lvlJc w:val="right"/>
      <w:pPr>
        <w:ind w:left="4320" w:hanging="180"/>
      </w:pPr>
    </w:lvl>
    <w:lvl w:ilvl="6" w:tplc="C8D883B0" w:tentative="1">
      <w:start w:val="1"/>
      <w:numFmt w:val="decimal"/>
      <w:lvlText w:val="%7."/>
      <w:lvlJc w:val="left"/>
      <w:pPr>
        <w:ind w:left="5040" w:hanging="360"/>
      </w:pPr>
    </w:lvl>
    <w:lvl w:ilvl="7" w:tplc="659ED610" w:tentative="1">
      <w:start w:val="1"/>
      <w:numFmt w:val="lowerLetter"/>
      <w:lvlText w:val="%8."/>
      <w:lvlJc w:val="left"/>
      <w:pPr>
        <w:ind w:left="5760" w:hanging="360"/>
      </w:pPr>
    </w:lvl>
    <w:lvl w:ilvl="8" w:tplc="C1D835B0"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8C5ACE4E">
      <w:start w:val="1"/>
      <w:numFmt w:val="bullet"/>
      <w:lvlText w:val=""/>
      <w:lvlJc w:val="left"/>
      <w:pPr>
        <w:ind w:left="780" w:hanging="360"/>
      </w:pPr>
      <w:rPr>
        <w:rFonts w:ascii="Symbol" w:hAnsi="Symbol" w:hint="default"/>
      </w:rPr>
    </w:lvl>
    <w:lvl w:ilvl="1" w:tplc="3B7C4E64" w:tentative="1">
      <w:start w:val="1"/>
      <w:numFmt w:val="bullet"/>
      <w:lvlText w:val="o"/>
      <w:lvlJc w:val="left"/>
      <w:pPr>
        <w:ind w:left="1500" w:hanging="360"/>
      </w:pPr>
      <w:rPr>
        <w:rFonts w:ascii="Courier New" w:hAnsi="Courier New" w:cs="Courier New" w:hint="default"/>
      </w:rPr>
    </w:lvl>
    <w:lvl w:ilvl="2" w:tplc="E9FAB104" w:tentative="1">
      <w:start w:val="1"/>
      <w:numFmt w:val="bullet"/>
      <w:lvlText w:val=""/>
      <w:lvlJc w:val="left"/>
      <w:pPr>
        <w:ind w:left="2220" w:hanging="360"/>
      </w:pPr>
      <w:rPr>
        <w:rFonts w:ascii="Wingdings" w:hAnsi="Wingdings" w:hint="default"/>
      </w:rPr>
    </w:lvl>
    <w:lvl w:ilvl="3" w:tplc="51F49180" w:tentative="1">
      <w:start w:val="1"/>
      <w:numFmt w:val="bullet"/>
      <w:lvlText w:val=""/>
      <w:lvlJc w:val="left"/>
      <w:pPr>
        <w:ind w:left="2940" w:hanging="360"/>
      </w:pPr>
      <w:rPr>
        <w:rFonts w:ascii="Symbol" w:hAnsi="Symbol" w:hint="default"/>
      </w:rPr>
    </w:lvl>
    <w:lvl w:ilvl="4" w:tplc="50F2BB58" w:tentative="1">
      <w:start w:val="1"/>
      <w:numFmt w:val="bullet"/>
      <w:lvlText w:val="o"/>
      <w:lvlJc w:val="left"/>
      <w:pPr>
        <w:ind w:left="3660" w:hanging="360"/>
      </w:pPr>
      <w:rPr>
        <w:rFonts w:ascii="Courier New" w:hAnsi="Courier New" w:cs="Courier New" w:hint="default"/>
      </w:rPr>
    </w:lvl>
    <w:lvl w:ilvl="5" w:tplc="BF2C8A94" w:tentative="1">
      <w:start w:val="1"/>
      <w:numFmt w:val="bullet"/>
      <w:lvlText w:val=""/>
      <w:lvlJc w:val="left"/>
      <w:pPr>
        <w:ind w:left="4380" w:hanging="360"/>
      </w:pPr>
      <w:rPr>
        <w:rFonts w:ascii="Wingdings" w:hAnsi="Wingdings" w:hint="default"/>
      </w:rPr>
    </w:lvl>
    <w:lvl w:ilvl="6" w:tplc="C7A0ECEE" w:tentative="1">
      <w:start w:val="1"/>
      <w:numFmt w:val="bullet"/>
      <w:lvlText w:val=""/>
      <w:lvlJc w:val="left"/>
      <w:pPr>
        <w:ind w:left="5100" w:hanging="360"/>
      </w:pPr>
      <w:rPr>
        <w:rFonts w:ascii="Symbol" w:hAnsi="Symbol" w:hint="default"/>
      </w:rPr>
    </w:lvl>
    <w:lvl w:ilvl="7" w:tplc="F122244C" w:tentative="1">
      <w:start w:val="1"/>
      <w:numFmt w:val="bullet"/>
      <w:lvlText w:val="o"/>
      <w:lvlJc w:val="left"/>
      <w:pPr>
        <w:ind w:left="5820" w:hanging="360"/>
      </w:pPr>
      <w:rPr>
        <w:rFonts w:ascii="Courier New" w:hAnsi="Courier New" w:cs="Courier New" w:hint="default"/>
      </w:rPr>
    </w:lvl>
    <w:lvl w:ilvl="8" w:tplc="D9D43E9C"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2F8C7786">
      <w:start w:val="9"/>
      <w:numFmt w:val="decimal"/>
      <w:lvlText w:val="%1."/>
      <w:lvlJc w:val="left"/>
      <w:pPr>
        <w:ind w:left="720" w:hanging="360"/>
      </w:pPr>
      <w:rPr>
        <w:rFonts w:hint="default"/>
      </w:rPr>
    </w:lvl>
    <w:lvl w:ilvl="1" w:tplc="EE22502C" w:tentative="1">
      <w:start w:val="1"/>
      <w:numFmt w:val="lowerLetter"/>
      <w:lvlText w:val="%2."/>
      <w:lvlJc w:val="left"/>
      <w:pPr>
        <w:ind w:left="1440" w:hanging="360"/>
      </w:pPr>
    </w:lvl>
    <w:lvl w:ilvl="2" w:tplc="0C2430D6" w:tentative="1">
      <w:start w:val="1"/>
      <w:numFmt w:val="lowerRoman"/>
      <w:lvlText w:val="%3."/>
      <w:lvlJc w:val="right"/>
      <w:pPr>
        <w:ind w:left="2160" w:hanging="180"/>
      </w:pPr>
    </w:lvl>
    <w:lvl w:ilvl="3" w:tplc="E3D4DDBC" w:tentative="1">
      <w:start w:val="1"/>
      <w:numFmt w:val="decimal"/>
      <w:lvlText w:val="%4."/>
      <w:lvlJc w:val="left"/>
      <w:pPr>
        <w:ind w:left="2880" w:hanging="360"/>
      </w:pPr>
    </w:lvl>
    <w:lvl w:ilvl="4" w:tplc="253E245E" w:tentative="1">
      <w:start w:val="1"/>
      <w:numFmt w:val="lowerLetter"/>
      <w:lvlText w:val="%5."/>
      <w:lvlJc w:val="left"/>
      <w:pPr>
        <w:ind w:left="3600" w:hanging="360"/>
      </w:pPr>
    </w:lvl>
    <w:lvl w:ilvl="5" w:tplc="7B00189E" w:tentative="1">
      <w:start w:val="1"/>
      <w:numFmt w:val="lowerRoman"/>
      <w:lvlText w:val="%6."/>
      <w:lvlJc w:val="right"/>
      <w:pPr>
        <w:ind w:left="4320" w:hanging="180"/>
      </w:pPr>
    </w:lvl>
    <w:lvl w:ilvl="6" w:tplc="B048714E" w:tentative="1">
      <w:start w:val="1"/>
      <w:numFmt w:val="decimal"/>
      <w:lvlText w:val="%7."/>
      <w:lvlJc w:val="left"/>
      <w:pPr>
        <w:ind w:left="5040" w:hanging="360"/>
      </w:pPr>
    </w:lvl>
    <w:lvl w:ilvl="7" w:tplc="3B58FBC6" w:tentative="1">
      <w:start w:val="1"/>
      <w:numFmt w:val="lowerLetter"/>
      <w:lvlText w:val="%8."/>
      <w:lvlJc w:val="left"/>
      <w:pPr>
        <w:ind w:left="5760" w:hanging="360"/>
      </w:pPr>
    </w:lvl>
    <w:lvl w:ilvl="8" w:tplc="9B98A5B0"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9DF65CD2">
      <w:start w:val="26"/>
      <w:numFmt w:val="decimal"/>
      <w:lvlText w:val="%1."/>
      <w:lvlJc w:val="left"/>
      <w:pPr>
        <w:ind w:left="720" w:hanging="360"/>
      </w:pPr>
      <w:rPr>
        <w:rFonts w:hint="default"/>
      </w:rPr>
    </w:lvl>
    <w:lvl w:ilvl="1" w:tplc="3F528052" w:tentative="1">
      <w:start w:val="1"/>
      <w:numFmt w:val="lowerLetter"/>
      <w:lvlText w:val="%2."/>
      <w:lvlJc w:val="left"/>
      <w:pPr>
        <w:ind w:left="1440" w:hanging="360"/>
      </w:pPr>
    </w:lvl>
    <w:lvl w:ilvl="2" w:tplc="468A7E48" w:tentative="1">
      <w:start w:val="1"/>
      <w:numFmt w:val="lowerRoman"/>
      <w:lvlText w:val="%3."/>
      <w:lvlJc w:val="right"/>
      <w:pPr>
        <w:ind w:left="2160" w:hanging="180"/>
      </w:pPr>
    </w:lvl>
    <w:lvl w:ilvl="3" w:tplc="0EDA3FA8" w:tentative="1">
      <w:start w:val="1"/>
      <w:numFmt w:val="decimal"/>
      <w:lvlText w:val="%4."/>
      <w:lvlJc w:val="left"/>
      <w:pPr>
        <w:ind w:left="2880" w:hanging="360"/>
      </w:pPr>
    </w:lvl>
    <w:lvl w:ilvl="4" w:tplc="5C1E6042" w:tentative="1">
      <w:start w:val="1"/>
      <w:numFmt w:val="lowerLetter"/>
      <w:lvlText w:val="%5."/>
      <w:lvlJc w:val="left"/>
      <w:pPr>
        <w:ind w:left="3600" w:hanging="360"/>
      </w:pPr>
    </w:lvl>
    <w:lvl w:ilvl="5" w:tplc="59208DA0" w:tentative="1">
      <w:start w:val="1"/>
      <w:numFmt w:val="lowerRoman"/>
      <w:lvlText w:val="%6."/>
      <w:lvlJc w:val="right"/>
      <w:pPr>
        <w:ind w:left="4320" w:hanging="180"/>
      </w:pPr>
    </w:lvl>
    <w:lvl w:ilvl="6" w:tplc="9C88A484" w:tentative="1">
      <w:start w:val="1"/>
      <w:numFmt w:val="decimal"/>
      <w:lvlText w:val="%7."/>
      <w:lvlJc w:val="left"/>
      <w:pPr>
        <w:ind w:left="5040" w:hanging="360"/>
      </w:pPr>
    </w:lvl>
    <w:lvl w:ilvl="7" w:tplc="F7425D6C" w:tentative="1">
      <w:start w:val="1"/>
      <w:numFmt w:val="lowerLetter"/>
      <w:lvlText w:val="%8."/>
      <w:lvlJc w:val="left"/>
      <w:pPr>
        <w:ind w:left="5760" w:hanging="360"/>
      </w:pPr>
    </w:lvl>
    <w:lvl w:ilvl="8" w:tplc="8E68C244"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567E9C02">
      <w:start w:val="1"/>
      <w:numFmt w:val="bullet"/>
      <w:lvlText w:val=""/>
      <w:lvlJc w:val="left"/>
      <w:pPr>
        <w:ind w:left="720" w:hanging="360"/>
      </w:pPr>
      <w:rPr>
        <w:rFonts w:ascii="Symbol" w:hAnsi="Symbol" w:hint="default"/>
      </w:rPr>
    </w:lvl>
    <w:lvl w:ilvl="1" w:tplc="6FA457BE" w:tentative="1">
      <w:start w:val="1"/>
      <w:numFmt w:val="bullet"/>
      <w:lvlText w:val="o"/>
      <w:lvlJc w:val="left"/>
      <w:pPr>
        <w:ind w:left="1440" w:hanging="360"/>
      </w:pPr>
      <w:rPr>
        <w:rFonts w:ascii="Courier New" w:hAnsi="Courier New" w:cs="Courier New" w:hint="default"/>
      </w:rPr>
    </w:lvl>
    <w:lvl w:ilvl="2" w:tplc="6AE2E118" w:tentative="1">
      <w:start w:val="1"/>
      <w:numFmt w:val="bullet"/>
      <w:lvlText w:val=""/>
      <w:lvlJc w:val="left"/>
      <w:pPr>
        <w:ind w:left="2160" w:hanging="360"/>
      </w:pPr>
      <w:rPr>
        <w:rFonts w:ascii="Wingdings" w:hAnsi="Wingdings" w:hint="default"/>
      </w:rPr>
    </w:lvl>
    <w:lvl w:ilvl="3" w:tplc="0502969C" w:tentative="1">
      <w:start w:val="1"/>
      <w:numFmt w:val="bullet"/>
      <w:lvlText w:val=""/>
      <w:lvlJc w:val="left"/>
      <w:pPr>
        <w:ind w:left="2880" w:hanging="360"/>
      </w:pPr>
      <w:rPr>
        <w:rFonts w:ascii="Symbol" w:hAnsi="Symbol" w:hint="default"/>
      </w:rPr>
    </w:lvl>
    <w:lvl w:ilvl="4" w:tplc="5F4C7346" w:tentative="1">
      <w:start w:val="1"/>
      <w:numFmt w:val="bullet"/>
      <w:lvlText w:val="o"/>
      <w:lvlJc w:val="left"/>
      <w:pPr>
        <w:ind w:left="3600" w:hanging="360"/>
      </w:pPr>
      <w:rPr>
        <w:rFonts w:ascii="Courier New" w:hAnsi="Courier New" w:cs="Courier New" w:hint="default"/>
      </w:rPr>
    </w:lvl>
    <w:lvl w:ilvl="5" w:tplc="CFC41844" w:tentative="1">
      <w:start w:val="1"/>
      <w:numFmt w:val="bullet"/>
      <w:lvlText w:val=""/>
      <w:lvlJc w:val="left"/>
      <w:pPr>
        <w:ind w:left="4320" w:hanging="360"/>
      </w:pPr>
      <w:rPr>
        <w:rFonts w:ascii="Wingdings" w:hAnsi="Wingdings" w:hint="default"/>
      </w:rPr>
    </w:lvl>
    <w:lvl w:ilvl="6" w:tplc="54E67B36" w:tentative="1">
      <w:start w:val="1"/>
      <w:numFmt w:val="bullet"/>
      <w:lvlText w:val=""/>
      <w:lvlJc w:val="left"/>
      <w:pPr>
        <w:ind w:left="5040" w:hanging="360"/>
      </w:pPr>
      <w:rPr>
        <w:rFonts w:ascii="Symbol" w:hAnsi="Symbol" w:hint="default"/>
      </w:rPr>
    </w:lvl>
    <w:lvl w:ilvl="7" w:tplc="69649498" w:tentative="1">
      <w:start w:val="1"/>
      <w:numFmt w:val="bullet"/>
      <w:lvlText w:val="o"/>
      <w:lvlJc w:val="left"/>
      <w:pPr>
        <w:ind w:left="5760" w:hanging="360"/>
      </w:pPr>
      <w:rPr>
        <w:rFonts w:ascii="Courier New" w:hAnsi="Courier New" w:cs="Courier New" w:hint="default"/>
      </w:rPr>
    </w:lvl>
    <w:lvl w:ilvl="8" w:tplc="F29265D6"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270EA590">
      <w:start w:val="1"/>
      <w:numFmt w:val="bullet"/>
      <w:lvlText w:val=""/>
      <w:lvlJc w:val="left"/>
      <w:pPr>
        <w:ind w:left="720" w:hanging="360"/>
      </w:pPr>
      <w:rPr>
        <w:rFonts w:ascii="Symbol" w:hAnsi="Symbol" w:hint="default"/>
      </w:rPr>
    </w:lvl>
    <w:lvl w:ilvl="1" w:tplc="1EC6DD40">
      <w:start w:val="1"/>
      <w:numFmt w:val="bullet"/>
      <w:lvlText w:val="o"/>
      <w:lvlJc w:val="left"/>
      <w:pPr>
        <w:ind w:left="1440" w:hanging="360"/>
      </w:pPr>
      <w:rPr>
        <w:rFonts w:ascii="Courier New" w:hAnsi="Courier New" w:cs="Courier New" w:hint="default"/>
      </w:rPr>
    </w:lvl>
    <w:lvl w:ilvl="2" w:tplc="9700741A" w:tentative="1">
      <w:start w:val="1"/>
      <w:numFmt w:val="bullet"/>
      <w:lvlText w:val=""/>
      <w:lvlJc w:val="left"/>
      <w:pPr>
        <w:ind w:left="2160" w:hanging="360"/>
      </w:pPr>
      <w:rPr>
        <w:rFonts w:ascii="Wingdings" w:hAnsi="Wingdings" w:hint="default"/>
      </w:rPr>
    </w:lvl>
    <w:lvl w:ilvl="3" w:tplc="86365896" w:tentative="1">
      <w:start w:val="1"/>
      <w:numFmt w:val="bullet"/>
      <w:lvlText w:val=""/>
      <w:lvlJc w:val="left"/>
      <w:pPr>
        <w:ind w:left="2880" w:hanging="360"/>
      </w:pPr>
      <w:rPr>
        <w:rFonts w:ascii="Symbol" w:hAnsi="Symbol" w:hint="default"/>
      </w:rPr>
    </w:lvl>
    <w:lvl w:ilvl="4" w:tplc="D090D1E2" w:tentative="1">
      <w:start w:val="1"/>
      <w:numFmt w:val="bullet"/>
      <w:lvlText w:val="o"/>
      <w:lvlJc w:val="left"/>
      <w:pPr>
        <w:ind w:left="3600" w:hanging="360"/>
      </w:pPr>
      <w:rPr>
        <w:rFonts w:ascii="Courier New" w:hAnsi="Courier New" w:cs="Courier New" w:hint="default"/>
      </w:rPr>
    </w:lvl>
    <w:lvl w:ilvl="5" w:tplc="56383AA4" w:tentative="1">
      <w:start w:val="1"/>
      <w:numFmt w:val="bullet"/>
      <w:lvlText w:val=""/>
      <w:lvlJc w:val="left"/>
      <w:pPr>
        <w:ind w:left="4320" w:hanging="360"/>
      </w:pPr>
      <w:rPr>
        <w:rFonts w:ascii="Wingdings" w:hAnsi="Wingdings" w:hint="default"/>
      </w:rPr>
    </w:lvl>
    <w:lvl w:ilvl="6" w:tplc="EEB07772" w:tentative="1">
      <w:start w:val="1"/>
      <w:numFmt w:val="bullet"/>
      <w:lvlText w:val=""/>
      <w:lvlJc w:val="left"/>
      <w:pPr>
        <w:ind w:left="5040" w:hanging="360"/>
      </w:pPr>
      <w:rPr>
        <w:rFonts w:ascii="Symbol" w:hAnsi="Symbol" w:hint="default"/>
      </w:rPr>
    </w:lvl>
    <w:lvl w:ilvl="7" w:tplc="BE22BE30" w:tentative="1">
      <w:start w:val="1"/>
      <w:numFmt w:val="bullet"/>
      <w:lvlText w:val="o"/>
      <w:lvlJc w:val="left"/>
      <w:pPr>
        <w:ind w:left="5760" w:hanging="360"/>
      </w:pPr>
      <w:rPr>
        <w:rFonts w:ascii="Courier New" w:hAnsi="Courier New" w:cs="Courier New" w:hint="default"/>
      </w:rPr>
    </w:lvl>
    <w:lvl w:ilvl="8" w:tplc="D6E83E66"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82465FD8">
      <w:start w:val="1"/>
      <w:numFmt w:val="bullet"/>
      <w:lvlText w:val=""/>
      <w:lvlJc w:val="left"/>
      <w:pPr>
        <w:ind w:left="720" w:hanging="360"/>
      </w:pPr>
      <w:rPr>
        <w:rFonts w:ascii="Symbol" w:hAnsi="Symbol" w:hint="default"/>
      </w:rPr>
    </w:lvl>
    <w:lvl w:ilvl="1" w:tplc="65062BCC" w:tentative="1">
      <w:start w:val="1"/>
      <w:numFmt w:val="bullet"/>
      <w:lvlText w:val="o"/>
      <w:lvlJc w:val="left"/>
      <w:pPr>
        <w:ind w:left="1440" w:hanging="360"/>
      </w:pPr>
      <w:rPr>
        <w:rFonts w:ascii="Courier New" w:hAnsi="Courier New" w:cs="Courier New" w:hint="default"/>
      </w:rPr>
    </w:lvl>
    <w:lvl w:ilvl="2" w:tplc="7804B5AE" w:tentative="1">
      <w:start w:val="1"/>
      <w:numFmt w:val="bullet"/>
      <w:lvlText w:val=""/>
      <w:lvlJc w:val="left"/>
      <w:pPr>
        <w:ind w:left="2160" w:hanging="360"/>
      </w:pPr>
      <w:rPr>
        <w:rFonts w:ascii="Wingdings" w:hAnsi="Wingdings" w:hint="default"/>
      </w:rPr>
    </w:lvl>
    <w:lvl w:ilvl="3" w:tplc="6964AF54" w:tentative="1">
      <w:start w:val="1"/>
      <w:numFmt w:val="bullet"/>
      <w:lvlText w:val=""/>
      <w:lvlJc w:val="left"/>
      <w:pPr>
        <w:ind w:left="2880" w:hanging="360"/>
      </w:pPr>
      <w:rPr>
        <w:rFonts w:ascii="Symbol" w:hAnsi="Symbol" w:hint="default"/>
      </w:rPr>
    </w:lvl>
    <w:lvl w:ilvl="4" w:tplc="AE0ED5BC" w:tentative="1">
      <w:start w:val="1"/>
      <w:numFmt w:val="bullet"/>
      <w:lvlText w:val="o"/>
      <w:lvlJc w:val="left"/>
      <w:pPr>
        <w:ind w:left="3600" w:hanging="360"/>
      </w:pPr>
      <w:rPr>
        <w:rFonts w:ascii="Courier New" w:hAnsi="Courier New" w:cs="Courier New" w:hint="default"/>
      </w:rPr>
    </w:lvl>
    <w:lvl w:ilvl="5" w:tplc="27BCB160" w:tentative="1">
      <w:start w:val="1"/>
      <w:numFmt w:val="bullet"/>
      <w:lvlText w:val=""/>
      <w:lvlJc w:val="left"/>
      <w:pPr>
        <w:ind w:left="4320" w:hanging="360"/>
      </w:pPr>
      <w:rPr>
        <w:rFonts w:ascii="Wingdings" w:hAnsi="Wingdings" w:hint="default"/>
      </w:rPr>
    </w:lvl>
    <w:lvl w:ilvl="6" w:tplc="3A0E755C" w:tentative="1">
      <w:start w:val="1"/>
      <w:numFmt w:val="bullet"/>
      <w:lvlText w:val=""/>
      <w:lvlJc w:val="left"/>
      <w:pPr>
        <w:ind w:left="5040" w:hanging="360"/>
      </w:pPr>
      <w:rPr>
        <w:rFonts w:ascii="Symbol" w:hAnsi="Symbol" w:hint="default"/>
      </w:rPr>
    </w:lvl>
    <w:lvl w:ilvl="7" w:tplc="E9CE17E2" w:tentative="1">
      <w:start w:val="1"/>
      <w:numFmt w:val="bullet"/>
      <w:lvlText w:val="o"/>
      <w:lvlJc w:val="left"/>
      <w:pPr>
        <w:ind w:left="5760" w:hanging="360"/>
      </w:pPr>
      <w:rPr>
        <w:rFonts w:ascii="Courier New" w:hAnsi="Courier New" w:cs="Courier New" w:hint="default"/>
      </w:rPr>
    </w:lvl>
    <w:lvl w:ilvl="8" w:tplc="77C4FC8C"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072A3A16">
      <w:start w:val="1"/>
      <w:numFmt w:val="bullet"/>
      <w:lvlText w:val=""/>
      <w:lvlJc w:val="left"/>
      <w:pPr>
        <w:ind w:left="780" w:hanging="360"/>
      </w:pPr>
      <w:rPr>
        <w:rFonts w:ascii="Symbol" w:hAnsi="Symbol" w:hint="default"/>
      </w:rPr>
    </w:lvl>
    <w:lvl w:ilvl="1" w:tplc="E81C3DFC" w:tentative="1">
      <w:start w:val="1"/>
      <w:numFmt w:val="bullet"/>
      <w:lvlText w:val="o"/>
      <w:lvlJc w:val="left"/>
      <w:pPr>
        <w:ind w:left="1500" w:hanging="360"/>
      </w:pPr>
      <w:rPr>
        <w:rFonts w:ascii="Courier New" w:hAnsi="Courier New" w:cs="Courier New" w:hint="default"/>
      </w:rPr>
    </w:lvl>
    <w:lvl w:ilvl="2" w:tplc="4E7A1B44" w:tentative="1">
      <w:start w:val="1"/>
      <w:numFmt w:val="bullet"/>
      <w:lvlText w:val=""/>
      <w:lvlJc w:val="left"/>
      <w:pPr>
        <w:ind w:left="2220" w:hanging="360"/>
      </w:pPr>
      <w:rPr>
        <w:rFonts w:ascii="Wingdings" w:hAnsi="Wingdings" w:hint="default"/>
      </w:rPr>
    </w:lvl>
    <w:lvl w:ilvl="3" w:tplc="44084A72" w:tentative="1">
      <w:start w:val="1"/>
      <w:numFmt w:val="bullet"/>
      <w:lvlText w:val=""/>
      <w:lvlJc w:val="left"/>
      <w:pPr>
        <w:ind w:left="2940" w:hanging="360"/>
      </w:pPr>
      <w:rPr>
        <w:rFonts w:ascii="Symbol" w:hAnsi="Symbol" w:hint="default"/>
      </w:rPr>
    </w:lvl>
    <w:lvl w:ilvl="4" w:tplc="44C6E890" w:tentative="1">
      <w:start w:val="1"/>
      <w:numFmt w:val="bullet"/>
      <w:lvlText w:val="o"/>
      <w:lvlJc w:val="left"/>
      <w:pPr>
        <w:ind w:left="3660" w:hanging="360"/>
      </w:pPr>
      <w:rPr>
        <w:rFonts w:ascii="Courier New" w:hAnsi="Courier New" w:cs="Courier New" w:hint="default"/>
      </w:rPr>
    </w:lvl>
    <w:lvl w:ilvl="5" w:tplc="5CB03418" w:tentative="1">
      <w:start w:val="1"/>
      <w:numFmt w:val="bullet"/>
      <w:lvlText w:val=""/>
      <w:lvlJc w:val="left"/>
      <w:pPr>
        <w:ind w:left="4380" w:hanging="360"/>
      </w:pPr>
      <w:rPr>
        <w:rFonts w:ascii="Wingdings" w:hAnsi="Wingdings" w:hint="default"/>
      </w:rPr>
    </w:lvl>
    <w:lvl w:ilvl="6" w:tplc="E87C95D6" w:tentative="1">
      <w:start w:val="1"/>
      <w:numFmt w:val="bullet"/>
      <w:lvlText w:val=""/>
      <w:lvlJc w:val="left"/>
      <w:pPr>
        <w:ind w:left="5100" w:hanging="360"/>
      </w:pPr>
      <w:rPr>
        <w:rFonts w:ascii="Symbol" w:hAnsi="Symbol" w:hint="default"/>
      </w:rPr>
    </w:lvl>
    <w:lvl w:ilvl="7" w:tplc="C3D44E24" w:tentative="1">
      <w:start w:val="1"/>
      <w:numFmt w:val="bullet"/>
      <w:lvlText w:val="o"/>
      <w:lvlJc w:val="left"/>
      <w:pPr>
        <w:ind w:left="5820" w:hanging="360"/>
      </w:pPr>
      <w:rPr>
        <w:rFonts w:ascii="Courier New" w:hAnsi="Courier New" w:cs="Courier New" w:hint="default"/>
      </w:rPr>
    </w:lvl>
    <w:lvl w:ilvl="8" w:tplc="34CCD5B8"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C896C302">
      <w:start w:val="1"/>
      <w:numFmt w:val="bullet"/>
      <w:lvlText w:val=""/>
      <w:lvlJc w:val="left"/>
      <w:pPr>
        <w:ind w:left="720" w:hanging="360"/>
      </w:pPr>
      <w:rPr>
        <w:rFonts w:ascii="Symbol" w:hAnsi="Symbol" w:hint="default"/>
      </w:rPr>
    </w:lvl>
    <w:lvl w:ilvl="1" w:tplc="DF9AB268" w:tentative="1">
      <w:start w:val="1"/>
      <w:numFmt w:val="bullet"/>
      <w:lvlText w:val="o"/>
      <w:lvlJc w:val="left"/>
      <w:pPr>
        <w:ind w:left="1440" w:hanging="360"/>
      </w:pPr>
      <w:rPr>
        <w:rFonts w:ascii="Courier New" w:hAnsi="Courier New" w:cs="Courier New" w:hint="default"/>
      </w:rPr>
    </w:lvl>
    <w:lvl w:ilvl="2" w:tplc="D4FEC9BE" w:tentative="1">
      <w:start w:val="1"/>
      <w:numFmt w:val="bullet"/>
      <w:lvlText w:val=""/>
      <w:lvlJc w:val="left"/>
      <w:pPr>
        <w:ind w:left="2160" w:hanging="360"/>
      </w:pPr>
      <w:rPr>
        <w:rFonts w:ascii="Wingdings" w:hAnsi="Wingdings" w:hint="default"/>
      </w:rPr>
    </w:lvl>
    <w:lvl w:ilvl="3" w:tplc="12886B58" w:tentative="1">
      <w:start w:val="1"/>
      <w:numFmt w:val="bullet"/>
      <w:lvlText w:val=""/>
      <w:lvlJc w:val="left"/>
      <w:pPr>
        <w:ind w:left="2880" w:hanging="360"/>
      </w:pPr>
      <w:rPr>
        <w:rFonts w:ascii="Symbol" w:hAnsi="Symbol" w:hint="default"/>
      </w:rPr>
    </w:lvl>
    <w:lvl w:ilvl="4" w:tplc="6D4EA208" w:tentative="1">
      <w:start w:val="1"/>
      <w:numFmt w:val="bullet"/>
      <w:lvlText w:val="o"/>
      <w:lvlJc w:val="left"/>
      <w:pPr>
        <w:ind w:left="3600" w:hanging="360"/>
      </w:pPr>
      <w:rPr>
        <w:rFonts w:ascii="Courier New" w:hAnsi="Courier New" w:cs="Courier New" w:hint="default"/>
      </w:rPr>
    </w:lvl>
    <w:lvl w:ilvl="5" w:tplc="9FBC5AB0" w:tentative="1">
      <w:start w:val="1"/>
      <w:numFmt w:val="bullet"/>
      <w:lvlText w:val=""/>
      <w:lvlJc w:val="left"/>
      <w:pPr>
        <w:ind w:left="4320" w:hanging="360"/>
      </w:pPr>
      <w:rPr>
        <w:rFonts w:ascii="Wingdings" w:hAnsi="Wingdings" w:hint="default"/>
      </w:rPr>
    </w:lvl>
    <w:lvl w:ilvl="6" w:tplc="743236A8" w:tentative="1">
      <w:start w:val="1"/>
      <w:numFmt w:val="bullet"/>
      <w:lvlText w:val=""/>
      <w:lvlJc w:val="left"/>
      <w:pPr>
        <w:ind w:left="5040" w:hanging="360"/>
      </w:pPr>
      <w:rPr>
        <w:rFonts w:ascii="Symbol" w:hAnsi="Symbol" w:hint="default"/>
      </w:rPr>
    </w:lvl>
    <w:lvl w:ilvl="7" w:tplc="473E935E" w:tentative="1">
      <w:start w:val="1"/>
      <w:numFmt w:val="bullet"/>
      <w:lvlText w:val="o"/>
      <w:lvlJc w:val="left"/>
      <w:pPr>
        <w:ind w:left="5760" w:hanging="360"/>
      </w:pPr>
      <w:rPr>
        <w:rFonts w:ascii="Courier New" w:hAnsi="Courier New" w:cs="Courier New" w:hint="default"/>
      </w:rPr>
    </w:lvl>
    <w:lvl w:ilvl="8" w:tplc="1FF42E60"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DC6CA50A">
      <w:start w:val="1"/>
      <w:numFmt w:val="bullet"/>
      <w:lvlText w:val=""/>
      <w:lvlJc w:val="left"/>
      <w:pPr>
        <w:ind w:left="720" w:hanging="360"/>
      </w:pPr>
      <w:rPr>
        <w:rFonts w:ascii="Symbol" w:hAnsi="Symbol" w:hint="default"/>
      </w:rPr>
    </w:lvl>
    <w:lvl w:ilvl="1" w:tplc="F85211D0" w:tentative="1">
      <w:start w:val="1"/>
      <w:numFmt w:val="bullet"/>
      <w:lvlText w:val="o"/>
      <w:lvlJc w:val="left"/>
      <w:pPr>
        <w:ind w:left="1440" w:hanging="360"/>
      </w:pPr>
      <w:rPr>
        <w:rFonts w:ascii="Courier New" w:hAnsi="Courier New" w:cs="Courier New" w:hint="default"/>
      </w:rPr>
    </w:lvl>
    <w:lvl w:ilvl="2" w:tplc="A5C279B6" w:tentative="1">
      <w:start w:val="1"/>
      <w:numFmt w:val="bullet"/>
      <w:lvlText w:val=""/>
      <w:lvlJc w:val="left"/>
      <w:pPr>
        <w:ind w:left="2160" w:hanging="360"/>
      </w:pPr>
      <w:rPr>
        <w:rFonts w:ascii="Wingdings" w:hAnsi="Wingdings" w:hint="default"/>
      </w:rPr>
    </w:lvl>
    <w:lvl w:ilvl="3" w:tplc="A164F8F6" w:tentative="1">
      <w:start w:val="1"/>
      <w:numFmt w:val="bullet"/>
      <w:lvlText w:val=""/>
      <w:lvlJc w:val="left"/>
      <w:pPr>
        <w:ind w:left="2880" w:hanging="360"/>
      </w:pPr>
      <w:rPr>
        <w:rFonts w:ascii="Symbol" w:hAnsi="Symbol" w:hint="default"/>
      </w:rPr>
    </w:lvl>
    <w:lvl w:ilvl="4" w:tplc="AF8899AC" w:tentative="1">
      <w:start w:val="1"/>
      <w:numFmt w:val="bullet"/>
      <w:lvlText w:val="o"/>
      <w:lvlJc w:val="left"/>
      <w:pPr>
        <w:ind w:left="3600" w:hanging="360"/>
      </w:pPr>
      <w:rPr>
        <w:rFonts w:ascii="Courier New" w:hAnsi="Courier New" w:cs="Courier New" w:hint="default"/>
      </w:rPr>
    </w:lvl>
    <w:lvl w:ilvl="5" w:tplc="D5ACC882" w:tentative="1">
      <w:start w:val="1"/>
      <w:numFmt w:val="bullet"/>
      <w:lvlText w:val=""/>
      <w:lvlJc w:val="left"/>
      <w:pPr>
        <w:ind w:left="4320" w:hanging="360"/>
      </w:pPr>
      <w:rPr>
        <w:rFonts w:ascii="Wingdings" w:hAnsi="Wingdings" w:hint="default"/>
      </w:rPr>
    </w:lvl>
    <w:lvl w:ilvl="6" w:tplc="BBC651A6" w:tentative="1">
      <w:start w:val="1"/>
      <w:numFmt w:val="bullet"/>
      <w:lvlText w:val=""/>
      <w:lvlJc w:val="left"/>
      <w:pPr>
        <w:ind w:left="5040" w:hanging="360"/>
      </w:pPr>
      <w:rPr>
        <w:rFonts w:ascii="Symbol" w:hAnsi="Symbol" w:hint="default"/>
      </w:rPr>
    </w:lvl>
    <w:lvl w:ilvl="7" w:tplc="DFA6A778" w:tentative="1">
      <w:start w:val="1"/>
      <w:numFmt w:val="bullet"/>
      <w:lvlText w:val="o"/>
      <w:lvlJc w:val="left"/>
      <w:pPr>
        <w:ind w:left="5760" w:hanging="360"/>
      </w:pPr>
      <w:rPr>
        <w:rFonts w:ascii="Courier New" w:hAnsi="Courier New" w:cs="Courier New" w:hint="default"/>
      </w:rPr>
    </w:lvl>
    <w:lvl w:ilvl="8" w:tplc="3058F184"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E6C6F664">
      <w:start w:val="1"/>
      <w:numFmt w:val="bullet"/>
      <w:lvlText w:val=""/>
      <w:lvlJc w:val="left"/>
      <w:pPr>
        <w:ind w:left="780" w:hanging="360"/>
      </w:pPr>
      <w:rPr>
        <w:rFonts w:ascii="Symbol" w:hAnsi="Symbol" w:hint="default"/>
      </w:rPr>
    </w:lvl>
    <w:lvl w:ilvl="1" w:tplc="0AE2CE78" w:tentative="1">
      <w:start w:val="1"/>
      <w:numFmt w:val="bullet"/>
      <w:lvlText w:val="o"/>
      <w:lvlJc w:val="left"/>
      <w:pPr>
        <w:ind w:left="1500" w:hanging="360"/>
      </w:pPr>
      <w:rPr>
        <w:rFonts w:ascii="Courier New" w:hAnsi="Courier New" w:cs="Courier New" w:hint="default"/>
      </w:rPr>
    </w:lvl>
    <w:lvl w:ilvl="2" w:tplc="46580E88" w:tentative="1">
      <w:start w:val="1"/>
      <w:numFmt w:val="bullet"/>
      <w:lvlText w:val=""/>
      <w:lvlJc w:val="left"/>
      <w:pPr>
        <w:ind w:left="2220" w:hanging="360"/>
      </w:pPr>
      <w:rPr>
        <w:rFonts w:ascii="Wingdings" w:hAnsi="Wingdings" w:hint="default"/>
      </w:rPr>
    </w:lvl>
    <w:lvl w:ilvl="3" w:tplc="E09E9720" w:tentative="1">
      <w:start w:val="1"/>
      <w:numFmt w:val="bullet"/>
      <w:lvlText w:val=""/>
      <w:lvlJc w:val="left"/>
      <w:pPr>
        <w:ind w:left="2940" w:hanging="360"/>
      </w:pPr>
      <w:rPr>
        <w:rFonts w:ascii="Symbol" w:hAnsi="Symbol" w:hint="default"/>
      </w:rPr>
    </w:lvl>
    <w:lvl w:ilvl="4" w:tplc="3496C14C" w:tentative="1">
      <w:start w:val="1"/>
      <w:numFmt w:val="bullet"/>
      <w:lvlText w:val="o"/>
      <w:lvlJc w:val="left"/>
      <w:pPr>
        <w:ind w:left="3660" w:hanging="360"/>
      </w:pPr>
      <w:rPr>
        <w:rFonts w:ascii="Courier New" w:hAnsi="Courier New" w:cs="Courier New" w:hint="default"/>
      </w:rPr>
    </w:lvl>
    <w:lvl w:ilvl="5" w:tplc="2EAE43E2" w:tentative="1">
      <w:start w:val="1"/>
      <w:numFmt w:val="bullet"/>
      <w:lvlText w:val=""/>
      <w:lvlJc w:val="left"/>
      <w:pPr>
        <w:ind w:left="4380" w:hanging="360"/>
      </w:pPr>
      <w:rPr>
        <w:rFonts w:ascii="Wingdings" w:hAnsi="Wingdings" w:hint="default"/>
      </w:rPr>
    </w:lvl>
    <w:lvl w:ilvl="6" w:tplc="B3066184" w:tentative="1">
      <w:start w:val="1"/>
      <w:numFmt w:val="bullet"/>
      <w:lvlText w:val=""/>
      <w:lvlJc w:val="left"/>
      <w:pPr>
        <w:ind w:left="5100" w:hanging="360"/>
      </w:pPr>
      <w:rPr>
        <w:rFonts w:ascii="Symbol" w:hAnsi="Symbol" w:hint="default"/>
      </w:rPr>
    </w:lvl>
    <w:lvl w:ilvl="7" w:tplc="9258BC70" w:tentative="1">
      <w:start w:val="1"/>
      <w:numFmt w:val="bullet"/>
      <w:lvlText w:val="o"/>
      <w:lvlJc w:val="left"/>
      <w:pPr>
        <w:ind w:left="5820" w:hanging="360"/>
      </w:pPr>
      <w:rPr>
        <w:rFonts w:ascii="Courier New" w:hAnsi="Courier New" w:cs="Courier New" w:hint="default"/>
      </w:rPr>
    </w:lvl>
    <w:lvl w:ilvl="8" w:tplc="9F1C9D54"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5B4CF8DC">
      <w:start w:val="1"/>
      <w:numFmt w:val="bullet"/>
      <w:lvlText w:val=""/>
      <w:lvlJc w:val="left"/>
      <w:pPr>
        <w:ind w:left="783" w:hanging="360"/>
      </w:pPr>
      <w:rPr>
        <w:rFonts w:ascii="Symbol" w:hAnsi="Symbol" w:hint="default"/>
      </w:rPr>
    </w:lvl>
    <w:lvl w:ilvl="1" w:tplc="CA9E93AE" w:tentative="1">
      <w:start w:val="1"/>
      <w:numFmt w:val="bullet"/>
      <w:lvlText w:val="o"/>
      <w:lvlJc w:val="left"/>
      <w:pPr>
        <w:ind w:left="1503" w:hanging="360"/>
      </w:pPr>
      <w:rPr>
        <w:rFonts w:ascii="Courier New" w:hAnsi="Courier New" w:cs="Courier New" w:hint="default"/>
      </w:rPr>
    </w:lvl>
    <w:lvl w:ilvl="2" w:tplc="EAC2AB76" w:tentative="1">
      <w:start w:val="1"/>
      <w:numFmt w:val="bullet"/>
      <w:lvlText w:val=""/>
      <w:lvlJc w:val="left"/>
      <w:pPr>
        <w:ind w:left="2223" w:hanging="360"/>
      </w:pPr>
      <w:rPr>
        <w:rFonts w:ascii="Wingdings" w:hAnsi="Wingdings" w:hint="default"/>
      </w:rPr>
    </w:lvl>
    <w:lvl w:ilvl="3" w:tplc="480C650C" w:tentative="1">
      <w:start w:val="1"/>
      <w:numFmt w:val="bullet"/>
      <w:lvlText w:val=""/>
      <w:lvlJc w:val="left"/>
      <w:pPr>
        <w:ind w:left="2943" w:hanging="360"/>
      </w:pPr>
      <w:rPr>
        <w:rFonts w:ascii="Symbol" w:hAnsi="Symbol" w:hint="default"/>
      </w:rPr>
    </w:lvl>
    <w:lvl w:ilvl="4" w:tplc="11309F50" w:tentative="1">
      <w:start w:val="1"/>
      <w:numFmt w:val="bullet"/>
      <w:lvlText w:val="o"/>
      <w:lvlJc w:val="left"/>
      <w:pPr>
        <w:ind w:left="3663" w:hanging="360"/>
      </w:pPr>
      <w:rPr>
        <w:rFonts w:ascii="Courier New" w:hAnsi="Courier New" w:cs="Courier New" w:hint="default"/>
      </w:rPr>
    </w:lvl>
    <w:lvl w:ilvl="5" w:tplc="71428C6E" w:tentative="1">
      <w:start w:val="1"/>
      <w:numFmt w:val="bullet"/>
      <w:lvlText w:val=""/>
      <w:lvlJc w:val="left"/>
      <w:pPr>
        <w:ind w:left="4383" w:hanging="360"/>
      </w:pPr>
      <w:rPr>
        <w:rFonts w:ascii="Wingdings" w:hAnsi="Wingdings" w:hint="default"/>
      </w:rPr>
    </w:lvl>
    <w:lvl w:ilvl="6" w:tplc="F1D640B6" w:tentative="1">
      <w:start w:val="1"/>
      <w:numFmt w:val="bullet"/>
      <w:lvlText w:val=""/>
      <w:lvlJc w:val="left"/>
      <w:pPr>
        <w:ind w:left="5103" w:hanging="360"/>
      </w:pPr>
      <w:rPr>
        <w:rFonts w:ascii="Symbol" w:hAnsi="Symbol" w:hint="default"/>
      </w:rPr>
    </w:lvl>
    <w:lvl w:ilvl="7" w:tplc="08F270FA" w:tentative="1">
      <w:start w:val="1"/>
      <w:numFmt w:val="bullet"/>
      <w:lvlText w:val="o"/>
      <w:lvlJc w:val="left"/>
      <w:pPr>
        <w:ind w:left="5823" w:hanging="360"/>
      </w:pPr>
      <w:rPr>
        <w:rFonts w:ascii="Courier New" w:hAnsi="Courier New" w:cs="Courier New" w:hint="default"/>
      </w:rPr>
    </w:lvl>
    <w:lvl w:ilvl="8" w:tplc="BED43AFC"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9A2AD70A"/>
    <w:lvl w:ilvl="0" w:tplc="CAB2C5DC">
      <w:start w:val="22"/>
      <w:numFmt w:val="decimal"/>
      <w:lvlText w:val="%1."/>
      <w:lvlJc w:val="left"/>
      <w:pPr>
        <w:ind w:left="720" w:hanging="360"/>
      </w:pPr>
      <w:rPr>
        <w:rFonts w:hint="default"/>
      </w:rPr>
    </w:lvl>
    <w:lvl w:ilvl="1" w:tplc="11A0A2E2">
      <w:start w:val="1"/>
      <w:numFmt w:val="lowerLetter"/>
      <w:lvlText w:val="%2."/>
      <w:lvlJc w:val="left"/>
      <w:pPr>
        <w:ind w:left="1440" w:hanging="360"/>
      </w:pPr>
    </w:lvl>
    <w:lvl w:ilvl="2" w:tplc="4BFA27B0">
      <w:start w:val="1"/>
      <w:numFmt w:val="lowerRoman"/>
      <w:lvlText w:val="%3."/>
      <w:lvlJc w:val="right"/>
      <w:pPr>
        <w:ind w:left="2160" w:hanging="180"/>
      </w:pPr>
    </w:lvl>
    <w:lvl w:ilvl="3" w:tplc="0F688A80">
      <w:start w:val="1"/>
      <w:numFmt w:val="decimal"/>
      <w:lvlText w:val="%4."/>
      <w:lvlJc w:val="left"/>
      <w:pPr>
        <w:ind w:left="2880" w:hanging="360"/>
      </w:pPr>
    </w:lvl>
    <w:lvl w:ilvl="4" w:tplc="D94602D8">
      <w:start w:val="1"/>
      <w:numFmt w:val="lowerLetter"/>
      <w:lvlText w:val="%5."/>
      <w:lvlJc w:val="left"/>
      <w:pPr>
        <w:ind w:left="3600" w:hanging="360"/>
      </w:pPr>
    </w:lvl>
    <w:lvl w:ilvl="5" w:tplc="8868642A">
      <w:start w:val="1"/>
      <w:numFmt w:val="lowerRoman"/>
      <w:lvlText w:val="%6."/>
      <w:lvlJc w:val="right"/>
      <w:pPr>
        <w:ind w:left="4320" w:hanging="180"/>
      </w:pPr>
    </w:lvl>
    <w:lvl w:ilvl="6" w:tplc="20CCAFE6">
      <w:start w:val="1"/>
      <w:numFmt w:val="decimal"/>
      <w:lvlText w:val="%7."/>
      <w:lvlJc w:val="left"/>
      <w:pPr>
        <w:ind w:left="5040" w:hanging="360"/>
      </w:pPr>
    </w:lvl>
    <w:lvl w:ilvl="7" w:tplc="AD2868D8">
      <w:start w:val="1"/>
      <w:numFmt w:val="lowerLetter"/>
      <w:lvlText w:val="%8."/>
      <w:lvlJc w:val="left"/>
      <w:pPr>
        <w:ind w:left="5760" w:hanging="360"/>
      </w:pPr>
    </w:lvl>
    <w:lvl w:ilvl="8" w:tplc="C14CF80A">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FFAC051A">
      <w:start w:val="1"/>
      <w:numFmt w:val="decimal"/>
      <w:lvlText w:val="%1."/>
      <w:lvlJc w:val="left"/>
      <w:pPr>
        <w:ind w:left="720" w:hanging="360"/>
      </w:pPr>
    </w:lvl>
    <w:lvl w:ilvl="1" w:tplc="21562702">
      <w:start w:val="1"/>
      <w:numFmt w:val="lowerLetter"/>
      <w:lvlText w:val="%2."/>
      <w:lvlJc w:val="left"/>
      <w:pPr>
        <w:ind w:left="1440" w:hanging="360"/>
      </w:pPr>
    </w:lvl>
    <w:lvl w:ilvl="2" w:tplc="BC382FC8">
      <w:start w:val="1"/>
      <w:numFmt w:val="lowerRoman"/>
      <w:lvlText w:val="%3."/>
      <w:lvlJc w:val="right"/>
      <w:pPr>
        <w:ind w:left="2160" w:hanging="180"/>
      </w:pPr>
    </w:lvl>
    <w:lvl w:ilvl="3" w:tplc="6C50A7BC">
      <w:start w:val="1"/>
      <w:numFmt w:val="decimal"/>
      <w:lvlText w:val="%4."/>
      <w:lvlJc w:val="left"/>
      <w:pPr>
        <w:ind w:left="2880" w:hanging="360"/>
      </w:pPr>
    </w:lvl>
    <w:lvl w:ilvl="4" w:tplc="7E12F362">
      <w:start w:val="1"/>
      <w:numFmt w:val="lowerLetter"/>
      <w:lvlText w:val="%5."/>
      <w:lvlJc w:val="left"/>
      <w:pPr>
        <w:ind w:left="3600" w:hanging="360"/>
      </w:pPr>
    </w:lvl>
    <w:lvl w:ilvl="5" w:tplc="83EC809A">
      <w:start w:val="1"/>
      <w:numFmt w:val="lowerRoman"/>
      <w:lvlText w:val="%6."/>
      <w:lvlJc w:val="right"/>
      <w:pPr>
        <w:ind w:left="4320" w:hanging="180"/>
      </w:pPr>
    </w:lvl>
    <w:lvl w:ilvl="6" w:tplc="07383968">
      <w:start w:val="1"/>
      <w:numFmt w:val="decimal"/>
      <w:lvlText w:val="%7."/>
      <w:lvlJc w:val="left"/>
      <w:pPr>
        <w:ind w:left="5040" w:hanging="360"/>
      </w:pPr>
    </w:lvl>
    <w:lvl w:ilvl="7" w:tplc="93B63190">
      <w:start w:val="1"/>
      <w:numFmt w:val="lowerLetter"/>
      <w:lvlText w:val="%8."/>
      <w:lvlJc w:val="left"/>
      <w:pPr>
        <w:ind w:left="5760" w:hanging="360"/>
      </w:pPr>
    </w:lvl>
    <w:lvl w:ilvl="8" w:tplc="C3A87A4E">
      <w:start w:val="1"/>
      <w:numFmt w:val="lowerRoman"/>
      <w:lvlText w:val="%9."/>
      <w:lvlJc w:val="right"/>
      <w:pPr>
        <w:ind w:left="6480" w:hanging="180"/>
      </w:pPr>
    </w:lvl>
  </w:abstractNum>
  <w:abstractNum w:abstractNumId="54" w15:restartNumberingAfterBreak="0">
    <w:nsid w:val="7EA731C5"/>
    <w:multiLevelType w:val="hybridMultilevel"/>
    <w:tmpl w:val="015C87A8"/>
    <w:lvl w:ilvl="0" w:tplc="A94C49B4">
      <w:start w:val="1"/>
      <w:numFmt w:val="bullet"/>
      <w:lvlText w:val=""/>
      <w:lvlJc w:val="left"/>
      <w:pPr>
        <w:ind w:left="720" w:hanging="360"/>
      </w:pPr>
      <w:rPr>
        <w:rFonts w:ascii="Symbol" w:hAnsi="Symbol" w:hint="default"/>
      </w:rPr>
    </w:lvl>
    <w:lvl w:ilvl="1" w:tplc="0D549B82" w:tentative="1">
      <w:start w:val="1"/>
      <w:numFmt w:val="bullet"/>
      <w:lvlText w:val="o"/>
      <w:lvlJc w:val="left"/>
      <w:pPr>
        <w:ind w:left="1440" w:hanging="360"/>
      </w:pPr>
      <w:rPr>
        <w:rFonts w:ascii="Courier New" w:hAnsi="Courier New" w:cs="Courier New" w:hint="default"/>
      </w:rPr>
    </w:lvl>
    <w:lvl w:ilvl="2" w:tplc="49689C10" w:tentative="1">
      <w:start w:val="1"/>
      <w:numFmt w:val="bullet"/>
      <w:lvlText w:val=""/>
      <w:lvlJc w:val="left"/>
      <w:pPr>
        <w:ind w:left="2160" w:hanging="360"/>
      </w:pPr>
      <w:rPr>
        <w:rFonts w:ascii="Wingdings" w:hAnsi="Wingdings" w:hint="default"/>
      </w:rPr>
    </w:lvl>
    <w:lvl w:ilvl="3" w:tplc="8814E3AC" w:tentative="1">
      <w:start w:val="1"/>
      <w:numFmt w:val="bullet"/>
      <w:lvlText w:val=""/>
      <w:lvlJc w:val="left"/>
      <w:pPr>
        <w:ind w:left="2880" w:hanging="360"/>
      </w:pPr>
      <w:rPr>
        <w:rFonts w:ascii="Symbol" w:hAnsi="Symbol" w:hint="default"/>
      </w:rPr>
    </w:lvl>
    <w:lvl w:ilvl="4" w:tplc="C4A6AEB4" w:tentative="1">
      <w:start w:val="1"/>
      <w:numFmt w:val="bullet"/>
      <w:lvlText w:val="o"/>
      <w:lvlJc w:val="left"/>
      <w:pPr>
        <w:ind w:left="3600" w:hanging="360"/>
      </w:pPr>
      <w:rPr>
        <w:rFonts w:ascii="Courier New" w:hAnsi="Courier New" w:cs="Courier New" w:hint="default"/>
      </w:rPr>
    </w:lvl>
    <w:lvl w:ilvl="5" w:tplc="A32EBD00" w:tentative="1">
      <w:start w:val="1"/>
      <w:numFmt w:val="bullet"/>
      <w:lvlText w:val=""/>
      <w:lvlJc w:val="left"/>
      <w:pPr>
        <w:ind w:left="4320" w:hanging="360"/>
      </w:pPr>
      <w:rPr>
        <w:rFonts w:ascii="Wingdings" w:hAnsi="Wingdings" w:hint="default"/>
      </w:rPr>
    </w:lvl>
    <w:lvl w:ilvl="6" w:tplc="21A89696" w:tentative="1">
      <w:start w:val="1"/>
      <w:numFmt w:val="bullet"/>
      <w:lvlText w:val=""/>
      <w:lvlJc w:val="left"/>
      <w:pPr>
        <w:ind w:left="5040" w:hanging="360"/>
      </w:pPr>
      <w:rPr>
        <w:rFonts w:ascii="Symbol" w:hAnsi="Symbol" w:hint="default"/>
      </w:rPr>
    </w:lvl>
    <w:lvl w:ilvl="7" w:tplc="A2563264" w:tentative="1">
      <w:start w:val="1"/>
      <w:numFmt w:val="bullet"/>
      <w:lvlText w:val="o"/>
      <w:lvlJc w:val="left"/>
      <w:pPr>
        <w:ind w:left="5760" w:hanging="360"/>
      </w:pPr>
      <w:rPr>
        <w:rFonts w:ascii="Courier New" w:hAnsi="Courier New" w:cs="Courier New" w:hint="default"/>
      </w:rPr>
    </w:lvl>
    <w:lvl w:ilvl="8" w:tplc="6BB0D3F6" w:tentative="1">
      <w:start w:val="1"/>
      <w:numFmt w:val="bullet"/>
      <w:lvlText w:val=""/>
      <w:lvlJc w:val="left"/>
      <w:pPr>
        <w:ind w:left="6480" w:hanging="360"/>
      </w:pPr>
      <w:rPr>
        <w:rFonts w:ascii="Wingdings" w:hAnsi="Wingdings" w:hint="default"/>
      </w:rPr>
    </w:lvl>
  </w:abstractNum>
  <w:num w:numId="1" w16cid:durableId="1988198040">
    <w:abstractNumId w:val="22"/>
  </w:num>
  <w:num w:numId="2" w16cid:durableId="1410998286">
    <w:abstractNumId w:val="11"/>
  </w:num>
  <w:num w:numId="3" w16cid:durableId="1138261486">
    <w:abstractNumId w:val="16"/>
  </w:num>
  <w:num w:numId="4" w16cid:durableId="1946647492">
    <w:abstractNumId w:val="28"/>
  </w:num>
  <w:num w:numId="5" w16cid:durableId="1375352715">
    <w:abstractNumId w:val="52"/>
  </w:num>
  <w:num w:numId="6" w16cid:durableId="1149054184">
    <w:abstractNumId w:val="18"/>
  </w:num>
  <w:num w:numId="7" w16cid:durableId="2055545164">
    <w:abstractNumId w:val="14"/>
  </w:num>
  <w:num w:numId="8" w16cid:durableId="682241328">
    <w:abstractNumId w:val="29"/>
  </w:num>
  <w:num w:numId="9" w16cid:durableId="727070762">
    <w:abstractNumId w:val="27"/>
  </w:num>
  <w:num w:numId="10" w16cid:durableId="313342445">
    <w:abstractNumId w:val="15"/>
  </w:num>
  <w:num w:numId="11" w16cid:durableId="520438465">
    <w:abstractNumId w:val="47"/>
  </w:num>
  <w:num w:numId="12" w16cid:durableId="596329150">
    <w:abstractNumId w:val="7"/>
  </w:num>
  <w:num w:numId="13" w16cid:durableId="2107072924">
    <w:abstractNumId w:val="2"/>
  </w:num>
  <w:num w:numId="14" w16cid:durableId="1621644441">
    <w:abstractNumId w:val="44"/>
  </w:num>
  <w:num w:numId="15" w16cid:durableId="326906071">
    <w:abstractNumId w:val="21"/>
  </w:num>
  <w:num w:numId="16" w16cid:durableId="2018460931">
    <w:abstractNumId w:val="5"/>
  </w:num>
  <w:num w:numId="17" w16cid:durableId="1445921879">
    <w:abstractNumId w:val="54"/>
  </w:num>
  <w:num w:numId="18" w16cid:durableId="1604265074">
    <w:abstractNumId w:val="32"/>
  </w:num>
  <w:num w:numId="19" w16cid:durableId="644748876">
    <w:abstractNumId w:val="50"/>
  </w:num>
  <w:num w:numId="20" w16cid:durableId="2082558184">
    <w:abstractNumId w:val="48"/>
  </w:num>
  <w:num w:numId="21" w16cid:durableId="881164032">
    <w:abstractNumId w:val="31"/>
  </w:num>
  <w:num w:numId="22" w16cid:durableId="309748164">
    <w:abstractNumId w:val="45"/>
  </w:num>
  <w:num w:numId="23" w16cid:durableId="1145438238">
    <w:abstractNumId w:val="34"/>
  </w:num>
  <w:num w:numId="24" w16cid:durableId="1241211080">
    <w:abstractNumId w:val="0"/>
  </w:num>
  <w:num w:numId="25" w16cid:durableId="11584204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444455">
    <w:abstractNumId w:val="9"/>
  </w:num>
  <w:num w:numId="27" w16cid:durableId="613750831">
    <w:abstractNumId w:val="12"/>
  </w:num>
  <w:num w:numId="28" w16cid:durableId="17780655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20682053">
    <w:abstractNumId w:val="33"/>
  </w:num>
  <w:num w:numId="30" w16cid:durableId="2063483999">
    <w:abstractNumId w:val="36"/>
  </w:num>
  <w:num w:numId="31" w16cid:durableId="1788305283">
    <w:abstractNumId w:val="35"/>
  </w:num>
  <w:num w:numId="32" w16cid:durableId="16215704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93929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65034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973854">
    <w:abstractNumId w:val="30"/>
  </w:num>
  <w:num w:numId="36" w16cid:durableId="6315226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1354774">
    <w:abstractNumId w:val="37"/>
  </w:num>
  <w:num w:numId="38" w16cid:durableId="387194765">
    <w:abstractNumId w:val="39"/>
  </w:num>
  <w:num w:numId="39" w16cid:durableId="1040008537">
    <w:abstractNumId w:val="43"/>
  </w:num>
  <w:num w:numId="40" w16cid:durableId="1647779667">
    <w:abstractNumId w:val="26"/>
  </w:num>
  <w:num w:numId="41" w16cid:durableId="601299514">
    <w:abstractNumId w:val="8"/>
  </w:num>
  <w:num w:numId="42" w16cid:durableId="35929385">
    <w:abstractNumId w:val="20"/>
  </w:num>
  <w:num w:numId="43" w16cid:durableId="141629463">
    <w:abstractNumId w:val="17"/>
  </w:num>
  <w:num w:numId="44" w16cid:durableId="39209590">
    <w:abstractNumId w:val="19"/>
  </w:num>
  <w:num w:numId="45" w16cid:durableId="1734694468">
    <w:abstractNumId w:val="1"/>
  </w:num>
  <w:num w:numId="46" w16cid:durableId="1351444375">
    <w:abstractNumId w:val="46"/>
  </w:num>
  <w:num w:numId="47" w16cid:durableId="275412004">
    <w:abstractNumId w:val="49"/>
  </w:num>
  <w:num w:numId="48" w16cid:durableId="1298796673">
    <w:abstractNumId w:val="6"/>
  </w:num>
  <w:num w:numId="49" w16cid:durableId="1123765593">
    <w:abstractNumId w:val="40"/>
  </w:num>
  <w:num w:numId="50" w16cid:durableId="206721490">
    <w:abstractNumId w:val="25"/>
  </w:num>
  <w:num w:numId="51" w16cid:durableId="563949206">
    <w:abstractNumId w:val="38"/>
  </w:num>
  <w:num w:numId="52" w16cid:durableId="1034383253">
    <w:abstractNumId w:val="53"/>
  </w:num>
  <w:num w:numId="53" w16cid:durableId="484050573">
    <w:abstractNumId w:val="3"/>
  </w:num>
  <w:num w:numId="54" w16cid:durableId="1717125507">
    <w:abstractNumId w:val="41"/>
  </w:num>
  <w:num w:numId="55" w16cid:durableId="1091513719">
    <w:abstractNumId w:val="51"/>
  </w:num>
  <w:num w:numId="56" w16cid:durableId="620300985">
    <w:abstractNumId w:val="23"/>
  </w:num>
  <w:num w:numId="57" w16cid:durableId="314531252">
    <w:abstractNumId w:val="4"/>
  </w:num>
  <w:num w:numId="58" w16cid:durableId="323779528">
    <w:abstractNumId w:val="42"/>
  </w:num>
  <w:num w:numId="59" w16cid:durableId="95251579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7C0"/>
    <w:rsid w:val="00017842"/>
    <w:rsid w:val="00017D30"/>
    <w:rsid w:val="00020DD1"/>
    <w:rsid w:val="0002286F"/>
    <w:rsid w:val="00024172"/>
    <w:rsid w:val="00024651"/>
    <w:rsid w:val="00024685"/>
    <w:rsid w:val="000247C2"/>
    <w:rsid w:val="00024ECA"/>
    <w:rsid w:val="00025257"/>
    <w:rsid w:val="00025E85"/>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675"/>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2B96"/>
    <w:rsid w:val="000C3038"/>
    <w:rsid w:val="000C3153"/>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100D8"/>
    <w:rsid w:val="00110AFE"/>
    <w:rsid w:val="00111690"/>
    <w:rsid w:val="001127A7"/>
    <w:rsid w:val="00113718"/>
    <w:rsid w:val="00114196"/>
    <w:rsid w:val="0011520E"/>
    <w:rsid w:val="00115326"/>
    <w:rsid w:val="001162E3"/>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4296"/>
    <w:rsid w:val="001769FB"/>
    <w:rsid w:val="001809B3"/>
    <w:rsid w:val="00180D51"/>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0DC3"/>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29C5"/>
    <w:rsid w:val="0026367C"/>
    <w:rsid w:val="002652F4"/>
    <w:rsid w:val="002658CA"/>
    <w:rsid w:val="00265967"/>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C24"/>
    <w:rsid w:val="0027658B"/>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353E"/>
    <w:rsid w:val="003136F5"/>
    <w:rsid w:val="00313BBF"/>
    <w:rsid w:val="00314C53"/>
    <w:rsid w:val="00315132"/>
    <w:rsid w:val="00316696"/>
    <w:rsid w:val="003200C2"/>
    <w:rsid w:val="0032076B"/>
    <w:rsid w:val="00322942"/>
    <w:rsid w:val="00323AC7"/>
    <w:rsid w:val="00323BB7"/>
    <w:rsid w:val="00324112"/>
    <w:rsid w:val="00324B5B"/>
    <w:rsid w:val="003253A6"/>
    <w:rsid w:val="0032594C"/>
    <w:rsid w:val="00325A9A"/>
    <w:rsid w:val="00325B65"/>
    <w:rsid w:val="00326454"/>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DCA"/>
    <w:rsid w:val="00345473"/>
    <w:rsid w:val="00345736"/>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04D0"/>
    <w:rsid w:val="003915AA"/>
    <w:rsid w:val="00391A33"/>
    <w:rsid w:val="003925B4"/>
    <w:rsid w:val="00393891"/>
    <w:rsid w:val="00394449"/>
    <w:rsid w:val="00394F26"/>
    <w:rsid w:val="0039575F"/>
    <w:rsid w:val="003961E2"/>
    <w:rsid w:val="003963CE"/>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AE6"/>
    <w:rsid w:val="00403C2E"/>
    <w:rsid w:val="00404D8F"/>
    <w:rsid w:val="004050AE"/>
    <w:rsid w:val="0040538A"/>
    <w:rsid w:val="00406173"/>
    <w:rsid w:val="00407BCB"/>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7252"/>
    <w:rsid w:val="00467397"/>
    <w:rsid w:val="00467AED"/>
    <w:rsid w:val="00467B2A"/>
    <w:rsid w:val="00467E90"/>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FE2"/>
    <w:rsid w:val="005054C5"/>
    <w:rsid w:val="00505EF3"/>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21BC"/>
    <w:rsid w:val="0052260E"/>
    <w:rsid w:val="0052272D"/>
    <w:rsid w:val="00522915"/>
    <w:rsid w:val="00522979"/>
    <w:rsid w:val="0052451C"/>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7880"/>
    <w:rsid w:val="005B78DB"/>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6C05"/>
    <w:rsid w:val="005D6E07"/>
    <w:rsid w:val="005D75FC"/>
    <w:rsid w:val="005E023B"/>
    <w:rsid w:val="005E046E"/>
    <w:rsid w:val="005E0FA4"/>
    <w:rsid w:val="005E14B0"/>
    <w:rsid w:val="005E14BA"/>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6082"/>
    <w:rsid w:val="00637149"/>
    <w:rsid w:val="00641169"/>
    <w:rsid w:val="006411A1"/>
    <w:rsid w:val="00641312"/>
    <w:rsid w:val="00645007"/>
    <w:rsid w:val="006453D7"/>
    <w:rsid w:val="006462AA"/>
    <w:rsid w:val="00646C47"/>
    <w:rsid w:val="0064755E"/>
    <w:rsid w:val="00647FC3"/>
    <w:rsid w:val="0065015E"/>
    <w:rsid w:val="00650442"/>
    <w:rsid w:val="006506EE"/>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423C"/>
    <w:rsid w:val="006C49A6"/>
    <w:rsid w:val="006C5AA3"/>
    <w:rsid w:val="006C6228"/>
    <w:rsid w:val="006C791C"/>
    <w:rsid w:val="006D0AAF"/>
    <w:rsid w:val="006D27FE"/>
    <w:rsid w:val="006D2B90"/>
    <w:rsid w:val="006D2C4A"/>
    <w:rsid w:val="006D402C"/>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265"/>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BEC"/>
    <w:rsid w:val="00712F2E"/>
    <w:rsid w:val="007131F6"/>
    <w:rsid w:val="00714A57"/>
    <w:rsid w:val="00715EE5"/>
    <w:rsid w:val="007172D4"/>
    <w:rsid w:val="00717C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F62"/>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CD8"/>
    <w:rsid w:val="00767723"/>
    <w:rsid w:val="007677D9"/>
    <w:rsid w:val="007707CA"/>
    <w:rsid w:val="00770F66"/>
    <w:rsid w:val="007711A9"/>
    <w:rsid w:val="007711ED"/>
    <w:rsid w:val="00771503"/>
    <w:rsid w:val="00771813"/>
    <w:rsid w:val="007720F6"/>
    <w:rsid w:val="00772F44"/>
    <w:rsid w:val="007747CF"/>
    <w:rsid w:val="00775C7A"/>
    <w:rsid w:val="00776B85"/>
    <w:rsid w:val="00777754"/>
    <w:rsid w:val="00777894"/>
    <w:rsid w:val="00780925"/>
    <w:rsid w:val="00780D91"/>
    <w:rsid w:val="00780DEF"/>
    <w:rsid w:val="00780FF2"/>
    <w:rsid w:val="007825C9"/>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6F1E"/>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E8A"/>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207BF"/>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3A2"/>
    <w:rsid w:val="00857E50"/>
    <w:rsid w:val="008604E6"/>
    <w:rsid w:val="0086128D"/>
    <w:rsid w:val="00861799"/>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4B3E"/>
    <w:rsid w:val="00884D0C"/>
    <w:rsid w:val="00885A88"/>
    <w:rsid w:val="00886006"/>
    <w:rsid w:val="00887867"/>
    <w:rsid w:val="00887A17"/>
    <w:rsid w:val="0089044D"/>
    <w:rsid w:val="00890B16"/>
    <w:rsid w:val="00890DFB"/>
    <w:rsid w:val="00890F34"/>
    <w:rsid w:val="008910D3"/>
    <w:rsid w:val="008915AF"/>
    <w:rsid w:val="00892304"/>
    <w:rsid w:val="00892B53"/>
    <w:rsid w:val="008952FC"/>
    <w:rsid w:val="008961A3"/>
    <w:rsid w:val="008963FA"/>
    <w:rsid w:val="00897D8A"/>
    <w:rsid w:val="008A016D"/>
    <w:rsid w:val="008A0878"/>
    <w:rsid w:val="008A08B8"/>
    <w:rsid w:val="008A18E4"/>
    <w:rsid w:val="008A1D16"/>
    <w:rsid w:val="008A229A"/>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0B2"/>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A2A"/>
    <w:rsid w:val="008C7857"/>
    <w:rsid w:val="008C7A76"/>
    <w:rsid w:val="008C7AC7"/>
    <w:rsid w:val="008C7AD2"/>
    <w:rsid w:val="008C7E43"/>
    <w:rsid w:val="008D0317"/>
    <w:rsid w:val="008D0A84"/>
    <w:rsid w:val="008D0CBF"/>
    <w:rsid w:val="008D0F13"/>
    <w:rsid w:val="008D1C63"/>
    <w:rsid w:val="008D237A"/>
    <w:rsid w:val="008D27C1"/>
    <w:rsid w:val="008D295F"/>
    <w:rsid w:val="008D2E1F"/>
    <w:rsid w:val="008D35EE"/>
    <w:rsid w:val="008D46E6"/>
    <w:rsid w:val="008D4B76"/>
    <w:rsid w:val="008D6256"/>
    <w:rsid w:val="008D7233"/>
    <w:rsid w:val="008D729D"/>
    <w:rsid w:val="008E1AB4"/>
    <w:rsid w:val="008E1B95"/>
    <w:rsid w:val="008E1D8B"/>
    <w:rsid w:val="008E4A03"/>
    <w:rsid w:val="008E4C2C"/>
    <w:rsid w:val="008E4C44"/>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E83"/>
    <w:rsid w:val="009030F8"/>
    <w:rsid w:val="00904D87"/>
    <w:rsid w:val="009050D0"/>
    <w:rsid w:val="0090576A"/>
    <w:rsid w:val="00905783"/>
    <w:rsid w:val="009061C9"/>
    <w:rsid w:val="00907654"/>
    <w:rsid w:val="00907B18"/>
    <w:rsid w:val="00910218"/>
    <w:rsid w:val="0091137B"/>
    <w:rsid w:val="009127AA"/>
    <w:rsid w:val="00912F7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5C6"/>
    <w:rsid w:val="00925528"/>
    <w:rsid w:val="009261DB"/>
    <w:rsid w:val="00926242"/>
    <w:rsid w:val="00926712"/>
    <w:rsid w:val="0092775D"/>
    <w:rsid w:val="00927AE4"/>
    <w:rsid w:val="009300DF"/>
    <w:rsid w:val="0093055D"/>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089"/>
    <w:rsid w:val="009C3A3D"/>
    <w:rsid w:val="009C4ABD"/>
    <w:rsid w:val="009C570D"/>
    <w:rsid w:val="009C6662"/>
    <w:rsid w:val="009C6892"/>
    <w:rsid w:val="009C7A05"/>
    <w:rsid w:val="009C7A56"/>
    <w:rsid w:val="009C7DD5"/>
    <w:rsid w:val="009D3066"/>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29B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21351"/>
    <w:rsid w:val="00A216A4"/>
    <w:rsid w:val="00A23A6A"/>
    <w:rsid w:val="00A23B2A"/>
    <w:rsid w:val="00A23B93"/>
    <w:rsid w:val="00A24963"/>
    <w:rsid w:val="00A24E39"/>
    <w:rsid w:val="00A25402"/>
    <w:rsid w:val="00A25862"/>
    <w:rsid w:val="00A27B20"/>
    <w:rsid w:val="00A27FC5"/>
    <w:rsid w:val="00A315C1"/>
    <w:rsid w:val="00A31FBA"/>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4F70"/>
    <w:rsid w:val="00A45599"/>
    <w:rsid w:val="00A47174"/>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3FD2"/>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D30"/>
    <w:rsid w:val="00B52621"/>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B2B"/>
    <w:rsid w:val="00BC0ED8"/>
    <w:rsid w:val="00BC19C2"/>
    <w:rsid w:val="00BC21CC"/>
    <w:rsid w:val="00BC3043"/>
    <w:rsid w:val="00BC3852"/>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EAA"/>
    <w:rsid w:val="00BD61C2"/>
    <w:rsid w:val="00BD6E2E"/>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2C1"/>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628"/>
    <w:rsid w:val="00CF74D3"/>
    <w:rsid w:val="00CF7C00"/>
    <w:rsid w:val="00CF7C31"/>
    <w:rsid w:val="00CF7F2F"/>
    <w:rsid w:val="00D005C8"/>
    <w:rsid w:val="00D0149C"/>
    <w:rsid w:val="00D0268A"/>
    <w:rsid w:val="00D03B39"/>
    <w:rsid w:val="00D03F93"/>
    <w:rsid w:val="00D06004"/>
    <w:rsid w:val="00D06053"/>
    <w:rsid w:val="00D073E8"/>
    <w:rsid w:val="00D0748A"/>
    <w:rsid w:val="00D076E1"/>
    <w:rsid w:val="00D07B3B"/>
    <w:rsid w:val="00D116F7"/>
    <w:rsid w:val="00D1350C"/>
    <w:rsid w:val="00D14AEC"/>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3E52"/>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3261"/>
    <w:rsid w:val="00D7335A"/>
    <w:rsid w:val="00D74214"/>
    <w:rsid w:val="00D75399"/>
    <w:rsid w:val="00D753DC"/>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AFC"/>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6259"/>
    <w:rsid w:val="00E16449"/>
    <w:rsid w:val="00E16B99"/>
    <w:rsid w:val="00E170A1"/>
    <w:rsid w:val="00E17592"/>
    <w:rsid w:val="00E175F8"/>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B5B"/>
    <w:rsid w:val="00E810FF"/>
    <w:rsid w:val="00E8148E"/>
    <w:rsid w:val="00E815F6"/>
    <w:rsid w:val="00E837DB"/>
    <w:rsid w:val="00E851E7"/>
    <w:rsid w:val="00E85864"/>
    <w:rsid w:val="00E85FEF"/>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28A7"/>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1D55"/>
    <w:rsid w:val="00EF4F5A"/>
    <w:rsid w:val="00EF5EE4"/>
    <w:rsid w:val="00EF622B"/>
    <w:rsid w:val="00EF701D"/>
    <w:rsid w:val="00F00D77"/>
    <w:rsid w:val="00F00F2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4FA6"/>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70356"/>
    <w:rsid w:val="00F70706"/>
    <w:rsid w:val="00F71962"/>
    <w:rsid w:val="00F725C1"/>
    <w:rsid w:val="00F73365"/>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A92"/>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D5D"/>
    <w:rsid w:val="00FA7EA3"/>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0C261"/>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C7AC7"/>
    <w:pPr>
      <w:tabs>
        <w:tab w:val="left" w:pos="709"/>
        <w:tab w:val="left" w:pos="8647"/>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407BCB"/>
    <w:pPr>
      <w:tabs>
        <w:tab w:val="right" w:pos="9016"/>
      </w:tabs>
      <w:spacing w:after="100"/>
      <w:ind w:left="22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paragraph" w:customStyle="1" w:styleId="Datatable">
    <w:name w:val="Data table"/>
    <w:basedOn w:val="Normal"/>
    <w:link w:val="DatatableChar"/>
    <w:qFormat/>
    <w:rsid w:val="00A31FBA"/>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A31FBA"/>
    <w:rPr>
      <w:rFonts w:ascii="Arial" w:eastAsia="MS Mincho" w:hAnsi="Arial" w:cs="FSMe-Bold"/>
      <w:spacing w:val="-2"/>
      <w:lang w:eastAsia="ja-JP"/>
    </w:rPr>
  </w:style>
  <w:style w:type="character" w:styleId="UnresolvedMention">
    <w:name w:val="Unresolved Mention"/>
    <w:basedOn w:val="DefaultParagraphFont"/>
    <w:uiPriority w:val="99"/>
    <w:rsid w:val="00F14F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79</TotalTime>
  <Pages>33</Pages>
  <Words>7405</Words>
  <Characters>42210</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Nunphung le Holh lei Idannak Tuahto ning 2024–2028</vt:lpstr>
    </vt:vector>
  </TitlesOfParts>
  <Company/>
  <LinksUpToDate>false</LinksUpToDate>
  <CharactersWithSpaces>49516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Nunphung le Holh lei Idannak Tuahto ning 2024–2028</dc:title>
  <dc:creator>National Disability Insurance Agency</dc:creator>
  <cp:lastModifiedBy>Thomas Kiorgaard</cp:lastModifiedBy>
  <cp:revision>12</cp:revision>
  <cp:lastPrinted>2024-03-10T09:35:00Z</cp:lastPrinted>
  <dcterms:created xsi:type="dcterms:W3CDTF">2024-02-05T22:56:00Z</dcterms:created>
  <dcterms:modified xsi:type="dcterms:W3CDTF">2024-03-10T09:52:00Z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