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DF566" w14:textId="77777777" w:rsidR="00610F7E" w:rsidRPr="00B66689" w:rsidRDefault="00610F7E" w:rsidP="00610F7E">
      <w:pPr>
        <w:pStyle w:val="Datatable"/>
        <w:spacing w:before="600" w:after="200"/>
        <w:jc w:val="left"/>
        <w:rPr>
          <w:rFonts w:eastAsia="Times New Roman" w:cs="Arial"/>
          <w:b/>
          <w:color w:val="C00000"/>
          <w:spacing w:val="0"/>
          <w:sz w:val="28"/>
          <w:szCs w:val="28"/>
        </w:rPr>
      </w:pPr>
      <w:bookmarkStart w:id="0" w:name="_Toc140076727"/>
      <w:bookmarkStart w:id="1" w:name="_Toc142554564"/>
    </w:p>
    <w:p w14:paraId="605907B9" w14:textId="49FB5CE3" w:rsidR="00334C3F" w:rsidRPr="00B66689" w:rsidRDefault="00073D91" w:rsidP="00610F7E">
      <w:pPr>
        <w:pStyle w:val="Heading1"/>
        <w:spacing w:before="800" w:after="360"/>
        <w:ind w:right="521"/>
        <w:rPr>
          <w:bCs/>
          <w:sz w:val="60"/>
          <w:szCs w:val="60"/>
        </w:rPr>
      </w:pPr>
      <w:r w:rsidRPr="00B66689">
        <w:rPr>
          <w:rFonts w:ascii="Nirmala UI" w:hAnsi="Nirmala UI" w:cs="Nirmala UI" w:hint="cs"/>
          <w:bCs/>
          <w:sz w:val="60"/>
          <w:szCs w:val="60"/>
          <w:cs/>
          <w:lang w:val="pa" w:bidi="pa"/>
        </w:rPr>
        <w:t>ਸੱਭਿਆਚਾਰਕ</w:t>
      </w:r>
      <w:r w:rsidRPr="00B66689">
        <w:rPr>
          <w:bCs/>
          <w:sz w:val="60"/>
          <w:szCs w:val="60"/>
          <w:cs/>
          <w:lang w:val="pa" w:bidi="pa"/>
        </w:rPr>
        <w:t xml:space="preserve"> </w:t>
      </w:r>
      <w:r w:rsidRPr="00B66689">
        <w:rPr>
          <w:rFonts w:ascii="Nirmala UI" w:hAnsi="Nirmala UI" w:cs="Nirmala UI" w:hint="cs"/>
          <w:bCs/>
          <w:sz w:val="60"/>
          <w:szCs w:val="60"/>
          <w:cs/>
          <w:lang w:val="pa" w:bidi="pa"/>
        </w:rPr>
        <w:t>ਅਤੇ</w:t>
      </w:r>
      <w:r w:rsidRPr="00B66689">
        <w:rPr>
          <w:bCs/>
          <w:sz w:val="60"/>
          <w:szCs w:val="60"/>
          <w:cs/>
          <w:lang w:val="pa" w:bidi="pa"/>
        </w:rPr>
        <w:t xml:space="preserve"> </w:t>
      </w:r>
      <w:r w:rsidRPr="00B66689">
        <w:rPr>
          <w:rFonts w:ascii="Nirmala UI" w:hAnsi="Nirmala UI" w:cs="Nirmala UI" w:hint="cs"/>
          <w:bCs/>
          <w:sz w:val="60"/>
          <w:szCs w:val="60"/>
          <w:cs/>
          <w:lang w:val="pa" w:bidi="pa"/>
        </w:rPr>
        <w:t>ਭਾਸ਼ਾਈ</w:t>
      </w:r>
      <w:r w:rsidRPr="00B66689">
        <w:rPr>
          <w:bCs/>
          <w:sz w:val="60"/>
          <w:szCs w:val="60"/>
          <w:cs/>
          <w:lang w:val="pa" w:bidi="pa"/>
        </w:rPr>
        <w:t xml:space="preserve"> </w:t>
      </w:r>
      <w:r w:rsidRPr="00B66689">
        <w:rPr>
          <w:rFonts w:ascii="Nirmala UI" w:hAnsi="Nirmala UI" w:cs="Nirmala UI" w:hint="cs"/>
          <w:bCs/>
          <w:sz w:val="60"/>
          <w:szCs w:val="60"/>
          <w:cs/>
          <w:lang w:val="pa" w:bidi="pa"/>
        </w:rPr>
        <w:t>ਵਿਭਿੰਨਤਾ</w:t>
      </w:r>
      <w:r w:rsidRPr="00B66689">
        <w:rPr>
          <w:bCs/>
          <w:sz w:val="60"/>
          <w:szCs w:val="60"/>
          <w:cs/>
          <w:lang w:val="pa" w:bidi="pa"/>
        </w:rPr>
        <w:t xml:space="preserve"> </w:t>
      </w:r>
      <w:r w:rsidRPr="00B66689">
        <w:rPr>
          <w:rFonts w:ascii="Nirmala UI" w:hAnsi="Nirmala UI" w:cs="Nirmala UI" w:hint="cs"/>
          <w:bCs/>
          <w:sz w:val="60"/>
          <w:szCs w:val="60"/>
          <w:cs/>
          <w:lang w:val="pa" w:bidi="pa"/>
        </w:rPr>
        <w:t>ਰਣਨੀਤੀ</w:t>
      </w:r>
      <w:r w:rsidRPr="00B66689">
        <w:rPr>
          <w:bCs/>
          <w:sz w:val="60"/>
          <w:szCs w:val="60"/>
          <w:lang w:val="pa"/>
        </w:rPr>
        <w:t xml:space="preserve"> </w:t>
      </w:r>
    </w:p>
    <w:p w14:paraId="528A1C19" w14:textId="77777777" w:rsidR="00334C3F" w:rsidRPr="00B66689" w:rsidRDefault="00000000" w:rsidP="00610F7E">
      <w:pPr>
        <w:pStyle w:val="Heading1"/>
        <w:spacing w:before="240" w:after="400"/>
        <w:rPr>
          <w:bCs/>
          <w:sz w:val="60"/>
          <w:szCs w:val="60"/>
        </w:rPr>
      </w:pPr>
      <w:bookmarkStart w:id="2" w:name="_Toc256000001"/>
      <w:r w:rsidRPr="00B66689">
        <w:rPr>
          <w:rFonts w:ascii="Nirmala UI" w:hAnsi="Nirmala UI" w:cs="Nirmala UI"/>
          <w:bCs/>
          <w:sz w:val="60"/>
          <w:szCs w:val="60"/>
          <w:lang w:val="pa"/>
        </w:rPr>
        <w:t>ਕਾਰਜ</w:t>
      </w:r>
      <w:r w:rsidRPr="00B66689">
        <w:rPr>
          <w:bCs/>
          <w:sz w:val="60"/>
          <w:szCs w:val="60"/>
          <w:lang w:val="pa"/>
        </w:rPr>
        <w:t xml:space="preserve"> </w:t>
      </w:r>
      <w:r w:rsidRPr="00B66689">
        <w:rPr>
          <w:rFonts w:ascii="Nirmala UI" w:hAnsi="Nirmala UI" w:cs="Nirmala UI"/>
          <w:bCs/>
          <w:sz w:val="60"/>
          <w:szCs w:val="60"/>
          <w:lang w:val="pa"/>
        </w:rPr>
        <w:t>ਯੋਜਨਾ</w:t>
      </w:r>
      <w:r w:rsidRPr="00B66689">
        <w:rPr>
          <w:bCs/>
          <w:sz w:val="60"/>
          <w:szCs w:val="60"/>
          <w:lang w:val="pa"/>
        </w:rPr>
        <w:t xml:space="preserve"> (</w:t>
      </w:r>
      <w:r w:rsidRPr="00B66689">
        <w:rPr>
          <w:rFonts w:ascii="Nirmala UI" w:hAnsi="Nirmala UI" w:cs="Nirmala UI"/>
          <w:bCs/>
          <w:sz w:val="60"/>
          <w:szCs w:val="60"/>
          <w:lang w:val="pa"/>
        </w:rPr>
        <w:t>ਐਕਸ਼ਨ</w:t>
      </w:r>
      <w:r w:rsidRPr="00B66689">
        <w:rPr>
          <w:bCs/>
          <w:sz w:val="60"/>
          <w:szCs w:val="60"/>
          <w:lang w:val="pa"/>
        </w:rPr>
        <w:t xml:space="preserve"> </w:t>
      </w:r>
      <w:r w:rsidRPr="00B66689">
        <w:rPr>
          <w:rFonts w:ascii="Nirmala UI" w:hAnsi="Nirmala UI" w:cs="Nirmala UI"/>
          <w:bCs/>
          <w:sz w:val="60"/>
          <w:szCs w:val="60"/>
          <w:lang w:val="pa"/>
        </w:rPr>
        <w:t>ਪਲਾਨ</w:t>
      </w:r>
      <w:r w:rsidRPr="00B66689">
        <w:rPr>
          <w:bCs/>
          <w:sz w:val="60"/>
          <w:szCs w:val="60"/>
          <w:lang w:val="pa"/>
        </w:rPr>
        <w:t>)</w:t>
      </w:r>
      <w:bookmarkEnd w:id="2"/>
      <w:r w:rsidRPr="00B66689">
        <w:rPr>
          <w:bCs/>
          <w:sz w:val="60"/>
          <w:szCs w:val="60"/>
          <w:lang w:val="pa"/>
        </w:rPr>
        <w:t xml:space="preserve"> </w:t>
      </w:r>
    </w:p>
    <w:p w14:paraId="1764C766" w14:textId="77777777" w:rsidR="00334C3F" w:rsidRPr="00B66689" w:rsidRDefault="00000000" w:rsidP="00610F7E">
      <w:pPr>
        <w:pStyle w:val="Heading1"/>
        <w:spacing w:before="360" w:after="400"/>
        <w:rPr>
          <w:b w:val="0"/>
          <w:sz w:val="36"/>
          <w:szCs w:val="36"/>
        </w:rPr>
      </w:pPr>
      <w:bookmarkStart w:id="3" w:name="_Toc256000002"/>
      <w:r w:rsidRPr="00B66689">
        <w:rPr>
          <w:b w:val="0"/>
          <w:sz w:val="36"/>
          <w:szCs w:val="36"/>
          <w:lang w:val="pa"/>
        </w:rPr>
        <w:t>2024-2028</w:t>
      </w:r>
      <w:bookmarkEnd w:id="3"/>
    </w:p>
    <w:bookmarkEnd w:id="0"/>
    <w:bookmarkEnd w:id="1"/>
    <w:p w14:paraId="346B3591" w14:textId="304E3371" w:rsidR="00073D91" w:rsidRPr="00B66689" w:rsidRDefault="00000000" w:rsidP="00290976">
      <w:pPr>
        <w:spacing w:after="600"/>
        <w:rPr>
          <w:rFonts w:cs="Arial"/>
          <w:b/>
          <w:bCs/>
          <w:color w:val="6B2976"/>
          <w:sz w:val="40"/>
          <w:szCs w:val="40"/>
          <w:shd w:val="clear" w:color="auto" w:fill="FFFFFF"/>
          <w:lang w:val="pa"/>
        </w:rPr>
      </w:pPr>
      <w:r w:rsidRPr="00B66689">
        <w:rPr>
          <w:rFonts w:cs="Arial"/>
          <w:sz w:val="28"/>
          <w:szCs w:val="28"/>
          <w:lang w:val="pa"/>
        </w:rPr>
        <w:t xml:space="preserve">Punjabi | </w:t>
      </w:r>
      <w:r w:rsidRPr="00B66689">
        <w:rPr>
          <w:rFonts w:ascii="Nirmala UI" w:hAnsi="Nirmala UI" w:cs="Nirmala UI"/>
          <w:sz w:val="28"/>
          <w:szCs w:val="28"/>
          <w:lang w:val="pa"/>
        </w:rPr>
        <w:t>ਪੰਜਾਬੀ</w:t>
      </w:r>
      <w:bookmarkStart w:id="4" w:name="_Toc256000003"/>
      <w:bookmarkStart w:id="5" w:name="_Toc138237254"/>
      <w:bookmarkStart w:id="6" w:name="_Toc140076728"/>
      <w:bookmarkStart w:id="7" w:name="_Toc142554565"/>
      <w:r w:rsidR="00073D91" w:rsidRPr="00B66689">
        <w:rPr>
          <w:rFonts w:cs="Arial"/>
          <w:cs/>
          <w:lang w:val="pa" w:bidi="pa"/>
        </w:rPr>
        <w:br w:type="page"/>
      </w:r>
    </w:p>
    <w:p w14:paraId="4CFE733A" w14:textId="5A6A206F" w:rsidR="005130C0" w:rsidRPr="00B66689" w:rsidRDefault="00000000" w:rsidP="00574D04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ਮਾਨਤਾ</w:t>
      </w:r>
      <w:bookmarkEnd w:id="4"/>
    </w:p>
    <w:p w14:paraId="58975C2C" w14:textId="77777777" w:rsidR="00983ED1" w:rsidRPr="00B66689" w:rsidRDefault="00000000" w:rsidP="00983ED1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ਦੇਸ਼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ਐਬੋਰਿਜ਼ਨਲ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ਟੋਰੇਸ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ਸਟ੍ਰੇਟ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ਆਈਲੈਂਡਰ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ਪਰੰਪਰਾਗਤ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ਰਖਵਾਲਿਆਂ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ਸਵੀਕਾਰਦਾ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ਸਾਡੀ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ਸਾਡੇ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ਕਾਰੋਬਾਰ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ਸੰਚਾਲਨ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41B7F799" w14:textId="7A1110B0" w:rsidR="00A33192" w:rsidRPr="00B66689" w:rsidRDefault="00000000" w:rsidP="00983ED1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ਅਸੀਂ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ਰਖਵਾਲਿਆਂ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ਅਤੀਤ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ਵਰਤਮਾਨ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ਉੱਭਰਦੇ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ਪੂਰਵਜਾਂ</w:t>
      </w:r>
      <w:r w:rsidRPr="00B66689">
        <w:rPr>
          <w:rFonts w:cs="Arial"/>
          <w:lang w:val="pa"/>
        </w:rPr>
        <w:t xml:space="preserve"> </w:t>
      </w:r>
      <w:r w:rsidR="00B66689" w:rsidRPr="00B66689">
        <w:rPr>
          <w:rFonts w:cs="Arial"/>
          <w:lang w:val="pa"/>
        </w:rPr>
        <w:br/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ਵੱਡੇ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ਵਢੇਰਿਆਂ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ਸਤਿਕਾਰ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ਅਸੀਂ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ਹਾਂ।</w:t>
      </w:r>
      <w:r w:rsidRPr="00B66689">
        <w:rPr>
          <w:rFonts w:cs="Arial"/>
          <w:lang w:val="pa"/>
        </w:rPr>
        <w:t xml:space="preserve"> </w:t>
      </w:r>
    </w:p>
    <w:p w14:paraId="49A28CD6" w14:textId="77777777" w:rsidR="003E0C49" w:rsidRPr="00B66689" w:rsidRDefault="00000000" w:rsidP="003E0C49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ਐਬੋਰਿਜ਼ਨਲ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ਟੋਰੇਸ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ਸਟ੍ਰੇਟ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ਆਈਲੈਂਡਰ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ਜ਼ਮੀਨ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ਪਾਣੀ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ਸਮੁੰਦਰਾਂ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ਵਿਲੱਖਣ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ਅਧਿਆਤਮਿਕ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ਸਮਾਜ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ਭਰਪੂਰ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ਸਨਮਾਨ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ਵਚਨਬੱਧ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C01C8ED" w14:textId="77777777" w:rsidR="003E0C49" w:rsidRPr="00B66689" w:rsidRDefault="00000000">
      <w:pPr>
        <w:spacing w:after="0" w:line="240" w:lineRule="auto"/>
        <w:rPr>
          <w:rFonts w:cs="Arial"/>
        </w:rPr>
      </w:pPr>
      <w:r w:rsidRPr="00B66689">
        <w:rPr>
          <w:rFonts w:cs="Arial"/>
        </w:rPr>
        <w:br w:type="page"/>
      </w:r>
    </w:p>
    <w:p w14:paraId="6B862E78" w14:textId="77777777" w:rsidR="00DF6EB2" w:rsidRPr="00B66689" w:rsidRDefault="00000000" w:rsidP="00574D04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bookmarkStart w:id="8" w:name="_Toc256000004"/>
      <w:r w:rsidRPr="00B66689">
        <w:rPr>
          <w:rFonts w:ascii="Nirmala UI" w:hAnsi="Nirmala UI" w:cs="Nirmala UI"/>
          <w:lang w:val="pa"/>
        </w:rPr>
        <w:lastRenderedPageBreak/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ਵਿਭਿੰਨਤਾ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bookmarkEnd w:id="8"/>
    </w:p>
    <w:p w14:paraId="15B1B3E6" w14:textId="77777777" w:rsidR="00DF6EB2" w:rsidRPr="00B66689" w:rsidRDefault="00000000" w:rsidP="001C22AD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bookmarkStart w:id="9" w:name="_Toc256000005"/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2024 - 2028</w:t>
      </w:r>
      <w:bookmarkEnd w:id="9"/>
      <w:r w:rsidRPr="00B66689">
        <w:rPr>
          <w:rFonts w:cs="Arial"/>
          <w:lang w:val="pa"/>
        </w:rPr>
        <w:t xml:space="preserve"> </w:t>
      </w:r>
    </w:p>
    <w:p w14:paraId="5D4F2D3C" w14:textId="77777777" w:rsidR="007219F1" w:rsidRPr="00B66689" w:rsidRDefault="00000000" w:rsidP="00574D04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bookmarkStart w:id="10" w:name="_Toc256000006"/>
      <w:r w:rsidRPr="00B66689">
        <w:rPr>
          <w:rFonts w:ascii="Nirmala UI" w:hAnsi="Nirmala UI" w:cs="Nirmala UI"/>
          <w:lang w:val="pa"/>
        </w:rPr>
        <w:t>ਸਮੱਗਰੀ</w:t>
      </w:r>
      <w:bookmarkEnd w:id="5"/>
      <w:bookmarkEnd w:id="6"/>
      <w:bookmarkEnd w:id="7"/>
      <w:bookmarkEnd w:id="10"/>
    </w:p>
    <w:p w14:paraId="584A6C66" w14:textId="1FCC8BCB" w:rsidR="00F657C3" w:rsidRPr="00B66689" w:rsidRDefault="00000000" w:rsidP="000C427C">
      <w:pPr>
        <w:pStyle w:val="TOC1"/>
        <w:rPr>
          <w:rFonts w:cs="Arial"/>
          <w:sz w:val="22"/>
        </w:rPr>
      </w:pPr>
      <w:r w:rsidRPr="00B66689">
        <w:rPr>
          <w:rFonts w:cs="Arial"/>
        </w:rPr>
        <w:fldChar w:fldCharType="begin"/>
      </w:r>
      <w:r w:rsidRPr="00B66689">
        <w:rPr>
          <w:rFonts w:cs="Arial"/>
        </w:rPr>
        <w:instrText xml:space="preserve"> TOC \o "1-5" \h \z \u </w:instrText>
      </w:r>
      <w:r w:rsidRPr="00B66689">
        <w:rPr>
          <w:rFonts w:cs="Arial"/>
        </w:rPr>
        <w:fldChar w:fldCharType="separate"/>
      </w:r>
    </w:p>
    <w:p w14:paraId="349E8865" w14:textId="6A51DEF3" w:rsidR="00F657C3" w:rsidRPr="00B66689" w:rsidRDefault="00000000" w:rsidP="000C427C">
      <w:pPr>
        <w:pStyle w:val="TOC2"/>
        <w:ind w:left="0"/>
        <w:rPr>
          <w:rFonts w:cs="Arial"/>
          <w:noProof/>
          <w:sz w:val="22"/>
        </w:rPr>
      </w:pPr>
      <w:hyperlink w:anchor="_Toc256000007" w:history="1">
        <w:r w:rsidRPr="00B66689">
          <w:rPr>
            <w:rStyle w:val="Hyperlink"/>
            <w:rFonts w:ascii="Nirmala UI" w:hAnsi="Nirmala UI" w:cs="Nirmala UI"/>
            <w:noProof/>
            <w:lang w:val="pa"/>
          </w:rPr>
          <w:t>ਜਾਣ</w:t>
        </w:r>
        <w:r w:rsidRPr="00B66689">
          <w:rPr>
            <w:rStyle w:val="Hyperlink"/>
            <w:rFonts w:cs="Arial"/>
            <w:noProof/>
            <w:lang w:val="pa"/>
          </w:rPr>
          <w:t>-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ਪਛਾਣ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_Toc256000007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4</w:t>
        </w:r>
        <w:r w:rsidRPr="00B66689">
          <w:rPr>
            <w:rFonts w:cs="Arial"/>
            <w:noProof/>
          </w:rPr>
          <w:fldChar w:fldCharType="end"/>
        </w:r>
      </w:hyperlink>
    </w:p>
    <w:p w14:paraId="40E3643B" w14:textId="1409D8F0" w:rsidR="00F657C3" w:rsidRPr="00B66689" w:rsidRDefault="00000000" w:rsidP="000C427C">
      <w:pPr>
        <w:pStyle w:val="TOC3"/>
        <w:ind w:left="0"/>
        <w:rPr>
          <w:rFonts w:cs="Arial"/>
          <w:noProof/>
          <w:sz w:val="22"/>
        </w:rPr>
      </w:pPr>
      <w:hyperlink w:anchor="_Toc256000008" w:history="1">
        <w:r w:rsidRPr="00B66689">
          <w:rPr>
            <w:rStyle w:val="Hyperlink"/>
            <w:rFonts w:ascii="Nirmala UI" w:hAnsi="Nirmala UI" w:cs="Nirmala UI"/>
            <w:noProof/>
            <w:lang w:val="pa"/>
          </w:rPr>
          <w:t>ਕਾਰਜ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ਯੋਜਨਾ</w:t>
        </w:r>
        <w:r w:rsidRPr="00B66689">
          <w:rPr>
            <w:rStyle w:val="Hyperlink"/>
            <w:rFonts w:cs="Arial"/>
            <w:noProof/>
            <w:lang w:val="pa"/>
          </w:rPr>
          <w:t xml:space="preserve"> (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ਐਕਸ਼ਨ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ਪਲਾਨ</w:t>
        </w:r>
        <w:r w:rsidRPr="00B66689">
          <w:rPr>
            <w:rStyle w:val="Hyperlink"/>
            <w:rFonts w:cs="Arial"/>
            <w:noProof/>
            <w:lang w:val="pa"/>
          </w:rPr>
          <w:t>)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_Toc256000008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4</w:t>
        </w:r>
        <w:r w:rsidRPr="00B66689">
          <w:rPr>
            <w:rFonts w:cs="Arial"/>
            <w:noProof/>
          </w:rPr>
          <w:fldChar w:fldCharType="end"/>
        </w:r>
      </w:hyperlink>
    </w:p>
    <w:p w14:paraId="6E890798" w14:textId="4F0B70CA" w:rsidR="00F657C3" w:rsidRPr="00B66689" w:rsidRDefault="00000000" w:rsidP="000C427C">
      <w:pPr>
        <w:pStyle w:val="TOC3"/>
        <w:ind w:left="0"/>
        <w:rPr>
          <w:rFonts w:cs="Arial"/>
          <w:noProof/>
          <w:sz w:val="22"/>
        </w:rPr>
      </w:pPr>
      <w:hyperlink w:anchor="_Toc256000009" w:history="1">
        <w:r w:rsidRPr="00B66689">
          <w:rPr>
            <w:rStyle w:val="Hyperlink"/>
            <w:rFonts w:ascii="Nirmala UI" w:hAnsi="Nirmala UI" w:cs="Nirmala UI"/>
            <w:noProof/>
            <w:lang w:val="pa"/>
          </w:rPr>
          <w:t>ਸੰਖੇਪ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ਜਾਣਕਾਰੀ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_Toc256000009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5</w:t>
        </w:r>
        <w:r w:rsidRPr="00B66689">
          <w:rPr>
            <w:rFonts w:cs="Arial"/>
            <w:noProof/>
          </w:rPr>
          <w:fldChar w:fldCharType="end"/>
        </w:r>
      </w:hyperlink>
    </w:p>
    <w:p w14:paraId="19F53C18" w14:textId="44C019A7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010" w:history="1">
        <w:r w:rsidRPr="00B66689">
          <w:rPr>
            <w:rStyle w:val="Hyperlink"/>
            <w:rFonts w:cs="Arial"/>
            <w:noProof/>
          </w:rPr>
          <w:t>1.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ਬੁਨਿਆਦੀ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ਢਾਂਚਾ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_Toc256000010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7</w:t>
        </w:r>
        <w:r w:rsidRPr="00B66689">
          <w:rPr>
            <w:rFonts w:cs="Arial"/>
            <w:noProof/>
          </w:rPr>
          <w:fldChar w:fldCharType="end"/>
        </w:r>
      </w:hyperlink>
    </w:p>
    <w:p w14:paraId="5239C2EC" w14:textId="0E4F461C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032" w:history="1">
        <w:r w:rsidRPr="00B66689">
          <w:rPr>
            <w:rStyle w:val="Hyperlink"/>
            <w:rFonts w:cs="Arial"/>
            <w:noProof/>
          </w:rPr>
          <w:t>2.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ਸਟਾਫ਼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ਦੀ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ਸਮਰੱਥਾ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_Toc256000032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14</w:t>
        </w:r>
        <w:r w:rsidRPr="00B66689">
          <w:rPr>
            <w:rFonts w:cs="Arial"/>
            <w:noProof/>
          </w:rPr>
          <w:fldChar w:fldCharType="end"/>
        </w:r>
      </w:hyperlink>
    </w:p>
    <w:p w14:paraId="3B0AC657" w14:textId="3916B19B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053" w:history="1">
        <w:r w:rsidRPr="00B66689">
          <w:rPr>
            <w:rStyle w:val="Hyperlink"/>
            <w:rFonts w:cs="Arial"/>
            <w:noProof/>
          </w:rPr>
          <w:t>3.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ਅਪੰਗਤਾ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ਪਹੁੰਚਯੋਗ</w:t>
        </w:r>
        <w:r w:rsidRPr="00B66689">
          <w:rPr>
            <w:rStyle w:val="Hyperlink"/>
            <w:rFonts w:cs="Arial"/>
            <w:noProof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ਸੰਚਾਰ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_Toc256000053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20</w:t>
        </w:r>
        <w:r w:rsidRPr="00B66689">
          <w:rPr>
            <w:rFonts w:cs="Arial"/>
            <w:noProof/>
          </w:rPr>
          <w:fldChar w:fldCharType="end"/>
        </w:r>
      </w:hyperlink>
    </w:p>
    <w:p w14:paraId="6285AA24" w14:textId="0C83FE03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074" w:history="1">
        <w:r w:rsidRPr="00B66689">
          <w:rPr>
            <w:rStyle w:val="Hyperlink"/>
            <w:rFonts w:cs="Arial"/>
            <w:noProof/>
          </w:rPr>
          <w:t>4.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ਬਾਜ਼ਾਰ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_Toc256000074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26</w:t>
        </w:r>
        <w:r w:rsidRPr="00B66689">
          <w:rPr>
            <w:rFonts w:cs="Arial"/>
            <w:noProof/>
          </w:rPr>
          <w:fldChar w:fldCharType="end"/>
        </w:r>
      </w:hyperlink>
    </w:p>
    <w:p w14:paraId="4A751393" w14:textId="324558B8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092" w:history="1">
        <w:r w:rsidRPr="00B66689">
          <w:rPr>
            <w:rStyle w:val="Hyperlink"/>
            <w:rFonts w:cs="Arial"/>
            <w:noProof/>
          </w:rPr>
          <w:t>5.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ਡੇਟਾ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_Toc256000092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31</w:t>
        </w:r>
        <w:r w:rsidRPr="00B66689">
          <w:rPr>
            <w:rFonts w:cs="Arial"/>
            <w:noProof/>
          </w:rPr>
          <w:fldChar w:fldCharType="end"/>
        </w:r>
      </w:hyperlink>
    </w:p>
    <w:p w14:paraId="4262E508" w14:textId="47F0151F" w:rsidR="00F657C3" w:rsidRPr="00B66689" w:rsidRDefault="00000000" w:rsidP="006D5668">
      <w:pPr>
        <w:pStyle w:val="TOC2"/>
        <w:ind w:left="284"/>
        <w:rPr>
          <w:rFonts w:cs="Arial"/>
          <w:noProof/>
          <w:sz w:val="22"/>
        </w:rPr>
      </w:pPr>
      <w:hyperlink w:anchor="_Toc256000101" w:history="1">
        <w:r w:rsidRPr="00B66689">
          <w:rPr>
            <w:rStyle w:val="Hyperlink"/>
            <w:rFonts w:cs="Arial"/>
            <w:noProof/>
          </w:rPr>
          <w:t>6.</w:t>
        </w:r>
        <w:r w:rsidRPr="00B66689">
          <w:rPr>
            <w:rFonts w:cs="Arial"/>
            <w:noProof/>
            <w:sz w:val="22"/>
          </w:rPr>
          <w:tab/>
        </w:r>
        <w:r w:rsidRPr="00B66689">
          <w:rPr>
            <w:rStyle w:val="Hyperlink"/>
            <w:rFonts w:ascii="Nirmala UI" w:hAnsi="Nirmala UI" w:cs="Nirmala UI"/>
            <w:noProof/>
            <w:lang w:val="pa"/>
          </w:rPr>
          <w:t>ਆਊਟਰੀਚ</w:t>
        </w:r>
        <w:r w:rsidRPr="00B66689">
          <w:rPr>
            <w:rFonts w:cs="Arial"/>
            <w:noProof/>
          </w:rPr>
          <w:tab/>
        </w:r>
        <w:r w:rsidRPr="00B66689">
          <w:rPr>
            <w:rFonts w:cs="Arial"/>
            <w:noProof/>
          </w:rPr>
          <w:fldChar w:fldCharType="begin"/>
        </w:r>
        <w:r w:rsidRPr="00B66689">
          <w:rPr>
            <w:rFonts w:cs="Arial"/>
            <w:noProof/>
          </w:rPr>
          <w:instrText xml:space="preserve"> PAGEREF _Toc256000101 \h </w:instrText>
        </w:r>
        <w:r w:rsidRPr="00B66689">
          <w:rPr>
            <w:rFonts w:cs="Arial"/>
            <w:noProof/>
          </w:rPr>
        </w:r>
        <w:r w:rsidRPr="00B66689">
          <w:rPr>
            <w:rFonts w:cs="Arial"/>
            <w:noProof/>
          </w:rPr>
          <w:fldChar w:fldCharType="separate"/>
        </w:r>
        <w:r w:rsidR="0049068E">
          <w:rPr>
            <w:rFonts w:cs="Arial"/>
            <w:noProof/>
          </w:rPr>
          <w:t>33</w:t>
        </w:r>
        <w:r w:rsidRPr="00B66689">
          <w:rPr>
            <w:rFonts w:cs="Arial"/>
            <w:noProof/>
          </w:rPr>
          <w:fldChar w:fldCharType="end"/>
        </w:r>
      </w:hyperlink>
    </w:p>
    <w:p w14:paraId="7B97AC95" w14:textId="77777777" w:rsidR="004D32B5" w:rsidRPr="00B66689" w:rsidRDefault="00000000" w:rsidP="00863C7F">
      <w:pPr>
        <w:rPr>
          <w:rFonts w:cs="Arial"/>
        </w:rPr>
      </w:pPr>
      <w:r w:rsidRPr="00B66689">
        <w:rPr>
          <w:rFonts w:cs="Arial"/>
        </w:rPr>
        <w:fldChar w:fldCharType="end"/>
      </w:r>
      <w:r w:rsidRPr="00B66689">
        <w:rPr>
          <w:rFonts w:cs="Arial"/>
        </w:rPr>
        <w:br w:type="page"/>
      </w:r>
    </w:p>
    <w:p w14:paraId="04C4CAF1" w14:textId="77777777" w:rsidR="004D32B5" w:rsidRPr="00B66689" w:rsidRDefault="00000000" w:rsidP="001B3E26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bookmarkStart w:id="11" w:name="_Toc256000007"/>
      <w:r w:rsidRPr="00B66689">
        <w:rPr>
          <w:rFonts w:ascii="Nirmala UI" w:hAnsi="Nirmala UI" w:cs="Nirmala UI"/>
          <w:lang w:val="pa"/>
        </w:rPr>
        <w:lastRenderedPageBreak/>
        <w:t>ਜਾਣ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ਪਛਾਣ</w:t>
      </w:r>
      <w:bookmarkEnd w:id="11"/>
    </w:p>
    <w:p w14:paraId="0CAA27F1" w14:textId="77777777" w:rsidR="00332012" w:rsidRPr="00B66689" w:rsidRDefault="00000000" w:rsidP="009B626D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ਰਾਸ਼ਟਰੀ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ਬੀਮਾ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</w:t>
      </w:r>
      <w:r w:rsidRPr="00B66689">
        <w:rPr>
          <w:rFonts w:cs="Arial"/>
          <w:lang w:val="pa"/>
        </w:rPr>
        <w:t xml:space="preserve"> (NDIA)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ਵਿਭਿੰਨ</w:t>
      </w:r>
      <w:r w:rsidRPr="00B66689">
        <w:rPr>
          <w:rFonts w:cs="Arial"/>
          <w:lang w:val="pa"/>
        </w:rPr>
        <w:t xml:space="preserve"> (CALD)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ਵਚਨਬੱਧ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6CAF85A" w14:textId="77777777" w:rsidR="009B626D" w:rsidRPr="00B66689" w:rsidRDefault="00000000" w:rsidP="006E2AC4">
      <w:pPr>
        <w:keepNext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>:</w:t>
      </w:r>
    </w:p>
    <w:p w14:paraId="63A6908D" w14:textId="77777777" w:rsidR="009B626D" w:rsidRPr="00B66689" w:rsidRDefault="00000000" w:rsidP="00FA7699">
      <w:pPr>
        <w:pStyle w:val="ListParagraph"/>
        <w:numPr>
          <w:ilvl w:val="0"/>
          <w:numId w:val="40"/>
        </w:numPr>
        <w:rPr>
          <w:rFonts w:cs="Arial"/>
          <w:szCs w:val="22"/>
        </w:rPr>
      </w:pPr>
      <w:r w:rsidRPr="00B66689">
        <w:rPr>
          <w:rFonts w:ascii="Nirmala UI" w:hAnsi="Nirmala UI" w:cs="Nirmala UI"/>
          <w:szCs w:val="22"/>
          <w:lang w:val="pa"/>
        </w:rPr>
        <w:t>ਰਾਸ਼ਟਰੀ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ਅਪੰਗਤਾ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ਬੀਮਾ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ਯੋਜਨਾ</w:t>
      </w:r>
      <w:r w:rsidRPr="00B66689">
        <w:rPr>
          <w:rFonts w:cs="Arial"/>
          <w:szCs w:val="22"/>
          <w:lang w:val="pa"/>
        </w:rPr>
        <w:t xml:space="preserve"> (NDIS) </w:t>
      </w:r>
      <w:r w:rsidRPr="00B66689">
        <w:rPr>
          <w:rFonts w:ascii="Nirmala UI" w:hAnsi="Nirmala UI" w:cs="Nirmala UI"/>
          <w:szCs w:val="22"/>
          <w:lang w:val="pa"/>
        </w:rPr>
        <w:t>ਤੱਕ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ਪਹੁੰਚ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ਅਤੇ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ਭਾਗੀਦਾਰੀ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ਵਿੱਚ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ਵਾਧਾ</w:t>
      </w:r>
    </w:p>
    <w:p w14:paraId="080454CE" w14:textId="77777777" w:rsidR="009B626D" w:rsidRPr="00B66689" w:rsidRDefault="00000000" w:rsidP="006E2AC4">
      <w:pPr>
        <w:pStyle w:val="ListParagraph"/>
        <w:keepNext/>
        <w:numPr>
          <w:ilvl w:val="0"/>
          <w:numId w:val="40"/>
        </w:numPr>
        <w:rPr>
          <w:rFonts w:cs="Arial"/>
          <w:szCs w:val="22"/>
        </w:rPr>
      </w:pPr>
      <w:r w:rsidRPr="00B66689">
        <w:rPr>
          <w:rFonts w:cs="Arial"/>
          <w:szCs w:val="22"/>
          <w:lang w:val="pa"/>
        </w:rPr>
        <w:t xml:space="preserve">NDIS </w:t>
      </w:r>
      <w:r w:rsidRPr="00B66689">
        <w:rPr>
          <w:rFonts w:ascii="Nirmala UI" w:hAnsi="Nirmala UI" w:cs="Nirmala UI"/>
          <w:szCs w:val="22"/>
          <w:lang w:val="pa"/>
        </w:rPr>
        <w:t>ਯੋਜਨਾਵਾਂ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ਵਰਤੋਂ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ਵਿੱਚ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ਵਾਧਾ</w:t>
      </w:r>
    </w:p>
    <w:p w14:paraId="293625AC" w14:textId="77777777" w:rsidR="009B626D" w:rsidRPr="00B66689" w:rsidRDefault="00000000" w:rsidP="00FA7699">
      <w:pPr>
        <w:pStyle w:val="ListParagraph"/>
        <w:numPr>
          <w:ilvl w:val="0"/>
          <w:numId w:val="40"/>
        </w:numPr>
        <w:rPr>
          <w:rFonts w:cs="Arial"/>
          <w:szCs w:val="22"/>
        </w:rPr>
      </w:pPr>
      <w:r w:rsidRPr="00B66689">
        <w:rPr>
          <w:rFonts w:cs="Arial"/>
          <w:szCs w:val="22"/>
          <w:lang w:val="pa"/>
        </w:rPr>
        <w:t xml:space="preserve">NDIS </w:t>
      </w:r>
      <w:r w:rsidRPr="00B66689">
        <w:rPr>
          <w:rFonts w:ascii="Nirmala UI" w:hAnsi="Nirmala UI" w:cs="Nirmala UI"/>
          <w:szCs w:val="22"/>
          <w:lang w:val="pa"/>
        </w:rPr>
        <w:t>ਨਾਲ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ਬਿਹਤਰ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ਅਨੁਭਵ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ਇਸ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ਪ੍ਰਕਿਰਿਆਵਾਂ</w:t>
      </w:r>
      <w:r w:rsidRPr="00B66689">
        <w:rPr>
          <w:rFonts w:cs="Arial"/>
          <w:szCs w:val="22"/>
          <w:lang w:val="pa"/>
        </w:rPr>
        <w:t xml:space="preserve">, </w:t>
      </w:r>
      <w:r w:rsidRPr="00B66689">
        <w:rPr>
          <w:rFonts w:ascii="Nirmala UI" w:hAnsi="Nirmala UI" w:cs="Nirmala UI"/>
          <w:szCs w:val="22"/>
          <w:lang w:val="pa"/>
        </w:rPr>
        <w:t>ਪ੍ਰਣਾਲੀਆਂ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ਅਤੇ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ਸਟਾਫ਼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ਸਮੇਤ।</w:t>
      </w:r>
    </w:p>
    <w:p w14:paraId="1D50123A" w14:textId="77777777" w:rsidR="001B3E26" w:rsidRPr="00B66689" w:rsidRDefault="00000000" w:rsidP="00734200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ਵਿਭਿੰਨਤਾ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2024 - 2028 (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ਅਪਾਹਜ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ਡਿਜ਼ਾਈਨ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ਪਰਿਵਾਰ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ਦੇਖਭਾਲ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ਪੀਕ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ਬਾਡੀਜ਼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ਪ੍ਰਤੀਨਿਧੀ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3D7ED46" w14:textId="77777777" w:rsidR="001B3E26" w:rsidRPr="00B66689" w:rsidRDefault="00000000" w:rsidP="001B3E26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hyperlink r:id="rId11" w:history="1">
        <w:r w:rsidRPr="00B66689">
          <w:rPr>
            <w:rStyle w:val="Hyperlink"/>
            <w:rFonts w:ascii="Nirmala UI" w:hAnsi="Nirmala UI" w:cs="Nirmala UI"/>
            <w:lang w:val="pa"/>
          </w:rPr>
          <w:t>ਰਣਨੀਤੀ</w:t>
        </w:r>
      </w:hyperlink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ਇਸਦੀ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ਰਿਪੋਰਟਿੰਗ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ਨਿਗਰਾਨੀ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ਮੁਲਾਂਕਣ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2DB664BB" w14:textId="77777777" w:rsidR="001B3E26" w:rsidRPr="00B66689" w:rsidRDefault="00000000" w:rsidP="009A7CC7">
      <w:pPr>
        <w:pStyle w:val="Heading3"/>
        <w:ind w:left="720" w:hanging="720"/>
        <w:rPr>
          <w:rFonts w:ascii="Arial" w:hAnsi="Arial" w:cs="Arial"/>
        </w:rPr>
      </w:pPr>
      <w:bookmarkStart w:id="12" w:name="_Toc256000008"/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ascii="Arial" w:hAnsi="Arial"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ਐਕਸ਼ਨ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ਪਲਾਨ</w:t>
      </w:r>
      <w:r w:rsidRPr="00B66689">
        <w:rPr>
          <w:rFonts w:ascii="Arial" w:hAnsi="Arial" w:cs="Arial"/>
          <w:lang w:val="pa"/>
        </w:rPr>
        <w:t>)</w:t>
      </w:r>
      <w:bookmarkEnd w:id="12"/>
    </w:p>
    <w:p w14:paraId="49432CA7" w14:textId="77777777" w:rsidR="00505B16" w:rsidRPr="00B66689" w:rsidRDefault="00000000" w:rsidP="006E2AC4">
      <w:pPr>
        <w:keepNext/>
        <w:rPr>
          <w:rFonts w:cs="Arial"/>
          <w:szCs w:val="22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ਬਾਹਰੀ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ਸਲਾਹਕਾਰ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ਸਮੂਹ</w:t>
      </w:r>
      <w:r w:rsidRPr="00B66689">
        <w:rPr>
          <w:rFonts w:cs="Arial"/>
          <w:lang w:val="pa"/>
        </w:rPr>
        <w:t xml:space="preserve"> (EAG)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ਤਿਆਰ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6 </w:t>
      </w:r>
      <w:r w:rsidRPr="00B66689">
        <w:rPr>
          <w:rFonts w:ascii="Nirmala UI" w:hAnsi="Nirmala UI" w:cs="Nirmala UI"/>
          <w:lang w:val="pa"/>
        </w:rPr>
        <w:t>ਤਰਜੀਹੀ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ਖੇਤਰਾਂ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3114F0E4" w14:textId="77777777" w:rsidR="00505B16" w:rsidRPr="00B66689" w:rsidRDefault="00000000" w:rsidP="00E1757E">
      <w:pPr>
        <w:pStyle w:val="ListParagraph"/>
        <w:numPr>
          <w:ilvl w:val="0"/>
          <w:numId w:val="50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ਬੁਨਿਆਦੀ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ਢਾਂਚਾ</w:t>
      </w:r>
    </w:p>
    <w:p w14:paraId="0B6A15BA" w14:textId="77777777" w:rsidR="00505B16" w:rsidRPr="00B66689" w:rsidRDefault="00000000" w:rsidP="00E1757E">
      <w:pPr>
        <w:pStyle w:val="ListParagraph"/>
        <w:numPr>
          <w:ilvl w:val="0"/>
          <w:numId w:val="50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</w:p>
    <w:p w14:paraId="7FD02B33" w14:textId="77777777" w:rsidR="00505B16" w:rsidRPr="00B66689" w:rsidRDefault="00000000" w:rsidP="00E1757E">
      <w:pPr>
        <w:pStyle w:val="ListParagraph"/>
        <w:numPr>
          <w:ilvl w:val="0"/>
          <w:numId w:val="50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</w:p>
    <w:p w14:paraId="7016514A" w14:textId="77777777" w:rsidR="00505B16" w:rsidRPr="00B66689" w:rsidRDefault="00000000" w:rsidP="00E1757E">
      <w:pPr>
        <w:pStyle w:val="ListParagraph"/>
        <w:numPr>
          <w:ilvl w:val="0"/>
          <w:numId w:val="50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ਬਾਜ਼ਾਰ</w:t>
      </w:r>
    </w:p>
    <w:p w14:paraId="23397733" w14:textId="77777777" w:rsidR="00505B16" w:rsidRPr="00B66689" w:rsidRDefault="00000000" w:rsidP="006E2AC4">
      <w:pPr>
        <w:pStyle w:val="ListParagraph"/>
        <w:keepNext/>
        <w:numPr>
          <w:ilvl w:val="0"/>
          <w:numId w:val="50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</w:p>
    <w:p w14:paraId="6E9EA7FB" w14:textId="77777777" w:rsidR="008D4C05" w:rsidRPr="00B66689" w:rsidRDefault="00000000" w:rsidP="00E1757E">
      <w:pPr>
        <w:pStyle w:val="ListParagraph"/>
        <w:numPr>
          <w:ilvl w:val="0"/>
          <w:numId w:val="50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ਆਊਟਰੀਚ।</w:t>
      </w:r>
    </w:p>
    <w:p w14:paraId="579F3AD3" w14:textId="77777777" w:rsidR="008D4C05" w:rsidRPr="00B66689" w:rsidRDefault="00000000" w:rsidP="009B0B26">
      <w:pPr>
        <w:keepNext/>
        <w:rPr>
          <w:rFonts w:cs="Arial"/>
          <w:szCs w:val="22"/>
        </w:rPr>
      </w:pPr>
      <w:r w:rsidRPr="00B66689">
        <w:rPr>
          <w:rFonts w:ascii="Nirmala UI" w:hAnsi="Nirmala UI" w:cs="Nirmala UI"/>
          <w:szCs w:val="22"/>
          <w:lang w:val="pa"/>
        </w:rPr>
        <w:t>ਇਸ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ਕਾਰਜ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ਯੋਜਨਾ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ਦਾ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ਉਦੇਸ਼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ਹੈ</w:t>
      </w:r>
      <w:r w:rsidRPr="00B66689">
        <w:rPr>
          <w:rFonts w:cs="Arial"/>
          <w:szCs w:val="22"/>
          <w:lang w:val="pa"/>
        </w:rPr>
        <w:t>:</w:t>
      </w:r>
    </w:p>
    <w:p w14:paraId="12A08733" w14:textId="77777777" w:rsidR="008D4C05" w:rsidRPr="00B66689" w:rsidRDefault="00000000" w:rsidP="008D4C05">
      <w:pPr>
        <w:pStyle w:val="ListParagraph"/>
        <w:numPr>
          <w:ilvl w:val="0"/>
          <w:numId w:val="23"/>
        </w:numPr>
        <w:rPr>
          <w:rFonts w:cs="Arial"/>
          <w:szCs w:val="22"/>
        </w:rPr>
      </w:pPr>
      <w:r w:rsidRPr="00B66689">
        <w:rPr>
          <w:rFonts w:ascii="Nirmala UI" w:hAnsi="Nirmala UI" w:cs="Nirmala UI"/>
          <w:szCs w:val="22"/>
          <w:lang w:val="pa"/>
        </w:rPr>
        <w:t>ਇਸ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ਰਣਨੀਤੀ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ਦੇ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ਸਹਿ</w:t>
      </w:r>
      <w:r w:rsidRPr="00B66689">
        <w:rPr>
          <w:rFonts w:cs="Arial"/>
          <w:szCs w:val="22"/>
          <w:lang w:val="pa"/>
        </w:rPr>
        <w:t>-</w:t>
      </w:r>
      <w:r w:rsidRPr="00B66689">
        <w:rPr>
          <w:rFonts w:ascii="Nirmala UI" w:hAnsi="Nirmala UI" w:cs="Nirmala UI"/>
          <w:szCs w:val="22"/>
          <w:lang w:val="pa"/>
        </w:rPr>
        <w:t>ਡਿਜ਼ਾਈਨ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ਦੌਰਾਨ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ਵਿਕਸਿਤ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ਕੀਤੀਆਂ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ਗਈਆਂ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ਕਾਰਵਾਈਆਂ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ਨੂੰ</w:t>
      </w:r>
      <w:r w:rsidRPr="00B66689">
        <w:rPr>
          <w:rFonts w:cs="Arial"/>
          <w:b/>
          <w:bCs/>
          <w:lang w:val="pa"/>
        </w:rPr>
        <w:t xml:space="preserve"> NDIA </w:t>
      </w:r>
      <w:r w:rsidRPr="00B66689">
        <w:rPr>
          <w:rFonts w:ascii="Nirmala UI" w:hAnsi="Nirmala UI" w:cs="Nirmala UI"/>
          <w:b/>
          <w:bCs/>
          <w:lang w:val="pa"/>
        </w:rPr>
        <w:t>ਦੁਆਰਾ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ਲਾਗੂ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ਕਰਨ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ਲਈ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ਮਾਰਗਦਰਸ਼ਨ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ਕਰਨਾ</w:t>
      </w:r>
    </w:p>
    <w:p w14:paraId="336F5B23" w14:textId="77777777" w:rsidR="008D4C05" w:rsidRPr="00B66689" w:rsidRDefault="00000000" w:rsidP="006E2AC4">
      <w:pPr>
        <w:pStyle w:val="ListParagraph"/>
        <w:keepNext/>
        <w:numPr>
          <w:ilvl w:val="0"/>
          <w:numId w:val="23"/>
        </w:numPr>
        <w:ind w:left="714" w:hanging="357"/>
        <w:rPr>
          <w:rFonts w:cs="Arial"/>
          <w:szCs w:val="22"/>
        </w:rPr>
      </w:pPr>
      <w:r w:rsidRPr="00B66689">
        <w:rPr>
          <w:rFonts w:ascii="Nirmala UI" w:hAnsi="Nirmala UI" w:cs="Nirmala UI"/>
          <w:szCs w:val="22"/>
          <w:lang w:val="pa"/>
        </w:rPr>
        <w:lastRenderedPageBreak/>
        <w:t>ਇਸ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ਰਣਨੀਤੀ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ਨਾਲ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ਸੰਬੰਧਿਤ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ਨਿਗਰਾਨੀ</w:t>
      </w:r>
      <w:r w:rsidRPr="00B66689">
        <w:rPr>
          <w:rFonts w:cs="Arial"/>
          <w:szCs w:val="22"/>
          <w:lang w:val="pa"/>
        </w:rPr>
        <w:t xml:space="preserve">, </w:t>
      </w:r>
      <w:r w:rsidRPr="00B66689">
        <w:rPr>
          <w:rFonts w:ascii="Nirmala UI" w:hAnsi="Nirmala UI" w:cs="Nirmala UI"/>
          <w:szCs w:val="22"/>
          <w:lang w:val="pa"/>
        </w:rPr>
        <w:t>ਸਿੱਖਿਆ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ਅਤੇ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ਮੁਲਾਂਕਣ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ਦੀਆਂ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ਗਤੀਵਿਧੀਆਂ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ਲਈ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ਇੱਕ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ਸਪਸ਼ਟ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ਢਾਂਚਾ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ਪ੍ਰਦਾਨ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ਕਰਨਾ</w:t>
      </w:r>
    </w:p>
    <w:p w14:paraId="52081C9D" w14:textId="77777777" w:rsidR="008D4C05" w:rsidRPr="00B66689" w:rsidRDefault="00000000" w:rsidP="008D4C05">
      <w:pPr>
        <w:pStyle w:val="ListParagraph"/>
        <w:numPr>
          <w:ilvl w:val="0"/>
          <w:numId w:val="23"/>
        </w:numPr>
        <w:rPr>
          <w:rFonts w:cs="Arial"/>
          <w:szCs w:val="22"/>
        </w:rPr>
      </w:pPr>
      <w:r w:rsidRPr="00B66689">
        <w:rPr>
          <w:rFonts w:ascii="Nirmala UI" w:hAnsi="Nirmala UI" w:cs="Nirmala UI"/>
          <w:szCs w:val="22"/>
          <w:lang w:val="pa"/>
        </w:rPr>
        <w:t>ਇਸ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ਰਣਨੀਤੀ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ਵਿਚਲੀਆਂ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ਕਾਰਵਾਈਆਂ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ਨੂੰ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ਪ੍ਰਦਾਨ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ਕਰਨ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szCs w:val="22"/>
          <w:lang w:val="pa"/>
        </w:rPr>
        <w:t>ਲਈ</w:t>
      </w:r>
      <w:r w:rsidRPr="00B66689">
        <w:rPr>
          <w:rFonts w:cs="Arial"/>
          <w:szCs w:val="22"/>
          <w:lang w:val="pa"/>
        </w:rPr>
        <w:t xml:space="preserve"> NDIA </w:t>
      </w:r>
      <w:r w:rsidRPr="00B66689">
        <w:rPr>
          <w:rFonts w:ascii="Nirmala UI" w:hAnsi="Nirmala UI" w:cs="Nirmala UI"/>
          <w:szCs w:val="22"/>
          <w:lang w:val="pa"/>
        </w:rPr>
        <w:t>ਲਈ</w:t>
      </w:r>
      <w:r w:rsidRPr="00B66689">
        <w:rPr>
          <w:rFonts w:cs="Arial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ਜਵਾਬਦੇਹੀ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ਅਤੇ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ਪਾਰਦਰਸ਼ਤਾ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ਨੂੰ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ਉਤਸ਼ਾਹਿਤ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ਕਰਨਾ</w:t>
      </w:r>
      <w:r w:rsidRPr="00B66689">
        <w:rPr>
          <w:rFonts w:ascii="Nirmala UI" w:hAnsi="Nirmala UI" w:cs="Nirmala UI"/>
          <w:szCs w:val="22"/>
          <w:lang w:val="pa"/>
        </w:rPr>
        <w:t>।</w:t>
      </w:r>
    </w:p>
    <w:p w14:paraId="1C3E9724" w14:textId="77777777" w:rsidR="008D4C05" w:rsidRPr="00B66689" w:rsidRDefault="00000000" w:rsidP="008D4C05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ਆਸਟ੍ਰੇਲੀਆ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2021-2031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ਅਨੁਸਾਰ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ਜਵਾਬਦੇਹ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ਪਾਵੇਗੀ।</w:t>
      </w:r>
    </w:p>
    <w:p w14:paraId="28390D55" w14:textId="77777777" w:rsidR="00853F33" w:rsidRPr="00B66689" w:rsidRDefault="00000000" w:rsidP="006E2AC4">
      <w:pPr>
        <w:keepNext/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ਦਿਖਾਉਣ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EAG, CALD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ਨਿਯਮਤ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ਕਰੇਗਾ।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>:</w:t>
      </w:r>
    </w:p>
    <w:p w14:paraId="2FC133C5" w14:textId="77777777" w:rsidR="00853F33" w:rsidRPr="00B66689" w:rsidRDefault="00000000" w:rsidP="006E2AC4">
      <w:pPr>
        <w:pStyle w:val="ListParagraph"/>
        <w:keepNext/>
        <w:numPr>
          <w:ilvl w:val="0"/>
          <w:numId w:val="39"/>
        </w:numPr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ਸਾਲਾਨਾ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ਤਰੱਕੀ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ਰਿਪੋਰਟਾਂ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ਕਾਰਵਾਈਆਂ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ਰੂਪਰੇਖਾ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ਦੱਸਦੀਆਂ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ਵਿਚਲੇ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ਟਿੱਪਣੀਆਂ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ਕਰਨਗੀਆਂ।</w:t>
      </w:r>
    </w:p>
    <w:p w14:paraId="21EBE7C2" w14:textId="77777777" w:rsidR="00853F33" w:rsidRPr="00B66689" w:rsidRDefault="00000000" w:rsidP="00853F33">
      <w:pPr>
        <w:pStyle w:val="ListParagraph"/>
        <w:numPr>
          <w:ilvl w:val="0"/>
          <w:numId w:val="39"/>
        </w:numPr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ਅਰਧ</w:t>
      </w:r>
      <w:r w:rsidRPr="00B66689">
        <w:rPr>
          <w:rFonts w:cs="Arial"/>
          <w:b/>
          <w:bCs/>
          <w:lang w:val="pa"/>
        </w:rPr>
        <w:t>-</w:t>
      </w:r>
      <w:r w:rsidRPr="00B66689">
        <w:rPr>
          <w:rFonts w:ascii="Nirmala UI" w:hAnsi="Nirmala UI" w:cs="Nirmala UI"/>
          <w:b/>
          <w:bCs/>
          <w:lang w:val="pa"/>
        </w:rPr>
        <w:t>ਸਾਲਾਨਾ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ਤਰੱਕੀ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ਹਰੇਕ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ਉੱਚ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ਪੱਧਰੀ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ਸੰਖੇਪ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226B31F" w14:textId="77777777" w:rsidR="00853F33" w:rsidRPr="00B66689" w:rsidRDefault="00000000" w:rsidP="00853F33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ਚਲਾਇਆ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ਜਾਵੇਗਾ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ਜਾਵੇਗੀ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ਨਿਗਰਾਨੀ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ਜਾਵੇਗੀ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hyperlink r:id="rId12" w:history="1">
        <w:r w:rsidRPr="00B66689">
          <w:rPr>
            <w:rStyle w:val="Hyperlink"/>
            <w:rFonts w:ascii="Nirmala UI" w:hAnsi="Nirmala UI" w:cs="Nirmala UI"/>
            <w:lang w:val="pa"/>
          </w:rPr>
          <w:t>ਰਣਨੀਤੀ</w:t>
        </w:r>
        <w:r w:rsidRPr="00B66689">
          <w:rPr>
            <w:rStyle w:val="Hyperlink"/>
            <w:rFonts w:cs="Arial"/>
            <w:lang w:val="pa"/>
          </w:rPr>
          <w:t xml:space="preserve"> </w:t>
        </w:r>
        <w:r w:rsidRPr="00B66689">
          <w:rPr>
            <w:rStyle w:val="Hyperlink"/>
            <w:rFonts w:ascii="Nirmala UI" w:hAnsi="Nirmala UI" w:cs="Nirmala UI"/>
            <w:lang w:val="pa"/>
          </w:rPr>
          <w:t>ਦਸਤਾਵੇਜ਼</w:t>
        </w:r>
      </w:hyperlink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ਦਿੱਤੀ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1B2AE90" w14:textId="77777777" w:rsidR="001B3E26" w:rsidRPr="00B66689" w:rsidRDefault="00000000" w:rsidP="001B3E26">
      <w:pPr>
        <w:rPr>
          <w:rFonts w:cs="Arial"/>
          <w:shd w:val="clear" w:color="auto" w:fill="FFFFFF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ਨਿਗਰਾਨੀ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ਮੁਲਾਂਕਣ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ਫਰੇਮਵਰਕ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ਹੋਵੇਗੀ।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ਅੰਦਰੂਨੀ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ਦਸਤਾਵੇਜ਼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ਵਿਸਥਾਰ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ਪੂਰਵਕ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4EDF9F5B" w14:textId="77777777" w:rsidR="004D32B5" w:rsidRPr="00B66689" w:rsidRDefault="00000000" w:rsidP="004B2DEB">
      <w:pPr>
        <w:pStyle w:val="Heading3"/>
        <w:ind w:left="720" w:hanging="720"/>
        <w:rPr>
          <w:rFonts w:ascii="Arial" w:hAnsi="Arial" w:cs="Arial"/>
        </w:rPr>
      </w:pPr>
      <w:bookmarkStart w:id="13" w:name="_Toc256000009"/>
      <w:r w:rsidRPr="00B66689">
        <w:rPr>
          <w:rFonts w:ascii="Nirmala UI" w:hAnsi="Nirmala UI" w:cs="Nirmala UI"/>
          <w:lang w:val="pa"/>
        </w:rPr>
        <w:t>ਸੰਖੇਪ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bookmarkEnd w:id="13"/>
    </w:p>
    <w:p w14:paraId="73F1461D" w14:textId="77777777" w:rsidR="001B3E26" w:rsidRPr="00B66689" w:rsidRDefault="00000000" w:rsidP="009B0B26">
      <w:pPr>
        <w:keepNext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ਹੇਠ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ਲਿਖੀਆਂ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A1BC17F" w14:textId="77777777" w:rsidR="001B3E26" w:rsidRPr="00B66689" w:rsidRDefault="00000000" w:rsidP="001B3E26">
      <w:pPr>
        <w:numPr>
          <w:ilvl w:val="0"/>
          <w:numId w:val="24"/>
        </w:numPr>
        <w:contextualSpacing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ਟੀਚਾ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ਲੰਬੇ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ਚਾਹੁੰਦਾ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5DADB75" w14:textId="77777777" w:rsidR="001B3E26" w:rsidRPr="00B66689" w:rsidRDefault="00000000" w:rsidP="001B3E26">
      <w:pPr>
        <w:numPr>
          <w:ilvl w:val="0"/>
          <w:numId w:val="24"/>
        </w:numPr>
        <w:contextualSpacing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ਕਾਰਵਾਈ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ਕਰੇਗਾ।</w:t>
      </w:r>
    </w:p>
    <w:p w14:paraId="18220BCC" w14:textId="77777777" w:rsidR="001B3E26" w:rsidRPr="00B66689" w:rsidRDefault="00000000" w:rsidP="006E2AC4">
      <w:pPr>
        <w:keepNext/>
        <w:numPr>
          <w:ilvl w:val="0"/>
          <w:numId w:val="24"/>
        </w:numPr>
        <w:ind w:left="714" w:hanging="357"/>
        <w:contextualSpacing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ਨਤੀਜਾ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ਉਮੀਦ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D2B40FC" w14:textId="77777777" w:rsidR="001B3E26" w:rsidRPr="00B66689" w:rsidRDefault="00000000" w:rsidP="001B3E26">
      <w:pPr>
        <w:numPr>
          <w:ilvl w:val="0"/>
          <w:numId w:val="24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ਤਰੱਕੀ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ਮਾਪਕ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ਸਫ਼ਲਤਾ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ਮਾਪੇਗਾ।</w:t>
      </w:r>
    </w:p>
    <w:p w14:paraId="2F69065F" w14:textId="77777777" w:rsidR="001B3E26" w:rsidRPr="00B66689" w:rsidRDefault="00000000" w:rsidP="009B0B26">
      <w:pPr>
        <w:keepNext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ਨਿਮਨਲਿਖਤ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ਸਮਾਂ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ਸੀਮਾ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B264A0B" w14:textId="77777777" w:rsidR="001B3E26" w:rsidRPr="00B66689" w:rsidRDefault="00000000" w:rsidP="001B3E26">
      <w:pPr>
        <w:pStyle w:val="ListParagraph"/>
        <w:numPr>
          <w:ilvl w:val="0"/>
          <w:numId w:val="25"/>
        </w:numPr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ਛੋਟੀ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ਮਿਆਦ</w:t>
      </w:r>
      <w:r w:rsidRPr="00B66689">
        <w:rPr>
          <w:rFonts w:cs="Arial"/>
          <w:b/>
          <w:bCs/>
          <w:lang w:val="pa"/>
        </w:rPr>
        <w:t xml:space="preserve">: </w:t>
      </w:r>
      <w:r w:rsidRPr="00B66689">
        <w:rPr>
          <w:rFonts w:cs="Arial"/>
          <w:lang w:val="pa"/>
        </w:rPr>
        <w:t xml:space="preserve">0-2 </w:t>
      </w:r>
      <w:r w:rsidRPr="00B66689">
        <w:rPr>
          <w:rFonts w:ascii="Nirmala UI" w:hAnsi="Nirmala UI" w:cs="Nirmala UI"/>
          <w:lang w:val="pa"/>
        </w:rPr>
        <w:t>ਸਾਲ।</w:t>
      </w:r>
    </w:p>
    <w:p w14:paraId="36F3788A" w14:textId="59CDF957" w:rsidR="001B3E26" w:rsidRPr="00B66689" w:rsidRDefault="00000000" w:rsidP="006E2AC4">
      <w:pPr>
        <w:pStyle w:val="ListParagraph"/>
        <w:keepNext/>
        <w:numPr>
          <w:ilvl w:val="0"/>
          <w:numId w:val="25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ਦਰਮਿਆਨੀ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ਮਿਆਦ</w:t>
      </w:r>
      <w:r w:rsidRPr="00B66689">
        <w:rPr>
          <w:rFonts w:cs="Arial"/>
          <w:b/>
          <w:bCs/>
          <w:lang w:val="pa"/>
        </w:rPr>
        <w:t xml:space="preserve">: </w:t>
      </w:r>
      <w:r w:rsidRPr="00B66689">
        <w:rPr>
          <w:rFonts w:cs="Arial"/>
          <w:lang w:val="pa"/>
        </w:rPr>
        <w:t xml:space="preserve">3-4 </w:t>
      </w:r>
      <w:r w:rsidRPr="00B66689">
        <w:rPr>
          <w:rFonts w:ascii="Nirmala UI" w:hAnsi="Nirmala UI" w:cs="Nirmala UI"/>
          <w:lang w:val="pa"/>
        </w:rPr>
        <w:t>ਸਾਲ।</w:t>
      </w:r>
    </w:p>
    <w:p w14:paraId="35641961" w14:textId="77777777" w:rsidR="001B3E26" w:rsidRPr="00B66689" w:rsidRDefault="00000000" w:rsidP="001B3E26">
      <w:pPr>
        <w:pStyle w:val="ListParagraph"/>
        <w:numPr>
          <w:ilvl w:val="0"/>
          <w:numId w:val="25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ਲੰਮੀ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ਮਿਆਦ</w:t>
      </w:r>
      <w:r w:rsidRPr="00B66689">
        <w:rPr>
          <w:rFonts w:cs="Arial"/>
          <w:b/>
          <w:bCs/>
          <w:lang w:val="pa"/>
        </w:rPr>
        <w:t xml:space="preserve">: </w:t>
      </w:r>
      <w:r w:rsidRPr="00B66689">
        <w:rPr>
          <w:rFonts w:cs="Arial"/>
          <w:lang w:val="pa"/>
        </w:rPr>
        <w:t xml:space="preserve">5+ </w:t>
      </w:r>
      <w:r w:rsidRPr="00B66689">
        <w:rPr>
          <w:rFonts w:ascii="Nirmala UI" w:hAnsi="Nirmala UI" w:cs="Nirmala UI"/>
          <w:lang w:val="pa"/>
        </w:rPr>
        <w:t>ਸਾਲ।</w:t>
      </w:r>
    </w:p>
    <w:p w14:paraId="5C2E7082" w14:textId="77777777" w:rsidR="00D909D0" w:rsidRPr="00B66689" w:rsidRDefault="00000000" w:rsidP="009B0B26">
      <w:pPr>
        <w:keepNext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ਇਥੇ</w:t>
      </w:r>
      <w:r w:rsidRPr="00B66689">
        <w:rPr>
          <w:rFonts w:cs="Arial"/>
          <w:lang w:val="pa"/>
        </w:rPr>
        <w:t xml:space="preserve"> 3 </w:t>
      </w:r>
      <w:r w:rsidRPr="00B66689">
        <w:rPr>
          <w:rFonts w:ascii="Nirmala UI" w:hAnsi="Nirmala UI" w:cs="Nirmala UI"/>
          <w:lang w:val="pa"/>
        </w:rPr>
        <w:t>ਕਿਸਮ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C9F15FF" w14:textId="77777777" w:rsidR="00D909D0" w:rsidRPr="00B66689" w:rsidRDefault="00000000" w:rsidP="00D909D0">
      <w:pPr>
        <w:pStyle w:val="ListParagraph"/>
        <w:numPr>
          <w:ilvl w:val="0"/>
          <w:numId w:val="38"/>
        </w:numPr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ਗੁਣਵੱਤਾ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ਮਾਪਕ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ਉਦਾਹਰਨ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7E1BD19E" w14:textId="77777777" w:rsidR="00D909D0" w:rsidRPr="00B66689" w:rsidRDefault="00000000" w:rsidP="006E2AC4">
      <w:pPr>
        <w:pStyle w:val="ListParagraph"/>
        <w:keepNext/>
        <w:numPr>
          <w:ilvl w:val="0"/>
          <w:numId w:val="38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ਕਾਰਗੁਜ਼ਾਰੀ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ਮਾਪਕ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ਉਦਾਹਰਨ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,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ਗਿਣਤੀ।</w:t>
      </w:r>
    </w:p>
    <w:p w14:paraId="0C458F84" w14:textId="77777777" w:rsidR="00D909D0" w:rsidRPr="00B66689" w:rsidRDefault="00000000" w:rsidP="00EC2341">
      <w:pPr>
        <w:pStyle w:val="ListParagraph"/>
        <w:numPr>
          <w:ilvl w:val="0"/>
          <w:numId w:val="38"/>
        </w:numPr>
        <w:rPr>
          <w:rFonts w:cs="Arial"/>
        </w:rPr>
      </w:pPr>
      <w:r w:rsidRPr="00B66689">
        <w:rPr>
          <w:rFonts w:ascii="Nirmala UI" w:hAnsi="Nirmala UI" w:cs="Nirmala UI"/>
          <w:b/>
          <w:bCs/>
          <w:lang w:val="pa"/>
        </w:rPr>
        <w:t>ਮੀਲ</w:t>
      </w:r>
      <w:r w:rsidRPr="00B66689">
        <w:rPr>
          <w:rFonts w:cs="Arial"/>
          <w:b/>
          <w:bCs/>
          <w:lang w:val="pa"/>
        </w:rPr>
        <w:t>-</w:t>
      </w:r>
      <w:r w:rsidRPr="00B66689">
        <w:rPr>
          <w:rFonts w:ascii="Nirmala UI" w:hAnsi="Nirmala UI" w:cs="Nirmala UI"/>
          <w:b/>
          <w:bCs/>
          <w:lang w:val="pa"/>
        </w:rPr>
        <w:t>ਪੱਥਰ</w:t>
      </w:r>
      <w:r w:rsidRPr="00B66689">
        <w:rPr>
          <w:rFonts w:cs="Arial"/>
          <w:b/>
          <w:bCs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lang w:val="pa"/>
        </w:rPr>
        <w:t>ਗਤੀਵਿਧੀਆਂ</w:t>
      </w:r>
      <w:r w:rsidRPr="00B66689">
        <w:rPr>
          <w:rFonts w:cs="Arial"/>
          <w:b/>
          <w:bCs/>
          <w:lang w:val="pa"/>
        </w:rPr>
        <w:t>: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ਉਦਾਹਰਨ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ਪ੍ਰਕਾਸ਼ਨ।</w:t>
      </w:r>
    </w:p>
    <w:p w14:paraId="639F6AD5" w14:textId="77777777" w:rsidR="009A7C90" w:rsidRPr="00B66689" w:rsidRDefault="00000000" w:rsidP="00EC2341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ਜਾਵੇਗਾ।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ਤਬਦੀਲੀਆਂ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ਦੱਸਣ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ਨਵੀਂਆਂ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ਸੂਝਾਂ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ਦਰਸਾਉਣਗੀਆਂ।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ਅਰਥਪੂਰਨ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ਚਾਹੀਦੇ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5D249D6" w14:textId="77777777" w:rsidR="00093294" w:rsidRPr="00B66689" w:rsidRDefault="00000000" w:rsidP="00115680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ਬੈਂਚਮਾਰਕ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ਬੇਸਲਾਈਨ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ਪਹਿਲੀ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ਸਾਲਾਨਾ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ਜਾਣਗੇ।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ਫਿਰ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ਬੈਂਚਮਾਰਕਾਂ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ਸੰਦਰਭ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ਅੱਗੇ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ਰਹੇਗੀ।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ਇਕੱਠਾ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ਨਿਰਧਾਰਤ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ਜਾਵੇਗਾ।</w:t>
      </w:r>
      <w:r w:rsidRPr="00B66689">
        <w:rPr>
          <w:rFonts w:cs="Arial"/>
          <w:lang w:val="pa"/>
        </w:rPr>
        <w:br w:type="page"/>
      </w:r>
    </w:p>
    <w:p w14:paraId="1F679C7E" w14:textId="77777777" w:rsidR="004F70EE" w:rsidRPr="00B66689" w:rsidRDefault="00000000" w:rsidP="00115680">
      <w:pPr>
        <w:pStyle w:val="Heading2"/>
        <w:ind w:left="709"/>
        <w:rPr>
          <w:rFonts w:cs="Arial"/>
        </w:rPr>
      </w:pPr>
      <w:bookmarkStart w:id="14" w:name="_Toc142554569"/>
      <w:bookmarkStart w:id="15" w:name="_Toc142554570"/>
      <w:bookmarkStart w:id="16" w:name="_Toc142554571"/>
      <w:bookmarkStart w:id="17" w:name="_Toc142554572"/>
      <w:bookmarkStart w:id="18" w:name="_Toc142554573"/>
      <w:bookmarkStart w:id="19" w:name="_Toc142554574"/>
      <w:bookmarkStart w:id="20" w:name="_Toc256000010"/>
      <w:bookmarkStart w:id="21" w:name="_Toc138233311"/>
      <w:bookmarkEnd w:id="14"/>
      <w:bookmarkEnd w:id="15"/>
      <w:bookmarkEnd w:id="16"/>
      <w:bookmarkEnd w:id="17"/>
      <w:bookmarkEnd w:id="18"/>
      <w:bookmarkEnd w:id="19"/>
      <w:r w:rsidRPr="00B66689">
        <w:rPr>
          <w:rFonts w:ascii="Nirmala UI" w:hAnsi="Nirmala UI" w:cs="Nirmala UI"/>
          <w:lang w:val="pa"/>
        </w:rPr>
        <w:lastRenderedPageBreak/>
        <w:t>ਬੁਨਿਆਦੀ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ਢਾਂਚਾ</w:t>
      </w:r>
      <w:bookmarkEnd w:id="20"/>
      <w:bookmarkEnd w:id="21"/>
    </w:p>
    <w:p w14:paraId="64EB4A17" w14:textId="77777777" w:rsidR="00CC52C7" w:rsidRPr="00B66689" w:rsidRDefault="00000000" w:rsidP="00967003">
      <w:pPr>
        <w:pStyle w:val="Heading3"/>
        <w:rPr>
          <w:rFonts w:ascii="Arial" w:hAnsi="Arial" w:cs="Arial"/>
        </w:rPr>
      </w:pPr>
      <w:bookmarkStart w:id="22" w:name="_Toc256000011"/>
      <w:bookmarkStart w:id="23" w:name="_Toc135923301"/>
      <w:bookmarkStart w:id="24" w:name="_Toc135926153"/>
      <w:bookmarkStart w:id="25" w:name="_Toc137148823"/>
      <w:bookmarkStart w:id="26" w:name="_Toc137149323"/>
      <w:bookmarkStart w:id="27" w:name="_Toc137149454"/>
      <w:bookmarkStart w:id="28" w:name="_Toc137150060"/>
      <w:bookmarkStart w:id="29" w:name="_Toc138237259"/>
      <w:bookmarkStart w:id="30" w:name="_Toc140076733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1</w:t>
      </w:r>
      <w:bookmarkEnd w:id="22"/>
    </w:p>
    <w:p w14:paraId="318636AA" w14:textId="77777777" w:rsidR="004F70EE" w:rsidRPr="00B66689" w:rsidRDefault="00000000" w:rsidP="00B71C4C">
      <w:pPr>
        <w:rPr>
          <w:rFonts w:cs="Arial"/>
          <w:b/>
          <w:bCs/>
        </w:rPr>
      </w:pPr>
      <w:r w:rsidRPr="00B66689">
        <w:rPr>
          <w:rFonts w:cs="Arial"/>
          <w:lang w:val="pa"/>
        </w:rPr>
        <w:t>NDIA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ਡਿਜ਼ਾਈਨ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ਸਹਿਮਤੀ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04EBD73A" w14:textId="77777777" w:rsidR="00CC52C7" w:rsidRPr="00B66689" w:rsidRDefault="00000000" w:rsidP="00967003">
      <w:pPr>
        <w:pStyle w:val="Heading4"/>
        <w:rPr>
          <w:rFonts w:ascii="Arial" w:hAnsi="Arial" w:cs="Arial"/>
        </w:rPr>
      </w:pPr>
      <w:bookmarkStart w:id="31" w:name="_Toc256000012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</w:t>
      </w:r>
      <w:bookmarkEnd w:id="31"/>
    </w:p>
    <w:p w14:paraId="66AC79C6" w14:textId="77777777" w:rsidR="004F70EE" w:rsidRPr="00B66689" w:rsidRDefault="00000000" w:rsidP="00B71C4C">
      <w:pPr>
        <w:rPr>
          <w:rFonts w:cs="Arial"/>
        </w:rPr>
      </w:pPr>
      <w:r w:rsidRPr="00B66689">
        <w:rPr>
          <w:rFonts w:cs="Arial"/>
          <w:lang w:val="pa"/>
        </w:rPr>
        <w:t>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01C8997E" w14:textId="77777777" w:rsidR="00F57426" w:rsidRPr="00B66689" w:rsidRDefault="00000000" w:rsidP="00967003">
      <w:pPr>
        <w:pStyle w:val="Heading5"/>
        <w:rPr>
          <w:rFonts w:ascii="Arial" w:hAnsi="Arial" w:cs="Arial"/>
        </w:rPr>
      </w:pPr>
      <w:bookmarkStart w:id="32" w:name="_Toc256000013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32"/>
    </w:p>
    <w:p w14:paraId="07B53438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DA0F9B9" w14:textId="77777777" w:rsidR="004F70EE" w:rsidRPr="00B66689" w:rsidRDefault="00000000" w:rsidP="00967003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ਸਹਿਮਤੀ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33991394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290D61B" w14:textId="77777777" w:rsidR="004F70EE" w:rsidRPr="00B66689" w:rsidRDefault="00000000" w:rsidP="00967003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9728C45" w14:textId="77777777" w:rsidR="006627E7" w:rsidRPr="00B66689" w:rsidRDefault="00000000" w:rsidP="00967003">
      <w:pPr>
        <w:pStyle w:val="Heading5"/>
        <w:rPr>
          <w:rFonts w:ascii="Arial" w:hAnsi="Arial" w:cs="Arial"/>
        </w:rPr>
      </w:pPr>
      <w:bookmarkStart w:id="33" w:name="_Toc256000014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33"/>
    </w:p>
    <w:p w14:paraId="1A7C1154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24B18A53" w14:textId="77777777" w:rsidR="00EE6B1C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ਦਰਸਾਉਂਦੀਆਂ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4A145E94" w14:textId="77777777" w:rsidR="004F70EE" w:rsidRPr="00B66689" w:rsidRDefault="00000000" w:rsidP="00D72299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A7D3819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0DDD2E1" w14:textId="77777777" w:rsidR="00B12F68" w:rsidRPr="00B66689" w:rsidRDefault="00000000" w:rsidP="009B0B26">
      <w:pPr>
        <w:rPr>
          <w:rFonts w:cs="Arial"/>
        </w:rPr>
      </w:pPr>
      <w:bookmarkStart w:id="34" w:name="_Toc135923302"/>
      <w:bookmarkStart w:id="35" w:name="_Toc135926154"/>
      <w:r w:rsidRPr="00B66689">
        <w:rPr>
          <w:rFonts w:cs="Arial"/>
          <w:lang w:val="pa"/>
        </w:rPr>
        <w:t>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ਸੰਵੇਦਨਸ਼ੀਲ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'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ਗਿਣਤੀ।</w:t>
      </w:r>
      <w:bookmarkStart w:id="36" w:name="_Toc137148824"/>
      <w:bookmarkStart w:id="37" w:name="_Toc137149324"/>
      <w:bookmarkStart w:id="38" w:name="_Toc137149455"/>
      <w:bookmarkStart w:id="39" w:name="_Toc137150061"/>
      <w:bookmarkStart w:id="40" w:name="_Toc138237260"/>
      <w:bookmarkStart w:id="41" w:name="_Toc140076734"/>
    </w:p>
    <w:p w14:paraId="58EFB344" w14:textId="77777777" w:rsidR="009339B9" w:rsidRPr="00B66689" w:rsidRDefault="00000000" w:rsidP="00967003">
      <w:pPr>
        <w:pStyle w:val="Heading3"/>
        <w:rPr>
          <w:rFonts w:ascii="Arial" w:eastAsia="SimHei" w:hAnsi="Arial" w:cs="Arial"/>
        </w:rPr>
      </w:pPr>
      <w:bookmarkStart w:id="42" w:name="_Toc256000015"/>
      <w:r w:rsidRPr="00B66689">
        <w:rPr>
          <w:rFonts w:ascii="Nirmala UI" w:eastAsia="SimHei" w:hAnsi="Nirmala UI" w:cs="Nirmala UI"/>
          <w:lang w:val="pa"/>
        </w:rPr>
        <w:lastRenderedPageBreak/>
        <w:t>ਟੀਚਾ</w:t>
      </w:r>
      <w:r w:rsidRPr="00B66689">
        <w:rPr>
          <w:rFonts w:ascii="Arial" w:eastAsia="SimHei" w:hAnsi="Arial" w:cs="Arial"/>
          <w:lang w:val="pa"/>
        </w:rPr>
        <w:t xml:space="preserve"> 2</w:t>
      </w:r>
      <w:bookmarkEnd w:id="42"/>
    </w:p>
    <w:p w14:paraId="7EBD1403" w14:textId="77777777" w:rsidR="004F70EE" w:rsidRPr="00B66689" w:rsidRDefault="00000000" w:rsidP="00B71C4C">
      <w:pPr>
        <w:rPr>
          <w:rFonts w:eastAsia="SimHei" w:cs="Arial"/>
        </w:rPr>
      </w:pPr>
      <w:r w:rsidRPr="00B66689">
        <w:rPr>
          <w:rFonts w:eastAsia="SimHei" w:cs="Arial"/>
          <w:lang w:val="pa"/>
        </w:rPr>
        <w:t xml:space="preserve">NDIS </w:t>
      </w:r>
      <w:r w:rsidRPr="00B66689">
        <w:rPr>
          <w:rFonts w:ascii="Nirmala UI" w:eastAsia="SimHei" w:hAnsi="Nirmala UI" w:cs="Nirmala UI"/>
          <w:lang w:val="pa"/>
        </w:rPr>
        <w:t>ਨੀਤੀਆਂ</w:t>
      </w:r>
      <w:r w:rsidRPr="00B66689">
        <w:rPr>
          <w:rFonts w:eastAsia="SimHei" w:cs="Arial"/>
          <w:lang w:val="pa"/>
        </w:rPr>
        <w:t xml:space="preserve">, </w:t>
      </w:r>
      <w:r w:rsidRPr="00B66689">
        <w:rPr>
          <w:rFonts w:ascii="Nirmala UI" w:eastAsia="SimHei" w:hAnsi="Nirmala UI" w:cs="Nirmala UI"/>
          <w:lang w:val="pa"/>
        </w:rPr>
        <w:t>ਪ੍ਰਕਿਰਿਆਵਾਂ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ਪ੍ਰਣਾਲੀਆਂ</w:t>
      </w:r>
      <w:r w:rsidRPr="00B66689">
        <w:rPr>
          <w:rFonts w:eastAsia="SimHei" w:cs="Arial"/>
          <w:lang w:val="pa"/>
        </w:rPr>
        <w:t xml:space="preserve"> NDIS </w:t>
      </w:r>
      <w:r w:rsidRPr="00B66689">
        <w:rPr>
          <w:rFonts w:ascii="Nirmala UI" w:eastAsia="SimHei" w:hAnsi="Nirmala UI" w:cs="Nirmala UI"/>
          <w:lang w:val="pa"/>
        </w:rPr>
        <w:t>ਤੱਕ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ਨਿਰਪੱਖ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ਪਹੁੰਚ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CALD </w:t>
      </w:r>
      <w:r w:rsidRPr="00B66689">
        <w:rPr>
          <w:rFonts w:ascii="Nirmala UI" w:eastAsia="SimHei" w:hAnsi="Nirmala UI" w:cs="Nirmala UI"/>
          <w:lang w:val="pa"/>
        </w:rPr>
        <w:t>ਪਿਛੋਕੜ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ਵਾਲੇ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ਅਪੰਗਤਾ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ਵਾਲੇ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ਲੋਕਾਂ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ਲਈ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ਯੋਜਨਾਵਾਂ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ਦੀ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ਵਰਤੋਂ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ਨੂੰ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ਸਮਰੱਥ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ਬਣਾਉਂਦੀਆਂ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ਹਨ।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36B5BA5D" w14:textId="77777777" w:rsidR="009339B9" w:rsidRPr="00B66689" w:rsidRDefault="00000000" w:rsidP="00967003">
      <w:pPr>
        <w:pStyle w:val="Heading4"/>
        <w:rPr>
          <w:rFonts w:ascii="Arial" w:hAnsi="Arial" w:cs="Arial"/>
        </w:rPr>
      </w:pPr>
      <w:bookmarkStart w:id="43" w:name="_Toc256000016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</w:t>
      </w:r>
      <w:bookmarkEnd w:id="43"/>
    </w:p>
    <w:p w14:paraId="74BB649D" w14:textId="77777777" w:rsidR="004F70EE" w:rsidRPr="00B66689" w:rsidRDefault="00000000" w:rsidP="00B71C4C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ਯਕੀਨੀ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ਸੰਚਾਲਨ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cs="Arial"/>
          <w:lang w:val="pa"/>
        </w:rPr>
        <w:t xml:space="preserve"> 1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ਨਤੀਜਿਆਂ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ਆਧਾਰਿਤ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40FCB47" w14:textId="77777777" w:rsidR="00C9654A" w:rsidRPr="00B66689" w:rsidRDefault="00000000" w:rsidP="00967003">
      <w:pPr>
        <w:pStyle w:val="Heading5"/>
        <w:rPr>
          <w:rFonts w:ascii="Arial" w:hAnsi="Arial" w:cs="Arial"/>
        </w:rPr>
      </w:pPr>
      <w:bookmarkStart w:id="44" w:name="_Toc256000017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44"/>
    </w:p>
    <w:p w14:paraId="7CF64086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E165DCD" w14:textId="77777777" w:rsidR="003A6FDE" w:rsidRPr="00B66689" w:rsidRDefault="00000000" w:rsidP="00967003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ਸੰਚਾਲਨ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ਯਕੀਨੀ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0B194489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367050C" w14:textId="77777777" w:rsidR="00927BF5" w:rsidRPr="00B66689" w:rsidRDefault="00000000" w:rsidP="00967003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ਪ੍ਰਤੀਸ਼ਤ।</w:t>
      </w:r>
    </w:p>
    <w:p w14:paraId="02398FEE" w14:textId="77777777" w:rsidR="0048722A" w:rsidRPr="00B66689" w:rsidRDefault="00000000" w:rsidP="00967003">
      <w:pPr>
        <w:pStyle w:val="Heading5"/>
        <w:rPr>
          <w:rFonts w:ascii="Arial" w:hAnsi="Arial" w:cs="Arial"/>
        </w:rPr>
      </w:pPr>
      <w:bookmarkStart w:id="45" w:name="_Toc256000018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45"/>
    </w:p>
    <w:p w14:paraId="75534685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6C54AD7" w14:textId="77777777" w:rsidR="00C85463" w:rsidRPr="00B66689" w:rsidRDefault="00000000" w:rsidP="00967003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ਸੰਚਾਲਨ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9D4E184" w14:textId="77777777" w:rsidR="004F70EE" w:rsidRPr="00B66689" w:rsidRDefault="00000000" w:rsidP="00967003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6DC3C66" w14:textId="77777777" w:rsidR="00C85463" w:rsidRPr="00B66689" w:rsidRDefault="00000000" w:rsidP="00967003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A05FEC8" w14:textId="77777777" w:rsidR="009339B9" w:rsidRPr="00B66689" w:rsidRDefault="00000000" w:rsidP="00967003">
      <w:pPr>
        <w:pStyle w:val="Heading4"/>
        <w:rPr>
          <w:rFonts w:ascii="Arial" w:hAnsi="Arial" w:cs="Arial"/>
        </w:rPr>
      </w:pPr>
      <w:bookmarkStart w:id="46" w:name="_Toc256000019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3</w:t>
      </w:r>
      <w:bookmarkEnd w:id="46"/>
    </w:p>
    <w:p w14:paraId="430BFD72" w14:textId="77777777" w:rsidR="004F70EE" w:rsidRPr="00B66689" w:rsidRDefault="00000000" w:rsidP="009B0B26">
      <w:pPr>
        <w:keepNext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ਲੋੜੀਂਦੀਆ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ਚਾਹੀਦਾ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>:</w:t>
      </w:r>
    </w:p>
    <w:p w14:paraId="3E06E07F" w14:textId="77777777" w:rsidR="004F70EE" w:rsidRPr="00B66689" w:rsidRDefault="00000000" w:rsidP="004F10CB">
      <w:pPr>
        <w:pStyle w:val="ListParagraph"/>
        <w:numPr>
          <w:ilvl w:val="0"/>
          <w:numId w:val="42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ਵੇਲੇ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ਜੇਕਰ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ਵਜੋਂ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</w:p>
    <w:p w14:paraId="28DF3910" w14:textId="77777777" w:rsidR="004F70EE" w:rsidRPr="00B66689" w:rsidRDefault="00000000" w:rsidP="004F10CB">
      <w:pPr>
        <w:pStyle w:val="ListParagraph"/>
        <w:numPr>
          <w:ilvl w:val="0"/>
          <w:numId w:val="42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ਉਪਲਬਧਤਾ</w:t>
      </w:r>
    </w:p>
    <w:p w14:paraId="169CD4E3" w14:textId="77777777" w:rsidR="004F70EE" w:rsidRPr="00B66689" w:rsidRDefault="00000000" w:rsidP="006E2AC4">
      <w:pPr>
        <w:pStyle w:val="ListParagraph"/>
        <w:keepNext/>
        <w:numPr>
          <w:ilvl w:val="0"/>
          <w:numId w:val="42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ਸਮਾਜਿਕ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ਫੰਡਿੰਗ</w:t>
      </w:r>
    </w:p>
    <w:p w14:paraId="199FB32D" w14:textId="77777777" w:rsidR="004F70EE" w:rsidRPr="00B66689" w:rsidRDefault="00000000" w:rsidP="004F10CB">
      <w:pPr>
        <w:pStyle w:val="ListParagraph"/>
        <w:numPr>
          <w:ilvl w:val="0"/>
          <w:numId w:val="42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ਵੱਧਦੀ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1EA98D5B" w14:textId="77777777" w:rsidR="00A1618B" w:rsidRPr="00B66689" w:rsidRDefault="00000000" w:rsidP="00D8642F">
      <w:pPr>
        <w:pStyle w:val="Heading5"/>
        <w:rPr>
          <w:rFonts w:ascii="Arial" w:hAnsi="Arial" w:cs="Arial"/>
        </w:rPr>
      </w:pPr>
      <w:bookmarkStart w:id="47" w:name="_Toc256000020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47"/>
    </w:p>
    <w:p w14:paraId="69A0A4E3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2E28795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ਯੋਜਨਾਕਾਰਾਂ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ਲੋੜੀਂਦੀਆਂ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7784747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C535B11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ਯੋਜਨਾਕਾਰਾਂ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4D960B5" w14:textId="77777777" w:rsidR="004F70EE" w:rsidRPr="00B66689" w:rsidRDefault="00000000" w:rsidP="00B55F0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ਯੋਜਨਾਕਾਰ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ਦਿਖਾਉਂਦੇ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025FEF2D" w14:textId="77777777" w:rsidR="003D494B" w:rsidRPr="00B66689" w:rsidRDefault="00000000" w:rsidP="00D8642F">
      <w:pPr>
        <w:pStyle w:val="Heading5"/>
        <w:rPr>
          <w:rFonts w:ascii="Arial" w:hAnsi="Arial" w:cs="Arial"/>
        </w:rPr>
      </w:pPr>
      <w:bookmarkStart w:id="48" w:name="_Toc256000021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48"/>
    </w:p>
    <w:p w14:paraId="356748A5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565ABDBB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ਪ੍ਰੀ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ਐਕਸੈਸ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ਪੜਾਅ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22D8CF7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ਵੇਲੇ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ਜਦੋਂ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ਵਜੋਂ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>)</w:t>
      </w:r>
      <w:r w:rsidRPr="00B66689">
        <w:rPr>
          <w:rFonts w:ascii="Nirmala UI" w:hAnsi="Nirmala UI" w:cs="Nirmala UI"/>
          <w:lang w:val="pa"/>
        </w:rPr>
        <w:t>।</w:t>
      </w:r>
    </w:p>
    <w:p w14:paraId="5885DE5C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ਸਮਾਜਿਕ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ਫੰਡਿੰਗ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2B0485D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ਸਮੱਗਰੀ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ਚੈਨਲ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FD4E290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50492CC" w14:textId="77777777" w:rsidR="00E103E8" w:rsidRPr="00B66689" w:rsidRDefault="00000000" w:rsidP="009B0B26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>:</w:t>
      </w:r>
    </w:p>
    <w:p w14:paraId="1B803F7A" w14:textId="77777777" w:rsidR="004F70EE" w:rsidRPr="00B66689" w:rsidRDefault="00000000" w:rsidP="004F10CB">
      <w:pPr>
        <w:pStyle w:val="ListParagraph"/>
        <w:numPr>
          <w:ilvl w:val="1"/>
          <w:numId w:val="43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ਯਾਤਰਾ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ਦੌਰਾਨ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ਬਾਅਦ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ਯੋਜਨਾਵਾਂ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20FFAF9" w14:textId="77777777" w:rsidR="004F70EE" w:rsidRPr="00B66689" w:rsidRDefault="00000000" w:rsidP="004F10CB">
      <w:pPr>
        <w:pStyle w:val="ListParagraph"/>
        <w:numPr>
          <w:ilvl w:val="1"/>
          <w:numId w:val="43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ਬਗ਼ੈਰ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ਬੋਲੀ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ਸ਼ਾਮਿਲ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A1BD927" w14:textId="77777777" w:rsidR="004F70EE" w:rsidRPr="00B66689" w:rsidRDefault="00000000" w:rsidP="006E2AC4">
      <w:pPr>
        <w:pStyle w:val="ListParagraph"/>
        <w:keepNext/>
        <w:numPr>
          <w:ilvl w:val="1"/>
          <w:numId w:val="43"/>
        </w:numPr>
        <w:ind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ਸਮਾਜਿਕ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ਫੰਡਿੰਗ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ਫ਼ੰਡ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ਘੰਟਿਆਂ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ਨਾਲ।</w:t>
      </w:r>
    </w:p>
    <w:p w14:paraId="79669DEF" w14:textId="77777777" w:rsidR="00003309" w:rsidRPr="00B66689" w:rsidRDefault="00000000" w:rsidP="006E2AC4">
      <w:pPr>
        <w:pStyle w:val="ListParagraph"/>
        <w:keepNext/>
        <w:numPr>
          <w:ilvl w:val="1"/>
          <w:numId w:val="43"/>
        </w:numPr>
        <w:ind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ਭਾਵੇਂ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ਹੋਵੇ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</w:t>
      </w:r>
      <w:r w:rsidRPr="00B66689">
        <w:rPr>
          <w:rFonts w:cs="Arial"/>
          <w:lang w:val="pa"/>
        </w:rPr>
        <w:t>)</w:t>
      </w:r>
      <w:r w:rsidRPr="00B66689">
        <w:rPr>
          <w:rFonts w:ascii="Nirmala UI" w:hAnsi="Nirmala UI" w:cs="Nirmala UI"/>
          <w:lang w:val="pa"/>
        </w:rPr>
        <w:t>।</w:t>
      </w:r>
    </w:p>
    <w:p w14:paraId="70C5C1D2" w14:textId="77777777" w:rsidR="00960B4F" w:rsidRPr="00B66689" w:rsidRDefault="00000000" w:rsidP="00C814F2">
      <w:pPr>
        <w:pStyle w:val="ListParagraph"/>
        <w:numPr>
          <w:ilvl w:val="0"/>
          <w:numId w:val="43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ਵਾਧਾ।</w:t>
      </w:r>
    </w:p>
    <w:p w14:paraId="6DA999FC" w14:textId="77777777" w:rsidR="00DF0560" w:rsidRPr="00B66689" w:rsidRDefault="00000000" w:rsidP="00D8642F">
      <w:pPr>
        <w:pStyle w:val="Heading4"/>
        <w:rPr>
          <w:rFonts w:ascii="Arial" w:hAnsi="Arial" w:cs="Arial"/>
        </w:rPr>
      </w:pPr>
      <w:bookmarkStart w:id="49" w:name="_Toc256000022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4</w:t>
      </w:r>
      <w:bookmarkEnd w:id="49"/>
    </w:p>
    <w:p w14:paraId="1E854CC3" w14:textId="303CF85F" w:rsidR="004F70EE" w:rsidRPr="00B66689" w:rsidRDefault="00000000" w:rsidP="004F70E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="004A1C71" w:rsidRPr="00B66689">
        <w:rPr>
          <w:rFonts w:cs="Arial"/>
          <w:rtl/>
          <w:lang w:val="pa"/>
        </w:rPr>
        <w:t>,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ਅਰਜ਼ੀ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ADEA430" w14:textId="77777777" w:rsidR="006E40D3" w:rsidRPr="00B66689" w:rsidRDefault="00000000" w:rsidP="00D8642F">
      <w:pPr>
        <w:pStyle w:val="Heading5"/>
        <w:rPr>
          <w:rFonts w:ascii="Arial" w:hAnsi="Arial" w:cs="Arial"/>
        </w:rPr>
      </w:pPr>
      <w:bookmarkStart w:id="50" w:name="_Toc256000023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50"/>
    </w:p>
    <w:p w14:paraId="4A4DACFD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0F240F3" w14:textId="2E11255C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="004A1C71" w:rsidRPr="00B66689">
        <w:rPr>
          <w:rFonts w:cs="Arial"/>
          <w:rtl/>
          <w:lang w:val="pa"/>
        </w:rPr>
        <w:t>,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ਅਰਜ਼ੀ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ਰਾਹੀਂ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8B2785B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41BFF8E0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CBB7D97" w14:textId="77777777" w:rsidR="00677AAF" w:rsidRPr="00B66689" w:rsidRDefault="00000000" w:rsidP="00D8642F">
      <w:pPr>
        <w:pStyle w:val="Heading5"/>
        <w:rPr>
          <w:rFonts w:ascii="Arial" w:hAnsi="Arial" w:cs="Arial"/>
        </w:rPr>
      </w:pPr>
      <w:bookmarkStart w:id="51" w:name="_Toc256000024"/>
      <w:r w:rsidRPr="00B66689">
        <w:rPr>
          <w:rFonts w:ascii="Nirmala UI" w:hAnsi="Nirmala UI" w:cs="Nirmala UI"/>
          <w:lang w:val="pa"/>
        </w:rPr>
        <w:lastRenderedPageBreak/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51"/>
    </w:p>
    <w:p w14:paraId="3FCE105A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5F562855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7562457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EBCE0D2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F098924" w14:textId="77777777" w:rsidR="00C80A4F" w:rsidRPr="00B66689" w:rsidRDefault="00000000" w:rsidP="009B0B26">
      <w:pPr>
        <w:keepNext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>:</w:t>
      </w:r>
    </w:p>
    <w:p w14:paraId="2BDF1467" w14:textId="77777777" w:rsidR="004F70EE" w:rsidRPr="00B66689" w:rsidRDefault="00000000" w:rsidP="004F10CB">
      <w:pPr>
        <w:pStyle w:val="ListParagraph"/>
        <w:numPr>
          <w:ilvl w:val="1"/>
          <w:numId w:val="44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ਅਰਜ਼ੀ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</w:p>
    <w:p w14:paraId="281E83AB" w14:textId="77777777" w:rsidR="00A8468A" w:rsidRPr="00B66689" w:rsidRDefault="00000000" w:rsidP="006E2AC4">
      <w:pPr>
        <w:pStyle w:val="ListParagraph"/>
        <w:keepNext/>
        <w:numPr>
          <w:ilvl w:val="1"/>
          <w:numId w:val="44"/>
        </w:numPr>
        <w:ind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</w:p>
    <w:p w14:paraId="35ADFF34" w14:textId="77777777" w:rsidR="004F70EE" w:rsidRPr="00B66689" w:rsidRDefault="00000000" w:rsidP="004F10CB">
      <w:pPr>
        <w:pStyle w:val="ListParagraph"/>
        <w:numPr>
          <w:ilvl w:val="1"/>
          <w:numId w:val="44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ਅਰਜ਼ੀ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F243DB0" w14:textId="77777777" w:rsidR="00B22C00" w:rsidRPr="00B66689" w:rsidRDefault="00000000" w:rsidP="00D8642F">
      <w:pPr>
        <w:pStyle w:val="Heading4"/>
        <w:rPr>
          <w:rFonts w:ascii="Arial" w:hAnsi="Arial" w:cs="Arial"/>
        </w:rPr>
      </w:pPr>
      <w:bookmarkStart w:id="52" w:name="_Toc256000025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5</w:t>
      </w:r>
      <w:bookmarkEnd w:id="52"/>
    </w:p>
    <w:p w14:paraId="5C5F73EF" w14:textId="77777777" w:rsidR="004F70EE" w:rsidRPr="00B66689" w:rsidRDefault="00000000" w:rsidP="004F70E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ਸਿਹਤ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ਮੁਲਾਂਕਣਾਂ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ਦਸਤਾਵੇਜ਼ਾਂ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4EF8059" w14:textId="77777777" w:rsidR="000A2748" w:rsidRPr="00B66689" w:rsidRDefault="00000000" w:rsidP="00D8642F">
      <w:pPr>
        <w:pStyle w:val="Heading5"/>
        <w:rPr>
          <w:rFonts w:ascii="Arial" w:hAnsi="Arial" w:cs="Arial"/>
        </w:rPr>
      </w:pPr>
      <w:bookmarkStart w:id="53" w:name="_Toc256000026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53"/>
    </w:p>
    <w:p w14:paraId="031BBF16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5A7E5FEB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D32ABAA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BF07BD0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3CAB959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ਚੁੱਕੀ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ਚੱਲ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3355C8F" w14:textId="77777777" w:rsidR="00F312FA" w:rsidRPr="00B66689" w:rsidRDefault="00000000" w:rsidP="00D8642F">
      <w:pPr>
        <w:pStyle w:val="Heading5"/>
        <w:rPr>
          <w:rFonts w:ascii="Arial" w:hAnsi="Arial" w:cs="Arial"/>
        </w:rPr>
      </w:pPr>
      <w:bookmarkStart w:id="54" w:name="_Toc256000027"/>
      <w:r w:rsidRPr="00B66689">
        <w:rPr>
          <w:rFonts w:ascii="Nirmala UI" w:hAnsi="Nirmala UI" w:cs="Nirmala UI"/>
          <w:lang w:val="pa"/>
        </w:rPr>
        <w:lastRenderedPageBreak/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54"/>
    </w:p>
    <w:p w14:paraId="312C8988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14A4E700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ਸ਼ਰਨਾਰਥੀ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ਅਰਜ਼ੀ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ਵੇਲੇ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ਮੁਕੰਮਲ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ਮੁਲਾਂਕਣ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ਮਾਨਤਾ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ਦਸਤਾਵੇਜ਼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153EA526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F52547C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47FDCEF" w14:textId="0C8A998E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ਸ਼ਰਨਾਰਥੀਆਂ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ਪ੍ਰਵਾਸੀਆਂ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="004A1C71" w:rsidRPr="00B66689">
        <w:rPr>
          <w:rFonts w:ascii="Nirmala UI" w:hAnsi="Nirmala UI" w:cs="Nirmala UI"/>
          <w:lang w:val="pa"/>
        </w:rPr>
        <w:t>ਤਾ</w:t>
      </w:r>
      <w:r w:rsidR="004A1C71" w:rsidRPr="00B66689">
        <w:rPr>
          <w:rFonts w:cs="Arial"/>
          <w:rtl/>
          <w:lang w:val="pa"/>
        </w:rPr>
        <w:t>,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ਅਰਜ਼ੀ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ਸਫ਼ਲਤਾਪੂਰਵਕ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84B8608" w14:textId="77777777" w:rsidR="00B22C00" w:rsidRPr="00B66689" w:rsidRDefault="00000000" w:rsidP="00D8642F">
      <w:pPr>
        <w:pStyle w:val="Heading3"/>
        <w:rPr>
          <w:rFonts w:ascii="Arial" w:eastAsia="SimHei" w:hAnsi="Arial" w:cs="Arial"/>
        </w:rPr>
      </w:pPr>
      <w:bookmarkStart w:id="55" w:name="_Toc256000028"/>
      <w:bookmarkStart w:id="56" w:name="_Toc138237261"/>
      <w:bookmarkStart w:id="57" w:name="_Toc140076735"/>
      <w:r w:rsidRPr="00B66689">
        <w:rPr>
          <w:rFonts w:ascii="Nirmala UI" w:eastAsia="SimHei" w:hAnsi="Nirmala UI" w:cs="Nirmala UI"/>
          <w:lang w:val="pa"/>
        </w:rPr>
        <w:t>ਟੀਚਾ</w:t>
      </w:r>
      <w:r w:rsidRPr="00B66689">
        <w:rPr>
          <w:rFonts w:ascii="Arial" w:eastAsia="SimHei" w:hAnsi="Arial" w:cs="Arial"/>
          <w:lang w:val="pa"/>
        </w:rPr>
        <w:t xml:space="preserve"> 3</w:t>
      </w:r>
      <w:bookmarkEnd w:id="55"/>
    </w:p>
    <w:p w14:paraId="7461A623" w14:textId="77777777" w:rsidR="004F70EE" w:rsidRPr="00B66689" w:rsidRDefault="00000000" w:rsidP="00982922">
      <w:pPr>
        <w:rPr>
          <w:rFonts w:eastAsia="SimHei" w:cs="Arial"/>
        </w:rPr>
      </w:pPr>
      <w:r w:rsidRPr="00B66689">
        <w:rPr>
          <w:rFonts w:eastAsia="SimHei" w:cs="Arial"/>
          <w:lang w:val="pa"/>
        </w:rPr>
        <w:t xml:space="preserve">CALD </w:t>
      </w:r>
      <w:r w:rsidRPr="00B66689">
        <w:rPr>
          <w:rFonts w:ascii="Nirmala UI" w:eastAsia="SimHei" w:hAnsi="Nirmala UI" w:cs="Nirmala UI"/>
          <w:lang w:val="pa"/>
        </w:rPr>
        <w:t>ਭਾਈਚਾਰਿਆਂ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ਭਾਗੀਦਾਰਾਂ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ਨਾਲ</w:t>
      </w:r>
      <w:r w:rsidRPr="00B66689">
        <w:rPr>
          <w:rFonts w:eastAsia="SimHei" w:cs="Arial"/>
          <w:lang w:val="pa"/>
        </w:rPr>
        <w:t xml:space="preserve"> NDIS </w:t>
      </w:r>
      <w:r w:rsidRPr="00B66689">
        <w:rPr>
          <w:rFonts w:ascii="Nirmala UI" w:eastAsia="SimHei" w:hAnsi="Nirmala UI" w:cs="Nirmala UI"/>
          <w:lang w:val="pa"/>
        </w:rPr>
        <w:t>ਸੰਚਾਰ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ਪ੍ਰਕਿਰਿਆਵਾਂ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ਸੱਭਿਆਚਾਰਕ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ਤੌਰ</w:t>
      </w:r>
      <w:r w:rsidRPr="00B66689">
        <w:rPr>
          <w:rFonts w:eastAsia="SimHei" w:cs="Arial"/>
          <w:lang w:val="pa"/>
        </w:rPr>
        <w:t xml:space="preserve"> '</w:t>
      </w:r>
      <w:r w:rsidRPr="00B66689">
        <w:rPr>
          <w:rFonts w:ascii="Nirmala UI" w:eastAsia="SimHei" w:hAnsi="Nirmala UI" w:cs="Nirmala UI"/>
          <w:lang w:val="pa"/>
        </w:rPr>
        <w:t>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ਢੁੱਕਵੀਆਂ</w:t>
      </w:r>
      <w:r w:rsidRPr="00B66689">
        <w:rPr>
          <w:rFonts w:eastAsia="SimHei" w:cs="Arial"/>
          <w:lang w:val="pa"/>
        </w:rPr>
        <w:t xml:space="preserve">, </w:t>
      </w:r>
      <w:r w:rsidRPr="00B66689">
        <w:rPr>
          <w:rFonts w:ascii="Nirmala UI" w:eastAsia="SimHei" w:hAnsi="Nirmala UI" w:cs="Nirmala UI"/>
          <w:lang w:val="pa"/>
        </w:rPr>
        <w:t>ਪ੍ਰਭਾਵਸ਼ਾਲੀ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ਪਾਰਦਰਸ਼ੀ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</w:t>
      </w:r>
      <w:r w:rsidRPr="00B66689">
        <w:rPr>
          <w:rFonts w:eastAsia="SimHei" w:cs="Arial"/>
          <w:lang w:val="pa"/>
        </w:rPr>
        <w:t xml:space="preserve">,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ਭਰੋਸੇ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ਨੂੰ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ਵਧਾਉਂਦੀਆਂ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ਹਨ।</w:t>
      </w:r>
      <w:bookmarkEnd w:id="56"/>
      <w:bookmarkEnd w:id="57"/>
    </w:p>
    <w:p w14:paraId="612F869F" w14:textId="77777777" w:rsidR="00B22C00" w:rsidRPr="00B66689" w:rsidRDefault="00000000" w:rsidP="00D8642F">
      <w:pPr>
        <w:pStyle w:val="Heading4"/>
        <w:rPr>
          <w:rFonts w:ascii="Arial" w:hAnsi="Arial" w:cs="Arial"/>
        </w:rPr>
      </w:pPr>
      <w:bookmarkStart w:id="58" w:name="_Toc256000029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6</w:t>
      </w:r>
      <w:bookmarkEnd w:id="58"/>
    </w:p>
    <w:p w14:paraId="774C6FFA" w14:textId="77777777" w:rsidR="004F70EE" w:rsidRPr="00B66689" w:rsidRDefault="00000000" w:rsidP="00982922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ਫ਼ੈਸਲਿਆਂ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ਕਰਨਗੇ।</w:t>
      </w:r>
    </w:p>
    <w:p w14:paraId="4A70D171" w14:textId="77777777" w:rsidR="00DD1D4C" w:rsidRPr="00B66689" w:rsidRDefault="00000000" w:rsidP="00D8642F">
      <w:pPr>
        <w:pStyle w:val="Heading5"/>
        <w:rPr>
          <w:rFonts w:ascii="Arial" w:hAnsi="Arial" w:cs="Arial"/>
        </w:rPr>
      </w:pPr>
      <w:bookmarkStart w:id="59" w:name="_Toc256000030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59"/>
    </w:p>
    <w:p w14:paraId="651FAD32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B444C81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ਉੱਚ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ਖੋਜ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ਫ਼ੈਸਲਿਆਂ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637B592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23D9189" w14:textId="77777777" w:rsidR="007A13D4" w:rsidRPr="00B66689" w:rsidRDefault="00000000" w:rsidP="00D8642F">
      <w:pPr>
        <w:rPr>
          <w:rFonts w:cs="Arial"/>
          <w:b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ਅਪਾਹਜ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ਅਪੀਲ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ਲਗਾਇਆ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F04F308" w14:textId="77777777" w:rsidR="007A13D4" w:rsidRPr="00B66689" w:rsidRDefault="00000000" w:rsidP="00D8642F">
      <w:pPr>
        <w:pStyle w:val="Heading5"/>
        <w:rPr>
          <w:rFonts w:ascii="Arial" w:hAnsi="Arial" w:cs="Arial"/>
        </w:rPr>
      </w:pPr>
      <w:bookmarkStart w:id="60" w:name="_Toc256000031"/>
      <w:r w:rsidRPr="00B66689">
        <w:rPr>
          <w:rFonts w:ascii="Nirmala UI" w:hAnsi="Nirmala UI" w:cs="Nirmala UI"/>
          <w:lang w:val="pa"/>
        </w:rPr>
        <w:lastRenderedPageBreak/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60"/>
    </w:p>
    <w:p w14:paraId="7BEC77EF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9C1F9BF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ਫੀਡਬੈਕ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196D9D8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3301BEA" w14:textId="77777777" w:rsidR="004F70EE" w:rsidRPr="00B66689" w:rsidRDefault="00000000" w:rsidP="00D8642F">
      <w:pPr>
        <w:rPr>
          <w:rFonts w:eastAsia="SimHei"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ਅਪੀਲਾਂ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br w:type="page"/>
      </w:r>
    </w:p>
    <w:p w14:paraId="17ABE828" w14:textId="77777777" w:rsidR="004F70EE" w:rsidRPr="00B66689" w:rsidRDefault="00000000" w:rsidP="00477E46">
      <w:pPr>
        <w:pStyle w:val="Heading2"/>
        <w:ind w:left="709"/>
        <w:rPr>
          <w:rFonts w:cs="Arial"/>
        </w:rPr>
      </w:pPr>
      <w:bookmarkStart w:id="61" w:name="_Toc256000032"/>
      <w:bookmarkStart w:id="62" w:name="_Toc135923304"/>
      <w:bookmarkStart w:id="63" w:name="_Toc135926156"/>
      <w:bookmarkStart w:id="64" w:name="_Toc137148826"/>
      <w:bookmarkStart w:id="65" w:name="_Toc137149326"/>
      <w:bookmarkStart w:id="66" w:name="_Toc137149457"/>
      <w:bookmarkStart w:id="67" w:name="_Toc137150063"/>
      <w:r w:rsidRPr="00B66689">
        <w:rPr>
          <w:rFonts w:ascii="Nirmala UI" w:hAnsi="Nirmala UI" w:cs="Nirmala UI"/>
          <w:lang w:val="pa"/>
        </w:rPr>
        <w:lastRenderedPageBreak/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38F5FBA8" w14:textId="77777777" w:rsidR="008A247A" w:rsidRPr="00B66689" w:rsidRDefault="00000000" w:rsidP="00D8642F">
      <w:pPr>
        <w:pStyle w:val="Heading3"/>
        <w:rPr>
          <w:rFonts w:ascii="Arial" w:eastAsia="SimHei" w:hAnsi="Arial" w:cs="Arial"/>
        </w:rPr>
      </w:pPr>
      <w:bookmarkStart w:id="68" w:name="_Toc256000033"/>
      <w:bookmarkStart w:id="69" w:name="_Toc135923305"/>
      <w:bookmarkStart w:id="70" w:name="_Toc135926157"/>
      <w:bookmarkStart w:id="71" w:name="_Toc137148827"/>
      <w:bookmarkStart w:id="72" w:name="_Toc137149327"/>
      <w:bookmarkStart w:id="73" w:name="_Toc137149458"/>
      <w:bookmarkStart w:id="74" w:name="_Toc137150064"/>
      <w:bookmarkStart w:id="75" w:name="_Toc138237263"/>
      <w:bookmarkStart w:id="76" w:name="_Toc140076737"/>
      <w:r w:rsidRPr="00B66689">
        <w:rPr>
          <w:rFonts w:ascii="Nirmala UI" w:eastAsia="SimHei" w:hAnsi="Nirmala UI" w:cs="Nirmala UI"/>
          <w:lang w:val="pa"/>
        </w:rPr>
        <w:t>ਟੀਚਾ</w:t>
      </w:r>
      <w:r w:rsidRPr="00B66689">
        <w:rPr>
          <w:rFonts w:ascii="Arial" w:eastAsia="SimHei" w:hAnsi="Arial" w:cs="Arial"/>
          <w:lang w:val="pa"/>
        </w:rPr>
        <w:t xml:space="preserve"> 4</w:t>
      </w:r>
      <w:bookmarkEnd w:id="68"/>
    </w:p>
    <w:p w14:paraId="4FC42D8D" w14:textId="77777777" w:rsidR="004F70EE" w:rsidRPr="00B66689" w:rsidRDefault="00000000" w:rsidP="00982922">
      <w:pPr>
        <w:rPr>
          <w:rFonts w:cs="Arial"/>
        </w:rPr>
      </w:pPr>
      <w:r w:rsidRPr="00B66689">
        <w:rPr>
          <w:rFonts w:eastAsia="SimHei" w:cs="Arial"/>
          <w:lang w:val="pa"/>
        </w:rPr>
        <w:t xml:space="preserve">NDIS </w:t>
      </w:r>
      <w:r w:rsidRPr="00B66689">
        <w:rPr>
          <w:rFonts w:ascii="Nirmala UI" w:eastAsia="SimHei" w:hAnsi="Nirmala UI" w:cs="Nirmala UI"/>
          <w:lang w:val="pa"/>
        </w:rPr>
        <w:t>ਸਟਾਫ਼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ਭਾਈਵਾਲ</w:t>
      </w:r>
      <w:r w:rsidRPr="00B66689">
        <w:rPr>
          <w:rFonts w:eastAsia="SimHei" w:cs="Arial"/>
          <w:lang w:val="pa"/>
        </w:rPr>
        <w:t xml:space="preserve">, </w:t>
      </w:r>
      <w:r w:rsidRPr="00B66689">
        <w:rPr>
          <w:rFonts w:ascii="Nirmala UI" w:eastAsia="SimHei" w:hAnsi="Nirmala UI" w:cs="Nirmala UI"/>
          <w:lang w:val="pa"/>
        </w:rPr>
        <w:t>ਭਾਗੀਦਾਰਾਂ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ਦੀਆਂ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ਸੱਭਿਆਚਾਰਕ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ਭਾਸ਼ਾ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ਦੀਆਂ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ਲੋੜਾਂ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ਨੂੰ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ਸਮਝਦੇ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ਉਹਨਾਂ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ਦਾ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ਜਵਾਬ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ਦਿੰਦੇ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ਅਤੇ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ਇਹ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ਲੋੜਾਂ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ਉਹਨਾਂ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ਦੀ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ਅਪੰਗਤਾ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ਸਹਾਇਤਾ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ਨੂੰ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ਕਿਵੇਂ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ਪ੍ਰਭਾਵਿਤ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ਕਰ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ਸਕਦੀਆਂ</w:t>
      </w:r>
      <w:r w:rsidRPr="00B66689">
        <w:rPr>
          <w:rFonts w:eastAsia="SimHei" w:cs="Arial"/>
          <w:lang w:val="pa"/>
        </w:rPr>
        <w:t xml:space="preserve"> </w:t>
      </w:r>
      <w:r w:rsidRPr="00B66689">
        <w:rPr>
          <w:rFonts w:ascii="Nirmala UI" w:eastAsia="SimHei" w:hAnsi="Nirmala UI" w:cs="Nirmala UI"/>
          <w:lang w:val="pa"/>
        </w:rPr>
        <w:t>ਹਨ।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34146C0A" w14:textId="77777777" w:rsidR="008A247A" w:rsidRPr="00B66689" w:rsidRDefault="00000000" w:rsidP="00D8642F">
      <w:pPr>
        <w:pStyle w:val="Heading4"/>
        <w:rPr>
          <w:rFonts w:ascii="Arial" w:hAnsi="Arial" w:cs="Arial"/>
        </w:rPr>
      </w:pPr>
      <w:bookmarkStart w:id="77" w:name="_Toc256000034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7</w:t>
      </w:r>
      <w:bookmarkEnd w:id="77"/>
    </w:p>
    <w:p w14:paraId="0E81921A" w14:textId="3A986A41" w:rsidR="004F70EE" w:rsidRPr="00B66689" w:rsidRDefault="00000000" w:rsidP="004F70E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(NDIS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ਗ਼ੈਰ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ਨਿਰੰਤਰ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ਚੱਲਣ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 d/Deaf,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ਕਰੇਗਾ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ਪ੍ਰਭਾਵੀ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ਅਰਥਪੂਰਨ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ਕਰੇਗਾ।</w:t>
      </w:r>
    </w:p>
    <w:p w14:paraId="1BCEBA73" w14:textId="77777777" w:rsidR="00CE6CC0" w:rsidRPr="00B66689" w:rsidRDefault="00000000" w:rsidP="00D8642F">
      <w:pPr>
        <w:pStyle w:val="Heading5"/>
        <w:rPr>
          <w:rFonts w:ascii="Arial" w:hAnsi="Arial" w:cs="Arial"/>
        </w:rPr>
      </w:pPr>
      <w:bookmarkStart w:id="78" w:name="_Toc256000035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78"/>
    </w:p>
    <w:p w14:paraId="64D3A0CC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5CC95D7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ਗ਼ੈਰ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ਨਿਰੰਤਰ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ਚੱਲਣ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49D29E1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C5C6F3D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ਹਿੱਤਧਾਰਕਾਂ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ਸੂਚੀਬੱਧ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ਸ਼ਾਮਿਲ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1242A1C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ਤਿਆਰ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37061CA" w14:textId="77777777" w:rsidR="00481534" w:rsidRPr="00B66689" w:rsidRDefault="00000000" w:rsidP="00D8642F">
      <w:pPr>
        <w:pStyle w:val="Heading5"/>
        <w:rPr>
          <w:rFonts w:ascii="Arial" w:hAnsi="Arial" w:cs="Arial"/>
        </w:rPr>
      </w:pPr>
      <w:bookmarkStart w:id="79" w:name="_Toc256000036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79"/>
    </w:p>
    <w:p w14:paraId="3964789F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E743783" w14:textId="77777777" w:rsidR="004F70EE" w:rsidRPr="00B66689" w:rsidRDefault="00000000" w:rsidP="00D8642F">
      <w:pPr>
        <w:rPr>
          <w:rFonts w:cs="Arial"/>
        </w:rPr>
      </w:pP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NDIS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ਸਟਾਫ਼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ਸੰਖਿਆ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ਪ੍ਰਤੀਸ਼ਤਤਾ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ਸੱਭਿਆਚਾਰਕ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ਭਾਸ਼ਾ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ਜਾਗਰੂਕਤਾ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ਸਮਝ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ਸੱਭਿਆਚਾਰਕ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ਤੌਰ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'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ਸੁਰੱਖਿਅਤ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ਪ੍ਰਭਾਵੀ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ਢੁੱਕਵੇਂ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ਤਰੀਕੇ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ਗੱਲਬਾਤ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ਕਰਨ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ਯੋਗਤਾ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ਵਿੱਚ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ਸੁਧਾਰ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ਕੀਤਾ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ਹੈ।</w:t>
      </w:r>
    </w:p>
    <w:p w14:paraId="2B828EEF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4AB22158" w14:textId="77777777" w:rsidR="002B74C0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ਜਿੰਨ੍ਹਾਂ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>:</w:t>
      </w:r>
    </w:p>
    <w:p w14:paraId="2EB6017D" w14:textId="77777777" w:rsidR="002B74C0" w:rsidRPr="00B66689" w:rsidRDefault="00000000" w:rsidP="006E2AC4">
      <w:pPr>
        <w:pStyle w:val="ListParagraph"/>
        <w:keepNext/>
        <w:numPr>
          <w:ilvl w:val="1"/>
          <w:numId w:val="45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</w:p>
    <w:p w14:paraId="1763EE0E" w14:textId="77777777" w:rsidR="004F70EE" w:rsidRPr="00B66689" w:rsidRDefault="00000000" w:rsidP="006E2AC4">
      <w:pPr>
        <w:pStyle w:val="ListParagraph"/>
        <w:keepNext/>
        <w:numPr>
          <w:ilvl w:val="1"/>
          <w:numId w:val="45"/>
        </w:numPr>
        <w:rPr>
          <w:rFonts w:cs="Arial"/>
        </w:rPr>
      </w:pP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ਸੱਭਿਆਚਾਰਕ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ਭਾਸ਼ਾ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ਜਾਗਰੂਕਤਾ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ਸੱਭਿਆਚਾਰਕ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ਤੌਰ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'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ਸੁਰੱਖਿਅਤ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ਪ੍ਰਭਾਵੀ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ਅਰਥਪੂਰਨ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ਢੁੱਕਵੇਂ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ਤਰੀਕੇ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ਗੱਲਬਾਤ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ਕਰਨ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ਸਮਝ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ਸਮਰੱਥਾ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ਵਧਣ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ਬਾਰੇ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ਰਿਪੋਰਟ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ਕੀਤਾ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ਹੈ।</w:t>
      </w:r>
    </w:p>
    <w:p w14:paraId="6FB05A29" w14:textId="77777777" w:rsidR="006903C1" w:rsidRPr="00B66689" w:rsidRDefault="00000000" w:rsidP="006903C1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ਦੌਰਾਨ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B7FD73F" w14:textId="77777777" w:rsidR="008A247A" w:rsidRPr="00B66689" w:rsidRDefault="00000000" w:rsidP="00D8642F">
      <w:pPr>
        <w:pStyle w:val="Heading4"/>
        <w:rPr>
          <w:rFonts w:ascii="Arial" w:hAnsi="Arial" w:cs="Arial"/>
        </w:rPr>
      </w:pPr>
      <w:bookmarkStart w:id="80" w:name="_Toc256000037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8</w:t>
      </w:r>
      <w:bookmarkEnd w:id="80"/>
    </w:p>
    <w:p w14:paraId="52716B92" w14:textId="77777777" w:rsidR="004F70EE" w:rsidRPr="00B66689" w:rsidRDefault="00000000" w:rsidP="00D8642F">
      <w:pPr>
        <w:rPr>
          <w:rFonts w:cs="Arial"/>
          <w:b/>
        </w:rPr>
      </w:pPr>
      <w:r w:rsidRPr="00B66689">
        <w:rPr>
          <w:rFonts w:ascii="Nirmala UI" w:hAnsi="Nirmala UI" w:cs="Nirmala UI"/>
          <w:lang w:val="pa"/>
        </w:rPr>
        <w:t>ਸਾਰੇ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ਪੱਧਰਾਂ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ਪ੍ਰਤੀਨਿਧਤਾ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ਵਿਖੇ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ਰੁਜ਼ਗਾਰ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64389827" w14:textId="77777777" w:rsidR="00C04E4A" w:rsidRPr="00B66689" w:rsidRDefault="00000000" w:rsidP="00D8642F">
      <w:pPr>
        <w:pStyle w:val="Heading5"/>
        <w:rPr>
          <w:rFonts w:ascii="Arial" w:hAnsi="Arial" w:cs="Arial"/>
        </w:rPr>
      </w:pPr>
      <w:bookmarkStart w:id="81" w:name="_Toc256000038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81"/>
    </w:p>
    <w:p w14:paraId="6A320162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B6BF80D" w14:textId="511FD70C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ਰੁਜ਼ਗਾਰ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ਮੌਕੇ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ਖੋਜ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="00B23FB8" w:rsidRPr="00B23FB8">
        <w:rPr>
          <w:rFonts w:ascii="Nirmala UI" w:hAnsi="Nirmala UI" w:cs="Nirmala UI" w:hint="cs"/>
          <w:cs/>
          <w:lang w:val="pa" w:bidi="hi-IN"/>
        </w:rPr>
        <w:t>।</w:t>
      </w:r>
    </w:p>
    <w:p w14:paraId="1817D055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4A01CE7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ਰੁਜ਼ਗਾਰ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6D81A374" w14:textId="77777777" w:rsidR="0039410D" w:rsidRPr="00B66689" w:rsidRDefault="00000000" w:rsidP="00D8642F">
      <w:pPr>
        <w:pStyle w:val="Heading5"/>
        <w:rPr>
          <w:rFonts w:ascii="Arial" w:hAnsi="Arial" w:cs="Arial"/>
        </w:rPr>
      </w:pPr>
      <w:bookmarkStart w:id="82" w:name="_Toc256000039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82"/>
    </w:p>
    <w:p w14:paraId="21689BAB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528B2C8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ਵਿਭਿੰਨਤਾ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ਦਰਸਾਉਂਦਾ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455F7D52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B578462" w14:textId="0D207952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ਵਿਖੇ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ਸਟਾਫ਼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ਪੱਧਰ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bookmarkStart w:id="83" w:name="_Toc135923306"/>
      <w:bookmarkStart w:id="84" w:name="_Toc135926158"/>
      <w:bookmarkStart w:id="85" w:name="_Toc137148828"/>
      <w:bookmarkStart w:id="86" w:name="_Toc137149328"/>
      <w:bookmarkStart w:id="87" w:name="_Toc137149459"/>
      <w:bookmarkStart w:id="88" w:name="_Toc137150065"/>
      <w:r w:rsidR="00AE4CEF" w:rsidRPr="00AE4CEF">
        <w:rPr>
          <w:rFonts w:ascii="Nirmala UI" w:hAnsi="Nirmala UI" w:cs="Nirmala UI" w:hint="cs"/>
          <w:cs/>
          <w:lang w:val="pa" w:bidi="hi-IN"/>
        </w:rPr>
        <w:t>।</w:t>
      </w:r>
    </w:p>
    <w:p w14:paraId="677E9C62" w14:textId="77777777" w:rsidR="008A247A" w:rsidRPr="00B66689" w:rsidRDefault="00000000" w:rsidP="00D8642F">
      <w:pPr>
        <w:pStyle w:val="Heading3"/>
        <w:rPr>
          <w:rFonts w:ascii="Arial" w:hAnsi="Arial" w:cs="Arial"/>
        </w:rPr>
      </w:pPr>
      <w:bookmarkStart w:id="89" w:name="_Toc256000040"/>
      <w:bookmarkStart w:id="90" w:name="_Toc138237264"/>
      <w:bookmarkStart w:id="91" w:name="_Toc140076738"/>
      <w:r w:rsidRPr="00B66689">
        <w:rPr>
          <w:rFonts w:ascii="Nirmala UI" w:hAnsi="Nirmala UI" w:cs="Nirmala UI"/>
          <w:lang w:val="pa"/>
        </w:rPr>
        <w:lastRenderedPageBreak/>
        <w:t>ਟੀਚਾ</w:t>
      </w:r>
      <w:r w:rsidRPr="00B66689">
        <w:rPr>
          <w:rFonts w:ascii="Arial" w:hAnsi="Arial" w:cs="Arial"/>
          <w:lang w:val="pa"/>
        </w:rPr>
        <w:t xml:space="preserve"> 5</w:t>
      </w:r>
      <w:bookmarkEnd w:id="89"/>
    </w:p>
    <w:p w14:paraId="7F42544F" w14:textId="77777777" w:rsidR="004F70EE" w:rsidRPr="00B66689" w:rsidRDefault="00000000" w:rsidP="004337BE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ਰੁਝੇਵਿਆਂ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ਸਦਮੇ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bookmarkEnd w:id="83"/>
      <w:bookmarkEnd w:id="84"/>
      <w:bookmarkEnd w:id="85"/>
      <w:bookmarkEnd w:id="86"/>
      <w:bookmarkEnd w:id="87"/>
      <w:bookmarkEnd w:id="88"/>
      <w:bookmarkEnd w:id="90"/>
      <w:bookmarkEnd w:id="91"/>
    </w:p>
    <w:p w14:paraId="2EA94C71" w14:textId="77777777" w:rsidR="008A247A" w:rsidRPr="00B66689" w:rsidRDefault="00000000" w:rsidP="00D8642F">
      <w:pPr>
        <w:pStyle w:val="Heading4"/>
        <w:rPr>
          <w:rFonts w:ascii="Arial" w:hAnsi="Arial" w:cs="Arial"/>
        </w:rPr>
      </w:pPr>
      <w:bookmarkStart w:id="92" w:name="_Toc256000041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9</w:t>
      </w:r>
      <w:bookmarkEnd w:id="92"/>
    </w:p>
    <w:p w14:paraId="2FE65AB3" w14:textId="77777777" w:rsidR="00484546" w:rsidRPr="00B66689" w:rsidRDefault="00000000" w:rsidP="004F70EE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ਪੈਕੇਜਾਂ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ਨਸਲਵਾਦ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ਵਿਰੋਧੀ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ਸਦਮੇ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ਸਿਰਜਣ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(NDIS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ਗ਼ੈਰ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33326217" w14:textId="77777777" w:rsidR="006E4FB6" w:rsidRPr="00B66689" w:rsidRDefault="00000000" w:rsidP="00D8642F">
      <w:pPr>
        <w:pStyle w:val="Heading5"/>
        <w:rPr>
          <w:rFonts w:ascii="Arial" w:hAnsi="Arial" w:cs="Arial"/>
        </w:rPr>
      </w:pPr>
      <w:bookmarkStart w:id="93" w:name="_Toc256000042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93"/>
    </w:p>
    <w:p w14:paraId="2EE9D6C3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BE0B87A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ਰਹੀਆਂ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ਨਸਲਵਾਦ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ਵਿਰੋਧੀ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ਸਦਮੇ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711FEA7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86340CE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42BA0D81" w14:textId="77777777" w:rsidR="00625B1A" w:rsidRPr="00B66689" w:rsidRDefault="00000000" w:rsidP="00D8642F">
      <w:pPr>
        <w:pStyle w:val="Heading5"/>
        <w:rPr>
          <w:rFonts w:ascii="Arial" w:hAnsi="Arial" w:cs="Arial"/>
        </w:rPr>
      </w:pPr>
      <w:bookmarkStart w:id="94" w:name="_Toc256000043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94"/>
    </w:p>
    <w:p w14:paraId="76A4F290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0FA8350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ਸੈਟਿੰਗਾਂ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ਨਸਲਵਾਦ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ਵਿਰੋਧੀ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ਸਦਮੇ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58C576D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4402AF63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ਅਹੁਦੇ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>)</w:t>
      </w:r>
      <w:r w:rsidRPr="00B66689">
        <w:rPr>
          <w:rFonts w:ascii="Nirmala UI" w:hAnsi="Nirmala UI" w:cs="Nirmala UI"/>
          <w:lang w:val="pa"/>
        </w:rPr>
        <w:t>।</w:t>
      </w:r>
    </w:p>
    <w:p w14:paraId="360F4B0C" w14:textId="77777777" w:rsidR="00AB5104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03BEDC49" w14:textId="77777777" w:rsidR="004F70EE" w:rsidRPr="00B66689" w:rsidRDefault="00000000" w:rsidP="00F060B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ਦੌਰਾਨ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ਕੀਤੀ।</w:t>
      </w:r>
    </w:p>
    <w:p w14:paraId="4C159697" w14:textId="77777777" w:rsidR="008A247A" w:rsidRPr="00B66689" w:rsidRDefault="00000000" w:rsidP="00D8642F">
      <w:pPr>
        <w:pStyle w:val="Heading4"/>
        <w:rPr>
          <w:rFonts w:ascii="Arial" w:hAnsi="Arial" w:cs="Arial"/>
        </w:rPr>
      </w:pPr>
      <w:bookmarkStart w:id="95" w:name="_Toc256000044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10</w:t>
      </w:r>
      <w:bookmarkEnd w:id="95"/>
    </w:p>
    <w:p w14:paraId="733EEFED" w14:textId="77777777" w:rsidR="004F70EE" w:rsidRPr="00B66689" w:rsidRDefault="00000000" w:rsidP="004F70EE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50874577" w14:textId="77777777" w:rsidR="00F85BF9" w:rsidRPr="00B66689" w:rsidRDefault="00000000" w:rsidP="009B0B26">
      <w:pPr>
        <w:pStyle w:val="Heading5"/>
        <w:rPr>
          <w:rFonts w:ascii="Arial" w:hAnsi="Arial" w:cs="Arial"/>
        </w:rPr>
      </w:pPr>
      <w:bookmarkStart w:id="96" w:name="_Toc256000045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96"/>
    </w:p>
    <w:p w14:paraId="7080D57F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98B5F3A" w14:textId="77777777" w:rsidR="00A17EBF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ਦੋਭਾਸ਼ੀਆ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2D0F1BD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4D6A5F1" w14:textId="77777777" w:rsidR="004F70EE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69A8F6EC" w14:textId="77777777" w:rsidR="00E37128" w:rsidRPr="00B66689" w:rsidRDefault="00000000" w:rsidP="00D8642F">
      <w:pPr>
        <w:pStyle w:val="Heading5"/>
        <w:rPr>
          <w:rFonts w:ascii="Arial" w:hAnsi="Arial" w:cs="Arial"/>
        </w:rPr>
      </w:pPr>
      <w:bookmarkStart w:id="97" w:name="_Toc256000046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97"/>
    </w:p>
    <w:p w14:paraId="1215BCFD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66FFF60C" w14:textId="77777777" w:rsidR="004F70EE" w:rsidRPr="00B66689" w:rsidRDefault="00000000" w:rsidP="00D8642F">
      <w:pPr>
        <w:rPr>
          <w:rFonts w:cs="Arial"/>
        </w:rPr>
      </w:pP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NDIS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ਸਟਾਫ਼਼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,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ਭਾਈਵਾਲ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ਦੁਭਾਸ਼ੀਏ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ਇੱਕ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ਦੂਜੇ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ਅਤੇ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ਭਾਗੀਦਾਰਾਂ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ਵਧੇਰੇ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ਪ੍ਰਭਾਵਸ਼ਾਲੀ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ਢੰਗ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ਸੰਚਾਰ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ਕਰਦੇ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ਹਨ।</w:t>
      </w:r>
    </w:p>
    <w:p w14:paraId="048F16C9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069CA21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57C14CC" w14:textId="77777777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ਮੀਟਿੰਗ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ਕਿਸਮ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ਉਦਾਹਰਨ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ਵਿਧੀ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ਉਦਾਹਰਨ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ਉਸੇ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ਸਥਾਨ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ਦੁਆਰਾ।</w:t>
      </w:r>
    </w:p>
    <w:p w14:paraId="3436DAE3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(CALD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777F33C" w14:textId="77777777" w:rsidR="008A247A" w:rsidRPr="00B66689" w:rsidRDefault="00000000" w:rsidP="00D8642F">
      <w:pPr>
        <w:pStyle w:val="Heading4"/>
        <w:rPr>
          <w:rFonts w:ascii="Arial" w:hAnsi="Arial" w:cs="Arial"/>
        </w:rPr>
      </w:pPr>
      <w:bookmarkStart w:id="98" w:name="_Toc256000047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11</w:t>
      </w:r>
      <w:bookmarkEnd w:id="98"/>
    </w:p>
    <w:p w14:paraId="0FBB0431" w14:textId="77777777" w:rsidR="004F70EE" w:rsidRPr="00B66689" w:rsidRDefault="00000000" w:rsidP="004F70E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ਥਾਂ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ਰੱਖੇ।</w:t>
      </w:r>
    </w:p>
    <w:p w14:paraId="149C728B" w14:textId="77777777" w:rsidR="008A2CF1" w:rsidRPr="00B66689" w:rsidRDefault="00000000" w:rsidP="00D8642F">
      <w:pPr>
        <w:pStyle w:val="Heading5"/>
        <w:rPr>
          <w:rFonts w:ascii="Arial" w:hAnsi="Arial" w:cs="Arial"/>
        </w:rPr>
      </w:pPr>
      <w:bookmarkStart w:id="99" w:name="_Toc256000048"/>
      <w:r w:rsidRPr="00B66689">
        <w:rPr>
          <w:rFonts w:ascii="Nirmala UI" w:hAnsi="Nirmala UI" w:cs="Nirmala UI"/>
          <w:lang w:val="pa"/>
        </w:rPr>
        <w:lastRenderedPageBreak/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99"/>
    </w:p>
    <w:p w14:paraId="50E2EE73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CE29535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ਅਰਥਪੂਰਨ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ਸਲਾਹ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ਮਸ਼ਵਰੇ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ਮਜ਼ਬੂਤ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ਖੋਜ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B82ED85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8DEC3EF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ਪ੍ਰੋਗਰਾਮ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550F7FA4" w14:textId="77777777" w:rsidR="00D95D1A" w:rsidRPr="00B66689" w:rsidRDefault="00000000" w:rsidP="00D8642F">
      <w:pPr>
        <w:pStyle w:val="Heading5"/>
        <w:rPr>
          <w:rFonts w:ascii="Arial" w:hAnsi="Arial" w:cs="Arial"/>
        </w:rPr>
      </w:pPr>
      <w:bookmarkStart w:id="100" w:name="_Toc256000049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00"/>
    </w:p>
    <w:p w14:paraId="4EA08BEC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024B24F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ਥਾਂ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AD91E73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671D987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ਨੌਕਰੀ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ਬਰਕਰਾਰ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ਰੱਖਣ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ਕੈਰੀਅਰ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ਮੌਕੇ।</w:t>
      </w:r>
    </w:p>
    <w:p w14:paraId="28B2D74D" w14:textId="77777777" w:rsidR="00BD7632" w:rsidRPr="00B66689" w:rsidRDefault="00000000" w:rsidP="00D8642F">
      <w:pPr>
        <w:pStyle w:val="Heading4"/>
        <w:rPr>
          <w:rFonts w:ascii="Arial" w:hAnsi="Arial" w:cs="Arial"/>
        </w:rPr>
      </w:pPr>
      <w:bookmarkStart w:id="101" w:name="_Toc256000050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12</w:t>
      </w:r>
      <w:bookmarkEnd w:id="101"/>
    </w:p>
    <w:p w14:paraId="6FFA74D8" w14:textId="77777777" w:rsidR="004F70EE" w:rsidRPr="00B66689" w:rsidRDefault="00000000" w:rsidP="004F70E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ਸਿਰਜਣਾ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ਹੁਨਰਾਂ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ਸਾਂਝਾ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</w:t>
      </w:r>
      <w:r w:rsidRPr="00B66689">
        <w:rPr>
          <w:rFonts w:cs="Arial"/>
          <w:lang w:val="pa"/>
        </w:rPr>
        <w:t xml:space="preserve"> d/deaf,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ਸਕਣ।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ਅਜਿਹੇ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ਹੋਣਗੇ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ਔਸਲਾਨ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ਨਿਪੁੰਨ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ਉਤਸ਼ਾਹਿਤ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ਕਰੇਗਾ।</w:t>
      </w:r>
    </w:p>
    <w:p w14:paraId="7661746F" w14:textId="77777777" w:rsidR="00A910A4" w:rsidRPr="00B66689" w:rsidRDefault="00000000" w:rsidP="00D8642F">
      <w:pPr>
        <w:pStyle w:val="Heading5"/>
        <w:rPr>
          <w:rFonts w:ascii="Arial" w:hAnsi="Arial" w:cs="Arial"/>
        </w:rPr>
      </w:pPr>
      <w:bookmarkStart w:id="102" w:name="_Toc256000051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02"/>
    </w:p>
    <w:p w14:paraId="13BCAACE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7F16AA4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d/deaf,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ਮਜ਼ਬੂਤ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394EC33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5336131A" w14:textId="77777777" w:rsidR="004F70EE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ਸਥਾਪਨਾ।</w:t>
      </w:r>
    </w:p>
    <w:p w14:paraId="5C87BD96" w14:textId="6846045B" w:rsidR="004F70EE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d/</w:t>
      </w:r>
      <w:r w:rsidR="00660DA7">
        <w:rPr>
          <w:rFonts w:cs="Arial"/>
          <w:lang w:val="pa"/>
        </w:rPr>
        <w:t>D</w:t>
      </w:r>
      <w:r w:rsidRPr="00B66689">
        <w:rPr>
          <w:rFonts w:cs="Arial"/>
          <w:lang w:val="pa"/>
        </w:rPr>
        <w:t xml:space="preserve">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ਸਮਰੱਥਾਵਾਂ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E8107F8" w14:textId="3100BC60" w:rsidR="00323216" w:rsidRPr="00B66689" w:rsidRDefault="00000000" w:rsidP="004F70E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ਆਪਸੀ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d/</w:t>
      </w:r>
      <w:r w:rsidR="00660DA7">
        <w:rPr>
          <w:rFonts w:cs="Arial"/>
          <w:lang w:val="pa"/>
        </w:rPr>
        <w:t>D</w:t>
      </w:r>
      <w:r w:rsidRPr="00B66689">
        <w:rPr>
          <w:rFonts w:cs="Arial"/>
          <w:lang w:val="pa"/>
        </w:rPr>
        <w:t xml:space="preserve">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171BA530" w14:textId="77777777" w:rsidR="00576D7A" w:rsidRPr="00B66689" w:rsidRDefault="00000000" w:rsidP="00D8642F">
      <w:pPr>
        <w:pStyle w:val="Heading5"/>
        <w:rPr>
          <w:rFonts w:ascii="Arial" w:hAnsi="Arial" w:cs="Arial"/>
        </w:rPr>
      </w:pPr>
      <w:bookmarkStart w:id="103" w:name="_Toc256000052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03"/>
    </w:p>
    <w:p w14:paraId="1A9CF217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200130E" w14:textId="77777777" w:rsidR="004F70EE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d/deaf,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27E7CA7E" w14:textId="77777777" w:rsidR="004F70EE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250056A" w14:textId="3C292891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>d/</w:t>
      </w:r>
      <w:r w:rsidR="00660DA7">
        <w:rPr>
          <w:rFonts w:cs="Arial"/>
          <w:lang w:val="pa"/>
        </w:rPr>
        <w:t>D</w:t>
      </w:r>
      <w:r w:rsidRPr="00B66689">
        <w:rPr>
          <w:rFonts w:cs="Arial"/>
          <w:lang w:val="pa"/>
        </w:rPr>
        <w:t xml:space="preserve">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ਸਮਰੱਥਾਵਾਂ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ਪ੍ਰਤੀਸ਼ਤ।</w:t>
      </w:r>
    </w:p>
    <w:p w14:paraId="52EC6B7A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ਆਪਸੀ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d/deaf, </w:t>
      </w:r>
      <w:r w:rsidRPr="00B66689">
        <w:rPr>
          <w:rFonts w:ascii="Nirmala UI" w:hAnsi="Nirmala UI" w:cs="Nirmala UI"/>
          <w:lang w:val="pa"/>
        </w:rPr>
        <w:t>ਬੋਲ਼ੇ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ਅੰਨ੍ਹੇ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ਸੁਣਨ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ਸਮੱਸਿਆਵਾਂ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52E41B76" w14:textId="77777777" w:rsidR="009A7CC7" w:rsidRPr="00B66689" w:rsidRDefault="00000000" w:rsidP="009A7CC7">
      <w:pPr>
        <w:spacing w:after="0" w:line="240" w:lineRule="auto"/>
        <w:rPr>
          <w:rFonts w:cs="Arial"/>
        </w:rPr>
      </w:pPr>
      <w:r w:rsidRPr="00B66689">
        <w:rPr>
          <w:rFonts w:cs="Arial"/>
        </w:rPr>
        <w:br w:type="page"/>
      </w:r>
    </w:p>
    <w:p w14:paraId="13FE5D2E" w14:textId="77777777" w:rsidR="00625B1A" w:rsidRPr="00B66689" w:rsidRDefault="00000000" w:rsidP="00CD4C8A">
      <w:pPr>
        <w:pStyle w:val="Heading2"/>
        <w:ind w:left="709"/>
        <w:rPr>
          <w:rFonts w:cs="Arial"/>
        </w:rPr>
      </w:pPr>
      <w:bookmarkStart w:id="104" w:name="_Toc256000053"/>
      <w:bookmarkStart w:id="105" w:name="_Toc135923308"/>
      <w:bookmarkStart w:id="106" w:name="_Toc135926160"/>
      <w:bookmarkStart w:id="107" w:name="_Toc137148830"/>
      <w:bookmarkStart w:id="108" w:name="_Toc137149330"/>
      <w:bookmarkStart w:id="109" w:name="_Toc137149461"/>
      <w:bookmarkStart w:id="110" w:name="_Toc137150067"/>
      <w:bookmarkStart w:id="111" w:name="_Toc138237266"/>
      <w:bookmarkStart w:id="112" w:name="_Toc140076740"/>
      <w:r w:rsidRPr="00B66689">
        <w:rPr>
          <w:rFonts w:ascii="Nirmala UI" w:hAnsi="Nirmala UI" w:cs="Nirmala UI"/>
          <w:lang w:val="pa"/>
        </w:rPr>
        <w:lastRenderedPageBreak/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bookmarkEnd w:id="104"/>
    </w:p>
    <w:p w14:paraId="204962FD" w14:textId="77777777" w:rsidR="00BD7632" w:rsidRPr="00B66689" w:rsidRDefault="00000000" w:rsidP="00D8642F">
      <w:pPr>
        <w:pStyle w:val="Heading3"/>
        <w:rPr>
          <w:rFonts w:ascii="Arial" w:hAnsi="Arial" w:cs="Arial"/>
        </w:rPr>
      </w:pPr>
      <w:bookmarkStart w:id="113" w:name="_Toc256000054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6</w:t>
      </w:r>
      <w:bookmarkEnd w:id="113"/>
    </w:p>
    <w:p w14:paraId="3A673D02" w14:textId="77777777" w:rsidR="009A7CC7" w:rsidRPr="00B66689" w:rsidRDefault="00000000" w:rsidP="00625B1A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ਚੈਨਲ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259C38F0" w14:textId="77777777" w:rsidR="00BD7632" w:rsidRPr="00B66689" w:rsidRDefault="00000000" w:rsidP="00D8642F">
      <w:pPr>
        <w:pStyle w:val="Heading4"/>
        <w:rPr>
          <w:rFonts w:ascii="Arial" w:hAnsi="Arial" w:cs="Arial"/>
        </w:rPr>
      </w:pPr>
      <w:bookmarkStart w:id="114" w:name="_Toc256000055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13</w:t>
      </w:r>
      <w:bookmarkEnd w:id="114"/>
    </w:p>
    <w:p w14:paraId="75412667" w14:textId="77777777" w:rsidR="009A7CC7" w:rsidRPr="00B66689" w:rsidRDefault="00000000" w:rsidP="004337B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ਚੈਨਲਾਂ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ਵੀਡੀਓ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ਆਡੀਓ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ਪ੍ਰਿੰਟ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ਰਾਹੀਂ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F6B27BD" w14:textId="77777777" w:rsidR="005527C5" w:rsidRPr="00B66689" w:rsidRDefault="00000000" w:rsidP="00D8642F">
      <w:pPr>
        <w:pStyle w:val="Heading5"/>
        <w:rPr>
          <w:rFonts w:ascii="Arial" w:hAnsi="Arial" w:cs="Arial"/>
        </w:rPr>
      </w:pPr>
      <w:bookmarkStart w:id="115" w:name="_Toc256000056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15"/>
    </w:p>
    <w:p w14:paraId="2CE07446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9D96983" w14:textId="77777777" w:rsidR="009A7CC7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ਸਭ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4B19663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BE33EF7" w14:textId="77777777" w:rsidR="009A7CC7" w:rsidRPr="00B66689" w:rsidRDefault="00000000" w:rsidP="00D8642F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7F34BE5" w14:textId="77777777" w:rsidR="000440D8" w:rsidRPr="00B66689" w:rsidRDefault="00000000" w:rsidP="00D8642F">
      <w:pPr>
        <w:pStyle w:val="Heading5"/>
        <w:rPr>
          <w:rFonts w:ascii="Arial" w:hAnsi="Arial" w:cs="Arial"/>
        </w:rPr>
      </w:pPr>
      <w:bookmarkStart w:id="116" w:name="_Toc256000057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16"/>
    </w:p>
    <w:p w14:paraId="3BB35294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6973CF0E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ਰੁਝੇਵਿਆਂ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ADB3D61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7CE7E4A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ਅਪਡੇਟਾਂ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ਚੈਨਲਾਂ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77CFC4BB" w14:textId="77777777" w:rsidR="00BD7632" w:rsidRPr="00B66689" w:rsidRDefault="00000000" w:rsidP="00D8642F">
      <w:pPr>
        <w:pStyle w:val="Heading4"/>
        <w:rPr>
          <w:rFonts w:ascii="Arial" w:hAnsi="Arial" w:cs="Arial"/>
        </w:rPr>
      </w:pPr>
      <w:bookmarkStart w:id="117" w:name="_Toc256000058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14</w:t>
      </w:r>
      <w:bookmarkEnd w:id="117"/>
    </w:p>
    <w:p w14:paraId="78BB30B1" w14:textId="77777777" w:rsidR="001825D5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ਨੈਵੀਗੇਸ਼ਨ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ਵੈੱਬਸਾਈਟ</w:t>
      </w:r>
      <w:r w:rsidRPr="00B66689">
        <w:rPr>
          <w:rFonts w:cs="Arial"/>
          <w:lang w:val="pa"/>
        </w:rPr>
        <w:t>, myplace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>), My NDIS application (</w:t>
      </w:r>
      <w:r w:rsidRPr="00B66689">
        <w:rPr>
          <w:rFonts w:ascii="Nirmala UI" w:hAnsi="Nirmala UI" w:cs="Nirmala UI"/>
          <w:lang w:val="pa"/>
        </w:rPr>
        <w:t>ਮਾਈ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ਐਪਲੀਕੇਸ਼ਨ</w:t>
      </w:r>
      <w:r w:rsidRPr="00B66689">
        <w:rPr>
          <w:rFonts w:cs="Arial"/>
          <w:lang w:val="pa"/>
        </w:rPr>
        <w:t>), Provider finder tool (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ਟੂਲ</w:t>
      </w:r>
      <w:r w:rsidRPr="00B66689">
        <w:rPr>
          <w:rFonts w:cs="Arial"/>
          <w:lang w:val="pa"/>
        </w:rPr>
        <w:t>), myplace provider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National Contact Centre (</w:t>
      </w:r>
      <w:r w:rsidRPr="00B66689">
        <w:rPr>
          <w:rFonts w:ascii="Nirmala UI" w:hAnsi="Nirmala UI" w:cs="Nirmala UI"/>
          <w:lang w:val="pa"/>
        </w:rPr>
        <w:t>ਨੈਸ਼ਨਲ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ਕੰਟੈਕਟ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ਸੈਂਟਰ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4047F2C2" w14:textId="77777777" w:rsidR="00625B1A" w:rsidRPr="00B66689" w:rsidRDefault="00000000" w:rsidP="00D8642F">
      <w:pPr>
        <w:pStyle w:val="Heading5"/>
        <w:rPr>
          <w:rFonts w:ascii="Arial" w:hAnsi="Arial" w:cs="Arial"/>
        </w:rPr>
      </w:pPr>
      <w:bookmarkStart w:id="118" w:name="_Toc256000059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18"/>
    </w:p>
    <w:p w14:paraId="2338CB14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4D3867F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ਵੈੱਬਸਾਈਟ</w:t>
      </w:r>
      <w:r w:rsidRPr="00B66689">
        <w:rPr>
          <w:rFonts w:cs="Arial"/>
          <w:lang w:val="pa"/>
        </w:rPr>
        <w:t>, myplace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>), My NDIS application (</w:t>
      </w:r>
      <w:r w:rsidRPr="00B66689">
        <w:rPr>
          <w:rFonts w:ascii="Nirmala UI" w:hAnsi="Nirmala UI" w:cs="Nirmala UI"/>
          <w:lang w:val="pa"/>
        </w:rPr>
        <w:t>ਮਾਈ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ਐਪਲੀਕੇਸ਼ਨ</w:t>
      </w:r>
      <w:r w:rsidRPr="00B66689">
        <w:rPr>
          <w:rFonts w:cs="Arial"/>
          <w:lang w:val="pa"/>
        </w:rPr>
        <w:t>), Provider finder tool (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ਟੂਲ</w:t>
      </w:r>
      <w:r w:rsidRPr="00B66689">
        <w:rPr>
          <w:rFonts w:cs="Arial"/>
          <w:lang w:val="pa"/>
        </w:rPr>
        <w:t>), myplace provider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National Contact Centre (</w:t>
      </w:r>
      <w:r w:rsidRPr="00B66689">
        <w:rPr>
          <w:rFonts w:ascii="Nirmala UI" w:hAnsi="Nirmala UI" w:cs="Nirmala UI"/>
          <w:lang w:val="pa"/>
        </w:rPr>
        <w:t>ਨੈਸ਼ਨਲ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ਕੰਟੈਕਟ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ਸੈਂਟਰ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ਨੈਵੀਗੇਸ਼ਨ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1DB93DF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FC4B4C4" w14:textId="77777777" w:rsidR="002C5464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ਵੈੱਬਸਾਈਟ</w:t>
      </w:r>
      <w:r w:rsidRPr="00B66689">
        <w:rPr>
          <w:rFonts w:cs="Arial"/>
          <w:lang w:val="pa"/>
        </w:rPr>
        <w:t>, myplace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>), My NDIS application (</w:t>
      </w:r>
      <w:r w:rsidRPr="00B66689">
        <w:rPr>
          <w:rFonts w:ascii="Nirmala UI" w:hAnsi="Nirmala UI" w:cs="Nirmala UI"/>
          <w:lang w:val="pa"/>
        </w:rPr>
        <w:t>ਮਾਈ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ਐਪਲੀਕੇਸ਼ਨ</w:t>
      </w:r>
      <w:r w:rsidRPr="00B66689">
        <w:rPr>
          <w:rFonts w:cs="Arial"/>
          <w:lang w:val="pa"/>
        </w:rPr>
        <w:t>), Provider finder tool (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ਟੂਲ</w:t>
      </w:r>
      <w:r w:rsidRPr="00B66689">
        <w:rPr>
          <w:rFonts w:cs="Arial"/>
          <w:lang w:val="pa"/>
        </w:rPr>
        <w:t>), myplace provider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National Contact Centre (</w:t>
      </w:r>
      <w:r w:rsidRPr="00B66689">
        <w:rPr>
          <w:rFonts w:ascii="Nirmala UI" w:hAnsi="Nirmala UI" w:cs="Nirmala UI"/>
          <w:lang w:val="pa"/>
        </w:rPr>
        <w:t>ਨੈਸ਼ਨਲ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ਕੰਟੈਕਟ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ਸੈਂਟਰ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6857AC7A" w14:textId="77777777" w:rsidR="00335279" w:rsidRPr="00B66689" w:rsidRDefault="00000000" w:rsidP="00D8642F">
      <w:pPr>
        <w:pStyle w:val="Heading5"/>
        <w:rPr>
          <w:rFonts w:ascii="Arial" w:hAnsi="Arial" w:cs="Arial"/>
        </w:rPr>
      </w:pPr>
      <w:bookmarkStart w:id="119" w:name="_Toc256000060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19"/>
    </w:p>
    <w:p w14:paraId="0680A61B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0710EDC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ਵੈੱਬਸਾਈਟ</w:t>
      </w:r>
      <w:r w:rsidRPr="00B66689">
        <w:rPr>
          <w:rFonts w:cs="Arial"/>
          <w:lang w:val="pa"/>
        </w:rPr>
        <w:t>, myplace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>), My NDIS application (</w:t>
      </w:r>
      <w:r w:rsidRPr="00B66689">
        <w:rPr>
          <w:rFonts w:ascii="Nirmala UI" w:hAnsi="Nirmala UI" w:cs="Nirmala UI"/>
          <w:lang w:val="pa"/>
        </w:rPr>
        <w:t>ਮਾਈ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ਐਪਲੀਕੇਸ਼ਨ</w:t>
      </w:r>
      <w:r w:rsidRPr="00B66689">
        <w:rPr>
          <w:rFonts w:cs="Arial"/>
          <w:lang w:val="pa"/>
        </w:rPr>
        <w:t>), Provider finder tool (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ਟੂਲ</w:t>
      </w:r>
      <w:r w:rsidRPr="00B66689">
        <w:rPr>
          <w:rFonts w:cs="Arial"/>
          <w:lang w:val="pa"/>
        </w:rPr>
        <w:t>), myplace provider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National Contact Centre (</w:t>
      </w:r>
      <w:r w:rsidRPr="00B66689">
        <w:rPr>
          <w:rFonts w:ascii="Nirmala UI" w:hAnsi="Nirmala UI" w:cs="Nirmala UI"/>
          <w:lang w:val="pa"/>
        </w:rPr>
        <w:t>ਨੈਸ਼ਨਲ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ਕੰਟੈਕਟ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ਸੈਂਟਰ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C53D879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7A48FE6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ਵੈੱਬਸਾਈਟ</w:t>
      </w:r>
      <w:r w:rsidRPr="00B66689">
        <w:rPr>
          <w:rFonts w:cs="Arial"/>
          <w:lang w:val="pa"/>
        </w:rPr>
        <w:t>, myplace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>), My NDIS application (</w:t>
      </w:r>
      <w:r w:rsidRPr="00B66689">
        <w:rPr>
          <w:rFonts w:ascii="Nirmala UI" w:hAnsi="Nirmala UI" w:cs="Nirmala UI"/>
          <w:lang w:val="pa"/>
        </w:rPr>
        <w:t>ਮਾਈ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ਐਪਲੀਕੇਸ਼ਨ</w:t>
      </w:r>
      <w:r w:rsidRPr="00B66689">
        <w:rPr>
          <w:rFonts w:cs="Arial"/>
          <w:lang w:val="pa"/>
        </w:rPr>
        <w:t>), Provider finder tool (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ਫਾਈਂਡਰ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ਟੂਲ</w:t>
      </w:r>
      <w:r w:rsidRPr="00B66689">
        <w:rPr>
          <w:rFonts w:cs="Arial"/>
          <w:lang w:val="pa"/>
        </w:rPr>
        <w:t xml:space="preserve">), </w:t>
      </w:r>
      <w:r w:rsidRPr="00B66689">
        <w:rPr>
          <w:rFonts w:cs="Arial"/>
          <w:lang w:val="pa"/>
        </w:rPr>
        <w:lastRenderedPageBreak/>
        <w:t>myplace provider portal (</w:t>
      </w:r>
      <w:r w:rsidRPr="00B66689">
        <w:rPr>
          <w:rFonts w:ascii="Nirmala UI" w:hAnsi="Nirmala UI" w:cs="Nirmala UI"/>
          <w:lang w:val="pa"/>
        </w:rPr>
        <w:t>ਮਾਈਪਲੇਸ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ਪ੍ਰੋਵਾਈਡਰ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ਪੋਰਟਲ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National Contact Centre (</w:t>
      </w:r>
      <w:r w:rsidRPr="00B66689">
        <w:rPr>
          <w:rFonts w:ascii="Nirmala UI" w:hAnsi="Nirmala UI" w:cs="Nirmala UI"/>
          <w:lang w:val="pa"/>
        </w:rPr>
        <w:t>ਨੈਸ਼ਨਲ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ਕੰਟੈਕਟ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ਸੈਂਟਰ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ਵਰਤੋਂ।</w:t>
      </w:r>
    </w:p>
    <w:p w14:paraId="1F311A49" w14:textId="77777777" w:rsidR="00BD7632" w:rsidRPr="00B66689" w:rsidRDefault="00000000" w:rsidP="00D8642F">
      <w:pPr>
        <w:pStyle w:val="Heading4"/>
        <w:rPr>
          <w:rFonts w:ascii="Arial" w:hAnsi="Arial" w:cs="Arial"/>
        </w:rPr>
      </w:pPr>
      <w:bookmarkStart w:id="120" w:name="_Toc256000061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15</w:t>
      </w:r>
      <w:bookmarkEnd w:id="120"/>
    </w:p>
    <w:p w14:paraId="39CA310C" w14:textId="77777777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ਦੱਸਣਾ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ਚਾਹੀਦਾ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ਕਿਹੜੀਆਂ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ਚਾਹੀਦਾ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CC85AA0" w14:textId="77777777" w:rsidR="00F85BF9" w:rsidRPr="00B66689" w:rsidRDefault="00000000" w:rsidP="00D8642F">
      <w:pPr>
        <w:pStyle w:val="Heading5"/>
        <w:rPr>
          <w:rFonts w:ascii="Arial" w:hAnsi="Arial" w:cs="Arial"/>
        </w:rPr>
      </w:pPr>
      <w:bookmarkStart w:id="121" w:name="_Toc256000062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21"/>
    </w:p>
    <w:p w14:paraId="4D49679E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418FAC8" w14:textId="77777777" w:rsidR="009A7CC7" w:rsidRPr="00B66689" w:rsidRDefault="00000000" w:rsidP="00D8642F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ਬਿਨੈਕਾਰ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1D599117" w14:textId="77777777" w:rsidR="009A7CC7" w:rsidRPr="00B66689" w:rsidRDefault="00000000" w:rsidP="00D8642F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01FEF4F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42C55E8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ਰੂਪ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ਦਸਤਾਵੇਜ਼ਾਂ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23E88591" w14:textId="77777777" w:rsidR="00C1725D" w:rsidRPr="00B66689" w:rsidRDefault="00000000" w:rsidP="00A518DE">
      <w:pPr>
        <w:pStyle w:val="Heading5"/>
        <w:rPr>
          <w:rFonts w:ascii="Arial" w:hAnsi="Arial" w:cs="Arial"/>
        </w:rPr>
      </w:pPr>
      <w:bookmarkStart w:id="122" w:name="_Toc256000063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22"/>
    </w:p>
    <w:p w14:paraId="2A58CED0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C02D1D0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ਬਿਨੈਕਾਰਾਂ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337E0A6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1B1E9BE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ਬਿਨੈਕਾਰਾਂ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ਪਸੰਦੀਦਾ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160E2A8" w14:textId="403A4F86" w:rsidR="00BD7632" w:rsidRPr="00B66689" w:rsidRDefault="00000000" w:rsidP="00A518DE">
      <w:pPr>
        <w:pStyle w:val="Heading3"/>
        <w:rPr>
          <w:rFonts w:ascii="Arial" w:hAnsi="Arial" w:cs="Arial"/>
        </w:rPr>
      </w:pPr>
      <w:bookmarkStart w:id="123" w:name="_Toc256000064"/>
      <w:bookmarkStart w:id="124" w:name="_Toc135923309"/>
      <w:bookmarkStart w:id="125" w:name="_Toc135926161"/>
      <w:bookmarkStart w:id="126" w:name="_Toc137148831"/>
      <w:bookmarkStart w:id="127" w:name="_Toc137149331"/>
      <w:bookmarkStart w:id="128" w:name="_Toc137149462"/>
      <w:bookmarkStart w:id="129" w:name="_Toc137150068"/>
      <w:bookmarkStart w:id="130" w:name="_Toc138237267"/>
      <w:bookmarkStart w:id="131" w:name="_Toc140076741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7</w:t>
      </w:r>
      <w:bookmarkEnd w:id="123"/>
    </w:p>
    <w:p w14:paraId="2CE44690" w14:textId="77777777" w:rsidR="009A7CC7" w:rsidRPr="00B66689" w:rsidRDefault="00000000" w:rsidP="004337BE">
      <w:pPr>
        <w:rPr>
          <w:rFonts w:eastAsia="Arial" w:cs="Arial"/>
          <w:lang w:val="en-AU" w:eastAsia="en-US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ਕਰਵਾਇਆ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4C73BBC8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32" w:name="_Toc256000065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16</w:t>
      </w:r>
      <w:bookmarkEnd w:id="132"/>
    </w:p>
    <w:p w14:paraId="0EF7CDB6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ਟ੍ਰਾਂਸਲੇਟਿੰਗ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ਐਂਡ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ਇੰਟਰਪ੍ਰੇਟਿੰਗ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ਸਰਵਿਸਿਜ਼</w:t>
      </w:r>
      <w:r w:rsidRPr="00B66689">
        <w:rPr>
          <w:rFonts w:cs="Arial"/>
          <w:lang w:val="pa"/>
        </w:rPr>
        <w:t xml:space="preserve"> (TIS)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ਸ਼ਬਦਾਂ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ਸ਼ਬਦਾਂ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ਸਪਸ਼ਟ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539B81BA" w14:textId="77777777" w:rsidR="00EA62E6" w:rsidRPr="00B66689" w:rsidRDefault="00000000" w:rsidP="00A518DE">
      <w:pPr>
        <w:pStyle w:val="Heading5"/>
        <w:rPr>
          <w:rFonts w:ascii="Arial" w:hAnsi="Arial" w:cs="Arial"/>
        </w:rPr>
      </w:pPr>
      <w:bookmarkStart w:id="133" w:name="_Toc256000066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33"/>
    </w:p>
    <w:p w14:paraId="0FCCA8C5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9734C22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>NDIS-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ਸ਼ਬਦਾਂ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ਅਨੁਵਾਦ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ਸ਼ਬਦਾਂ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73C8188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741F555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TIS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ਐਕਸੈਸ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ਵਾਧਾ।</w:t>
      </w:r>
    </w:p>
    <w:p w14:paraId="086D76D4" w14:textId="77777777" w:rsidR="004E5DFA" w:rsidRPr="00B66689" w:rsidRDefault="00000000" w:rsidP="00A518DE">
      <w:pPr>
        <w:pStyle w:val="Heading5"/>
        <w:rPr>
          <w:rFonts w:ascii="Arial" w:hAnsi="Arial" w:cs="Arial"/>
        </w:rPr>
      </w:pPr>
      <w:bookmarkStart w:id="134" w:name="_Toc256000067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34"/>
    </w:p>
    <w:p w14:paraId="6A74584A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C6BEE58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TIS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ਸ਼ਬਦਾਂ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3A3692E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4F06E0ED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TIS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ਵਿਸ਼ੇਸ਼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ਸਰੋਤਾਂ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55EFCE6B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35" w:name="_Toc256000068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17</w:t>
      </w:r>
      <w:bookmarkEnd w:id="135"/>
    </w:p>
    <w:p w14:paraId="6BCED568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ਵਿਕਲਪਕ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ਜਦੋਂ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ਨਹੀਂ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8DDDE41" w14:textId="77777777" w:rsidR="00A31923" w:rsidRPr="00B66689" w:rsidRDefault="00000000" w:rsidP="00A518DE">
      <w:pPr>
        <w:pStyle w:val="Heading5"/>
        <w:rPr>
          <w:rFonts w:ascii="Arial" w:hAnsi="Arial" w:cs="Arial"/>
        </w:rPr>
      </w:pPr>
      <w:bookmarkStart w:id="136" w:name="_Toc256000069"/>
      <w:r w:rsidRPr="00B66689">
        <w:rPr>
          <w:rFonts w:ascii="Nirmala UI" w:hAnsi="Nirmala UI" w:cs="Nirmala UI"/>
          <w:lang w:val="pa"/>
        </w:rPr>
        <w:lastRenderedPageBreak/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36"/>
    </w:p>
    <w:p w14:paraId="72A45DF8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6B5E4C3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ਵਿਕਲਪਕ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ਜਦੋਂ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ਨਹੀਂ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B15D572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FAA50A0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TIS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TIS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ਵਿਕਲਪਕ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ਕਰੀਏ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43E3FEA3" w14:textId="77777777" w:rsidR="00090BD2" w:rsidRPr="00B66689" w:rsidRDefault="00000000" w:rsidP="00A518DE">
      <w:pPr>
        <w:pStyle w:val="Heading5"/>
        <w:rPr>
          <w:rFonts w:ascii="Arial" w:hAnsi="Arial" w:cs="Arial"/>
        </w:rPr>
      </w:pPr>
      <w:bookmarkStart w:id="137" w:name="_Toc256000070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37"/>
    </w:p>
    <w:p w14:paraId="1CAC9E71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54705C2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0B49980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B719BEB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ਵਰਤੋਂ।</w:t>
      </w:r>
    </w:p>
    <w:p w14:paraId="707746BB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ਅਨੁਭਵ।</w:t>
      </w:r>
    </w:p>
    <w:p w14:paraId="2AE17543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38" w:name="_Toc256000071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18</w:t>
      </w:r>
      <w:bookmarkEnd w:id="138"/>
    </w:p>
    <w:p w14:paraId="265C5299" w14:textId="77777777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ਔਸਲਾਨ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ਲੰਬੀਆਂ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ਵਿਕਲਪ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ਲੋੜੀਂਦੇ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ਹੁਨਰਾਂ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ਗਿਆਨ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ਲੋੜੀਂਦੇ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ਤਰਜੀਹੀ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ਵਿਅਕਤੀਗਤ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ED98775" w14:textId="77777777" w:rsidR="009B2770" w:rsidRPr="00B66689" w:rsidRDefault="00000000" w:rsidP="00A518DE">
      <w:pPr>
        <w:pStyle w:val="Heading5"/>
        <w:rPr>
          <w:rFonts w:ascii="Arial" w:hAnsi="Arial" w:cs="Arial"/>
        </w:rPr>
      </w:pPr>
      <w:bookmarkStart w:id="139" w:name="_Toc256000072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39"/>
    </w:p>
    <w:p w14:paraId="3A2E5F1B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0037337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ਗੱਲਬਾਤ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3F67C7BE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B6697CC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9DA236E" w14:textId="77777777" w:rsidR="009A7CC7" w:rsidRPr="00B66689" w:rsidRDefault="00000000" w:rsidP="00FA6F0F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ਬੁੱਕ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ਵਿਸਥਾਰਤ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ਸ਼ਾਮਿਲ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ਲੋੜੀਂਦੇ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ਤਰਜੀਹੀ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ਵਿਅਕਤੀਗਤ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408E2740" w14:textId="77777777" w:rsidR="001319F6" w:rsidRPr="00B66689" w:rsidRDefault="00000000" w:rsidP="00A518DE">
      <w:pPr>
        <w:pStyle w:val="Heading5"/>
        <w:rPr>
          <w:rFonts w:ascii="Arial" w:hAnsi="Arial" w:cs="Arial"/>
        </w:rPr>
      </w:pPr>
      <w:bookmarkStart w:id="140" w:name="_Toc256000073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40"/>
    </w:p>
    <w:p w14:paraId="2884987F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1DAF63D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>(</w:t>
      </w:r>
      <w:r w:rsidRPr="00B66689">
        <w:rPr>
          <w:rFonts w:ascii="Nirmala UI" w:hAnsi="Nirmala UI" w:cs="Nirmala UI"/>
          <w:lang w:val="pa"/>
        </w:rPr>
        <w:t>ਔਸਲਾਨ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ਸ਼ਾਮਿਲ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ਯੋਜਨਾਬੰਦੀ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ਸਮੀਖਿਆ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,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ਤਰਜੀਹਾਂ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48253B2E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575C3651" w14:textId="77777777" w:rsidR="003C7B8D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Style w:val="cf01"/>
          <w:rFonts w:ascii="Arial" w:hAnsi="Arial" w:cs="Arial"/>
          <w:sz w:val="24"/>
          <w:szCs w:val="24"/>
        </w:rPr>
      </w:pP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CALD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ਭਾਗੀਦਾਰ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NDIS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ਮੀਟਿੰਗਾਂ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ਵਿੱਚ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ਦੁਭਾਸ਼ੀਆ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ਸੇਵਾਵਾਂ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ਨਾਲ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ਬਿਹਤਰ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ਅਨੁਭਵਾਂ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ਦੀ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ਰਿਪੋਰਟ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ਕਰਦੇ</w:t>
      </w:r>
      <w:r w:rsidRPr="00B66689">
        <w:rPr>
          <w:rStyle w:val="cf01"/>
          <w:rFonts w:ascii="Arial" w:hAnsi="Arial" w:cs="Arial"/>
          <w:sz w:val="24"/>
          <w:szCs w:val="24"/>
          <w:lang w:val="pa"/>
        </w:rPr>
        <w:t xml:space="preserve"> </w:t>
      </w:r>
      <w:r w:rsidRPr="00B66689">
        <w:rPr>
          <w:rStyle w:val="cf01"/>
          <w:rFonts w:ascii="Nirmala UI" w:hAnsi="Nirmala UI" w:cs="Nirmala UI"/>
          <w:sz w:val="24"/>
          <w:szCs w:val="24"/>
          <w:lang w:val="pa"/>
        </w:rPr>
        <w:t>ਹਨ।</w:t>
      </w:r>
    </w:p>
    <w:p w14:paraId="079CB3C5" w14:textId="77777777" w:rsidR="00B722E9" w:rsidRPr="00B66689" w:rsidRDefault="00000000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ਬੁੱਕ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ਵਿਸਥਾਰਤ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ਸ਼ਾਮਿਲ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ਲੋੜੀਂਦੇ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ਤਰਜੀਹੀ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ਦੁਭਾਸ਼ੀਏ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ਵਿਅਕਤੀਗਤ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ਮੀਟਿੰਗਾਂ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br w:type="page"/>
      </w:r>
    </w:p>
    <w:p w14:paraId="21A94716" w14:textId="77777777" w:rsidR="002B695F" w:rsidRPr="00B66689" w:rsidRDefault="00000000" w:rsidP="00E17C6C">
      <w:pPr>
        <w:pStyle w:val="Heading2"/>
        <w:ind w:left="709"/>
        <w:rPr>
          <w:rFonts w:cs="Arial"/>
        </w:rPr>
      </w:pPr>
      <w:bookmarkStart w:id="141" w:name="_Toc256000074"/>
      <w:bookmarkStart w:id="142" w:name="_Toc138237269"/>
      <w:bookmarkStart w:id="143" w:name="_Toc140076743"/>
      <w:r w:rsidRPr="00B66689">
        <w:rPr>
          <w:rFonts w:ascii="Nirmala UI" w:hAnsi="Nirmala UI" w:cs="Nirmala UI"/>
          <w:lang w:val="pa"/>
        </w:rPr>
        <w:lastRenderedPageBreak/>
        <w:t>ਬਾਜ਼ਾਰ</w:t>
      </w:r>
      <w:bookmarkEnd w:id="141"/>
    </w:p>
    <w:p w14:paraId="7618EB82" w14:textId="77777777" w:rsidR="00BD7632" w:rsidRPr="00B66689" w:rsidRDefault="00000000" w:rsidP="00A518DE">
      <w:pPr>
        <w:pStyle w:val="Heading3"/>
        <w:rPr>
          <w:rFonts w:ascii="Arial" w:hAnsi="Arial" w:cs="Arial"/>
        </w:rPr>
      </w:pPr>
      <w:bookmarkStart w:id="144" w:name="_Toc256000075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8</w:t>
      </w:r>
      <w:bookmarkEnd w:id="144"/>
    </w:p>
    <w:p w14:paraId="350FD63C" w14:textId="77777777" w:rsidR="009A7CC7" w:rsidRPr="00B66689" w:rsidRDefault="00000000" w:rsidP="004337BE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bookmarkEnd w:id="142"/>
      <w:bookmarkEnd w:id="143"/>
    </w:p>
    <w:p w14:paraId="3B9A86F3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45" w:name="_Toc256000076"/>
      <w:bookmarkStart w:id="146" w:name="_Toc135923312"/>
      <w:bookmarkStart w:id="147" w:name="_Toc135926164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19</w:t>
      </w:r>
      <w:bookmarkEnd w:id="145"/>
    </w:p>
    <w:p w14:paraId="3237F93C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ਸਾਂਝੀ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ਸਥਾਨਕ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ਜੁੜਨਾ।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ਉਮੀਦ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ਵਿਆਖਿਆ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28614E49" w14:textId="77777777" w:rsidR="009E2374" w:rsidRPr="00B66689" w:rsidRDefault="00000000" w:rsidP="00A518DE">
      <w:pPr>
        <w:pStyle w:val="Heading5"/>
        <w:rPr>
          <w:rFonts w:ascii="Arial" w:hAnsi="Arial" w:cs="Arial"/>
        </w:rPr>
      </w:pPr>
      <w:bookmarkStart w:id="148" w:name="_Toc256000077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48"/>
    </w:p>
    <w:p w14:paraId="3805180B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6782973" w14:textId="77777777" w:rsidR="009A7CC7" w:rsidRPr="00B66689" w:rsidRDefault="00000000" w:rsidP="00013598">
      <w:pPr>
        <w:ind w:right="-4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ਫੋਕਸਡ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ਮਾਰਕੀਟ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3ADAF73F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D4BF6E3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ਸਾਂਝੀ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664B5BD9" w14:textId="77777777" w:rsidR="00424BAD" w:rsidRPr="00B66689" w:rsidRDefault="00000000" w:rsidP="00A518DE">
      <w:pPr>
        <w:pStyle w:val="Heading5"/>
        <w:rPr>
          <w:rFonts w:ascii="Arial" w:hAnsi="Arial" w:cs="Arial"/>
        </w:rPr>
      </w:pPr>
      <w:bookmarkStart w:id="149" w:name="_Toc256000078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49"/>
    </w:p>
    <w:p w14:paraId="740F778F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106AA017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ਵਧਾਇਆ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58C3EA3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504BDA77" w14:textId="77777777" w:rsidR="004C49AD" w:rsidRPr="00B66689" w:rsidRDefault="00000000" w:rsidP="009B0B26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0908EC9D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50" w:name="_Toc256000079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20</w:t>
      </w:r>
      <w:bookmarkEnd w:id="150"/>
    </w:p>
    <w:p w14:paraId="3669ED4C" w14:textId="77777777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ਚੋਣ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ਨਿਯੰਤਰਣ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ਪੈਦਾ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ਮਾਰਕੀਟਿੰਗ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ਮੁਹਿੰਮ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ਨਿਰੰਤਰ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ਬਦਲ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ਉਪਾਅ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ਸ਼ਿਕਾਇਤਾਂ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18C1412C" w14:textId="77777777" w:rsidR="001F433B" w:rsidRPr="00B66689" w:rsidRDefault="00000000" w:rsidP="00A518DE">
      <w:pPr>
        <w:pStyle w:val="Heading5"/>
        <w:rPr>
          <w:rFonts w:ascii="Arial" w:hAnsi="Arial" w:cs="Arial"/>
        </w:rPr>
      </w:pPr>
      <w:bookmarkStart w:id="151" w:name="_Toc256000080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51"/>
    </w:p>
    <w:p w14:paraId="48EDF02D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6B23DB37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ਮਾਰਕੀਟਿੰਗ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ਮੁਹਿੰਮ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ਨਿਯੰਤਰਣ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ਪੈਦਾ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ਜਿਸ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ਬਦਲਣ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ਸੁਰੱਖਿਆ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ਸ਼ਿਕਾਇਤਾਂ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99DCA42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5653ACB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ਮਾਰਕੀਟਿੰਗ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ਮੁਹਿੰਮ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ਕਰਨ।</w:t>
      </w:r>
    </w:p>
    <w:p w14:paraId="678D380A" w14:textId="77777777" w:rsidR="00280FAF" w:rsidRPr="00B66689" w:rsidRDefault="00000000" w:rsidP="00A518DE">
      <w:pPr>
        <w:pStyle w:val="Heading5"/>
        <w:rPr>
          <w:rFonts w:ascii="Arial" w:hAnsi="Arial" w:cs="Arial"/>
        </w:rPr>
      </w:pPr>
      <w:bookmarkStart w:id="152" w:name="_Toc256000081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52"/>
    </w:p>
    <w:p w14:paraId="2FABBD9D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6A95EBAD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ਮੁਲਾਂਕਣ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ਨਿਯੰਤਰਣ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ਸੁਧਾਰ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47F3C2B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033FBCF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ਆਪਣੇ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ਬਦਲਣਾ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ਸ਼ੋਸ਼ਣ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ਜ਼ੋਖਮਾਂ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ਸ਼ਿਕਾਇਤ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5502B43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53" w:name="_Toc256000082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21</w:t>
      </w:r>
      <w:bookmarkEnd w:id="153"/>
    </w:p>
    <w:p w14:paraId="3F9874F1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ਘੱਟੋ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ਘੱਟ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ਮਾਪਦੰਡਾਂ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ਪਾਲਣ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ਅਜਿਹੇ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ਦੱਸਦੇ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ਕਿਹੋ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ਜਿਹੀਆਂ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ਦਿਖਾਈ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ਮਾਪਦੰਡ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ਮਾਪਦੰਡ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ਫਿਰ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ਸਪਸ਼ਟ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6CB25F4" w14:textId="77777777" w:rsidR="004C49AD" w:rsidRPr="00B66689" w:rsidRDefault="00000000" w:rsidP="009B0B26">
      <w:pPr>
        <w:pStyle w:val="Heading5"/>
        <w:rPr>
          <w:rFonts w:ascii="Arial" w:hAnsi="Arial" w:cs="Arial"/>
        </w:rPr>
      </w:pPr>
      <w:bookmarkStart w:id="154" w:name="_Toc256000083"/>
      <w:r w:rsidRPr="00B66689">
        <w:rPr>
          <w:rFonts w:ascii="Nirmala UI" w:hAnsi="Nirmala UI" w:cs="Nirmala UI"/>
          <w:lang w:val="pa"/>
        </w:rPr>
        <w:lastRenderedPageBreak/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54"/>
    </w:p>
    <w:p w14:paraId="4A7BEAC4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EEA34FA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ਮਾਪਦੰਡ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ਸੰਵੇਦਨਸ਼ੀਲ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ਸਦਮੇ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ਪੇਸ਼ਕਸ਼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49FF1125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5941865E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ਲਾਗੂ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ਸੰਚਾਰ।</w:t>
      </w:r>
    </w:p>
    <w:p w14:paraId="41CC9A64" w14:textId="77777777" w:rsidR="001426ED" w:rsidRPr="00B66689" w:rsidRDefault="00000000" w:rsidP="00A518DE">
      <w:pPr>
        <w:pStyle w:val="Heading5"/>
        <w:rPr>
          <w:rFonts w:ascii="Arial" w:hAnsi="Arial" w:cs="Arial"/>
        </w:rPr>
      </w:pPr>
      <w:bookmarkStart w:id="155" w:name="_Toc256000084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55"/>
    </w:p>
    <w:p w14:paraId="614BCACA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3AF86C5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ਸੰਵੇਦਨਸ਼ੀਲ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ਸਦਮਾ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ਸੂਚਿਤ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FD1EFCE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3E9B389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ਅਨੁਸਾਰ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179978CC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75BBDE68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ਉਤਸ਼ਾਹਿਤ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ਪ੍ਰਭਾਵਸ਼ੀਲਤਾ।</w:t>
      </w:r>
    </w:p>
    <w:p w14:paraId="435033BE" w14:textId="77777777" w:rsidR="00BD7632" w:rsidRPr="00B66689" w:rsidRDefault="00000000" w:rsidP="00A518DE">
      <w:pPr>
        <w:pStyle w:val="Heading3"/>
        <w:rPr>
          <w:rFonts w:ascii="Arial" w:hAnsi="Arial" w:cs="Arial"/>
        </w:rPr>
      </w:pPr>
      <w:bookmarkStart w:id="156" w:name="_Toc256000085"/>
      <w:bookmarkStart w:id="157" w:name="_Toc137148834"/>
      <w:bookmarkStart w:id="158" w:name="_Toc137149334"/>
      <w:bookmarkStart w:id="159" w:name="_Toc137149465"/>
      <w:bookmarkStart w:id="160" w:name="_Toc137150071"/>
      <w:bookmarkStart w:id="161" w:name="_Toc138237270"/>
      <w:bookmarkStart w:id="162" w:name="_Toc140076744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9</w:t>
      </w:r>
      <w:bookmarkEnd w:id="156"/>
    </w:p>
    <w:p w14:paraId="76DDD284" w14:textId="77777777" w:rsidR="009A7CC7" w:rsidRPr="00B66689" w:rsidRDefault="00000000" w:rsidP="004337BE">
      <w:pPr>
        <w:rPr>
          <w:rFonts w:eastAsia="Arial" w:cs="Arial"/>
          <w:lang w:val="en-AU" w:eastAsia="en-US"/>
        </w:rPr>
      </w:pPr>
      <w:r w:rsidRPr="00B66689">
        <w:rPr>
          <w:rFonts w:ascii="Nirmala UI" w:hAnsi="Nirmala UI" w:cs="Nirmala UI"/>
          <w:lang w:val="pa"/>
        </w:rPr>
        <w:t>ਇੱਥੇ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ਪ੍ਰਦਾਤਾ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ਜਵਾਬਦੇਹ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ਸੁਰੱਖਿਅਤ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bookmarkEnd w:id="146"/>
      <w:bookmarkEnd w:id="147"/>
      <w:bookmarkEnd w:id="157"/>
      <w:bookmarkEnd w:id="158"/>
      <w:bookmarkEnd w:id="159"/>
      <w:bookmarkEnd w:id="160"/>
      <w:bookmarkEnd w:id="161"/>
      <w:bookmarkEnd w:id="162"/>
    </w:p>
    <w:p w14:paraId="36E211A2" w14:textId="77777777" w:rsidR="00BD7632" w:rsidRPr="00B66689" w:rsidRDefault="00000000" w:rsidP="00A518DE">
      <w:pPr>
        <w:pStyle w:val="Heading4"/>
        <w:rPr>
          <w:rFonts w:ascii="Arial" w:hAnsi="Arial" w:cs="Arial"/>
        </w:rPr>
      </w:pPr>
      <w:bookmarkStart w:id="163" w:name="_Toc256000086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22</w:t>
      </w:r>
      <w:bookmarkEnd w:id="163"/>
    </w:p>
    <w:p w14:paraId="19CB3B1C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ਸਹਿਯੋਗ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ਦੇਖਭਾਲ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ਪੇਸ਼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ਆਉਂਦੀਆਂ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ਚੁਣੌਤੀਆਂ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ਦੂਰ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24A7710C" w14:textId="77777777" w:rsidR="00D27DF9" w:rsidRPr="00B66689" w:rsidRDefault="00000000" w:rsidP="00A518DE">
      <w:pPr>
        <w:pStyle w:val="Heading5"/>
        <w:rPr>
          <w:rFonts w:ascii="Arial" w:hAnsi="Arial" w:cs="Arial"/>
        </w:rPr>
      </w:pPr>
      <w:bookmarkStart w:id="164" w:name="_Toc256000087"/>
      <w:r w:rsidRPr="00B66689">
        <w:rPr>
          <w:rFonts w:ascii="Nirmala UI" w:hAnsi="Nirmala UI" w:cs="Nirmala UI"/>
          <w:lang w:val="pa"/>
        </w:rPr>
        <w:lastRenderedPageBreak/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64"/>
    </w:p>
    <w:p w14:paraId="46A8A4F6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ECD55C5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ਤਾਲਮੇਲ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ਸਿੱਧੀ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ਦੇਖਭਾਲ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36604FB1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27DE0D13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ਸੰਚਾਰ।</w:t>
      </w:r>
    </w:p>
    <w:p w14:paraId="0CA8483B" w14:textId="77777777" w:rsidR="007E48A6" w:rsidRPr="00B66689" w:rsidRDefault="00000000" w:rsidP="00A518DE">
      <w:pPr>
        <w:pStyle w:val="Heading5"/>
        <w:rPr>
          <w:rFonts w:ascii="Arial" w:hAnsi="Arial" w:cs="Arial"/>
        </w:rPr>
      </w:pPr>
      <w:bookmarkStart w:id="165" w:name="_Toc256000088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65"/>
    </w:p>
    <w:p w14:paraId="2EE7A6FF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07FE5AE2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ਮਾਰਕੀਟ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ਦਾਖਲ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43F14633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A1EF1EA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ਘਟਾਉਣ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ਕਾਰਵਾਈਆਂ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ਕਾਰਵਾਈਆਂ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</w:t>
      </w:r>
      <w:r w:rsidRPr="00B66689">
        <w:rPr>
          <w:rFonts w:cs="Arial"/>
          <w:lang w:val="pa"/>
        </w:rPr>
        <w:t>)</w:t>
      </w:r>
      <w:r w:rsidRPr="00B66689">
        <w:rPr>
          <w:rFonts w:ascii="Nirmala UI" w:hAnsi="Nirmala UI" w:cs="Nirmala UI"/>
          <w:lang w:val="pa"/>
        </w:rPr>
        <w:t>।</w:t>
      </w:r>
    </w:p>
    <w:p w14:paraId="30335A40" w14:textId="77777777" w:rsidR="008F2604" w:rsidRPr="00B66689" w:rsidRDefault="00000000" w:rsidP="00A518DE">
      <w:pPr>
        <w:pStyle w:val="Heading4"/>
        <w:rPr>
          <w:rFonts w:ascii="Arial" w:hAnsi="Arial" w:cs="Arial"/>
        </w:rPr>
      </w:pPr>
      <w:bookmarkStart w:id="166" w:name="_Toc256000089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23</w:t>
      </w:r>
      <w:bookmarkEnd w:id="166"/>
    </w:p>
    <w:p w14:paraId="3D1A2497" w14:textId="77777777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ਨੈਸ਼ਨਲ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ਐਕਰੀਡੀਟੇਸ਼ਨ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ਅਥਾਰਟੀ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ਟ੍ਰਾਂਸਲੇਟਰਜ਼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ਐਂਡ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ਇੰਟਰਪ੍ਰੇਟਰਜ਼</w:t>
      </w:r>
      <w:r w:rsidRPr="00B66689">
        <w:rPr>
          <w:rFonts w:cs="Arial"/>
          <w:lang w:val="pa"/>
        </w:rPr>
        <w:t xml:space="preserve"> (NAATI)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ਪ੍ਰਮਾਣਿਤ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ਵਧਾਉਣਾ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2EFA7871" w14:textId="77777777" w:rsidR="000E1D77" w:rsidRPr="00B66689" w:rsidRDefault="00000000" w:rsidP="00A518DE">
      <w:pPr>
        <w:pStyle w:val="Heading5"/>
        <w:rPr>
          <w:rFonts w:ascii="Arial" w:hAnsi="Arial" w:cs="Arial"/>
        </w:rPr>
      </w:pPr>
      <w:bookmarkStart w:id="167" w:name="_Toc256000090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67"/>
    </w:p>
    <w:p w14:paraId="59EB5ABF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3505271B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ਨਿਪੁੰਨ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ਵਕਾਲਤ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1BA08DB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lastRenderedPageBreak/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8F28F6C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ਹਿੱਤਧਾਰਕਾਂ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ਪੂਰੀਆਂ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0C752896" w14:textId="77777777" w:rsidR="00B57EC7" w:rsidRPr="00B66689" w:rsidRDefault="00000000" w:rsidP="00A518DE">
      <w:pPr>
        <w:pStyle w:val="Heading5"/>
        <w:rPr>
          <w:rFonts w:ascii="Arial" w:hAnsi="Arial" w:cs="Arial"/>
        </w:rPr>
      </w:pPr>
      <w:bookmarkStart w:id="168" w:name="_Toc256000091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68"/>
    </w:p>
    <w:p w14:paraId="05A2A9D5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4C5A11B7" w14:textId="77777777" w:rsidR="0046217C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ਉਪਲਬਧਤਾ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3666824E" w14:textId="77777777" w:rsidR="009A7CC7" w:rsidRPr="00B66689" w:rsidRDefault="00000000" w:rsidP="00147D4E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ਮੌਜੂਦਾ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ਸਮਝ।</w:t>
      </w:r>
    </w:p>
    <w:p w14:paraId="15A1C899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7A995C63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ਸਹਿਯੋਗ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ਵਕਾਲਤ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ਮੌਜੂਦਾ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ਯੋਜਨਾਬੱਧ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</w:t>
      </w:r>
    </w:p>
    <w:p w14:paraId="687A34C1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NAATI-</w:t>
      </w:r>
      <w:r w:rsidRPr="00B66689">
        <w:rPr>
          <w:rFonts w:ascii="Nirmala UI" w:hAnsi="Nirmala UI" w:cs="Nirmala UI"/>
          <w:lang w:val="pa"/>
        </w:rPr>
        <w:t>ਪ੍ਰਮਾਣਿਤ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ਦੁਭਾਸ਼ੀਆ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3346B472" w14:textId="77777777" w:rsidR="009A7CC7" w:rsidRPr="00B66689" w:rsidRDefault="00000000" w:rsidP="009A7CC7">
      <w:pPr>
        <w:rPr>
          <w:rFonts w:cs="Arial"/>
        </w:rPr>
      </w:pPr>
      <w:r w:rsidRPr="00B66689">
        <w:rPr>
          <w:rFonts w:cs="Arial"/>
        </w:rPr>
        <w:br w:type="page"/>
      </w:r>
    </w:p>
    <w:p w14:paraId="3A853535" w14:textId="77777777" w:rsidR="009A7CC7" w:rsidRPr="00B66689" w:rsidRDefault="00000000" w:rsidP="00E17C6C">
      <w:pPr>
        <w:pStyle w:val="Heading2"/>
        <w:ind w:left="709"/>
        <w:rPr>
          <w:rFonts w:cs="Arial"/>
        </w:rPr>
      </w:pPr>
      <w:bookmarkStart w:id="169" w:name="_Toc256000092"/>
      <w:bookmarkStart w:id="170" w:name="_Toc135923313"/>
      <w:bookmarkStart w:id="171" w:name="_Toc135926165"/>
      <w:bookmarkStart w:id="172" w:name="_Toc137148835"/>
      <w:bookmarkStart w:id="173" w:name="_Toc137149335"/>
      <w:bookmarkStart w:id="174" w:name="_Toc137149466"/>
      <w:bookmarkStart w:id="175" w:name="_Toc137150072"/>
      <w:r w:rsidRPr="00B66689">
        <w:rPr>
          <w:rFonts w:ascii="Nirmala UI" w:hAnsi="Nirmala UI" w:cs="Nirmala UI"/>
          <w:lang w:val="pa"/>
        </w:rPr>
        <w:lastRenderedPageBreak/>
        <w:t>ਡੇਟਾ</w:t>
      </w:r>
      <w:bookmarkEnd w:id="169"/>
      <w:bookmarkEnd w:id="170"/>
      <w:bookmarkEnd w:id="171"/>
      <w:bookmarkEnd w:id="172"/>
      <w:bookmarkEnd w:id="173"/>
      <w:bookmarkEnd w:id="174"/>
      <w:bookmarkEnd w:id="175"/>
    </w:p>
    <w:p w14:paraId="23570A26" w14:textId="77777777" w:rsidR="008F2604" w:rsidRPr="00B66689" w:rsidRDefault="00000000" w:rsidP="00A518DE">
      <w:pPr>
        <w:pStyle w:val="Heading3"/>
        <w:rPr>
          <w:rFonts w:ascii="Arial" w:hAnsi="Arial" w:cs="Arial"/>
        </w:rPr>
      </w:pPr>
      <w:bookmarkStart w:id="176" w:name="_Toc256000093"/>
      <w:bookmarkStart w:id="177" w:name="_Toc135923314"/>
      <w:bookmarkStart w:id="178" w:name="_Toc135926166"/>
      <w:bookmarkStart w:id="179" w:name="_Toc137148836"/>
      <w:bookmarkStart w:id="180" w:name="_Toc137149336"/>
      <w:bookmarkStart w:id="181" w:name="_Toc137149467"/>
      <w:bookmarkStart w:id="182" w:name="_Toc137150073"/>
      <w:bookmarkStart w:id="183" w:name="_Toc138237272"/>
      <w:bookmarkStart w:id="184" w:name="_Toc140076746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10</w:t>
      </w:r>
      <w:bookmarkEnd w:id="176"/>
    </w:p>
    <w:p w14:paraId="5D2D09C0" w14:textId="77777777" w:rsidR="009A7CC7" w:rsidRPr="00B66689" w:rsidRDefault="00000000" w:rsidP="00720A9C">
      <w:pPr>
        <w:rPr>
          <w:rFonts w:cs="Arial"/>
        </w:rPr>
      </w:pPr>
      <w:r w:rsidRPr="00B66689">
        <w:rPr>
          <w:rFonts w:cs="Arial"/>
          <w:lang w:val="pa"/>
        </w:rPr>
        <w:t xml:space="preserve">NDIA 'CALD'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ਡਿਜ਼ਾਈਨ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ਸਹਿਮਤੀ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ਉਪਯੋਗੀ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ਇਕੱਠਾ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bookmarkStart w:id="185" w:name="_Toc135923315"/>
      <w:bookmarkStart w:id="186" w:name="_Toc135926167"/>
      <w:bookmarkStart w:id="187" w:name="_Toc137148837"/>
      <w:bookmarkStart w:id="188" w:name="_Toc137149337"/>
      <w:bookmarkStart w:id="189" w:name="_Toc137149468"/>
      <w:bookmarkStart w:id="190" w:name="_Toc137150074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23DC0290" w14:textId="77777777" w:rsidR="008F2604" w:rsidRPr="00B66689" w:rsidRDefault="00000000" w:rsidP="00A518DE">
      <w:pPr>
        <w:pStyle w:val="Heading4"/>
        <w:rPr>
          <w:rFonts w:ascii="Arial" w:hAnsi="Arial" w:cs="Arial"/>
        </w:rPr>
      </w:pPr>
      <w:bookmarkStart w:id="191" w:name="_Toc256000094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24</w:t>
      </w:r>
      <w:bookmarkEnd w:id="191"/>
    </w:p>
    <w:p w14:paraId="4A5B12CC" w14:textId="565371C2" w:rsidR="009A7CC7" w:rsidRPr="00B66689" w:rsidRDefault="00000000" w:rsidP="009A7CC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="004A1C71" w:rsidRPr="00B66689">
        <w:rPr>
          <w:rFonts w:cs="Arial"/>
          <w:rtl/>
          <w:lang w:val="pa"/>
        </w:rPr>
        <w:t>,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ਵਿਰੋਧਤਾਵਾਂ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ਮਾਨਤਾ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ਇਕਸਾਰ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ਡਾਟਾ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ਤਰੀਕਿਆਂ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22ECF6B3" w14:textId="77777777" w:rsidR="00B83499" w:rsidRPr="00B66689" w:rsidRDefault="00000000" w:rsidP="00A518DE">
      <w:pPr>
        <w:pStyle w:val="Heading5"/>
        <w:rPr>
          <w:rFonts w:ascii="Arial" w:hAnsi="Arial" w:cs="Arial"/>
        </w:rPr>
      </w:pPr>
      <w:bookmarkStart w:id="192" w:name="_Toc256000095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92"/>
    </w:p>
    <w:p w14:paraId="77C0FBA7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1833293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NDIA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ਭਾਸ਼ਾਈ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ਵਿਰੋਧਤਾਵਾਂ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ਢੰਗ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1380372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CE928A5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ਪ੍ਰਕਾਸ਼ਨ।</w:t>
      </w:r>
    </w:p>
    <w:p w14:paraId="57C921EC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ਪ੍ਰਭਾਵਸ਼ੀਲਤਾ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5A274EB9" w14:textId="77777777" w:rsidR="001267C4" w:rsidRPr="00B66689" w:rsidRDefault="00000000" w:rsidP="00A518DE">
      <w:pPr>
        <w:pStyle w:val="Heading5"/>
        <w:rPr>
          <w:rFonts w:ascii="Arial" w:hAnsi="Arial" w:cs="Arial"/>
        </w:rPr>
      </w:pPr>
      <w:bookmarkStart w:id="193" w:name="_Toc256000096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93"/>
    </w:p>
    <w:p w14:paraId="3103EFF1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7F18B721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ਸ਼ਮੂਲੀਅਤ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ਜੁੜਨ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7236713C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2DA2FB91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ਪਰਿਭਾਸ਼ਾ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ਸ਼ੁੱਧਤਾ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ਸੂਝ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ਵਾਧਾ।</w:t>
      </w:r>
    </w:p>
    <w:p w14:paraId="6099AB63" w14:textId="77777777" w:rsidR="00C92715" w:rsidRPr="00B66689" w:rsidRDefault="00000000" w:rsidP="00A518DE">
      <w:pPr>
        <w:pStyle w:val="Heading3"/>
        <w:rPr>
          <w:rFonts w:ascii="Arial" w:hAnsi="Arial" w:cs="Arial"/>
        </w:rPr>
      </w:pPr>
      <w:bookmarkStart w:id="194" w:name="_Toc256000097"/>
      <w:bookmarkStart w:id="195" w:name="_Toc138237273"/>
      <w:bookmarkStart w:id="196" w:name="_Toc140076747"/>
      <w:r w:rsidRPr="00B66689">
        <w:rPr>
          <w:rFonts w:ascii="Nirmala UI" w:hAnsi="Nirmala UI" w:cs="Nirmala UI"/>
          <w:lang w:val="pa"/>
        </w:rPr>
        <w:lastRenderedPageBreak/>
        <w:t>ਟੀਚਾ</w:t>
      </w:r>
      <w:r w:rsidRPr="00B66689">
        <w:rPr>
          <w:rFonts w:ascii="Arial" w:hAnsi="Arial" w:cs="Arial"/>
          <w:lang w:val="pa"/>
        </w:rPr>
        <w:t xml:space="preserve"> 11</w:t>
      </w:r>
      <w:bookmarkEnd w:id="194"/>
    </w:p>
    <w:p w14:paraId="0250DA46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ਸਬੂਤ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ਆਧਾਰਿਤ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ਫ਼ੈਸਲੇ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ਲੈਣ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NDIA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ਅਨੁਭਵਾਂ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ਨਤੀਜਿਆਂ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  <w:bookmarkEnd w:id="185"/>
      <w:bookmarkEnd w:id="186"/>
      <w:bookmarkEnd w:id="187"/>
      <w:bookmarkEnd w:id="188"/>
      <w:bookmarkEnd w:id="189"/>
      <w:bookmarkEnd w:id="190"/>
      <w:bookmarkEnd w:id="195"/>
      <w:bookmarkEnd w:id="196"/>
    </w:p>
    <w:p w14:paraId="72D252B8" w14:textId="77777777" w:rsidR="00C92715" w:rsidRPr="00B66689" w:rsidRDefault="00000000" w:rsidP="00A518DE">
      <w:pPr>
        <w:pStyle w:val="Heading4"/>
        <w:rPr>
          <w:rFonts w:ascii="Arial" w:hAnsi="Arial" w:cs="Arial"/>
        </w:rPr>
      </w:pPr>
      <w:bookmarkStart w:id="197" w:name="_Toc256000098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25</w:t>
      </w:r>
      <w:bookmarkEnd w:id="197"/>
    </w:p>
    <w:p w14:paraId="09BC4BE5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ਸਬੂਤ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ਆਧਾਰਿਤ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ਫ਼ੈਸਲੇ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ਲੈਣ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ਖੋਜ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17B83BBA" w14:textId="77777777" w:rsidR="00092964" w:rsidRPr="00B66689" w:rsidRDefault="00000000" w:rsidP="00A518DE">
      <w:pPr>
        <w:pStyle w:val="Heading5"/>
        <w:rPr>
          <w:rFonts w:ascii="Arial" w:hAnsi="Arial" w:cs="Arial"/>
        </w:rPr>
      </w:pPr>
      <w:bookmarkStart w:id="198" w:name="_Toc256000099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198"/>
    </w:p>
    <w:p w14:paraId="11D81681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29E414BA" w14:textId="77777777" w:rsidR="009A7CC7" w:rsidRPr="00B66689" w:rsidRDefault="00000000" w:rsidP="00A518DE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ਪ੍ਰਣਾਲੀ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ਇਕੱਠਾ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ਸੂਝ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ਇਜਾਜ਼ਤ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2DFBF073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35442D31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ਇਕੱਠਾ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ਅੱਪਡੇਟ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ਪ੍ਰਣਾਲੀ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ਵਿਕਾਸ।</w:t>
      </w:r>
    </w:p>
    <w:p w14:paraId="13867A3C" w14:textId="77777777" w:rsidR="00890E9C" w:rsidRPr="00B66689" w:rsidRDefault="00000000" w:rsidP="00A518DE">
      <w:pPr>
        <w:pStyle w:val="Heading5"/>
        <w:rPr>
          <w:rFonts w:ascii="Arial" w:hAnsi="Arial" w:cs="Arial"/>
        </w:rPr>
      </w:pPr>
      <w:bookmarkStart w:id="199" w:name="_Toc256000100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199"/>
    </w:p>
    <w:p w14:paraId="290C0393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CF1E595" w14:textId="77777777" w:rsidR="009A7CC7" w:rsidRPr="00B66689" w:rsidRDefault="00000000" w:rsidP="00A518DE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ਸੂਝ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ਸਬੂਤ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ਆਧਾਰਿਤ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ਫ਼ੈਸਲੇ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ਲੈਣ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ਮੱਦਦ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77017465" w14:textId="77777777" w:rsidR="009A7CC7" w:rsidRPr="00B66689" w:rsidRDefault="00000000" w:rsidP="00A518DE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DDB3CC8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ਸਬੂਤ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ਆਧਾਰਿਤ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ਫ਼ੈਸਲੇ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ਲੈਣ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2EB78253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ਭਾਗੀਦਾਰਾਂ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ਇਕੱਤਰ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ਪ੍ਰਕਾਸ਼ਿਤ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ਡੇਟਾ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ਗੁਣਵੱਤਾ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ਢੁੱਕਵੇਂਪਨ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ਵਾਧਾ।</w:t>
      </w:r>
    </w:p>
    <w:p w14:paraId="510F706F" w14:textId="77777777" w:rsidR="009A7CC7" w:rsidRPr="00B66689" w:rsidRDefault="00000000" w:rsidP="009A7CC7">
      <w:pPr>
        <w:spacing w:after="0" w:line="240" w:lineRule="auto"/>
        <w:rPr>
          <w:rFonts w:cs="Arial"/>
        </w:rPr>
      </w:pPr>
      <w:r w:rsidRPr="00B66689">
        <w:rPr>
          <w:rFonts w:cs="Arial"/>
        </w:rPr>
        <w:br w:type="page"/>
      </w:r>
    </w:p>
    <w:p w14:paraId="58593AB3" w14:textId="77777777" w:rsidR="009A7CC7" w:rsidRPr="00B66689" w:rsidRDefault="00000000" w:rsidP="00BF4B1A">
      <w:pPr>
        <w:pStyle w:val="Heading2"/>
        <w:ind w:left="709"/>
        <w:rPr>
          <w:rFonts w:cs="Arial"/>
        </w:rPr>
      </w:pPr>
      <w:bookmarkStart w:id="200" w:name="_Toc256000101"/>
      <w:bookmarkStart w:id="201" w:name="_Toc135923316"/>
      <w:bookmarkStart w:id="202" w:name="_Toc135926168"/>
      <w:bookmarkStart w:id="203" w:name="_Toc137148838"/>
      <w:bookmarkStart w:id="204" w:name="_Toc137149469"/>
      <w:bookmarkStart w:id="205" w:name="_Toc137150075"/>
      <w:r w:rsidRPr="00B66689">
        <w:rPr>
          <w:rFonts w:ascii="Nirmala UI" w:hAnsi="Nirmala UI" w:cs="Nirmala UI"/>
          <w:lang w:val="pa"/>
        </w:rPr>
        <w:lastRenderedPageBreak/>
        <w:t>ਆਊਟਰੀਚ</w:t>
      </w:r>
      <w:bookmarkEnd w:id="200"/>
      <w:bookmarkEnd w:id="201"/>
      <w:bookmarkEnd w:id="202"/>
      <w:bookmarkEnd w:id="203"/>
      <w:bookmarkEnd w:id="204"/>
      <w:bookmarkEnd w:id="205"/>
    </w:p>
    <w:p w14:paraId="722DBFD6" w14:textId="77777777" w:rsidR="00C92715" w:rsidRPr="00B66689" w:rsidRDefault="00000000" w:rsidP="00A0068B">
      <w:pPr>
        <w:pStyle w:val="Heading3"/>
        <w:spacing w:line="276" w:lineRule="auto"/>
        <w:rPr>
          <w:rFonts w:ascii="Arial" w:hAnsi="Arial" w:cs="Arial"/>
        </w:rPr>
      </w:pPr>
      <w:bookmarkStart w:id="206" w:name="_Toc256000102"/>
      <w:bookmarkStart w:id="207" w:name="_Toc135923317"/>
      <w:bookmarkStart w:id="208" w:name="_Toc135926169"/>
      <w:bookmarkStart w:id="209" w:name="_Toc137148839"/>
      <w:bookmarkStart w:id="210" w:name="_Toc137149339"/>
      <w:bookmarkStart w:id="211" w:name="_Toc137149470"/>
      <w:bookmarkStart w:id="212" w:name="_Toc137150076"/>
      <w:bookmarkStart w:id="213" w:name="_Toc138237275"/>
      <w:bookmarkStart w:id="214" w:name="_Toc140076749"/>
      <w:r w:rsidRPr="00B66689">
        <w:rPr>
          <w:rFonts w:ascii="Nirmala UI" w:hAnsi="Nirmala UI" w:cs="Nirmala UI"/>
          <w:lang w:val="pa"/>
        </w:rPr>
        <w:t>ਟੀਚਾ</w:t>
      </w:r>
      <w:r w:rsidRPr="00B66689">
        <w:rPr>
          <w:rFonts w:ascii="Arial" w:hAnsi="Arial" w:cs="Arial"/>
          <w:lang w:val="pa"/>
        </w:rPr>
        <w:t xml:space="preserve"> 12</w:t>
      </w:r>
      <w:bookmarkEnd w:id="206"/>
    </w:p>
    <w:p w14:paraId="60257AA3" w14:textId="77777777" w:rsidR="009A7CC7" w:rsidRPr="00B66689" w:rsidRDefault="00000000" w:rsidP="00A0068B">
      <w:pPr>
        <w:spacing w:line="276" w:lineRule="auto"/>
        <w:rPr>
          <w:rFonts w:cs="Arial"/>
          <w:b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ਹੋਣਾ।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ਆਉਂਦੀਆਂ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ਰੁਕਾਵਟ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ਰੂਪ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ਅਰਜ਼ੀ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ਕਲੰਕ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18DEAFD6" w14:textId="77777777" w:rsidR="00C92715" w:rsidRPr="00B66689" w:rsidRDefault="00000000" w:rsidP="00A0068B">
      <w:pPr>
        <w:pStyle w:val="Heading4"/>
        <w:spacing w:line="276" w:lineRule="auto"/>
        <w:rPr>
          <w:rFonts w:ascii="Arial" w:hAnsi="Arial" w:cs="Arial"/>
        </w:rPr>
      </w:pPr>
      <w:bookmarkStart w:id="215" w:name="_Toc256000103"/>
      <w:r w:rsidRPr="00B66689">
        <w:rPr>
          <w:rFonts w:ascii="Nirmala UI" w:hAnsi="Nirmala UI" w:cs="Nirmala UI"/>
          <w:lang w:val="pa"/>
        </w:rPr>
        <w:t>ਕਾਰਵਾਈ</w:t>
      </w:r>
      <w:r w:rsidRPr="00B66689">
        <w:rPr>
          <w:rFonts w:ascii="Arial" w:hAnsi="Arial" w:cs="Arial"/>
          <w:lang w:val="pa"/>
        </w:rPr>
        <w:t xml:space="preserve"> 26</w:t>
      </w:r>
      <w:bookmarkEnd w:id="215"/>
    </w:p>
    <w:p w14:paraId="320C5872" w14:textId="77777777" w:rsidR="009A7CC7" w:rsidRPr="00B66689" w:rsidRDefault="00000000" w:rsidP="00A0068B">
      <w:pPr>
        <w:spacing w:line="276" w:lineRule="auto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ਕਮਿਸ਼ਨ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ਪੈਦਾ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ਰੂੜ੍ਹੀਵਾਦੀ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ਸੋਚ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ਹੱਲ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ਸਕੇ।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ਭਾਸ਼ਾਵਾਂ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ਉਪਲਬਧ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ਜਾਣਕਾਰੀ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ਬਹੁਤ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ਵੱਖ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ਚੈਨਲਾਂ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ਚਾਹੀਦੀ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EA9CDA1" w14:textId="77777777" w:rsidR="008E17F1" w:rsidRPr="00B66689" w:rsidRDefault="00000000" w:rsidP="00A0068B">
      <w:pPr>
        <w:pStyle w:val="Heading5"/>
        <w:spacing w:line="276" w:lineRule="auto"/>
        <w:rPr>
          <w:rFonts w:ascii="Arial" w:hAnsi="Arial" w:cs="Arial"/>
        </w:rPr>
      </w:pPr>
      <w:bookmarkStart w:id="216" w:name="_Toc256000104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216"/>
    </w:p>
    <w:p w14:paraId="73426683" w14:textId="77777777" w:rsidR="009A7CC7" w:rsidRPr="00B66689" w:rsidRDefault="00000000" w:rsidP="00A0068B">
      <w:pPr>
        <w:pStyle w:val="Heading6"/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563A54D" w14:textId="77777777" w:rsidR="009A7CC7" w:rsidRPr="00B66689" w:rsidRDefault="00000000" w:rsidP="00A0068B">
      <w:pPr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ਇੱਕ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ਪ੍ਰਭਾਵਸ਼ਾਲੀ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ਪੈਦਾ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ਸੰਭਾਵੀ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ਰੂੜ੍ਹੀਵਾਦੀ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ਸੋਚ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ਘਟਾਉਂਦੀ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AC96299" w14:textId="77777777" w:rsidR="009A7CC7" w:rsidRPr="00B66689" w:rsidRDefault="00000000" w:rsidP="00A0068B">
      <w:pPr>
        <w:pStyle w:val="Heading6"/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4AD86970" w14:textId="77777777" w:rsidR="009A7CC7" w:rsidRPr="00B66689" w:rsidRDefault="00000000" w:rsidP="00A0068B">
      <w:pPr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ਸਮੱਗਰੀ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ਸ਼ਮੂਲੀਅਤ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ਡਿਲੀਵਰੀ।</w:t>
      </w:r>
    </w:p>
    <w:p w14:paraId="6B51D037" w14:textId="77777777" w:rsidR="009A7CC7" w:rsidRPr="00B66689" w:rsidRDefault="00000000" w:rsidP="00A0068B">
      <w:pPr>
        <w:pStyle w:val="Heading5"/>
        <w:spacing w:line="276" w:lineRule="auto"/>
        <w:rPr>
          <w:rFonts w:ascii="Arial" w:hAnsi="Arial" w:cs="Arial"/>
        </w:rPr>
      </w:pPr>
      <w:bookmarkStart w:id="217" w:name="_Toc256000105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217"/>
    </w:p>
    <w:p w14:paraId="3CADC8B7" w14:textId="77777777" w:rsidR="009A7CC7" w:rsidRPr="00B66689" w:rsidRDefault="00000000" w:rsidP="00A0068B">
      <w:pPr>
        <w:pStyle w:val="Heading6"/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71F9DC55" w14:textId="77777777" w:rsidR="009A7CC7" w:rsidRPr="00B66689" w:rsidRDefault="00000000" w:rsidP="00A0068B">
      <w:pPr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ਅਧਿਕਾਰਾਂ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986B080" w14:textId="77777777" w:rsidR="009A7CC7" w:rsidRPr="00B66689" w:rsidRDefault="00000000" w:rsidP="00A0068B">
      <w:pPr>
        <w:pStyle w:val="Heading6"/>
        <w:spacing w:line="276" w:lineRule="auto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5F2DEFA5" w14:textId="77777777" w:rsidR="002B2432" w:rsidRPr="00B66689" w:rsidRDefault="00000000" w:rsidP="00A0068B">
      <w:pPr>
        <w:pStyle w:val="ListParagraph"/>
        <w:numPr>
          <w:ilvl w:val="0"/>
          <w:numId w:val="26"/>
        </w:numPr>
        <w:spacing w:line="276" w:lineRule="auto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ਭਾਗੀਦਾਰੀ।</w:t>
      </w:r>
    </w:p>
    <w:p w14:paraId="004F8249" w14:textId="77777777" w:rsidR="009A7CC7" w:rsidRPr="00B66689" w:rsidRDefault="00000000" w:rsidP="00A0068B">
      <w:pPr>
        <w:pStyle w:val="ListParagraph"/>
        <w:keepNext/>
        <w:numPr>
          <w:ilvl w:val="0"/>
          <w:numId w:val="26"/>
        </w:numPr>
        <w:spacing w:line="276" w:lineRule="auto"/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NDIS, 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ਮਾਪਦੰਡ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ਅਰਜ਼ੀ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ਪ੍ਰਕਿਰਿਆ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ਗਲਤ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ਧਾਰਨਾਵਾਂ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ਸਮਝ।</w:t>
      </w:r>
    </w:p>
    <w:p w14:paraId="0545C8DF" w14:textId="77777777" w:rsidR="009A7CC7" w:rsidRPr="00B66689" w:rsidRDefault="00000000" w:rsidP="00A0068B">
      <w:pPr>
        <w:pStyle w:val="ListParagraph"/>
        <w:numPr>
          <w:ilvl w:val="0"/>
          <w:numId w:val="26"/>
        </w:numPr>
        <w:spacing w:line="276" w:lineRule="auto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ਹਿੱਤਧਾਰਕਾਂ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ਮਾਹਰਾਂ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ਰਣਨੀਤੀ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ਖ਼ਾਸ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ਤੌਰ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ਸੱਭਿਆਚਾਰਕ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ਸੰਵੇਦਨਸ਼ੀਲਤਾ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</w:p>
    <w:p w14:paraId="6137B5C7" w14:textId="77777777" w:rsidR="002C1E08" w:rsidRPr="00B66689" w:rsidRDefault="00000000" w:rsidP="00A87037">
      <w:pPr>
        <w:pStyle w:val="Heading4"/>
        <w:rPr>
          <w:rFonts w:ascii="Arial" w:hAnsi="Arial" w:cs="Arial"/>
        </w:rPr>
      </w:pPr>
      <w:bookmarkStart w:id="218" w:name="_Toc256000106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27</w:t>
      </w:r>
      <w:bookmarkEnd w:id="218"/>
    </w:p>
    <w:p w14:paraId="3145864C" w14:textId="5A3FF711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ਪਛਾਣਨਾ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="004A1C71" w:rsidRPr="00B66689">
        <w:rPr>
          <w:rFonts w:cs="Arial"/>
          <w:rtl/>
          <w:lang w:val="pa"/>
        </w:rPr>
        <w:t>,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(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ਪ੍ਰਤੀ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ਉਤਸ਼ਾਹਿਤ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ਰੂੜ੍ਹੀਵਾਦੀ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ਸੋਚ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ਘਟਾਉਂਦੀਆਂ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ਉਤਸ਼ਾਹਿਤ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ਸੈਕਟਰ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ਸਪਸ਼ਟ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ਸੰਚਾਰ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ਵਿਕਸਿਤ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ਮਾਰਗਦਰਸ਼ਨ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ਸਟਾਫ਼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533DCDA0" w14:textId="77777777" w:rsidR="00F04006" w:rsidRPr="00B66689" w:rsidRDefault="00000000" w:rsidP="00A87037">
      <w:pPr>
        <w:pStyle w:val="Heading5"/>
        <w:rPr>
          <w:rFonts w:ascii="Arial" w:hAnsi="Arial" w:cs="Arial"/>
        </w:rPr>
      </w:pPr>
      <w:bookmarkStart w:id="219" w:name="_Toc256000107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219"/>
    </w:p>
    <w:p w14:paraId="05065FED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609AB0AE" w14:textId="77777777" w:rsidR="009A7CC7" w:rsidRPr="00B66689" w:rsidRDefault="00000000" w:rsidP="00A87037">
      <w:p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ਸ਼ਾਮਲ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ਉਹਨਾਂ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ਜੋ</w:t>
      </w:r>
      <w:r w:rsidRPr="00B66689">
        <w:rPr>
          <w:rFonts w:cs="Arial"/>
          <w:lang w:val="pa"/>
        </w:rPr>
        <w:t xml:space="preserve"> NDIS (</w:t>
      </w:r>
      <w:r w:rsidRPr="00B66689">
        <w:rPr>
          <w:rFonts w:ascii="Nirmala UI" w:hAnsi="Nirmala UI" w:cs="Nirmala UI"/>
          <w:lang w:val="pa"/>
        </w:rPr>
        <w:t>ਯੋਗਤਾ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ਪ੍ਰਤੀ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ਉਤਸ਼ਾਹਿਤ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ਰੂੜ੍ਹੀਵਾਦੀ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ਸੋਚ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ਘਟਾਉਂਦੀਆਂ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ਹਨ।</w:t>
      </w:r>
    </w:p>
    <w:p w14:paraId="2978FC26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216DF7BA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ਦਿਸ਼ਾ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ਨਿਰਦੇਸ਼ਾਂ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ਵਿਕਾਸ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</w:p>
    <w:p w14:paraId="12C55DB6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38A8B901" w14:textId="77777777" w:rsidR="009A7CC7" w:rsidRPr="00B66689" w:rsidRDefault="00000000" w:rsidP="00A87037">
      <w:pPr>
        <w:pStyle w:val="Heading5"/>
        <w:rPr>
          <w:rFonts w:ascii="Arial" w:hAnsi="Arial" w:cs="Arial"/>
        </w:rPr>
      </w:pPr>
      <w:bookmarkStart w:id="220" w:name="_Toc256000108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220"/>
    </w:p>
    <w:p w14:paraId="3BCE2372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ਨਤੀਜੇ</w:t>
      </w:r>
    </w:p>
    <w:p w14:paraId="6E329C36" w14:textId="77777777" w:rsidR="0059742C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ਵਧੇਰੇ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269FAE9E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ਪ੍ਰਭਾਵਿਤ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ਰੂੜ੍ਹੀਵਾਦੀ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ਸੋਚ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ਘੱਟ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6FAA58F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68AE47B2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ਭਾਈਚਾਰੇ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ਭਾਈਚਾਰਕ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, NDIS </w:t>
      </w:r>
      <w:r w:rsidRPr="00B66689">
        <w:rPr>
          <w:rFonts w:ascii="Nirmala UI" w:hAnsi="Nirmala UI" w:cs="Nirmala UI"/>
          <w:lang w:val="pa"/>
        </w:rPr>
        <w:t>ਭਾਈਵਾਲਾਂ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ਸਰਕਾਰੀ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ਏਜੰਸੀਆਂ</w:t>
      </w:r>
      <w:r w:rsidRPr="00B66689">
        <w:rPr>
          <w:rFonts w:cs="Arial"/>
          <w:lang w:val="pa"/>
        </w:rPr>
        <w:t xml:space="preserve"> (NDIA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ਦੁਆਰਾ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ਰੁੱਝੇ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ਹੋਏ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ਗਿਣਤੀ।</w:t>
      </w:r>
    </w:p>
    <w:p w14:paraId="01017553" w14:textId="77777777" w:rsidR="006040F4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ਵਿੱਚ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ਟੀਚਾਗਤ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ਭਾਗੀਦਾਰੀ।</w:t>
      </w:r>
    </w:p>
    <w:p w14:paraId="2FFE95B8" w14:textId="77777777" w:rsidR="009A7CC7" w:rsidRPr="00B66689" w:rsidRDefault="00000000" w:rsidP="001D72A3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ਨੇ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ਜਾਗਰੂਕਤਾ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ਰਿਪੋਰਟ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54C27FE5" w14:textId="77777777" w:rsidR="00084EA1" w:rsidRPr="00B66689" w:rsidRDefault="00000000" w:rsidP="00A87037">
      <w:pPr>
        <w:pStyle w:val="Heading4"/>
        <w:rPr>
          <w:rFonts w:ascii="Arial" w:hAnsi="Arial" w:cs="Arial"/>
        </w:rPr>
      </w:pPr>
      <w:bookmarkStart w:id="221" w:name="_Toc256000109"/>
      <w:r w:rsidRPr="00B66689">
        <w:rPr>
          <w:rFonts w:ascii="Nirmala UI" w:hAnsi="Nirmala UI" w:cs="Nirmala UI"/>
          <w:lang w:val="pa"/>
        </w:rPr>
        <w:lastRenderedPageBreak/>
        <w:t>ਕਾਰਵਾਈ</w:t>
      </w:r>
      <w:r w:rsidRPr="00B66689">
        <w:rPr>
          <w:rFonts w:ascii="Arial" w:hAnsi="Arial" w:cs="Arial"/>
          <w:lang w:val="pa"/>
        </w:rPr>
        <w:t xml:space="preserve"> 28</w:t>
      </w:r>
      <w:bookmarkEnd w:id="221"/>
    </w:p>
    <w:p w14:paraId="44B1678B" w14:textId="77777777" w:rsidR="009A7CC7" w:rsidRPr="00B66689" w:rsidRDefault="00000000" w:rsidP="009A7CC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ਮੁੱਖ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ਸੇਵਾਵਾਂ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ਸਿਹਤ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ਪੇਸ਼ੇਵਰਾਂ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ਜਨਰਲ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ਪ੍ਰੈਕਟੀਸ਼ਨਰ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ਸਹਿਯੋਗੀ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ਸਿਹਤ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ਪੇਸ਼ੇਵਰ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ਮਾਹਰਾਂ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ਹੁਨਰ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ਬਣਾਉਣ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ਪੀਕ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ਬਾਡੀਜ਼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ਮਿਲਕੇ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ਗੱਲ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ਧਿਆਨ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ਕੇਂਦਰਿਤ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ਅਪਾਹਜ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64DE1E81" w14:textId="77777777" w:rsidR="00C4697D" w:rsidRPr="00B66689" w:rsidRDefault="00000000" w:rsidP="00A87037">
      <w:pPr>
        <w:pStyle w:val="Heading5"/>
        <w:rPr>
          <w:rFonts w:ascii="Arial" w:hAnsi="Arial" w:cs="Arial"/>
        </w:rPr>
      </w:pPr>
      <w:bookmarkStart w:id="222" w:name="_Toc256000110"/>
      <w:r w:rsidRPr="00B66689">
        <w:rPr>
          <w:rFonts w:ascii="Nirmala UI" w:hAnsi="Nirmala UI" w:cs="Nirmala UI"/>
          <w:lang w:val="pa"/>
        </w:rPr>
        <w:t>ਛੋਟੀ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bookmarkEnd w:id="222"/>
    </w:p>
    <w:p w14:paraId="384520FE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4F0F79DA" w14:textId="62F62DFA" w:rsidR="009A7CC7" w:rsidRPr="00B66689" w:rsidRDefault="00000000" w:rsidP="00A87037">
      <w:pPr>
        <w:rPr>
          <w:rFonts w:cs="Arial"/>
        </w:rPr>
      </w:pPr>
      <w:r w:rsidRPr="00B66689">
        <w:rPr>
          <w:rFonts w:cs="Arial"/>
          <w:lang w:val="pa"/>
        </w:rPr>
        <w:t xml:space="preserve">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ਬਿਹਤਰ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ਸੰਸਥਾਵਾਂ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ਪੀਕ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ਬਾਡੀਜ਼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ਸਹਿਯੋਗ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ਨਾਲ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ਸੰਬੰਧਿਤ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ਖੋਜ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1FC28846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04F2A460" w14:textId="77777777" w:rsidR="009A7CC7" w:rsidRPr="00B66689" w:rsidRDefault="00000000" w:rsidP="00A8703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ਪਛਾਣ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ਸਮਰਥਨ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ਢੁੱਕਵੀਆਂ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ਗਿਣਤੀ।</w:t>
      </w:r>
    </w:p>
    <w:p w14:paraId="6B989A2A" w14:textId="77777777" w:rsidR="000304D8" w:rsidRPr="00B66689" w:rsidRDefault="00000000" w:rsidP="00A87037">
      <w:pPr>
        <w:pStyle w:val="Heading5"/>
        <w:rPr>
          <w:rFonts w:ascii="Arial" w:hAnsi="Arial" w:cs="Arial"/>
        </w:rPr>
      </w:pPr>
      <w:bookmarkStart w:id="223" w:name="_Toc256000111"/>
      <w:r w:rsidRPr="00B66689">
        <w:rPr>
          <w:rFonts w:ascii="Nirmala UI" w:hAnsi="Nirmala UI" w:cs="Nirmala UI"/>
          <w:lang w:val="pa"/>
        </w:rPr>
        <w:t>ਦਰਮਿਆਨੀ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ਮਿਆਦ</w:t>
      </w:r>
      <w:r w:rsidRPr="00B66689">
        <w:rPr>
          <w:rFonts w:ascii="Arial" w:hAnsi="Arial"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bookmarkEnd w:id="223"/>
    </w:p>
    <w:p w14:paraId="585F2C4D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ਨਤੀਜਾ</w:t>
      </w:r>
    </w:p>
    <w:p w14:paraId="5633674E" w14:textId="77777777" w:rsidR="001B102D" w:rsidRPr="00B66689" w:rsidRDefault="00000000" w:rsidP="00A87037">
      <w:p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ਮੁੱਖ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ਜਿਵੇਂ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ਜਨਰਲ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ਪ੍ਰੈਕਟੀਸ਼ਨਰ</w:t>
      </w:r>
      <w:r w:rsidRPr="00B66689">
        <w:rPr>
          <w:rFonts w:cs="Arial"/>
          <w:lang w:val="pa"/>
        </w:rPr>
        <w:t xml:space="preserve">, </w:t>
      </w:r>
      <w:r w:rsidRPr="00B66689">
        <w:rPr>
          <w:rFonts w:ascii="Nirmala UI" w:hAnsi="Nirmala UI" w:cs="Nirmala UI"/>
          <w:lang w:val="pa"/>
        </w:rPr>
        <w:t>ਸਹਿਯੋਗੀ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ਸਿਹਤ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ਪੇਸ਼ੇਵਰ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ਮਾਹਰਾਂ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ਕੋਲ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ਲਈ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ਪਿਛੋਕੜ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ਵਾਲੇ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ਅਪਾਹਜ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ਲੋਕਾਂ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ਵਧੀ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ਹੈ।</w:t>
      </w:r>
    </w:p>
    <w:p w14:paraId="0D0EF34E" w14:textId="77777777" w:rsidR="009A7CC7" w:rsidRPr="00B66689" w:rsidRDefault="00000000" w:rsidP="00A87037">
      <w:pPr>
        <w:pStyle w:val="Heading6"/>
        <w:rPr>
          <w:rFonts w:cs="Arial"/>
        </w:rPr>
      </w:pPr>
      <w:r w:rsidRPr="00B66689">
        <w:rPr>
          <w:rFonts w:ascii="Nirmala UI" w:hAnsi="Nirmala UI" w:cs="Nirmala UI"/>
          <w:lang w:val="pa"/>
        </w:rPr>
        <w:t>ਤਰੱਕੀ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ਮਾਪਕ</w:t>
      </w:r>
    </w:p>
    <w:p w14:paraId="1198B441" w14:textId="77777777" w:rsidR="009A7CC7" w:rsidRPr="00B66689" w:rsidRDefault="00000000" w:rsidP="009A7CC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ਮੁੱਖ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ਨੂੰ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ਪ੍ਰਦਾਨ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ਕੀਤੀਆਂ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ਜਾਂਦੀਆਂ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ਗਤੀਵਿਧੀਆਂ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ਸਿਖਲਾਈ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ਸਮੇਤ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ਗਿਣਤੀ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ਪ੍ਰਤੀਸ਼ਤਤਾ।</w:t>
      </w:r>
    </w:p>
    <w:p w14:paraId="2A47EEF1" w14:textId="77777777" w:rsidR="009A7CC7" w:rsidRPr="00B66689" w:rsidRDefault="0000000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cs="Arial"/>
        </w:rPr>
      </w:pPr>
      <w:r w:rsidRPr="00B66689">
        <w:rPr>
          <w:rFonts w:cs="Arial"/>
          <w:lang w:val="pa"/>
        </w:rPr>
        <w:t xml:space="preserve">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ਮੁੱਖ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ਸਲਾਹ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</w:t>
      </w:r>
      <w:r w:rsidRPr="00B66689">
        <w:rPr>
          <w:rFonts w:cs="Arial"/>
          <w:lang w:val="pa"/>
        </w:rPr>
        <w:t xml:space="preserve"> (</w:t>
      </w:r>
      <w:r w:rsidRPr="00B66689">
        <w:rPr>
          <w:rFonts w:ascii="Nirmala UI" w:hAnsi="Nirmala UI" w:cs="Nirmala UI"/>
          <w:lang w:val="pa"/>
        </w:rPr>
        <w:t>ਜਿੱਥੇ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ਉਚਿਤ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ਹੋਵੇ</w:t>
      </w:r>
      <w:r w:rsidRPr="00B66689">
        <w:rPr>
          <w:rFonts w:cs="Arial"/>
          <w:lang w:val="pa"/>
        </w:rPr>
        <w:t xml:space="preserve">) </w:t>
      </w:r>
      <w:r w:rsidRPr="00B66689">
        <w:rPr>
          <w:rFonts w:ascii="Nirmala UI" w:hAnsi="Nirmala UI" w:cs="Nirmala UI"/>
          <w:lang w:val="pa"/>
        </w:rPr>
        <w:t>ਪ੍ਰਾਪਤ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ਵੇਲੇ</w:t>
      </w:r>
      <w:r w:rsidRPr="00B66689">
        <w:rPr>
          <w:rFonts w:cs="Arial"/>
          <w:lang w:val="pa"/>
        </w:rPr>
        <w:t xml:space="preserve"> CALD </w:t>
      </w:r>
      <w:r w:rsidRPr="00B66689">
        <w:rPr>
          <w:rFonts w:ascii="Nirmala UI" w:hAnsi="Nirmala UI" w:cs="Nirmala UI"/>
          <w:lang w:val="pa"/>
        </w:rPr>
        <w:t>ਭਾਈਚਾਰਿਆਂ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ਅਨੁਭਵ।</w:t>
      </w:r>
    </w:p>
    <w:p w14:paraId="24A65869" w14:textId="77777777" w:rsidR="009A7CC7" w:rsidRPr="00B66689" w:rsidRDefault="00000000" w:rsidP="00A87037">
      <w:pPr>
        <w:pStyle w:val="ListParagraph"/>
        <w:numPr>
          <w:ilvl w:val="0"/>
          <w:numId w:val="26"/>
        </w:numPr>
        <w:rPr>
          <w:rFonts w:cs="Arial"/>
        </w:rPr>
      </w:pPr>
      <w:r w:rsidRPr="00B66689">
        <w:rPr>
          <w:rFonts w:ascii="Nirmala UI" w:hAnsi="Nirmala UI" w:cs="Nirmala UI"/>
          <w:lang w:val="pa"/>
        </w:rPr>
        <w:t>ਮੁੱਖ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ਧਾਰਾ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ਸਹਾਇਤਾਵਾਂ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ਸਮਰੱਥਾ</w:t>
      </w:r>
      <w:r w:rsidRPr="00B66689">
        <w:rPr>
          <w:rFonts w:cs="Arial"/>
          <w:lang w:val="pa"/>
        </w:rPr>
        <w:t>-</w:t>
      </w:r>
      <w:r w:rsidRPr="00B66689">
        <w:rPr>
          <w:rFonts w:ascii="Nirmala UI" w:hAnsi="Nirmala UI" w:cs="Nirmala UI"/>
          <w:lang w:val="pa"/>
        </w:rPr>
        <w:t>ਨਿਰਮਾਣ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ਪਹਿਲਕਦਮੀਆਂ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ਕੰਮ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ਅਨੁਭਵ</w:t>
      </w:r>
      <w:r w:rsidRPr="00B66689">
        <w:rPr>
          <w:rFonts w:cs="Arial"/>
          <w:lang w:val="pa"/>
        </w:rPr>
        <w:t xml:space="preserve">, CALD </w:t>
      </w:r>
      <w:r w:rsidRPr="00B66689">
        <w:rPr>
          <w:rFonts w:ascii="Nirmala UI" w:hAnsi="Nirmala UI" w:cs="Nirmala UI"/>
          <w:lang w:val="pa"/>
        </w:rPr>
        <w:t>ਭਾਗੀਦਾਰ</w:t>
      </w:r>
      <w:r w:rsidRPr="00B66689">
        <w:rPr>
          <w:rFonts w:cs="Arial"/>
          <w:lang w:val="pa"/>
        </w:rPr>
        <w:t xml:space="preserve"> NDIS </w:t>
      </w:r>
      <w:r w:rsidRPr="00B66689">
        <w:rPr>
          <w:rFonts w:ascii="Nirmala UI" w:hAnsi="Nirmala UI" w:cs="Nirmala UI"/>
          <w:lang w:val="pa"/>
        </w:rPr>
        <w:t>ਤੱਕ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ਕਿਵੇਂ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ਪਹੁੰਚ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ਵਰਤੋਂ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ਕਰ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ਸਕਦੇ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ਹਨ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ਇਸ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ਬਾਰੇ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ਉਨ੍ਹਾਂ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ਦੀ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ਸਮਝ</w:t>
      </w:r>
      <w:r w:rsidRPr="00B66689">
        <w:rPr>
          <w:rFonts w:cs="Arial"/>
          <w:lang w:val="pa"/>
        </w:rPr>
        <w:t xml:space="preserve"> '</w:t>
      </w:r>
      <w:r w:rsidRPr="00B66689">
        <w:rPr>
          <w:rFonts w:ascii="Nirmala UI" w:hAnsi="Nirmala UI" w:cs="Nirmala UI"/>
          <w:lang w:val="pa"/>
        </w:rPr>
        <w:t>ਤੇ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ਫੀਡਬੈਕ।</w:t>
      </w:r>
      <w:r w:rsidRPr="00B66689">
        <w:rPr>
          <w:rFonts w:cs="Arial"/>
          <w:lang w:val="pa"/>
        </w:rPr>
        <w:br w:type="page"/>
      </w:r>
    </w:p>
    <w:p w14:paraId="1C9A8B37" w14:textId="77777777" w:rsidR="00E30002" w:rsidRPr="00B66689" w:rsidRDefault="00000000" w:rsidP="00E30002">
      <w:pPr>
        <w:pStyle w:val="Heading2"/>
        <w:numPr>
          <w:ilvl w:val="0"/>
          <w:numId w:val="0"/>
        </w:numPr>
        <w:ind w:left="720" w:hanging="720"/>
        <w:rPr>
          <w:rFonts w:cs="Arial"/>
        </w:rPr>
      </w:pPr>
      <w:bookmarkStart w:id="224" w:name="_Toc256000112"/>
      <w:bookmarkStart w:id="225" w:name="_Toc138237279"/>
      <w:bookmarkStart w:id="226" w:name="_Toc140076750"/>
      <w:bookmarkStart w:id="227" w:name="_Toc142554581"/>
      <w:r w:rsidRPr="00B66689">
        <w:rPr>
          <w:rFonts w:ascii="Nirmala UI" w:hAnsi="Nirmala UI" w:cs="Nirmala UI"/>
          <w:lang w:val="pa"/>
        </w:rPr>
        <w:lastRenderedPageBreak/>
        <w:t>ਰਾਸ਼ਟਰੀ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ਅਪੰਗਤਾ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ਬੀਮਾ</w:t>
      </w:r>
      <w:r w:rsidRPr="00B66689">
        <w:rPr>
          <w:rFonts w:cs="Arial"/>
          <w:lang w:val="pa"/>
        </w:rPr>
        <w:t xml:space="preserve"> </w:t>
      </w:r>
      <w:r w:rsidRPr="00B66689">
        <w:rPr>
          <w:rFonts w:ascii="Nirmala UI" w:hAnsi="Nirmala UI" w:cs="Nirmala UI"/>
          <w:lang w:val="pa"/>
        </w:rPr>
        <w:t>ਏਜੰਸੀ</w:t>
      </w:r>
      <w:bookmarkEnd w:id="224"/>
      <w:bookmarkEnd w:id="225"/>
      <w:bookmarkEnd w:id="226"/>
      <w:bookmarkEnd w:id="227"/>
    </w:p>
    <w:p w14:paraId="6FDB7300" w14:textId="3609E33B" w:rsidR="00E30002" w:rsidRPr="0049068E" w:rsidRDefault="0049068E" w:rsidP="00E30002">
      <w:pPr>
        <w:autoSpaceDE w:val="0"/>
        <w:autoSpaceDN w:val="0"/>
        <w:adjustRightInd w:val="0"/>
        <w:spacing w:before="116" w:line="338" w:lineRule="auto"/>
        <w:ind w:right="4"/>
        <w:rPr>
          <w:rFonts w:cs="Arial"/>
          <w:kern w:val="1"/>
          <w:szCs w:val="22"/>
        </w:rPr>
      </w:pPr>
      <w:hyperlink r:id="rId13" w:history="1">
        <w:r w:rsidR="00000000" w:rsidRPr="0049068E">
          <w:rPr>
            <w:rStyle w:val="Hyperlink"/>
            <w:rFonts w:cs="Arial"/>
            <w:kern w:val="1"/>
            <w:szCs w:val="22"/>
            <w:lang w:val="pa"/>
          </w:rPr>
          <w:t>ndis.gov.au</w:t>
        </w:r>
      </w:hyperlink>
    </w:p>
    <w:p w14:paraId="50D7C5C7" w14:textId="60670EB7" w:rsidR="00E30002" w:rsidRPr="00B66689" w:rsidRDefault="00000000" w:rsidP="00E30002">
      <w:pPr>
        <w:autoSpaceDE w:val="0"/>
        <w:autoSpaceDN w:val="0"/>
        <w:adjustRightInd w:val="0"/>
        <w:spacing w:before="110"/>
        <w:ind w:right="4"/>
        <w:rPr>
          <w:rFonts w:cs="Arial"/>
          <w:kern w:val="1"/>
          <w:szCs w:val="22"/>
        </w:rPr>
      </w:pPr>
      <w:r w:rsidRPr="00B66689">
        <w:rPr>
          <w:rFonts w:ascii="Nirmala UI" w:hAnsi="Nirmala UI" w:cs="Nirmala UI"/>
          <w:kern w:val="1"/>
          <w:szCs w:val="22"/>
          <w:lang w:val="pa"/>
        </w:rPr>
        <w:t>ਟੈਲੀਫ਼ੋਨ</w:t>
      </w:r>
      <w:r w:rsidRPr="00B66689">
        <w:rPr>
          <w:rFonts w:cs="Arial"/>
          <w:kern w:val="1"/>
          <w:szCs w:val="22"/>
          <w:lang w:val="pa"/>
        </w:rPr>
        <w:t xml:space="preserve"> 1800 800 110</w:t>
      </w:r>
    </w:p>
    <w:p w14:paraId="00CB4A06" w14:textId="77777777" w:rsidR="00E30002" w:rsidRPr="00B66689" w:rsidRDefault="00000000" w:rsidP="00E30002">
      <w:pPr>
        <w:autoSpaceDE w:val="0"/>
        <w:autoSpaceDN w:val="0"/>
        <w:adjustRightInd w:val="0"/>
        <w:spacing w:before="110"/>
        <w:ind w:right="4"/>
        <w:rPr>
          <w:rFonts w:cs="Arial"/>
          <w:kern w:val="1"/>
          <w:szCs w:val="22"/>
        </w:rPr>
      </w:pPr>
      <w:r w:rsidRPr="00B66689">
        <w:rPr>
          <w:rFonts w:ascii="Nirmala UI" w:hAnsi="Nirmala UI" w:cs="Nirmala UI"/>
          <w:kern w:val="1"/>
          <w:szCs w:val="22"/>
          <w:lang w:val="pa"/>
        </w:rPr>
        <w:t>ਵੈਬਚੈਟ</w:t>
      </w:r>
      <w:r w:rsidRPr="00B66689">
        <w:rPr>
          <w:rFonts w:cs="Arial"/>
          <w:kern w:val="1"/>
          <w:szCs w:val="22"/>
          <w:lang w:val="pa"/>
        </w:rPr>
        <w:t xml:space="preserve"> </w:t>
      </w:r>
      <w:hyperlink r:id="rId14" w:history="1">
        <w:r w:rsidRPr="00B66689">
          <w:rPr>
            <w:rStyle w:val="Hyperlink"/>
            <w:rFonts w:cs="Arial"/>
            <w:kern w:val="1"/>
            <w:szCs w:val="22"/>
            <w:lang w:val="pa"/>
          </w:rPr>
          <w:t>ndis.gov.au</w:t>
        </w:r>
      </w:hyperlink>
    </w:p>
    <w:p w14:paraId="11E37CC8" w14:textId="77777777" w:rsidR="00E30002" w:rsidRPr="00B66689" w:rsidRDefault="00000000" w:rsidP="00E30002">
      <w:pPr>
        <w:autoSpaceDE w:val="0"/>
        <w:autoSpaceDN w:val="0"/>
        <w:adjustRightInd w:val="0"/>
        <w:spacing w:before="116"/>
        <w:ind w:right="4"/>
        <w:rPr>
          <w:rFonts w:cs="Arial"/>
          <w:kern w:val="1"/>
          <w:szCs w:val="22"/>
        </w:rPr>
      </w:pPr>
      <w:r w:rsidRPr="00B66689">
        <w:rPr>
          <w:rFonts w:ascii="Nirmala UI" w:hAnsi="Nirmala UI" w:cs="Nirmala UI"/>
          <w:kern w:val="1"/>
          <w:szCs w:val="22"/>
          <w:lang w:val="pa"/>
        </w:rPr>
        <w:t>ਸਾਡੇ</w:t>
      </w:r>
      <w:r w:rsidRPr="00B66689">
        <w:rPr>
          <w:rFonts w:cs="Arial"/>
          <w:kern w:val="1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kern w:val="1"/>
          <w:szCs w:val="22"/>
          <w:lang w:val="pa"/>
        </w:rPr>
        <w:t>ਸੋਸ਼ਲ</w:t>
      </w:r>
      <w:r w:rsidRPr="00B66689">
        <w:rPr>
          <w:rFonts w:cs="Arial"/>
          <w:kern w:val="1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kern w:val="1"/>
          <w:szCs w:val="22"/>
          <w:lang w:val="pa"/>
        </w:rPr>
        <w:t>ਚੈਨਲਾਂ</w:t>
      </w:r>
      <w:r w:rsidRPr="00B66689">
        <w:rPr>
          <w:rFonts w:cs="Arial"/>
          <w:kern w:val="1"/>
          <w:szCs w:val="22"/>
          <w:lang w:val="pa"/>
        </w:rPr>
        <w:t xml:space="preserve"> '</w:t>
      </w:r>
      <w:r w:rsidRPr="00B66689">
        <w:rPr>
          <w:rFonts w:ascii="Nirmala UI" w:hAnsi="Nirmala UI" w:cs="Nirmala UI"/>
          <w:kern w:val="1"/>
          <w:szCs w:val="22"/>
          <w:lang w:val="pa"/>
        </w:rPr>
        <w:t>ਤੇ</w:t>
      </w:r>
      <w:r w:rsidRPr="00B66689">
        <w:rPr>
          <w:rFonts w:cs="Arial"/>
          <w:kern w:val="1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kern w:val="1"/>
          <w:szCs w:val="22"/>
          <w:lang w:val="pa"/>
        </w:rPr>
        <w:t>ਸਾਨੂੰ</w:t>
      </w:r>
      <w:r w:rsidRPr="00B66689">
        <w:rPr>
          <w:rFonts w:cs="Arial"/>
          <w:kern w:val="1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kern w:val="1"/>
          <w:szCs w:val="22"/>
          <w:lang w:val="pa"/>
        </w:rPr>
        <w:t>ਫ਼ੋੱਲੋ</w:t>
      </w:r>
      <w:r w:rsidRPr="00B66689">
        <w:rPr>
          <w:rFonts w:cs="Arial"/>
          <w:kern w:val="1"/>
          <w:szCs w:val="22"/>
          <w:lang w:val="pa"/>
        </w:rPr>
        <w:t xml:space="preserve"> </w:t>
      </w:r>
      <w:r w:rsidRPr="00B66689">
        <w:rPr>
          <w:rFonts w:ascii="Nirmala UI" w:hAnsi="Nirmala UI" w:cs="Nirmala UI"/>
          <w:kern w:val="1"/>
          <w:szCs w:val="22"/>
          <w:lang w:val="pa"/>
        </w:rPr>
        <w:t>ਕਰੋ</w:t>
      </w:r>
    </w:p>
    <w:p w14:paraId="5F36CBC3" w14:textId="77777777" w:rsidR="00E30002" w:rsidRPr="00B66689" w:rsidRDefault="00000000" w:rsidP="00E30002">
      <w:pPr>
        <w:autoSpaceDE w:val="0"/>
        <w:autoSpaceDN w:val="0"/>
        <w:adjustRightInd w:val="0"/>
        <w:spacing w:before="116"/>
        <w:ind w:right="4"/>
        <w:rPr>
          <w:rFonts w:cs="Arial"/>
          <w:kern w:val="1"/>
          <w:szCs w:val="22"/>
        </w:rPr>
      </w:pPr>
      <w:hyperlink r:id="rId15" w:history="1">
        <w:r w:rsidRPr="00B66689">
          <w:rPr>
            <w:rStyle w:val="Hyperlink"/>
            <w:rFonts w:ascii="Nirmala UI" w:hAnsi="Nirmala UI" w:cs="Nirmala UI"/>
            <w:kern w:val="1"/>
            <w:szCs w:val="22"/>
            <w:lang w:val="pa"/>
          </w:rPr>
          <w:t>ਫੇਸਬੁੱਕ</w:t>
        </w:r>
      </w:hyperlink>
      <w:r w:rsidRPr="00B66689">
        <w:rPr>
          <w:rFonts w:cs="Arial"/>
          <w:kern w:val="1"/>
          <w:szCs w:val="22"/>
          <w:lang w:val="pa"/>
        </w:rPr>
        <w:t xml:space="preserve">, </w:t>
      </w:r>
      <w:hyperlink r:id="rId16" w:history="1">
        <w:r w:rsidRPr="00B66689">
          <w:rPr>
            <w:rStyle w:val="Hyperlink"/>
            <w:rFonts w:ascii="Nirmala UI" w:hAnsi="Nirmala UI" w:cs="Nirmala UI"/>
            <w:kern w:val="1"/>
            <w:szCs w:val="22"/>
            <w:lang w:val="pa"/>
          </w:rPr>
          <w:t>ਟਵਿੱਟਰ</w:t>
        </w:r>
      </w:hyperlink>
      <w:r w:rsidRPr="00B66689">
        <w:rPr>
          <w:rFonts w:cs="Arial"/>
          <w:kern w:val="1"/>
          <w:szCs w:val="22"/>
          <w:lang w:val="pa"/>
        </w:rPr>
        <w:t xml:space="preserve">, </w:t>
      </w:r>
      <w:hyperlink r:id="rId17" w:history="1">
        <w:r w:rsidRPr="00B66689">
          <w:rPr>
            <w:rStyle w:val="Hyperlink"/>
            <w:rFonts w:ascii="Nirmala UI" w:hAnsi="Nirmala UI" w:cs="Nirmala UI"/>
            <w:kern w:val="1"/>
            <w:szCs w:val="22"/>
            <w:lang w:val="pa"/>
          </w:rPr>
          <w:t>ਇੰਸਟਾਗ੍ਰਾਮ</w:t>
        </w:r>
      </w:hyperlink>
      <w:r w:rsidRPr="00B66689">
        <w:rPr>
          <w:rFonts w:cs="Arial"/>
          <w:kern w:val="1"/>
          <w:szCs w:val="22"/>
          <w:lang w:val="pa"/>
        </w:rPr>
        <w:t xml:space="preserve">, </w:t>
      </w:r>
      <w:hyperlink r:id="rId18" w:history="1">
        <w:r w:rsidRPr="00B66689">
          <w:rPr>
            <w:rStyle w:val="Hyperlink"/>
            <w:rFonts w:ascii="Nirmala UI" w:hAnsi="Nirmala UI" w:cs="Nirmala UI"/>
            <w:kern w:val="1"/>
            <w:szCs w:val="22"/>
            <w:lang w:val="pa"/>
          </w:rPr>
          <w:t>ਯੂਟਿਊਬ</w:t>
        </w:r>
      </w:hyperlink>
      <w:r w:rsidRPr="00B66689">
        <w:rPr>
          <w:rFonts w:cs="Arial"/>
          <w:kern w:val="1"/>
          <w:szCs w:val="22"/>
          <w:lang w:val="pa"/>
        </w:rPr>
        <w:t xml:space="preserve">, </w:t>
      </w:r>
      <w:hyperlink r:id="rId19" w:history="1">
        <w:r w:rsidRPr="00B66689">
          <w:rPr>
            <w:rStyle w:val="Hyperlink"/>
            <w:rFonts w:ascii="Nirmala UI" w:hAnsi="Nirmala UI" w:cs="Nirmala UI"/>
            <w:kern w:val="1"/>
            <w:szCs w:val="22"/>
            <w:lang w:val="pa"/>
          </w:rPr>
          <w:t>ਲਿੰਕਡਇਨ</w:t>
        </w:r>
      </w:hyperlink>
    </w:p>
    <w:p w14:paraId="5433EBA4" w14:textId="77777777" w:rsidR="00E30002" w:rsidRPr="00B66689" w:rsidRDefault="00000000" w:rsidP="00E30002">
      <w:pPr>
        <w:autoSpaceDE w:val="0"/>
        <w:autoSpaceDN w:val="0"/>
        <w:adjustRightInd w:val="0"/>
        <w:spacing w:before="116"/>
        <w:ind w:right="4"/>
        <w:rPr>
          <w:rFonts w:cs="Arial"/>
          <w:b/>
          <w:bCs/>
          <w:kern w:val="24"/>
        </w:rPr>
      </w:pPr>
      <w:r w:rsidRPr="00B66689">
        <w:rPr>
          <w:rFonts w:ascii="Nirmala UI" w:hAnsi="Nirmala UI" w:cs="Nirmala UI"/>
          <w:b/>
          <w:bCs/>
          <w:kern w:val="24"/>
          <w:lang w:val="pa"/>
        </w:rPr>
        <w:t>ਉਹਨਾਂ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ਲੋਕਾਂ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ਲਈ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ਜਿਨ੍ਹਾਂ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ਨੂੰ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ਅੰਗਰੇਜ਼ੀ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ਵਿੱਚ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ਮੱਦਦ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ਦੀ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ਲੋੜ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ਹੈ</w:t>
      </w:r>
    </w:p>
    <w:p w14:paraId="66E3D508" w14:textId="77777777" w:rsidR="00E30002" w:rsidRPr="00B66689" w:rsidRDefault="00000000" w:rsidP="00E30002">
      <w:pPr>
        <w:autoSpaceDE w:val="0"/>
        <w:autoSpaceDN w:val="0"/>
        <w:adjustRightInd w:val="0"/>
        <w:spacing w:before="54"/>
        <w:ind w:right="4"/>
        <w:rPr>
          <w:rFonts w:cs="Arial"/>
          <w:kern w:val="1"/>
          <w:szCs w:val="22"/>
        </w:rPr>
      </w:pPr>
      <w:r w:rsidRPr="00B66689">
        <w:rPr>
          <w:rFonts w:cs="Arial"/>
          <w:b/>
          <w:bCs/>
          <w:kern w:val="24"/>
          <w:lang w:val="pa"/>
        </w:rPr>
        <w:t>TIS:</w:t>
      </w:r>
      <w:r w:rsidRPr="00B66689">
        <w:rPr>
          <w:rFonts w:cs="Arial"/>
          <w:kern w:val="1"/>
          <w:szCs w:val="22"/>
          <w:lang w:val="pa"/>
        </w:rPr>
        <w:t xml:space="preserve"> 131 450</w:t>
      </w:r>
    </w:p>
    <w:p w14:paraId="4D7087AC" w14:textId="77777777" w:rsidR="00E30002" w:rsidRPr="00B66689" w:rsidRDefault="00000000" w:rsidP="00E30002">
      <w:pPr>
        <w:autoSpaceDE w:val="0"/>
        <w:autoSpaceDN w:val="0"/>
        <w:adjustRightInd w:val="0"/>
        <w:spacing w:before="235"/>
        <w:ind w:right="4"/>
        <w:rPr>
          <w:rFonts w:cs="Arial"/>
          <w:b/>
          <w:bCs/>
          <w:kern w:val="24"/>
        </w:rPr>
      </w:pPr>
      <w:r w:rsidRPr="00B66689">
        <w:rPr>
          <w:rFonts w:ascii="Nirmala UI" w:hAnsi="Nirmala UI" w:cs="Nirmala UI"/>
          <w:b/>
          <w:bCs/>
          <w:kern w:val="24"/>
          <w:lang w:val="pa"/>
        </w:rPr>
        <w:t>ਉਹਨਾਂ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ਲੋਕਾਂ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ਲਈ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ਜੋ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ਬੋਲ਼ੇ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ਹਨ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ਜਾਂ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ਸੁਣਨ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ਵਿੱਚ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ਸਮੱਸਿਆ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ਹੈ</w:t>
      </w:r>
    </w:p>
    <w:p w14:paraId="71119D4F" w14:textId="77777777" w:rsidR="00E30002" w:rsidRPr="00B66689" w:rsidRDefault="00000000" w:rsidP="00E30002">
      <w:pPr>
        <w:autoSpaceDE w:val="0"/>
        <w:autoSpaceDN w:val="0"/>
        <w:adjustRightInd w:val="0"/>
        <w:spacing w:before="53"/>
        <w:ind w:right="4"/>
        <w:rPr>
          <w:rFonts w:cs="Arial"/>
          <w:kern w:val="1"/>
          <w:szCs w:val="22"/>
        </w:rPr>
      </w:pPr>
      <w:r w:rsidRPr="00B66689">
        <w:rPr>
          <w:rFonts w:cs="Arial"/>
          <w:b/>
          <w:bCs/>
          <w:kern w:val="24"/>
          <w:lang w:val="pa"/>
        </w:rPr>
        <w:t>TTY:</w:t>
      </w:r>
      <w:r w:rsidRPr="00B66689">
        <w:rPr>
          <w:rFonts w:cs="Arial"/>
          <w:kern w:val="1"/>
          <w:szCs w:val="22"/>
          <w:lang w:val="pa"/>
        </w:rPr>
        <w:t xml:space="preserve"> 1800 555 677</w:t>
      </w:r>
    </w:p>
    <w:p w14:paraId="4BCCD902" w14:textId="77777777" w:rsidR="00E30002" w:rsidRPr="00B66689" w:rsidRDefault="00000000" w:rsidP="00E30002">
      <w:pPr>
        <w:autoSpaceDE w:val="0"/>
        <w:autoSpaceDN w:val="0"/>
        <w:adjustRightInd w:val="0"/>
        <w:spacing w:before="116"/>
        <w:ind w:right="4"/>
        <w:rPr>
          <w:rFonts w:cs="Arial"/>
          <w:kern w:val="1"/>
          <w:szCs w:val="22"/>
        </w:rPr>
      </w:pPr>
      <w:r w:rsidRPr="00B66689">
        <w:rPr>
          <w:rFonts w:ascii="Nirmala UI" w:hAnsi="Nirmala UI" w:cs="Nirmala UI"/>
          <w:b/>
          <w:bCs/>
          <w:kern w:val="24"/>
          <w:lang w:val="pa"/>
        </w:rPr>
        <w:t>ਵੌਇਸ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ਰੀਲੇਅ</w:t>
      </w:r>
      <w:r w:rsidRPr="00B66689">
        <w:rPr>
          <w:rFonts w:cs="Arial"/>
          <w:b/>
          <w:bCs/>
          <w:kern w:val="24"/>
          <w:lang w:val="pa"/>
        </w:rPr>
        <w:t>:</w:t>
      </w:r>
      <w:r w:rsidRPr="00B66689">
        <w:rPr>
          <w:rFonts w:cs="Arial"/>
          <w:kern w:val="1"/>
          <w:szCs w:val="22"/>
          <w:lang w:val="pa"/>
        </w:rPr>
        <w:t xml:space="preserve"> 1800 555 727</w:t>
      </w:r>
    </w:p>
    <w:p w14:paraId="0CADFE91" w14:textId="77777777" w:rsidR="005957FF" w:rsidRPr="00B66689" w:rsidRDefault="00000000" w:rsidP="00E30002">
      <w:pPr>
        <w:autoSpaceDE w:val="0"/>
        <w:autoSpaceDN w:val="0"/>
        <w:adjustRightInd w:val="0"/>
        <w:spacing w:before="116" w:line="338" w:lineRule="auto"/>
        <w:ind w:right="4"/>
        <w:rPr>
          <w:rFonts w:cs="Arial"/>
          <w:b/>
          <w:bCs/>
          <w:kern w:val="1"/>
          <w:szCs w:val="22"/>
        </w:rPr>
      </w:pPr>
      <w:r w:rsidRPr="00B66689">
        <w:rPr>
          <w:rFonts w:ascii="Nirmala UI" w:hAnsi="Nirmala UI" w:cs="Nirmala UI"/>
          <w:b/>
          <w:bCs/>
          <w:kern w:val="24"/>
          <w:lang w:val="pa"/>
        </w:rPr>
        <w:t>ਨੈਸ਼ਨਲ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ਰੀਲੇਅ</w:t>
      </w:r>
      <w:r w:rsidRPr="00B66689">
        <w:rPr>
          <w:rFonts w:cs="Arial"/>
          <w:b/>
          <w:bCs/>
          <w:kern w:val="24"/>
          <w:lang w:val="pa"/>
        </w:rPr>
        <w:t xml:space="preserve"> </w:t>
      </w:r>
      <w:r w:rsidRPr="00B66689">
        <w:rPr>
          <w:rFonts w:ascii="Nirmala UI" w:hAnsi="Nirmala UI" w:cs="Nirmala UI"/>
          <w:b/>
          <w:bCs/>
          <w:kern w:val="24"/>
          <w:lang w:val="pa"/>
        </w:rPr>
        <w:t>ਸਰਵਿਸ</w:t>
      </w:r>
      <w:r w:rsidRPr="00B66689">
        <w:rPr>
          <w:rFonts w:cs="Arial"/>
          <w:b/>
          <w:bCs/>
          <w:kern w:val="24"/>
          <w:lang w:val="pa"/>
        </w:rPr>
        <w:t xml:space="preserve">: </w:t>
      </w:r>
      <w:hyperlink r:id="rId20" w:history="1">
        <w:r w:rsidRPr="00B66689">
          <w:rPr>
            <w:rStyle w:val="Hyperlink"/>
            <w:rFonts w:cs="Arial"/>
            <w:kern w:val="1"/>
            <w:szCs w:val="22"/>
            <w:lang w:val="pa"/>
          </w:rPr>
          <w:t>relayservice.gov.au</w:t>
        </w:r>
      </w:hyperlink>
    </w:p>
    <w:sectPr w:rsidR="005957FF" w:rsidRPr="00B66689" w:rsidSect="00126E5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65" w:right="1440" w:bottom="1440" w:left="1440" w:header="56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CDBA" w14:textId="77777777" w:rsidR="00126E56" w:rsidRDefault="00126E56">
      <w:pPr>
        <w:spacing w:after="0" w:line="240" w:lineRule="auto"/>
      </w:pPr>
      <w:r>
        <w:separator/>
      </w:r>
    </w:p>
  </w:endnote>
  <w:endnote w:type="continuationSeparator" w:id="0">
    <w:p w14:paraId="097944C1" w14:textId="77777777" w:rsidR="00126E56" w:rsidRDefault="0012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879B517-93F2-4506-8F9D-925460F53AE7}"/>
    <w:embedBold r:id="rId2" w:fontKey="{17CC8C57-9EAF-4399-BEAD-8D384A13208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2C36B85-B46A-48E9-81F3-486D0D371C1C}"/>
    <w:embedItalic r:id="rId4" w:fontKey="{E30EFB4E-1DF3-40F6-A36E-EC237131E03B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5" w:fontKey="{2B1BEC80-17B4-44B6-9931-9BA6C641A810}"/>
    <w:embedItalic r:id="rId6" w:fontKey="{BA6EBB7E-EC49-4DDE-9F85-C0C0B5C60D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E04FD68-F497-43AB-B96B-8C51ED7F6FA5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6F92EA67-AB94-4491-89B9-4F5D6DF32EFE}"/>
    <w:embedBold r:id="rId9" w:fontKey="{DB39F5E7-EA8E-472E-B93A-DA9E0596CE3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BABB5DC3-7565-4B48-9E4E-C754B65871F8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1" w:fontKey="{B1B9AE5E-3276-494E-B141-979C0D0D67BD}"/>
    <w:embedBold r:id="rId12" w:fontKey="{42EA37A1-B5EF-4615-9447-396302BA527A}"/>
    <w:embedItalic r:id="rId13" w:fontKey="{E2884914-2550-4BB1-A0F4-DA2DCD39F55F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343D" w14:textId="77777777" w:rsidR="008D4B76" w:rsidRDefault="008D4B76" w:rsidP="00863C7F">
    <w:pPr>
      <w:pStyle w:val="Footer"/>
    </w:pPr>
  </w:p>
  <w:p w14:paraId="4BBAF6FB" w14:textId="77777777" w:rsidR="00AA6762" w:rsidRDefault="00AA6762" w:rsidP="00863C7F"/>
  <w:p w14:paraId="5EA1C776" w14:textId="77777777" w:rsidR="00AA6762" w:rsidRDefault="00AA6762" w:rsidP="00863C7F"/>
  <w:p w14:paraId="7F6DD042" w14:textId="77777777" w:rsidR="00A71751" w:rsidRDefault="00A71751" w:rsidP="00863C7F"/>
  <w:p w14:paraId="32DB5E60" w14:textId="77777777" w:rsidR="00A71751" w:rsidRDefault="00A71751" w:rsidP="00863C7F"/>
  <w:p w14:paraId="24C06005" w14:textId="77777777" w:rsidR="00A71751" w:rsidRDefault="00A71751" w:rsidP="00863C7F"/>
  <w:p w14:paraId="03305CD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ABF6" w14:textId="55586526" w:rsidR="00A71751" w:rsidRPr="00523F6B" w:rsidRDefault="00000000" w:rsidP="00B66689">
    <w:pPr>
      <w:pStyle w:val="Footer"/>
      <w:tabs>
        <w:tab w:val="clear" w:pos="4513"/>
        <w:tab w:val="center" w:pos="5040"/>
      </w:tabs>
      <w:spacing w:after="200"/>
      <w:rPr>
        <w:rFonts w:cs="Arial"/>
      </w:rPr>
    </w:pPr>
    <w:r w:rsidRPr="00523F6B">
      <w:rPr>
        <w:rFonts w:cs="Arial"/>
        <w:b/>
        <w:bCs/>
        <w:lang w:val="pa"/>
      </w:rPr>
      <w:t>ndis.gov.au</w:t>
    </w:r>
    <w:r w:rsidR="0023603F" w:rsidRPr="00523F6B">
      <w:rPr>
        <w:rFonts w:cs="Arial"/>
        <w:lang w:val="pa"/>
      </w:rPr>
      <w:tab/>
    </w:r>
    <w:r w:rsidR="0023603F" w:rsidRPr="00523F6B">
      <w:rPr>
        <w:rFonts w:ascii="Nirmala UI" w:hAnsi="Nirmala UI" w:cs="Nirmala UI"/>
        <w:lang w:val="pa"/>
      </w:rPr>
      <w:t>ਕਾਰਜ</w:t>
    </w:r>
    <w:r w:rsidR="0023603F" w:rsidRPr="00523F6B">
      <w:rPr>
        <w:rFonts w:cs="Arial"/>
        <w:lang w:val="pa"/>
      </w:rPr>
      <w:t xml:space="preserve"> </w:t>
    </w:r>
    <w:r w:rsidR="0023603F" w:rsidRPr="00523F6B">
      <w:rPr>
        <w:rFonts w:ascii="Nirmala UI" w:hAnsi="Nirmala UI" w:cs="Nirmala UI"/>
        <w:lang w:val="pa"/>
      </w:rPr>
      <w:t>ਯੋਜਨਾ</w:t>
    </w:r>
    <w:r w:rsidR="0023603F" w:rsidRPr="00523F6B">
      <w:rPr>
        <w:rFonts w:cs="Arial"/>
        <w:lang w:val="pa"/>
      </w:rPr>
      <w:t xml:space="preserve"> - CALD </w:t>
    </w:r>
    <w:r w:rsidR="0023603F" w:rsidRPr="00523F6B">
      <w:rPr>
        <w:rFonts w:ascii="Nirmala UI" w:hAnsi="Nirmala UI" w:cs="Nirmala UI"/>
        <w:lang w:val="pa"/>
      </w:rPr>
      <w:t>ਰਣਨੀਤੀ</w:t>
    </w:r>
    <w:r w:rsidR="0023603F" w:rsidRPr="00523F6B">
      <w:rPr>
        <w:rFonts w:cs="Arial"/>
        <w:lang w:val="pa"/>
      </w:rPr>
      <w:t xml:space="preserve"> 2024 - 2028</w:t>
    </w:r>
    <w:r w:rsidR="0023603F" w:rsidRPr="00523F6B">
      <w:rPr>
        <w:rFonts w:cs="Arial"/>
        <w:lang w:val="pa"/>
      </w:rPr>
      <w:tab/>
    </w:r>
    <w:r w:rsidR="004D32B5" w:rsidRPr="00523F6B">
      <w:rPr>
        <w:rFonts w:cs="Arial"/>
      </w:rPr>
      <w:fldChar w:fldCharType="begin"/>
    </w:r>
    <w:r w:rsidR="004D32B5" w:rsidRPr="00523F6B">
      <w:rPr>
        <w:rFonts w:cs="Arial"/>
        <w:lang w:val="pa"/>
      </w:rPr>
      <w:instrText xml:space="preserve"> PAGE   \* MERGEFORMAT </w:instrText>
    </w:r>
    <w:r w:rsidR="004D32B5" w:rsidRPr="00523F6B">
      <w:rPr>
        <w:rFonts w:cs="Arial"/>
      </w:rPr>
      <w:fldChar w:fldCharType="separate"/>
    </w:r>
    <w:r w:rsidR="00D35FF8" w:rsidRPr="00523F6B">
      <w:rPr>
        <w:rFonts w:cs="Arial"/>
        <w:noProof/>
        <w:lang w:val="pa"/>
      </w:rPr>
      <w:t>34</w:t>
    </w:r>
    <w:r w:rsidR="004D32B5" w:rsidRPr="00523F6B"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Nirmala UI" w:hAnsi="Nirmala UI" w:cs="Nirmala UI"/>
        <w:b/>
        <w:bCs/>
      </w:rPr>
      <w:id w:val="1726405002"/>
      <w:docPartObj>
        <w:docPartGallery w:val="Page Numbers (Bottom of Page)"/>
        <w:docPartUnique/>
      </w:docPartObj>
    </w:sdtPr>
    <w:sdtContent>
      <w:p w14:paraId="4D8C0362" w14:textId="4646519C" w:rsidR="007219F1" w:rsidRPr="00073D91" w:rsidRDefault="00073D91" w:rsidP="00073D91">
        <w:pPr>
          <w:pStyle w:val="Footer"/>
          <w:spacing w:after="200"/>
          <w:rPr>
            <w:rFonts w:ascii="Nirmala UI" w:hAnsi="Nirmala UI" w:cs="Nirmala UI"/>
            <w:b/>
            <w:bCs/>
          </w:rPr>
        </w:pPr>
        <w:r w:rsidRPr="00073D91">
          <w:rPr>
            <w:rFonts w:ascii="Nirmala UI" w:hAnsi="Nirmala UI" w:cs="Nirmala UI"/>
            <w:b/>
            <w:bCs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9452" w14:textId="77777777" w:rsidR="00126E56" w:rsidRDefault="00126E56">
      <w:pPr>
        <w:spacing w:after="0" w:line="240" w:lineRule="auto"/>
      </w:pPr>
      <w:r>
        <w:separator/>
      </w:r>
    </w:p>
  </w:footnote>
  <w:footnote w:type="continuationSeparator" w:id="0">
    <w:p w14:paraId="2CAC0371" w14:textId="77777777" w:rsidR="00126E56" w:rsidRDefault="00126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54C2" w14:textId="77777777" w:rsidR="008D4B76" w:rsidRDefault="008D4B76" w:rsidP="00863C7F">
    <w:pPr>
      <w:pStyle w:val="Header"/>
    </w:pPr>
  </w:p>
  <w:p w14:paraId="18A46E85" w14:textId="77777777" w:rsidR="00AA6762" w:rsidRDefault="00AA6762" w:rsidP="00863C7F"/>
  <w:p w14:paraId="7730A833" w14:textId="77777777" w:rsidR="00AA6762" w:rsidRDefault="00AA6762" w:rsidP="00863C7F"/>
  <w:p w14:paraId="20B19C19" w14:textId="77777777" w:rsidR="00A71751" w:rsidRDefault="00A71751" w:rsidP="00863C7F"/>
  <w:p w14:paraId="58BE3064" w14:textId="77777777" w:rsidR="00A71751" w:rsidRDefault="00A71751" w:rsidP="00863C7F"/>
  <w:p w14:paraId="135346D8" w14:textId="77777777" w:rsidR="00A71751" w:rsidRDefault="00A71751" w:rsidP="00863C7F"/>
  <w:p w14:paraId="7CD19020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36DF" w14:textId="77777777" w:rsidR="00A71751" w:rsidRPr="0068259D" w:rsidRDefault="00A71751" w:rsidP="00830A50">
    <w:pPr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930A" w14:textId="47E1DC71" w:rsidR="00180D51" w:rsidRPr="00073D91" w:rsidRDefault="00073D91" w:rsidP="00073D91">
    <w:pPr>
      <w:pStyle w:val="Header"/>
      <w:spacing w:before="5300" w:after="1400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09AA8" wp14:editId="2729D522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59040" cy="10683875"/>
          <wp:effectExtent l="0" t="0" r="0" b="0"/>
          <wp:wrapNone/>
          <wp:docPr id="403876254" name="Picture 4038762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36222F"/>
    <w:multiLevelType w:val="hybridMultilevel"/>
    <w:tmpl w:val="1D7A2B04"/>
    <w:lvl w:ilvl="0" w:tplc="7FF07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8723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61F43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E7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2E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A0D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A26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8A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6C28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374A07"/>
    <w:multiLevelType w:val="hybridMultilevel"/>
    <w:tmpl w:val="6F741FFA"/>
    <w:lvl w:ilvl="0" w:tplc="DC38E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E3C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08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E6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2E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E7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AF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60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4C7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3B6"/>
    <w:multiLevelType w:val="hybridMultilevel"/>
    <w:tmpl w:val="B240B004"/>
    <w:lvl w:ilvl="0" w:tplc="DAD81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AE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045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E23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40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EA5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CE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E3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81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65A74"/>
    <w:multiLevelType w:val="hybridMultilevel"/>
    <w:tmpl w:val="D1007EB8"/>
    <w:lvl w:ilvl="0" w:tplc="5ED6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E3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6C8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E8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E58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45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8C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A6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64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D3B"/>
    <w:multiLevelType w:val="hybridMultilevel"/>
    <w:tmpl w:val="904C352C"/>
    <w:lvl w:ilvl="0" w:tplc="1E86867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D20C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2E1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9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A3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C9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46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65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42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DA419E"/>
    <w:multiLevelType w:val="hybridMultilevel"/>
    <w:tmpl w:val="A7284734"/>
    <w:lvl w:ilvl="0" w:tplc="C4D01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86E48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35100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E5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A6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BA9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E4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ED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4C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63291"/>
    <w:multiLevelType w:val="hybridMultilevel"/>
    <w:tmpl w:val="814825CE"/>
    <w:lvl w:ilvl="0" w:tplc="E8302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A8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CA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CA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B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CC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8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00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38F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30E38"/>
    <w:multiLevelType w:val="hybridMultilevel"/>
    <w:tmpl w:val="6E2E57D0"/>
    <w:lvl w:ilvl="0" w:tplc="160E9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45D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00B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EF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44B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E7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A6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C55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AA4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C1578"/>
    <w:multiLevelType w:val="hybridMultilevel"/>
    <w:tmpl w:val="5D0E7DC2"/>
    <w:lvl w:ilvl="0" w:tplc="30FA44CC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96664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A8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88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8D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183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E8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0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8D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0D7370"/>
    <w:multiLevelType w:val="hybridMultilevel"/>
    <w:tmpl w:val="BA086D92"/>
    <w:lvl w:ilvl="0" w:tplc="E5CAF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E02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6C44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66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08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1C4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E5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40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C3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055FF"/>
    <w:multiLevelType w:val="hybridMultilevel"/>
    <w:tmpl w:val="A0848650"/>
    <w:lvl w:ilvl="0" w:tplc="957C1BEA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5E3CBA2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482AE58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E00F68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72BC171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C664624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86FE24D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7E866F6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11C293C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1" w15:restartNumberingAfterBreak="0">
    <w:nsid w:val="22CB6F10"/>
    <w:multiLevelType w:val="hybridMultilevel"/>
    <w:tmpl w:val="252EB206"/>
    <w:lvl w:ilvl="0" w:tplc="15D2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49C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89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CC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2C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27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A2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24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C8B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D7B63"/>
    <w:multiLevelType w:val="hybridMultilevel"/>
    <w:tmpl w:val="3D4A9A98"/>
    <w:lvl w:ilvl="0" w:tplc="1E4468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84FC02" w:tentative="1">
      <w:start w:val="1"/>
      <w:numFmt w:val="lowerLetter"/>
      <w:lvlText w:val="%2."/>
      <w:lvlJc w:val="left"/>
      <w:pPr>
        <w:ind w:left="1440" w:hanging="360"/>
      </w:pPr>
    </w:lvl>
    <w:lvl w:ilvl="2" w:tplc="992CB7C8" w:tentative="1">
      <w:start w:val="1"/>
      <w:numFmt w:val="lowerRoman"/>
      <w:lvlText w:val="%3."/>
      <w:lvlJc w:val="right"/>
      <w:pPr>
        <w:ind w:left="2160" w:hanging="180"/>
      </w:pPr>
    </w:lvl>
    <w:lvl w:ilvl="3" w:tplc="E5CEA594" w:tentative="1">
      <w:start w:val="1"/>
      <w:numFmt w:val="decimal"/>
      <w:lvlText w:val="%4."/>
      <w:lvlJc w:val="left"/>
      <w:pPr>
        <w:ind w:left="2880" w:hanging="360"/>
      </w:pPr>
    </w:lvl>
    <w:lvl w:ilvl="4" w:tplc="CE8EC610" w:tentative="1">
      <w:start w:val="1"/>
      <w:numFmt w:val="lowerLetter"/>
      <w:lvlText w:val="%5."/>
      <w:lvlJc w:val="left"/>
      <w:pPr>
        <w:ind w:left="3600" w:hanging="360"/>
      </w:pPr>
    </w:lvl>
    <w:lvl w:ilvl="5" w:tplc="0B52A5A8" w:tentative="1">
      <w:start w:val="1"/>
      <w:numFmt w:val="lowerRoman"/>
      <w:lvlText w:val="%6."/>
      <w:lvlJc w:val="right"/>
      <w:pPr>
        <w:ind w:left="4320" w:hanging="180"/>
      </w:pPr>
    </w:lvl>
    <w:lvl w:ilvl="6" w:tplc="95AC60B0" w:tentative="1">
      <w:start w:val="1"/>
      <w:numFmt w:val="decimal"/>
      <w:lvlText w:val="%7."/>
      <w:lvlJc w:val="left"/>
      <w:pPr>
        <w:ind w:left="5040" w:hanging="360"/>
      </w:pPr>
    </w:lvl>
    <w:lvl w:ilvl="7" w:tplc="C11CE344" w:tentative="1">
      <w:start w:val="1"/>
      <w:numFmt w:val="lowerLetter"/>
      <w:lvlText w:val="%8."/>
      <w:lvlJc w:val="left"/>
      <w:pPr>
        <w:ind w:left="5760" w:hanging="360"/>
      </w:pPr>
    </w:lvl>
    <w:lvl w:ilvl="8" w:tplc="49EE80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F1867"/>
    <w:multiLevelType w:val="hybridMultilevel"/>
    <w:tmpl w:val="B98CC6F6"/>
    <w:lvl w:ilvl="0" w:tplc="CB38A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645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8A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8F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C0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00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2A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2D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67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7734BA"/>
    <w:multiLevelType w:val="hybridMultilevel"/>
    <w:tmpl w:val="1458C7C8"/>
    <w:lvl w:ilvl="0" w:tplc="C9160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0F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8C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C0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02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941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66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AF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A21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23592E"/>
    <w:multiLevelType w:val="hybridMultilevel"/>
    <w:tmpl w:val="F9E0CE70"/>
    <w:lvl w:ilvl="0" w:tplc="56A0C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A1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27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EC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EA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EE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C1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EE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E1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2C5222"/>
    <w:multiLevelType w:val="hybridMultilevel"/>
    <w:tmpl w:val="65806AF0"/>
    <w:lvl w:ilvl="0" w:tplc="63204830">
      <w:start w:val="1"/>
      <w:numFmt w:val="decimal"/>
      <w:lvlText w:val="%1."/>
      <w:lvlJc w:val="left"/>
      <w:pPr>
        <w:ind w:left="720" w:hanging="360"/>
      </w:pPr>
    </w:lvl>
    <w:lvl w:ilvl="1" w:tplc="AEFC6D90">
      <w:start w:val="1"/>
      <w:numFmt w:val="lowerLetter"/>
      <w:lvlText w:val="%2."/>
      <w:lvlJc w:val="left"/>
      <w:pPr>
        <w:ind w:left="1440" w:hanging="360"/>
      </w:pPr>
    </w:lvl>
    <w:lvl w:ilvl="2" w:tplc="9A2E3C38">
      <w:start w:val="1"/>
      <w:numFmt w:val="lowerRoman"/>
      <w:lvlText w:val="%3."/>
      <w:lvlJc w:val="right"/>
      <w:pPr>
        <w:ind w:left="2160" w:hanging="180"/>
      </w:pPr>
    </w:lvl>
    <w:lvl w:ilvl="3" w:tplc="9BB2AA9C">
      <w:start w:val="1"/>
      <w:numFmt w:val="decimal"/>
      <w:lvlText w:val="%4."/>
      <w:lvlJc w:val="left"/>
      <w:pPr>
        <w:ind w:left="2880" w:hanging="360"/>
      </w:pPr>
    </w:lvl>
    <w:lvl w:ilvl="4" w:tplc="D638BFA6">
      <w:start w:val="1"/>
      <w:numFmt w:val="lowerLetter"/>
      <w:lvlText w:val="%5."/>
      <w:lvlJc w:val="left"/>
      <w:pPr>
        <w:ind w:left="3600" w:hanging="360"/>
      </w:pPr>
    </w:lvl>
    <w:lvl w:ilvl="5" w:tplc="BB56407C">
      <w:start w:val="1"/>
      <w:numFmt w:val="lowerRoman"/>
      <w:lvlText w:val="%6."/>
      <w:lvlJc w:val="right"/>
      <w:pPr>
        <w:ind w:left="4320" w:hanging="180"/>
      </w:pPr>
    </w:lvl>
    <w:lvl w:ilvl="6" w:tplc="65526720">
      <w:start w:val="1"/>
      <w:numFmt w:val="decimal"/>
      <w:lvlText w:val="%7."/>
      <w:lvlJc w:val="left"/>
      <w:pPr>
        <w:ind w:left="5040" w:hanging="360"/>
      </w:pPr>
    </w:lvl>
    <w:lvl w:ilvl="7" w:tplc="C92663C2">
      <w:start w:val="1"/>
      <w:numFmt w:val="lowerLetter"/>
      <w:lvlText w:val="%8."/>
      <w:lvlJc w:val="left"/>
      <w:pPr>
        <w:ind w:left="5760" w:hanging="360"/>
      </w:pPr>
    </w:lvl>
    <w:lvl w:ilvl="8" w:tplc="5F62B20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DF5DF9"/>
    <w:multiLevelType w:val="hybridMultilevel"/>
    <w:tmpl w:val="2ACE7B28"/>
    <w:lvl w:ilvl="0" w:tplc="F9E20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8C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42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20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44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282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A9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AA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8A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30B51"/>
    <w:multiLevelType w:val="hybridMultilevel"/>
    <w:tmpl w:val="BE823158"/>
    <w:lvl w:ilvl="0" w:tplc="CF580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22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2B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8C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0A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48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02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018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214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7E1A21"/>
    <w:multiLevelType w:val="hybridMultilevel"/>
    <w:tmpl w:val="529C9BDE"/>
    <w:lvl w:ilvl="0" w:tplc="56B49CD8">
      <w:start w:val="1"/>
      <w:numFmt w:val="lowerLetter"/>
      <w:lvlText w:val="%1."/>
      <w:lvlJc w:val="left"/>
      <w:pPr>
        <w:ind w:left="720" w:hanging="360"/>
      </w:pPr>
    </w:lvl>
    <w:lvl w:ilvl="1" w:tplc="8878E578" w:tentative="1">
      <w:start w:val="1"/>
      <w:numFmt w:val="lowerLetter"/>
      <w:lvlText w:val="%2."/>
      <w:lvlJc w:val="left"/>
      <w:pPr>
        <w:ind w:left="1440" w:hanging="360"/>
      </w:pPr>
    </w:lvl>
    <w:lvl w:ilvl="2" w:tplc="D1CC3678" w:tentative="1">
      <w:start w:val="1"/>
      <w:numFmt w:val="lowerRoman"/>
      <w:lvlText w:val="%3."/>
      <w:lvlJc w:val="right"/>
      <w:pPr>
        <w:ind w:left="2160" w:hanging="180"/>
      </w:pPr>
    </w:lvl>
    <w:lvl w:ilvl="3" w:tplc="18ACF7FC" w:tentative="1">
      <w:start w:val="1"/>
      <w:numFmt w:val="decimal"/>
      <w:lvlText w:val="%4."/>
      <w:lvlJc w:val="left"/>
      <w:pPr>
        <w:ind w:left="2880" w:hanging="360"/>
      </w:pPr>
    </w:lvl>
    <w:lvl w:ilvl="4" w:tplc="37040584" w:tentative="1">
      <w:start w:val="1"/>
      <w:numFmt w:val="lowerLetter"/>
      <w:lvlText w:val="%5."/>
      <w:lvlJc w:val="left"/>
      <w:pPr>
        <w:ind w:left="3600" w:hanging="360"/>
      </w:pPr>
    </w:lvl>
    <w:lvl w:ilvl="5" w:tplc="F3B05F9C" w:tentative="1">
      <w:start w:val="1"/>
      <w:numFmt w:val="lowerRoman"/>
      <w:lvlText w:val="%6."/>
      <w:lvlJc w:val="right"/>
      <w:pPr>
        <w:ind w:left="4320" w:hanging="180"/>
      </w:pPr>
    </w:lvl>
    <w:lvl w:ilvl="6" w:tplc="6ED0A2D6" w:tentative="1">
      <w:start w:val="1"/>
      <w:numFmt w:val="decimal"/>
      <w:lvlText w:val="%7."/>
      <w:lvlJc w:val="left"/>
      <w:pPr>
        <w:ind w:left="5040" w:hanging="360"/>
      </w:pPr>
    </w:lvl>
    <w:lvl w:ilvl="7" w:tplc="920EB438" w:tentative="1">
      <w:start w:val="1"/>
      <w:numFmt w:val="lowerLetter"/>
      <w:lvlText w:val="%8."/>
      <w:lvlJc w:val="left"/>
      <w:pPr>
        <w:ind w:left="5760" w:hanging="360"/>
      </w:pPr>
    </w:lvl>
    <w:lvl w:ilvl="8" w:tplc="3F368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8D4E31"/>
    <w:multiLevelType w:val="hybridMultilevel"/>
    <w:tmpl w:val="09E4D2AA"/>
    <w:lvl w:ilvl="0" w:tplc="F32C98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B6916C" w:tentative="1">
      <w:start w:val="1"/>
      <w:numFmt w:val="lowerLetter"/>
      <w:lvlText w:val="%2."/>
      <w:lvlJc w:val="left"/>
      <w:pPr>
        <w:ind w:left="1440" w:hanging="360"/>
      </w:pPr>
    </w:lvl>
    <w:lvl w:ilvl="2" w:tplc="4E00B056" w:tentative="1">
      <w:start w:val="1"/>
      <w:numFmt w:val="lowerRoman"/>
      <w:lvlText w:val="%3."/>
      <w:lvlJc w:val="right"/>
      <w:pPr>
        <w:ind w:left="2160" w:hanging="180"/>
      </w:pPr>
    </w:lvl>
    <w:lvl w:ilvl="3" w:tplc="4C32A22C" w:tentative="1">
      <w:start w:val="1"/>
      <w:numFmt w:val="decimal"/>
      <w:lvlText w:val="%4."/>
      <w:lvlJc w:val="left"/>
      <w:pPr>
        <w:ind w:left="2880" w:hanging="360"/>
      </w:pPr>
    </w:lvl>
    <w:lvl w:ilvl="4" w:tplc="DC203914" w:tentative="1">
      <w:start w:val="1"/>
      <w:numFmt w:val="lowerLetter"/>
      <w:lvlText w:val="%5."/>
      <w:lvlJc w:val="left"/>
      <w:pPr>
        <w:ind w:left="3600" w:hanging="360"/>
      </w:pPr>
    </w:lvl>
    <w:lvl w:ilvl="5" w:tplc="3BE8C3DA" w:tentative="1">
      <w:start w:val="1"/>
      <w:numFmt w:val="lowerRoman"/>
      <w:lvlText w:val="%6."/>
      <w:lvlJc w:val="right"/>
      <w:pPr>
        <w:ind w:left="4320" w:hanging="180"/>
      </w:pPr>
    </w:lvl>
    <w:lvl w:ilvl="6" w:tplc="FA9E131A" w:tentative="1">
      <w:start w:val="1"/>
      <w:numFmt w:val="decimal"/>
      <w:lvlText w:val="%7."/>
      <w:lvlJc w:val="left"/>
      <w:pPr>
        <w:ind w:left="5040" w:hanging="360"/>
      </w:pPr>
    </w:lvl>
    <w:lvl w:ilvl="7" w:tplc="3E9C687A" w:tentative="1">
      <w:start w:val="1"/>
      <w:numFmt w:val="lowerLetter"/>
      <w:lvlText w:val="%8."/>
      <w:lvlJc w:val="left"/>
      <w:pPr>
        <w:ind w:left="5760" w:hanging="360"/>
      </w:pPr>
    </w:lvl>
    <w:lvl w:ilvl="8" w:tplc="698C8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210B2F"/>
    <w:multiLevelType w:val="multilevel"/>
    <w:tmpl w:val="39FC0BEE"/>
    <w:lvl w:ilvl="0">
      <w:start w:val="1"/>
      <w:numFmt w:val="decimal"/>
      <w:pStyle w:val="Heading2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3C63662E"/>
    <w:multiLevelType w:val="hybridMultilevel"/>
    <w:tmpl w:val="5B647254"/>
    <w:lvl w:ilvl="0" w:tplc="CF80F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88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2C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E9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2E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E0F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01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44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0B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6F6ED0"/>
    <w:multiLevelType w:val="hybridMultilevel"/>
    <w:tmpl w:val="723A9F9E"/>
    <w:lvl w:ilvl="0" w:tplc="250A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86E5DE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B18C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20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A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4F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26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20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363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35398"/>
    <w:multiLevelType w:val="hybridMultilevel"/>
    <w:tmpl w:val="8D9863A6"/>
    <w:lvl w:ilvl="0" w:tplc="57166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461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40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87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49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67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8F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AC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741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E0282"/>
    <w:multiLevelType w:val="hybridMultilevel"/>
    <w:tmpl w:val="CC50D0DE"/>
    <w:lvl w:ilvl="0" w:tplc="E7BA7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4E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CC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A07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6D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9C1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44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E95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8A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B100CB"/>
    <w:multiLevelType w:val="hybridMultilevel"/>
    <w:tmpl w:val="8A42923A"/>
    <w:lvl w:ilvl="0" w:tplc="D8F275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C8C0BA" w:tentative="1">
      <w:start w:val="1"/>
      <w:numFmt w:val="lowerLetter"/>
      <w:lvlText w:val="%2."/>
      <w:lvlJc w:val="left"/>
      <w:pPr>
        <w:ind w:left="1440" w:hanging="360"/>
      </w:pPr>
    </w:lvl>
    <w:lvl w:ilvl="2" w:tplc="563E1DF2" w:tentative="1">
      <w:start w:val="1"/>
      <w:numFmt w:val="lowerRoman"/>
      <w:lvlText w:val="%3."/>
      <w:lvlJc w:val="right"/>
      <w:pPr>
        <w:ind w:left="2160" w:hanging="180"/>
      </w:pPr>
    </w:lvl>
    <w:lvl w:ilvl="3" w:tplc="2A6CB92C" w:tentative="1">
      <w:start w:val="1"/>
      <w:numFmt w:val="decimal"/>
      <w:lvlText w:val="%4."/>
      <w:lvlJc w:val="left"/>
      <w:pPr>
        <w:ind w:left="2880" w:hanging="360"/>
      </w:pPr>
    </w:lvl>
    <w:lvl w:ilvl="4" w:tplc="3FC858BA" w:tentative="1">
      <w:start w:val="1"/>
      <w:numFmt w:val="lowerLetter"/>
      <w:lvlText w:val="%5."/>
      <w:lvlJc w:val="left"/>
      <w:pPr>
        <w:ind w:left="3600" w:hanging="360"/>
      </w:pPr>
    </w:lvl>
    <w:lvl w:ilvl="5" w:tplc="5B0E9BFC" w:tentative="1">
      <w:start w:val="1"/>
      <w:numFmt w:val="lowerRoman"/>
      <w:lvlText w:val="%6."/>
      <w:lvlJc w:val="right"/>
      <w:pPr>
        <w:ind w:left="4320" w:hanging="180"/>
      </w:pPr>
    </w:lvl>
    <w:lvl w:ilvl="6" w:tplc="A7B2FF0C" w:tentative="1">
      <w:start w:val="1"/>
      <w:numFmt w:val="decimal"/>
      <w:lvlText w:val="%7."/>
      <w:lvlJc w:val="left"/>
      <w:pPr>
        <w:ind w:left="5040" w:hanging="360"/>
      </w:pPr>
    </w:lvl>
    <w:lvl w:ilvl="7" w:tplc="0D723B7C" w:tentative="1">
      <w:start w:val="1"/>
      <w:numFmt w:val="lowerLetter"/>
      <w:lvlText w:val="%8."/>
      <w:lvlJc w:val="left"/>
      <w:pPr>
        <w:ind w:left="5760" w:hanging="360"/>
      </w:pPr>
    </w:lvl>
    <w:lvl w:ilvl="8" w:tplc="7D92C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B30A8"/>
    <w:multiLevelType w:val="hybridMultilevel"/>
    <w:tmpl w:val="37EE3458"/>
    <w:lvl w:ilvl="0" w:tplc="58121AE4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6682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F2A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CF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CD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48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4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EC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1CC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6C0FE2"/>
    <w:multiLevelType w:val="hybridMultilevel"/>
    <w:tmpl w:val="2A58C5A6"/>
    <w:lvl w:ilvl="0" w:tplc="52B20B2E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33326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DAC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A9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A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605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65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23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848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26F64"/>
    <w:multiLevelType w:val="hybridMultilevel"/>
    <w:tmpl w:val="DDA0E676"/>
    <w:lvl w:ilvl="0" w:tplc="23C21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B6C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E0C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43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0A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08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C3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A7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2A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C03A9"/>
    <w:multiLevelType w:val="hybridMultilevel"/>
    <w:tmpl w:val="1304002C"/>
    <w:lvl w:ilvl="0" w:tplc="3B2EA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C0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01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2F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6E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61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CE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ECE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80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A26521"/>
    <w:multiLevelType w:val="hybridMultilevel"/>
    <w:tmpl w:val="C1C06162"/>
    <w:lvl w:ilvl="0" w:tplc="E4DEB74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85581CEC" w:tentative="1">
      <w:start w:val="1"/>
      <w:numFmt w:val="lowerLetter"/>
      <w:lvlText w:val="%2."/>
      <w:lvlJc w:val="left"/>
      <w:pPr>
        <w:ind w:left="4320" w:hanging="360"/>
      </w:pPr>
    </w:lvl>
    <w:lvl w:ilvl="2" w:tplc="0ABACB04" w:tentative="1">
      <w:start w:val="1"/>
      <w:numFmt w:val="lowerRoman"/>
      <w:lvlText w:val="%3."/>
      <w:lvlJc w:val="right"/>
      <w:pPr>
        <w:ind w:left="5040" w:hanging="180"/>
      </w:pPr>
    </w:lvl>
    <w:lvl w:ilvl="3" w:tplc="DE12E5AE" w:tentative="1">
      <w:start w:val="1"/>
      <w:numFmt w:val="decimal"/>
      <w:lvlText w:val="%4."/>
      <w:lvlJc w:val="left"/>
      <w:pPr>
        <w:ind w:left="5760" w:hanging="360"/>
      </w:pPr>
    </w:lvl>
    <w:lvl w:ilvl="4" w:tplc="EB6C2E36" w:tentative="1">
      <w:start w:val="1"/>
      <w:numFmt w:val="lowerLetter"/>
      <w:lvlText w:val="%5."/>
      <w:lvlJc w:val="left"/>
      <w:pPr>
        <w:ind w:left="6480" w:hanging="360"/>
      </w:pPr>
    </w:lvl>
    <w:lvl w:ilvl="5" w:tplc="3EE2C7BE" w:tentative="1">
      <w:start w:val="1"/>
      <w:numFmt w:val="lowerRoman"/>
      <w:lvlText w:val="%6."/>
      <w:lvlJc w:val="right"/>
      <w:pPr>
        <w:ind w:left="7200" w:hanging="180"/>
      </w:pPr>
    </w:lvl>
    <w:lvl w:ilvl="6" w:tplc="507E7226" w:tentative="1">
      <w:start w:val="1"/>
      <w:numFmt w:val="decimal"/>
      <w:lvlText w:val="%7."/>
      <w:lvlJc w:val="left"/>
      <w:pPr>
        <w:ind w:left="7920" w:hanging="360"/>
      </w:pPr>
    </w:lvl>
    <w:lvl w:ilvl="7" w:tplc="B6B00ED0" w:tentative="1">
      <w:start w:val="1"/>
      <w:numFmt w:val="lowerLetter"/>
      <w:lvlText w:val="%8."/>
      <w:lvlJc w:val="left"/>
      <w:pPr>
        <w:ind w:left="8640" w:hanging="360"/>
      </w:pPr>
    </w:lvl>
    <w:lvl w:ilvl="8" w:tplc="8966B72C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677C3AD6"/>
    <w:multiLevelType w:val="hybridMultilevel"/>
    <w:tmpl w:val="D5B4E87C"/>
    <w:lvl w:ilvl="0" w:tplc="80F83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CE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4A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A1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81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A5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07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CD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28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94558"/>
    <w:multiLevelType w:val="hybridMultilevel"/>
    <w:tmpl w:val="26F631D0"/>
    <w:lvl w:ilvl="0" w:tplc="839EE1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A42B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6E0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8F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4C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01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AF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F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7E9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23034"/>
    <w:multiLevelType w:val="hybridMultilevel"/>
    <w:tmpl w:val="AAA2AFD2"/>
    <w:lvl w:ilvl="0" w:tplc="249E0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FA0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86DC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6F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3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A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46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4F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C0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15072"/>
    <w:multiLevelType w:val="hybridMultilevel"/>
    <w:tmpl w:val="F5BE1D7E"/>
    <w:lvl w:ilvl="0" w:tplc="E5C43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4D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5E0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20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61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AB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64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EB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EB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BF60B1"/>
    <w:multiLevelType w:val="hybridMultilevel"/>
    <w:tmpl w:val="2D8CA7C4"/>
    <w:lvl w:ilvl="0" w:tplc="05BA1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81BCE" w:tentative="1">
      <w:start w:val="1"/>
      <w:numFmt w:val="lowerLetter"/>
      <w:lvlText w:val="%2."/>
      <w:lvlJc w:val="left"/>
      <w:pPr>
        <w:ind w:left="1440" w:hanging="360"/>
      </w:pPr>
    </w:lvl>
    <w:lvl w:ilvl="2" w:tplc="2F4035BE" w:tentative="1">
      <w:start w:val="1"/>
      <w:numFmt w:val="lowerRoman"/>
      <w:lvlText w:val="%3."/>
      <w:lvlJc w:val="right"/>
      <w:pPr>
        <w:ind w:left="2160" w:hanging="180"/>
      </w:pPr>
    </w:lvl>
    <w:lvl w:ilvl="3" w:tplc="491400FC" w:tentative="1">
      <w:start w:val="1"/>
      <w:numFmt w:val="decimal"/>
      <w:lvlText w:val="%4."/>
      <w:lvlJc w:val="left"/>
      <w:pPr>
        <w:ind w:left="2880" w:hanging="360"/>
      </w:pPr>
    </w:lvl>
    <w:lvl w:ilvl="4" w:tplc="05783D36" w:tentative="1">
      <w:start w:val="1"/>
      <w:numFmt w:val="lowerLetter"/>
      <w:lvlText w:val="%5."/>
      <w:lvlJc w:val="left"/>
      <w:pPr>
        <w:ind w:left="3600" w:hanging="360"/>
      </w:pPr>
    </w:lvl>
    <w:lvl w:ilvl="5" w:tplc="978EB108" w:tentative="1">
      <w:start w:val="1"/>
      <w:numFmt w:val="lowerRoman"/>
      <w:lvlText w:val="%6."/>
      <w:lvlJc w:val="right"/>
      <w:pPr>
        <w:ind w:left="4320" w:hanging="180"/>
      </w:pPr>
    </w:lvl>
    <w:lvl w:ilvl="6" w:tplc="19EA7D82" w:tentative="1">
      <w:start w:val="1"/>
      <w:numFmt w:val="decimal"/>
      <w:lvlText w:val="%7."/>
      <w:lvlJc w:val="left"/>
      <w:pPr>
        <w:ind w:left="5040" w:hanging="360"/>
      </w:pPr>
    </w:lvl>
    <w:lvl w:ilvl="7" w:tplc="47166804" w:tentative="1">
      <w:start w:val="1"/>
      <w:numFmt w:val="lowerLetter"/>
      <w:lvlText w:val="%8."/>
      <w:lvlJc w:val="left"/>
      <w:pPr>
        <w:ind w:left="5760" w:hanging="360"/>
      </w:pPr>
    </w:lvl>
    <w:lvl w:ilvl="8" w:tplc="F9BEA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C3B9E"/>
    <w:multiLevelType w:val="hybridMultilevel"/>
    <w:tmpl w:val="A12ED5EE"/>
    <w:lvl w:ilvl="0" w:tplc="D7125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0A328">
      <w:start w:val="1"/>
      <w:numFmt w:val="lowerLetter"/>
      <w:lvlText w:val="%2."/>
      <w:lvlJc w:val="left"/>
      <w:pPr>
        <w:ind w:left="1440" w:hanging="360"/>
      </w:pPr>
    </w:lvl>
    <w:lvl w:ilvl="2" w:tplc="9EF46542">
      <w:start w:val="1"/>
      <w:numFmt w:val="lowerRoman"/>
      <w:lvlText w:val="%3."/>
      <w:lvlJc w:val="right"/>
      <w:pPr>
        <w:ind w:left="2160" w:hanging="180"/>
      </w:pPr>
    </w:lvl>
    <w:lvl w:ilvl="3" w:tplc="19F64454" w:tentative="1">
      <w:start w:val="1"/>
      <w:numFmt w:val="decimal"/>
      <w:lvlText w:val="%4."/>
      <w:lvlJc w:val="left"/>
      <w:pPr>
        <w:ind w:left="2880" w:hanging="360"/>
      </w:pPr>
    </w:lvl>
    <w:lvl w:ilvl="4" w:tplc="D5E06F1A" w:tentative="1">
      <w:start w:val="1"/>
      <w:numFmt w:val="lowerLetter"/>
      <w:lvlText w:val="%5."/>
      <w:lvlJc w:val="left"/>
      <w:pPr>
        <w:ind w:left="3600" w:hanging="360"/>
      </w:pPr>
    </w:lvl>
    <w:lvl w:ilvl="5" w:tplc="93EC2CA8" w:tentative="1">
      <w:start w:val="1"/>
      <w:numFmt w:val="lowerRoman"/>
      <w:lvlText w:val="%6."/>
      <w:lvlJc w:val="right"/>
      <w:pPr>
        <w:ind w:left="4320" w:hanging="180"/>
      </w:pPr>
    </w:lvl>
    <w:lvl w:ilvl="6" w:tplc="787CAF82" w:tentative="1">
      <w:start w:val="1"/>
      <w:numFmt w:val="decimal"/>
      <w:lvlText w:val="%7."/>
      <w:lvlJc w:val="left"/>
      <w:pPr>
        <w:ind w:left="5040" w:hanging="360"/>
      </w:pPr>
    </w:lvl>
    <w:lvl w:ilvl="7" w:tplc="80F47FF4" w:tentative="1">
      <w:start w:val="1"/>
      <w:numFmt w:val="lowerLetter"/>
      <w:lvlText w:val="%8."/>
      <w:lvlJc w:val="left"/>
      <w:pPr>
        <w:ind w:left="5760" w:hanging="360"/>
      </w:pPr>
    </w:lvl>
    <w:lvl w:ilvl="8" w:tplc="3E4C3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118876">
    <w:abstractNumId w:val="28"/>
  </w:num>
  <w:num w:numId="2" w16cid:durableId="612446536">
    <w:abstractNumId w:val="42"/>
  </w:num>
  <w:num w:numId="3" w16cid:durableId="1330476052">
    <w:abstractNumId w:val="22"/>
  </w:num>
  <w:num w:numId="4" w16cid:durableId="922451853">
    <w:abstractNumId w:val="32"/>
  </w:num>
  <w:num w:numId="5" w16cid:durableId="1682658455">
    <w:abstractNumId w:val="23"/>
  </w:num>
  <w:num w:numId="6" w16cid:durableId="921767009">
    <w:abstractNumId w:val="39"/>
  </w:num>
  <w:num w:numId="7" w16cid:durableId="2002539831">
    <w:abstractNumId w:val="18"/>
  </w:num>
  <w:num w:numId="8" w16cid:durableId="168104233">
    <w:abstractNumId w:val="13"/>
  </w:num>
  <w:num w:numId="9" w16cid:durableId="552351613">
    <w:abstractNumId w:val="0"/>
  </w:num>
  <w:num w:numId="10" w16cid:durableId="944002496">
    <w:abstractNumId w:val="1"/>
  </w:num>
  <w:num w:numId="11" w16cid:durableId="2005156362">
    <w:abstractNumId w:val="2"/>
  </w:num>
  <w:num w:numId="12" w16cid:durableId="1772552401">
    <w:abstractNumId w:val="3"/>
  </w:num>
  <w:num w:numId="13" w16cid:durableId="1739136733">
    <w:abstractNumId w:val="8"/>
  </w:num>
  <w:num w:numId="14" w16cid:durableId="823475194">
    <w:abstractNumId w:val="4"/>
  </w:num>
  <w:num w:numId="15" w16cid:durableId="1219049497">
    <w:abstractNumId w:val="5"/>
  </w:num>
  <w:num w:numId="16" w16cid:durableId="246576398">
    <w:abstractNumId w:val="6"/>
  </w:num>
  <w:num w:numId="17" w16cid:durableId="21440476">
    <w:abstractNumId w:val="7"/>
  </w:num>
  <w:num w:numId="18" w16cid:durableId="1997144327">
    <w:abstractNumId w:val="20"/>
  </w:num>
  <w:num w:numId="19" w16cid:durableId="545410201">
    <w:abstractNumId w:val="38"/>
  </w:num>
  <w:num w:numId="20" w16cid:durableId="1351636974">
    <w:abstractNumId w:val="49"/>
  </w:num>
  <w:num w:numId="21" w16cid:durableId="1098479098">
    <w:abstractNumId w:val="25"/>
  </w:num>
  <w:num w:numId="22" w16cid:durableId="1056775639">
    <w:abstractNumId w:val="15"/>
  </w:num>
  <w:num w:numId="23" w16cid:durableId="395520434">
    <w:abstractNumId w:val="35"/>
  </w:num>
  <w:num w:numId="24" w16cid:durableId="87696627">
    <w:abstractNumId w:val="19"/>
  </w:num>
  <w:num w:numId="25" w16cid:durableId="1965691984">
    <w:abstractNumId w:val="33"/>
  </w:num>
  <w:num w:numId="26" w16cid:durableId="949511759">
    <w:abstractNumId w:val="21"/>
  </w:num>
  <w:num w:numId="27" w16cid:durableId="2139378252">
    <w:abstractNumId w:val="30"/>
  </w:num>
  <w:num w:numId="28" w16cid:durableId="670372414">
    <w:abstractNumId w:val="31"/>
  </w:num>
  <w:num w:numId="29" w16cid:durableId="1815633149">
    <w:abstractNumId w:val="16"/>
  </w:num>
  <w:num w:numId="30" w16cid:durableId="135726281">
    <w:abstractNumId w:val="48"/>
  </w:num>
  <w:num w:numId="31" w16cid:durableId="2013799519">
    <w:abstractNumId w:val="37"/>
  </w:num>
  <w:num w:numId="32" w16cid:durableId="61877926">
    <w:abstractNumId w:val="46"/>
  </w:num>
  <w:num w:numId="33" w16cid:durableId="2141531702">
    <w:abstractNumId w:val="36"/>
  </w:num>
  <w:num w:numId="34" w16cid:durableId="1518959630">
    <w:abstractNumId w:val="10"/>
  </w:num>
  <w:num w:numId="35" w16cid:durableId="119612652">
    <w:abstractNumId w:val="29"/>
  </w:num>
  <w:num w:numId="36" w16cid:durableId="817185404">
    <w:abstractNumId w:val="24"/>
  </w:num>
  <w:num w:numId="37" w16cid:durableId="1033650058">
    <w:abstractNumId w:val="26"/>
  </w:num>
  <w:num w:numId="38" w16cid:durableId="855341060">
    <w:abstractNumId w:val="12"/>
  </w:num>
  <w:num w:numId="39" w16cid:durableId="2146315402">
    <w:abstractNumId w:val="41"/>
  </w:num>
  <w:num w:numId="40" w16cid:durableId="967392912">
    <w:abstractNumId w:val="17"/>
  </w:num>
  <w:num w:numId="41" w16cid:durableId="13783586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1628133">
    <w:abstractNumId w:val="47"/>
  </w:num>
  <w:num w:numId="43" w16cid:durableId="1649672285">
    <w:abstractNumId w:val="14"/>
  </w:num>
  <w:num w:numId="44" w16cid:durableId="678971414">
    <w:abstractNumId w:val="34"/>
  </w:num>
  <w:num w:numId="45" w16cid:durableId="353385797">
    <w:abstractNumId w:val="9"/>
  </w:num>
  <w:num w:numId="46" w16cid:durableId="1037193657">
    <w:abstractNumId w:val="44"/>
  </w:num>
  <w:num w:numId="47" w16cid:durableId="1670476500">
    <w:abstractNumId w:val="45"/>
  </w:num>
  <w:num w:numId="48" w16cid:durableId="356976392">
    <w:abstractNumId w:val="43"/>
  </w:num>
  <w:num w:numId="49" w16cid:durableId="2006547149">
    <w:abstractNumId w:val="11"/>
  </w:num>
  <w:num w:numId="50" w16cid:durableId="32231871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6"/>
    <w:rsid w:val="000006C0"/>
    <w:rsid w:val="0000073D"/>
    <w:rsid w:val="00001A06"/>
    <w:rsid w:val="00003309"/>
    <w:rsid w:val="00003C6D"/>
    <w:rsid w:val="00003F4E"/>
    <w:rsid w:val="00003F8F"/>
    <w:rsid w:val="0000453E"/>
    <w:rsid w:val="00006452"/>
    <w:rsid w:val="000071BF"/>
    <w:rsid w:val="00007614"/>
    <w:rsid w:val="0000782A"/>
    <w:rsid w:val="00007E8D"/>
    <w:rsid w:val="0001160F"/>
    <w:rsid w:val="00011B41"/>
    <w:rsid w:val="00012602"/>
    <w:rsid w:val="0001303B"/>
    <w:rsid w:val="00013598"/>
    <w:rsid w:val="000136E6"/>
    <w:rsid w:val="000139AB"/>
    <w:rsid w:val="00014478"/>
    <w:rsid w:val="000226EC"/>
    <w:rsid w:val="00025667"/>
    <w:rsid w:val="00027D39"/>
    <w:rsid w:val="000304D8"/>
    <w:rsid w:val="000311FB"/>
    <w:rsid w:val="00035655"/>
    <w:rsid w:val="00037D1F"/>
    <w:rsid w:val="0004099D"/>
    <w:rsid w:val="000420E9"/>
    <w:rsid w:val="00042C94"/>
    <w:rsid w:val="00043802"/>
    <w:rsid w:val="000440D8"/>
    <w:rsid w:val="0004496D"/>
    <w:rsid w:val="00047EF0"/>
    <w:rsid w:val="00051E72"/>
    <w:rsid w:val="00053A22"/>
    <w:rsid w:val="0006487E"/>
    <w:rsid w:val="00066632"/>
    <w:rsid w:val="00070135"/>
    <w:rsid w:val="00072F51"/>
    <w:rsid w:val="00073D91"/>
    <w:rsid w:val="000749F7"/>
    <w:rsid w:val="000772CE"/>
    <w:rsid w:val="000816E8"/>
    <w:rsid w:val="000819E1"/>
    <w:rsid w:val="00081FC7"/>
    <w:rsid w:val="00084EA1"/>
    <w:rsid w:val="00087CC4"/>
    <w:rsid w:val="00090BD2"/>
    <w:rsid w:val="00092964"/>
    <w:rsid w:val="00093294"/>
    <w:rsid w:val="00094A96"/>
    <w:rsid w:val="0009550E"/>
    <w:rsid w:val="00097E24"/>
    <w:rsid w:val="000A10F9"/>
    <w:rsid w:val="000A1763"/>
    <w:rsid w:val="000A211E"/>
    <w:rsid w:val="000A2748"/>
    <w:rsid w:val="000A2B5A"/>
    <w:rsid w:val="000A36D0"/>
    <w:rsid w:val="000A52ED"/>
    <w:rsid w:val="000B094A"/>
    <w:rsid w:val="000B2085"/>
    <w:rsid w:val="000B2DB2"/>
    <w:rsid w:val="000B2F56"/>
    <w:rsid w:val="000B44C2"/>
    <w:rsid w:val="000B4E48"/>
    <w:rsid w:val="000B56B8"/>
    <w:rsid w:val="000B65AA"/>
    <w:rsid w:val="000B6A7C"/>
    <w:rsid w:val="000B71A3"/>
    <w:rsid w:val="000C14AB"/>
    <w:rsid w:val="000C1B8B"/>
    <w:rsid w:val="000C3417"/>
    <w:rsid w:val="000C427C"/>
    <w:rsid w:val="000C7C1F"/>
    <w:rsid w:val="000D14E0"/>
    <w:rsid w:val="000D37E7"/>
    <w:rsid w:val="000D5D55"/>
    <w:rsid w:val="000D65B7"/>
    <w:rsid w:val="000D6838"/>
    <w:rsid w:val="000E08A0"/>
    <w:rsid w:val="000E1893"/>
    <w:rsid w:val="000E1D77"/>
    <w:rsid w:val="000E1D81"/>
    <w:rsid w:val="000E2266"/>
    <w:rsid w:val="000E45B8"/>
    <w:rsid w:val="000E4869"/>
    <w:rsid w:val="000E5E75"/>
    <w:rsid w:val="000F0E30"/>
    <w:rsid w:val="000F6E86"/>
    <w:rsid w:val="000F7596"/>
    <w:rsid w:val="000F7D70"/>
    <w:rsid w:val="001022D6"/>
    <w:rsid w:val="00102412"/>
    <w:rsid w:val="001025D3"/>
    <w:rsid w:val="00102A1D"/>
    <w:rsid w:val="00105A58"/>
    <w:rsid w:val="0010610E"/>
    <w:rsid w:val="00106AE9"/>
    <w:rsid w:val="00112DDD"/>
    <w:rsid w:val="00114E47"/>
    <w:rsid w:val="00115680"/>
    <w:rsid w:val="001162A0"/>
    <w:rsid w:val="0012084D"/>
    <w:rsid w:val="001219F2"/>
    <w:rsid w:val="00121D3D"/>
    <w:rsid w:val="001222E1"/>
    <w:rsid w:val="0012333E"/>
    <w:rsid w:val="001267C4"/>
    <w:rsid w:val="00126E56"/>
    <w:rsid w:val="00127458"/>
    <w:rsid w:val="00130B23"/>
    <w:rsid w:val="001319F6"/>
    <w:rsid w:val="001322ED"/>
    <w:rsid w:val="0013438A"/>
    <w:rsid w:val="00137944"/>
    <w:rsid w:val="00137F95"/>
    <w:rsid w:val="0014079D"/>
    <w:rsid w:val="00140AD6"/>
    <w:rsid w:val="0014207A"/>
    <w:rsid w:val="00142620"/>
    <w:rsid w:val="001426ED"/>
    <w:rsid w:val="001449E0"/>
    <w:rsid w:val="00144A0C"/>
    <w:rsid w:val="00145D3A"/>
    <w:rsid w:val="00147D4E"/>
    <w:rsid w:val="0015103E"/>
    <w:rsid w:val="00151DA4"/>
    <w:rsid w:val="00152D86"/>
    <w:rsid w:val="00153861"/>
    <w:rsid w:val="00154FC7"/>
    <w:rsid w:val="0015516B"/>
    <w:rsid w:val="00155DE4"/>
    <w:rsid w:val="00155E0E"/>
    <w:rsid w:val="00163569"/>
    <w:rsid w:val="001665A1"/>
    <w:rsid w:val="001670D4"/>
    <w:rsid w:val="001721CC"/>
    <w:rsid w:val="00172DA7"/>
    <w:rsid w:val="00180701"/>
    <w:rsid w:val="001809B3"/>
    <w:rsid w:val="00180D51"/>
    <w:rsid w:val="00181949"/>
    <w:rsid w:val="00182562"/>
    <w:rsid w:val="001825D5"/>
    <w:rsid w:val="00182A73"/>
    <w:rsid w:val="00185373"/>
    <w:rsid w:val="0018701A"/>
    <w:rsid w:val="001870ED"/>
    <w:rsid w:val="001872E3"/>
    <w:rsid w:val="00187EA6"/>
    <w:rsid w:val="00190AEB"/>
    <w:rsid w:val="00192D14"/>
    <w:rsid w:val="001962F5"/>
    <w:rsid w:val="00197F85"/>
    <w:rsid w:val="001A0266"/>
    <w:rsid w:val="001A0285"/>
    <w:rsid w:val="001A09A5"/>
    <w:rsid w:val="001A1525"/>
    <w:rsid w:val="001A15AB"/>
    <w:rsid w:val="001A1B39"/>
    <w:rsid w:val="001A66C9"/>
    <w:rsid w:val="001A6F56"/>
    <w:rsid w:val="001B0EE8"/>
    <w:rsid w:val="001B102D"/>
    <w:rsid w:val="001B2BBC"/>
    <w:rsid w:val="001B32CB"/>
    <w:rsid w:val="001B3E26"/>
    <w:rsid w:val="001B4152"/>
    <w:rsid w:val="001B43E3"/>
    <w:rsid w:val="001B467F"/>
    <w:rsid w:val="001B4F92"/>
    <w:rsid w:val="001B5092"/>
    <w:rsid w:val="001B599A"/>
    <w:rsid w:val="001C0B26"/>
    <w:rsid w:val="001C0FC8"/>
    <w:rsid w:val="001C15F0"/>
    <w:rsid w:val="001C169D"/>
    <w:rsid w:val="001C1CEB"/>
    <w:rsid w:val="001C22AD"/>
    <w:rsid w:val="001C2AB3"/>
    <w:rsid w:val="001C36B0"/>
    <w:rsid w:val="001C52D9"/>
    <w:rsid w:val="001C743B"/>
    <w:rsid w:val="001D02F6"/>
    <w:rsid w:val="001D0A82"/>
    <w:rsid w:val="001D60FD"/>
    <w:rsid w:val="001D72A3"/>
    <w:rsid w:val="001D759D"/>
    <w:rsid w:val="001E0858"/>
    <w:rsid w:val="001E0D39"/>
    <w:rsid w:val="001E2052"/>
    <w:rsid w:val="001E4763"/>
    <w:rsid w:val="001E51F2"/>
    <w:rsid w:val="001E5C45"/>
    <w:rsid w:val="001E630D"/>
    <w:rsid w:val="001E6A5C"/>
    <w:rsid w:val="001E6EAC"/>
    <w:rsid w:val="001E7211"/>
    <w:rsid w:val="001F010F"/>
    <w:rsid w:val="001F0D27"/>
    <w:rsid w:val="001F2585"/>
    <w:rsid w:val="001F28E3"/>
    <w:rsid w:val="001F433B"/>
    <w:rsid w:val="001F5F49"/>
    <w:rsid w:val="001F65EB"/>
    <w:rsid w:val="001F7BDD"/>
    <w:rsid w:val="002017D2"/>
    <w:rsid w:val="0020221E"/>
    <w:rsid w:val="002027E4"/>
    <w:rsid w:val="00203B0A"/>
    <w:rsid w:val="00204249"/>
    <w:rsid w:val="002057A3"/>
    <w:rsid w:val="002057D6"/>
    <w:rsid w:val="00205ED0"/>
    <w:rsid w:val="00210939"/>
    <w:rsid w:val="002138A7"/>
    <w:rsid w:val="00213FDC"/>
    <w:rsid w:val="0021432E"/>
    <w:rsid w:val="002158D9"/>
    <w:rsid w:val="00215E0B"/>
    <w:rsid w:val="0022036F"/>
    <w:rsid w:val="00220DED"/>
    <w:rsid w:val="00222D1F"/>
    <w:rsid w:val="002245A4"/>
    <w:rsid w:val="00225A34"/>
    <w:rsid w:val="00226CD4"/>
    <w:rsid w:val="00230DC8"/>
    <w:rsid w:val="002321EA"/>
    <w:rsid w:val="00232B13"/>
    <w:rsid w:val="0023492E"/>
    <w:rsid w:val="0023603F"/>
    <w:rsid w:val="002370DD"/>
    <w:rsid w:val="00237CD7"/>
    <w:rsid w:val="00240387"/>
    <w:rsid w:val="002405A2"/>
    <w:rsid w:val="00241D5E"/>
    <w:rsid w:val="00242F12"/>
    <w:rsid w:val="0024693D"/>
    <w:rsid w:val="00250549"/>
    <w:rsid w:val="00250AED"/>
    <w:rsid w:val="00250BBE"/>
    <w:rsid w:val="00250C06"/>
    <w:rsid w:val="00250FC6"/>
    <w:rsid w:val="00251E18"/>
    <w:rsid w:val="00253DE1"/>
    <w:rsid w:val="00255AA5"/>
    <w:rsid w:val="00255CFE"/>
    <w:rsid w:val="00260ED4"/>
    <w:rsid w:val="00261F00"/>
    <w:rsid w:val="0026570C"/>
    <w:rsid w:val="0027311D"/>
    <w:rsid w:val="00273BBA"/>
    <w:rsid w:val="00273E9D"/>
    <w:rsid w:val="00274692"/>
    <w:rsid w:val="00277828"/>
    <w:rsid w:val="002778D3"/>
    <w:rsid w:val="00280FAF"/>
    <w:rsid w:val="00283369"/>
    <w:rsid w:val="002872C3"/>
    <w:rsid w:val="00287C0F"/>
    <w:rsid w:val="00290976"/>
    <w:rsid w:val="0029352E"/>
    <w:rsid w:val="00294BDA"/>
    <w:rsid w:val="0029679B"/>
    <w:rsid w:val="00297812"/>
    <w:rsid w:val="00297E9A"/>
    <w:rsid w:val="002A0D0A"/>
    <w:rsid w:val="002A168F"/>
    <w:rsid w:val="002A30E0"/>
    <w:rsid w:val="002A43F9"/>
    <w:rsid w:val="002A5585"/>
    <w:rsid w:val="002B0377"/>
    <w:rsid w:val="002B04BA"/>
    <w:rsid w:val="002B2432"/>
    <w:rsid w:val="002B5011"/>
    <w:rsid w:val="002B695F"/>
    <w:rsid w:val="002B72A3"/>
    <w:rsid w:val="002B74C0"/>
    <w:rsid w:val="002B7B59"/>
    <w:rsid w:val="002C0431"/>
    <w:rsid w:val="002C1E08"/>
    <w:rsid w:val="002C319C"/>
    <w:rsid w:val="002C5464"/>
    <w:rsid w:val="002C5925"/>
    <w:rsid w:val="002C66AD"/>
    <w:rsid w:val="002C6CBA"/>
    <w:rsid w:val="002C7121"/>
    <w:rsid w:val="002D0B72"/>
    <w:rsid w:val="002D1157"/>
    <w:rsid w:val="002D4CC8"/>
    <w:rsid w:val="002D5D10"/>
    <w:rsid w:val="002D69FB"/>
    <w:rsid w:val="002D7659"/>
    <w:rsid w:val="002E1B17"/>
    <w:rsid w:val="002E275B"/>
    <w:rsid w:val="002E5EA4"/>
    <w:rsid w:val="002E752A"/>
    <w:rsid w:val="002F13B3"/>
    <w:rsid w:val="002F31AC"/>
    <w:rsid w:val="002F410F"/>
    <w:rsid w:val="002F48EE"/>
    <w:rsid w:val="002F6108"/>
    <w:rsid w:val="002F7A71"/>
    <w:rsid w:val="003008C5"/>
    <w:rsid w:val="00302E18"/>
    <w:rsid w:val="003039E1"/>
    <w:rsid w:val="0030409E"/>
    <w:rsid w:val="003147D3"/>
    <w:rsid w:val="003148B4"/>
    <w:rsid w:val="00315699"/>
    <w:rsid w:val="00320D86"/>
    <w:rsid w:val="00323216"/>
    <w:rsid w:val="00323BB7"/>
    <w:rsid w:val="003249E1"/>
    <w:rsid w:val="00324A14"/>
    <w:rsid w:val="00332012"/>
    <w:rsid w:val="00333053"/>
    <w:rsid w:val="00334C3F"/>
    <w:rsid w:val="00335279"/>
    <w:rsid w:val="003359D8"/>
    <w:rsid w:val="003370D1"/>
    <w:rsid w:val="003379EA"/>
    <w:rsid w:val="00341BBD"/>
    <w:rsid w:val="00342681"/>
    <w:rsid w:val="003434DB"/>
    <w:rsid w:val="003445DA"/>
    <w:rsid w:val="00345C5D"/>
    <w:rsid w:val="00346250"/>
    <w:rsid w:val="0034790A"/>
    <w:rsid w:val="003479B7"/>
    <w:rsid w:val="00347D56"/>
    <w:rsid w:val="00350F4C"/>
    <w:rsid w:val="003530F3"/>
    <w:rsid w:val="00355947"/>
    <w:rsid w:val="00356009"/>
    <w:rsid w:val="00360726"/>
    <w:rsid w:val="00360F21"/>
    <w:rsid w:val="00361712"/>
    <w:rsid w:val="003622D9"/>
    <w:rsid w:val="0036250F"/>
    <w:rsid w:val="00364497"/>
    <w:rsid w:val="003647EB"/>
    <w:rsid w:val="00372C0D"/>
    <w:rsid w:val="003816F2"/>
    <w:rsid w:val="00381740"/>
    <w:rsid w:val="003820DF"/>
    <w:rsid w:val="0038213D"/>
    <w:rsid w:val="003836FC"/>
    <w:rsid w:val="003849A9"/>
    <w:rsid w:val="00386130"/>
    <w:rsid w:val="0038774D"/>
    <w:rsid w:val="0039410D"/>
    <w:rsid w:val="003943E1"/>
    <w:rsid w:val="0039526F"/>
    <w:rsid w:val="0039636F"/>
    <w:rsid w:val="00396599"/>
    <w:rsid w:val="003A0D5D"/>
    <w:rsid w:val="003A3FCC"/>
    <w:rsid w:val="003A56A2"/>
    <w:rsid w:val="003A57F0"/>
    <w:rsid w:val="003A60EF"/>
    <w:rsid w:val="003A65D0"/>
    <w:rsid w:val="003A6FDE"/>
    <w:rsid w:val="003A7F68"/>
    <w:rsid w:val="003B07F0"/>
    <w:rsid w:val="003B0F4A"/>
    <w:rsid w:val="003B10B9"/>
    <w:rsid w:val="003B2A51"/>
    <w:rsid w:val="003B2BB8"/>
    <w:rsid w:val="003B3305"/>
    <w:rsid w:val="003B36B9"/>
    <w:rsid w:val="003B3F1F"/>
    <w:rsid w:val="003B4D63"/>
    <w:rsid w:val="003B5980"/>
    <w:rsid w:val="003B6544"/>
    <w:rsid w:val="003C003B"/>
    <w:rsid w:val="003C2167"/>
    <w:rsid w:val="003C38B3"/>
    <w:rsid w:val="003C4B06"/>
    <w:rsid w:val="003C6A34"/>
    <w:rsid w:val="003C7540"/>
    <w:rsid w:val="003C7B8D"/>
    <w:rsid w:val="003D01F0"/>
    <w:rsid w:val="003D121F"/>
    <w:rsid w:val="003D1D5A"/>
    <w:rsid w:val="003D34FF"/>
    <w:rsid w:val="003D3863"/>
    <w:rsid w:val="003D4408"/>
    <w:rsid w:val="003D494B"/>
    <w:rsid w:val="003D5D20"/>
    <w:rsid w:val="003D75EC"/>
    <w:rsid w:val="003E04D2"/>
    <w:rsid w:val="003E0C49"/>
    <w:rsid w:val="003E36B2"/>
    <w:rsid w:val="003E39AF"/>
    <w:rsid w:val="003F0FA1"/>
    <w:rsid w:val="003F21F4"/>
    <w:rsid w:val="003F2DA2"/>
    <w:rsid w:val="003F39B9"/>
    <w:rsid w:val="003F4FFC"/>
    <w:rsid w:val="003F52E2"/>
    <w:rsid w:val="003F6897"/>
    <w:rsid w:val="003F6ED7"/>
    <w:rsid w:val="003F7986"/>
    <w:rsid w:val="003F7B20"/>
    <w:rsid w:val="0040062A"/>
    <w:rsid w:val="004009F8"/>
    <w:rsid w:val="00400A80"/>
    <w:rsid w:val="0040185D"/>
    <w:rsid w:val="004029CC"/>
    <w:rsid w:val="00404054"/>
    <w:rsid w:val="0040538A"/>
    <w:rsid w:val="0040565B"/>
    <w:rsid w:val="004059D7"/>
    <w:rsid w:val="004067A1"/>
    <w:rsid w:val="00411351"/>
    <w:rsid w:val="00411C05"/>
    <w:rsid w:val="0041335C"/>
    <w:rsid w:val="00416C26"/>
    <w:rsid w:val="004211C1"/>
    <w:rsid w:val="00423AC8"/>
    <w:rsid w:val="00423D25"/>
    <w:rsid w:val="00424811"/>
    <w:rsid w:val="00424BAD"/>
    <w:rsid w:val="00424FD2"/>
    <w:rsid w:val="004272D3"/>
    <w:rsid w:val="004326F3"/>
    <w:rsid w:val="00433562"/>
    <w:rsid w:val="004337BE"/>
    <w:rsid w:val="0043517C"/>
    <w:rsid w:val="00437A53"/>
    <w:rsid w:val="004404A2"/>
    <w:rsid w:val="00441F70"/>
    <w:rsid w:val="00441F8E"/>
    <w:rsid w:val="0044359C"/>
    <w:rsid w:val="004437C3"/>
    <w:rsid w:val="004457BD"/>
    <w:rsid w:val="00446794"/>
    <w:rsid w:val="004515D5"/>
    <w:rsid w:val="00454ADC"/>
    <w:rsid w:val="004565EA"/>
    <w:rsid w:val="004573D9"/>
    <w:rsid w:val="004603A5"/>
    <w:rsid w:val="0046217C"/>
    <w:rsid w:val="00462642"/>
    <w:rsid w:val="0046547D"/>
    <w:rsid w:val="004667BC"/>
    <w:rsid w:val="004704F5"/>
    <w:rsid w:val="004720E4"/>
    <w:rsid w:val="00473FF1"/>
    <w:rsid w:val="00474507"/>
    <w:rsid w:val="00477E46"/>
    <w:rsid w:val="0048002C"/>
    <w:rsid w:val="00481534"/>
    <w:rsid w:val="00481B0C"/>
    <w:rsid w:val="0048331F"/>
    <w:rsid w:val="00484546"/>
    <w:rsid w:val="004861C3"/>
    <w:rsid w:val="004863E8"/>
    <w:rsid w:val="00486AB2"/>
    <w:rsid w:val="0048722A"/>
    <w:rsid w:val="004876FD"/>
    <w:rsid w:val="0049068E"/>
    <w:rsid w:val="00490B02"/>
    <w:rsid w:val="00491916"/>
    <w:rsid w:val="00492795"/>
    <w:rsid w:val="00492EC3"/>
    <w:rsid w:val="00493600"/>
    <w:rsid w:val="00493DF4"/>
    <w:rsid w:val="00494E1C"/>
    <w:rsid w:val="004965AC"/>
    <w:rsid w:val="004A0D9A"/>
    <w:rsid w:val="004A1C71"/>
    <w:rsid w:val="004A2266"/>
    <w:rsid w:val="004A3564"/>
    <w:rsid w:val="004A516C"/>
    <w:rsid w:val="004A6181"/>
    <w:rsid w:val="004B00B5"/>
    <w:rsid w:val="004B2DEB"/>
    <w:rsid w:val="004B31F3"/>
    <w:rsid w:val="004B4271"/>
    <w:rsid w:val="004B4652"/>
    <w:rsid w:val="004B54CA"/>
    <w:rsid w:val="004B78AD"/>
    <w:rsid w:val="004C0AEB"/>
    <w:rsid w:val="004C134E"/>
    <w:rsid w:val="004C1E5A"/>
    <w:rsid w:val="004C2B51"/>
    <w:rsid w:val="004C2D9C"/>
    <w:rsid w:val="004C3CA4"/>
    <w:rsid w:val="004C3FE7"/>
    <w:rsid w:val="004C4529"/>
    <w:rsid w:val="004C49AD"/>
    <w:rsid w:val="004C7974"/>
    <w:rsid w:val="004D1004"/>
    <w:rsid w:val="004D22C5"/>
    <w:rsid w:val="004D32B5"/>
    <w:rsid w:val="004D60EB"/>
    <w:rsid w:val="004D6C99"/>
    <w:rsid w:val="004E1864"/>
    <w:rsid w:val="004E461E"/>
    <w:rsid w:val="004E5A3F"/>
    <w:rsid w:val="004E5C8D"/>
    <w:rsid w:val="004E5CBF"/>
    <w:rsid w:val="004E5DFA"/>
    <w:rsid w:val="004F00C4"/>
    <w:rsid w:val="004F0179"/>
    <w:rsid w:val="004F0F4B"/>
    <w:rsid w:val="004F10CB"/>
    <w:rsid w:val="004F3A09"/>
    <w:rsid w:val="004F70EE"/>
    <w:rsid w:val="004F7433"/>
    <w:rsid w:val="00500070"/>
    <w:rsid w:val="00501D6A"/>
    <w:rsid w:val="00504CDE"/>
    <w:rsid w:val="0050569A"/>
    <w:rsid w:val="00505B16"/>
    <w:rsid w:val="00506D3F"/>
    <w:rsid w:val="005130C0"/>
    <w:rsid w:val="00513265"/>
    <w:rsid w:val="00514A12"/>
    <w:rsid w:val="00514FEA"/>
    <w:rsid w:val="005153D8"/>
    <w:rsid w:val="00515AB6"/>
    <w:rsid w:val="00516498"/>
    <w:rsid w:val="005200E0"/>
    <w:rsid w:val="005208D0"/>
    <w:rsid w:val="00521CDD"/>
    <w:rsid w:val="0052327B"/>
    <w:rsid w:val="00523F6B"/>
    <w:rsid w:val="00525611"/>
    <w:rsid w:val="005257DA"/>
    <w:rsid w:val="00525FE2"/>
    <w:rsid w:val="005271F2"/>
    <w:rsid w:val="0053049E"/>
    <w:rsid w:val="00531E4B"/>
    <w:rsid w:val="0053307A"/>
    <w:rsid w:val="00533894"/>
    <w:rsid w:val="005350D0"/>
    <w:rsid w:val="005359EC"/>
    <w:rsid w:val="00537E76"/>
    <w:rsid w:val="00537FA0"/>
    <w:rsid w:val="0054189F"/>
    <w:rsid w:val="00541E51"/>
    <w:rsid w:val="005437D4"/>
    <w:rsid w:val="00543BF0"/>
    <w:rsid w:val="00545A44"/>
    <w:rsid w:val="00545E3B"/>
    <w:rsid w:val="0054737D"/>
    <w:rsid w:val="00547A97"/>
    <w:rsid w:val="00551CE1"/>
    <w:rsid w:val="005527C5"/>
    <w:rsid w:val="0055492D"/>
    <w:rsid w:val="00555DDD"/>
    <w:rsid w:val="005604ED"/>
    <w:rsid w:val="005621F4"/>
    <w:rsid w:val="0056227F"/>
    <w:rsid w:val="00562953"/>
    <w:rsid w:val="005651CF"/>
    <w:rsid w:val="00566C85"/>
    <w:rsid w:val="00567122"/>
    <w:rsid w:val="00570781"/>
    <w:rsid w:val="005719A5"/>
    <w:rsid w:val="00573F1B"/>
    <w:rsid w:val="00574D04"/>
    <w:rsid w:val="00575B07"/>
    <w:rsid w:val="00576162"/>
    <w:rsid w:val="005761A9"/>
    <w:rsid w:val="00576D7A"/>
    <w:rsid w:val="00584B51"/>
    <w:rsid w:val="00585AD8"/>
    <w:rsid w:val="005863AD"/>
    <w:rsid w:val="00590551"/>
    <w:rsid w:val="00591811"/>
    <w:rsid w:val="00591FB0"/>
    <w:rsid w:val="00593289"/>
    <w:rsid w:val="005938B8"/>
    <w:rsid w:val="00593C73"/>
    <w:rsid w:val="00594F41"/>
    <w:rsid w:val="005957FF"/>
    <w:rsid w:val="00595C7A"/>
    <w:rsid w:val="005964C4"/>
    <w:rsid w:val="00596C1D"/>
    <w:rsid w:val="0059742C"/>
    <w:rsid w:val="005A01BE"/>
    <w:rsid w:val="005A1743"/>
    <w:rsid w:val="005A5684"/>
    <w:rsid w:val="005A6312"/>
    <w:rsid w:val="005A633A"/>
    <w:rsid w:val="005A6CCB"/>
    <w:rsid w:val="005B0562"/>
    <w:rsid w:val="005B6790"/>
    <w:rsid w:val="005B7EE2"/>
    <w:rsid w:val="005C2A36"/>
    <w:rsid w:val="005C3AA9"/>
    <w:rsid w:val="005C4FEF"/>
    <w:rsid w:val="005C64F8"/>
    <w:rsid w:val="005D0A19"/>
    <w:rsid w:val="005D2A1A"/>
    <w:rsid w:val="005D2F43"/>
    <w:rsid w:val="005D3349"/>
    <w:rsid w:val="005D346F"/>
    <w:rsid w:val="005D5D59"/>
    <w:rsid w:val="005D7E69"/>
    <w:rsid w:val="005E0047"/>
    <w:rsid w:val="005E3786"/>
    <w:rsid w:val="005E5535"/>
    <w:rsid w:val="005E719F"/>
    <w:rsid w:val="005F0AFD"/>
    <w:rsid w:val="005F0DF8"/>
    <w:rsid w:val="005F1529"/>
    <w:rsid w:val="005F2030"/>
    <w:rsid w:val="005F3D7D"/>
    <w:rsid w:val="00601FF2"/>
    <w:rsid w:val="0060206C"/>
    <w:rsid w:val="00603BBD"/>
    <w:rsid w:val="006040F4"/>
    <w:rsid w:val="00605958"/>
    <w:rsid w:val="0060636D"/>
    <w:rsid w:val="0060674F"/>
    <w:rsid w:val="006075EB"/>
    <w:rsid w:val="00610F7E"/>
    <w:rsid w:val="00611AD2"/>
    <w:rsid w:val="00613F44"/>
    <w:rsid w:val="006154F7"/>
    <w:rsid w:val="006167F6"/>
    <w:rsid w:val="00616DC8"/>
    <w:rsid w:val="00616EAE"/>
    <w:rsid w:val="00620BDA"/>
    <w:rsid w:val="00621BCF"/>
    <w:rsid w:val="00622A3D"/>
    <w:rsid w:val="00624312"/>
    <w:rsid w:val="00625B1A"/>
    <w:rsid w:val="006260EF"/>
    <w:rsid w:val="00626EB3"/>
    <w:rsid w:val="006305BA"/>
    <w:rsid w:val="00631B79"/>
    <w:rsid w:val="00633D55"/>
    <w:rsid w:val="006358E2"/>
    <w:rsid w:val="00636A3D"/>
    <w:rsid w:val="00637F91"/>
    <w:rsid w:val="0064375B"/>
    <w:rsid w:val="00643B36"/>
    <w:rsid w:val="00645007"/>
    <w:rsid w:val="006554B0"/>
    <w:rsid w:val="00660DA7"/>
    <w:rsid w:val="00660E07"/>
    <w:rsid w:val="0066251C"/>
    <w:rsid w:val="006627E7"/>
    <w:rsid w:val="0066489A"/>
    <w:rsid w:val="00664E61"/>
    <w:rsid w:val="00667108"/>
    <w:rsid w:val="00667714"/>
    <w:rsid w:val="00667A8C"/>
    <w:rsid w:val="0067213A"/>
    <w:rsid w:val="006740C3"/>
    <w:rsid w:val="006740C6"/>
    <w:rsid w:val="006765FF"/>
    <w:rsid w:val="00677AAF"/>
    <w:rsid w:val="00681E58"/>
    <w:rsid w:val="0068259D"/>
    <w:rsid w:val="00683992"/>
    <w:rsid w:val="00683A85"/>
    <w:rsid w:val="00686EBA"/>
    <w:rsid w:val="006900D7"/>
    <w:rsid w:val="0069024A"/>
    <w:rsid w:val="006903C1"/>
    <w:rsid w:val="0069128B"/>
    <w:rsid w:val="00691EB8"/>
    <w:rsid w:val="00694AAF"/>
    <w:rsid w:val="00695368"/>
    <w:rsid w:val="0069551C"/>
    <w:rsid w:val="00695709"/>
    <w:rsid w:val="006959F5"/>
    <w:rsid w:val="006A1089"/>
    <w:rsid w:val="006A49FC"/>
    <w:rsid w:val="006A4CE7"/>
    <w:rsid w:val="006B0AF1"/>
    <w:rsid w:val="006B1C61"/>
    <w:rsid w:val="006B1E98"/>
    <w:rsid w:val="006B2535"/>
    <w:rsid w:val="006B3329"/>
    <w:rsid w:val="006B3FF3"/>
    <w:rsid w:val="006B46BC"/>
    <w:rsid w:val="006B4928"/>
    <w:rsid w:val="006B504E"/>
    <w:rsid w:val="006B6C13"/>
    <w:rsid w:val="006C0030"/>
    <w:rsid w:val="006C0584"/>
    <w:rsid w:val="006C0791"/>
    <w:rsid w:val="006C0D4E"/>
    <w:rsid w:val="006C2CFB"/>
    <w:rsid w:val="006C39D3"/>
    <w:rsid w:val="006D09CB"/>
    <w:rsid w:val="006D2993"/>
    <w:rsid w:val="006D2B9B"/>
    <w:rsid w:val="006D369C"/>
    <w:rsid w:val="006D3A71"/>
    <w:rsid w:val="006D5668"/>
    <w:rsid w:val="006D5957"/>
    <w:rsid w:val="006D7E2F"/>
    <w:rsid w:val="006E0C22"/>
    <w:rsid w:val="006E2AC4"/>
    <w:rsid w:val="006E40D3"/>
    <w:rsid w:val="006E4FB6"/>
    <w:rsid w:val="006E50BF"/>
    <w:rsid w:val="006E5F38"/>
    <w:rsid w:val="006E5FB6"/>
    <w:rsid w:val="006F09B0"/>
    <w:rsid w:val="006F27F0"/>
    <w:rsid w:val="006F4022"/>
    <w:rsid w:val="007002D9"/>
    <w:rsid w:val="00701150"/>
    <w:rsid w:val="0070208F"/>
    <w:rsid w:val="007041D4"/>
    <w:rsid w:val="00704933"/>
    <w:rsid w:val="00704D6C"/>
    <w:rsid w:val="00706373"/>
    <w:rsid w:val="007076C7"/>
    <w:rsid w:val="00707F62"/>
    <w:rsid w:val="00712037"/>
    <w:rsid w:val="00712D36"/>
    <w:rsid w:val="007179F8"/>
    <w:rsid w:val="00720A9C"/>
    <w:rsid w:val="00720ADF"/>
    <w:rsid w:val="00721648"/>
    <w:rsid w:val="007219F1"/>
    <w:rsid w:val="0072223C"/>
    <w:rsid w:val="007234CA"/>
    <w:rsid w:val="00723FAF"/>
    <w:rsid w:val="007306A6"/>
    <w:rsid w:val="0073123E"/>
    <w:rsid w:val="007321CB"/>
    <w:rsid w:val="00734200"/>
    <w:rsid w:val="00736239"/>
    <w:rsid w:val="007378B0"/>
    <w:rsid w:val="00737FA8"/>
    <w:rsid w:val="0074762D"/>
    <w:rsid w:val="007477F5"/>
    <w:rsid w:val="00754484"/>
    <w:rsid w:val="007546E8"/>
    <w:rsid w:val="00754ADD"/>
    <w:rsid w:val="00754B2D"/>
    <w:rsid w:val="00757D15"/>
    <w:rsid w:val="0076210E"/>
    <w:rsid w:val="007625E0"/>
    <w:rsid w:val="00762A9E"/>
    <w:rsid w:val="00763FF7"/>
    <w:rsid w:val="00764633"/>
    <w:rsid w:val="0076463B"/>
    <w:rsid w:val="00764DC8"/>
    <w:rsid w:val="007677D9"/>
    <w:rsid w:val="00770845"/>
    <w:rsid w:val="00771700"/>
    <w:rsid w:val="00774793"/>
    <w:rsid w:val="00775E58"/>
    <w:rsid w:val="00777782"/>
    <w:rsid w:val="00780925"/>
    <w:rsid w:val="00781F4D"/>
    <w:rsid w:val="007821AD"/>
    <w:rsid w:val="00784C2F"/>
    <w:rsid w:val="00784CA3"/>
    <w:rsid w:val="007850CF"/>
    <w:rsid w:val="00785261"/>
    <w:rsid w:val="007853E1"/>
    <w:rsid w:val="00786683"/>
    <w:rsid w:val="007910AC"/>
    <w:rsid w:val="0079395B"/>
    <w:rsid w:val="00794C0B"/>
    <w:rsid w:val="007950C8"/>
    <w:rsid w:val="00796498"/>
    <w:rsid w:val="0079667C"/>
    <w:rsid w:val="00796720"/>
    <w:rsid w:val="007971A2"/>
    <w:rsid w:val="007A04E8"/>
    <w:rsid w:val="007A13D4"/>
    <w:rsid w:val="007A1B7D"/>
    <w:rsid w:val="007A1F51"/>
    <w:rsid w:val="007A2767"/>
    <w:rsid w:val="007A47B3"/>
    <w:rsid w:val="007B012B"/>
    <w:rsid w:val="007B0256"/>
    <w:rsid w:val="007B1D13"/>
    <w:rsid w:val="007B2E77"/>
    <w:rsid w:val="007B4172"/>
    <w:rsid w:val="007B4C3A"/>
    <w:rsid w:val="007B53E9"/>
    <w:rsid w:val="007B6598"/>
    <w:rsid w:val="007B6BE5"/>
    <w:rsid w:val="007B7373"/>
    <w:rsid w:val="007C0A9C"/>
    <w:rsid w:val="007C237E"/>
    <w:rsid w:val="007C34A1"/>
    <w:rsid w:val="007C40D2"/>
    <w:rsid w:val="007C69A9"/>
    <w:rsid w:val="007C6C0D"/>
    <w:rsid w:val="007D0A93"/>
    <w:rsid w:val="007D3B3F"/>
    <w:rsid w:val="007D6603"/>
    <w:rsid w:val="007E0797"/>
    <w:rsid w:val="007E10B2"/>
    <w:rsid w:val="007E48A6"/>
    <w:rsid w:val="007E6C06"/>
    <w:rsid w:val="007E7812"/>
    <w:rsid w:val="007E786F"/>
    <w:rsid w:val="007E793D"/>
    <w:rsid w:val="007E7CAE"/>
    <w:rsid w:val="007F1238"/>
    <w:rsid w:val="007F3A47"/>
    <w:rsid w:val="007F438F"/>
    <w:rsid w:val="007F4C83"/>
    <w:rsid w:val="007F6C84"/>
    <w:rsid w:val="007F7854"/>
    <w:rsid w:val="008011B7"/>
    <w:rsid w:val="0080232A"/>
    <w:rsid w:val="00802591"/>
    <w:rsid w:val="0080368F"/>
    <w:rsid w:val="00805BBC"/>
    <w:rsid w:val="00805BE8"/>
    <w:rsid w:val="00805FB0"/>
    <w:rsid w:val="0080746E"/>
    <w:rsid w:val="00807CE7"/>
    <w:rsid w:val="0081111E"/>
    <w:rsid w:val="00811FE9"/>
    <w:rsid w:val="00813124"/>
    <w:rsid w:val="00820864"/>
    <w:rsid w:val="00822160"/>
    <w:rsid w:val="00823CF5"/>
    <w:rsid w:val="0082409A"/>
    <w:rsid w:val="00824212"/>
    <w:rsid w:val="00825C3B"/>
    <w:rsid w:val="008270F2"/>
    <w:rsid w:val="008275E5"/>
    <w:rsid w:val="00827DBB"/>
    <w:rsid w:val="008300FE"/>
    <w:rsid w:val="008301FF"/>
    <w:rsid w:val="008304F1"/>
    <w:rsid w:val="00830A50"/>
    <w:rsid w:val="00832B72"/>
    <w:rsid w:val="00834597"/>
    <w:rsid w:val="00835F23"/>
    <w:rsid w:val="00841EA4"/>
    <w:rsid w:val="0084388E"/>
    <w:rsid w:val="00843A0B"/>
    <w:rsid w:val="00843FE8"/>
    <w:rsid w:val="00853D2D"/>
    <w:rsid w:val="00853F33"/>
    <w:rsid w:val="00854436"/>
    <w:rsid w:val="00855B68"/>
    <w:rsid w:val="008605F5"/>
    <w:rsid w:val="00863351"/>
    <w:rsid w:val="00863AC8"/>
    <w:rsid w:val="00863C7F"/>
    <w:rsid w:val="00863FB2"/>
    <w:rsid w:val="00867DF8"/>
    <w:rsid w:val="008704BF"/>
    <w:rsid w:val="0087350F"/>
    <w:rsid w:val="00876364"/>
    <w:rsid w:val="00882F7B"/>
    <w:rsid w:val="00883BE2"/>
    <w:rsid w:val="00887867"/>
    <w:rsid w:val="00890E9C"/>
    <w:rsid w:val="00891C73"/>
    <w:rsid w:val="00892C0B"/>
    <w:rsid w:val="00893827"/>
    <w:rsid w:val="0089428D"/>
    <w:rsid w:val="00894C90"/>
    <w:rsid w:val="00895585"/>
    <w:rsid w:val="008A0F2F"/>
    <w:rsid w:val="008A18D5"/>
    <w:rsid w:val="008A247A"/>
    <w:rsid w:val="008A2CF1"/>
    <w:rsid w:val="008A3480"/>
    <w:rsid w:val="008A4333"/>
    <w:rsid w:val="008A4997"/>
    <w:rsid w:val="008A5AA5"/>
    <w:rsid w:val="008A6C31"/>
    <w:rsid w:val="008A73FC"/>
    <w:rsid w:val="008A7D33"/>
    <w:rsid w:val="008B1363"/>
    <w:rsid w:val="008B18F1"/>
    <w:rsid w:val="008B1DC1"/>
    <w:rsid w:val="008B3689"/>
    <w:rsid w:val="008B4FE6"/>
    <w:rsid w:val="008C1A46"/>
    <w:rsid w:val="008C2723"/>
    <w:rsid w:val="008C28C9"/>
    <w:rsid w:val="008C2C5E"/>
    <w:rsid w:val="008C3B60"/>
    <w:rsid w:val="008C404A"/>
    <w:rsid w:val="008C6ED3"/>
    <w:rsid w:val="008D2297"/>
    <w:rsid w:val="008D2876"/>
    <w:rsid w:val="008D4B76"/>
    <w:rsid w:val="008D4C05"/>
    <w:rsid w:val="008D62AB"/>
    <w:rsid w:val="008D75E0"/>
    <w:rsid w:val="008D7BD3"/>
    <w:rsid w:val="008E0081"/>
    <w:rsid w:val="008E0CFA"/>
    <w:rsid w:val="008E0F3E"/>
    <w:rsid w:val="008E12CD"/>
    <w:rsid w:val="008E17F1"/>
    <w:rsid w:val="008E4A3B"/>
    <w:rsid w:val="008E707D"/>
    <w:rsid w:val="008E7098"/>
    <w:rsid w:val="008F1A01"/>
    <w:rsid w:val="008F2604"/>
    <w:rsid w:val="008F2756"/>
    <w:rsid w:val="008F42D2"/>
    <w:rsid w:val="008F55C7"/>
    <w:rsid w:val="008F561B"/>
    <w:rsid w:val="008F731D"/>
    <w:rsid w:val="0090043F"/>
    <w:rsid w:val="00901C09"/>
    <w:rsid w:val="00902398"/>
    <w:rsid w:val="00902583"/>
    <w:rsid w:val="009028D3"/>
    <w:rsid w:val="00902C6F"/>
    <w:rsid w:val="00904125"/>
    <w:rsid w:val="00905783"/>
    <w:rsid w:val="0091033C"/>
    <w:rsid w:val="00912FB9"/>
    <w:rsid w:val="00913474"/>
    <w:rsid w:val="009140AA"/>
    <w:rsid w:val="00914FA4"/>
    <w:rsid w:val="00916A22"/>
    <w:rsid w:val="009225F0"/>
    <w:rsid w:val="0092359C"/>
    <w:rsid w:val="00923ED2"/>
    <w:rsid w:val="00925017"/>
    <w:rsid w:val="009264B7"/>
    <w:rsid w:val="0092659A"/>
    <w:rsid w:val="00927BF5"/>
    <w:rsid w:val="00930020"/>
    <w:rsid w:val="00932013"/>
    <w:rsid w:val="009326E8"/>
    <w:rsid w:val="009339B9"/>
    <w:rsid w:val="009352C5"/>
    <w:rsid w:val="00937389"/>
    <w:rsid w:val="0093771C"/>
    <w:rsid w:val="00940AC8"/>
    <w:rsid w:val="0094193E"/>
    <w:rsid w:val="00944604"/>
    <w:rsid w:val="0094606B"/>
    <w:rsid w:val="009465C4"/>
    <w:rsid w:val="009466D2"/>
    <w:rsid w:val="0094748D"/>
    <w:rsid w:val="009505C3"/>
    <w:rsid w:val="00950F57"/>
    <w:rsid w:val="00952665"/>
    <w:rsid w:val="009541D9"/>
    <w:rsid w:val="00954520"/>
    <w:rsid w:val="009545CC"/>
    <w:rsid w:val="00955C3E"/>
    <w:rsid w:val="009564B5"/>
    <w:rsid w:val="00956E1F"/>
    <w:rsid w:val="00960B4F"/>
    <w:rsid w:val="00960F55"/>
    <w:rsid w:val="00961EB0"/>
    <w:rsid w:val="00963060"/>
    <w:rsid w:val="00964D74"/>
    <w:rsid w:val="009653BD"/>
    <w:rsid w:val="009655D8"/>
    <w:rsid w:val="00967003"/>
    <w:rsid w:val="00971409"/>
    <w:rsid w:val="00973C33"/>
    <w:rsid w:val="00974CE8"/>
    <w:rsid w:val="00974F43"/>
    <w:rsid w:val="0097690D"/>
    <w:rsid w:val="0098185F"/>
    <w:rsid w:val="00982922"/>
    <w:rsid w:val="00983ED1"/>
    <w:rsid w:val="00985C1C"/>
    <w:rsid w:val="009876BD"/>
    <w:rsid w:val="0099112B"/>
    <w:rsid w:val="00992516"/>
    <w:rsid w:val="00993668"/>
    <w:rsid w:val="00993CE7"/>
    <w:rsid w:val="009947B5"/>
    <w:rsid w:val="00995C7F"/>
    <w:rsid w:val="009968E1"/>
    <w:rsid w:val="0099743B"/>
    <w:rsid w:val="009A029E"/>
    <w:rsid w:val="009A3CD0"/>
    <w:rsid w:val="009A3CDF"/>
    <w:rsid w:val="009A4B1F"/>
    <w:rsid w:val="009A4BC2"/>
    <w:rsid w:val="009A70F3"/>
    <w:rsid w:val="009A7244"/>
    <w:rsid w:val="009A7C90"/>
    <w:rsid w:val="009A7CC7"/>
    <w:rsid w:val="009A7D1E"/>
    <w:rsid w:val="009B0928"/>
    <w:rsid w:val="009B0B26"/>
    <w:rsid w:val="009B1F82"/>
    <w:rsid w:val="009B2770"/>
    <w:rsid w:val="009B3BCA"/>
    <w:rsid w:val="009B498C"/>
    <w:rsid w:val="009B5E05"/>
    <w:rsid w:val="009B626D"/>
    <w:rsid w:val="009C2A68"/>
    <w:rsid w:val="009C7AA9"/>
    <w:rsid w:val="009D379B"/>
    <w:rsid w:val="009E1B9D"/>
    <w:rsid w:val="009E2374"/>
    <w:rsid w:val="009E2F14"/>
    <w:rsid w:val="009E5815"/>
    <w:rsid w:val="009E665E"/>
    <w:rsid w:val="009E6726"/>
    <w:rsid w:val="009E76CB"/>
    <w:rsid w:val="009E7F5A"/>
    <w:rsid w:val="009F4477"/>
    <w:rsid w:val="009F471F"/>
    <w:rsid w:val="00A0068B"/>
    <w:rsid w:val="00A02C80"/>
    <w:rsid w:val="00A031C4"/>
    <w:rsid w:val="00A05D0B"/>
    <w:rsid w:val="00A06F69"/>
    <w:rsid w:val="00A079F8"/>
    <w:rsid w:val="00A12ED7"/>
    <w:rsid w:val="00A15126"/>
    <w:rsid w:val="00A1618B"/>
    <w:rsid w:val="00A1636A"/>
    <w:rsid w:val="00A17271"/>
    <w:rsid w:val="00A17EBF"/>
    <w:rsid w:val="00A211F5"/>
    <w:rsid w:val="00A21351"/>
    <w:rsid w:val="00A22CD5"/>
    <w:rsid w:val="00A230AE"/>
    <w:rsid w:val="00A23398"/>
    <w:rsid w:val="00A23C0C"/>
    <w:rsid w:val="00A2729E"/>
    <w:rsid w:val="00A304FF"/>
    <w:rsid w:val="00A31923"/>
    <w:rsid w:val="00A33192"/>
    <w:rsid w:val="00A345E1"/>
    <w:rsid w:val="00A35C46"/>
    <w:rsid w:val="00A3779F"/>
    <w:rsid w:val="00A42AE5"/>
    <w:rsid w:val="00A4318F"/>
    <w:rsid w:val="00A433AC"/>
    <w:rsid w:val="00A4385E"/>
    <w:rsid w:val="00A44EA8"/>
    <w:rsid w:val="00A45661"/>
    <w:rsid w:val="00A46955"/>
    <w:rsid w:val="00A47174"/>
    <w:rsid w:val="00A518DE"/>
    <w:rsid w:val="00A52157"/>
    <w:rsid w:val="00A54279"/>
    <w:rsid w:val="00A54462"/>
    <w:rsid w:val="00A54B95"/>
    <w:rsid w:val="00A561F3"/>
    <w:rsid w:val="00A61BA8"/>
    <w:rsid w:val="00A629F0"/>
    <w:rsid w:val="00A63C5B"/>
    <w:rsid w:val="00A653CE"/>
    <w:rsid w:val="00A665DC"/>
    <w:rsid w:val="00A679B4"/>
    <w:rsid w:val="00A70ABE"/>
    <w:rsid w:val="00A71751"/>
    <w:rsid w:val="00A72C17"/>
    <w:rsid w:val="00A74C59"/>
    <w:rsid w:val="00A7525F"/>
    <w:rsid w:val="00A771DD"/>
    <w:rsid w:val="00A81432"/>
    <w:rsid w:val="00A8468A"/>
    <w:rsid w:val="00A857A0"/>
    <w:rsid w:val="00A8640B"/>
    <w:rsid w:val="00A87037"/>
    <w:rsid w:val="00A9036C"/>
    <w:rsid w:val="00A90449"/>
    <w:rsid w:val="00A910A4"/>
    <w:rsid w:val="00A91163"/>
    <w:rsid w:val="00A932B8"/>
    <w:rsid w:val="00A93F19"/>
    <w:rsid w:val="00A95326"/>
    <w:rsid w:val="00AA0E0F"/>
    <w:rsid w:val="00AA13C0"/>
    <w:rsid w:val="00AA4469"/>
    <w:rsid w:val="00AA4598"/>
    <w:rsid w:val="00AA4827"/>
    <w:rsid w:val="00AA5B3B"/>
    <w:rsid w:val="00AA6762"/>
    <w:rsid w:val="00AA6B65"/>
    <w:rsid w:val="00AA729D"/>
    <w:rsid w:val="00AA758D"/>
    <w:rsid w:val="00AB3D24"/>
    <w:rsid w:val="00AB41EA"/>
    <w:rsid w:val="00AB468A"/>
    <w:rsid w:val="00AB5104"/>
    <w:rsid w:val="00AB5981"/>
    <w:rsid w:val="00AB5DE9"/>
    <w:rsid w:val="00AC2FF7"/>
    <w:rsid w:val="00AC302F"/>
    <w:rsid w:val="00AC5289"/>
    <w:rsid w:val="00AC6E2A"/>
    <w:rsid w:val="00AC7A21"/>
    <w:rsid w:val="00AD2676"/>
    <w:rsid w:val="00AD3D4D"/>
    <w:rsid w:val="00AD4671"/>
    <w:rsid w:val="00AE0FA5"/>
    <w:rsid w:val="00AE1C33"/>
    <w:rsid w:val="00AE355B"/>
    <w:rsid w:val="00AE4CEF"/>
    <w:rsid w:val="00AE5881"/>
    <w:rsid w:val="00AE6DA3"/>
    <w:rsid w:val="00AE6F56"/>
    <w:rsid w:val="00AE7B19"/>
    <w:rsid w:val="00AE7BD0"/>
    <w:rsid w:val="00AF0316"/>
    <w:rsid w:val="00AF0505"/>
    <w:rsid w:val="00AF2ACE"/>
    <w:rsid w:val="00AF3FBD"/>
    <w:rsid w:val="00AF545E"/>
    <w:rsid w:val="00AF6C6F"/>
    <w:rsid w:val="00B00F8E"/>
    <w:rsid w:val="00B02E73"/>
    <w:rsid w:val="00B039DF"/>
    <w:rsid w:val="00B06741"/>
    <w:rsid w:val="00B06BEC"/>
    <w:rsid w:val="00B07631"/>
    <w:rsid w:val="00B078E1"/>
    <w:rsid w:val="00B10D75"/>
    <w:rsid w:val="00B113A4"/>
    <w:rsid w:val="00B1295A"/>
    <w:rsid w:val="00B12F68"/>
    <w:rsid w:val="00B1679D"/>
    <w:rsid w:val="00B17E5A"/>
    <w:rsid w:val="00B22C00"/>
    <w:rsid w:val="00B23C17"/>
    <w:rsid w:val="00B23FB8"/>
    <w:rsid w:val="00B2527D"/>
    <w:rsid w:val="00B25387"/>
    <w:rsid w:val="00B2552E"/>
    <w:rsid w:val="00B25A74"/>
    <w:rsid w:val="00B25FEB"/>
    <w:rsid w:val="00B2673D"/>
    <w:rsid w:val="00B2774D"/>
    <w:rsid w:val="00B31E88"/>
    <w:rsid w:val="00B33E7D"/>
    <w:rsid w:val="00B345E5"/>
    <w:rsid w:val="00B3552A"/>
    <w:rsid w:val="00B35CCD"/>
    <w:rsid w:val="00B37473"/>
    <w:rsid w:val="00B37505"/>
    <w:rsid w:val="00B402EC"/>
    <w:rsid w:val="00B40386"/>
    <w:rsid w:val="00B42019"/>
    <w:rsid w:val="00B4232D"/>
    <w:rsid w:val="00B467D8"/>
    <w:rsid w:val="00B50321"/>
    <w:rsid w:val="00B50831"/>
    <w:rsid w:val="00B53D95"/>
    <w:rsid w:val="00B54688"/>
    <w:rsid w:val="00B54CF0"/>
    <w:rsid w:val="00B55F0E"/>
    <w:rsid w:val="00B570FB"/>
    <w:rsid w:val="00B57EC7"/>
    <w:rsid w:val="00B605E0"/>
    <w:rsid w:val="00B60983"/>
    <w:rsid w:val="00B62AA3"/>
    <w:rsid w:val="00B648B3"/>
    <w:rsid w:val="00B6646B"/>
    <w:rsid w:val="00B6654F"/>
    <w:rsid w:val="00B66689"/>
    <w:rsid w:val="00B679D7"/>
    <w:rsid w:val="00B71C4C"/>
    <w:rsid w:val="00B722E9"/>
    <w:rsid w:val="00B73DA2"/>
    <w:rsid w:val="00B75983"/>
    <w:rsid w:val="00B7616F"/>
    <w:rsid w:val="00B767CF"/>
    <w:rsid w:val="00B77780"/>
    <w:rsid w:val="00B77F35"/>
    <w:rsid w:val="00B800A1"/>
    <w:rsid w:val="00B81B3B"/>
    <w:rsid w:val="00B82700"/>
    <w:rsid w:val="00B83499"/>
    <w:rsid w:val="00B8364D"/>
    <w:rsid w:val="00B8554D"/>
    <w:rsid w:val="00B904FA"/>
    <w:rsid w:val="00B9379D"/>
    <w:rsid w:val="00B94299"/>
    <w:rsid w:val="00B94CDC"/>
    <w:rsid w:val="00B96D43"/>
    <w:rsid w:val="00B9720E"/>
    <w:rsid w:val="00B97A26"/>
    <w:rsid w:val="00BA15E5"/>
    <w:rsid w:val="00BA2DB9"/>
    <w:rsid w:val="00BA2E05"/>
    <w:rsid w:val="00BA3025"/>
    <w:rsid w:val="00BA44D2"/>
    <w:rsid w:val="00BA49AB"/>
    <w:rsid w:val="00BA4D68"/>
    <w:rsid w:val="00BA7974"/>
    <w:rsid w:val="00BB0F99"/>
    <w:rsid w:val="00BB192F"/>
    <w:rsid w:val="00BB2FD3"/>
    <w:rsid w:val="00BB51D0"/>
    <w:rsid w:val="00BB6FF3"/>
    <w:rsid w:val="00BC11CC"/>
    <w:rsid w:val="00BC19DB"/>
    <w:rsid w:val="00BC20AD"/>
    <w:rsid w:val="00BC351A"/>
    <w:rsid w:val="00BC5D0C"/>
    <w:rsid w:val="00BC78D7"/>
    <w:rsid w:val="00BC7912"/>
    <w:rsid w:val="00BD1562"/>
    <w:rsid w:val="00BD3B21"/>
    <w:rsid w:val="00BD5EAA"/>
    <w:rsid w:val="00BD60F0"/>
    <w:rsid w:val="00BD6413"/>
    <w:rsid w:val="00BD7632"/>
    <w:rsid w:val="00BD773E"/>
    <w:rsid w:val="00BE264B"/>
    <w:rsid w:val="00BE2F8A"/>
    <w:rsid w:val="00BE3601"/>
    <w:rsid w:val="00BE3A3C"/>
    <w:rsid w:val="00BE4593"/>
    <w:rsid w:val="00BE4ACD"/>
    <w:rsid w:val="00BE632A"/>
    <w:rsid w:val="00BE6D03"/>
    <w:rsid w:val="00BE7148"/>
    <w:rsid w:val="00BE79D9"/>
    <w:rsid w:val="00BF1B9E"/>
    <w:rsid w:val="00BF2BE5"/>
    <w:rsid w:val="00BF3A6C"/>
    <w:rsid w:val="00BF4B1A"/>
    <w:rsid w:val="00BF4D45"/>
    <w:rsid w:val="00BF51BE"/>
    <w:rsid w:val="00BF5204"/>
    <w:rsid w:val="00BF5D48"/>
    <w:rsid w:val="00BF6977"/>
    <w:rsid w:val="00BF6F99"/>
    <w:rsid w:val="00C00090"/>
    <w:rsid w:val="00C01066"/>
    <w:rsid w:val="00C03C78"/>
    <w:rsid w:val="00C04E4A"/>
    <w:rsid w:val="00C072AB"/>
    <w:rsid w:val="00C107E1"/>
    <w:rsid w:val="00C12DCD"/>
    <w:rsid w:val="00C17089"/>
    <w:rsid w:val="00C1725D"/>
    <w:rsid w:val="00C1757E"/>
    <w:rsid w:val="00C20353"/>
    <w:rsid w:val="00C21EF3"/>
    <w:rsid w:val="00C2295A"/>
    <w:rsid w:val="00C256E9"/>
    <w:rsid w:val="00C27827"/>
    <w:rsid w:val="00C27A1D"/>
    <w:rsid w:val="00C31710"/>
    <w:rsid w:val="00C31AA8"/>
    <w:rsid w:val="00C32869"/>
    <w:rsid w:val="00C32D28"/>
    <w:rsid w:val="00C34C0B"/>
    <w:rsid w:val="00C35118"/>
    <w:rsid w:val="00C3543C"/>
    <w:rsid w:val="00C36CE2"/>
    <w:rsid w:val="00C419F1"/>
    <w:rsid w:val="00C41AF5"/>
    <w:rsid w:val="00C43ABC"/>
    <w:rsid w:val="00C43C23"/>
    <w:rsid w:val="00C44068"/>
    <w:rsid w:val="00C4697D"/>
    <w:rsid w:val="00C47895"/>
    <w:rsid w:val="00C54B33"/>
    <w:rsid w:val="00C5709F"/>
    <w:rsid w:val="00C57756"/>
    <w:rsid w:val="00C577D1"/>
    <w:rsid w:val="00C60809"/>
    <w:rsid w:val="00C6104D"/>
    <w:rsid w:val="00C62379"/>
    <w:rsid w:val="00C634E4"/>
    <w:rsid w:val="00C64ABD"/>
    <w:rsid w:val="00C728B5"/>
    <w:rsid w:val="00C73E68"/>
    <w:rsid w:val="00C753C9"/>
    <w:rsid w:val="00C76270"/>
    <w:rsid w:val="00C765C7"/>
    <w:rsid w:val="00C80A4F"/>
    <w:rsid w:val="00C814F2"/>
    <w:rsid w:val="00C82273"/>
    <w:rsid w:val="00C822D5"/>
    <w:rsid w:val="00C83417"/>
    <w:rsid w:val="00C83D38"/>
    <w:rsid w:val="00C84DBF"/>
    <w:rsid w:val="00C8503C"/>
    <w:rsid w:val="00C85463"/>
    <w:rsid w:val="00C92715"/>
    <w:rsid w:val="00C92F3C"/>
    <w:rsid w:val="00C93035"/>
    <w:rsid w:val="00C934EB"/>
    <w:rsid w:val="00C93843"/>
    <w:rsid w:val="00C94CC8"/>
    <w:rsid w:val="00C9654A"/>
    <w:rsid w:val="00C976D0"/>
    <w:rsid w:val="00CA06D4"/>
    <w:rsid w:val="00CA3C16"/>
    <w:rsid w:val="00CA5B88"/>
    <w:rsid w:val="00CA5D7A"/>
    <w:rsid w:val="00CA6FDF"/>
    <w:rsid w:val="00CB0F5A"/>
    <w:rsid w:val="00CB25E9"/>
    <w:rsid w:val="00CB2835"/>
    <w:rsid w:val="00CB483D"/>
    <w:rsid w:val="00CB4D49"/>
    <w:rsid w:val="00CB508A"/>
    <w:rsid w:val="00CB66F2"/>
    <w:rsid w:val="00CB7BAE"/>
    <w:rsid w:val="00CB7DCA"/>
    <w:rsid w:val="00CC0344"/>
    <w:rsid w:val="00CC15CA"/>
    <w:rsid w:val="00CC168E"/>
    <w:rsid w:val="00CC1F48"/>
    <w:rsid w:val="00CC3F00"/>
    <w:rsid w:val="00CC52C7"/>
    <w:rsid w:val="00CD2AB3"/>
    <w:rsid w:val="00CD3DF5"/>
    <w:rsid w:val="00CD4C8A"/>
    <w:rsid w:val="00CD6BFE"/>
    <w:rsid w:val="00CE0354"/>
    <w:rsid w:val="00CE1DC4"/>
    <w:rsid w:val="00CE1E8F"/>
    <w:rsid w:val="00CE37DC"/>
    <w:rsid w:val="00CE6CC0"/>
    <w:rsid w:val="00CE720A"/>
    <w:rsid w:val="00CE7BC1"/>
    <w:rsid w:val="00CF3EEE"/>
    <w:rsid w:val="00CF74D3"/>
    <w:rsid w:val="00D01A63"/>
    <w:rsid w:val="00D0258A"/>
    <w:rsid w:val="00D06004"/>
    <w:rsid w:val="00D14240"/>
    <w:rsid w:val="00D15115"/>
    <w:rsid w:val="00D157B7"/>
    <w:rsid w:val="00D20DF3"/>
    <w:rsid w:val="00D2187F"/>
    <w:rsid w:val="00D230BD"/>
    <w:rsid w:val="00D2455F"/>
    <w:rsid w:val="00D2726F"/>
    <w:rsid w:val="00D27DF9"/>
    <w:rsid w:val="00D308E0"/>
    <w:rsid w:val="00D313C0"/>
    <w:rsid w:val="00D31E25"/>
    <w:rsid w:val="00D35796"/>
    <w:rsid w:val="00D35FF8"/>
    <w:rsid w:val="00D3601C"/>
    <w:rsid w:val="00D37E71"/>
    <w:rsid w:val="00D41C8D"/>
    <w:rsid w:val="00D47ED9"/>
    <w:rsid w:val="00D50566"/>
    <w:rsid w:val="00D50E51"/>
    <w:rsid w:val="00D52140"/>
    <w:rsid w:val="00D52299"/>
    <w:rsid w:val="00D53355"/>
    <w:rsid w:val="00D541D4"/>
    <w:rsid w:val="00D5792D"/>
    <w:rsid w:val="00D57DCE"/>
    <w:rsid w:val="00D645C9"/>
    <w:rsid w:val="00D650DD"/>
    <w:rsid w:val="00D661DB"/>
    <w:rsid w:val="00D66929"/>
    <w:rsid w:val="00D677E2"/>
    <w:rsid w:val="00D678AF"/>
    <w:rsid w:val="00D7218D"/>
    <w:rsid w:val="00D72299"/>
    <w:rsid w:val="00D72AF6"/>
    <w:rsid w:val="00D74AD6"/>
    <w:rsid w:val="00D75060"/>
    <w:rsid w:val="00D76044"/>
    <w:rsid w:val="00D771FF"/>
    <w:rsid w:val="00D7791E"/>
    <w:rsid w:val="00D77A37"/>
    <w:rsid w:val="00D8642F"/>
    <w:rsid w:val="00D87A0F"/>
    <w:rsid w:val="00D87D02"/>
    <w:rsid w:val="00D909D0"/>
    <w:rsid w:val="00D91DC5"/>
    <w:rsid w:val="00D92B8D"/>
    <w:rsid w:val="00D95D1A"/>
    <w:rsid w:val="00D968C7"/>
    <w:rsid w:val="00DA2B96"/>
    <w:rsid w:val="00DA2C76"/>
    <w:rsid w:val="00DA3398"/>
    <w:rsid w:val="00DA5171"/>
    <w:rsid w:val="00DA6F76"/>
    <w:rsid w:val="00DB06DE"/>
    <w:rsid w:val="00DB1086"/>
    <w:rsid w:val="00DB2673"/>
    <w:rsid w:val="00DB5769"/>
    <w:rsid w:val="00DB64A0"/>
    <w:rsid w:val="00DC01E4"/>
    <w:rsid w:val="00DC4E25"/>
    <w:rsid w:val="00DC5F89"/>
    <w:rsid w:val="00DC6EEB"/>
    <w:rsid w:val="00DD0FA4"/>
    <w:rsid w:val="00DD1D4C"/>
    <w:rsid w:val="00DD27FD"/>
    <w:rsid w:val="00DD2996"/>
    <w:rsid w:val="00DD3D47"/>
    <w:rsid w:val="00DD4118"/>
    <w:rsid w:val="00DD5C53"/>
    <w:rsid w:val="00DD690A"/>
    <w:rsid w:val="00DD6FEC"/>
    <w:rsid w:val="00DD7517"/>
    <w:rsid w:val="00DE16AB"/>
    <w:rsid w:val="00DE3193"/>
    <w:rsid w:val="00DE6ECD"/>
    <w:rsid w:val="00DE7C9E"/>
    <w:rsid w:val="00DF0560"/>
    <w:rsid w:val="00DF0AE2"/>
    <w:rsid w:val="00DF2631"/>
    <w:rsid w:val="00DF4524"/>
    <w:rsid w:val="00DF5C3E"/>
    <w:rsid w:val="00DF6EB2"/>
    <w:rsid w:val="00E007CE"/>
    <w:rsid w:val="00E0176D"/>
    <w:rsid w:val="00E01B1F"/>
    <w:rsid w:val="00E021AC"/>
    <w:rsid w:val="00E026D3"/>
    <w:rsid w:val="00E0361D"/>
    <w:rsid w:val="00E039C9"/>
    <w:rsid w:val="00E103E8"/>
    <w:rsid w:val="00E1088C"/>
    <w:rsid w:val="00E1571E"/>
    <w:rsid w:val="00E157A9"/>
    <w:rsid w:val="00E169DE"/>
    <w:rsid w:val="00E1757E"/>
    <w:rsid w:val="00E17C6C"/>
    <w:rsid w:val="00E20A78"/>
    <w:rsid w:val="00E20AB3"/>
    <w:rsid w:val="00E2143B"/>
    <w:rsid w:val="00E24A24"/>
    <w:rsid w:val="00E24AA2"/>
    <w:rsid w:val="00E265A0"/>
    <w:rsid w:val="00E27AE2"/>
    <w:rsid w:val="00E30002"/>
    <w:rsid w:val="00E30DDC"/>
    <w:rsid w:val="00E31B52"/>
    <w:rsid w:val="00E3364A"/>
    <w:rsid w:val="00E3483C"/>
    <w:rsid w:val="00E35423"/>
    <w:rsid w:val="00E3706D"/>
    <w:rsid w:val="00E37128"/>
    <w:rsid w:val="00E44E4B"/>
    <w:rsid w:val="00E479C3"/>
    <w:rsid w:val="00E50487"/>
    <w:rsid w:val="00E51E66"/>
    <w:rsid w:val="00E528DA"/>
    <w:rsid w:val="00E5385E"/>
    <w:rsid w:val="00E545C5"/>
    <w:rsid w:val="00E54FE3"/>
    <w:rsid w:val="00E558AA"/>
    <w:rsid w:val="00E56382"/>
    <w:rsid w:val="00E60C35"/>
    <w:rsid w:val="00E61B1B"/>
    <w:rsid w:val="00E63C4D"/>
    <w:rsid w:val="00E64C18"/>
    <w:rsid w:val="00E65DF8"/>
    <w:rsid w:val="00E67819"/>
    <w:rsid w:val="00E6789D"/>
    <w:rsid w:val="00E705D7"/>
    <w:rsid w:val="00E73D2E"/>
    <w:rsid w:val="00E7401A"/>
    <w:rsid w:val="00E775E1"/>
    <w:rsid w:val="00E85287"/>
    <w:rsid w:val="00E858A2"/>
    <w:rsid w:val="00E87597"/>
    <w:rsid w:val="00E87E5F"/>
    <w:rsid w:val="00E9201D"/>
    <w:rsid w:val="00E92A92"/>
    <w:rsid w:val="00E93455"/>
    <w:rsid w:val="00E93CA6"/>
    <w:rsid w:val="00E94D00"/>
    <w:rsid w:val="00E9578E"/>
    <w:rsid w:val="00E97ED3"/>
    <w:rsid w:val="00EA1B2B"/>
    <w:rsid w:val="00EA3082"/>
    <w:rsid w:val="00EA34E2"/>
    <w:rsid w:val="00EA62E6"/>
    <w:rsid w:val="00EA6ECA"/>
    <w:rsid w:val="00EB0F67"/>
    <w:rsid w:val="00EB24AB"/>
    <w:rsid w:val="00EB2818"/>
    <w:rsid w:val="00EB2BBD"/>
    <w:rsid w:val="00EB33FD"/>
    <w:rsid w:val="00EB64EA"/>
    <w:rsid w:val="00EB6624"/>
    <w:rsid w:val="00EB6E8A"/>
    <w:rsid w:val="00EC059D"/>
    <w:rsid w:val="00EC0EF3"/>
    <w:rsid w:val="00EC133D"/>
    <w:rsid w:val="00EC2341"/>
    <w:rsid w:val="00EC3FA3"/>
    <w:rsid w:val="00EC3FFD"/>
    <w:rsid w:val="00EC4364"/>
    <w:rsid w:val="00EC5E49"/>
    <w:rsid w:val="00EC7DA7"/>
    <w:rsid w:val="00ED27C8"/>
    <w:rsid w:val="00ED4068"/>
    <w:rsid w:val="00ED427D"/>
    <w:rsid w:val="00ED4912"/>
    <w:rsid w:val="00ED4EA2"/>
    <w:rsid w:val="00EE189C"/>
    <w:rsid w:val="00EE1932"/>
    <w:rsid w:val="00EE2236"/>
    <w:rsid w:val="00EE2264"/>
    <w:rsid w:val="00EE2420"/>
    <w:rsid w:val="00EE2A71"/>
    <w:rsid w:val="00EE363A"/>
    <w:rsid w:val="00EE54E1"/>
    <w:rsid w:val="00EE6B1C"/>
    <w:rsid w:val="00EF0A02"/>
    <w:rsid w:val="00EF0D6A"/>
    <w:rsid w:val="00EF442F"/>
    <w:rsid w:val="00EF5614"/>
    <w:rsid w:val="00EF6ACF"/>
    <w:rsid w:val="00F032E8"/>
    <w:rsid w:val="00F036F0"/>
    <w:rsid w:val="00F04006"/>
    <w:rsid w:val="00F04A7D"/>
    <w:rsid w:val="00F060BE"/>
    <w:rsid w:val="00F0771B"/>
    <w:rsid w:val="00F07F21"/>
    <w:rsid w:val="00F11370"/>
    <w:rsid w:val="00F12A0B"/>
    <w:rsid w:val="00F17F13"/>
    <w:rsid w:val="00F2008B"/>
    <w:rsid w:val="00F201BE"/>
    <w:rsid w:val="00F2320B"/>
    <w:rsid w:val="00F250E9"/>
    <w:rsid w:val="00F312FA"/>
    <w:rsid w:val="00F31994"/>
    <w:rsid w:val="00F33E08"/>
    <w:rsid w:val="00F3697B"/>
    <w:rsid w:val="00F37E1B"/>
    <w:rsid w:val="00F411F2"/>
    <w:rsid w:val="00F41541"/>
    <w:rsid w:val="00F4225C"/>
    <w:rsid w:val="00F42583"/>
    <w:rsid w:val="00F44AC5"/>
    <w:rsid w:val="00F4545C"/>
    <w:rsid w:val="00F50546"/>
    <w:rsid w:val="00F5129A"/>
    <w:rsid w:val="00F52A14"/>
    <w:rsid w:val="00F54109"/>
    <w:rsid w:val="00F54617"/>
    <w:rsid w:val="00F5682F"/>
    <w:rsid w:val="00F56D5C"/>
    <w:rsid w:val="00F572E0"/>
    <w:rsid w:val="00F57426"/>
    <w:rsid w:val="00F61182"/>
    <w:rsid w:val="00F61D3D"/>
    <w:rsid w:val="00F6293B"/>
    <w:rsid w:val="00F629CF"/>
    <w:rsid w:val="00F657C3"/>
    <w:rsid w:val="00F67B24"/>
    <w:rsid w:val="00F759FA"/>
    <w:rsid w:val="00F8135F"/>
    <w:rsid w:val="00F813A7"/>
    <w:rsid w:val="00F82966"/>
    <w:rsid w:val="00F82F88"/>
    <w:rsid w:val="00F841C6"/>
    <w:rsid w:val="00F85BF9"/>
    <w:rsid w:val="00F85F18"/>
    <w:rsid w:val="00F91090"/>
    <w:rsid w:val="00F91622"/>
    <w:rsid w:val="00F92823"/>
    <w:rsid w:val="00F94BBF"/>
    <w:rsid w:val="00F95258"/>
    <w:rsid w:val="00FA2269"/>
    <w:rsid w:val="00FA334F"/>
    <w:rsid w:val="00FA4641"/>
    <w:rsid w:val="00FA6F0F"/>
    <w:rsid w:val="00FA746A"/>
    <w:rsid w:val="00FA7699"/>
    <w:rsid w:val="00FA7729"/>
    <w:rsid w:val="00FA7850"/>
    <w:rsid w:val="00FB0078"/>
    <w:rsid w:val="00FB178A"/>
    <w:rsid w:val="00FB3B0E"/>
    <w:rsid w:val="00FB4A13"/>
    <w:rsid w:val="00FB5016"/>
    <w:rsid w:val="00FB5514"/>
    <w:rsid w:val="00FB60E9"/>
    <w:rsid w:val="00FB7599"/>
    <w:rsid w:val="00FB7681"/>
    <w:rsid w:val="00FC0786"/>
    <w:rsid w:val="00FC11A5"/>
    <w:rsid w:val="00FC1B94"/>
    <w:rsid w:val="00FC1DB9"/>
    <w:rsid w:val="00FC46BF"/>
    <w:rsid w:val="00FC52EA"/>
    <w:rsid w:val="00FC66B6"/>
    <w:rsid w:val="00FD0445"/>
    <w:rsid w:val="00FD4244"/>
    <w:rsid w:val="00FD4A05"/>
    <w:rsid w:val="00FD6E26"/>
    <w:rsid w:val="00FD7102"/>
    <w:rsid w:val="00FE12A8"/>
    <w:rsid w:val="00FE1D64"/>
    <w:rsid w:val="00FE3582"/>
    <w:rsid w:val="00FE3A1E"/>
    <w:rsid w:val="00FE483D"/>
    <w:rsid w:val="00FE4885"/>
    <w:rsid w:val="00FE5EDE"/>
    <w:rsid w:val="00FE65BA"/>
    <w:rsid w:val="00FE675C"/>
    <w:rsid w:val="00FE708A"/>
    <w:rsid w:val="00FE74A4"/>
    <w:rsid w:val="00FF242C"/>
    <w:rsid w:val="00FF2BDE"/>
    <w:rsid w:val="00FF73FA"/>
    <w:rsid w:val="00FF7630"/>
    <w:rsid w:val="00FF77AA"/>
    <w:rsid w:val="026F2BAE"/>
    <w:rsid w:val="049D6B92"/>
    <w:rsid w:val="0BF670C6"/>
    <w:rsid w:val="0DA48463"/>
    <w:rsid w:val="0FDC9634"/>
    <w:rsid w:val="12341DF5"/>
    <w:rsid w:val="144DB4C4"/>
    <w:rsid w:val="14F41D9C"/>
    <w:rsid w:val="16B40116"/>
    <w:rsid w:val="17B3A3CA"/>
    <w:rsid w:val="1A22213B"/>
    <w:rsid w:val="1BC22384"/>
    <w:rsid w:val="1FE5072C"/>
    <w:rsid w:val="1FE5FC38"/>
    <w:rsid w:val="219ECCDB"/>
    <w:rsid w:val="2C4CF071"/>
    <w:rsid w:val="2D075233"/>
    <w:rsid w:val="326D84B4"/>
    <w:rsid w:val="33279EF3"/>
    <w:rsid w:val="36B35186"/>
    <w:rsid w:val="373491B0"/>
    <w:rsid w:val="38584B54"/>
    <w:rsid w:val="3CB558DC"/>
    <w:rsid w:val="3CBD0A59"/>
    <w:rsid w:val="3F142A0E"/>
    <w:rsid w:val="3FC09A0F"/>
    <w:rsid w:val="3FC5BE8B"/>
    <w:rsid w:val="4053EC13"/>
    <w:rsid w:val="4313F529"/>
    <w:rsid w:val="47122B53"/>
    <w:rsid w:val="4790B382"/>
    <w:rsid w:val="48B0E1D3"/>
    <w:rsid w:val="4DD0F655"/>
    <w:rsid w:val="4E833268"/>
    <w:rsid w:val="53139974"/>
    <w:rsid w:val="53787817"/>
    <w:rsid w:val="54A69FA2"/>
    <w:rsid w:val="54B1712F"/>
    <w:rsid w:val="5A244D07"/>
    <w:rsid w:val="5DF81B36"/>
    <w:rsid w:val="5E73A674"/>
    <w:rsid w:val="5EE4AFE9"/>
    <w:rsid w:val="66A22156"/>
    <w:rsid w:val="6A3C1968"/>
    <w:rsid w:val="6BB27CD0"/>
    <w:rsid w:val="6E10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365AF"/>
  <w15:docId w15:val="{E5294D43-3521-48AD-B35B-7D0A93CD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16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4B31F3"/>
    <w:pPr>
      <w:spacing w:after="600"/>
      <w:outlineLvl w:val="0"/>
    </w:pPr>
    <w:rPr>
      <w:rFonts w:cs="Arial"/>
      <w:b/>
      <w:color w:val="6B2876" w:themeColor="text2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A50"/>
    <w:pPr>
      <w:numPr>
        <w:numId w:val="4"/>
      </w:numPr>
      <w:spacing w:before="600" w:after="1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0B26"/>
    <w:pPr>
      <w:keepNext/>
      <w:spacing w:before="400" w:after="120"/>
      <w:outlineLvl w:val="2"/>
    </w:pPr>
    <w:rPr>
      <w:rFonts w:ascii="Arial Bold" w:hAnsi="Arial Bold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0B26"/>
    <w:pPr>
      <w:keepNext/>
      <w:spacing w:before="360" w:after="120"/>
      <w:outlineLvl w:val="3"/>
    </w:pPr>
    <w:rPr>
      <w:rFonts w:ascii="Arial Bold" w:hAnsi="Arial Bold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0B26"/>
    <w:pPr>
      <w:keepNext/>
      <w:spacing w:before="360" w:after="120"/>
      <w:outlineLvl w:val="4"/>
    </w:pPr>
    <w:rPr>
      <w:rFonts w:ascii="Arial Bold" w:hAnsi="Arial Bold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B0B26"/>
    <w:pPr>
      <w:keepNext/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4B31F3"/>
    <w:rPr>
      <w:rFonts w:ascii="Arial" w:eastAsia="Times New Roman" w:hAnsi="Arial" w:cs="Arial"/>
      <w:b/>
      <w:color w:val="6B2876" w:themeColor="text2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830A50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491916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9B0B26"/>
    <w:rPr>
      <w:rFonts w:ascii="Arial Bold" w:eastAsia="Times New Roman" w:hAnsi="Arial Bold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9B0B26"/>
    <w:rPr>
      <w:rFonts w:ascii="Arial Bold" w:eastAsia="Times New Roman" w:hAnsi="Arial Bold"/>
      <w:b/>
      <w:bCs/>
      <w:sz w:val="30"/>
      <w:szCs w:val="30"/>
      <w:lang w:val="en-US" w:eastAsia="ja-JP"/>
    </w:rPr>
  </w:style>
  <w:style w:type="character" w:customStyle="1" w:styleId="Heading5Char">
    <w:name w:val="Heading 5 Char"/>
    <w:link w:val="Heading5"/>
    <w:uiPriority w:val="9"/>
    <w:rsid w:val="009B0B26"/>
    <w:rPr>
      <w:rFonts w:ascii="Arial Bold" w:eastAsia="Times New Roman" w:hAnsi="Arial Bold"/>
      <w:b/>
      <w:bCs/>
      <w:sz w:val="24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9B0B26"/>
    <w:rPr>
      <w:rFonts w:ascii="Arial" w:eastAsia="Times New Roman" w:hAnsi="Arial"/>
      <w:i/>
      <w:iCs/>
      <w:sz w:val="24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ed Paragraph,Recommendation,Table text,numbered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10D75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4C3F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F3EEE"/>
    <w:pPr>
      <w:tabs>
        <w:tab w:val="left" w:pos="880"/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spacing w:after="240"/>
      <w:ind w:right="96"/>
    </w:pPr>
    <w:rPr>
      <w:b/>
      <w:color w:val="C00000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ed Char"/>
    <w:basedOn w:val="DefaultParagraphFont"/>
    <w:link w:val="ListParagraph"/>
    <w:uiPriority w:val="34"/>
    <w:qFormat/>
    <w:locked/>
    <w:rsid w:val="001B3E26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cf01">
    <w:name w:val="cf01"/>
    <w:basedOn w:val="DefaultParagraphFont"/>
    <w:rsid w:val="004F70EE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64D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4D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8A4997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Mention1">
    <w:name w:val="Mention1"/>
    <w:basedOn w:val="DefaultParagraphFont"/>
    <w:uiPriority w:val="99"/>
    <w:unhideWhenUsed/>
    <w:rsid w:val="00C728B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7E7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0D37E7"/>
    <w:rPr>
      <w:vertAlign w:val="superscript"/>
    </w:rPr>
  </w:style>
  <w:style w:type="paragraph" w:customStyle="1" w:styleId="Datatable">
    <w:name w:val="Data table"/>
    <w:basedOn w:val="Normal"/>
    <w:link w:val="DatatableChar"/>
    <w:qFormat/>
    <w:rsid w:val="00610F7E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610F7E"/>
    <w:rPr>
      <w:rFonts w:ascii="Arial" w:eastAsia="MS Mincho" w:hAnsi="Arial" w:cs="FSMe-Bold"/>
      <w:spacing w:val="-2"/>
      <w:lang w:eastAsia="ja-JP"/>
    </w:rPr>
  </w:style>
  <w:style w:type="character" w:styleId="UnresolvedMention">
    <w:name w:val="Unresolved Mention"/>
    <w:basedOn w:val="DefaultParagraphFont"/>
    <w:uiPriority w:val="99"/>
    <w:rsid w:val="00490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dis.gov.au/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strategies/cultural-and-linguistic-diversity-strategy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://relayservi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strategies/cultural-and-linguistic-diversity-strategy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report%20templates\NDIS%20report%20template%20-%20gir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AD3299-4ADD-4B58-87C0-7A59A5789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girl.dotx</Template>
  <TotalTime>1097</TotalTime>
  <Pages>36</Pages>
  <Words>5478</Words>
  <Characters>31226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ਸੱਭਿਆਚਾਰਕ ਅਤੇ ਭਾਸ਼ਾਈ ਵਿਭਿੰਨਤਾ ਕਾਰਜ ਯੋਜਨਾ 2024–2028</vt:lpstr>
      <vt:lpstr>ਸੱਭਿਆਚਾਰਕ ਅਤੇ ਭਾਸ਼ਾਈ ਵਿਭਿੰਨਤਾ ਕਾਰਜ ਯੋਜਨਾ 2024–2028</vt:lpstr>
    </vt:vector>
  </TitlesOfParts>
  <Company/>
  <LinksUpToDate>false</LinksUpToDate>
  <CharactersWithSpaces>36631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ਸੱਭਿਆਚਾਰਕ ਅਤੇ ਭਾਸ਼ਾਈ ਵਿਭਿੰਨਤਾ ਕਾਰਜ ਯੋਜਨਾ 2024–2028</dc:title>
  <dc:creator>National Disability Insurance Agency</dc:creator>
  <cp:lastModifiedBy>Thomas Kiorgaard</cp:lastModifiedBy>
  <cp:revision>42</cp:revision>
  <cp:lastPrinted>2021-12-24T04:02:00Z</cp:lastPrinted>
  <dcterms:created xsi:type="dcterms:W3CDTF">2024-01-02T04:58:00Z</dcterms:created>
  <dcterms:modified xsi:type="dcterms:W3CDTF">2024-03-10T22:07:00Z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