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7C0A6B" w14:textId="77777777" w:rsidR="00ED1F8C" w:rsidRPr="007463E7" w:rsidRDefault="0033165E" w:rsidP="00E15FD6">
      <w:pPr>
        <w:pStyle w:val="Heading1"/>
        <w:bidi/>
        <w:spacing w:after="360"/>
        <w:ind w:right="993"/>
        <w:rPr>
          <w:rFonts w:cs="Noto Sans Syriac Eastern"/>
          <w:bCs/>
          <w:lang w:bidi="syr-SY"/>
        </w:rPr>
      </w:pPr>
      <w:bookmarkStart w:id="0" w:name="_Toc157679811"/>
      <w:bookmarkStart w:id="1" w:name="_Toc157682115"/>
      <w:bookmarkStart w:id="2" w:name="_Toc122689908"/>
      <w:bookmarkStart w:id="3" w:name="_Toc155365085"/>
      <w:bookmarkStart w:id="4" w:name="_Toc156980166"/>
      <w:r w:rsidRPr="007463E7">
        <w:rPr>
          <w:rFonts w:cs="Noto Sans Syriac Eastern"/>
          <w:bCs/>
          <w:rtl/>
          <w:lang w:bidi="syr-SY"/>
        </w:rPr>
        <w:t>ܣܬܪܵܬܝܼܓ̰ܝܼܵܐ ܕܦܪܝܼܫܘܼܬܵܐ ܡܲܪܕܘܼܬܵܢܵܝܬܵܐ ܘܠܸܫܵܢܵܝܬܵܐ</w:t>
      </w:r>
    </w:p>
    <w:p w14:paraId="04A89BDE" w14:textId="77777777" w:rsidR="00ED1F8C" w:rsidRPr="007463E7" w:rsidRDefault="0033165E" w:rsidP="00ED1F8C">
      <w:pPr>
        <w:pStyle w:val="Heading1"/>
        <w:bidi/>
        <w:spacing w:before="240"/>
        <w:rPr>
          <w:rFonts w:cs="Noto Sans Syriac Eastern"/>
          <w:bCs/>
          <w:lang w:bidi="syr-SY"/>
        </w:rPr>
      </w:pPr>
      <w:r w:rsidRPr="007463E7">
        <w:rPr>
          <w:rFonts w:cs="Noto Sans Syriac Eastern"/>
          <w:bCs/>
          <w:rtl/>
          <w:lang w:bidi="syr-SY"/>
        </w:rPr>
        <w:t>ܓܕܝܼܡܘܼܬܵܐ</w:t>
      </w:r>
      <w:bookmarkEnd w:id="0"/>
      <w:bookmarkEnd w:id="1"/>
    </w:p>
    <w:p w14:paraId="537043D4" w14:textId="56C8E3EE" w:rsidR="00A50CA7" w:rsidRPr="007463E7" w:rsidRDefault="00C24FC0" w:rsidP="009E16CF">
      <w:pPr>
        <w:pStyle w:val="Heading1"/>
        <w:bidi/>
        <w:spacing w:before="360"/>
        <w:rPr>
          <w:rFonts w:cs="Noto Sans Syriac Eastern"/>
          <w:b w:val="0"/>
          <w:sz w:val="36"/>
          <w:szCs w:val="36"/>
          <w:lang w:bidi="syr-SY"/>
        </w:rPr>
      </w:pPr>
      <w:r>
        <w:rPr>
          <w:rFonts w:cs="Noto Sans Syriac Eastern"/>
          <w:b w:val="0"/>
          <w:sz w:val="36"/>
          <w:szCs w:val="36"/>
          <w:lang w:bidi="syr-SY"/>
        </w:rPr>
        <w:t>2024</w:t>
      </w:r>
      <w:r w:rsidR="0033165E" w:rsidRPr="007463E7">
        <w:rPr>
          <w:rFonts w:cs="Noto Sans Syriac Eastern"/>
          <w:b w:val="0"/>
          <w:sz w:val="36"/>
          <w:szCs w:val="36"/>
          <w:rtl/>
          <w:lang w:bidi="syr-SY"/>
        </w:rPr>
        <w:t xml:space="preserve"> ـ </w:t>
      </w:r>
      <w:r>
        <w:rPr>
          <w:rFonts w:cs="Noto Sans Syriac Eastern"/>
          <w:b w:val="0"/>
          <w:sz w:val="36"/>
          <w:szCs w:val="36"/>
          <w:lang w:bidi="syr-SY"/>
        </w:rPr>
        <w:t>2028</w:t>
      </w:r>
      <w:r>
        <w:rPr>
          <w:rFonts w:cs="Noto Sans Syriac Eastern"/>
          <w:b w:val="0"/>
          <w:sz w:val="36"/>
          <w:szCs w:val="36"/>
          <w:rtl/>
          <w:lang w:bidi="syr-SY"/>
        </w:rPr>
        <w:t xml:space="preserve"> </w:t>
      </w:r>
    </w:p>
    <w:p w14:paraId="14E6EDFD" w14:textId="77777777" w:rsidR="00696902" w:rsidRPr="007463E7" w:rsidRDefault="0033165E" w:rsidP="00696902">
      <w:pPr>
        <w:bidi/>
        <w:spacing w:after="600"/>
        <w:rPr>
          <w:rFonts w:cs="Noto Sans Syriac Eastern"/>
          <w:lang w:bidi="syr-SY"/>
        </w:rPr>
      </w:pPr>
      <w:r w:rsidRPr="007463E7">
        <w:rPr>
          <w:rFonts w:cs="Noto Sans Syriac Eastern"/>
          <w:rtl/>
          <w:lang w:bidi="syr-SY"/>
        </w:rPr>
        <w:t>Assyrian | ܐܵܬܘܿܪܵܝܵܐ</w:t>
      </w:r>
    </w:p>
    <w:p w14:paraId="7A44D1CE" w14:textId="77777777" w:rsidR="004D32B5" w:rsidRPr="007463E7" w:rsidRDefault="0033165E" w:rsidP="006E4567">
      <w:pPr>
        <w:spacing w:after="0" w:line="240" w:lineRule="auto"/>
        <w:rPr>
          <w:rFonts w:cs="Noto Sans Syriac Eastern"/>
          <w:b/>
          <w:bCs/>
          <w:color w:val="6B2976"/>
          <w:sz w:val="36"/>
          <w:szCs w:val="36"/>
          <w:lang w:bidi="syr-SY"/>
        </w:rPr>
      </w:pPr>
      <w:bookmarkStart w:id="5" w:name="_Toc157528057"/>
      <w:bookmarkStart w:id="6" w:name="_Toc157528252"/>
      <w:bookmarkStart w:id="7" w:name="_Toc157529519"/>
      <w:bookmarkStart w:id="8" w:name="_Toc157529657"/>
      <w:bookmarkStart w:id="9" w:name="_Toc157679812"/>
      <w:bookmarkStart w:id="10" w:name="_Toc157682116"/>
      <w:bookmarkEnd w:id="2"/>
      <w:bookmarkEnd w:id="3"/>
      <w:bookmarkEnd w:id="4"/>
      <w:r w:rsidRPr="007463E7">
        <w:rPr>
          <w:rFonts w:cs="Noto Sans Syriac Eastern"/>
          <w:lang w:bidi="syr-SY"/>
        </w:rPr>
        <w:br w:type="page"/>
      </w:r>
      <w:bookmarkEnd w:id="5"/>
      <w:bookmarkEnd w:id="6"/>
      <w:bookmarkEnd w:id="7"/>
      <w:bookmarkEnd w:id="8"/>
      <w:bookmarkEnd w:id="9"/>
      <w:bookmarkEnd w:id="10"/>
    </w:p>
    <w:p w14:paraId="3D31D64E" w14:textId="77777777" w:rsidR="006E4567" w:rsidRPr="007463E7" w:rsidRDefault="0033165E" w:rsidP="00CA7370">
      <w:pPr>
        <w:pStyle w:val="Heading2"/>
        <w:numPr>
          <w:ilvl w:val="0"/>
          <w:numId w:val="0"/>
        </w:numPr>
        <w:bidi/>
        <w:rPr>
          <w:rFonts w:cs="Noto Sans Syriac Eastern"/>
          <w:lang w:bidi="syr-SY"/>
        </w:rPr>
      </w:pPr>
      <w:bookmarkStart w:id="11" w:name="_Hlk158726917"/>
      <w:r w:rsidRPr="007463E7">
        <w:rPr>
          <w:rFonts w:cs="Noto Sans Syriac Eastern"/>
          <w:rtl/>
          <w:lang w:bidi="syr-SY"/>
        </w:rPr>
        <w:lastRenderedPageBreak/>
        <w:t>ܟܘܼܢܵܫܵܐ ܓܕܝܼܡܵܐ ܕܣܬܪܵܬܝܼܓ̰ܝܼܵܐ ܕܦܪܝܼܫܘܼܬܵܐ ܡܲܪܕܘܼܬܵܢܵܝܬܵܐ ܘܠܸܫܵܢܵܝܬܵܐ ܩܵܐ ܫܲܢ݉ܬܵܐ ܕ 2024 ܗܲܠ 2028</w:t>
      </w:r>
    </w:p>
    <w:p w14:paraId="3BF73B96" w14:textId="77777777" w:rsidR="005F5CE9" w:rsidRPr="007463E7" w:rsidRDefault="0033165E" w:rsidP="005F5CE9">
      <w:pPr>
        <w:pStyle w:val="Introparagraph"/>
        <w:bidi/>
        <w:rPr>
          <w:rFonts w:cs="Noto Sans Syriac Eastern"/>
          <w:bCs w:val="0"/>
          <w:lang w:bidi="syr-SY"/>
        </w:rPr>
      </w:pPr>
      <w:bookmarkStart w:id="12" w:name="_Toc122689910"/>
      <w:bookmarkStart w:id="13" w:name="_Toc156980168"/>
      <w:r w:rsidRPr="007463E7">
        <w:rPr>
          <w:rFonts w:cs="Noto Sans Syriac Eastern"/>
          <w:bCs w:val="0"/>
          <w:rtl/>
          <w:lang w:bidi="syr-SY"/>
        </w:rPr>
        <w:t>ܟܢܘܼܫܝܵܬܹܐ ܦܪܝܼܫܹܐ ܡܲܪܕܘܼܬܵܢܵܐܝܼܬ ܘܠܸܫܵܢܵܐܝܼܬ (CALD) ܟܹܐ ܐܵܬܝܼ ܩܵܕ݉ܡ ܐܘܼܪܚܲܝܗܝ ܟܘܼܬܵܫܹܐ ܘܬܘܼܪܩܵܠܹܐ ܪܵܒܹܐ ܐܝܼܡܲܢ ܕܝܵܠܦܝܼ ܒܘܼܬ، ܘܡܵܛܝܼ ܘܡܲܦܠܸܚܝܼ ܐܸܣܟܹܝܡܵܐ ܐܲܬܪܵܝܵܐ ܕܥܲܪܵܒܼܘܼܬܵܐ ܕܫܲܦܠܘܼܬܵܐ (NDIS).</w:t>
      </w:r>
    </w:p>
    <w:p w14:paraId="16B5CDC0" w14:textId="77777777" w:rsidR="00FF1119" w:rsidRPr="007463E7" w:rsidRDefault="0033165E" w:rsidP="00C75123">
      <w:pPr>
        <w:bidi/>
        <w:spacing w:before="120"/>
        <w:rPr>
          <w:rFonts w:cs="Noto Sans Syriac Eastern"/>
          <w:lang w:bidi="syr-SY"/>
        </w:rPr>
      </w:pPr>
      <w:r w:rsidRPr="007463E7">
        <w:rPr>
          <w:rFonts w:cs="Noto Sans Syriac Eastern"/>
          <w:rtl/>
          <w:lang w:bidi="syr-SY"/>
        </w:rPr>
        <w:t>ܩܵܐ ܥܒܼܵܕܬܵܐ ܕܦܠܵܛܹܐ ܕܗܵܘܝܼ ܒܘܼܫ ܨܦܵܝܝܼ ܩܵܐ ܫܵܘܬܦܵܢܹܐ ܕ CALD، ܘܲܟܝܼܠܘܼܬܵܐ ܐܲܬܪܵܝܬܵܐ ܕܥܲܪܵܒܼܘܼܬܵܐ ܕܫܲܦܠܘܼܬܵܐ (NDIA) ܛܘܼܘܸܪ ܠܵܗܿ ܚܕܵܐ ܣܬܪܵܬܝܼܓ̰ܝܼܵܐ ܚܲܕܬܬܵܐ ܕܦܪܝܼܫܘܼܬܵܐ ܡܲܪܕܘܼܬܵܢܵܝܬܵܐ ܘܠܸܫܵܢܵܝܬܵܐ ܩܵܐ ܫܲܢ݉ܬܵܐ ܕ 2024 ܗܲܠ 2028 ܘܚܲܕ ܚܘܼܛܵܛܵܐ ܕܥܒܼܵܕܵܐ.</w:t>
      </w:r>
    </w:p>
    <w:p w14:paraId="57A2F393" w14:textId="77777777" w:rsidR="00FF1119" w:rsidRPr="007463E7" w:rsidRDefault="0033165E" w:rsidP="00FF1119">
      <w:pPr>
        <w:bidi/>
        <w:spacing w:before="120"/>
        <w:rPr>
          <w:rFonts w:cs="Noto Sans Syriac Eastern"/>
          <w:lang w:bidi="syr-SY"/>
        </w:rPr>
      </w:pPr>
      <w:r w:rsidRPr="007463E7">
        <w:rPr>
          <w:rFonts w:cs="Noto Sans Syriac Eastern"/>
          <w:spacing w:val="-2"/>
          <w:rtl/>
          <w:lang w:bidi="syr-SY"/>
        </w:rPr>
        <w:t>ܢܝܼܫܵܐ ܕܣܬܪܵܬܝܼܓ̰ܝܼܵܐ ܝܼܠܹܗ ܩܵܐ:</w:t>
      </w:r>
    </w:p>
    <w:p w14:paraId="21672A6B" w14:textId="77777777" w:rsidR="00FF1119" w:rsidRPr="007463E7" w:rsidRDefault="0033165E" w:rsidP="001A2CF5">
      <w:pPr>
        <w:pStyle w:val="Bullet1"/>
        <w:numPr>
          <w:ilvl w:val="0"/>
          <w:numId w:val="14"/>
        </w:numPr>
        <w:bidi/>
        <w:ind w:left="709"/>
        <w:rPr>
          <w:rFonts w:cs="Noto Sans Syriac Eastern"/>
          <w:lang w:bidi="syr-SY"/>
        </w:rPr>
      </w:pPr>
      <w:r w:rsidRPr="007463E7">
        <w:rPr>
          <w:rFonts w:cs="Noto Sans Syriac Eastern"/>
          <w:rtl/>
          <w:lang w:bidi="syr-SY"/>
        </w:rPr>
        <w:t>ܡܲܙܝܲܕܬܵܐ ܕܡܛܵܝܬܵܐ ܠ NDIS ܘܫܲܘܬܲܦܬܵܐ ܓܵܘܹܗ ܕܩܵܐ ܟܢܘܼܫܝܵܬܹܐ ܕ CALD</w:t>
      </w:r>
    </w:p>
    <w:p w14:paraId="0DD30073" w14:textId="767E1118" w:rsidR="00594541" w:rsidRPr="007463E7" w:rsidRDefault="0033165E" w:rsidP="001A2CF5">
      <w:pPr>
        <w:pStyle w:val="Bullet1"/>
        <w:numPr>
          <w:ilvl w:val="0"/>
          <w:numId w:val="14"/>
        </w:numPr>
        <w:bidi/>
        <w:ind w:left="709"/>
        <w:rPr>
          <w:rFonts w:cs="Noto Sans Syriac Eastern"/>
          <w:lang w:bidi="syr-SY"/>
        </w:rPr>
      </w:pPr>
      <w:r w:rsidRPr="007463E7">
        <w:rPr>
          <w:rFonts w:cs="Noto Sans Syriac Eastern"/>
          <w:rtl/>
          <w:lang w:bidi="syr-SY"/>
        </w:rPr>
        <w:t>ܡܲܙܝܲܕܬܵܐ ܕܡܲܦܠܲܚܬܵܐ ܕܚܘܼܛܵܛ</w:t>
      </w:r>
      <w:r w:rsidR="003006DE">
        <w:rPr>
          <w:rFonts w:cs="Noto Sans Syriac Eastern"/>
          <w:rtl/>
          <w:lang w:bidi="syr-SY"/>
        </w:rPr>
        <w:t>ܹ</w:t>
      </w:r>
      <w:r w:rsidRPr="007463E7">
        <w:rPr>
          <w:rFonts w:cs="Noto Sans Syriac Eastern"/>
          <w:rtl/>
          <w:lang w:bidi="syr-SY"/>
        </w:rPr>
        <w:t>ܐ ܕ NDIS ܩܵܐ ܫܲܘܬܦܵܢܹܐ ܕ CALD</w:t>
      </w:r>
    </w:p>
    <w:p w14:paraId="72C4EA61" w14:textId="77777777" w:rsidR="003C40C3" w:rsidRPr="007463E7" w:rsidRDefault="0033165E" w:rsidP="00C75123">
      <w:pPr>
        <w:pStyle w:val="Bullet1"/>
        <w:numPr>
          <w:ilvl w:val="0"/>
          <w:numId w:val="14"/>
        </w:numPr>
        <w:bidi/>
        <w:ind w:left="709"/>
        <w:rPr>
          <w:rFonts w:cs="Noto Sans Syriac Eastern"/>
          <w:lang w:bidi="syr-SY"/>
        </w:rPr>
      </w:pPr>
      <w:r w:rsidRPr="007463E7">
        <w:rPr>
          <w:rFonts w:cs="Noto Sans Syriac Eastern"/>
          <w:rtl/>
          <w:lang w:bidi="syr-SY"/>
        </w:rPr>
        <w:t>ܥܒܼܵܕܬܵܐ ܕܢܸܣܝܵܢܵܐ ܥܲܡ NDIS ܕܗܵܘܹܐ ܒܘܼܫ ܨܦܵܝܝܼ ܩܵܐ ܟܢܘܼܫܝܵܬܹܐ ܘܡܫܲܘܬܦܵܢܹܐ.</w:t>
      </w:r>
    </w:p>
    <w:p w14:paraId="07608AB2" w14:textId="5F551C77" w:rsidR="00C75123" w:rsidRPr="007463E7" w:rsidRDefault="0033165E" w:rsidP="00D16BD2">
      <w:pPr>
        <w:bidi/>
        <w:spacing w:after="3720"/>
        <w:rPr>
          <w:rFonts w:cs="Noto Sans Syriac Eastern"/>
          <w:lang w:bidi="syr-SY"/>
        </w:rPr>
      </w:pPr>
      <w:r w:rsidRPr="007463E7">
        <w:rPr>
          <w:rFonts w:cs="Noto Sans Syriac Eastern"/>
          <w:rtl/>
          <w:lang w:bidi="syr-SY"/>
        </w:rPr>
        <w:t xml:space="preserve">ܚܲܕ ܚܘܼܛܵܛܵܐ ܕܥܒܼܵܕܵܐ ܐܵܦ ܦܝܼܫܵܐ ܝܠܹܗ ܛܘܼܘܸܪܵܐ ܩܵܐ ܐܲܟܲܕܬܵܐ ܕܫܘܼܫܵܛܵܐ ܕܣܬܪܵܬܝܼܓ̰ܝܼܵܐ ܦܝܼܫܵܐ ܝܠܹܗ ܥܘܼܩܸܒܼܵܐ، ܟܝܼܠܵܐ ܘܡܘܼܩܪܸܒܼܵܐ ܬܲܫܪܵܪܵܐ ܒܘܼܬ ܕܝܼܹܗ. ܐܲܨܲܚܬܵܐ ܟܡܝܼܠܬܵܐ ܕܣܬܪܵܬܝܼܓ̰ܝܼܵܐ ܘܕܚܘܼܛܵܛܵܐ ܕܥܒܼܵܕܵܐ ܡܵܨܝܵܢܬܵܐ ܝܠܵܗܿ ܡܲܫܟܼܲܚܬܘܿܗܿ ܥܲܠ </w:t>
      </w:r>
      <w:hyperlink r:id="rId11" w:history="1">
        <w:r w:rsidRPr="007463E7">
          <w:rPr>
            <w:rStyle w:val="Hyperlink"/>
            <w:rFonts w:cs="Noto Sans Syriac Eastern"/>
            <w:rtl/>
            <w:lang w:bidi="syr-SY"/>
          </w:rPr>
          <w:t>ܫܵܘܦܵܐ ܐܸܠܸܟܬܪܘܿܢܵܝܵܐ ܕ NDIS</w:t>
        </w:r>
      </w:hyperlink>
      <w:r w:rsidRPr="007463E7">
        <w:rPr>
          <w:rFonts w:cs="Noto Sans Syriac Eastern"/>
          <w:rtl/>
          <w:lang w:bidi="syr-SY"/>
        </w:rPr>
        <w:t>.</w:t>
      </w:r>
    </w:p>
    <w:p w14:paraId="1DB58118" w14:textId="77777777" w:rsidR="00C75123" w:rsidRPr="007463E7" w:rsidRDefault="00000000" w:rsidP="00C75123">
      <w:pPr>
        <w:pStyle w:val="Bullet1"/>
        <w:numPr>
          <w:ilvl w:val="0"/>
          <w:numId w:val="0"/>
        </w:numPr>
        <w:rPr>
          <w:rFonts w:cs="Noto Sans Syriac Eastern"/>
          <w:lang w:bidi="syr-SY"/>
        </w:rPr>
      </w:pPr>
      <w:r>
        <w:rPr>
          <w:rFonts w:cs="Noto Sans Syriac Eastern"/>
          <w:lang w:bidi="syr-SY"/>
        </w:rPr>
        <w:pict w14:anchorId="418582D2">
          <v:rect id="_x0000_i1025" style="width:451.3pt;height:1pt" o:hralign="center" o:hrstd="t" o:hrnoshade="t" o:hr="t" fillcolor="#6b2976" stroked="f"/>
        </w:pict>
      </w:r>
    </w:p>
    <w:p w14:paraId="5726328F" w14:textId="3A706BDE" w:rsidR="005D375D" w:rsidRPr="007463E7" w:rsidRDefault="0033165E" w:rsidP="00C75123">
      <w:pPr>
        <w:pStyle w:val="Bullet1"/>
        <w:numPr>
          <w:ilvl w:val="0"/>
          <w:numId w:val="0"/>
        </w:numPr>
        <w:bidi/>
        <w:rPr>
          <w:rFonts w:cs="Noto Sans Syriac Eastern"/>
          <w:lang w:bidi="syr-SY"/>
        </w:rPr>
      </w:pPr>
      <w:r w:rsidRPr="007463E7">
        <w:rPr>
          <w:rFonts w:cs="Noto Sans Syriac Eastern"/>
          <w:rtl/>
          <w:lang w:bidi="syr-SY"/>
        </w:rPr>
        <w:t>ܨܘܼܪܬܵܐ ܕܦܵܬܵܐ ܕܠܵܩܵܕ݉ܡܵܐ: ܦܝܼܫܠܵܗܿ ܝܠܝܼܕܬܵܐ 10 ܫܵܒܼܘܿܥܹܐ ܡܼܢ ܩܵܕ݉ܡ ܥܸܕܵܢܵܐ ܘܗܵܕܝܼܵܐ ܒܸܚܵܝܵܐ ܝܠܵܗܿ ܟܲܕ ܚܣܝܼܪܬܵܐ ܠܫܡܵܥܬܵܐ ܘܐܝܼܬܠܵܗܿ ܡܥܲܪܩܲܠܝܵܬܹܐ ܐܵܢܲܢܩܵܝܹܐ ܕܓܲܪܘܲܣܬܵܐ، Willow ܒܪܵܬܵܐ ܙܥܘܿܪܬܵܐ ܕܡܕܝܼܢ݇ܬܵܐ ܕܡܹܠܒܘܿܪܢ ܕܝܼܠܵܗ̇ ܒܥܘܼܡܪܵܐ ܕܬܪܹܝܢ ܫܸܢܹܐ ,ܘܗܘܹܐ ܠܵ</w:t>
      </w:r>
      <w:r w:rsidR="009754B0">
        <w:rPr>
          <w:rFonts w:cs="Noto Sans Syriac Eastern"/>
          <w:rtl/>
          <w:lang w:bidi="syr-SY"/>
        </w:rPr>
        <w:t>ܗܿ</w:t>
      </w:r>
      <w:r w:rsidRPr="007463E7">
        <w:rPr>
          <w:rFonts w:cs="Noto Sans Syriac Eastern"/>
          <w:rtl/>
          <w:lang w:bidi="syr-SY"/>
        </w:rPr>
        <w:t xml:space="preserve"> ܚܕܵܐ ܚܲܒܝܼܪܬܵܐ ܕܝܵܗܒܼܫܩܵܠܵܐ ܠܵܐ ܩܵܠܵܝܵܐ ܥܲܡ ܣܢܵܕܬܵܐ ܡܼܢ ܕܲܪܡܲܢܝܵܬܹܐ ܡܘܼܘܸܠܹܐ ܒܝܲܕ NDIS. </w:t>
      </w:r>
      <w:hyperlink r:id="rId12" w:history="1">
        <w:r w:rsidRPr="007463E7">
          <w:rPr>
            <w:rStyle w:val="Hyperlink"/>
            <w:rFonts w:cs="Noto Sans Syriac Eastern"/>
            <w:rtl/>
            <w:lang w:bidi="syr-SY"/>
          </w:rPr>
          <w:t>ܩܪܹܝܡܘܼܢ ܠܬܘܼܢܝܼܬܵܐ ܕ Willow</w:t>
        </w:r>
      </w:hyperlink>
      <w:r w:rsidRPr="007463E7">
        <w:rPr>
          <w:rFonts w:cs="Noto Sans Syriac Eastern"/>
          <w:rtl/>
          <w:lang w:bidi="syr-SY"/>
        </w:rPr>
        <w:t xml:space="preserve"> ܥܲܠ ܫܵܘܦܵܐ ܐܸܠܸܟܬܪܘܿܢܵܝܵܐ ܕ NDIS.</w:t>
      </w:r>
    </w:p>
    <w:p w14:paraId="6F6E84AB" w14:textId="163118D7" w:rsidR="00FF1119" w:rsidRDefault="0033165E" w:rsidP="00440CB2">
      <w:pPr>
        <w:pStyle w:val="Heading2"/>
        <w:numPr>
          <w:ilvl w:val="0"/>
          <w:numId w:val="0"/>
        </w:numPr>
        <w:bidi/>
        <w:ind w:left="720" w:hanging="720"/>
        <w:rPr>
          <w:rFonts w:cs="Noto Sans Syriac Eastern"/>
          <w:lang w:bidi="syr-SY"/>
        </w:rPr>
      </w:pPr>
      <w:r w:rsidRPr="007463E7">
        <w:rPr>
          <w:rFonts w:cs="Noto Sans Syriac Eastern"/>
          <w:rtl/>
          <w:lang w:bidi="syr-SY"/>
        </w:rPr>
        <w:lastRenderedPageBreak/>
        <w:t>ܕܵܐܟܼܝܼ ܣܬܪܵܬܝܼܓ̰ܝܼܵܐ ܦܝܼܫܬܵܐ ܝܗܘܵܐ ܥܒܼܝܼܕܬܵܐ</w:t>
      </w:r>
    </w:p>
    <w:p w14:paraId="7DE48376" w14:textId="63E3945C" w:rsidR="00E84E21" w:rsidRPr="007463E7" w:rsidRDefault="0033165E" w:rsidP="0098635C">
      <w:pPr>
        <w:pStyle w:val="Introparagraph"/>
        <w:bidi/>
        <w:spacing w:before="840"/>
        <w:rPr>
          <w:rFonts w:cs="Noto Sans Syriac Eastern"/>
          <w:bCs w:val="0"/>
          <w:lang w:bidi="syr-SY"/>
        </w:rPr>
      </w:pPr>
      <w:r w:rsidRPr="007463E7">
        <w:rPr>
          <w:rFonts w:cs="Noto Sans Syriac Eastern"/>
          <w:bCs w:val="0"/>
          <w:rtl/>
          <w:lang w:bidi="syr-SY"/>
        </w:rPr>
        <w:t>ܣܬܪܵܬܝܼܓ̰ܝܼܵܐ ܦܝܼܫܬܵܐ ܝܗܘܵܐ ܛܘܼܘܸܪܬܵܐ ܒܐܘܼܪܚܵܐ ܕܣܘܼܟܵܡܵܐ ܡܸܫܬܲܪܟܵܢܵܐ. ܣܘܼܟܵܡܵܐ ܡܸܫܬܲܪܟܵܢܵܐ ܚܒܼܝܼܫܠܹܗ ܦܘܼܠܚܵܢܵܐ ܡܫܲܘܬܦܵܢܵܐ ܥܲܡ ܙܵܘܕܵܐ ܡܼܢ 800 ܐ݉ܢܵܫܹܐ ܕܐܝܼܬܠܗܘܿܢ ܫܲܦܠܘܼܬܵܐ ܕܝܼܢܵܐ ܡܼܢ ܒܵܬܪܵܝܘܵܬܹܐ ܕ CALD (ܒܸܚܒܼܵܫܵܐ ܫܲܘܬܦܵܢܹܐ ܓܵܘ CALD)، ܒܲܝܬܘܼܝܵܬܲܝܗܝ ܘܝ</w:t>
      </w:r>
      <w:r w:rsidR="009754B0">
        <w:rPr>
          <w:rFonts w:cs="Noto Sans Syriac Eastern"/>
          <w:bCs w:val="0"/>
          <w:rtl/>
          <w:lang w:bidi="syr-SY"/>
        </w:rPr>
        <w:t>ܵ</w:t>
      </w:r>
      <w:r w:rsidRPr="007463E7">
        <w:rPr>
          <w:rFonts w:cs="Noto Sans Syriac Eastern"/>
          <w:bCs w:val="0"/>
          <w:rtl/>
          <w:lang w:bidi="syr-SY"/>
        </w:rPr>
        <w:t>ܨܘ</w:t>
      </w:r>
      <w:r w:rsidR="009754B0">
        <w:rPr>
          <w:rFonts w:cs="Noto Sans Syriac Eastern"/>
          <w:bCs w:val="0"/>
          <w:rtl/>
          <w:lang w:bidi="syr-SY"/>
        </w:rPr>
        <w:t>ܿ</w:t>
      </w:r>
      <w:r w:rsidRPr="007463E7">
        <w:rPr>
          <w:rFonts w:cs="Noto Sans Syriac Eastern"/>
          <w:bCs w:val="0"/>
          <w:rtl/>
          <w:lang w:bidi="syr-SY"/>
        </w:rPr>
        <w:t>ܦܲܝܗܝ، ܓܘܼܫܡܹܐ ܥܸܠܵܝܹܐ، ܫܘܼܬܐܵܣܹܐ ܩܲܝܘܼܡܵܝܹܐ ܕܫܲܦܠܘܼܬܵܐ ܘܡܙܲܘܸܕܵܢܹܐ ܕܚܸܠܡܲܬ.</w:t>
      </w:r>
    </w:p>
    <w:p w14:paraId="42944313" w14:textId="77777777" w:rsidR="0065510E" w:rsidRPr="007463E7" w:rsidRDefault="0033165E" w:rsidP="0098635C">
      <w:pPr>
        <w:bidi/>
        <w:spacing w:before="840"/>
        <w:rPr>
          <w:rFonts w:cs="Noto Sans Syriac Eastern"/>
          <w:lang w:bidi="syr-SY"/>
        </w:rPr>
      </w:pPr>
      <w:r w:rsidRPr="007463E7">
        <w:rPr>
          <w:rFonts w:cs="Noto Sans Syriac Eastern"/>
          <w:rtl/>
          <w:lang w:bidi="syr-SY"/>
        </w:rPr>
        <w:t>ܐܲܢܹܐ ܡܵܪܵܘܵܬܹܐ ܕܗܸܢܝܵܢܵܐ ܘܕܵܣܬܹܐ ܪܫܝܼܡܠܗܘܿܢ ܠܩܸܛܪܹܐ ܕܦܠܵܛܵܐ ܝܢܵܐ ܩܵܕ݉ܡ ܦܵܬܵܐ ܕܫܲܘܬܦܵܢܹܐ ܕ CALD، ܘܦܠܝܼܚܠܗܘܿܢ ܥܲܡܚܕܵܕܹܐ ܩܵܐ ܕܛܲܘܸܪܝܼ ܦܘܼܫܵܩܹܐ ܩܵܐ ܫܪܵܝܬܵܐ ܕܐܲܢܹܐ ܩܸܛܪܹܐ.</w:t>
      </w:r>
    </w:p>
    <w:p w14:paraId="4CDDF775" w14:textId="481BBDF7" w:rsidR="003F48F8" w:rsidRPr="007463E7" w:rsidRDefault="0033165E" w:rsidP="006357FF">
      <w:pPr>
        <w:bidi/>
        <w:rPr>
          <w:rFonts w:cs="Noto Sans Syriac Eastern"/>
          <w:lang w:bidi="syr-SY"/>
        </w:rPr>
      </w:pPr>
      <w:r w:rsidRPr="007463E7">
        <w:rPr>
          <w:rFonts w:cs="Noto Sans Syriac Eastern"/>
          <w:rtl/>
          <w:lang w:bidi="syr-SY"/>
        </w:rPr>
        <w:t>ܫܘܼܪܸܟܠܵܗܿ NDIA ܒܐܘܼܪܚܵܐ ܕܕܵܣܬܹܐ ܕܩܲܢܛܪܲܢܬܵܐ ܕܒܵܠܵܐ، ܣܘܼܘܵܕܹܐ ܥܲܡ ܟܢܘܼܫܬܵܐ، ܝܬܵܒܼܝܵܬܹܐ ܕܡܵܘܕܥܵܢܘܼܬܵܐ ܥܲܡܡܵܝܬܵܐ، ܟܘܼܢܵܫ</w:t>
      </w:r>
      <w:r w:rsidR="009754B0">
        <w:rPr>
          <w:rFonts w:cs="Noto Sans Syriac Eastern"/>
          <w:rtl/>
          <w:lang w:bidi="syr-SY"/>
        </w:rPr>
        <w:t>ܹ</w:t>
      </w:r>
      <w:r w:rsidRPr="007463E7">
        <w:rPr>
          <w:rFonts w:cs="Noto Sans Syriac Eastern"/>
          <w:rtl/>
          <w:lang w:bidi="syr-SY"/>
        </w:rPr>
        <w:t>ܐ ܕܪܸܥܝܵܢܹܐ ܥܲܠ ܐܸܢܬܸܪܢܸܬ ܘܡܲܩܪܲܒܼܝܵܬܹܐ ܟܬܝܼܒܼܹܐ.</w:t>
      </w:r>
    </w:p>
    <w:p w14:paraId="7A6B2F3F" w14:textId="77777777" w:rsidR="003F48F8" w:rsidRPr="007463E7" w:rsidRDefault="0033165E" w:rsidP="006357FF">
      <w:pPr>
        <w:bidi/>
        <w:rPr>
          <w:rFonts w:cs="Noto Sans Syriac Eastern"/>
          <w:lang w:bidi="syr-SY"/>
        </w:rPr>
      </w:pPr>
      <w:r w:rsidRPr="007463E7">
        <w:rPr>
          <w:rFonts w:cs="Noto Sans Syriac Eastern"/>
          <w:rtl/>
          <w:lang w:bidi="syr-SY"/>
        </w:rPr>
        <w:t>ܡܙܲܘܲܕܬܵܐ ܕܪܵܒܵܐ ܩܲܘܲܡܝܵܬܹܐ ܘܥܵܒܼܘܿܕܘܵܬܹܐ ܦܪܝܼܫܹܐ ܕܫܲܪܲܟܬܵܐ ܐܘܼܟܸܕܠܵܗܿ ܕܐ݉ܢܵܫܹܐ ܕܐܝܼܬܠܗܘܿܢ ܫܲܦܠܘܼܬܵܐ ܡܼܢ ܒܵܬܪܵܝܘܵܬܹܐ ܕ CALD ܦܝܼܫܹܐ ܝܗܘܵܘ ܣܢܝܼܕܹܐ ܩܵܐ ܕܫܲܪܸܟܝܼܠܗܘܿܢ ܢܸܣܝܵܢܲܝܗܝ ܘܬܲܚܡܲܢܝܵܬܲܝܗܝ ܩܵܐ ܥܒܼܵܕܬܵܐ ܕ NDIS ܕܗܵܘܹܐ ܒܘܼܫ ܨܦܵܝܝܼ.</w:t>
      </w:r>
    </w:p>
    <w:p w14:paraId="7D008BBA" w14:textId="77777777" w:rsidR="004045D2" w:rsidRPr="007463E7" w:rsidRDefault="0033165E" w:rsidP="006357FF">
      <w:pPr>
        <w:bidi/>
        <w:rPr>
          <w:rFonts w:cs="Noto Sans Syriac Eastern"/>
          <w:lang w:bidi="syr-SY"/>
        </w:rPr>
      </w:pPr>
      <w:r w:rsidRPr="007463E7">
        <w:rPr>
          <w:rFonts w:cs="Noto Sans Syriac Eastern"/>
          <w:rtl/>
          <w:lang w:bidi="syr-SY"/>
        </w:rPr>
        <w:t>ܩܵܐ ܛܲܘܲܪܬܵܐ ܕܣܬܪܵܬܝܼܓ̰ܝܼܵܐ ܘܚܘܼܛܵܛܵܐ ܕܥܒܼܵܕܵܐ، ܣܢܵܕܬܵܐ، ܢܲܨܝܼܗܲܬ ܘܡܗܲܕܝܵܢܘܼܬܵܐ ܦܝܼܫܠܗܘܿܢ ܡܙܘܼܘܸܕܹܐ ܒܝܲܕ:</w:t>
      </w:r>
    </w:p>
    <w:p w14:paraId="18FD6AEA" w14:textId="77777777" w:rsidR="00316171" w:rsidRPr="007463E7" w:rsidRDefault="0033165E" w:rsidP="001A2CF5">
      <w:pPr>
        <w:pStyle w:val="ListParagraph"/>
        <w:numPr>
          <w:ilvl w:val="0"/>
          <w:numId w:val="19"/>
        </w:numPr>
        <w:bidi/>
        <w:rPr>
          <w:rFonts w:cs="Noto Sans Syriac Eastern"/>
          <w:lang w:bidi="syr-SY"/>
        </w:rPr>
      </w:pPr>
      <w:r w:rsidRPr="007463E7">
        <w:rPr>
          <w:rFonts w:cs="Noto Sans Syriac Eastern"/>
          <w:rtl/>
          <w:lang w:bidi="syr-SY"/>
        </w:rPr>
        <w:t>ܚܘܼܝܵܕܵܐ ܐܲܬܪܵܝܵܐ ܕܫܲܦܠܘܼܬܵܐ ܛܘܼܗܡܵܝܬܵܐ (NEDA)، ܚܲܕ ܫܘܼܬܐܵܣܵܐ ܐܲܬܪܵܝܵܐ ܕܐ݉ܢܵܫܹܐ ܫܦܝܼܠܹܐ ܕܟܹܐ ܣܵܢܹܕ ܠܐ݉ܢܵܫܹܐ ܕܐܝܼܬܠܗܘܿܢ ܫܲܦܠܘܼܬܵܐ ܡ̣ܢ ܒܵܬܪܵܝܘܵܬܹܐ ܕ CALD ܘܕܠܹܐ ܗܲܡܙܸܡܝܼ ܒܠܸܫܵܢܵܐ ܐܸܢܓܠܸܣܢܵܝܵܐ.</w:t>
      </w:r>
    </w:p>
    <w:p w14:paraId="4CFB4EBA" w14:textId="77777777" w:rsidR="00F57DD8" w:rsidRPr="007463E7" w:rsidRDefault="0033165E" w:rsidP="001A2CF5">
      <w:pPr>
        <w:pStyle w:val="ListParagraph"/>
        <w:numPr>
          <w:ilvl w:val="0"/>
          <w:numId w:val="19"/>
        </w:numPr>
        <w:bidi/>
        <w:rPr>
          <w:rFonts w:cs="Noto Sans Syriac Eastern"/>
          <w:lang w:bidi="syr-SY"/>
        </w:rPr>
      </w:pPr>
      <w:r w:rsidRPr="007463E7">
        <w:rPr>
          <w:rFonts w:cs="Noto Sans Syriac Eastern"/>
          <w:rtl/>
          <w:lang w:bidi="syr-SY"/>
        </w:rPr>
        <w:t>ܚܕܵܐ ܕܵܣܬܵܐ ܡܵܠܘܿܟܼܵܝܬܵܐ ܒܲܪܵܝܬܵܐ (EAG) ܕܩܲܝܘܼܡܹܐ ܐܵܢܝܼ ܕܟܹܐ ܦܵܠܚܝܼ ܥܲܡ ܘܕܝܼܢܵܐ ܩܲܝܘܼܡܹܐ ܕܐ݉ܢܵܫܹܐ ܕܐܝܼܬܠܗܘܿܢ ܫܲܦܠܘܼܬܵܐ ܡܼܢ ܒܵܬܪܵܝܘܵܬܹܐ ܕ CALD.</w:t>
      </w:r>
    </w:p>
    <w:p w14:paraId="6008067E" w14:textId="77777777" w:rsidR="00EE7321" w:rsidRPr="007463E7" w:rsidRDefault="0033165E" w:rsidP="00EE7321">
      <w:pPr>
        <w:bidi/>
        <w:rPr>
          <w:rFonts w:cs="Noto Sans Syriac Eastern"/>
          <w:lang w:bidi="syr-SY"/>
        </w:rPr>
      </w:pPr>
      <w:r w:rsidRPr="007463E7">
        <w:rPr>
          <w:rFonts w:cs="Noto Sans Syriac Eastern"/>
          <w:rtl/>
          <w:lang w:bidi="syr-SY"/>
        </w:rPr>
        <w:t>ܦܠܵܚܬܵܐ ܥܲܡ NEDA ܘ EAG ܗܘܼܝܸܪܠܵܗܿ ܒܐܲܟܲܕܬܵܐ ܕܢܸܣܝܵܢܵܐ ܕܦܝܼܫܵܐ ܝܠܹܗ ܚܸܝܵܐ ܘܓܲܫܲܩܝܵܬܹܐ ܕ CALD ܡܘܼܕܸܥܠܗܘܿܢ ܟܠܚܲܕ ܡܲܫܩܠܵܐ ܕܥܲܡܵܠܝܼܬܵܐ ܕܣܘܼܟܵܡܵܐ ܡܸܫܬܲܪܟܵܢܵܐ.</w:t>
      </w:r>
    </w:p>
    <w:p w14:paraId="2EEDF035" w14:textId="77777777" w:rsidR="00F9769D" w:rsidRPr="007463E7" w:rsidRDefault="0033165E">
      <w:pPr>
        <w:spacing w:after="0" w:line="240" w:lineRule="auto"/>
        <w:rPr>
          <w:rFonts w:cs="Noto Sans Syriac Eastern"/>
          <w:lang w:bidi="syr-SY"/>
        </w:rPr>
      </w:pPr>
      <w:r w:rsidRPr="007463E7">
        <w:rPr>
          <w:rFonts w:cs="Noto Sans Syriac Eastern"/>
          <w:lang w:bidi="syr-SY"/>
        </w:rPr>
        <w:br w:type="page"/>
      </w:r>
    </w:p>
    <w:p w14:paraId="7924F253" w14:textId="0A6D5D44" w:rsidR="00F9769D" w:rsidRDefault="0033165E" w:rsidP="0098635C">
      <w:pPr>
        <w:pStyle w:val="Heading2"/>
        <w:numPr>
          <w:ilvl w:val="0"/>
          <w:numId w:val="0"/>
        </w:numPr>
        <w:bidi/>
        <w:spacing w:after="840"/>
        <w:ind w:left="720" w:hanging="720"/>
        <w:rPr>
          <w:rFonts w:cs="Noto Sans Syriac Eastern"/>
          <w:lang w:bidi="syr-SY"/>
        </w:rPr>
      </w:pPr>
      <w:r w:rsidRPr="007463E7">
        <w:rPr>
          <w:rFonts w:cs="Noto Sans Syriac Eastern"/>
          <w:rtl/>
          <w:lang w:bidi="syr-SY"/>
        </w:rPr>
        <w:lastRenderedPageBreak/>
        <w:t>ܡܘܿܕܝܼ ܝܠܹܗ ܡܲܥܢܵܝܵܐ ܕܣܬܪܵܬܝܼܓ̰ܝܼܵܐ ܩܵܐܠܵܘܟܼܘܿܢ</w:t>
      </w:r>
    </w:p>
    <w:p w14:paraId="19714886" w14:textId="77777777" w:rsidR="00316171" w:rsidRPr="007463E7" w:rsidRDefault="0033165E" w:rsidP="008B14DF">
      <w:pPr>
        <w:pStyle w:val="Heading3"/>
        <w:numPr>
          <w:ilvl w:val="0"/>
          <w:numId w:val="0"/>
        </w:numPr>
        <w:bidi/>
        <w:ind w:left="720" w:hanging="720"/>
        <w:rPr>
          <w:rFonts w:cs="Noto Sans Syriac Eastern"/>
          <w:bCs/>
          <w:lang w:bidi="syr-SY"/>
        </w:rPr>
      </w:pPr>
      <w:r w:rsidRPr="007463E7">
        <w:rPr>
          <w:rFonts w:cs="Noto Sans Syriac Eastern"/>
          <w:bCs/>
          <w:rtl/>
          <w:lang w:bidi="syr-SY"/>
        </w:rPr>
        <w:t>ܣܲܒܵܒܹܐ ܕܫܘܼܚܠܵܦܵܐ</w:t>
      </w:r>
    </w:p>
    <w:p w14:paraId="29F80596" w14:textId="6D5E90AE" w:rsidR="0065510E" w:rsidRPr="007463E7" w:rsidRDefault="0033165E" w:rsidP="008B14DF">
      <w:pPr>
        <w:bidi/>
        <w:rPr>
          <w:rFonts w:cs="Noto Sans Syriac Eastern"/>
          <w:lang w:bidi="syr-SY"/>
        </w:rPr>
      </w:pPr>
      <w:bookmarkStart w:id="14" w:name="_Hlk158388693"/>
      <w:r w:rsidRPr="007463E7">
        <w:rPr>
          <w:rFonts w:cs="Noto Sans Syriac Eastern"/>
          <w:rtl/>
          <w:lang w:bidi="syr-SY"/>
        </w:rPr>
        <w:t>ܒܫܘܼܪܵܝܵܐ ܕܣܘܼܟܵܡܵܐ ܡܸܫܬܲܪܟܵܢܵܐ، ܚܲܕ ܡܸܢܝܵܢܵܐ ܕܕܵܣܬܹܐ ܕܩܲܢܛܪܲܢܬܵܐ ܕܒܵܠܵܐ، ܕܪܵܫܝܵܬܹܐ ܕܕܵܣܬܵܐ ܘܕܪܵܫܝܵܬܹܐ ܕܚܲܕ ܥܲܡ ܚܲܕ</w:t>
      </w:r>
      <w:bookmarkEnd w:id="14"/>
      <w:r w:rsidRPr="007463E7">
        <w:rPr>
          <w:rFonts w:cs="Noto Sans Syriac Eastern"/>
          <w:rtl/>
          <w:lang w:bidi="syr-SY"/>
        </w:rPr>
        <w:t xml:space="preserve"> ܦܝܼܫܠܗܘܿܢ ܥܒܼܝܼܕܹܐ ܥܲܡ ܫܲܘܬܦܵܢܹܐ ܕ CALD، ܒܲܝܬܘܼܝܵܬܲܝܗܝ ܘܝܵܨܘ</w:t>
      </w:r>
      <w:r w:rsidR="009754B0">
        <w:rPr>
          <w:rFonts w:cs="Noto Sans Syriac Eastern"/>
          <w:rtl/>
          <w:lang w:bidi="syr-SY"/>
        </w:rPr>
        <w:t>ܿ</w:t>
      </w:r>
      <w:r w:rsidRPr="007463E7">
        <w:rPr>
          <w:rFonts w:cs="Noto Sans Syriac Eastern"/>
          <w:rtl/>
          <w:lang w:bidi="syr-SY"/>
        </w:rPr>
        <w:t>ܦܲܝܗܝ.</w:t>
      </w:r>
    </w:p>
    <w:p w14:paraId="2AFB1B38" w14:textId="09738644" w:rsidR="00F00E0F" w:rsidRPr="007463E7" w:rsidRDefault="0033165E" w:rsidP="00F00E0F">
      <w:pPr>
        <w:bidi/>
        <w:rPr>
          <w:rFonts w:cs="Noto Sans Syriac Eastern"/>
          <w:lang w:bidi="syr-SY"/>
        </w:rPr>
      </w:pPr>
      <w:r w:rsidRPr="007463E7">
        <w:rPr>
          <w:rFonts w:cs="Noto Sans Syriac Eastern"/>
          <w:rtl/>
          <w:lang w:bidi="syr-SY"/>
        </w:rPr>
        <w:t xml:space="preserve">ܡܼܢ ܕܐܲܢܹܐ ܕܪܵܫܝܵܬܹܐ ܐܲܚܢܲܢ ܝܠܝܼܦܠܲܢ ܕܪܵܒܵܐ ܡܼܢ ܟܢܘܼܫܝܵܬܹܐ ܕ CALD ܟܹܐ ܦܵܠܛܝܼ ܩܵܕ݉ܡ ܐܘܼܪܚܲܝܗܝ ܬܘܼܪܩܵܠܹܐ ܐܝܼܡܲܢ ܕܡܵܛܝܼ ܠ ܘܝܵܠܦܝܼ ܒܘܼܬ NDIS. ܐܲܚܢܲܢ ܐܵܦ ܝܠܝܼܦܠܲܢ ܕܝܼܠܵܗܿ ܙܲܗܡܲܬ ܩܵܐ ܫܲܘܬܦܵܢܹܐ ܕ CALD ܕܡܵܛܝܼ ܠܡܵܘܕܥܵܢܘܼܬܵܐ ܘܠܣܢܵܕܝܵܬܹܐ ܘܡܲܦܠܸܚܝܼ ܠܚܘܼܛܵܛܹܐ ܕ NDIS ܕܕܝܼܲܝܗܝ. ܟܘܼܬܵܫܹܐ ܕܦܝܫܼܹܐ ܝܗܘܵܘ ܫܡܝܼܥܹܐ ܒܘܼܫ ܙܵܘܕܵܐ ܡܵܨܝܵܢܬܵܐ ܝܠܵܗܿ ܡܲܫܟܼܲܚܬܲܝܗܝ ܓܵܘ ܐܲܨܲܚܬܵܐ ܟܡܝܼܠܬܵܐ ܕ </w:t>
      </w:r>
      <w:hyperlink r:id="rId13" w:history="1">
        <w:r w:rsidR="00275001" w:rsidRPr="007463E7">
          <w:rPr>
            <w:rStyle w:val="Hyperlink"/>
            <w:rFonts w:cs="Noto Sans Syriac Eastern"/>
            <w:rtl/>
            <w:lang w:bidi="syr-SY"/>
          </w:rPr>
          <w:t>ܕܣܬܪܵܬܝܼܓ̰ܝܼܵܐ ܕܦܪܝܼܫܘܼܬܵܐ ܡܲܪܕܘܼܬܵܢܵܝܬܵܐ ܘܠܸܫܵܢܵܝܬܵܐ ܩܵܐ ܫܲܢ݉ܬܵܐ ܕ 2024 ܗܲܠ 2028 ܥܲܠ ܫܵܘܦܵܐ ܐܸܠܸܟܬܪܘܿܢܵܝܵܐ ܕ NDIS</w:t>
        </w:r>
      </w:hyperlink>
      <w:r w:rsidRPr="007463E7">
        <w:rPr>
          <w:rFonts w:cs="Noto Sans Syriac Eastern"/>
          <w:rtl/>
          <w:lang w:bidi="syr-SY"/>
        </w:rPr>
        <w:t>.</w:t>
      </w:r>
    </w:p>
    <w:p w14:paraId="7E4FF102" w14:textId="77777777" w:rsidR="00EF4258" w:rsidRPr="007463E7" w:rsidRDefault="0033165E" w:rsidP="00EF4258">
      <w:pPr>
        <w:pStyle w:val="Heading3"/>
        <w:numPr>
          <w:ilvl w:val="0"/>
          <w:numId w:val="0"/>
        </w:numPr>
        <w:bidi/>
        <w:ind w:left="720" w:hanging="720"/>
        <w:rPr>
          <w:rFonts w:cs="Noto Sans Syriac Eastern"/>
          <w:b w:val="0"/>
          <w:bCs/>
          <w:lang w:bidi="syr-SY"/>
        </w:rPr>
      </w:pPr>
      <w:r w:rsidRPr="007463E7">
        <w:rPr>
          <w:rFonts w:cs="Noto Sans Syriac Eastern"/>
          <w:b w:val="0"/>
          <w:bCs/>
          <w:rtl/>
          <w:lang w:bidi="syr-SY"/>
        </w:rPr>
        <w:t>ܕܵܐܟܼܝܼ ܒܸܕ ܗܵܘܝܵܐ NDIA ܒܘܼܫ ܨܦܵܝܝܼ</w:t>
      </w:r>
    </w:p>
    <w:p w14:paraId="5BDDC65F" w14:textId="77777777" w:rsidR="00087AA0" w:rsidRPr="007463E7" w:rsidRDefault="0033165E" w:rsidP="00F00E0F">
      <w:pPr>
        <w:bidi/>
        <w:rPr>
          <w:rFonts w:cs="Noto Sans Syriac Eastern"/>
          <w:lang w:bidi="syr-SY"/>
        </w:rPr>
      </w:pPr>
      <w:r w:rsidRPr="007463E7">
        <w:rPr>
          <w:rFonts w:cs="Noto Sans Syriac Eastern"/>
          <w:rtl/>
          <w:lang w:bidi="syr-SY"/>
        </w:rPr>
        <w:t>NDIA ܛܘܼܘܸܪܠܵܗܿ ܢܝܼܫܹܐ ܐܲܝܢܝܼ ܕܦܝܼܫܹܐ ܝܢܵܐ ܟܦܝܼܫܹܐ ܠܓܵܘ 6 ܕܵܣܬܹܐ ܕܚܲܩܠܹܐ ܕܩܲܕܡܵܝܘܼܬܵܐ. ܢܝܼܫܵܐ ܕܛܲܘܲܪܬܵܐ ܕܐܲܢܹܐ ܢܝܼܫܹܐ ܝܼܠܹܗ ܣܢܵܕܬܵܐ ܕܟܢܘܼܫܝܵܬܹܐ ܕ CALD ܩܵܐ ܝܠܵܦܬܵܐ ܒܘܼܬ ܘܡܛܵܝܬܵܐ ܠ ܘܡܲܦܠܲܚܬܵܐ ܕ NDIS.</w:t>
      </w:r>
    </w:p>
    <w:p w14:paraId="66101309" w14:textId="7E17078E" w:rsidR="0048080F" w:rsidRPr="007463E7" w:rsidRDefault="0033165E" w:rsidP="00F00E0F">
      <w:pPr>
        <w:bidi/>
        <w:rPr>
          <w:rFonts w:cs="Noto Sans Syriac Eastern"/>
          <w:lang w:bidi="syr-SY"/>
        </w:rPr>
      </w:pPr>
      <w:r w:rsidRPr="007463E7">
        <w:rPr>
          <w:rFonts w:cs="Noto Sans Syriac Eastern"/>
          <w:rtl/>
          <w:lang w:bidi="syr-SY"/>
        </w:rPr>
        <w:t xml:space="preserve">ܚܲܕ ܚܘܼܛܵܛܵܐ ܕܥܒܼܵܕܵܐ ܦܝܼܫܠܹܗ ܛܘܼܘܸܪܵܐ ܩܵܐ ܐܲܟܲܕܬܵܐ ܕܐܲܢܹܐ ܢܝܼܫܹܐ ܦܝܼܫܹܐ ܝܢܵܐ ܡܘܼܦܠܸܚܹܐ ܘܟܝܼܠܹܐ ܒܝܲܕ NDIA. </w:t>
      </w:r>
      <w:hyperlink r:id="rId14" w:history="1">
        <w:r w:rsidR="004165A4" w:rsidRPr="007463E7">
          <w:rPr>
            <w:rStyle w:val="Hyperlink"/>
            <w:rFonts w:cs="Noto Sans Syriac Eastern"/>
            <w:rtl/>
            <w:lang w:bidi="syr-SY"/>
          </w:rPr>
          <w:t>ܚܙܹܝܡܘܼܢ ܠܐܲܨܲܚܬܵܐ ܟܡܝܼܠܬܵܐ ܕܣܬܪܵܬܝܼܓ̰ܝܼܵܐ ܕܦܪܝܼܫܘܼܬܵܐ ܡܲܪܕܘܼܬܵܢܵܝܬܵܐ ܘܠܸܫܵܢܵܝܬܵܐ ܩܵܐ ܫܲܢ݉ܬܵܐ ܕ 2024 ܗܲܠ 2028 ܥܲܠ ܫܵܘܦܵܐ ܐܸܠܸܟܬܪܘܿܢܵܝܵܐ ܕ NDIS</w:t>
        </w:r>
      </w:hyperlink>
      <w:r w:rsidRPr="007463E7">
        <w:rPr>
          <w:rFonts w:cs="Noto Sans Syriac Eastern"/>
          <w:rtl/>
          <w:lang w:bidi="syr-SY"/>
        </w:rPr>
        <w:t>.</w:t>
      </w:r>
    </w:p>
    <w:p w14:paraId="11B72906" w14:textId="77777777" w:rsidR="002545DF" w:rsidRPr="007463E7" w:rsidRDefault="0033165E" w:rsidP="00F00E0F">
      <w:pPr>
        <w:bidi/>
        <w:rPr>
          <w:rFonts w:cs="Noto Sans Syriac Eastern"/>
          <w:lang w:bidi="syr-SY"/>
        </w:rPr>
      </w:pPr>
      <w:r w:rsidRPr="007463E7">
        <w:rPr>
          <w:rFonts w:cs="Noto Sans Syriac Eastern"/>
          <w:rtl/>
          <w:lang w:bidi="syr-SY"/>
        </w:rPr>
        <w:t>ܐܵܢܝܼ 6 ܚܲܩܠܹܐ ܕܩܲܕܡܵܝܘܼܬܵܐ ܕܣܬܪܵܬܝܼܓ̰ܝܼܵܐ ܒܸܕ ܦܵܠܚܵܐ ܥܲܠܲܝܗܝ ܝܼܢܵܐ:</w:t>
      </w:r>
    </w:p>
    <w:p w14:paraId="3AAD7C1C" w14:textId="77777777" w:rsidR="00FF180B" w:rsidRPr="007463E7" w:rsidRDefault="0033165E" w:rsidP="00EB17F2">
      <w:pPr>
        <w:pStyle w:val="Heading4"/>
        <w:keepNext/>
        <w:numPr>
          <w:ilvl w:val="0"/>
          <w:numId w:val="22"/>
        </w:numPr>
        <w:bidi/>
        <w:ind w:left="426" w:hanging="426"/>
        <w:rPr>
          <w:rFonts w:cs="Noto Sans Syriac Eastern"/>
          <w:bCs/>
          <w:lang w:bidi="syr-SY"/>
        </w:rPr>
      </w:pPr>
      <w:r w:rsidRPr="007463E7">
        <w:rPr>
          <w:rFonts w:cs="Noto Sans Syriac Eastern"/>
          <w:bCs/>
          <w:rtl/>
          <w:lang w:bidi="syr-SY"/>
        </w:rPr>
        <w:t>ܒܸܢܝܵܢܵܐ ܬܲܚܬܵܝܵܐ</w:t>
      </w:r>
    </w:p>
    <w:p w14:paraId="2C7F091A" w14:textId="28A9B08C" w:rsidR="00A45BB4" w:rsidRPr="007463E7" w:rsidRDefault="0033165E" w:rsidP="00A012F4">
      <w:pPr>
        <w:bidi/>
        <w:rPr>
          <w:rFonts w:cs="Noto Sans Syriac Eastern"/>
          <w:lang w:bidi="syr-SY"/>
        </w:rPr>
      </w:pPr>
      <w:r w:rsidRPr="007463E7">
        <w:rPr>
          <w:rFonts w:cs="Noto Sans Syriac Eastern"/>
          <w:rtl/>
          <w:lang w:bidi="syr-SY"/>
        </w:rPr>
        <w:t xml:space="preserve">NIDS ܘܛܲܟܼܣܹܐ ܘܫܘܼܝܵܫܹܐ ܘܬܲܥܒܼܝܼܕܝܵܬܹܐ ܕܫܲܪܝܼܟܹܐ، ܟܹܐ ܡܲܚܙܝܼ ܠܣܢܝܼܩܘܼܝܵܬܹܐ ܡܲܪܕܘܼܬܵܢܵܝܹܐ ܘܠܸܫܵܢܵܝܹܐ </w:t>
      </w:r>
      <w:r w:rsidR="007463E7">
        <w:rPr>
          <w:rFonts w:cs="Noto Sans Syriac Eastern"/>
          <w:lang w:bidi="syr-SY"/>
        </w:rPr>
        <w:br/>
      </w:r>
      <w:r w:rsidRPr="007463E7">
        <w:rPr>
          <w:rFonts w:cs="Noto Sans Syriac Eastern"/>
          <w:rtl/>
          <w:lang w:bidi="syr-SY"/>
        </w:rPr>
        <w:t>ܕܟܢܘܼܫܝܵܬܹܐ ܕ CALD.</w:t>
      </w:r>
      <w:bookmarkStart w:id="15" w:name="_Hlk158708442"/>
    </w:p>
    <w:bookmarkEnd w:id="12"/>
    <w:bookmarkEnd w:id="13"/>
    <w:p w14:paraId="208CF680" w14:textId="77777777" w:rsidR="005F5CE9" w:rsidRPr="007463E7" w:rsidRDefault="0033165E" w:rsidP="00EB17F2">
      <w:pPr>
        <w:pStyle w:val="Heading5"/>
        <w:keepNext/>
        <w:bidi/>
        <w:ind w:firstLine="426"/>
        <w:rPr>
          <w:rFonts w:cs="Noto Sans Syriac Eastern"/>
          <w:bCs/>
          <w:sz w:val="24"/>
          <w:lang w:bidi="syr-SY"/>
        </w:rPr>
      </w:pPr>
      <w:r w:rsidRPr="007463E7">
        <w:rPr>
          <w:rFonts w:cs="Noto Sans Syriac Eastern"/>
          <w:bCs/>
          <w:sz w:val="24"/>
          <w:rtl/>
          <w:lang w:bidi="syr-SY"/>
        </w:rPr>
        <w:t>ܕܵܐܟܼܝܼ ܒܲܠܟܵܐ ܐܲܝܵܐ ܡܲܒܝܸܢܵܐ ܩܵܐܠܵܘܟܼܘܿܢ:</w:t>
      </w:r>
    </w:p>
    <w:bookmarkEnd w:id="15"/>
    <w:p w14:paraId="5AD94DFC" w14:textId="77777777" w:rsidR="00A43BD0" w:rsidRPr="007463E7" w:rsidRDefault="0033165E" w:rsidP="00604D91">
      <w:pPr>
        <w:bidi/>
        <w:spacing w:after="840"/>
        <w:ind w:left="425"/>
        <w:rPr>
          <w:rFonts w:cs="Noto Sans Syriac Eastern"/>
          <w:lang w:bidi="syr-SY"/>
        </w:rPr>
      </w:pPr>
      <w:r w:rsidRPr="007463E7">
        <w:rPr>
          <w:rFonts w:cs="Noto Sans Syriac Eastern"/>
          <w:rtl/>
          <w:lang w:bidi="syr-SY"/>
        </w:rPr>
        <w:t>ܐܲܚܬܘܿܢ ܪܵܒܵܐ ܨܦܵܝܝܼ ܦܝܼܫܹܐ ܝܬܘܿܢ ܣܢܝܼܕܹܐ ܒܩܲܕܲܡܬܵܐ ܩܵܐ NDIS، ܛܠܵܒܬܵܐ ܕܥܒܼܵܕܬܵܐ ܕܚܕܵܐ ܬܢܵܝܬܵܐ ܕܓܲܫܲܩܬܵܐ ܝܲܢ ܡܙܲܘܲܕܬܵܐ ܕܚܘܼܫܵܒܼܹܐ ܘܬܲܚܡܲܢܝܵܬܹܐ ܩܵܐ NDIS. ܡܵܨܝܼܬܘܿܢ ܥܵܒܼܕܝܼܬܘܿܢ ܠܗܘܿܢ ܐܲܢܹܐ ܥܵܒܼܘܿܕܘܵܬܹܐ ܒܚܕܵܐ ܐܘܼܪܚܵܐ ܕܡܵܠܝܵܐ ܠܗܘܿܢ ܣܢܝܼܩܘܼܝܵܬܹܐ ܡܲܪܕܘܼܬܵܢܵܝܹܐ ܘܠܸܫܵܢܵܝܹܐ ܕܕܝܼܵܘܟ݂ܘܿܢ.</w:t>
      </w:r>
    </w:p>
    <w:p w14:paraId="5D91B34F" w14:textId="77777777" w:rsidR="008F07FA" w:rsidRPr="007463E7" w:rsidRDefault="0033165E" w:rsidP="00EB17F2">
      <w:pPr>
        <w:pStyle w:val="Heading4"/>
        <w:keepNext/>
        <w:numPr>
          <w:ilvl w:val="0"/>
          <w:numId w:val="22"/>
        </w:numPr>
        <w:bidi/>
        <w:ind w:left="426" w:hanging="426"/>
        <w:rPr>
          <w:rFonts w:cs="Noto Sans Syriac Eastern"/>
          <w:bCs/>
          <w:lang w:bidi="syr-SY"/>
        </w:rPr>
      </w:pPr>
      <w:r w:rsidRPr="007463E7">
        <w:rPr>
          <w:rFonts w:cs="Noto Sans Syriac Eastern"/>
          <w:bCs/>
          <w:rtl/>
          <w:lang w:bidi="syr-SY"/>
        </w:rPr>
        <w:lastRenderedPageBreak/>
        <w:t>ܡܨܵܝܬܵܐ ܕܦܵܠܵܚܹܐ</w:t>
      </w:r>
    </w:p>
    <w:p w14:paraId="3998B3B8" w14:textId="77777777" w:rsidR="008F07FA" w:rsidRPr="007463E7" w:rsidRDefault="0033165E" w:rsidP="00A012F4">
      <w:pPr>
        <w:bidi/>
        <w:rPr>
          <w:rFonts w:cs="Noto Sans Syriac Eastern"/>
          <w:lang w:bidi="syr-SY"/>
        </w:rPr>
      </w:pPr>
      <w:r w:rsidRPr="007463E7">
        <w:rPr>
          <w:rFonts w:cs="Noto Sans Syriac Eastern"/>
          <w:rtl/>
          <w:lang w:bidi="syr-SY"/>
        </w:rPr>
        <w:t>NDIS ܘܦܵܠܵܚܹܐ ܕܫܲܪܝܼܟܵܐ ܟܹܐ ܡܙܲܘܸܕܝܼ ܚܸܠܡܲܬ ܫܲܝܢܵܝܬܵܐ ܡܲܪܕܘܼܬܵܢܵܐܝܼܬ ܘܡܸܬܥܵܢܝܵܢܬܵܐ ܩܵܐ ܐ݉ܢܵܫܹܐ ܕܐܝܼܬܠܗܘܿܢ ܫܲܦܠܘܼܬܵܐ ܘܩܵܐ ܒܲܝܬܘܼܝܵܬܲܝܗܝ.</w:t>
      </w:r>
    </w:p>
    <w:p w14:paraId="32336167" w14:textId="77777777" w:rsidR="00597784" w:rsidRPr="007463E7" w:rsidRDefault="0033165E" w:rsidP="00EB17F2">
      <w:pPr>
        <w:pStyle w:val="Heading5"/>
        <w:keepNext/>
        <w:bidi/>
        <w:ind w:firstLine="426"/>
        <w:rPr>
          <w:rFonts w:cs="Noto Sans Syriac Eastern"/>
          <w:bCs/>
          <w:sz w:val="24"/>
          <w:lang w:bidi="syr-SY"/>
        </w:rPr>
      </w:pPr>
      <w:r w:rsidRPr="007463E7">
        <w:rPr>
          <w:rFonts w:cs="Noto Sans Syriac Eastern"/>
          <w:bCs/>
          <w:sz w:val="24"/>
          <w:rtl/>
          <w:lang w:bidi="syr-SY"/>
        </w:rPr>
        <w:t>ܕܵܐܟܼܝܼ ܒܲܠܟܵܐ ܐܲܝܵܐ ܡܲܒܝܸܢܵܐ ܩܵܐܠܵܘܟܼܘܿܢ:</w:t>
      </w:r>
    </w:p>
    <w:p w14:paraId="782C71CC" w14:textId="655FFAF7" w:rsidR="00597784" w:rsidRDefault="0033165E" w:rsidP="00A43BD0">
      <w:pPr>
        <w:bidi/>
        <w:ind w:left="426"/>
        <w:rPr>
          <w:rFonts w:cs="Noto Sans Syriac Eastern"/>
          <w:lang w:bidi="syr-SY"/>
        </w:rPr>
      </w:pPr>
      <w:r w:rsidRPr="007463E7">
        <w:rPr>
          <w:rFonts w:cs="Noto Sans Syriac Eastern"/>
          <w:rtl/>
          <w:lang w:bidi="syr-SY"/>
        </w:rPr>
        <w:t>NDIS ܘܦܵܠܵܚܹܐ ܕܫܲܪܝܼܟܵܐ ܟܹܐ ܣܵܢܕܝܼ ܠܵܘܟܼܘܿܢ ܕܫܲܪܸܟܝܼܬܘܿܢ ܠܗܘܿܢ ܣܢܝܼܩܘܼܝܵܬܵܘܟܼܘܿܢ، ܘܡܲܩܪܸܒܼܝܼܬܘܿܢ ܥܸܢܝܵܢܵܐ ܠܚܝܼܡܵܐ ܠܣܢܝܼܩܘܼܝܵܬܵܘܟܼܘܿܢ.</w:t>
      </w:r>
    </w:p>
    <w:p w14:paraId="5C16A6F4" w14:textId="77777777" w:rsidR="00211814" w:rsidRPr="007463E7" w:rsidRDefault="0033165E" w:rsidP="0098635C">
      <w:pPr>
        <w:pStyle w:val="Heading4"/>
        <w:keepNext/>
        <w:numPr>
          <w:ilvl w:val="0"/>
          <w:numId w:val="22"/>
        </w:numPr>
        <w:bidi/>
        <w:spacing w:before="840"/>
        <w:ind w:left="425" w:hanging="425"/>
        <w:rPr>
          <w:rFonts w:cs="Noto Sans Syriac Eastern"/>
          <w:bCs/>
          <w:lang w:bidi="syr-SY"/>
        </w:rPr>
      </w:pPr>
      <w:r w:rsidRPr="007463E7">
        <w:rPr>
          <w:rFonts w:cs="Noto Sans Syriac Eastern"/>
          <w:bCs/>
          <w:rtl/>
          <w:lang w:bidi="syr-SY"/>
        </w:rPr>
        <w:t>ܝܵܗܒܼܫܩܵܠܹܐ ܡܸܬܡܲܛܝܵܢܹܐ</w:t>
      </w:r>
    </w:p>
    <w:p w14:paraId="6C0FC49E" w14:textId="77777777" w:rsidR="00211814" w:rsidRPr="007463E7" w:rsidRDefault="0033165E" w:rsidP="00211814">
      <w:pPr>
        <w:bidi/>
        <w:rPr>
          <w:rFonts w:cs="Noto Sans Syriac Eastern"/>
          <w:lang w:bidi="syr-SY"/>
        </w:rPr>
      </w:pPr>
      <w:r w:rsidRPr="007463E7">
        <w:rPr>
          <w:rFonts w:cs="Noto Sans Syriac Eastern"/>
          <w:rtl/>
          <w:lang w:bidi="syr-SY"/>
        </w:rPr>
        <w:t>ܡܵܘܕܥܵܢܘܼܬܵܐ ܫܘܼܪܸܟܬܵܐ ܒܝܲܕ NDIS ܟܹܐ ܡܵܠܝܵܐ ܠܣܢܝܼܩܘܼܝܵܬܹܐ ܡܲܪܕܘܼܬܵܢܵܝܹܐ ܘܕܝܵܗܒܼܫܩܵܠܹܐ ܕܐ݉ܢܵܫܹܐ ܡܼܢ ܒܵܬܪܵܝܘܵܬܹܐ ܕCALD ܕܐܝܼܬܠܗܘܿܢ ܫܲܦܠܘܼܬܵܐ، ܘܕܒܲܝܬܘܼܝܵܬܲܝܗܝ ܘܕܝܵܨܘܿܦܲܝܗܝ.</w:t>
      </w:r>
    </w:p>
    <w:p w14:paraId="33F6C368" w14:textId="77777777" w:rsidR="00781822" w:rsidRPr="007463E7" w:rsidRDefault="0033165E" w:rsidP="00EB17F2">
      <w:pPr>
        <w:pStyle w:val="Heading5"/>
        <w:keepNext/>
        <w:bidi/>
        <w:ind w:firstLine="426"/>
        <w:rPr>
          <w:rFonts w:cs="Noto Sans Syriac Eastern"/>
          <w:bCs/>
          <w:sz w:val="24"/>
          <w:lang w:bidi="syr-SY"/>
        </w:rPr>
      </w:pPr>
      <w:r w:rsidRPr="007463E7">
        <w:rPr>
          <w:rFonts w:cs="Noto Sans Syriac Eastern"/>
          <w:bCs/>
          <w:sz w:val="24"/>
          <w:rtl/>
          <w:lang w:bidi="syr-SY"/>
        </w:rPr>
        <w:t>ܕܵܐܟܼܝܼ ܒܲܠܟܵܐ ܐܲܝܵܐ ܡܲܒܝܸܢܵܐ ܩܵܐܠܵܘܟܼܘܿܢ:</w:t>
      </w:r>
    </w:p>
    <w:p w14:paraId="1CB336BD" w14:textId="64F2A787" w:rsidR="00211814" w:rsidRDefault="0033165E" w:rsidP="00A43BD0">
      <w:pPr>
        <w:bidi/>
        <w:ind w:left="426"/>
        <w:rPr>
          <w:rFonts w:cs="Noto Sans Syriac Eastern"/>
          <w:lang w:bidi="syr-SY"/>
        </w:rPr>
      </w:pPr>
      <w:r w:rsidRPr="007463E7">
        <w:rPr>
          <w:rFonts w:cs="Noto Sans Syriac Eastern"/>
          <w:rtl/>
          <w:lang w:bidi="syr-SY"/>
        </w:rPr>
        <w:t>NDIS ܒܸܕ ܗܲܡܙܸܡ ܥܲܡܵܘܟܼܘܿܢ ܒܐܘܼܪܚܵܐ ܕܡܲܚܸܒܝܼܬܘܿܢ ܠܵܗܿ ܘܣܵܢܹܕܠܵܘܟܼܘܿܢ ܒܡܛܵܝܬܵܐ ܠܣܢܵܕܬܵܐ ܕܬܲܪܓܲܡܬܵܐ ܒܕܲܪܓܼܵܐ ܥܸܠܵܝܵܐ ܐܸܢ ܣܵܢܩܝܼܬܘܿܢ ܐܸܠܘܿܗܿ.</w:t>
      </w:r>
    </w:p>
    <w:p w14:paraId="2247AEDA" w14:textId="77777777" w:rsidR="00A4060F" w:rsidRPr="007463E7" w:rsidRDefault="0033165E" w:rsidP="0098635C">
      <w:pPr>
        <w:pStyle w:val="Heading4"/>
        <w:keepNext/>
        <w:numPr>
          <w:ilvl w:val="0"/>
          <w:numId w:val="22"/>
        </w:numPr>
        <w:bidi/>
        <w:spacing w:before="840"/>
        <w:ind w:left="425" w:hanging="425"/>
        <w:rPr>
          <w:rFonts w:cs="Noto Sans Syriac Eastern"/>
          <w:bCs/>
          <w:lang w:bidi="syr-SY"/>
        </w:rPr>
      </w:pPr>
      <w:bookmarkStart w:id="16" w:name="_Hlk158709920"/>
      <w:r w:rsidRPr="007463E7">
        <w:rPr>
          <w:rFonts w:cs="Noto Sans Syriac Eastern"/>
          <w:bCs/>
          <w:rtl/>
          <w:lang w:bidi="syr-SY"/>
        </w:rPr>
        <w:t>ܫܘܼܩܹܐ</w:t>
      </w:r>
    </w:p>
    <w:p w14:paraId="330BB1E5" w14:textId="77777777" w:rsidR="00A4060F" w:rsidRPr="007463E7" w:rsidRDefault="0033165E" w:rsidP="00A4060F">
      <w:pPr>
        <w:bidi/>
        <w:rPr>
          <w:rFonts w:cs="Noto Sans Syriac Eastern"/>
          <w:lang w:bidi="syr-SY"/>
        </w:rPr>
      </w:pPr>
      <w:r w:rsidRPr="007463E7">
        <w:rPr>
          <w:rFonts w:cs="Noto Sans Syriac Eastern"/>
          <w:rtl/>
          <w:lang w:bidi="syr-SY"/>
        </w:rPr>
        <w:t>ܚܸܠܡܲܬܹܐ ܕ NDIS ܡܸܬܩܲܢܝܵܢܹܐ ܝܢܵܐ ܘܟܹܐ ܬܲܡܸܡܝܼ ܠܣܢܝܼܩܘܼܝܵܬܹܐ ܡܲܪܕܘܼܬܵܢܵܝܹܐ ܘܠܸܫܵܢܵܝܹܐ ܕܫܲܘܬܦܵܢܹܐ ܕ CALD، ܘܕܒܲܝܬܘܼܝܵܬܲܝܗܝ ܘܕܝܵܨܘܿܦܲܝܗܝ.</w:t>
      </w:r>
    </w:p>
    <w:bookmarkEnd w:id="16"/>
    <w:p w14:paraId="62B469B8" w14:textId="77777777" w:rsidR="00F9026E" w:rsidRPr="007463E7" w:rsidRDefault="0033165E" w:rsidP="00EB17F2">
      <w:pPr>
        <w:pStyle w:val="Heading5"/>
        <w:keepNext/>
        <w:bidi/>
        <w:ind w:firstLine="426"/>
        <w:rPr>
          <w:rFonts w:cs="Noto Sans Syriac Eastern"/>
          <w:bCs/>
          <w:sz w:val="24"/>
          <w:lang w:bidi="syr-SY"/>
        </w:rPr>
      </w:pPr>
      <w:r w:rsidRPr="007463E7">
        <w:rPr>
          <w:rFonts w:cs="Noto Sans Syriac Eastern"/>
          <w:bCs/>
          <w:sz w:val="24"/>
          <w:rtl/>
          <w:lang w:bidi="syr-SY"/>
        </w:rPr>
        <w:t>ܕܵܐܟܼܝܼ ܒܲܠܟܵܐ ܐܲܝܵܐ ܡܲܒܝܸܢܵܐ ܩܵܐܠܵܘܟܼܘܿܢ:</w:t>
      </w:r>
    </w:p>
    <w:p w14:paraId="3E489548" w14:textId="2B750058" w:rsidR="004E5DA0" w:rsidRDefault="0033165E" w:rsidP="00A43BD0">
      <w:pPr>
        <w:bidi/>
        <w:ind w:left="426"/>
        <w:rPr>
          <w:rFonts w:cs="Noto Sans Syriac Eastern"/>
          <w:lang w:bidi="syr-SY"/>
        </w:rPr>
      </w:pPr>
      <w:r w:rsidRPr="007463E7">
        <w:rPr>
          <w:rFonts w:cs="Noto Sans Syriac Eastern"/>
          <w:rtl/>
          <w:lang w:bidi="syr-SY"/>
        </w:rPr>
        <w:t>ܡܵܨܝܼܬܘܿܢ ܡܲܫܟܼܚܝܼܬܘܿܢ ܘܡܵܛܝܼܬܘܿܢ ܠܣܢܵܕܝܵܬܹܐ ܘܚܸܠܡܲܬ</w:t>
      </w:r>
      <w:r w:rsidR="00C24FC0">
        <w:rPr>
          <w:rFonts w:cs="Noto Sans Syriac Eastern"/>
          <w:rtl/>
          <w:lang w:bidi="syr-SY"/>
        </w:rPr>
        <w:t>ܹܐ</w:t>
      </w:r>
      <w:r w:rsidRPr="007463E7">
        <w:rPr>
          <w:rFonts w:cs="Noto Sans Syriac Eastern"/>
          <w:rtl/>
          <w:lang w:bidi="syr-SY"/>
        </w:rPr>
        <w:t xml:space="preserve"> ܕ NDIS ܕܫܲܝܢܵܝܹܐ ܝܢܵܐ ܡܲܪܕܘܼܬܵܢܵܐܝܼܬ ܘܠܚܝܼܡܹܐ.</w:t>
      </w:r>
    </w:p>
    <w:p w14:paraId="0193B20B" w14:textId="77777777" w:rsidR="004A096B" w:rsidRPr="007463E7" w:rsidRDefault="0033165E" w:rsidP="0098635C">
      <w:pPr>
        <w:pStyle w:val="Heading4"/>
        <w:keepNext/>
        <w:numPr>
          <w:ilvl w:val="0"/>
          <w:numId w:val="22"/>
        </w:numPr>
        <w:bidi/>
        <w:spacing w:before="840"/>
        <w:ind w:left="425" w:hanging="425"/>
        <w:rPr>
          <w:rFonts w:cs="Noto Sans Syriac Eastern"/>
          <w:bCs/>
          <w:lang w:bidi="syr-SY"/>
        </w:rPr>
      </w:pPr>
      <w:r w:rsidRPr="007463E7">
        <w:rPr>
          <w:rFonts w:cs="Noto Sans Syriac Eastern"/>
          <w:bCs/>
          <w:rtl/>
          <w:lang w:bidi="syr-SY"/>
        </w:rPr>
        <w:t>ܒܘܼܝܵܢܹܐ ܕܡܵܘܕܥܵܢܘܼܬܵܐ</w:t>
      </w:r>
    </w:p>
    <w:p w14:paraId="1A21FD08" w14:textId="77777777" w:rsidR="004A096B" w:rsidRPr="007463E7" w:rsidRDefault="0033165E" w:rsidP="004A096B">
      <w:pPr>
        <w:bidi/>
        <w:rPr>
          <w:rFonts w:cs="Noto Sans Syriac Eastern"/>
          <w:lang w:bidi="syr-SY"/>
        </w:rPr>
      </w:pPr>
      <w:r w:rsidRPr="007463E7">
        <w:rPr>
          <w:rFonts w:cs="Noto Sans Syriac Eastern"/>
          <w:rtl/>
          <w:lang w:bidi="syr-SY"/>
        </w:rPr>
        <w:t>ܒܘܼܝܵܢܹܐ ܕܡܵܘܕܥܵܢܘܼܬܵܐ ܦܝܼܫܹܐ ܝܢܵܐ ܡܘܼܦܠܸܚܹܐ ܠܦܲܪܡܘܼܝܹܐ ܣܢܝܼܩܘܼܝܵܬܹܐ ܕܫܲܘܬܦܵܢܹܐ ܕ CALD ܩܵܐ ܥܒܼܵܕܬܵܐ ܕܚܸܠܡܲܬܹܐ ܒܘܼܫ ܨܦܵܝܝܼ ܘܦܲܪܡܲܝܬܵܐ ܕܡܲܥܒܕܵܢܘܼܬܵܐ ܕ NDIS.</w:t>
      </w:r>
    </w:p>
    <w:p w14:paraId="24F4D5C1" w14:textId="77777777" w:rsidR="004A096B" w:rsidRPr="007463E7" w:rsidRDefault="0033165E" w:rsidP="00EB17F2">
      <w:pPr>
        <w:pStyle w:val="Heading5"/>
        <w:keepNext/>
        <w:bidi/>
        <w:ind w:firstLine="426"/>
        <w:rPr>
          <w:rFonts w:cs="Noto Sans Syriac Eastern"/>
          <w:bCs/>
          <w:sz w:val="24"/>
          <w:lang w:bidi="syr-SY"/>
        </w:rPr>
      </w:pPr>
      <w:r w:rsidRPr="007463E7">
        <w:rPr>
          <w:rFonts w:cs="Noto Sans Syriac Eastern"/>
          <w:bCs/>
          <w:sz w:val="24"/>
          <w:rtl/>
          <w:lang w:bidi="syr-SY"/>
        </w:rPr>
        <w:lastRenderedPageBreak/>
        <w:t>ܕܵܐܟܼܝܼ ܒܲܠܟܵܐ ܐܲܝܵܐ ܡܲܒܝܸܢܵܐ ܩܵܐܠܵܘܟܼܘܿܢ:</w:t>
      </w:r>
    </w:p>
    <w:p w14:paraId="5FB914C8" w14:textId="77777777" w:rsidR="004E5DA0" w:rsidRPr="007463E7" w:rsidRDefault="0033165E" w:rsidP="00A43BD0">
      <w:pPr>
        <w:bidi/>
        <w:ind w:left="426"/>
        <w:rPr>
          <w:rFonts w:cs="Noto Sans Syriac Eastern"/>
          <w:lang w:bidi="syr-SY"/>
        </w:rPr>
      </w:pPr>
      <w:r w:rsidRPr="007463E7">
        <w:rPr>
          <w:rFonts w:cs="Noto Sans Syriac Eastern"/>
          <w:rtl/>
          <w:lang w:bidi="syr-SY"/>
        </w:rPr>
        <w:t>ܚܲܕ ܦܘܼܫܵܩܵܐ ܕ CALD ܝܼܠܹܗ ܡܘܼܒܪܸܝܵܐ ܕܒܘܼܫ ܨܦܵܝܝܼ ܡܲܚܙܹܐ ܠܗܲܝܵܝܘܼܬܵܘܟܼܘܿܢ.</w:t>
      </w:r>
    </w:p>
    <w:p w14:paraId="5A5F1FAC" w14:textId="77777777" w:rsidR="00A7745A" w:rsidRPr="007463E7" w:rsidRDefault="0033165E" w:rsidP="00EB17F2">
      <w:pPr>
        <w:pStyle w:val="Heading4"/>
        <w:keepNext/>
        <w:numPr>
          <w:ilvl w:val="0"/>
          <w:numId w:val="22"/>
        </w:numPr>
        <w:bidi/>
        <w:spacing w:before="840"/>
        <w:ind w:left="425" w:hanging="425"/>
        <w:rPr>
          <w:rFonts w:cs="Noto Sans Syriac Eastern"/>
          <w:bCs/>
          <w:lang w:bidi="syr-SY"/>
        </w:rPr>
      </w:pPr>
      <w:r w:rsidRPr="007463E7">
        <w:rPr>
          <w:rFonts w:cs="Noto Sans Syriac Eastern"/>
          <w:bCs/>
          <w:rtl/>
          <w:lang w:bidi="syr-SY"/>
        </w:rPr>
        <w:t>ܡܛܵܝܬܵܐ</w:t>
      </w:r>
    </w:p>
    <w:p w14:paraId="0E4EF7EF" w14:textId="77777777" w:rsidR="00A7745A" w:rsidRPr="007463E7" w:rsidRDefault="0033165E" w:rsidP="00A7745A">
      <w:pPr>
        <w:bidi/>
        <w:rPr>
          <w:rFonts w:cs="Noto Sans Syriac Eastern"/>
          <w:lang w:bidi="syr-SY"/>
        </w:rPr>
      </w:pPr>
      <w:r w:rsidRPr="007463E7">
        <w:rPr>
          <w:rFonts w:cs="Noto Sans Syriac Eastern"/>
          <w:rtl/>
          <w:lang w:bidi="syr-SY"/>
        </w:rPr>
        <w:t>ܣܢܵܕܝܵܬܹܐ ܘܚܸܠܡܲܬܹܐ ܦܝܫܹܐ ܝܢܵܐ ܡܙܘܼܘܸܕܹܐ ܩܵܐ ܡܲܠܲܦܬܵܐ ܘܐ݉ܣܵܪܬܵܐ ܥܲܡ ܐ݉ܢܵܫܹܐ ܘܟܢܘܼܫܝܵܬܹܐ ܕ NDIA ܠܹܐ ܝܠܵܗܿ ܝܘܼܗܒܼܸܠܬܵܐ ܘܫܩܝܼܠܬܵܐ ܨܦܵܝܝܼ ܥܲܡܲܝܗܝ ܡ̣ܢ ܩܲܕ݇ܡܬܵܐ.</w:t>
      </w:r>
    </w:p>
    <w:p w14:paraId="068A3543" w14:textId="77777777" w:rsidR="009F24F0" w:rsidRPr="007463E7" w:rsidRDefault="0033165E" w:rsidP="00EB17F2">
      <w:pPr>
        <w:pStyle w:val="Heading5"/>
        <w:keepNext/>
        <w:bidi/>
        <w:ind w:firstLine="426"/>
        <w:rPr>
          <w:rFonts w:cs="Noto Sans Syriac Eastern"/>
          <w:bCs/>
          <w:sz w:val="24"/>
          <w:lang w:bidi="syr-SY"/>
        </w:rPr>
      </w:pPr>
      <w:r w:rsidRPr="007463E7">
        <w:rPr>
          <w:rFonts w:cs="Noto Sans Syriac Eastern"/>
          <w:bCs/>
          <w:sz w:val="24"/>
          <w:rtl/>
          <w:lang w:bidi="syr-SY"/>
        </w:rPr>
        <w:t xml:space="preserve">ܕܵܐܟܼܝܼ ܒܲܠܟܵܐ ܐܲܝܵܐ </w:t>
      </w:r>
      <w:r w:rsidRPr="00EE4AC0">
        <w:rPr>
          <w:rFonts w:cs="Noto Sans Syriac Eastern"/>
          <w:bCs/>
          <w:sz w:val="24"/>
          <w:rtl/>
          <w:lang w:bidi="syr-SY"/>
        </w:rPr>
        <w:t>ܡܲܒܝܸܢܵܐ</w:t>
      </w:r>
      <w:r w:rsidRPr="007463E7">
        <w:rPr>
          <w:rFonts w:cs="Noto Sans Syriac Eastern"/>
          <w:bCs/>
          <w:sz w:val="24"/>
          <w:rtl/>
          <w:lang w:bidi="syr-SY"/>
        </w:rPr>
        <w:t xml:space="preserve"> ܩܵܐܠܵܘܟܼܘܿܢ:</w:t>
      </w:r>
    </w:p>
    <w:p w14:paraId="7F2A0FF8" w14:textId="77777777" w:rsidR="00D46B10" w:rsidRPr="007463E7" w:rsidRDefault="0033165E" w:rsidP="00A43BD0">
      <w:pPr>
        <w:bidi/>
        <w:ind w:left="426"/>
        <w:rPr>
          <w:rFonts w:cs="Noto Sans Syriac Eastern"/>
          <w:lang w:bidi="syr-SY"/>
        </w:rPr>
      </w:pPr>
      <w:r w:rsidRPr="007463E7">
        <w:rPr>
          <w:rFonts w:cs="Noto Sans Syriac Eastern"/>
          <w:rtl/>
          <w:lang w:bidi="syr-SY"/>
        </w:rPr>
        <w:t>ܟܢܘܼܫܬܵܘܟܼܘܿܢ ܐܝܼܬܠܵܗܿ ܦܲܪܡܲܝܬܵܐ ܒܘܼܫ ܙܵܘܕܵܐ ܒܘܼܬ NDIS ܘܫܲܦܠܘܼܬܵܐ ܘܐܲܚܬܘܿܢ ܪܵܓܼܫܝܼܬܘܿܢ ܒܗܲܝܡܵܢܘܼܬܵܐ ܒܓܵܢܵܘܟܼܘܿܢ ܒܘܼܫ ܪܵܒܵܐ ܕܗܲܡܙܸܡܝܼܬܘܿܢ ܒܘܼܬ ܝܲܢ ܩܲܕܸܡܝܼܬܘܿܢ ܩܵܐ NDIS.</w:t>
      </w:r>
    </w:p>
    <w:p w14:paraId="0BB3ABFC" w14:textId="77777777" w:rsidR="00D46B10" w:rsidRPr="007463E7" w:rsidRDefault="0033165E">
      <w:pPr>
        <w:spacing w:after="0" w:line="240" w:lineRule="auto"/>
        <w:rPr>
          <w:rFonts w:cs="Noto Sans Syriac Eastern"/>
          <w:lang w:bidi="syr-SY"/>
        </w:rPr>
      </w:pPr>
      <w:r w:rsidRPr="007463E7">
        <w:rPr>
          <w:rFonts w:cs="Noto Sans Syriac Eastern"/>
          <w:lang w:bidi="syr-SY"/>
        </w:rPr>
        <w:br w:type="page"/>
      </w:r>
    </w:p>
    <w:p w14:paraId="06D9A503" w14:textId="1B2B44B7" w:rsidR="00CF7E82" w:rsidRDefault="0033165E" w:rsidP="00CF7E82">
      <w:pPr>
        <w:pStyle w:val="Heading2"/>
        <w:numPr>
          <w:ilvl w:val="0"/>
          <w:numId w:val="0"/>
        </w:numPr>
        <w:bidi/>
        <w:ind w:left="720" w:hanging="720"/>
        <w:rPr>
          <w:rFonts w:cs="Noto Sans Syriac Eastern"/>
          <w:lang w:bidi="syr-SY"/>
        </w:rPr>
      </w:pPr>
      <w:r w:rsidRPr="007463E7">
        <w:rPr>
          <w:rFonts w:cs="Noto Sans Syriac Eastern"/>
          <w:rtl/>
          <w:lang w:bidi="syr-SY"/>
        </w:rPr>
        <w:lastRenderedPageBreak/>
        <w:t>ܡܘܿܕܝܼ ܝܠܹܗ ܡܸܢܕܝܼ ܡܸܬܗܵܘܝܵܢܵܐ ܕܒܹܐܬܵܝܵܐ ܝܠܹܗ</w:t>
      </w:r>
    </w:p>
    <w:p w14:paraId="669C1BFC" w14:textId="77777777" w:rsidR="009F24F0" w:rsidRPr="007463E7" w:rsidRDefault="0033165E" w:rsidP="0098635C">
      <w:pPr>
        <w:bidi/>
        <w:spacing w:before="840"/>
        <w:rPr>
          <w:rFonts w:cs="Noto Sans Syriac Eastern"/>
          <w:lang w:bidi="syr-SY"/>
        </w:rPr>
      </w:pPr>
      <w:r w:rsidRPr="007463E7">
        <w:rPr>
          <w:rFonts w:cs="Noto Sans Syriac Eastern"/>
          <w:rtl/>
          <w:lang w:bidi="syr-SY"/>
        </w:rPr>
        <w:t>NDIA ܗܵܕܝܼܵܐ ܦܠܵܚܵܐ ܝܠܵܗܿ ܩܵܐ ܛܲܒܲܩܬܵܐ ܕܥܒܼܵܕܹܐ ܪܫܝܼܡܹܐ ܓܵܘ ܣܬܪܵܬܝܼܓ̰ܝܼܵܐ. ܟܲܕ ܐܵܗܵܐ ܦܘܼܠܚܵܢܵܐ ܪܵܚܹܫ ܠܵܩܵܕ݉ܡܵܐ، ܚܲܕܲܬܝܵܬܹܐ ܪܹܐ݉ܙܵܢܵܝܹܐ ܒܸܕ ܦܵܝܫܝܼ ܡܙܘܼܘܸܕܹܐ ܩܵܐ ܟܝܵܠܬܵܐ ܘܥܲܩܲܒܼܬܵܐ ܕܫܘܼܘܫܵܛܵܐ ܕܣܬܪܵܬܝܼܓ̰ܝܼܵܐ.</w:t>
      </w:r>
    </w:p>
    <w:p w14:paraId="0DEA7FB9" w14:textId="77777777" w:rsidR="0094201D" w:rsidRPr="007463E7" w:rsidRDefault="0033165E" w:rsidP="005E27FE">
      <w:pPr>
        <w:bidi/>
        <w:rPr>
          <w:rFonts w:cs="Noto Sans Syriac Eastern"/>
          <w:lang w:bidi="syr-SY"/>
        </w:rPr>
      </w:pPr>
      <w:r w:rsidRPr="007463E7">
        <w:rPr>
          <w:rFonts w:cs="Noto Sans Syriac Eastern"/>
          <w:rtl/>
          <w:lang w:bidi="syr-SY"/>
        </w:rPr>
        <w:t>ܚܲܕ ܬܲܫܪܵܪܵܐ ܫܲܢ݉ܬܵܝܵܐ ܩܲܕܡܵܝܵܐ ܕܫܘܼܘܫܵܛܵܐ ܒܸܕ ܦܵܐܹܫ ܦܪܝܼܣܵܐ ܒܝܲܪܚܹܐ ܐ݉ܚܵܪܵܝܹܐ ܕ 2024. ܬܲܫܪܵܪܵܐ ܒܸܕ ܡܲܚܙܹܐ ܐܸܢ ܣܬܪܵܬܝܼܓ̰ܝܼܵܐ ܒܸܪܚܵܫܵܐ ܝܠܵܗܿ ܠܵܩܵܕ݉ܡܵܐ ܩܵܐ ܬܲܡܲܡܬܵܐ ܕܢܝܼܫܘܿܗܿ.</w:t>
      </w:r>
    </w:p>
    <w:p w14:paraId="78328244" w14:textId="77777777" w:rsidR="0094201D" w:rsidRPr="007463E7" w:rsidRDefault="0033165E" w:rsidP="005E27FE">
      <w:pPr>
        <w:bidi/>
        <w:rPr>
          <w:rFonts w:cs="Noto Sans Syriac Eastern"/>
          <w:lang w:bidi="syr-SY"/>
        </w:rPr>
      </w:pPr>
      <w:r w:rsidRPr="007463E7">
        <w:rPr>
          <w:rFonts w:cs="Noto Sans Syriac Eastern"/>
          <w:rtl/>
          <w:lang w:bidi="syr-SY"/>
        </w:rPr>
        <w:t>NDIA ܒܸܕ ܦܵܝܫܵܐ ܦܠܵܚܵܐ ܥܲܡ ܐ݉ܢܵܫܹܐ ܕܐܝܼܬܠܗܘܿܢ ܫܲܦܠܘܼܬܵܐ ܡܼܢ ܒܵܬܪܵܝܘܵܬܹܐ ܕCALD، EAG ܘܩܲܛܵܥܵܐ ܕ CALD ܩܵܐ ܐܲܟܲܕܬܵܐ ܕܣܬܪܵܬܝܼܓ̰ܝܼܵܐ ܦܝܵܫܵܐ ܝܠܵܗܿ ܡܘܼܦܠܸܚܬܵܐ ܘܡܲܚܙܘܼܝܹܐ ܝܠܵܗܿ ܠܣܢܝܼܩܘܼܝܵܬܹܐ ܫܲܚܠܸܦܵܢܹܐ ܕܟܢܘܼܫܬܵܐ.</w:t>
      </w:r>
    </w:p>
    <w:p w14:paraId="44BC7565" w14:textId="77777777" w:rsidR="002F6EF0" w:rsidRPr="00EE4AC0" w:rsidRDefault="0033165E" w:rsidP="002F6EF0">
      <w:pPr>
        <w:pStyle w:val="Heading2"/>
        <w:numPr>
          <w:ilvl w:val="0"/>
          <w:numId w:val="0"/>
        </w:numPr>
        <w:bidi/>
        <w:rPr>
          <w:rFonts w:cs="Noto Sans Syriac Eastern"/>
          <w:lang w:bidi="syr-SY"/>
        </w:rPr>
      </w:pPr>
      <w:r w:rsidRPr="00EE4AC0">
        <w:rPr>
          <w:rFonts w:cs="Noto Sans Syriac Eastern"/>
          <w:rtl/>
          <w:lang w:bidi="syr-SY"/>
        </w:rPr>
        <w:t>ܕܵܐܟܼܝܼ ܠܡܲܫܟܼܘܼܚܹܐ ܡܵܘܕܥܵܢܘܼܬܵܐ ܒܘܼܫ ܙܵܘܕܵܐ</w:t>
      </w:r>
    </w:p>
    <w:p w14:paraId="0CF085ED" w14:textId="77777777" w:rsidR="00202160" w:rsidRPr="007463E7" w:rsidRDefault="0033165E" w:rsidP="00A012F4">
      <w:pPr>
        <w:bidi/>
        <w:rPr>
          <w:rFonts w:cs="Noto Sans Syriac Eastern"/>
          <w:lang w:bidi="syr-SY"/>
        </w:rPr>
      </w:pPr>
      <w:r w:rsidRPr="007463E7">
        <w:rPr>
          <w:rFonts w:cs="Noto Sans Syriac Eastern"/>
          <w:rtl/>
          <w:lang w:bidi="syr-SY"/>
        </w:rPr>
        <w:t>ܐܸܢ ܐܲܚܬܘܿܢ ܐܝܼܬܠܵܘܟܼܘܿܢ:</w:t>
      </w:r>
    </w:p>
    <w:p w14:paraId="024E8D99" w14:textId="77777777" w:rsidR="009237DD" w:rsidRPr="007463E7" w:rsidRDefault="0033165E" w:rsidP="000C465F">
      <w:pPr>
        <w:pStyle w:val="ListParagraph"/>
        <w:numPr>
          <w:ilvl w:val="0"/>
          <w:numId w:val="21"/>
        </w:numPr>
        <w:bidi/>
        <w:rPr>
          <w:rFonts w:cs="Noto Sans Syriac Eastern"/>
          <w:lang w:bidi="syr-SY"/>
        </w:rPr>
      </w:pPr>
      <w:r w:rsidRPr="007463E7">
        <w:rPr>
          <w:rFonts w:cs="Noto Sans Syriac Eastern"/>
          <w:rtl/>
          <w:lang w:bidi="syr-SY"/>
        </w:rPr>
        <w:t>ܒܘܼܩܵܪܹܐ ܒܘܼܬ ܣܬܪܵܬܝܼܓ̰ܝܼܵܐ ܕ CALD</w:t>
      </w:r>
    </w:p>
    <w:p w14:paraId="1A9AD869" w14:textId="77777777" w:rsidR="00202160" w:rsidRPr="007463E7" w:rsidRDefault="0033165E" w:rsidP="00A012F4">
      <w:pPr>
        <w:pStyle w:val="ListParagraph"/>
        <w:numPr>
          <w:ilvl w:val="0"/>
          <w:numId w:val="21"/>
        </w:numPr>
        <w:bidi/>
        <w:rPr>
          <w:rFonts w:cs="Noto Sans Syriac Eastern"/>
          <w:lang w:bidi="syr-SY"/>
        </w:rPr>
      </w:pPr>
      <w:r w:rsidRPr="007463E7">
        <w:rPr>
          <w:rFonts w:cs="Noto Sans Syriac Eastern"/>
          <w:rtl/>
          <w:lang w:bidi="syr-SY"/>
        </w:rPr>
        <w:t>ܣܢܝܼܩܹܐ ܝܬܘܿܢ ܠܣܢܵܕܬܵܐ ܩܵܐ ܩܲܕܲܡܬܵܐ ܝܲܢ ܩܵܐ ܡܲܦܠܲܚܬܵܐ ܕ NDIS</w:t>
      </w:r>
    </w:p>
    <w:p w14:paraId="416D05F8" w14:textId="620FC68E" w:rsidR="00810B87" w:rsidRDefault="0033165E" w:rsidP="00A012F4">
      <w:pPr>
        <w:bidi/>
        <w:rPr>
          <w:rFonts w:cs="Noto Sans Syriac Eastern"/>
          <w:lang w:bidi="syr-SY"/>
        </w:rPr>
      </w:pPr>
      <w:r w:rsidRPr="007463E7">
        <w:rPr>
          <w:rFonts w:cs="Noto Sans Syriac Eastern"/>
          <w:rtl/>
          <w:lang w:bidi="syr-SY"/>
        </w:rPr>
        <w:t>ܡܵܨܝܼܬܘܿܢ ܡܲܚܒܸܪܝܼܬܘܿܢ ܩܵܐ NDIS ܒ</w:t>
      </w:r>
      <w:r w:rsidR="00C24FC0">
        <w:rPr>
          <w:rFonts w:cs="Noto Sans Syriac Eastern"/>
          <w:rtl/>
          <w:lang w:bidi="syr-SY"/>
        </w:rPr>
        <w:t>ܐ</w:t>
      </w:r>
      <w:r w:rsidRPr="007463E7">
        <w:rPr>
          <w:rFonts w:cs="Noto Sans Syriac Eastern"/>
          <w:rtl/>
          <w:lang w:bidi="syr-SY"/>
        </w:rPr>
        <w:t xml:space="preserve">ܘܼܪܚܵܐ ܕܬܹܠܹܦ̮ܘܿܢ ܥܲܠ </w:t>
      </w:r>
      <w:r w:rsidRPr="007463E7">
        <w:rPr>
          <w:rFonts w:ascii="Noto Sans Syriac Eastern" w:hAnsi="Noto Sans Syriac Eastern" w:cs="Noto Sans Syriac Eastern"/>
          <w:rtl/>
          <w:lang w:bidi="syr-SY"/>
        </w:rPr>
        <w:t>ܡܸܢܝܵܢܵܐ</w:t>
      </w:r>
      <w:r w:rsidR="007463E7" w:rsidRPr="007463E7">
        <w:rPr>
          <w:rFonts w:ascii="Noto Sans Syriac Eastern" w:hAnsi="Noto Sans Syriac Eastern" w:cs="Noto Sans Syriac Eastern"/>
          <w:b/>
          <w:bCs/>
          <w:lang w:bidi="syr-SY"/>
        </w:rPr>
        <w:t>1800 800 110</w:t>
      </w:r>
      <w:r w:rsidR="007463E7">
        <w:rPr>
          <w:rFonts w:cs="Noto Sans Syriac Eastern"/>
          <w:b/>
          <w:bCs/>
          <w:lang w:bidi="syr-SY"/>
        </w:rPr>
        <w:t xml:space="preserve"> </w:t>
      </w:r>
      <w:r w:rsidRPr="007463E7">
        <w:rPr>
          <w:rFonts w:cs="Noto Sans Syriac Eastern"/>
          <w:rtl/>
          <w:lang w:bidi="syr-SY"/>
        </w:rPr>
        <w:t xml:space="preserve">، ܕܐܝܼܡܵܝܠ </w:t>
      </w:r>
      <w:hyperlink r:id="rId15" w:history="1">
        <w:r w:rsidR="002E1CA8" w:rsidRPr="002E1CA8">
          <w:rPr>
            <w:rStyle w:val="Hyperlink"/>
            <w:rFonts w:ascii="Noto Sans Syriac Eastern" w:hAnsi="Noto Sans Syriac Eastern" w:cs="Noto Sans Syriac Eastern"/>
            <w:lang w:bidi="syr-SY"/>
          </w:rPr>
          <w:t>enquiries@ndis.gov.au</w:t>
        </w:r>
      </w:hyperlink>
      <w:r w:rsidRPr="007463E7">
        <w:rPr>
          <w:rFonts w:cs="Noto Sans Syriac Eastern"/>
          <w:rtl/>
          <w:lang w:bidi="syr-SY"/>
        </w:rPr>
        <w:t xml:space="preserve"> ܝܲܢ ܕ webchat، ܝܲܢ ܗܵܕܪܝܼܬܘܿܢ ܠܓܵܘ ܡܲܟܼܬܒܼܵܐ ܕ NDIS ܕܒܘܼܫ ܩܘܼܪܒܵܐ ܝܠܹܗ ܐܸܠܵܘܟܼܘܿܢ. ܫܵܘܦܵܢܹܐ ܕܡܲܟܼܬܒܼܵܐ ܡܵܨܝܵܢܬܵܐ ܝܠܵܗܿ ܡܲܫܟܼܲܚܬܲܝܗܝ ܥܲܠ </w:t>
      </w:r>
      <w:hyperlink r:id="rId16" w:history="1">
        <w:r w:rsidRPr="007463E7">
          <w:rPr>
            <w:rStyle w:val="Hyperlink"/>
            <w:rFonts w:cs="Noto Sans Syriac Eastern"/>
            <w:rtl/>
            <w:lang w:bidi="syr-SY"/>
          </w:rPr>
          <w:t>ܫܵܘܦܵܐ ܐܸܠܸܟܬܪܘܿܢܵܝܵܐ ܕ NDIS</w:t>
        </w:r>
      </w:hyperlink>
      <w:r w:rsidRPr="007463E7">
        <w:rPr>
          <w:rFonts w:cs="Noto Sans Syriac Eastern"/>
          <w:rtl/>
          <w:lang w:bidi="syr-SY"/>
        </w:rPr>
        <w:t>.</w:t>
      </w:r>
    </w:p>
    <w:p w14:paraId="0E8AD310" w14:textId="3D7C760D" w:rsidR="0007022E" w:rsidRPr="007463E7" w:rsidRDefault="0033165E" w:rsidP="0098635C">
      <w:pPr>
        <w:bidi/>
        <w:spacing w:before="840"/>
        <w:rPr>
          <w:rFonts w:cs="Noto Sans Syriac Eastern"/>
          <w:noProof/>
          <w:lang w:bidi="syr-SY"/>
        </w:rPr>
      </w:pPr>
      <w:r w:rsidRPr="007463E7">
        <w:rPr>
          <w:rFonts w:cs="Noto Sans Syriac Eastern"/>
          <w:rtl/>
          <w:lang w:bidi="syr-SY"/>
        </w:rPr>
        <w:t xml:space="preserve">ܐܲܨܲܚܬܵܐ ܟܡܝܼܠܬܵܐ ܕܣܬܪܵܬܝܼܓ̰ܝܼܵܐ ܕܦܪܝܼܫܘܼܬܵܐ ܡܲܪܕܘܼܬܵܢܵܝܬܵܐ ܘܠܸܫܵܢܵܝܬܵܐ ܩܵܐ ܫܲܢ݉ܬܵܐ ܕ 2024 ܗܲܠ 2028 ܘܚܘܼܛܵܛܵܐ ܕܥܒܼܵܕܵܐ ܝܼܢܵܐ ܡܸܬܩܲܢܝܵܢܹܐ ܒ 17 ܠܸܫܵܢܹܐ ܒܸܚܒܼܵܫܵܐ ܐܲܨܲܚܬܵܐ ܕܗܵܣܵܢܝ ܩܪܵܝܬܵܐ، ܥܲܠ </w:t>
      </w:r>
      <w:hyperlink r:id="rId17" w:history="1">
        <w:r w:rsidR="00450CFE" w:rsidRPr="007463E7">
          <w:rPr>
            <w:rStyle w:val="Hyperlink"/>
            <w:rFonts w:cs="Noto Sans Syriac Eastern"/>
            <w:rtl/>
            <w:lang w:bidi="syr-SY"/>
          </w:rPr>
          <w:t>ܫܵܘܦܵܐ ܐܸܠܸܟܬܪܘܿܢܵܝܵܐ ܕ NDIS</w:t>
        </w:r>
      </w:hyperlink>
      <w:r w:rsidRPr="007463E7">
        <w:rPr>
          <w:rFonts w:cs="Noto Sans Syriac Eastern"/>
          <w:rtl/>
          <w:lang w:bidi="syr-SY"/>
        </w:rPr>
        <w:t>.</w:t>
      </w:r>
      <w:bookmarkStart w:id="17" w:name="_Toc156980178"/>
      <w:bookmarkStart w:id="18" w:name="_Toc157679823"/>
      <w:bookmarkStart w:id="19" w:name="_Toc157682124"/>
    </w:p>
    <w:p w14:paraId="7ECFC9BA" w14:textId="77777777" w:rsidR="002C766A" w:rsidRPr="007463E7" w:rsidRDefault="0033165E">
      <w:pPr>
        <w:spacing w:after="0" w:line="240" w:lineRule="auto"/>
        <w:rPr>
          <w:rFonts w:cs="Noto Sans Syriac Eastern"/>
          <w:noProof/>
          <w:lang w:bidi="syr-SY"/>
        </w:rPr>
        <w:sectPr w:rsidR="002C766A" w:rsidRPr="007463E7" w:rsidSect="007D0F5F">
          <w:footerReference w:type="default" r:id="rId18"/>
          <w:headerReference w:type="first" r:id="rId19"/>
          <w:footerReference w:type="first" r:id="rId20"/>
          <w:pgSz w:w="11906" w:h="16838" w:code="9"/>
          <w:pgMar w:top="1701" w:right="1440" w:bottom="1440" w:left="1440" w:header="561" w:footer="374" w:gutter="0"/>
          <w:cols w:space="708"/>
          <w:titlePg/>
          <w:docGrid w:linePitch="360"/>
        </w:sectPr>
      </w:pPr>
      <w:r w:rsidRPr="007463E7">
        <w:rPr>
          <w:rFonts w:cs="Noto Sans Syriac Eastern"/>
          <w:noProof/>
          <w:lang w:bidi="syr-SY"/>
        </w:rPr>
        <w:br w:type="page"/>
      </w:r>
    </w:p>
    <w:bookmarkEnd w:id="17"/>
    <w:bookmarkEnd w:id="18"/>
    <w:bookmarkEnd w:id="19"/>
    <w:p w14:paraId="047AD843" w14:textId="402A238A" w:rsidR="002C766A" w:rsidRPr="007463E7" w:rsidRDefault="002C766A" w:rsidP="00D16BD2">
      <w:pPr>
        <w:pStyle w:val="FGCNORMAL"/>
        <w:bidi/>
        <w:spacing w:before="6480"/>
        <w:ind w:left="0"/>
        <w:rPr>
          <w:rFonts w:cs="Noto Sans Syriac Eastern"/>
          <w:lang w:bidi="syr-SY"/>
        </w:rPr>
      </w:pPr>
      <w:r w:rsidRPr="007463E7">
        <w:rPr>
          <w:rFonts w:cs="Noto Sans Syriac Eastern"/>
          <w:noProof/>
          <w:lang w:bidi="syr-SY"/>
        </w:rPr>
        <w:lastRenderedPageBreak/>
        <w:drawing>
          <wp:inline distT="0" distB="0" distL="0" distR="0" wp14:anchorId="717A8F34" wp14:editId="2BA24D96">
            <wp:extent cx="1222375" cy="656057"/>
            <wp:effectExtent l="0" t="0" r="0" b="0"/>
            <wp:docPr id="2" name="Picture 2" descr="NDIS، ܡܘܼܩܪܸܒܼܬܵܐ ܒܝܲܕ ܘܲܟܝܼܠܘܼܬܵܐ ܐܲܬܪܵܝܬܵܐ ܕܥܲܪܵܒܼܘܼܬܵܐ ܕܫܲܦܠܘܼܬܵܐ">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NDIS، ܡܘܼܩܪܸܒܼܬܵܐ ܒܝܲܕ ܘܲܟܝܼܠܘܼܬܵܐ ܐܲܬܪܵܝܬܵܐ ܕܥܲܪܵܒܼܘܼܬܵܐ ܕܫܲܦܠܘܼܬܵܐ">
                      <a:extLst>
                        <a:ext uri="{C183D7F6-B498-43B3-948B-1728B52AA6E4}">
                          <adec:decorative xmlns:adec="http://schemas.microsoft.com/office/drawing/2017/decorative" val="0"/>
                        </a:ext>
                      </a:extLst>
                    </pic:cNvPr>
                    <pic:cNvPicPr/>
                  </pic:nvPicPr>
                  <pic:blipFill>
                    <a:blip r:embed="rId21" cstate="print">
                      <a:extLst>
                        <a:ext uri="{28A0092B-C50C-407E-A947-70E740481C1C}">
                          <a14:useLocalDpi xmlns:a14="http://schemas.microsoft.com/office/drawing/2010/main" val="0"/>
                        </a:ext>
                      </a:extLst>
                    </a:blip>
                    <a:srcRect l="4570" t="7800" r="4025" b="12933"/>
                    <a:stretch>
                      <a:fillRect/>
                    </a:stretch>
                  </pic:blipFill>
                  <pic:spPr bwMode="auto">
                    <a:xfrm>
                      <a:off x="0" y="0"/>
                      <a:ext cx="1224813" cy="657365"/>
                    </a:xfrm>
                    <a:prstGeom prst="rect">
                      <a:avLst/>
                    </a:prstGeom>
                    <a:ln>
                      <a:noFill/>
                    </a:ln>
                    <a:extLst>
                      <a:ext uri="{53640926-AAD7-44D8-BBD7-CCE9431645EC}">
                        <a14:shadowObscured xmlns:a14="http://schemas.microsoft.com/office/drawing/2010/main"/>
                      </a:ext>
                    </a:extLst>
                  </pic:spPr>
                </pic:pic>
              </a:graphicData>
            </a:graphic>
          </wp:inline>
        </w:drawing>
      </w:r>
    </w:p>
    <w:p w14:paraId="77C74732" w14:textId="215F2B3C" w:rsidR="00AB4AB3" w:rsidRPr="00E15FD6" w:rsidRDefault="00000000" w:rsidP="002C766A">
      <w:pPr>
        <w:pStyle w:val="FGCNORMAL"/>
        <w:bidi/>
        <w:spacing w:after="480"/>
        <w:ind w:left="0"/>
        <w:rPr>
          <w:rFonts w:cs="Noto Sans Syriac Eastern"/>
          <w:b/>
          <w:bCs/>
          <w:sz w:val="24"/>
          <w:szCs w:val="24"/>
          <w:lang w:bidi="syr-SY"/>
        </w:rPr>
      </w:pPr>
      <w:hyperlink r:id="rId22" w:history="1">
        <w:r w:rsidR="0033165E" w:rsidRPr="007463E7">
          <w:rPr>
            <w:rStyle w:val="Hyperlink"/>
            <w:rFonts w:cs="Noto Sans Syriac Eastern"/>
            <w:b/>
            <w:bCs/>
            <w:rtl/>
            <w:lang w:bidi="syr-SY"/>
          </w:rPr>
          <w:t>ndis.gov.au</w:t>
        </w:r>
      </w:hyperlink>
    </w:p>
    <w:p w14:paraId="33034698" w14:textId="1C4AAD12" w:rsidR="00C00B38" w:rsidRPr="00E15FD6" w:rsidRDefault="0033165E" w:rsidP="00C00B38">
      <w:pPr>
        <w:bidi/>
        <w:rPr>
          <w:rFonts w:cs="Noto Sans Syriac Eastern"/>
          <w:b/>
          <w:bCs/>
          <w:lang w:bidi="syr-SY"/>
        </w:rPr>
      </w:pPr>
      <w:r w:rsidRPr="00E15FD6">
        <w:rPr>
          <w:rFonts w:cs="Noto Sans Syriac Eastern"/>
          <w:b/>
          <w:bCs/>
          <w:rtl/>
          <w:lang w:bidi="syr-SY"/>
        </w:rPr>
        <w:t xml:space="preserve">ܘܲܟܝܼܠܘܼܬܵܐ ܐܲܬܪܵܝܬܵܐ ܕܥܲܪܵܒܼܘܼܬܵܐ </w:t>
      </w:r>
      <w:r w:rsidR="001F0266" w:rsidRPr="00E15FD6">
        <w:rPr>
          <w:rFonts w:cs="Noto Sans Syriac Eastern"/>
          <w:b/>
          <w:bCs/>
          <w:lang w:bidi="syr-SY"/>
        </w:rPr>
        <w:br/>
      </w:r>
      <w:r w:rsidRPr="00E15FD6">
        <w:rPr>
          <w:rFonts w:cs="Noto Sans Syriac Eastern"/>
          <w:b/>
          <w:bCs/>
          <w:rtl/>
          <w:lang w:bidi="syr-SY"/>
        </w:rPr>
        <w:t xml:space="preserve">ܕܫܲܦܠܘܼܬܵܐ (National Disability </w:t>
      </w:r>
      <w:r w:rsidR="001F0266" w:rsidRPr="00E15FD6">
        <w:rPr>
          <w:rFonts w:cs="Noto Sans Syriac Eastern"/>
          <w:b/>
          <w:bCs/>
          <w:lang w:bidi="syr-SY"/>
        </w:rPr>
        <w:br/>
      </w:r>
      <w:r w:rsidRPr="00E15FD6">
        <w:rPr>
          <w:rFonts w:cs="Noto Sans Syriac Eastern"/>
          <w:b/>
          <w:bCs/>
          <w:rtl/>
          <w:lang w:bidi="syr-SY"/>
        </w:rPr>
        <w:t>Insurance Agency)</w:t>
      </w:r>
    </w:p>
    <w:p w14:paraId="1FB811C2" w14:textId="29796EBE" w:rsidR="002C766A" w:rsidRPr="00E15FD6" w:rsidRDefault="0033165E" w:rsidP="002C766A">
      <w:pPr>
        <w:bidi/>
        <w:rPr>
          <w:rFonts w:ascii="Noto Sans Syriac Eastern" w:hAnsi="Noto Sans Syriac Eastern" w:cs="Noto Sans Syriac Eastern"/>
          <w:lang w:bidi="syr-SY"/>
        </w:rPr>
      </w:pPr>
      <w:r w:rsidRPr="00E15FD6">
        <w:rPr>
          <w:rFonts w:ascii="Noto Sans Syriac Eastern" w:hAnsi="Noto Sans Syriac Eastern" w:cs="Noto Sans Syriac Eastern"/>
          <w:rtl/>
          <w:lang w:bidi="syr-SY"/>
        </w:rPr>
        <w:t xml:space="preserve">ܬܹܠܝܼܦ̮ܘܿܢ: </w:t>
      </w:r>
      <w:r w:rsidR="001F0266" w:rsidRPr="00E15FD6">
        <w:rPr>
          <w:rFonts w:ascii="Noto Sans Syriac Eastern" w:hAnsi="Noto Sans Syriac Eastern" w:cs="Noto Sans Syriac Eastern"/>
          <w:lang w:bidi="syr-SY"/>
        </w:rPr>
        <w:t>110</w:t>
      </w:r>
      <w:r w:rsidRPr="00E15FD6">
        <w:rPr>
          <w:rFonts w:ascii="Noto Sans Syriac Eastern" w:hAnsi="Noto Sans Syriac Eastern" w:cs="Noto Sans Syriac Eastern"/>
          <w:rtl/>
          <w:lang w:bidi="syr-SY"/>
        </w:rPr>
        <w:t xml:space="preserve"> 800 </w:t>
      </w:r>
      <w:r w:rsidR="001F0266" w:rsidRPr="00E15FD6">
        <w:rPr>
          <w:rFonts w:ascii="Noto Sans Syriac Eastern" w:hAnsi="Noto Sans Syriac Eastern" w:cs="Noto Sans Syriac Eastern"/>
          <w:lang w:bidi="syr-SY"/>
        </w:rPr>
        <w:t>1800</w:t>
      </w:r>
    </w:p>
    <w:p w14:paraId="738DFF76" w14:textId="31203318" w:rsidR="002C766A" w:rsidRPr="00E15FD6" w:rsidRDefault="00E15FD6" w:rsidP="00E15FD6">
      <w:pPr>
        <w:bidi/>
        <w:rPr>
          <w:rFonts w:ascii="Noto Sans Syriac Eastern" w:hAnsi="Noto Sans Syriac Eastern" w:cs="Noto Sans Syriac Eastern"/>
          <w:lang w:bidi="syr-SY"/>
        </w:rPr>
      </w:pPr>
      <w:hyperlink r:id="rId23" w:history="1">
        <w:r w:rsidRPr="00E15FD6">
          <w:rPr>
            <w:rStyle w:val="Hyperlink"/>
            <w:rFonts w:ascii="Noto Sans Syriac Eastern" w:hAnsi="Noto Sans Syriac Eastern" w:cs="Noto Sans Syriac Eastern"/>
            <w:lang w:bidi="syr-SY"/>
          </w:rPr>
          <w:t>ndis.gov.au</w:t>
        </w:r>
      </w:hyperlink>
      <w:r w:rsidRPr="00E15FD6">
        <w:rPr>
          <w:rFonts w:ascii="Noto Sans Syriac Eastern" w:hAnsi="Noto Sans Syriac Eastern" w:cs="Noto Sans Syriac Eastern"/>
          <w:lang w:bidi="syr-SY"/>
        </w:rPr>
        <w:t xml:space="preserve"> :Webchat</w:t>
      </w:r>
    </w:p>
    <w:p w14:paraId="298E56B7" w14:textId="3A8B9434" w:rsidR="00A052D6" w:rsidRPr="00E15FD6" w:rsidRDefault="0033165E" w:rsidP="00A052D6">
      <w:pPr>
        <w:bidi/>
        <w:rPr>
          <w:rFonts w:cs="Noto Sans Syriac Eastern"/>
          <w:b/>
          <w:bCs/>
          <w:lang w:bidi="syr-SY"/>
        </w:rPr>
      </w:pPr>
      <w:r w:rsidRPr="00E15FD6">
        <w:rPr>
          <w:rFonts w:cs="Noto Sans Syriac Eastern"/>
          <w:b/>
          <w:bCs/>
          <w:rtl/>
          <w:lang w:bidi="syr-SY"/>
        </w:rPr>
        <w:t>ܬܒܘܿܥܘܼܢ ܠܲܢ ܥܲܠ ܡܸܨܥ</w:t>
      </w:r>
      <w:r w:rsidR="0048181B" w:rsidRPr="00E15FD6">
        <w:rPr>
          <w:rFonts w:cs="Noto Sans Syriac Eastern"/>
          <w:b/>
          <w:bCs/>
          <w:rtl/>
          <w:lang w:bidi="syr-SY"/>
        </w:rPr>
        <w:t>ܲܢ</w:t>
      </w:r>
      <w:r w:rsidRPr="00E15FD6">
        <w:rPr>
          <w:rFonts w:cs="Noto Sans Syriac Eastern"/>
          <w:b/>
          <w:bCs/>
          <w:rtl/>
          <w:lang w:bidi="syr-SY"/>
        </w:rPr>
        <w:t xml:space="preserve"> ܕܝܘܼܕܵܥܵܐ ܫܲܘܬܵܦܵܝܵܐ</w:t>
      </w:r>
    </w:p>
    <w:p w14:paraId="54A18644" w14:textId="4FA5EE67" w:rsidR="00A052D6" w:rsidRPr="00E15FD6" w:rsidRDefault="00000000" w:rsidP="002C766A">
      <w:pPr>
        <w:pStyle w:val="ListParagraph"/>
        <w:numPr>
          <w:ilvl w:val="0"/>
          <w:numId w:val="17"/>
        </w:numPr>
        <w:bidi/>
        <w:rPr>
          <w:rFonts w:cs="Noto Sans Syriac Eastern"/>
          <w:spacing w:val="-5"/>
          <w:kern w:val="1"/>
          <w:lang w:bidi="syr-SY"/>
        </w:rPr>
      </w:pPr>
      <w:hyperlink r:id="rId24" w:history="1">
        <w:r w:rsidR="0033165E" w:rsidRPr="00E15FD6">
          <w:rPr>
            <w:rStyle w:val="Hyperlink"/>
            <w:rFonts w:cs="Noto Sans Syriac Eastern"/>
            <w:spacing w:val="-5"/>
            <w:kern w:val="1"/>
            <w:rtl/>
            <w:lang w:bidi="syr-SY"/>
          </w:rPr>
          <w:t>Facebook</w:t>
        </w:r>
      </w:hyperlink>
    </w:p>
    <w:p w14:paraId="53A8CC19" w14:textId="14FA8F44" w:rsidR="00A052D6" w:rsidRPr="00E15FD6" w:rsidRDefault="00000000" w:rsidP="002C766A">
      <w:pPr>
        <w:pStyle w:val="ListParagraph"/>
        <w:numPr>
          <w:ilvl w:val="0"/>
          <w:numId w:val="17"/>
        </w:numPr>
        <w:bidi/>
        <w:rPr>
          <w:rFonts w:cs="Noto Sans Syriac Eastern"/>
          <w:spacing w:val="-5"/>
          <w:kern w:val="1"/>
          <w:lang w:bidi="syr-SY"/>
        </w:rPr>
      </w:pPr>
      <w:hyperlink r:id="rId25" w:history="1">
        <w:r w:rsidR="0033165E" w:rsidRPr="00E15FD6">
          <w:rPr>
            <w:rStyle w:val="Hyperlink"/>
            <w:rFonts w:cs="Noto Sans Syriac Eastern"/>
            <w:spacing w:val="-5"/>
            <w:kern w:val="1"/>
            <w:rtl/>
            <w:lang w:bidi="syr-SY"/>
          </w:rPr>
          <w:t>Instagram</w:t>
        </w:r>
      </w:hyperlink>
    </w:p>
    <w:p w14:paraId="0DAABC6B" w14:textId="3A000FDF" w:rsidR="00A052D6" w:rsidRPr="00E15FD6" w:rsidRDefault="00000000" w:rsidP="002C766A">
      <w:pPr>
        <w:pStyle w:val="ListParagraph"/>
        <w:numPr>
          <w:ilvl w:val="0"/>
          <w:numId w:val="17"/>
        </w:numPr>
        <w:bidi/>
        <w:rPr>
          <w:rFonts w:cs="Noto Sans Syriac Eastern"/>
          <w:spacing w:val="-5"/>
          <w:kern w:val="1"/>
          <w:lang w:bidi="syr-SY"/>
        </w:rPr>
      </w:pPr>
      <w:hyperlink r:id="rId26" w:history="1">
        <w:r w:rsidR="0033165E" w:rsidRPr="00E15FD6">
          <w:rPr>
            <w:rStyle w:val="Hyperlink"/>
            <w:rFonts w:cs="Noto Sans Syriac Eastern"/>
            <w:spacing w:val="-5"/>
            <w:kern w:val="1"/>
            <w:rtl/>
            <w:lang w:bidi="syr-SY"/>
          </w:rPr>
          <w:t>YouTube</w:t>
        </w:r>
      </w:hyperlink>
    </w:p>
    <w:p w14:paraId="6A0B0679" w14:textId="54AC41D0" w:rsidR="00A052D6" w:rsidRPr="00E15FD6" w:rsidRDefault="00000000" w:rsidP="002C766A">
      <w:pPr>
        <w:pStyle w:val="ListParagraph"/>
        <w:numPr>
          <w:ilvl w:val="0"/>
          <w:numId w:val="17"/>
        </w:numPr>
        <w:bidi/>
        <w:rPr>
          <w:rStyle w:val="Hyperlink"/>
          <w:rFonts w:cs="Noto Sans Syriac Eastern"/>
          <w:color w:val="auto"/>
          <w:spacing w:val="-5"/>
          <w:kern w:val="1"/>
          <w:u w:val="none"/>
          <w:lang w:bidi="syr-SY"/>
        </w:rPr>
      </w:pPr>
      <w:hyperlink r:id="rId27" w:history="1">
        <w:r w:rsidR="0033165E" w:rsidRPr="00E15FD6">
          <w:rPr>
            <w:rStyle w:val="Hyperlink"/>
            <w:rFonts w:cs="Noto Sans Syriac Eastern"/>
            <w:spacing w:val="-5"/>
            <w:kern w:val="1"/>
            <w:rtl/>
            <w:lang w:bidi="syr-SY"/>
          </w:rPr>
          <w:t>LinkedIn</w:t>
        </w:r>
      </w:hyperlink>
    </w:p>
    <w:p w14:paraId="3587E1EF" w14:textId="77777777" w:rsidR="00D16BD2" w:rsidRPr="00E15FD6" w:rsidRDefault="00D16BD2" w:rsidP="00D16BD2">
      <w:pPr>
        <w:bidi/>
        <w:spacing w:before="6000"/>
        <w:rPr>
          <w:rFonts w:cs="Noto Sans Syriac Eastern"/>
          <w:b/>
          <w:bCs/>
          <w:lang w:bidi="syr-SY"/>
        </w:rPr>
      </w:pPr>
    </w:p>
    <w:p w14:paraId="6B362970" w14:textId="77777777" w:rsidR="00D16BD2" w:rsidRPr="00E15FD6" w:rsidRDefault="00D16BD2" w:rsidP="001D673B">
      <w:pPr>
        <w:bidi/>
        <w:spacing w:before="1800"/>
        <w:rPr>
          <w:rFonts w:cs="Noto Sans Syriac Eastern"/>
          <w:b/>
          <w:bCs/>
          <w:lang w:bidi="syr-SY"/>
        </w:rPr>
      </w:pPr>
    </w:p>
    <w:p w14:paraId="702E787C" w14:textId="38F35CA6" w:rsidR="00A052D6" w:rsidRPr="00E15FD6" w:rsidRDefault="0033165E" w:rsidP="00D16BD2">
      <w:pPr>
        <w:bidi/>
        <w:spacing w:before="6000"/>
        <w:rPr>
          <w:rFonts w:cs="Noto Sans Syriac Eastern"/>
          <w:b/>
          <w:bCs/>
          <w:lang w:bidi="syr-SY"/>
        </w:rPr>
      </w:pPr>
      <w:r w:rsidRPr="00E15FD6">
        <w:rPr>
          <w:rFonts w:cs="Noto Sans Syriac Eastern"/>
          <w:b/>
          <w:bCs/>
          <w:rtl/>
          <w:lang w:bidi="syr-SY"/>
        </w:rPr>
        <w:t>ܩܵܐ ܐ݉ܢܵܫܹ̈ܐ ܕܣܢܝܼܩܹܐ ܝܢܵܐ ܠܗܲܝܲܪܬܵܐ ܒܠܸܫܵܢܵܐ ܐܸܢܓܠܸܣܢܵܝܵܐ</w:t>
      </w:r>
    </w:p>
    <w:p w14:paraId="41D11845" w14:textId="5C3599C4" w:rsidR="00A052D6" w:rsidRPr="00E15FD6" w:rsidRDefault="0057041D" w:rsidP="002C766A">
      <w:pPr>
        <w:pStyle w:val="ListParagraph"/>
        <w:numPr>
          <w:ilvl w:val="0"/>
          <w:numId w:val="18"/>
        </w:numPr>
        <w:bidi/>
        <w:rPr>
          <w:rFonts w:ascii="Noto Sans Syriac Eastern" w:eastAsia="Noto Sans Syriac Eastern" w:hAnsi="Noto Sans Syriac Eastern" w:cs="Noto Sans Syriac Eastern"/>
          <w:lang w:bidi="syr-SY"/>
        </w:rPr>
      </w:pPr>
      <w:r w:rsidRPr="00E15FD6">
        <w:rPr>
          <w:rFonts w:ascii="Noto Sans Syriac Eastern" w:eastAsia="Noto Sans Syriac Eastern" w:hAnsi="Noto Sans Syriac Eastern" w:cs="Noto Sans Syriac Eastern"/>
          <w:lang w:bidi="syr-SY"/>
        </w:rPr>
        <w:t>131 450 :TIS</w:t>
      </w:r>
    </w:p>
    <w:p w14:paraId="0D9CE636" w14:textId="1DFA50AA" w:rsidR="00E671ED" w:rsidRPr="00E15FD6" w:rsidRDefault="0033165E" w:rsidP="002C766A">
      <w:pPr>
        <w:bidi/>
        <w:rPr>
          <w:rFonts w:cs="Noto Sans Syriac Eastern"/>
          <w:b/>
          <w:bCs/>
          <w:lang w:bidi="syr-SY"/>
        </w:rPr>
      </w:pPr>
      <w:r w:rsidRPr="00E15FD6">
        <w:rPr>
          <w:rFonts w:cs="Noto Sans Syriac Eastern"/>
          <w:b/>
          <w:bCs/>
          <w:rtl/>
          <w:lang w:bidi="syr-SY"/>
        </w:rPr>
        <w:t xml:space="preserve">ܩܵܐ ܐ݉ܢܵܫܹ̈ܐ ܕܝܼܢܵܐ ܟܲܪܹܐ ܝܲܢ ܐܝܼܬܠܗܘܿܢ </w:t>
      </w:r>
      <w:r w:rsidR="00BE417D" w:rsidRPr="00E15FD6">
        <w:rPr>
          <w:rFonts w:cs="Noto Sans Syriac Eastern"/>
          <w:b/>
          <w:bCs/>
          <w:lang w:bidi="syr-SY"/>
        </w:rPr>
        <w:br/>
      </w:r>
      <w:r w:rsidRPr="00E15FD6">
        <w:rPr>
          <w:rFonts w:cs="Noto Sans Syriac Eastern"/>
          <w:b/>
          <w:bCs/>
          <w:rtl/>
          <w:lang w:bidi="syr-SY"/>
        </w:rPr>
        <w:t>ܥܲܣܩܘܼܬܵܐ ܒܫܡܵܥܬܵܐ</w:t>
      </w:r>
    </w:p>
    <w:p w14:paraId="5738629C" w14:textId="6B3FBDD1" w:rsidR="00A052D6" w:rsidRPr="00E15FD6" w:rsidRDefault="0098486E" w:rsidP="002C766A">
      <w:pPr>
        <w:pStyle w:val="ListParagraph"/>
        <w:numPr>
          <w:ilvl w:val="0"/>
          <w:numId w:val="18"/>
        </w:numPr>
        <w:bidi/>
        <w:rPr>
          <w:rFonts w:cs="Noto Sans Syriac Eastern"/>
          <w:lang w:bidi="syr-SY"/>
        </w:rPr>
      </w:pPr>
      <w:r w:rsidRPr="00E15FD6">
        <w:rPr>
          <w:rFonts w:cs="Noto Sans Syriac Eastern"/>
          <w:lang w:bidi="syr-SY"/>
        </w:rPr>
        <w:t>:TTY</w:t>
      </w:r>
      <w:r w:rsidR="0033165E" w:rsidRPr="00E15FD6">
        <w:rPr>
          <w:rFonts w:cs="Noto Sans Syriac Eastern"/>
          <w:rtl/>
          <w:lang w:bidi="syr-SY"/>
        </w:rPr>
        <w:t xml:space="preserve"> </w:t>
      </w:r>
      <w:r w:rsidRPr="00E15FD6">
        <w:rPr>
          <w:rFonts w:cs="Noto Sans Syriac Eastern"/>
          <w:lang w:bidi="syr-SY"/>
        </w:rPr>
        <w:t xml:space="preserve"> 677</w:t>
      </w:r>
      <w:r w:rsidR="0033165E" w:rsidRPr="00E15FD6">
        <w:rPr>
          <w:rFonts w:cs="Noto Sans Syriac Eastern"/>
          <w:rtl/>
          <w:lang w:bidi="syr-SY"/>
        </w:rPr>
        <w:t xml:space="preserve">555 </w:t>
      </w:r>
      <w:r w:rsidRPr="00E15FD6">
        <w:rPr>
          <w:rFonts w:cs="Noto Sans Syriac Eastern"/>
          <w:lang w:bidi="syr-SY"/>
        </w:rPr>
        <w:t>1800</w:t>
      </w:r>
    </w:p>
    <w:p w14:paraId="292BCEF8" w14:textId="6612B5D7" w:rsidR="00A052D6" w:rsidRPr="00E15FD6" w:rsidRDefault="0048181B" w:rsidP="002C766A">
      <w:pPr>
        <w:pStyle w:val="ListParagraph"/>
        <w:numPr>
          <w:ilvl w:val="0"/>
          <w:numId w:val="18"/>
        </w:numPr>
        <w:bidi/>
        <w:rPr>
          <w:rFonts w:ascii="Noto Sans Syriac Eastern" w:hAnsi="Noto Sans Syriac Eastern" w:cs="Noto Sans Syriac Eastern"/>
          <w:lang w:bidi="syr-SY"/>
        </w:rPr>
      </w:pPr>
      <w:r w:rsidRPr="00E15FD6">
        <w:rPr>
          <w:rFonts w:ascii="Noto Sans Syriac Eastern" w:hAnsi="Noto Sans Syriac Eastern" w:cs="Noto Sans Syriac Eastern"/>
          <w:rtl/>
          <w:lang w:bidi="syr-SY"/>
        </w:rPr>
        <w:t>ܡܲܡܛܵܝ</w:t>
      </w:r>
      <w:r w:rsidR="0033165E" w:rsidRPr="00E15FD6">
        <w:rPr>
          <w:rFonts w:ascii="Noto Sans Syriac Eastern" w:hAnsi="Noto Sans Syriac Eastern" w:cs="Noto Sans Syriac Eastern"/>
          <w:rtl/>
          <w:lang w:bidi="syr-SY"/>
        </w:rPr>
        <w:t xml:space="preserve">ܬܵܐ ܕܩܵܠܵܐ: </w:t>
      </w:r>
      <w:r w:rsidR="001F0266" w:rsidRPr="00E15FD6">
        <w:rPr>
          <w:rFonts w:ascii="Noto Sans Syriac Eastern" w:hAnsi="Noto Sans Syriac Eastern" w:cs="Noto Sans Syriac Eastern"/>
          <w:lang w:bidi="syr-SY"/>
        </w:rPr>
        <w:t>1800 555 727</w:t>
      </w:r>
    </w:p>
    <w:p w14:paraId="10AFC0D6" w14:textId="684FCE19" w:rsidR="00385B43" w:rsidRPr="00E15FD6" w:rsidRDefault="0033165E" w:rsidP="00EB6EA3">
      <w:pPr>
        <w:pStyle w:val="ListParagraph"/>
        <w:numPr>
          <w:ilvl w:val="0"/>
          <w:numId w:val="18"/>
        </w:numPr>
        <w:bidi/>
        <w:rPr>
          <w:rFonts w:cs="Noto Sans Syriac Eastern"/>
          <w:lang w:bidi="syr-SY"/>
        </w:rPr>
      </w:pPr>
      <w:r w:rsidRPr="00E15FD6">
        <w:rPr>
          <w:rFonts w:cs="Noto Sans Syriac Eastern"/>
          <w:rtl/>
          <w:lang w:bidi="syr-SY"/>
        </w:rPr>
        <w:t xml:space="preserve">ܚܸܠܡܲܬ ܐܲܬܪܵܝܬܵܐ ܕܡܲܡܛܵܝܬܵܐ: </w:t>
      </w:r>
      <w:hyperlink r:id="rId28" w:history="1">
        <w:r w:rsidRPr="00E15FD6">
          <w:rPr>
            <w:rStyle w:val="Hyperlink"/>
            <w:rFonts w:cs="Noto Sans Syriac Eastern"/>
            <w:rtl/>
            <w:lang w:bidi="syr-SY"/>
          </w:rPr>
          <w:t>accesshub.gov.au</w:t>
        </w:r>
      </w:hyperlink>
      <w:bookmarkEnd w:id="11"/>
    </w:p>
    <w:sectPr w:rsidR="00385B43" w:rsidRPr="00E15FD6" w:rsidSect="007D0F5F">
      <w:headerReference w:type="first" r:id="rId29"/>
      <w:pgSz w:w="11906" w:h="16838" w:code="9"/>
      <w:pgMar w:top="1701" w:right="1440" w:bottom="1440" w:left="1440" w:header="561" w:footer="374" w:gutter="0"/>
      <w:cols w:num="2" w:space="709"/>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A66B02" w14:textId="77777777" w:rsidR="007D0F5F" w:rsidRDefault="007D0F5F">
      <w:pPr>
        <w:spacing w:after="0" w:line="240" w:lineRule="auto"/>
      </w:pPr>
      <w:r>
        <w:separator/>
      </w:r>
    </w:p>
  </w:endnote>
  <w:endnote w:type="continuationSeparator" w:id="0">
    <w:p w14:paraId="0EDDC3E4" w14:textId="77777777" w:rsidR="007D0F5F" w:rsidRDefault="007D0F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SMePro">
    <w:altName w:val="Calibri"/>
    <w:charset w:val="00"/>
    <w:family w:val="auto"/>
    <w:pitch w:val="variable"/>
    <w:sig w:usb0="A00002EF" w:usb1="4000606A"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Cordia New">
    <w:panose1 w:val="020B0304020202020204"/>
    <w:charset w:val="DE"/>
    <w:family w:val="swiss"/>
    <w:pitch w:val="variable"/>
    <w:sig w:usb0="81000003" w:usb1="00000000" w:usb2="00000000" w:usb3="00000000" w:csb0="00010001" w:csb1="00000000"/>
    <w:embedRegular r:id="rId1" w:fontKey="{CDC8E645-B0E8-45D5-923D-7F09A0F9EED4}"/>
    <w:embedBold r:id="rId2" w:fontKey="{353C34B4-A605-4155-B704-12AC81327349}"/>
    <w:embedItalic r:id="rId3" w:fontKey="{AF1215EE-4BA8-4C48-8E04-55291C6A510B}"/>
  </w:font>
  <w:font w:name="Tahoma">
    <w:panose1 w:val="020B0604030504040204"/>
    <w:charset w:val="00"/>
    <w:family w:val="swiss"/>
    <w:pitch w:val="variable"/>
    <w:sig w:usb0="E1002EFF" w:usb1="C000605B" w:usb2="00000029" w:usb3="00000000" w:csb0="000101FF" w:csb1="00000000"/>
    <w:embedRegular r:id="rId4" w:fontKey="{57983901-E9D7-4A01-8035-05B506D6F074}"/>
  </w:font>
  <w:font w:name="Times New Roman (Body CS)">
    <w:altName w:val="Times New Roman"/>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FSMe-Bold">
    <w:altName w:val="Malgun Gothic Semilight"/>
    <w:panose1 w:val="00000000000000000000"/>
    <w:charset w:val="4D"/>
    <w:family w:val="auto"/>
    <w:notTrueType/>
    <w:pitch w:val="variable"/>
    <w:sig w:usb0="800000AF" w:usb1="4000204A" w:usb2="00000000" w:usb3="00000000" w:csb0="0000009B" w:csb1="00000000"/>
  </w:font>
  <w:font w:name="Noto Sans Syriac Eastern">
    <w:panose1 w:val="020B0502040504020204"/>
    <w:charset w:val="00"/>
    <w:family w:val="swiss"/>
    <w:pitch w:val="variable"/>
    <w:sig w:usb0="80002043" w:usb1="00006040" w:usb2="00000080" w:usb3="00000000" w:csb0="00000001" w:csb1="00000000"/>
    <w:embedRegular r:id="rId5" w:fontKey="{C8D3FA65-3689-4D53-B8A2-B01469A639AC}"/>
    <w:embedBold r:id="rId6" w:fontKey="{EDD7B620-BF3B-4AC1-A9BE-820C3F25B5E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Noto Sans Syriac Eastern"/>
        <w:rtl/>
      </w:rPr>
      <w:id w:val="-572040320"/>
      <w:docPartObj>
        <w:docPartGallery w:val="Page Numbers (Bottom of Page)"/>
        <w:docPartUnique/>
      </w:docPartObj>
    </w:sdtPr>
    <w:sdtContent>
      <w:p w14:paraId="6F78BECA" w14:textId="77777777" w:rsidR="00EE1BC9" w:rsidRPr="007463E7" w:rsidRDefault="0033165E" w:rsidP="00857C0D">
        <w:pPr>
          <w:pStyle w:val="Footer"/>
          <w:bidi/>
          <w:jc w:val="both"/>
          <w:rPr>
            <w:rFonts w:cs="Noto Sans Syriac Eastern"/>
          </w:rPr>
        </w:pPr>
        <w:r w:rsidRPr="007463E7">
          <w:rPr>
            <w:rFonts w:cs="Noto Sans Syriac Eastern"/>
            <w:b w:val="0"/>
            <w:bCs w:val="0"/>
            <w:rtl/>
          </w:rPr>
          <w:t>ܟܘܼܢܵܫܵܐ ܓܕܝܼܡܵܐ ܕܣܬܪܵܬܝܼܓ̰ܝܼܵܐ ܕܦܪܝܼܫܘܼܬܵܐ ܡܲܪܕܘܼܬܵܢܵܝܬܵܐ ܘܠܸܫܵܢܵܝܬܵܐ ܩܵܐ ܫܲܢ݉ܬܵܐ ܕ 2024 ܗܲܠ 2028</w:t>
        </w:r>
        <w:r w:rsidRPr="007463E7">
          <w:rPr>
            <w:rFonts w:cs="Noto Sans Syriac Eastern"/>
            <w:b w:val="0"/>
            <w:bCs w:val="0"/>
            <w:rtl/>
          </w:rPr>
          <w:tab/>
        </w:r>
        <w:r w:rsidRPr="007463E7">
          <w:rPr>
            <w:rFonts w:cs="Noto Sans Syriac Eastern"/>
          </w:rPr>
          <w:fldChar w:fldCharType="begin"/>
        </w:r>
        <w:r w:rsidRPr="007463E7">
          <w:rPr>
            <w:rFonts w:cs="Noto Sans Syriac Eastern"/>
            <w:rtl/>
          </w:rPr>
          <w:instrText xml:space="preserve"> PAGE </w:instrText>
        </w:r>
        <w:r w:rsidRPr="007463E7">
          <w:rPr>
            <w:rFonts w:cs="Noto Sans Syriac Eastern"/>
          </w:rPr>
          <w:fldChar w:fldCharType="separate"/>
        </w:r>
        <w:r w:rsidRPr="007463E7">
          <w:rPr>
            <w:rFonts w:cs="Noto Sans Syriac Eastern"/>
            <w:rtl/>
          </w:rPr>
          <w:t>9</w:t>
        </w:r>
        <w:r w:rsidRPr="007463E7">
          <w:rPr>
            <w:rFonts w:cs="Noto Sans Syriac Eastern"/>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Noto Sans Syriac Eastern" w:hAnsi="Noto Sans Syriac Eastern" w:cs="Noto Sans Syriac Eastern"/>
        <w:rtl/>
      </w:rPr>
      <w:id w:val="1726405002"/>
      <w:docPartObj>
        <w:docPartGallery w:val="Page Numbers (Bottom of Page)"/>
        <w:docPartUnique/>
      </w:docPartObj>
    </w:sdtPr>
    <w:sdtContent>
      <w:p w14:paraId="33E7A3D1" w14:textId="77777777" w:rsidR="00834863" w:rsidRPr="00E15FD6" w:rsidRDefault="0033165E" w:rsidP="009B2942">
        <w:pPr>
          <w:pStyle w:val="Footer"/>
          <w:bidi/>
          <w:rPr>
            <w:rFonts w:ascii="Noto Sans Syriac Eastern" w:hAnsi="Noto Sans Syriac Eastern" w:cs="Noto Sans Syriac Eastern"/>
          </w:rPr>
        </w:pPr>
        <w:r w:rsidRPr="00E15FD6">
          <w:rPr>
            <w:rFonts w:ascii="Noto Sans Syriac Eastern" w:hAnsi="Noto Sans Syriac Eastern" w:cs="Noto Sans Syriac Eastern"/>
            <w:rtl/>
          </w:rPr>
          <w:t xml:space="preserve">ndis.gov.au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E02EB3" w14:textId="77777777" w:rsidR="007D0F5F" w:rsidRDefault="007D0F5F">
      <w:pPr>
        <w:spacing w:after="0" w:line="240" w:lineRule="auto"/>
      </w:pPr>
      <w:r>
        <w:separator/>
      </w:r>
    </w:p>
  </w:footnote>
  <w:footnote w:type="continuationSeparator" w:id="0">
    <w:p w14:paraId="1ED15107" w14:textId="77777777" w:rsidR="007D0F5F" w:rsidRDefault="007D0F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61F48" w14:textId="77777777" w:rsidR="009E16CF" w:rsidRDefault="0033165E">
    <w:pPr>
      <w:pStyle w:val="Header"/>
    </w:pPr>
    <w:r>
      <w:rPr>
        <w:noProof/>
      </w:rPr>
      <w:drawing>
        <wp:anchor distT="0" distB="0" distL="114300" distR="114300" simplePos="0" relativeHeight="251658240" behindDoc="1" locked="1" layoutInCell="1" allowOverlap="1" wp14:anchorId="5745F49A" wp14:editId="1B0970C8">
          <wp:simplePos x="0" y="0"/>
          <wp:positionH relativeFrom="column">
            <wp:posOffset>-904875</wp:posOffset>
          </wp:positionH>
          <wp:positionV relativeFrom="page">
            <wp:posOffset>9525</wp:posOffset>
          </wp:positionV>
          <wp:extent cx="7559040" cy="10683240"/>
          <wp:effectExtent l="0" t="0" r="3810" b="3810"/>
          <wp:wrapNone/>
          <wp:docPr id="2104242258" name="Picture 21042422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242258" name="Picture 210424225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040" cy="1068324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BA372" w14:textId="77777777" w:rsidR="00B31124" w:rsidRPr="00B31124" w:rsidRDefault="00B31124" w:rsidP="00B3112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85E32"/>
    <w:multiLevelType w:val="hybridMultilevel"/>
    <w:tmpl w:val="AC501EEC"/>
    <w:lvl w:ilvl="0" w:tplc="DF2413AC">
      <w:start w:val="1"/>
      <w:numFmt w:val="decimal"/>
      <w:lvlText w:val="%1."/>
      <w:lvlJc w:val="left"/>
      <w:pPr>
        <w:ind w:left="720" w:hanging="360"/>
      </w:pPr>
    </w:lvl>
    <w:lvl w:ilvl="1" w:tplc="0DAAAFAA" w:tentative="1">
      <w:start w:val="1"/>
      <w:numFmt w:val="lowerLetter"/>
      <w:lvlText w:val="%2."/>
      <w:lvlJc w:val="left"/>
      <w:pPr>
        <w:ind w:left="1440" w:hanging="360"/>
      </w:pPr>
    </w:lvl>
    <w:lvl w:ilvl="2" w:tplc="80F00530" w:tentative="1">
      <w:start w:val="1"/>
      <w:numFmt w:val="lowerRoman"/>
      <w:lvlText w:val="%3."/>
      <w:lvlJc w:val="right"/>
      <w:pPr>
        <w:ind w:left="2160" w:hanging="180"/>
      </w:pPr>
    </w:lvl>
    <w:lvl w:ilvl="3" w:tplc="689EE3BA" w:tentative="1">
      <w:start w:val="1"/>
      <w:numFmt w:val="decimal"/>
      <w:lvlText w:val="%4."/>
      <w:lvlJc w:val="left"/>
      <w:pPr>
        <w:ind w:left="2880" w:hanging="360"/>
      </w:pPr>
    </w:lvl>
    <w:lvl w:ilvl="4" w:tplc="DEF851FE" w:tentative="1">
      <w:start w:val="1"/>
      <w:numFmt w:val="lowerLetter"/>
      <w:lvlText w:val="%5."/>
      <w:lvlJc w:val="left"/>
      <w:pPr>
        <w:ind w:left="3600" w:hanging="360"/>
      </w:pPr>
    </w:lvl>
    <w:lvl w:ilvl="5" w:tplc="0B72992C" w:tentative="1">
      <w:start w:val="1"/>
      <w:numFmt w:val="lowerRoman"/>
      <w:lvlText w:val="%6."/>
      <w:lvlJc w:val="right"/>
      <w:pPr>
        <w:ind w:left="4320" w:hanging="180"/>
      </w:pPr>
    </w:lvl>
    <w:lvl w:ilvl="6" w:tplc="BF00009E" w:tentative="1">
      <w:start w:val="1"/>
      <w:numFmt w:val="decimal"/>
      <w:lvlText w:val="%7."/>
      <w:lvlJc w:val="left"/>
      <w:pPr>
        <w:ind w:left="5040" w:hanging="360"/>
      </w:pPr>
    </w:lvl>
    <w:lvl w:ilvl="7" w:tplc="F2C89BA4" w:tentative="1">
      <w:start w:val="1"/>
      <w:numFmt w:val="lowerLetter"/>
      <w:lvlText w:val="%8."/>
      <w:lvlJc w:val="left"/>
      <w:pPr>
        <w:ind w:left="5760" w:hanging="360"/>
      </w:pPr>
    </w:lvl>
    <w:lvl w:ilvl="8" w:tplc="4860F0A8" w:tentative="1">
      <w:start w:val="1"/>
      <w:numFmt w:val="lowerRoman"/>
      <w:lvlText w:val="%9."/>
      <w:lvlJc w:val="right"/>
      <w:pPr>
        <w:ind w:left="6480" w:hanging="180"/>
      </w:pPr>
    </w:lvl>
  </w:abstractNum>
  <w:abstractNum w:abstractNumId="1" w15:restartNumberingAfterBreak="0">
    <w:nsid w:val="079874A0"/>
    <w:multiLevelType w:val="hybridMultilevel"/>
    <w:tmpl w:val="DDBC16A6"/>
    <w:lvl w:ilvl="0" w:tplc="12A6B892">
      <w:start w:val="1"/>
      <w:numFmt w:val="bullet"/>
      <w:lvlText w:val=""/>
      <w:lvlJc w:val="left"/>
      <w:pPr>
        <w:ind w:left="720" w:hanging="360"/>
      </w:pPr>
      <w:rPr>
        <w:rFonts w:ascii="Symbol" w:hAnsi="Symbol" w:hint="default"/>
      </w:rPr>
    </w:lvl>
    <w:lvl w:ilvl="1" w:tplc="3594D6B6" w:tentative="1">
      <w:start w:val="1"/>
      <w:numFmt w:val="bullet"/>
      <w:lvlText w:val="o"/>
      <w:lvlJc w:val="left"/>
      <w:pPr>
        <w:ind w:left="1440" w:hanging="360"/>
      </w:pPr>
      <w:rPr>
        <w:rFonts w:ascii="Courier New" w:hAnsi="Courier New" w:cs="Courier New" w:hint="default"/>
      </w:rPr>
    </w:lvl>
    <w:lvl w:ilvl="2" w:tplc="93CEABAE" w:tentative="1">
      <w:start w:val="1"/>
      <w:numFmt w:val="bullet"/>
      <w:lvlText w:val=""/>
      <w:lvlJc w:val="left"/>
      <w:pPr>
        <w:ind w:left="2160" w:hanging="360"/>
      </w:pPr>
      <w:rPr>
        <w:rFonts w:ascii="Wingdings" w:hAnsi="Wingdings" w:hint="default"/>
      </w:rPr>
    </w:lvl>
    <w:lvl w:ilvl="3" w:tplc="DF4846B4" w:tentative="1">
      <w:start w:val="1"/>
      <w:numFmt w:val="bullet"/>
      <w:lvlText w:val=""/>
      <w:lvlJc w:val="left"/>
      <w:pPr>
        <w:ind w:left="2880" w:hanging="360"/>
      </w:pPr>
      <w:rPr>
        <w:rFonts w:ascii="Symbol" w:hAnsi="Symbol" w:hint="default"/>
      </w:rPr>
    </w:lvl>
    <w:lvl w:ilvl="4" w:tplc="D81895A0" w:tentative="1">
      <w:start w:val="1"/>
      <w:numFmt w:val="bullet"/>
      <w:lvlText w:val="o"/>
      <w:lvlJc w:val="left"/>
      <w:pPr>
        <w:ind w:left="3600" w:hanging="360"/>
      </w:pPr>
      <w:rPr>
        <w:rFonts w:ascii="Courier New" w:hAnsi="Courier New" w:cs="Courier New" w:hint="default"/>
      </w:rPr>
    </w:lvl>
    <w:lvl w:ilvl="5" w:tplc="9634E45C" w:tentative="1">
      <w:start w:val="1"/>
      <w:numFmt w:val="bullet"/>
      <w:lvlText w:val=""/>
      <w:lvlJc w:val="left"/>
      <w:pPr>
        <w:ind w:left="4320" w:hanging="360"/>
      </w:pPr>
      <w:rPr>
        <w:rFonts w:ascii="Wingdings" w:hAnsi="Wingdings" w:hint="default"/>
      </w:rPr>
    </w:lvl>
    <w:lvl w:ilvl="6" w:tplc="21C4A0C4" w:tentative="1">
      <w:start w:val="1"/>
      <w:numFmt w:val="bullet"/>
      <w:lvlText w:val=""/>
      <w:lvlJc w:val="left"/>
      <w:pPr>
        <w:ind w:left="5040" w:hanging="360"/>
      </w:pPr>
      <w:rPr>
        <w:rFonts w:ascii="Symbol" w:hAnsi="Symbol" w:hint="default"/>
      </w:rPr>
    </w:lvl>
    <w:lvl w:ilvl="7" w:tplc="EA9866A2" w:tentative="1">
      <w:start w:val="1"/>
      <w:numFmt w:val="bullet"/>
      <w:lvlText w:val="o"/>
      <w:lvlJc w:val="left"/>
      <w:pPr>
        <w:ind w:left="5760" w:hanging="360"/>
      </w:pPr>
      <w:rPr>
        <w:rFonts w:ascii="Courier New" w:hAnsi="Courier New" w:cs="Courier New" w:hint="default"/>
      </w:rPr>
    </w:lvl>
    <w:lvl w:ilvl="8" w:tplc="BCCA352E" w:tentative="1">
      <w:start w:val="1"/>
      <w:numFmt w:val="bullet"/>
      <w:lvlText w:val=""/>
      <w:lvlJc w:val="left"/>
      <w:pPr>
        <w:ind w:left="6480" w:hanging="360"/>
      </w:pPr>
      <w:rPr>
        <w:rFonts w:ascii="Wingdings" w:hAnsi="Wingdings" w:hint="default"/>
      </w:rPr>
    </w:lvl>
  </w:abstractNum>
  <w:abstractNum w:abstractNumId="2" w15:restartNumberingAfterBreak="0">
    <w:nsid w:val="12A74D3B"/>
    <w:multiLevelType w:val="hybridMultilevel"/>
    <w:tmpl w:val="904C352C"/>
    <w:lvl w:ilvl="0" w:tplc="904A0DCC">
      <w:start w:val="1"/>
      <w:numFmt w:val="lowerRoman"/>
      <w:pStyle w:val="ListBullet"/>
      <w:lvlText w:val="%1."/>
      <w:lvlJc w:val="left"/>
      <w:pPr>
        <w:ind w:left="720" w:hanging="360"/>
      </w:pPr>
      <w:rPr>
        <w:rFonts w:ascii="Arial" w:eastAsia="Times New Roman" w:hAnsi="Arial" w:cs="Arial"/>
      </w:rPr>
    </w:lvl>
    <w:lvl w:ilvl="1" w:tplc="C1CE77EE" w:tentative="1">
      <w:start w:val="1"/>
      <w:numFmt w:val="bullet"/>
      <w:lvlText w:val="o"/>
      <w:lvlJc w:val="left"/>
      <w:pPr>
        <w:ind w:left="1440" w:hanging="360"/>
      </w:pPr>
      <w:rPr>
        <w:rFonts w:ascii="Courier New" w:hAnsi="Courier New" w:hint="default"/>
      </w:rPr>
    </w:lvl>
    <w:lvl w:ilvl="2" w:tplc="55CAA81E" w:tentative="1">
      <w:start w:val="1"/>
      <w:numFmt w:val="bullet"/>
      <w:lvlText w:val=""/>
      <w:lvlJc w:val="left"/>
      <w:pPr>
        <w:ind w:left="2160" w:hanging="360"/>
      </w:pPr>
      <w:rPr>
        <w:rFonts w:ascii="Wingdings" w:hAnsi="Wingdings" w:hint="default"/>
      </w:rPr>
    </w:lvl>
    <w:lvl w:ilvl="3" w:tplc="0EF42C08" w:tentative="1">
      <w:start w:val="1"/>
      <w:numFmt w:val="bullet"/>
      <w:lvlText w:val=""/>
      <w:lvlJc w:val="left"/>
      <w:pPr>
        <w:ind w:left="2880" w:hanging="360"/>
      </w:pPr>
      <w:rPr>
        <w:rFonts w:ascii="Symbol" w:hAnsi="Symbol" w:hint="default"/>
      </w:rPr>
    </w:lvl>
    <w:lvl w:ilvl="4" w:tplc="A926B2D0" w:tentative="1">
      <w:start w:val="1"/>
      <w:numFmt w:val="bullet"/>
      <w:lvlText w:val="o"/>
      <w:lvlJc w:val="left"/>
      <w:pPr>
        <w:ind w:left="3600" w:hanging="360"/>
      </w:pPr>
      <w:rPr>
        <w:rFonts w:ascii="Courier New" w:hAnsi="Courier New" w:hint="default"/>
      </w:rPr>
    </w:lvl>
    <w:lvl w:ilvl="5" w:tplc="8D404E72" w:tentative="1">
      <w:start w:val="1"/>
      <w:numFmt w:val="bullet"/>
      <w:lvlText w:val=""/>
      <w:lvlJc w:val="left"/>
      <w:pPr>
        <w:ind w:left="4320" w:hanging="360"/>
      </w:pPr>
      <w:rPr>
        <w:rFonts w:ascii="Wingdings" w:hAnsi="Wingdings" w:hint="default"/>
      </w:rPr>
    </w:lvl>
    <w:lvl w:ilvl="6" w:tplc="FA40EC98" w:tentative="1">
      <w:start w:val="1"/>
      <w:numFmt w:val="bullet"/>
      <w:lvlText w:val=""/>
      <w:lvlJc w:val="left"/>
      <w:pPr>
        <w:ind w:left="5040" w:hanging="360"/>
      </w:pPr>
      <w:rPr>
        <w:rFonts w:ascii="Symbol" w:hAnsi="Symbol" w:hint="default"/>
      </w:rPr>
    </w:lvl>
    <w:lvl w:ilvl="7" w:tplc="079A0024" w:tentative="1">
      <w:start w:val="1"/>
      <w:numFmt w:val="bullet"/>
      <w:lvlText w:val="o"/>
      <w:lvlJc w:val="left"/>
      <w:pPr>
        <w:ind w:left="5760" w:hanging="360"/>
      </w:pPr>
      <w:rPr>
        <w:rFonts w:ascii="Courier New" w:hAnsi="Courier New" w:hint="default"/>
      </w:rPr>
    </w:lvl>
    <w:lvl w:ilvl="8" w:tplc="CEA0489C" w:tentative="1">
      <w:start w:val="1"/>
      <w:numFmt w:val="bullet"/>
      <w:lvlText w:val=""/>
      <w:lvlJc w:val="left"/>
      <w:pPr>
        <w:ind w:left="6480" w:hanging="360"/>
      </w:pPr>
      <w:rPr>
        <w:rFonts w:ascii="Wingdings" w:hAnsi="Wingdings" w:hint="default"/>
      </w:rPr>
    </w:lvl>
  </w:abstractNum>
  <w:abstractNum w:abstractNumId="3" w15:restartNumberingAfterBreak="0">
    <w:nsid w:val="16086DAB"/>
    <w:multiLevelType w:val="hybridMultilevel"/>
    <w:tmpl w:val="34B0A94E"/>
    <w:lvl w:ilvl="0" w:tplc="4EB87C86">
      <w:start w:val="1"/>
      <w:numFmt w:val="bullet"/>
      <w:lvlText w:val=""/>
      <w:lvlJc w:val="left"/>
      <w:pPr>
        <w:ind w:left="720" w:hanging="360"/>
      </w:pPr>
      <w:rPr>
        <w:rFonts w:ascii="Symbol" w:hAnsi="Symbol" w:hint="default"/>
      </w:rPr>
    </w:lvl>
    <w:lvl w:ilvl="1" w:tplc="C096AAF4" w:tentative="1">
      <w:start w:val="1"/>
      <w:numFmt w:val="bullet"/>
      <w:lvlText w:val="o"/>
      <w:lvlJc w:val="left"/>
      <w:pPr>
        <w:ind w:left="1440" w:hanging="360"/>
      </w:pPr>
      <w:rPr>
        <w:rFonts w:ascii="Courier New" w:hAnsi="Courier New" w:cs="Courier New" w:hint="default"/>
      </w:rPr>
    </w:lvl>
    <w:lvl w:ilvl="2" w:tplc="EA32283A" w:tentative="1">
      <w:start w:val="1"/>
      <w:numFmt w:val="bullet"/>
      <w:lvlText w:val=""/>
      <w:lvlJc w:val="left"/>
      <w:pPr>
        <w:ind w:left="2160" w:hanging="360"/>
      </w:pPr>
      <w:rPr>
        <w:rFonts w:ascii="Wingdings" w:hAnsi="Wingdings" w:hint="default"/>
      </w:rPr>
    </w:lvl>
    <w:lvl w:ilvl="3" w:tplc="B10A5258" w:tentative="1">
      <w:start w:val="1"/>
      <w:numFmt w:val="bullet"/>
      <w:lvlText w:val=""/>
      <w:lvlJc w:val="left"/>
      <w:pPr>
        <w:ind w:left="2880" w:hanging="360"/>
      </w:pPr>
      <w:rPr>
        <w:rFonts w:ascii="Symbol" w:hAnsi="Symbol" w:hint="default"/>
      </w:rPr>
    </w:lvl>
    <w:lvl w:ilvl="4" w:tplc="5302FB1C" w:tentative="1">
      <w:start w:val="1"/>
      <w:numFmt w:val="bullet"/>
      <w:lvlText w:val="o"/>
      <w:lvlJc w:val="left"/>
      <w:pPr>
        <w:ind w:left="3600" w:hanging="360"/>
      </w:pPr>
      <w:rPr>
        <w:rFonts w:ascii="Courier New" w:hAnsi="Courier New" w:cs="Courier New" w:hint="default"/>
      </w:rPr>
    </w:lvl>
    <w:lvl w:ilvl="5" w:tplc="0164D048" w:tentative="1">
      <w:start w:val="1"/>
      <w:numFmt w:val="bullet"/>
      <w:lvlText w:val=""/>
      <w:lvlJc w:val="left"/>
      <w:pPr>
        <w:ind w:left="4320" w:hanging="360"/>
      </w:pPr>
      <w:rPr>
        <w:rFonts w:ascii="Wingdings" w:hAnsi="Wingdings" w:hint="default"/>
      </w:rPr>
    </w:lvl>
    <w:lvl w:ilvl="6" w:tplc="D9E4804A" w:tentative="1">
      <w:start w:val="1"/>
      <w:numFmt w:val="bullet"/>
      <w:lvlText w:val=""/>
      <w:lvlJc w:val="left"/>
      <w:pPr>
        <w:ind w:left="5040" w:hanging="360"/>
      </w:pPr>
      <w:rPr>
        <w:rFonts w:ascii="Symbol" w:hAnsi="Symbol" w:hint="default"/>
      </w:rPr>
    </w:lvl>
    <w:lvl w:ilvl="7" w:tplc="FB50E27C" w:tentative="1">
      <w:start w:val="1"/>
      <w:numFmt w:val="bullet"/>
      <w:lvlText w:val="o"/>
      <w:lvlJc w:val="left"/>
      <w:pPr>
        <w:ind w:left="5760" w:hanging="360"/>
      </w:pPr>
      <w:rPr>
        <w:rFonts w:ascii="Courier New" w:hAnsi="Courier New" w:cs="Courier New" w:hint="default"/>
      </w:rPr>
    </w:lvl>
    <w:lvl w:ilvl="8" w:tplc="5DE47A6A" w:tentative="1">
      <w:start w:val="1"/>
      <w:numFmt w:val="bullet"/>
      <w:lvlText w:val=""/>
      <w:lvlJc w:val="left"/>
      <w:pPr>
        <w:ind w:left="6480" w:hanging="360"/>
      </w:pPr>
      <w:rPr>
        <w:rFonts w:ascii="Wingdings" w:hAnsi="Wingdings" w:hint="default"/>
      </w:rPr>
    </w:lvl>
  </w:abstractNum>
  <w:abstractNum w:abstractNumId="4" w15:restartNumberingAfterBreak="0">
    <w:nsid w:val="193D6BCA"/>
    <w:multiLevelType w:val="multilevel"/>
    <w:tmpl w:val="5AACE21E"/>
    <w:styleLink w:val="CurrentList3"/>
    <w:lvl w:ilvl="0">
      <w:start w:val="1"/>
      <w:numFmt w:val="bullet"/>
      <w:lvlText w:val=""/>
      <w:lvlJc w:val="left"/>
      <w:pPr>
        <w:tabs>
          <w:tab w:val="num" w:pos="284"/>
        </w:tabs>
        <w:ind w:left="113"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EAF63C3"/>
    <w:multiLevelType w:val="hybridMultilevel"/>
    <w:tmpl w:val="159C73A8"/>
    <w:lvl w:ilvl="0" w:tplc="E4E26688">
      <w:start w:val="1"/>
      <w:numFmt w:val="bullet"/>
      <w:lvlText w:val=""/>
      <w:lvlJc w:val="left"/>
      <w:pPr>
        <w:ind w:left="720" w:hanging="360"/>
      </w:pPr>
      <w:rPr>
        <w:rFonts w:ascii="Symbol" w:hAnsi="Symbol" w:hint="default"/>
      </w:rPr>
    </w:lvl>
    <w:lvl w:ilvl="1" w:tplc="F13E98DE" w:tentative="1">
      <w:start w:val="1"/>
      <w:numFmt w:val="bullet"/>
      <w:lvlText w:val="o"/>
      <w:lvlJc w:val="left"/>
      <w:pPr>
        <w:ind w:left="1440" w:hanging="360"/>
      </w:pPr>
      <w:rPr>
        <w:rFonts w:ascii="Courier New" w:hAnsi="Courier New" w:cs="Courier New" w:hint="default"/>
      </w:rPr>
    </w:lvl>
    <w:lvl w:ilvl="2" w:tplc="2098F1E0" w:tentative="1">
      <w:start w:val="1"/>
      <w:numFmt w:val="bullet"/>
      <w:lvlText w:val=""/>
      <w:lvlJc w:val="left"/>
      <w:pPr>
        <w:ind w:left="2160" w:hanging="360"/>
      </w:pPr>
      <w:rPr>
        <w:rFonts w:ascii="Wingdings" w:hAnsi="Wingdings" w:hint="default"/>
      </w:rPr>
    </w:lvl>
    <w:lvl w:ilvl="3" w:tplc="D8281288" w:tentative="1">
      <w:start w:val="1"/>
      <w:numFmt w:val="bullet"/>
      <w:lvlText w:val=""/>
      <w:lvlJc w:val="left"/>
      <w:pPr>
        <w:ind w:left="2880" w:hanging="360"/>
      </w:pPr>
      <w:rPr>
        <w:rFonts w:ascii="Symbol" w:hAnsi="Symbol" w:hint="default"/>
      </w:rPr>
    </w:lvl>
    <w:lvl w:ilvl="4" w:tplc="6812E01C" w:tentative="1">
      <w:start w:val="1"/>
      <w:numFmt w:val="bullet"/>
      <w:lvlText w:val="o"/>
      <w:lvlJc w:val="left"/>
      <w:pPr>
        <w:ind w:left="3600" w:hanging="360"/>
      </w:pPr>
      <w:rPr>
        <w:rFonts w:ascii="Courier New" w:hAnsi="Courier New" w:cs="Courier New" w:hint="default"/>
      </w:rPr>
    </w:lvl>
    <w:lvl w:ilvl="5" w:tplc="436CE80E" w:tentative="1">
      <w:start w:val="1"/>
      <w:numFmt w:val="bullet"/>
      <w:lvlText w:val=""/>
      <w:lvlJc w:val="left"/>
      <w:pPr>
        <w:ind w:left="4320" w:hanging="360"/>
      </w:pPr>
      <w:rPr>
        <w:rFonts w:ascii="Wingdings" w:hAnsi="Wingdings" w:hint="default"/>
      </w:rPr>
    </w:lvl>
    <w:lvl w:ilvl="6" w:tplc="1EA034A0" w:tentative="1">
      <w:start w:val="1"/>
      <w:numFmt w:val="bullet"/>
      <w:lvlText w:val=""/>
      <w:lvlJc w:val="left"/>
      <w:pPr>
        <w:ind w:left="5040" w:hanging="360"/>
      </w:pPr>
      <w:rPr>
        <w:rFonts w:ascii="Symbol" w:hAnsi="Symbol" w:hint="default"/>
      </w:rPr>
    </w:lvl>
    <w:lvl w:ilvl="7" w:tplc="70444C16" w:tentative="1">
      <w:start w:val="1"/>
      <w:numFmt w:val="bullet"/>
      <w:lvlText w:val="o"/>
      <w:lvlJc w:val="left"/>
      <w:pPr>
        <w:ind w:left="5760" w:hanging="360"/>
      </w:pPr>
      <w:rPr>
        <w:rFonts w:ascii="Courier New" w:hAnsi="Courier New" w:cs="Courier New" w:hint="default"/>
      </w:rPr>
    </w:lvl>
    <w:lvl w:ilvl="8" w:tplc="71961964" w:tentative="1">
      <w:start w:val="1"/>
      <w:numFmt w:val="bullet"/>
      <w:lvlText w:val=""/>
      <w:lvlJc w:val="left"/>
      <w:pPr>
        <w:ind w:left="6480" w:hanging="360"/>
      </w:pPr>
      <w:rPr>
        <w:rFonts w:ascii="Wingdings" w:hAnsi="Wingdings" w:hint="default"/>
      </w:rPr>
    </w:lvl>
  </w:abstractNum>
  <w:abstractNum w:abstractNumId="6" w15:restartNumberingAfterBreak="0">
    <w:nsid w:val="213055FF"/>
    <w:multiLevelType w:val="hybridMultilevel"/>
    <w:tmpl w:val="AFD8A756"/>
    <w:lvl w:ilvl="0" w:tplc="3B0A3D9C">
      <w:start w:val="1"/>
      <w:numFmt w:val="bullet"/>
      <w:pStyle w:val="Bullet1"/>
      <w:lvlText w:val=""/>
      <w:lvlJc w:val="left"/>
      <w:pPr>
        <w:ind w:left="-1779" w:hanging="360"/>
      </w:pPr>
      <w:rPr>
        <w:rFonts w:ascii="Symbol" w:hAnsi="Symbol" w:hint="default"/>
      </w:rPr>
    </w:lvl>
    <w:lvl w:ilvl="1" w:tplc="FC04DD16">
      <w:start w:val="1"/>
      <w:numFmt w:val="bullet"/>
      <w:lvlText w:val="o"/>
      <w:lvlJc w:val="left"/>
      <w:pPr>
        <w:ind w:left="-1059" w:hanging="360"/>
      </w:pPr>
      <w:rPr>
        <w:rFonts w:ascii="Courier New" w:hAnsi="Courier New" w:cs="Courier New" w:hint="default"/>
      </w:rPr>
    </w:lvl>
    <w:lvl w:ilvl="2" w:tplc="252A0C08">
      <w:start w:val="1"/>
      <w:numFmt w:val="bullet"/>
      <w:lvlText w:val=""/>
      <w:lvlJc w:val="left"/>
      <w:pPr>
        <w:ind w:left="-339" w:hanging="360"/>
      </w:pPr>
      <w:rPr>
        <w:rFonts w:ascii="Wingdings" w:hAnsi="Wingdings" w:hint="default"/>
      </w:rPr>
    </w:lvl>
    <w:lvl w:ilvl="3" w:tplc="DAEAD8F4">
      <w:start w:val="1"/>
      <w:numFmt w:val="bullet"/>
      <w:lvlText w:val=""/>
      <w:lvlJc w:val="left"/>
      <w:pPr>
        <w:ind w:left="381" w:hanging="360"/>
      </w:pPr>
      <w:rPr>
        <w:rFonts w:ascii="Symbol" w:hAnsi="Symbol" w:hint="default"/>
      </w:rPr>
    </w:lvl>
    <w:lvl w:ilvl="4" w:tplc="9644156C">
      <w:start w:val="1"/>
      <w:numFmt w:val="bullet"/>
      <w:lvlText w:val="o"/>
      <w:lvlJc w:val="left"/>
      <w:pPr>
        <w:ind w:left="1101" w:hanging="360"/>
      </w:pPr>
      <w:rPr>
        <w:rFonts w:ascii="Courier New" w:hAnsi="Courier New" w:cs="Courier New" w:hint="default"/>
      </w:rPr>
    </w:lvl>
    <w:lvl w:ilvl="5" w:tplc="1536347A" w:tentative="1">
      <w:start w:val="1"/>
      <w:numFmt w:val="bullet"/>
      <w:lvlText w:val=""/>
      <w:lvlJc w:val="left"/>
      <w:pPr>
        <w:ind w:left="1821" w:hanging="360"/>
      </w:pPr>
      <w:rPr>
        <w:rFonts w:ascii="Wingdings" w:hAnsi="Wingdings" w:hint="default"/>
      </w:rPr>
    </w:lvl>
    <w:lvl w:ilvl="6" w:tplc="A56EEB6C" w:tentative="1">
      <w:start w:val="1"/>
      <w:numFmt w:val="bullet"/>
      <w:lvlText w:val=""/>
      <w:lvlJc w:val="left"/>
      <w:pPr>
        <w:ind w:left="2541" w:hanging="360"/>
      </w:pPr>
      <w:rPr>
        <w:rFonts w:ascii="Symbol" w:hAnsi="Symbol" w:hint="default"/>
      </w:rPr>
    </w:lvl>
    <w:lvl w:ilvl="7" w:tplc="10EA4E76" w:tentative="1">
      <w:start w:val="1"/>
      <w:numFmt w:val="bullet"/>
      <w:lvlText w:val="o"/>
      <w:lvlJc w:val="left"/>
      <w:pPr>
        <w:ind w:left="3261" w:hanging="360"/>
      </w:pPr>
      <w:rPr>
        <w:rFonts w:ascii="Courier New" w:hAnsi="Courier New" w:cs="Courier New" w:hint="default"/>
      </w:rPr>
    </w:lvl>
    <w:lvl w:ilvl="8" w:tplc="775A4078" w:tentative="1">
      <w:start w:val="1"/>
      <w:numFmt w:val="bullet"/>
      <w:lvlText w:val=""/>
      <w:lvlJc w:val="left"/>
      <w:pPr>
        <w:ind w:left="3981" w:hanging="360"/>
      </w:pPr>
      <w:rPr>
        <w:rFonts w:ascii="Wingdings" w:hAnsi="Wingdings" w:hint="default"/>
      </w:rPr>
    </w:lvl>
  </w:abstractNum>
  <w:abstractNum w:abstractNumId="7" w15:restartNumberingAfterBreak="0">
    <w:nsid w:val="24F46F46"/>
    <w:multiLevelType w:val="multilevel"/>
    <w:tmpl w:val="2F08CB56"/>
    <w:lvl w:ilvl="0">
      <w:start w:val="1"/>
      <w:numFmt w:val="decimal"/>
      <w:lvlText w:val="%1."/>
      <w:lvlJc w:val="left"/>
      <w:pPr>
        <w:ind w:left="360" w:hanging="360"/>
      </w:pPr>
    </w:lvl>
    <w:lvl w:ilvl="1">
      <w:start w:val="1"/>
      <w:numFmt w:val="decimal"/>
      <w:pStyle w:val="11Section-Parapraph"/>
      <w:lvlText w:val="%1.%2."/>
      <w:lvlJc w:val="left"/>
      <w:pPr>
        <w:ind w:left="792" w:hanging="432"/>
      </w:pPr>
    </w:lvl>
    <w:lvl w:ilvl="2">
      <w:start w:val="1"/>
      <w:numFmt w:val="decimal"/>
      <w:pStyle w:val="BoardBrief-Paragraph2"/>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5F565AA"/>
    <w:multiLevelType w:val="hybridMultilevel"/>
    <w:tmpl w:val="08842624"/>
    <w:lvl w:ilvl="0" w:tplc="3FA86458">
      <w:start w:val="1"/>
      <w:numFmt w:val="decimal"/>
      <w:lvlText w:val="%1."/>
      <w:lvlJc w:val="left"/>
      <w:pPr>
        <w:ind w:left="720" w:hanging="360"/>
      </w:pPr>
      <w:rPr>
        <w:rFonts w:hint="default"/>
      </w:rPr>
    </w:lvl>
    <w:lvl w:ilvl="1" w:tplc="01D22450" w:tentative="1">
      <w:start w:val="1"/>
      <w:numFmt w:val="lowerLetter"/>
      <w:lvlText w:val="%2."/>
      <w:lvlJc w:val="left"/>
      <w:pPr>
        <w:ind w:left="1440" w:hanging="360"/>
      </w:pPr>
    </w:lvl>
    <w:lvl w:ilvl="2" w:tplc="8B26996A" w:tentative="1">
      <w:start w:val="1"/>
      <w:numFmt w:val="lowerRoman"/>
      <w:lvlText w:val="%3."/>
      <w:lvlJc w:val="right"/>
      <w:pPr>
        <w:ind w:left="2160" w:hanging="180"/>
      </w:pPr>
    </w:lvl>
    <w:lvl w:ilvl="3" w:tplc="FD06919C" w:tentative="1">
      <w:start w:val="1"/>
      <w:numFmt w:val="decimal"/>
      <w:lvlText w:val="%4."/>
      <w:lvlJc w:val="left"/>
      <w:pPr>
        <w:ind w:left="2880" w:hanging="360"/>
      </w:pPr>
    </w:lvl>
    <w:lvl w:ilvl="4" w:tplc="974A6D86" w:tentative="1">
      <w:start w:val="1"/>
      <w:numFmt w:val="lowerLetter"/>
      <w:lvlText w:val="%5."/>
      <w:lvlJc w:val="left"/>
      <w:pPr>
        <w:ind w:left="3600" w:hanging="360"/>
      </w:pPr>
    </w:lvl>
    <w:lvl w:ilvl="5" w:tplc="3CA887AC" w:tentative="1">
      <w:start w:val="1"/>
      <w:numFmt w:val="lowerRoman"/>
      <w:lvlText w:val="%6."/>
      <w:lvlJc w:val="right"/>
      <w:pPr>
        <w:ind w:left="4320" w:hanging="180"/>
      </w:pPr>
    </w:lvl>
    <w:lvl w:ilvl="6" w:tplc="76B2FCDC" w:tentative="1">
      <w:start w:val="1"/>
      <w:numFmt w:val="decimal"/>
      <w:lvlText w:val="%7."/>
      <w:lvlJc w:val="left"/>
      <w:pPr>
        <w:ind w:left="5040" w:hanging="360"/>
      </w:pPr>
    </w:lvl>
    <w:lvl w:ilvl="7" w:tplc="39084644" w:tentative="1">
      <w:start w:val="1"/>
      <w:numFmt w:val="lowerLetter"/>
      <w:lvlText w:val="%8."/>
      <w:lvlJc w:val="left"/>
      <w:pPr>
        <w:ind w:left="5760" w:hanging="360"/>
      </w:pPr>
    </w:lvl>
    <w:lvl w:ilvl="8" w:tplc="F7727BDC" w:tentative="1">
      <w:start w:val="1"/>
      <w:numFmt w:val="lowerRoman"/>
      <w:lvlText w:val="%9."/>
      <w:lvlJc w:val="right"/>
      <w:pPr>
        <w:ind w:left="6480" w:hanging="180"/>
      </w:pPr>
    </w:lvl>
  </w:abstractNum>
  <w:abstractNum w:abstractNumId="9" w15:restartNumberingAfterBreak="0">
    <w:nsid w:val="2C9172E8"/>
    <w:multiLevelType w:val="multilevel"/>
    <w:tmpl w:val="31D07AF2"/>
    <w:styleLink w:val="CurrentList2"/>
    <w:lvl w:ilvl="0">
      <w:start w:val="1"/>
      <w:numFmt w:val="bullet"/>
      <w:lvlText w:val=""/>
      <w:lvlJc w:val="left"/>
      <w:pPr>
        <w:tabs>
          <w:tab w:val="num" w:pos="284"/>
        </w:tabs>
        <w:ind w:left="57"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D401B04"/>
    <w:multiLevelType w:val="hybridMultilevel"/>
    <w:tmpl w:val="EDA2E960"/>
    <w:lvl w:ilvl="0" w:tplc="6BD2F3AA">
      <w:start w:val="1"/>
      <w:numFmt w:val="decimal"/>
      <w:lvlText w:val="%1."/>
      <w:lvlJc w:val="left"/>
      <w:pPr>
        <w:ind w:left="720" w:hanging="360"/>
      </w:pPr>
    </w:lvl>
    <w:lvl w:ilvl="1" w:tplc="4AF28966" w:tentative="1">
      <w:start w:val="1"/>
      <w:numFmt w:val="lowerLetter"/>
      <w:lvlText w:val="%2."/>
      <w:lvlJc w:val="left"/>
      <w:pPr>
        <w:ind w:left="1440" w:hanging="360"/>
      </w:pPr>
    </w:lvl>
    <w:lvl w:ilvl="2" w:tplc="7A36CCFA" w:tentative="1">
      <w:start w:val="1"/>
      <w:numFmt w:val="lowerRoman"/>
      <w:lvlText w:val="%3."/>
      <w:lvlJc w:val="right"/>
      <w:pPr>
        <w:ind w:left="2160" w:hanging="180"/>
      </w:pPr>
    </w:lvl>
    <w:lvl w:ilvl="3" w:tplc="4074FD4A" w:tentative="1">
      <w:start w:val="1"/>
      <w:numFmt w:val="decimal"/>
      <w:lvlText w:val="%4."/>
      <w:lvlJc w:val="left"/>
      <w:pPr>
        <w:ind w:left="2880" w:hanging="360"/>
      </w:pPr>
    </w:lvl>
    <w:lvl w:ilvl="4" w:tplc="C9BCE39E" w:tentative="1">
      <w:start w:val="1"/>
      <w:numFmt w:val="lowerLetter"/>
      <w:lvlText w:val="%5."/>
      <w:lvlJc w:val="left"/>
      <w:pPr>
        <w:ind w:left="3600" w:hanging="360"/>
      </w:pPr>
    </w:lvl>
    <w:lvl w:ilvl="5" w:tplc="C77A2FE6" w:tentative="1">
      <w:start w:val="1"/>
      <w:numFmt w:val="lowerRoman"/>
      <w:lvlText w:val="%6."/>
      <w:lvlJc w:val="right"/>
      <w:pPr>
        <w:ind w:left="4320" w:hanging="180"/>
      </w:pPr>
    </w:lvl>
    <w:lvl w:ilvl="6" w:tplc="E8E2E862" w:tentative="1">
      <w:start w:val="1"/>
      <w:numFmt w:val="decimal"/>
      <w:lvlText w:val="%7."/>
      <w:lvlJc w:val="left"/>
      <w:pPr>
        <w:ind w:left="5040" w:hanging="360"/>
      </w:pPr>
    </w:lvl>
    <w:lvl w:ilvl="7" w:tplc="756410C0" w:tentative="1">
      <w:start w:val="1"/>
      <w:numFmt w:val="lowerLetter"/>
      <w:lvlText w:val="%8."/>
      <w:lvlJc w:val="left"/>
      <w:pPr>
        <w:ind w:left="5760" w:hanging="360"/>
      </w:pPr>
    </w:lvl>
    <w:lvl w:ilvl="8" w:tplc="1AEE7E46" w:tentative="1">
      <w:start w:val="1"/>
      <w:numFmt w:val="lowerRoman"/>
      <w:lvlText w:val="%9."/>
      <w:lvlJc w:val="right"/>
      <w:pPr>
        <w:ind w:left="6480" w:hanging="180"/>
      </w:pPr>
    </w:lvl>
  </w:abstractNum>
  <w:abstractNum w:abstractNumId="11" w15:restartNumberingAfterBreak="0">
    <w:nsid w:val="30056B5F"/>
    <w:multiLevelType w:val="multilevel"/>
    <w:tmpl w:val="AFD8A756"/>
    <w:numStyleLink w:val="Bulletlist"/>
  </w:abstractNum>
  <w:abstractNum w:abstractNumId="12" w15:restartNumberingAfterBreak="0">
    <w:nsid w:val="337B4148"/>
    <w:multiLevelType w:val="hybridMultilevel"/>
    <w:tmpl w:val="4AC82C62"/>
    <w:lvl w:ilvl="0" w:tplc="B7CC9920">
      <w:start w:val="1"/>
      <w:numFmt w:val="decimal"/>
      <w:lvlText w:val="%1."/>
      <w:lvlJc w:val="left"/>
      <w:pPr>
        <w:ind w:left="720" w:hanging="360"/>
      </w:pPr>
    </w:lvl>
    <w:lvl w:ilvl="1" w:tplc="F226647C" w:tentative="1">
      <w:start w:val="1"/>
      <w:numFmt w:val="lowerLetter"/>
      <w:lvlText w:val="%2."/>
      <w:lvlJc w:val="left"/>
      <w:pPr>
        <w:ind w:left="1440" w:hanging="360"/>
      </w:pPr>
    </w:lvl>
    <w:lvl w:ilvl="2" w:tplc="696E0C34" w:tentative="1">
      <w:start w:val="1"/>
      <w:numFmt w:val="lowerRoman"/>
      <w:lvlText w:val="%3."/>
      <w:lvlJc w:val="right"/>
      <w:pPr>
        <w:ind w:left="2160" w:hanging="180"/>
      </w:pPr>
    </w:lvl>
    <w:lvl w:ilvl="3" w:tplc="8F286BD8" w:tentative="1">
      <w:start w:val="1"/>
      <w:numFmt w:val="decimal"/>
      <w:lvlText w:val="%4."/>
      <w:lvlJc w:val="left"/>
      <w:pPr>
        <w:ind w:left="2880" w:hanging="360"/>
      </w:pPr>
    </w:lvl>
    <w:lvl w:ilvl="4" w:tplc="D0945242" w:tentative="1">
      <w:start w:val="1"/>
      <w:numFmt w:val="lowerLetter"/>
      <w:lvlText w:val="%5."/>
      <w:lvlJc w:val="left"/>
      <w:pPr>
        <w:ind w:left="3600" w:hanging="360"/>
      </w:pPr>
    </w:lvl>
    <w:lvl w:ilvl="5" w:tplc="31F607A0" w:tentative="1">
      <w:start w:val="1"/>
      <w:numFmt w:val="lowerRoman"/>
      <w:lvlText w:val="%6."/>
      <w:lvlJc w:val="right"/>
      <w:pPr>
        <w:ind w:left="4320" w:hanging="180"/>
      </w:pPr>
    </w:lvl>
    <w:lvl w:ilvl="6" w:tplc="E43C97E0" w:tentative="1">
      <w:start w:val="1"/>
      <w:numFmt w:val="decimal"/>
      <w:lvlText w:val="%7."/>
      <w:lvlJc w:val="left"/>
      <w:pPr>
        <w:ind w:left="5040" w:hanging="360"/>
      </w:pPr>
    </w:lvl>
    <w:lvl w:ilvl="7" w:tplc="D262B940" w:tentative="1">
      <w:start w:val="1"/>
      <w:numFmt w:val="lowerLetter"/>
      <w:lvlText w:val="%8."/>
      <w:lvlJc w:val="left"/>
      <w:pPr>
        <w:ind w:left="5760" w:hanging="360"/>
      </w:pPr>
    </w:lvl>
    <w:lvl w:ilvl="8" w:tplc="5F966E6E" w:tentative="1">
      <w:start w:val="1"/>
      <w:numFmt w:val="lowerRoman"/>
      <w:lvlText w:val="%9."/>
      <w:lvlJc w:val="right"/>
      <w:pPr>
        <w:ind w:left="6480" w:hanging="180"/>
      </w:pPr>
    </w:lvl>
  </w:abstractNum>
  <w:abstractNum w:abstractNumId="13" w15:restartNumberingAfterBreak="0">
    <w:nsid w:val="38210B2F"/>
    <w:multiLevelType w:val="multilevel"/>
    <w:tmpl w:val="85F8EB40"/>
    <w:lvl w:ilvl="0">
      <w:start w:val="1"/>
      <w:numFmt w:val="decimal"/>
      <w:pStyle w:val="Heading2"/>
      <w:lvlText w:val="%1."/>
      <w:lvlJc w:val="left"/>
      <w:pPr>
        <w:ind w:left="1080" w:hanging="720"/>
      </w:pPr>
      <w:rPr>
        <w:rFonts w:hint="default"/>
        <w:color w:val="6A2875"/>
      </w:rPr>
    </w:lvl>
    <w:lvl w:ilvl="1">
      <w:start w:val="1"/>
      <w:numFmt w:val="decimal"/>
      <w:pStyle w:val="Heading3"/>
      <w:isLgl/>
      <w:lvlText w:val="%1.%2"/>
      <w:lvlJc w:val="left"/>
      <w:pPr>
        <w:ind w:left="1080" w:hanging="720"/>
      </w:pPr>
      <w:rPr>
        <w:rFonts w:hint="default"/>
      </w:rPr>
    </w:lvl>
    <w:lvl w:ilvl="2">
      <w:start w:val="1"/>
      <w:numFmt w:val="decimal"/>
      <w:pStyle w:val="Heading4"/>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4" w15:restartNumberingAfterBreak="0">
    <w:nsid w:val="51C53424"/>
    <w:multiLevelType w:val="hybridMultilevel"/>
    <w:tmpl w:val="18EC6180"/>
    <w:lvl w:ilvl="0" w:tplc="7DB887AC">
      <w:start w:val="1"/>
      <w:numFmt w:val="bullet"/>
      <w:lvlText w:val=""/>
      <w:lvlJc w:val="left"/>
      <w:pPr>
        <w:ind w:left="1077" w:hanging="360"/>
      </w:pPr>
      <w:rPr>
        <w:rFonts w:ascii="Symbol" w:hAnsi="Symbol" w:hint="default"/>
      </w:rPr>
    </w:lvl>
    <w:lvl w:ilvl="1" w:tplc="7AB27246" w:tentative="1">
      <w:start w:val="1"/>
      <w:numFmt w:val="bullet"/>
      <w:lvlText w:val="o"/>
      <w:lvlJc w:val="left"/>
      <w:pPr>
        <w:ind w:left="1797" w:hanging="360"/>
      </w:pPr>
      <w:rPr>
        <w:rFonts w:ascii="Courier New" w:hAnsi="Courier New" w:cs="Courier New" w:hint="default"/>
      </w:rPr>
    </w:lvl>
    <w:lvl w:ilvl="2" w:tplc="507C07AE" w:tentative="1">
      <w:start w:val="1"/>
      <w:numFmt w:val="bullet"/>
      <w:lvlText w:val=""/>
      <w:lvlJc w:val="left"/>
      <w:pPr>
        <w:ind w:left="2517" w:hanging="360"/>
      </w:pPr>
      <w:rPr>
        <w:rFonts w:ascii="Wingdings" w:hAnsi="Wingdings" w:hint="default"/>
      </w:rPr>
    </w:lvl>
    <w:lvl w:ilvl="3" w:tplc="07AE1A0C" w:tentative="1">
      <w:start w:val="1"/>
      <w:numFmt w:val="bullet"/>
      <w:lvlText w:val=""/>
      <w:lvlJc w:val="left"/>
      <w:pPr>
        <w:ind w:left="3237" w:hanging="360"/>
      </w:pPr>
      <w:rPr>
        <w:rFonts w:ascii="Symbol" w:hAnsi="Symbol" w:hint="default"/>
      </w:rPr>
    </w:lvl>
    <w:lvl w:ilvl="4" w:tplc="91389C58" w:tentative="1">
      <w:start w:val="1"/>
      <w:numFmt w:val="bullet"/>
      <w:lvlText w:val="o"/>
      <w:lvlJc w:val="left"/>
      <w:pPr>
        <w:ind w:left="3957" w:hanging="360"/>
      </w:pPr>
      <w:rPr>
        <w:rFonts w:ascii="Courier New" w:hAnsi="Courier New" w:cs="Courier New" w:hint="default"/>
      </w:rPr>
    </w:lvl>
    <w:lvl w:ilvl="5" w:tplc="5088EFBC" w:tentative="1">
      <w:start w:val="1"/>
      <w:numFmt w:val="bullet"/>
      <w:lvlText w:val=""/>
      <w:lvlJc w:val="left"/>
      <w:pPr>
        <w:ind w:left="4677" w:hanging="360"/>
      </w:pPr>
      <w:rPr>
        <w:rFonts w:ascii="Wingdings" w:hAnsi="Wingdings" w:hint="default"/>
      </w:rPr>
    </w:lvl>
    <w:lvl w:ilvl="6" w:tplc="C792CB76" w:tentative="1">
      <w:start w:val="1"/>
      <w:numFmt w:val="bullet"/>
      <w:lvlText w:val=""/>
      <w:lvlJc w:val="left"/>
      <w:pPr>
        <w:ind w:left="5397" w:hanging="360"/>
      </w:pPr>
      <w:rPr>
        <w:rFonts w:ascii="Symbol" w:hAnsi="Symbol" w:hint="default"/>
      </w:rPr>
    </w:lvl>
    <w:lvl w:ilvl="7" w:tplc="E6D2ACDC" w:tentative="1">
      <w:start w:val="1"/>
      <w:numFmt w:val="bullet"/>
      <w:lvlText w:val="o"/>
      <w:lvlJc w:val="left"/>
      <w:pPr>
        <w:ind w:left="6117" w:hanging="360"/>
      </w:pPr>
      <w:rPr>
        <w:rFonts w:ascii="Courier New" w:hAnsi="Courier New" w:cs="Courier New" w:hint="default"/>
      </w:rPr>
    </w:lvl>
    <w:lvl w:ilvl="8" w:tplc="EC724FA8" w:tentative="1">
      <w:start w:val="1"/>
      <w:numFmt w:val="bullet"/>
      <w:lvlText w:val=""/>
      <w:lvlJc w:val="left"/>
      <w:pPr>
        <w:ind w:left="6837" w:hanging="360"/>
      </w:pPr>
      <w:rPr>
        <w:rFonts w:ascii="Wingdings" w:hAnsi="Wingdings" w:hint="default"/>
      </w:rPr>
    </w:lvl>
  </w:abstractNum>
  <w:abstractNum w:abstractNumId="15" w15:restartNumberingAfterBreak="0">
    <w:nsid w:val="53DB32DC"/>
    <w:multiLevelType w:val="hybridMultilevel"/>
    <w:tmpl w:val="6178A0AA"/>
    <w:lvl w:ilvl="0" w:tplc="1B0AC280">
      <w:start w:val="1"/>
      <w:numFmt w:val="bullet"/>
      <w:lvlText w:val=""/>
      <w:lvlJc w:val="left"/>
      <w:pPr>
        <w:ind w:left="1077" w:hanging="360"/>
      </w:pPr>
      <w:rPr>
        <w:rFonts w:ascii="Symbol" w:hAnsi="Symbol" w:hint="default"/>
      </w:rPr>
    </w:lvl>
    <w:lvl w:ilvl="1" w:tplc="64A6A434" w:tentative="1">
      <w:start w:val="1"/>
      <w:numFmt w:val="bullet"/>
      <w:lvlText w:val="o"/>
      <w:lvlJc w:val="left"/>
      <w:pPr>
        <w:ind w:left="1797" w:hanging="360"/>
      </w:pPr>
      <w:rPr>
        <w:rFonts w:ascii="Courier New" w:hAnsi="Courier New" w:cs="Courier New" w:hint="default"/>
      </w:rPr>
    </w:lvl>
    <w:lvl w:ilvl="2" w:tplc="C98A40E0" w:tentative="1">
      <w:start w:val="1"/>
      <w:numFmt w:val="bullet"/>
      <w:lvlText w:val=""/>
      <w:lvlJc w:val="left"/>
      <w:pPr>
        <w:ind w:left="2517" w:hanging="360"/>
      </w:pPr>
      <w:rPr>
        <w:rFonts w:ascii="Wingdings" w:hAnsi="Wingdings" w:hint="default"/>
      </w:rPr>
    </w:lvl>
    <w:lvl w:ilvl="3" w:tplc="2216E96C" w:tentative="1">
      <w:start w:val="1"/>
      <w:numFmt w:val="bullet"/>
      <w:lvlText w:val=""/>
      <w:lvlJc w:val="left"/>
      <w:pPr>
        <w:ind w:left="3237" w:hanging="360"/>
      </w:pPr>
      <w:rPr>
        <w:rFonts w:ascii="Symbol" w:hAnsi="Symbol" w:hint="default"/>
      </w:rPr>
    </w:lvl>
    <w:lvl w:ilvl="4" w:tplc="5CA49C58" w:tentative="1">
      <w:start w:val="1"/>
      <w:numFmt w:val="bullet"/>
      <w:lvlText w:val="o"/>
      <w:lvlJc w:val="left"/>
      <w:pPr>
        <w:ind w:left="3957" w:hanging="360"/>
      </w:pPr>
      <w:rPr>
        <w:rFonts w:ascii="Courier New" w:hAnsi="Courier New" w:cs="Courier New" w:hint="default"/>
      </w:rPr>
    </w:lvl>
    <w:lvl w:ilvl="5" w:tplc="6D969648" w:tentative="1">
      <w:start w:val="1"/>
      <w:numFmt w:val="bullet"/>
      <w:lvlText w:val=""/>
      <w:lvlJc w:val="left"/>
      <w:pPr>
        <w:ind w:left="4677" w:hanging="360"/>
      </w:pPr>
      <w:rPr>
        <w:rFonts w:ascii="Wingdings" w:hAnsi="Wingdings" w:hint="default"/>
      </w:rPr>
    </w:lvl>
    <w:lvl w:ilvl="6" w:tplc="C7686B0E" w:tentative="1">
      <w:start w:val="1"/>
      <w:numFmt w:val="bullet"/>
      <w:lvlText w:val=""/>
      <w:lvlJc w:val="left"/>
      <w:pPr>
        <w:ind w:left="5397" w:hanging="360"/>
      </w:pPr>
      <w:rPr>
        <w:rFonts w:ascii="Symbol" w:hAnsi="Symbol" w:hint="default"/>
      </w:rPr>
    </w:lvl>
    <w:lvl w:ilvl="7" w:tplc="95C4E8E0" w:tentative="1">
      <w:start w:val="1"/>
      <w:numFmt w:val="bullet"/>
      <w:lvlText w:val="o"/>
      <w:lvlJc w:val="left"/>
      <w:pPr>
        <w:ind w:left="6117" w:hanging="360"/>
      </w:pPr>
      <w:rPr>
        <w:rFonts w:ascii="Courier New" w:hAnsi="Courier New" w:cs="Courier New" w:hint="default"/>
      </w:rPr>
    </w:lvl>
    <w:lvl w:ilvl="8" w:tplc="6430224C" w:tentative="1">
      <w:start w:val="1"/>
      <w:numFmt w:val="bullet"/>
      <w:lvlText w:val=""/>
      <w:lvlJc w:val="left"/>
      <w:pPr>
        <w:ind w:left="6837" w:hanging="360"/>
      </w:pPr>
      <w:rPr>
        <w:rFonts w:ascii="Wingdings" w:hAnsi="Wingdings" w:hint="default"/>
      </w:rPr>
    </w:lvl>
  </w:abstractNum>
  <w:abstractNum w:abstractNumId="16" w15:restartNumberingAfterBreak="0">
    <w:nsid w:val="5AEF3B73"/>
    <w:multiLevelType w:val="multilevel"/>
    <w:tmpl w:val="AFD8A756"/>
    <w:styleLink w:val="Bulletlist"/>
    <w:lvl w:ilvl="0">
      <w:start w:val="1"/>
      <w:numFmt w:val="bullet"/>
      <w:lvlText w:val=""/>
      <w:lvlJc w:val="left"/>
      <w:pPr>
        <w:ind w:left="360" w:hanging="360"/>
      </w:pPr>
      <w:rPr>
        <w:rFonts w:ascii="Symbol" w:hAnsi="Symbol" w:hint="default"/>
      </w:rPr>
    </w:lvl>
    <w:lvl w:ilvl="1">
      <w:start w:val="1"/>
      <w:numFmt w:val="bullet"/>
      <w:pStyle w:val="Bullet2"/>
      <w:lvlText w:val="–"/>
      <w:lvlJc w:val="left"/>
      <w:pPr>
        <w:ind w:left="1080" w:hanging="360"/>
      </w:pPr>
      <w:rPr>
        <w:rFonts w:ascii="Arial" w:hAnsi="Arial" w:hint="default"/>
      </w:rPr>
    </w:lvl>
    <w:lvl w:ilvl="2">
      <w:start w:val="1"/>
      <w:numFmt w:val="bullet"/>
      <w:lvlText w:val=""/>
      <w:lvlJc w:val="left"/>
      <w:pPr>
        <w:ind w:left="-339" w:hanging="360"/>
      </w:pPr>
      <w:rPr>
        <w:rFonts w:ascii="Wingdings" w:hAnsi="Wingdings" w:hint="default"/>
      </w:rPr>
    </w:lvl>
    <w:lvl w:ilvl="3">
      <w:start w:val="1"/>
      <w:numFmt w:val="bullet"/>
      <w:lvlText w:val=""/>
      <w:lvlJc w:val="left"/>
      <w:pPr>
        <w:ind w:left="381" w:hanging="360"/>
      </w:pPr>
      <w:rPr>
        <w:rFonts w:ascii="Symbol" w:hAnsi="Symbol" w:hint="default"/>
      </w:rPr>
    </w:lvl>
    <w:lvl w:ilvl="4">
      <w:start w:val="1"/>
      <w:numFmt w:val="bullet"/>
      <w:lvlText w:val="o"/>
      <w:lvlJc w:val="left"/>
      <w:pPr>
        <w:ind w:left="1101" w:hanging="360"/>
      </w:pPr>
      <w:rPr>
        <w:rFonts w:ascii="Courier New" w:hAnsi="Courier New" w:cs="Courier New" w:hint="default"/>
      </w:rPr>
    </w:lvl>
    <w:lvl w:ilvl="5">
      <w:start w:val="1"/>
      <w:numFmt w:val="bullet"/>
      <w:lvlText w:val=""/>
      <w:lvlJc w:val="left"/>
      <w:pPr>
        <w:ind w:left="1821" w:hanging="360"/>
      </w:pPr>
      <w:rPr>
        <w:rFonts w:ascii="Wingdings" w:hAnsi="Wingdings" w:hint="default"/>
      </w:rPr>
    </w:lvl>
    <w:lvl w:ilvl="6">
      <w:start w:val="1"/>
      <w:numFmt w:val="bullet"/>
      <w:lvlText w:val=""/>
      <w:lvlJc w:val="left"/>
      <w:pPr>
        <w:ind w:left="2541" w:hanging="360"/>
      </w:pPr>
      <w:rPr>
        <w:rFonts w:ascii="Symbol" w:hAnsi="Symbol" w:hint="default"/>
      </w:rPr>
    </w:lvl>
    <w:lvl w:ilvl="7">
      <w:start w:val="1"/>
      <w:numFmt w:val="bullet"/>
      <w:lvlText w:val="o"/>
      <w:lvlJc w:val="left"/>
      <w:pPr>
        <w:ind w:left="3261" w:hanging="360"/>
      </w:pPr>
      <w:rPr>
        <w:rFonts w:ascii="Courier New" w:hAnsi="Courier New" w:cs="Courier New" w:hint="default"/>
      </w:rPr>
    </w:lvl>
    <w:lvl w:ilvl="8">
      <w:start w:val="1"/>
      <w:numFmt w:val="bullet"/>
      <w:lvlText w:val=""/>
      <w:lvlJc w:val="left"/>
      <w:pPr>
        <w:ind w:left="3981" w:hanging="360"/>
      </w:pPr>
      <w:rPr>
        <w:rFonts w:ascii="Wingdings" w:hAnsi="Wingdings" w:hint="default"/>
      </w:rPr>
    </w:lvl>
  </w:abstractNum>
  <w:abstractNum w:abstractNumId="17" w15:restartNumberingAfterBreak="0">
    <w:nsid w:val="620102EF"/>
    <w:multiLevelType w:val="hybridMultilevel"/>
    <w:tmpl w:val="7890C8D4"/>
    <w:lvl w:ilvl="0" w:tplc="287ECCAC">
      <w:start w:val="1"/>
      <w:numFmt w:val="bullet"/>
      <w:lvlText w:val=""/>
      <w:lvlJc w:val="left"/>
      <w:pPr>
        <w:ind w:left="720" w:hanging="360"/>
      </w:pPr>
      <w:rPr>
        <w:rFonts w:ascii="Symbol" w:hAnsi="Symbol" w:hint="default"/>
      </w:rPr>
    </w:lvl>
    <w:lvl w:ilvl="1" w:tplc="5A90D1AA" w:tentative="1">
      <w:start w:val="1"/>
      <w:numFmt w:val="bullet"/>
      <w:lvlText w:val="o"/>
      <w:lvlJc w:val="left"/>
      <w:pPr>
        <w:ind w:left="1440" w:hanging="360"/>
      </w:pPr>
      <w:rPr>
        <w:rFonts w:ascii="Courier New" w:hAnsi="Courier New" w:cs="Courier New" w:hint="default"/>
      </w:rPr>
    </w:lvl>
    <w:lvl w:ilvl="2" w:tplc="1C900DC0" w:tentative="1">
      <w:start w:val="1"/>
      <w:numFmt w:val="bullet"/>
      <w:lvlText w:val=""/>
      <w:lvlJc w:val="left"/>
      <w:pPr>
        <w:ind w:left="2160" w:hanging="360"/>
      </w:pPr>
      <w:rPr>
        <w:rFonts w:ascii="Wingdings" w:hAnsi="Wingdings" w:hint="default"/>
      </w:rPr>
    </w:lvl>
    <w:lvl w:ilvl="3" w:tplc="EBF6CE88" w:tentative="1">
      <w:start w:val="1"/>
      <w:numFmt w:val="bullet"/>
      <w:lvlText w:val=""/>
      <w:lvlJc w:val="left"/>
      <w:pPr>
        <w:ind w:left="2880" w:hanging="360"/>
      </w:pPr>
      <w:rPr>
        <w:rFonts w:ascii="Symbol" w:hAnsi="Symbol" w:hint="default"/>
      </w:rPr>
    </w:lvl>
    <w:lvl w:ilvl="4" w:tplc="B0507812" w:tentative="1">
      <w:start w:val="1"/>
      <w:numFmt w:val="bullet"/>
      <w:lvlText w:val="o"/>
      <w:lvlJc w:val="left"/>
      <w:pPr>
        <w:ind w:left="3600" w:hanging="360"/>
      </w:pPr>
      <w:rPr>
        <w:rFonts w:ascii="Courier New" w:hAnsi="Courier New" w:cs="Courier New" w:hint="default"/>
      </w:rPr>
    </w:lvl>
    <w:lvl w:ilvl="5" w:tplc="B7A23BBE" w:tentative="1">
      <w:start w:val="1"/>
      <w:numFmt w:val="bullet"/>
      <w:lvlText w:val=""/>
      <w:lvlJc w:val="left"/>
      <w:pPr>
        <w:ind w:left="4320" w:hanging="360"/>
      </w:pPr>
      <w:rPr>
        <w:rFonts w:ascii="Wingdings" w:hAnsi="Wingdings" w:hint="default"/>
      </w:rPr>
    </w:lvl>
    <w:lvl w:ilvl="6" w:tplc="48D8E7F2" w:tentative="1">
      <w:start w:val="1"/>
      <w:numFmt w:val="bullet"/>
      <w:lvlText w:val=""/>
      <w:lvlJc w:val="left"/>
      <w:pPr>
        <w:ind w:left="5040" w:hanging="360"/>
      </w:pPr>
      <w:rPr>
        <w:rFonts w:ascii="Symbol" w:hAnsi="Symbol" w:hint="default"/>
      </w:rPr>
    </w:lvl>
    <w:lvl w:ilvl="7" w:tplc="D000413E" w:tentative="1">
      <w:start w:val="1"/>
      <w:numFmt w:val="bullet"/>
      <w:lvlText w:val="o"/>
      <w:lvlJc w:val="left"/>
      <w:pPr>
        <w:ind w:left="5760" w:hanging="360"/>
      </w:pPr>
      <w:rPr>
        <w:rFonts w:ascii="Courier New" w:hAnsi="Courier New" w:cs="Courier New" w:hint="default"/>
      </w:rPr>
    </w:lvl>
    <w:lvl w:ilvl="8" w:tplc="35A68BE4" w:tentative="1">
      <w:start w:val="1"/>
      <w:numFmt w:val="bullet"/>
      <w:lvlText w:val=""/>
      <w:lvlJc w:val="left"/>
      <w:pPr>
        <w:ind w:left="6480" w:hanging="360"/>
      </w:pPr>
      <w:rPr>
        <w:rFonts w:ascii="Wingdings" w:hAnsi="Wingdings" w:hint="default"/>
      </w:rPr>
    </w:lvl>
  </w:abstractNum>
  <w:abstractNum w:abstractNumId="18" w15:restartNumberingAfterBreak="0">
    <w:nsid w:val="68A55469"/>
    <w:multiLevelType w:val="hybridMultilevel"/>
    <w:tmpl w:val="1954339A"/>
    <w:lvl w:ilvl="0" w:tplc="6C72E12E">
      <w:start w:val="1"/>
      <w:numFmt w:val="decimal"/>
      <w:pStyle w:val="Numberedlist"/>
      <w:lvlText w:val="%1."/>
      <w:lvlJc w:val="left"/>
      <w:pPr>
        <w:ind w:left="-1779" w:hanging="360"/>
      </w:pPr>
      <w:rPr>
        <w:rFonts w:hint="default"/>
      </w:rPr>
    </w:lvl>
    <w:lvl w:ilvl="1" w:tplc="353ED5C8">
      <w:start w:val="1"/>
      <w:numFmt w:val="bullet"/>
      <w:lvlText w:val="o"/>
      <w:lvlJc w:val="left"/>
      <w:pPr>
        <w:ind w:left="-1059" w:hanging="360"/>
      </w:pPr>
      <w:rPr>
        <w:rFonts w:ascii="Courier New" w:hAnsi="Courier New" w:cs="Courier New" w:hint="default"/>
      </w:rPr>
    </w:lvl>
    <w:lvl w:ilvl="2" w:tplc="0B0AC992">
      <w:start w:val="1"/>
      <w:numFmt w:val="bullet"/>
      <w:lvlText w:val=""/>
      <w:lvlJc w:val="left"/>
      <w:pPr>
        <w:ind w:left="-339" w:hanging="360"/>
      </w:pPr>
      <w:rPr>
        <w:rFonts w:ascii="Wingdings" w:hAnsi="Wingdings" w:hint="default"/>
      </w:rPr>
    </w:lvl>
    <w:lvl w:ilvl="3" w:tplc="6DBC256C">
      <w:start w:val="1"/>
      <w:numFmt w:val="bullet"/>
      <w:lvlText w:val=""/>
      <w:lvlJc w:val="left"/>
      <w:pPr>
        <w:ind w:left="381" w:hanging="360"/>
      </w:pPr>
      <w:rPr>
        <w:rFonts w:ascii="Symbol" w:hAnsi="Symbol" w:hint="default"/>
      </w:rPr>
    </w:lvl>
    <w:lvl w:ilvl="4" w:tplc="22DA62A2">
      <w:start w:val="1"/>
      <w:numFmt w:val="bullet"/>
      <w:lvlText w:val="o"/>
      <w:lvlJc w:val="left"/>
      <w:pPr>
        <w:ind w:left="1101" w:hanging="360"/>
      </w:pPr>
      <w:rPr>
        <w:rFonts w:ascii="Courier New" w:hAnsi="Courier New" w:cs="Courier New" w:hint="default"/>
      </w:rPr>
    </w:lvl>
    <w:lvl w:ilvl="5" w:tplc="4D063C6A" w:tentative="1">
      <w:start w:val="1"/>
      <w:numFmt w:val="bullet"/>
      <w:lvlText w:val=""/>
      <w:lvlJc w:val="left"/>
      <w:pPr>
        <w:ind w:left="1821" w:hanging="360"/>
      </w:pPr>
      <w:rPr>
        <w:rFonts w:ascii="Wingdings" w:hAnsi="Wingdings" w:hint="default"/>
      </w:rPr>
    </w:lvl>
    <w:lvl w:ilvl="6" w:tplc="F7508256" w:tentative="1">
      <w:start w:val="1"/>
      <w:numFmt w:val="bullet"/>
      <w:lvlText w:val=""/>
      <w:lvlJc w:val="left"/>
      <w:pPr>
        <w:ind w:left="2541" w:hanging="360"/>
      </w:pPr>
      <w:rPr>
        <w:rFonts w:ascii="Symbol" w:hAnsi="Symbol" w:hint="default"/>
      </w:rPr>
    </w:lvl>
    <w:lvl w:ilvl="7" w:tplc="A9665366" w:tentative="1">
      <w:start w:val="1"/>
      <w:numFmt w:val="bullet"/>
      <w:lvlText w:val="o"/>
      <w:lvlJc w:val="left"/>
      <w:pPr>
        <w:ind w:left="3261" w:hanging="360"/>
      </w:pPr>
      <w:rPr>
        <w:rFonts w:ascii="Courier New" w:hAnsi="Courier New" w:cs="Courier New" w:hint="default"/>
      </w:rPr>
    </w:lvl>
    <w:lvl w:ilvl="8" w:tplc="E1609F7E" w:tentative="1">
      <w:start w:val="1"/>
      <w:numFmt w:val="bullet"/>
      <w:lvlText w:val=""/>
      <w:lvlJc w:val="left"/>
      <w:pPr>
        <w:ind w:left="3981" w:hanging="360"/>
      </w:pPr>
      <w:rPr>
        <w:rFonts w:ascii="Wingdings" w:hAnsi="Wingdings" w:hint="default"/>
      </w:rPr>
    </w:lvl>
  </w:abstractNum>
  <w:abstractNum w:abstractNumId="19" w15:restartNumberingAfterBreak="0">
    <w:nsid w:val="6DFF1FB0"/>
    <w:multiLevelType w:val="hybridMultilevel"/>
    <w:tmpl w:val="96BC1FE4"/>
    <w:lvl w:ilvl="0" w:tplc="5E02D6D6">
      <w:start w:val="1"/>
      <w:numFmt w:val="bullet"/>
      <w:lvlText w:val=""/>
      <w:lvlJc w:val="left"/>
      <w:pPr>
        <w:ind w:left="-1779" w:hanging="360"/>
      </w:pPr>
      <w:rPr>
        <w:rFonts w:ascii="Symbol" w:hAnsi="Symbol" w:hint="default"/>
      </w:rPr>
    </w:lvl>
    <w:lvl w:ilvl="1" w:tplc="7174FFD0">
      <w:start w:val="1"/>
      <w:numFmt w:val="decimal"/>
      <w:lvlText w:val="%2."/>
      <w:lvlJc w:val="left"/>
      <w:pPr>
        <w:ind w:left="720" w:hanging="360"/>
      </w:pPr>
    </w:lvl>
    <w:lvl w:ilvl="2" w:tplc="61F6A10A">
      <w:start w:val="1"/>
      <w:numFmt w:val="bullet"/>
      <w:lvlText w:val=""/>
      <w:lvlJc w:val="left"/>
      <w:pPr>
        <w:ind w:left="-339" w:hanging="360"/>
      </w:pPr>
      <w:rPr>
        <w:rFonts w:ascii="Wingdings" w:hAnsi="Wingdings" w:hint="default"/>
      </w:rPr>
    </w:lvl>
    <w:lvl w:ilvl="3" w:tplc="ACB2B940">
      <w:start w:val="1"/>
      <w:numFmt w:val="bullet"/>
      <w:lvlText w:val=""/>
      <w:lvlJc w:val="left"/>
      <w:pPr>
        <w:ind w:left="381" w:hanging="360"/>
      </w:pPr>
      <w:rPr>
        <w:rFonts w:ascii="Symbol" w:hAnsi="Symbol" w:hint="default"/>
      </w:rPr>
    </w:lvl>
    <w:lvl w:ilvl="4" w:tplc="5D982C8C">
      <w:start w:val="1"/>
      <w:numFmt w:val="bullet"/>
      <w:lvlText w:val="o"/>
      <w:lvlJc w:val="left"/>
      <w:pPr>
        <w:ind w:left="1101" w:hanging="360"/>
      </w:pPr>
      <w:rPr>
        <w:rFonts w:ascii="Courier New" w:hAnsi="Courier New" w:cs="Courier New" w:hint="default"/>
      </w:rPr>
    </w:lvl>
    <w:lvl w:ilvl="5" w:tplc="43207C70" w:tentative="1">
      <w:start w:val="1"/>
      <w:numFmt w:val="bullet"/>
      <w:lvlText w:val=""/>
      <w:lvlJc w:val="left"/>
      <w:pPr>
        <w:ind w:left="1821" w:hanging="360"/>
      </w:pPr>
      <w:rPr>
        <w:rFonts w:ascii="Wingdings" w:hAnsi="Wingdings" w:hint="default"/>
      </w:rPr>
    </w:lvl>
    <w:lvl w:ilvl="6" w:tplc="4712D8A0" w:tentative="1">
      <w:start w:val="1"/>
      <w:numFmt w:val="bullet"/>
      <w:lvlText w:val=""/>
      <w:lvlJc w:val="left"/>
      <w:pPr>
        <w:ind w:left="2541" w:hanging="360"/>
      </w:pPr>
      <w:rPr>
        <w:rFonts w:ascii="Symbol" w:hAnsi="Symbol" w:hint="default"/>
      </w:rPr>
    </w:lvl>
    <w:lvl w:ilvl="7" w:tplc="11C89EFE" w:tentative="1">
      <w:start w:val="1"/>
      <w:numFmt w:val="bullet"/>
      <w:lvlText w:val="o"/>
      <w:lvlJc w:val="left"/>
      <w:pPr>
        <w:ind w:left="3261" w:hanging="360"/>
      </w:pPr>
      <w:rPr>
        <w:rFonts w:ascii="Courier New" w:hAnsi="Courier New" w:cs="Courier New" w:hint="default"/>
      </w:rPr>
    </w:lvl>
    <w:lvl w:ilvl="8" w:tplc="105AA52C" w:tentative="1">
      <w:start w:val="1"/>
      <w:numFmt w:val="bullet"/>
      <w:lvlText w:val=""/>
      <w:lvlJc w:val="left"/>
      <w:pPr>
        <w:ind w:left="3981" w:hanging="360"/>
      </w:pPr>
      <w:rPr>
        <w:rFonts w:ascii="Wingdings" w:hAnsi="Wingdings" w:hint="default"/>
      </w:rPr>
    </w:lvl>
  </w:abstractNum>
  <w:abstractNum w:abstractNumId="20" w15:restartNumberingAfterBreak="0">
    <w:nsid w:val="73E732A7"/>
    <w:multiLevelType w:val="hybridMultilevel"/>
    <w:tmpl w:val="367EE6FA"/>
    <w:lvl w:ilvl="0" w:tplc="8020F060">
      <w:start w:val="1"/>
      <w:numFmt w:val="bullet"/>
      <w:pStyle w:val="Tablebullet"/>
      <w:lvlText w:val=""/>
      <w:lvlJc w:val="left"/>
      <w:pPr>
        <w:ind w:left="360" w:hanging="360"/>
      </w:pPr>
      <w:rPr>
        <w:rFonts w:ascii="Symbol" w:hAnsi="Symbol" w:hint="default"/>
      </w:rPr>
    </w:lvl>
    <w:lvl w:ilvl="1" w:tplc="3A449072" w:tentative="1">
      <w:start w:val="1"/>
      <w:numFmt w:val="bullet"/>
      <w:lvlText w:val="o"/>
      <w:lvlJc w:val="left"/>
      <w:pPr>
        <w:ind w:left="1080" w:hanging="360"/>
      </w:pPr>
      <w:rPr>
        <w:rFonts w:ascii="Courier New" w:hAnsi="Courier New" w:cs="Courier New" w:hint="default"/>
      </w:rPr>
    </w:lvl>
    <w:lvl w:ilvl="2" w:tplc="E2568C2A" w:tentative="1">
      <w:start w:val="1"/>
      <w:numFmt w:val="bullet"/>
      <w:lvlText w:val=""/>
      <w:lvlJc w:val="left"/>
      <w:pPr>
        <w:ind w:left="1800" w:hanging="360"/>
      </w:pPr>
      <w:rPr>
        <w:rFonts w:ascii="Wingdings" w:hAnsi="Wingdings" w:hint="default"/>
      </w:rPr>
    </w:lvl>
    <w:lvl w:ilvl="3" w:tplc="B12465D0" w:tentative="1">
      <w:start w:val="1"/>
      <w:numFmt w:val="bullet"/>
      <w:lvlText w:val=""/>
      <w:lvlJc w:val="left"/>
      <w:pPr>
        <w:ind w:left="2520" w:hanging="360"/>
      </w:pPr>
      <w:rPr>
        <w:rFonts w:ascii="Symbol" w:hAnsi="Symbol" w:hint="default"/>
      </w:rPr>
    </w:lvl>
    <w:lvl w:ilvl="4" w:tplc="362CB59A" w:tentative="1">
      <w:start w:val="1"/>
      <w:numFmt w:val="bullet"/>
      <w:lvlText w:val="o"/>
      <w:lvlJc w:val="left"/>
      <w:pPr>
        <w:ind w:left="3240" w:hanging="360"/>
      </w:pPr>
      <w:rPr>
        <w:rFonts w:ascii="Courier New" w:hAnsi="Courier New" w:cs="Courier New" w:hint="default"/>
      </w:rPr>
    </w:lvl>
    <w:lvl w:ilvl="5" w:tplc="6F9085CC" w:tentative="1">
      <w:start w:val="1"/>
      <w:numFmt w:val="bullet"/>
      <w:lvlText w:val=""/>
      <w:lvlJc w:val="left"/>
      <w:pPr>
        <w:ind w:left="3960" w:hanging="360"/>
      </w:pPr>
      <w:rPr>
        <w:rFonts w:ascii="Wingdings" w:hAnsi="Wingdings" w:hint="default"/>
      </w:rPr>
    </w:lvl>
    <w:lvl w:ilvl="6" w:tplc="8176F178" w:tentative="1">
      <w:start w:val="1"/>
      <w:numFmt w:val="bullet"/>
      <w:lvlText w:val=""/>
      <w:lvlJc w:val="left"/>
      <w:pPr>
        <w:ind w:left="4680" w:hanging="360"/>
      </w:pPr>
      <w:rPr>
        <w:rFonts w:ascii="Symbol" w:hAnsi="Symbol" w:hint="default"/>
      </w:rPr>
    </w:lvl>
    <w:lvl w:ilvl="7" w:tplc="273EC548" w:tentative="1">
      <w:start w:val="1"/>
      <w:numFmt w:val="bullet"/>
      <w:lvlText w:val="o"/>
      <w:lvlJc w:val="left"/>
      <w:pPr>
        <w:ind w:left="5400" w:hanging="360"/>
      </w:pPr>
      <w:rPr>
        <w:rFonts w:ascii="Courier New" w:hAnsi="Courier New" w:cs="Courier New" w:hint="default"/>
      </w:rPr>
    </w:lvl>
    <w:lvl w:ilvl="8" w:tplc="DF3EF214" w:tentative="1">
      <w:start w:val="1"/>
      <w:numFmt w:val="bullet"/>
      <w:lvlText w:val=""/>
      <w:lvlJc w:val="left"/>
      <w:pPr>
        <w:ind w:left="6120" w:hanging="360"/>
      </w:pPr>
      <w:rPr>
        <w:rFonts w:ascii="Wingdings" w:hAnsi="Wingdings" w:hint="default"/>
      </w:rPr>
    </w:lvl>
  </w:abstractNum>
  <w:abstractNum w:abstractNumId="21" w15:restartNumberingAfterBreak="0">
    <w:nsid w:val="7B1F3A0A"/>
    <w:multiLevelType w:val="hybridMultilevel"/>
    <w:tmpl w:val="AC501EEC"/>
    <w:lvl w:ilvl="0" w:tplc="01102D32">
      <w:start w:val="1"/>
      <w:numFmt w:val="decimal"/>
      <w:lvlText w:val="%1."/>
      <w:lvlJc w:val="left"/>
      <w:pPr>
        <w:ind w:left="720" w:hanging="360"/>
      </w:pPr>
    </w:lvl>
    <w:lvl w:ilvl="1" w:tplc="21008448" w:tentative="1">
      <w:start w:val="1"/>
      <w:numFmt w:val="lowerLetter"/>
      <w:lvlText w:val="%2."/>
      <w:lvlJc w:val="left"/>
      <w:pPr>
        <w:ind w:left="1440" w:hanging="360"/>
      </w:pPr>
    </w:lvl>
    <w:lvl w:ilvl="2" w:tplc="34E22A64" w:tentative="1">
      <w:start w:val="1"/>
      <w:numFmt w:val="lowerRoman"/>
      <w:lvlText w:val="%3."/>
      <w:lvlJc w:val="right"/>
      <w:pPr>
        <w:ind w:left="2160" w:hanging="180"/>
      </w:pPr>
    </w:lvl>
    <w:lvl w:ilvl="3" w:tplc="AD08C22A" w:tentative="1">
      <w:start w:val="1"/>
      <w:numFmt w:val="decimal"/>
      <w:lvlText w:val="%4."/>
      <w:lvlJc w:val="left"/>
      <w:pPr>
        <w:ind w:left="2880" w:hanging="360"/>
      </w:pPr>
    </w:lvl>
    <w:lvl w:ilvl="4" w:tplc="531AA544" w:tentative="1">
      <w:start w:val="1"/>
      <w:numFmt w:val="lowerLetter"/>
      <w:lvlText w:val="%5."/>
      <w:lvlJc w:val="left"/>
      <w:pPr>
        <w:ind w:left="3600" w:hanging="360"/>
      </w:pPr>
    </w:lvl>
    <w:lvl w:ilvl="5" w:tplc="9078E45E" w:tentative="1">
      <w:start w:val="1"/>
      <w:numFmt w:val="lowerRoman"/>
      <w:lvlText w:val="%6."/>
      <w:lvlJc w:val="right"/>
      <w:pPr>
        <w:ind w:left="4320" w:hanging="180"/>
      </w:pPr>
    </w:lvl>
    <w:lvl w:ilvl="6" w:tplc="93408734" w:tentative="1">
      <w:start w:val="1"/>
      <w:numFmt w:val="decimal"/>
      <w:lvlText w:val="%7."/>
      <w:lvlJc w:val="left"/>
      <w:pPr>
        <w:ind w:left="5040" w:hanging="360"/>
      </w:pPr>
    </w:lvl>
    <w:lvl w:ilvl="7" w:tplc="39E4349E" w:tentative="1">
      <w:start w:val="1"/>
      <w:numFmt w:val="lowerLetter"/>
      <w:lvlText w:val="%8."/>
      <w:lvlJc w:val="left"/>
      <w:pPr>
        <w:ind w:left="5760" w:hanging="360"/>
      </w:pPr>
    </w:lvl>
    <w:lvl w:ilvl="8" w:tplc="E06E65DE" w:tentative="1">
      <w:start w:val="1"/>
      <w:numFmt w:val="lowerRoman"/>
      <w:lvlText w:val="%9."/>
      <w:lvlJc w:val="right"/>
      <w:pPr>
        <w:ind w:left="6480" w:hanging="180"/>
      </w:pPr>
    </w:lvl>
  </w:abstractNum>
  <w:abstractNum w:abstractNumId="22" w15:restartNumberingAfterBreak="0">
    <w:nsid w:val="7BE669FF"/>
    <w:multiLevelType w:val="multilevel"/>
    <w:tmpl w:val="CBA4F426"/>
    <w:styleLink w:val="CurrentList1"/>
    <w:lvl w:ilvl="0">
      <w:start w:val="1"/>
      <w:numFmt w:val="bullet"/>
      <w:lvlText w:val=""/>
      <w:lvlJc w:val="left"/>
      <w:pPr>
        <w:tabs>
          <w:tab w:val="num" w:pos="284"/>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436707300">
    <w:abstractNumId w:val="13"/>
  </w:num>
  <w:num w:numId="2" w16cid:durableId="1671634557">
    <w:abstractNumId w:val="2"/>
  </w:num>
  <w:num w:numId="3" w16cid:durableId="61098349">
    <w:abstractNumId w:val="6"/>
  </w:num>
  <w:num w:numId="4" w16cid:durableId="499780454">
    <w:abstractNumId w:val="22"/>
  </w:num>
  <w:num w:numId="5" w16cid:durableId="1988244385">
    <w:abstractNumId w:val="9"/>
  </w:num>
  <w:num w:numId="6" w16cid:durableId="1706130277">
    <w:abstractNumId w:val="4"/>
  </w:num>
  <w:num w:numId="7" w16cid:durableId="106778432">
    <w:abstractNumId w:val="7"/>
  </w:num>
  <w:num w:numId="8" w16cid:durableId="1811091786">
    <w:abstractNumId w:val="20"/>
  </w:num>
  <w:num w:numId="9" w16cid:durableId="190609802">
    <w:abstractNumId w:val="15"/>
  </w:num>
  <w:num w:numId="10" w16cid:durableId="324013866">
    <w:abstractNumId w:val="16"/>
  </w:num>
  <w:num w:numId="11" w16cid:durableId="1117260541">
    <w:abstractNumId w:val="11"/>
  </w:num>
  <w:num w:numId="12" w16cid:durableId="810907139">
    <w:abstractNumId w:val="18"/>
  </w:num>
  <w:num w:numId="13" w16cid:durableId="86274470">
    <w:abstractNumId w:val="12"/>
  </w:num>
  <w:num w:numId="14" w16cid:durableId="1224023002">
    <w:abstractNumId w:val="14"/>
  </w:num>
  <w:num w:numId="15" w16cid:durableId="1420523490">
    <w:abstractNumId w:val="19"/>
  </w:num>
  <w:num w:numId="16" w16cid:durableId="1085616212">
    <w:abstractNumId w:val="5"/>
  </w:num>
  <w:num w:numId="17" w16cid:durableId="14425197">
    <w:abstractNumId w:val="3"/>
  </w:num>
  <w:num w:numId="18" w16cid:durableId="1531719887">
    <w:abstractNumId w:val="17"/>
  </w:num>
  <w:num w:numId="19" w16cid:durableId="1011175593">
    <w:abstractNumId w:val="21"/>
  </w:num>
  <w:num w:numId="20" w16cid:durableId="1035810739">
    <w:abstractNumId w:val="10"/>
  </w:num>
  <w:num w:numId="21" w16cid:durableId="648439498">
    <w:abstractNumId w:val="1"/>
  </w:num>
  <w:num w:numId="22" w16cid:durableId="1446000670">
    <w:abstractNumId w:val="8"/>
  </w:num>
  <w:num w:numId="23" w16cid:durableId="1442412626">
    <w:abstractNumId w:val="13"/>
  </w:num>
  <w:num w:numId="24" w16cid:durableId="1700355408">
    <w:abstractNumId w:val="13"/>
  </w:num>
  <w:num w:numId="25" w16cid:durableId="1727295159">
    <w:abstractNumId w:val="13"/>
  </w:num>
  <w:num w:numId="26" w16cid:durableId="1631278420">
    <w:abstractNumId w:val="13"/>
  </w:num>
  <w:num w:numId="27" w16cid:durableId="1628468089">
    <w:abstractNumId w:val="13"/>
  </w:num>
  <w:num w:numId="28" w16cid:durableId="776410172">
    <w:abstractNumId w:val="6"/>
  </w:num>
  <w:num w:numId="29" w16cid:durableId="1868711909">
    <w:abstractNumId w:val="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TrueTypeFonts/>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056C"/>
    <w:rsid w:val="00001EFB"/>
    <w:rsid w:val="00003B87"/>
    <w:rsid w:val="0001056C"/>
    <w:rsid w:val="00012A0D"/>
    <w:rsid w:val="00030609"/>
    <w:rsid w:val="00042A45"/>
    <w:rsid w:val="00043894"/>
    <w:rsid w:val="00053A22"/>
    <w:rsid w:val="00061B0A"/>
    <w:rsid w:val="000624B2"/>
    <w:rsid w:val="00063848"/>
    <w:rsid w:val="0006487E"/>
    <w:rsid w:val="00066632"/>
    <w:rsid w:val="0007022E"/>
    <w:rsid w:val="00074BED"/>
    <w:rsid w:val="00083941"/>
    <w:rsid w:val="00087AA0"/>
    <w:rsid w:val="00091C66"/>
    <w:rsid w:val="00094AC7"/>
    <w:rsid w:val="000A3387"/>
    <w:rsid w:val="000A6EE8"/>
    <w:rsid w:val="000B7C0E"/>
    <w:rsid w:val="000C465F"/>
    <w:rsid w:val="000D68D4"/>
    <w:rsid w:val="000F4794"/>
    <w:rsid w:val="00102034"/>
    <w:rsid w:val="00102A1D"/>
    <w:rsid w:val="00114365"/>
    <w:rsid w:val="001227F3"/>
    <w:rsid w:val="00122E39"/>
    <w:rsid w:val="00127458"/>
    <w:rsid w:val="0014207A"/>
    <w:rsid w:val="001527E8"/>
    <w:rsid w:val="001559F8"/>
    <w:rsid w:val="00156899"/>
    <w:rsid w:val="001665A1"/>
    <w:rsid w:val="001670D4"/>
    <w:rsid w:val="001809B3"/>
    <w:rsid w:val="00180D51"/>
    <w:rsid w:val="00187EA6"/>
    <w:rsid w:val="00192D14"/>
    <w:rsid w:val="001A15AB"/>
    <w:rsid w:val="001A2CF5"/>
    <w:rsid w:val="001A3901"/>
    <w:rsid w:val="001B0CF0"/>
    <w:rsid w:val="001B4767"/>
    <w:rsid w:val="001C25FB"/>
    <w:rsid w:val="001D0C1E"/>
    <w:rsid w:val="001D1E74"/>
    <w:rsid w:val="001D3E65"/>
    <w:rsid w:val="001D673B"/>
    <w:rsid w:val="001D7BFB"/>
    <w:rsid w:val="001E630D"/>
    <w:rsid w:val="001F0266"/>
    <w:rsid w:val="00202160"/>
    <w:rsid w:val="00211814"/>
    <w:rsid w:val="0021350C"/>
    <w:rsid w:val="00213949"/>
    <w:rsid w:val="00215051"/>
    <w:rsid w:val="002312D7"/>
    <w:rsid w:val="002321EA"/>
    <w:rsid w:val="002342C6"/>
    <w:rsid w:val="0023603F"/>
    <w:rsid w:val="00237F5D"/>
    <w:rsid w:val="002545DF"/>
    <w:rsid w:val="00260556"/>
    <w:rsid w:val="00262BF2"/>
    <w:rsid w:val="00272225"/>
    <w:rsid w:val="00275001"/>
    <w:rsid w:val="002804DE"/>
    <w:rsid w:val="00283807"/>
    <w:rsid w:val="00287BF2"/>
    <w:rsid w:val="00294BDA"/>
    <w:rsid w:val="002A30E0"/>
    <w:rsid w:val="002C5C1C"/>
    <w:rsid w:val="002C766A"/>
    <w:rsid w:val="002C78B5"/>
    <w:rsid w:val="002D052C"/>
    <w:rsid w:val="002D3767"/>
    <w:rsid w:val="002D50E1"/>
    <w:rsid w:val="002E016A"/>
    <w:rsid w:val="002E1CA8"/>
    <w:rsid w:val="002E3A37"/>
    <w:rsid w:val="002E4768"/>
    <w:rsid w:val="002E5010"/>
    <w:rsid w:val="002E75F1"/>
    <w:rsid w:val="002F0B43"/>
    <w:rsid w:val="002F34D5"/>
    <w:rsid w:val="002F436F"/>
    <w:rsid w:val="002F6EF0"/>
    <w:rsid w:val="003006DE"/>
    <w:rsid w:val="00303EF5"/>
    <w:rsid w:val="003147DC"/>
    <w:rsid w:val="00316171"/>
    <w:rsid w:val="00321E39"/>
    <w:rsid w:val="00323BB7"/>
    <w:rsid w:val="00325ADB"/>
    <w:rsid w:val="0033165E"/>
    <w:rsid w:val="00335939"/>
    <w:rsid w:val="00340F6E"/>
    <w:rsid w:val="00341096"/>
    <w:rsid w:val="00341BE5"/>
    <w:rsid w:val="003445DA"/>
    <w:rsid w:val="00344D22"/>
    <w:rsid w:val="00346316"/>
    <w:rsid w:val="003479B7"/>
    <w:rsid w:val="00350212"/>
    <w:rsid w:val="00351530"/>
    <w:rsid w:val="003517B4"/>
    <w:rsid w:val="00360F21"/>
    <w:rsid w:val="003622D9"/>
    <w:rsid w:val="00372519"/>
    <w:rsid w:val="00380E79"/>
    <w:rsid w:val="003820DF"/>
    <w:rsid w:val="0038213D"/>
    <w:rsid w:val="00385B43"/>
    <w:rsid w:val="00394A2C"/>
    <w:rsid w:val="0039775B"/>
    <w:rsid w:val="003A3FCC"/>
    <w:rsid w:val="003A60EF"/>
    <w:rsid w:val="003B10B9"/>
    <w:rsid w:val="003B2BB8"/>
    <w:rsid w:val="003B3F1F"/>
    <w:rsid w:val="003C40C3"/>
    <w:rsid w:val="003C6B49"/>
    <w:rsid w:val="003D34FF"/>
    <w:rsid w:val="003D55F3"/>
    <w:rsid w:val="003D6316"/>
    <w:rsid w:val="003F081B"/>
    <w:rsid w:val="003F0D33"/>
    <w:rsid w:val="003F2DA2"/>
    <w:rsid w:val="003F48F8"/>
    <w:rsid w:val="003F6ED7"/>
    <w:rsid w:val="0040062A"/>
    <w:rsid w:val="004045D2"/>
    <w:rsid w:val="0040538A"/>
    <w:rsid w:val="004165A4"/>
    <w:rsid w:val="00417029"/>
    <w:rsid w:val="00423D25"/>
    <w:rsid w:val="00440CB2"/>
    <w:rsid w:val="00446794"/>
    <w:rsid w:val="00450CFE"/>
    <w:rsid w:val="004531FE"/>
    <w:rsid w:val="00454AC6"/>
    <w:rsid w:val="00460DED"/>
    <w:rsid w:val="00466168"/>
    <w:rsid w:val="00471CB5"/>
    <w:rsid w:val="0048002C"/>
    <w:rsid w:val="0048080F"/>
    <w:rsid w:val="0048181B"/>
    <w:rsid w:val="004861C3"/>
    <w:rsid w:val="004876FD"/>
    <w:rsid w:val="00491916"/>
    <w:rsid w:val="004A096B"/>
    <w:rsid w:val="004A0D9A"/>
    <w:rsid w:val="004A5352"/>
    <w:rsid w:val="004B31F3"/>
    <w:rsid w:val="004B54CA"/>
    <w:rsid w:val="004B5CD1"/>
    <w:rsid w:val="004C2D9C"/>
    <w:rsid w:val="004D0A66"/>
    <w:rsid w:val="004D32B5"/>
    <w:rsid w:val="004E1864"/>
    <w:rsid w:val="004E461E"/>
    <w:rsid w:val="004E5CBF"/>
    <w:rsid w:val="004E5DA0"/>
    <w:rsid w:val="004F0179"/>
    <w:rsid w:val="00515AB6"/>
    <w:rsid w:val="00527913"/>
    <w:rsid w:val="00527F2D"/>
    <w:rsid w:val="00531E4B"/>
    <w:rsid w:val="0053770B"/>
    <w:rsid w:val="00547797"/>
    <w:rsid w:val="0055492D"/>
    <w:rsid w:val="00562D8C"/>
    <w:rsid w:val="0057041D"/>
    <w:rsid w:val="00570781"/>
    <w:rsid w:val="005717E9"/>
    <w:rsid w:val="0057255F"/>
    <w:rsid w:val="00572621"/>
    <w:rsid w:val="00574D04"/>
    <w:rsid w:val="00576162"/>
    <w:rsid w:val="00586B2A"/>
    <w:rsid w:val="00592871"/>
    <w:rsid w:val="0059298F"/>
    <w:rsid w:val="005938B8"/>
    <w:rsid w:val="00593C73"/>
    <w:rsid w:val="00594541"/>
    <w:rsid w:val="005957FF"/>
    <w:rsid w:val="00597784"/>
    <w:rsid w:val="005A0EA4"/>
    <w:rsid w:val="005A1743"/>
    <w:rsid w:val="005A4A26"/>
    <w:rsid w:val="005A6312"/>
    <w:rsid w:val="005A633A"/>
    <w:rsid w:val="005B6DF3"/>
    <w:rsid w:val="005C3AA9"/>
    <w:rsid w:val="005C5710"/>
    <w:rsid w:val="005D0CB0"/>
    <w:rsid w:val="005D11AC"/>
    <w:rsid w:val="005D3004"/>
    <w:rsid w:val="005D375D"/>
    <w:rsid w:val="005E27FE"/>
    <w:rsid w:val="005F1E0F"/>
    <w:rsid w:val="005F205F"/>
    <w:rsid w:val="005F5CE9"/>
    <w:rsid w:val="005F5DFE"/>
    <w:rsid w:val="00604D91"/>
    <w:rsid w:val="006101CF"/>
    <w:rsid w:val="00614FB8"/>
    <w:rsid w:val="00626BE6"/>
    <w:rsid w:val="0063140C"/>
    <w:rsid w:val="00633338"/>
    <w:rsid w:val="006357FF"/>
    <w:rsid w:val="00643727"/>
    <w:rsid w:val="00645007"/>
    <w:rsid w:val="006453A0"/>
    <w:rsid w:val="00652A9A"/>
    <w:rsid w:val="00653893"/>
    <w:rsid w:val="00654D48"/>
    <w:rsid w:val="0065510E"/>
    <w:rsid w:val="00664E61"/>
    <w:rsid w:val="00674309"/>
    <w:rsid w:val="006765FF"/>
    <w:rsid w:val="00681404"/>
    <w:rsid w:val="00683992"/>
    <w:rsid w:val="00686BC2"/>
    <w:rsid w:val="0068765A"/>
    <w:rsid w:val="00696902"/>
    <w:rsid w:val="006A4CE7"/>
    <w:rsid w:val="006B064F"/>
    <w:rsid w:val="006B46BC"/>
    <w:rsid w:val="006C5C18"/>
    <w:rsid w:val="006C69A0"/>
    <w:rsid w:val="006E2AC4"/>
    <w:rsid w:val="006E4567"/>
    <w:rsid w:val="00704B1D"/>
    <w:rsid w:val="00710F7A"/>
    <w:rsid w:val="007219F1"/>
    <w:rsid w:val="00721AD1"/>
    <w:rsid w:val="00732AFE"/>
    <w:rsid w:val="00735EDC"/>
    <w:rsid w:val="00742FCE"/>
    <w:rsid w:val="007463E7"/>
    <w:rsid w:val="0075092C"/>
    <w:rsid w:val="00751ABE"/>
    <w:rsid w:val="00764323"/>
    <w:rsid w:val="00764E75"/>
    <w:rsid w:val="00765549"/>
    <w:rsid w:val="00767166"/>
    <w:rsid w:val="007677D9"/>
    <w:rsid w:val="00774FF4"/>
    <w:rsid w:val="00780925"/>
    <w:rsid w:val="00781822"/>
    <w:rsid w:val="00784C2F"/>
    <w:rsid w:val="00785261"/>
    <w:rsid w:val="00791CE9"/>
    <w:rsid w:val="00794C0B"/>
    <w:rsid w:val="00796CAD"/>
    <w:rsid w:val="00797745"/>
    <w:rsid w:val="007A2767"/>
    <w:rsid w:val="007A3A75"/>
    <w:rsid w:val="007A47B3"/>
    <w:rsid w:val="007B0256"/>
    <w:rsid w:val="007B4627"/>
    <w:rsid w:val="007B7373"/>
    <w:rsid w:val="007B7460"/>
    <w:rsid w:val="007C33F3"/>
    <w:rsid w:val="007C4C99"/>
    <w:rsid w:val="007D0F5F"/>
    <w:rsid w:val="007D56E9"/>
    <w:rsid w:val="007E10B2"/>
    <w:rsid w:val="007E6C06"/>
    <w:rsid w:val="007F4017"/>
    <w:rsid w:val="007F6488"/>
    <w:rsid w:val="007F6C84"/>
    <w:rsid w:val="007F7ACF"/>
    <w:rsid w:val="00802737"/>
    <w:rsid w:val="008106FC"/>
    <w:rsid w:val="00810B87"/>
    <w:rsid w:val="008169F6"/>
    <w:rsid w:val="00817654"/>
    <w:rsid w:val="008240BE"/>
    <w:rsid w:val="008242E3"/>
    <w:rsid w:val="008275E5"/>
    <w:rsid w:val="00830A50"/>
    <w:rsid w:val="00834863"/>
    <w:rsid w:val="00841EA4"/>
    <w:rsid w:val="008465D8"/>
    <w:rsid w:val="008476F0"/>
    <w:rsid w:val="008478E2"/>
    <w:rsid w:val="00857C0D"/>
    <w:rsid w:val="00861490"/>
    <w:rsid w:val="00863C7F"/>
    <w:rsid w:val="008660BE"/>
    <w:rsid w:val="00873D9C"/>
    <w:rsid w:val="00887867"/>
    <w:rsid w:val="008A344B"/>
    <w:rsid w:val="008B14DF"/>
    <w:rsid w:val="008B419B"/>
    <w:rsid w:val="008C30B5"/>
    <w:rsid w:val="008C7E4D"/>
    <w:rsid w:val="008D0BDF"/>
    <w:rsid w:val="008D4B76"/>
    <w:rsid w:val="008D62DB"/>
    <w:rsid w:val="008F07FA"/>
    <w:rsid w:val="00905783"/>
    <w:rsid w:val="009118D8"/>
    <w:rsid w:val="009225F0"/>
    <w:rsid w:val="009237DD"/>
    <w:rsid w:val="00923ED2"/>
    <w:rsid w:val="00925EAF"/>
    <w:rsid w:val="009261C6"/>
    <w:rsid w:val="0092793A"/>
    <w:rsid w:val="00933B2A"/>
    <w:rsid w:val="00940AC8"/>
    <w:rsid w:val="0094201D"/>
    <w:rsid w:val="009466D2"/>
    <w:rsid w:val="00950F57"/>
    <w:rsid w:val="0095533A"/>
    <w:rsid w:val="00961B4E"/>
    <w:rsid w:val="009754B0"/>
    <w:rsid w:val="00975869"/>
    <w:rsid w:val="0097684E"/>
    <w:rsid w:val="00977963"/>
    <w:rsid w:val="0098486E"/>
    <w:rsid w:val="0098635C"/>
    <w:rsid w:val="009A48B1"/>
    <w:rsid w:val="009A6155"/>
    <w:rsid w:val="009B0928"/>
    <w:rsid w:val="009B2942"/>
    <w:rsid w:val="009E16CF"/>
    <w:rsid w:val="009E7F5A"/>
    <w:rsid w:val="009F24F0"/>
    <w:rsid w:val="009F68B4"/>
    <w:rsid w:val="00A012F4"/>
    <w:rsid w:val="00A052D6"/>
    <w:rsid w:val="00A21351"/>
    <w:rsid w:val="00A27D99"/>
    <w:rsid w:val="00A345E1"/>
    <w:rsid w:val="00A4060F"/>
    <w:rsid w:val="00A40E3A"/>
    <w:rsid w:val="00A42381"/>
    <w:rsid w:val="00A4375E"/>
    <w:rsid w:val="00A43BD0"/>
    <w:rsid w:val="00A45BB4"/>
    <w:rsid w:val="00A47174"/>
    <w:rsid w:val="00A50CA7"/>
    <w:rsid w:val="00A526C0"/>
    <w:rsid w:val="00A61A7C"/>
    <w:rsid w:val="00A61E7C"/>
    <w:rsid w:val="00A62D65"/>
    <w:rsid w:val="00A63C5B"/>
    <w:rsid w:val="00A646C6"/>
    <w:rsid w:val="00A67062"/>
    <w:rsid w:val="00A70152"/>
    <w:rsid w:val="00A71751"/>
    <w:rsid w:val="00A71856"/>
    <w:rsid w:val="00A7745A"/>
    <w:rsid w:val="00A80A71"/>
    <w:rsid w:val="00A83D45"/>
    <w:rsid w:val="00A90449"/>
    <w:rsid w:val="00A91591"/>
    <w:rsid w:val="00A9263C"/>
    <w:rsid w:val="00A932B8"/>
    <w:rsid w:val="00A9487B"/>
    <w:rsid w:val="00AA0E0F"/>
    <w:rsid w:val="00AA13C0"/>
    <w:rsid w:val="00AA2CE3"/>
    <w:rsid w:val="00AA38DB"/>
    <w:rsid w:val="00AA6762"/>
    <w:rsid w:val="00AB0FCA"/>
    <w:rsid w:val="00AB3D24"/>
    <w:rsid w:val="00AB4AB3"/>
    <w:rsid w:val="00AB5DE9"/>
    <w:rsid w:val="00AC2FF7"/>
    <w:rsid w:val="00AD3ABB"/>
    <w:rsid w:val="00AE26F0"/>
    <w:rsid w:val="00B041EB"/>
    <w:rsid w:val="00B078E1"/>
    <w:rsid w:val="00B1295A"/>
    <w:rsid w:val="00B2524F"/>
    <w:rsid w:val="00B31124"/>
    <w:rsid w:val="00B33867"/>
    <w:rsid w:val="00B37555"/>
    <w:rsid w:val="00B4056F"/>
    <w:rsid w:val="00B449F1"/>
    <w:rsid w:val="00B53EC9"/>
    <w:rsid w:val="00B65943"/>
    <w:rsid w:val="00B70CB6"/>
    <w:rsid w:val="00B71828"/>
    <w:rsid w:val="00B73BCD"/>
    <w:rsid w:val="00B73DA2"/>
    <w:rsid w:val="00B743CB"/>
    <w:rsid w:val="00B7639B"/>
    <w:rsid w:val="00B8199A"/>
    <w:rsid w:val="00B86011"/>
    <w:rsid w:val="00B94E66"/>
    <w:rsid w:val="00B97A26"/>
    <w:rsid w:val="00BA2DB9"/>
    <w:rsid w:val="00BA5656"/>
    <w:rsid w:val="00BA56AF"/>
    <w:rsid w:val="00BB0F99"/>
    <w:rsid w:val="00BB51D0"/>
    <w:rsid w:val="00BC57B2"/>
    <w:rsid w:val="00BD5E4E"/>
    <w:rsid w:val="00BD5EAA"/>
    <w:rsid w:val="00BD73BF"/>
    <w:rsid w:val="00BE417D"/>
    <w:rsid w:val="00BE632A"/>
    <w:rsid w:val="00BE7148"/>
    <w:rsid w:val="00BF3AD6"/>
    <w:rsid w:val="00C00B38"/>
    <w:rsid w:val="00C0444B"/>
    <w:rsid w:val="00C05A58"/>
    <w:rsid w:val="00C06D42"/>
    <w:rsid w:val="00C107E1"/>
    <w:rsid w:val="00C10937"/>
    <w:rsid w:val="00C10BEA"/>
    <w:rsid w:val="00C23933"/>
    <w:rsid w:val="00C24FC0"/>
    <w:rsid w:val="00C27827"/>
    <w:rsid w:val="00C369CF"/>
    <w:rsid w:val="00C41AF5"/>
    <w:rsid w:val="00C54B33"/>
    <w:rsid w:val="00C66422"/>
    <w:rsid w:val="00C7150A"/>
    <w:rsid w:val="00C72AE0"/>
    <w:rsid w:val="00C7411D"/>
    <w:rsid w:val="00C75123"/>
    <w:rsid w:val="00C844BE"/>
    <w:rsid w:val="00C85458"/>
    <w:rsid w:val="00CA6BC2"/>
    <w:rsid w:val="00CA7370"/>
    <w:rsid w:val="00CB2835"/>
    <w:rsid w:val="00CB3B5D"/>
    <w:rsid w:val="00CC168E"/>
    <w:rsid w:val="00CC5843"/>
    <w:rsid w:val="00CC702D"/>
    <w:rsid w:val="00CD3DF5"/>
    <w:rsid w:val="00CE720A"/>
    <w:rsid w:val="00CF74D3"/>
    <w:rsid w:val="00CF7E82"/>
    <w:rsid w:val="00D06004"/>
    <w:rsid w:val="00D16A83"/>
    <w:rsid w:val="00D16BD2"/>
    <w:rsid w:val="00D35FF8"/>
    <w:rsid w:val="00D40337"/>
    <w:rsid w:val="00D46B10"/>
    <w:rsid w:val="00D47774"/>
    <w:rsid w:val="00D50B62"/>
    <w:rsid w:val="00D541D4"/>
    <w:rsid w:val="00D7230D"/>
    <w:rsid w:val="00D8143B"/>
    <w:rsid w:val="00D86D71"/>
    <w:rsid w:val="00D87A0F"/>
    <w:rsid w:val="00D92EEC"/>
    <w:rsid w:val="00D95B2B"/>
    <w:rsid w:val="00DB125A"/>
    <w:rsid w:val="00DB3A0C"/>
    <w:rsid w:val="00DB5769"/>
    <w:rsid w:val="00DD3D47"/>
    <w:rsid w:val="00DD4054"/>
    <w:rsid w:val="00DD501B"/>
    <w:rsid w:val="00DE3193"/>
    <w:rsid w:val="00DF0772"/>
    <w:rsid w:val="00E15FD6"/>
    <w:rsid w:val="00E17F38"/>
    <w:rsid w:val="00E30002"/>
    <w:rsid w:val="00E35112"/>
    <w:rsid w:val="00E45904"/>
    <w:rsid w:val="00E64C18"/>
    <w:rsid w:val="00E671ED"/>
    <w:rsid w:val="00E75D95"/>
    <w:rsid w:val="00E83F2F"/>
    <w:rsid w:val="00E84E21"/>
    <w:rsid w:val="00E918D5"/>
    <w:rsid w:val="00EA16DB"/>
    <w:rsid w:val="00EA34E2"/>
    <w:rsid w:val="00EA6B74"/>
    <w:rsid w:val="00EB17F2"/>
    <w:rsid w:val="00EB2F3F"/>
    <w:rsid w:val="00EB5BF4"/>
    <w:rsid w:val="00EB6EA3"/>
    <w:rsid w:val="00EC4364"/>
    <w:rsid w:val="00ED1F8C"/>
    <w:rsid w:val="00ED243F"/>
    <w:rsid w:val="00ED31A6"/>
    <w:rsid w:val="00EE1BC9"/>
    <w:rsid w:val="00EE4AC0"/>
    <w:rsid w:val="00EE54E1"/>
    <w:rsid w:val="00EE7321"/>
    <w:rsid w:val="00EF0155"/>
    <w:rsid w:val="00EF4258"/>
    <w:rsid w:val="00F00E0F"/>
    <w:rsid w:val="00F04C8D"/>
    <w:rsid w:val="00F12401"/>
    <w:rsid w:val="00F2189E"/>
    <w:rsid w:val="00F3349D"/>
    <w:rsid w:val="00F364E1"/>
    <w:rsid w:val="00F411F2"/>
    <w:rsid w:val="00F418CC"/>
    <w:rsid w:val="00F42583"/>
    <w:rsid w:val="00F45D45"/>
    <w:rsid w:val="00F50546"/>
    <w:rsid w:val="00F509C6"/>
    <w:rsid w:val="00F53275"/>
    <w:rsid w:val="00F578C9"/>
    <w:rsid w:val="00F57DD8"/>
    <w:rsid w:val="00F61182"/>
    <w:rsid w:val="00F675FE"/>
    <w:rsid w:val="00F70D7D"/>
    <w:rsid w:val="00F75B2F"/>
    <w:rsid w:val="00F9026E"/>
    <w:rsid w:val="00F907C4"/>
    <w:rsid w:val="00F9769D"/>
    <w:rsid w:val="00FA334F"/>
    <w:rsid w:val="00FB0083"/>
    <w:rsid w:val="00FB295B"/>
    <w:rsid w:val="00FB5514"/>
    <w:rsid w:val="00FB7599"/>
    <w:rsid w:val="00FC0786"/>
    <w:rsid w:val="00FD13AB"/>
    <w:rsid w:val="00FD4A05"/>
    <w:rsid w:val="00FE3582"/>
    <w:rsid w:val="00FE6188"/>
    <w:rsid w:val="00FE6631"/>
    <w:rsid w:val="00FF1119"/>
    <w:rsid w:val="00FF180B"/>
    <w:rsid w:val="27A77701"/>
    <w:rsid w:val="7C1305DD"/>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9B8B66"/>
  <w15:docId w15:val="{F1CA4344-35E7-4498-BA8A-7C3BDA982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SMePro" w:eastAsia="FSMePro" w:hAnsi="FSMePro"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604D91"/>
    <w:pPr>
      <w:spacing w:after="240" w:line="288" w:lineRule="auto"/>
    </w:pPr>
    <w:rPr>
      <w:rFonts w:ascii="Arial" w:eastAsia="Times New Roman" w:hAnsi="Arial"/>
      <w:sz w:val="24"/>
      <w:szCs w:val="24"/>
      <w:lang w:val="en-US" w:eastAsia="ja-JP"/>
    </w:rPr>
  </w:style>
  <w:style w:type="paragraph" w:styleId="Heading1">
    <w:name w:val="heading 1"/>
    <w:basedOn w:val="Normal"/>
    <w:next w:val="Normal"/>
    <w:link w:val="Heading1Char"/>
    <w:uiPriority w:val="9"/>
    <w:qFormat/>
    <w:rsid w:val="009E16CF"/>
    <w:pPr>
      <w:spacing w:before="6720" w:after="400"/>
      <w:outlineLvl w:val="0"/>
    </w:pPr>
    <w:rPr>
      <w:rFonts w:cs="Arial"/>
      <w:b/>
      <w:color w:val="6B2876" w:themeColor="text2"/>
      <w:sz w:val="60"/>
      <w:szCs w:val="60"/>
      <w:lang w:val="en-AU"/>
    </w:rPr>
  </w:style>
  <w:style w:type="paragraph" w:styleId="Heading2">
    <w:name w:val="heading 2"/>
    <w:basedOn w:val="Normal"/>
    <w:next w:val="Normal"/>
    <w:link w:val="Heading2Char"/>
    <w:uiPriority w:val="9"/>
    <w:unhideWhenUsed/>
    <w:qFormat/>
    <w:rsid w:val="00B70CB6"/>
    <w:pPr>
      <w:numPr>
        <w:numId w:val="1"/>
      </w:numPr>
      <w:spacing w:before="600" w:after="120"/>
      <w:outlineLvl w:val="1"/>
    </w:pPr>
    <w:rPr>
      <w:b/>
      <w:bCs/>
      <w:color w:val="6B2976"/>
      <w:sz w:val="36"/>
      <w:szCs w:val="36"/>
    </w:rPr>
  </w:style>
  <w:style w:type="paragraph" w:styleId="Heading3">
    <w:name w:val="heading 3"/>
    <w:basedOn w:val="Normal"/>
    <w:next w:val="Normal"/>
    <w:link w:val="Heading3Char"/>
    <w:uiPriority w:val="9"/>
    <w:unhideWhenUsed/>
    <w:qFormat/>
    <w:rsid w:val="00B70CB6"/>
    <w:pPr>
      <w:numPr>
        <w:ilvl w:val="1"/>
        <w:numId w:val="1"/>
      </w:numPr>
      <w:spacing w:before="400" w:after="120"/>
      <w:outlineLvl w:val="2"/>
    </w:pPr>
    <w:rPr>
      <w:b/>
      <w:color w:val="6B2976"/>
      <w:sz w:val="32"/>
      <w:szCs w:val="32"/>
    </w:rPr>
  </w:style>
  <w:style w:type="paragraph" w:styleId="Heading4">
    <w:name w:val="heading 4"/>
    <w:basedOn w:val="Normal"/>
    <w:next w:val="Normal"/>
    <w:link w:val="Heading4Char"/>
    <w:uiPriority w:val="9"/>
    <w:unhideWhenUsed/>
    <w:qFormat/>
    <w:rsid w:val="005F1E0F"/>
    <w:pPr>
      <w:numPr>
        <w:ilvl w:val="2"/>
        <w:numId w:val="1"/>
      </w:numPr>
      <w:spacing w:before="120" w:after="120"/>
      <w:outlineLvl w:val="3"/>
    </w:pPr>
    <w:rPr>
      <w:b/>
      <w:color w:val="6B2876" w:themeColor="text1"/>
      <w:sz w:val="28"/>
      <w:szCs w:val="28"/>
    </w:rPr>
  </w:style>
  <w:style w:type="paragraph" w:styleId="Heading5">
    <w:name w:val="heading 5"/>
    <w:basedOn w:val="Normal"/>
    <w:next w:val="Normal"/>
    <w:link w:val="Heading5Char"/>
    <w:uiPriority w:val="9"/>
    <w:unhideWhenUsed/>
    <w:qFormat/>
    <w:rsid w:val="00614FB8"/>
    <w:pPr>
      <w:spacing w:before="360" w:after="120"/>
      <w:outlineLvl w:val="4"/>
    </w:pPr>
    <w:rPr>
      <w:b/>
      <w:color w:val="6B2876" w:themeColor="text1"/>
      <w:sz w:val="28"/>
    </w:rPr>
  </w:style>
  <w:style w:type="paragraph" w:styleId="Heading6">
    <w:name w:val="heading 6"/>
    <w:basedOn w:val="Normal"/>
    <w:next w:val="Normal"/>
    <w:link w:val="Heading6Char"/>
    <w:uiPriority w:val="9"/>
    <w:unhideWhenUsed/>
    <w:rsid w:val="00380E79"/>
    <w:pPr>
      <w:spacing w:before="360" w:after="120"/>
      <w:outlineLvl w:val="5"/>
    </w:pPr>
    <w:rPr>
      <w:iCs/>
      <w:sz w:val="26"/>
      <w:shd w:val="clear" w:color="auto" w:fill="FFFFFF"/>
    </w:rPr>
  </w:style>
  <w:style w:type="paragraph" w:styleId="Heading7">
    <w:name w:val="heading 7"/>
    <w:basedOn w:val="Normal"/>
    <w:next w:val="Normal"/>
    <w:link w:val="Heading7Char"/>
    <w:uiPriority w:val="9"/>
    <w:unhideWhenUsed/>
    <w:rsid w:val="004B54CA"/>
    <w:pPr>
      <w:spacing w:after="0"/>
      <w:outlineLvl w:val="6"/>
    </w:pPr>
    <w:rPr>
      <w:i/>
      <w:iCs/>
    </w:rPr>
  </w:style>
  <w:style w:type="paragraph" w:styleId="Heading8">
    <w:name w:val="heading 8"/>
    <w:basedOn w:val="Normal"/>
    <w:next w:val="Normal"/>
    <w:link w:val="Heading8Char"/>
    <w:uiPriority w:val="9"/>
    <w:unhideWhenUsed/>
    <w:rsid w:val="004B54CA"/>
    <w:pPr>
      <w:spacing w:after="0"/>
      <w:outlineLvl w:val="7"/>
    </w:pPr>
    <w:rPr>
      <w:sz w:val="20"/>
      <w:szCs w:val="20"/>
    </w:rPr>
  </w:style>
  <w:style w:type="paragraph" w:styleId="Heading9">
    <w:name w:val="heading 9"/>
    <w:basedOn w:val="Normal"/>
    <w:next w:val="Normal"/>
    <w:link w:val="Heading9Char"/>
    <w:uiPriority w:val="9"/>
    <w:unhideWhenUsed/>
    <w:rsid w:val="004B54CA"/>
    <w:pPr>
      <w:spacing w:after="0"/>
      <w:outlineLvl w:val="8"/>
    </w:pPr>
    <w:rPr>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E16CF"/>
    <w:rPr>
      <w:rFonts w:ascii="Arial" w:eastAsia="Times New Roman" w:hAnsi="Arial" w:cs="Arial"/>
      <w:b/>
      <w:color w:val="6B2876" w:themeColor="text2"/>
      <w:sz w:val="60"/>
      <w:szCs w:val="60"/>
      <w:lang w:eastAsia="ja-JP"/>
    </w:rPr>
  </w:style>
  <w:style w:type="character" w:customStyle="1" w:styleId="Heading2Char">
    <w:name w:val="Heading 2 Char"/>
    <w:link w:val="Heading2"/>
    <w:uiPriority w:val="9"/>
    <w:rsid w:val="00B70CB6"/>
    <w:rPr>
      <w:rFonts w:ascii="Arial" w:eastAsia="Times New Roman" w:hAnsi="Arial"/>
      <w:b/>
      <w:bCs/>
      <w:color w:val="6B2976"/>
      <w:sz w:val="36"/>
      <w:szCs w:val="36"/>
      <w:lang w:val="en-US" w:eastAsia="ja-JP"/>
    </w:rPr>
  </w:style>
  <w:style w:type="paragraph" w:customStyle="1" w:styleId="Tablebullet">
    <w:name w:val="Table bullet"/>
    <w:qFormat/>
    <w:rsid w:val="00BD5E4E"/>
    <w:pPr>
      <w:numPr>
        <w:numId w:val="8"/>
      </w:numPr>
      <w:spacing w:before="100" w:after="100" w:line="288" w:lineRule="auto"/>
      <w:ind w:left="357" w:hanging="357"/>
      <w:contextualSpacing/>
    </w:pPr>
    <w:rPr>
      <w:rFonts w:ascii="Arial" w:eastAsia="Times New Roman" w:hAnsi="Arial"/>
      <w:sz w:val="24"/>
      <w:szCs w:val="24"/>
      <w:lang w:eastAsia="ja-JP"/>
    </w:rPr>
  </w:style>
  <w:style w:type="character" w:customStyle="1" w:styleId="Heading3Char">
    <w:name w:val="Heading 3 Char"/>
    <w:link w:val="Heading3"/>
    <w:uiPriority w:val="9"/>
    <w:rsid w:val="00B70CB6"/>
    <w:rPr>
      <w:rFonts w:ascii="Arial" w:eastAsia="Times New Roman" w:hAnsi="Arial"/>
      <w:b/>
      <w:color w:val="6B2976"/>
      <w:sz w:val="32"/>
      <w:szCs w:val="32"/>
      <w:lang w:val="en-US" w:eastAsia="ja-JP"/>
    </w:rPr>
  </w:style>
  <w:style w:type="character" w:customStyle="1" w:styleId="Heading4Char">
    <w:name w:val="Heading 4 Char"/>
    <w:link w:val="Heading4"/>
    <w:uiPriority w:val="9"/>
    <w:rsid w:val="005F1E0F"/>
    <w:rPr>
      <w:rFonts w:ascii="Arial" w:eastAsia="Times New Roman" w:hAnsi="Arial"/>
      <w:b/>
      <w:color w:val="6B2876" w:themeColor="text1"/>
      <w:sz w:val="28"/>
      <w:szCs w:val="28"/>
      <w:lang w:val="en-US" w:eastAsia="ja-JP"/>
    </w:rPr>
  </w:style>
  <w:style w:type="character" w:customStyle="1" w:styleId="Heading5Char">
    <w:name w:val="Heading 5 Char"/>
    <w:link w:val="Heading5"/>
    <w:uiPriority w:val="9"/>
    <w:rsid w:val="00614FB8"/>
    <w:rPr>
      <w:rFonts w:ascii="Arial" w:eastAsia="Times New Roman" w:hAnsi="Arial"/>
      <w:b/>
      <w:color w:val="6B2876" w:themeColor="text1"/>
      <w:sz w:val="28"/>
      <w:szCs w:val="24"/>
      <w:lang w:val="en-US" w:eastAsia="ja-JP"/>
    </w:rPr>
  </w:style>
  <w:style w:type="character" w:customStyle="1" w:styleId="Heading6Char">
    <w:name w:val="Heading 6 Char"/>
    <w:link w:val="Heading6"/>
    <w:uiPriority w:val="9"/>
    <w:rsid w:val="00380E79"/>
    <w:rPr>
      <w:rFonts w:ascii="Arial" w:eastAsia="Times New Roman" w:hAnsi="Arial"/>
      <w:iCs/>
      <w:sz w:val="26"/>
      <w:szCs w:val="24"/>
      <w:lang w:val="en-US" w:eastAsia="ja-JP"/>
    </w:rPr>
  </w:style>
  <w:style w:type="character" w:customStyle="1" w:styleId="Heading7Char">
    <w:name w:val="Heading 7 Char"/>
    <w:link w:val="Heading7"/>
    <w:uiPriority w:val="9"/>
    <w:rsid w:val="004B54CA"/>
    <w:rPr>
      <w:rFonts w:ascii="Arial" w:eastAsia="Times New Roman" w:hAnsi="Arial" w:cs="Times New Roman"/>
      <w:i/>
      <w:iCs/>
    </w:rPr>
  </w:style>
  <w:style w:type="character" w:customStyle="1" w:styleId="Heading8Char">
    <w:name w:val="Heading 8 Char"/>
    <w:link w:val="Heading8"/>
    <w:uiPriority w:val="9"/>
    <w:rsid w:val="004B54CA"/>
    <w:rPr>
      <w:rFonts w:ascii="Arial" w:eastAsia="Times New Roman" w:hAnsi="Arial" w:cs="Times New Roman"/>
      <w:sz w:val="20"/>
      <w:szCs w:val="20"/>
    </w:rPr>
  </w:style>
  <w:style w:type="character" w:customStyle="1" w:styleId="Heading9Char">
    <w:name w:val="Heading 9 Char"/>
    <w:link w:val="Heading9"/>
    <w:uiPriority w:val="9"/>
    <w:rsid w:val="004B54CA"/>
    <w:rPr>
      <w:rFonts w:ascii="Arial" w:eastAsia="Times New Roman" w:hAnsi="Arial" w:cs="Times New Roman"/>
      <w:i/>
      <w:iCs/>
      <w:spacing w:val="5"/>
      <w:sz w:val="20"/>
      <w:szCs w:val="20"/>
    </w:rPr>
  </w:style>
  <w:style w:type="table" w:styleId="ListTable7ColourfulAccent6">
    <w:name w:val="List Table 7 Colorful Accent 6"/>
    <w:basedOn w:val="TableNormal"/>
    <w:uiPriority w:val="52"/>
    <w:rsid w:val="002A30E0"/>
    <w:rPr>
      <w:color w:val="0000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accent6"/>
        </w:tcBorders>
        <w:shd w:val="clear" w:color="auto" w:fill="F9F9F9" w:themeFill="background1"/>
      </w:tcPr>
    </w:tblStylePr>
    <w:tblStylePr w:type="lastRow">
      <w:rPr>
        <w:rFonts w:asciiTheme="majorHAnsi" w:eastAsiaTheme="majorEastAsia" w:hAnsiTheme="majorHAnsi" w:cstheme="majorBidi"/>
        <w:i/>
        <w:iCs/>
        <w:sz w:val="26"/>
      </w:rPr>
      <w:tblPr/>
      <w:tcPr>
        <w:tcBorders>
          <w:top w:val="single" w:sz="4" w:space="0" w:color="000000" w:themeColor="accent6"/>
        </w:tcBorders>
        <w:shd w:val="clear" w:color="auto" w:fill="F9F9F9"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accent6"/>
        </w:tcBorders>
        <w:shd w:val="clear" w:color="auto" w:fill="F9F9F9" w:themeFill="background1"/>
      </w:tcPr>
    </w:tblStylePr>
    <w:tblStylePr w:type="lastCol">
      <w:rPr>
        <w:rFonts w:asciiTheme="majorHAnsi" w:eastAsiaTheme="majorEastAsia" w:hAnsiTheme="majorHAnsi" w:cstheme="majorBidi"/>
        <w:i/>
        <w:iCs/>
        <w:sz w:val="26"/>
      </w:rPr>
      <w:tblPr/>
      <w:tcPr>
        <w:tcBorders>
          <w:left w:val="single" w:sz="4" w:space="0" w:color="000000" w:themeColor="accent6"/>
        </w:tcBorders>
        <w:shd w:val="clear" w:color="auto" w:fill="F9F9F9" w:themeFill="background1"/>
      </w:tcPr>
    </w:tblStylePr>
    <w:tblStylePr w:type="band1Vert">
      <w:tblPr/>
      <w:tcPr>
        <w:shd w:val="clear" w:color="auto" w:fill="CCCCCC" w:themeFill="accent6" w:themeFillTint="33"/>
      </w:tcPr>
    </w:tblStylePr>
    <w:tblStylePr w:type="band1Horz">
      <w:tblPr/>
      <w:tcPr>
        <w:shd w:val="clear" w:color="auto" w:fill="CCCCC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
    <w:name w:val="List Table 7 Colorful"/>
    <w:basedOn w:val="TableNormal"/>
    <w:uiPriority w:val="52"/>
    <w:rsid w:val="00940AC8"/>
    <w:rPr>
      <w:color w:val="6B2876"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B2876" w:themeColor="text1"/>
        </w:tcBorders>
        <w:shd w:val="clear" w:color="auto" w:fill="F9F9F9" w:themeFill="background1"/>
      </w:tcPr>
    </w:tblStylePr>
    <w:tblStylePr w:type="lastRow">
      <w:rPr>
        <w:rFonts w:asciiTheme="majorHAnsi" w:eastAsiaTheme="majorEastAsia" w:hAnsiTheme="majorHAnsi" w:cstheme="majorBidi"/>
        <w:i/>
        <w:iCs/>
        <w:sz w:val="26"/>
      </w:rPr>
      <w:tblPr/>
      <w:tcPr>
        <w:tcBorders>
          <w:top w:val="single" w:sz="4" w:space="0" w:color="6B2876" w:themeColor="text1"/>
        </w:tcBorders>
        <w:shd w:val="clear" w:color="auto" w:fill="F9F9F9"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B2876" w:themeColor="text1"/>
        </w:tcBorders>
        <w:shd w:val="clear" w:color="auto" w:fill="F9F9F9" w:themeFill="background1"/>
      </w:tcPr>
    </w:tblStylePr>
    <w:tblStylePr w:type="lastCol">
      <w:rPr>
        <w:rFonts w:asciiTheme="majorHAnsi" w:eastAsiaTheme="majorEastAsia" w:hAnsiTheme="majorHAnsi" w:cstheme="majorBidi"/>
        <w:i/>
        <w:iCs/>
        <w:sz w:val="26"/>
      </w:rPr>
      <w:tblPr/>
      <w:tcPr>
        <w:tcBorders>
          <w:left w:val="single" w:sz="4" w:space="0" w:color="6B2876" w:themeColor="text1"/>
        </w:tcBorders>
        <w:shd w:val="clear" w:color="auto" w:fill="F9F9F9" w:themeFill="background1"/>
      </w:tcPr>
    </w:tblStylePr>
    <w:tblStylePr w:type="band1Vert">
      <w:tblPr/>
      <w:tcPr>
        <w:shd w:val="clear" w:color="auto" w:fill="E8CAED" w:themeFill="text1" w:themeFillTint="33"/>
      </w:tcPr>
    </w:tblStylePr>
    <w:tblStylePr w:type="band1Horz">
      <w:tblPr/>
      <w:tcPr>
        <w:shd w:val="clear" w:color="auto" w:fill="E8CAED"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CurrentList1">
    <w:name w:val="Current List1"/>
    <w:uiPriority w:val="99"/>
    <w:rsid w:val="00940AC8"/>
    <w:pPr>
      <w:numPr>
        <w:numId w:val="4"/>
      </w:numPr>
    </w:pPr>
  </w:style>
  <w:style w:type="numbering" w:customStyle="1" w:styleId="CurrentList2">
    <w:name w:val="Current List2"/>
    <w:uiPriority w:val="99"/>
    <w:rsid w:val="00940AC8"/>
    <w:pPr>
      <w:numPr>
        <w:numId w:val="5"/>
      </w:numPr>
    </w:pPr>
  </w:style>
  <w:style w:type="numbering" w:customStyle="1" w:styleId="CurrentList3">
    <w:name w:val="Current List3"/>
    <w:uiPriority w:val="99"/>
    <w:rsid w:val="00940AC8"/>
    <w:pPr>
      <w:numPr>
        <w:numId w:val="6"/>
      </w:numPr>
    </w:pPr>
  </w:style>
  <w:style w:type="table" w:styleId="TableGridLight">
    <w:name w:val="Grid Table Light"/>
    <w:basedOn w:val="TableNormal"/>
    <w:uiPriority w:val="40"/>
    <w:rsid w:val="00940AC8"/>
    <w:tblPr>
      <w:tblBorders>
        <w:top w:val="single" w:sz="4" w:space="0" w:color="BABABA" w:themeColor="background1" w:themeShade="BF"/>
        <w:left w:val="single" w:sz="4" w:space="0" w:color="BABABA" w:themeColor="background1" w:themeShade="BF"/>
        <w:bottom w:val="single" w:sz="4" w:space="0" w:color="BABABA" w:themeColor="background1" w:themeShade="BF"/>
        <w:right w:val="single" w:sz="4" w:space="0" w:color="BABABA" w:themeColor="background1" w:themeShade="BF"/>
        <w:insideH w:val="single" w:sz="4" w:space="0" w:color="BABABA" w:themeColor="background1" w:themeShade="BF"/>
        <w:insideV w:val="single" w:sz="4" w:space="0" w:color="BABABA" w:themeColor="background1" w:themeShade="BF"/>
      </w:tblBorders>
    </w:tblPr>
  </w:style>
  <w:style w:type="paragraph" w:styleId="ListParagraph">
    <w:name w:val="List Paragraph"/>
    <w:basedOn w:val="Normal"/>
    <w:uiPriority w:val="34"/>
    <w:qFormat/>
    <w:rsid w:val="004B54CA"/>
    <w:pPr>
      <w:ind w:left="720"/>
      <w:contextualSpacing/>
    </w:pPr>
  </w:style>
  <w:style w:type="table" w:styleId="ListTable2">
    <w:name w:val="List Table 2"/>
    <w:basedOn w:val="TableNormal"/>
    <w:uiPriority w:val="47"/>
    <w:rsid w:val="00940AC8"/>
    <w:tblPr>
      <w:tblStyleRowBandSize w:val="1"/>
      <w:tblStyleColBandSize w:val="1"/>
      <w:tblBorders>
        <w:top w:val="single" w:sz="4" w:space="0" w:color="BA61C9" w:themeColor="text1" w:themeTint="99"/>
        <w:bottom w:val="single" w:sz="4" w:space="0" w:color="BA61C9" w:themeColor="text1" w:themeTint="99"/>
        <w:insideH w:val="single" w:sz="4" w:space="0" w:color="BA61C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CAED" w:themeFill="text1" w:themeFillTint="33"/>
      </w:tcPr>
    </w:tblStylePr>
    <w:tblStylePr w:type="band1Horz">
      <w:tblPr/>
      <w:tcPr>
        <w:shd w:val="clear" w:color="auto" w:fill="E8CAED" w:themeFill="text1" w:themeFillTint="33"/>
      </w:tcPr>
    </w:tblStylePr>
  </w:style>
  <w:style w:type="paragraph" w:styleId="Header">
    <w:name w:val="header"/>
    <w:aliases w:val="Security markings"/>
    <w:basedOn w:val="Normal"/>
    <w:link w:val="HeaderChar"/>
    <w:uiPriority w:val="99"/>
    <w:unhideWhenUsed/>
    <w:rsid w:val="00B53EC9"/>
    <w:pPr>
      <w:spacing w:before="200" w:after="0"/>
      <w:jc w:val="center"/>
    </w:pPr>
    <w:rPr>
      <w:b/>
      <w:color w:val="C00000"/>
    </w:rPr>
  </w:style>
  <w:style w:type="character" w:customStyle="1" w:styleId="HeaderChar">
    <w:name w:val="Header Char"/>
    <w:aliases w:val="Security markings Char"/>
    <w:link w:val="Header"/>
    <w:uiPriority w:val="99"/>
    <w:rsid w:val="00B53EC9"/>
    <w:rPr>
      <w:rFonts w:ascii="Arial" w:eastAsia="Times New Roman" w:hAnsi="Arial"/>
      <w:b/>
      <w:color w:val="C00000"/>
      <w:sz w:val="24"/>
      <w:szCs w:val="24"/>
      <w:lang w:val="en-US" w:eastAsia="ja-JP"/>
    </w:rPr>
  </w:style>
  <w:style w:type="paragraph" w:styleId="Footer">
    <w:name w:val="footer"/>
    <w:basedOn w:val="Normal"/>
    <w:link w:val="FooterChar"/>
    <w:uiPriority w:val="99"/>
    <w:unhideWhenUsed/>
    <w:rsid w:val="009B2942"/>
    <w:pPr>
      <w:pBdr>
        <w:top w:val="single" w:sz="4" w:space="5" w:color="6B2976"/>
      </w:pBdr>
      <w:tabs>
        <w:tab w:val="center" w:pos="4513"/>
        <w:tab w:val="right" w:pos="9026"/>
      </w:tabs>
      <w:spacing w:after="200" w:line="240" w:lineRule="auto"/>
    </w:pPr>
    <w:rPr>
      <w:b/>
      <w:bCs/>
      <w:color w:val="6B2976"/>
    </w:rPr>
  </w:style>
  <w:style w:type="character" w:customStyle="1" w:styleId="FooterChar">
    <w:name w:val="Footer Char"/>
    <w:link w:val="Footer"/>
    <w:uiPriority w:val="99"/>
    <w:rsid w:val="009B2942"/>
    <w:rPr>
      <w:rFonts w:ascii="Arial" w:eastAsia="Times New Roman" w:hAnsi="Arial"/>
      <w:b/>
      <w:bCs/>
      <w:color w:val="6B2976"/>
      <w:sz w:val="24"/>
      <w:szCs w:val="24"/>
      <w:lang w:val="en-US" w:eastAsia="ja-JP"/>
    </w:rPr>
  </w:style>
  <w:style w:type="character" w:styleId="PageNumber">
    <w:name w:val="page number"/>
    <w:basedOn w:val="DefaultParagraphFont"/>
    <w:uiPriority w:val="99"/>
    <w:semiHidden/>
    <w:unhideWhenUsed/>
    <w:rsid w:val="007219F1"/>
  </w:style>
  <w:style w:type="paragraph" w:styleId="BalloonText">
    <w:name w:val="Balloon Text"/>
    <w:basedOn w:val="Normal"/>
    <w:link w:val="BalloonTextChar"/>
    <w:uiPriority w:val="99"/>
    <w:semiHidden/>
    <w:unhideWhenUsed/>
    <w:rsid w:val="007219F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219F1"/>
    <w:rPr>
      <w:rFonts w:ascii="Tahoma" w:eastAsia="Times New Roman" w:hAnsi="Tahoma" w:cs="Tahoma"/>
      <w:sz w:val="16"/>
      <w:szCs w:val="16"/>
      <w:lang w:val="en-US" w:eastAsia="ja-JP"/>
    </w:rPr>
  </w:style>
  <w:style w:type="paragraph" w:customStyle="1" w:styleId="Bullet1">
    <w:name w:val="Bullet 1"/>
    <w:basedOn w:val="ListParagraph"/>
    <w:qFormat/>
    <w:rsid w:val="006453A0"/>
    <w:pPr>
      <w:numPr>
        <w:numId w:val="3"/>
      </w:numPr>
    </w:pPr>
  </w:style>
  <w:style w:type="table" w:styleId="LightShading-Accent4">
    <w:name w:val="Light Shading Accent 4"/>
    <w:aliases w:val="NDIS purple table"/>
    <w:basedOn w:val="TableNormal"/>
    <w:uiPriority w:val="60"/>
    <w:rsid w:val="00192D14"/>
    <w:pPr>
      <w:keepLines/>
      <w:spacing w:after="80"/>
      <w:ind w:left="113" w:right="113"/>
    </w:pPr>
    <w:rPr>
      <w:rFonts w:ascii="Arial" w:eastAsia="Times New Roman" w:hAnsi="Arial"/>
      <w:lang w:val="en-US" w:eastAsia="ja-JP"/>
    </w:rPr>
    <w:tblPr>
      <w:tblStyleRowBandSize w:val="1"/>
      <w:tblStyleColBandSize w:val="1"/>
      <w:tblBorders>
        <w:top w:val="single" w:sz="4" w:space="0" w:color="6B2876" w:themeColor="text2"/>
        <w:bottom w:val="single" w:sz="4" w:space="0" w:color="6B2876" w:themeColor="text2"/>
      </w:tblBorders>
    </w:tblPr>
    <w:tblStylePr w:type="firstRow">
      <w:pPr>
        <w:wordWrap/>
        <w:spacing w:beforeLines="0" w:before="120" w:beforeAutospacing="0" w:afterLines="0" w:after="120" w:afterAutospacing="0" w:line="240" w:lineRule="auto"/>
        <w:ind w:leftChars="0" w:left="113" w:rightChars="0" w:right="113"/>
      </w:pPr>
      <w:rPr>
        <w:rFonts w:ascii="Arial" w:hAnsi="Arial"/>
        <w:b/>
        <w:bCs/>
        <w:color w:val="FEFFFF"/>
        <w:sz w:val="22"/>
      </w:rPr>
      <w:tblPr/>
      <w:tcPr>
        <w:tcBorders>
          <w:top w:val="nil"/>
          <w:left w:val="nil"/>
          <w:bottom w:val="nil"/>
          <w:right w:val="nil"/>
          <w:insideH w:val="nil"/>
          <w:insideV w:val="nil"/>
          <w:tl2br w:val="nil"/>
          <w:tr2bl w:val="nil"/>
        </w:tcBorders>
        <w:shd w:val="clear" w:color="auto" w:fill="6B2976"/>
      </w:tcPr>
    </w:tblStylePr>
    <w:tblStylePr w:type="lastRow">
      <w:pPr>
        <w:spacing w:before="0" w:after="0" w:line="240" w:lineRule="auto"/>
      </w:pPr>
      <w:rPr>
        <w:b/>
        <w:bCs/>
      </w:rPr>
      <w:tblPr/>
      <w:tcPr>
        <w:tcBorders>
          <w:top w:val="single" w:sz="8" w:space="0" w:color="C5296D"/>
          <w:left w:val="nil"/>
          <w:bottom w:val="single" w:sz="8" w:space="0" w:color="C5296D"/>
          <w:right w:val="nil"/>
          <w:insideH w:val="nil"/>
          <w:insideV w:val="nil"/>
        </w:tcBorders>
      </w:tcPr>
    </w:tblStylePr>
    <w:tblStylePr w:type="firstCol">
      <w:rPr>
        <w:b/>
        <w:bCs/>
      </w:rPr>
    </w:tblStylePr>
    <w:tblStylePr w:type="lastCol">
      <w:pPr>
        <w:wordWrap/>
        <w:spacing w:beforeLines="120" w:before="120" w:beforeAutospacing="0" w:afterLines="120" w:after="120" w:afterAutospacing="0"/>
        <w:ind w:leftChars="0" w:left="113" w:rightChars="0" w:right="113"/>
      </w:pPr>
      <w:rPr>
        <w:b/>
        <w:bCs/>
      </w:rPr>
    </w:tblStylePr>
    <w:tblStylePr w:type="band1Vert">
      <w:pPr>
        <w:wordWrap/>
        <w:spacing w:beforeLines="120" w:before="120" w:beforeAutospacing="0" w:afterLines="120" w:after="120" w:afterAutospacing="0"/>
        <w:ind w:leftChars="0" w:left="113" w:rightChars="0" w:right="113"/>
      </w:pPr>
      <w:tblPr/>
      <w:tcPr>
        <w:tcBorders>
          <w:left w:val="nil"/>
          <w:right w:val="nil"/>
          <w:insideH w:val="nil"/>
          <w:insideV w:val="nil"/>
        </w:tcBorders>
        <w:shd w:val="clear" w:color="auto" w:fill="F3C7DA"/>
      </w:tcPr>
    </w:tblStylePr>
    <w:tblStylePr w:type="band1Horz">
      <w:rPr>
        <w:color w:val="auto"/>
      </w:rPr>
      <w:tblPr/>
      <w:tcPr>
        <w:shd w:val="clear" w:color="auto" w:fill="F7EEF7"/>
      </w:tcPr>
    </w:tblStylePr>
    <w:tblStylePr w:type="band2Horz">
      <w:rPr>
        <w:color w:val="auto"/>
      </w:rPr>
    </w:tblStylePr>
  </w:style>
  <w:style w:type="paragraph" w:styleId="ListBullet">
    <w:name w:val="List Bullet"/>
    <w:basedOn w:val="Normal"/>
    <w:autoRedefine/>
    <w:uiPriority w:val="99"/>
    <w:unhideWhenUsed/>
    <w:qFormat/>
    <w:rsid w:val="003820DF"/>
    <w:pPr>
      <w:numPr>
        <w:numId w:val="2"/>
      </w:numPr>
      <w:ind w:left="714" w:hanging="357"/>
      <w:contextualSpacing/>
    </w:pPr>
    <w:rPr>
      <w:rFonts w:cs="Arial"/>
      <w:spacing w:val="-3"/>
      <w:kern w:val="1"/>
      <w:szCs w:val="20"/>
      <w:shd w:val="clear" w:color="auto" w:fill="FFFFFF"/>
      <w:lang w:val="en-GB" w:eastAsia="en-US"/>
    </w:rPr>
  </w:style>
  <w:style w:type="paragraph" w:styleId="TOC1">
    <w:name w:val="toc 1"/>
    <w:basedOn w:val="Normal"/>
    <w:next w:val="Normal"/>
    <w:autoRedefine/>
    <w:uiPriority w:val="39"/>
    <w:unhideWhenUsed/>
    <w:qFormat/>
    <w:rsid w:val="00681404"/>
    <w:pPr>
      <w:tabs>
        <w:tab w:val="right" w:leader="dot" w:pos="9016"/>
      </w:tabs>
      <w:spacing w:before="240" w:after="120"/>
    </w:pPr>
    <w:rPr>
      <w:rFonts w:asciiTheme="minorHAnsi" w:hAnsiTheme="minorHAnsi" w:cstheme="minorHAnsi"/>
      <w:b/>
      <w:bCs/>
      <w:sz w:val="20"/>
      <w:szCs w:val="20"/>
    </w:rPr>
  </w:style>
  <w:style w:type="paragraph" w:styleId="TOC2">
    <w:name w:val="toc 2"/>
    <w:basedOn w:val="Normal"/>
    <w:next w:val="Normal"/>
    <w:autoRedefine/>
    <w:uiPriority w:val="39"/>
    <w:unhideWhenUsed/>
    <w:qFormat/>
    <w:rsid w:val="00156899"/>
    <w:pPr>
      <w:tabs>
        <w:tab w:val="left" w:pos="426"/>
        <w:tab w:val="right" w:leader="dot" w:pos="9016"/>
      </w:tabs>
      <w:spacing w:before="120" w:after="0"/>
    </w:pPr>
    <w:rPr>
      <w:rFonts w:asciiTheme="minorHAnsi" w:hAnsiTheme="minorHAnsi" w:cstheme="minorHAnsi"/>
      <w:iCs/>
      <w:noProof/>
      <w:szCs w:val="20"/>
    </w:rPr>
  </w:style>
  <w:style w:type="paragraph" w:styleId="TOC3">
    <w:name w:val="toc 3"/>
    <w:basedOn w:val="Normal"/>
    <w:next w:val="Normal"/>
    <w:autoRedefine/>
    <w:uiPriority w:val="39"/>
    <w:unhideWhenUsed/>
    <w:qFormat/>
    <w:rsid w:val="00681404"/>
    <w:pPr>
      <w:tabs>
        <w:tab w:val="left" w:pos="993"/>
        <w:tab w:val="right" w:leader="dot" w:pos="9016"/>
      </w:tabs>
      <w:spacing w:after="0"/>
      <w:ind w:left="426"/>
    </w:pPr>
    <w:rPr>
      <w:rFonts w:asciiTheme="minorHAnsi" w:hAnsiTheme="minorHAnsi" w:cstheme="minorHAnsi"/>
      <w:noProof/>
      <w:szCs w:val="20"/>
    </w:rPr>
  </w:style>
  <w:style w:type="character" w:styleId="Hyperlink">
    <w:name w:val="Hyperlink"/>
    <w:uiPriority w:val="99"/>
    <w:unhideWhenUsed/>
    <w:rsid w:val="0040062A"/>
    <w:rPr>
      <w:color w:val="0432FF"/>
      <w:u w:val="single"/>
    </w:rPr>
  </w:style>
  <w:style w:type="paragraph" w:styleId="TOC4">
    <w:name w:val="toc 4"/>
    <w:basedOn w:val="Normal"/>
    <w:next w:val="Normal"/>
    <w:autoRedefine/>
    <w:uiPriority w:val="39"/>
    <w:unhideWhenUsed/>
    <w:rsid w:val="00933B2A"/>
    <w:pPr>
      <w:tabs>
        <w:tab w:val="left" w:pos="1701"/>
        <w:tab w:val="right" w:leader="dot" w:pos="9016"/>
      </w:tabs>
      <w:spacing w:after="0"/>
      <w:ind w:left="709" w:firstLine="284"/>
    </w:pPr>
    <w:rPr>
      <w:rFonts w:asciiTheme="minorHAnsi" w:hAnsiTheme="minorHAnsi" w:cstheme="minorHAnsi"/>
      <w:noProof/>
    </w:rPr>
  </w:style>
  <w:style w:type="paragraph" w:styleId="TOC5">
    <w:name w:val="toc 5"/>
    <w:basedOn w:val="Normal"/>
    <w:next w:val="Normal"/>
    <w:autoRedefine/>
    <w:uiPriority w:val="39"/>
    <w:unhideWhenUsed/>
    <w:rsid w:val="00C54B33"/>
    <w:pPr>
      <w:spacing w:after="0"/>
      <w:ind w:left="960"/>
    </w:pPr>
    <w:rPr>
      <w:rFonts w:asciiTheme="minorHAnsi" w:hAnsiTheme="minorHAnsi" w:cstheme="minorHAnsi"/>
      <w:sz w:val="20"/>
      <w:szCs w:val="20"/>
    </w:rPr>
  </w:style>
  <w:style w:type="paragraph" w:customStyle="1" w:styleId="Securityinformation">
    <w:name w:val="Security information"/>
    <w:basedOn w:val="Normal"/>
    <w:link w:val="SecurityinformationChar"/>
    <w:qFormat/>
    <w:rsid w:val="00192D14"/>
    <w:pPr>
      <w:ind w:right="96"/>
    </w:pPr>
    <w:rPr>
      <w:b/>
      <w:color w:val="C00000"/>
      <w:sz w:val="28"/>
      <w:szCs w:val="28"/>
    </w:rPr>
  </w:style>
  <w:style w:type="table" w:styleId="TableGrid">
    <w:name w:val="Table Grid"/>
    <w:aliases w:val="HealthConsult"/>
    <w:basedOn w:val="TableNormal"/>
    <w:uiPriority w:val="39"/>
    <w:rsid w:val="00EC43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Description">
    <w:name w:val="Table Description"/>
    <w:basedOn w:val="Normal"/>
    <w:link w:val="TableDescriptionChar"/>
    <w:rsid w:val="00380E79"/>
    <w:pPr>
      <w:spacing w:before="360" w:after="120"/>
    </w:pPr>
    <w:rPr>
      <w:bCs/>
    </w:rPr>
  </w:style>
  <w:style w:type="character" w:customStyle="1" w:styleId="TableDescriptionChar">
    <w:name w:val="Table Description Char"/>
    <w:link w:val="TableDescription"/>
    <w:rsid w:val="00380E79"/>
    <w:rPr>
      <w:rFonts w:ascii="Arial" w:eastAsia="Times New Roman" w:hAnsi="Arial"/>
      <w:bCs/>
      <w:sz w:val="24"/>
      <w:szCs w:val="24"/>
      <w:lang w:val="en-US" w:eastAsia="ja-JP"/>
    </w:rPr>
  </w:style>
  <w:style w:type="character" w:customStyle="1" w:styleId="SecurityinformationChar">
    <w:name w:val="Security information Char"/>
    <w:link w:val="Securityinformation"/>
    <w:rsid w:val="00192D14"/>
    <w:rPr>
      <w:rFonts w:ascii="Arial" w:eastAsia="Times New Roman" w:hAnsi="Arial"/>
      <w:b/>
      <w:color w:val="C00000"/>
      <w:sz w:val="28"/>
      <w:szCs w:val="28"/>
      <w:lang w:val="en-US" w:eastAsia="ja-JP"/>
    </w:rPr>
  </w:style>
  <w:style w:type="table" w:customStyle="1" w:styleId="Coverpagetable">
    <w:name w:val="Cover page table"/>
    <w:basedOn w:val="TableNormal"/>
    <w:uiPriority w:val="99"/>
    <w:rsid w:val="00192D14"/>
    <w:rPr>
      <w:rFonts w:ascii="Arial" w:eastAsiaTheme="minorHAnsi" w:hAnsi="Arial" w:cs="Times New Roman (Body CS)"/>
      <w:color w:val="000000" w:themeColor="accent6"/>
      <w:sz w:val="24"/>
      <w:szCs w:val="24"/>
      <w:lang w:eastAsia="en-US"/>
    </w:rPr>
    <w:tblPr/>
  </w:style>
  <w:style w:type="table" w:styleId="ListTable4">
    <w:name w:val="List Table 4"/>
    <w:basedOn w:val="TableNormal"/>
    <w:uiPriority w:val="49"/>
    <w:rsid w:val="005957FF"/>
    <w:pPr>
      <w:spacing w:before="120" w:after="120"/>
    </w:pPr>
    <w:tblPr>
      <w:tblStyleRowBandSize w:val="1"/>
      <w:tblStyleColBandSize w:val="1"/>
      <w:tblBorders>
        <w:top w:val="single" w:sz="4" w:space="0" w:color="6B2876" w:themeColor="text1"/>
        <w:left w:val="single" w:sz="4" w:space="0" w:color="6B2876" w:themeColor="text1"/>
        <w:bottom w:val="single" w:sz="4" w:space="0" w:color="6B2876" w:themeColor="text1"/>
        <w:right w:val="single" w:sz="4" w:space="0" w:color="6B2876" w:themeColor="text1"/>
        <w:insideH w:val="single" w:sz="4" w:space="0" w:color="6B2876" w:themeColor="text1"/>
        <w:insideV w:val="single" w:sz="4" w:space="0" w:color="6B2876" w:themeColor="text1"/>
      </w:tblBorders>
    </w:tblPr>
    <w:tblStylePr w:type="firstRow">
      <w:rPr>
        <w:b/>
        <w:bCs/>
        <w:color w:val="F9F9F9" w:themeColor="background1"/>
      </w:rPr>
      <w:tblPr/>
      <w:trPr>
        <w:tblHeader/>
      </w:trPr>
      <w:tcPr>
        <w:tcBorders>
          <w:top w:val="single" w:sz="4" w:space="0" w:color="6B2876" w:themeColor="text1"/>
          <w:left w:val="single" w:sz="4" w:space="0" w:color="6B2876" w:themeColor="text1"/>
          <w:bottom w:val="nil"/>
          <w:right w:val="single" w:sz="4" w:space="0" w:color="6B2876" w:themeColor="text1"/>
          <w:insideH w:val="single" w:sz="4" w:space="0" w:color="F9F9F9" w:themeColor="background1"/>
          <w:insideV w:val="single" w:sz="4" w:space="0" w:color="F9F9F9" w:themeColor="background1"/>
        </w:tcBorders>
        <w:shd w:val="clear" w:color="auto" w:fill="6B2876" w:themeFill="text1"/>
      </w:tcPr>
    </w:tblStylePr>
    <w:tblStylePr w:type="lastRow">
      <w:rPr>
        <w:b/>
        <w:bCs/>
      </w:rPr>
      <w:tblPr/>
      <w:tcPr>
        <w:tcBorders>
          <w:top w:val="double" w:sz="4" w:space="0" w:color="BA61C9" w:themeColor="text1" w:themeTint="99"/>
        </w:tcBorders>
      </w:tcPr>
    </w:tblStylePr>
    <w:tblStylePr w:type="firstCol">
      <w:rPr>
        <w:b/>
        <w:bCs/>
        <w:color w:val="F9F9F9" w:themeColor="background1"/>
      </w:rPr>
      <w:tblPr/>
      <w:tcPr>
        <w:tcBorders>
          <w:top w:val="single" w:sz="4" w:space="0" w:color="6B2876" w:themeColor="text1"/>
          <w:left w:val="single" w:sz="4" w:space="0" w:color="6B2876" w:themeColor="text1"/>
          <w:bottom w:val="single" w:sz="4" w:space="0" w:color="6B2876" w:themeColor="text1"/>
          <w:right w:val="nil"/>
          <w:insideH w:val="single" w:sz="4" w:space="0" w:color="F9F9F9" w:themeColor="background1"/>
          <w:insideV w:val="single" w:sz="4" w:space="0" w:color="F9F9F9" w:themeColor="background1"/>
        </w:tcBorders>
        <w:shd w:val="clear" w:color="auto" w:fill="6B2876" w:themeFill="text1"/>
      </w:tcPr>
    </w:tblStylePr>
    <w:tblStylePr w:type="lastCol">
      <w:rPr>
        <w:b/>
        <w:bCs/>
      </w:rPr>
    </w:tblStylePr>
    <w:tblStylePr w:type="band1Vert">
      <w:tblPr/>
      <w:tcPr>
        <w:shd w:val="clear" w:color="auto" w:fill="F7EEF7"/>
      </w:tcPr>
    </w:tblStylePr>
    <w:tblStylePr w:type="band1Horz">
      <w:tblPr/>
      <w:tcPr>
        <w:shd w:val="clear" w:color="auto" w:fill="F7EEF7"/>
      </w:tcPr>
    </w:tblStylePr>
  </w:style>
  <w:style w:type="table" w:styleId="GridTable4">
    <w:name w:val="Grid Table 4"/>
    <w:basedOn w:val="TableNormal"/>
    <w:uiPriority w:val="49"/>
    <w:rsid w:val="005957FF"/>
    <w:pPr>
      <w:spacing w:before="120" w:after="120"/>
    </w:pPr>
    <w:rPr>
      <w:rFonts w:asciiTheme="minorHAnsi" w:eastAsiaTheme="minorHAnsi" w:hAnsiTheme="minorHAnsi" w:cstheme="minorBidi"/>
      <w:sz w:val="22"/>
      <w:szCs w:val="22"/>
      <w:lang w:eastAsia="en-US"/>
    </w:rPr>
    <w:tblPr>
      <w:tblStyleRowBandSize w:val="1"/>
      <w:tblStyleColBandSize w:val="1"/>
      <w:tblBorders>
        <w:top w:val="single" w:sz="4" w:space="0" w:color="6B2876" w:themeColor="text1"/>
        <w:left w:val="single" w:sz="4" w:space="0" w:color="6B2876" w:themeColor="text1"/>
        <w:bottom w:val="single" w:sz="4" w:space="0" w:color="6B2876" w:themeColor="text1"/>
        <w:right w:val="single" w:sz="4" w:space="0" w:color="6B2876" w:themeColor="text1"/>
        <w:insideH w:val="single" w:sz="4" w:space="0" w:color="6B2876" w:themeColor="text1"/>
        <w:insideV w:val="single" w:sz="4" w:space="0" w:color="6B2876" w:themeColor="text1"/>
      </w:tblBorders>
    </w:tblPr>
    <w:tblStylePr w:type="firstRow">
      <w:rPr>
        <w:b/>
        <w:bCs/>
        <w:color w:val="F9F9F9" w:themeColor="background1"/>
      </w:rPr>
      <w:tblPr/>
      <w:trPr>
        <w:tblHeader/>
      </w:trPr>
      <w:tcPr>
        <w:tcBorders>
          <w:top w:val="nil"/>
          <w:left w:val="single" w:sz="4" w:space="0" w:color="6B2876" w:themeColor="text1"/>
          <w:bottom w:val="nil"/>
          <w:right w:val="nil"/>
          <w:insideH w:val="single" w:sz="4" w:space="0" w:color="F9F9F9" w:themeColor="background1"/>
          <w:insideV w:val="single" w:sz="4" w:space="0" w:color="F9F9F9" w:themeColor="background1"/>
          <w:tl2br w:val="nil"/>
          <w:tr2bl w:val="nil"/>
        </w:tcBorders>
        <w:shd w:val="clear" w:color="auto" w:fill="6B2876" w:themeFill="text1"/>
      </w:tcPr>
    </w:tblStylePr>
    <w:tblStylePr w:type="lastRow">
      <w:rPr>
        <w:b/>
        <w:bCs/>
      </w:rPr>
      <w:tblPr/>
      <w:tcPr>
        <w:tcBorders>
          <w:top w:val="double" w:sz="4" w:space="0" w:color="6B2876" w:themeColor="text1"/>
          <w:bottom w:val="nil"/>
        </w:tcBorders>
      </w:tcPr>
    </w:tblStylePr>
    <w:tblStylePr w:type="firstCol">
      <w:rPr>
        <w:b/>
        <w:bCs/>
        <w:color w:val="F9F9F9" w:themeColor="background1"/>
      </w:rPr>
      <w:tblPr/>
      <w:tcPr>
        <w:tcBorders>
          <w:top w:val="single" w:sz="4" w:space="0" w:color="6B2876" w:themeColor="text1"/>
          <w:left w:val="single" w:sz="4" w:space="0" w:color="6B2876" w:themeColor="text1"/>
          <w:bottom w:val="single" w:sz="4" w:space="0" w:color="6B2876" w:themeColor="text1"/>
          <w:right w:val="single" w:sz="4" w:space="0" w:color="6B2876" w:themeColor="text1"/>
          <w:insideH w:val="single" w:sz="4" w:space="0" w:color="F9F9F9" w:themeColor="background1"/>
          <w:insideV w:val="single" w:sz="4" w:space="0" w:color="F9F9F9" w:themeColor="background1"/>
          <w:tl2br w:val="nil"/>
          <w:tr2bl w:val="nil"/>
        </w:tcBorders>
        <w:shd w:val="clear" w:color="auto" w:fill="6B2876" w:themeFill="text1"/>
      </w:tcPr>
    </w:tblStylePr>
    <w:tblStylePr w:type="lastCol">
      <w:rPr>
        <w:b/>
        <w:bCs/>
      </w:rPr>
    </w:tblStylePr>
    <w:tblStylePr w:type="band1Vert">
      <w:tblPr/>
      <w:tcPr>
        <w:shd w:val="clear" w:color="auto" w:fill="F7EEF7"/>
      </w:tcPr>
    </w:tblStylePr>
    <w:tblStylePr w:type="band1Horz">
      <w:tblPr/>
      <w:tcPr>
        <w:shd w:val="clear" w:color="auto" w:fill="F7EEF7"/>
      </w:tcPr>
    </w:tblStylePr>
  </w:style>
  <w:style w:type="paragraph" w:styleId="FootnoteText">
    <w:name w:val="footnote text"/>
    <w:basedOn w:val="Normal"/>
    <w:link w:val="FootnoteTextChar"/>
    <w:uiPriority w:val="99"/>
    <w:unhideWhenUsed/>
    <w:rsid w:val="00FD13AB"/>
    <w:pPr>
      <w:spacing w:after="0" w:line="240" w:lineRule="auto"/>
    </w:pPr>
    <w:rPr>
      <w:sz w:val="20"/>
      <w:szCs w:val="20"/>
    </w:rPr>
  </w:style>
  <w:style w:type="character" w:customStyle="1" w:styleId="FootnoteTextChar">
    <w:name w:val="Footnote Text Char"/>
    <w:basedOn w:val="DefaultParagraphFont"/>
    <w:link w:val="FootnoteText"/>
    <w:uiPriority w:val="99"/>
    <w:rsid w:val="00FD13AB"/>
    <w:rPr>
      <w:rFonts w:ascii="Arial" w:eastAsia="Times New Roman" w:hAnsi="Arial"/>
      <w:lang w:val="en-US" w:eastAsia="ja-JP"/>
    </w:rPr>
  </w:style>
  <w:style w:type="character" w:styleId="FootnoteReference">
    <w:name w:val="footnote reference"/>
    <w:basedOn w:val="TableDescriptionChar"/>
    <w:uiPriority w:val="99"/>
    <w:unhideWhenUsed/>
    <w:rsid w:val="002E75F1"/>
    <w:rPr>
      <w:rFonts w:ascii="Arial" w:eastAsia="Times New Roman" w:hAnsi="Arial"/>
      <w:bCs/>
      <w:sz w:val="24"/>
      <w:szCs w:val="24"/>
      <w:vertAlign w:val="superscript"/>
      <w:lang w:val="en-US" w:eastAsia="ja-JP"/>
    </w:rPr>
  </w:style>
  <w:style w:type="paragraph" w:styleId="NormalWeb">
    <w:name w:val="Normal (Web)"/>
    <w:basedOn w:val="Normal"/>
    <w:uiPriority w:val="99"/>
    <w:semiHidden/>
    <w:unhideWhenUsed/>
    <w:rsid w:val="00BA56AF"/>
    <w:pPr>
      <w:spacing w:before="100" w:beforeAutospacing="1" w:after="100" w:afterAutospacing="1" w:line="240" w:lineRule="auto"/>
    </w:pPr>
    <w:rPr>
      <w:rFonts w:ascii="Times New Roman" w:hAnsi="Times New Roman"/>
      <w:lang w:val="en-AU" w:eastAsia="en-AU"/>
    </w:rPr>
  </w:style>
  <w:style w:type="character" w:customStyle="1" w:styleId="UnresolvedMention1">
    <w:name w:val="Unresolved Mention1"/>
    <w:basedOn w:val="DefaultParagraphFont"/>
    <w:uiPriority w:val="99"/>
    <w:semiHidden/>
    <w:unhideWhenUsed/>
    <w:rsid w:val="00BA56AF"/>
    <w:rPr>
      <w:color w:val="605E5C"/>
      <w:shd w:val="clear" w:color="auto" w:fill="E1DFDD"/>
    </w:rPr>
  </w:style>
  <w:style w:type="table" w:styleId="GridTable4-Accent1">
    <w:name w:val="Grid Table 4 Accent 1"/>
    <w:basedOn w:val="TableNormal"/>
    <w:uiPriority w:val="49"/>
    <w:rsid w:val="002E75F1"/>
    <w:tblPr>
      <w:tblStyleRowBandSize w:val="1"/>
      <w:tblStyleColBandSize w:val="1"/>
      <w:tblBorders>
        <w:top w:val="single" w:sz="4" w:space="0" w:color="BA61C9" w:themeColor="accent1" w:themeTint="99"/>
        <w:left w:val="single" w:sz="4" w:space="0" w:color="BA61C9" w:themeColor="accent1" w:themeTint="99"/>
        <w:bottom w:val="single" w:sz="4" w:space="0" w:color="BA61C9" w:themeColor="accent1" w:themeTint="99"/>
        <w:right w:val="single" w:sz="4" w:space="0" w:color="BA61C9" w:themeColor="accent1" w:themeTint="99"/>
        <w:insideH w:val="single" w:sz="4" w:space="0" w:color="BA61C9" w:themeColor="accent1" w:themeTint="99"/>
        <w:insideV w:val="single" w:sz="4" w:space="0" w:color="BA61C9" w:themeColor="accent1" w:themeTint="99"/>
      </w:tblBorders>
    </w:tblPr>
    <w:tblStylePr w:type="firstRow">
      <w:rPr>
        <w:b/>
        <w:bCs/>
        <w:color w:val="F9F9F9" w:themeColor="background1"/>
      </w:rPr>
      <w:tblPr/>
      <w:tcPr>
        <w:tcBorders>
          <w:top w:val="single" w:sz="4" w:space="0" w:color="6B2876" w:themeColor="accent1"/>
          <w:left w:val="single" w:sz="4" w:space="0" w:color="6B2876" w:themeColor="accent1"/>
          <w:bottom w:val="single" w:sz="4" w:space="0" w:color="6B2876" w:themeColor="accent1"/>
          <w:right w:val="single" w:sz="4" w:space="0" w:color="6B2876" w:themeColor="accent1"/>
          <w:insideH w:val="nil"/>
          <w:insideV w:val="nil"/>
        </w:tcBorders>
        <w:shd w:val="clear" w:color="auto" w:fill="6B2876" w:themeFill="accent1"/>
      </w:tcPr>
    </w:tblStylePr>
    <w:tblStylePr w:type="lastRow">
      <w:rPr>
        <w:b/>
        <w:bCs/>
      </w:rPr>
      <w:tblPr/>
      <w:tcPr>
        <w:tcBorders>
          <w:top w:val="double" w:sz="4" w:space="0" w:color="6B2876" w:themeColor="accent1"/>
        </w:tcBorders>
      </w:tcPr>
    </w:tblStylePr>
    <w:tblStylePr w:type="firstCol">
      <w:rPr>
        <w:b/>
        <w:bCs/>
      </w:rPr>
    </w:tblStylePr>
    <w:tblStylePr w:type="lastCol">
      <w:rPr>
        <w:b/>
        <w:bCs/>
      </w:rPr>
    </w:tblStylePr>
    <w:tblStylePr w:type="band1Vert">
      <w:tblPr/>
      <w:tcPr>
        <w:shd w:val="clear" w:color="auto" w:fill="E8CAED" w:themeFill="accent1" w:themeFillTint="33"/>
      </w:tcPr>
    </w:tblStylePr>
    <w:tblStylePr w:type="band1Horz">
      <w:tblPr/>
      <w:tcPr>
        <w:shd w:val="clear" w:color="auto" w:fill="E8CAED" w:themeFill="accent1" w:themeFillTint="33"/>
      </w:tcPr>
    </w:tblStylePr>
  </w:style>
  <w:style w:type="paragraph" w:customStyle="1" w:styleId="Bullet2">
    <w:name w:val="Bullet 2"/>
    <w:basedOn w:val="Bullet1"/>
    <w:qFormat/>
    <w:rsid w:val="00C7150A"/>
    <w:pPr>
      <w:numPr>
        <w:ilvl w:val="1"/>
        <w:numId w:val="11"/>
      </w:numPr>
      <w:ind w:left="1071" w:hanging="357"/>
    </w:pPr>
  </w:style>
  <w:style w:type="numbering" w:customStyle="1" w:styleId="Bulletlist">
    <w:name w:val="Bullet list"/>
    <w:uiPriority w:val="99"/>
    <w:rsid w:val="00791CE9"/>
    <w:pPr>
      <w:numPr>
        <w:numId w:val="10"/>
      </w:numPr>
    </w:pPr>
  </w:style>
  <w:style w:type="paragraph" w:customStyle="1" w:styleId="BoardBrief-Paragraph2">
    <w:name w:val="Board Brief - Paragraph 2"/>
    <w:basedOn w:val="Normal"/>
    <w:uiPriority w:val="2"/>
    <w:qFormat/>
    <w:rsid w:val="00B743CB"/>
    <w:pPr>
      <w:numPr>
        <w:ilvl w:val="2"/>
        <w:numId w:val="7"/>
      </w:numPr>
      <w:spacing w:line="360" w:lineRule="auto"/>
    </w:pPr>
    <w:rPr>
      <w:rFonts w:eastAsiaTheme="minorHAnsi" w:cs="Arial"/>
      <w:szCs w:val="22"/>
      <w:lang w:val="en-AU" w:eastAsia="en-AU"/>
    </w:rPr>
  </w:style>
  <w:style w:type="paragraph" w:customStyle="1" w:styleId="11Section-Parapraph">
    <w:name w:val="1.1 Section - Parapraph"/>
    <w:basedOn w:val="ListParagraph"/>
    <w:uiPriority w:val="2"/>
    <w:qFormat/>
    <w:rsid w:val="00B743CB"/>
    <w:pPr>
      <w:numPr>
        <w:ilvl w:val="1"/>
        <w:numId w:val="7"/>
      </w:numPr>
      <w:spacing w:before="240" w:line="360" w:lineRule="auto"/>
      <w:contextualSpacing w:val="0"/>
    </w:pPr>
    <w:rPr>
      <w:rFonts w:eastAsiaTheme="minorHAnsi" w:cs="Arial"/>
      <w:szCs w:val="22"/>
      <w:lang w:val="en-AU" w:eastAsia="en-AU"/>
    </w:rPr>
  </w:style>
  <w:style w:type="character" w:styleId="FollowedHyperlink">
    <w:name w:val="FollowedHyperlink"/>
    <w:basedOn w:val="DefaultParagraphFont"/>
    <w:uiPriority w:val="99"/>
    <w:semiHidden/>
    <w:unhideWhenUsed/>
    <w:rsid w:val="00B70CB6"/>
    <w:rPr>
      <w:color w:val="7F8285" w:themeColor="followedHyperlink"/>
      <w:u w:val="single"/>
    </w:rPr>
  </w:style>
  <w:style w:type="paragraph" w:styleId="Caption">
    <w:name w:val="caption"/>
    <w:basedOn w:val="Normal"/>
    <w:next w:val="Normal"/>
    <w:uiPriority w:val="35"/>
    <w:unhideWhenUsed/>
    <w:rsid w:val="00042A45"/>
    <w:pPr>
      <w:keepNext/>
      <w:spacing w:after="200" w:line="240" w:lineRule="auto"/>
    </w:pPr>
    <w:rPr>
      <w:b/>
      <w:bCs/>
      <w:color w:val="6B2876" w:themeColor="text2"/>
    </w:rPr>
  </w:style>
  <w:style w:type="paragraph" w:styleId="TOCHeading">
    <w:name w:val="TOC Heading"/>
    <w:basedOn w:val="Heading1"/>
    <w:next w:val="Normal"/>
    <w:uiPriority w:val="39"/>
    <w:unhideWhenUsed/>
    <w:qFormat/>
    <w:rsid w:val="00A61E7C"/>
    <w:pPr>
      <w:keepNext/>
      <w:keepLines/>
      <w:spacing w:before="480" w:after="0" w:line="276" w:lineRule="auto"/>
      <w:outlineLvl w:val="9"/>
    </w:pPr>
    <w:rPr>
      <w:rFonts w:asciiTheme="majorHAnsi" w:eastAsiaTheme="majorEastAsia" w:hAnsiTheme="majorHAnsi" w:cstheme="majorBidi"/>
      <w:bCs/>
      <w:color w:val="501E58" w:themeColor="accent1" w:themeShade="BF"/>
      <w:sz w:val="28"/>
      <w:szCs w:val="28"/>
      <w:lang w:val="en-US" w:eastAsia="en-US"/>
    </w:rPr>
  </w:style>
  <w:style w:type="paragraph" w:styleId="TOC6">
    <w:name w:val="toc 6"/>
    <w:basedOn w:val="Normal"/>
    <w:next w:val="Normal"/>
    <w:autoRedefine/>
    <w:uiPriority w:val="39"/>
    <w:semiHidden/>
    <w:unhideWhenUsed/>
    <w:rsid w:val="00A61E7C"/>
    <w:pPr>
      <w:spacing w:after="0"/>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A61E7C"/>
    <w:pPr>
      <w:spacing w:after="0"/>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A61E7C"/>
    <w:pPr>
      <w:spacing w:after="0"/>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A61E7C"/>
    <w:pPr>
      <w:spacing w:after="0"/>
      <w:ind w:left="1920"/>
    </w:pPr>
    <w:rPr>
      <w:rFonts w:asciiTheme="minorHAnsi" w:hAnsiTheme="minorHAnsi" w:cstheme="minorHAnsi"/>
      <w:sz w:val="20"/>
      <w:szCs w:val="20"/>
    </w:rPr>
  </w:style>
  <w:style w:type="paragraph" w:customStyle="1" w:styleId="PullOut-Heading3">
    <w:name w:val="Pull Out - Heading 3"/>
    <w:basedOn w:val="Heading3"/>
    <w:rsid w:val="008B419B"/>
    <w:pPr>
      <w:pBdr>
        <w:top w:val="single" w:sz="4" w:space="20" w:color="6B2876" w:themeColor="text1"/>
        <w:left w:val="single" w:sz="4" w:space="20" w:color="6B2876" w:themeColor="text1"/>
        <w:bottom w:val="single" w:sz="4" w:space="20" w:color="6B2876" w:themeColor="text1"/>
        <w:right w:val="single" w:sz="4" w:space="20" w:color="6B2876" w:themeColor="text1"/>
      </w:pBdr>
      <w:shd w:val="clear" w:color="auto" w:fill="F7EEF7"/>
    </w:pPr>
    <w:rPr>
      <w:bCs/>
      <w:szCs w:val="20"/>
    </w:rPr>
  </w:style>
  <w:style w:type="paragraph" w:customStyle="1" w:styleId="Introparagraph">
    <w:name w:val="Intro paragraph"/>
    <w:basedOn w:val="Normal"/>
    <w:qFormat/>
    <w:rsid w:val="00AA38DB"/>
    <w:rPr>
      <w:bCs/>
      <w:color w:val="6B2876" w:themeColor="text1"/>
      <w:sz w:val="28"/>
      <w:szCs w:val="28"/>
      <w:lang w:val="en-AU"/>
    </w:rPr>
  </w:style>
  <w:style w:type="paragraph" w:customStyle="1" w:styleId="PullOut-Heading2">
    <w:name w:val="Pull Out - Heading 2"/>
    <w:basedOn w:val="Heading2"/>
    <w:rsid w:val="008B419B"/>
    <w:pPr>
      <w:pBdr>
        <w:top w:val="single" w:sz="4" w:space="20" w:color="6B2876" w:themeColor="text1"/>
        <w:left w:val="single" w:sz="4" w:space="20" w:color="6B2876" w:themeColor="text1"/>
        <w:bottom w:val="single" w:sz="4" w:space="20" w:color="6B2876" w:themeColor="text1"/>
        <w:right w:val="single" w:sz="4" w:space="20" w:color="6B2876" w:themeColor="text1"/>
      </w:pBdr>
      <w:shd w:val="clear" w:color="auto" w:fill="F7EEF7"/>
    </w:pPr>
    <w:rPr>
      <w:szCs w:val="20"/>
    </w:rPr>
  </w:style>
  <w:style w:type="paragraph" w:customStyle="1" w:styleId="PullOut-Body">
    <w:name w:val="Pull Out - Body"/>
    <w:basedOn w:val="Normal"/>
    <w:rsid w:val="008B419B"/>
    <w:pPr>
      <w:pBdr>
        <w:top w:val="single" w:sz="4" w:space="20" w:color="6B2876" w:themeColor="text1"/>
        <w:left w:val="single" w:sz="4" w:space="20" w:color="6B2876" w:themeColor="text1"/>
        <w:bottom w:val="single" w:sz="4" w:space="20" w:color="6B2876" w:themeColor="text1"/>
        <w:right w:val="single" w:sz="4" w:space="20" w:color="6B2876" w:themeColor="text1"/>
      </w:pBdr>
      <w:shd w:val="clear" w:color="auto" w:fill="F7EEF7"/>
    </w:pPr>
    <w:rPr>
      <w:szCs w:val="20"/>
    </w:rPr>
  </w:style>
  <w:style w:type="paragraph" w:customStyle="1" w:styleId="tablelistbullet">
    <w:name w:val="table list bullet"/>
    <w:basedOn w:val="ListParagraph"/>
    <w:qFormat/>
    <w:rsid w:val="00BD5E4E"/>
    <w:pPr>
      <w:tabs>
        <w:tab w:val="num" w:pos="360"/>
      </w:tabs>
      <w:spacing w:after="120" w:line="240" w:lineRule="auto"/>
    </w:pPr>
    <w:rPr>
      <w:rFonts w:eastAsia="MS Mincho" w:cs="FSMe-Bold"/>
      <w:spacing w:val="-2"/>
      <w:szCs w:val="20"/>
      <w:lang w:eastAsia="en-US"/>
    </w:rPr>
  </w:style>
  <w:style w:type="paragraph" w:customStyle="1" w:styleId="TableBody">
    <w:name w:val="Table Body"/>
    <w:basedOn w:val="Datatable"/>
    <w:qFormat/>
    <w:rsid w:val="002E5010"/>
    <w:pPr>
      <w:spacing w:before="100" w:after="100"/>
      <w:jc w:val="left"/>
    </w:pPr>
    <w:rPr>
      <w:rFonts w:cs="Arial"/>
      <w:spacing w:val="0"/>
      <w:sz w:val="24"/>
      <w:szCs w:val="22"/>
    </w:rPr>
  </w:style>
  <w:style w:type="character" w:customStyle="1" w:styleId="hgkelc">
    <w:name w:val="hgkelc"/>
    <w:basedOn w:val="DefaultParagraphFont"/>
    <w:rsid w:val="00F675FE"/>
  </w:style>
  <w:style w:type="paragraph" w:customStyle="1" w:styleId="Datatable">
    <w:name w:val="Data table"/>
    <w:basedOn w:val="Normal"/>
    <w:link w:val="DatatableChar"/>
    <w:qFormat/>
    <w:rsid w:val="008C7E4D"/>
    <w:pPr>
      <w:spacing w:after="0"/>
      <w:jc w:val="center"/>
    </w:pPr>
    <w:rPr>
      <w:rFonts w:eastAsia="MS Mincho" w:cs="FSMe-Bold"/>
      <w:spacing w:val="-2"/>
      <w:sz w:val="20"/>
      <w:szCs w:val="20"/>
      <w:lang w:val="en-AU"/>
    </w:rPr>
  </w:style>
  <w:style w:type="character" w:customStyle="1" w:styleId="DatatableChar">
    <w:name w:val="Data table Char"/>
    <w:basedOn w:val="DefaultParagraphFont"/>
    <w:link w:val="Datatable"/>
    <w:rsid w:val="008C7E4D"/>
    <w:rPr>
      <w:rFonts w:ascii="Arial" w:eastAsia="MS Mincho" w:hAnsi="Arial" w:cs="FSMe-Bold"/>
      <w:spacing w:val="-2"/>
      <w:lang w:eastAsia="ja-JP"/>
    </w:rPr>
  </w:style>
  <w:style w:type="character" w:styleId="CommentReference">
    <w:name w:val="annotation reference"/>
    <w:basedOn w:val="DefaultParagraphFont"/>
    <w:uiPriority w:val="99"/>
    <w:semiHidden/>
    <w:unhideWhenUsed/>
    <w:rsid w:val="008C7E4D"/>
    <w:rPr>
      <w:sz w:val="16"/>
      <w:szCs w:val="16"/>
    </w:rPr>
  </w:style>
  <w:style w:type="paragraph" w:styleId="CommentText">
    <w:name w:val="annotation text"/>
    <w:basedOn w:val="Normal"/>
    <w:link w:val="CommentTextChar"/>
    <w:uiPriority w:val="99"/>
    <w:unhideWhenUsed/>
    <w:rsid w:val="008C7E4D"/>
    <w:pPr>
      <w:spacing w:line="240" w:lineRule="auto"/>
    </w:pPr>
    <w:rPr>
      <w:sz w:val="20"/>
      <w:szCs w:val="20"/>
    </w:rPr>
  </w:style>
  <w:style w:type="character" w:customStyle="1" w:styleId="CommentTextChar">
    <w:name w:val="Comment Text Char"/>
    <w:basedOn w:val="DefaultParagraphFont"/>
    <w:link w:val="CommentText"/>
    <w:uiPriority w:val="99"/>
    <w:rsid w:val="008C7E4D"/>
    <w:rPr>
      <w:rFonts w:ascii="Arial" w:eastAsia="Times New Roman" w:hAnsi="Arial"/>
      <w:lang w:val="en-US" w:eastAsia="ja-JP"/>
    </w:rPr>
  </w:style>
  <w:style w:type="paragraph" w:customStyle="1" w:styleId="Numberedlist">
    <w:name w:val="Numbered list"/>
    <w:basedOn w:val="Bullet1"/>
    <w:qFormat/>
    <w:rsid w:val="004B5CD1"/>
    <w:pPr>
      <w:numPr>
        <w:numId w:val="12"/>
      </w:numPr>
      <w:ind w:left="714" w:hanging="357"/>
    </w:pPr>
  </w:style>
  <w:style w:type="paragraph" w:customStyle="1" w:styleId="FGCNORMAL">
    <w:name w:val="FGC_NORMAL"/>
    <w:basedOn w:val="Normal"/>
    <w:qFormat/>
    <w:rsid w:val="00AB4AB3"/>
    <w:pPr>
      <w:spacing w:before="120" w:after="120"/>
      <w:ind w:left="652"/>
    </w:pPr>
    <w:rPr>
      <w:rFonts w:eastAsiaTheme="minorEastAsia" w:cs="Arial"/>
      <w:sz w:val="22"/>
      <w:szCs w:val="22"/>
      <w:lang w:val="en-AU"/>
    </w:rPr>
  </w:style>
  <w:style w:type="paragraph" w:styleId="Revision">
    <w:name w:val="Revision"/>
    <w:hidden/>
    <w:uiPriority w:val="99"/>
    <w:semiHidden/>
    <w:rsid w:val="0098486E"/>
    <w:rPr>
      <w:rFonts w:ascii="Arial" w:eastAsia="Times New Roman" w:hAnsi="Arial"/>
      <w:sz w:val="24"/>
      <w:szCs w:val="24"/>
      <w:lang w:val="en-US" w:eastAsia="ja-JP"/>
    </w:rPr>
  </w:style>
  <w:style w:type="character" w:styleId="UnresolvedMention">
    <w:name w:val="Unresolved Mention"/>
    <w:basedOn w:val="DefaultParagraphFont"/>
    <w:uiPriority w:val="99"/>
    <w:rsid w:val="00E15F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ndis.gov.au/about-us/strategies/cultural-and-linguistic-diversity-strategy" TargetMode="External"/><Relationship Id="rId18" Type="http://schemas.openxmlformats.org/officeDocument/2006/relationships/footer" Target="footer1.xml"/><Relationship Id="rId26" Type="http://schemas.openxmlformats.org/officeDocument/2006/relationships/hyperlink" Target="https://www.youtube.com/user/DisabilityCare" TargetMode="External"/><Relationship Id="rId3" Type="http://schemas.openxmlformats.org/officeDocument/2006/relationships/customXml" Target="../customXml/item3.xml"/><Relationship Id="rId21" Type="http://schemas.openxmlformats.org/officeDocument/2006/relationships/image" Target="media/image2.jpeg"/><Relationship Id="rId7" Type="http://schemas.openxmlformats.org/officeDocument/2006/relationships/settings" Target="settings.xml"/><Relationship Id="rId12" Type="http://schemas.openxmlformats.org/officeDocument/2006/relationships/hyperlink" Target="https://www.ndis.gov.au/stories/6826-willow-connects-others-during-covid-using-key-word-signing-and-other-creative-non-verbal-cues" TargetMode="External"/><Relationship Id="rId17" Type="http://schemas.openxmlformats.org/officeDocument/2006/relationships/hyperlink" Target="https://ndis.gov.au/about-us/strategies/cultural-and-linguistic-diversity-strategy" TargetMode="External"/><Relationship Id="rId25" Type="http://schemas.openxmlformats.org/officeDocument/2006/relationships/hyperlink" Target="https://www.instagram.com/ndis_australia/" TargetMode="External"/><Relationship Id="rId2" Type="http://schemas.openxmlformats.org/officeDocument/2006/relationships/customXml" Target="../customXml/item2.xml"/><Relationship Id="rId16" Type="http://schemas.openxmlformats.org/officeDocument/2006/relationships/hyperlink" Target="https://www.ndis.gov.au/contact/locations" TargetMode="External"/><Relationship Id="rId20" Type="http://schemas.openxmlformats.org/officeDocument/2006/relationships/footer" Target="footer2.xm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ndis.gov.au/about-us/strategies/cultural-and-linguistic-diversity-strategy" TargetMode="External"/><Relationship Id="rId24" Type="http://schemas.openxmlformats.org/officeDocument/2006/relationships/hyperlink" Target="https://www.facebook.com/NDISAus" TargetMode="External"/><Relationship Id="rId5" Type="http://schemas.openxmlformats.org/officeDocument/2006/relationships/numbering" Target="numbering.xml"/><Relationship Id="rId15" Type="http://schemas.openxmlformats.org/officeDocument/2006/relationships/hyperlink" Target="mailto:enquiries@ndis.gov.au" TargetMode="External"/><Relationship Id="rId23" Type="http://schemas.openxmlformats.org/officeDocument/2006/relationships/hyperlink" Target="https://ndis.gov.au/contact" TargetMode="External"/><Relationship Id="rId28" Type="http://schemas.openxmlformats.org/officeDocument/2006/relationships/hyperlink" Target="https://aus01.safelinks.protection.outlook.com/?url=https%3A%2F%2Fwww.accesshub.gov.au%2F&amp;data=05%7C02%7CChristine.Weaver%40ndis.gov.au%7Cee28d429ab18457ec43c08dc0fd07d8f%7Ccd778b65752d454a87cfb9990fe58993%7C0%7C0%7C638402635330806431%7CUnknown%7CTWFpbGZsb3d8eyJWIjoiMC4wLjAwMDAiLCJQIjoiV2luMzIiLCJBTiI6Ik1haWwiLCJXVCI6Mn0%3D%7C3000%7C%7C%7C&amp;sdata=56EDMQH%2FwqdAzGFJoBKgexrv965g2JMTsndthYqn9pg%3D&amp;reserved=0" TargetMode="Externa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ndis.gov.au/about-us/strategies/cultural-and-linguistic-diversity-strategy" TargetMode="External"/><Relationship Id="rId22" Type="http://schemas.openxmlformats.org/officeDocument/2006/relationships/hyperlink" Target="https://ndis.gov.au/" TargetMode="External"/><Relationship Id="rId27" Type="http://schemas.openxmlformats.org/officeDocument/2006/relationships/hyperlink" Target="https://www.linkedin.com/company/national-disability-insurance-agency"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1">
      <a:dk1>
        <a:srgbClr val="6B2876"/>
      </a:dk1>
      <a:lt1>
        <a:srgbClr val="F9F9F9"/>
      </a:lt1>
      <a:dk2>
        <a:srgbClr val="6B2876"/>
      </a:dk2>
      <a:lt2>
        <a:srgbClr val="F9FAF9"/>
      </a:lt2>
      <a:accent1>
        <a:srgbClr val="6B2876"/>
      </a:accent1>
      <a:accent2>
        <a:srgbClr val="6B2876"/>
      </a:accent2>
      <a:accent3>
        <a:srgbClr val="6B2876"/>
      </a:accent3>
      <a:accent4>
        <a:srgbClr val="6B2876"/>
      </a:accent4>
      <a:accent5>
        <a:srgbClr val="6B2876"/>
      </a:accent5>
      <a:accent6>
        <a:srgbClr val="000000"/>
      </a:accent6>
      <a:hlink>
        <a:srgbClr val="0563C1"/>
      </a:hlink>
      <a:folHlink>
        <a:srgbClr val="7F828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8d4ce67-7909-48f8-adba-10a38cadedde" xsi:nil="true"/>
    <lcf76f155ced4ddcb4097134ff3c332f xmlns="fc3bfd07-c524-4227-a812-b1f8ee2d463b">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9B3E7B947A47C48883DBCBABBF9695E" ma:contentTypeVersion="16" ma:contentTypeDescription="Create a new document." ma:contentTypeScope="" ma:versionID="8d91b00162ae1b017312bd299423e7a0">
  <xsd:schema xmlns:xsd="http://www.w3.org/2001/XMLSchema" xmlns:xs="http://www.w3.org/2001/XMLSchema" xmlns:p="http://schemas.microsoft.com/office/2006/metadata/properties" xmlns:ns2="fc3bfd07-c524-4227-a812-b1f8ee2d463b" xmlns:ns3="c8d4ce67-7909-48f8-adba-10a38cadedde" targetNamespace="http://schemas.microsoft.com/office/2006/metadata/properties" ma:root="true" ma:fieldsID="9ede7192fb79d4a32650dda8f1e9fd45" ns2:_="" ns3:_="">
    <xsd:import namespace="fc3bfd07-c524-4227-a812-b1f8ee2d463b"/>
    <xsd:import namespace="c8d4ce67-7909-48f8-adba-10a38cadedd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3bfd07-c524-4227-a812-b1f8ee2d46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f491396-a7e2-4bc1-b170-149c68583a4a"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d4ce67-7909-48f8-adba-10a38cadedd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822d72f1-8104-4b42-8c9f-91dd73354df1}" ma:internalName="TaxCatchAll" ma:showField="CatchAllData" ma:web="c8d4ce67-7909-48f8-adba-10a38caded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689B0D-D11F-46D6-8965-1D744A93D2D1}">
  <ds:schemaRefs>
    <ds:schemaRef ds:uri="http://schemas.microsoft.com/office/2006/metadata/properties"/>
    <ds:schemaRef ds:uri="http://schemas.microsoft.com/office/infopath/2007/PartnerControls"/>
    <ds:schemaRef ds:uri="c8d4ce67-7909-48f8-adba-10a38cadedde"/>
    <ds:schemaRef ds:uri="fc3bfd07-c524-4227-a812-b1f8ee2d463b"/>
  </ds:schemaRefs>
</ds:datastoreItem>
</file>

<file path=customXml/itemProps2.xml><?xml version="1.0" encoding="utf-8"?>
<ds:datastoreItem xmlns:ds="http://schemas.openxmlformats.org/officeDocument/2006/customXml" ds:itemID="{CA56E019-8681-4CFF-8EFC-A5EF5B41EA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3bfd07-c524-4227-a812-b1f8ee2d463b"/>
    <ds:schemaRef ds:uri="c8d4ce67-7909-48f8-adba-10a38caded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9A69E3B-2E69-4E76-90FF-9674736F98CA}">
  <ds:schemaRefs>
    <ds:schemaRef ds:uri="http://schemas.microsoft.com/sharepoint/v3/contenttype/forms"/>
  </ds:schemaRefs>
</ds:datastoreItem>
</file>

<file path=customXml/itemProps4.xml><?xml version="1.0" encoding="utf-8"?>
<ds:datastoreItem xmlns:ds="http://schemas.openxmlformats.org/officeDocument/2006/customXml" ds:itemID="{44277E6E-437B-4878-BC88-23BC045D47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8</Pages>
  <Words>1436</Words>
  <Characters>8187</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ܟܘܼܢܵܫܵܐ ܓܕܝܼܡܵܐ ܕܣܬܪܵܬܝܼܓ̰ܝܼܵܐ ܕܦܪܝܼܫܘܼܬܵܐ ܡܲܪܕܘܼܬܵܢܵܝܬܵܐ ܘܠܸܫܵܢܵܝܬܵܐ ܩܵܐ ܫܲܢ݉ܬܵܐ ܕ 2024 ܗܲܠ 2028</vt:lpstr>
    </vt:vector>
  </TitlesOfParts>
  <Company/>
  <LinksUpToDate>false</LinksUpToDate>
  <CharactersWithSpaces>9604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ܟܘܼܢܵܫܵܐ ܓܕܝܼܡܵܐ ܕܣܬܪܵܬܝܼܓ̰ܝܼܵܐ ܕܦܪܝܼܫܘܼܬܵܐ ܡܲܪܕܘܼܬܵܢܵܝܬܵܐ ܘܠܸܫܵܢܵܝܬܵܐ ܩܵܐ ܫܲܢ݉ܬܵܐ ܕ 2024 ܗܲܠ 2028</dc:title>
  <dc:creator>National Disability Insurance Agency</dc:creator>
  <cp:lastModifiedBy>Thom Kiorgaard</cp:lastModifiedBy>
  <cp:revision>21</cp:revision>
  <cp:lastPrinted>2024-01-24T06:44:00Z</cp:lastPrinted>
  <dcterms:created xsi:type="dcterms:W3CDTF">2024-02-23T04:21:00Z</dcterms:created>
  <dcterms:modified xsi:type="dcterms:W3CDTF">2024-03-19T21:46:00Z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rovedDate">
    <vt:lpwstr/>
  </property>
  <property fmtid="{D5CDD505-2E9C-101B-9397-08002B2CF9AE}" pid="3" name="ContentTypeId">
    <vt:lpwstr>0x010100C9B3E7B947A47C48883DBCBABBF9695E</vt:lpwstr>
  </property>
  <property fmtid="{D5CDD505-2E9C-101B-9397-08002B2CF9AE}" pid="4" name="DocumentID">
    <vt:lpwstr/>
  </property>
  <property fmtid="{D5CDD505-2E9C-101B-9397-08002B2CF9AE}" pid="5" name="DocumentStatus">
    <vt:lpwstr>12;#Approved|38d2d1ad-195e-4428-a55d-25a6b10fdc1d</vt:lpwstr>
  </property>
  <property fmtid="{D5CDD505-2E9C-101B-9397-08002B2CF9AE}" pid="6" name="DocumentStatus_1">
    <vt:lpwstr>Approved|38d2d1ad-195e-4428-a55d-25a6b10fdc1d</vt:lpwstr>
  </property>
  <property fmtid="{D5CDD505-2E9C-101B-9397-08002B2CF9AE}" pid="7" name="DocumentType">
    <vt:lpwstr>20;#Template|134e8c49-a2b9-47ae-b156-db0bee5ca248</vt:lpwstr>
  </property>
  <property fmtid="{D5CDD505-2E9C-101B-9397-08002B2CF9AE}" pid="8" name="DocumentType_1">
    <vt:lpwstr>Template|134e8c49-a2b9-47ae-b156-db0bee5ca248</vt:lpwstr>
  </property>
  <property fmtid="{D5CDD505-2E9C-101B-9397-08002B2CF9AE}" pid="9" name="EffectiveDate">
    <vt:lpwstr/>
  </property>
  <property fmtid="{D5CDD505-2E9C-101B-9397-08002B2CF9AE}" pid="10" name="MediaServiceImageTags">
    <vt:lpwstr/>
  </property>
  <property fmtid="{D5CDD505-2E9C-101B-9397-08002B2CF9AE}" pid="11" name="MSIP_Label_2b83f8d7-e91f-4eee-a336-52a8061c0503_ActionId">
    <vt:lpwstr>fe9a938b-ad0e-4317-89a9-793d7b467571</vt:lpwstr>
  </property>
  <property fmtid="{D5CDD505-2E9C-101B-9397-08002B2CF9AE}" pid="12" name="MSIP_Label_2b83f8d7-e91f-4eee-a336-52a8061c0503_ContentBits">
    <vt:lpwstr>0</vt:lpwstr>
  </property>
  <property fmtid="{D5CDD505-2E9C-101B-9397-08002B2CF9AE}" pid="13" name="MSIP_Label_2b83f8d7-e91f-4eee-a336-52a8061c0503_Enabled">
    <vt:lpwstr>true</vt:lpwstr>
  </property>
  <property fmtid="{D5CDD505-2E9C-101B-9397-08002B2CF9AE}" pid="14" name="MSIP_Label_2b83f8d7-e91f-4eee-a336-52a8061c0503_Method">
    <vt:lpwstr>Privileged</vt:lpwstr>
  </property>
  <property fmtid="{D5CDD505-2E9C-101B-9397-08002B2CF9AE}" pid="15" name="MSIP_Label_2b83f8d7-e91f-4eee-a336-52a8061c0503_Name">
    <vt:lpwstr>OFFICIAL</vt:lpwstr>
  </property>
  <property fmtid="{D5CDD505-2E9C-101B-9397-08002B2CF9AE}" pid="16" name="MSIP_Label_2b83f8d7-e91f-4eee-a336-52a8061c0503_SetDate">
    <vt:lpwstr>2023-02-02T01:29:46Z</vt:lpwstr>
  </property>
  <property fmtid="{D5CDD505-2E9C-101B-9397-08002B2CF9AE}" pid="17" name="MSIP_Label_2b83f8d7-e91f-4eee-a336-52a8061c0503_SiteId">
    <vt:lpwstr>cd778b65-752d-454a-87cf-b9990fe58993</vt:lpwstr>
  </property>
  <property fmtid="{D5CDD505-2E9C-101B-9397-08002B2CF9AE}" pid="18" name="NDIAAudience">
    <vt:lpwstr>1;#All staff|60152733-a6e9-4070-8d91-7ad5c325687c</vt:lpwstr>
  </property>
  <property fmtid="{D5CDD505-2E9C-101B-9397-08002B2CF9AE}" pid="19" name="NDIAAudience_1">
    <vt:lpwstr>All staff|60152733-a6e9-4070-8d91-7ad5c325687c</vt:lpwstr>
  </property>
  <property fmtid="{D5CDD505-2E9C-101B-9397-08002B2CF9AE}" pid="20" name="NDIALocation">
    <vt:lpwstr>2;#Australia-wide|128ca0ae-5e24-49e1-a2ce-f7dc74366abc</vt:lpwstr>
  </property>
  <property fmtid="{D5CDD505-2E9C-101B-9397-08002B2CF9AE}" pid="21" name="NDIALocation_1">
    <vt:lpwstr>Australia-wide|128ca0ae-5e24-49e1-a2ce-f7dc74366abc</vt:lpwstr>
  </property>
  <property fmtid="{D5CDD505-2E9C-101B-9397-08002B2CF9AE}" pid="22" name="ResponsibleTeam">
    <vt:lpwstr/>
  </property>
  <property fmtid="{D5CDD505-2E9C-101B-9397-08002B2CF9AE}" pid="23" name="ReviewDate">
    <vt:lpwstr/>
  </property>
  <property fmtid="{D5CDD505-2E9C-101B-9397-08002B2CF9AE}" pid="24" name="Subject matter">
    <vt:lpwstr/>
  </property>
  <property fmtid="{D5CDD505-2E9C-101B-9397-08002B2CF9AE}" pid="25" name="TaxCatchAll">
    <vt:lpwstr>20;#;#12;#;#2;#;#1;#</vt:lpwstr>
  </property>
  <property fmtid="{D5CDD505-2E9C-101B-9397-08002B2CF9AE}" pid="26" name="TaxKeyword">
    <vt:lpwstr/>
  </property>
  <property fmtid="{D5CDD505-2E9C-101B-9397-08002B2CF9AE}" pid="27" name="TaxKeywordTaxHTField">
    <vt:lpwstr/>
  </property>
</Properties>
</file>