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24309B" w14:textId="2D39F82B" w:rsidR="00D76EFE" w:rsidRPr="00762980" w:rsidRDefault="00D76EFE" w:rsidP="00960975">
      <w:pPr>
        <w:pStyle w:val="Heading1"/>
        <w:spacing w:after="360" w:line="240" w:lineRule="auto"/>
        <w:rPr>
          <w:rFonts w:ascii="Myanmar Text" w:hAnsi="Myanmar Text" w:cs="Myanmar Text"/>
          <w:bCs/>
          <w:lang w:bidi="my-MM"/>
        </w:rPr>
      </w:pPr>
      <w:bookmarkStart w:id="0" w:name="_Toc157679811"/>
      <w:bookmarkStart w:id="1" w:name="_Toc157682115"/>
      <w:bookmarkStart w:id="2" w:name="_Toc122689908"/>
      <w:bookmarkStart w:id="3" w:name="_Toc155365085"/>
      <w:bookmarkStart w:id="4" w:name="_Toc156980166"/>
      <w:r w:rsidRPr="00D76EFE">
        <w:rPr>
          <w:rFonts w:ascii="Myanmar Text" w:hAnsi="Myanmar Text" w:cs="Myanmar Text" w:hint="cs"/>
          <w:bCs/>
          <w:cs/>
          <w:lang w:bidi="my-MM"/>
        </w:rPr>
        <w:t>ယဉ်ကျေးမှုနှင့်</w:t>
      </w:r>
      <w:r w:rsidRPr="00D76EFE">
        <w:rPr>
          <w:rFonts w:ascii="Myanmar Text" w:hAnsi="Myanmar Text" w:cs="Myanmar Text"/>
          <w:bCs/>
          <w:cs/>
          <w:lang w:bidi="my-MM"/>
        </w:rPr>
        <w:t xml:space="preserve"> </w:t>
      </w:r>
      <w:r w:rsidRPr="00D76EFE">
        <w:rPr>
          <w:rFonts w:ascii="Myanmar Text" w:hAnsi="Myanmar Text" w:cs="Myanmar Text" w:hint="cs"/>
          <w:bCs/>
          <w:cs/>
          <w:lang w:bidi="my-MM"/>
        </w:rPr>
        <w:t>ဘာသာစကားကွဲပြားမှု</w:t>
      </w:r>
      <w:r w:rsidRPr="00D76EFE">
        <w:rPr>
          <w:rFonts w:ascii="Myanmar Text" w:hAnsi="Myanmar Text" w:cs="Myanmar Text"/>
          <w:bCs/>
          <w:cs/>
          <w:lang w:bidi="my-MM"/>
        </w:rPr>
        <w:t xml:space="preserve"> </w:t>
      </w:r>
      <w:r w:rsidRPr="00D76EFE">
        <w:rPr>
          <w:rFonts w:ascii="Myanmar Text" w:hAnsi="Myanmar Text" w:cs="Myanmar Text" w:hint="cs"/>
          <w:bCs/>
          <w:cs/>
          <w:lang w:bidi="my-MM"/>
        </w:rPr>
        <w:t>စီမံကိန်း</w:t>
      </w:r>
    </w:p>
    <w:bookmarkEnd w:id="0"/>
    <w:bookmarkEnd w:id="1"/>
    <w:p w14:paraId="7B231BA8" w14:textId="23441EE7" w:rsidR="00ED1F8C" w:rsidRPr="00762980" w:rsidRDefault="00D76EFE" w:rsidP="00ED1F8C">
      <w:pPr>
        <w:pStyle w:val="Heading1"/>
        <w:spacing w:before="240"/>
        <w:rPr>
          <w:rFonts w:ascii="Myanmar Text" w:hAnsi="Myanmar Text" w:cs="Myanmar Text"/>
          <w:bCs/>
          <w:lang w:bidi="my-MM"/>
        </w:rPr>
      </w:pPr>
      <w:r w:rsidRPr="00D76EFE">
        <w:rPr>
          <w:rFonts w:ascii="Myanmar Text" w:hAnsi="Myanmar Text" w:cs="Myanmar Text" w:hint="cs"/>
          <w:bCs/>
          <w:cs/>
          <w:lang w:bidi="my-MM"/>
        </w:rPr>
        <w:t>အကျဉ်းချုပ်</w:t>
      </w:r>
    </w:p>
    <w:p w14:paraId="0CE8F7BE" w14:textId="29B5713C" w:rsidR="00A50CA7" w:rsidRPr="00762980" w:rsidRDefault="00D76EFE" w:rsidP="009E16CF">
      <w:pPr>
        <w:pStyle w:val="Heading1"/>
        <w:spacing w:before="360"/>
        <w:rPr>
          <w:rFonts w:ascii="Myanmar Text" w:hAnsi="Myanmar Text" w:cs="Myanmar Text"/>
          <w:b w:val="0"/>
          <w:sz w:val="36"/>
          <w:szCs w:val="36"/>
          <w:lang w:bidi="my-MM"/>
        </w:rPr>
      </w:pPr>
      <w:r w:rsidRPr="00D76EFE">
        <w:rPr>
          <w:rFonts w:ascii="Myanmar Text" w:hAnsi="Myanmar Text" w:cs="Myanmar Text" w:hint="cs"/>
          <w:b w:val="0"/>
          <w:sz w:val="36"/>
          <w:szCs w:val="36"/>
          <w:cs/>
          <w:lang w:bidi="my-MM"/>
        </w:rPr>
        <w:t>၂၀၂၄</w:t>
      </w:r>
      <w:r w:rsidRPr="00D76EFE">
        <w:rPr>
          <w:rFonts w:ascii="Myanmar Text" w:hAnsi="Myanmar Text" w:cs="Myanmar Text"/>
          <w:b w:val="0"/>
          <w:sz w:val="36"/>
          <w:szCs w:val="36"/>
          <w:cs/>
          <w:lang w:bidi="my-MM"/>
        </w:rPr>
        <w:t>-</w:t>
      </w:r>
      <w:r w:rsidRPr="00D76EFE">
        <w:rPr>
          <w:rFonts w:ascii="Myanmar Text" w:hAnsi="Myanmar Text" w:cs="Myanmar Text" w:hint="cs"/>
          <w:b w:val="0"/>
          <w:sz w:val="36"/>
          <w:szCs w:val="36"/>
          <w:cs/>
          <w:lang w:bidi="my-MM"/>
        </w:rPr>
        <w:t>၂၀၂၈</w:t>
      </w:r>
    </w:p>
    <w:p w14:paraId="7F40F269" w14:textId="20E703B0" w:rsidR="004D32B5" w:rsidRPr="00762980" w:rsidRDefault="00F4684B" w:rsidP="00762980">
      <w:pPr>
        <w:spacing w:after="600"/>
        <w:rPr>
          <w:rFonts w:ascii="Myanmar Text" w:hAnsi="Myanmar Text" w:cs="Myanmar Text"/>
          <w:lang w:bidi="my-MM"/>
        </w:rPr>
      </w:pPr>
      <w:r w:rsidRPr="00762980">
        <w:rPr>
          <w:rFonts w:ascii="Myanmar Text" w:eastAsia="Zawgyi-One" w:hAnsi="Myanmar Text" w:cs="Myanmar Text"/>
          <w:lang w:bidi="my-MM"/>
        </w:rPr>
        <w:t xml:space="preserve">Burmese | </w:t>
      </w:r>
      <w:bookmarkStart w:id="5" w:name="_Toc157528057"/>
      <w:bookmarkStart w:id="6" w:name="_Toc157528252"/>
      <w:bookmarkStart w:id="7" w:name="_Toc157529519"/>
      <w:bookmarkStart w:id="8" w:name="_Toc157529657"/>
      <w:bookmarkStart w:id="9" w:name="_Toc157679812"/>
      <w:bookmarkStart w:id="10" w:name="_Toc157682116"/>
      <w:bookmarkEnd w:id="2"/>
      <w:bookmarkEnd w:id="3"/>
      <w:bookmarkEnd w:id="4"/>
      <w:r w:rsidR="00D76EFE" w:rsidRPr="00D76EFE">
        <w:rPr>
          <w:rFonts w:ascii="Myanmar Text" w:eastAsia="Zawgyi-One" w:hAnsi="Myanmar Text" w:cs="Myanmar Text" w:hint="cs"/>
          <w:cs/>
          <w:lang w:bidi="my-MM"/>
        </w:rPr>
        <w:t>မြန်မာ</w:t>
      </w:r>
      <w:r w:rsidR="00D76EFE" w:rsidRPr="00D76EFE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762980">
        <w:rPr>
          <w:rFonts w:ascii="Myanmar Text" w:hAnsi="Myanmar Text" w:cs="Myanmar Text"/>
          <w:lang w:bidi="my-MM"/>
        </w:rPr>
        <w:br w:type="page"/>
      </w:r>
      <w:bookmarkEnd w:id="5"/>
      <w:bookmarkEnd w:id="6"/>
      <w:bookmarkEnd w:id="7"/>
      <w:bookmarkEnd w:id="8"/>
      <w:bookmarkEnd w:id="9"/>
      <w:bookmarkEnd w:id="10"/>
    </w:p>
    <w:p w14:paraId="79A0A67E" w14:textId="5F5AC83A" w:rsidR="006E4567" w:rsidRPr="00762980" w:rsidRDefault="00D76EFE" w:rsidP="003638C2">
      <w:pPr>
        <w:pStyle w:val="Heading2"/>
        <w:numPr>
          <w:ilvl w:val="0"/>
          <w:numId w:val="0"/>
        </w:numPr>
        <w:spacing w:line="240" w:lineRule="auto"/>
        <w:rPr>
          <w:rFonts w:ascii="Myanmar Text" w:hAnsi="Myanmar Text" w:cs="Myanmar Text"/>
          <w:lang w:bidi="my-MM"/>
        </w:rPr>
      </w:pPr>
      <w:bookmarkStart w:id="11" w:name="_Hlk158726917"/>
      <w:r w:rsidRPr="00D76EFE">
        <w:rPr>
          <w:rFonts w:ascii="Myanmar Text" w:hAnsi="Myanmar Text" w:cs="Myanmar Text" w:hint="cs"/>
          <w:cs/>
          <w:lang w:bidi="my-MM"/>
        </w:rPr>
        <w:lastRenderedPageBreak/>
        <w:t>ယဉ်ကျေးမှုနှင့်</w:t>
      </w:r>
      <w:r w:rsidRPr="00D76EFE">
        <w:rPr>
          <w:rFonts w:ascii="Myanmar Text" w:hAnsi="Myanmar Text" w:cs="Myanmar Text"/>
          <w:cs/>
          <w:lang w:bidi="my-MM"/>
        </w:rPr>
        <w:t xml:space="preserve"> </w:t>
      </w:r>
      <w:r w:rsidRPr="00D76EFE">
        <w:rPr>
          <w:rFonts w:ascii="Myanmar Text" w:hAnsi="Myanmar Text" w:cs="Myanmar Text" w:hint="cs"/>
          <w:cs/>
          <w:lang w:bidi="my-MM"/>
        </w:rPr>
        <w:t>ဘာသာစကားကွဲပြားမှု</w:t>
      </w:r>
      <w:r w:rsidRPr="00D76EFE">
        <w:rPr>
          <w:rFonts w:ascii="Myanmar Text" w:hAnsi="Myanmar Text" w:cs="Myanmar Text"/>
          <w:cs/>
          <w:lang w:bidi="my-MM"/>
        </w:rPr>
        <w:t xml:space="preserve"> </w:t>
      </w:r>
      <w:r w:rsidRPr="00D76EFE">
        <w:rPr>
          <w:rFonts w:ascii="Myanmar Text" w:hAnsi="Myanmar Text" w:cs="Myanmar Text" w:hint="cs"/>
          <w:cs/>
          <w:lang w:bidi="my-MM"/>
        </w:rPr>
        <w:t>စီမံကိန်း</w:t>
      </w:r>
      <w:r w:rsidRPr="00D76EFE">
        <w:rPr>
          <w:rFonts w:ascii="Myanmar Text" w:hAnsi="Myanmar Text" w:cs="Myanmar Text"/>
          <w:cs/>
          <w:lang w:bidi="my-MM"/>
        </w:rPr>
        <w:t xml:space="preserve"> </w:t>
      </w:r>
      <w:r w:rsidRPr="00D76EFE">
        <w:rPr>
          <w:rFonts w:ascii="Myanmar Text" w:hAnsi="Myanmar Text" w:cs="Myanmar Text" w:hint="cs"/>
          <w:cs/>
          <w:lang w:bidi="my-MM"/>
        </w:rPr>
        <w:t>၂၀၂၄</w:t>
      </w:r>
      <w:r w:rsidRPr="00D76EFE">
        <w:rPr>
          <w:rFonts w:ascii="Myanmar Text" w:hAnsi="Myanmar Text" w:cs="Myanmar Text"/>
          <w:cs/>
          <w:lang w:bidi="my-MM"/>
        </w:rPr>
        <w:t>-</w:t>
      </w:r>
      <w:r w:rsidRPr="00D76EFE">
        <w:rPr>
          <w:rFonts w:ascii="Myanmar Text" w:hAnsi="Myanmar Text" w:cs="Myanmar Text" w:hint="cs"/>
          <w:cs/>
          <w:lang w:bidi="my-MM"/>
        </w:rPr>
        <w:t>၂၀၂၈</w:t>
      </w:r>
      <w:r w:rsidRPr="00D76EFE">
        <w:rPr>
          <w:rFonts w:ascii="Myanmar Text" w:hAnsi="Myanmar Text" w:cs="Myanmar Text"/>
          <w:cs/>
          <w:lang w:bidi="my-MM"/>
        </w:rPr>
        <w:t xml:space="preserve"> </w:t>
      </w:r>
      <w:r w:rsidRPr="00D76EFE">
        <w:rPr>
          <w:rFonts w:ascii="Myanmar Text" w:hAnsi="Myanmar Text" w:cs="Myanmar Text" w:hint="cs"/>
          <w:cs/>
          <w:lang w:bidi="my-MM"/>
        </w:rPr>
        <w:t>အကျဉ်းချုပ်</w:t>
      </w:r>
    </w:p>
    <w:p w14:paraId="232035D2" w14:textId="4DAC5D8D" w:rsidR="005F5CE9" w:rsidRPr="00762980" w:rsidRDefault="00D76EFE" w:rsidP="003638C2">
      <w:pPr>
        <w:pStyle w:val="Introparagraph"/>
        <w:spacing w:line="240" w:lineRule="auto"/>
        <w:rPr>
          <w:rFonts w:ascii="Myanmar Text" w:hAnsi="Myanmar Text" w:cs="Myanmar Text"/>
          <w:bCs w:val="0"/>
          <w:lang w:bidi="my-MM"/>
        </w:rPr>
      </w:pPr>
      <w:bookmarkStart w:id="12" w:name="_Toc122689910"/>
      <w:bookmarkStart w:id="13" w:name="_Toc156980168"/>
      <w:r w:rsidRPr="00D76EFE">
        <w:rPr>
          <w:rFonts w:ascii="Myanmar Text" w:hAnsi="Myanmar Text" w:cs="Myanmar Text" w:hint="cs"/>
          <w:bCs w:val="0"/>
          <w:cs/>
          <w:lang w:bidi="my-MM"/>
        </w:rPr>
        <w:t>ယဉ်ကျေးမှုနှင့်</w:t>
      </w:r>
      <w:r w:rsidRPr="00D76EFE">
        <w:rPr>
          <w:rFonts w:ascii="Myanmar Text" w:hAnsi="Myanmar Text" w:cs="Myanmar Text"/>
          <w:bCs w:val="0"/>
          <w:cs/>
          <w:lang w:bidi="my-MM"/>
        </w:rPr>
        <w:t xml:space="preserve"> </w:t>
      </w:r>
      <w:r w:rsidRPr="00D76EFE">
        <w:rPr>
          <w:rFonts w:ascii="Myanmar Text" w:hAnsi="Myanmar Text" w:cs="Myanmar Text" w:hint="cs"/>
          <w:bCs w:val="0"/>
          <w:cs/>
          <w:lang w:bidi="my-MM"/>
        </w:rPr>
        <w:t>ဘာသာစကားကွဲပြားသော</w:t>
      </w:r>
      <w:r w:rsidRPr="00D76EFE">
        <w:rPr>
          <w:rFonts w:ascii="Myanmar Text" w:hAnsi="Myanmar Text" w:cs="Myanmar Text"/>
          <w:bCs w:val="0"/>
          <w:cs/>
          <w:lang w:bidi="my-MM"/>
        </w:rPr>
        <w:t xml:space="preserve"> (</w:t>
      </w:r>
      <w:r w:rsidRPr="00D76EFE">
        <w:rPr>
          <w:rFonts w:ascii="Myanmar Text" w:hAnsi="Myanmar Text" w:cs="Myanmar Text"/>
          <w:bCs w:val="0"/>
        </w:rPr>
        <w:t xml:space="preserve">CALD) </w:t>
      </w:r>
      <w:r w:rsidRPr="00D76EFE">
        <w:rPr>
          <w:rFonts w:ascii="Myanmar Text" w:hAnsi="Myanmar Text" w:cs="Myanmar Text" w:hint="cs"/>
          <w:bCs w:val="0"/>
          <w:cs/>
          <w:lang w:bidi="my-MM"/>
        </w:rPr>
        <w:t>အသိုင်းအဝိုင်းများသည်</w:t>
      </w:r>
      <w:r w:rsidRPr="00D76EFE">
        <w:rPr>
          <w:rFonts w:ascii="Myanmar Text" w:hAnsi="Myanmar Text" w:cs="Myanmar Text"/>
          <w:bCs w:val="0"/>
          <w:cs/>
          <w:lang w:bidi="my-MM"/>
        </w:rPr>
        <w:t xml:space="preserve"> </w:t>
      </w:r>
      <w:r w:rsidRPr="00D76EFE">
        <w:rPr>
          <w:rFonts w:ascii="Myanmar Text" w:hAnsi="Myanmar Text" w:cs="Myanmar Text" w:hint="cs"/>
          <w:bCs w:val="0"/>
          <w:cs/>
          <w:lang w:bidi="my-MM"/>
        </w:rPr>
        <w:t>နိုင်ငံတော်</w:t>
      </w:r>
      <w:r w:rsidRPr="00D76EFE">
        <w:rPr>
          <w:rFonts w:ascii="Myanmar Text" w:hAnsi="Myanmar Text" w:cs="Myanmar Text"/>
          <w:bCs w:val="0"/>
          <w:cs/>
          <w:lang w:bidi="my-MM"/>
        </w:rPr>
        <w:t xml:space="preserve"> </w:t>
      </w:r>
      <w:r w:rsidRPr="00D76EFE">
        <w:rPr>
          <w:rFonts w:ascii="Myanmar Text" w:hAnsi="Myanmar Text" w:cs="Myanmar Text" w:hint="cs"/>
          <w:bCs w:val="0"/>
          <w:cs/>
          <w:lang w:bidi="my-MM"/>
        </w:rPr>
        <w:t>မသန်စွမ်းမှုအာမခံ</w:t>
      </w:r>
      <w:r w:rsidRPr="00D76EFE">
        <w:rPr>
          <w:rFonts w:ascii="Myanmar Text" w:hAnsi="Myanmar Text" w:cs="Myanmar Text"/>
          <w:bCs w:val="0"/>
          <w:cs/>
          <w:lang w:bidi="my-MM"/>
        </w:rPr>
        <w:t xml:space="preserve"> </w:t>
      </w:r>
      <w:r w:rsidRPr="00D76EFE">
        <w:rPr>
          <w:rFonts w:ascii="Myanmar Text" w:hAnsi="Myanmar Text" w:cs="Myanmar Text" w:hint="cs"/>
          <w:bCs w:val="0"/>
          <w:cs/>
          <w:lang w:bidi="my-MM"/>
        </w:rPr>
        <w:t>အစီအစဉ်</w:t>
      </w:r>
      <w:r w:rsidRPr="00D76EFE">
        <w:rPr>
          <w:rFonts w:ascii="Myanmar Text" w:hAnsi="Myanmar Text" w:cs="Myanmar Text"/>
          <w:bCs w:val="0"/>
          <w:cs/>
          <w:lang w:bidi="my-MM"/>
        </w:rPr>
        <w:t xml:space="preserve"> (</w:t>
      </w:r>
      <w:r w:rsidRPr="00D76EFE">
        <w:rPr>
          <w:rFonts w:ascii="Myanmar Text" w:hAnsi="Myanmar Text" w:cs="Myanmar Text"/>
          <w:bCs w:val="0"/>
        </w:rPr>
        <w:t xml:space="preserve">NDIS) </w:t>
      </w:r>
      <w:r w:rsidRPr="00D76EFE">
        <w:rPr>
          <w:rFonts w:ascii="Myanmar Text" w:hAnsi="Myanmar Text" w:cs="Myanmar Text" w:hint="cs"/>
          <w:bCs w:val="0"/>
          <w:cs/>
          <w:lang w:bidi="my-MM"/>
        </w:rPr>
        <w:t>အကြောင်း</w:t>
      </w:r>
      <w:r w:rsidRPr="00D76EFE">
        <w:rPr>
          <w:rFonts w:ascii="Myanmar Text" w:hAnsi="Myanmar Text" w:cs="Myanmar Text"/>
          <w:bCs w:val="0"/>
          <w:cs/>
          <w:lang w:bidi="my-MM"/>
        </w:rPr>
        <w:t xml:space="preserve"> </w:t>
      </w:r>
      <w:r w:rsidRPr="00D76EFE">
        <w:rPr>
          <w:rFonts w:ascii="Myanmar Text" w:hAnsi="Myanmar Text" w:cs="Myanmar Text" w:hint="cs"/>
          <w:bCs w:val="0"/>
          <w:cs/>
          <w:lang w:bidi="my-MM"/>
        </w:rPr>
        <w:t>လေ့လာခြင်း၊</w:t>
      </w:r>
      <w:r w:rsidRPr="00D76EFE">
        <w:rPr>
          <w:rFonts w:ascii="Myanmar Text" w:hAnsi="Myanmar Text" w:cs="Myanmar Text"/>
          <w:bCs w:val="0"/>
          <w:cs/>
          <w:lang w:bidi="my-MM"/>
        </w:rPr>
        <w:t xml:space="preserve"> </w:t>
      </w:r>
      <w:r w:rsidRPr="00D76EFE">
        <w:rPr>
          <w:rFonts w:ascii="Myanmar Text" w:hAnsi="Myanmar Text" w:cs="Myanmar Text" w:hint="cs"/>
          <w:bCs w:val="0"/>
          <w:cs/>
          <w:lang w:bidi="my-MM"/>
        </w:rPr>
        <w:t>ရယူခြင်းနှင့်</w:t>
      </w:r>
      <w:r w:rsidRPr="00D76EFE">
        <w:rPr>
          <w:rFonts w:ascii="Myanmar Text" w:hAnsi="Myanmar Text" w:cs="Myanmar Text"/>
          <w:bCs w:val="0"/>
          <w:cs/>
          <w:lang w:bidi="my-MM"/>
        </w:rPr>
        <w:t xml:space="preserve"> </w:t>
      </w:r>
      <w:r w:rsidRPr="00D76EFE">
        <w:rPr>
          <w:rFonts w:ascii="Myanmar Text" w:hAnsi="Myanmar Text" w:cs="Myanmar Text" w:hint="cs"/>
          <w:bCs w:val="0"/>
          <w:cs/>
          <w:lang w:bidi="my-MM"/>
        </w:rPr>
        <w:t>သုံးစွဲခြင်းတို့တွင်</w:t>
      </w:r>
      <w:r w:rsidRPr="00D76EFE">
        <w:rPr>
          <w:rFonts w:ascii="Myanmar Text" w:hAnsi="Myanmar Text" w:cs="Myanmar Text"/>
          <w:bCs w:val="0"/>
          <w:cs/>
          <w:lang w:bidi="my-MM"/>
        </w:rPr>
        <w:t xml:space="preserve"> </w:t>
      </w:r>
      <w:r w:rsidRPr="00D76EFE">
        <w:rPr>
          <w:rFonts w:ascii="Myanmar Text" w:hAnsi="Myanmar Text" w:cs="Myanmar Text" w:hint="cs"/>
          <w:bCs w:val="0"/>
          <w:cs/>
          <w:lang w:bidi="my-MM"/>
        </w:rPr>
        <w:t>စိန်ခေါ်မှုများနှင့်</w:t>
      </w:r>
      <w:r w:rsidRPr="00D76EFE">
        <w:rPr>
          <w:rFonts w:ascii="Myanmar Text" w:hAnsi="Myanmar Text" w:cs="Myanmar Text"/>
          <w:bCs w:val="0"/>
          <w:cs/>
          <w:lang w:bidi="my-MM"/>
        </w:rPr>
        <w:t xml:space="preserve"> </w:t>
      </w:r>
      <w:r w:rsidRPr="00D76EFE">
        <w:rPr>
          <w:rFonts w:ascii="Myanmar Text" w:hAnsi="Myanmar Text" w:cs="Myanmar Text" w:hint="cs"/>
          <w:bCs w:val="0"/>
          <w:cs/>
          <w:lang w:bidi="my-MM"/>
        </w:rPr>
        <w:t>အတားအဆီးများစွာကို</w:t>
      </w:r>
      <w:r w:rsidRPr="00D76EFE">
        <w:rPr>
          <w:rFonts w:ascii="Myanmar Text" w:hAnsi="Myanmar Text" w:cs="Myanmar Text"/>
          <w:bCs w:val="0"/>
          <w:cs/>
          <w:lang w:bidi="my-MM"/>
        </w:rPr>
        <w:t xml:space="preserve"> </w:t>
      </w:r>
      <w:r w:rsidRPr="00D76EFE">
        <w:rPr>
          <w:rFonts w:ascii="Myanmar Text" w:hAnsi="Myanmar Text" w:cs="Myanmar Text" w:hint="cs"/>
          <w:bCs w:val="0"/>
          <w:cs/>
          <w:lang w:bidi="my-MM"/>
        </w:rPr>
        <w:t>ရင်ဆိုင်ရသည်။</w:t>
      </w:r>
    </w:p>
    <w:p w14:paraId="25BD917B" w14:textId="33B1AC87" w:rsidR="00FF1119" w:rsidRPr="00762980" w:rsidRDefault="00D76EFE" w:rsidP="003638C2">
      <w:pPr>
        <w:spacing w:before="120" w:line="240" w:lineRule="auto"/>
        <w:rPr>
          <w:rFonts w:ascii="Myanmar Text" w:hAnsi="Myanmar Text" w:cs="Myanmar Text"/>
          <w:lang w:bidi="my-MM"/>
        </w:rPr>
      </w:pPr>
      <w:r w:rsidRPr="00D76EFE">
        <w:rPr>
          <w:rFonts w:ascii="Myanmar Text" w:hAnsi="Myanmar Text" w:cs="Myanmar Text" w:hint="cs"/>
          <w:cs/>
          <w:lang w:bidi="my-MM"/>
        </w:rPr>
        <w:t>ယဉ်ကျေးမှုနှင့်</w:t>
      </w:r>
      <w:r w:rsidRPr="00D76EFE">
        <w:rPr>
          <w:rFonts w:ascii="Myanmar Text" w:hAnsi="Myanmar Text" w:cs="Myanmar Text"/>
          <w:cs/>
          <w:lang w:bidi="my-MM"/>
        </w:rPr>
        <w:t xml:space="preserve"> </w:t>
      </w:r>
      <w:r w:rsidRPr="00D76EFE">
        <w:rPr>
          <w:rFonts w:ascii="Myanmar Text" w:hAnsi="Myanmar Text" w:cs="Myanmar Text" w:hint="cs"/>
          <w:cs/>
          <w:lang w:bidi="my-MM"/>
        </w:rPr>
        <w:t>ဘာသာစကားကွဲသော</w:t>
      </w:r>
      <w:r w:rsidRPr="00D76EFE">
        <w:rPr>
          <w:rFonts w:ascii="Myanmar Text" w:hAnsi="Myanmar Text" w:cs="Myanmar Text"/>
          <w:cs/>
          <w:lang w:bidi="my-MM"/>
        </w:rPr>
        <w:t xml:space="preserve"> </w:t>
      </w:r>
      <w:r w:rsidRPr="00D76EFE">
        <w:rPr>
          <w:rFonts w:ascii="Myanmar Text" w:hAnsi="Myanmar Text" w:cs="Myanmar Text" w:hint="cs"/>
          <w:cs/>
          <w:lang w:bidi="my-MM"/>
        </w:rPr>
        <w:t>ပါဝင်သုံးစွဲသူများအတွက်</w:t>
      </w:r>
      <w:r w:rsidRPr="00D76EFE">
        <w:rPr>
          <w:rFonts w:ascii="Myanmar Text" w:hAnsi="Myanmar Text" w:cs="Myanmar Text"/>
          <w:cs/>
          <w:lang w:bidi="my-MM"/>
        </w:rPr>
        <w:t xml:space="preserve"> </w:t>
      </w:r>
      <w:r w:rsidRPr="00D76EFE">
        <w:rPr>
          <w:rFonts w:ascii="Myanmar Text" w:hAnsi="Myanmar Text" w:cs="Myanmar Text" w:hint="cs"/>
          <w:cs/>
          <w:lang w:bidi="my-MM"/>
        </w:rPr>
        <w:t>ရလဒ်များ</w:t>
      </w:r>
      <w:r w:rsidRPr="00D76EFE">
        <w:rPr>
          <w:rFonts w:ascii="Myanmar Text" w:hAnsi="Myanmar Text" w:cs="Myanmar Text"/>
          <w:cs/>
          <w:lang w:bidi="my-MM"/>
        </w:rPr>
        <w:t xml:space="preserve"> </w:t>
      </w:r>
      <w:r w:rsidRPr="00D76EFE">
        <w:rPr>
          <w:rFonts w:ascii="Myanmar Text" w:hAnsi="Myanmar Text" w:cs="Myanmar Text" w:hint="cs"/>
          <w:cs/>
          <w:lang w:bidi="my-MM"/>
        </w:rPr>
        <w:t>ပိုမိုတိုးမြှင့်ပေးစေရန်</w:t>
      </w:r>
      <w:r w:rsidRPr="00D76EFE">
        <w:rPr>
          <w:rFonts w:ascii="Myanmar Text" w:hAnsi="Myanmar Text" w:cs="Myanmar Text"/>
          <w:cs/>
          <w:lang w:bidi="my-MM"/>
        </w:rPr>
        <w:t xml:space="preserve"> </w:t>
      </w:r>
      <w:r w:rsidRPr="00D76EFE">
        <w:rPr>
          <w:rFonts w:ascii="Myanmar Text" w:hAnsi="Myanmar Text" w:cs="Myanmar Text" w:hint="cs"/>
          <w:cs/>
          <w:lang w:bidi="my-MM"/>
        </w:rPr>
        <w:t>နိုင်ငံတော်</w:t>
      </w:r>
      <w:r w:rsidRPr="00D76EFE">
        <w:rPr>
          <w:rFonts w:ascii="Myanmar Text" w:hAnsi="Myanmar Text" w:cs="Myanmar Text"/>
          <w:cs/>
          <w:lang w:bidi="my-MM"/>
        </w:rPr>
        <w:t xml:space="preserve"> </w:t>
      </w:r>
      <w:r w:rsidRPr="00D76EFE">
        <w:rPr>
          <w:rFonts w:ascii="Myanmar Text" w:hAnsi="Myanmar Text" w:cs="Myanmar Text" w:hint="cs"/>
          <w:cs/>
          <w:lang w:bidi="my-MM"/>
        </w:rPr>
        <w:t>မသန်စွမ်းသူများ</w:t>
      </w:r>
      <w:r w:rsidRPr="00D76EFE">
        <w:rPr>
          <w:rFonts w:ascii="Myanmar Text" w:hAnsi="Myanmar Text" w:cs="Myanmar Text"/>
          <w:cs/>
          <w:lang w:bidi="my-MM"/>
        </w:rPr>
        <w:t xml:space="preserve"> </w:t>
      </w:r>
      <w:r w:rsidRPr="00D76EFE">
        <w:rPr>
          <w:rFonts w:ascii="Myanmar Text" w:hAnsi="Myanmar Text" w:cs="Myanmar Text" w:hint="cs"/>
          <w:cs/>
          <w:lang w:bidi="my-MM"/>
        </w:rPr>
        <w:t>အေဂျင်စီ</w:t>
      </w:r>
      <w:r w:rsidRPr="00D76EFE">
        <w:rPr>
          <w:rFonts w:ascii="Myanmar Text" w:hAnsi="Myanmar Text" w:cs="Myanmar Text"/>
          <w:cs/>
          <w:lang w:bidi="my-MM"/>
        </w:rPr>
        <w:t xml:space="preserve"> (</w:t>
      </w:r>
      <w:r w:rsidRPr="00D76EFE">
        <w:rPr>
          <w:rFonts w:ascii="Myanmar Text" w:hAnsi="Myanmar Text" w:cs="Myanmar Text"/>
        </w:rPr>
        <w:t xml:space="preserve">NDIA) </w:t>
      </w:r>
      <w:r w:rsidRPr="00D76EFE">
        <w:rPr>
          <w:rFonts w:ascii="Myanmar Text" w:hAnsi="Myanmar Text" w:cs="Myanmar Text" w:hint="cs"/>
          <w:cs/>
          <w:lang w:bidi="my-MM"/>
        </w:rPr>
        <w:t>သည်</w:t>
      </w:r>
      <w:r w:rsidRPr="00D76EFE">
        <w:rPr>
          <w:rFonts w:ascii="Myanmar Text" w:hAnsi="Myanmar Text" w:cs="Myanmar Text"/>
          <w:cs/>
          <w:lang w:bidi="my-MM"/>
        </w:rPr>
        <w:t xml:space="preserve"> </w:t>
      </w:r>
      <w:r w:rsidRPr="00D76EFE">
        <w:rPr>
          <w:rFonts w:ascii="Myanmar Text" w:hAnsi="Myanmar Text" w:cs="Myanmar Text" w:hint="cs"/>
          <w:cs/>
          <w:lang w:bidi="my-MM"/>
        </w:rPr>
        <w:t>ယဉ်ကျေးမှုနှင့်</w:t>
      </w:r>
      <w:r w:rsidRPr="00D76EFE">
        <w:rPr>
          <w:rFonts w:ascii="Myanmar Text" w:hAnsi="Myanmar Text" w:cs="Myanmar Text"/>
          <w:cs/>
          <w:lang w:bidi="my-MM"/>
        </w:rPr>
        <w:t xml:space="preserve"> </w:t>
      </w:r>
      <w:r w:rsidRPr="00D76EFE">
        <w:rPr>
          <w:rFonts w:ascii="Myanmar Text" w:hAnsi="Myanmar Text" w:cs="Myanmar Text" w:hint="cs"/>
          <w:cs/>
          <w:lang w:bidi="my-MM"/>
        </w:rPr>
        <w:t>ဘာသာစကားကွဲပြားမှု</w:t>
      </w:r>
      <w:r w:rsidRPr="00D76EFE">
        <w:rPr>
          <w:rFonts w:ascii="Myanmar Text" w:hAnsi="Myanmar Text" w:cs="Myanmar Text"/>
          <w:cs/>
          <w:lang w:bidi="my-MM"/>
        </w:rPr>
        <w:t xml:space="preserve"> </w:t>
      </w:r>
      <w:r w:rsidRPr="00D76EFE">
        <w:rPr>
          <w:rFonts w:ascii="Myanmar Text" w:hAnsi="Myanmar Text" w:cs="Myanmar Text" w:hint="cs"/>
          <w:cs/>
          <w:lang w:bidi="my-MM"/>
        </w:rPr>
        <w:t>စီမံကိန်း</w:t>
      </w:r>
      <w:r w:rsidRPr="00D76EFE">
        <w:rPr>
          <w:rFonts w:ascii="Myanmar Text" w:hAnsi="Myanmar Text" w:cs="Myanmar Text"/>
          <w:cs/>
          <w:lang w:bidi="my-MM"/>
        </w:rPr>
        <w:t xml:space="preserve"> </w:t>
      </w:r>
      <w:r w:rsidRPr="00D76EFE">
        <w:rPr>
          <w:rFonts w:ascii="Myanmar Text" w:hAnsi="Myanmar Text" w:cs="Myanmar Text" w:hint="cs"/>
          <w:cs/>
          <w:lang w:bidi="my-MM"/>
        </w:rPr>
        <w:t>၂၀၂၄</w:t>
      </w:r>
      <w:r w:rsidRPr="00D76EFE">
        <w:rPr>
          <w:rFonts w:ascii="Myanmar Text" w:hAnsi="Myanmar Text" w:cs="Myanmar Text"/>
          <w:cs/>
          <w:lang w:bidi="my-MM"/>
        </w:rPr>
        <w:t>-</w:t>
      </w:r>
      <w:r w:rsidRPr="00D76EFE">
        <w:rPr>
          <w:rFonts w:ascii="Myanmar Text" w:hAnsi="Myanmar Text" w:cs="Myanmar Text" w:hint="cs"/>
          <w:cs/>
          <w:lang w:bidi="my-MM"/>
        </w:rPr>
        <w:t>၂၀၂၈</w:t>
      </w:r>
      <w:r w:rsidRPr="00D76EFE">
        <w:rPr>
          <w:rFonts w:ascii="Myanmar Text" w:hAnsi="Myanmar Text" w:cs="Myanmar Text"/>
          <w:cs/>
          <w:lang w:bidi="my-MM"/>
        </w:rPr>
        <w:t xml:space="preserve"> (</w:t>
      </w:r>
      <w:r w:rsidRPr="00D76EFE">
        <w:rPr>
          <w:rFonts w:ascii="Myanmar Text" w:hAnsi="Myanmar Text" w:cs="Myanmar Text" w:hint="cs"/>
          <w:cs/>
          <w:lang w:bidi="my-MM"/>
        </w:rPr>
        <w:t>စီမံကိန်း</w:t>
      </w:r>
      <w:r w:rsidRPr="00D76EFE">
        <w:rPr>
          <w:rFonts w:ascii="Myanmar Text" w:hAnsi="Myanmar Text" w:cs="Myanmar Text"/>
          <w:cs/>
          <w:lang w:bidi="my-MM"/>
        </w:rPr>
        <w:t xml:space="preserve">) </w:t>
      </w:r>
      <w:r w:rsidRPr="00D76EFE">
        <w:rPr>
          <w:rFonts w:ascii="Myanmar Text" w:hAnsi="Myanmar Text" w:cs="Myanmar Text" w:hint="cs"/>
          <w:cs/>
          <w:lang w:bidi="my-MM"/>
        </w:rPr>
        <w:t>နှင့်</w:t>
      </w:r>
      <w:r w:rsidRPr="00D76EFE">
        <w:rPr>
          <w:rFonts w:ascii="Myanmar Text" w:hAnsi="Myanmar Text" w:cs="Myanmar Text"/>
          <w:cs/>
          <w:lang w:bidi="my-MM"/>
        </w:rPr>
        <w:t xml:space="preserve"> </w:t>
      </w:r>
      <w:r w:rsidRPr="00D76EFE">
        <w:rPr>
          <w:rFonts w:ascii="Myanmar Text" w:hAnsi="Myanmar Text" w:cs="Myanmar Text" w:hint="cs"/>
          <w:cs/>
          <w:lang w:bidi="my-MM"/>
        </w:rPr>
        <w:t>လုပ်ဆောင်ရန်</w:t>
      </w:r>
      <w:r w:rsidRPr="00D76EFE">
        <w:rPr>
          <w:rFonts w:ascii="Myanmar Text" w:hAnsi="Myanmar Text" w:cs="Myanmar Text"/>
          <w:cs/>
          <w:lang w:bidi="my-MM"/>
        </w:rPr>
        <w:t xml:space="preserve"> </w:t>
      </w:r>
      <w:r w:rsidRPr="00D76EFE">
        <w:rPr>
          <w:rFonts w:ascii="Myanmar Text" w:hAnsi="Myanmar Text" w:cs="Myanmar Text" w:hint="cs"/>
          <w:cs/>
          <w:lang w:bidi="my-MM"/>
        </w:rPr>
        <w:t>စီမံချက်ကို</w:t>
      </w:r>
      <w:r w:rsidRPr="00D76EFE">
        <w:rPr>
          <w:rFonts w:ascii="Myanmar Text" w:hAnsi="Myanmar Text" w:cs="Myanmar Text"/>
          <w:cs/>
          <w:lang w:bidi="my-MM"/>
        </w:rPr>
        <w:t xml:space="preserve"> </w:t>
      </w:r>
      <w:r w:rsidRPr="00D76EFE">
        <w:rPr>
          <w:rFonts w:ascii="Myanmar Text" w:hAnsi="Myanmar Text" w:cs="Myanmar Text" w:hint="cs"/>
          <w:cs/>
          <w:lang w:bidi="my-MM"/>
        </w:rPr>
        <w:t>ရေးဆွဲခဲ့ပါသည်။</w:t>
      </w:r>
    </w:p>
    <w:p w14:paraId="7482ED81" w14:textId="15328B8E" w:rsidR="00FF1119" w:rsidRPr="00762980" w:rsidRDefault="00D76EFE" w:rsidP="003638C2">
      <w:pPr>
        <w:spacing w:before="120" w:line="240" w:lineRule="auto"/>
        <w:rPr>
          <w:rFonts w:ascii="Myanmar Text" w:hAnsi="Myanmar Text" w:cs="Myanmar Text"/>
          <w:lang w:bidi="my-MM"/>
        </w:rPr>
      </w:pPr>
      <w:r w:rsidRPr="00D76EFE">
        <w:rPr>
          <w:rFonts w:ascii="Myanmar Text" w:hAnsi="Myanmar Text" w:cs="Myanmar Text" w:hint="cs"/>
          <w:cs/>
          <w:lang w:bidi="my-MM"/>
        </w:rPr>
        <w:t>ဤစီမံကိန်း၏ရည်မှန်းချက်မှာ</w:t>
      </w:r>
      <w:r w:rsidRPr="00D76EFE">
        <w:rPr>
          <w:rFonts w:ascii="Myanmar Text" w:hAnsi="Myanmar Text" w:cs="Myanmar Text"/>
          <w:cs/>
          <w:lang w:bidi="my-MM"/>
        </w:rPr>
        <w:t>-</w:t>
      </w:r>
    </w:p>
    <w:p w14:paraId="5DDE5530" w14:textId="1E8D6007" w:rsidR="00FF1119" w:rsidRPr="00762980" w:rsidRDefault="00D76EFE" w:rsidP="003638C2">
      <w:pPr>
        <w:pStyle w:val="Bullet1"/>
        <w:numPr>
          <w:ilvl w:val="0"/>
          <w:numId w:val="14"/>
        </w:numPr>
        <w:spacing w:line="240" w:lineRule="auto"/>
        <w:ind w:left="709"/>
        <w:rPr>
          <w:rFonts w:ascii="Myanmar Text" w:hAnsi="Myanmar Text" w:cs="Myanmar Text"/>
          <w:lang w:bidi="my-MM"/>
        </w:rPr>
      </w:pPr>
      <w:r w:rsidRPr="00D76EFE">
        <w:rPr>
          <w:rFonts w:ascii="Myanmar Text" w:hAnsi="Myanmar Text" w:cs="Myanmar Text" w:hint="cs"/>
          <w:cs/>
          <w:lang w:bidi="my-MM"/>
        </w:rPr>
        <w:t>ယဉ်ကျေးမှုနှင့်</w:t>
      </w:r>
      <w:r w:rsidRPr="00D76EFE">
        <w:rPr>
          <w:rFonts w:ascii="Myanmar Text" w:hAnsi="Myanmar Text" w:cs="Myanmar Text"/>
          <w:cs/>
          <w:lang w:bidi="my-MM"/>
        </w:rPr>
        <w:t xml:space="preserve"> </w:t>
      </w:r>
      <w:r w:rsidRPr="00D76EFE">
        <w:rPr>
          <w:rFonts w:ascii="Myanmar Text" w:hAnsi="Myanmar Text" w:cs="Myanmar Text" w:hint="cs"/>
          <w:cs/>
          <w:lang w:bidi="my-MM"/>
        </w:rPr>
        <w:t>ဘာသာစကားကွဲပြားသောအသိုင်းအဝိုင်းများအတွက်</w:t>
      </w:r>
      <w:r w:rsidRPr="00D76EFE">
        <w:rPr>
          <w:rFonts w:ascii="Myanmar Text" w:hAnsi="Myanmar Text" w:cs="Myanmar Text"/>
          <w:cs/>
          <w:lang w:bidi="my-MM"/>
        </w:rPr>
        <w:t xml:space="preserve"> </w:t>
      </w:r>
      <w:r w:rsidRPr="00D76EFE">
        <w:rPr>
          <w:rFonts w:ascii="Myanmar Text" w:hAnsi="Myanmar Text" w:cs="Myanmar Text"/>
        </w:rPr>
        <w:t xml:space="preserve">NDIS </w:t>
      </w:r>
      <w:r w:rsidRPr="00D76EFE">
        <w:rPr>
          <w:rFonts w:ascii="Myanmar Text" w:hAnsi="Myanmar Text" w:cs="Myanmar Text" w:hint="cs"/>
          <w:cs/>
          <w:lang w:bidi="my-MM"/>
        </w:rPr>
        <w:t>ရယူခြင်းနှင့်</w:t>
      </w:r>
      <w:r w:rsidRPr="00D76EFE">
        <w:rPr>
          <w:rFonts w:ascii="Myanmar Text" w:hAnsi="Myanmar Text" w:cs="Myanmar Text"/>
          <w:cs/>
          <w:lang w:bidi="my-MM"/>
        </w:rPr>
        <w:t xml:space="preserve"> </w:t>
      </w:r>
      <w:r w:rsidRPr="00D76EFE">
        <w:rPr>
          <w:rFonts w:ascii="Myanmar Text" w:hAnsi="Myanmar Text" w:cs="Myanmar Text" w:hint="cs"/>
          <w:cs/>
          <w:lang w:bidi="my-MM"/>
        </w:rPr>
        <w:t>ပါဝင်သုံးစွဲခြင်းကို</w:t>
      </w:r>
      <w:r w:rsidRPr="00D76EFE">
        <w:rPr>
          <w:rFonts w:ascii="Myanmar Text" w:hAnsi="Myanmar Text" w:cs="Myanmar Text"/>
          <w:cs/>
          <w:lang w:bidi="my-MM"/>
        </w:rPr>
        <w:t xml:space="preserve"> </w:t>
      </w:r>
      <w:r w:rsidRPr="00D76EFE">
        <w:rPr>
          <w:rFonts w:ascii="Myanmar Text" w:hAnsi="Myanmar Text" w:cs="Myanmar Text" w:hint="cs"/>
          <w:cs/>
          <w:lang w:bidi="my-MM"/>
        </w:rPr>
        <w:t>မြှင့်တင်ပေးရန်</w:t>
      </w:r>
    </w:p>
    <w:p w14:paraId="3576FEDC" w14:textId="64B13920" w:rsidR="00594541" w:rsidRPr="00762980" w:rsidRDefault="00D76EFE" w:rsidP="003638C2">
      <w:pPr>
        <w:pStyle w:val="Bullet1"/>
        <w:numPr>
          <w:ilvl w:val="0"/>
          <w:numId w:val="14"/>
        </w:numPr>
        <w:spacing w:line="240" w:lineRule="auto"/>
        <w:ind w:left="709"/>
        <w:rPr>
          <w:rFonts w:ascii="Myanmar Text" w:hAnsi="Myanmar Text" w:cs="Myanmar Text"/>
          <w:lang w:bidi="my-MM"/>
        </w:rPr>
      </w:pPr>
      <w:r w:rsidRPr="00D76EFE">
        <w:rPr>
          <w:rFonts w:ascii="Myanmar Text" w:hAnsi="Myanmar Text" w:cs="Myanmar Text" w:hint="cs"/>
          <w:cs/>
          <w:lang w:bidi="my-MM"/>
        </w:rPr>
        <w:t>ယဉ်ကျေးမှုနှင့်</w:t>
      </w:r>
      <w:r w:rsidRPr="00D76EFE">
        <w:rPr>
          <w:rFonts w:ascii="Myanmar Text" w:hAnsi="Myanmar Text" w:cs="Myanmar Text"/>
          <w:cs/>
          <w:lang w:bidi="my-MM"/>
        </w:rPr>
        <w:t xml:space="preserve"> </w:t>
      </w:r>
      <w:r w:rsidRPr="00D76EFE">
        <w:rPr>
          <w:rFonts w:ascii="Myanmar Text" w:hAnsi="Myanmar Text" w:cs="Myanmar Text" w:hint="cs"/>
          <w:cs/>
          <w:lang w:bidi="my-MM"/>
        </w:rPr>
        <w:t>ဘာသာစကားကွဲပြားသော</w:t>
      </w:r>
      <w:r w:rsidRPr="00D76EFE">
        <w:rPr>
          <w:rFonts w:ascii="Myanmar Text" w:hAnsi="Myanmar Text" w:cs="Myanmar Text"/>
          <w:cs/>
          <w:lang w:bidi="my-MM"/>
        </w:rPr>
        <w:t xml:space="preserve"> </w:t>
      </w:r>
      <w:r w:rsidRPr="00D76EFE">
        <w:rPr>
          <w:rFonts w:ascii="Myanmar Text" w:hAnsi="Myanmar Text" w:cs="Myanmar Text" w:hint="cs"/>
          <w:cs/>
          <w:lang w:bidi="my-MM"/>
        </w:rPr>
        <w:t>ပါဝင်သုံးစွဲသူများ</w:t>
      </w:r>
      <w:r w:rsidRPr="00D76EFE">
        <w:rPr>
          <w:rFonts w:ascii="Myanmar Text" w:hAnsi="Myanmar Text" w:cs="Myanmar Text"/>
          <w:cs/>
          <w:lang w:bidi="my-MM"/>
        </w:rPr>
        <w:t xml:space="preserve"> </w:t>
      </w:r>
      <w:r w:rsidRPr="00D76EFE">
        <w:rPr>
          <w:rFonts w:ascii="Myanmar Text" w:hAnsi="Myanmar Text" w:cs="Myanmar Text"/>
        </w:rPr>
        <w:t xml:space="preserve">NDIS </w:t>
      </w:r>
      <w:r w:rsidRPr="00D76EFE">
        <w:rPr>
          <w:rFonts w:ascii="Myanmar Text" w:hAnsi="Myanmar Text" w:cs="Myanmar Text" w:hint="cs"/>
          <w:cs/>
          <w:lang w:bidi="my-MM"/>
        </w:rPr>
        <w:t>အစီအစဥ်များကို</w:t>
      </w:r>
      <w:r w:rsidRPr="00D76EFE">
        <w:rPr>
          <w:rFonts w:ascii="Myanmar Text" w:hAnsi="Myanmar Text" w:cs="Myanmar Text"/>
          <w:cs/>
          <w:lang w:bidi="my-MM"/>
        </w:rPr>
        <w:t xml:space="preserve"> </w:t>
      </w:r>
      <w:r w:rsidRPr="00D76EFE">
        <w:rPr>
          <w:rFonts w:ascii="Myanmar Text" w:hAnsi="Myanmar Text" w:cs="Myanmar Text" w:hint="cs"/>
          <w:cs/>
          <w:lang w:bidi="my-MM"/>
        </w:rPr>
        <w:t>ပိုမို</w:t>
      </w:r>
      <w:r w:rsidRPr="00D76EFE">
        <w:rPr>
          <w:rFonts w:ascii="Myanmar Text" w:hAnsi="Myanmar Text" w:cs="Myanmar Text"/>
          <w:cs/>
          <w:lang w:bidi="my-MM"/>
        </w:rPr>
        <w:t xml:space="preserve"> </w:t>
      </w:r>
      <w:r w:rsidRPr="00D76EFE">
        <w:rPr>
          <w:rFonts w:ascii="Myanmar Text" w:hAnsi="Myanmar Text" w:cs="Myanmar Text" w:hint="cs"/>
          <w:cs/>
          <w:lang w:bidi="my-MM"/>
        </w:rPr>
        <w:t>အသုံးချရန်</w:t>
      </w:r>
    </w:p>
    <w:p w14:paraId="311C1165" w14:textId="0EFE2569" w:rsidR="003C40C3" w:rsidRPr="00762980" w:rsidRDefault="00D76EFE" w:rsidP="003638C2">
      <w:pPr>
        <w:pStyle w:val="Bullet1"/>
        <w:numPr>
          <w:ilvl w:val="0"/>
          <w:numId w:val="14"/>
        </w:numPr>
        <w:spacing w:line="240" w:lineRule="auto"/>
        <w:ind w:left="709"/>
        <w:rPr>
          <w:rFonts w:ascii="Myanmar Text" w:hAnsi="Myanmar Text" w:cs="Myanmar Text"/>
          <w:lang w:bidi="my-MM"/>
        </w:rPr>
      </w:pPr>
      <w:r w:rsidRPr="00D76EFE">
        <w:rPr>
          <w:rFonts w:ascii="Myanmar Text" w:hAnsi="Myanmar Text" w:cs="Myanmar Text" w:hint="cs"/>
          <w:cs/>
          <w:lang w:bidi="my-MM"/>
        </w:rPr>
        <w:t>ယဉ်ကျေးမှုနှင့်</w:t>
      </w:r>
      <w:r w:rsidRPr="00D76EFE">
        <w:rPr>
          <w:rFonts w:ascii="Myanmar Text" w:hAnsi="Myanmar Text" w:cs="Myanmar Text"/>
          <w:cs/>
          <w:lang w:bidi="my-MM"/>
        </w:rPr>
        <w:t xml:space="preserve"> </w:t>
      </w:r>
      <w:r w:rsidRPr="00D76EFE">
        <w:rPr>
          <w:rFonts w:ascii="Myanmar Text" w:hAnsi="Myanmar Text" w:cs="Myanmar Text" w:hint="cs"/>
          <w:cs/>
          <w:lang w:bidi="my-MM"/>
        </w:rPr>
        <w:t>ဘာသာစကားကွဲပြားသော</w:t>
      </w:r>
      <w:r w:rsidRPr="00D76EFE">
        <w:rPr>
          <w:rFonts w:ascii="Myanmar Text" w:hAnsi="Myanmar Text" w:cs="Myanmar Text"/>
          <w:cs/>
          <w:lang w:bidi="my-MM"/>
        </w:rPr>
        <w:t xml:space="preserve"> </w:t>
      </w:r>
      <w:r w:rsidRPr="00D76EFE">
        <w:rPr>
          <w:rFonts w:ascii="Myanmar Text" w:hAnsi="Myanmar Text" w:cs="Myanmar Text" w:hint="cs"/>
          <w:cs/>
          <w:lang w:bidi="my-MM"/>
        </w:rPr>
        <w:t>အသိုင်းအဝိုင်းများနှင့်</w:t>
      </w:r>
      <w:r w:rsidRPr="00D76EFE">
        <w:rPr>
          <w:rFonts w:ascii="Myanmar Text" w:hAnsi="Myanmar Text" w:cs="Myanmar Text"/>
          <w:cs/>
          <w:lang w:bidi="my-MM"/>
        </w:rPr>
        <w:t xml:space="preserve"> </w:t>
      </w:r>
      <w:r w:rsidRPr="00D76EFE">
        <w:rPr>
          <w:rFonts w:ascii="Myanmar Text" w:hAnsi="Myanmar Text" w:cs="Myanmar Text" w:hint="cs"/>
          <w:cs/>
          <w:lang w:bidi="my-MM"/>
        </w:rPr>
        <w:t>ပါဝင်သုံးစွဲသူများအတွက်</w:t>
      </w:r>
      <w:r w:rsidRPr="00D76EFE">
        <w:rPr>
          <w:rFonts w:ascii="Myanmar Text" w:hAnsi="Myanmar Text" w:cs="Myanmar Text"/>
          <w:cs/>
          <w:lang w:bidi="my-MM"/>
        </w:rPr>
        <w:t xml:space="preserve"> </w:t>
      </w:r>
      <w:r w:rsidRPr="00D76EFE">
        <w:rPr>
          <w:rFonts w:ascii="Myanmar Text" w:hAnsi="Myanmar Text" w:cs="Myanmar Text"/>
        </w:rPr>
        <w:t xml:space="preserve">NDIS </w:t>
      </w:r>
      <w:r w:rsidRPr="00D76EFE">
        <w:rPr>
          <w:rFonts w:ascii="Myanmar Text" w:hAnsi="Myanmar Text" w:cs="Myanmar Text" w:hint="cs"/>
          <w:cs/>
          <w:lang w:bidi="my-MM"/>
        </w:rPr>
        <w:t>နှင့်</w:t>
      </w:r>
      <w:r w:rsidRPr="00D76EFE">
        <w:rPr>
          <w:rFonts w:ascii="Myanmar Text" w:hAnsi="Myanmar Text" w:cs="Myanmar Text"/>
          <w:cs/>
          <w:lang w:bidi="my-MM"/>
        </w:rPr>
        <w:t xml:space="preserve"> </w:t>
      </w:r>
      <w:r w:rsidRPr="00D76EFE">
        <w:rPr>
          <w:rFonts w:ascii="Myanmar Text" w:hAnsi="Myanmar Text" w:cs="Myanmar Text" w:hint="cs"/>
          <w:cs/>
          <w:lang w:bidi="my-MM"/>
        </w:rPr>
        <w:t>အတွေ့အကြုံကို</w:t>
      </w:r>
      <w:r w:rsidRPr="00D76EFE">
        <w:rPr>
          <w:rFonts w:ascii="Myanmar Text" w:hAnsi="Myanmar Text" w:cs="Myanmar Text"/>
          <w:cs/>
          <w:lang w:bidi="my-MM"/>
        </w:rPr>
        <w:t xml:space="preserve"> </w:t>
      </w:r>
      <w:r w:rsidRPr="00D76EFE">
        <w:rPr>
          <w:rFonts w:ascii="Myanmar Text" w:hAnsi="Myanmar Text" w:cs="Myanmar Text" w:hint="cs"/>
          <w:cs/>
          <w:lang w:bidi="my-MM"/>
        </w:rPr>
        <w:t>မြှင့်တင်ပေးရန်။</w:t>
      </w:r>
    </w:p>
    <w:p w14:paraId="1CD41082" w14:textId="61483747" w:rsidR="00C75123" w:rsidRPr="00762980" w:rsidRDefault="00D76EFE" w:rsidP="00DD23C7">
      <w:pPr>
        <w:spacing w:after="400" w:line="240" w:lineRule="auto"/>
        <w:rPr>
          <w:rFonts w:ascii="Myanmar Text" w:hAnsi="Myanmar Text" w:cs="Myanmar Text"/>
          <w:lang w:bidi="my-MM"/>
        </w:rPr>
      </w:pPr>
      <w:r w:rsidRPr="00D76EFE">
        <w:rPr>
          <w:rFonts w:ascii="Myanmar Text" w:hAnsi="Myanmar Text" w:cs="Myanmar Text" w:hint="cs"/>
          <w:cs/>
          <w:lang w:bidi="my-MM"/>
        </w:rPr>
        <w:t>ဤလုပ်ဆောင်ရန်</w:t>
      </w:r>
      <w:r w:rsidRPr="00D76EFE">
        <w:rPr>
          <w:rFonts w:ascii="Myanmar Text" w:hAnsi="Myanmar Text" w:cs="Myanmar Text"/>
          <w:cs/>
          <w:lang w:bidi="my-MM"/>
        </w:rPr>
        <w:t xml:space="preserve"> </w:t>
      </w:r>
      <w:r w:rsidRPr="00D76EFE">
        <w:rPr>
          <w:rFonts w:ascii="Myanmar Text" w:hAnsi="Myanmar Text" w:cs="Myanmar Text" w:hint="cs"/>
          <w:cs/>
          <w:lang w:bidi="my-MM"/>
        </w:rPr>
        <w:t>စီမံချက်ကို</w:t>
      </w:r>
      <w:r w:rsidRPr="00D76EFE">
        <w:rPr>
          <w:rFonts w:ascii="Myanmar Text" w:hAnsi="Myanmar Text" w:cs="Myanmar Text"/>
          <w:cs/>
          <w:lang w:bidi="my-MM"/>
        </w:rPr>
        <w:t xml:space="preserve"> </w:t>
      </w:r>
      <w:r w:rsidRPr="00D76EFE">
        <w:rPr>
          <w:rFonts w:ascii="Myanmar Text" w:hAnsi="Myanmar Text" w:cs="Myanmar Text" w:hint="cs"/>
          <w:cs/>
          <w:lang w:bidi="my-MM"/>
        </w:rPr>
        <w:t>စီမံကိန်း၏</w:t>
      </w:r>
      <w:r w:rsidRPr="00D76EFE">
        <w:rPr>
          <w:rFonts w:ascii="Myanmar Text" w:hAnsi="Myanmar Text" w:cs="Myanmar Text"/>
          <w:cs/>
          <w:lang w:bidi="my-MM"/>
        </w:rPr>
        <w:t xml:space="preserve"> </w:t>
      </w:r>
      <w:r w:rsidRPr="00D76EFE">
        <w:rPr>
          <w:rFonts w:ascii="Myanmar Text" w:hAnsi="Myanmar Text" w:cs="Myanmar Text" w:hint="cs"/>
          <w:cs/>
          <w:lang w:bidi="my-MM"/>
        </w:rPr>
        <w:t>တိုးတက်မှုအခြေအနေအား</w:t>
      </w:r>
      <w:r w:rsidRPr="00D76EFE">
        <w:rPr>
          <w:rFonts w:ascii="Myanmar Text" w:hAnsi="Myanmar Text" w:cs="Myanmar Text"/>
          <w:cs/>
          <w:lang w:bidi="my-MM"/>
        </w:rPr>
        <w:t xml:space="preserve"> </w:t>
      </w:r>
      <w:r w:rsidRPr="00D76EFE">
        <w:rPr>
          <w:rFonts w:ascii="Myanmar Text" w:hAnsi="Myanmar Text" w:cs="Myanmar Text" w:hint="cs"/>
          <w:cs/>
          <w:lang w:bidi="my-MM"/>
        </w:rPr>
        <w:t>စောင့်ကြည့်၊</w:t>
      </w:r>
      <w:r w:rsidRPr="00D76EFE">
        <w:rPr>
          <w:rFonts w:ascii="Myanmar Text" w:hAnsi="Myanmar Text" w:cs="Myanmar Text"/>
          <w:cs/>
          <w:lang w:bidi="my-MM"/>
        </w:rPr>
        <w:t xml:space="preserve"> </w:t>
      </w:r>
      <w:r w:rsidRPr="00D76EFE">
        <w:rPr>
          <w:rFonts w:ascii="Myanmar Text" w:hAnsi="Myanmar Text" w:cs="Myanmar Text" w:hint="cs"/>
          <w:cs/>
          <w:lang w:bidi="my-MM"/>
        </w:rPr>
        <w:t>တိုင်းတာပြီး</w:t>
      </w:r>
      <w:r w:rsidRPr="00D76EFE">
        <w:rPr>
          <w:rFonts w:ascii="Myanmar Text" w:hAnsi="Myanmar Text" w:cs="Myanmar Text"/>
          <w:cs/>
          <w:lang w:bidi="my-MM"/>
        </w:rPr>
        <w:t xml:space="preserve"> </w:t>
      </w:r>
      <w:r w:rsidRPr="00D76EFE">
        <w:rPr>
          <w:rFonts w:ascii="Myanmar Text" w:hAnsi="Myanmar Text" w:cs="Myanmar Text" w:hint="cs"/>
          <w:cs/>
          <w:lang w:bidi="my-MM"/>
        </w:rPr>
        <w:t>အစီရင်ခံစေရန်အတွက်လည်း</w:t>
      </w:r>
      <w:r w:rsidRPr="00D76EFE">
        <w:rPr>
          <w:rFonts w:ascii="Myanmar Text" w:hAnsi="Myanmar Text" w:cs="Myanmar Text"/>
          <w:cs/>
          <w:lang w:bidi="my-MM"/>
        </w:rPr>
        <w:t xml:space="preserve"> </w:t>
      </w:r>
      <w:r w:rsidRPr="00D76EFE">
        <w:rPr>
          <w:rFonts w:ascii="Myanmar Text" w:hAnsi="Myanmar Text" w:cs="Myanmar Text" w:hint="cs"/>
          <w:cs/>
          <w:lang w:bidi="my-MM"/>
        </w:rPr>
        <w:t>ရေးဆွဲထားပါသည်။</w:t>
      </w:r>
      <w:r w:rsidRPr="00D76EFE">
        <w:rPr>
          <w:rFonts w:ascii="Myanmar Text" w:hAnsi="Myanmar Text" w:cs="Myanmar Text"/>
          <w:cs/>
          <w:lang w:bidi="my-MM"/>
        </w:rPr>
        <w:t xml:space="preserve"> </w:t>
      </w:r>
      <w:r w:rsidRPr="00D76EFE">
        <w:rPr>
          <w:rFonts w:ascii="Myanmar Text" w:hAnsi="Myanmar Text" w:cs="Myanmar Text" w:hint="cs"/>
          <w:cs/>
          <w:lang w:bidi="my-MM"/>
        </w:rPr>
        <w:t>ဤစီမံကိန်းနှင့်</w:t>
      </w:r>
      <w:r w:rsidRPr="00D76EFE">
        <w:rPr>
          <w:rFonts w:ascii="Myanmar Text" w:hAnsi="Myanmar Text" w:cs="Myanmar Text"/>
          <w:cs/>
          <w:lang w:bidi="my-MM"/>
        </w:rPr>
        <w:t xml:space="preserve"> </w:t>
      </w:r>
      <w:r w:rsidRPr="00D76EFE">
        <w:rPr>
          <w:rFonts w:ascii="Myanmar Text" w:hAnsi="Myanmar Text" w:cs="Myanmar Text" w:hint="cs"/>
          <w:cs/>
          <w:lang w:bidi="my-MM"/>
        </w:rPr>
        <w:t>လုပ်ဆောင်ရန်စီမံချက်</w:t>
      </w:r>
      <w:r w:rsidRPr="00D76EFE">
        <w:rPr>
          <w:rFonts w:ascii="Myanmar Text" w:hAnsi="Myanmar Text" w:cs="Myanmar Text"/>
          <w:cs/>
          <w:lang w:bidi="my-MM"/>
        </w:rPr>
        <w:t xml:space="preserve"> </w:t>
      </w:r>
      <w:r w:rsidRPr="00D76EFE">
        <w:rPr>
          <w:rFonts w:ascii="Myanmar Text" w:hAnsi="Myanmar Text" w:cs="Myanmar Text" w:hint="cs"/>
          <w:cs/>
          <w:lang w:bidi="my-MM"/>
        </w:rPr>
        <w:t>အပြည့်အစုံကို</w:t>
      </w:r>
      <w:r w:rsidRPr="00D76EFE">
        <w:rPr>
          <w:rFonts w:ascii="Myanmar Text" w:hAnsi="Myanmar Text" w:cs="Myanmar Text"/>
          <w:cs/>
          <w:lang w:bidi="my-MM"/>
        </w:rPr>
        <w:t xml:space="preserve"> </w:t>
      </w:r>
      <w:hyperlink r:id="rId11" w:history="1">
        <w:r w:rsidRPr="00D76EFE">
          <w:rPr>
            <w:rStyle w:val="Hyperlink"/>
            <w:rFonts w:ascii="Myanmar Text" w:hAnsi="Myanmar Text" w:cs="Myanmar Text"/>
          </w:rPr>
          <w:t xml:space="preserve">NDIS </w:t>
        </w:r>
        <w:r w:rsidRPr="00D76EFE">
          <w:rPr>
            <w:rStyle w:val="Hyperlink"/>
            <w:rFonts w:ascii="Myanmar Text" w:hAnsi="Myanmar Text" w:cs="Myanmar Text" w:hint="cs"/>
            <w:cs/>
            <w:lang w:bidi="my-MM"/>
          </w:rPr>
          <w:t>ဝဘ်ဆိုက်</w:t>
        </w:r>
      </w:hyperlink>
      <w:r w:rsidRPr="00D76EFE">
        <w:rPr>
          <w:rFonts w:ascii="Myanmar Text" w:hAnsi="Myanmar Text" w:cs="Myanmar Text"/>
          <w:cs/>
          <w:lang w:bidi="my-MM"/>
        </w:rPr>
        <w:t xml:space="preserve"> </w:t>
      </w:r>
      <w:r w:rsidRPr="00D76EFE">
        <w:rPr>
          <w:rFonts w:ascii="Myanmar Text" w:hAnsi="Myanmar Text" w:cs="Myanmar Text" w:hint="cs"/>
          <w:cs/>
          <w:lang w:bidi="my-MM"/>
        </w:rPr>
        <w:t>တွင်</w:t>
      </w:r>
      <w:r w:rsidRPr="00D76EFE">
        <w:rPr>
          <w:rFonts w:ascii="Myanmar Text" w:hAnsi="Myanmar Text" w:cs="Myanmar Text"/>
          <w:cs/>
          <w:lang w:bidi="my-MM"/>
        </w:rPr>
        <w:t xml:space="preserve"> </w:t>
      </w:r>
      <w:r w:rsidRPr="00D76EFE">
        <w:rPr>
          <w:rFonts w:ascii="Myanmar Text" w:hAnsi="Myanmar Text" w:cs="Myanmar Text" w:hint="cs"/>
          <w:cs/>
          <w:lang w:bidi="my-MM"/>
        </w:rPr>
        <w:t>တွေ့ရှိနိုင်သည်။</w:t>
      </w:r>
    </w:p>
    <w:p w14:paraId="0E8A0347" w14:textId="77777777" w:rsidR="00C75123" w:rsidRPr="00762980" w:rsidRDefault="00132D95" w:rsidP="00C75123">
      <w:pPr>
        <w:pStyle w:val="Bullet1"/>
        <w:numPr>
          <w:ilvl w:val="0"/>
          <w:numId w:val="0"/>
        </w:numPr>
        <w:rPr>
          <w:rFonts w:ascii="Myanmar Text" w:hAnsi="Myanmar Text" w:cs="Myanmar Text"/>
          <w:lang w:bidi="my-MM"/>
        </w:rPr>
      </w:pPr>
      <w:r>
        <w:rPr>
          <w:rFonts w:ascii="Myanmar Text" w:hAnsi="Myanmar Text" w:cs="Myanmar Text"/>
          <w:lang w:bidi="my-MM"/>
        </w:rPr>
        <w:pict w14:anchorId="5B5F9743">
          <v:rect id="_x0000_i1025" style="width:451.3pt;height:1pt" o:hralign="center" o:hrstd="t" o:hrnoshade="t" o:hr="t" fillcolor="#6b2976" stroked="f"/>
        </w:pict>
      </w:r>
    </w:p>
    <w:p w14:paraId="5FAC692C" w14:textId="503488A9" w:rsidR="005D375D" w:rsidRPr="00762980" w:rsidRDefault="00974F20" w:rsidP="00DD23C7">
      <w:pPr>
        <w:pStyle w:val="Bullet1"/>
        <w:numPr>
          <w:ilvl w:val="0"/>
          <w:numId w:val="0"/>
        </w:numPr>
        <w:spacing w:line="240" w:lineRule="auto"/>
        <w:rPr>
          <w:rFonts w:ascii="Myanmar Text" w:hAnsi="Myanmar Text" w:cs="Myanmar Text"/>
          <w:lang w:bidi="my-MM"/>
        </w:rPr>
      </w:pPr>
      <w:r w:rsidRPr="00974F20">
        <w:rPr>
          <w:rFonts w:ascii="Myanmar Text" w:hAnsi="Myanmar Text" w:cs="Myanmar Text" w:hint="cs"/>
          <w:cs/>
          <w:lang w:bidi="my-MM"/>
        </w:rPr>
        <w:t>မျက်နှာဖုံးဓာတ်ပုံ</w:t>
      </w:r>
      <w:r w:rsidRPr="00974F20">
        <w:rPr>
          <w:rFonts w:ascii="Myanmar Text" w:hAnsi="Myanmar Text" w:cs="Myanmar Text"/>
          <w:cs/>
          <w:lang w:bidi="my-MM"/>
        </w:rPr>
        <w:t xml:space="preserve">- </w:t>
      </w:r>
      <w:r w:rsidRPr="00974F20">
        <w:rPr>
          <w:rFonts w:ascii="Myanmar Text" w:hAnsi="Myanmar Text" w:cs="Myanmar Text" w:hint="cs"/>
          <w:cs/>
          <w:lang w:bidi="my-MM"/>
        </w:rPr>
        <w:t>၁၀</w:t>
      </w:r>
      <w:r w:rsidRPr="00974F20">
        <w:rPr>
          <w:rFonts w:ascii="Myanmar Text" w:hAnsi="Myanmar Text" w:cs="Myanmar Text"/>
          <w:cs/>
          <w:lang w:bidi="my-MM"/>
        </w:rPr>
        <w:t xml:space="preserve"> </w:t>
      </w:r>
      <w:r w:rsidRPr="00974F20">
        <w:rPr>
          <w:rFonts w:ascii="Myanmar Text" w:hAnsi="Myanmar Text" w:cs="Myanmar Text" w:hint="cs"/>
          <w:cs/>
          <w:lang w:bidi="my-MM"/>
        </w:rPr>
        <w:t>ပတ်စော၍</w:t>
      </w:r>
      <w:r w:rsidRPr="00974F20">
        <w:rPr>
          <w:rFonts w:ascii="Myanmar Text" w:hAnsi="Myanmar Text" w:cs="Myanmar Text"/>
          <w:cs/>
          <w:lang w:bidi="my-MM"/>
        </w:rPr>
        <w:t xml:space="preserve"> </w:t>
      </w:r>
      <w:r w:rsidRPr="00974F20">
        <w:rPr>
          <w:rFonts w:ascii="Myanmar Text" w:hAnsi="Myanmar Text" w:cs="Myanmar Text" w:hint="cs"/>
          <w:cs/>
          <w:lang w:bidi="my-MM"/>
        </w:rPr>
        <w:t>မွေးဖွားခဲ့ပြီး</w:t>
      </w:r>
      <w:r w:rsidRPr="00974F20">
        <w:rPr>
          <w:rFonts w:ascii="Myanmar Text" w:hAnsi="Myanmar Text" w:cs="Myanmar Text"/>
          <w:cs/>
          <w:lang w:bidi="my-MM"/>
        </w:rPr>
        <w:t xml:space="preserve"> </w:t>
      </w:r>
      <w:r w:rsidRPr="00974F20">
        <w:rPr>
          <w:rFonts w:ascii="Myanmar Text" w:hAnsi="Myanmar Text" w:cs="Myanmar Text" w:hint="cs"/>
          <w:cs/>
          <w:lang w:bidi="my-MM"/>
        </w:rPr>
        <w:t>ယခုအခါ</w:t>
      </w:r>
      <w:r w:rsidRPr="00974F20">
        <w:rPr>
          <w:rFonts w:ascii="Myanmar Text" w:hAnsi="Myanmar Text" w:cs="Myanmar Text"/>
          <w:cs/>
          <w:lang w:bidi="my-MM"/>
        </w:rPr>
        <w:t xml:space="preserve"> </w:t>
      </w:r>
      <w:r w:rsidRPr="00974F20">
        <w:rPr>
          <w:rFonts w:ascii="Myanmar Text" w:hAnsi="Myanmar Text" w:cs="Myanmar Text" w:hint="cs"/>
          <w:cs/>
          <w:lang w:bidi="my-MM"/>
        </w:rPr>
        <w:t>အကြားအာရုံဆုံးရှုံးမှုနှင့်</w:t>
      </w:r>
      <w:r w:rsidRPr="00974F20">
        <w:rPr>
          <w:rFonts w:ascii="Myanmar Text" w:hAnsi="Myanmar Text" w:cs="Myanmar Text"/>
          <w:cs/>
          <w:lang w:bidi="my-MM"/>
        </w:rPr>
        <w:t xml:space="preserve"> </w:t>
      </w:r>
      <w:r w:rsidRPr="00974F20">
        <w:rPr>
          <w:rFonts w:ascii="Myanmar Text" w:hAnsi="Myanmar Text" w:cs="Myanmar Text" w:hint="cs"/>
          <w:cs/>
          <w:lang w:bidi="my-MM"/>
        </w:rPr>
        <w:t>ဖွံ့ဖြိုးမှု</w:t>
      </w:r>
      <w:r w:rsidRPr="00974F20">
        <w:rPr>
          <w:rFonts w:ascii="Myanmar Text" w:hAnsi="Myanmar Text" w:cs="Myanmar Text"/>
          <w:cs/>
          <w:lang w:bidi="my-MM"/>
        </w:rPr>
        <w:t xml:space="preserve"> </w:t>
      </w:r>
      <w:r w:rsidRPr="00974F20">
        <w:rPr>
          <w:rFonts w:ascii="Myanmar Text" w:hAnsi="Myanmar Text" w:cs="Myanmar Text" w:hint="cs"/>
          <w:cs/>
          <w:lang w:bidi="my-MM"/>
        </w:rPr>
        <w:t>သိသာစွာနှောင့်နှေးခြင်းများရှိသည့်</w:t>
      </w:r>
      <w:r w:rsidRPr="00974F20">
        <w:rPr>
          <w:rFonts w:ascii="Myanmar Text" w:hAnsi="Myanmar Text" w:cs="Myanmar Text"/>
          <w:cs/>
          <w:lang w:bidi="my-MM"/>
        </w:rPr>
        <w:t xml:space="preserve"> </w:t>
      </w:r>
      <w:r w:rsidRPr="00974F20">
        <w:rPr>
          <w:rFonts w:ascii="Myanmar Text" w:hAnsi="Myanmar Text" w:cs="Myanmar Text" w:hint="cs"/>
          <w:cs/>
          <w:lang w:bidi="my-MM"/>
        </w:rPr>
        <w:t>လမ်းလျှောက်ခါစကလေးအရွယ်</w:t>
      </w:r>
      <w:r w:rsidRPr="00974F20">
        <w:rPr>
          <w:rFonts w:ascii="Myanmar Text" w:hAnsi="Myanmar Text" w:cs="Myanmar Text"/>
          <w:cs/>
          <w:lang w:bidi="my-MM"/>
        </w:rPr>
        <w:t xml:space="preserve"> </w:t>
      </w:r>
      <w:r w:rsidRPr="00974F20">
        <w:rPr>
          <w:rFonts w:ascii="Myanmar Text" w:hAnsi="Myanmar Text" w:cs="Myanmar Text" w:hint="cs"/>
          <w:cs/>
          <w:lang w:bidi="my-MM"/>
        </w:rPr>
        <w:t>မဲလ်ဘုန်းရှိ</w:t>
      </w:r>
      <w:r w:rsidRPr="00974F20">
        <w:rPr>
          <w:rFonts w:ascii="Myanmar Text" w:hAnsi="Myanmar Text" w:cs="Myanmar Text"/>
          <w:cs/>
          <w:lang w:bidi="my-MM"/>
        </w:rPr>
        <w:t xml:space="preserve"> </w:t>
      </w:r>
      <w:r w:rsidRPr="00974F20">
        <w:rPr>
          <w:rFonts w:ascii="Myanmar Text" w:hAnsi="Myanmar Text" w:cs="Myanmar Text" w:hint="cs"/>
          <w:cs/>
          <w:lang w:bidi="my-MM"/>
        </w:rPr>
        <w:t>ကလေး</w:t>
      </w:r>
      <w:r w:rsidRPr="00974F20">
        <w:rPr>
          <w:rFonts w:ascii="Myanmar Text" w:hAnsi="Myanmar Text" w:cs="Myanmar Text"/>
          <w:cs/>
          <w:lang w:bidi="my-MM"/>
        </w:rPr>
        <w:t xml:space="preserve"> </w:t>
      </w:r>
      <w:r w:rsidRPr="00974F20">
        <w:rPr>
          <w:rFonts w:ascii="Myanmar Text" w:hAnsi="Myanmar Text" w:cs="Myanmar Text" w:hint="cs"/>
          <w:cs/>
          <w:lang w:bidi="my-MM"/>
        </w:rPr>
        <w:t>ဝီလို</w:t>
      </w:r>
      <w:r w:rsidRPr="00974F20">
        <w:rPr>
          <w:rFonts w:ascii="Myanmar Text" w:hAnsi="Myanmar Text" w:cs="Myanmar Text"/>
          <w:cs/>
          <w:lang w:bidi="my-MM"/>
        </w:rPr>
        <w:t xml:space="preserve"> (</w:t>
      </w:r>
      <w:r w:rsidRPr="00974F20">
        <w:rPr>
          <w:rFonts w:ascii="Myanmar Text" w:hAnsi="Myanmar Text" w:cs="Myanmar Text"/>
        </w:rPr>
        <w:t xml:space="preserve">Willow) </w:t>
      </w:r>
      <w:r w:rsidRPr="00974F20">
        <w:rPr>
          <w:rFonts w:ascii="Myanmar Text" w:hAnsi="Myanmar Text" w:cs="Myanmar Text" w:hint="cs"/>
          <w:cs/>
          <w:lang w:bidi="my-MM"/>
        </w:rPr>
        <w:t>သည်</w:t>
      </w:r>
      <w:r w:rsidRPr="00974F20">
        <w:rPr>
          <w:rFonts w:ascii="Myanmar Text" w:hAnsi="Myanmar Text" w:cs="Myanmar Text"/>
          <w:cs/>
          <w:lang w:bidi="my-MM"/>
        </w:rPr>
        <w:t xml:space="preserve"> </w:t>
      </w:r>
      <w:r w:rsidRPr="00974F20">
        <w:rPr>
          <w:rFonts w:ascii="Myanmar Text" w:hAnsi="Myanmar Text" w:cs="Myanmar Text"/>
        </w:rPr>
        <w:t xml:space="preserve">NDIS </w:t>
      </w:r>
      <w:r w:rsidRPr="00974F20">
        <w:rPr>
          <w:rFonts w:ascii="Myanmar Text" w:hAnsi="Myanmar Text" w:cs="Myanmar Text" w:hint="cs"/>
          <w:cs/>
          <w:lang w:bidi="my-MM"/>
        </w:rPr>
        <w:t>ထောက်ပံ့သည့်ကုထုံးများမှ</w:t>
      </w:r>
      <w:r w:rsidRPr="00974F20">
        <w:rPr>
          <w:rFonts w:ascii="Myanmar Text" w:hAnsi="Myanmar Text" w:cs="Myanmar Text"/>
          <w:cs/>
          <w:lang w:bidi="my-MM"/>
        </w:rPr>
        <w:t xml:space="preserve"> </w:t>
      </w:r>
      <w:r w:rsidRPr="00974F20">
        <w:rPr>
          <w:rFonts w:ascii="Myanmar Text" w:hAnsi="Myanmar Text" w:cs="Myanmar Text" w:hint="cs"/>
          <w:cs/>
          <w:lang w:bidi="my-MM"/>
        </w:rPr>
        <w:t>ပံ့ပိုးကူညီမှုဖြင့်</w:t>
      </w:r>
      <w:r w:rsidRPr="00974F20">
        <w:rPr>
          <w:rFonts w:ascii="Myanmar Text" w:hAnsi="Myanmar Text" w:cs="Myanmar Text"/>
          <w:cs/>
          <w:lang w:bidi="my-MM"/>
        </w:rPr>
        <w:t xml:space="preserve"> </w:t>
      </w:r>
      <w:r w:rsidRPr="00974F20">
        <w:rPr>
          <w:rFonts w:ascii="Myanmar Text" w:hAnsi="Myanmar Text" w:cs="Myanmar Text" w:hint="cs"/>
          <w:cs/>
          <w:lang w:bidi="my-MM"/>
        </w:rPr>
        <w:t>လက်ဟန်ပြသင်္ကေတနည်းဖြင့်</w:t>
      </w:r>
      <w:r w:rsidRPr="00974F20">
        <w:rPr>
          <w:rFonts w:ascii="Myanmar Text" w:hAnsi="Myanmar Text" w:cs="Myanmar Text"/>
          <w:cs/>
          <w:lang w:bidi="my-MM"/>
        </w:rPr>
        <w:t xml:space="preserve"> </w:t>
      </w:r>
      <w:r w:rsidRPr="00974F20">
        <w:rPr>
          <w:rFonts w:ascii="Myanmar Text" w:hAnsi="Myanmar Text" w:cs="Myanmar Text" w:hint="cs"/>
          <w:cs/>
          <w:lang w:bidi="my-MM"/>
        </w:rPr>
        <w:t>ဆက်သွယ်ရာတွင်</w:t>
      </w:r>
      <w:r w:rsidRPr="00974F20">
        <w:rPr>
          <w:rFonts w:ascii="Myanmar Text" w:hAnsi="Myanmar Text" w:cs="Myanmar Text"/>
          <w:cs/>
          <w:lang w:bidi="my-MM"/>
        </w:rPr>
        <w:t xml:space="preserve"> </w:t>
      </w:r>
      <w:r w:rsidRPr="00974F20">
        <w:rPr>
          <w:rFonts w:ascii="Myanmar Text" w:hAnsi="Myanmar Text" w:cs="Myanmar Text" w:hint="cs"/>
          <w:cs/>
          <w:lang w:bidi="my-MM"/>
        </w:rPr>
        <w:t>ကျွမ်းကျင်သူဖြစ်လာပါသည်။</w:t>
      </w:r>
      <w:r w:rsidRPr="00974F20">
        <w:rPr>
          <w:rFonts w:ascii="Myanmar Text" w:hAnsi="Myanmar Text" w:cs="Myanmar Text"/>
          <w:cs/>
          <w:lang w:bidi="my-MM"/>
        </w:rPr>
        <w:t xml:space="preserve"> </w:t>
      </w:r>
      <w:r w:rsidRPr="00974F20">
        <w:rPr>
          <w:rFonts w:ascii="Myanmar Text" w:hAnsi="Myanmar Text" w:cs="Myanmar Text"/>
        </w:rPr>
        <w:t xml:space="preserve">NDIS </w:t>
      </w:r>
      <w:r w:rsidRPr="00974F20">
        <w:rPr>
          <w:rFonts w:ascii="Myanmar Text" w:hAnsi="Myanmar Text" w:cs="Myanmar Text" w:hint="cs"/>
          <w:cs/>
          <w:lang w:bidi="my-MM"/>
        </w:rPr>
        <w:t>ဝဘ်ဆိုဒ်တွင်</w:t>
      </w:r>
      <w:r w:rsidRPr="00974F20">
        <w:rPr>
          <w:rFonts w:ascii="Myanmar Text" w:hAnsi="Myanmar Text" w:cs="Myanmar Text"/>
          <w:cs/>
          <w:lang w:bidi="my-MM"/>
        </w:rPr>
        <w:t xml:space="preserve"> </w:t>
      </w:r>
      <w:hyperlink r:id="rId12" w:history="1">
        <w:r w:rsidRPr="00974F20">
          <w:rPr>
            <w:rStyle w:val="Hyperlink"/>
            <w:rFonts w:ascii="Myanmar Text" w:hAnsi="Myanmar Text" w:cs="Myanmar Text" w:hint="cs"/>
            <w:cs/>
            <w:lang w:bidi="my-MM"/>
          </w:rPr>
          <w:t>ဝီလို</w:t>
        </w:r>
        <w:r w:rsidRPr="00974F20">
          <w:rPr>
            <w:rStyle w:val="Hyperlink"/>
            <w:rFonts w:ascii="Myanmar Text" w:hAnsi="Myanmar Text" w:cs="Myanmar Text"/>
            <w:cs/>
            <w:lang w:bidi="my-MM"/>
          </w:rPr>
          <w:t xml:space="preserve"> (</w:t>
        </w:r>
        <w:r w:rsidRPr="00974F20">
          <w:rPr>
            <w:rStyle w:val="Hyperlink"/>
            <w:rFonts w:ascii="Myanmar Text" w:hAnsi="Myanmar Text" w:cs="Myanmar Text"/>
          </w:rPr>
          <w:t xml:space="preserve">Willow) </w:t>
        </w:r>
        <w:r w:rsidRPr="00974F20">
          <w:rPr>
            <w:rStyle w:val="Hyperlink"/>
            <w:rFonts w:ascii="Myanmar Text" w:hAnsi="Myanmar Text" w:cs="Myanmar Text" w:hint="cs"/>
            <w:cs/>
            <w:lang w:bidi="my-MM"/>
          </w:rPr>
          <w:t>၏အကြောင်းကိုဖတ်ပါ</w:t>
        </w:r>
      </w:hyperlink>
      <w:r w:rsidRPr="00974F20">
        <w:rPr>
          <w:rFonts w:ascii="Myanmar Text" w:hAnsi="Myanmar Text" w:cs="Myanmar Text" w:hint="cs"/>
          <w:cs/>
          <w:lang w:bidi="my-MM"/>
        </w:rPr>
        <w:t>။</w:t>
      </w:r>
    </w:p>
    <w:p w14:paraId="744BA788" w14:textId="56A4B1B5" w:rsidR="00FF1119" w:rsidRPr="00762980" w:rsidRDefault="00974F20" w:rsidP="00440CB2">
      <w:pPr>
        <w:pStyle w:val="Heading2"/>
        <w:numPr>
          <w:ilvl w:val="0"/>
          <w:numId w:val="0"/>
        </w:numPr>
        <w:ind w:left="720" w:hanging="720"/>
        <w:rPr>
          <w:rFonts w:ascii="Myanmar Text" w:hAnsi="Myanmar Text" w:cs="Myanmar Text"/>
          <w:lang w:bidi="my-MM"/>
        </w:rPr>
      </w:pPr>
      <w:r w:rsidRPr="00974F20">
        <w:rPr>
          <w:rFonts w:ascii="Myanmar Text" w:hAnsi="Myanmar Text" w:cs="Myanmar Text" w:hint="cs"/>
          <w:cs/>
          <w:lang w:bidi="my-MM"/>
        </w:rPr>
        <w:lastRenderedPageBreak/>
        <w:t>ဤစီမံကိန်းကို</w:t>
      </w:r>
      <w:r w:rsidRPr="00974F20">
        <w:rPr>
          <w:rFonts w:ascii="Myanmar Text" w:hAnsi="Myanmar Text" w:cs="Myanmar Text"/>
          <w:cs/>
          <w:lang w:bidi="my-MM"/>
        </w:rPr>
        <w:t xml:space="preserve"> </w:t>
      </w:r>
      <w:r w:rsidRPr="00974F20">
        <w:rPr>
          <w:rFonts w:ascii="Myanmar Text" w:hAnsi="Myanmar Text" w:cs="Myanmar Text" w:hint="cs"/>
          <w:cs/>
          <w:lang w:bidi="my-MM"/>
        </w:rPr>
        <w:t>ရေးဆွဲထားပုံ</w:t>
      </w:r>
    </w:p>
    <w:p w14:paraId="1566F17D" w14:textId="30F84533" w:rsidR="00E84E21" w:rsidRPr="00762980" w:rsidRDefault="00974F20" w:rsidP="00E26841">
      <w:pPr>
        <w:pStyle w:val="Introparagraph"/>
        <w:spacing w:before="640" w:line="240" w:lineRule="auto"/>
        <w:rPr>
          <w:rFonts w:ascii="Myanmar Text" w:hAnsi="Myanmar Text" w:cs="Myanmar Text"/>
          <w:bCs w:val="0"/>
          <w:lang w:bidi="my-MM"/>
        </w:rPr>
      </w:pPr>
      <w:r w:rsidRPr="00974F20">
        <w:rPr>
          <w:rFonts w:ascii="Myanmar Text" w:hAnsi="Myanmar Text" w:cs="Myanmar Text" w:hint="cs"/>
          <w:bCs w:val="0"/>
          <w:cs/>
          <w:lang w:bidi="my-MM"/>
        </w:rPr>
        <w:t>ဤစီမံကိန်းကို</w:t>
      </w:r>
      <w:r w:rsidRPr="00974F20">
        <w:rPr>
          <w:rFonts w:ascii="Myanmar Text" w:hAnsi="Myanmar Text" w:cs="Myanmar Text"/>
          <w:bCs w:val="0"/>
          <w:cs/>
          <w:lang w:bidi="my-MM"/>
        </w:rPr>
        <w:t xml:space="preserve"> </w:t>
      </w:r>
      <w:r w:rsidRPr="00974F20">
        <w:rPr>
          <w:rFonts w:ascii="Myanmar Text" w:hAnsi="Myanmar Text" w:cs="Myanmar Text" w:hint="cs"/>
          <w:bCs w:val="0"/>
          <w:cs/>
          <w:lang w:bidi="my-MM"/>
        </w:rPr>
        <w:t>ပူးတွဲ</w:t>
      </w:r>
      <w:r w:rsidRPr="00974F20">
        <w:rPr>
          <w:rFonts w:ascii="Myanmar Text" w:hAnsi="Myanmar Text" w:cs="Myanmar Text"/>
          <w:bCs w:val="0"/>
          <w:cs/>
          <w:lang w:bidi="my-MM"/>
        </w:rPr>
        <w:t>-</w:t>
      </w:r>
      <w:r w:rsidRPr="00974F20">
        <w:rPr>
          <w:rFonts w:ascii="Myanmar Text" w:hAnsi="Myanmar Text" w:cs="Myanmar Text" w:hint="cs"/>
          <w:bCs w:val="0"/>
          <w:cs/>
          <w:lang w:bidi="my-MM"/>
        </w:rPr>
        <w:t>ပုံစံမှတစ်ဆင့်</w:t>
      </w:r>
      <w:r w:rsidRPr="00974F20">
        <w:rPr>
          <w:rFonts w:ascii="Myanmar Text" w:hAnsi="Myanmar Text" w:cs="Myanmar Text"/>
          <w:bCs w:val="0"/>
          <w:cs/>
          <w:lang w:bidi="my-MM"/>
        </w:rPr>
        <w:t xml:space="preserve"> </w:t>
      </w:r>
      <w:r w:rsidRPr="00974F20">
        <w:rPr>
          <w:rFonts w:ascii="Myanmar Text" w:hAnsi="Myanmar Text" w:cs="Myanmar Text" w:hint="cs"/>
          <w:bCs w:val="0"/>
          <w:cs/>
          <w:lang w:bidi="my-MM"/>
        </w:rPr>
        <w:t>ရေးဆွဲထားပါသည်။</w:t>
      </w:r>
      <w:r w:rsidRPr="00974F20">
        <w:rPr>
          <w:rFonts w:ascii="Myanmar Text" w:hAnsi="Myanmar Text" w:cs="Myanmar Text"/>
          <w:bCs w:val="0"/>
          <w:cs/>
          <w:lang w:bidi="my-MM"/>
        </w:rPr>
        <w:t xml:space="preserve"> </w:t>
      </w:r>
      <w:r w:rsidRPr="00974F20">
        <w:rPr>
          <w:rFonts w:ascii="Myanmar Text" w:hAnsi="Myanmar Text" w:cs="Myanmar Text" w:hint="cs"/>
          <w:bCs w:val="0"/>
          <w:cs/>
          <w:lang w:bidi="my-MM"/>
        </w:rPr>
        <w:t>ပူးတွဲ</w:t>
      </w:r>
      <w:r w:rsidRPr="00974F20">
        <w:rPr>
          <w:rFonts w:ascii="Myanmar Text" w:hAnsi="Myanmar Text" w:cs="Myanmar Text"/>
          <w:bCs w:val="0"/>
          <w:cs/>
          <w:lang w:bidi="my-MM"/>
        </w:rPr>
        <w:t>-</w:t>
      </w:r>
      <w:r w:rsidRPr="00974F20">
        <w:rPr>
          <w:rFonts w:ascii="Myanmar Text" w:hAnsi="Myanmar Text" w:cs="Myanmar Text" w:hint="cs"/>
          <w:bCs w:val="0"/>
          <w:cs/>
          <w:lang w:bidi="my-MM"/>
        </w:rPr>
        <w:t>ပုံစံရေးဆွဲရာတွင်</w:t>
      </w:r>
      <w:r w:rsidRPr="00974F20">
        <w:rPr>
          <w:rFonts w:ascii="Myanmar Text" w:hAnsi="Myanmar Text" w:cs="Myanmar Text"/>
          <w:bCs w:val="0"/>
          <w:cs/>
          <w:lang w:bidi="my-MM"/>
        </w:rPr>
        <w:t xml:space="preserve"> </w:t>
      </w:r>
      <w:r w:rsidRPr="00974F20">
        <w:rPr>
          <w:rFonts w:ascii="Myanmar Text" w:hAnsi="Myanmar Text" w:cs="Myanmar Text" w:hint="cs"/>
          <w:bCs w:val="0"/>
          <w:cs/>
          <w:lang w:bidi="my-MM"/>
        </w:rPr>
        <w:t>ယဉ်ကျေးမှုနှင့်</w:t>
      </w:r>
      <w:r w:rsidRPr="00974F20">
        <w:rPr>
          <w:rFonts w:ascii="Myanmar Text" w:hAnsi="Myanmar Text" w:cs="Myanmar Text"/>
          <w:bCs w:val="0"/>
          <w:cs/>
          <w:lang w:bidi="my-MM"/>
        </w:rPr>
        <w:t xml:space="preserve"> </w:t>
      </w:r>
      <w:r w:rsidRPr="00974F20">
        <w:rPr>
          <w:rFonts w:ascii="Myanmar Text" w:hAnsi="Myanmar Text" w:cs="Myanmar Text" w:hint="cs"/>
          <w:bCs w:val="0"/>
          <w:cs/>
          <w:lang w:bidi="my-MM"/>
        </w:rPr>
        <w:t>ဘာသာစကားကွဲပြားသော</w:t>
      </w:r>
      <w:r w:rsidRPr="00974F20">
        <w:rPr>
          <w:rFonts w:ascii="Myanmar Text" w:hAnsi="Myanmar Text" w:cs="Myanmar Text"/>
          <w:bCs w:val="0"/>
          <w:cs/>
          <w:lang w:bidi="my-MM"/>
        </w:rPr>
        <w:t xml:space="preserve"> </w:t>
      </w:r>
      <w:r w:rsidRPr="00974F20">
        <w:rPr>
          <w:rFonts w:ascii="Myanmar Text" w:hAnsi="Myanmar Text" w:cs="Myanmar Text" w:hint="cs"/>
          <w:bCs w:val="0"/>
          <w:cs/>
          <w:lang w:bidi="my-MM"/>
        </w:rPr>
        <w:t>အခြေခံများမှ</w:t>
      </w:r>
      <w:r w:rsidRPr="00974F20">
        <w:rPr>
          <w:rFonts w:ascii="Myanmar Text" w:hAnsi="Myanmar Text" w:cs="Myanmar Text"/>
          <w:bCs w:val="0"/>
          <w:cs/>
          <w:lang w:bidi="my-MM"/>
        </w:rPr>
        <w:t xml:space="preserve"> </w:t>
      </w:r>
      <w:r w:rsidRPr="00974F20">
        <w:rPr>
          <w:rFonts w:ascii="Myanmar Text" w:hAnsi="Myanmar Text" w:cs="Myanmar Text" w:hint="cs"/>
          <w:bCs w:val="0"/>
          <w:cs/>
          <w:lang w:bidi="my-MM"/>
        </w:rPr>
        <w:t>မသန်စွမ်းသူ</w:t>
      </w:r>
      <w:r w:rsidRPr="00974F20">
        <w:rPr>
          <w:rFonts w:ascii="Myanmar Text" w:hAnsi="Myanmar Text" w:cs="Myanmar Text"/>
          <w:bCs w:val="0"/>
          <w:cs/>
          <w:lang w:bidi="my-MM"/>
        </w:rPr>
        <w:t xml:space="preserve"> </w:t>
      </w:r>
      <w:r w:rsidRPr="00974F20">
        <w:rPr>
          <w:rFonts w:ascii="Myanmar Text" w:hAnsi="Myanmar Text" w:cs="Myanmar Text" w:hint="cs"/>
          <w:bCs w:val="0"/>
          <w:cs/>
          <w:lang w:bidi="my-MM"/>
        </w:rPr>
        <w:t>၈၀၀ကျော်</w:t>
      </w:r>
      <w:r w:rsidRPr="00974F20">
        <w:rPr>
          <w:rFonts w:ascii="Myanmar Text" w:hAnsi="Myanmar Text" w:cs="Myanmar Text"/>
          <w:bCs w:val="0"/>
          <w:cs/>
          <w:lang w:bidi="my-MM"/>
        </w:rPr>
        <w:t xml:space="preserve"> (</w:t>
      </w:r>
      <w:r w:rsidRPr="00974F20">
        <w:rPr>
          <w:rFonts w:ascii="Myanmar Text" w:hAnsi="Myanmar Text" w:cs="Myanmar Text" w:hint="cs"/>
          <w:bCs w:val="0"/>
          <w:cs/>
          <w:lang w:bidi="my-MM"/>
        </w:rPr>
        <w:t>ယဥ်ကျေးမှုကွဲနှင့်</w:t>
      </w:r>
      <w:r w:rsidRPr="00974F20">
        <w:rPr>
          <w:rFonts w:ascii="Myanmar Text" w:hAnsi="Myanmar Text" w:cs="Myanmar Text"/>
          <w:bCs w:val="0"/>
          <w:cs/>
          <w:lang w:bidi="my-MM"/>
        </w:rPr>
        <w:t xml:space="preserve"> </w:t>
      </w:r>
      <w:r w:rsidRPr="00974F20">
        <w:rPr>
          <w:rFonts w:ascii="Myanmar Text" w:hAnsi="Myanmar Text" w:cs="Myanmar Text" w:hint="cs"/>
          <w:bCs w:val="0"/>
          <w:cs/>
          <w:lang w:bidi="my-MM"/>
        </w:rPr>
        <w:t>ဘာသာစကားကွဲပြားသော</w:t>
      </w:r>
      <w:r w:rsidRPr="00974F20">
        <w:rPr>
          <w:rFonts w:ascii="Myanmar Text" w:hAnsi="Myanmar Text" w:cs="Myanmar Text"/>
          <w:bCs w:val="0"/>
          <w:cs/>
          <w:lang w:bidi="my-MM"/>
        </w:rPr>
        <w:t xml:space="preserve"> </w:t>
      </w:r>
      <w:r w:rsidRPr="00974F20">
        <w:rPr>
          <w:rFonts w:ascii="Myanmar Text" w:hAnsi="Myanmar Text" w:cs="Myanmar Text" w:hint="cs"/>
          <w:bCs w:val="0"/>
          <w:cs/>
          <w:lang w:bidi="my-MM"/>
        </w:rPr>
        <w:t>ပါဝင်သုံးစွဲသူများအပါအဝင်</w:t>
      </w:r>
      <w:r w:rsidRPr="00974F20">
        <w:rPr>
          <w:rFonts w:ascii="Myanmar Text" w:hAnsi="Myanmar Text" w:cs="Myanmar Text"/>
          <w:bCs w:val="0"/>
          <w:cs/>
          <w:lang w:bidi="my-MM"/>
        </w:rPr>
        <w:t>)</w:t>
      </w:r>
      <w:r w:rsidRPr="00974F20">
        <w:rPr>
          <w:rFonts w:ascii="Myanmar Text" w:hAnsi="Myanmar Text" w:cs="Myanmar Text" w:hint="cs"/>
          <w:bCs w:val="0"/>
          <w:cs/>
          <w:lang w:bidi="my-MM"/>
        </w:rPr>
        <w:t>၊</w:t>
      </w:r>
      <w:r w:rsidRPr="00974F20">
        <w:rPr>
          <w:rFonts w:ascii="Myanmar Text" w:hAnsi="Myanmar Text" w:cs="Myanmar Text"/>
          <w:bCs w:val="0"/>
          <w:cs/>
          <w:lang w:bidi="my-MM"/>
        </w:rPr>
        <w:t xml:space="preserve"> </w:t>
      </w:r>
      <w:r w:rsidRPr="00974F20">
        <w:rPr>
          <w:rFonts w:ascii="Myanmar Text" w:hAnsi="Myanmar Text" w:cs="Myanmar Text" w:hint="cs"/>
          <w:bCs w:val="0"/>
          <w:cs/>
          <w:lang w:bidi="my-MM"/>
        </w:rPr>
        <w:t>၎င်းတို့၏</w:t>
      </w:r>
      <w:r w:rsidRPr="00974F20">
        <w:rPr>
          <w:rFonts w:ascii="Myanmar Text" w:hAnsi="Myanmar Text" w:cs="Myanmar Text"/>
          <w:bCs w:val="0"/>
          <w:cs/>
          <w:lang w:bidi="my-MM"/>
        </w:rPr>
        <w:t xml:space="preserve"> </w:t>
      </w:r>
      <w:r w:rsidRPr="00974F20">
        <w:rPr>
          <w:rFonts w:ascii="Myanmar Text" w:hAnsi="Myanmar Text" w:cs="Myanmar Text" w:hint="cs"/>
          <w:bCs w:val="0"/>
          <w:cs/>
          <w:lang w:bidi="my-MM"/>
        </w:rPr>
        <w:t>မိသားစုများနှင့်</w:t>
      </w:r>
      <w:r w:rsidRPr="00974F20">
        <w:rPr>
          <w:rFonts w:ascii="Myanmar Text" w:hAnsi="Myanmar Text" w:cs="Myanmar Text"/>
          <w:bCs w:val="0"/>
          <w:cs/>
          <w:lang w:bidi="my-MM"/>
        </w:rPr>
        <w:t xml:space="preserve"> </w:t>
      </w:r>
      <w:r w:rsidRPr="00974F20">
        <w:rPr>
          <w:rFonts w:ascii="Myanmar Text" w:hAnsi="Myanmar Text" w:cs="Myanmar Text" w:hint="cs"/>
          <w:bCs w:val="0"/>
          <w:cs/>
          <w:lang w:bidi="my-MM"/>
        </w:rPr>
        <w:t>စောင့်ရှောက်သူများ၊</w:t>
      </w:r>
      <w:r w:rsidRPr="00974F20">
        <w:rPr>
          <w:rFonts w:ascii="Myanmar Text" w:hAnsi="Myanmar Text" w:cs="Myanmar Text"/>
          <w:bCs w:val="0"/>
          <w:cs/>
          <w:lang w:bidi="my-MM"/>
        </w:rPr>
        <w:t xml:space="preserve"> </w:t>
      </w:r>
      <w:r w:rsidRPr="00974F20">
        <w:rPr>
          <w:rFonts w:ascii="Myanmar Text" w:hAnsi="Myanmar Text" w:cs="Myanmar Text" w:hint="cs"/>
          <w:bCs w:val="0"/>
          <w:cs/>
          <w:lang w:bidi="my-MM"/>
        </w:rPr>
        <w:t>ဦးဆောင်အဖွဲ့အစည်းများ၊</w:t>
      </w:r>
      <w:r w:rsidRPr="00974F20">
        <w:rPr>
          <w:rFonts w:ascii="Myanmar Text" w:hAnsi="Myanmar Text" w:cs="Myanmar Text"/>
          <w:bCs w:val="0"/>
          <w:cs/>
          <w:lang w:bidi="my-MM"/>
        </w:rPr>
        <w:t xml:space="preserve"> </w:t>
      </w:r>
      <w:r w:rsidRPr="00974F20">
        <w:rPr>
          <w:rFonts w:ascii="Myanmar Text" w:hAnsi="Myanmar Text" w:cs="Myanmar Text" w:hint="cs"/>
          <w:bCs w:val="0"/>
          <w:cs/>
          <w:lang w:bidi="my-MM"/>
        </w:rPr>
        <w:t>မသန်စွမ်းသူများ၏</w:t>
      </w:r>
      <w:r w:rsidRPr="00974F20">
        <w:rPr>
          <w:rFonts w:ascii="Myanmar Text" w:hAnsi="Myanmar Text" w:cs="Myanmar Text"/>
          <w:bCs w:val="0"/>
          <w:cs/>
          <w:lang w:bidi="my-MM"/>
        </w:rPr>
        <w:t xml:space="preserve"> </w:t>
      </w:r>
      <w:r w:rsidRPr="00974F20">
        <w:rPr>
          <w:rFonts w:ascii="Myanmar Text" w:hAnsi="Myanmar Text" w:cs="Myanmar Text" w:hint="cs"/>
          <w:bCs w:val="0"/>
          <w:cs/>
          <w:lang w:bidi="my-MM"/>
        </w:rPr>
        <w:t>ကိုယ်စားလှယ်အဖွဲ့အစည်းများနှင့်</w:t>
      </w:r>
      <w:r w:rsidRPr="00974F20">
        <w:rPr>
          <w:rFonts w:ascii="Myanmar Text" w:hAnsi="Myanmar Text" w:cs="Myanmar Text"/>
          <w:bCs w:val="0"/>
          <w:cs/>
          <w:lang w:bidi="my-MM"/>
        </w:rPr>
        <w:t xml:space="preserve"> </w:t>
      </w:r>
      <w:r w:rsidRPr="00974F20">
        <w:rPr>
          <w:rFonts w:ascii="Myanmar Text" w:hAnsi="Myanmar Text" w:cs="Myanmar Text" w:hint="cs"/>
          <w:bCs w:val="0"/>
          <w:cs/>
          <w:lang w:bidi="my-MM"/>
        </w:rPr>
        <w:t>ဝန်ဆောင်လုပ်ငန်း</w:t>
      </w:r>
      <w:r>
        <w:rPr>
          <w:rFonts w:ascii="Myanmar Text" w:hAnsi="Myanmar Text"/>
          <w:bCs w:val="0"/>
        </w:rPr>
        <w:br/>
      </w:r>
      <w:r w:rsidRPr="00974F20">
        <w:rPr>
          <w:rFonts w:ascii="Myanmar Text" w:hAnsi="Myanmar Text" w:cs="Myanmar Text" w:hint="cs"/>
          <w:bCs w:val="0"/>
          <w:cs/>
          <w:lang w:bidi="my-MM"/>
        </w:rPr>
        <w:t>ပေးအပ်သူများနှင့်</w:t>
      </w:r>
      <w:r w:rsidRPr="00974F20">
        <w:rPr>
          <w:rFonts w:ascii="Myanmar Text" w:hAnsi="Myanmar Text" w:cs="Myanmar Text"/>
          <w:bCs w:val="0"/>
          <w:cs/>
          <w:lang w:bidi="my-MM"/>
        </w:rPr>
        <w:t xml:space="preserve"> </w:t>
      </w:r>
      <w:r w:rsidRPr="00974F20">
        <w:rPr>
          <w:rFonts w:ascii="Myanmar Text" w:hAnsi="Myanmar Text" w:cs="Myanmar Text" w:hint="cs"/>
          <w:bCs w:val="0"/>
          <w:cs/>
          <w:lang w:bidi="my-MM"/>
        </w:rPr>
        <w:t>ပူးပေါင်းလုပ်ဆောင်မှု</w:t>
      </w:r>
      <w:r w:rsidRPr="00974F20">
        <w:rPr>
          <w:rFonts w:ascii="Myanmar Text" w:hAnsi="Myanmar Text" w:cs="Myanmar Text"/>
          <w:bCs w:val="0"/>
          <w:cs/>
          <w:lang w:bidi="my-MM"/>
        </w:rPr>
        <w:t xml:space="preserve"> </w:t>
      </w:r>
      <w:r w:rsidRPr="00974F20">
        <w:rPr>
          <w:rFonts w:ascii="Myanmar Text" w:hAnsi="Myanmar Text" w:cs="Myanmar Text" w:hint="cs"/>
          <w:bCs w:val="0"/>
          <w:cs/>
          <w:lang w:bidi="my-MM"/>
        </w:rPr>
        <w:t>ပါဝင်ပါသည်။</w:t>
      </w:r>
    </w:p>
    <w:p w14:paraId="3CE1C2CF" w14:textId="57DC5D13" w:rsidR="003F48F8" w:rsidRPr="00762980" w:rsidRDefault="00F560AD" w:rsidP="00F72EEB">
      <w:pPr>
        <w:wordWrap w:val="0"/>
        <w:spacing w:before="640" w:line="240" w:lineRule="auto"/>
        <w:rPr>
          <w:rFonts w:ascii="Myanmar Text" w:hAnsi="Myanmar Text" w:cs="Myanmar Text"/>
          <w:lang w:bidi="my-MM"/>
        </w:rPr>
      </w:pPr>
      <w:r w:rsidRPr="00F560AD">
        <w:rPr>
          <w:rFonts w:ascii="Myanmar Text" w:eastAsia="Zawgyi-One" w:hAnsi="Myanmar Text" w:cs="Myanmar Text"/>
          <w:lang w:bidi="my-MM"/>
        </w:rPr>
        <w:t xml:space="preserve">NDIA </w:t>
      </w:r>
      <w:r w:rsidRPr="00F560AD">
        <w:rPr>
          <w:rFonts w:ascii="Myanmar Text" w:eastAsia="Zawgyi-One" w:hAnsi="Myanmar Text" w:cs="Myanmar Text" w:hint="cs"/>
          <w:cs/>
          <w:lang w:bidi="my-MM"/>
        </w:rPr>
        <w:t>သည်</w:t>
      </w:r>
      <w:r w:rsidRPr="00F560AD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F560AD">
        <w:rPr>
          <w:rFonts w:ascii="Myanmar Text" w:eastAsia="Zawgyi-One" w:hAnsi="Myanmar Text" w:cs="Myanmar Text" w:hint="cs"/>
          <w:cs/>
          <w:lang w:bidi="my-MM"/>
        </w:rPr>
        <w:t>ဆွေးနွေးအုပ်စုများ၊</w:t>
      </w:r>
      <w:r w:rsidRPr="00F560AD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F560AD">
        <w:rPr>
          <w:rFonts w:ascii="Myanmar Text" w:eastAsia="Zawgyi-One" w:hAnsi="Myanmar Text" w:cs="Myanmar Text" w:hint="cs"/>
          <w:cs/>
          <w:lang w:bidi="my-MM"/>
        </w:rPr>
        <w:t>ရပ်ရွာလူထုနှင့်</w:t>
      </w:r>
      <w:r w:rsidRPr="00F560AD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F560AD">
        <w:rPr>
          <w:rFonts w:ascii="Myanmar Text" w:eastAsia="Zawgyi-One" w:hAnsi="Myanmar Text" w:cs="Myanmar Text" w:hint="cs"/>
          <w:cs/>
          <w:lang w:bidi="my-MM"/>
        </w:rPr>
        <w:t>စကားပြောဆိုမှုများ၊</w:t>
      </w:r>
      <w:r w:rsidRPr="00F560AD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F560AD">
        <w:rPr>
          <w:rFonts w:ascii="Myanmar Text" w:eastAsia="Zawgyi-One" w:hAnsi="Myanmar Text" w:cs="Myanmar Text" w:hint="cs"/>
          <w:cs/>
          <w:lang w:bidi="my-MM"/>
        </w:rPr>
        <w:t>အများပြည်သူအတွက်</w:t>
      </w:r>
      <w:r w:rsidRPr="00F560AD">
        <w:rPr>
          <w:rFonts w:ascii="Myanmar Text" w:eastAsia="Zawgyi-One" w:hAnsi="Myanmar Text" w:cs="Myanmar Text"/>
          <w:cs/>
          <w:lang w:bidi="my-MM"/>
        </w:rPr>
        <w:t xml:space="preserve"> </w:t>
      </w:r>
      <w:r>
        <w:rPr>
          <w:rFonts w:ascii="Myanmar Text" w:eastAsia="Zawgyi-One" w:hAnsi="Myanmar Text" w:cs="Myanmar Text"/>
          <w:lang w:bidi="my-MM"/>
        </w:rPr>
        <w:br/>
      </w:r>
      <w:r w:rsidRPr="00F560AD">
        <w:rPr>
          <w:rFonts w:ascii="Myanmar Text" w:eastAsia="Zawgyi-One" w:hAnsi="Myanmar Text" w:cs="Myanmar Text" w:hint="cs"/>
          <w:cs/>
          <w:lang w:bidi="my-MM"/>
        </w:rPr>
        <w:t>သတင်းအချက်အလက်ဟောပြောပွဲများ၊</w:t>
      </w:r>
      <w:r w:rsidRPr="00F560AD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F560AD">
        <w:rPr>
          <w:rFonts w:ascii="Myanmar Text" w:eastAsia="Zawgyi-One" w:hAnsi="Myanmar Text" w:cs="Myanmar Text" w:hint="cs"/>
          <w:cs/>
          <w:lang w:bidi="my-MM"/>
        </w:rPr>
        <w:t>အွန်လိုင်းစစ်တမ်းများနှင့်</w:t>
      </w:r>
      <w:r w:rsidRPr="00F560AD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F560AD">
        <w:rPr>
          <w:rFonts w:ascii="Myanmar Text" w:eastAsia="Zawgyi-One" w:hAnsi="Myanmar Text" w:cs="Myanmar Text" w:hint="cs"/>
          <w:cs/>
          <w:lang w:bidi="my-MM"/>
        </w:rPr>
        <w:t>စာရေးသားတင်သွင်း</w:t>
      </w:r>
      <w:r>
        <w:rPr>
          <w:rFonts w:ascii="Myanmar Text" w:eastAsia="Zawgyi-One" w:hAnsi="Myanmar Text" w:cs="Myanmar Text"/>
          <w:lang w:bidi="my-MM"/>
        </w:rPr>
        <w:br/>
      </w:r>
      <w:r w:rsidRPr="00F560AD">
        <w:rPr>
          <w:rFonts w:ascii="Myanmar Text" w:eastAsia="Zawgyi-One" w:hAnsi="Myanmar Text" w:cs="Myanmar Text" w:hint="cs"/>
          <w:cs/>
          <w:lang w:bidi="my-MM"/>
        </w:rPr>
        <w:t>ချက်များမှတစ်ဆင့်</w:t>
      </w:r>
      <w:r w:rsidRPr="00F560AD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F560AD">
        <w:rPr>
          <w:rFonts w:ascii="Myanmar Text" w:eastAsia="Zawgyi-One" w:hAnsi="Myanmar Text" w:cs="Myanmar Text" w:hint="cs"/>
          <w:cs/>
          <w:lang w:bidi="my-MM"/>
        </w:rPr>
        <w:t>ထိတွေ့ဆက်ဆံခဲ့ကြသည်</w:t>
      </w:r>
      <w:r w:rsidR="00F4684B" w:rsidRPr="00762980">
        <w:rPr>
          <w:rFonts w:ascii="Myanmar Text" w:eastAsia="Zawgyi-One" w:hAnsi="Myanmar Text" w:cs="Myanmar Text"/>
          <w:lang w:bidi="my-MM"/>
        </w:rPr>
        <w:t>။</w:t>
      </w:r>
    </w:p>
    <w:p w14:paraId="3BFB5B23" w14:textId="45988DED" w:rsidR="003F48F8" w:rsidRPr="00762980" w:rsidRDefault="00C61BD1" w:rsidP="009A7A61">
      <w:pPr>
        <w:spacing w:line="240" w:lineRule="auto"/>
        <w:rPr>
          <w:rFonts w:ascii="Myanmar Text" w:hAnsi="Myanmar Text" w:cs="Myanmar Text"/>
          <w:lang w:bidi="my-MM"/>
        </w:rPr>
      </w:pPr>
      <w:r w:rsidRPr="00C61BD1">
        <w:rPr>
          <w:rFonts w:ascii="Myanmar Text" w:eastAsia="Zawgyi-One" w:hAnsi="Myanmar Text" w:cs="Myanmar Text" w:hint="cs"/>
          <w:cs/>
          <w:lang w:bidi="my-MM"/>
        </w:rPr>
        <w:t>ဆက်သွယ်ဆောင်ရွက်သည့်</w:t>
      </w:r>
      <w:r w:rsidRPr="00C61BD1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C61BD1">
        <w:rPr>
          <w:rFonts w:ascii="Myanmar Text" w:eastAsia="Zawgyi-One" w:hAnsi="Myanmar Text" w:cs="Myanmar Text" w:hint="cs"/>
          <w:cs/>
          <w:lang w:bidi="my-MM"/>
        </w:rPr>
        <w:t>အခင်းအကျင်း</w:t>
      </w:r>
      <w:r w:rsidRPr="00C61BD1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C61BD1">
        <w:rPr>
          <w:rFonts w:ascii="Myanmar Text" w:eastAsia="Zawgyi-One" w:hAnsi="Myanmar Text" w:cs="Myanmar Text" w:hint="cs"/>
          <w:cs/>
          <w:lang w:bidi="my-MM"/>
        </w:rPr>
        <w:t>အမျိုးမျိုးနှင့်</w:t>
      </w:r>
      <w:r w:rsidRPr="00C61BD1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C61BD1">
        <w:rPr>
          <w:rFonts w:ascii="Myanmar Text" w:eastAsia="Zawgyi-One" w:hAnsi="Myanmar Text" w:cs="Myanmar Text" w:hint="cs"/>
          <w:cs/>
          <w:lang w:bidi="my-MM"/>
        </w:rPr>
        <w:t>လှုပ်ရှားမှု</w:t>
      </w:r>
      <w:r w:rsidRPr="00C61BD1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C61BD1">
        <w:rPr>
          <w:rFonts w:ascii="Myanmar Text" w:eastAsia="Zawgyi-One" w:hAnsi="Myanmar Text" w:cs="Myanmar Text" w:hint="cs"/>
          <w:cs/>
          <w:lang w:bidi="my-MM"/>
        </w:rPr>
        <w:t>အမျိုးမျိုးကို</w:t>
      </w:r>
      <w:r w:rsidRPr="00C61BD1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C61BD1">
        <w:rPr>
          <w:rFonts w:ascii="Myanmar Text" w:eastAsia="Zawgyi-One" w:hAnsi="Myanmar Text" w:cs="Myanmar Text" w:hint="cs"/>
          <w:cs/>
          <w:lang w:bidi="my-MM"/>
        </w:rPr>
        <w:t>ကျင်းပပေးခြင်းဖြင့်</w:t>
      </w:r>
      <w:r w:rsidRPr="00C61BD1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C61BD1">
        <w:rPr>
          <w:rFonts w:ascii="Myanmar Text" w:eastAsia="Zawgyi-One" w:hAnsi="Myanmar Text"/>
        </w:rPr>
        <w:t xml:space="preserve">NDIS </w:t>
      </w:r>
      <w:r w:rsidRPr="00C61BD1">
        <w:rPr>
          <w:rFonts w:ascii="Myanmar Text" w:eastAsia="Zawgyi-One" w:hAnsi="Myanmar Text" w:cs="Myanmar Text" w:hint="cs"/>
          <w:cs/>
          <w:lang w:bidi="my-MM"/>
        </w:rPr>
        <w:t>အား</w:t>
      </w:r>
      <w:r w:rsidRPr="00C61BD1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C61BD1">
        <w:rPr>
          <w:rFonts w:ascii="Myanmar Text" w:eastAsia="Zawgyi-One" w:hAnsi="Myanmar Text" w:cs="Myanmar Text" w:hint="cs"/>
          <w:cs/>
          <w:lang w:bidi="my-MM"/>
        </w:rPr>
        <w:t>ပိုမိုတိုးမြှင့်လုပ်ဆောင်ပေးရမည့်</w:t>
      </w:r>
      <w:r w:rsidRPr="00C61BD1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C61BD1">
        <w:rPr>
          <w:rFonts w:ascii="Myanmar Text" w:eastAsia="Zawgyi-One" w:hAnsi="Myanmar Text" w:cs="Myanmar Text" w:hint="cs"/>
          <w:cs/>
          <w:lang w:bidi="my-MM"/>
        </w:rPr>
        <w:t>၎င်းတို့၏</w:t>
      </w:r>
      <w:r w:rsidRPr="00C61BD1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C61BD1">
        <w:rPr>
          <w:rFonts w:ascii="Myanmar Text" w:eastAsia="Zawgyi-One" w:hAnsi="Myanmar Text" w:cs="Myanmar Text" w:hint="cs"/>
          <w:cs/>
          <w:lang w:bidi="my-MM"/>
        </w:rPr>
        <w:t>အတွေ့အကြုံ</w:t>
      </w:r>
      <w:r>
        <w:rPr>
          <w:rFonts w:ascii="Myanmar Text" w:eastAsia="Zawgyi-One" w:hAnsi="Myanmar Text"/>
        </w:rPr>
        <w:br/>
      </w:r>
      <w:r w:rsidRPr="00C61BD1">
        <w:rPr>
          <w:rFonts w:ascii="Myanmar Text" w:eastAsia="Zawgyi-One" w:hAnsi="Myanmar Text" w:cs="Myanmar Text" w:hint="cs"/>
          <w:cs/>
          <w:lang w:bidi="my-MM"/>
        </w:rPr>
        <w:t>များနှင့်</w:t>
      </w:r>
      <w:r w:rsidRPr="00C61BD1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C61BD1">
        <w:rPr>
          <w:rFonts w:ascii="Myanmar Text" w:eastAsia="Zawgyi-One" w:hAnsi="Myanmar Text" w:cs="Myanmar Text" w:hint="cs"/>
          <w:cs/>
          <w:lang w:bidi="my-MM"/>
        </w:rPr>
        <w:t>အကြံပြုချက်များကို</w:t>
      </w:r>
      <w:r w:rsidRPr="00C61BD1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C61BD1">
        <w:rPr>
          <w:rFonts w:ascii="Myanmar Text" w:eastAsia="Zawgyi-One" w:hAnsi="Myanmar Text" w:cs="Myanmar Text" w:hint="cs"/>
          <w:cs/>
          <w:lang w:bidi="my-MM"/>
        </w:rPr>
        <w:t>တင်ပြပေးကြရန်</w:t>
      </w:r>
      <w:r w:rsidRPr="00C61BD1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C61BD1">
        <w:rPr>
          <w:rFonts w:ascii="Myanmar Text" w:eastAsia="Zawgyi-One" w:hAnsi="Myanmar Text" w:cs="Myanmar Text" w:hint="cs"/>
          <w:cs/>
          <w:lang w:bidi="my-MM"/>
        </w:rPr>
        <w:t>ယဥ်ကျေးမှုကွဲ</w:t>
      </w:r>
      <w:r w:rsidRPr="00C61BD1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C61BD1">
        <w:rPr>
          <w:rFonts w:ascii="Myanmar Text" w:eastAsia="Zawgyi-One" w:hAnsi="Myanmar Text" w:cs="Myanmar Text" w:hint="cs"/>
          <w:cs/>
          <w:lang w:bidi="my-MM"/>
        </w:rPr>
        <w:t>နောက်ခံမှ</w:t>
      </w:r>
      <w:r w:rsidRPr="00C61BD1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C61BD1">
        <w:rPr>
          <w:rFonts w:ascii="Myanmar Text" w:eastAsia="Zawgyi-One" w:hAnsi="Myanmar Text" w:cs="Myanmar Text" w:hint="cs"/>
          <w:cs/>
          <w:lang w:bidi="my-MM"/>
        </w:rPr>
        <w:t>မသန်စွမ်းသူများအား</w:t>
      </w:r>
      <w:r w:rsidRPr="00C61BD1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C61BD1">
        <w:rPr>
          <w:rFonts w:ascii="Myanmar Text" w:eastAsia="Zawgyi-One" w:hAnsi="Myanmar Text" w:cs="Myanmar Text" w:hint="cs"/>
          <w:cs/>
          <w:lang w:bidi="my-MM"/>
        </w:rPr>
        <w:t>ထောက်ခံပေးကြောင်း</w:t>
      </w:r>
      <w:r w:rsidRPr="00C61BD1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C61BD1">
        <w:rPr>
          <w:rFonts w:ascii="Myanmar Text" w:eastAsia="Zawgyi-One" w:hAnsi="Myanmar Text" w:cs="Myanmar Text" w:hint="cs"/>
          <w:cs/>
          <w:lang w:bidi="my-MM"/>
        </w:rPr>
        <w:t>အာမခံထားပါသည်</w:t>
      </w:r>
      <w:r w:rsidR="00F4684B" w:rsidRPr="00762980">
        <w:rPr>
          <w:rFonts w:ascii="Myanmar Text" w:eastAsia="Zawgyi-One" w:hAnsi="Myanmar Text" w:cs="Myanmar Text"/>
          <w:lang w:bidi="my-MM"/>
        </w:rPr>
        <w:t>။</w:t>
      </w:r>
    </w:p>
    <w:p w14:paraId="34E422AF" w14:textId="075FE036" w:rsidR="004045D2" w:rsidRPr="00762980" w:rsidRDefault="00C61BD1" w:rsidP="009A7A61">
      <w:pPr>
        <w:spacing w:line="240" w:lineRule="auto"/>
        <w:rPr>
          <w:rFonts w:ascii="Myanmar Text" w:hAnsi="Myanmar Text" w:cs="Myanmar Text"/>
          <w:lang w:bidi="my-MM"/>
        </w:rPr>
      </w:pPr>
      <w:r w:rsidRPr="00C61BD1">
        <w:rPr>
          <w:rFonts w:ascii="Myanmar Text" w:hAnsi="Myanmar Text" w:cs="Myanmar Text" w:hint="cs"/>
          <w:cs/>
          <w:lang w:bidi="my-MM"/>
        </w:rPr>
        <w:t>ဤစီမံကိန်းနှင့်</w:t>
      </w:r>
      <w:r w:rsidRPr="00C61BD1">
        <w:rPr>
          <w:rFonts w:ascii="Myanmar Text" w:hAnsi="Myanmar Text" w:cs="Myanmar Text"/>
          <w:cs/>
          <w:lang w:bidi="my-MM"/>
        </w:rPr>
        <w:t xml:space="preserve"> </w:t>
      </w:r>
      <w:r w:rsidRPr="00C61BD1">
        <w:rPr>
          <w:rFonts w:ascii="Myanmar Text" w:hAnsi="Myanmar Text" w:cs="Myanmar Text" w:hint="cs"/>
          <w:cs/>
          <w:lang w:bidi="my-MM"/>
        </w:rPr>
        <w:t>လုပ်ဆောင်ရန်</w:t>
      </w:r>
      <w:r w:rsidRPr="00C61BD1">
        <w:rPr>
          <w:rFonts w:ascii="Myanmar Text" w:hAnsi="Myanmar Text" w:cs="Myanmar Text"/>
          <w:cs/>
          <w:lang w:bidi="my-MM"/>
        </w:rPr>
        <w:t xml:space="preserve"> </w:t>
      </w:r>
      <w:r w:rsidRPr="00C61BD1">
        <w:rPr>
          <w:rFonts w:ascii="Myanmar Text" w:hAnsi="Myanmar Text" w:cs="Myanmar Text" w:hint="cs"/>
          <w:cs/>
          <w:lang w:bidi="my-MM"/>
        </w:rPr>
        <w:t>စီမံချက်ကို</w:t>
      </w:r>
      <w:r w:rsidRPr="00C61BD1">
        <w:rPr>
          <w:rFonts w:ascii="Myanmar Text" w:hAnsi="Myanmar Text" w:cs="Myanmar Text"/>
          <w:cs/>
          <w:lang w:bidi="my-MM"/>
        </w:rPr>
        <w:t xml:space="preserve"> </w:t>
      </w:r>
      <w:r w:rsidRPr="00C61BD1">
        <w:rPr>
          <w:rFonts w:ascii="Myanmar Text" w:hAnsi="Myanmar Text" w:cs="Myanmar Text" w:hint="cs"/>
          <w:cs/>
          <w:lang w:bidi="my-MM"/>
        </w:rPr>
        <w:t>ရေးဆွဲရန်အတွက်</w:t>
      </w:r>
      <w:r w:rsidRPr="00C61BD1">
        <w:rPr>
          <w:rFonts w:ascii="Myanmar Text" w:hAnsi="Myanmar Text" w:cs="Myanmar Text"/>
          <w:cs/>
          <w:lang w:bidi="my-MM"/>
        </w:rPr>
        <w:t xml:space="preserve"> </w:t>
      </w:r>
      <w:r w:rsidRPr="00C61BD1">
        <w:rPr>
          <w:rFonts w:ascii="Myanmar Text" w:hAnsi="Myanmar Text" w:cs="Myanmar Text" w:hint="cs"/>
          <w:cs/>
          <w:lang w:bidi="my-MM"/>
        </w:rPr>
        <w:t>အောက်ပါအဖွဲ့အစည်းများ၏</w:t>
      </w:r>
      <w:r w:rsidRPr="00C61BD1">
        <w:rPr>
          <w:rFonts w:ascii="Myanmar Text" w:hAnsi="Myanmar Text" w:cs="Myanmar Text"/>
          <w:cs/>
          <w:lang w:bidi="my-MM"/>
        </w:rPr>
        <w:t xml:space="preserve"> </w:t>
      </w:r>
      <w:r w:rsidRPr="00C61BD1">
        <w:rPr>
          <w:rFonts w:ascii="Myanmar Text" w:hAnsi="Myanmar Text" w:cs="Myanmar Text" w:hint="cs"/>
          <w:cs/>
          <w:lang w:bidi="my-MM"/>
        </w:rPr>
        <w:t>ပံ့ပိုးမှု၊</w:t>
      </w:r>
      <w:r w:rsidRPr="00C61BD1">
        <w:rPr>
          <w:rFonts w:ascii="Myanmar Text" w:hAnsi="Myanmar Text" w:cs="Myanmar Text"/>
          <w:cs/>
          <w:lang w:bidi="my-MM"/>
        </w:rPr>
        <w:t xml:space="preserve"> </w:t>
      </w:r>
      <w:r w:rsidRPr="00C61BD1">
        <w:rPr>
          <w:rFonts w:ascii="Myanmar Text" w:hAnsi="Myanmar Text" w:cs="Myanmar Text" w:hint="cs"/>
          <w:cs/>
          <w:lang w:bidi="my-MM"/>
        </w:rPr>
        <w:t>အကြံပြုမှုနှင့်</w:t>
      </w:r>
      <w:r w:rsidRPr="00C61BD1">
        <w:rPr>
          <w:rFonts w:ascii="Myanmar Text" w:hAnsi="Myanmar Text" w:cs="Myanmar Text"/>
          <w:cs/>
          <w:lang w:bidi="my-MM"/>
        </w:rPr>
        <w:t xml:space="preserve"> </w:t>
      </w:r>
      <w:r w:rsidRPr="00C61BD1">
        <w:rPr>
          <w:rFonts w:ascii="Myanmar Text" w:hAnsi="Myanmar Text" w:cs="Myanmar Text" w:hint="cs"/>
          <w:cs/>
          <w:lang w:bidi="my-MM"/>
        </w:rPr>
        <w:t>လမ်းညွှန်မှုများကို</w:t>
      </w:r>
      <w:r w:rsidRPr="00C61BD1">
        <w:rPr>
          <w:rFonts w:ascii="Myanmar Text" w:hAnsi="Myanmar Text" w:cs="Myanmar Text"/>
          <w:cs/>
          <w:lang w:bidi="my-MM"/>
        </w:rPr>
        <w:t xml:space="preserve"> </w:t>
      </w:r>
      <w:r w:rsidRPr="00C61BD1">
        <w:rPr>
          <w:rFonts w:ascii="Myanmar Text" w:hAnsi="Myanmar Text" w:cs="Myanmar Text" w:hint="cs"/>
          <w:cs/>
          <w:lang w:bidi="my-MM"/>
        </w:rPr>
        <w:t>ထည့်သွင်းပံ့ပိုးထားပါသည်</w:t>
      </w:r>
      <w:r w:rsidRPr="00C61BD1">
        <w:rPr>
          <w:rFonts w:ascii="Myanmar Text" w:hAnsi="Myanmar Text" w:cs="Myanmar Text"/>
          <w:cs/>
          <w:lang w:bidi="my-MM"/>
        </w:rPr>
        <w:t>-</w:t>
      </w:r>
    </w:p>
    <w:p w14:paraId="2F136CAA" w14:textId="7216C1B2" w:rsidR="00316171" w:rsidRPr="00762980" w:rsidRDefault="00C61BD1" w:rsidP="009A7A61">
      <w:pPr>
        <w:pStyle w:val="ListParagraph"/>
        <w:numPr>
          <w:ilvl w:val="0"/>
          <w:numId w:val="19"/>
        </w:numPr>
        <w:spacing w:line="240" w:lineRule="auto"/>
        <w:rPr>
          <w:rFonts w:ascii="Myanmar Text" w:hAnsi="Myanmar Text" w:cs="Myanmar Text"/>
          <w:lang w:bidi="my-MM"/>
        </w:rPr>
      </w:pPr>
      <w:r w:rsidRPr="00C61BD1">
        <w:rPr>
          <w:rFonts w:ascii="Myanmar Text" w:hAnsi="Myanmar Text" w:cs="Myanmar Text" w:hint="cs"/>
          <w:cs/>
          <w:lang w:bidi="my-MM"/>
        </w:rPr>
        <w:t>နိုင်ငံလုံးဆိုင်ရာ</w:t>
      </w:r>
      <w:r w:rsidRPr="00C61BD1">
        <w:rPr>
          <w:rFonts w:ascii="Myanmar Text" w:hAnsi="Myanmar Text" w:cs="Myanmar Text"/>
          <w:cs/>
          <w:lang w:bidi="my-MM"/>
        </w:rPr>
        <w:t xml:space="preserve"> </w:t>
      </w:r>
      <w:r w:rsidRPr="00C61BD1">
        <w:rPr>
          <w:rFonts w:ascii="Myanmar Text" w:hAnsi="Myanmar Text" w:cs="Myanmar Text" w:hint="cs"/>
          <w:cs/>
          <w:lang w:bidi="my-MM"/>
        </w:rPr>
        <w:t>မသန်စွမ်းသူများ၏</w:t>
      </w:r>
      <w:r w:rsidRPr="00C61BD1">
        <w:rPr>
          <w:rFonts w:ascii="Myanmar Text" w:hAnsi="Myanmar Text" w:cs="Myanmar Text"/>
          <w:cs/>
          <w:lang w:bidi="my-MM"/>
        </w:rPr>
        <w:t xml:space="preserve"> </w:t>
      </w:r>
      <w:r w:rsidRPr="00C61BD1">
        <w:rPr>
          <w:rFonts w:ascii="Myanmar Text" w:hAnsi="Myanmar Text" w:cs="Myanmar Text" w:hint="cs"/>
          <w:cs/>
          <w:lang w:bidi="my-MM"/>
        </w:rPr>
        <w:t>အဖွဲ့အစည်းတစ်ရပ်ဖြစ်သည့်</w:t>
      </w:r>
      <w:r w:rsidRPr="00C61BD1">
        <w:rPr>
          <w:rFonts w:ascii="Myanmar Text" w:hAnsi="Myanmar Text" w:cs="Myanmar Text"/>
          <w:cs/>
          <w:lang w:bidi="my-MM"/>
        </w:rPr>
        <w:t xml:space="preserve"> </w:t>
      </w:r>
      <w:r w:rsidRPr="00C61BD1">
        <w:rPr>
          <w:rFonts w:ascii="Myanmar Text" w:hAnsi="Myanmar Text" w:cs="Myanmar Text"/>
        </w:rPr>
        <w:t xml:space="preserve">National Ethnic Disability Alliance (NEDA) </w:t>
      </w:r>
      <w:r w:rsidRPr="00C61BD1">
        <w:rPr>
          <w:rFonts w:ascii="Myanmar Text" w:hAnsi="Myanmar Text" w:cs="Myanmar Text" w:hint="cs"/>
          <w:cs/>
          <w:lang w:bidi="my-MM"/>
        </w:rPr>
        <w:t>သည်</w:t>
      </w:r>
      <w:r w:rsidRPr="00C61BD1">
        <w:rPr>
          <w:rFonts w:ascii="Myanmar Text" w:hAnsi="Myanmar Text" w:cs="Myanmar Text"/>
          <w:cs/>
          <w:lang w:bidi="my-MM"/>
        </w:rPr>
        <w:t xml:space="preserve"> </w:t>
      </w:r>
      <w:r w:rsidRPr="00C61BD1">
        <w:rPr>
          <w:rFonts w:ascii="Myanmar Text" w:hAnsi="Myanmar Text" w:cs="Myanmar Text" w:hint="cs"/>
          <w:cs/>
          <w:lang w:bidi="my-MM"/>
        </w:rPr>
        <w:t>ယဥ်ကျေးမှုနှင့်</w:t>
      </w:r>
      <w:r w:rsidRPr="00C61BD1">
        <w:rPr>
          <w:rFonts w:ascii="Myanmar Text" w:hAnsi="Myanmar Text" w:cs="Myanmar Text"/>
          <w:cs/>
          <w:lang w:bidi="my-MM"/>
        </w:rPr>
        <w:t xml:space="preserve"> </w:t>
      </w:r>
      <w:r w:rsidRPr="00C61BD1">
        <w:rPr>
          <w:rFonts w:ascii="Myanmar Text" w:hAnsi="Myanmar Text" w:cs="Myanmar Text" w:hint="cs"/>
          <w:cs/>
          <w:lang w:bidi="my-MM"/>
        </w:rPr>
        <w:t>ဘာသာစကားကွဲပြားသော</w:t>
      </w:r>
      <w:r w:rsidRPr="00C61BD1">
        <w:rPr>
          <w:rFonts w:ascii="Myanmar Text" w:hAnsi="Myanmar Text" w:cs="Myanmar Text"/>
          <w:cs/>
          <w:lang w:bidi="my-MM"/>
        </w:rPr>
        <w:t xml:space="preserve"> </w:t>
      </w:r>
      <w:r w:rsidRPr="00C61BD1">
        <w:rPr>
          <w:rFonts w:ascii="Myanmar Text" w:hAnsi="Myanmar Text" w:cs="Myanmar Text" w:hint="cs"/>
          <w:cs/>
          <w:lang w:bidi="my-MM"/>
        </w:rPr>
        <w:t>မသန်စွမ်းသူများနှင့်</w:t>
      </w:r>
      <w:r w:rsidRPr="00C61BD1">
        <w:rPr>
          <w:rFonts w:ascii="Myanmar Text" w:hAnsi="Myanmar Text" w:cs="Myanmar Text"/>
          <w:cs/>
          <w:lang w:bidi="my-MM"/>
        </w:rPr>
        <w:t xml:space="preserve"> </w:t>
      </w:r>
      <w:r w:rsidRPr="00C61BD1">
        <w:rPr>
          <w:rFonts w:ascii="Myanmar Text" w:hAnsi="Myanmar Text" w:cs="Myanmar Text" w:hint="cs"/>
          <w:cs/>
          <w:lang w:bidi="my-MM"/>
        </w:rPr>
        <w:t>အင်္ဂလိပ်စကား</w:t>
      </w:r>
      <w:r w:rsidRPr="00C61BD1">
        <w:rPr>
          <w:rFonts w:ascii="Myanmar Text" w:hAnsi="Myanmar Text" w:cs="Myanmar Text"/>
          <w:cs/>
          <w:lang w:bidi="my-MM"/>
        </w:rPr>
        <w:t xml:space="preserve"> </w:t>
      </w:r>
      <w:r w:rsidRPr="00C61BD1">
        <w:rPr>
          <w:rFonts w:ascii="Myanmar Text" w:hAnsi="Myanmar Text" w:cs="Myanmar Text" w:hint="cs"/>
          <w:cs/>
          <w:lang w:bidi="my-MM"/>
        </w:rPr>
        <w:t>မပြောတတ်သော</w:t>
      </w:r>
      <w:r w:rsidRPr="00C61BD1">
        <w:rPr>
          <w:rFonts w:ascii="Myanmar Text" w:hAnsi="Myanmar Text" w:cs="Myanmar Text"/>
          <w:cs/>
          <w:lang w:bidi="my-MM"/>
        </w:rPr>
        <w:t xml:space="preserve"> </w:t>
      </w:r>
      <w:r w:rsidRPr="00C61BD1">
        <w:rPr>
          <w:rFonts w:ascii="Myanmar Text" w:hAnsi="Myanmar Text" w:cs="Myanmar Text" w:hint="cs"/>
          <w:cs/>
          <w:lang w:bidi="my-MM"/>
        </w:rPr>
        <w:t>အခြေခံမှ</w:t>
      </w:r>
      <w:r w:rsidRPr="00C61BD1">
        <w:rPr>
          <w:rFonts w:ascii="Myanmar Text" w:hAnsi="Myanmar Text" w:cs="Myanmar Text"/>
          <w:cs/>
          <w:lang w:bidi="my-MM"/>
        </w:rPr>
        <w:t xml:space="preserve"> </w:t>
      </w:r>
      <w:r w:rsidRPr="00C61BD1">
        <w:rPr>
          <w:rFonts w:ascii="Myanmar Text" w:hAnsi="Myanmar Text" w:cs="Myanmar Text" w:hint="cs"/>
          <w:cs/>
          <w:lang w:bidi="my-MM"/>
        </w:rPr>
        <w:t>မသန်စွမ်းသူများကို</w:t>
      </w:r>
      <w:r w:rsidRPr="00C61BD1">
        <w:rPr>
          <w:rFonts w:ascii="Myanmar Text" w:hAnsi="Myanmar Text" w:cs="Myanmar Text"/>
          <w:cs/>
          <w:lang w:bidi="my-MM"/>
        </w:rPr>
        <w:t xml:space="preserve"> </w:t>
      </w:r>
      <w:r w:rsidRPr="00C61BD1">
        <w:rPr>
          <w:rFonts w:ascii="Myanmar Text" w:hAnsi="Myanmar Text" w:cs="Myanmar Text" w:hint="cs"/>
          <w:cs/>
          <w:lang w:bidi="my-MM"/>
        </w:rPr>
        <w:t>ပံ့ပိုးပေးသည်။</w:t>
      </w:r>
    </w:p>
    <w:p w14:paraId="173C8E7A" w14:textId="72B8A315" w:rsidR="00F57DD8" w:rsidRPr="00762980" w:rsidRDefault="00C61BD1" w:rsidP="009A7A61">
      <w:pPr>
        <w:pStyle w:val="ListParagraph"/>
        <w:numPr>
          <w:ilvl w:val="0"/>
          <w:numId w:val="19"/>
        </w:numPr>
        <w:spacing w:line="240" w:lineRule="auto"/>
        <w:ind w:left="714" w:hanging="357"/>
        <w:rPr>
          <w:rFonts w:ascii="Myanmar Text" w:hAnsi="Myanmar Text" w:cs="Myanmar Text"/>
          <w:lang w:bidi="my-MM"/>
        </w:rPr>
      </w:pPr>
      <w:r w:rsidRPr="00C61BD1">
        <w:rPr>
          <w:rFonts w:ascii="Myanmar Text" w:hAnsi="Myanmar Text" w:cs="Myanmar Text" w:hint="cs"/>
          <w:cs/>
          <w:lang w:bidi="my-MM"/>
        </w:rPr>
        <w:t>ယဥ်ကျေးမှုနှင့်</w:t>
      </w:r>
      <w:r w:rsidRPr="00C61BD1">
        <w:rPr>
          <w:rFonts w:ascii="Myanmar Text" w:hAnsi="Myanmar Text" w:cs="Myanmar Text"/>
          <w:cs/>
          <w:lang w:bidi="my-MM"/>
        </w:rPr>
        <w:t xml:space="preserve"> </w:t>
      </w:r>
      <w:r w:rsidRPr="00C61BD1">
        <w:rPr>
          <w:rFonts w:ascii="Myanmar Text" w:hAnsi="Myanmar Text" w:cs="Myanmar Text" w:hint="cs"/>
          <w:cs/>
          <w:lang w:bidi="my-MM"/>
        </w:rPr>
        <w:t>ဘာသာစကားကွဲပြားသော</w:t>
      </w:r>
      <w:r w:rsidRPr="00C61BD1">
        <w:rPr>
          <w:rFonts w:ascii="Myanmar Text" w:hAnsi="Myanmar Text" w:cs="Myanmar Text"/>
          <w:cs/>
          <w:lang w:bidi="my-MM"/>
        </w:rPr>
        <w:t xml:space="preserve"> </w:t>
      </w:r>
      <w:r w:rsidRPr="00C61BD1">
        <w:rPr>
          <w:rFonts w:ascii="Myanmar Text" w:hAnsi="Myanmar Text" w:cs="Myanmar Text" w:hint="cs"/>
          <w:cs/>
          <w:lang w:bidi="my-MM"/>
        </w:rPr>
        <w:t>အခြေခံများမှ</w:t>
      </w:r>
      <w:r w:rsidRPr="00C61BD1">
        <w:rPr>
          <w:rFonts w:ascii="Myanmar Text" w:hAnsi="Myanmar Text" w:cs="Myanmar Text"/>
          <w:cs/>
          <w:lang w:bidi="my-MM"/>
        </w:rPr>
        <w:t xml:space="preserve"> </w:t>
      </w:r>
      <w:r w:rsidRPr="00C61BD1">
        <w:rPr>
          <w:rFonts w:ascii="Myanmar Text" w:hAnsi="Myanmar Text" w:cs="Myanmar Text" w:hint="cs"/>
          <w:cs/>
          <w:lang w:bidi="my-MM"/>
        </w:rPr>
        <w:t>မသန်စွမ်းသူများအတွက်</w:t>
      </w:r>
      <w:r w:rsidRPr="00C61BD1">
        <w:rPr>
          <w:rFonts w:ascii="Myanmar Text" w:hAnsi="Myanmar Text" w:cs="Myanmar Text"/>
          <w:cs/>
          <w:lang w:bidi="my-MM"/>
        </w:rPr>
        <w:t xml:space="preserve"> </w:t>
      </w:r>
      <w:r w:rsidRPr="00C61BD1">
        <w:rPr>
          <w:rFonts w:ascii="Myanmar Text" w:hAnsi="Myanmar Text" w:cs="Myanmar Text" w:hint="cs"/>
          <w:cs/>
          <w:lang w:bidi="my-MM"/>
        </w:rPr>
        <w:t>လုပ်ကိုင်ပေးပြီး</w:t>
      </w:r>
      <w:r w:rsidRPr="00C61BD1">
        <w:rPr>
          <w:rFonts w:ascii="Myanmar Text" w:hAnsi="Myanmar Text" w:cs="Myanmar Text"/>
          <w:cs/>
          <w:lang w:bidi="my-MM"/>
        </w:rPr>
        <w:t xml:space="preserve"> </w:t>
      </w:r>
      <w:r w:rsidRPr="00C61BD1">
        <w:rPr>
          <w:rFonts w:ascii="Myanmar Text" w:hAnsi="Myanmar Text" w:cs="Myanmar Text" w:hint="cs"/>
          <w:cs/>
          <w:lang w:bidi="my-MM"/>
        </w:rPr>
        <w:t>ကိုယ်စားပြုလုပ်ဆောင်ပေးသော</w:t>
      </w:r>
      <w:r w:rsidRPr="00C61BD1">
        <w:rPr>
          <w:rFonts w:ascii="Myanmar Text" w:hAnsi="Myanmar Text" w:cs="Myanmar Text"/>
          <w:cs/>
          <w:lang w:bidi="my-MM"/>
        </w:rPr>
        <w:t xml:space="preserve"> </w:t>
      </w:r>
      <w:r w:rsidRPr="00C61BD1">
        <w:rPr>
          <w:rFonts w:ascii="Myanmar Text" w:hAnsi="Myanmar Text" w:cs="Myanmar Text" w:hint="cs"/>
          <w:cs/>
          <w:lang w:bidi="my-MM"/>
        </w:rPr>
        <w:t>ကိုယ်စားလှယ်များပါဝင်သည့်</w:t>
      </w:r>
      <w:r w:rsidRPr="00C61BD1">
        <w:rPr>
          <w:rFonts w:ascii="Myanmar Text" w:hAnsi="Myanmar Text" w:cs="Myanmar Text"/>
          <w:cs/>
          <w:lang w:bidi="my-MM"/>
        </w:rPr>
        <w:t xml:space="preserve"> </w:t>
      </w:r>
      <w:r w:rsidRPr="00C61BD1">
        <w:rPr>
          <w:rFonts w:ascii="Myanmar Text" w:hAnsi="Myanmar Text" w:cs="Myanmar Text" w:hint="cs"/>
          <w:cs/>
          <w:lang w:bidi="my-MM"/>
        </w:rPr>
        <w:t>ပြင်ပအကြံပေးအဖွဲ့</w:t>
      </w:r>
      <w:r w:rsidRPr="00C61BD1">
        <w:rPr>
          <w:rFonts w:ascii="Myanmar Text" w:hAnsi="Myanmar Text" w:cs="Myanmar Text"/>
          <w:cs/>
          <w:lang w:bidi="my-MM"/>
        </w:rPr>
        <w:t xml:space="preserve"> (</w:t>
      </w:r>
      <w:r w:rsidRPr="00C61BD1">
        <w:rPr>
          <w:rFonts w:ascii="Myanmar Text" w:hAnsi="Myanmar Text" w:cs="Myanmar Text"/>
        </w:rPr>
        <w:t>EAG)</w:t>
      </w:r>
      <w:r w:rsidRPr="00C61BD1">
        <w:rPr>
          <w:rFonts w:ascii="Myanmar Text" w:hAnsi="Myanmar Text" w:cs="Myanmar Text" w:hint="cs"/>
          <w:cs/>
          <w:lang w:bidi="my-MM"/>
        </w:rPr>
        <w:t>။</w:t>
      </w:r>
    </w:p>
    <w:p w14:paraId="09329433" w14:textId="2304479D" w:rsidR="00EE7321" w:rsidRPr="00762980" w:rsidRDefault="00C61BD1" w:rsidP="009A7A61">
      <w:pPr>
        <w:spacing w:line="240" w:lineRule="auto"/>
        <w:rPr>
          <w:rFonts w:ascii="Myanmar Text" w:hAnsi="Myanmar Text" w:cs="Myanmar Text"/>
          <w:lang w:bidi="my-MM"/>
        </w:rPr>
      </w:pPr>
      <w:r w:rsidRPr="00C61BD1">
        <w:rPr>
          <w:rFonts w:ascii="Myanmar Text" w:hAnsi="Myanmar Text" w:cs="Myanmar Text"/>
          <w:lang w:bidi="my-MM"/>
        </w:rPr>
        <w:lastRenderedPageBreak/>
        <w:t xml:space="preserve">NEDA </w:t>
      </w:r>
      <w:r w:rsidRPr="00C61BD1">
        <w:rPr>
          <w:rFonts w:ascii="Myanmar Text" w:hAnsi="Myanmar Text" w:cs="Myanmar Text" w:hint="cs"/>
          <w:cs/>
          <w:lang w:bidi="my-MM"/>
        </w:rPr>
        <w:t>နှင့်</w:t>
      </w:r>
      <w:r w:rsidRPr="00C61BD1">
        <w:rPr>
          <w:rFonts w:ascii="Myanmar Text" w:hAnsi="Myanmar Text" w:cs="Myanmar Text"/>
          <w:cs/>
          <w:lang w:bidi="my-MM"/>
        </w:rPr>
        <w:t xml:space="preserve"> </w:t>
      </w:r>
      <w:r w:rsidRPr="00C61BD1">
        <w:rPr>
          <w:rFonts w:ascii="Myanmar Text" w:hAnsi="Myanmar Text" w:cs="Myanmar Text"/>
          <w:lang w:bidi="my-MM"/>
        </w:rPr>
        <w:t xml:space="preserve">EAG </w:t>
      </w:r>
      <w:r w:rsidRPr="00C61BD1">
        <w:rPr>
          <w:rFonts w:ascii="Myanmar Text" w:hAnsi="Myanmar Text" w:cs="Myanmar Text" w:hint="cs"/>
          <w:cs/>
          <w:lang w:bidi="my-MM"/>
        </w:rPr>
        <w:t>တို့၏</w:t>
      </w:r>
      <w:r w:rsidRPr="00C61BD1">
        <w:rPr>
          <w:rFonts w:ascii="Myanmar Text" w:hAnsi="Myanmar Text" w:cs="Myanmar Text"/>
          <w:cs/>
          <w:lang w:bidi="my-MM"/>
        </w:rPr>
        <w:t xml:space="preserve"> </w:t>
      </w:r>
      <w:r w:rsidRPr="00C61BD1">
        <w:rPr>
          <w:rFonts w:ascii="Myanmar Text" w:hAnsi="Myanmar Text" w:cs="Myanmar Text" w:hint="cs"/>
          <w:cs/>
          <w:lang w:bidi="my-MM"/>
        </w:rPr>
        <w:t>ပူးပေါင်းလုပ်ဆောင်ခြင်းသည်</w:t>
      </w:r>
      <w:r w:rsidRPr="00C61BD1">
        <w:rPr>
          <w:rFonts w:ascii="Myanmar Text" w:hAnsi="Myanmar Text" w:cs="Myanmar Text"/>
          <w:cs/>
          <w:lang w:bidi="my-MM"/>
        </w:rPr>
        <w:t xml:space="preserve"> </w:t>
      </w:r>
      <w:r w:rsidRPr="00C61BD1">
        <w:rPr>
          <w:rFonts w:ascii="Myanmar Text" w:hAnsi="Myanmar Text" w:cs="Myanmar Text" w:hint="cs"/>
          <w:cs/>
          <w:lang w:bidi="my-MM"/>
        </w:rPr>
        <w:t>လက်တွေ့</w:t>
      </w:r>
      <w:r w:rsidRPr="00C61BD1">
        <w:rPr>
          <w:rFonts w:ascii="Myanmar Text" w:hAnsi="Myanmar Text" w:cs="Myanmar Text"/>
          <w:cs/>
          <w:lang w:bidi="my-MM"/>
        </w:rPr>
        <w:t>-</w:t>
      </w:r>
      <w:r w:rsidRPr="00C61BD1">
        <w:rPr>
          <w:rFonts w:ascii="Myanmar Text" w:hAnsi="Myanmar Text" w:cs="Myanmar Text" w:hint="cs"/>
          <w:cs/>
          <w:lang w:bidi="my-MM"/>
        </w:rPr>
        <w:t>ကြုံတွေ့မှုနှင့်</w:t>
      </w:r>
      <w:r w:rsidRPr="00C61BD1">
        <w:rPr>
          <w:rFonts w:ascii="Myanmar Text" w:hAnsi="Myanmar Text" w:cs="Myanmar Text"/>
          <w:cs/>
          <w:lang w:bidi="my-MM"/>
        </w:rPr>
        <w:t xml:space="preserve"> </w:t>
      </w:r>
      <w:r w:rsidRPr="00C61BD1">
        <w:rPr>
          <w:rFonts w:ascii="Myanmar Text" w:hAnsi="Myanmar Text" w:cs="Myanmar Text" w:hint="cs"/>
          <w:cs/>
          <w:lang w:bidi="my-MM"/>
        </w:rPr>
        <w:t>ယဥ်ကျေးမှုကွဲ</w:t>
      </w:r>
      <w:r>
        <w:rPr>
          <w:rFonts w:ascii="Myanmar Text" w:hAnsi="Myanmar Text" w:cs="Myanmar Text"/>
          <w:lang w:bidi="my-MM"/>
        </w:rPr>
        <w:br/>
      </w:r>
      <w:r w:rsidRPr="00C61BD1">
        <w:rPr>
          <w:rFonts w:ascii="Myanmar Text" w:hAnsi="Myanmar Text" w:cs="Myanmar Text" w:hint="cs"/>
          <w:cs/>
          <w:lang w:bidi="my-MM"/>
        </w:rPr>
        <w:t>ဘာသာစကားကွဲတို့၏</w:t>
      </w:r>
      <w:r w:rsidRPr="00C61BD1">
        <w:rPr>
          <w:rFonts w:ascii="Myanmar Text" w:hAnsi="Myanmar Text" w:cs="Myanmar Text"/>
          <w:cs/>
          <w:lang w:bidi="my-MM"/>
        </w:rPr>
        <w:t xml:space="preserve"> </w:t>
      </w:r>
      <w:r w:rsidRPr="00C61BD1">
        <w:rPr>
          <w:rFonts w:ascii="Myanmar Text" w:hAnsi="Myanmar Text" w:cs="Myanmar Text" w:hint="cs"/>
          <w:cs/>
          <w:lang w:bidi="my-MM"/>
        </w:rPr>
        <w:t>အမြင်များကို</w:t>
      </w:r>
      <w:r w:rsidRPr="00C61BD1">
        <w:rPr>
          <w:rFonts w:ascii="Myanmar Text" w:hAnsi="Myanmar Text" w:cs="Myanmar Text"/>
          <w:cs/>
          <w:lang w:bidi="my-MM"/>
        </w:rPr>
        <w:t xml:space="preserve"> </w:t>
      </w:r>
      <w:r w:rsidRPr="00C61BD1">
        <w:rPr>
          <w:rFonts w:ascii="Myanmar Text" w:hAnsi="Myanmar Text" w:cs="Myanmar Text" w:hint="cs"/>
          <w:cs/>
          <w:lang w:bidi="my-MM"/>
        </w:rPr>
        <w:t>ပူးတွဲ</w:t>
      </w:r>
      <w:r w:rsidRPr="00C61BD1">
        <w:rPr>
          <w:rFonts w:ascii="Myanmar Text" w:hAnsi="Myanmar Text" w:cs="Myanmar Text"/>
          <w:cs/>
          <w:lang w:bidi="my-MM"/>
        </w:rPr>
        <w:t>-</w:t>
      </w:r>
      <w:r w:rsidRPr="00C61BD1">
        <w:rPr>
          <w:rFonts w:ascii="Myanmar Text" w:hAnsi="Myanmar Text" w:cs="Myanmar Text" w:hint="cs"/>
          <w:cs/>
          <w:lang w:bidi="my-MM"/>
        </w:rPr>
        <w:t>ပုံစံ</w:t>
      </w:r>
      <w:r w:rsidRPr="00C61BD1">
        <w:rPr>
          <w:rFonts w:ascii="Myanmar Text" w:hAnsi="Myanmar Text" w:cs="Myanmar Text"/>
          <w:cs/>
          <w:lang w:bidi="my-MM"/>
        </w:rPr>
        <w:t xml:space="preserve"> </w:t>
      </w:r>
      <w:r w:rsidRPr="00C61BD1">
        <w:rPr>
          <w:rFonts w:ascii="Myanmar Text" w:hAnsi="Myanmar Text" w:cs="Myanmar Text" w:hint="cs"/>
          <w:cs/>
          <w:lang w:bidi="my-MM"/>
        </w:rPr>
        <w:t>လုပ်ငန်းဖြစ်စဉ်</w:t>
      </w:r>
      <w:r w:rsidRPr="00C61BD1">
        <w:rPr>
          <w:rFonts w:ascii="Myanmar Text" w:hAnsi="Myanmar Text" w:cs="Myanmar Text"/>
          <w:cs/>
          <w:lang w:bidi="my-MM"/>
        </w:rPr>
        <w:t xml:space="preserve"> </w:t>
      </w:r>
      <w:r w:rsidRPr="00C61BD1">
        <w:rPr>
          <w:rFonts w:ascii="Myanmar Text" w:hAnsi="Myanmar Text" w:cs="Myanmar Text" w:hint="cs"/>
          <w:cs/>
          <w:lang w:bidi="my-MM"/>
        </w:rPr>
        <w:t>အဆင့်တိုင်းတွင်</w:t>
      </w:r>
      <w:r w:rsidRPr="00C61BD1">
        <w:rPr>
          <w:rFonts w:ascii="Myanmar Text" w:hAnsi="Myanmar Text" w:cs="Myanmar Text"/>
          <w:cs/>
          <w:lang w:bidi="my-MM"/>
        </w:rPr>
        <w:t xml:space="preserve"> </w:t>
      </w:r>
      <w:r w:rsidRPr="00C61BD1">
        <w:rPr>
          <w:rFonts w:ascii="Myanmar Text" w:hAnsi="Myanmar Text" w:cs="Myanmar Text" w:hint="cs"/>
          <w:cs/>
          <w:lang w:bidi="my-MM"/>
        </w:rPr>
        <w:t>ထည့်သွင်းသုံးစွဲရန်</w:t>
      </w:r>
      <w:r w:rsidRPr="00C61BD1">
        <w:rPr>
          <w:rFonts w:ascii="Myanmar Text" w:hAnsi="Myanmar Text" w:cs="Myanmar Text"/>
          <w:cs/>
          <w:lang w:bidi="my-MM"/>
        </w:rPr>
        <w:t xml:space="preserve"> </w:t>
      </w:r>
      <w:r w:rsidRPr="00C61BD1">
        <w:rPr>
          <w:rFonts w:ascii="Myanmar Text" w:hAnsi="Myanmar Text" w:cs="Myanmar Text" w:hint="cs"/>
          <w:cs/>
          <w:lang w:bidi="my-MM"/>
        </w:rPr>
        <w:t>အထောက်အကူဖြစ်စေပါသည်။</w:t>
      </w:r>
    </w:p>
    <w:p w14:paraId="746C0CA4" w14:textId="77777777" w:rsidR="00F9769D" w:rsidRPr="00762980" w:rsidRDefault="00F4684B">
      <w:pPr>
        <w:spacing w:after="0" w:line="240" w:lineRule="auto"/>
        <w:rPr>
          <w:rFonts w:ascii="Myanmar Text" w:hAnsi="Myanmar Text" w:cs="Myanmar Text"/>
          <w:lang w:bidi="my-MM"/>
        </w:rPr>
      </w:pPr>
      <w:r w:rsidRPr="00762980">
        <w:rPr>
          <w:rFonts w:ascii="Myanmar Text" w:hAnsi="Myanmar Text" w:cs="Myanmar Text"/>
          <w:lang w:bidi="my-MM"/>
        </w:rPr>
        <w:br w:type="page"/>
      </w:r>
    </w:p>
    <w:p w14:paraId="702DDE8B" w14:textId="2B72C481" w:rsidR="00F9769D" w:rsidRPr="00762980" w:rsidRDefault="00FE319B" w:rsidP="00F46856">
      <w:pPr>
        <w:pStyle w:val="Heading2"/>
        <w:numPr>
          <w:ilvl w:val="0"/>
          <w:numId w:val="0"/>
        </w:numPr>
        <w:spacing w:after="640" w:line="240" w:lineRule="auto"/>
        <w:ind w:left="720" w:hanging="720"/>
        <w:rPr>
          <w:rFonts w:ascii="Myanmar Text" w:hAnsi="Myanmar Text" w:cs="Myanmar Text"/>
          <w:lang w:bidi="my-MM"/>
        </w:rPr>
      </w:pPr>
      <w:r w:rsidRPr="00FE319B">
        <w:rPr>
          <w:rFonts w:ascii="Myanmar Text" w:hAnsi="Myanmar Text" w:cs="Myanmar Text" w:hint="cs"/>
          <w:cs/>
          <w:lang w:bidi="my-MM"/>
        </w:rPr>
        <w:lastRenderedPageBreak/>
        <w:t>ဤစီမံကိန်းက</w:t>
      </w:r>
      <w:r w:rsidRPr="00FE319B">
        <w:rPr>
          <w:rFonts w:ascii="Myanmar Text" w:hAnsi="Myanmar Text" w:cs="Myanmar Text"/>
          <w:cs/>
          <w:lang w:bidi="my-MM"/>
        </w:rPr>
        <w:t xml:space="preserve"> </w:t>
      </w:r>
      <w:r w:rsidRPr="00FE319B">
        <w:rPr>
          <w:rFonts w:ascii="Myanmar Text" w:hAnsi="Myanmar Text" w:cs="Myanmar Text" w:hint="cs"/>
          <w:cs/>
          <w:lang w:bidi="my-MM"/>
        </w:rPr>
        <w:t>သင့်အပေါ်</w:t>
      </w:r>
      <w:r w:rsidRPr="00FE319B">
        <w:rPr>
          <w:rFonts w:ascii="Myanmar Text" w:hAnsi="Myanmar Text" w:cs="Myanmar Text"/>
          <w:cs/>
          <w:lang w:bidi="my-MM"/>
        </w:rPr>
        <w:t xml:space="preserve"> </w:t>
      </w:r>
      <w:r w:rsidRPr="00FE319B">
        <w:rPr>
          <w:rFonts w:ascii="Myanmar Text" w:hAnsi="Myanmar Text" w:cs="Myanmar Text" w:hint="cs"/>
          <w:cs/>
          <w:lang w:bidi="my-MM"/>
        </w:rPr>
        <w:t>မည်သို့</w:t>
      </w:r>
      <w:r w:rsidRPr="00FE319B">
        <w:rPr>
          <w:rFonts w:ascii="Myanmar Text" w:hAnsi="Myanmar Text" w:cs="Myanmar Text"/>
          <w:cs/>
          <w:lang w:bidi="my-MM"/>
        </w:rPr>
        <w:t xml:space="preserve"> </w:t>
      </w:r>
      <w:r w:rsidRPr="00FE319B">
        <w:rPr>
          <w:rFonts w:ascii="Myanmar Text" w:hAnsi="Myanmar Text" w:cs="Myanmar Text" w:hint="cs"/>
          <w:cs/>
          <w:lang w:bidi="my-MM"/>
        </w:rPr>
        <w:t>သက်ရောက်ပုံ</w:t>
      </w:r>
    </w:p>
    <w:p w14:paraId="2ABF7B26" w14:textId="0DB14D41" w:rsidR="00316171" w:rsidRPr="00762980" w:rsidRDefault="00FE319B" w:rsidP="009A7A61">
      <w:pPr>
        <w:pStyle w:val="Heading3"/>
        <w:numPr>
          <w:ilvl w:val="0"/>
          <w:numId w:val="0"/>
        </w:numPr>
        <w:spacing w:line="240" w:lineRule="auto"/>
        <w:ind w:left="720" w:hanging="720"/>
        <w:rPr>
          <w:rFonts w:ascii="Myanmar Text" w:hAnsi="Myanmar Text" w:cs="Myanmar Text"/>
          <w:bCs/>
          <w:lang w:bidi="my-MM"/>
        </w:rPr>
      </w:pPr>
      <w:r w:rsidRPr="00FE319B">
        <w:rPr>
          <w:rFonts w:ascii="Myanmar Text" w:hAnsi="Myanmar Text" w:cs="Myanmar Text" w:hint="cs"/>
          <w:bCs/>
          <w:cs/>
          <w:lang w:bidi="my-MM"/>
        </w:rPr>
        <w:t>ပြောင်းလဲချက်အတွက်</w:t>
      </w:r>
      <w:r w:rsidRPr="00FE319B">
        <w:rPr>
          <w:rFonts w:ascii="Myanmar Text" w:hAnsi="Myanmar Text" w:cs="Myanmar Text"/>
          <w:bCs/>
          <w:cs/>
          <w:lang w:bidi="my-MM"/>
        </w:rPr>
        <w:t xml:space="preserve"> </w:t>
      </w:r>
      <w:r w:rsidRPr="00FE319B">
        <w:rPr>
          <w:rFonts w:ascii="Myanmar Text" w:hAnsi="Myanmar Text" w:cs="Myanmar Text" w:hint="cs"/>
          <w:bCs/>
          <w:cs/>
          <w:lang w:bidi="my-MM"/>
        </w:rPr>
        <w:t>အကြောင်းရင်းများ</w:t>
      </w:r>
    </w:p>
    <w:p w14:paraId="0EE43600" w14:textId="453A7570" w:rsidR="0065510E" w:rsidRPr="00762980" w:rsidRDefault="00FE319B" w:rsidP="009A7A61">
      <w:pPr>
        <w:spacing w:line="240" w:lineRule="auto"/>
        <w:rPr>
          <w:rFonts w:ascii="Myanmar Text" w:hAnsi="Myanmar Text" w:cs="Myanmar Text"/>
          <w:lang w:bidi="my-MM"/>
        </w:rPr>
      </w:pPr>
      <w:r w:rsidRPr="00FE319B">
        <w:rPr>
          <w:rFonts w:ascii="Myanmar Text" w:eastAsia="Zawgyi-One" w:hAnsi="Myanmar Text" w:cs="Myanmar Text" w:hint="cs"/>
          <w:cs/>
          <w:lang w:bidi="my-MM"/>
        </w:rPr>
        <w:t>ပူးတွဲ</w:t>
      </w:r>
      <w:r w:rsidRPr="00FE319B">
        <w:rPr>
          <w:rFonts w:ascii="Myanmar Text" w:eastAsia="Zawgyi-One" w:hAnsi="Myanmar Text" w:cs="Myanmar Text"/>
          <w:cs/>
          <w:lang w:bidi="my-MM"/>
        </w:rPr>
        <w:t>-</w:t>
      </w:r>
      <w:r w:rsidRPr="00FE319B">
        <w:rPr>
          <w:rFonts w:ascii="Myanmar Text" w:eastAsia="Zawgyi-One" w:hAnsi="Myanmar Text" w:cs="Myanmar Text" w:hint="cs"/>
          <w:cs/>
          <w:lang w:bidi="my-MM"/>
        </w:rPr>
        <w:t>ပုံစံရေးဆွဲခြင်း၏အစဦးပိုင်းတွင်</w:t>
      </w:r>
      <w:r w:rsidRPr="00FE319B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FE319B">
        <w:rPr>
          <w:rFonts w:ascii="Myanmar Text" w:eastAsia="Zawgyi-One" w:hAnsi="Myanmar Text" w:cs="Myanmar Text" w:hint="cs"/>
          <w:cs/>
          <w:lang w:bidi="my-MM"/>
        </w:rPr>
        <w:t>ဆွေးနွေးအုပ်စုများ၊</w:t>
      </w:r>
      <w:r w:rsidRPr="00FE319B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FE319B">
        <w:rPr>
          <w:rFonts w:ascii="Myanmar Text" w:eastAsia="Zawgyi-One" w:hAnsi="Myanmar Text" w:cs="Myanmar Text" w:hint="cs"/>
          <w:cs/>
          <w:lang w:bidi="my-MM"/>
        </w:rPr>
        <w:t>အုပ်စုလိုက်ဆွေးနွေးပွဲများနှင့်</w:t>
      </w:r>
      <w:r w:rsidRPr="00FE319B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FE319B">
        <w:rPr>
          <w:rFonts w:ascii="Myanmar Text" w:eastAsia="Zawgyi-One" w:hAnsi="Myanmar Text" w:cs="Myanmar Text" w:hint="cs"/>
          <w:cs/>
          <w:lang w:bidi="my-MM"/>
        </w:rPr>
        <w:t>တစ်ဦးချင်းဆွေးနွေးပွဲတို့ကို</w:t>
      </w:r>
      <w:r w:rsidRPr="00FE319B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FE319B">
        <w:rPr>
          <w:rFonts w:ascii="Myanmar Text" w:eastAsia="Zawgyi-One" w:hAnsi="Myanmar Text" w:cs="Myanmar Text" w:hint="cs"/>
          <w:cs/>
          <w:lang w:bidi="my-MM"/>
        </w:rPr>
        <w:t>ယဥ်ကျေးမှုနှင့်</w:t>
      </w:r>
      <w:r w:rsidRPr="00FE319B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FE319B">
        <w:rPr>
          <w:rFonts w:ascii="Myanmar Text" w:eastAsia="Zawgyi-One" w:hAnsi="Myanmar Text" w:cs="Myanmar Text" w:hint="cs"/>
          <w:cs/>
          <w:lang w:bidi="my-MM"/>
        </w:rPr>
        <w:t>ဘာသာစကားကွဲ</w:t>
      </w:r>
      <w:r w:rsidRPr="00FE319B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FE319B">
        <w:rPr>
          <w:rFonts w:ascii="Myanmar Text" w:eastAsia="Zawgyi-One" w:hAnsi="Myanmar Text" w:cs="Myanmar Text" w:hint="cs"/>
          <w:cs/>
          <w:lang w:bidi="my-MM"/>
        </w:rPr>
        <w:t>ပါဝင်သုံးစွဲသူများ၊</w:t>
      </w:r>
      <w:r w:rsidRPr="00FE319B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FE319B">
        <w:rPr>
          <w:rFonts w:ascii="Myanmar Text" w:eastAsia="Zawgyi-One" w:hAnsi="Myanmar Text" w:cs="Myanmar Text" w:hint="cs"/>
          <w:cs/>
          <w:lang w:bidi="my-MM"/>
        </w:rPr>
        <w:t>၎င်းတို့၏</w:t>
      </w:r>
      <w:r w:rsidRPr="00FE319B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FE319B">
        <w:rPr>
          <w:rFonts w:ascii="Myanmar Text" w:eastAsia="Zawgyi-One" w:hAnsi="Myanmar Text" w:cs="Myanmar Text" w:hint="cs"/>
          <w:cs/>
          <w:lang w:bidi="my-MM"/>
        </w:rPr>
        <w:t>မိသားစုများနှင့်</w:t>
      </w:r>
      <w:r w:rsidRPr="00FE319B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FE319B">
        <w:rPr>
          <w:rFonts w:ascii="Myanmar Text" w:eastAsia="Zawgyi-One" w:hAnsi="Myanmar Text" w:cs="Myanmar Text" w:hint="cs"/>
          <w:cs/>
          <w:lang w:bidi="my-MM"/>
        </w:rPr>
        <w:t>စောင့်ရှောက်သူများဖြင့်</w:t>
      </w:r>
      <w:r w:rsidRPr="00FE319B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FE319B">
        <w:rPr>
          <w:rFonts w:ascii="Myanmar Text" w:eastAsia="Zawgyi-One" w:hAnsi="Myanmar Text" w:cs="Myanmar Text" w:hint="cs"/>
          <w:cs/>
          <w:lang w:bidi="my-MM"/>
        </w:rPr>
        <w:t>ကျင်းပပေးခဲ့ပါသည်</w:t>
      </w:r>
      <w:r w:rsidR="00F4684B" w:rsidRPr="00762980">
        <w:rPr>
          <w:rFonts w:ascii="Myanmar Text" w:eastAsia="Zawgyi-One" w:hAnsi="Myanmar Text" w:cs="Myanmar Text"/>
          <w:lang w:bidi="my-MM"/>
        </w:rPr>
        <w:t>။</w:t>
      </w:r>
    </w:p>
    <w:p w14:paraId="63F865A1" w14:textId="5895C3E5" w:rsidR="00F00E0F" w:rsidRPr="00762980" w:rsidRDefault="00FE319B" w:rsidP="009A7A61">
      <w:pPr>
        <w:spacing w:line="240" w:lineRule="auto"/>
        <w:rPr>
          <w:rFonts w:ascii="Myanmar Text" w:hAnsi="Myanmar Text" w:cs="Myanmar Text"/>
          <w:lang w:bidi="my-MM"/>
        </w:rPr>
      </w:pPr>
      <w:r w:rsidRPr="00FE319B">
        <w:rPr>
          <w:rFonts w:ascii="Myanmar Text" w:eastAsia="Zawgyi-One" w:hAnsi="Myanmar Text" w:cs="Myanmar Text" w:hint="cs"/>
          <w:cs/>
          <w:lang w:bidi="my-MM"/>
        </w:rPr>
        <w:t>ယဥ်ကျေးမှုနှင့်</w:t>
      </w:r>
      <w:r w:rsidRPr="00FE319B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FE319B">
        <w:rPr>
          <w:rFonts w:ascii="Myanmar Text" w:eastAsia="Zawgyi-One" w:hAnsi="Myanmar Text" w:cs="Myanmar Text" w:hint="cs"/>
          <w:cs/>
          <w:lang w:bidi="my-MM"/>
        </w:rPr>
        <w:t>ဘာသာစကားကွဲ</w:t>
      </w:r>
      <w:r w:rsidRPr="00FE319B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FE319B">
        <w:rPr>
          <w:rFonts w:ascii="Myanmar Text" w:eastAsia="Zawgyi-One" w:hAnsi="Myanmar Text" w:cs="Myanmar Text" w:hint="cs"/>
          <w:cs/>
          <w:lang w:bidi="my-MM"/>
        </w:rPr>
        <w:t>အသိုက်အဝန်းများစွာသည်</w:t>
      </w:r>
      <w:r w:rsidRPr="00FE319B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FE319B">
        <w:rPr>
          <w:rFonts w:ascii="Myanmar Text" w:eastAsia="Zawgyi-One" w:hAnsi="Myanmar Text" w:cs="Myanmar Text"/>
        </w:rPr>
        <w:t xml:space="preserve">NDIS </w:t>
      </w:r>
      <w:r w:rsidRPr="00FE319B">
        <w:rPr>
          <w:rFonts w:ascii="Myanmar Text" w:eastAsia="Zawgyi-One" w:hAnsi="Myanmar Text" w:cs="Myanmar Text" w:hint="cs"/>
          <w:cs/>
          <w:lang w:bidi="my-MM"/>
        </w:rPr>
        <w:t>ရယူသုံးစွဲသည့်အခါနှင့်</w:t>
      </w:r>
      <w:r w:rsidRPr="00FE319B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FE319B">
        <w:rPr>
          <w:rFonts w:ascii="Myanmar Text" w:eastAsia="Zawgyi-One" w:hAnsi="Myanmar Text" w:cs="Myanmar Text" w:hint="cs"/>
          <w:cs/>
          <w:lang w:bidi="my-MM"/>
        </w:rPr>
        <w:t>အကြောင်းအရာကို</w:t>
      </w:r>
      <w:r w:rsidRPr="00FE319B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FE319B">
        <w:rPr>
          <w:rFonts w:ascii="Myanmar Text" w:eastAsia="Zawgyi-One" w:hAnsi="Myanmar Text" w:cs="Myanmar Text" w:hint="cs"/>
          <w:cs/>
          <w:lang w:bidi="my-MM"/>
        </w:rPr>
        <w:t>လေ့လာဆည်းပူးသည့်အခါ</w:t>
      </w:r>
      <w:r w:rsidRPr="00FE319B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FE319B">
        <w:rPr>
          <w:rFonts w:ascii="Myanmar Text" w:eastAsia="Zawgyi-One" w:hAnsi="Myanmar Text" w:cs="Myanmar Text" w:hint="cs"/>
          <w:cs/>
          <w:lang w:bidi="my-MM"/>
        </w:rPr>
        <w:t>အတားအဆီးများကြုံတွေ့ရကြောင်း</w:t>
      </w:r>
      <w:r w:rsidRPr="00FE319B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FE319B">
        <w:rPr>
          <w:rFonts w:ascii="Myanmar Text" w:eastAsia="Zawgyi-One" w:hAnsi="Myanmar Text" w:cs="Myanmar Text" w:hint="cs"/>
          <w:cs/>
          <w:lang w:bidi="my-MM"/>
        </w:rPr>
        <w:t>ဤဆွေးနွေးမှုများမှတစ်ဆင့်</w:t>
      </w:r>
      <w:r w:rsidRPr="00FE319B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FE319B">
        <w:rPr>
          <w:rFonts w:ascii="Myanmar Text" w:eastAsia="Zawgyi-One" w:hAnsi="Myanmar Text" w:cs="Myanmar Text" w:hint="cs"/>
          <w:cs/>
          <w:lang w:bidi="my-MM"/>
        </w:rPr>
        <w:t>ကျွန်ုပ်တို့</w:t>
      </w:r>
      <w:r w:rsidRPr="00FE319B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FE319B">
        <w:rPr>
          <w:rFonts w:ascii="Myanmar Text" w:eastAsia="Zawgyi-One" w:hAnsi="Myanmar Text" w:cs="Myanmar Text" w:hint="cs"/>
          <w:cs/>
          <w:lang w:bidi="my-MM"/>
        </w:rPr>
        <w:t>သိရှိခဲ့ပါသည်။</w:t>
      </w:r>
      <w:r w:rsidRPr="00FE319B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FE319B">
        <w:rPr>
          <w:rFonts w:ascii="Myanmar Text" w:eastAsia="Zawgyi-One" w:hAnsi="Myanmar Text" w:cs="Myanmar Text" w:hint="cs"/>
          <w:cs/>
          <w:lang w:bidi="my-MM"/>
        </w:rPr>
        <w:t>ယဥ်ကျေးမှုနှင့်</w:t>
      </w:r>
      <w:r w:rsidRPr="00FE319B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FE319B">
        <w:rPr>
          <w:rFonts w:ascii="Myanmar Text" w:eastAsia="Zawgyi-One" w:hAnsi="Myanmar Text" w:cs="Myanmar Text" w:hint="cs"/>
          <w:cs/>
          <w:lang w:bidi="my-MM"/>
        </w:rPr>
        <w:t>ဘာသာစကားကွဲ</w:t>
      </w:r>
      <w:r w:rsidRPr="00FE319B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FE319B">
        <w:rPr>
          <w:rFonts w:ascii="Myanmar Text" w:eastAsia="Zawgyi-One" w:hAnsi="Myanmar Text" w:cs="Myanmar Text" w:hint="cs"/>
          <w:cs/>
          <w:lang w:bidi="my-MM"/>
        </w:rPr>
        <w:t>ပါဝင်သုံးစွဲသူများအနေဖြင့်</w:t>
      </w:r>
      <w:r w:rsidRPr="00FE319B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FE319B">
        <w:rPr>
          <w:rFonts w:ascii="Myanmar Text" w:eastAsia="Zawgyi-One" w:hAnsi="Myanmar Text" w:cs="Myanmar Text" w:hint="cs"/>
          <w:cs/>
          <w:lang w:bidi="my-MM"/>
        </w:rPr>
        <w:t>မိမိတို့၏</w:t>
      </w:r>
      <w:r w:rsidRPr="00FE319B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FE319B">
        <w:rPr>
          <w:rFonts w:ascii="Myanmar Text" w:eastAsia="Zawgyi-One" w:hAnsi="Myanmar Text" w:cs="Myanmar Text"/>
        </w:rPr>
        <w:t xml:space="preserve">NDIS </w:t>
      </w:r>
      <w:r w:rsidRPr="00FE319B">
        <w:rPr>
          <w:rFonts w:ascii="Myanmar Text" w:eastAsia="Zawgyi-One" w:hAnsi="Myanmar Text" w:cs="Myanmar Text" w:hint="cs"/>
          <w:cs/>
          <w:lang w:bidi="my-MM"/>
        </w:rPr>
        <w:t>အစီအစဉ်များပါ</w:t>
      </w:r>
      <w:r w:rsidRPr="00FE319B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FE319B">
        <w:rPr>
          <w:rFonts w:ascii="Myanmar Text" w:eastAsia="Zawgyi-One" w:hAnsi="Myanmar Text" w:cs="Myanmar Text" w:hint="cs"/>
          <w:cs/>
          <w:lang w:bidi="my-MM"/>
        </w:rPr>
        <w:t>သတင်းအချက်အလက်များနှင့်</w:t>
      </w:r>
      <w:r w:rsidRPr="00FE319B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FE319B">
        <w:rPr>
          <w:rFonts w:ascii="Myanmar Text" w:eastAsia="Zawgyi-One" w:hAnsi="Myanmar Text" w:cs="Myanmar Text" w:hint="cs"/>
          <w:cs/>
          <w:lang w:bidi="my-MM"/>
        </w:rPr>
        <w:t>ပံ့ပိုးမှုများကို</w:t>
      </w:r>
      <w:r w:rsidRPr="00FE319B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FE319B">
        <w:rPr>
          <w:rFonts w:ascii="Myanmar Text" w:eastAsia="Zawgyi-One" w:hAnsi="Myanmar Text" w:cs="Myanmar Text" w:hint="cs"/>
          <w:cs/>
          <w:lang w:bidi="my-MM"/>
        </w:rPr>
        <w:t>ရယူရန်ပိုမိုခက်ခဲသည့်အပြင်</w:t>
      </w:r>
      <w:r w:rsidRPr="00FE319B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FE319B">
        <w:rPr>
          <w:rFonts w:ascii="Myanmar Text" w:eastAsia="Zawgyi-One" w:hAnsi="Myanmar Text" w:cs="Myanmar Text" w:hint="cs"/>
          <w:cs/>
          <w:lang w:bidi="my-MM"/>
        </w:rPr>
        <w:t>အစီအစဥ်ကို</w:t>
      </w:r>
      <w:r w:rsidRPr="00FE319B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FE319B">
        <w:rPr>
          <w:rFonts w:ascii="Myanmar Text" w:eastAsia="Zawgyi-One" w:hAnsi="Myanmar Text" w:cs="Myanmar Text" w:hint="cs"/>
          <w:cs/>
          <w:lang w:bidi="my-MM"/>
        </w:rPr>
        <w:t>သုံးစွဲရန်</w:t>
      </w:r>
      <w:r w:rsidRPr="00FE319B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FE319B">
        <w:rPr>
          <w:rFonts w:ascii="Myanmar Text" w:eastAsia="Zawgyi-One" w:hAnsi="Myanmar Text" w:cs="Myanmar Text" w:hint="cs"/>
          <w:cs/>
          <w:lang w:bidi="my-MM"/>
        </w:rPr>
        <w:t>ပိုမိုခက်ခဲကြောင်းလည်း</w:t>
      </w:r>
      <w:r w:rsidRPr="00FE319B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FE319B">
        <w:rPr>
          <w:rFonts w:ascii="Myanmar Text" w:eastAsia="Zawgyi-One" w:hAnsi="Myanmar Text" w:cs="Myanmar Text" w:hint="cs"/>
          <w:cs/>
          <w:lang w:bidi="my-MM"/>
        </w:rPr>
        <w:t>ကျွန်ုပ်တို့</w:t>
      </w:r>
      <w:r w:rsidRPr="00FE319B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FE319B">
        <w:rPr>
          <w:rFonts w:ascii="Myanmar Text" w:eastAsia="Zawgyi-One" w:hAnsi="Myanmar Text" w:cs="Myanmar Text" w:hint="cs"/>
          <w:cs/>
          <w:lang w:bidi="my-MM"/>
        </w:rPr>
        <w:t>သိရှိခဲ့ရသည်။</w:t>
      </w:r>
      <w:r w:rsidRPr="00FE319B">
        <w:rPr>
          <w:rFonts w:ascii="Myanmar Text" w:eastAsia="Zawgyi-One" w:hAnsi="Myanmar Text" w:cs="Myanmar Text"/>
          <w:cs/>
          <w:lang w:bidi="my-MM"/>
        </w:rPr>
        <w:t xml:space="preserve"> </w:t>
      </w:r>
      <w:hyperlink r:id="rId13" w:history="1">
        <w:r w:rsidRPr="00FE319B">
          <w:rPr>
            <w:rStyle w:val="Hyperlink"/>
            <w:rFonts w:ascii="Myanmar Text" w:eastAsia="Zawgyi-One" w:hAnsi="Myanmar Text" w:cs="Myanmar Text"/>
          </w:rPr>
          <w:t xml:space="preserve">NDIS </w:t>
        </w:r>
        <w:r w:rsidRPr="00FE319B">
          <w:rPr>
            <w:rStyle w:val="Hyperlink"/>
            <w:rFonts w:ascii="Myanmar Text" w:eastAsia="Zawgyi-One" w:hAnsi="Myanmar Text" w:cs="Myanmar Text" w:hint="cs"/>
            <w:cs/>
            <w:lang w:bidi="my-MM"/>
          </w:rPr>
          <w:t>ဝဘ်ဆိုက်ရှိ</w:t>
        </w:r>
        <w:r w:rsidRPr="00FE319B">
          <w:rPr>
            <w:rStyle w:val="Hyperlink"/>
            <w:rFonts w:ascii="Myanmar Text" w:eastAsia="Zawgyi-One" w:hAnsi="Myanmar Text" w:cs="Myanmar Text"/>
            <w:cs/>
            <w:lang w:bidi="my-MM"/>
          </w:rPr>
          <w:t xml:space="preserve"> </w:t>
        </w:r>
        <w:r w:rsidRPr="00FE319B">
          <w:rPr>
            <w:rStyle w:val="Hyperlink"/>
            <w:rFonts w:ascii="Myanmar Text" w:eastAsia="Zawgyi-One" w:hAnsi="Myanmar Text" w:cs="Myanmar Text" w:hint="cs"/>
            <w:cs/>
            <w:lang w:bidi="my-MM"/>
          </w:rPr>
          <w:t>ယဉ်ကျေးမှုကွဲနှင့်</w:t>
        </w:r>
        <w:r w:rsidRPr="00FE319B">
          <w:rPr>
            <w:rStyle w:val="Hyperlink"/>
            <w:rFonts w:ascii="Myanmar Text" w:eastAsia="Zawgyi-One" w:hAnsi="Myanmar Text" w:cs="Myanmar Text"/>
            <w:cs/>
            <w:lang w:bidi="my-MM"/>
          </w:rPr>
          <w:t xml:space="preserve"> </w:t>
        </w:r>
        <w:r w:rsidRPr="00FE319B">
          <w:rPr>
            <w:rStyle w:val="Hyperlink"/>
            <w:rFonts w:ascii="Myanmar Text" w:eastAsia="Zawgyi-One" w:hAnsi="Myanmar Text" w:cs="Myanmar Text" w:hint="cs"/>
            <w:cs/>
            <w:lang w:bidi="my-MM"/>
          </w:rPr>
          <w:t>ဘာသာစကားကွဲ</w:t>
        </w:r>
        <w:r w:rsidRPr="00FE319B">
          <w:rPr>
            <w:rStyle w:val="Hyperlink"/>
            <w:rFonts w:ascii="Myanmar Text" w:eastAsia="Zawgyi-One" w:hAnsi="Myanmar Text" w:cs="Myanmar Text"/>
            <w:cs/>
            <w:lang w:bidi="my-MM"/>
          </w:rPr>
          <w:t xml:space="preserve"> </w:t>
        </w:r>
        <w:r w:rsidRPr="00FE319B">
          <w:rPr>
            <w:rStyle w:val="Hyperlink"/>
            <w:rFonts w:ascii="Myanmar Text" w:eastAsia="Zawgyi-One" w:hAnsi="Myanmar Text" w:cs="Myanmar Text" w:hint="cs"/>
            <w:cs/>
            <w:lang w:bidi="my-MM"/>
          </w:rPr>
          <w:t>စီမံကိန်း</w:t>
        </w:r>
        <w:r w:rsidRPr="00FE319B">
          <w:rPr>
            <w:rStyle w:val="Hyperlink"/>
            <w:rFonts w:ascii="Myanmar Text" w:eastAsia="Zawgyi-One" w:hAnsi="Myanmar Text" w:cs="Myanmar Text"/>
            <w:cs/>
            <w:lang w:bidi="my-MM"/>
          </w:rPr>
          <w:t xml:space="preserve"> </w:t>
        </w:r>
        <w:r w:rsidRPr="00FE319B">
          <w:rPr>
            <w:rStyle w:val="Hyperlink"/>
            <w:rFonts w:ascii="Myanmar Text" w:eastAsia="Zawgyi-One" w:hAnsi="Myanmar Text" w:cs="Myanmar Text" w:hint="cs"/>
            <w:cs/>
            <w:lang w:bidi="my-MM"/>
          </w:rPr>
          <w:t>၂၀၂၄</w:t>
        </w:r>
        <w:r w:rsidRPr="00FE319B">
          <w:rPr>
            <w:rStyle w:val="Hyperlink"/>
            <w:rFonts w:ascii="Myanmar Text" w:eastAsia="Zawgyi-One" w:hAnsi="Myanmar Text" w:cs="Myanmar Text"/>
            <w:cs/>
            <w:lang w:bidi="my-MM"/>
          </w:rPr>
          <w:t>-</w:t>
        </w:r>
        <w:r w:rsidRPr="00FE319B">
          <w:rPr>
            <w:rStyle w:val="Hyperlink"/>
            <w:rFonts w:ascii="Myanmar Text" w:eastAsia="Zawgyi-One" w:hAnsi="Myanmar Text" w:cs="Myanmar Text" w:hint="cs"/>
            <w:cs/>
            <w:lang w:bidi="my-MM"/>
          </w:rPr>
          <w:t>၂၀၂၈</w:t>
        </w:r>
      </w:hyperlink>
      <w:r w:rsidRPr="00FE319B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FE319B">
        <w:rPr>
          <w:rFonts w:ascii="Myanmar Text" w:eastAsia="Zawgyi-One" w:hAnsi="Myanmar Text" w:cs="Myanmar Text" w:hint="cs"/>
          <w:cs/>
          <w:lang w:bidi="my-MM"/>
        </w:rPr>
        <w:t>အပြည့်အစုံတွင်</w:t>
      </w:r>
      <w:r w:rsidRPr="00FE319B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FE319B">
        <w:rPr>
          <w:rFonts w:ascii="Myanmar Text" w:eastAsia="Zawgyi-One" w:hAnsi="Myanmar Text" w:cs="Myanmar Text" w:hint="cs"/>
          <w:cs/>
          <w:lang w:bidi="my-MM"/>
        </w:rPr>
        <w:t>မကြာခဏ</w:t>
      </w:r>
      <w:r w:rsidRPr="00FE319B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FE319B">
        <w:rPr>
          <w:rFonts w:ascii="Myanmar Text" w:eastAsia="Zawgyi-One" w:hAnsi="Myanmar Text" w:cs="Myanmar Text" w:hint="cs"/>
          <w:cs/>
          <w:lang w:bidi="my-MM"/>
        </w:rPr>
        <w:t>ကြားရသည့်</w:t>
      </w:r>
      <w:r w:rsidRPr="00FE319B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FE319B">
        <w:rPr>
          <w:rFonts w:ascii="Myanmar Text" w:eastAsia="Zawgyi-One" w:hAnsi="Myanmar Text" w:cs="Myanmar Text" w:hint="cs"/>
          <w:cs/>
          <w:lang w:bidi="my-MM"/>
        </w:rPr>
        <w:t>စိန်ခေါ်မှုများကို</w:t>
      </w:r>
      <w:r w:rsidRPr="00FE319B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FE319B">
        <w:rPr>
          <w:rFonts w:ascii="Myanmar Text" w:eastAsia="Zawgyi-One" w:hAnsi="Myanmar Text" w:cs="Myanmar Text" w:hint="cs"/>
          <w:cs/>
          <w:lang w:bidi="my-MM"/>
        </w:rPr>
        <w:t>တွေ့ရှိနိုင်သည်</w:t>
      </w:r>
      <w:r w:rsidR="00F4684B" w:rsidRPr="00762980">
        <w:rPr>
          <w:rFonts w:ascii="Myanmar Text" w:eastAsia="Zawgyi-One" w:hAnsi="Myanmar Text" w:cs="Myanmar Text"/>
          <w:lang w:bidi="my-MM"/>
        </w:rPr>
        <w:t>။</w:t>
      </w:r>
    </w:p>
    <w:p w14:paraId="4B5FC434" w14:textId="4A1B5178" w:rsidR="00EF4258" w:rsidRPr="00762980" w:rsidRDefault="00FE319B" w:rsidP="009A7A61">
      <w:pPr>
        <w:pStyle w:val="Heading3"/>
        <w:numPr>
          <w:ilvl w:val="0"/>
          <w:numId w:val="0"/>
        </w:numPr>
        <w:spacing w:line="240" w:lineRule="auto"/>
        <w:ind w:left="720" w:hanging="720"/>
        <w:rPr>
          <w:rFonts w:ascii="Myanmar Text" w:hAnsi="Myanmar Text" w:cs="Myanmar Text"/>
          <w:lang w:bidi="my-MM"/>
        </w:rPr>
      </w:pPr>
      <w:r w:rsidRPr="00FE319B">
        <w:rPr>
          <w:rFonts w:ascii="Myanmar Text" w:hAnsi="Myanmar Text" w:cs="Myanmar Text"/>
          <w:lang w:bidi="my-MM"/>
        </w:rPr>
        <w:t xml:space="preserve">NDIA </w:t>
      </w:r>
      <w:r w:rsidRPr="00FE319B">
        <w:rPr>
          <w:rFonts w:ascii="Myanmar Text" w:hAnsi="Myanmar Text" w:cs="Myanmar Text" w:hint="cs"/>
          <w:b w:val="0"/>
          <w:bCs/>
          <w:cs/>
          <w:lang w:bidi="my-MM"/>
        </w:rPr>
        <w:t>က</w:t>
      </w:r>
      <w:r w:rsidRPr="00FE319B">
        <w:rPr>
          <w:rFonts w:ascii="Myanmar Text" w:hAnsi="Myanmar Text" w:cs="Myanmar Text"/>
          <w:b w:val="0"/>
          <w:bCs/>
          <w:cs/>
          <w:lang w:bidi="my-MM"/>
        </w:rPr>
        <w:t xml:space="preserve"> </w:t>
      </w:r>
      <w:r w:rsidRPr="00FE319B">
        <w:rPr>
          <w:rFonts w:ascii="Myanmar Text" w:hAnsi="Myanmar Text" w:cs="Myanmar Text" w:hint="cs"/>
          <w:b w:val="0"/>
          <w:bCs/>
          <w:cs/>
          <w:lang w:bidi="my-MM"/>
        </w:rPr>
        <w:t>မည်သို့</w:t>
      </w:r>
      <w:r w:rsidRPr="00FE319B">
        <w:rPr>
          <w:rFonts w:ascii="Myanmar Text" w:hAnsi="Myanmar Text" w:cs="Myanmar Text"/>
          <w:b w:val="0"/>
          <w:bCs/>
          <w:cs/>
          <w:lang w:bidi="my-MM"/>
        </w:rPr>
        <w:t xml:space="preserve"> </w:t>
      </w:r>
      <w:r w:rsidRPr="00FE319B">
        <w:rPr>
          <w:rFonts w:ascii="Myanmar Text" w:hAnsi="Myanmar Text" w:cs="Myanmar Text" w:hint="cs"/>
          <w:b w:val="0"/>
          <w:bCs/>
          <w:cs/>
          <w:lang w:bidi="my-MM"/>
        </w:rPr>
        <w:t>တိုးမြှင့်ပေးပုံ</w:t>
      </w:r>
    </w:p>
    <w:p w14:paraId="33F6DC41" w14:textId="4E17E673" w:rsidR="00087AA0" w:rsidRPr="00762980" w:rsidRDefault="00FE319B" w:rsidP="009A7A61">
      <w:pPr>
        <w:spacing w:line="240" w:lineRule="auto"/>
        <w:rPr>
          <w:rFonts w:ascii="Myanmar Text" w:hAnsi="Myanmar Text" w:cs="Myanmar Text"/>
          <w:lang w:bidi="my-MM"/>
        </w:rPr>
      </w:pPr>
      <w:r w:rsidRPr="00FE319B">
        <w:rPr>
          <w:rFonts w:ascii="Myanmar Text" w:hAnsi="Myanmar Text" w:cs="Myanmar Text"/>
          <w:lang w:bidi="my-MM"/>
        </w:rPr>
        <w:t xml:space="preserve">NDIA </w:t>
      </w:r>
      <w:r w:rsidRPr="00FE319B">
        <w:rPr>
          <w:rFonts w:ascii="Myanmar Text" w:hAnsi="Myanmar Text" w:cs="Myanmar Text" w:hint="cs"/>
          <w:cs/>
          <w:lang w:bidi="my-MM"/>
        </w:rPr>
        <w:t>သည်</w:t>
      </w:r>
      <w:r w:rsidRPr="00FE319B">
        <w:rPr>
          <w:rFonts w:ascii="Myanmar Text" w:hAnsi="Myanmar Text" w:cs="Myanmar Text"/>
          <w:cs/>
          <w:lang w:bidi="my-MM"/>
        </w:rPr>
        <w:t xml:space="preserve"> </w:t>
      </w:r>
      <w:r w:rsidRPr="00FE319B">
        <w:rPr>
          <w:rFonts w:ascii="Myanmar Text" w:hAnsi="Myanmar Text" w:cs="Myanmar Text" w:hint="cs"/>
          <w:cs/>
          <w:lang w:bidi="my-MM"/>
        </w:rPr>
        <w:t>ဦးစားပေးရမည့်</w:t>
      </w:r>
      <w:r w:rsidRPr="00FE319B">
        <w:rPr>
          <w:rFonts w:ascii="Myanmar Text" w:hAnsi="Myanmar Text" w:cs="Myanmar Text"/>
          <w:cs/>
          <w:lang w:bidi="my-MM"/>
        </w:rPr>
        <w:t xml:space="preserve"> </w:t>
      </w:r>
      <w:r w:rsidRPr="00FE319B">
        <w:rPr>
          <w:rFonts w:ascii="Myanmar Text" w:hAnsi="Myanmar Text" w:cs="Myanmar Text" w:hint="cs"/>
          <w:cs/>
          <w:lang w:bidi="my-MM"/>
        </w:rPr>
        <w:t>အပိုင်း</w:t>
      </w:r>
      <w:r w:rsidRPr="00FE319B">
        <w:rPr>
          <w:rFonts w:ascii="Myanmar Text" w:hAnsi="Myanmar Text" w:cs="Myanmar Text"/>
          <w:cs/>
          <w:lang w:bidi="my-MM"/>
        </w:rPr>
        <w:t xml:space="preserve"> (</w:t>
      </w:r>
      <w:r w:rsidRPr="00FE319B">
        <w:rPr>
          <w:rFonts w:ascii="Myanmar Text" w:hAnsi="Myanmar Text" w:cs="Myanmar Text" w:hint="cs"/>
          <w:cs/>
          <w:lang w:bidi="my-MM"/>
        </w:rPr>
        <w:t>၆</w:t>
      </w:r>
      <w:r w:rsidRPr="00FE319B">
        <w:rPr>
          <w:rFonts w:ascii="Myanmar Text" w:hAnsi="Myanmar Text" w:cs="Myanmar Text"/>
          <w:cs/>
          <w:lang w:bidi="my-MM"/>
        </w:rPr>
        <w:t xml:space="preserve">) </w:t>
      </w:r>
      <w:r w:rsidRPr="00FE319B">
        <w:rPr>
          <w:rFonts w:ascii="Myanmar Text" w:hAnsi="Myanmar Text" w:cs="Myanmar Text" w:hint="cs"/>
          <w:cs/>
          <w:lang w:bidi="my-MM"/>
        </w:rPr>
        <w:t>ခုကို</w:t>
      </w:r>
      <w:r w:rsidRPr="00FE319B">
        <w:rPr>
          <w:rFonts w:ascii="Myanmar Text" w:hAnsi="Myanmar Text" w:cs="Myanmar Text"/>
          <w:cs/>
          <w:lang w:bidi="my-MM"/>
        </w:rPr>
        <w:t xml:space="preserve"> </w:t>
      </w:r>
      <w:r w:rsidRPr="00FE319B">
        <w:rPr>
          <w:rFonts w:ascii="Myanmar Text" w:hAnsi="Myanmar Text" w:cs="Myanmar Text" w:hint="cs"/>
          <w:cs/>
          <w:lang w:bidi="my-MM"/>
        </w:rPr>
        <w:t>အုပ်စု</w:t>
      </w:r>
      <w:r w:rsidRPr="00FE319B">
        <w:rPr>
          <w:rFonts w:ascii="Myanmar Text" w:hAnsi="Myanmar Text" w:cs="Myanmar Text"/>
          <w:cs/>
          <w:lang w:bidi="my-MM"/>
        </w:rPr>
        <w:t xml:space="preserve"> </w:t>
      </w:r>
      <w:r w:rsidRPr="00FE319B">
        <w:rPr>
          <w:rFonts w:ascii="Myanmar Text" w:hAnsi="Myanmar Text" w:cs="Myanmar Text" w:hint="cs"/>
          <w:cs/>
          <w:lang w:bidi="my-MM"/>
        </w:rPr>
        <w:t>ဖွဲ့၍</w:t>
      </w:r>
      <w:r w:rsidRPr="00FE319B">
        <w:rPr>
          <w:rFonts w:ascii="Myanmar Text" w:hAnsi="Myanmar Text" w:cs="Myanmar Text"/>
          <w:cs/>
          <w:lang w:bidi="my-MM"/>
        </w:rPr>
        <w:t xml:space="preserve"> </w:t>
      </w:r>
      <w:r w:rsidRPr="00FE319B">
        <w:rPr>
          <w:rFonts w:ascii="Myanmar Text" w:hAnsi="Myanmar Text" w:cs="Myanmar Text" w:hint="cs"/>
          <w:cs/>
          <w:lang w:bidi="my-MM"/>
        </w:rPr>
        <w:t>ရည်မှန်းချက်များကို</w:t>
      </w:r>
      <w:r w:rsidRPr="00FE319B">
        <w:rPr>
          <w:rFonts w:ascii="Myanmar Text" w:hAnsi="Myanmar Text" w:cs="Myanmar Text"/>
          <w:cs/>
          <w:lang w:bidi="my-MM"/>
        </w:rPr>
        <w:t xml:space="preserve"> </w:t>
      </w:r>
      <w:r w:rsidRPr="00FE319B">
        <w:rPr>
          <w:rFonts w:ascii="Myanmar Text" w:hAnsi="Myanmar Text" w:cs="Myanmar Text" w:hint="cs"/>
          <w:cs/>
          <w:lang w:bidi="my-MM"/>
        </w:rPr>
        <w:t>သတ်မှတ်ပေးထားသည်။</w:t>
      </w:r>
      <w:r w:rsidRPr="00FE319B">
        <w:rPr>
          <w:rFonts w:ascii="Myanmar Text" w:hAnsi="Myanmar Text" w:cs="Myanmar Text"/>
          <w:cs/>
          <w:lang w:bidi="my-MM"/>
        </w:rPr>
        <w:t xml:space="preserve"> </w:t>
      </w:r>
      <w:r w:rsidRPr="00FE319B">
        <w:rPr>
          <w:rFonts w:ascii="Myanmar Text" w:hAnsi="Myanmar Text" w:cs="Myanmar Text" w:hint="cs"/>
          <w:cs/>
          <w:lang w:bidi="my-MM"/>
        </w:rPr>
        <w:t>ဤရည်မှန်းချက်များက</w:t>
      </w:r>
      <w:r w:rsidRPr="00FE319B">
        <w:rPr>
          <w:rFonts w:ascii="Myanmar Text" w:hAnsi="Myanmar Text" w:cs="Myanmar Text"/>
          <w:cs/>
          <w:lang w:bidi="my-MM"/>
        </w:rPr>
        <w:t xml:space="preserve"> </w:t>
      </w:r>
      <w:r w:rsidRPr="00FE319B">
        <w:rPr>
          <w:rFonts w:ascii="Myanmar Text" w:hAnsi="Myanmar Text" w:cs="Myanmar Text"/>
          <w:lang w:bidi="my-MM"/>
        </w:rPr>
        <w:t xml:space="preserve">NDIS </w:t>
      </w:r>
      <w:r w:rsidRPr="00FE319B">
        <w:rPr>
          <w:rFonts w:ascii="Myanmar Text" w:hAnsi="Myanmar Text" w:cs="Myanmar Text" w:hint="cs"/>
          <w:cs/>
          <w:lang w:bidi="my-MM"/>
        </w:rPr>
        <w:t>အကြောင်း</w:t>
      </w:r>
      <w:r w:rsidRPr="00FE319B">
        <w:rPr>
          <w:rFonts w:ascii="Myanmar Text" w:hAnsi="Myanmar Text" w:cs="Myanmar Text"/>
          <w:cs/>
          <w:lang w:bidi="my-MM"/>
        </w:rPr>
        <w:t xml:space="preserve"> </w:t>
      </w:r>
      <w:r w:rsidRPr="00FE319B">
        <w:rPr>
          <w:rFonts w:ascii="Myanmar Text" w:hAnsi="Myanmar Text" w:cs="Myanmar Text" w:hint="cs"/>
          <w:cs/>
          <w:lang w:bidi="my-MM"/>
        </w:rPr>
        <w:t>လေ့လာရန်၊</w:t>
      </w:r>
      <w:r w:rsidRPr="00FE319B">
        <w:rPr>
          <w:rFonts w:ascii="Myanmar Text" w:hAnsi="Myanmar Text" w:cs="Myanmar Text"/>
          <w:cs/>
          <w:lang w:bidi="my-MM"/>
        </w:rPr>
        <w:t xml:space="preserve"> </w:t>
      </w:r>
      <w:r w:rsidRPr="00FE319B">
        <w:rPr>
          <w:rFonts w:ascii="Myanmar Text" w:hAnsi="Myanmar Text" w:cs="Myanmar Text" w:hint="cs"/>
          <w:cs/>
          <w:lang w:bidi="my-MM"/>
        </w:rPr>
        <w:t>ရယူရန်နှင့်</w:t>
      </w:r>
      <w:r w:rsidRPr="00FE319B">
        <w:rPr>
          <w:rFonts w:ascii="Myanmar Text" w:hAnsi="Myanmar Text" w:cs="Myanmar Text"/>
          <w:cs/>
          <w:lang w:bidi="my-MM"/>
        </w:rPr>
        <w:t xml:space="preserve"> </w:t>
      </w:r>
      <w:r w:rsidRPr="00FE319B">
        <w:rPr>
          <w:rFonts w:ascii="Myanmar Text" w:hAnsi="Myanmar Text" w:cs="Myanmar Text" w:hint="cs"/>
          <w:cs/>
          <w:lang w:bidi="my-MM"/>
        </w:rPr>
        <w:t>သုံးစွဲရန်အတွက်</w:t>
      </w:r>
      <w:r w:rsidRPr="00FE319B">
        <w:rPr>
          <w:rFonts w:ascii="Myanmar Text" w:hAnsi="Myanmar Text" w:cs="Myanmar Text"/>
          <w:cs/>
          <w:lang w:bidi="my-MM"/>
        </w:rPr>
        <w:t xml:space="preserve"> </w:t>
      </w:r>
      <w:r w:rsidRPr="00FE319B">
        <w:rPr>
          <w:rFonts w:ascii="Myanmar Text" w:hAnsi="Myanmar Text" w:cs="Myanmar Text" w:hint="cs"/>
          <w:cs/>
          <w:lang w:bidi="my-MM"/>
        </w:rPr>
        <w:t>ယဥ်ကျေးမှုနှင့်</w:t>
      </w:r>
      <w:r w:rsidRPr="00FE319B">
        <w:rPr>
          <w:rFonts w:ascii="Myanmar Text" w:hAnsi="Myanmar Text" w:cs="Myanmar Text"/>
          <w:cs/>
          <w:lang w:bidi="my-MM"/>
        </w:rPr>
        <w:t xml:space="preserve"> </w:t>
      </w:r>
      <w:r w:rsidRPr="00FE319B">
        <w:rPr>
          <w:rFonts w:ascii="Myanmar Text" w:hAnsi="Myanmar Text" w:cs="Myanmar Text" w:hint="cs"/>
          <w:cs/>
          <w:lang w:bidi="my-MM"/>
        </w:rPr>
        <w:t>ဘာသာစကားကွဲ</w:t>
      </w:r>
      <w:r w:rsidRPr="00FE319B">
        <w:rPr>
          <w:rFonts w:ascii="Myanmar Text" w:hAnsi="Myanmar Text" w:cs="Myanmar Text"/>
          <w:cs/>
          <w:lang w:bidi="my-MM"/>
        </w:rPr>
        <w:t xml:space="preserve"> </w:t>
      </w:r>
      <w:r w:rsidRPr="00FE319B">
        <w:rPr>
          <w:rFonts w:ascii="Myanmar Text" w:hAnsi="Myanmar Text" w:cs="Myanmar Text" w:hint="cs"/>
          <w:cs/>
          <w:lang w:bidi="my-MM"/>
        </w:rPr>
        <w:t>အသိုင်းအဝိုင်းများအား</w:t>
      </w:r>
      <w:r w:rsidRPr="00FE319B">
        <w:rPr>
          <w:rFonts w:ascii="Myanmar Text" w:hAnsi="Myanmar Text" w:cs="Myanmar Text"/>
          <w:cs/>
          <w:lang w:bidi="my-MM"/>
        </w:rPr>
        <w:t xml:space="preserve"> </w:t>
      </w:r>
      <w:r w:rsidRPr="00FE319B">
        <w:rPr>
          <w:rFonts w:ascii="Myanmar Text" w:hAnsi="Myanmar Text" w:cs="Myanmar Text" w:hint="cs"/>
          <w:cs/>
          <w:lang w:bidi="my-MM"/>
        </w:rPr>
        <w:t>ပံ့ပိုးပေးရန်</w:t>
      </w:r>
      <w:r w:rsidRPr="00FE319B">
        <w:rPr>
          <w:rFonts w:ascii="Myanmar Text" w:hAnsi="Myanmar Text" w:cs="Myanmar Text"/>
          <w:cs/>
          <w:lang w:bidi="my-MM"/>
        </w:rPr>
        <w:t xml:space="preserve"> </w:t>
      </w:r>
      <w:r w:rsidRPr="00FE319B">
        <w:rPr>
          <w:rFonts w:ascii="Myanmar Text" w:hAnsi="Myanmar Text" w:cs="Myanmar Text" w:hint="cs"/>
          <w:cs/>
          <w:lang w:bidi="my-MM"/>
        </w:rPr>
        <w:t>ရည်ရွယ်ပါသည်။</w:t>
      </w:r>
    </w:p>
    <w:p w14:paraId="206C6988" w14:textId="3F53CF18" w:rsidR="0048080F" w:rsidRPr="00762980" w:rsidRDefault="00FE319B" w:rsidP="009A7A61">
      <w:pPr>
        <w:spacing w:line="240" w:lineRule="auto"/>
        <w:rPr>
          <w:rFonts w:ascii="Myanmar Text" w:hAnsi="Myanmar Text" w:cs="Myanmar Text"/>
          <w:lang w:bidi="my-MM"/>
        </w:rPr>
      </w:pPr>
      <w:r w:rsidRPr="00FE319B">
        <w:rPr>
          <w:rFonts w:ascii="Myanmar Text" w:eastAsia="Zawgyi-One" w:hAnsi="Myanmar Text" w:cs="Myanmar Text" w:hint="cs"/>
          <w:cs/>
          <w:lang w:bidi="my-MM"/>
        </w:rPr>
        <w:t>ဤရည်မှန်းချက်များကို</w:t>
      </w:r>
      <w:r w:rsidRPr="00FE319B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FE319B">
        <w:rPr>
          <w:rFonts w:ascii="Myanmar Text" w:eastAsia="Zawgyi-One" w:hAnsi="Myanmar Text" w:cs="Myanmar Text" w:hint="cs"/>
          <w:cs/>
          <w:lang w:bidi="my-MM"/>
        </w:rPr>
        <w:t>အကောင်အထည်ဖော်ခြင်းအပြင်</w:t>
      </w:r>
      <w:r w:rsidRPr="00FE319B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FE319B">
        <w:rPr>
          <w:rFonts w:ascii="Myanmar Text" w:eastAsia="Zawgyi-One" w:hAnsi="Myanmar Text" w:cs="Myanmar Text" w:hint="cs"/>
          <w:cs/>
          <w:lang w:bidi="my-MM"/>
        </w:rPr>
        <w:t>တိုင်းတာခြင်းလုပ်ရန်အတွက်</w:t>
      </w:r>
      <w:r w:rsidRPr="00FE319B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FE319B">
        <w:rPr>
          <w:rFonts w:ascii="Myanmar Text" w:eastAsia="Zawgyi-One" w:hAnsi="Myanmar Text" w:cs="Myanmar Text" w:hint="cs"/>
          <w:cs/>
          <w:lang w:bidi="my-MM"/>
        </w:rPr>
        <w:t>လုပ်ဆောင်ရန်</w:t>
      </w:r>
      <w:r w:rsidRPr="00FE319B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FE319B">
        <w:rPr>
          <w:rFonts w:ascii="Myanmar Text" w:eastAsia="Zawgyi-One" w:hAnsi="Myanmar Text" w:cs="Myanmar Text" w:hint="cs"/>
          <w:cs/>
          <w:lang w:bidi="my-MM"/>
        </w:rPr>
        <w:t>အစီအစဥ်တစ်ရပ်ကို</w:t>
      </w:r>
      <w:r w:rsidRPr="00FE319B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FE319B">
        <w:rPr>
          <w:rFonts w:ascii="Myanmar Text" w:eastAsia="Zawgyi-One" w:hAnsi="Myanmar Text" w:cs="Myanmar Text"/>
        </w:rPr>
        <w:t xml:space="preserve">NDIA </w:t>
      </w:r>
      <w:r w:rsidRPr="00FE319B">
        <w:rPr>
          <w:rFonts w:ascii="Myanmar Text" w:eastAsia="Zawgyi-One" w:hAnsi="Myanmar Text" w:cs="Myanmar Text" w:hint="cs"/>
          <w:cs/>
          <w:lang w:bidi="my-MM"/>
        </w:rPr>
        <w:t>က</w:t>
      </w:r>
      <w:r w:rsidRPr="00FE319B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FE319B">
        <w:rPr>
          <w:rFonts w:ascii="Myanmar Text" w:eastAsia="Zawgyi-One" w:hAnsi="Myanmar Text" w:cs="Myanmar Text" w:hint="cs"/>
          <w:cs/>
          <w:lang w:bidi="my-MM"/>
        </w:rPr>
        <w:t>ရေးဆွဲထားပါသည်။</w:t>
      </w:r>
      <w:r w:rsidRPr="00FE319B">
        <w:rPr>
          <w:rFonts w:ascii="Myanmar Text" w:eastAsia="Zawgyi-One" w:hAnsi="Myanmar Text" w:cs="Myanmar Text"/>
          <w:cs/>
          <w:lang w:bidi="my-MM"/>
        </w:rPr>
        <w:t xml:space="preserve"> </w:t>
      </w:r>
      <w:hyperlink r:id="rId14" w:history="1">
        <w:r w:rsidRPr="00FE319B">
          <w:rPr>
            <w:rStyle w:val="Hyperlink"/>
            <w:rFonts w:ascii="Myanmar Text" w:eastAsia="Zawgyi-One" w:hAnsi="Myanmar Text" w:cs="Myanmar Text"/>
          </w:rPr>
          <w:t xml:space="preserve">NDIS </w:t>
        </w:r>
        <w:r w:rsidRPr="00FE319B">
          <w:rPr>
            <w:rStyle w:val="Hyperlink"/>
            <w:rFonts w:ascii="Myanmar Text" w:eastAsia="Zawgyi-One" w:hAnsi="Myanmar Text" w:cs="Myanmar Text" w:hint="cs"/>
            <w:cs/>
            <w:lang w:bidi="my-MM"/>
          </w:rPr>
          <w:t>ဝဘ်ဆိုက်တွင်</w:t>
        </w:r>
        <w:r w:rsidRPr="00FE319B">
          <w:rPr>
            <w:rStyle w:val="Hyperlink"/>
            <w:rFonts w:ascii="Myanmar Text" w:eastAsia="Zawgyi-One" w:hAnsi="Myanmar Text" w:cs="Myanmar Text"/>
            <w:cs/>
            <w:lang w:bidi="my-MM"/>
          </w:rPr>
          <w:t xml:space="preserve"> </w:t>
        </w:r>
        <w:r w:rsidRPr="00FE319B">
          <w:rPr>
            <w:rStyle w:val="Hyperlink"/>
            <w:rFonts w:ascii="Myanmar Text" w:eastAsia="Zawgyi-One" w:hAnsi="Myanmar Text" w:cs="Myanmar Text" w:hint="cs"/>
            <w:cs/>
            <w:lang w:bidi="my-MM"/>
          </w:rPr>
          <w:t>ယဉ်ကျေးမှုကွဲနှင့်</w:t>
        </w:r>
        <w:r w:rsidRPr="00FE319B">
          <w:rPr>
            <w:rStyle w:val="Hyperlink"/>
            <w:rFonts w:ascii="Myanmar Text" w:eastAsia="Zawgyi-One" w:hAnsi="Myanmar Text" w:cs="Myanmar Text"/>
            <w:cs/>
            <w:lang w:bidi="my-MM"/>
          </w:rPr>
          <w:t xml:space="preserve"> </w:t>
        </w:r>
        <w:r w:rsidRPr="00FE319B">
          <w:rPr>
            <w:rStyle w:val="Hyperlink"/>
            <w:rFonts w:ascii="Myanmar Text" w:eastAsia="Zawgyi-One" w:hAnsi="Myanmar Text" w:cs="Myanmar Text" w:hint="cs"/>
            <w:cs/>
            <w:lang w:bidi="my-MM"/>
          </w:rPr>
          <w:t>ဘာသာစကားကွဲ</w:t>
        </w:r>
        <w:r w:rsidRPr="00FE319B">
          <w:rPr>
            <w:rStyle w:val="Hyperlink"/>
            <w:rFonts w:ascii="Myanmar Text" w:eastAsia="Zawgyi-One" w:hAnsi="Myanmar Text" w:cs="Myanmar Text"/>
            <w:cs/>
            <w:lang w:bidi="my-MM"/>
          </w:rPr>
          <w:t xml:space="preserve"> </w:t>
        </w:r>
        <w:r w:rsidRPr="00FE319B">
          <w:rPr>
            <w:rStyle w:val="Hyperlink"/>
            <w:rFonts w:ascii="Myanmar Text" w:eastAsia="Zawgyi-One" w:hAnsi="Myanmar Text" w:cs="Myanmar Text" w:hint="cs"/>
            <w:cs/>
            <w:lang w:bidi="my-MM"/>
          </w:rPr>
          <w:t>စီမံကိန်း</w:t>
        </w:r>
        <w:r w:rsidRPr="00FE319B">
          <w:rPr>
            <w:rStyle w:val="Hyperlink"/>
            <w:rFonts w:ascii="Myanmar Text" w:eastAsia="Zawgyi-One" w:hAnsi="Myanmar Text" w:cs="Myanmar Text"/>
            <w:cs/>
            <w:lang w:bidi="my-MM"/>
          </w:rPr>
          <w:t xml:space="preserve"> </w:t>
        </w:r>
        <w:r w:rsidRPr="00FE319B">
          <w:rPr>
            <w:rStyle w:val="Hyperlink"/>
            <w:rFonts w:ascii="Myanmar Text" w:eastAsia="Zawgyi-One" w:hAnsi="Myanmar Text" w:cs="Myanmar Text" w:hint="cs"/>
            <w:cs/>
            <w:lang w:bidi="my-MM"/>
          </w:rPr>
          <w:t>၂၀၂၄</w:t>
        </w:r>
        <w:r w:rsidRPr="00FE319B">
          <w:rPr>
            <w:rStyle w:val="Hyperlink"/>
            <w:rFonts w:ascii="Myanmar Text" w:eastAsia="Zawgyi-One" w:hAnsi="Myanmar Text" w:cs="Myanmar Text"/>
            <w:cs/>
            <w:lang w:bidi="my-MM"/>
          </w:rPr>
          <w:t>-</w:t>
        </w:r>
        <w:r w:rsidRPr="00FE319B">
          <w:rPr>
            <w:rStyle w:val="Hyperlink"/>
            <w:rFonts w:ascii="Myanmar Text" w:eastAsia="Zawgyi-One" w:hAnsi="Myanmar Text" w:cs="Myanmar Text" w:hint="cs"/>
            <w:cs/>
            <w:lang w:bidi="my-MM"/>
          </w:rPr>
          <w:t>၂၀၂၈</w:t>
        </w:r>
        <w:r w:rsidRPr="00FE319B">
          <w:rPr>
            <w:rStyle w:val="Hyperlink"/>
            <w:rFonts w:ascii="Myanmar Text" w:eastAsia="Zawgyi-One" w:hAnsi="Myanmar Text" w:cs="Myanmar Text"/>
            <w:cs/>
            <w:lang w:bidi="my-MM"/>
          </w:rPr>
          <w:t xml:space="preserve"> </w:t>
        </w:r>
        <w:r w:rsidRPr="00FE319B">
          <w:rPr>
            <w:rStyle w:val="Hyperlink"/>
            <w:rFonts w:ascii="Myanmar Text" w:eastAsia="Zawgyi-One" w:hAnsi="Myanmar Text" w:cs="Myanmar Text" w:hint="cs"/>
            <w:cs/>
            <w:lang w:bidi="my-MM"/>
          </w:rPr>
          <w:t>လုပ်ဆောင်ရန်</w:t>
        </w:r>
        <w:r w:rsidRPr="00FE319B">
          <w:rPr>
            <w:rStyle w:val="Hyperlink"/>
            <w:rFonts w:ascii="Myanmar Text" w:eastAsia="Zawgyi-One" w:hAnsi="Myanmar Text" w:cs="Myanmar Text"/>
            <w:cs/>
            <w:lang w:bidi="my-MM"/>
          </w:rPr>
          <w:t xml:space="preserve"> </w:t>
        </w:r>
        <w:r w:rsidRPr="00FE319B">
          <w:rPr>
            <w:rStyle w:val="Hyperlink"/>
            <w:rFonts w:ascii="Myanmar Text" w:eastAsia="Zawgyi-One" w:hAnsi="Myanmar Text" w:cs="Myanmar Text" w:hint="cs"/>
            <w:cs/>
            <w:lang w:bidi="my-MM"/>
          </w:rPr>
          <w:t>စီမံချက်</w:t>
        </w:r>
      </w:hyperlink>
      <w:r w:rsidRPr="00FE319B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FE319B">
        <w:rPr>
          <w:rFonts w:ascii="Myanmar Text" w:eastAsia="Zawgyi-One" w:hAnsi="Myanmar Text" w:cs="Myanmar Text" w:hint="cs"/>
          <w:cs/>
          <w:lang w:bidi="my-MM"/>
        </w:rPr>
        <w:t>အပြည့်အစုံကို</w:t>
      </w:r>
      <w:r w:rsidRPr="00FE319B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FE319B">
        <w:rPr>
          <w:rFonts w:ascii="Myanmar Text" w:eastAsia="Zawgyi-One" w:hAnsi="Myanmar Text" w:cs="Myanmar Text" w:hint="cs"/>
          <w:cs/>
          <w:lang w:bidi="my-MM"/>
        </w:rPr>
        <w:t>ကြည့်ပါ</w:t>
      </w:r>
      <w:r w:rsidR="00F4684B" w:rsidRPr="00762980">
        <w:rPr>
          <w:rFonts w:ascii="Myanmar Text" w:eastAsia="Zawgyi-One" w:hAnsi="Myanmar Text" w:cs="Myanmar Text"/>
          <w:lang w:bidi="my-MM"/>
        </w:rPr>
        <w:t>။</w:t>
      </w:r>
    </w:p>
    <w:p w14:paraId="7A19378E" w14:textId="62C81542" w:rsidR="002545DF" w:rsidRPr="00762980" w:rsidRDefault="00FE319B" w:rsidP="009A7A61">
      <w:pPr>
        <w:keepNext/>
        <w:keepLines/>
        <w:spacing w:line="240" w:lineRule="auto"/>
        <w:rPr>
          <w:rFonts w:ascii="Myanmar Text" w:hAnsi="Myanmar Text" w:cs="Myanmar Text"/>
          <w:lang w:bidi="my-MM"/>
        </w:rPr>
      </w:pPr>
      <w:r w:rsidRPr="00FE319B">
        <w:rPr>
          <w:rFonts w:ascii="Myanmar Text" w:hAnsi="Myanmar Text" w:cs="Myanmar Text" w:hint="cs"/>
          <w:cs/>
          <w:lang w:bidi="my-MM"/>
        </w:rPr>
        <w:lastRenderedPageBreak/>
        <w:t>ဤစီမံကိန်းဖြင့်</w:t>
      </w:r>
      <w:r w:rsidRPr="00FE319B">
        <w:rPr>
          <w:rFonts w:ascii="Myanmar Text" w:hAnsi="Myanmar Text" w:cs="Myanmar Text"/>
          <w:cs/>
          <w:lang w:bidi="my-MM"/>
        </w:rPr>
        <w:t xml:space="preserve"> </w:t>
      </w:r>
      <w:r w:rsidRPr="00FE319B">
        <w:rPr>
          <w:rFonts w:ascii="Myanmar Text" w:hAnsi="Myanmar Text" w:cs="Myanmar Text" w:hint="cs"/>
          <w:cs/>
          <w:lang w:bidi="my-MM"/>
        </w:rPr>
        <w:t>ဖြေရှင်းပေးမည်ဖြစ်သည့်</w:t>
      </w:r>
      <w:r w:rsidRPr="00FE319B">
        <w:rPr>
          <w:rFonts w:ascii="Myanmar Text" w:hAnsi="Myanmar Text" w:cs="Myanmar Text"/>
          <w:cs/>
          <w:lang w:bidi="my-MM"/>
        </w:rPr>
        <w:t xml:space="preserve"> </w:t>
      </w:r>
      <w:r w:rsidRPr="00FE319B">
        <w:rPr>
          <w:rFonts w:ascii="Myanmar Text" w:hAnsi="Myanmar Text" w:cs="Myanmar Text" w:hint="cs"/>
          <w:cs/>
          <w:lang w:bidi="my-MM"/>
        </w:rPr>
        <w:t>ဦးစားပေးလုပ်ဆောင်ရမည့်</w:t>
      </w:r>
      <w:r w:rsidRPr="00FE319B">
        <w:rPr>
          <w:rFonts w:ascii="Myanmar Text" w:hAnsi="Myanmar Text" w:cs="Myanmar Text"/>
          <w:cs/>
          <w:lang w:bidi="my-MM"/>
        </w:rPr>
        <w:t xml:space="preserve"> </w:t>
      </w:r>
      <w:r w:rsidRPr="00FE319B">
        <w:rPr>
          <w:rFonts w:ascii="Myanmar Text" w:hAnsi="Myanmar Text" w:cs="Myanmar Text" w:hint="cs"/>
          <w:cs/>
          <w:lang w:bidi="my-MM"/>
        </w:rPr>
        <w:t>အပိုင်း</w:t>
      </w:r>
      <w:r w:rsidRPr="00FE319B">
        <w:rPr>
          <w:rFonts w:ascii="Myanmar Text" w:hAnsi="Myanmar Text" w:cs="Myanmar Text"/>
          <w:cs/>
          <w:lang w:bidi="my-MM"/>
        </w:rPr>
        <w:t xml:space="preserve"> (</w:t>
      </w:r>
      <w:r w:rsidRPr="00FE319B">
        <w:rPr>
          <w:rFonts w:ascii="Myanmar Text" w:hAnsi="Myanmar Text" w:cs="Myanmar Text" w:hint="cs"/>
          <w:cs/>
          <w:lang w:bidi="my-MM"/>
        </w:rPr>
        <w:t>၆</w:t>
      </w:r>
      <w:r w:rsidRPr="00FE319B">
        <w:rPr>
          <w:rFonts w:ascii="Myanmar Text" w:hAnsi="Myanmar Text" w:cs="Myanmar Text"/>
          <w:cs/>
          <w:lang w:bidi="my-MM"/>
        </w:rPr>
        <w:t>)</w:t>
      </w:r>
      <w:r w:rsidRPr="00FE319B">
        <w:rPr>
          <w:rFonts w:ascii="Myanmar Text" w:hAnsi="Myanmar Text" w:cs="Myanmar Text" w:hint="cs"/>
          <w:cs/>
          <w:lang w:bidi="my-MM"/>
        </w:rPr>
        <w:t>ခုမှာ</w:t>
      </w:r>
      <w:r w:rsidRPr="00FE319B">
        <w:rPr>
          <w:rFonts w:ascii="Myanmar Text" w:hAnsi="Myanmar Text" w:cs="Myanmar Text"/>
          <w:cs/>
          <w:lang w:bidi="my-MM"/>
        </w:rPr>
        <w:t>-</w:t>
      </w:r>
    </w:p>
    <w:p w14:paraId="347548C9" w14:textId="1DD93F4F" w:rsidR="00FF180B" w:rsidRPr="00762980" w:rsidRDefault="00FE319B" w:rsidP="009A7A61">
      <w:pPr>
        <w:pStyle w:val="Heading4"/>
        <w:keepNext/>
        <w:keepLines/>
        <w:numPr>
          <w:ilvl w:val="0"/>
          <w:numId w:val="22"/>
        </w:numPr>
        <w:spacing w:line="240" w:lineRule="auto"/>
        <w:ind w:left="426" w:hanging="426"/>
        <w:rPr>
          <w:rFonts w:ascii="Myanmar Text" w:hAnsi="Myanmar Text" w:cs="Myanmar Text"/>
          <w:bCs/>
          <w:lang w:bidi="my-MM"/>
        </w:rPr>
      </w:pPr>
      <w:r w:rsidRPr="00FE319B">
        <w:rPr>
          <w:rFonts w:ascii="Myanmar Text" w:hAnsi="Myanmar Text" w:cs="Myanmar Text" w:hint="cs"/>
          <w:bCs/>
          <w:cs/>
          <w:lang w:bidi="my-MM"/>
        </w:rPr>
        <w:t>အခြေခံ</w:t>
      </w:r>
      <w:r w:rsidRPr="00FE319B">
        <w:rPr>
          <w:rFonts w:ascii="Myanmar Text" w:hAnsi="Myanmar Text" w:cs="Myanmar Text"/>
          <w:bCs/>
          <w:cs/>
          <w:lang w:bidi="my-MM"/>
        </w:rPr>
        <w:t xml:space="preserve"> </w:t>
      </w:r>
      <w:r w:rsidRPr="00FE319B">
        <w:rPr>
          <w:rFonts w:ascii="Myanmar Text" w:hAnsi="Myanmar Text" w:cs="Myanmar Text" w:hint="cs"/>
          <w:bCs/>
          <w:cs/>
          <w:lang w:bidi="my-MM"/>
        </w:rPr>
        <w:t>အဆောက်အအုံ</w:t>
      </w:r>
    </w:p>
    <w:p w14:paraId="127606C9" w14:textId="590A566B" w:rsidR="00A45BB4" w:rsidRPr="00762980" w:rsidRDefault="00FE319B" w:rsidP="009A7A61">
      <w:pPr>
        <w:spacing w:line="240" w:lineRule="auto"/>
        <w:rPr>
          <w:rFonts w:ascii="Myanmar Text" w:hAnsi="Myanmar Text" w:cs="Myanmar Text"/>
          <w:lang w:bidi="my-MM"/>
        </w:rPr>
      </w:pPr>
      <w:bookmarkStart w:id="14" w:name="_Hlk158708442"/>
      <w:r w:rsidRPr="00FE319B">
        <w:rPr>
          <w:rFonts w:ascii="Myanmar Text" w:hAnsi="Myanmar Text" w:cs="Myanmar Text"/>
          <w:lang w:bidi="my-MM"/>
        </w:rPr>
        <w:t xml:space="preserve">NIDS </w:t>
      </w:r>
      <w:r w:rsidRPr="00FE319B">
        <w:rPr>
          <w:rFonts w:ascii="Myanmar Text" w:hAnsi="Myanmar Text" w:cs="Myanmar Text" w:hint="cs"/>
          <w:cs/>
          <w:lang w:bidi="my-MM"/>
        </w:rPr>
        <w:t>နှင့်</w:t>
      </w:r>
      <w:r w:rsidRPr="00FE319B">
        <w:rPr>
          <w:rFonts w:ascii="Myanmar Text" w:hAnsi="Myanmar Text" w:cs="Myanmar Text"/>
          <w:cs/>
          <w:lang w:bidi="my-MM"/>
        </w:rPr>
        <w:t xml:space="preserve"> </w:t>
      </w:r>
      <w:r w:rsidRPr="00FE319B">
        <w:rPr>
          <w:rFonts w:ascii="Myanmar Text" w:hAnsi="Myanmar Text" w:cs="Myanmar Text" w:hint="cs"/>
          <w:cs/>
          <w:lang w:bidi="my-MM"/>
        </w:rPr>
        <w:t>မိတ်ဖက်စနစ်များ၊</w:t>
      </w:r>
      <w:r w:rsidRPr="00FE319B">
        <w:rPr>
          <w:rFonts w:ascii="Myanmar Text" w:hAnsi="Myanmar Text" w:cs="Myanmar Text"/>
          <w:cs/>
          <w:lang w:bidi="my-MM"/>
        </w:rPr>
        <w:t xml:space="preserve"> </w:t>
      </w:r>
      <w:r w:rsidRPr="00FE319B">
        <w:rPr>
          <w:rFonts w:ascii="Myanmar Text" w:hAnsi="Myanmar Text" w:cs="Myanmar Text" w:hint="cs"/>
          <w:cs/>
          <w:lang w:bidi="my-MM"/>
        </w:rPr>
        <w:t>မူဝါဒများနှင့်</w:t>
      </w:r>
      <w:r w:rsidRPr="00FE319B">
        <w:rPr>
          <w:rFonts w:ascii="Myanmar Text" w:hAnsi="Myanmar Text" w:cs="Myanmar Text"/>
          <w:cs/>
          <w:lang w:bidi="my-MM"/>
        </w:rPr>
        <w:t xml:space="preserve"> </w:t>
      </w:r>
      <w:r w:rsidRPr="00FE319B">
        <w:rPr>
          <w:rFonts w:ascii="Myanmar Text" w:hAnsi="Myanmar Text" w:cs="Myanmar Text" w:hint="cs"/>
          <w:cs/>
          <w:lang w:bidi="my-MM"/>
        </w:rPr>
        <w:t>လုပ်ထုံးလုပ်နည်းများသည်</w:t>
      </w:r>
      <w:r w:rsidRPr="00FE319B">
        <w:rPr>
          <w:rFonts w:ascii="Myanmar Text" w:hAnsi="Myanmar Text" w:cs="Myanmar Text"/>
          <w:cs/>
          <w:lang w:bidi="my-MM"/>
        </w:rPr>
        <w:t xml:space="preserve"> </w:t>
      </w:r>
      <w:r w:rsidRPr="00FE319B">
        <w:rPr>
          <w:rFonts w:ascii="Myanmar Text" w:hAnsi="Myanmar Text" w:cs="Myanmar Text" w:hint="cs"/>
          <w:cs/>
          <w:lang w:bidi="my-MM"/>
        </w:rPr>
        <w:t>ယဥ်ကျေးမှုနှင့်</w:t>
      </w:r>
      <w:r w:rsidRPr="00FE319B">
        <w:rPr>
          <w:rFonts w:ascii="Myanmar Text" w:hAnsi="Myanmar Text" w:cs="Myanmar Text"/>
          <w:cs/>
          <w:lang w:bidi="my-MM"/>
        </w:rPr>
        <w:t xml:space="preserve"> </w:t>
      </w:r>
      <w:r w:rsidRPr="00FE319B">
        <w:rPr>
          <w:rFonts w:ascii="Myanmar Text" w:hAnsi="Myanmar Text" w:cs="Myanmar Text" w:hint="cs"/>
          <w:cs/>
          <w:lang w:bidi="my-MM"/>
        </w:rPr>
        <w:t>ဘာသာစကားကွဲ</w:t>
      </w:r>
      <w:r w:rsidRPr="00FE319B">
        <w:rPr>
          <w:rFonts w:ascii="Myanmar Text" w:hAnsi="Myanmar Text" w:cs="Myanmar Text"/>
          <w:cs/>
          <w:lang w:bidi="my-MM"/>
        </w:rPr>
        <w:t xml:space="preserve"> </w:t>
      </w:r>
      <w:r w:rsidRPr="00FE319B">
        <w:rPr>
          <w:rFonts w:ascii="Myanmar Text" w:hAnsi="Myanmar Text" w:cs="Myanmar Text" w:hint="cs"/>
          <w:cs/>
          <w:lang w:bidi="my-MM"/>
        </w:rPr>
        <w:t>အသိုင်းအဝိုင်းများ၏</w:t>
      </w:r>
      <w:r w:rsidRPr="00FE319B">
        <w:rPr>
          <w:rFonts w:ascii="Myanmar Text" w:hAnsi="Myanmar Text" w:cs="Myanmar Text"/>
          <w:cs/>
          <w:lang w:bidi="my-MM"/>
        </w:rPr>
        <w:t xml:space="preserve"> </w:t>
      </w:r>
      <w:r w:rsidRPr="00FE319B">
        <w:rPr>
          <w:rFonts w:ascii="Myanmar Text" w:hAnsi="Myanmar Text" w:cs="Myanmar Text" w:hint="cs"/>
          <w:cs/>
          <w:lang w:bidi="my-MM"/>
        </w:rPr>
        <w:t>ယဉ်ကျေးမှုနှင့်</w:t>
      </w:r>
      <w:r w:rsidRPr="00FE319B">
        <w:rPr>
          <w:rFonts w:ascii="Myanmar Text" w:hAnsi="Myanmar Text" w:cs="Myanmar Text"/>
          <w:cs/>
          <w:lang w:bidi="my-MM"/>
        </w:rPr>
        <w:t xml:space="preserve"> </w:t>
      </w:r>
      <w:r w:rsidRPr="00FE319B">
        <w:rPr>
          <w:rFonts w:ascii="Myanmar Text" w:hAnsi="Myanmar Text" w:cs="Myanmar Text" w:hint="cs"/>
          <w:cs/>
          <w:lang w:bidi="my-MM"/>
        </w:rPr>
        <w:t>ဘာသာစကားလိုအပ်ချက်များကို</w:t>
      </w:r>
      <w:r w:rsidRPr="00FE319B">
        <w:rPr>
          <w:rFonts w:ascii="Myanmar Text" w:hAnsi="Myanmar Text" w:cs="Myanmar Text"/>
          <w:cs/>
          <w:lang w:bidi="my-MM"/>
        </w:rPr>
        <w:t xml:space="preserve"> </w:t>
      </w:r>
      <w:r w:rsidRPr="00FE319B">
        <w:rPr>
          <w:rFonts w:ascii="Myanmar Text" w:hAnsi="Myanmar Text" w:cs="Myanmar Text" w:hint="cs"/>
          <w:cs/>
          <w:lang w:bidi="my-MM"/>
        </w:rPr>
        <w:t>ထည့်သွင်းထားသည်။</w:t>
      </w:r>
    </w:p>
    <w:bookmarkEnd w:id="12"/>
    <w:bookmarkEnd w:id="13"/>
    <w:p w14:paraId="54EF1699" w14:textId="7D9AEF6B" w:rsidR="005F5CE9" w:rsidRPr="00762980" w:rsidRDefault="00FE319B" w:rsidP="009A7A61">
      <w:pPr>
        <w:pStyle w:val="Heading5"/>
        <w:keepNext/>
        <w:spacing w:line="240" w:lineRule="auto"/>
        <w:ind w:firstLine="426"/>
        <w:rPr>
          <w:rFonts w:ascii="Myanmar Text" w:hAnsi="Myanmar Text" w:cs="Myanmar Text"/>
          <w:bCs/>
          <w:sz w:val="24"/>
          <w:lang w:bidi="my-MM"/>
        </w:rPr>
      </w:pPr>
      <w:r w:rsidRPr="00FE319B">
        <w:rPr>
          <w:rFonts w:ascii="Myanmar Text" w:hAnsi="Myanmar Text" w:cs="Myanmar Text" w:hint="cs"/>
          <w:bCs/>
          <w:sz w:val="24"/>
          <w:cs/>
          <w:lang w:bidi="my-MM"/>
        </w:rPr>
        <w:t>ဤကိစ္စမှာ</w:t>
      </w:r>
      <w:r w:rsidRPr="00FE319B">
        <w:rPr>
          <w:rFonts w:ascii="Myanmar Text" w:hAnsi="Myanmar Text" w:cs="Myanmar Text"/>
          <w:bCs/>
          <w:sz w:val="24"/>
          <w:cs/>
          <w:lang w:bidi="my-MM"/>
        </w:rPr>
        <w:t xml:space="preserve"> </w:t>
      </w:r>
      <w:r w:rsidRPr="00FE319B">
        <w:rPr>
          <w:rFonts w:ascii="Myanmar Text" w:hAnsi="Myanmar Text" w:cs="Myanmar Text" w:hint="cs"/>
          <w:bCs/>
          <w:sz w:val="24"/>
          <w:cs/>
          <w:lang w:bidi="my-MM"/>
        </w:rPr>
        <w:t>သင့်အတွက်</w:t>
      </w:r>
      <w:r w:rsidRPr="00FE319B">
        <w:rPr>
          <w:rFonts w:ascii="Myanmar Text" w:hAnsi="Myanmar Text" w:cs="Myanmar Text"/>
          <w:bCs/>
          <w:sz w:val="24"/>
          <w:cs/>
          <w:lang w:bidi="my-MM"/>
        </w:rPr>
        <w:t xml:space="preserve"> </w:t>
      </w:r>
      <w:r w:rsidRPr="00FE319B">
        <w:rPr>
          <w:rFonts w:ascii="Myanmar Text" w:hAnsi="Myanmar Text" w:cs="Myanmar Text" w:hint="cs"/>
          <w:bCs/>
          <w:sz w:val="24"/>
          <w:cs/>
          <w:lang w:bidi="my-MM"/>
        </w:rPr>
        <w:t>ဖြစ်လာနိုင်မည့်အရာ</w:t>
      </w:r>
      <w:r w:rsidRPr="00FE319B">
        <w:rPr>
          <w:rFonts w:ascii="Myanmar Text" w:hAnsi="Myanmar Text" w:cs="Myanmar Text"/>
          <w:bCs/>
          <w:sz w:val="24"/>
          <w:cs/>
          <w:lang w:bidi="my-MM"/>
        </w:rPr>
        <w:t>-</w:t>
      </w:r>
    </w:p>
    <w:bookmarkEnd w:id="14"/>
    <w:p w14:paraId="7342D3A8" w14:textId="18E7BC65" w:rsidR="00A43BD0" w:rsidRPr="00762980" w:rsidRDefault="00FE319B" w:rsidP="00D83507">
      <w:pPr>
        <w:spacing w:after="640" w:line="240" w:lineRule="auto"/>
        <w:ind w:left="425"/>
        <w:rPr>
          <w:rFonts w:ascii="Myanmar Text" w:hAnsi="Myanmar Text" w:cs="Myanmar Text"/>
          <w:lang w:bidi="my-MM"/>
        </w:rPr>
      </w:pPr>
      <w:r w:rsidRPr="00FE319B">
        <w:rPr>
          <w:rFonts w:ascii="Myanmar Text" w:eastAsia="Zawgyi-One" w:hAnsi="Myanmar Text" w:cs="Myanmar Text"/>
          <w:lang w:bidi="my-MM"/>
        </w:rPr>
        <w:t xml:space="preserve">NDIS </w:t>
      </w:r>
      <w:r w:rsidRPr="00FE319B">
        <w:rPr>
          <w:rFonts w:ascii="Myanmar Text" w:eastAsia="Zawgyi-One" w:hAnsi="Myanmar Text" w:cs="Myanmar Text" w:hint="cs"/>
          <w:cs/>
          <w:lang w:bidi="my-MM"/>
        </w:rPr>
        <w:t>လျှောက်ထားခြင်း၊</w:t>
      </w:r>
      <w:r w:rsidRPr="00FE319B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FE319B">
        <w:rPr>
          <w:rFonts w:ascii="Myanmar Text" w:eastAsia="Zawgyi-One" w:hAnsi="Myanmar Text" w:cs="Myanmar Text" w:hint="cs"/>
          <w:cs/>
          <w:lang w:bidi="my-MM"/>
        </w:rPr>
        <w:t>ပြန်လည်သုံးသပ်ရန်</w:t>
      </w:r>
      <w:r w:rsidRPr="00FE319B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FE319B">
        <w:rPr>
          <w:rFonts w:ascii="Myanmar Text" w:eastAsia="Zawgyi-One" w:hAnsi="Myanmar Text" w:cs="Myanmar Text" w:hint="cs"/>
          <w:cs/>
          <w:lang w:bidi="my-MM"/>
        </w:rPr>
        <w:t>တောင်းဆိုခြင်း</w:t>
      </w:r>
      <w:r w:rsidRPr="00FE319B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FE319B">
        <w:rPr>
          <w:rFonts w:ascii="Myanmar Text" w:eastAsia="Zawgyi-One" w:hAnsi="Myanmar Text" w:cs="Myanmar Text" w:hint="cs"/>
          <w:cs/>
          <w:lang w:bidi="my-MM"/>
        </w:rPr>
        <w:t>သို့မဟုတ်</w:t>
      </w:r>
      <w:r w:rsidRPr="00FE319B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FE319B">
        <w:rPr>
          <w:rFonts w:ascii="Myanmar Text" w:eastAsia="Zawgyi-One" w:hAnsi="Myanmar Text" w:cs="Myanmar Text"/>
          <w:lang w:bidi="my-MM"/>
        </w:rPr>
        <w:t xml:space="preserve">NDIS </w:t>
      </w:r>
      <w:r w:rsidRPr="00FE319B">
        <w:rPr>
          <w:rFonts w:ascii="Myanmar Text" w:eastAsia="Zawgyi-One" w:hAnsi="Myanmar Text" w:cs="Myanmar Text" w:hint="cs"/>
          <w:cs/>
          <w:lang w:bidi="my-MM"/>
        </w:rPr>
        <w:t>သို့</w:t>
      </w:r>
      <w:r w:rsidRPr="00FE319B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FE319B">
        <w:rPr>
          <w:rFonts w:ascii="Myanmar Text" w:eastAsia="Zawgyi-One" w:hAnsi="Myanmar Text" w:cs="Myanmar Text" w:hint="cs"/>
          <w:cs/>
          <w:lang w:bidi="my-MM"/>
        </w:rPr>
        <w:t>သဘောထားမှတ်ချက်ပေးခြင်းအတွက်</w:t>
      </w:r>
      <w:r w:rsidRPr="00FE319B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FE319B">
        <w:rPr>
          <w:rFonts w:ascii="Myanmar Text" w:eastAsia="Zawgyi-One" w:hAnsi="Myanmar Text" w:cs="Myanmar Text" w:hint="cs"/>
          <w:cs/>
          <w:lang w:bidi="my-MM"/>
        </w:rPr>
        <w:t>သင့်အား</w:t>
      </w:r>
      <w:r w:rsidRPr="00FE319B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FE319B">
        <w:rPr>
          <w:rFonts w:ascii="Myanmar Text" w:eastAsia="Zawgyi-One" w:hAnsi="Myanmar Text" w:cs="Myanmar Text" w:hint="cs"/>
          <w:cs/>
          <w:lang w:bidi="my-MM"/>
        </w:rPr>
        <w:t>ကောင်းစွာ</w:t>
      </w:r>
      <w:r w:rsidRPr="00FE319B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FE319B">
        <w:rPr>
          <w:rFonts w:ascii="Myanmar Text" w:eastAsia="Zawgyi-One" w:hAnsi="Myanmar Text" w:cs="Myanmar Text" w:hint="cs"/>
          <w:cs/>
          <w:lang w:bidi="my-MM"/>
        </w:rPr>
        <w:t>ပံ့ပိုးပေးထားသည်။</w:t>
      </w:r>
      <w:r w:rsidRPr="00FE319B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FE319B">
        <w:rPr>
          <w:rFonts w:ascii="Myanmar Text" w:eastAsia="Zawgyi-One" w:hAnsi="Myanmar Text" w:cs="Myanmar Text" w:hint="cs"/>
          <w:cs/>
          <w:lang w:bidi="my-MM"/>
        </w:rPr>
        <w:t>ဤဆောင်ရွက်ချက်များကို</w:t>
      </w:r>
      <w:r w:rsidRPr="00FE319B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FE319B">
        <w:rPr>
          <w:rFonts w:ascii="Myanmar Text" w:eastAsia="Zawgyi-One" w:hAnsi="Myanmar Text" w:cs="Myanmar Text" w:hint="cs"/>
          <w:cs/>
          <w:lang w:bidi="my-MM"/>
        </w:rPr>
        <w:t>သင့်ယဉ်ကျေးမှုနှင့်</w:t>
      </w:r>
      <w:r w:rsidRPr="00FE319B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FE319B">
        <w:rPr>
          <w:rFonts w:ascii="Myanmar Text" w:eastAsia="Zawgyi-One" w:hAnsi="Myanmar Text" w:cs="Myanmar Text" w:hint="cs"/>
          <w:cs/>
          <w:lang w:bidi="my-MM"/>
        </w:rPr>
        <w:t>ဘာသာစကားလိုအပ်ချက်များနှင့်</w:t>
      </w:r>
      <w:r w:rsidRPr="00FE319B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FE319B">
        <w:rPr>
          <w:rFonts w:ascii="Myanmar Text" w:eastAsia="Zawgyi-One" w:hAnsi="Myanmar Text" w:cs="Myanmar Text" w:hint="cs"/>
          <w:cs/>
          <w:lang w:bidi="my-MM"/>
        </w:rPr>
        <w:t>ကိုက်ညီသောနည်းလမ်းဖြင့်</w:t>
      </w:r>
      <w:r w:rsidRPr="00FE319B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FE319B">
        <w:rPr>
          <w:rFonts w:ascii="Myanmar Text" w:eastAsia="Zawgyi-One" w:hAnsi="Myanmar Text" w:cs="Myanmar Text" w:hint="cs"/>
          <w:cs/>
          <w:lang w:bidi="my-MM"/>
        </w:rPr>
        <w:t>လုပ်ဆောင်နိုင်ပါသည်</w:t>
      </w:r>
      <w:r w:rsidR="00F4684B" w:rsidRPr="00762980">
        <w:rPr>
          <w:rFonts w:ascii="Myanmar Text" w:eastAsia="Zawgyi-One" w:hAnsi="Myanmar Text" w:cs="Myanmar Text"/>
          <w:lang w:bidi="my-MM"/>
        </w:rPr>
        <w:t>။</w:t>
      </w:r>
    </w:p>
    <w:p w14:paraId="65BEB955" w14:textId="234C568E" w:rsidR="008F07FA" w:rsidRPr="00762980" w:rsidRDefault="00FE319B" w:rsidP="009A7A61">
      <w:pPr>
        <w:pStyle w:val="Heading4"/>
        <w:keepNext/>
        <w:numPr>
          <w:ilvl w:val="0"/>
          <w:numId w:val="22"/>
        </w:numPr>
        <w:spacing w:line="240" w:lineRule="auto"/>
        <w:ind w:left="426" w:hanging="426"/>
        <w:rPr>
          <w:rFonts w:ascii="Myanmar Text" w:hAnsi="Myanmar Text" w:cs="Myanmar Text"/>
          <w:bCs/>
          <w:lang w:bidi="my-MM"/>
        </w:rPr>
      </w:pPr>
      <w:r w:rsidRPr="00FE319B">
        <w:rPr>
          <w:rFonts w:ascii="Myanmar Text" w:hAnsi="Myanmar Text" w:cs="Myanmar Text" w:hint="cs"/>
          <w:bCs/>
          <w:cs/>
          <w:lang w:bidi="my-MM"/>
        </w:rPr>
        <w:t>ဝန်ထမ်းစွမ်းရည်</w:t>
      </w:r>
    </w:p>
    <w:p w14:paraId="60D8E1E5" w14:textId="12D100E6" w:rsidR="008F07FA" w:rsidRPr="00762980" w:rsidRDefault="00FE319B" w:rsidP="009A7A61">
      <w:pPr>
        <w:spacing w:line="240" w:lineRule="auto"/>
        <w:rPr>
          <w:rFonts w:ascii="Myanmar Text" w:hAnsi="Myanmar Text" w:cs="Myanmar Text"/>
          <w:lang w:bidi="my-MM"/>
        </w:rPr>
      </w:pPr>
      <w:r w:rsidRPr="00FE319B">
        <w:rPr>
          <w:rFonts w:ascii="Myanmar Text" w:eastAsia="Zawgyi-One" w:hAnsi="Myanmar Text" w:cs="Myanmar Text"/>
          <w:lang w:bidi="my-MM"/>
        </w:rPr>
        <w:t xml:space="preserve">NDIS </w:t>
      </w:r>
      <w:r w:rsidRPr="00FE319B">
        <w:rPr>
          <w:rFonts w:ascii="Myanmar Text" w:eastAsia="Zawgyi-One" w:hAnsi="Myanmar Text" w:cs="Myanmar Text" w:hint="cs"/>
          <w:cs/>
          <w:lang w:bidi="my-MM"/>
        </w:rPr>
        <w:t>နှင့်</w:t>
      </w:r>
      <w:r w:rsidRPr="00FE319B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FE319B">
        <w:rPr>
          <w:rFonts w:ascii="Myanmar Text" w:eastAsia="Zawgyi-One" w:hAnsi="Myanmar Text" w:cs="Myanmar Text" w:hint="cs"/>
          <w:cs/>
          <w:lang w:bidi="my-MM"/>
        </w:rPr>
        <w:t>မိတ်ဖက်ဝန်ထမ်းများသည်</w:t>
      </w:r>
      <w:r w:rsidRPr="00FE319B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FE319B">
        <w:rPr>
          <w:rFonts w:ascii="Myanmar Text" w:eastAsia="Zawgyi-One" w:hAnsi="Myanmar Text" w:cs="Myanmar Text" w:hint="cs"/>
          <w:cs/>
          <w:lang w:bidi="my-MM"/>
        </w:rPr>
        <w:t>မသန်စွမ်းသူများနှင့်</w:t>
      </w:r>
      <w:r w:rsidRPr="00FE319B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FE319B">
        <w:rPr>
          <w:rFonts w:ascii="Myanmar Text" w:eastAsia="Zawgyi-One" w:hAnsi="Myanmar Text" w:cs="Myanmar Text" w:hint="cs"/>
          <w:cs/>
          <w:lang w:bidi="my-MM"/>
        </w:rPr>
        <w:t>၎င်းတို့၏မိသားစုများအတွက်</w:t>
      </w:r>
      <w:r w:rsidRPr="00FE319B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FE319B">
        <w:rPr>
          <w:rFonts w:ascii="Myanmar Text" w:eastAsia="Zawgyi-One" w:hAnsi="Myanmar Text" w:cs="Myanmar Text" w:hint="cs"/>
          <w:cs/>
          <w:lang w:bidi="my-MM"/>
        </w:rPr>
        <w:t>ယဉ်ကျေးမှုအရ</w:t>
      </w:r>
      <w:r w:rsidRPr="00FE319B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FE319B">
        <w:rPr>
          <w:rFonts w:ascii="Myanmar Text" w:eastAsia="Zawgyi-One" w:hAnsi="Myanmar Text" w:cs="Myanmar Text" w:hint="cs"/>
          <w:cs/>
          <w:lang w:bidi="my-MM"/>
        </w:rPr>
        <w:t>မထိခိုက်စေဘဲ</w:t>
      </w:r>
      <w:r w:rsidRPr="00FE319B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FE319B">
        <w:rPr>
          <w:rFonts w:ascii="Myanmar Text" w:eastAsia="Zawgyi-One" w:hAnsi="Myanmar Text" w:cs="Myanmar Text" w:hint="cs"/>
          <w:cs/>
          <w:lang w:bidi="my-MM"/>
        </w:rPr>
        <w:t>လိုသလိုလုပ်ဆောင်ပေးသော</w:t>
      </w:r>
      <w:r w:rsidRPr="00FE319B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FE319B">
        <w:rPr>
          <w:rFonts w:ascii="Myanmar Text" w:eastAsia="Zawgyi-One" w:hAnsi="Myanmar Text" w:cs="Myanmar Text" w:hint="cs"/>
          <w:cs/>
          <w:lang w:bidi="my-MM"/>
        </w:rPr>
        <w:t>ဝန်ဆောင်မှုကို</w:t>
      </w:r>
      <w:r w:rsidRPr="00FE319B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FE319B">
        <w:rPr>
          <w:rFonts w:ascii="Myanmar Text" w:eastAsia="Zawgyi-One" w:hAnsi="Myanmar Text" w:cs="Myanmar Text" w:hint="cs"/>
          <w:cs/>
          <w:lang w:bidi="my-MM"/>
        </w:rPr>
        <w:t>လုပ်ဆောင်ပေးပါသည်</w:t>
      </w:r>
      <w:r w:rsidR="00F4684B" w:rsidRPr="00762980">
        <w:rPr>
          <w:rFonts w:ascii="Myanmar Text" w:eastAsia="Zawgyi-One" w:hAnsi="Myanmar Text" w:cs="Myanmar Text"/>
          <w:lang w:bidi="my-MM"/>
        </w:rPr>
        <w:t>။</w:t>
      </w:r>
    </w:p>
    <w:p w14:paraId="7B5EFD3B" w14:textId="3BC5DF28" w:rsidR="00597784" w:rsidRPr="00762980" w:rsidRDefault="00FE319B" w:rsidP="009A7A61">
      <w:pPr>
        <w:pStyle w:val="Heading5"/>
        <w:keepNext/>
        <w:spacing w:line="240" w:lineRule="auto"/>
        <w:ind w:firstLine="426"/>
        <w:rPr>
          <w:rFonts w:ascii="Myanmar Text" w:hAnsi="Myanmar Text" w:cs="Myanmar Text"/>
          <w:bCs/>
          <w:sz w:val="24"/>
          <w:lang w:bidi="my-MM"/>
        </w:rPr>
      </w:pPr>
      <w:r w:rsidRPr="00FE319B">
        <w:rPr>
          <w:rFonts w:ascii="Myanmar Text" w:hAnsi="Myanmar Text" w:cs="Myanmar Text" w:hint="cs"/>
          <w:bCs/>
          <w:sz w:val="24"/>
          <w:cs/>
          <w:lang w:bidi="my-MM"/>
        </w:rPr>
        <w:t>ဤကိစ္စမှာ</w:t>
      </w:r>
      <w:r w:rsidRPr="00FE319B">
        <w:rPr>
          <w:rFonts w:ascii="Myanmar Text" w:hAnsi="Myanmar Text" w:cs="Myanmar Text"/>
          <w:bCs/>
          <w:sz w:val="24"/>
          <w:cs/>
          <w:lang w:bidi="my-MM"/>
        </w:rPr>
        <w:t xml:space="preserve"> </w:t>
      </w:r>
      <w:r w:rsidRPr="00FE319B">
        <w:rPr>
          <w:rFonts w:ascii="Myanmar Text" w:hAnsi="Myanmar Text" w:cs="Myanmar Text" w:hint="cs"/>
          <w:bCs/>
          <w:sz w:val="24"/>
          <w:cs/>
          <w:lang w:bidi="my-MM"/>
        </w:rPr>
        <w:t>သင့်အတွက်</w:t>
      </w:r>
      <w:r w:rsidRPr="00FE319B">
        <w:rPr>
          <w:rFonts w:ascii="Myanmar Text" w:hAnsi="Myanmar Text" w:cs="Myanmar Text"/>
          <w:bCs/>
          <w:sz w:val="24"/>
          <w:cs/>
          <w:lang w:bidi="my-MM"/>
        </w:rPr>
        <w:t xml:space="preserve"> </w:t>
      </w:r>
      <w:r w:rsidRPr="00FE319B">
        <w:rPr>
          <w:rFonts w:ascii="Myanmar Text" w:hAnsi="Myanmar Text" w:cs="Myanmar Text" w:hint="cs"/>
          <w:bCs/>
          <w:sz w:val="24"/>
          <w:cs/>
          <w:lang w:bidi="my-MM"/>
        </w:rPr>
        <w:t>ဖြစ်လာနိုင်မည့်အရာ</w:t>
      </w:r>
      <w:r w:rsidRPr="00FE319B">
        <w:rPr>
          <w:rFonts w:ascii="Myanmar Text" w:hAnsi="Myanmar Text" w:cs="Myanmar Text"/>
          <w:bCs/>
          <w:sz w:val="24"/>
          <w:cs/>
          <w:lang w:bidi="my-MM"/>
        </w:rPr>
        <w:t>-</w:t>
      </w:r>
    </w:p>
    <w:p w14:paraId="0625C7FC" w14:textId="3942379B" w:rsidR="00597784" w:rsidRPr="00762980" w:rsidRDefault="00FE319B" w:rsidP="009A7A61">
      <w:pPr>
        <w:spacing w:line="240" w:lineRule="auto"/>
        <w:ind w:left="426"/>
        <w:rPr>
          <w:rFonts w:ascii="Myanmar Text" w:hAnsi="Myanmar Text" w:cs="Myanmar Text"/>
          <w:lang w:bidi="my-MM"/>
        </w:rPr>
      </w:pPr>
      <w:r w:rsidRPr="00FE319B">
        <w:rPr>
          <w:rFonts w:ascii="Myanmar Text" w:eastAsia="Zawgyi-One" w:hAnsi="Myanmar Text" w:cs="Myanmar Text"/>
          <w:lang w:bidi="my-MM"/>
        </w:rPr>
        <w:t xml:space="preserve">NDIS </w:t>
      </w:r>
      <w:r w:rsidRPr="00FE319B">
        <w:rPr>
          <w:rFonts w:ascii="Myanmar Text" w:eastAsia="Zawgyi-One" w:hAnsi="Myanmar Text" w:cs="Myanmar Text" w:hint="cs"/>
          <w:cs/>
          <w:lang w:bidi="my-MM"/>
        </w:rPr>
        <w:t>နှင့်</w:t>
      </w:r>
      <w:r w:rsidRPr="00FE319B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FE319B">
        <w:rPr>
          <w:rFonts w:ascii="Myanmar Text" w:eastAsia="Zawgyi-One" w:hAnsi="Myanmar Text" w:cs="Myanmar Text" w:hint="cs"/>
          <w:cs/>
          <w:lang w:bidi="my-MM"/>
        </w:rPr>
        <w:t>မိတ်ဖက်ဝန်ထမ်းများသည်</w:t>
      </w:r>
      <w:r w:rsidRPr="00FE319B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FE319B">
        <w:rPr>
          <w:rFonts w:ascii="Myanmar Text" w:eastAsia="Zawgyi-One" w:hAnsi="Myanmar Text" w:cs="Myanmar Text" w:hint="cs"/>
          <w:cs/>
          <w:lang w:bidi="my-MM"/>
        </w:rPr>
        <w:t>သင့်ယဉ်ကျေးမှုနှင့်</w:t>
      </w:r>
      <w:r w:rsidRPr="00FE319B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FE319B">
        <w:rPr>
          <w:rFonts w:ascii="Myanmar Text" w:eastAsia="Zawgyi-One" w:hAnsi="Myanmar Text" w:cs="Myanmar Text" w:hint="cs"/>
          <w:cs/>
          <w:lang w:bidi="my-MM"/>
        </w:rPr>
        <w:t>ဘာသာစကားလိုအပ်ချက်များကို</w:t>
      </w:r>
      <w:r w:rsidRPr="00FE319B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FE319B">
        <w:rPr>
          <w:rFonts w:ascii="Myanmar Text" w:eastAsia="Zawgyi-One" w:hAnsi="Myanmar Text" w:cs="Myanmar Text" w:hint="cs"/>
          <w:cs/>
          <w:lang w:bidi="my-MM"/>
        </w:rPr>
        <w:t>သင်က</w:t>
      </w:r>
      <w:r w:rsidRPr="00FE319B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FE319B">
        <w:rPr>
          <w:rFonts w:ascii="Myanmar Text" w:eastAsia="Zawgyi-One" w:hAnsi="Myanmar Text" w:cs="Myanmar Text" w:hint="cs"/>
          <w:cs/>
          <w:lang w:bidi="my-MM"/>
        </w:rPr>
        <w:t>တင်ပြရန်</w:t>
      </w:r>
      <w:r w:rsidRPr="00FE319B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FE319B">
        <w:rPr>
          <w:rFonts w:ascii="Myanmar Text" w:eastAsia="Zawgyi-One" w:hAnsi="Myanmar Text" w:cs="Myanmar Text" w:hint="cs"/>
          <w:cs/>
          <w:lang w:bidi="my-MM"/>
        </w:rPr>
        <w:t>ထောက်ခံပံ့ပိုးပေးကြပြီး</w:t>
      </w:r>
      <w:r w:rsidRPr="00FE319B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FE319B">
        <w:rPr>
          <w:rFonts w:ascii="Myanmar Text" w:eastAsia="Zawgyi-One" w:hAnsi="Myanmar Text" w:cs="Myanmar Text" w:hint="cs"/>
          <w:cs/>
          <w:lang w:bidi="my-MM"/>
        </w:rPr>
        <w:t>သင့်လိုအပ်ချက်များနှင့်</w:t>
      </w:r>
      <w:r w:rsidRPr="00FE319B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FE319B">
        <w:rPr>
          <w:rFonts w:ascii="Myanmar Text" w:eastAsia="Zawgyi-One" w:hAnsi="Myanmar Text" w:cs="Myanmar Text" w:hint="cs"/>
          <w:cs/>
          <w:lang w:bidi="my-MM"/>
        </w:rPr>
        <w:t>သင့်လျော်စွာ</w:t>
      </w:r>
      <w:r w:rsidRPr="00FE319B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FE319B">
        <w:rPr>
          <w:rFonts w:ascii="Myanmar Text" w:eastAsia="Zawgyi-One" w:hAnsi="Myanmar Text" w:cs="Myanmar Text" w:hint="cs"/>
          <w:cs/>
          <w:lang w:bidi="my-MM"/>
        </w:rPr>
        <w:t>တုံ့ပြန်ပေးပါသည်</w:t>
      </w:r>
      <w:r w:rsidR="00F4684B" w:rsidRPr="00762980">
        <w:rPr>
          <w:rFonts w:ascii="Myanmar Text" w:eastAsia="Zawgyi-One" w:hAnsi="Myanmar Text" w:cs="Myanmar Text"/>
          <w:lang w:bidi="my-MM"/>
        </w:rPr>
        <w:t>။</w:t>
      </w:r>
    </w:p>
    <w:p w14:paraId="7275B249" w14:textId="0D0B3A76" w:rsidR="00211814" w:rsidRPr="00762980" w:rsidRDefault="008C6E3A" w:rsidP="00D83507">
      <w:pPr>
        <w:pStyle w:val="Heading4"/>
        <w:keepNext/>
        <w:numPr>
          <w:ilvl w:val="0"/>
          <w:numId w:val="22"/>
        </w:numPr>
        <w:spacing w:before="640" w:line="240" w:lineRule="auto"/>
        <w:ind w:left="425" w:hanging="425"/>
        <w:rPr>
          <w:rFonts w:ascii="Myanmar Text" w:hAnsi="Myanmar Text" w:cs="Myanmar Text"/>
          <w:bCs/>
          <w:lang w:bidi="my-MM"/>
        </w:rPr>
      </w:pPr>
      <w:r w:rsidRPr="008C6E3A">
        <w:rPr>
          <w:rFonts w:ascii="Myanmar Text" w:hAnsi="Myanmar Text" w:cs="Myanmar Text" w:hint="cs"/>
          <w:bCs/>
          <w:cs/>
          <w:lang w:bidi="my-MM"/>
        </w:rPr>
        <w:t>လွယ်ကူစွာလုပ်နိုင်သည့်</w:t>
      </w:r>
      <w:r w:rsidRPr="008C6E3A">
        <w:rPr>
          <w:rFonts w:ascii="Myanmar Text" w:hAnsi="Myanmar Text" w:cs="Myanmar Text"/>
          <w:bCs/>
          <w:cs/>
          <w:lang w:bidi="my-MM"/>
        </w:rPr>
        <w:t xml:space="preserve"> </w:t>
      </w:r>
      <w:r w:rsidRPr="008C6E3A">
        <w:rPr>
          <w:rFonts w:ascii="Myanmar Text" w:hAnsi="Myanmar Text" w:cs="Myanmar Text" w:hint="cs"/>
          <w:bCs/>
          <w:cs/>
          <w:lang w:bidi="my-MM"/>
        </w:rPr>
        <w:t>ဆက်သွယ်ရေးများ</w:t>
      </w:r>
    </w:p>
    <w:p w14:paraId="28458D03" w14:textId="00C90C3A" w:rsidR="00211814" w:rsidRPr="00762980" w:rsidRDefault="008C6E3A" w:rsidP="009A7A61">
      <w:pPr>
        <w:spacing w:line="240" w:lineRule="auto"/>
        <w:rPr>
          <w:rFonts w:ascii="Myanmar Text" w:hAnsi="Myanmar Text" w:cs="Myanmar Text"/>
          <w:lang w:bidi="my-MM"/>
        </w:rPr>
      </w:pPr>
      <w:r w:rsidRPr="008C6E3A">
        <w:rPr>
          <w:rFonts w:ascii="Myanmar Text" w:eastAsia="Zawgyi-One" w:hAnsi="Myanmar Text" w:cs="Myanmar Text"/>
          <w:lang w:bidi="my-MM"/>
        </w:rPr>
        <w:t xml:space="preserve">NDIS </w:t>
      </w:r>
      <w:r w:rsidRPr="008C6E3A">
        <w:rPr>
          <w:rFonts w:ascii="Myanmar Text" w:eastAsia="Zawgyi-One" w:hAnsi="Myanmar Text" w:cs="Myanmar Text" w:hint="cs"/>
          <w:cs/>
          <w:lang w:bidi="my-MM"/>
        </w:rPr>
        <w:t>မှ</w:t>
      </w:r>
      <w:r w:rsidRPr="008C6E3A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8C6E3A">
        <w:rPr>
          <w:rFonts w:ascii="Myanmar Text" w:eastAsia="Zawgyi-One" w:hAnsi="Myanmar Text" w:cs="Myanmar Text" w:hint="cs"/>
          <w:cs/>
          <w:lang w:bidi="my-MM"/>
        </w:rPr>
        <w:t>မျှဝေထားသော</w:t>
      </w:r>
      <w:r w:rsidRPr="008C6E3A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8C6E3A">
        <w:rPr>
          <w:rFonts w:ascii="Myanmar Text" w:eastAsia="Zawgyi-One" w:hAnsi="Myanmar Text" w:cs="Myanmar Text" w:hint="cs"/>
          <w:cs/>
          <w:lang w:bidi="my-MM"/>
        </w:rPr>
        <w:t>အချက်အလက်များသည်</w:t>
      </w:r>
      <w:r w:rsidRPr="008C6E3A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8C6E3A">
        <w:rPr>
          <w:rFonts w:ascii="Myanmar Text" w:eastAsia="Zawgyi-One" w:hAnsi="Myanmar Text" w:cs="Myanmar Text" w:hint="cs"/>
          <w:cs/>
          <w:lang w:bidi="my-MM"/>
        </w:rPr>
        <w:t>ယဥ်ကျေးမှုနှင့်</w:t>
      </w:r>
      <w:r w:rsidRPr="008C6E3A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8C6E3A">
        <w:rPr>
          <w:rFonts w:ascii="Myanmar Text" w:eastAsia="Zawgyi-One" w:hAnsi="Myanmar Text" w:cs="Myanmar Text" w:hint="cs"/>
          <w:cs/>
          <w:lang w:bidi="my-MM"/>
        </w:rPr>
        <w:t>ဘာသာစကားကွဲ</w:t>
      </w:r>
      <w:r w:rsidRPr="008C6E3A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8C6E3A">
        <w:rPr>
          <w:rFonts w:ascii="Myanmar Text" w:eastAsia="Zawgyi-One" w:hAnsi="Myanmar Text" w:cs="Myanmar Text" w:hint="cs"/>
          <w:cs/>
          <w:lang w:bidi="my-MM"/>
        </w:rPr>
        <w:t>အခြေခံ</w:t>
      </w:r>
      <w:r w:rsidRPr="008C6E3A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8C6E3A">
        <w:rPr>
          <w:rFonts w:ascii="Myanmar Text" w:eastAsia="Zawgyi-One" w:hAnsi="Myanmar Text" w:cs="Myanmar Text" w:hint="cs"/>
          <w:cs/>
          <w:lang w:bidi="my-MM"/>
        </w:rPr>
        <w:t>များမှ</w:t>
      </w:r>
      <w:r w:rsidRPr="008C6E3A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8C6E3A">
        <w:rPr>
          <w:rFonts w:ascii="Myanmar Text" w:eastAsia="Zawgyi-One" w:hAnsi="Myanmar Text" w:cs="Myanmar Text" w:hint="cs"/>
          <w:cs/>
          <w:lang w:bidi="my-MM"/>
        </w:rPr>
        <w:t>မသန်စွမ်းသူများ၊</w:t>
      </w:r>
      <w:r w:rsidRPr="008C6E3A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8C6E3A">
        <w:rPr>
          <w:rFonts w:ascii="Myanmar Text" w:eastAsia="Zawgyi-One" w:hAnsi="Myanmar Text" w:cs="Myanmar Text" w:hint="cs"/>
          <w:cs/>
          <w:lang w:bidi="my-MM"/>
        </w:rPr>
        <w:t>၎င်းတို့၏</w:t>
      </w:r>
      <w:r w:rsidRPr="008C6E3A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8C6E3A">
        <w:rPr>
          <w:rFonts w:ascii="Myanmar Text" w:eastAsia="Zawgyi-One" w:hAnsi="Myanmar Text" w:cs="Myanmar Text" w:hint="cs"/>
          <w:cs/>
          <w:lang w:bidi="my-MM"/>
        </w:rPr>
        <w:t>မိသားစုများနှင့်</w:t>
      </w:r>
      <w:r w:rsidRPr="008C6E3A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8C6E3A">
        <w:rPr>
          <w:rFonts w:ascii="Myanmar Text" w:eastAsia="Zawgyi-One" w:hAnsi="Myanmar Text" w:cs="Myanmar Text" w:hint="cs"/>
          <w:cs/>
          <w:lang w:bidi="my-MM"/>
        </w:rPr>
        <w:t>၎င်းတို့၏</w:t>
      </w:r>
      <w:r w:rsidRPr="008C6E3A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8C6E3A">
        <w:rPr>
          <w:rFonts w:ascii="Myanmar Text" w:eastAsia="Zawgyi-One" w:hAnsi="Myanmar Text" w:cs="Myanmar Text" w:hint="cs"/>
          <w:cs/>
          <w:lang w:bidi="my-MM"/>
        </w:rPr>
        <w:t>စောင့်ရှောက်သူများ၏</w:t>
      </w:r>
      <w:r w:rsidRPr="008C6E3A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8C6E3A">
        <w:rPr>
          <w:rFonts w:ascii="Myanmar Text" w:eastAsia="Zawgyi-One" w:hAnsi="Myanmar Text" w:cs="Myanmar Text" w:hint="cs"/>
          <w:cs/>
          <w:lang w:bidi="my-MM"/>
        </w:rPr>
        <w:t>ယဉ်ကျေးမှုနှင့်</w:t>
      </w:r>
      <w:r w:rsidRPr="008C6E3A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8C6E3A">
        <w:rPr>
          <w:rFonts w:ascii="Myanmar Text" w:eastAsia="Zawgyi-One" w:hAnsi="Myanmar Text" w:cs="Myanmar Text" w:hint="cs"/>
          <w:cs/>
          <w:lang w:bidi="my-MM"/>
        </w:rPr>
        <w:t>ဆက်သွယ်ရေး</w:t>
      </w:r>
      <w:r w:rsidRPr="008C6E3A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8C6E3A">
        <w:rPr>
          <w:rFonts w:ascii="Myanmar Text" w:eastAsia="Zawgyi-One" w:hAnsi="Myanmar Text" w:cs="Myanmar Text" w:hint="cs"/>
          <w:cs/>
          <w:lang w:bidi="my-MM"/>
        </w:rPr>
        <w:t>လိုအပ်ချက်များနှင့်</w:t>
      </w:r>
      <w:r w:rsidRPr="008C6E3A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8C6E3A">
        <w:rPr>
          <w:rFonts w:ascii="Myanmar Text" w:eastAsia="Zawgyi-One" w:hAnsi="Myanmar Text" w:cs="Myanmar Text" w:hint="cs"/>
          <w:cs/>
          <w:lang w:bidi="my-MM"/>
        </w:rPr>
        <w:t>ကိုက်ညီပါသည်</w:t>
      </w:r>
      <w:r w:rsidR="00F4684B" w:rsidRPr="00762980">
        <w:rPr>
          <w:rFonts w:ascii="Myanmar Text" w:eastAsia="Zawgyi-One" w:hAnsi="Myanmar Text" w:cs="Myanmar Text"/>
          <w:lang w:bidi="my-MM"/>
        </w:rPr>
        <w:t>။</w:t>
      </w:r>
    </w:p>
    <w:p w14:paraId="0F3F748C" w14:textId="5D2A91B3" w:rsidR="00781822" w:rsidRPr="00762980" w:rsidRDefault="008C6E3A" w:rsidP="009A7A61">
      <w:pPr>
        <w:pStyle w:val="Heading5"/>
        <w:keepNext/>
        <w:spacing w:line="240" w:lineRule="auto"/>
        <w:ind w:firstLine="426"/>
        <w:rPr>
          <w:rFonts w:ascii="Myanmar Text" w:hAnsi="Myanmar Text" w:cs="Myanmar Text"/>
          <w:bCs/>
          <w:sz w:val="24"/>
          <w:lang w:bidi="my-MM"/>
        </w:rPr>
      </w:pPr>
      <w:r w:rsidRPr="008C6E3A">
        <w:rPr>
          <w:rFonts w:ascii="Myanmar Text" w:hAnsi="Myanmar Text" w:cs="Myanmar Text" w:hint="cs"/>
          <w:bCs/>
          <w:sz w:val="24"/>
          <w:cs/>
          <w:lang w:bidi="my-MM"/>
        </w:rPr>
        <w:lastRenderedPageBreak/>
        <w:t>ဤကိစ္စမှာ</w:t>
      </w:r>
      <w:r w:rsidRPr="008C6E3A">
        <w:rPr>
          <w:rFonts w:ascii="Myanmar Text" w:hAnsi="Myanmar Text" w:cs="Myanmar Text"/>
          <w:bCs/>
          <w:sz w:val="24"/>
          <w:cs/>
          <w:lang w:bidi="my-MM"/>
        </w:rPr>
        <w:t xml:space="preserve"> </w:t>
      </w:r>
      <w:r w:rsidRPr="008C6E3A">
        <w:rPr>
          <w:rFonts w:ascii="Myanmar Text" w:hAnsi="Myanmar Text" w:cs="Myanmar Text" w:hint="cs"/>
          <w:bCs/>
          <w:sz w:val="24"/>
          <w:cs/>
          <w:lang w:bidi="my-MM"/>
        </w:rPr>
        <w:t>သင့်အတွက်</w:t>
      </w:r>
      <w:r w:rsidRPr="008C6E3A">
        <w:rPr>
          <w:rFonts w:ascii="Myanmar Text" w:hAnsi="Myanmar Text" w:cs="Myanmar Text"/>
          <w:bCs/>
          <w:sz w:val="24"/>
          <w:cs/>
          <w:lang w:bidi="my-MM"/>
        </w:rPr>
        <w:t xml:space="preserve"> </w:t>
      </w:r>
      <w:r w:rsidRPr="008C6E3A">
        <w:rPr>
          <w:rFonts w:ascii="Myanmar Text" w:hAnsi="Myanmar Text" w:cs="Myanmar Text" w:hint="cs"/>
          <w:bCs/>
          <w:sz w:val="24"/>
          <w:cs/>
          <w:lang w:bidi="my-MM"/>
        </w:rPr>
        <w:t>ဖြစ်လာနိုင်မည့်အရာ</w:t>
      </w:r>
      <w:r w:rsidRPr="008C6E3A">
        <w:rPr>
          <w:rFonts w:ascii="Myanmar Text" w:hAnsi="Myanmar Text" w:cs="Myanmar Text"/>
          <w:bCs/>
          <w:sz w:val="24"/>
          <w:cs/>
          <w:lang w:bidi="my-MM"/>
        </w:rPr>
        <w:t>-</w:t>
      </w:r>
    </w:p>
    <w:p w14:paraId="1066EB24" w14:textId="01DE7881" w:rsidR="00211814" w:rsidRPr="00762980" w:rsidRDefault="008C6E3A" w:rsidP="009A7A61">
      <w:pPr>
        <w:spacing w:line="240" w:lineRule="auto"/>
        <w:ind w:left="426"/>
        <w:rPr>
          <w:rFonts w:ascii="Myanmar Text" w:hAnsi="Myanmar Text" w:cs="Myanmar Text"/>
          <w:lang w:bidi="my-MM"/>
        </w:rPr>
      </w:pPr>
      <w:r w:rsidRPr="008C6E3A">
        <w:rPr>
          <w:rFonts w:ascii="Myanmar Text" w:eastAsia="Zawgyi-One" w:hAnsi="Myanmar Text" w:cs="Myanmar Text"/>
          <w:lang w:bidi="my-MM"/>
        </w:rPr>
        <w:t xml:space="preserve">NDIS </w:t>
      </w:r>
      <w:r w:rsidRPr="008C6E3A">
        <w:rPr>
          <w:rFonts w:ascii="Myanmar Text" w:eastAsia="Zawgyi-One" w:hAnsi="Myanmar Text" w:cs="Myanmar Text" w:hint="cs"/>
          <w:cs/>
          <w:lang w:bidi="my-MM"/>
        </w:rPr>
        <w:t>သည်</w:t>
      </w:r>
      <w:r w:rsidRPr="008C6E3A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8C6E3A">
        <w:rPr>
          <w:rFonts w:ascii="Myanmar Text" w:eastAsia="Zawgyi-One" w:hAnsi="Myanmar Text" w:cs="Myanmar Text" w:hint="cs"/>
          <w:cs/>
          <w:lang w:bidi="my-MM"/>
        </w:rPr>
        <w:t>သင့်အား</w:t>
      </w:r>
      <w:r w:rsidRPr="008C6E3A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8C6E3A">
        <w:rPr>
          <w:rFonts w:ascii="Myanmar Text" w:eastAsia="Zawgyi-One" w:hAnsi="Myanmar Text" w:cs="Myanmar Text" w:hint="cs"/>
          <w:cs/>
          <w:lang w:bidi="my-MM"/>
        </w:rPr>
        <w:t>သင်နှစ်သက်သောနည်းလမ်းဖြင့်</w:t>
      </w:r>
      <w:r w:rsidRPr="008C6E3A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8C6E3A">
        <w:rPr>
          <w:rFonts w:ascii="Myanmar Text" w:eastAsia="Zawgyi-One" w:hAnsi="Myanmar Text" w:cs="Myanmar Text" w:hint="cs"/>
          <w:cs/>
          <w:lang w:bidi="my-MM"/>
        </w:rPr>
        <w:t>ဆက်သွယ်ပြီး</w:t>
      </w:r>
      <w:r w:rsidRPr="008C6E3A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8C6E3A">
        <w:rPr>
          <w:rFonts w:ascii="Myanmar Text" w:eastAsia="Zawgyi-One" w:hAnsi="Myanmar Text" w:cs="Myanmar Text" w:hint="cs"/>
          <w:cs/>
          <w:lang w:bidi="my-MM"/>
        </w:rPr>
        <w:t>လိုအပ်ပါက</w:t>
      </w:r>
      <w:r w:rsidRPr="008C6E3A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8C6E3A">
        <w:rPr>
          <w:rFonts w:ascii="Myanmar Text" w:eastAsia="Zawgyi-One" w:hAnsi="Myanmar Text" w:cs="Myanmar Text" w:hint="cs"/>
          <w:cs/>
          <w:lang w:bidi="my-MM"/>
        </w:rPr>
        <w:t>အရည်အသွေးမြင့်</w:t>
      </w:r>
      <w:r w:rsidRPr="008C6E3A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8C6E3A">
        <w:rPr>
          <w:rFonts w:ascii="Myanmar Text" w:eastAsia="Zawgyi-One" w:hAnsi="Myanmar Text" w:cs="Myanmar Text" w:hint="cs"/>
          <w:cs/>
          <w:lang w:bidi="my-MM"/>
        </w:rPr>
        <w:t>ဘာသာပြန်</w:t>
      </w:r>
      <w:r w:rsidRPr="008C6E3A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8C6E3A">
        <w:rPr>
          <w:rFonts w:ascii="Myanmar Text" w:eastAsia="Zawgyi-One" w:hAnsi="Myanmar Text" w:cs="Myanmar Text" w:hint="cs"/>
          <w:cs/>
          <w:lang w:bidi="my-MM"/>
        </w:rPr>
        <w:t>ပံ့ပိုးမှု</w:t>
      </w:r>
      <w:r w:rsidRPr="008C6E3A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8C6E3A">
        <w:rPr>
          <w:rFonts w:ascii="Myanmar Text" w:eastAsia="Zawgyi-One" w:hAnsi="Myanmar Text" w:cs="Myanmar Text" w:hint="cs"/>
          <w:cs/>
          <w:lang w:bidi="my-MM"/>
        </w:rPr>
        <w:t>ရရှိရေးဖြင့်</w:t>
      </w:r>
      <w:r w:rsidRPr="008C6E3A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8C6E3A">
        <w:rPr>
          <w:rFonts w:ascii="Myanmar Text" w:eastAsia="Zawgyi-One" w:hAnsi="Myanmar Text" w:cs="Myanmar Text" w:hint="cs"/>
          <w:cs/>
          <w:lang w:bidi="my-MM"/>
        </w:rPr>
        <w:t>သင့်အား</w:t>
      </w:r>
      <w:r w:rsidRPr="008C6E3A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8C6E3A">
        <w:rPr>
          <w:rFonts w:ascii="Myanmar Text" w:eastAsia="Zawgyi-One" w:hAnsi="Myanmar Text" w:cs="Myanmar Text" w:hint="cs"/>
          <w:cs/>
          <w:lang w:bidi="my-MM"/>
        </w:rPr>
        <w:t>ပံ့ပိုးကူညီပေးပါမည်</w:t>
      </w:r>
      <w:r w:rsidR="00F4684B" w:rsidRPr="00762980">
        <w:rPr>
          <w:rFonts w:ascii="Myanmar Text" w:eastAsia="Zawgyi-One" w:hAnsi="Myanmar Text" w:cs="Myanmar Text"/>
          <w:lang w:bidi="my-MM"/>
        </w:rPr>
        <w:t>။</w:t>
      </w:r>
    </w:p>
    <w:p w14:paraId="5757741B" w14:textId="5DBE468F" w:rsidR="00A4060F" w:rsidRPr="00762980" w:rsidRDefault="008C6E3A" w:rsidP="00D83507">
      <w:pPr>
        <w:pStyle w:val="Heading4"/>
        <w:keepNext/>
        <w:numPr>
          <w:ilvl w:val="0"/>
          <w:numId w:val="22"/>
        </w:numPr>
        <w:spacing w:before="640" w:line="240" w:lineRule="auto"/>
        <w:ind w:left="425" w:hanging="425"/>
        <w:rPr>
          <w:rFonts w:ascii="Myanmar Text" w:hAnsi="Myanmar Text" w:cs="Myanmar Text"/>
          <w:bCs/>
          <w:lang w:bidi="my-MM"/>
        </w:rPr>
      </w:pPr>
      <w:bookmarkStart w:id="15" w:name="_Hlk158709920"/>
      <w:r w:rsidRPr="008C6E3A">
        <w:rPr>
          <w:rFonts w:ascii="Myanmar Text" w:hAnsi="Myanmar Text" w:cs="Myanmar Text" w:hint="cs"/>
          <w:bCs/>
          <w:cs/>
          <w:lang w:bidi="my-MM"/>
        </w:rPr>
        <w:t>စျေးကွက်များ</w:t>
      </w:r>
    </w:p>
    <w:p w14:paraId="510E1A35" w14:textId="35E33CB1" w:rsidR="00A4060F" w:rsidRPr="00762980" w:rsidRDefault="008C6E3A" w:rsidP="009A7A61">
      <w:pPr>
        <w:spacing w:line="240" w:lineRule="auto"/>
        <w:rPr>
          <w:rFonts w:ascii="Myanmar Text" w:hAnsi="Myanmar Text" w:cs="Myanmar Text"/>
          <w:lang w:bidi="my-MM"/>
        </w:rPr>
      </w:pPr>
      <w:r w:rsidRPr="008C6E3A">
        <w:rPr>
          <w:rFonts w:ascii="Myanmar Text" w:eastAsia="Zawgyi-One" w:hAnsi="Myanmar Text" w:cs="Myanmar Text"/>
          <w:lang w:bidi="my-MM"/>
        </w:rPr>
        <w:t xml:space="preserve">NDIS </w:t>
      </w:r>
      <w:r w:rsidRPr="008C6E3A">
        <w:rPr>
          <w:rFonts w:ascii="Myanmar Text" w:eastAsia="Zawgyi-One" w:hAnsi="Myanmar Text" w:cs="Myanmar Text" w:hint="cs"/>
          <w:cs/>
          <w:lang w:bidi="my-MM"/>
        </w:rPr>
        <w:t>ဝန်ဆောင်မှုများကို</w:t>
      </w:r>
      <w:r w:rsidRPr="008C6E3A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8C6E3A">
        <w:rPr>
          <w:rFonts w:ascii="Myanmar Text" w:eastAsia="Zawgyi-One" w:hAnsi="Myanmar Text" w:cs="Myanmar Text" w:hint="cs"/>
          <w:cs/>
          <w:lang w:bidi="my-MM"/>
        </w:rPr>
        <w:t>ရရှိနိုင်ပြီး</w:t>
      </w:r>
      <w:r w:rsidRPr="008C6E3A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8C6E3A">
        <w:rPr>
          <w:rFonts w:ascii="Myanmar Text" w:eastAsia="Zawgyi-One" w:hAnsi="Myanmar Text" w:cs="Myanmar Text" w:hint="cs"/>
          <w:cs/>
          <w:lang w:bidi="my-MM"/>
        </w:rPr>
        <w:t>၎င်းတို့မှာ</w:t>
      </w:r>
      <w:r w:rsidRPr="008C6E3A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8C6E3A">
        <w:rPr>
          <w:rFonts w:ascii="Myanmar Text" w:eastAsia="Zawgyi-One" w:hAnsi="Myanmar Text" w:cs="Myanmar Text" w:hint="cs"/>
          <w:cs/>
          <w:lang w:bidi="my-MM"/>
        </w:rPr>
        <w:t>ယဥ်ကျေးမှုနှင့်</w:t>
      </w:r>
      <w:r w:rsidRPr="008C6E3A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8C6E3A">
        <w:rPr>
          <w:rFonts w:ascii="Myanmar Text" w:eastAsia="Zawgyi-One" w:hAnsi="Myanmar Text" w:cs="Myanmar Text" w:hint="cs"/>
          <w:cs/>
          <w:lang w:bidi="my-MM"/>
        </w:rPr>
        <w:t>ဘာသာစကားကွဲ</w:t>
      </w:r>
      <w:r w:rsidRPr="008C6E3A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8C6E3A">
        <w:rPr>
          <w:rFonts w:ascii="Myanmar Text" w:eastAsia="Zawgyi-One" w:hAnsi="Myanmar Text" w:cs="Myanmar Text" w:hint="cs"/>
          <w:cs/>
          <w:lang w:bidi="my-MM"/>
        </w:rPr>
        <w:t>ပါဝင်သုံးစွဲသူများ၊</w:t>
      </w:r>
      <w:r w:rsidRPr="008C6E3A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8C6E3A">
        <w:rPr>
          <w:rFonts w:ascii="Myanmar Text" w:eastAsia="Zawgyi-One" w:hAnsi="Myanmar Text" w:cs="Myanmar Text" w:hint="cs"/>
          <w:cs/>
          <w:lang w:bidi="my-MM"/>
        </w:rPr>
        <w:t>မိသားစုများနှင့်</w:t>
      </w:r>
      <w:r w:rsidRPr="008C6E3A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8C6E3A">
        <w:rPr>
          <w:rFonts w:ascii="Myanmar Text" w:eastAsia="Zawgyi-One" w:hAnsi="Myanmar Text" w:cs="Myanmar Text" w:hint="cs"/>
          <w:cs/>
          <w:lang w:bidi="my-MM"/>
        </w:rPr>
        <w:t>စောင့်ရှောက်သူများ၏</w:t>
      </w:r>
      <w:r w:rsidRPr="008C6E3A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8C6E3A">
        <w:rPr>
          <w:rFonts w:ascii="Myanmar Text" w:eastAsia="Zawgyi-One" w:hAnsi="Myanmar Text" w:cs="Myanmar Text" w:hint="cs"/>
          <w:cs/>
          <w:lang w:bidi="my-MM"/>
        </w:rPr>
        <w:t>ယဉ်ကျေးမှုနှင့်</w:t>
      </w:r>
      <w:r w:rsidRPr="008C6E3A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8C6E3A">
        <w:rPr>
          <w:rFonts w:ascii="Myanmar Text" w:eastAsia="Zawgyi-One" w:hAnsi="Myanmar Text" w:cs="Myanmar Text" w:hint="cs"/>
          <w:cs/>
          <w:lang w:bidi="my-MM"/>
        </w:rPr>
        <w:t>ဘာသာစကားလိုအပ်ချက်များ</w:t>
      </w:r>
      <w:r>
        <w:rPr>
          <w:rFonts w:ascii="Myanmar Text" w:eastAsia="Zawgyi-One" w:hAnsi="Myanmar Text" w:cs="Myanmar Text"/>
          <w:lang w:bidi="my-MM"/>
        </w:rPr>
        <w:br/>
      </w:r>
      <w:r w:rsidRPr="008C6E3A">
        <w:rPr>
          <w:rFonts w:ascii="Myanmar Text" w:eastAsia="Zawgyi-One" w:hAnsi="Myanmar Text" w:cs="Myanmar Text" w:hint="cs"/>
          <w:cs/>
          <w:lang w:bidi="my-MM"/>
        </w:rPr>
        <w:t>နှင့်ကိုက်ညီပါသည်</w:t>
      </w:r>
      <w:r w:rsidR="00F4684B" w:rsidRPr="00762980">
        <w:rPr>
          <w:rFonts w:ascii="Myanmar Text" w:eastAsia="Zawgyi-One" w:hAnsi="Myanmar Text" w:cs="Myanmar Text"/>
          <w:lang w:bidi="my-MM"/>
        </w:rPr>
        <w:t>။</w:t>
      </w:r>
    </w:p>
    <w:bookmarkEnd w:id="15"/>
    <w:p w14:paraId="25103A66" w14:textId="2FFF32ED" w:rsidR="00F9026E" w:rsidRPr="00762980" w:rsidRDefault="006F785D" w:rsidP="009A7A61">
      <w:pPr>
        <w:pStyle w:val="Heading5"/>
        <w:keepNext/>
        <w:spacing w:line="240" w:lineRule="auto"/>
        <w:ind w:firstLine="426"/>
        <w:rPr>
          <w:rFonts w:ascii="Myanmar Text" w:hAnsi="Myanmar Text" w:cs="Myanmar Text"/>
          <w:bCs/>
          <w:sz w:val="24"/>
          <w:lang w:bidi="my-MM"/>
        </w:rPr>
      </w:pPr>
      <w:r w:rsidRPr="006F785D">
        <w:rPr>
          <w:rFonts w:ascii="Myanmar Text" w:hAnsi="Myanmar Text" w:cs="Myanmar Text" w:hint="cs"/>
          <w:bCs/>
          <w:sz w:val="24"/>
          <w:cs/>
          <w:lang w:bidi="my-MM"/>
        </w:rPr>
        <w:t>ဤကိစ္စမှာ</w:t>
      </w:r>
      <w:r w:rsidRPr="006F785D">
        <w:rPr>
          <w:rFonts w:ascii="Myanmar Text" w:hAnsi="Myanmar Text" w:cs="Myanmar Text"/>
          <w:bCs/>
          <w:sz w:val="24"/>
          <w:cs/>
          <w:lang w:bidi="my-MM"/>
        </w:rPr>
        <w:t xml:space="preserve"> </w:t>
      </w:r>
      <w:r w:rsidRPr="006F785D">
        <w:rPr>
          <w:rFonts w:ascii="Myanmar Text" w:hAnsi="Myanmar Text" w:cs="Myanmar Text" w:hint="cs"/>
          <w:bCs/>
          <w:sz w:val="24"/>
          <w:cs/>
          <w:lang w:bidi="my-MM"/>
        </w:rPr>
        <w:t>သင့်အတွက်</w:t>
      </w:r>
      <w:r w:rsidRPr="006F785D">
        <w:rPr>
          <w:rFonts w:ascii="Myanmar Text" w:hAnsi="Myanmar Text" w:cs="Myanmar Text"/>
          <w:bCs/>
          <w:sz w:val="24"/>
          <w:cs/>
          <w:lang w:bidi="my-MM"/>
        </w:rPr>
        <w:t xml:space="preserve"> </w:t>
      </w:r>
      <w:r w:rsidRPr="006F785D">
        <w:rPr>
          <w:rFonts w:ascii="Myanmar Text" w:hAnsi="Myanmar Text" w:cs="Myanmar Text" w:hint="cs"/>
          <w:bCs/>
          <w:sz w:val="24"/>
          <w:cs/>
          <w:lang w:bidi="my-MM"/>
        </w:rPr>
        <w:t>ဖြစ်လာနိုင်မည့်အရာ</w:t>
      </w:r>
      <w:r w:rsidRPr="006F785D">
        <w:rPr>
          <w:rFonts w:ascii="Myanmar Text" w:hAnsi="Myanmar Text" w:cs="Myanmar Text"/>
          <w:bCs/>
          <w:sz w:val="24"/>
          <w:cs/>
          <w:lang w:bidi="my-MM"/>
        </w:rPr>
        <w:t>-</w:t>
      </w:r>
    </w:p>
    <w:p w14:paraId="7A9D180B" w14:textId="094F5999" w:rsidR="004E5DA0" w:rsidRPr="00762980" w:rsidRDefault="006F785D" w:rsidP="009A7A61">
      <w:pPr>
        <w:spacing w:line="240" w:lineRule="auto"/>
        <w:ind w:left="426"/>
        <w:rPr>
          <w:rFonts w:ascii="Myanmar Text" w:hAnsi="Myanmar Text" w:cs="Myanmar Text"/>
          <w:lang w:bidi="my-MM"/>
        </w:rPr>
      </w:pPr>
      <w:r w:rsidRPr="006F785D">
        <w:rPr>
          <w:rFonts w:ascii="Myanmar Text" w:eastAsia="Zawgyi-One" w:hAnsi="Myanmar Text" w:cs="Myanmar Text" w:hint="cs"/>
          <w:cs/>
          <w:lang w:bidi="my-MM"/>
        </w:rPr>
        <w:t>သင်သည်</w:t>
      </w:r>
      <w:r w:rsidRPr="006F785D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6F785D">
        <w:rPr>
          <w:rFonts w:ascii="Myanmar Text" w:eastAsia="Zawgyi-One" w:hAnsi="Myanmar Text" w:cs="Myanmar Text" w:hint="cs"/>
          <w:cs/>
          <w:lang w:bidi="my-MM"/>
        </w:rPr>
        <w:t>ယဉ်ကျေးမှုကို</w:t>
      </w:r>
      <w:r w:rsidRPr="006F785D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6F785D">
        <w:rPr>
          <w:rFonts w:ascii="Myanmar Text" w:eastAsia="Zawgyi-One" w:hAnsi="Myanmar Text" w:cs="Myanmar Text" w:hint="cs"/>
          <w:cs/>
          <w:lang w:bidi="my-MM"/>
        </w:rPr>
        <w:t>မထိခိုက်စေဘဲ</w:t>
      </w:r>
      <w:r w:rsidRPr="006F785D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6F785D">
        <w:rPr>
          <w:rFonts w:ascii="Myanmar Text" w:eastAsia="Zawgyi-One" w:hAnsi="Myanmar Text" w:cs="Myanmar Text" w:hint="cs"/>
          <w:cs/>
          <w:lang w:bidi="my-MM"/>
        </w:rPr>
        <w:t>လုံခြုံပြီး</w:t>
      </w:r>
      <w:r w:rsidRPr="006F785D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6F785D">
        <w:rPr>
          <w:rFonts w:ascii="Myanmar Text" w:eastAsia="Zawgyi-One" w:hAnsi="Myanmar Text" w:cs="Myanmar Text" w:hint="cs"/>
          <w:cs/>
          <w:lang w:bidi="my-MM"/>
        </w:rPr>
        <w:t>သင့်လျော်သော</w:t>
      </w:r>
      <w:r w:rsidRPr="006F785D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6F785D">
        <w:rPr>
          <w:rFonts w:ascii="Myanmar Text" w:eastAsia="Zawgyi-One" w:hAnsi="Myanmar Text" w:cs="Myanmar Text"/>
        </w:rPr>
        <w:t xml:space="preserve">NDIS </w:t>
      </w:r>
      <w:r w:rsidRPr="006F785D">
        <w:rPr>
          <w:rFonts w:ascii="Myanmar Text" w:eastAsia="Zawgyi-One" w:hAnsi="Myanmar Text" w:cs="Myanmar Text" w:hint="cs"/>
          <w:cs/>
          <w:lang w:bidi="my-MM"/>
        </w:rPr>
        <w:t>ပံ့ပိုးကူညီမှုများနှင့်</w:t>
      </w:r>
      <w:r w:rsidRPr="006F785D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6F785D">
        <w:rPr>
          <w:rFonts w:ascii="Myanmar Text" w:eastAsia="Zawgyi-One" w:hAnsi="Myanmar Text" w:cs="Myanmar Text" w:hint="cs"/>
          <w:cs/>
          <w:lang w:bidi="my-MM"/>
        </w:rPr>
        <w:t>ဝန်ဆောင်မှုများကို</w:t>
      </w:r>
      <w:r w:rsidRPr="006F785D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6F785D">
        <w:rPr>
          <w:rFonts w:ascii="Myanmar Text" w:eastAsia="Zawgyi-One" w:hAnsi="Myanmar Text" w:cs="Myanmar Text" w:hint="cs"/>
          <w:cs/>
          <w:lang w:bidi="my-MM"/>
        </w:rPr>
        <w:t>ရှာဖွေနိုင်ပြီး</w:t>
      </w:r>
      <w:r w:rsidRPr="006F785D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6F785D">
        <w:rPr>
          <w:rFonts w:ascii="Myanmar Text" w:eastAsia="Zawgyi-One" w:hAnsi="Myanmar Text" w:cs="Myanmar Text" w:hint="cs"/>
          <w:cs/>
          <w:lang w:bidi="my-MM"/>
        </w:rPr>
        <w:t>ရယူသုံးစွဲနိုင်သည်</w:t>
      </w:r>
      <w:r w:rsidR="00F4684B" w:rsidRPr="00762980">
        <w:rPr>
          <w:rFonts w:ascii="Myanmar Text" w:eastAsia="Zawgyi-One" w:hAnsi="Myanmar Text" w:cs="Myanmar Text"/>
          <w:lang w:bidi="my-MM"/>
        </w:rPr>
        <w:t>။</w:t>
      </w:r>
    </w:p>
    <w:p w14:paraId="77B058A7" w14:textId="2BA45DD4" w:rsidR="004A096B" w:rsidRPr="00762980" w:rsidRDefault="006F785D" w:rsidP="00D83507">
      <w:pPr>
        <w:pStyle w:val="Heading4"/>
        <w:keepNext/>
        <w:numPr>
          <w:ilvl w:val="0"/>
          <w:numId w:val="22"/>
        </w:numPr>
        <w:spacing w:before="640" w:line="240" w:lineRule="auto"/>
        <w:ind w:left="425" w:hanging="425"/>
        <w:rPr>
          <w:rFonts w:ascii="Myanmar Text" w:hAnsi="Myanmar Text" w:cs="Myanmar Text"/>
          <w:bCs/>
          <w:lang w:bidi="my-MM"/>
        </w:rPr>
      </w:pPr>
      <w:r w:rsidRPr="006F785D">
        <w:rPr>
          <w:rFonts w:ascii="Myanmar Text" w:hAnsi="Myanmar Text" w:cs="Myanmar Text" w:hint="cs"/>
          <w:bCs/>
          <w:cs/>
          <w:lang w:bidi="my-MM"/>
        </w:rPr>
        <w:t>အချက်အလက်များ</w:t>
      </w:r>
    </w:p>
    <w:p w14:paraId="4345E5D8" w14:textId="5FC38C5A" w:rsidR="004A096B" w:rsidRPr="00762980" w:rsidRDefault="006F785D" w:rsidP="009A7A61">
      <w:pPr>
        <w:spacing w:line="240" w:lineRule="auto"/>
        <w:rPr>
          <w:rFonts w:ascii="Myanmar Text" w:hAnsi="Myanmar Text" w:cs="Myanmar Text"/>
          <w:lang w:bidi="my-MM"/>
        </w:rPr>
      </w:pPr>
      <w:r w:rsidRPr="006F785D">
        <w:rPr>
          <w:rFonts w:ascii="Myanmar Text" w:eastAsia="Zawgyi-One" w:hAnsi="Myanmar Text" w:cs="Myanmar Text" w:hint="cs"/>
          <w:cs/>
          <w:lang w:bidi="my-MM"/>
        </w:rPr>
        <w:t>ဝန်ဆောင်မှုလုပ်ငန်းများကို</w:t>
      </w:r>
      <w:r w:rsidRPr="006F785D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6F785D">
        <w:rPr>
          <w:rFonts w:ascii="Myanmar Text" w:eastAsia="Zawgyi-One" w:hAnsi="Myanmar Text" w:cs="Myanmar Text" w:hint="cs"/>
          <w:cs/>
          <w:lang w:bidi="my-MM"/>
        </w:rPr>
        <w:t>တိုးမြှင့်အောင်လုပ်ပေးရန်နှင့်</w:t>
      </w:r>
      <w:r w:rsidRPr="006F785D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6F785D">
        <w:rPr>
          <w:rFonts w:ascii="Myanmar Text" w:eastAsia="Zawgyi-One" w:hAnsi="Myanmar Text" w:cs="Myanmar Text"/>
        </w:rPr>
        <w:t xml:space="preserve">NDIS </w:t>
      </w:r>
      <w:r w:rsidRPr="006F785D">
        <w:rPr>
          <w:rFonts w:ascii="Myanmar Text" w:eastAsia="Zawgyi-One" w:hAnsi="Myanmar Text" w:cs="Myanmar Text" w:hint="cs"/>
          <w:cs/>
          <w:lang w:bidi="my-MM"/>
        </w:rPr>
        <w:t>၏</w:t>
      </w:r>
      <w:r w:rsidRPr="006F785D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6F785D">
        <w:rPr>
          <w:rFonts w:ascii="Myanmar Text" w:eastAsia="Zawgyi-One" w:hAnsi="Myanmar Text" w:cs="Myanmar Text" w:hint="cs"/>
          <w:cs/>
          <w:lang w:bidi="my-MM"/>
        </w:rPr>
        <w:t>သက်ရောက်မှုကိုနားလည်ရန်</w:t>
      </w:r>
      <w:r w:rsidRPr="006F785D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6F785D">
        <w:rPr>
          <w:rFonts w:ascii="Myanmar Text" w:eastAsia="Zawgyi-One" w:hAnsi="Myanmar Text" w:cs="Myanmar Text" w:hint="cs"/>
          <w:cs/>
          <w:lang w:bidi="my-MM"/>
        </w:rPr>
        <w:t>ယဥ်ကျေးမှုနှင့်</w:t>
      </w:r>
      <w:r w:rsidRPr="006F785D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6F785D">
        <w:rPr>
          <w:rFonts w:ascii="Myanmar Text" w:eastAsia="Zawgyi-One" w:hAnsi="Myanmar Text" w:cs="Myanmar Text" w:hint="cs"/>
          <w:cs/>
          <w:lang w:bidi="my-MM"/>
        </w:rPr>
        <w:t>ဘာသာစကားကွဲ</w:t>
      </w:r>
      <w:r w:rsidRPr="006F785D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6F785D">
        <w:rPr>
          <w:rFonts w:ascii="Myanmar Text" w:eastAsia="Zawgyi-One" w:hAnsi="Myanmar Text" w:cs="Myanmar Text" w:hint="cs"/>
          <w:cs/>
          <w:lang w:bidi="my-MM"/>
        </w:rPr>
        <w:t>ပါဝင်သုံးစွဲသူများ၏လိုအပ်ချက်များကိုနားလည်ရန်</w:t>
      </w:r>
      <w:r w:rsidRPr="006F785D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6F785D">
        <w:rPr>
          <w:rFonts w:ascii="Myanmar Text" w:eastAsia="Zawgyi-One" w:hAnsi="Myanmar Text" w:cs="Myanmar Text" w:hint="cs"/>
          <w:cs/>
          <w:lang w:bidi="my-MM"/>
        </w:rPr>
        <w:t>အချက်အလက်များကိုအသုံးပြုသည်</w:t>
      </w:r>
      <w:r w:rsidR="00F4684B" w:rsidRPr="00762980">
        <w:rPr>
          <w:rFonts w:ascii="Myanmar Text" w:eastAsia="Zawgyi-One" w:hAnsi="Myanmar Text" w:cs="Myanmar Text"/>
          <w:lang w:bidi="my-MM"/>
        </w:rPr>
        <w:t>။</w:t>
      </w:r>
    </w:p>
    <w:p w14:paraId="6B8F6DF3" w14:textId="5943072F" w:rsidR="004A096B" w:rsidRPr="00762980" w:rsidRDefault="00CE51A6" w:rsidP="009A7A61">
      <w:pPr>
        <w:pStyle w:val="Heading5"/>
        <w:keepNext/>
        <w:spacing w:line="240" w:lineRule="auto"/>
        <w:ind w:firstLine="426"/>
        <w:rPr>
          <w:rFonts w:ascii="Myanmar Text" w:hAnsi="Myanmar Text" w:cs="Myanmar Text"/>
          <w:bCs/>
          <w:sz w:val="24"/>
          <w:lang w:bidi="my-MM"/>
        </w:rPr>
      </w:pPr>
      <w:r w:rsidRPr="00CE51A6">
        <w:rPr>
          <w:rFonts w:ascii="Myanmar Text" w:hAnsi="Myanmar Text" w:cs="Myanmar Text" w:hint="cs"/>
          <w:bCs/>
          <w:sz w:val="24"/>
          <w:cs/>
          <w:lang w:bidi="my-MM"/>
        </w:rPr>
        <w:t>ဤကိစ္စမှာ</w:t>
      </w:r>
      <w:r w:rsidRPr="00CE51A6">
        <w:rPr>
          <w:rFonts w:ascii="Myanmar Text" w:hAnsi="Myanmar Text" w:cs="Myanmar Text"/>
          <w:bCs/>
          <w:sz w:val="24"/>
          <w:cs/>
          <w:lang w:bidi="my-MM"/>
        </w:rPr>
        <w:t xml:space="preserve"> </w:t>
      </w:r>
      <w:r w:rsidRPr="00CE51A6">
        <w:rPr>
          <w:rFonts w:ascii="Myanmar Text" w:hAnsi="Myanmar Text" w:cs="Myanmar Text" w:hint="cs"/>
          <w:bCs/>
          <w:sz w:val="24"/>
          <w:cs/>
          <w:lang w:bidi="my-MM"/>
        </w:rPr>
        <w:t>သင့်အတွက်</w:t>
      </w:r>
      <w:r w:rsidRPr="00CE51A6">
        <w:rPr>
          <w:rFonts w:ascii="Myanmar Text" w:hAnsi="Myanmar Text" w:cs="Myanmar Text"/>
          <w:bCs/>
          <w:sz w:val="24"/>
          <w:cs/>
          <w:lang w:bidi="my-MM"/>
        </w:rPr>
        <w:t xml:space="preserve"> </w:t>
      </w:r>
      <w:r w:rsidRPr="00CE51A6">
        <w:rPr>
          <w:rFonts w:ascii="Myanmar Text" w:hAnsi="Myanmar Text" w:cs="Myanmar Text" w:hint="cs"/>
          <w:bCs/>
          <w:sz w:val="24"/>
          <w:cs/>
          <w:lang w:bidi="my-MM"/>
        </w:rPr>
        <w:t>ဖြစ်လာနိုင်မည့်အရာ</w:t>
      </w:r>
      <w:r w:rsidRPr="00CE51A6">
        <w:rPr>
          <w:rFonts w:ascii="Myanmar Text" w:hAnsi="Myanmar Text" w:cs="Myanmar Text"/>
          <w:bCs/>
          <w:sz w:val="24"/>
          <w:cs/>
          <w:lang w:bidi="my-MM"/>
        </w:rPr>
        <w:t>-</w:t>
      </w:r>
    </w:p>
    <w:p w14:paraId="787A055A" w14:textId="273C9C56" w:rsidR="004E5DA0" w:rsidRPr="00762980" w:rsidRDefault="00CE51A6" w:rsidP="009A7A61">
      <w:pPr>
        <w:spacing w:line="240" w:lineRule="auto"/>
        <w:ind w:left="426"/>
        <w:rPr>
          <w:rFonts w:ascii="Myanmar Text" w:hAnsi="Myanmar Text" w:cs="Myanmar Text"/>
          <w:lang w:bidi="my-MM"/>
        </w:rPr>
      </w:pPr>
      <w:r w:rsidRPr="00CE51A6">
        <w:rPr>
          <w:rFonts w:ascii="Myanmar Text" w:hAnsi="Myanmar Text" w:cs="Myanmar Text" w:hint="cs"/>
          <w:cs/>
          <w:lang w:bidi="my-MM"/>
        </w:rPr>
        <w:t>ယဥ်ကျေးမှုနှင့်</w:t>
      </w:r>
      <w:r w:rsidRPr="00CE51A6">
        <w:rPr>
          <w:rFonts w:ascii="Myanmar Text" w:hAnsi="Myanmar Text" w:cs="Myanmar Text"/>
          <w:cs/>
          <w:lang w:bidi="my-MM"/>
        </w:rPr>
        <w:t xml:space="preserve"> </w:t>
      </w:r>
      <w:r w:rsidRPr="00CE51A6">
        <w:rPr>
          <w:rFonts w:ascii="Myanmar Text" w:hAnsi="Myanmar Text" w:cs="Myanmar Text" w:hint="cs"/>
          <w:cs/>
          <w:lang w:bidi="my-MM"/>
        </w:rPr>
        <w:t>ဘာသာစကားကွဲ၏</w:t>
      </w:r>
      <w:r w:rsidRPr="00CE51A6">
        <w:rPr>
          <w:rFonts w:ascii="Myanmar Text" w:hAnsi="Myanmar Text" w:cs="Myanmar Text"/>
          <w:cs/>
          <w:lang w:bidi="my-MM"/>
        </w:rPr>
        <w:t xml:space="preserve"> </w:t>
      </w:r>
      <w:r w:rsidRPr="00CE51A6">
        <w:rPr>
          <w:rFonts w:ascii="Myanmar Text" w:hAnsi="Myanmar Text" w:cs="Myanmar Text" w:hint="cs"/>
          <w:cs/>
          <w:lang w:bidi="my-MM"/>
        </w:rPr>
        <w:t>အဓိပ္ပါယ်ဖွင့်ဆိုချက်သည်</w:t>
      </w:r>
      <w:r w:rsidRPr="00CE51A6">
        <w:rPr>
          <w:rFonts w:ascii="Myanmar Text" w:hAnsi="Myanmar Text" w:cs="Myanmar Text"/>
          <w:cs/>
          <w:lang w:bidi="my-MM"/>
        </w:rPr>
        <w:t xml:space="preserve"> </w:t>
      </w:r>
      <w:r w:rsidRPr="00CE51A6">
        <w:rPr>
          <w:rFonts w:ascii="Myanmar Text" w:hAnsi="Myanmar Text" w:cs="Myanmar Text" w:hint="cs"/>
          <w:cs/>
          <w:lang w:bidi="my-MM"/>
        </w:rPr>
        <w:t>သင်၏ပင်ကိုယ်လက္ခဏာကို</w:t>
      </w:r>
      <w:r w:rsidRPr="00CE51A6">
        <w:rPr>
          <w:rFonts w:ascii="Myanmar Text" w:hAnsi="Myanmar Text" w:cs="Myanmar Text"/>
          <w:cs/>
          <w:lang w:bidi="my-MM"/>
        </w:rPr>
        <w:t xml:space="preserve"> </w:t>
      </w:r>
      <w:r w:rsidRPr="00CE51A6">
        <w:rPr>
          <w:rFonts w:ascii="Myanmar Text" w:hAnsi="Myanmar Text" w:cs="Myanmar Text" w:hint="cs"/>
          <w:cs/>
          <w:lang w:bidi="my-MM"/>
        </w:rPr>
        <w:t>ပိုမိုထင်ပေါ်စေရန်</w:t>
      </w:r>
      <w:r w:rsidRPr="00CE51A6">
        <w:rPr>
          <w:rFonts w:ascii="Myanmar Text" w:hAnsi="Myanmar Text" w:cs="Myanmar Text"/>
          <w:cs/>
          <w:lang w:bidi="my-MM"/>
        </w:rPr>
        <w:t xml:space="preserve"> </w:t>
      </w:r>
      <w:r w:rsidRPr="00CE51A6">
        <w:rPr>
          <w:rFonts w:ascii="Myanmar Text" w:hAnsi="Myanmar Text" w:cs="Myanmar Text" w:hint="cs"/>
          <w:cs/>
          <w:lang w:bidi="my-MM"/>
        </w:rPr>
        <w:t>ဖန်တီးထားပါသည်။</w:t>
      </w:r>
    </w:p>
    <w:p w14:paraId="7C2C341E" w14:textId="5A5C8C27" w:rsidR="00A7745A" w:rsidRPr="00762980" w:rsidRDefault="00CE51A6" w:rsidP="00D83507">
      <w:pPr>
        <w:pStyle w:val="Heading4"/>
        <w:keepNext/>
        <w:numPr>
          <w:ilvl w:val="0"/>
          <w:numId w:val="22"/>
        </w:numPr>
        <w:spacing w:before="640" w:line="240" w:lineRule="auto"/>
        <w:ind w:left="425" w:hanging="425"/>
        <w:rPr>
          <w:rFonts w:ascii="Myanmar Text" w:hAnsi="Myanmar Text" w:cs="Myanmar Text"/>
          <w:bCs/>
          <w:lang w:bidi="my-MM"/>
        </w:rPr>
      </w:pPr>
      <w:r w:rsidRPr="00CE51A6">
        <w:rPr>
          <w:rFonts w:ascii="Myanmar Text" w:hAnsi="Myanmar Text" w:cs="Myanmar Text" w:hint="cs"/>
          <w:bCs/>
          <w:cs/>
          <w:lang w:bidi="my-MM"/>
        </w:rPr>
        <w:t>လက်လှမ်းမမှီသည့်နေရာ</w:t>
      </w:r>
    </w:p>
    <w:p w14:paraId="46D86ECA" w14:textId="68329DD5" w:rsidR="00A7745A" w:rsidRPr="00762980" w:rsidRDefault="00CE51A6" w:rsidP="009A7A61">
      <w:pPr>
        <w:spacing w:line="240" w:lineRule="auto"/>
        <w:rPr>
          <w:rFonts w:ascii="Myanmar Text" w:hAnsi="Myanmar Text" w:cs="Myanmar Text"/>
          <w:lang w:bidi="my-MM"/>
        </w:rPr>
      </w:pPr>
      <w:r w:rsidRPr="00CE51A6">
        <w:rPr>
          <w:rFonts w:ascii="Myanmar Text" w:eastAsia="Zawgyi-One" w:hAnsi="Myanmar Text" w:cs="Myanmar Text"/>
          <w:lang w:bidi="my-MM"/>
        </w:rPr>
        <w:t xml:space="preserve">NDIA </w:t>
      </w:r>
      <w:r w:rsidRPr="00CE51A6">
        <w:rPr>
          <w:rFonts w:ascii="Myanmar Text" w:eastAsia="Zawgyi-One" w:hAnsi="Myanmar Text" w:cs="Myanmar Text" w:hint="cs"/>
          <w:cs/>
          <w:lang w:bidi="my-MM"/>
        </w:rPr>
        <w:t>သည်</w:t>
      </w:r>
      <w:r w:rsidRPr="00CE51A6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CE51A6">
        <w:rPr>
          <w:rFonts w:ascii="Myanmar Text" w:eastAsia="Zawgyi-One" w:hAnsi="Myanmar Text" w:cs="Myanmar Text" w:hint="cs"/>
          <w:cs/>
          <w:lang w:bidi="my-MM"/>
        </w:rPr>
        <w:t>ယခင်က</w:t>
      </w:r>
      <w:r w:rsidRPr="00CE51A6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CE51A6">
        <w:rPr>
          <w:rFonts w:ascii="Myanmar Text" w:eastAsia="Zawgyi-One" w:hAnsi="Myanmar Text" w:cs="Myanmar Text" w:hint="cs"/>
          <w:cs/>
          <w:lang w:bidi="my-MM"/>
        </w:rPr>
        <w:t>ကောင်းမွန်စွာ</w:t>
      </w:r>
      <w:r w:rsidRPr="00CE51A6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CE51A6">
        <w:rPr>
          <w:rFonts w:ascii="Myanmar Text" w:eastAsia="Zawgyi-One" w:hAnsi="Myanmar Text" w:cs="Myanmar Text" w:hint="cs"/>
          <w:cs/>
          <w:lang w:bidi="my-MM"/>
        </w:rPr>
        <w:t>လက်လှမ်းမမှီခဲ့သော</w:t>
      </w:r>
      <w:r w:rsidRPr="00CE51A6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CE51A6">
        <w:rPr>
          <w:rFonts w:ascii="Myanmar Text" w:eastAsia="Zawgyi-One" w:hAnsi="Myanmar Text" w:cs="Myanmar Text" w:hint="cs"/>
          <w:cs/>
          <w:lang w:bidi="my-MM"/>
        </w:rPr>
        <w:t>လူများနှင့်</w:t>
      </w:r>
      <w:r w:rsidRPr="00CE51A6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CE51A6">
        <w:rPr>
          <w:rFonts w:ascii="Myanmar Text" w:eastAsia="Zawgyi-One" w:hAnsi="Myanmar Text" w:cs="Myanmar Text" w:hint="cs"/>
          <w:cs/>
          <w:lang w:bidi="my-MM"/>
        </w:rPr>
        <w:t>အသိုင်းအဝိုင်းတို့အား</w:t>
      </w:r>
      <w:r w:rsidRPr="00CE51A6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CE51A6">
        <w:rPr>
          <w:rFonts w:ascii="Myanmar Text" w:eastAsia="Zawgyi-One" w:hAnsi="Myanmar Text" w:cs="Myanmar Text" w:hint="cs"/>
          <w:cs/>
          <w:lang w:bidi="my-MM"/>
        </w:rPr>
        <w:t>ပညာပေးရန်နှင့်ဆက်သွယ်ရန်</w:t>
      </w:r>
      <w:r w:rsidRPr="00CE51A6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CE51A6">
        <w:rPr>
          <w:rFonts w:ascii="Myanmar Text" w:eastAsia="Zawgyi-One" w:hAnsi="Myanmar Text" w:cs="Myanmar Text" w:hint="cs"/>
          <w:cs/>
          <w:lang w:bidi="my-MM"/>
        </w:rPr>
        <w:t>ပံ့ပိုးမှုများနှင့်</w:t>
      </w:r>
      <w:r w:rsidRPr="00CE51A6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CE51A6">
        <w:rPr>
          <w:rFonts w:ascii="Myanmar Text" w:eastAsia="Zawgyi-One" w:hAnsi="Myanmar Text" w:cs="Myanmar Text" w:hint="cs"/>
          <w:cs/>
          <w:lang w:bidi="my-MM"/>
        </w:rPr>
        <w:t>ဝန်ဆောင်မှုများကို</w:t>
      </w:r>
      <w:r w:rsidRPr="00CE51A6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CE51A6">
        <w:rPr>
          <w:rFonts w:ascii="Myanmar Text" w:eastAsia="Zawgyi-One" w:hAnsi="Myanmar Text" w:cs="Myanmar Text" w:hint="cs"/>
          <w:cs/>
          <w:lang w:bidi="my-MM"/>
        </w:rPr>
        <w:t>ဆောင်ရွက်ပေးပါသည်</w:t>
      </w:r>
      <w:r w:rsidR="00F4684B" w:rsidRPr="00762980">
        <w:rPr>
          <w:rFonts w:ascii="Myanmar Text" w:eastAsia="Zawgyi-One" w:hAnsi="Myanmar Text" w:cs="Myanmar Text"/>
          <w:lang w:bidi="my-MM"/>
        </w:rPr>
        <w:t>။</w:t>
      </w:r>
    </w:p>
    <w:p w14:paraId="781F1A04" w14:textId="3099E362" w:rsidR="009F24F0" w:rsidRPr="00762980" w:rsidRDefault="00CE51A6" w:rsidP="009A7A61">
      <w:pPr>
        <w:pStyle w:val="Heading5"/>
        <w:keepNext/>
        <w:spacing w:line="240" w:lineRule="auto"/>
        <w:ind w:firstLine="426"/>
        <w:rPr>
          <w:rFonts w:ascii="Myanmar Text" w:hAnsi="Myanmar Text" w:cs="Myanmar Text"/>
          <w:bCs/>
          <w:sz w:val="24"/>
          <w:lang w:bidi="my-MM"/>
        </w:rPr>
      </w:pPr>
      <w:r w:rsidRPr="00CE51A6">
        <w:rPr>
          <w:rFonts w:ascii="Myanmar Text" w:hAnsi="Myanmar Text" w:cs="Myanmar Text" w:hint="cs"/>
          <w:bCs/>
          <w:sz w:val="24"/>
          <w:cs/>
          <w:lang w:bidi="my-MM"/>
        </w:rPr>
        <w:lastRenderedPageBreak/>
        <w:t>ဤကိစ္စမှာ</w:t>
      </w:r>
      <w:r w:rsidRPr="00CE51A6">
        <w:rPr>
          <w:rFonts w:ascii="Myanmar Text" w:hAnsi="Myanmar Text" w:cs="Myanmar Text"/>
          <w:bCs/>
          <w:sz w:val="24"/>
          <w:cs/>
          <w:lang w:bidi="my-MM"/>
        </w:rPr>
        <w:t xml:space="preserve"> </w:t>
      </w:r>
      <w:r w:rsidRPr="00CE51A6">
        <w:rPr>
          <w:rFonts w:ascii="Myanmar Text" w:hAnsi="Myanmar Text" w:cs="Myanmar Text" w:hint="cs"/>
          <w:bCs/>
          <w:sz w:val="24"/>
          <w:cs/>
          <w:lang w:bidi="my-MM"/>
        </w:rPr>
        <w:t>သင့်အတွက်</w:t>
      </w:r>
      <w:r w:rsidRPr="00CE51A6">
        <w:rPr>
          <w:rFonts w:ascii="Myanmar Text" w:hAnsi="Myanmar Text" w:cs="Myanmar Text"/>
          <w:bCs/>
          <w:sz w:val="24"/>
          <w:cs/>
          <w:lang w:bidi="my-MM"/>
        </w:rPr>
        <w:t xml:space="preserve"> </w:t>
      </w:r>
      <w:r w:rsidRPr="00CE51A6">
        <w:rPr>
          <w:rFonts w:ascii="Myanmar Text" w:hAnsi="Myanmar Text" w:cs="Myanmar Text" w:hint="cs"/>
          <w:bCs/>
          <w:sz w:val="24"/>
          <w:cs/>
          <w:lang w:bidi="my-MM"/>
        </w:rPr>
        <w:t>ဖြစ်လာနိုင်မည့်အရာ</w:t>
      </w:r>
      <w:r w:rsidRPr="00CE51A6">
        <w:rPr>
          <w:rFonts w:ascii="Myanmar Text" w:hAnsi="Myanmar Text" w:cs="Myanmar Text"/>
          <w:bCs/>
          <w:sz w:val="24"/>
          <w:cs/>
          <w:lang w:bidi="my-MM"/>
        </w:rPr>
        <w:t>-</w:t>
      </w:r>
    </w:p>
    <w:p w14:paraId="5C35F51A" w14:textId="10E7DBB2" w:rsidR="00D46B10" w:rsidRPr="00762980" w:rsidRDefault="00CE51A6" w:rsidP="009A7A61">
      <w:pPr>
        <w:spacing w:line="240" w:lineRule="auto"/>
        <w:ind w:left="426"/>
        <w:rPr>
          <w:rFonts w:ascii="Myanmar Text" w:hAnsi="Myanmar Text" w:cs="Myanmar Text"/>
          <w:lang w:bidi="my-MM"/>
        </w:rPr>
      </w:pPr>
      <w:r w:rsidRPr="00CE51A6">
        <w:rPr>
          <w:rFonts w:ascii="Myanmar Text" w:eastAsia="Zawgyi-One" w:hAnsi="Myanmar Text" w:cs="Myanmar Text" w:hint="cs"/>
          <w:cs/>
          <w:lang w:bidi="my-MM"/>
        </w:rPr>
        <w:t>သင့်အသိုင်းအဝိုင်းတွင်</w:t>
      </w:r>
      <w:r w:rsidRPr="00CE51A6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CE51A6">
        <w:rPr>
          <w:rFonts w:ascii="Myanmar Text" w:eastAsia="Zawgyi-One" w:hAnsi="Myanmar Text" w:cs="Myanmar Text"/>
        </w:rPr>
        <w:t xml:space="preserve">NDIS </w:t>
      </w:r>
      <w:r w:rsidRPr="00CE51A6">
        <w:rPr>
          <w:rFonts w:ascii="Myanmar Text" w:eastAsia="Zawgyi-One" w:hAnsi="Myanmar Text" w:cs="Myanmar Text" w:hint="cs"/>
          <w:cs/>
          <w:lang w:bidi="my-MM"/>
        </w:rPr>
        <w:t>နှင့်</w:t>
      </w:r>
      <w:r w:rsidRPr="00CE51A6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CE51A6">
        <w:rPr>
          <w:rFonts w:ascii="Myanmar Text" w:eastAsia="Zawgyi-One" w:hAnsi="Myanmar Text" w:cs="Myanmar Text" w:hint="cs"/>
          <w:cs/>
          <w:lang w:bidi="my-MM"/>
        </w:rPr>
        <w:t>မသန်စွမ်းမှုတို့ကို</w:t>
      </w:r>
      <w:r w:rsidRPr="00CE51A6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CE51A6">
        <w:rPr>
          <w:rFonts w:ascii="Myanmar Text" w:eastAsia="Zawgyi-One" w:hAnsi="Myanmar Text" w:cs="Myanmar Text" w:hint="cs"/>
          <w:cs/>
          <w:lang w:bidi="my-MM"/>
        </w:rPr>
        <w:t>ပိုအကျယ်တဝင့်</w:t>
      </w:r>
      <w:r w:rsidRPr="00CE51A6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CE51A6">
        <w:rPr>
          <w:rFonts w:ascii="Myanmar Text" w:eastAsia="Zawgyi-One" w:hAnsi="Myanmar Text" w:cs="Myanmar Text" w:hint="cs"/>
          <w:cs/>
          <w:lang w:bidi="my-MM"/>
        </w:rPr>
        <w:t>နားလည်မှုရှိကြပြီး၊</w:t>
      </w:r>
      <w:r w:rsidRPr="00CE51A6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CE51A6">
        <w:rPr>
          <w:rFonts w:ascii="Myanmar Text" w:eastAsia="Zawgyi-One" w:hAnsi="Myanmar Text" w:cs="Myanmar Text" w:hint="cs"/>
          <w:cs/>
          <w:lang w:bidi="my-MM"/>
        </w:rPr>
        <w:t>သင့်အနေဖြင့်</w:t>
      </w:r>
      <w:r w:rsidRPr="00CE51A6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CE51A6">
        <w:rPr>
          <w:rFonts w:ascii="Myanmar Text" w:eastAsia="Zawgyi-One" w:hAnsi="Myanmar Text" w:cs="Myanmar Text"/>
        </w:rPr>
        <w:t xml:space="preserve">NDIS </w:t>
      </w:r>
      <w:r w:rsidRPr="00CE51A6">
        <w:rPr>
          <w:rFonts w:ascii="Myanmar Text" w:eastAsia="Zawgyi-One" w:hAnsi="Myanmar Text" w:cs="Myanmar Text" w:hint="cs"/>
          <w:cs/>
          <w:lang w:bidi="my-MM"/>
        </w:rPr>
        <w:t>အကြောင်း</w:t>
      </w:r>
      <w:r w:rsidRPr="00CE51A6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CE51A6">
        <w:rPr>
          <w:rFonts w:ascii="Myanmar Text" w:eastAsia="Zawgyi-One" w:hAnsi="Myanmar Text" w:cs="Myanmar Text" w:hint="cs"/>
          <w:cs/>
          <w:lang w:bidi="my-MM"/>
        </w:rPr>
        <w:t>ပြောဆိုခြင်း</w:t>
      </w:r>
      <w:r w:rsidRPr="00CE51A6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CE51A6">
        <w:rPr>
          <w:rFonts w:ascii="Myanmar Text" w:eastAsia="Zawgyi-One" w:hAnsi="Myanmar Text" w:cs="Myanmar Text" w:hint="cs"/>
          <w:cs/>
          <w:lang w:bidi="my-MM"/>
        </w:rPr>
        <w:t>သို့မဟုတ်</w:t>
      </w:r>
      <w:r w:rsidRPr="00CE51A6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CE51A6">
        <w:rPr>
          <w:rFonts w:ascii="Myanmar Text" w:eastAsia="Zawgyi-One" w:hAnsi="Myanmar Text" w:cs="Myanmar Text" w:hint="cs"/>
          <w:cs/>
          <w:lang w:bidi="my-MM"/>
        </w:rPr>
        <w:t>လျှောက်ထားခြင်းအတွက်</w:t>
      </w:r>
      <w:r w:rsidRPr="00CE51A6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CE51A6">
        <w:rPr>
          <w:rFonts w:ascii="Myanmar Text" w:eastAsia="Zawgyi-One" w:hAnsi="Myanmar Text" w:cs="Myanmar Text" w:hint="cs"/>
          <w:cs/>
          <w:lang w:bidi="my-MM"/>
        </w:rPr>
        <w:t>သင်ပိုမိုယုံကြည်မှုရှိလာသည်ဟု</w:t>
      </w:r>
      <w:r w:rsidRPr="00CE51A6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CE51A6">
        <w:rPr>
          <w:rFonts w:ascii="Myanmar Text" w:eastAsia="Zawgyi-One" w:hAnsi="Myanmar Text" w:cs="Myanmar Text" w:hint="cs"/>
          <w:cs/>
          <w:lang w:bidi="my-MM"/>
        </w:rPr>
        <w:t>ခံစားရသည်</w:t>
      </w:r>
      <w:r w:rsidR="00F4684B" w:rsidRPr="00762980">
        <w:rPr>
          <w:rFonts w:ascii="Myanmar Text" w:eastAsia="Zawgyi-One" w:hAnsi="Myanmar Text" w:cs="Myanmar Text"/>
          <w:lang w:bidi="my-MM"/>
        </w:rPr>
        <w:t>။</w:t>
      </w:r>
    </w:p>
    <w:p w14:paraId="1D08C4C8" w14:textId="77777777" w:rsidR="00D46B10" w:rsidRPr="00762980" w:rsidRDefault="00F4684B">
      <w:pPr>
        <w:spacing w:after="0" w:line="240" w:lineRule="auto"/>
        <w:rPr>
          <w:rFonts w:ascii="Myanmar Text" w:hAnsi="Myanmar Text" w:cs="Myanmar Text"/>
          <w:lang w:bidi="my-MM"/>
        </w:rPr>
      </w:pPr>
      <w:r w:rsidRPr="00762980">
        <w:rPr>
          <w:rFonts w:ascii="Myanmar Text" w:hAnsi="Myanmar Text" w:cs="Myanmar Text"/>
          <w:lang w:bidi="my-MM"/>
        </w:rPr>
        <w:br w:type="page"/>
      </w:r>
    </w:p>
    <w:p w14:paraId="7471FA6E" w14:textId="011C5DCA" w:rsidR="00CF7E82" w:rsidRPr="00762980" w:rsidRDefault="00E93784" w:rsidP="00F0268F">
      <w:pPr>
        <w:pStyle w:val="Heading2"/>
        <w:numPr>
          <w:ilvl w:val="0"/>
          <w:numId w:val="0"/>
        </w:numPr>
        <w:spacing w:line="240" w:lineRule="auto"/>
        <w:ind w:left="720" w:hanging="720"/>
        <w:rPr>
          <w:rFonts w:ascii="Myanmar Text" w:hAnsi="Myanmar Text" w:cs="Myanmar Text"/>
          <w:lang w:bidi="my-MM"/>
        </w:rPr>
      </w:pPr>
      <w:r w:rsidRPr="00E93784">
        <w:rPr>
          <w:rFonts w:ascii="Myanmar Text" w:hAnsi="Myanmar Text" w:cs="Myanmar Text" w:hint="cs"/>
          <w:cs/>
          <w:lang w:bidi="my-MM"/>
        </w:rPr>
        <w:lastRenderedPageBreak/>
        <w:t>နောင်</w:t>
      </w:r>
      <w:r w:rsidRPr="00E93784">
        <w:rPr>
          <w:rFonts w:ascii="Myanmar Text" w:hAnsi="Myanmar Text" w:cs="Myanmar Text"/>
          <w:cs/>
          <w:lang w:bidi="my-MM"/>
        </w:rPr>
        <w:t xml:space="preserve"> </w:t>
      </w:r>
      <w:r w:rsidRPr="00E93784">
        <w:rPr>
          <w:rFonts w:ascii="Myanmar Text" w:hAnsi="Myanmar Text" w:cs="Myanmar Text" w:hint="cs"/>
          <w:cs/>
          <w:lang w:bidi="my-MM"/>
        </w:rPr>
        <w:t>ဖြစ်လာမည့်အရာများ</w:t>
      </w:r>
    </w:p>
    <w:p w14:paraId="53A13CA1" w14:textId="13237B2A" w:rsidR="009F24F0" w:rsidRPr="00762980" w:rsidRDefault="00E93784" w:rsidP="00D83507">
      <w:pPr>
        <w:spacing w:before="640" w:line="240" w:lineRule="auto"/>
        <w:rPr>
          <w:rFonts w:ascii="Myanmar Text" w:hAnsi="Myanmar Text" w:cs="Myanmar Text"/>
          <w:lang w:bidi="my-MM"/>
        </w:rPr>
      </w:pPr>
      <w:r w:rsidRPr="00E93784">
        <w:rPr>
          <w:rFonts w:ascii="Myanmar Text" w:eastAsia="Zawgyi-One" w:hAnsi="Myanmar Text" w:cs="Myanmar Text"/>
          <w:lang w:bidi="my-MM"/>
        </w:rPr>
        <w:t xml:space="preserve">NDIA </w:t>
      </w:r>
      <w:r w:rsidRPr="00E93784">
        <w:rPr>
          <w:rFonts w:ascii="Myanmar Text" w:eastAsia="Zawgyi-One" w:hAnsi="Myanmar Text" w:cs="Myanmar Text" w:hint="cs"/>
          <w:cs/>
          <w:lang w:bidi="my-MM"/>
        </w:rPr>
        <w:t>သည်</w:t>
      </w:r>
      <w:r w:rsidRPr="00E93784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E93784">
        <w:rPr>
          <w:rFonts w:ascii="Myanmar Text" w:eastAsia="Zawgyi-One" w:hAnsi="Myanmar Text" w:cs="Myanmar Text" w:hint="cs"/>
          <w:cs/>
          <w:lang w:bidi="my-MM"/>
        </w:rPr>
        <w:t>စီမံကိန်းတွင်ဖော်ပြထားသော</w:t>
      </w:r>
      <w:r w:rsidRPr="00E93784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E93784">
        <w:rPr>
          <w:rFonts w:ascii="Myanmar Text" w:eastAsia="Zawgyi-One" w:hAnsi="Myanmar Text" w:cs="Myanmar Text" w:hint="cs"/>
          <w:cs/>
          <w:lang w:bidi="my-MM"/>
        </w:rPr>
        <w:t>လုပ်ဆောင်ရမည့်အရာများကို</w:t>
      </w:r>
      <w:r w:rsidRPr="00E93784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E93784">
        <w:rPr>
          <w:rFonts w:ascii="Myanmar Text" w:eastAsia="Zawgyi-One" w:hAnsi="Myanmar Text" w:cs="Myanmar Text" w:hint="cs"/>
          <w:cs/>
          <w:lang w:bidi="my-MM"/>
        </w:rPr>
        <w:t>အကောင်အထည်ဖော်ပေးရန်</w:t>
      </w:r>
      <w:r w:rsidRPr="00E93784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E93784">
        <w:rPr>
          <w:rFonts w:ascii="Myanmar Text" w:eastAsia="Zawgyi-One" w:hAnsi="Myanmar Text" w:cs="Myanmar Text" w:hint="cs"/>
          <w:cs/>
          <w:lang w:bidi="my-MM"/>
        </w:rPr>
        <w:t>ယခု</w:t>
      </w:r>
      <w:r w:rsidRPr="00E93784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E93784">
        <w:rPr>
          <w:rFonts w:ascii="Myanmar Text" w:eastAsia="Zawgyi-One" w:hAnsi="Myanmar Text" w:cs="Myanmar Text" w:hint="cs"/>
          <w:cs/>
          <w:lang w:bidi="my-MM"/>
        </w:rPr>
        <w:t>လုပ်ဆောင်နေလျက်ရှိပါသည်။</w:t>
      </w:r>
      <w:r w:rsidRPr="00E93784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E93784">
        <w:rPr>
          <w:rFonts w:ascii="Myanmar Text" w:eastAsia="Zawgyi-One" w:hAnsi="Myanmar Text" w:cs="Myanmar Text" w:hint="cs"/>
          <w:cs/>
          <w:lang w:bidi="my-MM"/>
        </w:rPr>
        <w:t>ဤလုပ်ဆောင်ချက်</w:t>
      </w:r>
      <w:r w:rsidRPr="00E93784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E93784">
        <w:rPr>
          <w:rFonts w:ascii="Myanmar Text" w:eastAsia="Zawgyi-One" w:hAnsi="Myanmar Text" w:cs="Myanmar Text" w:hint="cs"/>
          <w:cs/>
          <w:lang w:bidi="my-MM"/>
        </w:rPr>
        <w:t>တိုးတက်လာသည်နှင့်အမျှ</w:t>
      </w:r>
      <w:r w:rsidRPr="00E93784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E93784">
        <w:rPr>
          <w:rFonts w:ascii="Myanmar Text" w:eastAsia="Zawgyi-One" w:hAnsi="Myanmar Text" w:cs="Myanmar Text" w:hint="cs"/>
          <w:cs/>
          <w:lang w:bidi="my-MM"/>
        </w:rPr>
        <w:t>ဤစီမံကိန်း၏</w:t>
      </w:r>
      <w:r w:rsidRPr="00E93784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E93784">
        <w:rPr>
          <w:rFonts w:ascii="Myanmar Text" w:eastAsia="Zawgyi-One" w:hAnsi="Myanmar Text" w:cs="Myanmar Text" w:hint="cs"/>
          <w:cs/>
          <w:lang w:bidi="my-MM"/>
        </w:rPr>
        <w:t>တိုးတက်မှုအခြေအနေကို</w:t>
      </w:r>
      <w:r w:rsidRPr="00E93784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E93784">
        <w:rPr>
          <w:rFonts w:ascii="Myanmar Text" w:eastAsia="Zawgyi-One" w:hAnsi="Myanmar Text" w:cs="Myanmar Text" w:hint="cs"/>
          <w:cs/>
          <w:lang w:bidi="my-MM"/>
        </w:rPr>
        <w:t>တိုင်းတာရန်နှင့်</w:t>
      </w:r>
      <w:r w:rsidRPr="00E93784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E93784">
        <w:rPr>
          <w:rFonts w:ascii="Myanmar Text" w:eastAsia="Zawgyi-One" w:hAnsi="Myanmar Text" w:cs="Myanmar Text" w:hint="cs"/>
          <w:cs/>
          <w:lang w:bidi="my-MM"/>
        </w:rPr>
        <w:t>စောင့်ကြည့်ရန်အတွက်</w:t>
      </w:r>
      <w:r w:rsidRPr="00E93784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E93784">
        <w:rPr>
          <w:rFonts w:ascii="Myanmar Text" w:eastAsia="Zawgyi-One" w:hAnsi="Myanmar Text" w:cs="Myanmar Text" w:hint="cs"/>
          <w:cs/>
          <w:lang w:bidi="my-MM"/>
        </w:rPr>
        <w:t>ပုံမှန်နောက်ဆုံးသတင်းများကို</w:t>
      </w:r>
      <w:r w:rsidRPr="00E93784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E93784">
        <w:rPr>
          <w:rFonts w:ascii="Myanmar Text" w:eastAsia="Zawgyi-One" w:hAnsi="Myanmar Text" w:cs="Myanmar Text" w:hint="cs"/>
          <w:cs/>
          <w:lang w:bidi="my-MM"/>
        </w:rPr>
        <w:t>ထုတ်ပြန်ပေးပါမည်</w:t>
      </w:r>
      <w:r w:rsidR="00F4684B" w:rsidRPr="00762980">
        <w:rPr>
          <w:rFonts w:ascii="Myanmar Text" w:eastAsia="Zawgyi-One" w:hAnsi="Myanmar Text" w:cs="Myanmar Text"/>
          <w:lang w:bidi="my-MM"/>
        </w:rPr>
        <w:t>။</w:t>
      </w:r>
    </w:p>
    <w:p w14:paraId="6B9FD144" w14:textId="41F700DA" w:rsidR="0094201D" w:rsidRPr="00762980" w:rsidRDefault="00E93784" w:rsidP="00F0268F">
      <w:pPr>
        <w:spacing w:line="240" w:lineRule="auto"/>
        <w:rPr>
          <w:rFonts w:ascii="Myanmar Text" w:hAnsi="Myanmar Text" w:cs="Myanmar Text"/>
          <w:lang w:bidi="my-MM"/>
        </w:rPr>
      </w:pPr>
      <w:r w:rsidRPr="00E93784">
        <w:rPr>
          <w:rFonts w:ascii="Myanmar Text" w:hAnsi="Myanmar Text" w:cs="Myanmar Text" w:hint="cs"/>
          <w:cs/>
          <w:lang w:bidi="my-MM"/>
        </w:rPr>
        <w:t>တိုးတက်မှု</w:t>
      </w:r>
      <w:r w:rsidRPr="00E93784">
        <w:rPr>
          <w:rFonts w:ascii="Myanmar Text" w:hAnsi="Myanmar Text" w:cs="Myanmar Text"/>
          <w:cs/>
          <w:lang w:bidi="my-MM"/>
        </w:rPr>
        <w:t xml:space="preserve"> </w:t>
      </w:r>
      <w:r w:rsidRPr="00E93784">
        <w:rPr>
          <w:rFonts w:ascii="Myanmar Text" w:hAnsi="Myanmar Text" w:cs="Myanmar Text" w:hint="cs"/>
          <w:cs/>
          <w:lang w:bidi="my-MM"/>
        </w:rPr>
        <w:t>အစီရင်ခံစာကို</w:t>
      </w:r>
      <w:r w:rsidRPr="00E93784">
        <w:rPr>
          <w:rFonts w:ascii="Myanmar Text" w:hAnsi="Myanmar Text" w:cs="Myanmar Text"/>
          <w:cs/>
          <w:lang w:bidi="my-MM"/>
        </w:rPr>
        <w:t xml:space="preserve"> </w:t>
      </w:r>
      <w:r w:rsidRPr="00E93784">
        <w:rPr>
          <w:rFonts w:ascii="Myanmar Text" w:hAnsi="Myanmar Text" w:cs="Myanmar Text" w:hint="cs"/>
          <w:cs/>
          <w:lang w:bidi="my-MM"/>
        </w:rPr>
        <w:t>၂၀၂၄</w:t>
      </w:r>
      <w:r w:rsidRPr="00E93784">
        <w:rPr>
          <w:rFonts w:ascii="Myanmar Text" w:hAnsi="Myanmar Text" w:cs="Myanmar Text"/>
          <w:cs/>
          <w:lang w:bidi="my-MM"/>
        </w:rPr>
        <w:t xml:space="preserve"> </w:t>
      </w:r>
      <w:r w:rsidRPr="00E93784">
        <w:rPr>
          <w:rFonts w:ascii="Myanmar Text" w:hAnsi="Myanmar Text" w:cs="Myanmar Text" w:hint="cs"/>
          <w:cs/>
          <w:lang w:bidi="my-MM"/>
        </w:rPr>
        <w:t>ခုနှစ်နှောင်းပိုင်းတွင်</w:t>
      </w:r>
      <w:r w:rsidRPr="00E93784">
        <w:rPr>
          <w:rFonts w:ascii="Myanmar Text" w:hAnsi="Myanmar Text" w:cs="Myanmar Text"/>
          <w:cs/>
          <w:lang w:bidi="my-MM"/>
        </w:rPr>
        <w:t xml:space="preserve"> </w:t>
      </w:r>
      <w:r w:rsidRPr="00E93784">
        <w:rPr>
          <w:rFonts w:ascii="Myanmar Text" w:hAnsi="Myanmar Text" w:cs="Myanmar Text" w:hint="cs"/>
          <w:cs/>
          <w:lang w:bidi="my-MM"/>
        </w:rPr>
        <w:t>ထုတ်ပြန်ပါမည်။</w:t>
      </w:r>
      <w:r w:rsidRPr="00E93784">
        <w:rPr>
          <w:rFonts w:ascii="Myanmar Text" w:hAnsi="Myanmar Text" w:cs="Myanmar Text"/>
          <w:cs/>
          <w:lang w:bidi="my-MM"/>
        </w:rPr>
        <w:t xml:space="preserve"> </w:t>
      </w:r>
      <w:r w:rsidRPr="00E93784">
        <w:rPr>
          <w:rFonts w:ascii="Myanmar Text" w:hAnsi="Myanmar Text" w:cs="Myanmar Text" w:hint="cs"/>
          <w:cs/>
          <w:lang w:bidi="my-MM"/>
        </w:rPr>
        <w:t>ထိုအစီရင်ခံစာအားဖြင့်</w:t>
      </w:r>
      <w:r w:rsidRPr="00E93784">
        <w:rPr>
          <w:rFonts w:ascii="Myanmar Text" w:hAnsi="Myanmar Text" w:cs="Myanmar Text"/>
          <w:cs/>
          <w:lang w:bidi="my-MM"/>
        </w:rPr>
        <w:t xml:space="preserve"> </w:t>
      </w:r>
      <w:r w:rsidRPr="00E93784">
        <w:rPr>
          <w:rFonts w:ascii="Myanmar Text" w:hAnsi="Myanmar Text" w:cs="Myanmar Text" w:hint="cs"/>
          <w:cs/>
          <w:lang w:bidi="my-MM"/>
        </w:rPr>
        <w:t>ဤစီမံကိန်းသည်</w:t>
      </w:r>
      <w:r w:rsidRPr="00E93784">
        <w:rPr>
          <w:rFonts w:ascii="Myanmar Text" w:hAnsi="Myanmar Text" w:cs="Myanmar Text"/>
          <w:cs/>
          <w:lang w:bidi="my-MM"/>
        </w:rPr>
        <w:t xml:space="preserve"> </w:t>
      </w:r>
      <w:r w:rsidRPr="00E93784">
        <w:rPr>
          <w:rFonts w:ascii="Myanmar Text" w:hAnsi="Myanmar Text" w:cs="Myanmar Text" w:hint="cs"/>
          <w:cs/>
          <w:lang w:bidi="my-MM"/>
        </w:rPr>
        <w:t>၎င်း၏ရည်မှန်းချက်များ</w:t>
      </w:r>
      <w:r w:rsidRPr="00E93784">
        <w:rPr>
          <w:rFonts w:ascii="Myanmar Text" w:hAnsi="Myanmar Text" w:cs="Myanmar Text"/>
          <w:cs/>
          <w:lang w:bidi="my-MM"/>
        </w:rPr>
        <w:t xml:space="preserve"> </w:t>
      </w:r>
      <w:r w:rsidRPr="00E93784">
        <w:rPr>
          <w:rFonts w:ascii="Myanmar Text" w:hAnsi="Myanmar Text" w:cs="Myanmar Text" w:hint="cs"/>
          <w:cs/>
          <w:lang w:bidi="my-MM"/>
        </w:rPr>
        <w:t>အောင်မြင်သည်</w:t>
      </w:r>
      <w:r w:rsidRPr="00E93784">
        <w:rPr>
          <w:rFonts w:ascii="Myanmar Text" w:hAnsi="Myanmar Text" w:cs="Myanmar Text"/>
          <w:cs/>
          <w:lang w:bidi="my-MM"/>
        </w:rPr>
        <w:t xml:space="preserve"> </w:t>
      </w:r>
      <w:r w:rsidRPr="00E93784">
        <w:rPr>
          <w:rFonts w:ascii="Myanmar Text" w:hAnsi="Myanmar Text" w:cs="Myanmar Text" w:hint="cs"/>
          <w:cs/>
          <w:lang w:bidi="my-MM"/>
        </w:rPr>
        <w:t>ဟုတ်</w:t>
      </w:r>
      <w:r w:rsidRPr="00E93784">
        <w:rPr>
          <w:rFonts w:ascii="Myanmar Text" w:hAnsi="Myanmar Text" w:cs="Myanmar Text"/>
          <w:cs/>
          <w:lang w:bidi="my-MM"/>
        </w:rPr>
        <w:t>/</w:t>
      </w:r>
      <w:r w:rsidRPr="00E93784">
        <w:rPr>
          <w:rFonts w:ascii="Myanmar Text" w:hAnsi="Myanmar Text" w:cs="Myanmar Text" w:hint="cs"/>
          <w:cs/>
          <w:lang w:bidi="my-MM"/>
        </w:rPr>
        <w:t>မဟုတ်</w:t>
      </w:r>
      <w:r w:rsidRPr="00E93784">
        <w:rPr>
          <w:rFonts w:ascii="Myanmar Text" w:hAnsi="Myanmar Text" w:cs="Myanmar Text"/>
          <w:cs/>
          <w:lang w:bidi="my-MM"/>
        </w:rPr>
        <w:t xml:space="preserve"> </w:t>
      </w:r>
      <w:r w:rsidRPr="00E93784">
        <w:rPr>
          <w:rFonts w:ascii="Myanmar Text" w:hAnsi="Myanmar Text" w:cs="Myanmar Text" w:hint="cs"/>
          <w:cs/>
          <w:lang w:bidi="my-MM"/>
        </w:rPr>
        <w:t>ဖော်ပြပါမည်။</w:t>
      </w:r>
    </w:p>
    <w:p w14:paraId="6D2C034E" w14:textId="3EBD55F9" w:rsidR="0094201D" w:rsidRPr="00762980" w:rsidRDefault="00E93784" w:rsidP="00F0268F">
      <w:pPr>
        <w:spacing w:line="240" w:lineRule="auto"/>
        <w:rPr>
          <w:rFonts w:ascii="Myanmar Text" w:hAnsi="Myanmar Text" w:cs="Myanmar Text"/>
          <w:lang w:bidi="my-MM"/>
        </w:rPr>
      </w:pPr>
      <w:r w:rsidRPr="00E93784">
        <w:rPr>
          <w:rFonts w:ascii="Myanmar Text" w:hAnsi="Myanmar Text" w:cs="Myanmar Text"/>
          <w:lang w:bidi="my-MM"/>
        </w:rPr>
        <w:t xml:space="preserve">NDIA </w:t>
      </w:r>
      <w:r w:rsidRPr="00E93784">
        <w:rPr>
          <w:rFonts w:ascii="Myanmar Text" w:hAnsi="Myanmar Text" w:cs="Myanmar Text" w:hint="cs"/>
          <w:cs/>
          <w:lang w:bidi="my-MM"/>
        </w:rPr>
        <w:t>သည်</w:t>
      </w:r>
      <w:r w:rsidRPr="00E93784">
        <w:rPr>
          <w:rFonts w:ascii="Myanmar Text" w:hAnsi="Myanmar Text" w:cs="Myanmar Text"/>
          <w:cs/>
          <w:lang w:bidi="my-MM"/>
        </w:rPr>
        <w:t xml:space="preserve"> </w:t>
      </w:r>
      <w:r w:rsidRPr="00E93784">
        <w:rPr>
          <w:rFonts w:ascii="Myanmar Text" w:hAnsi="Myanmar Text" w:cs="Myanmar Text" w:hint="cs"/>
          <w:cs/>
          <w:lang w:bidi="my-MM"/>
        </w:rPr>
        <w:t>ဤစီမံကိန်းမှာ</w:t>
      </w:r>
      <w:r w:rsidRPr="00E93784">
        <w:rPr>
          <w:rFonts w:ascii="Myanmar Text" w:hAnsi="Myanmar Text" w:cs="Myanmar Text"/>
          <w:cs/>
          <w:lang w:bidi="my-MM"/>
        </w:rPr>
        <w:t xml:space="preserve"> </w:t>
      </w:r>
      <w:r w:rsidRPr="00E93784">
        <w:rPr>
          <w:rFonts w:ascii="Myanmar Text" w:hAnsi="Myanmar Text" w:cs="Myanmar Text" w:hint="cs"/>
          <w:cs/>
          <w:lang w:bidi="my-MM"/>
        </w:rPr>
        <w:t>အကောင်အထည်ပေါ်ပြီး</w:t>
      </w:r>
      <w:r w:rsidRPr="00E93784">
        <w:rPr>
          <w:rFonts w:ascii="Myanmar Text" w:hAnsi="Myanmar Text" w:cs="Myanmar Text"/>
          <w:cs/>
          <w:lang w:bidi="my-MM"/>
        </w:rPr>
        <w:t xml:space="preserve"> </w:t>
      </w:r>
      <w:r w:rsidRPr="00E93784">
        <w:rPr>
          <w:rFonts w:ascii="Myanmar Text" w:hAnsi="Myanmar Text" w:cs="Myanmar Text" w:hint="cs"/>
          <w:cs/>
          <w:lang w:bidi="my-MM"/>
        </w:rPr>
        <w:t>လူမှုအသိုက်အဝန်း၏</w:t>
      </w:r>
      <w:r w:rsidRPr="00E93784">
        <w:rPr>
          <w:rFonts w:ascii="Myanmar Text" w:hAnsi="Myanmar Text" w:cs="Myanmar Text"/>
          <w:cs/>
          <w:lang w:bidi="my-MM"/>
        </w:rPr>
        <w:t xml:space="preserve"> </w:t>
      </w:r>
      <w:r w:rsidRPr="00E93784">
        <w:rPr>
          <w:rFonts w:ascii="Myanmar Text" w:hAnsi="Myanmar Text" w:cs="Myanmar Text" w:hint="cs"/>
          <w:cs/>
          <w:lang w:bidi="my-MM"/>
        </w:rPr>
        <w:t>ပြောင်းလဲနေသော</w:t>
      </w:r>
      <w:r w:rsidRPr="00E93784">
        <w:rPr>
          <w:rFonts w:ascii="Myanmar Text" w:hAnsi="Myanmar Text" w:cs="Myanmar Text"/>
          <w:cs/>
          <w:lang w:bidi="my-MM"/>
        </w:rPr>
        <w:t xml:space="preserve"> </w:t>
      </w:r>
      <w:r w:rsidRPr="00E93784">
        <w:rPr>
          <w:rFonts w:ascii="Myanmar Text" w:hAnsi="Myanmar Text" w:cs="Myanmar Text" w:hint="cs"/>
          <w:cs/>
          <w:lang w:bidi="my-MM"/>
        </w:rPr>
        <w:t>လိုအပ်ချက်များကို</w:t>
      </w:r>
      <w:r w:rsidRPr="00E93784">
        <w:rPr>
          <w:rFonts w:ascii="Myanmar Text" w:hAnsi="Myanmar Text" w:cs="Myanmar Text"/>
          <w:cs/>
          <w:lang w:bidi="my-MM"/>
        </w:rPr>
        <w:t xml:space="preserve"> </w:t>
      </w:r>
      <w:r w:rsidRPr="00E93784">
        <w:rPr>
          <w:rFonts w:ascii="Myanmar Text" w:hAnsi="Myanmar Text" w:cs="Myanmar Text" w:hint="cs"/>
          <w:cs/>
          <w:lang w:bidi="my-MM"/>
        </w:rPr>
        <w:t>ဖြည့်ဆည်းမှုပေါ်လွင်နေကြောင်း</w:t>
      </w:r>
      <w:r w:rsidRPr="00E93784">
        <w:rPr>
          <w:rFonts w:ascii="Myanmar Text" w:hAnsi="Myanmar Text" w:cs="Myanmar Text"/>
          <w:cs/>
          <w:lang w:bidi="my-MM"/>
        </w:rPr>
        <w:t xml:space="preserve"> </w:t>
      </w:r>
      <w:r w:rsidRPr="00E93784">
        <w:rPr>
          <w:rFonts w:ascii="Myanmar Text" w:hAnsi="Myanmar Text" w:cs="Myanmar Text" w:hint="cs"/>
          <w:cs/>
          <w:lang w:bidi="my-MM"/>
        </w:rPr>
        <w:t>သေချာစေရန်</w:t>
      </w:r>
      <w:r w:rsidRPr="00E93784">
        <w:rPr>
          <w:rFonts w:ascii="Myanmar Text" w:hAnsi="Myanmar Text" w:cs="Myanmar Text"/>
          <w:cs/>
          <w:lang w:bidi="my-MM"/>
        </w:rPr>
        <w:t xml:space="preserve"> </w:t>
      </w:r>
      <w:r w:rsidRPr="00E93784">
        <w:rPr>
          <w:rFonts w:ascii="Myanmar Text" w:hAnsi="Myanmar Text" w:cs="Myanmar Text" w:hint="cs"/>
          <w:cs/>
          <w:lang w:bidi="my-MM"/>
        </w:rPr>
        <w:t>ယဥ်ကျေးမှုကွဲ</w:t>
      </w:r>
      <w:r w:rsidRPr="00E93784">
        <w:rPr>
          <w:rFonts w:ascii="Myanmar Text" w:hAnsi="Myanmar Text" w:cs="Myanmar Text"/>
          <w:cs/>
          <w:lang w:bidi="my-MM"/>
        </w:rPr>
        <w:t xml:space="preserve"> </w:t>
      </w:r>
      <w:r w:rsidRPr="00E93784">
        <w:rPr>
          <w:rFonts w:ascii="Myanmar Text" w:hAnsi="Myanmar Text" w:cs="Myanmar Text" w:hint="cs"/>
          <w:cs/>
          <w:lang w:bidi="my-MM"/>
        </w:rPr>
        <w:t>နောက်ခံများ၊</w:t>
      </w:r>
      <w:r w:rsidRPr="00E93784">
        <w:rPr>
          <w:rFonts w:ascii="Myanmar Text" w:hAnsi="Myanmar Text" w:cs="Myanmar Text"/>
          <w:cs/>
          <w:lang w:bidi="my-MM"/>
        </w:rPr>
        <w:t xml:space="preserve"> </w:t>
      </w:r>
      <w:r w:rsidRPr="00E93784">
        <w:rPr>
          <w:rFonts w:ascii="Myanmar Text" w:hAnsi="Myanmar Text" w:cs="Myanmar Text"/>
          <w:lang w:bidi="my-MM"/>
        </w:rPr>
        <w:t xml:space="preserve">EAG </w:t>
      </w:r>
      <w:r w:rsidRPr="00E93784">
        <w:rPr>
          <w:rFonts w:ascii="Myanmar Text" w:hAnsi="Myanmar Text" w:cs="Myanmar Text" w:hint="cs"/>
          <w:cs/>
          <w:lang w:bidi="my-MM"/>
        </w:rPr>
        <w:t>နှင့်</w:t>
      </w:r>
      <w:r w:rsidRPr="00E93784">
        <w:rPr>
          <w:rFonts w:ascii="Myanmar Text" w:hAnsi="Myanmar Text" w:cs="Myanmar Text"/>
          <w:cs/>
          <w:lang w:bidi="my-MM"/>
        </w:rPr>
        <w:t xml:space="preserve"> </w:t>
      </w:r>
      <w:r w:rsidRPr="00E93784">
        <w:rPr>
          <w:rFonts w:ascii="Myanmar Text" w:hAnsi="Myanmar Text" w:cs="Myanmar Text" w:hint="cs"/>
          <w:cs/>
          <w:lang w:bidi="my-MM"/>
        </w:rPr>
        <w:t>ယဥ်ကျေးမှုနှင့်ဘာသာစကားကွဲ</w:t>
      </w:r>
      <w:r w:rsidRPr="00E93784">
        <w:rPr>
          <w:rFonts w:ascii="Myanmar Text" w:hAnsi="Myanmar Text" w:cs="Myanmar Text"/>
          <w:cs/>
          <w:lang w:bidi="my-MM"/>
        </w:rPr>
        <w:t xml:space="preserve"> </w:t>
      </w:r>
      <w:r w:rsidRPr="00E93784">
        <w:rPr>
          <w:rFonts w:ascii="Myanmar Text" w:hAnsi="Myanmar Text" w:cs="Myanmar Text" w:hint="cs"/>
          <w:cs/>
          <w:lang w:bidi="my-MM"/>
        </w:rPr>
        <w:t>လုပ်ငန်းကဏ္ဍတို့မှ</w:t>
      </w:r>
      <w:r w:rsidRPr="00E93784">
        <w:rPr>
          <w:rFonts w:ascii="Myanmar Text" w:hAnsi="Myanmar Text" w:cs="Myanmar Text"/>
          <w:cs/>
          <w:lang w:bidi="my-MM"/>
        </w:rPr>
        <w:t xml:space="preserve"> </w:t>
      </w:r>
      <w:r w:rsidRPr="00E93784">
        <w:rPr>
          <w:rFonts w:ascii="Myanmar Text" w:hAnsi="Myanmar Text" w:cs="Myanmar Text" w:hint="cs"/>
          <w:cs/>
          <w:lang w:bidi="my-MM"/>
        </w:rPr>
        <w:t>မသန်စွမ်းသူများနှင့်</w:t>
      </w:r>
      <w:r w:rsidRPr="00E93784">
        <w:rPr>
          <w:rFonts w:ascii="Myanmar Text" w:hAnsi="Myanmar Text" w:cs="Myanmar Text"/>
          <w:cs/>
          <w:lang w:bidi="my-MM"/>
        </w:rPr>
        <w:t xml:space="preserve"> </w:t>
      </w:r>
      <w:r w:rsidRPr="00E93784">
        <w:rPr>
          <w:rFonts w:ascii="Myanmar Text" w:hAnsi="Myanmar Text" w:cs="Myanmar Text" w:hint="cs"/>
          <w:cs/>
          <w:lang w:bidi="my-MM"/>
        </w:rPr>
        <w:t>ဆက်လက်၍</w:t>
      </w:r>
      <w:r w:rsidRPr="00E93784">
        <w:rPr>
          <w:rFonts w:ascii="Myanmar Text" w:hAnsi="Myanmar Text" w:cs="Myanmar Text"/>
          <w:cs/>
          <w:lang w:bidi="my-MM"/>
        </w:rPr>
        <w:t xml:space="preserve"> </w:t>
      </w:r>
      <w:r w:rsidRPr="00E93784">
        <w:rPr>
          <w:rFonts w:ascii="Myanmar Text" w:hAnsi="Myanmar Text" w:cs="Myanmar Text" w:hint="cs"/>
          <w:cs/>
          <w:lang w:bidi="my-MM"/>
        </w:rPr>
        <w:t>လုပ်ဆောင်သွားပါမည်။</w:t>
      </w:r>
    </w:p>
    <w:p w14:paraId="4C87ACDD" w14:textId="68EF7322" w:rsidR="002F6EF0" w:rsidRPr="00762980" w:rsidRDefault="00E93784" w:rsidP="00F0268F">
      <w:pPr>
        <w:pStyle w:val="Heading2"/>
        <w:numPr>
          <w:ilvl w:val="0"/>
          <w:numId w:val="0"/>
        </w:numPr>
        <w:spacing w:line="240" w:lineRule="auto"/>
        <w:rPr>
          <w:rFonts w:ascii="Myanmar Text" w:hAnsi="Myanmar Text" w:cs="Myanmar Text"/>
          <w:lang w:bidi="my-MM"/>
        </w:rPr>
      </w:pPr>
      <w:r w:rsidRPr="00E93784">
        <w:rPr>
          <w:rFonts w:ascii="Myanmar Text" w:hAnsi="Myanmar Text" w:cs="Myanmar Text" w:hint="cs"/>
          <w:cs/>
          <w:lang w:bidi="my-MM"/>
        </w:rPr>
        <w:t>ပိုမိုသိရှိနိုင်ပုံ</w:t>
      </w:r>
    </w:p>
    <w:p w14:paraId="0BFF78EC" w14:textId="0E676B5D" w:rsidR="00202160" w:rsidRPr="00762980" w:rsidRDefault="00E93784" w:rsidP="00F0268F">
      <w:pPr>
        <w:spacing w:line="240" w:lineRule="auto"/>
        <w:rPr>
          <w:rFonts w:ascii="Myanmar Text" w:hAnsi="Myanmar Text" w:cs="Myanmar Text"/>
          <w:lang w:bidi="my-MM"/>
        </w:rPr>
      </w:pPr>
      <w:r w:rsidRPr="00E93784">
        <w:rPr>
          <w:rFonts w:ascii="Myanmar Text" w:hAnsi="Myanmar Text" w:cs="Myanmar Text" w:hint="cs"/>
          <w:cs/>
          <w:lang w:bidi="my-MM"/>
        </w:rPr>
        <w:t>သင့်တွင်</w:t>
      </w:r>
      <w:r w:rsidRPr="00E93784">
        <w:rPr>
          <w:rFonts w:ascii="Myanmar Text" w:hAnsi="Myanmar Text" w:cs="Myanmar Text"/>
          <w:cs/>
          <w:lang w:bidi="my-MM"/>
        </w:rPr>
        <w:t>-</w:t>
      </w:r>
    </w:p>
    <w:p w14:paraId="62CEB905" w14:textId="0645AD7B" w:rsidR="009237DD" w:rsidRPr="00762980" w:rsidRDefault="00E93784" w:rsidP="00F0268F">
      <w:pPr>
        <w:pStyle w:val="ListParagraph"/>
        <w:numPr>
          <w:ilvl w:val="0"/>
          <w:numId w:val="21"/>
        </w:numPr>
        <w:spacing w:line="240" w:lineRule="auto"/>
        <w:rPr>
          <w:rFonts w:ascii="Myanmar Text" w:hAnsi="Myanmar Text" w:cs="Myanmar Text"/>
          <w:lang w:bidi="my-MM"/>
        </w:rPr>
      </w:pPr>
      <w:r w:rsidRPr="00E93784">
        <w:rPr>
          <w:rFonts w:ascii="Myanmar Text" w:hAnsi="Myanmar Text" w:cs="Myanmar Text" w:hint="cs"/>
          <w:cs/>
          <w:lang w:bidi="my-MM"/>
        </w:rPr>
        <w:t>ယဥ်ကျေးမှုနှင့်</w:t>
      </w:r>
      <w:r w:rsidRPr="00E93784">
        <w:rPr>
          <w:rFonts w:ascii="Myanmar Text" w:hAnsi="Myanmar Text" w:cs="Myanmar Text"/>
          <w:cs/>
          <w:lang w:bidi="my-MM"/>
        </w:rPr>
        <w:t xml:space="preserve"> </w:t>
      </w:r>
      <w:r w:rsidRPr="00E93784">
        <w:rPr>
          <w:rFonts w:ascii="Myanmar Text" w:hAnsi="Myanmar Text" w:cs="Myanmar Text" w:hint="cs"/>
          <w:cs/>
          <w:lang w:bidi="my-MM"/>
        </w:rPr>
        <w:t>ဘာသာစကားကွဲ</w:t>
      </w:r>
      <w:r w:rsidRPr="00E93784">
        <w:rPr>
          <w:rFonts w:ascii="Myanmar Text" w:hAnsi="Myanmar Text" w:cs="Myanmar Text"/>
          <w:cs/>
          <w:lang w:bidi="my-MM"/>
        </w:rPr>
        <w:t xml:space="preserve"> </w:t>
      </w:r>
      <w:r w:rsidRPr="00E93784">
        <w:rPr>
          <w:rFonts w:ascii="Myanmar Text" w:hAnsi="Myanmar Text" w:cs="Myanmar Text" w:hint="cs"/>
          <w:cs/>
          <w:lang w:bidi="my-MM"/>
        </w:rPr>
        <w:t>စီမံကိန်းနှင့်ပတ်သက်သော</w:t>
      </w:r>
      <w:r w:rsidRPr="00E93784">
        <w:rPr>
          <w:rFonts w:ascii="Myanmar Text" w:hAnsi="Myanmar Text" w:cs="Myanmar Text"/>
          <w:cs/>
          <w:lang w:bidi="my-MM"/>
        </w:rPr>
        <w:t xml:space="preserve"> </w:t>
      </w:r>
      <w:r w:rsidRPr="00E93784">
        <w:rPr>
          <w:rFonts w:ascii="Myanmar Text" w:hAnsi="Myanmar Text" w:cs="Myanmar Text" w:hint="cs"/>
          <w:cs/>
          <w:lang w:bidi="my-MM"/>
        </w:rPr>
        <w:t>မေးခွန်းများ</w:t>
      </w:r>
      <w:r w:rsidRPr="00E93784">
        <w:rPr>
          <w:rFonts w:ascii="Myanmar Text" w:hAnsi="Myanmar Text" w:cs="Myanmar Text"/>
          <w:cs/>
          <w:lang w:bidi="my-MM"/>
        </w:rPr>
        <w:t xml:space="preserve"> </w:t>
      </w:r>
      <w:r w:rsidRPr="00E93784">
        <w:rPr>
          <w:rFonts w:ascii="Myanmar Text" w:hAnsi="Myanmar Text" w:cs="Myanmar Text" w:hint="cs"/>
          <w:cs/>
          <w:lang w:bidi="my-MM"/>
        </w:rPr>
        <w:t>ရှိပါက</w:t>
      </w:r>
    </w:p>
    <w:p w14:paraId="2F9CD301" w14:textId="22651D22" w:rsidR="00202160" w:rsidRPr="00762980" w:rsidRDefault="00E93784" w:rsidP="00F0268F">
      <w:pPr>
        <w:pStyle w:val="ListParagraph"/>
        <w:numPr>
          <w:ilvl w:val="0"/>
          <w:numId w:val="21"/>
        </w:numPr>
        <w:spacing w:line="240" w:lineRule="auto"/>
        <w:rPr>
          <w:rFonts w:ascii="Myanmar Text" w:hAnsi="Myanmar Text" w:cs="Myanmar Text"/>
          <w:lang w:bidi="my-MM"/>
        </w:rPr>
      </w:pPr>
      <w:r w:rsidRPr="00E93784">
        <w:rPr>
          <w:rFonts w:ascii="Myanmar Text" w:hAnsi="Myanmar Text" w:cs="Myanmar Text"/>
          <w:lang w:bidi="my-MM"/>
        </w:rPr>
        <w:t xml:space="preserve">NDIS </w:t>
      </w:r>
      <w:r w:rsidRPr="00E93784">
        <w:rPr>
          <w:rFonts w:ascii="Myanmar Text" w:hAnsi="Myanmar Text" w:cs="Myanmar Text" w:hint="cs"/>
          <w:cs/>
          <w:lang w:bidi="my-MM"/>
        </w:rPr>
        <w:t>လျှောက်ထားရန်</w:t>
      </w:r>
      <w:r w:rsidRPr="00E93784">
        <w:rPr>
          <w:rFonts w:ascii="Myanmar Text" w:hAnsi="Myanmar Text" w:cs="Myanmar Text"/>
          <w:cs/>
          <w:lang w:bidi="my-MM"/>
        </w:rPr>
        <w:t xml:space="preserve"> </w:t>
      </w:r>
      <w:r w:rsidRPr="00E93784">
        <w:rPr>
          <w:rFonts w:ascii="Myanmar Text" w:hAnsi="Myanmar Text" w:cs="Myanmar Text" w:hint="cs"/>
          <w:cs/>
          <w:lang w:bidi="my-MM"/>
        </w:rPr>
        <w:t>သို့မဟုတ်</w:t>
      </w:r>
      <w:r w:rsidRPr="00E93784">
        <w:rPr>
          <w:rFonts w:ascii="Myanmar Text" w:hAnsi="Myanmar Text" w:cs="Myanmar Text"/>
          <w:cs/>
          <w:lang w:bidi="my-MM"/>
        </w:rPr>
        <w:t xml:space="preserve"> </w:t>
      </w:r>
      <w:r w:rsidRPr="00E93784">
        <w:rPr>
          <w:rFonts w:ascii="Myanmar Text" w:hAnsi="Myanmar Text" w:cs="Myanmar Text" w:hint="cs"/>
          <w:cs/>
          <w:lang w:bidi="my-MM"/>
        </w:rPr>
        <w:t>အသုံးပြုရန်</w:t>
      </w:r>
      <w:r w:rsidRPr="00E93784">
        <w:rPr>
          <w:rFonts w:ascii="Myanmar Text" w:hAnsi="Myanmar Text" w:cs="Myanmar Text"/>
          <w:cs/>
          <w:lang w:bidi="my-MM"/>
        </w:rPr>
        <w:t xml:space="preserve"> </w:t>
      </w:r>
      <w:r w:rsidRPr="00E93784">
        <w:rPr>
          <w:rFonts w:ascii="Myanmar Text" w:hAnsi="Myanmar Text" w:cs="Myanmar Text" w:hint="cs"/>
          <w:cs/>
          <w:lang w:bidi="my-MM"/>
        </w:rPr>
        <w:t>ပံ့ပိုးမှု</w:t>
      </w:r>
      <w:r w:rsidRPr="00E93784">
        <w:rPr>
          <w:rFonts w:ascii="Myanmar Text" w:hAnsi="Myanmar Text" w:cs="Myanmar Text"/>
          <w:cs/>
          <w:lang w:bidi="my-MM"/>
        </w:rPr>
        <w:t xml:space="preserve"> </w:t>
      </w:r>
      <w:r w:rsidRPr="00E93784">
        <w:rPr>
          <w:rFonts w:ascii="Myanmar Text" w:hAnsi="Myanmar Text" w:cs="Myanmar Text" w:hint="cs"/>
          <w:cs/>
          <w:lang w:bidi="my-MM"/>
        </w:rPr>
        <w:t>လိုအပ်ပါက</w:t>
      </w:r>
    </w:p>
    <w:p w14:paraId="2E578D34" w14:textId="6DE0CFDE" w:rsidR="00810B87" w:rsidRPr="00762980" w:rsidRDefault="00E93784" w:rsidP="00F0268F">
      <w:pPr>
        <w:spacing w:line="240" w:lineRule="auto"/>
        <w:rPr>
          <w:rFonts w:ascii="Myanmar Text" w:hAnsi="Myanmar Text" w:cs="Myanmar Text"/>
          <w:lang w:bidi="my-MM"/>
        </w:rPr>
      </w:pPr>
      <w:r w:rsidRPr="00E93784">
        <w:rPr>
          <w:rFonts w:ascii="Myanmar Text" w:hAnsi="Myanmar Text" w:cs="Myanmar Text" w:hint="cs"/>
          <w:cs/>
          <w:lang w:bidi="my-MM"/>
        </w:rPr>
        <w:t>သင်သည်</w:t>
      </w:r>
      <w:r w:rsidRPr="00E93784">
        <w:rPr>
          <w:rFonts w:ascii="Myanmar Text" w:hAnsi="Myanmar Text" w:cs="Myanmar Text"/>
          <w:cs/>
          <w:lang w:bidi="my-MM"/>
        </w:rPr>
        <w:t xml:space="preserve"> </w:t>
      </w:r>
      <w:r w:rsidRPr="00E93784">
        <w:rPr>
          <w:rFonts w:ascii="Myanmar Text" w:hAnsi="Myanmar Text" w:cs="Myanmar Text"/>
        </w:rPr>
        <w:t xml:space="preserve">NDIS </w:t>
      </w:r>
      <w:r w:rsidRPr="00E93784">
        <w:rPr>
          <w:rFonts w:ascii="Myanmar Text" w:hAnsi="Myanmar Text" w:cs="Myanmar Text" w:hint="cs"/>
          <w:cs/>
          <w:lang w:bidi="my-MM"/>
        </w:rPr>
        <w:t>ဖုန်း</w:t>
      </w:r>
      <w:r w:rsidRPr="00E93784">
        <w:rPr>
          <w:rFonts w:ascii="Myanmar Text" w:hAnsi="Myanmar Text" w:cs="Myanmar Text"/>
          <w:cs/>
          <w:lang w:bidi="my-MM"/>
        </w:rPr>
        <w:t xml:space="preserve"> </w:t>
      </w:r>
      <w:r w:rsidRPr="00E93784">
        <w:rPr>
          <w:rFonts w:ascii="Myanmar Text" w:hAnsi="Myanmar Text" w:cs="Myanmar Text" w:hint="cs"/>
          <w:cs/>
          <w:lang w:bidi="my-MM"/>
        </w:rPr>
        <w:t>၁၈၀၀</w:t>
      </w:r>
      <w:r w:rsidRPr="00E93784">
        <w:rPr>
          <w:rFonts w:ascii="Myanmar Text" w:hAnsi="Myanmar Text" w:cs="Myanmar Text"/>
          <w:cs/>
          <w:lang w:bidi="my-MM"/>
        </w:rPr>
        <w:t xml:space="preserve"> </w:t>
      </w:r>
      <w:r w:rsidRPr="00E93784">
        <w:rPr>
          <w:rFonts w:ascii="Myanmar Text" w:hAnsi="Myanmar Text" w:cs="Myanmar Text" w:hint="cs"/>
          <w:cs/>
          <w:lang w:bidi="my-MM"/>
        </w:rPr>
        <w:t>၈၀၀</w:t>
      </w:r>
      <w:r w:rsidRPr="00E93784">
        <w:rPr>
          <w:rFonts w:ascii="Myanmar Text" w:hAnsi="Myanmar Text" w:cs="Myanmar Text"/>
          <w:cs/>
          <w:lang w:bidi="my-MM"/>
        </w:rPr>
        <w:t xml:space="preserve"> </w:t>
      </w:r>
      <w:r w:rsidRPr="00E93784">
        <w:rPr>
          <w:rFonts w:ascii="Myanmar Text" w:hAnsi="Myanmar Text" w:cs="Myanmar Text" w:hint="cs"/>
          <w:cs/>
          <w:lang w:bidi="my-MM"/>
        </w:rPr>
        <w:t>၁၁၀၊</w:t>
      </w:r>
      <w:r w:rsidRPr="00E93784">
        <w:rPr>
          <w:rFonts w:ascii="Myanmar Text" w:hAnsi="Myanmar Text" w:cs="Myanmar Text"/>
          <w:cs/>
          <w:lang w:bidi="my-MM"/>
        </w:rPr>
        <w:t xml:space="preserve"> </w:t>
      </w:r>
      <w:r w:rsidRPr="005C1919">
        <w:rPr>
          <w:rFonts w:ascii="Myanmar Text" w:hAnsi="Myanmar Text" w:cs="Myanmar Text"/>
          <w:cs/>
          <w:lang w:bidi="my-MM"/>
        </w:rPr>
        <w:t xml:space="preserve">အီးမေးလ် </w:t>
      </w:r>
      <w:hyperlink r:id="rId15" w:tgtFrame="_blank" w:history="1">
        <w:r w:rsidR="00C76D44" w:rsidRPr="005C1919">
          <w:rPr>
            <w:rStyle w:val="Hyperlink"/>
            <w:rFonts w:ascii="Myanmar Text" w:hAnsi="Myanmar Text" w:cs="Myanmar Text"/>
            <w:sz w:val="23"/>
            <w:szCs w:val="23"/>
            <w:shd w:val="clear" w:color="auto" w:fill="FFFFFF"/>
          </w:rPr>
          <w:t>enquiries@ndis.gov.au</w:t>
        </w:r>
      </w:hyperlink>
      <w:r w:rsidRPr="005C1919">
        <w:rPr>
          <w:rFonts w:ascii="Myanmar Text" w:hAnsi="Myanmar Text" w:cs="Myanmar Text"/>
        </w:rPr>
        <w:t xml:space="preserve"> </w:t>
      </w:r>
      <w:r w:rsidRPr="005C1919">
        <w:rPr>
          <w:rFonts w:ascii="Myanmar Text" w:hAnsi="Myanmar Text" w:cs="Myanmar Text"/>
          <w:cs/>
          <w:lang w:bidi="my-MM"/>
        </w:rPr>
        <w:t>သို့</w:t>
      </w:r>
      <w:r w:rsidRPr="00E93784">
        <w:rPr>
          <w:rFonts w:ascii="Myanmar Text" w:hAnsi="Myanmar Text" w:cs="Myanmar Text" w:hint="cs"/>
          <w:cs/>
          <w:lang w:bidi="my-MM"/>
        </w:rPr>
        <w:t>မဟုတ်</w:t>
      </w:r>
      <w:r w:rsidRPr="00E93784">
        <w:rPr>
          <w:rFonts w:ascii="Myanmar Text" w:hAnsi="Myanmar Text" w:cs="Myanmar Text"/>
          <w:cs/>
          <w:lang w:bidi="my-MM"/>
        </w:rPr>
        <w:t xml:space="preserve"> </w:t>
      </w:r>
      <w:r w:rsidRPr="00E93784">
        <w:rPr>
          <w:rFonts w:ascii="Myanmar Text" w:hAnsi="Myanmar Text" w:cs="Myanmar Text"/>
        </w:rPr>
        <w:t xml:space="preserve">webchat </w:t>
      </w:r>
      <w:r w:rsidRPr="00E93784">
        <w:rPr>
          <w:rFonts w:ascii="Myanmar Text" w:hAnsi="Myanmar Text" w:cs="Myanmar Text" w:hint="cs"/>
          <w:cs/>
          <w:lang w:bidi="my-MM"/>
        </w:rPr>
        <w:t>သို့</w:t>
      </w:r>
      <w:r w:rsidRPr="00E93784">
        <w:rPr>
          <w:rFonts w:ascii="Myanmar Text" w:hAnsi="Myanmar Text" w:cs="Myanmar Text"/>
          <w:cs/>
          <w:lang w:bidi="my-MM"/>
        </w:rPr>
        <w:t xml:space="preserve"> </w:t>
      </w:r>
      <w:r w:rsidRPr="00E93784">
        <w:rPr>
          <w:rFonts w:ascii="Myanmar Text" w:hAnsi="Myanmar Text" w:cs="Myanmar Text" w:hint="cs"/>
          <w:cs/>
          <w:lang w:bidi="my-MM"/>
        </w:rPr>
        <w:t>ဆက်သွယ်နိုင်သည်၊</w:t>
      </w:r>
      <w:r w:rsidRPr="00E93784">
        <w:rPr>
          <w:rFonts w:ascii="Myanmar Text" w:hAnsi="Myanmar Text" w:cs="Myanmar Text"/>
          <w:cs/>
          <w:lang w:bidi="my-MM"/>
        </w:rPr>
        <w:t xml:space="preserve"> </w:t>
      </w:r>
      <w:r w:rsidRPr="00E93784">
        <w:rPr>
          <w:rFonts w:ascii="Myanmar Text" w:hAnsi="Myanmar Text" w:cs="Myanmar Text" w:hint="cs"/>
          <w:cs/>
          <w:lang w:bidi="my-MM"/>
        </w:rPr>
        <w:t>သို့မဟုတ်</w:t>
      </w:r>
      <w:r w:rsidRPr="00E93784">
        <w:rPr>
          <w:rFonts w:ascii="Myanmar Text" w:hAnsi="Myanmar Text" w:cs="Myanmar Text"/>
          <w:cs/>
          <w:lang w:bidi="my-MM"/>
        </w:rPr>
        <w:t xml:space="preserve"> </w:t>
      </w:r>
      <w:r w:rsidRPr="00E93784">
        <w:rPr>
          <w:rFonts w:ascii="Myanmar Text" w:hAnsi="Myanmar Text" w:cs="Myanmar Text" w:hint="cs"/>
          <w:cs/>
          <w:lang w:bidi="my-MM"/>
        </w:rPr>
        <w:t>သင်၏</w:t>
      </w:r>
      <w:r w:rsidRPr="00E93784">
        <w:rPr>
          <w:rFonts w:ascii="Myanmar Text" w:hAnsi="Myanmar Text" w:cs="Myanmar Text"/>
          <w:cs/>
          <w:lang w:bidi="my-MM"/>
        </w:rPr>
        <w:t xml:space="preserve"> </w:t>
      </w:r>
      <w:r w:rsidRPr="00E93784">
        <w:rPr>
          <w:rFonts w:ascii="Myanmar Text" w:hAnsi="Myanmar Text" w:cs="Myanmar Text" w:hint="cs"/>
          <w:cs/>
          <w:lang w:bidi="my-MM"/>
        </w:rPr>
        <w:t>အနီးဆုံး</w:t>
      </w:r>
      <w:r w:rsidRPr="00E93784">
        <w:rPr>
          <w:rFonts w:ascii="Myanmar Text" w:hAnsi="Myanmar Text" w:cs="Myanmar Text"/>
          <w:cs/>
          <w:lang w:bidi="my-MM"/>
        </w:rPr>
        <w:t xml:space="preserve"> </w:t>
      </w:r>
      <w:r w:rsidRPr="00E93784">
        <w:rPr>
          <w:rFonts w:ascii="Myanmar Text" w:hAnsi="Myanmar Text" w:cs="Myanmar Text"/>
        </w:rPr>
        <w:t xml:space="preserve">NDIS </w:t>
      </w:r>
      <w:r w:rsidRPr="00E93784">
        <w:rPr>
          <w:rFonts w:ascii="Myanmar Text" w:hAnsi="Myanmar Text" w:cs="Myanmar Text" w:hint="cs"/>
          <w:cs/>
          <w:lang w:bidi="my-MM"/>
        </w:rPr>
        <w:t>ရုံးသို့</w:t>
      </w:r>
      <w:r w:rsidRPr="00E93784">
        <w:rPr>
          <w:rFonts w:ascii="Myanmar Text" w:hAnsi="Myanmar Text" w:cs="Myanmar Text"/>
          <w:cs/>
          <w:lang w:bidi="my-MM"/>
        </w:rPr>
        <w:t xml:space="preserve"> </w:t>
      </w:r>
      <w:r w:rsidRPr="00E93784">
        <w:rPr>
          <w:rFonts w:ascii="Myanmar Text" w:hAnsi="Myanmar Text" w:cs="Myanmar Text" w:hint="cs"/>
          <w:cs/>
          <w:lang w:bidi="my-MM"/>
        </w:rPr>
        <w:t>လာရောက်နိုင်ပါသည်။</w:t>
      </w:r>
      <w:r w:rsidRPr="00E93784">
        <w:rPr>
          <w:rFonts w:ascii="Myanmar Text" w:hAnsi="Myanmar Text" w:cs="Myanmar Text"/>
          <w:cs/>
          <w:lang w:bidi="my-MM"/>
        </w:rPr>
        <w:t xml:space="preserve"> </w:t>
      </w:r>
      <w:r w:rsidRPr="00E93784">
        <w:rPr>
          <w:rFonts w:ascii="Myanmar Text" w:hAnsi="Myanmar Text" w:cs="Myanmar Text" w:hint="cs"/>
          <w:cs/>
          <w:lang w:bidi="my-MM"/>
        </w:rPr>
        <w:t>ရုံးလိပ်စာများကို</w:t>
      </w:r>
      <w:r w:rsidRPr="00E93784">
        <w:rPr>
          <w:rFonts w:ascii="Myanmar Text" w:hAnsi="Myanmar Text" w:cs="Myanmar Text"/>
          <w:cs/>
          <w:lang w:bidi="my-MM"/>
        </w:rPr>
        <w:t xml:space="preserve"> </w:t>
      </w:r>
      <w:hyperlink r:id="rId16" w:history="1">
        <w:r w:rsidRPr="00E93784">
          <w:rPr>
            <w:rStyle w:val="Hyperlink"/>
            <w:rFonts w:ascii="Myanmar Text" w:hAnsi="Myanmar Text" w:cs="Myanmar Text"/>
          </w:rPr>
          <w:t xml:space="preserve">NDIS </w:t>
        </w:r>
        <w:r w:rsidRPr="00E93784">
          <w:rPr>
            <w:rStyle w:val="Hyperlink"/>
            <w:rFonts w:ascii="Myanmar Text" w:hAnsi="Myanmar Text" w:cs="Myanmar Text" w:hint="cs"/>
            <w:cs/>
            <w:lang w:bidi="my-MM"/>
          </w:rPr>
          <w:t>ဝဘ်ဆိုဒ်</w:t>
        </w:r>
      </w:hyperlink>
      <w:r w:rsidRPr="00E93784">
        <w:rPr>
          <w:rFonts w:ascii="Myanmar Text" w:hAnsi="Myanmar Text" w:cs="Myanmar Text"/>
          <w:cs/>
          <w:lang w:bidi="my-MM"/>
        </w:rPr>
        <w:t xml:space="preserve"> </w:t>
      </w:r>
      <w:r w:rsidRPr="00E93784">
        <w:rPr>
          <w:rFonts w:ascii="Myanmar Text" w:hAnsi="Myanmar Text" w:cs="Myanmar Text" w:hint="cs"/>
          <w:cs/>
          <w:lang w:bidi="my-MM"/>
        </w:rPr>
        <w:t>တွင်</w:t>
      </w:r>
      <w:r w:rsidRPr="00E93784">
        <w:rPr>
          <w:rFonts w:ascii="Myanmar Text" w:hAnsi="Myanmar Text" w:cs="Myanmar Text"/>
          <w:cs/>
          <w:lang w:bidi="my-MM"/>
        </w:rPr>
        <w:t xml:space="preserve"> </w:t>
      </w:r>
      <w:r w:rsidRPr="00E93784">
        <w:rPr>
          <w:rFonts w:ascii="Myanmar Text" w:hAnsi="Myanmar Text" w:cs="Myanmar Text" w:hint="cs"/>
          <w:cs/>
          <w:lang w:bidi="my-MM"/>
        </w:rPr>
        <w:t>တွေ့နိုင်ပါသည်။</w:t>
      </w:r>
    </w:p>
    <w:p w14:paraId="3972B0A5" w14:textId="59DE4CAB" w:rsidR="002C766A" w:rsidRPr="00762980" w:rsidRDefault="00DB7734" w:rsidP="00D83507">
      <w:pPr>
        <w:spacing w:before="640" w:line="240" w:lineRule="auto"/>
        <w:rPr>
          <w:rFonts w:ascii="Myanmar Text" w:hAnsi="Myanmar Text" w:cs="Myanmar Text"/>
          <w:noProof/>
          <w:lang w:bidi="my-MM"/>
        </w:rPr>
        <w:sectPr w:rsidR="002C766A" w:rsidRPr="00762980" w:rsidSect="00D95B2B">
          <w:footerReference w:type="default" r:id="rId17"/>
          <w:headerReference w:type="first" r:id="rId18"/>
          <w:footerReference w:type="first" r:id="rId19"/>
          <w:pgSz w:w="11906" w:h="16838" w:code="9"/>
          <w:pgMar w:top="1701" w:right="1440" w:bottom="1440" w:left="1440" w:header="561" w:footer="374" w:gutter="0"/>
          <w:cols w:space="708"/>
          <w:titlePg/>
          <w:docGrid w:linePitch="360"/>
        </w:sectPr>
      </w:pPr>
      <w:r w:rsidRPr="00DB7734">
        <w:rPr>
          <w:rFonts w:ascii="Myanmar Text" w:eastAsia="Zawgyi-One" w:hAnsi="Myanmar Text" w:cs="Myanmar Text"/>
          <w:lang w:bidi="my-MM"/>
        </w:rPr>
        <w:t xml:space="preserve">NDIS </w:t>
      </w:r>
      <w:r w:rsidRPr="00DB7734">
        <w:rPr>
          <w:rFonts w:ascii="Myanmar Text" w:eastAsia="Zawgyi-One" w:hAnsi="Myanmar Text" w:cs="Myanmar Text" w:hint="cs"/>
          <w:cs/>
          <w:lang w:bidi="my-MM"/>
        </w:rPr>
        <w:t>ယဉ်ကျေးမှုနှင့်</w:t>
      </w:r>
      <w:r w:rsidRPr="00DB7734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DB7734">
        <w:rPr>
          <w:rFonts w:ascii="Myanmar Text" w:eastAsia="Zawgyi-One" w:hAnsi="Myanmar Text" w:cs="Myanmar Text" w:hint="cs"/>
          <w:cs/>
          <w:lang w:bidi="my-MM"/>
        </w:rPr>
        <w:t>ဘာသာစကားကွဲပြားမှု</w:t>
      </w:r>
      <w:r w:rsidRPr="00DB7734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DB7734">
        <w:rPr>
          <w:rFonts w:ascii="Myanmar Text" w:eastAsia="Zawgyi-One" w:hAnsi="Myanmar Text" w:cs="Myanmar Text" w:hint="cs"/>
          <w:cs/>
          <w:lang w:bidi="my-MM"/>
        </w:rPr>
        <w:t>စီမံကိန်း</w:t>
      </w:r>
      <w:r w:rsidRPr="00DB7734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DB7734">
        <w:rPr>
          <w:rFonts w:ascii="Myanmar Text" w:eastAsia="Zawgyi-One" w:hAnsi="Myanmar Text" w:cs="Myanmar Text" w:hint="cs"/>
          <w:cs/>
          <w:lang w:bidi="my-MM"/>
        </w:rPr>
        <w:t>၂၀၂၄</w:t>
      </w:r>
      <w:r w:rsidRPr="00DB7734">
        <w:rPr>
          <w:rFonts w:ascii="Myanmar Text" w:eastAsia="Zawgyi-One" w:hAnsi="Myanmar Text" w:cs="Myanmar Text"/>
          <w:cs/>
          <w:lang w:bidi="my-MM"/>
        </w:rPr>
        <w:t>-</w:t>
      </w:r>
      <w:r w:rsidRPr="00DB7734">
        <w:rPr>
          <w:rFonts w:ascii="Myanmar Text" w:eastAsia="Zawgyi-One" w:hAnsi="Myanmar Text" w:cs="Myanmar Text" w:hint="cs"/>
          <w:cs/>
          <w:lang w:bidi="my-MM"/>
        </w:rPr>
        <w:t>၂၀၂၈</w:t>
      </w:r>
      <w:r w:rsidRPr="00DB7734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DB7734">
        <w:rPr>
          <w:rFonts w:ascii="Myanmar Text" w:eastAsia="Zawgyi-One" w:hAnsi="Myanmar Text" w:cs="Myanmar Text" w:hint="cs"/>
          <w:cs/>
          <w:lang w:bidi="my-MM"/>
        </w:rPr>
        <w:t>အပြည့်အစုံနှင့်</w:t>
      </w:r>
      <w:r w:rsidRPr="00DB7734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DB7734">
        <w:rPr>
          <w:rFonts w:ascii="Myanmar Text" w:eastAsia="Zawgyi-One" w:hAnsi="Myanmar Text" w:cs="Myanmar Text" w:hint="cs"/>
          <w:cs/>
          <w:lang w:bidi="my-MM"/>
        </w:rPr>
        <w:t>လုပ်ဆောင်ရန်</w:t>
      </w:r>
      <w:r w:rsidRPr="00DB7734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DB7734">
        <w:rPr>
          <w:rFonts w:ascii="Myanmar Text" w:eastAsia="Zawgyi-One" w:hAnsi="Myanmar Text" w:cs="Myanmar Text" w:hint="cs"/>
          <w:cs/>
          <w:lang w:bidi="my-MM"/>
        </w:rPr>
        <w:t>စီမံချက်ကို</w:t>
      </w:r>
      <w:r w:rsidRPr="00DB7734">
        <w:rPr>
          <w:rFonts w:ascii="Myanmar Text" w:eastAsia="Zawgyi-One" w:hAnsi="Myanmar Text" w:cs="Myanmar Text"/>
          <w:cs/>
          <w:lang w:bidi="my-MM"/>
        </w:rPr>
        <w:t xml:space="preserve"> </w:t>
      </w:r>
      <w:hyperlink r:id="rId20" w:history="1">
        <w:r w:rsidRPr="00DB7734">
          <w:rPr>
            <w:rStyle w:val="Hyperlink"/>
            <w:rFonts w:ascii="Myanmar Text" w:eastAsia="Zawgyi-One" w:hAnsi="Myanmar Text" w:cs="Myanmar Text"/>
            <w:lang w:bidi="my-MM"/>
          </w:rPr>
          <w:t xml:space="preserve">NDIS </w:t>
        </w:r>
        <w:r w:rsidRPr="00DB7734">
          <w:rPr>
            <w:rStyle w:val="Hyperlink"/>
            <w:rFonts w:ascii="Myanmar Text" w:eastAsia="Zawgyi-One" w:hAnsi="Myanmar Text" w:cs="Myanmar Text" w:hint="cs"/>
            <w:cs/>
            <w:lang w:bidi="my-MM"/>
          </w:rPr>
          <w:t>ဝဘ်ဆိုက်</w:t>
        </w:r>
      </w:hyperlink>
      <w:r w:rsidRPr="00DB7734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DB7734">
        <w:rPr>
          <w:rFonts w:ascii="Myanmar Text" w:eastAsia="Zawgyi-One" w:hAnsi="Myanmar Text" w:cs="Myanmar Text" w:hint="cs"/>
          <w:cs/>
          <w:lang w:bidi="my-MM"/>
        </w:rPr>
        <w:t>တွင်</w:t>
      </w:r>
      <w:r w:rsidRPr="00DB7734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DB7734">
        <w:rPr>
          <w:rFonts w:ascii="Myanmar Text" w:eastAsia="Zawgyi-One" w:hAnsi="Myanmar Text" w:cs="Myanmar Text" w:hint="cs"/>
          <w:cs/>
          <w:lang w:bidi="my-MM"/>
        </w:rPr>
        <w:t>အလွယ်ဖတ်</w:t>
      </w:r>
      <w:r w:rsidRPr="00DB7734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DB7734">
        <w:rPr>
          <w:rFonts w:ascii="Myanmar Text" w:eastAsia="Zawgyi-One" w:hAnsi="Myanmar Text" w:cs="Myanmar Text" w:hint="cs"/>
          <w:cs/>
          <w:lang w:bidi="my-MM"/>
        </w:rPr>
        <w:t>အပါအဝင်</w:t>
      </w:r>
      <w:r w:rsidRPr="00DB7734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DB7734">
        <w:rPr>
          <w:rFonts w:ascii="Myanmar Text" w:eastAsia="Zawgyi-One" w:hAnsi="Myanmar Text" w:cs="Myanmar Text" w:hint="cs"/>
          <w:cs/>
          <w:lang w:bidi="my-MM"/>
        </w:rPr>
        <w:t>ဘာသာစကား</w:t>
      </w:r>
      <w:r w:rsidRPr="00DB7734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DB7734">
        <w:rPr>
          <w:rFonts w:ascii="Myanmar Text" w:eastAsia="Zawgyi-One" w:hAnsi="Myanmar Text" w:cs="Myanmar Text" w:hint="cs"/>
          <w:cs/>
          <w:lang w:bidi="my-MM"/>
        </w:rPr>
        <w:t>၁၇</w:t>
      </w:r>
      <w:r w:rsidRPr="00DB7734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DB7734">
        <w:rPr>
          <w:rFonts w:ascii="Myanmar Text" w:eastAsia="Zawgyi-One" w:hAnsi="Myanmar Text" w:cs="Myanmar Text" w:hint="cs"/>
          <w:cs/>
          <w:lang w:bidi="my-MM"/>
        </w:rPr>
        <w:t>မျိုးဖြင့်</w:t>
      </w:r>
      <w:r w:rsidRPr="00DB7734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DB7734">
        <w:rPr>
          <w:rFonts w:ascii="Myanmar Text" w:eastAsia="Zawgyi-One" w:hAnsi="Myanmar Text" w:cs="Myanmar Text" w:hint="cs"/>
          <w:cs/>
          <w:lang w:bidi="my-MM"/>
        </w:rPr>
        <w:t>ရရှိနိုင်ပါသည်</w:t>
      </w:r>
      <w:r w:rsidR="00F4684B" w:rsidRPr="00762980">
        <w:rPr>
          <w:rFonts w:ascii="Myanmar Text" w:eastAsia="Zawgyi-One" w:hAnsi="Myanmar Text" w:cs="Myanmar Text"/>
          <w:lang w:bidi="my-MM"/>
        </w:rPr>
        <w:t>။</w:t>
      </w:r>
      <w:bookmarkStart w:id="16" w:name="_Toc156980178"/>
      <w:bookmarkStart w:id="17" w:name="_Toc157679823"/>
      <w:bookmarkStart w:id="18" w:name="_Toc157682124"/>
      <w:r w:rsidR="00F4684B" w:rsidRPr="00762980">
        <w:rPr>
          <w:rFonts w:ascii="Myanmar Text" w:hAnsi="Myanmar Text" w:cs="Myanmar Text"/>
          <w:noProof/>
          <w:lang w:bidi="my-MM"/>
        </w:rPr>
        <w:br w:type="page"/>
      </w:r>
    </w:p>
    <w:bookmarkEnd w:id="16"/>
    <w:bookmarkEnd w:id="17"/>
    <w:bookmarkEnd w:id="18"/>
    <w:p w14:paraId="7FEF6967" w14:textId="16CF5DD9" w:rsidR="002C766A" w:rsidRPr="00762980" w:rsidRDefault="002C766A" w:rsidP="00F0268F">
      <w:pPr>
        <w:pStyle w:val="FGCNORMAL"/>
        <w:spacing w:before="6300"/>
        <w:ind w:left="0"/>
        <w:rPr>
          <w:rFonts w:ascii="Myanmar Text" w:hAnsi="Myanmar Text" w:cs="Myanmar Text"/>
          <w:lang w:bidi="my-MM"/>
        </w:rPr>
      </w:pPr>
      <w:r w:rsidRPr="00762980">
        <w:rPr>
          <w:rFonts w:ascii="Myanmar Text" w:hAnsi="Myanmar Text" w:cs="Myanmar Text"/>
          <w:noProof/>
          <w:lang w:bidi="my-MM"/>
        </w:rPr>
        <w:lastRenderedPageBreak/>
        <w:drawing>
          <wp:inline distT="0" distB="0" distL="0" distR="0" wp14:anchorId="696FFB27" wp14:editId="2C500189">
            <wp:extent cx="1222375" cy="656057"/>
            <wp:effectExtent l="0" t="0" r="0" b="0"/>
            <wp:docPr id="2" name="Picture 2" descr="NDIS၊ နိုင်ငံလုံးဆိုင်ရာ မသန်စွမ်းမှု အာမခံ အေဂျင်စီက အကောင်အထည် ဖော်သည်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NDIS၊ နိုင်ငံလုံးဆိုင်ရာ မသန်စွမ်းမှု အာမခံ အေဂျင်စီက အကောင်အထည် ဖော်သည်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0" t="7800" r="4025" b="12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813" cy="657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AB8EDA" w14:textId="77777777" w:rsidR="00AB4AB3" w:rsidRPr="00762980" w:rsidRDefault="00132D95" w:rsidP="002C766A">
      <w:pPr>
        <w:pStyle w:val="FGCNORMAL"/>
        <w:spacing w:after="480"/>
        <w:ind w:left="0"/>
        <w:rPr>
          <w:rFonts w:ascii="Myanmar Text" w:hAnsi="Myanmar Text" w:cs="Myanmar Text"/>
          <w:b/>
          <w:bCs/>
          <w:lang w:bidi="my-MM"/>
        </w:rPr>
      </w:pPr>
      <w:hyperlink r:id="rId22" w:history="1">
        <w:r w:rsidR="00F4684B" w:rsidRPr="00762980">
          <w:rPr>
            <w:rStyle w:val="Hyperlink"/>
            <w:rFonts w:ascii="Myanmar Text" w:eastAsia="Zawgyi-One" w:hAnsi="Myanmar Text" w:cs="Myanmar Text"/>
            <w:b/>
            <w:bCs/>
            <w:lang w:bidi="my-MM"/>
          </w:rPr>
          <w:t>ndis.gov.au</w:t>
        </w:r>
      </w:hyperlink>
    </w:p>
    <w:p w14:paraId="3694138B" w14:textId="77777777" w:rsidR="00C00B38" w:rsidRPr="00762980" w:rsidRDefault="00F4684B" w:rsidP="00F0268F">
      <w:pPr>
        <w:spacing w:line="240" w:lineRule="auto"/>
        <w:rPr>
          <w:rFonts w:ascii="Myanmar Text" w:hAnsi="Myanmar Text" w:cs="Myanmar Text"/>
          <w:b/>
          <w:bCs/>
          <w:lang w:bidi="my-MM"/>
        </w:rPr>
      </w:pPr>
      <w:r w:rsidRPr="00762980">
        <w:rPr>
          <w:rFonts w:ascii="Myanmar Text" w:eastAsia="Zawgyi-One" w:hAnsi="Myanmar Text" w:cs="Myanmar Text"/>
          <w:b/>
          <w:bCs/>
          <w:lang w:bidi="my-MM"/>
        </w:rPr>
        <w:t>National Disability Insurance Agency</w:t>
      </w:r>
    </w:p>
    <w:p w14:paraId="69BE86DF" w14:textId="66CBB4D9" w:rsidR="002C766A" w:rsidRPr="00762980" w:rsidRDefault="00FB20AB" w:rsidP="00F0268F">
      <w:pPr>
        <w:spacing w:line="240" w:lineRule="auto"/>
        <w:rPr>
          <w:rFonts w:ascii="Myanmar Text" w:hAnsi="Myanmar Text" w:cs="Myanmar Text"/>
          <w:lang w:bidi="my-MM"/>
        </w:rPr>
      </w:pPr>
      <w:r w:rsidRPr="00FB20AB">
        <w:rPr>
          <w:rFonts w:ascii="Myanmar Text" w:hAnsi="Myanmar Text" w:cs="Myanmar Text" w:hint="cs"/>
          <w:cs/>
          <w:lang w:bidi="my-MM"/>
        </w:rPr>
        <w:t>တယ်လီဖုန်း</w:t>
      </w:r>
      <w:r w:rsidRPr="00FB20AB">
        <w:rPr>
          <w:rFonts w:ascii="Myanmar Text" w:hAnsi="Myanmar Text" w:cs="Myanmar Text"/>
          <w:cs/>
          <w:lang w:bidi="my-MM"/>
        </w:rPr>
        <w:t xml:space="preserve">- </w:t>
      </w:r>
      <w:r w:rsidRPr="00FB20AB">
        <w:rPr>
          <w:rFonts w:ascii="Myanmar Text" w:hAnsi="Myanmar Text" w:cs="Myanmar Text" w:hint="cs"/>
          <w:cs/>
          <w:lang w:bidi="my-MM"/>
        </w:rPr>
        <w:t>၁၈၀၀</w:t>
      </w:r>
      <w:r w:rsidRPr="00FB20AB">
        <w:rPr>
          <w:rFonts w:ascii="Myanmar Text" w:hAnsi="Myanmar Text" w:cs="Myanmar Text"/>
          <w:cs/>
          <w:lang w:bidi="my-MM"/>
        </w:rPr>
        <w:t xml:space="preserve"> </w:t>
      </w:r>
      <w:r w:rsidRPr="00FB20AB">
        <w:rPr>
          <w:rFonts w:ascii="Myanmar Text" w:hAnsi="Myanmar Text" w:cs="Myanmar Text" w:hint="cs"/>
          <w:cs/>
          <w:lang w:bidi="my-MM"/>
        </w:rPr>
        <w:t>၈၀၀</w:t>
      </w:r>
      <w:r w:rsidRPr="00FB20AB">
        <w:rPr>
          <w:rFonts w:ascii="Myanmar Text" w:hAnsi="Myanmar Text" w:cs="Myanmar Text"/>
          <w:cs/>
          <w:lang w:bidi="my-MM"/>
        </w:rPr>
        <w:t xml:space="preserve"> </w:t>
      </w:r>
      <w:r w:rsidRPr="00FB20AB">
        <w:rPr>
          <w:rFonts w:ascii="Myanmar Text" w:hAnsi="Myanmar Text" w:cs="Myanmar Text" w:hint="cs"/>
          <w:cs/>
          <w:lang w:bidi="my-MM"/>
        </w:rPr>
        <w:t>၁၁၀</w:t>
      </w:r>
    </w:p>
    <w:p w14:paraId="4D490EE0" w14:textId="31894778" w:rsidR="002C766A" w:rsidRPr="00762980" w:rsidRDefault="00FB20AB" w:rsidP="00F0268F">
      <w:pPr>
        <w:spacing w:line="240" w:lineRule="auto"/>
        <w:rPr>
          <w:rFonts w:ascii="Myanmar Text" w:hAnsi="Myanmar Text" w:cs="Myanmar Text"/>
          <w:lang w:bidi="my-MM"/>
        </w:rPr>
      </w:pPr>
      <w:r w:rsidRPr="00FB20AB">
        <w:rPr>
          <w:rFonts w:ascii="Myanmar Text" w:hAnsi="Myanmar Text" w:cs="Myanmar Text" w:hint="cs"/>
          <w:cs/>
          <w:lang w:bidi="my-MM"/>
        </w:rPr>
        <w:t>ဝဘ်ချတ်</w:t>
      </w:r>
      <w:r w:rsidRPr="00FB20AB">
        <w:rPr>
          <w:rFonts w:ascii="Myanmar Text" w:hAnsi="Myanmar Text" w:cs="Myanmar Text"/>
          <w:cs/>
          <w:lang w:bidi="my-MM"/>
        </w:rPr>
        <w:t>-</w:t>
      </w:r>
      <w:hyperlink r:id="rId23" w:history="1">
        <w:r w:rsidR="00F4684B" w:rsidRPr="00762980">
          <w:rPr>
            <w:rStyle w:val="Hyperlink"/>
            <w:rFonts w:ascii="Myanmar Text" w:eastAsia="Zawgyi-One" w:hAnsi="Myanmar Text" w:cs="Myanmar Text"/>
            <w:kern w:val="1"/>
            <w:szCs w:val="22"/>
            <w:lang w:bidi="my-MM"/>
          </w:rPr>
          <w:t>ndis.gov.au</w:t>
        </w:r>
      </w:hyperlink>
    </w:p>
    <w:p w14:paraId="06CC7681" w14:textId="4192B71F" w:rsidR="00A052D6" w:rsidRPr="00762980" w:rsidRDefault="00FB20AB" w:rsidP="00F0268F">
      <w:pPr>
        <w:spacing w:line="240" w:lineRule="auto"/>
        <w:rPr>
          <w:rFonts w:ascii="Myanmar Text" w:hAnsi="Myanmar Text" w:cs="Myanmar Text"/>
          <w:b/>
          <w:bCs/>
          <w:lang w:bidi="my-MM"/>
        </w:rPr>
      </w:pPr>
      <w:r w:rsidRPr="00FB20AB">
        <w:rPr>
          <w:rFonts w:ascii="Myanmar Text" w:hAnsi="Myanmar Text" w:cs="Myanmar Text" w:hint="cs"/>
          <w:b/>
          <w:bCs/>
          <w:cs/>
          <w:lang w:bidi="my-MM"/>
        </w:rPr>
        <w:t>ကျွန်တော်တို့၏</w:t>
      </w:r>
      <w:r w:rsidRPr="00FB20AB">
        <w:rPr>
          <w:rFonts w:ascii="Myanmar Text" w:hAnsi="Myanmar Text" w:cs="Myanmar Text"/>
          <w:b/>
          <w:bCs/>
          <w:cs/>
          <w:lang w:bidi="my-MM"/>
        </w:rPr>
        <w:t xml:space="preserve"> </w:t>
      </w:r>
      <w:r w:rsidRPr="00FB20AB">
        <w:rPr>
          <w:rFonts w:ascii="Myanmar Text" w:hAnsi="Myanmar Text" w:cs="Myanmar Text" w:hint="cs"/>
          <w:b/>
          <w:bCs/>
          <w:cs/>
          <w:lang w:bidi="my-MM"/>
        </w:rPr>
        <w:t>လူမှုမီဒီယာများအား</w:t>
      </w:r>
      <w:r w:rsidRPr="00FB20AB">
        <w:rPr>
          <w:rFonts w:ascii="Myanmar Text" w:hAnsi="Myanmar Text" w:cs="Myanmar Text"/>
          <w:b/>
          <w:bCs/>
          <w:cs/>
          <w:lang w:bidi="my-MM"/>
        </w:rPr>
        <w:t xml:space="preserve"> </w:t>
      </w:r>
      <w:r w:rsidRPr="00FB20AB">
        <w:rPr>
          <w:rFonts w:ascii="Myanmar Text" w:hAnsi="Myanmar Text" w:cs="Myanmar Text" w:hint="cs"/>
          <w:b/>
          <w:bCs/>
          <w:cs/>
          <w:lang w:bidi="my-MM"/>
        </w:rPr>
        <w:t>စောင့်ကြည့်ပါ</w:t>
      </w:r>
    </w:p>
    <w:p w14:paraId="6CEADF25" w14:textId="77777777" w:rsidR="00A052D6" w:rsidRPr="00762980" w:rsidRDefault="00132D95" w:rsidP="00F0268F">
      <w:pPr>
        <w:pStyle w:val="ListParagraph"/>
        <w:numPr>
          <w:ilvl w:val="0"/>
          <w:numId w:val="17"/>
        </w:numPr>
        <w:spacing w:line="240" w:lineRule="auto"/>
        <w:rPr>
          <w:rFonts w:ascii="Myanmar Text" w:hAnsi="Myanmar Text" w:cs="Myanmar Text"/>
          <w:spacing w:val="-5"/>
          <w:kern w:val="1"/>
          <w:szCs w:val="22"/>
          <w:lang w:bidi="my-MM"/>
        </w:rPr>
      </w:pPr>
      <w:hyperlink r:id="rId24" w:history="1">
        <w:r w:rsidR="00F4684B" w:rsidRPr="00762980">
          <w:rPr>
            <w:rStyle w:val="Hyperlink"/>
            <w:rFonts w:ascii="Myanmar Text" w:eastAsia="Zawgyi-One" w:hAnsi="Myanmar Text" w:cs="Myanmar Text"/>
            <w:spacing w:val="-5"/>
            <w:kern w:val="1"/>
            <w:szCs w:val="22"/>
            <w:lang w:bidi="my-MM"/>
          </w:rPr>
          <w:t>Facebook</w:t>
        </w:r>
      </w:hyperlink>
    </w:p>
    <w:p w14:paraId="097F75B2" w14:textId="77777777" w:rsidR="00A052D6" w:rsidRPr="00762980" w:rsidRDefault="00132D95" w:rsidP="00F0268F">
      <w:pPr>
        <w:pStyle w:val="ListParagraph"/>
        <w:numPr>
          <w:ilvl w:val="0"/>
          <w:numId w:val="17"/>
        </w:numPr>
        <w:spacing w:line="240" w:lineRule="auto"/>
        <w:rPr>
          <w:rFonts w:ascii="Myanmar Text" w:hAnsi="Myanmar Text" w:cs="Myanmar Text"/>
          <w:spacing w:val="-5"/>
          <w:kern w:val="1"/>
          <w:szCs w:val="22"/>
          <w:lang w:bidi="my-MM"/>
        </w:rPr>
      </w:pPr>
      <w:hyperlink r:id="rId25" w:history="1">
        <w:r w:rsidR="00F4684B" w:rsidRPr="00762980">
          <w:rPr>
            <w:rStyle w:val="Hyperlink"/>
            <w:rFonts w:ascii="Myanmar Text" w:eastAsia="Zawgyi-One" w:hAnsi="Myanmar Text" w:cs="Myanmar Text"/>
            <w:spacing w:val="-5"/>
            <w:kern w:val="1"/>
            <w:szCs w:val="22"/>
            <w:lang w:bidi="my-MM"/>
          </w:rPr>
          <w:t>Instagram</w:t>
        </w:r>
      </w:hyperlink>
    </w:p>
    <w:p w14:paraId="79D2ECD3" w14:textId="77777777" w:rsidR="00A052D6" w:rsidRPr="00762980" w:rsidRDefault="00132D95" w:rsidP="00F0268F">
      <w:pPr>
        <w:pStyle w:val="ListParagraph"/>
        <w:numPr>
          <w:ilvl w:val="0"/>
          <w:numId w:val="17"/>
        </w:numPr>
        <w:spacing w:line="240" w:lineRule="auto"/>
        <w:rPr>
          <w:rFonts w:ascii="Myanmar Text" w:hAnsi="Myanmar Text" w:cs="Myanmar Text"/>
          <w:spacing w:val="-5"/>
          <w:kern w:val="1"/>
          <w:szCs w:val="22"/>
          <w:lang w:bidi="my-MM"/>
        </w:rPr>
      </w:pPr>
      <w:hyperlink r:id="rId26" w:history="1">
        <w:r w:rsidR="00F4684B" w:rsidRPr="00762980">
          <w:rPr>
            <w:rStyle w:val="Hyperlink"/>
            <w:rFonts w:ascii="Myanmar Text" w:eastAsia="Zawgyi-One" w:hAnsi="Myanmar Text" w:cs="Myanmar Text"/>
            <w:spacing w:val="-5"/>
            <w:kern w:val="1"/>
            <w:szCs w:val="22"/>
            <w:lang w:bidi="my-MM"/>
          </w:rPr>
          <w:t>YouTube</w:t>
        </w:r>
      </w:hyperlink>
    </w:p>
    <w:p w14:paraId="2BD45F94" w14:textId="77777777" w:rsidR="00A052D6" w:rsidRPr="00762980" w:rsidRDefault="00132D95" w:rsidP="00F0268F">
      <w:pPr>
        <w:pStyle w:val="ListParagraph"/>
        <w:numPr>
          <w:ilvl w:val="0"/>
          <w:numId w:val="17"/>
        </w:numPr>
        <w:spacing w:line="240" w:lineRule="auto"/>
        <w:rPr>
          <w:rStyle w:val="Hyperlink"/>
          <w:rFonts w:ascii="Myanmar Text" w:hAnsi="Myanmar Text" w:cs="Myanmar Text"/>
          <w:color w:val="auto"/>
          <w:spacing w:val="-5"/>
          <w:kern w:val="1"/>
          <w:szCs w:val="22"/>
          <w:u w:val="none"/>
          <w:lang w:bidi="my-MM"/>
        </w:rPr>
      </w:pPr>
      <w:hyperlink r:id="rId27" w:history="1">
        <w:r w:rsidR="00F4684B" w:rsidRPr="00762980">
          <w:rPr>
            <w:rStyle w:val="Hyperlink"/>
            <w:rFonts w:ascii="Myanmar Text" w:eastAsia="Zawgyi-One" w:hAnsi="Myanmar Text" w:cs="Myanmar Text"/>
            <w:spacing w:val="-5"/>
            <w:kern w:val="1"/>
            <w:szCs w:val="22"/>
            <w:lang w:bidi="my-MM"/>
          </w:rPr>
          <w:t>LinkedIn</w:t>
        </w:r>
      </w:hyperlink>
    </w:p>
    <w:p w14:paraId="0D636D3C" w14:textId="77777777" w:rsidR="002C766A" w:rsidRPr="00762980" w:rsidRDefault="00F4684B" w:rsidP="00F0268F">
      <w:pPr>
        <w:spacing w:after="8800" w:line="240" w:lineRule="auto"/>
        <w:rPr>
          <w:rFonts w:ascii="Myanmar Text" w:hAnsi="Myanmar Text" w:cs="Myanmar Text"/>
          <w:spacing w:val="-5"/>
          <w:kern w:val="1"/>
          <w:szCs w:val="22"/>
          <w:lang w:bidi="my-MM"/>
        </w:rPr>
      </w:pPr>
      <w:r w:rsidRPr="00762980">
        <w:rPr>
          <w:rFonts w:ascii="Myanmar Text" w:hAnsi="Myanmar Text" w:cs="Myanmar Text"/>
          <w:spacing w:val="-5"/>
          <w:kern w:val="1"/>
          <w:szCs w:val="22"/>
          <w:lang w:bidi="my-MM"/>
        </w:rPr>
        <w:br w:type="column"/>
      </w:r>
    </w:p>
    <w:p w14:paraId="3A6260AD" w14:textId="6023CA30" w:rsidR="00A052D6" w:rsidRPr="00762980" w:rsidRDefault="00FB20AB" w:rsidP="00F0268F">
      <w:pPr>
        <w:spacing w:line="240" w:lineRule="auto"/>
        <w:rPr>
          <w:rFonts w:ascii="Myanmar Text" w:hAnsi="Myanmar Text" w:cs="Myanmar Text"/>
          <w:b/>
          <w:bCs/>
          <w:lang w:bidi="my-MM"/>
        </w:rPr>
      </w:pPr>
      <w:r w:rsidRPr="00FB20AB">
        <w:rPr>
          <w:rFonts w:ascii="Myanmar Text" w:hAnsi="Myanmar Text" w:cs="Myanmar Text" w:hint="cs"/>
          <w:b/>
          <w:bCs/>
          <w:cs/>
          <w:lang w:bidi="my-MM"/>
        </w:rPr>
        <w:t>အင်္ဂလိပ်စာ</w:t>
      </w:r>
      <w:r w:rsidRPr="00FB20AB">
        <w:rPr>
          <w:rFonts w:ascii="Myanmar Text" w:hAnsi="Myanmar Text" w:cs="Myanmar Text"/>
          <w:b/>
          <w:bCs/>
          <w:cs/>
          <w:lang w:bidi="my-MM"/>
        </w:rPr>
        <w:t xml:space="preserve"> </w:t>
      </w:r>
      <w:r w:rsidRPr="00FB20AB">
        <w:rPr>
          <w:rFonts w:ascii="Myanmar Text" w:hAnsi="Myanmar Text" w:cs="Myanmar Text" w:hint="cs"/>
          <w:b/>
          <w:bCs/>
          <w:cs/>
          <w:lang w:bidi="my-MM"/>
        </w:rPr>
        <w:t>အကူအညီလိုအပ်သူများအတွက်</w:t>
      </w:r>
    </w:p>
    <w:p w14:paraId="6B23AA6E" w14:textId="77777777" w:rsidR="00A052D6" w:rsidRPr="00762980" w:rsidRDefault="00F4684B" w:rsidP="00F0268F">
      <w:pPr>
        <w:pStyle w:val="ListParagraph"/>
        <w:numPr>
          <w:ilvl w:val="0"/>
          <w:numId w:val="18"/>
        </w:numPr>
        <w:spacing w:line="240" w:lineRule="auto"/>
        <w:rPr>
          <w:rFonts w:ascii="Myanmar Text" w:hAnsi="Myanmar Text" w:cs="Myanmar Text"/>
          <w:lang w:bidi="my-MM"/>
        </w:rPr>
      </w:pPr>
      <w:r w:rsidRPr="00762980">
        <w:rPr>
          <w:rFonts w:ascii="Myanmar Text" w:eastAsia="Zawgyi-One" w:hAnsi="Myanmar Text" w:cs="Myanmar Text"/>
          <w:lang w:bidi="my-MM"/>
        </w:rPr>
        <w:t>TIS: 131 450</w:t>
      </w:r>
    </w:p>
    <w:p w14:paraId="524E3924" w14:textId="23CA5FEE" w:rsidR="00E671ED" w:rsidRPr="00762980" w:rsidRDefault="00FB20AB" w:rsidP="00F0268F">
      <w:pPr>
        <w:spacing w:line="240" w:lineRule="auto"/>
        <w:rPr>
          <w:rFonts w:ascii="Myanmar Text" w:hAnsi="Myanmar Text" w:cs="Myanmar Text"/>
          <w:b/>
          <w:bCs/>
          <w:lang w:bidi="my-MM"/>
        </w:rPr>
      </w:pPr>
      <w:r w:rsidRPr="00FB20AB">
        <w:rPr>
          <w:rFonts w:ascii="Myanmar Text" w:hAnsi="Myanmar Text" w:cs="Myanmar Text" w:hint="cs"/>
          <w:b/>
          <w:bCs/>
          <w:cs/>
          <w:lang w:bidi="my-MM"/>
        </w:rPr>
        <w:t>နားမကြားသူများ</w:t>
      </w:r>
      <w:r w:rsidRPr="00FB20AB">
        <w:rPr>
          <w:rFonts w:ascii="Myanmar Text" w:hAnsi="Myanmar Text" w:cs="Myanmar Text"/>
          <w:b/>
          <w:bCs/>
          <w:cs/>
          <w:lang w:bidi="my-MM"/>
        </w:rPr>
        <w:t xml:space="preserve"> </w:t>
      </w:r>
      <w:r w:rsidRPr="00FB20AB">
        <w:rPr>
          <w:rFonts w:ascii="Myanmar Text" w:hAnsi="Myanmar Text" w:cs="Myanmar Text" w:hint="cs"/>
          <w:b/>
          <w:bCs/>
          <w:cs/>
          <w:lang w:bidi="my-MM"/>
        </w:rPr>
        <w:t>သို့မဟုတ်</w:t>
      </w:r>
      <w:r w:rsidRPr="00FB20AB">
        <w:rPr>
          <w:rFonts w:ascii="Myanmar Text" w:hAnsi="Myanmar Text" w:cs="Myanmar Text"/>
          <w:b/>
          <w:bCs/>
          <w:cs/>
          <w:lang w:bidi="my-MM"/>
        </w:rPr>
        <w:t xml:space="preserve"> </w:t>
      </w:r>
      <w:r w:rsidRPr="00FB20AB">
        <w:rPr>
          <w:rFonts w:ascii="Myanmar Text" w:hAnsi="Myanmar Text" w:cs="Myanmar Text" w:hint="cs"/>
          <w:b/>
          <w:bCs/>
          <w:cs/>
          <w:lang w:bidi="my-MM"/>
        </w:rPr>
        <w:t>နားကြားအခက်အခဲရှိသူများအတွက်</w:t>
      </w:r>
    </w:p>
    <w:p w14:paraId="1DF30B99" w14:textId="77777777" w:rsidR="00A052D6" w:rsidRPr="00762980" w:rsidRDefault="00F4684B" w:rsidP="00F0268F">
      <w:pPr>
        <w:pStyle w:val="ListParagraph"/>
        <w:numPr>
          <w:ilvl w:val="0"/>
          <w:numId w:val="18"/>
        </w:numPr>
        <w:spacing w:line="240" w:lineRule="auto"/>
        <w:rPr>
          <w:rFonts w:ascii="Myanmar Text" w:hAnsi="Myanmar Text" w:cs="Myanmar Text"/>
          <w:lang w:bidi="my-MM"/>
        </w:rPr>
      </w:pPr>
      <w:r w:rsidRPr="00762980">
        <w:rPr>
          <w:rFonts w:ascii="Myanmar Text" w:eastAsia="Zawgyi-One" w:hAnsi="Myanmar Text" w:cs="Myanmar Text"/>
          <w:lang w:bidi="my-MM"/>
        </w:rPr>
        <w:t>TTY: 1800 555 677</w:t>
      </w:r>
    </w:p>
    <w:p w14:paraId="1010A72E" w14:textId="62591D65" w:rsidR="00A052D6" w:rsidRPr="00762980" w:rsidRDefault="00FB20AB" w:rsidP="00F0268F">
      <w:pPr>
        <w:pStyle w:val="ListParagraph"/>
        <w:numPr>
          <w:ilvl w:val="0"/>
          <w:numId w:val="18"/>
        </w:numPr>
        <w:spacing w:line="240" w:lineRule="auto"/>
        <w:rPr>
          <w:rFonts w:ascii="Myanmar Text" w:hAnsi="Myanmar Text" w:cs="Myanmar Text"/>
          <w:lang w:bidi="my-MM"/>
        </w:rPr>
      </w:pPr>
      <w:r w:rsidRPr="00FB20AB">
        <w:rPr>
          <w:rFonts w:ascii="Myanmar Text" w:eastAsia="Zawgyi-One" w:hAnsi="Myanmar Text" w:cs="Myanmar Text" w:hint="cs"/>
          <w:cs/>
          <w:lang w:bidi="my-MM"/>
        </w:rPr>
        <w:t>အသံ</w:t>
      </w:r>
      <w:r w:rsidRPr="00FB20AB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FB20AB">
        <w:rPr>
          <w:rFonts w:ascii="Myanmar Text" w:eastAsia="Zawgyi-One" w:hAnsi="Myanmar Text" w:cs="Myanmar Text" w:hint="cs"/>
          <w:cs/>
          <w:lang w:bidi="my-MM"/>
        </w:rPr>
        <w:t>တစ်ဆင့်ခံ</w:t>
      </w:r>
      <w:r w:rsidRPr="00FB20AB">
        <w:rPr>
          <w:rFonts w:ascii="Myanmar Text" w:eastAsia="Zawgyi-One" w:hAnsi="Myanmar Text" w:cs="Myanmar Text"/>
          <w:cs/>
          <w:lang w:bidi="my-MM"/>
        </w:rPr>
        <w:t xml:space="preserve">- </w:t>
      </w:r>
      <w:r w:rsidR="00F4684B" w:rsidRPr="00762980">
        <w:rPr>
          <w:rFonts w:ascii="Myanmar Text" w:eastAsia="Zawgyi-One" w:hAnsi="Myanmar Text" w:cs="Myanmar Text"/>
          <w:lang w:bidi="my-MM"/>
        </w:rPr>
        <w:t>1800 555 727</w:t>
      </w:r>
    </w:p>
    <w:p w14:paraId="69EA44D5" w14:textId="26527B71" w:rsidR="00385B43" w:rsidRPr="00762980" w:rsidRDefault="00FB20AB" w:rsidP="00F0268F">
      <w:pPr>
        <w:pStyle w:val="ListParagraph"/>
        <w:numPr>
          <w:ilvl w:val="0"/>
          <w:numId w:val="18"/>
        </w:numPr>
        <w:spacing w:line="240" w:lineRule="auto"/>
        <w:rPr>
          <w:rFonts w:ascii="Myanmar Text" w:hAnsi="Myanmar Text" w:cs="Myanmar Text"/>
          <w:lang w:bidi="my-MM"/>
        </w:rPr>
      </w:pPr>
      <w:r w:rsidRPr="00FB20AB">
        <w:rPr>
          <w:rFonts w:ascii="Myanmar Text" w:hAnsi="Myanmar Text" w:cs="Myanmar Text" w:hint="cs"/>
          <w:cs/>
          <w:lang w:bidi="my-MM"/>
        </w:rPr>
        <w:t>နိုင်ငံလုံးဆိုင်ရာ</w:t>
      </w:r>
      <w:r w:rsidRPr="00FB20AB">
        <w:rPr>
          <w:rFonts w:ascii="Myanmar Text" w:hAnsi="Myanmar Text" w:cs="Myanmar Text"/>
          <w:cs/>
          <w:lang w:bidi="my-MM"/>
        </w:rPr>
        <w:t xml:space="preserve"> </w:t>
      </w:r>
      <w:r w:rsidRPr="00FB20AB">
        <w:rPr>
          <w:rFonts w:ascii="Myanmar Text" w:hAnsi="Myanmar Text" w:cs="Myanmar Text" w:hint="cs"/>
          <w:cs/>
          <w:lang w:bidi="my-MM"/>
        </w:rPr>
        <w:t>တစ်ဆင့်ခံ</w:t>
      </w:r>
      <w:r w:rsidRPr="00FB20AB">
        <w:rPr>
          <w:rFonts w:ascii="Myanmar Text" w:hAnsi="Myanmar Text" w:cs="Myanmar Text"/>
          <w:cs/>
          <w:lang w:bidi="my-MM"/>
        </w:rPr>
        <w:t xml:space="preserve"> </w:t>
      </w:r>
      <w:r w:rsidRPr="00FB20AB">
        <w:rPr>
          <w:rFonts w:ascii="Myanmar Text" w:hAnsi="Myanmar Text" w:cs="Myanmar Text" w:hint="cs"/>
          <w:cs/>
          <w:lang w:bidi="my-MM"/>
        </w:rPr>
        <w:t>ဝန်ဆောင်မှု</w:t>
      </w:r>
      <w:r w:rsidRPr="00FB20AB">
        <w:rPr>
          <w:rFonts w:ascii="Myanmar Text" w:hAnsi="Myanmar Text" w:cs="Myanmar Text"/>
          <w:cs/>
          <w:lang w:bidi="my-MM"/>
        </w:rPr>
        <w:t>-</w:t>
      </w:r>
      <w:hyperlink r:id="rId28" w:history="1">
        <w:r w:rsidR="00F4684B" w:rsidRPr="00762980">
          <w:rPr>
            <w:rStyle w:val="Hyperlink"/>
            <w:rFonts w:ascii="Myanmar Text" w:eastAsia="Zawgyi-One" w:hAnsi="Myanmar Text" w:cs="Myanmar Text"/>
            <w:lang w:bidi="my-MM"/>
          </w:rPr>
          <w:t>accesshub.gov.au</w:t>
        </w:r>
      </w:hyperlink>
      <w:bookmarkEnd w:id="11"/>
    </w:p>
    <w:sectPr w:rsidR="00385B43" w:rsidRPr="00762980" w:rsidSect="00D95B2B">
      <w:headerReference w:type="first" r:id="rId29"/>
      <w:pgSz w:w="11906" w:h="16838" w:code="9"/>
      <w:pgMar w:top="1701" w:right="1440" w:bottom="1440" w:left="1440" w:header="561" w:footer="374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D95130" w14:textId="77777777" w:rsidR="00132D95" w:rsidRDefault="00132D95">
      <w:pPr>
        <w:spacing w:after="0" w:line="240" w:lineRule="auto"/>
      </w:pPr>
      <w:r>
        <w:separator/>
      </w:r>
    </w:p>
  </w:endnote>
  <w:endnote w:type="continuationSeparator" w:id="0">
    <w:p w14:paraId="3584319F" w14:textId="77777777" w:rsidR="00132D95" w:rsidRDefault="00132D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SMePro">
    <w:altName w:val="Calibri"/>
    <w:charset w:val="00"/>
    <w:family w:val="auto"/>
    <w:pitch w:val="variable"/>
    <w:sig w:usb0="A00002EF" w:usb1="4000606A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1" w:fontKey="{A3DE4AE6-B509-40A5-BF19-779DA1EECBB9}"/>
    <w:embedBold r:id="rId2" w:fontKey="{BB3D45FA-31D4-4ECD-AC75-7EA15C496A39}"/>
    <w:embedItalic r:id="rId3" w:fontKey="{5B3477AE-83EB-4E7B-BF09-B030E80B246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BFC612C0-573E-41EA-902D-130AE97D4847}"/>
  </w:font>
  <w:font w:name="Times New Roman (Body CS)">
    <w:altName w:val="Times New Roman"/>
    <w:charset w:val="00"/>
    <w:family w:val="roman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SMe-Bold">
    <w:altName w:val="Cambria"/>
    <w:panose1 w:val="00000000000000000000"/>
    <w:charset w:val="4D"/>
    <w:family w:val="auto"/>
    <w:notTrueType/>
    <w:pitch w:val="variable"/>
    <w:sig w:usb0="800000AF" w:usb1="4000204A" w:usb2="00000000" w:usb3="00000000" w:csb0="0000009B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  <w:embedRegular r:id="rId5" w:fontKey="{D63E5ADA-98FC-4FE8-AA36-682C273E8A1E}"/>
    <w:embedBold r:id="rId6" w:fontKey="{61909781-6B1E-4D7D-94C7-B96633C9BD4C}"/>
  </w:font>
  <w:font w:name="Zawgyi-One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4923AF" w14:textId="611AB626" w:rsidR="00EE1BC9" w:rsidRPr="00BD5333" w:rsidRDefault="00896DC0" w:rsidP="00857C0D">
    <w:pPr>
      <w:pStyle w:val="Footer"/>
      <w:jc w:val="both"/>
      <w:rPr>
        <w:rFonts w:ascii="Myanmar Text" w:hAnsi="Myanmar Text" w:cs="Myanmar Text"/>
      </w:rPr>
    </w:pPr>
    <w:r w:rsidRPr="00896DC0">
      <w:rPr>
        <w:rFonts w:ascii="Myanmar Text" w:hAnsi="Myanmar Text" w:cs="Myanmar Text" w:hint="cs"/>
        <w:cs/>
        <w:lang w:bidi="my-MM"/>
      </w:rPr>
      <w:t>ယဉ်ကျေးမှုနှင့်</w:t>
    </w:r>
    <w:r w:rsidRPr="00896DC0">
      <w:rPr>
        <w:rFonts w:ascii="Myanmar Text" w:hAnsi="Myanmar Text" w:cs="Myanmar Text"/>
        <w:cs/>
        <w:lang w:bidi="my-MM"/>
      </w:rPr>
      <w:t xml:space="preserve"> </w:t>
    </w:r>
    <w:r w:rsidRPr="00896DC0">
      <w:rPr>
        <w:rFonts w:ascii="Myanmar Text" w:hAnsi="Myanmar Text" w:cs="Myanmar Text" w:hint="cs"/>
        <w:cs/>
        <w:lang w:bidi="my-MM"/>
      </w:rPr>
      <w:t>ဘာသာစကားကွဲပြားမှု</w:t>
    </w:r>
    <w:r w:rsidRPr="00896DC0">
      <w:rPr>
        <w:rFonts w:ascii="Myanmar Text" w:hAnsi="Myanmar Text" w:cs="Myanmar Text"/>
        <w:cs/>
        <w:lang w:bidi="my-MM"/>
      </w:rPr>
      <w:t xml:space="preserve"> </w:t>
    </w:r>
    <w:r w:rsidRPr="00896DC0">
      <w:rPr>
        <w:rFonts w:ascii="Myanmar Text" w:hAnsi="Myanmar Text" w:cs="Myanmar Text" w:hint="cs"/>
        <w:cs/>
        <w:lang w:bidi="my-MM"/>
      </w:rPr>
      <w:t>စီမံကိန်း</w:t>
    </w:r>
    <w:r w:rsidRPr="00896DC0">
      <w:rPr>
        <w:rFonts w:ascii="Myanmar Text" w:hAnsi="Myanmar Text" w:cs="Myanmar Text"/>
        <w:cs/>
        <w:lang w:bidi="my-MM"/>
      </w:rPr>
      <w:t xml:space="preserve"> </w:t>
    </w:r>
    <w:r w:rsidRPr="00896DC0">
      <w:rPr>
        <w:rFonts w:ascii="Myanmar Text" w:hAnsi="Myanmar Text" w:cs="Myanmar Text" w:hint="cs"/>
        <w:cs/>
        <w:lang w:bidi="my-MM"/>
      </w:rPr>
      <w:t>၂၀၂၄</w:t>
    </w:r>
    <w:r w:rsidRPr="00896DC0">
      <w:rPr>
        <w:rFonts w:ascii="Myanmar Text" w:hAnsi="Myanmar Text" w:cs="Myanmar Text"/>
        <w:cs/>
        <w:lang w:bidi="my-MM"/>
      </w:rPr>
      <w:t>-</w:t>
    </w:r>
    <w:r w:rsidRPr="00896DC0">
      <w:rPr>
        <w:rFonts w:ascii="Myanmar Text" w:hAnsi="Myanmar Text" w:cs="Myanmar Text" w:hint="cs"/>
        <w:cs/>
        <w:lang w:bidi="my-MM"/>
      </w:rPr>
      <w:t>၂၀၂၈</w:t>
    </w:r>
    <w:r w:rsidRPr="00896DC0">
      <w:rPr>
        <w:rFonts w:ascii="Myanmar Text" w:hAnsi="Myanmar Text" w:cs="Myanmar Text"/>
        <w:cs/>
        <w:lang w:bidi="my-MM"/>
      </w:rPr>
      <w:t xml:space="preserve"> </w:t>
    </w:r>
    <w:r w:rsidRPr="00896DC0">
      <w:rPr>
        <w:rFonts w:ascii="Myanmar Text" w:hAnsi="Myanmar Text" w:cs="Myanmar Text" w:hint="cs"/>
        <w:cs/>
        <w:lang w:bidi="my-MM"/>
      </w:rPr>
      <w:t>အကျဉ်းချုပ်</w:t>
    </w:r>
    <w:r w:rsidRPr="00896DC0">
      <w:rPr>
        <w:rFonts w:ascii="Myanmar Text" w:hAnsi="Myanmar Text" w:cs="Myanmar Text"/>
        <w:cs/>
        <w:lang w:bidi="my-MM"/>
      </w:rPr>
      <w:tab/>
    </w:r>
    <w:r w:rsidRPr="00896DC0">
      <w:rPr>
        <w:rFonts w:ascii="Myanmar Text" w:hAnsi="Myanmar Text" w:cs="Myanmar Text"/>
      </w:rPr>
      <w:t>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Myanmar Text" w:hAnsi="Myanmar Text" w:cs="Myanmar Text"/>
      </w:rPr>
      <w:id w:val="1726405002"/>
      <w:docPartObj>
        <w:docPartGallery w:val="Page Numbers (Bottom of Page)"/>
        <w:docPartUnique/>
      </w:docPartObj>
    </w:sdtPr>
    <w:sdtEndPr/>
    <w:sdtContent>
      <w:p w14:paraId="3AAF64CF" w14:textId="77777777" w:rsidR="00834863" w:rsidRPr="00762980" w:rsidRDefault="00F4684B" w:rsidP="009B2942">
        <w:pPr>
          <w:pStyle w:val="Footer"/>
          <w:rPr>
            <w:rFonts w:ascii="Myanmar Text" w:hAnsi="Myanmar Text" w:cs="Myanmar Text"/>
          </w:rPr>
        </w:pPr>
        <w:r w:rsidRPr="00762980">
          <w:rPr>
            <w:rFonts w:ascii="Myanmar Text" w:eastAsia="Zawgyi-One" w:hAnsi="Myanmar Text" w:cs="Myanmar Text"/>
          </w:rPr>
          <w:t xml:space="preserve">ndis.gov.au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08CFB1" w14:textId="77777777" w:rsidR="00132D95" w:rsidRDefault="00132D95">
      <w:pPr>
        <w:spacing w:after="0" w:line="240" w:lineRule="auto"/>
      </w:pPr>
      <w:r>
        <w:separator/>
      </w:r>
    </w:p>
  </w:footnote>
  <w:footnote w:type="continuationSeparator" w:id="0">
    <w:p w14:paraId="4FB0FA00" w14:textId="77777777" w:rsidR="00132D95" w:rsidRDefault="00132D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19C0E" w14:textId="77777777" w:rsidR="009E16CF" w:rsidRDefault="00F4684B">
    <w:pPr>
      <w:pStyle w:val="Header"/>
    </w:pPr>
    <w:r>
      <w:rPr>
        <w:noProof/>
      </w:rPr>
      <w:drawing>
        <wp:anchor distT="0" distB="0" distL="114300" distR="114300" simplePos="0" relativeHeight="251658240" behindDoc="1" locked="1" layoutInCell="1" allowOverlap="1" wp14:anchorId="7FF988EC" wp14:editId="2306BE5F">
          <wp:simplePos x="0" y="0"/>
          <wp:positionH relativeFrom="column">
            <wp:posOffset>-904240</wp:posOffset>
          </wp:positionH>
          <wp:positionV relativeFrom="page">
            <wp:posOffset>6985</wp:posOffset>
          </wp:positionV>
          <wp:extent cx="7559040" cy="10683875"/>
          <wp:effectExtent l="0" t="0" r="3810" b="3175"/>
          <wp:wrapNone/>
          <wp:docPr id="2104242258" name="Picture 210424225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3876254" name="Picture 40387625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83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CDA468" w14:textId="77777777" w:rsidR="00B31124" w:rsidRPr="00B31124" w:rsidRDefault="00B31124" w:rsidP="00B3112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85E32"/>
    <w:multiLevelType w:val="hybridMultilevel"/>
    <w:tmpl w:val="AC501EEC"/>
    <w:lvl w:ilvl="0" w:tplc="596E4D40">
      <w:start w:val="1"/>
      <w:numFmt w:val="decimal"/>
      <w:lvlText w:val="%1."/>
      <w:lvlJc w:val="left"/>
      <w:pPr>
        <w:ind w:left="720" w:hanging="360"/>
      </w:pPr>
    </w:lvl>
    <w:lvl w:ilvl="1" w:tplc="094039F0" w:tentative="1">
      <w:start w:val="1"/>
      <w:numFmt w:val="lowerLetter"/>
      <w:lvlText w:val="%2."/>
      <w:lvlJc w:val="left"/>
      <w:pPr>
        <w:ind w:left="1440" w:hanging="360"/>
      </w:pPr>
    </w:lvl>
    <w:lvl w:ilvl="2" w:tplc="00EE1E56" w:tentative="1">
      <w:start w:val="1"/>
      <w:numFmt w:val="lowerRoman"/>
      <w:lvlText w:val="%3."/>
      <w:lvlJc w:val="right"/>
      <w:pPr>
        <w:ind w:left="2160" w:hanging="180"/>
      </w:pPr>
    </w:lvl>
    <w:lvl w:ilvl="3" w:tplc="4BA43E80" w:tentative="1">
      <w:start w:val="1"/>
      <w:numFmt w:val="decimal"/>
      <w:lvlText w:val="%4."/>
      <w:lvlJc w:val="left"/>
      <w:pPr>
        <w:ind w:left="2880" w:hanging="360"/>
      </w:pPr>
    </w:lvl>
    <w:lvl w:ilvl="4" w:tplc="FDEA8532" w:tentative="1">
      <w:start w:val="1"/>
      <w:numFmt w:val="lowerLetter"/>
      <w:lvlText w:val="%5."/>
      <w:lvlJc w:val="left"/>
      <w:pPr>
        <w:ind w:left="3600" w:hanging="360"/>
      </w:pPr>
    </w:lvl>
    <w:lvl w:ilvl="5" w:tplc="3CF29B08" w:tentative="1">
      <w:start w:val="1"/>
      <w:numFmt w:val="lowerRoman"/>
      <w:lvlText w:val="%6."/>
      <w:lvlJc w:val="right"/>
      <w:pPr>
        <w:ind w:left="4320" w:hanging="180"/>
      </w:pPr>
    </w:lvl>
    <w:lvl w:ilvl="6" w:tplc="F3F835BA" w:tentative="1">
      <w:start w:val="1"/>
      <w:numFmt w:val="decimal"/>
      <w:lvlText w:val="%7."/>
      <w:lvlJc w:val="left"/>
      <w:pPr>
        <w:ind w:left="5040" w:hanging="360"/>
      </w:pPr>
    </w:lvl>
    <w:lvl w:ilvl="7" w:tplc="74C8794E" w:tentative="1">
      <w:start w:val="1"/>
      <w:numFmt w:val="lowerLetter"/>
      <w:lvlText w:val="%8."/>
      <w:lvlJc w:val="left"/>
      <w:pPr>
        <w:ind w:left="5760" w:hanging="360"/>
      </w:pPr>
    </w:lvl>
    <w:lvl w:ilvl="8" w:tplc="3C1427F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9874A0"/>
    <w:multiLevelType w:val="hybridMultilevel"/>
    <w:tmpl w:val="DDBC16A6"/>
    <w:lvl w:ilvl="0" w:tplc="BC92AD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1F28E1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6DACA1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8A0FC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1A43FD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31A65F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BE24D9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0E4618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A86EA0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A74D3B"/>
    <w:multiLevelType w:val="hybridMultilevel"/>
    <w:tmpl w:val="904C352C"/>
    <w:lvl w:ilvl="0" w:tplc="67D013B8">
      <w:start w:val="1"/>
      <w:numFmt w:val="lowerRoman"/>
      <w:pStyle w:val="ListBullet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C6F88AF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DBABE0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1BCBC6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8AECAF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AD8573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31682F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E21FB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588D1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086DAB"/>
    <w:multiLevelType w:val="hybridMultilevel"/>
    <w:tmpl w:val="34B0A94E"/>
    <w:lvl w:ilvl="0" w:tplc="57F261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3B2286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99E806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47422D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1E73C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902946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44B10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F1A8AF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D824C5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3D6BCA"/>
    <w:multiLevelType w:val="multilevel"/>
    <w:tmpl w:val="5AACE21E"/>
    <w:styleLink w:val="CurrentList3"/>
    <w:lvl w:ilvl="0">
      <w:start w:val="1"/>
      <w:numFmt w:val="bullet"/>
      <w:lvlText w:val=""/>
      <w:lvlJc w:val="left"/>
      <w:pPr>
        <w:tabs>
          <w:tab w:val="num" w:pos="284"/>
        </w:tabs>
        <w:ind w:left="113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AF63C3"/>
    <w:multiLevelType w:val="hybridMultilevel"/>
    <w:tmpl w:val="159C73A8"/>
    <w:lvl w:ilvl="0" w:tplc="85FA42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AB0F83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A30F6B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78E850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94E5D5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D408C4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B2368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3259F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EB873E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3055FF"/>
    <w:multiLevelType w:val="hybridMultilevel"/>
    <w:tmpl w:val="AFD8A756"/>
    <w:lvl w:ilvl="0" w:tplc="41C829BA">
      <w:start w:val="1"/>
      <w:numFmt w:val="bullet"/>
      <w:pStyle w:val="Bullet1"/>
      <w:lvlText w:val=""/>
      <w:lvlJc w:val="left"/>
      <w:pPr>
        <w:ind w:left="-1779" w:hanging="360"/>
      </w:pPr>
      <w:rPr>
        <w:rFonts w:ascii="Symbol" w:hAnsi="Symbol" w:hint="default"/>
      </w:rPr>
    </w:lvl>
    <w:lvl w:ilvl="1" w:tplc="1C7AFD52">
      <w:start w:val="1"/>
      <w:numFmt w:val="bullet"/>
      <w:lvlText w:val="o"/>
      <w:lvlJc w:val="left"/>
      <w:pPr>
        <w:ind w:left="-1059" w:hanging="360"/>
      </w:pPr>
      <w:rPr>
        <w:rFonts w:ascii="Courier New" w:hAnsi="Courier New" w:cs="Courier New" w:hint="default"/>
      </w:rPr>
    </w:lvl>
    <w:lvl w:ilvl="2" w:tplc="DB4815C2">
      <w:start w:val="1"/>
      <w:numFmt w:val="bullet"/>
      <w:lvlText w:val=""/>
      <w:lvlJc w:val="left"/>
      <w:pPr>
        <w:ind w:left="-339" w:hanging="360"/>
      </w:pPr>
      <w:rPr>
        <w:rFonts w:ascii="Wingdings" w:hAnsi="Wingdings" w:hint="default"/>
      </w:rPr>
    </w:lvl>
    <w:lvl w:ilvl="3" w:tplc="0B3E88DE">
      <w:start w:val="1"/>
      <w:numFmt w:val="bullet"/>
      <w:lvlText w:val=""/>
      <w:lvlJc w:val="left"/>
      <w:pPr>
        <w:ind w:left="381" w:hanging="360"/>
      </w:pPr>
      <w:rPr>
        <w:rFonts w:ascii="Symbol" w:hAnsi="Symbol" w:hint="default"/>
      </w:rPr>
    </w:lvl>
    <w:lvl w:ilvl="4" w:tplc="1018E132">
      <w:start w:val="1"/>
      <w:numFmt w:val="bullet"/>
      <w:lvlText w:val="o"/>
      <w:lvlJc w:val="left"/>
      <w:pPr>
        <w:ind w:left="1101" w:hanging="360"/>
      </w:pPr>
      <w:rPr>
        <w:rFonts w:ascii="Courier New" w:hAnsi="Courier New" w:cs="Courier New" w:hint="default"/>
      </w:rPr>
    </w:lvl>
    <w:lvl w:ilvl="5" w:tplc="F320BC96" w:tentative="1">
      <w:start w:val="1"/>
      <w:numFmt w:val="bullet"/>
      <w:lvlText w:val=""/>
      <w:lvlJc w:val="left"/>
      <w:pPr>
        <w:ind w:left="1821" w:hanging="360"/>
      </w:pPr>
      <w:rPr>
        <w:rFonts w:ascii="Wingdings" w:hAnsi="Wingdings" w:hint="default"/>
      </w:rPr>
    </w:lvl>
    <w:lvl w:ilvl="6" w:tplc="70A27912" w:tentative="1">
      <w:start w:val="1"/>
      <w:numFmt w:val="bullet"/>
      <w:lvlText w:val=""/>
      <w:lvlJc w:val="left"/>
      <w:pPr>
        <w:ind w:left="2541" w:hanging="360"/>
      </w:pPr>
      <w:rPr>
        <w:rFonts w:ascii="Symbol" w:hAnsi="Symbol" w:hint="default"/>
      </w:rPr>
    </w:lvl>
    <w:lvl w:ilvl="7" w:tplc="12BC1FE2" w:tentative="1">
      <w:start w:val="1"/>
      <w:numFmt w:val="bullet"/>
      <w:lvlText w:val="o"/>
      <w:lvlJc w:val="left"/>
      <w:pPr>
        <w:ind w:left="3261" w:hanging="360"/>
      </w:pPr>
      <w:rPr>
        <w:rFonts w:ascii="Courier New" w:hAnsi="Courier New" w:cs="Courier New" w:hint="default"/>
      </w:rPr>
    </w:lvl>
    <w:lvl w:ilvl="8" w:tplc="7152E098" w:tentative="1">
      <w:start w:val="1"/>
      <w:numFmt w:val="bullet"/>
      <w:lvlText w:val=""/>
      <w:lvlJc w:val="left"/>
      <w:pPr>
        <w:ind w:left="3981" w:hanging="360"/>
      </w:pPr>
      <w:rPr>
        <w:rFonts w:ascii="Wingdings" w:hAnsi="Wingdings" w:hint="default"/>
      </w:rPr>
    </w:lvl>
  </w:abstractNum>
  <w:abstractNum w:abstractNumId="7" w15:restartNumberingAfterBreak="0">
    <w:nsid w:val="24F46F46"/>
    <w:multiLevelType w:val="multilevel"/>
    <w:tmpl w:val="2F08CB5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11Section-Parapraph"/>
      <w:lvlText w:val="%1.%2."/>
      <w:lvlJc w:val="left"/>
      <w:pPr>
        <w:ind w:left="792" w:hanging="432"/>
      </w:pPr>
    </w:lvl>
    <w:lvl w:ilvl="2">
      <w:start w:val="1"/>
      <w:numFmt w:val="decimal"/>
      <w:pStyle w:val="BoardBrief-Paragraph2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5F565AA"/>
    <w:multiLevelType w:val="hybridMultilevel"/>
    <w:tmpl w:val="08842624"/>
    <w:lvl w:ilvl="0" w:tplc="745209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E3A8316" w:tentative="1">
      <w:start w:val="1"/>
      <w:numFmt w:val="lowerLetter"/>
      <w:lvlText w:val="%2."/>
      <w:lvlJc w:val="left"/>
      <w:pPr>
        <w:ind w:left="1440" w:hanging="360"/>
      </w:pPr>
    </w:lvl>
    <w:lvl w:ilvl="2" w:tplc="52BA1CC0" w:tentative="1">
      <w:start w:val="1"/>
      <w:numFmt w:val="lowerRoman"/>
      <w:lvlText w:val="%3."/>
      <w:lvlJc w:val="right"/>
      <w:pPr>
        <w:ind w:left="2160" w:hanging="180"/>
      </w:pPr>
    </w:lvl>
    <w:lvl w:ilvl="3" w:tplc="40821F7E" w:tentative="1">
      <w:start w:val="1"/>
      <w:numFmt w:val="decimal"/>
      <w:lvlText w:val="%4."/>
      <w:lvlJc w:val="left"/>
      <w:pPr>
        <w:ind w:left="2880" w:hanging="360"/>
      </w:pPr>
    </w:lvl>
    <w:lvl w:ilvl="4" w:tplc="9AC88BB0" w:tentative="1">
      <w:start w:val="1"/>
      <w:numFmt w:val="lowerLetter"/>
      <w:lvlText w:val="%5."/>
      <w:lvlJc w:val="left"/>
      <w:pPr>
        <w:ind w:left="3600" w:hanging="360"/>
      </w:pPr>
    </w:lvl>
    <w:lvl w:ilvl="5" w:tplc="539E27D2" w:tentative="1">
      <w:start w:val="1"/>
      <w:numFmt w:val="lowerRoman"/>
      <w:lvlText w:val="%6."/>
      <w:lvlJc w:val="right"/>
      <w:pPr>
        <w:ind w:left="4320" w:hanging="180"/>
      </w:pPr>
    </w:lvl>
    <w:lvl w:ilvl="6" w:tplc="1174DD80" w:tentative="1">
      <w:start w:val="1"/>
      <w:numFmt w:val="decimal"/>
      <w:lvlText w:val="%7."/>
      <w:lvlJc w:val="left"/>
      <w:pPr>
        <w:ind w:left="5040" w:hanging="360"/>
      </w:pPr>
    </w:lvl>
    <w:lvl w:ilvl="7" w:tplc="000C48DC" w:tentative="1">
      <w:start w:val="1"/>
      <w:numFmt w:val="lowerLetter"/>
      <w:lvlText w:val="%8."/>
      <w:lvlJc w:val="left"/>
      <w:pPr>
        <w:ind w:left="5760" w:hanging="360"/>
      </w:pPr>
    </w:lvl>
    <w:lvl w:ilvl="8" w:tplc="AA7A7B6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9172E8"/>
    <w:multiLevelType w:val="multilevel"/>
    <w:tmpl w:val="31D07AF2"/>
    <w:styleLink w:val="CurrentList2"/>
    <w:lvl w:ilvl="0">
      <w:start w:val="1"/>
      <w:numFmt w:val="bullet"/>
      <w:lvlText w:val=""/>
      <w:lvlJc w:val="left"/>
      <w:pPr>
        <w:tabs>
          <w:tab w:val="num" w:pos="284"/>
        </w:tabs>
        <w:ind w:left="57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401B04"/>
    <w:multiLevelType w:val="hybridMultilevel"/>
    <w:tmpl w:val="EDA2E960"/>
    <w:lvl w:ilvl="0" w:tplc="4A225120">
      <w:start w:val="1"/>
      <w:numFmt w:val="decimal"/>
      <w:lvlText w:val="%1."/>
      <w:lvlJc w:val="left"/>
      <w:pPr>
        <w:ind w:left="720" w:hanging="360"/>
      </w:pPr>
    </w:lvl>
    <w:lvl w:ilvl="1" w:tplc="BC8E1D44" w:tentative="1">
      <w:start w:val="1"/>
      <w:numFmt w:val="lowerLetter"/>
      <w:lvlText w:val="%2."/>
      <w:lvlJc w:val="left"/>
      <w:pPr>
        <w:ind w:left="1440" w:hanging="360"/>
      </w:pPr>
    </w:lvl>
    <w:lvl w:ilvl="2" w:tplc="3258B9BA" w:tentative="1">
      <w:start w:val="1"/>
      <w:numFmt w:val="lowerRoman"/>
      <w:lvlText w:val="%3."/>
      <w:lvlJc w:val="right"/>
      <w:pPr>
        <w:ind w:left="2160" w:hanging="180"/>
      </w:pPr>
    </w:lvl>
    <w:lvl w:ilvl="3" w:tplc="C7386640" w:tentative="1">
      <w:start w:val="1"/>
      <w:numFmt w:val="decimal"/>
      <w:lvlText w:val="%4."/>
      <w:lvlJc w:val="left"/>
      <w:pPr>
        <w:ind w:left="2880" w:hanging="360"/>
      </w:pPr>
    </w:lvl>
    <w:lvl w:ilvl="4" w:tplc="203E3038" w:tentative="1">
      <w:start w:val="1"/>
      <w:numFmt w:val="lowerLetter"/>
      <w:lvlText w:val="%5."/>
      <w:lvlJc w:val="left"/>
      <w:pPr>
        <w:ind w:left="3600" w:hanging="360"/>
      </w:pPr>
    </w:lvl>
    <w:lvl w:ilvl="5" w:tplc="65608B9E" w:tentative="1">
      <w:start w:val="1"/>
      <w:numFmt w:val="lowerRoman"/>
      <w:lvlText w:val="%6."/>
      <w:lvlJc w:val="right"/>
      <w:pPr>
        <w:ind w:left="4320" w:hanging="180"/>
      </w:pPr>
    </w:lvl>
    <w:lvl w:ilvl="6" w:tplc="9E1414F4" w:tentative="1">
      <w:start w:val="1"/>
      <w:numFmt w:val="decimal"/>
      <w:lvlText w:val="%7."/>
      <w:lvlJc w:val="left"/>
      <w:pPr>
        <w:ind w:left="5040" w:hanging="360"/>
      </w:pPr>
    </w:lvl>
    <w:lvl w:ilvl="7" w:tplc="3F7A923E" w:tentative="1">
      <w:start w:val="1"/>
      <w:numFmt w:val="lowerLetter"/>
      <w:lvlText w:val="%8."/>
      <w:lvlJc w:val="left"/>
      <w:pPr>
        <w:ind w:left="5760" w:hanging="360"/>
      </w:pPr>
    </w:lvl>
    <w:lvl w:ilvl="8" w:tplc="DAE07AF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056B5F"/>
    <w:multiLevelType w:val="multilevel"/>
    <w:tmpl w:val="AFD8A756"/>
    <w:numStyleLink w:val="Bulletlist"/>
  </w:abstractNum>
  <w:abstractNum w:abstractNumId="12" w15:restartNumberingAfterBreak="0">
    <w:nsid w:val="337B4148"/>
    <w:multiLevelType w:val="hybridMultilevel"/>
    <w:tmpl w:val="4AC82C62"/>
    <w:lvl w:ilvl="0" w:tplc="FF8C227C">
      <w:start w:val="1"/>
      <w:numFmt w:val="decimal"/>
      <w:lvlText w:val="%1."/>
      <w:lvlJc w:val="left"/>
      <w:pPr>
        <w:ind w:left="720" w:hanging="360"/>
      </w:pPr>
    </w:lvl>
    <w:lvl w:ilvl="1" w:tplc="6972BB1E" w:tentative="1">
      <w:start w:val="1"/>
      <w:numFmt w:val="lowerLetter"/>
      <w:lvlText w:val="%2."/>
      <w:lvlJc w:val="left"/>
      <w:pPr>
        <w:ind w:left="1440" w:hanging="360"/>
      </w:pPr>
    </w:lvl>
    <w:lvl w:ilvl="2" w:tplc="0678858C" w:tentative="1">
      <w:start w:val="1"/>
      <w:numFmt w:val="lowerRoman"/>
      <w:lvlText w:val="%3."/>
      <w:lvlJc w:val="right"/>
      <w:pPr>
        <w:ind w:left="2160" w:hanging="180"/>
      </w:pPr>
    </w:lvl>
    <w:lvl w:ilvl="3" w:tplc="D3C27206" w:tentative="1">
      <w:start w:val="1"/>
      <w:numFmt w:val="decimal"/>
      <w:lvlText w:val="%4."/>
      <w:lvlJc w:val="left"/>
      <w:pPr>
        <w:ind w:left="2880" w:hanging="360"/>
      </w:pPr>
    </w:lvl>
    <w:lvl w:ilvl="4" w:tplc="DA743F46" w:tentative="1">
      <w:start w:val="1"/>
      <w:numFmt w:val="lowerLetter"/>
      <w:lvlText w:val="%5."/>
      <w:lvlJc w:val="left"/>
      <w:pPr>
        <w:ind w:left="3600" w:hanging="360"/>
      </w:pPr>
    </w:lvl>
    <w:lvl w:ilvl="5" w:tplc="BB7AB054" w:tentative="1">
      <w:start w:val="1"/>
      <w:numFmt w:val="lowerRoman"/>
      <w:lvlText w:val="%6."/>
      <w:lvlJc w:val="right"/>
      <w:pPr>
        <w:ind w:left="4320" w:hanging="180"/>
      </w:pPr>
    </w:lvl>
    <w:lvl w:ilvl="6" w:tplc="FFCE1BDC" w:tentative="1">
      <w:start w:val="1"/>
      <w:numFmt w:val="decimal"/>
      <w:lvlText w:val="%7."/>
      <w:lvlJc w:val="left"/>
      <w:pPr>
        <w:ind w:left="5040" w:hanging="360"/>
      </w:pPr>
    </w:lvl>
    <w:lvl w:ilvl="7" w:tplc="27A0855E" w:tentative="1">
      <w:start w:val="1"/>
      <w:numFmt w:val="lowerLetter"/>
      <w:lvlText w:val="%8."/>
      <w:lvlJc w:val="left"/>
      <w:pPr>
        <w:ind w:left="5760" w:hanging="360"/>
      </w:pPr>
    </w:lvl>
    <w:lvl w:ilvl="8" w:tplc="01EE60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210B2F"/>
    <w:multiLevelType w:val="multilevel"/>
    <w:tmpl w:val="85F8EB40"/>
    <w:lvl w:ilvl="0">
      <w:start w:val="1"/>
      <w:numFmt w:val="decimal"/>
      <w:pStyle w:val="Heading2"/>
      <w:lvlText w:val="%1."/>
      <w:lvlJc w:val="left"/>
      <w:pPr>
        <w:ind w:left="1080" w:hanging="720"/>
      </w:pPr>
      <w:rPr>
        <w:rFonts w:hint="default"/>
        <w:color w:val="6A2875"/>
      </w:rPr>
    </w:lvl>
    <w:lvl w:ilvl="1">
      <w:start w:val="1"/>
      <w:numFmt w:val="decimal"/>
      <w:pStyle w:val="Heading3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pStyle w:val="Heading4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14" w15:restartNumberingAfterBreak="0">
    <w:nsid w:val="51C53424"/>
    <w:multiLevelType w:val="hybridMultilevel"/>
    <w:tmpl w:val="18EC6180"/>
    <w:lvl w:ilvl="0" w:tplc="A32A2F06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729AEA2A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12B89964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1EDC2E96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B55AD064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1A5A55C6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25988B8C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E39ECDBE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90CA0CD4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53DB32DC"/>
    <w:multiLevelType w:val="hybridMultilevel"/>
    <w:tmpl w:val="6178A0AA"/>
    <w:lvl w:ilvl="0" w:tplc="4424725E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E212587E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6240AE24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278A5FE8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9BC07ECA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8E4090EC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407C3EC6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AB00BCFE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CF464CBA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6" w15:restartNumberingAfterBreak="0">
    <w:nsid w:val="5AEF3B73"/>
    <w:multiLevelType w:val="multilevel"/>
    <w:tmpl w:val="AFD8A756"/>
    <w:styleLink w:val="Bulletlist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pStyle w:val="Bullet2"/>
      <w:lvlText w:val="–"/>
      <w:lvlJc w:val="left"/>
      <w:pPr>
        <w:ind w:left="1080" w:hanging="360"/>
      </w:pPr>
      <w:rPr>
        <w:rFonts w:ascii="Arial" w:hAnsi="Arial" w:hint="default"/>
      </w:rPr>
    </w:lvl>
    <w:lvl w:ilvl="2">
      <w:start w:val="1"/>
      <w:numFmt w:val="bullet"/>
      <w:lvlText w:val=""/>
      <w:lvlJc w:val="left"/>
      <w:pPr>
        <w:ind w:left="-33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8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10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82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54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26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981" w:hanging="360"/>
      </w:pPr>
      <w:rPr>
        <w:rFonts w:ascii="Wingdings" w:hAnsi="Wingdings" w:hint="default"/>
      </w:rPr>
    </w:lvl>
  </w:abstractNum>
  <w:abstractNum w:abstractNumId="17" w15:restartNumberingAfterBreak="0">
    <w:nsid w:val="620102EF"/>
    <w:multiLevelType w:val="hybridMultilevel"/>
    <w:tmpl w:val="7890C8D4"/>
    <w:lvl w:ilvl="0" w:tplc="01F44C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976275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CA8D6F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BCAD86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028438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C2A13C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678B7A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E412F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C0AEE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A55469"/>
    <w:multiLevelType w:val="hybridMultilevel"/>
    <w:tmpl w:val="1954339A"/>
    <w:lvl w:ilvl="0" w:tplc="3D123CC2">
      <w:start w:val="1"/>
      <w:numFmt w:val="decimal"/>
      <w:pStyle w:val="Numberedlist"/>
      <w:lvlText w:val="%1."/>
      <w:lvlJc w:val="left"/>
      <w:pPr>
        <w:ind w:left="-1779" w:hanging="360"/>
      </w:pPr>
      <w:rPr>
        <w:rFonts w:hint="default"/>
      </w:rPr>
    </w:lvl>
    <w:lvl w:ilvl="1" w:tplc="6A301342">
      <w:start w:val="1"/>
      <w:numFmt w:val="bullet"/>
      <w:lvlText w:val="o"/>
      <w:lvlJc w:val="left"/>
      <w:pPr>
        <w:ind w:left="-1059" w:hanging="360"/>
      </w:pPr>
      <w:rPr>
        <w:rFonts w:ascii="Courier New" w:hAnsi="Courier New" w:cs="Courier New" w:hint="default"/>
      </w:rPr>
    </w:lvl>
    <w:lvl w:ilvl="2" w:tplc="4B5098BE">
      <w:start w:val="1"/>
      <w:numFmt w:val="bullet"/>
      <w:lvlText w:val=""/>
      <w:lvlJc w:val="left"/>
      <w:pPr>
        <w:ind w:left="-339" w:hanging="360"/>
      </w:pPr>
      <w:rPr>
        <w:rFonts w:ascii="Wingdings" w:hAnsi="Wingdings" w:hint="default"/>
      </w:rPr>
    </w:lvl>
    <w:lvl w:ilvl="3" w:tplc="2760DD1A">
      <w:start w:val="1"/>
      <w:numFmt w:val="bullet"/>
      <w:lvlText w:val=""/>
      <w:lvlJc w:val="left"/>
      <w:pPr>
        <w:ind w:left="381" w:hanging="360"/>
      </w:pPr>
      <w:rPr>
        <w:rFonts w:ascii="Symbol" w:hAnsi="Symbol" w:hint="default"/>
      </w:rPr>
    </w:lvl>
    <w:lvl w:ilvl="4" w:tplc="E7E2841A">
      <w:start w:val="1"/>
      <w:numFmt w:val="bullet"/>
      <w:lvlText w:val="o"/>
      <w:lvlJc w:val="left"/>
      <w:pPr>
        <w:ind w:left="1101" w:hanging="360"/>
      </w:pPr>
      <w:rPr>
        <w:rFonts w:ascii="Courier New" w:hAnsi="Courier New" w:cs="Courier New" w:hint="default"/>
      </w:rPr>
    </w:lvl>
    <w:lvl w:ilvl="5" w:tplc="55D658D6" w:tentative="1">
      <w:start w:val="1"/>
      <w:numFmt w:val="bullet"/>
      <w:lvlText w:val=""/>
      <w:lvlJc w:val="left"/>
      <w:pPr>
        <w:ind w:left="1821" w:hanging="360"/>
      </w:pPr>
      <w:rPr>
        <w:rFonts w:ascii="Wingdings" w:hAnsi="Wingdings" w:hint="default"/>
      </w:rPr>
    </w:lvl>
    <w:lvl w:ilvl="6" w:tplc="79A2CA10" w:tentative="1">
      <w:start w:val="1"/>
      <w:numFmt w:val="bullet"/>
      <w:lvlText w:val=""/>
      <w:lvlJc w:val="left"/>
      <w:pPr>
        <w:ind w:left="2541" w:hanging="360"/>
      </w:pPr>
      <w:rPr>
        <w:rFonts w:ascii="Symbol" w:hAnsi="Symbol" w:hint="default"/>
      </w:rPr>
    </w:lvl>
    <w:lvl w:ilvl="7" w:tplc="59769270" w:tentative="1">
      <w:start w:val="1"/>
      <w:numFmt w:val="bullet"/>
      <w:lvlText w:val="o"/>
      <w:lvlJc w:val="left"/>
      <w:pPr>
        <w:ind w:left="3261" w:hanging="360"/>
      </w:pPr>
      <w:rPr>
        <w:rFonts w:ascii="Courier New" w:hAnsi="Courier New" w:cs="Courier New" w:hint="default"/>
      </w:rPr>
    </w:lvl>
    <w:lvl w:ilvl="8" w:tplc="4E906CEA" w:tentative="1">
      <w:start w:val="1"/>
      <w:numFmt w:val="bullet"/>
      <w:lvlText w:val=""/>
      <w:lvlJc w:val="left"/>
      <w:pPr>
        <w:ind w:left="3981" w:hanging="360"/>
      </w:pPr>
      <w:rPr>
        <w:rFonts w:ascii="Wingdings" w:hAnsi="Wingdings" w:hint="default"/>
      </w:rPr>
    </w:lvl>
  </w:abstractNum>
  <w:abstractNum w:abstractNumId="19" w15:restartNumberingAfterBreak="0">
    <w:nsid w:val="6DFF1FB0"/>
    <w:multiLevelType w:val="hybridMultilevel"/>
    <w:tmpl w:val="96BC1FE4"/>
    <w:lvl w:ilvl="0" w:tplc="92D8F6F4">
      <w:start w:val="1"/>
      <w:numFmt w:val="bullet"/>
      <w:lvlText w:val=""/>
      <w:lvlJc w:val="left"/>
      <w:pPr>
        <w:ind w:left="-1779" w:hanging="360"/>
      </w:pPr>
      <w:rPr>
        <w:rFonts w:ascii="Symbol" w:hAnsi="Symbol" w:hint="default"/>
      </w:rPr>
    </w:lvl>
    <w:lvl w:ilvl="1" w:tplc="94865E6E">
      <w:start w:val="1"/>
      <w:numFmt w:val="decimal"/>
      <w:lvlText w:val="%2."/>
      <w:lvlJc w:val="left"/>
      <w:pPr>
        <w:ind w:left="720" w:hanging="360"/>
      </w:pPr>
    </w:lvl>
    <w:lvl w:ilvl="2" w:tplc="00C042D6">
      <w:start w:val="1"/>
      <w:numFmt w:val="bullet"/>
      <w:lvlText w:val=""/>
      <w:lvlJc w:val="left"/>
      <w:pPr>
        <w:ind w:left="-339" w:hanging="360"/>
      </w:pPr>
      <w:rPr>
        <w:rFonts w:ascii="Wingdings" w:hAnsi="Wingdings" w:hint="default"/>
      </w:rPr>
    </w:lvl>
    <w:lvl w:ilvl="3" w:tplc="611859CA">
      <w:start w:val="1"/>
      <w:numFmt w:val="bullet"/>
      <w:lvlText w:val=""/>
      <w:lvlJc w:val="left"/>
      <w:pPr>
        <w:ind w:left="381" w:hanging="360"/>
      </w:pPr>
      <w:rPr>
        <w:rFonts w:ascii="Symbol" w:hAnsi="Symbol" w:hint="default"/>
      </w:rPr>
    </w:lvl>
    <w:lvl w:ilvl="4" w:tplc="21B6A76C">
      <w:start w:val="1"/>
      <w:numFmt w:val="bullet"/>
      <w:lvlText w:val="o"/>
      <w:lvlJc w:val="left"/>
      <w:pPr>
        <w:ind w:left="1101" w:hanging="360"/>
      </w:pPr>
      <w:rPr>
        <w:rFonts w:ascii="Courier New" w:hAnsi="Courier New" w:cs="Courier New" w:hint="default"/>
      </w:rPr>
    </w:lvl>
    <w:lvl w:ilvl="5" w:tplc="7228E1D4" w:tentative="1">
      <w:start w:val="1"/>
      <w:numFmt w:val="bullet"/>
      <w:lvlText w:val=""/>
      <w:lvlJc w:val="left"/>
      <w:pPr>
        <w:ind w:left="1821" w:hanging="360"/>
      </w:pPr>
      <w:rPr>
        <w:rFonts w:ascii="Wingdings" w:hAnsi="Wingdings" w:hint="default"/>
      </w:rPr>
    </w:lvl>
    <w:lvl w:ilvl="6" w:tplc="2E2CA46A" w:tentative="1">
      <w:start w:val="1"/>
      <w:numFmt w:val="bullet"/>
      <w:lvlText w:val=""/>
      <w:lvlJc w:val="left"/>
      <w:pPr>
        <w:ind w:left="2541" w:hanging="360"/>
      </w:pPr>
      <w:rPr>
        <w:rFonts w:ascii="Symbol" w:hAnsi="Symbol" w:hint="default"/>
      </w:rPr>
    </w:lvl>
    <w:lvl w:ilvl="7" w:tplc="E5C8DEF4" w:tentative="1">
      <w:start w:val="1"/>
      <w:numFmt w:val="bullet"/>
      <w:lvlText w:val="o"/>
      <w:lvlJc w:val="left"/>
      <w:pPr>
        <w:ind w:left="3261" w:hanging="360"/>
      </w:pPr>
      <w:rPr>
        <w:rFonts w:ascii="Courier New" w:hAnsi="Courier New" w:cs="Courier New" w:hint="default"/>
      </w:rPr>
    </w:lvl>
    <w:lvl w:ilvl="8" w:tplc="BCBC0562" w:tentative="1">
      <w:start w:val="1"/>
      <w:numFmt w:val="bullet"/>
      <w:lvlText w:val=""/>
      <w:lvlJc w:val="left"/>
      <w:pPr>
        <w:ind w:left="3981" w:hanging="360"/>
      </w:pPr>
      <w:rPr>
        <w:rFonts w:ascii="Wingdings" w:hAnsi="Wingdings" w:hint="default"/>
      </w:rPr>
    </w:lvl>
  </w:abstractNum>
  <w:abstractNum w:abstractNumId="20" w15:restartNumberingAfterBreak="0">
    <w:nsid w:val="73E732A7"/>
    <w:multiLevelType w:val="hybridMultilevel"/>
    <w:tmpl w:val="367EE6FA"/>
    <w:lvl w:ilvl="0" w:tplc="73D4EAD2">
      <w:start w:val="1"/>
      <w:numFmt w:val="bullet"/>
      <w:pStyle w:val="Table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96CF14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3384D4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A22F83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82C48C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62452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9E816D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FB8757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1270F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B1F3A0A"/>
    <w:multiLevelType w:val="hybridMultilevel"/>
    <w:tmpl w:val="AC501EEC"/>
    <w:lvl w:ilvl="0" w:tplc="F6B88852">
      <w:start w:val="1"/>
      <w:numFmt w:val="decimal"/>
      <w:lvlText w:val="%1."/>
      <w:lvlJc w:val="left"/>
      <w:pPr>
        <w:ind w:left="720" w:hanging="360"/>
      </w:pPr>
    </w:lvl>
    <w:lvl w:ilvl="1" w:tplc="3E301A1E" w:tentative="1">
      <w:start w:val="1"/>
      <w:numFmt w:val="lowerLetter"/>
      <w:lvlText w:val="%2."/>
      <w:lvlJc w:val="left"/>
      <w:pPr>
        <w:ind w:left="1440" w:hanging="360"/>
      </w:pPr>
    </w:lvl>
    <w:lvl w:ilvl="2" w:tplc="4E907262" w:tentative="1">
      <w:start w:val="1"/>
      <w:numFmt w:val="lowerRoman"/>
      <w:lvlText w:val="%3."/>
      <w:lvlJc w:val="right"/>
      <w:pPr>
        <w:ind w:left="2160" w:hanging="180"/>
      </w:pPr>
    </w:lvl>
    <w:lvl w:ilvl="3" w:tplc="B5A02EC4" w:tentative="1">
      <w:start w:val="1"/>
      <w:numFmt w:val="decimal"/>
      <w:lvlText w:val="%4."/>
      <w:lvlJc w:val="left"/>
      <w:pPr>
        <w:ind w:left="2880" w:hanging="360"/>
      </w:pPr>
    </w:lvl>
    <w:lvl w:ilvl="4" w:tplc="7CAC6594" w:tentative="1">
      <w:start w:val="1"/>
      <w:numFmt w:val="lowerLetter"/>
      <w:lvlText w:val="%5."/>
      <w:lvlJc w:val="left"/>
      <w:pPr>
        <w:ind w:left="3600" w:hanging="360"/>
      </w:pPr>
    </w:lvl>
    <w:lvl w:ilvl="5" w:tplc="37E47CBE" w:tentative="1">
      <w:start w:val="1"/>
      <w:numFmt w:val="lowerRoman"/>
      <w:lvlText w:val="%6."/>
      <w:lvlJc w:val="right"/>
      <w:pPr>
        <w:ind w:left="4320" w:hanging="180"/>
      </w:pPr>
    </w:lvl>
    <w:lvl w:ilvl="6" w:tplc="E08867F8" w:tentative="1">
      <w:start w:val="1"/>
      <w:numFmt w:val="decimal"/>
      <w:lvlText w:val="%7."/>
      <w:lvlJc w:val="left"/>
      <w:pPr>
        <w:ind w:left="5040" w:hanging="360"/>
      </w:pPr>
    </w:lvl>
    <w:lvl w:ilvl="7" w:tplc="193ED178" w:tentative="1">
      <w:start w:val="1"/>
      <w:numFmt w:val="lowerLetter"/>
      <w:lvlText w:val="%8."/>
      <w:lvlJc w:val="left"/>
      <w:pPr>
        <w:ind w:left="5760" w:hanging="360"/>
      </w:pPr>
    </w:lvl>
    <w:lvl w:ilvl="8" w:tplc="710AFD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E669FF"/>
    <w:multiLevelType w:val="multilevel"/>
    <w:tmpl w:val="CBA4F426"/>
    <w:styleLink w:val="CurrentList1"/>
    <w:lvl w:ilvl="0">
      <w:start w:val="1"/>
      <w:numFmt w:val="bullet"/>
      <w:lvlText w:val=""/>
      <w:lvlJc w:val="left"/>
      <w:pPr>
        <w:tabs>
          <w:tab w:val="num" w:pos="284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6"/>
  </w:num>
  <w:num w:numId="4">
    <w:abstractNumId w:val="22"/>
  </w:num>
  <w:num w:numId="5">
    <w:abstractNumId w:val="9"/>
  </w:num>
  <w:num w:numId="6">
    <w:abstractNumId w:val="4"/>
  </w:num>
  <w:num w:numId="7">
    <w:abstractNumId w:val="7"/>
  </w:num>
  <w:num w:numId="8">
    <w:abstractNumId w:val="20"/>
  </w:num>
  <w:num w:numId="9">
    <w:abstractNumId w:val="15"/>
  </w:num>
  <w:num w:numId="10">
    <w:abstractNumId w:val="16"/>
  </w:num>
  <w:num w:numId="11">
    <w:abstractNumId w:val="11"/>
  </w:num>
  <w:num w:numId="12">
    <w:abstractNumId w:val="18"/>
  </w:num>
  <w:num w:numId="13">
    <w:abstractNumId w:val="12"/>
  </w:num>
  <w:num w:numId="14">
    <w:abstractNumId w:val="14"/>
  </w:num>
  <w:num w:numId="15">
    <w:abstractNumId w:val="19"/>
  </w:num>
  <w:num w:numId="16">
    <w:abstractNumId w:val="5"/>
  </w:num>
  <w:num w:numId="17">
    <w:abstractNumId w:val="3"/>
  </w:num>
  <w:num w:numId="18">
    <w:abstractNumId w:val="17"/>
  </w:num>
  <w:num w:numId="19">
    <w:abstractNumId w:val="21"/>
  </w:num>
  <w:num w:numId="20">
    <w:abstractNumId w:val="10"/>
  </w:num>
  <w:num w:numId="21">
    <w:abstractNumId w:val="1"/>
  </w:num>
  <w:num w:numId="22">
    <w:abstractNumId w:val="8"/>
  </w:num>
  <w:num w:numId="23">
    <w:abstractNumId w:val="13"/>
  </w:num>
  <w:num w:numId="24">
    <w:abstractNumId w:val="13"/>
  </w:num>
  <w:num w:numId="25">
    <w:abstractNumId w:val="13"/>
  </w:num>
  <w:num w:numId="26">
    <w:abstractNumId w:val="13"/>
  </w:num>
  <w:num w:numId="27">
    <w:abstractNumId w:val="13"/>
  </w:num>
  <w:num w:numId="28">
    <w:abstractNumId w:val="6"/>
  </w:num>
  <w:num w:numId="29">
    <w:abstractNumId w:val="0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056C"/>
    <w:rsid w:val="00001EFB"/>
    <w:rsid w:val="00003B87"/>
    <w:rsid w:val="0001056C"/>
    <w:rsid w:val="00012A0D"/>
    <w:rsid w:val="00030609"/>
    <w:rsid w:val="00042A45"/>
    <w:rsid w:val="00043894"/>
    <w:rsid w:val="00053A22"/>
    <w:rsid w:val="00061B0A"/>
    <w:rsid w:val="000624B2"/>
    <w:rsid w:val="00063848"/>
    <w:rsid w:val="0006487E"/>
    <w:rsid w:val="00066632"/>
    <w:rsid w:val="0007022E"/>
    <w:rsid w:val="00074BED"/>
    <w:rsid w:val="00083941"/>
    <w:rsid w:val="00087AA0"/>
    <w:rsid w:val="00091C66"/>
    <w:rsid w:val="00094AC7"/>
    <w:rsid w:val="000A3387"/>
    <w:rsid w:val="000A6EE8"/>
    <w:rsid w:val="000B7C0E"/>
    <w:rsid w:val="000C465F"/>
    <w:rsid w:val="000D68D4"/>
    <w:rsid w:val="000F4794"/>
    <w:rsid w:val="00102034"/>
    <w:rsid w:val="00102A1D"/>
    <w:rsid w:val="00114365"/>
    <w:rsid w:val="001227F3"/>
    <w:rsid w:val="00122E39"/>
    <w:rsid w:val="00127458"/>
    <w:rsid w:val="00132D95"/>
    <w:rsid w:val="0014207A"/>
    <w:rsid w:val="00142647"/>
    <w:rsid w:val="001527E8"/>
    <w:rsid w:val="001559F8"/>
    <w:rsid w:val="00156899"/>
    <w:rsid w:val="001665A1"/>
    <w:rsid w:val="001670D4"/>
    <w:rsid w:val="001809B3"/>
    <w:rsid w:val="00180D51"/>
    <w:rsid w:val="00187EA6"/>
    <w:rsid w:val="00192D14"/>
    <w:rsid w:val="001A15AB"/>
    <w:rsid w:val="001A2CF5"/>
    <w:rsid w:val="001A3901"/>
    <w:rsid w:val="001A57F9"/>
    <w:rsid w:val="001B0CF0"/>
    <w:rsid w:val="001B4767"/>
    <w:rsid w:val="001C25FB"/>
    <w:rsid w:val="001D0C1E"/>
    <w:rsid w:val="001D1E74"/>
    <w:rsid w:val="001D3E65"/>
    <w:rsid w:val="001D7BFB"/>
    <w:rsid w:val="001E630D"/>
    <w:rsid w:val="00202160"/>
    <w:rsid w:val="00211814"/>
    <w:rsid w:val="0021350C"/>
    <w:rsid w:val="00213949"/>
    <w:rsid w:val="00215051"/>
    <w:rsid w:val="002312D7"/>
    <w:rsid w:val="002321EA"/>
    <w:rsid w:val="002342C6"/>
    <w:rsid w:val="0023603F"/>
    <w:rsid w:val="00237F5D"/>
    <w:rsid w:val="002545DF"/>
    <w:rsid w:val="00260556"/>
    <w:rsid w:val="00262BF2"/>
    <w:rsid w:val="00272225"/>
    <w:rsid w:val="00275001"/>
    <w:rsid w:val="002804DE"/>
    <w:rsid w:val="00283807"/>
    <w:rsid w:val="00287BF2"/>
    <w:rsid w:val="00294BDA"/>
    <w:rsid w:val="002A30E0"/>
    <w:rsid w:val="002C5C1C"/>
    <w:rsid w:val="002C766A"/>
    <w:rsid w:val="002C78B5"/>
    <w:rsid w:val="002D052C"/>
    <w:rsid w:val="002D3767"/>
    <w:rsid w:val="002D50E1"/>
    <w:rsid w:val="002E016A"/>
    <w:rsid w:val="002E4768"/>
    <w:rsid w:val="002E5010"/>
    <w:rsid w:val="002E75F1"/>
    <w:rsid w:val="002F0B43"/>
    <w:rsid w:val="002F34D5"/>
    <w:rsid w:val="002F436F"/>
    <w:rsid w:val="002F6EF0"/>
    <w:rsid w:val="003147DC"/>
    <w:rsid w:val="00316171"/>
    <w:rsid w:val="00321E39"/>
    <w:rsid w:val="00323BB7"/>
    <w:rsid w:val="00325ADB"/>
    <w:rsid w:val="00335939"/>
    <w:rsid w:val="00340F6E"/>
    <w:rsid w:val="00341096"/>
    <w:rsid w:val="00341BE5"/>
    <w:rsid w:val="003445DA"/>
    <w:rsid w:val="00344D22"/>
    <w:rsid w:val="00346316"/>
    <w:rsid w:val="003479B7"/>
    <w:rsid w:val="00350212"/>
    <w:rsid w:val="00351530"/>
    <w:rsid w:val="003517B4"/>
    <w:rsid w:val="00360F21"/>
    <w:rsid w:val="003622D9"/>
    <w:rsid w:val="003638C2"/>
    <w:rsid w:val="00372519"/>
    <w:rsid w:val="00380E79"/>
    <w:rsid w:val="003820DF"/>
    <w:rsid w:val="0038213D"/>
    <w:rsid w:val="00385B43"/>
    <w:rsid w:val="00394A2C"/>
    <w:rsid w:val="0039775B"/>
    <w:rsid w:val="003A3FCC"/>
    <w:rsid w:val="003A60EF"/>
    <w:rsid w:val="003A7CBC"/>
    <w:rsid w:val="003B10B9"/>
    <w:rsid w:val="003B2BB8"/>
    <w:rsid w:val="003B3F1F"/>
    <w:rsid w:val="003C40C3"/>
    <w:rsid w:val="003D34FF"/>
    <w:rsid w:val="003D55F3"/>
    <w:rsid w:val="003D6316"/>
    <w:rsid w:val="003F081B"/>
    <w:rsid w:val="003F0D33"/>
    <w:rsid w:val="003F2DA2"/>
    <w:rsid w:val="003F48F8"/>
    <w:rsid w:val="003F6ED7"/>
    <w:rsid w:val="0040062A"/>
    <w:rsid w:val="004045D2"/>
    <w:rsid w:val="0040538A"/>
    <w:rsid w:val="004165A4"/>
    <w:rsid w:val="00417029"/>
    <w:rsid w:val="00423D25"/>
    <w:rsid w:val="00440CB2"/>
    <w:rsid w:val="00446794"/>
    <w:rsid w:val="00450CFE"/>
    <w:rsid w:val="004531FE"/>
    <w:rsid w:val="00454AC6"/>
    <w:rsid w:val="00460DED"/>
    <w:rsid w:val="00466168"/>
    <w:rsid w:val="00471CB5"/>
    <w:rsid w:val="0048002C"/>
    <w:rsid w:val="0048080F"/>
    <w:rsid w:val="004861C3"/>
    <w:rsid w:val="004876FD"/>
    <w:rsid w:val="00491916"/>
    <w:rsid w:val="004A096B"/>
    <w:rsid w:val="004A0D9A"/>
    <w:rsid w:val="004A5352"/>
    <w:rsid w:val="004B31F3"/>
    <w:rsid w:val="004B54CA"/>
    <w:rsid w:val="004B5CD1"/>
    <w:rsid w:val="004C2D9C"/>
    <w:rsid w:val="004D32B5"/>
    <w:rsid w:val="004E1864"/>
    <w:rsid w:val="004E461E"/>
    <w:rsid w:val="004E5CBF"/>
    <w:rsid w:val="004E5DA0"/>
    <w:rsid w:val="004F0179"/>
    <w:rsid w:val="00515AB6"/>
    <w:rsid w:val="00527913"/>
    <w:rsid w:val="00527F2D"/>
    <w:rsid w:val="00531E4B"/>
    <w:rsid w:val="0053770B"/>
    <w:rsid w:val="00547797"/>
    <w:rsid w:val="0055492D"/>
    <w:rsid w:val="005610DE"/>
    <w:rsid w:val="00562D8C"/>
    <w:rsid w:val="00567EA6"/>
    <w:rsid w:val="00570781"/>
    <w:rsid w:val="005717E9"/>
    <w:rsid w:val="0057255F"/>
    <w:rsid w:val="00572621"/>
    <w:rsid w:val="00574D04"/>
    <w:rsid w:val="00576162"/>
    <w:rsid w:val="00586B2A"/>
    <w:rsid w:val="00592871"/>
    <w:rsid w:val="0059298F"/>
    <w:rsid w:val="005938B8"/>
    <w:rsid w:val="00593C73"/>
    <w:rsid w:val="00594541"/>
    <w:rsid w:val="005957FF"/>
    <w:rsid w:val="00597784"/>
    <w:rsid w:val="005A0EA4"/>
    <w:rsid w:val="005A1743"/>
    <w:rsid w:val="005A4A26"/>
    <w:rsid w:val="005A6312"/>
    <w:rsid w:val="005A633A"/>
    <w:rsid w:val="005B6DF3"/>
    <w:rsid w:val="005C1919"/>
    <w:rsid w:val="005C3AA9"/>
    <w:rsid w:val="005C5710"/>
    <w:rsid w:val="005D0CB0"/>
    <w:rsid w:val="005D11AC"/>
    <w:rsid w:val="005D3004"/>
    <w:rsid w:val="005D375D"/>
    <w:rsid w:val="005E27FE"/>
    <w:rsid w:val="005F1E0F"/>
    <w:rsid w:val="005F205F"/>
    <w:rsid w:val="005F5CE9"/>
    <w:rsid w:val="005F5DFE"/>
    <w:rsid w:val="00604D91"/>
    <w:rsid w:val="006101CF"/>
    <w:rsid w:val="00614FB8"/>
    <w:rsid w:val="00626BE6"/>
    <w:rsid w:val="0063140C"/>
    <w:rsid w:val="00633338"/>
    <w:rsid w:val="006357FF"/>
    <w:rsid w:val="00643727"/>
    <w:rsid w:val="00645007"/>
    <w:rsid w:val="006453A0"/>
    <w:rsid w:val="00653893"/>
    <w:rsid w:val="00654D48"/>
    <w:rsid w:val="0065510E"/>
    <w:rsid w:val="00664E61"/>
    <w:rsid w:val="00674309"/>
    <w:rsid w:val="006765FF"/>
    <w:rsid w:val="00681404"/>
    <w:rsid w:val="00683992"/>
    <w:rsid w:val="00686BC2"/>
    <w:rsid w:val="0068765A"/>
    <w:rsid w:val="00696902"/>
    <w:rsid w:val="006A4CE7"/>
    <w:rsid w:val="006B064F"/>
    <w:rsid w:val="006B46BC"/>
    <w:rsid w:val="006C5C18"/>
    <w:rsid w:val="006C69A0"/>
    <w:rsid w:val="006E2AC4"/>
    <w:rsid w:val="006E4567"/>
    <w:rsid w:val="006F785D"/>
    <w:rsid w:val="00704B1D"/>
    <w:rsid w:val="00710F7A"/>
    <w:rsid w:val="007219F1"/>
    <w:rsid w:val="00721AD1"/>
    <w:rsid w:val="00732AFE"/>
    <w:rsid w:val="00735EDC"/>
    <w:rsid w:val="00742FCE"/>
    <w:rsid w:val="007443C6"/>
    <w:rsid w:val="0075092C"/>
    <w:rsid w:val="00751ABE"/>
    <w:rsid w:val="00762980"/>
    <w:rsid w:val="00764323"/>
    <w:rsid w:val="00764E75"/>
    <w:rsid w:val="00765549"/>
    <w:rsid w:val="00767166"/>
    <w:rsid w:val="007677D9"/>
    <w:rsid w:val="00774FF4"/>
    <w:rsid w:val="00780925"/>
    <w:rsid w:val="00781822"/>
    <w:rsid w:val="00784C2F"/>
    <w:rsid w:val="00785261"/>
    <w:rsid w:val="00791CE9"/>
    <w:rsid w:val="00794C0B"/>
    <w:rsid w:val="00796CAD"/>
    <w:rsid w:val="00797745"/>
    <w:rsid w:val="007A2767"/>
    <w:rsid w:val="007A3A75"/>
    <w:rsid w:val="007A47B3"/>
    <w:rsid w:val="007B0256"/>
    <w:rsid w:val="007B4627"/>
    <w:rsid w:val="007B7373"/>
    <w:rsid w:val="007B7460"/>
    <w:rsid w:val="007C33F3"/>
    <w:rsid w:val="007C4C99"/>
    <w:rsid w:val="007D56E9"/>
    <w:rsid w:val="007E10B2"/>
    <w:rsid w:val="007E6C06"/>
    <w:rsid w:val="007F4017"/>
    <w:rsid w:val="007F6488"/>
    <w:rsid w:val="007F6C84"/>
    <w:rsid w:val="007F7ACF"/>
    <w:rsid w:val="00802737"/>
    <w:rsid w:val="008106FC"/>
    <w:rsid w:val="00810B87"/>
    <w:rsid w:val="00817654"/>
    <w:rsid w:val="008240BE"/>
    <w:rsid w:val="008242E3"/>
    <w:rsid w:val="008275E5"/>
    <w:rsid w:val="00830A50"/>
    <w:rsid w:val="00834863"/>
    <w:rsid w:val="00841EA4"/>
    <w:rsid w:val="008465D8"/>
    <w:rsid w:val="008476F0"/>
    <w:rsid w:val="008478E2"/>
    <w:rsid w:val="008555F2"/>
    <w:rsid w:val="00857C0D"/>
    <w:rsid w:val="00863C7F"/>
    <w:rsid w:val="008660BE"/>
    <w:rsid w:val="00873D9C"/>
    <w:rsid w:val="00887867"/>
    <w:rsid w:val="00896DC0"/>
    <w:rsid w:val="008A344B"/>
    <w:rsid w:val="008B14DF"/>
    <w:rsid w:val="008B419B"/>
    <w:rsid w:val="008C30B5"/>
    <w:rsid w:val="008C6E3A"/>
    <w:rsid w:val="008C7E4D"/>
    <w:rsid w:val="008D0BDF"/>
    <w:rsid w:val="008D4B76"/>
    <w:rsid w:val="008D62DB"/>
    <w:rsid w:val="008F07FA"/>
    <w:rsid w:val="00905783"/>
    <w:rsid w:val="009118D8"/>
    <w:rsid w:val="009225F0"/>
    <w:rsid w:val="009237DD"/>
    <w:rsid w:val="00923ED2"/>
    <w:rsid w:val="00925EAF"/>
    <w:rsid w:val="009261C6"/>
    <w:rsid w:val="0092793A"/>
    <w:rsid w:val="00933B2A"/>
    <w:rsid w:val="00940AC8"/>
    <w:rsid w:val="0094201D"/>
    <w:rsid w:val="009466D2"/>
    <w:rsid w:val="00950F57"/>
    <w:rsid w:val="0095533A"/>
    <w:rsid w:val="00960975"/>
    <w:rsid w:val="00961B4E"/>
    <w:rsid w:val="00974F20"/>
    <w:rsid w:val="00975869"/>
    <w:rsid w:val="0097684E"/>
    <w:rsid w:val="00977963"/>
    <w:rsid w:val="009A48B1"/>
    <w:rsid w:val="009A6155"/>
    <w:rsid w:val="009A7A61"/>
    <w:rsid w:val="009B0928"/>
    <w:rsid w:val="009B2942"/>
    <w:rsid w:val="009E16CF"/>
    <w:rsid w:val="009E7F5A"/>
    <w:rsid w:val="009F24F0"/>
    <w:rsid w:val="009F68B4"/>
    <w:rsid w:val="00A012F4"/>
    <w:rsid w:val="00A052D6"/>
    <w:rsid w:val="00A21351"/>
    <w:rsid w:val="00A27D99"/>
    <w:rsid w:val="00A345E1"/>
    <w:rsid w:val="00A4060F"/>
    <w:rsid w:val="00A40E3A"/>
    <w:rsid w:val="00A42381"/>
    <w:rsid w:val="00A4375E"/>
    <w:rsid w:val="00A43BD0"/>
    <w:rsid w:val="00A45BB4"/>
    <w:rsid w:val="00A47174"/>
    <w:rsid w:val="00A50CA7"/>
    <w:rsid w:val="00A526C0"/>
    <w:rsid w:val="00A61A7C"/>
    <w:rsid w:val="00A61E7C"/>
    <w:rsid w:val="00A62D65"/>
    <w:rsid w:val="00A63C5B"/>
    <w:rsid w:val="00A646C6"/>
    <w:rsid w:val="00A67062"/>
    <w:rsid w:val="00A71751"/>
    <w:rsid w:val="00A71856"/>
    <w:rsid w:val="00A7745A"/>
    <w:rsid w:val="00A80A71"/>
    <w:rsid w:val="00A83D45"/>
    <w:rsid w:val="00A90449"/>
    <w:rsid w:val="00A91591"/>
    <w:rsid w:val="00A9263C"/>
    <w:rsid w:val="00A932B8"/>
    <w:rsid w:val="00AA0E0F"/>
    <w:rsid w:val="00AA13C0"/>
    <w:rsid w:val="00AA2CE3"/>
    <w:rsid w:val="00AA38DB"/>
    <w:rsid w:val="00AA6762"/>
    <w:rsid w:val="00AB0FCA"/>
    <w:rsid w:val="00AB3D24"/>
    <w:rsid w:val="00AB4AB3"/>
    <w:rsid w:val="00AB5DE9"/>
    <w:rsid w:val="00AC2FF7"/>
    <w:rsid w:val="00AD3ABB"/>
    <w:rsid w:val="00AE26F0"/>
    <w:rsid w:val="00B041EB"/>
    <w:rsid w:val="00B078E1"/>
    <w:rsid w:val="00B1295A"/>
    <w:rsid w:val="00B2524F"/>
    <w:rsid w:val="00B31124"/>
    <w:rsid w:val="00B33867"/>
    <w:rsid w:val="00B37555"/>
    <w:rsid w:val="00B4056F"/>
    <w:rsid w:val="00B449F1"/>
    <w:rsid w:val="00B53EC9"/>
    <w:rsid w:val="00B65943"/>
    <w:rsid w:val="00B70CB6"/>
    <w:rsid w:val="00B71828"/>
    <w:rsid w:val="00B73BCD"/>
    <w:rsid w:val="00B73DA2"/>
    <w:rsid w:val="00B743CB"/>
    <w:rsid w:val="00B8199A"/>
    <w:rsid w:val="00B86011"/>
    <w:rsid w:val="00B94E66"/>
    <w:rsid w:val="00B97A26"/>
    <w:rsid w:val="00BA2DB9"/>
    <w:rsid w:val="00BA5656"/>
    <w:rsid w:val="00BA56AF"/>
    <w:rsid w:val="00BB0F99"/>
    <w:rsid w:val="00BB51D0"/>
    <w:rsid w:val="00BC57B2"/>
    <w:rsid w:val="00BD5333"/>
    <w:rsid w:val="00BD5E4E"/>
    <w:rsid w:val="00BD5EAA"/>
    <w:rsid w:val="00BD73BF"/>
    <w:rsid w:val="00BE632A"/>
    <w:rsid w:val="00BE7148"/>
    <w:rsid w:val="00C00B38"/>
    <w:rsid w:val="00C0444B"/>
    <w:rsid w:val="00C05A58"/>
    <w:rsid w:val="00C06D42"/>
    <w:rsid w:val="00C107E1"/>
    <w:rsid w:val="00C10937"/>
    <w:rsid w:val="00C10BEA"/>
    <w:rsid w:val="00C23933"/>
    <w:rsid w:val="00C251F2"/>
    <w:rsid w:val="00C27827"/>
    <w:rsid w:val="00C369CF"/>
    <w:rsid w:val="00C41AF5"/>
    <w:rsid w:val="00C54B33"/>
    <w:rsid w:val="00C61BD1"/>
    <w:rsid w:val="00C66422"/>
    <w:rsid w:val="00C7150A"/>
    <w:rsid w:val="00C72AE0"/>
    <w:rsid w:val="00C7411D"/>
    <w:rsid w:val="00C75123"/>
    <w:rsid w:val="00C76D44"/>
    <w:rsid w:val="00C844BE"/>
    <w:rsid w:val="00C85458"/>
    <w:rsid w:val="00CA6BC2"/>
    <w:rsid w:val="00CA7370"/>
    <w:rsid w:val="00CB2835"/>
    <w:rsid w:val="00CB3B5D"/>
    <w:rsid w:val="00CC168E"/>
    <w:rsid w:val="00CC5843"/>
    <w:rsid w:val="00CC702D"/>
    <w:rsid w:val="00CD3DF5"/>
    <w:rsid w:val="00CE51A6"/>
    <w:rsid w:val="00CE720A"/>
    <w:rsid w:val="00CF74D3"/>
    <w:rsid w:val="00CF7E82"/>
    <w:rsid w:val="00D06004"/>
    <w:rsid w:val="00D16A83"/>
    <w:rsid w:val="00D35FF8"/>
    <w:rsid w:val="00D40337"/>
    <w:rsid w:val="00D46B10"/>
    <w:rsid w:val="00D47774"/>
    <w:rsid w:val="00D50B62"/>
    <w:rsid w:val="00D541D4"/>
    <w:rsid w:val="00D7230D"/>
    <w:rsid w:val="00D76EFE"/>
    <w:rsid w:val="00D8143B"/>
    <w:rsid w:val="00D83507"/>
    <w:rsid w:val="00D86D71"/>
    <w:rsid w:val="00D87A0F"/>
    <w:rsid w:val="00D92EEC"/>
    <w:rsid w:val="00D95B2B"/>
    <w:rsid w:val="00DB125A"/>
    <w:rsid w:val="00DB3A0C"/>
    <w:rsid w:val="00DB5769"/>
    <w:rsid w:val="00DB7734"/>
    <w:rsid w:val="00DD23C7"/>
    <w:rsid w:val="00DD3D47"/>
    <w:rsid w:val="00DD4054"/>
    <w:rsid w:val="00DD501B"/>
    <w:rsid w:val="00DE3193"/>
    <w:rsid w:val="00DF0772"/>
    <w:rsid w:val="00DF58D8"/>
    <w:rsid w:val="00E17F38"/>
    <w:rsid w:val="00E26841"/>
    <w:rsid w:val="00E30002"/>
    <w:rsid w:val="00E3426D"/>
    <w:rsid w:val="00E35112"/>
    <w:rsid w:val="00E45904"/>
    <w:rsid w:val="00E53A60"/>
    <w:rsid w:val="00E64C18"/>
    <w:rsid w:val="00E671ED"/>
    <w:rsid w:val="00E75D95"/>
    <w:rsid w:val="00E83F2F"/>
    <w:rsid w:val="00E84E21"/>
    <w:rsid w:val="00E918D5"/>
    <w:rsid w:val="00E93784"/>
    <w:rsid w:val="00EA16DB"/>
    <w:rsid w:val="00EA34E2"/>
    <w:rsid w:val="00EA6B74"/>
    <w:rsid w:val="00EB17F2"/>
    <w:rsid w:val="00EB2F3F"/>
    <w:rsid w:val="00EB5BF4"/>
    <w:rsid w:val="00EB6EA3"/>
    <w:rsid w:val="00EC4364"/>
    <w:rsid w:val="00ED1F8C"/>
    <w:rsid w:val="00ED243F"/>
    <w:rsid w:val="00ED31A6"/>
    <w:rsid w:val="00EE1BC9"/>
    <w:rsid w:val="00EE54E1"/>
    <w:rsid w:val="00EE7321"/>
    <w:rsid w:val="00EF0155"/>
    <w:rsid w:val="00EF4258"/>
    <w:rsid w:val="00F00E0F"/>
    <w:rsid w:val="00F0268F"/>
    <w:rsid w:val="00F04C8D"/>
    <w:rsid w:val="00F067E8"/>
    <w:rsid w:val="00F12401"/>
    <w:rsid w:val="00F2189E"/>
    <w:rsid w:val="00F3349D"/>
    <w:rsid w:val="00F364E1"/>
    <w:rsid w:val="00F411F2"/>
    <w:rsid w:val="00F418CC"/>
    <w:rsid w:val="00F42583"/>
    <w:rsid w:val="00F43D22"/>
    <w:rsid w:val="00F45D45"/>
    <w:rsid w:val="00F4684B"/>
    <w:rsid w:val="00F46856"/>
    <w:rsid w:val="00F50546"/>
    <w:rsid w:val="00F509C6"/>
    <w:rsid w:val="00F53275"/>
    <w:rsid w:val="00F560AD"/>
    <w:rsid w:val="00F578C9"/>
    <w:rsid w:val="00F57DD8"/>
    <w:rsid w:val="00F61182"/>
    <w:rsid w:val="00F675FE"/>
    <w:rsid w:val="00F70D7D"/>
    <w:rsid w:val="00F72EEB"/>
    <w:rsid w:val="00F75B2F"/>
    <w:rsid w:val="00F9026E"/>
    <w:rsid w:val="00F907C4"/>
    <w:rsid w:val="00F93C18"/>
    <w:rsid w:val="00F9769D"/>
    <w:rsid w:val="00FA334F"/>
    <w:rsid w:val="00FB0083"/>
    <w:rsid w:val="00FB20AB"/>
    <w:rsid w:val="00FB295B"/>
    <w:rsid w:val="00FB5514"/>
    <w:rsid w:val="00FB7599"/>
    <w:rsid w:val="00FC0786"/>
    <w:rsid w:val="00FD13AB"/>
    <w:rsid w:val="00FD4A05"/>
    <w:rsid w:val="00FE319B"/>
    <w:rsid w:val="00FE3582"/>
    <w:rsid w:val="00FE6188"/>
    <w:rsid w:val="00FE6631"/>
    <w:rsid w:val="00FF1119"/>
    <w:rsid w:val="00FF180B"/>
    <w:rsid w:val="27A77701"/>
    <w:rsid w:val="7C130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9C12E6"/>
  <w15:docId w15:val="{F1CA4344-35E7-4498-BA8A-7C3BDA982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FSMePro" w:eastAsia="FSMePro" w:hAnsi="FSMePro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4D91"/>
    <w:pPr>
      <w:spacing w:after="240" w:line="288" w:lineRule="auto"/>
    </w:pPr>
    <w:rPr>
      <w:rFonts w:ascii="Arial" w:eastAsia="Times New Roman" w:hAnsi="Arial"/>
      <w:sz w:val="24"/>
      <w:szCs w:val="24"/>
      <w:lang w:val="en-US"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9E16CF"/>
    <w:pPr>
      <w:spacing w:before="6720" w:after="400"/>
      <w:outlineLvl w:val="0"/>
    </w:pPr>
    <w:rPr>
      <w:rFonts w:cs="Arial"/>
      <w:b/>
      <w:color w:val="6B2876" w:themeColor="text2"/>
      <w:sz w:val="60"/>
      <w:szCs w:val="60"/>
      <w:lang w:val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70CB6"/>
    <w:pPr>
      <w:numPr>
        <w:numId w:val="1"/>
      </w:numPr>
      <w:spacing w:before="600" w:after="120"/>
      <w:outlineLvl w:val="1"/>
    </w:pPr>
    <w:rPr>
      <w:b/>
      <w:bCs/>
      <w:color w:val="6B2976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70CB6"/>
    <w:pPr>
      <w:numPr>
        <w:ilvl w:val="1"/>
        <w:numId w:val="1"/>
      </w:numPr>
      <w:spacing w:before="400" w:after="120"/>
      <w:outlineLvl w:val="2"/>
    </w:pPr>
    <w:rPr>
      <w:b/>
      <w:color w:val="6B2976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F1E0F"/>
    <w:pPr>
      <w:numPr>
        <w:ilvl w:val="2"/>
        <w:numId w:val="1"/>
      </w:numPr>
      <w:spacing w:before="120" w:after="120"/>
      <w:outlineLvl w:val="3"/>
    </w:pPr>
    <w:rPr>
      <w:b/>
      <w:color w:val="6B2876" w:themeColor="text1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14FB8"/>
    <w:pPr>
      <w:spacing w:before="360" w:after="120"/>
      <w:outlineLvl w:val="4"/>
    </w:pPr>
    <w:rPr>
      <w:b/>
      <w:color w:val="6B2876" w:themeColor="text1"/>
      <w:sz w:val="28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380E79"/>
    <w:pPr>
      <w:spacing w:before="360" w:after="120"/>
      <w:outlineLvl w:val="5"/>
    </w:pPr>
    <w:rPr>
      <w:iCs/>
      <w:sz w:val="26"/>
      <w:shd w:val="clear" w:color="auto" w:fill="FFFFF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4B54CA"/>
    <w:pPr>
      <w:spacing w:after="0"/>
      <w:outlineLvl w:val="6"/>
    </w:pPr>
    <w:rPr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4B54CA"/>
    <w:pPr>
      <w:spacing w:after="0"/>
      <w:outlineLvl w:val="7"/>
    </w:pPr>
    <w:rPr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4B54CA"/>
    <w:pPr>
      <w:spacing w:after="0"/>
      <w:outlineLvl w:val="8"/>
    </w:pPr>
    <w:rPr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9E16CF"/>
    <w:rPr>
      <w:rFonts w:ascii="Arial" w:eastAsia="Times New Roman" w:hAnsi="Arial" w:cs="Arial"/>
      <w:b/>
      <w:color w:val="6B2876" w:themeColor="text2"/>
      <w:sz w:val="60"/>
      <w:szCs w:val="60"/>
      <w:lang w:eastAsia="ja-JP"/>
    </w:rPr>
  </w:style>
  <w:style w:type="character" w:customStyle="1" w:styleId="Heading2Char">
    <w:name w:val="Heading 2 Char"/>
    <w:link w:val="Heading2"/>
    <w:uiPriority w:val="9"/>
    <w:rsid w:val="00B70CB6"/>
    <w:rPr>
      <w:rFonts w:ascii="Arial" w:eastAsia="Times New Roman" w:hAnsi="Arial"/>
      <w:b/>
      <w:bCs/>
      <w:color w:val="6B2976"/>
      <w:sz w:val="36"/>
      <w:szCs w:val="36"/>
      <w:lang w:val="en-US" w:eastAsia="ja-JP"/>
    </w:rPr>
  </w:style>
  <w:style w:type="paragraph" w:customStyle="1" w:styleId="Tablebullet">
    <w:name w:val="Table bullet"/>
    <w:qFormat/>
    <w:rsid w:val="00BD5E4E"/>
    <w:pPr>
      <w:numPr>
        <w:numId w:val="8"/>
      </w:numPr>
      <w:spacing w:before="100" w:after="100" w:line="288" w:lineRule="auto"/>
      <w:ind w:left="357" w:hanging="357"/>
      <w:contextualSpacing/>
    </w:pPr>
    <w:rPr>
      <w:rFonts w:ascii="Arial" w:eastAsia="Times New Roman" w:hAnsi="Arial"/>
      <w:sz w:val="24"/>
      <w:szCs w:val="24"/>
      <w:lang w:eastAsia="ja-JP"/>
    </w:rPr>
  </w:style>
  <w:style w:type="character" w:customStyle="1" w:styleId="Heading3Char">
    <w:name w:val="Heading 3 Char"/>
    <w:link w:val="Heading3"/>
    <w:uiPriority w:val="9"/>
    <w:rsid w:val="00B70CB6"/>
    <w:rPr>
      <w:rFonts w:ascii="Arial" w:eastAsia="Times New Roman" w:hAnsi="Arial"/>
      <w:b/>
      <w:color w:val="6B2976"/>
      <w:sz w:val="32"/>
      <w:szCs w:val="32"/>
      <w:lang w:val="en-US" w:eastAsia="ja-JP"/>
    </w:rPr>
  </w:style>
  <w:style w:type="character" w:customStyle="1" w:styleId="Heading4Char">
    <w:name w:val="Heading 4 Char"/>
    <w:link w:val="Heading4"/>
    <w:uiPriority w:val="9"/>
    <w:rsid w:val="005F1E0F"/>
    <w:rPr>
      <w:rFonts w:ascii="Arial" w:eastAsia="Times New Roman" w:hAnsi="Arial"/>
      <w:b/>
      <w:color w:val="6B2876" w:themeColor="text1"/>
      <w:sz w:val="28"/>
      <w:szCs w:val="28"/>
      <w:lang w:val="en-US" w:eastAsia="ja-JP"/>
    </w:rPr>
  </w:style>
  <w:style w:type="character" w:customStyle="1" w:styleId="Heading5Char">
    <w:name w:val="Heading 5 Char"/>
    <w:link w:val="Heading5"/>
    <w:uiPriority w:val="9"/>
    <w:rsid w:val="00614FB8"/>
    <w:rPr>
      <w:rFonts w:ascii="Arial" w:eastAsia="Times New Roman" w:hAnsi="Arial"/>
      <w:b/>
      <w:color w:val="6B2876" w:themeColor="text1"/>
      <w:sz w:val="28"/>
      <w:szCs w:val="24"/>
      <w:lang w:val="en-US" w:eastAsia="ja-JP"/>
    </w:rPr>
  </w:style>
  <w:style w:type="character" w:customStyle="1" w:styleId="Heading6Char">
    <w:name w:val="Heading 6 Char"/>
    <w:link w:val="Heading6"/>
    <w:uiPriority w:val="9"/>
    <w:rsid w:val="00380E79"/>
    <w:rPr>
      <w:rFonts w:ascii="Arial" w:eastAsia="Times New Roman" w:hAnsi="Arial"/>
      <w:iCs/>
      <w:sz w:val="26"/>
      <w:szCs w:val="24"/>
      <w:lang w:val="en-US" w:eastAsia="ja-JP"/>
    </w:rPr>
  </w:style>
  <w:style w:type="character" w:customStyle="1" w:styleId="Heading7Char">
    <w:name w:val="Heading 7 Char"/>
    <w:link w:val="Heading7"/>
    <w:uiPriority w:val="9"/>
    <w:rsid w:val="004B54CA"/>
    <w:rPr>
      <w:rFonts w:ascii="Arial" w:eastAsia="Times New Roman" w:hAnsi="Arial" w:cs="Times New Roman"/>
      <w:i/>
      <w:iCs/>
    </w:rPr>
  </w:style>
  <w:style w:type="character" w:customStyle="1" w:styleId="Heading8Char">
    <w:name w:val="Heading 8 Char"/>
    <w:link w:val="Heading8"/>
    <w:uiPriority w:val="9"/>
    <w:rsid w:val="004B54CA"/>
    <w:rPr>
      <w:rFonts w:ascii="Arial" w:eastAsia="Times New Roman" w:hAnsi="Arial" w:cs="Times New Roman"/>
      <w:sz w:val="20"/>
      <w:szCs w:val="20"/>
    </w:rPr>
  </w:style>
  <w:style w:type="character" w:customStyle="1" w:styleId="Heading9Char">
    <w:name w:val="Heading 9 Char"/>
    <w:link w:val="Heading9"/>
    <w:uiPriority w:val="9"/>
    <w:rsid w:val="004B54CA"/>
    <w:rPr>
      <w:rFonts w:ascii="Arial" w:eastAsia="Times New Roman" w:hAnsi="Arial" w:cs="Times New Roman"/>
      <w:i/>
      <w:iCs/>
      <w:spacing w:val="5"/>
      <w:sz w:val="20"/>
      <w:szCs w:val="20"/>
    </w:rPr>
  </w:style>
  <w:style w:type="table" w:styleId="ListTable7Colorful-Accent6">
    <w:name w:val="List Table 7 Colorful Accent 6"/>
    <w:basedOn w:val="TableNormal"/>
    <w:uiPriority w:val="52"/>
    <w:rsid w:val="002A30E0"/>
    <w:rPr>
      <w:color w:val="00000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accent6"/>
        </w:tcBorders>
        <w:shd w:val="clear" w:color="auto" w:fill="F9F9F9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accent6"/>
        </w:tcBorders>
        <w:shd w:val="clear" w:color="auto" w:fill="F9F9F9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accent6"/>
        </w:tcBorders>
        <w:shd w:val="clear" w:color="auto" w:fill="F9F9F9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accent6"/>
        </w:tcBorders>
        <w:shd w:val="clear" w:color="auto" w:fill="F9F9F9" w:themeFill="background1"/>
      </w:tcPr>
    </w:tblStylePr>
    <w:tblStylePr w:type="band1Vert">
      <w:tblPr/>
      <w:tcPr>
        <w:shd w:val="clear" w:color="auto" w:fill="CCCCCC" w:themeFill="accent6" w:themeFillTint="33"/>
      </w:tcPr>
    </w:tblStylePr>
    <w:tblStylePr w:type="band1Horz">
      <w:tblPr/>
      <w:tcPr>
        <w:shd w:val="clear" w:color="auto" w:fill="CCCCC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">
    <w:name w:val="List Table 7 Colorful"/>
    <w:basedOn w:val="TableNormal"/>
    <w:uiPriority w:val="52"/>
    <w:rsid w:val="00940AC8"/>
    <w:rPr>
      <w:color w:val="6B2876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B2876" w:themeColor="text1"/>
        </w:tcBorders>
        <w:shd w:val="clear" w:color="auto" w:fill="F9F9F9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B2876" w:themeColor="text1"/>
        </w:tcBorders>
        <w:shd w:val="clear" w:color="auto" w:fill="F9F9F9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B2876" w:themeColor="text1"/>
        </w:tcBorders>
        <w:shd w:val="clear" w:color="auto" w:fill="F9F9F9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B2876" w:themeColor="text1"/>
        </w:tcBorders>
        <w:shd w:val="clear" w:color="auto" w:fill="F9F9F9" w:themeFill="background1"/>
      </w:tcPr>
    </w:tblStylePr>
    <w:tblStylePr w:type="band1Vert">
      <w:tblPr/>
      <w:tcPr>
        <w:shd w:val="clear" w:color="auto" w:fill="E8CAED" w:themeFill="text1" w:themeFillTint="33"/>
      </w:tcPr>
    </w:tblStylePr>
    <w:tblStylePr w:type="band1Horz">
      <w:tblPr/>
      <w:tcPr>
        <w:shd w:val="clear" w:color="auto" w:fill="E8CAED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numbering" w:customStyle="1" w:styleId="CurrentList1">
    <w:name w:val="Current List1"/>
    <w:uiPriority w:val="99"/>
    <w:rsid w:val="00940AC8"/>
    <w:pPr>
      <w:numPr>
        <w:numId w:val="4"/>
      </w:numPr>
    </w:pPr>
  </w:style>
  <w:style w:type="numbering" w:customStyle="1" w:styleId="CurrentList2">
    <w:name w:val="Current List2"/>
    <w:uiPriority w:val="99"/>
    <w:rsid w:val="00940AC8"/>
    <w:pPr>
      <w:numPr>
        <w:numId w:val="5"/>
      </w:numPr>
    </w:pPr>
  </w:style>
  <w:style w:type="numbering" w:customStyle="1" w:styleId="CurrentList3">
    <w:name w:val="Current List3"/>
    <w:uiPriority w:val="99"/>
    <w:rsid w:val="00940AC8"/>
    <w:pPr>
      <w:numPr>
        <w:numId w:val="6"/>
      </w:numPr>
    </w:pPr>
  </w:style>
  <w:style w:type="table" w:styleId="TableGridLight">
    <w:name w:val="Grid Table Light"/>
    <w:basedOn w:val="TableNormal"/>
    <w:uiPriority w:val="40"/>
    <w:rsid w:val="00940AC8"/>
    <w:tblPr>
      <w:tblBorders>
        <w:top w:val="single" w:sz="4" w:space="0" w:color="BABABA" w:themeColor="background1" w:themeShade="BF"/>
        <w:left w:val="single" w:sz="4" w:space="0" w:color="BABABA" w:themeColor="background1" w:themeShade="BF"/>
        <w:bottom w:val="single" w:sz="4" w:space="0" w:color="BABABA" w:themeColor="background1" w:themeShade="BF"/>
        <w:right w:val="single" w:sz="4" w:space="0" w:color="BABABA" w:themeColor="background1" w:themeShade="BF"/>
        <w:insideH w:val="single" w:sz="4" w:space="0" w:color="BABABA" w:themeColor="background1" w:themeShade="BF"/>
        <w:insideV w:val="single" w:sz="4" w:space="0" w:color="BABABA" w:themeColor="background1" w:themeShade="BF"/>
      </w:tblBorders>
    </w:tbl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table" w:styleId="ListTable2">
    <w:name w:val="List Table 2"/>
    <w:basedOn w:val="TableNormal"/>
    <w:uiPriority w:val="47"/>
    <w:rsid w:val="00940AC8"/>
    <w:tblPr>
      <w:tblStyleRowBandSize w:val="1"/>
      <w:tblStyleColBandSize w:val="1"/>
      <w:tblBorders>
        <w:top w:val="single" w:sz="4" w:space="0" w:color="BA61C9" w:themeColor="text1" w:themeTint="99"/>
        <w:bottom w:val="single" w:sz="4" w:space="0" w:color="BA61C9" w:themeColor="text1" w:themeTint="99"/>
        <w:insideH w:val="single" w:sz="4" w:space="0" w:color="BA61C9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CAED" w:themeFill="text1" w:themeFillTint="33"/>
      </w:tcPr>
    </w:tblStylePr>
    <w:tblStylePr w:type="band1Horz">
      <w:tblPr/>
      <w:tcPr>
        <w:shd w:val="clear" w:color="auto" w:fill="E8CAED" w:themeFill="text1" w:themeFillTint="33"/>
      </w:tcPr>
    </w:tblStylePr>
  </w:style>
  <w:style w:type="paragraph" w:styleId="Header">
    <w:name w:val="header"/>
    <w:aliases w:val="Security markings"/>
    <w:basedOn w:val="Normal"/>
    <w:link w:val="HeaderChar"/>
    <w:uiPriority w:val="99"/>
    <w:unhideWhenUsed/>
    <w:rsid w:val="00B53EC9"/>
    <w:pPr>
      <w:spacing w:before="200" w:after="0"/>
      <w:jc w:val="center"/>
    </w:pPr>
    <w:rPr>
      <w:b/>
      <w:color w:val="C00000"/>
    </w:rPr>
  </w:style>
  <w:style w:type="character" w:customStyle="1" w:styleId="HeaderChar">
    <w:name w:val="Header Char"/>
    <w:aliases w:val="Security markings Char"/>
    <w:link w:val="Header"/>
    <w:uiPriority w:val="99"/>
    <w:rsid w:val="00B53EC9"/>
    <w:rPr>
      <w:rFonts w:ascii="Arial" w:eastAsia="Times New Roman" w:hAnsi="Arial"/>
      <w:b/>
      <w:color w:val="C00000"/>
      <w:sz w:val="24"/>
      <w:szCs w:val="24"/>
      <w:lang w:val="en-US" w:eastAsia="ja-JP"/>
    </w:rPr>
  </w:style>
  <w:style w:type="paragraph" w:styleId="Footer">
    <w:name w:val="footer"/>
    <w:basedOn w:val="Normal"/>
    <w:link w:val="FooterChar"/>
    <w:uiPriority w:val="99"/>
    <w:unhideWhenUsed/>
    <w:rsid w:val="009B2942"/>
    <w:pPr>
      <w:pBdr>
        <w:top w:val="single" w:sz="4" w:space="5" w:color="6B2976"/>
      </w:pBdr>
      <w:tabs>
        <w:tab w:val="center" w:pos="4513"/>
        <w:tab w:val="right" w:pos="9026"/>
      </w:tabs>
      <w:spacing w:after="200" w:line="240" w:lineRule="auto"/>
    </w:pPr>
    <w:rPr>
      <w:b/>
      <w:bCs/>
      <w:color w:val="6B2976"/>
    </w:rPr>
  </w:style>
  <w:style w:type="character" w:customStyle="1" w:styleId="FooterChar">
    <w:name w:val="Footer Char"/>
    <w:link w:val="Footer"/>
    <w:uiPriority w:val="99"/>
    <w:rsid w:val="009B2942"/>
    <w:rPr>
      <w:rFonts w:ascii="Arial" w:eastAsia="Times New Roman" w:hAnsi="Arial"/>
      <w:b/>
      <w:bCs/>
      <w:color w:val="6B2976"/>
      <w:sz w:val="24"/>
      <w:szCs w:val="24"/>
      <w:lang w:val="en-US" w:eastAsia="ja-JP"/>
    </w:rPr>
  </w:style>
  <w:style w:type="character" w:styleId="PageNumber">
    <w:name w:val="page number"/>
    <w:basedOn w:val="DefaultParagraphFont"/>
    <w:uiPriority w:val="99"/>
    <w:semiHidden/>
    <w:unhideWhenUsed/>
    <w:rsid w:val="007219F1"/>
  </w:style>
  <w:style w:type="paragraph" w:styleId="BalloonText">
    <w:name w:val="Balloon Text"/>
    <w:basedOn w:val="Normal"/>
    <w:link w:val="BalloonTextChar"/>
    <w:uiPriority w:val="99"/>
    <w:semiHidden/>
    <w:unhideWhenUsed/>
    <w:rsid w:val="00721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219F1"/>
    <w:rPr>
      <w:rFonts w:ascii="Tahoma" w:eastAsia="Times New Roman" w:hAnsi="Tahoma" w:cs="Tahoma"/>
      <w:sz w:val="16"/>
      <w:szCs w:val="16"/>
      <w:lang w:val="en-US" w:eastAsia="ja-JP"/>
    </w:rPr>
  </w:style>
  <w:style w:type="paragraph" w:customStyle="1" w:styleId="Bullet1">
    <w:name w:val="Bullet 1"/>
    <w:basedOn w:val="ListParagraph"/>
    <w:qFormat/>
    <w:rsid w:val="006453A0"/>
    <w:pPr>
      <w:numPr>
        <w:numId w:val="3"/>
      </w:numPr>
    </w:pPr>
  </w:style>
  <w:style w:type="table" w:styleId="LightShading-Accent4">
    <w:name w:val="Light Shading Accent 4"/>
    <w:aliases w:val="NDIS purple table"/>
    <w:basedOn w:val="TableNormal"/>
    <w:uiPriority w:val="60"/>
    <w:rsid w:val="00192D14"/>
    <w:pPr>
      <w:keepLines/>
      <w:spacing w:after="80"/>
      <w:ind w:left="113" w:right="113"/>
    </w:pPr>
    <w:rPr>
      <w:rFonts w:ascii="Arial" w:eastAsia="Times New Roman" w:hAnsi="Arial"/>
      <w:lang w:val="en-US" w:eastAsia="ja-JP"/>
    </w:rPr>
    <w:tblPr>
      <w:tblStyleRowBandSize w:val="1"/>
      <w:tblStyleColBandSize w:val="1"/>
      <w:tblBorders>
        <w:top w:val="single" w:sz="4" w:space="0" w:color="6B2876" w:themeColor="text2"/>
        <w:bottom w:val="single" w:sz="4" w:space="0" w:color="6B2876" w:themeColor="text2"/>
      </w:tblBorders>
    </w:tblPr>
    <w:tblStylePr w:type="firstRow">
      <w:pPr>
        <w:wordWrap/>
        <w:spacing w:beforeLines="0" w:before="120" w:beforeAutospacing="0" w:afterLines="0" w:after="120" w:afterAutospacing="0" w:line="240" w:lineRule="auto"/>
        <w:ind w:leftChars="0" w:left="113" w:rightChars="0" w:right="113"/>
      </w:pPr>
      <w:rPr>
        <w:rFonts w:ascii="Arial" w:hAnsi="Arial"/>
        <w:b/>
        <w:bCs/>
        <w:color w:val="FEFFFF"/>
        <w:sz w:val="2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6B297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5296D"/>
          <w:left w:val="nil"/>
          <w:bottom w:val="single" w:sz="8" w:space="0" w:color="C5296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pPr>
        <w:wordWrap/>
        <w:spacing w:beforeLines="120" w:before="120" w:beforeAutospacing="0" w:afterLines="120" w:after="120" w:afterAutospacing="0"/>
        <w:ind w:leftChars="0" w:left="113" w:rightChars="0" w:right="113"/>
      </w:pPr>
      <w:rPr>
        <w:b/>
        <w:bCs/>
      </w:rPr>
    </w:tblStylePr>
    <w:tblStylePr w:type="band1Vert">
      <w:pPr>
        <w:wordWrap/>
        <w:spacing w:beforeLines="120" w:before="120" w:beforeAutospacing="0" w:afterLines="120" w:after="120" w:afterAutospacing="0"/>
        <w:ind w:leftChars="0" w:left="113" w:rightChars="0" w:right="113"/>
      </w:pPr>
      <w:tblPr/>
      <w:tcPr>
        <w:tcBorders>
          <w:left w:val="nil"/>
          <w:right w:val="nil"/>
          <w:insideH w:val="nil"/>
          <w:insideV w:val="nil"/>
        </w:tcBorders>
        <w:shd w:val="clear" w:color="auto" w:fill="F3C7DA"/>
      </w:tcPr>
    </w:tblStylePr>
    <w:tblStylePr w:type="band1Horz">
      <w:rPr>
        <w:color w:val="auto"/>
      </w:rPr>
      <w:tblPr/>
      <w:tcPr>
        <w:shd w:val="clear" w:color="auto" w:fill="F7EEF7"/>
      </w:tcPr>
    </w:tblStylePr>
    <w:tblStylePr w:type="band2Horz">
      <w:rPr>
        <w:color w:val="auto"/>
      </w:rPr>
    </w:tblStylePr>
  </w:style>
  <w:style w:type="paragraph" w:styleId="ListBullet">
    <w:name w:val="List Bullet"/>
    <w:basedOn w:val="Normal"/>
    <w:autoRedefine/>
    <w:uiPriority w:val="99"/>
    <w:unhideWhenUsed/>
    <w:qFormat/>
    <w:rsid w:val="003820DF"/>
    <w:pPr>
      <w:numPr>
        <w:numId w:val="2"/>
      </w:numPr>
      <w:ind w:left="714" w:hanging="357"/>
      <w:contextualSpacing/>
    </w:pPr>
    <w:rPr>
      <w:rFonts w:cs="Arial"/>
      <w:spacing w:val="-3"/>
      <w:kern w:val="1"/>
      <w:szCs w:val="20"/>
      <w:shd w:val="clear" w:color="auto" w:fill="FFFFFF"/>
      <w:lang w:val="en-GB" w:eastAsia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681404"/>
    <w:pPr>
      <w:tabs>
        <w:tab w:val="right" w:leader="dot" w:pos="9016"/>
      </w:tabs>
      <w:spacing w:before="240" w:after="120"/>
    </w:pPr>
    <w:rPr>
      <w:rFonts w:asciiTheme="minorHAnsi" w:hAnsiTheme="minorHAnsi" w:cstheme="minorHAnsi"/>
      <w:b/>
      <w:bCs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156899"/>
    <w:pPr>
      <w:tabs>
        <w:tab w:val="left" w:pos="426"/>
        <w:tab w:val="right" w:leader="dot" w:pos="9016"/>
      </w:tabs>
      <w:spacing w:before="120" w:after="0"/>
    </w:pPr>
    <w:rPr>
      <w:rFonts w:asciiTheme="minorHAnsi" w:hAnsiTheme="minorHAnsi" w:cstheme="minorHAnsi"/>
      <w:iCs/>
      <w:noProof/>
      <w:szCs w:val="20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681404"/>
    <w:pPr>
      <w:tabs>
        <w:tab w:val="left" w:pos="993"/>
        <w:tab w:val="right" w:leader="dot" w:pos="9016"/>
      </w:tabs>
      <w:spacing w:after="0"/>
      <w:ind w:left="426"/>
    </w:pPr>
    <w:rPr>
      <w:rFonts w:asciiTheme="minorHAnsi" w:hAnsiTheme="minorHAnsi" w:cstheme="minorHAnsi"/>
      <w:noProof/>
      <w:szCs w:val="20"/>
    </w:rPr>
  </w:style>
  <w:style w:type="character" w:styleId="Hyperlink">
    <w:name w:val="Hyperlink"/>
    <w:uiPriority w:val="99"/>
    <w:unhideWhenUsed/>
    <w:rsid w:val="0040062A"/>
    <w:rPr>
      <w:color w:val="0432FF"/>
      <w:u w:val="single"/>
    </w:rPr>
  </w:style>
  <w:style w:type="paragraph" w:styleId="TOC4">
    <w:name w:val="toc 4"/>
    <w:basedOn w:val="Normal"/>
    <w:next w:val="Normal"/>
    <w:autoRedefine/>
    <w:uiPriority w:val="39"/>
    <w:unhideWhenUsed/>
    <w:rsid w:val="00933B2A"/>
    <w:pPr>
      <w:tabs>
        <w:tab w:val="left" w:pos="1701"/>
        <w:tab w:val="right" w:leader="dot" w:pos="9016"/>
      </w:tabs>
      <w:spacing w:after="0"/>
      <w:ind w:left="709" w:firstLine="284"/>
    </w:pPr>
    <w:rPr>
      <w:rFonts w:asciiTheme="minorHAnsi" w:hAnsiTheme="minorHAnsi" w:cstheme="minorHAnsi"/>
      <w:noProof/>
    </w:rPr>
  </w:style>
  <w:style w:type="paragraph" w:styleId="TOC5">
    <w:name w:val="toc 5"/>
    <w:basedOn w:val="Normal"/>
    <w:next w:val="Normal"/>
    <w:autoRedefine/>
    <w:uiPriority w:val="39"/>
    <w:unhideWhenUsed/>
    <w:rsid w:val="00C54B33"/>
    <w:pPr>
      <w:spacing w:after="0"/>
      <w:ind w:left="960"/>
    </w:pPr>
    <w:rPr>
      <w:rFonts w:asciiTheme="minorHAnsi" w:hAnsiTheme="minorHAnsi" w:cstheme="minorHAnsi"/>
      <w:sz w:val="20"/>
      <w:szCs w:val="20"/>
    </w:rPr>
  </w:style>
  <w:style w:type="paragraph" w:customStyle="1" w:styleId="Securityinformation">
    <w:name w:val="Security information"/>
    <w:basedOn w:val="Normal"/>
    <w:link w:val="SecurityinformationChar"/>
    <w:qFormat/>
    <w:rsid w:val="00192D14"/>
    <w:pPr>
      <w:ind w:right="96"/>
    </w:pPr>
    <w:rPr>
      <w:b/>
      <w:color w:val="C00000"/>
      <w:sz w:val="28"/>
      <w:szCs w:val="28"/>
    </w:rPr>
  </w:style>
  <w:style w:type="table" w:styleId="TableGrid">
    <w:name w:val="Table Grid"/>
    <w:aliases w:val="HealthConsult"/>
    <w:basedOn w:val="TableNormal"/>
    <w:uiPriority w:val="39"/>
    <w:rsid w:val="00EC43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Description">
    <w:name w:val="Table Description"/>
    <w:basedOn w:val="Normal"/>
    <w:link w:val="TableDescriptionChar"/>
    <w:rsid w:val="00380E79"/>
    <w:pPr>
      <w:spacing w:before="360" w:after="120"/>
    </w:pPr>
    <w:rPr>
      <w:bCs/>
    </w:rPr>
  </w:style>
  <w:style w:type="character" w:customStyle="1" w:styleId="TableDescriptionChar">
    <w:name w:val="Table Description Char"/>
    <w:link w:val="TableDescription"/>
    <w:rsid w:val="00380E79"/>
    <w:rPr>
      <w:rFonts w:ascii="Arial" w:eastAsia="Times New Roman" w:hAnsi="Arial"/>
      <w:bCs/>
      <w:sz w:val="24"/>
      <w:szCs w:val="24"/>
      <w:lang w:val="en-US" w:eastAsia="ja-JP"/>
    </w:rPr>
  </w:style>
  <w:style w:type="character" w:customStyle="1" w:styleId="SecurityinformationChar">
    <w:name w:val="Security information Char"/>
    <w:link w:val="Securityinformation"/>
    <w:rsid w:val="00192D14"/>
    <w:rPr>
      <w:rFonts w:ascii="Arial" w:eastAsia="Times New Roman" w:hAnsi="Arial"/>
      <w:b/>
      <w:color w:val="C00000"/>
      <w:sz w:val="28"/>
      <w:szCs w:val="28"/>
      <w:lang w:val="en-US" w:eastAsia="ja-JP"/>
    </w:rPr>
  </w:style>
  <w:style w:type="table" w:customStyle="1" w:styleId="Coverpagetable">
    <w:name w:val="Cover page table"/>
    <w:basedOn w:val="TableNormal"/>
    <w:uiPriority w:val="99"/>
    <w:rsid w:val="00192D14"/>
    <w:rPr>
      <w:rFonts w:ascii="Arial" w:eastAsiaTheme="minorHAnsi" w:hAnsi="Arial" w:cs="Times New Roman (Body CS)"/>
      <w:color w:val="000000" w:themeColor="accent6"/>
      <w:sz w:val="24"/>
      <w:szCs w:val="24"/>
      <w:lang w:eastAsia="en-US"/>
    </w:rPr>
    <w:tblPr/>
  </w:style>
  <w:style w:type="table" w:styleId="ListTable4">
    <w:name w:val="List Table 4"/>
    <w:basedOn w:val="TableNormal"/>
    <w:uiPriority w:val="49"/>
    <w:rsid w:val="005957FF"/>
    <w:pPr>
      <w:spacing w:before="120" w:after="120"/>
    </w:pPr>
    <w:tblPr>
      <w:tblStyleRowBandSize w:val="1"/>
      <w:tblStyleColBandSize w:val="1"/>
      <w:tblBorders>
        <w:top w:val="single" w:sz="4" w:space="0" w:color="6B2876" w:themeColor="text1"/>
        <w:left w:val="single" w:sz="4" w:space="0" w:color="6B2876" w:themeColor="text1"/>
        <w:bottom w:val="single" w:sz="4" w:space="0" w:color="6B2876" w:themeColor="text1"/>
        <w:right w:val="single" w:sz="4" w:space="0" w:color="6B2876" w:themeColor="text1"/>
        <w:insideH w:val="single" w:sz="4" w:space="0" w:color="6B2876" w:themeColor="text1"/>
        <w:insideV w:val="single" w:sz="4" w:space="0" w:color="6B2876" w:themeColor="text1"/>
      </w:tblBorders>
    </w:tblPr>
    <w:tblStylePr w:type="firstRow">
      <w:rPr>
        <w:b/>
        <w:bCs/>
        <w:color w:val="F9F9F9" w:themeColor="background1"/>
      </w:rPr>
      <w:tblPr/>
      <w:trPr>
        <w:tblHeader/>
      </w:trPr>
      <w:tcPr>
        <w:tcBorders>
          <w:top w:val="single" w:sz="4" w:space="0" w:color="6B2876" w:themeColor="text1"/>
          <w:left w:val="single" w:sz="4" w:space="0" w:color="6B2876" w:themeColor="text1"/>
          <w:bottom w:val="nil"/>
          <w:right w:val="single" w:sz="4" w:space="0" w:color="6B2876" w:themeColor="text1"/>
          <w:insideH w:val="single" w:sz="4" w:space="0" w:color="F9F9F9" w:themeColor="background1"/>
          <w:insideV w:val="single" w:sz="4" w:space="0" w:color="F9F9F9" w:themeColor="background1"/>
        </w:tcBorders>
        <w:shd w:val="clear" w:color="auto" w:fill="6B2876" w:themeFill="text1"/>
      </w:tcPr>
    </w:tblStylePr>
    <w:tblStylePr w:type="lastRow">
      <w:rPr>
        <w:b/>
        <w:bCs/>
      </w:rPr>
      <w:tblPr/>
      <w:tcPr>
        <w:tcBorders>
          <w:top w:val="double" w:sz="4" w:space="0" w:color="BA61C9" w:themeColor="text1" w:themeTint="99"/>
        </w:tcBorders>
      </w:tcPr>
    </w:tblStylePr>
    <w:tblStylePr w:type="firstCol">
      <w:rPr>
        <w:b/>
        <w:bCs/>
        <w:color w:val="F9F9F9" w:themeColor="background1"/>
      </w:rPr>
      <w:tblPr/>
      <w:tcPr>
        <w:tcBorders>
          <w:top w:val="single" w:sz="4" w:space="0" w:color="6B2876" w:themeColor="text1"/>
          <w:left w:val="single" w:sz="4" w:space="0" w:color="6B2876" w:themeColor="text1"/>
          <w:bottom w:val="single" w:sz="4" w:space="0" w:color="6B2876" w:themeColor="text1"/>
          <w:right w:val="nil"/>
          <w:insideH w:val="single" w:sz="4" w:space="0" w:color="F9F9F9" w:themeColor="background1"/>
          <w:insideV w:val="single" w:sz="4" w:space="0" w:color="F9F9F9" w:themeColor="background1"/>
        </w:tcBorders>
        <w:shd w:val="clear" w:color="auto" w:fill="6B2876" w:themeFill="text1"/>
      </w:tcPr>
    </w:tblStylePr>
    <w:tblStylePr w:type="lastCol">
      <w:rPr>
        <w:b/>
        <w:bCs/>
      </w:rPr>
    </w:tblStylePr>
    <w:tblStylePr w:type="band1Vert">
      <w:tblPr/>
      <w:tcPr>
        <w:shd w:val="clear" w:color="auto" w:fill="F7EEF7"/>
      </w:tcPr>
    </w:tblStylePr>
    <w:tblStylePr w:type="band1Horz">
      <w:tblPr/>
      <w:tcPr>
        <w:shd w:val="clear" w:color="auto" w:fill="F7EEF7"/>
      </w:tcPr>
    </w:tblStylePr>
  </w:style>
  <w:style w:type="table" w:styleId="GridTable4">
    <w:name w:val="Grid Table 4"/>
    <w:basedOn w:val="TableNormal"/>
    <w:uiPriority w:val="49"/>
    <w:rsid w:val="005957FF"/>
    <w:pPr>
      <w:spacing w:before="120" w:after="120"/>
    </w:pPr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6B2876" w:themeColor="text1"/>
        <w:left w:val="single" w:sz="4" w:space="0" w:color="6B2876" w:themeColor="text1"/>
        <w:bottom w:val="single" w:sz="4" w:space="0" w:color="6B2876" w:themeColor="text1"/>
        <w:right w:val="single" w:sz="4" w:space="0" w:color="6B2876" w:themeColor="text1"/>
        <w:insideH w:val="single" w:sz="4" w:space="0" w:color="6B2876" w:themeColor="text1"/>
        <w:insideV w:val="single" w:sz="4" w:space="0" w:color="6B2876" w:themeColor="text1"/>
      </w:tblBorders>
    </w:tblPr>
    <w:tblStylePr w:type="firstRow">
      <w:rPr>
        <w:b/>
        <w:bCs/>
        <w:color w:val="F9F9F9" w:themeColor="background1"/>
      </w:rPr>
      <w:tblPr/>
      <w:trPr>
        <w:tblHeader/>
      </w:trPr>
      <w:tcPr>
        <w:tcBorders>
          <w:top w:val="nil"/>
          <w:left w:val="single" w:sz="4" w:space="0" w:color="6B2876" w:themeColor="text1"/>
          <w:bottom w:val="nil"/>
          <w:right w:val="nil"/>
          <w:insideH w:val="single" w:sz="4" w:space="0" w:color="F9F9F9" w:themeColor="background1"/>
          <w:insideV w:val="single" w:sz="4" w:space="0" w:color="F9F9F9" w:themeColor="background1"/>
          <w:tl2br w:val="nil"/>
          <w:tr2bl w:val="nil"/>
        </w:tcBorders>
        <w:shd w:val="clear" w:color="auto" w:fill="6B2876" w:themeFill="text1"/>
      </w:tcPr>
    </w:tblStylePr>
    <w:tblStylePr w:type="lastRow">
      <w:rPr>
        <w:b/>
        <w:bCs/>
      </w:rPr>
      <w:tblPr/>
      <w:tcPr>
        <w:tcBorders>
          <w:top w:val="double" w:sz="4" w:space="0" w:color="6B2876" w:themeColor="text1"/>
          <w:bottom w:val="nil"/>
        </w:tcBorders>
      </w:tcPr>
    </w:tblStylePr>
    <w:tblStylePr w:type="firstCol">
      <w:rPr>
        <w:b/>
        <w:bCs/>
        <w:color w:val="F9F9F9" w:themeColor="background1"/>
      </w:rPr>
      <w:tblPr/>
      <w:tcPr>
        <w:tcBorders>
          <w:top w:val="single" w:sz="4" w:space="0" w:color="6B2876" w:themeColor="text1"/>
          <w:left w:val="single" w:sz="4" w:space="0" w:color="6B2876" w:themeColor="text1"/>
          <w:bottom w:val="single" w:sz="4" w:space="0" w:color="6B2876" w:themeColor="text1"/>
          <w:right w:val="single" w:sz="4" w:space="0" w:color="6B2876" w:themeColor="text1"/>
          <w:insideH w:val="single" w:sz="4" w:space="0" w:color="F9F9F9" w:themeColor="background1"/>
          <w:insideV w:val="single" w:sz="4" w:space="0" w:color="F9F9F9" w:themeColor="background1"/>
          <w:tl2br w:val="nil"/>
          <w:tr2bl w:val="nil"/>
        </w:tcBorders>
        <w:shd w:val="clear" w:color="auto" w:fill="6B2876" w:themeFill="text1"/>
      </w:tcPr>
    </w:tblStylePr>
    <w:tblStylePr w:type="lastCol">
      <w:rPr>
        <w:b/>
        <w:bCs/>
      </w:rPr>
    </w:tblStylePr>
    <w:tblStylePr w:type="band1Vert">
      <w:tblPr/>
      <w:tcPr>
        <w:shd w:val="clear" w:color="auto" w:fill="F7EEF7"/>
      </w:tcPr>
    </w:tblStylePr>
    <w:tblStylePr w:type="band1Horz">
      <w:tblPr/>
      <w:tcPr>
        <w:shd w:val="clear" w:color="auto" w:fill="F7EEF7"/>
      </w:tcPr>
    </w:tblStylePr>
  </w:style>
  <w:style w:type="paragraph" w:styleId="FootnoteText">
    <w:name w:val="footnote text"/>
    <w:basedOn w:val="Normal"/>
    <w:link w:val="FootnoteTextChar"/>
    <w:uiPriority w:val="99"/>
    <w:unhideWhenUsed/>
    <w:rsid w:val="00FD13A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D13AB"/>
    <w:rPr>
      <w:rFonts w:ascii="Arial" w:eastAsia="Times New Roman" w:hAnsi="Arial"/>
      <w:lang w:val="en-US" w:eastAsia="ja-JP"/>
    </w:rPr>
  </w:style>
  <w:style w:type="character" w:styleId="FootnoteReference">
    <w:name w:val="footnote reference"/>
    <w:basedOn w:val="TableDescriptionChar"/>
    <w:uiPriority w:val="99"/>
    <w:unhideWhenUsed/>
    <w:rsid w:val="002E75F1"/>
    <w:rPr>
      <w:rFonts w:ascii="Arial" w:eastAsia="Times New Roman" w:hAnsi="Arial"/>
      <w:bCs/>
      <w:sz w:val="24"/>
      <w:szCs w:val="24"/>
      <w:vertAlign w:val="superscript"/>
      <w:lang w:val="en-US" w:eastAsia="ja-JP"/>
    </w:rPr>
  </w:style>
  <w:style w:type="paragraph" w:styleId="NormalWeb">
    <w:name w:val="Normal (Web)"/>
    <w:basedOn w:val="Normal"/>
    <w:uiPriority w:val="99"/>
    <w:semiHidden/>
    <w:unhideWhenUsed/>
    <w:rsid w:val="00BA56AF"/>
    <w:pPr>
      <w:spacing w:before="100" w:beforeAutospacing="1" w:after="100" w:afterAutospacing="1" w:line="240" w:lineRule="auto"/>
    </w:pPr>
    <w:rPr>
      <w:rFonts w:ascii="Times New Roman" w:hAnsi="Times New Roman"/>
      <w:lang w:val="en-AU" w:eastAsia="en-AU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A56AF"/>
    <w:rPr>
      <w:color w:val="605E5C"/>
      <w:shd w:val="clear" w:color="auto" w:fill="E1DFDD"/>
    </w:rPr>
  </w:style>
  <w:style w:type="table" w:styleId="GridTable4-Accent1">
    <w:name w:val="Grid Table 4 Accent 1"/>
    <w:basedOn w:val="TableNormal"/>
    <w:uiPriority w:val="49"/>
    <w:rsid w:val="002E75F1"/>
    <w:tblPr>
      <w:tblStyleRowBandSize w:val="1"/>
      <w:tblStyleColBandSize w:val="1"/>
      <w:tblBorders>
        <w:top w:val="single" w:sz="4" w:space="0" w:color="BA61C9" w:themeColor="accent1" w:themeTint="99"/>
        <w:left w:val="single" w:sz="4" w:space="0" w:color="BA61C9" w:themeColor="accent1" w:themeTint="99"/>
        <w:bottom w:val="single" w:sz="4" w:space="0" w:color="BA61C9" w:themeColor="accent1" w:themeTint="99"/>
        <w:right w:val="single" w:sz="4" w:space="0" w:color="BA61C9" w:themeColor="accent1" w:themeTint="99"/>
        <w:insideH w:val="single" w:sz="4" w:space="0" w:color="BA61C9" w:themeColor="accent1" w:themeTint="99"/>
        <w:insideV w:val="single" w:sz="4" w:space="0" w:color="BA61C9" w:themeColor="accent1" w:themeTint="99"/>
      </w:tblBorders>
    </w:tblPr>
    <w:tblStylePr w:type="firstRow">
      <w:rPr>
        <w:b/>
        <w:bCs/>
        <w:color w:val="F9F9F9" w:themeColor="background1"/>
      </w:rPr>
      <w:tblPr/>
      <w:tcPr>
        <w:tcBorders>
          <w:top w:val="single" w:sz="4" w:space="0" w:color="6B2876" w:themeColor="accent1"/>
          <w:left w:val="single" w:sz="4" w:space="0" w:color="6B2876" w:themeColor="accent1"/>
          <w:bottom w:val="single" w:sz="4" w:space="0" w:color="6B2876" w:themeColor="accent1"/>
          <w:right w:val="single" w:sz="4" w:space="0" w:color="6B2876" w:themeColor="accent1"/>
          <w:insideH w:val="nil"/>
          <w:insideV w:val="nil"/>
        </w:tcBorders>
        <w:shd w:val="clear" w:color="auto" w:fill="6B2876" w:themeFill="accent1"/>
      </w:tcPr>
    </w:tblStylePr>
    <w:tblStylePr w:type="lastRow">
      <w:rPr>
        <w:b/>
        <w:bCs/>
      </w:rPr>
      <w:tblPr/>
      <w:tcPr>
        <w:tcBorders>
          <w:top w:val="double" w:sz="4" w:space="0" w:color="6B287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CAED" w:themeFill="accent1" w:themeFillTint="33"/>
      </w:tcPr>
    </w:tblStylePr>
    <w:tblStylePr w:type="band1Horz">
      <w:tblPr/>
      <w:tcPr>
        <w:shd w:val="clear" w:color="auto" w:fill="E8CAED" w:themeFill="accent1" w:themeFillTint="33"/>
      </w:tcPr>
    </w:tblStylePr>
  </w:style>
  <w:style w:type="paragraph" w:customStyle="1" w:styleId="Bullet2">
    <w:name w:val="Bullet 2"/>
    <w:basedOn w:val="Bullet1"/>
    <w:qFormat/>
    <w:rsid w:val="00C7150A"/>
    <w:pPr>
      <w:numPr>
        <w:ilvl w:val="1"/>
        <w:numId w:val="11"/>
      </w:numPr>
      <w:ind w:left="1071" w:hanging="357"/>
    </w:pPr>
  </w:style>
  <w:style w:type="numbering" w:customStyle="1" w:styleId="Bulletlist">
    <w:name w:val="Bullet list"/>
    <w:uiPriority w:val="99"/>
    <w:rsid w:val="00791CE9"/>
    <w:pPr>
      <w:numPr>
        <w:numId w:val="10"/>
      </w:numPr>
    </w:pPr>
  </w:style>
  <w:style w:type="paragraph" w:customStyle="1" w:styleId="BoardBrief-Paragraph2">
    <w:name w:val="Board Brief - Paragraph 2"/>
    <w:basedOn w:val="Normal"/>
    <w:uiPriority w:val="2"/>
    <w:qFormat/>
    <w:rsid w:val="00B743CB"/>
    <w:pPr>
      <w:numPr>
        <w:ilvl w:val="2"/>
        <w:numId w:val="7"/>
      </w:numPr>
      <w:spacing w:line="360" w:lineRule="auto"/>
    </w:pPr>
    <w:rPr>
      <w:rFonts w:eastAsiaTheme="minorHAnsi" w:cs="Arial"/>
      <w:szCs w:val="22"/>
      <w:lang w:val="en-AU" w:eastAsia="en-AU"/>
    </w:rPr>
  </w:style>
  <w:style w:type="paragraph" w:customStyle="1" w:styleId="11Section-Parapraph">
    <w:name w:val="1.1 Section - Parapraph"/>
    <w:basedOn w:val="ListParagraph"/>
    <w:uiPriority w:val="2"/>
    <w:qFormat/>
    <w:rsid w:val="00B743CB"/>
    <w:pPr>
      <w:numPr>
        <w:ilvl w:val="1"/>
        <w:numId w:val="7"/>
      </w:numPr>
      <w:spacing w:before="240" w:line="360" w:lineRule="auto"/>
      <w:contextualSpacing w:val="0"/>
    </w:pPr>
    <w:rPr>
      <w:rFonts w:eastAsiaTheme="minorHAnsi" w:cs="Arial"/>
      <w:szCs w:val="22"/>
      <w:lang w:val="en-AU"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B70CB6"/>
    <w:rPr>
      <w:color w:val="7F8285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rsid w:val="00042A45"/>
    <w:pPr>
      <w:keepNext/>
      <w:spacing w:after="200" w:line="240" w:lineRule="auto"/>
    </w:pPr>
    <w:rPr>
      <w:b/>
      <w:bCs/>
      <w:color w:val="6B2876" w:themeColor="text2"/>
    </w:rPr>
  </w:style>
  <w:style w:type="paragraph" w:styleId="TOCHeading">
    <w:name w:val="TOC Heading"/>
    <w:basedOn w:val="Heading1"/>
    <w:next w:val="Normal"/>
    <w:uiPriority w:val="39"/>
    <w:unhideWhenUsed/>
    <w:qFormat/>
    <w:rsid w:val="00A61E7C"/>
    <w:pPr>
      <w:keepNext/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501E58" w:themeColor="accent1" w:themeShade="BF"/>
      <w:sz w:val="28"/>
      <w:szCs w:val="28"/>
      <w:lang w:val="en-US" w:eastAsia="en-US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A61E7C"/>
    <w:pPr>
      <w:spacing w:after="0"/>
      <w:ind w:left="12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A61E7C"/>
    <w:pPr>
      <w:spacing w:after="0"/>
      <w:ind w:left="144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A61E7C"/>
    <w:pPr>
      <w:spacing w:after="0"/>
      <w:ind w:left="168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A61E7C"/>
    <w:pPr>
      <w:spacing w:after="0"/>
      <w:ind w:left="1920"/>
    </w:pPr>
    <w:rPr>
      <w:rFonts w:asciiTheme="minorHAnsi" w:hAnsiTheme="minorHAnsi" w:cstheme="minorHAnsi"/>
      <w:sz w:val="20"/>
      <w:szCs w:val="20"/>
    </w:rPr>
  </w:style>
  <w:style w:type="paragraph" w:customStyle="1" w:styleId="PullOut-Heading3">
    <w:name w:val="Pull Out - Heading 3"/>
    <w:basedOn w:val="Heading3"/>
    <w:rsid w:val="008B419B"/>
    <w:pPr>
      <w:pBdr>
        <w:top w:val="single" w:sz="4" w:space="20" w:color="6B2876" w:themeColor="text1"/>
        <w:left w:val="single" w:sz="4" w:space="20" w:color="6B2876" w:themeColor="text1"/>
        <w:bottom w:val="single" w:sz="4" w:space="20" w:color="6B2876" w:themeColor="text1"/>
        <w:right w:val="single" w:sz="4" w:space="20" w:color="6B2876" w:themeColor="text1"/>
      </w:pBdr>
      <w:shd w:val="clear" w:color="auto" w:fill="F7EEF7"/>
    </w:pPr>
    <w:rPr>
      <w:bCs/>
      <w:szCs w:val="20"/>
    </w:rPr>
  </w:style>
  <w:style w:type="paragraph" w:customStyle="1" w:styleId="Introparagraph">
    <w:name w:val="Intro paragraph"/>
    <w:basedOn w:val="Normal"/>
    <w:qFormat/>
    <w:rsid w:val="00AA38DB"/>
    <w:rPr>
      <w:bCs/>
      <w:color w:val="6B2876" w:themeColor="text1"/>
      <w:sz w:val="28"/>
      <w:szCs w:val="28"/>
      <w:lang w:val="en-AU"/>
    </w:rPr>
  </w:style>
  <w:style w:type="paragraph" w:customStyle="1" w:styleId="PullOut-Heading2">
    <w:name w:val="Pull Out - Heading 2"/>
    <w:basedOn w:val="Heading2"/>
    <w:rsid w:val="008B419B"/>
    <w:pPr>
      <w:pBdr>
        <w:top w:val="single" w:sz="4" w:space="20" w:color="6B2876" w:themeColor="text1"/>
        <w:left w:val="single" w:sz="4" w:space="20" w:color="6B2876" w:themeColor="text1"/>
        <w:bottom w:val="single" w:sz="4" w:space="20" w:color="6B2876" w:themeColor="text1"/>
        <w:right w:val="single" w:sz="4" w:space="20" w:color="6B2876" w:themeColor="text1"/>
      </w:pBdr>
      <w:shd w:val="clear" w:color="auto" w:fill="F7EEF7"/>
    </w:pPr>
    <w:rPr>
      <w:szCs w:val="20"/>
    </w:rPr>
  </w:style>
  <w:style w:type="paragraph" w:customStyle="1" w:styleId="PullOut-Body">
    <w:name w:val="Pull Out - Body"/>
    <w:basedOn w:val="Normal"/>
    <w:rsid w:val="008B419B"/>
    <w:pPr>
      <w:pBdr>
        <w:top w:val="single" w:sz="4" w:space="20" w:color="6B2876" w:themeColor="text1"/>
        <w:left w:val="single" w:sz="4" w:space="20" w:color="6B2876" w:themeColor="text1"/>
        <w:bottom w:val="single" w:sz="4" w:space="20" w:color="6B2876" w:themeColor="text1"/>
        <w:right w:val="single" w:sz="4" w:space="20" w:color="6B2876" w:themeColor="text1"/>
      </w:pBdr>
      <w:shd w:val="clear" w:color="auto" w:fill="F7EEF7"/>
    </w:pPr>
    <w:rPr>
      <w:szCs w:val="20"/>
    </w:rPr>
  </w:style>
  <w:style w:type="paragraph" w:customStyle="1" w:styleId="tablelistbullet">
    <w:name w:val="table list bullet"/>
    <w:basedOn w:val="ListParagraph"/>
    <w:qFormat/>
    <w:rsid w:val="00BD5E4E"/>
    <w:pPr>
      <w:tabs>
        <w:tab w:val="num" w:pos="360"/>
      </w:tabs>
      <w:spacing w:after="120" w:line="240" w:lineRule="auto"/>
    </w:pPr>
    <w:rPr>
      <w:rFonts w:eastAsia="MS Mincho" w:cs="FSMe-Bold"/>
      <w:spacing w:val="-2"/>
      <w:szCs w:val="20"/>
      <w:lang w:eastAsia="en-US"/>
    </w:rPr>
  </w:style>
  <w:style w:type="paragraph" w:customStyle="1" w:styleId="TableBody">
    <w:name w:val="Table Body"/>
    <w:basedOn w:val="Datatable"/>
    <w:qFormat/>
    <w:rsid w:val="002E5010"/>
    <w:pPr>
      <w:spacing w:before="100" w:after="100"/>
      <w:jc w:val="left"/>
    </w:pPr>
    <w:rPr>
      <w:rFonts w:cs="Arial"/>
      <w:spacing w:val="0"/>
      <w:sz w:val="24"/>
      <w:szCs w:val="22"/>
    </w:rPr>
  </w:style>
  <w:style w:type="character" w:customStyle="1" w:styleId="hgkelc">
    <w:name w:val="hgkelc"/>
    <w:basedOn w:val="DefaultParagraphFont"/>
    <w:rsid w:val="00F675FE"/>
  </w:style>
  <w:style w:type="paragraph" w:customStyle="1" w:styleId="Datatable">
    <w:name w:val="Data table"/>
    <w:basedOn w:val="Normal"/>
    <w:link w:val="DatatableChar"/>
    <w:qFormat/>
    <w:rsid w:val="008C7E4D"/>
    <w:pPr>
      <w:spacing w:after="0"/>
      <w:jc w:val="center"/>
    </w:pPr>
    <w:rPr>
      <w:rFonts w:eastAsia="MS Mincho" w:cs="FSMe-Bold"/>
      <w:spacing w:val="-2"/>
      <w:sz w:val="20"/>
      <w:szCs w:val="20"/>
      <w:lang w:val="en-AU"/>
    </w:rPr>
  </w:style>
  <w:style w:type="character" w:customStyle="1" w:styleId="DatatableChar">
    <w:name w:val="Data table Char"/>
    <w:basedOn w:val="DefaultParagraphFont"/>
    <w:link w:val="Datatable"/>
    <w:rsid w:val="008C7E4D"/>
    <w:rPr>
      <w:rFonts w:ascii="Arial" w:eastAsia="MS Mincho" w:hAnsi="Arial" w:cs="FSMe-Bold"/>
      <w:spacing w:val="-2"/>
      <w:lang w:eastAsia="ja-JP"/>
    </w:rPr>
  </w:style>
  <w:style w:type="character" w:styleId="CommentReference">
    <w:name w:val="annotation reference"/>
    <w:basedOn w:val="DefaultParagraphFont"/>
    <w:uiPriority w:val="99"/>
    <w:semiHidden/>
    <w:unhideWhenUsed/>
    <w:rsid w:val="008C7E4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C7E4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C7E4D"/>
    <w:rPr>
      <w:rFonts w:ascii="Arial" w:eastAsia="Times New Roman" w:hAnsi="Arial"/>
      <w:lang w:val="en-US" w:eastAsia="ja-JP"/>
    </w:rPr>
  </w:style>
  <w:style w:type="paragraph" w:customStyle="1" w:styleId="Numberedlist">
    <w:name w:val="Numbered list"/>
    <w:basedOn w:val="Bullet1"/>
    <w:qFormat/>
    <w:rsid w:val="004B5CD1"/>
    <w:pPr>
      <w:numPr>
        <w:numId w:val="12"/>
      </w:numPr>
      <w:ind w:left="714" w:hanging="357"/>
    </w:pPr>
  </w:style>
  <w:style w:type="paragraph" w:customStyle="1" w:styleId="FGCNORMAL">
    <w:name w:val="FGC_NORMAL"/>
    <w:basedOn w:val="Normal"/>
    <w:qFormat/>
    <w:rsid w:val="00AB4AB3"/>
    <w:pPr>
      <w:spacing w:before="120" w:after="120"/>
      <w:ind w:left="652"/>
    </w:pPr>
    <w:rPr>
      <w:rFonts w:eastAsiaTheme="minorEastAsia" w:cs="Arial"/>
      <w:sz w:val="22"/>
      <w:szCs w:val="22"/>
      <w:lang w:val="en-AU"/>
    </w:rPr>
  </w:style>
  <w:style w:type="character" w:styleId="UnresolvedMention">
    <w:name w:val="Unresolved Mention"/>
    <w:basedOn w:val="DefaultParagraphFont"/>
    <w:uiPriority w:val="99"/>
    <w:rsid w:val="00D76E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ndis.gov.au/about-us/strategies/cultural-and-linguistic-diversity-strategy" TargetMode="External"/><Relationship Id="rId18" Type="http://schemas.openxmlformats.org/officeDocument/2006/relationships/header" Target="header1.xml"/><Relationship Id="rId26" Type="http://schemas.openxmlformats.org/officeDocument/2006/relationships/hyperlink" Target="https://www.youtube.com/user/DisabilityCare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2.jpeg"/><Relationship Id="rId7" Type="http://schemas.openxmlformats.org/officeDocument/2006/relationships/settings" Target="settings.xml"/><Relationship Id="rId12" Type="http://schemas.openxmlformats.org/officeDocument/2006/relationships/hyperlink" Target="https://www.ndis.gov.au/stories/6826-willow-connects-others-during-covid-using-key-word-signing-and-other-creative-non-verbal-cues" TargetMode="External"/><Relationship Id="rId17" Type="http://schemas.openxmlformats.org/officeDocument/2006/relationships/footer" Target="footer1.xml"/><Relationship Id="rId25" Type="http://schemas.openxmlformats.org/officeDocument/2006/relationships/hyperlink" Target="https://www.instagram.com/ndis_australia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ndis.gov.au/contact/locations" TargetMode="External"/><Relationship Id="rId20" Type="http://schemas.openxmlformats.org/officeDocument/2006/relationships/hyperlink" Target="https://ndis.gov.au/about-us/strategies/cultural-and-linguistic-diversity-strategy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ndis.gov.au/about-us/strategies/cultural-and-linguistic-diversity-strategy" TargetMode="External"/><Relationship Id="rId24" Type="http://schemas.openxmlformats.org/officeDocument/2006/relationships/hyperlink" Target="https://www.facebook.com/NDISAus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enquiries@ndis.gov.au" TargetMode="External"/><Relationship Id="rId23" Type="http://schemas.openxmlformats.org/officeDocument/2006/relationships/hyperlink" Target="https://ndis.gov.au/contact" TargetMode="External"/><Relationship Id="rId28" Type="http://schemas.openxmlformats.org/officeDocument/2006/relationships/hyperlink" Target="https://aus01.safelinks.protection.outlook.com/?url=https%3A%2F%2Fwww.accesshub.gov.au%2F&amp;data=05%7C02%7CChristine.Weaver%40ndis.gov.au%7Cee28d429ab18457ec43c08dc0fd07d8f%7Ccd778b65752d454a87cfb9990fe58993%7C0%7C0%7C638402635330806431%7CUnknown%7CTWFpbGZsb3d8eyJWIjoiMC4wLjAwMDAiLCJQIjoiV2luMzIiLCJBTiI6Ik1haWwiLCJXVCI6Mn0%3D%7C3000%7C%7C%7C&amp;sdata=56EDMQH%2FwqdAzGFJoBKgexrv965g2JMTsndthYqn9pg%3D&amp;reserved=0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ndis.gov.au/about-us/strategies/cultural-and-linguistic-diversity-strategy" TargetMode="External"/><Relationship Id="rId22" Type="http://schemas.openxmlformats.org/officeDocument/2006/relationships/hyperlink" Target="https://ndis.gov.au" TargetMode="External"/><Relationship Id="rId27" Type="http://schemas.openxmlformats.org/officeDocument/2006/relationships/hyperlink" Target="https://www.linkedin.com/company/national-disability-insurance-agency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EP796\AppData\Local\Microsoft\Windows\INetCache\Content.Outlook\ACUR4QXY\NDIS%20Report%20template%20-%202024%20-%20CALD%20Summary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rgbClr val="6B2876"/>
      </a:dk1>
      <a:lt1>
        <a:srgbClr val="F9F9F9"/>
      </a:lt1>
      <a:dk2>
        <a:srgbClr val="6B2876"/>
      </a:dk2>
      <a:lt2>
        <a:srgbClr val="F9FAF9"/>
      </a:lt2>
      <a:accent1>
        <a:srgbClr val="6B2876"/>
      </a:accent1>
      <a:accent2>
        <a:srgbClr val="6B2876"/>
      </a:accent2>
      <a:accent3>
        <a:srgbClr val="6B2876"/>
      </a:accent3>
      <a:accent4>
        <a:srgbClr val="6B2876"/>
      </a:accent4>
      <a:accent5>
        <a:srgbClr val="6B2876"/>
      </a:accent5>
      <a:accent6>
        <a:srgbClr val="000000"/>
      </a:accent6>
      <a:hlink>
        <a:srgbClr val="0563C1"/>
      </a:hlink>
      <a:folHlink>
        <a:srgbClr val="7F8285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8d4ce67-7909-48f8-adba-10a38cadedde" xsi:nil="true"/>
    <lcf76f155ced4ddcb4097134ff3c332f xmlns="fc3bfd07-c524-4227-a812-b1f8ee2d463b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B3E7B947A47C48883DBCBABBF9695E" ma:contentTypeVersion="16" ma:contentTypeDescription="Create a new document." ma:contentTypeScope="" ma:versionID="8d91b00162ae1b017312bd299423e7a0">
  <xsd:schema xmlns:xsd="http://www.w3.org/2001/XMLSchema" xmlns:xs="http://www.w3.org/2001/XMLSchema" xmlns:p="http://schemas.microsoft.com/office/2006/metadata/properties" xmlns:ns2="fc3bfd07-c524-4227-a812-b1f8ee2d463b" xmlns:ns3="c8d4ce67-7909-48f8-adba-10a38cadedde" targetNamespace="http://schemas.microsoft.com/office/2006/metadata/properties" ma:root="true" ma:fieldsID="9ede7192fb79d4a32650dda8f1e9fd45" ns2:_="" ns3:_="">
    <xsd:import namespace="fc3bfd07-c524-4227-a812-b1f8ee2d463b"/>
    <xsd:import namespace="c8d4ce67-7909-48f8-adba-10a38caded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ServiceDateTaken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3bfd07-c524-4227-a812-b1f8ee2d46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0f491396-a7e2-4bc1-b170-149c68583a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d4ce67-7909-48f8-adba-10a38cadedd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822d72f1-8104-4b42-8c9f-91dd73354df1}" ma:internalName="TaxCatchAll" ma:showField="CatchAllData" ma:web="c8d4ce67-7909-48f8-adba-10a38caded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1689B0D-D11F-46D6-8965-1D744A93D2D1}">
  <ds:schemaRefs>
    <ds:schemaRef ds:uri="http://schemas.microsoft.com/office/2006/metadata/properties"/>
    <ds:schemaRef ds:uri="http://schemas.microsoft.com/office/infopath/2007/PartnerControls"/>
    <ds:schemaRef ds:uri="c8d4ce67-7909-48f8-adba-10a38cadedde"/>
    <ds:schemaRef ds:uri="fc3bfd07-c524-4227-a812-b1f8ee2d463b"/>
  </ds:schemaRefs>
</ds:datastoreItem>
</file>

<file path=customXml/itemProps2.xml><?xml version="1.0" encoding="utf-8"?>
<ds:datastoreItem xmlns:ds="http://schemas.openxmlformats.org/officeDocument/2006/customXml" ds:itemID="{60A4AC92-220E-4EF7-8079-60B37069D9A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9A69E3B-2E69-4E76-90FF-9674736F98C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A56E019-8681-4CFF-8EFC-A5EF5B41EA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3bfd07-c524-4227-a812-b1f8ee2d463b"/>
    <ds:schemaRef ds:uri="c8d4ce67-7909-48f8-adba-10a38caded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NDIS Report template - 2024 - CALD Summary</Template>
  <TotalTime>104</TotalTime>
  <Pages>10</Pages>
  <Words>1528</Words>
  <Characters>8712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ယဉ်ကျေးမှုနှင့် ဘာသာစကားကွဲပြားမှု စီမံကိန်း ၂၀၂၄-၂၀၂၈ အကျဉ်းချုပ်</vt:lpstr>
    </vt:vector>
  </TitlesOfParts>
  <Company/>
  <LinksUpToDate>false</LinksUpToDate>
  <CharactersWithSpaces>10220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ယဉ်ကျေးမှုနှင့် ဘာသာစကားကွဲပြားမှု စီမံကိန်း ၂၀၂၄-၂၀၂၈ အကျဉ်းချုပ်</dc:title>
  <dc:creator>National Disability Insurance Agency</dc:creator>
  <cp:lastModifiedBy>Mike-WFH</cp:lastModifiedBy>
  <cp:revision>42</cp:revision>
  <cp:lastPrinted>2024-03-17T23:17:00Z</cp:lastPrinted>
  <dcterms:created xsi:type="dcterms:W3CDTF">2024-02-23T04:21:00Z</dcterms:created>
  <dcterms:modified xsi:type="dcterms:W3CDTF">2024-03-18T00:14:00Z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rovedDate">
    <vt:lpwstr/>
  </property>
  <property fmtid="{D5CDD505-2E9C-101B-9397-08002B2CF9AE}" pid="3" name="ContentTypeId">
    <vt:lpwstr>0x010100C9B3E7B947A47C48883DBCBABBF9695E</vt:lpwstr>
  </property>
  <property fmtid="{D5CDD505-2E9C-101B-9397-08002B2CF9AE}" pid="4" name="DocumentID">
    <vt:lpwstr/>
  </property>
  <property fmtid="{D5CDD505-2E9C-101B-9397-08002B2CF9AE}" pid="5" name="DocumentStatus">
    <vt:lpwstr>12;#Approved|38d2d1ad-195e-4428-a55d-25a6b10fdc1d</vt:lpwstr>
  </property>
  <property fmtid="{D5CDD505-2E9C-101B-9397-08002B2CF9AE}" pid="6" name="DocumentStatus_1">
    <vt:lpwstr>Approved|38d2d1ad-195e-4428-a55d-25a6b10fdc1d</vt:lpwstr>
  </property>
  <property fmtid="{D5CDD505-2E9C-101B-9397-08002B2CF9AE}" pid="7" name="DocumentType">
    <vt:lpwstr>20;#Template|134e8c49-a2b9-47ae-b156-db0bee5ca248</vt:lpwstr>
  </property>
  <property fmtid="{D5CDD505-2E9C-101B-9397-08002B2CF9AE}" pid="8" name="DocumentType_1">
    <vt:lpwstr>Template|134e8c49-a2b9-47ae-b156-db0bee5ca248</vt:lpwstr>
  </property>
  <property fmtid="{D5CDD505-2E9C-101B-9397-08002B2CF9AE}" pid="9" name="EffectiveDate">
    <vt:lpwstr/>
  </property>
  <property fmtid="{D5CDD505-2E9C-101B-9397-08002B2CF9AE}" pid="10" name="MediaServiceImageTags">
    <vt:lpwstr/>
  </property>
  <property fmtid="{D5CDD505-2E9C-101B-9397-08002B2CF9AE}" pid="11" name="MSIP_Label_2b83f8d7-e91f-4eee-a336-52a8061c0503_ActionId">
    <vt:lpwstr>fe9a938b-ad0e-4317-89a9-793d7b467571</vt:lpwstr>
  </property>
  <property fmtid="{D5CDD505-2E9C-101B-9397-08002B2CF9AE}" pid="12" name="MSIP_Label_2b83f8d7-e91f-4eee-a336-52a8061c0503_ContentBits">
    <vt:lpwstr>0</vt:lpwstr>
  </property>
  <property fmtid="{D5CDD505-2E9C-101B-9397-08002B2CF9AE}" pid="13" name="MSIP_Label_2b83f8d7-e91f-4eee-a336-52a8061c0503_Enabled">
    <vt:lpwstr>true</vt:lpwstr>
  </property>
  <property fmtid="{D5CDD505-2E9C-101B-9397-08002B2CF9AE}" pid="14" name="MSIP_Label_2b83f8d7-e91f-4eee-a336-52a8061c0503_Method">
    <vt:lpwstr>Privileged</vt:lpwstr>
  </property>
  <property fmtid="{D5CDD505-2E9C-101B-9397-08002B2CF9AE}" pid="15" name="MSIP_Label_2b83f8d7-e91f-4eee-a336-52a8061c0503_Name">
    <vt:lpwstr>OFFICIAL</vt:lpwstr>
  </property>
  <property fmtid="{D5CDD505-2E9C-101B-9397-08002B2CF9AE}" pid="16" name="MSIP_Label_2b83f8d7-e91f-4eee-a336-52a8061c0503_SetDate">
    <vt:lpwstr>2023-02-02T01:29:46Z</vt:lpwstr>
  </property>
  <property fmtid="{D5CDD505-2E9C-101B-9397-08002B2CF9AE}" pid="17" name="MSIP_Label_2b83f8d7-e91f-4eee-a336-52a8061c0503_SiteId">
    <vt:lpwstr>cd778b65-752d-454a-87cf-b9990fe58993</vt:lpwstr>
  </property>
  <property fmtid="{D5CDD505-2E9C-101B-9397-08002B2CF9AE}" pid="18" name="NDIAAudience">
    <vt:lpwstr>1;#All staff|60152733-a6e9-4070-8d91-7ad5c325687c</vt:lpwstr>
  </property>
  <property fmtid="{D5CDD505-2E9C-101B-9397-08002B2CF9AE}" pid="19" name="NDIAAudience_1">
    <vt:lpwstr>All staff|60152733-a6e9-4070-8d91-7ad5c325687c</vt:lpwstr>
  </property>
  <property fmtid="{D5CDD505-2E9C-101B-9397-08002B2CF9AE}" pid="20" name="NDIALocation">
    <vt:lpwstr>2;#Australia-wide|128ca0ae-5e24-49e1-a2ce-f7dc74366abc</vt:lpwstr>
  </property>
  <property fmtid="{D5CDD505-2E9C-101B-9397-08002B2CF9AE}" pid="21" name="NDIALocation_1">
    <vt:lpwstr>Australia-wide|128ca0ae-5e24-49e1-a2ce-f7dc74366abc</vt:lpwstr>
  </property>
  <property fmtid="{D5CDD505-2E9C-101B-9397-08002B2CF9AE}" pid="22" name="ResponsibleTeam">
    <vt:lpwstr/>
  </property>
  <property fmtid="{D5CDD505-2E9C-101B-9397-08002B2CF9AE}" pid="23" name="ReviewDate">
    <vt:lpwstr/>
  </property>
  <property fmtid="{D5CDD505-2E9C-101B-9397-08002B2CF9AE}" pid="24" name="Subject matter">
    <vt:lpwstr/>
  </property>
  <property fmtid="{D5CDD505-2E9C-101B-9397-08002B2CF9AE}" pid="25" name="TaxCatchAll">
    <vt:lpwstr>20;#;#12;#;#2;#;#1;#</vt:lpwstr>
  </property>
  <property fmtid="{D5CDD505-2E9C-101B-9397-08002B2CF9AE}" pid="26" name="TaxKeyword">
    <vt:lpwstr/>
  </property>
  <property fmtid="{D5CDD505-2E9C-101B-9397-08002B2CF9AE}" pid="27" name="TaxKeywordTaxHTField">
    <vt:lpwstr/>
  </property>
</Properties>
</file>