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EAC6C" w14:textId="77777777" w:rsidR="00ED1F8C" w:rsidRPr="00C53B7B" w:rsidRDefault="001E4081" w:rsidP="009118D8">
      <w:pPr>
        <w:pStyle w:val="Heading1"/>
        <w:spacing w:after="360"/>
        <w:rPr>
          <w:bCs/>
        </w:rPr>
      </w:pPr>
      <w:bookmarkStart w:id="0" w:name="_Toc157679811"/>
      <w:bookmarkStart w:id="1" w:name="_Toc157682115"/>
      <w:bookmarkStart w:id="2" w:name="_Toc122689908"/>
      <w:bookmarkStart w:id="3" w:name="_Toc155365085"/>
      <w:bookmarkStart w:id="4" w:name="_Toc156980166"/>
      <w:r w:rsidRPr="00C53B7B">
        <w:rPr>
          <w:bCs/>
        </w:rPr>
        <w:t>Ajuɛɛr/Aguiɛɛr Loi ë Ciɛŋ ku Juëcë yic ë Thok</w:t>
      </w:r>
    </w:p>
    <w:p w14:paraId="2BE95F9C" w14:textId="77777777" w:rsidR="00ED1F8C" w:rsidRPr="00C53B7B" w:rsidRDefault="001E4081" w:rsidP="00ED1F8C">
      <w:pPr>
        <w:pStyle w:val="Heading1"/>
        <w:spacing w:before="240"/>
        <w:rPr>
          <w:bCs/>
        </w:rPr>
      </w:pPr>
      <w:r w:rsidRPr="00C53B7B">
        <w:rPr>
          <w:bCs/>
        </w:rPr>
        <w:t>Beerë yic (maraaja)</w:t>
      </w:r>
      <w:bookmarkEnd w:id="0"/>
      <w:bookmarkEnd w:id="1"/>
    </w:p>
    <w:p w14:paraId="3305BC3D" w14:textId="77777777" w:rsidR="00A50CA7" w:rsidRPr="00C53B7B" w:rsidRDefault="001E4081" w:rsidP="009E16CF">
      <w:pPr>
        <w:pStyle w:val="Heading1"/>
        <w:spacing w:before="360"/>
        <w:rPr>
          <w:b w:val="0"/>
          <w:sz w:val="36"/>
          <w:szCs w:val="36"/>
        </w:rPr>
      </w:pPr>
      <w:r w:rsidRPr="00C53B7B">
        <w:rPr>
          <w:b w:val="0"/>
          <w:sz w:val="36"/>
          <w:szCs w:val="36"/>
        </w:rPr>
        <w:t>2024-2028</w:t>
      </w:r>
    </w:p>
    <w:p w14:paraId="7E133E75" w14:textId="77777777" w:rsidR="00696902" w:rsidRPr="00C53B7B" w:rsidRDefault="001E4081" w:rsidP="00696902">
      <w:pPr>
        <w:spacing w:after="600"/>
        <w:rPr>
          <w:lang w:val="en-AU"/>
        </w:rPr>
      </w:pPr>
      <w:r w:rsidRPr="00C53B7B">
        <w:rPr>
          <w:lang w:val="en-AU"/>
        </w:rPr>
        <w:t>Dinka | Thuɔŋjäŋ</w:t>
      </w:r>
    </w:p>
    <w:p w14:paraId="43500797" w14:textId="77777777" w:rsidR="004D32B5" w:rsidRPr="00C53B7B" w:rsidRDefault="001E4081" w:rsidP="006E4567">
      <w:pPr>
        <w:spacing w:after="0" w:line="240" w:lineRule="auto"/>
        <w:rPr>
          <w:b/>
          <w:bCs/>
          <w:color w:val="6B2976"/>
          <w:sz w:val="36"/>
          <w:szCs w:val="36"/>
          <w:lang w:val="en-AU"/>
        </w:rPr>
      </w:pPr>
      <w:bookmarkStart w:id="5" w:name="_Toc157528057"/>
      <w:bookmarkStart w:id="6" w:name="_Toc157528252"/>
      <w:bookmarkStart w:id="7" w:name="_Toc157529519"/>
      <w:bookmarkStart w:id="8" w:name="_Toc157529657"/>
      <w:bookmarkStart w:id="9" w:name="_Toc157679812"/>
      <w:bookmarkStart w:id="10" w:name="_Toc157682116"/>
      <w:bookmarkEnd w:id="2"/>
      <w:bookmarkEnd w:id="3"/>
      <w:bookmarkEnd w:id="4"/>
      <w:r w:rsidRPr="00C53B7B">
        <w:rPr>
          <w:lang w:val="en-AU"/>
        </w:rPr>
        <w:br w:type="page"/>
      </w:r>
      <w:bookmarkEnd w:id="5"/>
      <w:bookmarkEnd w:id="6"/>
      <w:bookmarkEnd w:id="7"/>
      <w:bookmarkEnd w:id="8"/>
      <w:bookmarkEnd w:id="9"/>
      <w:bookmarkEnd w:id="10"/>
    </w:p>
    <w:p w14:paraId="703FF3B6" w14:textId="77777777" w:rsidR="006E4567" w:rsidRPr="00C53B7B" w:rsidRDefault="001E4081" w:rsidP="00CA7370">
      <w:pPr>
        <w:pStyle w:val="Heading2"/>
        <w:numPr>
          <w:ilvl w:val="0"/>
          <w:numId w:val="0"/>
        </w:numPr>
        <w:rPr>
          <w:lang w:val="en-AU"/>
        </w:rPr>
      </w:pPr>
      <w:bookmarkStart w:id="11" w:name="_Hlk158726917"/>
      <w:r w:rsidRPr="00C53B7B">
        <w:rPr>
          <w:lang w:val="en-AU"/>
        </w:rPr>
        <w:lastRenderedPageBreak/>
        <w:t>Beerë yic (maraaja) de Ajuɛɛr/Aguiɛɛr Loi ë Ciɛŋ ku Juëcë yic ë Thok 2024-2028</w:t>
      </w:r>
    </w:p>
    <w:p w14:paraId="60756E5F" w14:textId="77777777" w:rsidR="005F5CE9" w:rsidRPr="00C53B7B" w:rsidRDefault="001E4081" w:rsidP="005F5CE9">
      <w:pPr>
        <w:pStyle w:val="Introparagraph"/>
        <w:rPr>
          <w:bCs w:val="0"/>
        </w:rPr>
      </w:pPr>
      <w:bookmarkStart w:id="12" w:name="_Toc122689910"/>
      <w:bookmarkStart w:id="13" w:name="_Toc156980168"/>
      <w:r w:rsidRPr="00C53B7B">
        <w:rPr>
          <w:bCs w:val="0"/>
        </w:rPr>
        <w:t>Cieŋ ku thok juëc yiic de wuöt ke (CALD) aayee käŋ dhal/jör keek yök ku käŋ gë latueŋ të piöc kek në biäk de, yök ku luɔi de Ajuɛɛr/Aguiɛr Baai ë Gël de Riäi bë rot looi (National Disability Insurance Scheme (NDIS)).</w:t>
      </w:r>
    </w:p>
    <w:p w14:paraId="14182A06" w14:textId="77777777" w:rsidR="00FF1119" w:rsidRPr="00C53B7B" w:rsidRDefault="001E4081" w:rsidP="00C75123">
      <w:pPr>
        <w:spacing w:before="120"/>
        <w:rPr>
          <w:lang w:val="en-AU"/>
        </w:rPr>
      </w:pPr>
      <w:r w:rsidRPr="00C53B7B">
        <w:rPr>
          <w:lang w:val="en-AU"/>
        </w:rPr>
        <w:t>Kubïï käŋ ee yök cɔ̈k piny, National Disability Insurance Agency (NDIA) acë luuï në Ajuɛɛr/Aguiɛɛr ë Ciɛŋ ku Juëcë yic ë Thok 2024 - 2028 yam looi (Ajuɛɛr Loi) ku Ajɛɛrë ke Loi.</w:t>
      </w:r>
    </w:p>
    <w:p w14:paraId="7E10F727" w14:textId="77777777" w:rsidR="00FF1119" w:rsidRPr="00C53B7B" w:rsidRDefault="001E4081" w:rsidP="00FF1119">
      <w:pPr>
        <w:spacing w:before="120"/>
        <w:rPr>
          <w:lang w:val="en-AU"/>
        </w:rPr>
      </w:pPr>
      <w:r w:rsidRPr="00C53B7B">
        <w:rPr>
          <w:spacing w:val="-2"/>
          <w:lang w:val="en-AU"/>
        </w:rPr>
        <w:t>Ajuɛɛr/Aguiɛr Loi ayee wïc kubë:</w:t>
      </w:r>
    </w:p>
    <w:p w14:paraId="6BE67E3D" w14:textId="77777777" w:rsidR="00FF1119" w:rsidRPr="00C53B7B" w:rsidRDefault="001E4081" w:rsidP="001A2CF5">
      <w:pPr>
        <w:pStyle w:val="Bullet1"/>
        <w:numPr>
          <w:ilvl w:val="0"/>
          <w:numId w:val="14"/>
        </w:numPr>
        <w:ind w:left="709"/>
        <w:rPr>
          <w:lang w:val="en-AU"/>
        </w:rPr>
      </w:pPr>
      <w:r w:rsidRPr="00C53B7B">
        <w:rPr>
          <w:lang w:val="en-AU"/>
        </w:rPr>
        <w:t>yök tënë ku luɔi juakic alɔŋde NDIS tënë wuöt ke CALD</w:t>
      </w:r>
    </w:p>
    <w:p w14:paraId="0485D9BB" w14:textId="77777777" w:rsidR="00594541" w:rsidRPr="00C53B7B" w:rsidRDefault="001E4081" w:rsidP="001A2CF5">
      <w:pPr>
        <w:pStyle w:val="Bullet1"/>
        <w:numPr>
          <w:ilvl w:val="0"/>
          <w:numId w:val="14"/>
        </w:numPr>
        <w:ind w:left="709"/>
        <w:rPr>
          <w:lang w:val="en-AU"/>
        </w:rPr>
      </w:pPr>
      <w:r w:rsidRPr="00C53B7B">
        <w:rPr>
          <w:lang w:val="en-AU"/>
        </w:rPr>
        <w:t>luɔɔi Ajuɛɛr/Aguiɛr de NDIS tënë amëluuï ke CALD juak</w:t>
      </w:r>
    </w:p>
    <w:p w14:paraId="1DFEA03F" w14:textId="77777777" w:rsidR="003C40C3" w:rsidRPr="00C53B7B" w:rsidRDefault="001E4081" w:rsidP="00C75123">
      <w:pPr>
        <w:pStyle w:val="Bullet1"/>
        <w:numPr>
          <w:ilvl w:val="0"/>
          <w:numId w:val="14"/>
        </w:numPr>
        <w:ind w:left="709"/>
        <w:rPr>
          <w:lang w:val="en-AU"/>
        </w:rPr>
      </w:pPr>
      <w:r w:rsidRPr="00C53B7B">
        <w:rPr>
          <w:lang w:val="en-AU"/>
        </w:rPr>
        <w:t>ŋiɛ̈ɛ̈c kenë NDIS cɔ̈k piny tënë wuöt ke CALD ku amëluuï.</w:t>
      </w:r>
    </w:p>
    <w:p w14:paraId="4C564509" w14:textId="77777777" w:rsidR="00C75123" w:rsidRPr="00C53B7B" w:rsidRDefault="001E4081" w:rsidP="005D3004">
      <w:pPr>
        <w:spacing w:after="5160"/>
        <w:rPr>
          <w:lang w:val="en-AU"/>
        </w:rPr>
      </w:pPr>
      <w:r w:rsidRPr="00C53B7B">
        <w:rPr>
          <w:lang w:val="en-AU"/>
        </w:rPr>
        <w:t xml:space="preserve">Ajuɛɛrë kë Loi acïï looi ëyɛ kubë ŋic lɔn le Ajuɛɛr Loi tueŋ kë kuɛny cök, cï them ku luel/cɔɔlë. Bak kaamil de Ajuɛɛr/Aguiɛr Loi ku Ajuɛɛrë kë Loi alëu bïï yök në </w:t>
      </w:r>
      <w:hyperlink r:id="rId11" w:history="1">
        <w:r w:rsidRPr="00C53B7B">
          <w:rPr>
            <w:rStyle w:val="Hyperlink"/>
            <w:lang w:val="en-AU"/>
          </w:rPr>
          <w:t>wɛ̈pthait de NDIS yic</w:t>
        </w:r>
      </w:hyperlink>
      <w:r w:rsidRPr="00C53B7B">
        <w:rPr>
          <w:lang w:val="en-AU"/>
        </w:rPr>
        <w:t>.</w:t>
      </w:r>
    </w:p>
    <w:p w14:paraId="24A3544C" w14:textId="77777777" w:rsidR="00C75123" w:rsidRPr="00C53B7B" w:rsidRDefault="00000000" w:rsidP="00C75123">
      <w:pPr>
        <w:pStyle w:val="Bullet1"/>
        <w:numPr>
          <w:ilvl w:val="0"/>
          <w:numId w:val="0"/>
        </w:numPr>
        <w:rPr>
          <w:lang w:val="en-AU"/>
        </w:rPr>
      </w:pPr>
      <w:r w:rsidRPr="00C53B7B">
        <w:rPr>
          <w:lang w:val="en-AU"/>
        </w:rPr>
        <w:pict w14:anchorId="53368606">
          <v:rect id="_x0000_i1025" style="width:451.3pt;height:1pt" o:hralign="center" o:hrstd="t" o:hrnoshade="t" o:hr="t" fillcolor="#6b2976" stroked="f"/>
        </w:pict>
      </w:r>
    </w:p>
    <w:p w14:paraId="28E59BE9" w14:textId="77777777" w:rsidR="005D375D" w:rsidRPr="00C53B7B" w:rsidRDefault="001E4081" w:rsidP="00C75123">
      <w:pPr>
        <w:pStyle w:val="Bullet1"/>
        <w:numPr>
          <w:ilvl w:val="0"/>
          <w:numId w:val="0"/>
        </w:numPr>
        <w:rPr>
          <w:lang w:val="en-AU"/>
        </w:rPr>
      </w:pPr>
      <w:r w:rsidRPr="00C53B7B">
        <w:rPr>
          <w:lang w:val="en-AU"/>
        </w:rPr>
        <w:t xml:space="preserve">Thura ë kɔ̈u: E dɛc/dɔc dhiëth në läät/wiik ke 10 yiic ku ëmɛn aciëŋ kë cie piŋ ku agääu kë cïï dït, Willow piɔ̈c në cäth tɔ̈ Melbourne acë jam de nyoothë käŋ ŋic kë kuɔny ë luɔi cïnë wëu tääu piny në NDIS. </w:t>
      </w:r>
      <w:hyperlink r:id="rId12" w:history="1">
        <w:r w:rsidRPr="00C53B7B">
          <w:rPr>
            <w:rStyle w:val="Hyperlink"/>
            <w:lang w:val="en-AU"/>
          </w:rPr>
          <w:t>Kuen akölköl de Willow</w:t>
        </w:r>
      </w:hyperlink>
      <w:r w:rsidRPr="00C53B7B">
        <w:rPr>
          <w:lang w:val="en-AU"/>
        </w:rPr>
        <w:t xml:space="preserve"> në wɛ̈pthait de NDIS yic.</w:t>
      </w:r>
    </w:p>
    <w:p w14:paraId="0B9B0B3F" w14:textId="77777777" w:rsidR="00FF1119" w:rsidRPr="00C53B7B" w:rsidRDefault="001E4081" w:rsidP="00440CB2">
      <w:pPr>
        <w:pStyle w:val="Heading2"/>
        <w:numPr>
          <w:ilvl w:val="0"/>
          <w:numId w:val="0"/>
        </w:numPr>
        <w:ind w:left="720" w:hanging="720"/>
        <w:rPr>
          <w:lang w:val="en-AU"/>
        </w:rPr>
      </w:pPr>
      <w:r w:rsidRPr="00C53B7B">
        <w:rPr>
          <w:lang w:val="en-AU"/>
        </w:rPr>
        <w:lastRenderedPageBreak/>
        <w:t>Tën ë looi ë Ajuɛɛr/Aguiɛr Loi thïn</w:t>
      </w:r>
    </w:p>
    <w:p w14:paraId="560B1BF2" w14:textId="77777777" w:rsidR="00E84E21" w:rsidRPr="00C53B7B" w:rsidRDefault="001E4081" w:rsidP="00604D91">
      <w:pPr>
        <w:pStyle w:val="Introparagraph"/>
        <w:spacing w:before="840"/>
        <w:rPr>
          <w:bCs w:val="0"/>
        </w:rPr>
      </w:pPr>
      <w:r w:rsidRPr="00C53B7B">
        <w:rPr>
          <w:bCs w:val="0"/>
        </w:rPr>
        <w:t>Yen Ajuɛɛr/Aguiɛr Loi kënë acïï looi në kuerë lon-rɔm. Lon-rɔm ee yic naŋ mɛ̈në cin kenë kɔc bak 800 nhom cë riäi jɛ̈l cök CALD (anɔŋ yïk amëluuï ke CALD), aniɛ̈nkɛn ku dumuuk, manädhäm ke peak bodies, akutnhïïm muk nyin ë kɔc cë riäi ku kɔc ë luɔi/këdɛ̈ gam në kuatë kana de lon Ajuɛɛr Loi.</w:t>
      </w:r>
    </w:p>
    <w:p w14:paraId="033BE544" w14:textId="77777777" w:rsidR="0065510E" w:rsidRPr="00C53B7B" w:rsidRDefault="001E4081" w:rsidP="00604D91">
      <w:pPr>
        <w:spacing w:before="840"/>
        <w:rPr>
          <w:lang w:val="en-AU"/>
        </w:rPr>
      </w:pPr>
      <w:r w:rsidRPr="00C53B7B">
        <w:rPr>
          <w:lang w:val="en-AU"/>
        </w:rPr>
        <w:t>Kekë kɔc ë mäkthul käkä ku akutnhïïm aaye mickila loi rot tënë amëluui ke CALD, ku luïkï atök kubïk kä nyɛɛi mickila looi kubïk ë käkä cɔ̈k piny.</w:t>
      </w:r>
    </w:p>
    <w:p w14:paraId="2BD706B8" w14:textId="77777777" w:rsidR="003F48F8" w:rsidRPr="00C53B7B" w:rsidRDefault="001E4081" w:rsidP="006357FF">
      <w:pPr>
        <w:rPr>
          <w:lang w:val="en-AU"/>
        </w:rPr>
      </w:pPr>
      <w:r w:rsidRPr="00C53B7B">
        <w:rPr>
          <w:lang w:val="en-AU"/>
        </w:rPr>
        <w:t>NDIA acë mukë rot thnë këdɛ̈ yic looi në baŋde akutnhïïm, muɔŋ/aboraa kenë wut, anyuuc ke maluma de juɔ̈ɔ̈r, athëm de ɣɔnlany ku tooc de kä cïke gɔ̈t.</w:t>
      </w:r>
    </w:p>
    <w:p w14:paraId="73299058" w14:textId="77777777" w:rsidR="003F48F8" w:rsidRPr="00C53B7B" w:rsidRDefault="001E4081" w:rsidP="006357FF">
      <w:pPr>
        <w:rPr>
          <w:lang w:val="en-AU"/>
        </w:rPr>
      </w:pPr>
      <w:r w:rsidRPr="00C53B7B">
        <w:rPr>
          <w:lang w:val="en-AU"/>
        </w:rPr>
        <w:t>Gɛm de ajuɛɛr/Aguiɛr ke mukë röt në këdɛ yic wääc ku loilooi aaye nyuɔɔth kɔc cë riäi jël cök CALD aake ye kuɔny kubïk ŋiɛ̈ɛ̈cden ku wëlken yaa rɔm kubï NDIS cɔ̈k piny.</w:t>
      </w:r>
    </w:p>
    <w:p w14:paraId="1C936619" w14:textId="77777777" w:rsidR="004045D2" w:rsidRPr="00C53B7B" w:rsidRDefault="001E4081" w:rsidP="006357FF">
      <w:pPr>
        <w:rPr>
          <w:lang w:val="en-AU"/>
        </w:rPr>
      </w:pPr>
      <w:r w:rsidRPr="00C53B7B">
        <w:rPr>
          <w:lang w:val="en-AU"/>
        </w:rPr>
        <w:t>Kubïï Ajuɛɛr/Aguiɛr loi ku Ajuɛɛrë kë Loi looi, kuɔny, wëët ku nyuuth acïï gam në:</w:t>
      </w:r>
    </w:p>
    <w:p w14:paraId="5DC096BC" w14:textId="77777777" w:rsidR="00316171" w:rsidRPr="00C53B7B" w:rsidRDefault="001E4081" w:rsidP="001A2CF5">
      <w:pPr>
        <w:pStyle w:val="ListParagraph"/>
        <w:numPr>
          <w:ilvl w:val="0"/>
          <w:numId w:val="19"/>
        </w:numPr>
        <w:rPr>
          <w:lang w:val="en-AU"/>
        </w:rPr>
      </w:pPr>
      <w:r w:rsidRPr="00C53B7B">
        <w:rPr>
          <w:lang w:val="en-AU"/>
        </w:rPr>
        <w:t>National Ethnic Disability Alliance (NEDA), ee manädhäma de baai de Kɔc cë Riäi wɛ̈në kɔc cë riäi jɛ̈l cök CALD kuɔny ku kɔc jɛ̈l cök në bɛ̈i cenë Dïŋgïlïth jaam thïn.</w:t>
      </w:r>
    </w:p>
    <w:p w14:paraId="40639957" w14:textId="77777777" w:rsidR="00F57DD8" w:rsidRPr="00C53B7B" w:rsidRDefault="001E4081" w:rsidP="001A2CF5">
      <w:pPr>
        <w:pStyle w:val="ListParagraph"/>
        <w:numPr>
          <w:ilvl w:val="0"/>
          <w:numId w:val="19"/>
        </w:numPr>
        <w:rPr>
          <w:lang w:val="en-AU"/>
        </w:rPr>
      </w:pPr>
      <w:r w:rsidRPr="00C53B7B">
        <w:rPr>
          <w:lang w:val="en-AU"/>
        </w:rPr>
        <w:t>Akutnhom ë Wëët cë tɔ̈u në akut yic (EAG) de kɔc tiit nyin ic wɛ̈në luï kenë ku tiitkï nyin de kɔc cë riäi jɛ̈l cök CALD.</w:t>
      </w:r>
    </w:p>
    <w:p w14:paraId="47FE7FCA" w14:textId="77777777" w:rsidR="00EE7321" w:rsidRPr="00C53B7B" w:rsidRDefault="001E4081" w:rsidP="00EE7321">
      <w:pPr>
        <w:rPr>
          <w:lang w:val="en-AU"/>
        </w:rPr>
      </w:pPr>
      <w:r w:rsidRPr="00C53B7B">
        <w:rPr>
          <w:lang w:val="en-AU"/>
        </w:rPr>
        <w:t>Luɔi kenë NEDA ku EAG acë kony bë ŋiɛ̈ɛ̈c ë cieŋ ku tën ee CALD tɛk thïn kuatë kana de ajuɛɛrë lon-rɔm lɛ̈k.</w:t>
      </w:r>
    </w:p>
    <w:p w14:paraId="0979326A" w14:textId="77777777" w:rsidR="00F9769D" w:rsidRPr="00C53B7B" w:rsidRDefault="001E4081">
      <w:pPr>
        <w:spacing w:after="0" w:line="240" w:lineRule="auto"/>
        <w:rPr>
          <w:lang w:val="en-AU"/>
        </w:rPr>
      </w:pPr>
      <w:r w:rsidRPr="00C53B7B">
        <w:rPr>
          <w:lang w:val="en-AU"/>
        </w:rPr>
        <w:br w:type="page"/>
      </w:r>
    </w:p>
    <w:p w14:paraId="098FD1AC" w14:textId="77777777" w:rsidR="00F9769D" w:rsidRPr="00C53B7B" w:rsidRDefault="001E4081" w:rsidP="00604D91">
      <w:pPr>
        <w:pStyle w:val="Heading2"/>
        <w:numPr>
          <w:ilvl w:val="0"/>
          <w:numId w:val="0"/>
        </w:numPr>
        <w:spacing w:after="840"/>
        <w:ind w:left="720" w:hanging="720"/>
        <w:rPr>
          <w:lang w:val="en-AU"/>
        </w:rPr>
      </w:pPr>
      <w:r w:rsidRPr="00C53B7B">
        <w:rPr>
          <w:lang w:val="en-AU"/>
        </w:rPr>
        <w:lastRenderedPageBreak/>
        <w:t>Eŋö ye Ajuɛɛr/Aguiɛr Loi nyuɔɔth tënë yïn</w:t>
      </w:r>
    </w:p>
    <w:p w14:paraId="6D6B59B2" w14:textId="77777777" w:rsidR="00316171" w:rsidRPr="00C53B7B" w:rsidRDefault="001E4081" w:rsidP="008B14DF">
      <w:pPr>
        <w:pStyle w:val="Heading3"/>
        <w:numPr>
          <w:ilvl w:val="0"/>
          <w:numId w:val="0"/>
        </w:numPr>
        <w:ind w:left="720" w:hanging="720"/>
        <w:rPr>
          <w:bCs/>
          <w:lang w:val="en-AU"/>
        </w:rPr>
      </w:pPr>
      <w:r w:rsidRPr="00C53B7B">
        <w:rPr>
          <w:bCs/>
          <w:lang w:val="en-AU"/>
        </w:rPr>
        <w:t>Wɛ̈tde (thabap) gɛɛra yic</w:t>
      </w:r>
    </w:p>
    <w:p w14:paraId="4A5CF3EE" w14:textId="77777777" w:rsidR="0065510E" w:rsidRPr="00C53B7B" w:rsidRDefault="001E4081" w:rsidP="008B14DF">
      <w:pPr>
        <w:rPr>
          <w:lang w:val="en-AU"/>
        </w:rPr>
      </w:pPr>
      <w:bookmarkStart w:id="14" w:name="_Hlk158388693"/>
      <w:r w:rsidRPr="00C53B7B">
        <w:rPr>
          <w:lang w:val="en-AU"/>
        </w:rPr>
        <w:t>Në göl de lon-rɔm, abëër mac kɔ̈ɔ̈th ke akutnhïïm piööcë, jɛmjɛɛm ke akutnhom ku jɛmjɛɛm ke ŋɛk-ke-ŋɛk</w:t>
      </w:r>
      <w:bookmarkEnd w:id="14"/>
      <w:r w:rsidRPr="00C53B7B">
        <w:rPr>
          <w:lang w:val="en-AU"/>
        </w:rPr>
        <w:t xml:space="preserve"> aake cïke looi kënë amëluuï ke CALD, anïnkɛn ku dumuukkɛn.</w:t>
      </w:r>
    </w:p>
    <w:p w14:paraId="6B06CB73" w14:textId="77777777" w:rsidR="00F00E0F" w:rsidRPr="00C53B7B" w:rsidRDefault="001E4081" w:rsidP="00F00E0F">
      <w:pPr>
        <w:rPr>
          <w:lang w:val="en-AU"/>
        </w:rPr>
      </w:pPr>
      <w:r w:rsidRPr="00C53B7B">
        <w:rPr>
          <w:lang w:val="en-AU"/>
        </w:rPr>
        <w:t xml:space="preserve">Në ye jɛmjɛɛm käkä yiic acukku piɔ̈ɔ̈c lɔn ye wuöt juëc ke CALD yök kenë käŋë latueŋ gël të wïc kek ku piööckï në biäkde NDIS. Acukku ŋic lɔn ril yen yic arët tënë amëluuï ken CALD kubïkë maluma yök ku konykony ku loikï ajuɛɛrken ke NDIS. </w:t>
      </w:r>
      <w:r w:rsidR="00FC65E6" w:rsidRPr="00C53B7B">
        <w:rPr>
          <w:lang w:val="en-AU"/>
        </w:rPr>
        <w:br/>
      </w:r>
      <w:r w:rsidRPr="00C53B7B">
        <w:rPr>
          <w:lang w:val="en-AU"/>
        </w:rPr>
        <w:t xml:space="preserve">Kä nuan kɔc ëke cïke piŋ në thä thok ëbɛ̈n aa lëu bïke yök ke bak kaamil de Ajuɛɛr/Aguiɛɛr Loi ë </w:t>
      </w:r>
      <w:hyperlink r:id="rId13" w:history="1">
        <w:r w:rsidR="00275001" w:rsidRPr="00C53B7B">
          <w:rPr>
            <w:rStyle w:val="Hyperlink"/>
            <w:lang w:val="en-AU"/>
          </w:rPr>
          <w:t>Ciɛŋ ku Juëcë yic ë Thok 2024-2028 në wɛ̈pthiat de NDIS yic</w:t>
        </w:r>
      </w:hyperlink>
      <w:r w:rsidRPr="00C53B7B">
        <w:rPr>
          <w:lang w:val="en-AU"/>
        </w:rPr>
        <w:t>.</w:t>
      </w:r>
    </w:p>
    <w:p w14:paraId="7EB7DA62" w14:textId="77777777" w:rsidR="00EF4258" w:rsidRPr="00C53B7B" w:rsidRDefault="001E4081" w:rsidP="00EF4258">
      <w:pPr>
        <w:pStyle w:val="Heading3"/>
        <w:numPr>
          <w:ilvl w:val="0"/>
          <w:numId w:val="0"/>
        </w:numPr>
        <w:ind w:left="720" w:hanging="720"/>
        <w:rPr>
          <w:lang w:val="en-AU"/>
        </w:rPr>
      </w:pPr>
      <w:r w:rsidRPr="00C53B7B">
        <w:rPr>
          <w:lang w:val="en-AU"/>
        </w:rPr>
        <w:t>Tën bïï NDIA lacök thïn</w:t>
      </w:r>
    </w:p>
    <w:p w14:paraId="6E41D91C" w14:textId="77777777" w:rsidR="00087AA0" w:rsidRPr="00C53B7B" w:rsidRDefault="001E4081" w:rsidP="00F00E0F">
      <w:pPr>
        <w:rPr>
          <w:lang w:val="en-AU"/>
        </w:rPr>
      </w:pPr>
      <w:r w:rsidRPr="00C53B7B">
        <w:rPr>
          <w:lang w:val="en-AU"/>
        </w:rPr>
        <w:t>NDIA acë käŋ tiam keek wɛ̈n cïke kuöötnhïïm në akuut kaa 6 ë ɣän cïke thaai tueŋ yiic looi. Kekë käŋ tiam keek käkä ayekï wïc kubïk wuöt kuɔny kubïkë piöc në biäk, yök ku luɔɔi de NDIS.</w:t>
      </w:r>
    </w:p>
    <w:p w14:paraId="6F32FC95" w14:textId="77777777" w:rsidR="0048080F" w:rsidRPr="00C53B7B" w:rsidRDefault="001E4081" w:rsidP="00F00E0F">
      <w:pPr>
        <w:rPr>
          <w:lang w:val="en-AU"/>
        </w:rPr>
      </w:pPr>
      <w:r w:rsidRPr="00C53B7B">
        <w:rPr>
          <w:lang w:val="en-AU"/>
        </w:rPr>
        <w:t xml:space="preserve">Ajuɛɛrë kë Loi acïï looi agorë ŋic kekë käŋ tiamke käka aayeke looi ku them keek në NDIA. Tïŋ bak kaamil de Ajuɛɛr/Aguiɛɛr Loi ë </w:t>
      </w:r>
      <w:hyperlink r:id="rId14" w:history="1">
        <w:r w:rsidR="004165A4" w:rsidRPr="00C53B7B">
          <w:rPr>
            <w:rStyle w:val="Hyperlink"/>
            <w:lang w:val="en-AU"/>
          </w:rPr>
          <w:t>Ciɛŋ ku Juëcë yic ë Thok 2024-2028 në wɛ̈pthiat de NDIS yic</w:t>
        </w:r>
      </w:hyperlink>
      <w:r w:rsidRPr="00C53B7B">
        <w:rPr>
          <w:lang w:val="en-AU"/>
        </w:rPr>
        <w:t>.</w:t>
      </w:r>
    </w:p>
    <w:p w14:paraId="1210D23F" w14:textId="77777777" w:rsidR="002545DF" w:rsidRPr="00C53B7B" w:rsidRDefault="001E4081" w:rsidP="00F00E0F">
      <w:pPr>
        <w:rPr>
          <w:lang w:val="en-AU"/>
        </w:rPr>
      </w:pPr>
      <w:r w:rsidRPr="00C53B7B">
        <w:rPr>
          <w:lang w:val="en-AU"/>
        </w:rPr>
        <w:t>Ɣän cïke tääu kaa 6 wɛ̈n bïï Ajuɛɛr/Aguiɛr Loi cɔ̈k piny aa yee:</w:t>
      </w:r>
    </w:p>
    <w:p w14:paraId="2A5E86F1" w14:textId="77777777" w:rsidR="00FF180B" w:rsidRPr="00C53B7B" w:rsidRDefault="001E4081" w:rsidP="00EB17F2">
      <w:pPr>
        <w:pStyle w:val="Heading4"/>
        <w:keepNext/>
        <w:numPr>
          <w:ilvl w:val="0"/>
          <w:numId w:val="22"/>
        </w:numPr>
        <w:ind w:left="426" w:hanging="426"/>
        <w:rPr>
          <w:bCs/>
          <w:lang w:val="en-AU"/>
        </w:rPr>
      </w:pPr>
      <w:r w:rsidRPr="00C53B7B">
        <w:rPr>
          <w:bCs/>
          <w:lang w:val="en-AU"/>
        </w:rPr>
        <w:t>Yïk</w:t>
      </w:r>
    </w:p>
    <w:p w14:paraId="076B8D0B" w14:textId="77777777" w:rsidR="00A45BB4" w:rsidRPr="00C53B7B" w:rsidRDefault="001E4081" w:rsidP="00A012F4">
      <w:pPr>
        <w:rPr>
          <w:lang w:val="en-AU"/>
        </w:rPr>
      </w:pPr>
      <w:r w:rsidRPr="00C53B7B">
        <w:rPr>
          <w:lang w:val="en-AU"/>
        </w:rPr>
        <w:t>NDIS ku ajuɛɛr/Aguiɛr ë kɔc mɛ̈t kenë keek, lööŋ ku kuɛr ayee nyooth në cieŋ ku käŋ wïc thok keek ke wuöt ke CALD.</w:t>
      </w:r>
      <w:bookmarkStart w:id="15" w:name="_Hlk158708442"/>
    </w:p>
    <w:bookmarkEnd w:id="12"/>
    <w:bookmarkEnd w:id="13"/>
    <w:p w14:paraId="440E8908" w14:textId="77777777" w:rsidR="005F5CE9" w:rsidRPr="00C53B7B" w:rsidRDefault="001E4081" w:rsidP="00EB17F2">
      <w:pPr>
        <w:pStyle w:val="Heading5"/>
        <w:keepNext/>
        <w:ind w:firstLine="426"/>
        <w:rPr>
          <w:bCs/>
          <w:sz w:val="24"/>
          <w:lang w:val="en-AU"/>
        </w:rPr>
      </w:pPr>
      <w:r w:rsidRPr="00C53B7B">
        <w:rPr>
          <w:bCs/>
          <w:sz w:val="24"/>
          <w:lang w:val="en-AU"/>
        </w:rPr>
        <w:t>Të lëu bïï kënë yiën thïn tënë yïn:</w:t>
      </w:r>
    </w:p>
    <w:bookmarkEnd w:id="15"/>
    <w:p w14:paraId="7CABCDEC" w14:textId="77777777" w:rsidR="00A43BD0" w:rsidRPr="00C53B7B" w:rsidRDefault="001E4081" w:rsidP="00604D91">
      <w:pPr>
        <w:spacing w:after="840"/>
        <w:ind w:left="425"/>
        <w:rPr>
          <w:lang w:val="en-AU"/>
        </w:rPr>
      </w:pPr>
      <w:r w:rsidRPr="00C53B7B">
        <w:rPr>
          <w:lang w:val="en-AU"/>
        </w:rPr>
        <w:t>Yïn ayee ŋiɛ̈c kuɔny në gɛ̈t bïn gɛ̈t ɣöt NDIS, thiëc në beerë tïŋë yic de këdɛ̈ ka gɛm në dhuŋë nhom tënë NDIS. Yïn lëu ba kekë loilooi në kuer wɛ̈n tuööm kenë kä wïc cieŋdu ku thoŋdu.</w:t>
      </w:r>
    </w:p>
    <w:p w14:paraId="6607C4A7" w14:textId="77777777" w:rsidR="008F07FA" w:rsidRPr="00C53B7B" w:rsidRDefault="001E4081" w:rsidP="00EB17F2">
      <w:pPr>
        <w:pStyle w:val="Heading4"/>
        <w:keepNext/>
        <w:numPr>
          <w:ilvl w:val="0"/>
          <w:numId w:val="22"/>
        </w:numPr>
        <w:ind w:left="426" w:hanging="426"/>
        <w:rPr>
          <w:bCs/>
          <w:lang w:val="en-AU"/>
        </w:rPr>
      </w:pPr>
      <w:r w:rsidRPr="00C53B7B">
        <w:rPr>
          <w:bCs/>
          <w:lang w:val="en-AU"/>
        </w:rPr>
        <w:lastRenderedPageBreak/>
        <w:t>Riɛl/lëu de kɔc luï</w:t>
      </w:r>
    </w:p>
    <w:p w14:paraId="5310267D" w14:textId="77777777" w:rsidR="008F07FA" w:rsidRPr="00C53B7B" w:rsidRDefault="001E4081" w:rsidP="00A012F4">
      <w:pPr>
        <w:rPr>
          <w:lang w:val="en-AU"/>
        </w:rPr>
      </w:pPr>
      <w:r w:rsidRPr="00C53B7B">
        <w:rPr>
          <w:lang w:val="en-AU"/>
        </w:rPr>
        <w:t>NDIS ku raan mɛ̈t kenë keek ee gɛm në cieŋ piɛth ku lonë dac luɔi ë këdɛ̈ tënë kɔc cë riäi ku anïnken/bɛ̈iken.</w:t>
      </w:r>
    </w:p>
    <w:p w14:paraId="2DA171DD" w14:textId="77777777" w:rsidR="00597784" w:rsidRPr="00C53B7B" w:rsidRDefault="001E4081" w:rsidP="00EB17F2">
      <w:pPr>
        <w:pStyle w:val="Heading5"/>
        <w:keepNext/>
        <w:ind w:firstLine="426"/>
        <w:rPr>
          <w:bCs/>
          <w:sz w:val="24"/>
          <w:lang w:val="en-AU"/>
        </w:rPr>
      </w:pPr>
      <w:r w:rsidRPr="00C53B7B">
        <w:rPr>
          <w:bCs/>
          <w:sz w:val="24"/>
          <w:lang w:val="en-AU"/>
        </w:rPr>
        <w:t>Të lëu bïï kënë yiën thïn tënë yïn:</w:t>
      </w:r>
    </w:p>
    <w:p w14:paraId="2599E6B5" w14:textId="77777777" w:rsidR="00597784" w:rsidRPr="00C53B7B" w:rsidRDefault="001E4081" w:rsidP="00A43BD0">
      <w:pPr>
        <w:ind w:left="426"/>
        <w:rPr>
          <w:lang w:val="en-AU"/>
        </w:rPr>
      </w:pPr>
      <w:r w:rsidRPr="00C53B7B">
        <w:rPr>
          <w:lang w:val="en-AU"/>
        </w:rPr>
        <w:t>NDIS ku raan mɛ̈t kenë keek aa yïn kuɔny kuba kä wïc cieŋdu ku thoŋdu rɔm, ku bëër apiɛth tënë kä wïc keek.</w:t>
      </w:r>
    </w:p>
    <w:p w14:paraId="1C3462CE" w14:textId="77777777" w:rsidR="00211814" w:rsidRPr="00C53B7B" w:rsidRDefault="001E4081" w:rsidP="00EB17F2">
      <w:pPr>
        <w:pStyle w:val="Heading4"/>
        <w:keepNext/>
        <w:numPr>
          <w:ilvl w:val="0"/>
          <w:numId w:val="22"/>
        </w:numPr>
        <w:spacing w:before="840"/>
        <w:ind w:left="425" w:hanging="425"/>
        <w:rPr>
          <w:bCs/>
          <w:lang w:val="en-AU"/>
        </w:rPr>
      </w:pPr>
      <w:r w:rsidRPr="00C53B7B">
        <w:rPr>
          <w:bCs/>
          <w:lang w:val="en-AU"/>
        </w:rPr>
        <w:t>Yök de jɛmjɛɛm</w:t>
      </w:r>
    </w:p>
    <w:p w14:paraId="20BF4364" w14:textId="77777777" w:rsidR="00211814" w:rsidRPr="00C53B7B" w:rsidRDefault="001E4081" w:rsidP="00211814">
      <w:pPr>
        <w:rPr>
          <w:lang w:val="en-AU"/>
        </w:rPr>
      </w:pPr>
      <w:r w:rsidRPr="00C53B7B">
        <w:rPr>
          <w:lang w:val="en-AU"/>
        </w:rPr>
        <w:t>Maluma cï rɔm/gam bic në NDIS ee tuööm kenë cieŋ ku thok wïc kɔc cë riäi jël cök CALD keek, anïnken ku dumuukken.</w:t>
      </w:r>
    </w:p>
    <w:p w14:paraId="648922E6" w14:textId="77777777" w:rsidR="00781822" w:rsidRPr="00C53B7B" w:rsidRDefault="001E4081" w:rsidP="00EB17F2">
      <w:pPr>
        <w:pStyle w:val="Heading5"/>
        <w:keepNext/>
        <w:ind w:firstLine="426"/>
        <w:rPr>
          <w:bCs/>
          <w:sz w:val="24"/>
          <w:lang w:val="en-AU"/>
        </w:rPr>
      </w:pPr>
      <w:r w:rsidRPr="00C53B7B">
        <w:rPr>
          <w:bCs/>
          <w:sz w:val="24"/>
          <w:lang w:val="en-AU"/>
        </w:rPr>
        <w:t>Të lëu bïï kënë yiën thïn tënë yïn:</w:t>
      </w:r>
    </w:p>
    <w:p w14:paraId="7C0CCE02" w14:textId="77777777" w:rsidR="00211814" w:rsidRPr="00C53B7B" w:rsidRDefault="001E4081" w:rsidP="00A43BD0">
      <w:pPr>
        <w:ind w:left="426"/>
        <w:rPr>
          <w:lang w:val="en-AU"/>
        </w:rPr>
      </w:pPr>
      <w:r w:rsidRPr="00C53B7B">
        <w:rPr>
          <w:lang w:val="en-AU"/>
        </w:rPr>
        <w:t>NDIS abë yïn yuöp/lɛ̈k në kuer nhiar ic ku kony yïn në yök de kuɔɔny dït de gɛ̈rë thök lajik.</w:t>
      </w:r>
    </w:p>
    <w:p w14:paraId="1248179E" w14:textId="77777777" w:rsidR="00A4060F" w:rsidRPr="00C53B7B" w:rsidRDefault="001E4081" w:rsidP="00EB17F2">
      <w:pPr>
        <w:pStyle w:val="Heading4"/>
        <w:keepNext/>
        <w:numPr>
          <w:ilvl w:val="0"/>
          <w:numId w:val="22"/>
        </w:numPr>
        <w:spacing w:before="840"/>
        <w:ind w:left="425" w:hanging="425"/>
        <w:rPr>
          <w:bCs/>
          <w:lang w:val="en-AU"/>
        </w:rPr>
      </w:pPr>
      <w:bookmarkStart w:id="16" w:name="_Hlk158709920"/>
      <w:r w:rsidRPr="00C53B7B">
        <w:rPr>
          <w:bCs/>
          <w:lang w:val="en-AU"/>
        </w:rPr>
        <w:t>Thuk</w:t>
      </w:r>
    </w:p>
    <w:p w14:paraId="72BEC9A9" w14:textId="77777777" w:rsidR="00A4060F" w:rsidRPr="00C53B7B" w:rsidRDefault="001E4081" w:rsidP="00A4060F">
      <w:pPr>
        <w:rPr>
          <w:lang w:val="en-AU"/>
        </w:rPr>
      </w:pPr>
      <w:r w:rsidRPr="00C53B7B">
        <w:rPr>
          <w:lang w:val="en-AU"/>
        </w:rPr>
        <w:t>Loilooi ke NDIS aa yee tɔ̈u ku yökkï kä wïc amëluuï ke CALD në baŋë cieŋ ku thok, anïn ku dumuuk.</w:t>
      </w:r>
    </w:p>
    <w:bookmarkEnd w:id="16"/>
    <w:p w14:paraId="1C4B3A41" w14:textId="77777777" w:rsidR="00F9026E" w:rsidRPr="00C53B7B" w:rsidRDefault="001E4081" w:rsidP="00EB17F2">
      <w:pPr>
        <w:pStyle w:val="Heading5"/>
        <w:keepNext/>
        <w:ind w:firstLine="426"/>
        <w:rPr>
          <w:bCs/>
          <w:sz w:val="24"/>
          <w:lang w:val="en-AU"/>
        </w:rPr>
      </w:pPr>
      <w:r w:rsidRPr="00C53B7B">
        <w:rPr>
          <w:bCs/>
          <w:sz w:val="24"/>
          <w:lang w:val="en-AU"/>
        </w:rPr>
        <w:t>Të lëu bïï kënë yiën thïn tënë yïn:</w:t>
      </w:r>
    </w:p>
    <w:p w14:paraId="0D068BC9" w14:textId="77777777" w:rsidR="004E5DA0" w:rsidRPr="00C53B7B" w:rsidRDefault="001E4081" w:rsidP="00A43BD0">
      <w:pPr>
        <w:ind w:left="426"/>
        <w:rPr>
          <w:lang w:val="en-AU"/>
        </w:rPr>
      </w:pPr>
      <w:r w:rsidRPr="00C53B7B">
        <w:rPr>
          <w:lang w:val="en-AU"/>
        </w:rPr>
        <w:t>Yïn alëu ba yök ku ciaathë cieŋ piɛth ku kuɔɔny ë NDIS lajik/lacök ku loilooi.</w:t>
      </w:r>
    </w:p>
    <w:p w14:paraId="4F2D4C06" w14:textId="77777777" w:rsidR="004A096B" w:rsidRPr="00C53B7B" w:rsidRDefault="001E4081" w:rsidP="00EB17F2">
      <w:pPr>
        <w:pStyle w:val="Heading4"/>
        <w:keepNext/>
        <w:numPr>
          <w:ilvl w:val="0"/>
          <w:numId w:val="22"/>
        </w:numPr>
        <w:spacing w:before="840"/>
        <w:ind w:left="425" w:hanging="425"/>
        <w:rPr>
          <w:bCs/>
          <w:lang w:val="en-AU"/>
        </w:rPr>
      </w:pPr>
      <w:r w:rsidRPr="00C53B7B">
        <w:rPr>
          <w:bCs/>
          <w:lang w:val="en-AU"/>
        </w:rPr>
        <w:t>Wël/wɛ̈t</w:t>
      </w:r>
    </w:p>
    <w:p w14:paraId="17CA7041" w14:textId="77777777" w:rsidR="004A096B" w:rsidRPr="00C53B7B" w:rsidRDefault="001E4081" w:rsidP="004A096B">
      <w:pPr>
        <w:rPr>
          <w:lang w:val="en-AU"/>
        </w:rPr>
      </w:pPr>
      <w:r w:rsidRPr="00C53B7B">
        <w:rPr>
          <w:lang w:val="en-AU"/>
        </w:rPr>
        <w:t>Thön/wɛ̈t ayee looi kubenë kä wïc amëluuï ke CALD deetic kubïï loilooi cɔ̈k piny ku det piath ë NDIS yic.</w:t>
      </w:r>
    </w:p>
    <w:p w14:paraId="4C411A92" w14:textId="77777777" w:rsidR="004A096B" w:rsidRPr="00C53B7B" w:rsidRDefault="001E4081" w:rsidP="00EB17F2">
      <w:pPr>
        <w:pStyle w:val="Heading5"/>
        <w:keepNext/>
        <w:ind w:firstLine="426"/>
        <w:rPr>
          <w:bCs/>
          <w:sz w:val="24"/>
          <w:lang w:val="en-AU"/>
        </w:rPr>
      </w:pPr>
      <w:r w:rsidRPr="00C53B7B">
        <w:rPr>
          <w:bCs/>
          <w:sz w:val="24"/>
          <w:lang w:val="en-AU"/>
        </w:rPr>
        <w:t>Të lëu bïï kënë yiën thïn tënë yïn:</w:t>
      </w:r>
    </w:p>
    <w:p w14:paraId="78A52C47" w14:textId="77777777" w:rsidR="004E5DA0" w:rsidRPr="00C53B7B" w:rsidRDefault="001E4081" w:rsidP="00A43BD0">
      <w:pPr>
        <w:ind w:left="426"/>
        <w:rPr>
          <w:lang w:val="en-AU"/>
        </w:rPr>
      </w:pPr>
      <w:r w:rsidRPr="00C53B7B">
        <w:rPr>
          <w:lang w:val="en-AU"/>
        </w:rPr>
        <w:t>Ciɛ̈ɛ̈t de CALD ayee cak ago tën tɔ̈u yïn thïn nyuɔɔth.</w:t>
      </w:r>
    </w:p>
    <w:p w14:paraId="73A08671" w14:textId="77777777" w:rsidR="00A7745A" w:rsidRPr="00C53B7B" w:rsidRDefault="001E4081" w:rsidP="00EB17F2">
      <w:pPr>
        <w:pStyle w:val="Heading4"/>
        <w:keepNext/>
        <w:numPr>
          <w:ilvl w:val="0"/>
          <w:numId w:val="22"/>
        </w:numPr>
        <w:spacing w:before="840"/>
        <w:ind w:left="425" w:hanging="425"/>
        <w:rPr>
          <w:bCs/>
          <w:lang w:val="en-AU"/>
        </w:rPr>
      </w:pPr>
      <w:r w:rsidRPr="00C53B7B">
        <w:rPr>
          <w:bCs/>
          <w:lang w:val="en-AU"/>
        </w:rPr>
        <w:lastRenderedPageBreak/>
        <w:t>Luɔɔi enë nem</w:t>
      </w:r>
    </w:p>
    <w:p w14:paraId="7052978E" w14:textId="77777777" w:rsidR="00A7745A" w:rsidRPr="00C53B7B" w:rsidRDefault="001E4081" w:rsidP="00A7745A">
      <w:pPr>
        <w:rPr>
          <w:lang w:val="en-AU"/>
        </w:rPr>
      </w:pPr>
      <w:r w:rsidRPr="00C53B7B">
        <w:rPr>
          <w:lang w:val="en-AU"/>
        </w:rPr>
        <w:t>Konykony ku loilooi aayeke gam kubïï kɔc piɔ̈ɔ̈c ku rek kɔc kenë kɔc ku wuöt wɛ̈n këc NDIA mɛt kenë thɛɛr apiɛth.</w:t>
      </w:r>
    </w:p>
    <w:p w14:paraId="2B8D2231" w14:textId="77777777" w:rsidR="009F24F0" w:rsidRPr="00C53B7B" w:rsidRDefault="001E4081" w:rsidP="00EB17F2">
      <w:pPr>
        <w:pStyle w:val="Heading5"/>
        <w:keepNext/>
        <w:ind w:firstLine="426"/>
        <w:rPr>
          <w:bCs/>
          <w:sz w:val="24"/>
          <w:lang w:val="en-AU"/>
        </w:rPr>
      </w:pPr>
      <w:r w:rsidRPr="00C53B7B">
        <w:rPr>
          <w:bCs/>
          <w:sz w:val="24"/>
          <w:lang w:val="en-AU"/>
        </w:rPr>
        <w:t>Të lëu bïï kënë yiën thïn tënë yïn:</w:t>
      </w:r>
    </w:p>
    <w:p w14:paraId="6065722A" w14:textId="77777777" w:rsidR="00D46B10" w:rsidRPr="00C53B7B" w:rsidRDefault="001E4081" w:rsidP="00A43BD0">
      <w:pPr>
        <w:ind w:left="426"/>
        <w:rPr>
          <w:lang w:val="en-AU"/>
        </w:rPr>
      </w:pPr>
      <w:r w:rsidRPr="00C53B7B">
        <w:rPr>
          <w:lang w:val="en-AU"/>
        </w:rPr>
        <w:t>Wuöndu anɔŋ dɛ̈të yic de NDIS ku riäi dït arët ku yïn ë rot yök ke yï ŋɔ̈th rot apiɛth ke yïn jam në biäkde ka gät ɣöt në këde NDIS.</w:t>
      </w:r>
    </w:p>
    <w:p w14:paraId="2ED99039" w14:textId="77777777" w:rsidR="00D46B10" w:rsidRPr="00C53B7B" w:rsidRDefault="001E4081">
      <w:pPr>
        <w:spacing w:after="0" w:line="240" w:lineRule="auto"/>
        <w:rPr>
          <w:lang w:val="en-AU"/>
        </w:rPr>
      </w:pPr>
      <w:r w:rsidRPr="00C53B7B">
        <w:rPr>
          <w:lang w:val="en-AU"/>
        </w:rPr>
        <w:br w:type="page"/>
      </w:r>
    </w:p>
    <w:p w14:paraId="6B7EA1D0" w14:textId="77777777" w:rsidR="00CF7E82" w:rsidRPr="00C53B7B" w:rsidRDefault="001E4081" w:rsidP="00CF7E82">
      <w:pPr>
        <w:pStyle w:val="Heading2"/>
        <w:numPr>
          <w:ilvl w:val="0"/>
          <w:numId w:val="0"/>
        </w:numPr>
        <w:ind w:left="720" w:hanging="720"/>
        <w:rPr>
          <w:lang w:val="en-AU"/>
        </w:rPr>
      </w:pPr>
      <w:r w:rsidRPr="00C53B7B">
        <w:rPr>
          <w:lang w:val="en-AU"/>
        </w:rPr>
        <w:lastRenderedPageBreak/>
        <w:t>Eŋö dɛ̈t loirot</w:t>
      </w:r>
    </w:p>
    <w:p w14:paraId="741290DC" w14:textId="77777777" w:rsidR="009F24F0" w:rsidRPr="00C53B7B" w:rsidRDefault="001E4081" w:rsidP="00604D91">
      <w:pPr>
        <w:spacing w:before="840"/>
        <w:rPr>
          <w:lang w:val="en-AU"/>
        </w:rPr>
      </w:pPr>
      <w:r w:rsidRPr="00C53B7B">
        <w:rPr>
          <w:lang w:val="en-AU"/>
        </w:rPr>
        <w:t>NDIA aluï ëmɛn kubë loilooi cïke kuɛ̈ny bic në Ajuɛɛr Loi yic cɔ̈k piny. Kë lon kënë lɔtueŋ lɛ̈k në nïn kedhiɛ abïï yaa gam kubïï latueŋ de Ajuɛɛr Loi them ku kuɛny cök.</w:t>
      </w:r>
    </w:p>
    <w:p w14:paraId="074C4222" w14:textId="77777777" w:rsidR="0094201D" w:rsidRPr="00C53B7B" w:rsidRDefault="001E4081" w:rsidP="005E27FE">
      <w:pPr>
        <w:rPr>
          <w:lang w:val="en-AU"/>
        </w:rPr>
      </w:pPr>
      <w:r w:rsidRPr="00C53B7B">
        <w:rPr>
          <w:lang w:val="en-AU"/>
        </w:rPr>
        <w:t>Cɔɔl/guɛl ë latueŋ abïï gät/guär bic në thök de 2024 ic. Yen abë nyuɔɔth naa tɔ̈u Ajuɛɛr Loi kë kuɛny cök kubë yök/tuööm kenë kä tiɛɛm keek.</w:t>
      </w:r>
    </w:p>
    <w:p w14:paraId="1391CFB9" w14:textId="77777777" w:rsidR="0094201D" w:rsidRPr="00C53B7B" w:rsidRDefault="001E4081" w:rsidP="005E27FE">
      <w:pPr>
        <w:rPr>
          <w:lang w:val="en-AU"/>
        </w:rPr>
      </w:pPr>
      <w:r w:rsidRPr="00C53B7B">
        <w:rPr>
          <w:lang w:val="en-AU"/>
        </w:rPr>
        <w:t>NDIA abë lɔtueŋ kë luï kenë kɔc cë riäi jɛ̈l cök CALD, EAG ku bakë mäktäm de CALD ago ŋic Ajuɛɛr Loi ayee looi ku nyooth kä wïc gɛ̈r tënë wut.</w:t>
      </w:r>
    </w:p>
    <w:p w14:paraId="5BDA969D" w14:textId="77777777" w:rsidR="002F6EF0" w:rsidRPr="00C53B7B" w:rsidRDefault="001E4081" w:rsidP="002F6EF0">
      <w:pPr>
        <w:pStyle w:val="Heading2"/>
        <w:numPr>
          <w:ilvl w:val="0"/>
          <w:numId w:val="0"/>
        </w:numPr>
        <w:rPr>
          <w:lang w:val="en-AU"/>
        </w:rPr>
      </w:pPr>
      <w:r w:rsidRPr="00C53B7B">
        <w:rPr>
          <w:lang w:val="en-AU"/>
        </w:rPr>
        <w:t>Tën cït të binë käjuëc yɔ̈k thïn</w:t>
      </w:r>
    </w:p>
    <w:p w14:paraId="6BD0FDE4" w14:textId="77777777" w:rsidR="00202160" w:rsidRPr="00C53B7B" w:rsidRDefault="001E4081" w:rsidP="00A012F4">
      <w:pPr>
        <w:rPr>
          <w:lang w:val="en-AU"/>
        </w:rPr>
      </w:pPr>
      <w:r w:rsidRPr="00C53B7B">
        <w:rPr>
          <w:lang w:val="en-AU"/>
        </w:rPr>
        <w:t>Naa nɔŋ:</w:t>
      </w:r>
    </w:p>
    <w:p w14:paraId="4BA91381" w14:textId="77777777" w:rsidR="009237DD" w:rsidRPr="00C53B7B" w:rsidRDefault="001E4081" w:rsidP="000C465F">
      <w:pPr>
        <w:pStyle w:val="ListParagraph"/>
        <w:numPr>
          <w:ilvl w:val="0"/>
          <w:numId w:val="21"/>
        </w:numPr>
        <w:rPr>
          <w:lang w:val="en-AU"/>
        </w:rPr>
      </w:pPr>
      <w:r w:rsidRPr="00C53B7B">
        <w:rPr>
          <w:lang w:val="en-AU"/>
        </w:rPr>
        <w:t>thiëcthiëëc në biäk Ajuɛɛr Loi de CALD</w:t>
      </w:r>
    </w:p>
    <w:p w14:paraId="305E297C" w14:textId="77777777" w:rsidR="00202160" w:rsidRPr="00C53B7B" w:rsidRDefault="001E4081" w:rsidP="00A012F4">
      <w:pPr>
        <w:pStyle w:val="ListParagraph"/>
        <w:numPr>
          <w:ilvl w:val="0"/>
          <w:numId w:val="21"/>
        </w:numPr>
        <w:rPr>
          <w:lang w:val="en-AU"/>
        </w:rPr>
      </w:pPr>
      <w:r w:rsidRPr="00C53B7B">
        <w:rPr>
          <w:lang w:val="en-AU"/>
        </w:rPr>
        <w:t>wïc kuɔɔny kuba gɛ̈t ɣöt ka loi NDIS</w:t>
      </w:r>
    </w:p>
    <w:p w14:paraId="276A49EC" w14:textId="01EFD275" w:rsidR="00810B87" w:rsidRPr="00C53B7B" w:rsidRDefault="001E4081" w:rsidP="00C53B7B">
      <w:pPr>
        <w:rPr>
          <w:lang w:val="en-AU"/>
        </w:rPr>
      </w:pPr>
      <w:r w:rsidRPr="00C53B7B">
        <w:rPr>
          <w:lang w:val="en-AU"/>
        </w:rPr>
        <w:t xml:space="preserve">Yïn lëu ba yup në pun ë NDIS yic </w:t>
      </w:r>
      <w:r w:rsidRPr="00C53B7B">
        <w:rPr>
          <w:b/>
          <w:bCs/>
          <w:lang w:val="en-AU"/>
        </w:rPr>
        <w:t>1800 800 110</w:t>
      </w:r>
      <w:r w:rsidRPr="00C53B7B">
        <w:rPr>
          <w:lang w:val="en-AU"/>
        </w:rPr>
        <w:t>, imel</w:t>
      </w:r>
      <w:hyperlink r:id="rId15" w:history="1">
        <w:r w:rsidR="00C53B7B" w:rsidRPr="00C53B7B">
          <w:rPr>
            <w:lang w:val="en-AU"/>
          </w:rPr>
          <w:t xml:space="preserve"> </w:t>
        </w:r>
        <w:r w:rsidR="00C53B7B" w:rsidRPr="00C53B7B">
          <w:rPr>
            <w:rStyle w:val="Hyperlink"/>
            <w:lang w:val="en-AU"/>
          </w:rPr>
          <w:t>enquiries@ndis.gov.au</w:t>
        </w:r>
      </w:hyperlink>
      <w:r w:rsidRPr="00C53B7B">
        <w:rPr>
          <w:lang w:val="en-AU"/>
        </w:rPr>
        <w:t xml:space="preserve"> ka jam intɛ̈rnɛt yic, ka lɔɔr në mäktäm de NDIS thiök kenë yïn. Të tɔ̈u mäktäp thïn alëu bïï yök në </w:t>
      </w:r>
      <w:hyperlink r:id="rId16" w:history="1">
        <w:r w:rsidRPr="00C53B7B">
          <w:rPr>
            <w:rStyle w:val="Hyperlink"/>
            <w:lang w:val="en-AU"/>
          </w:rPr>
          <w:t>wɛ̈pthait de NDIS</w:t>
        </w:r>
      </w:hyperlink>
      <w:r w:rsidRPr="00C53B7B">
        <w:rPr>
          <w:lang w:val="en-AU"/>
        </w:rPr>
        <w:t xml:space="preserve"> yic.</w:t>
      </w:r>
    </w:p>
    <w:p w14:paraId="33A2AE57" w14:textId="77777777" w:rsidR="0007022E" w:rsidRPr="00C53B7B" w:rsidRDefault="001E4081" w:rsidP="00604D91">
      <w:pPr>
        <w:spacing w:before="840"/>
        <w:rPr>
          <w:noProof/>
          <w:lang w:val="en-AU"/>
        </w:rPr>
      </w:pPr>
      <w:r w:rsidRPr="00C53B7B">
        <w:rPr>
          <w:lang w:val="en-AU"/>
        </w:rPr>
        <w:t xml:space="preserve">Bak kaamil de Ajuɛɛr/Aguiɛɛr Loi ë Ciɛŋ ku Juëcë yic ë Thok 2024-2028 në wɛ̈pthiat de NDIS yic ku Ajuɛɛrë kë Loi ee tɔ̈u në thok kaa 17 yiic anɔŋ yïk Kuɛ̈n Piɔlic, në </w:t>
      </w:r>
      <w:hyperlink r:id="rId17" w:history="1">
        <w:r w:rsidR="00450CFE" w:rsidRPr="00C53B7B">
          <w:rPr>
            <w:rStyle w:val="Hyperlink"/>
            <w:lang w:val="en-AU"/>
          </w:rPr>
          <w:t>wɛ̈pthait de NDIS yic</w:t>
        </w:r>
      </w:hyperlink>
      <w:r w:rsidRPr="00C53B7B">
        <w:rPr>
          <w:lang w:val="en-AU"/>
        </w:rPr>
        <w:t>.</w:t>
      </w:r>
      <w:bookmarkStart w:id="17" w:name="_Toc156980178"/>
      <w:bookmarkStart w:id="18" w:name="_Toc157679823"/>
      <w:bookmarkStart w:id="19" w:name="_Toc157682124"/>
    </w:p>
    <w:p w14:paraId="0306FDA6" w14:textId="77777777" w:rsidR="002C766A" w:rsidRPr="00C53B7B" w:rsidRDefault="001E4081">
      <w:pPr>
        <w:spacing w:after="0" w:line="240" w:lineRule="auto"/>
        <w:rPr>
          <w:noProof/>
          <w:lang w:val="en-AU"/>
        </w:rPr>
        <w:sectPr w:rsidR="002C766A" w:rsidRPr="00C53B7B" w:rsidSect="005147B8">
          <w:footerReference w:type="default" r:id="rId18"/>
          <w:headerReference w:type="first" r:id="rId19"/>
          <w:footerReference w:type="first" r:id="rId20"/>
          <w:pgSz w:w="11906" w:h="16838" w:code="9"/>
          <w:pgMar w:top="1701" w:right="1440" w:bottom="1440" w:left="1440" w:header="561" w:footer="374" w:gutter="0"/>
          <w:cols w:space="708"/>
          <w:titlePg/>
          <w:docGrid w:linePitch="360"/>
        </w:sectPr>
      </w:pPr>
      <w:r w:rsidRPr="00C53B7B">
        <w:rPr>
          <w:noProof/>
          <w:lang w:val="en-AU"/>
        </w:rPr>
        <w:br w:type="page"/>
      </w:r>
    </w:p>
    <w:bookmarkEnd w:id="17"/>
    <w:bookmarkEnd w:id="18"/>
    <w:bookmarkEnd w:id="19"/>
    <w:p w14:paraId="3E3D8C11" w14:textId="77777777" w:rsidR="002C766A" w:rsidRPr="00C53B7B" w:rsidRDefault="002C766A" w:rsidP="002C766A">
      <w:pPr>
        <w:pStyle w:val="FGCNORMAL"/>
        <w:spacing w:before="7680"/>
        <w:ind w:left="0"/>
      </w:pPr>
      <w:r w:rsidRPr="00C53B7B">
        <w:rPr>
          <w:noProof/>
        </w:rPr>
        <w:lastRenderedPageBreak/>
        <w:drawing>
          <wp:inline distT="0" distB="0" distL="0" distR="0" wp14:anchorId="6DC07E93" wp14:editId="0CC4CAE9">
            <wp:extent cx="1222375" cy="656057"/>
            <wp:effectExtent l="0" t="0" r="0" b="0"/>
            <wp:docPr id="2" name="Picture 2" descr="NDIS, ë gɛmë bic në National Disability Insurance Agenc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DIS, ë gɛmë bic në National Disability Insurance Agency">
                      <a:extLst>
                        <a:ext uri="{C183D7F6-B498-43B3-948B-1728B52AA6E4}">
                          <adec:decorative xmlns:adec="http://schemas.microsoft.com/office/drawing/2017/decorative" val="0"/>
                        </a:ext>
                      </a:extLst>
                    </pic:cNvPr>
                    <pic:cNvPicPr/>
                  </pic:nvPicPr>
                  <pic:blipFill>
                    <a:blip r:embed="rId21" cstate="print">
                      <a:extLst>
                        <a:ext uri="{28A0092B-C50C-407E-A947-70E740481C1C}">
                          <a14:useLocalDpi xmlns:a14="http://schemas.microsoft.com/office/drawing/2010/main" val="0"/>
                        </a:ext>
                      </a:extLst>
                    </a:blip>
                    <a:srcRect l="4570" t="7800" r="4025" b="12933"/>
                    <a:stretch>
                      <a:fillRect/>
                    </a:stretch>
                  </pic:blipFill>
                  <pic:spPr bwMode="auto">
                    <a:xfrm>
                      <a:off x="0" y="0"/>
                      <a:ext cx="1224813" cy="657365"/>
                    </a:xfrm>
                    <a:prstGeom prst="rect">
                      <a:avLst/>
                    </a:prstGeom>
                    <a:ln>
                      <a:noFill/>
                    </a:ln>
                    <a:extLst>
                      <a:ext uri="{53640926-AAD7-44D8-BBD7-CCE9431645EC}">
                        <a14:shadowObscured xmlns:a14="http://schemas.microsoft.com/office/drawing/2010/main"/>
                      </a:ext>
                    </a:extLst>
                  </pic:spPr>
                </pic:pic>
              </a:graphicData>
            </a:graphic>
          </wp:inline>
        </w:drawing>
      </w:r>
    </w:p>
    <w:p w14:paraId="5A333BF2" w14:textId="77777777" w:rsidR="00AB4AB3" w:rsidRPr="00C53B7B" w:rsidRDefault="00000000" w:rsidP="002C766A">
      <w:pPr>
        <w:pStyle w:val="FGCNORMAL"/>
        <w:spacing w:after="480"/>
        <w:ind w:left="0"/>
        <w:rPr>
          <w:b/>
          <w:bCs/>
        </w:rPr>
      </w:pPr>
      <w:hyperlink r:id="rId22" w:history="1">
        <w:r w:rsidR="001E4081" w:rsidRPr="00C53B7B">
          <w:rPr>
            <w:rStyle w:val="Hyperlink"/>
            <w:b/>
            <w:bCs/>
          </w:rPr>
          <w:t>ndis.gov.au</w:t>
        </w:r>
      </w:hyperlink>
    </w:p>
    <w:p w14:paraId="7A8FA69A" w14:textId="77777777" w:rsidR="00C00B38" w:rsidRPr="00C53B7B" w:rsidRDefault="001E4081" w:rsidP="00C00B38">
      <w:pPr>
        <w:rPr>
          <w:b/>
          <w:bCs/>
          <w:lang w:val="en-AU"/>
        </w:rPr>
      </w:pPr>
      <w:r w:rsidRPr="00C53B7B">
        <w:rPr>
          <w:b/>
          <w:bCs/>
          <w:lang w:val="en-AU"/>
        </w:rPr>
        <w:t>Aguiɛɛr Apuk Abëël/ŋääk Baai</w:t>
      </w:r>
    </w:p>
    <w:p w14:paraId="73F74D2A" w14:textId="77777777" w:rsidR="002C766A" w:rsidRPr="00C53B7B" w:rsidRDefault="001E4081" w:rsidP="002C766A">
      <w:pPr>
        <w:rPr>
          <w:lang w:val="en-AU"/>
        </w:rPr>
      </w:pPr>
      <w:r w:rsidRPr="00C53B7B">
        <w:rPr>
          <w:lang w:val="en-AU"/>
        </w:rPr>
        <w:t>Telepuun: 1800 800 110</w:t>
      </w:r>
    </w:p>
    <w:p w14:paraId="715841C3" w14:textId="77777777" w:rsidR="002C766A" w:rsidRPr="00C53B7B" w:rsidRDefault="001E4081" w:rsidP="00C00B38">
      <w:pPr>
        <w:rPr>
          <w:lang w:val="en-AU"/>
        </w:rPr>
      </w:pPr>
      <w:r w:rsidRPr="00C53B7B">
        <w:rPr>
          <w:lang w:val="en-AU"/>
        </w:rPr>
        <w:t xml:space="preserve">Jam në intɛ̈rnɛt ic: </w:t>
      </w:r>
      <w:hyperlink r:id="rId23" w:history="1">
        <w:r w:rsidRPr="00C53B7B">
          <w:rPr>
            <w:rStyle w:val="Hyperlink"/>
            <w:kern w:val="1"/>
            <w:szCs w:val="22"/>
            <w:lang w:val="en-AU"/>
          </w:rPr>
          <w:t>ndis.gov.au</w:t>
        </w:r>
      </w:hyperlink>
    </w:p>
    <w:p w14:paraId="61DFB945" w14:textId="77777777" w:rsidR="00A052D6" w:rsidRPr="00C53B7B" w:rsidRDefault="001E4081" w:rsidP="00A052D6">
      <w:pPr>
        <w:rPr>
          <w:b/>
          <w:bCs/>
          <w:lang w:val="en-AU"/>
        </w:rPr>
      </w:pPr>
      <w:r w:rsidRPr="00C53B7B">
        <w:rPr>
          <w:b/>
          <w:bCs/>
          <w:lang w:val="en-AU"/>
        </w:rPr>
        <w:t>Buɔth ɣok në kuɛrkuan ke social (thocol)</w:t>
      </w:r>
    </w:p>
    <w:p w14:paraId="5ED36767" w14:textId="77777777" w:rsidR="00A052D6" w:rsidRPr="00C53B7B" w:rsidRDefault="00000000" w:rsidP="002C766A">
      <w:pPr>
        <w:pStyle w:val="ListParagraph"/>
        <w:numPr>
          <w:ilvl w:val="0"/>
          <w:numId w:val="17"/>
        </w:numPr>
        <w:rPr>
          <w:spacing w:val="-5"/>
          <w:kern w:val="1"/>
          <w:szCs w:val="22"/>
          <w:lang w:val="en-AU"/>
        </w:rPr>
      </w:pPr>
      <w:hyperlink r:id="rId24" w:history="1">
        <w:r w:rsidR="001E4081" w:rsidRPr="00C53B7B">
          <w:rPr>
            <w:rStyle w:val="Hyperlink"/>
            <w:spacing w:val="-5"/>
            <w:kern w:val="1"/>
            <w:szCs w:val="22"/>
            <w:lang w:val="en-AU"/>
          </w:rPr>
          <w:t>Facebook</w:t>
        </w:r>
      </w:hyperlink>
    </w:p>
    <w:p w14:paraId="6F32C45D" w14:textId="77777777" w:rsidR="00A052D6" w:rsidRPr="00C53B7B" w:rsidRDefault="00000000" w:rsidP="002C766A">
      <w:pPr>
        <w:pStyle w:val="ListParagraph"/>
        <w:numPr>
          <w:ilvl w:val="0"/>
          <w:numId w:val="17"/>
        </w:numPr>
        <w:rPr>
          <w:spacing w:val="-5"/>
          <w:kern w:val="1"/>
          <w:szCs w:val="22"/>
          <w:lang w:val="en-AU"/>
        </w:rPr>
      </w:pPr>
      <w:hyperlink r:id="rId25" w:history="1">
        <w:r w:rsidR="001E4081" w:rsidRPr="00C53B7B">
          <w:rPr>
            <w:rStyle w:val="Hyperlink"/>
            <w:spacing w:val="-5"/>
            <w:kern w:val="1"/>
            <w:szCs w:val="22"/>
            <w:lang w:val="en-AU"/>
          </w:rPr>
          <w:t>Instagram</w:t>
        </w:r>
      </w:hyperlink>
    </w:p>
    <w:p w14:paraId="09A41DD9" w14:textId="77777777" w:rsidR="00A052D6" w:rsidRPr="00C53B7B" w:rsidRDefault="00000000" w:rsidP="002C766A">
      <w:pPr>
        <w:pStyle w:val="ListParagraph"/>
        <w:numPr>
          <w:ilvl w:val="0"/>
          <w:numId w:val="17"/>
        </w:numPr>
        <w:rPr>
          <w:spacing w:val="-5"/>
          <w:kern w:val="1"/>
          <w:szCs w:val="22"/>
          <w:lang w:val="en-AU"/>
        </w:rPr>
      </w:pPr>
      <w:hyperlink r:id="rId26" w:history="1">
        <w:r w:rsidR="001E4081" w:rsidRPr="00C53B7B">
          <w:rPr>
            <w:rStyle w:val="Hyperlink"/>
            <w:spacing w:val="-5"/>
            <w:kern w:val="1"/>
            <w:szCs w:val="22"/>
            <w:lang w:val="en-AU"/>
          </w:rPr>
          <w:t>YouTube</w:t>
        </w:r>
      </w:hyperlink>
    </w:p>
    <w:p w14:paraId="7819BD42" w14:textId="77777777" w:rsidR="00A052D6" w:rsidRPr="00C53B7B" w:rsidRDefault="00000000" w:rsidP="002C766A">
      <w:pPr>
        <w:pStyle w:val="ListParagraph"/>
        <w:numPr>
          <w:ilvl w:val="0"/>
          <w:numId w:val="17"/>
        </w:numPr>
        <w:rPr>
          <w:rStyle w:val="Hyperlink"/>
          <w:color w:val="auto"/>
          <w:spacing w:val="-5"/>
          <w:kern w:val="1"/>
          <w:szCs w:val="22"/>
          <w:u w:val="none"/>
          <w:lang w:val="en-AU"/>
        </w:rPr>
      </w:pPr>
      <w:hyperlink r:id="rId27" w:history="1">
        <w:r w:rsidR="001E4081" w:rsidRPr="00C53B7B">
          <w:rPr>
            <w:rStyle w:val="Hyperlink"/>
            <w:spacing w:val="-5"/>
            <w:kern w:val="1"/>
            <w:szCs w:val="22"/>
            <w:lang w:val="en-AU"/>
          </w:rPr>
          <w:t>LinkedIn</w:t>
        </w:r>
      </w:hyperlink>
    </w:p>
    <w:p w14:paraId="0E7E8C5C" w14:textId="77777777" w:rsidR="002C766A" w:rsidRPr="00C53B7B" w:rsidRDefault="001E4081" w:rsidP="00C06D42">
      <w:pPr>
        <w:spacing w:after="9360"/>
        <w:rPr>
          <w:spacing w:val="-5"/>
          <w:kern w:val="1"/>
          <w:szCs w:val="22"/>
          <w:lang w:val="en-AU"/>
        </w:rPr>
      </w:pPr>
      <w:r w:rsidRPr="00C53B7B">
        <w:rPr>
          <w:spacing w:val="-5"/>
          <w:kern w:val="1"/>
          <w:szCs w:val="22"/>
          <w:lang w:val="en-AU"/>
        </w:rPr>
        <w:br w:type="column"/>
      </w:r>
    </w:p>
    <w:p w14:paraId="27DB50CF" w14:textId="77777777" w:rsidR="00A052D6" w:rsidRPr="00C53B7B" w:rsidRDefault="001E4081" w:rsidP="002C766A">
      <w:pPr>
        <w:rPr>
          <w:b/>
          <w:bCs/>
          <w:lang w:val="en-AU"/>
        </w:rPr>
      </w:pPr>
      <w:r w:rsidRPr="00C53B7B">
        <w:rPr>
          <w:b/>
          <w:bCs/>
          <w:lang w:val="en-AU"/>
        </w:rPr>
        <w:t xml:space="preserve">Tënë kɔc wɛ̈n wïc kuɔɔny </w:t>
      </w:r>
      <w:r w:rsidR="00173163" w:rsidRPr="00C53B7B">
        <w:rPr>
          <w:b/>
          <w:bCs/>
          <w:lang w:val="en-AU"/>
        </w:rPr>
        <w:br/>
      </w:r>
      <w:r w:rsidRPr="00C53B7B">
        <w:rPr>
          <w:b/>
          <w:bCs/>
          <w:lang w:val="en-AU"/>
        </w:rPr>
        <w:t>në Dïŋgïlïth</w:t>
      </w:r>
    </w:p>
    <w:p w14:paraId="23B7CF32" w14:textId="77777777" w:rsidR="00A052D6" w:rsidRPr="00C53B7B" w:rsidRDefault="001E4081" w:rsidP="002C766A">
      <w:pPr>
        <w:pStyle w:val="ListParagraph"/>
        <w:numPr>
          <w:ilvl w:val="0"/>
          <w:numId w:val="18"/>
        </w:numPr>
        <w:rPr>
          <w:lang w:val="en-AU"/>
        </w:rPr>
      </w:pPr>
      <w:r w:rsidRPr="00C53B7B">
        <w:rPr>
          <w:lang w:val="en-AU"/>
        </w:rPr>
        <w:t>TIS: 131 450</w:t>
      </w:r>
    </w:p>
    <w:p w14:paraId="5D947B44" w14:textId="77777777" w:rsidR="00E671ED" w:rsidRPr="00C53B7B" w:rsidRDefault="001E4081" w:rsidP="002C766A">
      <w:pPr>
        <w:rPr>
          <w:b/>
          <w:bCs/>
          <w:lang w:val="en-AU"/>
        </w:rPr>
      </w:pPr>
      <w:r w:rsidRPr="00C53B7B">
        <w:rPr>
          <w:b/>
          <w:bCs/>
          <w:lang w:val="en-AU"/>
        </w:rPr>
        <w:t>Tënë kɔc cë miŋ ka riɛl de pïŋic</w:t>
      </w:r>
    </w:p>
    <w:p w14:paraId="2449D232" w14:textId="77777777" w:rsidR="00A052D6" w:rsidRPr="00C53B7B" w:rsidRDefault="001E4081" w:rsidP="002C766A">
      <w:pPr>
        <w:pStyle w:val="ListParagraph"/>
        <w:numPr>
          <w:ilvl w:val="0"/>
          <w:numId w:val="18"/>
        </w:numPr>
        <w:rPr>
          <w:lang w:val="en-AU"/>
        </w:rPr>
      </w:pPr>
      <w:r w:rsidRPr="00C53B7B">
        <w:rPr>
          <w:lang w:val="en-AU"/>
        </w:rPr>
        <w:t>TTY: 1800 555 677</w:t>
      </w:r>
    </w:p>
    <w:p w14:paraId="3F11909F" w14:textId="77777777" w:rsidR="00A052D6" w:rsidRPr="00C53B7B" w:rsidRDefault="001E4081" w:rsidP="002C766A">
      <w:pPr>
        <w:pStyle w:val="ListParagraph"/>
        <w:numPr>
          <w:ilvl w:val="0"/>
          <w:numId w:val="18"/>
        </w:numPr>
        <w:rPr>
          <w:lang w:val="en-AU"/>
        </w:rPr>
      </w:pPr>
      <w:r w:rsidRPr="00C53B7B">
        <w:rPr>
          <w:lang w:val="en-AU"/>
        </w:rPr>
        <w:t>Voice relay: 1800 555 727</w:t>
      </w:r>
    </w:p>
    <w:p w14:paraId="1FE5F00A" w14:textId="77777777" w:rsidR="00385B43" w:rsidRPr="00C53B7B" w:rsidRDefault="001E4081" w:rsidP="00EB6EA3">
      <w:pPr>
        <w:pStyle w:val="ListParagraph"/>
        <w:numPr>
          <w:ilvl w:val="0"/>
          <w:numId w:val="18"/>
        </w:numPr>
        <w:rPr>
          <w:lang w:val="en-AU"/>
        </w:rPr>
      </w:pPr>
      <w:r w:rsidRPr="00C53B7B">
        <w:rPr>
          <w:lang w:val="en-AU"/>
        </w:rPr>
        <w:t xml:space="preserve">National Relay Service: </w:t>
      </w:r>
      <w:hyperlink r:id="rId28" w:history="1">
        <w:r w:rsidRPr="00C53B7B">
          <w:rPr>
            <w:rStyle w:val="Hyperlink"/>
            <w:lang w:val="en-AU"/>
          </w:rPr>
          <w:t>relayservice.gov.au</w:t>
        </w:r>
      </w:hyperlink>
      <w:bookmarkEnd w:id="11"/>
    </w:p>
    <w:sectPr w:rsidR="00385B43" w:rsidRPr="00C53B7B" w:rsidSect="005147B8">
      <w:headerReference w:type="first" r:id="rId29"/>
      <w:pgSz w:w="11906" w:h="16838" w:code="9"/>
      <w:pgMar w:top="1701" w:right="1440" w:bottom="1440" w:left="1440" w:header="561" w:footer="374"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17F25" w14:textId="77777777" w:rsidR="005147B8" w:rsidRDefault="005147B8">
      <w:pPr>
        <w:spacing w:after="0" w:line="240" w:lineRule="auto"/>
      </w:pPr>
      <w:r>
        <w:separator/>
      </w:r>
    </w:p>
  </w:endnote>
  <w:endnote w:type="continuationSeparator" w:id="0">
    <w:p w14:paraId="5912D97C" w14:textId="77777777" w:rsidR="005147B8" w:rsidRDefault="00514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SMePro">
    <w:altName w:val="Calibri"/>
    <w:charset w:val="00"/>
    <w:family w:val="auto"/>
    <w:pitch w:val="variable"/>
    <w:sig w:usb0="A00002EF" w:usb1="4000606A"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ordia New">
    <w:panose1 w:val="020B0304020202020204"/>
    <w:charset w:val="DE"/>
    <w:family w:val="swiss"/>
    <w:pitch w:val="variable"/>
    <w:sig w:usb0="81000003" w:usb1="00000000" w:usb2="00000000" w:usb3="00000000" w:csb0="00010001" w:csb1="00000000"/>
    <w:embedRegular r:id="rId1" w:fontKey="{C41EB86B-2167-45FA-9044-1172666C1DA2}"/>
    <w:embedBold r:id="rId2" w:fontKey="{793FFB22-C802-412D-8DB8-8D57B1135972}"/>
    <w:embedItalic r:id="rId3" w:fontKey="{27117115-D00B-4A32-9753-0DD319FE4740}"/>
  </w:font>
  <w:font w:name="Tahoma">
    <w:panose1 w:val="020B0604030504040204"/>
    <w:charset w:val="00"/>
    <w:family w:val="swiss"/>
    <w:pitch w:val="variable"/>
    <w:sig w:usb0="E1002EFF" w:usb1="C000605B" w:usb2="00000029" w:usb3="00000000" w:csb0="000101FF" w:csb1="00000000"/>
    <w:embedRegular r:id="rId4" w:fontKey="{2E525D47-F9D1-4719-96A5-ED1B3774FC55}"/>
  </w:font>
  <w:font w:name="Times New Roman (Body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variable"/>
    <w:sig w:usb0="800000AF" w:usb1="4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2040320"/>
      <w:docPartObj>
        <w:docPartGallery w:val="Page Numbers (Bottom of Page)"/>
        <w:docPartUnique/>
      </w:docPartObj>
    </w:sdtPr>
    <w:sdtContent>
      <w:p w14:paraId="00506284" w14:textId="77777777" w:rsidR="00EE1BC9" w:rsidRDefault="001E4081" w:rsidP="00857C0D">
        <w:pPr>
          <w:pStyle w:val="Footer"/>
          <w:jc w:val="both"/>
        </w:pPr>
        <w:r w:rsidRPr="00857C0D">
          <w:rPr>
            <w:b w:val="0"/>
            <w:bCs w:val="0"/>
          </w:rPr>
          <w:t>Beerë yic (maraaja) de Ajuɛɛr/Aguiɛɛr Loi ë Ciɛŋ ku Juëcë yic ë Thok 2024-2028</w:t>
        </w:r>
        <w:r w:rsidRPr="00857C0D">
          <w:rPr>
            <w:b w:val="0"/>
            <w:bCs w:val="0"/>
          </w:rPr>
          <w:tab/>
        </w:r>
        <w:r w:rsidRPr="009B2942">
          <w:fldChar w:fldCharType="begin"/>
        </w:r>
        <w:r w:rsidRPr="009B2942">
          <w:instrText xml:space="preserve"> PAGE </w:instrText>
        </w:r>
        <w:r w:rsidRPr="009B2942">
          <w:fldChar w:fldCharType="separate"/>
        </w:r>
        <w:r w:rsidRPr="009B2942">
          <w:t>8</w:t>
        </w:r>
        <w:r w:rsidRPr="009B2942">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6405002"/>
      <w:docPartObj>
        <w:docPartGallery w:val="Page Numbers (Bottom of Page)"/>
        <w:docPartUnique/>
      </w:docPartObj>
    </w:sdtPr>
    <w:sdtContent>
      <w:p w14:paraId="373AB1D4" w14:textId="77777777" w:rsidR="00834863" w:rsidRPr="009B2942" w:rsidRDefault="001E4081" w:rsidP="009B2942">
        <w:pPr>
          <w:pStyle w:val="Footer"/>
        </w:pPr>
        <w:r w:rsidRPr="009B2942">
          <w:t xml:space="preserve">ndis.gov.au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3A903" w14:textId="77777777" w:rsidR="005147B8" w:rsidRDefault="005147B8">
      <w:pPr>
        <w:spacing w:after="0" w:line="240" w:lineRule="auto"/>
      </w:pPr>
      <w:r>
        <w:separator/>
      </w:r>
    </w:p>
  </w:footnote>
  <w:footnote w:type="continuationSeparator" w:id="0">
    <w:p w14:paraId="65B8773A" w14:textId="77777777" w:rsidR="005147B8" w:rsidRDefault="005147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67664" w14:textId="77777777" w:rsidR="009E16CF" w:rsidRDefault="001E4081">
    <w:pPr>
      <w:pStyle w:val="Header"/>
    </w:pPr>
    <w:r>
      <w:rPr>
        <w:noProof/>
      </w:rPr>
      <w:drawing>
        <wp:anchor distT="0" distB="0" distL="114300" distR="114300" simplePos="0" relativeHeight="251658240" behindDoc="1" locked="1" layoutInCell="1" allowOverlap="1" wp14:anchorId="1A7B9360" wp14:editId="11D18020">
          <wp:simplePos x="0" y="0"/>
          <wp:positionH relativeFrom="column">
            <wp:posOffset>-904240</wp:posOffset>
          </wp:positionH>
          <wp:positionV relativeFrom="page">
            <wp:posOffset>6985</wp:posOffset>
          </wp:positionV>
          <wp:extent cx="7559040" cy="10683875"/>
          <wp:effectExtent l="0" t="0" r="3810" b="3175"/>
          <wp:wrapNone/>
          <wp:docPr id="2104242258" name="Picture 2104242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76254" name="Picture 40387625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B7646" w14:textId="77777777" w:rsidR="00B31124" w:rsidRPr="00B31124" w:rsidRDefault="00B31124" w:rsidP="00B311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85E32"/>
    <w:multiLevelType w:val="hybridMultilevel"/>
    <w:tmpl w:val="AC501EEC"/>
    <w:lvl w:ilvl="0" w:tplc="E5F0C2EC">
      <w:start w:val="1"/>
      <w:numFmt w:val="decimal"/>
      <w:lvlText w:val="%1."/>
      <w:lvlJc w:val="left"/>
      <w:pPr>
        <w:ind w:left="720" w:hanging="360"/>
      </w:pPr>
    </w:lvl>
    <w:lvl w:ilvl="1" w:tplc="7ECCF9B0" w:tentative="1">
      <w:start w:val="1"/>
      <w:numFmt w:val="lowerLetter"/>
      <w:lvlText w:val="%2."/>
      <w:lvlJc w:val="left"/>
      <w:pPr>
        <w:ind w:left="1440" w:hanging="360"/>
      </w:pPr>
    </w:lvl>
    <w:lvl w:ilvl="2" w:tplc="59F6B0F4" w:tentative="1">
      <w:start w:val="1"/>
      <w:numFmt w:val="lowerRoman"/>
      <w:lvlText w:val="%3."/>
      <w:lvlJc w:val="right"/>
      <w:pPr>
        <w:ind w:left="2160" w:hanging="180"/>
      </w:pPr>
    </w:lvl>
    <w:lvl w:ilvl="3" w:tplc="EE9218F2" w:tentative="1">
      <w:start w:val="1"/>
      <w:numFmt w:val="decimal"/>
      <w:lvlText w:val="%4."/>
      <w:lvlJc w:val="left"/>
      <w:pPr>
        <w:ind w:left="2880" w:hanging="360"/>
      </w:pPr>
    </w:lvl>
    <w:lvl w:ilvl="4" w:tplc="4F307C04" w:tentative="1">
      <w:start w:val="1"/>
      <w:numFmt w:val="lowerLetter"/>
      <w:lvlText w:val="%5."/>
      <w:lvlJc w:val="left"/>
      <w:pPr>
        <w:ind w:left="3600" w:hanging="360"/>
      </w:pPr>
    </w:lvl>
    <w:lvl w:ilvl="5" w:tplc="2C60C8D8" w:tentative="1">
      <w:start w:val="1"/>
      <w:numFmt w:val="lowerRoman"/>
      <w:lvlText w:val="%6."/>
      <w:lvlJc w:val="right"/>
      <w:pPr>
        <w:ind w:left="4320" w:hanging="180"/>
      </w:pPr>
    </w:lvl>
    <w:lvl w:ilvl="6" w:tplc="9E56EB2C" w:tentative="1">
      <w:start w:val="1"/>
      <w:numFmt w:val="decimal"/>
      <w:lvlText w:val="%7."/>
      <w:lvlJc w:val="left"/>
      <w:pPr>
        <w:ind w:left="5040" w:hanging="360"/>
      </w:pPr>
    </w:lvl>
    <w:lvl w:ilvl="7" w:tplc="8012C372" w:tentative="1">
      <w:start w:val="1"/>
      <w:numFmt w:val="lowerLetter"/>
      <w:lvlText w:val="%8."/>
      <w:lvlJc w:val="left"/>
      <w:pPr>
        <w:ind w:left="5760" w:hanging="360"/>
      </w:pPr>
    </w:lvl>
    <w:lvl w:ilvl="8" w:tplc="5FBE9166" w:tentative="1">
      <w:start w:val="1"/>
      <w:numFmt w:val="lowerRoman"/>
      <w:lvlText w:val="%9."/>
      <w:lvlJc w:val="right"/>
      <w:pPr>
        <w:ind w:left="6480" w:hanging="180"/>
      </w:pPr>
    </w:lvl>
  </w:abstractNum>
  <w:abstractNum w:abstractNumId="1" w15:restartNumberingAfterBreak="0">
    <w:nsid w:val="079874A0"/>
    <w:multiLevelType w:val="hybridMultilevel"/>
    <w:tmpl w:val="DDBC16A6"/>
    <w:lvl w:ilvl="0" w:tplc="B066AC1C">
      <w:start w:val="1"/>
      <w:numFmt w:val="bullet"/>
      <w:lvlText w:val=""/>
      <w:lvlJc w:val="left"/>
      <w:pPr>
        <w:ind w:left="720" w:hanging="360"/>
      </w:pPr>
      <w:rPr>
        <w:rFonts w:ascii="Symbol" w:hAnsi="Symbol" w:hint="default"/>
      </w:rPr>
    </w:lvl>
    <w:lvl w:ilvl="1" w:tplc="5AD04BBA" w:tentative="1">
      <w:start w:val="1"/>
      <w:numFmt w:val="bullet"/>
      <w:lvlText w:val="o"/>
      <w:lvlJc w:val="left"/>
      <w:pPr>
        <w:ind w:left="1440" w:hanging="360"/>
      </w:pPr>
      <w:rPr>
        <w:rFonts w:ascii="Courier New" w:hAnsi="Courier New" w:cs="Courier New" w:hint="default"/>
      </w:rPr>
    </w:lvl>
    <w:lvl w:ilvl="2" w:tplc="772C49DC" w:tentative="1">
      <w:start w:val="1"/>
      <w:numFmt w:val="bullet"/>
      <w:lvlText w:val=""/>
      <w:lvlJc w:val="left"/>
      <w:pPr>
        <w:ind w:left="2160" w:hanging="360"/>
      </w:pPr>
      <w:rPr>
        <w:rFonts w:ascii="Wingdings" w:hAnsi="Wingdings" w:hint="default"/>
      </w:rPr>
    </w:lvl>
    <w:lvl w:ilvl="3" w:tplc="DC18049A" w:tentative="1">
      <w:start w:val="1"/>
      <w:numFmt w:val="bullet"/>
      <w:lvlText w:val=""/>
      <w:lvlJc w:val="left"/>
      <w:pPr>
        <w:ind w:left="2880" w:hanging="360"/>
      </w:pPr>
      <w:rPr>
        <w:rFonts w:ascii="Symbol" w:hAnsi="Symbol" w:hint="default"/>
      </w:rPr>
    </w:lvl>
    <w:lvl w:ilvl="4" w:tplc="E5FCAA5E" w:tentative="1">
      <w:start w:val="1"/>
      <w:numFmt w:val="bullet"/>
      <w:lvlText w:val="o"/>
      <w:lvlJc w:val="left"/>
      <w:pPr>
        <w:ind w:left="3600" w:hanging="360"/>
      </w:pPr>
      <w:rPr>
        <w:rFonts w:ascii="Courier New" w:hAnsi="Courier New" w:cs="Courier New" w:hint="default"/>
      </w:rPr>
    </w:lvl>
    <w:lvl w:ilvl="5" w:tplc="6A70A1FC" w:tentative="1">
      <w:start w:val="1"/>
      <w:numFmt w:val="bullet"/>
      <w:lvlText w:val=""/>
      <w:lvlJc w:val="left"/>
      <w:pPr>
        <w:ind w:left="4320" w:hanging="360"/>
      </w:pPr>
      <w:rPr>
        <w:rFonts w:ascii="Wingdings" w:hAnsi="Wingdings" w:hint="default"/>
      </w:rPr>
    </w:lvl>
    <w:lvl w:ilvl="6" w:tplc="CCAA42AC" w:tentative="1">
      <w:start w:val="1"/>
      <w:numFmt w:val="bullet"/>
      <w:lvlText w:val=""/>
      <w:lvlJc w:val="left"/>
      <w:pPr>
        <w:ind w:left="5040" w:hanging="360"/>
      </w:pPr>
      <w:rPr>
        <w:rFonts w:ascii="Symbol" w:hAnsi="Symbol" w:hint="default"/>
      </w:rPr>
    </w:lvl>
    <w:lvl w:ilvl="7" w:tplc="1B8AC418" w:tentative="1">
      <w:start w:val="1"/>
      <w:numFmt w:val="bullet"/>
      <w:lvlText w:val="o"/>
      <w:lvlJc w:val="left"/>
      <w:pPr>
        <w:ind w:left="5760" w:hanging="360"/>
      </w:pPr>
      <w:rPr>
        <w:rFonts w:ascii="Courier New" w:hAnsi="Courier New" w:cs="Courier New" w:hint="default"/>
      </w:rPr>
    </w:lvl>
    <w:lvl w:ilvl="8" w:tplc="3E54886A" w:tentative="1">
      <w:start w:val="1"/>
      <w:numFmt w:val="bullet"/>
      <w:lvlText w:val=""/>
      <w:lvlJc w:val="left"/>
      <w:pPr>
        <w:ind w:left="6480" w:hanging="360"/>
      </w:pPr>
      <w:rPr>
        <w:rFonts w:ascii="Wingdings" w:hAnsi="Wingdings" w:hint="default"/>
      </w:rPr>
    </w:lvl>
  </w:abstractNum>
  <w:abstractNum w:abstractNumId="2" w15:restartNumberingAfterBreak="0">
    <w:nsid w:val="12A74D3B"/>
    <w:multiLevelType w:val="hybridMultilevel"/>
    <w:tmpl w:val="904C352C"/>
    <w:lvl w:ilvl="0" w:tplc="5D365D7E">
      <w:start w:val="1"/>
      <w:numFmt w:val="lowerRoman"/>
      <w:pStyle w:val="ListBullet"/>
      <w:lvlText w:val="%1."/>
      <w:lvlJc w:val="left"/>
      <w:pPr>
        <w:ind w:left="720" w:hanging="360"/>
      </w:pPr>
      <w:rPr>
        <w:rFonts w:ascii="Arial" w:eastAsia="Times New Roman" w:hAnsi="Arial" w:cs="Arial"/>
      </w:rPr>
    </w:lvl>
    <w:lvl w:ilvl="1" w:tplc="FE38431C" w:tentative="1">
      <w:start w:val="1"/>
      <w:numFmt w:val="bullet"/>
      <w:lvlText w:val="o"/>
      <w:lvlJc w:val="left"/>
      <w:pPr>
        <w:ind w:left="1440" w:hanging="360"/>
      </w:pPr>
      <w:rPr>
        <w:rFonts w:ascii="Courier New" w:hAnsi="Courier New" w:hint="default"/>
      </w:rPr>
    </w:lvl>
    <w:lvl w:ilvl="2" w:tplc="FD042BF0" w:tentative="1">
      <w:start w:val="1"/>
      <w:numFmt w:val="bullet"/>
      <w:lvlText w:val=""/>
      <w:lvlJc w:val="left"/>
      <w:pPr>
        <w:ind w:left="2160" w:hanging="360"/>
      </w:pPr>
      <w:rPr>
        <w:rFonts w:ascii="Wingdings" w:hAnsi="Wingdings" w:hint="default"/>
      </w:rPr>
    </w:lvl>
    <w:lvl w:ilvl="3" w:tplc="F0D239D2" w:tentative="1">
      <w:start w:val="1"/>
      <w:numFmt w:val="bullet"/>
      <w:lvlText w:val=""/>
      <w:lvlJc w:val="left"/>
      <w:pPr>
        <w:ind w:left="2880" w:hanging="360"/>
      </w:pPr>
      <w:rPr>
        <w:rFonts w:ascii="Symbol" w:hAnsi="Symbol" w:hint="default"/>
      </w:rPr>
    </w:lvl>
    <w:lvl w:ilvl="4" w:tplc="7A8E1448" w:tentative="1">
      <w:start w:val="1"/>
      <w:numFmt w:val="bullet"/>
      <w:lvlText w:val="o"/>
      <w:lvlJc w:val="left"/>
      <w:pPr>
        <w:ind w:left="3600" w:hanging="360"/>
      </w:pPr>
      <w:rPr>
        <w:rFonts w:ascii="Courier New" w:hAnsi="Courier New" w:hint="default"/>
      </w:rPr>
    </w:lvl>
    <w:lvl w:ilvl="5" w:tplc="6A20DBB8" w:tentative="1">
      <w:start w:val="1"/>
      <w:numFmt w:val="bullet"/>
      <w:lvlText w:val=""/>
      <w:lvlJc w:val="left"/>
      <w:pPr>
        <w:ind w:left="4320" w:hanging="360"/>
      </w:pPr>
      <w:rPr>
        <w:rFonts w:ascii="Wingdings" w:hAnsi="Wingdings" w:hint="default"/>
      </w:rPr>
    </w:lvl>
    <w:lvl w:ilvl="6" w:tplc="C9CAF6BE" w:tentative="1">
      <w:start w:val="1"/>
      <w:numFmt w:val="bullet"/>
      <w:lvlText w:val=""/>
      <w:lvlJc w:val="left"/>
      <w:pPr>
        <w:ind w:left="5040" w:hanging="360"/>
      </w:pPr>
      <w:rPr>
        <w:rFonts w:ascii="Symbol" w:hAnsi="Symbol" w:hint="default"/>
      </w:rPr>
    </w:lvl>
    <w:lvl w:ilvl="7" w:tplc="6CF207D0" w:tentative="1">
      <w:start w:val="1"/>
      <w:numFmt w:val="bullet"/>
      <w:lvlText w:val="o"/>
      <w:lvlJc w:val="left"/>
      <w:pPr>
        <w:ind w:left="5760" w:hanging="360"/>
      </w:pPr>
      <w:rPr>
        <w:rFonts w:ascii="Courier New" w:hAnsi="Courier New" w:hint="default"/>
      </w:rPr>
    </w:lvl>
    <w:lvl w:ilvl="8" w:tplc="F1B448C4" w:tentative="1">
      <w:start w:val="1"/>
      <w:numFmt w:val="bullet"/>
      <w:lvlText w:val=""/>
      <w:lvlJc w:val="left"/>
      <w:pPr>
        <w:ind w:left="6480" w:hanging="360"/>
      </w:pPr>
      <w:rPr>
        <w:rFonts w:ascii="Wingdings" w:hAnsi="Wingdings" w:hint="default"/>
      </w:rPr>
    </w:lvl>
  </w:abstractNum>
  <w:abstractNum w:abstractNumId="3" w15:restartNumberingAfterBreak="0">
    <w:nsid w:val="16086DAB"/>
    <w:multiLevelType w:val="hybridMultilevel"/>
    <w:tmpl w:val="34B0A94E"/>
    <w:lvl w:ilvl="0" w:tplc="FA0C5BB6">
      <w:start w:val="1"/>
      <w:numFmt w:val="bullet"/>
      <w:lvlText w:val=""/>
      <w:lvlJc w:val="left"/>
      <w:pPr>
        <w:ind w:left="720" w:hanging="360"/>
      </w:pPr>
      <w:rPr>
        <w:rFonts w:ascii="Symbol" w:hAnsi="Symbol" w:hint="default"/>
      </w:rPr>
    </w:lvl>
    <w:lvl w:ilvl="1" w:tplc="E20A246A" w:tentative="1">
      <w:start w:val="1"/>
      <w:numFmt w:val="bullet"/>
      <w:lvlText w:val="o"/>
      <w:lvlJc w:val="left"/>
      <w:pPr>
        <w:ind w:left="1440" w:hanging="360"/>
      </w:pPr>
      <w:rPr>
        <w:rFonts w:ascii="Courier New" w:hAnsi="Courier New" w:cs="Courier New" w:hint="default"/>
      </w:rPr>
    </w:lvl>
    <w:lvl w:ilvl="2" w:tplc="63FE84AA" w:tentative="1">
      <w:start w:val="1"/>
      <w:numFmt w:val="bullet"/>
      <w:lvlText w:val=""/>
      <w:lvlJc w:val="left"/>
      <w:pPr>
        <w:ind w:left="2160" w:hanging="360"/>
      </w:pPr>
      <w:rPr>
        <w:rFonts w:ascii="Wingdings" w:hAnsi="Wingdings" w:hint="default"/>
      </w:rPr>
    </w:lvl>
    <w:lvl w:ilvl="3" w:tplc="EB12B53C" w:tentative="1">
      <w:start w:val="1"/>
      <w:numFmt w:val="bullet"/>
      <w:lvlText w:val=""/>
      <w:lvlJc w:val="left"/>
      <w:pPr>
        <w:ind w:left="2880" w:hanging="360"/>
      </w:pPr>
      <w:rPr>
        <w:rFonts w:ascii="Symbol" w:hAnsi="Symbol" w:hint="default"/>
      </w:rPr>
    </w:lvl>
    <w:lvl w:ilvl="4" w:tplc="3DCAD16C" w:tentative="1">
      <w:start w:val="1"/>
      <w:numFmt w:val="bullet"/>
      <w:lvlText w:val="o"/>
      <w:lvlJc w:val="left"/>
      <w:pPr>
        <w:ind w:left="3600" w:hanging="360"/>
      </w:pPr>
      <w:rPr>
        <w:rFonts w:ascii="Courier New" w:hAnsi="Courier New" w:cs="Courier New" w:hint="default"/>
      </w:rPr>
    </w:lvl>
    <w:lvl w:ilvl="5" w:tplc="A4143A70" w:tentative="1">
      <w:start w:val="1"/>
      <w:numFmt w:val="bullet"/>
      <w:lvlText w:val=""/>
      <w:lvlJc w:val="left"/>
      <w:pPr>
        <w:ind w:left="4320" w:hanging="360"/>
      </w:pPr>
      <w:rPr>
        <w:rFonts w:ascii="Wingdings" w:hAnsi="Wingdings" w:hint="default"/>
      </w:rPr>
    </w:lvl>
    <w:lvl w:ilvl="6" w:tplc="48D0A824" w:tentative="1">
      <w:start w:val="1"/>
      <w:numFmt w:val="bullet"/>
      <w:lvlText w:val=""/>
      <w:lvlJc w:val="left"/>
      <w:pPr>
        <w:ind w:left="5040" w:hanging="360"/>
      </w:pPr>
      <w:rPr>
        <w:rFonts w:ascii="Symbol" w:hAnsi="Symbol" w:hint="default"/>
      </w:rPr>
    </w:lvl>
    <w:lvl w:ilvl="7" w:tplc="080C0628" w:tentative="1">
      <w:start w:val="1"/>
      <w:numFmt w:val="bullet"/>
      <w:lvlText w:val="o"/>
      <w:lvlJc w:val="left"/>
      <w:pPr>
        <w:ind w:left="5760" w:hanging="360"/>
      </w:pPr>
      <w:rPr>
        <w:rFonts w:ascii="Courier New" w:hAnsi="Courier New" w:cs="Courier New" w:hint="default"/>
      </w:rPr>
    </w:lvl>
    <w:lvl w:ilvl="8" w:tplc="A8C4FDB6" w:tentative="1">
      <w:start w:val="1"/>
      <w:numFmt w:val="bullet"/>
      <w:lvlText w:val=""/>
      <w:lvlJc w:val="left"/>
      <w:pPr>
        <w:ind w:left="6480" w:hanging="360"/>
      </w:pPr>
      <w:rPr>
        <w:rFonts w:ascii="Wingdings" w:hAnsi="Wingdings" w:hint="default"/>
      </w:rPr>
    </w:lvl>
  </w:abstractNum>
  <w:abstractNum w:abstractNumId="4" w15:restartNumberingAfterBreak="0">
    <w:nsid w:val="193D6BCA"/>
    <w:multiLevelType w:val="multilevel"/>
    <w:tmpl w:val="5AACE21E"/>
    <w:styleLink w:val="CurrentList3"/>
    <w:lvl w:ilvl="0">
      <w:start w:val="1"/>
      <w:numFmt w:val="bullet"/>
      <w:lvlText w:val=""/>
      <w:lvlJc w:val="left"/>
      <w:pPr>
        <w:tabs>
          <w:tab w:val="num" w:pos="284"/>
        </w:tabs>
        <w:ind w:left="113"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EAF63C3"/>
    <w:multiLevelType w:val="hybridMultilevel"/>
    <w:tmpl w:val="159C73A8"/>
    <w:lvl w:ilvl="0" w:tplc="44EECCB0">
      <w:start w:val="1"/>
      <w:numFmt w:val="bullet"/>
      <w:lvlText w:val=""/>
      <w:lvlJc w:val="left"/>
      <w:pPr>
        <w:ind w:left="720" w:hanging="360"/>
      </w:pPr>
      <w:rPr>
        <w:rFonts w:ascii="Symbol" w:hAnsi="Symbol" w:hint="default"/>
      </w:rPr>
    </w:lvl>
    <w:lvl w:ilvl="1" w:tplc="F5264342" w:tentative="1">
      <w:start w:val="1"/>
      <w:numFmt w:val="bullet"/>
      <w:lvlText w:val="o"/>
      <w:lvlJc w:val="left"/>
      <w:pPr>
        <w:ind w:left="1440" w:hanging="360"/>
      </w:pPr>
      <w:rPr>
        <w:rFonts w:ascii="Courier New" w:hAnsi="Courier New" w:cs="Courier New" w:hint="default"/>
      </w:rPr>
    </w:lvl>
    <w:lvl w:ilvl="2" w:tplc="C02260D0" w:tentative="1">
      <w:start w:val="1"/>
      <w:numFmt w:val="bullet"/>
      <w:lvlText w:val=""/>
      <w:lvlJc w:val="left"/>
      <w:pPr>
        <w:ind w:left="2160" w:hanging="360"/>
      </w:pPr>
      <w:rPr>
        <w:rFonts w:ascii="Wingdings" w:hAnsi="Wingdings" w:hint="default"/>
      </w:rPr>
    </w:lvl>
    <w:lvl w:ilvl="3" w:tplc="87BEF142" w:tentative="1">
      <w:start w:val="1"/>
      <w:numFmt w:val="bullet"/>
      <w:lvlText w:val=""/>
      <w:lvlJc w:val="left"/>
      <w:pPr>
        <w:ind w:left="2880" w:hanging="360"/>
      </w:pPr>
      <w:rPr>
        <w:rFonts w:ascii="Symbol" w:hAnsi="Symbol" w:hint="default"/>
      </w:rPr>
    </w:lvl>
    <w:lvl w:ilvl="4" w:tplc="15E68034" w:tentative="1">
      <w:start w:val="1"/>
      <w:numFmt w:val="bullet"/>
      <w:lvlText w:val="o"/>
      <w:lvlJc w:val="left"/>
      <w:pPr>
        <w:ind w:left="3600" w:hanging="360"/>
      </w:pPr>
      <w:rPr>
        <w:rFonts w:ascii="Courier New" w:hAnsi="Courier New" w:cs="Courier New" w:hint="default"/>
      </w:rPr>
    </w:lvl>
    <w:lvl w:ilvl="5" w:tplc="E1425856" w:tentative="1">
      <w:start w:val="1"/>
      <w:numFmt w:val="bullet"/>
      <w:lvlText w:val=""/>
      <w:lvlJc w:val="left"/>
      <w:pPr>
        <w:ind w:left="4320" w:hanging="360"/>
      </w:pPr>
      <w:rPr>
        <w:rFonts w:ascii="Wingdings" w:hAnsi="Wingdings" w:hint="default"/>
      </w:rPr>
    </w:lvl>
    <w:lvl w:ilvl="6" w:tplc="66F0A27A" w:tentative="1">
      <w:start w:val="1"/>
      <w:numFmt w:val="bullet"/>
      <w:lvlText w:val=""/>
      <w:lvlJc w:val="left"/>
      <w:pPr>
        <w:ind w:left="5040" w:hanging="360"/>
      </w:pPr>
      <w:rPr>
        <w:rFonts w:ascii="Symbol" w:hAnsi="Symbol" w:hint="default"/>
      </w:rPr>
    </w:lvl>
    <w:lvl w:ilvl="7" w:tplc="A7F61E8C" w:tentative="1">
      <w:start w:val="1"/>
      <w:numFmt w:val="bullet"/>
      <w:lvlText w:val="o"/>
      <w:lvlJc w:val="left"/>
      <w:pPr>
        <w:ind w:left="5760" w:hanging="360"/>
      </w:pPr>
      <w:rPr>
        <w:rFonts w:ascii="Courier New" w:hAnsi="Courier New" w:cs="Courier New" w:hint="default"/>
      </w:rPr>
    </w:lvl>
    <w:lvl w:ilvl="8" w:tplc="44780634" w:tentative="1">
      <w:start w:val="1"/>
      <w:numFmt w:val="bullet"/>
      <w:lvlText w:val=""/>
      <w:lvlJc w:val="left"/>
      <w:pPr>
        <w:ind w:left="6480" w:hanging="360"/>
      </w:pPr>
      <w:rPr>
        <w:rFonts w:ascii="Wingdings" w:hAnsi="Wingdings" w:hint="default"/>
      </w:rPr>
    </w:lvl>
  </w:abstractNum>
  <w:abstractNum w:abstractNumId="6" w15:restartNumberingAfterBreak="0">
    <w:nsid w:val="213055FF"/>
    <w:multiLevelType w:val="hybridMultilevel"/>
    <w:tmpl w:val="AFD8A756"/>
    <w:lvl w:ilvl="0" w:tplc="60A2C168">
      <w:start w:val="1"/>
      <w:numFmt w:val="bullet"/>
      <w:pStyle w:val="Bullet1"/>
      <w:lvlText w:val=""/>
      <w:lvlJc w:val="left"/>
      <w:pPr>
        <w:ind w:left="-1779" w:hanging="360"/>
      </w:pPr>
      <w:rPr>
        <w:rFonts w:ascii="Symbol" w:hAnsi="Symbol" w:hint="default"/>
      </w:rPr>
    </w:lvl>
    <w:lvl w:ilvl="1" w:tplc="4094F3D2">
      <w:start w:val="1"/>
      <w:numFmt w:val="bullet"/>
      <w:lvlText w:val="o"/>
      <w:lvlJc w:val="left"/>
      <w:pPr>
        <w:ind w:left="-1059" w:hanging="360"/>
      </w:pPr>
      <w:rPr>
        <w:rFonts w:ascii="Courier New" w:hAnsi="Courier New" w:cs="Courier New" w:hint="default"/>
      </w:rPr>
    </w:lvl>
    <w:lvl w:ilvl="2" w:tplc="60287E1C">
      <w:start w:val="1"/>
      <w:numFmt w:val="bullet"/>
      <w:lvlText w:val=""/>
      <w:lvlJc w:val="left"/>
      <w:pPr>
        <w:ind w:left="-339" w:hanging="360"/>
      </w:pPr>
      <w:rPr>
        <w:rFonts w:ascii="Wingdings" w:hAnsi="Wingdings" w:hint="default"/>
      </w:rPr>
    </w:lvl>
    <w:lvl w:ilvl="3" w:tplc="9AB80878">
      <w:start w:val="1"/>
      <w:numFmt w:val="bullet"/>
      <w:lvlText w:val=""/>
      <w:lvlJc w:val="left"/>
      <w:pPr>
        <w:ind w:left="381" w:hanging="360"/>
      </w:pPr>
      <w:rPr>
        <w:rFonts w:ascii="Symbol" w:hAnsi="Symbol" w:hint="default"/>
      </w:rPr>
    </w:lvl>
    <w:lvl w:ilvl="4" w:tplc="3C7019CA">
      <w:start w:val="1"/>
      <w:numFmt w:val="bullet"/>
      <w:lvlText w:val="o"/>
      <w:lvlJc w:val="left"/>
      <w:pPr>
        <w:ind w:left="1101" w:hanging="360"/>
      </w:pPr>
      <w:rPr>
        <w:rFonts w:ascii="Courier New" w:hAnsi="Courier New" w:cs="Courier New" w:hint="default"/>
      </w:rPr>
    </w:lvl>
    <w:lvl w:ilvl="5" w:tplc="A08EE960" w:tentative="1">
      <w:start w:val="1"/>
      <w:numFmt w:val="bullet"/>
      <w:lvlText w:val=""/>
      <w:lvlJc w:val="left"/>
      <w:pPr>
        <w:ind w:left="1821" w:hanging="360"/>
      </w:pPr>
      <w:rPr>
        <w:rFonts w:ascii="Wingdings" w:hAnsi="Wingdings" w:hint="default"/>
      </w:rPr>
    </w:lvl>
    <w:lvl w:ilvl="6" w:tplc="972E3BE4" w:tentative="1">
      <w:start w:val="1"/>
      <w:numFmt w:val="bullet"/>
      <w:lvlText w:val=""/>
      <w:lvlJc w:val="left"/>
      <w:pPr>
        <w:ind w:left="2541" w:hanging="360"/>
      </w:pPr>
      <w:rPr>
        <w:rFonts w:ascii="Symbol" w:hAnsi="Symbol" w:hint="default"/>
      </w:rPr>
    </w:lvl>
    <w:lvl w:ilvl="7" w:tplc="1C680856" w:tentative="1">
      <w:start w:val="1"/>
      <w:numFmt w:val="bullet"/>
      <w:lvlText w:val="o"/>
      <w:lvlJc w:val="left"/>
      <w:pPr>
        <w:ind w:left="3261" w:hanging="360"/>
      </w:pPr>
      <w:rPr>
        <w:rFonts w:ascii="Courier New" w:hAnsi="Courier New" w:cs="Courier New" w:hint="default"/>
      </w:rPr>
    </w:lvl>
    <w:lvl w:ilvl="8" w:tplc="2F567002" w:tentative="1">
      <w:start w:val="1"/>
      <w:numFmt w:val="bullet"/>
      <w:lvlText w:val=""/>
      <w:lvlJc w:val="left"/>
      <w:pPr>
        <w:ind w:left="3981" w:hanging="360"/>
      </w:pPr>
      <w:rPr>
        <w:rFonts w:ascii="Wingdings" w:hAnsi="Wingdings" w:hint="default"/>
      </w:rPr>
    </w:lvl>
  </w:abstractNum>
  <w:abstractNum w:abstractNumId="7" w15:restartNumberingAfterBreak="0">
    <w:nsid w:val="24F46F46"/>
    <w:multiLevelType w:val="multilevel"/>
    <w:tmpl w:val="2F08CB56"/>
    <w:lvl w:ilvl="0">
      <w:start w:val="1"/>
      <w:numFmt w:val="decimal"/>
      <w:lvlText w:val="%1."/>
      <w:lvlJc w:val="left"/>
      <w:pPr>
        <w:ind w:left="360" w:hanging="360"/>
      </w:pPr>
    </w:lvl>
    <w:lvl w:ilvl="1">
      <w:start w:val="1"/>
      <w:numFmt w:val="decimal"/>
      <w:pStyle w:val="11Section-Parapraph"/>
      <w:lvlText w:val="%1.%2."/>
      <w:lvlJc w:val="left"/>
      <w:pPr>
        <w:ind w:left="792" w:hanging="432"/>
      </w:pPr>
    </w:lvl>
    <w:lvl w:ilvl="2">
      <w:start w:val="1"/>
      <w:numFmt w:val="decimal"/>
      <w:pStyle w:val="BoardBrief-Paragraph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5F565AA"/>
    <w:multiLevelType w:val="hybridMultilevel"/>
    <w:tmpl w:val="08842624"/>
    <w:lvl w:ilvl="0" w:tplc="FC9C8786">
      <w:start w:val="1"/>
      <w:numFmt w:val="decimal"/>
      <w:lvlText w:val="%1."/>
      <w:lvlJc w:val="left"/>
      <w:pPr>
        <w:ind w:left="720" w:hanging="360"/>
      </w:pPr>
      <w:rPr>
        <w:rFonts w:hint="default"/>
      </w:rPr>
    </w:lvl>
    <w:lvl w:ilvl="1" w:tplc="82CA0EDC" w:tentative="1">
      <w:start w:val="1"/>
      <w:numFmt w:val="lowerLetter"/>
      <w:lvlText w:val="%2."/>
      <w:lvlJc w:val="left"/>
      <w:pPr>
        <w:ind w:left="1440" w:hanging="360"/>
      </w:pPr>
    </w:lvl>
    <w:lvl w:ilvl="2" w:tplc="755E2C7C" w:tentative="1">
      <w:start w:val="1"/>
      <w:numFmt w:val="lowerRoman"/>
      <w:lvlText w:val="%3."/>
      <w:lvlJc w:val="right"/>
      <w:pPr>
        <w:ind w:left="2160" w:hanging="180"/>
      </w:pPr>
    </w:lvl>
    <w:lvl w:ilvl="3" w:tplc="E0C690EE" w:tentative="1">
      <w:start w:val="1"/>
      <w:numFmt w:val="decimal"/>
      <w:lvlText w:val="%4."/>
      <w:lvlJc w:val="left"/>
      <w:pPr>
        <w:ind w:left="2880" w:hanging="360"/>
      </w:pPr>
    </w:lvl>
    <w:lvl w:ilvl="4" w:tplc="5C8CBD5A" w:tentative="1">
      <w:start w:val="1"/>
      <w:numFmt w:val="lowerLetter"/>
      <w:lvlText w:val="%5."/>
      <w:lvlJc w:val="left"/>
      <w:pPr>
        <w:ind w:left="3600" w:hanging="360"/>
      </w:pPr>
    </w:lvl>
    <w:lvl w:ilvl="5" w:tplc="AADAEEB0" w:tentative="1">
      <w:start w:val="1"/>
      <w:numFmt w:val="lowerRoman"/>
      <w:lvlText w:val="%6."/>
      <w:lvlJc w:val="right"/>
      <w:pPr>
        <w:ind w:left="4320" w:hanging="180"/>
      </w:pPr>
    </w:lvl>
    <w:lvl w:ilvl="6" w:tplc="97AC4A0A" w:tentative="1">
      <w:start w:val="1"/>
      <w:numFmt w:val="decimal"/>
      <w:lvlText w:val="%7."/>
      <w:lvlJc w:val="left"/>
      <w:pPr>
        <w:ind w:left="5040" w:hanging="360"/>
      </w:pPr>
    </w:lvl>
    <w:lvl w:ilvl="7" w:tplc="B09A7170" w:tentative="1">
      <w:start w:val="1"/>
      <w:numFmt w:val="lowerLetter"/>
      <w:lvlText w:val="%8."/>
      <w:lvlJc w:val="left"/>
      <w:pPr>
        <w:ind w:left="5760" w:hanging="360"/>
      </w:pPr>
    </w:lvl>
    <w:lvl w:ilvl="8" w:tplc="3D8EC82C" w:tentative="1">
      <w:start w:val="1"/>
      <w:numFmt w:val="lowerRoman"/>
      <w:lvlText w:val="%9."/>
      <w:lvlJc w:val="right"/>
      <w:pPr>
        <w:ind w:left="6480" w:hanging="180"/>
      </w:pPr>
    </w:lvl>
  </w:abstractNum>
  <w:abstractNum w:abstractNumId="9" w15:restartNumberingAfterBreak="0">
    <w:nsid w:val="2C9172E8"/>
    <w:multiLevelType w:val="multilevel"/>
    <w:tmpl w:val="31D07AF2"/>
    <w:styleLink w:val="CurrentList2"/>
    <w:lvl w:ilvl="0">
      <w:start w:val="1"/>
      <w:numFmt w:val="bullet"/>
      <w:lvlText w:val=""/>
      <w:lvlJc w:val="left"/>
      <w:pPr>
        <w:tabs>
          <w:tab w:val="num" w:pos="284"/>
        </w:tabs>
        <w:ind w:left="57"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D401B04"/>
    <w:multiLevelType w:val="hybridMultilevel"/>
    <w:tmpl w:val="EDA2E960"/>
    <w:lvl w:ilvl="0" w:tplc="96222786">
      <w:start w:val="1"/>
      <w:numFmt w:val="decimal"/>
      <w:lvlText w:val="%1."/>
      <w:lvlJc w:val="left"/>
      <w:pPr>
        <w:ind w:left="720" w:hanging="360"/>
      </w:pPr>
    </w:lvl>
    <w:lvl w:ilvl="1" w:tplc="B07C10AC" w:tentative="1">
      <w:start w:val="1"/>
      <w:numFmt w:val="lowerLetter"/>
      <w:lvlText w:val="%2."/>
      <w:lvlJc w:val="left"/>
      <w:pPr>
        <w:ind w:left="1440" w:hanging="360"/>
      </w:pPr>
    </w:lvl>
    <w:lvl w:ilvl="2" w:tplc="145212C8" w:tentative="1">
      <w:start w:val="1"/>
      <w:numFmt w:val="lowerRoman"/>
      <w:lvlText w:val="%3."/>
      <w:lvlJc w:val="right"/>
      <w:pPr>
        <w:ind w:left="2160" w:hanging="180"/>
      </w:pPr>
    </w:lvl>
    <w:lvl w:ilvl="3" w:tplc="FBD0F0D6" w:tentative="1">
      <w:start w:val="1"/>
      <w:numFmt w:val="decimal"/>
      <w:lvlText w:val="%4."/>
      <w:lvlJc w:val="left"/>
      <w:pPr>
        <w:ind w:left="2880" w:hanging="360"/>
      </w:pPr>
    </w:lvl>
    <w:lvl w:ilvl="4" w:tplc="CCBAB42E" w:tentative="1">
      <w:start w:val="1"/>
      <w:numFmt w:val="lowerLetter"/>
      <w:lvlText w:val="%5."/>
      <w:lvlJc w:val="left"/>
      <w:pPr>
        <w:ind w:left="3600" w:hanging="360"/>
      </w:pPr>
    </w:lvl>
    <w:lvl w:ilvl="5" w:tplc="DDCA48C8" w:tentative="1">
      <w:start w:val="1"/>
      <w:numFmt w:val="lowerRoman"/>
      <w:lvlText w:val="%6."/>
      <w:lvlJc w:val="right"/>
      <w:pPr>
        <w:ind w:left="4320" w:hanging="180"/>
      </w:pPr>
    </w:lvl>
    <w:lvl w:ilvl="6" w:tplc="70969C3A" w:tentative="1">
      <w:start w:val="1"/>
      <w:numFmt w:val="decimal"/>
      <w:lvlText w:val="%7."/>
      <w:lvlJc w:val="left"/>
      <w:pPr>
        <w:ind w:left="5040" w:hanging="360"/>
      </w:pPr>
    </w:lvl>
    <w:lvl w:ilvl="7" w:tplc="FD18313E" w:tentative="1">
      <w:start w:val="1"/>
      <w:numFmt w:val="lowerLetter"/>
      <w:lvlText w:val="%8."/>
      <w:lvlJc w:val="left"/>
      <w:pPr>
        <w:ind w:left="5760" w:hanging="360"/>
      </w:pPr>
    </w:lvl>
    <w:lvl w:ilvl="8" w:tplc="8DD250E0" w:tentative="1">
      <w:start w:val="1"/>
      <w:numFmt w:val="lowerRoman"/>
      <w:lvlText w:val="%9."/>
      <w:lvlJc w:val="right"/>
      <w:pPr>
        <w:ind w:left="6480" w:hanging="180"/>
      </w:pPr>
    </w:lvl>
  </w:abstractNum>
  <w:abstractNum w:abstractNumId="11" w15:restartNumberingAfterBreak="0">
    <w:nsid w:val="30056B5F"/>
    <w:multiLevelType w:val="multilevel"/>
    <w:tmpl w:val="AFD8A756"/>
    <w:numStyleLink w:val="Bulletlist"/>
  </w:abstractNum>
  <w:abstractNum w:abstractNumId="12" w15:restartNumberingAfterBreak="0">
    <w:nsid w:val="337B4148"/>
    <w:multiLevelType w:val="hybridMultilevel"/>
    <w:tmpl w:val="4AC82C62"/>
    <w:lvl w:ilvl="0" w:tplc="B21C818C">
      <w:start w:val="1"/>
      <w:numFmt w:val="decimal"/>
      <w:lvlText w:val="%1."/>
      <w:lvlJc w:val="left"/>
      <w:pPr>
        <w:ind w:left="720" w:hanging="360"/>
      </w:pPr>
    </w:lvl>
    <w:lvl w:ilvl="1" w:tplc="553657AA" w:tentative="1">
      <w:start w:val="1"/>
      <w:numFmt w:val="lowerLetter"/>
      <w:lvlText w:val="%2."/>
      <w:lvlJc w:val="left"/>
      <w:pPr>
        <w:ind w:left="1440" w:hanging="360"/>
      </w:pPr>
    </w:lvl>
    <w:lvl w:ilvl="2" w:tplc="79FE9A32" w:tentative="1">
      <w:start w:val="1"/>
      <w:numFmt w:val="lowerRoman"/>
      <w:lvlText w:val="%3."/>
      <w:lvlJc w:val="right"/>
      <w:pPr>
        <w:ind w:left="2160" w:hanging="180"/>
      </w:pPr>
    </w:lvl>
    <w:lvl w:ilvl="3" w:tplc="0A00F21C" w:tentative="1">
      <w:start w:val="1"/>
      <w:numFmt w:val="decimal"/>
      <w:lvlText w:val="%4."/>
      <w:lvlJc w:val="left"/>
      <w:pPr>
        <w:ind w:left="2880" w:hanging="360"/>
      </w:pPr>
    </w:lvl>
    <w:lvl w:ilvl="4" w:tplc="C32873F8" w:tentative="1">
      <w:start w:val="1"/>
      <w:numFmt w:val="lowerLetter"/>
      <w:lvlText w:val="%5."/>
      <w:lvlJc w:val="left"/>
      <w:pPr>
        <w:ind w:left="3600" w:hanging="360"/>
      </w:pPr>
    </w:lvl>
    <w:lvl w:ilvl="5" w:tplc="55F87288" w:tentative="1">
      <w:start w:val="1"/>
      <w:numFmt w:val="lowerRoman"/>
      <w:lvlText w:val="%6."/>
      <w:lvlJc w:val="right"/>
      <w:pPr>
        <w:ind w:left="4320" w:hanging="180"/>
      </w:pPr>
    </w:lvl>
    <w:lvl w:ilvl="6" w:tplc="689CB5B2" w:tentative="1">
      <w:start w:val="1"/>
      <w:numFmt w:val="decimal"/>
      <w:lvlText w:val="%7."/>
      <w:lvlJc w:val="left"/>
      <w:pPr>
        <w:ind w:left="5040" w:hanging="360"/>
      </w:pPr>
    </w:lvl>
    <w:lvl w:ilvl="7" w:tplc="E2D8FCD0" w:tentative="1">
      <w:start w:val="1"/>
      <w:numFmt w:val="lowerLetter"/>
      <w:lvlText w:val="%8."/>
      <w:lvlJc w:val="left"/>
      <w:pPr>
        <w:ind w:left="5760" w:hanging="360"/>
      </w:pPr>
    </w:lvl>
    <w:lvl w:ilvl="8" w:tplc="3D903E08" w:tentative="1">
      <w:start w:val="1"/>
      <w:numFmt w:val="lowerRoman"/>
      <w:lvlText w:val="%9."/>
      <w:lvlJc w:val="right"/>
      <w:pPr>
        <w:ind w:left="6480" w:hanging="180"/>
      </w:pPr>
    </w:lvl>
  </w:abstractNum>
  <w:abstractNum w:abstractNumId="13" w15:restartNumberingAfterBreak="0">
    <w:nsid w:val="38210B2F"/>
    <w:multiLevelType w:val="multilevel"/>
    <w:tmpl w:val="85F8EB40"/>
    <w:lvl w:ilvl="0">
      <w:start w:val="1"/>
      <w:numFmt w:val="decimal"/>
      <w:pStyle w:val="Heading2"/>
      <w:lvlText w:val="%1."/>
      <w:lvlJc w:val="left"/>
      <w:pPr>
        <w:ind w:left="1080" w:hanging="720"/>
      </w:pPr>
      <w:rPr>
        <w:rFonts w:hint="default"/>
        <w:color w:val="6A2875"/>
      </w:rPr>
    </w:lvl>
    <w:lvl w:ilvl="1">
      <w:start w:val="1"/>
      <w:numFmt w:val="decimal"/>
      <w:pStyle w:val="Heading3"/>
      <w:isLgl/>
      <w:lvlText w:val="%1.%2"/>
      <w:lvlJc w:val="left"/>
      <w:pPr>
        <w:ind w:left="1080" w:hanging="720"/>
      </w:pPr>
      <w:rPr>
        <w:rFonts w:hint="default"/>
      </w:rPr>
    </w:lvl>
    <w:lvl w:ilvl="2">
      <w:start w:val="1"/>
      <w:numFmt w:val="decimal"/>
      <w:pStyle w:val="Heading4"/>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15:restartNumberingAfterBreak="0">
    <w:nsid w:val="51C53424"/>
    <w:multiLevelType w:val="hybridMultilevel"/>
    <w:tmpl w:val="18EC6180"/>
    <w:lvl w:ilvl="0" w:tplc="974A6A1E">
      <w:start w:val="1"/>
      <w:numFmt w:val="bullet"/>
      <w:lvlText w:val=""/>
      <w:lvlJc w:val="left"/>
      <w:pPr>
        <w:ind w:left="1077" w:hanging="360"/>
      </w:pPr>
      <w:rPr>
        <w:rFonts w:ascii="Symbol" w:hAnsi="Symbol" w:hint="default"/>
      </w:rPr>
    </w:lvl>
    <w:lvl w:ilvl="1" w:tplc="7A6C1ABE" w:tentative="1">
      <w:start w:val="1"/>
      <w:numFmt w:val="bullet"/>
      <w:lvlText w:val="o"/>
      <w:lvlJc w:val="left"/>
      <w:pPr>
        <w:ind w:left="1797" w:hanging="360"/>
      </w:pPr>
      <w:rPr>
        <w:rFonts w:ascii="Courier New" w:hAnsi="Courier New" w:cs="Courier New" w:hint="default"/>
      </w:rPr>
    </w:lvl>
    <w:lvl w:ilvl="2" w:tplc="40BCE2A2" w:tentative="1">
      <w:start w:val="1"/>
      <w:numFmt w:val="bullet"/>
      <w:lvlText w:val=""/>
      <w:lvlJc w:val="left"/>
      <w:pPr>
        <w:ind w:left="2517" w:hanging="360"/>
      </w:pPr>
      <w:rPr>
        <w:rFonts w:ascii="Wingdings" w:hAnsi="Wingdings" w:hint="default"/>
      </w:rPr>
    </w:lvl>
    <w:lvl w:ilvl="3" w:tplc="DD34A222" w:tentative="1">
      <w:start w:val="1"/>
      <w:numFmt w:val="bullet"/>
      <w:lvlText w:val=""/>
      <w:lvlJc w:val="left"/>
      <w:pPr>
        <w:ind w:left="3237" w:hanging="360"/>
      </w:pPr>
      <w:rPr>
        <w:rFonts w:ascii="Symbol" w:hAnsi="Symbol" w:hint="default"/>
      </w:rPr>
    </w:lvl>
    <w:lvl w:ilvl="4" w:tplc="906A9646" w:tentative="1">
      <w:start w:val="1"/>
      <w:numFmt w:val="bullet"/>
      <w:lvlText w:val="o"/>
      <w:lvlJc w:val="left"/>
      <w:pPr>
        <w:ind w:left="3957" w:hanging="360"/>
      </w:pPr>
      <w:rPr>
        <w:rFonts w:ascii="Courier New" w:hAnsi="Courier New" w:cs="Courier New" w:hint="default"/>
      </w:rPr>
    </w:lvl>
    <w:lvl w:ilvl="5" w:tplc="92A428E2" w:tentative="1">
      <w:start w:val="1"/>
      <w:numFmt w:val="bullet"/>
      <w:lvlText w:val=""/>
      <w:lvlJc w:val="left"/>
      <w:pPr>
        <w:ind w:left="4677" w:hanging="360"/>
      </w:pPr>
      <w:rPr>
        <w:rFonts w:ascii="Wingdings" w:hAnsi="Wingdings" w:hint="default"/>
      </w:rPr>
    </w:lvl>
    <w:lvl w:ilvl="6" w:tplc="DB70F626" w:tentative="1">
      <w:start w:val="1"/>
      <w:numFmt w:val="bullet"/>
      <w:lvlText w:val=""/>
      <w:lvlJc w:val="left"/>
      <w:pPr>
        <w:ind w:left="5397" w:hanging="360"/>
      </w:pPr>
      <w:rPr>
        <w:rFonts w:ascii="Symbol" w:hAnsi="Symbol" w:hint="default"/>
      </w:rPr>
    </w:lvl>
    <w:lvl w:ilvl="7" w:tplc="97263AFE" w:tentative="1">
      <w:start w:val="1"/>
      <w:numFmt w:val="bullet"/>
      <w:lvlText w:val="o"/>
      <w:lvlJc w:val="left"/>
      <w:pPr>
        <w:ind w:left="6117" w:hanging="360"/>
      </w:pPr>
      <w:rPr>
        <w:rFonts w:ascii="Courier New" w:hAnsi="Courier New" w:cs="Courier New" w:hint="default"/>
      </w:rPr>
    </w:lvl>
    <w:lvl w:ilvl="8" w:tplc="94B43ECE" w:tentative="1">
      <w:start w:val="1"/>
      <w:numFmt w:val="bullet"/>
      <w:lvlText w:val=""/>
      <w:lvlJc w:val="left"/>
      <w:pPr>
        <w:ind w:left="6837" w:hanging="360"/>
      </w:pPr>
      <w:rPr>
        <w:rFonts w:ascii="Wingdings" w:hAnsi="Wingdings" w:hint="default"/>
      </w:rPr>
    </w:lvl>
  </w:abstractNum>
  <w:abstractNum w:abstractNumId="15" w15:restartNumberingAfterBreak="0">
    <w:nsid w:val="53DB32DC"/>
    <w:multiLevelType w:val="hybridMultilevel"/>
    <w:tmpl w:val="6178A0AA"/>
    <w:lvl w:ilvl="0" w:tplc="0EAE94CE">
      <w:start w:val="1"/>
      <w:numFmt w:val="bullet"/>
      <w:lvlText w:val=""/>
      <w:lvlJc w:val="left"/>
      <w:pPr>
        <w:ind w:left="1077" w:hanging="360"/>
      </w:pPr>
      <w:rPr>
        <w:rFonts w:ascii="Symbol" w:hAnsi="Symbol" w:hint="default"/>
      </w:rPr>
    </w:lvl>
    <w:lvl w:ilvl="1" w:tplc="4E28DDF0" w:tentative="1">
      <w:start w:val="1"/>
      <w:numFmt w:val="bullet"/>
      <w:lvlText w:val="o"/>
      <w:lvlJc w:val="left"/>
      <w:pPr>
        <w:ind w:left="1797" w:hanging="360"/>
      </w:pPr>
      <w:rPr>
        <w:rFonts w:ascii="Courier New" w:hAnsi="Courier New" w:cs="Courier New" w:hint="default"/>
      </w:rPr>
    </w:lvl>
    <w:lvl w:ilvl="2" w:tplc="EBAA7CE4" w:tentative="1">
      <w:start w:val="1"/>
      <w:numFmt w:val="bullet"/>
      <w:lvlText w:val=""/>
      <w:lvlJc w:val="left"/>
      <w:pPr>
        <w:ind w:left="2517" w:hanging="360"/>
      </w:pPr>
      <w:rPr>
        <w:rFonts w:ascii="Wingdings" w:hAnsi="Wingdings" w:hint="default"/>
      </w:rPr>
    </w:lvl>
    <w:lvl w:ilvl="3" w:tplc="C5D63486" w:tentative="1">
      <w:start w:val="1"/>
      <w:numFmt w:val="bullet"/>
      <w:lvlText w:val=""/>
      <w:lvlJc w:val="left"/>
      <w:pPr>
        <w:ind w:left="3237" w:hanging="360"/>
      </w:pPr>
      <w:rPr>
        <w:rFonts w:ascii="Symbol" w:hAnsi="Symbol" w:hint="default"/>
      </w:rPr>
    </w:lvl>
    <w:lvl w:ilvl="4" w:tplc="664E15B6" w:tentative="1">
      <w:start w:val="1"/>
      <w:numFmt w:val="bullet"/>
      <w:lvlText w:val="o"/>
      <w:lvlJc w:val="left"/>
      <w:pPr>
        <w:ind w:left="3957" w:hanging="360"/>
      </w:pPr>
      <w:rPr>
        <w:rFonts w:ascii="Courier New" w:hAnsi="Courier New" w:cs="Courier New" w:hint="default"/>
      </w:rPr>
    </w:lvl>
    <w:lvl w:ilvl="5" w:tplc="674A1C4A" w:tentative="1">
      <w:start w:val="1"/>
      <w:numFmt w:val="bullet"/>
      <w:lvlText w:val=""/>
      <w:lvlJc w:val="left"/>
      <w:pPr>
        <w:ind w:left="4677" w:hanging="360"/>
      </w:pPr>
      <w:rPr>
        <w:rFonts w:ascii="Wingdings" w:hAnsi="Wingdings" w:hint="default"/>
      </w:rPr>
    </w:lvl>
    <w:lvl w:ilvl="6" w:tplc="AE48A82C" w:tentative="1">
      <w:start w:val="1"/>
      <w:numFmt w:val="bullet"/>
      <w:lvlText w:val=""/>
      <w:lvlJc w:val="left"/>
      <w:pPr>
        <w:ind w:left="5397" w:hanging="360"/>
      </w:pPr>
      <w:rPr>
        <w:rFonts w:ascii="Symbol" w:hAnsi="Symbol" w:hint="default"/>
      </w:rPr>
    </w:lvl>
    <w:lvl w:ilvl="7" w:tplc="4DC62C2C" w:tentative="1">
      <w:start w:val="1"/>
      <w:numFmt w:val="bullet"/>
      <w:lvlText w:val="o"/>
      <w:lvlJc w:val="left"/>
      <w:pPr>
        <w:ind w:left="6117" w:hanging="360"/>
      </w:pPr>
      <w:rPr>
        <w:rFonts w:ascii="Courier New" w:hAnsi="Courier New" w:cs="Courier New" w:hint="default"/>
      </w:rPr>
    </w:lvl>
    <w:lvl w:ilvl="8" w:tplc="F3743528" w:tentative="1">
      <w:start w:val="1"/>
      <w:numFmt w:val="bullet"/>
      <w:lvlText w:val=""/>
      <w:lvlJc w:val="left"/>
      <w:pPr>
        <w:ind w:left="6837" w:hanging="360"/>
      </w:pPr>
      <w:rPr>
        <w:rFonts w:ascii="Wingdings" w:hAnsi="Wingdings" w:hint="default"/>
      </w:rPr>
    </w:lvl>
  </w:abstractNum>
  <w:abstractNum w:abstractNumId="16" w15:restartNumberingAfterBreak="0">
    <w:nsid w:val="5AEF3B73"/>
    <w:multiLevelType w:val="multilevel"/>
    <w:tmpl w:val="AFD8A756"/>
    <w:styleLink w:val="Bulletlist"/>
    <w:lvl w:ilvl="0">
      <w:start w:val="1"/>
      <w:numFmt w:val="bullet"/>
      <w:lvlText w:val=""/>
      <w:lvlJc w:val="left"/>
      <w:pPr>
        <w:ind w:left="360" w:hanging="360"/>
      </w:pPr>
      <w:rPr>
        <w:rFonts w:ascii="Symbol" w:hAnsi="Symbol" w:hint="default"/>
      </w:rPr>
    </w:lvl>
    <w:lvl w:ilvl="1">
      <w:start w:val="1"/>
      <w:numFmt w:val="bullet"/>
      <w:pStyle w:val="Bullet2"/>
      <w:lvlText w:val="–"/>
      <w:lvlJc w:val="left"/>
      <w:pPr>
        <w:ind w:left="1080" w:hanging="360"/>
      </w:pPr>
      <w:rPr>
        <w:rFonts w:ascii="Arial" w:hAnsi="Arial" w:hint="default"/>
      </w:rPr>
    </w:lvl>
    <w:lvl w:ilvl="2">
      <w:start w:val="1"/>
      <w:numFmt w:val="bullet"/>
      <w:lvlText w:val=""/>
      <w:lvlJc w:val="left"/>
      <w:pPr>
        <w:ind w:left="-339" w:hanging="360"/>
      </w:pPr>
      <w:rPr>
        <w:rFonts w:ascii="Wingdings" w:hAnsi="Wingdings" w:hint="default"/>
      </w:rPr>
    </w:lvl>
    <w:lvl w:ilvl="3">
      <w:start w:val="1"/>
      <w:numFmt w:val="bullet"/>
      <w:lvlText w:val=""/>
      <w:lvlJc w:val="left"/>
      <w:pPr>
        <w:ind w:left="381" w:hanging="360"/>
      </w:pPr>
      <w:rPr>
        <w:rFonts w:ascii="Symbol" w:hAnsi="Symbol" w:hint="default"/>
      </w:rPr>
    </w:lvl>
    <w:lvl w:ilvl="4">
      <w:start w:val="1"/>
      <w:numFmt w:val="bullet"/>
      <w:lvlText w:val="o"/>
      <w:lvlJc w:val="left"/>
      <w:pPr>
        <w:ind w:left="1101" w:hanging="360"/>
      </w:pPr>
      <w:rPr>
        <w:rFonts w:ascii="Courier New" w:hAnsi="Courier New" w:cs="Courier New" w:hint="default"/>
      </w:rPr>
    </w:lvl>
    <w:lvl w:ilvl="5">
      <w:start w:val="1"/>
      <w:numFmt w:val="bullet"/>
      <w:lvlText w:val=""/>
      <w:lvlJc w:val="left"/>
      <w:pPr>
        <w:ind w:left="1821" w:hanging="360"/>
      </w:pPr>
      <w:rPr>
        <w:rFonts w:ascii="Wingdings" w:hAnsi="Wingdings" w:hint="default"/>
      </w:rPr>
    </w:lvl>
    <w:lvl w:ilvl="6">
      <w:start w:val="1"/>
      <w:numFmt w:val="bullet"/>
      <w:lvlText w:val=""/>
      <w:lvlJc w:val="left"/>
      <w:pPr>
        <w:ind w:left="2541" w:hanging="360"/>
      </w:pPr>
      <w:rPr>
        <w:rFonts w:ascii="Symbol" w:hAnsi="Symbol" w:hint="default"/>
      </w:rPr>
    </w:lvl>
    <w:lvl w:ilvl="7">
      <w:start w:val="1"/>
      <w:numFmt w:val="bullet"/>
      <w:lvlText w:val="o"/>
      <w:lvlJc w:val="left"/>
      <w:pPr>
        <w:ind w:left="3261" w:hanging="360"/>
      </w:pPr>
      <w:rPr>
        <w:rFonts w:ascii="Courier New" w:hAnsi="Courier New" w:cs="Courier New" w:hint="default"/>
      </w:rPr>
    </w:lvl>
    <w:lvl w:ilvl="8">
      <w:start w:val="1"/>
      <w:numFmt w:val="bullet"/>
      <w:lvlText w:val=""/>
      <w:lvlJc w:val="left"/>
      <w:pPr>
        <w:ind w:left="3981" w:hanging="360"/>
      </w:pPr>
      <w:rPr>
        <w:rFonts w:ascii="Wingdings" w:hAnsi="Wingdings" w:hint="default"/>
      </w:rPr>
    </w:lvl>
  </w:abstractNum>
  <w:abstractNum w:abstractNumId="17" w15:restartNumberingAfterBreak="0">
    <w:nsid w:val="620102EF"/>
    <w:multiLevelType w:val="hybridMultilevel"/>
    <w:tmpl w:val="7890C8D4"/>
    <w:lvl w:ilvl="0" w:tplc="3E0CD820">
      <w:start w:val="1"/>
      <w:numFmt w:val="bullet"/>
      <w:lvlText w:val=""/>
      <w:lvlJc w:val="left"/>
      <w:pPr>
        <w:ind w:left="720" w:hanging="360"/>
      </w:pPr>
      <w:rPr>
        <w:rFonts w:ascii="Symbol" w:hAnsi="Symbol" w:hint="default"/>
      </w:rPr>
    </w:lvl>
    <w:lvl w:ilvl="1" w:tplc="E6C487DA" w:tentative="1">
      <w:start w:val="1"/>
      <w:numFmt w:val="bullet"/>
      <w:lvlText w:val="o"/>
      <w:lvlJc w:val="left"/>
      <w:pPr>
        <w:ind w:left="1440" w:hanging="360"/>
      </w:pPr>
      <w:rPr>
        <w:rFonts w:ascii="Courier New" w:hAnsi="Courier New" w:cs="Courier New" w:hint="default"/>
      </w:rPr>
    </w:lvl>
    <w:lvl w:ilvl="2" w:tplc="302A0696" w:tentative="1">
      <w:start w:val="1"/>
      <w:numFmt w:val="bullet"/>
      <w:lvlText w:val=""/>
      <w:lvlJc w:val="left"/>
      <w:pPr>
        <w:ind w:left="2160" w:hanging="360"/>
      </w:pPr>
      <w:rPr>
        <w:rFonts w:ascii="Wingdings" w:hAnsi="Wingdings" w:hint="default"/>
      </w:rPr>
    </w:lvl>
    <w:lvl w:ilvl="3" w:tplc="118802DA" w:tentative="1">
      <w:start w:val="1"/>
      <w:numFmt w:val="bullet"/>
      <w:lvlText w:val=""/>
      <w:lvlJc w:val="left"/>
      <w:pPr>
        <w:ind w:left="2880" w:hanging="360"/>
      </w:pPr>
      <w:rPr>
        <w:rFonts w:ascii="Symbol" w:hAnsi="Symbol" w:hint="default"/>
      </w:rPr>
    </w:lvl>
    <w:lvl w:ilvl="4" w:tplc="D298C536" w:tentative="1">
      <w:start w:val="1"/>
      <w:numFmt w:val="bullet"/>
      <w:lvlText w:val="o"/>
      <w:lvlJc w:val="left"/>
      <w:pPr>
        <w:ind w:left="3600" w:hanging="360"/>
      </w:pPr>
      <w:rPr>
        <w:rFonts w:ascii="Courier New" w:hAnsi="Courier New" w:cs="Courier New" w:hint="default"/>
      </w:rPr>
    </w:lvl>
    <w:lvl w:ilvl="5" w:tplc="3AE60A58" w:tentative="1">
      <w:start w:val="1"/>
      <w:numFmt w:val="bullet"/>
      <w:lvlText w:val=""/>
      <w:lvlJc w:val="left"/>
      <w:pPr>
        <w:ind w:left="4320" w:hanging="360"/>
      </w:pPr>
      <w:rPr>
        <w:rFonts w:ascii="Wingdings" w:hAnsi="Wingdings" w:hint="default"/>
      </w:rPr>
    </w:lvl>
    <w:lvl w:ilvl="6" w:tplc="57C6A794" w:tentative="1">
      <w:start w:val="1"/>
      <w:numFmt w:val="bullet"/>
      <w:lvlText w:val=""/>
      <w:lvlJc w:val="left"/>
      <w:pPr>
        <w:ind w:left="5040" w:hanging="360"/>
      </w:pPr>
      <w:rPr>
        <w:rFonts w:ascii="Symbol" w:hAnsi="Symbol" w:hint="default"/>
      </w:rPr>
    </w:lvl>
    <w:lvl w:ilvl="7" w:tplc="55F06DB0" w:tentative="1">
      <w:start w:val="1"/>
      <w:numFmt w:val="bullet"/>
      <w:lvlText w:val="o"/>
      <w:lvlJc w:val="left"/>
      <w:pPr>
        <w:ind w:left="5760" w:hanging="360"/>
      </w:pPr>
      <w:rPr>
        <w:rFonts w:ascii="Courier New" w:hAnsi="Courier New" w:cs="Courier New" w:hint="default"/>
      </w:rPr>
    </w:lvl>
    <w:lvl w:ilvl="8" w:tplc="65B0941C" w:tentative="1">
      <w:start w:val="1"/>
      <w:numFmt w:val="bullet"/>
      <w:lvlText w:val=""/>
      <w:lvlJc w:val="left"/>
      <w:pPr>
        <w:ind w:left="6480" w:hanging="360"/>
      </w:pPr>
      <w:rPr>
        <w:rFonts w:ascii="Wingdings" w:hAnsi="Wingdings" w:hint="default"/>
      </w:rPr>
    </w:lvl>
  </w:abstractNum>
  <w:abstractNum w:abstractNumId="18" w15:restartNumberingAfterBreak="0">
    <w:nsid w:val="68A55469"/>
    <w:multiLevelType w:val="hybridMultilevel"/>
    <w:tmpl w:val="1954339A"/>
    <w:lvl w:ilvl="0" w:tplc="4FEEC22C">
      <w:start w:val="1"/>
      <w:numFmt w:val="decimal"/>
      <w:pStyle w:val="Numberedlist"/>
      <w:lvlText w:val="%1."/>
      <w:lvlJc w:val="left"/>
      <w:pPr>
        <w:ind w:left="-1779" w:hanging="360"/>
      </w:pPr>
      <w:rPr>
        <w:rFonts w:hint="default"/>
      </w:rPr>
    </w:lvl>
    <w:lvl w:ilvl="1" w:tplc="8FF08694">
      <w:start w:val="1"/>
      <w:numFmt w:val="bullet"/>
      <w:lvlText w:val="o"/>
      <w:lvlJc w:val="left"/>
      <w:pPr>
        <w:ind w:left="-1059" w:hanging="360"/>
      </w:pPr>
      <w:rPr>
        <w:rFonts w:ascii="Courier New" w:hAnsi="Courier New" w:cs="Courier New" w:hint="default"/>
      </w:rPr>
    </w:lvl>
    <w:lvl w:ilvl="2" w:tplc="64F0B41A">
      <w:start w:val="1"/>
      <w:numFmt w:val="bullet"/>
      <w:lvlText w:val=""/>
      <w:lvlJc w:val="left"/>
      <w:pPr>
        <w:ind w:left="-339" w:hanging="360"/>
      </w:pPr>
      <w:rPr>
        <w:rFonts w:ascii="Wingdings" w:hAnsi="Wingdings" w:hint="default"/>
      </w:rPr>
    </w:lvl>
    <w:lvl w:ilvl="3" w:tplc="EFAAE9D0">
      <w:start w:val="1"/>
      <w:numFmt w:val="bullet"/>
      <w:lvlText w:val=""/>
      <w:lvlJc w:val="left"/>
      <w:pPr>
        <w:ind w:left="381" w:hanging="360"/>
      </w:pPr>
      <w:rPr>
        <w:rFonts w:ascii="Symbol" w:hAnsi="Symbol" w:hint="default"/>
      </w:rPr>
    </w:lvl>
    <w:lvl w:ilvl="4" w:tplc="8FD44CEE">
      <w:start w:val="1"/>
      <w:numFmt w:val="bullet"/>
      <w:lvlText w:val="o"/>
      <w:lvlJc w:val="left"/>
      <w:pPr>
        <w:ind w:left="1101" w:hanging="360"/>
      </w:pPr>
      <w:rPr>
        <w:rFonts w:ascii="Courier New" w:hAnsi="Courier New" w:cs="Courier New" w:hint="default"/>
      </w:rPr>
    </w:lvl>
    <w:lvl w:ilvl="5" w:tplc="D71E3B24" w:tentative="1">
      <w:start w:val="1"/>
      <w:numFmt w:val="bullet"/>
      <w:lvlText w:val=""/>
      <w:lvlJc w:val="left"/>
      <w:pPr>
        <w:ind w:left="1821" w:hanging="360"/>
      </w:pPr>
      <w:rPr>
        <w:rFonts w:ascii="Wingdings" w:hAnsi="Wingdings" w:hint="default"/>
      </w:rPr>
    </w:lvl>
    <w:lvl w:ilvl="6" w:tplc="226AC0B6" w:tentative="1">
      <w:start w:val="1"/>
      <w:numFmt w:val="bullet"/>
      <w:lvlText w:val=""/>
      <w:lvlJc w:val="left"/>
      <w:pPr>
        <w:ind w:left="2541" w:hanging="360"/>
      </w:pPr>
      <w:rPr>
        <w:rFonts w:ascii="Symbol" w:hAnsi="Symbol" w:hint="default"/>
      </w:rPr>
    </w:lvl>
    <w:lvl w:ilvl="7" w:tplc="B4886F0C" w:tentative="1">
      <w:start w:val="1"/>
      <w:numFmt w:val="bullet"/>
      <w:lvlText w:val="o"/>
      <w:lvlJc w:val="left"/>
      <w:pPr>
        <w:ind w:left="3261" w:hanging="360"/>
      </w:pPr>
      <w:rPr>
        <w:rFonts w:ascii="Courier New" w:hAnsi="Courier New" w:cs="Courier New" w:hint="default"/>
      </w:rPr>
    </w:lvl>
    <w:lvl w:ilvl="8" w:tplc="B06EEAAE" w:tentative="1">
      <w:start w:val="1"/>
      <w:numFmt w:val="bullet"/>
      <w:lvlText w:val=""/>
      <w:lvlJc w:val="left"/>
      <w:pPr>
        <w:ind w:left="3981" w:hanging="360"/>
      </w:pPr>
      <w:rPr>
        <w:rFonts w:ascii="Wingdings" w:hAnsi="Wingdings" w:hint="default"/>
      </w:rPr>
    </w:lvl>
  </w:abstractNum>
  <w:abstractNum w:abstractNumId="19" w15:restartNumberingAfterBreak="0">
    <w:nsid w:val="6DFF1FB0"/>
    <w:multiLevelType w:val="hybridMultilevel"/>
    <w:tmpl w:val="96BC1FE4"/>
    <w:lvl w:ilvl="0" w:tplc="04BAC2CA">
      <w:start w:val="1"/>
      <w:numFmt w:val="bullet"/>
      <w:lvlText w:val=""/>
      <w:lvlJc w:val="left"/>
      <w:pPr>
        <w:ind w:left="-1779" w:hanging="360"/>
      </w:pPr>
      <w:rPr>
        <w:rFonts w:ascii="Symbol" w:hAnsi="Symbol" w:hint="default"/>
      </w:rPr>
    </w:lvl>
    <w:lvl w:ilvl="1" w:tplc="42E6EA5C">
      <w:start w:val="1"/>
      <w:numFmt w:val="decimal"/>
      <w:lvlText w:val="%2."/>
      <w:lvlJc w:val="left"/>
      <w:pPr>
        <w:ind w:left="720" w:hanging="360"/>
      </w:pPr>
    </w:lvl>
    <w:lvl w:ilvl="2" w:tplc="83224734">
      <w:start w:val="1"/>
      <w:numFmt w:val="bullet"/>
      <w:lvlText w:val=""/>
      <w:lvlJc w:val="left"/>
      <w:pPr>
        <w:ind w:left="-339" w:hanging="360"/>
      </w:pPr>
      <w:rPr>
        <w:rFonts w:ascii="Wingdings" w:hAnsi="Wingdings" w:hint="default"/>
      </w:rPr>
    </w:lvl>
    <w:lvl w:ilvl="3" w:tplc="EAD2FE52">
      <w:start w:val="1"/>
      <w:numFmt w:val="bullet"/>
      <w:lvlText w:val=""/>
      <w:lvlJc w:val="left"/>
      <w:pPr>
        <w:ind w:left="381" w:hanging="360"/>
      </w:pPr>
      <w:rPr>
        <w:rFonts w:ascii="Symbol" w:hAnsi="Symbol" w:hint="default"/>
      </w:rPr>
    </w:lvl>
    <w:lvl w:ilvl="4" w:tplc="35AEC74E">
      <w:start w:val="1"/>
      <w:numFmt w:val="bullet"/>
      <w:lvlText w:val="o"/>
      <w:lvlJc w:val="left"/>
      <w:pPr>
        <w:ind w:left="1101" w:hanging="360"/>
      </w:pPr>
      <w:rPr>
        <w:rFonts w:ascii="Courier New" w:hAnsi="Courier New" w:cs="Courier New" w:hint="default"/>
      </w:rPr>
    </w:lvl>
    <w:lvl w:ilvl="5" w:tplc="7C2ABA56" w:tentative="1">
      <w:start w:val="1"/>
      <w:numFmt w:val="bullet"/>
      <w:lvlText w:val=""/>
      <w:lvlJc w:val="left"/>
      <w:pPr>
        <w:ind w:left="1821" w:hanging="360"/>
      </w:pPr>
      <w:rPr>
        <w:rFonts w:ascii="Wingdings" w:hAnsi="Wingdings" w:hint="default"/>
      </w:rPr>
    </w:lvl>
    <w:lvl w:ilvl="6" w:tplc="249E23F8" w:tentative="1">
      <w:start w:val="1"/>
      <w:numFmt w:val="bullet"/>
      <w:lvlText w:val=""/>
      <w:lvlJc w:val="left"/>
      <w:pPr>
        <w:ind w:left="2541" w:hanging="360"/>
      </w:pPr>
      <w:rPr>
        <w:rFonts w:ascii="Symbol" w:hAnsi="Symbol" w:hint="default"/>
      </w:rPr>
    </w:lvl>
    <w:lvl w:ilvl="7" w:tplc="5956A89C" w:tentative="1">
      <w:start w:val="1"/>
      <w:numFmt w:val="bullet"/>
      <w:lvlText w:val="o"/>
      <w:lvlJc w:val="left"/>
      <w:pPr>
        <w:ind w:left="3261" w:hanging="360"/>
      </w:pPr>
      <w:rPr>
        <w:rFonts w:ascii="Courier New" w:hAnsi="Courier New" w:cs="Courier New" w:hint="default"/>
      </w:rPr>
    </w:lvl>
    <w:lvl w:ilvl="8" w:tplc="1D68A4BE" w:tentative="1">
      <w:start w:val="1"/>
      <w:numFmt w:val="bullet"/>
      <w:lvlText w:val=""/>
      <w:lvlJc w:val="left"/>
      <w:pPr>
        <w:ind w:left="3981" w:hanging="360"/>
      </w:pPr>
      <w:rPr>
        <w:rFonts w:ascii="Wingdings" w:hAnsi="Wingdings" w:hint="default"/>
      </w:rPr>
    </w:lvl>
  </w:abstractNum>
  <w:abstractNum w:abstractNumId="20" w15:restartNumberingAfterBreak="0">
    <w:nsid w:val="73E732A7"/>
    <w:multiLevelType w:val="hybridMultilevel"/>
    <w:tmpl w:val="367EE6FA"/>
    <w:lvl w:ilvl="0" w:tplc="4F0A8872">
      <w:start w:val="1"/>
      <w:numFmt w:val="bullet"/>
      <w:pStyle w:val="Tablebullet"/>
      <w:lvlText w:val=""/>
      <w:lvlJc w:val="left"/>
      <w:pPr>
        <w:ind w:left="360" w:hanging="360"/>
      </w:pPr>
      <w:rPr>
        <w:rFonts w:ascii="Symbol" w:hAnsi="Symbol" w:hint="default"/>
      </w:rPr>
    </w:lvl>
    <w:lvl w:ilvl="1" w:tplc="06821390" w:tentative="1">
      <w:start w:val="1"/>
      <w:numFmt w:val="bullet"/>
      <w:lvlText w:val="o"/>
      <w:lvlJc w:val="left"/>
      <w:pPr>
        <w:ind w:left="1080" w:hanging="360"/>
      </w:pPr>
      <w:rPr>
        <w:rFonts w:ascii="Courier New" w:hAnsi="Courier New" w:cs="Courier New" w:hint="default"/>
      </w:rPr>
    </w:lvl>
    <w:lvl w:ilvl="2" w:tplc="DCB80BF0" w:tentative="1">
      <w:start w:val="1"/>
      <w:numFmt w:val="bullet"/>
      <w:lvlText w:val=""/>
      <w:lvlJc w:val="left"/>
      <w:pPr>
        <w:ind w:left="1800" w:hanging="360"/>
      </w:pPr>
      <w:rPr>
        <w:rFonts w:ascii="Wingdings" w:hAnsi="Wingdings" w:hint="default"/>
      </w:rPr>
    </w:lvl>
    <w:lvl w:ilvl="3" w:tplc="605ADF80" w:tentative="1">
      <w:start w:val="1"/>
      <w:numFmt w:val="bullet"/>
      <w:lvlText w:val=""/>
      <w:lvlJc w:val="left"/>
      <w:pPr>
        <w:ind w:left="2520" w:hanging="360"/>
      </w:pPr>
      <w:rPr>
        <w:rFonts w:ascii="Symbol" w:hAnsi="Symbol" w:hint="default"/>
      </w:rPr>
    </w:lvl>
    <w:lvl w:ilvl="4" w:tplc="BC569F9E" w:tentative="1">
      <w:start w:val="1"/>
      <w:numFmt w:val="bullet"/>
      <w:lvlText w:val="o"/>
      <w:lvlJc w:val="left"/>
      <w:pPr>
        <w:ind w:left="3240" w:hanging="360"/>
      </w:pPr>
      <w:rPr>
        <w:rFonts w:ascii="Courier New" w:hAnsi="Courier New" w:cs="Courier New" w:hint="default"/>
      </w:rPr>
    </w:lvl>
    <w:lvl w:ilvl="5" w:tplc="FF400370" w:tentative="1">
      <w:start w:val="1"/>
      <w:numFmt w:val="bullet"/>
      <w:lvlText w:val=""/>
      <w:lvlJc w:val="left"/>
      <w:pPr>
        <w:ind w:left="3960" w:hanging="360"/>
      </w:pPr>
      <w:rPr>
        <w:rFonts w:ascii="Wingdings" w:hAnsi="Wingdings" w:hint="default"/>
      </w:rPr>
    </w:lvl>
    <w:lvl w:ilvl="6" w:tplc="1F2C2B08" w:tentative="1">
      <w:start w:val="1"/>
      <w:numFmt w:val="bullet"/>
      <w:lvlText w:val=""/>
      <w:lvlJc w:val="left"/>
      <w:pPr>
        <w:ind w:left="4680" w:hanging="360"/>
      </w:pPr>
      <w:rPr>
        <w:rFonts w:ascii="Symbol" w:hAnsi="Symbol" w:hint="default"/>
      </w:rPr>
    </w:lvl>
    <w:lvl w:ilvl="7" w:tplc="49E4114A" w:tentative="1">
      <w:start w:val="1"/>
      <w:numFmt w:val="bullet"/>
      <w:lvlText w:val="o"/>
      <w:lvlJc w:val="left"/>
      <w:pPr>
        <w:ind w:left="5400" w:hanging="360"/>
      </w:pPr>
      <w:rPr>
        <w:rFonts w:ascii="Courier New" w:hAnsi="Courier New" w:cs="Courier New" w:hint="default"/>
      </w:rPr>
    </w:lvl>
    <w:lvl w:ilvl="8" w:tplc="9C0AA0D8" w:tentative="1">
      <w:start w:val="1"/>
      <w:numFmt w:val="bullet"/>
      <w:lvlText w:val=""/>
      <w:lvlJc w:val="left"/>
      <w:pPr>
        <w:ind w:left="6120" w:hanging="360"/>
      </w:pPr>
      <w:rPr>
        <w:rFonts w:ascii="Wingdings" w:hAnsi="Wingdings" w:hint="default"/>
      </w:rPr>
    </w:lvl>
  </w:abstractNum>
  <w:abstractNum w:abstractNumId="21" w15:restartNumberingAfterBreak="0">
    <w:nsid w:val="7B1F3A0A"/>
    <w:multiLevelType w:val="hybridMultilevel"/>
    <w:tmpl w:val="AC501EEC"/>
    <w:lvl w:ilvl="0" w:tplc="FBA0C976">
      <w:start w:val="1"/>
      <w:numFmt w:val="decimal"/>
      <w:lvlText w:val="%1."/>
      <w:lvlJc w:val="left"/>
      <w:pPr>
        <w:ind w:left="720" w:hanging="360"/>
      </w:pPr>
    </w:lvl>
    <w:lvl w:ilvl="1" w:tplc="4C2C95CA" w:tentative="1">
      <w:start w:val="1"/>
      <w:numFmt w:val="lowerLetter"/>
      <w:lvlText w:val="%2."/>
      <w:lvlJc w:val="left"/>
      <w:pPr>
        <w:ind w:left="1440" w:hanging="360"/>
      </w:pPr>
    </w:lvl>
    <w:lvl w:ilvl="2" w:tplc="CBEE2230" w:tentative="1">
      <w:start w:val="1"/>
      <w:numFmt w:val="lowerRoman"/>
      <w:lvlText w:val="%3."/>
      <w:lvlJc w:val="right"/>
      <w:pPr>
        <w:ind w:left="2160" w:hanging="180"/>
      </w:pPr>
    </w:lvl>
    <w:lvl w:ilvl="3" w:tplc="D13EF352" w:tentative="1">
      <w:start w:val="1"/>
      <w:numFmt w:val="decimal"/>
      <w:lvlText w:val="%4."/>
      <w:lvlJc w:val="left"/>
      <w:pPr>
        <w:ind w:left="2880" w:hanging="360"/>
      </w:pPr>
    </w:lvl>
    <w:lvl w:ilvl="4" w:tplc="41FE1DBC" w:tentative="1">
      <w:start w:val="1"/>
      <w:numFmt w:val="lowerLetter"/>
      <w:lvlText w:val="%5."/>
      <w:lvlJc w:val="left"/>
      <w:pPr>
        <w:ind w:left="3600" w:hanging="360"/>
      </w:pPr>
    </w:lvl>
    <w:lvl w:ilvl="5" w:tplc="282A3462" w:tentative="1">
      <w:start w:val="1"/>
      <w:numFmt w:val="lowerRoman"/>
      <w:lvlText w:val="%6."/>
      <w:lvlJc w:val="right"/>
      <w:pPr>
        <w:ind w:left="4320" w:hanging="180"/>
      </w:pPr>
    </w:lvl>
    <w:lvl w:ilvl="6" w:tplc="14C4E25C" w:tentative="1">
      <w:start w:val="1"/>
      <w:numFmt w:val="decimal"/>
      <w:lvlText w:val="%7."/>
      <w:lvlJc w:val="left"/>
      <w:pPr>
        <w:ind w:left="5040" w:hanging="360"/>
      </w:pPr>
    </w:lvl>
    <w:lvl w:ilvl="7" w:tplc="60307528" w:tentative="1">
      <w:start w:val="1"/>
      <w:numFmt w:val="lowerLetter"/>
      <w:lvlText w:val="%8."/>
      <w:lvlJc w:val="left"/>
      <w:pPr>
        <w:ind w:left="5760" w:hanging="360"/>
      </w:pPr>
    </w:lvl>
    <w:lvl w:ilvl="8" w:tplc="E27AE676" w:tentative="1">
      <w:start w:val="1"/>
      <w:numFmt w:val="lowerRoman"/>
      <w:lvlText w:val="%9."/>
      <w:lvlJc w:val="right"/>
      <w:pPr>
        <w:ind w:left="6480" w:hanging="180"/>
      </w:pPr>
    </w:lvl>
  </w:abstractNum>
  <w:abstractNum w:abstractNumId="22" w15:restartNumberingAfterBreak="0">
    <w:nsid w:val="7BE669FF"/>
    <w:multiLevelType w:val="multilevel"/>
    <w:tmpl w:val="CBA4F426"/>
    <w:styleLink w:val="CurrentList1"/>
    <w:lvl w:ilvl="0">
      <w:start w:val="1"/>
      <w:numFmt w:val="bullet"/>
      <w:lvlText w:val=""/>
      <w:lvlJc w:val="left"/>
      <w:pPr>
        <w:tabs>
          <w:tab w:val="num" w:pos="284"/>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646324684">
    <w:abstractNumId w:val="13"/>
  </w:num>
  <w:num w:numId="2" w16cid:durableId="1597901036">
    <w:abstractNumId w:val="2"/>
  </w:num>
  <w:num w:numId="3" w16cid:durableId="1969166389">
    <w:abstractNumId w:val="6"/>
  </w:num>
  <w:num w:numId="4" w16cid:durableId="1440223339">
    <w:abstractNumId w:val="22"/>
  </w:num>
  <w:num w:numId="5" w16cid:durableId="852492746">
    <w:abstractNumId w:val="9"/>
  </w:num>
  <w:num w:numId="6" w16cid:durableId="1120419188">
    <w:abstractNumId w:val="4"/>
  </w:num>
  <w:num w:numId="7" w16cid:durableId="352390171">
    <w:abstractNumId w:val="7"/>
  </w:num>
  <w:num w:numId="8" w16cid:durableId="88737640">
    <w:abstractNumId w:val="20"/>
  </w:num>
  <w:num w:numId="9" w16cid:durableId="1745760984">
    <w:abstractNumId w:val="15"/>
  </w:num>
  <w:num w:numId="10" w16cid:durableId="1642997988">
    <w:abstractNumId w:val="16"/>
  </w:num>
  <w:num w:numId="11" w16cid:durableId="1338651664">
    <w:abstractNumId w:val="11"/>
  </w:num>
  <w:num w:numId="12" w16cid:durableId="1753745513">
    <w:abstractNumId w:val="18"/>
  </w:num>
  <w:num w:numId="13" w16cid:durableId="833761403">
    <w:abstractNumId w:val="12"/>
  </w:num>
  <w:num w:numId="14" w16cid:durableId="1991522602">
    <w:abstractNumId w:val="14"/>
  </w:num>
  <w:num w:numId="15" w16cid:durableId="966466825">
    <w:abstractNumId w:val="19"/>
  </w:num>
  <w:num w:numId="16" w16cid:durableId="1465003204">
    <w:abstractNumId w:val="5"/>
  </w:num>
  <w:num w:numId="17" w16cid:durableId="940138384">
    <w:abstractNumId w:val="3"/>
  </w:num>
  <w:num w:numId="18" w16cid:durableId="959342049">
    <w:abstractNumId w:val="17"/>
  </w:num>
  <w:num w:numId="19" w16cid:durableId="849366996">
    <w:abstractNumId w:val="21"/>
  </w:num>
  <w:num w:numId="20" w16cid:durableId="1419672348">
    <w:abstractNumId w:val="10"/>
  </w:num>
  <w:num w:numId="21" w16cid:durableId="1788622930">
    <w:abstractNumId w:val="1"/>
  </w:num>
  <w:num w:numId="22" w16cid:durableId="563491722">
    <w:abstractNumId w:val="8"/>
  </w:num>
  <w:num w:numId="23" w16cid:durableId="1742479193">
    <w:abstractNumId w:val="13"/>
  </w:num>
  <w:num w:numId="24" w16cid:durableId="947397827">
    <w:abstractNumId w:val="13"/>
  </w:num>
  <w:num w:numId="25" w16cid:durableId="792600778">
    <w:abstractNumId w:val="13"/>
  </w:num>
  <w:num w:numId="26" w16cid:durableId="374159773">
    <w:abstractNumId w:val="13"/>
  </w:num>
  <w:num w:numId="27" w16cid:durableId="1669021881">
    <w:abstractNumId w:val="13"/>
  </w:num>
  <w:num w:numId="28" w16cid:durableId="319846098">
    <w:abstractNumId w:val="6"/>
  </w:num>
  <w:num w:numId="29" w16cid:durableId="1329553889">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56C"/>
    <w:rsid w:val="00001EFB"/>
    <w:rsid w:val="00003B87"/>
    <w:rsid w:val="0001056C"/>
    <w:rsid w:val="00012A0D"/>
    <w:rsid w:val="00030609"/>
    <w:rsid w:val="00042A45"/>
    <w:rsid w:val="00043894"/>
    <w:rsid w:val="00053A22"/>
    <w:rsid w:val="00061B0A"/>
    <w:rsid w:val="000624B2"/>
    <w:rsid w:val="00063848"/>
    <w:rsid w:val="0006487E"/>
    <w:rsid w:val="00066632"/>
    <w:rsid w:val="0007022E"/>
    <w:rsid w:val="00074BED"/>
    <w:rsid w:val="00083941"/>
    <w:rsid w:val="00087AA0"/>
    <w:rsid w:val="00091C66"/>
    <w:rsid w:val="00094AC7"/>
    <w:rsid w:val="000A3387"/>
    <w:rsid w:val="000A6EE8"/>
    <w:rsid w:val="000B7C0E"/>
    <w:rsid w:val="000C465F"/>
    <w:rsid w:val="000D68D4"/>
    <w:rsid w:val="000F4794"/>
    <w:rsid w:val="00102034"/>
    <w:rsid w:val="00102A1D"/>
    <w:rsid w:val="00114365"/>
    <w:rsid w:val="001227F3"/>
    <w:rsid w:val="00122E39"/>
    <w:rsid w:val="00127458"/>
    <w:rsid w:val="0014207A"/>
    <w:rsid w:val="001527E8"/>
    <w:rsid w:val="001559F8"/>
    <w:rsid w:val="00156899"/>
    <w:rsid w:val="001665A1"/>
    <w:rsid w:val="001670D4"/>
    <w:rsid w:val="00173163"/>
    <w:rsid w:val="001809B3"/>
    <w:rsid w:val="00180D51"/>
    <w:rsid w:val="00187EA6"/>
    <w:rsid w:val="00192D14"/>
    <w:rsid w:val="001A15AB"/>
    <w:rsid w:val="001A2CF5"/>
    <w:rsid w:val="001A3901"/>
    <w:rsid w:val="001B0CF0"/>
    <w:rsid w:val="001B4767"/>
    <w:rsid w:val="001C25FB"/>
    <w:rsid w:val="001D0C1E"/>
    <w:rsid w:val="001D1E74"/>
    <w:rsid w:val="001D3E65"/>
    <w:rsid w:val="001D7BFB"/>
    <w:rsid w:val="001E4081"/>
    <w:rsid w:val="001E630D"/>
    <w:rsid w:val="00202160"/>
    <w:rsid w:val="00211814"/>
    <w:rsid w:val="0021350C"/>
    <w:rsid w:val="00213949"/>
    <w:rsid w:val="00215051"/>
    <w:rsid w:val="002312D7"/>
    <w:rsid w:val="002321EA"/>
    <w:rsid w:val="002342C6"/>
    <w:rsid w:val="0023603F"/>
    <w:rsid w:val="00237F5D"/>
    <w:rsid w:val="002545DF"/>
    <w:rsid w:val="00260556"/>
    <w:rsid w:val="00262BF2"/>
    <w:rsid w:val="00272225"/>
    <w:rsid w:val="00275001"/>
    <w:rsid w:val="002804DE"/>
    <w:rsid w:val="00283807"/>
    <w:rsid w:val="00287BF2"/>
    <w:rsid w:val="00294BDA"/>
    <w:rsid w:val="002A30E0"/>
    <w:rsid w:val="002C5C1C"/>
    <w:rsid w:val="002C766A"/>
    <w:rsid w:val="002C78B5"/>
    <w:rsid w:val="002D052C"/>
    <w:rsid w:val="002D3767"/>
    <w:rsid w:val="002D50E1"/>
    <w:rsid w:val="002E016A"/>
    <w:rsid w:val="002E4768"/>
    <w:rsid w:val="002E5010"/>
    <w:rsid w:val="002E75F1"/>
    <w:rsid w:val="002F0B43"/>
    <w:rsid w:val="002F34D5"/>
    <w:rsid w:val="002F436F"/>
    <w:rsid w:val="002F6EF0"/>
    <w:rsid w:val="003147DC"/>
    <w:rsid w:val="00316171"/>
    <w:rsid w:val="00321E39"/>
    <w:rsid w:val="00323BB7"/>
    <w:rsid w:val="00325ADB"/>
    <w:rsid w:val="00335939"/>
    <w:rsid w:val="00340F6E"/>
    <w:rsid w:val="00341096"/>
    <w:rsid w:val="00341BE5"/>
    <w:rsid w:val="003445DA"/>
    <w:rsid w:val="00344D22"/>
    <w:rsid w:val="00346316"/>
    <w:rsid w:val="003479B7"/>
    <w:rsid w:val="00350212"/>
    <w:rsid w:val="00351530"/>
    <w:rsid w:val="003517B4"/>
    <w:rsid w:val="00360F21"/>
    <w:rsid w:val="003622D9"/>
    <w:rsid w:val="00372519"/>
    <w:rsid w:val="00380E79"/>
    <w:rsid w:val="003820DF"/>
    <w:rsid w:val="0038213D"/>
    <w:rsid w:val="00385B43"/>
    <w:rsid w:val="00394A2C"/>
    <w:rsid w:val="0039775B"/>
    <w:rsid w:val="003A3FCC"/>
    <w:rsid w:val="003A60EF"/>
    <w:rsid w:val="003B10B9"/>
    <w:rsid w:val="003B2BB8"/>
    <w:rsid w:val="003B3F1F"/>
    <w:rsid w:val="003C40C3"/>
    <w:rsid w:val="003D34FF"/>
    <w:rsid w:val="003D55F3"/>
    <w:rsid w:val="003D6316"/>
    <w:rsid w:val="003F081B"/>
    <w:rsid w:val="003F0D33"/>
    <w:rsid w:val="003F2DA2"/>
    <w:rsid w:val="003F48F8"/>
    <w:rsid w:val="003F6ED7"/>
    <w:rsid w:val="0040062A"/>
    <w:rsid w:val="004045D2"/>
    <w:rsid w:val="0040538A"/>
    <w:rsid w:val="004165A4"/>
    <w:rsid w:val="00417029"/>
    <w:rsid w:val="00423D25"/>
    <w:rsid w:val="00440CB2"/>
    <w:rsid w:val="00446794"/>
    <w:rsid w:val="00450CFE"/>
    <w:rsid w:val="004531FE"/>
    <w:rsid w:val="00454AC6"/>
    <w:rsid w:val="00460DED"/>
    <w:rsid w:val="00466168"/>
    <w:rsid w:val="00471CB5"/>
    <w:rsid w:val="0048002C"/>
    <w:rsid w:val="0048080F"/>
    <w:rsid w:val="004861C3"/>
    <w:rsid w:val="004876FD"/>
    <w:rsid w:val="00491916"/>
    <w:rsid w:val="004A096B"/>
    <w:rsid w:val="004A0D9A"/>
    <w:rsid w:val="004A5352"/>
    <w:rsid w:val="004B31F3"/>
    <w:rsid w:val="004B54CA"/>
    <w:rsid w:val="004B5CD1"/>
    <w:rsid w:val="004C2D9C"/>
    <w:rsid w:val="004D32B5"/>
    <w:rsid w:val="004E1864"/>
    <w:rsid w:val="004E461E"/>
    <w:rsid w:val="004E5CBF"/>
    <w:rsid w:val="004E5DA0"/>
    <w:rsid w:val="004F0179"/>
    <w:rsid w:val="005147B8"/>
    <w:rsid w:val="00515AB6"/>
    <w:rsid w:val="00527913"/>
    <w:rsid w:val="00527F2D"/>
    <w:rsid w:val="00531E4B"/>
    <w:rsid w:val="0053770B"/>
    <w:rsid w:val="00547797"/>
    <w:rsid w:val="0055492D"/>
    <w:rsid w:val="00562D8C"/>
    <w:rsid w:val="00570781"/>
    <w:rsid w:val="005717E9"/>
    <w:rsid w:val="0057255F"/>
    <w:rsid w:val="00572621"/>
    <w:rsid w:val="00574D04"/>
    <w:rsid w:val="00576162"/>
    <w:rsid w:val="00586B2A"/>
    <w:rsid w:val="00592871"/>
    <w:rsid w:val="0059298F"/>
    <w:rsid w:val="005938B8"/>
    <w:rsid w:val="00593C73"/>
    <w:rsid w:val="00594541"/>
    <w:rsid w:val="005957FF"/>
    <w:rsid w:val="00597784"/>
    <w:rsid w:val="005A0EA4"/>
    <w:rsid w:val="005A1743"/>
    <w:rsid w:val="005A4A26"/>
    <w:rsid w:val="005A6312"/>
    <w:rsid w:val="005A633A"/>
    <w:rsid w:val="005B6DF3"/>
    <w:rsid w:val="005C3AA9"/>
    <w:rsid w:val="005C5710"/>
    <w:rsid w:val="005D0CB0"/>
    <w:rsid w:val="005D11AC"/>
    <w:rsid w:val="005D3004"/>
    <w:rsid w:val="005D375D"/>
    <w:rsid w:val="005E27FE"/>
    <w:rsid w:val="005F1E0F"/>
    <w:rsid w:val="005F205F"/>
    <w:rsid w:val="005F5CE9"/>
    <w:rsid w:val="005F5DFE"/>
    <w:rsid w:val="00604D91"/>
    <w:rsid w:val="006101CF"/>
    <w:rsid w:val="00614FB8"/>
    <w:rsid w:val="00626BE6"/>
    <w:rsid w:val="0063140C"/>
    <w:rsid w:val="00633338"/>
    <w:rsid w:val="006357FF"/>
    <w:rsid w:val="00643727"/>
    <w:rsid w:val="00645007"/>
    <w:rsid w:val="006453A0"/>
    <w:rsid w:val="00653893"/>
    <w:rsid w:val="00654D48"/>
    <w:rsid w:val="0065510E"/>
    <w:rsid w:val="00664E61"/>
    <w:rsid w:val="00666119"/>
    <w:rsid w:val="00674309"/>
    <w:rsid w:val="006765FF"/>
    <w:rsid w:val="00681404"/>
    <w:rsid w:val="00683992"/>
    <w:rsid w:val="00686BC2"/>
    <w:rsid w:val="0068765A"/>
    <w:rsid w:val="00696902"/>
    <w:rsid w:val="006A4CE7"/>
    <w:rsid w:val="006B064F"/>
    <w:rsid w:val="006B46BC"/>
    <w:rsid w:val="006C5C18"/>
    <w:rsid w:val="006C69A0"/>
    <w:rsid w:val="006E2AC4"/>
    <w:rsid w:val="006E4567"/>
    <w:rsid w:val="00704B1D"/>
    <w:rsid w:val="00710F7A"/>
    <w:rsid w:val="007219F1"/>
    <w:rsid w:val="00721AD1"/>
    <w:rsid w:val="00732AFE"/>
    <w:rsid w:val="00735EDC"/>
    <w:rsid w:val="00742FCE"/>
    <w:rsid w:val="0075092C"/>
    <w:rsid w:val="00751ABE"/>
    <w:rsid w:val="00764323"/>
    <w:rsid w:val="00764E75"/>
    <w:rsid w:val="00765549"/>
    <w:rsid w:val="00767166"/>
    <w:rsid w:val="007677D9"/>
    <w:rsid w:val="00774FF4"/>
    <w:rsid w:val="00780925"/>
    <w:rsid w:val="00781822"/>
    <w:rsid w:val="00784C2F"/>
    <w:rsid w:val="00785261"/>
    <w:rsid w:val="00791CE9"/>
    <w:rsid w:val="00794C0B"/>
    <w:rsid w:val="00796CAD"/>
    <w:rsid w:val="00797745"/>
    <w:rsid w:val="007A2767"/>
    <w:rsid w:val="007A3A75"/>
    <w:rsid w:val="007A47B3"/>
    <w:rsid w:val="007B0256"/>
    <w:rsid w:val="007B4627"/>
    <w:rsid w:val="007B7373"/>
    <w:rsid w:val="007B7460"/>
    <w:rsid w:val="007C33F3"/>
    <w:rsid w:val="007C4C99"/>
    <w:rsid w:val="007D56E9"/>
    <w:rsid w:val="007E10B2"/>
    <w:rsid w:val="007E6C06"/>
    <w:rsid w:val="007F4017"/>
    <w:rsid w:val="007F6488"/>
    <w:rsid w:val="007F6C84"/>
    <w:rsid w:val="007F7ACF"/>
    <w:rsid w:val="00802737"/>
    <w:rsid w:val="008106FC"/>
    <w:rsid w:val="00810B87"/>
    <w:rsid w:val="00817654"/>
    <w:rsid w:val="008240BE"/>
    <w:rsid w:val="008242E3"/>
    <w:rsid w:val="008275E5"/>
    <w:rsid w:val="00830A50"/>
    <w:rsid w:val="00834863"/>
    <w:rsid w:val="00841EA4"/>
    <w:rsid w:val="008465D8"/>
    <w:rsid w:val="008476F0"/>
    <w:rsid w:val="008478E2"/>
    <w:rsid w:val="00857C0D"/>
    <w:rsid w:val="00863C7F"/>
    <w:rsid w:val="008660BE"/>
    <w:rsid w:val="00873D9C"/>
    <w:rsid w:val="0088551C"/>
    <w:rsid w:val="00887867"/>
    <w:rsid w:val="008A344B"/>
    <w:rsid w:val="008B14DF"/>
    <w:rsid w:val="008B419B"/>
    <w:rsid w:val="008C30B5"/>
    <w:rsid w:val="008C7E4D"/>
    <w:rsid w:val="008D0BDF"/>
    <w:rsid w:val="008D4B76"/>
    <w:rsid w:val="008D62DB"/>
    <w:rsid w:val="008F07FA"/>
    <w:rsid w:val="00905783"/>
    <w:rsid w:val="009118D8"/>
    <w:rsid w:val="009225F0"/>
    <w:rsid w:val="009237DD"/>
    <w:rsid w:val="00923ED2"/>
    <w:rsid w:val="00925EAF"/>
    <w:rsid w:val="009261C6"/>
    <w:rsid w:val="0092793A"/>
    <w:rsid w:val="00933B2A"/>
    <w:rsid w:val="00940AC8"/>
    <w:rsid w:val="0094201D"/>
    <w:rsid w:val="009466D2"/>
    <w:rsid w:val="00950F57"/>
    <w:rsid w:val="0095533A"/>
    <w:rsid w:val="00961B4E"/>
    <w:rsid w:val="00975869"/>
    <w:rsid w:val="0097684E"/>
    <w:rsid w:val="00977963"/>
    <w:rsid w:val="009A48B1"/>
    <w:rsid w:val="009A6155"/>
    <w:rsid w:val="009B0928"/>
    <w:rsid w:val="009B2942"/>
    <w:rsid w:val="009E16CF"/>
    <w:rsid w:val="009E7F5A"/>
    <w:rsid w:val="009F24F0"/>
    <w:rsid w:val="009F68B4"/>
    <w:rsid w:val="00A012F4"/>
    <w:rsid w:val="00A052D6"/>
    <w:rsid w:val="00A21351"/>
    <w:rsid w:val="00A27D99"/>
    <w:rsid w:val="00A345E1"/>
    <w:rsid w:val="00A4060F"/>
    <w:rsid w:val="00A40E3A"/>
    <w:rsid w:val="00A42381"/>
    <w:rsid w:val="00A4375E"/>
    <w:rsid w:val="00A43BD0"/>
    <w:rsid w:val="00A45BB4"/>
    <w:rsid w:val="00A47174"/>
    <w:rsid w:val="00A50CA7"/>
    <w:rsid w:val="00A526C0"/>
    <w:rsid w:val="00A61A7C"/>
    <w:rsid w:val="00A61E7C"/>
    <w:rsid w:val="00A62D65"/>
    <w:rsid w:val="00A63C5B"/>
    <w:rsid w:val="00A646C6"/>
    <w:rsid w:val="00A67062"/>
    <w:rsid w:val="00A71751"/>
    <w:rsid w:val="00A71856"/>
    <w:rsid w:val="00A7745A"/>
    <w:rsid w:val="00A80A71"/>
    <w:rsid w:val="00A83D45"/>
    <w:rsid w:val="00A90449"/>
    <w:rsid w:val="00A91591"/>
    <w:rsid w:val="00A9263C"/>
    <w:rsid w:val="00A932B8"/>
    <w:rsid w:val="00AA0E0F"/>
    <w:rsid w:val="00AA13C0"/>
    <w:rsid w:val="00AA2CE3"/>
    <w:rsid w:val="00AA38DB"/>
    <w:rsid w:val="00AA6762"/>
    <w:rsid w:val="00AB0FCA"/>
    <w:rsid w:val="00AB3D24"/>
    <w:rsid w:val="00AB4AB3"/>
    <w:rsid w:val="00AB5DE9"/>
    <w:rsid w:val="00AC2FF7"/>
    <w:rsid w:val="00AD3ABB"/>
    <w:rsid w:val="00AE26F0"/>
    <w:rsid w:val="00B041EB"/>
    <w:rsid w:val="00B078E1"/>
    <w:rsid w:val="00B1295A"/>
    <w:rsid w:val="00B2524F"/>
    <w:rsid w:val="00B31124"/>
    <w:rsid w:val="00B33867"/>
    <w:rsid w:val="00B37555"/>
    <w:rsid w:val="00B4056F"/>
    <w:rsid w:val="00B449F1"/>
    <w:rsid w:val="00B53EC9"/>
    <w:rsid w:val="00B65943"/>
    <w:rsid w:val="00B70CB6"/>
    <w:rsid w:val="00B71828"/>
    <w:rsid w:val="00B73BCD"/>
    <w:rsid w:val="00B73DA2"/>
    <w:rsid w:val="00B743CB"/>
    <w:rsid w:val="00B8199A"/>
    <w:rsid w:val="00B86011"/>
    <w:rsid w:val="00B94E66"/>
    <w:rsid w:val="00B97A26"/>
    <w:rsid w:val="00BA2DB9"/>
    <w:rsid w:val="00BA5656"/>
    <w:rsid w:val="00BA56AF"/>
    <w:rsid w:val="00BB0F99"/>
    <w:rsid w:val="00BB51D0"/>
    <w:rsid w:val="00BC57B2"/>
    <w:rsid w:val="00BD5E4E"/>
    <w:rsid w:val="00BD5EAA"/>
    <w:rsid w:val="00BD73BF"/>
    <w:rsid w:val="00BE632A"/>
    <w:rsid w:val="00BE7148"/>
    <w:rsid w:val="00C00B38"/>
    <w:rsid w:val="00C0444B"/>
    <w:rsid w:val="00C05A58"/>
    <w:rsid w:val="00C06D42"/>
    <w:rsid w:val="00C107E1"/>
    <w:rsid w:val="00C10937"/>
    <w:rsid w:val="00C10BEA"/>
    <w:rsid w:val="00C23933"/>
    <w:rsid w:val="00C27827"/>
    <w:rsid w:val="00C369CF"/>
    <w:rsid w:val="00C41AF5"/>
    <w:rsid w:val="00C53B7B"/>
    <w:rsid w:val="00C54B33"/>
    <w:rsid w:val="00C66422"/>
    <w:rsid w:val="00C7150A"/>
    <w:rsid w:val="00C72AE0"/>
    <w:rsid w:val="00C7411D"/>
    <w:rsid w:val="00C75123"/>
    <w:rsid w:val="00C844BE"/>
    <w:rsid w:val="00C85458"/>
    <w:rsid w:val="00CA6BC2"/>
    <w:rsid w:val="00CA7370"/>
    <w:rsid w:val="00CB2835"/>
    <w:rsid w:val="00CB3B5D"/>
    <w:rsid w:val="00CC168E"/>
    <w:rsid w:val="00CC5843"/>
    <w:rsid w:val="00CC702D"/>
    <w:rsid w:val="00CD3DF5"/>
    <w:rsid w:val="00CE720A"/>
    <w:rsid w:val="00CF74D3"/>
    <w:rsid w:val="00CF7E82"/>
    <w:rsid w:val="00D06004"/>
    <w:rsid w:val="00D16A83"/>
    <w:rsid w:val="00D35FF8"/>
    <w:rsid w:val="00D40337"/>
    <w:rsid w:val="00D46B10"/>
    <w:rsid w:val="00D47774"/>
    <w:rsid w:val="00D50B62"/>
    <w:rsid w:val="00D541D4"/>
    <w:rsid w:val="00D7230D"/>
    <w:rsid w:val="00D8143B"/>
    <w:rsid w:val="00D86D71"/>
    <w:rsid w:val="00D87A0F"/>
    <w:rsid w:val="00D92EEC"/>
    <w:rsid w:val="00D95B2B"/>
    <w:rsid w:val="00DB125A"/>
    <w:rsid w:val="00DB3A0C"/>
    <w:rsid w:val="00DB5769"/>
    <w:rsid w:val="00DD3D47"/>
    <w:rsid w:val="00DD4054"/>
    <w:rsid w:val="00DD501B"/>
    <w:rsid w:val="00DE3193"/>
    <w:rsid w:val="00DF0772"/>
    <w:rsid w:val="00E17F38"/>
    <w:rsid w:val="00E30002"/>
    <w:rsid w:val="00E35112"/>
    <w:rsid w:val="00E45904"/>
    <w:rsid w:val="00E45AF2"/>
    <w:rsid w:val="00E64C18"/>
    <w:rsid w:val="00E671ED"/>
    <w:rsid w:val="00E75D95"/>
    <w:rsid w:val="00E83F2F"/>
    <w:rsid w:val="00E84E21"/>
    <w:rsid w:val="00E918D5"/>
    <w:rsid w:val="00EA16DB"/>
    <w:rsid w:val="00EA34E2"/>
    <w:rsid w:val="00EA6B74"/>
    <w:rsid w:val="00EB17F2"/>
    <w:rsid w:val="00EB2F3F"/>
    <w:rsid w:val="00EB5BF4"/>
    <w:rsid w:val="00EB6EA3"/>
    <w:rsid w:val="00EC4364"/>
    <w:rsid w:val="00ED1F8C"/>
    <w:rsid w:val="00ED243F"/>
    <w:rsid w:val="00ED31A6"/>
    <w:rsid w:val="00EE1BC9"/>
    <w:rsid w:val="00EE54E1"/>
    <w:rsid w:val="00EE7321"/>
    <w:rsid w:val="00EF0155"/>
    <w:rsid w:val="00EF4258"/>
    <w:rsid w:val="00F00E0F"/>
    <w:rsid w:val="00F04C8D"/>
    <w:rsid w:val="00F12401"/>
    <w:rsid w:val="00F2189E"/>
    <w:rsid w:val="00F3349D"/>
    <w:rsid w:val="00F364E1"/>
    <w:rsid w:val="00F411F2"/>
    <w:rsid w:val="00F418CC"/>
    <w:rsid w:val="00F42583"/>
    <w:rsid w:val="00F45D45"/>
    <w:rsid w:val="00F50546"/>
    <w:rsid w:val="00F509C6"/>
    <w:rsid w:val="00F53275"/>
    <w:rsid w:val="00F578C9"/>
    <w:rsid w:val="00F57DD8"/>
    <w:rsid w:val="00F61182"/>
    <w:rsid w:val="00F675FE"/>
    <w:rsid w:val="00F70D7D"/>
    <w:rsid w:val="00F75B2F"/>
    <w:rsid w:val="00F9026E"/>
    <w:rsid w:val="00F907C4"/>
    <w:rsid w:val="00F9769D"/>
    <w:rsid w:val="00FA334F"/>
    <w:rsid w:val="00FB0083"/>
    <w:rsid w:val="00FB295B"/>
    <w:rsid w:val="00FB5514"/>
    <w:rsid w:val="00FB7599"/>
    <w:rsid w:val="00FC0786"/>
    <w:rsid w:val="00FC65E6"/>
    <w:rsid w:val="00FD13AB"/>
    <w:rsid w:val="00FD4A05"/>
    <w:rsid w:val="00FE3582"/>
    <w:rsid w:val="00FE6188"/>
    <w:rsid w:val="00FE6631"/>
    <w:rsid w:val="00FF1119"/>
    <w:rsid w:val="00FF180B"/>
    <w:rsid w:val="27A77701"/>
    <w:rsid w:val="7C1305DD"/>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EB87E"/>
  <w15:docId w15:val="{F1CA4344-35E7-4498-BA8A-7C3BDA982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MePro" w:eastAsia="FSMePr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604D91"/>
    <w:pPr>
      <w:spacing w:after="240" w:line="288" w:lineRule="auto"/>
    </w:pPr>
    <w:rPr>
      <w:rFonts w:ascii="Arial" w:eastAsia="Times New Roman" w:hAnsi="Arial"/>
      <w:sz w:val="24"/>
      <w:szCs w:val="24"/>
      <w:lang w:val="en-US" w:eastAsia="ja-JP"/>
    </w:rPr>
  </w:style>
  <w:style w:type="paragraph" w:styleId="Heading1">
    <w:name w:val="heading 1"/>
    <w:basedOn w:val="Normal"/>
    <w:next w:val="Normal"/>
    <w:link w:val="Heading1Char"/>
    <w:uiPriority w:val="9"/>
    <w:qFormat/>
    <w:rsid w:val="009E16CF"/>
    <w:pPr>
      <w:spacing w:before="6720" w:after="400"/>
      <w:outlineLvl w:val="0"/>
    </w:pPr>
    <w:rPr>
      <w:rFonts w:cs="Arial"/>
      <w:b/>
      <w:color w:val="6B2876" w:themeColor="text2"/>
      <w:sz w:val="60"/>
      <w:szCs w:val="60"/>
      <w:lang w:val="en-AU"/>
    </w:rPr>
  </w:style>
  <w:style w:type="paragraph" w:styleId="Heading2">
    <w:name w:val="heading 2"/>
    <w:basedOn w:val="Normal"/>
    <w:next w:val="Normal"/>
    <w:link w:val="Heading2Char"/>
    <w:uiPriority w:val="9"/>
    <w:unhideWhenUsed/>
    <w:qFormat/>
    <w:rsid w:val="00B70CB6"/>
    <w:pPr>
      <w:numPr>
        <w:numId w:val="1"/>
      </w:numPr>
      <w:spacing w:before="600" w:after="120"/>
      <w:outlineLvl w:val="1"/>
    </w:pPr>
    <w:rPr>
      <w:b/>
      <w:bCs/>
      <w:color w:val="6B2976"/>
      <w:sz w:val="36"/>
      <w:szCs w:val="36"/>
    </w:rPr>
  </w:style>
  <w:style w:type="paragraph" w:styleId="Heading3">
    <w:name w:val="heading 3"/>
    <w:basedOn w:val="Normal"/>
    <w:next w:val="Normal"/>
    <w:link w:val="Heading3Char"/>
    <w:uiPriority w:val="9"/>
    <w:unhideWhenUsed/>
    <w:qFormat/>
    <w:rsid w:val="00B70CB6"/>
    <w:pPr>
      <w:numPr>
        <w:ilvl w:val="1"/>
        <w:numId w:val="1"/>
      </w:numPr>
      <w:spacing w:before="400" w:after="120"/>
      <w:outlineLvl w:val="2"/>
    </w:pPr>
    <w:rPr>
      <w:b/>
      <w:color w:val="6B2976"/>
      <w:sz w:val="32"/>
      <w:szCs w:val="32"/>
    </w:rPr>
  </w:style>
  <w:style w:type="paragraph" w:styleId="Heading4">
    <w:name w:val="heading 4"/>
    <w:basedOn w:val="Normal"/>
    <w:next w:val="Normal"/>
    <w:link w:val="Heading4Char"/>
    <w:uiPriority w:val="9"/>
    <w:unhideWhenUsed/>
    <w:qFormat/>
    <w:rsid w:val="005F1E0F"/>
    <w:pPr>
      <w:numPr>
        <w:ilvl w:val="2"/>
        <w:numId w:val="1"/>
      </w:numPr>
      <w:spacing w:before="120" w:after="120"/>
      <w:outlineLvl w:val="3"/>
    </w:pPr>
    <w:rPr>
      <w:b/>
      <w:color w:val="6B2876" w:themeColor="text1"/>
      <w:sz w:val="28"/>
      <w:szCs w:val="28"/>
    </w:rPr>
  </w:style>
  <w:style w:type="paragraph" w:styleId="Heading5">
    <w:name w:val="heading 5"/>
    <w:basedOn w:val="Normal"/>
    <w:next w:val="Normal"/>
    <w:link w:val="Heading5Char"/>
    <w:uiPriority w:val="9"/>
    <w:unhideWhenUsed/>
    <w:qFormat/>
    <w:rsid w:val="00614FB8"/>
    <w:pPr>
      <w:spacing w:before="360" w:after="120"/>
      <w:outlineLvl w:val="4"/>
    </w:pPr>
    <w:rPr>
      <w:b/>
      <w:color w:val="6B2876" w:themeColor="text1"/>
      <w:sz w:val="28"/>
    </w:rPr>
  </w:style>
  <w:style w:type="paragraph" w:styleId="Heading6">
    <w:name w:val="heading 6"/>
    <w:basedOn w:val="Normal"/>
    <w:next w:val="Normal"/>
    <w:link w:val="Heading6Char"/>
    <w:uiPriority w:val="9"/>
    <w:unhideWhenUsed/>
    <w:rsid w:val="00380E79"/>
    <w:pPr>
      <w:spacing w:before="360" w:after="120"/>
      <w:outlineLvl w:val="5"/>
    </w:pPr>
    <w:rPr>
      <w:iCs/>
      <w:sz w:val="26"/>
      <w:shd w:val="clear" w:color="auto" w:fill="FFFFFF"/>
    </w:rPr>
  </w:style>
  <w:style w:type="paragraph" w:styleId="Heading7">
    <w:name w:val="heading 7"/>
    <w:basedOn w:val="Normal"/>
    <w:next w:val="Normal"/>
    <w:link w:val="Heading7Char"/>
    <w:uiPriority w:val="9"/>
    <w:unhideWhenUsed/>
    <w:rsid w:val="004B54CA"/>
    <w:pPr>
      <w:spacing w:after="0"/>
      <w:outlineLvl w:val="6"/>
    </w:pPr>
    <w:rPr>
      <w:i/>
      <w:iCs/>
    </w:rPr>
  </w:style>
  <w:style w:type="paragraph" w:styleId="Heading8">
    <w:name w:val="heading 8"/>
    <w:basedOn w:val="Normal"/>
    <w:next w:val="Normal"/>
    <w:link w:val="Heading8Char"/>
    <w:uiPriority w:val="9"/>
    <w:unhideWhenUsed/>
    <w:rsid w:val="004B54CA"/>
    <w:pPr>
      <w:spacing w:after="0"/>
      <w:outlineLvl w:val="7"/>
    </w:pPr>
    <w:rPr>
      <w:sz w:val="20"/>
      <w:szCs w:val="20"/>
    </w:rPr>
  </w:style>
  <w:style w:type="paragraph" w:styleId="Heading9">
    <w:name w:val="heading 9"/>
    <w:basedOn w:val="Normal"/>
    <w:next w:val="Normal"/>
    <w:link w:val="Heading9Char"/>
    <w:uiPriority w:val="9"/>
    <w:unhideWhenUsed/>
    <w:rsid w:val="004B54CA"/>
    <w:pPr>
      <w:spacing w:after="0"/>
      <w:outlineLvl w:val="8"/>
    </w:pPr>
    <w:rPr>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E16CF"/>
    <w:rPr>
      <w:rFonts w:ascii="Arial" w:eastAsia="Times New Roman" w:hAnsi="Arial" w:cs="Arial"/>
      <w:b/>
      <w:color w:val="6B2876" w:themeColor="text2"/>
      <w:sz w:val="60"/>
      <w:szCs w:val="60"/>
      <w:lang w:eastAsia="ja-JP"/>
    </w:rPr>
  </w:style>
  <w:style w:type="character" w:customStyle="1" w:styleId="Heading2Char">
    <w:name w:val="Heading 2 Char"/>
    <w:link w:val="Heading2"/>
    <w:uiPriority w:val="9"/>
    <w:rsid w:val="00B70CB6"/>
    <w:rPr>
      <w:rFonts w:ascii="Arial" w:eastAsia="Times New Roman" w:hAnsi="Arial"/>
      <w:b/>
      <w:bCs/>
      <w:color w:val="6B2976"/>
      <w:sz w:val="36"/>
      <w:szCs w:val="36"/>
      <w:lang w:val="en-US" w:eastAsia="ja-JP"/>
    </w:rPr>
  </w:style>
  <w:style w:type="paragraph" w:customStyle="1" w:styleId="Tablebullet">
    <w:name w:val="Table bullet"/>
    <w:qFormat/>
    <w:rsid w:val="00BD5E4E"/>
    <w:pPr>
      <w:numPr>
        <w:numId w:val="8"/>
      </w:numPr>
      <w:spacing w:before="100" w:after="100" w:line="288" w:lineRule="auto"/>
      <w:ind w:left="357" w:hanging="357"/>
      <w:contextualSpacing/>
    </w:pPr>
    <w:rPr>
      <w:rFonts w:ascii="Arial" w:eastAsia="Times New Roman" w:hAnsi="Arial"/>
      <w:sz w:val="24"/>
      <w:szCs w:val="24"/>
      <w:lang w:eastAsia="ja-JP"/>
    </w:rPr>
  </w:style>
  <w:style w:type="character" w:customStyle="1" w:styleId="Heading3Char">
    <w:name w:val="Heading 3 Char"/>
    <w:link w:val="Heading3"/>
    <w:uiPriority w:val="9"/>
    <w:rsid w:val="00B70CB6"/>
    <w:rPr>
      <w:rFonts w:ascii="Arial" w:eastAsia="Times New Roman" w:hAnsi="Arial"/>
      <w:b/>
      <w:color w:val="6B2976"/>
      <w:sz w:val="32"/>
      <w:szCs w:val="32"/>
      <w:lang w:val="en-US" w:eastAsia="ja-JP"/>
    </w:rPr>
  </w:style>
  <w:style w:type="character" w:customStyle="1" w:styleId="Heading4Char">
    <w:name w:val="Heading 4 Char"/>
    <w:link w:val="Heading4"/>
    <w:uiPriority w:val="9"/>
    <w:rsid w:val="005F1E0F"/>
    <w:rPr>
      <w:rFonts w:ascii="Arial" w:eastAsia="Times New Roman" w:hAnsi="Arial"/>
      <w:b/>
      <w:color w:val="6B2876" w:themeColor="text1"/>
      <w:sz w:val="28"/>
      <w:szCs w:val="28"/>
      <w:lang w:val="en-US" w:eastAsia="ja-JP"/>
    </w:rPr>
  </w:style>
  <w:style w:type="character" w:customStyle="1" w:styleId="Heading5Char">
    <w:name w:val="Heading 5 Char"/>
    <w:link w:val="Heading5"/>
    <w:uiPriority w:val="9"/>
    <w:rsid w:val="00614FB8"/>
    <w:rPr>
      <w:rFonts w:ascii="Arial" w:eastAsia="Times New Roman" w:hAnsi="Arial"/>
      <w:b/>
      <w:color w:val="6B2876" w:themeColor="text1"/>
      <w:sz w:val="28"/>
      <w:szCs w:val="24"/>
      <w:lang w:val="en-US" w:eastAsia="ja-JP"/>
    </w:rPr>
  </w:style>
  <w:style w:type="character" w:customStyle="1" w:styleId="Heading6Char">
    <w:name w:val="Heading 6 Char"/>
    <w:link w:val="Heading6"/>
    <w:uiPriority w:val="9"/>
    <w:rsid w:val="00380E79"/>
    <w:rPr>
      <w:rFonts w:ascii="Arial" w:eastAsia="Times New Roman" w:hAnsi="Arial"/>
      <w:iCs/>
      <w:sz w:val="26"/>
      <w:szCs w:val="24"/>
      <w:lang w:val="en-US" w:eastAsia="ja-JP"/>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table" w:styleId="ListTable7ColourfulAccent6">
    <w:name w:val="List Table 7 Colorful Accent 6"/>
    <w:basedOn w:val="TableNormal"/>
    <w:uiPriority w:val="52"/>
    <w:rsid w:val="002A30E0"/>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9F9F9"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
    <w:name w:val="List Table 7 Colorful"/>
    <w:basedOn w:val="TableNormal"/>
    <w:uiPriority w:val="52"/>
    <w:rsid w:val="00940AC8"/>
    <w:rPr>
      <w:color w:val="6B287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2876" w:themeColor="text1"/>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6B2876" w:themeColor="text1"/>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2876" w:themeColor="text1"/>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6B2876" w:themeColor="text1"/>
        </w:tcBorders>
        <w:shd w:val="clear" w:color="auto" w:fill="F9F9F9" w:themeFill="background1"/>
      </w:tcPr>
    </w:tblStylePr>
    <w:tblStylePr w:type="band1Vert">
      <w:tblPr/>
      <w:tcPr>
        <w:shd w:val="clear" w:color="auto" w:fill="E8CAED" w:themeFill="text1" w:themeFillTint="33"/>
      </w:tcPr>
    </w:tblStylePr>
    <w:tblStylePr w:type="band1Horz">
      <w:tblPr/>
      <w:tcPr>
        <w:shd w:val="clear" w:color="auto" w:fill="E8CAE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rsid w:val="00940AC8"/>
    <w:pPr>
      <w:numPr>
        <w:numId w:val="4"/>
      </w:numPr>
    </w:pPr>
  </w:style>
  <w:style w:type="numbering" w:customStyle="1" w:styleId="CurrentList2">
    <w:name w:val="Current List2"/>
    <w:uiPriority w:val="99"/>
    <w:rsid w:val="00940AC8"/>
    <w:pPr>
      <w:numPr>
        <w:numId w:val="5"/>
      </w:numPr>
    </w:pPr>
  </w:style>
  <w:style w:type="numbering" w:customStyle="1" w:styleId="CurrentList3">
    <w:name w:val="Current List3"/>
    <w:uiPriority w:val="99"/>
    <w:rsid w:val="00940AC8"/>
    <w:pPr>
      <w:numPr>
        <w:numId w:val="6"/>
      </w:numPr>
    </w:pPr>
  </w:style>
  <w:style w:type="table" w:styleId="TableGridLight">
    <w:name w:val="Grid Table Light"/>
    <w:basedOn w:val="TableNormal"/>
    <w:uiPriority w:val="40"/>
    <w:rsid w:val="00940AC8"/>
    <w:tblPr>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style>
  <w:style w:type="paragraph" w:styleId="ListParagraph">
    <w:name w:val="List Paragraph"/>
    <w:basedOn w:val="Normal"/>
    <w:uiPriority w:val="34"/>
    <w:qFormat/>
    <w:rsid w:val="004B54CA"/>
    <w:pPr>
      <w:ind w:left="720"/>
      <w:contextualSpacing/>
    </w:pPr>
  </w:style>
  <w:style w:type="table" w:styleId="ListTable2">
    <w:name w:val="List Table 2"/>
    <w:basedOn w:val="TableNormal"/>
    <w:uiPriority w:val="47"/>
    <w:rsid w:val="00940AC8"/>
    <w:tblPr>
      <w:tblStyleRowBandSize w:val="1"/>
      <w:tblStyleColBandSize w:val="1"/>
      <w:tblBorders>
        <w:top w:val="single" w:sz="4" w:space="0" w:color="BA61C9" w:themeColor="text1" w:themeTint="99"/>
        <w:bottom w:val="single" w:sz="4" w:space="0" w:color="BA61C9" w:themeColor="text1" w:themeTint="99"/>
        <w:insideH w:val="single" w:sz="4" w:space="0" w:color="BA61C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hemeFill="text1" w:themeFillTint="33"/>
      </w:tcPr>
    </w:tblStylePr>
    <w:tblStylePr w:type="band1Horz">
      <w:tblPr/>
      <w:tcPr>
        <w:shd w:val="clear" w:color="auto" w:fill="E8CAED" w:themeFill="text1" w:themeFillTint="33"/>
      </w:tcPr>
    </w:tblStylePr>
  </w:style>
  <w:style w:type="paragraph" w:styleId="Header">
    <w:name w:val="header"/>
    <w:aliases w:val="Security markings"/>
    <w:basedOn w:val="Normal"/>
    <w:link w:val="HeaderChar"/>
    <w:uiPriority w:val="99"/>
    <w:unhideWhenUsed/>
    <w:rsid w:val="00B53EC9"/>
    <w:pPr>
      <w:spacing w:before="200" w:after="0"/>
      <w:jc w:val="center"/>
    </w:pPr>
    <w:rPr>
      <w:b/>
      <w:color w:val="C00000"/>
    </w:rPr>
  </w:style>
  <w:style w:type="character" w:customStyle="1" w:styleId="HeaderChar">
    <w:name w:val="Header Char"/>
    <w:aliases w:val="Security markings Char"/>
    <w:link w:val="Header"/>
    <w:uiPriority w:val="99"/>
    <w:rsid w:val="00B53EC9"/>
    <w:rPr>
      <w:rFonts w:ascii="Arial" w:eastAsia="Times New Roman" w:hAnsi="Arial"/>
      <w:b/>
      <w:color w:val="C00000"/>
      <w:sz w:val="24"/>
      <w:szCs w:val="24"/>
      <w:lang w:val="en-US" w:eastAsia="ja-JP"/>
    </w:rPr>
  </w:style>
  <w:style w:type="paragraph" w:styleId="Footer">
    <w:name w:val="footer"/>
    <w:basedOn w:val="Normal"/>
    <w:link w:val="FooterChar"/>
    <w:uiPriority w:val="99"/>
    <w:unhideWhenUsed/>
    <w:rsid w:val="009B2942"/>
    <w:pPr>
      <w:pBdr>
        <w:top w:val="single" w:sz="4" w:space="5" w:color="6B2976"/>
      </w:pBdr>
      <w:tabs>
        <w:tab w:val="center" w:pos="4513"/>
        <w:tab w:val="right" w:pos="9026"/>
      </w:tabs>
      <w:spacing w:after="200" w:line="240" w:lineRule="auto"/>
    </w:pPr>
    <w:rPr>
      <w:b/>
      <w:bCs/>
      <w:color w:val="6B2976"/>
    </w:rPr>
  </w:style>
  <w:style w:type="character" w:customStyle="1" w:styleId="FooterChar">
    <w:name w:val="Footer Char"/>
    <w:link w:val="Footer"/>
    <w:uiPriority w:val="99"/>
    <w:rsid w:val="009B2942"/>
    <w:rPr>
      <w:rFonts w:ascii="Arial" w:eastAsia="Times New Roman" w:hAnsi="Arial"/>
      <w:b/>
      <w:bCs/>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Bullet1">
    <w:name w:val="Bullet 1"/>
    <w:basedOn w:val="ListParagraph"/>
    <w:qFormat/>
    <w:rsid w:val="006453A0"/>
    <w:pPr>
      <w:numPr>
        <w:numId w:val="3"/>
      </w:numPr>
    </w:pPr>
  </w:style>
  <w:style w:type="table" w:styleId="LightShading-Accent4">
    <w:name w:val="Light Shading Accent 4"/>
    <w:aliases w:val="NDIS purple table"/>
    <w:basedOn w:val="TableNormal"/>
    <w:uiPriority w:val="60"/>
    <w:rsid w:val="00192D14"/>
    <w:pPr>
      <w:keepLines/>
      <w:spacing w:after="80"/>
      <w:ind w:left="113" w:right="113"/>
    </w:pPr>
    <w:rPr>
      <w:rFonts w:ascii="Arial" w:eastAsia="Times New Roman" w:hAnsi="Arial"/>
      <w:lang w:val="en-US" w:eastAsia="ja-JP"/>
    </w:rPr>
    <w:tblPr>
      <w:tblStyleRowBandSize w:val="1"/>
      <w:tblStyleColBandSize w:val="1"/>
      <w:tblBorders>
        <w:top w:val="single" w:sz="4" w:space="0" w:color="6B2876" w:themeColor="text2"/>
        <w:bottom w:val="single" w:sz="4" w:space="0" w:color="6B2876" w:themeColor="text2"/>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tcBorders>
          <w:top w:val="nil"/>
          <w:left w:val="nil"/>
          <w:bottom w:val="nil"/>
          <w:right w:val="nil"/>
          <w:insideH w:val="nil"/>
          <w:insideV w:val="nil"/>
          <w:tl2br w:val="nil"/>
          <w:tr2bl w:val="nil"/>
        </w:tcBorders>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3820DF"/>
    <w:pPr>
      <w:numPr>
        <w:numId w:val="2"/>
      </w:numPr>
      <w:ind w:left="714" w:hanging="357"/>
      <w:contextualSpacing/>
    </w:pPr>
    <w:rPr>
      <w:rFonts w:cs="Arial"/>
      <w:spacing w:val="-3"/>
      <w:kern w:val="1"/>
      <w:szCs w:val="20"/>
      <w:shd w:val="clear" w:color="auto" w:fill="FFFFFF"/>
      <w:lang w:val="en-GB" w:eastAsia="en-US"/>
    </w:rPr>
  </w:style>
  <w:style w:type="paragraph" w:styleId="TOC1">
    <w:name w:val="toc 1"/>
    <w:basedOn w:val="Normal"/>
    <w:next w:val="Normal"/>
    <w:autoRedefine/>
    <w:uiPriority w:val="39"/>
    <w:unhideWhenUsed/>
    <w:qFormat/>
    <w:rsid w:val="00681404"/>
    <w:pPr>
      <w:tabs>
        <w:tab w:val="right" w:leader="dot" w:pos="9016"/>
      </w:tabs>
      <w:spacing w:before="240" w:after="120"/>
    </w:pPr>
    <w:rPr>
      <w:rFonts w:asciiTheme="minorHAnsi" w:hAnsiTheme="minorHAnsi" w:cstheme="minorHAnsi"/>
      <w:b/>
      <w:bCs/>
      <w:sz w:val="20"/>
      <w:szCs w:val="20"/>
    </w:rPr>
  </w:style>
  <w:style w:type="paragraph" w:styleId="TOC2">
    <w:name w:val="toc 2"/>
    <w:basedOn w:val="Normal"/>
    <w:next w:val="Normal"/>
    <w:autoRedefine/>
    <w:uiPriority w:val="39"/>
    <w:unhideWhenUsed/>
    <w:qFormat/>
    <w:rsid w:val="00156899"/>
    <w:pPr>
      <w:tabs>
        <w:tab w:val="left" w:pos="426"/>
        <w:tab w:val="right" w:leader="dot" w:pos="9016"/>
      </w:tabs>
      <w:spacing w:before="120" w:after="0"/>
    </w:pPr>
    <w:rPr>
      <w:rFonts w:asciiTheme="minorHAnsi" w:hAnsiTheme="minorHAnsi" w:cstheme="minorHAnsi"/>
      <w:iCs/>
      <w:noProof/>
      <w:szCs w:val="20"/>
    </w:rPr>
  </w:style>
  <w:style w:type="paragraph" w:styleId="TOC3">
    <w:name w:val="toc 3"/>
    <w:basedOn w:val="Normal"/>
    <w:next w:val="Normal"/>
    <w:autoRedefine/>
    <w:uiPriority w:val="39"/>
    <w:unhideWhenUsed/>
    <w:qFormat/>
    <w:rsid w:val="00681404"/>
    <w:pPr>
      <w:tabs>
        <w:tab w:val="left" w:pos="993"/>
        <w:tab w:val="right" w:leader="dot" w:pos="9016"/>
      </w:tabs>
      <w:spacing w:after="0"/>
      <w:ind w:left="426"/>
    </w:pPr>
    <w:rPr>
      <w:rFonts w:asciiTheme="minorHAnsi" w:hAnsiTheme="minorHAnsi" w:cstheme="minorHAnsi"/>
      <w:noProof/>
      <w:szCs w:val="20"/>
    </w:r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933B2A"/>
    <w:pPr>
      <w:tabs>
        <w:tab w:val="left" w:pos="1701"/>
        <w:tab w:val="right" w:leader="dot" w:pos="9016"/>
      </w:tabs>
      <w:spacing w:after="0"/>
      <w:ind w:left="709" w:firstLine="284"/>
    </w:pPr>
    <w:rPr>
      <w:rFonts w:asciiTheme="minorHAnsi" w:hAnsiTheme="minorHAnsi" w:cstheme="minorHAnsi"/>
      <w:noProof/>
    </w:rPr>
  </w:style>
  <w:style w:type="paragraph" w:styleId="TOC5">
    <w:name w:val="toc 5"/>
    <w:basedOn w:val="Normal"/>
    <w:next w:val="Normal"/>
    <w:autoRedefine/>
    <w:uiPriority w:val="39"/>
    <w:unhideWhenUsed/>
    <w:rsid w:val="00C54B33"/>
    <w:pPr>
      <w:spacing w:after="0"/>
      <w:ind w:left="960"/>
    </w:pPr>
    <w:rPr>
      <w:rFonts w:asciiTheme="minorHAnsi" w:hAnsiTheme="minorHAnsi" w:cstheme="minorHAnsi"/>
      <w:sz w:val="20"/>
      <w:szCs w:val="20"/>
    </w:rPr>
  </w:style>
  <w:style w:type="paragraph" w:customStyle="1" w:styleId="Securityinformation">
    <w:name w:val="Security information"/>
    <w:basedOn w:val="Normal"/>
    <w:link w:val="SecurityinformationChar"/>
    <w:qFormat/>
    <w:rsid w:val="00192D14"/>
    <w:pPr>
      <w:ind w:right="96"/>
    </w:pPr>
    <w:rPr>
      <w:b/>
      <w:color w:val="C00000"/>
      <w:sz w:val="28"/>
      <w:szCs w:val="28"/>
    </w:rPr>
  </w:style>
  <w:style w:type="table" w:styleId="TableGrid">
    <w:name w:val="Table Grid"/>
    <w:aliases w:val="HealthConsult"/>
    <w:basedOn w:val="TableNormal"/>
    <w:uiPriority w:val="3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escription">
    <w:name w:val="Table Description"/>
    <w:basedOn w:val="Normal"/>
    <w:link w:val="TableDescriptionChar"/>
    <w:rsid w:val="00380E79"/>
    <w:pPr>
      <w:spacing w:before="360" w:after="120"/>
    </w:pPr>
    <w:rPr>
      <w:bCs/>
    </w:rPr>
  </w:style>
  <w:style w:type="character" w:customStyle="1" w:styleId="TableDescriptionChar">
    <w:name w:val="Table Description Char"/>
    <w:link w:val="TableDescription"/>
    <w:rsid w:val="00380E79"/>
    <w:rPr>
      <w:rFonts w:ascii="Arial" w:eastAsia="Times New Roman" w:hAnsi="Arial"/>
      <w:bCs/>
      <w:sz w:val="24"/>
      <w:szCs w:val="24"/>
      <w:lang w:val="en-US" w:eastAsia="ja-JP"/>
    </w:rPr>
  </w:style>
  <w:style w:type="character" w:customStyle="1" w:styleId="SecurityinformationChar">
    <w:name w:val="Security information Char"/>
    <w:link w:val="Securityinformation"/>
    <w:rsid w:val="00192D14"/>
    <w:rPr>
      <w:rFonts w:ascii="Arial" w:eastAsia="Times New Roman" w:hAnsi="Arial"/>
      <w:b/>
      <w:color w:val="C00000"/>
      <w:sz w:val="28"/>
      <w:szCs w:val="28"/>
      <w:lang w:val="en-US" w:eastAsia="ja-JP"/>
    </w:rPr>
  </w:style>
  <w:style w:type="table" w:customStyle="1" w:styleId="Coverpagetable">
    <w:name w:val="Cover page table"/>
    <w:basedOn w:val="TableNormal"/>
    <w:uiPriority w:val="99"/>
    <w:rsid w:val="00192D14"/>
    <w:rPr>
      <w:rFonts w:ascii="Arial" w:eastAsiaTheme="minorHAnsi" w:hAnsi="Arial" w:cs="Times New Roman (Body CS)"/>
      <w:color w:val="000000" w:themeColor="accent6"/>
      <w:sz w:val="24"/>
      <w:szCs w:val="24"/>
      <w:lang w:eastAsia="en-US"/>
    </w:rPr>
    <w:tblPr/>
  </w:style>
  <w:style w:type="table" w:styleId="ListTable4">
    <w:name w:val="List Table 4"/>
    <w:basedOn w:val="TableNormal"/>
    <w:uiPriority w:val="49"/>
    <w:rsid w:val="005957FF"/>
    <w:pPr>
      <w:spacing w:before="120" w:after="120"/>
    </w:p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single" w:sz="4" w:space="0" w:color="6B2876" w:themeColor="text1"/>
          <w:left w:val="single" w:sz="4" w:space="0" w:color="6B2876" w:themeColor="text1"/>
          <w:bottom w:val="nil"/>
          <w:right w:val="single" w:sz="4" w:space="0" w:color="6B2876" w:themeColor="text1"/>
          <w:insideH w:val="single" w:sz="4" w:space="0" w:color="F9F9F9" w:themeColor="background1"/>
          <w:insideV w:val="single" w:sz="4" w:space="0" w:color="F9F9F9" w:themeColor="background1"/>
        </w:tcBorders>
        <w:shd w:val="clear" w:color="auto" w:fill="6B2876" w:themeFill="text1"/>
      </w:tcPr>
    </w:tblStylePr>
    <w:tblStylePr w:type="lastRow">
      <w:rPr>
        <w:b/>
        <w:bCs/>
      </w:rPr>
      <w:tblPr/>
      <w:tcPr>
        <w:tcBorders>
          <w:top w:val="double" w:sz="4" w:space="0" w:color="BA61C9" w:themeColor="text1" w:themeTint="99"/>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nil"/>
          <w:insideH w:val="single" w:sz="4" w:space="0" w:color="F9F9F9" w:themeColor="background1"/>
          <w:insideV w:val="single" w:sz="4" w:space="0" w:color="F9F9F9" w:themeColor="background1"/>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styleId="GridTable4">
    <w:name w:val="Grid Table 4"/>
    <w:basedOn w:val="TableNormal"/>
    <w:uiPriority w:val="49"/>
    <w:rsid w:val="005957FF"/>
    <w:pPr>
      <w:spacing w:before="120" w:after="120"/>
    </w:pPr>
    <w:rPr>
      <w:rFonts w:asciiTheme="minorHAnsi" w:eastAsiaTheme="minorHAnsi" w:hAnsiTheme="minorHAnsi" w:cstheme="minorBidi"/>
      <w:sz w:val="22"/>
      <w:szCs w:val="22"/>
      <w:lang w:eastAsia="en-US"/>
    </w:r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nil"/>
          <w:left w:val="single" w:sz="4" w:space="0" w:color="6B2876" w:themeColor="text1"/>
          <w:bottom w:val="nil"/>
          <w:right w:val="nil"/>
          <w:insideH w:val="single" w:sz="4" w:space="0" w:color="F9F9F9" w:themeColor="background1"/>
          <w:insideV w:val="single" w:sz="4" w:space="0" w:color="F9F9F9" w:themeColor="background1"/>
          <w:tl2br w:val="nil"/>
          <w:tr2bl w:val="nil"/>
        </w:tcBorders>
        <w:shd w:val="clear" w:color="auto" w:fill="6B2876" w:themeFill="text1"/>
      </w:tcPr>
    </w:tblStylePr>
    <w:tblStylePr w:type="lastRow">
      <w:rPr>
        <w:b/>
        <w:bCs/>
      </w:rPr>
      <w:tblPr/>
      <w:tcPr>
        <w:tcBorders>
          <w:top w:val="double" w:sz="4" w:space="0" w:color="6B2876" w:themeColor="text1"/>
          <w:bottom w:val="nil"/>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F9F9F9" w:themeColor="background1"/>
          <w:insideV w:val="single" w:sz="4" w:space="0" w:color="F9F9F9" w:themeColor="background1"/>
          <w:tl2br w:val="nil"/>
          <w:tr2bl w:val="nil"/>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paragraph" w:styleId="FootnoteText">
    <w:name w:val="footnote text"/>
    <w:basedOn w:val="Normal"/>
    <w:link w:val="FootnoteTextChar"/>
    <w:uiPriority w:val="99"/>
    <w:unhideWhenUsed/>
    <w:rsid w:val="00FD13AB"/>
    <w:pPr>
      <w:spacing w:after="0" w:line="240" w:lineRule="auto"/>
    </w:pPr>
    <w:rPr>
      <w:sz w:val="20"/>
      <w:szCs w:val="20"/>
    </w:rPr>
  </w:style>
  <w:style w:type="character" w:customStyle="1" w:styleId="FootnoteTextChar">
    <w:name w:val="Footnote Text Char"/>
    <w:basedOn w:val="DefaultParagraphFont"/>
    <w:link w:val="FootnoteText"/>
    <w:uiPriority w:val="99"/>
    <w:rsid w:val="00FD13AB"/>
    <w:rPr>
      <w:rFonts w:ascii="Arial" w:eastAsia="Times New Roman" w:hAnsi="Arial"/>
      <w:lang w:val="en-US" w:eastAsia="ja-JP"/>
    </w:rPr>
  </w:style>
  <w:style w:type="character" w:styleId="FootnoteReference">
    <w:name w:val="footnote reference"/>
    <w:basedOn w:val="TableDescriptionChar"/>
    <w:uiPriority w:val="99"/>
    <w:unhideWhenUsed/>
    <w:rsid w:val="002E75F1"/>
    <w:rPr>
      <w:rFonts w:ascii="Arial" w:eastAsia="Times New Roman" w:hAnsi="Arial"/>
      <w:bCs/>
      <w:sz w:val="24"/>
      <w:szCs w:val="24"/>
      <w:vertAlign w:val="superscript"/>
      <w:lang w:val="en-US" w:eastAsia="ja-JP"/>
    </w:rPr>
  </w:style>
  <w:style w:type="paragraph" w:styleId="NormalWeb">
    <w:name w:val="Normal (Web)"/>
    <w:basedOn w:val="Normal"/>
    <w:uiPriority w:val="99"/>
    <w:semiHidden/>
    <w:unhideWhenUsed/>
    <w:rsid w:val="00BA56AF"/>
    <w:pPr>
      <w:spacing w:before="100" w:beforeAutospacing="1" w:after="100" w:afterAutospacing="1" w:line="240" w:lineRule="auto"/>
    </w:pPr>
    <w:rPr>
      <w:rFonts w:ascii="Times New Roman" w:hAnsi="Times New Roman"/>
      <w:lang w:val="en-AU" w:eastAsia="en-AU"/>
    </w:rPr>
  </w:style>
  <w:style w:type="character" w:customStyle="1" w:styleId="UnresolvedMention1">
    <w:name w:val="Unresolved Mention1"/>
    <w:basedOn w:val="DefaultParagraphFont"/>
    <w:uiPriority w:val="99"/>
    <w:semiHidden/>
    <w:unhideWhenUsed/>
    <w:rsid w:val="00BA56AF"/>
    <w:rPr>
      <w:color w:val="605E5C"/>
      <w:shd w:val="clear" w:color="auto" w:fill="E1DFDD"/>
    </w:rPr>
  </w:style>
  <w:style w:type="table" w:styleId="GridTable4-Accent1">
    <w:name w:val="Grid Table 4 Accent 1"/>
    <w:basedOn w:val="TableNormal"/>
    <w:uiPriority w:val="49"/>
    <w:rsid w:val="002E75F1"/>
    <w:tblPr>
      <w:tblStyleRowBandSize w:val="1"/>
      <w:tblStyleColBandSize w:val="1"/>
      <w:tblBorders>
        <w:top w:val="single" w:sz="4" w:space="0" w:color="BA61C9" w:themeColor="accent1" w:themeTint="99"/>
        <w:left w:val="single" w:sz="4" w:space="0" w:color="BA61C9" w:themeColor="accent1" w:themeTint="99"/>
        <w:bottom w:val="single" w:sz="4" w:space="0" w:color="BA61C9" w:themeColor="accent1" w:themeTint="99"/>
        <w:right w:val="single" w:sz="4" w:space="0" w:color="BA61C9" w:themeColor="accent1" w:themeTint="99"/>
        <w:insideH w:val="single" w:sz="4" w:space="0" w:color="BA61C9" w:themeColor="accent1" w:themeTint="99"/>
        <w:insideV w:val="single" w:sz="4" w:space="0" w:color="BA61C9" w:themeColor="accent1" w:themeTint="99"/>
      </w:tblBorders>
    </w:tblPr>
    <w:tblStylePr w:type="firstRow">
      <w:rPr>
        <w:b/>
        <w:bCs/>
        <w:color w:val="F9F9F9" w:themeColor="background1"/>
      </w:rPr>
      <w:tblPr/>
      <w:tcPr>
        <w:tcBorders>
          <w:top w:val="single" w:sz="4" w:space="0" w:color="6B2876" w:themeColor="accent1"/>
          <w:left w:val="single" w:sz="4" w:space="0" w:color="6B2876" w:themeColor="accent1"/>
          <w:bottom w:val="single" w:sz="4" w:space="0" w:color="6B2876" w:themeColor="accent1"/>
          <w:right w:val="single" w:sz="4" w:space="0" w:color="6B2876" w:themeColor="accent1"/>
          <w:insideH w:val="nil"/>
          <w:insideV w:val="nil"/>
        </w:tcBorders>
        <w:shd w:val="clear" w:color="auto" w:fill="6B2876" w:themeFill="accent1"/>
      </w:tcPr>
    </w:tblStylePr>
    <w:tblStylePr w:type="lastRow">
      <w:rPr>
        <w:b/>
        <w:bCs/>
      </w:rPr>
      <w:tblPr/>
      <w:tcPr>
        <w:tcBorders>
          <w:top w:val="double" w:sz="4" w:space="0" w:color="6B2876" w:themeColor="accent1"/>
        </w:tcBorders>
      </w:tcPr>
    </w:tblStylePr>
    <w:tblStylePr w:type="firstCol">
      <w:rPr>
        <w:b/>
        <w:bCs/>
      </w:rPr>
    </w:tblStylePr>
    <w:tblStylePr w:type="lastCol">
      <w:rPr>
        <w:b/>
        <w:bCs/>
      </w:rPr>
    </w:tblStylePr>
    <w:tblStylePr w:type="band1Vert">
      <w:tblPr/>
      <w:tcPr>
        <w:shd w:val="clear" w:color="auto" w:fill="E8CAED" w:themeFill="accent1" w:themeFillTint="33"/>
      </w:tcPr>
    </w:tblStylePr>
    <w:tblStylePr w:type="band1Horz">
      <w:tblPr/>
      <w:tcPr>
        <w:shd w:val="clear" w:color="auto" w:fill="E8CAED" w:themeFill="accent1" w:themeFillTint="33"/>
      </w:tcPr>
    </w:tblStylePr>
  </w:style>
  <w:style w:type="paragraph" w:customStyle="1" w:styleId="Bullet2">
    <w:name w:val="Bullet 2"/>
    <w:basedOn w:val="Bullet1"/>
    <w:qFormat/>
    <w:rsid w:val="00C7150A"/>
    <w:pPr>
      <w:numPr>
        <w:ilvl w:val="1"/>
        <w:numId w:val="11"/>
      </w:numPr>
      <w:ind w:left="1071" w:hanging="357"/>
    </w:pPr>
  </w:style>
  <w:style w:type="numbering" w:customStyle="1" w:styleId="Bulletlist">
    <w:name w:val="Bullet list"/>
    <w:uiPriority w:val="99"/>
    <w:rsid w:val="00791CE9"/>
    <w:pPr>
      <w:numPr>
        <w:numId w:val="10"/>
      </w:numPr>
    </w:pPr>
  </w:style>
  <w:style w:type="paragraph" w:customStyle="1" w:styleId="BoardBrief-Paragraph2">
    <w:name w:val="Board Brief - Paragraph 2"/>
    <w:basedOn w:val="Normal"/>
    <w:uiPriority w:val="2"/>
    <w:qFormat/>
    <w:rsid w:val="00B743CB"/>
    <w:pPr>
      <w:numPr>
        <w:ilvl w:val="2"/>
        <w:numId w:val="7"/>
      </w:numPr>
      <w:spacing w:line="360" w:lineRule="auto"/>
    </w:pPr>
    <w:rPr>
      <w:rFonts w:eastAsiaTheme="minorHAnsi" w:cs="Arial"/>
      <w:szCs w:val="22"/>
      <w:lang w:val="en-AU" w:eastAsia="en-AU"/>
    </w:rPr>
  </w:style>
  <w:style w:type="paragraph" w:customStyle="1" w:styleId="11Section-Parapraph">
    <w:name w:val="1.1 Section - Parapraph"/>
    <w:basedOn w:val="ListParagraph"/>
    <w:uiPriority w:val="2"/>
    <w:qFormat/>
    <w:rsid w:val="00B743CB"/>
    <w:pPr>
      <w:numPr>
        <w:ilvl w:val="1"/>
        <w:numId w:val="7"/>
      </w:numPr>
      <w:spacing w:before="240" w:line="360" w:lineRule="auto"/>
      <w:contextualSpacing w:val="0"/>
    </w:pPr>
    <w:rPr>
      <w:rFonts w:eastAsiaTheme="minorHAnsi" w:cs="Arial"/>
      <w:szCs w:val="22"/>
      <w:lang w:val="en-AU" w:eastAsia="en-AU"/>
    </w:rPr>
  </w:style>
  <w:style w:type="character" w:styleId="FollowedHyperlink">
    <w:name w:val="FollowedHyperlink"/>
    <w:basedOn w:val="DefaultParagraphFont"/>
    <w:uiPriority w:val="99"/>
    <w:semiHidden/>
    <w:unhideWhenUsed/>
    <w:rsid w:val="00B70CB6"/>
    <w:rPr>
      <w:color w:val="7F8285" w:themeColor="followedHyperlink"/>
      <w:u w:val="single"/>
    </w:rPr>
  </w:style>
  <w:style w:type="paragraph" w:styleId="Caption">
    <w:name w:val="caption"/>
    <w:basedOn w:val="Normal"/>
    <w:next w:val="Normal"/>
    <w:uiPriority w:val="35"/>
    <w:unhideWhenUsed/>
    <w:rsid w:val="00042A45"/>
    <w:pPr>
      <w:keepNext/>
      <w:spacing w:after="200" w:line="240" w:lineRule="auto"/>
    </w:pPr>
    <w:rPr>
      <w:b/>
      <w:bCs/>
      <w:color w:val="6B2876" w:themeColor="text2"/>
    </w:rPr>
  </w:style>
  <w:style w:type="paragraph" w:styleId="TOCHeading">
    <w:name w:val="TOC Heading"/>
    <w:basedOn w:val="Heading1"/>
    <w:next w:val="Normal"/>
    <w:uiPriority w:val="39"/>
    <w:unhideWhenUsed/>
    <w:qFormat/>
    <w:rsid w:val="00A61E7C"/>
    <w:pPr>
      <w:keepNext/>
      <w:keepLines/>
      <w:spacing w:before="480" w:after="0" w:line="276" w:lineRule="auto"/>
      <w:outlineLvl w:val="9"/>
    </w:pPr>
    <w:rPr>
      <w:rFonts w:asciiTheme="majorHAnsi" w:eastAsiaTheme="majorEastAsia" w:hAnsiTheme="majorHAnsi" w:cstheme="majorBidi"/>
      <w:bCs/>
      <w:color w:val="501E58" w:themeColor="accent1" w:themeShade="BF"/>
      <w:sz w:val="28"/>
      <w:szCs w:val="28"/>
      <w:lang w:val="en-US" w:eastAsia="en-US"/>
    </w:rPr>
  </w:style>
  <w:style w:type="paragraph" w:styleId="TOC6">
    <w:name w:val="toc 6"/>
    <w:basedOn w:val="Normal"/>
    <w:next w:val="Normal"/>
    <w:autoRedefine/>
    <w:uiPriority w:val="39"/>
    <w:semiHidden/>
    <w:unhideWhenUsed/>
    <w:rsid w:val="00A61E7C"/>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A61E7C"/>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A61E7C"/>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A61E7C"/>
    <w:pPr>
      <w:spacing w:after="0"/>
      <w:ind w:left="1920"/>
    </w:pPr>
    <w:rPr>
      <w:rFonts w:asciiTheme="minorHAnsi" w:hAnsiTheme="minorHAnsi" w:cstheme="minorHAnsi"/>
      <w:sz w:val="20"/>
      <w:szCs w:val="20"/>
    </w:rPr>
  </w:style>
  <w:style w:type="paragraph" w:customStyle="1" w:styleId="PullOut-Heading3">
    <w:name w:val="Pull Out - Heading 3"/>
    <w:basedOn w:val="Heading3"/>
    <w:rsid w:val="008B419B"/>
    <w:pPr>
      <w:pBdr>
        <w:top w:val="single" w:sz="4" w:space="20" w:color="6B2876" w:themeColor="text1"/>
        <w:left w:val="single" w:sz="4" w:space="20" w:color="6B2876" w:themeColor="text1"/>
        <w:bottom w:val="single" w:sz="4" w:space="20" w:color="6B2876" w:themeColor="text1"/>
        <w:right w:val="single" w:sz="4" w:space="20" w:color="6B2876" w:themeColor="text1"/>
      </w:pBdr>
      <w:shd w:val="clear" w:color="auto" w:fill="F7EEF7"/>
    </w:pPr>
    <w:rPr>
      <w:bCs/>
      <w:szCs w:val="20"/>
    </w:rPr>
  </w:style>
  <w:style w:type="paragraph" w:customStyle="1" w:styleId="Introparagraph">
    <w:name w:val="Intro paragraph"/>
    <w:basedOn w:val="Normal"/>
    <w:qFormat/>
    <w:rsid w:val="00AA38DB"/>
    <w:rPr>
      <w:bCs/>
      <w:color w:val="6B2876" w:themeColor="text1"/>
      <w:sz w:val="28"/>
      <w:szCs w:val="28"/>
      <w:lang w:val="en-AU"/>
    </w:rPr>
  </w:style>
  <w:style w:type="paragraph" w:customStyle="1" w:styleId="PullOut-Heading2">
    <w:name w:val="Pull Out - Heading 2"/>
    <w:basedOn w:val="Heading2"/>
    <w:rsid w:val="008B419B"/>
    <w:pPr>
      <w:pBdr>
        <w:top w:val="single" w:sz="4" w:space="20" w:color="6B2876" w:themeColor="text1"/>
        <w:left w:val="single" w:sz="4" w:space="20" w:color="6B2876" w:themeColor="text1"/>
        <w:bottom w:val="single" w:sz="4" w:space="20" w:color="6B2876" w:themeColor="text1"/>
        <w:right w:val="single" w:sz="4" w:space="20" w:color="6B2876" w:themeColor="text1"/>
      </w:pBdr>
      <w:shd w:val="clear" w:color="auto" w:fill="F7EEF7"/>
    </w:pPr>
    <w:rPr>
      <w:szCs w:val="20"/>
    </w:rPr>
  </w:style>
  <w:style w:type="paragraph" w:customStyle="1" w:styleId="PullOut-Body">
    <w:name w:val="Pull Out - Body"/>
    <w:basedOn w:val="Normal"/>
    <w:rsid w:val="008B419B"/>
    <w:pPr>
      <w:pBdr>
        <w:top w:val="single" w:sz="4" w:space="20" w:color="6B2876" w:themeColor="text1"/>
        <w:left w:val="single" w:sz="4" w:space="20" w:color="6B2876" w:themeColor="text1"/>
        <w:bottom w:val="single" w:sz="4" w:space="20" w:color="6B2876" w:themeColor="text1"/>
        <w:right w:val="single" w:sz="4" w:space="20" w:color="6B2876" w:themeColor="text1"/>
      </w:pBdr>
      <w:shd w:val="clear" w:color="auto" w:fill="F7EEF7"/>
    </w:pPr>
    <w:rPr>
      <w:szCs w:val="20"/>
    </w:rPr>
  </w:style>
  <w:style w:type="paragraph" w:customStyle="1" w:styleId="tablelistbullet">
    <w:name w:val="table list bullet"/>
    <w:basedOn w:val="ListParagraph"/>
    <w:qFormat/>
    <w:rsid w:val="00BD5E4E"/>
    <w:pPr>
      <w:tabs>
        <w:tab w:val="num" w:pos="360"/>
      </w:tabs>
      <w:spacing w:after="120" w:line="240" w:lineRule="auto"/>
    </w:pPr>
    <w:rPr>
      <w:rFonts w:eastAsia="MS Mincho" w:cs="FSMe-Bold"/>
      <w:spacing w:val="-2"/>
      <w:szCs w:val="20"/>
      <w:lang w:eastAsia="en-US"/>
    </w:rPr>
  </w:style>
  <w:style w:type="paragraph" w:customStyle="1" w:styleId="TableBody">
    <w:name w:val="Table Body"/>
    <w:basedOn w:val="Datatable"/>
    <w:qFormat/>
    <w:rsid w:val="002E5010"/>
    <w:pPr>
      <w:spacing w:before="100" w:after="100"/>
      <w:jc w:val="left"/>
    </w:pPr>
    <w:rPr>
      <w:rFonts w:cs="Arial"/>
      <w:spacing w:val="0"/>
      <w:sz w:val="24"/>
      <w:szCs w:val="22"/>
    </w:rPr>
  </w:style>
  <w:style w:type="character" w:customStyle="1" w:styleId="hgkelc">
    <w:name w:val="hgkelc"/>
    <w:basedOn w:val="DefaultParagraphFont"/>
    <w:rsid w:val="00F675FE"/>
  </w:style>
  <w:style w:type="paragraph" w:customStyle="1" w:styleId="Datatable">
    <w:name w:val="Data table"/>
    <w:basedOn w:val="Normal"/>
    <w:link w:val="DatatableChar"/>
    <w:qFormat/>
    <w:rsid w:val="008C7E4D"/>
    <w:pPr>
      <w:spacing w:after="0"/>
      <w:jc w:val="center"/>
    </w:pPr>
    <w:rPr>
      <w:rFonts w:eastAsia="MS Mincho" w:cs="FSMe-Bold"/>
      <w:spacing w:val="-2"/>
      <w:sz w:val="20"/>
      <w:szCs w:val="20"/>
      <w:lang w:val="en-AU"/>
    </w:rPr>
  </w:style>
  <w:style w:type="character" w:customStyle="1" w:styleId="DatatableChar">
    <w:name w:val="Data table Char"/>
    <w:basedOn w:val="DefaultParagraphFont"/>
    <w:link w:val="Datatable"/>
    <w:rsid w:val="008C7E4D"/>
    <w:rPr>
      <w:rFonts w:ascii="Arial" w:eastAsia="MS Mincho" w:hAnsi="Arial" w:cs="FSMe-Bold"/>
      <w:spacing w:val="-2"/>
      <w:lang w:eastAsia="ja-JP"/>
    </w:rPr>
  </w:style>
  <w:style w:type="character" w:styleId="CommentReference">
    <w:name w:val="annotation reference"/>
    <w:basedOn w:val="DefaultParagraphFont"/>
    <w:uiPriority w:val="99"/>
    <w:semiHidden/>
    <w:unhideWhenUsed/>
    <w:rsid w:val="008C7E4D"/>
    <w:rPr>
      <w:sz w:val="16"/>
      <w:szCs w:val="16"/>
    </w:rPr>
  </w:style>
  <w:style w:type="paragraph" w:styleId="CommentText">
    <w:name w:val="annotation text"/>
    <w:basedOn w:val="Normal"/>
    <w:link w:val="CommentTextChar"/>
    <w:uiPriority w:val="99"/>
    <w:unhideWhenUsed/>
    <w:rsid w:val="008C7E4D"/>
    <w:pPr>
      <w:spacing w:line="240" w:lineRule="auto"/>
    </w:pPr>
    <w:rPr>
      <w:sz w:val="20"/>
      <w:szCs w:val="20"/>
    </w:rPr>
  </w:style>
  <w:style w:type="character" w:customStyle="1" w:styleId="CommentTextChar">
    <w:name w:val="Comment Text Char"/>
    <w:basedOn w:val="DefaultParagraphFont"/>
    <w:link w:val="CommentText"/>
    <w:uiPriority w:val="99"/>
    <w:rsid w:val="008C7E4D"/>
    <w:rPr>
      <w:rFonts w:ascii="Arial" w:eastAsia="Times New Roman" w:hAnsi="Arial"/>
      <w:lang w:val="en-US" w:eastAsia="ja-JP"/>
    </w:rPr>
  </w:style>
  <w:style w:type="paragraph" w:customStyle="1" w:styleId="Numberedlist">
    <w:name w:val="Numbered list"/>
    <w:basedOn w:val="Bullet1"/>
    <w:qFormat/>
    <w:rsid w:val="004B5CD1"/>
    <w:pPr>
      <w:numPr>
        <w:numId w:val="12"/>
      </w:numPr>
      <w:ind w:left="714" w:hanging="357"/>
    </w:pPr>
  </w:style>
  <w:style w:type="paragraph" w:customStyle="1" w:styleId="FGCNORMAL">
    <w:name w:val="FGC_NORMAL"/>
    <w:basedOn w:val="Normal"/>
    <w:qFormat/>
    <w:rsid w:val="00AB4AB3"/>
    <w:pPr>
      <w:spacing w:before="120" w:after="120"/>
      <w:ind w:left="652"/>
    </w:pPr>
    <w:rPr>
      <w:rFonts w:eastAsiaTheme="minorEastAsia" w:cs="Arial"/>
      <w:sz w:val="22"/>
      <w:szCs w:val="22"/>
      <w:lang w:val="en-AU"/>
    </w:rPr>
  </w:style>
  <w:style w:type="character" w:styleId="UnresolvedMention">
    <w:name w:val="Unresolved Mention"/>
    <w:basedOn w:val="DefaultParagraphFont"/>
    <w:uiPriority w:val="99"/>
    <w:rsid w:val="00C53B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dis.gov.au/about-us/strategies/cultural-and-linguistic-diversity-strategy" TargetMode="External"/><Relationship Id="rId18" Type="http://schemas.openxmlformats.org/officeDocument/2006/relationships/footer" Target="footer1.xml"/><Relationship Id="rId26" Type="http://schemas.openxmlformats.org/officeDocument/2006/relationships/hyperlink" Target="https://www.youtube.com/user/DisabilityCare" TargetMode="External"/><Relationship Id="rId3" Type="http://schemas.openxmlformats.org/officeDocument/2006/relationships/customXml" Target="../customXml/item3.xml"/><Relationship Id="rId21" Type="http://schemas.openxmlformats.org/officeDocument/2006/relationships/image" Target="media/image2.jpeg"/><Relationship Id="rId7" Type="http://schemas.openxmlformats.org/officeDocument/2006/relationships/settings" Target="settings.xml"/><Relationship Id="rId12" Type="http://schemas.openxmlformats.org/officeDocument/2006/relationships/hyperlink" Target="https://www.ndis.gov.au/stories/6826-willow-connects-others-during-covid-using-key-word-signing-and-other-creative-non-verbal-cues" TargetMode="External"/><Relationship Id="rId17" Type="http://schemas.openxmlformats.org/officeDocument/2006/relationships/hyperlink" Target="https://ndis.gov.au/about-us/strategies/cultural-and-linguistic-diversity-strategy" TargetMode="External"/><Relationship Id="rId25" Type="http://schemas.openxmlformats.org/officeDocument/2006/relationships/hyperlink" Target="https://www.instagram.com/ndis_australia/" TargetMode="External"/><Relationship Id="rId2" Type="http://schemas.openxmlformats.org/officeDocument/2006/relationships/customXml" Target="../customXml/item2.xml"/><Relationship Id="rId16" Type="http://schemas.openxmlformats.org/officeDocument/2006/relationships/hyperlink" Target="https://www.ndis.gov.au/contact/locations" TargetMode="External"/><Relationship Id="rId20" Type="http://schemas.openxmlformats.org/officeDocument/2006/relationships/footer" Target="footer2.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dis.gov.au/about-us/strategies/cultural-and-linguistic-diversity-strategy" TargetMode="External"/><Relationship Id="rId24" Type="http://schemas.openxmlformats.org/officeDocument/2006/relationships/hyperlink" Target="https://www.facebook.com/NDISAus" TargetMode="External"/><Relationship Id="rId5" Type="http://schemas.openxmlformats.org/officeDocument/2006/relationships/numbering" Target="numbering.xml"/><Relationship Id="rId15" Type="http://schemas.openxmlformats.org/officeDocument/2006/relationships/hyperlink" Target="mailto:%20enquiries@ndis.gov.au" TargetMode="External"/><Relationship Id="rId23" Type="http://schemas.openxmlformats.org/officeDocument/2006/relationships/hyperlink" Target="https://ndis.gov.au/contact" TargetMode="External"/><Relationship Id="rId28" Type="http://schemas.openxmlformats.org/officeDocument/2006/relationships/hyperlink" Target="https://aus01.safelinks.protection.outlook.com/?url=https%3A%2F%2Fwww.accesshub.gov.au%2F&amp;data=05%7C02%7CChristine.Weaver%40ndis.gov.au%7Cee28d429ab18457ec43c08dc0fd07d8f%7Ccd778b65752d454a87cfb9990fe58993%7C0%7C0%7C638402635330806431%7CUnknown%7CTWFpbGZsb3d8eyJWIjoiMC4wLjAwMDAiLCJQIjoiV2luMzIiLCJBTiI6Ik1haWwiLCJXVCI6Mn0%3D%7C3000%7C%7C%7C&amp;sdata=56EDMQH%2FwqdAzGFJoBKgexrv965g2JMTsndthYqn9pg%3D&amp;reserved=0"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dis.gov.au/about-us/strategies/cultural-and-linguistic-diversity-strategy" TargetMode="External"/><Relationship Id="rId22" Type="http://schemas.openxmlformats.org/officeDocument/2006/relationships/hyperlink" Target="https://ndis.gov.au" TargetMode="External"/><Relationship Id="rId27" Type="http://schemas.openxmlformats.org/officeDocument/2006/relationships/hyperlink" Target="https://www.linkedin.com/company/national-disability-insurance-agency"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P796\AppData\Local\Microsoft\Windows\INetCache\Content.Outlook\ACUR4QXY\NDIS%20Report%20template%20-%202024%20-%20CALD%20Summary.dotx" TargetMode="External"/></Relationships>
</file>

<file path=word/theme/theme1.xml><?xml version="1.0" encoding="utf-8"?>
<a:theme xmlns:a="http://schemas.openxmlformats.org/drawingml/2006/main" name="Office Theme">
  <a:themeElements>
    <a:clrScheme name="Custom 1">
      <a:dk1>
        <a:srgbClr val="6B2876"/>
      </a:dk1>
      <a:lt1>
        <a:srgbClr val="F9F9F9"/>
      </a:lt1>
      <a:dk2>
        <a:srgbClr val="6B2876"/>
      </a:dk2>
      <a:lt2>
        <a:srgbClr val="F9FAF9"/>
      </a:lt2>
      <a:accent1>
        <a:srgbClr val="6B2876"/>
      </a:accent1>
      <a:accent2>
        <a:srgbClr val="6B2876"/>
      </a:accent2>
      <a:accent3>
        <a:srgbClr val="6B2876"/>
      </a:accent3>
      <a:accent4>
        <a:srgbClr val="6B2876"/>
      </a:accent4>
      <a:accent5>
        <a:srgbClr val="6B2876"/>
      </a:accent5>
      <a:accent6>
        <a:srgbClr val="000000"/>
      </a:accent6>
      <a:hlink>
        <a:srgbClr val="0563C1"/>
      </a:hlink>
      <a:folHlink>
        <a:srgbClr val="7F828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8d4ce67-7909-48f8-adba-10a38cadedde" xsi:nil="true"/>
    <lcf76f155ced4ddcb4097134ff3c332f xmlns="fc3bfd07-c524-4227-a812-b1f8ee2d463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9B3E7B947A47C48883DBCBABBF9695E" ma:contentTypeVersion="16" ma:contentTypeDescription="Create a new document." ma:contentTypeScope="" ma:versionID="8d91b00162ae1b017312bd299423e7a0">
  <xsd:schema xmlns:xsd="http://www.w3.org/2001/XMLSchema" xmlns:xs="http://www.w3.org/2001/XMLSchema" xmlns:p="http://schemas.microsoft.com/office/2006/metadata/properties" xmlns:ns2="fc3bfd07-c524-4227-a812-b1f8ee2d463b" xmlns:ns3="c8d4ce67-7909-48f8-adba-10a38cadedde" targetNamespace="http://schemas.microsoft.com/office/2006/metadata/properties" ma:root="true" ma:fieldsID="9ede7192fb79d4a32650dda8f1e9fd45" ns2:_="" ns3:_="">
    <xsd:import namespace="fc3bfd07-c524-4227-a812-b1f8ee2d463b"/>
    <xsd:import namespace="c8d4ce67-7909-48f8-adba-10a38caded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bfd07-c524-4227-a812-b1f8ee2d46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d4ce67-7909-48f8-adba-10a38caded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22d72f1-8104-4b42-8c9f-91dd73354df1}" ma:internalName="TaxCatchAll" ma:showField="CatchAllData" ma:web="c8d4ce67-7909-48f8-adba-10a38caded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689B0D-D11F-46D6-8965-1D744A93D2D1}">
  <ds:schemaRefs>
    <ds:schemaRef ds:uri="http://schemas.microsoft.com/office/2006/metadata/properties"/>
    <ds:schemaRef ds:uri="http://schemas.microsoft.com/office/infopath/2007/PartnerControls"/>
    <ds:schemaRef ds:uri="c8d4ce67-7909-48f8-adba-10a38cadedde"/>
    <ds:schemaRef ds:uri="fc3bfd07-c524-4227-a812-b1f8ee2d463b"/>
  </ds:schemaRefs>
</ds:datastoreItem>
</file>

<file path=customXml/itemProps2.xml><?xml version="1.0" encoding="utf-8"?>
<ds:datastoreItem xmlns:ds="http://schemas.openxmlformats.org/officeDocument/2006/customXml" ds:itemID="{CA56E019-8681-4CFF-8EFC-A5EF5B41EA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bfd07-c524-4227-a812-b1f8ee2d463b"/>
    <ds:schemaRef ds:uri="c8d4ce67-7909-48f8-adba-10a38cade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0B0BF3-A1A3-4ECC-9BC3-3385CCEA3BAC}">
  <ds:schemaRefs>
    <ds:schemaRef ds:uri="http://schemas.openxmlformats.org/officeDocument/2006/bibliography"/>
  </ds:schemaRefs>
</ds:datastoreItem>
</file>

<file path=customXml/itemProps4.xml><?xml version="1.0" encoding="utf-8"?>
<ds:datastoreItem xmlns:ds="http://schemas.openxmlformats.org/officeDocument/2006/customXml" ds:itemID="{89A69E3B-2E69-4E76-90FF-9674736F98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NDIS Report template - 2024 - CALD Summary.dotx</Template>
  <TotalTime>51</TotalTime>
  <Pages>8</Pages>
  <Words>1179</Words>
  <Characters>6721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Beerë yic (maraaja) de Ajuɛɛr/Aguiɛɛr Loi ë Ciɛŋ ku Juëcë yic ë Thok 2024-2028</vt:lpstr>
    </vt:vector>
  </TitlesOfParts>
  <Manager/>
  <Company/>
  <LinksUpToDate>false</LinksUpToDate>
  <CharactersWithSpaces>7885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Beerë yic (maraaja) de Ajuɛɛr/Aguiɛɛr Loi ë Ciɛŋ ku Juëcë yic ë Thok 2024-2028</dc:title>
  <dc:subject/>
  <dc:creator>National Disability Insurance Agency</dc:creator>
  <cp:keywords/>
  <dc:description/>
  <cp:lastModifiedBy>Thom Kiorgaard</cp:lastModifiedBy>
  <cp:revision>10</cp:revision>
  <cp:lastPrinted>2024-01-24T06:44:00Z</cp:lastPrinted>
  <dcterms:created xsi:type="dcterms:W3CDTF">2024-02-23T04:21:00Z</dcterms:created>
  <dcterms:modified xsi:type="dcterms:W3CDTF">2024-03-19T04:28:00Z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rovedDate">
    <vt:lpwstr/>
  </property>
  <property fmtid="{D5CDD505-2E9C-101B-9397-08002B2CF9AE}" pid="3" name="ContentTypeId">
    <vt:lpwstr>0x010100C9B3E7B947A47C48883DBCBABBF9695E</vt:lpwstr>
  </property>
  <property fmtid="{D5CDD505-2E9C-101B-9397-08002B2CF9AE}" pid="4" name="DocumentID">
    <vt:lpwstr/>
  </property>
  <property fmtid="{D5CDD505-2E9C-101B-9397-08002B2CF9AE}" pid="5" name="DocumentStatus">
    <vt:lpwstr>12;#Approved|38d2d1ad-195e-4428-a55d-25a6b10fdc1d</vt:lpwstr>
  </property>
  <property fmtid="{D5CDD505-2E9C-101B-9397-08002B2CF9AE}" pid="6" name="DocumentStatus_1">
    <vt:lpwstr>Approved|38d2d1ad-195e-4428-a55d-25a6b10fdc1d</vt:lpwstr>
  </property>
  <property fmtid="{D5CDD505-2E9C-101B-9397-08002B2CF9AE}" pid="7" name="DocumentType">
    <vt:lpwstr>20;#Template|134e8c49-a2b9-47ae-b156-db0bee5ca248</vt:lpwstr>
  </property>
  <property fmtid="{D5CDD505-2E9C-101B-9397-08002B2CF9AE}" pid="8" name="DocumentType_1">
    <vt:lpwstr>Template|134e8c49-a2b9-47ae-b156-db0bee5ca248</vt:lpwstr>
  </property>
  <property fmtid="{D5CDD505-2E9C-101B-9397-08002B2CF9AE}" pid="9" name="EffectiveDate">
    <vt:lpwstr/>
  </property>
  <property fmtid="{D5CDD505-2E9C-101B-9397-08002B2CF9AE}" pid="10" name="MediaServiceImageTags">
    <vt:lpwstr/>
  </property>
  <property fmtid="{D5CDD505-2E9C-101B-9397-08002B2CF9AE}" pid="11" name="MSIP_Label_2b83f8d7-e91f-4eee-a336-52a8061c0503_ActionId">
    <vt:lpwstr>fe9a938b-ad0e-4317-89a9-793d7b467571</vt:lpwstr>
  </property>
  <property fmtid="{D5CDD505-2E9C-101B-9397-08002B2CF9AE}" pid="12" name="MSIP_Label_2b83f8d7-e91f-4eee-a336-52a8061c0503_ContentBits">
    <vt:lpwstr>0</vt:lpwstr>
  </property>
  <property fmtid="{D5CDD505-2E9C-101B-9397-08002B2CF9AE}" pid="13" name="MSIP_Label_2b83f8d7-e91f-4eee-a336-52a8061c0503_Enabled">
    <vt:lpwstr>true</vt:lpwstr>
  </property>
  <property fmtid="{D5CDD505-2E9C-101B-9397-08002B2CF9AE}" pid="14" name="MSIP_Label_2b83f8d7-e91f-4eee-a336-52a8061c0503_Method">
    <vt:lpwstr>Privileged</vt:lpwstr>
  </property>
  <property fmtid="{D5CDD505-2E9C-101B-9397-08002B2CF9AE}" pid="15" name="MSIP_Label_2b83f8d7-e91f-4eee-a336-52a8061c0503_Name">
    <vt:lpwstr>OFFICIAL</vt:lpwstr>
  </property>
  <property fmtid="{D5CDD505-2E9C-101B-9397-08002B2CF9AE}" pid="16" name="MSIP_Label_2b83f8d7-e91f-4eee-a336-52a8061c0503_SetDate">
    <vt:lpwstr>2023-02-02T01:29:46Z</vt:lpwstr>
  </property>
  <property fmtid="{D5CDD505-2E9C-101B-9397-08002B2CF9AE}" pid="17" name="MSIP_Label_2b83f8d7-e91f-4eee-a336-52a8061c0503_SiteId">
    <vt:lpwstr>cd778b65-752d-454a-87cf-b9990fe58993</vt:lpwstr>
  </property>
  <property fmtid="{D5CDD505-2E9C-101B-9397-08002B2CF9AE}" pid="18" name="NDIAAudience">
    <vt:lpwstr>1;#All staff|60152733-a6e9-4070-8d91-7ad5c325687c</vt:lpwstr>
  </property>
  <property fmtid="{D5CDD505-2E9C-101B-9397-08002B2CF9AE}" pid="19" name="NDIAAudience_1">
    <vt:lpwstr>All staff|60152733-a6e9-4070-8d91-7ad5c325687c</vt:lpwstr>
  </property>
  <property fmtid="{D5CDD505-2E9C-101B-9397-08002B2CF9AE}" pid="20" name="NDIALocation">
    <vt:lpwstr>2;#Australia-wide|128ca0ae-5e24-49e1-a2ce-f7dc74366abc</vt:lpwstr>
  </property>
  <property fmtid="{D5CDD505-2E9C-101B-9397-08002B2CF9AE}" pid="21" name="NDIALocation_1">
    <vt:lpwstr>Australia-wide|128ca0ae-5e24-49e1-a2ce-f7dc74366abc</vt:lpwstr>
  </property>
  <property fmtid="{D5CDD505-2E9C-101B-9397-08002B2CF9AE}" pid="22" name="ResponsibleTeam">
    <vt:lpwstr/>
  </property>
  <property fmtid="{D5CDD505-2E9C-101B-9397-08002B2CF9AE}" pid="23" name="ReviewDate">
    <vt:lpwstr/>
  </property>
  <property fmtid="{D5CDD505-2E9C-101B-9397-08002B2CF9AE}" pid="24" name="Subject matter">
    <vt:lpwstr/>
  </property>
  <property fmtid="{D5CDD505-2E9C-101B-9397-08002B2CF9AE}" pid="25" name="TaxCatchAll">
    <vt:lpwstr>20;#;#12;#;#2;#;#1;#</vt:lpwstr>
  </property>
  <property fmtid="{D5CDD505-2E9C-101B-9397-08002B2CF9AE}" pid="26" name="TaxKeyword">
    <vt:lpwstr/>
  </property>
  <property fmtid="{D5CDD505-2E9C-101B-9397-08002B2CF9AE}" pid="27" name="TaxKeywordTaxHTField">
    <vt:lpwstr/>
  </property>
</Properties>
</file>