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634F4" w14:textId="77777777" w:rsidR="00E75DDF" w:rsidRPr="00C61054" w:rsidRDefault="00FC3104" w:rsidP="00C61054">
      <w:pPr>
        <w:pStyle w:val="Heading1"/>
        <w:spacing w:line="240" w:lineRule="auto"/>
        <w:rPr>
          <w:rFonts w:ascii="Myanmar Text" w:hAnsi="Myanmar Text" w:cs="Myanmar Text"/>
        </w:rPr>
      </w:pPr>
      <w:bookmarkStart w:id="0" w:name="_Toc122689909"/>
      <w:r w:rsidRPr="00C61054">
        <w:rPr>
          <w:rFonts w:ascii="Myanmar Text" w:eastAsia="Zawgyi-One" w:hAnsi="Myanmar Text" w:cs="Myanmar Text"/>
          <w:cs/>
          <w:lang w:bidi="my-MM"/>
        </w:rPr>
        <w:t>သင်သည်</w:t>
      </w:r>
      <w:r w:rsidRPr="00C61054">
        <w:rPr>
          <w:rFonts w:ascii="Myanmar Text" w:eastAsia="Zawgyi-One" w:hAnsi="Myanmar Text" w:cs="Myanmar Text"/>
        </w:rPr>
        <w:t xml:space="preserve"> NDIS </w:t>
      </w:r>
      <w:r w:rsidRPr="00C61054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အသုံးမပြုနိုင်သည့်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ပံ့ပိုးမှုများ</w:t>
      </w:r>
    </w:p>
    <w:p w14:paraId="78FA28F0" w14:textId="77777777" w:rsidR="00936717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</w:rPr>
        <w:t xml:space="preserve">Burmese | </w:t>
      </w:r>
      <w:r w:rsidRPr="00C61054">
        <w:rPr>
          <w:rFonts w:ascii="Myanmar Text" w:eastAsia="Zawgyi-One" w:hAnsi="Myanmar Text" w:cs="Myanmar Text"/>
          <w:cs/>
          <w:lang w:bidi="my-MM"/>
        </w:rPr>
        <w:t>မြန်မာ</w:t>
      </w:r>
    </w:p>
    <w:p w14:paraId="30017726" w14:textId="77777777" w:rsidR="004D32B5" w:rsidRPr="00C61054" w:rsidRDefault="00FC3104" w:rsidP="00C61054">
      <w:pPr>
        <w:pStyle w:val="Heading2"/>
      </w:pPr>
      <w:bookmarkStart w:id="1" w:name="_Toc182236208"/>
      <w:bookmarkStart w:id="2" w:name="_Toc182297263"/>
      <w:bookmarkStart w:id="3" w:name="_Toc184204885"/>
      <w:r w:rsidRPr="00C61054">
        <w:rPr>
          <w:cs/>
        </w:rPr>
        <w:t>ဤစာတမ်းနှင့်အတူ</w:t>
      </w:r>
      <w:r w:rsidRPr="00C61054">
        <w:t xml:space="preserve"> </w:t>
      </w:r>
      <w:r w:rsidRPr="00C61054">
        <w:rPr>
          <w:cs/>
        </w:rPr>
        <w:t>ကူညီပါ</w:t>
      </w:r>
      <w:bookmarkEnd w:id="0"/>
      <w:bookmarkEnd w:id="1"/>
      <w:bookmarkEnd w:id="2"/>
      <w:bookmarkEnd w:id="3"/>
    </w:p>
    <w:p w14:paraId="4344BF4D" w14:textId="77777777" w:rsidR="0033117A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bookmarkStart w:id="4" w:name="_Toc122689910"/>
      <w:r w:rsidRPr="00C61054">
        <w:rPr>
          <w:rFonts w:ascii="Myanmar Text" w:eastAsia="Zawgyi-One" w:hAnsi="Myanmar Text" w:cs="Myanmar Text"/>
          <w:cs/>
          <w:lang w:bidi="my-MM"/>
        </w:rPr>
        <w:t>သင့်အား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ကူညီရန်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တစ်စုံတစ်ဦးကို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သင်ရနိုင်သည်</w:t>
      </w:r>
      <w:r w:rsidRPr="00C61054">
        <w:rPr>
          <w:rFonts w:ascii="Myanmar Text" w:eastAsia="Zawgyi-One" w:hAnsi="Myanmar Text" w:cs="Myanmar Text"/>
        </w:rPr>
        <w:t>-</w:t>
      </w:r>
    </w:p>
    <w:p w14:paraId="3F6BC64A" w14:textId="77777777" w:rsidR="0033117A" w:rsidRPr="00C61054" w:rsidRDefault="00FC3104" w:rsidP="00C61054">
      <w:pPr>
        <w:pStyle w:val="Bullet1"/>
        <w:spacing w:line="240" w:lineRule="auto"/>
        <w:contextualSpacing w:val="0"/>
        <w:rPr>
          <w:rFonts w:ascii="Myanmar Text" w:hAnsi="Myanmar Text" w:cs="Myanmar Text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ဤစာတမ်းကို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နားလည်ရန်</w:t>
      </w:r>
    </w:p>
    <w:p w14:paraId="24A2CC24" w14:textId="77777777" w:rsidR="0033117A" w:rsidRPr="00C61054" w:rsidRDefault="00FC3104" w:rsidP="00C61054">
      <w:pPr>
        <w:pStyle w:val="Bullet1"/>
        <w:spacing w:line="240" w:lineRule="auto"/>
        <w:contextualSpacing w:val="0"/>
        <w:rPr>
          <w:rFonts w:ascii="Myanmar Text" w:hAnsi="Myanmar Text" w:cs="Myanmar Text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အချက်အလက်များ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ပိုမိုရှာဖွေရန်။</w:t>
      </w:r>
    </w:p>
    <w:p w14:paraId="147E50F4" w14:textId="77777777" w:rsidR="001F0D7A" w:rsidRPr="00C61054" w:rsidRDefault="00FC3104" w:rsidP="00C61054">
      <w:pPr>
        <w:spacing w:line="240" w:lineRule="auto"/>
        <w:rPr>
          <w:rFonts w:ascii="Myanmar Text" w:hAnsi="Myanmar Text" w:cs="Myanmar Text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ဆက်သွယ်ရန်အချက်အလက်များကို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ဤစာတမ်းအဆုံးတွင်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ဖော်ပြထားသည်။</w:t>
      </w:r>
    </w:p>
    <w:p w14:paraId="4CF46C3E" w14:textId="77777777" w:rsidR="0033117A" w:rsidRPr="00B85CA5" w:rsidRDefault="00FC3104" w:rsidP="00C61054">
      <w:pPr>
        <w:pStyle w:val="Heading2"/>
      </w:pPr>
      <w:bookmarkStart w:id="5" w:name="_Toc182236209"/>
      <w:bookmarkStart w:id="6" w:name="_Toc182297264"/>
      <w:bookmarkStart w:id="7" w:name="_Toc184204886"/>
      <w:r w:rsidRPr="00B85CA5">
        <w:rPr>
          <w:cs/>
        </w:rPr>
        <w:t>ဤစာတမ်းအကြောင်း</w:t>
      </w:r>
      <w:bookmarkEnd w:id="5"/>
      <w:bookmarkEnd w:id="6"/>
      <w:bookmarkEnd w:id="7"/>
    </w:p>
    <w:p w14:paraId="57E96AED" w14:textId="77777777" w:rsidR="0033117A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</w:rPr>
        <w:t xml:space="preserve">National Disability Insurance Agency (NDIA) </w:t>
      </w:r>
      <w:r w:rsidRPr="00C61054">
        <w:rPr>
          <w:rFonts w:ascii="Myanmar Text" w:eastAsia="Zawgyi-One" w:hAnsi="Myanmar Text" w:cs="Myanmar Text"/>
          <w:cs/>
          <w:lang w:bidi="my-MM"/>
        </w:rPr>
        <w:t>မှ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ဤစာတမ်းကို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ရေးသားခဲ့သည်။</w:t>
      </w:r>
    </w:p>
    <w:p w14:paraId="30B7EF39" w14:textId="77777777" w:rsidR="0033117A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</w:rPr>
        <w:t xml:space="preserve">We </w:t>
      </w:r>
      <w:r w:rsidRPr="00C61054">
        <w:rPr>
          <w:rFonts w:ascii="Myanmar Text" w:eastAsia="Zawgyi-One" w:hAnsi="Myanmar Text" w:cs="Myanmar Text"/>
          <w:cs/>
          <w:lang w:bidi="my-MM"/>
        </w:rPr>
        <w:t>ဆိုသည့်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စကားလုံးကို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သုံးခြင်းသည်</w:t>
      </w:r>
      <w:r w:rsidRPr="00C61054">
        <w:rPr>
          <w:rFonts w:ascii="Myanmar Text" w:eastAsia="Zawgyi-One" w:hAnsi="Myanmar Text" w:cs="Myanmar Text"/>
        </w:rPr>
        <w:t xml:space="preserve"> NDIA </w:t>
      </w:r>
      <w:r w:rsidRPr="00C61054">
        <w:rPr>
          <w:rFonts w:ascii="Myanmar Text" w:eastAsia="Zawgyi-One" w:hAnsi="Myanmar Text" w:cs="Myanmar Text"/>
          <w:cs/>
          <w:lang w:bidi="my-MM"/>
        </w:rPr>
        <w:t>ဟု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ဆိုလိုခြင်းဖြစ်သည်။</w:t>
      </w:r>
    </w:p>
    <w:p w14:paraId="1B61317B" w14:textId="77777777" w:rsidR="0033117A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ကျွန်ုပ်တို့သည်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အမျိုးသားမသန်စွမ်းမှုအာမခံအစီအစဉ်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သို့မဟုတ်</w:t>
      </w:r>
      <w:r w:rsidRPr="00C61054">
        <w:rPr>
          <w:rFonts w:ascii="Myanmar Text" w:eastAsia="Zawgyi-One" w:hAnsi="Myanmar Text" w:cs="Myanmar Text"/>
        </w:rPr>
        <w:t xml:space="preserve"> NDIS </w:t>
      </w:r>
      <w:r w:rsidRPr="00C61054">
        <w:rPr>
          <w:rFonts w:ascii="Myanmar Text" w:eastAsia="Zawgyi-One" w:hAnsi="Myanmar Text" w:cs="Myanmar Text"/>
          <w:cs/>
          <w:lang w:bidi="my-MM"/>
        </w:rPr>
        <w:t>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ပံ့ပိုးပေးပါသည်။</w:t>
      </w:r>
    </w:p>
    <w:p w14:paraId="7AB3F201" w14:textId="77777777" w:rsidR="0033117A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lastRenderedPageBreak/>
        <w:t>ဤစာတမ်းသည်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သင်</w:t>
      </w:r>
      <w:r w:rsidRPr="00C61054">
        <w:rPr>
          <w:rFonts w:ascii="Myanmar Text" w:eastAsia="Zawgyi-One" w:hAnsi="Myanmar Text" w:cs="Myanmar Text"/>
        </w:rPr>
        <w:t xml:space="preserve"> NDIS </w:t>
      </w:r>
      <w:r w:rsidRPr="00C61054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b/>
          <w:bCs/>
          <w:cs/>
          <w:lang w:bidi="my-MM"/>
        </w:rPr>
        <w:t>အသုံးမပြုနိုင်သော</w:t>
      </w:r>
      <w:r w:rsidRPr="00C61054">
        <w:rPr>
          <w:rFonts w:ascii="Myanmar Text" w:eastAsia="Zawgyi-One" w:hAnsi="Myanmar Text" w:cs="Myanmar Text"/>
          <w:b/>
          <w:bCs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ပံ့ပိုးမှုများအကြောင်းဖြစ်သည်။</w:t>
      </w:r>
    </w:p>
    <w:p w14:paraId="645804A6" w14:textId="77777777" w:rsidR="00C36549" w:rsidRPr="00B85CA5" w:rsidRDefault="00FC3104" w:rsidP="00C61054">
      <w:pPr>
        <w:spacing w:before="0" w:after="0" w:line="240" w:lineRule="auto"/>
        <w:rPr>
          <w:rFonts w:ascii="Myanmar Text" w:hAnsi="Myanmar Text" w:cs="Myanmar Text"/>
          <w:b/>
          <w:bCs/>
          <w:color w:val="6B2876" w:themeColor="text2"/>
          <w:sz w:val="24"/>
          <w:szCs w:val="24"/>
          <w:lang w:val="en-AU"/>
        </w:rPr>
      </w:pPr>
      <w:r w:rsidRPr="00B85CA5">
        <w:rPr>
          <w:rFonts w:ascii="Myanmar Text" w:hAnsi="Myanmar Text" w:cs="Myanmar Text"/>
          <w:sz w:val="20"/>
          <w:szCs w:val="20"/>
          <w:lang w:val="en-AU"/>
        </w:rPr>
        <w:br w:type="page"/>
      </w:r>
    </w:p>
    <w:sdt>
      <w:sdtPr>
        <w:rPr>
          <w:rFonts w:ascii="Myanmar Text" w:hAnsi="Myanmar Text" w:cs="Myanmar Text"/>
          <w:b/>
          <w:bCs/>
          <w:sz w:val="20"/>
          <w:szCs w:val="16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b w:val="0"/>
          <w:bCs w:val="0"/>
          <w:noProof/>
          <w:szCs w:val="20"/>
          <w:lang w:val="en-US" w:eastAsia="ja-JP"/>
        </w:rPr>
      </w:sdtEndPr>
      <w:sdtContent>
        <w:p w14:paraId="06CF227F" w14:textId="4FF0CCA3" w:rsidR="00F471A9" w:rsidRPr="00C61054" w:rsidRDefault="00576560" w:rsidP="00C61054">
          <w:pPr>
            <w:tabs>
              <w:tab w:val="right" w:pos="8931"/>
            </w:tabs>
            <w:spacing w:line="240" w:lineRule="auto"/>
            <w:rPr>
              <w:rFonts w:ascii="Myanmar Text" w:eastAsia="Zawgyi-One" w:hAnsi="Myanmar Text" w:cs="Myanmar Text"/>
              <w:b/>
              <w:bCs/>
              <w:noProof/>
              <w:color w:val="6B2876"/>
            </w:rPr>
          </w:pPr>
          <w:proofErr w:type="spellStart"/>
          <w:r w:rsidRPr="00C61054">
            <w:rPr>
              <w:rStyle w:val="Heading2Char"/>
            </w:rPr>
            <w:t>ဤစာတမ်းတွင</w:t>
          </w:r>
          <w:proofErr w:type="spellEnd"/>
          <w:r w:rsidRPr="00C61054">
            <w:rPr>
              <w:rStyle w:val="Heading2Char"/>
            </w:rPr>
            <w:t xml:space="preserve">် </w:t>
          </w:r>
          <w:proofErr w:type="spellStart"/>
          <w:r w:rsidRPr="00C61054">
            <w:rPr>
              <w:rFonts w:ascii="Myanmar Text" w:eastAsia="Zawgyi-One" w:hAnsi="Myanmar Text" w:cs="Myanmar Text"/>
              <w:b/>
              <w:bCs/>
              <w:color w:val="6B2876"/>
              <w:sz w:val="36"/>
              <w:szCs w:val="36"/>
            </w:rPr>
            <w:t>ပါဝင်သည်များ</w:t>
          </w:r>
          <w:proofErr w:type="spellEnd"/>
          <w:r w:rsidR="00FC3104" w:rsidRPr="00C61054">
            <w:rPr>
              <w:rFonts w:ascii="Myanmar Text" w:hAnsi="Myanmar Text" w:cs="Myanmar Text"/>
              <w:b/>
              <w:bCs/>
              <w:color w:val="6B2976"/>
              <w:lang w:val="x-none" w:eastAsia="x-none"/>
            </w:rPr>
            <w:fldChar w:fldCharType="begin"/>
          </w:r>
          <w:r w:rsidR="00FC3104" w:rsidRPr="00C61054">
            <w:rPr>
              <w:rFonts w:ascii="Myanmar Text" w:eastAsia="Zawgyi-One" w:hAnsi="Myanmar Text" w:cs="Myanmar Text"/>
            </w:rPr>
            <w:instrText xml:space="preserve"> TOC \h \z \t "Heading 2,1,Heading 2 Numbered,1" </w:instrText>
          </w:r>
          <w:r w:rsidR="00FC3104" w:rsidRPr="00C61054">
            <w:rPr>
              <w:rFonts w:ascii="Myanmar Text" w:hAnsi="Myanmar Text" w:cs="Myanmar Text"/>
              <w:b/>
              <w:bCs/>
              <w:color w:val="6B2976"/>
              <w:lang w:val="x-none" w:eastAsia="x-none"/>
            </w:rPr>
            <w:fldChar w:fldCharType="separate"/>
          </w:r>
        </w:p>
        <w:p w14:paraId="0327BAEE" w14:textId="2A0E5806" w:rsidR="00F471A9" w:rsidRPr="00C61054" w:rsidRDefault="00576560" w:rsidP="00C61054">
          <w:pPr>
            <w:pStyle w:val="TOC1"/>
            <w:spacing w:line="240" w:lineRule="auto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4887" w:history="1"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နေ့စ</w:t>
            </w:r>
            <w:r w:rsidRPr="00C61054">
              <w:rPr>
                <w:rStyle w:val="Hyperlink"/>
                <w:rFonts w:ascii="Myanmar Text" w:eastAsia="Zawgyi-One" w:hAnsi="Myanmar Text" w:cs="Myanmar Text"/>
                <w:lang w:bidi="my-MM"/>
              </w:rPr>
              <w:t>ဉ်</w:t>
            </w:r>
            <w:r w:rsidR="00F471A9"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နေထိုင်စရိတ်</w:t>
            </w:r>
            <w:r w:rsidR="00F471A9" w:rsidRPr="00C61054">
              <w:rPr>
                <w:rFonts w:ascii="Myanmar Text" w:hAnsi="Myanmar Text" w:cs="Myanmar Text"/>
                <w:webHidden/>
              </w:rPr>
              <w:tab/>
            </w:r>
            <w:r w:rsidR="00F471A9" w:rsidRPr="00C61054">
              <w:rPr>
                <w:rFonts w:ascii="Myanmar Text" w:hAnsi="Myanmar Text" w:cs="Myanmar Text"/>
                <w:webHidden/>
              </w:rPr>
              <w:fldChar w:fldCharType="begin"/>
            </w:r>
            <w:r w:rsidR="00F471A9" w:rsidRPr="00C61054">
              <w:rPr>
                <w:rFonts w:ascii="Myanmar Text" w:hAnsi="Myanmar Text" w:cs="Myanmar Text"/>
                <w:webHidden/>
              </w:rPr>
              <w:instrText xml:space="preserve"> PAGEREF _Toc184204887 \h </w:instrText>
            </w:r>
            <w:r w:rsidR="00F471A9" w:rsidRPr="00C61054">
              <w:rPr>
                <w:rFonts w:ascii="Myanmar Text" w:hAnsi="Myanmar Text" w:cs="Myanmar Text"/>
                <w:webHidden/>
              </w:rPr>
            </w:r>
            <w:r w:rsidR="00F471A9" w:rsidRPr="00C61054">
              <w:rPr>
                <w:rFonts w:ascii="Myanmar Text" w:hAnsi="Myanmar Text" w:cs="Myanmar Text"/>
                <w:webHidden/>
              </w:rPr>
              <w:fldChar w:fldCharType="separate"/>
            </w:r>
            <w:r w:rsidR="007E42C9">
              <w:rPr>
                <w:rFonts w:ascii="Myanmar Text" w:hAnsi="Myanmar Text" w:cs="Myanmar Text"/>
                <w:webHidden/>
              </w:rPr>
              <w:t>5</w:t>
            </w:r>
            <w:r w:rsidR="00F471A9" w:rsidRPr="00C61054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263AFD0D" w14:textId="2B187309" w:rsidR="00F471A9" w:rsidRPr="00C61054" w:rsidRDefault="00F471A9" w:rsidP="00C61054">
          <w:pPr>
            <w:pStyle w:val="TOC1"/>
            <w:spacing w:line="240" w:lineRule="auto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4888" w:history="1"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အထောက်အထားမခိုင်လုံသော</w:t>
            </w:r>
            <w:r w:rsidRPr="00C61054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ပံ့ပိုးမှုများ</w:t>
            </w:r>
            <w:r w:rsidRPr="00C61054">
              <w:rPr>
                <w:rFonts w:ascii="Myanmar Text" w:hAnsi="Myanmar Text" w:cs="Myanmar Text"/>
                <w:webHidden/>
              </w:rPr>
              <w:tab/>
            </w:r>
            <w:r w:rsidRPr="00C61054">
              <w:rPr>
                <w:rFonts w:ascii="Myanmar Text" w:hAnsi="Myanmar Text" w:cs="Myanmar Text"/>
                <w:webHidden/>
              </w:rPr>
              <w:fldChar w:fldCharType="begin"/>
            </w:r>
            <w:r w:rsidRPr="00C61054">
              <w:rPr>
                <w:rFonts w:ascii="Myanmar Text" w:hAnsi="Myanmar Text" w:cs="Myanmar Text"/>
                <w:webHidden/>
              </w:rPr>
              <w:instrText xml:space="preserve"> PAGEREF _Toc184204888 \h </w:instrText>
            </w:r>
            <w:r w:rsidRPr="00C61054">
              <w:rPr>
                <w:rFonts w:ascii="Myanmar Text" w:hAnsi="Myanmar Text" w:cs="Myanmar Text"/>
                <w:webHidden/>
              </w:rPr>
            </w:r>
            <w:r w:rsidRPr="00C61054">
              <w:rPr>
                <w:rFonts w:ascii="Myanmar Text" w:hAnsi="Myanmar Text" w:cs="Myanmar Text"/>
                <w:webHidden/>
              </w:rPr>
              <w:fldChar w:fldCharType="separate"/>
            </w:r>
            <w:r w:rsidR="007E42C9">
              <w:rPr>
                <w:rFonts w:ascii="Myanmar Text" w:hAnsi="Myanmar Text" w:cs="Myanmar Text"/>
                <w:webHidden/>
              </w:rPr>
              <w:t>6</w:t>
            </w:r>
            <w:r w:rsidRPr="00C61054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400AA53B" w14:textId="26BFFD3F" w:rsidR="00F471A9" w:rsidRPr="00C61054" w:rsidRDefault="00F471A9" w:rsidP="00C61054">
          <w:pPr>
            <w:pStyle w:val="TOC1"/>
            <w:spacing w:line="240" w:lineRule="auto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4889" w:history="1"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ကျန်းမာရေးနှင့်သက်ဆိုင်သော</w:t>
            </w:r>
            <w:r w:rsidRPr="00C61054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ပံ့ပိုးမှုများ</w:t>
            </w:r>
            <w:r w:rsidRPr="00C61054">
              <w:rPr>
                <w:rFonts w:ascii="Myanmar Text" w:hAnsi="Myanmar Text" w:cs="Myanmar Text"/>
                <w:webHidden/>
              </w:rPr>
              <w:tab/>
            </w:r>
            <w:r w:rsidRPr="00C61054">
              <w:rPr>
                <w:rFonts w:ascii="Myanmar Text" w:hAnsi="Myanmar Text" w:cs="Myanmar Text"/>
                <w:webHidden/>
              </w:rPr>
              <w:fldChar w:fldCharType="begin"/>
            </w:r>
            <w:r w:rsidRPr="00C61054">
              <w:rPr>
                <w:rFonts w:ascii="Myanmar Text" w:hAnsi="Myanmar Text" w:cs="Myanmar Text"/>
                <w:webHidden/>
              </w:rPr>
              <w:instrText xml:space="preserve"> PAGEREF _Toc184204889 \h </w:instrText>
            </w:r>
            <w:r w:rsidRPr="00C61054">
              <w:rPr>
                <w:rFonts w:ascii="Myanmar Text" w:hAnsi="Myanmar Text" w:cs="Myanmar Text"/>
                <w:webHidden/>
              </w:rPr>
            </w:r>
            <w:r w:rsidRPr="00C61054">
              <w:rPr>
                <w:rFonts w:ascii="Myanmar Text" w:hAnsi="Myanmar Text" w:cs="Myanmar Text"/>
                <w:webHidden/>
              </w:rPr>
              <w:fldChar w:fldCharType="separate"/>
            </w:r>
            <w:r w:rsidR="007E42C9">
              <w:rPr>
                <w:rFonts w:ascii="Myanmar Text" w:hAnsi="Myanmar Text" w:cs="Myanmar Text"/>
                <w:webHidden/>
              </w:rPr>
              <w:t>7</w:t>
            </w:r>
            <w:r w:rsidRPr="00C61054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73719A2D" w14:textId="36D9D163" w:rsidR="00F471A9" w:rsidRPr="00C61054" w:rsidRDefault="00F471A9" w:rsidP="00C61054">
          <w:pPr>
            <w:pStyle w:val="TOC1"/>
            <w:spacing w:line="240" w:lineRule="auto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4890" w:history="1"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စိတ်ကျန်းမာရေးနှင့်သက်ဆိုင်သော</w:t>
            </w:r>
            <w:r w:rsidRPr="00C61054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ပံ့ပိုးမှုများ</w:t>
            </w:r>
            <w:r w:rsidRPr="00C61054">
              <w:rPr>
                <w:rFonts w:ascii="Myanmar Text" w:hAnsi="Myanmar Text" w:cs="Myanmar Text"/>
                <w:webHidden/>
              </w:rPr>
              <w:tab/>
            </w:r>
            <w:r w:rsidRPr="00C61054">
              <w:rPr>
                <w:rFonts w:ascii="Myanmar Text" w:hAnsi="Myanmar Text" w:cs="Myanmar Text"/>
                <w:webHidden/>
              </w:rPr>
              <w:fldChar w:fldCharType="begin"/>
            </w:r>
            <w:r w:rsidRPr="00C61054">
              <w:rPr>
                <w:rFonts w:ascii="Myanmar Text" w:hAnsi="Myanmar Text" w:cs="Myanmar Text"/>
                <w:webHidden/>
              </w:rPr>
              <w:instrText xml:space="preserve"> PAGEREF _Toc184204890 \h </w:instrText>
            </w:r>
            <w:r w:rsidRPr="00C61054">
              <w:rPr>
                <w:rFonts w:ascii="Myanmar Text" w:hAnsi="Myanmar Text" w:cs="Myanmar Text"/>
                <w:webHidden/>
              </w:rPr>
            </w:r>
            <w:r w:rsidRPr="00C61054">
              <w:rPr>
                <w:rFonts w:ascii="Myanmar Text" w:hAnsi="Myanmar Text" w:cs="Myanmar Text"/>
                <w:webHidden/>
              </w:rPr>
              <w:fldChar w:fldCharType="separate"/>
            </w:r>
            <w:r w:rsidR="007E42C9">
              <w:rPr>
                <w:rFonts w:ascii="Myanmar Text" w:hAnsi="Myanmar Text" w:cs="Myanmar Text"/>
                <w:webHidden/>
              </w:rPr>
              <w:t>7</w:t>
            </w:r>
            <w:r w:rsidRPr="00C61054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6834B711" w14:textId="4F212002" w:rsidR="00F471A9" w:rsidRPr="00C61054" w:rsidRDefault="00F471A9" w:rsidP="00C61054">
          <w:pPr>
            <w:pStyle w:val="TOC1"/>
            <w:spacing w:line="240" w:lineRule="auto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4891" w:history="1"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ကလေးသူငယ်ကာကွယ်စောင့်ရှောက်နှင့်</w:t>
            </w:r>
            <w:r w:rsidRPr="00C61054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မိသားစုထောက်ပံ့မှုဆိုင်ရာ</w:t>
            </w:r>
            <w:r w:rsidRPr="00C61054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ပံ့ပိုးမှုများ</w:t>
            </w:r>
            <w:r w:rsidRPr="00C61054">
              <w:rPr>
                <w:rFonts w:ascii="Myanmar Text" w:hAnsi="Myanmar Text" w:cs="Myanmar Text"/>
                <w:webHidden/>
              </w:rPr>
              <w:tab/>
            </w:r>
            <w:r w:rsidRPr="00C61054">
              <w:rPr>
                <w:rFonts w:ascii="Myanmar Text" w:hAnsi="Myanmar Text" w:cs="Myanmar Text"/>
                <w:webHidden/>
              </w:rPr>
              <w:fldChar w:fldCharType="begin"/>
            </w:r>
            <w:r w:rsidRPr="00C61054">
              <w:rPr>
                <w:rFonts w:ascii="Myanmar Text" w:hAnsi="Myanmar Text" w:cs="Myanmar Text"/>
                <w:webHidden/>
              </w:rPr>
              <w:instrText xml:space="preserve"> PAGEREF _Toc184204891 \h </w:instrText>
            </w:r>
            <w:r w:rsidRPr="00C61054">
              <w:rPr>
                <w:rFonts w:ascii="Myanmar Text" w:hAnsi="Myanmar Text" w:cs="Myanmar Text"/>
                <w:webHidden/>
              </w:rPr>
            </w:r>
            <w:r w:rsidRPr="00C61054">
              <w:rPr>
                <w:rFonts w:ascii="Myanmar Text" w:hAnsi="Myanmar Text" w:cs="Myanmar Text"/>
                <w:webHidden/>
              </w:rPr>
              <w:fldChar w:fldCharType="separate"/>
            </w:r>
            <w:r w:rsidR="007E42C9">
              <w:rPr>
                <w:rFonts w:ascii="Myanmar Text" w:hAnsi="Myanmar Text" w:cs="Myanmar Text"/>
                <w:webHidden/>
              </w:rPr>
              <w:t>7</w:t>
            </w:r>
            <w:r w:rsidRPr="00C61054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495FF7CB" w14:textId="3FCA04EA" w:rsidR="00F471A9" w:rsidRPr="00C61054" w:rsidRDefault="00F471A9" w:rsidP="00C61054">
          <w:pPr>
            <w:pStyle w:val="TOC1"/>
            <w:spacing w:line="240" w:lineRule="auto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4892" w:history="1"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ကလေးများ၏</w:t>
            </w:r>
            <w:r w:rsidRPr="00C61054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အစောပိုင်းဖွံ့ဖြိုးမှုနှင့်</w:t>
            </w:r>
            <w:r w:rsidRPr="00C61054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ပတ်သက်သော</w:t>
            </w:r>
            <w:r w:rsidRPr="00C61054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ပံ့ပိုးမှုများ</w:t>
            </w:r>
            <w:r w:rsidRPr="00C61054">
              <w:rPr>
                <w:rFonts w:ascii="Myanmar Text" w:hAnsi="Myanmar Text" w:cs="Myanmar Text"/>
                <w:webHidden/>
              </w:rPr>
              <w:tab/>
            </w:r>
            <w:r w:rsidRPr="00C61054">
              <w:rPr>
                <w:rFonts w:ascii="Myanmar Text" w:hAnsi="Myanmar Text" w:cs="Myanmar Text"/>
                <w:webHidden/>
              </w:rPr>
              <w:fldChar w:fldCharType="begin"/>
            </w:r>
            <w:r w:rsidRPr="00C61054">
              <w:rPr>
                <w:rFonts w:ascii="Myanmar Text" w:hAnsi="Myanmar Text" w:cs="Myanmar Text"/>
                <w:webHidden/>
              </w:rPr>
              <w:instrText xml:space="preserve"> PAGEREF _Toc184204892 \h </w:instrText>
            </w:r>
            <w:r w:rsidRPr="00C61054">
              <w:rPr>
                <w:rFonts w:ascii="Myanmar Text" w:hAnsi="Myanmar Text" w:cs="Myanmar Text"/>
                <w:webHidden/>
              </w:rPr>
            </w:r>
            <w:r w:rsidRPr="00C61054">
              <w:rPr>
                <w:rFonts w:ascii="Myanmar Text" w:hAnsi="Myanmar Text" w:cs="Myanmar Text"/>
                <w:webHidden/>
              </w:rPr>
              <w:fldChar w:fldCharType="separate"/>
            </w:r>
            <w:r w:rsidR="007E42C9">
              <w:rPr>
                <w:rFonts w:ascii="Myanmar Text" w:hAnsi="Myanmar Text" w:cs="Myanmar Text"/>
                <w:webHidden/>
              </w:rPr>
              <w:t>8</w:t>
            </w:r>
            <w:r w:rsidRPr="00C61054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01B200D0" w14:textId="36B903D9" w:rsidR="00F471A9" w:rsidRPr="00C61054" w:rsidRDefault="00F471A9" w:rsidP="00C61054">
          <w:pPr>
            <w:pStyle w:val="TOC1"/>
            <w:spacing w:line="240" w:lineRule="auto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4893" w:history="1"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ကျောင်းပညာရေးနှင့်ပတ်သက်သော</w:t>
            </w:r>
            <w:r w:rsidRPr="00C61054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ပံ့ပိုးမှုများ</w:t>
            </w:r>
            <w:r w:rsidRPr="00C61054">
              <w:rPr>
                <w:rFonts w:ascii="Myanmar Text" w:hAnsi="Myanmar Text" w:cs="Myanmar Text"/>
                <w:webHidden/>
              </w:rPr>
              <w:tab/>
            </w:r>
            <w:r w:rsidRPr="00C61054">
              <w:rPr>
                <w:rFonts w:ascii="Myanmar Text" w:hAnsi="Myanmar Text" w:cs="Myanmar Text"/>
                <w:webHidden/>
              </w:rPr>
              <w:fldChar w:fldCharType="begin"/>
            </w:r>
            <w:r w:rsidRPr="00C61054">
              <w:rPr>
                <w:rFonts w:ascii="Myanmar Text" w:hAnsi="Myanmar Text" w:cs="Myanmar Text"/>
                <w:webHidden/>
              </w:rPr>
              <w:instrText xml:space="preserve"> PAGEREF _Toc184204893 \h </w:instrText>
            </w:r>
            <w:r w:rsidRPr="00C61054">
              <w:rPr>
                <w:rFonts w:ascii="Myanmar Text" w:hAnsi="Myanmar Text" w:cs="Myanmar Text"/>
                <w:webHidden/>
              </w:rPr>
            </w:r>
            <w:r w:rsidRPr="00C61054">
              <w:rPr>
                <w:rFonts w:ascii="Myanmar Text" w:hAnsi="Myanmar Text" w:cs="Myanmar Text"/>
                <w:webHidden/>
              </w:rPr>
              <w:fldChar w:fldCharType="separate"/>
            </w:r>
            <w:r w:rsidR="007E42C9">
              <w:rPr>
                <w:rFonts w:ascii="Myanmar Text" w:hAnsi="Myanmar Text" w:cs="Myanmar Text"/>
                <w:webHidden/>
              </w:rPr>
              <w:t>8</w:t>
            </w:r>
            <w:r w:rsidRPr="00C61054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24D5EBC7" w14:textId="25C0BC34" w:rsidR="00F471A9" w:rsidRPr="00C61054" w:rsidRDefault="00F471A9" w:rsidP="00C61054">
          <w:pPr>
            <w:pStyle w:val="TOC1"/>
            <w:spacing w:line="240" w:lineRule="auto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4894" w:history="1"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အဆင့်မြင့်ပညာရေးနှင့်</w:t>
            </w:r>
            <w:r w:rsidRPr="00C61054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သက်မွေးဝမ်းကျောင်းပညာရေးနှင့်</w:t>
            </w:r>
            <w:r w:rsidRPr="00C61054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လေ့ကျင့်ရေးဆိုင်ရာ</w:t>
            </w:r>
            <w:r w:rsidRPr="00C61054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ပံ့ပိုးမှုများ</w:t>
            </w:r>
            <w:r w:rsidRPr="00C61054">
              <w:rPr>
                <w:rFonts w:ascii="Myanmar Text" w:hAnsi="Myanmar Text" w:cs="Myanmar Text"/>
                <w:webHidden/>
              </w:rPr>
              <w:tab/>
            </w:r>
            <w:r w:rsidRPr="00C61054">
              <w:rPr>
                <w:rFonts w:ascii="Myanmar Text" w:hAnsi="Myanmar Text" w:cs="Myanmar Text"/>
                <w:webHidden/>
              </w:rPr>
              <w:fldChar w:fldCharType="begin"/>
            </w:r>
            <w:r w:rsidRPr="00C61054">
              <w:rPr>
                <w:rFonts w:ascii="Myanmar Text" w:hAnsi="Myanmar Text" w:cs="Myanmar Text"/>
                <w:webHidden/>
              </w:rPr>
              <w:instrText xml:space="preserve"> PAGEREF _Toc184204894 \h </w:instrText>
            </w:r>
            <w:r w:rsidRPr="00C61054">
              <w:rPr>
                <w:rFonts w:ascii="Myanmar Text" w:hAnsi="Myanmar Text" w:cs="Myanmar Text"/>
                <w:webHidden/>
              </w:rPr>
            </w:r>
            <w:r w:rsidRPr="00C61054">
              <w:rPr>
                <w:rFonts w:ascii="Myanmar Text" w:hAnsi="Myanmar Text" w:cs="Myanmar Text"/>
                <w:webHidden/>
              </w:rPr>
              <w:fldChar w:fldCharType="separate"/>
            </w:r>
            <w:r w:rsidR="007E42C9">
              <w:rPr>
                <w:rFonts w:ascii="Myanmar Text" w:hAnsi="Myanmar Text" w:cs="Myanmar Text"/>
                <w:webHidden/>
              </w:rPr>
              <w:t>9</w:t>
            </w:r>
            <w:r w:rsidRPr="00C61054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3DC2FE52" w14:textId="7DD489DE" w:rsidR="00F471A9" w:rsidRPr="00C61054" w:rsidRDefault="00F471A9" w:rsidP="00C61054">
          <w:pPr>
            <w:pStyle w:val="TOC1"/>
            <w:spacing w:line="240" w:lineRule="auto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4895" w:history="1"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အလုပ်အကိုင်နှင့်ပတ်သက်သော</w:t>
            </w:r>
            <w:r w:rsidRPr="00C61054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ပံ့ပိုးမှုများ</w:t>
            </w:r>
            <w:r w:rsidRPr="00C61054">
              <w:rPr>
                <w:rFonts w:ascii="Myanmar Text" w:hAnsi="Myanmar Text" w:cs="Myanmar Text"/>
                <w:webHidden/>
              </w:rPr>
              <w:tab/>
            </w:r>
            <w:r w:rsidRPr="00C61054">
              <w:rPr>
                <w:rFonts w:ascii="Myanmar Text" w:hAnsi="Myanmar Text" w:cs="Myanmar Text"/>
                <w:webHidden/>
              </w:rPr>
              <w:fldChar w:fldCharType="begin"/>
            </w:r>
            <w:r w:rsidRPr="00C61054">
              <w:rPr>
                <w:rFonts w:ascii="Myanmar Text" w:hAnsi="Myanmar Text" w:cs="Myanmar Text"/>
                <w:webHidden/>
              </w:rPr>
              <w:instrText xml:space="preserve"> PAGEREF _Toc184204895 \h </w:instrText>
            </w:r>
            <w:r w:rsidRPr="00C61054">
              <w:rPr>
                <w:rFonts w:ascii="Myanmar Text" w:hAnsi="Myanmar Text" w:cs="Myanmar Text"/>
                <w:webHidden/>
              </w:rPr>
            </w:r>
            <w:r w:rsidRPr="00C61054">
              <w:rPr>
                <w:rFonts w:ascii="Myanmar Text" w:hAnsi="Myanmar Text" w:cs="Myanmar Text"/>
                <w:webHidden/>
              </w:rPr>
              <w:fldChar w:fldCharType="separate"/>
            </w:r>
            <w:r w:rsidR="007E42C9">
              <w:rPr>
                <w:rFonts w:ascii="Myanmar Text" w:hAnsi="Myanmar Text" w:cs="Myanmar Text"/>
                <w:webHidden/>
              </w:rPr>
              <w:t>9</w:t>
            </w:r>
            <w:r w:rsidRPr="00C61054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7CA37623" w14:textId="7B25F2D6" w:rsidR="00F471A9" w:rsidRPr="00C61054" w:rsidRDefault="00F471A9" w:rsidP="00C61054">
          <w:pPr>
            <w:pStyle w:val="TOC1"/>
            <w:spacing w:line="240" w:lineRule="auto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4896" w:history="1"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အိမ်ရာနှင့်</w:t>
            </w:r>
            <w:r w:rsidRPr="00C61054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ရပ်ရွာအခြေခံအဆောက်အအုံဆိုင်ရာ</w:t>
            </w:r>
            <w:r w:rsidRPr="00C61054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ပံ့ပိုးမှုများ</w:t>
            </w:r>
            <w:r w:rsidRPr="00C61054">
              <w:rPr>
                <w:rFonts w:ascii="Myanmar Text" w:hAnsi="Myanmar Text" w:cs="Myanmar Text"/>
                <w:webHidden/>
              </w:rPr>
              <w:tab/>
            </w:r>
            <w:r w:rsidRPr="00C61054">
              <w:rPr>
                <w:rFonts w:ascii="Myanmar Text" w:hAnsi="Myanmar Text" w:cs="Myanmar Text"/>
                <w:webHidden/>
              </w:rPr>
              <w:fldChar w:fldCharType="begin"/>
            </w:r>
            <w:r w:rsidRPr="00C61054">
              <w:rPr>
                <w:rFonts w:ascii="Myanmar Text" w:hAnsi="Myanmar Text" w:cs="Myanmar Text"/>
                <w:webHidden/>
              </w:rPr>
              <w:instrText xml:space="preserve"> PAGEREF _Toc184204896 \h </w:instrText>
            </w:r>
            <w:r w:rsidRPr="00C61054">
              <w:rPr>
                <w:rFonts w:ascii="Myanmar Text" w:hAnsi="Myanmar Text" w:cs="Myanmar Text"/>
                <w:webHidden/>
              </w:rPr>
            </w:r>
            <w:r w:rsidRPr="00C61054">
              <w:rPr>
                <w:rFonts w:ascii="Myanmar Text" w:hAnsi="Myanmar Text" w:cs="Myanmar Text"/>
                <w:webHidden/>
              </w:rPr>
              <w:fldChar w:fldCharType="separate"/>
            </w:r>
            <w:r w:rsidR="007E42C9">
              <w:rPr>
                <w:rFonts w:ascii="Myanmar Text" w:hAnsi="Myanmar Text" w:cs="Myanmar Text"/>
                <w:webHidden/>
              </w:rPr>
              <w:t>10</w:t>
            </w:r>
            <w:r w:rsidRPr="00C61054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25F82191" w14:textId="35A7F613" w:rsidR="00F471A9" w:rsidRPr="00C61054" w:rsidRDefault="00F471A9" w:rsidP="00C61054">
          <w:pPr>
            <w:pStyle w:val="TOC1"/>
            <w:spacing w:line="240" w:lineRule="auto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4897" w:history="1"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သယ်ယူပို့ဆောင်ရေးနှင့်ပတ်သက်သော</w:t>
            </w:r>
            <w:r w:rsidRPr="00C61054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ပံ့ပိုးမှုများ</w:t>
            </w:r>
            <w:r w:rsidRPr="00C61054">
              <w:rPr>
                <w:rFonts w:ascii="Myanmar Text" w:hAnsi="Myanmar Text" w:cs="Myanmar Text"/>
                <w:webHidden/>
              </w:rPr>
              <w:tab/>
            </w:r>
            <w:r w:rsidRPr="00C61054">
              <w:rPr>
                <w:rFonts w:ascii="Myanmar Text" w:hAnsi="Myanmar Text" w:cs="Myanmar Text"/>
                <w:webHidden/>
              </w:rPr>
              <w:fldChar w:fldCharType="begin"/>
            </w:r>
            <w:r w:rsidRPr="00C61054">
              <w:rPr>
                <w:rFonts w:ascii="Myanmar Text" w:hAnsi="Myanmar Text" w:cs="Myanmar Text"/>
                <w:webHidden/>
              </w:rPr>
              <w:instrText xml:space="preserve"> PAGEREF _Toc184204897 \h </w:instrText>
            </w:r>
            <w:r w:rsidRPr="00C61054">
              <w:rPr>
                <w:rFonts w:ascii="Myanmar Text" w:hAnsi="Myanmar Text" w:cs="Myanmar Text"/>
                <w:webHidden/>
              </w:rPr>
            </w:r>
            <w:r w:rsidRPr="00C61054">
              <w:rPr>
                <w:rFonts w:ascii="Myanmar Text" w:hAnsi="Myanmar Text" w:cs="Myanmar Text"/>
                <w:webHidden/>
              </w:rPr>
              <w:fldChar w:fldCharType="separate"/>
            </w:r>
            <w:r w:rsidR="007E42C9">
              <w:rPr>
                <w:rFonts w:ascii="Myanmar Text" w:hAnsi="Myanmar Text" w:cs="Myanmar Text"/>
                <w:webHidden/>
              </w:rPr>
              <w:t>10</w:t>
            </w:r>
            <w:r w:rsidRPr="00C61054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3B2C6D1A" w14:textId="07B8EFEC" w:rsidR="00F471A9" w:rsidRPr="00C61054" w:rsidRDefault="00F471A9" w:rsidP="00C61054">
          <w:pPr>
            <w:pStyle w:val="TOC1"/>
            <w:spacing w:line="240" w:lineRule="auto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4898" w:history="1"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တရားရေးနှင့်</w:t>
            </w:r>
            <w:r w:rsidRPr="00C61054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ပတ်သက်သော</w:t>
            </w:r>
            <w:r w:rsidRPr="00C61054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အထောက်အပံ့များ</w:t>
            </w:r>
            <w:r w:rsidRPr="00C61054">
              <w:rPr>
                <w:rFonts w:ascii="Myanmar Text" w:hAnsi="Myanmar Text" w:cs="Myanmar Text"/>
                <w:webHidden/>
              </w:rPr>
              <w:tab/>
            </w:r>
            <w:r w:rsidRPr="00C61054">
              <w:rPr>
                <w:rFonts w:ascii="Myanmar Text" w:hAnsi="Myanmar Text" w:cs="Myanmar Text"/>
                <w:webHidden/>
              </w:rPr>
              <w:fldChar w:fldCharType="begin"/>
            </w:r>
            <w:r w:rsidRPr="00C61054">
              <w:rPr>
                <w:rFonts w:ascii="Myanmar Text" w:hAnsi="Myanmar Text" w:cs="Myanmar Text"/>
                <w:webHidden/>
              </w:rPr>
              <w:instrText xml:space="preserve"> PAGEREF _Toc184204898 \h </w:instrText>
            </w:r>
            <w:r w:rsidRPr="00C61054">
              <w:rPr>
                <w:rFonts w:ascii="Myanmar Text" w:hAnsi="Myanmar Text" w:cs="Myanmar Text"/>
                <w:webHidden/>
              </w:rPr>
            </w:r>
            <w:r w:rsidRPr="00C61054">
              <w:rPr>
                <w:rFonts w:ascii="Myanmar Text" w:hAnsi="Myanmar Text" w:cs="Myanmar Text"/>
                <w:webHidden/>
              </w:rPr>
              <w:fldChar w:fldCharType="separate"/>
            </w:r>
            <w:r w:rsidR="007E42C9">
              <w:rPr>
                <w:rFonts w:ascii="Myanmar Text" w:hAnsi="Myanmar Text" w:cs="Myanmar Text"/>
                <w:webHidden/>
              </w:rPr>
              <w:t>11</w:t>
            </w:r>
            <w:r w:rsidRPr="00C61054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3262457A" w14:textId="14C335C4" w:rsidR="00F471A9" w:rsidRPr="00C61054" w:rsidRDefault="00F471A9" w:rsidP="00C61054">
          <w:pPr>
            <w:pStyle w:val="TOC1"/>
            <w:spacing w:line="240" w:lineRule="auto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4899" w:history="1"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သက်ကြီးစောင့်ရှောက်မှုနှင့်</w:t>
            </w:r>
            <w:r w:rsidRPr="00C61054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ပတ်သက်သော</w:t>
            </w:r>
            <w:r w:rsidRPr="00C61054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ပံ့ပိုးမှုများ</w:t>
            </w:r>
            <w:r w:rsidRPr="00C61054">
              <w:rPr>
                <w:rFonts w:ascii="Myanmar Text" w:hAnsi="Myanmar Text" w:cs="Myanmar Text"/>
                <w:webHidden/>
              </w:rPr>
              <w:tab/>
            </w:r>
            <w:r w:rsidRPr="00C61054">
              <w:rPr>
                <w:rFonts w:ascii="Myanmar Text" w:hAnsi="Myanmar Text" w:cs="Myanmar Text"/>
                <w:webHidden/>
              </w:rPr>
              <w:fldChar w:fldCharType="begin"/>
            </w:r>
            <w:r w:rsidRPr="00C61054">
              <w:rPr>
                <w:rFonts w:ascii="Myanmar Text" w:hAnsi="Myanmar Text" w:cs="Myanmar Text"/>
                <w:webHidden/>
              </w:rPr>
              <w:instrText xml:space="preserve"> PAGEREF _Toc184204899 \h </w:instrText>
            </w:r>
            <w:r w:rsidRPr="00C61054">
              <w:rPr>
                <w:rFonts w:ascii="Myanmar Text" w:hAnsi="Myanmar Text" w:cs="Myanmar Text"/>
                <w:webHidden/>
              </w:rPr>
            </w:r>
            <w:r w:rsidRPr="00C61054">
              <w:rPr>
                <w:rFonts w:ascii="Myanmar Text" w:hAnsi="Myanmar Text" w:cs="Myanmar Text"/>
                <w:webHidden/>
              </w:rPr>
              <w:fldChar w:fldCharType="separate"/>
            </w:r>
            <w:r w:rsidR="007E42C9">
              <w:rPr>
                <w:rFonts w:ascii="Myanmar Text" w:hAnsi="Myanmar Text" w:cs="Myanmar Text"/>
                <w:webHidden/>
              </w:rPr>
              <w:t>11</w:t>
            </w:r>
            <w:r w:rsidRPr="00C61054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7F103AA6" w14:textId="0DCD2933" w:rsidR="00F471A9" w:rsidRPr="00C61054" w:rsidRDefault="00F471A9" w:rsidP="00C61054">
          <w:pPr>
            <w:pStyle w:val="TOC1"/>
            <w:spacing w:line="240" w:lineRule="auto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4900" w:history="1"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ဥပဒေနှင့်မညီသော</w:t>
            </w:r>
            <w:r w:rsidRPr="00C61054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ကုန်စည်နှင့်</w:t>
            </w:r>
            <w:r w:rsidRPr="00C61054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ဝန်ဆောင်မှုများ</w:t>
            </w:r>
            <w:r w:rsidRPr="00C61054">
              <w:rPr>
                <w:rFonts w:ascii="Myanmar Text" w:hAnsi="Myanmar Text" w:cs="Myanmar Text"/>
                <w:webHidden/>
              </w:rPr>
              <w:tab/>
            </w:r>
            <w:r w:rsidRPr="00C61054">
              <w:rPr>
                <w:rFonts w:ascii="Myanmar Text" w:hAnsi="Myanmar Text" w:cs="Myanmar Text"/>
                <w:webHidden/>
              </w:rPr>
              <w:fldChar w:fldCharType="begin"/>
            </w:r>
            <w:r w:rsidRPr="00C61054">
              <w:rPr>
                <w:rFonts w:ascii="Myanmar Text" w:hAnsi="Myanmar Text" w:cs="Myanmar Text"/>
                <w:webHidden/>
              </w:rPr>
              <w:instrText xml:space="preserve"> PAGEREF _Toc184204900 \h </w:instrText>
            </w:r>
            <w:r w:rsidRPr="00C61054">
              <w:rPr>
                <w:rFonts w:ascii="Myanmar Text" w:hAnsi="Myanmar Text" w:cs="Myanmar Text"/>
                <w:webHidden/>
              </w:rPr>
            </w:r>
            <w:r w:rsidRPr="00C61054">
              <w:rPr>
                <w:rFonts w:ascii="Myanmar Text" w:hAnsi="Myanmar Text" w:cs="Myanmar Text"/>
                <w:webHidden/>
              </w:rPr>
              <w:fldChar w:fldCharType="separate"/>
            </w:r>
            <w:r w:rsidR="007E42C9">
              <w:rPr>
                <w:rFonts w:ascii="Myanmar Text" w:hAnsi="Myanmar Text" w:cs="Myanmar Text"/>
                <w:webHidden/>
              </w:rPr>
              <w:t>12</w:t>
            </w:r>
            <w:r w:rsidRPr="00C61054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2CA6F0A3" w14:textId="2351C1A3" w:rsidR="00F471A9" w:rsidRPr="00C61054" w:rsidRDefault="00F471A9" w:rsidP="00C61054">
          <w:pPr>
            <w:pStyle w:val="TOC1"/>
            <w:spacing w:line="240" w:lineRule="auto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4901" w:history="1"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ဝင်ငွေအစားထိုး</w:t>
            </w:r>
            <w:r w:rsidRPr="00C61054">
              <w:rPr>
                <w:rFonts w:ascii="Myanmar Text" w:hAnsi="Myanmar Text" w:cs="Myanmar Text"/>
                <w:webHidden/>
              </w:rPr>
              <w:tab/>
            </w:r>
            <w:r w:rsidRPr="00C61054">
              <w:rPr>
                <w:rFonts w:ascii="Myanmar Text" w:hAnsi="Myanmar Text" w:cs="Myanmar Text"/>
                <w:webHidden/>
              </w:rPr>
              <w:fldChar w:fldCharType="begin"/>
            </w:r>
            <w:r w:rsidRPr="00C61054">
              <w:rPr>
                <w:rFonts w:ascii="Myanmar Text" w:hAnsi="Myanmar Text" w:cs="Myanmar Text"/>
                <w:webHidden/>
              </w:rPr>
              <w:instrText xml:space="preserve"> PAGEREF _Toc184204901 \h </w:instrText>
            </w:r>
            <w:r w:rsidRPr="00C61054">
              <w:rPr>
                <w:rFonts w:ascii="Myanmar Text" w:hAnsi="Myanmar Text" w:cs="Myanmar Text"/>
                <w:webHidden/>
              </w:rPr>
            </w:r>
            <w:r w:rsidRPr="00C61054">
              <w:rPr>
                <w:rFonts w:ascii="Myanmar Text" w:hAnsi="Myanmar Text" w:cs="Myanmar Text"/>
                <w:webHidden/>
              </w:rPr>
              <w:fldChar w:fldCharType="separate"/>
            </w:r>
            <w:r w:rsidR="007E42C9">
              <w:rPr>
                <w:rFonts w:ascii="Myanmar Text" w:hAnsi="Myanmar Text" w:cs="Myanmar Text"/>
                <w:webHidden/>
              </w:rPr>
              <w:t>12</w:t>
            </w:r>
            <w:r w:rsidRPr="00C61054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1B6A5A49" w14:textId="247A726B" w:rsidR="00F471A9" w:rsidRPr="00C61054" w:rsidRDefault="00F471A9" w:rsidP="00C61054">
          <w:pPr>
            <w:pStyle w:val="TOC1"/>
            <w:spacing w:line="240" w:lineRule="auto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4902" w:history="1"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ဤစာတမ်းအကြောင်း</w:t>
            </w:r>
            <w:r w:rsidRPr="00C61054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နောက်ထပ်အချက်အလက်များ</w:t>
            </w:r>
            <w:r w:rsidRPr="00C61054">
              <w:rPr>
                <w:rFonts w:ascii="Myanmar Text" w:hAnsi="Myanmar Text" w:cs="Myanmar Text"/>
                <w:webHidden/>
              </w:rPr>
              <w:tab/>
            </w:r>
            <w:r w:rsidRPr="00C61054">
              <w:rPr>
                <w:rFonts w:ascii="Myanmar Text" w:hAnsi="Myanmar Text" w:cs="Myanmar Text"/>
                <w:webHidden/>
              </w:rPr>
              <w:fldChar w:fldCharType="begin"/>
            </w:r>
            <w:r w:rsidRPr="00C61054">
              <w:rPr>
                <w:rFonts w:ascii="Myanmar Text" w:hAnsi="Myanmar Text" w:cs="Myanmar Text"/>
                <w:webHidden/>
              </w:rPr>
              <w:instrText xml:space="preserve"> PAGEREF _Toc184204902 \h </w:instrText>
            </w:r>
            <w:r w:rsidRPr="00C61054">
              <w:rPr>
                <w:rFonts w:ascii="Myanmar Text" w:hAnsi="Myanmar Text" w:cs="Myanmar Text"/>
                <w:webHidden/>
              </w:rPr>
            </w:r>
            <w:r w:rsidRPr="00C61054">
              <w:rPr>
                <w:rFonts w:ascii="Myanmar Text" w:hAnsi="Myanmar Text" w:cs="Myanmar Text"/>
                <w:webHidden/>
              </w:rPr>
              <w:fldChar w:fldCharType="separate"/>
            </w:r>
            <w:r w:rsidR="007E42C9">
              <w:rPr>
                <w:rFonts w:ascii="Myanmar Text" w:hAnsi="Myanmar Text" w:cs="Myanmar Text"/>
                <w:webHidden/>
              </w:rPr>
              <w:t>12</w:t>
            </w:r>
            <w:r w:rsidRPr="00C61054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5A16576B" w14:textId="22CAABEE" w:rsidR="00F471A9" w:rsidRPr="00C61054" w:rsidRDefault="00F471A9" w:rsidP="00C61054">
          <w:pPr>
            <w:pStyle w:val="TOC1"/>
            <w:spacing w:line="240" w:lineRule="auto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4903" w:history="1">
            <w:r w:rsidRPr="00C61054">
              <w:rPr>
                <w:rStyle w:val="Hyperlink"/>
                <w:rFonts w:ascii="Myanmar Text" w:eastAsia="Zawgyi-One" w:hAnsi="Myanmar Text" w:cs="Myanmar Text"/>
              </w:rPr>
              <w:t xml:space="preserve">NDIA </w:t>
            </w:r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အကြောင်းပိုမိုလေ့လာပါ</w:t>
            </w:r>
            <w:r w:rsidRPr="00C61054">
              <w:rPr>
                <w:rFonts w:ascii="Myanmar Text" w:hAnsi="Myanmar Text" w:cs="Myanmar Text"/>
                <w:webHidden/>
              </w:rPr>
              <w:tab/>
            </w:r>
            <w:r w:rsidRPr="00C61054">
              <w:rPr>
                <w:rFonts w:ascii="Myanmar Text" w:hAnsi="Myanmar Text" w:cs="Myanmar Text"/>
                <w:webHidden/>
              </w:rPr>
              <w:fldChar w:fldCharType="begin"/>
            </w:r>
            <w:r w:rsidRPr="00C61054">
              <w:rPr>
                <w:rFonts w:ascii="Myanmar Text" w:hAnsi="Myanmar Text" w:cs="Myanmar Text"/>
                <w:webHidden/>
              </w:rPr>
              <w:instrText xml:space="preserve"> PAGEREF _Toc184204903 \h </w:instrText>
            </w:r>
            <w:r w:rsidRPr="00C61054">
              <w:rPr>
                <w:rFonts w:ascii="Myanmar Text" w:hAnsi="Myanmar Text" w:cs="Myanmar Text"/>
                <w:webHidden/>
              </w:rPr>
            </w:r>
            <w:r w:rsidRPr="00C61054">
              <w:rPr>
                <w:rFonts w:ascii="Myanmar Text" w:hAnsi="Myanmar Text" w:cs="Myanmar Text"/>
                <w:webHidden/>
              </w:rPr>
              <w:fldChar w:fldCharType="separate"/>
            </w:r>
            <w:r w:rsidR="007E42C9">
              <w:rPr>
                <w:rFonts w:ascii="Myanmar Text" w:hAnsi="Myanmar Text" w:cs="Myanmar Text"/>
                <w:webHidden/>
              </w:rPr>
              <w:t>13</w:t>
            </w:r>
            <w:r w:rsidRPr="00C61054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262486DA" w14:textId="3A089C2E" w:rsidR="00F471A9" w:rsidRPr="00C61054" w:rsidRDefault="00F471A9" w:rsidP="00C61054">
          <w:pPr>
            <w:pStyle w:val="TOC1"/>
            <w:spacing w:line="240" w:lineRule="auto"/>
            <w:rPr>
              <w:rFonts w:ascii="Myanmar Text" w:eastAsiaTheme="minorEastAsia" w:hAnsi="Myanmar Text" w:cs="Myanmar Text"/>
              <w:kern w:val="2"/>
              <w:lang w:val="en-AU" w:eastAsia="zh-CN"/>
              <w14:ligatures w14:val="standardContextual"/>
            </w:rPr>
          </w:pPr>
          <w:hyperlink w:anchor="_Toc184204904" w:history="1"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ကျွန်ုပ်တို့ထံ</w:t>
            </w:r>
            <w:r w:rsidRPr="00C61054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ဆက်သွယ်ရန်</w:t>
            </w:r>
            <w:r w:rsidRPr="00C61054">
              <w:rPr>
                <w:rStyle w:val="Hyperlink"/>
                <w:rFonts w:ascii="Myanmar Text" w:eastAsia="Zawgyi-One" w:hAnsi="Myanmar Text" w:cs="Myanmar Text"/>
              </w:rPr>
              <w:t xml:space="preserve"> </w:t>
            </w:r>
            <w:r w:rsidRPr="00C61054">
              <w:rPr>
                <w:rStyle w:val="Hyperlink"/>
                <w:rFonts w:ascii="Myanmar Text" w:eastAsia="Zawgyi-One" w:hAnsi="Myanmar Text" w:cs="Myanmar Text"/>
                <w:cs/>
                <w:lang w:bidi="my-MM"/>
              </w:rPr>
              <w:t>အကူအညီရယူပါ</w:t>
            </w:r>
            <w:r w:rsidRPr="00C61054">
              <w:rPr>
                <w:rFonts w:ascii="Myanmar Text" w:hAnsi="Myanmar Text" w:cs="Myanmar Text"/>
                <w:webHidden/>
              </w:rPr>
              <w:tab/>
            </w:r>
            <w:r w:rsidRPr="00C61054">
              <w:rPr>
                <w:rFonts w:ascii="Myanmar Text" w:hAnsi="Myanmar Text" w:cs="Myanmar Text"/>
                <w:webHidden/>
              </w:rPr>
              <w:fldChar w:fldCharType="begin"/>
            </w:r>
            <w:r w:rsidRPr="00C61054">
              <w:rPr>
                <w:rFonts w:ascii="Myanmar Text" w:hAnsi="Myanmar Text" w:cs="Myanmar Text"/>
                <w:webHidden/>
              </w:rPr>
              <w:instrText xml:space="preserve"> PAGEREF _Toc184204904 \h </w:instrText>
            </w:r>
            <w:r w:rsidRPr="00C61054">
              <w:rPr>
                <w:rFonts w:ascii="Myanmar Text" w:hAnsi="Myanmar Text" w:cs="Myanmar Text"/>
                <w:webHidden/>
              </w:rPr>
            </w:r>
            <w:r w:rsidRPr="00C61054">
              <w:rPr>
                <w:rFonts w:ascii="Myanmar Text" w:hAnsi="Myanmar Text" w:cs="Myanmar Text"/>
                <w:webHidden/>
              </w:rPr>
              <w:fldChar w:fldCharType="separate"/>
            </w:r>
            <w:r w:rsidR="007E42C9">
              <w:rPr>
                <w:rFonts w:ascii="Myanmar Text" w:hAnsi="Myanmar Text" w:cs="Myanmar Text"/>
                <w:webHidden/>
              </w:rPr>
              <w:t>13</w:t>
            </w:r>
            <w:r w:rsidRPr="00C61054">
              <w:rPr>
                <w:rFonts w:ascii="Myanmar Text" w:hAnsi="Myanmar Text" w:cs="Myanmar Text"/>
                <w:webHidden/>
              </w:rPr>
              <w:fldChar w:fldCharType="end"/>
            </w:r>
          </w:hyperlink>
        </w:p>
        <w:p w14:paraId="28DC2243" w14:textId="77777777" w:rsidR="00C36549" w:rsidRPr="00B85CA5" w:rsidRDefault="00FC3104" w:rsidP="00C61054">
          <w:pPr>
            <w:tabs>
              <w:tab w:val="right" w:pos="8931"/>
            </w:tabs>
            <w:spacing w:line="240" w:lineRule="auto"/>
            <w:rPr>
              <w:rFonts w:ascii="Myanmar Text" w:hAnsi="Myanmar Text" w:cs="Myanmar Text"/>
              <w:noProof/>
              <w:sz w:val="20"/>
              <w:szCs w:val="20"/>
            </w:rPr>
          </w:pPr>
          <w:r w:rsidRPr="00C61054">
            <w:rPr>
              <w:rFonts w:ascii="Myanmar Text" w:hAnsi="Myanmar Text" w:cs="Myanmar Text"/>
            </w:rPr>
            <w:fldChar w:fldCharType="end"/>
          </w:r>
        </w:p>
      </w:sdtContent>
    </w:sdt>
    <w:p w14:paraId="201B3677" w14:textId="77777777" w:rsidR="00C36549" w:rsidRPr="00B85CA5" w:rsidRDefault="00FC3104" w:rsidP="00C61054">
      <w:pPr>
        <w:spacing w:before="0" w:after="0" w:line="240" w:lineRule="auto"/>
        <w:rPr>
          <w:rFonts w:ascii="Myanmar Text" w:hAnsi="Myanmar Text" w:cs="Myanmar Text"/>
          <w:b/>
          <w:bCs/>
          <w:color w:val="6B2876" w:themeColor="text2"/>
          <w:sz w:val="24"/>
          <w:szCs w:val="24"/>
          <w:lang w:val="en-AU"/>
        </w:rPr>
      </w:pPr>
      <w:r w:rsidRPr="00B85CA5">
        <w:rPr>
          <w:rFonts w:ascii="Myanmar Text" w:hAnsi="Myanmar Text" w:cs="Myanmar Text"/>
          <w:sz w:val="20"/>
          <w:szCs w:val="20"/>
          <w:lang w:val="en-AU"/>
        </w:rPr>
        <w:br w:type="page"/>
      </w:r>
    </w:p>
    <w:p w14:paraId="4F0529B4" w14:textId="78DE9BC5" w:rsidR="0099636A" w:rsidRPr="00B85CA5" w:rsidRDefault="00576560" w:rsidP="00C61054">
      <w:pPr>
        <w:pStyle w:val="Heading2"/>
      </w:pPr>
      <w:bookmarkStart w:id="8" w:name="_Toc184204887"/>
      <w:r w:rsidRPr="00B85CA5">
        <w:rPr>
          <w:cs/>
        </w:rPr>
        <w:lastRenderedPageBreak/>
        <w:t>နေ့စ</w:t>
      </w:r>
      <w:r w:rsidRPr="00B85CA5">
        <w:t>ဉ်</w:t>
      </w:r>
      <w:r w:rsidR="00FC3104" w:rsidRPr="00B85CA5">
        <w:rPr>
          <w:cs/>
        </w:rPr>
        <w:t>နေထိုင်စရိတ်</w:t>
      </w:r>
      <w:bookmarkEnd w:id="8"/>
    </w:p>
    <w:p w14:paraId="141DBA41" w14:textId="0CD44D35" w:rsidR="0099636A" w:rsidRPr="00C61054" w:rsidRDefault="00576560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နေ့စ</w:t>
      </w:r>
      <w:r w:rsidRPr="00C61054">
        <w:rPr>
          <w:rFonts w:ascii="Myanmar Text" w:eastAsia="Zawgyi-One" w:hAnsi="Myanmar Text" w:cs="Myanmar Text"/>
          <w:lang w:bidi="my-MM"/>
        </w:rPr>
        <w:t>ဉ်</w:t>
      </w:r>
      <w:r w:rsidR="00FC3104" w:rsidRPr="00C61054">
        <w:rPr>
          <w:rFonts w:ascii="Myanmar Text" w:eastAsia="Zawgyi-One" w:hAnsi="Myanmar Text" w:cs="Myanmar Text"/>
          <w:cs/>
          <w:lang w:bidi="my-MM"/>
        </w:rPr>
        <w:t>နေထိုင်စရိတ်</w:t>
      </w:r>
      <w:r w:rsidR="00FC3104" w:rsidRPr="00C61054">
        <w:rPr>
          <w:rFonts w:ascii="Myanmar Text" w:eastAsia="Zawgyi-One" w:hAnsi="Myanmar Text" w:cs="Myanmar Text"/>
        </w:rPr>
        <w:t xml:space="preserve"> </w:t>
      </w:r>
      <w:r w:rsidR="00FC3104" w:rsidRPr="00C61054">
        <w:rPr>
          <w:rFonts w:ascii="Myanmar Text" w:eastAsia="Zawgyi-One" w:hAnsi="Myanmar Text" w:cs="Myanmar Text"/>
          <w:cs/>
          <w:lang w:bidi="my-MM"/>
        </w:rPr>
        <w:t>သည်</w:t>
      </w:r>
      <w:r w:rsidR="00FC3104" w:rsidRPr="00C61054">
        <w:rPr>
          <w:rFonts w:ascii="Myanmar Text" w:eastAsia="Zawgyi-One" w:hAnsi="Myanmar Text" w:cs="Myanmar Text"/>
        </w:rPr>
        <w:t xml:space="preserve"> </w:t>
      </w:r>
      <w:r w:rsidR="00FC3104" w:rsidRPr="00C61054">
        <w:rPr>
          <w:rFonts w:ascii="Myanmar Text" w:eastAsia="Zawgyi-One" w:hAnsi="Myanmar Text" w:cs="Myanmar Text"/>
          <w:cs/>
          <w:lang w:bidi="my-MM"/>
        </w:rPr>
        <w:t>အောက်ပါ</w:t>
      </w:r>
      <w:r w:rsidR="00FC3104" w:rsidRPr="00C61054">
        <w:rPr>
          <w:rFonts w:ascii="Myanmar Text" w:eastAsia="Zawgyi-One" w:hAnsi="Myanmar Text" w:cs="Myanmar Text"/>
        </w:rPr>
        <w:t xml:space="preserve"> </w:t>
      </w:r>
      <w:r w:rsidR="00FC3104" w:rsidRPr="00C61054">
        <w:rPr>
          <w:rFonts w:ascii="Myanmar Text" w:eastAsia="Zawgyi-One" w:hAnsi="Myanmar Text" w:cs="Myanmar Text"/>
          <w:cs/>
          <w:lang w:bidi="my-MM"/>
        </w:rPr>
        <w:t>သင်လုပ်နိုင်သောအရာများဖြစ်သည်</w:t>
      </w:r>
      <w:r w:rsidR="00FC3104" w:rsidRPr="00C61054">
        <w:rPr>
          <w:rFonts w:ascii="Myanmar Text" w:eastAsia="Zawgyi-One" w:hAnsi="Myanmar Text" w:cs="Myanmar Text"/>
        </w:rPr>
        <w:t>-</w:t>
      </w:r>
    </w:p>
    <w:p w14:paraId="537F1D9D" w14:textId="77777777" w:rsidR="0099636A" w:rsidRPr="00C61054" w:rsidRDefault="00FC3104" w:rsidP="00C61054">
      <w:pPr>
        <w:pStyle w:val="Bullet1"/>
        <w:spacing w:line="240" w:lineRule="auto"/>
        <w:contextualSpacing w:val="0"/>
        <w:rPr>
          <w:rFonts w:ascii="Myanmar Text" w:hAnsi="Myanmar Text" w:cs="Myanmar Text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နေ့စဉ်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ဝယ်ယူခြင်း</w:t>
      </w:r>
    </w:p>
    <w:p w14:paraId="4E9FED3F" w14:textId="77777777" w:rsidR="0099636A" w:rsidRPr="00C61054" w:rsidRDefault="00FC3104" w:rsidP="00C61054">
      <w:pPr>
        <w:pStyle w:val="Bullet1"/>
        <w:spacing w:line="240" w:lineRule="auto"/>
        <w:contextualSpacing w:val="0"/>
        <w:rPr>
          <w:rFonts w:ascii="Myanmar Text" w:hAnsi="Myanmar Text" w:cs="Myanmar Text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လစဉ်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ပေးဆောင်ခြင်း။</w:t>
      </w:r>
    </w:p>
    <w:p w14:paraId="685D623A" w14:textId="77777777" w:rsidR="0099636A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သင်</w:t>
      </w:r>
      <w:r w:rsidRPr="00C61054">
        <w:rPr>
          <w:rFonts w:ascii="Myanmar Text" w:eastAsia="Zawgyi-One" w:hAnsi="Myanmar Text" w:cs="Myanmar Text"/>
        </w:rPr>
        <w:t xml:space="preserve"> NDIS </w:t>
      </w:r>
      <w:r w:rsidRPr="00C61054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အသုံးပြု၍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b/>
          <w:bCs/>
          <w:cs/>
          <w:lang w:bidi="my-MM"/>
        </w:rPr>
        <w:t>မရနိုင်သော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နေ့စဉ်နေထိုင်စရိတ်</w:t>
      </w:r>
      <w:r w:rsidRPr="00C61054">
        <w:rPr>
          <w:rFonts w:ascii="Myanmar Text" w:eastAsia="Zawgyi-One" w:hAnsi="Myanmar Text" w:cs="Myanmar Text"/>
        </w:rPr>
        <w:t xml:space="preserve"> 8 </w:t>
      </w:r>
      <w:r w:rsidRPr="00C61054">
        <w:rPr>
          <w:rFonts w:ascii="Myanmar Text" w:eastAsia="Zawgyi-One" w:hAnsi="Myanmar Text" w:cs="Myanmar Text"/>
          <w:cs/>
          <w:lang w:bidi="my-MM"/>
        </w:rPr>
        <w:t>မျိုးရှိပါသည်။</w:t>
      </w:r>
    </w:p>
    <w:p w14:paraId="618E2AD4" w14:textId="77777777" w:rsidR="0099636A" w:rsidRPr="00C61054" w:rsidRDefault="00FC3104" w:rsidP="00C61054">
      <w:pPr>
        <w:pStyle w:val="Bullet1"/>
        <w:numPr>
          <w:ilvl w:val="0"/>
          <w:numId w:val="28"/>
        </w:numPr>
        <w:spacing w:line="240" w:lineRule="auto"/>
        <w:ind w:left="425" w:hanging="425"/>
        <w:contextualSpacing w:val="0"/>
        <w:rPr>
          <w:rFonts w:ascii="Myanmar Text" w:hAnsi="Myanmar Text" w:cs="Myanmar Text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သင်သည်</w:t>
      </w:r>
      <w:r w:rsidRPr="00C61054">
        <w:rPr>
          <w:rFonts w:ascii="Myanmar Text" w:eastAsia="Zawgyi-One" w:hAnsi="Myanmar Text" w:cs="Myanmar Text"/>
        </w:rPr>
        <w:t xml:space="preserve"> NDIS </w:t>
      </w:r>
      <w:r w:rsidRPr="00C61054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နေရာထိုင်ခင်းနှင့်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အိမ်သုံးစရိတ်များအတွက်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အသုံးပြု၍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b/>
          <w:bCs/>
          <w:cs/>
          <w:lang w:bidi="my-MM"/>
        </w:rPr>
        <w:t>မရနိုင်ပါ</w:t>
      </w:r>
      <w:r w:rsidRPr="00C61054">
        <w:rPr>
          <w:rFonts w:ascii="Myanmar Text" w:eastAsia="Zawgyi-One" w:hAnsi="Myanmar Text" w:cs="Myanmar Text"/>
          <w:cs/>
          <w:lang w:bidi="my-MM"/>
        </w:rPr>
        <w:t>။</w:t>
      </w:r>
    </w:p>
    <w:p w14:paraId="260DE61A" w14:textId="77777777" w:rsidR="00426104" w:rsidRPr="00C61054" w:rsidRDefault="00FC3104" w:rsidP="00C61054">
      <w:pPr>
        <w:spacing w:line="240" w:lineRule="auto"/>
        <w:ind w:left="450"/>
        <w:rPr>
          <w:rFonts w:ascii="Myanmar Text" w:hAnsi="Myanmar Text" w:cs="Myanmar Text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နေရာထိုင်ခင်းနှင့်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အိမ်စရိတ်ဆိုသည်မှာ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သင်နေထိုင်ရာနေရာအတွက်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ကုန်ကျစရိတ်ဖြစ်သည်။</w:t>
      </w:r>
    </w:p>
    <w:p w14:paraId="7E413A2D" w14:textId="77777777" w:rsidR="00426104" w:rsidRPr="00C61054" w:rsidRDefault="00FC3104" w:rsidP="00C61054">
      <w:pPr>
        <w:pStyle w:val="Bullet1"/>
        <w:numPr>
          <w:ilvl w:val="0"/>
          <w:numId w:val="28"/>
        </w:numPr>
        <w:spacing w:line="240" w:lineRule="auto"/>
        <w:ind w:left="426" w:hanging="426"/>
        <w:rPr>
          <w:rFonts w:ascii="Myanmar Text" w:hAnsi="Myanmar Text" w:cs="Myanmar Text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သင်သည်</w:t>
      </w:r>
      <w:r w:rsidRPr="00C61054">
        <w:rPr>
          <w:rFonts w:ascii="Myanmar Text" w:eastAsia="Zawgyi-One" w:hAnsi="Myanmar Text" w:cs="Myanmar Text"/>
        </w:rPr>
        <w:t xml:space="preserve"> NDIS </w:t>
      </w:r>
      <w:r w:rsidRPr="00C61054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ငွေကြေးထောက်ပံ့မှုနှင့်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ငွေပေးချေမှုများအတွက်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အသုံးပြု၍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b/>
          <w:bCs/>
          <w:cs/>
          <w:lang w:bidi="my-MM"/>
        </w:rPr>
        <w:t>မရနိုင်ပါ</w:t>
      </w:r>
      <w:r w:rsidRPr="00C61054">
        <w:rPr>
          <w:rFonts w:ascii="Myanmar Text" w:eastAsia="Zawgyi-One" w:hAnsi="Myanmar Text" w:cs="Myanmar Text"/>
          <w:cs/>
          <w:lang w:bidi="my-MM"/>
        </w:rPr>
        <w:t>။</w:t>
      </w:r>
    </w:p>
    <w:p w14:paraId="2761BC2C" w14:textId="77777777" w:rsidR="000F5B66" w:rsidRPr="00C61054" w:rsidRDefault="00FC3104" w:rsidP="00C61054">
      <w:pPr>
        <w:spacing w:line="240" w:lineRule="auto"/>
        <w:ind w:left="45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ငွေကြေးထောက်ပံ့မှုနှင့်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ငွေပေးချေမှုဆိုသည်မှာ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အခြားသူတစ်ဦးအား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သင်ပေးသောငွေကို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ဆိုလိုသည်။</w:t>
      </w:r>
    </w:p>
    <w:p w14:paraId="6B7CA625" w14:textId="77777777" w:rsidR="00636F45" w:rsidRPr="00C61054" w:rsidRDefault="00FC3104" w:rsidP="00C61054">
      <w:pPr>
        <w:spacing w:line="240" w:lineRule="auto"/>
        <w:ind w:firstLine="45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ဥပမာ</w:t>
      </w:r>
      <w:r w:rsidRPr="00C61054">
        <w:rPr>
          <w:rFonts w:ascii="Myanmar Text" w:eastAsia="Zawgyi-One" w:hAnsi="Myanmar Text" w:cs="Myanmar Text"/>
        </w:rPr>
        <w:t xml:space="preserve">- </w:t>
      </w:r>
      <w:r w:rsidRPr="00C61054">
        <w:rPr>
          <w:rFonts w:ascii="Myanmar Text" w:eastAsia="Zawgyi-One" w:hAnsi="Myanmar Text" w:cs="Myanmar Text"/>
          <w:cs/>
          <w:lang w:bidi="my-MM"/>
        </w:rPr>
        <w:t>ဘုရားကျောင်းကို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သင်ပေးသည့်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ငွေ</w:t>
      </w:r>
    </w:p>
    <w:p w14:paraId="27FEC231" w14:textId="77777777" w:rsidR="00426104" w:rsidRPr="00C61054" w:rsidRDefault="00FC3104" w:rsidP="00C61054">
      <w:pPr>
        <w:pStyle w:val="Bullet1"/>
        <w:keepNext w:val="0"/>
        <w:keepLines w:val="0"/>
        <w:widowControl w:val="0"/>
        <w:numPr>
          <w:ilvl w:val="0"/>
          <w:numId w:val="28"/>
        </w:numPr>
        <w:spacing w:line="240" w:lineRule="auto"/>
        <w:ind w:left="425" w:hanging="425"/>
        <w:contextualSpacing w:val="0"/>
        <w:rPr>
          <w:rFonts w:ascii="Myanmar Text" w:hAnsi="Myanmar Text" w:cs="Myanmar Text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သင်သည်</w:t>
      </w:r>
      <w:r w:rsidRPr="00C61054">
        <w:rPr>
          <w:rFonts w:ascii="Myanmar Text" w:eastAsia="Zawgyi-One" w:hAnsi="Myanmar Text" w:cs="Myanmar Text"/>
        </w:rPr>
        <w:t xml:space="preserve"> NDIS </w:t>
      </w:r>
      <w:r w:rsidRPr="00C61054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စားစရာနှင့်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ကုန်ခြောက်ပစ္စည်းများအတွက်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အသုံးပြု၍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b/>
          <w:bCs/>
          <w:cs/>
          <w:lang w:bidi="my-MM"/>
        </w:rPr>
        <w:t>မရနိုင်ပါ</w:t>
      </w:r>
      <w:r w:rsidRPr="00C61054">
        <w:rPr>
          <w:rFonts w:ascii="Myanmar Text" w:eastAsia="Zawgyi-One" w:hAnsi="Myanmar Text" w:cs="Myanmar Text"/>
          <w:cs/>
          <w:lang w:bidi="my-MM"/>
        </w:rPr>
        <w:t>။</w:t>
      </w:r>
    </w:p>
    <w:p w14:paraId="736CA93D" w14:textId="77777777" w:rsidR="000F5B66" w:rsidRPr="00C61054" w:rsidRDefault="00FC3104" w:rsidP="00C61054">
      <w:pPr>
        <w:pStyle w:val="ListParagraph"/>
        <w:keepNext w:val="0"/>
        <w:keepLines w:val="0"/>
        <w:widowControl w:val="0"/>
        <w:numPr>
          <w:ilvl w:val="0"/>
          <w:numId w:val="28"/>
        </w:numPr>
        <w:spacing w:line="240" w:lineRule="auto"/>
        <w:ind w:left="425" w:hanging="426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သင်သည်</w:t>
      </w:r>
      <w:r w:rsidRPr="00C61054">
        <w:rPr>
          <w:rFonts w:ascii="Myanmar Text" w:eastAsia="Zawgyi-One" w:hAnsi="Myanmar Text" w:cs="Myanmar Text"/>
        </w:rPr>
        <w:t xml:space="preserve"> NDIS </w:t>
      </w:r>
      <w:r w:rsidRPr="00C61054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နေထိုင်မှုပုံစံ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စရိတ်များအတွက်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အသုံးပြု၍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b/>
          <w:bCs/>
          <w:cs/>
          <w:lang w:bidi="my-MM"/>
        </w:rPr>
        <w:t>မရနိုင်ပါ</w:t>
      </w:r>
      <w:r w:rsidRPr="00C61054">
        <w:rPr>
          <w:rFonts w:ascii="Myanmar Text" w:eastAsia="Zawgyi-One" w:hAnsi="Myanmar Text" w:cs="Myanmar Text"/>
          <w:cs/>
          <w:lang w:bidi="my-MM"/>
        </w:rPr>
        <w:t>။</w:t>
      </w:r>
    </w:p>
    <w:p w14:paraId="2AA58864" w14:textId="77777777" w:rsidR="00426104" w:rsidRPr="00C61054" w:rsidRDefault="00FC3104" w:rsidP="00C61054">
      <w:pPr>
        <w:pStyle w:val="ListParagraph"/>
        <w:keepNext w:val="0"/>
        <w:keepLines w:val="0"/>
        <w:widowControl w:val="0"/>
        <w:spacing w:line="240" w:lineRule="auto"/>
        <w:ind w:left="425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ဥပမာ</w:t>
      </w:r>
      <w:r w:rsidRPr="00C61054">
        <w:rPr>
          <w:rFonts w:ascii="Myanmar Text" w:eastAsia="Zawgyi-One" w:hAnsi="Myanmar Text" w:cs="Myanmar Text"/>
        </w:rPr>
        <w:t xml:space="preserve">- </w:t>
      </w:r>
      <w:r w:rsidRPr="00C61054">
        <w:rPr>
          <w:rFonts w:ascii="Myanmar Text" w:eastAsia="Zawgyi-One" w:hAnsi="Myanmar Text" w:cs="Myanmar Text"/>
          <w:cs/>
          <w:lang w:bidi="my-MM"/>
        </w:rPr>
        <w:t>စီးကရက်နှင့်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အရက်။</w:t>
      </w:r>
    </w:p>
    <w:p w14:paraId="2B6E284A" w14:textId="77777777" w:rsidR="000F5B66" w:rsidRPr="00C61054" w:rsidRDefault="00FC3104" w:rsidP="00C61054">
      <w:pPr>
        <w:pStyle w:val="ListParagraph"/>
        <w:keepNext w:val="0"/>
        <w:keepLines w:val="0"/>
        <w:widowControl w:val="0"/>
        <w:numPr>
          <w:ilvl w:val="0"/>
          <w:numId w:val="28"/>
        </w:numPr>
        <w:spacing w:line="240" w:lineRule="auto"/>
        <w:ind w:left="425" w:hanging="426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သင်သည်</w:t>
      </w:r>
      <w:r w:rsidRPr="00C61054">
        <w:rPr>
          <w:rFonts w:ascii="Myanmar Text" w:eastAsia="Zawgyi-One" w:hAnsi="Myanmar Text" w:cs="Myanmar Text"/>
        </w:rPr>
        <w:t xml:space="preserve"> NDIS </w:t>
      </w:r>
      <w:r w:rsidRPr="00C61054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အဝတ်အစားနှင့်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အလှအပအတွက်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အသုံးပြု၍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b/>
          <w:bCs/>
          <w:cs/>
          <w:lang w:bidi="my-MM"/>
        </w:rPr>
        <w:t>မရနိုင်ပါ</w:t>
      </w:r>
      <w:r w:rsidRPr="00C61054">
        <w:rPr>
          <w:rFonts w:ascii="Myanmar Text" w:eastAsia="Zawgyi-One" w:hAnsi="Myanmar Text" w:cs="Myanmar Text"/>
          <w:cs/>
          <w:lang w:bidi="my-MM"/>
        </w:rPr>
        <w:t>။</w:t>
      </w:r>
    </w:p>
    <w:p w14:paraId="3C0C6F0F" w14:textId="77777777" w:rsidR="00426104" w:rsidRPr="00C61054" w:rsidRDefault="00FC3104" w:rsidP="00C61054">
      <w:pPr>
        <w:pStyle w:val="ListParagraph"/>
        <w:keepNext w:val="0"/>
        <w:keepLines w:val="0"/>
        <w:widowControl w:val="0"/>
        <w:spacing w:line="240" w:lineRule="auto"/>
        <w:ind w:left="425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ဥပမာ</w:t>
      </w:r>
      <w:r w:rsidRPr="00C61054">
        <w:rPr>
          <w:rFonts w:ascii="Myanmar Text" w:eastAsia="Zawgyi-One" w:hAnsi="Myanmar Text" w:cs="Myanmar Text"/>
        </w:rPr>
        <w:t xml:space="preserve">- </w:t>
      </w:r>
      <w:r w:rsidRPr="00C61054">
        <w:rPr>
          <w:rFonts w:ascii="Myanmar Text" w:eastAsia="Zawgyi-One" w:hAnsi="Myanmar Text" w:cs="Myanmar Text"/>
          <w:cs/>
          <w:lang w:bidi="my-MM"/>
        </w:rPr>
        <w:t>ဆံပင်ညှပ်ခြင်း။</w:t>
      </w:r>
    </w:p>
    <w:p w14:paraId="440D5390" w14:textId="77777777" w:rsidR="000F5B66" w:rsidRPr="00C61054" w:rsidRDefault="00FC3104" w:rsidP="00C61054">
      <w:pPr>
        <w:pStyle w:val="ListParagraph"/>
        <w:keepNext w:val="0"/>
        <w:keepLines w:val="0"/>
        <w:widowControl w:val="0"/>
        <w:numPr>
          <w:ilvl w:val="0"/>
          <w:numId w:val="28"/>
        </w:numPr>
        <w:spacing w:line="240" w:lineRule="auto"/>
        <w:ind w:left="425" w:hanging="426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lastRenderedPageBreak/>
        <w:t>သင်သည်</w:t>
      </w:r>
      <w:r w:rsidRPr="00C61054">
        <w:rPr>
          <w:rFonts w:ascii="Myanmar Text" w:eastAsia="Zawgyi-One" w:hAnsi="Myanmar Text" w:cs="Myanmar Text"/>
        </w:rPr>
        <w:t xml:space="preserve"> NDIS </w:t>
      </w:r>
      <w:r w:rsidRPr="00C61054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ခရီးသွားခြင်းနှင့်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သယ်ယူပို့ဆောင်ရေးအတွက်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အသုံးပြု၍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b/>
          <w:bCs/>
          <w:cs/>
          <w:lang w:bidi="my-MM"/>
        </w:rPr>
        <w:t>မရနိုင်ပါ</w:t>
      </w:r>
      <w:r w:rsidRPr="00C61054">
        <w:rPr>
          <w:rFonts w:ascii="Myanmar Text" w:eastAsia="Zawgyi-One" w:hAnsi="Myanmar Text" w:cs="Myanmar Text"/>
          <w:cs/>
          <w:lang w:bidi="my-MM"/>
        </w:rPr>
        <w:t>။</w:t>
      </w:r>
    </w:p>
    <w:p w14:paraId="4E4B8F3B" w14:textId="77777777" w:rsidR="00426104" w:rsidRPr="00C61054" w:rsidRDefault="00FC3104" w:rsidP="00C61054">
      <w:pPr>
        <w:pStyle w:val="ListParagraph"/>
        <w:keepNext w:val="0"/>
        <w:keepLines w:val="0"/>
        <w:widowControl w:val="0"/>
        <w:spacing w:line="240" w:lineRule="auto"/>
        <w:ind w:left="425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ဥပမာ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အားလပ်ရက်ခရီးထွက်ခြင်း။</w:t>
      </w:r>
    </w:p>
    <w:p w14:paraId="43C2B50F" w14:textId="77777777" w:rsidR="00426104" w:rsidRPr="00C61054" w:rsidRDefault="00FC3104" w:rsidP="00C61054">
      <w:pPr>
        <w:pStyle w:val="ListParagraph"/>
        <w:keepNext w:val="0"/>
        <w:keepLines w:val="0"/>
        <w:widowControl w:val="0"/>
        <w:numPr>
          <w:ilvl w:val="0"/>
          <w:numId w:val="28"/>
        </w:numPr>
        <w:spacing w:line="240" w:lineRule="auto"/>
        <w:ind w:left="425" w:hanging="426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သင်သည်</w:t>
      </w:r>
      <w:r w:rsidRPr="00C61054">
        <w:rPr>
          <w:rFonts w:ascii="Myanmar Text" w:eastAsia="Zawgyi-One" w:hAnsi="Myanmar Text" w:cs="Myanmar Text"/>
        </w:rPr>
        <w:t xml:space="preserve"> NDIS </w:t>
      </w:r>
      <w:r w:rsidRPr="00C61054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အိမ်မွေးတိရစ္ဆာန်များအတွက်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အသုံးပြု၍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b/>
          <w:bCs/>
          <w:cs/>
          <w:lang w:bidi="my-MM"/>
        </w:rPr>
        <w:t>မရနိုင်ပါ</w:t>
      </w:r>
      <w:r w:rsidRPr="00C61054">
        <w:rPr>
          <w:rFonts w:ascii="Myanmar Text" w:eastAsia="Zawgyi-One" w:hAnsi="Myanmar Text" w:cs="Myanmar Text"/>
          <w:cs/>
          <w:lang w:bidi="my-MM"/>
        </w:rPr>
        <w:t>။</w:t>
      </w:r>
    </w:p>
    <w:p w14:paraId="1FA8C623" w14:textId="77777777" w:rsidR="00426104" w:rsidRPr="00C61054" w:rsidRDefault="00FC3104" w:rsidP="00C61054">
      <w:pPr>
        <w:pStyle w:val="ListParagraph"/>
        <w:keepNext w:val="0"/>
        <w:keepLines w:val="0"/>
        <w:widowControl w:val="0"/>
        <w:numPr>
          <w:ilvl w:val="0"/>
          <w:numId w:val="28"/>
        </w:numPr>
        <w:spacing w:line="240" w:lineRule="auto"/>
        <w:ind w:left="425" w:hanging="426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သင်သည်</w:t>
      </w:r>
      <w:r w:rsidRPr="00C61054">
        <w:rPr>
          <w:rFonts w:ascii="Myanmar Text" w:eastAsia="Zawgyi-One" w:hAnsi="Myanmar Text" w:cs="Myanmar Text"/>
        </w:rPr>
        <w:t xml:space="preserve"> NDIS </w:t>
      </w:r>
      <w:r w:rsidRPr="00C61054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မျိုးဆက်ပွားခြင်းနှင့်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မိသားစုဆက်စပ်စရိတ်များအတွက်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အသုံးပြု၍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b/>
          <w:bCs/>
          <w:cs/>
          <w:lang w:bidi="my-MM"/>
        </w:rPr>
        <w:t>မရနိုင်ပါ</w:t>
      </w:r>
      <w:r w:rsidRPr="00C61054">
        <w:rPr>
          <w:rFonts w:ascii="Myanmar Text" w:eastAsia="Zawgyi-One" w:hAnsi="Myanmar Text" w:cs="Myanmar Text"/>
          <w:cs/>
          <w:lang w:bidi="my-MM"/>
        </w:rPr>
        <w:t>။</w:t>
      </w:r>
    </w:p>
    <w:p w14:paraId="28C5DD58" w14:textId="77777777" w:rsidR="00426104" w:rsidRPr="00C61054" w:rsidRDefault="00FC3104" w:rsidP="00C61054">
      <w:pPr>
        <w:widowControl w:val="0"/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မျိုးဆက်ပွားခြင်းနှင့်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မိသားစုဆိုင်ရာ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ကုန်ကျစရိတ်များ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ဆိုသည်မှာ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သင်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ကလေးရရန်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ကူညီပေးသည့်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ကုန်ကျစရိတ်များဖြစ်သည်။</w:t>
      </w:r>
    </w:p>
    <w:p w14:paraId="49C94E63" w14:textId="77777777" w:rsidR="00426104" w:rsidRPr="00B85CA5" w:rsidRDefault="00FC3104" w:rsidP="00C61054">
      <w:pPr>
        <w:pStyle w:val="Heading2"/>
      </w:pPr>
      <w:bookmarkStart w:id="9" w:name="_Toc184204888"/>
      <w:r w:rsidRPr="00B85CA5">
        <w:rPr>
          <w:cs/>
        </w:rPr>
        <w:t>အထောက်အထားမခိုင်လုံသော</w:t>
      </w:r>
      <w:r w:rsidRPr="00B85CA5">
        <w:t xml:space="preserve"> </w:t>
      </w:r>
      <w:r w:rsidRPr="00B85CA5">
        <w:rPr>
          <w:cs/>
        </w:rPr>
        <w:t>ပံ့ပိုးမှုများ</w:t>
      </w:r>
      <w:bookmarkEnd w:id="9"/>
    </w:p>
    <w:p w14:paraId="4AD10880" w14:textId="77777777" w:rsidR="00426104" w:rsidRPr="00C61054" w:rsidRDefault="00FC3104" w:rsidP="00C61054">
      <w:pPr>
        <w:widowControl w:val="0"/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သက်သေအထောက်အထား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ခိုင်လုံခြင်းဆိုသည်မှာ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တစ်စုံတစ်ခုသည်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ထိရောက်ပြီး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အကျိုးရှိကြောင်း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သက်သေပြနိုင်ခြင်းဖြစ်သည်။</w:t>
      </w:r>
    </w:p>
    <w:p w14:paraId="503FFCDA" w14:textId="77777777" w:rsidR="00426104" w:rsidRPr="00C61054" w:rsidRDefault="00FC3104" w:rsidP="00C61054">
      <w:pPr>
        <w:widowControl w:val="0"/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ထိရောက်မှုဆိုသည်မှာ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တစ်စုံတစ်ခု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ကောင်းမွန်စွာ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လုပ်ဆောင်ခြင်းကို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ဆိုလိုသည်။</w:t>
      </w:r>
    </w:p>
    <w:p w14:paraId="41D415AE" w14:textId="77777777" w:rsidR="00426104" w:rsidRPr="00C61054" w:rsidRDefault="00FC3104" w:rsidP="00C61054">
      <w:pPr>
        <w:widowControl w:val="0"/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အကျိုးရှိခြင်းဆိုသည်မှာ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တစ်စုံတစ်ခုသည်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သင့်အတွက်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ကောင်းမွန်ခြင်းကိုသည်။</w:t>
      </w:r>
    </w:p>
    <w:p w14:paraId="00508FED" w14:textId="77777777" w:rsidR="00426104" w:rsidRPr="00C61054" w:rsidRDefault="00FC3104" w:rsidP="00C61054">
      <w:pPr>
        <w:widowControl w:val="0"/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သင်သည်</w:t>
      </w:r>
      <w:r w:rsidRPr="00C61054">
        <w:rPr>
          <w:rFonts w:ascii="Myanmar Text" w:eastAsia="Zawgyi-One" w:hAnsi="Myanmar Text" w:cs="Myanmar Text"/>
        </w:rPr>
        <w:t xml:space="preserve"> NDIS </w:t>
      </w:r>
      <w:r w:rsidRPr="00C61054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အစားထိုးကုထုံးများအတွက်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အသုံးပြု၍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b/>
          <w:bCs/>
          <w:cs/>
          <w:lang w:bidi="my-MM"/>
        </w:rPr>
        <w:t>မရနိုင်ပါ</w:t>
      </w:r>
      <w:r w:rsidRPr="00C61054">
        <w:rPr>
          <w:rFonts w:ascii="Myanmar Text" w:eastAsia="Zawgyi-One" w:hAnsi="Myanmar Text" w:cs="Myanmar Text"/>
          <w:cs/>
          <w:lang w:bidi="my-MM"/>
        </w:rPr>
        <w:t>။</w:t>
      </w:r>
    </w:p>
    <w:p w14:paraId="2DAE372A" w14:textId="77777777" w:rsidR="00426104" w:rsidRPr="00C61054" w:rsidRDefault="00FC3104" w:rsidP="00C61054">
      <w:pPr>
        <w:widowControl w:val="0"/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အစားထိုးကုထုံးများတွင်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အောက်ပါအရာများ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ပါဝင်သည်</w:t>
      </w:r>
      <w:r w:rsidRPr="00C61054">
        <w:rPr>
          <w:rFonts w:ascii="Myanmar Text" w:eastAsia="Zawgyi-One" w:hAnsi="Myanmar Text" w:cs="Myanmar Text"/>
        </w:rPr>
        <w:t>-</w:t>
      </w:r>
    </w:p>
    <w:p w14:paraId="0F87055A" w14:textId="77777777" w:rsidR="00426104" w:rsidRPr="00C61054" w:rsidRDefault="00FC3104" w:rsidP="00C61054">
      <w:pPr>
        <w:pStyle w:val="ListParagraph"/>
        <w:keepNext w:val="0"/>
        <w:keepLines w:val="0"/>
        <w:widowControl w:val="0"/>
        <w:numPr>
          <w:ilvl w:val="0"/>
          <w:numId w:val="31"/>
        </w:numPr>
        <w:spacing w:line="240" w:lineRule="auto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သလင်းကျောက်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ကုထုံး</w:t>
      </w:r>
    </w:p>
    <w:p w14:paraId="49E50D4F" w14:textId="77777777" w:rsidR="00426104" w:rsidRPr="00C61054" w:rsidRDefault="00FC3104" w:rsidP="00C61054">
      <w:pPr>
        <w:pStyle w:val="ListParagraph"/>
        <w:keepNext w:val="0"/>
        <w:keepLines w:val="0"/>
        <w:widowControl w:val="0"/>
        <w:numPr>
          <w:ilvl w:val="0"/>
          <w:numId w:val="31"/>
        </w:numPr>
        <w:spacing w:line="240" w:lineRule="auto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ပွေ့ဖက်ခြင်းကုထုံး</w:t>
      </w:r>
    </w:p>
    <w:p w14:paraId="733C71B4" w14:textId="77777777" w:rsidR="00426104" w:rsidRPr="00C61054" w:rsidRDefault="00FC3104" w:rsidP="00C61054">
      <w:pPr>
        <w:pStyle w:val="ListParagraph"/>
        <w:keepNext w:val="0"/>
        <w:keepLines w:val="0"/>
        <w:widowControl w:val="0"/>
        <w:numPr>
          <w:ilvl w:val="0"/>
          <w:numId w:val="31"/>
        </w:numPr>
        <w:spacing w:line="240" w:lineRule="auto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ဂိမ်းကုထုံး</w:t>
      </w:r>
    </w:p>
    <w:p w14:paraId="70E2F6B5" w14:textId="77777777" w:rsidR="00426104" w:rsidRPr="00C61054" w:rsidRDefault="00FC3104" w:rsidP="00C61054">
      <w:pPr>
        <w:pStyle w:val="ListParagraph"/>
        <w:keepNext w:val="0"/>
        <w:keepLines w:val="0"/>
        <w:widowControl w:val="0"/>
        <w:numPr>
          <w:ilvl w:val="0"/>
          <w:numId w:val="31"/>
        </w:numPr>
        <w:spacing w:line="240" w:lineRule="auto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နည်းပြကုထုံး</w:t>
      </w:r>
    </w:p>
    <w:p w14:paraId="4E1F6262" w14:textId="77777777" w:rsidR="00426104" w:rsidRPr="00B85CA5" w:rsidRDefault="00FC3104" w:rsidP="00C61054">
      <w:pPr>
        <w:pStyle w:val="ListParagraph"/>
        <w:keepNext w:val="0"/>
        <w:keepLines w:val="0"/>
        <w:widowControl w:val="0"/>
        <w:numPr>
          <w:ilvl w:val="0"/>
          <w:numId w:val="31"/>
        </w:numPr>
        <w:spacing w:line="240" w:lineRule="auto"/>
        <w:contextualSpacing w:val="0"/>
        <w:rPr>
          <w:rFonts w:ascii="Myanmar Text" w:hAnsi="Myanmar Text" w:cs="Myanmar Text"/>
          <w:sz w:val="20"/>
          <w:szCs w:val="20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စွမ်းအင်ကုထုံး။</w:t>
      </w:r>
    </w:p>
    <w:p w14:paraId="250E2158" w14:textId="77777777" w:rsidR="00426104" w:rsidRPr="00B85CA5" w:rsidRDefault="00FC3104" w:rsidP="00C61054">
      <w:pPr>
        <w:pStyle w:val="Heading2"/>
      </w:pPr>
      <w:bookmarkStart w:id="10" w:name="_Toc184204889"/>
      <w:r w:rsidRPr="00B85CA5">
        <w:rPr>
          <w:cs/>
        </w:rPr>
        <w:lastRenderedPageBreak/>
        <w:t>ကျန်းမာရေးနှင့်သက်ဆိုင်သော</w:t>
      </w:r>
      <w:r w:rsidRPr="00B85CA5">
        <w:t xml:space="preserve"> </w:t>
      </w:r>
      <w:r w:rsidRPr="00B85CA5">
        <w:rPr>
          <w:cs/>
        </w:rPr>
        <w:t>ပံ့ပိုးမှုများ</w:t>
      </w:r>
      <w:bookmarkEnd w:id="10"/>
    </w:p>
    <w:p w14:paraId="2A21FB58" w14:textId="77777777" w:rsidR="00426104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သင်သည်</w:t>
      </w:r>
      <w:r w:rsidRPr="00C61054">
        <w:rPr>
          <w:rFonts w:ascii="Myanmar Text" w:eastAsia="Zawgyi-One" w:hAnsi="Myanmar Text" w:cs="Myanmar Text"/>
        </w:rPr>
        <w:t xml:space="preserve"> NDIS </w:t>
      </w:r>
      <w:r w:rsidRPr="00C61054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အောက်ပါတို့အတွက်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အသုံးပြု၍</w:t>
      </w:r>
      <w:r w:rsidRPr="00C61054">
        <w:rPr>
          <w:rFonts w:ascii="Myanmar Text" w:eastAsia="Zawgyi-One" w:hAnsi="Myanmar Text" w:cs="Myanmar Text"/>
          <w:b/>
          <w:bCs/>
          <w:cs/>
          <w:lang w:bidi="my-MM"/>
        </w:rPr>
        <w:t>မရနိုင်ပါ</w:t>
      </w:r>
      <w:r w:rsidRPr="00C61054">
        <w:rPr>
          <w:rFonts w:ascii="Myanmar Text" w:eastAsia="Zawgyi-One" w:hAnsi="Myanmar Text" w:cs="Myanmar Text"/>
        </w:rPr>
        <w:t>-</w:t>
      </w:r>
    </w:p>
    <w:p w14:paraId="74B438A8" w14:textId="77777777" w:rsidR="00426104" w:rsidRPr="00C61054" w:rsidRDefault="00FC3104" w:rsidP="00C61054">
      <w:pPr>
        <w:pStyle w:val="ListParagraph"/>
        <w:keepNext w:val="0"/>
        <w:keepLines w:val="0"/>
        <w:widowControl w:val="0"/>
        <w:numPr>
          <w:ilvl w:val="0"/>
          <w:numId w:val="32"/>
        </w:numPr>
        <w:spacing w:line="240" w:lineRule="auto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သင့်မသန်စွမ်းမှု၏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အစိတ်အပိုင်းမဟုတ်သော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ကျန်းမာရေးပြဿနာအတွက်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ကုသမှု</w:t>
      </w:r>
    </w:p>
    <w:p w14:paraId="40EE6F21" w14:textId="77777777" w:rsidR="00426104" w:rsidRPr="00C61054" w:rsidRDefault="00FC3104" w:rsidP="00C61054">
      <w:pPr>
        <w:pStyle w:val="ListParagraph"/>
        <w:keepNext w:val="0"/>
        <w:keepLines w:val="0"/>
        <w:widowControl w:val="0"/>
        <w:numPr>
          <w:ilvl w:val="0"/>
          <w:numId w:val="32"/>
        </w:numPr>
        <w:spacing w:line="240" w:lineRule="auto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ဆေးဝါးများ</w:t>
      </w:r>
    </w:p>
    <w:p w14:paraId="162A269F" w14:textId="77777777" w:rsidR="00426104" w:rsidRPr="00C61054" w:rsidRDefault="00FC3104" w:rsidP="00C61054">
      <w:pPr>
        <w:pStyle w:val="ListParagraph"/>
        <w:keepNext w:val="0"/>
        <w:keepLines w:val="0"/>
        <w:widowControl w:val="0"/>
        <w:numPr>
          <w:ilvl w:val="0"/>
          <w:numId w:val="32"/>
        </w:numPr>
        <w:spacing w:line="240" w:lineRule="auto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လူနာတင်ယာဉ်ဝန်ဆောင်မှုများ။</w:t>
      </w:r>
    </w:p>
    <w:p w14:paraId="6A186F3C" w14:textId="77777777" w:rsidR="00426104" w:rsidRPr="00B85CA5" w:rsidRDefault="00FC3104" w:rsidP="00C61054">
      <w:pPr>
        <w:pStyle w:val="Heading2"/>
      </w:pPr>
      <w:bookmarkStart w:id="11" w:name="_Toc184204890"/>
      <w:r w:rsidRPr="00B85CA5">
        <w:rPr>
          <w:cs/>
        </w:rPr>
        <w:t>စိတ်ကျန်းမာရေးနှင့်သက်ဆိုင်သော</w:t>
      </w:r>
      <w:r w:rsidRPr="00B85CA5">
        <w:t xml:space="preserve"> </w:t>
      </w:r>
      <w:r w:rsidRPr="00B85CA5">
        <w:rPr>
          <w:cs/>
        </w:rPr>
        <w:t>ပံ့ပိုးမှုများ</w:t>
      </w:r>
      <w:bookmarkEnd w:id="11"/>
    </w:p>
    <w:p w14:paraId="467049F5" w14:textId="77777777" w:rsidR="00426104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သင်သည်</w:t>
      </w:r>
      <w:r w:rsidRPr="00C61054">
        <w:rPr>
          <w:rFonts w:ascii="Myanmar Text" w:eastAsia="Zawgyi-One" w:hAnsi="Myanmar Text" w:cs="Myanmar Text"/>
        </w:rPr>
        <w:t xml:space="preserve"> NDIS </w:t>
      </w:r>
      <w:r w:rsidRPr="00C61054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အောက်ပါတို့အတွက်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အသုံးပြု၍</w:t>
      </w:r>
      <w:r w:rsidRPr="00C61054">
        <w:rPr>
          <w:rFonts w:ascii="Myanmar Text" w:eastAsia="Zawgyi-One" w:hAnsi="Myanmar Text" w:cs="Myanmar Text"/>
          <w:b/>
          <w:bCs/>
          <w:cs/>
          <w:lang w:bidi="my-MM"/>
        </w:rPr>
        <w:t>မရနိုင်ပါ</w:t>
      </w:r>
      <w:r w:rsidRPr="00C61054">
        <w:rPr>
          <w:rFonts w:ascii="Myanmar Text" w:eastAsia="Zawgyi-One" w:hAnsi="Myanmar Text" w:cs="Myanmar Text"/>
        </w:rPr>
        <w:t>-</w:t>
      </w:r>
    </w:p>
    <w:p w14:paraId="5CD20AD4" w14:textId="77777777" w:rsidR="00426104" w:rsidRPr="00C61054" w:rsidRDefault="00FC3104" w:rsidP="00C61054">
      <w:pPr>
        <w:pStyle w:val="ListParagraph"/>
        <w:numPr>
          <w:ilvl w:val="0"/>
          <w:numId w:val="33"/>
        </w:numPr>
        <w:spacing w:line="240" w:lineRule="auto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စိတ်ကျန်းမာရေးပြဿနာကို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ကုသရန်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ဆေးဝါးများ</w:t>
      </w:r>
    </w:p>
    <w:p w14:paraId="00F64428" w14:textId="77777777" w:rsidR="00426104" w:rsidRPr="00C61054" w:rsidRDefault="00FC3104" w:rsidP="00C61054">
      <w:pPr>
        <w:pStyle w:val="ListParagraph"/>
        <w:numPr>
          <w:ilvl w:val="0"/>
          <w:numId w:val="33"/>
        </w:numPr>
        <w:spacing w:line="240" w:lineRule="auto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ဆေးရုံ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စိတ်ကျန်းမာရေးဝန်ဆောင်မှုများ</w:t>
      </w:r>
    </w:p>
    <w:p w14:paraId="02A15D8B" w14:textId="77777777" w:rsidR="00426104" w:rsidRPr="00C61054" w:rsidRDefault="00FC3104" w:rsidP="00C61054">
      <w:pPr>
        <w:pStyle w:val="ListParagraph"/>
        <w:numPr>
          <w:ilvl w:val="0"/>
          <w:numId w:val="33"/>
        </w:numPr>
        <w:spacing w:line="240" w:lineRule="auto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မူးယစ်ဆေးဝါးနှင့်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အရက်ပြဿနာများအတွက်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ကုသမှု။</w:t>
      </w:r>
    </w:p>
    <w:p w14:paraId="038E5B04" w14:textId="77777777" w:rsidR="00426104" w:rsidRPr="00B85CA5" w:rsidRDefault="00FC3104" w:rsidP="00C61054">
      <w:pPr>
        <w:pStyle w:val="Heading2"/>
      </w:pPr>
      <w:bookmarkStart w:id="12" w:name="_Toc184204891"/>
      <w:r w:rsidRPr="00B85CA5">
        <w:rPr>
          <w:cs/>
        </w:rPr>
        <w:t>ကလေးသူငယ်ကာကွယ်စောင့်ရှောက်နှင့်</w:t>
      </w:r>
      <w:r w:rsidRPr="00B85CA5">
        <w:t xml:space="preserve"> </w:t>
      </w:r>
      <w:r w:rsidRPr="00B85CA5">
        <w:rPr>
          <w:cs/>
        </w:rPr>
        <w:t>မိသားစုထောက်ပံ့မှုဆိုင်ရာ</w:t>
      </w:r>
      <w:r w:rsidRPr="00B85CA5">
        <w:t xml:space="preserve"> </w:t>
      </w:r>
      <w:r w:rsidRPr="00B85CA5">
        <w:rPr>
          <w:cs/>
        </w:rPr>
        <w:t>ပံ့ပိုးမှုများ</w:t>
      </w:r>
      <w:bookmarkEnd w:id="12"/>
    </w:p>
    <w:p w14:paraId="07466C4D" w14:textId="77777777" w:rsidR="00426104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ကလေးသူငယ်ကာကွယ်စောင့်ရှောက်မှုဆိုသည်မှာ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ကလေးတစ်ဦးကို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ဘေးကင်းစေရန်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ကူညီပေးခြင်းဖြစ်သည်။</w:t>
      </w:r>
    </w:p>
    <w:p w14:paraId="33B587E2" w14:textId="77777777" w:rsidR="00426104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မိသားစုပံ့ပိုးမှုဆိုသည်မှာ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မိသားစုများအတွက်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ကုထုံးဖြစ်သည်။</w:t>
      </w:r>
    </w:p>
    <w:p w14:paraId="562AB589" w14:textId="77777777" w:rsidR="00426104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သင်သည်</w:t>
      </w:r>
      <w:r w:rsidRPr="00C61054">
        <w:rPr>
          <w:rFonts w:ascii="Myanmar Text" w:eastAsia="Zawgyi-One" w:hAnsi="Myanmar Text" w:cs="Myanmar Text"/>
        </w:rPr>
        <w:t xml:space="preserve"> NDIS </w:t>
      </w:r>
      <w:r w:rsidRPr="00C61054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အောက်ပါတို့အတွက်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အသုံးပြု၍</w:t>
      </w:r>
      <w:r w:rsidRPr="00C61054">
        <w:rPr>
          <w:rFonts w:ascii="Myanmar Text" w:eastAsia="Zawgyi-One" w:hAnsi="Myanmar Text" w:cs="Myanmar Text"/>
          <w:b/>
          <w:bCs/>
          <w:cs/>
          <w:lang w:bidi="my-MM"/>
        </w:rPr>
        <w:t>မရနိုင်ပါ</w:t>
      </w:r>
      <w:r w:rsidRPr="00C61054">
        <w:rPr>
          <w:rFonts w:ascii="Myanmar Text" w:eastAsia="Zawgyi-One" w:hAnsi="Myanmar Text" w:cs="Myanmar Text"/>
        </w:rPr>
        <w:t>-</w:t>
      </w:r>
    </w:p>
    <w:p w14:paraId="3F833C59" w14:textId="77777777" w:rsidR="00426104" w:rsidRPr="00C61054" w:rsidRDefault="00FC3104" w:rsidP="00C61054">
      <w:pPr>
        <w:pStyle w:val="ListParagraph"/>
        <w:numPr>
          <w:ilvl w:val="0"/>
          <w:numId w:val="34"/>
        </w:numPr>
        <w:spacing w:line="240" w:lineRule="auto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lastRenderedPageBreak/>
        <w:t>မိဘများအတွက်အစီအစဉ်များ</w:t>
      </w:r>
    </w:p>
    <w:p w14:paraId="28AEEFF6" w14:textId="77777777" w:rsidR="00426104" w:rsidRPr="00C61054" w:rsidRDefault="00FC3104" w:rsidP="00C61054">
      <w:pPr>
        <w:pStyle w:val="ListParagraph"/>
        <w:numPr>
          <w:ilvl w:val="0"/>
          <w:numId w:val="34"/>
        </w:numPr>
        <w:spacing w:line="240" w:lineRule="auto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ကလေးထိန်း</w:t>
      </w:r>
    </w:p>
    <w:p w14:paraId="5A386ABC" w14:textId="77777777" w:rsidR="00426104" w:rsidRPr="00C61054" w:rsidRDefault="00FC3104" w:rsidP="00C61054">
      <w:pPr>
        <w:pStyle w:val="ListParagraph"/>
        <w:numPr>
          <w:ilvl w:val="0"/>
          <w:numId w:val="34"/>
        </w:numPr>
        <w:spacing w:line="240" w:lineRule="auto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အိမ်ထောင်ရေး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အကြံပေးခြင်း။</w:t>
      </w:r>
    </w:p>
    <w:p w14:paraId="41639B3E" w14:textId="77777777" w:rsidR="00426104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အိမ်ထောင်ရေး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အကြံဉာဏ်ပေးခြင်းသည်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သင့်အိမ်ထောင်ရေးတွင်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ပြဿနာများကို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တစ်စုံတစ်ဦးမှ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ကူညီပေးသည့်အခါဖြစ်သည်။</w:t>
      </w:r>
    </w:p>
    <w:p w14:paraId="25477769" w14:textId="77777777" w:rsidR="00426104" w:rsidRPr="00B85CA5" w:rsidRDefault="00FC3104" w:rsidP="00C61054">
      <w:pPr>
        <w:pStyle w:val="Heading2"/>
      </w:pPr>
      <w:bookmarkStart w:id="13" w:name="_Toc184204892"/>
      <w:r w:rsidRPr="00B85CA5">
        <w:rPr>
          <w:cs/>
        </w:rPr>
        <w:t>ကလေးများ၏</w:t>
      </w:r>
      <w:r w:rsidRPr="00B85CA5">
        <w:t xml:space="preserve"> </w:t>
      </w:r>
      <w:r w:rsidRPr="00B85CA5">
        <w:rPr>
          <w:cs/>
        </w:rPr>
        <w:t>အစောပိုင်းဖွံ့ဖြိုးမှုနှင့်</w:t>
      </w:r>
      <w:r w:rsidRPr="00B85CA5">
        <w:t xml:space="preserve"> </w:t>
      </w:r>
      <w:r w:rsidRPr="00B85CA5">
        <w:rPr>
          <w:cs/>
        </w:rPr>
        <w:t>ပတ်သက်သော</w:t>
      </w:r>
      <w:r w:rsidRPr="00B85CA5">
        <w:t xml:space="preserve"> </w:t>
      </w:r>
      <w:r w:rsidRPr="00B85CA5">
        <w:rPr>
          <w:cs/>
        </w:rPr>
        <w:t>ပံ့ပိုးမှုများ</w:t>
      </w:r>
      <w:bookmarkEnd w:id="13"/>
    </w:p>
    <w:p w14:paraId="41BCC179" w14:textId="77777777" w:rsidR="00426104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အစောပိုင်းကလေးဘဝ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ဖွံ့ဖြိုးမှုဆိုသည်မှာ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ကလေးကြီးထွားလာပုံနှင့်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အသစ်သောအရာများ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သင်ယူပုံကို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ဆိုလိုသည်။</w:t>
      </w:r>
    </w:p>
    <w:p w14:paraId="01571FFE" w14:textId="77777777" w:rsidR="00426104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သင်သည်</w:t>
      </w:r>
      <w:r w:rsidRPr="00C61054">
        <w:rPr>
          <w:rFonts w:ascii="Myanmar Text" w:eastAsia="Zawgyi-One" w:hAnsi="Myanmar Text" w:cs="Myanmar Text"/>
        </w:rPr>
        <w:t xml:space="preserve"> NDIS </w:t>
      </w:r>
      <w:r w:rsidRPr="00C61054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ကလေးစောင့်ရှောက်မှုကဲ့သို့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အရာများအတွက်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အသုံးပြု၍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b/>
          <w:bCs/>
          <w:cs/>
          <w:lang w:bidi="my-MM"/>
        </w:rPr>
        <w:t>မရနိုင်ပါ</w:t>
      </w:r>
      <w:r w:rsidRPr="00C61054">
        <w:rPr>
          <w:rFonts w:ascii="Myanmar Text" w:eastAsia="Zawgyi-One" w:hAnsi="Myanmar Text" w:cs="Myanmar Text"/>
          <w:cs/>
          <w:lang w:bidi="my-MM"/>
        </w:rPr>
        <w:t>။</w:t>
      </w:r>
    </w:p>
    <w:p w14:paraId="06730F5F" w14:textId="77777777" w:rsidR="00426104" w:rsidRPr="00B85CA5" w:rsidRDefault="00FC3104" w:rsidP="00C61054">
      <w:pPr>
        <w:pStyle w:val="Heading2"/>
      </w:pPr>
      <w:bookmarkStart w:id="14" w:name="_Toc184204893"/>
      <w:r w:rsidRPr="00B85CA5">
        <w:rPr>
          <w:cs/>
        </w:rPr>
        <w:t>ကျောင်းပညာရေးနှင့်ပတ်သက်သော</w:t>
      </w:r>
      <w:r w:rsidRPr="00B85CA5">
        <w:t xml:space="preserve"> </w:t>
      </w:r>
      <w:r w:rsidRPr="00B85CA5">
        <w:rPr>
          <w:cs/>
        </w:rPr>
        <w:t>ပံ့ပိုးမှုများ</w:t>
      </w:r>
      <w:bookmarkEnd w:id="14"/>
    </w:p>
    <w:p w14:paraId="0721568E" w14:textId="77777777" w:rsidR="00426104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သင်သည်</w:t>
      </w:r>
      <w:r w:rsidRPr="00C61054">
        <w:rPr>
          <w:rFonts w:ascii="Myanmar Text" w:eastAsia="Zawgyi-One" w:hAnsi="Myanmar Text" w:cs="Myanmar Text"/>
        </w:rPr>
        <w:t xml:space="preserve"> NDIS </w:t>
      </w:r>
      <w:r w:rsidRPr="00C61054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အောက်ပါတို့အတွက်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အသုံးပြု၍</w:t>
      </w:r>
      <w:r w:rsidRPr="00C61054">
        <w:rPr>
          <w:rFonts w:ascii="Myanmar Text" w:eastAsia="Zawgyi-One" w:hAnsi="Myanmar Text" w:cs="Myanmar Text"/>
          <w:b/>
          <w:bCs/>
          <w:cs/>
          <w:lang w:bidi="my-MM"/>
        </w:rPr>
        <w:t>မရနိုင်ပါ</w:t>
      </w:r>
      <w:r w:rsidRPr="00C61054">
        <w:rPr>
          <w:rFonts w:ascii="Myanmar Text" w:eastAsia="Zawgyi-One" w:hAnsi="Myanmar Text" w:cs="Myanmar Text"/>
        </w:rPr>
        <w:t>-</w:t>
      </w:r>
    </w:p>
    <w:p w14:paraId="2502368D" w14:textId="77777777" w:rsidR="00426104" w:rsidRPr="00C61054" w:rsidRDefault="00FC3104" w:rsidP="00C61054">
      <w:pPr>
        <w:pStyle w:val="ListParagraph"/>
        <w:keepNext w:val="0"/>
        <w:keepLines w:val="0"/>
        <w:widowControl w:val="0"/>
        <w:numPr>
          <w:ilvl w:val="0"/>
          <w:numId w:val="35"/>
        </w:numPr>
        <w:spacing w:line="240" w:lineRule="auto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ကျောင်းဝတ်စုံများ</w:t>
      </w:r>
    </w:p>
    <w:p w14:paraId="60F372D4" w14:textId="77777777" w:rsidR="00426104" w:rsidRPr="00C61054" w:rsidRDefault="00FC3104" w:rsidP="00C61054">
      <w:pPr>
        <w:pStyle w:val="ListParagraph"/>
        <w:keepNext w:val="0"/>
        <w:keepLines w:val="0"/>
        <w:widowControl w:val="0"/>
        <w:numPr>
          <w:ilvl w:val="0"/>
          <w:numId w:val="35"/>
        </w:numPr>
        <w:spacing w:line="240" w:lineRule="auto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ကျောင်းလခ</w:t>
      </w:r>
    </w:p>
    <w:p w14:paraId="7689167D" w14:textId="77777777" w:rsidR="00426104" w:rsidRPr="00C61054" w:rsidRDefault="00FC3104" w:rsidP="00C61054">
      <w:pPr>
        <w:pStyle w:val="ListParagraph"/>
        <w:keepNext w:val="0"/>
        <w:keepLines w:val="0"/>
        <w:widowControl w:val="0"/>
        <w:numPr>
          <w:ilvl w:val="0"/>
          <w:numId w:val="35"/>
        </w:numPr>
        <w:spacing w:line="240" w:lineRule="auto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ကျောင်းစာအုပ်များ။</w:t>
      </w:r>
    </w:p>
    <w:p w14:paraId="0430B3B2" w14:textId="77777777" w:rsidR="00426104" w:rsidRPr="00B85CA5" w:rsidRDefault="00FC3104" w:rsidP="00C61054">
      <w:pPr>
        <w:pStyle w:val="Heading2"/>
        <w:keepLines/>
      </w:pPr>
      <w:bookmarkStart w:id="15" w:name="_Toc184204894"/>
      <w:r w:rsidRPr="00B85CA5">
        <w:rPr>
          <w:cs/>
        </w:rPr>
        <w:lastRenderedPageBreak/>
        <w:t>အဆင့်မြင့်ပညာရေးနှင့်</w:t>
      </w:r>
      <w:r w:rsidRPr="00B85CA5">
        <w:t xml:space="preserve"> </w:t>
      </w:r>
      <w:r w:rsidRPr="00B85CA5">
        <w:rPr>
          <w:cs/>
        </w:rPr>
        <w:t>သက်မွေးဝမ်းကျောင်းပညာရေးနှင့်</w:t>
      </w:r>
      <w:r w:rsidRPr="00B85CA5">
        <w:t xml:space="preserve"> </w:t>
      </w:r>
      <w:r w:rsidRPr="00B85CA5">
        <w:rPr>
          <w:cs/>
        </w:rPr>
        <w:t>လေ့ကျင့်ရေးဆိုင်ရာ</w:t>
      </w:r>
      <w:r w:rsidRPr="00B85CA5">
        <w:t xml:space="preserve"> </w:t>
      </w:r>
      <w:r w:rsidRPr="00B85CA5">
        <w:rPr>
          <w:cs/>
        </w:rPr>
        <w:t>ပံ့ပိုးမှုများ</w:t>
      </w:r>
      <w:bookmarkEnd w:id="15"/>
    </w:p>
    <w:p w14:paraId="5B6A77EC" w14:textId="77777777" w:rsidR="00426104" w:rsidRPr="00C61054" w:rsidRDefault="00FC3104" w:rsidP="00C61054">
      <w:pPr>
        <w:keepNext/>
        <w:keepLines/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အဆင့်မြင့်ပညာရေး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ဆိုသည်မှာ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အထက်တန်းကျောင်းနောက်ပိုင်း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ပညာရေးကိုဆိုလိုသည်။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ဥပမာ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တက္ကသိုလ်။</w:t>
      </w:r>
    </w:p>
    <w:p w14:paraId="1E8784C9" w14:textId="77777777" w:rsidR="00426104" w:rsidRPr="00C61054" w:rsidRDefault="00FC3104" w:rsidP="00C61054">
      <w:pPr>
        <w:keepNext/>
        <w:keepLines/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အသက်မွေးဝမ်းကြောင်းပညာနှင့်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လေ့ကျင့်ရေးသင်တန်း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ဆိုသည်မှာ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အလုပ်တစ်ခုအကြောင်း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လေ့လာခြင်းဖြစ်သည်။</w:t>
      </w:r>
    </w:p>
    <w:p w14:paraId="4FFDC3A6" w14:textId="77777777" w:rsidR="00426104" w:rsidRPr="00C61054" w:rsidRDefault="00FC3104" w:rsidP="00C61054">
      <w:pPr>
        <w:keepNext/>
        <w:keepLines/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သင်သည်</w:t>
      </w:r>
      <w:r w:rsidRPr="00C61054">
        <w:rPr>
          <w:rFonts w:ascii="Myanmar Text" w:eastAsia="Zawgyi-One" w:hAnsi="Myanmar Text" w:cs="Myanmar Text"/>
        </w:rPr>
        <w:t xml:space="preserve"> NDIS </w:t>
      </w:r>
      <w:r w:rsidRPr="00C61054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အောက်ပါတို့အတွက်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အသုံးပြု၍</w:t>
      </w:r>
      <w:r w:rsidRPr="00C61054">
        <w:rPr>
          <w:rFonts w:ascii="Myanmar Text" w:eastAsia="Zawgyi-One" w:hAnsi="Myanmar Text" w:cs="Myanmar Text"/>
          <w:b/>
          <w:bCs/>
          <w:cs/>
          <w:lang w:bidi="my-MM"/>
        </w:rPr>
        <w:t>မရနိုင်ပါ</w:t>
      </w:r>
      <w:r w:rsidRPr="00C61054">
        <w:rPr>
          <w:rFonts w:ascii="Myanmar Text" w:eastAsia="Zawgyi-One" w:hAnsi="Myanmar Text" w:cs="Myanmar Text"/>
        </w:rPr>
        <w:t>-</w:t>
      </w:r>
    </w:p>
    <w:p w14:paraId="55478CB9" w14:textId="77777777" w:rsidR="00426104" w:rsidRPr="00C61054" w:rsidRDefault="00FC3104" w:rsidP="00C61054">
      <w:pPr>
        <w:pStyle w:val="ListParagraph"/>
        <w:keepNext w:val="0"/>
        <w:keepLines w:val="0"/>
        <w:widowControl w:val="0"/>
        <w:numPr>
          <w:ilvl w:val="0"/>
          <w:numId w:val="36"/>
        </w:numPr>
        <w:spacing w:line="240" w:lineRule="auto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တက္ကသိုလ်စရိတ်များ</w:t>
      </w:r>
    </w:p>
    <w:p w14:paraId="34EE71BF" w14:textId="77777777" w:rsidR="00426104" w:rsidRPr="00C61054" w:rsidRDefault="00FC3104" w:rsidP="00C61054">
      <w:pPr>
        <w:pStyle w:val="ListParagraph"/>
        <w:numPr>
          <w:ilvl w:val="0"/>
          <w:numId w:val="36"/>
        </w:numPr>
        <w:spacing w:line="240" w:lineRule="auto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အဆင့်မြင့်ပညာသင်ကြားပေးသော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နေရာတွင်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အလုပ်လုပ်နေသူထံမှ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ဝန်ဆောင်မှုများ။</w:t>
      </w:r>
    </w:p>
    <w:p w14:paraId="3A8E6C60" w14:textId="77777777" w:rsidR="00426104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သင်သည်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အောက်ပါတို့ကို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သင်လုပ်ဆောင်နိုင်ပါက</w:t>
      </w:r>
      <w:r w:rsidRPr="00C61054">
        <w:rPr>
          <w:rFonts w:ascii="Myanmar Text" w:eastAsia="Zawgyi-One" w:hAnsi="Myanmar Text" w:cs="Myanmar Text"/>
        </w:rPr>
        <w:t xml:space="preserve"> NDIS </w:t>
      </w:r>
      <w:r w:rsidRPr="00C61054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ပညာရေး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သို့မဟုတ်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သင်တန်းသို့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ကြိုပို့ရန်အတွက်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အသုံးပြု၍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b/>
          <w:bCs/>
          <w:cs/>
          <w:lang w:bidi="my-MM"/>
        </w:rPr>
        <w:t>မရနိုင်ပါ</w:t>
      </w:r>
      <w:r w:rsidRPr="00C61054">
        <w:rPr>
          <w:rFonts w:ascii="Myanmar Text" w:eastAsia="Zawgyi-One" w:hAnsi="Myanmar Text" w:cs="Myanmar Text"/>
        </w:rPr>
        <w:t>-</w:t>
      </w:r>
    </w:p>
    <w:p w14:paraId="04E07D5D" w14:textId="77777777" w:rsidR="00426104" w:rsidRPr="00C61054" w:rsidRDefault="00FC3104" w:rsidP="00C61054">
      <w:pPr>
        <w:pStyle w:val="ListParagraph"/>
        <w:keepNext w:val="0"/>
        <w:keepLines w:val="0"/>
        <w:widowControl w:val="0"/>
        <w:numPr>
          <w:ilvl w:val="0"/>
          <w:numId w:val="37"/>
        </w:numPr>
        <w:spacing w:line="240" w:lineRule="auto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သင်ကိုယ်တိုင်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သွားနိုင်လျှင်</w:t>
      </w:r>
    </w:p>
    <w:p w14:paraId="33360E23" w14:textId="77777777" w:rsidR="00426104" w:rsidRPr="00C61054" w:rsidRDefault="00FC3104" w:rsidP="00C61054">
      <w:pPr>
        <w:pStyle w:val="ListParagraph"/>
        <w:keepNext w:val="0"/>
        <w:keepLines w:val="0"/>
        <w:widowControl w:val="0"/>
        <w:numPr>
          <w:ilvl w:val="0"/>
          <w:numId w:val="37"/>
        </w:numPr>
        <w:spacing w:line="240" w:lineRule="auto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အများပိုင်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သယ်ယူပို့ဆောင်ရေးကို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အသုံးပြုနိုင်လျှင်။</w:t>
      </w:r>
    </w:p>
    <w:p w14:paraId="3BC914C7" w14:textId="77777777" w:rsidR="00426104" w:rsidRPr="00B85CA5" w:rsidRDefault="00FC3104" w:rsidP="00C61054">
      <w:pPr>
        <w:pStyle w:val="Heading2"/>
        <w:keepNext w:val="0"/>
        <w:widowControl w:val="0"/>
      </w:pPr>
      <w:bookmarkStart w:id="16" w:name="_Toc184204895"/>
      <w:r w:rsidRPr="00B85CA5">
        <w:rPr>
          <w:cs/>
        </w:rPr>
        <w:t>အလုပ်အကိုင်နှင့်ပတ်သက်သော</w:t>
      </w:r>
      <w:r w:rsidRPr="00B85CA5">
        <w:t xml:space="preserve"> </w:t>
      </w:r>
      <w:r w:rsidRPr="00B85CA5">
        <w:rPr>
          <w:cs/>
        </w:rPr>
        <w:t>ပံ့ပိုးမှုများ</w:t>
      </w:r>
      <w:bookmarkEnd w:id="16"/>
    </w:p>
    <w:p w14:paraId="2C2EFBBF" w14:textId="77777777" w:rsidR="00426104" w:rsidRPr="00C61054" w:rsidRDefault="00FC3104" w:rsidP="00C61054">
      <w:pPr>
        <w:widowControl w:val="0"/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သင်သည်</w:t>
      </w:r>
      <w:r w:rsidRPr="00C61054">
        <w:rPr>
          <w:rFonts w:ascii="Myanmar Text" w:eastAsia="Zawgyi-One" w:hAnsi="Myanmar Text" w:cs="Myanmar Text"/>
        </w:rPr>
        <w:t xml:space="preserve"> NDIS </w:t>
      </w:r>
      <w:r w:rsidRPr="00C61054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အောက်ပါတို့အတွက်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အသုံးပြု၍</w:t>
      </w:r>
      <w:r w:rsidRPr="00C61054">
        <w:rPr>
          <w:rFonts w:ascii="Myanmar Text" w:eastAsia="Zawgyi-One" w:hAnsi="Myanmar Text" w:cs="Myanmar Text"/>
          <w:b/>
          <w:bCs/>
          <w:cs/>
          <w:lang w:bidi="my-MM"/>
        </w:rPr>
        <w:t>မရနိုင်ပါ</w:t>
      </w:r>
      <w:r w:rsidRPr="00C61054">
        <w:rPr>
          <w:rFonts w:ascii="Myanmar Text" w:eastAsia="Zawgyi-One" w:hAnsi="Myanmar Text" w:cs="Myanmar Text"/>
        </w:rPr>
        <w:t>-</w:t>
      </w:r>
    </w:p>
    <w:p w14:paraId="217CA5FB" w14:textId="77777777" w:rsidR="00426104" w:rsidRPr="00C61054" w:rsidRDefault="00FC3104" w:rsidP="00C61054">
      <w:pPr>
        <w:pStyle w:val="ListParagraph"/>
        <w:keepNext w:val="0"/>
        <w:keepLines w:val="0"/>
        <w:widowControl w:val="0"/>
        <w:numPr>
          <w:ilvl w:val="0"/>
          <w:numId w:val="38"/>
        </w:numPr>
        <w:spacing w:line="240" w:lineRule="auto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မသန်စွမ်းအလုပ်အကိုင်ဝန်ဆောင်မှုများ</w:t>
      </w:r>
    </w:p>
    <w:p w14:paraId="45F84E9F" w14:textId="77777777" w:rsidR="00426104" w:rsidRPr="00C61054" w:rsidRDefault="00FC3104" w:rsidP="00C61054">
      <w:pPr>
        <w:pStyle w:val="ListParagraph"/>
        <w:keepNext w:val="0"/>
        <w:keepLines w:val="0"/>
        <w:widowControl w:val="0"/>
        <w:numPr>
          <w:ilvl w:val="0"/>
          <w:numId w:val="38"/>
        </w:numPr>
        <w:spacing w:line="240" w:lineRule="auto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သင့်အလုပ်လုပ်ရန်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လိုအပ်သည့်အရာများ</w:t>
      </w:r>
    </w:p>
    <w:p w14:paraId="61ED0BB1" w14:textId="77777777" w:rsidR="00426104" w:rsidRPr="00C61054" w:rsidRDefault="00FC3104" w:rsidP="00C61054">
      <w:pPr>
        <w:pStyle w:val="ListParagraph"/>
        <w:keepNext w:val="0"/>
        <w:keepLines w:val="0"/>
        <w:widowControl w:val="0"/>
        <w:numPr>
          <w:ilvl w:val="0"/>
          <w:numId w:val="38"/>
        </w:numPr>
        <w:spacing w:line="240" w:lineRule="auto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သင်အလုပ်လုပ်ရာနေရာသို့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လက်လှမ်းမီမှု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တိုးတက်စေရန်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အပြောင်းအလဲများ။</w:t>
      </w:r>
    </w:p>
    <w:p w14:paraId="5DE66EA6" w14:textId="77777777" w:rsidR="00426104" w:rsidRPr="00C61054" w:rsidRDefault="00FC3104" w:rsidP="00C61054">
      <w:pPr>
        <w:widowControl w:val="0"/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lastRenderedPageBreak/>
        <w:t>လက်လှမ်းမီမှုဆိုသည်မှာ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၎င်းကို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လူတိုင်းအသုံးပြုနိုင်ခြင်းဖြစ်ပါသည်။</w:t>
      </w:r>
    </w:p>
    <w:p w14:paraId="6C2FBEFA" w14:textId="77777777" w:rsidR="00426104" w:rsidRPr="00B85CA5" w:rsidRDefault="00FC3104" w:rsidP="00C61054">
      <w:pPr>
        <w:pStyle w:val="Heading2"/>
        <w:keepNext w:val="0"/>
        <w:widowControl w:val="0"/>
      </w:pPr>
      <w:bookmarkStart w:id="17" w:name="_Toc184204896"/>
      <w:r w:rsidRPr="00B85CA5">
        <w:rPr>
          <w:cs/>
        </w:rPr>
        <w:t>အိမ်ရာနှင့်</w:t>
      </w:r>
      <w:r w:rsidRPr="00B85CA5">
        <w:t xml:space="preserve"> </w:t>
      </w:r>
      <w:r w:rsidRPr="00B85CA5">
        <w:rPr>
          <w:cs/>
        </w:rPr>
        <w:t>ရပ်ရွာအခြေခံအဆောက်အအုံဆိုင်ရာ</w:t>
      </w:r>
      <w:r w:rsidRPr="00B85CA5">
        <w:t xml:space="preserve"> </w:t>
      </w:r>
      <w:r w:rsidRPr="00B85CA5">
        <w:rPr>
          <w:cs/>
        </w:rPr>
        <w:t>ပံ့ပိုးမှုများ</w:t>
      </w:r>
      <w:bookmarkEnd w:id="17"/>
    </w:p>
    <w:p w14:paraId="7EBE7381" w14:textId="77777777" w:rsidR="00426104" w:rsidRPr="00C61054" w:rsidRDefault="00FC3104" w:rsidP="00C61054">
      <w:pPr>
        <w:widowControl w:val="0"/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ရပ်ရွာအခြေခံအဆောက်အအုံဆိုသည်မှာ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လူတိုင်းအသုံးပြုနိုင်သည့်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အရာများဖြစ်သည်။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ဥပမာအားဖြင့်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ပန်းခြံများနှင့်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အများပိုင်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အဆောက်အအုံများ။</w:t>
      </w:r>
    </w:p>
    <w:p w14:paraId="6B621146" w14:textId="77777777" w:rsidR="00426104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သင်သည်</w:t>
      </w:r>
      <w:r w:rsidRPr="00C61054">
        <w:rPr>
          <w:rFonts w:ascii="Myanmar Text" w:eastAsia="Zawgyi-One" w:hAnsi="Myanmar Text" w:cs="Myanmar Text"/>
        </w:rPr>
        <w:t xml:space="preserve"> NDIS </w:t>
      </w:r>
      <w:r w:rsidRPr="00C61054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အောက်ပါတို့အတွက်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အသုံးပြု၍</w:t>
      </w:r>
      <w:r w:rsidRPr="00C61054">
        <w:rPr>
          <w:rFonts w:ascii="Myanmar Text" w:eastAsia="Zawgyi-One" w:hAnsi="Myanmar Text" w:cs="Myanmar Text"/>
          <w:b/>
          <w:bCs/>
          <w:cs/>
          <w:lang w:bidi="my-MM"/>
        </w:rPr>
        <w:t>မရနိုင်ပါ</w:t>
      </w:r>
      <w:r w:rsidRPr="00C61054">
        <w:rPr>
          <w:rFonts w:ascii="Myanmar Text" w:eastAsia="Zawgyi-One" w:hAnsi="Myanmar Text" w:cs="Myanmar Text"/>
        </w:rPr>
        <w:t>-</w:t>
      </w:r>
    </w:p>
    <w:p w14:paraId="2C3D9C8C" w14:textId="77777777" w:rsidR="00426104" w:rsidRPr="00C61054" w:rsidRDefault="00FC3104" w:rsidP="00C61054">
      <w:pPr>
        <w:pStyle w:val="ListParagraph"/>
        <w:keepNext w:val="0"/>
        <w:keepLines w:val="0"/>
        <w:widowControl w:val="0"/>
        <w:numPr>
          <w:ilvl w:val="0"/>
          <w:numId w:val="39"/>
        </w:numPr>
        <w:spacing w:line="240" w:lineRule="auto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နေထိုင်ရန်နေရာလိုအပ်သူများအတွက်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အိမ်များ</w:t>
      </w:r>
    </w:p>
    <w:p w14:paraId="52AB72E9" w14:textId="77777777" w:rsidR="00426104" w:rsidRPr="00C61054" w:rsidRDefault="00FC3104" w:rsidP="00C61054">
      <w:pPr>
        <w:pStyle w:val="ListParagraph"/>
        <w:keepNext w:val="0"/>
        <w:keepLines w:val="0"/>
        <w:widowControl w:val="0"/>
        <w:numPr>
          <w:ilvl w:val="0"/>
          <w:numId w:val="39"/>
        </w:numPr>
        <w:spacing w:line="240" w:lineRule="auto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နေစရာမရှိသူများအတွက်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ဝန်ဆောင်မှုများ</w:t>
      </w:r>
    </w:p>
    <w:p w14:paraId="16643C7F" w14:textId="77777777" w:rsidR="00426104" w:rsidRPr="00C61054" w:rsidRDefault="00FC3104" w:rsidP="00C61054">
      <w:pPr>
        <w:pStyle w:val="ListParagraph"/>
        <w:keepNext w:val="0"/>
        <w:keepLines w:val="0"/>
        <w:widowControl w:val="0"/>
        <w:numPr>
          <w:ilvl w:val="0"/>
          <w:numId w:val="39"/>
        </w:numPr>
        <w:spacing w:line="240" w:lineRule="auto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အဆောက်အအုံတဝိုက်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ပြောင်းရွှေ့ရလွယ်ကူစေသော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အပြောင်းအလဲများ။</w:t>
      </w:r>
    </w:p>
    <w:p w14:paraId="1E71A48A" w14:textId="77777777" w:rsidR="00426104" w:rsidRPr="00B85CA5" w:rsidRDefault="00FC3104" w:rsidP="00C61054">
      <w:pPr>
        <w:pStyle w:val="Heading2"/>
      </w:pPr>
      <w:bookmarkStart w:id="18" w:name="_Toc184204897"/>
      <w:r w:rsidRPr="00B85CA5">
        <w:rPr>
          <w:cs/>
        </w:rPr>
        <w:t>သယ်ယူပို့ဆောင်ရေးနှင့်ပတ်သက်သော</w:t>
      </w:r>
      <w:r w:rsidRPr="00B85CA5">
        <w:t xml:space="preserve"> </w:t>
      </w:r>
      <w:r w:rsidRPr="00B85CA5">
        <w:rPr>
          <w:cs/>
        </w:rPr>
        <w:t>ပံ့ပိုးမှုများ</w:t>
      </w:r>
      <w:bookmarkEnd w:id="18"/>
    </w:p>
    <w:p w14:paraId="08C1F1CA" w14:textId="77777777" w:rsidR="00426104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သင်သည်</w:t>
      </w:r>
      <w:r w:rsidRPr="00C61054">
        <w:rPr>
          <w:rFonts w:ascii="Myanmar Text" w:eastAsia="Zawgyi-One" w:hAnsi="Myanmar Text" w:cs="Myanmar Text"/>
        </w:rPr>
        <w:t xml:space="preserve"> NDIS </w:t>
      </w:r>
      <w:r w:rsidRPr="00C61054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အောက်ပါတို့အတွက်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အသုံးပြု၍</w:t>
      </w:r>
      <w:r w:rsidRPr="00C61054">
        <w:rPr>
          <w:rFonts w:ascii="Myanmar Text" w:eastAsia="Zawgyi-One" w:hAnsi="Myanmar Text" w:cs="Myanmar Text"/>
          <w:b/>
          <w:bCs/>
          <w:cs/>
          <w:lang w:bidi="my-MM"/>
        </w:rPr>
        <w:t>မရနိုင်ပါ</w:t>
      </w:r>
      <w:r w:rsidRPr="00C61054">
        <w:rPr>
          <w:rFonts w:ascii="Myanmar Text" w:eastAsia="Zawgyi-One" w:hAnsi="Myanmar Text" w:cs="Myanmar Text"/>
        </w:rPr>
        <w:t>-</w:t>
      </w:r>
    </w:p>
    <w:p w14:paraId="136599F1" w14:textId="77777777" w:rsidR="00426104" w:rsidRPr="00C61054" w:rsidRDefault="00FC3104" w:rsidP="00C61054">
      <w:pPr>
        <w:pStyle w:val="ListParagraph"/>
        <w:keepNext w:val="0"/>
        <w:keepLines w:val="0"/>
        <w:widowControl w:val="0"/>
        <w:numPr>
          <w:ilvl w:val="0"/>
          <w:numId w:val="40"/>
        </w:numPr>
        <w:spacing w:line="240" w:lineRule="auto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ဘတ်စ်ကားများ</w:t>
      </w:r>
    </w:p>
    <w:p w14:paraId="3BCF77EF" w14:textId="77777777" w:rsidR="00426104" w:rsidRPr="00C61054" w:rsidRDefault="00FC3104" w:rsidP="00C61054">
      <w:pPr>
        <w:pStyle w:val="ListParagraph"/>
        <w:keepNext w:val="0"/>
        <w:keepLines w:val="0"/>
        <w:widowControl w:val="0"/>
        <w:numPr>
          <w:ilvl w:val="0"/>
          <w:numId w:val="40"/>
        </w:numPr>
        <w:spacing w:line="240" w:lineRule="auto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ရထားများ</w:t>
      </w:r>
    </w:p>
    <w:p w14:paraId="2138ED4F" w14:textId="77777777" w:rsidR="00426104" w:rsidRPr="00C61054" w:rsidRDefault="00FC3104" w:rsidP="00C61054">
      <w:pPr>
        <w:pStyle w:val="ListParagraph"/>
        <w:keepNext w:val="0"/>
        <w:keepLines w:val="0"/>
        <w:widowControl w:val="0"/>
        <w:numPr>
          <w:ilvl w:val="0"/>
          <w:numId w:val="40"/>
        </w:numPr>
        <w:spacing w:line="240" w:lineRule="auto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ဓာတ်ရထားများ</w:t>
      </w:r>
    </w:p>
    <w:p w14:paraId="1FF4AF3E" w14:textId="77777777" w:rsidR="00426104" w:rsidRPr="00C61054" w:rsidRDefault="00FC3104" w:rsidP="00C61054">
      <w:pPr>
        <w:pStyle w:val="ListParagraph"/>
        <w:keepNext w:val="0"/>
        <w:keepLines w:val="0"/>
        <w:widowControl w:val="0"/>
        <w:numPr>
          <w:ilvl w:val="0"/>
          <w:numId w:val="40"/>
        </w:numPr>
        <w:spacing w:line="240" w:lineRule="auto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အိမ်မွေးတိရစ္ဆာန်များနှင့်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အဖော်တိရစ္ဆာန်များအတွက်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သယ်ယူပို့ဆောင်ရေး။</w:t>
      </w:r>
    </w:p>
    <w:p w14:paraId="08F39234" w14:textId="77777777" w:rsidR="00426104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အဖော်တိရိစ္ဆာန်များသည်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သင့်အား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စိတ်တည်ငြိမ်စေရန်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ကူညီပေးသည့်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တိရစ္ဆာန်များဖြစ်သည်။</w:t>
      </w:r>
    </w:p>
    <w:p w14:paraId="033C7C9B" w14:textId="77777777" w:rsidR="00426104" w:rsidRPr="00B85CA5" w:rsidRDefault="00FC3104" w:rsidP="00C61054">
      <w:pPr>
        <w:pStyle w:val="Heading2"/>
      </w:pPr>
      <w:bookmarkStart w:id="19" w:name="_Toc184204898"/>
      <w:r w:rsidRPr="00B85CA5">
        <w:rPr>
          <w:cs/>
        </w:rPr>
        <w:lastRenderedPageBreak/>
        <w:t>တရားရေးနှင့်</w:t>
      </w:r>
      <w:r w:rsidRPr="00B85CA5">
        <w:t xml:space="preserve"> </w:t>
      </w:r>
      <w:r w:rsidRPr="00B85CA5">
        <w:rPr>
          <w:cs/>
        </w:rPr>
        <w:t>ပတ်သက်သော</w:t>
      </w:r>
      <w:r w:rsidRPr="00B85CA5">
        <w:t xml:space="preserve"> </w:t>
      </w:r>
      <w:r w:rsidRPr="00B85CA5">
        <w:rPr>
          <w:cs/>
        </w:rPr>
        <w:t>အထောက်အပံ့များ</w:t>
      </w:r>
      <w:bookmarkEnd w:id="19"/>
    </w:p>
    <w:p w14:paraId="42850420" w14:textId="77777777" w:rsidR="00426104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တရားရေးဆိုသည်မှာ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သင်ရာဇ၀တ်မှုတစ်ခု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ကျူးလွန်ပြီး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တရားရုံးကို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သွားရသည့်အခါဖြစ်သည်။</w:t>
      </w:r>
    </w:p>
    <w:p w14:paraId="03FC13DA" w14:textId="77777777" w:rsidR="00426104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သင်သည်</w:t>
      </w:r>
      <w:r w:rsidRPr="00C61054">
        <w:rPr>
          <w:rFonts w:ascii="Myanmar Text" w:eastAsia="Zawgyi-One" w:hAnsi="Myanmar Text" w:cs="Myanmar Text"/>
        </w:rPr>
        <w:t xml:space="preserve"> NDIS </w:t>
      </w:r>
      <w:r w:rsidRPr="00C61054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ထိန်းသိမ်းခံထားရသူ၏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နေ့စဉ်စောင့်ရှောက်မှုအတွက်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အသုံးပြု၍</w:t>
      </w:r>
      <w:r w:rsidRPr="00C61054">
        <w:rPr>
          <w:rFonts w:ascii="Myanmar Text" w:eastAsia="Zawgyi-One" w:hAnsi="Myanmar Text" w:cs="Myanmar Text"/>
          <w:b/>
          <w:bCs/>
          <w:cs/>
          <w:lang w:bidi="my-MM"/>
        </w:rPr>
        <w:t>မရနိုင်ပါ</w:t>
      </w:r>
      <w:r w:rsidRPr="00C61054">
        <w:rPr>
          <w:rFonts w:ascii="Myanmar Text" w:eastAsia="Zawgyi-One" w:hAnsi="Myanmar Text" w:cs="Myanmar Text"/>
          <w:cs/>
          <w:lang w:bidi="my-MM"/>
        </w:rPr>
        <w:t>။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ဥပမာအားဖြင့်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ထောင်ကျနေသူ။</w:t>
      </w:r>
    </w:p>
    <w:p w14:paraId="78923C9A" w14:textId="77777777" w:rsidR="00426104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သင်သည်</w:t>
      </w:r>
      <w:r w:rsidRPr="00C61054">
        <w:rPr>
          <w:rFonts w:ascii="Myanmar Text" w:eastAsia="Zawgyi-One" w:hAnsi="Myanmar Text" w:cs="Myanmar Text"/>
        </w:rPr>
        <w:t xml:space="preserve"> NDIS </w:t>
      </w:r>
      <w:r w:rsidRPr="00C61054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သင်၏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စိတ်ကျန်းမာရေးနှင့်ပတ်သက်သည့်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အကြိုစီရင်ချက်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အစီရင်ခံစာများအတွက်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အသုံးပြု၍</w:t>
      </w:r>
      <w:r w:rsidRPr="00C61054">
        <w:rPr>
          <w:rFonts w:ascii="Myanmar Text" w:eastAsia="Zawgyi-One" w:hAnsi="Myanmar Text" w:cs="Myanmar Text"/>
          <w:b/>
          <w:bCs/>
          <w:cs/>
          <w:lang w:bidi="my-MM"/>
        </w:rPr>
        <w:t>မရနိုင်ပါ</w:t>
      </w:r>
      <w:r w:rsidRPr="00C61054">
        <w:rPr>
          <w:rFonts w:ascii="Myanmar Text" w:eastAsia="Zawgyi-One" w:hAnsi="Myanmar Text" w:cs="Myanmar Text"/>
          <w:cs/>
          <w:lang w:bidi="my-MM"/>
        </w:rPr>
        <w:t>။</w:t>
      </w:r>
    </w:p>
    <w:p w14:paraId="1D2BD8CF" w14:textId="77777777" w:rsidR="00426104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အကြိုစီရင်ချက်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အစီရင်ခံစာဆိုသည်မှာ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ကျွမ်းကျင်သူတစ်ဦးသည်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သင်၏စိတ်ကျန်းမာရေးနှင့်ပတ်သက်၍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တရားသူကြီးအား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ပြောပြခြင်းကို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ဆိုလိုသည်။</w:t>
      </w:r>
    </w:p>
    <w:p w14:paraId="3629303A" w14:textId="77777777" w:rsidR="00426104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သင်သည်</w:t>
      </w:r>
      <w:r w:rsidRPr="00C61054">
        <w:rPr>
          <w:rFonts w:ascii="Myanmar Text" w:eastAsia="Zawgyi-One" w:hAnsi="Myanmar Text" w:cs="Myanmar Text"/>
        </w:rPr>
        <w:t xml:space="preserve"> NDIS </w:t>
      </w:r>
      <w:r w:rsidRPr="00C61054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ကြီးကြပ်ခြင်းနှင့်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စောင့်ကြည့်ခြင်းအတွက်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အသုံးပြု၍</w:t>
      </w:r>
      <w:r w:rsidRPr="00C61054">
        <w:rPr>
          <w:rFonts w:ascii="Myanmar Text" w:eastAsia="Zawgyi-One" w:hAnsi="Myanmar Text" w:cs="Myanmar Text"/>
          <w:b/>
          <w:bCs/>
          <w:cs/>
          <w:lang w:bidi="my-MM"/>
        </w:rPr>
        <w:t>မရနိုင်ပါ</w:t>
      </w:r>
      <w:r w:rsidRPr="00C61054">
        <w:rPr>
          <w:rFonts w:ascii="Myanmar Text" w:eastAsia="Zawgyi-One" w:hAnsi="Myanmar Text" w:cs="Myanmar Text"/>
          <w:cs/>
          <w:lang w:bidi="my-MM"/>
        </w:rPr>
        <w:t>။</w:t>
      </w:r>
      <w:r w:rsidRPr="00C61054">
        <w:rPr>
          <w:rFonts w:ascii="Myanmar Text" w:eastAsia="Zawgyi-One" w:hAnsi="Myanmar Text" w:cs="Myanmar Text"/>
        </w:rPr>
        <w:t xml:space="preserve"> </w:t>
      </w:r>
    </w:p>
    <w:p w14:paraId="652BEF4B" w14:textId="77777777" w:rsidR="00426104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ကြီးကြပ်ခြင်းနှင့်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စောင့်ကြည့်ခြင်းဆိုသည်မှာ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တစ်စုံတစ်ဦးသည်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သင့်အား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မှန်ကန်သောလုပ်ရပ်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လုပ်ဆောင်ကြောင်း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သေချာစေခြင်းဖြစ်သည်။</w:t>
      </w:r>
    </w:p>
    <w:p w14:paraId="6188025C" w14:textId="77777777" w:rsidR="00426104" w:rsidRPr="00B85CA5" w:rsidRDefault="00FC3104" w:rsidP="00C61054">
      <w:pPr>
        <w:pStyle w:val="Heading2"/>
      </w:pPr>
      <w:bookmarkStart w:id="20" w:name="_Toc184204899"/>
      <w:r w:rsidRPr="00B85CA5">
        <w:rPr>
          <w:cs/>
        </w:rPr>
        <w:t>သက်ကြီးစောင့်ရှောက်မှုနှင့်</w:t>
      </w:r>
      <w:r w:rsidRPr="00B85CA5">
        <w:t xml:space="preserve"> </w:t>
      </w:r>
      <w:r w:rsidRPr="00B85CA5">
        <w:rPr>
          <w:cs/>
        </w:rPr>
        <w:t>ပတ်သက်သော</w:t>
      </w:r>
      <w:r w:rsidRPr="00B85CA5">
        <w:t xml:space="preserve"> </w:t>
      </w:r>
      <w:r w:rsidRPr="00B85CA5">
        <w:rPr>
          <w:cs/>
        </w:rPr>
        <w:t>ပံ့ပိုးမှုများ</w:t>
      </w:r>
      <w:bookmarkEnd w:id="20"/>
    </w:p>
    <w:p w14:paraId="39CF75C3" w14:textId="77777777" w:rsidR="00426104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သက်ကြီးစောင့်ရှောက်မှုဆိုသည်မှာ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အသက်ကြီးလာသောအခါတွင်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သင်ရရှိသောစောင့်ရှောက်မှုကို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ဆိုလိုသည်။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ဥပမာအားဖြင့်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သင်အသက်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၆၅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နှစ်နှင့်အထက်ဖြစ်လျှင်။</w:t>
      </w:r>
    </w:p>
    <w:p w14:paraId="66E59AB8" w14:textId="77777777" w:rsidR="00426104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သင်သည်</w:t>
      </w:r>
      <w:r w:rsidRPr="00C61054">
        <w:rPr>
          <w:rFonts w:ascii="Myanmar Text" w:eastAsia="Zawgyi-One" w:hAnsi="Myanmar Text" w:cs="Myanmar Text"/>
        </w:rPr>
        <w:t xml:space="preserve"> NDIS </w:t>
      </w:r>
      <w:r w:rsidRPr="00C61054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အများသုံး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သက်ကြီးစောင့်ရှောက်ရေး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ဝန်ဆောင်မှုများအတွက်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အသုံးပြု၍</w:t>
      </w:r>
      <w:r w:rsidRPr="00C61054">
        <w:rPr>
          <w:rFonts w:ascii="Myanmar Text" w:eastAsia="Zawgyi-One" w:hAnsi="Myanmar Text" w:cs="Myanmar Text"/>
          <w:b/>
          <w:bCs/>
          <w:cs/>
          <w:lang w:bidi="my-MM"/>
        </w:rPr>
        <w:t>မရနိုင်ပါ</w:t>
      </w:r>
      <w:r w:rsidRPr="00C61054">
        <w:rPr>
          <w:rFonts w:ascii="Myanmar Text" w:eastAsia="Zawgyi-One" w:hAnsi="Myanmar Text" w:cs="Myanmar Text"/>
          <w:cs/>
          <w:lang w:bidi="my-MM"/>
        </w:rPr>
        <w:t>။</w:t>
      </w:r>
      <w:r w:rsidRPr="00C61054">
        <w:rPr>
          <w:rFonts w:ascii="Myanmar Text" w:eastAsia="Zawgyi-One" w:hAnsi="Myanmar Text" w:cs="Myanmar Text"/>
        </w:rPr>
        <w:t xml:space="preserve"> </w:t>
      </w:r>
    </w:p>
    <w:p w14:paraId="116D7FBB" w14:textId="77777777" w:rsidR="00426104" w:rsidRPr="00B85CA5" w:rsidRDefault="00FC3104" w:rsidP="00C61054">
      <w:pPr>
        <w:pStyle w:val="Heading2"/>
      </w:pPr>
      <w:bookmarkStart w:id="21" w:name="_Toc184204900"/>
      <w:r w:rsidRPr="00B85CA5">
        <w:rPr>
          <w:cs/>
        </w:rPr>
        <w:lastRenderedPageBreak/>
        <w:t>ဥပဒေနှင့်မညီသော</w:t>
      </w:r>
      <w:r w:rsidRPr="00B85CA5">
        <w:t xml:space="preserve"> </w:t>
      </w:r>
      <w:r w:rsidRPr="00B85CA5">
        <w:rPr>
          <w:cs/>
        </w:rPr>
        <w:t>ကုန်စည်နှင့်</w:t>
      </w:r>
      <w:r w:rsidRPr="00B85CA5">
        <w:t xml:space="preserve"> </w:t>
      </w:r>
      <w:r w:rsidRPr="00B85CA5">
        <w:rPr>
          <w:cs/>
        </w:rPr>
        <w:t>ဝန်ဆောင်မှုများ</w:t>
      </w:r>
      <w:bookmarkEnd w:id="21"/>
    </w:p>
    <w:p w14:paraId="30C9D837" w14:textId="77777777" w:rsidR="00426104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ဥပဒေနှင့်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မညီခြင်းဆိုသည်မှာ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ခွင့်မပြုသော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အရာဖြစ်သည်။</w:t>
      </w:r>
    </w:p>
    <w:p w14:paraId="4A78810F" w14:textId="77777777" w:rsidR="00426104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သင်သည်</w:t>
      </w:r>
      <w:r w:rsidRPr="00C61054">
        <w:rPr>
          <w:rFonts w:ascii="Myanmar Text" w:eastAsia="Zawgyi-One" w:hAnsi="Myanmar Text" w:cs="Myanmar Text"/>
        </w:rPr>
        <w:t xml:space="preserve"> NDIS </w:t>
      </w:r>
      <w:r w:rsidRPr="00C61054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ခွင့်မပြုထားသော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အရာများအတွက်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အသုံးပြု၍</w:t>
      </w:r>
      <w:r w:rsidRPr="00C61054">
        <w:rPr>
          <w:rFonts w:ascii="Myanmar Text" w:eastAsia="Zawgyi-One" w:hAnsi="Myanmar Text" w:cs="Myanmar Text"/>
          <w:b/>
          <w:bCs/>
          <w:cs/>
          <w:lang w:bidi="my-MM"/>
        </w:rPr>
        <w:t>မရနိုင်ပါ</w:t>
      </w:r>
      <w:r w:rsidRPr="00C61054">
        <w:rPr>
          <w:rFonts w:ascii="Myanmar Text" w:eastAsia="Zawgyi-One" w:hAnsi="Myanmar Text" w:cs="Myanmar Text"/>
          <w:cs/>
          <w:lang w:bidi="my-MM"/>
        </w:rPr>
        <w:t>။</w:t>
      </w:r>
      <w:r w:rsidRPr="00C61054">
        <w:rPr>
          <w:rFonts w:ascii="Myanmar Text" w:eastAsia="Zawgyi-One" w:hAnsi="Myanmar Text" w:cs="Myanmar Text"/>
        </w:rPr>
        <w:t xml:space="preserve"> </w:t>
      </w:r>
    </w:p>
    <w:p w14:paraId="0BFBF671" w14:textId="77777777" w:rsidR="00426104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ဥပမာအားဖြင့်၊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သင်သည်</w:t>
      </w:r>
      <w:r w:rsidRPr="00C61054">
        <w:rPr>
          <w:rFonts w:ascii="Myanmar Text" w:eastAsia="Zawgyi-One" w:hAnsi="Myanmar Text" w:cs="Myanmar Text"/>
        </w:rPr>
        <w:t xml:space="preserve"> NDIS </w:t>
      </w:r>
      <w:r w:rsidRPr="00C61054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တရားမဝင်ဆေးဝါးများအတွက်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အသုံးပြု၍မရနိုင်ပါ။</w:t>
      </w:r>
    </w:p>
    <w:p w14:paraId="5C2A064B" w14:textId="77777777" w:rsidR="00426104" w:rsidRPr="00B85CA5" w:rsidRDefault="00FC3104" w:rsidP="00C61054">
      <w:pPr>
        <w:pStyle w:val="Heading2"/>
      </w:pPr>
      <w:bookmarkStart w:id="22" w:name="_Toc184204901"/>
      <w:r w:rsidRPr="00B85CA5">
        <w:rPr>
          <w:cs/>
        </w:rPr>
        <w:t>ဝင်ငွေအစားထိုး</w:t>
      </w:r>
      <w:bookmarkEnd w:id="22"/>
    </w:p>
    <w:p w14:paraId="534062C2" w14:textId="77777777" w:rsidR="00426104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ဝင်ငွေအစားထိုးခြင်းဆိုသည်မှာ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သင်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အောက်ပါတို့ဖြစ်ပါက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ရရှိသည့်ငွေဖြစ်သည်</w:t>
      </w:r>
      <w:r w:rsidRPr="00C61054">
        <w:rPr>
          <w:rFonts w:ascii="Myanmar Text" w:eastAsia="Zawgyi-One" w:hAnsi="Myanmar Text" w:cs="Myanmar Text"/>
        </w:rPr>
        <w:t>-</w:t>
      </w:r>
    </w:p>
    <w:p w14:paraId="68197B73" w14:textId="77777777" w:rsidR="00426104" w:rsidRPr="00C61054" w:rsidRDefault="00FC3104" w:rsidP="00C61054">
      <w:pPr>
        <w:pStyle w:val="ListParagraph"/>
        <w:numPr>
          <w:ilvl w:val="0"/>
          <w:numId w:val="41"/>
        </w:numPr>
        <w:spacing w:line="240" w:lineRule="auto"/>
        <w:ind w:left="714" w:hanging="357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အလုပ်မရှိပါက</w:t>
      </w:r>
    </w:p>
    <w:p w14:paraId="34A1D5DA" w14:textId="77777777" w:rsidR="00426104" w:rsidRPr="00C61054" w:rsidRDefault="00FC3104" w:rsidP="00C61054">
      <w:pPr>
        <w:pStyle w:val="ListParagraph"/>
        <w:numPr>
          <w:ilvl w:val="0"/>
          <w:numId w:val="41"/>
        </w:numPr>
        <w:spacing w:line="240" w:lineRule="auto"/>
        <w:ind w:left="714" w:hanging="357"/>
        <w:contextualSpacing w:val="0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အလုပ်မလုပ်နိုင်ပါက။</w:t>
      </w:r>
    </w:p>
    <w:p w14:paraId="3F95D553" w14:textId="77777777" w:rsidR="00426104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သင်သည်</w:t>
      </w:r>
      <w:r w:rsidRPr="00C61054">
        <w:rPr>
          <w:rFonts w:ascii="Myanmar Text" w:eastAsia="Zawgyi-One" w:hAnsi="Myanmar Text" w:cs="Myanmar Text"/>
        </w:rPr>
        <w:t xml:space="preserve"> NDIS </w:t>
      </w:r>
      <w:r w:rsidRPr="00C61054">
        <w:rPr>
          <w:rFonts w:ascii="Myanmar Text" w:eastAsia="Zawgyi-One" w:hAnsi="Myanmar Text" w:cs="Myanmar Text"/>
          <w:cs/>
          <w:lang w:bidi="my-MM"/>
        </w:rPr>
        <w:t>ရန်ပုံငွေကို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ချေးငွေပေးချေမှုကဲ့သို့အရာများအတွက်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အသုံးပြု၍</w:t>
      </w:r>
      <w:r w:rsidRPr="00C61054">
        <w:rPr>
          <w:rFonts w:ascii="Myanmar Text" w:eastAsia="Zawgyi-One" w:hAnsi="Myanmar Text" w:cs="Myanmar Text"/>
          <w:b/>
          <w:bCs/>
          <w:cs/>
          <w:lang w:bidi="my-MM"/>
        </w:rPr>
        <w:t>မရနိုင်ပါ</w:t>
      </w:r>
      <w:r w:rsidRPr="00C61054">
        <w:rPr>
          <w:rFonts w:ascii="Myanmar Text" w:eastAsia="Zawgyi-One" w:hAnsi="Myanmar Text" w:cs="Myanmar Text"/>
          <w:cs/>
          <w:lang w:bidi="my-MM"/>
        </w:rPr>
        <w:t>။</w:t>
      </w:r>
      <w:r w:rsidRPr="00C61054">
        <w:rPr>
          <w:rFonts w:ascii="Myanmar Text" w:eastAsia="Zawgyi-One" w:hAnsi="Myanmar Text" w:cs="Myanmar Text"/>
        </w:rPr>
        <w:t xml:space="preserve"> </w:t>
      </w:r>
    </w:p>
    <w:p w14:paraId="7225B5C7" w14:textId="77777777" w:rsidR="00821BA2" w:rsidRPr="00B85CA5" w:rsidRDefault="00FC3104" w:rsidP="00C61054">
      <w:pPr>
        <w:pStyle w:val="Heading2"/>
      </w:pPr>
      <w:bookmarkStart w:id="23" w:name="_Toc184204902"/>
      <w:bookmarkEnd w:id="4"/>
      <w:r w:rsidRPr="00B85CA5">
        <w:rPr>
          <w:cs/>
        </w:rPr>
        <w:t>ဤစာတမ်းအကြောင်း</w:t>
      </w:r>
      <w:r w:rsidRPr="00B85CA5">
        <w:t xml:space="preserve"> </w:t>
      </w:r>
      <w:r w:rsidRPr="00B85CA5">
        <w:rPr>
          <w:cs/>
        </w:rPr>
        <w:t>နောက်ထပ်အချက်အလက်များ</w:t>
      </w:r>
      <w:bookmarkEnd w:id="23"/>
    </w:p>
    <w:p w14:paraId="2BBB9153" w14:textId="77777777" w:rsidR="00821BA2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ဤစာရွက်စာတမ်းနှင့်ပတ်သက်သော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နောက်ထပ်အချက်အလက်များအတွက်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ကျေးဇူးပြု၍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ကျွန်ုပ်တို့ထံ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ဆက်သွယ်ပါ။</w:t>
      </w:r>
    </w:p>
    <w:p w14:paraId="55C2E4B5" w14:textId="77777777" w:rsidR="00821BA2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ကျွန်တော်တို့ကို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ဖုန်းခေါ်ဆိုနိုင်ပါသည်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b/>
          <w:bCs/>
          <w:color w:val="6B2876"/>
        </w:rPr>
        <w:t>1800 800 110</w:t>
      </w:r>
    </w:p>
    <w:p w14:paraId="30CCDF81" w14:textId="77777777" w:rsidR="00821BA2" w:rsidRPr="00C61054" w:rsidRDefault="00FC3104" w:rsidP="00C61054">
      <w:pPr>
        <w:spacing w:line="240" w:lineRule="auto"/>
        <w:rPr>
          <w:rFonts w:ascii="Myanmar Text" w:hAnsi="Myanmar Text" w:cs="Myanmar Text"/>
          <w:b/>
          <w:bCs/>
          <w:color w:val="6B2876" w:themeColor="text1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ကျွန်ုပ်တို့ထံ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အီးမေးလ်ပေးပို့နိုင်ပါသည်</w:t>
      </w:r>
      <w:r w:rsidRPr="00C61054">
        <w:rPr>
          <w:rFonts w:ascii="Myanmar Text" w:eastAsia="Zawgyi-One" w:hAnsi="Myanmar Text" w:cs="Myanmar Text"/>
        </w:rPr>
        <w:t xml:space="preserve"> </w:t>
      </w:r>
      <w:hyperlink r:id="rId11" w:history="1">
        <w:r w:rsidR="009F0B09" w:rsidRPr="00C61054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enquiries@ndis.gov.au</w:t>
        </w:r>
      </w:hyperlink>
    </w:p>
    <w:p w14:paraId="3EA712FB" w14:textId="77777777" w:rsidR="00821BA2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ကျွန်ုပ်တို့၏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ရုံးတစ်ခုသို့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လူကိုယ်တိုင်လာရောက်နိုင်ပါသည်</w:t>
      </w:r>
    </w:p>
    <w:p w14:paraId="2A900D16" w14:textId="77777777" w:rsidR="00821BA2" w:rsidRPr="00C61054" w:rsidRDefault="00FC3104" w:rsidP="00C61054">
      <w:pPr>
        <w:spacing w:line="240" w:lineRule="auto"/>
        <w:rPr>
          <w:rFonts w:ascii="Myanmar Text" w:hAnsi="Myanmar Text" w:cs="Myanmar Text"/>
          <w:b/>
          <w:bCs/>
          <w:color w:val="6B2876" w:themeColor="text1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lastRenderedPageBreak/>
        <w:t>သင့်ဒေသခံရုံးကို</w:t>
      </w:r>
      <w:r w:rsidRPr="00C61054">
        <w:rPr>
          <w:rFonts w:ascii="Myanmar Text" w:eastAsia="Zawgyi-One" w:hAnsi="Myanmar Text" w:cs="Myanmar Text"/>
        </w:rPr>
        <w:t xml:space="preserve"> NDIS </w:t>
      </w:r>
      <w:r w:rsidRPr="00C61054">
        <w:rPr>
          <w:rFonts w:ascii="Myanmar Text" w:eastAsia="Zawgyi-One" w:hAnsi="Myanmar Text" w:cs="Myanmar Text"/>
          <w:cs/>
          <w:lang w:bidi="my-MM"/>
        </w:rPr>
        <w:t>ဝဘ်ဆိုဒ်တွင်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ရှာဖွေနိုင်ပါသည်။</w:t>
      </w:r>
      <w:r w:rsidRPr="00C61054">
        <w:rPr>
          <w:rFonts w:ascii="Myanmar Text" w:eastAsia="Zawgyi-One" w:hAnsi="Myanmar Text" w:cs="Myanmar Text"/>
        </w:rPr>
        <w:t xml:space="preserve"> </w:t>
      </w:r>
      <w:hyperlink r:id="rId12" w:history="1">
        <w:r w:rsidR="009F0B09" w:rsidRPr="00C61054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ndis.gov.au/contact/locations</w:t>
        </w:r>
      </w:hyperlink>
    </w:p>
    <w:p w14:paraId="535131E3" w14:textId="77777777" w:rsidR="00633D01" w:rsidRPr="00B85CA5" w:rsidRDefault="00FC3104" w:rsidP="00C61054">
      <w:pPr>
        <w:pStyle w:val="Heading2"/>
      </w:pPr>
      <w:bookmarkStart w:id="24" w:name="_Toc182297281"/>
      <w:bookmarkStart w:id="25" w:name="_Toc184204903"/>
      <w:r w:rsidRPr="00B85CA5">
        <w:t xml:space="preserve">NDIA </w:t>
      </w:r>
      <w:bookmarkEnd w:id="24"/>
      <w:bookmarkEnd w:id="25"/>
      <w:proofErr w:type="spellStart"/>
      <w:r w:rsidR="00633D01" w:rsidRPr="00B85CA5">
        <w:t>အကြောင်းပိုမိုလေ့လာပ</w:t>
      </w:r>
      <w:proofErr w:type="spellEnd"/>
      <w:r w:rsidR="00633D01" w:rsidRPr="00B85CA5">
        <w:t xml:space="preserve">ါ </w:t>
      </w:r>
    </w:p>
    <w:p w14:paraId="4D6960FB" w14:textId="1A448FE6" w:rsidR="00821BA2" w:rsidRPr="00C61054" w:rsidRDefault="00FC3104" w:rsidP="00C61054">
      <w:pPr>
        <w:pStyle w:val="Heading2"/>
        <w:rPr>
          <w:color w:val="6B2876" w:themeColor="text1"/>
          <w:sz w:val="28"/>
          <w:szCs w:val="28"/>
        </w:rPr>
      </w:pPr>
      <w:r w:rsidRPr="00C61054">
        <w:rPr>
          <w:b w:val="0"/>
          <w:bCs w:val="0"/>
          <w:color w:val="auto"/>
          <w:sz w:val="28"/>
          <w:szCs w:val="28"/>
          <w:cs/>
          <w:lang w:val="en-US"/>
        </w:rPr>
        <w:t>ကျွန်ုပ်တို့၏ဝဘ်ဆိုဒ်သို့</w:t>
      </w:r>
      <w:r w:rsidRPr="00C61054">
        <w:rPr>
          <w:b w:val="0"/>
          <w:bCs w:val="0"/>
          <w:color w:val="auto"/>
          <w:sz w:val="28"/>
          <w:szCs w:val="28"/>
          <w:lang w:val="en-US"/>
        </w:rPr>
        <w:t xml:space="preserve"> </w:t>
      </w:r>
      <w:r w:rsidRPr="00C61054">
        <w:rPr>
          <w:b w:val="0"/>
          <w:bCs w:val="0"/>
          <w:color w:val="auto"/>
          <w:sz w:val="28"/>
          <w:szCs w:val="28"/>
          <w:cs/>
          <w:lang w:val="en-US"/>
        </w:rPr>
        <w:t>ဝင်ရောက်ကြည့်ရှုပါ</w:t>
      </w:r>
      <w:r w:rsidRPr="00C61054">
        <w:rPr>
          <w:sz w:val="28"/>
          <w:szCs w:val="28"/>
        </w:rPr>
        <w:t xml:space="preserve"> </w:t>
      </w:r>
      <w:hyperlink r:id="rId13" w:history="1">
        <w:r w:rsidR="00821BA2" w:rsidRPr="00C61054">
          <w:rPr>
            <w:rStyle w:val="Hyperlink"/>
            <w:color w:val="6B2876" w:themeColor="text1"/>
            <w:sz w:val="28"/>
            <w:szCs w:val="28"/>
          </w:rPr>
          <w:t>ndis.gov.au</w:t>
        </w:r>
      </w:hyperlink>
    </w:p>
    <w:p w14:paraId="5EBA6183" w14:textId="77777777" w:rsidR="00821BA2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ကျွန်တော်တို့၏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လူမှုမီဒီယာများအား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စောင့်ကြည့်ပါ</w:t>
      </w:r>
    </w:p>
    <w:p w14:paraId="2F3BC0BF" w14:textId="77777777" w:rsidR="00821BA2" w:rsidRPr="00C61054" w:rsidRDefault="00821BA2" w:rsidP="00C61054">
      <w:pPr>
        <w:spacing w:line="240" w:lineRule="auto"/>
        <w:rPr>
          <w:rFonts w:ascii="Myanmar Text" w:hAnsi="Myanmar Text" w:cs="Myanmar Text"/>
          <w:b/>
          <w:bCs/>
          <w:color w:val="6B2876" w:themeColor="text1"/>
          <w:lang w:val="en-AU"/>
        </w:rPr>
      </w:pPr>
      <w:hyperlink r:id="rId14" w:history="1">
        <w:r w:rsidRPr="00C61054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Facebook</w:t>
        </w:r>
      </w:hyperlink>
      <w:r w:rsidRPr="00C61054">
        <w:rPr>
          <w:rFonts w:ascii="Myanmar Text" w:eastAsia="Zawgyi-One" w:hAnsi="Myanmar Text" w:cs="Myanmar Text"/>
          <w:b/>
          <w:bCs/>
          <w:color w:val="6B2876" w:themeColor="text1"/>
        </w:rPr>
        <w:t xml:space="preserve">, </w:t>
      </w:r>
      <w:hyperlink r:id="rId15" w:history="1">
        <w:r w:rsidRPr="00C61054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Twitter</w:t>
        </w:r>
      </w:hyperlink>
      <w:r w:rsidRPr="00C61054">
        <w:rPr>
          <w:rFonts w:ascii="Myanmar Text" w:eastAsia="Zawgyi-One" w:hAnsi="Myanmar Text" w:cs="Myanmar Text"/>
          <w:b/>
          <w:bCs/>
          <w:color w:val="6B2876" w:themeColor="text1"/>
        </w:rPr>
        <w:t xml:space="preserve">, </w:t>
      </w:r>
      <w:hyperlink r:id="rId16" w:history="1">
        <w:r w:rsidRPr="00C61054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Instagram</w:t>
        </w:r>
      </w:hyperlink>
      <w:r w:rsidRPr="00C61054">
        <w:rPr>
          <w:rFonts w:ascii="Myanmar Text" w:eastAsia="Zawgyi-One" w:hAnsi="Myanmar Text" w:cs="Myanmar Text"/>
          <w:b/>
          <w:bCs/>
          <w:color w:val="6B2876" w:themeColor="text1"/>
        </w:rPr>
        <w:t xml:space="preserve">, </w:t>
      </w:r>
      <w:hyperlink r:id="rId17" w:history="1">
        <w:r w:rsidRPr="00C61054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YouTube</w:t>
        </w:r>
      </w:hyperlink>
      <w:r w:rsidRPr="00C61054">
        <w:rPr>
          <w:rFonts w:ascii="Myanmar Text" w:eastAsia="Zawgyi-One" w:hAnsi="Myanmar Text" w:cs="Myanmar Text"/>
          <w:b/>
          <w:bCs/>
          <w:color w:val="6B2876" w:themeColor="text1"/>
        </w:rPr>
        <w:t xml:space="preserve">, </w:t>
      </w:r>
      <w:hyperlink r:id="rId18" w:history="1">
        <w:r w:rsidRPr="00C61054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LinkedIn</w:t>
        </w:r>
      </w:hyperlink>
    </w:p>
    <w:p w14:paraId="0FD23AA0" w14:textId="77777777" w:rsidR="00633D01" w:rsidRPr="00B85CA5" w:rsidRDefault="00633D01" w:rsidP="00C61054">
      <w:pPr>
        <w:spacing w:before="0" w:after="0" w:line="240" w:lineRule="auto"/>
        <w:rPr>
          <w:rFonts w:ascii="Myanmar Text" w:eastAsia="Zawgyi-One" w:hAnsi="Myanmar Text" w:cs="Myanmar Text"/>
          <w:sz w:val="20"/>
          <w:szCs w:val="20"/>
        </w:rPr>
      </w:pPr>
      <w:bookmarkStart w:id="26" w:name="_Toc182297282"/>
      <w:bookmarkStart w:id="27" w:name="_Toc184204904"/>
    </w:p>
    <w:p w14:paraId="225E3748" w14:textId="1DF309F8" w:rsidR="00821BA2" w:rsidRPr="00C61054" w:rsidRDefault="00FC3104" w:rsidP="00C61054">
      <w:pPr>
        <w:spacing w:before="0" w:after="0" w:line="240" w:lineRule="auto"/>
        <w:rPr>
          <w:rFonts w:ascii="Myanmar Text" w:eastAsia="Zawgyi-One" w:hAnsi="Myanmar Text" w:cs="Myanmar Text"/>
          <w:b/>
          <w:bCs/>
          <w:color w:val="6B2876" w:themeColor="text1"/>
          <w:sz w:val="36"/>
          <w:szCs w:val="36"/>
          <w:lang w:val="en-AU"/>
        </w:rPr>
      </w:pPr>
      <w:r w:rsidRPr="00C61054">
        <w:rPr>
          <w:rFonts w:ascii="Myanmar Text" w:eastAsia="Zawgyi-One" w:hAnsi="Myanmar Text" w:cs="Myanmar Text"/>
          <w:b/>
          <w:bCs/>
          <w:color w:val="6B2876" w:themeColor="text1"/>
          <w:sz w:val="36"/>
          <w:szCs w:val="36"/>
          <w:cs/>
          <w:lang w:bidi="my-MM"/>
        </w:rPr>
        <w:t>ကျွန်ုပ်တို့ထံ</w:t>
      </w:r>
      <w:r w:rsidRPr="00C61054">
        <w:rPr>
          <w:rFonts w:ascii="Myanmar Text" w:eastAsia="Zawgyi-One" w:hAnsi="Myanmar Text" w:cs="Myanmar Text"/>
          <w:b/>
          <w:bCs/>
          <w:color w:val="6B2876" w:themeColor="text1"/>
          <w:sz w:val="36"/>
          <w:szCs w:val="36"/>
        </w:rPr>
        <w:t xml:space="preserve"> </w:t>
      </w:r>
      <w:r w:rsidRPr="00C61054">
        <w:rPr>
          <w:rFonts w:ascii="Myanmar Text" w:eastAsia="Zawgyi-One" w:hAnsi="Myanmar Text" w:cs="Myanmar Text"/>
          <w:b/>
          <w:bCs/>
          <w:color w:val="6B2876" w:themeColor="text1"/>
          <w:sz w:val="36"/>
          <w:szCs w:val="36"/>
          <w:cs/>
          <w:lang w:bidi="my-MM"/>
        </w:rPr>
        <w:t>ဆက်သွယ်ရန်</w:t>
      </w:r>
      <w:r w:rsidRPr="00C61054">
        <w:rPr>
          <w:rFonts w:ascii="Myanmar Text" w:eastAsia="Zawgyi-One" w:hAnsi="Myanmar Text" w:cs="Myanmar Text"/>
          <w:b/>
          <w:bCs/>
          <w:color w:val="6B2876" w:themeColor="text1"/>
          <w:sz w:val="36"/>
          <w:szCs w:val="36"/>
        </w:rPr>
        <w:t xml:space="preserve"> </w:t>
      </w:r>
      <w:r w:rsidRPr="00C61054">
        <w:rPr>
          <w:rFonts w:ascii="Myanmar Text" w:eastAsia="Zawgyi-One" w:hAnsi="Myanmar Text" w:cs="Myanmar Text"/>
          <w:b/>
          <w:bCs/>
          <w:color w:val="6B2876" w:themeColor="text1"/>
          <w:sz w:val="36"/>
          <w:szCs w:val="36"/>
          <w:cs/>
          <w:lang w:bidi="my-MM"/>
        </w:rPr>
        <w:t>အကူအညီရယူပါ</w:t>
      </w:r>
      <w:bookmarkEnd w:id="26"/>
      <w:bookmarkEnd w:id="27"/>
    </w:p>
    <w:p w14:paraId="137B7B1C" w14:textId="77777777" w:rsidR="007170B2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အင်္ဂလိပ်စာ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အကူအညီလိုအပ်သူများအတွက်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ဘာသာပြန်ခြင်းနှင့်</w:t>
      </w:r>
      <w:r w:rsidRPr="00C61054">
        <w:rPr>
          <w:rFonts w:ascii="Myanmar Text" w:eastAsia="Zawgyi-One" w:hAnsi="Myanmar Text" w:cs="Myanmar Text"/>
        </w:rPr>
        <w:t>-</w:t>
      </w:r>
    </w:p>
    <w:p w14:paraId="032E8C42" w14:textId="01E1026A" w:rsidR="00821BA2" w:rsidRPr="00C61054" w:rsidRDefault="00F471A9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စကားပြန်ဝန်ဆောင်မှု</w:t>
      </w:r>
      <w:r w:rsidRPr="00C61054">
        <w:rPr>
          <w:rFonts w:ascii="Myanmar Text" w:eastAsia="Zawgyi-One" w:hAnsi="Myanmar Text" w:cs="Myanmar Text"/>
        </w:rPr>
        <w:t xml:space="preserve"> (TIS) </w:t>
      </w:r>
      <w:r w:rsidRPr="00C61054">
        <w:rPr>
          <w:rFonts w:ascii="Myanmar Text" w:eastAsia="Zawgyi-One" w:hAnsi="Myanmar Text" w:cs="Myanmar Text"/>
          <w:cs/>
          <w:lang w:bidi="my-MM"/>
        </w:rPr>
        <w:t>ကို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ဖုန်းခေါ်ဆိုနိုင်ပါသည်။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b/>
          <w:bCs/>
          <w:color w:val="6B2876" w:themeColor="text1"/>
        </w:rPr>
        <w:t>131 450</w:t>
      </w:r>
    </w:p>
    <w:p w14:paraId="20317D76" w14:textId="502DD256" w:rsidR="00821BA2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နားမကြားသူများ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သို့မဟုတ်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နားကြားအခက်အခဲရှိသူများအတွက်</w:t>
      </w:r>
      <w:r w:rsidRPr="00C61054">
        <w:rPr>
          <w:rFonts w:ascii="Myanmar Text" w:eastAsia="Zawgyi-One" w:hAnsi="Myanmar Text" w:cs="Myanmar Text"/>
        </w:rPr>
        <w:t xml:space="preserve"> National Relay Service (</w:t>
      </w:r>
      <w:r w:rsidRPr="00C61054">
        <w:rPr>
          <w:rFonts w:ascii="Myanmar Text" w:eastAsia="Zawgyi-One" w:hAnsi="Myanmar Text" w:cs="Myanmar Text"/>
          <w:cs/>
          <w:lang w:bidi="my-MM"/>
        </w:rPr>
        <w:t>အမျိုးသားထပ်ဆင့်လွှင့်ဝန်ဆောင်မှု</w:t>
      </w:r>
      <w:r w:rsidRPr="00C61054">
        <w:rPr>
          <w:rFonts w:ascii="Myanmar Text" w:eastAsia="Zawgyi-One" w:hAnsi="Myanmar Text" w:cs="Myanmar Text"/>
        </w:rPr>
        <w:t>)</w:t>
      </w:r>
      <w:r w:rsidR="00633D01" w:rsidRPr="00C61054">
        <w:rPr>
          <w:rFonts w:ascii="Myanmar Text" w:hAnsi="Myanmar Text" w:cs="Myanmar Text"/>
          <w:lang w:val="en-AU"/>
        </w:rPr>
        <w:t xml:space="preserve"> </w:t>
      </w:r>
      <w:hyperlink r:id="rId19" w:history="1">
        <w:r w:rsidR="00821BA2" w:rsidRPr="00C61054">
          <w:rPr>
            <w:rStyle w:val="Hyperlink"/>
            <w:rFonts w:ascii="Myanmar Text" w:eastAsia="Zawgyi-One" w:hAnsi="Myanmar Text" w:cs="Myanmar Text"/>
            <w:b/>
            <w:bCs/>
            <w:color w:val="6B2876" w:themeColor="text1"/>
          </w:rPr>
          <w:t>relayservice.gov.au</w:t>
        </w:r>
      </w:hyperlink>
      <w:r w:rsidR="00633D01" w:rsidRPr="00C61054">
        <w:rPr>
          <w:rFonts w:ascii="Myanmar Text" w:eastAsia="Zawgyi-One" w:hAnsi="Myanmar Text" w:cs="Myanmar Text"/>
          <w:cs/>
          <w:lang w:bidi="my-MM"/>
        </w:rPr>
        <w:t xml:space="preserve"> ကို</w:t>
      </w:r>
      <w:r w:rsidR="00633D01" w:rsidRPr="00C61054">
        <w:rPr>
          <w:rFonts w:ascii="Myanmar Text" w:eastAsia="Zawgyi-One" w:hAnsi="Myanmar Text" w:cs="Myanmar Text"/>
        </w:rPr>
        <w:t xml:space="preserve"> </w:t>
      </w:r>
      <w:r w:rsidR="00633D01" w:rsidRPr="00C61054">
        <w:rPr>
          <w:rFonts w:ascii="Myanmar Text" w:eastAsia="Zawgyi-One" w:hAnsi="Myanmar Text" w:cs="Myanmar Text"/>
          <w:cs/>
          <w:lang w:bidi="my-MM"/>
        </w:rPr>
        <w:t>သင်အသုံးပြုနိုင်သည်</w:t>
      </w:r>
    </w:p>
    <w:p w14:paraId="25A6D323" w14:textId="0D579B1C" w:rsidR="00821BA2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  <w:cs/>
          <w:lang w:bidi="my-MM"/>
        </w:rPr>
        <w:t>သင်သည်</w:t>
      </w: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စာသားတယ်လီဖုန်းမုဒ်</w:t>
      </w:r>
      <w:r w:rsidRPr="00C61054">
        <w:rPr>
          <w:rFonts w:ascii="Myanmar Text" w:eastAsia="Zawgyi-One" w:hAnsi="Myanmar Text" w:cs="Myanmar Text"/>
        </w:rPr>
        <w:t xml:space="preserve"> (TTY) </w:t>
      </w:r>
      <w:r w:rsidRPr="00C61054">
        <w:rPr>
          <w:rFonts w:ascii="Myanmar Text" w:eastAsia="Zawgyi-One" w:hAnsi="Myanmar Text" w:cs="Myanmar Text"/>
          <w:b/>
          <w:bCs/>
          <w:color w:val="6B2876" w:themeColor="text1"/>
        </w:rPr>
        <w:t>1800 555 677</w:t>
      </w:r>
      <w:r w:rsidR="00633D01" w:rsidRPr="00C61054">
        <w:rPr>
          <w:rFonts w:ascii="Myanmar Text" w:eastAsia="Zawgyi-One" w:hAnsi="Myanmar Text" w:cs="Myanmar Text"/>
          <w:b/>
          <w:bCs/>
          <w:color w:val="6B2876" w:themeColor="text1"/>
        </w:rPr>
        <w:t xml:space="preserve"> </w:t>
      </w:r>
      <w:r w:rsidR="00633D01" w:rsidRPr="00C61054">
        <w:rPr>
          <w:rFonts w:ascii="Myanmar Text" w:eastAsia="Zawgyi-One" w:hAnsi="Myanmar Text" w:cs="Myanmar Text"/>
          <w:cs/>
          <w:lang w:bidi="my-MM"/>
        </w:rPr>
        <w:t>ကို</w:t>
      </w:r>
      <w:r w:rsidR="00633D01" w:rsidRPr="00C61054">
        <w:rPr>
          <w:rFonts w:ascii="Myanmar Text" w:eastAsia="Zawgyi-One" w:hAnsi="Myanmar Text" w:cs="Myanmar Text"/>
        </w:rPr>
        <w:t xml:space="preserve"> </w:t>
      </w:r>
      <w:r w:rsidR="00633D01" w:rsidRPr="00C61054">
        <w:rPr>
          <w:rFonts w:ascii="Myanmar Text" w:eastAsia="Zawgyi-One" w:hAnsi="Myanmar Text" w:cs="Myanmar Text"/>
          <w:cs/>
          <w:lang w:bidi="my-MM"/>
        </w:rPr>
        <w:t>အသုံးပြုနိုင်သည်</w:t>
      </w:r>
    </w:p>
    <w:p w14:paraId="0BFEB332" w14:textId="6B8B4A46" w:rsidR="001375CA" w:rsidRPr="00C61054" w:rsidRDefault="00FC3104" w:rsidP="00C61054">
      <w:pPr>
        <w:spacing w:line="240" w:lineRule="auto"/>
        <w:rPr>
          <w:rFonts w:ascii="Myanmar Text" w:hAnsi="Myanmar Text" w:cs="Myanmar Text"/>
          <w:lang w:val="en-AU"/>
        </w:rPr>
      </w:pPr>
      <w:r w:rsidRPr="00C61054">
        <w:rPr>
          <w:rFonts w:ascii="Myanmar Text" w:eastAsia="Zawgyi-One" w:hAnsi="Myanmar Text" w:cs="Myanmar Text"/>
        </w:rPr>
        <w:t xml:space="preserve"> </w:t>
      </w:r>
      <w:r w:rsidRPr="00C61054">
        <w:rPr>
          <w:rFonts w:ascii="Myanmar Text" w:eastAsia="Zawgyi-One" w:hAnsi="Myanmar Text" w:cs="Myanmar Text"/>
          <w:cs/>
          <w:lang w:bidi="my-MM"/>
        </w:rPr>
        <w:t>အသံထပ်ဆင့်လွှင့်ခြင်း</w:t>
      </w:r>
      <w:r w:rsidR="00633D01" w:rsidRPr="00C61054">
        <w:rPr>
          <w:rFonts w:ascii="Myanmar Text" w:eastAsia="Zawgyi-One" w:hAnsi="Myanmar Text" w:cs="Myanmar Text"/>
          <w:lang w:bidi="my-MM"/>
        </w:rPr>
        <w:t xml:space="preserve"> </w:t>
      </w:r>
      <w:r w:rsidRPr="00C61054">
        <w:rPr>
          <w:rFonts w:ascii="Myanmar Text" w:eastAsia="Zawgyi-One" w:hAnsi="Myanmar Text" w:cs="Myanmar Text"/>
          <w:b/>
          <w:bCs/>
          <w:color w:val="6B2876" w:themeColor="text1"/>
        </w:rPr>
        <w:t>1800 555 727</w:t>
      </w:r>
      <w:r w:rsidR="00633D01" w:rsidRPr="00C61054">
        <w:rPr>
          <w:rFonts w:ascii="Myanmar Text" w:eastAsia="Zawgyi-One" w:hAnsi="Myanmar Text" w:cs="Myanmar Text"/>
          <w:b/>
          <w:bCs/>
          <w:color w:val="6B2876" w:themeColor="text1"/>
        </w:rPr>
        <w:t xml:space="preserve"> </w:t>
      </w:r>
      <w:r w:rsidR="00633D01" w:rsidRPr="00C61054">
        <w:rPr>
          <w:rFonts w:ascii="Myanmar Text" w:eastAsia="Zawgyi-One" w:hAnsi="Myanmar Text" w:cs="Myanmar Text"/>
          <w:cs/>
          <w:lang w:bidi="my-MM"/>
        </w:rPr>
        <w:t>ကို</w:t>
      </w:r>
      <w:r w:rsidR="00633D01" w:rsidRPr="00C61054">
        <w:rPr>
          <w:rFonts w:ascii="Myanmar Text" w:eastAsia="Zawgyi-One" w:hAnsi="Myanmar Text" w:cs="Myanmar Text"/>
        </w:rPr>
        <w:t xml:space="preserve"> </w:t>
      </w:r>
      <w:r w:rsidR="00633D01" w:rsidRPr="00C61054">
        <w:rPr>
          <w:rFonts w:ascii="Myanmar Text" w:eastAsia="Zawgyi-One" w:hAnsi="Myanmar Text" w:cs="Myanmar Text"/>
          <w:cs/>
          <w:lang w:bidi="my-MM"/>
        </w:rPr>
        <w:t>သင်အသုံးပြုနိုင်ပါသည်</w:t>
      </w:r>
    </w:p>
    <w:sectPr w:rsidR="001375CA" w:rsidRPr="00C61054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A73F4" w14:textId="77777777" w:rsidR="00965F68" w:rsidRDefault="00965F68">
      <w:pPr>
        <w:spacing w:before="0" w:after="0" w:line="240" w:lineRule="auto"/>
      </w:pPr>
      <w:r>
        <w:separator/>
      </w:r>
    </w:p>
  </w:endnote>
  <w:endnote w:type="continuationSeparator" w:id="0">
    <w:p w14:paraId="75E61E05" w14:textId="77777777" w:rsidR="00965F68" w:rsidRDefault="00965F6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Zawgyi-One">
    <w:altName w:val="Calibri"/>
    <w:charset w:val="00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EF41201" w14:textId="77777777" w:rsidR="002B27DE" w:rsidRDefault="00FC3104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4637F7D" w14:textId="77777777" w:rsidR="008D4B76" w:rsidRDefault="008D4B76" w:rsidP="0008609C">
    <w:pPr>
      <w:pStyle w:val="Footer"/>
    </w:pPr>
  </w:p>
  <w:p w14:paraId="681EB10E" w14:textId="77777777" w:rsidR="00AA6762" w:rsidRDefault="00AA6762" w:rsidP="005C7C78"/>
  <w:p w14:paraId="7C7B4D55" w14:textId="77777777" w:rsidR="00AA6762" w:rsidRDefault="00AA6762" w:rsidP="005C7C78"/>
  <w:p w14:paraId="2152C19F" w14:textId="77777777" w:rsidR="00A71751" w:rsidRDefault="00A71751" w:rsidP="005C7C78"/>
  <w:p w14:paraId="7EDAC175" w14:textId="77777777" w:rsidR="00A71751" w:rsidRDefault="00A71751" w:rsidP="005C7C78"/>
  <w:p w14:paraId="293C9766" w14:textId="77777777" w:rsidR="00A71751" w:rsidRDefault="00A71751" w:rsidP="005C7C78"/>
  <w:p w14:paraId="1488DB21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10969" w14:textId="77777777" w:rsidR="0008609C" w:rsidRPr="00CB6A42" w:rsidRDefault="0008609C" w:rsidP="00CB6A42">
    <w:pPr>
      <w:pStyle w:val="Header"/>
    </w:pPr>
  </w:p>
  <w:sdt>
    <w:sdtPr>
      <w:rPr>
        <w:rStyle w:val="PageNumber"/>
        <w:rFonts w:cs="Arial"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8A2BAFD" w14:textId="77777777" w:rsidR="00A71751" w:rsidRPr="00F471A9" w:rsidRDefault="00FC3104" w:rsidP="00E517CA">
        <w:pPr>
          <w:pStyle w:val="Footer"/>
          <w:tabs>
            <w:tab w:val="clear" w:pos="4513"/>
          </w:tabs>
          <w:spacing w:after="200"/>
          <w:rPr>
            <w:rFonts w:cs="Arial"/>
          </w:rPr>
        </w:pPr>
        <w:r w:rsidRPr="00F471A9">
          <w:rPr>
            <w:rFonts w:eastAsia="Zawgyi-One" w:cs="Arial"/>
          </w:rPr>
          <w:t>ndis.gov.au</w:t>
        </w:r>
        <w:r w:rsidRPr="00F471A9">
          <w:rPr>
            <w:rFonts w:eastAsia="Zawgyi-One" w:cs="Arial"/>
          </w:rPr>
          <w:tab/>
        </w:r>
        <w:r w:rsidRPr="00F471A9">
          <w:rPr>
            <w:rStyle w:val="PageNumber"/>
            <w:rFonts w:cs="Arial"/>
          </w:rPr>
          <w:fldChar w:fldCharType="begin"/>
        </w:r>
        <w:r w:rsidRPr="00F471A9">
          <w:rPr>
            <w:rStyle w:val="PageNumber"/>
            <w:rFonts w:eastAsia="Zawgyi-One" w:cs="Arial"/>
          </w:rPr>
          <w:instrText xml:space="preserve"> PAGE </w:instrText>
        </w:r>
        <w:r w:rsidRPr="00F471A9">
          <w:rPr>
            <w:rStyle w:val="PageNumber"/>
            <w:rFonts w:cs="Arial"/>
          </w:rPr>
          <w:fldChar w:fldCharType="separate"/>
        </w:r>
        <w:r w:rsidR="00633D01">
          <w:rPr>
            <w:rStyle w:val="PageNumber"/>
            <w:rFonts w:eastAsia="Zawgyi-One" w:cs="Arial"/>
            <w:noProof/>
          </w:rPr>
          <w:t>2</w:t>
        </w:r>
        <w:r w:rsidRPr="00F471A9">
          <w:rPr>
            <w:rStyle w:val="PageNumber"/>
            <w:rFonts w:cs="Arial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cs="Arial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29D3FF2" w14:textId="77777777" w:rsidR="00FB6E6D" w:rsidRPr="00F471A9" w:rsidRDefault="00FC3104" w:rsidP="00E517CA">
        <w:pPr>
          <w:pStyle w:val="Footer"/>
          <w:tabs>
            <w:tab w:val="clear" w:pos="4513"/>
          </w:tabs>
          <w:spacing w:after="200"/>
          <w:rPr>
            <w:rStyle w:val="PageNumber"/>
            <w:rFonts w:cs="Arial"/>
          </w:rPr>
        </w:pPr>
        <w:r w:rsidRPr="00F471A9">
          <w:rPr>
            <w:rFonts w:eastAsia="Zawgyi-One" w:cs="Arial"/>
          </w:rPr>
          <w:t>ndis.gov.au</w:t>
        </w:r>
        <w:r w:rsidRPr="00F471A9">
          <w:rPr>
            <w:rFonts w:eastAsia="Zawgyi-One" w:cs="Arial"/>
          </w:rPr>
          <w:tab/>
        </w:r>
        <w:r w:rsidRPr="00F471A9">
          <w:rPr>
            <w:rStyle w:val="PageNumber"/>
            <w:rFonts w:cs="Arial"/>
          </w:rPr>
          <w:fldChar w:fldCharType="begin"/>
        </w:r>
        <w:r w:rsidRPr="00F471A9">
          <w:rPr>
            <w:rStyle w:val="PageNumber"/>
            <w:rFonts w:eastAsia="Zawgyi-One" w:cs="Arial"/>
          </w:rPr>
          <w:instrText xml:space="preserve"> PAGE </w:instrText>
        </w:r>
        <w:r w:rsidRPr="00F471A9">
          <w:rPr>
            <w:rStyle w:val="PageNumber"/>
            <w:rFonts w:cs="Arial"/>
          </w:rPr>
          <w:fldChar w:fldCharType="separate"/>
        </w:r>
        <w:r w:rsidR="00633D01">
          <w:rPr>
            <w:rStyle w:val="PageNumber"/>
            <w:rFonts w:eastAsia="Zawgyi-One" w:cs="Arial"/>
            <w:noProof/>
          </w:rPr>
          <w:t>1</w:t>
        </w:r>
        <w:r w:rsidRPr="00F471A9">
          <w:rPr>
            <w:rStyle w:val="PageNumber"/>
            <w:rFonts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042A8" w14:textId="77777777" w:rsidR="00965F68" w:rsidRDefault="00965F68">
      <w:pPr>
        <w:spacing w:before="0" w:after="0" w:line="240" w:lineRule="auto"/>
      </w:pPr>
      <w:r>
        <w:separator/>
      </w:r>
    </w:p>
  </w:footnote>
  <w:footnote w:type="continuationSeparator" w:id="0">
    <w:p w14:paraId="60A0009E" w14:textId="77777777" w:rsidR="00965F68" w:rsidRDefault="00965F6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12B5D" w14:textId="77777777" w:rsidR="008D4B76" w:rsidRDefault="008D4B76" w:rsidP="005C7C78">
    <w:pPr>
      <w:pStyle w:val="Header"/>
    </w:pPr>
  </w:p>
  <w:p w14:paraId="55D94E96" w14:textId="77777777" w:rsidR="00AA6762" w:rsidRDefault="00AA6762" w:rsidP="005C7C78"/>
  <w:p w14:paraId="0CA8B0BE" w14:textId="77777777" w:rsidR="00AA6762" w:rsidRDefault="00AA6762" w:rsidP="005C7C78"/>
  <w:p w14:paraId="3E911588" w14:textId="77777777" w:rsidR="00A71751" w:rsidRDefault="00A71751" w:rsidP="005C7C78"/>
  <w:p w14:paraId="5EF3D833" w14:textId="77777777" w:rsidR="00A71751" w:rsidRDefault="00A71751" w:rsidP="005C7C78"/>
  <w:p w14:paraId="4BB9F58B" w14:textId="77777777" w:rsidR="00A71751" w:rsidRDefault="00A71751" w:rsidP="005C7C78"/>
  <w:p w14:paraId="380DA73E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0934" w14:textId="77777777" w:rsidR="00A71751" w:rsidRPr="00CB6A42" w:rsidRDefault="00FC3104" w:rsidP="00CB6A42">
    <w:pPr>
      <w:pStyle w:val="Header"/>
    </w:pPr>
    <w:r w:rsidRPr="00CB6A42">
      <w:rPr>
        <w:noProof/>
        <w:lang w:eastAsia="en-US" w:bidi="my-MM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B06CA1E" wp14:editId="0E84A89C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DFCCF4" id="Rectangle 1617620731" o:spid="_x0000_s1026" alt="&quot;&quot;" style="position:absolute;margin-left:-324.15pt;margin-top:.35pt;width:1133.85pt;height:14.1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" fillcolor="#6b2876 [3215]" stroked="f" strokeweight="1pt">
              <w10:wrap anchory="page"/>
            </v:rect>
          </w:pict>
        </mc:Fallback>
      </mc:AlternateContent>
    </w:r>
    <w:r w:rsidR="00E90003" w:rsidRPr="00CB6A42">
      <w:rPr>
        <w:noProof/>
        <w:lang w:eastAsia="en-US" w:bidi="my-MM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4515A2" wp14:editId="7F5B9AB9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5C1840" id="Rectangle 1" o:spid="_x0000_s1026" alt="&quot;&quot;" style="position:absolute;margin-left:-465.7pt;margin-top:-183.6pt;width:1275.6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" fillcolor="#6b2876 [3215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FE96B" w14:textId="77777777" w:rsidR="00B476C2" w:rsidRPr="00D348CF" w:rsidRDefault="00FC3104" w:rsidP="0046167E">
    <w:pPr>
      <w:pStyle w:val="Header"/>
      <w:spacing w:after="2600"/>
      <w:jc w:val="left"/>
    </w:pPr>
    <w:r w:rsidRPr="00D348CF">
      <w:rPr>
        <w:noProof/>
        <w:lang w:eastAsia="en-US" w:bidi="my-MM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784BB838" wp14:editId="0BE736D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8B2C01" id="Rectangle 7" o:spid="_x0000_s1026" alt="&quot;&quot;" style="position:absolute;margin-left:0;margin-top:0;width:595.25pt;height:841.6pt;z-index:-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/Jr/n6ZqD&#10;xwaBbj+7ke+kYf5UYt1X8JGzo+xxvI+79L0fY43kfd+l+QGdK9K7FXYq7FXYq7FXYq7FXYq7FXYq&#10;7FXYq7FXYq7FXYq7FXYq7FXYq7FXYq7FXYq7FXYq7FXYq7FXYq7FXYq7FXYq7FXYq7FXYq7FXYq7&#10;FXYq7FVa2uXs3WSNmSRGDKykhlYGoII3BB3BHTARaCLftl/zhj/zmcfzGMfl3zFIo1IKBa3RIAuQ&#10;ABwep/v+4I/vd9g4+PldfoPD9UeXUd37HldfoPD9UeXUd37H6WZonRO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+c//AD8s8nPrXla1&#10;1KMVNheL6ntFOpjJ/wCRgiH05u+ycnDMjvH3O77JycMyO8fc/DPOtetdirsVdirsVdirsVdirsVd&#10;irsVdirsVdirsVdirsVdirsVdirsVdirsVdirsVdirsVdirsVdirsVdirsVdirsVdirsVdirsVdi&#10;rsVdirsVdirsVdirsVdir1H8j9MbWfNOjW6DkZNSsxSldvWSpI8AKk+2Y+oNQkfI/c4+pNQkfI/c&#10;/qTzz98/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CfzI8jW35maPeaPd/wBzeQPETSpU&#10;kfC4B/aRgHX3UZbiyHHISHQtuLIcchIdC/l989eSr38utTudJ1BPTurWRo5B2NOjKe6sKMp7qQc7&#10;/HkGQCQ5F7/HkGQCQ5FieWNjsVdirsVdirsVdirsVdirsVdirsVdirsVdirsVdirsVdirsVdirsV&#10;dirsVdirsVdirsVdirsVdirsVdirsVdirsVdirsVdirsVdirsVdirsVdirsVdir9G/8An3P+TUvm&#10;vX28xzofqWmKyxMRs91IvEAePpxszt/Kxj8c0faufhjwDmfudH2rn4Y8A5n7n7k5ybyb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" stroked="f" strokeweight="1pt">
              <v:fill r:id="rId2" o:title="" recolor="t" rotate="t" type="frame"/>
              <v:textbox inset="2.5mm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E462AB"/>
    <w:multiLevelType w:val="hybridMultilevel"/>
    <w:tmpl w:val="FFFFFFFF"/>
    <w:lvl w:ilvl="0" w:tplc="AC4ED2FA">
      <w:start w:val="1"/>
      <w:numFmt w:val="decimal"/>
      <w:lvlText w:val="%1."/>
      <w:lvlJc w:val="left"/>
    </w:lvl>
    <w:lvl w:ilvl="1" w:tplc="61546A04">
      <w:numFmt w:val="decimal"/>
      <w:lvlText w:val=""/>
      <w:lvlJc w:val="left"/>
    </w:lvl>
    <w:lvl w:ilvl="2" w:tplc="9F44A15C">
      <w:numFmt w:val="decimal"/>
      <w:lvlText w:val=""/>
      <w:lvlJc w:val="left"/>
    </w:lvl>
    <w:lvl w:ilvl="3" w:tplc="BBA88E74">
      <w:numFmt w:val="decimal"/>
      <w:lvlText w:val=""/>
      <w:lvlJc w:val="left"/>
    </w:lvl>
    <w:lvl w:ilvl="4" w:tplc="5D40B4B0">
      <w:numFmt w:val="decimal"/>
      <w:lvlText w:val=""/>
      <w:lvlJc w:val="left"/>
    </w:lvl>
    <w:lvl w:ilvl="5" w:tplc="6C766D9C">
      <w:numFmt w:val="decimal"/>
      <w:lvlText w:val=""/>
      <w:lvlJc w:val="left"/>
    </w:lvl>
    <w:lvl w:ilvl="6" w:tplc="5CC0CE6A">
      <w:numFmt w:val="decimal"/>
      <w:lvlText w:val=""/>
      <w:lvlJc w:val="left"/>
    </w:lvl>
    <w:lvl w:ilvl="7" w:tplc="44F6DEC4">
      <w:numFmt w:val="decimal"/>
      <w:lvlText w:val=""/>
      <w:lvlJc w:val="left"/>
    </w:lvl>
    <w:lvl w:ilvl="8" w:tplc="C46E280C">
      <w:numFmt w:val="decimal"/>
      <w:lvlText w:val=""/>
      <w:lvlJc w:val="left"/>
    </w:lvl>
  </w:abstractNum>
  <w:abstractNum w:abstractNumId="1" w15:restartNumberingAfterBreak="0">
    <w:nsid w:val="B58B59AE"/>
    <w:multiLevelType w:val="hybridMultilevel"/>
    <w:tmpl w:val="FFFFFFFF"/>
    <w:lvl w:ilvl="0" w:tplc="7FA8AC74">
      <w:start w:val="1"/>
      <w:numFmt w:val="bullet"/>
      <w:lvlText w:val="•"/>
      <w:lvlJc w:val="left"/>
    </w:lvl>
    <w:lvl w:ilvl="1" w:tplc="82A8D66E">
      <w:numFmt w:val="decimal"/>
      <w:lvlText w:val=""/>
      <w:lvlJc w:val="left"/>
    </w:lvl>
    <w:lvl w:ilvl="2" w:tplc="E96C950A">
      <w:numFmt w:val="decimal"/>
      <w:lvlText w:val=""/>
      <w:lvlJc w:val="left"/>
    </w:lvl>
    <w:lvl w:ilvl="3" w:tplc="40BA9B52">
      <w:numFmt w:val="decimal"/>
      <w:lvlText w:val=""/>
      <w:lvlJc w:val="left"/>
    </w:lvl>
    <w:lvl w:ilvl="4" w:tplc="191E08E4">
      <w:numFmt w:val="decimal"/>
      <w:lvlText w:val=""/>
      <w:lvlJc w:val="left"/>
    </w:lvl>
    <w:lvl w:ilvl="5" w:tplc="83BC3EA6">
      <w:numFmt w:val="decimal"/>
      <w:lvlText w:val=""/>
      <w:lvlJc w:val="left"/>
    </w:lvl>
    <w:lvl w:ilvl="6" w:tplc="C1DCA4FE">
      <w:numFmt w:val="decimal"/>
      <w:lvlText w:val=""/>
      <w:lvlJc w:val="left"/>
    </w:lvl>
    <w:lvl w:ilvl="7" w:tplc="20C0DC7E">
      <w:numFmt w:val="decimal"/>
      <w:lvlText w:val=""/>
      <w:lvlJc w:val="left"/>
    </w:lvl>
    <w:lvl w:ilvl="8" w:tplc="4860D8E0">
      <w:numFmt w:val="decimal"/>
      <w:lvlText w:val=""/>
      <w:lvlJc w:val="left"/>
    </w:lvl>
  </w:abstractNum>
  <w:abstractNum w:abstractNumId="2" w15:restartNumberingAfterBreak="0">
    <w:nsid w:val="B7A7BCBE"/>
    <w:multiLevelType w:val="hybridMultilevel"/>
    <w:tmpl w:val="FFFFFFFF"/>
    <w:lvl w:ilvl="0" w:tplc="4B64C210">
      <w:start w:val="1"/>
      <w:numFmt w:val="decimal"/>
      <w:lvlText w:val="•"/>
      <w:lvlJc w:val="left"/>
    </w:lvl>
    <w:lvl w:ilvl="1" w:tplc="7BBC7704">
      <w:numFmt w:val="decimal"/>
      <w:lvlText w:val=""/>
      <w:lvlJc w:val="left"/>
    </w:lvl>
    <w:lvl w:ilvl="2" w:tplc="5B7C0222">
      <w:numFmt w:val="decimal"/>
      <w:lvlText w:val=""/>
      <w:lvlJc w:val="left"/>
    </w:lvl>
    <w:lvl w:ilvl="3" w:tplc="2F08AA1C">
      <w:numFmt w:val="decimal"/>
      <w:lvlText w:val=""/>
      <w:lvlJc w:val="left"/>
    </w:lvl>
    <w:lvl w:ilvl="4" w:tplc="62BAD90C">
      <w:numFmt w:val="decimal"/>
      <w:lvlText w:val=""/>
      <w:lvlJc w:val="left"/>
    </w:lvl>
    <w:lvl w:ilvl="5" w:tplc="63A2D108">
      <w:numFmt w:val="decimal"/>
      <w:lvlText w:val=""/>
      <w:lvlJc w:val="left"/>
    </w:lvl>
    <w:lvl w:ilvl="6" w:tplc="C61C962A">
      <w:numFmt w:val="decimal"/>
      <w:lvlText w:val=""/>
      <w:lvlJc w:val="left"/>
    </w:lvl>
    <w:lvl w:ilvl="7" w:tplc="386AC808">
      <w:numFmt w:val="decimal"/>
      <w:lvlText w:val=""/>
      <w:lvlJc w:val="left"/>
    </w:lvl>
    <w:lvl w:ilvl="8" w:tplc="76D680B6">
      <w:numFmt w:val="decimal"/>
      <w:lvlText w:val=""/>
      <w:lvlJc w:val="left"/>
    </w:lvl>
  </w:abstractNum>
  <w:abstractNum w:abstractNumId="3" w15:restartNumberingAfterBreak="0">
    <w:nsid w:val="CF7A1E4E"/>
    <w:multiLevelType w:val="hybridMultilevel"/>
    <w:tmpl w:val="FFFFFFFF"/>
    <w:lvl w:ilvl="0" w:tplc="805CBA66">
      <w:start w:val="1"/>
      <w:numFmt w:val="decimal"/>
      <w:lvlText w:val="•"/>
      <w:lvlJc w:val="left"/>
    </w:lvl>
    <w:lvl w:ilvl="1" w:tplc="6024BD2C">
      <w:numFmt w:val="decimal"/>
      <w:lvlText w:val=""/>
      <w:lvlJc w:val="left"/>
    </w:lvl>
    <w:lvl w:ilvl="2" w:tplc="EF309E8C">
      <w:numFmt w:val="decimal"/>
      <w:lvlText w:val=""/>
      <w:lvlJc w:val="left"/>
    </w:lvl>
    <w:lvl w:ilvl="3" w:tplc="C7D4C676">
      <w:numFmt w:val="decimal"/>
      <w:lvlText w:val=""/>
      <w:lvlJc w:val="left"/>
    </w:lvl>
    <w:lvl w:ilvl="4" w:tplc="2944A3AC">
      <w:numFmt w:val="decimal"/>
      <w:lvlText w:val=""/>
      <w:lvlJc w:val="left"/>
    </w:lvl>
    <w:lvl w:ilvl="5" w:tplc="A9DE5740">
      <w:numFmt w:val="decimal"/>
      <w:lvlText w:val=""/>
      <w:lvlJc w:val="left"/>
    </w:lvl>
    <w:lvl w:ilvl="6" w:tplc="83A00498">
      <w:numFmt w:val="decimal"/>
      <w:lvlText w:val=""/>
      <w:lvlJc w:val="left"/>
    </w:lvl>
    <w:lvl w:ilvl="7" w:tplc="9A2E7654">
      <w:numFmt w:val="decimal"/>
      <w:lvlText w:val=""/>
      <w:lvlJc w:val="left"/>
    </w:lvl>
    <w:lvl w:ilvl="8" w:tplc="E6BC4B1E">
      <w:numFmt w:val="decimal"/>
      <w:lvlText w:val=""/>
      <w:lvlJc w:val="left"/>
    </w:lvl>
  </w:abstractNum>
  <w:abstractNum w:abstractNumId="4" w15:restartNumberingAfterBreak="0">
    <w:nsid w:val="D2DA2622"/>
    <w:multiLevelType w:val="hybridMultilevel"/>
    <w:tmpl w:val="FFFFFFFF"/>
    <w:lvl w:ilvl="0" w:tplc="2C809D94">
      <w:start w:val="1"/>
      <w:numFmt w:val="bullet"/>
      <w:lvlText w:val="•"/>
      <w:lvlJc w:val="left"/>
    </w:lvl>
    <w:lvl w:ilvl="1" w:tplc="D902C41E">
      <w:numFmt w:val="decimal"/>
      <w:lvlText w:val=""/>
      <w:lvlJc w:val="left"/>
    </w:lvl>
    <w:lvl w:ilvl="2" w:tplc="6B621402">
      <w:numFmt w:val="decimal"/>
      <w:lvlText w:val=""/>
      <w:lvlJc w:val="left"/>
    </w:lvl>
    <w:lvl w:ilvl="3" w:tplc="D5A01D58">
      <w:numFmt w:val="decimal"/>
      <w:lvlText w:val=""/>
      <w:lvlJc w:val="left"/>
    </w:lvl>
    <w:lvl w:ilvl="4" w:tplc="22E88216">
      <w:numFmt w:val="decimal"/>
      <w:lvlText w:val=""/>
      <w:lvlJc w:val="left"/>
    </w:lvl>
    <w:lvl w:ilvl="5" w:tplc="EA902254">
      <w:numFmt w:val="decimal"/>
      <w:lvlText w:val=""/>
      <w:lvlJc w:val="left"/>
    </w:lvl>
    <w:lvl w:ilvl="6" w:tplc="36BAF540">
      <w:numFmt w:val="decimal"/>
      <w:lvlText w:val=""/>
      <w:lvlJc w:val="left"/>
    </w:lvl>
    <w:lvl w:ilvl="7" w:tplc="4BCC4D1C">
      <w:numFmt w:val="decimal"/>
      <w:lvlText w:val=""/>
      <w:lvlJc w:val="left"/>
    </w:lvl>
    <w:lvl w:ilvl="8" w:tplc="ACC0D2BE">
      <w:numFmt w:val="decimal"/>
      <w:lvlText w:val=""/>
      <w:lvlJc w:val="left"/>
    </w:lvl>
  </w:abstractNum>
  <w:abstractNum w:abstractNumId="5" w15:restartNumberingAfterBreak="0">
    <w:nsid w:val="E48A736B"/>
    <w:multiLevelType w:val="hybridMultilevel"/>
    <w:tmpl w:val="FFFFFFFF"/>
    <w:lvl w:ilvl="0" w:tplc="8D1E214E">
      <w:start w:val="1"/>
      <w:numFmt w:val="bullet"/>
      <w:lvlText w:val="•"/>
      <w:lvlJc w:val="left"/>
    </w:lvl>
    <w:lvl w:ilvl="1" w:tplc="2E8E6860">
      <w:numFmt w:val="decimal"/>
      <w:lvlText w:val=""/>
      <w:lvlJc w:val="left"/>
    </w:lvl>
    <w:lvl w:ilvl="2" w:tplc="860020E6">
      <w:numFmt w:val="decimal"/>
      <w:lvlText w:val=""/>
      <w:lvlJc w:val="left"/>
    </w:lvl>
    <w:lvl w:ilvl="3" w:tplc="9AA0739A">
      <w:numFmt w:val="decimal"/>
      <w:lvlText w:val=""/>
      <w:lvlJc w:val="left"/>
    </w:lvl>
    <w:lvl w:ilvl="4" w:tplc="72F6CF64">
      <w:numFmt w:val="decimal"/>
      <w:lvlText w:val=""/>
      <w:lvlJc w:val="left"/>
    </w:lvl>
    <w:lvl w:ilvl="5" w:tplc="E1C02494">
      <w:numFmt w:val="decimal"/>
      <w:lvlText w:val=""/>
      <w:lvlJc w:val="left"/>
    </w:lvl>
    <w:lvl w:ilvl="6" w:tplc="BEE61E60">
      <w:numFmt w:val="decimal"/>
      <w:lvlText w:val=""/>
      <w:lvlJc w:val="left"/>
    </w:lvl>
    <w:lvl w:ilvl="7" w:tplc="A27872C0">
      <w:numFmt w:val="decimal"/>
      <w:lvlText w:val=""/>
      <w:lvlJc w:val="left"/>
    </w:lvl>
    <w:lvl w:ilvl="8" w:tplc="A6E4F58A">
      <w:numFmt w:val="decimal"/>
      <w:lvlText w:val=""/>
      <w:lvlJc w:val="left"/>
    </w:lvl>
  </w:abstractNum>
  <w:abstractNum w:abstractNumId="6" w15:restartNumberingAfterBreak="0">
    <w:nsid w:val="EFCEDCA2"/>
    <w:multiLevelType w:val="hybridMultilevel"/>
    <w:tmpl w:val="FFFFFFFF"/>
    <w:lvl w:ilvl="0" w:tplc="3F60AE76">
      <w:start w:val="1"/>
      <w:numFmt w:val="decimal"/>
      <w:lvlText w:val="%1."/>
      <w:lvlJc w:val="left"/>
    </w:lvl>
    <w:lvl w:ilvl="1" w:tplc="98EE4A3C">
      <w:numFmt w:val="decimal"/>
      <w:lvlText w:val=""/>
      <w:lvlJc w:val="left"/>
    </w:lvl>
    <w:lvl w:ilvl="2" w:tplc="6DF6E646">
      <w:numFmt w:val="decimal"/>
      <w:lvlText w:val=""/>
      <w:lvlJc w:val="left"/>
    </w:lvl>
    <w:lvl w:ilvl="3" w:tplc="B600A8C0">
      <w:numFmt w:val="decimal"/>
      <w:lvlText w:val=""/>
      <w:lvlJc w:val="left"/>
    </w:lvl>
    <w:lvl w:ilvl="4" w:tplc="4C629A66">
      <w:numFmt w:val="decimal"/>
      <w:lvlText w:val=""/>
      <w:lvlJc w:val="left"/>
    </w:lvl>
    <w:lvl w:ilvl="5" w:tplc="C112613A">
      <w:numFmt w:val="decimal"/>
      <w:lvlText w:val=""/>
      <w:lvlJc w:val="left"/>
    </w:lvl>
    <w:lvl w:ilvl="6" w:tplc="81E0D73E">
      <w:numFmt w:val="decimal"/>
      <w:lvlText w:val=""/>
      <w:lvlJc w:val="left"/>
    </w:lvl>
    <w:lvl w:ilvl="7" w:tplc="0F50B8CA">
      <w:numFmt w:val="decimal"/>
      <w:lvlText w:val=""/>
      <w:lvlJc w:val="left"/>
    </w:lvl>
    <w:lvl w:ilvl="8" w:tplc="A282032E">
      <w:numFmt w:val="decimal"/>
      <w:lvlText w:val=""/>
      <w:lvlJc w:val="left"/>
    </w:lvl>
  </w:abstractNum>
  <w:abstractNum w:abstractNumId="7" w15:restartNumberingAfterBreak="0">
    <w:nsid w:val="F140432E"/>
    <w:multiLevelType w:val="hybridMultilevel"/>
    <w:tmpl w:val="FFFFFFFF"/>
    <w:lvl w:ilvl="0" w:tplc="C4F2F158">
      <w:start w:val="1"/>
      <w:numFmt w:val="decimal"/>
      <w:lvlText w:val="•"/>
      <w:lvlJc w:val="left"/>
    </w:lvl>
    <w:lvl w:ilvl="1" w:tplc="805CC700">
      <w:numFmt w:val="decimal"/>
      <w:lvlText w:val=""/>
      <w:lvlJc w:val="left"/>
    </w:lvl>
    <w:lvl w:ilvl="2" w:tplc="FE220150">
      <w:numFmt w:val="decimal"/>
      <w:lvlText w:val=""/>
      <w:lvlJc w:val="left"/>
    </w:lvl>
    <w:lvl w:ilvl="3" w:tplc="C6A060E8">
      <w:numFmt w:val="decimal"/>
      <w:lvlText w:val=""/>
      <w:lvlJc w:val="left"/>
    </w:lvl>
    <w:lvl w:ilvl="4" w:tplc="36665DCC">
      <w:numFmt w:val="decimal"/>
      <w:lvlText w:val=""/>
      <w:lvlJc w:val="left"/>
    </w:lvl>
    <w:lvl w:ilvl="5" w:tplc="DEC026D2">
      <w:numFmt w:val="decimal"/>
      <w:lvlText w:val=""/>
      <w:lvlJc w:val="left"/>
    </w:lvl>
    <w:lvl w:ilvl="6" w:tplc="A238B37E">
      <w:numFmt w:val="decimal"/>
      <w:lvlText w:val=""/>
      <w:lvlJc w:val="left"/>
    </w:lvl>
    <w:lvl w:ilvl="7" w:tplc="65DAD430">
      <w:numFmt w:val="decimal"/>
      <w:lvlText w:val=""/>
      <w:lvlJc w:val="left"/>
    </w:lvl>
    <w:lvl w:ilvl="8" w:tplc="C89A333E">
      <w:numFmt w:val="decimal"/>
      <w:lvlText w:val=""/>
      <w:lvlJc w:val="left"/>
    </w:lvl>
  </w:abstractNum>
  <w:abstractNum w:abstractNumId="8" w15:restartNumberingAfterBreak="0">
    <w:nsid w:val="FC56F306"/>
    <w:multiLevelType w:val="hybridMultilevel"/>
    <w:tmpl w:val="FFFFFFFF"/>
    <w:lvl w:ilvl="0" w:tplc="6BFCFA36">
      <w:start w:val="1"/>
      <w:numFmt w:val="bullet"/>
      <w:lvlText w:val="•"/>
      <w:lvlJc w:val="left"/>
    </w:lvl>
    <w:lvl w:ilvl="1" w:tplc="774E7904">
      <w:numFmt w:val="decimal"/>
      <w:lvlText w:val=""/>
      <w:lvlJc w:val="left"/>
    </w:lvl>
    <w:lvl w:ilvl="2" w:tplc="1200E3A0">
      <w:numFmt w:val="decimal"/>
      <w:lvlText w:val=""/>
      <w:lvlJc w:val="left"/>
    </w:lvl>
    <w:lvl w:ilvl="3" w:tplc="259641C8">
      <w:numFmt w:val="decimal"/>
      <w:lvlText w:val=""/>
      <w:lvlJc w:val="left"/>
    </w:lvl>
    <w:lvl w:ilvl="4" w:tplc="19AAD8C4">
      <w:numFmt w:val="decimal"/>
      <w:lvlText w:val=""/>
      <w:lvlJc w:val="left"/>
    </w:lvl>
    <w:lvl w:ilvl="5" w:tplc="8D02145C">
      <w:numFmt w:val="decimal"/>
      <w:lvlText w:val=""/>
      <w:lvlJc w:val="left"/>
    </w:lvl>
    <w:lvl w:ilvl="6" w:tplc="606EDD84">
      <w:numFmt w:val="decimal"/>
      <w:lvlText w:val=""/>
      <w:lvlJc w:val="left"/>
    </w:lvl>
    <w:lvl w:ilvl="7" w:tplc="AF3648D2">
      <w:numFmt w:val="decimal"/>
      <w:lvlText w:val=""/>
      <w:lvlJc w:val="left"/>
    </w:lvl>
    <w:lvl w:ilvl="8" w:tplc="0A4AF368">
      <w:numFmt w:val="decimal"/>
      <w:lvlText w:val=""/>
      <w:lvlJc w:val="left"/>
    </w:lvl>
  </w:abstractNum>
  <w:abstractNum w:abstractNumId="9" w15:restartNumberingAfterBreak="0">
    <w:nsid w:val="021C0C9F"/>
    <w:multiLevelType w:val="hybridMultilevel"/>
    <w:tmpl w:val="F710DF0A"/>
    <w:lvl w:ilvl="0" w:tplc="C1E64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9EE6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246A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26F1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FCA9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1082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2AE1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B08C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AC5B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5B0CFF"/>
    <w:multiLevelType w:val="hybridMultilevel"/>
    <w:tmpl w:val="847E4118"/>
    <w:lvl w:ilvl="0" w:tplc="C58E56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2E38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F23B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5414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D480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2275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4E28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C4FF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6803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40680D"/>
    <w:multiLevelType w:val="hybridMultilevel"/>
    <w:tmpl w:val="FFFFFFFF"/>
    <w:lvl w:ilvl="0" w:tplc="55AAF21A">
      <w:start w:val="1"/>
      <w:numFmt w:val="decimal"/>
      <w:lvlText w:val="%1."/>
      <w:lvlJc w:val="left"/>
    </w:lvl>
    <w:lvl w:ilvl="1" w:tplc="54AE2328">
      <w:numFmt w:val="decimal"/>
      <w:lvlText w:val=""/>
      <w:lvlJc w:val="left"/>
    </w:lvl>
    <w:lvl w:ilvl="2" w:tplc="0E2CEBB4">
      <w:numFmt w:val="decimal"/>
      <w:lvlText w:val=""/>
      <w:lvlJc w:val="left"/>
    </w:lvl>
    <w:lvl w:ilvl="3" w:tplc="D6B0BEEC">
      <w:numFmt w:val="decimal"/>
      <w:lvlText w:val=""/>
      <w:lvlJc w:val="left"/>
    </w:lvl>
    <w:lvl w:ilvl="4" w:tplc="F2E012C4">
      <w:numFmt w:val="decimal"/>
      <w:lvlText w:val=""/>
      <w:lvlJc w:val="left"/>
    </w:lvl>
    <w:lvl w:ilvl="5" w:tplc="594637B0">
      <w:numFmt w:val="decimal"/>
      <w:lvlText w:val=""/>
      <w:lvlJc w:val="left"/>
    </w:lvl>
    <w:lvl w:ilvl="6" w:tplc="C430E6AC">
      <w:numFmt w:val="decimal"/>
      <w:lvlText w:val=""/>
      <w:lvlJc w:val="left"/>
    </w:lvl>
    <w:lvl w:ilvl="7" w:tplc="03E6E06A">
      <w:numFmt w:val="decimal"/>
      <w:lvlText w:val=""/>
      <w:lvlJc w:val="left"/>
    </w:lvl>
    <w:lvl w:ilvl="8" w:tplc="D73A50A6">
      <w:numFmt w:val="decimal"/>
      <w:lvlText w:val=""/>
      <w:lvlJc w:val="left"/>
    </w:lvl>
  </w:abstractNum>
  <w:abstractNum w:abstractNumId="12" w15:restartNumberingAfterBreak="0">
    <w:nsid w:val="0FFCD3CC"/>
    <w:multiLevelType w:val="hybridMultilevel"/>
    <w:tmpl w:val="FFFFFFFF"/>
    <w:lvl w:ilvl="0" w:tplc="ADE84496">
      <w:start w:val="1"/>
      <w:numFmt w:val="bullet"/>
      <w:lvlText w:val="•"/>
      <w:lvlJc w:val="left"/>
    </w:lvl>
    <w:lvl w:ilvl="1" w:tplc="801C3A7C">
      <w:numFmt w:val="decimal"/>
      <w:lvlText w:val=""/>
      <w:lvlJc w:val="left"/>
    </w:lvl>
    <w:lvl w:ilvl="2" w:tplc="37E6C914">
      <w:numFmt w:val="decimal"/>
      <w:lvlText w:val=""/>
      <w:lvlJc w:val="left"/>
    </w:lvl>
    <w:lvl w:ilvl="3" w:tplc="7B56F04A">
      <w:numFmt w:val="decimal"/>
      <w:lvlText w:val=""/>
      <w:lvlJc w:val="left"/>
    </w:lvl>
    <w:lvl w:ilvl="4" w:tplc="D9F8A8CE">
      <w:numFmt w:val="decimal"/>
      <w:lvlText w:val=""/>
      <w:lvlJc w:val="left"/>
    </w:lvl>
    <w:lvl w:ilvl="5" w:tplc="5D7EFE32">
      <w:numFmt w:val="decimal"/>
      <w:lvlText w:val=""/>
      <w:lvlJc w:val="left"/>
    </w:lvl>
    <w:lvl w:ilvl="6" w:tplc="4B1E2E32">
      <w:numFmt w:val="decimal"/>
      <w:lvlText w:val=""/>
      <w:lvlJc w:val="left"/>
    </w:lvl>
    <w:lvl w:ilvl="7" w:tplc="A226F50A">
      <w:numFmt w:val="decimal"/>
      <w:lvlText w:val=""/>
      <w:lvlJc w:val="left"/>
    </w:lvl>
    <w:lvl w:ilvl="8" w:tplc="19EE2E7C">
      <w:numFmt w:val="decimal"/>
      <w:lvlText w:val=""/>
      <w:lvlJc w:val="left"/>
    </w:lvl>
  </w:abstractNum>
  <w:abstractNum w:abstractNumId="13" w15:restartNumberingAfterBreak="0">
    <w:nsid w:val="12A74D3B"/>
    <w:multiLevelType w:val="hybridMultilevel"/>
    <w:tmpl w:val="904C352C"/>
    <w:lvl w:ilvl="0" w:tplc="3ED042AE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797057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18FF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F062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507F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44F4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E282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5EF3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2EF5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0F1DE5"/>
    <w:multiLevelType w:val="hybridMultilevel"/>
    <w:tmpl w:val="2FCAE30E"/>
    <w:lvl w:ilvl="0" w:tplc="CACEF8AE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E9A27D66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17657AE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40F09B28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15E5BB8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3F54EC4A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87B6C528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A00E37A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725EEED6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3055FF"/>
    <w:multiLevelType w:val="hybridMultilevel"/>
    <w:tmpl w:val="96E07CAC"/>
    <w:lvl w:ilvl="0" w:tplc="BF966BBE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CD20FA7C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1D82CBC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9274DA30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E3C0DE86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4426EE02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52981C60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F5FC4EFC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8334C4C8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7" w15:restartNumberingAfterBreak="0">
    <w:nsid w:val="277A8BD6"/>
    <w:multiLevelType w:val="hybridMultilevel"/>
    <w:tmpl w:val="FFFFFFFF"/>
    <w:lvl w:ilvl="0" w:tplc="F52882A2">
      <w:start w:val="1"/>
      <w:numFmt w:val="bullet"/>
      <w:lvlText w:val="•"/>
      <w:lvlJc w:val="left"/>
    </w:lvl>
    <w:lvl w:ilvl="1" w:tplc="F3E89DF6">
      <w:numFmt w:val="decimal"/>
      <w:lvlText w:val=""/>
      <w:lvlJc w:val="left"/>
    </w:lvl>
    <w:lvl w:ilvl="2" w:tplc="5AF874FE">
      <w:numFmt w:val="decimal"/>
      <w:lvlText w:val=""/>
      <w:lvlJc w:val="left"/>
    </w:lvl>
    <w:lvl w:ilvl="3" w:tplc="D7E6559A">
      <w:numFmt w:val="decimal"/>
      <w:lvlText w:val=""/>
      <w:lvlJc w:val="left"/>
    </w:lvl>
    <w:lvl w:ilvl="4" w:tplc="4EA2F9C0">
      <w:numFmt w:val="decimal"/>
      <w:lvlText w:val=""/>
      <w:lvlJc w:val="left"/>
    </w:lvl>
    <w:lvl w:ilvl="5" w:tplc="D6FC0FAE">
      <w:numFmt w:val="decimal"/>
      <w:lvlText w:val=""/>
      <w:lvlJc w:val="left"/>
    </w:lvl>
    <w:lvl w:ilvl="6" w:tplc="04E4E570">
      <w:numFmt w:val="decimal"/>
      <w:lvlText w:val=""/>
      <w:lvlJc w:val="left"/>
    </w:lvl>
    <w:lvl w:ilvl="7" w:tplc="7C1EF9F8">
      <w:numFmt w:val="decimal"/>
      <w:lvlText w:val=""/>
      <w:lvlJc w:val="left"/>
    </w:lvl>
    <w:lvl w:ilvl="8" w:tplc="44328790">
      <w:numFmt w:val="decimal"/>
      <w:lvlText w:val=""/>
      <w:lvlJc w:val="left"/>
    </w:lvl>
  </w:abstractNum>
  <w:abstractNum w:abstractNumId="18" w15:restartNumberingAfterBreak="0">
    <w:nsid w:val="2B40757D"/>
    <w:multiLevelType w:val="hybridMultilevel"/>
    <w:tmpl w:val="FEE8924E"/>
    <w:lvl w:ilvl="0" w:tplc="80FE26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CE3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C238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7203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5060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189A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2639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1E16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34D5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56B5F"/>
    <w:multiLevelType w:val="multilevel"/>
    <w:tmpl w:val="AFD8A756"/>
    <w:numStyleLink w:val="Bulletlist"/>
  </w:abstractNum>
  <w:abstractNum w:abstractNumId="21" w15:restartNumberingAfterBreak="0">
    <w:nsid w:val="30BC6215"/>
    <w:multiLevelType w:val="hybridMultilevel"/>
    <w:tmpl w:val="21424108"/>
    <w:lvl w:ilvl="0" w:tplc="57B673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4052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3E4B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54F3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2ABC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FE60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56E8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4092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5250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3" w15:restartNumberingAfterBreak="0">
    <w:nsid w:val="33E212C4"/>
    <w:multiLevelType w:val="hybridMultilevel"/>
    <w:tmpl w:val="2C24D5F8"/>
    <w:lvl w:ilvl="0" w:tplc="A20292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AC0A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3405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C6FD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7E21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ACAB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0804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96F6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5231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5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52860D9"/>
    <w:multiLevelType w:val="hybridMultilevel"/>
    <w:tmpl w:val="59D47B12"/>
    <w:lvl w:ilvl="0" w:tplc="B3124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16ED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1E89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4C62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F8D9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3CE5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C6E5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5456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A052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FA572C"/>
    <w:multiLevelType w:val="hybridMultilevel"/>
    <w:tmpl w:val="1FC669F8"/>
    <w:lvl w:ilvl="0" w:tplc="2CEEED46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4BEAB39E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660C2FFA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74C0686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A364D3AC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F8F6D8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566E4C4A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F22DFB2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60D414C2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4F1A70D7"/>
    <w:multiLevelType w:val="hybridMultilevel"/>
    <w:tmpl w:val="75941152"/>
    <w:lvl w:ilvl="0" w:tplc="8AAEA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C260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E834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3649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C036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840B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E440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C262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AA75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39953D6"/>
    <w:multiLevelType w:val="hybridMultilevel"/>
    <w:tmpl w:val="0C3A65A2"/>
    <w:lvl w:ilvl="0" w:tplc="98FA2B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3ED4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C088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D4F7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04D8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E2D6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D6F6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9A69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664A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DB32DC"/>
    <w:multiLevelType w:val="hybridMultilevel"/>
    <w:tmpl w:val="6178A0AA"/>
    <w:lvl w:ilvl="0" w:tplc="FDDEED7E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872A0138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38681D0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7528E294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C86A0668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4682112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044ACEC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48287784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635A00FA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5695D728"/>
    <w:multiLevelType w:val="hybridMultilevel"/>
    <w:tmpl w:val="FFFFFFFF"/>
    <w:lvl w:ilvl="0" w:tplc="0B3C469E">
      <w:start w:val="1"/>
      <w:numFmt w:val="bullet"/>
      <w:lvlText w:val="•"/>
      <w:lvlJc w:val="left"/>
    </w:lvl>
    <w:lvl w:ilvl="1" w:tplc="AFBA185E">
      <w:numFmt w:val="decimal"/>
      <w:lvlText w:val=""/>
      <w:lvlJc w:val="left"/>
    </w:lvl>
    <w:lvl w:ilvl="2" w:tplc="20B05FB2">
      <w:numFmt w:val="decimal"/>
      <w:lvlText w:val=""/>
      <w:lvlJc w:val="left"/>
    </w:lvl>
    <w:lvl w:ilvl="3" w:tplc="C9B4930C">
      <w:numFmt w:val="decimal"/>
      <w:lvlText w:val=""/>
      <w:lvlJc w:val="left"/>
    </w:lvl>
    <w:lvl w:ilvl="4" w:tplc="E0A4B67C">
      <w:numFmt w:val="decimal"/>
      <w:lvlText w:val=""/>
      <w:lvlJc w:val="left"/>
    </w:lvl>
    <w:lvl w:ilvl="5" w:tplc="405C5F28">
      <w:numFmt w:val="decimal"/>
      <w:lvlText w:val=""/>
      <w:lvlJc w:val="left"/>
    </w:lvl>
    <w:lvl w:ilvl="6" w:tplc="0D361A7C">
      <w:numFmt w:val="decimal"/>
      <w:lvlText w:val=""/>
      <w:lvlJc w:val="left"/>
    </w:lvl>
    <w:lvl w:ilvl="7" w:tplc="7F8A654C">
      <w:numFmt w:val="decimal"/>
      <w:lvlText w:val=""/>
      <w:lvlJc w:val="left"/>
    </w:lvl>
    <w:lvl w:ilvl="8" w:tplc="968C25BC">
      <w:numFmt w:val="decimal"/>
      <w:lvlText w:val=""/>
      <w:lvlJc w:val="left"/>
    </w:lvl>
  </w:abstractNum>
  <w:abstractNum w:abstractNumId="33" w15:restartNumberingAfterBreak="0">
    <w:nsid w:val="57C604D6"/>
    <w:multiLevelType w:val="hybridMultilevel"/>
    <w:tmpl w:val="45D8C8EA"/>
    <w:lvl w:ilvl="0" w:tplc="AFD619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1ACC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9430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9E2C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56C9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24F6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AA20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8806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0CB1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5" w15:restartNumberingAfterBreak="0">
    <w:nsid w:val="5E2570A4"/>
    <w:multiLevelType w:val="hybridMultilevel"/>
    <w:tmpl w:val="49EC62B4"/>
    <w:lvl w:ilvl="0" w:tplc="CBD08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0AB9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447D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C851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C074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4EDF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1881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F2B5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AA44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7B6A45"/>
    <w:multiLevelType w:val="hybridMultilevel"/>
    <w:tmpl w:val="34CAA388"/>
    <w:lvl w:ilvl="0" w:tplc="0150DC52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C100D532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7DDABC4C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47725EAC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55762028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D182FB4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5E347ABC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E43C6554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C9B23C08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637A7D3B"/>
    <w:multiLevelType w:val="hybridMultilevel"/>
    <w:tmpl w:val="09F2F5C8"/>
    <w:lvl w:ilvl="0" w:tplc="448ABC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2C46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0C8D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4239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CE01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BEDE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6A5E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6CC1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E445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A414B9"/>
    <w:multiLevelType w:val="hybridMultilevel"/>
    <w:tmpl w:val="6B587120"/>
    <w:lvl w:ilvl="0" w:tplc="FC304C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386A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A44F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8CF6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CA7E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785B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7495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7CC9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CC0E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CC1899"/>
    <w:multiLevelType w:val="hybridMultilevel"/>
    <w:tmpl w:val="FFFFFFFF"/>
    <w:lvl w:ilvl="0" w:tplc="BD7A78EA">
      <w:start w:val="1"/>
      <w:numFmt w:val="decimal"/>
      <w:lvlText w:val="•"/>
      <w:lvlJc w:val="left"/>
    </w:lvl>
    <w:lvl w:ilvl="1" w:tplc="13481D80">
      <w:numFmt w:val="decimal"/>
      <w:lvlText w:val=""/>
      <w:lvlJc w:val="left"/>
    </w:lvl>
    <w:lvl w:ilvl="2" w:tplc="0FD0DED8">
      <w:numFmt w:val="decimal"/>
      <w:lvlText w:val=""/>
      <w:lvlJc w:val="left"/>
    </w:lvl>
    <w:lvl w:ilvl="3" w:tplc="9A7C122C">
      <w:numFmt w:val="decimal"/>
      <w:lvlText w:val=""/>
      <w:lvlJc w:val="left"/>
    </w:lvl>
    <w:lvl w:ilvl="4" w:tplc="773A7ACC">
      <w:numFmt w:val="decimal"/>
      <w:lvlText w:val=""/>
      <w:lvlJc w:val="left"/>
    </w:lvl>
    <w:lvl w:ilvl="5" w:tplc="4E22DE4A">
      <w:numFmt w:val="decimal"/>
      <w:lvlText w:val=""/>
      <w:lvlJc w:val="left"/>
    </w:lvl>
    <w:lvl w:ilvl="6" w:tplc="3D8A64DE">
      <w:numFmt w:val="decimal"/>
      <w:lvlText w:val=""/>
      <w:lvlJc w:val="left"/>
    </w:lvl>
    <w:lvl w:ilvl="7" w:tplc="0F707EB0">
      <w:numFmt w:val="decimal"/>
      <w:lvlText w:val=""/>
      <w:lvlJc w:val="left"/>
    </w:lvl>
    <w:lvl w:ilvl="8" w:tplc="B896E1C8">
      <w:numFmt w:val="decimal"/>
      <w:lvlText w:val=""/>
      <w:lvlJc w:val="left"/>
    </w:lvl>
  </w:abstractNum>
  <w:abstractNum w:abstractNumId="40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551943">
    <w:abstractNumId w:val="24"/>
  </w:num>
  <w:num w:numId="2" w16cid:durableId="331295986">
    <w:abstractNumId w:val="13"/>
  </w:num>
  <w:num w:numId="3" w16cid:durableId="761998285">
    <w:abstractNumId w:val="16"/>
  </w:num>
  <w:num w:numId="4" w16cid:durableId="1451820050">
    <w:abstractNumId w:val="40"/>
  </w:num>
  <w:num w:numId="5" w16cid:durableId="629213209">
    <w:abstractNumId w:val="19"/>
  </w:num>
  <w:num w:numId="6" w16cid:durableId="405149526">
    <w:abstractNumId w:val="15"/>
  </w:num>
  <w:num w:numId="7" w16cid:durableId="607010454">
    <w:abstractNumId w:val="22"/>
  </w:num>
  <w:num w:numId="8" w16cid:durableId="1597396299">
    <w:abstractNumId w:val="29"/>
  </w:num>
  <w:num w:numId="9" w16cid:durableId="1959605883">
    <w:abstractNumId w:val="25"/>
  </w:num>
  <w:num w:numId="10" w16cid:durableId="1518034408">
    <w:abstractNumId w:val="31"/>
  </w:num>
  <w:num w:numId="11" w16cid:durableId="1293367230">
    <w:abstractNumId w:val="34"/>
  </w:num>
  <w:num w:numId="12" w16cid:durableId="1687975353">
    <w:abstractNumId w:val="20"/>
  </w:num>
  <w:num w:numId="13" w16cid:durableId="1228806343">
    <w:abstractNumId w:val="38"/>
  </w:num>
  <w:num w:numId="14" w16cid:durableId="1322193065">
    <w:abstractNumId w:val="11"/>
  </w:num>
  <w:num w:numId="15" w16cid:durableId="2060393076">
    <w:abstractNumId w:val="0"/>
  </w:num>
  <w:num w:numId="16" w16cid:durableId="1471283345">
    <w:abstractNumId w:val="6"/>
  </w:num>
  <w:num w:numId="17" w16cid:durableId="751392943">
    <w:abstractNumId w:val="4"/>
  </w:num>
  <w:num w:numId="18" w16cid:durableId="335957650">
    <w:abstractNumId w:val="7"/>
  </w:num>
  <w:num w:numId="19" w16cid:durableId="471142940">
    <w:abstractNumId w:val="32"/>
  </w:num>
  <w:num w:numId="20" w16cid:durableId="1434285114">
    <w:abstractNumId w:val="1"/>
  </w:num>
  <w:num w:numId="21" w16cid:durableId="1012148670">
    <w:abstractNumId w:val="17"/>
  </w:num>
  <w:num w:numId="22" w16cid:durableId="723869876">
    <w:abstractNumId w:val="3"/>
  </w:num>
  <w:num w:numId="23" w16cid:durableId="792596647">
    <w:abstractNumId w:val="12"/>
  </w:num>
  <w:num w:numId="24" w16cid:durableId="720985124">
    <w:abstractNumId w:val="39"/>
  </w:num>
  <w:num w:numId="25" w16cid:durableId="1090541889">
    <w:abstractNumId w:val="8"/>
  </w:num>
  <w:num w:numId="26" w16cid:durableId="1953857315">
    <w:abstractNumId w:val="5"/>
  </w:num>
  <w:num w:numId="27" w16cid:durableId="1307389856">
    <w:abstractNumId w:val="2"/>
  </w:num>
  <w:num w:numId="28" w16cid:durableId="1057822303">
    <w:abstractNumId w:val="14"/>
  </w:num>
  <w:num w:numId="29" w16cid:durableId="1874032169">
    <w:abstractNumId w:val="27"/>
  </w:num>
  <w:num w:numId="30" w16cid:durableId="549339659">
    <w:abstractNumId w:val="36"/>
  </w:num>
  <w:num w:numId="31" w16cid:durableId="501896228">
    <w:abstractNumId w:val="23"/>
  </w:num>
  <w:num w:numId="32" w16cid:durableId="1751194655">
    <w:abstractNumId w:val="28"/>
  </w:num>
  <w:num w:numId="33" w16cid:durableId="804859632">
    <w:abstractNumId w:val="9"/>
  </w:num>
  <w:num w:numId="34" w16cid:durableId="201289974">
    <w:abstractNumId w:val="21"/>
  </w:num>
  <w:num w:numId="35" w16cid:durableId="786316022">
    <w:abstractNumId w:val="37"/>
  </w:num>
  <w:num w:numId="36" w16cid:durableId="1588005487">
    <w:abstractNumId w:val="30"/>
  </w:num>
  <w:num w:numId="37" w16cid:durableId="1181234586">
    <w:abstractNumId w:val="35"/>
  </w:num>
  <w:num w:numId="38" w16cid:durableId="1170289633">
    <w:abstractNumId w:val="10"/>
  </w:num>
  <w:num w:numId="39" w16cid:durableId="1417946337">
    <w:abstractNumId w:val="26"/>
  </w:num>
  <w:num w:numId="40" w16cid:durableId="757481499">
    <w:abstractNumId w:val="33"/>
  </w:num>
  <w:num w:numId="41" w16cid:durableId="1567111945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117A"/>
    <w:rsid w:val="00043C99"/>
    <w:rsid w:val="00056602"/>
    <w:rsid w:val="00066632"/>
    <w:rsid w:val="000714F5"/>
    <w:rsid w:val="0008609C"/>
    <w:rsid w:val="000B2BF1"/>
    <w:rsid w:val="000B56AB"/>
    <w:rsid w:val="000B66FC"/>
    <w:rsid w:val="000C3F06"/>
    <w:rsid w:val="000D06FD"/>
    <w:rsid w:val="000D6C90"/>
    <w:rsid w:val="000E73E6"/>
    <w:rsid w:val="000F10EB"/>
    <w:rsid w:val="000F5B66"/>
    <w:rsid w:val="00102A1D"/>
    <w:rsid w:val="00114DE1"/>
    <w:rsid w:val="0011551A"/>
    <w:rsid w:val="0012394D"/>
    <w:rsid w:val="001258BB"/>
    <w:rsid w:val="001375CA"/>
    <w:rsid w:val="0014207A"/>
    <w:rsid w:val="001439BE"/>
    <w:rsid w:val="00153FF0"/>
    <w:rsid w:val="001665A1"/>
    <w:rsid w:val="001809B3"/>
    <w:rsid w:val="00180D51"/>
    <w:rsid w:val="00187EA6"/>
    <w:rsid w:val="001A15AB"/>
    <w:rsid w:val="001A1B89"/>
    <w:rsid w:val="001B5EC7"/>
    <w:rsid w:val="001C734A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1F7E14"/>
    <w:rsid w:val="00205216"/>
    <w:rsid w:val="00223DBB"/>
    <w:rsid w:val="00227BAF"/>
    <w:rsid w:val="002305F9"/>
    <w:rsid w:val="00231289"/>
    <w:rsid w:val="002321EA"/>
    <w:rsid w:val="002338DC"/>
    <w:rsid w:val="0023603F"/>
    <w:rsid w:val="00251819"/>
    <w:rsid w:val="00252818"/>
    <w:rsid w:val="0025303C"/>
    <w:rsid w:val="00262A6A"/>
    <w:rsid w:val="0026492C"/>
    <w:rsid w:val="00280955"/>
    <w:rsid w:val="00282132"/>
    <w:rsid w:val="00285DEE"/>
    <w:rsid w:val="002A30E0"/>
    <w:rsid w:val="002A42AF"/>
    <w:rsid w:val="002A490D"/>
    <w:rsid w:val="002B27DE"/>
    <w:rsid w:val="002C2730"/>
    <w:rsid w:val="002C6574"/>
    <w:rsid w:val="002D510B"/>
    <w:rsid w:val="002F2983"/>
    <w:rsid w:val="002F4540"/>
    <w:rsid w:val="002F45DB"/>
    <w:rsid w:val="002F7C36"/>
    <w:rsid w:val="00304C4D"/>
    <w:rsid w:val="00323BB7"/>
    <w:rsid w:val="0033117A"/>
    <w:rsid w:val="003313CD"/>
    <w:rsid w:val="003339DC"/>
    <w:rsid w:val="00337459"/>
    <w:rsid w:val="003525AE"/>
    <w:rsid w:val="00352A36"/>
    <w:rsid w:val="00360F21"/>
    <w:rsid w:val="003622D9"/>
    <w:rsid w:val="00367110"/>
    <w:rsid w:val="003820DF"/>
    <w:rsid w:val="00397371"/>
    <w:rsid w:val="003A3FCC"/>
    <w:rsid w:val="003A4588"/>
    <w:rsid w:val="003A60EF"/>
    <w:rsid w:val="003B2BB8"/>
    <w:rsid w:val="003B3F1F"/>
    <w:rsid w:val="003B3F49"/>
    <w:rsid w:val="003C20D7"/>
    <w:rsid w:val="003D34FF"/>
    <w:rsid w:val="003F2DA2"/>
    <w:rsid w:val="003F6ED7"/>
    <w:rsid w:val="0040062A"/>
    <w:rsid w:val="00407024"/>
    <w:rsid w:val="00421F32"/>
    <w:rsid w:val="00426104"/>
    <w:rsid w:val="00441824"/>
    <w:rsid w:val="00452597"/>
    <w:rsid w:val="0045753D"/>
    <w:rsid w:val="00457EF1"/>
    <w:rsid w:val="00460985"/>
    <w:rsid w:val="0046167E"/>
    <w:rsid w:val="004659C6"/>
    <w:rsid w:val="0047244C"/>
    <w:rsid w:val="0047274E"/>
    <w:rsid w:val="004738FF"/>
    <w:rsid w:val="0047506A"/>
    <w:rsid w:val="0048002C"/>
    <w:rsid w:val="004861C3"/>
    <w:rsid w:val="00486AE6"/>
    <w:rsid w:val="004876FD"/>
    <w:rsid w:val="00496963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1EBE"/>
    <w:rsid w:val="004F33B8"/>
    <w:rsid w:val="004F5086"/>
    <w:rsid w:val="004F6250"/>
    <w:rsid w:val="00513572"/>
    <w:rsid w:val="00513CAF"/>
    <w:rsid w:val="0051453C"/>
    <w:rsid w:val="00515AB6"/>
    <w:rsid w:val="00516F57"/>
    <w:rsid w:val="00531E4B"/>
    <w:rsid w:val="00535418"/>
    <w:rsid w:val="0055492D"/>
    <w:rsid w:val="005648FD"/>
    <w:rsid w:val="005651D4"/>
    <w:rsid w:val="00570781"/>
    <w:rsid w:val="00574058"/>
    <w:rsid w:val="00574D04"/>
    <w:rsid w:val="00576162"/>
    <w:rsid w:val="00576560"/>
    <w:rsid w:val="00586C79"/>
    <w:rsid w:val="00593565"/>
    <w:rsid w:val="005938B8"/>
    <w:rsid w:val="005939F7"/>
    <w:rsid w:val="00593C73"/>
    <w:rsid w:val="005A0BCE"/>
    <w:rsid w:val="005A1743"/>
    <w:rsid w:val="005A6312"/>
    <w:rsid w:val="005A7AD2"/>
    <w:rsid w:val="005B625E"/>
    <w:rsid w:val="005C0901"/>
    <w:rsid w:val="005C3AA9"/>
    <w:rsid w:val="005C628D"/>
    <w:rsid w:val="005C7C78"/>
    <w:rsid w:val="005D5DBA"/>
    <w:rsid w:val="005D5F3B"/>
    <w:rsid w:val="005E51D4"/>
    <w:rsid w:val="005F78E7"/>
    <w:rsid w:val="0062119A"/>
    <w:rsid w:val="00622BCE"/>
    <w:rsid w:val="00625D14"/>
    <w:rsid w:val="00633D01"/>
    <w:rsid w:val="00636F45"/>
    <w:rsid w:val="0063721F"/>
    <w:rsid w:val="00645007"/>
    <w:rsid w:val="00654361"/>
    <w:rsid w:val="00664E61"/>
    <w:rsid w:val="006677B3"/>
    <w:rsid w:val="006765FF"/>
    <w:rsid w:val="00683992"/>
    <w:rsid w:val="006A4CE7"/>
    <w:rsid w:val="006B23F1"/>
    <w:rsid w:val="006B46BC"/>
    <w:rsid w:val="006B5615"/>
    <w:rsid w:val="006C3124"/>
    <w:rsid w:val="006C3AF5"/>
    <w:rsid w:val="006D7AA0"/>
    <w:rsid w:val="006E1038"/>
    <w:rsid w:val="006F0D47"/>
    <w:rsid w:val="006F11A0"/>
    <w:rsid w:val="00701600"/>
    <w:rsid w:val="00704E08"/>
    <w:rsid w:val="007128E1"/>
    <w:rsid w:val="007170B2"/>
    <w:rsid w:val="007219F1"/>
    <w:rsid w:val="007279D6"/>
    <w:rsid w:val="00734BFE"/>
    <w:rsid w:val="00735C0D"/>
    <w:rsid w:val="007522DB"/>
    <w:rsid w:val="00761E08"/>
    <w:rsid w:val="00763C30"/>
    <w:rsid w:val="00763E1D"/>
    <w:rsid w:val="00777842"/>
    <w:rsid w:val="0078091F"/>
    <w:rsid w:val="00780925"/>
    <w:rsid w:val="00784C2F"/>
    <w:rsid w:val="00785261"/>
    <w:rsid w:val="00791639"/>
    <w:rsid w:val="007A2767"/>
    <w:rsid w:val="007A47B3"/>
    <w:rsid w:val="007B0256"/>
    <w:rsid w:val="007D46C6"/>
    <w:rsid w:val="007D5C97"/>
    <w:rsid w:val="007E10B2"/>
    <w:rsid w:val="007E2852"/>
    <w:rsid w:val="007E42C9"/>
    <w:rsid w:val="007E6C06"/>
    <w:rsid w:val="007F2EED"/>
    <w:rsid w:val="007F6C84"/>
    <w:rsid w:val="00801B55"/>
    <w:rsid w:val="00802825"/>
    <w:rsid w:val="00821BA2"/>
    <w:rsid w:val="00822BAD"/>
    <w:rsid w:val="008275E5"/>
    <w:rsid w:val="00830A50"/>
    <w:rsid w:val="008524D0"/>
    <w:rsid w:val="00855048"/>
    <w:rsid w:val="00857F40"/>
    <w:rsid w:val="00863C7F"/>
    <w:rsid w:val="00887867"/>
    <w:rsid w:val="00895ACB"/>
    <w:rsid w:val="00897011"/>
    <w:rsid w:val="008A207B"/>
    <w:rsid w:val="008A3C7E"/>
    <w:rsid w:val="008A5A27"/>
    <w:rsid w:val="008C3F4B"/>
    <w:rsid w:val="008D3B7D"/>
    <w:rsid w:val="008D4B76"/>
    <w:rsid w:val="008E19BC"/>
    <w:rsid w:val="00903FD8"/>
    <w:rsid w:val="00905783"/>
    <w:rsid w:val="00906B1B"/>
    <w:rsid w:val="009225F0"/>
    <w:rsid w:val="00923ED2"/>
    <w:rsid w:val="00936717"/>
    <w:rsid w:val="00940AC8"/>
    <w:rsid w:val="00943B88"/>
    <w:rsid w:val="009447D8"/>
    <w:rsid w:val="00950F57"/>
    <w:rsid w:val="00952B4A"/>
    <w:rsid w:val="00956FF5"/>
    <w:rsid w:val="00965F68"/>
    <w:rsid w:val="009778A2"/>
    <w:rsid w:val="009828F7"/>
    <w:rsid w:val="0099018C"/>
    <w:rsid w:val="0099636A"/>
    <w:rsid w:val="009F0B09"/>
    <w:rsid w:val="009F2C71"/>
    <w:rsid w:val="00A06958"/>
    <w:rsid w:val="00A111DD"/>
    <w:rsid w:val="00A14C9C"/>
    <w:rsid w:val="00A15DDC"/>
    <w:rsid w:val="00A21351"/>
    <w:rsid w:val="00A345E1"/>
    <w:rsid w:val="00A4261D"/>
    <w:rsid w:val="00A42A51"/>
    <w:rsid w:val="00A47174"/>
    <w:rsid w:val="00A63C5B"/>
    <w:rsid w:val="00A6495B"/>
    <w:rsid w:val="00A71751"/>
    <w:rsid w:val="00A808BE"/>
    <w:rsid w:val="00A8595C"/>
    <w:rsid w:val="00A932B8"/>
    <w:rsid w:val="00A96D98"/>
    <w:rsid w:val="00AA0E0F"/>
    <w:rsid w:val="00AA41CB"/>
    <w:rsid w:val="00AA5FDB"/>
    <w:rsid w:val="00AA6762"/>
    <w:rsid w:val="00AB4B5B"/>
    <w:rsid w:val="00AB4B6E"/>
    <w:rsid w:val="00AB5DE9"/>
    <w:rsid w:val="00AC76A3"/>
    <w:rsid w:val="00AD270B"/>
    <w:rsid w:val="00AD2DEE"/>
    <w:rsid w:val="00B00A05"/>
    <w:rsid w:val="00B0387E"/>
    <w:rsid w:val="00B078E1"/>
    <w:rsid w:val="00B12793"/>
    <w:rsid w:val="00B1295A"/>
    <w:rsid w:val="00B16144"/>
    <w:rsid w:val="00B20DB8"/>
    <w:rsid w:val="00B40AAC"/>
    <w:rsid w:val="00B476C2"/>
    <w:rsid w:val="00B728C9"/>
    <w:rsid w:val="00B73DA2"/>
    <w:rsid w:val="00B7477A"/>
    <w:rsid w:val="00B85CA5"/>
    <w:rsid w:val="00B97A26"/>
    <w:rsid w:val="00BA2DB9"/>
    <w:rsid w:val="00BA5714"/>
    <w:rsid w:val="00BD5EAA"/>
    <w:rsid w:val="00BD64BC"/>
    <w:rsid w:val="00BD6CC5"/>
    <w:rsid w:val="00BD703F"/>
    <w:rsid w:val="00BE632A"/>
    <w:rsid w:val="00BE7148"/>
    <w:rsid w:val="00BF1D35"/>
    <w:rsid w:val="00C06811"/>
    <w:rsid w:val="00C07318"/>
    <w:rsid w:val="00C107E1"/>
    <w:rsid w:val="00C17773"/>
    <w:rsid w:val="00C27827"/>
    <w:rsid w:val="00C36549"/>
    <w:rsid w:val="00C374C0"/>
    <w:rsid w:val="00C46680"/>
    <w:rsid w:val="00C54B33"/>
    <w:rsid w:val="00C61054"/>
    <w:rsid w:val="00C714B0"/>
    <w:rsid w:val="00C82763"/>
    <w:rsid w:val="00C857EB"/>
    <w:rsid w:val="00C90CA9"/>
    <w:rsid w:val="00C945B0"/>
    <w:rsid w:val="00CA09B2"/>
    <w:rsid w:val="00CB2835"/>
    <w:rsid w:val="00CB6A42"/>
    <w:rsid w:val="00CC7A75"/>
    <w:rsid w:val="00CD3DF5"/>
    <w:rsid w:val="00CD5B97"/>
    <w:rsid w:val="00CD737C"/>
    <w:rsid w:val="00CE093E"/>
    <w:rsid w:val="00CE0C0C"/>
    <w:rsid w:val="00CE6597"/>
    <w:rsid w:val="00CE720A"/>
    <w:rsid w:val="00CF74D3"/>
    <w:rsid w:val="00D01A76"/>
    <w:rsid w:val="00D05FD5"/>
    <w:rsid w:val="00D07249"/>
    <w:rsid w:val="00D11A62"/>
    <w:rsid w:val="00D13CE7"/>
    <w:rsid w:val="00D348CF"/>
    <w:rsid w:val="00D3530B"/>
    <w:rsid w:val="00D35FF8"/>
    <w:rsid w:val="00D426EB"/>
    <w:rsid w:val="00D50150"/>
    <w:rsid w:val="00D541D4"/>
    <w:rsid w:val="00D61F23"/>
    <w:rsid w:val="00D62CB8"/>
    <w:rsid w:val="00D74B7B"/>
    <w:rsid w:val="00D87A0F"/>
    <w:rsid w:val="00DA7FCE"/>
    <w:rsid w:val="00DB5769"/>
    <w:rsid w:val="00DB66FF"/>
    <w:rsid w:val="00DC322B"/>
    <w:rsid w:val="00DD0B03"/>
    <w:rsid w:val="00DD3D47"/>
    <w:rsid w:val="00DD6B4D"/>
    <w:rsid w:val="00DE3193"/>
    <w:rsid w:val="00DE699A"/>
    <w:rsid w:val="00DF2F24"/>
    <w:rsid w:val="00E1408A"/>
    <w:rsid w:val="00E229FC"/>
    <w:rsid w:val="00E33702"/>
    <w:rsid w:val="00E43423"/>
    <w:rsid w:val="00E43F17"/>
    <w:rsid w:val="00E517CA"/>
    <w:rsid w:val="00E52C1C"/>
    <w:rsid w:val="00E64C18"/>
    <w:rsid w:val="00E75DDF"/>
    <w:rsid w:val="00E760B2"/>
    <w:rsid w:val="00E83405"/>
    <w:rsid w:val="00E84109"/>
    <w:rsid w:val="00E84B1C"/>
    <w:rsid w:val="00E90003"/>
    <w:rsid w:val="00E9181D"/>
    <w:rsid w:val="00E93293"/>
    <w:rsid w:val="00E94B15"/>
    <w:rsid w:val="00E97575"/>
    <w:rsid w:val="00EA34E2"/>
    <w:rsid w:val="00EA6E30"/>
    <w:rsid w:val="00EC4364"/>
    <w:rsid w:val="00EC6789"/>
    <w:rsid w:val="00EE54E1"/>
    <w:rsid w:val="00F05851"/>
    <w:rsid w:val="00F25D60"/>
    <w:rsid w:val="00F3328F"/>
    <w:rsid w:val="00F34F32"/>
    <w:rsid w:val="00F411F2"/>
    <w:rsid w:val="00F471A9"/>
    <w:rsid w:val="00F50546"/>
    <w:rsid w:val="00F67B66"/>
    <w:rsid w:val="00F738A9"/>
    <w:rsid w:val="00F747CF"/>
    <w:rsid w:val="00F83634"/>
    <w:rsid w:val="00F83744"/>
    <w:rsid w:val="00F90917"/>
    <w:rsid w:val="00F9585A"/>
    <w:rsid w:val="00FA334F"/>
    <w:rsid w:val="00FB5514"/>
    <w:rsid w:val="00FB6E6D"/>
    <w:rsid w:val="00FB7599"/>
    <w:rsid w:val="00FC0786"/>
    <w:rsid w:val="00FC1269"/>
    <w:rsid w:val="00FC3104"/>
    <w:rsid w:val="00FC4D23"/>
    <w:rsid w:val="00FE051F"/>
    <w:rsid w:val="00FE2006"/>
    <w:rsid w:val="00FE3582"/>
    <w:rsid w:val="00FE6C27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5E2FB"/>
  <w15:docId w15:val="{671C307A-2077-4364-8417-445AE29DB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293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3293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61054"/>
    <w:pPr>
      <w:keepNext/>
      <w:spacing w:before="600" w:line="240" w:lineRule="auto"/>
      <w:outlineLvl w:val="1"/>
    </w:pPr>
    <w:rPr>
      <w:rFonts w:ascii="Myanmar Text" w:eastAsia="Zawgyi-One" w:hAnsi="Myanmar Text" w:cs="Myanmar Text"/>
      <w:b/>
      <w:bCs/>
      <w:color w:val="6B2876"/>
      <w:sz w:val="36"/>
      <w:szCs w:val="36"/>
      <w:lang w:val="en-AU" w:bidi="my-MM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93293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C61054"/>
    <w:rPr>
      <w:rFonts w:ascii="Myanmar Text" w:eastAsia="Zawgyi-One" w:hAnsi="Myanmar Text" w:cs="Myanmar Text"/>
      <w:b/>
      <w:bCs/>
      <w:color w:val="6B2876"/>
      <w:sz w:val="36"/>
      <w:szCs w:val="36"/>
      <w:lang w:eastAsia="ja-JP" w:bidi="my-MM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customStyle="1" w:styleId="ListTable7Colorful-Accent61">
    <w:name w:val="List Table 7 Colorful - Accent 61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1">
    <w:name w:val="List Table 7 Colorful1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customStyle="1" w:styleId="TableGridLight1">
    <w:name w:val="Table Grid Light1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E93293"/>
    <w:pPr>
      <w:keepNext/>
      <w:keepLines/>
      <w:ind w:left="720"/>
      <w:contextualSpacing/>
    </w:pPr>
  </w:style>
  <w:style w:type="table" w:customStyle="1" w:styleId="ListTable21">
    <w:name w:val="List Table 21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qFormat/>
    <w:rsid w:val="00E93293"/>
    <w:pPr>
      <w:numPr>
        <w:numId w:val="10"/>
      </w:numPr>
      <w:ind w:left="714" w:hanging="357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customStyle="1" w:styleId="GridTable41">
    <w:name w:val="Grid Table 41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customStyle="1" w:styleId="GridTable4-Accent11">
    <w:name w:val="Grid Table 4 - Accent 1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customStyle="1" w:styleId="ListTable31">
    <w:name w:val="List Table 31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customStyle="1" w:styleId="ListTable41">
    <w:name w:val="List Table 41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Props1.xml><?xml version="1.0" encoding="utf-8"?>
<ds:datastoreItem xmlns:ds="http://schemas.openxmlformats.org/officeDocument/2006/customXml" ds:itemID="{A4470844-A3EE-4880-BE4F-FB6081397B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60230B-AF54-4D17-9285-7071B15B5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FAD319-1889-4E11-8CC7-1F495F449E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4DE4FB-B034-462B-961D-A59A2D1BEF2F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1532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သင်သည် NDIS ရန်ပုံငွေကို အသုံးမပြုနိုင်သည့် ပံ့ပိုးမှုများ</vt:lpstr>
    </vt:vector>
  </TitlesOfParts>
  <Company/>
  <LinksUpToDate>false</LinksUpToDate>
  <CharactersWithSpaces>10247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သင်သည် NDIS ရန်ပုံငွေကို အသုံးမပြုနိုင်သည့် ပံ့ပိုးမှုများ</dc:title>
  <dc:creator>National Disability Insurance Agency (NDIA)</dc:creator>
  <cp:lastModifiedBy>Dakin, Petrina</cp:lastModifiedBy>
  <cp:revision>2</cp:revision>
  <dcterms:created xsi:type="dcterms:W3CDTF">2025-02-14T03:00:00Z</dcterms:created>
  <dcterms:modified xsi:type="dcterms:W3CDTF">2025-02-14T03:00:00Z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c0cf94b3-73d1-4da4-a439-251876ff7c22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2024-11-12T01:20:43Z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