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57A9" w14:textId="777443DD" w:rsidR="00E75DDF" w:rsidRPr="00F65C51" w:rsidRDefault="00F65C51" w:rsidP="00F65C51">
      <w:pPr>
        <w:pStyle w:val="Heading1"/>
        <w:spacing w:line="240" w:lineRule="auto"/>
        <w:rPr>
          <w:rFonts w:ascii="Myanmar Text" w:eastAsia="Zawgyi-One" w:hAnsi="Myanmar Text" w:cs="Myanmar Text"/>
          <w:lang w:val="en-US" w:bidi="my-MM"/>
        </w:rPr>
      </w:pPr>
      <w:bookmarkStart w:id="0" w:name="_Toc122689909"/>
      <w:r w:rsidRPr="00F65C51">
        <w:rPr>
          <w:rFonts w:ascii="Myanmar Text" w:eastAsia="Zawgyi-One" w:hAnsi="Myanmar Text" w:cs="Myanmar Text"/>
          <w:cs/>
          <w:lang w:bidi="my-MM"/>
        </w:rPr>
        <w:t>သင်</w:t>
      </w:r>
      <w:r w:rsidRPr="00F65C51">
        <w:rPr>
          <w:rFonts w:ascii="Myanmar Text" w:eastAsia="Zawgyi-One" w:hAnsi="Myanmar Text" w:cs="Myanmar Text"/>
          <w:lang w:val="en-US" w:bidi="my-MM"/>
        </w:rPr>
        <w:t xml:space="preserve"> NDIS </w:t>
      </w:r>
      <w:r w:rsidRPr="00F65C51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F65C51">
        <w:rPr>
          <w:rFonts w:ascii="Myanmar Text" w:eastAsia="Zawgyi-One" w:hAnsi="Myanmar Text" w:cs="Myanmar Text"/>
          <w:lang w:val="en-US" w:bidi="my-MM"/>
        </w:rPr>
        <w:t xml:space="preserve"> </w:t>
      </w:r>
      <w:r w:rsidRPr="00F65C51">
        <w:rPr>
          <w:rFonts w:ascii="Myanmar Text" w:eastAsia="Zawgyi-One" w:hAnsi="Myanmar Text" w:cs="Myanmar Text"/>
          <w:cs/>
          <w:lang w:bidi="my-MM"/>
        </w:rPr>
        <w:t>သုံးစွဲနိုင်သည့်</w:t>
      </w:r>
      <w:r w:rsidRPr="00F65C51">
        <w:rPr>
          <w:rFonts w:ascii="Myanmar Text" w:eastAsia="Zawgyi-One" w:hAnsi="Myanmar Text" w:cs="Myanmar Text"/>
          <w:lang w:val="en-US" w:bidi="my-MM"/>
        </w:rPr>
        <w:t xml:space="preserve"> </w:t>
      </w:r>
      <w:r w:rsidRPr="00F65C51">
        <w:rPr>
          <w:rFonts w:ascii="Myanmar Text" w:eastAsia="Zawgyi-One" w:hAnsi="Myanmar Text" w:cs="Myanmar Text"/>
          <w:cs/>
          <w:lang w:bidi="my-MM"/>
        </w:rPr>
        <w:t>အစားထိုး</w:t>
      </w:r>
      <w:r w:rsidRPr="00F65C51">
        <w:rPr>
          <w:rFonts w:ascii="Myanmar Text" w:eastAsia="Zawgyi-One" w:hAnsi="Myanmar Text" w:cs="Myanmar Text"/>
          <w:lang w:val="en-US" w:bidi="my-MM"/>
        </w:rPr>
        <w:t xml:space="preserve"> </w:t>
      </w:r>
      <w:r w:rsidRPr="00F65C51">
        <w:rPr>
          <w:rFonts w:ascii="Myanmar Text" w:eastAsia="Zawgyi-One" w:hAnsi="Myanmar Text" w:cs="Myanmar Text"/>
          <w:cs/>
          <w:lang w:bidi="my-MM"/>
        </w:rPr>
        <w:t>ပံ့ပိုးမှုများ</w:t>
      </w:r>
    </w:p>
    <w:p w14:paraId="17DEE0AA" w14:textId="77777777" w:rsidR="000F738E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</w:rPr>
        <w:t xml:space="preserve">Burmese | </w:t>
      </w:r>
      <w:r w:rsidRPr="006F5056">
        <w:rPr>
          <w:rFonts w:ascii="Myanmar Text" w:eastAsia="Zawgyi-One" w:hAnsi="Myanmar Text" w:cs="Myanmar Text"/>
          <w:cs/>
          <w:lang w:bidi="my-MM"/>
        </w:rPr>
        <w:t>မြန်မာ</w:t>
      </w:r>
    </w:p>
    <w:p w14:paraId="5C5D8D62" w14:textId="77777777" w:rsidR="004D32B5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" w:name="_Toc256000000"/>
      <w:bookmarkStart w:id="2" w:name="_Toc182236208"/>
      <w:bookmarkStart w:id="3" w:name="_Toc182297263"/>
      <w:bookmarkStart w:id="4" w:name="_Toc182298535"/>
      <w:bookmarkStart w:id="5" w:name="_Toc182298568"/>
      <w:r w:rsidRPr="006F5056">
        <w:rPr>
          <w:rFonts w:ascii="Myanmar Text" w:eastAsia="Zawgyi-One" w:hAnsi="Myanmar Text" w:cs="Myanmar Text"/>
          <w:cs/>
          <w:lang w:bidi="my-MM"/>
        </w:rPr>
        <w:t>ဤစာတမ်းနှင့်အတူ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ကူညီပါ</w:t>
      </w:r>
      <w:bookmarkEnd w:id="0"/>
      <w:bookmarkEnd w:id="1"/>
      <w:bookmarkEnd w:id="2"/>
      <w:bookmarkEnd w:id="3"/>
      <w:bookmarkEnd w:id="4"/>
      <w:bookmarkEnd w:id="5"/>
    </w:p>
    <w:p w14:paraId="0C05C837" w14:textId="77777777" w:rsidR="0033117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bookmarkStart w:id="6" w:name="_Toc122689910"/>
      <w:r w:rsidRPr="006F5056">
        <w:rPr>
          <w:rFonts w:ascii="Myanmar Text" w:eastAsia="Zawgyi-One" w:hAnsi="Myanmar Text" w:cs="Myanmar Text"/>
          <w:cs/>
          <w:lang w:bidi="my-MM"/>
        </w:rPr>
        <w:t>သင့်အား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တစ်စုံတစ်ဦးကို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သင်ရနိုင်သည်</w:t>
      </w:r>
      <w:r w:rsidRPr="006F5056">
        <w:rPr>
          <w:rFonts w:ascii="Myanmar Text" w:eastAsia="Zawgyi-One" w:hAnsi="Myanmar Text" w:cs="Myanmar Text"/>
        </w:rPr>
        <w:t>-</w:t>
      </w:r>
    </w:p>
    <w:p w14:paraId="54DE90C3" w14:textId="77777777" w:rsidR="0033117A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နားလည်ရန်</w:t>
      </w:r>
    </w:p>
    <w:p w14:paraId="79647E2D" w14:textId="77777777" w:rsidR="0033117A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အချက်အလက်များ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ပိုမိုရှာဖွေရန်။</w:t>
      </w:r>
    </w:p>
    <w:p w14:paraId="1F496F6C" w14:textId="77777777" w:rsidR="001F0D7A" w:rsidRPr="006F5056" w:rsidRDefault="000613E1" w:rsidP="0024711A">
      <w:pPr>
        <w:pStyle w:val="Bullet1"/>
        <w:numPr>
          <w:ilvl w:val="0"/>
          <w:numId w:val="0"/>
        </w:numPr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ဆက်သွယ်ရန်အချက်အလက်များကို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ဤစာတမ်းအဆုံးတွင်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ဖော်ပြထားသည်။</w:t>
      </w:r>
    </w:p>
    <w:p w14:paraId="5A0EF349" w14:textId="77777777" w:rsidR="0033117A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7" w:name="_Toc182236209"/>
      <w:bookmarkStart w:id="8" w:name="_Toc182297264"/>
      <w:bookmarkStart w:id="9" w:name="_Toc256000001"/>
      <w:bookmarkStart w:id="10" w:name="_Toc182298536"/>
      <w:r w:rsidRPr="006F5056">
        <w:rPr>
          <w:rFonts w:ascii="Myanmar Text" w:eastAsia="Zawgyi-One" w:hAnsi="Myanmar Text" w:cs="Myanmar Text"/>
          <w:cs/>
          <w:lang w:bidi="my-MM"/>
        </w:rPr>
        <w:t>ဤစာတမ်းအကြောင်း</w:t>
      </w:r>
      <w:bookmarkEnd w:id="7"/>
      <w:bookmarkEnd w:id="8"/>
      <w:bookmarkEnd w:id="9"/>
      <w:bookmarkEnd w:id="10"/>
    </w:p>
    <w:p w14:paraId="0A980B11" w14:textId="77777777" w:rsidR="0033117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</w:rPr>
        <w:t xml:space="preserve">National Disability Insurance Agency (NDIA) </w:t>
      </w:r>
      <w:r w:rsidRPr="006F5056">
        <w:rPr>
          <w:rFonts w:ascii="Myanmar Text" w:eastAsia="Zawgyi-One" w:hAnsi="Myanmar Text" w:cs="Myanmar Text"/>
          <w:cs/>
          <w:lang w:bidi="my-MM"/>
        </w:rPr>
        <w:t>မှ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ရေးသားခဲ့သည်။</w:t>
      </w:r>
    </w:p>
    <w:p w14:paraId="05ED52F6" w14:textId="77777777" w:rsidR="0033117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</w:rPr>
        <w:t xml:space="preserve">We </w:t>
      </w:r>
      <w:r w:rsidRPr="006F5056">
        <w:rPr>
          <w:rFonts w:ascii="Myanmar Text" w:eastAsia="Zawgyi-One" w:hAnsi="Myanmar Text" w:cs="Myanmar Text"/>
          <w:cs/>
          <w:lang w:bidi="my-MM"/>
        </w:rPr>
        <w:t>ဆိုသည့်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စကားလုံးကို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သုံးခြင်းသည်</w:t>
      </w:r>
      <w:r w:rsidRPr="006F5056">
        <w:rPr>
          <w:rFonts w:ascii="Myanmar Text" w:eastAsia="Zawgyi-One" w:hAnsi="Myanmar Text" w:cs="Myanmar Text"/>
        </w:rPr>
        <w:t xml:space="preserve"> NDIA </w:t>
      </w:r>
      <w:r w:rsidRPr="006F5056">
        <w:rPr>
          <w:rFonts w:ascii="Myanmar Text" w:eastAsia="Zawgyi-One" w:hAnsi="Myanmar Text" w:cs="Myanmar Text"/>
          <w:cs/>
          <w:lang w:bidi="my-MM"/>
        </w:rPr>
        <w:t>ဟု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ဆိုလိုခြင်းဖြစ်သည်။</w:t>
      </w:r>
    </w:p>
    <w:p w14:paraId="7C945B4A" w14:textId="77777777" w:rsidR="0033117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အမျိုးသားမသန်စွမ်းမှုအာမခံအစီအစဉ်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ပံ့ပိုးပေးပါသည်။</w:t>
      </w:r>
    </w:p>
    <w:p w14:paraId="627F215D" w14:textId="77777777" w:rsidR="0033117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lastRenderedPageBreak/>
        <w:t>ဤစာတမ်းသည်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သင်သုံးစွဲ</w:t>
      </w:r>
      <w:r w:rsidRPr="006F5056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6F5056">
        <w:rPr>
          <w:rFonts w:ascii="Myanmar Text" w:eastAsia="Zawgyi-One" w:hAnsi="Myanmar Text" w:cs="Myanmar Text"/>
          <w:cs/>
          <w:lang w:bidi="my-MM"/>
        </w:rPr>
        <w:t>သည့်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အစားထိုးပံ့ပိုးမှုများအကြောင်းဖြစ်သည်။</w:t>
      </w:r>
    </w:p>
    <w:p w14:paraId="422FD3D0" w14:textId="77777777" w:rsidR="00C36549" w:rsidRPr="006F5056" w:rsidRDefault="000613E1" w:rsidP="0024711A">
      <w:pPr>
        <w:spacing w:before="0" w:after="0" w:line="240" w:lineRule="auto"/>
        <w:rPr>
          <w:rFonts w:ascii="Myanmar Text" w:hAnsi="Myanmar Text" w:cs="Myanmar Text"/>
          <w:b/>
          <w:bCs/>
          <w:color w:val="6B2876" w:themeColor="text2"/>
          <w:sz w:val="36"/>
          <w:szCs w:val="36"/>
          <w:lang w:val="en-AU"/>
        </w:rPr>
      </w:pPr>
      <w:r w:rsidRPr="006F5056">
        <w:rPr>
          <w:rFonts w:ascii="Myanmar Text" w:hAnsi="Myanmar Text" w:cs="Myanmar Text"/>
          <w:lang w:val="en-AU"/>
        </w:rPr>
        <w:br w:type="page"/>
      </w:r>
    </w:p>
    <w:bookmarkStart w:id="11" w:name="_Toc256000002" w:displacedByCustomXml="next"/>
    <w:sdt>
      <w:sdtPr>
        <w:rPr>
          <w:rFonts w:ascii="Myanmar Text" w:hAnsi="Myanmar Text" w:cs="Myanmar Text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34C46D42" w14:textId="65E67321" w:rsidR="006C61C4" w:rsidRPr="006F5056" w:rsidRDefault="000613E1" w:rsidP="0024711A">
          <w:pPr>
            <w:tabs>
              <w:tab w:val="right" w:pos="8931"/>
            </w:tabs>
            <w:spacing w:line="240" w:lineRule="auto"/>
            <w:rPr>
              <w:rFonts w:ascii="Myanmar Text" w:eastAsia="Zawgyi-One" w:hAnsi="Myanmar Text" w:cs="Myanmar Text"/>
              <w:b/>
              <w:bCs/>
              <w:noProof/>
              <w:color w:val="6B2876"/>
              <w:sz w:val="36"/>
              <w:szCs w:val="36"/>
            </w:rPr>
          </w:pPr>
          <w:proofErr w:type="spellStart"/>
          <w:r w:rsidRPr="006F5056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>ဤစာတမ်းတွင</w:t>
          </w:r>
          <w:proofErr w:type="spellEnd"/>
          <w:r w:rsidRPr="006F5056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 xml:space="preserve">် </w:t>
          </w:r>
          <w:proofErr w:type="spellStart"/>
          <w:r w:rsidRPr="006F5056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>ပါဝင်သည</w:t>
          </w:r>
          <w:proofErr w:type="spellEnd"/>
          <w:r w:rsidRPr="006F5056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>့်</w:t>
          </w:r>
          <w:proofErr w:type="spellStart"/>
          <w:r w:rsidRPr="006F5056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>အရာများ</w:t>
          </w:r>
          <w:bookmarkEnd w:id="11"/>
          <w:proofErr w:type="spellEnd"/>
          <w:r w:rsidRPr="006F5056">
            <w:rPr>
              <w:rFonts w:ascii="Myanmar Text" w:hAnsi="Myanmar Text"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6F5056">
            <w:rPr>
              <w:rFonts w:ascii="Myanmar Text" w:eastAsia="Zawgyi-One" w:hAnsi="Myanmar Text" w:cs="Myanmar Text"/>
            </w:rPr>
            <w:instrText xml:space="preserve"> TOC \h \z \t "Heading 2,1,Heading 2 Numbered,1" </w:instrText>
          </w:r>
          <w:r w:rsidRPr="006F5056">
            <w:rPr>
              <w:rFonts w:ascii="Myanmar Text" w:hAnsi="Myanmar Text" w:cs="Myanmar Text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6EA04069" w14:textId="7EA1B804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1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ဤစာတမ်းအကြောင်း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_Toc256000001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1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208256BE" w14:textId="0D9B2BFC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3" w:history="1">
            <w:r w:rsidRPr="006F5056">
              <w:rPr>
                <w:rStyle w:val="Hyperlink"/>
                <w:rFonts w:ascii="Myanmar Text" w:eastAsia="Zawgyi-One" w:hAnsi="Myanmar Text" w:cs="Myanmar Text"/>
              </w:rPr>
              <w:t>အစားထိုးပံ့ပိုးမှုများ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_Toc256000003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4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434668ED" w14:textId="4F443776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4" w:history="1"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NDIS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ရန်ပုံငွေကို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သုံးစွဲရန်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သင့်အား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ခွင့်ပြုနိုင်သည့်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_Toc256000004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4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7F3424E2" w14:textId="1E20F95F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5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ပုံမှန်စီးပွားရေးအရရနိုင်သော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အိမ်သုံးပစ္စည်းများ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_Toc256000005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4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0E77FBAC" w14:textId="3A872B93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6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စမတ်နာရီများ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_Toc256000006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5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2BFEBBD8" w14:textId="761372B2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7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တက်ဘလက်များ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_Toc256000007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5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66791672" w14:textId="78B6A99A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8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စမတ်ဖုန်းများ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_Toc256000008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6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4E5F1078" w14:textId="0A1C26BA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09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ဝင်ရောက်နိုင်မှုနှင့်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ဆက်သွယ်ရေး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ရည်ရွယ်ချက်များအတွက်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အက်ပ်များ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_Toc256000009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6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3007AB81" w14:textId="111EF706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10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ဤစာတမ်းအကြောင်း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နောက်ထပ်အချက်အလက်များ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_Toc256000010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7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314B3A86" w14:textId="0E4316FF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11" w:history="1"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NDIA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အကြောင်းပိုမိုလေ့လာပါ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_Toc256000011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7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2E10E52C" w14:textId="2D5F076B" w:rsidR="006C61C4" w:rsidRPr="006F5056" w:rsidRDefault="000613E1" w:rsidP="0024711A">
          <w:pPr>
            <w:pStyle w:val="TOC1"/>
            <w:spacing w:line="240" w:lineRule="auto"/>
            <w:rPr>
              <w:rFonts w:ascii="Myanmar Text" w:hAnsi="Myanmar Text" w:cs="Myanmar Text"/>
              <w:sz w:val="22"/>
            </w:rPr>
          </w:pPr>
          <w:hyperlink w:anchor="_Toc256000012" w:history="1"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ကျွန်ုပ်တို့ထံ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ဆက်သွယ်ရန်</w:t>
            </w:r>
            <w:r w:rsidRPr="006F5056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6F5056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အကူအညီရယူပါ</w:t>
            </w:r>
            <w:r w:rsidRPr="006F5056">
              <w:rPr>
                <w:rFonts w:ascii="Myanmar Text" w:hAnsi="Myanmar Text" w:cs="Myanmar Text"/>
              </w:rPr>
              <w:tab/>
            </w:r>
            <w:r w:rsidRPr="006F5056">
              <w:rPr>
                <w:rFonts w:ascii="Myanmar Text" w:hAnsi="Myanmar Text" w:cs="Myanmar Text"/>
              </w:rPr>
              <w:fldChar w:fldCharType="begin"/>
            </w:r>
            <w:r w:rsidRPr="006F5056">
              <w:rPr>
                <w:rFonts w:ascii="Myanmar Text" w:hAnsi="Myanmar Text" w:cs="Myanmar Text"/>
              </w:rPr>
              <w:instrText xml:space="preserve"> PAGEREF _Toc256000012 \h </w:instrText>
            </w:r>
            <w:r w:rsidRPr="006F5056">
              <w:rPr>
                <w:rFonts w:ascii="Myanmar Text" w:hAnsi="Myanmar Text" w:cs="Myanmar Text"/>
              </w:rPr>
            </w:r>
            <w:r w:rsidRPr="006F5056">
              <w:rPr>
                <w:rFonts w:ascii="Myanmar Text" w:hAnsi="Myanmar Text" w:cs="Myanmar Text"/>
              </w:rPr>
              <w:fldChar w:fldCharType="separate"/>
            </w:r>
            <w:r w:rsidR="00F65C51">
              <w:rPr>
                <w:rFonts w:ascii="Myanmar Text" w:hAnsi="Myanmar Text" w:cs="Myanmar Text"/>
              </w:rPr>
              <w:t>8</w:t>
            </w:r>
            <w:r w:rsidRPr="006F5056">
              <w:rPr>
                <w:rFonts w:ascii="Myanmar Text" w:hAnsi="Myanmar Text" w:cs="Myanmar Text"/>
              </w:rPr>
              <w:fldChar w:fldCharType="end"/>
            </w:r>
          </w:hyperlink>
        </w:p>
        <w:p w14:paraId="59348F31" w14:textId="77777777" w:rsidR="00C36549" w:rsidRPr="006F5056" w:rsidRDefault="000613E1" w:rsidP="0024711A">
          <w:pPr>
            <w:tabs>
              <w:tab w:val="right" w:pos="8931"/>
            </w:tabs>
            <w:spacing w:line="240" w:lineRule="auto"/>
            <w:rPr>
              <w:rFonts w:ascii="Myanmar Text" w:hAnsi="Myanmar Text" w:cs="Myanmar Text"/>
              <w:noProof/>
            </w:rPr>
          </w:pPr>
          <w:r w:rsidRPr="006F5056">
            <w:rPr>
              <w:rFonts w:ascii="Myanmar Text" w:hAnsi="Myanmar Text" w:cs="Myanmar Text"/>
            </w:rPr>
            <w:fldChar w:fldCharType="end"/>
          </w:r>
        </w:p>
      </w:sdtContent>
    </w:sdt>
    <w:p w14:paraId="50662C35" w14:textId="77777777" w:rsidR="00C36549" w:rsidRPr="006F5056" w:rsidRDefault="000613E1" w:rsidP="0024711A">
      <w:pPr>
        <w:spacing w:before="0" w:after="0" w:line="240" w:lineRule="auto"/>
        <w:rPr>
          <w:rFonts w:ascii="Myanmar Text" w:hAnsi="Myanmar Text" w:cs="Myanmar Text"/>
          <w:b/>
          <w:bCs/>
          <w:color w:val="6B2876" w:themeColor="text2"/>
          <w:sz w:val="36"/>
          <w:szCs w:val="36"/>
          <w:lang w:val="en-AU"/>
        </w:rPr>
      </w:pPr>
      <w:r w:rsidRPr="006F5056">
        <w:rPr>
          <w:rFonts w:ascii="Myanmar Text" w:hAnsi="Myanmar Text" w:cs="Myanmar Text"/>
          <w:lang w:val="en-AU"/>
        </w:rPr>
        <w:br w:type="page"/>
      </w:r>
    </w:p>
    <w:p w14:paraId="7ABACC2F" w14:textId="6824AC71" w:rsidR="0099636A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2" w:name="_Toc256000003"/>
      <w:proofErr w:type="spellStart"/>
      <w:r w:rsidRPr="006F5056">
        <w:rPr>
          <w:rFonts w:ascii="Myanmar Text" w:eastAsia="Zawgyi-One" w:hAnsi="Myanmar Text" w:cs="Myanmar Text"/>
        </w:rPr>
        <w:lastRenderedPageBreak/>
        <w:t>အစားထိုးပံ့ပိုးမှုများ</w:t>
      </w:r>
      <w:bookmarkEnd w:id="12"/>
      <w:proofErr w:type="spellEnd"/>
    </w:p>
    <w:p w14:paraId="6B382C98" w14:textId="77777777" w:rsidR="0025407E" w:rsidRPr="006F5056" w:rsidRDefault="000613E1" w:rsidP="0024711A">
      <w:pPr>
        <w:keepNext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အစားထိုးပံ့ပိုးမှုများသည်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ပံ့ပိုးမှုများဖြစ်သည်</w:t>
      </w:r>
      <w:r w:rsidRPr="006F5056">
        <w:rPr>
          <w:rFonts w:ascii="Myanmar Text" w:eastAsia="Zawgyi-One" w:hAnsi="Myanmar Text" w:cs="Myanmar Text"/>
        </w:rPr>
        <w:t>-</w:t>
      </w:r>
    </w:p>
    <w:p w14:paraId="225DD803" w14:textId="77777777" w:rsidR="0024711A" w:rsidRPr="0024711A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အချို့ကိစ္စများတွင်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သင်သုံးစွဲ၍</w:t>
      </w:r>
      <w:r w:rsidRPr="006F5056">
        <w:rPr>
          <w:rFonts w:ascii="Myanmar Text" w:eastAsia="Zawgyi-One" w:hAnsi="Myanmar Text" w:cs="Myanmar Text"/>
        </w:rPr>
        <w:t xml:space="preserve">  </w:t>
      </w:r>
      <w:r w:rsidRPr="006F5056">
        <w:rPr>
          <w:rFonts w:ascii="Myanmar Text" w:eastAsia="Zawgyi-One" w:hAnsi="Myanmar Text" w:cs="Myanmar Text"/>
          <w:cs/>
          <w:lang w:bidi="my-MM"/>
        </w:rPr>
        <w:t>မရနိုင်ကြောင်း</w:t>
      </w:r>
      <w:r w:rsidR="00875DAB" w:rsidRPr="006F5056">
        <w:rPr>
          <w:rFonts w:ascii="Myanmar Text" w:eastAsia="Zawgyi-One" w:hAnsi="Myanmar Text" w:cs="Myanmar Text"/>
          <w:lang w:bidi="my-MM"/>
        </w:rPr>
        <w:t xml:space="preserve"> </w:t>
      </w:r>
    </w:p>
    <w:p w14:paraId="4070ECAC" w14:textId="6D8F0273" w:rsidR="0025407E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ပြောခဲ့ပါသည်။</w:t>
      </w:r>
    </w:p>
    <w:p w14:paraId="47346A09" w14:textId="48BE3DA6" w:rsidR="00E85800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သဘောတူပါက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အစားထိုးပံ့ပိုးမှုတစ်ခုရရှိရန်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ခွင့်ပြုပေး</w:t>
      </w:r>
      <w:r w:rsidRPr="006F5056">
        <w:rPr>
          <w:rFonts w:ascii="Myanmar Text" w:eastAsia="Zawgyi-One" w:hAnsi="Myanmar Text" w:cs="Myanmar Text"/>
          <w:b/>
          <w:bCs/>
          <w:cs/>
          <w:lang w:bidi="my-MM"/>
        </w:rPr>
        <w:t>နိုင်</w:t>
      </w:r>
      <w:r w:rsidRPr="006F5056">
        <w:rPr>
          <w:rFonts w:ascii="Myanmar Text" w:eastAsia="Zawgyi-One" w:hAnsi="Myanmar Text" w:cs="Myanmar Text"/>
          <w:cs/>
          <w:lang w:bidi="my-MM"/>
        </w:rPr>
        <w:t>ပါသည်။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40D4B628" w14:textId="77777777" w:rsidR="00E85800" w:rsidRPr="006F5056" w:rsidRDefault="000613E1" w:rsidP="0024711A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အစားထိုးပံ့ပိုးမှုတစ်ခုသည်</w:t>
      </w:r>
      <w:r w:rsidRPr="006F5056">
        <w:rPr>
          <w:rFonts w:ascii="Myanmar Text" w:eastAsia="Zawgyi-One" w:hAnsi="Myanmar Text" w:cs="Myanmar Text"/>
        </w:rPr>
        <w:t xml:space="preserve"> - </w:t>
      </w:r>
    </w:p>
    <w:p w14:paraId="3B5D0309" w14:textId="77777777" w:rsidR="00E85800" w:rsidRPr="006F5056" w:rsidRDefault="000613E1" w:rsidP="0024711A">
      <w:pPr>
        <w:pStyle w:val="Bullet1"/>
        <w:keepNext w:val="0"/>
        <w:keepLines w:val="0"/>
        <w:widowControl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သင့်အစီအစဉ်ရှိ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ပံ့ပိုးကူညီမှုတစ်ခုကို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အစားထိုးရမည်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7A4A3653" w14:textId="77777777" w:rsidR="00E85800" w:rsidRPr="006F5056" w:rsidRDefault="000613E1" w:rsidP="0024711A">
      <w:pPr>
        <w:pStyle w:val="Bullet1"/>
        <w:keepNext w:val="0"/>
        <w:keepLines w:val="0"/>
        <w:widowControl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သင့်အစီအစဉ်ရှိ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ပံ့ပိုးမှုနှင့်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ကုန်ကျစရိတ်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တူညီရမည်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ပိုနည်းရမည်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0C1307FD" w14:textId="77777777" w:rsidR="00E85800" w:rsidRPr="006F5056" w:rsidRDefault="000613E1" w:rsidP="0024711A">
      <w:pPr>
        <w:pStyle w:val="Bullet1"/>
        <w:keepNext w:val="0"/>
        <w:keepLines w:val="0"/>
        <w:widowControl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သင့်အစီအစဉ်ရှိ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ပံ့ပိုးမှုနှင့်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တူညီရမည်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ပိုကောင်းရမည်။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512635DF" w14:textId="77777777" w:rsidR="002934A4" w:rsidRPr="006F5056" w:rsidRDefault="000613E1" w:rsidP="0024711A">
      <w:pPr>
        <w:pStyle w:val="Heading2"/>
        <w:keepNext w:val="0"/>
        <w:widowControl w:val="0"/>
        <w:spacing w:line="240" w:lineRule="auto"/>
        <w:rPr>
          <w:rFonts w:ascii="Myanmar Text" w:hAnsi="Myanmar Text" w:cs="Myanmar Text"/>
        </w:rPr>
      </w:pPr>
      <w:bookmarkStart w:id="13" w:name="_Toc256000004"/>
      <w:r w:rsidRPr="006F5056">
        <w:rPr>
          <w:rFonts w:ascii="Myanmar Text" w:eastAsia="Zawgyi-One" w:hAnsi="Myanmar Text" w:cs="Myanmar Text"/>
        </w:rPr>
        <w:t xml:space="preserve">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သုံးစွဲရန်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သင့်အား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ခွင့်ပြုနိုင်သည့်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ပံ့ပိုးမှုများ</w:t>
      </w:r>
      <w:bookmarkEnd w:id="13"/>
    </w:p>
    <w:p w14:paraId="41ED985C" w14:textId="77777777" w:rsidR="002934A4" w:rsidRPr="006F5056" w:rsidRDefault="000613E1" w:rsidP="0024711A">
      <w:pPr>
        <w:pStyle w:val="Heading2"/>
        <w:keepNext w:val="0"/>
        <w:widowControl w:val="0"/>
        <w:spacing w:line="240" w:lineRule="auto"/>
        <w:rPr>
          <w:rFonts w:ascii="Myanmar Text" w:hAnsi="Myanmar Text" w:cs="Myanmar Text"/>
        </w:rPr>
      </w:pPr>
      <w:bookmarkStart w:id="14" w:name="_Toc256000005"/>
      <w:r w:rsidRPr="006F5056">
        <w:rPr>
          <w:rFonts w:ascii="Myanmar Text" w:eastAsia="Zawgyi-One" w:hAnsi="Myanmar Text" w:cs="Myanmar Text"/>
          <w:cs/>
          <w:lang w:bidi="my-MM"/>
        </w:rPr>
        <w:t>ပုံမှန်စီးပွားရေးအရရနိုင်သော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အိမ်သုံးပစ္စည်းများ</w:t>
      </w:r>
      <w:bookmarkEnd w:id="14"/>
    </w:p>
    <w:p w14:paraId="52FACDEC" w14:textId="77777777" w:rsidR="002934A4" w:rsidRPr="006F5056" w:rsidRDefault="000613E1" w:rsidP="0024711A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ဆိုလိုသည်မှာ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အိမ်အတွက်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အကူအညီဖြစ်စေသော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အရာများကို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ဆိုလိုသည်</w:t>
      </w:r>
      <w:r w:rsidRPr="006F5056">
        <w:rPr>
          <w:rFonts w:ascii="Myanmar Text" w:eastAsia="Zawgyi-One" w:hAnsi="Myanmar Text" w:cs="Myanmar Text"/>
        </w:rPr>
        <w:t>-</w:t>
      </w:r>
    </w:p>
    <w:p w14:paraId="7ABAC207" w14:textId="77777777" w:rsidR="002934A4" w:rsidRPr="006F5056" w:rsidRDefault="000613E1" w:rsidP="0024711A">
      <w:pPr>
        <w:pStyle w:val="Bullet1"/>
        <w:keepNext w:val="0"/>
        <w:keepLines w:val="0"/>
        <w:widowControl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မသန်စွမ်းလိုအပ်ချက်များ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69B28AF0" w14:textId="77777777" w:rsidR="002934A4" w:rsidRPr="006F5056" w:rsidRDefault="000613E1" w:rsidP="0024711A">
      <w:pPr>
        <w:pStyle w:val="Bullet1"/>
        <w:keepNext w:val="0"/>
        <w:keepLines w:val="0"/>
        <w:widowControl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အမှီအခိုကင်းစေမည့်အရာများ။</w:t>
      </w:r>
      <w:r w:rsidRPr="006F5056">
        <w:rPr>
          <w:rFonts w:ascii="Myanmar Text" w:eastAsia="Zawgyi-One" w:hAnsi="Myanmar Text" w:cs="Myanmar Text"/>
        </w:rPr>
        <w:t xml:space="preserve"> </w:t>
      </w:r>
    </w:p>
    <w:p w14:paraId="018917E5" w14:textId="77777777" w:rsidR="002934A4" w:rsidRPr="006F5056" w:rsidRDefault="000613E1" w:rsidP="0024711A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lastRenderedPageBreak/>
        <w:t>အချို့သောလူများသည်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အထောက်အကူနည်းပညာအတွက်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သုံးစွဲနိုင်ကြသည်။</w:t>
      </w:r>
    </w:p>
    <w:p w14:paraId="03666597" w14:textId="77777777" w:rsidR="0079479B" w:rsidRPr="006F5056" w:rsidRDefault="000613E1" w:rsidP="0024711A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အထောက်အကူပြု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နည်းပညာဆိုသည်မှာ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မသန်စွမ်းသူများကို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ကူညီသည့်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အရာများဖြစ်သည်။</w:t>
      </w:r>
    </w:p>
    <w:p w14:paraId="0A540A95" w14:textId="77777777" w:rsidR="00D75B07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5" w:name="_Toc256000006"/>
      <w:r w:rsidRPr="006F5056">
        <w:rPr>
          <w:rFonts w:ascii="Myanmar Text" w:eastAsia="Zawgyi-One" w:hAnsi="Myanmar Text" w:cs="Myanmar Text"/>
          <w:cs/>
          <w:lang w:bidi="my-MM"/>
        </w:rPr>
        <w:t>စမတ်နာရီများ</w:t>
      </w:r>
      <w:bookmarkEnd w:id="15"/>
    </w:p>
    <w:p w14:paraId="5526A1FE" w14:textId="77777777" w:rsidR="00D75B07" w:rsidRPr="006F5056" w:rsidRDefault="000613E1" w:rsidP="0024711A">
      <w:pPr>
        <w:spacing w:line="240" w:lineRule="auto"/>
        <w:rPr>
          <w:rFonts w:ascii="Myanmar Text" w:hAnsi="Myanmar Text" w:cs="Myanmar Text"/>
          <w:color w:val="000000"/>
        </w:rPr>
      </w:pPr>
      <w:r w:rsidRPr="006F5056">
        <w:rPr>
          <w:rFonts w:ascii="Myanmar Text" w:eastAsia="Zawgyi-One" w:hAnsi="Myanmar Text" w:cs="Myanmar Text"/>
          <w:color w:val="000000"/>
        </w:rPr>
        <w:t xml:space="preserve">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စမတ်နာရီမှာ</w:t>
      </w:r>
      <w:r w:rsidRPr="006F5056">
        <w:rPr>
          <w:rFonts w:ascii="Myanmar Text" w:eastAsia="Zawgyi-One" w:hAnsi="Myanmar Text" w:cs="Myanmar Text"/>
          <w:color w:val="000000"/>
        </w:rPr>
        <w:t xml:space="preserve">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ဤသို့ဖြစ်သည်</w:t>
      </w:r>
      <w:r w:rsidRPr="006F5056">
        <w:rPr>
          <w:rFonts w:ascii="Myanmar Text" w:eastAsia="Zawgyi-One" w:hAnsi="Myanmar Text" w:cs="Myanmar Text"/>
          <w:color w:val="000000"/>
        </w:rPr>
        <w:t xml:space="preserve"> -</w:t>
      </w:r>
    </w:p>
    <w:p w14:paraId="4621801F" w14:textId="77777777" w:rsidR="00D75B07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အင်တာနက်ချိတ်ဆက်နိုင်သည်</w:t>
      </w:r>
    </w:p>
    <w:p w14:paraId="0E3CF211" w14:textId="77777777" w:rsidR="00D75B07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လက်ကောက်ဝတ်တွင်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ပတ်နိုင်သည်။</w:t>
      </w:r>
    </w:p>
    <w:p w14:paraId="531F309E" w14:textId="77777777" w:rsidR="00D75B07" w:rsidRPr="006F5056" w:rsidRDefault="000613E1" w:rsidP="0024711A">
      <w:pPr>
        <w:spacing w:line="240" w:lineRule="auto"/>
        <w:rPr>
          <w:rFonts w:ascii="Myanmar Text" w:hAnsi="Myanmar Text" w:cs="Myanmar Text"/>
          <w:color w:val="000000"/>
        </w:rPr>
      </w:pP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အောက်ပါတို့ဖြစ်လျှင်</w:t>
      </w:r>
      <w:r w:rsidRPr="006F5056">
        <w:rPr>
          <w:rFonts w:ascii="Myanmar Text" w:eastAsia="Zawgyi-One" w:hAnsi="Myanmar Text" w:cs="Myanmar Text"/>
          <w:color w:val="000000"/>
        </w:rPr>
        <w:t xml:space="preserve"> NDIS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ရန်ပုံငွေဖြင့်</w:t>
      </w:r>
      <w:r w:rsidRPr="006F5056">
        <w:rPr>
          <w:rFonts w:ascii="Myanmar Text" w:eastAsia="Zawgyi-One" w:hAnsi="Myanmar Text" w:cs="Myanmar Text"/>
          <w:color w:val="000000"/>
        </w:rPr>
        <w:t xml:space="preserve">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စမတ်နာရီတစ်လုံးဝယ်ယူရန်</w:t>
      </w:r>
      <w:r w:rsidRPr="006F5056">
        <w:rPr>
          <w:rFonts w:ascii="Myanmar Text" w:eastAsia="Zawgyi-One" w:hAnsi="Myanmar Text" w:cs="Myanmar Text"/>
          <w:color w:val="000000"/>
        </w:rPr>
        <w:t xml:space="preserve">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  <w:color w:val="000000"/>
        </w:rPr>
        <w:t xml:space="preserve"> </w:t>
      </w:r>
      <w:r w:rsidRPr="006F5056">
        <w:rPr>
          <w:rFonts w:ascii="Myanmar Text" w:eastAsia="Zawgyi-One" w:hAnsi="Myanmar Text" w:cs="Myanmar Text"/>
          <w:color w:val="000000"/>
          <w:cs/>
          <w:lang w:bidi="my-MM"/>
        </w:rPr>
        <w:t>ခွင့်ပြုနိုင်သည်</w:t>
      </w:r>
      <w:r w:rsidRPr="006F5056">
        <w:rPr>
          <w:rFonts w:ascii="Myanmar Text" w:eastAsia="Zawgyi-One" w:hAnsi="Myanmar Text" w:cs="Myanmar Text"/>
          <w:color w:val="000000"/>
        </w:rPr>
        <w:t xml:space="preserve">- </w:t>
      </w:r>
    </w:p>
    <w:p w14:paraId="6E99114F" w14:textId="77777777" w:rsidR="00D75B07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ဆက်သွယ်နိုင်အောင်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ကူညီပေးလျှင်</w:t>
      </w:r>
    </w:p>
    <w:p w14:paraId="013A03D5" w14:textId="77777777" w:rsidR="00D75B07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အကောင်းဆုံးနည်းလမ်းဖြစ်လျှင်။</w:t>
      </w:r>
    </w:p>
    <w:p w14:paraId="29B1A6DF" w14:textId="77777777" w:rsidR="00B96311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6" w:name="_Toc256000007"/>
      <w:r w:rsidRPr="006F5056">
        <w:rPr>
          <w:rFonts w:ascii="Myanmar Text" w:eastAsia="Zawgyi-One" w:hAnsi="Myanmar Text" w:cs="Myanmar Text"/>
          <w:cs/>
          <w:lang w:bidi="my-MM"/>
        </w:rPr>
        <w:t>တက်ဘလက်များ</w:t>
      </w:r>
      <w:bookmarkEnd w:id="16"/>
    </w:p>
    <w:p w14:paraId="1F5B7E19" w14:textId="77777777" w:rsidR="00B96311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တက်ဘလက်သည်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ဤသို့ဖြစ်သည်</w:t>
      </w:r>
      <w:r w:rsidRPr="006F5056">
        <w:rPr>
          <w:rFonts w:ascii="Myanmar Text" w:eastAsia="Zawgyi-One" w:hAnsi="Myanmar Text" w:cs="Myanmar Text"/>
        </w:rPr>
        <w:t>-</w:t>
      </w:r>
    </w:p>
    <w:p w14:paraId="14015632" w14:textId="77777777" w:rsidR="00B96311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အင်တာနက်ချိတ်ဆက်နိုင်သည်</w:t>
      </w:r>
    </w:p>
    <w:p w14:paraId="1254747A" w14:textId="77777777" w:rsidR="00B96311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သင်နှင့်အတူ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သယ်သွားနိုင်သည်။</w:t>
      </w:r>
    </w:p>
    <w:p w14:paraId="4D051FE8" w14:textId="77777777" w:rsidR="00B96311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ရန်ပုံငွေဖြင့်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တဘ်လက်တစ်လုံးဝယ်ယူရန်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ခွင့်ပြုနိုင်သည်</w:t>
      </w:r>
      <w:r w:rsidRPr="006F5056">
        <w:rPr>
          <w:rFonts w:ascii="Myanmar Text" w:eastAsia="Zawgyi-One" w:hAnsi="Myanmar Text" w:cs="Myanmar Text"/>
        </w:rPr>
        <w:t>-</w:t>
      </w:r>
    </w:p>
    <w:p w14:paraId="58A5F696" w14:textId="77777777" w:rsidR="00B96311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lastRenderedPageBreak/>
        <w:t>သင်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ဆက်သွယ်နိုင်အောင်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ကူညီပေးလျှင်</w:t>
      </w:r>
    </w:p>
    <w:p w14:paraId="71F1BED7" w14:textId="77777777" w:rsidR="00B96311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အကောင်းဆုံးနည်းလမ်းဖြစ်လျှင်။</w:t>
      </w:r>
    </w:p>
    <w:p w14:paraId="623342F4" w14:textId="77777777" w:rsidR="00280A09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7" w:name="_Toc256000008"/>
      <w:r w:rsidRPr="006F5056">
        <w:rPr>
          <w:rFonts w:ascii="Myanmar Text" w:eastAsia="Zawgyi-One" w:hAnsi="Myanmar Text" w:cs="Myanmar Text"/>
          <w:cs/>
          <w:lang w:bidi="my-MM"/>
        </w:rPr>
        <w:t>စမတ်ဖုန်းများ</w:t>
      </w:r>
      <w:bookmarkEnd w:id="17"/>
    </w:p>
    <w:p w14:paraId="639C666D" w14:textId="77777777" w:rsidR="00280A09" w:rsidRPr="006F5056" w:rsidRDefault="000613E1" w:rsidP="0024711A">
      <w:pPr>
        <w:keepNext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စမတ်ဖုန်းသည်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ဤသို့ဖြစ်သည်</w:t>
      </w:r>
      <w:r w:rsidRPr="006F5056">
        <w:rPr>
          <w:rFonts w:ascii="Myanmar Text" w:eastAsia="Zawgyi-One" w:hAnsi="Myanmar Text" w:cs="Myanmar Text"/>
        </w:rPr>
        <w:t>-</w:t>
      </w:r>
    </w:p>
    <w:p w14:paraId="021250FF" w14:textId="77777777" w:rsidR="00280A09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အင်တာနက်ချိတ်ဆက်နိုင်သည်</w:t>
      </w:r>
    </w:p>
    <w:p w14:paraId="13BA019C" w14:textId="77777777" w:rsidR="00280A09" w:rsidRPr="006F5056" w:rsidRDefault="000613E1" w:rsidP="0024711A">
      <w:pPr>
        <w:pStyle w:val="Bullet1"/>
        <w:keepNext w:val="0"/>
        <w:keepLines w:val="0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သင်နှင့်အတူ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သယ်သွားနိုင်သည်။</w:t>
      </w:r>
    </w:p>
    <w:p w14:paraId="61DC6F46" w14:textId="77777777" w:rsidR="00280A09" w:rsidRPr="006F5056" w:rsidRDefault="000613E1" w:rsidP="0024711A">
      <w:pPr>
        <w:keepNext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ရန်ပုံငွေဖြင့်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စမတ်ဖုန်းတစ်လုံးဝယ်ယူရန်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ခွင့်ပြုနိုင်သည်</w:t>
      </w:r>
      <w:r w:rsidRPr="006F5056">
        <w:rPr>
          <w:rFonts w:ascii="Myanmar Text" w:eastAsia="Zawgyi-One" w:hAnsi="Myanmar Text" w:cs="Myanmar Text"/>
        </w:rPr>
        <w:t>-</w:t>
      </w:r>
    </w:p>
    <w:p w14:paraId="60A5CAB6" w14:textId="77777777" w:rsidR="00280A09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ဆက်သွယ်နိုင်အောင်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ကူညီပေးလျှင်</w:t>
      </w:r>
    </w:p>
    <w:p w14:paraId="535E92BD" w14:textId="77777777" w:rsidR="00280A09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အကောင်းဆုံးနည်းလမ်းဖြစ်လျှင်။</w:t>
      </w:r>
    </w:p>
    <w:p w14:paraId="6E3048B4" w14:textId="77777777" w:rsidR="00AA42D4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8" w:name="_Toc256000009"/>
      <w:r w:rsidRPr="006F5056">
        <w:rPr>
          <w:rFonts w:ascii="Myanmar Text" w:eastAsia="Zawgyi-One" w:hAnsi="Myanmar Text" w:cs="Myanmar Text"/>
          <w:cs/>
          <w:lang w:bidi="my-MM"/>
        </w:rPr>
        <w:t>ဝင်ရောက်နိုင်မှုနှင့်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ဆက်သွယ်ရေး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ရည်ရွယ်ချက်များအတွက်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အက်ပ်များ</w:t>
      </w:r>
      <w:bookmarkEnd w:id="18"/>
    </w:p>
    <w:p w14:paraId="4D621EBF" w14:textId="77777777" w:rsidR="00AA42D4" w:rsidRPr="006F5056" w:rsidRDefault="000613E1" w:rsidP="0024711A">
      <w:pPr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သုံးစွဲနိုင်မှုနှင့်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ဆက်သွယ်ရေး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ရည်ရွယ်ချက်များအတွက်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အက်ပ်များမှာ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ဤသို့သော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အစီအစဉ်များဖြစ်သည်</w:t>
      </w:r>
      <w:r w:rsidRPr="006F5056">
        <w:rPr>
          <w:rFonts w:ascii="Myanmar Text" w:eastAsia="Zawgyi-One" w:hAnsi="Myanmar Text" w:cs="Myanmar Text"/>
        </w:rPr>
        <w:t>-</w:t>
      </w:r>
    </w:p>
    <w:p w14:paraId="48425AE1" w14:textId="77777777" w:rsidR="00AA42D4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တက်ဘလက်တစ်ခုကဲ့သို့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တစ်ခုခုထဲတွင်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ထည့်သွင်းနိုင်သည်</w:t>
      </w:r>
    </w:p>
    <w:p w14:paraId="34A54D3E" w14:textId="77777777" w:rsidR="00AA42D4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သင်ဆက်သွယ်နိုင်အောင်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ကူညီပေးသည်။</w:t>
      </w:r>
    </w:p>
    <w:p w14:paraId="449125C1" w14:textId="77777777" w:rsidR="00AA42D4" w:rsidRPr="006F5056" w:rsidRDefault="000613E1" w:rsidP="0024711A">
      <w:pPr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အောက်ပါတို့ဖြစ်လျှင်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ရန်ပုံငွေဖြင့်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အက်ပ်များဝယ်ယူရန်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သင့်ကို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ခွင့်ပြုနိုင်သည်</w:t>
      </w:r>
      <w:r w:rsidRPr="006F5056">
        <w:rPr>
          <w:rFonts w:ascii="Myanmar Text" w:eastAsia="Zawgyi-One" w:hAnsi="Myanmar Text" w:cs="Myanmar Text"/>
        </w:rPr>
        <w:t>-</w:t>
      </w:r>
    </w:p>
    <w:p w14:paraId="0F623BFA" w14:textId="77777777" w:rsidR="00AA42D4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lastRenderedPageBreak/>
        <w:t>သင်ဆက်သွယ်နိုင်အောင်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ကူညီပေးလျှင်</w:t>
      </w:r>
    </w:p>
    <w:p w14:paraId="46A397A6" w14:textId="77777777" w:rsidR="00AA42D4" w:rsidRPr="006F5056" w:rsidRDefault="000613E1" w:rsidP="0024711A">
      <w:pPr>
        <w:pStyle w:val="Bullet1"/>
        <w:spacing w:line="240" w:lineRule="auto"/>
        <w:rPr>
          <w:rFonts w:ascii="Myanmar Text" w:hAnsi="Myanmar Text" w:cs="Myanmar Text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အကောင်းဆုံးနည်းလမ်းဖြစ်လျှင်။</w:t>
      </w:r>
    </w:p>
    <w:p w14:paraId="0CFD8D21" w14:textId="77777777" w:rsidR="00821BA2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19" w:name="_Toc256000010"/>
      <w:bookmarkEnd w:id="6"/>
      <w:r w:rsidRPr="006F5056">
        <w:rPr>
          <w:rFonts w:ascii="Myanmar Text" w:eastAsia="Zawgyi-One" w:hAnsi="Myanmar Text" w:cs="Myanmar Text"/>
          <w:cs/>
          <w:lang w:bidi="my-MM"/>
        </w:rPr>
        <w:t>ဤစာတမ်းအကြောင်း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နောက်ထပ်အချက်အလက်များ</w:t>
      </w:r>
      <w:bookmarkEnd w:id="19"/>
    </w:p>
    <w:p w14:paraId="761BEBF3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ဤစာရွက်စာတမ်းနှင့်ပတ်သက်သော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နောက်ထပ်အချက်အလက်များအတွက်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ကျေးဇူးပြု၍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ဆက်သွယ်ပါ။</w:t>
      </w:r>
    </w:p>
    <w:p w14:paraId="2837B5A0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ကျွန်တော်တို့ကို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b/>
          <w:bCs/>
          <w:color w:val="6B2876"/>
        </w:rPr>
        <w:t>1800 800 110</w:t>
      </w:r>
    </w:p>
    <w:p w14:paraId="7C3F87C6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အီးမေးလ်ပေးပို့နိုင်ပါသည်</w:t>
      </w:r>
      <w:r w:rsidRPr="006F5056">
        <w:rPr>
          <w:rFonts w:ascii="Myanmar Text" w:eastAsia="Zawgyi-One" w:hAnsi="Myanmar Text" w:cs="Myanmar Text"/>
        </w:rPr>
        <w:t xml:space="preserve"> </w:t>
      </w:r>
      <w:hyperlink r:id="rId11" w:history="1">
        <w:r w:rsidR="009F0B09"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enquiries@ndis.gov.au</w:t>
        </w:r>
      </w:hyperlink>
    </w:p>
    <w:p w14:paraId="2C48B02A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ကျွန်ုပ်တို့၏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ရုံးတစ်ခုသို့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လူကိုယ်တိုင်လာရောက်နိုင်ပါသည်</w:t>
      </w:r>
    </w:p>
    <w:p w14:paraId="7B9B1132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သင့်ဒေသခံရုံးကို</w:t>
      </w:r>
      <w:r w:rsidRPr="006F5056">
        <w:rPr>
          <w:rFonts w:ascii="Myanmar Text" w:eastAsia="Zawgyi-One" w:hAnsi="Myanmar Text" w:cs="Myanmar Text"/>
        </w:rPr>
        <w:t xml:space="preserve"> NDIS </w:t>
      </w:r>
      <w:r w:rsidRPr="006F5056">
        <w:rPr>
          <w:rFonts w:ascii="Myanmar Text" w:eastAsia="Zawgyi-One" w:hAnsi="Myanmar Text" w:cs="Myanmar Text"/>
          <w:cs/>
          <w:lang w:bidi="my-MM"/>
        </w:rPr>
        <w:t>ဝဘ်ဆိုဒ်တွင်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ရှာဖွေနိုင်ပါသည်။</w:t>
      </w:r>
      <w:r w:rsidRPr="006F5056">
        <w:rPr>
          <w:rFonts w:ascii="Myanmar Text" w:eastAsia="Zawgyi-One" w:hAnsi="Myanmar Text" w:cs="Myanmar Text"/>
        </w:rPr>
        <w:t xml:space="preserve"> </w:t>
      </w:r>
      <w:hyperlink r:id="rId12" w:history="1">
        <w:r w:rsidR="009F0B09"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ndis.gov.au/contact/locations</w:t>
        </w:r>
      </w:hyperlink>
    </w:p>
    <w:p w14:paraId="06EFB87C" w14:textId="77777777" w:rsidR="00821BA2" w:rsidRPr="006F5056" w:rsidRDefault="000613E1" w:rsidP="0024711A">
      <w:pPr>
        <w:pStyle w:val="Heading2"/>
        <w:spacing w:line="240" w:lineRule="auto"/>
        <w:rPr>
          <w:rFonts w:ascii="Myanmar Text" w:hAnsi="Myanmar Text" w:cs="Myanmar Text"/>
        </w:rPr>
      </w:pPr>
      <w:bookmarkStart w:id="20" w:name="_Toc256000011"/>
      <w:bookmarkStart w:id="21" w:name="_Toc182297281"/>
      <w:bookmarkStart w:id="22" w:name="_Toc182298545"/>
      <w:r w:rsidRPr="006F5056">
        <w:rPr>
          <w:rFonts w:ascii="Myanmar Text" w:eastAsia="Zawgyi-One" w:hAnsi="Myanmar Text" w:cs="Myanmar Text"/>
        </w:rPr>
        <w:t xml:space="preserve">NDIA </w:t>
      </w:r>
      <w:r w:rsidRPr="006F5056">
        <w:rPr>
          <w:rFonts w:ascii="Myanmar Text" w:eastAsia="Zawgyi-One" w:hAnsi="Myanmar Text" w:cs="Myanmar Text"/>
          <w:cs/>
          <w:lang w:bidi="my-MM"/>
        </w:rPr>
        <w:t>အကြောင်းပိုမိုလေ့လာပါ</w:t>
      </w:r>
      <w:bookmarkEnd w:id="20"/>
      <w:bookmarkEnd w:id="21"/>
      <w:bookmarkEnd w:id="22"/>
    </w:p>
    <w:p w14:paraId="35851057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ကျွန်ုပ်တို့၏ဝဘ်ဆိုဒ်သို့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ဝင်ရောက်ကြည့်ရှုပါ</w:t>
      </w:r>
      <w:r w:rsidRPr="006F5056">
        <w:rPr>
          <w:rFonts w:ascii="Myanmar Text" w:eastAsia="Zawgyi-One" w:hAnsi="Myanmar Text" w:cs="Myanmar Text"/>
        </w:rPr>
        <w:t xml:space="preserve"> </w:t>
      </w:r>
      <w:hyperlink r:id="rId13" w:history="1">
        <w:r w:rsidR="00821BA2"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ndis.gov.au</w:t>
        </w:r>
      </w:hyperlink>
    </w:p>
    <w:p w14:paraId="4CD0A249" w14:textId="77777777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ကျွန်တော်တို့၏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လူမှုမီဒီယာများအား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စောင့်ကြည့်ပါ</w:t>
      </w:r>
    </w:p>
    <w:p w14:paraId="7AEEABB3" w14:textId="77777777" w:rsidR="00821BA2" w:rsidRPr="006F5056" w:rsidRDefault="00821BA2" w:rsidP="0024711A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hyperlink r:id="rId14" w:history="1">
        <w:r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Facebook</w:t>
        </w:r>
      </w:hyperlink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5" w:history="1">
        <w:r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Twitter</w:t>
        </w:r>
      </w:hyperlink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6" w:history="1">
        <w:r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Instagram</w:t>
        </w:r>
      </w:hyperlink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7" w:history="1">
        <w:r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YouTube</w:t>
        </w:r>
      </w:hyperlink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8" w:history="1">
        <w:r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LinkedIn</w:t>
        </w:r>
      </w:hyperlink>
    </w:p>
    <w:p w14:paraId="313DE26C" w14:textId="77777777" w:rsidR="00821BA2" w:rsidRPr="006F5056" w:rsidRDefault="000613E1" w:rsidP="0024711A">
      <w:pPr>
        <w:pStyle w:val="Heading2"/>
        <w:keepLines/>
        <w:spacing w:line="240" w:lineRule="auto"/>
        <w:rPr>
          <w:rFonts w:ascii="Myanmar Text" w:hAnsi="Myanmar Text" w:cs="Myanmar Text"/>
        </w:rPr>
      </w:pPr>
      <w:bookmarkStart w:id="23" w:name="_Toc256000012"/>
      <w:bookmarkStart w:id="24" w:name="_Toc182297282"/>
      <w:bookmarkStart w:id="25" w:name="_Toc182298546"/>
      <w:r w:rsidRPr="006F5056">
        <w:rPr>
          <w:rFonts w:ascii="Myanmar Text" w:eastAsia="Zawgyi-One" w:hAnsi="Myanmar Text" w:cs="Myanmar Text"/>
          <w:cs/>
          <w:lang w:bidi="my-MM"/>
        </w:rPr>
        <w:lastRenderedPageBreak/>
        <w:t>ကျွန်ုပ်တို့ထံ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ဆက်သွယ်ရန်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အကူအညီရယူပါ</w:t>
      </w:r>
      <w:bookmarkEnd w:id="23"/>
      <w:bookmarkEnd w:id="24"/>
      <w:bookmarkEnd w:id="25"/>
    </w:p>
    <w:p w14:paraId="2E240E65" w14:textId="77777777" w:rsidR="007170B2" w:rsidRPr="006F5056" w:rsidRDefault="000613E1" w:rsidP="0024711A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အင်္ဂလိပ်စာ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အကူအညီလိုအပ်သူများအတွက်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ဘာသာပြန်ခြင်းနှင့်</w:t>
      </w:r>
      <w:r w:rsidRPr="006F5056">
        <w:rPr>
          <w:rFonts w:ascii="Myanmar Text" w:eastAsia="Zawgyi-One" w:hAnsi="Myanmar Text" w:cs="Myanmar Text"/>
        </w:rPr>
        <w:t>-</w:t>
      </w:r>
    </w:p>
    <w:p w14:paraId="38490545" w14:textId="39028863" w:rsidR="00821BA2" w:rsidRPr="006F5056" w:rsidRDefault="000613E1" w:rsidP="0024711A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စကားပြန်ဝန်ဆောင်မှု</w:t>
      </w:r>
      <w:r w:rsidRPr="006F5056">
        <w:rPr>
          <w:rFonts w:ascii="Myanmar Text" w:eastAsia="Zawgyi-One" w:hAnsi="Myanmar Text" w:cs="Myanmar Text"/>
        </w:rPr>
        <w:t xml:space="preserve"> (TIS) </w:t>
      </w:r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131 450 </w:t>
      </w:r>
      <w:r w:rsidRPr="006F5056">
        <w:rPr>
          <w:rFonts w:ascii="Myanmar Text" w:eastAsia="Zawgyi-One" w:hAnsi="Myanmar Text" w:cs="Myanmar Text"/>
          <w:cs/>
          <w:lang w:bidi="my-MM"/>
        </w:rPr>
        <w:t>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ဖုန်းခေါ်ဆိုနိုင်ပါသည်။</w:t>
      </w:r>
    </w:p>
    <w:p w14:paraId="36AB4B02" w14:textId="2C2C980C" w:rsidR="00821BA2" w:rsidRPr="006F5056" w:rsidRDefault="000613E1" w:rsidP="0024711A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နားမကြားသူများ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နားကြားအခက်အခဲရှိသူများအတွက်</w:t>
      </w:r>
      <w:r w:rsidRPr="006F5056">
        <w:rPr>
          <w:rFonts w:ascii="Myanmar Text" w:eastAsia="Zawgyi-One" w:hAnsi="Myanmar Text" w:cs="Myanmar Text"/>
        </w:rPr>
        <w:t xml:space="preserve"> National Relay Service (</w:t>
      </w:r>
      <w:r w:rsidRPr="006F5056">
        <w:rPr>
          <w:rFonts w:ascii="Myanmar Text" w:eastAsia="Zawgyi-One" w:hAnsi="Myanmar Text" w:cs="Myanmar Text"/>
          <w:cs/>
          <w:lang w:bidi="my-MM"/>
        </w:rPr>
        <w:t>အမျိုးသားထပ်ဆင့်လွှင့်ဝန်ဆောင်မှု</w:t>
      </w:r>
      <w:r w:rsidRPr="006F5056">
        <w:rPr>
          <w:rFonts w:ascii="Myanmar Text" w:eastAsia="Zawgyi-One" w:hAnsi="Myanmar Text" w:cs="Myanmar Text"/>
        </w:rPr>
        <w:t>)</w:t>
      </w:r>
      <w:r w:rsidRPr="006F5056">
        <w:rPr>
          <w:rFonts w:ascii="Myanmar Text" w:hAnsi="Myanmar Text" w:cs="Myanmar Text"/>
          <w:lang w:val="en-AU"/>
        </w:rPr>
        <w:t xml:space="preserve"> </w:t>
      </w:r>
      <w:hyperlink r:id="rId19" w:history="1">
        <w:r w:rsidR="00821BA2" w:rsidRPr="006F5056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relayservice.gov.au</w:t>
        </w:r>
      </w:hyperlink>
      <w:r w:rsidRPr="006F5056">
        <w:rPr>
          <w:rStyle w:val="Hyperlink"/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သင်အသုံးပြုနိုင်သည်။</w:t>
      </w:r>
    </w:p>
    <w:p w14:paraId="6469645D" w14:textId="1F2B7FA5" w:rsidR="00821BA2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  <w:cs/>
          <w:lang w:bidi="my-MM"/>
        </w:rPr>
        <w:t>သင်သည်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စာသားတယ်လီဖုန်းမုဒ်</w:t>
      </w:r>
      <w:r w:rsidRPr="006F5056">
        <w:rPr>
          <w:rFonts w:ascii="Myanmar Text" w:eastAsia="Zawgyi-One" w:hAnsi="Myanmar Text" w:cs="Myanmar Text"/>
        </w:rPr>
        <w:t xml:space="preserve"> (TTY) </w:t>
      </w:r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1800 555 677 </w:t>
      </w:r>
      <w:r w:rsidRPr="006F5056">
        <w:rPr>
          <w:rFonts w:ascii="Myanmar Text" w:eastAsia="Zawgyi-One" w:hAnsi="Myanmar Text" w:cs="Myanmar Text"/>
          <w:cs/>
          <w:lang w:bidi="my-MM"/>
        </w:rPr>
        <w:t>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အသုံးပြုနိုင်သည်။</w:t>
      </w:r>
    </w:p>
    <w:p w14:paraId="3A3C3F6B" w14:textId="6E66588B" w:rsidR="001375CA" w:rsidRPr="006F5056" w:rsidRDefault="000613E1" w:rsidP="0024711A">
      <w:pPr>
        <w:spacing w:line="240" w:lineRule="auto"/>
        <w:rPr>
          <w:rFonts w:ascii="Myanmar Text" w:hAnsi="Myanmar Text" w:cs="Myanmar Text"/>
          <w:lang w:val="en-AU"/>
        </w:rPr>
      </w:pP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အသံထပ်ဆင့်လွှင့်ခြင်း</w:t>
      </w:r>
      <w:r w:rsidRPr="006F5056">
        <w:rPr>
          <w:rFonts w:ascii="Myanmar Text" w:eastAsia="Zawgyi-One" w:hAnsi="Myanmar Text" w:cs="Myanmar Text"/>
          <w:lang w:bidi="my-MM"/>
        </w:rPr>
        <w:t xml:space="preserve"> </w:t>
      </w:r>
      <w:r w:rsidRPr="006F5056">
        <w:rPr>
          <w:rFonts w:ascii="Myanmar Text" w:eastAsia="Zawgyi-One" w:hAnsi="Myanmar Text" w:cs="Myanmar Text"/>
          <w:b/>
          <w:bCs/>
          <w:color w:val="6B2876" w:themeColor="text1"/>
        </w:rPr>
        <w:t xml:space="preserve">1800 555 727 </w:t>
      </w:r>
      <w:r w:rsidRPr="006F5056">
        <w:rPr>
          <w:rFonts w:ascii="Myanmar Text" w:eastAsia="Zawgyi-One" w:hAnsi="Myanmar Text" w:cs="Myanmar Text"/>
          <w:cs/>
          <w:lang w:bidi="my-MM"/>
        </w:rPr>
        <w:t>ကို</w:t>
      </w:r>
      <w:r w:rsidRPr="006F5056">
        <w:rPr>
          <w:rFonts w:ascii="Myanmar Text" w:eastAsia="Zawgyi-One" w:hAnsi="Myanmar Text" w:cs="Myanmar Text"/>
        </w:rPr>
        <w:t xml:space="preserve"> </w:t>
      </w:r>
      <w:r w:rsidRPr="006F5056">
        <w:rPr>
          <w:rFonts w:ascii="Myanmar Text" w:eastAsia="Zawgyi-One" w:hAnsi="Myanmar Text" w:cs="Myanmar Text"/>
          <w:cs/>
          <w:lang w:bidi="my-MM"/>
        </w:rPr>
        <w:t>သင်အသုံးပြုနိုင်ပါသည်။</w:t>
      </w:r>
    </w:p>
    <w:sectPr w:rsidR="001375CA" w:rsidRPr="006F5056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9E04" w14:textId="77777777" w:rsidR="005E5B8E" w:rsidRDefault="005E5B8E">
      <w:pPr>
        <w:spacing w:before="0" w:after="0" w:line="240" w:lineRule="auto"/>
      </w:pPr>
      <w:r>
        <w:separator/>
      </w:r>
    </w:p>
  </w:endnote>
  <w:endnote w:type="continuationSeparator" w:id="0">
    <w:p w14:paraId="2590A3A9" w14:textId="77777777" w:rsidR="005E5B8E" w:rsidRDefault="005E5B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BB1E45" w14:textId="77777777" w:rsidR="002B27DE" w:rsidRDefault="000613E1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85340E" w14:textId="77777777" w:rsidR="008D4B76" w:rsidRDefault="008D4B76" w:rsidP="0008609C">
    <w:pPr>
      <w:pStyle w:val="Footer"/>
    </w:pPr>
  </w:p>
  <w:p w14:paraId="272AC1A6" w14:textId="77777777" w:rsidR="00AA6762" w:rsidRDefault="00AA6762" w:rsidP="005C7C78"/>
  <w:p w14:paraId="2E53B880" w14:textId="77777777" w:rsidR="00AA6762" w:rsidRDefault="00AA6762" w:rsidP="005C7C78"/>
  <w:p w14:paraId="5CD9CD02" w14:textId="77777777" w:rsidR="00A71751" w:rsidRDefault="00A71751" w:rsidP="005C7C78"/>
  <w:p w14:paraId="2A9A9CA5" w14:textId="77777777" w:rsidR="00A71751" w:rsidRDefault="00A71751" w:rsidP="005C7C78"/>
  <w:p w14:paraId="08783465" w14:textId="77777777" w:rsidR="00A71751" w:rsidRDefault="00A71751" w:rsidP="005C7C78"/>
  <w:p w14:paraId="067EC0FD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1BAF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A9F8E5" w14:textId="695424B7" w:rsidR="00A71751" w:rsidRPr="002079F3" w:rsidRDefault="000613E1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2079F3">
          <w:rPr>
            <w:rFonts w:eastAsia="Zawgyi-One" w:cs="Arial"/>
          </w:rPr>
          <w:t>ndis.gov.au</w:t>
        </w:r>
        <w:r w:rsidRPr="002079F3">
          <w:rPr>
            <w:rFonts w:eastAsia="Zawgyi-One" w:cs="Arial"/>
          </w:rPr>
          <w:tab/>
        </w:r>
        <w:r w:rsidRPr="002079F3">
          <w:rPr>
            <w:rStyle w:val="PageNumber"/>
            <w:rFonts w:cs="Arial"/>
          </w:rPr>
          <w:fldChar w:fldCharType="begin"/>
        </w:r>
        <w:r w:rsidRPr="002079F3">
          <w:rPr>
            <w:rStyle w:val="PageNumber"/>
            <w:rFonts w:eastAsia="Zawgyi-One" w:cs="Arial"/>
          </w:rPr>
          <w:instrText xml:space="preserve"> PAGE </w:instrText>
        </w:r>
        <w:r w:rsidRPr="002079F3">
          <w:rPr>
            <w:rStyle w:val="PageNumber"/>
            <w:rFonts w:cs="Arial"/>
          </w:rPr>
          <w:fldChar w:fldCharType="separate"/>
        </w:r>
        <w:r>
          <w:rPr>
            <w:rStyle w:val="PageNumber"/>
            <w:rFonts w:eastAsia="Zawgyi-One" w:cs="Arial"/>
            <w:noProof/>
          </w:rPr>
          <w:t>10</w:t>
        </w:r>
        <w:r w:rsidRPr="002079F3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278024" w14:textId="77777777" w:rsidR="00FB6E6D" w:rsidRPr="002079F3" w:rsidRDefault="000613E1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2079F3">
          <w:rPr>
            <w:rFonts w:eastAsia="Zawgyi-One" w:cs="Arial"/>
          </w:rPr>
          <w:t>ndis.gov.au</w:t>
        </w:r>
        <w:r w:rsidRPr="002079F3">
          <w:rPr>
            <w:rFonts w:eastAsia="Zawgyi-One" w:cs="Arial"/>
          </w:rPr>
          <w:tab/>
        </w:r>
        <w:r w:rsidRPr="002079F3">
          <w:rPr>
            <w:rStyle w:val="PageNumber"/>
            <w:rFonts w:cs="Arial"/>
          </w:rPr>
          <w:fldChar w:fldCharType="begin"/>
        </w:r>
        <w:r w:rsidRPr="002079F3">
          <w:rPr>
            <w:rStyle w:val="PageNumber"/>
            <w:rFonts w:eastAsia="Zawgyi-One" w:cs="Arial"/>
          </w:rPr>
          <w:instrText xml:space="preserve"> PAGE </w:instrText>
        </w:r>
        <w:r w:rsidRPr="002079F3">
          <w:rPr>
            <w:rStyle w:val="PageNumber"/>
            <w:rFonts w:cs="Arial"/>
          </w:rPr>
          <w:fldChar w:fldCharType="separate"/>
        </w:r>
        <w:r>
          <w:rPr>
            <w:rStyle w:val="PageNumber"/>
            <w:rFonts w:eastAsia="Zawgyi-One" w:cs="Arial"/>
            <w:noProof/>
          </w:rPr>
          <w:t>1</w:t>
        </w:r>
        <w:r w:rsidRPr="002079F3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185A9" w14:textId="77777777" w:rsidR="005E5B8E" w:rsidRDefault="005E5B8E">
      <w:pPr>
        <w:spacing w:before="0" w:after="0" w:line="240" w:lineRule="auto"/>
      </w:pPr>
      <w:r>
        <w:separator/>
      </w:r>
    </w:p>
  </w:footnote>
  <w:footnote w:type="continuationSeparator" w:id="0">
    <w:p w14:paraId="4AF30B87" w14:textId="77777777" w:rsidR="005E5B8E" w:rsidRDefault="005E5B8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DF63" w14:textId="77777777" w:rsidR="008D4B76" w:rsidRDefault="008D4B76" w:rsidP="005C7C78">
    <w:pPr>
      <w:pStyle w:val="Header"/>
    </w:pPr>
  </w:p>
  <w:p w14:paraId="5D2AAA7C" w14:textId="77777777" w:rsidR="00AA6762" w:rsidRDefault="00AA6762" w:rsidP="005C7C78"/>
  <w:p w14:paraId="48DB48DD" w14:textId="77777777" w:rsidR="00AA6762" w:rsidRDefault="00AA6762" w:rsidP="005C7C78"/>
  <w:p w14:paraId="1F871CC1" w14:textId="77777777" w:rsidR="00A71751" w:rsidRDefault="00A71751" w:rsidP="005C7C78"/>
  <w:p w14:paraId="1D66E31E" w14:textId="77777777" w:rsidR="00A71751" w:rsidRDefault="00A71751" w:rsidP="005C7C78"/>
  <w:p w14:paraId="0F23C8EC" w14:textId="77777777" w:rsidR="00A71751" w:rsidRDefault="00A71751" w:rsidP="005C7C78"/>
  <w:p w14:paraId="6ADFC319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6FFE" w14:textId="77777777" w:rsidR="00A71751" w:rsidRPr="00CB6A42" w:rsidRDefault="000613E1" w:rsidP="00CB6A42">
    <w:pPr>
      <w:pStyle w:val="Header"/>
    </w:pPr>
    <w:r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31DB31" wp14:editId="4DB2915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CB0ECC" id="Rectangle 1617620731" o:spid="_x0000_s1026" alt="&quot;&quot;" style="position:absolute;margin-left:-324.15pt;margin-top:.35pt;width:1133.8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7F56DB" wp14:editId="6E33F7A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ABC2D6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8B2C" w14:textId="77777777" w:rsidR="00B476C2" w:rsidRPr="00D348CF" w:rsidRDefault="000613E1" w:rsidP="0046167E">
    <w:pPr>
      <w:pStyle w:val="Header"/>
      <w:spacing w:after="2600"/>
      <w:jc w:val="left"/>
    </w:pPr>
    <w:r w:rsidRPr="00D348CF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AAFE727" wp14:editId="2943B33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4DEBBD" id="Rectangle 7" o:spid="_x0000_s1026" alt="&quot;&quot;" style="position:absolute;margin-left:0;margin-top:0;width:595.25pt;height:841.6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C2E2CA8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48741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D04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05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ADE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4D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A2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C4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4E2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D206C6D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F7F4D1E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9270783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541ACE4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3E8C09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866A74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C056441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A8A6FD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A43AE9A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DA8CC040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9AE6EE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96217C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460D4B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6387B1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D389CB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DCC67F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77A95A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50236B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6193">
    <w:abstractNumId w:val="6"/>
  </w:num>
  <w:num w:numId="2" w16cid:durableId="651908078">
    <w:abstractNumId w:val="0"/>
  </w:num>
  <w:num w:numId="3" w16cid:durableId="2096050703">
    <w:abstractNumId w:val="2"/>
  </w:num>
  <w:num w:numId="4" w16cid:durableId="982084146">
    <w:abstractNumId w:val="11"/>
  </w:num>
  <w:num w:numId="5" w16cid:durableId="30348614">
    <w:abstractNumId w:val="3"/>
  </w:num>
  <w:num w:numId="6" w16cid:durableId="1069963484">
    <w:abstractNumId w:val="1"/>
  </w:num>
  <w:num w:numId="7" w16cid:durableId="1757356799">
    <w:abstractNumId w:val="5"/>
  </w:num>
  <w:num w:numId="8" w16cid:durableId="186020313">
    <w:abstractNumId w:val="8"/>
  </w:num>
  <w:num w:numId="9" w16cid:durableId="1049650369">
    <w:abstractNumId w:val="7"/>
  </w:num>
  <w:num w:numId="10" w16cid:durableId="788621513">
    <w:abstractNumId w:val="9"/>
  </w:num>
  <w:num w:numId="11" w16cid:durableId="1089548489">
    <w:abstractNumId w:val="10"/>
  </w:num>
  <w:num w:numId="12" w16cid:durableId="70028426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13E1"/>
    <w:rsid w:val="00066632"/>
    <w:rsid w:val="000714F5"/>
    <w:rsid w:val="0008609C"/>
    <w:rsid w:val="000B2BF1"/>
    <w:rsid w:val="000B56AB"/>
    <w:rsid w:val="000B66FC"/>
    <w:rsid w:val="000C3F06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079F3"/>
    <w:rsid w:val="00223DBB"/>
    <w:rsid w:val="00227BAF"/>
    <w:rsid w:val="002305F9"/>
    <w:rsid w:val="00231289"/>
    <w:rsid w:val="002321EA"/>
    <w:rsid w:val="002338DC"/>
    <w:rsid w:val="0023603F"/>
    <w:rsid w:val="0024711A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4508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E5AC4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2FB7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066C"/>
    <w:rsid w:val="005E51D4"/>
    <w:rsid w:val="005E5B8E"/>
    <w:rsid w:val="005F78E7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C61C4"/>
    <w:rsid w:val="006D7AA0"/>
    <w:rsid w:val="006E1038"/>
    <w:rsid w:val="006F0D47"/>
    <w:rsid w:val="006F11A0"/>
    <w:rsid w:val="006F5056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798"/>
    <w:rsid w:val="00863C7F"/>
    <w:rsid w:val="00875DAB"/>
    <w:rsid w:val="00887867"/>
    <w:rsid w:val="00895ACB"/>
    <w:rsid w:val="00897011"/>
    <w:rsid w:val="008A207B"/>
    <w:rsid w:val="008A3C7E"/>
    <w:rsid w:val="008A5A27"/>
    <w:rsid w:val="008C3F4B"/>
    <w:rsid w:val="008D3B7D"/>
    <w:rsid w:val="008D4B76"/>
    <w:rsid w:val="00903FD8"/>
    <w:rsid w:val="00905783"/>
    <w:rsid w:val="00906B1B"/>
    <w:rsid w:val="009225F0"/>
    <w:rsid w:val="00923ED2"/>
    <w:rsid w:val="009243E7"/>
    <w:rsid w:val="00940AC8"/>
    <w:rsid w:val="00943B88"/>
    <w:rsid w:val="009447D8"/>
    <w:rsid w:val="00945ED3"/>
    <w:rsid w:val="00950F57"/>
    <w:rsid w:val="00952B4A"/>
    <w:rsid w:val="00956FF5"/>
    <w:rsid w:val="009778A2"/>
    <w:rsid w:val="009828F7"/>
    <w:rsid w:val="0099018C"/>
    <w:rsid w:val="0099636A"/>
    <w:rsid w:val="009A5E47"/>
    <w:rsid w:val="009C071B"/>
    <w:rsid w:val="009C223A"/>
    <w:rsid w:val="009E1C9C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760D0"/>
    <w:rsid w:val="00B80E43"/>
    <w:rsid w:val="00B93A7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7777C"/>
    <w:rsid w:val="00C82763"/>
    <w:rsid w:val="00C857EB"/>
    <w:rsid w:val="00C90865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145C6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C7AD0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5345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65C51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DBD14"/>
  <w15:docId w15:val="{1591D4FA-B5DD-478D-ABFE-351D2BA2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75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8798C-65D7-4D6A-BD73-C4E561CABB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သင် NDIS ရန်ပုံငွေကို သုံးစွဲနိုင်သည့် အစားထိုး ပံ့ပိုးမှုများ</dc:title>
  <dc:creator>National Disability Insurance Agency (NDIA)</dc:creator>
  <cp:lastModifiedBy>Dakin, Petrina</cp:lastModifiedBy>
  <cp:revision>2</cp:revision>
  <dcterms:created xsi:type="dcterms:W3CDTF">2025-02-14T03:01:00Z</dcterms:created>
  <dcterms:modified xsi:type="dcterms:W3CDTF">2025-02-14T03:01:00Z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