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68C0" w14:textId="03479D66" w:rsidR="00E75DDF" w:rsidRDefault="007C1EEB" w:rsidP="007C1EEB">
      <w:pPr>
        <w:pStyle w:val="Heading1"/>
        <w:bidi/>
      </w:pPr>
      <w:bookmarkStart w:id="0" w:name="_Toc122689909"/>
      <w:r w:rsidRPr="007C1EEB">
        <w:rPr>
          <w:rtl/>
        </w:rPr>
        <w:t>حمایتای جایگزین که می تنید از بودجه</w:t>
      </w:r>
      <w:r w:rsidRPr="007C1EEB">
        <w:rPr>
          <w:lang w:val="en-US"/>
        </w:rPr>
        <w:t xml:space="preserve"> NDIS </w:t>
      </w:r>
      <w:r w:rsidRPr="007C1EEB">
        <w:rPr>
          <w:rtl/>
        </w:rPr>
        <w:t>خو بلده شی استفاده کنید</w:t>
      </w:r>
    </w:p>
    <w:p w14:paraId="6C1D69E9" w14:textId="150A3DD9" w:rsidR="000F738E" w:rsidRPr="000F738E" w:rsidRDefault="00000000" w:rsidP="000F738E">
      <w:pPr>
        <w:bidi/>
        <w:rPr>
          <w:lang w:val="en-AU"/>
        </w:rPr>
      </w:pPr>
      <w:r>
        <w:rPr>
          <w:rtl/>
        </w:rPr>
        <w:t>هزارگی</w:t>
      </w:r>
      <w:r w:rsidR="008B523D">
        <w:rPr>
          <w:rtl/>
        </w:rPr>
        <w:t xml:space="preserve"> |</w:t>
      </w:r>
      <w:r w:rsidR="008B523D">
        <w:t xml:space="preserve"> </w:t>
      </w:r>
      <w:r w:rsidR="008B523D">
        <w:rPr>
          <w:rtl/>
        </w:rPr>
        <w:t>Hazaragi</w:t>
      </w:r>
      <w:r w:rsidR="008B523D">
        <w:t xml:space="preserve"> </w:t>
      </w:r>
    </w:p>
    <w:p w14:paraId="3F74F985" w14:textId="77777777" w:rsidR="004D32B5" w:rsidRPr="005C7C78" w:rsidRDefault="00000000" w:rsidP="00653F5C">
      <w:pPr>
        <w:pStyle w:val="Heading2"/>
        <w:bidi/>
      </w:pPr>
      <w:bookmarkStart w:id="1" w:name="_Toc256000000"/>
      <w:bookmarkStart w:id="2" w:name="_Toc182236208"/>
      <w:bookmarkStart w:id="3" w:name="_Toc182297263"/>
      <w:bookmarkStart w:id="4" w:name="_Toc182298535"/>
      <w:bookmarkStart w:id="5" w:name="_Toc182298568"/>
      <w:bookmarkStart w:id="6" w:name="_Toc187304840"/>
      <w:r>
        <w:rPr>
          <w:rtl/>
        </w:rPr>
        <w:t>کمک قد ازی سند</w:t>
      </w:r>
      <w:bookmarkEnd w:id="0"/>
      <w:bookmarkEnd w:id="1"/>
      <w:bookmarkEnd w:id="2"/>
      <w:bookmarkEnd w:id="3"/>
      <w:bookmarkEnd w:id="4"/>
      <w:bookmarkEnd w:id="5"/>
      <w:bookmarkEnd w:id="6"/>
    </w:p>
    <w:p w14:paraId="0595301F" w14:textId="77777777" w:rsidR="0033117A" w:rsidRPr="00821BA2" w:rsidRDefault="00000000" w:rsidP="001F0D7A">
      <w:pPr>
        <w:bidi/>
        <w:rPr>
          <w:lang w:val="en-AU"/>
        </w:rPr>
      </w:pPr>
      <w:bookmarkStart w:id="7" w:name="_Toc122689910"/>
      <w:r w:rsidRPr="00821BA2">
        <w:rPr>
          <w:rtl/>
        </w:rPr>
        <w:t>می تنید از کدم کسی کمک بیگرید تا:</w:t>
      </w:r>
    </w:p>
    <w:p w14:paraId="4763CFB5" w14:textId="77777777" w:rsidR="0033117A" w:rsidRPr="00821BA2" w:rsidRDefault="00000000" w:rsidP="001F0D7A">
      <w:pPr>
        <w:pStyle w:val="Bullet1"/>
        <w:bidi/>
      </w:pPr>
      <w:r w:rsidRPr="00821BA2">
        <w:rPr>
          <w:rtl/>
        </w:rPr>
        <w:t>ای سند ره بوفامید</w:t>
      </w:r>
    </w:p>
    <w:p w14:paraId="5B24204E" w14:textId="77777777" w:rsidR="0033117A" w:rsidRDefault="00000000" w:rsidP="001F0D7A">
      <w:pPr>
        <w:pStyle w:val="Bullet1"/>
        <w:bidi/>
      </w:pPr>
      <w:r w:rsidRPr="00821BA2">
        <w:rPr>
          <w:rtl/>
        </w:rPr>
        <w:t>مالومات زیادتر کسب کنید.</w:t>
      </w:r>
    </w:p>
    <w:p w14:paraId="13F82A1A" w14:textId="77777777" w:rsidR="001F0D7A" w:rsidRPr="00821BA2" w:rsidRDefault="00000000" w:rsidP="001F0D7A">
      <w:pPr>
        <w:pStyle w:val="Bullet1"/>
        <w:numPr>
          <w:ilvl w:val="0"/>
          <w:numId w:val="0"/>
        </w:numPr>
        <w:bidi/>
      </w:pPr>
      <w:r>
        <w:rPr>
          <w:rtl/>
        </w:rPr>
        <w:t>مالومات تماس د قسمت پایینی ازی سند استه.</w:t>
      </w:r>
    </w:p>
    <w:p w14:paraId="3273F226" w14:textId="77777777" w:rsidR="005A42DA" w:rsidRDefault="00000000">
      <w:pPr>
        <w:spacing w:before="0" w:after="0" w:line="240" w:lineRule="auto"/>
        <w:rPr>
          <w:b/>
          <w:color w:val="6B2876"/>
          <w:sz w:val="36"/>
          <w:lang w:val="en-AU"/>
        </w:rPr>
      </w:pPr>
      <w:bookmarkStart w:id="8" w:name="_Toc182236209"/>
      <w:bookmarkStart w:id="9" w:name="_Toc182297264"/>
      <w:r>
        <w:br w:type="page"/>
      </w:r>
    </w:p>
    <w:p w14:paraId="251D7951" w14:textId="77777777" w:rsidR="0033117A" w:rsidRPr="0033117A" w:rsidRDefault="00000000" w:rsidP="00653F5C">
      <w:pPr>
        <w:pStyle w:val="Heading2"/>
        <w:bidi/>
      </w:pPr>
      <w:bookmarkStart w:id="10" w:name="_Toc182298536"/>
      <w:bookmarkStart w:id="11" w:name="_Toc187304841"/>
      <w:r w:rsidRPr="0033117A">
        <w:rPr>
          <w:rtl/>
        </w:rPr>
        <w:lastRenderedPageBreak/>
        <w:t>د باره ازی سند</w:t>
      </w:r>
      <w:bookmarkEnd w:id="8"/>
      <w:bookmarkEnd w:id="9"/>
      <w:bookmarkEnd w:id="10"/>
      <w:bookmarkEnd w:id="11"/>
    </w:p>
    <w:p w14:paraId="76C3E646" w14:textId="77777777" w:rsidR="0033117A" w:rsidRPr="00821BA2" w:rsidRDefault="00000000" w:rsidP="001F0D7A">
      <w:pPr>
        <w:bidi/>
        <w:rPr>
          <w:lang w:val="en-AU"/>
        </w:rPr>
      </w:pPr>
      <w:r w:rsidRPr="00821BA2">
        <w:rPr>
          <w:rtl/>
        </w:rPr>
        <w:t>سازمان ملی بیمه معیوبیت (NDIA) ای سند ره نوشته کیده.</w:t>
      </w:r>
    </w:p>
    <w:p w14:paraId="54660111" w14:textId="77777777" w:rsidR="0033117A" w:rsidRPr="00821BA2" w:rsidRDefault="00000000" w:rsidP="001F0D7A">
      <w:pPr>
        <w:bidi/>
        <w:rPr>
          <w:lang w:val="en-AU"/>
        </w:rPr>
      </w:pPr>
      <w:r w:rsidRPr="00821BA2">
        <w:rPr>
          <w:rtl/>
        </w:rPr>
        <w:t>وقتی که کلمه «مو» ره استفاده مونیم، به معنای NDIA استه.</w:t>
      </w:r>
    </w:p>
    <w:p w14:paraId="6843C9E8" w14:textId="77777777" w:rsidR="0033117A" w:rsidRPr="00821BA2" w:rsidRDefault="00000000" w:rsidP="001F0D7A">
      <w:pPr>
        <w:bidi/>
        <w:rPr>
          <w:lang w:val="en-AU"/>
        </w:rPr>
      </w:pPr>
      <w:r w:rsidRPr="00821BA2">
        <w:rPr>
          <w:rtl/>
        </w:rPr>
        <w:t>مو طرح ملی بیمه معیوبیت یا NDIS ره ارائه مونیم.</w:t>
      </w:r>
    </w:p>
    <w:p w14:paraId="0BA5B63B" w14:textId="77777777" w:rsidR="0033117A" w:rsidRDefault="00000000" w:rsidP="001F0D7A">
      <w:pPr>
        <w:bidi/>
        <w:rPr>
          <w:lang w:val="en-AU"/>
        </w:rPr>
      </w:pPr>
      <w:r w:rsidRPr="00821BA2">
        <w:rPr>
          <w:rtl/>
        </w:rPr>
        <w:t xml:space="preserve">ای سند د باره حمایتای جایگزین استه که می </w:t>
      </w:r>
      <w:r w:rsidRPr="00821BA2">
        <w:rPr>
          <w:b/>
          <w:bCs/>
          <w:rtl/>
        </w:rPr>
        <w:t>تنید از</w:t>
      </w:r>
      <w:r w:rsidRPr="00821BA2">
        <w:rPr>
          <w:rtl/>
        </w:rPr>
        <w:t xml:space="preserve"> بودجه NDIS د بله شی استفاده کنید.</w:t>
      </w:r>
    </w:p>
    <w:p w14:paraId="6F4CACF4" w14:textId="77777777" w:rsidR="00C36549" w:rsidRDefault="00000000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bookmarkStart w:id="12" w:name="_Toc256000002" w:displacedByCustomXml="next"/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rtl w:val="0"/>
          <w:lang w:val="en-US" w:eastAsia="ja-JP"/>
        </w:rPr>
      </w:sdtEndPr>
      <w:sdtContent>
        <w:p w14:paraId="5540034E" w14:textId="77777777" w:rsidR="001E3E78" w:rsidRDefault="00000000" w:rsidP="00C36549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</w:rPr>
            <w:t>د داخل ازی راپور چیز استه؟</w:t>
          </w:r>
          <w:bookmarkEnd w:id="12"/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084EB1DD" w14:textId="5AFD3BD3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1" w:history="1">
            <w:r w:rsidRPr="007D7C3A">
              <w:rPr>
                <w:rStyle w:val="Hyperlink"/>
                <w:rFonts w:hint="cs"/>
                <w:rtl/>
              </w:rPr>
              <w:t>د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باره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ازی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E0A2F3F" w14:textId="6D53A9C7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2" w:history="1">
            <w:r w:rsidRPr="007D7C3A">
              <w:rPr>
                <w:rStyle w:val="Hyperlink"/>
                <w:rFonts w:hint="cs"/>
                <w:rtl/>
              </w:rPr>
              <w:t>حمایتای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جایگزین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7C3540F" w14:textId="18FDEC38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3" w:history="1">
            <w:r w:rsidRPr="007D7C3A">
              <w:rPr>
                <w:rStyle w:val="Hyperlink"/>
                <w:rFonts w:hint="cs"/>
                <w:rtl/>
              </w:rPr>
              <w:t>حمایتایی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که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شاید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اجازه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دیشته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باشید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از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بودجه</w:t>
            </w:r>
            <w:r w:rsidRPr="007D7C3A">
              <w:rPr>
                <w:rStyle w:val="Hyperlink"/>
                <w:rtl/>
              </w:rPr>
              <w:t xml:space="preserve"> NDIS </w:t>
            </w:r>
            <w:r w:rsidRPr="007D7C3A">
              <w:rPr>
                <w:rStyle w:val="Hyperlink"/>
                <w:rFonts w:hint="cs"/>
                <w:rtl/>
              </w:rPr>
              <w:t>بلده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شی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استفاده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کنید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B7CAAEE" w14:textId="3C6BAB83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4" w:history="1">
            <w:r w:rsidRPr="007D7C3A">
              <w:rPr>
                <w:rStyle w:val="Hyperlink"/>
                <w:rFonts w:hint="cs"/>
                <w:spacing w:val="-4"/>
                <w:rtl/>
              </w:rPr>
              <w:t>وسایل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خانگی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که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به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صورت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استندرد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به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شکل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تجاری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قابل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دسترس</w:t>
            </w:r>
            <w:r w:rsidRPr="007D7C3A">
              <w:rPr>
                <w:rStyle w:val="Hyperlink"/>
                <w:spacing w:val="-4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spacing w:val="-4"/>
                <w:rtl/>
              </w:rPr>
              <w:t>استه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8B61A18" w14:textId="6F5EA3A3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5" w:history="1">
            <w:r w:rsidRPr="007D7C3A">
              <w:rPr>
                <w:rStyle w:val="Hyperlink"/>
                <w:rFonts w:hint="cs"/>
                <w:rtl/>
              </w:rPr>
              <w:t>ساعتای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هوشمند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D13D5F3" w14:textId="1F8659F9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6" w:history="1">
            <w:r w:rsidRPr="007D7C3A">
              <w:rPr>
                <w:rStyle w:val="Hyperlink"/>
                <w:rFonts w:hint="cs"/>
                <w:rtl/>
              </w:rPr>
              <w:t>تبلت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ها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D038CD8" w14:textId="394AA588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7" w:history="1">
            <w:r w:rsidRPr="007D7C3A">
              <w:rPr>
                <w:rStyle w:val="Hyperlink"/>
                <w:rFonts w:hint="cs"/>
                <w:rtl/>
              </w:rPr>
              <w:t>تلفونای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هوشمند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C3EEB79" w14:textId="293A3B31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8" w:history="1">
            <w:r w:rsidRPr="007D7C3A">
              <w:rPr>
                <w:rStyle w:val="Hyperlink"/>
                <w:rFonts w:hint="cs"/>
                <w:rtl/>
              </w:rPr>
              <w:t>برنامه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های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کاربری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بلده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دسترسی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و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هدفای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ارتباطی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4DC52DC" w14:textId="75AE8BB4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49" w:history="1">
            <w:r w:rsidRPr="007D7C3A">
              <w:rPr>
                <w:rStyle w:val="Hyperlink"/>
                <w:rFonts w:hint="cs"/>
                <w:rtl/>
              </w:rPr>
              <w:t>مالومات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زیادتر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د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باره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ازی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363637E" w14:textId="01292822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50" w:history="1">
            <w:r w:rsidRPr="007D7C3A">
              <w:rPr>
                <w:rStyle w:val="Hyperlink"/>
                <w:rFonts w:hint="cs"/>
                <w:rtl/>
              </w:rPr>
              <w:t>د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باره</w:t>
            </w:r>
            <w:r w:rsidRPr="007D7C3A">
              <w:rPr>
                <w:rStyle w:val="Hyperlink"/>
                <w:rtl/>
              </w:rPr>
              <w:t xml:space="preserve"> NDIA </w:t>
            </w:r>
            <w:r w:rsidRPr="007D7C3A">
              <w:rPr>
                <w:rStyle w:val="Hyperlink"/>
                <w:rFonts w:hint="cs"/>
                <w:rtl/>
              </w:rPr>
              <w:t>زیادتر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بوفامید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6EC9AA2" w14:textId="76BFE75D" w:rsidR="001E3E78" w:rsidRDefault="001E3E78" w:rsidP="001E3E78">
          <w:pPr>
            <w:pStyle w:val="TOC1"/>
            <w:spacing w:line="240" w:lineRule="auto"/>
            <w:jc w:val="right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04851" w:history="1">
            <w:r w:rsidRPr="007D7C3A">
              <w:rPr>
                <w:rStyle w:val="Hyperlink"/>
                <w:rFonts w:hint="cs"/>
                <w:rtl/>
              </w:rPr>
              <w:t>بلده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کمک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گرفتو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قد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ازمو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تماس</w:t>
            </w:r>
            <w:r w:rsidRPr="007D7C3A">
              <w:rPr>
                <w:rStyle w:val="Hyperlink"/>
                <w:rtl/>
              </w:rPr>
              <w:t xml:space="preserve"> </w:t>
            </w:r>
            <w:r w:rsidRPr="007D7C3A">
              <w:rPr>
                <w:rStyle w:val="Hyperlink"/>
                <w:rFonts w:hint="cs"/>
                <w:rtl/>
              </w:rPr>
              <w:t>بیگرید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_Toc187304851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3236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468E9ED" w14:textId="77777777" w:rsidR="00C36549" w:rsidRDefault="00000000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17E2F83A" w14:textId="77777777" w:rsidR="00C36549" w:rsidRDefault="00000000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7959755A" w14:textId="0B8FA7C0" w:rsidR="0099636A" w:rsidRPr="0099636A" w:rsidRDefault="001E3E78" w:rsidP="00653F5C">
      <w:pPr>
        <w:pStyle w:val="Heading2"/>
        <w:bidi/>
      </w:pPr>
      <w:bookmarkStart w:id="13" w:name="_Toc187304842"/>
      <w:r w:rsidRPr="001E3E78">
        <w:rPr>
          <w:rtl/>
        </w:rPr>
        <w:lastRenderedPageBreak/>
        <w:t>حما</w:t>
      </w:r>
      <w:r w:rsidRPr="001E3E78">
        <w:rPr>
          <w:rFonts w:hint="cs"/>
          <w:rtl/>
        </w:rPr>
        <w:t>ی</w:t>
      </w:r>
      <w:r w:rsidRPr="001E3E78">
        <w:rPr>
          <w:rFonts w:hint="eastAsia"/>
          <w:rtl/>
        </w:rPr>
        <w:t>تا</w:t>
      </w:r>
      <w:r w:rsidRPr="001E3E78">
        <w:rPr>
          <w:rFonts w:hint="cs"/>
          <w:rtl/>
        </w:rPr>
        <w:t>ی</w:t>
      </w:r>
      <w:r w:rsidRPr="001E3E78">
        <w:rPr>
          <w:rtl/>
        </w:rPr>
        <w:t xml:space="preserve"> جا</w:t>
      </w:r>
      <w:r w:rsidRPr="001E3E78">
        <w:rPr>
          <w:rFonts w:hint="cs"/>
          <w:rtl/>
        </w:rPr>
        <w:t>ی</w:t>
      </w:r>
      <w:r w:rsidRPr="001E3E78">
        <w:rPr>
          <w:rFonts w:hint="eastAsia"/>
          <w:rtl/>
        </w:rPr>
        <w:t>گز</w:t>
      </w:r>
      <w:r w:rsidRPr="001E3E78">
        <w:rPr>
          <w:rFonts w:hint="cs"/>
          <w:rtl/>
        </w:rPr>
        <w:t>ی</w:t>
      </w:r>
      <w:r w:rsidRPr="001E3E78">
        <w:rPr>
          <w:rFonts w:hint="eastAsia"/>
          <w:rtl/>
        </w:rPr>
        <w:t>ن</w:t>
      </w:r>
      <w:bookmarkEnd w:id="13"/>
    </w:p>
    <w:p w14:paraId="77F7E4F2" w14:textId="77777777" w:rsidR="0025407E" w:rsidRDefault="00000000" w:rsidP="00343B5E">
      <w:pPr>
        <w:keepNext/>
        <w:bidi/>
        <w:rPr>
          <w:lang w:val="en-AU"/>
        </w:rPr>
      </w:pPr>
      <w:r>
        <w:rPr>
          <w:rtl/>
        </w:rPr>
        <w:t>حمایتای جایگزین عبارت از حمایتایی استه که:</w:t>
      </w:r>
    </w:p>
    <w:p w14:paraId="7C16FD70" w14:textId="77777777" w:rsidR="0025407E" w:rsidRDefault="00000000" w:rsidP="0025407E">
      <w:pPr>
        <w:pStyle w:val="Bullet1"/>
        <w:bidi/>
      </w:pPr>
      <w:r>
        <w:rPr>
          <w:rtl/>
        </w:rPr>
        <w:t>مو گفته بودیم که نمی تنید از بودجه NDIS بلده شی استفاده کنید</w:t>
      </w:r>
    </w:p>
    <w:p w14:paraId="1905B6B0" w14:textId="77777777" w:rsidR="0025407E" w:rsidRPr="0025407E" w:rsidRDefault="00000000" w:rsidP="00E85800">
      <w:pPr>
        <w:pStyle w:val="Bullet1"/>
        <w:bidi/>
      </w:pPr>
      <w:r>
        <w:rPr>
          <w:rtl/>
        </w:rPr>
        <w:t>بلده ازیکه د باضی موارد از شی استفاده کنید.</w:t>
      </w:r>
    </w:p>
    <w:p w14:paraId="0B3E414D" w14:textId="77777777" w:rsidR="00E85800" w:rsidRPr="00E85800" w:rsidRDefault="00000000" w:rsidP="00E85800">
      <w:pPr>
        <w:bidi/>
        <w:rPr>
          <w:lang w:val="en-AU"/>
        </w:rPr>
      </w:pPr>
      <w:r w:rsidRPr="00E85800">
        <w:rPr>
          <w:b/>
          <w:bCs/>
          <w:rtl/>
        </w:rPr>
        <w:t>شاید</w:t>
      </w:r>
      <w:r w:rsidRPr="00E85800">
        <w:rPr>
          <w:rtl/>
        </w:rPr>
        <w:t xml:space="preserve"> اجازه دیشته باشید که یک حمایت جایگزین بیگرید د صورتیکه مو قبول کیده باشیم. </w:t>
      </w:r>
    </w:p>
    <w:p w14:paraId="6E5BE5C3" w14:textId="77777777" w:rsidR="00E85800" w:rsidRPr="00E85800" w:rsidRDefault="00000000" w:rsidP="008B523D">
      <w:pPr>
        <w:widowControl w:val="0"/>
        <w:bidi/>
        <w:rPr>
          <w:lang w:val="en-AU"/>
        </w:rPr>
      </w:pPr>
      <w:r w:rsidRPr="00E85800">
        <w:rPr>
          <w:rtl/>
        </w:rPr>
        <w:t xml:space="preserve">یک حمایت جایگزین باید: </w:t>
      </w:r>
    </w:p>
    <w:p w14:paraId="568A4BEC" w14:textId="77777777" w:rsidR="00E85800" w:rsidRPr="00E85800" w:rsidRDefault="00000000" w:rsidP="008B523D">
      <w:pPr>
        <w:pStyle w:val="Bullet1"/>
        <w:keepNext w:val="0"/>
        <w:keepLines w:val="0"/>
        <w:widowControl w:val="0"/>
        <w:bidi/>
      </w:pPr>
      <w:r w:rsidRPr="00E85800">
        <w:rPr>
          <w:rtl/>
        </w:rPr>
        <w:t xml:space="preserve">یک حمایت ره د پلان شیم جایگزین کنه </w:t>
      </w:r>
    </w:p>
    <w:p w14:paraId="128F6DBC" w14:textId="77777777" w:rsidR="00E85800" w:rsidRPr="00E85800" w:rsidRDefault="00000000" w:rsidP="008B523D">
      <w:pPr>
        <w:pStyle w:val="Bullet1"/>
        <w:keepNext w:val="0"/>
        <w:keepLines w:val="0"/>
        <w:widowControl w:val="0"/>
        <w:bidi/>
      </w:pPr>
      <w:r w:rsidRPr="00E85800">
        <w:rPr>
          <w:rtl/>
        </w:rPr>
        <w:t xml:space="preserve">هزینه شی به اندازه حمایتی که د پلان شیم استه باشه یا کمتر باشه </w:t>
      </w:r>
    </w:p>
    <w:p w14:paraId="23718656" w14:textId="77777777" w:rsidR="00E85800" w:rsidRPr="00E85800" w:rsidRDefault="00000000" w:rsidP="008B523D">
      <w:pPr>
        <w:pStyle w:val="Bullet1"/>
        <w:keepNext w:val="0"/>
        <w:keepLines w:val="0"/>
        <w:widowControl w:val="0"/>
        <w:bidi/>
      </w:pPr>
      <w:r w:rsidRPr="00E85800">
        <w:rPr>
          <w:rtl/>
        </w:rPr>
        <w:t xml:space="preserve">از حمایتی که د پلان شیم استه خوبتر باشه یا عین کیفیت ره دیشته باشه. </w:t>
      </w:r>
    </w:p>
    <w:p w14:paraId="553B5E31" w14:textId="77777777" w:rsidR="002934A4" w:rsidRPr="002934A4" w:rsidRDefault="00000000" w:rsidP="008B523D">
      <w:pPr>
        <w:pStyle w:val="Heading2"/>
        <w:keepLines/>
        <w:bidi/>
      </w:pPr>
      <w:bookmarkStart w:id="14" w:name="_Toc187304843"/>
      <w:r w:rsidRPr="002934A4">
        <w:rPr>
          <w:rtl/>
        </w:rPr>
        <w:lastRenderedPageBreak/>
        <w:t>حمایتایی که شاید اجازه دیشته باشید از بودجه NDIS بلده شی استفاده کنید</w:t>
      </w:r>
      <w:bookmarkEnd w:id="14"/>
    </w:p>
    <w:p w14:paraId="61996C8B" w14:textId="77777777" w:rsidR="002934A4" w:rsidRPr="008B523D" w:rsidRDefault="00000000" w:rsidP="008B523D">
      <w:pPr>
        <w:pStyle w:val="Heading2"/>
        <w:keepLines/>
        <w:bidi/>
        <w:rPr>
          <w:spacing w:val="-4"/>
        </w:rPr>
      </w:pPr>
      <w:bookmarkStart w:id="15" w:name="_Toc187304844"/>
      <w:r w:rsidRPr="008B523D">
        <w:rPr>
          <w:spacing w:val="-4"/>
          <w:rtl/>
        </w:rPr>
        <w:t>وسایل خانگی که به صورت استندرد به شکل تجاری قابل دسترس استه</w:t>
      </w:r>
      <w:bookmarkEnd w:id="15"/>
    </w:p>
    <w:p w14:paraId="55E5FC2B" w14:textId="77777777" w:rsidR="002934A4" w:rsidRPr="002934A4" w:rsidRDefault="00000000" w:rsidP="008B523D">
      <w:pPr>
        <w:keepNext/>
        <w:keepLines/>
        <w:bidi/>
        <w:rPr>
          <w:lang w:val="en-AU"/>
        </w:rPr>
      </w:pPr>
      <w:r w:rsidRPr="002934A4">
        <w:rPr>
          <w:rtl/>
        </w:rPr>
        <w:t>به معنی چیزایی بلده خانه که ثابت شده باشه قد موارد زیر کمک نه:</w:t>
      </w:r>
    </w:p>
    <w:p w14:paraId="7307D822" w14:textId="77777777" w:rsidR="002934A4" w:rsidRPr="002934A4" w:rsidRDefault="00000000" w:rsidP="008B523D">
      <w:pPr>
        <w:pStyle w:val="Bullet1"/>
        <w:bidi/>
      </w:pPr>
      <w:r w:rsidRPr="002934A4">
        <w:rPr>
          <w:rtl/>
        </w:rPr>
        <w:t xml:space="preserve">قد نیازمندی های معیوبیت </w:t>
      </w:r>
    </w:p>
    <w:p w14:paraId="0EFB7A61" w14:textId="77777777" w:rsidR="002934A4" w:rsidRPr="002934A4" w:rsidRDefault="00000000" w:rsidP="008B523D">
      <w:pPr>
        <w:pStyle w:val="Bullet1"/>
        <w:bidi/>
      </w:pPr>
      <w:r w:rsidRPr="002934A4">
        <w:rPr>
          <w:rtl/>
        </w:rPr>
        <w:t xml:space="preserve">که مستقل باشید. </w:t>
      </w:r>
    </w:p>
    <w:p w14:paraId="60928F9D" w14:textId="77777777" w:rsidR="002934A4" w:rsidRPr="002934A4" w:rsidRDefault="00000000" w:rsidP="002934A4">
      <w:pPr>
        <w:bidi/>
        <w:rPr>
          <w:lang w:val="en-AU"/>
        </w:rPr>
      </w:pPr>
      <w:r w:rsidRPr="002934A4">
        <w:rPr>
          <w:rtl/>
        </w:rPr>
        <w:t>باضی کسا شاید بی تنن از بودجه NDIS بلده تکنالوجی کمکی استفاده کنن.</w:t>
      </w:r>
    </w:p>
    <w:p w14:paraId="719C5299" w14:textId="77777777" w:rsidR="0079479B" w:rsidRDefault="00000000" w:rsidP="002934A4">
      <w:pPr>
        <w:bidi/>
        <w:rPr>
          <w:lang w:val="en-AU"/>
        </w:rPr>
      </w:pPr>
      <w:r w:rsidRPr="002934A4">
        <w:rPr>
          <w:rtl/>
        </w:rPr>
        <w:t>تکنالوجی کمکی به معنی چیزایی استه که مردم ره قد معیوبیت شی کمک مونه.</w:t>
      </w:r>
    </w:p>
    <w:p w14:paraId="1519AC40" w14:textId="77777777" w:rsidR="00D75B07" w:rsidRDefault="00000000" w:rsidP="00653F5C">
      <w:pPr>
        <w:pStyle w:val="Heading2"/>
        <w:bidi/>
      </w:pPr>
      <w:bookmarkStart w:id="16" w:name="_Toc187304845"/>
      <w:r>
        <w:rPr>
          <w:rtl/>
        </w:rPr>
        <w:t>ساعتای هوشمند</w:t>
      </w:r>
      <w:bookmarkEnd w:id="16"/>
    </w:p>
    <w:p w14:paraId="14F1BFAF" w14:textId="77777777" w:rsidR="00D75B07" w:rsidRDefault="00000000" w:rsidP="00D75B07">
      <w:pPr>
        <w:bidi/>
        <w:rPr>
          <w:color w:val="000000"/>
        </w:rPr>
      </w:pPr>
      <w:r>
        <w:rPr>
          <w:color w:val="000000"/>
          <w:rtl/>
        </w:rPr>
        <w:t>یک ساعت هوشمند عبارت از چیزی استه که:</w:t>
      </w:r>
    </w:p>
    <w:p w14:paraId="19536B67" w14:textId="77777777" w:rsidR="00D75B07" w:rsidRDefault="00000000" w:rsidP="00D75B07">
      <w:pPr>
        <w:pStyle w:val="Bullet1"/>
        <w:bidi/>
      </w:pPr>
      <w:r>
        <w:rPr>
          <w:rtl/>
        </w:rPr>
        <w:t>به اینترنت وصل موشه</w:t>
      </w:r>
    </w:p>
    <w:p w14:paraId="304C0531" w14:textId="77777777" w:rsidR="00D75B07" w:rsidRDefault="00000000" w:rsidP="00D75B07">
      <w:pPr>
        <w:pStyle w:val="Bullet1"/>
        <w:bidi/>
      </w:pPr>
      <w:r>
        <w:rPr>
          <w:rtl/>
        </w:rPr>
        <w:t>می تنید د بند دست خو بوپشید.</w:t>
      </w:r>
    </w:p>
    <w:p w14:paraId="6F6FFA2C" w14:textId="77777777" w:rsidR="00D75B07" w:rsidRDefault="00000000" w:rsidP="00D75B07">
      <w:pPr>
        <w:bidi/>
        <w:rPr>
          <w:color w:val="000000"/>
        </w:rPr>
      </w:pPr>
      <w:r>
        <w:rPr>
          <w:color w:val="000000"/>
          <w:rtl/>
        </w:rPr>
        <w:t xml:space="preserve">شاید بی تنید از بودجه NDIS بلده یک ساعت هوشمند استفاده کنید اگه ای ساعت: </w:t>
      </w:r>
    </w:p>
    <w:p w14:paraId="35DD4DDD" w14:textId="77777777" w:rsidR="00D75B07" w:rsidRDefault="00000000" w:rsidP="00D75B07">
      <w:pPr>
        <w:pStyle w:val="Bullet1"/>
        <w:bidi/>
      </w:pPr>
      <w:r>
        <w:rPr>
          <w:rtl/>
        </w:rPr>
        <w:lastRenderedPageBreak/>
        <w:t>قد شیم کمک مونه ارتباط برقرار کنید</w:t>
      </w:r>
    </w:p>
    <w:p w14:paraId="0600F613" w14:textId="77777777" w:rsidR="00D75B07" w:rsidRDefault="00000000" w:rsidP="00D75B07">
      <w:pPr>
        <w:pStyle w:val="Bullet1"/>
        <w:bidi/>
      </w:pPr>
      <w:r>
        <w:rPr>
          <w:rtl/>
        </w:rPr>
        <w:t>ای بهترین طریقه بلده ارتباط برقرار کیدون شیم استه.</w:t>
      </w:r>
    </w:p>
    <w:p w14:paraId="6DECE1C2" w14:textId="77777777" w:rsidR="00B96311" w:rsidRPr="00B96311" w:rsidRDefault="00000000" w:rsidP="00653F5C">
      <w:pPr>
        <w:pStyle w:val="Heading2"/>
        <w:bidi/>
      </w:pPr>
      <w:bookmarkStart w:id="17" w:name="_Toc187304846"/>
      <w:r w:rsidRPr="00B96311">
        <w:rPr>
          <w:rtl/>
        </w:rPr>
        <w:t>تبلت ها</w:t>
      </w:r>
      <w:bookmarkEnd w:id="17"/>
    </w:p>
    <w:p w14:paraId="339DCBC9" w14:textId="77777777" w:rsidR="00B96311" w:rsidRPr="00B96311" w:rsidRDefault="00000000" w:rsidP="00B96311">
      <w:pPr>
        <w:bidi/>
        <w:rPr>
          <w:lang w:val="en-AU"/>
        </w:rPr>
      </w:pPr>
      <w:r w:rsidRPr="00B96311">
        <w:rPr>
          <w:rtl/>
        </w:rPr>
        <w:t>یک تبلت عبارت از چیزی استه که:</w:t>
      </w:r>
    </w:p>
    <w:p w14:paraId="479F9EAF" w14:textId="77777777" w:rsidR="00B96311" w:rsidRPr="00B96311" w:rsidRDefault="00000000" w:rsidP="00B96311">
      <w:pPr>
        <w:pStyle w:val="Bullet1"/>
        <w:bidi/>
      </w:pPr>
      <w:r w:rsidRPr="00B96311">
        <w:rPr>
          <w:rtl/>
        </w:rPr>
        <w:t>به اینترنت وصل موشه</w:t>
      </w:r>
    </w:p>
    <w:p w14:paraId="5197700C" w14:textId="77777777" w:rsidR="00B96311" w:rsidRPr="00B96311" w:rsidRDefault="00000000" w:rsidP="00B96311">
      <w:pPr>
        <w:pStyle w:val="Bullet1"/>
        <w:bidi/>
      </w:pPr>
      <w:r w:rsidRPr="00B96311">
        <w:rPr>
          <w:rtl/>
        </w:rPr>
        <w:t>می تنید قد خو کدام طرف بوبرید.</w:t>
      </w:r>
    </w:p>
    <w:p w14:paraId="39B25959" w14:textId="77777777" w:rsidR="00B96311" w:rsidRPr="00B96311" w:rsidRDefault="00000000" w:rsidP="00B96311">
      <w:pPr>
        <w:bidi/>
        <w:rPr>
          <w:lang w:val="en-AU"/>
        </w:rPr>
      </w:pPr>
      <w:r w:rsidRPr="00B96311">
        <w:rPr>
          <w:rtl/>
        </w:rPr>
        <w:t>شاید بی تنید از بودجه NDIS بلده یک تبلت استفاده کنید اگه ای تبلت:</w:t>
      </w:r>
    </w:p>
    <w:p w14:paraId="0A1A6EC5" w14:textId="77777777" w:rsidR="00B96311" w:rsidRPr="00B96311" w:rsidRDefault="00000000" w:rsidP="00B96311">
      <w:pPr>
        <w:pStyle w:val="Bullet1"/>
        <w:bidi/>
      </w:pPr>
      <w:r w:rsidRPr="00B96311">
        <w:rPr>
          <w:rtl/>
        </w:rPr>
        <w:t>قد شیم کمک مونه ارتباط برقرار کنید</w:t>
      </w:r>
    </w:p>
    <w:p w14:paraId="33184153" w14:textId="77777777" w:rsidR="00B96311" w:rsidRPr="00B96311" w:rsidRDefault="00000000" w:rsidP="00B96311">
      <w:pPr>
        <w:pStyle w:val="Bullet1"/>
        <w:bidi/>
      </w:pPr>
      <w:r w:rsidRPr="00B96311">
        <w:rPr>
          <w:rtl/>
        </w:rPr>
        <w:t>ای بهترین طریقه بلده ارتباط برقرار کیدون شیم استه.</w:t>
      </w:r>
    </w:p>
    <w:p w14:paraId="448EEB1D" w14:textId="77777777" w:rsidR="00280A09" w:rsidRPr="00280A09" w:rsidRDefault="00000000" w:rsidP="00653F5C">
      <w:pPr>
        <w:pStyle w:val="Heading2"/>
        <w:bidi/>
      </w:pPr>
      <w:bookmarkStart w:id="18" w:name="_Toc187304847"/>
      <w:r w:rsidRPr="00280A09">
        <w:rPr>
          <w:rtl/>
        </w:rPr>
        <w:t>تلفونای هوشمند</w:t>
      </w:r>
      <w:bookmarkEnd w:id="18"/>
    </w:p>
    <w:p w14:paraId="39DE88D5" w14:textId="77777777" w:rsidR="00280A09" w:rsidRPr="00280A09" w:rsidRDefault="00000000" w:rsidP="00343B5E">
      <w:pPr>
        <w:keepNext/>
        <w:bidi/>
      </w:pPr>
      <w:r w:rsidRPr="00280A09">
        <w:rPr>
          <w:rtl/>
        </w:rPr>
        <w:t>یک تلفون هوشمند عبارت از چیزی استه که:</w:t>
      </w:r>
    </w:p>
    <w:p w14:paraId="2934304B" w14:textId="77777777" w:rsidR="00280A09" w:rsidRPr="00280A09" w:rsidRDefault="00000000" w:rsidP="00280A09">
      <w:pPr>
        <w:pStyle w:val="Bullet1"/>
        <w:bidi/>
      </w:pPr>
      <w:r w:rsidRPr="00280A09">
        <w:rPr>
          <w:rtl/>
        </w:rPr>
        <w:t>به اینترنت وصل موشه</w:t>
      </w:r>
    </w:p>
    <w:p w14:paraId="522D69B6" w14:textId="77777777" w:rsidR="00280A09" w:rsidRPr="00280A09" w:rsidRDefault="00000000" w:rsidP="00343B5E">
      <w:pPr>
        <w:pStyle w:val="Bullet1"/>
        <w:keepNext w:val="0"/>
        <w:keepLines w:val="0"/>
        <w:bidi/>
      </w:pPr>
      <w:r w:rsidRPr="00280A09">
        <w:rPr>
          <w:rtl/>
        </w:rPr>
        <w:t>می تنید قد خو کدام طرف بوبرید.</w:t>
      </w:r>
    </w:p>
    <w:p w14:paraId="333D5B5C" w14:textId="77777777" w:rsidR="00280A09" w:rsidRPr="00280A09" w:rsidRDefault="00000000" w:rsidP="00343B5E">
      <w:pPr>
        <w:keepNext/>
        <w:bidi/>
      </w:pPr>
      <w:r w:rsidRPr="00280A09">
        <w:rPr>
          <w:rtl/>
        </w:rPr>
        <w:lastRenderedPageBreak/>
        <w:t>شاید بی تنید از بودجه NDIS بلده یک تلفون هوشمند استفاده کنید اگه ای تلفون:</w:t>
      </w:r>
    </w:p>
    <w:p w14:paraId="53E6B602" w14:textId="77777777" w:rsidR="00280A09" w:rsidRPr="00280A09" w:rsidRDefault="00000000" w:rsidP="00280A09">
      <w:pPr>
        <w:pStyle w:val="Bullet1"/>
        <w:bidi/>
      </w:pPr>
      <w:r w:rsidRPr="00280A09">
        <w:rPr>
          <w:rtl/>
        </w:rPr>
        <w:t>قد شیم کمک مونه ارتباط برقرار کنید</w:t>
      </w:r>
    </w:p>
    <w:p w14:paraId="54E13F8B" w14:textId="77777777" w:rsidR="00280A09" w:rsidRPr="00280A09" w:rsidRDefault="00000000" w:rsidP="00280A09">
      <w:pPr>
        <w:pStyle w:val="Bullet1"/>
        <w:bidi/>
      </w:pPr>
      <w:r w:rsidRPr="00280A09">
        <w:rPr>
          <w:rtl/>
        </w:rPr>
        <w:t>ای بهترین طریقه بلده ارتباط برقرار کیدون شیم استه.</w:t>
      </w:r>
    </w:p>
    <w:p w14:paraId="604FA903" w14:textId="77777777" w:rsidR="00AA42D4" w:rsidRPr="00AA42D4" w:rsidRDefault="00000000" w:rsidP="00653F5C">
      <w:pPr>
        <w:pStyle w:val="Heading2"/>
        <w:bidi/>
      </w:pPr>
      <w:bookmarkStart w:id="19" w:name="_Toc187304848"/>
      <w:r w:rsidRPr="00AA42D4">
        <w:rPr>
          <w:rtl/>
        </w:rPr>
        <w:t>برنامه های کاربری بلده دسترسی و هدفای ارتباطی</w:t>
      </w:r>
      <w:bookmarkEnd w:id="19"/>
    </w:p>
    <w:p w14:paraId="6B13B90B" w14:textId="77777777" w:rsidR="00AA42D4" w:rsidRPr="00AA42D4" w:rsidRDefault="00000000" w:rsidP="00AA42D4">
      <w:pPr>
        <w:bidi/>
      </w:pPr>
      <w:r w:rsidRPr="00AA42D4">
        <w:rPr>
          <w:rtl/>
        </w:rPr>
        <w:t>برنامه های کاربری بلده دسترسی و هدفای ارتباطی عبارت از برنامه هایی استه که:</w:t>
      </w:r>
    </w:p>
    <w:p w14:paraId="6EAEDCD8" w14:textId="77777777" w:rsidR="00AA42D4" w:rsidRPr="00AA42D4" w:rsidRDefault="00000000" w:rsidP="00AA42D4">
      <w:pPr>
        <w:pStyle w:val="Bullet1"/>
        <w:bidi/>
      </w:pPr>
      <w:r w:rsidRPr="00AA42D4">
        <w:rPr>
          <w:rtl/>
        </w:rPr>
        <w:t>د کدام دستگاه نصب مونید، مانند یک تبلت</w:t>
      </w:r>
    </w:p>
    <w:p w14:paraId="455B426E" w14:textId="77777777" w:rsidR="00AA42D4" w:rsidRPr="00AA42D4" w:rsidRDefault="00000000" w:rsidP="00AA42D4">
      <w:pPr>
        <w:pStyle w:val="Bullet1"/>
        <w:bidi/>
      </w:pPr>
      <w:r w:rsidRPr="00AA42D4">
        <w:rPr>
          <w:rtl/>
        </w:rPr>
        <w:t>قد شیم کمک مونه ارتباط برقرار کنید.</w:t>
      </w:r>
    </w:p>
    <w:p w14:paraId="59104875" w14:textId="77777777" w:rsidR="00AA42D4" w:rsidRPr="00AA42D4" w:rsidRDefault="00000000" w:rsidP="00AA42D4">
      <w:pPr>
        <w:bidi/>
      </w:pPr>
      <w:r w:rsidRPr="00AA42D4">
        <w:rPr>
          <w:rtl/>
        </w:rPr>
        <w:t>شاید بی تنید از بودجه NDIS بلده برنامه های کاربری استفاده کنید اگه ای برنامه ها:</w:t>
      </w:r>
    </w:p>
    <w:p w14:paraId="60B889D1" w14:textId="77777777" w:rsidR="00AA42D4" w:rsidRPr="00AA42D4" w:rsidRDefault="00000000" w:rsidP="008B523D">
      <w:pPr>
        <w:pStyle w:val="Bullet1"/>
        <w:keepNext w:val="0"/>
        <w:keepLines w:val="0"/>
        <w:widowControl w:val="0"/>
        <w:bidi/>
        <w:ind w:left="720" w:hanging="360"/>
      </w:pPr>
      <w:r w:rsidRPr="00AA42D4">
        <w:rPr>
          <w:rtl/>
        </w:rPr>
        <w:t>قد شیم کمک مونه ارتباط برقرار کنید</w:t>
      </w:r>
    </w:p>
    <w:p w14:paraId="228C048C" w14:textId="77777777" w:rsidR="00AA42D4" w:rsidRPr="00AA42D4" w:rsidRDefault="00000000" w:rsidP="008B523D">
      <w:pPr>
        <w:pStyle w:val="Bullet1"/>
        <w:keepNext w:val="0"/>
        <w:keepLines w:val="0"/>
        <w:widowControl w:val="0"/>
        <w:bidi/>
        <w:ind w:left="720" w:hanging="360"/>
      </w:pPr>
      <w:r w:rsidRPr="00AA42D4">
        <w:rPr>
          <w:rtl/>
        </w:rPr>
        <w:t>بهترین طریقه بلده ارتباط برقرار کیدون شیم استه.</w:t>
      </w:r>
    </w:p>
    <w:p w14:paraId="70973EBB" w14:textId="77777777" w:rsidR="00821BA2" w:rsidRPr="00821BA2" w:rsidRDefault="00000000" w:rsidP="008B523D">
      <w:pPr>
        <w:pStyle w:val="Heading2"/>
        <w:keepLines/>
        <w:bidi/>
      </w:pPr>
      <w:bookmarkStart w:id="20" w:name="_Toc187304849"/>
      <w:bookmarkEnd w:id="7"/>
      <w:r w:rsidRPr="00821BA2">
        <w:rPr>
          <w:rtl/>
        </w:rPr>
        <w:lastRenderedPageBreak/>
        <w:t>مالومات زیادتر د باره ازی سند</w:t>
      </w:r>
      <w:bookmarkEnd w:id="20"/>
    </w:p>
    <w:p w14:paraId="754E7DE6" w14:textId="77777777" w:rsidR="00821BA2" w:rsidRPr="00821BA2" w:rsidRDefault="00000000" w:rsidP="008B523D">
      <w:pPr>
        <w:keepNext/>
        <w:keepLines/>
        <w:bidi/>
        <w:rPr>
          <w:lang w:val="en-AU"/>
        </w:rPr>
      </w:pPr>
      <w:r w:rsidRPr="00821BA2">
        <w:rPr>
          <w:rtl/>
        </w:rPr>
        <w:t>بلده کسب مالومات زیادتر د باره ازی سند، لطفاً قد مو تماس بیگرید.</w:t>
      </w:r>
    </w:p>
    <w:p w14:paraId="5F40C508" w14:textId="4DC23DC0" w:rsidR="00821BA2" w:rsidRPr="009F0B09" w:rsidRDefault="00000000" w:rsidP="008B523D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شیمو می تنید بلده ازمو زنگ ده اید </w:t>
      </w:r>
      <w:r w:rsidR="008B523D">
        <w:rPr>
          <w:b/>
          <w:bCs/>
          <w:color w:val="6B2876"/>
        </w:rPr>
        <w:t>1800 800 110</w:t>
      </w:r>
    </w:p>
    <w:p w14:paraId="52D3B413" w14:textId="77777777" w:rsidR="00821BA2" w:rsidRPr="009F0B09" w:rsidRDefault="00000000" w:rsidP="008B523D">
      <w:pPr>
        <w:keepNext/>
        <w:keepLines/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 xml:space="preserve">می تنید بلده ازمو ایمیل کنید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</w:rPr>
          <w:t>enquiries@ndis.gov.au</w:t>
        </w:r>
      </w:hyperlink>
    </w:p>
    <w:p w14:paraId="1EB01386" w14:textId="77777777" w:rsidR="00821BA2" w:rsidRPr="00821BA2" w:rsidRDefault="00000000" w:rsidP="008B523D">
      <w:pPr>
        <w:keepNext/>
        <w:keepLines/>
        <w:bidi/>
        <w:rPr>
          <w:lang w:val="en-AU"/>
        </w:rPr>
      </w:pPr>
      <w:r w:rsidRPr="00821BA2">
        <w:rPr>
          <w:rtl/>
        </w:rPr>
        <w:t>می تنید به یکی از دفترای ازمو به صورت حضوری ملاقات کنید</w:t>
      </w:r>
    </w:p>
    <w:p w14:paraId="63E9AE41" w14:textId="5DE3263D" w:rsidR="00821BA2" w:rsidRPr="00E84109" w:rsidRDefault="00000000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 xml:space="preserve">می </w:t>
      </w:r>
      <w:r w:rsidR="009F0B09" w:rsidRPr="008B523D">
        <w:rPr>
          <w:rtl/>
        </w:rPr>
        <w:t>تنید دفتر محلی خوره از وبسایت NDIS پیدا کنید.</w:t>
      </w:r>
      <w:r w:rsidR="009F0B09" w:rsidRPr="008B523D">
        <w:rPr>
          <w:b/>
          <w:bCs/>
          <w:color w:val="6B2876"/>
          <w:rtl/>
        </w:rPr>
        <w:t xml:space="preserve"> </w:t>
      </w:r>
      <w:r w:rsidR="008B523D">
        <w:rPr>
          <w:b/>
          <w:bCs/>
          <w:color w:val="6B2876"/>
        </w:rPr>
        <w:br/>
      </w:r>
      <w:hyperlink r:id="rId12" w:history="1">
        <w:r w:rsidR="009F0B09" w:rsidRPr="003C115B">
          <w:rPr>
            <w:bCs/>
            <w:color w:val="6B2876"/>
            <w:u w:val="single"/>
            <w:rtl/>
          </w:rPr>
          <w:t>ndis.gov.au/contact/locations</w:t>
        </w:r>
      </w:hyperlink>
    </w:p>
    <w:p w14:paraId="16CEE4C2" w14:textId="77777777" w:rsidR="00821BA2" w:rsidRPr="00821BA2" w:rsidRDefault="00000000" w:rsidP="00653F5C">
      <w:pPr>
        <w:pStyle w:val="Heading2"/>
        <w:bidi/>
      </w:pPr>
      <w:bookmarkStart w:id="21" w:name="_Toc182297281"/>
      <w:bookmarkStart w:id="22" w:name="_Toc182298545"/>
      <w:bookmarkStart w:id="23" w:name="_Toc187304850"/>
      <w:r w:rsidRPr="00821BA2">
        <w:rPr>
          <w:rtl/>
        </w:rPr>
        <w:t>د باره NDIA زیادتر بوفامید</w:t>
      </w:r>
      <w:bookmarkEnd w:id="21"/>
      <w:bookmarkEnd w:id="22"/>
      <w:bookmarkEnd w:id="23"/>
    </w:p>
    <w:p w14:paraId="1A2AA498" w14:textId="77777777" w:rsidR="00821BA2" w:rsidRPr="009F0B09" w:rsidRDefault="00000000" w:rsidP="001F0D7A">
      <w:pPr>
        <w:bidi/>
        <w:rPr>
          <w:lang w:val="en-AU"/>
        </w:rPr>
      </w:pPr>
      <w:r w:rsidRPr="00821BA2">
        <w:rPr>
          <w:rtl/>
        </w:rPr>
        <w:t xml:space="preserve">از وبسایت مو بازدید کید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</w:rPr>
          <w:t>ndis.gov.au</w:t>
        </w:r>
      </w:hyperlink>
    </w:p>
    <w:p w14:paraId="70F924F2" w14:textId="77777777" w:rsidR="00821BA2" w:rsidRPr="00821BA2" w:rsidRDefault="00000000" w:rsidP="001F0D7A">
      <w:pPr>
        <w:bidi/>
        <w:rPr>
          <w:lang w:val="en-AU"/>
        </w:rPr>
      </w:pPr>
      <w:r w:rsidRPr="00821BA2">
        <w:rPr>
          <w:rtl/>
        </w:rPr>
        <w:t>موره د شبکای اجتماعی مو دنبال کید</w:t>
      </w:r>
    </w:p>
    <w:p w14:paraId="210B4DEE" w14:textId="7B29B7F9" w:rsidR="00821BA2" w:rsidRPr="007170B2" w:rsidRDefault="00821BA2" w:rsidP="001F0D7A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</w:rPr>
          <w:t>فیسبوک</w:t>
        </w:r>
      </w:hyperlink>
      <w:r w:rsidR="009223B7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</w:rPr>
          <w:t>تویتر یا X</w:t>
        </w:r>
      </w:hyperlink>
      <w:r w:rsidR="009223B7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</w:rPr>
          <w:t>انستاگرام</w:t>
        </w:r>
      </w:hyperlink>
      <w:r w:rsidR="009223B7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</w:rPr>
          <w:t>یوتیوب</w:t>
        </w:r>
      </w:hyperlink>
      <w:r w:rsidR="009223B7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</w:rPr>
          <w:t>LinkedIn</w:t>
        </w:r>
      </w:hyperlink>
    </w:p>
    <w:p w14:paraId="49B95A3C" w14:textId="77777777" w:rsidR="00821BA2" w:rsidRPr="00821BA2" w:rsidRDefault="00000000" w:rsidP="008B523D">
      <w:pPr>
        <w:pStyle w:val="Heading2"/>
        <w:keepLines/>
        <w:bidi/>
      </w:pPr>
      <w:bookmarkStart w:id="24" w:name="_Toc182297282"/>
      <w:bookmarkStart w:id="25" w:name="_Toc182298546"/>
      <w:bookmarkStart w:id="26" w:name="_Toc187304851"/>
      <w:r w:rsidRPr="00821BA2">
        <w:rPr>
          <w:rtl/>
        </w:rPr>
        <w:lastRenderedPageBreak/>
        <w:t>بلده کمک گرفتو قد ازمو تماس بیگرید</w:t>
      </w:r>
      <w:bookmarkEnd w:id="24"/>
      <w:bookmarkEnd w:id="25"/>
      <w:bookmarkEnd w:id="26"/>
    </w:p>
    <w:p w14:paraId="0EB33281" w14:textId="2A180F04" w:rsidR="00821BA2" w:rsidRPr="009F0B09" w:rsidRDefault="00000000" w:rsidP="008B523D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بلده کسایی که د انگلیسی به کمک نیاز دیرن می تنید به خدمات ترجمانی شفاهی و کتبی (TIS) تماس بیگرید. </w:t>
      </w:r>
      <w:r w:rsidRPr="00E84109">
        <w:rPr>
          <w:b/>
          <w:bCs/>
          <w:color w:val="6B2876" w:themeColor="text1"/>
          <w:rtl/>
        </w:rPr>
        <w:t>450 131</w:t>
      </w:r>
    </w:p>
    <w:p w14:paraId="0BA53736" w14:textId="77777777" w:rsidR="007170B2" w:rsidRDefault="00000000" w:rsidP="008B523D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بلده کسایی که کَر یا کم شنوا استن </w:t>
      </w:r>
    </w:p>
    <w:p w14:paraId="5C43DCDF" w14:textId="77777777" w:rsidR="00821BA2" w:rsidRPr="009F0B09" w:rsidRDefault="00000000" w:rsidP="001F0D7A">
      <w:pPr>
        <w:bidi/>
        <w:rPr>
          <w:lang w:val="en-AU"/>
        </w:rPr>
      </w:pPr>
      <w:r w:rsidRPr="00821BA2">
        <w:rPr>
          <w:rtl/>
        </w:rPr>
        <w:t xml:space="preserve">می تنید از خدمت ملی ناشنوایان استفاده کنید.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rtl/>
          </w:rPr>
          <w:t>relayservice.gov.au</w:t>
        </w:r>
      </w:hyperlink>
    </w:p>
    <w:p w14:paraId="327D3114" w14:textId="77777777" w:rsidR="00821BA2" w:rsidRPr="009F0B09" w:rsidRDefault="00000000" w:rsidP="001F0D7A">
      <w:pPr>
        <w:bidi/>
        <w:rPr>
          <w:lang w:val="en-AU"/>
        </w:rPr>
      </w:pPr>
      <w:r w:rsidRPr="00821BA2">
        <w:rPr>
          <w:rtl/>
        </w:rPr>
        <w:t xml:space="preserve">می تنید از حالت تلفون متنی (TTY) استفاده کنید. </w:t>
      </w:r>
      <w:r w:rsidRPr="00E84109">
        <w:rPr>
          <w:b/>
          <w:bCs/>
          <w:color w:val="6B2876" w:themeColor="text1"/>
          <w:rtl/>
        </w:rPr>
        <w:t>677 555 1800</w:t>
      </w:r>
    </w:p>
    <w:p w14:paraId="07D08C7C" w14:textId="77777777" w:rsidR="001375CA" w:rsidRPr="00E84109" w:rsidRDefault="00000000" w:rsidP="00E84109">
      <w:pPr>
        <w:bidi/>
        <w:rPr>
          <w:lang w:val="en-AU"/>
        </w:rPr>
      </w:pPr>
      <w:r w:rsidRPr="00821BA2">
        <w:rPr>
          <w:rtl/>
        </w:rPr>
        <w:t xml:space="preserve">می تنید از بازپخش صدا استفاده کنید. </w:t>
      </w:r>
      <w:r w:rsidRPr="00E84109">
        <w:rPr>
          <w:b/>
          <w:bCs/>
          <w:color w:val="6B2876" w:themeColor="text1"/>
          <w:rtl/>
        </w:rPr>
        <w:t>727 555 1800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78EE" w14:textId="77777777" w:rsidR="009D0B4A" w:rsidRDefault="009D0B4A">
      <w:pPr>
        <w:spacing w:before="0" w:after="0" w:line="240" w:lineRule="auto"/>
      </w:pPr>
      <w:r>
        <w:separator/>
      </w:r>
    </w:p>
  </w:endnote>
  <w:endnote w:type="continuationSeparator" w:id="0">
    <w:p w14:paraId="77E83AE9" w14:textId="77777777" w:rsidR="009D0B4A" w:rsidRDefault="009D0B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1E179FE5" w14:textId="77777777" w:rsidR="002B27DE" w:rsidRDefault="00000000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B5DD934" w14:textId="77777777" w:rsidR="008D4B76" w:rsidRDefault="008D4B76" w:rsidP="0008609C">
    <w:pPr>
      <w:pStyle w:val="Footer"/>
    </w:pPr>
  </w:p>
  <w:p w14:paraId="2A625E88" w14:textId="77777777" w:rsidR="00AA6762" w:rsidRDefault="00AA6762" w:rsidP="005C7C78"/>
  <w:p w14:paraId="1AD15B8E" w14:textId="77777777" w:rsidR="00AA6762" w:rsidRDefault="00AA6762" w:rsidP="005C7C78"/>
  <w:p w14:paraId="6CB20963" w14:textId="77777777" w:rsidR="00A71751" w:rsidRDefault="00A71751" w:rsidP="005C7C78"/>
  <w:p w14:paraId="051EFAA7" w14:textId="77777777" w:rsidR="00A71751" w:rsidRDefault="00A71751" w:rsidP="005C7C78"/>
  <w:p w14:paraId="10828A80" w14:textId="77777777" w:rsidR="00A71751" w:rsidRDefault="00A71751" w:rsidP="005C7C78"/>
  <w:p w14:paraId="7B07FBF5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FBF0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Content>
      <w:p w14:paraId="1E9BF9BC" w14:textId="77777777" w:rsidR="00A71751" w:rsidRPr="008B523D" w:rsidRDefault="00000000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8B523D">
          <w:rPr>
            <w:bCs/>
            <w:rtl/>
          </w:rPr>
          <w:t>ndis.gov.au</w:t>
        </w:r>
        <w:r w:rsidRPr="008B523D">
          <w:rPr>
            <w:bCs/>
            <w:rtl/>
          </w:rPr>
          <w:tab/>
        </w:r>
        <w:r w:rsidRPr="008B523D">
          <w:rPr>
            <w:rStyle w:val="PageNumber"/>
            <w:bCs/>
          </w:rPr>
          <w:fldChar w:fldCharType="begin"/>
        </w:r>
        <w:r w:rsidRPr="008B523D">
          <w:rPr>
            <w:rStyle w:val="PageNumber"/>
            <w:bCs/>
            <w:rtl/>
          </w:rPr>
          <w:instrText xml:space="preserve"> PAGE </w:instrText>
        </w:r>
        <w:r w:rsidRPr="008B523D">
          <w:rPr>
            <w:rStyle w:val="PageNumber"/>
            <w:bCs/>
          </w:rPr>
          <w:fldChar w:fldCharType="separate"/>
        </w:r>
        <w:r w:rsidRPr="008B523D">
          <w:rPr>
            <w:rStyle w:val="PageNumber"/>
            <w:bCs/>
            <w:rtl/>
          </w:rPr>
          <w:t>9</w:t>
        </w:r>
        <w:r w:rsidRPr="008B523D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Content>
      <w:p w14:paraId="614C7A6A" w14:textId="77777777" w:rsidR="00FB6E6D" w:rsidRPr="008B523D" w:rsidRDefault="00000000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8B523D">
          <w:rPr>
            <w:bCs/>
            <w:rtl/>
          </w:rPr>
          <w:t>ndis.gov.au</w:t>
        </w:r>
        <w:r w:rsidRPr="008B523D">
          <w:rPr>
            <w:bCs/>
            <w:rtl/>
          </w:rPr>
          <w:tab/>
        </w:r>
        <w:r w:rsidRPr="008B523D">
          <w:rPr>
            <w:rStyle w:val="PageNumber"/>
            <w:bCs/>
          </w:rPr>
          <w:fldChar w:fldCharType="begin"/>
        </w:r>
        <w:r w:rsidRPr="008B523D">
          <w:rPr>
            <w:rStyle w:val="PageNumber"/>
            <w:bCs/>
            <w:rtl/>
          </w:rPr>
          <w:instrText xml:space="preserve"> PAGE </w:instrText>
        </w:r>
        <w:r w:rsidRPr="008B523D">
          <w:rPr>
            <w:rStyle w:val="PageNumber"/>
            <w:bCs/>
          </w:rPr>
          <w:fldChar w:fldCharType="separate"/>
        </w:r>
        <w:r w:rsidRPr="008B523D">
          <w:rPr>
            <w:rStyle w:val="PageNumber"/>
            <w:bCs/>
            <w:rtl/>
          </w:rPr>
          <w:t>1</w:t>
        </w:r>
        <w:r w:rsidRPr="008B523D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FC00" w14:textId="77777777" w:rsidR="009D0B4A" w:rsidRDefault="009D0B4A">
      <w:pPr>
        <w:spacing w:before="0" w:after="0" w:line="240" w:lineRule="auto"/>
      </w:pPr>
      <w:r>
        <w:separator/>
      </w:r>
    </w:p>
  </w:footnote>
  <w:footnote w:type="continuationSeparator" w:id="0">
    <w:p w14:paraId="300ECB64" w14:textId="77777777" w:rsidR="009D0B4A" w:rsidRDefault="009D0B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04AF" w14:textId="77777777" w:rsidR="008D4B76" w:rsidRDefault="008D4B76" w:rsidP="005C7C78">
    <w:pPr>
      <w:pStyle w:val="Header"/>
    </w:pPr>
  </w:p>
  <w:p w14:paraId="31A16DA4" w14:textId="77777777" w:rsidR="00AA6762" w:rsidRDefault="00AA6762" w:rsidP="005C7C78"/>
  <w:p w14:paraId="18F7EBAC" w14:textId="77777777" w:rsidR="00AA6762" w:rsidRDefault="00AA6762" w:rsidP="005C7C78"/>
  <w:p w14:paraId="7A18D6B6" w14:textId="77777777" w:rsidR="00A71751" w:rsidRDefault="00A71751" w:rsidP="005C7C78"/>
  <w:p w14:paraId="25F1EAEC" w14:textId="77777777" w:rsidR="00A71751" w:rsidRDefault="00A71751" w:rsidP="005C7C78"/>
  <w:p w14:paraId="4CCE1B4D" w14:textId="77777777" w:rsidR="00A71751" w:rsidRDefault="00A71751" w:rsidP="005C7C78"/>
  <w:p w14:paraId="19FA4253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A18E" w14:textId="77777777" w:rsidR="00A71751" w:rsidRPr="00CB6A42" w:rsidRDefault="00000000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2199972" wp14:editId="2B2049D0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BC682A" wp14:editId="26F4D532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3FE8F" w14:textId="77777777" w:rsidR="00B476C2" w:rsidRPr="00D348CF" w:rsidRDefault="00000000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9A3B303" wp14:editId="3817376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1BFA8C0E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609A8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866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4AE9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B0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EE1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0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A8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4EC6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43988F8C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885E0762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8D8A621E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B1EC438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F84E8F06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610023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C56F5FA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406A915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1BA25DD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FF2253B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BE24D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9B2C5DF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51A2BF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862256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97C993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12ACB6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AA487A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332E53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568010">
    <w:abstractNumId w:val="6"/>
  </w:num>
  <w:num w:numId="2" w16cid:durableId="95565049">
    <w:abstractNumId w:val="0"/>
  </w:num>
  <w:num w:numId="3" w16cid:durableId="375009167">
    <w:abstractNumId w:val="2"/>
  </w:num>
  <w:num w:numId="4" w16cid:durableId="525681631">
    <w:abstractNumId w:val="11"/>
  </w:num>
  <w:num w:numId="5" w16cid:durableId="1625386224">
    <w:abstractNumId w:val="3"/>
  </w:num>
  <w:num w:numId="6" w16cid:durableId="596527717">
    <w:abstractNumId w:val="1"/>
  </w:num>
  <w:num w:numId="7" w16cid:durableId="1767649911">
    <w:abstractNumId w:val="5"/>
  </w:num>
  <w:num w:numId="8" w16cid:durableId="228883082">
    <w:abstractNumId w:val="8"/>
  </w:num>
  <w:num w:numId="9" w16cid:durableId="704327848">
    <w:abstractNumId w:val="7"/>
  </w:num>
  <w:num w:numId="10" w16cid:durableId="1356734840">
    <w:abstractNumId w:val="9"/>
  </w:num>
  <w:num w:numId="11" w16cid:durableId="1599411589">
    <w:abstractNumId w:val="10"/>
  </w:num>
  <w:num w:numId="12" w16cid:durableId="54946277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7177C"/>
    <w:rsid w:val="0008609C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04A37"/>
    <w:rsid w:val="00114DE1"/>
    <w:rsid w:val="0012394D"/>
    <w:rsid w:val="001258BB"/>
    <w:rsid w:val="001352A2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A15AB"/>
    <w:rsid w:val="001A1B89"/>
    <w:rsid w:val="001B5EC7"/>
    <w:rsid w:val="001C4D13"/>
    <w:rsid w:val="001C734A"/>
    <w:rsid w:val="001D302A"/>
    <w:rsid w:val="001D64C2"/>
    <w:rsid w:val="001D6708"/>
    <w:rsid w:val="001D6D60"/>
    <w:rsid w:val="001E3E78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2A6A"/>
    <w:rsid w:val="0026492C"/>
    <w:rsid w:val="00265EF5"/>
    <w:rsid w:val="00280955"/>
    <w:rsid w:val="00280A09"/>
    <w:rsid w:val="00282132"/>
    <w:rsid w:val="00285DEE"/>
    <w:rsid w:val="002934A4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115B"/>
    <w:rsid w:val="003C20D7"/>
    <w:rsid w:val="003D34FF"/>
    <w:rsid w:val="003F2DA2"/>
    <w:rsid w:val="003F6ED7"/>
    <w:rsid w:val="0040062A"/>
    <w:rsid w:val="0040546B"/>
    <w:rsid w:val="00407024"/>
    <w:rsid w:val="0041086E"/>
    <w:rsid w:val="00421F32"/>
    <w:rsid w:val="00426104"/>
    <w:rsid w:val="00441824"/>
    <w:rsid w:val="0044747D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A062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E7406"/>
    <w:rsid w:val="005F78E7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844"/>
    <w:rsid w:val="0078091F"/>
    <w:rsid w:val="00780925"/>
    <w:rsid w:val="007818BF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C1EEB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B523D"/>
    <w:rsid w:val="008C3F4B"/>
    <w:rsid w:val="008D4B76"/>
    <w:rsid w:val="00903FD8"/>
    <w:rsid w:val="00905783"/>
    <w:rsid w:val="00906B1B"/>
    <w:rsid w:val="009223B7"/>
    <w:rsid w:val="009225F0"/>
    <w:rsid w:val="00923ED2"/>
    <w:rsid w:val="00940AC8"/>
    <w:rsid w:val="00943B88"/>
    <w:rsid w:val="009447D8"/>
    <w:rsid w:val="00950F57"/>
    <w:rsid w:val="00952B4A"/>
    <w:rsid w:val="00956DF9"/>
    <w:rsid w:val="00956FF5"/>
    <w:rsid w:val="009729DE"/>
    <w:rsid w:val="009778A2"/>
    <w:rsid w:val="009828F7"/>
    <w:rsid w:val="0099018C"/>
    <w:rsid w:val="0099636A"/>
    <w:rsid w:val="009A5E47"/>
    <w:rsid w:val="009C223A"/>
    <w:rsid w:val="009D0B4A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0DB8"/>
    <w:rsid w:val="00B40AAC"/>
    <w:rsid w:val="00B476C2"/>
    <w:rsid w:val="00B728C9"/>
    <w:rsid w:val="00B73DA2"/>
    <w:rsid w:val="00B7477A"/>
    <w:rsid w:val="00B80E43"/>
    <w:rsid w:val="00B92643"/>
    <w:rsid w:val="00B96311"/>
    <w:rsid w:val="00B97A26"/>
    <w:rsid w:val="00BA2DB9"/>
    <w:rsid w:val="00BA5714"/>
    <w:rsid w:val="00BC25E2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62552"/>
    <w:rsid w:val="00C714B0"/>
    <w:rsid w:val="00C82763"/>
    <w:rsid w:val="00C857EB"/>
    <w:rsid w:val="00C90CA9"/>
    <w:rsid w:val="00C945B0"/>
    <w:rsid w:val="00CB24FB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25645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7FCE"/>
    <w:rsid w:val="00DB5769"/>
    <w:rsid w:val="00DB66FF"/>
    <w:rsid w:val="00DB69FB"/>
    <w:rsid w:val="00DC322B"/>
    <w:rsid w:val="00DD0B03"/>
    <w:rsid w:val="00DD3D47"/>
    <w:rsid w:val="00DD6B4D"/>
    <w:rsid w:val="00DE3193"/>
    <w:rsid w:val="00DE699A"/>
    <w:rsid w:val="00DF2F24"/>
    <w:rsid w:val="00DF5BD6"/>
    <w:rsid w:val="00E1408A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3236"/>
    <w:rsid w:val="00E94B15"/>
    <w:rsid w:val="00E97575"/>
    <w:rsid w:val="00EA34E2"/>
    <w:rsid w:val="00EA6A68"/>
    <w:rsid w:val="00EA6E30"/>
    <w:rsid w:val="00EC4364"/>
    <w:rsid w:val="00EC6789"/>
    <w:rsid w:val="00EE54E1"/>
    <w:rsid w:val="00F05851"/>
    <w:rsid w:val="00F15B90"/>
    <w:rsid w:val="00F25D60"/>
    <w:rsid w:val="00F3328F"/>
    <w:rsid w:val="00F34F32"/>
    <w:rsid w:val="00F411F2"/>
    <w:rsid w:val="00F50546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D19EE"/>
    <w:rsid w:val="00FE051F"/>
    <w:rsid w:val="00FE2006"/>
    <w:rsid w:val="00FE3582"/>
    <w:rsid w:val="00FE6C27"/>
    <w:rsid w:val="00FE76D9"/>
    <w:rsid w:val="00FF14A7"/>
    <w:rsid w:val="00FF34F8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29066"/>
  <w15:docId w15:val="{B1396735-49FF-49B7-AA4C-C7675B72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F34F8"/>
    <w:pPr>
      <w:tabs>
        <w:tab w:val="right" w:pos="9016"/>
      </w:tabs>
      <w:bidi/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1086E"/>
    <w:pPr>
      <w:tabs>
        <w:tab w:val="left" w:pos="660"/>
        <w:tab w:val="right" w:pos="9016"/>
        <w:tab w:val="right" w:pos="10206"/>
      </w:tabs>
      <w:bidi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  <w:style w:type="character" w:styleId="UnresolvedMention">
    <w:name w:val="Unresolved Mention"/>
    <w:basedOn w:val="DefaultParagraphFont"/>
    <w:uiPriority w:val="99"/>
    <w:rsid w:val="008B5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حمایتای جایگزین که می تنید از بودجه NDIS خو بلده شی استفاده کنید</dc:title>
  <dc:creator>National Disability Insurance Agency (NDIA)</dc:creator>
  <cp:lastModifiedBy>Dakin, Petrina</cp:lastModifiedBy>
  <cp:revision>3</cp:revision>
  <dcterms:created xsi:type="dcterms:W3CDTF">2025-02-14T03:23:00Z</dcterms:created>
  <dcterms:modified xsi:type="dcterms:W3CDTF">2025-02-14T03:23:00Z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