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4BC8F" w14:textId="77777777" w:rsidR="00A038F5" w:rsidRPr="00A038F5" w:rsidRDefault="00A038F5" w:rsidP="00A038F5">
      <w:pPr>
        <w:pStyle w:val="Heading1"/>
        <w:bidi/>
        <w:rPr>
          <w:rFonts w:cs="ES Nohadra"/>
          <w:lang w:val="en-US"/>
        </w:rPr>
      </w:pPr>
      <w:bookmarkStart w:id="0" w:name="_Toc122689909"/>
      <w:r w:rsidRPr="00A038F5">
        <w:rPr>
          <w:rFonts w:cs="ES Nohadra"/>
          <w:rtl/>
          <w:lang w:bidi="syr-SY"/>
        </w:rPr>
        <w:t>ܣܢܵܕܝܵܬܹܐ</w:t>
      </w:r>
      <w:r w:rsidRPr="00A038F5">
        <w:rPr>
          <w:rFonts w:cs="ES Nohadra"/>
          <w:lang w:val="en-US"/>
        </w:rPr>
        <w:t xml:space="preserve"> </w:t>
      </w:r>
      <w:r w:rsidRPr="00A038F5">
        <w:rPr>
          <w:rFonts w:cs="ES Nohadra"/>
          <w:rtl/>
          <w:lang w:bidi="syr-SY"/>
        </w:rPr>
        <w:t>ܕܫܘܼܚܠܵܦܵܐ</w:t>
      </w:r>
      <w:r w:rsidRPr="00A038F5">
        <w:rPr>
          <w:rFonts w:cs="ES Nohadra"/>
          <w:lang w:val="en-US"/>
        </w:rPr>
        <w:t xml:space="preserve"> </w:t>
      </w:r>
      <w:r w:rsidRPr="00A038F5">
        <w:rPr>
          <w:rFonts w:cs="ES Nohadra"/>
          <w:rtl/>
          <w:lang w:bidi="syr-SY"/>
        </w:rPr>
        <w:t>ܕܐܲܚܬܘܿܢ</w:t>
      </w:r>
      <w:r w:rsidRPr="00A038F5">
        <w:rPr>
          <w:rFonts w:cs="ES Nohadra"/>
          <w:lang w:val="en-US"/>
        </w:rPr>
        <w:t xml:space="preserve"> </w:t>
      </w:r>
      <w:r w:rsidRPr="00A038F5">
        <w:rPr>
          <w:rFonts w:cs="ES Nohadra"/>
          <w:rtl/>
          <w:lang w:bidi="syr-SY"/>
        </w:rPr>
        <w:t>ܡܵܨܝܼܬܘܿܢ</w:t>
      </w:r>
      <w:r w:rsidRPr="00A038F5">
        <w:rPr>
          <w:rFonts w:cs="ES Nohadra"/>
          <w:lang w:val="en-US"/>
        </w:rPr>
        <w:t xml:space="preserve"> </w:t>
      </w:r>
      <w:r w:rsidRPr="00A038F5">
        <w:rPr>
          <w:rFonts w:cs="ES Nohadra"/>
          <w:rtl/>
          <w:lang w:bidi="syr-SY"/>
        </w:rPr>
        <w:t>ܕܚܵܪܓ</w:t>
      </w:r>
      <w:r w:rsidRPr="00A038F5">
        <w:rPr>
          <w:rFonts w:cs="ES Nohadra"/>
          <w:lang w:val="en-US"/>
        </w:rPr>
        <w:t>̰</w:t>
      </w:r>
      <w:r w:rsidRPr="00A038F5">
        <w:rPr>
          <w:rFonts w:cs="ES Nohadra"/>
          <w:rtl/>
          <w:lang w:bidi="syr-SY"/>
        </w:rPr>
        <w:t>ܝܼܬܘܿܢ</w:t>
      </w:r>
      <w:r w:rsidRPr="00A038F5">
        <w:rPr>
          <w:rFonts w:cs="ES Nohadra"/>
          <w:lang w:val="en-US"/>
        </w:rPr>
        <w:t xml:space="preserve"> </w:t>
      </w:r>
      <w:r w:rsidRPr="00A038F5">
        <w:rPr>
          <w:rFonts w:cs="ES Nohadra"/>
          <w:rtl/>
          <w:lang w:bidi="syr-SY"/>
        </w:rPr>
        <w:t>ܠܵܗܿ</w:t>
      </w:r>
      <w:r w:rsidRPr="00A038F5">
        <w:rPr>
          <w:rFonts w:cs="ES Nohadra"/>
          <w:lang w:val="en-US"/>
        </w:rPr>
        <w:t xml:space="preserve"> </w:t>
      </w:r>
      <w:r w:rsidRPr="00A038F5">
        <w:rPr>
          <w:rFonts w:cs="ES Nohadra"/>
          <w:rtl/>
          <w:lang w:bidi="syr-SY"/>
        </w:rPr>
        <w:t>ܡܲܘܲܠܬܵܐ</w:t>
      </w:r>
      <w:r w:rsidRPr="00A038F5">
        <w:rPr>
          <w:rFonts w:cs="ES Nohadra"/>
          <w:lang w:val="en-US"/>
        </w:rPr>
        <w:t xml:space="preserve"> </w:t>
      </w:r>
      <w:r w:rsidRPr="00A038F5">
        <w:rPr>
          <w:rFonts w:cs="ES Nohadra"/>
          <w:rtl/>
          <w:lang w:bidi="syr-SY"/>
        </w:rPr>
        <w:t>ܕ</w:t>
      </w:r>
      <w:r w:rsidRPr="00A038F5">
        <w:rPr>
          <w:rFonts w:cs="ES Nohadra"/>
          <w:lang w:val="en-US"/>
        </w:rPr>
        <w:t xml:space="preserve"> </w:t>
      </w:r>
      <w:r w:rsidRPr="00A038F5">
        <w:rPr>
          <w:rFonts w:ascii="ES Nohadra" w:hAnsi="ES Nohadra" w:cs="ES Nohadra"/>
          <w:lang w:val="en-US"/>
        </w:rPr>
        <w:t>NDIS</w:t>
      </w:r>
      <w:r w:rsidRPr="00A038F5">
        <w:rPr>
          <w:rFonts w:cs="ES Nohadra"/>
          <w:lang w:val="en-US"/>
        </w:rPr>
        <w:t xml:space="preserve"> </w:t>
      </w:r>
      <w:r w:rsidRPr="00A038F5">
        <w:rPr>
          <w:rFonts w:cs="ES Nohadra"/>
          <w:rtl/>
          <w:lang w:bidi="syr-SY"/>
        </w:rPr>
        <w:t>ܥܲܠܲܝܗܝ</w:t>
      </w:r>
    </w:p>
    <w:p w14:paraId="2ADCB5E0" w14:textId="2DD71CC0" w:rsidR="000F738E" w:rsidRPr="009B3D18" w:rsidRDefault="00606461" w:rsidP="000F738E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ܐܵܬܘܿܪܵܝܵܐ</w:t>
      </w:r>
      <w:r>
        <w:rPr>
          <w:rFonts w:cs="ES Nohadra"/>
        </w:rPr>
        <w:t xml:space="preserve"> </w:t>
      </w:r>
      <w:r w:rsidRPr="009B3D18">
        <w:rPr>
          <w:rFonts w:cs="ES Nohadra"/>
          <w:rtl/>
        </w:rPr>
        <w:t>| Assyrian</w:t>
      </w:r>
    </w:p>
    <w:p w14:paraId="703A0C97" w14:textId="77777777" w:rsidR="004D32B5" w:rsidRPr="009B3D18" w:rsidRDefault="00000000" w:rsidP="00653F5C">
      <w:pPr>
        <w:pStyle w:val="Heading2"/>
        <w:bidi/>
        <w:rPr>
          <w:rFonts w:cs="ES Nohadra"/>
        </w:rPr>
      </w:pPr>
      <w:bookmarkStart w:id="1" w:name="_Toc256000000"/>
      <w:bookmarkStart w:id="2" w:name="_Toc182236208"/>
      <w:bookmarkStart w:id="3" w:name="_Toc182297263"/>
      <w:bookmarkStart w:id="4" w:name="_Toc182298535"/>
      <w:bookmarkStart w:id="5" w:name="_Toc182298568"/>
      <w:bookmarkStart w:id="6" w:name="_Toc185515051"/>
      <w:r w:rsidRPr="009B3D18">
        <w:rPr>
          <w:rFonts w:cs="ES Nohadra"/>
          <w:rtl/>
        </w:rPr>
        <w:t>ܗܲܝܲܪܬܵܐ ܒܐܵܗܵܐ ܐܸܫܛܵܪܵܐ</w:t>
      </w:r>
      <w:bookmarkEnd w:id="0"/>
      <w:bookmarkEnd w:id="1"/>
      <w:bookmarkEnd w:id="2"/>
      <w:bookmarkEnd w:id="3"/>
      <w:bookmarkEnd w:id="4"/>
      <w:bookmarkEnd w:id="5"/>
      <w:bookmarkEnd w:id="6"/>
    </w:p>
    <w:p w14:paraId="7E020239" w14:textId="77777777" w:rsidR="0033117A" w:rsidRPr="009B3D18" w:rsidRDefault="00000000" w:rsidP="001F0D7A">
      <w:pPr>
        <w:bidi/>
        <w:rPr>
          <w:rFonts w:cs="ES Nohadra"/>
          <w:lang w:val="en-AU"/>
        </w:rPr>
      </w:pPr>
      <w:bookmarkStart w:id="7" w:name="_Toc122689910"/>
      <w:r w:rsidRPr="009B3D18">
        <w:rPr>
          <w:rFonts w:cs="ES Nohadra"/>
          <w:rtl/>
        </w:rPr>
        <w:t>ܐܲܚܬܘܿܢ ܡܵܨܝܼܬܘܿܢ ܕܛܵܠܒܝܼܬܘܿܢ ܡܼܢ ܚܲܕ ܦܲܪܨܘܿܦܵܐ ܕܗܲܝܸܪܠܵܘܟܼܘܿܢ:</w:t>
      </w:r>
    </w:p>
    <w:p w14:paraId="2E1C5133" w14:textId="77777777" w:rsidR="0033117A" w:rsidRPr="009B3D18" w:rsidRDefault="00000000" w:rsidP="001F0D7A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ܕܦܲܪܡܝܼܬܘܿܢ ܠܐܵܗܵܐ ܐܸܫܛܵܪܵܐ</w:t>
      </w:r>
    </w:p>
    <w:p w14:paraId="0F63DB2F" w14:textId="77777777" w:rsidR="0033117A" w:rsidRPr="009B3D18" w:rsidRDefault="00000000" w:rsidP="001F0D7A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ܕܡܲܫܟܼܚܝܼܬܘܿܢ ܡܵܘܕܥܵܢܘܼܬܵܐ ܒܘܼܫ ܙܵܘܕܵܐ.</w:t>
      </w:r>
    </w:p>
    <w:p w14:paraId="04DC62C2" w14:textId="77777777" w:rsidR="001F0D7A" w:rsidRPr="009B3D18" w:rsidRDefault="00000000" w:rsidP="001F0D7A">
      <w:pPr>
        <w:pStyle w:val="Bullet1"/>
        <w:numPr>
          <w:ilvl w:val="0"/>
          <w:numId w:val="0"/>
        </w:numPr>
        <w:bidi/>
        <w:rPr>
          <w:rFonts w:cs="ES Nohadra"/>
        </w:rPr>
      </w:pPr>
      <w:r w:rsidRPr="009B3D18">
        <w:rPr>
          <w:rFonts w:cs="ES Nohadra"/>
          <w:rtl/>
        </w:rPr>
        <w:t>ܡܵܘܕܥܵܢܘܼܬܵܐ ܕܡܲܚܒܲܪܬܵܐ ܝܼܠܵܗܿ ܓܵܘ ܚܘܼܬܵܡܵܐ ܕܐܵܗܵܐ ܐܸܫܛܵܪܵܐ.</w:t>
      </w:r>
    </w:p>
    <w:p w14:paraId="511898A3" w14:textId="77777777" w:rsidR="0033117A" w:rsidRPr="009B3D18" w:rsidRDefault="00000000" w:rsidP="00653F5C">
      <w:pPr>
        <w:pStyle w:val="Heading2"/>
        <w:bidi/>
        <w:rPr>
          <w:rFonts w:cs="ES Nohadra"/>
        </w:rPr>
      </w:pPr>
      <w:bookmarkStart w:id="8" w:name="_Toc182236209"/>
      <w:bookmarkStart w:id="9" w:name="_Toc182297264"/>
      <w:bookmarkStart w:id="10" w:name="_Toc182298536"/>
      <w:bookmarkStart w:id="11" w:name="_Toc185515052"/>
      <w:r w:rsidRPr="009B3D18">
        <w:rPr>
          <w:rFonts w:cs="ES Nohadra"/>
          <w:rtl/>
        </w:rPr>
        <w:t>ܒܘܼܬ ܐܵܗܵܐ ܐܸܫܛܵܪܵܐ</w:t>
      </w:r>
      <w:bookmarkEnd w:id="8"/>
      <w:bookmarkEnd w:id="9"/>
      <w:bookmarkEnd w:id="10"/>
      <w:bookmarkEnd w:id="11"/>
    </w:p>
    <w:p w14:paraId="37A490BD" w14:textId="77777777" w:rsidR="0033117A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ܘܲܟܝܼܠܘܼܬܵܐ ܐܲܬܪܵܝܬܵܐ ܕܥܲܪܵܒܼܘܼܬܵܐ ܕܫܲܦܠܘܼܬܵܐ (National Disability Insurance Agency (NDIA)) ܟܬܝܼܒܼܠܵܗܿ ܐܵܗܵܐ ܐܸܫܛܵܪܵܐ.</w:t>
      </w:r>
    </w:p>
    <w:p w14:paraId="3F516F3D" w14:textId="77777777" w:rsidR="0033117A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ܐܝܼܡܲܢ ܕܐܲܚܢܲܢ ܡܲܦܠܸܚܲܚ ܠܚܲܒܪܵܐ ܕ 'ܐܲܚܢܲܢ'، ܡܲܥܢܵܝܹܗ ܝܼܠܹܗ NDIA.</w:t>
      </w:r>
    </w:p>
    <w:p w14:paraId="32254310" w14:textId="77777777" w:rsidR="0033117A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ܐܲܚܢܲܢ ܟܹܐ ܡܲܩܪܸܒܼܲܚ ܠܐܸܣܟܹܝܡܵܐ ܐܲܬܪܵܝܵܐ ܕܥܲܪܵܒܼܘܼܬܵܐ ܕܫܲܦܠܘܼܬܵܐ ܝܲܢ NDIS.</w:t>
      </w:r>
    </w:p>
    <w:p w14:paraId="5A8A96BA" w14:textId="77777777" w:rsidR="0033117A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 xml:space="preserve">ܐܵܗܵܐ ܟܬܵܒܼܵܐ ܝܼܠܹܗ ܒܘܼܬ ܣܢܵܕܝܵܬܹܐ ܕܫܘܼܚܠܵܦܵܐ ܕܐܲܚܬܘܿܢ </w:t>
      </w:r>
      <w:r w:rsidRPr="009B3D18">
        <w:rPr>
          <w:rFonts w:cs="ES Nohadra"/>
          <w:b/>
          <w:bCs/>
          <w:rtl/>
        </w:rPr>
        <w:t>ܡܵܨܝܼܬܘܿܢ</w:t>
      </w:r>
      <w:r w:rsidRPr="009B3D18">
        <w:rPr>
          <w:rFonts w:cs="ES Nohadra"/>
          <w:rtl/>
        </w:rPr>
        <w:t xml:space="preserve"> ܕܚܲܪܓ̰ܝܼܬܘܿܢ ܠܵܗܿ ܡܲܘܲܠܬܵܐ ܕ NDIS ܥܲܠܲܝܗܝ.</w:t>
      </w:r>
    </w:p>
    <w:p w14:paraId="11C53637" w14:textId="77777777" w:rsidR="00C36549" w:rsidRPr="009B3D18" w:rsidRDefault="00000000">
      <w:pPr>
        <w:spacing w:before="0" w:after="0" w:line="240" w:lineRule="auto"/>
        <w:rPr>
          <w:rFonts w:cs="ES Nohadra"/>
          <w:b/>
          <w:bCs/>
          <w:color w:val="6B2876" w:themeColor="text2"/>
          <w:sz w:val="36"/>
          <w:szCs w:val="36"/>
          <w:lang w:val="en-AU"/>
        </w:rPr>
      </w:pPr>
      <w:r w:rsidRPr="009B3D18">
        <w:rPr>
          <w:rFonts w:cs="ES Nohadra"/>
          <w:lang w:val="en-AU"/>
        </w:rPr>
        <w:br w:type="page"/>
      </w:r>
    </w:p>
    <w:bookmarkStart w:id="12" w:name="_Toc256000002" w:displacedByCustomXml="next"/>
    <w:sdt>
      <w:sdtPr>
        <w:rPr>
          <w:rFonts w:cs="ES Nohadra"/>
          <w:b/>
          <w:bCs/>
          <w:szCs w:val="22"/>
          <w:rtl/>
          <w:lang w:val="en-AU" w:eastAsia="en-US"/>
        </w:rPr>
        <w:id w:val="-749653597"/>
        <w:docPartObj>
          <w:docPartGallery w:val="Table of Contents"/>
          <w:docPartUnique/>
        </w:docPartObj>
      </w:sdtPr>
      <w:sdtEndPr>
        <w:rPr>
          <w:b w:val="0"/>
          <w:bCs w:val="0"/>
          <w:noProof/>
          <w:szCs w:val="28"/>
          <w:lang w:val="en-US" w:eastAsia="ja-JP"/>
        </w:rPr>
      </w:sdtEndPr>
      <w:sdtContent>
        <w:p w14:paraId="3D985030" w14:textId="77777777" w:rsidR="00513258" w:rsidRDefault="00000000" w:rsidP="00513258">
          <w:pPr>
            <w:tabs>
              <w:tab w:val="right" w:pos="8931"/>
            </w:tabs>
            <w:bidi/>
            <w:rPr>
              <w:noProof/>
            </w:rPr>
          </w:pPr>
          <w:r w:rsidRPr="009B3D18">
            <w:rPr>
              <w:rStyle w:val="Heading2Char"/>
              <w:rFonts w:cs="ES Nohadra"/>
              <w:rtl/>
            </w:rPr>
            <w:t>ܡܘܿܕܝܼ ܐܝܼܬ ܓܵܘ ܕܐܵܗܵܐ ܐܸܫܛܵܪܵܐ؟</w:t>
          </w:r>
          <w:bookmarkEnd w:id="12"/>
          <w:r w:rsidRPr="009B3D18">
            <w:rPr>
              <w:rFonts w:cs="ES Nohadra"/>
              <w:b/>
              <w:bCs/>
              <w:color w:val="6B2976"/>
              <w:sz w:val="40"/>
              <w:szCs w:val="26"/>
              <w:lang w:val="x-none" w:eastAsia="x-none"/>
            </w:rPr>
            <w:fldChar w:fldCharType="begin"/>
          </w:r>
          <w:r w:rsidRPr="009B3D18">
            <w:rPr>
              <w:rFonts w:cs="ES Nohadra"/>
              <w:rtl/>
            </w:rPr>
            <w:instrText xml:space="preserve"> TOC \h \z \t "Heading 2,1,Heading 2 Numbered,1" </w:instrText>
          </w:r>
          <w:r w:rsidRPr="009B3D18">
            <w:rPr>
              <w:rFonts w:cs="ES Nohadra"/>
              <w:b/>
              <w:bCs/>
              <w:color w:val="6B2976"/>
              <w:sz w:val="40"/>
              <w:szCs w:val="26"/>
              <w:lang w:val="x-none" w:eastAsia="x-none"/>
            </w:rPr>
            <w:fldChar w:fldCharType="separate"/>
          </w:r>
        </w:p>
        <w:p w14:paraId="696932D1" w14:textId="0035D60B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52" w:history="1">
            <w:r w:rsidRPr="00EF4398">
              <w:rPr>
                <w:rStyle w:val="Hyperlink"/>
                <w:rFonts w:cs="ES Nohadra" w:hint="cs"/>
                <w:rtl/>
              </w:rPr>
              <w:t>ܒܘܼܬ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ܐܵܗܵܐ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ܐܸܫܛܵܪܵܐ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03CF78C3" w14:textId="42AC2C8B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53" w:history="1">
            <w:r w:rsidRPr="00EF4398">
              <w:rPr>
                <w:rStyle w:val="Hyperlink"/>
                <w:rFonts w:cs="ES Nohadra" w:hint="cs"/>
                <w:rtl/>
                <w:lang w:bidi="syr-SY"/>
              </w:rPr>
              <w:t>ܣܢܵܕܝܵܬܹܐ</w:t>
            </w:r>
            <w:r w:rsidRPr="00EF4398">
              <w:rPr>
                <w:rStyle w:val="Hyperlink"/>
                <w:rFonts w:cs="ES Nohadra"/>
                <w:rtl/>
                <w:lang w:bidi="syr-SY"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  <w:lang w:bidi="syr-SY"/>
              </w:rPr>
              <w:t>ܕܫܘܼܚܠܵܦܵܐ</w:t>
            </w:r>
            <w:r w:rsidRPr="00EF4398">
              <w:rPr>
                <w:rStyle w:val="Hyperlink"/>
                <w:rFonts w:cs="ES Nohadra"/>
                <w:rtl/>
                <w:lang w:bidi="syr-SY"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  <w:lang w:bidi="syr-SY"/>
              </w:rPr>
              <w:t>ܝܼܢܵܐ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958757B" w14:textId="3F6A1BB3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54" w:history="1">
            <w:r w:rsidRPr="00EF4398">
              <w:rPr>
                <w:rStyle w:val="Hyperlink"/>
                <w:rFonts w:cs="ES Nohadra" w:hint="cs"/>
                <w:rtl/>
              </w:rPr>
              <w:t>ܣܢܵܕܝܵܬܹܐ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ܕܐܲܚܬܘܿܢ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ܒܲܠܟܵܐ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ܗܵܘܹܐܠܵܘܟܼܘܿܢ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ܦܣܵܣܵܐ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ܕܚܲܪܓ̰ܝܼܬܘܿܢ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ܠܵܗܿ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ܡܲܘܲܠܬܵܐ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ܕ</w:t>
            </w:r>
            <w:r w:rsidRPr="00EF4398">
              <w:rPr>
                <w:rStyle w:val="Hyperlink"/>
                <w:rFonts w:cs="ES Nohadra"/>
                <w:rtl/>
              </w:rPr>
              <w:t xml:space="preserve"> NDIS </w:t>
            </w:r>
            <w:r w:rsidRPr="00EF4398">
              <w:rPr>
                <w:rStyle w:val="Hyperlink"/>
                <w:rFonts w:cs="ES Nohadra" w:hint="cs"/>
                <w:rtl/>
              </w:rPr>
              <w:t>ܥܲܠܲܝܗܝ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19FC2B4" w14:textId="212727C8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55" w:history="1">
            <w:r w:rsidRPr="00EF4398">
              <w:rPr>
                <w:rStyle w:val="Hyperlink"/>
                <w:rFonts w:cs="ES Nohadra" w:hint="cs"/>
                <w:rtl/>
              </w:rPr>
              <w:t>ܡܸܢܕܝܼܵܢܹܐ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ܥܝܵܕܵܝܹܐ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ܬܲܓܵܪܵܝܹܐ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ܡܸܬܩܲܢܝܵܢܹܐ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ܕܒܲܝܬܘܼܬܵܐ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8FD571F" w14:textId="57CE2315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56" w:history="1">
            <w:r w:rsidRPr="00EF4398">
              <w:rPr>
                <w:rStyle w:val="Hyperlink"/>
                <w:rFonts w:cs="ES Nohadra" w:hint="cs"/>
                <w:rtl/>
              </w:rPr>
              <w:t>ܣܵܥܲܬܹܐ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ܗܵܘܢܵܢܹܐ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A041109" w14:textId="0FA6922E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57" w:history="1">
            <w:r w:rsidRPr="00EF4398">
              <w:rPr>
                <w:rStyle w:val="Hyperlink"/>
                <w:rFonts w:cs="ES Nohadra" w:hint="cs"/>
                <w:rtl/>
              </w:rPr>
              <w:t>ܠܘܼܚܹܐ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ܐܸܠܸܟܬܪܘܿܢܵܝܹܐ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90E58C4" w14:textId="0C2F5349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58" w:history="1">
            <w:r w:rsidRPr="00EF4398">
              <w:rPr>
                <w:rStyle w:val="Hyperlink"/>
                <w:rFonts w:cs="ES Nohadra" w:hint="cs"/>
                <w:rtl/>
              </w:rPr>
              <w:t>ܬܹܠܹܦܘܿܢܹܐ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ܗܵܘܢܵܢܹܐ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6703085" w14:textId="6267B5F2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59" w:history="1">
            <w:r w:rsidRPr="00EF4398">
              <w:rPr>
                <w:rStyle w:val="Hyperlink"/>
                <w:rFonts w:cs="ES Nohadra" w:hint="cs"/>
                <w:rtl/>
              </w:rPr>
              <w:t>ܬܘܼܠܚܵܡܹܐ</w:t>
            </w:r>
            <w:r w:rsidRPr="00EF4398">
              <w:rPr>
                <w:rStyle w:val="Hyperlink"/>
                <w:rFonts w:cs="ES Nohadra"/>
                <w:rtl/>
              </w:rPr>
              <w:t xml:space="preserve"> (Apps) </w:t>
            </w:r>
            <w:r w:rsidRPr="00EF4398">
              <w:rPr>
                <w:rStyle w:val="Hyperlink"/>
                <w:rFonts w:cs="ES Nohadra" w:hint="cs"/>
                <w:rtl/>
              </w:rPr>
              <w:t>ܩܵܐ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ܢܝܼܫܹܐ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ܕܡܸܬܡܲܛܝܵܢܘܼܬܵܐ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ܘܕܝܵܗܒܼܫܩܵܠܵܐ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9022592" w14:textId="29233855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60" w:history="1">
            <w:r w:rsidRPr="00EF4398">
              <w:rPr>
                <w:rStyle w:val="Hyperlink"/>
                <w:rFonts w:cs="ES Nohadra" w:hint="cs"/>
                <w:rtl/>
              </w:rPr>
              <w:t>ܡܵܘܕܥܵܢܘܼܬܵܐ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ܒܘܼܫ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ܙܵܘܕܵܐ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ܒܘܼܬ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ܐܵܗܵܐ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ܐܸܫܛܵܪܵܐ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2684847" w14:textId="541BA180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61" w:history="1">
            <w:r w:rsidRPr="00EF4398">
              <w:rPr>
                <w:rStyle w:val="Hyperlink"/>
                <w:rFonts w:cs="ES Nohadra" w:hint="cs"/>
                <w:rtl/>
              </w:rPr>
              <w:t>ܝܠܘܿܦܘܼܢ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ܒܘܼܫ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ܙܵܘܕܵܐ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ܒܘܼܬ</w:t>
            </w:r>
            <w:r w:rsidRPr="00EF4398">
              <w:rPr>
                <w:rStyle w:val="Hyperlink"/>
                <w:rFonts w:cs="ES Nohadra"/>
                <w:rtl/>
              </w:rPr>
              <w:t xml:space="preserve"> NDIA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5A99766" w14:textId="4444BA3F" w:rsidR="00513258" w:rsidRDefault="00513258" w:rsidP="00513258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GB" w:eastAsia="zh-CN"/>
              <w14:ligatures w14:val="standardContextual"/>
            </w:rPr>
          </w:pPr>
          <w:hyperlink w:anchor="_Toc185515062" w:history="1">
            <w:r w:rsidRPr="00EF4398">
              <w:rPr>
                <w:rStyle w:val="Hyperlink"/>
                <w:rFonts w:cs="ES Nohadra" w:hint="cs"/>
                <w:rtl/>
              </w:rPr>
              <w:t>ܩܢܹܝܡܘܼܢ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ܗܲܝܲܪܬܵܐ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ܩܵܐ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ܕܡܲܚܒܸܪܝܼܬܘܿܢ</w:t>
            </w:r>
            <w:r w:rsidRPr="00EF4398">
              <w:rPr>
                <w:rStyle w:val="Hyperlink"/>
                <w:rFonts w:cs="ES Nohadra"/>
                <w:rtl/>
              </w:rPr>
              <w:t xml:space="preserve"> </w:t>
            </w:r>
            <w:r w:rsidRPr="00EF4398">
              <w:rPr>
                <w:rStyle w:val="Hyperlink"/>
                <w:rFonts w:cs="ES Nohadra" w:hint="cs"/>
                <w:rtl/>
              </w:rPr>
              <w:t>ܠܲܢ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_Toc185515062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B6A">
              <w:rPr>
                <w:webHidden/>
                <w:rtl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47CAFAF" w14:textId="77777777" w:rsidR="00C36549" w:rsidRPr="009B3D18" w:rsidRDefault="00000000" w:rsidP="00513258">
          <w:pPr>
            <w:tabs>
              <w:tab w:val="right" w:pos="8931"/>
            </w:tabs>
            <w:bidi/>
            <w:rPr>
              <w:rFonts w:cs="ES Nohadra"/>
              <w:noProof/>
            </w:rPr>
          </w:pPr>
          <w:r w:rsidRPr="009B3D18">
            <w:rPr>
              <w:rFonts w:cs="ES Nohadra"/>
            </w:rPr>
            <w:fldChar w:fldCharType="end"/>
          </w:r>
        </w:p>
      </w:sdtContent>
    </w:sdt>
    <w:p w14:paraId="7E6CA775" w14:textId="77777777" w:rsidR="00C36549" w:rsidRPr="009B3D18" w:rsidRDefault="00000000">
      <w:pPr>
        <w:spacing w:before="0" w:after="0" w:line="240" w:lineRule="auto"/>
        <w:rPr>
          <w:rFonts w:cs="ES Nohadra"/>
          <w:b/>
          <w:bCs/>
          <w:color w:val="6B2876" w:themeColor="text2"/>
          <w:sz w:val="36"/>
          <w:szCs w:val="36"/>
          <w:lang w:val="en-AU"/>
        </w:rPr>
      </w:pPr>
      <w:r w:rsidRPr="009B3D18">
        <w:rPr>
          <w:rFonts w:cs="ES Nohadra"/>
          <w:lang w:val="en-AU"/>
        </w:rPr>
        <w:br w:type="page"/>
      </w:r>
    </w:p>
    <w:p w14:paraId="2961405F" w14:textId="3FC90B05" w:rsidR="0099636A" w:rsidRPr="009B3D18" w:rsidRDefault="00513258" w:rsidP="00653F5C">
      <w:pPr>
        <w:pStyle w:val="Heading2"/>
        <w:bidi/>
        <w:rPr>
          <w:rFonts w:cs="ES Nohadra"/>
        </w:rPr>
      </w:pPr>
      <w:bookmarkStart w:id="13" w:name="_Toc185515053"/>
      <w:r w:rsidRPr="00513258">
        <w:rPr>
          <w:rFonts w:cs="ES Nohadra" w:hint="cs"/>
          <w:rtl/>
          <w:lang w:bidi="syr-SY"/>
        </w:rPr>
        <w:lastRenderedPageBreak/>
        <w:t>ܣܢܵܕܝܵܬܹܐ</w:t>
      </w:r>
      <w:r w:rsidRPr="00513258">
        <w:rPr>
          <w:rFonts w:cs="ES Nohadra"/>
          <w:rtl/>
          <w:lang w:bidi="syr-SY"/>
        </w:rPr>
        <w:t xml:space="preserve"> </w:t>
      </w:r>
      <w:r w:rsidRPr="00513258">
        <w:rPr>
          <w:rFonts w:cs="ES Nohadra" w:hint="cs"/>
          <w:rtl/>
          <w:lang w:bidi="syr-SY"/>
        </w:rPr>
        <w:t>ܕܫܘܼܚܠܵܦܵܐ</w:t>
      </w:r>
      <w:bookmarkEnd w:id="13"/>
    </w:p>
    <w:p w14:paraId="12EF4293" w14:textId="77777777" w:rsidR="0025407E" w:rsidRPr="009B3D18" w:rsidRDefault="00000000" w:rsidP="00343B5E">
      <w:pPr>
        <w:keepNext/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ܣܢܵܕܝܵܬܹܐ ܕܫܘܼܚܠܵܦܵܐ ܝܼܢܵܐ ܣܢܵܕܝܵܬܹܐ:</w:t>
      </w:r>
    </w:p>
    <w:p w14:paraId="7FD9AE81" w14:textId="40BC1F0F" w:rsidR="0025407E" w:rsidRPr="009B3D18" w:rsidRDefault="00000000" w:rsidP="0025407E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ܐܲܚܢܲܢ ܐ݉ܡܝܼܪܠܲܢ ܕܐܲܚܬܘܿܢ ܠܹܐ ܡܵܨܝܼܬܘܿܢ ܕܚܵܪܓ̰ܝܼܬܘܿܢ ܠܵܗܿ ܡܲܘܲܠܬܵܐ ܕ NDIS ܥܲܠܲܝܗܝ</w:t>
      </w:r>
    </w:p>
    <w:p w14:paraId="5D089867" w14:textId="77777777" w:rsidR="0025407E" w:rsidRPr="009B3D18" w:rsidRDefault="00000000" w:rsidP="00E85800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ܩܵܐܠܵܘܟܼܘܿܢ ܕܡܲܦܠܸܚܝܼܬܘܿܢ ܠܗܘܿܢ ܓܵܘ ܚܲܕܟܡܵܐ ܐܲܗܘܵܠܵܬܹܐ.</w:t>
      </w:r>
    </w:p>
    <w:p w14:paraId="2DCB85E7" w14:textId="77777777" w:rsidR="00E85800" w:rsidRPr="009B3D18" w:rsidRDefault="00000000" w:rsidP="00E85800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 xml:space="preserve">ܐܲܚܬܘܿܢ </w:t>
      </w:r>
      <w:r w:rsidRPr="009B3D18">
        <w:rPr>
          <w:rFonts w:cs="ES Nohadra"/>
          <w:b/>
          <w:bCs/>
          <w:rtl/>
        </w:rPr>
        <w:t>ܒܲܠܟܵܐ</w:t>
      </w:r>
      <w:r w:rsidRPr="009B3D18">
        <w:rPr>
          <w:rFonts w:cs="ES Nohadra"/>
          <w:rtl/>
        </w:rPr>
        <w:t xml:space="preserve"> ܗܵܘܹܐܠܵܘܟܼܘܿܢ ܦܣܵܣܵܐ ܕܩܵܢܝܼܬܘܿܢ ܚܕܵܐ ܣܢܵܕܬܵܐ ܕܫܘܼܚܠܵܦܵܐ ܐܸܢ ܐܲܚܢܲܢ ܩܲܒܠܲܚ. </w:t>
      </w:r>
    </w:p>
    <w:p w14:paraId="73DCCAA1" w14:textId="77777777" w:rsidR="00E85800" w:rsidRPr="009B3D18" w:rsidRDefault="00000000" w:rsidP="00343B5E">
      <w:pPr>
        <w:keepNext/>
        <w:bidi/>
        <w:rPr>
          <w:rFonts w:cs="ES Nohadra"/>
          <w:lang w:val="en-AU"/>
        </w:rPr>
      </w:pPr>
      <w:r w:rsidRPr="009B3D18">
        <w:rPr>
          <w:rFonts w:cs="ES Nohadra"/>
          <w:rtl/>
        </w:rPr>
        <w:t xml:space="preserve">ܚܕܵܐ ܣܢܵܕܬܵܐ ܕܫܘܼܚܠܵܦܵܐ ܓܵܪܸܓ: </w:t>
      </w:r>
    </w:p>
    <w:p w14:paraId="785668EA" w14:textId="77777777" w:rsidR="00E85800" w:rsidRPr="009B3D18" w:rsidRDefault="00000000" w:rsidP="00E85800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 xml:space="preserve">ܫܵܩܠܵܐ ܠܹܗ ܫܲܘܦܵܐ ܕܚܕܵܐ ܣܢܵܕܬܵܐ ܓܵܘ ܚܘܼܛܵܛܵܘܟܼܘܿܢ </w:t>
      </w:r>
    </w:p>
    <w:p w14:paraId="2603BE8A" w14:textId="77777777" w:rsidR="00E85800" w:rsidRPr="009B3D18" w:rsidRDefault="00000000" w:rsidP="00E85800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 xml:space="preserve">ܕܵܩܪܵܐ ܗܲܪ ܐܲܝܟܼ ܛܝܼܡܵܐ ܕܣܢܵܕܬܵܐ ܝܲܢ ܒܘܼܫ ܚܲܕܟ̰ܵܐ ܡܼܢ ܛܝܼܡܵܐ ܕܣܢܵܕܬܵܐ ܕܓܵܘ ܚܘܼܛܵܛܵܘܟܿܘܿܢ </w:t>
      </w:r>
    </w:p>
    <w:p w14:paraId="78B16C67" w14:textId="77777777" w:rsidR="00E85800" w:rsidRPr="009B3D18" w:rsidRDefault="00000000" w:rsidP="00E85800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 xml:space="preserve">ܗܵܘܝܵܐ ܨܦܵܝܝܼ ܩܵܐܠܵܘܟܼܘܿܢ ܗܲܪ ܐܲܝܟܼ ܣܢܵܕܬܵܐ ܕܓܵܘ ܚܘܼܛܵܛܵܘܟܼܘܿܢ ܝܲܢ ܒܘܼܫ ܨܦܵܝܝܼ ܡܸܢܘܿܗܿ. </w:t>
      </w:r>
    </w:p>
    <w:p w14:paraId="49989511" w14:textId="77777777" w:rsidR="002934A4" w:rsidRPr="009B3D18" w:rsidRDefault="00000000" w:rsidP="00653F5C">
      <w:pPr>
        <w:pStyle w:val="Heading2"/>
        <w:bidi/>
        <w:rPr>
          <w:rFonts w:cs="ES Nohadra"/>
        </w:rPr>
      </w:pPr>
      <w:bookmarkStart w:id="14" w:name="_Toc185515054"/>
      <w:r w:rsidRPr="009B3D18">
        <w:rPr>
          <w:rFonts w:cs="ES Nohadra"/>
          <w:rtl/>
        </w:rPr>
        <w:t>ܣܢܵܕܝܵܬܹܐ ܕܐܲܚܬܘܿܢ ܒܲܠܟܵܐ ܗܵܘܹܐܠܵܘܟܼܘܿܢ ܦܣܵܣܵܐ ܕܚܲܪܓ̰ܝܼܬܘܿܢ ܠܵܗܿ ܡܲܘܲܠܬܵܐ ܕ NDIS ܥܲܠܲܝܗܝ</w:t>
      </w:r>
      <w:bookmarkEnd w:id="14"/>
    </w:p>
    <w:p w14:paraId="7D9B8B82" w14:textId="77777777" w:rsidR="002934A4" w:rsidRPr="009B3D18" w:rsidRDefault="00000000" w:rsidP="00653F5C">
      <w:pPr>
        <w:pStyle w:val="Heading2"/>
        <w:bidi/>
        <w:rPr>
          <w:rFonts w:cs="ES Nohadra"/>
        </w:rPr>
      </w:pPr>
      <w:bookmarkStart w:id="15" w:name="_Toc185515055"/>
      <w:r w:rsidRPr="009B3D18">
        <w:rPr>
          <w:rFonts w:cs="ES Nohadra"/>
          <w:rtl/>
        </w:rPr>
        <w:t>ܡܸܢܕܝܼܵܢܹܐ ܥܝܵܕܵܝܹܐ ܬܲܓܵܪܵܝܹܐ ܡܸܬܩܲܢܝܵܢܹܐ ܕܒܲܝܬܘܼܬܵܐ</w:t>
      </w:r>
      <w:bookmarkEnd w:id="15"/>
    </w:p>
    <w:p w14:paraId="5343EE5D" w14:textId="77777777" w:rsidR="002934A4" w:rsidRPr="009B3D18" w:rsidRDefault="00000000" w:rsidP="00343B5E">
      <w:pPr>
        <w:keepNext/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ܐܵܗܵܐ ܝܲܥܢܹܐ ܡܸܢܕܝܼܵܢܹܐ ܩܵܐ ܚܲܕ ܒܲܝܬܵܐ ܕܦܝܼܫܵܐ ܝܢܵܐ ܡܫܘܼܪܸܪܹܐ ܕܟܹܐ ܗܲܝܸܪܝܼ:</w:t>
      </w:r>
    </w:p>
    <w:p w14:paraId="701C549A" w14:textId="77777777" w:rsidR="002934A4" w:rsidRPr="009B3D18" w:rsidRDefault="00000000" w:rsidP="009A5E47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 xml:space="preserve">ܒܡܠܵܝܬܵܐ ܕܣܢܝܼܩܘܼܝܵܬܹܐ ܕܫܲܦܠܘܼܬܵܐ </w:t>
      </w:r>
    </w:p>
    <w:p w14:paraId="09E68A97" w14:textId="77777777" w:rsidR="002934A4" w:rsidRPr="009B3D18" w:rsidRDefault="00000000" w:rsidP="009A5E47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 xml:space="preserve">ܕܐܲܚܬܘܿܢ ܗܵܘܝܼܬܘܿܢ ܫܲܪܝܹܐ (ܬܟܼܝܼܠܹܐ ܠܓܵܢܵܘܟܼܘܿܢ). </w:t>
      </w:r>
    </w:p>
    <w:p w14:paraId="6C5F7308" w14:textId="77777777" w:rsidR="002934A4" w:rsidRPr="009B3D18" w:rsidRDefault="00000000" w:rsidP="002934A4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ܚܲܕܟܡܵܐ ܐ݉ܢܵܫܹܐ ܒܲܠܟܵܐ ܗܵܘܝܼ ܡܵܨܝܵܢܹܐ ܕܚܵܪܓ̰ܝܼ ܠܵܗܿ ܡܲܘܲܠܬܵܐ ܕ NDIS ܥܲܠ ܬܸܟܢܘܿܠܘܿܓ̰ܝܵܐ ܗܲܝܸܪܵܢܬܵܐ.</w:t>
      </w:r>
    </w:p>
    <w:p w14:paraId="24CCF23E" w14:textId="77777777" w:rsidR="0079479B" w:rsidRPr="009B3D18" w:rsidRDefault="00000000" w:rsidP="002934A4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ܬܸܟܢܘܿܠܘܿܓ̰ܝܵܐ ܗܲܝܸܪܵܢܬܵܐ ܝܲܥܢܹܐ ܡܸܢܕܝܼܵܢܹܐ ܕܟܹܐ ܗܲܝܸܪܝܼ ܩܵܐ ܐ݉ܢܵܫܹܐ ܕܐܝܼܬܠܗܘܿܢ ܫܲܦܠܘܼܬܵܐ.</w:t>
      </w:r>
    </w:p>
    <w:p w14:paraId="65760392" w14:textId="77777777" w:rsidR="00D75B07" w:rsidRPr="009B3D18" w:rsidRDefault="00000000" w:rsidP="00653F5C">
      <w:pPr>
        <w:pStyle w:val="Heading2"/>
        <w:bidi/>
        <w:rPr>
          <w:rFonts w:cs="ES Nohadra"/>
        </w:rPr>
      </w:pPr>
      <w:bookmarkStart w:id="16" w:name="_Toc185515056"/>
      <w:r w:rsidRPr="009B3D18">
        <w:rPr>
          <w:rFonts w:cs="ES Nohadra"/>
          <w:rtl/>
        </w:rPr>
        <w:lastRenderedPageBreak/>
        <w:t>ܣܵܥܲܬܹܐ ܗܵܘܢܵܢܹܐ</w:t>
      </w:r>
      <w:bookmarkEnd w:id="16"/>
    </w:p>
    <w:p w14:paraId="7B73EA14" w14:textId="77777777" w:rsidR="00D75B07" w:rsidRPr="009B3D18" w:rsidRDefault="00000000" w:rsidP="00D75B07">
      <w:pPr>
        <w:bidi/>
        <w:rPr>
          <w:rFonts w:cs="ES Nohadra"/>
          <w:color w:val="000000"/>
        </w:rPr>
      </w:pPr>
      <w:r w:rsidRPr="009B3D18">
        <w:rPr>
          <w:rFonts w:cs="ES Nohadra"/>
          <w:color w:val="000000"/>
          <w:rtl/>
        </w:rPr>
        <w:t>ܚܕܵܐ ܣܵܥܲܬ ܗܵܘܢܵܢܬܵܐ ܝܼܠܵܗܿ ܚܲܕ ܡܸܢܕܝܼ ܕܟܹܐ:</w:t>
      </w:r>
    </w:p>
    <w:p w14:paraId="28E7ECA4" w14:textId="77777777" w:rsidR="00D75B07" w:rsidRPr="009B3D18" w:rsidRDefault="00000000" w:rsidP="00D75B07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ܐܵܣܸܪܠܵܘܟܼܘܿܢ ܒܐܸܢܬܸܪܢܸܬ</w:t>
      </w:r>
    </w:p>
    <w:p w14:paraId="646E0E4B" w14:textId="77777777" w:rsidR="00D75B07" w:rsidRPr="009B3D18" w:rsidRDefault="00000000" w:rsidP="00D75B07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ܕܐܲܚܬܘܿܢ ܡܵܨܝܼܬܘܿܢ ܕܠܵܒܼܫܝܼܬܘܿܢ ܠܹܗ ܥܲܠ ܐܘܼܪܸܟܬܵܘܟܼܘܿܢ.</w:t>
      </w:r>
    </w:p>
    <w:p w14:paraId="6D272E5B" w14:textId="77777777" w:rsidR="00D75B07" w:rsidRPr="009B3D18" w:rsidRDefault="00000000" w:rsidP="00D75B07">
      <w:pPr>
        <w:bidi/>
        <w:rPr>
          <w:rFonts w:cs="ES Nohadra"/>
          <w:color w:val="000000"/>
        </w:rPr>
      </w:pPr>
      <w:r w:rsidRPr="009B3D18">
        <w:rPr>
          <w:rFonts w:cs="ES Nohadra"/>
          <w:color w:val="000000"/>
          <w:rtl/>
        </w:rPr>
        <w:t xml:space="preserve">ܐܲܚܬܘܿܢ ܒܲܠܟܵܐ ܗܵܘܝܼܬܘܿܢ ܡܵܨܝܵܢܹܐ ܕܚܵܪܓ̰ܝܼܬܘܿܢ ܠܵܗܿ ܡܲܘܲܠܬܵܐ ܕ NDIS ܥܲܠ ܚܕܵܐ ܣܵܥܲܬ ܗܵܘܢܵܢܬܵܐ ܐܸܢ ܗܿܝ ܣܵܥܲܬ: </w:t>
      </w:r>
    </w:p>
    <w:p w14:paraId="132A5478" w14:textId="77777777" w:rsidR="00D75B07" w:rsidRPr="009B3D18" w:rsidRDefault="00000000" w:rsidP="00D75B07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ܗܲܝܸܪܵܐ ܠܵܘܟܼܘܿܢ ܕܝܵܗܒܼܝܼܬܘܿܢ ܘܫܵܩܠܝܼܬܘܿܢ</w:t>
      </w:r>
    </w:p>
    <w:p w14:paraId="59F7395D" w14:textId="77777777" w:rsidR="00D75B07" w:rsidRPr="009B3D18" w:rsidRDefault="00000000" w:rsidP="00D75B07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ܝܼܠܵܗܿ ܗܿܝ ܐܘܼܪܚܵܐ ܒܘܼܼܫ ܨܦܵܝܝܼ ܩܵܐܠܵܘܟܼܘܿܢ ܕܝܵܗܒܼܝܼܬܘܿܢ ܘܫܵܩܠܝܼܬܘܿܢ.</w:t>
      </w:r>
    </w:p>
    <w:p w14:paraId="7C608058" w14:textId="77777777" w:rsidR="00B96311" w:rsidRPr="009B3D18" w:rsidRDefault="00000000" w:rsidP="00653F5C">
      <w:pPr>
        <w:pStyle w:val="Heading2"/>
        <w:bidi/>
        <w:rPr>
          <w:rFonts w:cs="ES Nohadra"/>
        </w:rPr>
      </w:pPr>
      <w:bookmarkStart w:id="17" w:name="_Toc185515057"/>
      <w:r w:rsidRPr="009B3D18">
        <w:rPr>
          <w:rFonts w:cs="ES Nohadra"/>
          <w:rtl/>
        </w:rPr>
        <w:t>ܠܘܼܚܹܐ ܐܸܠܸܟܬܪܘܿܢܵܝܹܐ</w:t>
      </w:r>
      <w:bookmarkEnd w:id="17"/>
    </w:p>
    <w:p w14:paraId="1D28AED3" w14:textId="77777777" w:rsidR="00B96311" w:rsidRPr="009B3D18" w:rsidRDefault="00000000" w:rsidP="00B96311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ܚܲܕ ܠܘܼܚܵܐ ܐܸܠܸܟܬܪܘܿܢܵܝܵܐ ܝܼܠܹܗ ܚܲܕ ܡܸܢܕܝܼ ܕ:</w:t>
      </w:r>
    </w:p>
    <w:p w14:paraId="3CC79C0F" w14:textId="77777777" w:rsidR="00B96311" w:rsidRPr="009B3D18" w:rsidRDefault="00000000" w:rsidP="00B96311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ܐܵܣܸܪܠܵܘܟܼܘܿܢ ܒܐܸܢܬܸܪܢܸܬ</w:t>
      </w:r>
    </w:p>
    <w:p w14:paraId="50BAC942" w14:textId="77777777" w:rsidR="00B96311" w:rsidRPr="009B3D18" w:rsidRDefault="00000000" w:rsidP="00B96311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ܐܲܚܬܘܿܢ ܡܵܨܝܼܬܘܿܢ ܕܡܲܚܕܸܪܝܼܬܘܿܢ ܠܹܗ ܥܲܡܵܘܟܼܘܿܢ ܒܟܠ ܕܘܼܟܬܵܐ.</w:t>
      </w:r>
    </w:p>
    <w:p w14:paraId="28C7D2B4" w14:textId="77777777" w:rsidR="00B96311" w:rsidRPr="009B3D18" w:rsidRDefault="00000000" w:rsidP="00B96311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ܐܲܚܬܘܿܢ ܒܲܠܟܵܐ ܗܵܘܝܼܬܘܿܢ ܡܵܨܝܵܢܹܐ ܕܚܵܪܓ̰ܝܼܬܘܿܢ ܠܵܗܿ ܡܲܘܲܠܬܵܐ ܕ NDIS ܥܲܠ ܚܲܕ ܠܘܼܚܵܐ ܐܸܠܸܟܬܪܘܿܢܵܝܵܐ ܐܸܢ ܗܿܘ ܠܘܼܚܵܐ:</w:t>
      </w:r>
    </w:p>
    <w:p w14:paraId="14EB022F" w14:textId="77777777" w:rsidR="00B96311" w:rsidRPr="009B3D18" w:rsidRDefault="00000000" w:rsidP="006D44B4">
      <w:pPr>
        <w:pStyle w:val="Bullet1"/>
        <w:keepNext w:val="0"/>
        <w:keepLines w:val="0"/>
        <w:widowControl w:val="0"/>
        <w:bidi/>
        <w:ind w:left="720" w:hanging="360"/>
        <w:rPr>
          <w:rFonts w:cs="ES Nohadra"/>
        </w:rPr>
      </w:pPr>
      <w:r w:rsidRPr="009B3D18">
        <w:rPr>
          <w:rFonts w:cs="ES Nohadra"/>
          <w:rtl/>
        </w:rPr>
        <w:t>ܗܲܝܸܪܵܐ ܠܵܘܟܼܘܿܢ ܕܝܵܗܒܼܝܼܬܘܿܢ ܘܫܵܩܠܝܼܬܘܿܢ</w:t>
      </w:r>
    </w:p>
    <w:p w14:paraId="16BF80CB" w14:textId="77777777" w:rsidR="00B96311" w:rsidRPr="009B3D18" w:rsidRDefault="00000000" w:rsidP="006D44B4">
      <w:pPr>
        <w:pStyle w:val="Bullet1"/>
        <w:keepNext w:val="0"/>
        <w:keepLines w:val="0"/>
        <w:widowControl w:val="0"/>
        <w:bidi/>
        <w:ind w:left="720" w:hanging="360"/>
        <w:rPr>
          <w:rFonts w:cs="ES Nohadra"/>
        </w:rPr>
      </w:pPr>
      <w:r w:rsidRPr="009B3D18">
        <w:rPr>
          <w:rFonts w:cs="ES Nohadra"/>
          <w:rtl/>
        </w:rPr>
        <w:t>ܝܼܠܵܗܿ ܗܿܝ ܐܘܼܪܚܵܐ ܒܘܼܼܫ ܨܦܵܝܝܼ ܩܵܐܠܵܘܟܼܘܿܢ ܕܝܵܗܒܼܝܼܬܘܿܢ ܘܫܵܩܠܝܼܬܘܿܢ.</w:t>
      </w:r>
    </w:p>
    <w:p w14:paraId="4BBCBCAB" w14:textId="77777777" w:rsidR="00280A09" w:rsidRPr="009B3D18" w:rsidRDefault="00000000" w:rsidP="00653F5C">
      <w:pPr>
        <w:pStyle w:val="Heading2"/>
        <w:bidi/>
        <w:rPr>
          <w:rFonts w:cs="ES Nohadra"/>
        </w:rPr>
      </w:pPr>
      <w:bookmarkStart w:id="18" w:name="_Toc185515058"/>
      <w:r w:rsidRPr="009B3D18">
        <w:rPr>
          <w:rFonts w:cs="ES Nohadra"/>
          <w:rtl/>
        </w:rPr>
        <w:lastRenderedPageBreak/>
        <w:t>ܬܹܠܹܦܘܿܢܹܐ ܗܵܘܢܵܢܹܐ</w:t>
      </w:r>
      <w:bookmarkEnd w:id="18"/>
    </w:p>
    <w:p w14:paraId="229ECC8E" w14:textId="77777777" w:rsidR="00280A09" w:rsidRPr="009B3D18" w:rsidRDefault="00000000" w:rsidP="00343B5E">
      <w:pPr>
        <w:keepNext/>
        <w:bidi/>
        <w:rPr>
          <w:rFonts w:cs="ES Nohadra"/>
        </w:rPr>
      </w:pPr>
      <w:r w:rsidRPr="009B3D18">
        <w:rPr>
          <w:rFonts w:cs="ES Nohadra"/>
          <w:rtl/>
        </w:rPr>
        <w:t>ܚܲܕ ܬܹܠܹܦ̮ܘܿܢ ܗܵܘܢܵܢܵܐ ܝܼܠܹܗ ܚܲܕ ܡܸܢܕܝܼ ܕ:</w:t>
      </w:r>
    </w:p>
    <w:p w14:paraId="411A34A9" w14:textId="77777777" w:rsidR="00280A09" w:rsidRPr="009B3D18" w:rsidRDefault="00000000" w:rsidP="00280A09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ܐܵܣܸܪܠܵܘܟܼܘܿܢ ܒܐܸܢܬܸܪܢܸܬ</w:t>
      </w:r>
    </w:p>
    <w:p w14:paraId="2562FF67" w14:textId="77777777" w:rsidR="00280A09" w:rsidRPr="009B3D18" w:rsidRDefault="00000000" w:rsidP="00343B5E">
      <w:pPr>
        <w:pStyle w:val="Bullet1"/>
        <w:keepNext w:val="0"/>
        <w:keepLines w:val="0"/>
        <w:bidi/>
        <w:rPr>
          <w:rFonts w:cs="ES Nohadra"/>
        </w:rPr>
      </w:pPr>
      <w:r w:rsidRPr="009B3D18">
        <w:rPr>
          <w:rFonts w:cs="ES Nohadra"/>
          <w:rtl/>
        </w:rPr>
        <w:t>ܐܲܚܬܘܿܢ ܡܵܨܝܼܬܘܿܢ ܕܡܲܚܕܸܪܝܼܬܘܿܢ ܠܹܗ ܥܲܡܵܘܟܼܘܿܢ ܒܟܠ ܕܘܼܟܬܵܐ.</w:t>
      </w:r>
    </w:p>
    <w:p w14:paraId="61ECDB3F" w14:textId="77777777" w:rsidR="00280A09" w:rsidRPr="009B3D18" w:rsidRDefault="00000000" w:rsidP="00343B5E">
      <w:pPr>
        <w:keepNext/>
        <w:bidi/>
        <w:rPr>
          <w:rFonts w:cs="ES Nohadra"/>
        </w:rPr>
      </w:pPr>
      <w:r w:rsidRPr="009B3D18">
        <w:rPr>
          <w:rFonts w:cs="ES Nohadra"/>
          <w:rtl/>
        </w:rPr>
        <w:t>ܐܲܚܬܘܿܢ ܒܲܠܟܵܐ ܗܵܘܝܼܬܘܿܢ ܡܵܨܝܵܢܹܐ ܕܚܵܪܓ̰ܝܼܬܘܿܢ ܠܵܗܿ ܡܲܘܲܠܬܵܐ ܕ NDIS ܥܲܠ ܚܲܕ ܬܹܠܹܦ̮ܘܿܢ ܗܵܘܢܵܢܵܐ ܐܸܢ ܗܿܘ ܬܹܠܹܦܘܿܢ ܗܵܘܢܵܢܵܐ:</w:t>
      </w:r>
    </w:p>
    <w:p w14:paraId="56A3EF01" w14:textId="77777777" w:rsidR="00280A09" w:rsidRPr="009B3D18" w:rsidRDefault="00000000" w:rsidP="00280A09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ܗܲܝܸܪܵܐ ܠܵܘܟܼܘܿܢ ܕܝܵܗܒܼܝܼܬܘܿܢ ܘܫܵܩܠܝܼܬܘܿܢ</w:t>
      </w:r>
    </w:p>
    <w:p w14:paraId="6A14E183" w14:textId="77777777" w:rsidR="00280A09" w:rsidRPr="009B3D18" w:rsidRDefault="00000000" w:rsidP="00280A09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ܝܼܠܵܗܿ ܗܿܝ ܐܘܼܪܚܵܐ ܒܘܼܼܫ ܨܦܵܝܝܼ ܩܵܐܠܵܘܟܼܘܿܢ ܕܝܵܗܒܼܝܼܬܘܿܢ ܘܫܵܩܠܝܼܬܘܿܢ.</w:t>
      </w:r>
    </w:p>
    <w:p w14:paraId="3E1C4ADD" w14:textId="77777777" w:rsidR="00AA42D4" w:rsidRPr="009B3D18" w:rsidRDefault="00000000" w:rsidP="00653F5C">
      <w:pPr>
        <w:pStyle w:val="Heading2"/>
        <w:bidi/>
        <w:rPr>
          <w:rFonts w:cs="ES Nohadra"/>
        </w:rPr>
      </w:pPr>
      <w:bookmarkStart w:id="19" w:name="_Toc185515059"/>
      <w:r w:rsidRPr="009B3D18">
        <w:rPr>
          <w:rFonts w:cs="ES Nohadra"/>
          <w:rtl/>
        </w:rPr>
        <w:t>ܬܘܼܠܚܵܡܹܐ (Apps) ܩܵܐ ܢܝܼܫܹܐ ܕܡܸܬܡܲܛܝܵܢܘܼܬܵܐ ܘܕܝܵܗܒܼܫܩܵܠܵܐ</w:t>
      </w:r>
      <w:bookmarkEnd w:id="19"/>
    </w:p>
    <w:p w14:paraId="5E70C5D1" w14:textId="77777777" w:rsidR="00AA42D4" w:rsidRPr="009B3D18" w:rsidRDefault="00000000" w:rsidP="00AA42D4">
      <w:pPr>
        <w:bidi/>
        <w:rPr>
          <w:rFonts w:cs="ES Nohadra"/>
        </w:rPr>
      </w:pPr>
      <w:r w:rsidRPr="009B3D18">
        <w:rPr>
          <w:rFonts w:cs="ES Nohadra"/>
          <w:rtl/>
        </w:rPr>
        <w:t>ܬܘܼܠܚܵܡܹܐ (Apps) ܩܵܐ ܢܝܼܫܹܐ ܕܡܸܬܡܲܛܝܵܢܘܼܬܵܐ ܘܕܝܵܗܒܼܫܩܵܠܵܐ ܝܼܢܵܐ ܚܘܼܪܙܹܐ ܕ:</w:t>
      </w:r>
    </w:p>
    <w:p w14:paraId="2761D259" w14:textId="77777777" w:rsidR="00AA42D4" w:rsidRPr="009B3D18" w:rsidRDefault="00000000" w:rsidP="00AA42D4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ܐܲܚܬܘܿܢ ܡܵܨܝܼܬܘܿܢ ܡܲܬܒܼܝܼܬܘܿܢ ܠܗܘܿܢ ܥܲܠ ܚܲܕ ܡܸܢܕܝܼ، ܐܲܝܟܼ ܚܲܕ ܠܘܼܚܵܐ ܐܸܠܸܟܬܪܘܿܢܵܝܵܐ</w:t>
      </w:r>
    </w:p>
    <w:p w14:paraId="6ECF57A0" w14:textId="77777777" w:rsidR="00AA42D4" w:rsidRPr="009B3D18" w:rsidRDefault="00000000" w:rsidP="00AA42D4">
      <w:pPr>
        <w:pStyle w:val="Bullet1"/>
        <w:bidi/>
        <w:rPr>
          <w:rFonts w:cs="ES Nohadra"/>
        </w:rPr>
      </w:pPr>
      <w:r w:rsidRPr="009B3D18">
        <w:rPr>
          <w:rFonts w:cs="ES Nohadra"/>
          <w:rtl/>
        </w:rPr>
        <w:t>ܗܲܝܸܪܝܼ ܠܵܘܟܼܘܿܢ ܕܝܵܗܒܼܝܼܬܘܿܢ ܘܫܵܩܠܝܼܬܘܿܢ.</w:t>
      </w:r>
    </w:p>
    <w:p w14:paraId="23619747" w14:textId="77777777" w:rsidR="00AA42D4" w:rsidRPr="009B3D18" w:rsidRDefault="00000000" w:rsidP="00AA42D4">
      <w:pPr>
        <w:bidi/>
        <w:rPr>
          <w:rFonts w:cs="ES Nohadra"/>
        </w:rPr>
      </w:pPr>
      <w:r w:rsidRPr="009B3D18">
        <w:rPr>
          <w:rFonts w:cs="ES Nohadra"/>
          <w:rtl/>
        </w:rPr>
        <w:t>ܐܲܚܬܘܿܢ ܒܲܠܟܵܐ ܗܵܘܝܼܬܘܿܢ ܡܵܨܝܵܢܹܐ ܕܚܵܪܓ̰ܝܼܬܘܿܢ ܠܵܗܿ ܡܲܘܲܠܬܵܐ ܕ NDIS ܥܲܠ ܬܘܼܠܚܵܡܹܐ ܐܸܢ ܐܵܢܝܼ ܬܘܼܠܚܵܡܹܐ:</w:t>
      </w:r>
    </w:p>
    <w:p w14:paraId="71F545E6" w14:textId="77777777" w:rsidR="00AA42D4" w:rsidRPr="009B3D18" w:rsidRDefault="00000000" w:rsidP="00D71BCD">
      <w:pPr>
        <w:pStyle w:val="Bullet1"/>
        <w:keepNext w:val="0"/>
        <w:keepLines w:val="0"/>
        <w:widowControl w:val="0"/>
        <w:bidi/>
        <w:rPr>
          <w:rFonts w:cs="ES Nohadra"/>
        </w:rPr>
      </w:pPr>
      <w:r w:rsidRPr="009B3D18">
        <w:rPr>
          <w:rFonts w:cs="ES Nohadra"/>
          <w:rtl/>
        </w:rPr>
        <w:t>ܗܲܝܸܪܝܼ ܠܵܘܟܼܘܿܢ ܕܝܵܒܼܝܼܬܘܿܢ ܘܫܵܩܠܝܼܬܘܿܢ</w:t>
      </w:r>
    </w:p>
    <w:p w14:paraId="698770DA" w14:textId="77777777" w:rsidR="00AA42D4" w:rsidRPr="009B3D18" w:rsidRDefault="00000000" w:rsidP="00D71BCD">
      <w:pPr>
        <w:pStyle w:val="Bullet1"/>
        <w:keepNext w:val="0"/>
        <w:keepLines w:val="0"/>
        <w:widowControl w:val="0"/>
        <w:bidi/>
        <w:rPr>
          <w:rFonts w:cs="ES Nohadra"/>
        </w:rPr>
      </w:pPr>
      <w:r w:rsidRPr="009B3D18">
        <w:rPr>
          <w:rFonts w:cs="ES Nohadra"/>
          <w:rtl/>
        </w:rPr>
        <w:t>ܝܼܢܵܐ ܗܿܝ ܐܘܼܪܚܵܐ ܒܘܼܼܫ ܨܦܵܝܝܼ ܩܵܐܠܵܘܟܼܘܿܢ ܕܝܵܗܒܼܝܼܬܘܿܢ ܘܫܵܩܠܝܼܬܘܿܢ.</w:t>
      </w:r>
    </w:p>
    <w:p w14:paraId="0C015568" w14:textId="77777777" w:rsidR="00821BA2" w:rsidRPr="009B3D18" w:rsidRDefault="00000000" w:rsidP="00D71BCD">
      <w:pPr>
        <w:pStyle w:val="Heading2"/>
        <w:keepLines/>
        <w:bidi/>
        <w:rPr>
          <w:rFonts w:cs="ES Nohadra"/>
        </w:rPr>
      </w:pPr>
      <w:bookmarkStart w:id="20" w:name="_Toc185515060"/>
      <w:bookmarkEnd w:id="7"/>
      <w:r w:rsidRPr="009B3D18">
        <w:rPr>
          <w:rFonts w:cs="ES Nohadra"/>
          <w:rtl/>
        </w:rPr>
        <w:lastRenderedPageBreak/>
        <w:t>ܡܵܘܕܥܵܢܘܼܬܵܐ ܒܘܼܫ ܙܵܘܕܵܐ ܒܘܼܬ ܐܵܗܵܐ ܐܸܫܛܵܪܵܐ</w:t>
      </w:r>
      <w:bookmarkEnd w:id="20"/>
    </w:p>
    <w:p w14:paraId="2A363413" w14:textId="77777777" w:rsidR="00821BA2" w:rsidRPr="009B3D18" w:rsidRDefault="00000000" w:rsidP="00D71BCD">
      <w:pPr>
        <w:keepNext/>
        <w:keepLines/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ܩܵܐ ܡܵܘܕܥܵܢܘܼܬܵܐ ܒܘܼܫ ܙܵܘܕܵܐ ܒܘܼܬ ܐܵܗܵܐ ܐܸܫܛܵܪܵܐ، ܐܸܢ ܒܲܣܡܵܐܠܵܘܟܼܘܿܢ ܡܲܚܒܸܪܘܼܢ ܠܲܢ.</w:t>
      </w:r>
    </w:p>
    <w:p w14:paraId="7C7886B4" w14:textId="1AA9C01A" w:rsidR="00821BA2" w:rsidRPr="009B3D18" w:rsidRDefault="00000000" w:rsidP="00D71BCD">
      <w:pPr>
        <w:keepNext/>
        <w:keepLines/>
        <w:bidi/>
        <w:rPr>
          <w:rFonts w:cs="ES Nohadra"/>
          <w:lang w:val="en-AU"/>
        </w:rPr>
      </w:pPr>
      <w:r w:rsidRPr="009B3D18">
        <w:rPr>
          <w:rFonts w:cs="ES Nohadra"/>
          <w:rtl/>
        </w:rPr>
        <w:t xml:space="preserve">ܐܲܚܬܘܿܢ ܡܵܨܝܼܬܘܿܢ ܕܡܲܚܒܸܪܝܼܬܘܿܢ ܠܲܢ </w:t>
      </w:r>
      <w:r w:rsidR="00131181" w:rsidRPr="00BF6D2B">
        <w:rPr>
          <w:rFonts w:ascii="ES Nohadra" w:hAnsi="ES Nohadra" w:cs="ES Nohadra"/>
          <w:b/>
          <w:bCs/>
          <w:color w:val="6B2876"/>
        </w:rPr>
        <w:t xml:space="preserve"> 1800 800 110</w:t>
      </w:r>
    </w:p>
    <w:p w14:paraId="36D4A45F" w14:textId="77777777" w:rsidR="00821BA2" w:rsidRPr="009B3D18" w:rsidRDefault="00000000" w:rsidP="00D71BCD">
      <w:pPr>
        <w:keepNext/>
        <w:keepLines/>
        <w:bidi/>
        <w:rPr>
          <w:rFonts w:cs="ES Nohadra"/>
          <w:b/>
          <w:bCs/>
          <w:color w:val="6B2876" w:themeColor="text1"/>
          <w:lang w:val="en-AU"/>
        </w:rPr>
      </w:pPr>
      <w:r w:rsidRPr="009B3D18">
        <w:rPr>
          <w:rFonts w:cs="ES Nohadra"/>
          <w:rtl/>
        </w:rPr>
        <w:t xml:space="preserve">ܐܲܚܬܘܿܢ ܡܵܨܝܼܬܘܿܢ ܕܫܲܕܪܝܼܬܘܿܢ ܠܲܢ ܚܲܕ ܐܝܼܡܵܝܠ </w:t>
      </w:r>
      <w:hyperlink r:id="rId11" w:history="1">
        <w:r w:rsidR="009F0B09" w:rsidRPr="009B3D18">
          <w:rPr>
            <w:rStyle w:val="Hyperlink"/>
            <w:rFonts w:cs="ES Nohadra"/>
            <w:b/>
            <w:bCs/>
            <w:color w:val="6B2876" w:themeColor="text1"/>
            <w:rtl/>
          </w:rPr>
          <w:t>enquiries@ndis.gov.au</w:t>
        </w:r>
      </w:hyperlink>
    </w:p>
    <w:p w14:paraId="16B2A974" w14:textId="77777777" w:rsidR="00821BA2" w:rsidRPr="009B3D18" w:rsidRDefault="00000000" w:rsidP="00D71BCD">
      <w:pPr>
        <w:keepNext/>
        <w:keepLines/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ܐܲܚܬܘܿܢ ܡܵܨܝܼܬܘܿܢ ܕܣܲܚܒܸܪܝܼܬܘܿܢ ܚܲܕ ܡܼܢ ܡܲܟܼܬܒܼܹܐ ܕܕܝܼܲܢ ܦܲܪܨܘܿܦܵܐܝܼܬ</w:t>
      </w:r>
    </w:p>
    <w:p w14:paraId="5F1B91EB" w14:textId="77777777" w:rsidR="00821BA2" w:rsidRPr="009B3D18" w:rsidRDefault="00000000" w:rsidP="001F0D7A">
      <w:pPr>
        <w:bidi/>
        <w:rPr>
          <w:rFonts w:cs="ES Nohadra"/>
          <w:b/>
          <w:bCs/>
          <w:color w:val="6B2876" w:themeColor="text1"/>
          <w:lang w:val="en-AU"/>
        </w:rPr>
      </w:pPr>
      <w:r w:rsidRPr="009B3D18">
        <w:rPr>
          <w:rFonts w:cs="ES Nohadra"/>
          <w:rtl/>
        </w:rPr>
        <w:t xml:space="preserve">ܐܲܚܬܘܿܢ ܡܵܨܝܼܬܘܿܢ ܕܡܲܫܟܼܚܝܼܬܘܿܢ ܡܲܟܼܬܒܼܵܘܟܼܘܿܢ ܡܲܗܲܠܵܝܵܐ ܥܲܠ ܫܲܘܦܵܐ ܐܸܠܸܟܬܪܘܿܢܵܝܵܐ ܕ </w:t>
      </w:r>
      <w:hyperlink r:id="rId12" w:history="1">
        <w:r w:rsidR="009F0B09" w:rsidRPr="009B3D18">
          <w:rPr>
            <w:rStyle w:val="Hyperlink"/>
            <w:rFonts w:cs="ES Nohadra"/>
            <w:b/>
            <w:bCs/>
            <w:color w:val="6B2876" w:themeColor="text1"/>
            <w:rtl/>
          </w:rPr>
          <w:t>NDIS.ndis.gov.au/contact/locations</w:t>
        </w:r>
      </w:hyperlink>
    </w:p>
    <w:p w14:paraId="3FB9C8DA" w14:textId="77777777" w:rsidR="00821BA2" w:rsidRPr="009B3D18" w:rsidRDefault="00000000" w:rsidP="00653F5C">
      <w:pPr>
        <w:pStyle w:val="Heading2"/>
        <w:bidi/>
        <w:rPr>
          <w:rFonts w:cs="ES Nohadra"/>
        </w:rPr>
      </w:pPr>
      <w:bookmarkStart w:id="21" w:name="_Toc182297281"/>
      <w:bookmarkStart w:id="22" w:name="_Toc182298545"/>
      <w:bookmarkStart w:id="23" w:name="_Toc185515061"/>
      <w:r w:rsidRPr="009B3D18">
        <w:rPr>
          <w:rFonts w:cs="ES Nohadra"/>
          <w:rtl/>
        </w:rPr>
        <w:t>ܝܠܘܿܦܘܼܢ ܒܘܼܫ ܙܵܘܕܵܐ ܒܘܼܬ NDIA</w:t>
      </w:r>
      <w:bookmarkEnd w:id="21"/>
      <w:bookmarkEnd w:id="22"/>
      <w:bookmarkEnd w:id="23"/>
    </w:p>
    <w:p w14:paraId="555B1CEC" w14:textId="77777777" w:rsidR="00821BA2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 xml:space="preserve">ܣܲܚܒܸܪܘܼܢ ܠܫܲܘܦܲܢ ܐܸܠܸܟܬܪܘܿܢܵܝܵܐ </w:t>
      </w:r>
      <w:hyperlink r:id="rId13" w:history="1">
        <w:r w:rsidR="00821BA2" w:rsidRPr="009B3D18">
          <w:rPr>
            <w:rStyle w:val="Hyperlink"/>
            <w:rFonts w:cs="ES Nohadra"/>
            <w:b/>
            <w:bCs/>
            <w:color w:val="6B2876" w:themeColor="text1"/>
            <w:rtl/>
          </w:rPr>
          <w:t>ndis.gov.au</w:t>
        </w:r>
      </w:hyperlink>
    </w:p>
    <w:p w14:paraId="23717FC0" w14:textId="77777777" w:rsidR="00821BA2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ܬܒܘܿܥܘܼܢ ܠܲܢ ܥܲܠ ܡܸܨܥܲܢ ܕܝܘܼܕܵܥܵܐ ܫܲܘܬܵܦܵܝܵܐ</w:t>
      </w:r>
    </w:p>
    <w:p w14:paraId="543E9F72" w14:textId="5C6D01C2" w:rsidR="00821BA2" w:rsidRPr="009B3D18" w:rsidRDefault="00821BA2" w:rsidP="001F0D7A">
      <w:pPr>
        <w:bidi/>
        <w:rPr>
          <w:rFonts w:cs="ES Nohadra"/>
          <w:b/>
          <w:bCs/>
          <w:color w:val="6B2876" w:themeColor="text1"/>
          <w:lang w:val="en-AU"/>
        </w:rPr>
      </w:pPr>
      <w:hyperlink r:id="rId14" w:history="1">
        <w:r w:rsidRPr="009B3D18">
          <w:rPr>
            <w:rStyle w:val="Hyperlink"/>
            <w:rFonts w:cs="ES Nohadra"/>
            <w:b/>
            <w:bCs/>
            <w:color w:val="6B2876" w:themeColor="text1"/>
            <w:rtl/>
          </w:rPr>
          <w:t>Facebook</w:t>
        </w:r>
      </w:hyperlink>
      <w:r w:rsidRPr="009B3D18">
        <w:rPr>
          <w:rFonts w:cs="ES Nohadra"/>
          <w:b/>
          <w:bCs/>
          <w:color w:val="6B2876" w:themeColor="text1"/>
          <w:rtl/>
        </w:rPr>
        <w:t>،</w:t>
      </w:r>
      <w:r w:rsidR="00D71BCD">
        <w:rPr>
          <w:rFonts w:cs="ES Nohadra"/>
          <w:b/>
          <w:bCs/>
          <w:color w:val="6B2876" w:themeColor="text1"/>
        </w:rPr>
        <w:t xml:space="preserve"> </w:t>
      </w:r>
      <w:hyperlink r:id="rId15" w:history="1">
        <w:r w:rsidRPr="009B3D18">
          <w:rPr>
            <w:rStyle w:val="Hyperlink"/>
            <w:rFonts w:cs="ES Nohadra"/>
            <w:b/>
            <w:bCs/>
            <w:color w:val="6B2876" w:themeColor="text1"/>
            <w:rtl/>
          </w:rPr>
          <w:t>Twitter</w:t>
        </w:r>
      </w:hyperlink>
      <w:r w:rsidRPr="009B3D18">
        <w:rPr>
          <w:rFonts w:cs="ES Nohadra"/>
          <w:b/>
          <w:bCs/>
          <w:color w:val="6B2876" w:themeColor="text1"/>
          <w:rtl/>
        </w:rPr>
        <w:t>،</w:t>
      </w:r>
      <w:r w:rsidR="00D71BCD">
        <w:rPr>
          <w:rFonts w:cs="ES Nohadra"/>
          <w:b/>
          <w:bCs/>
          <w:color w:val="6B2876" w:themeColor="text1"/>
        </w:rPr>
        <w:t xml:space="preserve"> </w:t>
      </w:r>
      <w:hyperlink r:id="rId16" w:history="1">
        <w:r w:rsidRPr="009B3D18">
          <w:rPr>
            <w:rStyle w:val="Hyperlink"/>
            <w:rFonts w:cs="ES Nohadra"/>
            <w:b/>
            <w:bCs/>
            <w:color w:val="6B2876" w:themeColor="text1"/>
            <w:rtl/>
          </w:rPr>
          <w:t>Instagram</w:t>
        </w:r>
      </w:hyperlink>
      <w:r w:rsidRPr="009B3D18">
        <w:rPr>
          <w:rFonts w:cs="ES Nohadra"/>
          <w:b/>
          <w:bCs/>
          <w:color w:val="6B2876" w:themeColor="text1"/>
          <w:rtl/>
        </w:rPr>
        <w:t>،</w:t>
      </w:r>
      <w:r w:rsidR="00D71BCD">
        <w:rPr>
          <w:rFonts w:cs="ES Nohadra"/>
          <w:b/>
          <w:bCs/>
          <w:color w:val="6B2876" w:themeColor="text1"/>
        </w:rPr>
        <w:t xml:space="preserve"> </w:t>
      </w:r>
      <w:hyperlink r:id="rId17" w:history="1">
        <w:r w:rsidRPr="009B3D18">
          <w:rPr>
            <w:rStyle w:val="Hyperlink"/>
            <w:rFonts w:cs="ES Nohadra"/>
            <w:b/>
            <w:bCs/>
            <w:color w:val="6B2876" w:themeColor="text1"/>
            <w:rtl/>
          </w:rPr>
          <w:t>YouTube</w:t>
        </w:r>
      </w:hyperlink>
      <w:r w:rsidRPr="009B3D18">
        <w:rPr>
          <w:rFonts w:cs="ES Nohadra"/>
          <w:b/>
          <w:bCs/>
          <w:color w:val="6B2876" w:themeColor="text1"/>
          <w:rtl/>
        </w:rPr>
        <w:t>،</w:t>
      </w:r>
      <w:r w:rsidR="00D71BCD">
        <w:rPr>
          <w:rFonts w:cs="ES Nohadra"/>
          <w:b/>
          <w:bCs/>
          <w:color w:val="6B2876" w:themeColor="text1"/>
        </w:rPr>
        <w:t xml:space="preserve"> </w:t>
      </w:r>
      <w:hyperlink r:id="rId18" w:history="1">
        <w:r w:rsidRPr="009B3D18">
          <w:rPr>
            <w:rStyle w:val="Hyperlink"/>
            <w:rFonts w:cs="ES Nohadra"/>
            <w:b/>
            <w:bCs/>
            <w:color w:val="6B2876" w:themeColor="text1"/>
            <w:rtl/>
          </w:rPr>
          <w:t>LinkedIn</w:t>
        </w:r>
      </w:hyperlink>
    </w:p>
    <w:p w14:paraId="0177C92F" w14:textId="77777777" w:rsidR="00821BA2" w:rsidRPr="009B3D18" w:rsidRDefault="00000000" w:rsidP="00653F5C">
      <w:pPr>
        <w:pStyle w:val="Heading2"/>
        <w:bidi/>
        <w:rPr>
          <w:rFonts w:cs="ES Nohadra"/>
        </w:rPr>
      </w:pPr>
      <w:bookmarkStart w:id="24" w:name="_Toc182297282"/>
      <w:bookmarkStart w:id="25" w:name="_Toc182298546"/>
      <w:bookmarkStart w:id="26" w:name="_Toc185515062"/>
      <w:r w:rsidRPr="009B3D18">
        <w:rPr>
          <w:rFonts w:cs="ES Nohadra"/>
          <w:rtl/>
        </w:rPr>
        <w:t>ܩܢܹܝܡܘܼܢ ܗܲܝܲܪܬܵܐ ܩܵܐ ܕܡܲܚܒܸܪܝܼܬܘܿܢ ܠܲܢ</w:t>
      </w:r>
      <w:bookmarkEnd w:id="24"/>
      <w:bookmarkEnd w:id="25"/>
      <w:bookmarkEnd w:id="26"/>
    </w:p>
    <w:p w14:paraId="6B6DD1B6" w14:textId="77777777" w:rsidR="007170B2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ܩܵܐ ܐ݉ܢܵܫܹ̈ܐ ܕܣܢܝܼܩܹܐ ܝܢܵܐ ܠܗܲܝܲܪܬܵܐ ܒܠܸܫܵܢܵܐ ܐܸܢܓܠܸܣܢܵܝܵܐ ܡܵܨܝܼܬܘܿܢ ܡܲܚܒܸܪܝܼܬܘܿܢ ܩܵܐ</w:t>
      </w:r>
    </w:p>
    <w:p w14:paraId="6F131173" w14:textId="01813153" w:rsidR="00821BA2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ܚܸܠܡܲܬ ܕܬܲܪܓܲܡܬܵܐ (Translating and Interpreting Service (TIS))</w:t>
      </w:r>
      <w:r w:rsidR="00D41F7A" w:rsidRPr="00D41F7A">
        <w:rPr>
          <w:rFonts w:ascii="ES Nohadra" w:hAnsi="ES Nohadra" w:cs="ES Nohadra"/>
          <w:b/>
          <w:bCs/>
          <w:color w:val="6B2876" w:themeColor="text1"/>
        </w:rPr>
        <w:t>131 450</w:t>
      </w:r>
      <w:r w:rsidR="00D41F7A">
        <w:rPr>
          <w:rFonts w:cs="ES Nohadra"/>
        </w:rPr>
        <w:t xml:space="preserve"> </w:t>
      </w:r>
    </w:p>
    <w:p w14:paraId="49916888" w14:textId="77777777" w:rsidR="007170B2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ܩܵܐ ܐ݉ܢܵܫܹ̈ܐ ܕܝܼܢܵܐ ܟܲܪܹܐ ܝܲܢ ܐܝܼܬܠܗܘܿܢ ܥܲܣܩܘܼܬܵܐ ܒܫܡܵܥܬܵܐ، ܐܲܚܬܘܿܢ ܡܵܨܝܼܬܘܿܢ ܕܡܲܦܠܸܚܝܼܬܘܿܢ</w:t>
      </w:r>
    </w:p>
    <w:p w14:paraId="6A63F7B4" w14:textId="668DE314" w:rsidR="00821BA2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 xml:space="preserve"> ܠܵܗܿ ܚܸܠܡܲܬ ܕܡܲܡܛܵܝܬܵܐ ܐܲܬܪܵܝܬܵܐ (National Relay Service)</w:t>
      </w:r>
      <w:r w:rsidR="00D41F7A">
        <w:t xml:space="preserve"> </w:t>
      </w:r>
      <w:hyperlink r:id="rId19" w:history="1">
        <w:r w:rsidR="00D41F7A" w:rsidRPr="009B3D18">
          <w:rPr>
            <w:rStyle w:val="Hyperlink"/>
            <w:rFonts w:cs="ES Nohadra"/>
            <w:b/>
            <w:bCs/>
            <w:color w:val="6B2876" w:themeColor="text1"/>
            <w:rtl/>
          </w:rPr>
          <w:t>relayservice.gov.au</w:t>
        </w:r>
      </w:hyperlink>
      <w:r w:rsidR="00D41F7A">
        <w:t xml:space="preserve"> </w:t>
      </w:r>
    </w:p>
    <w:p w14:paraId="1822AD7A" w14:textId="2F979EB7" w:rsidR="00821BA2" w:rsidRPr="009B3D18" w:rsidRDefault="00000000" w:rsidP="001F0D7A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 xml:space="preserve">ܐܲܚܬܘܿܢ ܡܵܨܝܼܬܘܿܢ ܕܡܲܦܠܸܚܝܼܬܘܿܢ ܐܘܼܪܚܵܐ ܕܐܸܓܲܪܬܵܐ ܕܬܹܠܹܦ̮ܘܿܢ (TTY) </w:t>
      </w:r>
      <w:r w:rsidRPr="009B3D18">
        <w:rPr>
          <w:rFonts w:cs="ES Nohadra"/>
          <w:b/>
          <w:bCs/>
          <w:color w:val="6B2876" w:themeColor="text1"/>
          <w:rtl/>
        </w:rPr>
        <w:t>1800 555 677</w:t>
      </w:r>
      <w:r w:rsidR="00D71BCD" w:rsidRPr="00D71BCD">
        <w:rPr>
          <w:rFonts w:cs="ES Nohadra"/>
        </w:rPr>
        <w:t>.</w:t>
      </w:r>
    </w:p>
    <w:p w14:paraId="0565E92E" w14:textId="28259C89" w:rsidR="001375CA" w:rsidRPr="009B3D18" w:rsidRDefault="00000000" w:rsidP="00D71BCD">
      <w:pPr>
        <w:bidi/>
        <w:rPr>
          <w:rFonts w:cs="ES Nohadra"/>
          <w:lang w:val="en-AU"/>
        </w:rPr>
      </w:pPr>
      <w:r w:rsidRPr="009B3D18">
        <w:rPr>
          <w:rFonts w:cs="ES Nohadra"/>
          <w:rtl/>
        </w:rPr>
        <w:t>ܐܲܚܬܘܿܢ ܡܵܨܝܼܬܘܿܢ ܡܲܦܠܸܚܝܼܬܘܿܢ ܡܲܡܛܵܝܬܵܐ ܕܩܵܠܵܐ.</w:t>
      </w:r>
      <w:r w:rsidR="00E27D67" w:rsidRPr="00E27D67">
        <w:rPr>
          <w:rFonts w:ascii="ES Nohadra" w:hAnsi="ES Nohadra" w:cs="ES Nohadra"/>
          <w:b/>
          <w:bCs/>
          <w:color w:val="6B2876" w:themeColor="text1"/>
        </w:rPr>
        <w:t>1800 555 727</w:t>
      </w:r>
      <w:r w:rsidR="00D71BCD">
        <w:rPr>
          <w:rFonts w:cs="ES Nohadra"/>
        </w:rPr>
        <w:t xml:space="preserve"> </w:t>
      </w:r>
    </w:p>
    <w:sectPr w:rsidR="001375CA" w:rsidRPr="009B3D18" w:rsidSect="000714F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440" w:bottom="1440" w:left="1440" w:header="567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D0DD9" w14:textId="77777777" w:rsidR="008C29E4" w:rsidRDefault="008C29E4">
      <w:pPr>
        <w:spacing w:before="0" w:after="0" w:line="240" w:lineRule="auto"/>
      </w:pPr>
      <w:r>
        <w:separator/>
      </w:r>
    </w:p>
  </w:endnote>
  <w:endnote w:type="continuationSeparator" w:id="0">
    <w:p w14:paraId="085B6E90" w14:textId="77777777" w:rsidR="008C29E4" w:rsidRDefault="008C29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SMePro">
    <w:altName w:val="Calibri"/>
    <w:charset w:val="00"/>
    <w:family w:val="auto"/>
    <w:pitch w:val="variable"/>
    <w:sig w:usb0="A00002EF" w:usb1="4000606A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1" w:fontKey="{D2DE4F39-DFC5-475C-9608-7FF3CA3D0696}"/>
    <w:embedBold r:id="rId2" w:fontKey="{B5C05011-2D21-4484-AC4A-425885471C29}"/>
    <w:embedItalic r:id="rId3" w:fontKey="{B277E032-99CE-41C1-A40B-E67EBCA025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EBBFFE8-2BD0-4F28-A2D1-402771DFD277}"/>
    <w:embedItalic r:id="rId5" w:fontKey="{CF78B68D-B05E-4611-8B6B-F012C45D5D6A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2906A79E-63AF-4B72-876A-84515BF88DE4}"/>
    <w:embedBold r:id="rId7" w:fontKey="{9C9592C8-CC0F-424A-8C4A-F047BAD17CBC}"/>
    <w:embedItalic r:id="rId8" w:fontKey="{B1CEBCD5-1EC9-4933-B016-63743E0710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2F8C898-6C68-400A-818A-D7A390B121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A31E399-23F6-4A18-8E50-82AA14FCEF3A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ES Nohadra">
    <w:altName w:val="Segoe UI Historic"/>
    <w:panose1 w:val="00000400000000000000"/>
    <w:charset w:val="00"/>
    <w:family w:val="auto"/>
    <w:pitch w:val="variable"/>
    <w:sig w:usb0="00000003" w:usb1="00000000" w:usb2="00000080" w:usb3="00000000" w:csb0="00000001" w:csb1="00000000"/>
    <w:embedRegular r:id="rId11" w:fontKey="{856AAF27-4D75-479E-9315-772139F01B1B}"/>
    <w:embedBold r:id="rId12" w:fontKey="{897D2565-2A75-40A0-BA09-9662DE2C13C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3E7EA59A-1366-4500-BE53-1098CD83A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01223638"/>
      <w:docPartObj>
        <w:docPartGallery w:val="Page Numbers (Bottom of Page)"/>
        <w:docPartUnique/>
      </w:docPartObj>
    </w:sdtPr>
    <w:sdtContent>
      <w:p w14:paraId="404D2878" w14:textId="77777777" w:rsidR="002B27DE" w:rsidRDefault="00000000" w:rsidP="0008609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B16520B" w14:textId="77777777" w:rsidR="008D4B76" w:rsidRDefault="008D4B76" w:rsidP="0008609C">
    <w:pPr>
      <w:pStyle w:val="Footer"/>
    </w:pPr>
  </w:p>
  <w:p w14:paraId="525650A7" w14:textId="77777777" w:rsidR="00AA6762" w:rsidRDefault="00AA6762" w:rsidP="005C7C78"/>
  <w:p w14:paraId="5460FCCB" w14:textId="77777777" w:rsidR="00AA6762" w:rsidRDefault="00AA6762" w:rsidP="005C7C78"/>
  <w:p w14:paraId="27CEE7B1" w14:textId="77777777" w:rsidR="00A71751" w:rsidRDefault="00A71751" w:rsidP="005C7C78"/>
  <w:p w14:paraId="479B3303" w14:textId="77777777" w:rsidR="00A71751" w:rsidRDefault="00A71751" w:rsidP="005C7C78"/>
  <w:p w14:paraId="2800DF65" w14:textId="77777777" w:rsidR="00A71751" w:rsidRDefault="00A71751" w:rsidP="005C7C78"/>
  <w:p w14:paraId="4486EF59" w14:textId="77777777" w:rsidR="00A71751" w:rsidRDefault="00A71751" w:rsidP="005C7C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93E46" w14:textId="77777777" w:rsidR="0008609C" w:rsidRPr="00CB6A42" w:rsidRDefault="0008609C" w:rsidP="00CB6A42">
    <w:pPr>
      <w:pStyle w:val="Header"/>
    </w:pPr>
  </w:p>
  <w:sdt>
    <w:sdtPr>
      <w:rPr>
        <w:rStyle w:val="PageNumber"/>
        <w:bCs/>
        <w:rtl/>
      </w:rPr>
      <w:id w:val="526686530"/>
      <w:docPartObj>
        <w:docPartGallery w:val="Page Numbers (Bottom of Page)"/>
        <w:docPartUnique/>
      </w:docPartObj>
    </w:sdtPr>
    <w:sdtContent>
      <w:p w14:paraId="5926CD75" w14:textId="77777777" w:rsidR="00A71751" w:rsidRPr="000C64AB" w:rsidRDefault="00000000" w:rsidP="00E517CA">
        <w:pPr>
          <w:pStyle w:val="Footer"/>
          <w:tabs>
            <w:tab w:val="clear" w:pos="4513"/>
          </w:tabs>
          <w:bidi/>
          <w:spacing w:after="200"/>
          <w:rPr>
            <w:bCs/>
          </w:rPr>
        </w:pPr>
        <w:r w:rsidRPr="000C64AB">
          <w:rPr>
            <w:bCs/>
            <w:rtl/>
          </w:rPr>
          <w:t>ndis.gov.au</w:t>
        </w:r>
        <w:r w:rsidRPr="000C64AB">
          <w:rPr>
            <w:bCs/>
            <w:rtl/>
          </w:rPr>
          <w:tab/>
        </w:r>
        <w:r w:rsidRPr="000C64AB">
          <w:rPr>
            <w:rStyle w:val="PageNumber"/>
            <w:bCs/>
          </w:rPr>
          <w:fldChar w:fldCharType="begin"/>
        </w:r>
        <w:r w:rsidRPr="000C64AB">
          <w:rPr>
            <w:rStyle w:val="PageNumber"/>
            <w:bCs/>
            <w:rtl/>
          </w:rPr>
          <w:instrText xml:space="preserve"> PAGE </w:instrText>
        </w:r>
        <w:r w:rsidRPr="000C64AB">
          <w:rPr>
            <w:rStyle w:val="PageNumber"/>
            <w:bCs/>
          </w:rPr>
          <w:fldChar w:fldCharType="separate"/>
        </w:r>
        <w:r w:rsidRPr="000C64AB">
          <w:rPr>
            <w:rStyle w:val="PageNumber"/>
            <w:bCs/>
            <w:rtl/>
          </w:rPr>
          <w:t>10</w:t>
        </w:r>
        <w:r w:rsidRPr="000C64AB">
          <w:rPr>
            <w:rStyle w:val="PageNumber"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bCs/>
        <w:rtl/>
      </w:rPr>
      <w:id w:val="2118095445"/>
      <w:docPartObj>
        <w:docPartGallery w:val="Page Numbers (Bottom of Page)"/>
        <w:docPartUnique/>
      </w:docPartObj>
    </w:sdtPr>
    <w:sdtContent>
      <w:p w14:paraId="58A4342C" w14:textId="77777777" w:rsidR="00FB6E6D" w:rsidRPr="000C64AB" w:rsidRDefault="00000000" w:rsidP="00E517CA">
        <w:pPr>
          <w:pStyle w:val="Footer"/>
          <w:tabs>
            <w:tab w:val="clear" w:pos="4513"/>
          </w:tabs>
          <w:bidi/>
          <w:spacing w:after="200"/>
          <w:rPr>
            <w:rStyle w:val="PageNumber"/>
            <w:bCs/>
          </w:rPr>
        </w:pPr>
        <w:r w:rsidRPr="000C64AB">
          <w:rPr>
            <w:bCs/>
            <w:rtl/>
          </w:rPr>
          <w:t>ndis.gov.au</w:t>
        </w:r>
        <w:r w:rsidRPr="000C64AB">
          <w:rPr>
            <w:bCs/>
            <w:rtl/>
          </w:rPr>
          <w:tab/>
        </w:r>
        <w:r w:rsidRPr="000C64AB">
          <w:rPr>
            <w:rStyle w:val="PageNumber"/>
            <w:bCs/>
          </w:rPr>
          <w:fldChar w:fldCharType="begin"/>
        </w:r>
        <w:r w:rsidRPr="000C64AB">
          <w:rPr>
            <w:rStyle w:val="PageNumber"/>
            <w:bCs/>
            <w:rtl/>
          </w:rPr>
          <w:instrText xml:space="preserve"> PAGE </w:instrText>
        </w:r>
        <w:r w:rsidRPr="000C64AB">
          <w:rPr>
            <w:rStyle w:val="PageNumber"/>
            <w:bCs/>
          </w:rPr>
          <w:fldChar w:fldCharType="separate"/>
        </w:r>
        <w:r w:rsidRPr="000C64AB">
          <w:rPr>
            <w:rStyle w:val="PageNumber"/>
            <w:bCs/>
            <w:rtl/>
          </w:rPr>
          <w:t>1</w:t>
        </w:r>
        <w:r w:rsidRPr="000C64AB">
          <w:rPr>
            <w:rStyle w:val="PageNumber"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6A47D" w14:textId="77777777" w:rsidR="008C29E4" w:rsidRDefault="008C29E4">
      <w:pPr>
        <w:spacing w:before="0" w:after="0" w:line="240" w:lineRule="auto"/>
      </w:pPr>
      <w:r>
        <w:separator/>
      </w:r>
    </w:p>
  </w:footnote>
  <w:footnote w:type="continuationSeparator" w:id="0">
    <w:p w14:paraId="60F889FC" w14:textId="77777777" w:rsidR="008C29E4" w:rsidRDefault="008C29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97619" w14:textId="77777777" w:rsidR="008D4B76" w:rsidRDefault="008D4B76" w:rsidP="005C7C78">
    <w:pPr>
      <w:pStyle w:val="Header"/>
    </w:pPr>
  </w:p>
  <w:p w14:paraId="56444637" w14:textId="77777777" w:rsidR="00AA6762" w:rsidRDefault="00AA6762" w:rsidP="005C7C78"/>
  <w:p w14:paraId="1446A179" w14:textId="77777777" w:rsidR="00AA6762" w:rsidRDefault="00AA6762" w:rsidP="005C7C78"/>
  <w:p w14:paraId="74AD4B3D" w14:textId="77777777" w:rsidR="00A71751" w:rsidRDefault="00A71751" w:rsidP="005C7C78"/>
  <w:p w14:paraId="372C4A6A" w14:textId="77777777" w:rsidR="00A71751" w:rsidRDefault="00A71751" w:rsidP="005C7C78"/>
  <w:p w14:paraId="392F83AC" w14:textId="77777777" w:rsidR="00A71751" w:rsidRDefault="00A71751" w:rsidP="005C7C78"/>
  <w:p w14:paraId="6EDB3C0B" w14:textId="77777777" w:rsidR="00A71751" w:rsidRDefault="00A71751" w:rsidP="005C7C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533B" w14:textId="77777777" w:rsidR="00A71751" w:rsidRPr="00CB6A42" w:rsidRDefault="00000000" w:rsidP="00CB6A42">
    <w:pPr>
      <w:pStyle w:val="Header"/>
    </w:pPr>
    <w:r w:rsidRPr="00CB6A42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9FD184A" wp14:editId="7D99BD8C">
              <wp:simplePos x="0" y="0"/>
              <wp:positionH relativeFrom="column">
                <wp:posOffset>-4116747</wp:posOffset>
              </wp:positionH>
              <wp:positionV relativeFrom="page">
                <wp:posOffset>4445</wp:posOffset>
              </wp:positionV>
              <wp:extent cx="14400000" cy="179705"/>
              <wp:effectExtent l="0" t="0" r="1905" b="0"/>
              <wp:wrapNone/>
              <wp:docPr id="1617620731" name="Rectangle 16176207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00" cy="17970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617620731" o:spid="_x0000_s2049" alt="&quot;&quot;" style="width:1133.85pt;height:14.15pt;margin-top:0.35pt;margin-left:-324.1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55168" fillcolor="#6b2876" stroked="f" strokeweight="1pt"/>
          </w:pict>
        </mc:Fallback>
      </mc:AlternateContent>
    </w:r>
    <w:r w:rsidR="00E90003" w:rsidRPr="00CB6A4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09AF01" wp14:editId="248B78AE">
              <wp:simplePos x="0" y="0"/>
              <wp:positionH relativeFrom="column">
                <wp:posOffset>-5914390</wp:posOffset>
              </wp:positionH>
              <wp:positionV relativeFrom="paragraph">
                <wp:posOffset>-2331720</wp:posOffset>
              </wp:positionV>
              <wp:extent cx="16200000" cy="180000"/>
              <wp:effectExtent l="0" t="0" r="5715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00000" cy="180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0" alt="&quot;&quot;" style="width:1275.6pt;height:14.15pt;margin-top:-183.6pt;margin-left:-465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#6b2876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5F21F" w14:textId="77777777" w:rsidR="00B476C2" w:rsidRPr="00D348CF" w:rsidRDefault="00000000" w:rsidP="0046167E">
    <w:pPr>
      <w:pStyle w:val="Header"/>
      <w:spacing w:after="2600"/>
      <w:jc w:val="left"/>
    </w:pPr>
    <w:r w:rsidRPr="00D348CF">
      <w:rPr>
        <w:noProof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15A17159" wp14:editId="6D86176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59675" cy="10688320"/>
              <wp:effectExtent l="0" t="0" r="3175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688320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2051" alt="&quot;&quot;" style="width:595.25pt;height:841.6pt;margin-top:0;margin-left:0;mso-height-percent:0;mso-height-relative:page;mso-position-horizontal:left;mso-position-horizontal-relative:page;mso-position-vertical:bottom;mso-position-vertical-relative:page;mso-width-percent:0;mso-width-relative:page;mso-wrap-distance-bottom:0;mso-wrap-distance-left:9pt;mso-wrap-distance-right:9pt;mso-wrap-distance-top:0;mso-wrap-style:square;position:absolute;v-text-anchor:middle;visibility:visible;z-index:-251653120" stroked="f" strokeweight="1pt">
              <v:fill r:id="rId2" o:title="" recolor="t" rotate="t" type="fram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74D3B"/>
    <w:multiLevelType w:val="hybridMultilevel"/>
    <w:tmpl w:val="904C352C"/>
    <w:lvl w:ilvl="0" w:tplc="21AE81A8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8A6CD6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A8C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AA3A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1C48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CA60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BA27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7C66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207A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055FF"/>
    <w:multiLevelType w:val="hybridMultilevel"/>
    <w:tmpl w:val="96E07CAC"/>
    <w:lvl w:ilvl="0" w:tplc="185CE30A">
      <w:start w:val="1"/>
      <w:numFmt w:val="bullet"/>
      <w:pStyle w:val="Tablebullet"/>
      <w:lvlText w:val=""/>
      <w:lvlJc w:val="left"/>
      <w:pPr>
        <w:ind w:left="-1779" w:hanging="360"/>
      </w:pPr>
      <w:rPr>
        <w:rFonts w:ascii="Symbol" w:hAnsi="Symbol" w:hint="default"/>
        <w:color w:val="auto"/>
      </w:rPr>
    </w:lvl>
    <w:lvl w:ilvl="1" w:tplc="74FC82CE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7BA61F22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E5B26CDE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1C788B98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BF28F86E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1A42CD6C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2EFCC87C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BE487810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3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56B5F"/>
    <w:multiLevelType w:val="multilevel"/>
    <w:tmpl w:val="AFD8A756"/>
    <w:numStyleLink w:val="Bulletlist"/>
  </w:abstractNum>
  <w:abstractNum w:abstractNumId="5" w15:restartNumberingAfterBreak="0">
    <w:nsid w:val="324820C9"/>
    <w:multiLevelType w:val="multilevel"/>
    <w:tmpl w:val="D2E650B8"/>
    <w:styleLink w:val="CurrentList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38210B2F"/>
    <w:multiLevelType w:val="multilevel"/>
    <w:tmpl w:val="D2E650B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PullOut-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3DD54557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08C4BD0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3DB32DC"/>
    <w:multiLevelType w:val="hybridMultilevel"/>
    <w:tmpl w:val="6178A0AA"/>
    <w:lvl w:ilvl="0" w:tplc="EB0E097C">
      <w:start w:val="1"/>
      <w:numFmt w:val="bullet"/>
      <w:pStyle w:val="Bullet1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766FE1C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7822786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834C9892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8346755C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DD2A0D4C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5CA6D3D8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C6CAA938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5AEECCDE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AEF3B73"/>
    <w:multiLevelType w:val="multilevel"/>
    <w:tmpl w:val="AFD8A756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1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644451">
    <w:abstractNumId w:val="6"/>
  </w:num>
  <w:num w:numId="2" w16cid:durableId="560026006">
    <w:abstractNumId w:val="0"/>
  </w:num>
  <w:num w:numId="3" w16cid:durableId="2103446731">
    <w:abstractNumId w:val="2"/>
  </w:num>
  <w:num w:numId="4" w16cid:durableId="2078358464">
    <w:abstractNumId w:val="11"/>
  </w:num>
  <w:num w:numId="5" w16cid:durableId="1874268382">
    <w:abstractNumId w:val="3"/>
  </w:num>
  <w:num w:numId="6" w16cid:durableId="2092311951">
    <w:abstractNumId w:val="1"/>
  </w:num>
  <w:num w:numId="7" w16cid:durableId="1354839798">
    <w:abstractNumId w:val="5"/>
  </w:num>
  <w:num w:numId="8" w16cid:durableId="495733408">
    <w:abstractNumId w:val="8"/>
  </w:num>
  <w:num w:numId="9" w16cid:durableId="1837450440">
    <w:abstractNumId w:val="7"/>
  </w:num>
  <w:num w:numId="10" w16cid:durableId="1147285224">
    <w:abstractNumId w:val="9"/>
  </w:num>
  <w:num w:numId="11" w16cid:durableId="1462845774">
    <w:abstractNumId w:val="10"/>
  </w:num>
  <w:num w:numId="12" w16cid:durableId="1876190520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embedTrueTypeFonts/>
  <w:proofState w:spelling="clean" w:grammar="clean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17A"/>
    <w:rsid w:val="00001B6A"/>
    <w:rsid w:val="00007DFA"/>
    <w:rsid w:val="00017562"/>
    <w:rsid w:val="00041819"/>
    <w:rsid w:val="00043C99"/>
    <w:rsid w:val="00066632"/>
    <w:rsid w:val="000714F5"/>
    <w:rsid w:val="0008609C"/>
    <w:rsid w:val="000B2BF1"/>
    <w:rsid w:val="000B56AB"/>
    <w:rsid w:val="000B66FC"/>
    <w:rsid w:val="000C64AB"/>
    <w:rsid w:val="000D06FD"/>
    <w:rsid w:val="000D6C90"/>
    <w:rsid w:val="000E73E6"/>
    <w:rsid w:val="000F0751"/>
    <w:rsid w:val="000F0801"/>
    <w:rsid w:val="000F5B66"/>
    <w:rsid w:val="000F738E"/>
    <w:rsid w:val="00100AC3"/>
    <w:rsid w:val="00102A1D"/>
    <w:rsid w:val="00114DE1"/>
    <w:rsid w:val="0012394D"/>
    <w:rsid w:val="001258BB"/>
    <w:rsid w:val="00131181"/>
    <w:rsid w:val="001375CA"/>
    <w:rsid w:val="0014207A"/>
    <w:rsid w:val="001439BE"/>
    <w:rsid w:val="00153FF0"/>
    <w:rsid w:val="001665A1"/>
    <w:rsid w:val="001809B3"/>
    <w:rsid w:val="00180D51"/>
    <w:rsid w:val="00186F66"/>
    <w:rsid w:val="00187EA6"/>
    <w:rsid w:val="001A15AB"/>
    <w:rsid w:val="001A1B89"/>
    <w:rsid w:val="001B5EC7"/>
    <w:rsid w:val="001C734A"/>
    <w:rsid w:val="001D302A"/>
    <w:rsid w:val="001D64C2"/>
    <w:rsid w:val="001D6708"/>
    <w:rsid w:val="001D6D60"/>
    <w:rsid w:val="001D6EAB"/>
    <w:rsid w:val="001E448B"/>
    <w:rsid w:val="001E630D"/>
    <w:rsid w:val="001F0D7A"/>
    <w:rsid w:val="001F5461"/>
    <w:rsid w:val="001F580B"/>
    <w:rsid w:val="001F7E14"/>
    <w:rsid w:val="00205216"/>
    <w:rsid w:val="00223DBB"/>
    <w:rsid w:val="002273F9"/>
    <w:rsid w:val="00227BAF"/>
    <w:rsid w:val="002305F9"/>
    <w:rsid w:val="00231289"/>
    <w:rsid w:val="002321EA"/>
    <w:rsid w:val="002338DC"/>
    <w:rsid w:val="002341FC"/>
    <w:rsid w:val="0023603F"/>
    <w:rsid w:val="00251819"/>
    <w:rsid w:val="00252818"/>
    <w:rsid w:val="0025303C"/>
    <w:rsid w:val="0025407E"/>
    <w:rsid w:val="00256B5F"/>
    <w:rsid w:val="00262A6A"/>
    <w:rsid w:val="0026492C"/>
    <w:rsid w:val="00280955"/>
    <w:rsid w:val="00280A09"/>
    <w:rsid w:val="00282132"/>
    <w:rsid w:val="00285DEE"/>
    <w:rsid w:val="002906C3"/>
    <w:rsid w:val="002934A4"/>
    <w:rsid w:val="002A30E0"/>
    <w:rsid w:val="002A42AF"/>
    <w:rsid w:val="002A490D"/>
    <w:rsid w:val="002B27DE"/>
    <w:rsid w:val="002C2730"/>
    <w:rsid w:val="002C6574"/>
    <w:rsid w:val="002D510B"/>
    <w:rsid w:val="002F2983"/>
    <w:rsid w:val="002F45DB"/>
    <w:rsid w:val="002F7C36"/>
    <w:rsid w:val="00304C4D"/>
    <w:rsid w:val="00323BB7"/>
    <w:rsid w:val="0033117A"/>
    <w:rsid w:val="003313CD"/>
    <w:rsid w:val="003339DC"/>
    <w:rsid w:val="00337459"/>
    <w:rsid w:val="00343B5E"/>
    <w:rsid w:val="003525AE"/>
    <w:rsid w:val="00360F21"/>
    <w:rsid w:val="003622D9"/>
    <w:rsid w:val="00367110"/>
    <w:rsid w:val="003820DF"/>
    <w:rsid w:val="00397371"/>
    <w:rsid w:val="003A3FCC"/>
    <w:rsid w:val="003A4588"/>
    <w:rsid w:val="003A60EF"/>
    <w:rsid w:val="003B2BB8"/>
    <w:rsid w:val="003B3F1F"/>
    <w:rsid w:val="003B3F49"/>
    <w:rsid w:val="003C20D7"/>
    <w:rsid w:val="003D34FF"/>
    <w:rsid w:val="003F2DA2"/>
    <w:rsid w:val="003F6ED7"/>
    <w:rsid w:val="0040062A"/>
    <w:rsid w:val="0040546B"/>
    <w:rsid w:val="00407024"/>
    <w:rsid w:val="00421F32"/>
    <w:rsid w:val="00426104"/>
    <w:rsid w:val="00441824"/>
    <w:rsid w:val="00452597"/>
    <w:rsid w:val="0045610B"/>
    <w:rsid w:val="0045753D"/>
    <w:rsid w:val="00457EF1"/>
    <w:rsid w:val="00460985"/>
    <w:rsid w:val="0046167E"/>
    <w:rsid w:val="0046171C"/>
    <w:rsid w:val="004659C6"/>
    <w:rsid w:val="0047244C"/>
    <w:rsid w:val="0047274E"/>
    <w:rsid w:val="0047506A"/>
    <w:rsid w:val="0048002C"/>
    <w:rsid w:val="004861C3"/>
    <w:rsid w:val="00486AE6"/>
    <w:rsid w:val="004876FD"/>
    <w:rsid w:val="00496963"/>
    <w:rsid w:val="004B085C"/>
    <w:rsid w:val="004B1263"/>
    <w:rsid w:val="004B54CA"/>
    <w:rsid w:val="004C2D9C"/>
    <w:rsid w:val="004C5518"/>
    <w:rsid w:val="004C56B6"/>
    <w:rsid w:val="004C7D29"/>
    <w:rsid w:val="004D32B5"/>
    <w:rsid w:val="004D3BFD"/>
    <w:rsid w:val="004D41CA"/>
    <w:rsid w:val="004D4A3F"/>
    <w:rsid w:val="004E30CF"/>
    <w:rsid w:val="004E461E"/>
    <w:rsid w:val="004E484A"/>
    <w:rsid w:val="004E5CBF"/>
    <w:rsid w:val="004F1EBE"/>
    <w:rsid w:val="004F33B8"/>
    <w:rsid w:val="004F5086"/>
    <w:rsid w:val="004F6250"/>
    <w:rsid w:val="00513258"/>
    <w:rsid w:val="00513572"/>
    <w:rsid w:val="00513CAF"/>
    <w:rsid w:val="0051453C"/>
    <w:rsid w:val="00515AB6"/>
    <w:rsid w:val="00516F57"/>
    <w:rsid w:val="00524DC4"/>
    <w:rsid w:val="00531E4B"/>
    <w:rsid w:val="00535418"/>
    <w:rsid w:val="0055492D"/>
    <w:rsid w:val="005648FD"/>
    <w:rsid w:val="005651D4"/>
    <w:rsid w:val="00570781"/>
    <w:rsid w:val="00574058"/>
    <w:rsid w:val="00574D04"/>
    <w:rsid w:val="00576162"/>
    <w:rsid w:val="00586C79"/>
    <w:rsid w:val="00593565"/>
    <w:rsid w:val="005938B8"/>
    <w:rsid w:val="005939F7"/>
    <w:rsid w:val="00593C73"/>
    <w:rsid w:val="005A0BCE"/>
    <w:rsid w:val="005A1743"/>
    <w:rsid w:val="005A42DA"/>
    <w:rsid w:val="005A6312"/>
    <w:rsid w:val="005A7AD2"/>
    <w:rsid w:val="005B625E"/>
    <w:rsid w:val="005C0901"/>
    <w:rsid w:val="005C3AA9"/>
    <w:rsid w:val="005C628D"/>
    <w:rsid w:val="005C7C78"/>
    <w:rsid w:val="005D5DBA"/>
    <w:rsid w:val="005D5F3B"/>
    <w:rsid w:val="005E51D4"/>
    <w:rsid w:val="005F78E7"/>
    <w:rsid w:val="00606461"/>
    <w:rsid w:val="0062119A"/>
    <w:rsid w:val="00622BCE"/>
    <w:rsid w:val="00625D14"/>
    <w:rsid w:val="00636F45"/>
    <w:rsid w:val="0063721F"/>
    <w:rsid w:val="00645007"/>
    <w:rsid w:val="00653F5C"/>
    <w:rsid w:val="00664E61"/>
    <w:rsid w:val="006677B3"/>
    <w:rsid w:val="006765FF"/>
    <w:rsid w:val="00683992"/>
    <w:rsid w:val="006A451C"/>
    <w:rsid w:val="006A4CE7"/>
    <w:rsid w:val="006B23F1"/>
    <w:rsid w:val="006B46BC"/>
    <w:rsid w:val="006B5615"/>
    <w:rsid w:val="006C3AF5"/>
    <w:rsid w:val="006D44B4"/>
    <w:rsid w:val="006D7AA0"/>
    <w:rsid w:val="006E1038"/>
    <w:rsid w:val="006E3E1B"/>
    <w:rsid w:val="006F0D47"/>
    <w:rsid w:val="006F11A0"/>
    <w:rsid w:val="00701600"/>
    <w:rsid w:val="00701D7D"/>
    <w:rsid w:val="00704E08"/>
    <w:rsid w:val="007128E1"/>
    <w:rsid w:val="007170B2"/>
    <w:rsid w:val="007215BF"/>
    <w:rsid w:val="007219F1"/>
    <w:rsid w:val="007279D6"/>
    <w:rsid w:val="00734BFE"/>
    <w:rsid w:val="00735C0D"/>
    <w:rsid w:val="00761E08"/>
    <w:rsid w:val="00763C30"/>
    <w:rsid w:val="00763E1D"/>
    <w:rsid w:val="00777842"/>
    <w:rsid w:val="0078091F"/>
    <w:rsid w:val="00780925"/>
    <w:rsid w:val="00784C2F"/>
    <w:rsid w:val="00785261"/>
    <w:rsid w:val="00791639"/>
    <w:rsid w:val="00792A4A"/>
    <w:rsid w:val="0079479B"/>
    <w:rsid w:val="007A2767"/>
    <w:rsid w:val="007A47B3"/>
    <w:rsid w:val="007A74AE"/>
    <w:rsid w:val="007B0256"/>
    <w:rsid w:val="007C6583"/>
    <w:rsid w:val="007D24B4"/>
    <w:rsid w:val="007D46C6"/>
    <w:rsid w:val="007D5C97"/>
    <w:rsid w:val="007E10B2"/>
    <w:rsid w:val="007E2852"/>
    <w:rsid w:val="007E6C06"/>
    <w:rsid w:val="007F2EED"/>
    <w:rsid w:val="007F6C84"/>
    <w:rsid w:val="00801B55"/>
    <w:rsid w:val="00802825"/>
    <w:rsid w:val="00821BA2"/>
    <w:rsid w:val="00822BAD"/>
    <w:rsid w:val="00825E0E"/>
    <w:rsid w:val="00826A05"/>
    <w:rsid w:val="008275E5"/>
    <w:rsid w:val="00830A50"/>
    <w:rsid w:val="00855048"/>
    <w:rsid w:val="00857F40"/>
    <w:rsid w:val="00863C7F"/>
    <w:rsid w:val="00885A9B"/>
    <w:rsid w:val="00887867"/>
    <w:rsid w:val="00895ACB"/>
    <w:rsid w:val="00897011"/>
    <w:rsid w:val="008A207B"/>
    <w:rsid w:val="008A3C7E"/>
    <w:rsid w:val="008A5A27"/>
    <w:rsid w:val="008C29E4"/>
    <w:rsid w:val="008C3F4B"/>
    <w:rsid w:val="008D10E7"/>
    <w:rsid w:val="008D4B76"/>
    <w:rsid w:val="008E22EB"/>
    <w:rsid w:val="00903FD8"/>
    <w:rsid w:val="00905783"/>
    <w:rsid w:val="00906B1B"/>
    <w:rsid w:val="009225F0"/>
    <w:rsid w:val="00923ED2"/>
    <w:rsid w:val="00940AC8"/>
    <w:rsid w:val="00943B88"/>
    <w:rsid w:val="009447D8"/>
    <w:rsid w:val="00950F57"/>
    <w:rsid w:val="00952B4A"/>
    <w:rsid w:val="00956FF5"/>
    <w:rsid w:val="009778A2"/>
    <w:rsid w:val="009828F7"/>
    <w:rsid w:val="0099018C"/>
    <w:rsid w:val="0099636A"/>
    <w:rsid w:val="009A5E47"/>
    <w:rsid w:val="009B3D18"/>
    <w:rsid w:val="009C223A"/>
    <w:rsid w:val="009F0B09"/>
    <w:rsid w:val="009F2C71"/>
    <w:rsid w:val="00A038F5"/>
    <w:rsid w:val="00A06958"/>
    <w:rsid w:val="00A14C9C"/>
    <w:rsid w:val="00A15DDC"/>
    <w:rsid w:val="00A21351"/>
    <w:rsid w:val="00A321B0"/>
    <w:rsid w:val="00A345E1"/>
    <w:rsid w:val="00A4261D"/>
    <w:rsid w:val="00A42A51"/>
    <w:rsid w:val="00A47174"/>
    <w:rsid w:val="00A6216D"/>
    <w:rsid w:val="00A63C5B"/>
    <w:rsid w:val="00A6495B"/>
    <w:rsid w:val="00A71751"/>
    <w:rsid w:val="00A8595C"/>
    <w:rsid w:val="00A932B8"/>
    <w:rsid w:val="00A96D98"/>
    <w:rsid w:val="00AA0E0F"/>
    <w:rsid w:val="00AA41CB"/>
    <w:rsid w:val="00AA42D4"/>
    <w:rsid w:val="00AA5FDB"/>
    <w:rsid w:val="00AA6762"/>
    <w:rsid w:val="00AB4B5B"/>
    <w:rsid w:val="00AB4B6E"/>
    <w:rsid w:val="00AB5DE9"/>
    <w:rsid w:val="00AC76A3"/>
    <w:rsid w:val="00AD270B"/>
    <w:rsid w:val="00AD2DEE"/>
    <w:rsid w:val="00B00A05"/>
    <w:rsid w:val="00B0387E"/>
    <w:rsid w:val="00B078E1"/>
    <w:rsid w:val="00B12793"/>
    <w:rsid w:val="00B1295A"/>
    <w:rsid w:val="00B13509"/>
    <w:rsid w:val="00B1707B"/>
    <w:rsid w:val="00B20DB8"/>
    <w:rsid w:val="00B40AAC"/>
    <w:rsid w:val="00B476C2"/>
    <w:rsid w:val="00B728C9"/>
    <w:rsid w:val="00B73DA2"/>
    <w:rsid w:val="00B7477A"/>
    <w:rsid w:val="00B80E43"/>
    <w:rsid w:val="00B96311"/>
    <w:rsid w:val="00B97A26"/>
    <w:rsid w:val="00BA2DB9"/>
    <w:rsid w:val="00BA5714"/>
    <w:rsid w:val="00BD5EAA"/>
    <w:rsid w:val="00BD64BC"/>
    <w:rsid w:val="00BD69EF"/>
    <w:rsid w:val="00BD6CC5"/>
    <w:rsid w:val="00BD703F"/>
    <w:rsid w:val="00BE632A"/>
    <w:rsid w:val="00BE7148"/>
    <w:rsid w:val="00BF1D35"/>
    <w:rsid w:val="00BF6D2B"/>
    <w:rsid w:val="00C06811"/>
    <w:rsid w:val="00C07318"/>
    <w:rsid w:val="00C107E1"/>
    <w:rsid w:val="00C17773"/>
    <w:rsid w:val="00C27827"/>
    <w:rsid w:val="00C36549"/>
    <w:rsid w:val="00C374C0"/>
    <w:rsid w:val="00C54B33"/>
    <w:rsid w:val="00C714B0"/>
    <w:rsid w:val="00C82763"/>
    <w:rsid w:val="00C846EB"/>
    <w:rsid w:val="00C857EB"/>
    <w:rsid w:val="00C90CA9"/>
    <w:rsid w:val="00C945B0"/>
    <w:rsid w:val="00CA35F3"/>
    <w:rsid w:val="00CB24FB"/>
    <w:rsid w:val="00CB2835"/>
    <w:rsid w:val="00CB6A42"/>
    <w:rsid w:val="00CC7A75"/>
    <w:rsid w:val="00CD3DF5"/>
    <w:rsid w:val="00CD5B97"/>
    <w:rsid w:val="00CD737C"/>
    <w:rsid w:val="00CE093E"/>
    <w:rsid w:val="00CE0C0C"/>
    <w:rsid w:val="00CE6597"/>
    <w:rsid w:val="00CE720A"/>
    <w:rsid w:val="00CF74D3"/>
    <w:rsid w:val="00D01A76"/>
    <w:rsid w:val="00D05FD5"/>
    <w:rsid w:val="00D11A62"/>
    <w:rsid w:val="00D13CE7"/>
    <w:rsid w:val="00D348CF"/>
    <w:rsid w:val="00D3530B"/>
    <w:rsid w:val="00D35FF8"/>
    <w:rsid w:val="00D41F7A"/>
    <w:rsid w:val="00D426EB"/>
    <w:rsid w:val="00D50150"/>
    <w:rsid w:val="00D541D4"/>
    <w:rsid w:val="00D61F23"/>
    <w:rsid w:val="00D62CB8"/>
    <w:rsid w:val="00D71BCD"/>
    <w:rsid w:val="00D74B7B"/>
    <w:rsid w:val="00D75B07"/>
    <w:rsid w:val="00D87A0F"/>
    <w:rsid w:val="00D87E7C"/>
    <w:rsid w:val="00DA091D"/>
    <w:rsid w:val="00DA7FCE"/>
    <w:rsid w:val="00DB5769"/>
    <w:rsid w:val="00DB66FF"/>
    <w:rsid w:val="00DC322B"/>
    <w:rsid w:val="00DD0B03"/>
    <w:rsid w:val="00DD3D47"/>
    <w:rsid w:val="00DD6B4D"/>
    <w:rsid w:val="00DE2373"/>
    <w:rsid w:val="00DE3193"/>
    <w:rsid w:val="00DE699A"/>
    <w:rsid w:val="00DF2F24"/>
    <w:rsid w:val="00DF3EBD"/>
    <w:rsid w:val="00E12844"/>
    <w:rsid w:val="00E1408A"/>
    <w:rsid w:val="00E27D67"/>
    <w:rsid w:val="00E33702"/>
    <w:rsid w:val="00E427DE"/>
    <w:rsid w:val="00E43423"/>
    <w:rsid w:val="00E43F17"/>
    <w:rsid w:val="00E517CA"/>
    <w:rsid w:val="00E52C1C"/>
    <w:rsid w:val="00E64C18"/>
    <w:rsid w:val="00E75DDF"/>
    <w:rsid w:val="00E760B2"/>
    <w:rsid w:val="00E83405"/>
    <w:rsid w:val="00E84109"/>
    <w:rsid w:val="00E84B1C"/>
    <w:rsid w:val="00E85800"/>
    <w:rsid w:val="00E90003"/>
    <w:rsid w:val="00E9181D"/>
    <w:rsid w:val="00E94B15"/>
    <w:rsid w:val="00E97575"/>
    <w:rsid w:val="00EA34E2"/>
    <w:rsid w:val="00EA6E30"/>
    <w:rsid w:val="00EA768C"/>
    <w:rsid w:val="00EC4364"/>
    <w:rsid w:val="00EC6789"/>
    <w:rsid w:val="00EE54E1"/>
    <w:rsid w:val="00F05851"/>
    <w:rsid w:val="00F15B90"/>
    <w:rsid w:val="00F25D60"/>
    <w:rsid w:val="00F3328F"/>
    <w:rsid w:val="00F34F32"/>
    <w:rsid w:val="00F411F2"/>
    <w:rsid w:val="00F50546"/>
    <w:rsid w:val="00F67B66"/>
    <w:rsid w:val="00F738A9"/>
    <w:rsid w:val="00F83634"/>
    <w:rsid w:val="00F90917"/>
    <w:rsid w:val="00F9585A"/>
    <w:rsid w:val="00FA334F"/>
    <w:rsid w:val="00FB5514"/>
    <w:rsid w:val="00FB6E6D"/>
    <w:rsid w:val="00FB7599"/>
    <w:rsid w:val="00FC0786"/>
    <w:rsid w:val="00FC1269"/>
    <w:rsid w:val="00FC4D23"/>
    <w:rsid w:val="00FE051F"/>
    <w:rsid w:val="00FE2006"/>
    <w:rsid w:val="00FE3582"/>
    <w:rsid w:val="00FE6C27"/>
    <w:rsid w:val="00FE76D9"/>
    <w:rsid w:val="00FF14A7"/>
    <w:rsid w:val="00FF6753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797AD"/>
  <w15:docId w15:val="{4593DE9F-509E-4390-BB98-8562D78A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3B5E"/>
    <w:pPr>
      <w:spacing w:before="120" w:after="120" w:line="360" w:lineRule="auto"/>
    </w:pPr>
    <w:rPr>
      <w:rFonts w:ascii="Arial" w:eastAsia="Times New Roman" w:hAnsi="Arial" w:cs="Dubai"/>
      <w:sz w:val="28"/>
      <w:szCs w:val="28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3B5E"/>
    <w:pPr>
      <w:spacing w:after="240"/>
      <w:outlineLvl w:val="0"/>
    </w:pPr>
    <w:rPr>
      <w:b/>
      <w:bCs/>
      <w:color w:val="6B2876" w:themeColor="text2"/>
      <w:sz w:val="44"/>
      <w:szCs w:val="44"/>
      <w:lang w:val="en-AU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43B5E"/>
    <w:pPr>
      <w:keepNext/>
      <w:spacing w:before="600"/>
      <w:outlineLvl w:val="1"/>
    </w:pPr>
    <w:rPr>
      <w:b/>
      <w:bCs/>
      <w:color w:val="6B2876"/>
      <w:sz w:val="36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6E6D"/>
    <w:pPr>
      <w:spacing w:before="400"/>
      <w:outlineLvl w:val="2"/>
    </w:pPr>
    <w:rPr>
      <w:b/>
      <w:color w:val="6B2876" w:themeColor="text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5DDF"/>
    <w:pPr>
      <w:outlineLvl w:val="3"/>
    </w:pPr>
    <w:rPr>
      <w:b/>
      <w:color w:val="6B2876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3C7F"/>
    <w:pPr>
      <w:spacing w:before="3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0A50"/>
    <w:pPr>
      <w:spacing w:before="36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43B5E"/>
    <w:rPr>
      <w:rFonts w:ascii="Arial" w:eastAsia="Times New Roman" w:hAnsi="Arial" w:cs="Dubai"/>
      <w:b/>
      <w:bCs/>
      <w:color w:val="6B2876" w:themeColor="text2"/>
      <w:sz w:val="44"/>
      <w:szCs w:val="44"/>
      <w:lang w:eastAsia="ja-JP"/>
    </w:rPr>
  </w:style>
  <w:style w:type="character" w:customStyle="1" w:styleId="Heading2Char">
    <w:name w:val="Heading 2 Char"/>
    <w:link w:val="Heading2"/>
    <w:uiPriority w:val="9"/>
    <w:rsid w:val="00343B5E"/>
    <w:rPr>
      <w:rFonts w:ascii="Arial" w:eastAsia="Times New Roman" w:hAnsi="Arial" w:cs="Dubai"/>
      <w:b/>
      <w:bCs/>
      <w:color w:val="6B2876"/>
      <w:sz w:val="36"/>
      <w:szCs w:val="36"/>
      <w:lang w:eastAsia="ja-JP"/>
    </w:rPr>
  </w:style>
  <w:style w:type="paragraph" w:customStyle="1" w:styleId="Tablebullet">
    <w:name w:val="Table bullet"/>
    <w:qFormat/>
    <w:rsid w:val="0047244C"/>
    <w:pPr>
      <w:numPr>
        <w:numId w:val="3"/>
      </w:numPr>
      <w:spacing w:before="100" w:after="100"/>
      <w:ind w:left="357" w:hanging="357"/>
      <w:contextualSpacing/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FB6E6D"/>
    <w:rPr>
      <w:rFonts w:ascii="Arial" w:eastAsia="Times New Roman" w:hAnsi="Arial"/>
      <w:b/>
      <w:color w:val="6B2876" w:themeColor="text2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E75DD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863C7F"/>
    <w:rPr>
      <w:rFonts w:ascii="Arial" w:eastAsia="Times New Roman" w:hAnsi="Arial"/>
      <w:b/>
      <w:sz w:val="28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830A50"/>
    <w:rPr>
      <w:rFonts w:ascii="Arial" w:eastAsia="Times New Roman" w:hAnsi="Arial"/>
      <w:i/>
      <w:iCs/>
      <w:sz w:val="28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urful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4"/>
      </w:numPr>
    </w:pPr>
  </w:style>
  <w:style w:type="numbering" w:customStyle="1" w:styleId="CurrentList2">
    <w:name w:val="Current List2"/>
    <w:uiPriority w:val="99"/>
    <w:rsid w:val="00940AC8"/>
    <w:pPr>
      <w:numPr>
        <w:numId w:val="5"/>
      </w:numPr>
    </w:pPr>
  </w:style>
  <w:style w:type="numbering" w:customStyle="1" w:styleId="CurrentList3">
    <w:name w:val="Current List3"/>
    <w:uiPriority w:val="99"/>
    <w:rsid w:val="00940AC8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table" w:customStyle="1" w:styleId="Style1">
    <w:name w:val="Style1"/>
    <w:basedOn w:val="TableNormal"/>
    <w:uiPriority w:val="99"/>
    <w:rsid w:val="00940AC8"/>
    <w:tblPr/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08609C"/>
    <w:pPr>
      <w:pBdr>
        <w:top w:val="single" w:sz="4" w:space="6" w:color="6B2976"/>
      </w:pBdr>
      <w:tabs>
        <w:tab w:val="center" w:pos="4513"/>
        <w:tab w:val="right" w:pos="9026"/>
      </w:tabs>
      <w:spacing w:after="0" w:line="240" w:lineRule="auto"/>
    </w:pPr>
    <w:rPr>
      <w:b/>
      <w:color w:val="6B2976"/>
    </w:rPr>
  </w:style>
  <w:style w:type="character" w:customStyle="1" w:styleId="FooterChar">
    <w:name w:val="Footer Char"/>
    <w:link w:val="Footer"/>
    <w:uiPriority w:val="99"/>
    <w:rsid w:val="0008609C"/>
    <w:rPr>
      <w:rFonts w:ascii="Arial" w:eastAsia="Times New Roman" w:hAnsi="Arial"/>
      <w:b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autoRedefine/>
    <w:qFormat/>
    <w:rsid w:val="00343B5E"/>
    <w:pPr>
      <w:keepNext/>
      <w:keepLines/>
      <w:numPr>
        <w:numId w:val="10"/>
      </w:numPr>
      <w:ind w:left="714" w:hanging="357"/>
      <w:contextualSpacing w:val="0"/>
    </w:pPr>
    <w:rPr>
      <w:lang w:val="en-AU" w:eastAsia="en-GB"/>
    </w:rPr>
  </w:style>
  <w:style w:type="table" w:styleId="LightShading-Accent4">
    <w:name w:val="Light Shading Accent 4"/>
    <w:aliases w:val="NDIS purple table"/>
    <w:basedOn w:val="TableNormal"/>
    <w:uiPriority w:val="60"/>
    <w:rsid w:val="00761E08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13258"/>
    <w:pPr>
      <w:tabs>
        <w:tab w:val="right" w:pos="9016"/>
      </w:tabs>
      <w:bidi/>
      <w:spacing w:before="48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B3D18"/>
    <w:pPr>
      <w:tabs>
        <w:tab w:val="left" w:pos="660"/>
        <w:tab w:val="right" w:pos="9016"/>
        <w:tab w:val="right" w:pos="10206"/>
      </w:tabs>
      <w:bidi/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54B33"/>
    <w:pPr>
      <w:tabs>
        <w:tab w:val="right" w:pos="9016"/>
      </w:tabs>
      <w:spacing w:after="100"/>
      <w:ind w:left="44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C17773"/>
    <w:pPr>
      <w:spacing w:after="240"/>
    </w:pPr>
    <w:rPr>
      <w:b/>
      <w:color w:val="C00000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8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C17773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066632"/>
    <w:rPr>
      <w:rFonts w:ascii="Arial" w:eastAsiaTheme="minorHAnsi" w:hAnsi="Arial" w:cs="Times New Roman (Body CS)"/>
      <w:color w:val="F9F9F9" w:themeColor="background1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A42A51"/>
    <w:pPr>
      <w:tabs>
        <w:tab w:val="num" w:pos="360"/>
      </w:tabs>
      <w:spacing w:line="240" w:lineRule="auto"/>
    </w:pPr>
    <w:rPr>
      <w:rFonts w:eastAsia="MS Mincho" w:cs="FSMe-Bold"/>
      <w:spacing w:val="-2"/>
      <w:szCs w:val="20"/>
      <w:lang w:eastAsia="en-US"/>
    </w:rPr>
  </w:style>
  <w:style w:type="paragraph" w:styleId="Title">
    <w:name w:val="Title"/>
    <w:aliases w:val="Intro paragraph"/>
    <w:basedOn w:val="Normal"/>
    <w:next w:val="Normal"/>
    <w:link w:val="TitleChar"/>
    <w:qFormat/>
    <w:rsid w:val="00FB6E6D"/>
    <w:pPr>
      <w:suppressAutoHyphens/>
      <w:spacing w:after="240"/>
    </w:pPr>
    <w:rPr>
      <w:rFonts w:eastAsiaTheme="majorEastAsia" w:cs="Arial"/>
      <w:color w:val="6B2876" w:themeColor="text2"/>
      <w:kern w:val="28"/>
      <w:lang w:val="en-AU" w:eastAsia="en-US"/>
    </w:rPr>
  </w:style>
  <w:style w:type="character" w:customStyle="1" w:styleId="TitleChar">
    <w:name w:val="Title Char"/>
    <w:aliases w:val="Intro paragraph Char"/>
    <w:basedOn w:val="DefaultParagraphFont"/>
    <w:link w:val="Title"/>
    <w:rsid w:val="00FB6E6D"/>
    <w:rPr>
      <w:rFonts w:ascii="Arial" w:eastAsiaTheme="majorEastAsia" w:hAnsi="Arial" w:cs="Arial"/>
      <w:color w:val="6B2876" w:themeColor="text2"/>
      <w:kern w:val="28"/>
      <w:sz w:val="28"/>
      <w:szCs w:val="28"/>
      <w:lang w:eastAsia="en-US"/>
    </w:rPr>
  </w:style>
  <w:style w:type="numbering" w:customStyle="1" w:styleId="CurrentList4">
    <w:name w:val="Current List4"/>
    <w:uiPriority w:val="99"/>
    <w:rsid w:val="003313CD"/>
    <w:pPr>
      <w:numPr>
        <w:numId w:val="7"/>
      </w:numPr>
    </w:pPr>
  </w:style>
  <w:style w:type="numbering" w:customStyle="1" w:styleId="CurrentList5">
    <w:name w:val="Current List5"/>
    <w:uiPriority w:val="99"/>
    <w:rsid w:val="003313CD"/>
    <w:pPr>
      <w:numPr>
        <w:numId w:val="8"/>
      </w:numPr>
    </w:pPr>
  </w:style>
  <w:style w:type="numbering" w:customStyle="1" w:styleId="CurrentList6">
    <w:name w:val="Current List6"/>
    <w:uiPriority w:val="99"/>
    <w:rsid w:val="003313CD"/>
    <w:pPr>
      <w:numPr>
        <w:numId w:val="9"/>
      </w:numPr>
    </w:pPr>
  </w:style>
  <w:style w:type="table" w:styleId="GridTable4">
    <w:name w:val="Grid Table 4"/>
    <w:basedOn w:val="TableNormal"/>
    <w:uiPriority w:val="49"/>
    <w:rsid w:val="00D3530B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2"/>
        <w:left w:val="single" w:sz="4" w:space="0" w:color="6B2876" w:themeColor="text2"/>
        <w:bottom w:val="single" w:sz="4" w:space="0" w:color="6B2876" w:themeColor="text2"/>
        <w:right w:val="single" w:sz="4" w:space="0" w:color="6B2876" w:themeColor="text2"/>
        <w:insideH w:val="single" w:sz="4" w:space="0" w:color="6B2876" w:themeColor="text2"/>
        <w:insideV w:val="single" w:sz="4" w:space="0" w:color="6B2876" w:themeColor="text2"/>
      </w:tblBorders>
    </w:tblPr>
    <w:tblStylePr w:type="firstRow">
      <w:rPr>
        <w:b/>
        <w:bCs/>
        <w:color w:val="F9F9F9" w:themeColor="background1"/>
      </w:rPr>
      <w:tblPr/>
      <w:tcPr>
        <w:tcBorders>
          <w:bottom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Row">
      <w:rPr>
        <w:b/>
        <w:bCs/>
      </w:rPr>
    </w:tblStylePr>
    <w:tblStylePr w:type="firstCol">
      <w:rPr>
        <w:b/>
        <w:bCs/>
        <w:color w:val="F9F9F9" w:themeColor="background1"/>
      </w:rPr>
      <w:tblPr/>
      <w:tcPr>
        <w:tcBorders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7A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20D7"/>
    <w:rPr>
      <w:color w:val="954F72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714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14B0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unhideWhenUsed/>
    <w:rsid w:val="00C714B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00A05"/>
    <w:rPr>
      <w:rFonts w:ascii="Times New Roman" w:hAnsi="Times New Roman"/>
    </w:rPr>
  </w:style>
  <w:style w:type="paragraph" w:customStyle="1" w:styleId="Tablebody">
    <w:name w:val="Table body"/>
    <w:basedOn w:val="Normal"/>
    <w:qFormat/>
    <w:rsid w:val="00574058"/>
    <w:pPr>
      <w:spacing w:before="100" w:after="100" w:line="240" w:lineRule="auto"/>
    </w:pPr>
  </w:style>
  <w:style w:type="table" w:styleId="GridTable4-Accent1">
    <w:name w:val="Grid Table 4 Accent 1"/>
    <w:basedOn w:val="TableNormal"/>
    <w:uiPriority w:val="49"/>
    <w:rsid w:val="00574058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table" w:styleId="ListTable3">
    <w:name w:val="List Table 3"/>
    <w:basedOn w:val="TableNormal"/>
    <w:uiPriority w:val="48"/>
    <w:rsid w:val="00574058"/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cPr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</w:tcBorders>
        <w:shd w:val="clear" w:color="auto" w:fill="F9F9F9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9F9F9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9F9F9" w:themeFill="background1"/>
      </w:tcPr>
    </w:tblStylePr>
    <w:tblStylePr w:type="band1Vert">
      <w:tblPr/>
      <w:tcPr>
        <w:tcBorders>
          <w:left w:val="single" w:sz="4" w:space="0" w:color="6B2876" w:themeColor="text1"/>
          <w:right w:val="single" w:sz="4" w:space="0" w:color="6B2876" w:themeColor="text1"/>
        </w:tcBorders>
      </w:tcPr>
    </w:tblStylePr>
    <w:tblStylePr w:type="band1Horz">
      <w:tblPr/>
      <w:tcPr>
        <w:tcBorders>
          <w:top w:val="single" w:sz="4" w:space="0" w:color="6B2876" w:themeColor="text1"/>
          <w:bottom w:val="single" w:sz="4" w:space="0" w:color="6B287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2876" w:themeColor="text1"/>
          <w:left w:val="nil"/>
        </w:tcBorders>
      </w:tcPr>
    </w:tblStylePr>
    <w:tblStylePr w:type="swCell">
      <w:tblPr/>
      <w:tcPr>
        <w:tcBorders>
          <w:top w:val="double" w:sz="4" w:space="0" w:color="6B2876" w:themeColor="text1"/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rsid w:val="00FB6E6D"/>
    <w:pPr>
      <w:keepNext/>
      <w:spacing w:line="240" w:lineRule="auto"/>
    </w:pPr>
    <w:rPr>
      <w:b/>
      <w:bCs/>
      <w:color w:val="6B2876" w:themeColor="text2"/>
    </w:rPr>
  </w:style>
  <w:style w:type="paragraph" w:customStyle="1" w:styleId="PullOut-Heading2">
    <w:name w:val="Pull Out - Heading 2"/>
    <w:basedOn w:val="Heading2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color w:val="6B2976"/>
      <w:szCs w:val="20"/>
    </w:rPr>
  </w:style>
  <w:style w:type="paragraph" w:customStyle="1" w:styleId="PullOut-Body">
    <w:name w:val="Pull Out - Body"/>
    <w:basedOn w:val="Normal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spacing w:after="240"/>
    </w:pPr>
    <w:rPr>
      <w:szCs w:val="20"/>
    </w:rPr>
  </w:style>
  <w:style w:type="paragraph" w:customStyle="1" w:styleId="Bullet2">
    <w:name w:val="Bullet 2"/>
    <w:basedOn w:val="Normal"/>
    <w:qFormat/>
    <w:rsid w:val="00B0387E"/>
    <w:pPr>
      <w:numPr>
        <w:ilvl w:val="1"/>
        <w:numId w:val="12"/>
      </w:numPr>
      <w:spacing w:after="240"/>
      <w:ind w:left="1071" w:hanging="357"/>
      <w:contextualSpacing/>
    </w:pPr>
  </w:style>
  <w:style w:type="numbering" w:customStyle="1" w:styleId="Bulletlist">
    <w:name w:val="Bullet list"/>
    <w:uiPriority w:val="99"/>
    <w:rsid w:val="00B0387E"/>
    <w:pPr>
      <w:numPr>
        <w:numId w:val="11"/>
      </w:numPr>
    </w:pPr>
  </w:style>
  <w:style w:type="paragraph" w:customStyle="1" w:styleId="PullOut-Heading3">
    <w:name w:val="Pull Out - Heading 3"/>
    <w:basedOn w:val="Heading3"/>
    <w:rsid w:val="00B0387E"/>
    <w:pPr>
      <w:numPr>
        <w:ilvl w:val="1"/>
        <w:numId w:val="1"/>
      </w:num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ind w:left="720"/>
    </w:pPr>
    <w:rPr>
      <w:bCs/>
      <w:color w:val="6B2976"/>
      <w:szCs w:val="20"/>
    </w:rPr>
  </w:style>
  <w:style w:type="table" w:styleId="ListTable4">
    <w:name w:val="List Table 4"/>
    <w:basedOn w:val="TableNormal"/>
    <w:uiPriority w:val="49"/>
    <w:rsid w:val="00777842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customStyle="1" w:styleId="TableBody0">
    <w:name w:val="Table Body"/>
    <w:basedOn w:val="Normal"/>
    <w:qFormat/>
    <w:rsid w:val="00777842"/>
    <w:pPr>
      <w:spacing w:before="100" w:after="100"/>
    </w:pPr>
    <w:rPr>
      <w:rFonts w:eastAsia="MS Mincho" w:cs="Arial"/>
      <w:szCs w:val="22"/>
      <w:lang w:val="en-AU"/>
    </w:rPr>
  </w:style>
  <w:style w:type="paragraph" w:styleId="Revision">
    <w:name w:val="Revision"/>
    <w:hidden/>
    <w:uiPriority w:val="99"/>
    <w:semiHidden/>
    <w:rsid w:val="00F90917"/>
    <w:rPr>
      <w:rFonts w:ascii="Arial" w:eastAsia="Times New Roman" w:hAnsi="Arial"/>
      <w:sz w:val="24"/>
      <w:szCs w:val="24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33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28F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28F"/>
    <w:rPr>
      <w:rFonts w:ascii="Arial" w:eastAsia="Times New Roman" w:hAnsi="Arial"/>
      <w:b/>
      <w:bCs/>
      <w:lang w:val="en-US" w:eastAsia="ja-JP"/>
    </w:rPr>
  </w:style>
  <w:style w:type="paragraph" w:customStyle="1" w:styleId="Default">
    <w:name w:val="Default"/>
    <w:rsid w:val="00331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24">
    <w:name w:val="CM24"/>
    <w:basedOn w:val="Default"/>
    <w:next w:val="Default"/>
    <w:uiPriority w:val="99"/>
    <w:rsid w:val="0033117A"/>
    <w:rPr>
      <w:color w:val="auto"/>
    </w:rPr>
  </w:style>
  <w:style w:type="paragraph" w:customStyle="1" w:styleId="CM34">
    <w:name w:val="CM34"/>
    <w:basedOn w:val="Default"/>
    <w:next w:val="Default"/>
    <w:uiPriority w:val="99"/>
    <w:rsid w:val="0033117A"/>
    <w:rPr>
      <w:color w:val="auto"/>
    </w:rPr>
  </w:style>
  <w:style w:type="paragraph" w:customStyle="1" w:styleId="CM27">
    <w:name w:val="CM27"/>
    <w:basedOn w:val="Default"/>
    <w:next w:val="Default"/>
    <w:uiPriority w:val="99"/>
    <w:rsid w:val="0033117A"/>
    <w:rPr>
      <w:color w:val="auto"/>
    </w:rPr>
  </w:style>
  <w:style w:type="paragraph" w:customStyle="1" w:styleId="CM4">
    <w:name w:val="CM4"/>
    <w:basedOn w:val="Default"/>
    <w:next w:val="Default"/>
    <w:uiPriority w:val="99"/>
    <w:rsid w:val="0033117A"/>
    <w:pPr>
      <w:spacing w:line="560" w:lineRule="atLeast"/>
    </w:pPr>
    <w:rPr>
      <w:color w:val="auto"/>
    </w:rPr>
  </w:style>
  <w:style w:type="paragraph" w:customStyle="1" w:styleId="CM23">
    <w:name w:val="CM23"/>
    <w:basedOn w:val="Default"/>
    <w:next w:val="Default"/>
    <w:uiPriority w:val="99"/>
    <w:rsid w:val="0033117A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33117A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6549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501E58" w:themeColor="accent1" w:themeShade="BF"/>
      <w:sz w:val="32"/>
      <w:szCs w:val="32"/>
      <w:lang w:val="en-US"/>
    </w:rPr>
  </w:style>
  <w:style w:type="paragraph" w:customStyle="1" w:styleId="CM9">
    <w:name w:val="CM9"/>
    <w:basedOn w:val="Default"/>
    <w:next w:val="Default"/>
    <w:uiPriority w:val="99"/>
    <w:rsid w:val="00D75B07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D75B07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dis.gov.au/" TargetMode="External"/><Relationship Id="rId18" Type="http://schemas.openxmlformats.org/officeDocument/2006/relationships/hyperlink" Target="https://www.linkedin.com/company/national-disability-insurance-agency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ndis.gov.au/contact/locations" TargetMode="External"/><Relationship Id="rId17" Type="http://schemas.openxmlformats.org/officeDocument/2006/relationships/hyperlink" Target="https://www.youtube.com/user/DisabilityCare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ndis_australia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ndis.gov.au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twitter.com/NDIS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accesshub.gov.au/about-the-nrs/nrs-call-numbers-and-link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NDISAus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82C3917A0614A98A9FB932B24CA70" ma:contentTypeVersion="16" ma:contentTypeDescription="Create a new document." ma:contentTypeScope="" ma:versionID="e548a7873d194f1b69938b514ad352de">
  <xsd:schema xmlns:xsd="http://www.w3.org/2001/XMLSchema" xmlns:xs="http://www.w3.org/2001/XMLSchema" xmlns:p="http://schemas.microsoft.com/office/2006/metadata/properties" xmlns:ns2="5e6d273b-f987-4cb7-9889-35afd5400dad" xmlns:ns3="e3626b65-8645-49a0-9cb7-d44847513c16" targetNamespace="http://schemas.microsoft.com/office/2006/metadata/properties" ma:root="true" ma:fieldsID="a9f6db2220d12b3c5208c23c5d5f8470" ns2:_="" ns3:_="">
    <xsd:import namespace="5e6d273b-f987-4cb7-9889-35afd5400dad"/>
    <xsd:import namespace="e3626b65-8645-49a0-9cb7-d44847513c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d273b-f987-4cb7-9889-35afd5400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26b65-8645-49a0-9cb7-d44847513c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36422e0-05ee-4cd5-96ad-682aea309c23}" ma:internalName="TaxCatchAll" ma:showField="CatchAllData" ma:web="e3626b65-8645-49a0-9cb7-d44847513c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6d273b-f987-4cb7-9889-35afd5400dad">
      <Terms xmlns="http://schemas.microsoft.com/office/infopath/2007/PartnerControls"/>
    </lcf76f155ced4ddcb4097134ff3c332f>
    <TaxCatchAll xmlns="e3626b65-8645-49a0-9cb7-d44847513c16" xsi:nil="true"/>
  </documentManagement>
</p:properties>
</file>

<file path=customXml/itemProps1.xml><?xml version="1.0" encoding="utf-8"?>
<ds:datastoreItem xmlns:ds="http://schemas.openxmlformats.org/officeDocument/2006/customXml" ds:itemID="{60A4AC92-220E-4EF7-8079-60B37069D9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7480D3-86AC-472C-83A4-442F54B1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6d273b-f987-4cb7-9889-35afd5400dad"/>
    <ds:schemaRef ds:uri="e3626b65-8645-49a0-9cb7-d44847513c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C46106-F322-47E5-926B-7439FB4387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6FFA23-3FBB-496B-B162-2FE6215716A8}">
  <ds:schemaRefs>
    <ds:schemaRef ds:uri="http://schemas.microsoft.com/office/2006/metadata/properties"/>
    <ds:schemaRef ds:uri="http://schemas.microsoft.com/office/infopath/2007/PartnerControls"/>
    <ds:schemaRef ds:uri="5e6d273b-f987-4cb7-9889-35afd5400dad"/>
    <ds:schemaRef ds:uri="e3626b65-8645-49a0-9cb7-d44847513c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Replacement Supports you can spend NDIS funding on Easy Read Text Only</vt:lpstr>
    </vt:vector>
  </TitlesOfParts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ܣܢܵܕܝܵܬܹܐ ܕܫܘܼܚܠܵܦܵܐ ܕܐܲܚܬܘܿܢ ܡܵܨܝܼܬܘܿܢ ܕܚܵܪܓ̰ܝܼܬܘܿܢ ܠܵܗܿ ܡܲܘܲܠܬܵܐ ܕ NDIS ܥܲܠܲܝܗܝ</dc:title>
  <dc:creator>National Disability Insurance Agency (NDIA)</dc:creator>
  <cp:lastModifiedBy>Flor Djelardini</cp:lastModifiedBy>
  <cp:revision>4</cp:revision>
  <cp:lastPrinted>2025-01-20T00:03:00Z</cp:lastPrinted>
  <dcterms:created xsi:type="dcterms:W3CDTF">2025-01-20T00:02:00Z</dcterms:created>
  <dcterms:modified xsi:type="dcterms:W3CDTF">2025-01-20T00:03:00Z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0x0101002FB82C3917A0614A98A9FB932B24CA70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445aa88d-4cba-4d6a-bc51-dff4bd0407f8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2024-11-12T01:25:17Z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Keyword">
    <vt:lpwstr/>
  </property>
  <property fmtid="{D5CDD505-2E9C-101B-9397-08002B2CF9AE}" pid="26" name="TaxKeywordTaxHTField">
    <vt:lpwstr/>
  </property>
</Properties>
</file>