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F1AE62" w14:textId="435863D4" w:rsidR="003A3FCC" w:rsidRPr="00AB74BC" w:rsidRDefault="00D637B4" w:rsidP="00AB74BC">
      <w:pPr>
        <w:pStyle w:val="Heading1"/>
        <w:spacing w:before="6360" w:line="288" w:lineRule="auto"/>
        <w:rPr>
          <w:color w:val="6B2876" w:themeColor="text1"/>
        </w:rPr>
      </w:pPr>
      <w:bookmarkStart w:id="0" w:name="_Toc200699835"/>
      <w:bookmarkStart w:id="1" w:name="_Toc205993573"/>
      <w:bookmarkStart w:id="2" w:name="_Toc209101695"/>
      <w:r w:rsidRPr="005425D6">
        <w:rPr>
          <w:color w:val="6B2876" w:themeColor="text1"/>
          <w:shd w:val="clear" w:color="auto" w:fill="auto"/>
        </w:rPr>
        <w:t>Cultural and Linguistic Divers</w:t>
      </w:r>
      <w:r w:rsidR="002811C0" w:rsidRPr="005425D6">
        <w:rPr>
          <w:color w:val="6B2876" w:themeColor="text1"/>
          <w:shd w:val="clear" w:color="auto" w:fill="auto"/>
        </w:rPr>
        <w:t>ity</w:t>
      </w:r>
      <w:r w:rsidRPr="005425D6">
        <w:rPr>
          <w:color w:val="6B2876" w:themeColor="text1"/>
          <w:shd w:val="clear" w:color="auto" w:fill="auto"/>
        </w:rPr>
        <w:t xml:space="preserve"> Strategy </w:t>
      </w:r>
      <w:r w:rsidR="00BC041E" w:rsidRPr="005425D6">
        <w:rPr>
          <w:color w:val="6B2876" w:themeColor="text1"/>
          <w:shd w:val="clear" w:color="auto" w:fill="auto"/>
        </w:rPr>
        <w:t xml:space="preserve">2025 </w:t>
      </w:r>
      <w:r w:rsidR="00C37974" w:rsidRPr="005425D6">
        <w:rPr>
          <w:color w:val="6B2876" w:themeColor="text1"/>
          <w:shd w:val="clear" w:color="auto" w:fill="auto"/>
        </w:rPr>
        <w:t>a</w:t>
      </w:r>
      <w:r w:rsidRPr="005425D6">
        <w:rPr>
          <w:color w:val="6B2876" w:themeColor="text1"/>
          <w:shd w:val="clear" w:color="auto" w:fill="auto"/>
        </w:rPr>
        <w:t xml:space="preserve">nnual </w:t>
      </w:r>
      <w:r w:rsidR="00C37974" w:rsidRPr="005425D6">
        <w:rPr>
          <w:color w:val="6B2876" w:themeColor="text1"/>
          <w:shd w:val="clear" w:color="auto" w:fill="auto"/>
        </w:rPr>
        <w:t>progress r</w:t>
      </w:r>
      <w:r w:rsidRPr="005425D6">
        <w:rPr>
          <w:color w:val="6B2876" w:themeColor="text1"/>
          <w:shd w:val="clear" w:color="auto" w:fill="auto"/>
        </w:rPr>
        <w:t>eport</w:t>
      </w:r>
      <w:bookmarkEnd w:id="0"/>
      <w:bookmarkEnd w:id="1"/>
      <w:bookmarkEnd w:id="2"/>
      <w:r w:rsidR="003A3FCC">
        <w:br w:type="page"/>
      </w:r>
    </w:p>
    <w:p w14:paraId="1ABBC37D" w14:textId="77777777" w:rsidR="007219F1" w:rsidRDefault="007219F1" w:rsidP="009C157E">
      <w:pPr>
        <w:pStyle w:val="Heading2"/>
      </w:pPr>
      <w:bookmarkStart w:id="3" w:name="_Toc200699836"/>
      <w:bookmarkStart w:id="4" w:name="_Toc205993574"/>
      <w:bookmarkStart w:id="5" w:name="_Toc209101696"/>
      <w:r w:rsidRPr="004D32B5">
        <w:lastRenderedPageBreak/>
        <w:t>Contents</w:t>
      </w:r>
      <w:bookmarkEnd w:id="3"/>
      <w:bookmarkEnd w:id="4"/>
      <w:bookmarkEnd w:id="5"/>
    </w:p>
    <w:p w14:paraId="0FEE4A57" w14:textId="78F5D388" w:rsidR="00421A45" w:rsidRDefault="001F7DB1">
      <w:pPr>
        <w:pStyle w:val="TOC1"/>
        <w:rPr>
          <w:rFonts w:asciiTheme="minorHAnsi" w:eastAsiaTheme="minorEastAsia" w:hAnsiTheme="minorHAnsi" w:cstheme="minorBidi"/>
          <w:kern w:val="2"/>
          <w:shd w:val="clear" w:color="auto" w:fill="auto"/>
          <w:lang w:val="en-AU" w:eastAsia="en-AU"/>
          <w14:ligatures w14:val="standardContextual"/>
        </w:rPr>
      </w:pPr>
      <w:r>
        <w:fldChar w:fldCharType="begin"/>
      </w:r>
      <w:r>
        <w:instrText xml:space="preserve"> TOC \o "1-3" \h \z \u </w:instrText>
      </w:r>
      <w:r>
        <w:fldChar w:fldCharType="separate"/>
      </w:r>
      <w:hyperlink w:anchor="_Toc209101695" w:history="1">
        <w:r w:rsidR="00421A45" w:rsidRPr="008A4698">
          <w:rPr>
            <w:rStyle w:val="Hyperlink"/>
          </w:rPr>
          <w:t>Cultural and Linguistic Diversity Strategy 2025 annual progress report</w:t>
        </w:r>
        <w:r w:rsidR="00421A45">
          <w:rPr>
            <w:webHidden/>
          </w:rPr>
          <w:tab/>
        </w:r>
        <w:r w:rsidR="00421A45">
          <w:rPr>
            <w:webHidden/>
          </w:rPr>
          <w:fldChar w:fldCharType="begin"/>
        </w:r>
        <w:r w:rsidR="00421A45">
          <w:rPr>
            <w:webHidden/>
          </w:rPr>
          <w:instrText xml:space="preserve"> PAGEREF _Toc209101695 \h </w:instrText>
        </w:r>
        <w:r w:rsidR="00421A45">
          <w:rPr>
            <w:webHidden/>
          </w:rPr>
        </w:r>
        <w:r w:rsidR="00421A45">
          <w:rPr>
            <w:webHidden/>
          </w:rPr>
          <w:fldChar w:fldCharType="separate"/>
        </w:r>
        <w:r w:rsidR="00AB74BC">
          <w:rPr>
            <w:webHidden/>
          </w:rPr>
          <w:t>1</w:t>
        </w:r>
        <w:r w:rsidR="00421A45">
          <w:rPr>
            <w:webHidden/>
          </w:rPr>
          <w:fldChar w:fldCharType="end"/>
        </w:r>
      </w:hyperlink>
    </w:p>
    <w:p w14:paraId="43A6A7FF" w14:textId="0BBB31E6" w:rsidR="00421A45" w:rsidRDefault="00421A45">
      <w:pPr>
        <w:pStyle w:val="TOC2"/>
        <w:rPr>
          <w:rFonts w:asciiTheme="minorHAnsi" w:eastAsiaTheme="minorEastAsia" w:hAnsiTheme="minorHAnsi" w:cstheme="minorBidi"/>
          <w:noProof/>
          <w:kern w:val="2"/>
          <w:shd w:val="clear" w:color="auto" w:fill="auto"/>
          <w:lang w:val="en-AU" w:eastAsia="en-AU"/>
          <w14:ligatures w14:val="standardContextual"/>
        </w:rPr>
      </w:pPr>
      <w:hyperlink w:anchor="_Toc209101696" w:history="1">
        <w:r w:rsidRPr="008A4698">
          <w:rPr>
            <w:rStyle w:val="Hyperlink"/>
            <w:noProof/>
          </w:rPr>
          <w:t>1.</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Contents</w:t>
        </w:r>
        <w:r>
          <w:rPr>
            <w:noProof/>
            <w:webHidden/>
          </w:rPr>
          <w:tab/>
        </w:r>
        <w:r>
          <w:rPr>
            <w:noProof/>
            <w:webHidden/>
          </w:rPr>
          <w:fldChar w:fldCharType="begin"/>
        </w:r>
        <w:r>
          <w:rPr>
            <w:noProof/>
            <w:webHidden/>
          </w:rPr>
          <w:instrText xml:space="preserve"> PAGEREF _Toc209101696 \h </w:instrText>
        </w:r>
        <w:r>
          <w:rPr>
            <w:noProof/>
            <w:webHidden/>
          </w:rPr>
        </w:r>
        <w:r>
          <w:rPr>
            <w:noProof/>
            <w:webHidden/>
          </w:rPr>
          <w:fldChar w:fldCharType="separate"/>
        </w:r>
        <w:r w:rsidR="00AB74BC">
          <w:rPr>
            <w:noProof/>
            <w:webHidden/>
          </w:rPr>
          <w:t>2</w:t>
        </w:r>
        <w:r>
          <w:rPr>
            <w:noProof/>
            <w:webHidden/>
          </w:rPr>
          <w:fldChar w:fldCharType="end"/>
        </w:r>
      </w:hyperlink>
    </w:p>
    <w:p w14:paraId="6B87CAE9" w14:textId="7E2ECAF6" w:rsidR="00421A45" w:rsidRDefault="00421A45">
      <w:pPr>
        <w:pStyle w:val="TOC2"/>
        <w:rPr>
          <w:rFonts w:asciiTheme="minorHAnsi" w:eastAsiaTheme="minorEastAsia" w:hAnsiTheme="minorHAnsi" w:cstheme="minorBidi"/>
          <w:noProof/>
          <w:kern w:val="2"/>
          <w:shd w:val="clear" w:color="auto" w:fill="auto"/>
          <w:lang w:val="en-AU" w:eastAsia="en-AU"/>
          <w14:ligatures w14:val="standardContextual"/>
        </w:rPr>
      </w:pPr>
      <w:hyperlink w:anchor="_Toc209101697" w:history="1">
        <w:r w:rsidRPr="008A4698">
          <w:rPr>
            <w:rStyle w:val="Hyperlink"/>
            <w:noProof/>
          </w:rPr>
          <w:t>2.</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Acknowledgement of Country</w:t>
        </w:r>
        <w:r>
          <w:rPr>
            <w:noProof/>
            <w:webHidden/>
          </w:rPr>
          <w:tab/>
        </w:r>
        <w:r>
          <w:rPr>
            <w:noProof/>
            <w:webHidden/>
          </w:rPr>
          <w:fldChar w:fldCharType="begin"/>
        </w:r>
        <w:r>
          <w:rPr>
            <w:noProof/>
            <w:webHidden/>
          </w:rPr>
          <w:instrText xml:space="preserve"> PAGEREF _Toc209101697 \h </w:instrText>
        </w:r>
        <w:r>
          <w:rPr>
            <w:noProof/>
            <w:webHidden/>
          </w:rPr>
        </w:r>
        <w:r>
          <w:rPr>
            <w:noProof/>
            <w:webHidden/>
          </w:rPr>
          <w:fldChar w:fldCharType="separate"/>
        </w:r>
        <w:r w:rsidR="00AB74BC">
          <w:rPr>
            <w:noProof/>
            <w:webHidden/>
          </w:rPr>
          <w:t>3</w:t>
        </w:r>
        <w:r>
          <w:rPr>
            <w:noProof/>
            <w:webHidden/>
          </w:rPr>
          <w:fldChar w:fldCharType="end"/>
        </w:r>
      </w:hyperlink>
    </w:p>
    <w:p w14:paraId="53802E5A" w14:textId="236E6B0B" w:rsidR="00421A45" w:rsidRDefault="00421A45">
      <w:pPr>
        <w:pStyle w:val="TOC2"/>
        <w:rPr>
          <w:rFonts w:asciiTheme="minorHAnsi" w:eastAsiaTheme="minorEastAsia" w:hAnsiTheme="minorHAnsi" w:cstheme="minorBidi"/>
          <w:noProof/>
          <w:kern w:val="2"/>
          <w:shd w:val="clear" w:color="auto" w:fill="auto"/>
          <w:lang w:val="en-AU" w:eastAsia="en-AU"/>
          <w14:ligatures w14:val="standardContextual"/>
        </w:rPr>
      </w:pPr>
      <w:hyperlink w:anchor="_Toc209101698" w:history="1">
        <w:r w:rsidRPr="008A4698">
          <w:rPr>
            <w:rStyle w:val="Hyperlink"/>
            <w:noProof/>
          </w:rPr>
          <w:t>3.</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Introduction</w:t>
        </w:r>
        <w:r>
          <w:rPr>
            <w:noProof/>
            <w:webHidden/>
          </w:rPr>
          <w:tab/>
        </w:r>
        <w:r>
          <w:rPr>
            <w:noProof/>
            <w:webHidden/>
          </w:rPr>
          <w:fldChar w:fldCharType="begin"/>
        </w:r>
        <w:r>
          <w:rPr>
            <w:noProof/>
            <w:webHidden/>
          </w:rPr>
          <w:instrText xml:space="preserve"> PAGEREF _Toc209101698 \h </w:instrText>
        </w:r>
        <w:r>
          <w:rPr>
            <w:noProof/>
            <w:webHidden/>
          </w:rPr>
        </w:r>
        <w:r>
          <w:rPr>
            <w:noProof/>
            <w:webHidden/>
          </w:rPr>
          <w:fldChar w:fldCharType="separate"/>
        </w:r>
        <w:r w:rsidR="00AB74BC">
          <w:rPr>
            <w:noProof/>
            <w:webHidden/>
          </w:rPr>
          <w:t>3</w:t>
        </w:r>
        <w:r>
          <w:rPr>
            <w:noProof/>
            <w:webHidden/>
          </w:rPr>
          <w:fldChar w:fldCharType="end"/>
        </w:r>
      </w:hyperlink>
    </w:p>
    <w:p w14:paraId="777F0723" w14:textId="46BA8E97"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699" w:history="1">
        <w:r w:rsidRPr="008A4698">
          <w:rPr>
            <w:rStyle w:val="Hyperlink"/>
            <w:noProof/>
          </w:rPr>
          <w:t>3.1</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About this report</w:t>
        </w:r>
        <w:r>
          <w:rPr>
            <w:noProof/>
            <w:webHidden/>
          </w:rPr>
          <w:tab/>
        </w:r>
        <w:r>
          <w:rPr>
            <w:noProof/>
            <w:webHidden/>
          </w:rPr>
          <w:fldChar w:fldCharType="begin"/>
        </w:r>
        <w:r>
          <w:rPr>
            <w:noProof/>
            <w:webHidden/>
          </w:rPr>
          <w:instrText xml:space="preserve"> PAGEREF _Toc209101699 \h </w:instrText>
        </w:r>
        <w:r>
          <w:rPr>
            <w:noProof/>
            <w:webHidden/>
          </w:rPr>
        </w:r>
        <w:r>
          <w:rPr>
            <w:noProof/>
            <w:webHidden/>
          </w:rPr>
          <w:fldChar w:fldCharType="separate"/>
        </w:r>
        <w:r w:rsidR="00AB74BC">
          <w:rPr>
            <w:noProof/>
            <w:webHidden/>
          </w:rPr>
          <w:t>3</w:t>
        </w:r>
        <w:r>
          <w:rPr>
            <w:noProof/>
            <w:webHidden/>
          </w:rPr>
          <w:fldChar w:fldCharType="end"/>
        </w:r>
      </w:hyperlink>
    </w:p>
    <w:p w14:paraId="5F41BEC0" w14:textId="4DF88A1A"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700" w:history="1">
        <w:r w:rsidRPr="008A4698">
          <w:rPr>
            <w:rStyle w:val="Hyperlink"/>
            <w:noProof/>
          </w:rPr>
          <w:t>3.2</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The CALD Strategy</w:t>
        </w:r>
        <w:r>
          <w:rPr>
            <w:noProof/>
            <w:webHidden/>
          </w:rPr>
          <w:tab/>
        </w:r>
        <w:r>
          <w:rPr>
            <w:noProof/>
            <w:webHidden/>
          </w:rPr>
          <w:fldChar w:fldCharType="begin"/>
        </w:r>
        <w:r>
          <w:rPr>
            <w:noProof/>
            <w:webHidden/>
          </w:rPr>
          <w:instrText xml:space="preserve"> PAGEREF _Toc209101700 \h </w:instrText>
        </w:r>
        <w:r>
          <w:rPr>
            <w:noProof/>
            <w:webHidden/>
          </w:rPr>
        </w:r>
        <w:r>
          <w:rPr>
            <w:noProof/>
            <w:webHidden/>
          </w:rPr>
          <w:fldChar w:fldCharType="separate"/>
        </w:r>
        <w:r w:rsidR="00AB74BC">
          <w:rPr>
            <w:noProof/>
            <w:webHidden/>
          </w:rPr>
          <w:t>3</w:t>
        </w:r>
        <w:r>
          <w:rPr>
            <w:noProof/>
            <w:webHidden/>
          </w:rPr>
          <w:fldChar w:fldCharType="end"/>
        </w:r>
      </w:hyperlink>
    </w:p>
    <w:p w14:paraId="783FC176" w14:textId="7EC8CB38" w:rsidR="00421A45" w:rsidRDefault="00421A45">
      <w:pPr>
        <w:pStyle w:val="TOC2"/>
        <w:rPr>
          <w:rFonts w:asciiTheme="minorHAnsi" w:eastAsiaTheme="minorEastAsia" w:hAnsiTheme="minorHAnsi" w:cstheme="minorBidi"/>
          <w:noProof/>
          <w:kern w:val="2"/>
          <w:shd w:val="clear" w:color="auto" w:fill="auto"/>
          <w:lang w:val="en-AU" w:eastAsia="en-AU"/>
          <w14:ligatures w14:val="standardContextual"/>
        </w:rPr>
      </w:pPr>
      <w:hyperlink w:anchor="_Toc209101701" w:history="1">
        <w:r w:rsidRPr="008A4698">
          <w:rPr>
            <w:rStyle w:val="Hyperlink"/>
            <w:noProof/>
          </w:rPr>
          <w:t>4.</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Highlights of the year</w:t>
        </w:r>
        <w:r>
          <w:rPr>
            <w:noProof/>
            <w:webHidden/>
          </w:rPr>
          <w:tab/>
        </w:r>
        <w:r>
          <w:rPr>
            <w:noProof/>
            <w:webHidden/>
          </w:rPr>
          <w:fldChar w:fldCharType="begin"/>
        </w:r>
        <w:r>
          <w:rPr>
            <w:noProof/>
            <w:webHidden/>
          </w:rPr>
          <w:instrText xml:space="preserve"> PAGEREF _Toc209101701 \h </w:instrText>
        </w:r>
        <w:r>
          <w:rPr>
            <w:noProof/>
            <w:webHidden/>
          </w:rPr>
        </w:r>
        <w:r>
          <w:rPr>
            <w:noProof/>
            <w:webHidden/>
          </w:rPr>
          <w:fldChar w:fldCharType="separate"/>
        </w:r>
        <w:r w:rsidR="00AB74BC">
          <w:rPr>
            <w:noProof/>
            <w:webHidden/>
          </w:rPr>
          <w:t>5</w:t>
        </w:r>
        <w:r>
          <w:rPr>
            <w:noProof/>
            <w:webHidden/>
          </w:rPr>
          <w:fldChar w:fldCharType="end"/>
        </w:r>
      </w:hyperlink>
    </w:p>
    <w:p w14:paraId="40EDB36B" w14:textId="3FAD93A9"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702" w:history="1">
        <w:r w:rsidRPr="008A4698">
          <w:rPr>
            <w:rStyle w:val="Hyperlink"/>
            <w:noProof/>
          </w:rPr>
          <w:t>4.1</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NDIA CALD Inclusion Plan 2024–27</w:t>
        </w:r>
        <w:r>
          <w:rPr>
            <w:noProof/>
            <w:webHidden/>
          </w:rPr>
          <w:tab/>
        </w:r>
        <w:r>
          <w:rPr>
            <w:noProof/>
            <w:webHidden/>
          </w:rPr>
          <w:fldChar w:fldCharType="begin"/>
        </w:r>
        <w:r>
          <w:rPr>
            <w:noProof/>
            <w:webHidden/>
          </w:rPr>
          <w:instrText xml:space="preserve"> PAGEREF _Toc209101702 \h </w:instrText>
        </w:r>
        <w:r>
          <w:rPr>
            <w:noProof/>
            <w:webHidden/>
          </w:rPr>
        </w:r>
        <w:r>
          <w:rPr>
            <w:noProof/>
            <w:webHidden/>
          </w:rPr>
          <w:fldChar w:fldCharType="separate"/>
        </w:r>
        <w:r w:rsidR="00AB74BC">
          <w:rPr>
            <w:noProof/>
            <w:webHidden/>
          </w:rPr>
          <w:t>5</w:t>
        </w:r>
        <w:r>
          <w:rPr>
            <w:noProof/>
            <w:webHidden/>
          </w:rPr>
          <w:fldChar w:fldCharType="end"/>
        </w:r>
      </w:hyperlink>
    </w:p>
    <w:p w14:paraId="7A08EAE8" w14:textId="01E93CFB"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703" w:history="1">
        <w:r w:rsidRPr="008A4698">
          <w:rPr>
            <w:rStyle w:val="Hyperlink"/>
            <w:noProof/>
          </w:rPr>
          <w:t>4.2</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CALD Internal and External Advisory Groups</w:t>
        </w:r>
        <w:r>
          <w:rPr>
            <w:noProof/>
            <w:webHidden/>
          </w:rPr>
          <w:tab/>
        </w:r>
        <w:r>
          <w:rPr>
            <w:noProof/>
            <w:webHidden/>
          </w:rPr>
          <w:fldChar w:fldCharType="begin"/>
        </w:r>
        <w:r>
          <w:rPr>
            <w:noProof/>
            <w:webHidden/>
          </w:rPr>
          <w:instrText xml:space="preserve"> PAGEREF _Toc209101703 \h </w:instrText>
        </w:r>
        <w:r>
          <w:rPr>
            <w:noProof/>
            <w:webHidden/>
          </w:rPr>
        </w:r>
        <w:r>
          <w:rPr>
            <w:noProof/>
            <w:webHidden/>
          </w:rPr>
          <w:fldChar w:fldCharType="separate"/>
        </w:r>
        <w:r w:rsidR="00AB74BC">
          <w:rPr>
            <w:noProof/>
            <w:webHidden/>
          </w:rPr>
          <w:t>5</w:t>
        </w:r>
        <w:r>
          <w:rPr>
            <w:noProof/>
            <w:webHidden/>
          </w:rPr>
          <w:fldChar w:fldCharType="end"/>
        </w:r>
      </w:hyperlink>
    </w:p>
    <w:p w14:paraId="4328BAB8" w14:textId="6F6662A9"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704" w:history="1">
        <w:r w:rsidRPr="008A4698">
          <w:rPr>
            <w:rStyle w:val="Hyperlink"/>
            <w:noProof/>
          </w:rPr>
          <w:t>4.3</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Community engagement activities</w:t>
        </w:r>
        <w:r>
          <w:rPr>
            <w:noProof/>
            <w:webHidden/>
          </w:rPr>
          <w:tab/>
        </w:r>
        <w:r>
          <w:rPr>
            <w:noProof/>
            <w:webHidden/>
          </w:rPr>
          <w:fldChar w:fldCharType="begin"/>
        </w:r>
        <w:r>
          <w:rPr>
            <w:noProof/>
            <w:webHidden/>
          </w:rPr>
          <w:instrText xml:space="preserve"> PAGEREF _Toc209101704 \h </w:instrText>
        </w:r>
        <w:r>
          <w:rPr>
            <w:noProof/>
            <w:webHidden/>
          </w:rPr>
        </w:r>
        <w:r>
          <w:rPr>
            <w:noProof/>
            <w:webHidden/>
          </w:rPr>
          <w:fldChar w:fldCharType="separate"/>
        </w:r>
        <w:r w:rsidR="00AB74BC">
          <w:rPr>
            <w:noProof/>
            <w:webHidden/>
          </w:rPr>
          <w:t>6</w:t>
        </w:r>
        <w:r>
          <w:rPr>
            <w:noProof/>
            <w:webHidden/>
          </w:rPr>
          <w:fldChar w:fldCharType="end"/>
        </w:r>
      </w:hyperlink>
    </w:p>
    <w:p w14:paraId="0C90092D" w14:textId="224398BE" w:rsidR="00421A45" w:rsidRDefault="00421A45">
      <w:pPr>
        <w:pStyle w:val="TOC2"/>
        <w:rPr>
          <w:rFonts w:asciiTheme="minorHAnsi" w:eastAsiaTheme="minorEastAsia" w:hAnsiTheme="minorHAnsi" w:cstheme="minorBidi"/>
          <w:noProof/>
          <w:kern w:val="2"/>
          <w:shd w:val="clear" w:color="auto" w:fill="auto"/>
          <w:lang w:val="en-AU" w:eastAsia="en-AU"/>
          <w14:ligatures w14:val="standardContextual"/>
        </w:rPr>
      </w:pPr>
      <w:hyperlink w:anchor="_Toc209101705" w:history="1">
        <w:r w:rsidRPr="008A4698">
          <w:rPr>
            <w:rStyle w:val="Hyperlink"/>
            <w:noProof/>
          </w:rPr>
          <w:t>5.</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Implementing the strategy</w:t>
        </w:r>
        <w:r>
          <w:rPr>
            <w:noProof/>
            <w:webHidden/>
          </w:rPr>
          <w:tab/>
        </w:r>
        <w:r>
          <w:rPr>
            <w:noProof/>
            <w:webHidden/>
          </w:rPr>
          <w:fldChar w:fldCharType="begin"/>
        </w:r>
        <w:r>
          <w:rPr>
            <w:noProof/>
            <w:webHidden/>
          </w:rPr>
          <w:instrText xml:space="preserve"> PAGEREF _Toc209101705 \h </w:instrText>
        </w:r>
        <w:r>
          <w:rPr>
            <w:noProof/>
            <w:webHidden/>
          </w:rPr>
        </w:r>
        <w:r>
          <w:rPr>
            <w:noProof/>
            <w:webHidden/>
          </w:rPr>
          <w:fldChar w:fldCharType="separate"/>
        </w:r>
        <w:r w:rsidR="00AB74BC">
          <w:rPr>
            <w:noProof/>
            <w:webHidden/>
          </w:rPr>
          <w:t>6</w:t>
        </w:r>
        <w:r>
          <w:rPr>
            <w:noProof/>
            <w:webHidden/>
          </w:rPr>
          <w:fldChar w:fldCharType="end"/>
        </w:r>
      </w:hyperlink>
    </w:p>
    <w:p w14:paraId="0CBCBF25" w14:textId="6F11397D"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706" w:history="1">
        <w:r w:rsidRPr="008A4698">
          <w:rPr>
            <w:rStyle w:val="Hyperlink"/>
            <w:noProof/>
          </w:rPr>
          <w:t>5.1</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NDIS reforms</w:t>
        </w:r>
        <w:r>
          <w:rPr>
            <w:noProof/>
            <w:webHidden/>
          </w:rPr>
          <w:tab/>
        </w:r>
        <w:r>
          <w:rPr>
            <w:noProof/>
            <w:webHidden/>
          </w:rPr>
          <w:fldChar w:fldCharType="begin"/>
        </w:r>
        <w:r>
          <w:rPr>
            <w:noProof/>
            <w:webHidden/>
          </w:rPr>
          <w:instrText xml:space="preserve"> PAGEREF _Toc209101706 \h </w:instrText>
        </w:r>
        <w:r>
          <w:rPr>
            <w:noProof/>
            <w:webHidden/>
          </w:rPr>
        </w:r>
        <w:r>
          <w:rPr>
            <w:noProof/>
            <w:webHidden/>
          </w:rPr>
          <w:fldChar w:fldCharType="separate"/>
        </w:r>
        <w:r w:rsidR="00AB74BC">
          <w:rPr>
            <w:noProof/>
            <w:webHidden/>
          </w:rPr>
          <w:t>6</w:t>
        </w:r>
        <w:r>
          <w:rPr>
            <w:noProof/>
            <w:webHidden/>
          </w:rPr>
          <w:fldChar w:fldCharType="end"/>
        </w:r>
      </w:hyperlink>
    </w:p>
    <w:p w14:paraId="3FFD9FF8" w14:textId="31BFF88D"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707" w:history="1">
        <w:r w:rsidRPr="008A4698">
          <w:rPr>
            <w:rStyle w:val="Hyperlink"/>
            <w:noProof/>
          </w:rPr>
          <w:t>5.2</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Collaborating across government</w:t>
        </w:r>
        <w:r>
          <w:rPr>
            <w:noProof/>
            <w:webHidden/>
          </w:rPr>
          <w:tab/>
        </w:r>
        <w:r>
          <w:rPr>
            <w:noProof/>
            <w:webHidden/>
          </w:rPr>
          <w:fldChar w:fldCharType="begin"/>
        </w:r>
        <w:r>
          <w:rPr>
            <w:noProof/>
            <w:webHidden/>
          </w:rPr>
          <w:instrText xml:space="preserve"> PAGEREF _Toc209101707 \h </w:instrText>
        </w:r>
        <w:r>
          <w:rPr>
            <w:noProof/>
            <w:webHidden/>
          </w:rPr>
        </w:r>
        <w:r>
          <w:rPr>
            <w:noProof/>
            <w:webHidden/>
          </w:rPr>
          <w:fldChar w:fldCharType="separate"/>
        </w:r>
        <w:r w:rsidR="00AB74BC">
          <w:rPr>
            <w:noProof/>
            <w:webHidden/>
          </w:rPr>
          <w:t>7</w:t>
        </w:r>
        <w:r>
          <w:rPr>
            <w:noProof/>
            <w:webHidden/>
          </w:rPr>
          <w:fldChar w:fldCharType="end"/>
        </w:r>
      </w:hyperlink>
    </w:p>
    <w:p w14:paraId="7FEEC967" w14:textId="310D482F"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708" w:history="1">
        <w:r w:rsidRPr="008A4698">
          <w:rPr>
            <w:rStyle w:val="Hyperlink"/>
            <w:noProof/>
          </w:rPr>
          <w:t>5.3</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Workforce and market shortages</w:t>
        </w:r>
        <w:r>
          <w:rPr>
            <w:noProof/>
            <w:webHidden/>
          </w:rPr>
          <w:tab/>
        </w:r>
        <w:r>
          <w:rPr>
            <w:noProof/>
            <w:webHidden/>
          </w:rPr>
          <w:fldChar w:fldCharType="begin"/>
        </w:r>
        <w:r>
          <w:rPr>
            <w:noProof/>
            <w:webHidden/>
          </w:rPr>
          <w:instrText xml:space="preserve"> PAGEREF _Toc209101708 \h </w:instrText>
        </w:r>
        <w:r>
          <w:rPr>
            <w:noProof/>
            <w:webHidden/>
          </w:rPr>
        </w:r>
        <w:r>
          <w:rPr>
            <w:noProof/>
            <w:webHidden/>
          </w:rPr>
          <w:fldChar w:fldCharType="separate"/>
        </w:r>
        <w:r w:rsidR="00AB74BC">
          <w:rPr>
            <w:noProof/>
            <w:webHidden/>
          </w:rPr>
          <w:t>7</w:t>
        </w:r>
        <w:r>
          <w:rPr>
            <w:noProof/>
            <w:webHidden/>
          </w:rPr>
          <w:fldChar w:fldCharType="end"/>
        </w:r>
      </w:hyperlink>
    </w:p>
    <w:p w14:paraId="06B16C3B" w14:textId="0233152C" w:rsidR="00421A45" w:rsidRDefault="00421A45">
      <w:pPr>
        <w:pStyle w:val="TOC2"/>
        <w:rPr>
          <w:rFonts w:asciiTheme="minorHAnsi" w:eastAsiaTheme="minorEastAsia" w:hAnsiTheme="minorHAnsi" w:cstheme="minorBidi"/>
          <w:noProof/>
          <w:kern w:val="2"/>
          <w:shd w:val="clear" w:color="auto" w:fill="auto"/>
          <w:lang w:val="en-AU" w:eastAsia="en-AU"/>
          <w14:ligatures w14:val="standardContextual"/>
        </w:rPr>
      </w:pPr>
      <w:hyperlink w:anchor="_Toc209101709" w:history="1">
        <w:r w:rsidRPr="008A4698">
          <w:rPr>
            <w:rStyle w:val="Hyperlink"/>
            <w:rFonts w:eastAsia="Arial"/>
            <w:noProof/>
          </w:rPr>
          <w:t>6.</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rFonts w:eastAsia="Arial"/>
            <w:noProof/>
          </w:rPr>
          <w:t>Progress against action plan</w:t>
        </w:r>
        <w:r>
          <w:rPr>
            <w:noProof/>
            <w:webHidden/>
          </w:rPr>
          <w:tab/>
        </w:r>
        <w:r>
          <w:rPr>
            <w:noProof/>
            <w:webHidden/>
          </w:rPr>
          <w:fldChar w:fldCharType="begin"/>
        </w:r>
        <w:r>
          <w:rPr>
            <w:noProof/>
            <w:webHidden/>
          </w:rPr>
          <w:instrText xml:space="preserve"> PAGEREF _Toc209101709 \h </w:instrText>
        </w:r>
        <w:r>
          <w:rPr>
            <w:noProof/>
            <w:webHidden/>
          </w:rPr>
        </w:r>
        <w:r>
          <w:rPr>
            <w:noProof/>
            <w:webHidden/>
          </w:rPr>
          <w:fldChar w:fldCharType="separate"/>
        </w:r>
        <w:r w:rsidR="00AB74BC">
          <w:rPr>
            <w:noProof/>
            <w:webHidden/>
          </w:rPr>
          <w:t>8</w:t>
        </w:r>
        <w:r>
          <w:rPr>
            <w:noProof/>
            <w:webHidden/>
          </w:rPr>
          <w:fldChar w:fldCharType="end"/>
        </w:r>
      </w:hyperlink>
    </w:p>
    <w:p w14:paraId="5F91D7FE" w14:textId="2C157AE3"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710" w:history="1">
        <w:r w:rsidRPr="008A4698">
          <w:rPr>
            <w:rStyle w:val="Hyperlink"/>
            <w:noProof/>
          </w:rPr>
          <w:t>6.1</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Priority area 1: Infrastructure</w:t>
        </w:r>
        <w:r>
          <w:rPr>
            <w:noProof/>
            <w:webHidden/>
          </w:rPr>
          <w:tab/>
        </w:r>
        <w:r>
          <w:rPr>
            <w:noProof/>
            <w:webHidden/>
          </w:rPr>
          <w:fldChar w:fldCharType="begin"/>
        </w:r>
        <w:r>
          <w:rPr>
            <w:noProof/>
            <w:webHidden/>
          </w:rPr>
          <w:instrText xml:space="preserve"> PAGEREF _Toc209101710 \h </w:instrText>
        </w:r>
        <w:r>
          <w:rPr>
            <w:noProof/>
            <w:webHidden/>
          </w:rPr>
        </w:r>
        <w:r>
          <w:rPr>
            <w:noProof/>
            <w:webHidden/>
          </w:rPr>
          <w:fldChar w:fldCharType="separate"/>
        </w:r>
        <w:r w:rsidR="00AB74BC">
          <w:rPr>
            <w:noProof/>
            <w:webHidden/>
          </w:rPr>
          <w:t>8</w:t>
        </w:r>
        <w:r>
          <w:rPr>
            <w:noProof/>
            <w:webHidden/>
          </w:rPr>
          <w:fldChar w:fldCharType="end"/>
        </w:r>
      </w:hyperlink>
    </w:p>
    <w:p w14:paraId="79180CD4" w14:textId="0B3E8B36"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711" w:history="1">
        <w:r w:rsidRPr="008A4698">
          <w:rPr>
            <w:rStyle w:val="Hyperlink"/>
            <w:noProof/>
          </w:rPr>
          <w:t>6.2</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Priority area 2: Staff capability</w:t>
        </w:r>
        <w:r>
          <w:rPr>
            <w:noProof/>
            <w:webHidden/>
          </w:rPr>
          <w:tab/>
        </w:r>
        <w:r>
          <w:rPr>
            <w:noProof/>
            <w:webHidden/>
          </w:rPr>
          <w:fldChar w:fldCharType="begin"/>
        </w:r>
        <w:r>
          <w:rPr>
            <w:noProof/>
            <w:webHidden/>
          </w:rPr>
          <w:instrText xml:space="preserve"> PAGEREF _Toc209101711 \h </w:instrText>
        </w:r>
        <w:r>
          <w:rPr>
            <w:noProof/>
            <w:webHidden/>
          </w:rPr>
        </w:r>
        <w:r>
          <w:rPr>
            <w:noProof/>
            <w:webHidden/>
          </w:rPr>
          <w:fldChar w:fldCharType="separate"/>
        </w:r>
        <w:r w:rsidR="00AB74BC">
          <w:rPr>
            <w:noProof/>
            <w:webHidden/>
          </w:rPr>
          <w:t>12</w:t>
        </w:r>
        <w:r>
          <w:rPr>
            <w:noProof/>
            <w:webHidden/>
          </w:rPr>
          <w:fldChar w:fldCharType="end"/>
        </w:r>
      </w:hyperlink>
    </w:p>
    <w:p w14:paraId="2AB10DE3" w14:textId="7E1D109C"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712" w:history="1">
        <w:r w:rsidRPr="008A4698">
          <w:rPr>
            <w:rStyle w:val="Hyperlink"/>
            <w:noProof/>
          </w:rPr>
          <w:t>6.3</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Priority area 3: Accessible communications</w:t>
        </w:r>
        <w:r>
          <w:rPr>
            <w:noProof/>
            <w:webHidden/>
          </w:rPr>
          <w:tab/>
        </w:r>
        <w:r>
          <w:rPr>
            <w:noProof/>
            <w:webHidden/>
          </w:rPr>
          <w:fldChar w:fldCharType="begin"/>
        </w:r>
        <w:r>
          <w:rPr>
            <w:noProof/>
            <w:webHidden/>
          </w:rPr>
          <w:instrText xml:space="preserve"> PAGEREF _Toc209101712 \h </w:instrText>
        </w:r>
        <w:r>
          <w:rPr>
            <w:noProof/>
            <w:webHidden/>
          </w:rPr>
        </w:r>
        <w:r>
          <w:rPr>
            <w:noProof/>
            <w:webHidden/>
          </w:rPr>
          <w:fldChar w:fldCharType="separate"/>
        </w:r>
        <w:r w:rsidR="00AB74BC">
          <w:rPr>
            <w:noProof/>
            <w:webHidden/>
          </w:rPr>
          <w:t>17</w:t>
        </w:r>
        <w:r>
          <w:rPr>
            <w:noProof/>
            <w:webHidden/>
          </w:rPr>
          <w:fldChar w:fldCharType="end"/>
        </w:r>
      </w:hyperlink>
    </w:p>
    <w:p w14:paraId="656E9474" w14:textId="52305427"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713" w:history="1">
        <w:r w:rsidRPr="008A4698">
          <w:rPr>
            <w:rStyle w:val="Hyperlink"/>
            <w:noProof/>
          </w:rPr>
          <w:t>6.4</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Priority area 4: Markets</w:t>
        </w:r>
        <w:r>
          <w:rPr>
            <w:noProof/>
            <w:webHidden/>
          </w:rPr>
          <w:tab/>
        </w:r>
        <w:r>
          <w:rPr>
            <w:noProof/>
            <w:webHidden/>
          </w:rPr>
          <w:fldChar w:fldCharType="begin"/>
        </w:r>
        <w:r>
          <w:rPr>
            <w:noProof/>
            <w:webHidden/>
          </w:rPr>
          <w:instrText xml:space="preserve"> PAGEREF _Toc209101713 \h </w:instrText>
        </w:r>
        <w:r>
          <w:rPr>
            <w:noProof/>
            <w:webHidden/>
          </w:rPr>
        </w:r>
        <w:r>
          <w:rPr>
            <w:noProof/>
            <w:webHidden/>
          </w:rPr>
          <w:fldChar w:fldCharType="separate"/>
        </w:r>
        <w:r w:rsidR="00AB74BC">
          <w:rPr>
            <w:noProof/>
            <w:webHidden/>
          </w:rPr>
          <w:t>21</w:t>
        </w:r>
        <w:r>
          <w:rPr>
            <w:noProof/>
            <w:webHidden/>
          </w:rPr>
          <w:fldChar w:fldCharType="end"/>
        </w:r>
      </w:hyperlink>
    </w:p>
    <w:p w14:paraId="5E4221EC" w14:textId="75496C3C"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714" w:history="1">
        <w:r w:rsidRPr="008A4698">
          <w:rPr>
            <w:rStyle w:val="Hyperlink"/>
            <w:noProof/>
          </w:rPr>
          <w:t>6.5</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Priority area 5: Data</w:t>
        </w:r>
        <w:r>
          <w:rPr>
            <w:noProof/>
            <w:webHidden/>
          </w:rPr>
          <w:tab/>
        </w:r>
        <w:r>
          <w:rPr>
            <w:noProof/>
            <w:webHidden/>
          </w:rPr>
          <w:fldChar w:fldCharType="begin"/>
        </w:r>
        <w:r>
          <w:rPr>
            <w:noProof/>
            <w:webHidden/>
          </w:rPr>
          <w:instrText xml:space="preserve"> PAGEREF _Toc209101714 \h </w:instrText>
        </w:r>
        <w:r>
          <w:rPr>
            <w:noProof/>
            <w:webHidden/>
          </w:rPr>
        </w:r>
        <w:r>
          <w:rPr>
            <w:noProof/>
            <w:webHidden/>
          </w:rPr>
          <w:fldChar w:fldCharType="separate"/>
        </w:r>
        <w:r w:rsidR="00AB74BC">
          <w:rPr>
            <w:noProof/>
            <w:webHidden/>
          </w:rPr>
          <w:t>25</w:t>
        </w:r>
        <w:r>
          <w:rPr>
            <w:noProof/>
            <w:webHidden/>
          </w:rPr>
          <w:fldChar w:fldCharType="end"/>
        </w:r>
      </w:hyperlink>
    </w:p>
    <w:p w14:paraId="2A1C3746" w14:textId="2E581B81" w:rsidR="00421A45" w:rsidRDefault="00421A45">
      <w:pPr>
        <w:pStyle w:val="TOC3"/>
        <w:tabs>
          <w:tab w:val="left" w:pos="1200"/>
        </w:tabs>
        <w:rPr>
          <w:rFonts w:asciiTheme="minorHAnsi" w:eastAsiaTheme="minorEastAsia" w:hAnsiTheme="minorHAnsi" w:cstheme="minorBidi"/>
          <w:noProof/>
          <w:kern w:val="2"/>
          <w:shd w:val="clear" w:color="auto" w:fill="auto"/>
          <w:lang w:val="en-AU" w:eastAsia="en-AU"/>
          <w14:ligatures w14:val="standardContextual"/>
        </w:rPr>
      </w:pPr>
      <w:hyperlink w:anchor="_Toc209101715" w:history="1">
        <w:r w:rsidRPr="008A4698">
          <w:rPr>
            <w:rStyle w:val="Hyperlink"/>
            <w:noProof/>
          </w:rPr>
          <w:t>6.6</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Priority area 6: Outreach</w:t>
        </w:r>
        <w:r>
          <w:rPr>
            <w:noProof/>
            <w:webHidden/>
          </w:rPr>
          <w:tab/>
        </w:r>
        <w:r>
          <w:rPr>
            <w:noProof/>
            <w:webHidden/>
          </w:rPr>
          <w:fldChar w:fldCharType="begin"/>
        </w:r>
        <w:r>
          <w:rPr>
            <w:noProof/>
            <w:webHidden/>
          </w:rPr>
          <w:instrText xml:space="preserve"> PAGEREF _Toc209101715 \h </w:instrText>
        </w:r>
        <w:r>
          <w:rPr>
            <w:noProof/>
            <w:webHidden/>
          </w:rPr>
        </w:r>
        <w:r>
          <w:rPr>
            <w:noProof/>
            <w:webHidden/>
          </w:rPr>
          <w:fldChar w:fldCharType="separate"/>
        </w:r>
        <w:r w:rsidR="00AB74BC">
          <w:rPr>
            <w:noProof/>
            <w:webHidden/>
          </w:rPr>
          <w:t>26</w:t>
        </w:r>
        <w:r>
          <w:rPr>
            <w:noProof/>
            <w:webHidden/>
          </w:rPr>
          <w:fldChar w:fldCharType="end"/>
        </w:r>
      </w:hyperlink>
    </w:p>
    <w:p w14:paraId="1781386C" w14:textId="13CFD8F3" w:rsidR="00421A45" w:rsidRDefault="00421A45">
      <w:pPr>
        <w:pStyle w:val="TOC2"/>
        <w:rPr>
          <w:rFonts w:asciiTheme="minorHAnsi" w:eastAsiaTheme="minorEastAsia" w:hAnsiTheme="minorHAnsi" w:cstheme="minorBidi"/>
          <w:noProof/>
          <w:kern w:val="2"/>
          <w:shd w:val="clear" w:color="auto" w:fill="auto"/>
          <w:lang w:val="en-AU" w:eastAsia="en-AU"/>
          <w14:ligatures w14:val="standardContextual"/>
        </w:rPr>
      </w:pPr>
      <w:hyperlink w:anchor="_Toc209101716" w:history="1">
        <w:r w:rsidRPr="008A4698">
          <w:rPr>
            <w:rStyle w:val="Hyperlink"/>
            <w:noProof/>
          </w:rPr>
          <w:t>7.</w:t>
        </w:r>
        <w:r>
          <w:rPr>
            <w:rFonts w:asciiTheme="minorHAnsi" w:eastAsiaTheme="minorEastAsia" w:hAnsiTheme="minorHAnsi" w:cstheme="minorBidi"/>
            <w:noProof/>
            <w:kern w:val="2"/>
            <w:shd w:val="clear" w:color="auto" w:fill="auto"/>
            <w:lang w:val="en-AU" w:eastAsia="en-AU"/>
            <w14:ligatures w14:val="standardContextual"/>
          </w:rPr>
          <w:tab/>
        </w:r>
        <w:r w:rsidRPr="008A4698">
          <w:rPr>
            <w:rStyle w:val="Hyperlink"/>
            <w:noProof/>
          </w:rPr>
          <w:t>National Disability Insurance Agency</w:t>
        </w:r>
        <w:r>
          <w:rPr>
            <w:noProof/>
            <w:webHidden/>
          </w:rPr>
          <w:tab/>
        </w:r>
        <w:r>
          <w:rPr>
            <w:noProof/>
            <w:webHidden/>
          </w:rPr>
          <w:fldChar w:fldCharType="begin"/>
        </w:r>
        <w:r>
          <w:rPr>
            <w:noProof/>
            <w:webHidden/>
          </w:rPr>
          <w:instrText xml:space="preserve"> PAGEREF _Toc209101716 \h </w:instrText>
        </w:r>
        <w:r>
          <w:rPr>
            <w:noProof/>
            <w:webHidden/>
          </w:rPr>
        </w:r>
        <w:r>
          <w:rPr>
            <w:noProof/>
            <w:webHidden/>
          </w:rPr>
          <w:fldChar w:fldCharType="separate"/>
        </w:r>
        <w:r w:rsidR="00AB74BC">
          <w:rPr>
            <w:noProof/>
            <w:webHidden/>
          </w:rPr>
          <w:t>29</w:t>
        </w:r>
        <w:r>
          <w:rPr>
            <w:noProof/>
            <w:webHidden/>
          </w:rPr>
          <w:fldChar w:fldCharType="end"/>
        </w:r>
      </w:hyperlink>
    </w:p>
    <w:p w14:paraId="492A78D1" w14:textId="535E3F5B" w:rsidR="004D32B5" w:rsidRDefault="001F7DB1" w:rsidP="009C157E">
      <w:r>
        <w:rPr>
          <w:noProof/>
        </w:rPr>
        <w:fldChar w:fldCharType="end"/>
      </w:r>
      <w:r w:rsidR="004D32B5">
        <w:br w:type="page"/>
      </w:r>
    </w:p>
    <w:p w14:paraId="3539A0AC" w14:textId="77777777" w:rsidR="00B64395" w:rsidRPr="003C74AB" w:rsidRDefault="00B64395" w:rsidP="009C157E">
      <w:pPr>
        <w:pStyle w:val="Heading2"/>
      </w:pPr>
      <w:bookmarkStart w:id="6" w:name="_Toc189822975"/>
      <w:bookmarkStart w:id="7" w:name="_Toc197954369"/>
      <w:bookmarkStart w:id="8" w:name="_Toc198827455"/>
      <w:bookmarkStart w:id="9" w:name="_Toc205993575"/>
      <w:bookmarkStart w:id="10" w:name="_Toc209101697"/>
      <w:r w:rsidRPr="003C74AB">
        <w:lastRenderedPageBreak/>
        <w:t>Acknowledgement</w:t>
      </w:r>
      <w:bookmarkEnd w:id="6"/>
      <w:r w:rsidRPr="003C74AB">
        <w:t xml:space="preserve"> of Country</w:t>
      </w:r>
      <w:bookmarkEnd w:id="7"/>
      <w:bookmarkEnd w:id="8"/>
      <w:bookmarkEnd w:id="9"/>
      <w:bookmarkEnd w:id="10"/>
    </w:p>
    <w:p w14:paraId="7ED5BF59" w14:textId="77777777" w:rsidR="00B64395" w:rsidRPr="003C74AB" w:rsidRDefault="00B64395" w:rsidP="0073106C">
      <w:pPr>
        <w:spacing w:after="240"/>
      </w:pPr>
      <w:r w:rsidRPr="003C74AB">
        <w:t xml:space="preserve">The National Disability Insurance Agency (NDIA) acknowledges the Aboriginal and Torres Strait Islander peoples of this nation </w:t>
      </w:r>
      <w:r w:rsidRPr="009C157E">
        <w:t>and</w:t>
      </w:r>
      <w:r w:rsidRPr="003C74AB">
        <w:t xml:space="preserve"> the Traditional Custodians of the lands across which our Agency conducts our business. We pay our respects to the custodians of the land on which we work as well as their ancestors and Elders, past, present and emerging.</w:t>
      </w:r>
    </w:p>
    <w:p w14:paraId="691AA381" w14:textId="2DF9FC44" w:rsidR="00B64395" w:rsidRPr="003C74AB" w:rsidRDefault="00B64395" w:rsidP="009C157E">
      <w:r w:rsidRPr="53938FD2">
        <w:t xml:space="preserve">The NDIA is committed to honouring Aboriginal and Torres Strait Islander peoples’ unique cultural and spiritual relationships to the land, waters, seas and their rich contribution to </w:t>
      </w:r>
      <w:r w:rsidR="39FDF0C2">
        <w:t>society.</w:t>
      </w:r>
    </w:p>
    <w:p w14:paraId="3DFF748A" w14:textId="77777777" w:rsidR="00B64395" w:rsidRPr="003C74AB" w:rsidRDefault="00B64395" w:rsidP="009C157E">
      <w:pPr>
        <w:pStyle w:val="Heading2"/>
      </w:pPr>
      <w:bookmarkStart w:id="11" w:name="_Toc197954370"/>
      <w:bookmarkStart w:id="12" w:name="_Toc198827456"/>
      <w:bookmarkStart w:id="13" w:name="_Toc209101698"/>
      <w:r w:rsidRPr="00320214">
        <w:t>Introduction</w:t>
      </w:r>
      <w:bookmarkEnd w:id="11"/>
      <w:bookmarkEnd w:id="12"/>
      <w:bookmarkEnd w:id="13"/>
    </w:p>
    <w:p w14:paraId="0C26A276" w14:textId="77777777" w:rsidR="00B64395" w:rsidRPr="003C74AB" w:rsidRDefault="00B64395" w:rsidP="009C157E">
      <w:pPr>
        <w:pStyle w:val="Heading3"/>
      </w:pPr>
      <w:bookmarkStart w:id="14" w:name="_Toc197954371"/>
      <w:bookmarkStart w:id="15" w:name="_Toc198827457"/>
      <w:bookmarkStart w:id="16" w:name="_Toc209101699"/>
      <w:r w:rsidRPr="003C74AB">
        <w:t>About this report</w:t>
      </w:r>
      <w:bookmarkEnd w:id="14"/>
      <w:bookmarkEnd w:id="15"/>
      <w:bookmarkEnd w:id="16"/>
    </w:p>
    <w:p w14:paraId="4CF1520F" w14:textId="6286D45A" w:rsidR="00475A2E" w:rsidRDefault="00B64395" w:rsidP="0073106C">
      <w:pPr>
        <w:spacing w:after="240"/>
      </w:pPr>
      <w:r w:rsidRPr="53938FD2">
        <w:t xml:space="preserve">On 30 April 2024 </w:t>
      </w:r>
      <w:r w:rsidR="003F78BA">
        <w:t>the NDIA</w:t>
      </w:r>
      <w:r w:rsidR="003F78BA" w:rsidRPr="53938FD2">
        <w:t xml:space="preserve"> </w:t>
      </w:r>
      <w:r w:rsidRPr="53938FD2">
        <w:t xml:space="preserve">released the </w:t>
      </w:r>
      <w:hyperlink r:id="rId7" w:history="1">
        <w:r w:rsidRPr="53938FD2">
          <w:rPr>
            <w:rStyle w:val="Hyperlink"/>
          </w:rPr>
          <w:t>Cultural and Linguistic Divers</w:t>
        </w:r>
        <w:r w:rsidR="00581883">
          <w:rPr>
            <w:rStyle w:val="Hyperlink"/>
          </w:rPr>
          <w:t>ity</w:t>
        </w:r>
        <w:r w:rsidRPr="53938FD2">
          <w:rPr>
            <w:rStyle w:val="Hyperlink"/>
          </w:rPr>
          <w:t xml:space="preserve"> Strategy 2024</w:t>
        </w:r>
        <w:r w:rsidR="00581883">
          <w:rPr>
            <w:rStyle w:val="Hyperlink"/>
          </w:rPr>
          <w:t>–</w:t>
        </w:r>
        <w:r w:rsidRPr="53938FD2">
          <w:rPr>
            <w:rStyle w:val="Hyperlink"/>
          </w:rPr>
          <w:t>2028</w:t>
        </w:r>
      </w:hyperlink>
      <w:r w:rsidRPr="53938FD2">
        <w:t>.</w:t>
      </w:r>
    </w:p>
    <w:p w14:paraId="4133318E" w14:textId="698D6579" w:rsidR="00B64395" w:rsidRPr="003C74AB" w:rsidRDefault="00B64395" w:rsidP="009C157E">
      <w:r w:rsidRPr="53938FD2">
        <w:t>This annual</w:t>
      </w:r>
      <w:r w:rsidR="00B83AAE">
        <w:t xml:space="preserve"> progress</w:t>
      </w:r>
      <w:r w:rsidRPr="53938FD2">
        <w:t xml:space="preserve"> report </w:t>
      </w:r>
      <w:r w:rsidR="00AC0026">
        <w:t>has been</w:t>
      </w:r>
      <w:r w:rsidRPr="53938FD2">
        <w:t xml:space="preserve"> prepared </w:t>
      </w:r>
      <w:r w:rsidR="003076C9">
        <w:t xml:space="preserve">to meet </w:t>
      </w:r>
      <w:r w:rsidRPr="53938FD2">
        <w:t xml:space="preserve">our commitment in the </w:t>
      </w:r>
      <w:r w:rsidR="00E63A69">
        <w:t>s</w:t>
      </w:r>
      <w:r w:rsidRPr="53938FD2">
        <w:t>trategy</w:t>
      </w:r>
      <w:r w:rsidR="003076C9">
        <w:t xml:space="preserve"> to provide regular updates</w:t>
      </w:r>
      <w:r w:rsidRPr="53938FD2">
        <w:t xml:space="preserve">. It gives an overview of our progress towards </w:t>
      </w:r>
      <w:r w:rsidR="006D4487">
        <w:t xml:space="preserve">delivering </w:t>
      </w:r>
      <w:r w:rsidR="006C6F0B">
        <w:t xml:space="preserve">the </w:t>
      </w:r>
      <w:r w:rsidR="00B62048">
        <w:t>short</w:t>
      </w:r>
      <w:r w:rsidR="006D4487">
        <w:t>-</w:t>
      </w:r>
      <w:r w:rsidR="00B62048">
        <w:t xml:space="preserve">term </w:t>
      </w:r>
      <w:r w:rsidRPr="53938FD2">
        <w:t xml:space="preserve">outcomes </w:t>
      </w:r>
      <w:r w:rsidR="0044173C">
        <w:t xml:space="preserve">specified </w:t>
      </w:r>
      <w:r w:rsidRPr="53938FD2">
        <w:t xml:space="preserve">in the </w:t>
      </w:r>
      <w:r w:rsidR="00E63A69">
        <w:t>s</w:t>
      </w:r>
      <w:r w:rsidRPr="53938FD2">
        <w:t>trategy and</w:t>
      </w:r>
      <w:r w:rsidR="00506B05">
        <w:t xml:space="preserve"> associated</w:t>
      </w:r>
      <w:r w:rsidRPr="53938FD2">
        <w:t xml:space="preserve"> </w:t>
      </w:r>
      <w:hyperlink r:id="rId8" w:anchor="the-action-plan-2024-2028" w:history="1">
        <w:r w:rsidR="00D64AFE">
          <w:rPr>
            <w:rStyle w:val="Hyperlink"/>
          </w:rPr>
          <w:t>a</w:t>
        </w:r>
        <w:r w:rsidRPr="53938FD2">
          <w:rPr>
            <w:rStyle w:val="Hyperlink"/>
          </w:rPr>
          <w:t xml:space="preserve">ction </w:t>
        </w:r>
        <w:r w:rsidR="00D64AFE">
          <w:rPr>
            <w:rStyle w:val="Hyperlink"/>
          </w:rPr>
          <w:t>p</w:t>
        </w:r>
        <w:r w:rsidRPr="53938FD2">
          <w:rPr>
            <w:rStyle w:val="Hyperlink"/>
          </w:rPr>
          <w:t>lan</w:t>
        </w:r>
      </w:hyperlink>
      <w:r w:rsidRPr="53938FD2">
        <w:t xml:space="preserve"> </w:t>
      </w:r>
      <w:r w:rsidR="0048742C">
        <w:t>for the year</w:t>
      </w:r>
      <w:r w:rsidR="0048742C" w:rsidRPr="53938FD2">
        <w:t xml:space="preserve"> </w:t>
      </w:r>
      <w:r w:rsidRPr="53938FD2">
        <w:t xml:space="preserve">30 April 2024 </w:t>
      </w:r>
      <w:r w:rsidR="0048742C">
        <w:t>to</w:t>
      </w:r>
      <w:r w:rsidR="0048742C" w:rsidRPr="53938FD2">
        <w:t xml:space="preserve"> </w:t>
      </w:r>
      <w:r w:rsidRPr="53938FD2">
        <w:t>30 April 2025.</w:t>
      </w:r>
    </w:p>
    <w:p w14:paraId="6400E043" w14:textId="464262A0" w:rsidR="00B64395" w:rsidRPr="003C74AB" w:rsidRDefault="005D2D8E" w:rsidP="009C157E">
      <w:pPr>
        <w:pStyle w:val="Heading3"/>
      </w:pPr>
      <w:bookmarkStart w:id="17" w:name="_Toc197954372"/>
      <w:bookmarkStart w:id="18" w:name="_Toc198827458"/>
      <w:bookmarkStart w:id="19" w:name="_Toc209101700"/>
      <w:r>
        <w:t xml:space="preserve">The </w:t>
      </w:r>
      <w:r w:rsidR="00B64395" w:rsidRPr="003C74AB">
        <w:t xml:space="preserve">CALD </w:t>
      </w:r>
      <w:r w:rsidR="00B81105">
        <w:t>S</w:t>
      </w:r>
      <w:r w:rsidR="00B64395" w:rsidRPr="003C74AB">
        <w:t>trategy</w:t>
      </w:r>
      <w:bookmarkEnd w:id="17"/>
      <w:bookmarkEnd w:id="18"/>
      <w:bookmarkEnd w:id="19"/>
    </w:p>
    <w:p w14:paraId="10A855B7" w14:textId="3489CADD" w:rsidR="00B64395" w:rsidRPr="003C74AB" w:rsidRDefault="00B64395" w:rsidP="0073106C">
      <w:pPr>
        <w:spacing w:after="240"/>
      </w:pPr>
      <w:r>
        <w:t xml:space="preserve">Culturally and linguistically diverse (CALD) communities are an integral part of Australian society and identity. </w:t>
      </w:r>
      <w:r w:rsidR="00C25F96">
        <w:t>The NDIA recognises that p</w:t>
      </w:r>
      <w:r>
        <w:t xml:space="preserve">eople </w:t>
      </w:r>
      <w:r w:rsidR="00356A70">
        <w:t xml:space="preserve">with disability </w:t>
      </w:r>
      <w:r>
        <w:t>from CALD communities experience unique challenges and barriers in learning about, accessing and using the National Disability Insurance Scheme (NDIS).</w:t>
      </w:r>
    </w:p>
    <w:p w14:paraId="24ED0C1F" w14:textId="35D27004" w:rsidR="00B64395" w:rsidRPr="003C74AB" w:rsidRDefault="00B64395" w:rsidP="009C157E">
      <w:r w:rsidRPr="003C74AB">
        <w:t xml:space="preserve">The </w:t>
      </w:r>
      <w:r w:rsidR="00F65BA3">
        <w:t xml:space="preserve">CALD </w:t>
      </w:r>
      <w:r w:rsidR="00800267">
        <w:t>s</w:t>
      </w:r>
      <w:r w:rsidRPr="003C74AB">
        <w:t xml:space="preserve">trategy and </w:t>
      </w:r>
      <w:r w:rsidR="00800267">
        <w:t>a</w:t>
      </w:r>
      <w:r w:rsidRPr="003C74AB">
        <w:t xml:space="preserve">ction </w:t>
      </w:r>
      <w:r w:rsidR="00800267">
        <w:t>p</w:t>
      </w:r>
      <w:r w:rsidRPr="003C74AB">
        <w:t xml:space="preserve">lan </w:t>
      </w:r>
      <w:r w:rsidR="00B04A42">
        <w:t>outline</w:t>
      </w:r>
      <w:r w:rsidR="00800267" w:rsidRPr="003C74AB">
        <w:t xml:space="preserve"> </w:t>
      </w:r>
      <w:r w:rsidRPr="003C74AB">
        <w:t xml:space="preserve">our commitment to working alongside people with disability from CALD communities to </w:t>
      </w:r>
      <w:r w:rsidR="00E93963">
        <w:t xml:space="preserve">help them </w:t>
      </w:r>
      <w:r w:rsidRPr="003C74AB">
        <w:t xml:space="preserve">achieve outcomes from the NDIS equal </w:t>
      </w:r>
      <w:r w:rsidR="008D48CC">
        <w:t>to</w:t>
      </w:r>
      <w:r w:rsidRPr="003C74AB">
        <w:t xml:space="preserve"> </w:t>
      </w:r>
      <w:r w:rsidR="000B7479">
        <w:t xml:space="preserve">other </w:t>
      </w:r>
      <w:r w:rsidR="002417F2">
        <w:t>people with disability</w:t>
      </w:r>
      <w:r w:rsidRPr="003C74AB">
        <w:t>.</w:t>
      </w:r>
    </w:p>
    <w:p w14:paraId="34F6D568" w14:textId="65202B15" w:rsidR="00B64395" w:rsidRPr="003C74AB" w:rsidRDefault="00B64395" w:rsidP="009C157E">
      <w:r>
        <w:lastRenderedPageBreak/>
        <w:t>The aim</w:t>
      </w:r>
      <w:r w:rsidR="00C25F96">
        <w:t>s</w:t>
      </w:r>
      <w:r>
        <w:t xml:space="preserve"> of the </w:t>
      </w:r>
      <w:r w:rsidR="0091718B">
        <w:t>s</w:t>
      </w:r>
      <w:r>
        <w:t xml:space="preserve">trategy </w:t>
      </w:r>
      <w:r w:rsidR="00C25F96">
        <w:t xml:space="preserve">are </w:t>
      </w:r>
      <w:r>
        <w:t>to:</w:t>
      </w:r>
    </w:p>
    <w:p w14:paraId="7C65CFF1" w14:textId="77777777" w:rsidR="00B64395" w:rsidRPr="00302B20" w:rsidRDefault="00B64395" w:rsidP="00853F7A">
      <w:pPr>
        <w:pStyle w:val="Bullet"/>
      </w:pPr>
      <w:r w:rsidRPr="00302B20">
        <w:t xml:space="preserve">make it easier for CALD </w:t>
      </w:r>
      <w:r w:rsidRPr="00853F7A">
        <w:t>communities</w:t>
      </w:r>
      <w:r w:rsidRPr="00302B20">
        <w:t xml:space="preserve"> to access and participate in the NDIS</w:t>
      </w:r>
    </w:p>
    <w:p w14:paraId="68E75698" w14:textId="77777777" w:rsidR="00B64395" w:rsidRPr="00302B20" w:rsidRDefault="00B64395" w:rsidP="00853F7A">
      <w:pPr>
        <w:pStyle w:val="Bullet"/>
      </w:pPr>
      <w:r w:rsidRPr="00302B20">
        <w:t>improve how NDIS plans reflect the needs of CALD participants</w:t>
      </w:r>
    </w:p>
    <w:p w14:paraId="0DF203C7" w14:textId="77777777" w:rsidR="00B64395" w:rsidRPr="00302B20" w:rsidRDefault="00B64395" w:rsidP="0073106C">
      <w:pPr>
        <w:pStyle w:val="Bullet"/>
        <w:spacing w:after="240"/>
      </w:pPr>
      <w:r w:rsidRPr="00302B20">
        <w:t>improve the overall NDIS experience for CALD participants.</w:t>
      </w:r>
    </w:p>
    <w:p w14:paraId="188794C1" w14:textId="1E21B878" w:rsidR="00B64395" w:rsidRPr="003C74AB" w:rsidRDefault="00B64395" w:rsidP="00AB74BC">
      <w:pPr>
        <w:spacing w:after="240" w:line="276" w:lineRule="auto"/>
      </w:pPr>
      <w:r w:rsidRPr="003C74AB">
        <w:t xml:space="preserve">The </w:t>
      </w:r>
      <w:r w:rsidR="003B076D">
        <w:t>s</w:t>
      </w:r>
      <w:r w:rsidRPr="003C74AB">
        <w:t>trategy includes 6 priority areas:</w:t>
      </w:r>
    </w:p>
    <w:p w14:paraId="24627114" w14:textId="77777777" w:rsidR="00B64395" w:rsidRPr="00570B7C" w:rsidRDefault="00B64395" w:rsidP="00853F7A">
      <w:pPr>
        <w:pStyle w:val="Numberlist"/>
      </w:pPr>
      <w:r w:rsidRPr="00570B7C">
        <w:rPr>
          <w:b/>
          <w:bCs/>
        </w:rPr>
        <w:t>Infrastructure:</w:t>
      </w:r>
      <w:r w:rsidRPr="00570B7C">
        <w:t xml:space="preserve"> Improving our systems and processes to support the needs of CALD participants.</w:t>
      </w:r>
    </w:p>
    <w:p w14:paraId="6F98D23F" w14:textId="06A6D707" w:rsidR="00B64395" w:rsidRPr="00570B7C" w:rsidRDefault="00B64395" w:rsidP="00853F7A">
      <w:pPr>
        <w:pStyle w:val="Numberlist"/>
      </w:pPr>
      <w:r w:rsidRPr="00570B7C">
        <w:rPr>
          <w:b/>
          <w:bCs/>
        </w:rPr>
        <w:t>Staff capability:</w:t>
      </w:r>
      <w:r w:rsidRPr="00570B7C">
        <w:t xml:space="preserve"> </w:t>
      </w:r>
      <w:r w:rsidR="00666DF0">
        <w:t xml:space="preserve">Improving staff </w:t>
      </w:r>
      <w:r w:rsidRPr="00570B7C">
        <w:t>skills to better respond to the cultural needs of participants.</w:t>
      </w:r>
    </w:p>
    <w:p w14:paraId="54C6ADC0" w14:textId="5720BD6A" w:rsidR="00B64395" w:rsidRPr="00570B7C" w:rsidRDefault="00B64395" w:rsidP="00853F7A">
      <w:pPr>
        <w:pStyle w:val="Numberlist"/>
      </w:pPr>
      <w:r w:rsidRPr="00570B7C">
        <w:rPr>
          <w:b/>
          <w:bCs/>
        </w:rPr>
        <w:t>Accessible communications:</w:t>
      </w:r>
      <w:r w:rsidRPr="00570B7C">
        <w:t xml:space="preserve"> </w:t>
      </w:r>
      <w:r w:rsidR="00EE4D3A">
        <w:t>Sharing information in</w:t>
      </w:r>
      <w:r w:rsidR="0084257B">
        <w:t xml:space="preserve"> the</w:t>
      </w:r>
      <w:r w:rsidR="00EE4D3A">
        <w:t xml:space="preserve"> preferred way </w:t>
      </w:r>
      <w:r w:rsidR="0084257B">
        <w:t xml:space="preserve">for </w:t>
      </w:r>
      <w:r w:rsidRPr="00570B7C">
        <w:t xml:space="preserve">CALD </w:t>
      </w:r>
      <w:r w:rsidRPr="00853F7A">
        <w:t>communities</w:t>
      </w:r>
      <w:r w:rsidRPr="00570B7C">
        <w:t>.</w:t>
      </w:r>
    </w:p>
    <w:p w14:paraId="65048A1F" w14:textId="5D321927" w:rsidR="00B64395" w:rsidRPr="00570B7C" w:rsidRDefault="00B64395" w:rsidP="00853F7A">
      <w:pPr>
        <w:pStyle w:val="Numberlist"/>
      </w:pPr>
      <w:r w:rsidRPr="00570B7C">
        <w:rPr>
          <w:b/>
          <w:bCs/>
        </w:rPr>
        <w:t>Markets:</w:t>
      </w:r>
      <w:r w:rsidRPr="00570B7C">
        <w:t xml:space="preserve"> </w:t>
      </w:r>
      <w:r w:rsidR="00000BE8">
        <w:t>Supporting</w:t>
      </w:r>
      <w:r w:rsidRPr="00570B7C">
        <w:t xml:space="preserve"> NDIS providers to offer services that will meet the cultural needs of CALD participants</w:t>
      </w:r>
      <w:r w:rsidR="007B3058">
        <w:t xml:space="preserve"> and their</w:t>
      </w:r>
      <w:r w:rsidRPr="00570B7C">
        <w:t xml:space="preserve"> families and carers.</w:t>
      </w:r>
    </w:p>
    <w:p w14:paraId="7A33AC43" w14:textId="77777777" w:rsidR="00B64395" w:rsidRPr="00570B7C" w:rsidRDefault="00B64395" w:rsidP="00853F7A">
      <w:pPr>
        <w:pStyle w:val="Numberlist"/>
      </w:pPr>
      <w:r w:rsidRPr="00570B7C">
        <w:rPr>
          <w:b/>
          <w:bCs/>
        </w:rPr>
        <w:t>Data:</w:t>
      </w:r>
      <w:r w:rsidRPr="00570B7C">
        <w:t xml:space="preserve"> Better use of data to improve services for CALD participants.</w:t>
      </w:r>
    </w:p>
    <w:p w14:paraId="2B6480D9" w14:textId="43087AA2" w:rsidR="00B64395" w:rsidRPr="00E537DB" w:rsidRDefault="00B64395" w:rsidP="00853F7A">
      <w:pPr>
        <w:pStyle w:val="Numberlist"/>
      </w:pPr>
      <w:r w:rsidRPr="00570B7C">
        <w:rPr>
          <w:b/>
          <w:bCs/>
        </w:rPr>
        <w:t>Outreach:</w:t>
      </w:r>
      <w:r w:rsidRPr="00570B7C">
        <w:t xml:space="preserve"> Providing supports and services to </w:t>
      </w:r>
      <w:r w:rsidR="00600708" w:rsidRPr="00570B7C">
        <w:t xml:space="preserve">connect with </w:t>
      </w:r>
      <w:r w:rsidRPr="00570B7C">
        <w:t xml:space="preserve">and </w:t>
      </w:r>
      <w:r w:rsidR="00600708" w:rsidRPr="00570B7C">
        <w:t xml:space="preserve">educate </w:t>
      </w:r>
      <w:r w:rsidRPr="00570B7C">
        <w:t>CALD communities who have not accessed the NDIS.</w:t>
      </w:r>
      <w:r w:rsidRPr="5EE7A66B">
        <w:br w:type="page"/>
      </w:r>
    </w:p>
    <w:p w14:paraId="49AFDE12" w14:textId="2E9EFB44" w:rsidR="00B64395" w:rsidRPr="00D752F3" w:rsidRDefault="00B64395" w:rsidP="009C157E">
      <w:pPr>
        <w:pStyle w:val="Heading2"/>
      </w:pPr>
      <w:bookmarkStart w:id="20" w:name="_Toc189822976"/>
      <w:bookmarkStart w:id="21" w:name="_Toc197954373"/>
      <w:bookmarkStart w:id="22" w:name="_Toc198827459"/>
      <w:bookmarkStart w:id="23" w:name="_Toc209101701"/>
      <w:r w:rsidRPr="00320214">
        <w:lastRenderedPageBreak/>
        <w:t>Highlights</w:t>
      </w:r>
      <w:bookmarkEnd w:id="20"/>
      <w:bookmarkEnd w:id="21"/>
      <w:bookmarkEnd w:id="22"/>
      <w:r w:rsidR="00B0516E">
        <w:t xml:space="preserve"> of the year</w:t>
      </w:r>
      <w:bookmarkEnd w:id="23"/>
    </w:p>
    <w:p w14:paraId="7AE73F30" w14:textId="37557790" w:rsidR="00B64395" w:rsidRPr="00E322D3" w:rsidRDefault="00B64395" w:rsidP="009C157E">
      <w:pPr>
        <w:pStyle w:val="Heading3"/>
      </w:pPr>
      <w:bookmarkStart w:id="24" w:name="_Toc189730822"/>
      <w:bookmarkStart w:id="25" w:name="_Toc189731838"/>
      <w:bookmarkStart w:id="26" w:name="_Toc189820168"/>
      <w:bookmarkStart w:id="27" w:name="_Toc189822978"/>
      <w:bookmarkStart w:id="28" w:name="_Toc197954374"/>
      <w:bookmarkStart w:id="29" w:name="_Toc198827460"/>
      <w:bookmarkStart w:id="30" w:name="_Toc209101702"/>
      <w:bookmarkEnd w:id="24"/>
      <w:bookmarkEnd w:id="25"/>
      <w:bookmarkEnd w:id="26"/>
      <w:r w:rsidRPr="00320214">
        <w:t>NDIA</w:t>
      </w:r>
      <w:bookmarkEnd w:id="27"/>
      <w:r w:rsidRPr="00E322D3">
        <w:t xml:space="preserve"> CALD Inclusion Plan 2024–27</w:t>
      </w:r>
      <w:bookmarkEnd w:id="28"/>
      <w:bookmarkEnd w:id="29"/>
      <w:bookmarkEnd w:id="30"/>
    </w:p>
    <w:p w14:paraId="14700ECC" w14:textId="3EAF08D6" w:rsidR="00B64395" w:rsidRPr="003C74AB" w:rsidRDefault="00B64395" w:rsidP="0073106C">
      <w:pPr>
        <w:spacing w:after="240"/>
      </w:pPr>
      <w:r w:rsidRPr="53938FD2">
        <w:t xml:space="preserve">In May 2024, we released the </w:t>
      </w:r>
      <w:hyperlink r:id="rId9" w:anchor="inclusion-plans" w:history="1">
        <w:r w:rsidRPr="53938FD2">
          <w:rPr>
            <w:rStyle w:val="Hyperlink"/>
          </w:rPr>
          <w:t>NDIA CALD Inclusion Plan 2024–27</w:t>
        </w:r>
      </w:hyperlink>
      <w:r w:rsidRPr="53938FD2">
        <w:t xml:space="preserve">. The </w:t>
      </w:r>
      <w:r w:rsidR="0048007B">
        <w:t>i</w:t>
      </w:r>
      <w:r w:rsidRPr="53938FD2">
        <w:t xml:space="preserve">nclusion </w:t>
      </w:r>
      <w:r w:rsidR="0048007B">
        <w:t>p</w:t>
      </w:r>
      <w:r w:rsidRPr="53938FD2">
        <w:t xml:space="preserve">lan aligns with our commitment to create a workplace where everyone feels valued and able to bring their true selves to work. This is one of the </w:t>
      </w:r>
      <w:r w:rsidR="008A5245">
        <w:t xml:space="preserve">main </w:t>
      </w:r>
      <w:r w:rsidR="0052429C">
        <w:t>ways</w:t>
      </w:r>
      <w:r w:rsidRPr="53938FD2">
        <w:t xml:space="preserve"> we’re improving staff capability as part of </w:t>
      </w:r>
      <w:r w:rsidR="00FC104A">
        <w:t xml:space="preserve">the </w:t>
      </w:r>
      <w:r w:rsidR="00726079">
        <w:t>s</w:t>
      </w:r>
      <w:r w:rsidRPr="53938FD2">
        <w:t>trategy priorities.</w:t>
      </w:r>
    </w:p>
    <w:p w14:paraId="29F4736A" w14:textId="1396279E" w:rsidR="00B64395" w:rsidRPr="003C74AB" w:rsidRDefault="00B64395" w:rsidP="009C157E">
      <w:r w:rsidRPr="003C74AB">
        <w:t xml:space="preserve">The </w:t>
      </w:r>
      <w:r w:rsidR="007955CB">
        <w:t>i</w:t>
      </w:r>
      <w:r w:rsidRPr="003C74AB">
        <w:t xml:space="preserve">nclusion </w:t>
      </w:r>
      <w:r w:rsidR="007955CB">
        <w:t>p</w:t>
      </w:r>
      <w:r w:rsidRPr="003C74AB">
        <w:t xml:space="preserve">lan </w:t>
      </w:r>
      <w:r w:rsidR="00592870">
        <w:t>lists</w:t>
      </w:r>
      <w:r w:rsidR="00592870" w:rsidRPr="003C74AB">
        <w:t xml:space="preserve"> </w:t>
      </w:r>
      <w:r w:rsidRPr="003C74AB">
        <w:t xml:space="preserve">28 actions </w:t>
      </w:r>
      <w:r w:rsidR="007955CB">
        <w:t>that</w:t>
      </w:r>
      <w:r w:rsidR="007955CB" w:rsidRPr="003C74AB">
        <w:t xml:space="preserve"> </w:t>
      </w:r>
      <w:r w:rsidRPr="003C74AB">
        <w:t xml:space="preserve">will be implemented </w:t>
      </w:r>
      <w:r w:rsidR="007955CB">
        <w:t>between</w:t>
      </w:r>
      <w:r w:rsidR="007955CB" w:rsidRPr="003C74AB">
        <w:t xml:space="preserve"> </w:t>
      </w:r>
      <w:r w:rsidRPr="003C74AB">
        <w:t xml:space="preserve">2024 </w:t>
      </w:r>
      <w:r w:rsidR="007955CB">
        <w:t>and</w:t>
      </w:r>
      <w:r w:rsidR="007955CB" w:rsidRPr="003C74AB">
        <w:t xml:space="preserve"> </w:t>
      </w:r>
      <w:r w:rsidRPr="003C74AB">
        <w:t>2027. These actions align to 4 focus areas:</w:t>
      </w:r>
    </w:p>
    <w:p w14:paraId="21FC720A" w14:textId="027A8A9B" w:rsidR="00B64395" w:rsidRPr="00FF2C7B" w:rsidRDefault="00FD2BC3" w:rsidP="00853F7A">
      <w:pPr>
        <w:pStyle w:val="Bullet"/>
      </w:pPr>
      <w:r>
        <w:t>c</w:t>
      </w:r>
      <w:r w:rsidR="00B64395" w:rsidRPr="00FF2C7B">
        <w:t xml:space="preserve">ultural competence and </w:t>
      </w:r>
      <w:r w:rsidR="00B64395" w:rsidRPr="00570B7C">
        <w:t>leadership</w:t>
      </w:r>
    </w:p>
    <w:p w14:paraId="6CAFBCE0" w14:textId="3224043F" w:rsidR="00B64395" w:rsidRPr="00FF2C7B" w:rsidRDefault="00FD2BC3" w:rsidP="00853F7A">
      <w:pPr>
        <w:pStyle w:val="Bullet"/>
      </w:pPr>
      <w:r>
        <w:t>i</w:t>
      </w:r>
      <w:r w:rsidR="00B64395" w:rsidRPr="00FF2C7B">
        <w:t>nclusive culture</w:t>
      </w:r>
    </w:p>
    <w:p w14:paraId="2CEDD603" w14:textId="2AC3B79D" w:rsidR="00B64395" w:rsidRPr="00FF2C7B" w:rsidRDefault="00FD2BC3" w:rsidP="00853F7A">
      <w:pPr>
        <w:pStyle w:val="Bullet"/>
      </w:pPr>
      <w:r>
        <w:t>i</w:t>
      </w:r>
      <w:r w:rsidR="00B64395" w:rsidRPr="00FF2C7B">
        <w:t>nclusive policy and practice</w:t>
      </w:r>
    </w:p>
    <w:p w14:paraId="3B37F5A6" w14:textId="3167BA88" w:rsidR="00B64395" w:rsidRPr="003C74AB" w:rsidRDefault="00FD2BC3" w:rsidP="0073106C">
      <w:pPr>
        <w:pStyle w:val="Bullet"/>
        <w:spacing w:after="240"/>
      </w:pPr>
      <w:r>
        <w:t>c</w:t>
      </w:r>
      <w:r w:rsidR="00B64395" w:rsidRPr="00FF2C7B">
        <w:t>areer development and advancement</w:t>
      </w:r>
      <w:r w:rsidR="00CE0EF2">
        <w:t>.</w:t>
      </w:r>
    </w:p>
    <w:p w14:paraId="6CD7C2DC" w14:textId="25FF915F" w:rsidR="00B64395" w:rsidRPr="003C74AB" w:rsidRDefault="513A61B8" w:rsidP="009C157E">
      <w:r w:rsidRPr="53938FD2">
        <w:t xml:space="preserve">A number of </w:t>
      </w:r>
      <w:r w:rsidR="5561AE75">
        <w:t xml:space="preserve">important </w:t>
      </w:r>
      <w:r w:rsidRPr="53938FD2">
        <w:t xml:space="preserve">actions </w:t>
      </w:r>
      <w:r w:rsidR="7E5F5C05">
        <w:t xml:space="preserve">from the inclusion plan </w:t>
      </w:r>
      <w:r w:rsidRPr="53938FD2">
        <w:t>have already been delivered</w:t>
      </w:r>
      <w:r w:rsidR="2DC88A46">
        <w:t>,</w:t>
      </w:r>
      <w:r w:rsidRPr="53938FD2">
        <w:t xml:space="preserve"> </w:t>
      </w:r>
      <w:r w:rsidR="5CE997B2">
        <w:t xml:space="preserve">and </w:t>
      </w:r>
      <w:r w:rsidR="50560209">
        <w:t>the remaining actio</w:t>
      </w:r>
      <w:r w:rsidR="751B176D">
        <w:t>ns</w:t>
      </w:r>
      <w:r w:rsidR="1BE0AD6E">
        <w:t xml:space="preserve"> are being implemented</w:t>
      </w:r>
      <w:r w:rsidR="390C7035">
        <w:t>.</w:t>
      </w:r>
    </w:p>
    <w:p w14:paraId="2C5B5ECB" w14:textId="5878B62A" w:rsidR="00B64395" w:rsidRPr="002B5138" w:rsidRDefault="00B64395" w:rsidP="009C157E">
      <w:pPr>
        <w:pStyle w:val="Heading3"/>
      </w:pPr>
      <w:bookmarkStart w:id="31" w:name="_Toc189822979"/>
      <w:bookmarkStart w:id="32" w:name="_Toc197954375"/>
      <w:bookmarkStart w:id="33" w:name="_Toc198827461"/>
      <w:bookmarkStart w:id="34" w:name="_Toc209101703"/>
      <w:bookmarkStart w:id="35" w:name="_Hlk202265113"/>
      <w:r w:rsidRPr="002B5138">
        <w:t xml:space="preserve">CALD Internal </w:t>
      </w:r>
      <w:r w:rsidR="00181253">
        <w:t xml:space="preserve">and External </w:t>
      </w:r>
      <w:r w:rsidRPr="002B5138">
        <w:t>Advisory Group</w:t>
      </w:r>
      <w:bookmarkEnd w:id="31"/>
      <w:bookmarkEnd w:id="32"/>
      <w:bookmarkEnd w:id="33"/>
      <w:r w:rsidR="00181253">
        <w:t>s</w:t>
      </w:r>
      <w:bookmarkEnd w:id="34"/>
    </w:p>
    <w:bookmarkEnd w:id="35"/>
    <w:p w14:paraId="7608568A" w14:textId="2CA2DEB6" w:rsidR="00181253" w:rsidRDefault="00181253" w:rsidP="0073106C">
      <w:pPr>
        <w:spacing w:after="240"/>
      </w:pPr>
      <w:r>
        <w:t xml:space="preserve">Following the release of the CALD Strategy, we established </w:t>
      </w:r>
      <w:r w:rsidR="00737471">
        <w:t xml:space="preserve">an External Advisory Group </w:t>
      </w:r>
      <w:r w:rsidR="008111ED">
        <w:t>to</w:t>
      </w:r>
      <w:r w:rsidR="00652970">
        <w:t xml:space="preserve"> ensure the voices and perspectives of people with disability from CALD backgrounds are heard and recognised throughout the implementation of the Strategy. The members of th</w:t>
      </w:r>
      <w:r w:rsidR="00957351">
        <w:t xml:space="preserve">is group include people with </w:t>
      </w:r>
      <w:r w:rsidR="0021045B">
        <w:t xml:space="preserve">lived experience or </w:t>
      </w:r>
      <w:r w:rsidR="00957351">
        <w:t xml:space="preserve">specialist knowledge of the needs of people with </w:t>
      </w:r>
      <w:r w:rsidR="0021045B">
        <w:t>disability from CALD backgrounds</w:t>
      </w:r>
      <w:r w:rsidR="00573FA6">
        <w:t xml:space="preserve">. The group currently </w:t>
      </w:r>
      <w:r w:rsidR="001A5E6F">
        <w:t>meets</w:t>
      </w:r>
      <w:r w:rsidR="00573FA6">
        <w:t xml:space="preserve"> bi-monthl</w:t>
      </w:r>
      <w:r w:rsidR="00877DF1">
        <w:t>y.</w:t>
      </w:r>
    </w:p>
    <w:p w14:paraId="485068BD" w14:textId="1C0B4D55" w:rsidR="00B64395" w:rsidRPr="003C74AB" w:rsidRDefault="00B64395" w:rsidP="009C157E">
      <w:r>
        <w:t>In November 2024, we established the CALD Internal Advisory Group</w:t>
      </w:r>
      <w:r w:rsidR="00084BF5">
        <w:t xml:space="preserve"> to</w:t>
      </w:r>
      <w:r w:rsidR="00556C5B">
        <w:t xml:space="preserve"> </w:t>
      </w:r>
      <w:r w:rsidR="60923978">
        <w:t>provide</w:t>
      </w:r>
      <w:r>
        <w:t xml:space="preserve"> guidance and sponsorship </w:t>
      </w:r>
      <w:r w:rsidR="00084BF5">
        <w:t>for</w:t>
      </w:r>
      <w:r w:rsidR="00197467">
        <w:t xml:space="preserve"> </w:t>
      </w:r>
      <w:r w:rsidR="00937342">
        <w:t xml:space="preserve">implementing </w:t>
      </w:r>
      <w:r w:rsidR="00197467">
        <w:t xml:space="preserve">the </w:t>
      </w:r>
      <w:r w:rsidR="00084BF5">
        <w:t>s</w:t>
      </w:r>
      <w:r w:rsidR="00197467">
        <w:t xml:space="preserve">trategy </w:t>
      </w:r>
      <w:r w:rsidR="00084BF5">
        <w:t>actions</w:t>
      </w:r>
      <w:r>
        <w:t xml:space="preserve">. </w:t>
      </w:r>
      <w:r w:rsidR="00B45F65">
        <w:t>The members of the</w:t>
      </w:r>
      <w:r w:rsidR="009D46FB">
        <w:t xml:space="preserve"> </w:t>
      </w:r>
      <w:r w:rsidR="00B45F65">
        <w:t>a</w:t>
      </w:r>
      <w:r w:rsidR="009D46FB">
        <w:t xml:space="preserve">dvisory </w:t>
      </w:r>
      <w:r w:rsidR="00B45F65">
        <w:t>g</w:t>
      </w:r>
      <w:r w:rsidR="009D46FB">
        <w:t xml:space="preserve">roup </w:t>
      </w:r>
      <w:r>
        <w:t xml:space="preserve">include the NDIA CALD Champion, Senior Executive </w:t>
      </w:r>
      <w:r w:rsidR="006D6C48">
        <w:t>Service s</w:t>
      </w:r>
      <w:r>
        <w:t>taff</w:t>
      </w:r>
      <w:r w:rsidR="00777EB1">
        <w:t>,</w:t>
      </w:r>
      <w:r>
        <w:t xml:space="preserve"> and </w:t>
      </w:r>
      <w:r w:rsidR="006D6C48">
        <w:t>d</w:t>
      </w:r>
      <w:r>
        <w:t xml:space="preserve">irectors responsible for designing and delivering Scheme </w:t>
      </w:r>
      <w:r w:rsidR="006D6C48">
        <w:t>r</w:t>
      </w:r>
      <w:r>
        <w:t>eforms.</w:t>
      </w:r>
    </w:p>
    <w:p w14:paraId="1D23E068" w14:textId="7F46C474" w:rsidR="0028392B" w:rsidRDefault="003E2AD5" w:rsidP="009C157E">
      <w:pPr>
        <w:pStyle w:val="Heading3"/>
      </w:pPr>
      <w:bookmarkStart w:id="36" w:name="_Toc209101704"/>
      <w:r>
        <w:lastRenderedPageBreak/>
        <w:t xml:space="preserve">Community </w:t>
      </w:r>
      <w:r w:rsidR="00B448B0">
        <w:t>e</w:t>
      </w:r>
      <w:r w:rsidR="0028392B">
        <w:t xml:space="preserve">ngagement </w:t>
      </w:r>
      <w:r w:rsidR="00B448B0">
        <w:t>a</w:t>
      </w:r>
      <w:r w:rsidR="0028392B">
        <w:t>ctivities</w:t>
      </w:r>
      <w:bookmarkEnd w:id="36"/>
    </w:p>
    <w:p w14:paraId="67E05D7E" w14:textId="58EB9C43" w:rsidR="00A81451" w:rsidRPr="003C74AB" w:rsidRDefault="0028392B" w:rsidP="0073106C">
      <w:pPr>
        <w:spacing w:after="240"/>
      </w:pPr>
      <w:r>
        <w:t xml:space="preserve">In the 12 months to 30 April 2025, </w:t>
      </w:r>
      <w:r w:rsidR="00CF48FE">
        <w:t xml:space="preserve">the </w:t>
      </w:r>
      <w:r>
        <w:t xml:space="preserve">NDIA </w:t>
      </w:r>
      <w:r w:rsidR="006B107F">
        <w:t>delivered</w:t>
      </w:r>
      <w:r w:rsidR="006911E5">
        <w:t xml:space="preserve"> 192</w:t>
      </w:r>
      <w:r w:rsidR="00CF48FE">
        <w:t xml:space="preserve"> </w:t>
      </w:r>
      <w:r>
        <w:t>engagement activities</w:t>
      </w:r>
      <w:r w:rsidR="00C5131A">
        <w:t xml:space="preserve"> with</w:t>
      </w:r>
      <w:r>
        <w:t xml:space="preserve"> </w:t>
      </w:r>
      <w:r w:rsidR="00C5131A" w:rsidRPr="4019E1E2">
        <w:rPr>
          <w:lang w:val="en-AU"/>
        </w:rPr>
        <w:t>community organisations and mainstream services, reaching approximately</w:t>
      </w:r>
      <w:r w:rsidR="006911E5" w:rsidRPr="4019E1E2">
        <w:rPr>
          <w:lang w:val="en-AU"/>
        </w:rPr>
        <w:t xml:space="preserve"> 2,200</w:t>
      </w:r>
      <w:r w:rsidR="00C5131A" w:rsidRPr="4019E1E2">
        <w:rPr>
          <w:lang w:val="en-AU"/>
        </w:rPr>
        <w:t xml:space="preserve"> stakeholders.</w:t>
      </w:r>
    </w:p>
    <w:p w14:paraId="321F3211" w14:textId="2CD71C0D" w:rsidR="00C5131A" w:rsidRPr="00C5131A" w:rsidRDefault="007D0412" w:rsidP="009C157E">
      <w:pPr>
        <w:rPr>
          <w:lang w:val="en-AU"/>
        </w:rPr>
      </w:pPr>
      <w:r w:rsidRPr="4019E1E2">
        <w:rPr>
          <w:lang w:val="en-AU"/>
        </w:rPr>
        <w:t>These engagement</w:t>
      </w:r>
      <w:r w:rsidR="0054241F" w:rsidRPr="4019E1E2">
        <w:rPr>
          <w:lang w:val="en-AU"/>
        </w:rPr>
        <w:t xml:space="preserve"> activities</w:t>
      </w:r>
      <w:r w:rsidR="00D47CEE" w:rsidRPr="4019E1E2">
        <w:rPr>
          <w:lang w:val="en-AU"/>
        </w:rPr>
        <w:t xml:space="preserve"> </w:t>
      </w:r>
      <w:r w:rsidR="004E5F3C">
        <w:rPr>
          <w:lang w:val="en-AU"/>
        </w:rPr>
        <w:t>aim</w:t>
      </w:r>
      <w:r w:rsidR="0034080F">
        <w:rPr>
          <w:lang w:val="en-AU"/>
        </w:rPr>
        <w:t>ed</w:t>
      </w:r>
      <w:r w:rsidR="004E5F3C">
        <w:rPr>
          <w:lang w:val="en-AU"/>
        </w:rPr>
        <w:t xml:space="preserve"> to</w:t>
      </w:r>
      <w:r w:rsidR="00C5131A" w:rsidRPr="4019E1E2">
        <w:rPr>
          <w:lang w:val="en-AU"/>
        </w:rPr>
        <w:t xml:space="preserve"> improv</w:t>
      </w:r>
      <w:r w:rsidR="004E5F3C">
        <w:rPr>
          <w:lang w:val="en-AU"/>
        </w:rPr>
        <w:t>e</w:t>
      </w:r>
      <w:r w:rsidR="00C5131A" w:rsidRPr="4019E1E2">
        <w:rPr>
          <w:lang w:val="en-AU"/>
        </w:rPr>
        <w:t xml:space="preserve"> </w:t>
      </w:r>
      <w:r w:rsidR="00EF0B15">
        <w:rPr>
          <w:lang w:val="en-AU"/>
        </w:rPr>
        <w:t xml:space="preserve">the information CALD communities have about the NDIS with the aim of helping </w:t>
      </w:r>
      <w:r w:rsidR="00C5131A" w:rsidRPr="4019E1E2">
        <w:rPr>
          <w:lang w:val="en-AU"/>
        </w:rPr>
        <w:t xml:space="preserve">people with disability from CALD backgrounds access </w:t>
      </w:r>
      <w:r w:rsidR="2352BD55" w:rsidRPr="4019E1E2">
        <w:rPr>
          <w:lang w:val="en-AU"/>
        </w:rPr>
        <w:t xml:space="preserve">the NDIS and </w:t>
      </w:r>
      <w:r w:rsidR="004E66AF">
        <w:rPr>
          <w:lang w:val="en-AU"/>
        </w:rPr>
        <w:t>use</w:t>
      </w:r>
      <w:r w:rsidR="002E55DE">
        <w:rPr>
          <w:lang w:val="en-AU"/>
        </w:rPr>
        <w:t xml:space="preserve"> </w:t>
      </w:r>
      <w:r w:rsidR="2352BD55" w:rsidRPr="4019E1E2">
        <w:rPr>
          <w:lang w:val="en-AU"/>
        </w:rPr>
        <w:t xml:space="preserve">disability supports. </w:t>
      </w:r>
      <w:r w:rsidR="00332DE4">
        <w:t xml:space="preserve">For example, </w:t>
      </w:r>
      <w:r w:rsidR="00C245C5">
        <w:t>we engaged with the Refugee Health Network of Australia to plan capacity</w:t>
      </w:r>
      <w:r w:rsidR="001F1767">
        <w:t>-</w:t>
      </w:r>
      <w:r w:rsidR="00C245C5">
        <w:t xml:space="preserve">building sessions on NDIS processes and the intersection </w:t>
      </w:r>
      <w:r w:rsidR="00A51A6A">
        <w:t xml:space="preserve">of the NDIS </w:t>
      </w:r>
      <w:r w:rsidR="00C245C5">
        <w:t>with the health system</w:t>
      </w:r>
      <w:r w:rsidR="00201133">
        <w:t>.</w:t>
      </w:r>
      <w:r w:rsidR="00C245C5">
        <w:t xml:space="preserve"> </w:t>
      </w:r>
      <w:r w:rsidR="00261426">
        <w:t xml:space="preserve">These sessions aimed to </w:t>
      </w:r>
      <w:r w:rsidR="00711BBB">
        <w:t xml:space="preserve">enable health professionals </w:t>
      </w:r>
      <w:r w:rsidR="52A4C9E7">
        <w:t xml:space="preserve">to help people access the NDIS, and </w:t>
      </w:r>
      <w:r w:rsidR="002C27C3">
        <w:t xml:space="preserve">also </w:t>
      </w:r>
      <w:r w:rsidR="00C56021">
        <w:t xml:space="preserve">ensure that </w:t>
      </w:r>
      <w:r w:rsidR="00C245C5">
        <w:t xml:space="preserve">culturally appropriate </w:t>
      </w:r>
      <w:r w:rsidR="08DCD0AD">
        <w:t xml:space="preserve">information and </w:t>
      </w:r>
      <w:r w:rsidR="00C245C5">
        <w:t>support</w:t>
      </w:r>
      <w:r w:rsidR="72C54F46">
        <w:t xml:space="preserve"> is delivered to people with disability from CALD backgrounds</w:t>
      </w:r>
      <w:r w:rsidR="00C245C5">
        <w:t>.</w:t>
      </w:r>
    </w:p>
    <w:p w14:paraId="4B1A9DD3" w14:textId="2A7B6CE5" w:rsidR="00B64395" w:rsidRPr="003C74AB" w:rsidRDefault="00B64395" w:rsidP="009C157E">
      <w:pPr>
        <w:pStyle w:val="Heading2"/>
      </w:pPr>
      <w:bookmarkStart w:id="37" w:name="_Toc197701435"/>
      <w:bookmarkStart w:id="38" w:name="_Toc189822985"/>
      <w:bookmarkStart w:id="39" w:name="_Toc197954377"/>
      <w:bookmarkStart w:id="40" w:name="_Toc198827463"/>
      <w:bookmarkStart w:id="41" w:name="_Toc209101705"/>
      <w:bookmarkEnd w:id="37"/>
      <w:r>
        <w:t>Implement</w:t>
      </w:r>
      <w:r w:rsidR="00BD0432">
        <w:t>ing</w:t>
      </w:r>
      <w:bookmarkEnd w:id="38"/>
      <w:bookmarkEnd w:id="39"/>
      <w:bookmarkEnd w:id="40"/>
      <w:r w:rsidR="00301D28">
        <w:t xml:space="preserve"> the </w:t>
      </w:r>
      <w:r w:rsidR="00CD37CB">
        <w:t>s</w:t>
      </w:r>
      <w:r w:rsidR="00301D28">
        <w:t>trategy</w:t>
      </w:r>
      <w:bookmarkEnd w:id="41"/>
    </w:p>
    <w:p w14:paraId="57258623" w14:textId="5C0D526C" w:rsidR="00B64395" w:rsidRPr="003C74AB" w:rsidRDefault="0D1C2D86" w:rsidP="009C157E">
      <w:pPr>
        <w:pStyle w:val="Heading3"/>
      </w:pPr>
      <w:bookmarkStart w:id="42" w:name="_Toc209101706"/>
      <w:bookmarkStart w:id="43" w:name="_Toc189822986"/>
      <w:bookmarkStart w:id="44" w:name="_Toc197954378"/>
      <w:bookmarkStart w:id="45" w:name="_Toc198827464"/>
      <w:r>
        <w:t xml:space="preserve">NDIS </w:t>
      </w:r>
      <w:r w:rsidR="00CD37CB">
        <w:t>r</w:t>
      </w:r>
      <w:r>
        <w:t>eforms</w:t>
      </w:r>
      <w:bookmarkEnd w:id="42"/>
      <w:r>
        <w:t xml:space="preserve"> </w:t>
      </w:r>
      <w:bookmarkEnd w:id="43"/>
      <w:bookmarkEnd w:id="44"/>
      <w:bookmarkEnd w:id="45"/>
    </w:p>
    <w:p w14:paraId="7382CA17" w14:textId="651DD9F2" w:rsidR="00B64395" w:rsidRPr="003C74AB" w:rsidRDefault="00B64395" w:rsidP="0073106C">
      <w:pPr>
        <w:spacing w:after="240"/>
      </w:pPr>
      <w:r>
        <w:t xml:space="preserve">In October 2024, after the CALD </w:t>
      </w:r>
      <w:r w:rsidR="00814E6B">
        <w:t>s</w:t>
      </w:r>
      <w:r>
        <w:t xml:space="preserve">trategy and </w:t>
      </w:r>
      <w:r w:rsidR="00814E6B">
        <w:t>a</w:t>
      </w:r>
      <w:r>
        <w:t xml:space="preserve">ction </w:t>
      </w:r>
      <w:r w:rsidR="00814E6B">
        <w:t>p</w:t>
      </w:r>
      <w:r>
        <w:t xml:space="preserve">lan were published, </w:t>
      </w:r>
      <w:r w:rsidR="00363428" w:rsidRPr="00363428">
        <w:rPr>
          <w:lang w:val="en-AU"/>
        </w:rPr>
        <w:t xml:space="preserve">new NDIS laws (the </w:t>
      </w:r>
      <w:r w:rsidR="00363428" w:rsidRPr="00363428">
        <w:rPr>
          <w:i/>
          <w:iCs/>
          <w:lang w:val="en-AU"/>
        </w:rPr>
        <w:t>National Disability Insurance Scheme Amendment [Getting the NDIS Back on Track No.1] Act</w:t>
      </w:r>
      <w:r w:rsidR="00363428" w:rsidRPr="00363428">
        <w:rPr>
          <w:lang w:val="en-AU"/>
        </w:rPr>
        <w:t>) came into effect</w:t>
      </w:r>
      <w:r>
        <w:t xml:space="preserve">. </w:t>
      </w:r>
      <w:r w:rsidR="5BEA29B4">
        <w:t>The</w:t>
      </w:r>
      <w:r w:rsidR="008914B9">
        <w:t xml:space="preserve"> new laws mean there</w:t>
      </w:r>
      <w:r w:rsidR="5BEA29B4">
        <w:t xml:space="preserve"> will </w:t>
      </w:r>
      <w:r w:rsidR="008914B9">
        <w:t>be</w:t>
      </w:r>
      <w:r w:rsidR="5BEA29B4">
        <w:t xml:space="preserve"> significant reform</w:t>
      </w:r>
      <w:r w:rsidR="00527BB4">
        <w:t>s</w:t>
      </w:r>
      <w:r w:rsidR="5BEA29B4">
        <w:t xml:space="preserve"> to the NDIS over the next 5 years. The co-design and implementation of these reforms is the priority for the NDIA over this period. </w:t>
      </w:r>
    </w:p>
    <w:p w14:paraId="70D1ACCB" w14:textId="4A8C0118" w:rsidR="007E39D9" w:rsidRPr="003C74AB" w:rsidRDefault="00C33784" w:rsidP="009C157E">
      <w:r>
        <w:t>While t</w:t>
      </w:r>
      <w:r w:rsidR="00A62373">
        <w:t xml:space="preserve">he </w:t>
      </w:r>
      <w:r w:rsidR="00777B17">
        <w:t xml:space="preserve">NDIS </w:t>
      </w:r>
      <w:r w:rsidR="00A62373">
        <w:t>reforms</w:t>
      </w:r>
      <w:r w:rsidR="004302CB">
        <w:t xml:space="preserve"> </w:t>
      </w:r>
      <w:r w:rsidR="001E1BA7">
        <w:t xml:space="preserve">create </w:t>
      </w:r>
      <w:r w:rsidR="00FD6BE0">
        <w:t xml:space="preserve">some </w:t>
      </w:r>
      <w:r w:rsidR="001E1BA7">
        <w:t xml:space="preserve">challenges </w:t>
      </w:r>
      <w:r w:rsidR="00A13B37">
        <w:t xml:space="preserve">for </w:t>
      </w:r>
      <w:r w:rsidR="00446CD6">
        <w:t xml:space="preserve">implementing </w:t>
      </w:r>
      <w:r w:rsidR="009E2A60">
        <w:t xml:space="preserve">the CALD </w:t>
      </w:r>
      <w:r w:rsidR="00617B04">
        <w:t xml:space="preserve">strategy </w:t>
      </w:r>
      <w:r w:rsidR="001E1BA7">
        <w:t>actions</w:t>
      </w:r>
      <w:r w:rsidR="00EF426A">
        <w:t>, they</w:t>
      </w:r>
      <w:r w:rsidR="0070552B">
        <w:t xml:space="preserve"> also </w:t>
      </w:r>
      <w:r w:rsidR="00C875AB">
        <w:t>provide</w:t>
      </w:r>
      <w:r w:rsidR="0070552B">
        <w:t xml:space="preserve"> </w:t>
      </w:r>
      <w:r w:rsidR="002C4412">
        <w:t>an opportunity to</w:t>
      </w:r>
      <w:r w:rsidR="001A5B15">
        <w:t xml:space="preserve"> include the needs of CALD participants when designing how the NDIS will operate </w:t>
      </w:r>
      <w:r w:rsidR="00F6496D">
        <w:t>in</w:t>
      </w:r>
      <w:r w:rsidR="001A5B15">
        <w:t xml:space="preserve"> the future</w:t>
      </w:r>
      <w:r w:rsidR="00C875AB">
        <w:t xml:space="preserve">. </w:t>
      </w:r>
      <w:r w:rsidR="08E59510">
        <w:t xml:space="preserve">We want to ensure </w:t>
      </w:r>
      <w:r w:rsidR="00C4202A">
        <w:t xml:space="preserve">the </w:t>
      </w:r>
      <w:r w:rsidR="08E59510">
        <w:t xml:space="preserve">reforms consider the needs of participants and people with disability from CALD communities, and that changes to the </w:t>
      </w:r>
      <w:r w:rsidR="002264E9">
        <w:t xml:space="preserve">NDIS </w:t>
      </w:r>
      <w:r w:rsidR="08E59510">
        <w:t xml:space="preserve">are </w:t>
      </w:r>
      <w:r w:rsidR="00F6496D">
        <w:t>designed</w:t>
      </w:r>
      <w:r w:rsidR="08E59510">
        <w:t xml:space="preserve"> and implemented consistent with the vision of the CALD </w:t>
      </w:r>
      <w:r w:rsidR="00C94AA3">
        <w:t>s</w:t>
      </w:r>
      <w:r w:rsidR="08E59510">
        <w:t xml:space="preserve">trategy. </w:t>
      </w:r>
    </w:p>
    <w:p w14:paraId="3F654EB5" w14:textId="3A936DB8" w:rsidR="007E39D9" w:rsidRPr="003C74AB" w:rsidRDefault="00D87E07" w:rsidP="0073106C">
      <w:pPr>
        <w:spacing w:after="240"/>
      </w:pPr>
      <w:r>
        <w:lastRenderedPageBreak/>
        <w:t>Considering</w:t>
      </w:r>
      <w:r w:rsidR="00C875AB">
        <w:t xml:space="preserve"> this, </w:t>
      </w:r>
      <w:r w:rsidR="00B9188D">
        <w:t xml:space="preserve">we </w:t>
      </w:r>
      <w:r w:rsidR="00C170BD">
        <w:t>are</w:t>
      </w:r>
      <w:r w:rsidR="002656C2">
        <w:t xml:space="preserve"> </w:t>
      </w:r>
      <w:r w:rsidR="00C170BD">
        <w:t>reviewing</w:t>
      </w:r>
      <w:r w:rsidR="00DE7D30">
        <w:t xml:space="preserve"> </w:t>
      </w:r>
      <w:r w:rsidR="00695192">
        <w:t xml:space="preserve">our </w:t>
      </w:r>
      <w:r w:rsidR="00DE7D30">
        <w:t xml:space="preserve">approach to implementing </w:t>
      </w:r>
      <w:r w:rsidR="003843BF">
        <w:t xml:space="preserve">strategy </w:t>
      </w:r>
      <w:r w:rsidR="00DE7D30">
        <w:t>actions.</w:t>
      </w:r>
      <w:r w:rsidR="002C4412">
        <w:t xml:space="preserve"> </w:t>
      </w:r>
      <w:r w:rsidR="009E4A27">
        <w:t>W</w:t>
      </w:r>
      <w:r w:rsidR="00495778">
        <w:t xml:space="preserve">e </w:t>
      </w:r>
      <w:r w:rsidR="009367E7">
        <w:t xml:space="preserve">may </w:t>
      </w:r>
      <w:r w:rsidR="00495778">
        <w:t xml:space="preserve">also </w:t>
      </w:r>
      <w:r w:rsidR="007C5930">
        <w:t>refin</w:t>
      </w:r>
      <w:r w:rsidR="009367E7">
        <w:t>e</w:t>
      </w:r>
      <w:r w:rsidR="00B2512E">
        <w:t xml:space="preserve"> some </w:t>
      </w:r>
      <w:r w:rsidR="003912AA">
        <w:t xml:space="preserve">of the </w:t>
      </w:r>
      <w:r w:rsidR="00B2512E">
        <w:t>actions</w:t>
      </w:r>
      <w:r w:rsidR="007C5930">
        <w:t xml:space="preserve"> based on </w:t>
      </w:r>
      <w:r w:rsidR="00B2512E">
        <w:t>our experience</w:t>
      </w:r>
      <w:r w:rsidR="005C0BD3">
        <w:t xml:space="preserve"> </w:t>
      </w:r>
      <w:r w:rsidR="00B9159F">
        <w:t>implement</w:t>
      </w:r>
      <w:r w:rsidR="0072257D">
        <w:t xml:space="preserve">ing the CALD strategy and action plan </w:t>
      </w:r>
      <w:r w:rsidR="00B2512E">
        <w:t xml:space="preserve">over the </w:t>
      </w:r>
      <w:r w:rsidR="00D72FE9">
        <w:t>p</w:t>
      </w:r>
      <w:r w:rsidR="00B2512E">
        <w:t>ast 12 months</w:t>
      </w:r>
      <w:r w:rsidR="007C5930">
        <w:t>.</w:t>
      </w:r>
    </w:p>
    <w:p w14:paraId="46689FA2" w14:textId="1F04142C" w:rsidR="00B64395" w:rsidRPr="003C74AB" w:rsidRDefault="00B64395" w:rsidP="009C157E">
      <w:r>
        <w:t xml:space="preserve">We </w:t>
      </w:r>
      <w:r w:rsidR="00660C65">
        <w:t xml:space="preserve">will work </w:t>
      </w:r>
      <w:r>
        <w:t xml:space="preserve">with the </w:t>
      </w:r>
      <w:r w:rsidR="00792B67">
        <w:t xml:space="preserve">CALD </w:t>
      </w:r>
      <w:r w:rsidR="6618FDC9">
        <w:t>External Advisory Group</w:t>
      </w:r>
      <w:r w:rsidR="00792B67">
        <w:t xml:space="preserve"> and </w:t>
      </w:r>
      <w:r w:rsidR="22F62C79">
        <w:t>Internal Advisory Group</w:t>
      </w:r>
      <w:r>
        <w:t xml:space="preserve"> to </w:t>
      </w:r>
      <w:r w:rsidR="00D3737F">
        <w:t>undertake this review</w:t>
      </w:r>
      <w:r w:rsidR="0029215B">
        <w:t xml:space="preserve"> and will communicate the outcomes once complete</w:t>
      </w:r>
      <w:r>
        <w:t>.</w:t>
      </w:r>
    </w:p>
    <w:p w14:paraId="36C0E172" w14:textId="4F9D4232" w:rsidR="00B64395" w:rsidRPr="00F6496D" w:rsidRDefault="00B64395" w:rsidP="009C157E">
      <w:pPr>
        <w:pStyle w:val="Heading3"/>
      </w:pPr>
      <w:bookmarkStart w:id="46" w:name="_Toc189822987"/>
      <w:bookmarkStart w:id="47" w:name="_Toc197954379"/>
      <w:bookmarkStart w:id="48" w:name="_Toc198827465"/>
      <w:bookmarkStart w:id="49" w:name="_Toc209101707"/>
      <w:r w:rsidRPr="00F6496D">
        <w:t>Collaborati</w:t>
      </w:r>
      <w:r w:rsidR="00800405">
        <w:t>ng</w:t>
      </w:r>
      <w:bookmarkEnd w:id="46"/>
      <w:bookmarkEnd w:id="47"/>
      <w:bookmarkEnd w:id="48"/>
      <w:r w:rsidR="00800405">
        <w:t xml:space="preserve"> across</w:t>
      </w:r>
      <w:r w:rsidR="00800405" w:rsidRPr="00800405">
        <w:t xml:space="preserve"> </w:t>
      </w:r>
      <w:r w:rsidR="00800405">
        <w:t>g</w:t>
      </w:r>
      <w:r w:rsidR="00800405" w:rsidRPr="00F6496D">
        <w:t>overnment</w:t>
      </w:r>
      <w:bookmarkEnd w:id="49"/>
    </w:p>
    <w:p w14:paraId="209592DB" w14:textId="525FD61C" w:rsidR="00B64395" w:rsidRPr="00F6496D" w:rsidRDefault="006D3C5C" w:rsidP="0073106C">
      <w:pPr>
        <w:spacing w:after="240"/>
        <w:rPr>
          <w:lang w:val="en-GB"/>
        </w:rPr>
      </w:pPr>
      <w:r>
        <w:t>To fulfil some of the strategy actions</w:t>
      </w:r>
      <w:r w:rsidR="00B64395" w:rsidRPr="00F6496D">
        <w:t xml:space="preserve">, we have collaborated with </w:t>
      </w:r>
      <w:r w:rsidR="00354D49" w:rsidRPr="00F6496D">
        <w:t>g</w:t>
      </w:r>
      <w:r w:rsidR="00B64395" w:rsidRPr="00F6496D">
        <w:t xml:space="preserve">overnment </w:t>
      </w:r>
      <w:r w:rsidR="00DD09BE">
        <w:t xml:space="preserve">departments </w:t>
      </w:r>
      <w:r w:rsidR="00B64395" w:rsidRPr="00F6496D">
        <w:t>and agencies</w:t>
      </w:r>
      <w:r w:rsidR="00DD09BE">
        <w:t>,</w:t>
      </w:r>
      <w:r w:rsidR="00B64395" w:rsidRPr="00F6496D">
        <w:t xml:space="preserve"> includ</w:t>
      </w:r>
      <w:r w:rsidR="00DD09BE">
        <w:t>ing</w:t>
      </w:r>
      <w:r w:rsidR="00B64395" w:rsidRPr="00F6496D">
        <w:t xml:space="preserve"> the NDIS Quality and Safeguards Commission</w:t>
      </w:r>
      <w:r w:rsidR="00CC4C38">
        <w:t xml:space="preserve"> (NDIS Commission)</w:t>
      </w:r>
      <w:r w:rsidR="00B64395" w:rsidRPr="00F6496D">
        <w:t>, Department of Social Services</w:t>
      </w:r>
      <w:r w:rsidR="00DD09BE">
        <w:t xml:space="preserve"> and</w:t>
      </w:r>
      <w:r w:rsidR="00B64395" w:rsidRPr="00F6496D">
        <w:t xml:space="preserve"> Department of Home Affairs. </w:t>
      </w:r>
      <w:r w:rsidR="00C34E9B">
        <w:t xml:space="preserve">Because </w:t>
      </w:r>
      <w:r w:rsidR="00472BF4">
        <w:t xml:space="preserve">of </w:t>
      </w:r>
      <w:r w:rsidR="00E47DC8">
        <w:t xml:space="preserve">their </w:t>
      </w:r>
      <w:r w:rsidR="006B697C">
        <w:t>var</w:t>
      </w:r>
      <w:r w:rsidR="00E47DC8">
        <w:t>ied</w:t>
      </w:r>
      <w:r w:rsidR="00472BF4">
        <w:t xml:space="preserve"> w</w:t>
      </w:r>
      <w:r w:rsidR="00B64395" w:rsidRPr="00F6496D">
        <w:t xml:space="preserve">ork plans and </w:t>
      </w:r>
      <w:r w:rsidR="00472BF4" w:rsidRPr="00F6496D">
        <w:t xml:space="preserve">resource </w:t>
      </w:r>
      <w:r w:rsidR="00B64395" w:rsidRPr="00F6496D">
        <w:t xml:space="preserve">allocation, some actions have started later than identified in the </w:t>
      </w:r>
      <w:r w:rsidR="00E15746">
        <w:t>a</w:t>
      </w:r>
      <w:r w:rsidR="00B64395" w:rsidRPr="00F6496D">
        <w:t xml:space="preserve">ction </w:t>
      </w:r>
      <w:r w:rsidR="00E15746">
        <w:t>p</w:t>
      </w:r>
      <w:r w:rsidR="00B64395" w:rsidRPr="00F6496D">
        <w:t>lan.</w:t>
      </w:r>
    </w:p>
    <w:p w14:paraId="2DC58FFA" w14:textId="7DF0E3A2" w:rsidR="00B64395" w:rsidRPr="008E1659" w:rsidRDefault="00B64395" w:rsidP="0073106C">
      <w:pPr>
        <w:spacing w:after="240"/>
        <w:rPr>
          <w:rFonts w:eastAsia="Arial"/>
        </w:rPr>
      </w:pPr>
      <w:r w:rsidRPr="008E1659">
        <w:rPr>
          <w:rFonts w:eastAsia="Arial"/>
        </w:rPr>
        <w:t xml:space="preserve">We have </w:t>
      </w:r>
      <w:r w:rsidR="002650A1">
        <w:rPr>
          <w:rFonts w:eastAsia="Arial"/>
        </w:rPr>
        <w:t xml:space="preserve">also </w:t>
      </w:r>
      <w:r w:rsidR="00906BE9">
        <w:rPr>
          <w:rFonts w:eastAsia="Arial"/>
        </w:rPr>
        <w:t>met</w:t>
      </w:r>
      <w:r w:rsidRPr="008E1659">
        <w:rPr>
          <w:rFonts w:eastAsia="Arial"/>
        </w:rPr>
        <w:t xml:space="preserve"> with Services Australia to learn from their experience working with CALD communities and across </w:t>
      </w:r>
      <w:r w:rsidR="005339C8" w:rsidRPr="008E1659">
        <w:rPr>
          <w:rFonts w:eastAsia="Arial"/>
        </w:rPr>
        <w:t>g</w:t>
      </w:r>
      <w:r w:rsidRPr="008E1659">
        <w:rPr>
          <w:rFonts w:eastAsia="Arial"/>
        </w:rPr>
        <w:t>overnment.</w:t>
      </w:r>
    </w:p>
    <w:p w14:paraId="08970ABD" w14:textId="71DDABC5" w:rsidR="0075601D" w:rsidRPr="00F6496D" w:rsidRDefault="0075601D" w:rsidP="009C157E">
      <w:pPr>
        <w:rPr>
          <w:rFonts w:eastAsia="Arial"/>
        </w:rPr>
      </w:pPr>
      <w:bookmarkStart w:id="50" w:name="_Toc189822988"/>
      <w:bookmarkStart w:id="51" w:name="_Toc197954380"/>
      <w:bookmarkStart w:id="52" w:name="_Toc198827466"/>
      <w:r w:rsidRPr="394ECD67">
        <w:rPr>
          <w:rFonts w:eastAsia="Arial"/>
        </w:rPr>
        <w:t xml:space="preserve">We will continue </w:t>
      </w:r>
      <w:r w:rsidR="00EE48A3" w:rsidRPr="394ECD67">
        <w:rPr>
          <w:rFonts w:eastAsia="Arial"/>
        </w:rPr>
        <w:t xml:space="preserve">working with other </w:t>
      </w:r>
      <w:r w:rsidRPr="394ECD67">
        <w:rPr>
          <w:rFonts w:eastAsia="Arial"/>
        </w:rPr>
        <w:t>government</w:t>
      </w:r>
      <w:r w:rsidR="00EE48A3" w:rsidRPr="394ECD67">
        <w:rPr>
          <w:rFonts w:eastAsia="Arial"/>
        </w:rPr>
        <w:t xml:space="preserve"> bodies</w:t>
      </w:r>
      <w:r w:rsidR="17E85EDF" w:rsidRPr="394ECD67">
        <w:rPr>
          <w:rFonts w:eastAsia="Arial"/>
        </w:rPr>
        <w:t xml:space="preserve"> to identify opportunities to progress actions.</w:t>
      </w:r>
    </w:p>
    <w:p w14:paraId="0F312C23" w14:textId="77777777" w:rsidR="00B64395" w:rsidRPr="00694391" w:rsidRDefault="00B64395" w:rsidP="009C157E">
      <w:pPr>
        <w:pStyle w:val="Heading3"/>
      </w:pPr>
      <w:bookmarkStart w:id="53" w:name="_Toc209101708"/>
      <w:r>
        <w:t>Workforce and market shortages</w:t>
      </w:r>
      <w:bookmarkEnd w:id="50"/>
      <w:bookmarkEnd w:id="51"/>
      <w:bookmarkEnd w:id="52"/>
      <w:bookmarkEnd w:id="53"/>
    </w:p>
    <w:p w14:paraId="6C76E4AC" w14:textId="5F0AAA5D" w:rsidR="00B64395" w:rsidRDefault="00B06088" w:rsidP="0073106C">
      <w:pPr>
        <w:spacing w:after="240"/>
      </w:pPr>
      <w:r>
        <w:t>Addressing t</w:t>
      </w:r>
      <w:r w:rsidR="00E62E1B">
        <w:t xml:space="preserve">he shortage of </w:t>
      </w:r>
      <w:r w:rsidR="008428A4">
        <w:t>n</w:t>
      </w:r>
      <w:r w:rsidR="00B64395">
        <w:t>ational</w:t>
      </w:r>
      <w:r w:rsidR="00591A4A">
        <w:t>ly accredited</w:t>
      </w:r>
      <w:r w:rsidR="00B64395">
        <w:t xml:space="preserve"> interpreter</w:t>
      </w:r>
      <w:r w:rsidR="00591A4A">
        <w:t>s</w:t>
      </w:r>
      <w:r w:rsidR="00B64395">
        <w:t xml:space="preserve"> for several languages, </w:t>
      </w:r>
      <w:r w:rsidR="00C5798B">
        <w:t>including</w:t>
      </w:r>
      <w:r w:rsidR="00B64395">
        <w:t xml:space="preserve"> Auslan, </w:t>
      </w:r>
      <w:r w:rsidR="007A3396">
        <w:t xml:space="preserve">was </w:t>
      </w:r>
      <w:r w:rsidR="00B64395">
        <w:t xml:space="preserve">identified for action in the CALD </w:t>
      </w:r>
      <w:r w:rsidR="00C5798B">
        <w:t>s</w:t>
      </w:r>
      <w:r w:rsidR="00B64395">
        <w:t>trategy.</w:t>
      </w:r>
      <w:r w:rsidR="00C5798B" w:rsidRPr="00C5798B">
        <w:t xml:space="preserve"> </w:t>
      </w:r>
      <w:r w:rsidR="00C5798B">
        <w:t xml:space="preserve">We </w:t>
      </w:r>
      <w:r w:rsidR="00ED3ADE">
        <w:t>acknowledge</w:t>
      </w:r>
      <w:r w:rsidR="00C5798B">
        <w:t xml:space="preserve"> the impact shortages have in creating barriers to NDIS access and use of NDIS plans.</w:t>
      </w:r>
    </w:p>
    <w:p w14:paraId="6A3CE70D" w14:textId="4F693E5F" w:rsidR="0073106C" w:rsidRDefault="00C212A0" w:rsidP="000A2A18">
      <w:pPr>
        <w:rPr>
          <w:rFonts w:eastAsia="Arial"/>
        </w:rPr>
      </w:pPr>
      <w:r>
        <w:t>T</w:t>
      </w:r>
      <w:r w:rsidR="00694391">
        <w:t xml:space="preserve">he NDIA has limited ability to influence the </w:t>
      </w:r>
      <w:r w:rsidR="00071FCF">
        <w:t xml:space="preserve">size of the </w:t>
      </w:r>
      <w:r w:rsidR="00694391">
        <w:t>interpreting workforce and market.</w:t>
      </w:r>
      <w:r>
        <w:t xml:space="preserve"> However, w</w:t>
      </w:r>
      <w:r w:rsidR="00504F18">
        <w:t xml:space="preserve">e will continue to explore </w:t>
      </w:r>
      <w:r>
        <w:t>how the NDIA c</w:t>
      </w:r>
      <w:r w:rsidR="00A21EF3">
        <w:t xml:space="preserve">an support the existing interpreter workforce understand </w:t>
      </w:r>
      <w:r w:rsidR="008F315C">
        <w:t>the NDIS</w:t>
      </w:r>
      <w:r w:rsidR="00504F18">
        <w:t>.</w:t>
      </w:r>
      <w:r w:rsidR="0073106C">
        <w:rPr>
          <w:rFonts w:eastAsia="Arial"/>
        </w:rPr>
        <w:br w:type="page"/>
      </w:r>
    </w:p>
    <w:p w14:paraId="2721A146" w14:textId="2068A98A" w:rsidR="00A96A18" w:rsidRDefault="00210919" w:rsidP="009C157E">
      <w:pPr>
        <w:pStyle w:val="Heading2"/>
        <w:rPr>
          <w:rFonts w:eastAsia="Arial"/>
        </w:rPr>
      </w:pPr>
      <w:bookmarkStart w:id="54" w:name="_Toc209101709"/>
      <w:r>
        <w:rPr>
          <w:rFonts w:eastAsia="Arial"/>
        </w:rPr>
        <w:lastRenderedPageBreak/>
        <w:t>Progress against action plan</w:t>
      </w:r>
      <w:bookmarkEnd w:id="54"/>
    </w:p>
    <w:p w14:paraId="7DD74549" w14:textId="72BB78AD" w:rsidR="20522F9B" w:rsidRPr="003115BA" w:rsidRDefault="6508755C" w:rsidP="007B1B4D">
      <w:r>
        <w:t>This</w:t>
      </w:r>
      <w:r w:rsidR="00B74F7A">
        <w:t xml:space="preserve"> </w:t>
      </w:r>
      <w:r>
        <w:t xml:space="preserve">report </w:t>
      </w:r>
      <w:r w:rsidR="00333123">
        <w:t xml:space="preserve">provides </w:t>
      </w:r>
      <w:r>
        <w:t>a</w:t>
      </w:r>
      <w:r w:rsidR="00210919">
        <w:t xml:space="preserve"> status</w:t>
      </w:r>
      <w:r>
        <w:t xml:space="preserve"> update</w:t>
      </w:r>
      <w:r w:rsidR="20522F9B">
        <w:t xml:space="preserve"> on </w:t>
      </w:r>
      <w:r>
        <w:t>progress against</w:t>
      </w:r>
      <w:r w:rsidR="20522F9B">
        <w:t xml:space="preserve"> the </w:t>
      </w:r>
      <w:r w:rsidR="00333123">
        <w:t>short-term</w:t>
      </w:r>
      <w:r w:rsidR="20522F9B">
        <w:t xml:space="preserve"> </w:t>
      </w:r>
      <w:r w:rsidR="0E363D78">
        <w:t>outcomes outline</w:t>
      </w:r>
      <w:r w:rsidR="00333123">
        <w:t>d</w:t>
      </w:r>
      <w:r w:rsidR="0E363D78">
        <w:t xml:space="preserve"> in the </w:t>
      </w:r>
      <w:r w:rsidR="00333123">
        <w:t xml:space="preserve">CALD </w:t>
      </w:r>
      <w:r w:rsidR="00CE578E">
        <w:t>s</w:t>
      </w:r>
      <w:r w:rsidR="00333123">
        <w:t xml:space="preserve">trategy </w:t>
      </w:r>
      <w:r w:rsidR="00CE578E">
        <w:t xml:space="preserve">and </w:t>
      </w:r>
      <w:r w:rsidR="00BC39B0">
        <w:t>a</w:t>
      </w:r>
      <w:r w:rsidR="0E363D78">
        <w:t xml:space="preserve">ction </w:t>
      </w:r>
      <w:r w:rsidR="00BC39B0">
        <w:t>p</w:t>
      </w:r>
      <w:r w:rsidR="0E363D78">
        <w:t>la</w:t>
      </w:r>
      <w:r w:rsidR="00210919">
        <w:t>n as at 30 April 2025</w:t>
      </w:r>
      <w:r w:rsidR="0E363D78">
        <w:t xml:space="preserve">. </w:t>
      </w:r>
      <w:r w:rsidR="00333123">
        <w:t>Short-term</w:t>
      </w:r>
      <w:r w:rsidR="0E363D78">
        <w:t xml:space="preserve"> outcomes are </w:t>
      </w:r>
      <w:r w:rsidR="00B2512E">
        <w:t xml:space="preserve">those we want </w:t>
      </w:r>
      <w:r w:rsidR="0E363D78">
        <w:t>to</w:t>
      </w:r>
      <w:r w:rsidR="00B2512E">
        <w:t xml:space="preserve"> </w:t>
      </w:r>
      <w:r w:rsidR="0E363D78">
        <w:t xml:space="preserve">deliver in the first </w:t>
      </w:r>
      <w:r w:rsidR="20522F9B">
        <w:t>2 years</w:t>
      </w:r>
      <w:r w:rsidR="0D05244C">
        <w:t xml:space="preserve"> of the </w:t>
      </w:r>
      <w:r w:rsidR="009741F1">
        <w:t>s</w:t>
      </w:r>
      <w:r w:rsidR="0D05244C">
        <w:t>trategy.</w:t>
      </w:r>
    </w:p>
    <w:p w14:paraId="6AE08EF4" w14:textId="3356079D" w:rsidR="000F6938" w:rsidRDefault="00BE5A46" w:rsidP="007B1B4D">
      <w:pPr>
        <w:rPr>
          <w:lang w:eastAsia="en-US"/>
        </w:rPr>
      </w:pPr>
      <w:bookmarkStart w:id="55" w:name="_Toc197954382"/>
      <w:bookmarkStart w:id="56" w:name="_Toc198827468"/>
      <w:r>
        <w:rPr>
          <w:lang w:eastAsia="en-US"/>
        </w:rPr>
        <w:t xml:space="preserve">As at 30 April 2025, </w:t>
      </w:r>
      <w:bookmarkEnd w:id="55"/>
      <w:bookmarkEnd w:id="56"/>
      <w:r w:rsidR="00D7082B">
        <w:rPr>
          <w:lang w:eastAsia="en-US"/>
        </w:rPr>
        <w:t>o</w:t>
      </w:r>
      <w:r w:rsidR="00210919">
        <w:rPr>
          <w:lang w:eastAsia="en-US"/>
        </w:rPr>
        <w:t>f the</w:t>
      </w:r>
      <w:r>
        <w:rPr>
          <w:lang w:eastAsia="en-US"/>
        </w:rPr>
        <w:t xml:space="preserve"> </w:t>
      </w:r>
      <w:r w:rsidR="00D7082B">
        <w:rPr>
          <w:lang w:eastAsia="en-US"/>
        </w:rPr>
        <w:t>short-term</w:t>
      </w:r>
      <w:r>
        <w:rPr>
          <w:lang w:eastAsia="en-US"/>
        </w:rPr>
        <w:t xml:space="preserve"> outcomes for the</w:t>
      </w:r>
      <w:r w:rsidR="00474337">
        <w:rPr>
          <w:lang w:eastAsia="en-US"/>
        </w:rPr>
        <w:t xml:space="preserve"> </w:t>
      </w:r>
      <w:r w:rsidR="00EB5511">
        <w:rPr>
          <w:lang w:eastAsia="en-US"/>
        </w:rPr>
        <w:t>28 action</w:t>
      </w:r>
      <w:r w:rsidR="00A04561">
        <w:rPr>
          <w:lang w:eastAsia="en-US"/>
        </w:rPr>
        <w:t>s</w:t>
      </w:r>
      <w:r w:rsidR="00210919">
        <w:rPr>
          <w:lang w:eastAsia="en-US"/>
        </w:rPr>
        <w:t xml:space="preserve"> in the CALD action plan</w:t>
      </w:r>
      <w:r w:rsidR="00F97ED2">
        <w:rPr>
          <w:lang w:eastAsia="en-US"/>
        </w:rPr>
        <w:t>:</w:t>
      </w:r>
    </w:p>
    <w:p w14:paraId="533F0AE9" w14:textId="1AFE3E39" w:rsidR="00F97ED2" w:rsidRPr="007B1B4D" w:rsidRDefault="324C8F14" w:rsidP="007B1B4D">
      <w:pPr>
        <w:pStyle w:val="Bullet"/>
      </w:pPr>
      <w:r>
        <w:t>1 was</w:t>
      </w:r>
      <w:r w:rsidR="00DA03EB">
        <w:t xml:space="preserve"> completed</w:t>
      </w:r>
    </w:p>
    <w:p w14:paraId="54B38448" w14:textId="2E439C3F" w:rsidR="00DA03EB" w:rsidRPr="007B1B4D" w:rsidRDefault="00DA03EB" w:rsidP="007B1B4D">
      <w:pPr>
        <w:pStyle w:val="Bullet"/>
      </w:pPr>
      <w:r>
        <w:t>1</w:t>
      </w:r>
      <w:r w:rsidR="3DA39FBE">
        <w:t>5</w:t>
      </w:r>
      <w:r>
        <w:t xml:space="preserve"> were </w:t>
      </w:r>
      <w:r w:rsidR="003014D2">
        <w:t>in progress</w:t>
      </w:r>
    </w:p>
    <w:p w14:paraId="05B949C0" w14:textId="1D3D3959" w:rsidR="00DA03EB" w:rsidRPr="005A4140" w:rsidRDefault="00DA03EB" w:rsidP="00AB74BC">
      <w:pPr>
        <w:pStyle w:val="Bullet"/>
        <w:spacing w:before="240" w:after="240"/>
      </w:pPr>
      <w:r w:rsidRPr="007B1B4D">
        <w:t>12 were</w:t>
      </w:r>
      <w:r w:rsidR="00D54F4E" w:rsidRPr="007B1B4D">
        <w:t xml:space="preserve"> not</w:t>
      </w:r>
      <w:r w:rsidR="00D54F4E" w:rsidRPr="005A4140">
        <w:t xml:space="preserve"> yet started.</w:t>
      </w:r>
    </w:p>
    <w:p w14:paraId="12B7BF51" w14:textId="094D3185" w:rsidR="00310AAF" w:rsidRPr="000F6938" w:rsidRDefault="00A07C76" w:rsidP="007B1B4D">
      <w:pPr>
        <w:rPr>
          <w:lang w:eastAsia="en-US"/>
        </w:rPr>
      </w:pPr>
      <w:r>
        <w:rPr>
          <w:lang w:eastAsia="en-US"/>
        </w:rPr>
        <w:t>T</w:t>
      </w:r>
      <w:r w:rsidR="00F07756">
        <w:rPr>
          <w:lang w:eastAsia="en-US"/>
        </w:rPr>
        <w:t xml:space="preserve">he </w:t>
      </w:r>
      <w:r w:rsidR="00F20DEA">
        <w:rPr>
          <w:lang w:eastAsia="en-US"/>
        </w:rPr>
        <w:t xml:space="preserve">following </w:t>
      </w:r>
      <w:r w:rsidR="00D7082B" w:rsidRPr="007B1B4D">
        <w:t>section provides further detail of the</w:t>
      </w:r>
      <w:r w:rsidR="00F07756" w:rsidRPr="007B1B4D">
        <w:t xml:space="preserve"> progress</w:t>
      </w:r>
      <w:r w:rsidR="008F775A" w:rsidRPr="007B1B4D">
        <w:t xml:space="preserve"> </w:t>
      </w:r>
      <w:r w:rsidR="00D7082B" w:rsidRPr="007B1B4D">
        <w:t xml:space="preserve">for </w:t>
      </w:r>
      <w:r w:rsidR="00F07756" w:rsidRPr="007B1B4D">
        <w:t>each action</w:t>
      </w:r>
      <w:r w:rsidR="0003494E" w:rsidRPr="007B1B4D">
        <w:t xml:space="preserve"> </w:t>
      </w:r>
      <w:r w:rsidR="00D7082B" w:rsidRPr="007B1B4D">
        <w:t>across</w:t>
      </w:r>
      <w:r w:rsidR="00D901C5" w:rsidRPr="007B1B4D">
        <w:t xml:space="preserve"> the 6 priority are</w:t>
      </w:r>
      <w:r w:rsidR="00D901C5">
        <w:rPr>
          <w:lang w:eastAsia="en-US"/>
        </w:rPr>
        <w:t>as</w:t>
      </w:r>
      <w:r w:rsidR="00F07756">
        <w:rPr>
          <w:lang w:eastAsia="en-US"/>
        </w:rPr>
        <w:t>.</w:t>
      </w:r>
    </w:p>
    <w:p w14:paraId="6091657D" w14:textId="77777777" w:rsidR="0062324D" w:rsidRDefault="0062324D" w:rsidP="009C157E">
      <w:pPr>
        <w:pStyle w:val="Heading3"/>
      </w:pPr>
      <w:bookmarkStart w:id="57" w:name="_Toc197954384"/>
      <w:bookmarkStart w:id="58" w:name="_Toc198827469"/>
      <w:bookmarkStart w:id="59" w:name="_Toc209101710"/>
      <w:r w:rsidRPr="004039D7">
        <w:t>Priority area 1: Infrastructure</w:t>
      </w:r>
      <w:bookmarkEnd w:id="57"/>
      <w:bookmarkEnd w:id="58"/>
      <w:bookmarkEnd w:id="59"/>
    </w:p>
    <w:p w14:paraId="0535B289" w14:textId="77777777" w:rsidR="004F606A" w:rsidRDefault="00841946" w:rsidP="009C157E">
      <w:pPr>
        <w:pStyle w:val="Heading4"/>
      </w:pPr>
      <w:r w:rsidRPr="00841946">
        <w:t>Action 1</w:t>
      </w:r>
    </w:p>
    <w:p w14:paraId="7BB3565D" w14:textId="754A5769" w:rsidR="00841946" w:rsidRPr="00794C53" w:rsidRDefault="00841946" w:rsidP="009C157E">
      <w:r w:rsidRPr="00841946">
        <w:t xml:space="preserve">Work with </w:t>
      </w:r>
      <w:r w:rsidRPr="00794C53">
        <w:t>CALD disability communities, partners, providers and the NDIS Commission to define ‘cultural safety’ and ‘culturally appropriate and responsive service’</w:t>
      </w:r>
      <w:r w:rsidR="004F606A" w:rsidRPr="00794C53">
        <w:t>.</w:t>
      </w:r>
    </w:p>
    <w:p w14:paraId="2A051843" w14:textId="574FCC0A" w:rsidR="00841946" w:rsidRPr="00644370" w:rsidRDefault="00841946" w:rsidP="009C157E">
      <w:pPr>
        <w:pStyle w:val="Heading5"/>
      </w:pPr>
      <w:r w:rsidRPr="00644370">
        <w:t xml:space="preserve">Short-term </w:t>
      </w:r>
      <w:r w:rsidR="00390F55">
        <w:t>outcome</w:t>
      </w:r>
    </w:p>
    <w:p w14:paraId="20807A2A" w14:textId="77777777" w:rsidR="00841946" w:rsidRPr="00841946" w:rsidRDefault="00841946" w:rsidP="007B1B4D">
      <w:pPr>
        <w:pStyle w:val="Bullet"/>
      </w:pPr>
      <w:r w:rsidRPr="00841946">
        <w:t>A definition of ‘</w:t>
      </w:r>
      <w:r w:rsidRPr="007B1B4D">
        <w:t>cultural safety’ and of ‘culturally appropriate and responsive service’ is agreed</w:t>
      </w:r>
      <w:r w:rsidRPr="00841946">
        <w:t xml:space="preserve"> with CALD disability communities, partners and providers.</w:t>
      </w:r>
    </w:p>
    <w:p w14:paraId="7BDB5D18" w14:textId="6F8A7B88" w:rsidR="00841946" w:rsidRPr="00841946" w:rsidRDefault="00841946" w:rsidP="009C157E">
      <w:pPr>
        <w:pStyle w:val="Heading5"/>
      </w:pPr>
      <w:r w:rsidRPr="00841946">
        <w:t xml:space="preserve">Progress </w:t>
      </w:r>
      <w:r w:rsidR="00F201CF">
        <w:t>measure</w:t>
      </w:r>
    </w:p>
    <w:p w14:paraId="7862C7B8" w14:textId="14A3989F" w:rsidR="0073106C" w:rsidRPr="007B1B4D" w:rsidRDefault="00841946" w:rsidP="00C82B12">
      <w:pPr>
        <w:pStyle w:val="Bullet"/>
        <w:spacing w:line="240" w:lineRule="auto"/>
      </w:pPr>
      <w:r w:rsidRPr="00841946">
        <w:t>Definitions of ‘</w:t>
      </w:r>
      <w:r w:rsidRPr="007B1B4D">
        <w:t>cultural safety’ and ‘culturally appropriate and responsive service’ have been endorse</w:t>
      </w:r>
      <w:r w:rsidRPr="00841946">
        <w:t>d by the sector.</w:t>
      </w:r>
    </w:p>
    <w:p w14:paraId="0A35590C" w14:textId="3AF587AD" w:rsidR="00554ED4" w:rsidRDefault="00E46B83" w:rsidP="009C157E">
      <w:pPr>
        <w:pStyle w:val="Heading5"/>
      </w:pPr>
      <w:r w:rsidRPr="00E46B83">
        <w:rPr>
          <w:bCs/>
        </w:rPr>
        <w:t>Status:</w:t>
      </w:r>
      <w:r>
        <w:t xml:space="preserve"> </w:t>
      </w:r>
      <w:r w:rsidR="00554ED4">
        <w:t>Action on track</w:t>
      </w:r>
    </w:p>
    <w:p w14:paraId="454E161B" w14:textId="5E309E4A" w:rsidR="00841946" w:rsidRPr="00632E59" w:rsidRDefault="00841946" w:rsidP="00853F7A">
      <w:pPr>
        <w:pStyle w:val="Bullet"/>
      </w:pPr>
      <w:r w:rsidRPr="00632E59">
        <w:t>We are working on how cultural safety is defined and understanding how NDIA staff and partners can be responsive. We are consulting with community stakeholders to make sure definitions and practices are correct.</w:t>
      </w:r>
    </w:p>
    <w:p w14:paraId="5FB2F28F" w14:textId="77777777" w:rsidR="00841946" w:rsidRPr="00632E59" w:rsidRDefault="00841946" w:rsidP="00853F7A">
      <w:pPr>
        <w:pStyle w:val="Bullet"/>
      </w:pPr>
      <w:r w:rsidRPr="00632E59">
        <w:lastRenderedPageBreak/>
        <w:t>We collaborated with the CALD External Advisory Group to understand reflective practice and the need to include reflective practice in future training modules.</w:t>
      </w:r>
    </w:p>
    <w:p w14:paraId="221C8408" w14:textId="77777777" w:rsidR="004F606A" w:rsidRDefault="00841946" w:rsidP="009C157E">
      <w:pPr>
        <w:pStyle w:val="Heading4"/>
      </w:pPr>
      <w:r w:rsidRPr="00841946">
        <w:t>Action 2</w:t>
      </w:r>
    </w:p>
    <w:p w14:paraId="13DAE1F0" w14:textId="281BA03B" w:rsidR="00D641BD" w:rsidRPr="009A482E" w:rsidRDefault="00841946" w:rsidP="009C157E">
      <w:r w:rsidRPr="00841946">
        <w:t xml:space="preserve">Review and update NDIS </w:t>
      </w:r>
      <w:r w:rsidRPr="009A482E">
        <w:t>Operational Guidelines to make sure they are inclusive, are culturally safe and recognise the cultural and language needs of participants (based on outcomes of Action 1)</w:t>
      </w:r>
      <w:r w:rsidR="004F606A" w:rsidRPr="009A482E">
        <w:t>.</w:t>
      </w:r>
    </w:p>
    <w:p w14:paraId="5AF12873" w14:textId="3D35DB77" w:rsidR="00841946" w:rsidRPr="00841946" w:rsidRDefault="00D641BD" w:rsidP="009C157E">
      <w:pPr>
        <w:pStyle w:val="Heading5"/>
      </w:pPr>
      <w:r>
        <w:t xml:space="preserve">Short-term </w:t>
      </w:r>
      <w:r w:rsidR="00390F55">
        <w:t>outcome</w:t>
      </w:r>
    </w:p>
    <w:p w14:paraId="70A9B631" w14:textId="77777777" w:rsidR="00841946" w:rsidRPr="00841946" w:rsidRDefault="59D55A73" w:rsidP="00853F7A">
      <w:pPr>
        <w:pStyle w:val="Bullet"/>
      </w:pPr>
      <w:r w:rsidRPr="43CF2F6D">
        <w:t>NDIS Operational Guidelines are reviewed and updated to ensure they are inclusive, are culturally safe and recognise the cultural needs of participants.</w:t>
      </w:r>
    </w:p>
    <w:p w14:paraId="39BF5DA7" w14:textId="7E5C97A0" w:rsidR="00841946" w:rsidRPr="00841946" w:rsidRDefault="00841946" w:rsidP="009C157E">
      <w:pPr>
        <w:pStyle w:val="Heading5"/>
      </w:pPr>
      <w:r w:rsidRPr="00841946">
        <w:t xml:space="preserve">Progress </w:t>
      </w:r>
      <w:r w:rsidR="00F201CF">
        <w:t>measure</w:t>
      </w:r>
    </w:p>
    <w:p w14:paraId="0FFB8E31" w14:textId="2649DEAA" w:rsidR="00D641BD" w:rsidRDefault="59D55A73" w:rsidP="00853F7A">
      <w:pPr>
        <w:pStyle w:val="Bullet"/>
      </w:pPr>
      <w:r w:rsidRPr="43CF2F6D">
        <w:t>Number and percentage of guidelines identified, reviewed, and updated to recognise the cultural and language needs of participants.</w:t>
      </w:r>
    </w:p>
    <w:p w14:paraId="7D0C1C94" w14:textId="228772F0" w:rsidR="00073C35" w:rsidRDefault="00073C35" w:rsidP="009C157E">
      <w:pPr>
        <w:pStyle w:val="Heading5"/>
      </w:pPr>
      <w:r w:rsidRPr="00073C35">
        <w:rPr>
          <w:bCs/>
        </w:rPr>
        <w:t>Status:</w:t>
      </w:r>
      <w:r>
        <w:t xml:space="preserve"> Action n</w:t>
      </w:r>
      <w:r w:rsidRPr="00841946">
        <w:t>ot started</w:t>
      </w:r>
    </w:p>
    <w:p w14:paraId="7D78A036" w14:textId="15DEF26E" w:rsidR="00841946" w:rsidRPr="00841946" w:rsidRDefault="00841946" w:rsidP="00853F7A">
      <w:pPr>
        <w:pStyle w:val="Bullet"/>
      </w:pPr>
      <w:r w:rsidRPr="00841946">
        <w:t>We will review the guidelines once cultural safety at the NDIA is defined and Action 1 is complete.</w:t>
      </w:r>
    </w:p>
    <w:p w14:paraId="17A741F0" w14:textId="77777777" w:rsidR="00841946" w:rsidRPr="00841946" w:rsidRDefault="00841946" w:rsidP="009C157E">
      <w:pPr>
        <w:pStyle w:val="Heading4"/>
      </w:pPr>
      <w:r w:rsidRPr="00841946">
        <w:t>Action 3</w:t>
      </w:r>
    </w:p>
    <w:p w14:paraId="312F1786" w14:textId="4D47AEE9" w:rsidR="00624722" w:rsidRDefault="00841946" w:rsidP="0073106C">
      <w:pPr>
        <w:spacing w:after="240"/>
      </w:pPr>
      <w:r w:rsidRPr="00841946">
        <w:t>Develop and provide guidance to planners to improve their understanding of the supports needed by CALD participants.</w:t>
      </w:r>
    </w:p>
    <w:p w14:paraId="069953A8" w14:textId="24C4E919" w:rsidR="00841946" w:rsidRPr="00841946" w:rsidRDefault="00841946" w:rsidP="009C157E">
      <w:r w:rsidRPr="00841946">
        <w:t>This should include:</w:t>
      </w:r>
    </w:p>
    <w:p w14:paraId="432B01BD" w14:textId="77777777" w:rsidR="00841946" w:rsidRPr="00841946" w:rsidRDefault="00841946" w:rsidP="00853F7A">
      <w:pPr>
        <w:pStyle w:val="Bullet"/>
      </w:pPr>
      <w:r w:rsidRPr="00841946">
        <w:t>support for CALD participants with plan implementation if language or culture is identified as a barrier</w:t>
      </w:r>
    </w:p>
    <w:p w14:paraId="63EE81DB" w14:textId="6AA273EA" w:rsidR="00841946" w:rsidRPr="00841946" w:rsidRDefault="00841946" w:rsidP="00853F7A">
      <w:pPr>
        <w:pStyle w:val="Bullet"/>
      </w:pPr>
      <w:r w:rsidRPr="00841946">
        <w:t>availability of in-language resources for CALD participants</w:t>
      </w:r>
    </w:p>
    <w:p w14:paraId="48C20962" w14:textId="77777777" w:rsidR="003300A8" w:rsidRDefault="00841946" w:rsidP="00853F7A">
      <w:pPr>
        <w:pStyle w:val="Bullet"/>
      </w:pPr>
      <w:r w:rsidRPr="00841946">
        <w:t>funding for greater social and community participation for CALD participants</w:t>
      </w:r>
    </w:p>
    <w:p w14:paraId="1B4DC3F0" w14:textId="595EA984" w:rsidR="00BB564A" w:rsidRDefault="00841946" w:rsidP="00853F7A">
      <w:pPr>
        <w:pStyle w:val="Bullet"/>
      </w:pPr>
      <w:r w:rsidRPr="00841946">
        <w:t>increased use of communication methods that are culturally and linguistically accessible</w:t>
      </w:r>
      <w:r w:rsidR="00E37A7D">
        <w:t>.</w:t>
      </w:r>
    </w:p>
    <w:p w14:paraId="0E13D188" w14:textId="3C0434BE" w:rsidR="00841946" w:rsidRPr="00841946" w:rsidRDefault="00BB564A" w:rsidP="009C157E">
      <w:pPr>
        <w:pStyle w:val="Heading5"/>
      </w:pPr>
      <w:r>
        <w:lastRenderedPageBreak/>
        <w:t xml:space="preserve">Short-term </w:t>
      </w:r>
      <w:r w:rsidR="00390F55">
        <w:t>outcome</w:t>
      </w:r>
    </w:p>
    <w:p w14:paraId="2959F66B" w14:textId="77777777" w:rsidR="00841946" w:rsidRPr="00841946" w:rsidRDefault="00841946" w:rsidP="00853F7A">
      <w:pPr>
        <w:pStyle w:val="Bullet"/>
      </w:pPr>
      <w:r w:rsidRPr="00841946">
        <w:t>Planners have knowledge of and access to resources and guidance to improve their understanding of the supports required by CALD participants.</w:t>
      </w:r>
    </w:p>
    <w:p w14:paraId="7B4F408F" w14:textId="7AA2E507" w:rsidR="00841946" w:rsidRPr="00841946" w:rsidRDefault="00841946" w:rsidP="009C157E">
      <w:pPr>
        <w:pStyle w:val="Heading5"/>
      </w:pPr>
      <w:r w:rsidRPr="00841946">
        <w:t xml:space="preserve">Progress </w:t>
      </w:r>
      <w:r w:rsidR="00390F55">
        <w:t>measure</w:t>
      </w:r>
    </w:p>
    <w:p w14:paraId="2A6C980D" w14:textId="77777777" w:rsidR="00841946" w:rsidRPr="00841946" w:rsidRDefault="00841946" w:rsidP="00853F7A">
      <w:pPr>
        <w:pStyle w:val="Bullet"/>
      </w:pPr>
      <w:r w:rsidRPr="00841946">
        <w:t>Appropriate resources and guidance for planners have been developed and published.</w:t>
      </w:r>
    </w:p>
    <w:p w14:paraId="40CBAA7B" w14:textId="3173B5DE" w:rsidR="00BB564A" w:rsidRDefault="00841946" w:rsidP="00853F7A">
      <w:pPr>
        <w:pStyle w:val="Bullet"/>
      </w:pPr>
      <w:r w:rsidRPr="00841946">
        <w:t>Planners demonstrate increased understanding of how to access and use the resources and guidance</w:t>
      </w:r>
      <w:r w:rsidR="00BB564A">
        <w:t>.</w:t>
      </w:r>
    </w:p>
    <w:p w14:paraId="688DBB47" w14:textId="4911D177" w:rsidR="00073C35" w:rsidRDefault="00073C35" w:rsidP="009C157E">
      <w:pPr>
        <w:pStyle w:val="Heading5"/>
      </w:pPr>
      <w:r w:rsidRPr="00073C35">
        <w:rPr>
          <w:bCs/>
        </w:rPr>
        <w:t>Status:</w:t>
      </w:r>
      <w:r>
        <w:t xml:space="preserve"> Action o</w:t>
      </w:r>
      <w:r w:rsidRPr="00841946">
        <w:t>n track</w:t>
      </w:r>
    </w:p>
    <w:p w14:paraId="2311E5FE" w14:textId="2CA435DF" w:rsidR="00841946" w:rsidRPr="00841946" w:rsidRDefault="00841946" w:rsidP="00853F7A">
      <w:pPr>
        <w:pStyle w:val="Bullet"/>
      </w:pPr>
      <w:r w:rsidRPr="00841946">
        <w:t>We are currently developing and updating guidance for NDIA staff. This includes updates to guidance about changes to the NDIS Act.</w:t>
      </w:r>
    </w:p>
    <w:p w14:paraId="00B10EC1" w14:textId="19716AAA" w:rsidR="00841946" w:rsidRPr="00841946" w:rsidRDefault="00841946" w:rsidP="00853F7A">
      <w:pPr>
        <w:pStyle w:val="Bullet"/>
      </w:pPr>
      <w:r w:rsidRPr="00841946">
        <w:t xml:space="preserve">Currently, NDIA resources are published on the </w:t>
      </w:r>
      <w:hyperlink r:id="rId10" w:history="1">
        <w:r w:rsidRPr="006232EA">
          <w:rPr>
            <w:rStyle w:val="Hyperlink"/>
          </w:rPr>
          <w:t>NDIS website</w:t>
        </w:r>
      </w:hyperlink>
      <w:r w:rsidRPr="00841946">
        <w:t xml:space="preserve"> in 18 different languages.</w:t>
      </w:r>
    </w:p>
    <w:p w14:paraId="238FAE8C" w14:textId="77777777" w:rsidR="00841946" w:rsidRPr="00841946" w:rsidRDefault="00841946" w:rsidP="00853F7A">
      <w:pPr>
        <w:pStyle w:val="Bullet"/>
      </w:pPr>
      <w:r w:rsidRPr="00841946">
        <w:t>In February 2025, we published the NDIS supports lists in 17 languages other than English. The NDIS supports lists explain what participants can and cannot spend NDIS funding on.</w:t>
      </w:r>
    </w:p>
    <w:p w14:paraId="5A27FFAF" w14:textId="77777777" w:rsidR="00841946" w:rsidRPr="00841946" w:rsidRDefault="00841946" w:rsidP="009C157E">
      <w:pPr>
        <w:pStyle w:val="Heading4"/>
      </w:pPr>
      <w:r w:rsidRPr="00841946">
        <w:t>Action 4</w:t>
      </w:r>
    </w:p>
    <w:p w14:paraId="069769D6" w14:textId="382ED0E9" w:rsidR="00444F0E" w:rsidRDefault="00841946" w:rsidP="009C157E">
      <w:r w:rsidRPr="00841946">
        <w:t>Develop and publish guidance that helps NDIS staff and partners better support refugees and newly arrived migrants through the NDIS application process in a culturally appropriate and timely way.</w:t>
      </w:r>
    </w:p>
    <w:p w14:paraId="4B88C536" w14:textId="21F3839D" w:rsidR="00841946" w:rsidRPr="00841946" w:rsidRDefault="00444F0E" w:rsidP="009C157E">
      <w:pPr>
        <w:pStyle w:val="Heading5"/>
      </w:pPr>
      <w:r>
        <w:t xml:space="preserve">Short-term </w:t>
      </w:r>
      <w:r w:rsidR="00390F55">
        <w:t>outcome</w:t>
      </w:r>
    </w:p>
    <w:p w14:paraId="590288AD" w14:textId="77777777" w:rsidR="00841946" w:rsidRPr="00841946" w:rsidRDefault="00841946" w:rsidP="00853F7A">
      <w:pPr>
        <w:pStyle w:val="Bullet"/>
      </w:pPr>
      <w:r w:rsidRPr="00841946">
        <w:t>NDIS staff and partners have increased access to guidance that enables them to better support refugees and newly arrived migrants through the NDIS application process in a culturally appropriate and timely way.</w:t>
      </w:r>
    </w:p>
    <w:p w14:paraId="51422971" w14:textId="441AB3EC" w:rsidR="00841946" w:rsidRPr="00841946" w:rsidRDefault="00841946" w:rsidP="009C157E">
      <w:pPr>
        <w:pStyle w:val="Heading5"/>
      </w:pPr>
      <w:r w:rsidRPr="00841946">
        <w:t xml:space="preserve">Progress </w:t>
      </w:r>
      <w:r w:rsidR="00F201CF">
        <w:t>measure</w:t>
      </w:r>
    </w:p>
    <w:p w14:paraId="3CBD9434" w14:textId="77777777" w:rsidR="00444F0E" w:rsidRDefault="00841946" w:rsidP="00853F7A">
      <w:pPr>
        <w:pStyle w:val="Bullet"/>
      </w:pPr>
      <w:r w:rsidRPr="00841946">
        <w:t>Appropriate guidance for NDIS staff and partners is developed and published.</w:t>
      </w:r>
    </w:p>
    <w:p w14:paraId="328BB500" w14:textId="17C0A23E" w:rsidR="007F1DEB" w:rsidRPr="00095E64" w:rsidRDefault="007F1DEB" w:rsidP="009C157E">
      <w:pPr>
        <w:pStyle w:val="Heading5"/>
      </w:pPr>
      <w:r w:rsidRPr="00095E64">
        <w:lastRenderedPageBreak/>
        <w:t>Status: Action not started</w:t>
      </w:r>
    </w:p>
    <w:p w14:paraId="723CB0A9" w14:textId="7EC03F86" w:rsidR="00841946" w:rsidRPr="00841946" w:rsidRDefault="00841946" w:rsidP="00853F7A">
      <w:pPr>
        <w:pStyle w:val="Bullet"/>
      </w:pPr>
      <w:r w:rsidRPr="00841946">
        <w:t>We will review existing guidance for NDIA staff and partners once a streamlined approach to access is confirmed and Action 5 is complete.</w:t>
      </w:r>
    </w:p>
    <w:p w14:paraId="1D5230B8" w14:textId="77777777" w:rsidR="00841946" w:rsidRPr="00841946" w:rsidRDefault="00841946" w:rsidP="009C157E">
      <w:pPr>
        <w:pStyle w:val="Heading4"/>
      </w:pPr>
      <w:r w:rsidRPr="00841946">
        <w:t>Action 5</w:t>
      </w:r>
    </w:p>
    <w:p w14:paraId="3F5352B5" w14:textId="0F7FE318" w:rsidR="00444F0E" w:rsidRDefault="00841946" w:rsidP="009C157E">
      <w:r w:rsidRPr="00841946">
        <w:t>Work with government agencies to better support refugees and newly arrived migrants to access the NDIS. This may include using information from health assessments and supporting documents completed before arrival to help identify people with disability more effectively.</w:t>
      </w:r>
    </w:p>
    <w:p w14:paraId="7523B6EA" w14:textId="1D05EDD9" w:rsidR="00841946" w:rsidRPr="00841946" w:rsidRDefault="00444F0E" w:rsidP="009C157E">
      <w:pPr>
        <w:pStyle w:val="Heading5"/>
      </w:pPr>
      <w:r>
        <w:t xml:space="preserve">Short-term </w:t>
      </w:r>
      <w:r w:rsidR="00390F55">
        <w:t>outcome</w:t>
      </w:r>
    </w:p>
    <w:p w14:paraId="762D386C" w14:textId="77777777" w:rsidR="00841946" w:rsidRPr="00841946" w:rsidRDefault="00841946" w:rsidP="00853F7A">
      <w:pPr>
        <w:pStyle w:val="Bullet"/>
      </w:pPr>
      <w:r w:rsidRPr="00841946">
        <w:t>Relevant government agencies and stakeholders work together to improve NDIS access for refugees and newly arrived migrants.</w:t>
      </w:r>
    </w:p>
    <w:p w14:paraId="3FDA8C88" w14:textId="77777777" w:rsidR="00841946" w:rsidRPr="00841946" w:rsidRDefault="00841946" w:rsidP="00853F7A">
      <w:pPr>
        <w:pStyle w:val="Bullet"/>
      </w:pPr>
      <w:r w:rsidRPr="00841946">
        <w:t>There is an updated approach that improves access to the NDIS for refugees and newly arrived migrants.</w:t>
      </w:r>
    </w:p>
    <w:p w14:paraId="3E4E1CA4" w14:textId="5DF755B4" w:rsidR="00841946" w:rsidRPr="00841946" w:rsidRDefault="00841946" w:rsidP="009C157E">
      <w:pPr>
        <w:pStyle w:val="Heading5"/>
      </w:pPr>
      <w:r w:rsidRPr="00841946">
        <w:t xml:space="preserve">Progress </w:t>
      </w:r>
      <w:r w:rsidR="00F201CF">
        <w:t>measure</w:t>
      </w:r>
    </w:p>
    <w:p w14:paraId="4DEC2AF9" w14:textId="316917C5" w:rsidR="00444F0E" w:rsidRDefault="00841946" w:rsidP="00853F7A">
      <w:pPr>
        <w:pStyle w:val="Bullet"/>
      </w:pPr>
      <w:r w:rsidRPr="00841946">
        <w:t>An engagement plan that includes activities with relevant government agencies and other stakeholders is completed and underway.</w:t>
      </w:r>
    </w:p>
    <w:p w14:paraId="7C62B163" w14:textId="6EC5E70F" w:rsidR="007F1DEB" w:rsidRDefault="007F1DEB" w:rsidP="009C157E">
      <w:pPr>
        <w:pStyle w:val="Heading5"/>
      </w:pPr>
      <w:r w:rsidRPr="007F1DEB">
        <w:t xml:space="preserve">Status: </w:t>
      </w:r>
      <w:r>
        <w:t>Action o</w:t>
      </w:r>
      <w:r w:rsidRPr="00841946">
        <w:t>n track</w:t>
      </w:r>
    </w:p>
    <w:p w14:paraId="55AD943F" w14:textId="30D6A559" w:rsidR="00841946" w:rsidRPr="00841946" w:rsidRDefault="00841946" w:rsidP="00853F7A">
      <w:pPr>
        <w:pStyle w:val="Bullet"/>
      </w:pPr>
      <w:r w:rsidRPr="00841946">
        <w:t>We have consulted with the Home Affairs Humanitarian Settlement Program to understand how we can improve NDIS access processes for refugees and newly arrived migrants.</w:t>
      </w:r>
    </w:p>
    <w:p w14:paraId="7F1D1877" w14:textId="77777777" w:rsidR="00841946" w:rsidRPr="00841946" w:rsidRDefault="00841946" w:rsidP="00853F7A">
      <w:pPr>
        <w:pStyle w:val="Bullet"/>
      </w:pPr>
      <w:r w:rsidRPr="00841946">
        <w:t>We are continuing to consult with government agencies on how we can streamline pathways for first plan meetings for refugees and newly arrived migrants.</w:t>
      </w:r>
    </w:p>
    <w:p w14:paraId="31CD4525" w14:textId="5D325D4B" w:rsidR="00AB74BC" w:rsidRDefault="00841946" w:rsidP="000611A8">
      <w:pPr>
        <w:pStyle w:val="Bullet"/>
      </w:pPr>
      <w:r w:rsidRPr="00841946">
        <w:t>To support fast-tracked access decisions for refugees and newly arrived migrants, we have provided guidance about priority access decisions to NDIA partners.</w:t>
      </w:r>
    </w:p>
    <w:p w14:paraId="7031E0D5" w14:textId="77777777" w:rsidR="00AB74BC" w:rsidRDefault="00AB74BC">
      <w:pPr>
        <w:spacing w:line="240" w:lineRule="auto"/>
        <w:rPr>
          <w:lang w:eastAsia="en-US"/>
        </w:rPr>
      </w:pPr>
      <w:r>
        <w:br w:type="page"/>
      </w:r>
    </w:p>
    <w:p w14:paraId="360C34B3" w14:textId="77777777" w:rsidR="00841946" w:rsidRPr="00841946" w:rsidRDefault="00841946" w:rsidP="009C157E">
      <w:pPr>
        <w:pStyle w:val="Heading4"/>
      </w:pPr>
      <w:r w:rsidRPr="00841946">
        <w:lastRenderedPageBreak/>
        <w:t>Action 6</w:t>
      </w:r>
    </w:p>
    <w:p w14:paraId="318FD8A2" w14:textId="163DFF7C" w:rsidR="00444F0E" w:rsidRDefault="00841946" w:rsidP="009C157E">
      <w:r w:rsidRPr="00841946">
        <w:t>Work with the NDIS Commission to develop and implement processes and guidelines. These will help people with disability from CALD backgrounds provide feedback and appeal NDIS decisions in culturally safe and accessible ways.</w:t>
      </w:r>
    </w:p>
    <w:p w14:paraId="0D4E8F99" w14:textId="354BF41E" w:rsidR="00841946" w:rsidRPr="00841946" w:rsidRDefault="00444F0E" w:rsidP="009C157E">
      <w:pPr>
        <w:pStyle w:val="Heading5"/>
      </w:pPr>
      <w:r>
        <w:t xml:space="preserve">Short-term </w:t>
      </w:r>
      <w:r w:rsidR="00390F55">
        <w:t>outcome</w:t>
      </w:r>
    </w:p>
    <w:p w14:paraId="19E78885" w14:textId="77777777" w:rsidR="00841946" w:rsidRPr="00841946" w:rsidRDefault="00841946" w:rsidP="00853F7A">
      <w:pPr>
        <w:pStyle w:val="Bullet"/>
      </w:pPr>
      <w:r w:rsidRPr="00841946">
        <w:t>High quality research informs the development of guidance on appropriate feedback mechanisms and processes for appeal of decisions for people with disability from CALD backgrounds.</w:t>
      </w:r>
    </w:p>
    <w:p w14:paraId="626D2909" w14:textId="325878FD" w:rsidR="00841946" w:rsidRPr="00841946" w:rsidRDefault="00841946" w:rsidP="009C157E">
      <w:pPr>
        <w:pStyle w:val="Heading5"/>
      </w:pPr>
      <w:r w:rsidRPr="00841946">
        <w:t xml:space="preserve">Progress </w:t>
      </w:r>
      <w:r w:rsidR="00F201CF">
        <w:t>measure</w:t>
      </w:r>
    </w:p>
    <w:p w14:paraId="1E10605D" w14:textId="0766002C" w:rsidR="00444F0E" w:rsidRDefault="00841946" w:rsidP="00853F7A">
      <w:pPr>
        <w:pStyle w:val="Bullet"/>
      </w:pPr>
      <w:r w:rsidRPr="00841946">
        <w:t>Appropriate feedback and appeal processes for people with disability from CALD backgrounds are identified, developed and implemented.</w:t>
      </w:r>
    </w:p>
    <w:p w14:paraId="4B7CDCD5" w14:textId="615DACE6" w:rsidR="007F1DEB" w:rsidRDefault="007F1DEB" w:rsidP="009C157E">
      <w:pPr>
        <w:pStyle w:val="Heading5"/>
      </w:pPr>
      <w:r w:rsidRPr="007F1DEB">
        <w:rPr>
          <w:bCs/>
        </w:rPr>
        <w:t>Status:</w:t>
      </w:r>
      <w:r>
        <w:t xml:space="preserve"> Action n</w:t>
      </w:r>
      <w:r w:rsidRPr="00841946">
        <w:t>ot started</w:t>
      </w:r>
    </w:p>
    <w:p w14:paraId="46C4AD34" w14:textId="7A0B7A01" w:rsidR="00FE101B" w:rsidRDefault="00841946" w:rsidP="00C82B12">
      <w:pPr>
        <w:pStyle w:val="Bullet"/>
        <w:spacing w:line="240" w:lineRule="auto"/>
      </w:pPr>
      <w:r w:rsidRPr="00841946">
        <w:t>We will collaborate with the NDIS Commission on guidelines.</w:t>
      </w:r>
    </w:p>
    <w:p w14:paraId="2A43D66A" w14:textId="7D2365A3" w:rsidR="0062324D" w:rsidRDefault="0062324D" w:rsidP="009C157E">
      <w:pPr>
        <w:pStyle w:val="Heading3"/>
      </w:pPr>
      <w:bookmarkStart w:id="60" w:name="_Toc197954385"/>
      <w:bookmarkStart w:id="61" w:name="_Toc198827470"/>
      <w:bookmarkStart w:id="62" w:name="_Toc209101711"/>
      <w:r w:rsidRPr="004039D7">
        <w:t>Priority area 2: Staff capability</w:t>
      </w:r>
      <w:bookmarkEnd w:id="60"/>
      <w:bookmarkEnd w:id="61"/>
      <w:bookmarkEnd w:id="62"/>
    </w:p>
    <w:p w14:paraId="7357BB97" w14:textId="77777777" w:rsidR="004F16DC" w:rsidRPr="004F16DC" w:rsidRDefault="004F16DC" w:rsidP="009C157E">
      <w:pPr>
        <w:pStyle w:val="Heading4"/>
      </w:pPr>
      <w:r w:rsidRPr="004F16DC">
        <w:t>Action 7</w:t>
      </w:r>
    </w:p>
    <w:p w14:paraId="702897AF" w14:textId="3ED8A24A" w:rsidR="0073106C" w:rsidRDefault="004F16DC" w:rsidP="00BB39AA">
      <w:r w:rsidRPr="004F16DC">
        <w:t>Work with CALD communities, government agencies (including the NDIS Commission) and non-government organisations to deliver an ongoing education program to NDIS staff and partners. The program will work to improve cultural and language awareness (including d/Deaf, Deafblind, and hard of hearing), and ability to provide safe, effective, meaningful and appropriate interactions with people from CALD backgrounds.</w:t>
      </w:r>
    </w:p>
    <w:p w14:paraId="07C48C78" w14:textId="7BD6AA1F" w:rsidR="004F16DC" w:rsidRPr="004F16DC" w:rsidRDefault="004F16DC" w:rsidP="009C157E">
      <w:pPr>
        <w:pStyle w:val="Heading5"/>
      </w:pPr>
      <w:r>
        <w:t xml:space="preserve">Short-term </w:t>
      </w:r>
      <w:r w:rsidR="00390F55">
        <w:t>outcome</w:t>
      </w:r>
    </w:p>
    <w:p w14:paraId="1A4D7E56" w14:textId="3A082A98" w:rsidR="004F16DC" w:rsidRPr="004F16DC" w:rsidRDefault="131E116B" w:rsidP="00853F7A">
      <w:pPr>
        <w:pStyle w:val="Bullet"/>
      </w:pPr>
      <w:r w:rsidRPr="43CF2F6D">
        <w:t>Relevant CALD communities, the NDIS Commission, government agencies and non-government organisations work together and develop an ongoing education program.</w:t>
      </w:r>
    </w:p>
    <w:p w14:paraId="29F45933" w14:textId="6B422E4E" w:rsidR="004F16DC" w:rsidRPr="004F16DC" w:rsidRDefault="004F16DC" w:rsidP="009C157E">
      <w:pPr>
        <w:pStyle w:val="Heading5"/>
      </w:pPr>
      <w:r w:rsidRPr="004F16DC">
        <w:lastRenderedPageBreak/>
        <w:t xml:space="preserve">Progress </w:t>
      </w:r>
      <w:r w:rsidR="00390F55">
        <w:t>measure</w:t>
      </w:r>
    </w:p>
    <w:p w14:paraId="1E0EB699" w14:textId="28662DA3" w:rsidR="004F16DC" w:rsidRPr="004F16DC" w:rsidRDefault="004F16DC" w:rsidP="00853F7A">
      <w:pPr>
        <w:pStyle w:val="Bullet"/>
      </w:pPr>
      <w:r w:rsidRPr="004F16DC">
        <w:t>Relevant communities and other stakeholders are identified, listed and engaged.</w:t>
      </w:r>
    </w:p>
    <w:p w14:paraId="59E1630F" w14:textId="36A22E1D" w:rsidR="004F16DC" w:rsidRPr="004F16DC" w:rsidRDefault="004F16DC" w:rsidP="00853F7A">
      <w:pPr>
        <w:pStyle w:val="Bullet"/>
      </w:pPr>
      <w:r w:rsidRPr="004F16DC">
        <w:t>An education program is developed and delivered to NDIS staff and partners.</w:t>
      </w:r>
    </w:p>
    <w:p w14:paraId="7589B0E5" w14:textId="3F0688B1" w:rsidR="007F1DEB" w:rsidRDefault="007F1DEB" w:rsidP="009C157E">
      <w:pPr>
        <w:pStyle w:val="Heading5"/>
      </w:pPr>
      <w:r w:rsidRPr="007F1DEB">
        <w:rPr>
          <w:bCs/>
        </w:rPr>
        <w:t xml:space="preserve">Status: </w:t>
      </w:r>
      <w:r>
        <w:t>Action n</w:t>
      </w:r>
      <w:r w:rsidRPr="004F16DC">
        <w:t>ot started</w:t>
      </w:r>
    </w:p>
    <w:p w14:paraId="12913B57" w14:textId="47BF6648" w:rsidR="00EA4E58" w:rsidRDefault="131E116B" w:rsidP="00853F7A">
      <w:pPr>
        <w:pStyle w:val="Bullet"/>
      </w:pPr>
      <w:r w:rsidRPr="43CF2F6D">
        <w:t>We will collaborate with CALD communities, government agencies, including the NDIS Commission, and non-government organisations to develop and test an education program.</w:t>
      </w:r>
    </w:p>
    <w:p w14:paraId="010811AB" w14:textId="77777777" w:rsidR="004F16DC" w:rsidRPr="004F16DC" w:rsidRDefault="004F16DC" w:rsidP="009C157E">
      <w:pPr>
        <w:pStyle w:val="Heading4"/>
      </w:pPr>
      <w:r w:rsidRPr="004F16DC">
        <w:t>Action 8</w:t>
      </w:r>
    </w:p>
    <w:p w14:paraId="782981BA" w14:textId="77777777" w:rsidR="00083FD0" w:rsidRDefault="004F16DC" w:rsidP="009C157E">
      <w:r w:rsidRPr="004F16DC">
        <w:t>Support employment opportunities for people from CALD backgrounds (including those with disability) at the NDIA to improve representation at all levels.</w:t>
      </w:r>
    </w:p>
    <w:p w14:paraId="2D9A7E93" w14:textId="1B1BDD1A" w:rsidR="004F16DC" w:rsidRPr="004F16DC" w:rsidRDefault="004F16DC" w:rsidP="009C157E">
      <w:pPr>
        <w:pStyle w:val="Heading5"/>
      </w:pPr>
      <w:r>
        <w:t xml:space="preserve">Short-term </w:t>
      </w:r>
      <w:r w:rsidR="00390F55">
        <w:t>outcome</w:t>
      </w:r>
    </w:p>
    <w:p w14:paraId="1AF6A2C0" w14:textId="47B296A9" w:rsidR="004F16DC" w:rsidRPr="004F16DC" w:rsidRDefault="004F16DC" w:rsidP="00853F7A">
      <w:pPr>
        <w:pStyle w:val="Bullet"/>
      </w:pPr>
      <w:r w:rsidRPr="004F16DC">
        <w:t>Employment opportunities (including progression) for CALD staff are identified and explored.</w:t>
      </w:r>
    </w:p>
    <w:p w14:paraId="02CE5A76" w14:textId="14F2C721" w:rsidR="004F16DC" w:rsidRPr="004F16DC" w:rsidRDefault="004F16DC" w:rsidP="009C157E">
      <w:pPr>
        <w:pStyle w:val="Heading5"/>
      </w:pPr>
      <w:r w:rsidRPr="004F16DC">
        <w:t xml:space="preserve">Progress </w:t>
      </w:r>
      <w:r w:rsidR="00F201CF">
        <w:t>measure</w:t>
      </w:r>
    </w:p>
    <w:p w14:paraId="1E289CD4" w14:textId="77777777" w:rsidR="004F16DC" w:rsidRDefault="004F16DC" w:rsidP="00853F7A">
      <w:pPr>
        <w:pStyle w:val="Bullet"/>
      </w:pPr>
      <w:r w:rsidRPr="004F16DC">
        <w:t>Development and implementation of an employment plan for CALD staff.</w:t>
      </w:r>
    </w:p>
    <w:p w14:paraId="165D0563" w14:textId="2596E8E5" w:rsidR="007F1DEB" w:rsidRDefault="007F1DEB" w:rsidP="009C157E">
      <w:pPr>
        <w:pStyle w:val="Heading5"/>
      </w:pPr>
      <w:r w:rsidRPr="007F1DEB">
        <w:rPr>
          <w:bCs/>
        </w:rPr>
        <w:t>Status:</w:t>
      </w:r>
      <w:r>
        <w:t xml:space="preserve"> Action o</w:t>
      </w:r>
      <w:r w:rsidRPr="004F16DC">
        <w:t>n track</w:t>
      </w:r>
    </w:p>
    <w:p w14:paraId="41710D43" w14:textId="6F717EDA" w:rsidR="004F16DC" w:rsidRPr="004F16DC" w:rsidRDefault="004F16DC" w:rsidP="00853F7A">
      <w:pPr>
        <w:pStyle w:val="Bullet"/>
        <w:rPr>
          <w:rFonts w:cs="Arial"/>
        </w:rPr>
      </w:pPr>
      <w:r w:rsidRPr="004F16DC">
        <w:t>The NDI</w:t>
      </w:r>
      <w:r w:rsidRPr="004F16DC">
        <w:rPr>
          <w:rFonts w:cs="Arial"/>
        </w:rPr>
        <w:t xml:space="preserve">S website was updated to include information about inclusive employment and recruitment practices for </w:t>
      </w:r>
      <w:hyperlink r:id="rId11" w:history="1">
        <w:r w:rsidRPr="006232EA">
          <w:rPr>
            <w:rStyle w:val="Hyperlink"/>
            <w:rFonts w:cs="Arial"/>
          </w:rPr>
          <w:t>Culturally and linguistically diverse (CALD) candidates</w:t>
        </w:r>
      </w:hyperlink>
      <w:r w:rsidRPr="004F16DC">
        <w:rPr>
          <w:rFonts w:cs="Arial"/>
        </w:rPr>
        <w:t>, including the NDIA’s internal 2024–27 CALD Inclusion Plan.</w:t>
      </w:r>
    </w:p>
    <w:p w14:paraId="2916A1DE" w14:textId="23A15D11" w:rsidR="004F16DC" w:rsidRPr="004F16DC" w:rsidRDefault="004F16DC" w:rsidP="00853F7A">
      <w:pPr>
        <w:pStyle w:val="Bullet"/>
      </w:pPr>
      <w:r w:rsidRPr="004F16DC">
        <w:t>We are reviewing inclusive recruitment practices for CALD applicants as part of a recruitment policy. The recruitment policy will provide formal and procedural guidance for employees involved in recruitment with the NDIA.</w:t>
      </w:r>
    </w:p>
    <w:p w14:paraId="644C7E43" w14:textId="3907E270" w:rsidR="004F16DC" w:rsidRPr="004F16DC" w:rsidRDefault="004F16DC" w:rsidP="00853F7A">
      <w:pPr>
        <w:pStyle w:val="Bullet"/>
      </w:pPr>
      <w:r>
        <w:t>NDIA recruitment panel members must complete inclusive recruitment training to learn inclusive approaches to recruitment. The training includes sessions on cultural sensitivity and inclusion, unconscious bias, and making sure adequate support is provided to CALD candidates through an equitable process.</w:t>
      </w:r>
    </w:p>
    <w:p w14:paraId="31C71E5D" w14:textId="604FF59B" w:rsidR="004F16DC" w:rsidRPr="004F16DC" w:rsidRDefault="004F16DC" w:rsidP="00BD3A35">
      <w:pPr>
        <w:pStyle w:val="Bullet"/>
      </w:pPr>
      <w:r w:rsidRPr="004F16DC">
        <w:lastRenderedPageBreak/>
        <w:t>In 2024, we made accessibility and inclusion improvements to NDIA recruitment processes, including updates to candidate packages and position descriptions, and giving interview questions ahead of interviews.</w:t>
      </w:r>
    </w:p>
    <w:p w14:paraId="18C399AA" w14:textId="77777777" w:rsidR="004F16DC" w:rsidRPr="004F16DC" w:rsidRDefault="004F16DC" w:rsidP="009C157E">
      <w:pPr>
        <w:pStyle w:val="Heading4"/>
      </w:pPr>
      <w:r w:rsidRPr="004F16DC">
        <w:t>Action 9</w:t>
      </w:r>
    </w:p>
    <w:p w14:paraId="421BC5A4" w14:textId="77777777" w:rsidR="004F16DC" w:rsidRDefault="004F16DC" w:rsidP="009C157E">
      <w:r w:rsidRPr="004F16DC">
        <w:t>Work with CALD communities, government agencies (including the NDIS Commission) and non-government organisations to build education and training on cultural safety, anti-racism and trauma-informed practice into the NDIA’s training packages.</w:t>
      </w:r>
    </w:p>
    <w:p w14:paraId="22EABDF7" w14:textId="272C9140" w:rsidR="004F16DC" w:rsidRPr="004F16DC" w:rsidRDefault="004F16DC" w:rsidP="009C157E">
      <w:pPr>
        <w:pStyle w:val="Heading5"/>
      </w:pPr>
      <w:r>
        <w:t xml:space="preserve">Short-term </w:t>
      </w:r>
      <w:r w:rsidR="00390F55">
        <w:t>outcome</w:t>
      </w:r>
    </w:p>
    <w:p w14:paraId="228670D8" w14:textId="5443CC57" w:rsidR="004F16DC" w:rsidRPr="004F16DC" w:rsidRDefault="004F16DC" w:rsidP="00853F7A">
      <w:pPr>
        <w:pStyle w:val="Bullet"/>
      </w:pPr>
      <w:r w:rsidRPr="004F16DC">
        <w:t>CALD communities and government agencies work together and deliver training on cultural safety, anti-racism and trauma-informed practice.</w:t>
      </w:r>
    </w:p>
    <w:p w14:paraId="1AA3C638" w14:textId="363BA62A" w:rsidR="004F16DC" w:rsidRPr="004F16DC" w:rsidRDefault="004F16DC" w:rsidP="009C157E">
      <w:pPr>
        <w:pStyle w:val="Heading5"/>
      </w:pPr>
      <w:r w:rsidRPr="004F16DC">
        <w:t xml:space="preserve">Progress </w:t>
      </w:r>
      <w:r w:rsidR="00F201CF">
        <w:t>measure</w:t>
      </w:r>
    </w:p>
    <w:p w14:paraId="62ED8739" w14:textId="77777777" w:rsidR="004F16DC" w:rsidRDefault="004F16DC" w:rsidP="00853F7A">
      <w:pPr>
        <w:pStyle w:val="Bullet"/>
      </w:pPr>
      <w:r w:rsidRPr="004F16DC">
        <w:t>Development and implementation of relevant training programs for NDIS staff and partners.</w:t>
      </w:r>
    </w:p>
    <w:p w14:paraId="25CF1999" w14:textId="426644F6" w:rsidR="007F1DEB" w:rsidRDefault="007F1DEB" w:rsidP="009C157E">
      <w:pPr>
        <w:pStyle w:val="Heading5"/>
      </w:pPr>
      <w:r w:rsidRPr="007F1DEB">
        <w:rPr>
          <w:bCs/>
        </w:rPr>
        <w:t>Status:</w:t>
      </w:r>
      <w:r>
        <w:t xml:space="preserve"> Action n</w:t>
      </w:r>
      <w:r w:rsidRPr="004F16DC">
        <w:t>ot started</w:t>
      </w:r>
    </w:p>
    <w:p w14:paraId="5C656C9A" w14:textId="1E786918" w:rsidR="0073106C" w:rsidRDefault="004F16DC" w:rsidP="00026BAA">
      <w:pPr>
        <w:pStyle w:val="Bullet"/>
      </w:pPr>
      <w:r w:rsidRPr="004F16DC">
        <w:t>We will review and develop training packages once Action 8 is complete. This includes a review of existing mandatory multicultural training to make sure it aligns with best practice for CALD inclusion.</w:t>
      </w:r>
    </w:p>
    <w:p w14:paraId="21D311A7" w14:textId="77777777" w:rsidR="004F16DC" w:rsidRPr="004F16DC" w:rsidRDefault="004F16DC" w:rsidP="009C157E">
      <w:pPr>
        <w:pStyle w:val="Heading4"/>
      </w:pPr>
      <w:r w:rsidRPr="004F16DC">
        <w:t>Action 10</w:t>
      </w:r>
    </w:p>
    <w:p w14:paraId="5D2A4300" w14:textId="77777777" w:rsidR="004F16DC" w:rsidRDefault="004F16DC" w:rsidP="009C157E">
      <w:r w:rsidRPr="004F16DC">
        <w:t>Develop and deliver training and resources to NDIS staff and partners on the use of interpreters and other language supports to improve the experience of people with disability from CALD backgrounds when interacting with the NDIS.</w:t>
      </w:r>
    </w:p>
    <w:p w14:paraId="3958F0E3" w14:textId="1BC0CFCB" w:rsidR="004F16DC" w:rsidRPr="004F16DC" w:rsidRDefault="004F16DC" w:rsidP="009C157E">
      <w:pPr>
        <w:pStyle w:val="Heading5"/>
      </w:pPr>
      <w:r>
        <w:t xml:space="preserve">Short-term </w:t>
      </w:r>
      <w:r w:rsidR="00390F55">
        <w:t>outcome</w:t>
      </w:r>
    </w:p>
    <w:p w14:paraId="241DF74E" w14:textId="35B57CA6" w:rsidR="004F16DC" w:rsidRPr="004F16DC" w:rsidRDefault="004F16DC" w:rsidP="00853F7A">
      <w:pPr>
        <w:pStyle w:val="Bullet"/>
      </w:pPr>
      <w:r w:rsidRPr="004F16DC">
        <w:t>NDIS staff and partners improve their capacity to effectively engage with interpreters and other language supports, including increased awareness of how to access and improve experience with these supports.</w:t>
      </w:r>
    </w:p>
    <w:p w14:paraId="2CA51FB6" w14:textId="3EF7EE00" w:rsidR="004F16DC" w:rsidRPr="004F16DC" w:rsidRDefault="004F16DC" w:rsidP="009C157E">
      <w:pPr>
        <w:pStyle w:val="Heading5"/>
      </w:pPr>
      <w:r w:rsidRPr="004F16DC">
        <w:lastRenderedPageBreak/>
        <w:t xml:space="preserve">Progress </w:t>
      </w:r>
      <w:r w:rsidR="00F201CF">
        <w:t>measure</w:t>
      </w:r>
    </w:p>
    <w:p w14:paraId="2177001F" w14:textId="25795663" w:rsidR="004F16DC" w:rsidRDefault="004F16DC" w:rsidP="00853F7A">
      <w:pPr>
        <w:pStyle w:val="Bullet"/>
      </w:pPr>
      <w:r w:rsidRPr="004F16DC">
        <w:t>Development and implementation of relevant training programs and resources.</w:t>
      </w:r>
    </w:p>
    <w:p w14:paraId="3B6B96C5" w14:textId="78890254" w:rsidR="00904579" w:rsidRDefault="00904579" w:rsidP="009C157E">
      <w:pPr>
        <w:pStyle w:val="Heading5"/>
      </w:pPr>
      <w:r w:rsidRPr="00904579">
        <w:rPr>
          <w:bCs/>
        </w:rPr>
        <w:t>Status:</w:t>
      </w:r>
      <w:r>
        <w:t xml:space="preserve"> Action on</w:t>
      </w:r>
      <w:r w:rsidRPr="004F16DC">
        <w:t xml:space="preserve"> track</w:t>
      </w:r>
    </w:p>
    <w:p w14:paraId="55BE61AE" w14:textId="407BEC13" w:rsidR="004F16DC" w:rsidRPr="004F16DC" w:rsidRDefault="004F16DC" w:rsidP="00853F7A">
      <w:pPr>
        <w:pStyle w:val="Bullet"/>
      </w:pPr>
      <w:r w:rsidRPr="004F16DC">
        <w:t>We are designing an accessible communications learning module, to be completed in 2025.</w:t>
      </w:r>
    </w:p>
    <w:p w14:paraId="027D181A" w14:textId="77777777" w:rsidR="004F16DC" w:rsidRPr="004F16DC" w:rsidRDefault="004F16DC" w:rsidP="009C157E">
      <w:pPr>
        <w:pStyle w:val="Heading4"/>
      </w:pPr>
      <w:r w:rsidRPr="004F16DC">
        <w:t>Action 11</w:t>
      </w:r>
    </w:p>
    <w:p w14:paraId="536F6C18" w14:textId="77777777" w:rsidR="00EA0A4A" w:rsidRDefault="004F16DC" w:rsidP="009C157E">
      <w:r w:rsidRPr="004F16DC">
        <w:t>Develop a CALD inclusion plan and program that continues to develop and progress a culturally safe and inclusive workplace for NDIS staff.</w:t>
      </w:r>
    </w:p>
    <w:p w14:paraId="14123EF1" w14:textId="76A00E94" w:rsidR="004F16DC" w:rsidRPr="004F16DC" w:rsidRDefault="00EA0A4A" w:rsidP="009C157E">
      <w:pPr>
        <w:pStyle w:val="Heading5"/>
      </w:pPr>
      <w:r>
        <w:t xml:space="preserve">Short-term </w:t>
      </w:r>
      <w:r w:rsidR="00390F55">
        <w:t>outcome</w:t>
      </w:r>
    </w:p>
    <w:p w14:paraId="1B055E73" w14:textId="56C07D3D" w:rsidR="004F16DC" w:rsidRPr="004F16DC" w:rsidRDefault="004F16DC" w:rsidP="00853F7A">
      <w:pPr>
        <w:pStyle w:val="Bullet"/>
      </w:pPr>
      <w:r w:rsidRPr="004F16DC">
        <w:t>A CALD inclusion plan and program is developed through meaningful consultation and robust research.</w:t>
      </w:r>
    </w:p>
    <w:p w14:paraId="3805236A" w14:textId="615A2036" w:rsidR="004F16DC" w:rsidRPr="004F16DC" w:rsidRDefault="004F16DC" w:rsidP="009C157E">
      <w:pPr>
        <w:pStyle w:val="Heading5"/>
      </w:pPr>
      <w:r w:rsidRPr="004F16DC">
        <w:t xml:space="preserve">Progress </w:t>
      </w:r>
      <w:r w:rsidR="00F201CF">
        <w:t>measure</w:t>
      </w:r>
    </w:p>
    <w:p w14:paraId="063C1745" w14:textId="77777777" w:rsidR="00EA0A4A" w:rsidRDefault="004F16DC" w:rsidP="00853F7A">
      <w:pPr>
        <w:pStyle w:val="Bullet"/>
      </w:pPr>
      <w:r w:rsidRPr="004F16DC">
        <w:t>Development and implementation of a CALD inclusion plan and program.</w:t>
      </w:r>
    </w:p>
    <w:p w14:paraId="2FA7F755" w14:textId="17D73C82" w:rsidR="00904579" w:rsidRDefault="00904579" w:rsidP="009C157E">
      <w:pPr>
        <w:pStyle w:val="Heading5"/>
      </w:pPr>
      <w:r w:rsidRPr="00904579">
        <w:rPr>
          <w:bCs/>
        </w:rPr>
        <w:t>Status:</w:t>
      </w:r>
      <w:r>
        <w:t xml:space="preserve"> Action c</w:t>
      </w:r>
      <w:r w:rsidRPr="004F16DC">
        <w:t>omplete</w:t>
      </w:r>
      <w:r w:rsidR="00923865">
        <w:t>d</w:t>
      </w:r>
    </w:p>
    <w:p w14:paraId="382C77D8" w14:textId="497E7D07" w:rsidR="004F16DC" w:rsidRPr="00EA0A4A" w:rsidRDefault="004F16DC" w:rsidP="00853F7A">
      <w:pPr>
        <w:pStyle w:val="Bullet"/>
      </w:pPr>
      <w:r w:rsidRPr="00EA0A4A">
        <w:t xml:space="preserve">In the second half of 2024, we published the CALD Inclusion Plan 2024–27, which is available on the </w:t>
      </w:r>
      <w:hyperlink r:id="rId12" w:history="1">
        <w:r w:rsidRPr="00EA0A4A">
          <w:rPr>
            <w:rStyle w:val="Hyperlink"/>
            <w:rFonts w:cs="Arial"/>
          </w:rPr>
          <w:t>NDIS website</w:t>
        </w:r>
      </w:hyperlink>
      <w:r w:rsidRPr="00EA0A4A">
        <w:t>.</w:t>
      </w:r>
    </w:p>
    <w:p w14:paraId="66CBA431" w14:textId="41298D3F" w:rsidR="004F16DC" w:rsidRPr="00EA0A4A" w:rsidRDefault="004F16DC" w:rsidP="00853F7A">
      <w:pPr>
        <w:pStyle w:val="Bullet"/>
      </w:pPr>
      <w:r w:rsidRPr="00EA0A4A">
        <w:t>As part of implementing the plan, we have:</w:t>
      </w:r>
    </w:p>
    <w:p w14:paraId="2D66D082" w14:textId="6875CD2E" w:rsidR="004F16DC" w:rsidRPr="00CD38AC" w:rsidRDefault="004F16DC" w:rsidP="00663CF1">
      <w:pPr>
        <w:pStyle w:val="Bullet"/>
        <w:numPr>
          <w:ilvl w:val="1"/>
          <w:numId w:val="18"/>
        </w:numPr>
        <w:ind w:left="1134"/>
      </w:pPr>
      <w:r w:rsidRPr="00CD38AC">
        <w:t>appointed a Senior Executive Service CALD Champion</w:t>
      </w:r>
    </w:p>
    <w:p w14:paraId="5C59C37F" w14:textId="53B9FB75" w:rsidR="004F16DC" w:rsidRPr="00CD38AC" w:rsidRDefault="004F16DC" w:rsidP="00663CF1">
      <w:pPr>
        <w:pStyle w:val="Bullet"/>
        <w:numPr>
          <w:ilvl w:val="1"/>
          <w:numId w:val="18"/>
        </w:numPr>
        <w:ind w:left="1134"/>
      </w:pPr>
      <w:r w:rsidRPr="00CD38AC">
        <w:t>established a staff network (Harmony Hub).</w:t>
      </w:r>
    </w:p>
    <w:p w14:paraId="7AADC8C8" w14:textId="488EA86F" w:rsidR="004F16DC" w:rsidRPr="00EA0A4A" w:rsidRDefault="004F16DC" w:rsidP="00853F7A">
      <w:pPr>
        <w:pStyle w:val="Bullet"/>
      </w:pPr>
      <w:r w:rsidRPr="00EA0A4A">
        <w:t>We are reviewing existing mandatory multicultural training to make sure it aligns with best practice for CALD inclusion.</w:t>
      </w:r>
    </w:p>
    <w:p w14:paraId="77FCA534" w14:textId="6641AE72" w:rsidR="004F16DC" w:rsidRPr="00EA0A4A" w:rsidRDefault="004F16DC" w:rsidP="00853F7A">
      <w:pPr>
        <w:pStyle w:val="Bullet"/>
      </w:pPr>
      <w:r w:rsidRPr="00EA0A4A">
        <w:t xml:space="preserve">NDIA staff have access to the </w:t>
      </w:r>
      <w:hyperlink r:id="rId13" w:history="1">
        <w:r w:rsidRPr="006232EA">
          <w:rPr>
            <w:rStyle w:val="Hyperlink"/>
            <w:rFonts w:cs="Arial"/>
          </w:rPr>
          <w:t>SBS Cultural Atlas</w:t>
        </w:r>
      </w:hyperlink>
      <w:r w:rsidRPr="00EA0A4A">
        <w:t xml:space="preserve"> educational resource about the cultural background of Australia’s migrant populations.</w:t>
      </w:r>
    </w:p>
    <w:p w14:paraId="325AA22B" w14:textId="3BCBAF0F" w:rsidR="004F16DC" w:rsidRPr="00EA0A4A" w:rsidRDefault="004F16DC" w:rsidP="00853F7A">
      <w:pPr>
        <w:pStyle w:val="Bullet"/>
      </w:pPr>
      <w:r w:rsidRPr="00EA0A4A">
        <w:t>NDIA leaders have access to resources to better manage and support CALD staff. This includes an expanded leaders toolkit, induction training packages, and a corporate induction learner workbook.</w:t>
      </w:r>
    </w:p>
    <w:p w14:paraId="5A0C2336" w14:textId="7D8ECC7C" w:rsidR="004F16DC" w:rsidRPr="00EA0A4A" w:rsidRDefault="004F16DC" w:rsidP="00853F7A">
      <w:pPr>
        <w:pStyle w:val="Bullet"/>
      </w:pPr>
      <w:r w:rsidRPr="00EA0A4A">
        <w:lastRenderedPageBreak/>
        <w:t xml:space="preserve">NDIA peer support contact officers received targeted cultural sensitivity training. The training included access to the </w:t>
      </w:r>
      <w:hyperlink r:id="rId14" w:history="1">
        <w:r w:rsidRPr="006232EA">
          <w:rPr>
            <w:rStyle w:val="Hyperlink"/>
            <w:rFonts w:cs="Arial"/>
          </w:rPr>
          <w:t>APS MOSAIC Magazine training package</w:t>
        </w:r>
      </w:hyperlink>
      <w:r w:rsidRPr="00EA0A4A">
        <w:t>, a digital learning resource aimed at enhancing multicultural awareness and culturally inclusive practices across the APS.</w:t>
      </w:r>
    </w:p>
    <w:p w14:paraId="1EAFB56C" w14:textId="3F2413FE" w:rsidR="004F16DC" w:rsidRPr="00EA0A4A" w:rsidRDefault="004F16DC" w:rsidP="00853F7A">
      <w:pPr>
        <w:pStyle w:val="Bullet"/>
      </w:pPr>
      <w:r w:rsidRPr="00EA0A4A">
        <w:t xml:space="preserve">The NDIA intranet was updated to make sure inclusion and diversity awareness days include cultural and religious dates from the </w:t>
      </w:r>
      <w:hyperlink r:id="rId15" w:history="1">
        <w:r w:rsidRPr="006232EA">
          <w:rPr>
            <w:rStyle w:val="Hyperlink"/>
            <w:rFonts w:cs="Arial"/>
          </w:rPr>
          <w:t>Home Affairs Calendar of cultural and religious dates</w:t>
        </w:r>
      </w:hyperlink>
      <w:r w:rsidRPr="00EA0A4A">
        <w:t>.</w:t>
      </w:r>
    </w:p>
    <w:p w14:paraId="55CFABCD" w14:textId="4CC4EF5A" w:rsidR="004F16DC" w:rsidRPr="00EA0A4A" w:rsidRDefault="004F16DC" w:rsidP="00853F7A">
      <w:pPr>
        <w:pStyle w:val="Bullet"/>
      </w:pPr>
      <w:r w:rsidRPr="00EA0A4A">
        <w:t xml:space="preserve">The NDIS website was updated to include information about inclusive employment and recruitment practices for </w:t>
      </w:r>
      <w:hyperlink r:id="rId16" w:history="1">
        <w:r w:rsidRPr="006232EA">
          <w:rPr>
            <w:rStyle w:val="Hyperlink"/>
            <w:rFonts w:cs="Arial"/>
          </w:rPr>
          <w:t>CALD candidates</w:t>
        </w:r>
      </w:hyperlink>
      <w:r w:rsidRPr="00EA0A4A">
        <w:t>.</w:t>
      </w:r>
    </w:p>
    <w:p w14:paraId="1AFEC0D3" w14:textId="579C7FEF" w:rsidR="004F16DC" w:rsidRPr="00EA0A4A" w:rsidRDefault="004F16DC" w:rsidP="00853F7A">
      <w:pPr>
        <w:pStyle w:val="Bullet"/>
      </w:pPr>
      <w:r w:rsidRPr="00EA0A4A">
        <w:t>The NDIA’s Employee Assistance Program provider demonstrates expertise in cultural competence and trauma-informed practice and care in supporting CALD staff, including CALD-specific services.</w:t>
      </w:r>
    </w:p>
    <w:p w14:paraId="3A3820F7" w14:textId="49E961F9" w:rsidR="004F16DC" w:rsidRPr="00EA0A4A" w:rsidRDefault="004F16DC" w:rsidP="00853F7A">
      <w:pPr>
        <w:pStyle w:val="Bullet"/>
      </w:pPr>
      <w:r w:rsidRPr="00EA0A4A">
        <w:t>An awareness campaign to empower CALD staff to join the CALD Staff Network is in development.</w:t>
      </w:r>
    </w:p>
    <w:p w14:paraId="1655740E" w14:textId="7080D45C" w:rsidR="004F16DC" w:rsidRPr="00EA0A4A" w:rsidRDefault="131E116B" w:rsidP="00853F7A">
      <w:pPr>
        <w:pStyle w:val="Bullet"/>
      </w:pPr>
      <w:r w:rsidRPr="43CF2F6D">
        <w:t xml:space="preserve">We have explored options for safe spaces at each NDIA office or site to allow staff, partners and visitors to </w:t>
      </w:r>
      <w:r w:rsidR="00CE4E6A" w:rsidRPr="43CF2F6D">
        <w:t>practice</w:t>
      </w:r>
      <w:r w:rsidRPr="43CF2F6D">
        <w:t xml:space="preserve"> prayer and reflection.</w:t>
      </w:r>
    </w:p>
    <w:p w14:paraId="2B3C345E" w14:textId="7C2E7A30" w:rsidR="00083FD0" w:rsidRDefault="004F16DC" w:rsidP="00853F7A">
      <w:pPr>
        <w:pStyle w:val="Bullet"/>
      </w:pPr>
      <w:r w:rsidRPr="00EA0A4A">
        <w:t>We have promoted information available on cultural leave entitlements.</w:t>
      </w:r>
    </w:p>
    <w:p w14:paraId="51A86664" w14:textId="77777777" w:rsidR="004F16DC" w:rsidRPr="004F16DC" w:rsidRDefault="004F16DC" w:rsidP="009C157E">
      <w:pPr>
        <w:pStyle w:val="Heading4"/>
      </w:pPr>
      <w:r w:rsidRPr="004F16DC">
        <w:t>Action 12</w:t>
      </w:r>
    </w:p>
    <w:p w14:paraId="0407B9A8" w14:textId="77777777" w:rsidR="00A92C76" w:rsidRDefault="004F16DC" w:rsidP="009C157E">
      <w:r w:rsidRPr="004F16DC">
        <w:t>Establish a community of practice which shares learnings to help staff improve their skills so they can better support the d/Deaf, Deafblind and hard of hearing communities. This team will include NDIS staff and partners who are skilled in using Auslan. It will promote accessibility through guidelines, processes and support for engagement opportunities.</w:t>
      </w:r>
    </w:p>
    <w:p w14:paraId="446CF5B3" w14:textId="70F00418" w:rsidR="004F16DC" w:rsidRPr="004F16DC" w:rsidRDefault="00A92C76" w:rsidP="009C157E">
      <w:pPr>
        <w:pStyle w:val="Heading5"/>
      </w:pPr>
      <w:r>
        <w:t xml:space="preserve">Short-term </w:t>
      </w:r>
      <w:r w:rsidR="00390F55">
        <w:t>outcome</w:t>
      </w:r>
    </w:p>
    <w:p w14:paraId="231AB908" w14:textId="77777777" w:rsidR="004F16DC" w:rsidRPr="004F16DC" w:rsidRDefault="004F16DC" w:rsidP="00853F7A">
      <w:pPr>
        <w:pStyle w:val="Bullet"/>
      </w:pPr>
      <w:r w:rsidRPr="004F16DC">
        <w:t>Cultural capabilities of NDIS staff and partners are strengthened, creating culturally appropriate and safe engagement with the d/Deaf, Deafblind and hard of hearing communities.</w:t>
      </w:r>
    </w:p>
    <w:p w14:paraId="53393C0D" w14:textId="58D4FE29" w:rsidR="004F16DC" w:rsidRPr="004F16DC" w:rsidRDefault="004F16DC" w:rsidP="009C157E">
      <w:pPr>
        <w:pStyle w:val="Heading5"/>
      </w:pPr>
      <w:r w:rsidRPr="004F16DC">
        <w:t xml:space="preserve">Progress </w:t>
      </w:r>
      <w:r w:rsidR="00390F55">
        <w:t>measure</w:t>
      </w:r>
    </w:p>
    <w:p w14:paraId="55C197E3" w14:textId="3F476E43" w:rsidR="004F16DC" w:rsidRPr="00AF44D2" w:rsidRDefault="004F16DC" w:rsidP="00853F7A">
      <w:pPr>
        <w:pStyle w:val="Bullet"/>
      </w:pPr>
      <w:r w:rsidRPr="00AF44D2">
        <w:t>Establishment of a community of practice.</w:t>
      </w:r>
    </w:p>
    <w:p w14:paraId="7EECBF25" w14:textId="57177668" w:rsidR="004F16DC" w:rsidRPr="00AF44D2" w:rsidRDefault="004F16DC" w:rsidP="00853F7A">
      <w:pPr>
        <w:pStyle w:val="Bullet"/>
      </w:pPr>
      <w:r w:rsidRPr="00AF44D2">
        <w:lastRenderedPageBreak/>
        <w:t>Number and percentage of NDIS staff and partners who have completed capability-building initiatives on cultural capabilities related to the d/Deaf, Deafblind, and hard of hearing communities.</w:t>
      </w:r>
    </w:p>
    <w:p w14:paraId="33430DBD" w14:textId="77777777" w:rsidR="00A92C76" w:rsidRPr="00AF44D2" w:rsidRDefault="004F16DC" w:rsidP="00853F7A">
      <w:pPr>
        <w:pStyle w:val="Bullet"/>
      </w:pPr>
      <w:r w:rsidRPr="00AF44D2">
        <w:t>Feedback from d/Deaf, Deafblind, and hard of hearing communities on the appropriateness of NDIS staff and partner interactions, accessibility of resources and use of the NDIS.</w:t>
      </w:r>
    </w:p>
    <w:p w14:paraId="142DD04D" w14:textId="5C505871" w:rsidR="00904579" w:rsidRDefault="00904579" w:rsidP="009C157E">
      <w:pPr>
        <w:pStyle w:val="Heading5"/>
      </w:pPr>
      <w:r w:rsidRPr="00904579">
        <w:rPr>
          <w:bCs/>
        </w:rPr>
        <w:t xml:space="preserve">Status: </w:t>
      </w:r>
      <w:r>
        <w:t>Action n</w:t>
      </w:r>
      <w:r w:rsidRPr="004F16DC">
        <w:t xml:space="preserve">ot </w:t>
      </w:r>
      <w:r w:rsidR="00AB74BC">
        <w:t>s</w:t>
      </w:r>
      <w:r w:rsidRPr="004F16DC">
        <w:t>tarted</w:t>
      </w:r>
    </w:p>
    <w:p w14:paraId="16669621" w14:textId="49BC6F33" w:rsidR="004F16DC" w:rsidRPr="004542FE" w:rsidRDefault="004F16DC" w:rsidP="004542FE">
      <w:pPr>
        <w:pStyle w:val="Bullet"/>
      </w:pPr>
      <w:r w:rsidRPr="004542FE">
        <w:t>The NDIA will use information learnt from the Deaf community to inform the approach to a community of practice.</w:t>
      </w:r>
    </w:p>
    <w:p w14:paraId="63C68CEB" w14:textId="76D9BFBC" w:rsidR="0062324D" w:rsidRDefault="0062324D" w:rsidP="009C157E">
      <w:pPr>
        <w:pStyle w:val="Heading3"/>
      </w:pPr>
      <w:bookmarkStart w:id="63" w:name="_Toc197701464"/>
      <w:bookmarkStart w:id="64" w:name="_Toc197949611"/>
      <w:bookmarkStart w:id="65" w:name="_Toc197950643"/>
      <w:bookmarkStart w:id="66" w:name="_Toc197952027"/>
      <w:bookmarkStart w:id="67" w:name="_Toc197952202"/>
      <w:bookmarkStart w:id="68" w:name="_Toc197954386"/>
      <w:bookmarkStart w:id="69" w:name="_Toc198827471"/>
      <w:bookmarkStart w:id="70" w:name="_Toc209101712"/>
      <w:bookmarkEnd w:id="63"/>
      <w:bookmarkEnd w:id="64"/>
      <w:bookmarkEnd w:id="65"/>
      <w:bookmarkEnd w:id="66"/>
      <w:bookmarkEnd w:id="67"/>
      <w:r w:rsidRPr="004039D7">
        <w:t>Priority area 3: Accessible communications</w:t>
      </w:r>
      <w:bookmarkEnd w:id="68"/>
      <w:bookmarkEnd w:id="69"/>
      <w:bookmarkEnd w:id="70"/>
    </w:p>
    <w:p w14:paraId="5C34A80B" w14:textId="77777777" w:rsidR="00343B18" w:rsidRPr="00A92C76" w:rsidRDefault="00343B18" w:rsidP="009C157E">
      <w:pPr>
        <w:pStyle w:val="Heading4"/>
      </w:pPr>
      <w:r w:rsidRPr="00A92C76">
        <w:t>Action 13</w:t>
      </w:r>
    </w:p>
    <w:p w14:paraId="6B1F982B" w14:textId="77777777" w:rsidR="00343B18" w:rsidRDefault="00343B18" w:rsidP="009C157E">
      <w:r w:rsidRPr="00A92C76">
        <w:t>Work with CALD communities, the NDIS Commission and the sector to develop and implement guidelines about how to effectively communicate and engage with people with disability from CALD backgrounds. This includes information in-language, and through different channels, such as video, audio and print.</w:t>
      </w:r>
    </w:p>
    <w:p w14:paraId="361D9239" w14:textId="01BB32BE" w:rsidR="00343B18" w:rsidRPr="00A92C76" w:rsidRDefault="00343B18" w:rsidP="009C157E">
      <w:pPr>
        <w:pStyle w:val="Heading5"/>
      </w:pPr>
      <w:r>
        <w:t xml:space="preserve">Short-term </w:t>
      </w:r>
      <w:r w:rsidR="00390F55">
        <w:t>outcome</w:t>
      </w:r>
    </w:p>
    <w:p w14:paraId="6F9B5195" w14:textId="1E127240" w:rsidR="00083FD0" w:rsidRDefault="00343B18" w:rsidP="00853F7A">
      <w:pPr>
        <w:pStyle w:val="Bullet"/>
      </w:pPr>
      <w:r w:rsidRPr="00A92C76">
        <w:t>Guidelines are developed and include best practice approaches to communication and engagement with CALD communities and participants.</w:t>
      </w:r>
    </w:p>
    <w:p w14:paraId="5C485EFB" w14:textId="3F8026AF" w:rsidR="00343B18" w:rsidRPr="00A92C76" w:rsidRDefault="00343B18" w:rsidP="009C157E">
      <w:pPr>
        <w:pStyle w:val="Heading5"/>
      </w:pPr>
      <w:r w:rsidRPr="00A92C76">
        <w:t xml:space="preserve">Progress </w:t>
      </w:r>
      <w:r w:rsidR="00F201CF">
        <w:t>measure</w:t>
      </w:r>
    </w:p>
    <w:p w14:paraId="5F70B4D9" w14:textId="77777777" w:rsidR="00343B18" w:rsidRDefault="00343B18" w:rsidP="00853F7A">
      <w:pPr>
        <w:pStyle w:val="Bullet"/>
      </w:pPr>
      <w:r w:rsidRPr="00A92C76">
        <w:t>Best practice guidelines are developed and implemented.</w:t>
      </w:r>
    </w:p>
    <w:p w14:paraId="791A247B" w14:textId="77777777" w:rsidR="00904579" w:rsidRDefault="00904579" w:rsidP="009C157E">
      <w:pPr>
        <w:pStyle w:val="Heading5"/>
      </w:pPr>
      <w:r w:rsidRPr="00904579">
        <w:rPr>
          <w:bCs/>
        </w:rPr>
        <w:t xml:space="preserve">Status: </w:t>
      </w:r>
      <w:r>
        <w:t>Action o</w:t>
      </w:r>
      <w:r w:rsidRPr="00A92C76">
        <w:t>n track</w:t>
      </w:r>
    </w:p>
    <w:p w14:paraId="7ACA9D32" w14:textId="77777777" w:rsidR="00343B18" w:rsidRPr="00A92C76" w:rsidRDefault="5A7431FF" w:rsidP="00853F7A">
      <w:pPr>
        <w:pStyle w:val="Bullet"/>
      </w:pPr>
      <w:r w:rsidRPr="43CF2F6D">
        <w:t>We collaborated with the NDIS Quality and Safeguards Commission to finalise an awareness strategy and awareness campaigns in targeted CALD communities. This includes utilising We are using multiple engagement channels, such as videos, workshops, and social media, with materials translated into languages to ensure accessibility.</w:t>
      </w:r>
    </w:p>
    <w:p w14:paraId="49FD88F1" w14:textId="77777777" w:rsidR="00343B18" w:rsidRPr="00A92C76" w:rsidRDefault="00343B18" w:rsidP="009C157E">
      <w:pPr>
        <w:pStyle w:val="Heading4"/>
      </w:pPr>
      <w:r w:rsidRPr="00A92C76">
        <w:lastRenderedPageBreak/>
        <w:t>Action 14</w:t>
      </w:r>
    </w:p>
    <w:p w14:paraId="1E7B501B" w14:textId="7BCB8EBD" w:rsidR="00343B18" w:rsidRDefault="00343B18" w:rsidP="009C157E">
      <w:r w:rsidRPr="00A92C76">
        <w:t>Review and update the NDIS website, myplace portal, my NDIS application, provider finder tool, myplace provider portal and National Contact Centre to improve accessibility and navigation for CALD communities and participants. This includes using information in-language and accessing help when in-language information is not available.</w:t>
      </w:r>
    </w:p>
    <w:p w14:paraId="7BBCEB61" w14:textId="75614893" w:rsidR="00343B18" w:rsidRPr="00A92C76" w:rsidRDefault="00343B18" w:rsidP="009C157E">
      <w:pPr>
        <w:pStyle w:val="Heading5"/>
      </w:pPr>
      <w:r>
        <w:t xml:space="preserve">Short-term </w:t>
      </w:r>
      <w:r w:rsidR="00390F55">
        <w:t>outcome</w:t>
      </w:r>
    </w:p>
    <w:p w14:paraId="199EE4B2" w14:textId="77777777" w:rsidR="00343B18" w:rsidRPr="00A92C76" w:rsidRDefault="5A7431FF" w:rsidP="00853F7A">
      <w:pPr>
        <w:pStyle w:val="Bullet"/>
      </w:pPr>
      <w:r w:rsidRPr="43CF2F6D">
        <w:t>The NDIS website, myplace portal, my NDIS application, provider finder tool, myplace provider portal and National Contact Centre have improved accessibility and navigation for CALD communities and participants.</w:t>
      </w:r>
    </w:p>
    <w:p w14:paraId="7FB84F43" w14:textId="15ACFE1D" w:rsidR="00343B18" w:rsidRPr="00A92C76" w:rsidRDefault="00343B18" w:rsidP="009C157E">
      <w:pPr>
        <w:pStyle w:val="Heading5"/>
      </w:pPr>
      <w:r w:rsidRPr="00A92C76">
        <w:t xml:space="preserve">Progress </w:t>
      </w:r>
      <w:r w:rsidR="00F201CF">
        <w:t>measure</w:t>
      </w:r>
    </w:p>
    <w:p w14:paraId="5CC5ABEF" w14:textId="765227BC" w:rsidR="00343B18" w:rsidRDefault="5A7431FF" w:rsidP="00853F7A">
      <w:pPr>
        <w:pStyle w:val="Bullet"/>
      </w:pPr>
      <w:r w:rsidRPr="43CF2F6D">
        <w:t>Completion of identified updates to the NDIS website, myplace portal, my NDIS application, provider finder tool, myplace provider portal and National Contact Centre.</w:t>
      </w:r>
    </w:p>
    <w:p w14:paraId="656DD69C" w14:textId="48F77FFC" w:rsidR="00904579" w:rsidRDefault="00904579" w:rsidP="009C157E">
      <w:pPr>
        <w:pStyle w:val="Heading5"/>
      </w:pPr>
      <w:r w:rsidRPr="00904579">
        <w:rPr>
          <w:bCs/>
        </w:rPr>
        <w:t>Status:</w:t>
      </w:r>
      <w:r>
        <w:t xml:space="preserve"> Action o</w:t>
      </w:r>
      <w:r w:rsidRPr="00A92C76">
        <w:t>n track</w:t>
      </w:r>
    </w:p>
    <w:p w14:paraId="58A1E7AA" w14:textId="77777777" w:rsidR="00343B18" w:rsidRPr="00CF620C" w:rsidRDefault="00343B18" w:rsidP="00853F7A">
      <w:pPr>
        <w:pStyle w:val="Bullet"/>
      </w:pPr>
      <w:r w:rsidRPr="00CF620C">
        <w:t xml:space="preserve">The NDIA’s language translation policy was developed in consultation with National Ethnic Disability Alliance (NEDA), Deaf Australia and Deafblind Australia. The policy outlines 18 languages that the NDIA translates information into, available on the </w:t>
      </w:r>
      <w:hyperlink r:id="rId17" w:history="1">
        <w:r w:rsidRPr="00CF620C">
          <w:rPr>
            <w:rStyle w:val="Hyperlink"/>
            <w:rFonts w:cs="Arial"/>
          </w:rPr>
          <w:t>NDIS Languages webpage</w:t>
        </w:r>
      </w:hyperlink>
      <w:r w:rsidRPr="00CF620C">
        <w:t>.</w:t>
      </w:r>
    </w:p>
    <w:p w14:paraId="56414677" w14:textId="77777777" w:rsidR="00343B18" w:rsidRPr="00CF620C" w:rsidRDefault="00343B18" w:rsidP="00853F7A">
      <w:pPr>
        <w:pStyle w:val="Bullet"/>
      </w:pPr>
      <w:r w:rsidRPr="00CF620C">
        <w:t>The NDIS website is being redeveloped in 2025 to make sure information is current and accessible. This includes updates in line with changes to the NDIS Act.</w:t>
      </w:r>
    </w:p>
    <w:p w14:paraId="69D3D7BC" w14:textId="05BE321A" w:rsidR="00AB74BC" w:rsidRDefault="00343B18" w:rsidP="00B56BB4">
      <w:pPr>
        <w:pStyle w:val="Bullet"/>
      </w:pPr>
      <w:r w:rsidRPr="00CF620C">
        <w:t>Updating the provider finder tool to include CALD providers is out of scope. To capture this information in the tool would require providers need to report their CALD competencies to a consistent and agreed benchmark. This is out of scope for the NDIA, as provider registration and reporting obligations are set by the NDIS Commission.</w:t>
      </w:r>
    </w:p>
    <w:p w14:paraId="6C94D4C0" w14:textId="77777777" w:rsidR="00AB74BC" w:rsidRDefault="00AB74BC">
      <w:pPr>
        <w:spacing w:line="240" w:lineRule="auto"/>
        <w:rPr>
          <w:lang w:eastAsia="en-US"/>
        </w:rPr>
      </w:pPr>
      <w:r>
        <w:br w:type="page"/>
      </w:r>
    </w:p>
    <w:p w14:paraId="264E1686" w14:textId="77777777" w:rsidR="00343B18" w:rsidRPr="00A92C76" w:rsidRDefault="00343B18" w:rsidP="009C157E">
      <w:pPr>
        <w:pStyle w:val="Heading4"/>
      </w:pPr>
      <w:r w:rsidRPr="00A92C76">
        <w:lastRenderedPageBreak/>
        <w:t>Action 15</w:t>
      </w:r>
    </w:p>
    <w:p w14:paraId="1CC2E1E2" w14:textId="77777777" w:rsidR="00343B18" w:rsidRDefault="00343B18" w:rsidP="009C157E">
      <w:r w:rsidRPr="00A92C76">
        <w:t>Work with CALD communities, the NDIS Commission and the sector to develop, publish and implement language guidelines. The guidelines should outline which languages information about the NDIS should be translated into, as to meet the needs of CALD communities and participants.</w:t>
      </w:r>
    </w:p>
    <w:p w14:paraId="7B604E59" w14:textId="5B6B5A52" w:rsidR="00343B18" w:rsidRPr="00A92C76" w:rsidRDefault="00343B18" w:rsidP="009C157E">
      <w:pPr>
        <w:pStyle w:val="Heading5"/>
      </w:pPr>
      <w:r>
        <w:t xml:space="preserve">Short-term </w:t>
      </w:r>
      <w:r w:rsidR="00390F55">
        <w:t>outcome</w:t>
      </w:r>
    </w:p>
    <w:p w14:paraId="38AAB5D4" w14:textId="011BBD5A" w:rsidR="00343B18" w:rsidRPr="00A92C76" w:rsidRDefault="00343B18" w:rsidP="00853F7A">
      <w:pPr>
        <w:pStyle w:val="Bullet"/>
      </w:pPr>
      <w:r w:rsidRPr="00A92C76">
        <w:t>CALD applicants and participants are able to review and understand NDIS information in-language.</w:t>
      </w:r>
    </w:p>
    <w:p w14:paraId="080E457C" w14:textId="43B86FA4" w:rsidR="00343B18" w:rsidRPr="00A92C76" w:rsidRDefault="00343B18" w:rsidP="009C157E">
      <w:pPr>
        <w:pStyle w:val="Heading5"/>
      </w:pPr>
      <w:r w:rsidRPr="00A92C76">
        <w:t xml:space="preserve">Progress </w:t>
      </w:r>
      <w:r w:rsidR="00390F55">
        <w:t>measure</w:t>
      </w:r>
    </w:p>
    <w:p w14:paraId="268C53C1" w14:textId="77777777" w:rsidR="00343B18" w:rsidRPr="00AF44D2" w:rsidRDefault="00343B18" w:rsidP="00853F7A">
      <w:pPr>
        <w:pStyle w:val="Bullet"/>
      </w:pPr>
      <w:r w:rsidRPr="00AF44D2">
        <w:t>Appropriate language translation guidelines are developed, published and implemented.</w:t>
      </w:r>
    </w:p>
    <w:p w14:paraId="7075E54F" w14:textId="562BF733" w:rsidR="00343B18" w:rsidRPr="00AF44D2" w:rsidRDefault="00343B18" w:rsidP="00853F7A">
      <w:pPr>
        <w:pStyle w:val="Bullet"/>
      </w:pPr>
      <w:r w:rsidRPr="00AF44D2">
        <w:t>Number and percentage of documents and other communications appropriately translated into languages identified in guidelines.</w:t>
      </w:r>
    </w:p>
    <w:p w14:paraId="6803F332" w14:textId="3A099241" w:rsidR="00904579" w:rsidRDefault="00904579" w:rsidP="009C157E">
      <w:pPr>
        <w:pStyle w:val="Heading5"/>
      </w:pPr>
      <w:r>
        <w:t xml:space="preserve">Status: Action </w:t>
      </w:r>
      <w:r w:rsidR="60B927A1">
        <w:t>on track</w:t>
      </w:r>
    </w:p>
    <w:p w14:paraId="164D87C3" w14:textId="594804A0" w:rsidR="00343B18" w:rsidRPr="00830E22" w:rsidRDefault="60B927A1" w:rsidP="00853F7A">
      <w:pPr>
        <w:pStyle w:val="Bullet"/>
      </w:pPr>
      <w:r>
        <w:t xml:space="preserve">We have published information about the NDIS in 18 languages on our website. </w:t>
      </w:r>
      <w:r w:rsidR="3643F28F">
        <w:t xml:space="preserve">This is available on the </w:t>
      </w:r>
      <w:hyperlink r:id="rId18">
        <w:r w:rsidR="3643F28F" w:rsidRPr="60F24F7E">
          <w:rPr>
            <w:rStyle w:val="Hyperlink"/>
            <w:rFonts w:cs="Arial"/>
          </w:rPr>
          <w:t>NDIS Languages webpage</w:t>
        </w:r>
      </w:hyperlink>
      <w:r w:rsidR="3643F28F">
        <w:t>.</w:t>
      </w:r>
      <w:r>
        <w:t xml:space="preserve"> </w:t>
      </w:r>
    </w:p>
    <w:p w14:paraId="040FC8E3" w14:textId="18FCE27D" w:rsidR="00343B18" w:rsidRDefault="00343B18" w:rsidP="60F24F7E">
      <w:pPr>
        <w:pStyle w:val="Bullet"/>
      </w:pPr>
      <w:r>
        <w:t xml:space="preserve">We </w:t>
      </w:r>
      <w:r w:rsidR="5CAEE624">
        <w:t>have developed and implemented</w:t>
      </w:r>
      <w:r>
        <w:t xml:space="preserve"> a language policy and guide for effective language translations</w:t>
      </w:r>
      <w:r w:rsidR="45B59435">
        <w:t>.</w:t>
      </w:r>
      <w:r>
        <w:t xml:space="preserve"> It was developed in consultation with National Ethnic Disability Alliance, Deaf Australia and Deafblind Australia. </w:t>
      </w:r>
    </w:p>
    <w:p w14:paraId="333DEFA9" w14:textId="64E4EC20" w:rsidR="00343B18" w:rsidRPr="00830E22" w:rsidRDefault="1C03CFC7" w:rsidP="60F24F7E">
      <w:pPr>
        <w:pStyle w:val="Bullet"/>
        <w:shd w:val="clear" w:color="auto" w:fill="FFFFFF"/>
      </w:pPr>
      <w:r>
        <w:t>Th</w:t>
      </w:r>
      <w:r w:rsidR="323065D8">
        <w:t xml:space="preserve">e language </w:t>
      </w:r>
      <w:r>
        <w:t xml:space="preserve">policy was launched internally in January 2024. </w:t>
      </w:r>
      <w:r w:rsidR="6183A615">
        <w:t xml:space="preserve">It is </w:t>
      </w:r>
      <w:r w:rsidR="129EBA0F">
        <w:t>available</w:t>
      </w:r>
      <w:r w:rsidR="00343B18">
        <w:t xml:space="preserve"> to </w:t>
      </w:r>
      <w:r w:rsidR="4AEA1046">
        <w:t xml:space="preserve">all </w:t>
      </w:r>
      <w:r w:rsidR="00343B18">
        <w:t>NDIA staff and partners.</w:t>
      </w:r>
    </w:p>
    <w:p w14:paraId="0A54BAAE" w14:textId="1976A9B1" w:rsidR="31F2CF18" w:rsidRDefault="31F2CF18" w:rsidP="60F24F7E">
      <w:pPr>
        <w:pStyle w:val="Bullet"/>
        <w:shd w:val="clear" w:color="auto" w:fill="FFFFFF"/>
      </w:pPr>
      <w:r>
        <w:t xml:space="preserve">We will continue to increase the amount of information we translate into other languages. </w:t>
      </w:r>
    </w:p>
    <w:p w14:paraId="7BA92C85" w14:textId="77777777" w:rsidR="00343B18" w:rsidRPr="00A92C76" w:rsidRDefault="00343B18" w:rsidP="009C157E">
      <w:pPr>
        <w:pStyle w:val="Heading4"/>
      </w:pPr>
      <w:r w:rsidRPr="00A92C76">
        <w:t>Action 16</w:t>
      </w:r>
    </w:p>
    <w:p w14:paraId="241DDAA3" w14:textId="4E01CD85" w:rsidR="00343B18" w:rsidRDefault="00343B18" w:rsidP="009C157E">
      <w:r w:rsidRPr="00A92C76">
        <w:t>Develop and publish clear definitions of NDIS-specific terms in-language to support CALD participants, providers and Translating and Interpreting Services (TIS) to better understand and communicate NDIS-specific terms.</w:t>
      </w:r>
    </w:p>
    <w:p w14:paraId="28595D7B" w14:textId="5FCC5549" w:rsidR="00343B18" w:rsidRPr="00A92C76" w:rsidRDefault="00923865" w:rsidP="009C157E">
      <w:pPr>
        <w:pStyle w:val="Heading5"/>
        <w:rPr>
          <w:rFonts w:cs="Arial"/>
        </w:rPr>
      </w:pPr>
      <w:r>
        <w:lastRenderedPageBreak/>
        <w:t xml:space="preserve">Short-term </w:t>
      </w:r>
      <w:r w:rsidR="00390F55">
        <w:rPr>
          <w:rFonts w:cs="Arial"/>
        </w:rPr>
        <w:t>outcome</w:t>
      </w:r>
    </w:p>
    <w:p w14:paraId="07640F5A" w14:textId="07CB5FC7" w:rsidR="00343B18" w:rsidRPr="00A92C76" w:rsidRDefault="00343B18" w:rsidP="00853F7A">
      <w:pPr>
        <w:pStyle w:val="Bullet"/>
      </w:pPr>
      <w:r w:rsidRPr="00A92C76">
        <w:t>NDIS-specific terms are translated in-language, and this helps CALD participants, providers and the TIS to better understand and communicate NDIS</w:t>
      </w:r>
      <w:r w:rsidR="7AA075BB" w:rsidRPr="00A92C76">
        <w:t xml:space="preserve"> </w:t>
      </w:r>
      <w:r w:rsidR="00882C7A">
        <w:noBreakHyphen/>
      </w:r>
      <w:r w:rsidRPr="00A92C76">
        <w:t>specific terms.</w:t>
      </w:r>
    </w:p>
    <w:p w14:paraId="24ADB71B" w14:textId="1748597F" w:rsidR="00343B18" w:rsidRPr="00A92C76" w:rsidRDefault="00343B18" w:rsidP="009C157E">
      <w:pPr>
        <w:pStyle w:val="Heading5"/>
      </w:pPr>
      <w:r w:rsidRPr="00A92C76">
        <w:t xml:space="preserve">Progress </w:t>
      </w:r>
      <w:r w:rsidR="00F201CF">
        <w:t>measure</w:t>
      </w:r>
    </w:p>
    <w:p w14:paraId="37563E42" w14:textId="77777777" w:rsidR="00343B18" w:rsidRDefault="00343B18" w:rsidP="00853F7A">
      <w:pPr>
        <w:pStyle w:val="Bullet"/>
      </w:pPr>
      <w:r w:rsidRPr="00A92C76">
        <w:t>Increase in NDIS- and disability-specific resources accessed by TIS interpreters.</w:t>
      </w:r>
    </w:p>
    <w:p w14:paraId="6832C145" w14:textId="77236CAD" w:rsidR="00923865" w:rsidRDefault="00923865" w:rsidP="009C157E">
      <w:pPr>
        <w:pStyle w:val="Heading5"/>
      </w:pPr>
      <w:r w:rsidRPr="00923865">
        <w:rPr>
          <w:bCs/>
        </w:rPr>
        <w:t xml:space="preserve">Status: </w:t>
      </w:r>
      <w:r>
        <w:t>Action n</w:t>
      </w:r>
      <w:r w:rsidRPr="00A92C76">
        <w:t>ot started</w:t>
      </w:r>
    </w:p>
    <w:p w14:paraId="6D5D01C6" w14:textId="1EC1E778" w:rsidR="00343B18" w:rsidRPr="00A92C76" w:rsidRDefault="00343B18" w:rsidP="00853F7A">
      <w:pPr>
        <w:pStyle w:val="Bullet"/>
      </w:pPr>
      <w:r w:rsidRPr="00A92C76">
        <w:t>We have started planning the approach to review and development of NDIS</w:t>
      </w:r>
      <w:r w:rsidR="00882C7A">
        <w:noBreakHyphen/>
      </w:r>
      <w:r w:rsidRPr="00A92C76">
        <w:t>specific terms and concepts in-language. This includes alignment with language used in the amended NDIS Act.</w:t>
      </w:r>
    </w:p>
    <w:p w14:paraId="2419F0DB" w14:textId="77777777" w:rsidR="00343B18" w:rsidRPr="00A92C76" w:rsidRDefault="00343B18" w:rsidP="009C157E">
      <w:pPr>
        <w:pStyle w:val="Heading4"/>
      </w:pPr>
      <w:r w:rsidRPr="00A92C76">
        <w:t>Action 17</w:t>
      </w:r>
    </w:p>
    <w:p w14:paraId="1239D901" w14:textId="77777777" w:rsidR="00343B18" w:rsidRDefault="00343B18" w:rsidP="009C157E">
      <w:r w:rsidRPr="00A92C76">
        <w:t>Develop and communicate accessible information to CALD communities, CALD participants and providers about how to access and use TIS and alternative interpreters when TIS interpreters are unavailable.</w:t>
      </w:r>
    </w:p>
    <w:p w14:paraId="5046ADDD" w14:textId="78EA8E95" w:rsidR="00343B18" w:rsidRPr="00A92C76" w:rsidRDefault="00343B18" w:rsidP="009C157E">
      <w:pPr>
        <w:pStyle w:val="Heading5"/>
      </w:pPr>
      <w:r>
        <w:t xml:space="preserve">Short-term </w:t>
      </w:r>
      <w:r w:rsidR="00390F55">
        <w:t>outcome</w:t>
      </w:r>
    </w:p>
    <w:p w14:paraId="4288E175" w14:textId="77777777" w:rsidR="00343B18" w:rsidRPr="00A92C76" w:rsidRDefault="00343B18" w:rsidP="00853F7A">
      <w:pPr>
        <w:pStyle w:val="Bullet"/>
      </w:pPr>
      <w:r w:rsidRPr="00A92C76">
        <w:t>CALD communities, participants and providers have access to appropriate information about how to access and use TIS and alternative interpreters when TIS interpreters are unavailable.</w:t>
      </w:r>
    </w:p>
    <w:p w14:paraId="183E2E1B" w14:textId="45AAD4CA" w:rsidR="00343B18" w:rsidRPr="00A92C76" w:rsidRDefault="00343B18" w:rsidP="009C157E">
      <w:pPr>
        <w:pStyle w:val="Heading5"/>
      </w:pPr>
      <w:r w:rsidRPr="00A92C76">
        <w:t xml:space="preserve">Progress </w:t>
      </w:r>
      <w:r w:rsidR="00F201CF">
        <w:t>measure</w:t>
      </w:r>
    </w:p>
    <w:p w14:paraId="247B8B2A" w14:textId="77777777" w:rsidR="00343B18" w:rsidRDefault="00343B18" w:rsidP="00853F7A">
      <w:pPr>
        <w:pStyle w:val="Bullet"/>
      </w:pPr>
      <w:r w:rsidRPr="00A92C76">
        <w:t>Development and implementation of information about how to access and use TIS and how to access alternative interpreters when TIS interpreters are unavailable.</w:t>
      </w:r>
    </w:p>
    <w:p w14:paraId="6586D118" w14:textId="0F1C4583" w:rsidR="00923865" w:rsidRDefault="00923865" w:rsidP="009C157E">
      <w:pPr>
        <w:pStyle w:val="Heading5"/>
      </w:pPr>
      <w:r w:rsidRPr="00923865">
        <w:rPr>
          <w:bCs/>
        </w:rPr>
        <w:t>Status:</w:t>
      </w:r>
      <w:r>
        <w:t xml:space="preserve"> Action n</w:t>
      </w:r>
      <w:r w:rsidRPr="00A92C76">
        <w:t>ot started</w:t>
      </w:r>
    </w:p>
    <w:p w14:paraId="0A059306" w14:textId="2802BA45" w:rsidR="00BD3A35" w:rsidRPr="00A92C76" w:rsidRDefault="00343B18">
      <w:pPr>
        <w:pStyle w:val="Bullet"/>
      </w:pPr>
      <w:r w:rsidRPr="00A92C76">
        <w:t>We have started planning the development of information about obligations in TIS contracts, terms of service provision and the use of alternative interpreters.</w:t>
      </w:r>
    </w:p>
    <w:p w14:paraId="4A65160B" w14:textId="77777777" w:rsidR="00343B18" w:rsidRPr="00A92C76" w:rsidRDefault="00343B18" w:rsidP="009C157E">
      <w:pPr>
        <w:pStyle w:val="Heading4"/>
      </w:pPr>
      <w:r w:rsidRPr="00A92C76">
        <w:lastRenderedPageBreak/>
        <w:t>Action 18</w:t>
      </w:r>
    </w:p>
    <w:p w14:paraId="230B7645" w14:textId="77777777" w:rsidR="00343B18" w:rsidRDefault="00343B18" w:rsidP="009C157E">
      <w:r w:rsidRPr="00A92C76">
        <w:t>Review and update processes for NDIS meetings with interpreters (including Auslan) to improve communication approaches, including options for longer meetings, required or preferred interpreters with the skills, knowledge and experience needed, and in-person interpreting services.</w:t>
      </w:r>
    </w:p>
    <w:p w14:paraId="09C4F97B" w14:textId="3F1C5698" w:rsidR="00343B18" w:rsidRPr="00A92C76" w:rsidRDefault="00343B18" w:rsidP="009C157E">
      <w:pPr>
        <w:pStyle w:val="Heading5"/>
      </w:pPr>
      <w:r>
        <w:t xml:space="preserve">Short-term </w:t>
      </w:r>
      <w:r w:rsidR="00390F55">
        <w:t>outcome</w:t>
      </w:r>
    </w:p>
    <w:p w14:paraId="64A390F0" w14:textId="77777777" w:rsidR="00343B18" w:rsidRPr="00A92C76" w:rsidRDefault="00343B18" w:rsidP="00853F7A">
      <w:pPr>
        <w:pStyle w:val="Bullet"/>
      </w:pPr>
      <w:r w:rsidRPr="00A92C76">
        <w:t>NDIS staff and partners have access to and understanding of updated processes for planning meetings with interpreters to improve communication with CALD participants.</w:t>
      </w:r>
    </w:p>
    <w:p w14:paraId="71FC3C4C" w14:textId="2CF616EC" w:rsidR="00343B18" w:rsidRPr="00A92C76" w:rsidRDefault="00343B18" w:rsidP="009C157E">
      <w:pPr>
        <w:pStyle w:val="Heading5"/>
      </w:pPr>
      <w:r w:rsidRPr="00A92C76">
        <w:t xml:space="preserve">Progress </w:t>
      </w:r>
      <w:r w:rsidR="00390F55">
        <w:t>measure</w:t>
      </w:r>
    </w:p>
    <w:p w14:paraId="43CFBF2E" w14:textId="5B09379E" w:rsidR="00221B25" w:rsidRPr="00276B22" w:rsidRDefault="00343B18" w:rsidP="00276B22">
      <w:pPr>
        <w:pStyle w:val="Bullet"/>
      </w:pPr>
      <w:r w:rsidRPr="00AF44D2">
        <w:t xml:space="preserve">Processes for </w:t>
      </w:r>
      <w:r w:rsidRPr="00276B22">
        <w:t>NDIS meetings with interpreters are reviewed and updated to improve effective communication.</w:t>
      </w:r>
    </w:p>
    <w:p w14:paraId="1247089A" w14:textId="412C5FF9" w:rsidR="0073106C" w:rsidRPr="00276B22" w:rsidRDefault="00343B18" w:rsidP="00276B22">
      <w:pPr>
        <w:pStyle w:val="Bullet"/>
      </w:pPr>
      <w:r w:rsidRPr="00276B22">
        <w:t>Number and percentage of interpreters booked for NDIS meetings, including the number and percentage of extended meetings (when using interpreters), meetings where required or preferred interpreters are used and meetings in-person.</w:t>
      </w:r>
    </w:p>
    <w:p w14:paraId="65DF794B" w14:textId="0BB0A217" w:rsidR="00923865" w:rsidRDefault="00923865" w:rsidP="009C157E">
      <w:pPr>
        <w:pStyle w:val="Heading5"/>
      </w:pPr>
      <w:r w:rsidRPr="00923865">
        <w:rPr>
          <w:bCs/>
        </w:rPr>
        <w:t>Status:</w:t>
      </w:r>
      <w:r>
        <w:t xml:space="preserve"> Action n</w:t>
      </w:r>
      <w:r w:rsidRPr="00A92C76">
        <w:t>ot started</w:t>
      </w:r>
    </w:p>
    <w:p w14:paraId="0FD0BA60" w14:textId="576FE0AF" w:rsidR="00FE101B" w:rsidRDefault="00343B18" w:rsidP="00C82B12">
      <w:pPr>
        <w:pStyle w:val="Bullet"/>
      </w:pPr>
      <w:r w:rsidRPr="004542FE">
        <w:t>We will collaborate with the CALD External Advisory Group and community stakeholders to review and update processes for NDIS meetings with interpreters.</w:t>
      </w:r>
    </w:p>
    <w:p w14:paraId="12F9D024" w14:textId="0927F228" w:rsidR="0062324D" w:rsidRPr="003711EB" w:rsidRDefault="0062324D" w:rsidP="009C157E">
      <w:pPr>
        <w:pStyle w:val="Heading3"/>
      </w:pPr>
      <w:bookmarkStart w:id="71" w:name="_Toc197701466"/>
      <w:bookmarkStart w:id="72" w:name="_Toc197949613"/>
      <w:bookmarkStart w:id="73" w:name="_Toc197950645"/>
      <w:bookmarkStart w:id="74" w:name="_Toc197952029"/>
      <w:bookmarkStart w:id="75" w:name="_Toc197952204"/>
      <w:bookmarkStart w:id="76" w:name="_Toc197954387"/>
      <w:bookmarkStart w:id="77" w:name="_Toc198827472"/>
      <w:bookmarkStart w:id="78" w:name="_Toc209101713"/>
      <w:bookmarkEnd w:id="71"/>
      <w:bookmarkEnd w:id="72"/>
      <w:bookmarkEnd w:id="73"/>
      <w:bookmarkEnd w:id="74"/>
      <w:bookmarkEnd w:id="75"/>
      <w:r w:rsidRPr="003711EB">
        <w:t>Priority area 4: Markets</w:t>
      </w:r>
      <w:bookmarkEnd w:id="76"/>
      <w:bookmarkEnd w:id="77"/>
      <w:bookmarkEnd w:id="78"/>
    </w:p>
    <w:p w14:paraId="2F8A2198" w14:textId="77777777" w:rsidR="00343B18" w:rsidRPr="00343B18" w:rsidRDefault="00343B18" w:rsidP="009C157E">
      <w:pPr>
        <w:pStyle w:val="Heading4"/>
      </w:pPr>
      <w:r w:rsidRPr="00343B18">
        <w:t>Action 19</w:t>
      </w:r>
    </w:p>
    <w:p w14:paraId="09D8B335" w14:textId="77777777" w:rsidR="00343B18" w:rsidRDefault="00343B18" w:rsidP="009C157E">
      <w:r w:rsidRPr="00343B18">
        <w:t>Work with the NDIS Commission to develop and share information with NDIS providers. Engage with providers to increase their understanding of their local community. Explain the expectation for them to deliver culturally safe and appropriate supports and services to CALD communities.</w:t>
      </w:r>
    </w:p>
    <w:p w14:paraId="10A5526D" w14:textId="62A43FA1" w:rsidR="00343B18" w:rsidRPr="00343B18" w:rsidRDefault="00343B18" w:rsidP="009C157E">
      <w:pPr>
        <w:pStyle w:val="Heading5"/>
      </w:pPr>
      <w:r>
        <w:lastRenderedPageBreak/>
        <w:t xml:space="preserve">Short-term </w:t>
      </w:r>
      <w:r w:rsidR="00390F55">
        <w:t>outcome</w:t>
      </w:r>
    </w:p>
    <w:p w14:paraId="2D5B7B43" w14:textId="5EED8A6B" w:rsidR="00343B18" w:rsidRPr="00343B18" w:rsidRDefault="00343B18" w:rsidP="00853F7A">
      <w:pPr>
        <w:pStyle w:val="Bullet"/>
      </w:pPr>
      <w:r w:rsidRPr="00343B18">
        <w:t>Focused market information enables NDIS providers to increase their understanding about how to deliver culturally safe and appropriate supports and services to CALD communities.</w:t>
      </w:r>
    </w:p>
    <w:p w14:paraId="13B91583" w14:textId="021EE1F3" w:rsidR="00343B18" w:rsidRPr="00343B18" w:rsidRDefault="00343B18" w:rsidP="009C157E">
      <w:pPr>
        <w:pStyle w:val="Heading5"/>
      </w:pPr>
      <w:r w:rsidRPr="00343B18">
        <w:t xml:space="preserve">Progress </w:t>
      </w:r>
      <w:r w:rsidR="00F201CF">
        <w:t>measure</w:t>
      </w:r>
    </w:p>
    <w:p w14:paraId="123AAE51" w14:textId="77777777" w:rsidR="00343B18" w:rsidRDefault="00343B18" w:rsidP="00853F7A">
      <w:pPr>
        <w:pStyle w:val="Bullet"/>
      </w:pPr>
      <w:r w:rsidRPr="00343B18">
        <w:t>Information sharing and engagement activities with NDIS providers are developed and implemented to improve cultural safety and service.</w:t>
      </w:r>
    </w:p>
    <w:p w14:paraId="7986C522" w14:textId="0F579E6C" w:rsidR="00923865" w:rsidRDefault="00923865" w:rsidP="009C157E">
      <w:pPr>
        <w:pStyle w:val="Heading5"/>
      </w:pPr>
      <w:r w:rsidRPr="00923865">
        <w:rPr>
          <w:bCs/>
        </w:rPr>
        <w:t>Status:</w:t>
      </w:r>
      <w:r>
        <w:t xml:space="preserve"> Action n</w:t>
      </w:r>
      <w:r w:rsidRPr="00343B18">
        <w:t>ot started</w:t>
      </w:r>
    </w:p>
    <w:p w14:paraId="40920368" w14:textId="50335D14" w:rsidR="00343B18" w:rsidRDefault="00343B18" w:rsidP="00853F7A">
      <w:pPr>
        <w:pStyle w:val="Bullet"/>
      </w:pPr>
      <w:r w:rsidRPr="00343B18">
        <w:t>We will collaborate with the NDIS Commission on managing compliance.</w:t>
      </w:r>
    </w:p>
    <w:p w14:paraId="6655EFE2" w14:textId="77777777" w:rsidR="00343B18" w:rsidRPr="00343B18" w:rsidRDefault="00343B18" w:rsidP="009C157E">
      <w:pPr>
        <w:pStyle w:val="Heading4"/>
      </w:pPr>
      <w:r w:rsidRPr="00343B18">
        <w:t>Action 20</w:t>
      </w:r>
    </w:p>
    <w:p w14:paraId="3314114D" w14:textId="77777777" w:rsidR="00343B18" w:rsidRDefault="00343B18" w:rsidP="009C157E">
      <w:r w:rsidRPr="00343B18">
        <w:t>Work with the NDIS Commission to develop a marketing campaign and ongoing communication to raise awareness about choice and control. This includes how CALD participants can choose providers, change providers, build safeguards and make complaints.</w:t>
      </w:r>
    </w:p>
    <w:p w14:paraId="09E0A2C5" w14:textId="2E446CD9" w:rsidR="00343B18" w:rsidRPr="00343B18" w:rsidRDefault="00343B18" w:rsidP="009C157E">
      <w:pPr>
        <w:pStyle w:val="Heading5"/>
      </w:pPr>
      <w:r>
        <w:t xml:space="preserve">Short-term </w:t>
      </w:r>
      <w:r w:rsidR="00390F55">
        <w:t>outcome</w:t>
      </w:r>
    </w:p>
    <w:p w14:paraId="09D1281A" w14:textId="42967322" w:rsidR="00343B18" w:rsidRPr="00343B18" w:rsidRDefault="00343B18" w:rsidP="00853F7A">
      <w:pPr>
        <w:pStyle w:val="Bullet"/>
      </w:pPr>
      <w:r w:rsidRPr="00343B18">
        <w:t>An appropriate marketing campaign raises awareness of choice and control and increases the capacity of CALD participants when selecting NDIS providers, including guidance on switching providers, safeguarding and making complaints.</w:t>
      </w:r>
    </w:p>
    <w:p w14:paraId="37FC1A54" w14:textId="19F60373" w:rsidR="00343B18" w:rsidRPr="00343B18" w:rsidRDefault="00343B18" w:rsidP="009C157E">
      <w:pPr>
        <w:pStyle w:val="Heading5"/>
      </w:pPr>
      <w:r w:rsidRPr="00343B18">
        <w:t xml:space="preserve">Progress </w:t>
      </w:r>
      <w:r w:rsidR="00F201CF">
        <w:t>measure</w:t>
      </w:r>
    </w:p>
    <w:p w14:paraId="618FE1B2" w14:textId="77777777" w:rsidR="00343B18" w:rsidRDefault="00343B18" w:rsidP="00853F7A">
      <w:pPr>
        <w:pStyle w:val="Bullet"/>
      </w:pPr>
      <w:r w:rsidRPr="00343B18">
        <w:t>Development and implementation of an appropriate marketing campaign.</w:t>
      </w:r>
    </w:p>
    <w:p w14:paraId="75B8C8D3" w14:textId="368CF7B1" w:rsidR="00923865" w:rsidRDefault="00923865" w:rsidP="009C157E">
      <w:pPr>
        <w:pStyle w:val="Heading5"/>
      </w:pPr>
      <w:r w:rsidRPr="00923865">
        <w:rPr>
          <w:bCs/>
        </w:rPr>
        <w:t>Status:</w:t>
      </w:r>
      <w:r>
        <w:t xml:space="preserve"> Action o</w:t>
      </w:r>
      <w:r w:rsidRPr="00343B18">
        <w:t>n track</w:t>
      </w:r>
    </w:p>
    <w:p w14:paraId="5D8ADAC9" w14:textId="1D1952DC" w:rsidR="00343B18" w:rsidRPr="00343B18" w:rsidRDefault="5A7431FF" w:rsidP="00853F7A">
      <w:pPr>
        <w:pStyle w:val="Bullet"/>
      </w:pPr>
      <w:r w:rsidRPr="43CF2F6D">
        <w:t>We collaborated with the NDIS Commission to finalise an awareness strategy and awareness campaigns in targeted CALD communities. We are using multiple engagement channels, such as videos, workshops and social media, with materials translated into languages to ensure accessibility.</w:t>
      </w:r>
    </w:p>
    <w:p w14:paraId="32F83BCB" w14:textId="77777777" w:rsidR="00343B18" w:rsidRPr="00343B18" w:rsidRDefault="00343B18" w:rsidP="009C157E">
      <w:pPr>
        <w:pStyle w:val="Heading4"/>
      </w:pPr>
      <w:r w:rsidRPr="00343B18">
        <w:lastRenderedPageBreak/>
        <w:t>Action 21</w:t>
      </w:r>
    </w:p>
    <w:p w14:paraId="7008649C" w14:textId="77777777" w:rsidR="0059011D" w:rsidRDefault="00343B18" w:rsidP="009C157E">
      <w:r w:rsidRPr="00343B18">
        <w:t>Engage with the NDIS Commission to develop minimum practice standards that providers are required to follow, as well as quality measures that outline what culturally appropriate services look like. The practice standards and quality measures are then clearly communicated to CALD participants and providers.</w:t>
      </w:r>
    </w:p>
    <w:p w14:paraId="112AD549" w14:textId="20E83738" w:rsidR="00343B18" w:rsidRPr="00343B18" w:rsidRDefault="0059011D" w:rsidP="009C157E">
      <w:pPr>
        <w:pStyle w:val="Heading5"/>
      </w:pPr>
      <w:r>
        <w:t xml:space="preserve">Short-term </w:t>
      </w:r>
      <w:r w:rsidR="00390F55">
        <w:t>outcome</w:t>
      </w:r>
    </w:p>
    <w:p w14:paraId="32A01AE6" w14:textId="7AE2A87C" w:rsidR="00343B18" w:rsidRPr="00343B18" w:rsidRDefault="00343B18" w:rsidP="00853F7A">
      <w:pPr>
        <w:pStyle w:val="Bullet"/>
      </w:pPr>
      <w:r w:rsidRPr="00343B18">
        <w:t>The practice standards and quality measures engage providers to offer culturally sensitive, trauma-informed and safe services.</w:t>
      </w:r>
    </w:p>
    <w:p w14:paraId="7A5BF69D" w14:textId="255702B8" w:rsidR="00343B18" w:rsidRPr="00343B18" w:rsidRDefault="00343B18" w:rsidP="009C157E">
      <w:pPr>
        <w:pStyle w:val="Heading5"/>
      </w:pPr>
      <w:r w:rsidRPr="00343B18">
        <w:t xml:space="preserve">Progress </w:t>
      </w:r>
      <w:r w:rsidR="00F201CF">
        <w:t>measure</w:t>
      </w:r>
    </w:p>
    <w:p w14:paraId="7014B7FF" w14:textId="77777777" w:rsidR="0059011D" w:rsidRDefault="00343B18" w:rsidP="00853F7A">
      <w:pPr>
        <w:pStyle w:val="Bullet"/>
      </w:pPr>
      <w:r w:rsidRPr="00343B18">
        <w:t>Development, implementation and communication of practice standards and quality measures to providers and CALD participants.</w:t>
      </w:r>
    </w:p>
    <w:p w14:paraId="35E15E6F" w14:textId="4402787B" w:rsidR="00923865" w:rsidRDefault="00923865" w:rsidP="009C157E">
      <w:pPr>
        <w:pStyle w:val="Heading5"/>
      </w:pPr>
      <w:r w:rsidRPr="00923865">
        <w:rPr>
          <w:bCs/>
        </w:rPr>
        <w:t>Status:</w:t>
      </w:r>
      <w:r>
        <w:t xml:space="preserve"> Action n</w:t>
      </w:r>
      <w:r w:rsidRPr="00343B18">
        <w:t>ot started</w:t>
      </w:r>
    </w:p>
    <w:p w14:paraId="59AED192" w14:textId="6D047810" w:rsidR="00343B18" w:rsidRPr="00343B18" w:rsidRDefault="00343B18" w:rsidP="00853F7A">
      <w:pPr>
        <w:pStyle w:val="Bullet"/>
      </w:pPr>
      <w:r w:rsidRPr="00343B18">
        <w:t>We will collaborate with the NDIS Commission on practice standards.</w:t>
      </w:r>
    </w:p>
    <w:p w14:paraId="22AAAD6D" w14:textId="77777777" w:rsidR="00343B18" w:rsidRPr="00343B18" w:rsidRDefault="00343B18" w:rsidP="009C157E">
      <w:pPr>
        <w:pStyle w:val="Heading4"/>
      </w:pPr>
      <w:r w:rsidRPr="00343B18">
        <w:t>Action 22</w:t>
      </w:r>
    </w:p>
    <w:p w14:paraId="61002351" w14:textId="6776CB58" w:rsidR="00083FD0" w:rsidRDefault="5A7431FF" w:rsidP="00853F7A">
      <w:pPr>
        <w:pStyle w:val="Bullet"/>
      </w:pPr>
      <w:r w:rsidRPr="43CF2F6D">
        <w:t>Identify the challenges and barriers CALD community organisations face in delivering disability supports (including support coordination and direct care). Work with government agencies and the sector to address these barriers.</w:t>
      </w:r>
    </w:p>
    <w:p w14:paraId="08CBEAD8" w14:textId="67FEFC7A" w:rsidR="00343B18" w:rsidRPr="00343B18" w:rsidRDefault="0059011D" w:rsidP="009C157E">
      <w:pPr>
        <w:pStyle w:val="Heading5"/>
      </w:pPr>
      <w:r>
        <w:t xml:space="preserve">Short-term </w:t>
      </w:r>
      <w:r w:rsidR="00390F55">
        <w:t>outcome</w:t>
      </w:r>
    </w:p>
    <w:p w14:paraId="11FD1572" w14:textId="48843F6B" w:rsidR="00343B18" w:rsidRPr="00343B18" w:rsidRDefault="00343B18" w:rsidP="005736B3">
      <w:pPr>
        <w:pStyle w:val="Bullet"/>
      </w:pPr>
      <w:r w:rsidRPr="00343B18">
        <w:t>CALD community organisations have greater opportunities and support to deliver disability supports (including support coordination and direct care).</w:t>
      </w:r>
    </w:p>
    <w:p w14:paraId="352C7A00" w14:textId="01C8FA5C" w:rsidR="00343B18" w:rsidRPr="00343B18" w:rsidRDefault="00343B18" w:rsidP="009C157E">
      <w:pPr>
        <w:pStyle w:val="Heading5"/>
      </w:pPr>
      <w:r w:rsidRPr="00343B18">
        <w:t xml:space="preserve">Progress </w:t>
      </w:r>
      <w:r w:rsidR="00F201CF">
        <w:t>measure</w:t>
      </w:r>
    </w:p>
    <w:p w14:paraId="6E1A7CA0" w14:textId="59B9AD09" w:rsidR="00AB74BC" w:rsidRDefault="00343B18" w:rsidP="005736B3">
      <w:pPr>
        <w:pStyle w:val="Bullet"/>
      </w:pPr>
      <w:r w:rsidRPr="00343B18">
        <w:t>Identification and communication of barriers impacting CALD community organisations’ delivery of disability supports.</w:t>
      </w:r>
    </w:p>
    <w:p w14:paraId="433029B5" w14:textId="77777777" w:rsidR="00AB74BC" w:rsidRDefault="00AB74BC">
      <w:pPr>
        <w:spacing w:line="240" w:lineRule="auto"/>
        <w:rPr>
          <w:lang w:eastAsia="en-US"/>
        </w:rPr>
      </w:pPr>
      <w:r>
        <w:br w:type="page"/>
      </w:r>
    </w:p>
    <w:p w14:paraId="7B505E6F" w14:textId="75DB2871" w:rsidR="00923865" w:rsidRDefault="00923865" w:rsidP="009C157E">
      <w:pPr>
        <w:pStyle w:val="Heading5"/>
      </w:pPr>
      <w:r>
        <w:lastRenderedPageBreak/>
        <w:t>Status: Action n</w:t>
      </w:r>
      <w:r w:rsidRPr="00343B18">
        <w:t>ot started</w:t>
      </w:r>
    </w:p>
    <w:p w14:paraId="065125B3" w14:textId="4076948D" w:rsidR="00343B18" w:rsidRPr="00343B18" w:rsidRDefault="00343B18" w:rsidP="005736B3">
      <w:pPr>
        <w:pStyle w:val="Bullet"/>
      </w:pPr>
      <w:r w:rsidRPr="00343B18">
        <w:t>We will investigate government agencies and sector stakeholders delivering disability support to CALD communities.</w:t>
      </w:r>
    </w:p>
    <w:p w14:paraId="721FF361" w14:textId="77777777" w:rsidR="00343B18" w:rsidRPr="00343B18" w:rsidRDefault="00343B18" w:rsidP="009C157E">
      <w:pPr>
        <w:pStyle w:val="Heading4"/>
      </w:pPr>
      <w:r w:rsidRPr="00343B18">
        <w:t>Action 23</w:t>
      </w:r>
    </w:p>
    <w:p w14:paraId="5E688750" w14:textId="77777777" w:rsidR="0059011D" w:rsidRDefault="00343B18" w:rsidP="009C157E">
      <w:r w:rsidRPr="00343B18">
        <w:t>Work with government agencies and other stakeholders on how to increase the number of interpreters certified by the National Accreditation Authority for Translators and Interpreters (NAATI) who understand the NDIS and disability rights.</w:t>
      </w:r>
    </w:p>
    <w:p w14:paraId="4EC8C8A6" w14:textId="04E110B1" w:rsidR="00343B18" w:rsidRPr="00343B18" w:rsidRDefault="0059011D" w:rsidP="009C157E">
      <w:pPr>
        <w:pStyle w:val="Heading5"/>
      </w:pPr>
      <w:r>
        <w:t xml:space="preserve">Short-term </w:t>
      </w:r>
      <w:r w:rsidR="00390F55">
        <w:t>outcome</w:t>
      </w:r>
    </w:p>
    <w:p w14:paraId="07C65E40" w14:textId="7D2DB66C" w:rsidR="00343B18" w:rsidRPr="00343B18" w:rsidRDefault="00343B18" w:rsidP="005736B3">
      <w:pPr>
        <w:pStyle w:val="Bullet"/>
      </w:pPr>
      <w:r w:rsidRPr="00343B18">
        <w:t>Government agencies and other relevant stakeholders collaborate on and advocate for initiatives to increase the number of quality interpreters who understand the NDIS and disability rights.</w:t>
      </w:r>
    </w:p>
    <w:p w14:paraId="601A7DD6" w14:textId="2CA3811D" w:rsidR="00343B18" w:rsidRPr="00343B18" w:rsidRDefault="00343B18" w:rsidP="009C157E">
      <w:pPr>
        <w:pStyle w:val="Heading5"/>
      </w:pPr>
      <w:r w:rsidRPr="00343B18">
        <w:t xml:space="preserve">Progress </w:t>
      </w:r>
      <w:r w:rsidR="00F201CF">
        <w:t>measure</w:t>
      </w:r>
    </w:p>
    <w:p w14:paraId="60C59613" w14:textId="03DE4A7D" w:rsidR="0073106C" w:rsidRDefault="00343B18" w:rsidP="005736B3">
      <w:pPr>
        <w:pStyle w:val="Bullet"/>
      </w:pPr>
      <w:r w:rsidRPr="00343B18">
        <w:t>Number and percentage of relevant engagement activities developed and completed with government agencies and stakeholders.</w:t>
      </w:r>
    </w:p>
    <w:p w14:paraId="22B4531A" w14:textId="6E5FF84F" w:rsidR="00482257" w:rsidRDefault="00482257" w:rsidP="009C157E">
      <w:pPr>
        <w:pStyle w:val="Heading5"/>
      </w:pPr>
      <w:r>
        <w:t>Status: Action o</w:t>
      </w:r>
      <w:r w:rsidRPr="00343B18">
        <w:t>n track</w:t>
      </w:r>
    </w:p>
    <w:p w14:paraId="735A6A9B" w14:textId="62F4F6C2" w:rsidR="00343B18" w:rsidRPr="00343B18" w:rsidRDefault="00343B18" w:rsidP="009C157E">
      <w:r w:rsidRPr="00343B18">
        <w:t>We are leading the development of a market stewardship framework, to be launched in January 2026. The framework has 3 objectives:</w:t>
      </w:r>
    </w:p>
    <w:p w14:paraId="6EB8C3C7" w14:textId="129371FB" w:rsidR="00343B18" w:rsidRPr="0059011D" w:rsidRDefault="00343B18" w:rsidP="00853F7A">
      <w:pPr>
        <w:pStyle w:val="Bullet"/>
      </w:pPr>
      <w:r w:rsidRPr="0059011D">
        <w:t>Participant outcomes – participants across Australia are empowered to achieve their desired outcomes.</w:t>
      </w:r>
    </w:p>
    <w:p w14:paraId="413B92B8" w14:textId="374C623A" w:rsidR="00343B18" w:rsidRPr="0059011D" w:rsidRDefault="00343B18" w:rsidP="00853F7A">
      <w:pPr>
        <w:pStyle w:val="Bullet"/>
      </w:pPr>
      <w:r w:rsidRPr="0059011D">
        <w:t>Appropriate quality and effective providers – providers consistently and efficiently deliver safe, appropriate-quality supports across Australia.</w:t>
      </w:r>
    </w:p>
    <w:p w14:paraId="02C6E3EB" w14:textId="668CF6F8" w:rsidR="00AB74BC" w:rsidRDefault="00343B18" w:rsidP="00853F7A">
      <w:pPr>
        <w:pStyle w:val="Bullet"/>
      </w:pPr>
      <w:r w:rsidRPr="0059011D">
        <w:t>Sustainable NDIS costs – NDIS markets support the sustainability of the NDIS.</w:t>
      </w:r>
    </w:p>
    <w:p w14:paraId="48EB73FE" w14:textId="77777777" w:rsidR="00AB74BC" w:rsidRDefault="00AB74BC">
      <w:pPr>
        <w:spacing w:line="240" w:lineRule="auto"/>
        <w:rPr>
          <w:lang w:eastAsia="en-US"/>
        </w:rPr>
      </w:pPr>
      <w:r>
        <w:br w:type="page"/>
      </w:r>
    </w:p>
    <w:p w14:paraId="23957E05" w14:textId="1055707A" w:rsidR="0062324D" w:rsidRPr="002479EA" w:rsidRDefault="0062324D" w:rsidP="009C157E">
      <w:pPr>
        <w:pStyle w:val="Heading3"/>
      </w:pPr>
      <w:bookmarkStart w:id="79" w:name="_Toc197701468"/>
      <w:bookmarkStart w:id="80" w:name="_Toc197949615"/>
      <w:bookmarkStart w:id="81" w:name="_Toc197950647"/>
      <w:bookmarkStart w:id="82" w:name="_Toc197952031"/>
      <w:bookmarkStart w:id="83" w:name="_Toc197952206"/>
      <w:bookmarkStart w:id="84" w:name="_Toc197954388"/>
      <w:bookmarkStart w:id="85" w:name="_Toc197959370"/>
      <w:bookmarkStart w:id="86" w:name="_Toc198827473"/>
      <w:bookmarkStart w:id="87" w:name="_Toc209101714"/>
      <w:bookmarkEnd w:id="79"/>
      <w:bookmarkEnd w:id="80"/>
      <w:bookmarkEnd w:id="81"/>
      <w:bookmarkEnd w:id="82"/>
      <w:bookmarkEnd w:id="83"/>
      <w:r w:rsidRPr="00277B5F">
        <w:lastRenderedPageBreak/>
        <w:t>Priority</w:t>
      </w:r>
      <w:r w:rsidRPr="002479EA">
        <w:t xml:space="preserve"> area 5: Data</w:t>
      </w:r>
      <w:bookmarkEnd w:id="84"/>
      <w:bookmarkEnd w:id="85"/>
      <w:bookmarkEnd w:id="86"/>
      <w:bookmarkEnd w:id="87"/>
    </w:p>
    <w:p w14:paraId="7ED32C96" w14:textId="77777777" w:rsidR="00F72B6C" w:rsidRPr="00F72B6C" w:rsidRDefault="00F72B6C" w:rsidP="009C157E">
      <w:pPr>
        <w:pStyle w:val="Heading4"/>
      </w:pPr>
      <w:r w:rsidRPr="00F72B6C">
        <w:t>Action 24</w:t>
      </w:r>
    </w:p>
    <w:p w14:paraId="667537E7" w14:textId="77777777" w:rsidR="00F72B6C" w:rsidRDefault="00F72B6C" w:rsidP="009C157E">
      <w:r w:rsidRPr="00F72B6C">
        <w:t>Work with CALD communities and government agencies to develop and publish a more inclusive definition of CALD that recognises cultural and linguistic intersections. Update NDIA data collection methods to align with this definition.</w:t>
      </w:r>
    </w:p>
    <w:p w14:paraId="06626E3B" w14:textId="39D8B848" w:rsidR="00F72B6C" w:rsidRPr="00F72B6C" w:rsidRDefault="00F72B6C" w:rsidP="009C157E">
      <w:pPr>
        <w:pStyle w:val="Heading5"/>
      </w:pPr>
      <w:r>
        <w:t xml:space="preserve">Short-term </w:t>
      </w:r>
      <w:r w:rsidR="00390F55">
        <w:t>outcome</w:t>
      </w:r>
    </w:p>
    <w:p w14:paraId="092B8B1A" w14:textId="6646F2ED" w:rsidR="00F72B6C" w:rsidRPr="00F72B6C" w:rsidRDefault="21642E1F" w:rsidP="00853F7A">
      <w:pPr>
        <w:pStyle w:val="Bullet"/>
      </w:pPr>
      <w:r w:rsidRPr="43CF2F6D">
        <w:t>A more inclusive definition of CALD that better recognises cultural and linguistic intersections is used by the NDIA.</w:t>
      </w:r>
    </w:p>
    <w:p w14:paraId="66842ABA" w14:textId="09295B5F" w:rsidR="00F72B6C" w:rsidRPr="00F72B6C" w:rsidRDefault="00F72B6C" w:rsidP="009C157E">
      <w:pPr>
        <w:pStyle w:val="Heading5"/>
      </w:pPr>
      <w:r w:rsidRPr="00F72B6C">
        <w:t xml:space="preserve">Progress </w:t>
      </w:r>
      <w:r w:rsidR="00390F55">
        <w:t>measure</w:t>
      </w:r>
    </w:p>
    <w:p w14:paraId="776809F1" w14:textId="31491A20" w:rsidR="00F72B6C" w:rsidRPr="00C74F1B" w:rsidRDefault="00F72B6C" w:rsidP="00853F7A">
      <w:pPr>
        <w:pStyle w:val="Bullet"/>
      </w:pPr>
      <w:r w:rsidRPr="00C74F1B">
        <w:t>Development and publication of a new definition of CALD.</w:t>
      </w:r>
    </w:p>
    <w:p w14:paraId="385F8D50" w14:textId="77777777" w:rsidR="00C74F1B" w:rsidRPr="00C74F1B" w:rsidRDefault="00F72B6C" w:rsidP="00853F7A">
      <w:pPr>
        <w:pStyle w:val="Bullet"/>
      </w:pPr>
      <w:r w:rsidRPr="00C74F1B">
        <w:t>Feedback from CALD communities and the sector on the inclusiveness and effectiveness of the new definition of CALD.</w:t>
      </w:r>
    </w:p>
    <w:p w14:paraId="6DA87C72" w14:textId="60B72CAE" w:rsidR="00482257" w:rsidRDefault="00482257" w:rsidP="009C157E">
      <w:pPr>
        <w:pStyle w:val="Heading5"/>
      </w:pPr>
      <w:r>
        <w:t>Status: Action o</w:t>
      </w:r>
      <w:r w:rsidRPr="00F72B6C">
        <w:t>n track</w:t>
      </w:r>
    </w:p>
    <w:p w14:paraId="6D5263BA" w14:textId="186003F6" w:rsidR="0073106C" w:rsidRDefault="00F72B6C" w:rsidP="00853F7A">
      <w:pPr>
        <w:pStyle w:val="Bullet"/>
      </w:pPr>
      <w:r w:rsidRPr="00F72B6C">
        <w:t>We are collaborating with the community to develop an intersectionality framework, to be launched in 2025.</w:t>
      </w:r>
    </w:p>
    <w:p w14:paraId="0CC8B61B" w14:textId="77777777" w:rsidR="00F72B6C" w:rsidRPr="00F72B6C" w:rsidRDefault="00F72B6C" w:rsidP="009C157E">
      <w:pPr>
        <w:pStyle w:val="Heading4"/>
      </w:pPr>
      <w:r w:rsidRPr="00F72B6C">
        <w:t>Action 25</w:t>
      </w:r>
    </w:p>
    <w:p w14:paraId="6B7C1B6B" w14:textId="77777777" w:rsidR="00C74F1B" w:rsidRDefault="00F72B6C" w:rsidP="009C157E">
      <w:r w:rsidRPr="00F72B6C">
        <w:t>Research, identify and publish new data on participants from CALD backgrounds to enable better evidence-based decision-making by NDIS staff, partners and the sector.</w:t>
      </w:r>
    </w:p>
    <w:p w14:paraId="0AFEF411" w14:textId="28BC4EA5" w:rsidR="00F72B6C" w:rsidRPr="00F72B6C" w:rsidRDefault="00C74F1B" w:rsidP="009C157E">
      <w:pPr>
        <w:pStyle w:val="Heading5"/>
      </w:pPr>
      <w:r>
        <w:t xml:space="preserve">Short-term </w:t>
      </w:r>
      <w:r w:rsidR="00390F55">
        <w:t>outcome</w:t>
      </w:r>
    </w:p>
    <w:p w14:paraId="71E5E3E0" w14:textId="22E81FB8" w:rsidR="00AB74BC" w:rsidRDefault="00F72B6C" w:rsidP="00853F7A">
      <w:pPr>
        <w:pStyle w:val="Bullet"/>
      </w:pPr>
      <w:r w:rsidRPr="00F72B6C">
        <w:t>An updated data system allows for appropriate data collection and insights from CALD participants.</w:t>
      </w:r>
    </w:p>
    <w:p w14:paraId="3E15ADCF" w14:textId="77777777" w:rsidR="00AB74BC" w:rsidRDefault="00AB74BC">
      <w:pPr>
        <w:spacing w:line="240" w:lineRule="auto"/>
        <w:rPr>
          <w:lang w:eastAsia="en-US"/>
        </w:rPr>
      </w:pPr>
      <w:r>
        <w:br w:type="page"/>
      </w:r>
    </w:p>
    <w:p w14:paraId="1B63EEF4" w14:textId="688A9CB2" w:rsidR="00F72B6C" w:rsidRPr="00F72B6C" w:rsidRDefault="00F72B6C" w:rsidP="009C157E">
      <w:pPr>
        <w:pStyle w:val="Heading5"/>
      </w:pPr>
      <w:r w:rsidRPr="00F72B6C">
        <w:lastRenderedPageBreak/>
        <w:t xml:space="preserve">Progress </w:t>
      </w:r>
      <w:r w:rsidR="00F201CF">
        <w:t>measure</w:t>
      </w:r>
    </w:p>
    <w:p w14:paraId="7A3191CF" w14:textId="77777777" w:rsidR="00C74F1B" w:rsidRDefault="00F72B6C" w:rsidP="00853F7A">
      <w:pPr>
        <w:pStyle w:val="Bullet"/>
      </w:pPr>
      <w:r w:rsidRPr="00F72B6C">
        <w:t>Development of an updated data system to collect relevant and appropriate data regarding CALD participants.</w:t>
      </w:r>
    </w:p>
    <w:p w14:paraId="061E1DD5" w14:textId="58F4C27A" w:rsidR="00482257" w:rsidRDefault="00482257" w:rsidP="009C157E">
      <w:pPr>
        <w:pStyle w:val="Heading5"/>
      </w:pPr>
      <w:r w:rsidRPr="00482257">
        <w:rPr>
          <w:bCs/>
        </w:rPr>
        <w:t>Status:</w:t>
      </w:r>
      <w:r>
        <w:t xml:space="preserve"> Action o</w:t>
      </w:r>
      <w:r w:rsidRPr="00F72B6C">
        <w:t>n track</w:t>
      </w:r>
    </w:p>
    <w:p w14:paraId="63D2D3BD" w14:textId="21FC16AE" w:rsidR="00F72B6C" w:rsidRPr="00C74F1B" w:rsidRDefault="00F72B6C" w:rsidP="00853F7A">
      <w:pPr>
        <w:pStyle w:val="Bullet"/>
      </w:pPr>
      <w:r w:rsidRPr="00C74F1B">
        <w:t>We have developed a proof-of-concept dashboard, which has been shared with the CALD External Advisory Group for feedback. We are investigating the best format for releasing this information publicly so it can be easily understood and used appropriately.</w:t>
      </w:r>
    </w:p>
    <w:p w14:paraId="3250E5E6" w14:textId="62379511" w:rsidR="00D87D81" w:rsidRDefault="00F72B6C" w:rsidP="00D87D81">
      <w:pPr>
        <w:pStyle w:val="Bullet"/>
      </w:pPr>
      <w:r w:rsidRPr="00C74F1B">
        <w:t xml:space="preserve">CALD participant datasets are regularly published on the </w:t>
      </w:r>
      <w:hyperlink r:id="rId19" w:history="1">
        <w:r w:rsidRPr="00D87D81">
          <w:rPr>
            <w:rStyle w:val="Hyperlink"/>
            <w:rFonts w:cs="Arial"/>
          </w:rPr>
          <w:t>NDIS Website</w:t>
        </w:r>
      </w:hyperlink>
      <w:r w:rsidRPr="00C74F1B">
        <w:t xml:space="preserve"> to support evidence-based decision-making.</w:t>
      </w:r>
    </w:p>
    <w:p w14:paraId="74E2635E" w14:textId="799F5F27" w:rsidR="0062324D" w:rsidRDefault="0062324D" w:rsidP="009C157E">
      <w:pPr>
        <w:pStyle w:val="Heading3"/>
      </w:pPr>
      <w:bookmarkStart w:id="88" w:name="_Toc197701470"/>
      <w:bookmarkStart w:id="89" w:name="_Toc197949617"/>
      <w:bookmarkStart w:id="90" w:name="_Toc197950649"/>
      <w:bookmarkStart w:id="91" w:name="_Toc197952033"/>
      <w:bookmarkStart w:id="92" w:name="_Toc197952208"/>
      <w:bookmarkStart w:id="93" w:name="_Toc197954389"/>
      <w:bookmarkStart w:id="94" w:name="_Toc198827474"/>
      <w:bookmarkStart w:id="95" w:name="_Toc209101715"/>
      <w:bookmarkEnd w:id="88"/>
      <w:bookmarkEnd w:id="89"/>
      <w:bookmarkEnd w:id="90"/>
      <w:bookmarkEnd w:id="91"/>
      <w:bookmarkEnd w:id="92"/>
      <w:r w:rsidRPr="004039D7">
        <w:t>Priority area 6: Outreach</w:t>
      </w:r>
      <w:bookmarkStart w:id="96" w:name="_Toc189822991"/>
      <w:bookmarkEnd w:id="93"/>
      <w:bookmarkEnd w:id="94"/>
      <w:bookmarkEnd w:id="95"/>
    </w:p>
    <w:p w14:paraId="5A370967" w14:textId="77777777" w:rsidR="00C74F1B" w:rsidRPr="00C74F1B" w:rsidRDefault="00C74F1B" w:rsidP="009C157E">
      <w:pPr>
        <w:pStyle w:val="Heading4"/>
      </w:pPr>
      <w:r w:rsidRPr="00C74F1B">
        <w:t>Action 26</w:t>
      </w:r>
    </w:p>
    <w:p w14:paraId="0C709CDF" w14:textId="239DD3E9" w:rsidR="0073106C" w:rsidRDefault="00C74F1B" w:rsidP="009C157E">
      <w:r w:rsidRPr="00C74F1B">
        <w:t>Work with the NDIS Commission and CALD community to develop a strategy to raise awareness about the NDIS and disability rights in targeted CALD communities and address potential stigma around disability. It should use many different engagement channels, with information available in-language.</w:t>
      </w:r>
    </w:p>
    <w:p w14:paraId="573ED26E" w14:textId="3DDEDD2B" w:rsidR="00C74F1B" w:rsidRPr="00C74F1B" w:rsidRDefault="00C74F1B" w:rsidP="009C157E">
      <w:pPr>
        <w:pStyle w:val="Heading5"/>
      </w:pPr>
      <w:r>
        <w:t xml:space="preserve">Short-term </w:t>
      </w:r>
      <w:r w:rsidR="00390F55">
        <w:t>outcome</w:t>
      </w:r>
    </w:p>
    <w:p w14:paraId="201BA160" w14:textId="2A217A0D" w:rsidR="00C74F1B" w:rsidRPr="00C74F1B" w:rsidRDefault="00C74F1B" w:rsidP="00853F7A">
      <w:pPr>
        <w:pStyle w:val="Bullet"/>
      </w:pPr>
      <w:r w:rsidRPr="00C74F1B">
        <w:t>An effective engagement strategy raises awareness of the NDIS and disability rights and reduces potential stigma around disability.</w:t>
      </w:r>
    </w:p>
    <w:p w14:paraId="5F0AAA6D" w14:textId="2593E2B3" w:rsidR="00C74F1B" w:rsidRPr="00C74F1B" w:rsidRDefault="00C74F1B" w:rsidP="009C157E">
      <w:pPr>
        <w:pStyle w:val="Heading5"/>
      </w:pPr>
      <w:r w:rsidRPr="00C74F1B">
        <w:t xml:space="preserve">Progress </w:t>
      </w:r>
      <w:r w:rsidR="00F201CF">
        <w:t>measure</w:t>
      </w:r>
    </w:p>
    <w:p w14:paraId="511E0875" w14:textId="47C8C737" w:rsidR="00C74F1B" w:rsidRDefault="00C74F1B" w:rsidP="00853F7A">
      <w:pPr>
        <w:pStyle w:val="Bullet"/>
      </w:pPr>
      <w:r w:rsidRPr="00C74F1B">
        <w:t>Development and delivery of an engagement strategy, including culturally appropriate communication materials.</w:t>
      </w:r>
    </w:p>
    <w:p w14:paraId="5845F5F6" w14:textId="5652B83A" w:rsidR="00191781" w:rsidRDefault="00191781" w:rsidP="009C157E">
      <w:pPr>
        <w:pStyle w:val="Heading5"/>
      </w:pPr>
      <w:r w:rsidRPr="00191781">
        <w:rPr>
          <w:bCs/>
        </w:rPr>
        <w:t>Status:</w:t>
      </w:r>
      <w:r>
        <w:t xml:space="preserve"> Action o</w:t>
      </w:r>
      <w:r w:rsidRPr="00C74F1B">
        <w:t>n track</w:t>
      </w:r>
    </w:p>
    <w:p w14:paraId="37390D89" w14:textId="27A03A1E" w:rsidR="00C74F1B" w:rsidRPr="00C74F1B" w:rsidRDefault="3E9C3B40" w:rsidP="00853F7A">
      <w:pPr>
        <w:pStyle w:val="Bullet"/>
      </w:pPr>
      <w:r w:rsidRPr="43CF2F6D">
        <w:t xml:space="preserve">We collaborated with the NDIS Quality and Safeguards Commission to finalise an awareness strategy and awareness campaigns in targeted CALD </w:t>
      </w:r>
      <w:r w:rsidRPr="43CF2F6D">
        <w:lastRenderedPageBreak/>
        <w:t>communities. We are using multiple engagement channels, such as videos, workshops, and social media, with materials translated into languages to ensure accessibility.</w:t>
      </w:r>
    </w:p>
    <w:p w14:paraId="22C916DD" w14:textId="77777777" w:rsidR="00C74F1B" w:rsidRPr="00C74F1B" w:rsidRDefault="00C74F1B" w:rsidP="009C157E">
      <w:pPr>
        <w:pStyle w:val="Heading4"/>
      </w:pPr>
      <w:r w:rsidRPr="00C74F1B">
        <w:t>Action 27</w:t>
      </w:r>
    </w:p>
    <w:p w14:paraId="3CC268C5" w14:textId="5363EF52" w:rsidR="00C74F1B" w:rsidRDefault="00C74F1B" w:rsidP="009C157E">
      <w:r w:rsidRPr="00C74F1B">
        <w:t>Identify, develop and support activities from community organisations that promote awareness of the NDIS (including eligibility) and reduce stigma around disability in targeted CALD communities. Develop clear communication to the sector to promote these activities and provide guidance on how NDIS staff and partners could be involved and supportive.</w:t>
      </w:r>
    </w:p>
    <w:p w14:paraId="177EEAD0" w14:textId="4B6D86CF" w:rsidR="00C74F1B" w:rsidRPr="00C74F1B" w:rsidRDefault="00C74F1B" w:rsidP="009C157E">
      <w:pPr>
        <w:pStyle w:val="Heading5"/>
      </w:pPr>
      <w:r>
        <w:t xml:space="preserve">Short-term </w:t>
      </w:r>
      <w:r w:rsidR="00390F55">
        <w:t>outcome</w:t>
      </w:r>
    </w:p>
    <w:p w14:paraId="7B02EED2" w14:textId="471C8962" w:rsidR="00C74F1B" w:rsidRPr="00C74F1B" w:rsidRDefault="3E9C3B40" w:rsidP="00853F7A">
      <w:pPr>
        <w:pStyle w:val="Bullet"/>
      </w:pPr>
      <w:r w:rsidRPr="43CF2F6D">
        <w:t>The NDIS is involved in and supports initiatives delivered by community organisations that promote awareness of the NDIS (including eligibility) and reduce stigma around disability in CALD communities.</w:t>
      </w:r>
    </w:p>
    <w:p w14:paraId="3A90F682" w14:textId="1278FD72" w:rsidR="00C74F1B" w:rsidRPr="00C74F1B" w:rsidRDefault="00C74F1B" w:rsidP="009C157E">
      <w:pPr>
        <w:pStyle w:val="Heading5"/>
      </w:pPr>
      <w:r w:rsidRPr="00C74F1B">
        <w:t xml:space="preserve">Progress </w:t>
      </w:r>
      <w:r w:rsidR="00390F55">
        <w:t>measure</w:t>
      </w:r>
    </w:p>
    <w:p w14:paraId="664DBBC1" w14:textId="695491D1" w:rsidR="00C74F1B" w:rsidRPr="008127E0" w:rsidRDefault="00C74F1B" w:rsidP="00853F7A">
      <w:pPr>
        <w:pStyle w:val="Bullet"/>
      </w:pPr>
      <w:r w:rsidRPr="008127E0">
        <w:t>Development of guidelines to identify and support appropriate initiatives.</w:t>
      </w:r>
    </w:p>
    <w:p w14:paraId="19E909A8" w14:textId="65484E62" w:rsidR="0073106C" w:rsidRDefault="00C74F1B" w:rsidP="00853F7A">
      <w:pPr>
        <w:pStyle w:val="Bullet"/>
      </w:pPr>
      <w:r w:rsidRPr="008127E0">
        <w:t>Number and percentage of appropriate initiatives identified and supported.</w:t>
      </w:r>
    </w:p>
    <w:p w14:paraId="293EBCB2" w14:textId="696843D7" w:rsidR="00191781" w:rsidRDefault="00191781" w:rsidP="009C157E">
      <w:pPr>
        <w:pStyle w:val="Heading5"/>
      </w:pPr>
      <w:r w:rsidRPr="00191781">
        <w:rPr>
          <w:bCs/>
        </w:rPr>
        <w:t>Status:</w:t>
      </w:r>
      <w:r>
        <w:t xml:space="preserve"> Action o</w:t>
      </w:r>
      <w:r w:rsidRPr="00C74F1B">
        <w:t>n track</w:t>
      </w:r>
    </w:p>
    <w:p w14:paraId="4F28D5D8" w14:textId="7C2C1A5B" w:rsidR="00C74F1B" w:rsidRPr="00C74F1B" w:rsidRDefault="3E9C3B40" w:rsidP="00853F7A">
      <w:pPr>
        <w:pStyle w:val="Bullet"/>
      </w:pPr>
      <w:r w:rsidRPr="43CF2F6D">
        <w:t>We identified key CALD community organisations across VIC, NSW, QLD, SA, and WA, including:</w:t>
      </w:r>
    </w:p>
    <w:p w14:paraId="6CA0AD89" w14:textId="66788721" w:rsidR="00C74F1B" w:rsidRPr="001450DD" w:rsidRDefault="00C74F1B" w:rsidP="00853F7A">
      <w:pPr>
        <w:pStyle w:val="Bullet"/>
      </w:pPr>
      <w:r w:rsidRPr="001450DD">
        <w:t>Centre for Culture, Ethnicity and Health (CEH) for – we consulted</w:t>
      </w:r>
      <w:r w:rsidR="001450DD" w:rsidRPr="001450DD">
        <w:t xml:space="preserve"> </w:t>
      </w:r>
      <w:r w:rsidRPr="001450DD">
        <w:t>about the translated NDIS glossary.</w:t>
      </w:r>
    </w:p>
    <w:p w14:paraId="6B2E5A73" w14:textId="09B713B7" w:rsidR="00AB74BC" w:rsidRDefault="00C74F1B" w:rsidP="00853F7A">
      <w:pPr>
        <w:pStyle w:val="Bullet"/>
      </w:pPr>
      <w:r w:rsidRPr="001450DD">
        <w:t>Settlement Services International – we consulted about the CALD peer support program, modelled after on the successful Multicultural Peer Network; we supported pilot program activities, collecting initial feedback indicating increased understanding and reduced stigma, with attendees reporting greater understanding of the NDIS</w:t>
      </w:r>
      <w:r w:rsidR="00191781">
        <w:t>.</w:t>
      </w:r>
    </w:p>
    <w:p w14:paraId="4F7C10D9" w14:textId="77777777" w:rsidR="00AB74BC" w:rsidRDefault="00AB74BC">
      <w:pPr>
        <w:spacing w:line="240" w:lineRule="auto"/>
        <w:rPr>
          <w:lang w:eastAsia="en-US"/>
        </w:rPr>
      </w:pPr>
      <w:r>
        <w:br w:type="page"/>
      </w:r>
    </w:p>
    <w:p w14:paraId="6C50ED61" w14:textId="77777777" w:rsidR="00C74F1B" w:rsidRPr="00C74F1B" w:rsidRDefault="00C74F1B" w:rsidP="009C157E">
      <w:pPr>
        <w:pStyle w:val="Heading4"/>
      </w:pPr>
      <w:r w:rsidRPr="00C74F1B">
        <w:lastRenderedPageBreak/>
        <w:t>Action 28</w:t>
      </w:r>
    </w:p>
    <w:p w14:paraId="5BAE2B33" w14:textId="77777777" w:rsidR="001450DD" w:rsidRDefault="00C74F1B" w:rsidP="009C157E">
      <w:r w:rsidRPr="00C74F1B">
        <w:t>Work with organisations and peak bodies to build the skills of mainstream services (including health professionals, such as general practitioners, allied health professionals and specialists). Focusing on how to support people with disability from CALD backgrounds to access and use the NDIS.</w:t>
      </w:r>
    </w:p>
    <w:p w14:paraId="77AF88F6" w14:textId="0EA24C2D" w:rsidR="00C74F1B" w:rsidRPr="00C74F1B" w:rsidRDefault="001450DD" w:rsidP="009C157E">
      <w:pPr>
        <w:pStyle w:val="Heading5"/>
      </w:pPr>
      <w:r>
        <w:t xml:space="preserve">Short-term </w:t>
      </w:r>
      <w:r w:rsidR="00390F55">
        <w:t>outcome</w:t>
      </w:r>
    </w:p>
    <w:p w14:paraId="242646C5" w14:textId="346CBB83" w:rsidR="00C74F1B" w:rsidRPr="00C74F1B" w:rsidRDefault="3E9C3B40" w:rsidP="00853F7A">
      <w:pPr>
        <w:pStyle w:val="Bullet"/>
      </w:pPr>
      <w:r w:rsidRPr="43CF2F6D">
        <w:t>Relevant capacity</w:t>
      </w:r>
      <w:r w:rsidR="00A82F32">
        <w:t>-</w:t>
      </w:r>
      <w:r w:rsidRPr="43CF2F6D">
        <w:t>building activities are identified and explored in collaboration with organisations and peak bodies to better support people with disability from CALD backgrounds to access and use the NDIS.</w:t>
      </w:r>
    </w:p>
    <w:p w14:paraId="6B75C1B7" w14:textId="576F696B" w:rsidR="00C74F1B" w:rsidRPr="00C74F1B" w:rsidRDefault="00C74F1B" w:rsidP="009C157E">
      <w:pPr>
        <w:pStyle w:val="Heading5"/>
      </w:pPr>
      <w:r w:rsidRPr="00C74F1B">
        <w:t xml:space="preserve">Progress </w:t>
      </w:r>
      <w:r w:rsidR="00F201CF">
        <w:t>measure</w:t>
      </w:r>
    </w:p>
    <w:p w14:paraId="3AD54433" w14:textId="3A88E76E" w:rsidR="006D407F" w:rsidRDefault="00C74F1B" w:rsidP="00853F7A">
      <w:pPr>
        <w:pStyle w:val="Bullet"/>
      </w:pPr>
      <w:r w:rsidRPr="00C74F1B">
        <w:t>Number of relevant capacity</w:t>
      </w:r>
      <w:r w:rsidR="00A82F32">
        <w:t>-</w:t>
      </w:r>
      <w:r w:rsidRPr="00C74F1B">
        <w:t>building initiatives identified and supported.</w:t>
      </w:r>
    </w:p>
    <w:p w14:paraId="6FC7A11A" w14:textId="35A7FEFB" w:rsidR="00191781" w:rsidRDefault="00191781" w:rsidP="009C157E">
      <w:pPr>
        <w:pStyle w:val="Heading5"/>
      </w:pPr>
      <w:r>
        <w:t>Status: Action o</w:t>
      </w:r>
      <w:r w:rsidRPr="00C74F1B">
        <w:t>n track</w:t>
      </w:r>
    </w:p>
    <w:p w14:paraId="1F9574A1" w14:textId="133A500F" w:rsidR="00C74F1B" w:rsidRPr="001450DD" w:rsidRDefault="00C74F1B" w:rsidP="00853F7A">
      <w:pPr>
        <w:pStyle w:val="Bullet"/>
      </w:pPr>
      <w:r w:rsidRPr="001450DD">
        <w:t>We drafted a training framework for Services Australia's multicultural service officers, to enhance their ability to support CALD individuals to navigate the NDIS, focusing on cultural competency and communication.</w:t>
      </w:r>
    </w:p>
    <w:p w14:paraId="12DB6ED2" w14:textId="04A4A89C" w:rsidR="00524C66" w:rsidRDefault="00C74F1B" w:rsidP="009E3F52">
      <w:pPr>
        <w:pStyle w:val="Bullet"/>
      </w:pPr>
      <w:r w:rsidRPr="001450DD">
        <w:t>We engaged with the Refugee Health Network of Australia to plan capacity</w:t>
      </w:r>
      <w:r w:rsidR="00A82F32">
        <w:noBreakHyphen/>
      </w:r>
      <w:r w:rsidRPr="001450DD">
        <w:t>building sessions on NDIS processes and their intersection with the health system, ensuring culturally appropriate support.</w:t>
      </w:r>
      <w:r w:rsidR="00524C66">
        <w:br w:type="page"/>
      </w:r>
    </w:p>
    <w:p w14:paraId="5186E153" w14:textId="77777777" w:rsidR="005B7508" w:rsidRPr="00884352" w:rsidRDefault="005B7508" w:rsidP="009C157E">
      <w:pPr>
        <w:pStyle w:val="Heading2"/>
      </w:pPr>
      <w:bookmarkStart w:id="97" w:name="_Toc209101716"/>
      <w:bookmarkEnd w:id="96"/>
      <w:r w:rsidRPr="00884352">
        <w:lastRenderedPageBreak/>
        <w:t>National Disability Insurance Agency</w:t>
      </w:r>
      <w:bookmarkEnd w:id="97"/>
    </w:p>
    <w:p w14:paraId="22BAD234" w14:textId="77777777" w:rsidR="00896D87" w:rsidRPr="00896D87" w:rsidRDefault="00896D87" w:rsidP="00896D87">
      <w:pPr>
        <w:autoSpaceDE w:val="0"/>
        <w:autoSpaceDN w:val="0"/>
        <w:adjustRightInd w:val="0"/>
        <w:spacing w:before="116" w:line="338" w:lineRule="auto"/>
        <w:ind w:right="4"/>
      </w:pPr>
      <w:r w:rsidRPr="00D43B75">
        <w:rPr>
          <w:kern w:val="1"/>
          <w:szCs w:val="22"/>
        </w:rPr>
        <w:fldChar w:fldCharType="begin"/>
      </w:r>
      <w:r w:rsidRPr="00D43B75">
        <w:rPr>
          <w:kern w:val="1"/>
          <w:szCs w:val="22"/>
        </w:rPr>
        <w:instrText xml:space="preserve"> HYPERLINK "http://ndis.gov.au/" </w:instrText>
      </w:r>
      <w:r w:rsidRPr="00D43B75">
        <w:rPr>
          <w:kern w:val="1"/>
          <w:szCs w:val="22"/>
        </w:rPr>
      </w:r>
      <w:r w:rsidRPr="00D43B75">
        <w:rPr>
          <w:kern w:val="1"/>
          <w:szCs w:val="22"/>
        </w:rPr>
        <w:fldChar w:fldCharType="separate"/>
      </w:r>
      <w:r w:rsidRPr="00D43B75">
        <w:rPr>
          <w:rStyle w:val="Hyperlink"/>
          <w:kern w:val="1"/>
          <w:szCs w:val="22"/>
        </w:rPr>
        <w:t>ndis.gov.au</w:t>
      </w:r>
    </w:p>
    <w:p w14:paraId="741EDD58" w14:textId="77777777" w:rsidR="00896D87" w:rsidRDefault="00896D87" w:rsidP="00896D87">
      <w:pPr>
        <w:autoSpaceDE w:val="0"/>
        <w:autoSpaceDN w:val="0"/>
        <w:adjustRightInd w:val="0"/>
        <w:spacing w:before="110"/>
        <w:ind w:right="4"/>
        <w:rPr>
          <w:kern w:val="1"/>
          <w:szCs w:val="22"/>
        </w:rPr>
      </w:pPr>
      <w:r w:rsidRPr="00D43B75">
        <w:rPr>
          <w:kern w:val="1"/>
          <w:szCs w:val="22"/>
        </w:rPr>
        <w:fldChar w:fldCharType="end"/>
      </w:r>
      <w:r w:rsidRPr="00884352">
        <w:rPr>
          <w:kern w:val="1"/>
          <w:szCs w:val="22"/>
        </w:rPr>
        <w:t>Telephone 1800 800 110</w:t>
      </w:r>
    </w:p>
    <w:p w14:paraId="5F1E6B9C" w14:textId="77777777" w:rsidR="00896D87" w:rsidRPr="00884352" w:rsidRDefault="00896D87" w:rsidP="00896D87">
      <w:pPr>
        <w:autoSpaceDE w:val="0"/>
        <w:autoSpaceDN w:val="0"/>
        <w:adjustRightInd w:val="0"/>
        <w:spacing w:before="110"/>
        <w:ind w:right="4"/>
        <w:rPr>
          <w:kern w:val="1"/>
          <w:szCs w:val="22"/>
        </w:rPr>
      </w:pPr>
      <w:r>
        <w:rPr>
          <w:kern w:val="1"/>
          <w:szCs w:val="22"/>
        </w:rPr>
        <w:t xml:space="preserve">Webchat </w:t>
      </w:r>
      <w:hyperlink r:id="rId20" w:history="1">
        <w:r w:rsidRPr="00D43B75">
          <w:rPr>
            <w:rStyle w:val="Hyperlink"/>
            <w:kern w:val="1"/>
            <w:szCs w:val="22"/>
          </w:rPr>
          <w:t>ndis.gov.au</w:t>
        </w:r>
      </w:hyperlink>
    </w:p>
    <w:p w14:paraId="2D131637" w14:textId="77777777" w:rsidR="00896D87" w:rsidRDefault="00896D87" w:rsidP="00896D87">
      <w:pPr>
        <w:autoSpaceDE w:val="0"/>
        <w:autoSpaceDN w:val="0"/>
        <w:adjustRightInd w:val="0"/>
        <w:spacing w:before="116"/>
        <w:ind w:right="4"/>
        <w:rPr>
          <w:spacing w:val="-5"/>
          <w:kern w:val="1"/>
          <w:szCs w:val="22"/>
        </w:rPr>
      </w:pPr>
      <w:r>
        <w:rPr>
          <w:spacing w:val="-5"/>
          <w:kern w:val="1"/>
          <w:szCs w:val="22"/>
        </w:rPr>
        <w:t>Follow us on our social channels</w:t>
      </w:r>
    </w:p>
    <w:p w14:paraId="50480DF4" w14:textId="77777777" w:rsidR="00896D87" w:rsidRDefault="00896D87" w:rsidP="00896D87">
      <w:pPr>
        <w:autoSpaceDE w:val="0"/>
        <w:autoSpaceDN w:val="0"/>
        <w:adjustRightInd w:val="0"/>
        <w:spacing w:before="116"/>
        <w:ind w:right="4"/>
        <w:rPr>
          <w:spacing w:val="-5"/>
          <w:kern w:val="1"/>
          <w:szCs w:val="22"/>
        </w:rPr>
      </w:pPr>
      <w:hyperlink r:id="rId21" w:history="1">
        <w:r w:rsidRPr="00892BAF">
          <w:rPr>
            <w:rStyle w:val="Hyperlink"/>
            <w:spacing w:val="-5"/>
            <w:kern w:val="1"/>
            <w:szCs w:val="22"/>
          </w:rPr>
          <w:t>Facebook</w:t>
        </w:r>
      </w:hyperlink>
      <w:r>
        <w:rPr>
          <w:spacing w:val="-5"/>
          <w:kern w:val="1"/>
          <w:szCs w:val="22"/>
        </w:rPr>
        <w:t xml:space="preserve">, </w:t>
      </w:r>
      <w:hyperlink r:id="rId22" w:history="1">
        <w:r w:rsidRPr="00234434">
          <w:rPr>
            <w:rStyle w:val="Hyperlink"/>
            <w:spacing w:val="-5"/>
            <w:kern w:val="1"/>
            <w:szCs w:val="22"/>
          </w:rPr>
          <w:t>Twitter</w:t>
        </w:r>
      </w:hyperlink>
      <w:r>
        <w:rPr>
          <w:spacing w:val="-5"/>
          <w:kern w:val="1"/>
          <w:szCs w:val="22"/>
        </w:rPr>
        <w:t xml:space="preserve">, </w:t>
      </w:r>
      <w:hyperlink r:id="rId23" w:history="1">
        <w:r w:rsidRPr="009C27F0">
          <w:rPr>
            <w:rStyle w:val="Hyperlink"/>
            <w:spacing w:val="-5"/>
            <w:kern w:val="1"/>
            <w:szCs w:val="22"/>
          </w:rPr>
          <w:t>Instagram</w:t>
        </w:r>
      </w:hyperlink>
      <w:r>
        <w:rPr>
          <w:spacing w:val="-5"/>
          <w:kern w:val="1"/>
          <w:szCs w:val="22"/>
        </w:rPr>
        <w:t xml:space="preserve">, </w:t>
      </w:r>
      <w:hyperlink r:id="rId24" w:history="1">
        <w:r w:rsidRPr="00234434">
          <w:rPr>
            <w:rStyle w:val="Hyperlink"/>
            <w:spacing w:val="-5"/>
            <w:kern w:val="1"/>
            <w:szCs w:val="22"/>
          </w:rPr>
          <w:t>YouTube</w:t>
        </w:r>
      </w:hyperlink>
      <w:r>
        <w:rPr>
          <w:spacing w:val="-5"/>
          <w:kern w:val="1"/>
          <w:szCs w:val="22"/>
        </w:rPr>
        <w:t xml:space="preserve">, </w:t>
      </w:r>
      <w:hyperlink r:id="rId25" w:history="1">
        <w:r>
          <w:rPr>
            <w:rStyle w:val="Hyperlink"/>
            <w:spacing w:val="-5"/>
            <w:kern w:val="1"/>
            <w:szCs w:val="22"/>
          </w:rPr>
          <w:t>LinkedIn</w:t>
        </w:r>
      </w:hyperlink>
    </w:p>
    <w:p w14:paraId="774C1889" w14:textId="77777777" w:rsidR="00896D87" w:rsidRPr="00884352" w:rsidRDefault="00896D87" w:rsidP="00896D87">
      <w:pPr>
        <w:autoSpaceDE w:val="0"/>
        <w:autoSpaceDN w:val="0"/>
        <w:adjustRightInd w:val="0"/>
        <w:spacing w:before="116"/>
        <w:ind w:right="4"/>
        <w:rPr>
          <w:b/>
          <w:bCs/>
          <w:kern w:val="1"/>
          <w:szCs w:val="22"/>
        </w:rPr>
      </w:pPr>
      <w:r w:rsidRPr="00884352">
        <w:rPr>
          <w:b/>
          <w:bCs/>
          <w:kern w:val="1"/>
          <w:szCs w:val="22"/>
        </w:rPr>
        <w:t>For people who need help with English</w:t>
      </w:r>
    </w:p>
    <w:p w14:paraId="3D564A3D" w14:textId="77777777" w:rsidR="00896D87" w:rsidRPr="00884352" w:rsidRDefault="00896D87" w:rsidP="00896D87">
      <w:pPr>
        <w:autoSpaceDE w:val="0"/>
        <w:autoSpaceDN w:val="0"/>
        <w:adjustRightInd w:val="0"/>
        <w:spacing w:before="54"/>
        <w:ind w:right="4"/>
        <w:rPr>
          <w:kern w:val="1"/>
          <w:szCs w:val="22"/>
        </w:rPr>
      </w:pPr>
      <w:r w:rsidRPr="00884352">
        <w:rPr>
          <w:b/>
          <w:kern w:val="1"/>
          <w:szCs w:val="22"/>
        </w:rPr>
        <w:t>TIS:</w:t>
      </w:r>
      <w:r w:rsidRPr="00884352">
        <w:rPr>
          <w:kern w:val="1"/>
          <w:szCs w:val="22"/>
        </w:rPr>
        <w:t xml:space="preserve"> 131 450</w:t>
      </w:r>
    </w:p>
    <w:p w14:paraId="326AD36A" w14:textId="77777777" w:rsidR="00896D87" w:rsidRPr="00884352" w:rsidRDefault="00896D87" w:rsidP="00896D87">
      <w:pPr>
        <w:autoSpaceDE w:val="0"/>
        <w:autoSpaceDN w:val="0"/>
        <w:adjustRightInd w:val="0"/>
        <w:spacing w:before="235"/>
        <w:ind w:right="4"/>
        <w:rPr>
          <w:b/>
          <w:bCs/>
          <w:kern w:val="1"/>
          <w:szCs w:val="22"/>
        </w:rPr>
      </w:pPr>
      <w:r w:rsidRPr="00884352">
        <w:rPr>
          <w:b/>
          <w:bCs/>
          <w:kern w:val="1"/>
          <w:szCs w:val="22"/>
        </w:rPr>
        <w:t>For people who are deaf or hard of hearing</w:t>
      </w:r>
    </w:p>
    <w:p w14:paraId="473D4766" w14:textId="77777777" w:rsidR="00896D87" w:rsidRPr="00884352" w:rsidRDefault="00896D87" w:rsidP="00896D87">
      <w:pPr>
        <w:autoSpaceDE w:val="0"/>
        <w:autoSpaceDN w:val="0"/>
        <w:adjustRightInd w:val="0"/>
        <w:spacing w:before="53"/>
        <w:ind w:right="4"/>
        <w:rPr>
          <w:kern w:val="1"/>
          <w:szCs w:val="22"/>
        </w:rPr>
      </w:pPr>
      <w:r w:rsidRPr="00884352">
        <w:rPr>
          <w:b/>
          <w:kern w:val="1"/>
          <w:szCs w:val="22"/>
        </w:rPr>
        <w:t>TTY:</w:t>
      </w:r>
      <w:r w:rsidRPr="00884352">
        <w:rPr>
          <w:kern w:val="1"/>
          <w:szCs w:val="22"/>
        </w:rPr>
        <w:t xml:space="preserve"> 1800 555 677</w:t>
      </w:r>
    </w:p>
    <w:p w14:paraId="14E8EF3F" w14:textId="77777777" w:rsidR="00896D87" w:rsidRPr="00884352" w:rsidRDefault="00896D87" w:rsidP="00896D87">
      <w:pPr>
        <w:autoSpaceDE w:val="0"/>
        <w:autoSpaceDN w:val="0"/>
        <w:adjustRightInd w:val="0"/>
        <w:spacing w:before="116"/>
        <w:ind w:right="4"/>
        <w:rPr>
          <w:kern w:val="1"/>
          <w:szCs w:val="22"/>
        </w:rPr>
      </w:pPr>
      <w:r>
        <w:rPr>
          <w:b/>
          <w:kern w:val="1"/>
          <w:szCs w:val="22"/>
        </w:rPr>
        <w:t>Voice relay</w:t>
      </w:r>
      <w:r w:rsidRPr="00884352">
        <w:rPr>
          <w:b/>
          <w:kern w:val="1"/>
          <w:szCs w:val="22"/>
        </w:rPr>
        <w:t>:</w:t>
      </w:r>
      <w:r w:rsidRPr="00884352">
        <w:rPr>
          <w:kern w:val="1"/>
          <w:szCs w:val="22"/>
        </w:rPr>
        <w:t xml:space="preserve"> 1800 555 727</w:t>
      </w:r>
    </w:p>
    <w:p w14:paraId="5DF2EDF3" w14:textId="64D171BD" w:rsidR="00F74162" w:rsidRPr="005B7508" w:rsidRDefault="00896D87" w:rsidP="00896D87">
      <w:pPr>
        <w:autoSpaceDE w:val="0"/>
        <w:autoSpaceDN w:val="0"/>
        <w:adjustRightInd w:val="0"/>
        <w:spacing w:before="116" w:line="338" w:lineRule="auto"/>
        <w:ind w:right="4"/>
        <w:rPr>
          <w:b/>
          <w:bCs/>
          <w:spacing w:val="-5"/>
        </w:rPr>
      </w:pPr>
      <w:r>
        <w:rPr>
          <w:b/>
          <w:bCs/>
          <w:spacing w:val="-5"/>
          <w:kern w:val="1"/>
          <w:szCs w:val="22"/>
        </w:rPr>
        <w:t xml:space="preserve">National Relay Service: </w:t>
      </w:r>
      <w:hyperlink r:id="rId26" w:history="1">
        <w:r>
          <w:rPr>
            <w:rStyle w:val="Hyperlink"/>
            <w:kern w:val="1"/>
            <w:szCs w:val="22"/>
          </w:rPr>
          <w:t>relayservice.gov.au</w:t>
        </w:r>
      </w:hyperlink>
    </w:p>
    <w:sectPr w:rsidR="00F74162" w:rsidRPr="005B7508" w:rsidSect="004E5E09">
      <w:footerReference w:type="default" r:id="rId27"/>
      <w:headerReference w:type="first" r:id="rId28"/>
      <w:pgSz w:w="11906" w:h="16838" w:code="9"/>
      <w:pgMar w:top="1765" w:right="1440" w:bottom="1440" w:left="1440" w:header="737"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BA1C8B" w14:textId="77777777" w:rsidR="00960CD2" w:rsidRDefault="00960CD2" w:rsidP="009C157E">
      <w:r>
        <w:separator/>
      </w:r>
    </w:p>
    <w:p w14:paraId="69E5FA7A" w14:textId="77777777" w:rsidR="00960CD2" w:rsidRDefault="00960CD2" w:rsidP="009C157E"/>
    <w:p w14:paraId="36C70F6F" w14:textId="77777777" w:rsidR="00960CD2" w:rsidRDefault="00960CD2" w:rsidP="009C157E"/>
    <w:p w14:paraId="0DA7EB7F" w14:textId="77777777" w:rsidR="00960CD2" w:rsidRDefault="00960CD2" w:rsidP="009C157E"/>
    <w:p w14:paraId="7E021643" w14:textId="77777777" w:rsidR="00960CD2" w:rsidRDefault="00960CD2" w:rsidP="009C157E"/>
    <w:p w14:paraId="311D1236" w14:textId="77777777" w:rsidR="00960CD2" w:rsidRDefault="00960CD2" w:rsidP="009C157E"/>
    <w:p w14:paraId="43505D7C" w14:textId="77777777" w:rsidR="00960CD2" w:rsidRDefault="00960CD2" w:rsidP="009C157E"/>
    <w:p w14:paraId="7D1F3CE7" w14:textId="77777777" w:rsidR="00960CD2" w:rsidRDefault="00960CD2" w:rsidP="009C157E"/>
    <w:p w14:paraId="32706879" w14:textId="77777777" w:rsidR="00960CD2" w:rsidRDefault="00960CD2" w:rsidP="009C157E"/>
    <w:p w14:paraId="1D64BBDB" w14:textId="77777777" w:rsidR="00960CD2" w:rsidRDefault="00960CD2" w:rsidP="009C157E"/>
  </w:endnote>
  <w:endnote w:type="continuationSeparator" w:id="0">
    <w:p w14:paraId="368C0BA3" w14:textId="77777777" w:rsidR="00960CD2" w:rsidRDefault="00960CD2" w:rsidP="009C157E">
      <w:r>
        <w:continuationSeparator/>
      </w:r>
    </w:p>
    <w:p w14:paraId="35A73918" w14:textId="77777777" w:rsidR="00960CD2" w:rsidRDefault="00960CD2" w:rsidP="009C157E"/>
    <w:p w14:paraId="6B460F21" w14:textId="77777777" w:rsidR="00960CD2" w:rsidRDefault="00960CD2" w:rsidP="009C157E"/>
    <w:p w14:paraId="79BF54C7" w14:textId="77777777" w:rsidR="00960CD2" w:rsidRDefault="00960CD2" w:rsidP="009C157E"/>
    <w:p w14:paraId="3C2456CC" w14:textId="77777777" w:rsidR="00960CD2" w:rsidRDefault="00960CD2" w:rsidP="009C157E"/>
    <w:p w14:paraId="5922975D" w14:textId="77777777" w:rsidR="00960CD2" w:rsidRDefault="00960CD2" w:rsidP="009C157E"/>
    <w:p w14:paraId="1F15C106" w14:textId="77777777" w:rsidR="00960CD2" w:rsidRDefault="00960CD2" w:rsidP="009C157E"/>
    <w:p w14:paraId="209ACEC9" w14:textId="77777777" w:rsidR="00960CD2" w:rsidRDefault="00960CD2" w:rsidP="009C157E"/>
    <w:p w14:paraId="6DFBB30F" w14:textId="77777777" w:rsidR="00960CD2" w:rsidRDefault="00960CD2" w:rsidP="009C157E"/>
    <w:p w14:paraId="6C112F92" w14:textId="77777777" w:rsidR="00960CD2" w:rsidRDefault="00960CD2" w:rsidP="009C157E"/>
  </w:endnote>
  <w:endnote w:type="continuationNotice" w:id="1">
    <w:p w14:paraId="3D72CA9E" w14:textId="77777777" w:rsidR="00960CD2" w:rsidRDefault="00960CD2" w:rsidP="009C15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SMePro">
    <w:altName w:val="Calibri"/>
    <w:charset w:val="00"/>
    <w:family w:val="auto"/>
    <w:pitch w:val="variable"/>
    <w:sig w:usb0="A00002EF" w:usb1="4000606A"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Times New Roman (Body CS)">
    <w:altName w:val="Times New Roman"/>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FSMe-Bold">
    <w:altName w:val="Malgun Gothic Semilight"/>
    <w:panose1 w:val="00000000000000000000"/>
    <w:charset w:val="4D"/>
    <w:family w:val="auto"/>
    <w:notTrueType/>
    <w:pitch w:val="variable"/>
    <w:sig w:usb0="800000AF" w:usb1="4000204A" w:usb2="00000000" w:usb3="00000000" w:csb0="0000009B" w:csb1="00000000"/>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3F59A" w14:textId="3BA238A0" w:rsidR="0062068A" w:rsidRDefault="0062068A" w:rsidP="0062068A">
    <w:pPr>
      <w:pStyle w:val="Footer"/>
    </w:pPr>
    <w:r w:rsidRPr="00FA334F">
      <w:rPr>
        <w:b/>
        <w:bCs/>
      </w:rPr>
      <w:t>ndis.gov.au</w:t>
    </w:r>
    <w:r>
      <w:tab/>
    </w:r>
    <w:r w:rsidR="001C3B3B">
      <w:t>CALD</w:t>
    </w:r>
    <w:r w:rsidR="000C187D" w:rsidRPr="000C187D">
      <w:t xml:space="preserve"> Strategy 2025 annual progress report</w:t>
    </w:r>
    <w:r>
      <w:tab/>
    </w:r>
    <w:r w:rsidRPr="00FA334F">
      <w:fldChar w:fldCharType="begin"/>
    </w:r>
    <w:r w:rsidRPr="00FA334F">
      <w:instrText xml:space="preserve"> PAGE   \* MERGEFORMAT </w:instrText>
    </w:r>
    <w:r w:rsidRPr="00FA334F">
      <w:fldChar w:fldCharType="separate"/>
    </w:r>
    <w:r>
      <w:t>2</w:t>
    </w:r>
    <w:r w:rsidRPr="00FA334F">
      <w:fldChar w:fldCharType="end"/>
    </w:r>
  </w:p>
  <w:p w14:paraId="60B21BD6" w14:textId="18A66C3A" w:rsidR="006A079B" w:rsidRDefault="006A079B" w:rsidP="00080D93">
    <w:pPr>
      <w:pStyle w:val="Header"/>
      <w:spacing w:before="120"/>
      <w:rPr>
        <w:rFonts w:cs="Arial"/>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865F99" w14:textId="77777777" w:rsidR="00960CD2" w:rsidRDefault="00960CD2" w:rsidP="009C157E">
      <w:r>
        <w:separator/>
      </w:r>
    </w:p>
    <w:p w14:paraId="100E719D" w14:textId="77777777" w:rsidR="00960CD2" w:rsidRDefault="00960CD2" w:rsidP="009C157E"/>
    <w:p w14:paraId="15293F6C" w14:textId="77777777" w:rsidR="00960CD2" w:rsidRDefault="00960CD2" w:rsidP="009C157E"/>
    <w:p w14:paraId="6A72CC3A" w14:textId="77777777" w:rsidR="00960CD2" w:rsidRDefault="00960CD2" w:rsidP="009C157E"/>
    <w:p w14:paraId="5111BD89" w14:textId="77777777" w:rsidR="00960CD2" w:rsidRDefault="00960CD2" w:rsidP="009C157E"/>
    <w:p w14:paraId="30A12343" w14:textId="77777777" w:rsidR="00960CD2" w:rsidRDefault="00960CD2" w:rsidP="009C157E"/>
    <w:p w14:paraId="30D289CC" w14:textId="77777777" w:rsidR="00960CD2" w:rsidRDefault="00960CD2" w:rsidP="009C157E"/>
    <w:p w14:paraId="17FD2364" w14:textId="77777777" w:rsidR="00960CD2" w:rsidRDefault="00960CD2" w:rsidP="009C157E"/>
    <w:p w14:paraId="6543635B" w14:textId="77777777" w:rsidR="00960CD2" w:rsidRDefault="00960CD2" w:rsidP="009C157E"/>
    <w:p w14:paraId="65478474" w14:textId="77777777" w:rsidR="00960CD2" w:rsidRDefault="00960CD2" w:rsidP="009C157E"/>
  </w:footnote>
  <w:footnote w:type="continuationSeparator" w:id="0">
    <w:p w14:paraId="44E2C44C" w14:textId="77777777" w:rsidR="00960CD2" w:rsidRDefault="00960CD2" w:rsidP="009C157E">
      <w:r>
        <w:continuationSeparator/>
      </w:r>
    </w:p>
    <w:p w14:paraId="4A916BE7" w14:textId="77777777" w:rsidR="00960CD2" w:rsidRDefault="00960CD2" w:rsidP="009C157E"/>
    <w:p w14:paraId="47E56405" w14:textId="77777777" w:rsidR="00960CD2" w:rsidRDefault="00960CD2" w:rsidP="009C157E"/>
    <w:p w14:paraId="463AEB42" w14:textId="77777777" w:rsidR="00960CD2" w:rsidRDefault="00960CD2" w:rsidP="009C157E"/>
    <w:p w14:paraId="5D601BD7" w14:textId="77777777" w:rsidR="00960CD2" w:rsidRDefault="00960CD2" w:rsidP="009C157E"/>
    <w:p w14:paraId="4B18F147" w14:textId="77777777" w:rsidR="00960CD2" w:rsidRDefault="00960CD2" w:rsidP="009C157E"/>
    <w:p w14:paraId="16ED1965" w14:textId="77777777" w:rsidR="00960CD2" w:rsidRDefault="00960CD2" w:rsidP="009C157E"/>
    <w:p w14:paraId="20F4010C" w14:textId="77777777" w:rsidR="00960CD2" w:rsidRDefault="00960CD2" w:rsidP="009C157E"/>
    <w:p w14:paraId="4BD8FC88" w14:textId="77777777" w:rsidR="00960CD2" w:rsidRDefault="00960CD2" w:rsidP="009C157E"/>
    <w:p w14:paraId="5E5CB8B5" w14:textId="77777777" w:rsidR="00960CD2" w:rsidRDefault="00960CD2" w:rsidP="009C157E"/>
  </w:footnote>
  <w:footnote w:type="continuationNotice" w:id="1">
    <w:p w14:paraId="3D6B418D" w14:textId="77777777" w:rsidR="00960CD2" w:rsidRDefault="00960CD2" w:rsidP="009C157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A9DFC" w14:textId="0A551543" w:rsidR="004E5E09" w:rsidRPr="00E152E9" w:rsidRDefault="00384099" w:rsidP="009C157E">
    <w:pPr>
      <w:pStyle w:val="Header"/>
    </w:pPr>
    <w:r>
      <w:rPr>
        <w:noProof/>
        <w:shd w:val="clear" w:color="auto" w:fill="auto"/>
      </w:rPr>
      <mc:AlternateContent>
        <mc:Choice Requires="wps">
          <w:drawing>
            <wp:anchor distT="0" distB="0" distL="114300" distR="114300" simplePos="0" relativeHeight="251658240" behindDoc="0" locked="0" layoutInCell="1" allowOverlap="1" wp14:anchorId="7624577C" wp14:editId="3FD8DA38">
              <wp:simplePos x="0" y="0"/>
              <wp:positionH relativeFrom="column">
                <wp:posOffset>-895350</wp:posOffset>
              </wp:positionH>
              <wp:positionV relativeFrom="paragraph">
                <wp:posOffset>-448945</wp:posOffset>
              </wp:positionV>
              <wp:extent cx="7559675" cy="10688320"/>
              <wp:effectExtent l="0" t="0" r="0" b="0"/>
              <wp:wrapNone/>
              <wp:docPr id="294143924" name="Rectangl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88320"/>
                      </a:xfrm>
                      <a:prstGeom prst="rect">
                        <a:avLst/>
                      </a:prstGeom>
                      <a:blipFill>
                        <a:blip r:embed="rId1">
                          <a:extLst>
                            <a:ext uri="{28A0092B-C50C-407E-A947-70E740481C1C}">
                              <a14:useLocalDpi xmlns:a14="http://schemas.microsoft.com/office/drawing/2010/main" val="0"/>
                            </a:ext>
                          </a:extLst>
                        </a:blip>
                        <a:stretch>
                          <a:fillRect/>
                        </a:stretch>
                      </a:blipFill>
                      <a:ln w="12700" cap="flat" cmpd="sng" algn="ctr">
                        <a:noFill/>
                        <a:prstDash val="solid"/>
                        <a:miter lim="800000"/>
                      </a:ln>
                      <a:effectLst/>
                    </wps:spPr>
                    <wps:bodyPr rot="0" spcFirstLastPara="0" vertOverflow="clip" horzOverflow="clip" vert="horz" wrap="square" lIns="90000" tIns="45720" rIns="91440" bIns="45720" numCol="1" spcCol="0" rtlCol="0" fromWordArt="0" anchor="ctr" anchorCtr="0" forceAA="0" compatLnSpc="1">
                      <a:prstTxWarp prst="textNoShape">
                        <a:avLst/>
                      </a:prstTxWarp>
                      <a:noAutofit/>
                    </wps:bodyPr>
                  </wps:wsp>
                </a:graphicData>
              </a:graphic>
            </wp:anchor>
          </w:drawing>
        </mc:Choice>
        <mc:Fallback>
          <w:pict>
            <v:rect w14:anchorId="0D05D0D7" id="Rectangle 1" o:spid="_x0000_s1026" alt="&quot;&quot;" style="position:absolute;margin-left:-70.5pt;margin-top:-35.35pt;width:595.25pt;height:841.6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&#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FA7NqxAAAAAMAgf+th7CmO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" stroked="f" strokeweight="1pt">
              <v:fill r:id="rId2" o:title="" recolor="t" rotate="t" type="frame"/>
              <v:textbox inset="2.5mm"/>
            </v:rect>
          </w:pict>
        </mc:Fallback>
      </mc:AlternateContent>
    </w:r>
    <w:r w:rsidR="00E152E9" w:rsidRPr="00E152E9">
      <w:t>OFFICIAL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3079D2"/>
    <w:multiLevelType w:val="hybridMultilevel"/>
    <w:tmpl w:val="783AC3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2A74D3B"/>
    <w:multiLevelType w:val="hybridMultilevel"/>
    <w:tmpl w:val="904C352C"/>
    <w:lvl w:ilvl="0" w:tplc="357A149C">
      <w:start w:val="1"/>
      <w:numFmt w:val="lowerRoman"/>
      <w:pStyle w:val="ListBullet"/>
      <w:lvlText w:val="%1."/>
      <w:lvlJc w:val="left"/>
      <w:pPr>
        <w:ind w:left="720" w:hanging="360"/>
      </w:pPr>
      <w:rPr>
        <w:rFonts w:ascii="Arial" w:eastAsia="Times New Roman" w:hAnsi="Arial" w:cs="Arial"/>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953ABF"/>
    <w:multiLevelType w:val="hybridMultilevel"/>
    <w:tmpl w:val="E514D1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93D6BCA"/>
    <w:multiLevelType w:val="multilevel"/>
    <w:tmpl w:val="5AACE21E"/>
    <w:styleLink w:val="CurrentList3"/>
    <w:lvl w:ilvl="0">
      <w:start w:val="1"/>
      <w:numFmt w:val="bullet"/>
      <w:lvlText w:val=""/>
      <w:lvlJc w:val="left"/>
      <w:pPr>
        <w:tabs>
          <w:tab w:val="num" w:pos="284"/>
        </w:tabs>
        <w:ind w:left="113"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13055FF"/>
    <w:multiLevelType w:val="hybridMultilevel"/>
    <w:tmpl w:val="48DCAF80"/>
    <w:lvl w:ilvl="0" w:tplc="88E8927A">
      <w:start w:val="1"/>
      <w:numFmt w:val="bullet"/>
      <w:pStyle w:val="Bullet"/>
      <w:lvlText w:val=""/>
      <w:lvlJc w:val="left"/>
      <w:pPr>
        <w:ind w:left="-1779" w:hanging="360"/>
      </w:pPr>
      <w:rPr>
        <w:rFonts w:ascii="Symbol" w:hAnsi="Symbol" w:hint="default"/>
      </w:rPr>
    </w:lvl>
    <w:lvl w:ilvl="1" w:tplc="A9CED1D4">
      <w:start w:val="1"/>
      <w:numFmt w:val="bullet"/>
      <w:lvlText w:val=""/>
      <w:lvlJc w:val="left"/>
      <w:pPr>
        <w:ind w:left="-1059" w:hanging="360"/>
      </w:pPr>
      <w:rPr>
        <w:rFonts w:ascii="Symbol" w:hAnsi="Symbol" w:hint="default"/>
        <w:color w:val="000000" w:themeColor="accent6"/>
      </w:rPr>
    </w:lvl>
    <w:lvl w:ilvl="2" w:tplc="08090005" w:tentative="1">
      <w:start w:val="1"/>
      <w:numFmt w:val="bullet"/>
      <w:lvlText w:val=""/>
      <w:lvlJc w:val="left"/>
      <w:pPr>
        <w:ind w:left="-339" w:hanging="360"/>
      </w:pPr>
      <w:rPr>
        <w:rFonts w:ascii="Wingdings" w:hAnsi="Wingdings" w:hint="default"/>
      </w:rPr>
    </w:lvl>
    <w:lvl w:ilvl="3" w:tplc="08090001" w:tentative="1">
      <w:start w:val="1"/>
      <w:numFmt w:val="bullet"/>
      <w:lvlText w:val=""/>
      <w:lvlJc w:val="left"/>
      <w:pPr>
        <w:ind w:left="381" w:hanging="360"/>
      </w:pPr>
      <w:rPr>
        <w:rFonts w:ascii="Symbol" w:hAnsi="Symbol" w:hint="default"/>
      </w:rPr>
    </w:lvl>
    <w:lvl w:ilvl="4" w:tplc="08090003" w:tentative="1">
      <w:start w:val="1"/>
      <w:numFmt w:val="bullet"/>
      <w:lvlText w:val="o"/>
      <w:lvlJc w:val="left"/>
      <w:pPr>
        <w:ind w:left="1101" w:hanging="360"/>
      </w:pPr>
      <w:rPr>
        <w:rFonts w:ascii="Courier New" w:hAnsi="Courier New" w:cs="Courier New" w:hint="default"/>
      </w:rPr>
    </w:lvl>
    <w:lvl w:ilvl="5" w:tplc="08090005" w:tentative="1">
      <w:start w:val="1"/>
      <w:numFmt w:val="bullet"/>
      <w:lvlText w:val=""/>
      <w:lvlJc w:val="left"/>
      <w:pPr>
        <w:ind w:left="1821" w:hanging="360"/>
      </w:pPr>
      <w:rPr>
        <w:rFonts w:ascii="Wingdings" w:hAnsi="Wingdings" w:hint="default"/>
      </w:rPr>
    </w:lvl>
    <w:lvl w:ilvl="6" w:tplc="08090001" w:tentative="1">
      <w:start w:val="1"/>
      <w:numFmt w:val="bullet"/>
      <w:lvlText w:val=""/>
      <w:lvlJc w:val="left"/>
      <w:pPr>
        <w:ind w:left="2541" w:hanging="360"/>
      </w:pPr>
      <w:rPr>
        <w:rFonts w:ascii="Symbol" w:hAnsi="Symbol" w:hint="default"/>
      </w:rPr>
    </w:lvl>
    <w:lvl w:ilvl="7" w:tplc="08090003" w:tentative="1">
      <w:start w:val="1"/>
      <w:numFmt w:val="bullet"/>
      <w:lvlText w:val="o"/>
      <w:lvlJc w:val="left"/>
      <w:pPr>
        <w:ind w:left="3261" w:hanging="360"/>
      </w:pPr>
      <w:rPr>
        <w:rFonts w:ascii="Courier New" w:hAnsi="Courier New" w:cs="Courier New" w:hint="default"/>
      </w:rPr>
    </w:lvl>
    <w:lvl w:ilvl="8" w:tplc="08090005" w:tentative="1">
      <w:start w:val="1"/>
      <w:numFmt w:val="bullet"/>
      <w:lvlText w:val=""/>
      <w:lvlJc w:val="left"/>
      <w:pPr>
        <w:ind w:left="3981" w:hanging="360"/>
      </w:pPr>
      <w:rPr>
        <w:rFonts w:ascii="Wingdings" w:hAnsi="Wingdings" w:hint="default"/>
      </w:rPr>
    </w:lvl>
  </w:abstractNum>
  <w:abstractNum w:abstractNumId="5" w15:restartNumberingAfterBreak="0">
    <w:nsid w:val="25EE4A21"/>
    <w:multiLevelType w:val="hybridMultilevel"/>
    <w:tmpl w:val="18EEB558"/>
    <w:lvl w:ilvl="0" w:tplc="769A9210">
      <w:start w:val="1"/>
      <w:numFmt w:val="decimal"/>
      <w:pStyle w:val="Numberlist"/>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6512E97"/>
    <w:multiLevelType w:val="hybridMultilevel"/>
    <w:tmpl w:val="1C7651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A011E2C"/>
    <w:multiLevelType w:val="hybridMultilevel"/>
    <w:tmpl w:val="526C7A82"/>
    <w:lvl w:ilvl="0" w:tplc="FFFFFFFF">
      <w:start w:val="1"/>
      <w:numFmt w:val="bullet"/>
      <w:lvlText w:val=""/>
      <w:lvlJc w:val="left"/>
      <w:pPr>
        <w:ind w:left="-1779" w:hanging="360"/>
      </w:pPr>
      <w:rPr>
        <w:rFonts w:ascii="Symbol" w:hAnsi="Symbol" w:hint="default"/>
      </w:rPr>
    </w:lvl>
    <w:lvl w:ilvl="1" w:tplc="FF226AC0">
      <w:start w:val="1"/>
      <w:numFmt w:val="bullet"/>
      <w:lvlText w:val="-"/>
      <w:lvlJc w:val="left"/>
      <w:pPr>
        <w:ind w:left="-1059" w:hanging="360"/>
      </w:pPr>
      <w:rPr>
        <w:rFonts w:ascii="Courier New" w:hAnsi="Courier New" w:hint="default"/>
      </w:rPr>
    </w:lvl>
    <w:lvl w:ilvl="2" w:tplc="FFFFFFFF" w:tentative="1">
      <w:start w:val="1"/>
      <w:numFmt w:val="bullet"/>
      <w:lvlText w:val=""/>
      <w:lvlJc w:val="left"/>
      <w:pPr>
        <w:ind w:left="-339" w:hanging="360"/>
      </w:pPr>
      <w:rPr>
        <w:rFonts w:ascii="Wingdings" w:hAnsi="Wingdings" w:hint="default"/>
      </w:rPr>
    </w:lvl>
    <w:lvl w:ilvl="3" w:tplc="FFFFFFFF" w:tentative="1">
      <w:start w:val="1"/>
      <w:numFmt w:val="bullet"/>
      <w:lvlText w:val=""/>
      <w:lvlJc w:val="left"/>
      <w:pPr>
        <w:ind w:left="381" w:hanging="360"/>
      </w:pPr>
      <w:rPr>
        <w:rFonts w:ascii="Symbol" w:hAnsi="Symbol" w:hint="default"/>
      </w:rPr>
    </w:lvl>
    <w:lvl w:ilvl="4" w:tplc="FFFFFFFF" w:tentative="1">
      <w:start w:val="1"/>
      <w:numFmt w:val="bullet"/>
      <w:lvlText w:val="o"/>
      <w:lvlJc w:val="left"/>
      <w:pPr>
        <w:ind w:left="1101" w:hanging="360"/>
      </w:pPr>
      <w:rPr>
        <w:rFonts w:ascii="Courier New" w:hAnsi="Courier New" w:cs="Courier New" w:hint="default"/>
      </w:rPr>
    </w:lvl>
    <w:lvl w:ilvl="5" w:tplc="FFFFFFFF" w:tentative="1">
      <w:start w:val="1"/>
      <w:numFmt w:val="bullet"/>
      <w:lvlText w:val=""/>
      <w:lvlJc w:val="left"/>
      <w:pPr>
        <w:ind w:left="1821" w:hanging="360"/>
      </w:pPr>
      <w:rPr>
        <w:rFonts w:ascii="Wingdings" w:hAnsi="Wingdings" w:hint="default"/>
      </w:rPr>
    </w:lvl>
    <w:lvl w:ilvl="6" w:tplc="FFFFFFFF" w:tentative="1">
      <w:start w:val="1"/>
      <w:numFmt w:val="bullet"/>
      <w:lvlText w:val=""/>
      <w:lvlJc w:val="left"/>
      <w:pPr>
        <w:ind w:left="2541" w:hanging="360"/>
      </w:pPr>
      <w:rPr>
        <w:rFonts w:ascii="Symbol" w:hAnsi="Symbol" w:hint="default"/>
      </w:rPr>
    </w:lvl>
    <w:lvl w:ilvl="7" w:tplc="FFFFFFFF" w:tentative="1">
      <w:start w:val="1"/>
      <w:numFmt w:val="bullet"/>
      <w:lvlText w:val="o"/>
      <w:lvlJc w:val="left"/>
      <w:pPr>
        <w:ind w:left="3261" w:hanging="360"/>
      </w:pPr>
      <w:rPr>
        <w:rFonts w:ascii="Courier New" w:hAnsi="Courier New" w:cs="Courier New" w:hint="default"/>
      </w:rPr>
    </w:lvl>
    <w:lvl w:ilvl="8" w:tplc="FFFFFFFF" w:tentative="1">
      <w:start w:val="1"/>
      <w:numFmt w:val="bullet"/>
      <w:lvlText w:val=""/>
      <w:lvlJc w:val="left"/>
      <w:pPr>
        <w:ind w:left="3981" w:hanging="360"/>
      </w:pPr>
      <w:rPr>
        <w:rFonts w:ascii="Wingdings" w:hAnsi="Wingdings" w:hint="default"/>
      </w:rPr>
    </w:lvl>
  </w:abstractNum>
  <w:abstractNum w:abstractNumId="8" w15:restartNumberingAfterBreak="0">
    <w:nsid w:val="2C9172E8"/>
    <w:multiLevelType w:val="multilevel"/>
    <w:tmpl w:val="31D07AF2"/>
    <w:styleLink w:val="CurrentList2"/>
    <w:lvl w:ilvl="0">
      <w:start w:val="1"/>
      <w:numFmt w:val="bullet"/>
      <w:lvlText w:val=""/>
      <w:lvlJc w:val="left"/>
      <w:pPr>
        <w:tabs>
          <w:tab w:val="num" w:pos="284"/>
        </w:tabs>
        <w:ind w:left="57"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8210B2F"/>
    <w:multiLevelType w:val="multilevel"/>
    <w:tmpl w:val="D2E650B8"/>
    <w:lvl w:ilvl="0">
      <w:start w:val="1"/>
      <w:numFmt w:val="decimal"/>
      <w:pStyle w:val="Heading2"/>
      <w:lvlText w:val="%1."/>
      <w:lvlJc w:val="left"/>
      <w:pPr>
        <w:ind w:left="1080" w:hanging="720"/>
      </w:pPr>
      <w:rPr>
        <w:color w:val="6A2875"/>
      </w:rPr>
    </w:lvl>
    <w:lvl w:ilvl="1">
      <w:start w:val="1"/>
      <w:numFmt w:val="decimal"/>
      <w:pStyle w:val="Heading3"/>
      <w:isLgl/>
      <w:lvlText w:val="%1.%2"/>
      <w:lvlJc w:val="left"/>
      <w:pPr>
        <w:ind w:left="1080" w:hanging="720"/>
      </w:pPr>
      <w:rPr>
        <w:rFonts w:hint="default"/>
      </w:rPr>
    </w:lvl>
    <w:lvl w:ilvl="2">
      <w:start w:val="1"/>
      <w:numFmt w:val="decimal"/>
      <w:pStyle w:val="Heading4"/>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0" w15:restartNumberingAfterBreak="0">
    <w:nsid w:val="48F23D5F"/>
    <w:multiLevelType w:val="hybridMultilevel"/>
    <w:tmpl w:val="4D844B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CDB30A8"/>
    <w:multiLevelType w:val="hybridMultilevel"/>
    <w:tmpl w:val="BBF405B6"/>
    <w:lvl w:ilvl="0" w:tplc="B0E6F9DA">
      <w:start w:val="1"/>
      <w:numFmt w:val="bullet"/>
      <w:pStyle w:val="Tablebullet"/>
      <w:lvlText w:val=""/>
      <w:lvlJc w:val="left"/>
      <w:pPr>
        <w:tabs>
          <w:tab w:val="num" w:pos="397"/>
        </w:tabs>
        <w:ind w:left="113" w:firstLine="0"/>
      </w:pPr>
      <w:rPr>
        <w:rFonts w:ascii="Symbol" w:hAnsi="Symbol" w:hint="default"/>
      </w:rPr>
    </w:lvl>
    <w:lvl w:ilvl="1" w:tplc="A9CED1D4">
      <w:start w:val="1"/>
      <w:numFmt w:val="bullet"/>
      <w:lvlText w:val=""/>
      <w:lvlJc w:val="left"/>
      <w:pPr>
        <w:ind w:left="1440" w:hanging="360"/>
      </w:pPr>
      <w:rPr>
        <w:rFonts w:ascii="Symbol" w:hAnsi="Symbol" w:hint="default"/>
        <w:color w:val="000000" w:themeColor="accent6"/>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DE63641"/>
    <w:multiLevelType w:val="hybridMultilevel"/>
    <w:tmpl w:val="485E92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76037A9"/>
    <w:multiLevelType w:val="hybridMultilevel"/>
    <w:tmpl w:val="2C90D6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D7759FA"/>
    <w:multiLevelType w:val="hybridMultilevel"/>
    <w:tmpl w:val="2D268E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45E29FC"/>
    <w:multiLevelType w:val="hybridMultilevel"/>
    <w:tmpl w:val="BA1AFB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14407A9"/>
    <w:multiLevelType w:val="hybridMultilevel"/>
    <w:tmpl w:val="244284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BE669FF"/>
    <w:multiLevelType w:val="multilevel"/>
    <w:tmpl w:val="CBA4F426"/>
    <w:styleLink w:val="CurrentList1"/>
    <w:lvl w:ilvl="0">
      <w:start w:val="1"/>
      <w:numFmt w:val="bullet"/>
      <w:lvlText w:val=""/>
      <w:lvlJc w:val="left"/>
      <w:pPr>
        <w:tabs>
          <w:tab w:val="num" w:pos="284"/>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607611780">
    <w:abstractNumId w:val="9"/>
  </w:num>
  <w:num w:numId="2" w16cid:durableId="862402279">
    <w:abstractNumId w:val="1"/>
  </w:num>
  <w:num w:numId="3" w16cid:durableId="1991639433">
    <w:abstractNumId w:val="4"/>
  </w:num>
  <w:num w:numId="4" w16cid:durableId="1731490631">
    <w:abstractNumId w:val="11"/>
  </w:num>
  <w:num w:numId="5" w16cid:durableId="739518056">
    <w:abstractNumId w:val="17"/>
  </w:num>
  <w:num w:numId="6" w16cid:durableId="145901810">
    <w:abstractNumId w:val="8"/>
  </w:num>
  <w:num w:numId="7" w16cid:durableId="2084796931">
    <w:abstractNumId w:val="3"/>
  </w:num>
  <w:num w:numId="8" w16cid:durableId="1324502784">
    <w:abstractNumId w:val="5"/>
  </w:num>
  <w:num w:numId="9" w16cid:durableId="178547320">
    <w:abstractNumId w:val="14"/>
  </w:num>
  <w:num w:numId="10" w16cid:durableId="662318421">
    <w:abstractNumId w:val="10"/>
  </w:num>
  <w:num w:numId="11" w16cid:durableId="283928779">
    <w:abstractNumId w:val="0"/>
  </w:num>
  <w:num w:numId="12" w16cid:durableId="1130825276">
    <w:abstractNumId w:val="13"/>
  </w:num>
  <w:num w:numId="13" w16cid:durableId="1150516981">
    <w:abstractNumId w:val="15"/>
  </w:num>
  <w:num w:numId="14" w16cid:durableId="181016670">
    <w:abstractNumId w:val="2"/>
  </w:num>
  <w:num w:numId="15" w16cid:durableId="1355615141">
    <w:abstractNumId w:val="16"/>
  </w:num>
  <w:num w:numId="16" w16cid:durableId="1940261428">
    <w:abstractNumId w:val="6"/>
  </w:num>
  <w:num w:numId="17" w16cid:durableId="1126895508">
    <w:abstractNumId w:val="12"/>
  </w:num>
  <w:num w:numId="18" w16cid:durableId="1059015882">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NotTrackFormatting/>
  <w:documentProtection w:edit="readOnly"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616F"/>
    <w:rsid w:val="00000BE8"/>
    <w:rsid w:val="00001777"/>
    <w:rsid w:val="0000178B"/>
    <w:rsid w:val="00002094"/>
    <w:rsid w:val="000025A8"/>
    <w:rsid w:val="00003811"/>
    <w:rsid w:val="00003CA2"/>
    <w:rsid w:val="00004277"/>
    <w:rsid w:val="000059A5"/>
    <w:rsid w:val="00005A89"/>
    <w:rsid w:val="00005C6F"/>
    <w:rsid w:val="00006623"/>
    <w:rsid w:val="000072AA"/>
    <w:rsid w:val="00007C7F"/>
    <w:rsid w:val="00011460"/>
    <w:rsid w:val="00011EDD"/>
    <w:rsid w:val="0001283A"/>
    <w:rsid w:val="00013696"/>
    <w:rsid w:val="0001477A"/>
    <w:rsid w:val="0001527D"/>
    <w:rsid w:val="00015C6F"/>
    <w:rsid w:val="00015D5F"/>
    <w:rsid w:val="00017EC8"/>
    <w:rsid w:val="00020B90"/>
    <w:rsid w:val="00020E32"/>
    <w:rsid w:val="0002124D"/>
    <w:rsid w:val="00021C39"/>
    <w:rsid w:val="000223C0"/>
    <w:rsid w:val="00024E91"/>
    <w:rsid w:val="00026141"/>
    <w:rsid w:val="000268CD"/>
    <w:rsid w:val="00026BAA"/>
    <w:rsid w:val="000271EC"/>
    <w:rsid w:val="00027645"/>
    <w:rsid w:val="00027C1B"/>
    <w:rsid w:val="0003024A"/>
    <w:rsid w:val="0003338B"/>
    <w:rsid w:val="000345A9"/>
    <w:rsid w:val="0003494E"/>
    <w:rsid w:val="00034ECB"/>
    <w:rsid w:val="00035637"/>
    <w:rsid w:val="000404F8"/>
    <w:rsid w:val="000407D7"/>
    <w:rsid w:val="00040E12"/>
    <w:rsid w:val="00041E5C"/>
    <w:rsid w:val="000420B9"/>
    <w:rsid w:val="00042122"/>
    <w:rsid w:val="000428D5"/>
    <w:rsid w:val="00043D1C"/>
    <w:rsid w:val="00043EF1"/>
    <w:rsid w:val="000478EC"/>
    <w:rsid w:val="000505F7"/>
    <w:rsid w:val="0005069D"/>
    <w:rsid w:val="00050B1A"/>
    <w:rsid w:val="00052860"/>
    <w:rsid w:val="000533CF"/>
    <w:rsid w:val="0005481D"/>
    <w:rsid w:val="0005553E"/>
    <w:rsid w:val="00055775"/>
    <w:rsid w:val="00056CC2"/>
    <w:rsid w:val="000574FD"/>
    <w:rsid w:val="000576A3"/>
    <w:rsid w:val="00057B0A"/>
    <w:rsid w:val="00057C29"/>
    <w:rsid w:val="00057E84"/>
    <w:rsid w:val="00060095"/>
    <w:rsid w:val="000600AD"/>
    <w:rsid w:val="000611A8"/>
    <w:rsid w:val="00061743"/>
    <w:rsid w:val="0006283A"/>
    <w:rsid w:val="000650D5"/>
    <w:rsid w:val="00065882"/>
    <w:rsid w:val="00065C6D"/>
    <w:rsid w:val="000661FD"/>
    <w:rsid w:val="00066632"/>
    <w:rsid w:val="00066836"/>
    <w:rsid w:val="00066B2C"/>
    <w:rsid w:val="00066E60"/>
    <w:rsid w:val="00071E5A"/>
    <w:rsid w:val="00071FCF"/>
    <w:rsid w:val="000728C7"/>
    <w:rsid w:val="00073C35"/>
    <w:rsid w:val="00073D31"/>
    <w:rsid w:val="000755BB"/>
    <w:rsid w:val="000770D9"/>
    <w:rsid w:val="00077CC6"/>
    <w:rsid w:val="00077E7D"/>
    <w:rsid w:val="00077FA8"/>
    <w:rsid w:val="0008008F"/>
    <w:rsid w:val="00080D34"/>
    <w:rsid w:val="00080D93"/>
    <w:rsid w:val="0008113B"/>
    <w:rsid w:val="00081284"/>
    <w:rsid w:val="000812D9"/>
    <w:rsid w:val="00082AB0"/>
    <w:rsid w:val="00083E2A"/>
    <w:rsid w:val="00083F2F"/>
    <w:rsid w:val="00083FD0"/>
    <w:rsid w:val="0008401A"/>
    <w:rsid w:val="00084BF5"/>
    <w:rsid w:val="00084FAA"/>
    <w:rsid w:val="000855AD"/>
    <w:rsid w:val="00085AEE"/>
    <w:rsid w:val="00086463"/>
    <w:rsid w:val="000869D5"/>
    <w:rsid w:val="00086C88"/>
    <w:rsid w:val="00087943"/>
    <w:rsid w:val="00090203"/>
    <w:rsid w:val="000902D4"/>
    <w:rsid w:val="0009094E"/>
    <w:rsid w:val="00090D6B"/>
    <w:rsid w:val="0009217A"/>
    <w:rsid w:val="00093645"/>
    <w:rsid w:val="000937A9"/>
    <w:rsid w:val="00093A16"/>
    <w:rsid w:val="00093D4F"/>
    <w:rsid w:val="00094503"/>
    <w:rsid w:val="00094DD2"/>
    <w:rsid w:val="000957D1"/>
    <w:rsid w:val="000958A8"/>
    <w:rsid w:val="00095C53"/>
    <w:rsid w:val="00095E64"/>
    <w:rsid w:val="00096325"/>
    <w:rsid w:val="00096793"/>
    <w:rsid w:val="000973DF"/>
    <w:rsid w:val="000A2923"/>
    <w:rsid w:val="000A2A18"/>
    <w:rsid w:val="000A3173"/>
    <w:rsid w:val="000A3EEA"/>
    <w:rsid w:val="000A58CB"/>
    <w:rsid w:val="000A64DE"/>
    <w:rsid w:val="000A7EFD"/>
    <w:rsid w:val="000B1028"/>
    <w:rsid w:val="000B1B31"/>
    <w:rsid w:val="000B1B54"/>
    <w:rsid w:val="000B3B4A"/>
    <w:rsid w:val="000B3EAD"/>
    <w:rsid w:val="000B3FB4"/>
    <w:rsid w:val="000B48F6"/>
    <w:rsid w:val="000B4FB1"/>
    <w:rsid w:val="000B500B"/>
    <w:rsid w:val="000B7479"/>
    <w:rsid w:val="000B7EAC"/>
    <w:rsid w:val="000C00D7"/>
    <w:rsid w:val="000C036C"/>
    <w:rsid w:val="000C0373"/>
    <w:rsid w:val="000C04EC"/>
    <w:rsid w:val="000C0D07"/>
    <w:rsid w:val="000C14D4"/>
    <w:rsid w:val="000C1837"/>
    <w:rsid w:val="000C187D"/>
    <w:rsid w:val="000C2276"/>
    <w:rsid w:val="000C25F2"/>
    <w:rsid w:val="000C27A6"/>
    <w:rsid w:val="000C36BD"/>
    <w:rsid w:val="000C3F17"/>
    <w:rsid w:val="000C71C0"/>
    <w:rsid w:val="000C7DC1"/>
    <w:rsid w:val="000D0820"/>
    <w:rsid w:val="000D0D78"/>
    <w:rsid w:val="000D1763"/>
    <w:rsid w:val="000D187E"/>
    <w:rsid w:val="000D1AC7"/>
    <w:rsid w:val="000D2F2A"/>
    <w:rsid w:val="000D377D"/>
    <w:rsid w:val="000D5C87"/>
    <w:rsid w:val="000D5EF0"/>
    <w:rsid w:val="000D67DD"/>
    <w:rsid w:val="000D6B28"/>
    <w:rsid w:val="000D6D60"/>
    <w:rsid w:val="000D738F"/>
    <w:rsid w:val="000D747B"/>
    <w:rsid w:val="000D7E75"/>
    <w:rsid w:val="000E00C9"/>
    <w:rsid w:val="000E0ACB"/>
    <w:rsid w:val="000E0F1E"/>
    <w:rsid w:val="000E12D9"/>
    <w:rsid w:val="000E226B"/>
    <w:rsid w:val="000E5517"/>
    <w:rsid w:val="000E74EC"/>
    <w:rsid w:val="000E7764"/>
    <w:rsid w:val="000F0C97"/>
    <w:rsid w:val="000F12A2"/>
    <w:rsid w:val="000F360C"/>
    <w:rsid w:val="000F3731"/>
    <w:rsid w:val="000F3F25"/>
    <w:rsid w:val="000F437C"/>
    <w:rsid w:val="000F5035"/>
    <w:rsid w:val="000F5AC9"/>
    <w:rsid w:val="000F6938"/>
    <w:rsid w:val="001002A4"/>
    <w:rsid w:val="00101285"/>
    <w:rsid w:val="00101332"/>
    <w:rsid w:val="001014F3"/>
    <w:rsid w:val="001016F8"/>
    <w:rsid w:val="001027B6"/>
    <w:rsid w:val="001027CC"/>
    <w:rsid w:val="00102A1D"/>
    <w:rsid w:val="00102A2D"/>
    <w:rsid w:val="0010325E"/>
    <w:rsid w:val="00103D51"/>
    <w:rsid w:val="0010593E"/>
    <w:rsid w:val="00105996"/>
    <w:rsid w:val="00106B0B"/>
    <w:rsid w:val="001078B0"/>
    <w:rsid w:val="001105EC"/>
    <w:rsid w:val="001107DA"/>
    <w:rsid w:val="0011239F"/>
    <w:rsid w:val="00112424"/>
    <w:rsid w:val="001124CA"/>
    <w:rsid w:val="00113659"/>
    <w:rsid w:val="0011432E"/>
    <w:rsid w:val="001160E3"/>
    <w:rsid w:val="00116539"/>
    <w:rsid w:val="0011656A"/>
    <w:rsid w:val="001170C1"/>
    <w:rsid w:val="00117824"/>
    <w:rsid w:val="00117B34"/>
    <w:rsid w:val="00117CD4"/>
    <w:rsid w:val="00120E7E"/>
    <w:rsid w:val="001212E1"/>
    <w:rsid w:val="00122FED"/>
    <w:rsid w:val="001235C1"/>
    <w:rsid w:val="00123DC8"/>
    <w:rsid w:val="0012449C"/>
    <w:rsid w:val="001248B7"/>
    <w:rsid w:val="00124CC4"/>
    <w:rsid w:val="001250F8"/>
    <w:rsid w:val="00125A7E"/>
    <w:rsid w:val="00125B83"/>
    <w:rsid w:val="00125E8D"/>
    <w:rsid w:val="0013189E"/>
    <w:rsid w:val="00132405"/>
    <w:rsid w:val="0013309C"/>
    <w:rsid w:val="00133A93"/>
    <w:rsid w:val="00133E27"/>
    <w:rsid w:val="00135D96"/>
    <w:rsid w:val="001363FD"/>
    <w:rsid w:val="001369DF"/>
    <w:rsid w:val="00137AFD"/>
    <w:rsid w:val="001400BF"/>
    <w:rsid w:val="00140F02"/>
    <w:rsid w:val="00141049"/>
    <w:rsid w:val="0014207A"/>
    <w:rsid w:val="00142F32"/>
    <w:rsid w:val="00143161"/>
    <w:rsid w:val="001431FA"/>
    <w:rsid w:val="001446DD"/>
    <w:rsid w:val="00144E7B"/>
    <w:rsid w:val="001450DD"/>
    <w:rsid w:val="00145427"/>
    <w:rsid w:val="00145DAE"/>
    <w:rsid w:val="001470CF"/>
    <w:rsid w:val="00147123"/>
    <w:rsid w:val="00147DC1"/>
    <w:rsid w:val="00147F59"/>
    <w:rsid w:val="00150110"/>
    <w:rsid w:val="0015066C"/>
    <w:rsid w:val="001506CB"/>
    <w:rsid w:val="00150F80"/>
    <w:rsid w:val="0015348B"/>
    <w:rsid w:val="00154A38"/>
    <w:rsid w:val="0015690B"/>
    <w:rsid w:val="001573D3"/>
    <w:rsid w:val="00157517"/>
    <w:rsid w:val="00157535"/>
    <w:rsid w:val="001575CB"/>
    <w:rsid w:val="0016043D"/>
    <w:rsid w:val="00160A06"/>
    <w:rsid w:val="00161614"/>
    <w:rsid w:val="00161670"/>
    <w:rsid w:val="00161D32"/>
    <w:rsid w:val="00162580"/>
    <w:rsid w:val="00162659"/>
    <w:rsid w:val="00162936"/>
    <w:rsid w:val="0016360D"/>
    <w:rsid w:val="001665A1"/>
    <w:rsid w:val="00166DBF"/>
    <w:rsid w:val="00167464"/>
    <w:rsid w:val="001712A5"/>
    <w:rsid w:val="00175AA7"/>
    <w:rsid w:val="00176732"/>
    <w:rsid w:val="00176788"/>
    <w:rsid w:val="001809B3"/>
    <w:rsid w:val="00180D51"/>
    <w:rsid w:val="00181253"/>
    <w:rsid w:val="00182B67"/>
    <w:rsid w:val="00183CB3"/>
    <w:rsid w:val="001848FB"/>
    <w:rsid w:val="0018545B"/>
    <w:rsid w:val="00187968"/>
    <w:rsid w:val="00187EA6"/>
    <w:rsid w:val="0019042A"/>
    <w:rsid w:val="00191652"/>
    <w:rsid w:val="00191781"/>
    <w:rsid w:val="00191C31"/>
    <w:rsid w:val="00192FF2"/>
    <w:rsid w:val="001936B7"/>
    <w:rsid w:val="00193785"/>
    <w:rsid w:val="00194BB8"/>
    <w:rsid w:val="001953AD"/>
    <w:rsid w:val="0019595A"/>
    <w:rsid w:val="00195D00"/>
    <w:rsid w:val="00196154"/>
    <w:rsid w:val="001961F7"/>
    <w:rsid w:val="00197467"/>
    <w:rsid w:val="00197656"/>
    <w:rsid w:val="00197667"/>
    <w:rsid w:val="0019770B"/>
    <w:rsid w:val="00197B41"/>
    <w:rsid w:val="001A05FD"/>
    <w:rsid w:val="001A0887"/>
    <w:rsid w:val="001A14CC"/>
    <w:rsid w:val="001A15AB"/>
    <w:rsid w:val="001A5129"/>
    <w:rsid w:val="001A5B15"/>
    <w:rsid w:val="001A5E6F"/>
    <w:rsid w:val="001B28F1"/>
    <w:rsid w:val="001B2F1D"/>
    <w:rsid w:val="001B33DD"/>
    <w:rsid w:val="001B3AA0"/>
    <w:rsid w:val="001B40FC"/>
    <w:rsid w:val="001B4985"/>
    <w:rsid w:val="001B4FAB"/>
    <w:rsid w:val="001B5248"/>
    <w:rsid w:val="001B5B6E"/>
    <w:rsid w:val="001B757D"/>
    <w:rsid w:val="001B7A55"/>
    <w:rsid w:val="001B7AF7"/>
    <w:rsid w:val="001B7B92"/>
    <w:rsid w:val="001C174F"/>
    <w:rsid w:val="001C1863"/>
    <w:rsid w:val="001C2713"/>
    <w:rsid w:val="001C36B0"/>
    <w:rsid w:val="001C3B3B"/>
    <w:rsid w:val="001C4042"/>
    <w:rsid w:val="001C58DE"/>
    <w:rsid w:val="001C591F"/>
    <w:rsid w:val="001C6039"/>
    <w:rsid w:val="001C7024"/>
    <w:rsid w:val="001D08AB"/>
    <w:rsid w:val="001D1576"/>
    <w:rsid w:val="001D15C1"/>
    <w:rsid w:val="001D3DD4"/>
    <w:rsid w:val="001D3E7E"/>
    <w:rsid w:val="001D44A9"/>
    <w:rsid w:val="001D45DC"/>
    <w:rsid w:val="001D4ECB"/>
    <w:rsid w:val="001D7A65"/>
    <w:rsid w:val="001D7CCA"/>
    <w:rsid w:val="001E115D"/>
    <w:rsid w:val="001E1BA7"/>
    <w:rsid w:val="001E1C0D"/>
    <w:rsid w:val="001E1EE6"/>
    <w:rsid w:val="001E2669"/>
    <w:rsid w:val="001E4973"/>
    <w:rsid w:val="001E5EBB"/>
    <w:rsid w:val="001E630D"/>
    <w:rsid w:val="001E68A4"/>
    <w:rsid w:val="001E6F31"/>
    <w:rsid w:val="001E7A43"/>
    <w:rsid w:val="001E7D3D"/>
    <w:rsid w:val="001F0DED"/>
    <w:rsid w:val="001F1767"/>
    <w:rsid w:val="001F3D75"/>
    <w:rsid w:val="001F3F8C"/>
    <w:rsid w:val="001F5A58"/>
    <w:rsid w:val="001F6D92"/>
    <w:rsid w:val="001F7086"/>
    <w:rsid w:val="001F711A"/>
    <w:rsid w:val="001F7DB1"/>
    <w:rsid w:val="00200647"/>
    <w:rsid w:val="00201019"/>
    <w:rsid w:val="00201133"/>
    <w:rsid w:val="00201AC5"/>
    <w:rsid w:val="00201C28"/>
    <w:rsid w:val="00202054"/>
    <w:rsid w:val="00203D41"/>
    <w:rsid w:val="0020400E"/>
    <w:rsid w:val="00204E11"/>
    <w:rsid w:val="00204FCE"/>
    <w:rsid w:val="00205243"/>
    <w:rsid w:val="002068EF"/>
    <w:rsid w:val="0021045B"/>
    <w:rsid w:val="00210817"/>
    <w:rsid w:val="00210919"/>
    <w:rsid w:val="00210CEF"/>
    <w:rsid w:val="00211A7B"/>
    <w:rsid w:val="00211DBF"/>
    <w:rsid w:val="0021202A"/>
    <w:rsid w:val="00212850"/>
    <w:rsid w:val="00212D0E"/>
    <w:rsid w:val="00213232"/>
    <w:rsid w:val="00216551"/>
    <w:rsid w:val="00220BD8"/>
    <w:rsid w:val="00220FBA"/>
    <w:rsid w:val="0022151F"/>
    <w:rsid w:val="00221B25"/>
    <w:rsid w:val="0022295A"/>
    <w:rsid w:val="00223231"/>
    <w:rsid w:val="00224175"/>
    <w:rsid w:val="00224199"/>
    <w:rsid w:val="00225088"/>
    <w:rsid w:val="00225A5E"/>
    <w:rsid w:val="00225D2C"/>
    <w:rsid w:val="002264E9"/>
    <w:rsid w:val="00227185"/>
    <w:rsid w:val="00227531"/>
    <w:rsid w:val="00227577"/>
    <w:rsid w:val="002309E7"/>
    <w:rsid w:val="00231891"/>
    <w:rsid w:val="00232011"/>
    <w:rsid w:val="002321EA"/>
    <w:rsid w:val="00233CF7"/>
    <w:rsid w:val="00234041"/>
    <w:rsid w:val="0023411A"/>
    <w:rsid w:val="00234278"/>
    <w:rsid w:val="00235268"/>
    <w:rsid w:val="00235806"/>
    <w:rsid w:val="0023603F"/>
    <w:rsid w:val="002360E0"/>
    <w:rsid w:val="00236172"/>
    <w:rsid w:val="00236199"/>
    <w:rsid w:val="0023651B"/>
    <w:rsid w:val="002373CD"/>
    <w:rsid w:val="00240FBB"/>
    <w:rsid w:val="002415EB"/>
    <w:rsid w:val="002417F2"/>
    <w:rsid w:val="00242185"/>
    <w:rsid w:val="00242360"/>
    <w:rsid w:val="002425B4"/>
    <w:rsid w:val="00242727"/>
    <w:rsid w:val="00243834"/>
    <w:rsid w:val="00243D56"/>
    <w:rsid w:val="002453F0"/>
    <w:rsid w:val="00246037"/>
    <w:rsid w:val="00246948"/>
    <w:rsid w:val="002470D6"/>
    <w:rsid w:val="002475CD"/>
    <w:rsid w:val="0024B8C1"/>
    <w:rsid w:val="00251A4B"/>
    <w:rsid w:val="00251EAA"/>
    <w:rsid w:val="002533FB"/>
    <w:rsid w:val="0025360F"/>
    <w:rsid w:val="002539A2"/>
    <w:rsid w:val="00255810"/>
    <w:rsid w:val="002563C6"/>
    <w:rsid w:val="00257B49"/>
    <w:rsid w:val="00260CB8"/>
    <w:rsid w:val="00261426"/>
    <w:rsid w:val="002622B1"/>
    <w:rsid w:val="00262521"/>
    <w:rsid w:val="00262980"/>
    <w:rsid w:val="00262D4C"/>
    <w:rsid w:val="00263180"/>
    <w:rsid w:val="002633EC"/>
    <w:rsid w:val="00263612"/>
    <w:rsid w:val="00264F96"/>
    <w:rsid w:val="002650A1"/>
    <w:rsid w:val="002655EA"/>
    <w:rsid w:val="002656C2"/>
    <w:rsid w:val="00266E4F"/>
    <w:rsid w:val="0026764B"/>
    <w:rsid w:val="00267EDB"/>
    <w:rsid w:val="00270A08"/>
    <w:rsid w:val="00270E7B"/>
    <w:rsid w:val="00270F05"/>
    <w:rsid w:val="00272379"/>
    <w:rsid w:val="002731AC"/>
    <w:rsid w:val="00273948"/>
    <w:rsid w:val="00274837"/>
    <w:rsid w:val="002748A0"/>
    <w:rsid w:val="00275A72"/>
    <w:rsid w:val="00276B22"/>
    <w:rsid w:val="00276B9C"/>
    <w:rsid w:val="002779F0"/>
    <w:rsid w:val="00277A0E"/>
    <w:rsid w:val="00277A49"/>
    <w:rsid w:val="00277AEE"/>
    <w:rsid w:val="00277B5F"/>
    <w:rsid w:val="00280846"/>
    <w:rsid w:val="002811C0"/>
    <w:rsid w:val="00281362"/>
    <w:rsid w:val="00282EB0"/>
    <w:rsid w:val="00283763"/>
    <w:rsid w:val="00283783"/>
    <w:rsid w:val="002838D8"/>
    <w:rsid w:val="0028392B"/>
    <w:rsid w:val="002841E9"/>
    <w:rsid w:val="002842E8"/>
    <w:rsid w:val="002848E1"/>
    <w:rsid w:val="00284C99"/>
    <w:rsid w:val="00285567"/>
    <w:rsid w:val="00285C79"/>
    <w:rsid w:val="00285C93"/>
    <w:rsid w:val="002863FE"/>
    <w:rsid w:val="00286F3B"/>
    <w:rsid w:val="0028788C"/>
    <w:rsid w:val="00287F63"/>
    <w:rsid w:val="002912C2"/>
    <w:rsid w:val="0029215B"/>
    <w:rsid w:val="00294B9E"/>
    <w:rsid w:val="0029569A"/>
    <w:rsid w:val="00295E7A"/>
    <w:rsid w:val="0029607C"/>
    <w:rsid w:val="002967A0"/>
    <w:rsid w:val="00297072"/>
    <w:rsid w:val="002973FD"/>
    <w:rsid w:val="0029798E"/>
    <w:rsid w:val="002A008E"/>
    <w:rsid w:val="002A082A"/>
    <w:rsid w:val="002A10DA"/>
    <w:rsid w:val="002A1934"/>
    <w:rsid w:val="002A1A9E"/>
    <w:rsid w:val="002A2D94"/>
    <w:rsid w:val="002A30E0"/>
    <w:rsid w:val="002A389B"/>
    <w:rsid w:val="002A3D4A"/>
    <w:rsid w:val="002A42E0"/>
    <w:rsid w:val="002A53D0"/>
    <w:rsid w:val="002A587A"/>
    <w:rsid w:val="002A6EC3"/>
    <w:rsid w:val="002B0ADF"/>
    <w:rsid w:val="002B0DD3"/>
    <w:rsid w:val="002B0DF3"/>
    <w:rsid w:val="002B150A"/>
    <w:rsid w:val="002B1DAE"/>
    <w:rsid w:val="002B25F5"/>
    <w:rsid w:val="002B299B"/>
    <w:rsid w:val="002B31B3"/>
    <w:rsid w:val="002B3217"/>
    <w:rsid w:val="002B42C6"/>
    <w:rsid w:val="002B5575"/>
    <w:rsid w:val="002B559C"/>
    <w:rsid w:val="002B5BBC"/>
    <w:rsid w:val="002B72FF"/>
    <w:rsid w:val="002C1309"/>
    <w:rsid w:val="002C1C5C"/>
    <w:rsid w:val="002C1F86"/>
    <w:rsid w:val="002C22C6"/>
    <w:rsid w:val="002C27C3"/>
    <w:rsid w:val="002C4412"/>
    <w:rsid w:val="002C4E2F"/>
    <w:rsid w:val="002C6226"/>
    <w:rsid w:val="002C6320"/>
    <w:rsid w:val="002C7C6B"/>
    <w:rsid w:val="002D001C"/>
    <w:rsid w:val="002D067B"/>
    <w:rsid w:val="002D16FB"/>
    <w:rsid w:val="002D2185"/>
    <w:rsid w:val="002D2D8B"/>
    <w:rsid w:val="002D4161"/>
    <w:rsid w:val="002D4719"/>
    <w:rsid w:val="002D62F8"/>
    <w:rsid w:val="002D67C1"/>
    <w:rsid w:val="002D6FF3"/>
    <w:rsid w:val="002D7510"/>
    <w:rsid w:val="002D75BC"/>
    <w:rsid w:val="002E03DA"/>
    <w:rsid w:val="002E0765"/>
    <w:rsid w:val="002E09F9"/>
    <w:rsid w:val="002E1771"/>
    <w:rsid w:val="002E1AC7"/>
    <w:rsid w:val="002E2909"/>
    <w:rsid w:val="002E2C74"/>
    <w:rsid w:val="002E302F"/>
    <w:rsid w:val="002E3C53"/>
    <w:rsid w:val="002E529C"/>
    <w:rsid w:val="002E55DE"/>
    <w:rsid w:val="002E6531"/>
    <w:rsid w:val="002E7318"/>
    <w:rsid w:val="002E7E65"/>
    <w:rsid w:val="002F0E6C"/>
    <w:rsid w:val="002F1053"/>
    <w:rsid w:val="002F238A"/>
    <w:rsid w:val="002F2D6F"/>
    <w:rsid w:val="002F30CA"/>
    <w:rsid w:val="002F330B"/>
    <w:rsid w:val="002F3958"/>
    <w:rsid w:val="002F543D"/>
    <w:rsid w:val="002F54A0"/>
    <w:rsid w:val="00300C7D"/>
    <w:rsid w:val="0030104D"/>
    <w:rsid w:val="003014D2"/>
    <w:rsid w:val="00301CAD"/>
    <w:rsid w:val="00301D28"/>
    <w:rsid w:val="00302B20"/>
    <w:rsid w:val="00303A9E"/>
    <w:rsid w:val="00304806"/>
    <w:rsid w:val="0030499B"/>
    <w:rsid w:val="0030532B"/>
    <w:rsid w:val="00305361"/>
    <w:rsid w:val="00306EC0"/>
    <w:rsid w:val="003076C9"/>
    <w:rsid w:val="003102BC"/>
    <w:rsid w:val="00310AAF"/>
    <w:rsid w:val="003113B8"/>
    <w:rsid w:val="003115BA"/>
    <w:rsid w:val="00312202"/>
    <w:rsid w:val="003159A4"/>
    <w:rsid w:val="00315BD8"/>
    <w:rsid w:val="00320C09"/>
    <w:rsid w:val="00320DE7"/>
    <w:rsid w:val="00320F45"/>
    <w:rsid w:val="003213AF"/>
    <w:rsid w:val="00321ED4"/>
    <w:rsid w:val="003225E1"/>
    <w:rsid w:val="00322A75"/>
    <w:rsid w:val="0032380C"/>
    <w:rsid w:val="00323BB7"/>
    <w:rsid w:val="00324001"/>
    <w:rsid w:val="00324AB3"/>
    <w:rsid w:val="00324D70"/>
    <w:rsid w:val="003264E0"/>
    <w:rsid w:val="00326A10"/>
    <w:rsid w:val="00326CC1"/>
    <w:rsid w:val="00327220"/>
    <w:rsid w:val="00327D96"/>
    <w:rsid w:val="003300A8"/>
    <w:rsid w:val="00330792"/>
    <w:rsid w:val="00330F69"/>
    <w:rsid w:val="003314AB"/>
    <w:rsid w:val="00331E91"/>
    <w:rsid w:val="00332DE4"/>
    <w:rsid w:val="00333123"/>
    <w:rsid w:val="00335DBF"/>
    <w:rsid w:val="00335F23"/>
    <w:rsid w:val="00336241"/>
    <w:rsid w:val="003365D6"/>
    <w:rsid w:val="00336A12"/>
    <w:rsid w:val="0034041B"/>
    <w:rsid w:val="0034080F"/>
    <w:rsid w:val="003410CD"/>
    <w:rsid w:val="0034332B"/>
    <w:rsid w:val="00343B18"/>
    <w:rsid w:val="00343DFA"/>
    <w:rsid w:val="00345CA5"/>
    <w:rsid w:val="0034601B"/>
    <w:rsid w:val="003472FB"/>
    <w:rsid w:val="0034749A"/>
    <w:rsid w:val="003474EE"/>
    <w:rsid w:val="003478DB"/>
    <w:rsid w:val="00350B4A"/>
    <w:rsid w:val="00352D13"/>
    <w:rsid w:val="0035304E"/>
    <w:rsid w:val="003535DB"/>
    <w:rsid w:val="00353ED4"/>
    <w:rsid w:val="00353F7C"/>
    <w:rsid w:val="00354162"/>
    <w:rsid w:val="00354D49"/>
    <w:rsid w:val="00355CE7"/>
    <w:rsid w:val="003562F0"/>
    <w:rsid w:val="00356A70"/>
    <w:rsid w:val="00360F21"/>
    <w:rsid w:val="00361B7E"/>
    <w:rsid w:val="003622D9"/>
    <w:rsid w:val="00362C26"/>
    <w:rsid w:val="00363428"/>
    <w:rsid w:val="00364784"/>
    <w:rsid w:val="00364CAF"/>
    <w:rsid w:val="00365BF3"/>
    <w:rsid w:val="0036689E"/>
    <w:rsid w:val="00366B63"/>
    <w:rsid w:val="00366F83"/>
    <w:rsid w:val="003672C8"/>
    <w:rsid w:val="003677B2"/>
    <w:rsid w:val="00370353"/>
    <w:rsid w:val="00370882"/>
    <w:rsid w:val="00371BC8"/>
    <w:rsid w:val="00374EDA"/>
    <w:rsid w:val="003755A5"/>
    <w:rsid w:val="003758D6"/>
    <w:rsid w:val="003762DE"/>
    <w:rsid w:val="00376E0E"/>
    <w:rsid w:val="0037757A"/>
    <w:rsid w:val="003775E7"/>
    <w:rsid w:val="00377A55"/>
    <w:rsid w:val="003808BC"/>
    <w:rsid w:val="00380DBF"/>
    <w:rsid w:val="00381AC7"/>
    <w:rsid w:val="00381D24"/>
    <w:rsid w:val="003820DF"/>
    <w:rsid w:val="00384099"/>
    <w:rsid w:val="003843BF"/>
    <w:rsid w:val="00385414"/>
    <w:rsid w:val="00385984"/>
    <w:rsid w:val="00385BB8"/>
    <w:rsid w:val="0038699A"/>
    <w:rsid w:val="00387088"/>
    <w:rsid w:val="00390F11"/>
    <w:rsid w:val="00390F55"/>
    <w:rsid w:val="003912AA"/>
    <w:rsid w:val="0039173E"/>
    <w:rsid w:val="00391B80"/>
    <w:rsid w:val="00394541"/>
    <w:rsid w:val="00394E10"/>
    <w:rsid w:val="00397C21"/>
    <w:rsid w:val="00397FDE"/>
    <w:rsid w:val="003A0015"/>
    <w:rsid w:val="003A1028"/>
    <w:rsid w:val="003A10DD"/>
    <w:rsid w:val="003A1949"/>
    <w:rsid w:val="003A2462"/>
    <w:rsid w:val="003A248A"/>
    <w:rsid w:val="003A3438"/>
    <w:rsid w:val="003A3D50"/>
    <w:rsid w:val="003A3FCC"/>
    <w:rsid w:val="003A40AB"/>
    <w:rsid w:val="003A4430"/>
    <w:rsid w:val="003A5702"/>
    <w:rsid w:val="003A5822"/>
    <w:rsid w:val="003A60EF"/>
    <w:rsid w:val="003A66F9"/>
    <w:rsid w:val="003A691C"/>
    <w:rsid w:val="003A7774"/>
    <w:rsid w:val="003B076D"/>
    <w:rsid w:val="003B0B12"/>
    <w:rsid w:val="003B0D1B"/>
    <w:rsid w:val="003B1482"/>
    <w:rsid w:val="003B1FD5"/>
    <w:rsid w:val="003B2BB8"/>
    <w:rsid w:val="003B39CA"/>
    <w:rsid w:val="003B3F1F"/>
    <w:rsid w:val="003B4467"/>
    <w:rsid w:val="003B46FA"/>
    <w:rsid w:val="003B47CE"/>
    <w:rsid w:val="003B4C70"/>
    <w:rsid w:val="003B4CA4"/>
    <w:rsid w:val="003B5388"/>
    <w:rsid w:val="003B5B42"/>
    <w:rsid w:val="003C1FBC"/>
    <w:rsid w:val="003C25D0"/>
    <w:rsid w:val="003C267C"/>
    <w:rsid w:val="003C413C"/>
    <w:rsid w:val="003C5D56"/>
    <w:rsid w:val="003C74C3"/>
    <w:rsid w:val="003D1E8F"/>
    <w:rsid w:val="003D2283"/>
    <w:rsid w:val="003D2FD4"/>
    <w:rsid w:val="003D34FF"/>
    <w:rsid w:val="003D5CB3"/>
    <w:rsid w:val="003D5E2B"/>
    <w:rsid w:val="003D73FE"/>
    <w:rsid w:val="003E0C44"/>
    <w:rsid w:val="003E1FE5"/>
    <w:rsid w:val="003E240B"/>
    <w:rsid w:val="003E2712"/>
    <w:rsid w:val="003E2AD5"/>
    <w:rsid w:val="003E2E3D"/>
    <w:rsid w:val="003E488C"/>
    <w:rsid w:val="003E5047"/>
    <w:rsid w:val="003E5C6F"/>
    <w:rsid w:val="003E7ADE"/>
    <w:rsid w:val="003E7D02"/>
    <w:rsid w:val="003F2CF4"/>
    <w:rsid w:val="003F2DA2"/>
    <w:rsid w:val="003F32E6"/>
    <w:rsid w:val="003F3326"/>
    <w:rsid w:val="003F426B"/>
    <w:rsid w:val="003F4999"/>
    <w:rsid w:val="003F6ED7"/>
    <w:rsid w:val="003F7667"/>
    <w:rsid w:val="003F78BA"/>
    <w:rsid w:val="0040042A"/>
    <w:rsid w:val="0040062A"/>
    <w:rsid w:val="0040088F"/>
    <w:rsid w:val="00401907"/>
    <w:rsid w:val="004021BF"/>
    <w:rsid w:val="00403268"/>
    <w:rsid w:val="00404E12"/>
    <w:rsid w:val="00405101"/>
    <w:rsid w:val="0040514D"/>
    <w:rsid w:val="00405D76"/>
    <w:rsid w:val="0041029D"/>
    <w:rsid w:val="004103B6"/>
    <w:rsid w:val="004117B3"/>
    <w:rsid w:val="00411DF0"/>
    <w:rsid w:val="00411EF8"/>
    <w:rsid w:val="00412450"/>
    <w:rsid w:val="00414886"/>
    <w:rsid w:val="004152E0"/>
    <w:rsid w:val="004154FC"/>
    <w:rsid w:val="004168B1"/>
    <w:rsid w:val="00416FA7"/>
    <w:rsid w:val="00417959"/>
    <w:rsid w:val="00417EDF"/>
    <w:rsid w:val="0042078A"/>
    <w:rsid w:val="00420B17"/>
    <w:rsid w:val="00420BE1"/>
    <w:rsid w:val="00420CF9"/>
    <w:rsid w:val="00421A45"/>
    <w:rsid w:val="00421F75"/>
    <w:rsid w:val="00422D56"/>
    <w:rsid w:val="004233CF"/>
    <w:rsid w:val="00424178"/>
    <w:rsid w:val="004241A9"/>
    <w:rsid w:val="004256AA"/>
    <w:rsid w:val="00426130"/>
    <w:rsid w:val="00426CFF"/>
    <w:rsid w:val="004271C7"/>
    <w:rsid w:val="004273B7"/>
    <w:rsid w:val="00430258"/>
    <w:rsid w:val="004302CB"/>
    <w:rsid w:val="004306E7"/>
    <w:rsid w:val="00431D37"/>
    <w:rsid w:val="0043285F"/>
    <w:rsid w:val="00435D4B"/>
    <w:rsid w:val="004360EE"/>
    <w:rsid w:val="00437374"/>
    <w:rsid w:val="00437A26"/>
    <w:rsid w:val="0044081D"/>
    <w:rsid w:val="00440860"/>
    <w:rsid w:val="004411A1"/>
    <w:rsid w:val="00441666"/>
    <w:rsid w:val="0044173C"/>
    <w:rsid w:val="00441BAA"/>
    <w:rsid w:val="00442C50"/>
    <w:rsid w:val="00443D85"/>
    <w:rsid w:val="004447C0"/>
    <w:rsid w:val="00444B61"/>
    <w:rsid w:val="00444F0E"/>
    <w:rsid w:val="00445425"/>
    <w:rsid w:val="004457F0"/>
    <w:rsid w:val="00445B7F"/>
    <w:rsid w:val="00445E24"/>
    <w:rsid w:val="00446CD6"/>
    <w:rsid w:val="00447038"/>
    <w:rsid w:val="004473E8"/>
    <w:rsid w:val="0044772F"/>
    <w:rsid w:val="00447DE1"/>
    <w:rsid w:val="00451018"/>
    <w:rsid w:val="00452FA6"/>
    <w:rsid w:val="004542FE"/>
    <w:rsid w:val="00454711"/>
    <w:rsid w:val="00456B57"/>
    <w:rsid w:val="0045760D"/>
    <w:rsid w:val="00457A01"/>
    <w:rsid w:val="00457BDA"/>
    <w:rsid w:val="00460487"/>
    <w:rsid w:val="0046074F"/>
    <w:rsid w:val="00462212"/>
    <w:rsid w:val="0046295B"/>
    <w:rsid w:val="00462AFB"/>
    <w:rsid w:val="00462F5D"/>
    <w:rsid w:val="00463AF6"/>
    <w:rsid w:val="00463ECF"/>
    <w:rsid w:val="00464008"/>
    <w:rsid w:val="004643F8"/>
    <w:rsid w:val="004647E4"/>
    <w:rsid w:val="0046684D"/>
    <w:rsid w:val="00466B62"/>
    <w:rsid w:val="004673D5"/>
    <w:rsid w:val="00467FCB"/>
    <w:rsid w:val="00471A48"/>
    <w:rsid w:val="00471FF9"/>
    <w:rsid w:val="00472448"/>
    <w:rsid w:val="00472BF4"/>
    <w:rsid w:val="00473ED2"/>
    <w:rsid w:val="00474337"/>
    <w:rsid w:val="00474705"/>
    <w:rsid w:val="00474D87"/>
    <w:rsid w:val="00474E46"/>
    <w:rsid w:val="0047583E"/>
    <w:rsid w:val="00475A2E"/>
    <w:rsid w:val="0047657D"/>
    <w:rsid w:val="00476E07"/>
    <w:rsid w:val="00477415"/>
    <w:rsid w:val="0048002C"/>
    <w:rsid w:val="0048007B"/>
    <w:rsid w:val="004805BE"/>
    <w:rsid w:val="0048079A"/>
    <w:rsid w:val="00480C73"/>
    <w:rsid w:val="00482257"/>
    <w:rsid w:val="00483419"/>
    <w:rsid w:val="00484653"/>
    <w:rsid w:val="00484CAB"/>
    <w:rsid w:val="00484F02"/>
    <w:rsid w:val="00485BDC"/>
    <w:rsid w:val="004861C3"/>
    <w:rsid w:val="004864BE"/>
    <w:rsid w:val="0048731E"/>
    <w:rsid w:val="0048742C"/>
    <w:rsid w:val="004876FD"/>
    <w:rsid w:val="004900A0"/>
    <w:rsid w:val="00490975"/>
    <w:rsid w:val="00490DC2"/>
    <w:rsid w:val="0049131A"/>
    <w:rsid w:val="00492219"/>
    <w:rsid w:val="00493001"/>
    <w:rsid w:val="0049338E"/>
    <w:rsid w:val="004933A8"/>
    <w:rsid w:val="004944AD"/>
    <w:rsid w:val="00494B59"/>
    <w:rsid w:val="00494F39"/>
    <w:rsid w:val="00495778"/>
    <w:rsid w:val="00496CEB"/>
    <w:rsid w:val="00496F5D"/>
    <w:rsid w:val="004A04C8"/>
    <w:rsid w:val="004A05CE"/>
    <w:rsid w:val="004A0D9A"/>
    <w:rsid w:val="004A1F69"/>
    <w:rsid w:val="004A2713"/>
    <w:rsid w:val="004A2ECF"/>
    <w:rsid w:val="004A3161"/>
    <w:rsid w:val="004A4320"/>
    <w:rsid w:val="004A4476"/>
    <w:rsid w:val="004A44E6"/>
    <w:rsid w:val="004A45E6"/>
    <w:rsid w:val="004A487D"/>
    <w:rsid w:val="004A4BD2"/>
    <w:rsid w:val="004A4FE1"/>
    <w:rsid w:val="004A651E"/>
    <w:rsid w:val="004A7DAE"/>
    <w:rsid w:val="004B039A"/>
    <w:rsid w:val="004B12C3"/>
    <w:rsid w:val="004B2B64"/>
    <w:rsid w:val="004B2EF1"/>
    <w:rsid w:val="004B2F3A"/>
    <w:rsid w:val="004B4140"/>
    <w:rsid w:val="004B54CA"/>
    <w:rsid w:val="004B5DEE"/>
    <w:rsid w:val="004B74A6"/>
    <w:rsid w:val="004B7F2A"/>
    <w:rsid w:val="004C1139"/>
    <w:rsid w:val="004C1F69"/>
    <w:rsid w:val="004C2D9C"/>
    <w:rsid w:val="004C38A2"/>
    <w:rsid w:val="004C7562"/>
    <w:rsid w:val="004C7FEA"/>
    <w:rsid w:val="004D0811"/>
    <w:rsid w:val="004D32B5"/>
    <w:rsid w:val="004D3C99"/>
    <w:rsid w:val="004D3E05"/>
    <w:rsid w:val="004D4C97"/>
    <w:rsid w:val="004D5241"/>
    <w:rsid w:val="004D56BC"/>
    <w:rsid w:val="004D5F88"/>
    <w:rsid w:val="004D7CBB"/>
    <w:rsid w:val="004E09EA"/>
    <w:rsid w:val="004E1D71"/>
    <w:rsid w:val="004E3390"/>
    <w:rsid w:val="004E395B"/>
    <w:rsid w:val="004E3B90"/>
    <w:rsid w:val="004E419A"/>
    <w:rsid w:val="004E450B"/>
    <w:rsid w:val="004E461E"/>
    <w:rsid w:val="004E48EF"/>
    <w:rsid w:val="004E55AC"/>
    <w:rsid w:val="004E578B"/>
    <w:rsid w:val="004E5CBF"/>
    <w:rsid w:val="004E5E09"/>
    <w:rsid w:val="004E5F3C"/>
    <w:rsid w:val="004E66AF"/>
    <w:rsid w:val="004E7E4A"/>
    <w:rsid w:val="004F0179"/>
    <w:rsid w:val="004F08F8"/>
    <w:rsid w:val="004F1463"/>
    <w:rsid w:val="004F16DC"/>
    <w:rsid w:val="004F444C"/>
    <w:rsid w:val="004F4BCD"/>
    <w:rsid w:val="004F5244"/>
    <w:rsid w:val="004F5B56"/>
    <w:rsid w:val="004F606A"/>
    <w:rsid w:val="004F7029"/>
    <w:rsid w:val="004F7559"/>
    <w:rsid w:val="00500B7E"/>
    <w:rsid w:val="00501181"/>
    <w:rsid w:val="00502D5F"/>
    <w:rsid w:val="00503A17"/>
    <w:rsid w:val="005040B4"/>
    <w:rsid w:val="00504F18"/>
    <w:rsid w:val="0050584F"/>
    <w:rsid w:val="00505A87"/>
    <w:rsid w:val="00506706"/>
    <w:rsid w:val="00506984"/>
    <w:rsid w:val="00506B05"/>
    <w:rsid w:val="00506C9A"/>
    <w:rsid w:val="0051090F"/>
    <w:rsid w:val="00511563"/>
    <w:rsid w:val="00512365"/>
    <w:rsid w:val="005132DE"/>
    <w:rsid w:val="00514EA0"/>
    <w:rsid w:val="00515AB6"/>
    <w:rsid w:val="00515F53"/>
    <w:rsid w:val="00520C1A"/>
    <w:rsid w:val="00520F96"/>
    <w:rsid w:val="00521D08"/>
    <w:rsid w:val="00521D7E"/>
    <w:rsid w:val="0052387D"/>
    <w:rsid w:val="0052429C"/>
    <w:rsid w:val="00524C66"/>
    <w:rsid w:val="00524D2F"/>
    <w:rsid w:val="005254B1"/>
    <w:rsid w:val="00526344"/>
    <w:rsid w:val="0052776D"/>
    <w:rsid w:val="00527BB4"/>
    <w:rsid w:val="00530A5B"/>
    <w:rsid w:val="00531E4B"/>
    <w:rsid w:val="005321D3"/>
    <w:rsid w:val="005339C8"/>
    <w:rsid w:val="00534AC9"/>
    <w:rsid w:val="0053525C"/>
    <w:rsid w:val="00537259"/>
    <w:rsid w:val="0054102D"/>
    <w:rsid w:val="0054241F"/>
    <w:rsid w:val="005425D6"/>
    <w:rsid w:val="00543465"/>
    <w:rsid w:val="005434D1"/>
    <w:rsid w:val="00543C24"/>
    <w:rsid w:val="00543CFE"/>
    <w:rsid w:val="00544055"/>
    <w:rsid w:val="00544197"/>
    <w:rsid w:val="0054470F"/>
    <w:rsid w:val="00544A58"/>
    <w:rsid w:val="00546450"/>
    <w:rsid w:val="0054742F"/>
    <w:rsid w:val="0054755A"/>
    <w:rsid w:val="00547758"/>
    <w:rsid w:val="005504E0"/>
    <w:rsid w:val="00550D33"/>
    <w:rsid w:val="00550FCB"/>
    <w:rsid w:val="00551538"/>
    <w:rsid w:val="0055267A"/>
    <w:rsid w:val="00553618"/>
    <w:rsid w:val="005537AE"/>
    <w:rsid w:val="005539AD"/>
    <w:rsid w:val="00553D5B"/>
    <w:rsid w:val="0055492D"/>
    <w:rsid w:val="00554AB8"/>
    <w:rsid w:val="00554ED4"/>
    <w:rsid w:val="00556292"/>
    <w:rsid w:val="005566DC"/>
    <w:rsid w:val="00556C5B"/>
    <w:rsid w:val="005577BB"/>
    <w:rsid w:val="00561A50"/>
    <w:rsid w:val="00562F54"/>
    <w:rsid w:val="005641DA"/>
    <w:rsid w:val="005659E6"/>
    <w:rsid w:val="00565EEB"/>
    <w:rsid w:val="005706B0"/>
    <w:rsid w:val="00570781"/>
    <w:rsid w:val="00570872"/>
    <w:rsid w:val="00570B7C"/>
    <w:rsid w:val="0057260F"/>
    <w:rsid w:val="005729A8"/>
    <w:rsid w:val="00572BFD"/>
    <w:rsid w:val="00573617"/>
    <w:rsid w:val="005736B3"/>
    <w:rsid w:val="00573DE3"/>
    <w:rsid w:val="00573FA6"/>
    <w:rsid w:val="00574D04"/>
    <w:rsid w:val="00575653"/>
    <w:rsid w:val="00576162"/>
    <w:rsid w:val="00576840"/>
    <w:rsid w:val="005779BA"/>
    <w:rsid w:val="00580932"/>
    <w:rsid w:val="00581883"/>
    <w:rsid w:val="00582A84"/>
    <w:rsid w:val="00584326"/>
    <w:rsid w:val="0058473E"/>
    <w:rsid w:val="00585EC6"/>
    <w:rsid w:val="00587037"/>
    <w:rsid w:val="00587C8B"/>
    <w:rsid w:val="0059011D"/>
    <w:rsid w:val="005902DB"/>
    <w:rsid w:val="00590B1E"/>
    <w:rsid w:val="00591A4A"/>
    <w:rsid w:val="00591F73"/>
    <w:rsid w:val="005920CA"/>
    <w:rsid w:val="00592870"/>
    <w:rsid w:val="00592AAE"/>
    <w:rsid w:val="0059333F"/>
    <w:rsid w:val="005938B8"/>
    <w:rsid w:val="00593C73"/>
    <w:rsid w:val="00594083"/>
    <w:rsid w:val="00594E06"/>
    <w:rsid w:val="0059599E"/>
    <w:rsid w:val="00597884"/>
    <w:rsid w:val="00597EE1"/>
    <w:rsid w:val="005A0475"/>
    <w:rsid w:val="005A12F0"/>
    <w:rsid w:val="005A1498"/>
    <w:rsid w:val="005A1743"/>
    <w:rsid w:val="005A4140"/>
    <w:rsid w:val="005A4738"/>
    <w:rsid w:val="005A49C2"/>
    <w:rsid w:val="005A58BA"/>
    <w:rsid w:val="005A6312"/>
    <w:rsid w:val="005A633A"/>
    <w:rsid w:val="005A7627"/>
    <w:rsid w:val="005A7C79"/>
    <w:rsid w:val="005B0A6C"/>
    <w:rsid w:val="005B0AD2"/>
    <w:rsid w:val="005B1EF3"/>
    <w:rsid w:val="005B5CE3"/>
    <w:rsid w:val="005B5E53"/>
    <w:rsid w:val="005B6804"/>
    <w:rsid w:val="005B6A58"/>
    <w:rsid w:val="005B7114"/>
    <w:rsid w:val="005B7508"/>
    <w:rsid w:val="005B78AC"/>
    <w:rsid w:val="005C0BD3"/>
    <w:rsid w:val="005C0D6B"/>
    <w:rsid w:val="005C0DD6"/>
    <w:rsid w:val="005C1CBE"/>
    <w:rsid w:val="005C20AC"/>
    <w:rsid w:val="005C20EE"/>
    <w:rsid w:val="005C2A7C"/>
    <w:rsid w:val="005C2EAC"/>
    <w:rsid w:val="005C2FF9"/>
    <w:rsid w:val="005C3342"/>
    <w:rsid w:val="005C3AA9"/>
    <w:rsid w:val="005C6581"/>
    <w:rsid w:val="005C7A39"/>
    <w:rsid w:val="005D1BC5"/>
    <w:rsid w:val="005D202C"/>
    <w:rsid w:val="005D2D5E"/>
    <w:rsid w:val="005D2D8E"/>
    <w:rsid w:val="005D3F86"/>
    <w:rsid w:val="005D5099"/>
    <w:rsid w:val="005D55AF"/>
    <w:rsid w:val="005D6A81"/>
    <w:rsid w:val="005E01FA"/>
    <w:rsid w:val="005E0771"/>
    <w:rsid w:val="005E09D4"/>
    <w:rsid w:val="005E27DE"/>
    <w:rsid w:val="005E2843"/>
    <w:rsid w:val="005E3046"/>
    <w:rsid w:val="005E3066"/>
    <w:rsid w:val="005E40AA"/>
    <w:rsid w:val="005E4EF9"/>
    <w:rsid w:val="005E50D6"/>
    <w:rsid w:val="005E5337"/>
    <w:rsid w:val="005E581C"/>
    <w:rsid w:val="005E63FE"/>
    <w:rsid w:val="005E6994"/>
    <w:rsid w:val="005E784A"/>
    <w:rsid w:val="005F0954"/>
    <w:rsid w:val="005F0A2A"/>
    <w:rsid w:val="005F0BA3"/>
    <w:rsid w:val="005F0F9D"/>
    <w:rsid w:val="005F17B4"/>
    <w:rsid w:val="005F21D3"/>
    <w:rsid w:val="005F2585"/>
    <w:rsid w:val="005F2A7A"/>
    <w:rsid w:val="005F61D8"/>
    <w:rsid w:val="005F6906"/>
    <w:rsid w:val="005F7D9B"/>
    <w:rsid w:val="0060039A"/>
    <w:rsid w:val="006003FA"/>
    <w:rsid w:val="00600708"/>
    <w:rsid w:val="00600A76"/>
    <w:rsid w:val="006041A1"/>
    <w:rsid w:val="00604626"/>
    <w:rsid w:val="006051C4"/>
    <w:rsid w:val="006061A6"/>
    <w:rsid w:val="00606B2D"/>
    <w:rsid w:val="006075EC"/>
    <w:rsid w:val="00610A62"/>
    <w:rsid w:val="00611AF6"/>
    <w:rsid w:val="00612972"/>
    <w:rsid w:val="00612E3C"/>
    <w:rsid w:val="00614490"/>
    <w:rsid w:val="006149A8"/>
    <w:rsid w:val="006150B0"/>
    <w:rsid w:val="00615896"/>
    <w:rsid w:val="00615A26"/>
    <w:rsid w:val="00616170"/>
    <w:rsid w:val="006169D2"/>
    <w:rsid w:val="00616B3B"/>
    <w:rsid w:val="00617A93"/>
    <w:rsid w:val="00617B04"/>
    <w:rsid w:val="0062068A"/>
    <w:rsid w:val="00620962"/>
    <w:rsid w:val="006209EC"/>
    <w:rsid w:val="00623010"/>
    <w:rsid w:val="0062324D"/>
    <w:rsid w:val="006232EA"/>
    <w:rsid w:val="0062333C"/>
    <w:rsid w:val="00623A7D"/>
    <w:rsid w:val="00624722"/>
    <w:rsid w:val="00624903"/>
    <w:rsid w:val="00624A25"/>
    <w:rsid w:val="0062633A"/>
    <w:rsid w:val="00626FE9"/>
    <w:rsid w:val="00627A3E"/>
    <w:rsid w:val="00627CDC"/>
    <w:rsid w:val="00630CE2"/>
    <w:rsid w:val="00631B53"/>
    <w:rsid w:val="00632E59"/>
    <w:rsid w:val="006336B1"/>
    <w:rsid w:val="006349E4"/>
    <w:rsid w:val="00635487"/>
    <w:rsid w:val="00635552"/>
    <w:rsid w:val="00635FED"/>
    <w:rsid w:val="00636876"/>
    <w:rsid w:val="00636CFA"/>
    <w:rsid w:val="006377A8"/>
    <w:rsid w:val="006408D2"/>
    <w:rsid w:val="00640901"/>
    <w:rsid w:val="006418D8"/>
    <w:rsid w:val="00641968"/>
    <w:rsid w:val="00641A23"/>
    <w:rsid w:val="00642285"/>
    <w:rsid w:val="006422EF"/>
    <w:rsid w:val="006427DB"/>
    <w:rsid w:val="00643A9A"/>
    <w:rsid w:val="00644370"/>
    <w:rsid w:val="0064446C"/>
    <w:rsid w:val="00644A5C"/>
    <w:rsid w:val="00644C85"/>
    <w:rsid w:val="00645007"/>
    <w:rsid w:val="0064537D"/>
    <w:rsid w:val="006468B7"/>
    <w:rsid w:val="006500C3"/>
    <w:rsid w:val="006504A0"/>
    <w:rsid w:val="006515B8"/>
    <w:rsid w:val="00652970"/>
    <w:rsid w:val="00653C51"/>
    <w:rsid w:val="00654325"/>
    <w:rsid w:val="006548B0"/>
    <w:rsid w:val="00654AF0"/>
    <w:rsid w:val="00657011"/>
    <w:rsid w:val="00660C65"/>
    <w:rsid w:val="00661302"/>
    <w:rsid w:val="006613FB"/>
    <w:rsid w:val="0066154B"/>
    <w:rsid w:val="00661B38"/>
    <w:rsid w:val="00662DF0"/>
    <w:rsid w:val="00662EC2"/>
    <w:rsid w:val="00663312"/>
    <w:rsid w:val="006634B8"/>
    <w:rsid w:val="00663CF1"/>
    <w:rsid w:val="00664473"/>
    <w:rsid w:val="00664E61"/>
    <w:rsid w:val="00665F70"/>
    <w:rsid w:val="00666AAB"/>
    <w:rsid w:val="00666DF0"/>
    <w:rsid w:val="00667279"/>
    <w:rsid w:val="00667738"/>
    <w:rsid w:val="00667A9C"/>
    <w:rsid w:val="006700B5"/>
    <w:rsid w:val="00670494"/>
    <w:rsid w:val="0067215E"/>
    <w:rsid w:val="00672D32"/>
    <w:rsid w:val="00672FF9"/>
    <w:rsid w:val="00673E98"/>
    <w:rsid w:val="00673F97"/>
    <w:rsid w:val="006740C2"/>
    <w:rsid w:val="006751C9"/>
    <w:rsid w:val="00675328"/>
    <w:rsid w:val="0067542B"/>
    <w:rsid w:val="00675A6B"/>
    <w:rsid w:val="00675AEE"/>
    <w:rsid w:val="006765FF"/>
    <w:rsid w:val="00676AB5"/>
    <w:rsid w:val="00677F74"/>
    <w:rsid w:val="00681F38"/>
    <w:rsid w:val="006829E7"/>
    <w:rsid w:val="00683470"/>
    <w:rsid w:val="00683813"/>
    <w:rsid w:val="0068398B"/>
    <w:rsid w:val="00683992"/>
    <w:rsid w:val="0068608E"/>
    <w:rsid w:val="006863C1"/>
    <w:rsid w:val="00687116"/>
    <w:rsid w:val="0068758D"/>
    <w:rsid w:val="006876D6"/>
    <w:rsid w:val="0068791E"/>
    <w:rsid w:val="00687E4C"/>
    <w:rsid w:val="00690A44"/>
    <w:rsid w:val="006911E5"/>
    <w:rsid w:val="006917DE"/>
    <w:rsid w:val="006922C5"/>
    <w:rsid w:val="0069306C"/>
    <w:rsid w:val="00693549"/>
    <w:rsid w:val="00693EC5"/>
    <w:rsid w:val="00693F1B"/>
    <w:rsid w:val="00694293"/>
    <w:rsid w:val="00694391"/>
    <w:rsid w:val="00694699"/>
    <w:rsid w:val="00695192"/>
    <w:rsid w:val="006971C1"/>
    <w:rsid w:val="00697A51"/>
    <w:rsid w:val="006A02AE"/>
    <w:rsid w:val="006A079B"/>
    <w:rsid w:val="006A0A85"/>
    <w:rsid w:val="006A1FCE"/>
    <w:rsid w:val="006A21FE"/>
    <w:rsid w:val="006A270B"/>
    <w:rsid w:val="006A29D6"/>
    <w:rsid w:val="006A3DE4"/>
    <w:rsid w:val="006A4CE7"/>
    <w:rsid w:val="006A6220"/>
    <w:rsid w:val="006A76D1"/>
    <w:rsid w:val="006B0D95"/>
    <w:rsid w:val="006B107F"/>
    <w:rsid w:val="006B1408"/>
    <w:rsid w:val="006B227D"/>
    <w:rsid w:val="006B2378"/>
    <w:rsid w:val="006B27D0"/>
    <w:rsid w:val="006B46BC"/>
    <w:rsid w:val="006B481F"/>
    <w:rsid w:val="006B485C"/>
    <w:rsid w:val="006B4EBE"/>
    <w:rsid w:val="006B58DD"/>
    <w:rsid w:val="006B697C"/>
    <w:rsid w:val="006B74A3"/>
    <w:rsid w:val="006B7A0C"/>
    <w:rsid w:val="006B7A50"/>
    <w:rsid w:val="006C00BA"/>
    <w:rsid w:val="006C031E"/>
    <w:rsid w:val="006C0782"/>
    <w:rsid w:val="006C0C64"/>
    <w:rsid w:val="006C1399"/>
    <w:rsid w:val="006C1932"/>
    <w:rsid w:val="006C2CFF"/>
    <w:rsid w:val="006C3E29"/>
    <w:rsid w:val="006C40E6"/>
    <w:rsid w:val="006C55D3"/>
    <w:rsid w:val="006C649E"/>
    <w:rsid w:val="006C6EA1"/>
    <w:rsid w:val="006C6F0B"/>
    <w:rsid w:val="006C781B"/>
    <w:rsid w:val="006D00AE"/>
    <w:rsid w:val="006D0CF8"/>
    <w:rsid w:val="006D244B"/>
    <w:rsid w:val="006D2DDB"/>
    <w:rsid w:val="006D3C5C"/>
    <w:rsid w:val="006D407F"/>
    <w:rsid w:val="006D4487"/>
    <w:rsid w:val="006D5124"/>
    <w:rsid w:val="006D6C48"/>
    <w:rsid w:val="006E0849"/>
    <w:rsid w:val="006E09D7"/>
    <w:rsid w:val="006E0D8F"/>
    <w:rsid w:val="006E0E45"/>
    <w:rsid w:val="006E11DD"/>
    <w:rsid w:val="006E287C"/>
    <w:rsid w:val="006E3651"/>
    <w:rsid w:val="006E3FBC"/>
    <w:rsid w:val="006E4933"/>
    <w:rsid w:val="006E4CC8"/>
    <w:rsid w:val="006E4F45"/>
    <w:rsid w:val="006E5612"/>
    <w:rsid w:val="006E5820"/>
    <w:rsid w:val="006E645B"/>
    <w:rsid w:val="006E7081"/>
    <w:rsid w:val="006E7B18"/>
    <w:rsid w:val="006E7CF0"/>
    <w:rsid w:val="006E7CFD"/>
    <w:rsid w:val="006F017F"/>
    <w:rsid w:val="006F0C10"/>
    <w:rsid w:val="006F0FEC"/>
    <w:rsid w:val="006F1599"/>
    <w:rsid w:val="006F230E"/>
    <w:rsid w:val="006F29F0"/>
    <w:rsid w:val="006F2BAE"/>
    <w:rsid w:val="006F2D0A"/>
    <w:rsid w:val="006F2E92"/>
    <w:rsid w:val="006F335A"/>
    <w:rsid w:val="006F35EA"/>
    <w:rsid w:val="006F4C66"/>
    <w:rsid w:val="006F6CD4"/>
    <w:rsid w:val="006F7B02"/>
    <w:rsid w:val="006F7F97"/>
    <w:rsid w:val="00700CC6"/>
    <w:rsid w:val="007016BD"/>
    <w:rsid w:val="007016CD"/>
    <w:rsid w:val="00702C7E"/>
    <w:rsid w:val="00703214"/>
    <w:rsid w:val="00704316"/>
    <w:rsid w:val="00704C03"/>
    <w:rsid w:val="0070552B"/>
    <w:rsid w:val="007068EF"/>
    <w:rsid w:val="00707915"/>
    <w:rsid w:val="00710210"/>
    <w:rsid w:val="00711090"/>
    <w:rsid w:val="00711A2D"/>
    <w:rsid w:val="00711BBB"/>
    <w:rsid w:val="007122D4"/>
    <w:rsid w:val="00712A34"/>
    <w:rsid w:val="00713757"/>
    <w:rsid w:val="00714157"/>
    <w:rsid w:val="0071439F"/>
    <w:rsid w:val="007151E5"/>
    <w:rsid w:val="00715AE4"/>
    <w:rsid w:val="00715C9F"/>
    <w:rsid w:val="00715D4F"/>
    <w:rsid w:val="0071639E"/>
    <w:rsid w:val="007179A0"/>
    <w:rsid w:val="00717AF6"/>
    <w:rsid w:val="00720534"/>
    <w:rsid w:val="00720BC6"/>
    <w:rsid w:val="007210B7"/>
    <w:rsid w:val="007219F1"/>
    <w:rsid w:val="0072257D"/>
    <w:rsid w:val="00722E5C"/>
    <w:rsid w:val="007258FE"/>
    <w:rsid w:val="00726079"/>
    <w:rsid w:val="0072746F"/>
    <w:rsid w:val="00727804"/>
    <w:rsid w:val="00727B98"/>
    <w:rsid w:val="00730EAD"/>
    <w:rsid w:val="0073106C"/>
    <w:rsid w:val="0073116B"/>
    <w:rsid w:val="00732442"/>
    <w:rsid w:val="007344E3"/>
    <w:rsid w:val="0073560B"/>
    <w:rsid w:val="00736AD7"/>
    <w:rsid w:val="00737471"/>
    <w:rsid w:val="0073757B"/>
    <w:rsid w:val="00737A85"/>
    <w:rsid w:val="00741B75"/>
    <w:rsid w:val="007426A1"/>
    <w:rsid w:val="007427E3"/>
    <w:rsid w:val="0074302A"/>
    <w:rsid w:val="0074353D"/>
    <w:rsid w:val="00743B6B"/>
    <w:rsid w:val="007459CD"/>
    <w:rsid w:val="00745A90"/>
    <w:rsid w:val="00745D47"/>
    <w:rsid w:val="00746D96"/>
    <w:rsid w:val="00750030"/>
    <w:rsid w:val="00751914"/>
    <w:rsid w:val="00752BE0"/>
    <w:rsid w:val="007534F4"/>
    <w:rsid w:val="007535E7"/>
    <w:rsid w:val="007541A7"/>
    <w:rsid w:val="00754B6D"/>
    <w:rsid w:val="00754EAA"/>
    <w:rsid w:val="00754EDA"/>
    <w:rsid w:val="007552AD"/>
    <w:rsid w:val="0075554D"/>
    <w:rsid w:val="00755AB9"/>
    <w:rsid w:val="00755EDE"/>
    <w:rsid w:val="0075601B"/>
    <w:rsid w:val="0075601D"/>
    <w:rsid w:val="00756093"/>
    <w:rsid w:val="00756B65"/>
    <w:rsid w:val="00757207"/>
    <w:rsid w:val="00757588"/>
    <w:rsid w:val="007618A9"/>
    <w:rsid w:val="00761912"/>
    <w:rsid w:val="00762FD5"/>
    <w:rsid w:val="00763064"/>
    <w:rsid w:val="0076353A"/>
    <w:rsid w:val="0076413E"/>
    <w:rsid w:val="00764951"/>
    <w:rsid w:val="00764F21"/>
    <w:rsid w:val="00764F81"/>
    <w:rsid w:val="00765028"/>
    <w:rsid w:val="00766BD9"/>
    <w:rsid w:val="0076737A"/>
    <w:rsid w:val="0076796B"/>
    <w:rsid w:val="00770A45"/>
    <w:rsid w:val="0077212B"/>
    <w:rsid w:val="00772A2E"/>
    <w:rsid w:val="0077303A"/>
    <w:rsid w:val="00773399"/>
    <w:rsid w:val="00774B00"/>
    <w:rsid w:val="007755A2"/>
    <w:rsid w:val="00777116"/>
    <w:rsid w:val="00777B17"/>
    <w:rsid w:val="00777EB1"/>
    <w:rsid w:val="00780925"/>
    <w:rsid w:val="0078165E"/>
    <w:rsid w:val="00781F7C"/>
    <w:rsid w:val="0078244F"/>
    <w:rsid w:val="00783387"/>
    <w:rsid w:val="00783563"/>
    <w:rsid w:val="007836A4"/>
    <w:rsid w:val="00784739"/>
    <w:rsid w:val="007848D2"/>
    <w:rsid w:val="00784C2F"/>
    <w:rsid w:val="00785140"/>
    <w:rsid w:val="00785261"/>
    <w:rsid w:val="00785282"/>
    <w:rsid w:val="00785878"/>
    <w:rsid w:val="007903B5"/>
    <w:rsid w:val="007906EC"/>
    <w:rsid w:val="007910B7"/>
    <w:rsid w:val="0079169F"/>
    <w:rsid w:val="00791AE1"/>
    <w:rsid w:val="00791C30"/>
    <w:rsid w:val="00792809"/>
    <w:rsid w:val="00792B67"/>
    <w:rsid w:val="00792BDD"/>
    <w:rsid w:val="00794B4E"/>
    <w:rsid w:val="00794C53"/>
    <w:rsid w:val="007955CB"/>
    <w:rsid w:val="00796272"/>
    <w:rsid w:val="00796968"/>
    <w:rsid w:val="00796B27"/>
    <w:rsid w:val="00796FB3"/>
    <w:rsid w:val="007976D1"/>
    <w:rsid w:val="007A0125"/>
    <w:rsid w:val="007A070E"/>
    <w:rsid w:val="007A181F"/>
    <w:rsid w:val="007A18AB"/>
    <w:rsid w:val="007A2767"/>
    <w:rsid w:val="007A30E9"/>
    <w:rsid w:val="007A3396"/>
    <w:rsid w:val="007A4511"/>
    <w:rsid w:val="007A47B3"/>
    <w:rsid w:val="007A587C"/>
    <w:rsid w:val="007A6BFD"/>
    <w:rsid w:val="007A767D"/>
    <w:rsid w:val="007B0256"/>
    <w:rsid w:val="007B0456"/>
    <w:rsid w:val="007B0F62"/>
    <w:rsid w:val="007B1986"/>
    <w:rsid w:val="007B1AF8"/>
    <w:rsid w:val="007B1B4D"/>
    <w:rsid w:val="007B2953"/>
    <w:rsid w:val="007B3058"/>
    <w:rsid w:val="007B532C"/>
    <w:rsid w:val="007B567C"/>
    <w:rsid w:val="007B5E98"/>
    <w:rsid w:val="007B6743"/>
    <w:rsid w:val="007B768D"/>
    <w:rsid w:val="007B7925"/>
    <w:rsid w:val="007C005C"/>
    <w:rsid w:val="007C2454"/>
    <w:rsid w:val="007C2FB3"/>
    <w:rsid w:val="007C3C4B"/>
    <w:rsid w:val="007C457C"/>
    <w:rsid w:val="007C569E"/>
    <w:rsid w:val="007C574F"/>
    <w:rsid w:val="007C5930"/>
    <w:rsid w:val="007C5D3B"/>
    <w:rsid w:val="007C69B8"/>
    <w:rsid w:val="007C6D4D"/>
    <w:rsid w:val="007D0412"/>
    <w:rsid w:val="007D056C"/>
    <w:rsid w:val="007D2524"/>
    <w:rsid w:val="007D2A9C"/>
    <w:rsid w:val="007D53A5"/>
    <w:rsid w:val="007D63E8"/>
    <w:rsid w:val="007D65B3"/>
    <w:rsid w:val="007D7E97"/>
    <w:rsid w:val="007E10B2"/>
    <w:rsid w:val="007E1198"/>
    <w:rsid w:val="007E1DFC"/>
    <w:rsid w:val="007E1EBC"/>
    <w:rsid w:val="007E2B4B"/>
    <w:rsid w:val="007E39D9"/>
    <w:rsid w:val="007E3C07"/>
    <w:rsid w:val="007E41FC"/>
    <w:rsid w:val="007E6C06"/>
    <w:rsid w:val="007E73B1"/>
    <w:rsid w:val="007F0AAA"/>
    <w:rsid w:val="007F1DEB"/>
    <w:rsid w:val="007F22AC"/>
    <w:rsid w:val="007F28AE"/>
    <w:rsid w:val="007F2FB1"/>
    <w:rsid w:val="007F3742"/>
    <w:rsid w:val="007F4631"/>
    <w:rsid w:val="007F6C84"/>
    <w:rsid w:val="00800267"/>
    <w:rsid w:val="00800405"/>
    <w:rsid w:val="00800DC3"/>
    <w:rsid w:val="00800E3E"/>
    <w:rsid w:val="00802D40"/>
    <w:rsid w:val="008032B6"/>
    <w:rsid w:val="008033E1"/>
    <w:rsid w:val="0080348C"/>
    <w:rsid w:val="008040CA"/>
    <w:rsid w:val="00804306"/>
    <w:rsid w:val="00804746"/>
    <w:rsid w:val="008057F9"/>
    <w:rsid w:val="00806951"/>
    <w:rsid w:val="00807122"/>
    <w:rsid w:val="008071E1"/>
    <w:rsid w:val="008101CD"/>
    <w:rsid w:val="00810A15"/>
    <w:rsid w:val="008111ED"/>
    <w:rsid w:val="00812550"/>
    <w:rsid w:val="0081261C"/>
    <w:rsid w:val="008127E0"/>
    <w:rsid w:val="008137D8"/>
    <w:rsid w:val="00814496"/>
    <w:rsid w:val="00814E6B"/>
    <w:rsid w:val="0081588E"/>
    <w:rsid w:val="00815A15"/>
    <w:rsid w:val="00815E3E"/>
    <w:rsid w:val="00816DBD"/>
    <w:rsid w:val="00816FCA"/>
    <w:rsid w:val="0081753E"/>
    <w:rsid w:val="00817C39"/>
    <w:rsid w:val="00817FA4"/>
    <w:rsid w:val="0082129A"/>
    <w:rsid w:val="008219DD"/>
    <w:rsid w:val="00822A84"/>
    <w:rsid w:val="00822ACC"/>
    <w:rsid w:val="008235DB"/>
    <w:rsid w:val="008238B2"/>
    <w:rsid w:val="00823FA4"/>
    <w:rsid w:val="0082616F"/>
    <w:rsid w:val="008263C5"/>
    <w:rsid w:val="00826803"/>
    <w:rsid w:val="00826C5A"/>
    <w:rsid w:val="008275E5"/>
    <w:rsid w:val="00830221"/>
    <w:rsid w:val="00830A50"/>
    <w:rsid w:val="00830E22"/>
    <w:rsid w:val="008312BC"/>
    <w:rsid w:val="00831469"/>
    <w:rsid w:val="008314F9"/>
    <w:rsid w:val="00832272"/>
    <w:rsid w:val="00832759"/>
    <w:rsid w:val="0083315F"/>
    <w:rsid w:val="0083349E"/>
    <w:rsid w:val="00833E52"/>
    <w:rsid w:val="0083554C"/>
    <w:rsid w:val="00836A18"/>
    <w:rsid w:val="008372DE"/>
    <w:rsid w:val="00841613"/>
    <w:rsid w:val="00841946"/>
    <w:rsid w:val="008421FF"/>
    <w:rsid w:val="00842424"/>
    <w:rsid w:val="0084257B"/>
    <w:rsid w:val="008428A4"/>
    <w:rsid w:val="00842A1B"/>
    <w:rsid w:val="008440EE"/>
    <w:rsid w:val="00844EA7"/>
    <w:rsid w:val="00844F08"/>
    <w:rsid w:val="00845972"/>
    <w:rsid w:val="008459A9"/>
    <w:rsid w:val="00845D9B"/>
    <w:rsid w:val="00846FB9"/>
    <w:rsid w:val="008500F6"/>
    <w:rsid w:val="00851D5C"/>
    <w:rsid w:val="00851F32"/>
    <w:rsid w:val="008526BC"/>
    <w:rsid w:val="00853E9D"/>
    <w:rsid w:val="00853F7A"/>
    <w:rsid w:val="00854DD7"/>
    <w:rsid w:val="00855C4B"/>
    <w:rsid w:val="00856927"/>
    <w:rsid w:val="00857992"/>
    <w:rsid w:val="00857E92"/>
    <w:rsid w:val="008614B2"/>
    <w:rsid w:val="00861A71"/>
    <w:rsid w:val="00861BD9"/>
    <w:rsid w:val="00863C7F"/>
    <w:rsid w:val="00863E22"/>
    <w:rsid w:val="0086658B"/>
    <w:rsid w:val="00867144"/>
    <w:rsid w:val="008671C2"/>
    <w:rsid w:val="00867A6F"/>
    <w:rsid w:val="00870A48"/>
    <w:rsid w:val="00872183"/>
    <w:rsid w:val="008726E5"/>
    <w:rsid w:val="00872BC0"/>
    <w:rsid w:val="00874122"/>
    <w:rsid w:val="0087418B"/>
    <w:rsid w:val="00875A03"/>
    <w:rsid w:val="00875D22"/>
    <w:rsid w:val="00877035"/>
    <w:rsid w:val="00877952"/>
    <w:rsid w:val="00877DF1"/>
    <w:rsid w:val="0088096A"/>
    <w:rsid w:val="00881345"/>
    <w:rsid w:val="00881358"/>
    <w:rsid w:val="00881DA3"/>
    <w:rsid w:val="00882C7A"/>
    <w:rsid w:val="0088366A"/>
    <w:rsid w:val="00883805"/>
    <w:rsid w:val="0088421F"/>
    <w:rsid w:val="00884BAD"/>
    <w:rsid w:val="008859F9"/>
    <w:rsid w:val="00886EE5"/>
    <w:rsid w:val="00887682"/>
    <w:rsid w:val="00887867"/>
    <w:rsid w:val="00887B3E"/>
    <w:rsid w:val="00887D49"/>
    <w:rsid w:val="00890EEB"/>
    <w:rsid w:val="008914B9"/>
    <w:rsid w:val="008916CB"/>
    <w:rsid w:val="00892A32"/>
    <w:rsid w:val="00892B3B"/>
    <w:rsid w:val="00892E56"/>
    <w:rsid w:val="00894034"/>
    <w:rsid w:val="00894123"/>
    <w:rsid w:val="008946CE"/>
    <w:rsid w:val="00896D87"/>
    <w:rsid w:val="00896EFD"/>
    <w:rsid w:val="00897596"/>
    <w:rsid w:val="008975DB"/>
    <w:rsid w:val="0089763E"/>
    <w:rsid w:val="008A11A1"/>
    <w:rsid w:val="008A1681"/>
    <w:rsid w:val="008A2E3A"/>
    <w:rsid w:val="008A2F4F"/>
    <w:rsid w:val="008A31F4"/>
    <w:rsid w:val="008A375D"/>
    <w:rsid w:val="008A50F0"/>
    <w:rsid w:val="008A5245"/>
    <w:rsid w:val="008A53E7"/>
    <w:rsid w:val="008A65CD"/>
    <w:rsid w:val="008A6890"/>
    <w:rsid w:val="008A69F1"/>
    <w:rsid w:val="008A6A7B"/>
    <w:rsid w:val="008B011D"/>
    <w:rsid w:val="008B24F7"/>
    <w:rsid w:val="008B283C"/>
    <w:rsid w:val="008B3BB2"/>
    <w:rsid w:val="008B45FC"/>
    <w:rsid w:val="008B562D"/>
    <w:rsid w:val="008B6287"/>
    <w:rsid w:val="008B714E"/>
    <w:rsid w:val="008B7E60"/>
    <w:rsid w:val="008C21DD"/>
    <w:rsid w:val="008C2A6F"/>
    <w:rsid w:val="008C2A76"/>
    <w:rsid w:val="008C4484"/>
    <w:rsid w:val="008C45C1"/>
    <w:rsid w:val="008C47C3"/>
    <w:rsid w:val="008C4804"/>
    <w:rsid w:val="008C53B9"/>
    <w:rsid w:val="008C598A"/>
    <w:rsid w:val="008C5DF5"/>
    <w:rsid w:val="008C763B"/>
    <w:rsid w:val="008C7B51"/>
    <w:rsid w:val="008D09BA"/>
    <w:rsid w:val="008D0F3D"/>
    <w:rsid w:val="008D2782"/>
    <w:rsid w:val="008D293B"/>
    <w:rsid w:val="008D2CB1"/>
    <w:rsid w:val="008D34EA"/>
    <w:rsid w:val="008D3596"/>
    <w:rsid w:val="008D48CC"/>
    <w:rsid w:val="008D4B76"/>
    <w:rsid w:val="008D5C5B"/>
    <w:rsid w:val="008D6390"/>
    <w:rsid w:val="008D64F3"/>
    <w:rsid w:val="008D7352"/>
    <w:rsid w:val="008E0AFB"/>
    <w:rsid w:val="008E0BDD"/>
    <w:rsid w:val="008E1659"/>
    <w:rsid w:val="008E1D91"/>
    <w:rsid w:val="008E2317"/>
    <w:rsid w:val="008E2487"/>
    <w:rsid w:val="008E25ED"/>
    <w:rsid w:val="008E3A7B"/>
    <w:rsid w:val="008E448A"/>
    <w:rsid w:val="008E47E0"/>
    <w:rsid w:val="008E5416"/>
    <w:rsid w:val="008F08E5"/>
    <w:rsid w:val="008F0F7B"/>
    <w:rsid w:val="008F1655"/>
    <w:rsid w:val="008F1FB3"/>
    <w:rsid w:val="008F315C"/>
    <w:rsid w:val="008F385C"/>
    <w:rsid w:val="008F3ED9"/>
    <w:rsid w:val="008F4038"/>
    <w:rsid w:val="008F5E38"/>
    <w:rsid w:val="008F6B74"/>
    <w:rsid w:val="008F75D3"/>
    <w:rsid w:val="008F775A"/>
    <w:rsid w:val="00900A0D"/>
    <w:rsid w:val="00903A77"/>
    <w:rsid w:val="0090400B"/>
    <w:rsid w:val="00904579"/>
    <w:rsid w:val="00905058"/>
    <w:rsid w:val="009054FC"/>
    <w:rsid w:val="00905783"/>
    <w:rsid w:val="009066BA"/>
    <w:rsid w:val="00906871"/>
    <w:rsid w:val="00906BE9"/>
    <w:rsid w:val="0091032A"/>
    <w:rsid w:val="009109A0"/>
    <w:rsid w:val="00913C45"/>
    <w:rsid w:val="00914178"/>
    <w:rsid w:val="00914230"/>
    <w:rsid w:val="00914ADF"/>
    <w:rsid w:val="00914CF4"/>
    <w:rsid w:val="009160B0"/>
    <w:rsid w:val="00916927"/>
    <w:rsid w:val="0091718B"/>
    <w:rsid w:val="0091730C"/>
    <w:rsid w:val="009203B3"/>
    <w:rsid w:val="009225F0"/>
    <w:rsid w:val="00923865"/>
    <w:rsid w:val="00923ED2"/>
    <w:rsid w:val="00923ED8"/>
    <w:rsid w:val="00924550"/>
    <w:rsid w:val="00930209"/>
    <w:rsid w:val="009311C6"/>
    <w:rsid w:val="009312FA"/>
    <w:rsid w:val="00931502"/>
    <w:rsid w:val="00931E33"/>
    <w:rsid w:val="009322C6"/>
    <w:rsid w:val="00932A2B"/>
    <w:rsid w:val="00932DD3"/>
    <w:rsid w:val="0093300D"/>
    <w:rsid w:val="00933892"/>
    <w:rsid w:val="009367E7"/>
    <w:rsid w:val="00936AD7"/>
    <w:rsid w:val="009371A6"/>
    <w:rsid w:val="00937342"/>
    <w:rsid w:val="00937802"/>
    <w:rsid w:val="0094050B"/>
    <w:rsid w:val="00940AC8"/>
    <w:rsid w:val="00941758"/>
    <w:rsid w:val="009419C9"/>
    <w:rsid w:val="00942805"/>
    <w:rsid w:val="00943764"/>
    <w:rsid w:val="00943F34"/>
    <w:rsid w:val="00944F11"/>
    <w:rsid w:val="00945820"/>
    <w:rsid w:val="00947E81"/>
    <w:rsid w:val="00950F57"/>
    <w:rsid w:val="00952102"/>
    <w:rsid w:val="009537BE"/>
    <w:rsid w:val="00954277"/>
    <w:rsid w:val="00955969"/>
    <w:rsid w:val="00955E04"/>
    <w:rsid w:val="009563FA"/>
    <w:rsid w:val="00957351"/>
    <w:rsid w:val="00960280"/>
    <w:rsid w:val="00960CD2"/>
    <w:rsid w:val="00961233"/>
    <w:rsid w:val="00961F2E"/>
    <w:rsid w:val="00962392"/>
    <w:rsid w:val="009623A3"/>
    <w:rsid w:val="00962888"/>
    <w:rsid w:val="009633F7"/>
    <w:rsid w:val="0096375D"/>
    <w:rsid w:val="00963BE6"/>
    <w:rsid w:val="009648EB"/>
    <w:rsid w:val="0096552C"/>
    <w:rsid w:val="0096580A"/>
    <w:rsid w:val="00967688"/>
    <w:rsid w:val="00967EC1"/>
    <w:rsid w:val="00970115"/>
    <w:rsid w:val="0097137C"/>
    <w:rsid w:val="009713B2"/>
    <w:rsid w:val="009713E8"/>
    <w:rsid w:val="0097172B"/>
    <w:rsid w:val="00972C21"/>
    <w:rsid w:val="009741F1"/>
    <w:rsid w:val="0097441C"/>
    <w:rsid w:val="00975851"/>
    <w:rsid w:val="009758A6"/>
    <w:rsid w:val="009758EB"/>
    <w:rsid w:val="00975C8B"/>
    <w:rsid w:val="0097659C"/>
    <w:rsid w:val="00976643"/>
    <w:rsid w:val="00976856"/>
    <w:rsid w:val="00977707"/>
    <w:rsid w:val="009777AB"/>
    <w:rsid w:val="009779FF"/>
    <w:rsid w:val="009806C8"/>
    <w:rsid w:val="00982263"/>
    <w:rsid w:val="0098310F"/>
    <w:rsid w:val="00984DDE"/>
    <w:rsid w:val="00985945"/>
    <w:rsid w:val="009870D4"/>
    <w:rsid w:val="00987874"/>
    <w:rsid w:val="0099021B"/>
    <w:rsid w:val="00990C2A"/>
    <w:rsid w:val="00991884"/>
    <w:rsid w:val="00992B53"/>
    <w:rsid w:val="00992C8C"/>
    <w:rsid w:val="00992DB1"/>
    <w:rsid w:val="009931F0"/>
    <w:rsid w:val="0099336A"/>
    <w:rsid w:val="00994FBA"/>
    <w:rsid w:val="00994FBF"/>
    <w:rsid w:val="009950D5"/>
    <w:rsid w:val="00995B1B"/>
    <w:rsid w:val="00995C50"/>
    <w:rsid w:val="009A08ED"/>
    <w:rsid w:val="009A3E1B"/>
    <w:rsid w:val="009A482E"/>
    <w:rsid w:val="009A6342"/>
    <w:rsid w:val="009A673D"/>
    <w:rsid w:val="009A707C"/>
    <w:rsid w:val="009A7AD2"/>
    <w:rsid w:val="009A7CF2"/>
    <w:rsid w:val="009B0882"/>
    <w:rsid w:val="009B0DFE"/>
    <w:rsid w:val="009B1417"/>
    <w:rsid w:val="009B1949"/>
    <w:rsid w:val="009B390B"/>
    <w:rsid w:val="009B3C06"/>
    <w:rsid w:val="009B4372"/>
    <w:rsid w:val="009B44D1"/>
    <w:rsid w:val="009B479F"/>
    <w:rsid w:val="009B497C"/>
    <w:rsid w:val="009B5B5D"/>
    <w:rsid w:val="009B7C49"/>
    <w:rsid w:val="009C03E4"/>
    <w:rsid w:val="009C0479"/>
    <w:rsid w:val="009C05D7"/>
    <w:rsid w:val="009C157E"/>
    <w:rsid w:val="009C16D1"/>
    <w:rsid w:val="009C1E00"/>
    <w:rsid w:val="009C24A3"/>
    <w:rsid w:val="009C337E"/>
    <w:rsid w:val="009C46D0"/>
    <w:rsid w:val="009C4894"/>
    <w:rsid w:val="009C4B87"/>
    <w:rsid w:val="009C50ED"/>
    <w:rsid w:val="009C5222"/>
    <w:rsid w:val="009C58C6"/>
    <w:rsid w:val="009C667E"/>
    <w:rsid w:val="009C69B9"/>
    <w:rsid w:val="009C7779"/>
    <w:rsid w:val="009C79B5"/>
    <w:rsid w:val="009D0159"/>
    <w:rsid w:val="009D095F"/>
    <w:rsid w:val="009D0B1D"/>
    <w:rsid w:val="009D12EE"/>
    <w:rsid w:val="009D1E77"/>
    <w:rsid w:val="009D22BF"/>
    <w:rsid w:val="009D2893"/>
    <w:rsid w:val="009D2F98"/>
    <w:rsid w:val="009D458E"/>
    <w:rsid w:val="009D45D3"/>
    <w:rsid w:val="009D4684"/>
    <w:rsid w:val="009D46FB"/>
    <w:rsid w:val="009D4D33"/>
    <w:rsid w:val="009D4E84"/>
    <w:rsid w:val="009D5108"/>
    <w:rsid w:val="009D5BEE"/>
    <w:rsid w:val="009E0093"/>
    <w:rsid w:val="009E1403"/>
    <w:rsid w:val="009E25EC"/>
    <w:rsid w:val="009E2A60"/>
    <w:rsid w:val="009E3AC6"/>
    <w:rsid w:val="009E3F52"/>
    <w:rsid w:val="009E4A27"/>
    <w:rsid w:val="009E5F4F"/>
    <w:rsid w:val="009E64F3"/>
    <w:rsid w:val="009E6C20"/>
    <w:rsid w:val="009E73FA"/>
    <w:rsid w:val="009E7BBE"/>
    <w:rsid w:val="009E7EE4"/>
    <w:rsid w:val="009F01CC"/>
    <w:rsid w:val="009F025E"/>
    <w:rsid w:val="009F098E"/>
    <w:rsid w:val="009F24D9"/>
    <w:rsid w:val="009F2A20"/>
    <w:rsid w:val="009F2AB1"/>
    <w:rsid w:val="009F5212"/>
    <w:rsid w:val="009F5B57"/>
    <w:rsid w:val="00A005D1"/>
    <w:rsid w:val="00A0065A"/>
    <w:rsid w:val="00A01DE4"/>
    <w:rsid w:val="00A03085"/>
    <w:rsid w:val="00A03846"/>
    <w:rsid w:val="00A03F9E"/>
    <w:rsid w:val="00A04351"/>
    <w:rsid w:val="00A04561"/>
    <w:rsid w:val="00A06257"/>
    <w:rsid w:val="00A0733B"/>
    <w:rsid w:val="00A07C76"/>
    <w:rsid w:val="00A07E02"/>
    <w:rsid w:val="00A1135C"/>
    <w:rsid w:val="00A118F8"/>
    <w:rsid w:val="00A11AB2"/>
    <w:rsid w:val="00A11AF3"/>
    <w:rsid w:val="00A13B37"/>
    <w:rsid w:val="00A1420E"/>
    <w:rsid w:val="00A14CB4"/>
    <w:rsid w:val="00A15937"/>
    <w:rsid w:val="00A15D04"/>
    <w:rsid w:val="00A166A9"/>
    <w:rsid w:val="00A17C08"/>
    <w:rsid w:val="00A17CF2"/>
    <w:rsid w:val="00A17FDB"/>
    <w:rsid w:val="00A21351"/>
    <w:rsid w:val="00A215B7"/>
    <w:rsid w:val="00A21C12"/>
    <w:rsid w:val="00A21EF3"/>
    <w:rsid w:val="00A227B7"/>
    <w:rsid w:val="00A229E3"/>
    <w:rsid w:val="00A22E1F"/>
    <w:rsid w:val="00A260E6"/>
    <w:rsid w:val="00A270D1"/>
    <w:rsid w:val="00A27DEC"/>
    <w:rsid w:val="00A27F07"/>
    <w:rsid w:val="00A31814"/>
    <w:rsid w:val="00A31AF5"/>
    <w:rsid w:val="00A324BD"/>
    <w:rsid w:val="00A332FC"/>
    <w:rsid w:val="00A33D01"/>
    <w:rsid w:val="00A342DB"/>
    <w:rsid w:val="00A345E1"/>
    <w:rsid w:val="00A3525A"/>
    <w:rsid w:val="00A369B4"/>
    <w:rsid w:val="00A371A1"/>
    <w:rsid w:val="00A4089B"/>
    <w:rsid w:val="00A416DF"/>
    <w:rsid w:val="00A41790"/>
    <w:rsid w:val="00A41CBC"/>
    <w:rsid w:val="00A41ECA"/>
    <w:rsid w:val="00A42592"/>
    <w:rsid w:val="00A42800"/>
    <w:rsid w:val="00A433A8"/>
    <w:rsid w:val="00A43EEE"/>
    <w:rsid w:val="00A440FB"/>
    <w:rsid w:val="00A445B5"/>
    <w:rsid w:val="00A44C0E"/>
    <w:rsid w:val="00A450C6"/>
    <w:rsid w:val="00A46B20"/>
    <w:rsid w:val="00A46DE1"/>
    <w:rsid w:val="00A47174"/>
    <w:rsid w:val="00A479C2"/>
    <w:rsid w:val="00A50247"/>
    <w:rsid w:val="00A51A6A"/>
    <w:rsid w:val="00A51BD7"/>
    <w:rsid w:val="00A52FF3"/>
    <w:rsid w:val="00A53960"/>
    <w:rsid w:val="00A53C71"/>
    <w:rsid w:val="00A54E9A"/>
    <w:rsid w:val="00A563AA"/>
    <w:rsid w:val="00A5781E"/>
    <w:rsid w:val="00A6124F"/>
    <w:rsid w:val="00A62373"/>
    <w:rsid w:val="00A62808"/>
    <w:rsid w:val="00A62EE3"/>
    <w:rsid w:val="00A6399F"/>
    <w:rsid w:val="00A63C5B"/>
    <w:rsid w:val="00A646AD"/>
    <w:rsid w:val="00A6474E"/>
    <w:rsid w:val="00A6503A"/>
    <w:rsid w:val="00A650D6"/>
    <w:rsid w:val="00A65957"/>
    <w:rsid w:val="00A65F75"/>
    <w:rsid w:val="00A66352"/>
    <w:rsid w:val="00A66669"/>
    <w:rsid w:val="00A678B9"/>
    <w:rsid w:val="00A67CA9"/>
    <w:rsid w:val="00A705D7"/>
    <w:rsid w:val="00A71294"/>
    <w:rsid w:val="00A71708"/>
    <w:rsid w:val="00A71751"/>
    <w:rsid w:val="00A72E72"/>
    <w:rsid w:val="00A739B8"/>
    <w:rsid w:val="00A73C01"/>
    <w:rsid w:val="00A73D33"/>
    <w:rsid w:val="00A743C9"/>
    <w:rsid w:val="00A762E7"/>
    <w:rsid w:val="00A76C96"/>
    <w:rsid w:val="00A770AC"/>
    <w:rsid w:val="00A7757C"/>
    <w:rsid w:val="00A776A4"/>
    <w:rsid w:val="00A77C35"/>
    <w:rsid w:val="00A810E6"/>
    <w:rsid w:val="00A81451"/>
    <w:rsid w:val="00A8250F"/>
    <w:rsid w:val="00A825FF"/>
    <w:rsid w:val="00A827D5"/>
    <w:rsid w:val="00A82A2F"/>
    <w:rsid w:val="00A82B99"/>
    <w:rsid w:val="00A82E47"/>
    <w:rsid w:val="00A82F32"/>
    <w:rsid w:val="00A8321F"/>
    <w:rsid w:val="00A840C0"/>
    <w:rsid w:val="00A84EDF"/>
    <w:rsid w:val="00A84F7A"/>
    <w:rsid w:val="00A87985"/>
    <w:rsid w:val="00A90294"/>
    <w:rsid w:val="00A90402"/>
    <w:rsid w:val="00A9090B"/>
    <w:rsid w:val="00A90DB3"/>
    <w:rsid w:val="00A921BE"/>
    <w:rsid w:val="00A92C76"/>
    <w:rsid w:val="00A932B8"/>
    <w:rsid w:val="00A93E3E"/>
    <w:rsid w:val="00A942B7"/>
    <w:rsid w:val="00A945EF"/>
    <w:rsid w:val="00A95F67"/>
    <w:rsid w:val="00A96211"/>
    <w:rsid w:val="00A967CC"/>
    <w:rsid w:val="00A96A18"/>
    <w:rsid w:val="00A96BFA"/>
    <w:rsid w:val="00A96D8F"/>
    <w:rsid w:val="00A96DE1"/>
    <w:rsid w:val="00AA0E0F"/>
    <w:rsid w:val="00AA0FF4"/>
    <w:rsid w:val="00AA1791"/>
    <w:rsid w:val="00AA3936"/>
    <w:rsid w:val="00AA4EDD"/>
    <w:rsid w:val="00AA56B0"/>
    <w:rsid w:val="00AA6583"/>
    <w:rsid w:val="00AA6644"/>
    <w:rsid w:val="00AA6762"/>
    <w:rsid w:val="00AA6A34"/>
    <w:rsid w:val="00AA74C9"/>
    <w:rsid w:val="00AA7F83"/>
    <w:rsid w:val="00AB0E2C"/>
    <w:rsid w:val="00AB1C64"/>
    <w:rsid w:val="00AB2396"/>
    <w:rsid w:val="00AB2DCB"/>
    <w:rsid w:val="00AB2E34"/>
    <w:rsid w:val="00AB3598"/>
    <w:rsid w:val="00AB45C1"/>
    <w:rsid w:val="00AB4697"/>
    <w:rsid w:val="00AB4EE6"/>
    <w:rsid w:val="00AB5AA2"/>
    <w:rsid w:val="00AB5DE9"/>
    <w:rsid w:val="00AB5F77"/>
    <w:rsid w:val="00AB61DD"/>
    <w:rsid w:val="00AB6B00"/>
    <w:rsid w:val="00AB74BC"/>
    <w:rsid w:val="00AC0026"/>
    <w:rsid w:val="00AC247F"/>
    <w:rsid w:val="00AC2560"/>
    <w:rsid w:val="00AC3A75"/>
    <w:rsid w:val="00AC3E79"/>
    <w:rsid w:val="00AC4ADD"/>
    <w:rsid w:val="00AC561D"/>
    <w:rsid w:val="00AC624E"/>
    <w:rsid w:val="00AC6F70"/>
    <w:rsid w:val="00AC71B0"/>
    <w:rsid w:val="00AC760E"/>
    <w:rsid w:val="00AC7E36"/>
    <w:rsid w:val="00AC7E49"/>
    <w:rsid w:val="00AD1289"/>
    <w:rsid w:val="00AD17CB"/>
    <w:rsid w:val="00AD2327"/>
    <w:rsid w:val="00AD37AE"/>
    <w:rsid w:val="00AD3898"/>
    <w:rsid w:val="00AD3C4A"/>
    <w:rsid w:val="00AD40BF"/>
    <w:rsid w:val="00AD5658"/>
    <w:rsid w:val="00AD5A3A"/>
    <w:rsid w:val="00AD6752"/>
    <w:rsid w:val="00AD6B32"/>
    <w:rsid w:val="00AD7407"/>
    <w:rsid w:val="00AE066D"/>
    <w:rsid w:val="00AE1294"/>
    <w:rsid w:val="00AE1BB4"/>
    <w:rsid w:val="00AE24C2"/>
    <w:rsid w:val="00AE24CB"/>
    <w:rsid w:val="00AE317F"/>
    <w:rsid w:val="00AE393D"/>
    <w:rsid w:val="00AE4573"/>
    <w:rsid w:val="00AE4D5D"/>
    <w:rsid w:val="00AE6AA5"/>
    <w:rsid w:val="00AE7519"/>
    <w:rsid w:val="00AF0131"/>
    <w:rsid w:val="00AF06DF"/>
    <w:rsid w:val="00AF116E"/>
    <w:rsid w:val="00AF1817"/>
    <w:rsid w:val="00AF33B4"/>
    <w:rsid w:val="00AF3826"/>
    <w:rsid w:val="00AF3A25"/>
    <w:rsid w:val="00AF44D2"/>
    <w:rsid w:val="00AF453D"/>
    <w:rsid w:val="00AF5286"/>
    <w:rsid w:val="00AF6361"/>
    <w:rsid w:val="00AF67E1"/>
    <w:rsid w:val="00AF6869"/>
    <w:rsid w:val="00AF71EC"/>
    <w:rsid w:val="00AF7875"/>
    <w:rsid w:val="00AF7D26"/>
    <w:rsid w:val="00B00257"/>
    <w:rsid w:val="00B0073E"/>
    <w:rsid w:val="00B00F7B"/>
    <w:rsid w:val="00B0171A"/>
    <w:rsid w:val="00B0210C"/>
    <w:rsid w:val="00B04A42"/>
    <w:rsid w:val="00B0516E"/>
    <w:rsid w:val="00B0576E"/>
    <w:rsid w:val="00B05D83"/>
    <w:rsid w:val="00B06088"/>
    <w:rsid w:val="00B0704F"/>
    <w:rsid w:val="00B074C1"/>
    <w:rsid w:val="00B078E1"/>
    <w:rsid w:val="00B07A73"/>
    <w:rsid w:val="00B100F4"/>
    <w:rsid w:val="00B10702"/>
    <w:rsid w:val="00B1124B"/>
    <w:rsid w:val="00B12820"/>
    <w:rsid w:val="00B1295A"/>
    <w:rsid w:val="00B1432A"/>
    <w:rsid w:val="00B145AB"/>
    <w:rsid w:val="00B14AD8"/>
    <w:rsid w:val="00B15D71"/>
    <w:rsid w:val="00B16ADD"/>
    <w:rsid w:val="00B17A3D"/>
    <w:rsid w:val="00B20C2A"/>
    <w:rsid w:val="00B21210"/>
    <w:rsid w:val="00B2512E"/>
    <w:rsid w:val="00B2709F"/>
    <w:rsid w:val="00B331DE"/>
    <w:rsid w:val="00B3361A"/>
    <w:rsid w:val="00B33728"/>
    <w:rsid w:val="00B34BB7"/>
    <w:rsid w:val="00B352BB"/>
    <w:rsid w:val="00B3619A"/>
    <w:rsid w:val="00B371D6"/>
    <w:rsid w:val="00B378F2"/>
    <w:rsid w:val="00B41692"/>
    <w:rsid w:val="00B43001"/>
    <w:rsid w:val="00B448B0"/>
    <w:rsid w:val="00B44F69"/>
    <w:rsid w:val="00B45243"/>
    <w:rsid w:val="00B454B3"/>
    <w:rsid w:val="00B45D54"/>
    <w:rsid w:val="00B45F65"/>
    <w:rsid w:val="00B47310"/>
    <w:rsid w:val="00B47830"/>
    <w:rsid w:val="00B4788A"/>
    <w:rsid w:val="00B50758"/>
    <w:rsid w:val="00B50F79"/>
    <w:rsid w:val="00B51EF3"/>
    <w:rsid w:val="00B52091"/>
    <w:rsid w:val="00B526EB"/>
    <w:rsid w:val="00B539B5"/>
    <w:rsid w:val="00B54203"/>
    <w:rsid w:val="00B56BB4"/>
    <w:rsid w:val="00B5764C"/>
    <w:rsid w:val="00B6023E"/>
    <w:rsid w:val="00B6046A"/>
    <w:rsid w:val="00B61305"/>
    <w:rsid w:val="00B62048"/>
    <w:rsid w:val="00B63D74"/>
    <w:rsid w:val="00B63EBE"/>
    <w:rsid w:val="00B64395"/>
    <w:rsid w:val="00B64810"/>
    <w:rsid w:val="00B648EE"/>
    <w:rsid w:val="00B666EF"/>
    <w:rsid w:val="00B716DF"/>
    <w:rsid w:val="00B7193D"/>
    <w:rsid w:val="00B71DEE"/>
    <w:rsid w:val="00B71EEC"/>
    <w:rsid w:val="00B723B4"/>
    <w:rsid w:val="00B72784"/>
    <w:rsid w:val="00B73BD0"/>
    <w:rsid w:val="00B73DA2"/>
    <w:rsid w:val="00B73F29"/>
    <w:rsid w:val="00B74DC9"/>
    <w:rsid w:val="00B74F7A"/>
    <w:rsid w:val="00B7674C"/>
    <w:rsid w:val="00B81105"/>
    <w:rsid w:val="00B82277"/>
    <w:rsid w:val="00B82F23"/>
    <w:rsid w:val="00B831F1"/>
    <w:rsid w:val="00B8388E"/>
    <w:rsid w:val="00B83AAE"/>
    <w:rsid w:val="00B83F12"/>
    <w:rsid w:val="00B83F5B"/>
    <w:rsid w:val="00B84DFD"/>
    <w:rsid w:val="00B8507D"/>
    <w:rsid w:val="00B850FC"/>
    <w:rsid w:val="00B85C16"/>
    <w:rsid w:val="00B863EF"/>
    <w:rsid w:val="00B8732C"/>
    <w:rsid w:val="00B91267"/>
    <w:rsid w:val="00B9144A"/>
    <w:rsid w:val="00B9159F"/>
    <w:rsid w:val="00B91683"/>
    <w:rsid w:val="00B9188D"/>
    <w:rsid w:val="00B918DB"/>
    <w:rsid w:val="00B9196B"/>
    <w:rsid w:val="00B92F4D"/>
    <w:rsid w:val="00B934AF"/>
    <w:rsid w:val="00B936E4"/>
    <w:rsid w:val="00B966B2"/>
    <w:rsid w:val="00B96941"/>
    <w:rsid w:val="00B96DCB"/>
    <w:rsid w:val="00B96EED"/>
    <w:rsid w:val="00B9754C"/>
    <w:rsid w:val="00B97A26"/>
    <w:rsid w:val="00BA1485"/>
    <w:rsid w:val="00BA1C0B"/>
    <w:rsid w:val="00BA1C97"/>
    <w:rsid w:val="00BA25B2"/>
    <w:rsid w:val="00BA2D3F"/>
    <w:rsid w:val="00BA2DB9"/>
    <w:rsid w:val="00BA49D0"/>
    <w:rsid w:val="00BA67C0"/>
    <w:rsid w:val="00BA7DBA"/>
    <w:rsid w:val="00BB041B"/>
    <w:rsid w:val="00BB15D5"/>
    <w:rsid w:val="00BB1946"/>
    <w:rsid w:val="00BB1B7F"/>
    <w:rsid w:val="00BB2099"/>
    <w:rsid w:val="00BB248D"/>
    <w:rsid w:val="00BB277A"/>
    <w:rsid w:val="00BB2F49"/>
    <w:rsid w:val="00BB35AE"/>
    <w:rsid w:val="00BB382E"/>
    <w:rsid w:val="00BB39AA"/>
    <w:rsid w:val="00BB4CF1"/>
    <w:rsid w:val="00BB564A"/>
    <w:rsid w:val="00BB5726"/>
    <w:rsid w:val="00BB5BBB"/>
    <w:rsid w:val="00BB5F4B"/>
    <w:rsid w:val="00BB6CD3"/>
    <w:rsid w:val="00BB6D5E"/>
    <w:rsid w:val="00BB788B"/>
    <w:rsid w:val="00BB7B36"/>
    <w:rsid w:val="00BC041E"/>
    <w:rsid w:val="00BC0660"/>
    <w:rsid w:val="00BC153D"/>
    <w:rsid w:val="00BC1FE4"/>
    <w:rsid w:val="00BC2AA6"/>
    <w:rsid w:val="00BC39B0"/>
    <w:rsid w:val="00BC3D41"/>
    <w:rsid w:val="00BC4221"/>
    <w:rsid w:val="00BC446C"/>
    <w:rsid w:val="00BC6FA6"/>
    <w:rsid w:val="00BD0432"/>
    <w:rsid w:val="00BD0A3D"/>
    <w:rsid w:val="00BD15C4"/>
    <w:rsid w:val="00BD18F1"/>
    <w:rsid w:val="00BD3A35"/>
    <w:rsid w:val="00BD3A8E"/>
    <w:rsid w:val="00BD3FC3"/>
    <w:rsid w:val="00BD45A7"/>
    <w:rsid w:val="00BD4BE6"/>
    <w:rsid w:val="00BD5EAA"/>
    <w:rsid w:val="00BD638B"/>
    <w:rsid w:val="00BE13D0"/>
    <w:rsid w:val="00BE1751"/>
    <w:rsid w:val="00BE2A16"/>
    <w:rsid w:val="00BE3215"/>
    <w:rsid w:val="00BE3400"/>
    <w:rsid w:val="00BE384E"/>
    <w:rsid w:val="00BE4C8D"/>
    <w:rsid w:val="00BE4D94"/>
    <w:rsid w:val="00BE5A46"/>
    <w:rsid w:val="00BE5DF3"/>
    <w:rsid w:val="00BE5FD3"/>
    <w:rsid w:val="00BE61CE"/>
    <w:rsid w:val="00BE632A"/>
    <w:rsid w:val="00BE66EF"/>
    <w:rsid w:val="00BE7148"/>
    <w:rsid w:val="00BF129D"/>
    <w:rsid w:val="00BF1E9E"/>
    <w:rsid w:val="00BF2576"/>
    <w:rsid w:val="00BF2A74"/>
    <w:rsid w:val="00BF2FEB"/>
    <w:rsid w:val="00BF406F"/>
    <w:rsid w:val="00BF412B"/>
    <w:rsid w:val="00BF514F"/>
    <w:rsid w:val="00BF5F2A"/>
    <w:rsid w:val="00BF69FB"/>
    <w:rsid w:val="00BF73D7"/>
    <w:rsid w:val="00C0007F"/>
    <w:rsid w:val="00C01410"/>
    <w:rsid w:val="00C01CD2"/>
    <w:rsid w:val="00C0422B"/>
    <w:rsid w:val="00C0441A"/>
    <w:rsid w:val="00C055DD"/>
    <w:rsid w:val="00C067E2"/>
    <w:rsid w:val="00C06A37"/>
    <w:rsid w:val="00C06B58"/>
    <w:rsid w:val="00C06C2E"/>
    <w:rsid w:val="00C100F7"/>
    <w:rsid w:val="00C107E1"/>
    <w:rsid w:val="00C11E7A"/>
    <w:rsid w:val="00C13612"/>
    <w:rsid w:val="00C13994"/>
    <w:rsid w:val="00C13A68"/>
    <w:rsid w:val="00C147A1"/>
    <w:rsid w:val="00C147BE"/>
    <w:rsid w:val="00C1514C"/>
    <w:rsid w:val="00C15273"/>
    <w:rsid w:val="00C15951"/>
    <w:rsid w:val="00C170B5"/>
    <w:rsid w:val="00C170BD"/>
    <w:rsid w:val="00C20090"/>
    <w:rsid w:val="00C20CA9"/>
    <w:rsid w:val="00C212A0"/>
    <w:rsid w:val="00C21E4E"/>
    <w:rsid w:val="00C22392"/>
    <w:rsid w:val="00C22810"/>
    <w:rsid w:val="00C2303D"/>
    <w:rsid w:val="00C23647"/>
    <w:rsid w:val="00C237A2"/>
    <w:rsid w:val="00C23CC7"/>
    <w:rsid w:val="00C245C5"/>
    <w:rsid w:val="00C248AC"/>
    <w:rsid w:val="00C2569F"/>
    <w:rsid w:val="00C25F96"/>
    <w:rsid w:val="00C27306"/>
    <w:rsid w:val="00C27827"/>
    <w:rsid w:val="00C27C3B"/>
    <w:rsid w:val="00C27CA4"/>
    <w:rsid w:val="00C30167"/>
    <w:rsid w:val="00C31EFC"/>
    <w:rsid w:val="00C326F4"/>
    <w:rsid w:val="00C328BF"/>
    <w:rsid w:val="00C33393"/>
    <w:rsid w:val="00C33591"/>
    <w:rsid w:val="00C3373B"/>
    <w:rsid w:val="00C33784"/>
    <w:rsid w:val="00C337E9"/>
    <w:rsid w:val="00C34E9B"/>
    <w:rsid w:val="00C35874"/>
    <w:rsid w:val="00C362D1"/>
    <w:rsid w:val="00C364CD"/>
    <w:rsid w:val="00C36B23"/>
    <w:rsid w:val="00C3750F"/>
    <w:rsid w:val="00C37974"/>
    <w:rsid w:val="00C37B3B"/>
    <w:rsid w:val="00C37FAE"/>
    <w:rsid w:val="00C4078B"/>
    <w:rsid w:val="00C40DE4"/>
    <w:rsid w:val="00C417E6"/>
    <w:rsid w:val="00C4194A"/>
    <w:rsid w:val="00C4202A"/>
    <w:rsid w:val="00C42267"/>
    <w:rsid w:val="00C428D8"/>
    <w:rsid w:val="00C44378"/>
    <w:rsid w:val="00C44B8E"/>
    <w:rsid w:val="00C45879"/>
    <w:rsid w:val="00C476B1"/>
    <w:rsid w:val="00C50551"/>
    <w:rsid w:val="00C509DB"/>
    <w:rsid w:val="00C50F5A"/>
    <w:rsid w:val="00C5131A"/>
    <w:rsid w:val="00C51B46"/>
    <w:rsid w:val="00C51ED7"/>
    <w:rsid w:val="00C521DB"/>
    <w:rsid w:val="00C529D3"/>
    <w:rsid w:val="00C54852"/>
    <w:rsid w:val="00C54900"/>
    <w:rsid w:val="00C5498C"/>
    <w:rsid w:val="00C54B33"/>
    <w:rsid w:val="00C54F40"/>
    <w:rsid w:val="00C56021"/>
    <w:rsid w:val="00C5798B"/>
    <w:rsid w:val="00C57BA0"/>
    <w:rsid w:val="00C57D6B"/>
    <w:rsid w:val="00C600B1"/>
    <w:rsid w:val="00C605F5"/>
    <w:rsid w:val="00C615CF"/>
    <w:rsid w:val="00C644BE"/>
    <w:rsid w:val="00C64D22"/>
    <w:rsid w:val="00C64E5C"/>
    <w:rsid w:val="00C650D6"/>
    <w:rsid w:val="00C66329"/>
    <w:rsid w:val="00C66B1E"/>
    <w:rsid w:val="00C66FCE"/>
    <w:rsid w:val="00C6702E"/>
    <w:rsid w:val="00C673C7"/>
    <w:rsid w:val="00C700B0"/>
    <w:rsid w:val="00C70A90"/>
    <w:rsid w:val="00C7152E"/>
    <w:rsid w:val="00C72023"/>
    <w:rsid w:val="00C7347F"/>
    <w:rsid w:val="00C74DC2"/>
    <w:rsid w:val="00C74F1B"/>
    <w:rsid w:val="00C7592C"/>
    <w:rsid w:val="00C75E7F"/>
    <w:rsid w:val="00C8111A"/>
    <w:rsid w:val="00C8154B"/>
    <w:rsid w:val="00C817DB"/>
    <w:rsid w:val="00C81AF0"/>
    <w:rsid w:val="00C823BB"/>
    <w:rsid w:val="00C82B12"/>
    <w:rsid w:val="00C83BBB"/>
    <w:rsid w:val="00C83CD5"/>
    <w:rsid w:val="00C84587"/>
    <w:rsid w:val="00C84689"/>
    <w:rsid w:val="00C85661"/>
    <w:rsid w:val="00C85B62"/>
    <w:rsid w:val="00C85F3C"/>
    <w:rsid w:val="00C875AB"/>
    <w:rsid w:val="00C90441"/>
    <w:rsid w:val="00C90EFA"/>
    <w:rsid w:val="00C91300"/>
    <w:rsid w:val="00C91EF3"/>
    <w:rsid w:val="00C92563"/>
    <w:rsid w:val="00C928FB"/>
    <w:rsid w:val="00C930A0"/>
    <w:rsid w:val="00C9420C"/>
    <w:rsid w:val="00C9452D"/>
    <w:rsid w:val="00C94AA3"/>
    <w:rsid w:val="00C95670"/>
    <w:rsid w:val="00C95751"/>
    <w:rsid w:val="00C95C88"/>
    <w:rsid w:val="00C968D5"/>
    <w:rsid w:val="00C97280"/>
    <w:rsid w:val="00C977FF"/>
    <w:rsid w:val="00CA1077"/>
    <w:rsid w:val="00CA1C66"/>
    <w:rsid w:val="00CA3C64"/>
    <w:rsid w:val="00CA42EA"/>
    <w:rsid w:val="00CA6958"/>
    <w:rsid w:val="00CB23FA"/>
    <w:rsid w:val="00CB2835"/>
    <w:rsid w:val="00CB35B0"/>
    <w:rsid w:val="00CB434E"/>
    <w:rsid w:val="00CB50B6"/>
    <w:rsid w:val="00CB663B"/>
    <w:rsid w:val="00CB71BE"/>
    <w:rsid w:val="00CB7F0F"/>
    <w:rsid w:val="00CC041D"/>
    <w:rsid w:val="00CC0FA7"/>
    <w:rsid w:val="00CC168E"/>
    <w:rsid w:val="00CC2902"/>
    <w:rsid w:val="00CC2DED"/>
    <w:rsid w:val="00CC2F1E"/>
    <w:rsid w:val="00CC30F7"/>
    <w:rsid w:val="00CC3E3A"/>
    <w:rsid w:val="00CC41FD"/>
    <w:rsid w:val="00CC4C38"/>
    <w:rsid w:val="00CC57C7"/>
    <w:rsid w:val="00CC71D6"/>
    <w:rsid w:val="00CC74B9"/>
    <w:rsid w:val="00CC7A70"/>
    <w:rsid w:val="00CD0980"/>
    <w:rsid w:val="00CD0A7F"/>
    <w:rsid w:val="00CD10C3"/>
    <w:rsid w:val="00CD18F4"/>
    <w:rsid w:val="00CD1B71"/>
    <w:rsid w:val="00CD1DD1"/>
    <w:rsid w:val="00CD2A5D"/>
    <w:rsid w:val="00CD2AA2"/>
    <w:rsid w:val="00CD2DF5"/>
    <w:rsid w:val="00CD326B"/>
    <w:rsid w:val="00CD37CB"/>
    <w:rsid w:val="00CD38AC"/>
    <w:rsid w:val="00CD3DF5"/>
    <w:rsid w:val="00CD4647"/>
    <w:rsid w:val="00CD4656"/>
    <w:rsid w:val="00CD4AF9"/>
    <w:rsid w:val="00CD567A"/>
    <w:rsid w:val="00CD5A22"/>
    <w:rsid w:val="00CD5B52"/>
    <w:rsid w:val="00CD6665"/>
    <w:rsid w:val="00CD6AD9"/>
    <w:rsid w:val="00CD6EAE"/>
    <w:rsid w:val="00CE06AF"/>
    <w:rsid w:val="00CE0EF2"/>
    <w:rsid w:val="00CE10CE"/>
    <w:rsid w:val="00CE2339"/>
    <w:rsid w:val="00CE2F08"/>
    <w:rsid w:val="00CE4895"/>
    <w:rsid w:val="00CE4E6A"/>
    <w:rsid w:val="00CE568F"/>
    <w:rsid w:val="00CE56BF"/>
    <w:rsid w:val="00CE578E"/>
    <w:rsid w:val="00CE5B09"/>
    <w:rsid w:val="00CE6AEE"/>
    <w:rsid w:val="00CE6B59"/>
    <w:rsid w:val="00CE6CEF"/>
    <w:rsid w:val="00CE6FD6"/>
    <w:rsid w:val="00CE7009"/>
    <w:rsid w:val="00CE720A"/>
    <w:rsid w:val="00CF0448"/>
    <w:rsid w:val="00CF0BCA"/>
    <w:rsid w:val="00CF208B"/>
    <w:rsid w:val="00CF2EBB"/>
    <w:rsid w:val="00CF3E01"/>
    <w:rsid w:val="00CF4257"/>
    <w:rsid w:val="00CF48FE"/>
    <w:rsid w:val="00CF50F7"/>
    <w:rsid w:val="00CF524D"/>
    <w:rsid w:val="00CF5A0F"/>
    <w:rsid w:val="00CF5D42"/>
    <w:rsid w:val="00CF5DD1"/>
    <w:rsid w:val="00CF5F10"/>
    <w:rsid w:val="00CF620C"/>
    <w:rsid w:val="00CF6463"/>
    <w:rsid w:val="00CF74D3"/>
    <w:rsid w:val="00CF7751"/>
    <w:rsid w:val="00D00AE5"/>
    <w:rsid w:val="00D01BF3"/>
    <w:rsid w:val="00D02E22"/>
    <w:rsid w:val="00D02E2C"/>
    <w:rsid w:val="00D03485"/>
    <w:rsid w:val="00D0434F"/>
    <w:rsid w:val="00D04944"/>
    <w:rsid w:val="00D052B7"/>
    <w:rsid w:val="00D05591"/>
    <w:rsid w:val="00D06572"/>
    <w:rsid w:val="00D06B7A"/>
    <w:rsid w:val="00D07657"/>
    <w:rsid w:val="00D07D82"/>
    <w:rsid w:val="00D07E55"/>
    <w:rsid w:val="00D07E9C"/>
    <w:rsid w:val="00D10094"/>
    <w:rsid w:val="00D1063F"/>
    <w:rsid w:val="00D10E69"/>
    <w:rsid w:val="00D11693"/>
    <w:rsid w:val="00D13803"/>
    <w:rsid w:val="00D14188"/>
    <w:rsid w:val="00D14CA4"/>
    <w:rsid w:val="00D156DB"/>
    <w:rsid w:val="00D15D43"/>
    <w:rsid w:val="00D15F64"/>
    <w:rsid w:val="00D164CE"/>
    <w:rsid w:val="00D17B9B"/>
    <w:rsid w:val="00D17BDE"/>
    <w:rsid w:val="00D17DD7"/>
    <w:rsid w:val="00D203F1"/>
    <w:rsid w:val="00D213D5"/>
    <w:rsid w:val="00D21B1F"/>
    <w:rsid w:val="00D22144"/>
    <w:rsid w:val="00D247A7"/>
    <w:rsid w:val="00D24F21"/>
    <w:rsid w:val="00D252DA"/>
    <w:rsid w:val="00D26286"/>
    <w:rsid w:val="00D27C2B"/>
    <w:rsid w:val="00D3000C"/>
    <w:rsid w:val="00D30A57"/>
    <w:rsid w:val="00D31322"/>
    <w:rsid w:val="00D326C8"/>
    <w:rsid w:val="00D32897"/>
    <w:rsid w:val="00D33091"/>
    <w:rsid w:val="00D343C0"/>
    <w:rsid w:val="00D357FD"/>
    <w:rsid w:val="00D35FF8"/>
    <w:rsid w:val="00D3609F"/>
    <w:rsid w:val="00D3636A"/>
    <w:rsid w:val="00D36D92"/>
    <w:rsid w:val="00D3710D"/>
    <w:rsid w:val="00D3737F"/>
    <w:rsid w:val="00D4198C"/>
    <w:rsid w:val="00D4212C"/>
    <w:rsid w:val="00D42162"/>
    <w:rsid w:val="00D421E7"/>
    <w:rsid w:val="00D42D07"/>
    <w:rsid w:val="00D43E80"/>
    <w:rsid w:val="00D44D6A"/>
    <w:rsid w:val="00D456F5"/>
    <w:rsid w:val="00D45983"/>
    <w:rsid w:val="00D469A1"/>
    <w:rsid w:val="00D46C73"/>
    <w:rsid w:val="00D4777F"/>
    <w:rsid w:val="00D479D1"/>
    <w:rsid w:val="00D47A8D"/>
    <w:rsid w:val="00D47CEE"/>
    <w:rsid w:val="00D50084"/>
    <w:rsid w:val="00D50FB6"/>
    <w:rsid w:val="00D51A11"/>
    <w:rsid w:val="00D51F3D"/>
    <w:rsid w:val="00D5246B"/>
    <w:rsid w:val="00D5305F"/>
    <w:rsid w:val="00D541D4"/>
    <w:rsid w:val="00D546C9"/>
    <w:rsid w:val="00D54F4E"/>
    <w:rsid w:val="00D5505A"/>
    <w:rsid w:val="00D56D25"/>
    <w:rsid w:val="00D6097F"/>
    <w:rsid w:val="00D61119"/>
    <w:rsid w:val="00D61C93"/>
    <w:rsid w:val="00D637B4"/>
    <w:rsid w:val="00D641BD"/>
    <w:rsid w:val="00D64672"/>
    <w:rsid w:val="00D64891"/>
    <w:rsid w:val="00D64AFE"/>
    <w:rsid w:val="00D64CDB"/>
    <w:rsid w:val="00D64DA1"/>
    <w:rsid w:val="00D650A0"/>
    <w:rsid w:val="00D66231"/>
    <w:rsid w:val="00D6716E"/>
    <w:rsid w:val="00D6749B"/>
    <w:rsid w:val="00D67944"/>
    <w:rsid w:val="00D7082B"/>
    <w:rsid w:val="00D70ADC"/>
    <w:rsid w:val="00D70C37"/>
    <w:rsid w:val="00D70D38"/>
    <w:rsid w:val="00D7150C"/>
    <w:rsid w:val="00D717CF"/>
    <w:rsid w:val="00D72265"/>
    <w:rsid w:val="00D727FB"/>
    <w:rsid w:val="00D72FE9"/>
    <w:rsid w:val="00D73114"/>
    <w:rsid w:val="00D7388A"/>
    <w:rsid w:val="00D7623B"/>
    <w:rsid w:val="00D7651C"/>
    <w:rsid w:val="00D77D3C"/>
    <w:rsid w:val="00D77E76"/>
    <w:rsid w:val="00D77FF7"/>
    <w:rsid w:val="00D80DFB"/>
    <w:rsid w:val="00D81166"/>
    <w:rsid w:val="00D8148B"/>
    <w:rsid w:val="00D82A44"/>
    <w:rsid w:val="00D83A6D"/>
    <w:rsid w:val="00D84256"/>
    <w:rsid w:val="00D84A7E"/>
    <w:rsid w:val="00D85634"/>
    <w:rsid w:val="00D85DC1"/>
    <w:rsid w:val="00D866EE"/>
    <w:rsid w:val="00D86889"/>
    <w:rsid w:val="00D86AE1"/>
    <w:rsid w:val="00D87A0F"/>
    <w:rsid w:val="00D87D81"/>
    <w:rsid w:val="00D87E07"/>
    <w:rsid w:val="00D901C5"/>
    <w:rsid w:val="00D9103B"/>
    <w:rsid w:val="00D9117C"/>
    <w:rsid w:val="00D915F8"/>
    <w:rsid w:val="00D940C5"/>
    <w:rsid w:val="00D94B8C"/>
    <w:rsid w:val="00D94C0E"/>
    <w:rsid w:val="00D9529F"/>
    <w:rsid w:val="00D96B3D"/>
    <w:rsid w:val="00D979F2"/>
    <w:rsid w:val="00D97B27"/>
    <w:rsid w:val="00D97D80"/>
    <w:rsid w:val="00DA03EB"/>
    <w:rsid w:val="00DA28DD"/>
    <w:rsid w:val="00DA3CD5"/>
    <w:rsid w:val="00DA5091"/>
    <w:rsid w:val="00DA585A"/>
    <w:rsid w:val="00DA6B79"/>
    <w:rsid w:val="00DA6FAD"/>
    <w:rsid w:val="00DB0981"/>
    <w:rsid w:val="00DB0D78"/>
    <w:rsid w:val="00DB0EB3"/>
    <w:rsid w:val="00DB0FF1"/>
    <w:rsid w:val="00DB1F14"/>
    <w:rsid w:val="00DB1FC7"/>
    <w:rsid w:val="00DB22F8"/>
    <w:rsid w:val="00DB3A06"/>
    <w:rsid w:val="00DB4F18"/>
    <w:rsid w:val="00DB5769"/>
    <w:rsid w:val="00DB5AAB"/>
    <w:rsid w:val="00DB5B26"/>
    <w:rsid w:val="00DB5B83"/>
    <w:rsid w:val="00DB5FD8"/>
    <w:rsid w:val="00DB7B4C"/>
    <w:rsid w:val="00DC1138"/>
    <w:rsid w:val="00DC3B78"/>
    <w:rsid w:val="00DC4095"/>
    <w:rsid w:val="00DC4286"/>
    <w:rsid w:val="00DC45E6"/>
    <w:rsid w:val="00DC72AA"/>
    <w:rsid w:val="00DC73C4"/>
    <w:rsid w:val="00DD04D5"/>
    <w:rsid w:val="00DD09BE"/>
    <w:rsid w:val="00DD1F09"/>
    <w:rsid w:val="00DD204D"/>
    <w:rsid w:val="00DD27A2"/>
    <w:rsid w:val="00DD27BA"/>
    <w:rsid w:val="00DD3346"/>
    <w:rsid w:val="00DD3D47"/>
    <w:rsid w:val="00DD3F1B"/>
    <w:rsid w:val="00DD558C"/>
    <w:rsid w:val="00DD5FFA"/>
    <w:rsid w:val="00DD61C4"/>
    <w:rsid w:val="00DD6F2C"/>
    <w:rsid w:val="00DD7853"/>
    <w:rsid w:val="00DE000A"/>
    <w:rsid w:val="00DE0848"/>
    <w:rsid w:val="00DE0E1E"/>
    <w:rsid w:val="00DE2131"/>
    <w:rsid w:val="00DE2BA4"/>
    <w:rsid w:val="00DE3193"/>
    <w:rsid w:val="00DE3303"/>
    <w:rsid w:val="00DE3CA3"/>
    <w:rsid w:val="00DE4617"/>
    <w:rsid w:val="00DE4DDD"/>
    <w:rsid w:val="00DE4E2E"/>
    <w:rsid w:val="00DE5DD3"/>
    <w:rsid w:val="00DE6744"/>
    <w:rsid w:val="00DE7B07"/>
    <w:rsid w:val="00DE7D30"/>
    <w:rsid w:val="00DF02FB"/>
    <w:rsid w:val="00DF2482"/>
    <w:rsid w:val="00DF33DF"/>
    <w:rsid w:val="00DF3B17"/>
    <w:rsid w:val="00DF4896"/>
    <w:rsid w:val="00DF58E9"/>
    <w:rsid w:val="00DF5C82"/>
    <w:rsid w:val="00DF6110"/>
    <w:rsid w:val="00DF6CE8"/>
    <w:rsid w:val="00DF6E05"/>
    <w:rsid w:val="00DF7227"/>
    <w:rsid w:val="00DF7FB4"/>
    <w:rsid w:val="00E013A7"/>
    <w:rsid w:val="00E02AC6"/>
    <w:rsid w:val="00E04EA1"/>
    <w:rsid w:val="00E0534D"/>
    <w:rsid w:val="00E078E4"/>
    <w:rsid w:val="00E079B5"/>
    <w:rsid w:val="00E11795"/>
    <w:rsid w:val="00E12986"/>
    <w:rsid w:val="00E12BF5"/>
    <w:rsid w:val="00E152E9"/>
    <w:rsid w:val="00E155EB"/>
    <w:rsid w:val="00E15746"/>
    <w:rsid w:val="00E1622B"/>
    <w:rsid w:val="00E16B09"/>
    <w:rsid w:val="00E1760C"/>
    <w:rsid w:val="00E2259E"/>
    <w:rsid w:val="00E24E9F"/>
    <w:rsid w:val="00E2587F"/>
    <w:rsid w:val="00E2599A"/>
    <w:rsid w:val="00E2617B"/>
    <w:rsid w:val="00E26977"/>
    <w:rsid w:val="00E26BAC"/>
    <w:rsid w:val="00E27DFB"/>
    <w:rsid w:val="00E30341"/>
    <w:rsid w:val="00E30795"/>
    <w:rsid w:val="00E30805"/>
    <w:rsid w:val="00E30CA0"/>
    <w:rsid w:val="00E31604"/>
    <w:rsid w:val="00E326DA"/>
    <w:rsid w:val="00E335A2"/>
    <w:rsid w:val="00E33E7A"/>
    <w:rsid w:val="00E34576"/>
    <w:rsid w:val="00E35513"/>
    <w:rsid w:val="00E36D09"/>
    <w:rsid w:val="00E37A7D"/>
    <w:rsid w:val="00E37C51"/>
    <w:rsid w:val="00E40BF1"/>
    <w:rsid w:val="00E41F44"/>
    <w:rsid w:val="00E42428"/>
    <w:rsid w:val="00E4329E"/>
    <w:rsid w:val="00E454E4"/>
    <w:rsid w:val="00E46359"/>
    <w:rsid w:val="00E4638C"/>
    <w:rsid w:val="00E46B83"/>
    <w:rsid w:val="00E46F05"/>
    <w:rsid w:val="00E47D96"/>
    <w:rsid w:val="00E47DC8"/>
    <w:rsid w:val="00E5086B"/>
    <w:rsid w:val="00E50993"/>
    <w:rsid w:val="00E51E26"/>
    <w:rsid w:val="00E559E0"/>
    <w:rsid w:val="00E55B2B"/>
    <w:rsid w:val="00E55CF5"/>
    <w:rsid w:val="00E57975"/>
    <w:rsid w:val="00E61979"/>
    <w:rsid w:val="00E61EB2"/>
    <w:rsid w:val="00E62BF9"/>
    <w:rsid w:val="00E62E1B"/>
    <w:rsid w:val="00E6396B"/>
    <w:rsid w:val="00E63A69"/>
    <w:rsid w:val="00E646C0"/>
    <w:rsid w:val="00E646F4"/>
    <w:rsid w:val="00E64B5E"/>
    <w:rsid w:val="00E64C18"/>
    <w:rsid w:val="00E65259"/>
    <w:rsid w:val="00E67A31"/>
    <w:rsid w:val="00E67CB9"/>
    <w:rsid w:val="00E7007D"/>
    <w:rsid w:val="00E70BFC"/>
    <w:rsid w:val="00E70FF9"/>
    <w:rsid w:val="00E7161B"/>
    <w:rsid w:val="00E71B19"/>
    <w:rsid w:val="00E72B19"/>
    <w:rsid w:val="00E72CD7"/>
    <w:rsid w:val="00E73178"/>
    <w:rsid w:val="00E733B2"/>
    <w:rsid w:val="00E76A88"/>
    <w:rsid w:val="00E7779C"/>
    <w:rsid w:val="00E77CF7"/>
    <w:rsid w:val="00E80440"/>
    <w:rsid w:val="00E805ED"/>
    <w:rsid w:val="00E80624"/>
    <w:rsid w:val="00E80F76"/>
    <w:rsid w:val="00E81EBC"/>
    <w:rsid w:val="00E84C57"/>
    <w:rsid w:val="00E86218"/>
    <w:rsid w:val="00E862AC"/>
    <w:rsid w:val="00E8663A"/>
    <w:rsid w:val="00E87212"/>
    <w:rsid w:val="00E90202"/>
    <w:rsid w:val="00E914F3"/>
    <w:rsid w:val="00E91B99"/>
    <w:rsid w:val="00E93963"/>
    <w:rsid w:val="00E93E2B"/>
    <w:rsid w:val="00E9630C"/>
    <w:rsid w:val="00E96A9A"/>
    <w:rsid w:val="00EA0A4A"/>
    <w:rsid w:val="00EA1519"/>
    <w:rsid w:val="00EA34E2"/>
    <w:rsid w:val="00EA371E"/>
    <w:rsid w:val="00EA3798"/>
    <w:rsid w:val="00EA4428"/>
    <w:rsid w:val="00EA4E58"/>
    <w:rsid w:val="00EA57E4"/>
    <w:rsid w:val="00EA5AF9"/>
    <w:rsid w:val="00EA5DD5"/>
    <w:rsid w:val="00EA6B8B"/>
    <w:rsid w:val="00EB0262"/>
    <w:rsid w:val="00EB09F3"/>
    <w:rsid w:val="00EB0FE7"/>
    <w:rsid w:val="00EB1123"/>
    <w:rsid w:val="00EB3251"/>
    <w:rsid w:val="00EB42E5"/>
    <w:rsid w:val="00EB4C2F"/>
    <w:rsid w:val="00EB5511"/>
    <w:rsid w:val="00EB63AC"/>
    <w:rsid w:val="00EB69CA"/>
    <w:rsid w:val="00EB6D71"/>
    <w:rsid w:val="00EB7618"/>
    <w:rsid w:val="00EB7839"/>
    <w:rsid w:val="00EC0F1C"/>
    <w:rsid w:val="00EC15CE"/>
    <w:rsid w:val="00EC2633"/>
    <w:rsid w:val="00EC4364"/>
    <w:rsid w:val="00EC4790"/>
    <w:rsid w:val="00EC4889"/>
    <w:rsid w:val="00EC4D0E"/>
    <w:rsid w:val="00EC4FD8"/>
    <w:rsid w:val="00EC508D"/>
    <w:rsid w:val="00EC5B22"/>
    <w:rsid w:val="00EC5E0C"/>
    <w:rsid w:val="00EC6563"/>
    <w:rsid w:val="00EC6585"/>
    <w:rsid w:val="00EC6BBE"/>
    <w:rsid w:val="00ED2AF6"/>
    <w:rsid w:val="00ED35BD"/>
    <w:rsid w:val="00ED3ADE"/>
    <w:rsid w:val="00ED6858"/>
    <w:rsid w:val="00ED6881"/>
    <w:rsid w:val="00ED6EA6"/>
    <w:rsid w:val="00EE09AF"/>
    <w:rsid w:val="00EE13FC"/>
    <w:rsid w:val="00EE1993"/>
    <w:rsid w:val="00EE2376"/>
    <w:rsid w:val="00EE23DD"/>
    <w:rsid w:val="00EE40B9"/>
    <w:rsid w:val="00EE47EC"/>
    <w:rsid w:val="00EE48A3"/>
    <w:rsid w:val="00EE4D3A"/>
    <w:rsid w:val="00EE4DC2"/>
    <w:rsid w:val="00EE546F"/>
    <w:rsid w:val="00EE54E1"/>
    <w:rsid w:val="00EE579A"/>
    <w:rsid w:val="00EE7FA1"/>
    <w:rsid w:val="00EF0B15"/>
    <w:rsid w:val="00EF170D"/>
    <w:rsid w:val="00EF1AB8"/>
    <w:rsid w:val="00EF22A1"/>
    <w:rsid w:val="00EF2AF2"/>
    <w:rsid w:val="00EF3C24"/>
    <w:rsid w:val="00EF40EF"/>
    <w:rsid w:val="00EF426A"/>
    <w:rsid w:val="00EF4C9C"/>
    <w:rsid w:val="00EF5A7A"/>
    <w:rsid w:val="00EF6EF1"/>
    <w:rsid w:val="00F005A3"/>
    <w:rsid w:val="00F023BA"/>
    <w:rsid w:val="00F051A1"/>
    <w:rsid w:val="00F052DF"/>
    <w:rsid w:val="00F06BC1"/>
    <w:rsid w:val="00F076B9"/>
    <w:rsid w:val="00F0770F"/>
    <w:rsid w:val="00F07756"/>
    <w:rsid w:val="00F07A78"/>
    <w:rsid w:val="00F11634"/>
    <w:rsid w:val="00F11F17"/>
    <w:rsid w:val="00F12311"/>
    <w:rsid w:val="00F124B3"/>
    <w:rsid w:val="00F126D0"/>
    <w:rsid w:val="00F12AFA"/>
    <w:rsid w:val="00F12B6A"/>
    <w:rsid w:val="00F1337F"/>
    <w:rsid w:val="00F13761"/>
    <w:rsid w:val="00F1434B"/>
    <w:rsid w:val="00F14DD6"/>
    <w:rsid w:val="00F15BA3"/>
    <w:rsid w:val="00F16088"/>
    <w:rsid w:val="00F16551"/>
    <w:rsid w:val="00F17655"/>
    <w:rsid w:val="00F17C3A"/>
    <w:rsid w:val="00F201CF"/>
    <w:rsid w:val="00F20212"/>
    <w:rsid w:val="00F20362"/>
    <w:rsid w:val="00F203BD"/>
    <w:rsid w:val="00F20DEA"/>
    <w:rsid w:val="00F21346"/>
    <w:rsid w:val="00F21BEF"/>
    <w:rsid w:val="00F22F26"/>
    <w:rsid w:val="00F2316A"/>
    <w:rsid w:val="00F236CE"/>
    <w:rsid w:val="00F24CEC"/>
    <w:rsid w:val="00F26240"/>
    <w:rsid w:val="00F275F0"/>
    <w:rsid w:val="00F30169"/>
    <w:rsid w:val="00F30463"/>
    <w:rsid w:val="00F30584"/>
    <w:rsid w:val="00F30840"/>
    <w:rsid w:val="00F30893"/>
    <w:rsid w:val="00F32371"/>
    <w:rsid w:val="00F33810"/>
    <w:rsid w:val="00F33F5C"/>
    <w:rsid w:val="00F35004"/>
    <w:rsid w:val="00F360A9"/>
    <w:rsid w:val="00F3644A"/>
    <w:rsid w:val="00F36F62"/>
    <w:rsid w:val="00F37B7A"/>
    <w:rsid w:val="00F402DD"/>
    <w:rsid w:val="00F40AC9"/>
    <w:rsid w:val="00F40D96"/>
    <w:rsid w:val="00F40F5E"/>
    <w:rsid w:val="00F411F2"/>
    <w:rsid w:val="00F4127F"/>
    <w:rsid w:val="00F41424"/>
    <w:rsid w:val="00F442C0"/>
    <w:rsid w:val="00F44EE6"/>
    <w:rsid w:val="00F4516C"/>
    <w:rsid w:val="00F459D8"/>
    <w:rsid w:val="00F45D6A"/>
    <w:rsid w:val="00F501A2"/>
    <w:rsid w:val="00F50546"/>
    <w:rsid w:val="00F505DE"/>
    <w:rsid w:val="00F50BC6"/>
    <w:rsid w:val="00F510DC"/>
    <w:rsid w:val="00F51385"/>
    <w:rsid w:val="00F525C8"/>
    <w:rsid w:val="00F529EE"/>
    <w:rsid w:val="00F52F50"/>
    <w:rsid w:val="00F5562B"/>
    <w:rsid w:val="00F55948"/>
    <w:rsid w:val="00F55BA8"/>
    <w:rsid w:val="00F56034"/>
    <w:rsid w:val="00F560B8"/>
    <w:rsid w:val="00F561B3"/>
    <w:rsid w:val="00F60113"/>
    <w:rsid w:val="00F62938"/>
    <w:rsid w:val="00F629D1"/>
    <w:rsid w:val="00F62FD2"/>
    <w:rsid w:val="00F640C5"/>
    <w:rsid w:val="00F6496D"/>
    <w:rsid w:val="00F64BCA"/>
    <w:rsid w:val="00F653A3"/>
    <w:rsid w:val="00F65594"/>
    <w:rsid w:val="00F65BA3"/>
    <w:rsid w:val="00F660C2"/>
    <w:rsid w:val="00F6715A"/>
    <w:rsid w:val="00F673FA"/>
    <w:rsid w:val="00F67BDD"/>
    <w:rsid w:val="00F67D55"/>
    <w:rsid w:val="00F7011D"/>
    <w:rsid w:val="00F70F49"/>
    <w:rsid w:val="00F719ED"/>
    <w:rsid w:val="00F72B3D"/>
    <w:rsid w:val="00F72B6C"/>
    <w:rsid w:val="00F72BB5"/>
    <w:rsid w:val="00F74162"/>
    <w:rsid w:val="00F753C4"/>
    <w:rsid w:val="00F75DDA"/>
    <w:rsid w:val="00F774D0"/>
    <w:rsid w:val="00F77ED2"/>
    <w:rsid w:val="00F8072B"/>
    <w:rsid w:val="00F8126E"/>
    <w:rsid w:val="00F81420"/>
    <w:rsid w:val="00F81C0A"/>
    <w:rsid w:val="00F81DF4"/>
    <w:rsid w:val="00F826F4"/>
    <w:rsid w:val="00F827F9"/>
    <w:rsid w:val="00F831BC"/>
    <w:rsid w:val="00F83A7F"/>
    <w:rsid w:val="00F84397"/>
    <w:rsid w:val="00F84EF7"/>
    <w:rsid w:val="00F85149"/>
    <w:rsid w:val="00F853C6"/>
    <w:rsid w:val="00F87807"/>
    <w:rsid w:val="00F87FB4"/>
    <w:rsid w:val="00F9055B"/>
    <w:rsid w:val="00F92131"/>
    <w:rsid w:val="00F92372"/>
    <w:rsid w:val="00F924B1"/>
    <w:rsid w:val="00F93139"/>
    <w:rsid w:val="00F933FF"/>
    <w:rsid w:val="00F93BB9"/>
    <w:rsid w:val="00F947A2"/>
    <w:rsid w:val="00F9494F"/>
    <w:rsid w:val="00F95E3D"/>
    <w:rsid w:val="00F9700C"/>
    <w:rsid w:val="00F97ED2"/>
    <w:rsid w:val="00FA0391"/>
    <w:rsid w:val="00FA0C4A"/>
    <w:rsid w:val="00FA1AE0"/>
    <w:rsid w:val="00FA2726"/>
    <w:rsid w:val="00FA2AFB"/>
    <w:rsid w:val="00FA2F79"/>
    <w:rsid w:val="00FA309D"/>
    <w:rsid w:val="00FA334F"/>
    <w:rsid w:val="00FA55BD"/>
    <w:rsid w:val="00FA6AE7"/>
    <w:rsid w:val="00FA6C95"/>
    <w:rsid w:val="00FA757A"/>
    <w:rsid w:val="00FA7B33"/>
    <w:rsid w:val="00FA7CEC"/>
    <w:rsid w:val="00FA7D38"/>
    <w:rsid w:val="00FA7F86"/>
    <w:rsid w:val="00FB09A6"/>
    <w:rsid w:val="00FB3277"/>
    <w:rsid w:val="00FB356F"/>
    <w:rsid w:val="00FB36B1"/>
    <w:rsid w:val="00FB37DE"/>
    <w:rsid w:val="00FB3B43"/>
    <w:rsid w:val="00FB5514"/>
    <w:rsid w:val="00FB7599"/>
    <w:rsid w:val="00FB7B9D"/>
    <w:rsid w:val="00FC0306"/>
    <w:rsid w:val="00FC0786"/>
    <w:rsid w:val="00FC0BC0"/>
    <w:rsid w:val="00FC104A"/>
    <w:rsid w:val="00FC14DC"/>
    <w:rsid w:val="00FC22A7"/>
    <w:rsid w:val="00FC3114"/>
    <w:rsid w:val="00FC3DB6"/>
    <w:rsid w:val="00FC43B7"/>
    <w:rsid w:val="00FC4968"/>
    <w:rsid w:val="00FC4D7E"/>
    <w:rsid w:val="00FC5081"/>
    <w:rsid w:val="00FC516D"/>
    <w:rsid w:val="00FC5625"/>
    <w:rsid w:val="00FC65F3"/>
    <w:rsid w:val="00FC702C"/>
    <w:rsid w:val="00FC764C"/>
    <w:rsid w:val="00FD020D"/>
    <w:rsid w:val="00FD1B80"/>
    <w:rsid w:val="00FD2013"/>
    <w:rsid w:val="00FD2BC3"/>
    <w:rsid w:val="00FD2DA0"/>
    <w:rsid w:val="00FD3E38"/>
    <w:rsid w:val="00FD4566"/>
    <w:rsid w:val="00FD4795"/>
    <w:rsid w:val="00FD4A05"/>
    <w:rsid w:val="00FD5A08"/>
    <w:rsid w:val="00FD6BE0"/>
    <w:rsid w:val="00FD6C01"/>
    <w:rsid w:val="00FE0021"/>
    <w:rsid w:val="00FE101B"/>
    <w:rsid w:val="00FE24EB"/>
    <w:rsid w:val="00FE2520"/>
    <w:rsid w:val="00FE31BF"/>
    <w:rsid w:val="00FE34FC"/>
    <w:rsid w:val="00FE3582"/>
    <w:rsid w:val="00FE3C53"/>
    <w:rsid w:val="00FE3E8F"/>
    <w:rsid w:val="00FE45CB"/>
    <w:rsid w:val="00FE4A90"/>
    <w:rsid w:val="00FE4BA2"/>
    <w:rsid w:val="00FE62CF"/>
    <w:rsid w:val="00FE661D"/>
    <w:rsid w:val="00FE6672"/>
    <w:rsid w:val="00FE69A5"/>
    <w:rsid w:val="00FF1F66"/>
    <w:rsid w:val="00FF2A40"/>
    <w:rsid w:val="00FF2ABE"/>
    <w:rsid w:val="00FF2C7B"/>
    <w:rsid w:val="00FF3236"/>
    <w:rsid w:val="00FF369C"/>
    <w:rsid w:val="00FF3BB0"/>
    <w:rsid w:val="00FF4157"/>
    <w:rsid w:val="00FF5474"/>
    <w:rsid w:val="00FF5762"/>
    <w:rsid w:val="00FF5832"/>
    <w:rsid w:val="011C410A"/>
    <w:rsid w:val="024237FA"/>
    <w:rsid w:val="030EDEE5"/>
    <w:rsid w:val="03E2FDA9"/>
    <w:rsid w:val="0409639A"/>
    <w:rsid w:val="047E4CC0"/>
    <w:rsid w:val="053C87CD"/>
    <w:rsid w:val="05713D1F"/>
    <w:rsid w:val="057B9909"/>
    <w:rsid w:val="05C1591D"/>
    <w:rsid w:val="06768C1D"/>
    <w:rsid w:val="067E50F3"/>
    <w:rsid w:val="06AB84DA"/>
    <w:rsid w:val="07544FA6"/>
    <w:rsid w:val="07E75671"/>
    <w:rsid w:val="0805FA68"/>
    <w:rsid w:val="081994D7"/>
    <w:rsid w:val="08B407E2"/>
    <w:rsid w:val="08DCD0AD"/>
    <w:rsid w:val="08E59510"/>
    <w:rsid w:val="08EF2F40"/>
    <w:rsid w:val="0906490A"/>
    <w:rsid w:val="093981E4"/>
    <w:rsid w:val="097D39EF"/>
    <w:rsid w:val="09B88C59"/>
    <w:rsid w:val="09B8C3A1"/>
    <w:rsid w:val="0A79B791"/>
    <w:rsid w:val="0AE4E9E2"/>
    <w:rsid w:val="0AF0F915"/>
    <w:rsid w:val="0B094851"/>
    <w:rsid w:val="0B732018"/>
    <w:rsid w:val="0B829752"/>
    <w:rsid w:val="0BA693D0"/>
    <w:rsid w:val="0BB1CBD1"/>
    <w:rsid w:val="0CCAF0A9"/>
    <w:rsid w:val="0D05244C"/>
    <w:rsid w:val="0D077736"/>
    <w:rsid w:val="0D1C2D86"/>
    <w:rsid w:val="0D4F2429"/>
    <w:rsid w:val="0D5B8020"/>
    <w:rsid w:val="0DD84C84"/>
    <w:rsid w:val="0E363D78"/>
    <w:rsid w:val="0E6622A4"/>
    <w:rsid w:val="0E696A78"/>
    <w:rsid w:val="0EE9A277"/>
    <w:rsid w:val="0F63A905"/>
    <w:rsid w:val="10B19D9A"/>
    <w:rsid w:val="1165A60A"/>
    <w:rsid w:val="117F3C98"/>
    <w:rsid w:val="1183DA09"/>
    <w:rsid w:val="11B06847"/>
    <w:rsid w:val="11B587A2"/>
    <w:rsid w:val="121BCE73"/>
    <w:rsid w:val="1276B656"/>
    <w:rsid w:val="129EBA0F"/>
    <w:rsid w:val="12DFDA80"/>
    <w:rsid w:val="131E116B"/>
    <w:rsid w:val="13324ED1"/>
    <w:rsid w:val="135305D6"/>
    <w:rsid w:val="137E5EC8"/>
    <w:rsid w:val="13EAEB21"/>
    <w:rsid w:val="143D0FC5"/>
    <w:rsid w:val="145F4433"/>
    <w:rsid w:val="148B0D4A"/>
    <w:rsid w:val="14C38950"/>
    <w:rsid w:val="152ED8C6"/>
    <w:rsid w:val="164D87C1"/>
    <w:rsid w:val="16C36DE9"/>
    <w:rsid w:val="1761FEF0"/>
    <w:rsid w:val="17E85EDF"/>
    <w:rsid w:val="18ECD47C"/>
    <w:rsid w:val="19F9DB87"/>
    <w:rsid w:val="1AC61F78"/>
    <w:rsid w:val="1AD89A36"/>
    <w:rsid w:val="1B2A636B"/>
    <w:rsid w:val="1B5E3251"/>
    <w:rsid w:val="1B99C8A5"/>
    <w:rsid w:val="1BE0AD6E"/>
    <w:rsid w:val="1C03CFC7"/>
    <w:rsid w:val="1C5C4A61"/>
    <w:rsid w:val="1CFC4314"/>
    <w:rsid w:val="1D68E7D7"/>
    <w:rsid w:val="1D872809"/>
    <w:rsid w:val="1DB16208"/>
    <w:rsid w:val="1E169E84"/>
    <w:rsid w:val="1E719142"/>
    <w:rsid w:val="1E9D84C7"/>
    <w:rsid w:val="1EA1B06B"/>
    <w:rsid w:val="1EBEB78F"/>
    <w:rsid w:val="1EE327BA"/>
    <w:rsid w:val="1F05B1B5"/>
    <w:rsid w:val="1F9C7368"/>
    <w:rsid w:val="1F9DAD2C"/>
    <w:rsid w:val="20522F9B"/>
    <w:rsid w:val="20834592"/>
    <w:rsid w:val="21642E1F"/>
    <w:rsid w:val="21B955DE"/>
    <w:rsid w:val="22C57159"/>
    <w:rsid w:val="22F62C79"/>
    <w:rsid w:val="2352BD55"/>
    <w:rsid w:val="23BC2C1C"/>
    <w:rsid w:val="23DC6741"/>
    <w:rsid w:val="244F3C56"/>
    <w:rsid w:val="246DF035"/>
    <w:rsid w:val="24733A94"/>
    <w:rsid w:val="2480969C"/>
    <w:rsid w:val="24DA160A"/>
    <w:rsid w:val="25D03AA6"/>
    <w:rsid w:val="263C389A"/>
    <w:rsid w:val="263E04D8"/>
    <w:rsid w:val="279540B0"/>
    <w:rsid w:val="2893ABBF"/>
    <w:rsid w:val="2B00C855"/>
    <w:rsid w:val="2B0852EB"/>
    <w:rsid w:val="2B7DF442"/>
    <w:rsid w:val="2B812B7C"/>
    <w:rsid w:val="2BDE28B6"/>
    <w:rsid w:val="2C79F994"/>
    <w:rsid w:val="2CCA09CE"/>
    <w:rsid w:val="2D4F5884"/>
    <w:rsid w:val="2DC2BB72"/>
    <w:rsid w:val="2DC88A46"/>
    <w:rsid w:val="2DDC5BBB"/>
    <w:rsid w:val="2E96143C"/>
    <w:rsid w:val="2EAF4866"/>
    <w:rsid w:val="2F38F6A1"/>
    <w:rsid w:val="300BA9AA"/>
    <w:rsid w:val="30694EBF"/>
    <w:rsid w:val="30A1AC34"/>
    <w:rsid w:val="30BC26A3"/>
    <w:rsid w:val="30EA8E12"/>
    <w:rsid w:val="318D39AE"/>
    <w:rsid w:val="31E17983"/>
    <w:rsid w:val="31F2CF18"/>
    <w:rsid w:val="322E5C94"/>
    <w:rsid w:val="323065D8"/>
    <w:rsid w:val="32430FBB"/>
    <w:rsid w:val="324C8F14"/>
    <w:rsid w:val="32ED9DE7"/>
    <w:rsid w:val="34544658"/>
    <w:rsid w:val="34A24CB0"/>
    <w:rsid w:val="34A786C0"/>
    <w:rsid w:val="34EFEC13"/>
    <w:rsid w:val="34F50218"/>
    <w:rsid w:val="34F72D80"/>
    <w:rsid w:val="361E9645"/>
    <w:rsid w:val="3643F28F"/>
    <w:rsid w:val="36481164"/>
    <w:rsid w:val="36680F22"/>
    <w:rsid w:val="36B13483"/>
    <w:rsid w:val="36E8E774"/>
    <w:rsid w:val="37856F94"/>
    <w:rsid w:val="382482D3"/>
    <w:rsid w:val="38BD8D6B"/>
    <w:rsid w:val="3902ACD3"/>
    <w:rsid w:val="390C7035"/>
    <w:rsid w:val="394ECD67"/>
    <w:rsid w:val="396DF2C0"/>
    <w:rsid w:val="39B92278"/>
    <w:rsid w:val="39FDF0C2"/>
    <w:rsid w:val="3B22A615"/>
    <w:rsid w:val="3B2F315C"/>
    <w:rsid w:val="3B9C61BD"/>
    <w:rsid w:val="3BAC4DF0"/>
    <w:rsid w:val="3C00A586"/>
    <w:rsid w:val="3CAF4294"/>
    <w:rsid w:val="3CF25E93"/>
    <w:rsid w:val="3D1DB504"/>
    <w:rsid w:val="3D59FDAD"/>
    <w:rsid w:val="3D5EB1D6"/>
    <w:rsid w:val="3DA39FBE"/>
    <w:rsid w:val="3DEA66CD"/>
    <w:rsid w:val="3E5238D0"/>
    <w:rsid w:val="3E77A143"/>
    <w:rsid w:val="3E9C3B40"/>
    <w:rsid w:val="3ED71398"/>
    <w:rsid w:val="3F0FEA16"/>
    <w:rsid w:val="3F2C8164"/>
    <w:rsid w:val="3F60EEB3"/>
    <w:rsid w:val="3F833BDC"/>
    <w:rsid w:val="4019E1E2"/>
    <w:rsid w:val="4027BBFF"/>
    <w:rsid w:val="40CB14C4"/>
    <w:rsid w:val="40D8B511"/>
    <w:rsid w:val="413ADCCF"/>
    <w:rsid w:val="41717CF6"/>
    <w:rsid w:val="4328BCDC"/>
    <w:rsid w:val="43639105"/>
    <w:rsid w:val="43B2BAE9"/>
    <w:rsid w:val="43C56B63"/>
    <w:rsid w:val="43CF2F6D"/>
    <w:rsid w:val="447465CD"/>
    <w:rsid w:val="447B01BA"/>
    <w:rsid w:val="44B81644"/>
    <w:rsid w:val="45222FB8"/>
    <w:rsid w:val="4526D317"/>
    <w:rsid w:val="45B59435"/>
    <w:rsid w:val="4619BEC4"/>
    <w:rsid w:val="4641453E"/>
    <w:rsid w:val="46A86D46"/>
    <w:rsid w:val="4769C225"/>
    <w:rsid w:val="47808B7E"/>
    <w:rsid w:val="49593518"/>
    <w:rsid w:val="49D8E932"/>
    <w:rsid w:val="4AEA1046"/>
    <w:rsid w:val="4B568DA4"/>
    <w:rsid w:val="4BC83DC3"/>
    <w:rsid w:val="4BDBC516"/>
    <w:rsid w:val="4CE234BE"/>
    <w:rsid w:val="4CE30E3B"/>
    <w:rsid w:val="4CF1FF39"/>
    <w:rsid w:val="4D20A558"/>
    <w:rsid w:val="4D2B82B4"/>
    <w:rsid w:val="4D49B082"/>
    <w:rsid w:val="4D72AB15"/>
    <w:rsid w:val="4DDFAA05"/>
    <w:rsid w:val="4E8752AB"/>
    <w:rsid w:val="4EBCF74C"/>
    <w:rsid w:val="4EC79E2F"/>
    <w:rsid w:val="4ECB9D53"/>
    <w:rsid w:val="4EE5AAED"/>
    <w:rsid w:val="4FFD091A"/>
    <w:rsid w:val="5027E8BA"/>
    <w:rsid w:val="5046050C"/>
    <w:rsid w:val="5055A3FF"/>
    <w:rsid w:val="50560209"/>
    <w:rsid w:val="50F4527D"/>
    <w:rsid w:val="513A61B8"/>
    <w:rsid w:val="51A45698"/>
    <w:rsid w:val="5266F128"/>
    <w:rsid w:val="527BEE2F"/>
    <w:rsid w:val="52A4C9E7"/>
    <w:rsid w:val="52C86509"/>
    <w:rsid w:val="532AE93D"/>
    <w:rsid w:val="53691EFC"/>
    <w:rsid w:val="539991D0"/>
    <w:rsid w:val="53AB28FB"/>
    <w:rsid w:val="53C2589B"/>
    <w:rsid w:val="53FF16F0"/>
    <w:rsid w:val="54B7619A"/>
    <w:rsid w:val="5561AE75"/>
    <w:rsid w:val="55808B93"/>
    <w:rsid w:val="558D58BD"/>
    <w:rsid w:val="55F6CC71"/>
    <w:rsid w:val="564F5CFA"/>
    <w:rsid w:val="56DFA44D"/>
    <w:rsid w:val="577D606E"/>
    <w:rsid w:val="57F221AB"/>
    <w:rsid w:val="58120F35"/>
    <w:rsid w:val="58949335"/>
    <w:rsid w:val="593B5066"/>
    <w:rsid w:val="59D55A73"/>
    <w:rsid w:val="5A7431FF"/>
    <w:rsid w:val="5A805DA4"/>
    <w:rsid w:val="5B6DFEEB"/>
    <w:rsid w:val="5BA1640D"/>
    <w:rsid w:val="5BA2F15F"/>
    <w:rsid w:val="5BEA29B4"/>
    <w:rsid w:val="5C01A16F"/>
    <w:rsid w:val="5CAEE624"/>
    <w:rsid w:val="5CB9C9AD"/>
    <w:rsid w:val="5CE997B2"/>
    <w:rsid w:val="5D794B53"/>
    <w:rsid w:val="5DE6444D"/>
    <w:rsid w:val="5E3F7F3E"/>
    <w:rsid w:val="5EEC6CFA"/>
    <w:rsid w:val="5EF42CE7"/>
    <w:rsid w:val="5F5C583A"/>
    <w:rsid w:val="5FA4B51E"/>
    <w:rsid w:val="6024E672"/>
    <w:rsid w:val="60923978"/>
    <w:rsid w:val="60B927A1"/>
    <w:rsid w:val="60D09486"/>
    <w:rsid w:val="60F24F7E"/>
    <w:rsid w:val="615BFDCC"/>
    <w:rsid w:val="61637CA4"/>
    <w:rsid w:val="6183A615"/>
    <w:rsid w:val="61FCA55B"/>
    <w:rsid w:val="622135F0"/>
    <w:rsid w:val="62A6AFA6"/>
    <w:rsid w:val="62E30025"/>
    <w:rsid w:val="62F500BF"/>
    <w:rsid w:val="6386DF59"/>
    <w:rsid w:val="63ACA64F"/>
    <w:rsid w:val="64A2A3BD"/>
    <w:rsid w:val="64F41059"/>
    <w:rsid w:val="6508755C"/>
    <w:rsid w:val="652A60F3"/>
    <w:rsid w:val="654E0E8E"/>
    <w:rsid w:val="6616D64A"/>
    <w:rsid w:val="6618FDC9"/>
    <w:rsid w:val="67DBCB0F"/>
    <w:rsid w:val="68D93E6D"/>
    <w:rsid w:val="690B5938"/>
    <w:rsid w:val="69936340"/>
    <w:rsid w:val="6A138E09"/>
    <w:rsid w:val="6A51702E"/>
    <w:rsid w:val="6B898EA3"/>
    <w:rsid w:val="6B9E8BA0"/>
    <w:rsid w:val="6C13892D"/>
    <w:rsid w:val="6C208DEB"/>
    <w:rsid w:val="6C29D38E"/>
    <w:rsid w:val="6C2F6486"/>
    <w:rsid w:val="6C8E8BEC"/>
    <w:rsid w:val="6CD50920"/>
    <w:rsid w:val="6DC90C8A"/>
    <w:rsid w:val="6ED0517E"/>
    <w:rsid w:val="6EF62B33"/>
    <w:rsid w:val="6F09C106"/>
    <w:rsid w:val="6FDF0485"/>
    <w:rsid w:val="701804B0"/>
    <w:rsid w:val="703D4839"/>
    <w:rsid w:val="7079EF15"/>
    <w:rsid w:val="70B27B76"/>
    <w:rsid w:val="70D93FC4"/>
    <w:rsid w:val="7123B8F4"/>
    <w:rsid w:val="716F1CB4"/>
    <w:rsid w:val="71941E6B"/>
    <w:rsid w:val="726B186B"/>
    <w:rsid w:val="72C54F46"/>
    <w:rsid w:val="731A78F6"/>
    <w:rsid w:val="73C78AC9"/>
    <w:rsid w:val="73C8EBAF"/>
    <w:rsid w:val="742DD12E"/>
    <w:rsid w:val="7443459E"/>
    <w:rsid w:val="74491232"/>
    <w:rsid w:val="74AFB2B0"/>
    <w:rsid w:val="751B176D"/>
    <w:rsid w:val="753B6527"/>
    <w:rsid w:val="75F6D81D"/>
    <w:rsid w:val="762B95A2"/>
    <w:rsid w:val="77428C9A"/>
    <w:rsid w:val="7787461A"/>
    <w:rsid w:val="7835B4D7"/>
    <w:rsid w:val="7850AE9C"/>
    <w:rsid w:val="78759FA4"/>
    <w:rsid w:val="7888A6B5"/>
    <w:rsid w:val="78A6783C"/>
    <w:rsid w:val="78D4ED00"/>
    <w:rsid w:val="7AA075BB"/>
    <w:rsid w:val="7AC65B3D"/>
    <w:rsid w:val="7AF9BFD6"/>
    <w:rsid w:val="7B030E00"/>
    <w:rsid w:val="7B2BF57F"/>
    <w:rsid w:val="7C1674BA"/>
    <w:rsid w:val="7C482BCB"/>
    <w:rsid w:val="7D4851B9"/>
    <w:rsid w:val="7D9F92E6"/>
    <w:rsid w:val="7DB0E293"/>
    <w:rsid w:val="7E4872A6"/>
    <w:rsid w:val="7E5EE183"/>
    <w:rsid w:val="7E5F5C05"/>
    <w:rsid w:val="7EE75A36"/>
    <w:rsid w:val="7FD57DCF"/>
    <w:rsid w:val="7FF64173"/>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6AA8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FSMePro" w:eastAsia="FSMePro" w:hAnsi="FSMePro"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157E"/>
    <w:pPr>
      <w:spacing w:line="360" w:lineRule="auto"/>
    </w:pPr>
    <w:rPr>
      <w:rFonts w:ascii="Arial" w:eastAsia="Times New Roman" w:hAnsi="Arial"/>
      <w:sz w:val="24"/>
      <w:szCs w:val="24"/>
      <w:shd w:val="clear" w:color="auto" w:fill="FFFFFF"/>
      <w:lang w:val="en-US" w:eastAsia="ja-JP"/>
    </w:rPr>
  </w:style>
  <w:style w:type="paragraph" w:styleId="Heading1">
    <w:name w:val="heading 1"/>
    <w:aliases w:val="Report title"/>
    <w:basedOn w:val="Normal"/>
    <w:next w:val="Normal"/>
    <w:link w:val="Heading1Char"/>
    <w:uiPriority w:val="9"/>
    <w:qFormat/>
    <w:rsid w:val="00664E61"/>
    <w:pPr>
      <w:spacing w:before="3120" w:after="600"/>
      <w:outlineLvl w:val="0"/>
    </w:pPr>
    <w:rPr>
      <w:rFonts w:cs="Arial"/>
      <w:b/>
      <w:color w:val="FEFFFF"/>
      <w:sz w:val="80"/>
      <w:szCs w:val="80"/>
      <w:lang w:val="en-AU"/>
    </w:rPr>
  </w:style>
  <w:style w:type="paragraph" w:styleId="Heading2">
    <w:name w:val="heading 2"/>
    <w:basedOn w:val="Normal"/>
    <w:next w:val="Normal"/>
    <w:link w:val="Heading2Char"/>
    <w:uiPriority w:val="9"/>
    <w:unhideWhenUsed/>
    <w:qFormat/>
    <w:rsid w:val="00830A50"/>
    <w:pPr>
      <w:numPr>
        <w:numId w:val="1"/>
      </w:numPr>
      <w:spacing w:before="600" w:after="120"/>
      <w:ind w:left="720"/>
      <w:outlineLvl w:val="1"/>
    </w:pPr>
    <w:rPr>
      <w:b/>
      <w:bCs/>
      <w:color w:val="6B2976"/>
      <w:sz w:val="40"/>
      <w:szCs w:val="40"/>
    </w:rPr>
  </w:style>
  <w:style w:type="paragraph" w:styleId="Heading3">
    <w:name w:val="heading 3"/>
    <w:basedOn w:val="Normal"/>
    <w:next w:val="Normal"/>
    <w:link w:val="Heading3Char"/>
    <w:uiPriority w:val="9"/>
    <w:unhideWhenUsed/>
    <w:qFormat/>
    <w:rsid w:val="00BE3215"/>
    <w:pPr>
      <w:keepNext/>
      <w:numPr>
        <w:ilvl w:val="1"/>
        <w:numId w:val="1"/>
      </w:numPr>
      <w:spacing w:before="400" w:after="120"/>
      <w:ind w:left="720"/>
      <w:outlineLvl w:val="2"/>
    </w:pPr>
    <w:rPr>
      <w:b/>
      <w:color w:val="6B2976"/>
      <w:sz w:val="30"/>
      <w:szCs w:val="30"/>
    </w:rPr>
  </w:style>
  <w:style w:type="paragraph" w:styleId="Heading4">
    <w:name w:val="heading 4"/>
    <w:basedOn w:val="Normal"/>
    <w:next w:val="Normal"/>
    <w:link w:val="Heading4Char"/>
    <w:uiPriority w:val="9"/>
    <w:unhideWhenUsed/>
    <w:qFormat/>
    <w:rsid w:val="00863C7F"/>
    <w:pPr>
      <w:numPr>
        <w:ilvl w:val="2"/>
        <w:numId w:val="1"/>
      </w:numPr>
      <w:spacing w:before="360" w:after="120"/>
      <w:ind w:left="709" w:hanging="709"/>
      <w:outlineLvl w:val="3"/>
    </w:pPr>
    <w:rPr>
      <w:b/>
    </w:rPr>
  </w:style>
  <w:style w:type="paragraph" w:styleId="Heading5">
    <w:name w:val="heading 5"/>
    <w:basedOn w:val="Normal"/>
    <w:next w:val="Normal"/>
    <w:link w:val="Heading5Char"/>
    <w:uiPriority w:val="9"/>
    <w:unhideWhenUsed/>
    <w:qFormat/>
    <w:rsid w:val="00644370"/>
    <w:pPr>
      <w:spacing w:before="360" w:after="120"/>
      <w:outlineLvl w:val="4"/>
    </w:pPr>
    <w:rPr>
      <w:b/>
      <w:color w:val="6B2976"/>
    </w:rPr>
  </w:style>
  <w:style w:type="paragraph" w:styleId="Heading6">
    <w:name w:val="heading 6"/>
    <w:basedOn w:val="Normal"/>
    <w:next w:val="Normal"/>
    <w:link w:val="Heading6Char"/>
    <w:uiPriority w:val="9"/>
    <w:unhideWhenUsed/>
    <w:qFormat/>
    <w:rsid w:val="00830A50"/>
    <w:pPr>
      <w:spacing w:before="360" w:after="120"/>
      <w:outlineLvl w:val="5"/>
    </w:pPr>
    <w:rPr>
      <w:i/>
      <w:iCs/>
    </w:rPr>
  </w:style>
  <w:style w:type="paragraph" w:styleId="Heading7">
    <w:name w:val="heading 7"/>
    <w:basedOn w:val="Normal"/>
    <w:next w:val="Normal"/>
    <w:link w:val="Heading7Char"/>
    <w:uiPriority w:val="9"/>
    <w:unhideWhenUsed/>
    <w:rsid w:val="004B54CA"/>
    <w:pPr>
      <w:outlineLvl w:val="6"/>
    </w:pPr>
    <w:rPr>
      <w:i/>
      <w:iCs/>
    </w:rPr>
  </w:style>
  <w:style w:type="paragraph" w:styleId="Heading8">
    <w:name w:val="heading 8"/>
    <w:basedOn w:val="Normal"/>
    <w:next w:val="Normal"/>
    <w:link w:val="Heading8Char"/>
    <w:uiPriority w:val="9"/>
    <w:unhideWhenUsed/>
    <w:rsid w:val="004B54CA"/>
    <w:pPr>
      <w:outlineLvl w:val="7"/>
    </w:pPr>
    <w:rPr>
      <w:sz w:val="20"/>
      <w:szCs w:val="20"/>
    </w:rPr>
  </w:style>
  <w:style w:type="paragraph" w:styleId="Heading9">
    <w:name w:val="heading 9"/>
    <w:basedOn w:val="Normal"/>
    <w:next w:val="Normal"/>
    <w:link w:val="Heading9Char"/>
    <w:uiPriority w:val="9"/>
    <w:unhideWhenUsed/>
    <w:rsid w:val="004B54CA"/>
    <w:pPr>
      <w:outlineLvl w:val="8"/>
    </w:pPr>
    <w:rPr>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Report title Char"/>
    <w:link w:val="Heading1"/>
    <w:uiPriority w:val="9"/>
    <w:rsid w:val="00664E61"/>
    <w:rPr>
      <w:rFonts w:ascii="Arial" w:eastAsia="Times New Roman" w:hAnsi="Arial" w:cs="Arial"/>
      <w:b/>
      <w:color w:val="FEFFFF"/>
      <w:sz w:val="80"/>
      <w:szCs w:val="80"/>
      <w:lang w:eastAsia="ja-JP"/>
    </w:rPr>
  </w:style>
  <w:style w:type="character" w:customStyle="1" w:styleId="Heading2Char">
    <w:name w:val="Heading 2 Char"/>
    <w:link w:val="Heading2"/>
    <w:uiPriority w:val="9"/>
    <w:rsid w:val="00830A50"/>
    <w:rPr>
      <w:rFonts w:ascii="Arial" w:eastAsia="Times New Roman" w:hAnsi="Arial"/>
      <w:b/>
      <w:bCs/>
      <w:color w:val="6B2976"/>
      <w:sz w:val="40"/>
      <w:szCs w:val="40"/>
      <w:lang w:val="en-US" w:eastAsia="ja-JP"/>
    </w:rPr>
  </w:style>
  <w:style w:type="paragraph" w:customStyle="1" w:styleId="Tablebullet">
    <w:name w:val="Table bullet"/>
    <w:qFormat/>
    <w:rsid w:val="00E71B19"/>
    <w:pPr>
      <w:numPr>
        <w:numId w:val="4"/>
      </w:numPr>
      <w:tabs>
        <w:tab w:val="clear" w:pos="397"/>
        <w:tab w:val="num" w:pos="206"/>
      </w:tabs>
      <w:spacing w:before="120" w:after="120" w:line="288" w:lineRule="auto"/>
      <w:ind w:left="206" w:hanging="206"/>
      <w:contextualSpacing/>
    </w:pPr>
    <w:rPr>
      <w:rFonts w:ascii="Arial" w:eastAsia="Times New Roman" w:hAnsi="Arial"/>
      <w:sz w:val="24"/>
      <w:szCs w:val="24"/>
      <w:lang w:val="en-US" w:eastAsia="ja-JP"/>
    </w:rPr>
  </w:style>
  <w:style w:type="character" w:customStyle="1" w:styleId="Heading3Char">
    <w:name w:val="Heading 3 Char"/>
    <w:link w:val="Heading3"/>
    <w:uiPriority w:val="9"/>
    <w:rsid w:val="00BE3215"/>
    <w:rPr>
      <w:rFonts w:ascii="Arial" w:eastAsia="Times New Roman" w:hAnsi="Arial"/>
      <w:b/>
      <w:color w:val="6B2976"/>
      <w:sz w:val="30"/>
      <w:szCs w:val="30"/>
      <w:lang w:val="en-US" w:eastAsia="ja-JP"/>
    </w:rPr>
  </w:style>
  <w:style w:type="character" w:customStyle="1" w:styleId="Heading4Char">
    <w:name w:val="Heading 4 Char"/>
    <w:link w:val="Heading4"/>
    <w:uiPriority w:val="9"/>
    <w:rsid w:val="00863C7F"/>
    <w:rPr>
      <w:rFonts w:ascii="Arial" w:eastAsia="Times New Roman" w:hAnsi="Arial"/>
      <w:b/>
      <w:sz w:val="24"/>
      <w:szCs w:val="24"/>
      <w:lang w:val="en-US" w:eastAsia="ja-JP"/>
    </w:rPr>
  </w:style>
  <w:style w:type="character" w:customStyle="1" w:styleId="Heading5Char">
    <w:name w:val="Heading 5 Char"/>
    <w:link w:val="Heading5"/>
    <w:uiPriority w:val="9"/>
    <w:rsid w:val="00644370"/>
    <w:rPr>
      <w:rFonts w:ascii="Arial" w:eastAsia="Times New Roman" w:hAnsi="Arial"/>
      <w:b/>
      <w:color w:val="6B2976"/>
      <w:sz w:val="24"/>
      <w:szCs w:val="24"/>
      <w:lang w:val="en-US" w:eastAsia="ja-JP"/>
    </w:rPr>
  </w:style>
  <w:style w:type="character" w:customStyle="1" w:styleId="Heading6Char">
    <w:name w:val="Heading 6 Char"/>
    <w:link w:val="Heading6"/>
    <w:uiPriority w:val="9"/>
    <w:rsid w:val="00830A50"/>
    <w:rPr>
      <w:rFonts w:ascii="Arial" w:eastAsia="Times New Roman" w:hAnsi="Arial"/>
      <w:i/>
      <w:iCs/>
      <w:sz w:val="22"/>
      <w:szCs w:val="24"/>
      <w:lang w:val="en-US" w:eastAsia="ja-JP"/>
    </w:rPr>
  </w:style>
  <w:style w:type="character" w:customStyle="1" w:styleId="Heading7Char">
    <w:name w:val="Heading 7 Char"/>
    <w:link w:val="Heading7"/>
    <w:uiPriority w:val="9"/>
    <w:rsid w:val="004B54CA"/>
    <w:rPr>
      <w:rFonts w:ascii="Arial" w:eastAsia="Times New Roman" w:hAnsi="Arial" w:cs="Times New Roman"/>
      <w:i/>
      <w:iCs/>
    </w:rPr>
  </w:style>
  <w:style w:type="character" w:customStyle="1" w:styleId="Heading8Char">
    <w:name w:val="Heading 8 Char"/>
    <w:link w:val="Heading8"/>
    <w:uiPriority w:val="9"/>
    <w:rsid w:val="004B54CA"/>
    <w:rPr>
      <w:rFonts w:ascii="Arial" w:eastAsia="Times New Roman" w:hAnsi="Arial" w:cs="Times New Roman"/>
      <w:sz w:val="20"/>
      <w:szCs w:val="20"/>
    </w:rPr>
  </w:style>
  <w:style w:type="character" w:customStyle="1" w:styleId="Heading9Char">
    <w:name w:val="Heading 9 Char"/>
    <w:link w:val="Heading9"/>
    <w:uiPriority w:val="9"/>
    <w:rsid w:val="004B54CA"/>
    <w:rPr>
      <w:rFonts w:ascii="Arial" w:eastAsia="Times New Roman" w:hAnsi="Arial" w:cs="Times New Roman"/>
      <w:i/>
      <w:iCs/>
      <w:spacing w:val="5"/>
      <w:sz w:val="20"/>
      <w:szCs w:val="20"/>
    </w:rPr>
  </w:style>
  <w:style w:type="table" w:styleId="ListTable7Colorful-Accent6">
    <w:name w:val="List Table 7 Colorful Accent 6"/>
    <w:basedOn w:val="TableNormal"/>
    <w:uiPriority w:val="52"/>
    <w:rsid w:val="002A30E0"/>
    <w:rPr>
      <w:color w:val="000000"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accent6"/>
        </w:tcBorders>
        <w:shd w:val="clear" w:color="auto" w:fill="F9F9F9" w:themeFill="background1"/>
      </w:tcPr>
    </w:tblStylePr>
    <w:tblStylePr w:type="lastRow">
      <w:rPr>
        <w:rFonts w:asciiTheme="majorHAnsi" w:eastAsiaTheme="majorEastAsia" w:hAnsiTheme="majorHAnsi" w:cstheme="majorBidi"/>
        <w:i/>
        <w:iCs/>
        <w:sz w:val="26"/>
      </w:rPr>
      <w:tblPr/>
      <w:tcPr>
        <w:tcBorders>
          <w:top w:val="single" w:sz="4" w:space="0" w:color="000000" w:themeColor="accent6"/>
        </w:tcBorders>
        <w:shd w:val="clear" w:color="auto" w:fill="F9F9F9"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accent6"/>
        </w:tcBorders>
        <w:shd w:val="clear" w:color="auto" w:fill="F9F9F9" w:themeFill="background1"/>
      </w:tcPr>
    </w:tblStylePr>
    <w:tblStylePr w:type="lastCol">
      <w:rPr>
        <w:rFonts w:asciiTheme="majorHAnsi" w:eastAsiaTheme="majorEastAsia" w:hAnsiTheme="majorHAnsi" w:cstheme="majorBidi"/>
        <w:i/>
        <w:iCs/>
        <w:sz w:val="26"/>
      </w:rPr>
      <w:tblPr/>
      <w:tcPr>
        <w:tcBorders>
          <w:left w:val="single" w:sz="4" w:space="0" w:color="000000" w:themeColor="accent6"/>
        </w:tcBorders>
        <w:shd w:val="clear" w:color="auto" w:fill="F9F9F9" w:themeFill="background1"/>
      </w:tcPr>
    </w:tblStylePr>
    <w:tblStylePr w:type="band1Vert">
      <w:tblPr/>
      <w:tcPr>
        <w:shd w:val="clear" w:color="auto" w:fill="CCCCCC" w:themeFill="accent6" w:themeFillTint="33"/>
      </w:tcPr>
    </w:tblStylePr>
    <w:tblStylePr w:type="band1Horz">
      <w:tblPr/>
      <w:tcPr>
        <w:shd w:val="clear" w:color="auto" w:fill="CCCCCC"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
    <w:name w:val="List Table 7 Colorful"/>
    <w:basedOn w:val="TableNormal"/>
    <w:uiPriority w:val="52"/>
    <w:rsid w:val="00940AC8"/>
    <w:rPr>
      <w:color w:val="6B2876"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B2876" w:themeColor="text1"/>
        </w:tcBorders>
        <w:shd w:val="clear" w:color="auto" w:fill="F9F9F9" w:themeFill="background1"/>
      </w:tcPr>
    </w:tblStylePr>
    <w:tblStylePr w:type="lastRow">
      <w:rPr>
        <w:rFonts w:asciiTheme="majorHAnsi" w:eastAsiaTheme="majorEastAsia" w:hAnsiTheme="majorHAnsi" w:cstheme="majorBidi"/>
        <w:i/>
        <w:iCs/>
        <w:sz w:val="26"/>
      </w:rPr>
      <w:tblPr/>
      <w:tcPr>
        <w:tcBorders>
          <w:top w:val="single" w:sz="4" w:space="0" w:color="6B2876" w:themeColor="text1"/>
        </w:tcBorders>
        <w:shd w:val="clear" w:color="auto" w:fill="F9F9F9"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B2876" w:themeColor="text1"/>
        </w:tcBorders>
        <w:shd w:val="clear" w:color="auto" w:fill="F9F9F9" w:themeFill="background1"/>
      </w:tcPr>
    </w:tblStylePr>
    <w:tblStylePr w:type="lastCol">
      <w:rPr>
        <w:rFonts w:asciiTheme="majorHAnsi" w:eastAsiaTheme="majorEastAsia" w:hAnsiTheme="majorHAnsi" w:cstheme="majorBidi"/>
        <w:i/>
        <w:iCs/>
        <w:sz w:val="26"/>
      </w:rPr>
      <w:tblPr/>
      <w:tcPr>
        <w:tcBorders>
          <w:left w:val="single" w:sz="4" w:space="0" w:color="6B2876" w:themeColor="text1"/>
        </w:tcBorders>
        <w:shd w:val="clear" w:color="auto" w:fill="F9F9F9" w:themeFill="background1"/>
      </w:tcPr>
    </w:tblStylePr>
    <w:tblStylePr w:type="band1Vert">
      <w:tblPr/>
      <w:tcPr>
        <w:shd w:val="clear" w:color="auto" w:fill="E8CAED" w:themeFill="text1" w:themeFillTint="33"/>
      </w:tcPr>
    </w:tblStylePr>
    <w:tblStylePr w:type="band1Horz">
      <w:tblPr/>
      <w:tcPr>
        <w:shd w:val="clear" w:color="auto" w:fill="E8CAED"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CurrentList1">
    <w:name w:val="Current List1"/>
    <w:uiPriority w:val="99"/>
    <w:rsid w:val="00940AC8"/>
    <w:pPr>
      <w:numPr>
        <w:numId w:val="5"/>
      </w:numPr>
    </w:pPr>
  </w:style>
  <w:style w:type="numbering" w:customStyle="1" w:styleId="CurrentList2">
    <w:name w:val="Current List2"/>
    <w:uiPriority w:val="99"/>
    <w:rsid w:val="00940AC8"/>
    <w:pPr>
      <w:numPr>
        <w:numId w:val="6"/>
      </w:numPr>
    </w:pPr>
  </w:style>
  <w:style w:type="numbering" w:customStyle="1" w:styleId="CurrentList3">
    <w:name w:val="Current List3"/>
    <w:uiPriority w:val="99"/>
    <w:rsid w:val="00940AC8"/>
    <w:pPr>
      <w:numPr>
        <w:numId w:val="7"/>
      </w:numPr>
    </w:pPr>
  </w:style>
  <w:style w:type="table" w:styleId="TableGridLight">
    <w:name w:val="Grid Table Light"/>
    <w:basedOn w:val="TableNormal"/>
    <w:uiPriority w:val="40"/>
    <w:rsid w:val="00940AC8"/>
    <w:tblPr>
      <w:tblBorders>
        <w:top w:val="single" w:sz="4" w:space="0" w:color="BABABA" w:themeColor="background1" w:themeShade="BF"/>
        <w:left w:val="single" w:sz="4" w:space="0" w:color="BABABA" w:themeColor="background1" w:themeShade="BF"/>
        <w:bottom w:val="single" w:sz="4" w:space="0" w:color="BABABA" w:themeColor="background1" w:themeShade="BF"/>
        <w:right w:val="single" w:sz="4" w:space="0" w:color="BABABA" w:themeColor="background1" w:themeShade="BF"/>
        <w:insideH w:val="single" w:sz="4" w:space="0" w:color="BABABA" w:themeColor="background1" w:themeShade="BF"/>
        <w:insideV w:val="single" w:sz="4" w:space="0" w:color="BABABA" w:themeColor="background1" w:themeShade="BF"/>
      </w:tblBorders>
    </w:tblPr>
  </w:style>
  <w:style w:type="paragraph" w:styleId="ListParagraph">
    <w:name w:val="List Paragraph"/>
    <w:basedOn w:val="Normal"/>
    <w:uiPriority w:val="34"/>
    <w:qFormat/>
    <w:rsid w:val="004B54CA"/>
    <w:pPr>
      <w:ind w:left="720"/>
      <w:contextualSpacing/>
    </w:pPr>
  </w:style>
  <w:style w:type="table" w:styleId="ListTable2">
    <w:name w:val="List Table 2"/>
    <w:basedOn w:val="TableNormal"/>
    <w:uiPriority w:val="47"/>
    <w:rsid w:val="00940AC8"/>
    <w:tblPr>
      <w:tblStyleRowBandSize w:val="1"/>
      <w:tblStyleColBandSize w:val="1"/>
      <w:tblBorders>
        <w:top w:val="single" w:sz="4" w:space="0" w:color="BA61C9" w:themeColor="text1" w:themeTint="99"/>
        <w:bottom w:val="single" w:sz="4" w:space="0" w:color="BA61C9" w:themeColor="text1" w:themeTint="99"/>
        <w:insideH w:val="single" w:sz="4" w:space="0" w:color="BA61C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CAED" w:themeFill="text1" w:themeFillTint="33"/>
      </w:tcPr>
    </w:tblStylePr>
    <w:tblStylePr w:type="band1Horz">
      <w:tblPr/>
      <w:tcPr>
        <w:shd w:val="clear" w:color="auto" w:fill="E8CAED" w:themeFill="text1" w:themeFillTint="33"/>
      </w:tcPr>
    </w:tblStylePr>
  </w:style>
  <w:style w:type="paragraph" w:styleId="Header">
    <w:name w:val="header"/>
    <w:aliases w:val="Security markings"/>
    <w:basedOn w:val="Normal"/>
    <w:link w:val="HeaderChar"/>
    <w:uiPriority w:val="99"/>
    <w:unhideWhenUsed/>
    <w:rsid w:val="00664E61"/>
    <w:pPr>
      <w:jc w:val="center"/>
    </w:pPr>
    <w:rPr>
      <w:b/>
      <w:color w:val="C00000"/>
    </w:rPr>
  </w:style>
  <w:style w:type="character" w:customStyle="1" w:styleId="HeaderChar">
    <w:name w:val="Header Char"/>
    <w:aliases w:val="Security markings Char"/>
    <w:link w:val="Header"/>
    <w:uiPriority w:val="99"/>
    <w:rsid w:val="00664E61"/>
    <w:rPr>
      <w:rFonts w:ascii="Arial" w:eastAsia="Times New Roman" w:hAnsi="Arial"/>
      <w:b/>
      <w:color w:val="C00000"/>
      <w:sz w:val="24"/>
      <w:szCs w:val="24"/>
      <w:lang w:val="en-US" w:eastAsia="ja-JP"/>
    </w:rPr>
  </w:style>
  <w:style w:type="paragraph" w:styleId="Footer">
    <w:name w:val="footer"/>
    <w:basedOn w:val="Normal"/>
    <w:link w:val="FooterChar"/>
    <w:uiPriority w:val="99"/>
    <w:unhideWhenUsed/>
    <w:rsid w:val="00FA334F"/>
    <w:pPr>
      <w:pBdr>
        <w:top w:val="single" w:sz="4" w:space="12" w:color="6B2976"/>
      </w:pBdr>
      <w:tabs>
        <w:tab w:val="center" w:pos="4513"/>
        <w:tab w:val="right" w:pos="9026"/>
      </w:tabs>
      <w:spacing w:line="240" w:lineRule="auto"/>
    </w:pPr>
    <w:rPr>
      <w:color w:val="6B2976"/>
    </w:rPr>
  </w:style>
  <w:style w:type="character" w:customStyle="1" w:styleId="FooterChar">
    <w:name w:val="Footer Char"/>
    <w:link w:val="Footer"/>
    <w:uiPriority w:val="99"/>
    <w:rsid w:val="00FA334F"/>
    <w:rPr>
      <w:rFonts w:ascii="Arial" w:eastAsia="Times New Roman" w:hAnsi="Arial"/>
      <w:color w:val="6B2976"/>
      <w:sz w:val="24"/>
      <w:szCs w:val="24"/>
      <w:lang w:val="en-US" w:eastAsia="ja-JP"/>
    </w:rPr>
  </w:style>
  <w:style w:type="character" w:styleId="PageNumber">
    <w:name w:val="page number"/>
    <w:basedOn w:val="DefaultParagraphFont"/>
    <w:uiPriority w:val="99"/>
    <w:semiHidden/>
    <w:unhideWhenUsed/>
    <w:rsid w:val="007219F1"/>
  </w:style>
  <w:style w:type="paragraph" w:styleId="BalloonText">
    <w:name w:val="Balloon Text"/>
    <w:basedOn w:val="Normal"/>
    <w:link w:val="BalloonTextChar"/>
    <w:uiPriority w:val="99"/>
    <w:semiHidden/>
    <w:unhideWhenUsed/>
    <w:rsid w:val="007219F1"/>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7219F1"/>
    <w:rPr>
      <w:rFonts w:ascii="Tahoma" w:eastAsia="Times New Roman" w:hAnsi="Tahoma" w:cs="Tahoma"/>
      <w:sz w:val="16"/>
      <w:szCs w:val="16"/>
      <w:lang w:val="en-US" w:eastAsia="ja-JP"/>
    </w:rPr>
  </w:style>
  <w:style w:type="paragraph" w:customStyle="1" w:styleId="Bullet">
    <w:name w:val="Bullet"/>
    <w:basedOn w:val="ListParagraph"/>
    <w:qFormat/>
    <w:rsid w:val="00853F7A"/>
    <w:pPr>
      <w:numPr>
        <w:numId w:val="3"/>
      </w:numPr>
      <w:ind w:left="425" w:hanging="357"/>
    </w:pPr>
    <w:rPr>
      <w:lang w:eastAsia="en-US"/>
    </w:rPr>
  </w:style>
  <w:style w:type="table" w:styleId="LightShading-Accent4">
    <w:name w:val="Light Shading Accent 4"/>
    <w:aliases w:val="NDIS purple table"/>
    <w:basedOn w:val="TableNormal"/>
    <w:uiPriority w:val="60"/>
    <w:rsid w:val="004F0179"/>
    <w:pPr>
      <w:keepLines/>
      <w:spacing w:after="80"/>
      <w:ind w:left="113" w:right="113"/>
    </w:pPr>
    <w:rPr>
      <w:rFonts w:ascii="Arial" w:eastAsia="Times New Roman" w:hAnsi="Arial"/>
      <w:lang w:val="en-US" w:eastAsia="ja-JP"/>
    </w:rPr>
    <w:tblPr>
      <w:tblStyleRowBandSize w:val="1"/>
      <w:tblStyleColBandSize w:val="1"/>
      <w:tblBorders>
        <w:top w:val="single" w:sz="4" w:space="0" w:color="6B2876" w:themeColor="text2"/>
        <w:bottom w:val="single" w:sz="4" w:space="0" w:color="6B2876" w:themeColor="text2"/>
      </w:tblBorders>
    </w:tblPr>
    <w:tblStylePr w:type="firstRow">
      <w:pPr>
        <w:wordWrap/>
        <w:spacing w:beforeLines="0" w:before="120" w:beforeAutospacing="0" w:afterLines="0" w:after="120" w:afterAutospacing="0" w:line="240" w:lineRule="auto"/>
        <w:ind w:leftChars="0" w:left="113" w:rightChars="0" w:right="113"/>
      </w:pPr>
      <w:rPr>
        <w:rFonts w:ascii="Arial" w:hAnsi="Arial"/>
        <w:b/>
        <w:bCs/>
        <w:color w:val="FEFFFF"/>
        <w:sz w:val="22"/>
      </w:rPr>
      <w:tblPr/>
      <w:tcPr>
        <w:tcBorders>
          <w:top w:val="nil"/>
          <w:left w:val="nil"/>
          <w:bottom w:val="nil"/>
          <w:right w:val="nil"/>
          <w:insideH w:val="nil"/>
          <w:insideV w:val="nil"/>
          <w:tl2br w:val="nil"/>
          <w:tr2bl w:val="nil"/>
        </w:tcBorders>
        <w:shd w:val="clear" w:color="auto" w:fill="6B2976"/>
      </w:tcPr>
    </w:tblStylePr>
    <w:tblStylePr w:type="lastRow">
      <w:pPr>
        <w:spacing w:before="0" w:after="0" w:line="240" w:lineRule="auto"/>
      </w:pPr>
      <w:rPr>
        <w:b/>
        <w:bCs/>
      </w:rPr>
      <w:tblPr/>
      <w:tcPr>
        <w:tcBorders>
          <w:top w:val="single" w:sz="8" w:space="0" w:color="C5296D"/>
          <w:left w:val="nil"/>
          <w:bottom w:val="single" w:sz="8" w:space="0" w:color="C5296D"/>
          <w:right w:val="nil"/>
          <w:insideH w:val="nil"/>
          <w:insideV w:val="nil"/>
        </w:tcBorders>
      </w:tcPr>
    </w:tblStylePr>
    <w:tblStylePr w:type="firstCol">
      <w:rPr>
        <w:b/>
        <w:bCs/>
      </w:rPr>
    </w:tblStylePr>
    <w:tblStylePr w:type="lastCol">
      <w:pPr>
        <w:wordWrap/>
        <w:spacing w:beforeLines="120" w:before="120" w:beforeAutospacing="0" w:afterLines="120" w:after="120" w:afterAutospacing="0"/>
        <w:ind w:leftChars="0" w:left="113" w:rightChars="0" w:right="113"/>
      </w:pPr>
      <w:rPr>
        <w:b/>
        <w:bCs/>
      </w:rPr>
    </w:tblStylePr>
    <w:tblStylePr w:type="band1Vert">
      <w:pPr>
        <w:wordWrap/>
        <w:spacing w:beforeLines="120" w:before="120" w:beforeAutospacing="0" w:afterLines="120" w:after="120" w:afterAutospacing="0"/>
        <w:ind w:leftChars="0" w:left="113" w:rightChars="0" w:right="113"/>
      </w:pPr>
      <w:tblPr/>
      <w:tcPr>
        <w:tcBorders>
          <w:left w:val="nil"/>
          <w:right w:val="nil"/>
          <w:insideH w:val="nil"/>
          <w:insideV w:val="nil"/>
        </w:tcBorders>
        <w:shd w:val="clear" w:color="auto" w:fill="F3C7DA"/>
      </w:tcPr>
    </w:tblStylePr>
    <w:tblStylePr w:type="band1Horz">
      <w:rPr>
        <w:color w:val="auto"/>
      </w:rPr>
      <w:tblPr/>
      <w:tcPr>
        <w:shd w:val="clear" w:color="auto" w:fill="F7EEF7"/>
      </w:tcPr>
    </w:tblStylePr>
    <w:tblStylePr w:type="band2Horz">
      <w:rPr>
        <w:color w:val="auto"/>
      </w:rPr>
    </w:tblStylePr>
  </w:style>
  <w:style w:type="paragraph" w:styleId="ListBullet">
    <w:name w:val="List Bullet"/>
    <w:basedOn w:val="Normal"/>
    <w:autoRedefine/>
    <w:uiPriority w:val="99"/>
    <w:unhideWhenUsed/>
    <w:qFormat/>
    <w:rsid w:val="003820DF"/>
    <w:pPr>
      <w:numPr>
        <w:numId w:val="2"/>
      </w:numPr>
      <w:ind w:left="714" w:hanging="357"/>
      <w:contextualSpacing/>
    </w:pPr>
    <w:rPr>
      <w:rFonts w:cs="Arial"/>
      <w:spacing w:val="-3"/>
      <w:kern w:val="1"/>
      <w:szCs w:val="20"/>
      <w:lang w:val="en-GB" w:eastAsia="en-US"/>
    </w:rPr>
  </w:style>
  <w:style w:type="paragraph" w:styleId="TOC1">
    <w:name w:val="toc 1"/>
    <w:basedOn w:val="Normal"/>
    <w:next w:val="Normal"/>
    <w:autoRedefine/>
    <w:uiPriority w:val="39"/>
    <w:unhideWhenUsed/>
    <w:qFormat/>
    <w:rsid w:val="00DD27A2"/>
    <w:pPr>
      <w:tabs>
        <w:tab w:val="right" w:pos="9016"/>
      </w:tabs>
      <w:spacing w:before="480" w:after="100"/>
    </w:pPr>
    <w:rPr>
      <w:noProof/>
    </w:rPr>
  </w:style>
  <w:style w:type="paragraph" w:styleId="TOC2">
    <w:name w:val="toc 2"/>
    <w:basedOn w:val="Normal"/>
    <w:next w:val="Normal"/>
    <w:autoRedefine/>
    <w:uiPriority w:val="39"/>
    <w:unhideWhenUsed/>
    <w:qFormat/>
    <w:rsid w:val="00C54B33"/>
    <w:pPr>
      <w:tabs>
        <w:tab w:val="left" w:pos="660"/>
        <w:tab w:val="right" w:pos="9016"/>
        <w:tab w:val="right" w:pos="10206"/>
      </w:tabs>
      <w:spacing w:after="100"/>
      <w:ind w:left="220"/>
    </w:pPr>
  </w:style>
  <w:style w:type="paragraph" w:styleId="TOC3">
    <w:name w:val="toc 3"/>
    <w:basedOn w:val="Normal"/>
    <w:next w:val="Normal"/>
    <w:autoRedefine/>
    <w:uiPriority w:val="39"/>
    <w:unhideWhenUsed/>
    <w:qFormat/>
    <w:rsid w:val="00C54B33"/>
    <w:pPr>
      <w:tabs>
        <w:tab w:val="right" w:pos="9016"/>
      </w:tabs>
      <w:spacing w:after="100"/>
      <w:ind w:left="440"/>
    </w:pPr>
  </w:style>
  <w:style w:type="character" w:styleId="Hyperlink">
    <w:name w:val="Hyperlink"/>
    <w:uiPriority w:val="99"/>
    <w:unhideWhenUsed/>
    <w:rsid w:val="0040062A"/>
    <w:rPr>
      <w:color w:val="0432FF"/>
      <w:u w:val="single"/>
    </w:rPr>
  </w:style>
  <w:style w:type="paragraph" w:styleId="TOC4">
    <w:name w:val="toc 4"/>
    <w:basedOn w:val="Normal"/>
    <w:next w:val="Normal"/>
    <w:autoRedefine/>
    <w:uiPriority w:val="39"/>
    <w:unhideWhenUsed/>
    <w:rsid w:val="00C54B33"/>
    <w:pPr>
      <w:tabs>
        <w:tab w:val="left" w:pos="1540"/>
        <w:tab w:val="right" w:pos="9016"/>
      </w:tabs>
      <w:spacing w:after="100"/>
      <w:ind w:left="660"/>
    </w:pPr>
    <w:rPr>
      <w:noProof/>
    </w:rPr>
  </w:style>
  <w:style w:type="paragraph" w:styleId="TOC5">
    <w:name w:val="toc 5"/>
    <w:basedOn w:val="Normal"/>
    <w:next w:val="Normal"/>
    <w:autoRedefine/>
    <w:uiPriority w:val="39"/>
    <w:unhideWhenUsed/>
    <w:rsid w:val="00C54B33"/>
    <w:pPr>
      <w:tabs>
        <w:tab w:val="right" w:pos="9016"/>
      </w:tabs>
      <w:spacing w:after="100"/>
      <w:ind w:left="880"/>
    </w:pPr>
    <w:rPr>
      <w:noProof/>
    </w:rPr>
  </w:style>
  <w:style w:type="paragraph" w:customStyle="1" w:styleId="Securityinformation">
    <w:name w:val="Security information"/>
    <w:basedOn w:val="Normal"/>
    <w:link w:val="SecurityinformationChar"/>
    <w:qFormat/>
    <w:rsid w:val="007E6C06"/>
    <w:pPr>
      <w:spacing w:after="240"/>
      <w:ind w:right="96"/>
    </w:pPr>
    <w:rPr>
      <w:b/>
      <w:color w:val="F9F9F9" w:themeColor="background1"/>
      <w:sz w:val="28"/>
      <w:szCs w:val="28"/>
    </w:rPr>
  </w:style>
  <w:style w:type="table" w:styleId="TableGrid">
    <w:name w:val="Table Grid"/>
    <w:basedOn w:val="TableNormal"/>
    <w:uiPriority w:val="59"/>
    <w:rsid w:val="00EC43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Description">
    <w:name w:val="Table Description"/>
    <w:basedOn w:val="Normal"/>
    <w:link w:val="TableDescriptionChar"/>
    <w:qFormat/>
    <w:rsid w:val="00830A50"/>
    <w:pPr>
      <w:spacing w:before="360" w:after="120"/>
    </w:pPr>
    <w:rPr>
      <w:bCs/>
      <w:u w:val="single"/>
    </w:rPr>
  </w:style>
  <w:style w:type="character" w:customStyle="1" w:styleId="TableDescriptionChar">
    <w:name w:val="Table Description Char"/>
    <w:link w:val="TableDescription"/>
    <w:rsid w:val="00830A50"/>
    <w:rPr>
      <w:rFonts w:ascii="Arial" w:eastAsia="Times New Roman" w:hAnsi="Arial"/>
      <w:bCs/>
      <w:sz w:val="22"/>
      <w:szCs w:val="24"/>
      <w:u w:val="single"/>
      <w:lang w:val="en-US" w:eastAsia="ja-JP"/>
    </w:rPr>
  </w:style>
  <w:style w:type="character" w:customStyle="1" w:styleId="SecurityinformationChar">
    <w:name w:val="Security information Char"/>
    <w:link w:val="Securityinformation"/>
    <w:rsid w:val="007E6C06"/>
    <w:rPr>
      <w:rFonts w:ascii="Arial" w:eastAsia="Times New Roman" w:hAnsi="Arial"/>
      <w:b/>
      <w:color w:val="F9F9F9" w:themeColor="background1"/>
      <w:sz w:val="28"/>
      <w:szCs w:val="28"/>
      <w:lang w:val="en-US" w:eastAsia="ja-JP"/>
    </w:rPr>
  </w:style>
  <w:style w:type="table" w:customStyle="1" w:styleId="Coverpagetable">
    <w:name w:val="Cover page table"/>
    <w:basedOn w:val="TableNormal"/>
    <w:uiPriority w:val="99"/>
    <w:rsid w:val="00066632"/>
    <w:rPr>
      <w:rFonts w:ascii="Arial" w:eastAsiaTheme="minorHAnsi" w:hAnsi="Arial" w:cs="Times New Roman (Body CS)"/>
      <w:color w:val="F9F9F9" w:themeColor="background1"/>
      <w:sz w:val="24"/>
      <w:szCs w:val="24"/>
      <w:lang w:eastAsia="en-US"/>
    </w:rPr>
    <w:tblPr/>
  </w:style>
  <w:style w:type="paragraph" w:customStyle="1" w:styleId="tablelistbullet">
    <w:name w:val="table list bullet"/>
    <w:basedOn w:val="ListParagraph"/>
    <w:qFormat/>
    <w:rsid w:val="004F0179"/>
    <w:pPr>
      <w:tabs>
        <w:tab w:val="num" w:pos="360"/>
      </w:tabs>
      <w:spacing w:after="120" w:line="240" w:lineRule="auto"/>
    </w:pPr>
    <w:rPr>
      <w:rFonts w:eastAsia="MS Mincho" w:cs="FSMe-Bold"/>
      <w:spacing w:val="-2"/>
      <w:sz w:val="20"/>
      <w:szCs w:val="20"/>
      <w:lang w:eastAsia="en-US"/>
    </w:rPr>
  </w:style>
  <w:style w:type="table" w:styleId="GridTable4">
    <w:name w:val="Grid Table 4"/>
    <w:basedOn w:val="TableNormal"/>
    <w:uiPriority w:val="49"/>
    <w:rsid w:val="00F72BB5"/>
    <w:pPr>
      <w:spacing w:before="120" w:after="120"/>
    </w:pPr>
    <w:tblPr>
      <w:tblStyleRowBandSize w:val="1"/>
      <w:tblStyleColBandSize w:val="1"/>
      <w:tblBorders>
        <w:top w:val="single" w:sz="4" w:space="0" w:color="6B2876" w:themeColor="text1"/>
        <w:left w:val="single" w:sz="4" w:space="0" w:color="6B2876" w:themeColor="text1"/>
        <w:bottom w:val="single" w:sz="4" w:space="0" w:color="6B2876" w:themeColor="text1"/>
        <w:right w:val="single" w:sz="4" w:space="0" w:color="6B2876" w:themeColor="text1"/>
        <w:insideH w:val="single" w:sz="4" w:space="0" w:color="6B2876" w:themeColor="text1"/>
        <w:insideV w:val="single" w:sz="4" w:space="0" w:color="6B2876" w:themeColor="text1"/>
      </w:tblBorders>
    </w:tblPr>
    <w:tblStylePr w:type="firstRow">
      <w:rPr>
        <w:b/>
        <w:bCs/>
        <w:color w:val="F9F9F9" w:themeColor="background1"/>
      </w:rPr>
      <w:tblPr/>
      <w:trPr>
        <w:tblHeader/>
      </w:trPr>
      <w:tcPr>
        <w:tcBorders>
          <w:top w:val="single" w:sz="4" w:space="0" w:color="6B2876" w:themeColor="text1"/>
          <w:left w:val="single" w:sz="4" w:space="0" w:color="6B2876" w:themeColor="text1"/>
          <w:bottom w:val="single" w:sz="4" w:space="0" w:color="F9F9F9" w:themeColor="background1"/>
          <w:right w:val="single" w:sz="4" w:space="0" w:color="6B2876" w:themeColor="text1"/>
          <w:insideH w:val="nil"/>
          <w:insideV w:val="single" w:sz="4" w:space="0" w:color="F9F9F9" w:themeColor="background1"/>
          <w:tl2br w:val="nil"/>
          <w:tr2bl w:val="nil"/>
        </w:tcBorders>
        <w:shd w:val="clear" w:color="auto" w:fill="6B2876" w:themeFill="text1"/>
      </w:tcPr>
    </w:tblStylePr>
    <w:tblStylePr w:type="lastRow">
      <w:rPr>
        <w:b/>
        <w:bCs/>
      </w:rPr>
      <w:tblPr/>
      <w:tcPr>
        <w:tcBorders>
          <w:top w:val="double" w:sz="4" w:space="0" w:color="6B2876" w:themeColor="text1"/>
        </w:tcBorders>
      </w:tcPr>
    </w:tblStylePr>
    <w:tblStylePr w:type="firstCol">
      <w:rPr>
        <w:b/>
        <w:bCs/>
        <w:color w:val="F9F9F9" w:themeColor="background1"/>
      </w:rPr>
      <w:tblPr/>
      <w:tcPr>
        <w:tcBorders>
          <w:insideH w:val="single" w:sz="4" w:space="0" w:color="F9F9F9" w:themeColor="background1"/>
          <w:insideV w:val="single" w:sz="4" w:space="0" w:color="F9F9F9" w:themeColor="background1"/>
        </w:tcBorders>
        <w:shd w:val="clear" w:color="auto" w:fill="6B2876" w:themeFill="text1"/>
      </w:tcPr>
    </w:tblStylePr>
    <w:tblStylePr w:type="lastCol">
      <w:rPr>
        <w:b/>
        <w:bCs/>
      </w:rPr>
    </w:tblStylePr>
    <w:tblStylePr w:type="band1Vert">
      <w:tblPr/>
      <w:tcPr>
        <w:shd w:val="clear" w:color="auto" w:fill="F7EEF7"/>
      </w:tcPr>
    </w:tblStylePr>
    <w:tblStylePr w:type="band1Horz">
      <w:tblPr/>
      <w:tcPr>
        <w:shd w:val="clear" w:color="auto" w:fill="F7EEF7"/>
      </w:tcPr>
    </w:tblStylePr>
  </w:style>
  <w:style w:type="table" w:styleId="ListTable4">
    <w:name w:val="List Table 4"/>
    <w:basedOn w:val="TableNormal"/>
    <w:uiPriority w:val="49"/>
    <w:rsid w:val="00A73C01"/>
    <w:pPr>
      <w:spacing w:before="120" w:after="120"/>
    </w:pPr>
    <w:tblPr>
      <w:tblStyleRowBandSize w:val="1"/>
      <w:tblStyleColBandSize w:val="1"/>
      <w:tblBorders>
        <w:top w:val="single" w:sz="4" w:space="0" w:color="6B2876" w:themeColor="text1"/>
        <w:left w:val="single" w:sz="4" w:space="0" w:color="6B2876" w:themeColor="text1"/>
        <w:bottom w:val="single" w:sz="4" w:space="0" w:color="6B2876" w:themeColor="text1"/>
        <w:right w:val="single" w:sz="4" w:space="0" w:color="6B2876" w:themeColor="text1"/>
        <w:insideH w:val="single" w:sz="4" w:space="0" w:color="6B2876" w:themeColor="text1"/>
        <w:insideV w:val="single" w:sz="4" w:space="0" w:color="6B2876" w:themeColor="text1"/>
      </w:tblBorders>
    </w:tblPr>
    <w:tblStylePr w:type="firstRow">
      <w:rPr>
        <w:b/>
        <w:bCs/>
        <w:color w:val="F9F9F9" w:themeColor="background1"/>
      </w:rPr>
      <w:tblPr/>
      <w:trPr>
        <w:tblHeader/>
      </w:trPr>
      <w:tcPr>
        <w:tcBorders>
          <w:top w:val="single" w:sz="4" w:space="0" w:color="6B2876" w:themeColor="text1"/>
          <w:left w:val="single" w:sz="4" w:space="0" w:color="6B2876" w:themeColor="text1"/>
          <w:bottom w:val="nil"/>
          <w:right w:val="single" w:sz="4" w:space="0" w:color="6B2876" w:themeColor="text1"/>
          <w:insideH w:val="single" w:sz="4" w:space="0" w:color="F9F9F9" w:themeColor="background1"/>
          <w:insideV w:val="single" w:sz="4" w:space="0" w:color="F9F9F9" w:themeColor="background1"/>
        </w:tcBorders>
        <w:shd w:val="clear" w:color="auto" w:fill="6B2876" w:themeFill="text1"/>
      </w:tcPr>
    </w:tblStylePr>
    <w:tblStylePr w:type="lastRow">
      <w:rPr>
        <w:b/>
        <w:bCs/>
      </w:rPr>
      <w:tblPr/>
      <w:tcPr>
        <w:tcBorders>
          <w:top w:val="double" w:sz="4" w:space="0" w:color="BA61C9" w:themeColor="text1" w:themeTint="99"/>
        </w:tcBorders>
      </w:tcPr>
    </w:tblStylePr>
    <w:tblStylePr w:type="firstCol">
      <w:rPr>
        <w:b/>
        <w:bCs/>
        <w:color w:val="F9F9F9" w:themeColor="background1"/>
      </w:rPr>
      <w:tblPr/>
      <w:tcPr>
        <w:tcBorders>
          <w:top w:val="single" w:sz="4" w:space="0" w:color="6B2876" w:themeColor="text1"/>
          <w:left w:val="single" w:sz="4" w:space="0" w:color="6B2876" w:themeColor="text1"/>
          <w:bottom w:val="single" w:sz="4" w:space="0" w:color="6B2876" w:themeColor="text1"/>
          <w:right w:val="nil"/>
          <w:insideH w:val="single" w:sz="4" w:space="0" w:color="F9F9F9" w:themeColor="background1"/>
          <w:insideV w:val="single" w:sz="4" w:space="0" w:color="F9F9F9" w:themeColor="background1"/>
        </w:tcBorders>
        <w:shd w:val="clear" w:color="auto" w:fill="6B2876" w:themeFill="text1"/>
      </w:tcPr>
    </w:tblStylePr>
    <w:tblStylePr w:type="lastCol">
      <w:rPr>
        <w:b/>
        <w:bCs/>
      </w:rPr>
    </w:tblStylePr>
    <w:tblStylePr w:type="band1Vert">
      <w:tblPr/>
      <w:tcPr>
        <w:shd w:val="clear" w:color="auto" w:fill="F7EEF7"/>
      </w:tcPr>
    </w:tblStylePr>
    <w:tblStylePr w:type="band1Horz">
      <w:tblPr/>
      <w:tcPr>
        <w:shd w:val="clear" w:color="auto" w:fill="F7EEF7"/>
      </w:tcPr>
    </w:tblStylePr>
  </w:style>
  <w:style w:type="paragraph" w:customStyle="1" w:styleId="Numberlist">
    <w:name w:val="Number list"/>
    <w:basedOn w:val="ListParagraph"/>
    <w:link w:val="NumberlistChar"/>
    <w:qFormat/>
    <w:rsid w:val="00853F7A"/>
    <w:pPr>
      <w:numPr>
        <w:numId w:val="8"/>
      </w:numPr>
      <w:ind w:left="714" w:hanging="357"/>
    </w:pPr>
  </w:style>
  <w:style w:type="character" w:customStyle="1" w:styleId="NumberlistChar">
    <w:name w:val="Number list Char"/>
    <w:basedOn w:val="DefaultParagraphFont"/>
    <w:link w:val="Numberlist"/>
    <w:rsid w:val="00853F7A"/>
    <w:rPr>
      <w:rFonts w:ascii="Arial" w:eastAsia="Times New Roman" w:hAnsi="Arial"/>
      <w:sz w:val="24"/>
      <w:szCs w:val="24"/>
      <w:lang w:val="en-US" w:eastAsia="ja-JP"/>
    </w:rPr>
  </w:style>
  <w:style w:type="character" w:styleId="CommentReference">
    <w:name w:val="annotation reference"/>
    <w:basedOn w:val="DefaultParagraphFont"/>
    <w:uiPriority w:val="99"/>
    <w:semiHidden/>
    <w:unhideWhenUsed/>
    <w:rsid w:val="00B64395"/>
    <w:rPr>
      <w:sz w:val="16"/>
      <w:szCs w:val="16"/>
    </w:rPr>
  </w:style>
  <w:style w:type="paragraph" w:styleId="CommentText">
    <w:name w:val="annotation text"/>
    <w:basedOn w:val="Normal"/>
    <w:link w:val="CommentTextChar"/>
    <w:uiPriority w:val="99"/>
    <w:unhideWhenUsed/>
    <w:rsid w:val="00B64395"/>
    <w:pPr>
      <w:spacing w:line="240" w:lineRule="auto"/>
    </w:pPr>
    <w:rPr>
      <w:sz w:val="20"/>
      <w:szCs w:val="20"/>
    </w:rPr>
  </w:style>
  <w:style w:type="character" w:customStyle="1" w:styleId="CommentTextChar">
    <w:name w:val="Comment Text Char"/>
    <w:basedOn w:val="DefaultParagraphFont"/>
    <w:link w:val="CommentText"/>
    <w:uiPriority w:val="99"/>
    <w:rsid w:val="00B64395"/>
    <w:rPr>
      <w:rFonts w:ascii="Arial" w:eastAsia="Times New Roman" w:hAnsi="Arial"/>
      <w:lang w:val="en-US" w:eastAsia="ja-JP"/>
    </w:rPr>
  </w:style>
  <w:style w:type="character" w:styleId="UnresolvedMention">
    <w:name w:val="Unresolved Mention"/>
    <w:basedOn w:val="DefaultParagraphFont"/>
    <w:uiPriority w:val="99"/>
    <w:semiHidden/>
    <w:unhideWhenUsed/>
    <w:rsid w:val="00CE2F08"/>
    <w:rPr>
      <w:color w:val="605E5C"/>
      <w:shd w:val="clear" w:color="auto" w:fill="E1DFDD"/>
    </w:rPr>
  </w:style>
  <w:style w:type="character" w:styleId="FollowedHyperlink">
    <w:name w:val="FollowedHyperlink"/>
    <w:basedOn w:val="DefaultParagraphFont"/>
    <w:uiPriority w:val="99"/>
    <w:semiHidden/>
    <w:unhideWhenUsed/>
    <w:rsid w:val="00B73BD0"/>
    <w:rPr>
      <w:color w:val="7F8285" w:themeColor="followedHyperlink"/>
      <w:u w:val="single"/>
    </w:rPr>
  </w:style>
  <w:style w:type="paragraph" w:styleId="Revision">
    <w:name w:val="Revision"/>
    <w:hidden/>
    <w:uiPriority w:val="99"/>
    <w:semiHidden/>
    <w:rsid w:val="00944F11"/>
    <w:rPr>
      <w:rFonts w:ascii="Arial" w:eastAsia="Times New Roman" w:hAnsi="Arial"/>
      <w:sz w:val="24"/>
      <w:szCs w:val="24"/>
      <w:lang w:val="en-US" w:eastAsia="ja-JP"/>
    </w:rPr>
  </w:style>
  <w:style w:type="paragraph" w:styleId="CommentSubject">
    <w:name w:val="annotation subject"/>
    <w:basedOn w:val="CommentText"/>
    <w:next w:val="CommentText"/>
    <w:link w:val="CommentSubjectChar"/>
    <w:uiPriority w:val="99"/>
    <w:semiHidden/>
    <w:unhideWhenUsed/>
    <w:rsid w:val="00802D40"/>
    <w:rPr>
      <w:b/>
      <w:bCs/>
    </w:rPr>
  </w:style>
  <w:style w:type="character" w:customStyle="1" w:styleId="CommentSubjectChar">
    <w:name w:val="Comment Subject Char"/>
    <w:basedOn w:val="CommentTextChar"/>
    <w:link w:val="CommentSubject"/>
    <w:uiPriority w:val="99"/>
    <w:semiHidden/>
    <w:rsid w:val="00802D40"/>
    <w:rPr>
      <w:rFonts w:ascii="Arial" w:eastAsia="Times New Roman" w:hAnsi="Arial"/>
      <w:b/>
      <w:bCs/>
      <w:lang w:val="en-US" w:eastAsia="ja-JP"/>
    </w:rPr>
  </w:style>
  <w:style w:type="character" w:styleId="Mention">
    <w:name w:val="Mention"/>
    <w:basedOn w:val="DefaultParagraphFont"/>
    <w:uiPriority w:val="99"/>
    <w:unhideWhenUsed/>
    <w:rsid w:val="009B4372"/>
    <w:rPr>
      <w:color w:val="2B579A"/>
      <w:shd w:val="clear" w:color="auto" w:fill="E1DFDD"/>
    </w:rPr>
  </w:style>
  <w:style w:type="paragraph" w:styleId="Caption">
    <w:name w:val="caption"/>
    <w:basedOn w:val="Normal"/>
    <w:next w:val="Normal"/>
    <w:uiPriority w:val="35"/>
    <w:unhideWhenUsed/>
    <w:rsid w:val="00447038"/>
    <w:pPr>
      <w:spacing w:before="240" w:line="240" w:lineRule="auto"/>
    </w:pPr>
    <w:rPr>
      <w:b/>
      <w:iCs/>
      <w:color w:val="6B2876" w:themeColor="text2"/>
      <w:szCs w:val="18"/>
    </w:rPr>
  </w:style>
  <w:style w:type="paragraph" w:styleId="NormalWeb">
    <w:name w:val="Normal (Web)"/>
    <w:basedOn w:val="Normal"/>
    <w:uiPriority w:val="99"/>
    <w:semiHidden/>
    <w:unhideWhenUsed/>
    <w:rsid w:val="008859F9"/>
    <w:pPr>
      <w:spacing w:before="100" w:beforeAutospacing="1" w:after="100" w:afterAutospacing="1" w:line="240" w:lineRule="auto"/>
    </w:pPr>
    <w:rPr>
      <w:rFonts w:ascii="Times New Roman" w:hAnsi="Times New Roman"/>
      <w:lang w:val="en-AU" w:eastAsia="en-AU"/>
    </w:rPr>
  </w:style>
  <w:style w:type="paragraph" w:styleId="TOC6">
    <w:name w:val="toc 6"/>
    <w:basedOn w:val="Normal"/>
    <w:next w:val="Normal"/>
    <w:autoRedefine/>
    <w:uiPriority w:val="39"/>
    <w:unhideWhenUsed/>
    <w:rsid w:val="008614B2"/>
    <w:pPr>
      <w:spacing w:after="100" w:line="278" w:lineRule="auto"/>
      <w:ind w:left="1200"/>
    </w:pPr>
    <w:rPr>
      <w:rFonts w:asciiTheme="minorHAnsi" w:eastAsiaTheme="minorEastAsia" w:hAnsiTheme="minorHAnsi" w:cstheme="minorBidi"/>
      <w:kern w:val="2"/>
      <w:lang w:val="en-AU" w:eastAsia="en-AU"/>
      <w14:ligatures w14:val="standardContextual"/>
    </w:rPr>
  </w:style>
  <w:style w:type="paragraph" w:styleId="TOC7">
    <w:name w:val="toc 7"/>
    <w:basedOn w:val="Normal"/>
    <w:next w:val="Normal"/>
    <w:autoRedefine/>
    <w:uiPriority w:val="39"/>
    <w:unhideWhenUsed/>
    <w:rsid w:val="008614B2"/>
    <w:pPr>
      <w:spacing w:after="100" w:line="278" w:lineRule="auto"/>
      <w:ind w:left="1440"/>
    </w:pPr>
    <w:rPr>
      <w:rFonts w:asciiTheme="minorHAnsi" w:eastAsiaTheme="minorEastAsia" w:hAnsiTheme="minorHAnsi" w:cstheme="minorBidi"/>
      <w:kern w:val="2"/>
      <w:lang w:val="en-AU" w:eastAsia="en-AU"/>
      <w14:ligatures w14:val="standardContextual"/>
    </w:rPr>
  </w:style>
  <w:style w:type="paragraph" w:styleId="TOC8">
    <w:name w:val="toc 8"/>
    <w:basedOn w:val="Normal"/>
    <w:next w:val="Normal"/>
    <w:autoRedefine/>
    <w:uiPriority w:val="39"/>
    <w:unhideWhenUsed/>
    <w:rsid w:val="008614B2"/>
    <w:pPr>
      <w:spacing w:after="100" w:line="278" w:lineRule="auto"/>
      <w:ind w:left="1680"/>
    </w:pPr>
    <w:rPr>
      <w:rFonts w:asciiTheme="minorHAnsi" w:eastAsiaTheme="minorEastAsia" w:hAnsiTheme="minorHAnsi" w:cstheme="minorBidi"/>
      <w:kern w:val="2"/>
      <w:lang w:val="en-AU" w:eastAsia="en-AU"/>
      <w14:ligatures w14:val="standardContextual"/>
    </w:rPr>
  </w:style>
  <w:style w:type="paragraph" w:styleId="TOC9">
    <w:name w:val="toc 9"/>
    <w:basedOn w:val="Normal"/>
    <w:next w:val="Normal"/>
    <w:autoRedefine/>
    <w:uiPriority w:val="39"/>
    <w:unhideWhenUsed/>
    <w:rsid w:val="008614B2"/>
    <w:pPr>
      <w:spacing w:after="100" w:line="278" w:lineRule="auto"/>
      <w:ind w:left="1920"/>
    </w:pPr>
    <w:rPr>
      <w:rFonts w:asciiTheme="minorHAnsi" w:eastAsiaTheme="minorEastAsia" w:hAnsiTheme="minorHAnsi" w:cstheme="minorBidi"/>
      <w:kern w:val="2"/>
      <w:lang w:val="en-AU" w:eastAsia="en-AU"/>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3565934">
      <w:bodyDiv w:val="1"/>
      <w:marLeft w:val="0"/>
      <w:marRight w:val="0"/>
      <w:marTop w:val="0"/>
      <w:marBottom w:val="0"/>
      <w:divBdr>
        <w:top w:val="none" w:sz="0" w:space="0" w:color="auto"/>
        <w:left w:val="none" w:sz="0" w:space="0" w:color="auto"/>
        <w:bottom w:val="none" w:sz="0" w:space="0" w:color="auto"/>
        <w:right w:val="none" w:sz="0" w:space="0" w:color="auto"/>
      </w:divBdr>
    </w:div>
    <w:div w:id="932319750">
      <w:bodyDiv w:val="1"/>
      <w:marLeft w:val="0"/>
      <w:marRight w:val="0"/>
      <w:marTop w:val="0"/>
      <w:marBottom w:val="0"/>
      <w:divBdr>
        <w:top w:val="none" w:sz="0" w:space="0" w:color="auto"/>
        <w:left w:val="none" w:sz="0" w:space="0" w:color="auto"/>
        <w:bottom w:val="none" w:sz="0" w:space="0" w:color="auto"/>
        <w:right w:val="none" w:sz="0" w:space="0" w:color="auto"/>
      </w:divBdr>
    </w:div>
    <w:div w:id="1084491273">
      <w:bodyDiv w:val="1"/>
      <w:marLeft w:val="0"/>
      <w:marRight w:val="0"/>
      <w:marTop w:val="0"/>
      <w:marBottom w:val="0"/>
      <w:divBdr>
        <w:top w:val="none" w:sz="0" w:space="0" w:color="auto"/>
        <w:left w:val="none" w:sz="0" w:space="0" w:color="auto"/>
        <w:bottom w:val="none" w:sz="0" w:space="0" w:color="auto"/>
        <w:right w:val="none" w:sz="0" w:space="0" w:color="auto"/>
      </w:divBdr>
    </w:div>
    <w:div w:id="1658653250">
      <w:bodyDiv w:val="1"/>
      <w:marLeft w:val="0"/>
      <w:marRight w:val="0"/>
      <w:marTop w:val="0"/>
      <w:marBottom w:val="0"/>
      <w:divBdr>
        <w:top w:val="none" w:sz="0" w:space="0" w:color="auto"/>
        <w:left w:val="none" w:sz="0" w:space="0" w:color="auto"/>
        <w:bottom w:val="none" w:sz="0" w:space="0" w:color="auto"/>
        <w:right w:val="none" w:sz="0" w:space="0" w:color="auto"/>
      </w:divBdr>
    </w:div>
    <w:div w:id="1781946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ndis.gov.au/about-us/strategies/cultural-and-linguistic-diversity-strategy" TargetMode="External"/><Relationship Id="rId13" Type="http://schemas.openxmlformats.org/officeDocument/2006/relationships/hyperlink" Target="https://culturalatlas.sbs.com.au/" TargetMode="External"/><Relationship Id="rId18" Type="http://schemas.openxmlformats.org/officeDocument/2006/relationships/hyperlink" Target="https://www.ndis.gov.au/languages" TargetMode="External"/><Relationship Id="rId26" Type="http://schemas.openxmlformats.org/officeDocument/2006/relationships/hyperlink" Target="http://relayservice.gov.au/" TargetMode="External"/><Relationship Id="rId3" Type="http://schemas.openxmlformats.org/officeDocument/2006/relationships/settings" Target="settings.xml"/><Relationship Id="rId21" Type="http://schemas.openxmlformats.org/officeDocument/2006/relationships/hyperlink" Target="https://www.facebook.com/NDISAus" TargetMode="External"/><Relationship Id="rId7" Type="http://schemas.openxmlformats.org/officeDocument/2006/relationships/hyperlink" Target="https://www.ndis.gov.au/about-us/strategies/cultural-and-linguistic-diversity-strategy" TargetMode="External"/><Relationship Id="rId12" Type="http://schemas.openxmlformats.org/officeDocument/2006/relationships/hyperlink" Target="https://www.ndis.gov.au/about-us/careers-ndia/inclusion-and-diversity" TargetMode="External"/><Relationship Id="rId17" Type="http://schemas.openxmlformats.org/officeDocument/2006/relationships/hyperlink" Target="https://www.ndis.gov.au/languages" TargetMode="External"/><Relationship Id="rId25" Type="http://schemas.openxmlformats.org/officeDocument/2006/relationships/hyperlink" Target="https://www.linkedin.com/company/national-disability-insurance-agency" TargetMode="External"/><Relationship Id="rId2" Type="http://schemas.openxmlformats.org/officeDocument/2006/relationships/styles" Target="styles.xml"/><Relationship Id="rId16" Type="http://schemas.openxmlformats.org/officeDocument/2006/relationships/hyperlink" Target="https://www.ndis.gov.au/about-us/careers-ndia/inclusion-and-diversity/culturally-and-linguistically-diverse-cald-candidates" TargetMode="External"/><Relationship Id="rId20" Type="http://schemas.openxmlformats.org/officeDocument/2006/relationships/hyperlink" Target="http://ndis.gov.au/"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ndis.gov.au/about-us/careers-ndia/inclusion-and-diversity/culturally-and-linguistically-diverse-cald-candidates" TargetMode="External"/><Relationship Id="rId24" Type="http://schemas.openxmlformats.org/officeDocument/2006/relationships/hyperlink" Target="https://www.youtube.com/user/DisabilityCare" TargetMode="External"/><Relationship Id="rId5" Type="http://schemas.openxmlformats.org/officeDocument/2006/relationships/footnotes" Target="footnotes.xml"/><Relationship Id="rId15" Type="http://schemas.openxmlformats.org/officeDocument/2006/relationships/hyperlink" Target="https://www.homeaffairs.gov.au/about-us/our-portfolios/multicultural-affairs/about-multicultural-affairs/calendar-of-cultural-and-religious-dates" TargetMode="External"/><Relationship Id="rId23" Type="http://schemas.openxmlformats.org/officeDocument/2006/relationships/hyperlink" Target="https://www.instagram.com/ndis_australia/" TargetMode="External"/><Relationship Id="rId28" Type="http://schemas.openxmlformats.org/officeDocument/2006/relationships/header" Target="header1.xml"/><Relationship Id="rId10" Type="http://schemas.openxmlformats.org/officeDocument/2006/relationships/hyperlink" Target="https://www.ndis.gov.au/languages" TargetMode="External"/><Relationship Id="rId19" Type="http://schemas.openxmlformats.org/officeDocument/2006/relationships/hyperlink" Target="https://dataresearch.ndis.gov.au/datasets/participant-datasets" TargetMode="External"/><Relationship Id="rId4" Type="http://schemas.openxmlformats.org/officeDocument/2006/relationships/webSettings" Target="webSettings.xml"/><Relationship Id="rId9" Type="http://schemas.openxmlformats.org/officeDocument/2006/relationships/hyperlink" Target="https://www.ndis.gov.au/about-us/careers-ndia/inclusion-and-diversity" TargetMode="External"/><Relationship Id="rId14" Type="http://schemas.openxmlformats.org/officeDocument/2006/relationships/hyperlink" Target="https://www.apsacademy.gov.au/courses/mosaic-multicultural-awareness-digital-magazine" TargetMode="External"/><Relationship Id="rId22" Type="http://schemas.openxmlformats.org/officeDocument/2006/relationships/hyperlink" Target="https://twitter.com/NDIS" TargetMode="External"/><Relationship Id="rId27" Type="http://schemas.openxmlformats.org/officeDocument/2006/relationships/footer" Target="foot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ustom 1">
      <a:dk1>
        <a:srgbClr val="6B2876"/>
      </a:dk1>
      <a:lt1>
        <a:srgbClr val="F9F9F9"/>
      </a:lt1>
      <a:dk2>
        <a:srgbClr val="6B2876"/>
      </a:dk2>
      <a:lt2>
        <a:srgbClr val="F9FAF9"/>
      </a:lt2>
      <a:accent1>
        <a:srgbClr val="6B2876"/>
      </a:accent1>
      <a:accent2>
        <a:srgbClr val="6B2876"/>
      </a:accent2>
      <a:accent3>
        <a:srgbClr val="6B2876"/>
      </a:accent3>
      <a:accent4>
        <a:srgbClr val="6B2876"/>
      </a:accent4>
      <a:accent5>
        <a:srgbClr val="6B2876"/>
      </a:accent5>
      <a:accent6>
        <a:srgbClr val="000000"/>
      </a:accent6>
      <a:hlink>
        <a:srgbClr val="0563C1"/>
      </a:hlink>
      <a:folHlink>
        <a:srgbClr val="7F828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29</Pages>
  <Words>5884</Words>
  <Characters>33539</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39345</CharactersWithSpaces>
  <SharedDoc>false</SharedDoc>
  <HLinks>
    <vt:vector size="258" baseType="variant">
      <vt:variant>
        <vt:i4>2490480</vt:i4>
      </vt:variant>
      <vt:variant>
        <vt:i4>195</vt:i4>
      </vt:variant>
      <vt:variant>
        <vt:i4>0</vt:i4>
      </vt:variant>
      <vt:variant>
        <vt:i4>5</vt:i4>
      </vt:variant>
      <vt:variant>
        <vt:lpwstr>http://relayservice.gov.au/</vt:lpwstr>
      </vt:variant>
      <vt:variant>
        <vt:lpwstr/>
      </vt:variant>
      <vt:variant>
        <vt:i4>1310729</vt:i4>
      </vt:variant>
      <vt:variant>
        <vt:i4>192</vt:i4>
      </vt:variant>
      <vt:variant>
        <vt:i4>0</vt:i4>
      </vt:variant>
      <vt:variant>
        <vt:i4>5</vt:i4>
      </vt:variant>
      <vt:variant>
        <vt:lpwstr>https://www.linkedin.com/company/national-disability-insurance-agency</vt:lpwstr>
      </vt:variant>
      <vt:variant>
        <vt:lpwstr/>
      </vt:variant>
      <vt:variant>
        <vt:i4>2228349</vt:i4>
      </vt:variant>
      <vt:variant>
        <vt:i4>189</vt:i4>
      </vt:variant>
      <vt:variant>
        <vt:i4>0</vt:i4>
      </vt:variant>
      <vt:variant>
        <vt:i4>5</vt:i4>
      </vt:variant>
      <vt:variant>
        <vt:lpwstr>https://www.youtube.com/user/DisabilityCare</vt:lpwstr>
      </vt:variant>
      <vt:variant>
        <vt:lpwstr/>
      </vt:variant>
      <vt:variant>
        <vt:i4>4194427</vt:i4>
      </vt:variant>
      <vt:variant>
        <vt:i4>186</vt:i4>
      </vt:variant>
      <vt:variant>
        <vt:i4>0</vt:i4>
      </vt:variant>
      <vt:variant>
        <vt:i4>5</vt:i4>
      </vt:variant>
      <vt:variant>
        <vt:lpwstr>https://www.instagram.com/ndis_australia/</vt:lpwstr>
      </vt:variant>
      <vt:variant>
        <vt:lpwstr/>
      </vt:variant>
      <vt:variant>
        <vt:i4>917586</vt:i4>
      </vt:variant>
      <vt:variant>
        <vt:i4>183</vt:i4>
      </vt:variant>
      <vt:variant>
        <vt:i4>0</vt:i4>
      </vt:variant>
      <vt:variant>
        <vt:i4>5</vt:i4>
      </vt:variant>
      <vt:variant>
        <vt:lpwstr>https://twitter.com/NDIS</vt:lpwstr>
      </vt:variant>
      <vt:variant>
        <vt:lpwstr/>
      </vt:variant>
      <vt:variant>
        <vt:i4>5439556</vt:i4>
      </vt:variant>
      <vt:variant>
        <vt:i4>180</vt:i4>
      </vt:variant>
      <vt:variant>
        <vt:i4>0</vt:i4>
      </vt:variant>
      <vt:variant>
        <vt:i4>5</vt:i4>
      </vt:variant>
      <vt:variant>
        <vt:lpwstr>https://www.facebook.com/NDISAus</vt:lpwstr>
      </vt:variant>
      <vt:variant>
        <vt:lpwstr/>
      </vt:variant>
      <vt:variant>
        <vt:i4>3539054</vt:i4>
      </vt:variant>
      <vt:variant>
        <vt:i4>177</vt:i4>
      </vt:variant>
      <vt:variant>
        <vt:i4>0</vt:i4>
      </vt:variant>
      <vt:variant>
        <vt:i4>5</vt:i4>
      </vt:variant>
      <vt:variant>
        <vt:lpwstr>http://ndis.gov.au/</vt:lpwstr>
      </vt:variant>
      <vt:variant>
        <vt:lpwstr/>
      </vt:variant>
      <vt:variant>
        <vt:i4>3539054</vt:i4>
      </vt:variant>
      <vt:variant>
        <vt:i4>174</vt:i4>
      </vt:variant>
      <vt:variant>
        <vt:i4>0</vt:i4>
      </vt:variant>
      <vt:variant>
        <vt:i4>5</vt:i4>
      </vt:variant>
      <vt:variant>
        <vt:lpwstr>http://ndis.gov.au/</vt:lpwstr>
      </vt:variant>
      <vt:variant>
        <vt:lpwstr/>
      </vt:variant>
      <vt:variant>
        <vt:i4>8192035</vt:i4>
      </vt:variant>
      <vt:variant>
        <vt:i4>171</vt:i4>
      </vt:variant>
      <vt:variant>
        <vt:i4>0</vt:i4>
      </vt:variant>
      <vt:variant>
        <vt:i4>5</vt:i4>
      </vt:variant>
      <vt:variant>
        <vt:lpwstr>https://dataresearch.ndis.gov.au/datasets/participant-datasets</vt:lpwstr>
      </vt:variant>
      <vt:variant>
        <vt:lpwstr/>
      </vt:variant>
      <vt:variant>
        <vt:i4>131149</vt:i4>
      </vt:variant>
      <vt:variant>
        <vt:i4>168</vt:i4>
      </vt:variant>
      <vt:variant>
        <vt:i4>0</vt:i4>
      </vt:variant>
      <vt:variant>
        <vt:i4>5</vt:i4>
      </vt:variant>
      <vt:variant>
        <vt:lpwstr>https://www.ndis.gov.au/languages</vt:lpwstr>
      </vt:variant>
      <vt:variant>
        <vt:lpwstr/>
      </vt:variant>
      <vt:variant>
        <vt:i4>131149</vt:i4>
      </vt:variant>
      <vt:variant>
        <vt:i4>165</vt:i4>
      </vt:variant>
      <vt:variant>
        <vt:i4>0</vt:i4>
      </vt:variant>
      <vt:variant>
        <vt:i4>5</vt:i4>
      </vt:variant>
      <vt:variant>
        <vt:lpwstr>https://www.ndis.gov.au/languages</vt:lpwstr>
      </vt:variant>
      <vt:variant>
        <vt:lpwstr/>
      </vt:variant>
      <vt:variant>
        <vt:i4>2818144</vt:i4>
      </vt:variant>
      <vt:variant>
        <vt:i4>162</vt:i4>
      </vt:variant>
      <vt:variant>
        <vt:i4>0</vt:i4>
      </vt:variant>
      <vt:variant>
        <vt:i4>5</vt:i4>
      </vt:variant>
      <vt:variant>
        <vt:lpwstr>https://www.ndis.gov.au/about-us/careers-ndia/inclusion-and-diversity/culturally-and-linguistically-diverse-cald-candidates</vt:lpwstr>
      </vt:variant>
      <vt:variant>
        <vt:lpwstr/>
      </vt:variant>
      <vt:variant>
        <vt:i4>4587550</vt:i4>
      </vt:variant>
      <vt:variant>
        <vt:i4>159</vt:i4>
      </vt:variant>
      <vt:variant>
        <vt:i4>0</vt:i4>
      </vt:variant>
      <vt:variant>
        <vt:i4>5</vt:i4>
      </vt:variant>
      <vt:variant>
        <vt:lpwstr>https://www.homeaffairs.gov.au/about-us/our-portfolios/multicultural-affairs/about-multicultural-affairs/calendar-of-cultural-and-religious-dates</vt:lpwstr>
      </vt:variant>
      <vt:variant>
        <vt:lpwstr/>
      </vt:variant>
      <vt:variant>
        <vt:i4>4194377</vt:i4>
      </vt:variant>
      <vt:variant>
        <vt:i4>156</vt:i4>
      </vt:variant>
      <vt:variant>
        <vt:i4>0</vt:i4>
      </vt:variant>
      <vt:variant>
        <vt:i4>5</vt:i4>
      </vt:variant>
      <vt:variant>
        <vt:lpwstr>https://www.apsacademy.gov.au/courses/mosaic-multicultural-awareness-digital-magazine</vt:lpwstr>
      </vt:variant>
      <vt:variant>
        <vt:lpwstr/>
      </vt:variant>
      <vt:variant>
        <vt:i4>5046346</vt:i4>
      </vt:variant>
      <vt:variant>
        <vt:i4>153</vt:i4>
      </vt:variant>
      <vt:variant>
        <vt:i4>0</vt:i4>
      </vt:variant>
      <vt:variant>
        <vt:i4>5</vt:i4>
      </vt:variant>
      <vt:variant>
        <vt:lpwstr>https://culturalatlas.sbs.com.au/</vt:lpwstr>
      </vt:variant>
      <vt:variant>
        <vt:lpwstr/>
      </vt:variant>
      <vt:variant>
        <vt:i4>1900631</vt:i4>
      </vt:variant>
      <vt:variant>
        <vt:i4>150</vt:i4>
      </vt:variant>
      <vt:variant>
        <vt:i4>0</vt:i4>
      </vt:variant>
      <vt:variant>
        <vt:i4>5</vt:i4>
      </vt:variant>
      <vt:variant>
        <vt:lpwstr>https://www.ndis.gov.au/about-us/careers-ndia/inclusion-and-diversity</vt:lpwstr>
      </vt:variant>
      <vt:variant>
        <vt:lpwstr/>
      </vt:variant>
      <vt:variant>
        <vt:i4>2818144</vt:i4>
      </vt:variant>
      <vt:variant>
        <vt:i4>147</vt:i4>
      </vt:variant>
      <vt:variant>
        <vt:i4>0</vt:i4>
      </vt:variant>
      <vt:variant>
        <vt:i4>5</vt:i4>
      </vt:variant>
      <vt:variant>
        <vt:lpwstr>https://www.ndis.gov.au/about-us/careers-ndia/inclusion-and-diversity/culturally-and-linguistically-diverse-cald-candidates</vt:lpwstr>
      </vt:variant>
      <vt:variant>
        <vt:lpwstr/>
      </vt:variant>
      <vt:variant>
        <vt:i4>131149</vt:i4>
      </vt:variant>
      <vt:variant>
        <vt:i4>144</vt:i4>
      </vt:variant>
      <vt:variant>
        <vt:i4>0</vt:i4>
      </vt:variant>
      <vt:variant>
        <vt:i4>5</vt:i4>
      </vt:variant>
      <vt:variant>
        <vt:lpwstr>https://www.ndis.gov.au/languages</vt:lpwstr>
      </vt:variant>
      <vt:variant>
        <vt:lpwstr/>
      </vt:variant>
      <vt:variant>
        <vt:i4>2883646</vt:i4>
      </vt:variant>
      <vt:variant>
        <vt:i4>141</vt:i4>
      </vt:variant>
      <vt:variant>
        <vt:i4>0</vt:i4>
      </vt:variant>
      <vt:variant>
        <vt:i4>5</vt:i4>
      </vt:variant>
      <vt:variant>
        <vt:lpwstr>https://www.ndis.gov.au/about-us/careers-ndia/inclusion-and-diversity</vt:lpwstr>
      </vt:variant>
      <vt:variant>
        <vt:lpwstr>inclusion-plans</vt:lpwstr>
      </vt:variant>
      <vt:variant>
        <vt:i4>8192041</vt:i4>
      </vt:variant>
      <vt:variant>
        <vt:i4>138</vt:i4>
      </vt:variant>
      <vt:variant>
        <vt:i4>0</vt:i4>
      </vt:variant>
      <vt:variant>
        <vt:i4>5</vt:i4>
      </vt:variant>
      <vt:variant>
        <vt:lpwstr>https://www.ndis.gov.au/about-us/strategies/cultural-and-linguistic-diversity-strategy</vt:lpwstr>
      </vt:variant>
      <vt:variant>
        <vt:lpwstr>the-action-plan-2024-2028</vt:lpwstr>
      </vt:variant>
      <vt:variant>
        <vt:i4>6553712</vt:i4>
      </vt:variant>
      <vt:variant>
        <vt:i4>135</vt:i4>
      </vt:variant>
      <vt:variant>
        <vt:i4>0</vt:i4>
      </vt:variant>
      <vt:variant>
        <vt:i4>5</vt:i4>
      </vt:variant>
      <vt:variant>
        <vt:lpwstr>https://www.ndis.gov.au/about-us/strategies/cultural-and-linguistic-diversity-strategy</vt:lpwstr>
      </vt:variant>
      <vt:variant>
        <vt:lpwstr/>
      </vt:variant>
      <vt:variant>
        <vt:i4>1441852</vt:i4>
      </vt:variant>
      <vt:variant>
        <vt:i4>128</vt:i4>
      </vt:variant>
      <vt:variant>
        <vt:i4>0</vt:i4>
      </vt:variant>
      <vt:variant>
        <vt:i4>5</vt:i4>
      </vt:variant>
      <vt:variant>
        <vt:lpwstr/>
      </vt:variant>
      <vt:variant>
        <vt:lpwstr>_Toc209101716</vt:lpwstr>
      </vt:variant>
      <vt:variant>
        <vt:i4>1441852</vt:i4>
      </vt:variant>
      <vt:variant>
        <vt:i4>122</vt:i4>
      </vt:variant>
      <vt:variant>
        <vt:i4>0</vt:i4>
      </vt:variant>
      <vt:variant>
        <vt:i4>5</vt:i4>
      </vt:variant>
      <vt:variant>
        <vt:lpwstr/>
      </vt:variant>
      <vt:variant>
        <vt:lpwstr>_Toc209101715</vt:lpwstr>
      </vt:variant>
      <vt:variant>
        <vt:i4>1441852</vt:i4>
      </vt:variant>
      <vt:variant>
        <vt:i4>116</vt:i4>
      </vt:variant>
      <vt:variant>
        <vt:i4>0</vt:i4>
      </vt:variant>
      <vt:variant>
        <vt:i4>5</vt:i4>
      </vt:variant>
      <vt:variant>
        <vt:lpwstr/>
      </vt:variant>
      <vt:variant>
        <vt:lpwstr>_Toc209101714</vt:lpwstr>
      </vt:variant>
      <vt:variant>
        <vt:i4>1441852</vt:i4>
      </vt:variant>
      <vt:variant>
        <vt:i4>110</vt:i4>
      </vt:variant>
      <vt:variant>
        <vt:i4>0</vt:i4>
      </vt:variant>
      <vt:variant>
        <vt:i4>5</vt:i4>
      </vt:variant>
      <vt:variant>
        <vt:lpwstr/>
      </vt:variant>
      <vt:variant>
        <vt:lpwstr>_Toc209101713</vt:lpwstr>
      </vt:variant>
      <vt:variant>
        <vt:i4>1441852</vt:i4>
      </vt:variant>
      <vt:variant>
        <vt:i4>104</vt:i4>
      </vt:variant>
      <vt:variant>
        <vt:i4>0</vt:i4>
      </vt:variant>
      <vt:variant>
        <vt:i4>5</vt:i4>
      </vt:variant>
      <vt:variant>
        <vt:lpwstr/>
      </vt:variant>
      <vt:variant>
        <vt:lpwstr>_Toc209101712</vt:lpwstr>
      </vt:variant>
      <vt:variant>
        <vt:i4>1441852</vt:i4>
      </vt:variant>
      <vt:variant>
        <vt:i4>98</vt:i4>
      </vt:variant>
      <vt:variant>
        <vt:i4>0</vt:i4>
      </vt:variant>
      <vt:variant>
        <vt:i4>5</vt:i4>
      </vt:variant>
      <vt:variant>
        <vt:lpwstr/>
      </vt:variant>
      <vt:variant>
        <vt:lpwstr>_Toc209101711</vt:lpwstr>
      </vt:variant>
      <vt:variant>
        <vt:i4>1441852</vt:i4>
      </vt:variant>
      <vt:variant>
        <vt:i4>92</vt:i4>
      </vt:variant>
      <vt:variant>
        <vt:i4>0</vt:i4>
      </vt:variant>
      <vt:variant>
        <vt:i4>5</vt:i4>
      </vt:variant>
      <vt:variant>
        <vt:lpwstr/>
      </vt:variant>
      <vt:variant>
        <vt:lpwstr>_Toc209101710</vt:lpwstr>
      </vt:variant>
      <vt:variant>
        <vt:i4>1507388</vt:i4>
      </vt:variant>
      <vt:variant>
        <vt:i4>86</vt:i4>
      </vt:variant>
      <vt:variant>
        <vt:i4>0</vt:i4>
      </vt:variant>
      <vt:variant>
        <vt:i4>5</vt:i4>
      </vt:variant>
      <vt:variant>
        <vt:lpwstr/>
      </vt:variant>
      <vt:variant>
        <vt:lpwstr>_Toc209101709</vt:lpwstr>
      </vt:variant>
      <vt:variant>
        <vt:i4>1507388</vt:i4>
      </vt:variant>
      <vt:variant>
        <vt:i4>80</vt:i4>
      </vt:variant>
      <vt:variant>
        <vt:i4>0</vt:i4>
      </vt:variant>
      <vt:variant>
        <vt:i4>5</vt:i4>
      </vt:variant>
      <vt:variant>
        <vt:lpwstr/>
      </vt:variant>
      <vt:variant>
        <vt:lpwstr>_Toc209101708</vt:lpwstr>
      </vt:variant>
      <vt:variant>
        <vt:i4>1507388</vt:i4>
      </vt:variant>
      <vt:variant>
        <vt:i4>74</vt:i4>
      </vt:variant>
      <vt:variant>
        <vt:i4>0</vt:i4>
      </vt:variant>
      <vt:variant>
        <vt:i4>5</vt:i4>
      </vt:variant>
      <vt:variant>
        <vt:lpwstr/>
      </vt:variant>
      <vt:variant>
        <vt:lpwstr>_Toc209101707</vt:lpwstr>
      </vt:variant>
      <vt:variant>
        <vt:i4>1507388</vt:i4>
      </vt:variant>
      <vt:variant>
        <vt:i4>68</vt:i4>
      </vt:variant>
      <vt:variant>
        <vt:i4>0</vt:i4>
      </vt:variant>
      <vt:variant>
        <vt:i4>5</vt:i4>
      </vt:variant>
      <vt:variant>
        <vt:lpwstr/>
      </vt:variant>
      <vt:variant>
        <vt:lpwstr>_Toc209101706</vt:lpwstr>
      </vt:variant>
      <vt:variant>
        <vt:i4>1507388</vt:i4>
      </vt:variant>
      <vt:variant>
        <vt:i4>62</vt:i4>
      </vt:variant>
      <vt:variant>
        <vt:i4>0</vt:i4>
      </vt:variant>
      <vt:variant>
        <vt:i4>5</vt:i4>
      </vt:variant>
      <vt:variant>
        <vt:lpwstr/>
      </vt:variant>
      <vt:variant>
        <vt:lpwstr>_Toc209101705</vt:lpwstr>
      </vt:variant>
      <vt:variant>
        <vt:i4>1507388</vt:i4>
      </vt:variant>
      <vt:variant>
        <vt:i4>56</vt:i4>
      </vt:variant>
      <vt:variant>
        <vt:i4>0</vt:i4>
      </vt:variant>
      <vt:variant>
        <vt:i4>5</vt:i4>
      </vt:variant>
      <vt:variant>
        <vt:lpwstr/>
      </vt:variant>
      <vt:variant>
        <vt:lpwstr>_Toc209101704</vt:lpwstr>
      </vt:variant>
      <vt:variant>
        <vt:i4>1507388</vt:i4>
      </vt:variant>
      <vt:variant>
        <vt:i4>50</vt:i4>
      </vt:variant>
      <vt:variant>
        <vt:i4>0</vt:i4>
      </vt:variant>
      <vt:variant>
        <vt:i4>5</vt:i4>
      </vt:variant>
      <vt:variant>
        <vt:lpwstr/>
      </vt:variant>
      <vt:variant>
        <vt:lpwstr>_Toc209101703</vt:lpwstr>
      </vt:variant>
      <vt:variant>
        <vt:i4>1507388</vt:i4>
      </vt:variant>
      <vt:variant>
        <vt:i4>44</vt:i4>
      </vt:variant>
      <vt:variant>
        <vt:i4>0</vt:i4>
      </vt:variant>
      <vt:variant>
        <vt:i4>5</vt:i4>
      </vt:variant>
      <vt:variant>
        <vt:lpwstr/>
      </vt:variant>
      <vt:variant>
        <vt:lpwstr>_Toc209101702</vt:lpwstr>
      </vt:variant>
      <vt:variant>
        <vt:i4>1507388</vt:i4>
      </vt:variant>
      <vt:variant>
        <vt:i4>38</vt:i4>
      </vt:variant>
      <vt:variant>
        <vt:i4>0</vt:i4>
      </vt:variant>
      <vt:variant>
        <vt:i4>5</vt:i4>
      </vt:variant>
      <vt:variant>
        <vt:lpwstr/>
      </vt:variant>
      <vt:variant>
        <vt:lpwstr>_Toc209101701</vt:lpwstr>
      </vt:variant>
      <vt:variant>
        <vt:i4>1507388</vt:i4>
      </vt:variant>
      <vt:variant>
        <vt:i4>32</vt:i4>
      </vt:variant>
      <vt:variant>
        <vt:i4>0</vt:i4>
      </vt:variant>
      <vt:variant>
        <vt:i4>5</vt:i4>
      </vt:variant>
      <vt:variant>
        <vt:lpwstr/>
      </vt:variant>
      <vt:variant>
        <vt:lpwstr>_Toc209101700</vt:lpwstr>
      </vt:variant>
      <vt:variant>
        <vt:i4>1966141</vt:i4>
      </vt:variant>
      <vt:variant>
        <vt:i4>26</vt:i4>
      </vt:variant>
      <vt:variant>
        <vt:i4>0</vt:i4>
      </vt:variant>
      <vt:variant>
        <vt:i4>5</vt:i4>
      </vt:variant>
      <vt:variant>
        <vt:lpwstr/>
      </vt:variant>
      <vt:variant>
        <vt:lpwstr>_Toc209101699</vt:lpwstr>
      </vt:variant>
      <vt:variant>
        <vt:i4>1966141</vt:i4>
      </vt:variant>
      <vt:variant>
        <vt:i4>20</vt:i4>
      </vt:variant>
      <vt:variant>
        <vt:i4>0</vt:i4>
      </vt:variant>
      <vt:variant>
        <vt:i4>5</vt:i4>
      </vt:variant>
      <vt:variant>
        <vt:lpwstr/>
      </vt:variant>
      <vt:variant>
        <vt:lpwstr>_Toc209101698</vt:lpwstr>
      </vt:variant>
      <vt:variant>
        <vt:i4>1966141</vt:i4>
      </vt:variant>
      <vt:variant>
        <vt:i4>14</vt:i4>
      </vt:variant>
      <vt:variant>
        <vt:i4>0</vt:i4>
      </vt:variant>
      <vt:variant>
        <vt:i4>5</vt:i4>
      </vt:variant>
      <vt:variant>
        <vt:lpwstr/>
      </vt:variant>
      <vt:variant>
        <vt:lpwstr>_Toc209101697</vt:lpwstr>
      </vt:variant>
      <vt:variant>
        <vt:i4>1966141</vt:i4>
      </vt:variant>
      <vt:variant>
        <vt:i4>8</vt:i4>
      </vt:variant>
      <vt:variant>
        <vt:i4>0</vt:i4>
      </vt:variant>
      <vt:variant>
        <vt:i4>5</vt:i4>
      </vt:variant>
      <vt:variant>
        <vt:lpwstr/>
      </vt:variant>
      <vt:variant>
        <vt:lpwstr>_Toc209101696</vt:lpwstr>
      </vt:variant>
      <vt:variant>
        <vt:i4>1966141</vt:i4>
      </vt:variant>
      <vt:variant>
        <vt:i4>2</vt:i4>
      </vt:variant>
      <vt:variant>
        <vt:i4>0</vt:i4>
      </vt:variant>
      <vt:variant>
        <vt:i4>5</vt:i4>
      </vt:variant>
      <vt:variant>
        <vt:lpwstr/>
      </vt:variant>
      <vt:variant>
        <vt:lpwstr>_Toc209101695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CALD Strategy 2025 annual progress report</dc:title>
  <dc:subject/>
  <dc:creator/>
  <cp:keywords/>
  <dc:description/>
  <cp:lastModifiedBy/>
  <cp:revision>1</cp:revision>
  <dcterms:created xsi:type="dcterms:W3CDTF">2025-10-19T22:21:00Z</dcterms:created>
  <dcterms:modified xsi:type="dcterms:W3CDTF">2025-10-19T22:21:00Z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2025-10-19T22:21:37Z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c3c21fa0-0581-45fc-9675-d17e683bc1e4</vt:lpwstr>
  </property>
  <property fmtid="{D5CDD505-2E9C-101B-9397-08002B2CF9AE}" pid="8" name="MSIP_Label_2b83f8d7-e91f-4eee-a336-52a8061c0503_ContentBits">
    <vt:lpwstr>0</vt:lpwstr>
  </property>
  <property fmtid="{D5CDD505-2E9C-101B-9397-08002B2CF9AE}" pid="9" name="MSIP_Label_2b83f8d7-e91f-4eee-a336-52a8061c0503_Tag">
    <vt:lpwstr>10, 0, 1, 1</vt:lpwstr>
  </property>
</Properties>
</file>