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AD68" w14:textId="2DE30D21" w:rsidR="005F1C33" w:rsidRPr="002A6BB4" w:rsidRDefault="00995132" w:rsidP="00BB2564">
      <w:pPr>
        <w:pStyle w:val="Caption-subheading"/>
        <w:rPr>
          <w:rFonts w:ascii="Arial" w:hAnsi="Arial"/>
        </w:rPr>
      </w:pPr>
      <w:r w:rsidRPr="002A6BB4">
        <w:rPr>
          <w:rFonts w:ascii="Arial" w:hAnsi="Arial"/>
          <w:noProof/>
          <w:sz w:val="44"/>
          <w:lang w:eastAsia="en-AU"/>
        </w:rPr>
        <mc:AlternateContent>
          <mc:Choice Requires="wps">
            <w:drawing>
              <wp:inline distT="0" distB="0" distL="0" distR="0" wp14:anchorId="145DBA0F" wp14:editId="28044B50">
                <wp:extent cx="5943600" cy="8567057"/>
                <wp:effectExtent l="0" t="0" r="1905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683A33" w:rsidRDefault="0060003A" w:rsidP="00BE3885">
                            <w:pPr>
                              <w:pStyle w:val="Headingcover"/>
                              <w:jc w:val="center"/>
                              <w:rPr>
                                <w:sz w:val="48"/>
                                <w:szCs w:val="48"/>
                              </w:rPr>
                            </w:pPr>
                            <w:r w:rsidRPr="00903135">
                              <w:rPr>
                                <w:sz w:val="48"/>
                                <w:szCs w:val="48"/>
                              </w:rPr>
                              <w:t xml:space="preserve">Specialist </w:t>
                            </w:r>
                            <w:r w:rsidRPr="00683A33">
                              <w:rPr>
                                <w:sz w:val="48"/>
                                <w:szCs w:val="48"/>
                              </w:rPr>
                              <w:t>Disability Accommodation</w:t>
                            </w:r>
                          </w:p>
                          <w:p w14:paraId="3C79E452" w14:textId="7B8A35C7" w:rsidR="0060003A" w:rsidRDefault="00DB4C9B" w:rsidP="00BE3885">
                            <w:pPr>
                              <w:pStyle w:val="Headingcover"/>
                              <w:jc w:val="center"/>
                              <w:rPr>
                                <w:sz w:val="48"/>
                                <w:szCs w:val="48"/>
                              </w:rPr>
                            </w:pPr>
                            <w:r w:rsidRPr="00683A33">
                              <w:rPr>
                                <w:sz w:val="48"/>
                                <w:szCs w:val="48"/>
                              </w:rPr>
                              <w:t>2026-27</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2427F08B"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DB4C9B" w:rsidRPr="00683A33">
                              <w:rPr>
                                <w:sz w:val="32"/>
                                <w:szCs w:val="32"/>
                              </w:rPr>
                              <w:t>01 July 2026</w:t>
                            </w:r>
                          </w:p>
                          <w:p w14:paraId="4335F086" w14:textId="74D9CCAC"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DB4C9B">
                              <w:rPr>
                                <w:sz w:val="32"/>
                                <w:szCs w:val="32"/>
                              </w:rPr>
                              <w:t>1</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3A186A3D" w:rsidR="0060003A" w:rsidRPr="00903135" w:rsidRDefault="0060003A" w:rsidP="00F76BA6">
                            <w:pPr>
                              <w:pStyle w:val="Headingcover"/>
                              <w:keepLines/>
                              <w:jc w:val="center"/>
                              <w:rPr>
                                <w:sz w:val="32"/>
                                <w:szCs w:val="32"/>
                              </w:rPr>
                            </w:pPr>
                            <w:r w:rsidRPr="00441451">
                              <w:rPr>
                                <w:sz w:val="32"/>
                                <w:szCs w:val="32"/>
                              </w:rPr>
                              <w:t xml:space="preserve">(Released </w:t>
                            </w:r>
                            <w:r w:rsidR="00043365">
                              <w:rPr>
                                <w:sz w:val="32"/>
                                <w:szCs w:val="32"/>
                              </w:rPr>
                              <w:t>30</w:t>
                            </w:r>
                            <w:r w:rsidR="004675ED">
                              <w:rPr>
                                <w:sz w:val="32"/>
                                <w:szCs w:val="32"/>
                              </w:rPr>
                              <w:t xml:space="preserve"> July </w:t>
                            </w:r>
                            <w:r w:rsidR="00564D30">
                              <w:rPr>
                                <w:sz w:val="32"/>
                                <w:szCs w:val="32"/>
                              </w:rPr>
                              <w:t>202</w:t>
                            </w:r>
                            <w:r w:rsidR="00FD0DFA">
                              <w:rPr>
                                <w:sz w:val="32"/>
                                <w:szCs w:val="32"/>
                              </w:rPr>
                              <w:t>6</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68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683A33" w:rsidRDefault="0060003A" w:rsidP="00BE3885">
                      <w:pPr>
                        <w:pStyle w:val="Headingcover"/>
                        <w:jc w:val="center"/>
                        <w:rPr>
                          <w:sz w:val="48"/>
                          <w:szCs w:val="48"/>
                        </w:rPr>
                      </w:pPr>
                      <w:r w:rsidRPr="00903135">
                        <w:rPr>
                          <w:sz w:val="48"/>
                          <w:szCs w:val="48"/>
                        </w:rPr>
                        <w:t xml:space="preserve">Specialist </w:t>
                      </w:r>
                      <w:r w:rsidRPr="00683A33">
                        <w:rPr>
                          <w:sz w:val="48"/>
                          <w:szCs w:val="48"/>
                        </w:rPr>
                        <w:t>Disability Accommodation</w:t>
                      </w:r>
                    </w:p>
                    <w:p w14:paraId="3C79E452" w14:textId="7B8A35C7" w:rsidR="0060003A" w:rsidRDefault="00DB4C9B" w:rsidP="00BE3885">
                      <w:pPr>
                        <w:pStyle w:val="Headingcover"/>
                        <w:jc w:val="center"/>
                        <w:rPr>
                          <w:sz w:val="48"/>
                          <w:szCs w:val="48"/>
                        </w:rPr>
                      </w:pPr>
                      <w:r w:rsidRPr="00683A33">
                        <w:rPr>
                          <w:sz w:val="48"/>
                          <w:szCs w:val="48"/>
                        </w:rPr>
                        <w:t>2026-27</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2427F08B"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DB4C9B" w:rsidRPr="00683A33">
                        <w:rPr>
                          <w:sz w:val="32"/>
                          <w:szCs w:val="32"/>
                        </w:rPr>
                        <w:t>01 July 2026</w:t>
                      </w:r>
                    </w:p>
                    <w:p w14:paraId="4335F086" w14:textId="74D9CCAC"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DB4C9B">
                        <w:rPr>
                          <w:sz w:val="32"/>
                          <w:szCs w:val="32"/>
                        </w:rPr>
                        <w:t>1</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3A186A3D" w:rsidR="0060003A" w:rsidRPr="00903135" w:rsidRDefault="0060003A" w:rsidP="00F76BA6">
                      <w:pPr>
                        <w:pStyle w:val="Headingcover"/>
                        <w:keepLines/>
                        <w:jc w:val="center"/>
                        <w:rPr>
                          <w:sz w:val="32"/>
                          <w:szCs w:val="32"/>
                        </w:rPr>
                      </w:pPr>
                      <w:r w:rsidRPr="00441451">
                        <w:rPr>
                          <w:sz w:val="32"/>
                          <w:szCs w:val="32"/>
                        </w:rPr>
                        <w:t xml:space="preserve">(Released </w:t>
                      </w:r>
                      <w:r w:rsidR="00043365">
                        <w:rPr>
                          <w:sz w:val="32"/>
                          <w:szCs w:val="32"/>
                        </w:rPr>
                        <w:t>30</w:t>
                      </w:r>
                      <w:r w:rsidR="004675ED">
                        <w:rPr>
                          <w:sz w:val="32"/>
                          <w:szCs w:val="32"/>
                        </w:rPr>
                        <w:t xml:space="preserve"> July </w:t>
                      </w:r>
                      <w:r w:rsidR="00564D30">
                        <w:rPr>
                          <w:sz w:val="32"/>
                          <w:szCs w:val="32"/>
                        </w:rPr>
                        <w:t>202</w:t>
                      </w:r>
                      <w:r w:rsidR="00FD0DFA">
                        <w:rPr>
                          <w:sz w:val="32"/>
                          <w:szCs w:val="32"/>
                        </w:rPr>
                        <w:t>6</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A641B3" w:rsidRPr="002A6BB4">
        <w:rPr>
          <w:rFonts w:ascii="Arial" w:hAnsi="Arial"/>
        </w:rPr>
        <w:t xml:space="preserve"> </w:t>
      </w:r>
      <w:r w:rsidR="00BF276E" w:rsidRPr="002A6BB4">
        <w:rPr>
          <w:rFonts w:ascii="Arial" w:hAnsi="Arial"/>
        </w:rPr>
        <w:br w:type="page"/>
      </w:r>
      <w:r w:rsidR="00CD599B" w:rsidRPr="0017409C">
        <w:rPr>
          <w:rFonts w:ascii="Arial" w:hAnsi="Arial"/>
          <w:color w:val="auto"/>
          <w:sz w:val="24"/>
          <w:szCs w:val="28"/>
        </w:rPr>
        <w:lastRenderedPageBreak/>
        <w:t>C</w:t>
      </w:r>
      <w:r w:rsidR="005F1C33" w:rsidRPr="0017409C">
        <w:rPr>
          <w:rFonts w:ascii="Arial" w:hAnsi="Arial"/>
          <w:color w:val="auto"/>
          <w:sz w:val="24"/>
          <w:szCs w:val="28"/>
        </w:rPr>
        <w:t>opyright</w:t>
      </w:r>
    </w:p>
    <w:p w14:paraId="20C02E3F" w14:textId="654D890D" w:rsidR="00E52504" w:rsidRDefault="005C3363" w:rsidP="005C3363">
      <w:pPr>
        <w:rPr>
          <w:rFonts w:cs="Arial"/>
        </w:rPr>
      </w:pPr>
      <w:r w:rsidRPr="002A6BB4">
        <w:rPr>
          <w:rFonts w:cs="Arial"/>
        </w:rPr>
        <w:t xml:space="preserve">© National Disability </w:t>
      </w:r>
      <w:r w:rsidR="003D05C8" w:rsidRPr="002A6BB4">
        <w:rPr>
          <w:rFonts w:cs="Arial"/>
        </w:rPr>
        <w:t xml:space="preserve">Insurance Agency </w:t>
      </w:r>
      <w:r w:rsidR="00564D30" w:rsidRPr="002A6BB4">
        <w:rPr>
          <w:rFonts w:cs="Arial"/>
        </w:rPr>
        <w:t>202</w:t>
      </w:r>
      <w:r w:rsidR="00FD0DFA" w:rsidRPr="002A6BB4">
        <w:rPr>
          <w:rFonts w:cs="Arial"/>
        </w:rPr>
        <w:t>6</w:t>
      </w:r>
    </w:p>
    <w:p w14:paraId="2B3A5B34" w14:textId="77777777" w:rsidR="005F1C33" w:rsidRPr="002A6BB4" w:rsidRDefault="005F1C33" w:rsidP="005F1C33">
      <w:pPr>
        <w:rPr>
          <w:rFonts w:cs="Arial"/>
          <w:b/>
        </w:rPr>
      </w:pPr>
      <w:r w:rsidRPr="002A6BB4">
        <w:rPr>
          <w:rFonts w:cs="Arial"/>
          <w:b/>
        </w:rPr>
        <w:t>Use of National Disability Insurance Agency copyright material</w:t>
      </w:r>
    </w:p>
    <w:p w14:paraId="78C99754" w14:textId="425068ED" w:rsidR="005F1C33" w:rsidRPr="002A6BB4" w:rsidRDefault="005F1C33" w:rsidP="005F1C33">
      <w:pPr>
        <w:rPr>
          <w:rFonts w:cs="Arial"/>
        </w:rPr>
      </w:pPr>
      <w:r w:rsidRPr="002A6BB4">
        <w:rPr>
          <w:rFonts w:cs="Arial"/>
        </w:rPr>
        <w:t xml:space="preserve">The material in this report with the exception of logos, </w:t>
      </w:r>
      <w:r w:rsidR="00CF2B90" w:rsidRPr="002A6BB4">
        <w:rPr>
          <w:rFonts w:cs="Arial"/>
        </w:rPr>
        <w:t>trademarks</w:t>
      </w:r>
      <w:r w:rsidRPr="002A6BB4">
        <w:rPr>
          <w:rFonts w:cs="Arial"/>
        </w:rPr>
        <w:t xml:space="preserve">, third party material and other content as specified is licensed under Creative Commons CC NC licence, </w:t>
      </w:r>
      <w:r w:rsidR="00720A31" w:rsidRPr="002A6BB4">
        <w:rPr>
          <w:rFonts w:cs="Arial"/>
        </w:rPr>
        <w:t>version 4.0</w:t>
      </w:r>
      <w:r w:rsidR="002C63E2" w:rsidRPr="00BC5BB4">
        <w:t xml:space="preserve">: </w:t>
      </w:r>
      <w:hyperlink r:id="rId11" w:history="1">
        <w:r w:rsidR="002C63E2" w:rsidRPr="00BC5BB4">
          <w:rPr>
            <w:rStyle w:val="Hyperlink"/>
          </w:rPr>
          <w:t>https://creativecommons.org/licenses/by/4.0/</w:t>
        </w:r>
      </w:hyperlink>
      <w:r w:rsidR="002C63E2" w:rsidRPr="00BC5BB4">
        <w:t xml:space="preserve">. </w:t>
      </w:r>
      <w:r w:rsidRPr="002A6BB4">
        <w:rPr>
          <w:rFonts w:cs="Arial"/>
        </w:rPr>
        <w:t xml:space="preserve">With the exception of logos, </w:t>
      </w:r>
      <w:r w:rsidR="00CF2B90" w:rsidRPr="002A6BB4">
        <w:rPr>
          <w:rFonts w:cs="Arial"/>
        </w:rPr>
        <w:t>trademarks</w:t>
      </w:r>
      <w:r w:rsidRPr="002A6BB4">
        <w:rPr>
          <w:rFonts w:cs="Arial"/>
        </w:rPr>
        <w:t>, third party material and other content as specified, you may reproduce the material in this</w:t>
      </w:r>
      <w:r w:rsidR="00297B06" w:rsidRPr="002A6BB4">
        <w:rPr>
          <w:rFonts w:cs="Arial"/>
        </w:rPr>
        <w:t xml:space="preserve"> </w:t>
      </w:r>
      <w:r w:rsidR="00A614C0" w:rsidRPr="002A6BB4">
        <w:rPr>
          <w:rFonts w:cs="Arial"/>
          <w:i/>
        </w:rPr>
        <w:t xml:space="preserve">NDIS </w:t>
      </w:r>
      <w:r w:rsidR="00346B28" w:rsidRPr="002A6BB4">
        <w:rPr>
          <w:rFonts w:cs="Arial"/>
          <w:i/>
        </w:rPr>
        <w:t>Pricing Arrangement</w:t>
      </w:r>
      <w:r w:rsidR="00903135" w:rsidRPr="002A6BB4">
        <w:rPr>
          <w:rFonts w:cs="Arial"/>
          <w:i/>
        </w:rPr>
        <w:t>s for Specialist Disability Accommodation</w:t>
      </w:r>
      <w:r w:rsidRPr="002A6BB4">
        <w:rPr>
          <w:rFonts w:cs="Arial"/>
          <w:i/>
        </w:rPr>
        <w:t>,</w:t>
      </w:r>
      <w:r w:rsidRPr="002A6BB4">
        <w:rPr>
          <w:rFonts w:cs="Arial"/>
        </w:rPr>
        <w:t xml:space="preserve"> provided you acknowledge the National Disability Insurance Agency as the owner of all intellectual property rights in the reproduced material by using </w:t>
      </w:r>
      <w:r w:rsidR="00260F36" w:rsidRPr="002A6BB4">
        <w:rPr>
          <w:rFonts w:cs="Arial"/>
        </w:rPr>
        <w:t>‘</w:t>
      </w:r>
      <w:r w:rsidRPr="002A6BB4">
        <w:rPr>
          <w:rFonts w:cs="Arial"/>
        </w:rPr>
        <w:t xml:space="preserve">© National Disability Insurance </w:t>
      </w:r>
      <w:r w:rsidR="005D168E" w:rsidRPr="002A6BB4">
        <w:rPr>
          <w:rFonts w:cs="Arial"/>
        </w:rPr>
        <w:t>Agency</w:t>
      </w:r>
      <w:r w:rsidR="005432C0" w:rsidRPr="002A6BB4">
        <w:rPr>
          <w:rFonts w:cs="Arial"/>
        </w:rPr>
        <w:t xml:space="preserve"> </w:t>
      </w:r>
      <w:r w:rsidR="00564D30" w:rsidRPr="002A6BB4">
        <w:rPr>
          <w:rFonts w:cs="Arial"/>
        </w:rPr>
        <w:t>202</w:t>
      </w:r>
      <w:r w:rsidR="00FD0DFA" w:rsidRPr="002A6BB4">
        <w:rPr>
          <w:rFonts w:cs="Arial"/>
        </w:rPr>
        <w:t>6</w:t>
      </w:r>
      <w:r w:rsidR="000A6A3F" w:rsidRPr="002A6BB4">
        <w:rPr>
          <w:rFonts w:cs="Arial"/>
        </w:rPr>
        <w:t xml:space="preserve">’ </w:t>
      </w:r>
      <w:r w:rsidRPr="002A6BB4">
        <w:rPr>
          <w:rFonts w:cs="Arial"/>
        </w:rPr>
        <w:t>and do not use the material for commercial purposes.</w:t>
      </w:r>
    </w:p>
    <w:p w14:paraId="68BF6F9E" w14:textId="77777777" w:rsidR="005F1C33" w:rsidRPr="002A6BB4" w:rsidRDefault="005F1C33" w:rsidP="005F1C33">
      <w:pPr>
        <w:rPr>
          <w:rFonts w:cs="Arial"/>
        </w:rPr>
      </w:pPr>
      <w:r w:rsidRPr="002A6BB4">
        <w:rPr>
          <w:rFonts w:cs="Arial"/>
        </w:rPr>
        <w:t xml:space="preserve">Reproduction of any Creative Commons material in this </w:t>
      </w:r>
      <w:r w:rsidR="00A614C0" w:rsidRPr="002A6BB4">
        <w:rPr>
          <w:rFonts w:cs="Arial"/>
          <w:i/>
        </w:rPr>
        <w:t xml:space="preserve">NDIS </w:t>
      </w:r>
      <w:r w:rsidR="00346B28" w:rsidRPr="002A6BB4">
        <w:rPr>
          <w:rFonts w:cs="Arial"/>
          <w:i/>
        </w:rPr>
        <w:t>Pricing Arrangement</w:t>
      </w:r>
      <w:r w:rsidR="00903135" w:rsidRPr="002A6BB4">
        <w:rPr>
          <w:rFonts w:cs="Arial"/>
          <w:i/>
        </w:rPr>
        <w:t>s for Specialist Disability Accommodation</w:t>
      </w:r>
      <w:r w:rsidRPr="002A6BB4">
        <w:rPr>
          <w:rFonts w:cs="Arial"/>
        </w:rPr>
        <w:t xml:space="preserve"> is subject to the CC NC licence conditions available on the Creative Commons site, as is the full legal code for this material.</w:t>
      </w:r>
    </w:p>
    <w:p w14:paraId="0C9CE257" w14:textId="11744441" w:rsidR="00340383" w:rsidRPr="002A6BB4" w:rsidDel="000B0E7E" w:rsidRDefault="00340383" w:rsidP="1EF9508A">
      <w:pPr>
        <w:rPr>
          <w:rFonts w:cs="Arial"/>
          <w:b/>
          <w:bCs/>
        </w:rPr>
      </w:pPr>
      <w:r w:rsidRPr="1EF9508A">
        <w:rPr>
          <w:rFonts w:cs="Arial"/>
          <w:b/>
          <w:bCs/>
        </w:rPr>
        <w:t>Publication Schedule</w:t>
      </w:r>
    </w:p>
    <w:p w14:paraId="79A3E1CB" w14:textId="21E83E84" w:rsidR="00340383" w:rsidRPr="002A6BB4" w:rsidDel="000B0E7E" w:rsidRDefault="0058147A" w:rsidP="00340383">
      <w:pPr>
        <w:rPr>
          <w:rFonts w:cs="Arial"/>
        </w:rPr>
      </w:pPr>
      <w:r w:rsidRPr="1EF9508A">
        <w:rPr>
          <w:rFonts w:cs="Arial"/>
        </w:rPr>
        <w:t>The</w:t>
      </w:r>
      <w:r w:rsidR="004B25F5" w:rsidRPr="1EF9508A">
        <w:rPr>
          <w:rFonts w:cs="Arial"/>
        </w:rPr>
        <w:t xml:space="preserve"> </w:t>
      </w:r>
      <w:r w:rsidR="00903135" w:rsidRPr="1EF9508A">
        <w:rPr>
          <w:rFonts w:cs="Arial"/>
          <w:i/>
          <w:iCs/>
        </w:rPr>
        <w:t>NDIS Pricing Arrangements for Specialist Disability Accommodation</w:t>
      </w:r>
      <w:r w:rsidR="00903135" w:rsidRPr="1EF9508A">
        <w:rPr>
          <w:rFonts w:cs="Arial"/>
        </w:rPr>
        <w:t xml:space="preserve"> </w:t>
      </w:r>
      <w:r w:rsidRPr="1EF9508A">
        <w:rPr>
          <w:rFonts w:cs="Arial"/>
        </w:rPr>
        <w:t>is published at least three times a year as</w:t>
      </w:r>
      <w:r w:rsidR="00F3196D" w:rsidRPr="1EF9508A">
        <w:rPr>
          <w:rFonts w:cs="Arial"/>
        </w:rPr>
        <w:t xml:space="preserve"> set out in the following </w:t>
      </w:r>
      <w:r w:rsidR="00EB0D7C" w:rsidRPr="1EF9508A">
        <w:rPr>
          <w:rFonts w:cs="Arial"/>
        </w:rPr>
        <w:t>t</w:t>
      </w:r>
      <w:r w:rsidR="00F3196D" w:rsidRPr="1EF9508A">
        <w:rPr>
          <w:rFonts w:cs="Arial"/>
        </w:rPr>
        <w:t>able</w:t>
      </w:r>
      <w:r w:rsidR="008B5614" w:rsidRPr="1EF9508A">
        <w:rPr>
          <w:rFonts w:cs="Arial"/>
        </w:rPr>
        <w:t>. Additional amend</w:t>
      </w:r>
      <w:r w:rsidR="00D210F4" w:rsidRPr="1EF9508A">
        <w:rPr>
          <w:rFonts w:cs="Arial"/>
        </w:rPr>
        <w:t>m</w:t>
      </w:r>
      <w:r w:rsidR="008B5614" w:rsidRPr="1EF9508A">
        <w:rPr>
          <w:rFonts w:cs="Arial"/>
        </w:rPr>
        <w:t xml:space="preserve">ents </w:t>
      </w:r>
      <w:r w:rsidR="008E235C" w:rsidRPr="1EF9508A">
        <w:rPr>
          <w:rFonts w:cs="Arial"/>
        </w:rPr>
        <w:t xml:space="preserve">are </w:t>
      </w:r>
      <w:r w:rsidRPr="1EF9508A">
        <w:rPr>
          <w:rFonts w:cs="Arial"/>
        </w:rPr>
        <w:t>published as needed and sequentially numbered f</w:t>
      </w:r>
      <w:r w:rsidR="00781816" w:rsidRPr="1EF9508A">
        <w:rPr>
          <w:rFonts w:cs="Arial"/>
        </w:rPr>
        <w:t>rom the</w:t>
      </w:r>
      <w:r w:rsidRPr="1EF9508A">
        <w:rPr>
          <w:rFonts w:cs="Arial"/>
        </w:rPr>
        <w:t xml:space="preserve"> base</w:t>
      </w:r>
      <w:r w:rsidR="008B5614" w:rsidRPr="1EF9508A">
        <w:rPr>
          <w:rFonts w:cs="Arial"/>
        </w:rPr>
        <w:t xml:space="preserve"> version for the </w:t>
      </w:r>
      <w:r w:rsidRPr="1EF9508A">
        <w:rPr>
          <w:rFonts w:cs="Arial"/>
        </w:rPr>
        <w:t xml:space="preserve">relevant </w:t>
      </w:r>
      <w:r w:rsidR="008B5614" w:rsidRPr="1EF9508A">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1129"/>
        <w:gridCol w:w="1985"/>
        <w:gridCol w:w="6514"/>
      </w:tblGrid>
      <w:tr w:rsidR="008B5614" w:rsidRPr="001C3318" w:rsidDel="000B0E7E" w14:paraId="61DF117F" w14:textId="0F3C8F15" w:rsidTr="0017409C">
        <w:trPr>
          <w:trHeight w:val="300"/>
          <w:tblHeader/>
        </w:trPr>
        <w:tc>
          <w:tcPr>
            <w:tcW w:w="1129" w:type="dxa"/>
            <w:tcBorders>
              <w:top w:val="single" w:sz="4" w:space="0" w:color="auto"/>
              <w:left w:val="single" w:sz="4" w:space="0" w:color="auto"/>
              <w:bottom w:val="single" w:sz="4" w:space="0" w:color="auto"/>
              <w:right w:val="single" w:sz="4" w:space="0" w:color="auto"/>
            </w:tcBorders>
          </w:tcPr>
          <w:p w14:paraId="1F1A1FCF" w14:textId="1F84280C" w:rsidR="008B5614" w:rsidRPr="002A6BB4" w:rsidDel="000B0E7E" w:rsidRDefault="008B5614" w:rsidP="0017409C">
            <w:pPr>
              <w:pStyle w:val="BodyText1"/>
              <w:ind w:right="-108"/>
              <w:rPr>
                <w:rFonts w:cs="Arial"/>
                <w:b/>
                <w:bCs/>
                <w:lang w:val="en-AU"/>
              </w:rPr>
            </w:pPr>
            <w:r w:rsidRPr="1EF9508A">
              <w:rPr>
                <w:rFonts w:cs="Arial"/>
                <w:b/>
                <w:bCs/>
                <w:lang w:val="en-AU"/>
              </w:rPr>
              <w:t>Version</w:t>
            </w:r>
          </w:p>
        </w:tc>
        <w:tc>
          <w:tcPr>
            <w:tcW w:w="1985" w:type="dxa"/>
            <w:tcBorders>
              <w:top w:val="single" w:sz="4" w:space="0" w:color="auto"/>
              <w:left w:val="single" w:sz="4" w:space="0" w:color="auto"/>
              <w:bottom w:val="single" w:sz="4" w:space="0" w:color="auto"/>
              <w:right w:val="single" w:sz="4" w:space="0" w:color="auto"/>
            </w:tcBorders>
          </w:tcPr>
          <w:p w14:paraId="484313CD" w14:textId="436A76CE" w:rsidR="008B5614" w:rsidRPr="002A6BB4" w:rsidDel="000B0E7E" w:rsidRDefault="008B5614" w:rsidP="0017409C">
            <w:pPr>
              <w:pStyle w:val="BodyText1"/>
              <w:ind w:right="-108"/>
              <w:jc w:val="center"/>
              <w:rPr>
                <w:rFonts w:cs="Arial"/>
                <w:b/>
                <w:bCs/>
                <w:lang w:val="en-AU"/>
              </w:rPr>
            </w:pPr>
            <w:r w:rsidRPr="1EF9508A">
              <w:rPr>
                <w:rFonts w:cs="Arial"/>
                <w:b/>
                <w:bCs/>
                <w:lang w:val="en-AU"/>
              </w:rPr>
              <w:t>Date</w:t>
            </w:r>
          </w:p>
        </w:tc>
        <w:tc>
          <w:tcPr>
            <w:tcW w:w="6514" w:type="dxa"/>
            <w:tcBorders>
              <w:top w:val="single" w:sz="4" w:space="0" w:color="auto"/>
              <w:left w:val="single" w:sz="4" w:space="0" w:color="auto"/>
              <w:bottom w:val="single" w:sz="4" w:space="0" w:color="auto"/>
              <w:right w:val="single" w:sz="4" w:space="0" w:color="auto"/>
            </w:tcBorders>
          </w:tcPr>
          <w:p w14:paraId="505B83E0" w14:textId="07E249F9" w:rsidR="008B5614" w:rsidRPr="002A6BB4" w:rsidDel="000B0E7E" w:rsidRDefault="008B5614" w:rsidP="1EF9508A">
            <w:pPr>
              <w:pStyle w:val="BodyText1"/>
              <w:rPr>
                <w:rFonts w:cs="Arial"/>
                <w:b/>
                <w:bCs/>
                <w:lang w:val="en-AU"/>
              </w:rPr>
            </w:pPr>
            <w:r w:rsidRPr="1EF9508A">
              <w:rPr>
                <w:rFonts w:cs="Arial"/>
                <w:b/>
                <w:bCs/>
                <w:lang w:val="en-AU"/>
              </w:rPr>
              <w:t>Details of publication</w:t>
            </w:r>
          </w:p>
        </w:tc>
      </w:tr>
      <w:tr w:rsidR="00095C6D" w:rsidRPr="001C3318" w:rsidDel="000B0E7E" w14:paraId="13D4DDE1" w14:textId="41F72B35" w:rsidTr="0017409C">
        <w:trPr>
          <w:trHeight w:val="300"/>
        </w:trPr>
        <w:tc>
          <w:tcPr>
            <w:tcW w:w="1129" w:type="dxa"/>
            <w:tcBorders>
              <w:top w:val="single" w:sz="4" w:space="0" w:color="auto"/>
              <w:left w:val="single" w:sz="4" w:space="0" w:color="auto"/>
              <w:bottom w:val="single" w:sz="4" w:space="0" w:color="auto"/>
              <w:right w:val="single" w:sz="4" w:space="0" w:color="auto"/>
            </w:tcBorders>
          </w:tcPr>
          <w:p w14:paraId="45AF2F45" w14:textId="25536E90" w:rsidR="00095C6D" w:rsidRPr="002A6BB4" w:rsidDel="000B0E7E" w:rsidRDefault="00095C6D" w:rsidP="00095C6D">
            <w:pPr>
              <w:pStyle w:val="BodyText1"/>
              <w:jc w:val="center"/>
              <w:rPr>
                <w:rFonts w:cs="Arial"/>
                <w:lang w:val="en-AU"/>
              </w:rPr>
            </w:pPr>
            <w:r w:rsidRPr="1EF9508A">
              <w:rPr>
                <w:rFonts w:cs="Arial"/>
                <w:lang w:val="en-AU"/>
              </w:rPr>
              <w:t>1.0</w:t>
            </w:r>
          </w:p>
        </w:tc>
        <w:tc>
          <w:tcPr>
            <w:tcW w:w="1985" w:type="dxa"/>
            <w:tcBorders>
              <w:top w:val="single" w:sz="4" w:space="0" w:color="auto"/>
              <w:left w:val="single" w:sz="4" w:space="0" w:color="auto"/>
              <w:bottom w:val="single" w:sz="4" w:space="0" w:color="auto"/>
              <w:right w:val="single" w:sz="4" w:space="0" w:color="auto"/>
            </w:tcBorders>
          </w:tcPr>
          <w:p w14:paraId="6CB546C0" w14:textId="63F8EDB0" w:rsidR="00095C6D" w:rsidRPr="002A6BB4" w:rsidDel="000B0E7E" w:rsidRDefault="00095C6D" w:rsidP="00095C6D">
            <w:pPr>
              <w:pStyle w:val="BodyText1"/>
              <w:jc w:val="center"/>
              <w:rPr>
                <w:rFonts w:cs="Arial"/>
                <w:lang w:val="en-AU"/>
              </w:rPr>
            </w:pPr>
            <w:r w:rsidRPr="1EF9508A">
              <w:rPr>
                <w:rFonts w:cs="Arial"/>
                <w:lang w:val="en-AU"/>
              </w:rPr>
              <w:t>1 July</w:t>
            </w:r>
          </w:p>
        </w:tc>
        <w:tc>
          <w:tcPr>
            <w:tcW w:w="6514" w:type="dxa"/>
            <w:tcBorders>
              <w:top w:val="single" w:sz="4" w:space="0" w:color="auto"/>
              <w:left w:val="single" w:sz="4" w:space="0" w:color="auto"/>
              <w:bottom w:val="single" w:sz="4" w:space="0" w:color="auto"/>
              <w:right w:val="single" w:sz="4" w:space="0" w:color="auto"/>
            </w:tcBorders>
          </w:tcPr>
          <w:p w14:paraId="0168280B" w14:textId="60ADC863" w:rsidR="00095C6D" w:rsidRPr="003D7829" w:rsidDel="000B0E7E" w:rsidRDefault="00095C6D" w:rsidP="00095C6D">
            <w:pPr>
              <w:pStyle w:val="BodyText1"/>
              <w:numPr>
                <w:ilvl w:val="0"/>
                <w:numId w:val="13"/>
              </w:numPr>
              <w:ind w:left="284" w:hanging="284"/>
              <w:rPr>
                <w:rFonts w:cs="Arial"/>
                <w:lang w:val="en-AU"/>
              </w:rPr>
            </w:pPr>
            <w:r w:rsidRPr="1EF9508A">
              <w:rPr>
                <w:rFonts w:cs="Arial"/>
                <w:lang w:val="en-AU"/>
              </w:rPr>
              <w:t xml:space="preserve">The 2026-27 Pricing Arrangements implement the recommendations of the </w:t>
            </w:r>
            <w:r w:rsidRPr="000272CB">
              <w:rPr>
                <w:rFonts w:cs="Arial"/>
              </w:rPr>
              <w:t>2022-2023 SDA Pricing Review</w:t>
            </w:r>
            <w:r w:rsidRPr="1EF9508A">
              <w:rPr>
                <w:rFonts w:cs="Arial"/>
                <w:lang w:val="en-AU"/>
              </w:rPr>
              <w:t>.</w:t>
            </w:r>
          </w:p>
        </w:tc>
      </w:tr>
      <w:tr w:rsidR="00095C6D" w:rsidRPr="001C3318" w:rsidDel="000B0E7E" w14:paraId="667C4EA8" w14:textId="2602FD93" w:rsidTr="0017409C">
        <w:trPr>
          <w:trHeight w:val="300"/>
        </w:trPr>
        <w:tc>
          <w:tcPr>
            <w:tcW w:w="1129" w:type="dxa"/>
            <w:tcBorders>
              <w:top w:val="single" w:sz="4" w:space="0" w:color="auto"/>
              <w:left w:val="single" w:sz="4" w:space="0" w:color="auto"/>
              <w:bottom w:val="single" w:sz="4" w:space="0" w:color="auto"/>
              <w:right w:val="single" w:sz="4" w:space="0" w:color="auto"/>
            </w:tcBorders>
          </w:tcPr>
          <w:p w14:paraId="6850B6D6" w14:textId="6489D5A1" w:rsidR="00095C6D" w:rsidRPr="002A6BB4" w:rsidDel="000B0E7E" w:rsidRDefault="00095C6D" w:rsidP="00095C6D">
            <w:pPr>
              <w:pStyle w:val="BodyText1"/>
              <w:jc w:val="center"/>
              <w:rPr>
                <w:rFonts w:cs="Arial"/>
                <w:lang w:val="en-AU"/>
              </w:rPr>
            </w:pPr>
            <w:r w:rsidRPr="1EF9508A">
              <w:rPr>
                <w:rFonts w:cs="Arial"/>
                <w:lang w:val="en-AU"/>
              </w:rPr>
              <w:t>2.0</w:t>
            </w:r>
          </w:p>
        </w:tc>
        <w:tc>
          <w:tcPr>
            <w:tcW w:w="1985" w:type="dxa"/>
            <w:tcBorders>
              <w:top w:val="single" w:sz="4" w:space="0" w:color="auto"/>
              <w:left w:val="single" w:sz="4" w:space="0" w:color="auto"/>
              <w:bottom w:val="single" w:sz="4" w:space="0" w:color="auto"/>
              <w:right w:val="single" w:sz="4" w:space="0" w:color="auto"/>
            </w:tcBorders>
          </w:tcPr>
          <w:p w14:paraId="7B831AA0" w14:textId="129631C2" w:rsidR="00095C6D" w:rsidRPr="002A6BB4" w:rsidDel="000B0E7E" w:rsidRDefault="00095C6D" w:rsidP="00095C6D">
            <w:pPr>
              <w:pStyle w:val="BodyText1"/>
              <w:jc w:val="center"/>
              <w:rPr>
                <w:rFonts w:cs="Arial"/>
                <w:lang w:val="en-AU"/>
              </w:rPr>
            </w:pPr>
            <w:r w:rsidRPr="1EF9508A">
              <w:rPr>
                <w:rFonts w:cs="Arial"/>
                <w:lang w:val="en-AU"/>
              </w:rPr>
              <w:t>20 September</w:t>
            </w:r>
          </w:p>
        </w:tc>
        <w:tc>
          <w:tcPr>
            <w:tcW w:w="6514" w:type="dxa"/>
            <w:tcBorders>
              <w:top w:val="single" w:sz="4" w:space="0" w:color="auto"/>
              <w:left w:val="single" w:sz="4" w:space="0" w:color="auto"/>
              <w:bottom w:val="single" w:sz="4" w:space="0" w:color="auto"/>
              <w:right w:val="single" w:sz="4" w:space="0" w:color="auto"/>
            </w:tcBorders>
          </w:tcPr>
          <w:p w14:paraId="7D682A57" w14:textId="77777777" w:rsidR="00095C6D" w:rsidRPr="002A6BB4" w:rsidDel="000B0E7E" w:rsidRDefault="00095C6D" w:rsidP="00095C6D">
            <w:pPr>
              <w:pStyle w:val="BodyText1"/>
              <w:numPr>
                <w:ilvl w:val="0"/>
                <w:numId w:val="13"/>
              </w:numPr>
              <w:ind w:left="284" w:hanging="284"/>
              <w:rPr>
                <w:rFonts w:cs="Arial"/>
                <w:lang w:val="en-AU"/>
              </w:rPr>
            </w:pPr>
            <w:r w:rsidRPr="1EF9508A">
              <w:rPr>
                <w:rFonts w:cs="Arial"/>
                <w:lang w:val="en-AU"/>
              </w:rPr>
              <w:t>The Recommended Maximum Reasonable Rent Contribution and the Recommended Maximum Board Amount are modified in line with changes in the Disability Support Pension.</w:t>
            </w:r>
          </w:p>
          <w:p w14:paraId="1C899DED" w14:textId="5360384D" w:rsidR="00095C6D" w:rsidRPr="002A6BB4" w:rsidDel="000B0E7E" w:rsidRDefault="00095C6D" w:rsidP="00095C6D">
            <w:pPr>
              <w:pStyle w:val="BodyText1"/>
              <w:numPr>
                <w:ilvl w:val="0"/>
                <w:numId w:val="13"/>
              </w:numPr>
              <w:ind w:left="284" w:hanging="284"/>
              <w:rPr>
                <w:rFonts w:cs="Arial"/>
                <w:lang w:val="en-AU"/>
              </w:rPr>
            </w:pPr>
            <w:r w:rsidRPr="1EF9508A" w:rsidDel="000B0E7E">
              <w:rPr>
                <w:rFonts w:cs="Arial"/>
                <w:lang w:val="en-AU"/>
              </w:rPr>
              <w:t>SDA amounts for participants sharing bedrooms and where SDA eligible participants share a dwelling with non-SDA eligible participants are modified (see</w:t>
            </w:r>
            <w:r>
              <w:rPr>
                <w:rFonts w:cs="Arial"/>
                <w:lang w:val="en-AU"/>
              </w:rPr>
              <w:t xml:space="preserve"> </w:t>
            </w:r>
            <w:r w:rsidRPr="00095C6D">
              <w:rPr>
                <w:rFonts w:cs="Arial"/>
                <w:b/>
                <w:bCs/>
                <w:lang w:val="en-AU"/>
              </w:rPr>
              <w:fldChar w:fldCharType="begin"/>
            </w:r>
            <w:r w:rsidRPr="00095C6D">
              <w:rPr>
                <w:rFonts w:cs="Arial"/>
                <w:b/>
                <w:bCs/>
                <w:lang w:val="en-AU"/>
              </w:rPr>
              <w:instrText xml:space="preserve"> REF _Ref137038850 \h </w:instrText>
            </w:r>
            <w:r>
              <w:rPr>
                <w:rFonts w:cs="Arial"/>
                <w:b/>
                <w:bCs/>
                <w:lang w:val="en-AU"/>
              </w:rPr>
              <w:instrText xml:space="preserve"> \* MERGEFORMAT </w:instrText>
            </w:r>
            <w:r w:rsidRPr="00095C6D">
              <w:rPr>
                <w:rFonts w:cs="Arial"/>
                <w:b/>
                <w:bCs/>
                <w:lang w:val="en-AU"/>
              </w:rPr>
            </w:r>
            <w:r w:rsidRPr="00095C6D">
              <w:rPr>
                <w:rFonts w:cs="Arial"/>
                <w:b/>
                <w:bCs/>
                <w:lang w:val="en-AU"/>
              </w:rPr>
              <w:fldChar w:fldCharType="separate"/>
            </w:r>
            <w:r w:rsidR="005379FE" w:rsidRPr="005379FE">
              <w:rPr>
                <w:rFonts w:cs="Arial"/>
                <w:b/>
                <w:bCs/>
              </w:rPr>
              <w:t>Appendix H – Shared living arrangements</w:t>
            </w:r>
            <w:r w:rsidRPr="00095C6D">
              <w:rPr>
                <w:rFonts w:cs="Arial"/>
                <w:b/>
                <w:bCs/>
                <w:lang w:val="en-AU"/>
              </w:rPr>
              <w:fldChar w:fldCharType="end"/>
            </w:r>
            <w:r w:rsidRPr="1EF9508A" w:rsidDel="000B0E7E">
              <w:rPr>
                <w:rFonts w:cs="Arial"/>
                <w:lang w:val="en-AU"/>
              </w:rPr>
              <w:t>).</w:t>
            </w:r>
          </w:p>
        </w:tc>
      </w:tr>
      <w:tr w:rsidR="00095C6D" w:rsidRPr="001C3318" w:rsidDel="000B0E7E" w14:paraId="5FD2D394" w14:textId="1C720CF1" w:rsidTr="0017409C">
        <w:trPr>
          <w:trHeight w:val="300"/>
        </w:trPr>
        <w:tc>
          <w:tcPr>
            <w:tcW w:w="1129" w:type="dxa"/>
            <w:tcBorders>
              <w:top w:val="single" w:sz="4" w:space="0" w:color="auto"/>
              <w:left w:val="single" w:sz="4" w:space="0" w:color="auto"/>
              <w:bottom w:val="single" w:sz="4" w:space="0" w:color="auto"/>
              <w:right w:val="single" w:sz="4" w:space="0" w:color="auto"/>
            </w:tcBorders>
          </w:tcPr>
          <w:p w14:paraId="49E280C3" w14:textId="6EEB7C03" w:rsidR="00095C6D" w:rsidRPr="002A6BB4" w:rsidDel="000B0E7E" w:rsidRDefault="00095C6D" w:rsidP="00095C6D">
            <w:pPr>
              <w:pStyle w:val="BodyText1"/>
              <w:jc w:val="center"/>
              <w:rPr>
                <w:rFonts w:cs="Arial"/>
                <w:lang w:val="en-AU"/>
              </w:rPr>
            </w:pPr>
            <w:r w:rsidRPr="1EF9508A">
              <w:rPr>
                <w:rFonts w:cs="Arial"/>
                <w:lang w:val="en-AU"/>
              </w:rPr>
              <w:t>3.0</w:t>
            </w:r>
          </w:p>
        </w:tc>
        <w:tc>
          <w:tcPr>
            <w:tcW w:w="1985" w:type="dxa"/>
            <w:tcBorders>
              <w:top w:val="single" w:sz="4" w:space="0" w:color="auto"/>
              <w:left w:val="single" w:sz="4" w:space="0" w:color="auto"/>
              <w:bottom w:val="single" w:sz="4" w:space="0" w:color="auto"/>
              <w:right w:val="single" w:sz="4" w:space="0" w:color="auto"/>
            </w:tcBorders>
          </w:tcPr>
          <w:p w14:paraId="11728ABD" w14:textId="5FABDDF6" w:rsidR="00095C6D" w:rsidRPr="002A6BB4" w:rsidDel="000B0E7E" w:rsidRDefault="00095C6D" w:rsidP="00095C6D">
            <w:pPr>
              <w:pStyle w:val="BodyText1"/>
              <w:jc w:val="center"/>
              <w:rPr>
                <w:rFonts w:cs="Arial"/>
                <w:lang w:val="en-AU"/>
              </w:rPr>
            </w:pPr>
            <w:r w:rsidRPr="1EF9508A">
              <w:rPr>
                <w:rFonts w:cs="Arial"/>
                <w:lang w:val="en-AU"/>
              </w:rPr>
              <w:t>20 March</w:t>
            </w:r>
          </w:p>
        </w:tc>
        <w:tc>
          <w:tcPr>
            <w:tcW w:w="6514" w:type="dxa"/>
            <w:tcBorders>
              <w:top w:val="single" w:sz="4" w:space="0" w:color="auto"/>
              <w:left w:val="single" w:sz="4" w:space="0" w:color="auto"/>
              <w:bottom w:val="single" w:sz="4" w:space="0" w:color="auto"/>
              <w:right w:val="single" w:sz="4" w:space="0" w:color="auto"/>
            </w:tcBorders>
          </w:tcPr>
          <w:p w14:paraId="61DA31F0" w14:textId="77777777" w:rsidR="00095C6D" w:rsidRPr="002A6BB4" w:rsidDel="000B0E7E" w:rsidRDefault="00095C6D" w:rsidP="00095C6D">
            <w:pPr>
              <w:pStyle w:val="BodyText1"/>
              <w:numPr>
                <w:ilvl w:val="0"/>
                <w:numId w:val="13"/>
              </w:numPr>
              <w:ind w:left="284" w:hanging="284"/>
              <w:rPr>
                <w:rFonts w:cs="Arial"/>
                <w:lang w:val="en-AU"/>
              </w:rPr>
            </w:pPr>
            <w:r w:rsidRPr="1EF9508A">
              <w:rPr>
                <w:rFonts w:cs="Arial"/>
                <w:lang w:val="en-AU"/>
              </w:rPr>
              <w:t>The Recommended Maximum Reasonable Rent Contribution and the Recommended Maximum Board Amount are modified in line with changes in the Disability Support Pension.</w:t>
            </w:r>
          </w:p>
          <w:p w14:paraId="4BBE5515" w14:textId="6A1518F2" w:rsidR="00095C6D" w:rsidRPr="002A6BB4" w:rsidDel="000B0E7E" w:rsidRDefault="00095C6D" w:rsidP="00095C6D">
            <w:pPr>
              <w:pStyle w:val="BodyText1"/>
              <w:numPr>
                <w:ilvl w:val="0"/>
                <w:numId w:val="13"/>
              </w:numPr>
              <w:ind w:left="284" w:hanging="284"/>
              <w:rPr>
                <w:rFonts w:cs="Arial"/>
                <w:lang w:val="en-AU"/>
              </w:rPr>
            </w:pPr>
            <w:r w:rsidRPr="1EF9508A" w:rsidDel="000B0E7E">
              <w:rPr>
                <w:rFonts w:cs="Arial"/>
                <w:lang w:val="en-AU"/>
              </w:rPr>
              <w:t>SDA amounts for participants sharing bedrooms and where SDA eligible participants share a dwelling with non-SDA eligible participants are modified (see</w:t>
            </w:r>
            <w:r>
              <w:rPr>
                <w:rFonts w:cs="Arial"/>
                <w:lang w:val="en-AU"/>
              </w:rPr>
              <w:t xml:space="preserve"> </w:t>
            </w:r>
            <w:r w:rsidRPr="00095C6D">
              <w:rPr>
                <w:rFonts w:cs="Arial"/>
                <w:b/>
                <w:bCs/>
                <w:lang w:val="en-AU"/>
              </w:rPr>
              <w:fldChar w:fldCharType="begin"/>
            </w:r>
            <w:r w:rsidRPr="00095C6D">
              <w:rPr>
                <w:rFonts w:cs="Arial"/>
                <w:b/>
                <w:bCs/>
                <w:lang w:val="en-AU"/>
              </w:rPr>
              <w:instrText xml:space="preserve"> REF _Ref137038850 \h </w:instrText>
            </w:r>
            <w:r>
              <w:rPr>
                <w:rFonts w:cs="Arial"/>
                <w:b/>
                <w:bCs/>
                <w:lang w:val="en-AU"/>
              </w:rPr>
              <w:instrText xml:space="preserve"> \* MERGEFORMAT </w:instrText>
            </w:r>
            <w:r w:rsidRPr="00095C6D">
              <w:rPr>
                <w:rFonts w:cs="Arial"/>
                <w:b/>
                <w:bCs/>
                <w:lang w:val="en-AU"/>
              </w:rPr>
            </w:r>
            <w:r w:rsidRPr="00095C6D">
              <w:rPr>
                <w:rFonts w:cs="Arial"/>
                <w:b/>
                <w:bCs/>
                <w:lang w:val="en-AU"/>
              </w:rPr>
              <w:fldChar w:fldCharType="separate"/>
            </w:r>
            <w:r w:rsidR="005379FE" w:rsidRPr="005379FE">
              <w:rPr>
                <w:rFonts w:cs="Arial"/>
                <w:b/>
                <w:bCs/>
              </w:rPr>
              <w:t>Appendix H – Shared living arrangements</w:t>
            </w:r>
            <w:r w:rsidRPr="00095C6D">
              <w:rPr>
                <w:rFonts w:cs="Arial"/>
                <w:b/>
                <w:bCs/>
                <w:lang w:val="en-AU"/>
              </w:rPr>
              <w:fldChar w:fldCharType="end"/>
            </w:r>
            <w:r w:rsidRPr="1EF9508A" w:rsidDel="000B0E7E">
              <w:rPr>
                <w:rFonts w:cs="Arial"/>
                <w:lang w:val="en-AU"/>
              </w:rPr>
              <w:t>).</w:t>
            </w:r>
          </w:p>
        </w:tc>
      </w:tr>
    </w:tbl>
    <w:p w14:paraId="7C583DE5" w14:textId="77777777" w:rsidR="00AA26CD" w:rsidRPr="002A6BB4" w:rsidRDefault="00AA26CD" w:rsidP="00AA26CD">
      <w:pPr>
        <w:rPr>
          <w:rFonts w:cs="Arial"/>
          <w:b/>
        </w:rPr>
      </w:pPr>
      <w:r w:rsidRPr="002A6BB4">
        <w:rPr>
          <w:rFonts w:cs="Arial"/>
          <w:b/>
        </w:rPr>
        <w:t>Version Control</w:t>
      </w:r>
    </w:p>
    <w:p w14:paraId="604B7B11" w14:textId="41324B1B" w:rsidR="00AA26CD" w:rsidRPr="002A6BB4" w:rsidRDefault="00AA26CD" w:rsidP="00AA26CD">
      <w:pPr>
        <w:rPr>
          <w:rStyle w:val="Hyperlink"/>
          <w:rFonts w:cs="Arial"/>
        </w:rPr>
      </w:pPr>
      <w:r w:rsidRPr="002A6BB4">
        <w:rPr>
          <w:rFonts w:cs="Arial"/>
        </w:rPr>
        <w:t xml:space="preserve">The </w:t>
      </w:r>
      <w:r w:rsidR="00903135" w:rsidRPr="002A6BB4">
        <w:rPr>
          <w:rFonts w:cs="Arial"/>
          <w:i/>
        </w:rPr>
        <w:t>NDIS Pricing Arrangements for Specialist Disability Accommodation</w:t>
      </w:r>
      <w:r w:rsidR="00903135" w:rsidRPr="002A6BB4">
        <w:rPr>
          <w:rFonts w:cs="Arial"/>
        </w:rPr>
        <w:t xml:space="preserve"> </w:t>
      </w:r>
      <w:r w:rsidRPr="002A6BB4">
        <w:rPr>
          <w:rFonts w:cs="Arial"/>
        </w:rPr>
        <w:t xml:space="preserve">is subject to change. The latest version of the </w:t>
      </w:r>
      <w:r w:rsidR="00903135" w:rsidRPr="002A6BB4">
        <w:rPr>
          <w:rFonts w:cs="Arial"/>
          <w:i/>
        </w:rPr>
        <w:t>NDIS Pricing Arrangements for Specialist Disability Accommodation</w:t>
      </w:r>
      <w:r w:rsidR="00903135" w:rsidRPr="002A6BB4">
        <w:rPr>
          <w:rFonts w:cs="Arial"/>
        </w:rPr>
        <w:t xml:space="preserve"> </w:t>
      </w:r>
      <w:r w:rsidRPr="002A6BB4">
        <w:rPr>
          <w:rFonts w:cs="Arial"/>
        </w:rPr>
        <w:t>is available on the NDIS website</w:t>
      </w:r>
      <w:r w:rsidR="00471132">
        <w:rPr>
          <w:rFonts w:cs="Arial"/>
        </w:rPr>
        <w:t xml:space="preserve">: </w:t>
      </w:r>
      <w:hyperlink r:id="rId12" w:history="1">
        <w:r w:rsidR="00471132" w:rsidRPr="004147B2">
          <w:rPr>
            <w:rStyle w:val="Hyperlink"/>
            <w:rFonts w:cs="Arial"/>
          </w:rPr>
          <w:t>https://www.ndis.gov.au/providers/home-and-living-providers/specialist-disability-accommodation-sda-tools/specialist-disability-accommodation-sda-pricing-arrangements</w:t>
        </w:r>
      </w:hyperlink>
      <w:r w:rsidR="00D70DC7" w:rsidRPr="004147B2">
        <w:rPr>
          <w:rStyle w:val="Hyperlink"/>
          <w:rFonts w:cs="Arial"/>
        </w:rPr>
        <w:t xml:space="preserve"> </w:t>
      </w:r>
    </w:p>
    <w:p w14:paraId="7460D8BB" w14:textId="1093655E" w:rsidR="00D37F51" w:rsidRPr="002A6BB4" w:rsidRDefault="0097759D" w:rsidP="001309A9">
      <w:pPr>
        <w:rPr>
          <w:rFonts w:cs="Arial"/>
        </w:rPr>
      </w:pPr>
      <w:r w:rsidRPr="002A6BB4">
        <w:rPr>
          <w:rFonts w:cs="Arial"/>
        </w:rPr>
        <w:t xml:space="preserve">A </w:t>
      </w:r>
      <w:r w:rsidR="001D3724">
        <w:rPr>
          <w:rFonts w:cs="Arial"/>
        </w:rPr>
        <w:t>t</w:t>
      </w:r>
      <w:r w:rsidR="001D3724" w:rsidRPr="002A6BB4">
        <w:rPr>
          <w:rFonts w:cs="Arial"/>
        </w:rPr>
        <w:t>able</w:t>
      </w:r>
      <w:r w:rsidRPr="002A6BB4">
        <w:rPr>
          <w:rFonts w:cs="Arial"/>
        </w:rPr>
        <w:t xml:space="preserve"> setting out </w:t>
      </w:r>
      <w:r w:rsidR="00340383" w:rsidRPr="002A6BB4">
        <w:rPr>
          <w:rFonts w:cs="Arial"/>
        </w:rPr>
        <w:t xml:space="preserve">all </w:t>
      </w:r>
      <w:r w:rsidR="004D460C" w:rsidRPr="002A6BB4">
        <w:rPr>
          <w:rFonts w:cs="Arial"/>
        </w:rPr>
        <w:t>updates to this</w:t>
      </w:r>
      <w:r w:rsidRPr="002A6BB4">
        <w:rPr>
          <w:rFonts w:cs="Arial"/>
        </w:rPr>
        <w:t xml:space="preserve"> </w:t>
      </w:r>
      <w:r w:rsidR="00903135" w:rsidRPr="002A6BB4">
        <w:rPr>
          <w:rFonts w:cs="Arial"/>
          <w:i/>
        </w:rPr>
        <w:t>NDIS Pricing Arrangements for Specialist Disability Accommodation</w:t>
      </w:r>
      <w:r w:rsidR="00903135" w:rsidRPr="002A6BB4">
        <w:rPr>
          <w:rFonts w:cs="Arial"/>
        </w:rPr>
        <w:t xml:space="preserve"> </w:t>
      </w:r>
      <w:r w:rsidRPr="002A6BB4">
        <w:rPr>
          <w:rFonts w:cs="Arial"/>
        </w:rPr>
        <w:t>is on page</w:t>
      </w:r>
      <w:r w:rsidR="00D93C8E" w:rsidRPr="002A6BB4">
        <w:rPr>
          <w:rFonts w:cs="Arial"/>
        </w:rPr>
        <w:t xml:space="preserve"> </w:t>
      </w:r>
      <w:r w:rsidR="00D93C8E" w:rsidRPr="007E59CD">
        <w:rPr>
          <w:rFonts w:cs="Arial"/>
        </w:rPr>
        <w:fldChar w:fldCharType="begin"/>
      </w:r>
      <w:r w:rsidR="00D93C8E" w:rsidRPr="007E59CD">
        <w:rPr>
          <w:rFonts w:cs="Arial"/>
        </w:rPr>
        <w:instrText xml:space="preserve"> PAGEREF _Ref84405552 \h </w:instrText>
      </w:r>
      <w:r w:rsidR="00D93C8E" w:rsidRPr="007E59CD">
        <w:rPr>
          <w:rFonts w:cs="Arial"/>
        </w:rPr>
      </w:r>
      <w:r w:rsidR="00D93C8E" w:rsidRPr="007E59CD">
        <w:rPr>
          <w:rFonts w:cs="Arial"/>
        </w:rPr>
        <w:fldChar w:fldCharType="separate"/>
      </w:r>
      <w:r w:rsidR="005379FE">
        <w:rPr>
          <w:rFonts w:cs="Arial"/>
          <w:noProof/>
        </w:rPr>
        <w:t>57</w:t>
      </w:r>
      <w:r w:rsidR="00D93C8E" w:rsidRPr="007E59CD">
        <w:rPr>
          <w:rFonts w:cs="Arial"/>
        </w:rPr>
        <w:fldChar w:fldCharType="end"/>
      </w:r>
      <w:r w:rsidRPr="002A6BB4">
        <w:rPr>
          <w:rFonts w:cs="Arial"/>
        </w:rPr>
        <w:t>.</w:t>
      </w:r>
      <w:r w:rsidR="004700D9" w:rsidRPr="002A6BB4">
        <w:rPr>
          <w:rFonts w:cs="Arial"/>
        </w:rPr>
        <w:tab/>
      </w:r>
    </w:p>
    <w:p w14:paraId="5AFB0253" w14:textId="04CBA374" w:rsidR="004700D9" w:rsidRPr="002A6BB4" w:rsidRDefault="004700D9" w:rsidP="004700D9">
      <w:pPr>
        <w:tabs>
          <w:tab w:val="center" w:pos="4819"/>
        </w:tabs>
        <w:rPr>
          <w:rFonts w:cs="Arial"/>
        </w:rPr>
        <w:sectPr w:rsidR="004700D9" w:rsidRPr="002A6BB4" w:rsidSect="00F24C06">
          <w:headerReference w:type="default" r:id="rId13"/>
          <w:footerReference w:type="default" r:id="rId14"/>
          <w:pgSz w:w="11906" w:h="16838" w:code="9"/>
          <w:pgMar w:top="1134" w:right="1134" w:bottom="1134" w:left="1134" w:header="709" w:footer="446" w:gutter="0"/>
          <w:cols w:space="708"/>
          <w:titlePg/>
          <w:docGrid w:linePitch="360"/>
        </w:sectPr>
      </w:pPr>
    </w:p>
    <w:sdt>
      <w:sdtPr>
        <w:rPr>
          <w:rFonts w:cs="Arial"/>
          <w:b w:val="0"/>
          <w:color w:val="auto"/>
          <w:sz w:val="22"/>
          <w:szCs w:val="22"/>
        </w:rPr>
        <w:id w:val="-1674871925"/>
        <w:docPartObj>
          <w:docPartGallery w:val="Table of Contents"/>
          <w:docPartUnique/>
        </w:docPartObj>
      </w:sdtPr>
      <w:sdtEndPr>
        <w:rPr>
          <w:sz w:val="24"/>
          <w:szCs w:val="24"/>
        </w:rPr>
      </w:sdtEndPr>
      <w:sdtContent>
        <w:p w14:paraId="673E3424" w14:textId="36439A94" w:rsidR="00646771" w:rsidRPr="002A6BB4" w:rsidRDefault="00646771">
          <w:pPr>
            <w:pStyle w:val="TOCHeading"/>
            <w:rPr>
              <w:rFonts w:cs="Arial"/>
            </w:rPr>
          </w:pPr>
          <w:r w:rsidRPr="002A6BB4">
            <w:rPr>
              <w:rFonts w:cs="Arial"/>
            </w:rPr>
            <w:t>Contents</w:t>
          </w:r>
        </w:p>
        <w:p w14:paraId="1DDE84DA" w14:textId="51F01A10" w:rsidR="005379FE" w:rsidRDefault="00646771">
          <w:pPr>
            <w:pStyle w:val="TOC1"/>
            <w:rPr>
              <w:rFonts w:asciiTheme="minorHAnsi" w:eastAsiaTheme="minorEastAsia" w:hAnsiTheme="minorHAnsi"/>
              <w:b w:val="0"/>
              <w:noProof/>
              <w:kern w:val="2"/>
              <w:szCs w:val="24"/>
              <w:lang w:eastAsia="en-AU"/>
              <w14:ligatures w14:val="standardContextual"/>
            </w:rPr>
          </w:pPr>
          <w:r w:rsidRPr="002A6BB4">
            <w:rPr>
              <w:rFonts w:cs="Arial"/>
            </w:rPr>
            <w:fldChar w:fldCharType="begin"/>
          </w:r>
          <w:r w:rsidRPr="002A6BB4">
            <w:rPr>
              <w:rFonts w:cs="Arial"/>
            </w:rPr>
            <w:instrText xml:space="preserve"> TOC \o "1-3" \h \z \u </w:instrText>
          </w:r>
          <w:r w:rsidRPr="002A6BB4">
            <w:rPr>
              <w:rFonts w:cs="Arial"/>
            </w:rPr>
            <w:fldChar w:fldCharType="separate"/>
          </w:r>
          <w:hyperlink w:anchor="_Toc236059276" w:history="1">
            <w:r w:rsidR="005379FE" w:rsidRPr="00012CA4">
              <w:rPr>
                <w:rStyle w:val="Hyperlink"/>
                <w:noProof/>
              </w:rPr>
              <w:t>Background</w:t>
            </w:r>
            <w:r w:rsidR="005379FE">
              <w:rPr>
                <w:noProof/>
                <w:webHidden/>
              </w:rPr>
              <w:tab/>
            </w:r>
            <w:r w:rsidR="005379FE">
              <w:rPr>
                <w:noProof/>
                <w:webHidden/>
              </w:rPr>
              <w:fldChar w:fldCharType="begin"/>
            </w:r>
            <w:r w:rsidR="005379FE">
              <w:rPr>
                <w:noProof/>
                <w:webHidden/>
              </w:rPr>
              <w:instrText xml:space="preserve"> PAGEREF _Toc236059276 \h </w:instrText>
            </w:r>
            <w:r w:rsidR="005379FE">
              <w:rPr>
                <w:noProof/>
                <w:webHidden/>
              </w:rPr>
            </w:r>
            <w:r w:rsidR="005379FE">
              <w:rPr>
                <w:noProof/>
                <w:webHidden/>
              </w:rPr>
              <w:fldChar w:fldCharType="separate"/>
            </w:r>
            <w:r w:rsidR="005379FE">
              <w:rPr>
                <w:noProof/>
                <w:webHidden/>
              </w:rPr>
              <w:t>4</w:t>
            </w:r>
            <w:r w:rsidR="005379FE">
              <w:rPr>
                <w:noProof/>
                <w:webHidden/>
              </w:rPr>
              <w:fldChar w:fldCharType="end"/>
            </w:r>
          </w:hyperlink>
        </w:p>
        <w:p w14:paraId="7C9B7343" w14:textId="32F69760"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77" w:history="1">
            <w:r w:rsidRPr="00012CA4">
              <w:rPr>
                <w:rStyle w:val="Hyperlink"/>
                <w:noProof/>
              </w:rPr>
              <w:t>SDA Support Items</w:t>
            </w:r>
            <w:r>
              <w:rPr>
                <w:noProof/>
                <w:webHidden/>
              </w:rPr>
              <w:tab/>
            </w:r>
            <w:r>
              <w:rPr>
                <w:noProof/>
                <w:webHidden/>
              </w:rPr>
              <w:fldChar w:fldCharType="begin"/>
            </w:r>
            <w:r>
              <w:rPr>
                <w:noProof/>
                <w:webHidden/>
              </w:rPr>
              <w:instrText xml:space="preserve"> PAGEREF _Toc236059277 \h </w:instrText>
            </w:r>
            <w:r>
              <w:rPr>
                <w:noProof/>
                <w:webHidden/>
              </w:rPr>
            </w:r>
            <w:r>
              <w:rPr>
                <w:noProof/>
                <w:webHidden/>
              </w:rPr>
              <w:fldChar w:fldCharType="separate"/>
            </w:r>
            <w:r>
              <w:rPr>
                <w:noProof/>
                <w:webHidden/>
              </w:rPr>
              <w:t>5</w:t>
            </w:r>
            <w:r>
              <w:rPr>
                <w:noProof/>
                <w:webHidden/>
              </w:rPr>
              <w:fldChar w:fldCharType="end"/>
            </w:r>
          </w:hyperlink>
        </w:p>
        <w:p w14:paraId="72A1C9E6" w14:textId="358618C4"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78" w:history="1">
            <w:r w:rsidRPr="00012CA4">
              <w:rPr>
                <w:rStyle w:val="Hyperlink"/>
                <w:noProof/>
              </w:rPr>
              <w:t>Recommended Maximum Reasonable Rent and Board Contributions</w:t>
            </w:r>
            <w:r>
              <w:rPr>
                <w:noProof/>
                <w:webHidden/>
              </w:rPr>
              <w:tab/>
            </w:r>
            <w:r>
              <w:rPr>
                <w:noProof/>
                <w:webHidden/>
              </w:rPr>
              <w:fldChar w:fldCharType="begin"/>
            </w:r>
            <w:r>
              <w:rPr>
                <w:noProof/>
                <w:webHidden/>
              </w:rPr>
              <w:instrText xml:space="preserve"> PAGEREF _Toc236059278 \h </w:instrText>
            </w:r>
            <w:r>
              <w:rPr>
                <w:noProof/>
                <w:webHidden/>
              </w:rPr>
            </w:r>
            <w:r>
              <w:rPr>
                <w:noProof/>
                <w:webHidden/>
              </w:rPr>
              <w:fldChar w:fldCharType="separate"/>
            </w:r>
            <w:r>
              <w:rPr>
                <w:noProof/>
                <w:webHidden/>
              </w:rPr>
              <w:t>5</w:t>
            </w:r>
            <w:r>
              <w:rPr>
                <w:noProof/>
                <w:webHidden/>
              </w:rPr>
              <w:fldChar w:fldCharType="end"/>
            </w:r>
          </w:hyperlink>
        </w:p>
        <w:p w14:paraId="43CB606F" w14:textId="28E246F1"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79" w:history="1">
            <w:r w:rsidRPr="00012CA4">
              <w:rPr>
                <w:rStyle w:val="Hyperlink"/>
                <w:noProof/>
              </w:rPr>
              <w:t>Minimum Design Requirements</w:t>
            </w:r>
            <w:r>
              <w:rPr>
                <w:noProof/>
                <w:webHidden/>
              </w:rPr>
              <w:tab/>
            </w:r>
            <w:r>
              <w:rPr>
                <w:noProof/>
                <w:webHidden/>
              </w:rPr>
              <w:fldChar w:fldCharType="begin"/>
            </w:r>
            <w:r>
              <w:rPr>
                <w:noProof/>
                <w:webHidden/>
              </w:rPr>
              <w:instrText xml:space="preserve"> PAGEREF _Toc236059279 \h </w:instrText>
            </w:r>
            <w:r>
              <w:rPr>
                <w:noProof/>
                <w:webHidden/>
              </w:rPr>
            </w:r>
            <w:r>
              <w:rPr>
                <w:noProof/>
                <w:webHidden/>
              </w:rPr>
              <w:fldChar w:fldCharType="separate"/>
            </w:r>
            <w:r>
              <w:rPr>
                <w:noProof/>
                <w:webHidden/>
              </w:rPr>
              <w:t>6</w:t>
            </w:r>
            <w:r>
              <w:rPr>
                <w:noProof/>
                <w:webHidden/>
              </w:rPr>
              <w:fldChar w:fldCharType="end"/>
            </w:r>
          </w:hyperlink>
        </w:p>
        <w:p w14:paraId="6C3F611B" w14:textId="1EC762F4"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0" w:history="1">
            <w:r w:rsidRPr="00012CA4">
              <w:rPr>
                <w:rStyle w:val="Hyperlink"/>
                <w:rFonts w:cs="Arial"/>
                <w:noProof/>
              </w:rPr>
              <w:t>Appendix A – Appropriate Maximum Base Prices for Post-2023 New Builds</w:t>
            </w:r>
            <w:r>
              <w:rPr>
                <w:noProof/>
                <w:webHidden/>
              </w:rPr>
              <w:tab/>
            </w:r>
            <w:r>
              <w:rPr>
                <w:noProof/>
                <w:webHidden/>
              </w:rPr>
              <w:fldChar w:fldCharType="begin"/>
            </w:r>
            <w:r>
              <w:rPr>
                <w:noProof/>
                <w:webHidden/>
              </w:rPr>
              <w:instrText xml:space="preserve"> PAGEREF _Toc236059280 \h </w:instrText>
            </w:r>
            <w:r>
              <w:rPr>
                <w:noProof/>
                <w:webHidden/>
              </w:rPr>
            </w:r>
            <w:r>
              <w:rPr>
                <w:noProof/>
                <w:webHidden/>
              </w:rPr>
              <w:fldChar w:fldCharType="separate"/>
            </w:r>
            <w:r>
              <w:rPr>
                <w:noProof/>
                <w:webHidden/>
              </w:rPr>
              <w:t>9</w:t>
            </w:r>
            <w:r>
              <w:rPr>
                <w:noProof/>
                <w:webHidden/>
              </w:rPr>
              <w:fldChar w:fldCharType="end"/>
            </w:r>
          </w:hyperlink>
        </w:p>
        <w:p w14:paraId="567D4065" w14:textId="4CDA3E2F"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1" w:history="1">
            <w:r w:rsidRPr="00012CA4">
              <w:rPr>
                <w:rStyle w:val="Hyperlink"/>
                <w:rFonts w:cs="Arial"/>
                <w:noProof/>
              </w:rPr>
              <w:t>Appendix B – Appropriate Maximum Base Prices for Pre-2023 New Builds</w:t>
            </w:r>
            <w:r>
              <w:rPr>
                <w:noProof/>
                <w:webHidden/>
              </w:rPr>
              <w:tab/>
            </w:r>
            <w:r>
              <w:rPr>
                <w:noProof/>
                <w:webHidden/>
              </w:rPr>
              <w:fldChar w:fldCharType="begin"/>
            </w:r>
            <w:r>
              <w:rPr>
                <w:noProof/>
                <w:webHidden/>
              </w:rPr>
              <w:instrText xml:space="preserve"> PAGEREF _Toc236059281 \h </w:instrText>
            </w:r>
            <w:r>
              <w:rPr>
                <w:noProof/>
                <w:webHidden/>
              </w:rPr>
            </w:r>
            <w:r>
              <w:rPr>
                <w:noProof/>
                <w:webHidden/>
              </w:rPr>
              <w:fldChar w:fldCharType="separate"/>
            </w:r>
            <w:r>
              <w:rPr>
                <w:noProof/>
                <w:webHidden/>
              </w:rPr>
              <w:t>17</w:t>
            </w:r>
            <w:r>
              <w:rPr>
                <w:noProof/>
                <w:webHidden/>
              </w:rPr>
              <w:fldChar w:fldCharType="end"/>
            </w:r>
          </w:hyperlink>
        </w:p>
        <w:p w14:paraId="1E1C38A3" w14:textId="1F429A98"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2" w:history="1">
            <w:r w:rsidRPr="00012CA4">
              <w:rPr>
                <w:rStyle w:val="Hyperlink"/>
                <w:rFonts w:cs="Arial"/>
                <w:noProof/>
              </w:rPr>
              <w:t>Appendix C – Appropriate Maximum Base Prices for Existing Stock</w:t>
            </w:r>
            <w:r>
              <w:rPr>
                <w:noProof/>
                <w:webHidden/>
              </w:rPr>
              <w:tab/>
            </w:r>
            <w:r>
              <w:rPr>
                <w:noProof/>
                <w:webHidden/>
              </w:rPr>
              <w:fldChar w:fldCharType="begin"/>
            </w:r>
            <w:r>
              <w:rPr>
                <w:noProof/>
                <w:webHidden/>
              </w:rPr>
              <w:instrText xml:space="preserve"> PAGEREF _Toc236059282 \h </w:instrText>
            </w:r>
            <w:r>
              <w:rPr>
                <w:noProof/>
                <w:webHidden/>
              </w:rPr>
            </w:r>
            <w:r>
              <w:rPr>
                <w:noProof/>
                <w:webHidden/>
              </w:rPr>
              <w:fldChar w:fldCharType="separate"/>
            </w:r>
            <w:r>
              <w:rPr>
                <w:noProof/>
                <w:webHidden/>
              </w:rPr>
              <w:t>21</w:t>
            </w:r>
            <w:r>
              <w:rPr>
                <w:noProof/>
                <w:webHidden/>
              </w:rPr>
              <w:fldChar w:fldCharType="end"/>
            </w:r>
          </w:hyperlink>
        </w:p>
        <w:p w14:paraId="3BB585CE" w14:textId="5BA491FC"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3" w:history="1">
            <w:r w:rsidRPr="00012CA4">
              <w:rPr>
                <w:rStyle w:val="Hyperlink"/>
                <w:rFonts w:cs="Arial"/>
                <w:noProof/>
              </w:rPr>
              <w:t>Appendix D – Appropriate Maximum Base Prices for Legacy Stock</w:t>
            </w:r>
            <w:r>
              <w:rPr>
                <w:noProof/>
                <w:webHidden/>
              </w:rPr>
              <w:tab/>
            </w:r>
            <w:r>
              <w:rPr>
                <w:noProof/>
                <w:webHidden/>
              </w:rPr>
              <w:fldChar w:fldCharType="begin"/>
            </w:r>
            <w:r>
              <w:rPr>
                <w:noProof/>
                <w:webHidden/>
              </w:rPr>
              <w:instrText xml:space="preserve"> PAGEREF _Toc236059283 \h </w:instrText>
            </w:r>
            <w:r>
              <w:rPr>
                <w:noProof/>
                <w:webHidden/>
              </w:rPr>
            </w:r>
            <w:r>
              <w:rPr>
                <w:noProof/>
                <w:webHidden/>
              </w:rPr>
              <w:fldChar w:fldCharType="separate"/>
            </w:r>
            <w:r>
              <w:rPr>
                <w:noProof/>
                <w:webHidden/>
              </w:rPr>
              <w:t>25</w:t>
            </w:r>
            <w:r>
              <w:rPr>
                <w:noProof/>
                <w:webHidden/>
              </w:rPr>
              <w:fldChar w:fldCharType="end"/>
            </w:r>
          </w:hyperlink>
        </w:p>
        <w:p w14:paraId="3DDAF957" w14:textId="24C72A58"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4" w:history="1">
            <w:r w:rsidRPr="00012CA4">
              <w:rPr>
                <w:rStyle w:val="Hyperlink"/>
                <w:rFonts w:cs="Arial"/>
                <w:noProof/>
              </w:rPr>
              <w:t>Appendix E – Location Factors for New Builds</w:t>
            </w:r>
            <w:r>
              <w:rPr>
                <w:noProof/>
                <w:webHidden/>
              </w:rPr>
              <w:tab/>
            </w:r>
            <w:r>
              <w:rPr>
                <w:noProof/>
                <w:webHidden/>
              </w:rPr>
              <w:fldChar w:fldCharType="begin"/>
            </w:r>
            <w:r>
              <w:rPr>
                <w:noProof/>
                <w:webHidden/>
              </w:rPr>
              <w:instrText xml:space="preserve"> PAGEREF _Toc236059284 \h </w:instrText>
            </w:r>
            <w:r>
              <w:rPr>
                <w:noProof/>
                <w:webHidden/>
              </w:rPr>
            </w:r>
            <w:r>
              <w:rPr>
                <w:noProof/>
                <w:webHidden/>
              </w:rPr>
              <w:fldChar w:fldCharType="separate"/>
            </w:r>
            <w:r>
              <w:rPr>
                <w:noProof/>
                <w:webHidden/>
              </w:rPr>
              <w:t>26</w:t>
            </w:r>
            <w:r>
              <w:rPr>
                <w:noProof/>
                <w:webHidden/>
              </w:rPr>
              <w:fldChar w:fldCharType="end"/>
            </w:r>
          </w:hyperlink>
        </w:p>
        <w:p w14:paraId="149C5FB7" w14:textId="0B8DD89B"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5" w:history="1">
            <w:r w:rsidRPr="00012CA4">
              <w:rPr>
                <w:rStyle w:val="Hyperlink"/>
                <w:rFonts w:cs="Arial"/>
                <w:noProof/>
              </w:rPr>
              <w:t>Appendix F – Location Factors for Existing and Legacy Stock</w:t>
            </w:r>
            <w:r>
              <w:rPr>
                <w:noProof/>
                <w:webHidden/>
              </w:rPr>
              <w:tab/>
            </w:r>
            <w:r>
              <w:rPr>
                <w:noProof/>
                <w:webHidden/>
              </w:rPr>
              <w:fldChar w:fldCharType="begin"/>
            </w:r>
            <w:r>
              <w:rPr>
                <w:noProof/>
                <w:webHidden/>
              </w:rPr>
              <w:instrText xml:space="preserve"> PAGEREF _Toc236059285 \h </w:instrText>
            </w:r>
            <w:r>
              <w:rPr>
                <w:noProof/>
                <w:webHidden/>
              </w:rPr>
            </w:r>
            <w:r>
              <w:rPr>
                <w:noProof/>
                <w:webHidden/>
              </w:rPr>
              <w:fldChar w:fldCharType="separate"/>
            </w:r>
            <w:r>
              <w:rPr>
                <w:noProof/>
                <w:webHidden/>
              </w:rPr>
              <w:t>31</w:t>
            </w:r>
            <w:r>
              <w:rPr>
                <w:noProof/>
                <w:webHidden/>
              </w:rPr>
              <w:fldChar w:fldCharType="end"/>
            </w:r>
          </w:hyperlink>
        </w:p>
        <w:p w14:paraId="4E10B28A" w14:textId="41A3C604"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6" w:history="1">
            <w:r w:rsidRPr="00012CA4">
              <w:rPr>
                <w:rStyle w:val="Hyperlink"/>
                <w:rFonts w:cs="Arial"/>
                <w:noProof/>
              </w:rPr>
              <w:t>Appendix G – Minimum Refurbishment Costs for New Builds (2026-27)</w:t>
            </w:r>
            <w:r>
              <w:rPr>
                <w:noProof/>
                <w:webHidden/>
              </w:rPr>
              <w:tab/>
            </w:r>
            <w:r>
              <w:rPr>
                <w:noProof/>
                <w:webHidden/>
              </w:rPr>
              <w:fldChar w:fldCharType="begin"/>
            </w:r>
            <w:r>
              <w:rPr>
                <w:noProof/>
                <w:webHidden/>
              </w:rPr>
              <w:instrText xml:space="preserve"> PAGEREF _Toc236059286 \h </w:instrText>
            </w:r>
            <w:r>
              <w:rPr>
                <w:noProof/>
                <w:webHidden/>
              </w:rPr>
            </w:r>
            <w:r>
              <w:rPr>
                <w:noProof/>
                <w:webHidden/>
              </w:rPr>
              <w:fldChar w:fldCharType="separate"/>
            </w:r>
            <w:r>
              <w:rPr>
                <w:noProof/>
                <w:webHidden/>
              </w:rPr>
              <w:t>37</w:t>
            </w:r>
            <w:r>
              <w:rPr>
                <w:noProof/>
                <w:webHidden/>
              </w:rPr>
              <w:fldChar w:fldCharType="end"/>
            </w:r>
          </w:hyperlink>
        </w:p>
        <w:p w14:paraId="719E47C6" w14:textId="1AD14BEC"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7" w:history="1">
            <w:r w:rsidRPr="00012CA4">
              <w:rPr>
                <w:rStyle w:val="Hyperlink"/>
                <w:rFonts w:cs="Arial"/>
                <w:noProof/>
              </w:rPr>
              <w:t>Appendix H – Shared living arrangements</w:t>
            </w:r>
            <w:r>
              <w:rPr>
                <w:noProof/>
                <w:webHidden/>
              </w:rPr>
              <w:tab/>
            </w:r>
            <w:r>
              <w:rPr>
                <w:noProof/>
                <w:webHidden/>
              </w:rPr>
              <w:fldChar w:fldCharType="begin"/>
            </w:r>
            <w:r>
              <w:rPr>
                <w:noProof/>
                <w:webHidden/>
              </w:rPr>
              <w:instrText xml:space="preserve"> PAGEREF _Toc236059287 \h </w:instrText>
            </w:r>
            <w:r>
              <w:rPr>
                <w:noProof/>
                <w:webHidden/>
              </w:rPr>
            </w:r>
            <w:r>
              <w:rPr>
                <w:noProof/>
                <w:webHidden/>
              </w:rPr>
              <w:fldChar w:fldCharType="separate"/>
            </w:r>
            <w:r>
              <w:rPr>
                <w:noProof/>
                <w:webHidden/>
              </w:rPr>
              <w:t>39</w:t>
            </w:r>
            <w:r>
              <w:rPr>
                <w:noProof/>
                <w:webHidden/>
              </w:rPr>
              <w:fldChar w:fldCharType="end"/>
            </w:r>
          </w:hyperlink>
        </w:p>
        <w:p w14:paraId="6034697E" w14:textId="25B2BA11" w:rsidR="005379FE" w:rsidRDefault="005379FE">
          <w:pPr>
            <w:pStyle w:val="TOC1"/>
            <w:rPr>
              <w:rFonts w:asciiTheme="minorHAnsi" w:eastAsiaTheme="minorEastAsia" w:hAnsiTheme="minorHAnsi"/>
              <w:b w:val="0"/>
              <w:noProof/>
              <w:kern w:val="2"/>
              <w:szCs w:val="24"/>
              <w:lang w:eastAsia="en-AU"/>
              <w14:ligatures w14:val="standardContextual"/>
            </w:rPr>
          </w:pPr>
          <w:hyperlink w:anchor="_Toc236059288" w:history="1">
            <w:r w:rsidRPr="00012CA4">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_Toc236059288 \h </w:instrText>
            </w:r>
            <w:r>
              <w:rPr>
                <w:noProof/>
                <w:webHidden/>
              </w:rPr>
            </w:r>
            <w:r>
              <w:rPr>
                <w:noProof/>
                <w:webHidden/>
              </w:rPr>
              <w:fldChar w:fldCharType="separate"/>
            </w:r>
            <w:r>
              <w:rPr>
                <w:noProof/>
                <w:webHidden/>
              </w:rPr>
              <w:t>57</w:t>
            </w:r>
            <w:r>
              <w:rPr>
                <w:noProof/>
                <w:webHidden/>
              </w:rPr>
              <w:fldChar w:fldCharType="end"/>
            </w:r>
          </w:hyperlink>
        </w:p>
        <w:p w14:paraId="2F5BEAEE" w14:textId="55BFFCA2" w:rsidR="00F3196D" w:rsidRPr="002A6BB4" w:rsidRDefault="00646771" w:rsidP="00F3196D">
          <w:pPr>
            <w:rPr>
              <w:rFonts w:cs="Arial"/>
              <w:b/>
              <w:bCs/>
              <w:noProof/>
            </w:rPr>
          </w:pPr>
          <w:r w:rsidRPr="002A6BB4">
            <w:rPr>
              <w:rFonts w:cs="Arial"/>
              <w:b/>
              <w:bCs/>
              <w:noProof/>
            </w:rPr>
            <w:fldChar w:fldCharType="end"/>
          </w:r>
        </w:p>
      </w:sdtContent>
    </w:sdt>
    <w:bookmarkStart w:id="0" w:name="_Toc40450134" w:displacedByCustomXml="prev"/>
    <w:p w14:paraId="74507AAF" w14:textId="77777777" w:rsidR="00F3196D" w:rsidRPr="002A6BB4" w:rsidRDefault="00F3196D" w:rsidP="00F3196D">
      <w:pPr>
        <w:rPr>
          <w:rFonts w:cs="Arial"/>
        </w:rPr>
        <w:sectPr w:rsidR="00F3196D" w:rsidRPr="002A6BB4" w:rsidSect="00800E17">
          <w:footerReference w:type="first" r:id="rId15"/>
          <w:pgSz w:w="11906" w:h="16838" w:code="9"/>
          <w:pgMar w:top="1134" w:right="1134" w:bottom="1134" w:left="1134" w:header="709" w:footer="709" w:gutter="0"/>
          <w:cols w:space="708"/>
          <w:titlePg/>
          <w:docGrid w:linePitch="360"/>
        </w:sectPr>
      </w:pPr>
    </w:p>
    <w:p w14:paraId="7E24190F" w14:textId="18451AB4" w:rsidR="003D3D7E" w:rsidRDefault="003D3D7E" w:rsidP="00C72A7F">
      <w:pPr>
        <w:pStyle w:val="Heading1"/>
      </w:pPr>
      <w:bookmarkStart w:id="1" w:name="_Toc236059276"/>
      <w:bookmarkStart w:id="2" w:name="_Ref43915517"/>
      <w:bookmarkStart w:id="3" w:name="_Toc4410966"/>
      <w:bookmarkStart w:id="4" w:name="_Toc18605686"/>
      <w:bookmarkStart w:id="5" w:name="_Toc18605764"/>
      <w:bookmarkStart w:id="6" w:name="_Toc20081282"/>
      <w:bookmarkStart w:id="7" w:name="_Toc41159058"/>
      <w:bookmarkStart w:id="8" w:name="_Toc45203710"/>
      <w:bookmarkEnd w:id="0"/>
      <w:r>
        <w:lastRenderedPageBreak/>
        <w:t>Background</w:t>
      </w:r>
      <w:bookmarkEnd w:id="1"/>
    </w:p>
    <w:p w14:paraId="24D5A404" w14:textId="77777777" w:rsidR="00B16B82" w:rsidRPr="005B28F0" w:rsidRDefault="00B16B82" w:rsidP="00B16B82">
      <w:pPr>
        <w:rPr>
          <w:rFonts w:cs="Arial"/>
        </w:rPr>
      </w:pPr>
      <w:bookmarkStart w:id="9" w:name="_Ref40349412"/>
      <w:r>
        <w:rPr>
          <w:rFonts w:cs="Arial"/>
        </w:rPr>
        <w:t>This is the Pricing Arrangements for Specialist Disability Accommodation for 2026-2027 (</w:t>
      </w:r>
      <w:r w:rsidRPr="00063E1D">
        <w:rPr>
          <w:rFonts w:cs="Arial"/>
        </w:rPr>
        <w:t>Pricing Arrangements for SDA</w:t>
      </w:r>
      <w:r>
        <w:rPr>
          <w:rFonts w:cs="Arial"/>
        </w:rPr>
        <w:t xml:space="preserve">). The </w:t>
      </w:r>
      <w:r w:rsidRPr="00063E1D">
        <w:rPr>
          <w:rFonts w:cs="Arial"/>
        </w:rPr>
        <w:t>Pricing Arrangements for SDA</w:t>
      </w:r>
      <w:r w:rsidRPr="00D62D4B">
        <w:rPr>
          <w:rFonts w:cs="Arial"/>
        </w:rPr>
        <w:t xml:space="preserve"> </w:t>
      </w:r>
      <w:r>
        <w:rPr>
          <w:rFonts w:cs="Arial"/>
        </w:rPr>
        <w:t xml:space="preserve">is adopted by the </w:t>
      </w:r>
      <w:r w:rsidRPr="00EB29AD">
        <w:rPr>
          <w:rFonts w:cs="Arial"/>
          <w:i/>
          <w:iCs/>
        </w:rPr>
        <w:t xml:space="preserve">National Disability Insurance Scheme </w:t>
      </w:r>
      <w:r w:rsidRPr="00B04FE3">
        <w:rPr>
          <w:rFonts w:cs="Arial"/>
          <w:i/>
          <w:iCs/>
        </w:rPr>
        <w:t>(Specialist Disability Accommodation) Rules 2020</w:t>
      </w:r>
      <w:r>
        <w:rPr>
          <w:rFonts w:cs="Arial"/>
        </w:rPr>
        <w:t xml:space="preserve"> (SDA Rules) as the ‘</w:t>
      </w:r>
      <w:r w:rsidRPr="001043F7">
        <w:rPr>
          <w:rFonts w:cs="Arial"/>
        </w:rPr>
        <w:t>National Disability Insurance Scheme Price Guide for Specialist Disability Accommodation</w:t>
      </w:r>
      <w:r>
        <w:rPr>
          <w:rFonts w:cs="Arial"/>
        </w:rPr>
        <w:t xml:space="preserve">’, and by the </w:t>
      </w:r>
      <w:r w:rsidRPr="00B04FE3">
        <w:rPr>
          <w:rFonts w:cs="Arial"/>
          <w:i/>
          <w:iCs/>
        </w:rPr>
        <w:t>National Disability Insurance Scheme (Old Framework Plans) Determination 2024</w:t>
      </w:r>
      <w:r>
        <w:rPr>
          <w:rFonts w:cs="Arial"/>
        </w:rPr>
        <w:t xml:space="preserve"> as the ‘</w:t>
      </w:r>
      <w:r w:rsidRPr="001043F7">
        <w:rPr>
          <w:rFonts w:cs="Arial"/>
        </w:rPr>
        <w:t>Pricing Arrangements for Specialist Disability Accommodation</w:t>
      </w:r>
      <w:r>
        <w:rPr>
          <w:rFonts w:cs="Arial"/>
        </w:rPr>
        <w:t>’.</w:t>
      </w:r>
    </w:p>
    <w:p w14:paraId="33020472" w14:textId="09531B71" w:rsidR="00B16B82" w:rsidRPr="002A6BB4" w:rsidRDefault="00B16B82" w:rsidP="00B16B82">
      <w:pPr>
        <w:rPr>
          <w:rFonts w:cs="Arial"/>
        </w:rPr>
      </w:pPr>
      <w:r w:rsidRPr="1EF9508A">
        <w:rPr>
          <w:rFonts w:cs="Arial"/>
        </w:rPr>
        <w:t>Specialist Disability Accommodation (SDA) is one of the supports that may be funded under the National Disability Insurance Scheme (NDIS) for some participants. SDA providers must be registered through the </w:t>
      </w:r>
      <w:hyperlink r:id="rId16">
        <w:r w:rsidRPr="1EF9508A">
          <w:rPr>
            <w:rStyle w:val="Hyperlink"/>
            <w:rFonts w:cs="Arial"/>
          </w:rPr>
          <w:t>NDIS Quality and Safeguards Commission</w:t>
        </w:r>
      </w:hyperlink>
      <w:r w:rsidRPr="1EF9508A">
        <w:rPr>
          <w:rFonts w:cs="Arial"/>
        </w:rPr>
        <w:t xml:space="preserve"> to enrol their dwelling as SDA.</w:t>
      </w:r>
    </w:p>
    <w:p w14:paraId="6F715ED4" w14:textId="77777777" w:rsidR="00B16B82" w:rsidRPr="002A6BB4" w:rsidRDefault="00B16B82" w:rsidP="00B16B82">
      <w:pPr>
        <w:rPr>
          <w:rFonts w:cs="Arial"/>
        </w:rPr>
      </w:pPr>
      <w:r w:rsidRPr="002A6BB4">
        <w:rPr>
          <w:rFonts w:cs="Arial"/>
        </w:rPr>
        <w:t xml:space="preserve">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w:t>
      </w:r>
      <w:proofErr w:type="gramStart"/>
      <w:r w:rsidRPr="002A6BB4">
        <w:rPr>
          <w:rFonts w:cs="Arial"/>
        </w:rPr>
        <w:t>very high</w:t>
      </w:r>
      <w:proofErr w:type="gramEnd"/>
      <w:r w:rsidRPr="002A6BB4">
        <w:rPr>
          <w:rFonts w:cs="Arial"/>
        </w:rPr>
        <w:t xml:space="preserve"> support needs.</w:t>
      </w:r>
    </w:p>
    <w:p w14:paraId="6B4FEDEA" w14:textId="012BC118" w:rsidR="00B16B82" w:rsidRPr="002A6BB4" w:rsidDel="00D52E53" w:rsidRDefault="00B16B82" w:rsidP="00B16B82">
      <w:pPr>
        <w:rPr>
          <w:rFonts w:cs="Arial"/>
        </w:rPr>
      </w:pPr>
      <w:r w:rsidRPr="1EF9508A">
        <w:rPr>
          <w:rFonts w:cs="Arial"/>
        </w:rPr>
        <w:t>The SDA Rules also adopt the</w:t>
      </w:r>
      <w:r w:rsidRPr="00B04FE3">
        <w:rPr>
          <w:rFonts w:cs="Arial"/>
        </w:rPr>
        <w:t xml:space="preserve"> Pricing Arrangements for SDA</w:t>
      </w:r>
      <w:r w:rsidRPr="1EF9508A">
        <w:rPr>
          <w:rFonts w:cs="Arial"/>
          <w:i/>
          <w:iCs/>
        </w:rPr>
        <w:t xml:space="preserve"> </w:t>
      </w:r>
      <w:r w:rsidRPr="1EF9508A">
        <w:rPr>
          <w:rFonts w:cs="Arial"/>
        </w:rPr>
        <w:t>as the means of determining the “</w:t>
      </w:r>
      <w:r w:rsidR="00E9611B">
        <w:rPr>
          <w:rFonts w:cs="Arial"/>
        </w:rPr>
        <w:t>M</w:t>
      </w:r>
      <w:r w:rsidRPr="1EF9508A">
        <w:rPr>
          <w:rFonts w:cs="Arial"/>
        </w:rPr>
        <w:t xml:space="preserve">inimum </w:t>
      </w:r>
      <w:r w:rsidR="00E9611B">
        <w:rPr>
          <w:rFonts w:cs="Arial"/>
        </w:rPr>
        <w:t>D</w:t>
      </w:r>
      <w:r w:rsidRPr="1EF9508A">
        <w:rPr>
          <w:rFonts w:cs="Arial"/>
        </w:rPr>
        <w:t xml:space="preserve">esign </w:t>
      </w:r>
      <w:r w:rsidR="00E9611B">
        <w:rPr>
          <w:rFonts w:cs="Arial"/>
        </w:rPr>
        <w:t>R</w:t>
      </w:r>
      <w:r w:rsidRPr="1EF9508A">
        <w:rPr>
          <w:rFonts w:cs="Arial"/>
        </w:rPr>
        <w:t xml:space="preserve">equirements” under the SDA Rules. </w:t>
      </w:r>
    </w:p>
    <w:p w14:paraId="7467106F" w14:textId="77777777" w:rsidR="00B16B82" w:rsidRPr="002A6BB4" w:rsidRDefault="00B16B82" w:rsidP="00B16B82">
      <w:pPr>
        <w:rPr>
          <w:rFonts w:cs="Arial"/>
        </w:rPr>
      </w:pPr>
      <w:r w:rsidRPr="1EF9508A">
        <w:rPr>
          <w:rFonts w:cs="Arial"/>
        </w:rPr>
        <w:t xml:space="preserve">The </w:t>
      </w:r>
      <w:r w:rsidRPr="00B04FE3">
        <w:rPr>
          <w:rFonts w:cs="Arial"/>
        </w:rPr>
        <w:t>Pricing Arrangements for SDA</w:t>
      </w:r>
      <w:r w:rsidRPr="1EF9508A">
        <w:rPr>
          <w:rFonts w:cs="Arial"/>
        </w:rPr>
        <w:t xml:space="preserve"> sets out</w:t>
      </w:r>
      <w:r>
        <w:rPr>
          <w:rFonts w:cs="Arial"/>
        </w:rPr>
        <w:t xml:space="preserve"> </w:t>
      </w:r>
      <w:r w:rsidRPr="1EF9508A">
        <w:rPr>
          <w:rFonts w:cs="Arial"/>
        </w:rPr>
        <w:t>information from</w:t>
      </w:r>
      <w:r>
        <w:rPr>
          <w:rFonts w:cs="Arial"/>
        </w:rPr>
        <w:t xml:space="preserve"> </w:t>
      </w:r>
      <w:r w:rsidRPr="1EF9508A">
        <w:rPr>
          <w:rFonts w:cs="Arial"/>
        </w:rPr>
        <w:t>the</w:t>
      </w:r>
      <w:r>
        <w:rPr>
          <w:rFonts w:cs="Arial"/>
        </w:rPr>
        <w:t xml:space="preserve"> </w:t>
      </w:r>
      <w:r w:rsidRPr="1EF9508A">
        <w:rPr>
          <w:rFonts w:cs="Arial"/>
        </w:rPr>
        <w:t>NDIA</w:t>
      </w:r>
      <w:r>
        <w:rPr>
          <w:rFonts w:cs="Arial"/>
        </w:rPr>
        <w:t xml:space="preserve"> </w:t>
      </w:r>
      <w:r w:rsidRPr="1EF9508A">
        <w:rPr>
          <w:rFonts w:cs="Arial"/>
        </w:rPr>
        <w:t>regarding</w:t>
      </w:r>
      <w:r>
        <w:rPr>
          <w:rFonts w:cs="Arial"/>
        </w:rPr>
        <w:t xml:space="preserve"> </w:t>
      </w:r>
      <w:r w:rsidRPr="1EF9508A">
        <w:rPr>
          <w:rFonts w:cs="Arial"/>
        </w:rPr>
        <w:t>what it considers to be the appropriate and</w:t>
      </w:r>
      <w:r>
        <w:rPr>
          <w:rFonts w:cs="Arial"/>
        </w:rPr>
        <w:t xml:space="preserve"> </w:t>
      </w:r>
      <w:r w:rsidRPr="1EF9508A">
        <w:rPr>
          <w:rFonts w:cs="Arial"/>
        </w:rPr>
        <w:t xml:space="preserve">reasonable maximum prices for SDA supports. The </w:t>
      </w:r>
      <w:r w:rsidRPr="00B04FE3">
        <w:rPr>
          <w:rFonts w:cs="Arial"/>
        </w:rPr>
        <w:t>Pricing Arrangements for SDA</w:t>
      </w:r>
      <w:r w:rsidRPr="1EF9508A">
        <w:rPr>
          <w:rFonts w:cs="Arial"/>
        </w:rPr>
        <w:t xml:space="preserve"> has been published in line with the recommendation of the </w:t>
      </w:r>
      <w:r w:rsidRPr="00B04FE3">
        <w:rPr>
          <w:rFonts w:cs="Arial"/>
        </w:rPr>
        <w:t>2022-2023 SDA Pricing Review</w:t>
      </w:r>
      <w:r w:rsidRPr="1EF9508A">
        <w:rPr>
          <w:rFonts w:cs="Arial"/>
        </w:rPr>
        <w:t xml:space="preserve">, and in line with the Consumer Price Index yearly to 2027. </w:t>
      </w:r>
    </w:p>
    <w:p w14:paraId="30EE57DA" w14:textId="77A4318C" w:rsidR="00B16B82" w:rsidRPr="002A6BB4" w:rsidRDefault="00B16B82" w:rsidP="00B16B82">
      <w:r w:rsidRPr="1EF9508A">
        <w:rPr>
          <w:rFonts w:cs="Arial"/>
        </w:rPr>
        <w:t xml:space="preserve">The </w:t>
      </w:r>
      <w:r w:rsidRPr="00B04FE3">
        <w:rPr>
          <w:rFonts w:cs="Arial"/>
        </w:rPr>
        <w:t>Pricing Arrangements for SDA</w:t>
      </w:r>
      <w:r w:rsidRPr="1EF9508A">
        <w:rPr>
          <w:rFonts w:cs="Arial"/>
        </w:rPr>
        <w:t xml:space="preserve"> is published against the background of the </w:t>
      </w:r>
      <w:r w:rsidRPr="00B04FE3">
        <w:rPr>
          <w:rFonts w:cs="Arial"/>
          <w:i/>
          <w:iCs/>
        </w:rPr>
        <w:t>National Disability Insurance Scheme Amendment (Securing the NDIS for Future Generations) Bill 2026</w:t>
      </w:r>
      <w:r w:rsidRPr="1EF9508A">
        <w:rPr>
          <w:rFonts w:cs="Arial"/>
        </w:rPr>
        <w:t> (Bill), which was introduced into Parliament on 14 May 2026. Amongst other things, the Bill proposes to amend the </w:t>
      </w:r>
      <w:r w:rsidRPr="00B04FE3">
        <w:rPr>
          <w:rFonts w:cs="Arial"/>
          <w:i/>
          <w:iCs/>
        </w:rPr>
        <w:t>National Disability Insurance Scheme Act 2013 </w:t>
      </w:r>
      <w:r w:rsidRPr="1EF9508A">
        <w:rPr>
          <w:rFonts w:cs="Arial"/>
        </w:rPr>
        <w:t>to provide the Minister for the NDIS with the power to make a pricing determination, that sets out the maximum amount, or the method for</w:t>
      </w:r>
      <w:r>
        <w:rPr>
          <w:rFonts w:cs="Arial"/>
        </w:rPr>
        <w:t xml:space="preserve"> </w:t>
      </w:r>
      <w:r w:rsidRPr="1EF9508A">
        <w:rPr>
          <w:rFonts w:cs="Arial"/>
        </w:rPr>
        <w:t>determining</w:t>
      </w:r>
      <w:r>
        <w:rPr>
          <w:rFonts w:cs="Arial"/>
        </w:rPr>
        <w:t xml:space="preserve"> </w:t>
      </w:r>
      <w:r w:rsidRPr="1EF9508A">
        <w:rPr>
          <w:rFonts w:cs="Arial"/>
        </w:rPr>
        <w:t>the</w:t>
      </w:r>
      <w:r>
        <w:rPr>
          <w:rFonts w:cs="Arial"/>
        </w:rPr>
        <w:t xml:space="preserve"> </w:t>
      </w:r>
      <w:r w:rsidRPr="1EF9508A">
        <w:rPr>
          <w:rFonts w:cs="Arial"/>
        </w:rPr>
        <w:t>maximum</w:t>
      </w:r>
      <w:r>
        <w:rPr>
          <w:rFonts w:cs="Arial"/>
        </w:rPr>
        <w:t xml:space="preserve"> </w:t>
      </w:r>
      <w:r w:rsidRPr="1EF9508A">
        <w:rPr>
          <w:rFonts w:cs="Arial"/>
        </w:rPr>
        <w:t xml:space="preserve">amount, for a NDIS support. It would also confer the NDIA with a specific function to provide advice to the Minister for the NDIS for the purposes of making a pricing determination. </w:t>
      </w:r>
    </w:p>
    <w:p w14:paraId="4761D689" w14:textId="2A5BD502" w:rsidR="00417FA6" w:rsidRDefault="00B16B82" w:rsidP="6A407425">
      <w:pPr>
        <w:sectPr w:rsidR="00417FA6" w:rsidSect="00D94CFD">
          <w:footerReference w:type="default" r:id="rId17"/>
          <w:headerReference w:type="first" r:id="rId18"/>
          <w:pgSz w:w="11907" w:h="16839" w:code="9"/>
          <w:pgMar w:top="1418" w:right="1418" w:bottom="1418" w:left="1418" w:header="709" w:footer="709" w:gutter="0"/>
          <w:cols w:space="708"/>
          <w:docGrid w:linePitch="360"/>
        </w:sectPr>
      </w:pPr>
      <w:r w:rsidRPr="1EF9508A">
        <w:rPr>
          <w:rFonts w:eastAsia="Arial" w:cs="Arial"/>
          <w:szCs w:val="24"/>
        </w:rPr>
        <w:t>Consistent with the NDIA’s functions, the Pricing Arrangements for SDA sets out guidance and views regarding appropriate NDIS prices including recommended maximum amounts. If the Bill is subsequently passed, it is anticipated the Pricing Arrangements for SDA will then be used to inform advice provided by the NDIA to the Minister for the purposes of making a pricing determination.</w:t>
      </w:r>
    </w:p>
    <w:p w14:paraId="34AB425F" w14:textId="29657ED5" w:rsidR="00AD7FBC" w:rsidRDefault="00C72A7F" w:rsidP="00C72A7F">
      <w:pPr>
        <w:pStyle w:val="Heading1"/>
      </w:pPr>
      <w:bookmarkStart w:id="10" w:name="_Toc236059277"/>
      <w:bookmarkEnd w:id="9"/>
      <w:r>
        <w:lastRenderedPageBreak/>
        <w:t xml:space="preserve">SDA </w:t>
      </w:r>
      <w:r w:rsidR="00E94384">
        <w:t>Support</w:t>
      </w:r>
      <w:r>
        <w:t xml:space="preserve"> Items</w:t>
      </w:r>
      <w:bookmarkEnd w:id="10"/>
    </w:p>
    <w:p w14:paraId="32C10413" w14:textId="70BB5E4B" w:rsidR="00291C0F" w:rsidRPr="002A6BB4" w:rsidRDefault="00291C0F" w:rsidP="0014430B">
      <w:pPr>
        <w:pStyle w:val="Caption"/>
      </w:pPr>
      <w:r w:rsidRPr="002A6BB4">
        <w:t xml:space="preserve">Table </w:t>
      </w:r>
      <w:fldSimple w:instr=" SEQ Table \* ARABIC ">
        <w:r w:rsidR="005379FE">
          <w:rPr>
            <w:noProof/>
          </w:rPr>
          <w:t>1</w:t>
        </w:r>
      </w:fldSimple>
      <w:r w:rsidRPr="002A6BB4">
        <w:t>: SDA Support Items</w:t>
      </w:r>
    </w:p>
    <w:tbl>
      <w:tblPr>
        <w:tblStyle w:val="GridTable4"/>
        <w:tblW w:w="5000" w:type="pct"/>
        <w:tblLook w:val="0420" w:firstRow="1" w:lastRow="0" w:firstColumn="0" w:lastColumn="0" w:noHBand="0" w:noVBand="1"/>
        <w:tblCaption w:val="Specialist Disability Accomodation - Quotable Amount"/>
      </w:tblPr>
      <w:tblGrid>
        <w:gridCol w:w="2678"/>
        <w:gridCol w:w="5393"/>
        <w:gridCol w:w="1198"/>
        <w:gridCol w:w="1444"/>
        <w:gridCol w:w="1494"/>
        <w:gridCol w:w="1786"/>
      </w:tblGrid>
      <w:tr w:rsidR="00C72A7F" w:rsidRPr="00BC5BB4" w14:paraId="41EEC0D6" w14:textId="77777777" w:rsidTr="006A0974">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1CB3EF4C" w14:textId="77777777" w:rsidR="00C72A7F" w:rsidRPr="002A6BB4" w:rsidRDefault="00C72A7F" w:rsidP="00B55422">
            <w:pPr>
              <w:spacing w:before="0"/>
              <w:rPr>
                <w:rFonts w:eastAsia="Times New Roman" w:cs="Arial"/>
                <w:b w:val="0"/>
                <w:bCs w:val="0"/>
                <w:szCs w:val="24"/>
                <w:lang w:eastAsia="en-AU"/>
              </w:rPr>
            </w:pPr>
            <w:bookmarkStart w:id="11" w:name="_Toc40450139"/>
          </w:p>
          <w:p w14:paraId="3DEFE84A" w14:textId="77777777" w:rsidR="00C72A7F" w:rsidRPr="002A6BB4" w:rsidRDefault="00C72A7F" w:rsidP="00B55422">
            <w:pPr>
              <w:spacing w:before="0"/>
              <w:rPr>
                <w:rFonts w:eastAsia="Times New Roman" w:cs="Arial"/>
                <w:szCs w:val="24"/>
                <w:lang w:eastAsia="en-AU"/>
              </w:rPr>
            </w:pPr>
            <w:r w:rsidRPr="002A6BB4">
              <w:rPr>
                <w:rFonts w:eastAsia="Times New Roman" w:cs="Arial"/>
                <w:szCs w:val="24"/>
                <w:lang w:eastAsia="en-AU"/>
              </w:rPr>
              <w:t>Item Number</w:t>
            </w:r>
          </w:p>
        </w:tc>
        <w:tc>
          <w:tcPr>
            <w:tcW w:w="1927" w:type="pct"/>
            <w:vAlign w:val="center"/>
          </w:tcPr>
          <w:p w14:paraId="37AF22C5" w14:textId="77777777" w:rsidR="00C72A7F" w:rsidRPr="002A6BB4" w:rsidRDefault="00C72A7F" w:rsidP="00B55422">
            <w:pPr>
              <w:spacing w:before="0"/>
              <w:rPr>
                <w:rFonts w:eastAsia="Times New Roman" w:cs="Arial"/>
                <w:szCs w:val="24"/>
                <w:lang w:eastAsia="en-AU"/>
              </w:rPr>
            </w:pPr>
            <w:r w:rsidRPr="002A6BB4">
              <w:rPr>
                <w:rFonts w:eastAsia="Times New Roman" w:cs="Arial"/>
                <w:szCs w:val="24"/>
                <w:lang w:eastAsia="en-AU"/>
              </w:rPr>
              <w:t>Item Name and Notes</w:t>
            </w:r>
          </w:p>
        </w:tc>
        <w:tc>
          <w:tcPr>
            <w:tcW w:w="428" w:type="pct"/>
            <w:vAlign w:val="center"/>
          </w:tcPr>
          <w:p w14:paraId="54D5A8C5" w14:textId="77777777" w:rsidR="00C72A7F" w:rsidRPr="002A6BB4" w:rsidRDefault="00C72A7F" w:rsidP="00B55422">
            <w:pPr>
              <w:spacing w:before="0"/>
              <w:jc w:val="center"/>
              <w:rPr>
                <w:rFonts w:eastAsia="Times New Roman" w:cs="Arial"/>
                <w:szCs w:val="24"/>
                <w:lang w:eastAsia="en-AU"/>
              </w:rPr>
            </w:pPr>
            <w:r w:rsidRPr="002A6BB4">
              <w:rPr>
                <w:rFonts w:eastAsia="Times New Roman" w:cs="Arial"/>
                <w:szCs w:val="24"/>
                <w:lang w:eastAsia="en-AU"/>
              </w:rPr>
              <w:t>Unit</w:t>
            </w:r>
          </w:p>
        </w:tc>
        <w:tc>
          <w:tcPr>
            <w:tcW w:w="516" w:type="pct"/>
            <w:vAlign w:val="center"/>
          </w:tcPr>
          <w:p w14:paraId="23B8792A" w14:textId="77777777" w:rsidR="00C72A7F" w:rsidRPr="002A6BB4" w:rsidRDefault="00C72A7F" w:rsidP="00B55422">
            <w:pPr>
              <w:spacing w:before="0"/>
              <w:jc w:val="center"/>
              <w:rPr>
                <w:rFonts w:eastAsia="Times New Roman" w:cs="Arial"/>
                <w:szCs w:val="24"/>
                <w:lang w:eastAsia="en-AU"/>
              </w:rPr>
            </w:pPr>
            <w:r w:rsidRPr="002A6BB4">
              <w:rPr>
                <w:rFonts w:eastAsia="Times New Roman" w:cs="Arial"/>
                <w:szCs w:val="24"/>
                <w:lang w:eastAsia="en-AU"/>
              </w:rPr>
              <w:t>National</w:t>
            </w:r>
          </w:p>
        </w:tc>
        <w:tc>
          <w:tcPr>
            <w:tcW w:w="534" w:type="pct"/>
            <w:vAlign w:val="center"/>
          </w:tcPr>
          <w:p w14:paraId="770D13CD" w14:textId="77777777" w:rsidR="00C72A7F" w:rsidRPr="002A6BB4" w:rsidRDefault="00C72A7F" w:rsidP="00B55422">
            <w:pPr>
              <w:spacing w:before="0"/>
              <w:ind w:left="-154"/>
              <w:jc w:val="center"/>
              <w:rPr>
                <w:rFonts w:eastAsia="Times New Roman" w:cs="Arial"/>
                <w:szCs w:val="24"/>
                <w:lang w:eastAsia="en-AU"/>
              </w:rPr>
            </w:pPr>
            <w:r w:rsidRPr="002A6BB4">
              <w:rPr>
                <w:rFonts w:eastAsia="Times New Roman" w:cs="Arial"/>
                <w:szCs w:val="24"/>
                <w:lang w:eastAsia="en-AU"/>
              </w:rPr>
              <w:t>Remote</w:t>
            </w:r>
          </w:p>
        </w:tc>
        <w:tc>
          <w:tcPr>
            <w:tcW w:w="638" w:type="pct"/>
            <w:vAlign w:val="center"/>
          </w:tcPr>
          <w:p w14:paraId="4BBD8D9E" w14:textId="77777777" w:rsidR="00C72A7F" w:rsidRPr="002A6BB4" w:rsidRDefault="00C72A7F" w:rsidP="00B55422">
            <w:pPr>
              <w:spacing w:before="0"/>
              <w:jc w:val="center"/>
              <w:rPr>
                <w:rFonts w:eastAsia="Times New Roman" w:cs="Arial"/>
                <w:szCs w:val="24"/>
                <w:lang w:eastAsia="en-AU"/>
              </w:rPr>
            </w:pPr>
            <w:r w:rsidRPr="002A6BB4">
              <w:rPr>
                <w:rFonts w:eastAsia="Times New Roman" w:cs="Arial"/>
                <w:szCs w:val="24"/>
                <w:lang w:eastAsia="en-AU"/>
              </w:rPr>
              <w:t>Very Remote</w:t>
            </w:r>
          </w:p>
        </w:tc>
      </w:tr>
      <w:tr w:rsidR="00C72A7F" w:rsidRPr="00BC5BB4" w14:paraId="35C3545E" w14:textId="77777777" w:rsidTr="006A0974">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7F68B4CB" w14:textId="77777777" w:rsidR="00C72A7F" w:rsidRPr="002A6BB4" w:rsidRDefault="00C72A7F" w:rsidP="00B55422">
            <w:pPr>
              <w:rPr>
                <w:rFonts w:eastAsia="Times New Roman" w:cs="Arial"/>
                <w:color w:val="000000"/>
                <w:szCs w:val="24"/>
                <w:lang w:eastAsia="en-AU"/>
              </w:rPr>
            </w:pPr>
            <w:r w:rsidRPr="002A6BB4">
              <w:rPr>
                <w:rFonts w:cs="Arial"/>
                <w:szCs w:val="24"/>
              </w:rPr>
              <w:t>06_431_0131_2_2</w:t>
            </w:r>
          </w:p>
        </w:tc>
        <w:tc>
          <w:tcPr>
            <w:tcW w:w="1927" w:type="pct"/>
            <w:vAlign w:val="center"/>
          </w:tcPr>
          <w:p w14:paraId="6EECD4E4" w14:textId="050641A9" w:rsidR="00C72A7F" w:rsidRPr="002A6BB4" w:rsidRDefault="00C72A7F" w:rsidP="00B55422">
            <w:pPr>
              <w:rPr>
                <w:rFonts w:eastAsia="Times New Roman" w:cs="Arial"/>
                <w:color w:val="000000"/>
                <w:szCs w:val="24"/>
                <w:lang w:eastAsia="en-AU"/>
              </w:rPr>
            </w:pPr>
            <w:r w:rsidRPr="002A6BB4">
              <w:rPr>
                <w:rFonts w:cs="Arial"/>
                <w:szCs w:val="24"/>
              </w:rPr>
              <w:t>Specialist Disability Accommodation (SDA)</w:t>
            </w:r>
          </w:p>
        </w:tc>
        <w:tc>
          <w:tcPr>
            <w:tcW w:w="428" w:type="pct"/>
            <w:vAlign w:val="center"/>
          </w:tcPr>
          <w:p w14:paraId="0EB0267E" w14:textId="77777777" w:rsidR="00C72A7F" w:rsidRPr="002A6BB4" w:rsidRDefault="00C72A7F" w:rsidP="00B55422">
            <w:pPr>
              <w:jc w:val="center"/>
              <w:rPr>
                <w:rFonts w:eastAsia="Times New Roman" w:cs="Arial"/>
                <w:bCs/>
                <w:color w:val="000000"/>
                <w:szCs w:val="24"/>
                <w:lang w:eastAsia="en-AU"/>
              </w:rPr>
            </w:pPr>
            <w:r w:rsidRPr="002A6BB4">
              <w:rPr>
                <w:rFonts w:eastAsia="Times New Roman" w:cs="Arial"/>
                <w:bCs/>
                <w:color w:val="000000"/>
                <w:szCs w:val="24"/>
                <w:lang w:eastAsia="en-AU"/>
              </w:rPr>
              <w:t>Each</w:t>
            </w:r>
          </w:p>
        </w:tc>
        <w:tc>
          <w:tcPr>
            <w:tcW w:w="516" w:type="pct"/>
            <w:vAlign w:val="center"/>
          </w:tcPr>
          <w:p w14:paraId="16C16666" w14:textId="77777777" w:rsidR="00C72A7F" w:rsidRPr="002A6BB4" w:rsidRDefault="00C72A7F" w:rsidP="00B55422">
            <w:pPr>
              <w:jc w:val="center"/>
              <w:rPr>
                <w:rFonts w:eastAsia="Times New Roman" w:cs="Arial"/>
                <w:bCs/>
                <w:color w:val="000000"/>
                <w:szCs w:val="24"/>
                <w:lang w:eastAsia="en-AU"/>
              </w:rPr>
            </w:pPr>
            <w:r w:rsidRPr="002A6BB4">
              <w:rPr>
                <w:rFonts w:eastAsia="Times New Roman" w:cs="Arial"/>
                <w:bCs/>
                <w:color w:val="000000"/>
                <w:szCs w:val="24"/>
                <w:lang w:eastAsia="en-AU"/>
              </w:rPr>
              <w:t>N/A</w:t>
            </w:r>
          </w:p>
        </w:tc>
        <w:tc>
          <w:tcPr>
            <w:tcW w:w="534" w:type="pct"/>
            <w:vAlign w:val="center"/>
          </w:tcPr>
          <w:p w14:paraId="14821A7E" w14:textId="77777777" w:rsidR="00C72A7F" w:rsidRPr="002A6BB4" w:rsidRDefault="00C72A7F" w:rsidP="00B55422">
            <w:pPr>
              <w:jc w:val="center"/>
              <w:rPr>
                <w:rFonts w:eastAsia="Times New Roman" w:cs="Arial"/>
                <w:bCs/>
                <w:color w:val="000000"/>
                <w:szCs w:val="24"/>
                <w:lang w:eastAsia="en-AU"/>
              </w:rPr>
            </w:pPr>
            <w:r w:rsidRPr="002A6BB4">
              <w:rPr>
                <w:rFonts w:eastAsia="Times New Roman" w:cs="Arial"/>
                <w:bCs/>
                <w:color w:val="000000"/>
                <w:szCs w:val="24"/>
                <w:lang w:eastAsia="en-AU"/>
              </w:rPr>
              <w:t>N/A</w:t>
            </w:r>
          </w:p>
        </w:tc>
        <w:tc>
          <w:tcPr>
            <w:tcW w:w="638" w:type="pct"/>
            <w:vAlign w:val="center"/>
          </w:tcPr>
          <w:p w14:paraId="5E3F1988" w14:textId="77777777" w:rsidR="00C72A7F" w:rsidRPr="002A6BB4" w:rsidRDefault="00C72A7F" w:rsidP="00B55422">
            <w:pPr>
              <w:jc w:val="center"/>
              <w:rPr>
                <w:rFonts w:eastAsia="Times New Roman" w:cs="Arial"/>
                <w:bCs/>
                <w:color w:val="000000"/>
                <w:szCs w:val="24"/>
                <w:lang w:eastAsia="en-AU"/>
              </w:rPr>
            </w:pPr>
            <w:r w:rsidRPr="002A6BB4">
              <w:rPr>
                <w:rFonts w:eastAsia="Times New Roman" w:cs="Arial"/>
                <w:bCs/>
                <w:color w:val="000000"/>
                <w:szCs w:val="24"/>
                <w:lang w:eastAsia="en-AU"/>
              </w:rPr>
              <w:t>N/A</w:t>
            </w:r>
          </w:p>
        </w:tc>
      </w:tr>
      <w:tr w:rsidR="00C72A7F" w:rsidRPr="00BC5BB4" w14:paraId="017E4679" w14:textId="77777777" w:rsidTr="006A0974">
        <w:tc>
          <w:tcPr>
            <w:tcW w:w="957" w:type="pct"/>
            <w:vAlign w:val="center"/>
          </w:tcPr>
          <w:p w14:paraId="0D3B116C" w14:textId="662D28A7" w:rsidR="00C72A7F" w:rsidRPr="002A6BB4" w:rsidRDefault="00C72A7F" w:rsidP="00C72A7F">
            <w:pPr>
              <w:rPr>
                <w:rFonts w:cs="Arial"/>
              </w:rPr>
            </w:pPr>
            <w:r w:rsidRPr="44FA7C7B">
              <w:rPr>
                <w:rFonts w:cs="Arial"/>
              </w:rPr>
              <w:t>06_432_0131_2_2</w:t>
            </w:r>
          </w:p>
        </w:tc>
        <w:tc>
          <w:tcPr>
            <w:tcW w:w="1927" w:type="pct"/>
            <w:vAlign w:val="center"/>
          </w:tcPr>
          <w:p w14:paraId="2E1817A7" w14:textId="0288ED96" w:rsidR="00C72A7F" w:rsidRPr="002A6BB4" w:rsidRDefault="00C72A7F" w:rsidP="00C72A7F">
            <w:pPr>
              <w:rPr>
                <w:rFonts w:cs="Arial"/>
                <w:szCs w:val="24"/>
              </w:rPr>
            </w:pPr>
            <w:r w:rsidRPr="002A6BB4">
              <w:rPr>
                <w:rFonts w:cs="Arial"/>
                <w:szCs w:val="24"/>
              </w:rPr>
              <w:t>SDA Vacancy - Person-Specific Adjustment</w:t>
            </w:r>
          </w:p>
        </w:tc>
        <w:tc>
          <w:tcPr>
            <w:tcW w:w="428" w:type="pct"/>
            <w:vAlign w:val="center"/>
          </w:tcPr>
          <w:p w14:paraId="6D503D14" w14:textId="1910D387" w:rsidR="00C72A7F" w:rsidRPr="002A6BB4" w:rsidRDefault="00C72A7F" w:rsidP="00C72A7F">
            <w:pPr>
              <w:jc w:val="center"/>
              <w:rPr>
                <w:rFonts w:eastAsia="Times New Roman" w:cs="Arial"/>
                <w:bCs/>
                <w:color w:val="000000"/>
                <w:szCs w:val="24"/>
                <w:lang w:eastAsia="en-AU"/>
              </w:rPr>
            </w:pPr>
            <w:r w:rsidRPr="002A6BB4">
              <w:rPr>
                <w:rFonts w:eastAsia="Times New Roman" w:cs="Arial"/>
                <w:bCs/>
                <w:color w:val="000000"/>
                <w:szCs w:val="24"/>
                <w:lang w:eastAsia="en-AU"/>
              </w:rPr>
              <w:t>Each</w:t>
            </w:r>
          </w:p>
        </w:tc>
        <w:tc>
          <w:tcPr>
            <w:tcW w:w="516" w:type="pct"/>
            <w:vAlign w:val="center"/>
          </w:tcPr>
          <w:p w14:paraId="3A44192F" w14:textId="610BB99D" w:rsidR="00C72A7F" w:rsidRPr="002A6BB4" w:rsidRDefault="00C72A7F" w:rsidP="00C72A7F">
            <w:pPr>
              <w:jc w:val="center"/>
              <w:rPr>
                <w:rFonts w:eastAsia="Times New Roman" w:cs="Arial"/>
                <w:bCs/>
                <w:color w:val="000000"/>
                <w:szCs w:val="24"/>
                <w:lang w:eastAsia="en-AU"/>
              </w:rPr>
            </w:pPr>
            <w:r w:rsidRPr="002A6BB4">
              <w:rPr>
                <w:rFonts w:eastAsia="Times New Roman" w:cs="Arial"/>
                <w:bCs/>
                <w:color w:val="000000"/>
                <w:szCs w:val="24"/>
                <w:lang w:eastAsia="en-AU"/>
              </w:rPr>
              <w:t>N/A</w:t>
            </w:r>
          </w:p>
        </w:tc>
        <w:tc>
          <w:tcPr>
            <w:tcW w:w="534" w:type="pct"/>
            <w:vAlign w:val="center"/>
          </w:tcPr>
          <w:p w14:paraId="6186EFB9" w14:textId="4367EAC1" w:rsidR="00C72A7F" w:rsidRPr="002A6BB4" w:rsidRDefault="00C72A7F" w:rsidP="00C72A7F">
            <w:pPr>
              <w:jc w:val="center"/>
              <w:rPr>
                <w:rFonts w:eastAsia="Times New Roman" w:cs="Arial"/>
                <w:bCs/>
                <w:color w:val="000000"/>
                <w:szCs w:val="24"/>
                <w:lang w:eastAsia="en-AU"/>
              </w:rPr>
            </w:pPr>
            <w:r w:rsidRPr="002A6BB4">
              <w:rPr>
                <w:rFonts w:eastAsia="Times New Roman" w:cs="Arial"/>
                <w:bCs/>
                <w:color w:val="000000"/>
                <w:szCs w:val="24"/>
                <w:lang w:eastAsia="en-AU"/>
              </w:rPr>
              <w:t>N/A</w:t>
            </w:r>
          </w:p>
        </w:tc>
        <w:tc>
          <w:tcPr>
            <w:tcW w:w="638" w:type="pct"/>
            <w:vAlign w:val="center"/>
          </w:tcPr>
          <w:p w14:paraId="10A76945" w14:textId="6941F2CC" w:rsidR="00C72A7F" w:rsidRPr="002A6BB4" w:rsidRDefault="00C72A7F" w:rsidP="00C72A7F">
            <w:pPr>
              <w:jc w:val="center"/>
              <w:rPr>
                <w:rFonts w:eastAsia="Times New Roman" w:cs="Arial"/>
                <w:color w:val="000000"/>
                <w:lang w:eastAsia="en-AU"/>
              </w:rPr>
            </w:pPr>
            <w:r w:rsidRPr="44FA7C7B">
              <w:rPr>
                <w:rFonts w:eastAsia="Times New Roman" w:cs="Arial"/>
                <w:color w:val="000000"/>
                <w:lang w:eastAsia="en-AU"/>
              </w:rPr>
              <w:t>N/A</w:t>
            </w:r>
          </w:p>
        </w:tc>
      </w:tr>
    </w:tbl>
    <w:p w14:paraId="63AD7C6B" w14:textId="47CA2D71" w:rsidR="00C72A7F" w:rsidRDefault="00A80731" w:rsidP="00C72A7F">
      <w:pPr>
        <w:pStyle w:val="Heading1"/>
      </w:pPr>
      <w:bookmarkStart w:id="12" w:name="_Toc236059278"/>
      <w:bookmarkEnd w:id="11"/>
      <w:r>
        <w:t xml:space="preserve">Recommended </w:t>
      </w:r>
      <w:r w:rsidR="00C72A7F">
        <w:t>Maximum Reasonable Rent and Board Contributions</w:t>
      </w:r>
      <w:bookmarkEnd w:id="12"/>
    </w:p>
    <w:p w14:paraId="313E0081" w14:textId="781A0F24" w:rsidR="00210708" w:rsidRPr="002A6BB4" w:rsidRDefault="00210708" w:rsidP="00BB2564">
      <w:pPr>
        <w:pStyle w:val="Caption"/>
      </w:pPr>
      <w:bookmarkStart w:id="13" w:name="_Ref59440421"/>
      <w:bookmarkStart w:id="14" w:name="_Ref178002838"/>
      <w:bookmarkStart w:id="15" w:name="_Toc40450140"/>
      <w:bookmarkEnd w:id="2"/>
      <w:bookmarkEnd w:id="3"/>
      <w:bookmarkEnd w:id="4"/>
      <w:bookmarkEnd w:id="5"/>
      <w:bookmarkEnd w:id="6"/>
      <w:bookmarkEnd w:id="7"/>
      <w:bookmarkEnd w:id="8"/>
      <w:r w:rsidRPr="002A6BB4">
        <w:t xml:space="preserve">Table </w:t>
      </w:r>
      <w:r>
        <w:fldChar w:fldCharType="begin"/>
      </w:r>
      <w:r>
        <w:instrText>SEQ Table \* ARABIC</w:instrText>
      </w:r>
      <w:r>
        <w:fldChar w:fldCharType="separate"/>
      </w:r>
      <w:r w:rsidR="005379FE">
        <w:rPr>
          <w:noProof/>
        </w:rPr>
        <w:t>2</w:t>
      </w:r>
      <w:r>
        <w:fldChar w:fldCharType="end"/>
      </w:r>
      <w:bookmarkEnd w:id="13"/>
      <w:r w:rsidRPr="002A6BB4">
        <w:t xml:space="preserve">: </w:t>
      </w:r>
      <w:r w:rsidR="00EA23B7">
        <w:t xml:space="preserve">Recommended </w:t>
      </w:r>
      <w:r w:rsidR="00A25B6E" w:rsidRPr="002A6BB4">
        <w:t xml:space="preserve">Fortnightly </w:t>
      </w:r>
      <w:r w:rsidRPr="002A6BB4">
        <w:t>Maximum Reasonable Rent Contribution</w:t>
      </w:r>
      <w:bookmarkEnd w:id="14"/>
    </w:p>
    <w:tbl>
      <w:tblPr>
        <w:tblStyle w:val="GridTable4"/>
        <w:tblW w:w="5000" w:type="pct"/>
        <w:tblLook w:val="0420" w:firstRow="1" w:lastRow="0" w:firstColumn="0" w:lastColumn="0" w:noHBand="0" w:noVBand="1"/>
        <w:tblCaption w:val="Fortnightly Maximum Reasonable Rent Contribution"/>
      </w:tblPr>
      <w:tblGrid>
        <w:gridCol w:w="5763"/>
        <w:gridCol w:w="3915"/>
        <w:gridCol w:w="4315"/>
      </w:tblGrid>
      <w:tr w:rsidR="00462124" w:rsidRPr="00BC5BB4" w14:paraId="6CFB939F" w14:textId="77777777" w:rsidTr="006A0974">
        <w:trPr>
          <w:cnfStyle w:val="100000000000" w:firstRow="1" w:lastRow="0" w:firstColumn="0" w:lastColumn="0" w:oddVBand="0" w:evenVBand="0" w:oddHBand="0" w:evenHBand="0" w:firstRowFirstColumn="0" w:firstRowLastColumn="0" w:lastRowFirstColumn="0" w:lastRowLastColumn="0"/>
        </w:trPr>
        <w:tc>
          <w:tcPr>
            <w:tcW w:w="2059" w:type="pct"/>
            <w:vAlign w:val="center"/>
          </w:tcPr>
          <w:p w14:paraId="32A61680" w14:textId="77777777" w:rsidR="00462124" w:rsidRPr="002A6BB4" w:rsidRDefault="00462124" w:rsidP="00657A6B">
            <w:pPr>
              <w:rPr>
                <w:rFonts w:cs="Arial"/>
                <w:szCs w:val="24"/>
              </w:rPr>
            </w:pPr>
            <w:r w:rsidRPr="002A6BB4">
              <w:rPr>
                <w:rFonts w:cs="Arial"/>
                <w:szCs w:val="24"/>
              </w:rPr>
              <w:t>Period</w:t>
            </w:r>
          </w:p>
        </w:tc>
        <w:tc>
          <w:tcPr>
            <w:tcW w:w="1399" w:type="pct"/>
            <w:vAlign w:val="center"/>
          </w:tcPr>
          <w:p w14:paraId="28BA0AD6" w14:textId="77777777" w:rsidR="00462124" w:rsidRPr="002A6BB4" w:rsidRDefault="00462124" w:rsidP="00657A6B">
            <w:pPr>
              <w:jc w:val="center"/>
              <w:rPr>
                <w:rFonts w:cs="Arial"/>
                <w:szCs w:val="24"/>
                <w:vertAlign w:val="superscript"/>
              </w:rPr>
            </w:pPr>
            <w:r w:rsidRPr="002A6BB4">
              <w:rPr>
                <w:rFonts w:cs="Arial"/>
                <w:szCs w:val="24"/>
              </w:rPr>
              <w:t>Single</w:t>
            </w:r>
          </w:p>
        </w:tc>
        <w:tc>
          <w:tcPr>
            <w:tcW w:w="1542" w:type="pct"/>
            <w:vAlign w:val="center"/>
          </w:tcPr>
          <w:p w14:paraId="043E8186" w14:textId="77777777" w:rsidR="00462124" w:rsidRPr="002A6BB4" w:rsidRDefault="00462124" w:rsidP="00657A6B">
            <w:pPr>
              <w:jc w:val="center"/>
              <w:rPr>
                <w:rFonts w:cs="Arial"/>
                <w:szCs w:val="24"/>
                <w:vertAlign w:val="superscript"/>
              </w:rPr>
            </w:pPr>
            <w:r w:rsidRPr="002A6BB4">
              <w:rPr>
                <w:rFonts w:cs="Arial"/>
                <w:szCs w:val="24"/>
              </w:rPr>
              <w:t>Member of a Couple</w:t>
            </w:r>
            <w:r w:rsidR="00F5558C" w:rsidRPr="002A6BB4">
              <w:rPr>
                <w:rFonts w:cs="Arial"/>
                <w:szCs w:val="24"/>
              </w:rPr>
              <w:t xml:space="preserve"> (Each)</w:t>
            </w:r>
          </w:p>
        </w:tc>
      </w:tr>
      <w:tr w:rsidR="009A6912" w:rsidRPr="00BC5BB4" w14:paraId="1D4660A1" w14:textId="77777777" w:rsidTr="006A0974">
        <w:trPr>
          <w:cnfStyle w:val="000000100000" w:firstRow="0" w:lastRow="0" w:firstColumn="0" w:lastColumn="0" w:oddVBand="0" w:evenVBand="0" w:oddHBand="1" w:evenHBand="0" w:firstRowFirstColumn="0" w:firstRowLastColumn="0" w:lastRowFirstColumn="0" w:lastRowLastColumn="0"/>
        </w:trPr>
        <w:tc>
          <w:tcPr>
            <w:tcW w:w="2059" w:type="pct"/>
            <w:vAlign w:val="center"/>
          </w:tcPr>
          <w:p w14:paraId="49DE0E44" w14:textId="593E4761" w:rsidR="009A6912" w:rsidRPr="002A6BB4" w:rsidRDefault="009A6912" w:rsidP="009A6912">
            <w:pPr>
              <w:rPr>
                <w:rFonts w:cs="Arial"/>
                <w:szCs w:val="24"/>
              </w:rPr>
            </w:pPr>
            <w:r w:rsidRPr="001C3318">
              <w:rPr>
                <w:szCs w:val="24"/>
              </w:rPr>
              <w:t>20 September 2025 to 19 March 2026</w:t>
            </w:r>
          </w:p>
        </w:tc>
        <w:tc>
          <w:tcPr>
            <w:tcW w:w="1399" w:type="pct"/>
            <w:vAlign w:val="center"/>
          </w:tcPr>
          <w:p w14:paraId="66D6105B" w14:textId="4BE1BC2D" w:rsidR="009A6912" w:rsidRPr="002A6BB4" w:rsidRDefault="009A6912" w:rsidP="009A6912">
            <w:pPr>
              <w:jc w:val="center"/>
              <w:rPr>
                <w:rFonts w:cs="Arial"/>
                <w:szCs w:val="24"/>
              </w:rPr>
            </w:pPr>
            <w:r w:rsidRPr="001C3318">
              <w:rPr>
                <w:szCs w:val="24"/>
              </w:rPr>
              <w:t>$506.56</w:t>
            </w:r>
          </w:p>
        </w:tc>
        <w:tc>
          <w:tcPr>
            <w:tcW w:w="1542" w:type="pct"/>
            <w:vAlign w:val="center"/>
          </w:tcPr>
          <w:p w14:paraId="3D3E621A" w14:textId="6DA4012E" w:rsidR="009A6912" w:rsidRPr="002A6BB4" w:rsidRDefault="009A6912" w:rsidP="009A6912">
            <w:pPr>
              <w:jc w:val="center"/>
              <w:rPr>
                <w:rFonts w:cs="Arial"/>
                <w:szCs w:val="24"/>
              </w:rPr>
            </w:pPr>
            <w:r w:rsidRPr="001C3318">
              <w:rPr>
                <w:szCs w:val="24"/>
              </w:rPr>
              <w:t>$</w:t>
            </w:r>
            <w:r w:rsidR="00261570" w:rsidRPr="001C3318">
              <w:rPr>
                <w:szCs w:val="24"/>
              </w:rPr>
              <w:t>320.98</w:t>
            </w:r>
          </w:p>
        </w:tc>
      </w:tr>
      <w:tr w:rsidR="0075420F" w:rsidRPr="00BC5BB4" w14:paraId="79EB531C" w14:textId="77777777" w:rsidTr="006A0974">
        <w:tc>
          <w:tcPr>
            <w:tcW w:w="2059" w:type="pct"/>
          </w:tcPr>
          <w:p w14:paraId="27C0C089" w14:textId="7EFE666D" w:rsidR="0075420F" w:rsidRPr="001C3318" w:rsidRDefault="0075420F" w:rsidP="0075420F">
            <w:pPr>
              <w:rPr>
                <w:szCs w:val="24"/>
              </w:rPr>
            </w:pPr>
            <w:r w:rsidRPr="001C3318">
              <w:rPr>
                <w:szCs w:val="24"/>
              </w:rPr>
              <w:t>20 March 2026 to 19 September 2026</w:t>
            </w:r>
          </w:p>
        </w:tc>
        <w:tc>
          <w:tcPr>
            <w:tcW w:w="1399" w:type="pct"/>
          </w:tcPr>
          <w:p w14:paraId="28A70DE7" w14:textId="00BB2B02" w:rsidR="0075420F" w:rsidRPr="001C3318" w:rsidRDefault="0075420F" w:rsidP="0075420F">
            <w:pPr>
              <w:jc w:val="center"/>
              <w:rPr>
                <w:szCs w:val="24"/>
              </w:rPr>
            </w:pPr>
            <w:r w:rsidRPr="001C3318">
              <w:rPr>
                <w:szCs w:val="24"/>
              </w:rPr>
              <w:t>$516.11</w:t>
            </w:r>
          </w:p>
        </w:tc>
        <w:tc>
          <w:tcPr>
            <w:tcW w:w="1542" w:type="pct"/>
          </w:tcPr>
          <w:p w14:paraId="2BCD315C" w14:textId="4C77C682" w:rsidR="0075420F" w:rsidRPr="001C3318" w:rsidRDefault="0075420F" w:rsidP="0075420F">
            <w:pPr>
              <w:jc w:val="center"/>
              <w:rPr>
                <w:szCs w:val="24"/>
              </w:rPr>
            </w:pPr>
            <w:r w:rsidRPr="001C3318">
              <w:rPr>
                <w:szCs w:val="24"/>
              </w:rPr>
              <w:t>$327.05</w:t>
            </w:r>
          </w:p>
        </w:tc>
      </w:tr>
    </w:tbl>
    <w:p w14:paraId="3372E669" w14:textId="4B4AC09F" w:rsidR="00210708" w:rsidRPr="002A6BB4" w:rsidRDefault="00210708" w:rsidP="00BB2564">
      <w:pPr>
        <w:pStyle w:val="Caption"/>
      </w:pPr>
      <w:bookmarkStart w:id="16" w:name="_Ref59440510"/>
      <w:bookmarkStart w:id="17" w:name="_Ref178002845"/>
      <w:r w:rsidRPr="002A6BB4">
        <w:t xml:space="preserve">Table </w:t>
      </w:r>
      <w:r>
        <w:fldChar w:fldCharType="begin"/>
      </w:r>
      <w:r>
        <w:instrText>SEQ Table \* ARABIC</w:instrText>
      </w:r>
      <w:r>
        <w:fldChar w:fldCharType="separate"/>
      </w:r>
      <w:r w:rsidR="005379FE">
        <w:rPr>
          <w:noProof/>
        </w:rPr>
        <w:t>3</w:t>
      </w:r>
      <w:r>
        <w:fldChar w:fldCharType="end"/>
      </w:r>
      <w:bookmarkEnd w:id="16"/>
      <w:r w:rsidRPr="002A6BB4">
        <w:t xml:space="preserve">: </w:t>
      </w:r>
      <w:r w:rsidR="00EA23B7">
        <w:t xml:space="preserve">Recommended </w:t>
      </w:r>
      <w:r w:rsidR="00A25B6E" w:rsidRPr="002A6BB4">
        <w:t xml:space="preserve">Fortnightly </w:t>
      </w:r>
      <w:r w:rsidRPr="002A6BB4">
        <w:t>Maximum Board</w:t>
      </w:r>
      <w:bookmarkEnd w:id="17"/>
    </w:p>
    <w:tbl>
      <w:tblPr>
        <w:tblStyle w:val="GridTable4"/>
        <w:tblW w:w="5000" w:type="pct"/>
        <w:tblLook w:val="0420" w:firstRow="1" w:lastRow="0" w:firstColumn="0" w:lastColumn="0" w:noHBand="0" w:noVBand="1"/>
        <w:tblCaption w:val="Fortnightly Maximum Board"/>
      </w:tblPr>
      <w:tblGrid>
        <w:gridCol w:w="5763"/>
        <w:gridCol w:w="3856"/>
        <w:gridCol w:w="4374"/>
      </w:tblGrid>
      <w:tr w:rsidR="00210708" w:rsidRPr="00BC5BB4" w14:paraId="003CA6F0" w14:textId="77777777" w:rsidTr="00CF70D5">
        <w:trPr>
          <w:cnfStyle w:val="100000000000" w:firstRow="1" w:lastRow="0" w:firstColumn="0" w:lastColumn="0" w:oddVBand="0" w:evenVBand="0" w:oddHBand="0" w:evenHBand="0" w:firstRowFirstColumn="0" w:firstRowLastColumn="0" w:lastRowFirstColumn="0" w:lastRowLastColumn="0"/>
        </w:trPr>
        <w:tc>
          <w:tcPr>
            <w:tcW w:w="2059" w:type="pct"/>
            <w:vAlign w:val="center"/>
          </w:tcPr>
          <w:p w14:paraId="59FE0928" w14:textId="77777777" w:rsidR="00210708" w:rsidRPr="002A6BB4" w:rsidRDefault="00210708" w:rsidP="00657A6B">
            <w:pPr>
              <w:rPr>
                <w:rFonts w:cs="Arial"/>
                <w:szCs w:val="24"/>
              </w:rPr>
            </w:pPr>
            <w:r w:rsidRPr="002A6BB4">
              <w:rPr>
                <w:rFonts w:cs="Arial"/>
                <w:szCs w:val="24"/>
              </w:rPr>
              <w:t>Period</w:t>
            </w:r>
          </w:p>
        </w:tc>
        <w:tc>
          <w:tcPr>
            <w:tcW w:w="1378" w:type="pct"/>
            <w:vAlign w:val="center"/>
          </w:tcPr>
          <w:p w14:paraId="01B23A86" w14:textId="77777777" w:rsidR="00210708" w:rsidRPr="002A6BB4" w:rsidRDefault="00210708" w:rsidP="00657A6B">
            <w:pPr>
              <w:jc w:val="center"/>
              <w:rPr>
                <w:rFonts w:cs="Arial"/>
                <w:szCs w:val="24"/>
              </w:rPr>
            </w:pPr>
            <w:r w:rsidRPr="002A6BB4">
              <w:rPr>
                <w:rFonts w:cs="Arial"/>
                <w:szCs w:val="24"/>
              </w:rPr>
              <w:t>Single</w:t>
            </w:r>
          </w:p>
        </w:tc>
        <w:tc>
          <w:tcPr>
            <w:tcW w:w="1563" w:type="pct"/>
            <w:vAlign w:val="center"/>
          </w:tcPr>
          <w:p w14:paraId="2D7BC4E1" w14:textId="77777777" w:rsidR="00210708" w:rsidRPr="002A6BB4" w:rsidRDefault="00210708" w:rsidP="00657A6B">
            <w:pPr>
              <w:jc w:val="center"/>
              <w:rPr>
                <w:rFonts w:cs="Arial"/>
                <w:szCs w:val="24"/>
              </w:rPr>
            </w:pPr>
            <w:r w:rsidRPr="002A6BB4">
              <w:rPr>
                <w:rFonts w:cs="Arial"/>
                <w:szCs w:val="24"/>
              </w:rPr>
              <w:t>Member of a Couple</w:t>
            </w:r>
            <w:r w:rsidR="00F5558C" w:rsidRPr="002A6BB4">
              <w:rPr>
                <w:rFonts w:cs="Arial"/>
                <w:szCs w:val="24"/>
              </w:rPr>
              <w:t xml:space="preserve"> (Each)</w:t>
            </w:r>
          </w:p>
        </w:tc>
      </w:tr>
      <w:tr w:rsidR="009A6912" w:rsidRPr="00BC5BB4" w14:paraId="5B3D135B" w14:textId="77777777" w:rsidTr="00CF70D5">
        <w:trPr>
          <w:cnfStyle w:val="000000100000" w:firstRow="0" w:lastRow="0" w:firstColumn="0" w:lastColumn="0" w:oddVBand="0" w:evenVBand="0" w:oddHBand="1" w:evenHBand="0" w:firstRowFirstColumn="0" w:firstRowLastColumn="0" w:lastRowFirstColumn="0" w:lastRowLastColumn="0"/>
        </w:trPr>
        <w:tc>
          <w:tcPr>
            <w:tcW w:w="2059" w:type="pct"/>
            <w:vAlign w:val="center"/>
          </w:tcPr>
          <w:p w14:paraId="1A6F9732" w14:textId="65CFF36B" w:rsidR="009A6912" w:rsidRPr="002A6BB4" w:rsidRDefault="009A6912" w:rsidP="009A6912">
            <w:pPr>
              <w:rPr>
                <w:rFonts w:cs="Arial"/>
                <w:szCs w:val="24"/>
              </w:rPr>
            </w:pPr>
            <w:r w:rsidRPr="001C3318">
              <w:rPr>
                <w:szCs w:val="24"/>
              </w:rPr>
              <w:t>20 September 202</w:t>
            </w:r>
            <w:r w:rsidR="008B4B22">
              <w:rPr>
                <w:szCs w:val="24"/>
              </w:rPr>
              <w:t>5</w:t>
            </w:r>
            <w:r w:rsidRPr="001C3318">
              <w:rPr>
                <w:szCs w:val="24"/>
              </w:rPr>
              <w:t xml:space="preserve"> to 19 March 2026</w:t>
            </w:r>
          </w:p>
        </w:tc>
        <w:tc>
          <w:tcPr>
            <w:tcW w:w="1378" w:type="pct"/>
            <w:vAlign w:val="center"/>
          </w:tcPr>
          <w:p w14:paraId="46082AFC" w14:textId="19D2AA61" w:rsidR="009A6912" w:rsidRPr="002A6BB4" w:rsidRDefault="009A6912" w:rsidP="009A6912">
            <w:pPr>
              <w:jc w:val="center"/>
              <w:rPr>
                <w:rFonts w:cs="Arial"/>
                <w:szCs w:val="24"/>
              </w:rPr>
            </w:pPr>
            <w:r w:rsidRPr="001C3318">
              <w:rPr>
                <w:szCs w:val="24"/>
              </w:rPr>
              <w:t>$553.95</w:t>
            </w:r>
          </w:p>
        </w:tc>
        <w:tc>
          <w:tcPr>
            <w:tcW w:w="1563" w:type="pct"/>
            <w:vAlign w:val="center"/>
          </w:tcPr>
          <w:p w14:paraId="4265ECE0" w14:textId="41DF199D" w:rsidR="009A6912" w:rsidRPr="002A6BB4" w:rsidRDefault="009A6912" w:rsidP="009A6912">
            <w:pPr>
              <w:jc w:val="center"/>
              <w:rPr>
                <w:rFonts w:cs="Arial"/>
                <w:szCs w:val="24"/>
              </w:rPr>
            </w:pPr>
            <w:r w:rsidRPr="001C3318">
              <w:rPr>
                <w:szCs w:val="24"/>
              </w:rPr>
              <w:t>$417.55</w:t>
            </w:r>
          </w:p>
        </w:tc>
      </w:tr>
      <w:tr w:rsidR="0075420F" w:rsidRPr="00BC5BB4" w14:paraId="1B05FE1D" w14:textId="77777777" w:rsidTr="00CF70D5">
        <w:tc>
          <w:tcPr>
            <w:tcW w:w="2059" w:type="pct"/>
          </w:tcPr>
          <w:p w14:paraId="7F4BD51F" w14:textId="4128768E" w:rsidR="0075420F" w:rsidRPr="001C3318" w:rsidRDefault="0075420F" w:rsidP="0075420F">
            <w:pPr>
              <w:rPr>
                <w:szCs w:val="24"/>
              </w:rPr>
            </w:pPr>
            <w:r w:rsidRPr="001C3318">
              <w:rPr>
                <w:szCs w:val="24"/>
              </w:rPr>
              <w:t>20 March 2026 to 19 September 2026</w:t>
            </w:r>
          </w:p>
        </w:tc>
        <w:tc>
          <w:tcPr>
            <w:tcW w:w="1378" w:type="pct"/>
          </w:tcPr>
          <w:p w14:paraId="1B3BFEF9" w14:textId="72238EFA" w:rsidR="0075420F" w:rsidRPr="001C3318" w:rsidRDefault="0075420F" w:rsidP="0075420F">
            <w:pPr>
              <w:jc w:val="center"/>
              <w:rPr>
                <w:szCs w:val="24"/>
              </w:rPr>
            </w:pPr>
            <w:r w:rsidRPr="001C3318">
              <w:rPr>
                <w:szCs w:val="24"/>
              </w:rPr>
              <w:t>$564.25</w:t>
            </w:r>
          </w:p>
        </w:tc>
        <w:tc>
          <w:tcPr>
            <w:tcW w:w="1563" w:type="pct"/>
          </w:tcPr>
          <w:p w14:paraId="67B161E8" w14:textId="5E86B04D" w:rsidR="0075420F" w:rsidRPr="001C3318" w:rsidRDefault="0075420F" w:rsidP="0075420F">
            <w:pPr>
              <w:jc w:val="center"/>
              <w:rPr>
                <w:szCs w:val="24"/>
              </w:rPr>
            </w:pPr>
            <w:r w:rsidRPr="001C3318">
              <w:rPr>
                <w:szCs w:val="24"/>
              </w:rPr>
              <w:t>$425.30</w:t>
            </w:r>
          </w:p>
        </w:tc>
      </w:tr>
    </w:tbl>
    <w:p w14:paraId="7DD03641" w14:textId="77777777" w:rsidR="00B15D1E" w:rsidRDefault="00B15D1E" w:rsidP="00E87F8B">
      <w:bookmarkStart w:id="18" w:name="_Toc40450146"/>
      <w:bookmarkStart w:id="19" w:name="_Toc71038693"/>
      <w:bookmarkStart w:id="20" w:name="_Toc71038797"/>
      <w:bookmarkStart w:id="21" w:name="_Toc233888943"/>
      <w:bookmarkStart w:id="22" w:name="_Toc40450154"/>
      <w:bookmarkEnd w:id="15"/>
    </w:p>
    <w:p w14:paraId="173D15E4" w14:textId="182F6D01" w:rsidR="00687A49" w:rsidRDefault="00687A49" w:rsidP="00951481">
      <w:pPr>
        <w:pStyle w:val="Heading1"/>
        <w:sectPr w:rsidR="00687A49" w:rsidSect="001C3318">
          <w:footerReference w:type="first" r:id="rId19"/>
          <w:pgSz w:w="16839" w:h="11907" w:orient="landscape" w:code="9"/>
          <w:pgMar w:top="1418" w:right="1418" w:bottom="1418" w:left="1418" w:header="709" w:footer="709" w:gutter="0"/>
          <w:cols w:space="708"/>
          <w:titlePg/>
          <w:docGrid w:linePitch="360"/>
        </w:sectPr>
      </w:pPr>
    </w:p>
    <w:p w14:paraId="585D12A5" w14:textId="77777777" w:rsidR="004E6D17" w:rsidRDefault="004E6D17" w:rsidP="004E6D17">
      <w:pPr>
        <w:pStyle w:val="Heading1"/>
      </w:pPr>
      <w:bookmarkStart w:id="23" w:name="_Toc236059279"/>
      <w:bookmarkStart w:id="24" w:name="_Ref525913952"/>
      <w:bookmarkStart w:id="25" w:name="_Ref525913927"/>
      <w:bookmarkStart w:id="26" w:name="_Toc40450161"/>
      <w:bookmarkEnd w:id="18"/>
      <w:bookmarkEnd w:id="19"/>
      <w:bookmarkEnd w:id="20"/>
      <w:bookmarkEnd w:id="21"/>
      <w:bookmarkEnd w:id="22"/>
      <w:r w:rsidRPr="00DE4E4F">
        <w:lastRenderedPageBreak/>
        <w:t>Minimum Design Requirements</w:t>
      </w:r>
      <w:bookmarkEnd w:id="23"/>
    </w:p>
    <w:p w14:paraId="2CFB6E85" w14:textId="1470F440" w:rsidR="001E03DA" w:rsidRPr="002A6BB4" w:rsidRDefault="001E03DA" w:rsidP="001E03DA">
      <w:r w:rsidRPr="0B6F4B55">
        <w:rPr>
          <w:rFonts w:cs="Arial"/>
        </w:rPr>
        <w:t xml:space="preserve">The Pricing Arrangements for SDA sets out the </w:t>
      </w:r>
      <w:r w:rsidR="00E9611B">
        <w:rPr>
          <w:rFonts w:cs="Arial"/>
        </w:rPr>
        <w:t>M</w:t>
      </w:r>
      <w:r w:rsidRPr="0B6F4B55">
        <w:rPr>
          <w:rFonts w:cs="Arial"/>
        </w:rPr>
        <w:t xml:space="preserve">inimum </w:t>
      </w:r>
      <w:r w:rsidR="00E9611B">
        <w:rPr>
          <w:rFonts w:cs="Arial"/>
        </w:rPr>
        <w:t>D</w:t>
      </w:r>
      <w:r w:rsidRPr="0B6F4B55">
        <w:rPr>
          <w:rFonts w:cs="Arial"/>
        </w:rPr>
        <w:t xml:space="preserve">esign </w:t>
      </w:r>
      <w:r w:rsidR="00E9611B">
        <w:rPr>
          <w:rFonts w:cs="Arial"/>
        </w:rPr>
        <w:t>R</w:t>
      </w:r>
      <w:r w:rsidRPr="0B6F4B55">
        <w:rPr>
          <w:rFonts w:cs="Arial"/>
        </w:rPr>
        <w:t>equirements for each Design Category other than Basic designs.</w:t>
      </w:r>
    </w:p>
    <w:p w14:paraId="44CBC1FA" w14:textId="030465B3" w:rsidR="001E03DA" w:rsidRPr="00B04FE3" w:rsidRDefault="001E03DA" w:rsidP="001E03DA">
      <w:pPr>
        <w:spacing w:before="240" w:after="240"/>
        <w:rPr>
          <w:rFonts w:eastAsia="Arial" w:cs="Arial"/>
          <w:szCs w:val="24"/>
        </w:rPr>
      </w:pPr>
      <w:r w:rsidRPr="75D1B043">
        <w:rPr>
          <w:rFonts w:eastAsia="Arial" w:cs="Arial"/>
          <w:szCs w:val="24"/>
        </w:rPr>
        <w:t xml:space="preserve">The </w:t>
      </w:r>
      <w:r w:rsidR="00E9611B">
        <w:rPr>
          <w:rFonts w:eastAsia="Arial" w:cs="Arial"/>
          <w:szCs w:val="24"/>
        </w:rPr>
        <w:t>M</w:t>
      </w:r>
      <w:r w:rsidRPr="0005043D">
        <w:rPr>
          <w:rFonts w:eastAsia="Arial" w:cs="Arial"/>
          <w:szCs w:val="24"/>
        </w:rPr>
        <w:t xml:space="preserve">inimum </w:t>
      </w:r>
      <w:r w:rsidR="00E9611B">
        <w:rPr>
          <w:rFonts w:eastAsia="Arial" w:cs="Arial"/>
          <w:szCs w:val="24"/>
        </w:rPr>
        <w:t>D</w:t>
      </w:r>
      <w:r w:rsidRPr="0005043D">
        <w:rPr>
          <w:rFonts w:eastAsia="Arial" w:cs="Arial"/>
          <w:szCs w:val="24"/>
        </w:rPr>
        <w:t xml:space="preserve">esign </w:t>
      </w:r>
      <w:r w:rsidR="00E9611B">
        <w:rPr>
          <w:rFonts w:eastAsia="Arial" w:cs="Arial"/>
          <w:szCs w:val="24"/>
        </w:rPr>
        <w:t>R</w:t>
      </w:r>
      <w:r w:rsidRPr="0005043D">
        <w:rPr>
          <w:rFonts w:eastAsia="Arial" w:cs="Arial"/>
          <w:szCs w:val="24"/>
        </w:rPr>
        <w:t>equirements</w:t>
      </w:r>
      <w:r w:rsidRPr="75D1B043">
        <w:rPr>
          <w:rFonts w:eastAsia="Arial" w:cs="Arial"/>
          <w:szCs w:val="24"/>
        </w:rPr>
        <w:t xml:space="preserve"> </w:t>
      </w:r>
      <w:r>
        <w:rPr>
          <w:rFonts w:eastAsia="Arial" w:cs="Arial"/>
          <w:szCs w:val="24"/>
        </w:rPr>
        <w:t xml:space="preserve">in Table 4 below </w:t>
      </w:r>
      <w:r w:rsidRPr="75D1B043">
        <w:rPr>
          <w:rFonts w:eastAsia="Arial" w:cs="Arial"/>
          <w:szCs w:val="24"/>
        </w:rPr>
        <w:t>apply to</w:t>
      </w:r>
      <w:r>
        <w:rPr>
          <w:rFonts w:eastAsia="Arial" w:cs="Arial"/>
          <w:szCs w:val="24"/>
        </w:rPr>
        <w:t xml:space="preserve"> </w:t>
      </w:r>
      <w:r w:rsidRPr="75D1B043">
        <w:rPr>
          <w:rFonts w:eastAsia="Arial" w:cs="Arial"/>
          <w:szCs w:val="24"/>
        </w:rPr>
        <w:t xml:space="preserve">Existing and </w:t>
      </w:r>
      <w:r>
        <w:rPr>
          <w:rFonts w:eastAsia="Arial" w:cs="Arial"/>
          <w:szCs w:val="24"/>
        </w:rPr>
        <w:t>L</w:t>
      </w:r>
      <w:r w:rsidRPr="75D1B043">
        <w:rPr>
          <w:rFonts w:eastAsia="Arial" w:cs="Arial"/>
          <w:szCs w:val="24"/>
        </w:rPr>
        <w:t xml:space="preserve">egacy </w:t>
      </w:r>
      <w:r>
        <w:rPr>
          <w:rFonts w:eastAsia="Arial" w:cs="Arial"/>
          <w:szCs w:val="24"/>
        </w:rPr>
        <w:t>S</w:t>
      </w:r>
      <w:r w:rsidRPr="75D1B043">
        <w:rPr>
          <w:rFonts w:eastAsia="Arial" w:cs="Arial"/>
          <w:szCs w:val="24"/>
        </w:rPr>
        <w:t>tock</w:t>
      </w:r>
      <w:r>
        <w:rPr>
          <w:rFonts w:eastAsia="Arial" w:cs="Arial"/>
          <w:szCs w:val="24"/>
        </w:rPr>
        <w:t xml:space="preserve">, and </w:t>
      </w:r>
      <w:r w:rsidRPr="00B04FE3">
        <w:rPr>
          <w:rFonts w:eastAsia="Arial" w:cs="Arial"/>
        </w:rPr>
        <w:t>New Build and New Build (refurbished) dwellings that were first enrolled as SDA before the SDA Design Standard came into effect on 1 July 2021.</w:t>
      </w:r>
    </w:p>
    <w:p w14:paraId="57DD6F9B" w14:textId="13C6D01D" w:rsidR="001E03DA" w:rsidRDefault="001E03DA" w:rsidP="001E03DA">
      <w:pPr>
        <w:spacing w:before="0" w:after="0"/>
        <w:rPr>
          <w:rFonts w:eastAsia="Arial" w:cs="Arial"/>
          <w:szCs w:val="24"/>
        </w:rPr>
      </w:pPr>
      <w:r>
        <w:rPr>
          <w:rFonts w:eastAsia="Arial" w:cs="Arial"/>
          <w:szCs w:val="24"/>
        </w:rPr>
        <w:t>The</w:t>
      </w:r>
      <w:r w:rsidRPr="75D1B043">
        <w:rPr>
          <w:rFonts w:eastAsia="Arial" w:cs="Arial"/>
          <w:szCs w:val="24"/>
        </w:rPr>
        <w:t xml:space="preserve"> SDA Design Standard </w:t>
      </w:r>
      <w:r>
        <w:rPr>
          <w:rFonts w:eastAsia="Arial" w:cs="Arial"/>
          <w:szCs w:val="24"/>
        </w:rPr>
        <w:t xml:space="preserve">(October 2019) became the </w:t>
      </w:r>
      <w:r w:rsidR="00E9611B">
        <w:rPr>
          <w:rFonts w:eastAsia="Arial" w:cs="Arial"/>
          <w:szCs w:val="24"/>
        </w:rPr>
        <w:t>M</w:t>
      </w:r>
      <w:r>
        <w:rPr>
          <w:rFonts w:eastAsia="Arial" w:cs="Arial"/>
          <w:szCs w:val="24"/>
        </w:rPr>
        <w:t xml:space="preserve">inimum </w:t>
      </w:r>
      <w:r w:rsidR="00E9611B">
        <w:rPr>
          <w:rFonts w:eastAsia="Arial" w:cs="Arial"/>
          <w:szCs w:val="24"/>
        </w:rPr>
        <w:t>D</w:t>
      </w:r>
      <w:r>
        <w:rPr>
          <w:rFonts w:eastAsia="Arial" w:cs="Arial"/>
          <w:szCs w:val="24"/>
        </w:rPr>
        <w:t xml:space="preserve">esign </w:t>
      </w:r>
      <w:r w:rsidR="00E9611B">
        <w:rPr>
          <w:rFonts w:eastAsia="Arial" w:cs="Arial"/>
          <w:szCs w:val="24"/>
        </w:rPr>
        <w:t>R</w:t>
      </w:r>
      <w:r>
        <w:rPr>
          <w:rFonts w:eastAsia="Arial" w:cs="Arial"/>
          <w:szCs w:val="24"/>
        </w:rPr>
        <w:t xml:space="preserve">equirements for New Build and New Build (refurbished) dwellings from 1 July 2021. </w:t>
      </w:r>
    </w:p>
    <w:p w14:paraId="588D2634" w14:textId="65F28812" w:rsidR="004E6D17" w:rsidRPr="002A6BB4" w:rsidRDefault="001E03DA" w:rsidP="004E6D17">
      <w:pPr>
        <w:pStyle w:val="Caption"/>
      </w:pPr>
      <w:r w:rsidRPr="002A6BB4">
        <w:t xml:space="preserve">Table </w:t>
      </w:r>
      <w:r>
        <w:fldChar w:fldCharType="begin"/>
      </w:r>
      <w:r>
        <w:instrText>SEQ Table \* ARABIC</w:instrText>
      </w:r>
      <w:r>
        <w:fldChar w:fldCharType="separate"/>
      </w:r>
      <w:r w:rsidR="005379FE">
        <w:rPr>
          <w:noProof/>
        </w:rPr>
        <w:t>4</w:t>
      </w:r>
      <w:r>
        <w:fldChar w:fldCharType="end"/>
      </w:r>
      <w:r w:rsidRPr="002A6BB4">
        <w:t>: Description of Minimum Design Requirements</w:t>
      </w:r>
      <w:r>
        <w:t xml:space="preserve"> (based on the </w:t>
      </w:r>
      <w:r w:rsidRPr="00C41151">
        <w:t>on the ‘Silver’ or ‘Platinum’ level housing designs set out in the Livable Housing Design Guidelines (fourth edition) Australia</w:t>
      </w:r>
      <w:r>
        <w:t>)</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2830"/>
        <w:gridCol w:w="5530"/>
        <w:gridCol w:w="6655"/>
      </w:tblGrid>
      <w:tr w:rsidR="004E6D17" w:rsidRPr="00BC5BB4" w14:paraId="0E0282CF" w14:textId="77777777" w:rsidTr="00FD1B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2" w:type="pct"/>
          </w:tcPr>
          <w:p w14:paraId="4A6368D1" w14:textId="77777777" w:rsidR="004E6D17" w:rsidRPr="002A6BB4" w:rsidRDefault="004E6D17">
            <w:pPr>
              <w:spacing w:before="60" w:after="60" w:line="200" w:lineRule="atLeast"/>
              <w:rPr>
                <w:rFonts w:cs="Arial"/>
                <w:szCs w:val="24"/>
              </w:rPr>
            </w:pPr>
            <w:r w:rsidRPr="002A6BB4">
              <w:rPr>
                <w:rFonts w:cs="Arial"/>
                <w:szCs w:val="24"/>
              </w:rPr>
              <w:t>Design Category</w:t>
            </w:r>
          </w:p>
        </w:tc>
        <w:tc>
          <w:tcPr>
            <w:tcW w:w="1841" w:type="pct"/>
          </w:tcPr>
          <w:p w14:paraId="62B9037F" w14:textId="77777777" w:rsidR="004E6D17" w:rsidRPr="002A6BB4" w:rsidRDefault="004E6D17">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Cs w:val="24"/>
              </w:rPr>
            </w:pPr>
            <w:r w:rsidRPr="002A6BB4">
              <w:rPr>
                <w:rFonts w:cs="Arial"/>
                <w:szCs w:val="24"/>
              </w:rPr>
              <w:t>Definition</w:t>
            </w:r>
          </w:p>
        </w:tc>
        <w:tc>
          <w:tcPr>
            <w:tcW w:w="2216" w:type="pct"/>
          </w:tcPr>
          <w:p w14:paraId="6EC81CB7" w14:textId="77777777" w:rsidR="004E6D17" w:rsidRPr="002A6BB4" w:rsidRDefault="004E6D17">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Cs w:val="24"/>
              </w:rPr>
            </w:pPr>
            <w:r w:rsidRPr="002A6BB4">
              <w:rPr>
                <w:rFonts w:cs="Arial"/>
                <w:szCs w:val="24"/>
              </w:rPr>
              <w:t>Minimum Requirements</w:t>
            </w:r>
          </w:p>
        </w:tc>
      </w:tr>
      <w:tr w:rsidR="004E6D17" w:rsidRPr="00BC5BB4" w14:paraId="65180706" w14:textId="77777777" w:rsidTr="00FD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1160E916" w14:textId="77777777" w:rsidR="004E6D17" w:rsidRPr="002A6BB4" w:rsidRDefault="004E6D17">
            <w:pPr>
              <w:spacing w:before="60" w:after="60" w:line="200" w:lineRule="atLeast"/>
              <w:rPr>
                <w:rFonts w:cs="Arial"/>
                <w:szCs w:val="24"/>
              </w:rPr>
            </w:pPr>
            <w:r w:rsidRPr="002A6BB4">
              <w:rPr>
                <w:rFonts w:cs="Arial"/>
                <w:szCs w:val="24"/>
              </w:rPr>
              <w:t xml:space="preserve">Basic </w:t>
            </w:r>
          </w:p>
        </w:tc>
        <w:tc>
          <w:tcPr>
            <w:tcW w:w="1841" w:type="pct"/>
          </w:tcPr>
          <w:p w14:paraId="4DDAB913" w14:textId="77777777" w:rsidR="004E6D17" w:rsidRPr="002A6BB4" w:rsidRDefault="004E6D17">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cs="Arial"/>
                <w:szCs w:val="24"/>
              </w:rPr>
              <w:t>Housing without specialist design features but with a location or other features that cater for the needs of people with disability and assist with the delivery of support services.</w:t>
            </w:r>
          </w:p>
        </w:tc>
        <w:tc>
          <w:tcPr>
            <w:tcW w:w="2216" w:type="pct"/>
          </w:tcPr>
          <w:p w14:paraId="5AFADDB3" w14:textId="77777777" w:rsidR="004E6D17" w:rsidRPr="002A6BB4" w:rsidRDefault="004E6D17">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cs="Arial"/>
                <w:szCs w:val="24"/>
              </w:rPr>
              <w:t>The Basic design category only applies for Existing Stock or Legacy Stock and cannot be included in a participant’s plan except if the participant already lives in Basic design SDA, or where a participant chooses to reside in Basic design SDA (section 15 SDA Rules).</w:t>
            </w:r>
          </w:p>
        </w:tc>
      </w:tr>
      <w:tr w:rsidR="004E6D17" w:rsidRPr="00BC5BB4" w14:paraId="4B77751A" w14:textId="77777777" w:rsidTr="00FD1B23">
        <w:tc>
          <w:tcPr>
            <w:cnfStyle w:val="001000000000" w:firstRow="0" w:lastRow="0" w:firstColumn="1" w:lastColumn="0" w:oddVBand="0" w:evenVBand="0" w:oddHBand="0" w:evenHBand="0" w:firstRowFirstColumn="0" w:firstRowLastColumn="0" w:lastRowFirstColumn="0" w:lastRowLastColumn="0"/>
            <w:tcW w:w="942" w:type="pct"/>
          </w:tcPr>
          <w:p w14:paraId="65D259B4" w14:textId="77777777" w:rsidR="004E6D17" w:rsidRPr="002A6BB4" w:rsidRDefault="004E6D17">
            <w:pPr>
              <w:spacing w:before="60" w:after="60" w:line="200" w:lineRule="atLeast"/>
              <w:rPr>
                <w:rFonts w:cs="Arial"/>
                <w:szCs w:val="24"/>
              </w:rPr>
            </w:pPr>
            <w:r w:rsidRPr="002A6BB4">
              <w:rPr>
                <w:rFonts w:cs="Arial"/>
                <w:szCs w:val="24"/>
              </w:rPr>
              <w:t>Improved Liveability</w:t>
            </w:r>
          </w:p>
        </w:tc>
        <w:tc>
          <w:tcPr>
            <w:tcW w:w="1841" w:type="pct"/>
          </w:tcPr>
          <w:p w14:paraId="51C83724" w14:textId="77777777" w:rsidR="004E6D17" w:rsidRPr="002A6BB4" w:rsidRDefault="004E6D17">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Cs w:val="24"/>
              </w:rPr>
            </w:pPr>
            <w:r w:rsidRPr="002A6BB4">
              <w:rPr>
                <w:rFonts w:cs="Arial"/>
                <w:szCs w:val="24"/>
              </w:rPr>
              <w:t>Housing that has been designed to improve ‘liveability’ by incorporating a reasonable level of physical access and enhanced provision for people with sensory, intellectual or cognitive impairment.</w:t>
            </w:r>
          </w:p>
        </w:tc>
        <w:tc>
          <w:tcPr>
            <w:tcW w:w="2216" w:type="pct"/>
          </w:tcPr>
          <w:p w14:paraId="08F83760" w14:textId="77777777" w:rsidR="004E6D17" w:rsidRPr="002A6BB4" w:rsidRDefault="004E6D17">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Cs w:val="24"/>
              </w:rPr>
            </w:pPr>
            <w:r w:rsidRPr="002A6BB4">
              <w:rPr>
                <w:rFonts w:cs="Arial"/>
                <w:szCs w:val="24"/>
              </w:rPr>
              <w:t>Liveable Housing Australia ‘Silver’ level.</w:t>
            </w:r>
          </w:p>
          <w:p w14:paraId="35710271" w14:textId="77777777" w:rsidR="004E6D17" w:rsidRPr="002A6BB4" w:rsidRDefault="004E6D17">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Cs w:val="24"/>
              </w:rPr>
            </w:pPr>
            <w:r w:rsidRPr="002A6BB4">
              <w:rPr>
                <w:rFonts w:cs="Arial"/>
                <w:szCs w:val="24"/>
              </w:rPr>
              <w:t>The designed environment responds to the needs of participants through improved physical access and enhanced provision for participants with sensory, intellectual or cognitive impairment. For example, Improved Liveability dwellings should include one or more additional design feature such as those below depending on the needs of the participants: luminance contrasts; improved wayfinding; and/or lines of sight.</w:t>
            </w:r>
          </w:p>
        </w:tc>
      </w:tr>
      <w:tr w:rsidR="004E6D17" w:rsidRPr="00BC5BB4" w14:paraId="55234B03" w14:textId="77777777" w:rsidTr="00FD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40D44E4C" w14:textId="77777777" w:rsidR="004E6D17" w:rsidRPr="002A6BB4" w:rsidRDefault="004E6D17" w:rsidP="00FD1B23">
            <w:pPr>
              <w:pageBreakBefore/>
              <w:spacing w:before="60" w:after="60" w:line="200" w:lineRule="atLeast"/>
              <w:rPr>
                <w:rFonts w:cs="Arial"/>
                <w:szCs w:val="24"/>
              </w:rPr>
            </w:pPr>
            <w:r w:rsidRPr="002A6BB4">
              <w:rPr>
                <w:rFonts w:cs="Arial"/>
                <w:szCs w:val="24"/>
              </w:rPr>
              <w:lastRenderedPageBreak/>
              <w:t>Fully Accessible</w:t>
            </w:r>
          </w:p>
        </w:tc>
        <w:tc>
          <w:tcPr>
            <w:tcW w:w="1841" w:type="pct"/>
          </w:tcPr>
          <w:p w14:paraId="2BCC8A02" w14:textId="77777777" w:rsidR="004E6D17" w:rsidRPr="002A6BB4" w:rsidRDefault="004E6D17">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cs="Arial"/>
                <w:szCs w:val="24"/>
              </w:rPr>
              <w:t xml:space="preserve">Housing that has been designed to incorporate a high level of physical access provision for people with significant physical impairment. </w:t>
            </w:r>
          </w:p>
        </w:tc>
        <w:tc>
          <w:tcPr>
            <w:tcW w:w="2216" w:type="pct"/>
          </w:tcPr>
          <w:p w14:paraId="60D744BE" w14:textId="77777777" w:rsidR="004E6D17" w:rsidRPr="002A6BB4" w:rsidRDefault="004E6D17">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cs="Arial"/>
                <w:szCs w:val="24"/>
              </w:rPr>
              <w:t>Liveable Housing Australia ‘Platinum’ level.</w:t>
            </w:r>
          </w:p>
          <w:p w14:paraId="3D751AF2"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External doors and external outdoor private areas to be accessible by wheelchair.</w:t>
            </w:r>
          </w:p>
          <w:p w14:paraId="50977B4C"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Bathroom vanity/hand basin to be accessible in seated or standing position.</w:t>
            </w:r>
          </w:p>
          <w:p w14:paraId="5E61F417"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Power supply to doors and windows (blinds), for retrofit of automation as necessary.</w:t>
            </w:r>
          </w:p>
          <w:p w14:paraId="6EDDFC41"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Consideration must be given to whether it is appropriate for the kitchen sink, cooktop, meal preparation bench area and key appliances (dishwasher, oven, microwave oven and laundry appliances) to be accessible in seated or standing position.</w:t>
            </w:r>
          </w:p>
        </w:tc>
      </w:tr>
      <w:tr w:rsidR="004E6D17" w:rsidRPr="00BC5BB4" w14:paraId="0E36A28D" w14:textId="77777777" w:rsidTr="00FD1B23">
        <w:tc>
          <w:tcPr>
            <w:cnfStyle w:val="001000000000" w:firstRow="0" w:lastRow="0" w:firstColumn="1" w:lastColumn="0" w:oddVBand="0" w:evenVBand="0" w:oddHBand="0" w:evenHBand="0" w:firstRowFirstColumn="0" w:firstRowLastColumn="0" w:lastRowFirstColumn="0" w:lastRowLastColumn="0"/>
            <w:tcW w:w="942" w:type="pct"/>
          </w:tcPr>
          <w:p w14:paraId="4601A69A" w14:textId="77777777" w:rsidR="004E6D17" w:rsidRPr="002A6BB4" w:rsidRDefault="004E6D17">
            <w:pPr>
              <w:spacing w:before="60" w:after="60" w:line="200" w:lineRule="atLeast"/>
              <w:rPr>
                <w:rFonts w:cs="Arial"/>
                <w:szCs w:val="24"/>
              </w:rPr>
            </w:pPr>
            <w:r w:rsidRPr="002A6BB4">
              <w:rPr>
                <w:rFonts w:cs="Arial"/>
                <w:szCs w:val="24"/>
              </w:rPr>
              <w:t>Robust</w:t>
            </w:r>
          </w:p>
        </w:tc>
        <w:tc>
          <w:tcPr>
            <w:tcW w:w="1841" w:type="pct"/>
          </w:tcPr>
          <w:p w14:paraId="48614D18" w14:textId="77777777" w:rsidR="004E6D17" w:rsidRPr="002A6BB4" w:rsidRDefault="004E6D17">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Cs w:val="24"/>
              </w:rPr>
            </w:pPr>
            <w:r w:rsidRPr="002A6BB4">
              <w:rPr>
                <w:rFonts w:cs="Arial"/>
                <w:szCs w:val="24"/>
              </w:rPr>
              <w:t>Housing that has been designed to incorporate a high level of physical access provision and be very resilient, while reducing the likelihood of reactive maintenance and reducing the risk to the participant and the community.</w:t>
            </w:r>
          </w:p>
        </w:tc>
        <w:tc>
          <w:tcPr>
            <w:tcW w:w="2216" w:type="pct"/>
          </w:tcPr>
          <w:p w14:paraId="57D761D1" w14:textId="77777777" w:rsidR="004E6D17" w:rsidRPr="002A6BB4" w:rsidRDefault="004E6D17">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Liveable Housing Australia ‘Silver’ level.</w:t>
            </w:r>
          </w:p>
          <w:p w14:paraId="7CD06F6E" w14:textId="77777777" w:rsidR="004E6D17" w:rsidRPr="002A6BB4" w:rsidRDefault="004E6D17">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Resilient but inconspicuous materials that can withstand heavy use and minimise the risk of injury and neighbourhood disturbance including:</w:t>
            </w:r>
          </w:p>
          <w:p w14:paraId="634FCD5D" w14:textId="77777777" w:rsidR="004E6D17" w:rsidRPr="002A6BB4" w:rsidRDefault="004E6D17">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high impact wall lining, fittings and fixtures (e.g. blinds, door handles);</w:t>
            </w:r>
          </w:p>
          <w:p w14:paraId="0786531D" w14:textId="77777777" w:rsidR="004E6D17" w:rsidRPr="002A6BB4" w:rsidRDefault="004E6D17">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secure windows, doors and external areas;</w:t>
            </w:r>
          </w:p>
          <w:p w14:paraId="472F2958" w14:textId="77777777" w:rsidR="004E6D17" w:rsidRPr="002A6BB4" w:rsidRDefault="004E6D17">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appropriate sound proofing if residents are likely to cause significant noise disturbances (if required must retro-fit in new builds if not previously installed at building stage); and</w:t>
            </w:r>
          </w:p>
          <w:p w14:paraId="7751FC71" w14:textId="77777777" w:rsidR="004E6D17" w:rsidRPr="002A6BB4" w:rsidRDefault="004E6D17">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laminated glass.</w:t>
            </w:r>
          </w:p>
          <w:p w14:paraId="1F4E7556" w14:textId="77777777" w:rsidR="004E6D17" w:rsidRPr="002A6BB4" w:rsidRDefault="004E6D17">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2A6BB4">
              <w:rPr>
                <w:rFonts w:eastAsia="Times New Roman" w:cs="Arial"/>
                <w:szCs w:val="24"/>
              </w:rPr>
              <w:t>Layout with areas of leaving or retreat for staff and other residents to avoid harm if required.</w:t>
            </w:r>
          </w:p>
          <w:p w14:paraId="1FF82881" w14:textId="77777777" w:rsidR="004E6D17" w:rsidRPr="002A6BB4" w:rsidRDefault="004E6D17">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Cs w:val="24"/>
              </w:rPr>
            </w:pPr>
            <w:r w:rsidRPr="002A6BB4">
              <w:rPr>
                <w:rFonts w:eastAsia="Times New Roman" w:cs="Arial"/>
                <w:szCs w:val="24"/>
              </w:rPr>
              <w:t>Consideration must be given to providing adequate space and safeguards throughout the property to accommodate the needs of residents with complex behaviours.</w:t>
            </w:r>
          </w:p>
        </w:tc>
      </w:tr>
      <w:tr w:rsidR="004E6D17" w:rsidRPr="00BC5BB4" w14:paraId="63C0A877" w14:textId="77777777" w:rsidTr="00FD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6106ABD9" w14:textId="77777777" w:rsidR="004E6D17" w:rsidRPr="002A6BB4" w:rsidRDefault="004E6D17">
            <w:pPr>
              <w:spacing w:before="60" w:after="60" w:line="200" w:lineRule="atLeast"/>
              <w:rPr>
                <w:rFonts w:cs="Arial"/>
                <w:szCs w:val="24"/>
              </w:rPr>
            </w:pPr>
            <w:r w:rsidRPr="002A6BB4">
              <w:rPr>
                <w:rFonts w:cs="Arial"/>
                <w:szCs w:val="24"/>
              </w:rPr>
              <w:lastRenderedPageBreak/>
              <w:t>High Physical Support</w:t>
            </w:r>
          </w:p>
        </w:tc>
        <w:tc>
          <w:tcPr>
            <w:tcW w:w="1841" w:type="pct"/>
          </w:tcPr>
          <w:p w14:paraId="57FB9F9D" w14:textId="77777777" w:rsidR="004E6D17" w:rsidRPr="002A6BB4" w:rsidRDefault="004E6D17">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cs="Arial"/>
                <w:szCs w:val="24"/>
              </w:rPr>
              <w:t xml:space="preserve">Housing that has been designed to incorporate a high level of physical access provision for people with significant physical impairment and requiring </w:t>
            </w:r>
            <w:proofErr w:type="gramStart"/>
            <w:r w:rsidRPr="002A6BB4">
              <w:rPr>
                <w:rFonts w:cs="Arial"/>
                <w:szCs w:val="24"/>
              </w:rPr>
              <w:t>very high</w:t>
            </w:r>
            <w:proofErr w:type="gramEnd"/>
            <w:r w:rsidRPr="002A6BB4">
              <w:rPr>
                <w:rFonts w:cs="Arial"/>
                <w:szCs w:val="24"/>
              </w:rPr>
              <w:t xml:space="preserve"> levels of support.</w:t>
            </w:r>
          </w:p>
        </w:tc>
        <w:tc>
          <w:tcPr>
            <w:tcW w:w="2216" w:type="pct"/>
          </w:tcPr>
          <w:p w14:paraId="6B272692"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Liveable Housing Australia ‘Platinum’ level.</w:t>
            </w:r>
          </w:p>
          <w:p w14:paraId="57FF9564"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External doors and external outdoor private areas to be accessible by wheelchair.</w:t>
            </w:r>
          </w:p>
          <w:p w14:paraId="0312FBF7"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Bathroom vanity/hand basin to be accessible in seated or standing position.</w:t>
            </w:r>
          </w:p>
          <w:p w14:paraId="0A58F605"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Power supply to doors and windows (blinds), for retrofit of automation as necessary.</w:t>
            </w:r>
          </w:p>
          <w:p w14:paraId="11E2D5A5"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Consideration must be given to whether it is appropriate for the kitchen sink, cooktop, meal preparation bench area and key appliances (dishwasher, oven, microwave oven and laundry appliances) to be accessible in seated or standing position.</w:t>
            </w:r>
          </w:p>
          <w:p w14:paraId="462ACB69"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Structural provision for ceiling hoists.</w:t>
            </w:r>
          </w:p>
          <w:p w14:paraId="72CA59BD"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Assistive technology ready.</w:t>
            </w:r>
          </w:p>
          <w:p w14:paraId="57E1A10B"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Heating/cooling and household communication technology (e.g. video or intercom systems) appropriate for the needs of residents.</w:t>
            </w:r>
          </w:p>
          <w:p w14:paraId="05EC06BB"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2A6BB4">
              <w:rPr>
                <w:rFonts w:eastAsia="Times New Roman" w:cs="Arial"/>
                <w:szCs w:val="24"/>
              </w:rPr>
              <w:t>Emergency power solutions to cater for a minimum two-hour outage where the welfare of participant(s) is at risk.</w:t>
            </w:r>
          </w:p>
          <w:p w14:paraId="4ACADE58" w14:textId="77777777" w:rsidR="004E6D17" w:rsidRPr="002A6BB4" w:rsidRDefault="004E6D17">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Cs w:val="24"/>
              </w:rPr>
            </w:pPr>
            <w:r w:rsidRPr="002A6BB4">
              <w:rPr>
                <w:rFonts w:eastAsia="Times New Roman" w:cs="Arial"/>
                <w:szCs w:val="24"/>
              </w:rPr>
              <w:t>Doors with 950mm minimum clear opening width to all habitable rooms.</w:t>
            </w:r>
          </w:p>
        </w:tc>
      </w:tr>
    </w:tbl>
    <w:p w14:paraId="34BD95ED" w14:textId="77777777" w:rsidR="00B0693F" w:rsidRPr="00B0693F" w:rsidRDefault="00B0693F" w:rsidP="00B0693F"/>
    <w:p w14:paraId="5B3F3FB9" w14:textId="77777777" w:rsidR="00B0693F" w:rsidRPr="00B0693F" w:rsidRDefault="00B0693F" w:rsidP="00B0693F">
      <w:pPr>
        <w:sectPr w:rsidR="00B0693F" w:rsidRPr="00B0693F" w:rsidSect="00455F24">
          <w:headerReference w:type="default" r:id="rId20"/>
          <w:footerReference w:type="default" r:id="rId21"/>
          <w:headerReference w:type="first" r:id="rId22"/>
          <w:footerReference w:type="first" r:id="rId23"/>
          <w:pgSz w:w="16839" w:h="11907" w:orient="landscape" w:code="9"/>
          <w:pgMar w:top="993" w:right="963" w:bottom="851" w:left="851" w:header="284" w:footer="330" w:gutter="0"/>
          <w:cols w:space="708"/>
          <w:titlePg/>
          <w:docGrid w:linePitch="360"/>
        </w:sectPr>
      </w:pPr>
    </w:p>
    <w:p w14:paraId="3B510B5A" w14:textId="008F243D" w:rsidR="00DC24DC" w:rsidRPr="002A6BB4" w:rsidRDefault="00BD50C8" w:rsidP="00B15D1E">
      <w:pPr>
        <w:pStyle w:val="Heading1"/>
        <w:spacing w:before="0"/>
        <w:rPr>
          <w:rFonts w:cs="Arial"/>
        </w:rPr>
      </w:pPr>
      <w:bookmarkStart w:id="27" w:name="_Toc236059280"/>
      <w:r w:rsidRPr="1EF9508A">
        <w:rPr>
          <w:rFonts w:cs="Arial"/>
        </w:rPr>
        <w:lastRenderedPageBreak/>
        <w:t xml:space="preserve">Appendix </w:t>
      </w:r>
      <w:r w:rsidR="00567461" w:rsidRPr="1EF9508A">
        <w:rPr>
          <w:rFonts w:cs="Arial"/>
        </w:rPr>
        <w:t>A</w:t>
      </w:r>
      <w:r w:rsidR="00F31CD4" w:rsidRPr="1EF9508A">
        <w:rPr>
          <w:rFonts w:cs="Arial"/>
        </w:rPr>
        <w:t xml:space="preserve"> –</w:t>
      </w:r>
      <w:r w:rsidR="0068321F">
        <w:rPr>
          <w:rFonts w:cs="Arial"/>
        </w:rPr>
        <w:t xml:space="preserve"> </w:t>
      </w:r>
      <w:r w:rsidR="00BE4B17" w:rsidRPr="1EF9508A">
        <w:rPr>
          <w:rFonts w:cs="Arial"/>
        </w:rPr>
        <w:t xml:space="preserve">Appropriate Maximum </w:t>
      </w:r>
      <w:r w:rsidR="001B4752" w:rsidRPr="1EF9508A">
        <w:rPr>
          <w:rFonts w:cs="Arial"/>
        </w:rPr>
        <w:t>Base Price</w:t>
      </w:r>
      <w:r w:rsidR="008657A4" w:rsidRPr="1EF9508A">
        <w:rPr>
          <w:rFonts w:cs="Arial"/>
        </w:rPr>
        <w:t>s</w:t>
      </w:r>
      <w:r w:rsidR="001B4752" w:rsidRPr="1EF9508A">
        <w:rPr>
          <w:rFonts w:cs="Arial"/>
        </w:rPr>
        <w:t xml:space="preserve"> for </w:t>
      </w:r>
      <w:r w:rsidR="00853FCC" w:rsidRPr="1EF9508A">
        <w:rPr>
          <w:rFonts w:cs="Arial"/>
        </w:rPr>
        <w:t xml:space="preserve">Post-2023 </w:t>
      </w:r>
      <w:r w:rsidR="00F31CD4" w:rsidRPr="1EF9508A">
        <w:rPr>
          <w:rFonts w:cs="Arial"/>
        </w:rPr>
        <w:t>New Builds</w:t>
      </w:r>
      <w:bookmarkEnd w:id="24"/>
      <w:bookmarkEnd w:id="25"/>
      <w:bookmarkEnd w:id="26"/>
      <w:bookmarkEnd w:id="27"/>
    </w:p>
    <w:p w14:paraId="12CB2E09" w14:textId="1B4C11A0" w:rsidR="00056593" w:rsidRPr="002A6BB4" w:rsidRDefault="008248AA" w:rsidP="00BB2564">
      <w:pPr>
        <w:pStyle w:val="Caption"/>
      </w:pPr>
      <w:bookmarkStart w:id="28" w:name="_Ref137032173"/>
      <w:r>
        <w:t xml:space="preserve">Table </w:t>
      </w:r>
      <w:fldSimple w:instr=" SEQ Table \* ARABIC ">
        <w:r w:rsidR="005379FE">
          <w:rPr>
            <w:noProof/>
          </w:rPr>
          <w:t>5</w:t>
        </w:r>
      </w:fldSimple>
      <w:r w:rsidR="00690F91">
        <w:t>:</w:t>
      </w:r>
      <w:r>
        <w:t xml:space="preserve"> </w:t>
      </w:r>
      <w:r w:rsidR="00BE4B17">
        <w:t xml:space="preserve">Appropriate Maximum </w:t>
      </w:r>
      <w:r>
        <w:t xml:space="preserve">Annual Base Price per Participant for </w:t>
      </w:r>
      <w:r w:rsidR="008960A3">
        <w:t xml:space="preserve">Post-2023 </w:t>
      </w:r>
      <w:r>
        <w:t>New Builds</w:t>
      </w:r>
      <w:r w:rsidR="008960A3">
        <w:t xml:space="preserve">, No Sprinklers, </w:t>
      </w:r>
      <w:r w:rsidR="007250FB">
        <w:t xml:space="preserve">GST was not paid OR GST was paid and </w:t>
      </w:r>
      <w:r w:rsidR="008960A3">
        <w:t>input tax credits were claimed</w:t>
      </w:r>
      <w:bookmarkEnd w:id="28"/>
      <w:r w:rsidR="009B1C0D">
        <w:t>, dwelling</w:t>
      </w:r>
      <w:r w:rsidR="009700F5">
        <w:t>s</w:t>
      </w:r>
      <w:r w:rsidR="009B1C0D">
        <w:t xml:space="preserve"> </w:t>
      </w:r>
      <w:r w:rsidR="00053E0A">
        <w:t>with</w:t>
      </w:r>
      <w:r w:rsidR="0080229B">
        <w:t>out</w:t>
      </w:r>
      <w:r w:rsidR="00053E0A">
        <w:t xml:space="preserve"> On-site </w:t>
      </w:r>
      <w:r w:rsidR="00F15F14">
        <w:t>Overnight Assistance</w:t>
      </w:r>
    </w:p>
    <w:tbl>
      <w:tblPr>
        <w:tblStyle w:val="GridTable4-Accent1"/>
        <w:tblW w:w="5000" w:type="pct"/>
        <w:tblLayout w:type="fixed"/>
        <w:tblLook w:val="0420" w:firstRow="1" w:lastRow="0" w:firstColumn="0" w:lastColumn="0" w:noHBand="0" w:noVBand="1"/>
        <w:tblCaption w:val="Table of prices for Post-2023 New Builds No Sprinklers, Input Credits Claimed"/>
      </w:tblPr>
      <w:tblGrid>
        <w:gridCol w:w="6804"/>
        <w:gridCol w:w="1642"/>
        <w:gridCol w:w="1643"/>
        <w:gridCol w:w="1643"/>
        <w:gridCol w:w="1643"/>
        <w:gridCol w:w="1640"/>
      </w:tblGrid>
      <w:tr w:rsidR="00056593" w:rsidRPr="00BC5BB4" w14:paraId="515118DB" w14:textId="77777777" w:rsidTr="0032439E">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7B1D04F" w14:textId="53AF5723" w:rsidR="00056593" w:rsidRPr="001C3318" w:rsidRDefault="00056593" w:rsidP="00056593">
            <w:pPr>
              <w:spacing w:before="80" w:after="80" w:line="240" w:lineRule="atLeast"/>
              <w:rPr>
                <w:rFonts w:eastAsia="Times New Roman" w:cstheme="minorHAnsi"/>
                <w:color w:val="6B2976" w:themeColor="text1"/>
                <w:szCs w:val="24"/>
                <w:lang w:eastAsia="en-AU"/>
              </w:rPr>
            </w:pPr>
            <w:r w:rsidRPr="001C3318">
              <w:rPr>
                <w:rFonts w:eastAsia="Times New Roman" w:cstheme="minorHAnsi"/>
                <w:color w:val="FFFFFF"/>
                <w:szCs w:val="24"/>
                <w:lang w:eastAsia="en-AU"/>
              </w:rPr>
              <w:t>Building Type</w:t>
            </w:r>
          </w:p>
        </w:tc>
        <w:tc>
          <w:tcPr>
            <w:tcW w:w="547" w:type="pct"/>
            <w:vAlign w:val="center"/>
            <w:hideMark/>
          </w:tcPr>
          <w:p w14:paraId="1B9133A7" w14:textId="77777777" w:rsidR="00056593" w:rsidRPr="001C3318" w:rsidRDefault="00056593" w:rsidP="00056593">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2C77560D" w14:textId="77777777" w:rsidR="00056593" w:rsidRPr="001C3318" w:rsidRDefault="00056593" w:rsidP="00056593">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792CF607" w14:textId="77777777" w:rsidR="00056593" w:rsidRPr="001C3318" w:rsidRDefault="00056593" w:rsidP="00056593">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4CE76B6B" w14:textId="77777777" w:rsidR="00056593" w:rsidRPr="001C3318" w:rsidRDefault="00056593" w:rsidP="00056593">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6510D1E5" w14:textId="77777777" w:rsidR="00056593" w:rsidRPr="001C3318" w:rsidRDefault="00056593" w:rsidP="00056593">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25559D" w:rsidRPr="00BC5BB4" w14:paraId="69C599CF"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A6865FD"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321D664A" w14:textId="7D0B0BFD" w:rsidR="0025559D" w:rsidRPr="001C3318" w:rsidRDefault="0025559D" w:rsidP="0025559D">
            <w:pPr>
              <w:spacing w:before="80" w:after="80" w:line="240" w:lineRule="atLeast"/>
              <w:jc w:val="center"/>
              <w:rPr>
                <w:szCs w:val="24"/>
              </w:rPr>
            </w:pPr>
            <w:r w:rsidRPr="001C3318">
              <w:rPr>
                <w:szCs w:val="24"/>
              </w:rPr>
              <w:t>$81,414</w:t>
            </w:r>
          </w:p>
        </w:tc>
        <w:tc>
          <w:tcPr>
            <w:tcW w:w="547" w:type="pct"/>
            <w:hideMark/>
          </w:tcPr>
          <w:p w14:paraId="2CE9F462" w14:textId="2BD7EF42" w:rsidR="0025559D" w:rsidRPr="001C3318" w:rsidRDefault="0025559D" w:rsidP="0025559D">
            <w:pPr>
              <w:spacing w:before="80" w:after="80" w:line="240" w:lineRule="atLeast"/>
              <w:jc w:val="center"/>
              <w:rPr>
                <w:szCs w:val="24"/>
              </w:rPr>
            </w:pPr>
            <w:r w:rsidRPr="001C3318">
              <w:rPr>
                <w:szCs w:val="24"/>
              </w:rPr>
              <w:t>$83,954</w:t>
            </w:r>
          </w:p>
        </w:tc>
        <w:tc>
          <w:tcPr>
            <w:tcW w:w="547" w:type="pct"/>
            <w:hideMark/>
          </w:tcPr>
          <w:p w14:paraId="265122BA" w14:textId="160284AE"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11AE0C38" w14:textId="79A8C88C"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5D17813B" w14:textId="5B228BAF" w:rsidR="0025559D" w:rsidRPr="001C3318" w:rsidRDefault="0025559D" w:rsidP="0025559D">
            <w:pPr>
              <w:spacing w:before="80" w:after="80" w:line="240" w:lineRule="atLeast"/>
              <w:jc w:val="center"/>
              <w:rPr>
                <w:szCs w:val="24"/>
              </w:rPr>
            </w:pPr>
            <w:r w:rsidRPr="001C3318">
              <w:rPr>
                <w:szCs w:val="24"/>
              </w:rPr>
              <w:t>$91,248</w:t>
            </w:r>
          </w:p>
        </w:tc>
      </w:tr>
      <w:tr w:rsidR="0025559D" w:rsidRPr="00BC5BB4" w14:paraId="7E7A794D" w14:textId="77777777" w:rsidTr="00F34609">
        <w:tc>
          <w:tcPr>
            <w:tcW w:w="2266" w:type="pct"/>
            <w:vAlign w:val="center"/>
            <w:hideMark/>
          </w:tcPr>
          <w:p w14:paraId="5CAA912F"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1690A300" w14:textId="575596E8" w:rsidR="0025559D" w:rsidRPr="001C3318" w:rsidRDefault="0025559D" w:rsidP="0025559D">
            <w:pPr>
              <w:spacing w:before="80" w:after="80" w:line="240" w:lineRule="atLeast"/>
              <w:jc w:val="center"/>
              <w:rPr>
                <w:szCs w:val="24"/>
              </w:rPr>
            </w:pPr>
            <w:r w:rsidRPr="001C3318">
              <w:rPr>
                <w:szCs w:val="24"/>
              </w:rPr>
              <w:t>$85,732</w:t>
            </w:r>
          </w:p>
        </w:tc>
        <w:tc>
          <w:tcPr>
            <w:tcW w:w="547" w:type="pct"/>
            <w:hideMark/>
          </w:tcPr>
          <w:p w14:paraId="45C9F231" w14:textId="098B366C" w:rsidR="0025559D" w:rsidRPr="001C3318" w:rsidRDefault="0025559D" w:rsidP="0025559D">
            <w:pPr>
              <w:spacing w:before="80" w:after="80" w:line="240" w:lineRule="atLeast"/>
              <w:jc w:val="center"/>
              <w:rPr>
                <w:szCs w:val="24"/>
              </w:rPr>
            </w:pPr>
            <w:r w:rsidRPr="001C3318">
              <w:rPr>
                <w:szCs w:val="24"/>
              </w:rPr>
              <w:t>$87,618</w:t>
            </w:r>
          </w:p>
        </w:tc>
        <w:tc>
          <w:tcPr>
            <w:tcW w:w="547" w:type="pct"/>
            <w:hideMark/>
          </w:tcPr>
          <w:p w14:paraId="6F5D2EAB" w14:textId="3CB3958A"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64D45366" w14:textId="507CB3D6"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409064DE" w14:textId="5B0BF760" w:rsidR="0025559D" w:rsidRPr="001C3318" w:rsidRDefault="0025559D" w:rsidP="0025559D">
            <w:pPr>
              <w:spacing w:before="80" w:after="80" w:line="240" w:lineRule="atLeast"/>
              <w:jc w:val="center"/>
              <w:rPr>
                <w:szCs w:val="24"/>
              </w:rPr>
            </w:pPr>
            <w:r w:rsidRPr="001C3318">
              <w:rPr>
                <w:szCs w:val="24"/>
              </w:rPr>
              <w:t>$95,163</w:t>
            </w:r>
          </w:p>
        </w:tc>
      </w:tr>
      <w:tr w:rsidR="0025559D" w:rsidRPr="00BC5BB4" w14:paraId="3DC8DF9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B8C8B50"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19C95E25" w14:textId="751E0785" w:rsidR="0025559D" w:rsidRPr="001C3318" w:rsidRDefault="0025559D" w:rsidP="0025559D">
            <w:pPr>
              <w:spacing w:before="80" w:after="80" w:line="240" w:lineRule="atLeast"/>
              <w:jc w:val="center"/>
              <w:rPr>
                <w:szCs w:val="24"/>
              </w:rPr>
            </w:pPr>
            <w:r w:rsidRPr="001C3318">
              <w:rPr>
                <w:szCs w:val="24"/>
              </w:rPr>
              <w:t>$36,768</w:t>
            </w:r>
          </w:p>
        </w:tc>
        <w:tc>
          <w:tcPr>
            <w:tcW w:w="547" w:type="pct"/>
            <w:hideMark/>
          </w:tcPr>
          <w:p w14:paraId="5D2D825D" w14:textId="1C137DDE" w:rsidR="0025559D" w:rsidRPr="001C3318" w:rsidRDefault="0025559D" w:rsidP="0025559D">
            <w:pPr>
              <w:spacing w:before="80" w:after="80" w:line="240" w:lineRule="atLeast"/>
              <w:jc w:val="center"/>
              <w:rPr>
                <w:szCs w:val="24"/>
              </w:rPr>
            </w:pPr>
            <w:r w:rsidRPr="001C3318">
              <w:rPr>
                <w:szCs w:val="24"/>
              </w:rPr>
              <w:t>$37,663</w:t>
            </w:r>
          </w:p>
        </w:tc>
        <w:tc>
          <w:tcPr>
            <w:tcW w:w="547" w:type="pct"/>
            <w:hideMark/>
          </w:tcPr>
          <w:p w14:paraId="35EF0A38" w14:textId="32D06D90"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2E67D76B" w14:textId="349064F3"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60BFEBE0" w14:textId="227D9126" w:rsidR="0025559D" w:rsidRPr="001C3318" w:rsidRDefault="0025559D" w:rsidP="0025559D">
            <w:pPr>
              <w:spacing w:before="80" w:after="80" w:line="240" w:lineRule="atLeast"/>
              <w:jc w:val="center"/>
              <w:rPr>
                <w:szCs w:val="24"/>
              </w:rPr>
            </w:pPr>
            <w:r w:rsidRPr="001C3318">
              <w:rPr>
                <w:szCs w:val="24"/>
              </w:rPr>
              <w:t>$41,478</w:t>
            </w:r>
          </w:p>
        </w:tc>
      </w:tr>
      <w:tr w:rsidR="0025559D" w:rsidRPr="00BC5BB4" w14:paraId="5CC34000" w14:textId="77777777" w:rsidTr="00F34609">
        <w:tc>
          <w:tcPr>
            <w:tcW w:w="2266" w:type="pct"/>
            <w:vAlign w:val="center"/>
            <w:hideMark/>
          </w:tcPr>
          <w:p w14:paraId="5E35ACCB"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4C32CFE5" w14:textId="46363499" w:rsidR="0025559D" w:rsidRPr="001C3318" w:rsidRDefault="0025559D" w:rsidP="0025559D">
            <w:pPr>
              <w:spacing w:before="80" w:after="80" w:line="240" w:lineRule="atLeast"/>
              <w:jc w:val="center"/>
              <w:rPr>
                <w:szCs w:val="24"/>
              </w:rPr>
            </w:pPr>
            <w:r w:rsidRPr="001C3318">
              <w:rPr>
                <w:szCs w:val="24"/>
              </w:rPr>
              <w:t>$45,760</w:t>
            </w:r>
          </w:p>
        </w:tc>
        <w:tc>
          <w:tcPr>
            <w:tcW w:w="547" w:type="pct"/>
            <w:hideMark/>
          </w:tcPr>
          <w:p w14:paraId="545E7076" w14:textId="288CAA99" w:rsidR="0025559D" w:rsidRPr="001C3318" w:rsidRDefault="0025559D" w:rsidP="0025559D">
            <w:pPr>
              <w:spacing w:before="80" w:after="80" w:line="240" w:lineRule="atLeast"/>
              <w:jc w:val="center"/>
              <w:rPr>
                <w:szCs w:val="24"/>
              </w:rPr>
            </w:pPr>
            <w:r w:rsidRPr="001C3318">
              <w:rPr>
                <w:szCs w:val="24"/>
              </w:rPr>
              <w:t>$47,070</w:t>
            </w:r>
          </w:p>
        </w:tc>
        <w:tc>
          <w:tcPr>
            <w:tcW w:w="547" w:type="pct"/>
            <w:hideMark/>
          </w:tcPr>
          <w:p w14:paraId="460D4AC4" w14:textId="37798154"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06FA0A43" w14:textId="4B6353DF"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416863A3" w14:textId="3C95827B" w:rsidR="0025559D" w:rsidRPr="001C3318" w:rsidRDefault="0025559D" w:rsidP="0025559D">
            <w:pPr>
              <w:spacing w:before="80" w:after="80" w:line="240" w:lineRule="atLeast"/>
              <w:jc w:val="center"/>
              <w:rPr>
                <w:szCs w:val="24"/>
              </w:rPr>
            </w:pPr>
            <w:r w:rsidRPr="001C3318">
              <w:rPr>
                <w:szCs w:val="24"/>
              </w:rPr>
              <w:t>$51,232</w:t>
            </w:r>
          </w:p>
        </w:tc>
      </w:tr>
      <w:tr w:rsidR="0025559D" w:rsidRPr="00BC5BB4" w14:paraId="1AB2268F"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97B2D65"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15895D07" w14:textId="4EBB74CF" w:rsidR="0025559D" w:rsidRPr="001C3318" w:rsidRDefault="0025559D" w:rsidP="0025559D">
            <w:pPr>
              <w:spacing w:before="80" w:after="80" w:line="240" w:lineRule="atLeast"/>
              <w:jc w:val="center"/>
              <w:rPr>
                <w:szCs w:val="24"/>
              </w:rPr>
            </w:pPr>
            <w:r w:rsidRPr="001C3318">
              <w:rPr>
                <w:szCs w:val="24"/>
              </w:rPr>
              <w:t>$58,894</w:t>
            </w:r>
          </w:p>
        </w:tc>
        <w:tc>
          <w:tcPr>
            <w:tcW w:w="547" w:type="pct"/>
            <w:hideMark/>
          </w:tcPr>
          <w:p w14:paraId="51C28725" w14:textId="087D1806" w:rsidR="0025559D" w:rsidRPr="001C3318" w:rsidRDefault="0025559D" w:rsidP="0025559D">
            <w:pPr>
              <w:spacing w:before="80" w:after="80" w:line="240" w:lineRule="atLeast"/>
              <w:jc w:val="center"/>
              <w:rPr>
                <w:szCs w:val="24"/>
              </w:rPr>
            </w:pPr>
            <w:r w:rsidRPr="001C3318">
              <w:rPr>
                <w:szCs w:val="24"/>
              </w:rPr>
              <w:t>$61,708</w:t>
            </w:r>
          </w:p>
        </w:tc>
        <w:tc>
          <w:tcPr>
            <w:tcW w:w="547" w:type="pct"/>
            <w:hideMark/>
          </w:tcPr>
          <w:p w14:paraId="2EC779B9" w14:textId="420F4418" w:rsidR="0025559D" w:rsidRPr="001C3318" w:rsidRDefault="0025559D" w:rsidP="0025559D">
            <w:pPr>
              <w:spacing w:before="80" w:after="80" w:line="240" w:lineRule="atLeast"/>
              <w:jc w:val="center"/>
              <w:rPr>
                <w:szCs w:val="24"/>
              </w:rPr>
            </w:pPr>
            <w:r w:rsidRPr="001C3318">
              <w:rPr>
                <w:szCs w:val="24"/>
              </w:rPr>
              <w:t>$62,992</w:t>
            </w:r>
          </w:p>
        </w:tc>
        <w:tc>
          <w:tcPr>
            <w:tcW w:w="547" w:type="pct"/>
          </w:tcPr>
          <w:p w14:paraId="35957B89" w14:textId="5EB4231C"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42B0FBA1" w14:textId="3FB3D392" w:rsidR="0025559D" w:rsidRPr="001C3318" w:rsidRDefault="0025559D" w:rsidP="0025559D">
            <w:pPr>
              <w:spacing w:before="80" w:after="80" w:line="240" w:lineRule="atLeast"/>
              <w:jc w:val="center"/>
              <w:rPr>
                <w:szCs w:val="24"/>
              </w:rPr>
            </w:pPr>
            <w:r w:rsidRPr="001C3318">
              <w:rPr>
                <w:szCs w:val="24"/>
              </w:rPr>
              <w:t>$69,208</w:t>
            </w:r>
          </w:p>
        </w:tc>
      </w:tr>
      <w:tr w:rsidR="0025559D" w:rsidRPr="00BC5BB4" w14:paraId="4A0A7F24" w14:textId="77777777" w:rsidTr="00F34609">
        <w:tc>
          <w:tcPr>
            <w:tcW w:w="2266" w:type="pct"/>
            <w:vAlign w:val="center"/>
          </w:tcPr>
          <w:p w14:paraId="3F7DF1F9"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5DB8B5DF" w14:textId="70C85F2E" w:rsidR="0025559D" w:rsidRPr="001C3318" w:rsidRDefault="0025559D" w:rsidP="0025559D">
            <w:pPr>
              <w:spacing w:before="80" w:after="80" w:line="240" w:lineRule="atLeast"/>
              <w:jc w:val="center"/>
              <w:rPr>
                <w:szCs w:val="24"/>
              </w:rPr>
            </w:pPr>
            <w:r w:rsidRPr="001C3318">
              <w:rPr>
                <w:szCs w:val="24"/>
              </w:rPr>
              <w:t>$34,099</w:t>
            </w:r>
          </w:p>
        </w:tc>
        <w:tc>
          <w:tcPr>
            <w:tcW w:w="547" w:type="pct"/>
          </w:tcPr>
          <w:p w14:paraId="122612BE" w14:textId="51F84B11" w:rsidR="0025559D" w:rsidRPr="001C3318" w:rsidRDefault="0025559D" w:rsidP="0025559D">
            <w:pPr>
              <w:spacing w:before="80" w:after="80" w:line="240" w:lineRule="atLeast"/>
              <w:jc w:val="center"/>
              <w:rPr>
                <w:szCs w:val="24"/>
              </w:rPr>
            </w:pPr>
            <w:r w:rsidRPr="001C3318">
              <w:rPr>
                <w:szCs w:val="24"/>
              </w:rPr>
              <w:t>$36,143</w:t>
            </w:r>
          </w:p>
        </w:tc>
        <w:tc>
          <w:tcPr>
            <w:tcW w:w="547" w:type="pct"/>
          </w:tcPr>
          <w:p w14:paraId="59A9B79F" w14:textId="3D649F9F" w:rsidR="0025559D" w:rsidRPr="001C3318" w:rsidRDefault="0025559D" w:rsidP="0025559D">
            <w:pPr>
              <w:spacing w:before="80" w:after="80" w:line="240" w:lineRule="atLeast"/>
              <w:jc w:val="center"/>
              <w:rPr>
                <w:szCs w:val="24"/>
              </w:rPr>
            </w:pPr>
            <w:r w:rsidRPr="001C3318">
              <w:rPr>
                <w:szCs w:val="24"/>
              </w:rPr>
              <w:t>$39,511</w:t>
            </w:r>
          </w:p>
        </w:tc>
        <w:tc>
          <w:tcPr>
            <w:tcW w:w="547" w:type="pct"/>
          </w:tcPr>
          <w:p w14:paraId="5EF63C3B" w14:textId="584C656F" w:rsidR="0025559D" w:rsidRPr="001C3318" w:rsidRDefault="0025559D" w:rsidP="0025559D">
            <w:pPr>
              <w:spacing w:before="80" w:after="80" w:line="240" w:lineRule="atLeast"/>
              <w:jc w:val="center"/>
              <w:rPr>
                <w:szCs w:val="24"/>
              </w:rPr>
            </w:pPr>
            <w:r w:rsidRPr="001C3318">
              <w:rPr>
                <w:szCs w:val="24"/>
              </w:rPr>
              <w:t>$41,815</w:t>
            </w:r>
          </w:p>
        </w:tc>
        <w:tc>
          <w:tcPr>
            <w:tcW w:w="546" w:type="pct"/>
          </w:tcPr>
          <w:p w14:paraId="27718BBC" w14:textId="05DC48E4" w:rsidR="0025559D" w:rsidRPr="001C3318" w:rsidRDefault="0025559D" w:rsidP="0025559D">
            <w:pPr>
              <w:spacing w:before="80" w:after="80" w:line="240" w:lineRule="atLeast"/>
              <w:jc w:val="center"/>
              <w:rPr>
                <w:szCs w:val="24"/>
              </w:rPr>
            </w:pPr>
            <w:r w:rsidRPr="001C3318">
              <w:rPr>
                <w:szCs w:val="24"/>
              </w:rPr>
              <w:t>$40,075</w:t>
            </w:r>
          </w:p>
        </w:tc>
      </w:tr>
      <w:tr w:rsidR="0025559D" w:rsidRPr="00BC5BB4" w14:paraId="637CDC6D"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FBC6BBC"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4A7DD51A" w14:textId="6EE50614" w:rsidR="0025559D" w:rsidRPr="001C3318" w:rsidRDefault="0025559D" w:rsidP="0025559D">
            <w:pPr>
              <w:spacing w:before="80" w:after="80" w:line="240" w:lineRule="atLeast"/>
              <w:jc w:val="center"/>
              <w:rPr>
                <w:szCs w:val="24"/>
              </w:rPr>
            </w:pPr>
            <w:r w:rsidRPr="001C3318">
              <w:rPr>
                <w:szCs w:val="24"/>
              </w:rPr>
              <w:t>$27,878</w:t>
            </w:r>
          </w:p>
        </w:tc>
        <w:tc>
          <w:tcPr>
            <w:tcW w:w="547" w:type="pct"/>
          </w:tcPr>
          <w:p w14:paraId="58651D10" w14:textId="63271065" w:rsidR="0025559D" w:rsidRPr="001C3318" w:rsidRDefault="0025559D" w:rsidP="0025559D">
            <w:pPr>
              <w:spacing w:before="80" w:after="80" w:line="240" w:lineRule="atLeast"/>
              <w:jc w:val="center"/>
              <w:rPr>
                <w:szCs w:val="24"/>
              </w:rPr>
            </w:pPr>
            <w:r w:rsidRPr="001C3318">
              <w:rPr>
                <w:szCs w:val="24"/>
              </w:rPr>
              <w:t>$30,201</w:t>
            </w:r>
          </w:p>
        </w:tc>
        <w:tc>
          <w:tcPr>
            <w:tcW w:w="547" w:type="pct"/>
          </w:tcPr>
          <w:p w14:paraId="3A18C7C1" w14:textId="6CACD884" w:rsidR="0025559D" w:rsidRPr="001C3318" w:rsidRDefault="0025559D" w:rsidP="0025559D">
            <w:pPr>
              <w:spacing w:before="80" w:after="80" w:line="240" w:lineRule="atLeast"/>
              <w:jc w:val="center"/>
              <w:rPr>
                <w:szCs w:val="24"/>
              </w:rPr>
            </w:pPr>
            <w:r w:rsidRPr="001C3318">
              <w:rPr>
                <w:szCs w:val="24"/>
              </w:rPr>
              <w:t>$32,779</w:t>
            </w:r>
          </w:p>
        </w:tc>
        <w:tc>
          <w:tcPr>
            <w:tcW w:w="547" w:type="pct"/>
          </w:tcPr>
          <w:p w14:paraId="63B401E4" w14:textId="3DFB3A63" w:rsidR="0025559D" w:rsidRPr="001C3318" w:rsidRDefault="0025559D" w:rsidP="0025559D">
            <w:pPr>
              <w:spacing w:before="80" w:after="80" w:line="240" w:lineRule="atLeast"/>
              <w:jc w:val="center"/>
              <w:rPr>
                <w:szCs w:val="24"/>
              </w:rPr>
            </w:pPr>
            <w:r w:rsidRPr="001C3318">
              <w:rPr>
                <w:szCs w:val="24"/>
              </w:rPr>
              <w:t>$35,124</w:t>
            </w:r>
          </w:p>
        </w:tc>
        <w:tc>
          <w:tcPr>
            <w:tcW w:w="546" w:type="pct"/>
          </w:tcPr>
          <w:p w14:paraId="0BB96C4F" w14:textId="69FBBA4F" w:rsidR="0025559D" w:rsidRPr="001C3318" w:rsidRDefault="0025559D" w:rsidP="0025559D">
            <w:pPr>
              <w:spacing w:before="80" w:after="80" w:line="240" w:lineRule="atLeast"/>
              <w:jc w:val="center"/>
              <w:rPr>
                <w:szCs w:val="24"/>
              </w:rPr>
            </w:pPr>
            <w:r w:rsidRPr="001C3318">
              <w:rPr>
                <w:szCs w:val="24"/>
              </w:rPr>
              <w:t>$33,621</w:t>
            </w:r>
          </w:p>
        </w:tc>
      </w:tr>
      <w:tr w:rsidR="0025559D" w:rsidRPr="00BC5BB4" w14:paraId="6503F042" w14:textId="77777777" w:rsidTr="00F34609">
        <w:tc>
          <w:tcPr>
            <w:tcW w:w="2266" w:type="pct"/>
            <w:vAlign w:val="center"/>
          </w:tcPr>
          <w:p w14:paraId="4821379C"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3D5F38BC" w14:textId="79275A70" w:rsidR="0025559D" w:rsidRPr="001C3318" w:rsidRDefault="0025559D" w:rsidP="0025559D">
            <w:pPr>
              <w:spacing w:before="80" w:after="80" w:line="240" w:lineRule="atLeast"/>
              <w:jc w:val="center"/>
              <w:rPr>
                <w:szCs w:val="24"/>
              </w:rPr>
            </w:pPr>
            <w:r w:rsidRPr="001C3318">
              <w:rPr>
                <w:szCs w:val="24"/>
              </w:rPr>
              <w:t>$67,791</w:t>
            </w:r>
          </w:p>
        </w:tc>
        <w:tc>
          <w:tcPr>
            <w:tcW w:w="547" w:type="pct"/>
          </w:tcPr>
          <w:p w14:paraId="09104EB4" w14:textId="75C5708C" w:rsidR="0025559D" w:rsidRPr="001C3318" w:rsidRDefault="0025559D" w:rsidP="0025559D">
            <w:pPr>
              <w:spacing w:before="80" w:after="80" w:line="240" w:lineRule="atLeast"/>
              <w:jc w:val="center"/>
              <w:rPr>
                <w:szCs w:val="24"/>
              </w:rPr>
            </w:pPr>
            <w:r w:rsidRPr="001C3318">
              <w:rPr>
                <w:szCs w:val="24"/>
              </w:rPr>
              <w:t>$69,574</w:t>
            </w:r>
          </w:p>
        </w:tc>
        <w:tc>
          <w:tcPr>
            <w:tcW w:w="547" w:type="pct"/>
          </w:tcPr>
          <w:p w14:paraId="51A81107" w14:textId="327BA06C" w:rsidR="0025559D" w:rsidRPr="001C3318" w:rsidRDefault="0025559D" w:rsidP="0025559D">
            <w:pPr>
              <w:spacing w:before="80" w:after="80" w:line="240" w:lineRule="atLeast"/>
              <w:jc w:val="center"/>
              <w:rPr>
                <w:szCs w:val="24"/>
              </w:rPr>
            </w:pPr>
            <w:r w:rsidRPr="001C3318">
              <w:rPr>
                <w:szCs w:val="24"/>
              </w:rPr>
              <w:t>$77,083</w:t>
            </w:r>
          </w:p>
        </w:tc>
        <w:tc>
          <w:tcPr>
            <w:tcW w:w="547" w:type="pct"/>
          </w:tcPr>
          <w:p w14:paraId="37A217E1" w14:textId="4BC628EC" w:rsidR="0025559D" w:rsidRPr="001C3318" w:rsidRDefault="0025559D" w:rsidP="0025559D">
            <w:pPr>
              <w:spacing w:before="80" w:after="80" w:line="240" w:lineRule="atLeast"/>
              <w:jc w:val="center"/>
              <w:rPr>
                <w:szCs w:val="24"/>
              </w:rPr>
            </w:pPr>
            <w:r w:rsidRPr="001C3318">
              <w:rPr>
                <w:szCs w:val="24"/>
              </w:rPr>
              <w:t>$82,564</w:t>
            </w:r>
          </w:p>
        </w:tc>
        <w:tc>
          <w:tcPr>
            <w:tcW w:w="546" w:type="pct"/>
          </w:tcPr>
          <w:p w14:paraId="607AE083" w14:textId="0C1CCFD6" w:rsidR="0025559D" w:rsidRPr="001C3318" w:rsidRDefault="0025559D" w:rsidP="0025559D">
            <w:pPr>
              <w:spacing w:before="80" w:after="80" w:line="240" w:lineRule="atLeast"/>
              <w:jc w:val="center"/>
              <w:rPr>
                <w:szCs w:val="24"/>
              </w:rPr>
            </w:pPr>
            <w:r w:rsidRPr="001C3318">
              <w:rPr>
                <w:szCs w:val="24"/>
              </w:rPr>
              <w:t>$81,767</w:t>
            </w:r>
          </w:p>
        </w:tc>
      </w:tr>
      <w:tr w:rsidR="0025559D" w:rsidRPr="00BC5BB4" w14:paraId="1A4451F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324F8AE"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1C6509D9" w14:textId="485E0003" w:rsidR="0025559D" w:rsidRPr="001C3318" w:rsidRDefault="0025559D" w:rsidP="0025559D">
            <w:pPr>
              <w:spacing w:before="80" w:after="80" w:line="240" w:lineRule="atLeast"/>
              <w:jc w:val="center"/>
              <w:rPr>
                <w:szCs w:val="24"/>
              </w:rPr>
            </w:pPr>
            <w:r w:rsidRPr="001C3318">
              <w:rPr>
                <w:szCs w:val="24"/>
              </w:rPr>
              <w:t>$47,551</w:t>
            </w:r>
          </w:p>
        </w:tc>
        <w:tc>
          <w:tcPr>
            <w:tcW w:w="547" w:type="pct"/>
          </w:tcPr>
          <w:p w14:paraId="6B378D1E" w14:textId="59334091" w:rsidR="0025559D" w:rsidRPr="001C3318" w:rsidRDefault="0025559D" w:rsidP="0025559D">
            <w:pPr>
              <w:spacing w:before="80" w:after="80" w:line="240" w:lineRule="atLeast"/>
              <w:jc w:val="center"/>
              <w:rPr>
                <w:szCs w:val="24"/>
              </w:rPr>
            </w:pPr>
            <w:r w:rsidRPr="001C3318">
              <w:rPr>
                <w:szCs w:val="24"/>
              </w:rPr>
              <w:t>$48,881</w:t>
            </w:r>
          </w:p>
        </w:tc>
        <w:tc>
          <w:tcPr>
            <w:tcW w:w="547" w:type="pct"/>
          </w:tcPr>
          <w:p w14:paraId="4D2D9615" w14:textId="1E40CD79" w:rsidR="0025559D" w:rsidRPr="001C3318" w:rsidRDefault="0025559D" w:rsidP="0025559D">
            <w:pPr>
              <w:spacing w:before="80" w:after="80" w:line="240" w:lineRule="atLeast"/>
              <w:jc w:val="center"/>
              <w:rPr>
                <w:szCs w:val="24"/>
              </w:rPr>
            </w:pPr>
            <w:r w:rsidRPr="001C3318">
              <w:rPr>
                <w:szCs w:val="24"/>
              </w:rPr>
              <w:t>$52,828</w:t>
            </w:r>
          </w:p>
        </w:tc>
        <w:tc>
          <w:tcPr>
            <w:tcW w:w="547" w:type="pct"/>
          </w:tcPr>
          <w:p w14:paraId="68E389E7" w14:textId="371769C8" w:rsidR="0025559D" w:rsidRPr="001C3318" w:rsidRDefault="0025559D" w:rsidP="0025559D">
            <w:pPr>
              <w:spacing w:before="80" w:after="80" w:line="240" w:lineRule="atLeast"/>
              <w:jc w:val="center"/>
              <w:rPr>
                <w:szCs w:val="24"/>
              </w:rPr>
            </w:pPr>
            <w:r w:rsidRPr="001C3318">
              <w:rPr>
                <w:szCs w:val="24"/>
              </w:rPr>
              <w:t>$56,869</w:t>
            </w:r>
          </w:p>
        </w:tc>
        <w:tc>
          <w:tcPr>
            <w:tcW w:w="546" w:type="pct"/>
          </w:tcPr>
          <w:p w14:paraId="7C2E60CB" w14:textId="1841FACB" w:rsidR="0025559D" w:rsidRPr="001C3318" w:rsidRDefault="0025559D" w:rsidP="0025559D">
            <w:pPr>
              <w:spacing w:before="80" w:after="80" w:line="240" w:lineRule="atLeast"/>
              <w:jc w:val="center"/>
              <w:rPr>
                <w:szCs w:val="24"/>
              </w:rPr>
            </w:pPr>
            <w:r w:rsidRPr="001C3318">
              <w:rPr>
                <w:szCs w:val="24"/>
              </w:rPr>
              <w:t>$57,685</w:t>
            </w:r>
          </w:p>
        </w:tc>
      </w:tr>
      <w:tr w:rsidR="0025559D" w:rsidRPr="00BC5BB4" w14:paraId="69752F57" w14:textId="77777777" w:rsidTr="00F34609">
        <w:tc>
          <w:tcPr>
            <w:tcW w:w="2266" w:type="pct"/>
            <w:vAlign w:val="center"/>
          </w:tcPr>
          <w:p w14:paraId="4A0870AE"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40D78CCA" w14:textId="363F0F1F" w:rsidR="0025559D" w:rsidRPr="001C3318" w:rsidRDefault="0025559D" w:rsidP="0025559D">
            <w:pPr>
              <w:spacing w:before="80" w:after="80" w:line="240" w:lineRule="atLeast"/>
              <w:jc w:val="center"/>
              <w:rPr>
                <w:szCs w:val="24"/>
              </w:rPr>
            </w:pPr>
            <w:r w:rsidRPr="001C3318">
              <w:rPr>
                <w:szCs w:val="24"/>
              </w:rPr>
              <w:t>$39,310</w:t>
            </w:r>
          </w:p>
        </w:tc>
        <w:tc>
          <w:tcPr>
            <w:tcW w:w="547" w:type="pct"/>
          </w:tcPr>
          <w:p w14:paraId="28410976" w14:textId="2C33D5C8" w:rsidR="0025559D" w:rsidRPr="001C3318" w:rsidRDefault="0025559D" w:rsidP="0025559D">
            <w:pPr>
              <w:spacing w:before="80" w:after="80" w:line="240" w:lineRule="atLeast"/>
              <w:jc w:val="center"/>
              <w:rPr>
                <w:szCs w:val="24"/>
              </w:rPr>
            </w:pPr>
            <w:r w:rsidRPr="001C3318">
              <w:rPr>
                <w:szCs w:val="24"/>
              </w:rPr>
              <w:t>$40,789</w:t>
            </w:r>
          </w:p>
        </w:tc>
        <w:tc>
          <w:tcPr>
            <w:tcW w:w="547" w:type="pct"/>
          </w:tcPr>
          <w:p w14:paraId="6214B2CE" w14:textId="5B9D1200" w:rsidR="0025559D" w:rsidRPr="001C3318" w:rsidRDefault="0025559D" w:rsidP="0025559D">
            <w:pPr>
              <w:spacing w:before="80" w:after="80" w:line="240" w:lineRule="atLeast"/>
              <w:jc w:val="center"/>
              <w:rPr>
                <w:szCs w:val="24"/>
              </w:rPr>
            </w:pPr>
            <w:r w:rsidRPr="001C3318">
              <w:rPr>
                <w:szCs w:val="24"/>
              </w:rPr>
              <w:t>$44,336</w:t>
            </w:r>
          </w:p>
        </w:tc>
        <w:tc>
          <w:tcPr>
            <w:tcW w:w="547" w:type="pct"/>
          </w:tcPr>
          <w:p w14:paraId="4F1C78DA" w14:textId="33C87A9E" w:rsidR="0025559D" w:rsidRPr="001C3318" w:rsidRDefault="0025559D" w:rsidP="0025559D">
            <w:pPr>
              <w:spacing w:before="80" w:after="80" w:line="240" w:lineRule="atLeast"/>
              <w:jc w:val="center"/>
              <w:rPr>
                <w:szCs w:val="24"/>
              </w:rPr>
            </w:pPr>
            <w:r w:rsidRPr="001C3318">
              <w:rPr>
                <w:szCs w:val="24"/>
              </w:rPr>
              <w:t>$47,028</w:t>
            </w:r>
          </w:p>
        </w:tc>
        <w:tc>
          <w:tcPr>
            <w:tcW w:w="546" w:type="pct"/>
          </w:tcPr>
          <w:p w14:paraId="1255323E" w14:textId="2D14D977" w:rsidR="0025559D" w:rsidRPr="001C3318" w:rsidRDefault="0025559D" w:rsidP="0025559D">
            <w:pPr>
              <w:spacing w:before="80" w:after="80" w:line="240" w:lineRule="atLeast"/>
              <w:jc w:val="center"/>
              <w:rPr>
                <w:szCs w:val="24"/>
              </w:rPr>
            </w:pPr>
            <w:r w:rsidRPr="001C3318">
              <w:rPr>
                <w:szCs w:val="24"/>
              </w:rPr>
              <w:t>$47,689</w:t>
            </w:r>
          </w:p>
        </w:tc>
      </w:tr>
      <w:tr w:rsidR="0025559D" w:rsidRPr="00BC5BB4" w14:paraId="63E4A7F1"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FA60CFF"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304D7E29" w14:textId="13E76A72" w:rsidR="0025559D" w:rsidRPr="001C3318" w:rsidRDefault="0025559D" w:rsidP="0025559D">
            <w:pPr>
              <w:spacing w:before="80" w:after="80" w:line="240" w:lineRule="atLeast"/>
              <w:jc w:val="center"/>
              <w:rPr>
                <w:szCs w:val="24"/>
              </w:rPr>
            </w:pPr>
            <w:r w:rsidRPr="001C3318">
              <w:rPr>
                <w:szCs w:val="24"/>
              </w:rPr>
              <w:t>$32,783</w:t>
            </w:r>
          </w:p>
        </w:tc>
        <w:tc>
          <w:tcPr>
            <w:tcW w:w="547" w:type="pct"/>
          </w:tcPr>
          <w:p w14:paraId="27EDB779" w14:textId="2FEB6471" w:rsidR="0025559D" w:rsidRPr="001C3318" w:rsidRDefault="0025559D" w:rsidP="0025559D">
            <w:pPr>
              <w:spacing w:before="80" w:after="80" w:line="240" w:lineRule="atLeast"/>
              <w:jc w:val="center"/>
              <w:rPr>
                <w:szCs w:val="24"/>
              </w:rPr>
            </w:pPr>
            <w:r w:rsidRPr="001C3318">
              <w:rPr>
                <w:szCs w:val="24"/>
              </w:rPr>
              <w:t>$34,123</w:t>
            </w:r>
          </w:p>
        </w:tc>
        <w:tc>
          <w:tcPr>
            <w:tcW w:w="547" w:type="pct"/>
          </w:tcPr>
          <w:p w14:paraId="65A468DB" w14:textId="64887D7C" w:rsidR="0025559D" w:rsidRPr="001C3318" w:rsidRDefault="0025559D" w:rsidP="0025559D">
            <w:pPr>
              <w:spacing w:before="80" w:after="80" w:line="240" w:lineRule="atLeast"/>
              <w:jc w:val="center"/>
              <w:rPr>
                <w:szCs w:val="24"/>
              </w:rPr>
            </w:pPr>
            <w:r w:rsidRPr="001C3318">
              <w:rPr>
                <w:szCs w:val="24"/>
              </w:rPr>
              <w:t>$37,702</w:t>
            </w:r>
          </w:p>
        </w:tc>
        <w:tc>
          <w:tcPr>
            <w:tcW w:w="547" w:type="pct"/>
          </w:tcPr>
          <w:p w14:paraId="6F5799D5" w14:textId="6342EAFE" w:rsidR="0025559D" w:rsidRPr="001C3318" w:rsidRDefault="0025559D" w:rsidP="0025559D">
            <w:pPr>
              <w:spacing w:before="80" w:after="80" w:line="240" w:lineRule="atLeast"/>
              <w:jc w:val="center"/>
              <w:rPr>
                <w:szCs w:val="24"/>
              </w:rPr>
            </w:pPr>
            <w:r w:rsidRPr="001C3318">
              <w:rPr>
                <w:szCs w:val="24"/>
              </w:rPr>
              <w:t>$38,757</w:t>
            </w:r>
          </w:p>
        </w:tc>
        <w:tc>
          <w:tcPr>
            <w:tcW w:w="546" w:type="pct"/>
          </w:tcPr>
          <w:p w14:paraId="0EB57F63" w14:textId="193DF029" w:rsidR="0025559D" w:rsidRPr="001C3318" w:rsidRDefault="0025559D" w:rsidP="0025559D">
            <w:pPr>
              <w:spacing w:before="80" w:after="80" w:line="240" w:lineRule="atLeast"/>
              <w:jc w:val="center"/>
              <w:rPr>
                <w:szCs w:val="24"/>
              </w:rPr>
            </w:pPr>
            <w:r w:rsidRPr="001C3318">
              <w:rPr>
                <w:szCs w:val="24"/>
              </w:rPr>
              <w:t>$39,886</w:t>
            </w:r>
          </w:p>
        </w:tc>
      </w:tr>
    </w:tbl>
    <w:p w14:paraId="64910D87" w14:textId="77777777" w:rsidR="00E14202" w:rsidRDefault="00E14202"/>
    <w:p w14:paraId="3283593A" w14:textId="77777777" w:rsidR="00E63D8E" w:rsidRDefault="00E63D8E"/>
    <w:p w14:paraId="03289AE5" w14:textId="77777777" w:rsidR="00E42C31" w:rsidRDefault="00E42C31"/>
    <w:p w14:paraId="49EDAA91" w14:textId="04998A37" w:rsidR="00467EF5" w:rsidRPr="002A6BB4" w:rsidRDefault="00467EF5" w:rsidP="00467EF5">
      <w:pPr>
        <w:pStyle w:val="Caption"/>
      </w:pPr>
      <w:r>
        <w:lastRenderedPageBreak/>
        <w:t xml:space="preserve">Table </w:t>
      </w:r>
      <w:fldSimple w:instr=" SEQ Table \* ARABIC ">
        <w:r w:rsidR="005379FE">
          <w:rPr>
            <w:noProof/>
          </w:rPr>
          <w:t>6</w:t>
        </w:r>
      </w:fldSimple>
      <w:r>
        <w:t>: Appropriate Maximum Annual Base Price per Participant for Post-2023 New Builds, No Sprinklers, GST was not paid OR GST was paid and input tax credits were claimed</w:t>
      </w:r>
      <w:r w:rsidR="00EF7EB1">
        <w:t xml:space="preserve">, </w:t>
      </w:r>
      <w:r w:rsidR="009700F5">
        <w:t>dwellings</w:t>
      </w:r>
      <w:r w:rsidR="00EF7EB1">
        <w:t xml:space="preserve"> with</w:t>
      </w:r>
      <w:r w:rsidR="009B1C0D">
        <w:t xml:space="preserve"> On-site </w:t>
      </w:r>
      <w:r w:rsidR="00F15F14">
        <w:t>Overnight Assistance</w:t>
      </w:r>
    </w:p>
    <w:tbl>
      <w:tblPr>
        <w:tblStyle w:val="GridTable4-Accent1"/>
        <w:tblW w:w="5000" w:type="pct"/>
        <w:tblLayout w:type="fixed"/>
        <w:tblLook w:val="0420" w:firstRow="1" w:lastRow="0" w:firstColumn="0" w:lastColumn="0" w:noHBand="0" w:noVBand="1"/>
        <w:tblCaption w:val="Table of prices for Post-2023 New Builds No Sprinklers, Input Credits Claimed"/>
      </w:tblPr>
      <w:tblGrid>
        <w:gridCol w:w="6804"/>
        <w:gridCol w:w="1642"/>
        <w:gridCol w:w="1643"/>
        <w:gridCol w:w="1643"/>
        <w:gridCol w:w="1643"/>
        <w:gridCol w:w="1640"/>
      </w:tblGrid>
      <w:tr w:rsidR="00E63D8E" w:rsidRPr="00BC5BB4" w14:paraId="6F103556"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tcPr>
          <w:p w14:paraId="179D15A5" w14:textId="4EBCA7F5" w:rsidR="00E63D8E" w:rsidRPr="001C3318" w:rsidRDefault="00E63D8E" w:rsidP="00E63D8E">
            <w:pPr>
              <w:spacing w:before="80" w:after="80" w:line="240" w:lineRule="atLeast"/>
              <w:rPr>
                <w:rFonts w:eastAsia="Times New Roman" w:cstheme="minorHAnsi"/>
                <w:szCs w:val="24"/>
                <w:lang w:eastAsia="en-AU"/>
              </w:rPr>
            </w:pPr>
            <w:r w:rsidRPr="001C3318">
              <w:rPr>
                <w:rFonts w:eastAsia="Times New Roman" w:cstheme="minorHAnsi"/>
                <w:color w:val="FFFFFF"/>
                <w:szCs w:val="24"/>
                <w:lang w:eastAsia="en-AU"/>
              </w:rPr>
              <w:t>Building Type</w:t>
            </w:r>
          </w:p>
        </w:tc>
        <w:tc>
          <w:tcPr>
            <w:tcW w:w="547" w:type="pct"/>
            <w:vAlign w:val="center"/>
          </w:tcPr>
          <w:p w14:paraId="005413D1" w14:textId="20DDDCDF" w:rsidR="00E63D8E" w:rsidRPr="001C3318" w:rsidRDefault="00E63D8E" w:rsidP="00E63D8E">
            <w:pPr>
              <w:spacing w:before="80" w:after="80" w:line="240" w:lineRule="atLeast"/>
              <w:jc w:val="center"/>
              <w:rPr>
                <w:szCs w:val="24"/>
              </w:rPr>
            </w:pPr>
            <w:r w:rsidRPr="001C3318">
              <w:rPr>
                <w:rFonts w:eastAsia="Times New Roman" w:cstheme="minorHAnsi"/>
                <w:color w:val="FFFFFF"/>
                <w:szCs w:val="24"/>
                <w:lang w:eastAsia="en-AU"/>
              </w:rPr>
              <w:t>Improved Liveability</w:t>
            </w:r>
          </w:p>
        </w:tc>
        <w:tc>
          <w:tcPr>
            <w:tcW w:w="547" w:type="pct"/>
            <w:vAlign w:val="center"/>
          </w:tcPr>
          <w:p w14:paraId="3488E73C" w14:textId="7A6F2D40" w:rsidR="00E63D8E" w:rsidRPr="001C3318" w:rsidRDefault="00E63D8E" w:rsidP="00E63D8E">
            <w:pPr>
              <w:spacing w:before="80" w:after="80" w:line="240" w:lineRule="atLeast"/>
              <w:jc w:val="center"/>
              <w:rPr>
                <w:szCs w:val="24"/>
              </w:rPr>
            </w:pPr>
            <w:r w:rsidRPr="001C3318">
              <w:rPr>
                <w:rFonts w:eastAsia="Times New Roman" w:cstheme="minorHAnsi"/>
                <w:color w:val="FFFFFF"/>
                <w:szCs w:val="24"/>
                <w:lang w:eastAsia="en-AU"/>
              </w:rPr>
              <w:t>Fully Accessible</w:t>
            </w:r>
          </w:p>
        </w:tc>
        <w:tc>
          <w:tcPr>
            <w:tcW w:w="547" w:type="pct"/>
            <w:vAlign w:val="center"/>
          </w:tcPr>
          <w:p w14:paraId="031BA605" w14:textId="1627F314" w:rsidR="00E63D8E" w:rsidRPr="001C3318" w:rsidRDefault="00E63D8E" w:rsidP="00E63D8E">
            <w:pPr>
              <w:spacing w:before="80" w:after="80" w:line="240" w:lineRule="atLeast"/>
              <w:jc w:val="center"/>
              <w:rPr>
                <w:szCs w:val="24"/>
              </w:rPr>
            </w:pPr>
            <w:r w:rsidRPr="001C3318">
              <w:rPr>
                <w:rFonts w:eastAsia="Times New Roman" w:cstheme="minorHAnsi"/>
                <w:color w:val="FFFFFF"/>
                <w:szCs w:val="24"/>
                <w:lang w:eastAsia="en-AU"/>
              </w:rPr>
              <w:t>Robust</w:t>
            </w:r>
          </w:p>
        </w:tc>
        <w:tc>
          <w:tcPr>
            <w:tcW w:w="547" w:type="pct"/>
            <w:vAlign w:val="center"/>
          </w:tcPr>
          <w:p w14:paraId="56BCB8AD" w14:textId="15A4FF70" w:rsidR="00E63D8E" w:rsidRPr="001C3318" w:rsidRDefault="00E63D8E" w:rsidP="00E63D8E">
            <w:pPr>
              <w:spacing w:before="80" w:after="80" w:line="240" w:lineRule="atLeast"/>
              <w:jc w:val="center"/>
              <w:rPr>
                <w:szCs w:val="24"/>
              </w:rPr>
            </w:pPr>
            <w:r w:rsidRPr="001C3318">
              <w:rPr>
                <w:rFonts w:eastAsia="Times New Roman" w:cstheme="minorHAnsi"/>
                <w:color w:val="FFFFFF"/>
                <w:szCs w:val="24"/>
                <w:lang w:eastAsia="en-AU"/>
              </w:rPr>
              <w:t>Robust with Breakout Room</w:t>
            </w:r>
          </w:p>
        </w:tc>
        <w:tc>
          <w:tcPr>
            <w:tcW w:w="546" w:type="pct"/>
            <w:vAlign w:val="center"/>
          </w:tcPr>
          <w:p w14:paraId="21059ACC" w14:textId="75E835DD" w:rsidR="00E63D8E" w:rsidRPr="001C3318" w:rsidRDefault="00E63D8E" w:rsidP="00E63D8E">
            <w:pPr>
              <w:spacing w:before="80" w:after="80" w:line="240" w:lineRule="atLeast"/>
              <w:jc w:val="center"/>
              <w:rPr>
                <w:szCs w:val="24"/>
              </w:rPr>
            </w:pPr>
            <w:r w:rsidRPr="001C3318">
              <w:rPr>
                <w:rFonts w:eastAsia="Times New Roman" w:cstheme="minorHAnsi"/>
                <w:color w:val="FFFFFF"/>
                <w:szCs w:val="24"/>
                <w:lang w:eastAsia="en-AU"/>
              </w:rPr>
              <w:t>High Physical Support</w:t>
            </w:r>
          </w:p>
        </w:tc>
      </w:tr>
      <w:tr w:rsidR="00E63D8E" w:rsidRPr="00BC5BB4" w14:paraId="032E6380" w14:textId="77777777" w:rsidTr="00E63D8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DB0B0B" w14:textId="3A2BAC82" w:rsidR="00E63D8E" w:rsidRPr="001C3318" w:rsidRDefault="00E63D8E" w:rsidP="00E63D8E">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7D4386ED" w14:textId="3885BE8F" w:rsidR="00E63D8E" w:rsidRPr="001C3318" w:rsidRDefault="00E63D8E" w:rsidP="00E63D8E">
            <w:pPr>
              <w:spacing w:before="80" w:after="80" w:line="240" w:lineRule="atLeast"/>
              <w:jc w:val="center"/>
              <w:rPr>
                <w:szCs w:val="24"/>
              </w:rPr>
            </w:pPr>
            <w:r w:rsidRPr="001C3318">
              <w:rPr>
                <w:szCs w:val="24"/>
              </w:rPr>
              <w:t>$94,983</w:t>
            </w:r>
          </w:p>
        </w:tc>
        <w:tc>
          <w:tcPr>
            <w:tcW w:w="547" w:type="pct"/>
          </w:tcPr>
          <w:p w14:paraId="229C1B73" w14:textId="7DEC4ACA" w:rsidR="00E63D8E" w:rsidRPr="001C3318" w:rsidRDefault="00E63D8E" w:rsidP="00E63D8E">
            <w:pPr>
              <w:spacing w:before="80" w:after="80" w:line="240" w:lineRule="atLeast"/>
              <w:jc w:val="center"/>
              <w:rPr>
                <w:szCs w:val="24"/>
              </w:rPr>
            </w:pPr>
            <w:r w:rsidRPr="001C3318">
              <w:rPr>
                <w:szCs w:val="24"/>
              </w:rPr>
              <w:t>$97,523</w:t>
            </w:r>
          </w:p>
        </w:tc>
        <w:tc>
          <w:tcPr>
            <w:tcW w:w="547" w:type="pct"/>
          </w:tcPr>
          <w:p w14:paraId="59D5CD3D" w14:textId="124876A8" w:rsidR="00E63D8E" w:rsidRPr="001C3318" w:rsidRDefault="00E63D8E" w:rsidP="00E63D8E">
            <w:pPr>
              <w:spacing w:before="80" w:after="80" w:line="240" w:lineRule="atLeast"/>
              <w:jc w:val="center"/>
              <w:rPr>
                <w:szCs w:val="24"/>
              </w:rPr>
            </w:pPr>
            <w:r w:rsidRPr="001C3318">
              <w:rPr>
                <w:szCs w:val="24"/>
              </w:rPr>
              <w:t>N/A</w:t>
            </w:r>
          </w:p>
        </w:tc>
        <w:tc>
          <w:tcPr>
            <w:tcW w:w="547" w:type="pct"/>
          </w:tcPr>
          <w:p w14:paraId="7A2F7B6B" w14:textId="00FCB8AB" w:rsidR="00E63D8E" w:rsidRPr="001C3318" w:rsidRDefault="00E63D8E" w:rsidP="00E63D8E">
            <w:pPr>
              <w:spacing w:before="80" w:after="80" w:line="240" w:lineRule="atLeast"/>
              <w:jc w:val="center"/>
              <w:rPr>
                <w:szCs w:val="24"/>
              </w:rPr>
            </w:pPr>
            <w:r w:rsidRPr="001C3318">
              <w:rPr>
                <w:szCs w:val="24"/>
              </w:rPr>
              <w:t>N/A</w:t>
            </w:r>
          </w:p>
        </w:tc>
        <w:tc>
          <w:tcPr>
            <w:tcW w:w="546" w:type="pct"/>
          </w:tcPr>
          <w:p w14:paraId="0A9EA50C" w14:textId="7A27C83F" w:rsidR="00E63D8E" w:rsidRPr="001C3318" w:rsidRDefault="00E63D8E" w:rsidP="00E63D8E">
            <w:pPr>
              <w:spacing w:before="80" w:after="80" w:line="240" w:lineRule="atLeast"/>
              <w:jc w:val="center"/>
              <w:rPr>
                <w:szCs w:val="24"/>
              </w:rPr>
            </w:pPr>
            <w:r w:rsidRPr="001C3318">
              <w:rPr>
                <w:szCs w:val="24"/>
              </w:rPr>
              <w:t>$104,817</w:t>
            </w:r>
          </w:p>
        </w:tc>
      </w:tr>
      <w:tr w:rsidR="00E63D8E" w:rsidRPr="00BC5BB4" w14:paraId="0476346F" w14:textId="77777777" w:rsidTr="00F34609">
        <w:tc>
          <w:tcPr>
            <w:tcW w:w="2266" w:type="pct"/>
            <w:vAlign w:val="center"/>
          </w:tcPr>
          <w:p w14:paraId="5F3D7A57" w14:textId="408EE3E9"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2 bedrooms, 1 SDA eligible resident</w:t>
            </w:r>
          </w:p>
        </w:tc>
        <w:tc>
          <w:tcPr>
            <w:tcW w:w="547" w:type="pct"/>
          </w:tcPr>
          <w:p w14:paraId="548B330C" w14:textId="44CA3E42" w:rsidR="00E63D8E" w:rsidRPr="001C3318" w:rsidRDefault="00E63D8E" w:rsidP="00E63D8E">
            <w:pPr>
              <w:spacing w:before="80" w:after="80" w:line="240" w:lineRule="atLeast"/>
              <w:jc w:val="center"/>
              <w:rPr>
                <w:szCs w:val="24"/>
              </w:rPr>
            </w:pPr>
            <w:r w:rsidRPr="001C3318">
              <w:rPr>
                <w:szCs w:val="24"/>
              </w:rPr>
              <w:t>$99,302</w:t>
            </w:r>
          </w:p>
        </w:tc>
        <w:tc>
          <w:tcPr>
            <w:tcW w:w="547" w:type="pct"/>
          </w:tcPr>
          <w:p w14:paraId="7B322C39" w14:textId="1DC330F0" w:rsidR="00E63D8E" w:rsidRPr="001C3318" w:rsidRDefault="00E63D8E" w:rsidP="00E63D8E">
            <w:pPr>
              <w:spacing w:before="80" w:after="80" w:line="240" w:lineRule="atLeast"/>
              <w:jc w:val="center"/>
              <w:rPr>
                <w:szCs w:val="24"/>
              </w:rPr>
            </w:pPr>
            <w:r w:rsidRPr="001C3318">
              <w:rPr>
                <w:szCs w:val="24"/>
              </w:rPr>
              <w:t>$101,187</w:t>
            </w:r>
          </w:p>
        </w:tc>
        <w:tc>
          <w:tcPr>
            <w:tcW w:w="547" w:type="pct"/>
          </w:tcPr>
          <w:p w14:paraId="4ED770E1" w14:textId="64391B30" w:rsidR="00E63D8E" w:rsidRPr="001C3318" w:rsidRDefault="00E63D8E" w:rsidP="00E63D8E">
            <w:pPr>
              <w:spacing w:before="80" w:after="80" w:line="240" w:lineRule="atLeast"/>
              <w:jc w:val="center"/>
              <w:rPr>
                <w:szCs w:val="24"/>
              </w:rPr>
            </w:pPr>
            <w:r w:rsidRPr="001C3318">
              <w:rPr>
                <w:szCs w:val="24"/>
              </w:rPr>
              <w:t>N/A</w:t>
            </w:r>
          </w:p>
        </w:tc>
        <w:tc>
          <w:tcPr>
            <w:tcW w:w="547" w:type="pct"/>
          </w:tcPr>
          <w:p w14:paraId="3A12506A" w14:textId="7DD4DC85" w:rsidR="00E63D8E" w:rsidRPr="001C3318" w:rsidRDefault="00E63D8E" w:rsidP="00E63D8E">
            <w:pPr>
              <w:spacing w:before="80" w:after="80" w:line="240" w:lineRule="atLeast"/>
              <w:jc w:val="center"/>
              <w:rPr>
                <w:szCs w:val="24"/>
              </w:rPr>
            </w:pPr>
            <w:r w:rsidRPr="001C3318">
              <w:rPr>
                <w:szCs w:val="24"/>
              </w:rPr>
              <w:t>N/A</w:t>
            </w:r>
          </w:p>
        </w:tc>
        <w:tc>
          <w:tcPr>
            <w:tcW w:w="546" w:type="pct"/>
          </w:tcPr>
          <w:p w14:paraId="6BA3C2D4" w14:textId="6A1CE395" w:rsidR="00E63D8E" w:rsidRPr="001C3318" w:rsidRDefault="00E63D8E" w:rsidP="00E63D8E">
            <w:pPr>
              <w:spacing w:before="80" w:after="80" w:line="240" w:lineRule="atLeast"/>
              <w:jc w:val="center"/>
              <w:rPr>
                <w:szCs w:val="24"/>
              </w:rPr>
            </w:pPr>
            <w:r w:rsidRPr="001C3318">
              <w:rPr>
                <w:szCs w:val="24"/>
              </w:rPr>
              <w:t>$108,733</w:t>
            </w:r>
          </w:p>
        </w:tc>
      </w:tr>
      <w:tr w:rsidR="00E63D8E" w:rsidRPr="00BC5BB4" w14:paraId="648D82EE"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5ABEA70" w14:textId="5C5CEE03" w:rsidR="00E63D8E" w:rsidRPr="001C3318" w:rsidRDefault="00E63D8E" w:rsidP="00E63D8E">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4F4D825C" w14:textId="4875D779" w:rsidR="00E63D8E" w:rsidRPr="001C3318" w:rsidRDefault="00E63D8E" w:rsidP="00E63D8E">
            <w:pPr>
              <w:spacing w:before="80" w:after="80" w:line="240" w:lineRule="atLeast"/>
              <w:jc w:val="center"/>
              <w:rPr>
                <w:szCs w:val="24"/>
              </w:rPr>
            </w:pPr>
            <w:r w:rsidRPr="001C3318">
              <w:rPr>
                <w:szCs w:val="24"/>
              </w:rPr>
              <w:t>$43,552</w:t>
            </w:r>
          </w:p>
        </w:tc>
        <w:tc>
          <w:tcPr>
            <w:tcW w:w="547" w:type="pct"/>
            <w:hideMark/>
          </w:tcPr>
          <w:p w14:paraId="6B8EF2B0" w14:textId="6BD81FEF" w:rsidR="00E63D8E" w:rsidRPr="001C3318" w:rsidRDefault="00E63D8E" w:rsidP="00E63D8E">
            <w:pPr>
              <w:spacing w:before="80" w:after="80" w:line="240" w:lineRule="atLeast"/>
              <w:jc w:val="center"/>
              <w:rPr>
                <w:szCs w:val="24"/>
              </w:rPr>
            </w:pPr>
            <w:r w:rsidRPr="001C3318">
              <w:rPr>
                <w:szCs w:val="24"/>
              </w:rPr>
              <w:t>$44,448</w:t>
            </w:r>
          </w:p>
        </w:tc>
        <w:tc>
          <w:tcPr>
            <w:tcW w:w="547" w:type="pct"/>
            <w:hideMark/>
          </w:tcPr>
          <w:p w14:paraId="66014006" w14:textId="5D4E1201" w:rsidR="00E63D8E" w:rsidRPr="001C3318" w:rsidRDefault="00E63D8E" w:rsidP="00E63D8E">
            <w:pPr>
              <w:spacing w:before="80" w:after="80" w:line="240" w:lineRule="atLeast"/>
              <w:jc w:val="center"/>
              <w:rPr>
                <w:szCs w:val="24"/>
              </w:rPr>
            </w:pPr>
            <w:r w:rsidRPr="001C3318">
              <w:rPr>
                <w:szCs w:val="24"/>
              </w:rPr>
              <w:t>N/A</w:t>
            </w:r>
          </w:p>
        </w:tc>
        <w:tc>
          <w:tcPr>
            <w:tcW w:w="547" w:type="pct"/>
          </w:tcPr>
          <w:p w14:paraId="59020A35" w14:textId="171585B6" w:rsidR="00E63D8E" w:rsidRPr="001C3318" w:rsidRDefault="00E63D8E" w:rsidP="00E63D8E">
            <w:pPr>
              <w:spacing w:before="80" w:after="80" w:line="240" w:lineRule="atLeast"/>
              <w:jc w:val="center"/>
              <w:rPr>
                <w:szCs w:val="24"/>
              </w:rPr>
            </w:pPr>
            <w:r w:rsidRPr="001C3318">
              <w:rPr>
                <w:szCs w:val="24"/>
              </w:rPr>
              <w:t>N/A</w:t>
            </w:r>
          </w:p>
        </w:tc>
        <w:tc>
          <w:tcPr>
            <w:tcW w:w="546" w:type="pct"/>
            <w:hideMark/>
          </w:tcPr>
          <w:p w14:paraId="3E4E7FE6" w14:textId="2FB74653" w:rsidR="00E63D8E" w:rsidRPr="001C3318" w:rsidRDefault="00E63D8E" w:rsidP="00E63D8E">
            <w:pPr>
              <w:spacing w:before="80" w:after="80" w:line="240" w:lineRule="atLeast"/>
              <w:jc w:val="center"/>
              <w:rPr>
                <w:szCs w:val="24"/>
              </w:rPr>
            </w:pPr>
            <w:r w:rsidRPr="001C3318">
              <w:rPr>
                <w:szCs w:val="24"/>
              </w:rPr>
              <w:t>$48,262</w:t>
            </w:r>
          </w:p>
        </w:tc>
      </w:tr>
      <w:tr w:rsidR="00E63D8E" w:rsidRPr="00BC5BB4" w14:paraId="701D59A9" w14:textId="77777777" w:rsidTr="00F34609">
        <w:tc>
          <w:tcPr>
            <w:tcW w:w="2266" w:type="pct"/>
            <w:vAlign w:val="center"/>
            <w:hideMark/>
          </w:tcPr>
          <w:p w14:paraId="23E4BF47" w14:textId="371C4BEF" w:rsidR="00E63D8E" w:rsidRPr="001C3318" w:rsidRDefault="00E63D8E" w:rsidP="00E63D8E">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198ABFF7" w14:textId="2511A244" w:rsidR="00E63D8E" w:rsidRPr="001C3318" w:rsidRDefault="00E63D8E" w:rsidP="00E63D8E">
            <w:pPr>
              <w:spacing w:before="80" w:after="80" w:line="240" w:lineRule="atLeast"/>
              <w:jc w:val="center"/>
              <w:rPr>
                <w:szCs w:val="24"/>
              </w:rPr>
            </w:pPr>
            <w:r w:rsidRPr="001C3318">
              <w:rPr>
                <w:szCs w:val="24"/>
              </w:rPr>
              <w:t>$52,545</w:t>
            </w:r>
          </w:p>
        </w:tc>
        <w:tc>
          <w:tcPr>
            <w:tcW w:w="547" w:type="pct"/>
            <w:hideMark/>
          </w:tcPr>
          <w:p w14:paraId="7AF330E8" w14:textId="308AC273" w:rsidR="00E63D8E" w:rsidRPr="001C3318" w:rsidRDefault="00E63D8E" w:rsidP="00E63D8E">
            <w:pPr>
              <w:spacing w:before="80" w:after="80" w:line="240" w:lineRule="atLeast"/>
              <w:jc w:val="center"/>
              <w:rPr>
                <w:szCs w:val="24"/>
              </w:rPr>
            </w:pPr>
            <w:r w:rsidRPr="001C3318">
              <w:rPr>
                <w:szCs w:val="24"/>
              </w:rPr>
              <w:t>$53,854</w:t>
            </w:r>
          </w:p>
        </w:tc>
        <w:tc>
          <w:tcPr>
            <w:tcW w:w="547" w:type="pct"/>
            <w:hideMark/>
          </w:tcPr>
          <w:p w14:paraId="5EA82DBD" w14:textId="56529503" w:rsidR="00E63D8E" w:rsidRPr="001C3318" w:rsidRDefault="00E63D8E" w:rsidP="00E63D8E">
            <w:pPr>
              <w:spacing w:before="80" w:after="80" w:line="240" w:lineRule="atLeast"/>
              <w:jc w:val="center"/>
              <w:rPr>
                <w:szCs w:val="24"/>
              </w:rPr>
            </w:pPr>
            <w:r w:rsidRPr="001C3318">
              <w:rPr>
                <w:szCs w:val="24"/>
              </w:rPr>
              <w:t>N/A</w:t>
            </w:r>
          </w:p>
        </w:tc>
        <w:tc>
          <w:tcPr>
            <w:tcW w:w="547" w:type="pct"/>
          </w:tcPr>
          <w:p w14:paraId="74EF966E" w14:textId="392B68C2" w:rsidR="00E63D8E" w:rsidRPr="001C3318" w:rsidRDefault="00E63D8E" w:rsidP="00E63D8E">
            <w:pPr>
              <w:spacing w:before="80" w:after="80" w:line="240" w:lineRule="atLeast"/>
              <w:jc w:val="center"/>
              <w:rPr>
                <w:szCs w:val="24"/>
              </w:rPr>
            </w:pPr>
            <w:r w:rsidRPr="001C3318">
              <w:rPr>
                <w:szCs w:val="24"/>
              </w:rPr>
              <w:t>N/A</w:t>
            </w:r>
          </w:p>
        </w:tc>
        <w:tc>
          <w:tcPr>
            <w:tcW w:w="546" w:type="pct"/>
            <w:hideMark/>
          </w:tcPr>
          <w:p w14:paraId="266AF3F2" w14:textId="515EBE0E" w:rsidR="00E63D8E" w:rsidRPr="001C3318" w:rsidRDefault="00E63D8E" w:rsidP="00E63D8E">
            <w:pPr>
              <w:spacing w:before="80" w:after="80" w:line="240" w:lineRule="atLeast"/>
              <w:jc w:val="center"/>
              <w:rPr>
                <w:szCs w:val="24"/>
              </w:rPr>
            </w:pPr>
            <w:r w:rsidRPr="001C3318">
              <w:rPr>
                <w:szCs w:val="24"/>
              </w:rPr>
              <w:t>$58,017</w:t>
            </w:r>
          </w:p>
        </w:tc>
      </w:tr>
      <w:tr w:rsidR="00E63D8E" w:rsidRPr="00BC5BB4" w14:paraId="13AD8D6F"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105A4ED" w14:textId="77777777" w:rsidR="00E63D8E" w:rsidRPr="001C3318" w:rsidRDefault="00E63D8E" w:rsidP="00E63D8E">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4094EDBE" w14:textId="3AAE0849" w:rsidR="00E63D8E" w:rsidRPr="001C3318" w:rsidRDefault="00E63D8E" w:rsidP="00E63D8E">
            <w:pPr>
              <w:spacing w:before="80" w:after="80" w:line="240" w:lineRule="atLeast"/>
              <w:jc w:val="center"/>
              <w:rPr>
                <w:szCs w:val="24"/>
              </w:rPr>
            </w:pPr>
            <w:r w:rsidRPr="001C3318">
              <w:rPr>
                <w:szCs w:val="24"/>
              </w:rPr>
              <w:t>$61,445</w:t>
            </w:r>
          </w:p>
        </w:tc>
        <w:tc>
          <w:tcPr>
            <w:tcW w:w="547" w:type="pct"/>
            <w:hideMark/>
          </w:tcPr>
          <w:p w14:paraId="2C715D1A" w14:textId="4180B342" w:rsidR="00E63D8E" w:rsidRPr="001C3318" w:rsidRDefault="00E63D8E" w:rsidP="00E63D8E">
            <w:pPr>
              <w:spacing w:before="80" w:after="80" w:line="240" w:lineRule="atLeast"/>
              <w:jc w:val="center"/>
              <w:rPr>
                <w:szCs w:val="24"/>
              </w:rPr>
            </w:pPr>
            <w:r w:rsidRPr="001C3318">
              <w:rPr>
                <w:szCs w:val="24"/>
              </w:rPr>
              <w:t>$64,432</w:t>
            </w:r>
          </w:p>
        </w:tc>
        <w:tc>
          <w:tcPr>
            <w:tcW w:w="547" w:type="pct"/>
            <w:hideMark/>
          </w:tcPr>
          <w:p w14:paraId="140D8870" w14:textId="0169C38C" w:rsidR="00E63D8E" w:rsidRPr="001C3318" w:rsidRDefault="00E63D8E" w:rsidP="00E63D8E">
            <w:pPr>
              <w:spacing w:before="80" w:after="80" w:line="240" w:lineRule="atLeast"/>
              <w:jc w:val="center"/>
              <w:rPr>
                <w:szCs w:val="24"/>
              </w:rPr>
            </w:pPr>
            <w:r w:rsidRPr="001C3318">
              <w:rPr>
                <w:szCs w:val="24"/>
              </w:rPr>
              <w:t>$67,712</w:t>
            </w:r>
          </w:p>
        </w:tc>
        <w:tc>
          <w:tcPr>
            <w:tcW w:w="547" w:type="pct"/>
          </w:tcPr>
          <w:p w14:paraId="6637E9EE" w14:textId="517F79CC" w:rsidR="00E63D8E" w:rsidRPr="001C3318" w:rsidRDefault="00E63D8E" w:rsidP="00E63D8E">
            <w:pPr>
              <w:spacing w:before="80" w:after="80" w:line="240" w:lineRule="atLeast"/>
              <w:jc w:val="center"/>
              <w:rPr>
                <w:szCs w:val="24"/>
              </w:rPr>
            </w:pPr>
            <w:r w:rsidRPr="001C3318">
              <w:rPr>
                <w:szCs w:val="24"/>
              </w:rPr>
              <w:t>N/A</w:t>
            </w:r>
          </w:p>
        </w:tc>
        <w:tc>
          <w:tcPr>
            <w:tcW w:w="546" w:type="pct"/>
            <w:hideMark/>
          </w:tcPr>
          <w:p w14:paraId="0A1646FA" w14:textId="227059D5" w:rsidR="00E63D8E" w:rsidRPr="001C3318" w:rsidRDefault="00E63D8E" w:rsidP="00E63D8E">
            <w:pPr>
              <w:spacing w:before="80" w:after="80" w:line="240" w:lineRule="atLeast"/>
              <w:jc w:val="center"/>
              <w:rPr>
                <w:szCs w:val="24"/>
              </w:rPr>
            </w:pPr>
            <w:r w:rsidRPr="001C3318">
              <w:rPr>
                <w:szCs w:val="24"/>
              </w:rPr>
              <w:t>$72,392</w:t>
            </w:r>
          </w:p>
        </w:tc>
      </w:tr>
      <w:tr w:rsidR="00E63D8E" w:rsidRPr="00BC5BB4" w14:paraId="574C2DCA" w14:textId="77777777" w:rsidTr="00F34609">
        <w:tc>
          <w:tcPr>
            <w:tcW w:w="2266" w:type="pct"/>
            <w:vAlign w:val="center"/>
          </w:tcPr>
          <w:p w14:paraId="0417A00A"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19634267" w14:textId="4B3313B3" w:rsidR="00E63D8E" w:rsidRPr="001C3318" w:rsidRDefault="00E63D8E" w:rsidP="00E63D8E">
            <w:pPr>
              <w:spacing w:before="80" w:after="80" w:line="240" w:lineRule="atLeast"/>
              <w:jc w:val="center"/>
              <w:rPr>
                <w:szCs w:val="24"/>
              </w:rPr>
            </w:pPr>
            <w:r w:rsidRPr="001C3318">
              <w:rPr>
                <w:szCs w:val="24"/>
              </w:rPr>
              <w:t>$37,005</w:t>
            </w:r>
          </w:p>
        </w:tc>
        <w:tc>
          <w:tcPr>
            <w:tcW w:w="547" w:type="pct"/>
          </w:tcPr>
          <w:p w14:paraId="0FF727B0" w14:textId="01879345" w:rsidR="00E63D8E" w:rsidRPr="001C3318" w:rsidRDefault="00E63D8E" w:rsidP="00E63D8E">
            <w:pPr>
              <w:spacing w:before="80" w:after="80" w:line="240" w:lineRule="atLeast"/>
              <w:jc w:val="center"/>
              <w:rPr>
                <w:szCs w:val="24"/>
              </w:rPr>
            </w:pPr>
            <w:r w:rsidRPr="001C3318">
              <w:rPr>
                <w:szCs w:val="24"/>
              </w:rPr>
              <w:t>$39,315</w:t>
            </w:r>
          </w:p>
        </w:tc>
        <w:tc>
          <w:tcPr>
            <w:tcW w:w="547" w:type="pct"/>
          </w:tcPr>
          <w:p w14:paraId="17BA3C3E" w14:textId="49297E5B" w:rsidR="00E63D8E" w:rsidRPr="001C3318" w:rsidRDefault="00E63D8E" w:rsidP="00E63D8E">
            <w:pPr>
              <w:spacing w:before="80" w:after="80" w:line="240" w:lineRule="atLeast"/>
              <w:jc w:val="center"/>
              <w:rPr>
                <w:szCs w:val="24"/>
              </w:rPr>
            </w:pPr>
            <w:r w:rsidRPr="001C3318">
              <w:rPr>
                <w:szCs w:val="24"/>
              </w:rPr>
              <w:t>$42,247</w:t>
            </w:r>
          </w:p>
        </w:tc>
        <w:tc>
          <w:tcPr>
            <w:tcW w:w="547" w:type="pct"/>
          </w:tcPr>
          <w:p w14:paraId="5EA5DDEE" w14:textId="57E13D0E" w:rsidR="00E63D8E" w:rsidRPr="001C3318" w:rsidRDefault="00E63D8E" w:rsidP="00E63D8E">
            <w:pPr>
              <w:spacing w:before="80" w:after="80" w:line="240" w:lineRule="atLeast"/>
              <w:jc w:val="center"/>
              <w:rPr>
                <w:szCs w:val="24"/>
              </w:rPr>
            </w:pPr>
            <w:r w:rsidRPr="001C3318">
              <w:rPr>
                <w:szCs w:val="24"/>
              </w:rPr>
              <w:t>$44,550</w:t>
            </w:r>
          </w:p>
        </w:tc>
        <w:tc>
          <w:tcPr>
            <w:tcW w:w="546" w:type="pct"/>
          </w:tcPr>
          <w:p w14:paraId="1C3FD146" w14:textId="76F018C6" w:rsidR="00E63D8E" w:rsidRPr="001C3318" w:rsidRDefault="00E63D8E" w:rsidP="00E63D8E">
            <w:pPr>
              <w:spacing w:before="80" w:after="80" w:line="240" w:lineRule="atLeast"/>
              <w:jc w:val="center"/>
              <w:rPr>
                <w:szCs w:val="24"/>
              </w:rPr>
            </w:pPr>
            <w:r w:rsidRPr="001C3318">
              <w:rPr>
                <w:szCs w:val="24"/>
              </w:rPr>
              <w:t>$43,758</w:t>
            </w:r>
          </w:p>
        </w:tc>
      </w:tr>
      <w:tr w:rsidR="00E63D8E" w:rsidRPr="00BC5BB4" w14:paraId="456A2CE0"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85838A"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3D1400DA" w14:textId="73F36A33" w:rsidR="00E63D8E" w:rsidRPr="001C3318" w:rsidRDefault="00E63D8E" w:rsidP="00E63D8E">
            <w:pPr>
              <w:spacing w:before="80" w:after="80" w:line="240" w:lineRule="atLeast"/>
              <w:jc w:val="center"/>
              <w:rPr>
                <w:szCs w:val="24"/>
              </w:rPr>
            </w:pPr>
            <w:r w:rsidRPr="001C3318">
              <w:rPr>
                <w:szCs w:val="24"/>
              </w:rPr>
              <w:t>$30,425</w:t>
            </w:r>
          </w:p>
        </w:tc>
        <w:tc>
          <w:tcPr>
            <w:tcW w:w="547" w:type="pct"/>
          </w:tcPr>
          <w:p w14:paraId="43717C1E" w14:textId="5C3E138C" w:rsidR="00E63D8E" w:rsidRPr="001C3318" w:rsidRDefault="00E63D8E" w:rsidP="00E63D8E">
            <w:pPr>
              <w:spacing w:before="80" w:after="80" w:line="240" w:lineRule="atLeast"/>
              <w:jc w:val="center"/>
              <w:rPr>
                <w:szCs w:val="24"/>
              </w:rPr>
            </w:pPr>
            <w:r w:rsidRPr="001C3318">
              <w:rPr>
                <w:szCs w:val="24"/>
              </w:rPr>
              <w:t>$33,049</w:t>
            </w:r>
          </w:p>
        </w:tc>
        <w:tc>
          <w:tcPr>
            <w:tcW w:w="547" w:type="pct"/>
          </w:tcPr>
          <w:p w14:paraId="73B36B54" w14:textId="5480C6C9" w:rsidR="00E63D8E" w:rsidRPr="001C3318" w:rsidRDefault="00E63D8E" w:rsidP="00E63D8E">
            <w:pPr>
              <w:spacing w:before="80" w:after="80" w:line="240" w:lineRule="atLeast"/>
              <w:jc w:val="center"/>
              <w:rPr>
                <w:szCs w:val="24"/>
              </w:rPr>
            </w:pPr>
            <w:r w:rsidRPr="001C3318">
              <w:rPr>
                <w:szCs w:val="24"/>
              </w:rPr>
              <w:t>$35,562</w:t>
            </w:r>
          </w:p>
        </w:tc>
        <w:tc>
          <w:tcPr>
            <w:tcW w:w="547" w:type="pct"/>
          </w:tcPr>
          <w:p w14:paraId="45296CF4" w14:textId="6B57008E" w:rsidR="00E63D8E" w:rsidRPr="001C3318" w:rsidRDefault="00E63D8E" w:rsidP="00E63D8E">
            <w:pPr>
              <w:spacing w:before="80" w:after="80" w:line="240" w:lineRule="atLeast"/>
              <w:jc w:val="center"/>
              <w:rPr>
                <w:szCs w:val="24"/>
              </w:rPr>
            </w:pPr>
            <w:r w:rsidRPr="001C3318">
              <w:rPr>
                <w:szCs w:val="24"/>
              </w:rPr>
              <w:t>$37,905</w:t>
            </w:r>
          </w:p>
        </w:tc>
        <w:tc>
          <w:tcPr>
            <w:tcW w:w="546" w:type="pct"/>
          </w:tcPr>
          <w:p w14:paraId="614594CB" w14:textId="03BD4B3D" w:rsidR="00E63D8E" w:rsidRPr="001C3318" w:rsidRDefault="00E63D8E" w:rsidP="00E63D8E">
            <w:pPr>
              <w:spacing w:before="80" w:after="80" w:line="240" w:lineRule="atLeast"/>
              <w:jc w:val="center"/>
              <w:rPr>
                <w:szCs w:val="24"/>
              </w:rPr>
            </w:pPr>
            <w:r w:rsidRPr="001C3318">
              <w:rPr>
                <w:szCs w:val="24"/>
              </w:rPr>
              <w:t>$36,469</w:t>
            </w:r>
          </w:p>
        </w:tc>
      </w:tr>
      <w:tr w:rsidR="00E63D8E" w:rsidRPr="00BC5BB4" w14:paraId="2F6F677E" w14:textId="77777777" w:rsidTr="00F34609">
        <w:tc>
          <w:tcPr>
            <w:tcW w:w="2266" w:type="pct"/>
            <w:vAlign w:val="center"/>
          </w:tcPr>
          <w:p w14:paraId="15487441"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17A0A427" w14:textId="0FFC1C2F" w:rsidR="00E63D8E" w:rsidRPr="001C3318" w:rsidRDefault="00E63D8E" w:rsidP="00E63D8E">
            <w:pPr>
              <w:spacing w:before="80" w:after="80" w:line="240" w:lineRule="atLeast"/>
              <w:jc w:val="center"/>
              <w:rPr>
                <w:szCs w:val="24"/>
              </w:rPr>
            </w:pPr>
            <w:r w:rsidRPr="001C3318">
              <w:rPr>
                <w:szCs w:val="24"/>
              </w:rPr>
              <w:t>$74,288</w:t>
            </w:r>
          </w:p>
        </w:tc>
        <w:tc>
          <w:tcPr>
            <w:tcW w:w="547" w:type="pct"/>
          </w:tcPr>
          <w:p w14:paraId="08C62B09" w14:textId="55D1F351" w:rsidR="00E63D8E" w:rsidRPr="001C3318" w:rsidRDefault="00E63D8E" w:rsidP="00E63D8E">
            <w:pPr>
              <w:spacing w:before="80" w:after="80" w:line="240" w:lineRule="atLeast"/>
              <w:jc w:val="center"/>
              <w:rPr>
                <w:szCs w:val="24"/>
              </w:rPr>
            </w:pPr>
            <w:r w:rsidRPr="001C3318">
              <w:rPr>
                <w:szCs w:val="24"/>
              </w:rPr>
              <w:t>$75,830</w:t>
            </w:r>
          </w:p>
        </w:tc>
        <w:tc>
          <w:tcPr>
            <w:tcW w:w="547" w:type="pct"/>
          </w:tcPr>
          <w:p w14:paraId="356DBAF5" w14:textId="727045C3" w:rsidR="00E63D8E" w:rsidRPr="001C3318" w:rsidRDefault="00E63D8E" w:rsidP="00E63D8E">
            <w:pPr>
              <w:spacing w:before="80" w:after="80" w:line="240" w:lineRule="atLeast"/>
              <w:jc w:val="center"/>
              <w:rPr>
                <w:szCs w:val="24"/>
              </w:rPr>
            </w:pPr>
            <w:r w:rsidRPr="001C3318">
              <w:rPr>
                <w:szCs w:val="24"/>
              </w:rPr>
              <w:t>$83,589</w:t>
            </w:r>
          </w:p>
        </w:tc>
        <w:tc>
          <w:tcPr>
            <w:tcW w:w="547" w:type="pct"/>
          </w:tcPr>
          <w:p w14:paraId="4DAA15CE" w14:textId="583133CA" w:rsidR="00E63D8E" w:rsidRPr="001C3318" w:rsidRDefault="00E63D8E" w:rsidP="00E63D8E">
            <w:pPr>
              <w:spacing w:before="80" w:after="80" w:line="240" w:lineRule="atLeast"/>
              <w:jc w:val="center"/>
              <w:rPr>
                <w:szCs w:val="24"/>
              </w:rPr>
            </w:pPr>
            <w:r w:rsidRPr="001C3318">
              <w:rPr>
                <w:szCs w:val="24"/>
              </w:rPr>
              <w:t>$89,070</w:t>
            </w:r>
          </w:p>
        </w:tc>
        <w:tc>
          <w:tcPr>
            <w:tcW w:w="546" w:type="pct"/>
          </w:tcPr>
          <w:p w14:paraId="111360A5" w14:textId="729CA03A" w:rsidR="00E63D8E" w:rsidRPr="001C3318" w:rsidRDefault="00E63D8E" w:rsidP="00E63D8E">
            <w:pPr>
              <w:spacing w:before="80" w:after="80" w:line="240" w:lineRule="atLeast"/>
              <w:jc w:val="center"/>
              <w:rPr>
                <w:szCs w:val="24"/>
              </w:rPr>
            </w:pPr>
            <w:r w:rsidRPr="001C3318">
              <w:rPr>
                <w:szCs w:val="24"/>
              </w:rPr>
              <w:t>$88,821</w:t>
            </w:r>
          </w:p>
        </w:tc>
      </w:tr>
      <w:tr w:rsidR="00E63D8E" w:rsidRPr="00BC5BB4" w14:paraId="296D28A5"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FE22689"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01ED46D7" w14:textId="7DBBB4B9" w:rsidR="00E63D8E" w:rsidRPr="001C3318" w:rsidRDefault="00E63D8E" w:rsidP="00E63D8E">
            <w:pPr>
              <w:spacing w:before="80" w:after="80" w:line="240" w:lineRule="atLeast"/>
              <w:jc w:val="center"/>
              <w:rPr>
                <w:szCs w:val="24"/>
              </w:rPr>
            </w:pPr>
            <w:r w:rsidRPr="001C3318">
              <w:rPr>
                <w:szCs w:val="24"/>
              </w:rPr>
              <w:t>$51,205</w:t>
            </w:r>
          </w:p>
        </w:tc>
        <w:tc>
          <w:tcPr>
            <w:tcW w:w="547" w:type="pct"/>
          </w:tcPr>
          <w:p w14:paraId="06C35D42" w14:textId="25110D87" w:rsidR="00E63D8E" w:rsidRPr="001C3318" w:rsidRDefault="00E63D8E" w:rsidP="00E63D8E">
            <w:pPr>
              <w:spacing w:before="80" w:after="80" w:line="240" w:lineRule="atLeast"/>
              <w:jc w:val="center"/>
              <w:rPr>
                <w:szCs w:val="24"/>
              </w:rPr>
            </w:pPr>
            <w:r w:rsidRPr="001C3318">
              <w:rPr>
                <w:szCs w:val="24"/>
              </w:rPr>
              <w:t>$52,463</w:t>
            </w:r>
          </w:p>
        </w:tc>
        <w:tc>
          <w:tcPr>
            <w:tcW w:w="547" w:type="pct"/>
          </w:tcPr>
          <w:p w14:paraId="0FDD5478" w14:textId="1A40B250" w:rsidR="00E63D8E" w:rsidRPr="001C3318" w:rsidRDefault="00E63D8E" w:rsidP="00E63D8E">
            <w:pPr>
              <w:spacing w:before="80" w:after="80" w:line="240" w:lineRule="atLeast"/>
              <w:jc w:val="center"/>
              <w:rPr>
                <w:szCs w:val="24"/>
              </w:rPr>
            </w:pPr>
            <w:r w:rsidRPr="001C3318">
              <w:rPr>
                <w:szCs w:val="24"/>
              </w:rPr>
              <w:t>$57,624</w:t>
            </w:r>
          </w:p>
        </w:tc>
        <w:tc>
          <w:tcPr>
            <w:tcW w:w="547" w:type="pct"/>
          </w:tcPr>
          <w:p w14:paraId="38FE3F80" w14:textId="3F05585E" w:rsidR="00E63D8E" w:rsidRPr="001C3318" w:rsidRDefault="00E63D8E" w:rsidP="00E63D8E">
            <w:pPr>
              <w:spacing w:before="80" w:after="80" w:line="240" w:lineRule="atLeast"/>
              <w:jc w:val="center"/>
              <w:rPr>
                <w:szCs w:val="24"/>
              </w:rPr>
            </w:pPr>
            <w:r w:rsidRPr="001C3318">
              <w:rPr>
                <w:szCs w:val="24"/>
              </w:rPr>
              <w:t>$61,667</w:t>
            </w:r>
          </w:p>
        </w:tc>
        <w:tc>
          <w:tcPr>
            <w:tcW w:w="546" w:type="pct"/>
          </w:tcPr>
          <w:p w14:paraId="0CD6D9C6" w14:textId="4B1BD58E" w:rsidR="00E63D8E" w:rsidRPr="001C3318" w:rsidRDefault="00E63D8E" w:rsidP="00E63D8E">
            <w:pPr>
              <w:spacing w:before="80" w:after="80" w:line="240" w:lineRule="atLeast"/>
              <w:jc w:val="center"/>
              <w:rPr>
                <w:szCs w:val="24"/>
              </w:rPr>
            </w:pPr>
            <w:r w:rsidRPr="001C3318">
              <w:rPr>
                <w:szCs w:val="24"/>
              </w:rPr>
              <w:t>$61,539</w:t>
            </w:r>
          </w:p>
        </w:tc>
      </w:tr>
      <w:tr w:rsidR="00E63D8E" w:rsidRPr="00BC5BB4" w14:paraId="4D334D82" w14:textId="77777777" w:rsidTr="00F34609">
        <w:tc>
          <w:tcPr>
            <w:tcW w:w="2266" w:type="pct"/>
            <w:vAlign w:val="center"/>
          </w:tcPr>
          <w:p w14:paraId="5BBCFFC2"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7CAC89B1" w14:textId="05DC8666" w:rsidR="00E63D8E" w:rsidRPr="001C3318" w:rsidRDefault="00E63D8E" w:rsidP="00E63D8E">
            <w:pPr>
              <w:spacing w:before="80" w:after="80" w:line="240" w:lineRule="atLeast"/>
              <w:jc w:val="center"/>
              <w:rPr>
                <w:szCs w:val="24"/>
              </w:rPr>
            </w:pPr>
            <w:r w:rsidRPr="001C3318">
              <w:rPr>
                <w:szCs w:val="24"/>
              </w:rPr>
              <w:t>$41,919</w:t>
            </w:r>
          </w:p>
        </w:tc>
        <w:tc>
          <w:tcPr>
            <w:tcW w:w="547" w:type="pct"/>
          </w:tcPr>
          <w:p w14:paraId="022B51CD" w14:textId="781CBA6A" w:rsidR="00E63D8E" w:rsidRPr="001C3318" w:rsidRDefault="00E63D8E" w:rsidP="00E63D8E">
            <w:pPr>
              <w:spacing w:before="80" w:after="80" w:line="240" w:lineRule="atLeast"/>
              <w:jc w:val="center"/>
              <w:rPr>
                <w:szCs w:val="24"/>
              </w:rPr>
            </w:pPr>
            <w:r w:rsidRPr="001C3318">
              <w:rPr>
                <w:szCs w:val="24"/>
              </w:rPr>
              <w:t>$43,120</w:t>
            </w:r>
          </w:p>
        </w:tc>
        <w:tc>
          <w:tcPr>
            <w:tcW w:w="547" w:type="pct"/>
          </w:tcPr>
          <w:p w14:paraId="52EDDABF" w14:textId="012859AA" w:rsidR="00E63D8E" w:rsidRPr="001C3318" w:rsidRDefault="00E63D8E" w:rsidP="00E63D8E">
            <w:pPr>
              <w:spacing w:before="80" w:after="80" w:line="240" w:lineRule="atLeast"/>
              <w:jc w:val="center"/>
              <w:rPr>
                <w:szCs w:val="24"/>
              </w:rPr>
            </w:pPr>
            <w:r w:rsidRPr="001C3318">
              <w:rPr>
                <w:szCs w:val="24"/>
              </w:rPr>
              <w:t>$47,531</w:t>
            </w:r>
          </w:p>
        </w:tc>
        <w:tc>
          <w:tcPr>
            <w:tcW w:w="547" w:type="pct"/>
          </w:tcPr>
          <w:p w14:paraId="09EDB0DA" w14:textId="04048AA1" w:rsidR="00E63D8E" w:rsidRPr="001C3318" w:rsidRDefault="00E63D8E" w:rsidP="00E63D8E">
            <w:pPr>
              <w:spacing w:before="80" w:after="80" w:line="240" w:lineRule="atLeast"/>
              <w:jc w:val="center"/>
              <w:rPr>
                <w:szCs w:val="24"/>
              </w:rPr>
            </w:pPr>
            <w:r w:rsidRPr="001C3318">
              <w:rPr>
                <w:szCs w:val="24"/>
              </w:rPr>
              <w:t>$50,223</w:t>
            </w:r>
          </w:p>
        </w:tc>
        <w:tc>
          <w:tcPr>
            <w:tcW w:w="546" w:type="pct"/>
          </w:tcPr>
          <w:p w14:paraId="7EA64F0B" w14:textId="3D46FAFC" w:rsidR="00E63D8E" w:rsidRPr="001C3318" w:rsidRDefault="00E63D8E" w:rsidP="00E63D8E">
            <w:pPr>
              <w:spacing w:before="80" w:after="80" w:line="240" w:lineRule="atLeast"/>
              <w:jc w:val="center"/>
              <w:rPr>
                <w:szCs w:val="24"/>
              </w:rPr>
            </w:pPr>
            <w:r w:rsidRPr="001C3318">
              <w:rPr>
                <w:szCs w:val="24"/>
              </w:rPr>
              <w:t>$50,585</w:t>
            </w:r>
          </w:p>
        </w:tc>
      </w:tr>
      <w:tr w:rsidR="00E63D8E" w:rsidRPr="00BC5BB4" w14:paraId="09B49BBE"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315F73" w14:textId="77777777" w:rsidR="00E63D8E" w:rsidRPr="001C3318" w:rsidRDefault="00E63D8E" w:rsidP="00E63D8E">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352795D8" w14:textId="6717793B" w:rsidR="00E63D8E" w:rsidRPr="001C3318" w:rsidRDefault="00E63D8E" w:rsidP="00E63D8E">
            <w:pPr>
              <w:spacing w:before="80" w:after="80" w:line="240" w:lineRule="atLeast"/>
              <w:jc w:val="center"/>
              <w:rPr>
                <w:szCs w:val="24"/>
              </w:rPr>
            </w:pPr>
            <w:r w:rsidRPr="001C3318">
              <w:rPr>
                <w:szCs w:val="24"/>
              </w:rPr>
              <w:t>$34,499</w:t>
            </w:r>
          </w:p>
        </w:tc>
        <w:tc>
          <w:tcPr>
            <w:tcW w:w="547" w:type="pct"/>
          </w:tcPr>
          <w:p w14:paraId="4AAC5BDB" w14:textId="0A92CBAA" w:rsidR="00E63D8E" w:rsidRPr="001C3318" w:rsidRDefault="00E63D8E" w:rsidP="00E63D8E">
            <w:pPr>
              <w:spacing w:before="80" w:after="80" w:line="240" w:lineRule="atLeast"/>
              <w:jc w:val="center"/>
              <w:rPr>
                <w:szCs w:val="24"/>
              </w:rPr>
            </w:pPr>
            <w:r w:rsidRPr="001C3318">
              <w:rPr>
                <w:szCs w:val="24"/>
              </w:rPr>
              <w:t>$36,808</w:t>
            </w:r>
          </w:p>
        </w:tc>
        <w:tc>
          <w:tcPr>
            <w:tcW w:w="547" w:type="pct"/>
          </w:tcPr>
          <w:p w14:paraId="514CB8F9" w14:textId="3C9BFC92" w:rsidR="00E63D8E" w:rsidRPr="001C3318" w:rsidRDefault="00E63D8E" w:rsidP="00E63D8E">
            <w:pPr>
              <w:spacing w:before="80" w:after="80" w:line="240" w:lineRule="atLeast"/>
              <w:jc w:val="center"/>
              <w:rPr>
                <w:szCs w:val="24"/>
              </w:rPr>
            </w:pPr>
            <w:r w:rsidRPr="001C3318">
              <w:rPr>
                <w:szCs w:val="24"/>
              </w:rPr>
              <w:t>$38,955</w:t>
            </w:r>
          </w:p>
        </w:tc>
        <w:tc>
          <w:tcPr>
            <w:tcW w:w="547" w:type="pct"/>
          </w:tcPr>
          <w:p w14:paraId="07610F30" w14:textId="47352F47" w:rsidR="00E63D8E" w:rsidRPr="001C3318" w:rsidRDefault="00E63D8E" w:rsidP="00E63D8E">
            <w:pPr>
              <w:spacing w:before="80" w:after="80" w:line="240" w:lineRule="atLeast"/>
              <w:jc w:val="center"/>
              <w:rPr>
                <w:szCs w:val="24"/>
              </w:rPr>
            </w:pPr>
            <w:r w:rsidRPr="001C3318">
              <w:rPr>
                <w:szCs w:val="24"/>
              </w:rPr>
              <w:t>$40,010</w:t>
            </w:r>
          </w:p>
        </w:tc>
        <w:tc>
          <w:tcPr>
            <w:tcW w:w="546" w:type="pct"/>
          </w:tcPr>
          <w:p w14:paraId="3190590A" w14:textId="5E638025" w:rsidR="00E63D8E" w:rsidRPr="001C3318" w:rsidRDefault="00E63D8E" w:rsidP="00E63D8E">
            <w:pPr>
              <w:spacing w:before="80" w:after="80" w:line="240" w:lineRule="atLeast"/>
              <w:jc w:val="center"/>
              <w:rPr>
                <w:szCs w:val="24"/>
              </w:rPr>
            </w:pPr>
            <w:r w:rsidRPr="001C3318">
              <w:rPr>
                <w:szCs w:val="24"/>
              </w:rPr>
              <w:t>$42,164</w:t>
            </w:r>
          </w:p>
        </w:tc>
      </w:tr>
    </w:tbl>
    <w:p w14:paraId="6D938961" w14:textId="77777777" w:rsidR="00455F24" w:rsidRDefault="00455F24" w:rsidP="00BB2564">
      <w:pPr>
        <w:pStyle w:val="Caption"/>
      </w:pPr>
    </w:p>
    <w:p w14:paraId="3187EF64" w14:textId="77777777" w:rsidR="00455F24" w:rsidRDefault="00455F24">
      <w:pPr>
        <w:rPr>
          <w:rFonts w:cs="Arial"/>
          <w:b/>
          <w:bCs/>
          <w:i/>
          <w:szCs w:val="24"/>
        </w:rPr>
      </w:pPr>
      <w:r>
        <w:br w:type="page"/>
      </w:r>
    </w:p>
    <w:p w14:paraId="3CB7435D" w14:textId="0DEDD521" w:rsidR="00056593" w:rsidRPr="002A6BB4" w:rsidRDefault="00056593" w:rsidP="00BB2564">
      <w:pPr>
        <w:pStyle w:val="Caption"/>
      </w:pPr>
      <w:r>
        <w:lastRenderedPageBreak/>
        <w:t xml:space="preserve">Table </w:t>
      </w:r>
      <w:fldSimple w:instr=" SEQ Table \* ARABIC ">
        <w:r w:rsidR="005379FE">
          <w:rPr>
            <w:noProof/>
          </w:rPr>
          <w:t>7</w:t>
        </w:r>
      </w:fldSimple>
      <w:r>
        <w:t xml:space="preserve">: </w:t>
      </w:r>
      <w:r w:rsidR="0068685A">
        <w:t xml:space="preserve">Appropriate Maximum </w:t>
      </w:r>
      <w:r>
        <w:t xml:space="preserve">Annual Base Price per Participant for Post-2023 New Builds, With Sprinklers, </w:t>
      </w:r>
      <w:r w:rsidR="007250FB">
        <w:t xml:space="preserve">GST was not paid OR GST was paid and </w:t>
      </w:r>
      <w:r>
        <w:t>input tax credits were claimed</w:t>
      </w:r>
      <w:r w:rsidR="00FF680A">
        <w:t xml:space="preserve">, dwellings without On-site </w:t>
      </w:r>
      <w:r w:rsidR="00F15F14">
        <w:t>Overnight Assistance</w:t>
      </w:r>
    </w:p>
    <w:tbl>
      <w:tblPr>
        <w:tblStyle w:val="GridTable4-Accent1"/>
        <w:tblW w:w="5000" w:type="pct"/>
        <w:jc w:val="center"/>
        <w:tblLayout w:type="fixed"/>
        <w:tblLook w:val="0420" w:firstRow="1" w:lastRow="0" w:firstColumn="0" w:lastColumn="0" w:noHBand="0" w:noVBand="1"/>
        <w:tblCaption w:val="Table of prices for Post-2023 New Buildings with Sprinklers, Input Credits Claimed"/>
      </w:tblPr>
      <w:tblGrid>
        <w:gridCol w:w="6804"/>
        <w:gridCol w:w="1642"/>
        <w:gridCol w:w="1643"/>
        <w:gridCol w:w="1643"/>
        <w:gridCol w:w="1643"/>
        <w:gridCol w:w="1640"/>
      </w:tblGrid>
      <w:tr w:rsidR="00056593" w:rsidRPr="00BC5BB4" w14:paraId="4F3A1060" w14:textId="77777777" w:rsidTr="00CF392C">
        <w:trPr>
          <w:cnfStyle w:val="100000000000" w:firstRow="1" w:lastRow="0" w:firstColumn="0" w:lastColumn="0" w:oddVBand="0" w:evenVBand="0" w:oddHBand="0" w:evenHBand="0" w:firstRowFirstColumn="0" w:firstRowLastColumn="0" w:lastRowFirstColumn="0" w:lastRowLastColumn="0"/>
          <w:tblHeader/>
          <w:jc w:val="center"/>
        </w:trPr>
        <w:tc>
          <w:tcPr>
            <w:tcW w:w="2266" w:type="pct"/>
            <w:vAlign w:val="center"/>
            <w:hideMark/>
          </w:tcPr>
          <w:p w14:paraId="32047637" w14:textId="676C4BB0" w:rsidR="00056593" w:rsidRPr="001C3318" w:rsidRDefault="00091A9E" w:rsidP="000A2F34">
            <w:pPr>
              <w:spacing w:before="80" w:after="80"/>
              <w:rPr>
                <w:rFonts w:eastAsia="Times New Roman" w:cstheme="minorHAnsi"/>
                <w:color w:val="6B2976" w:themeColor="text1"/>
                <w:szCs w:val="24"/>
                <w:lang w:eastAsia="en-AU"/>
              </w:rPr>
            </w:pPr>
            <w:r w:rsidRPr="002A6BB4">
              <w:rPr>
                <w:rFonts w:eastAsia="Times New Roman" w:cs="Arial"/>
                <w:szCs w:val="24"/>
                <w:lang w:eastAsia="en-AU"/>
              </w:rPr>
              <w:t xml:space="preserve">Building Type </w:t>
            </w:r>
          </w:p>
        </w:tc>
        <w:tc>
          <w:tcPr>
            <w:tcW w:w="547" w:type="pct"/>
            <w:vAlign w:val="center"/>
            <w:hideMark/>
          </w:tcPr>
          <w:p w14:paraId="7037D958" w14:textId="77777777" w:rsidR="00056593" w:rsidRPr="001C3318" w:rsidRDefault="00056593" w:rsidP="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2999FC1B" w14:textId="77777777" w:rsidR="00056593" w:rsidRPr="001C3318" w:rsidRDefault="00056593" w:rsidP="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13696A75" w14:textId="77777777" w:rsidR="00056593" w:rsidRPr="001C3318" w:rsidRDefault="00056593" w:rsidP="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4E25CB64" w14:textId="77777777" w:rsidR="00056593" w:rsidRPr="001C3318" w:rsidRDefault="00056593" w:rsidP="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1AF8A0B5" w14:textId="77777777" w:rsidR="00056593" w:rsidRPr="001C3318" w:rsidRDefault="00056593" w:rsidP="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25559D" w:rsidRPr="00BC5BB4" w14:paraId="4C7BB28D"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hideMark/>
          </w:tcPr>
          <w:p w14:paraId="68EBF2A1" w14:textId="77777777" w:rsidR="0025559D" w:rsidRPr="001C3318" w:rsidRDefault="0025559D" w:rsidP="0025559D">
            <w:pPr>
              <w:spacing w:before="80" w:after="80"/>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3EC7ECE7" w14:textId="2A3804FA" w:rsidR="0025559D" w:rsidRPr="001C3318" w:rsidRDefault="0025559D" w:rsidP="0025559D">
            <w:pPr>
              <w:spacing w:before="80" w:after="80" w:line="240" w:lineRule="atLeast"/>
              <w:jc w:val="center"/>
              <w:rPr>
                <w:szCs w:val="24"/>
              </w:rPr>
            </w:pPr>
            <w:r w:rsidRPr="001C3318">
              <w:rPr>
                <w:szCs w:val="24"/>
              </w:rPr>
              <w:t>$83,059</w:t>
            </w:r>
          </w:p>
        </w:tc>
        <w:tc>
          <w:tcPr>
            <w:tcW w:w="547" w:type="pct"/>
            <w:hideMark/>
          </w:tcPr>
          <w:p w14:paraId="16D82F6A" w14:textId="4223B620" w:rsidR="0025559D" w:rsidRPr="001C3318" w:rsidRDefault="0025559D" w:rsidP="0025559D">
            <w:pPr>
              <w:spacing w:before="80" w:after="80" w:line="240" w:lineRule="atLeast"/>
              <w:jc w:val="center"/>
              <w:rPr>
                <w:szCs w:val="24"/>
              </w:rPr>
            </w:pPr>
            <w:r w:rsidRPr="001C3318">
              <w:rPr>
                <w:szCs w:val="24"/>
              </w:rPr>
              <w:t>$85,617</w:t>
            </w:r>
          </w:p>
        </w:tc>
        <w:tc>
          <w:tcPr>
            <w:tcW w:w="547" w:type="pct"/>
            <w:hideMark/>
          </w:tcPr>
          <w:p w14:paraId="7E9FB2A5" w14:textId="6F0EB227"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4F956C89" w14:textId="21D57BC7"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3271A2B4" w14:textId="15FA53A4" w:rsidR="0025559D" w:rsidRPr="001C3318" w:rsidRDefault="0025559D" w:rsidP="0025559D">
            <w:pPr>
              <w:spacing w:before="80" w:after="80" w:line="240" w:lineRule="atLeast"/>
              <w:jc w:val="center"/>
              <w:rPr>
                <w:szCs w:val="24"/>
              </w:rPr>
            </w:pPr>
            <w:r w:rsidRPr="001C3318">
              <w:rPr>
                <w:szCs w:val="24"/>
              </w:rPr>
              <w:t>$92,928</w:t>
            </w:r>
          </w:p>
        </w:tc>
      </w:tr>
      <w:tr w:rsidR="0025559D" w:rsidRPr="00BC5BB4" w14:paraId="2C666DA9" w14:textId="77777777" w:rsidTr="00CF392C">
        <w:trPr>
          <w:jc w:val="center"/>
        </w:trPr>
        <w:tc>
          <w:tcPr>
            <w:tcW w:w="2266" w:type="pct"/>
            <w:vAlign w:val="center"/>
            <w:hideMark/>
          </w:tcPr>
          <w:p w14:paraId="407D98EC" w14:textId="77777777" w:rsidR="0025559D" w:rsidRPr="001C3318" w:rsidRDefault="0025559D" w:rsidP="0025559D">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2D607D70" w14:textId="3F6785F5" w:rsidR="0025559D" w:rsidRPr="001C3318" w:rsidRDefault="0025559D" w:rsidP="0025559D">
            <w:pPr>
              <w:spacing w:before="80" w:after="80" w:line="240" w:lineRule="atLeast"/>
              <w:jc w:val="center"/>
              <w:rPr>
                <w:szCs w:val="24"/>
              </w:rPr>
            </w:pPr>
            <w:r w:rsidRPr="001C3318">
              <w:rPr>
                <w:szCs w:val="24"/>
              </w:rPr>
              <w:t>$87,584</w:t>
            </w:r>
          </w:p>
        </w:tc>
        <w:tc>
          <w:tcPr>
            <w:tcW w:w="547" w:type="pct"/>
            <w:hideMark/>
          </w:tcPr>
          <w:p w14:paraId="69B8F426" w14:textId="018AD782" w:rsidR="0025559D" w:rsidRPr="001C3318" w:rsidRDefault="0025559D" w:rsidP="0025559D">
            <w:pPr>
              <w:spacing w:before="80" w:after="80" w:line="240" w:lineRule="atLeast"/>
              <w:jc w:val="center"/>
              <w:rPr>
                <w:szCs w:val="24"/>
              </w:rPr>
            </w:pPr>
            <w:r w:rsidRPr="001C3318">
              <w:rPr>
                <w:szCs w:val="24"/>
              </w:rPr>
              <w:t>$89,511</w:t>
            </w:r>
          </w:p>
        </w:tc>
        <w:tc>
          <w:tcPr>
            <w:tcW w:w="547" w:type="pct"/>
            <w:hideMark/>
          </w:tcPr>
          <w:p w14:paraId="777B3410" w14:textId="467A3EFD"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4C8936FC" w14:textId="5ACF428E"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470F2E0C" w14:textId="5C39344D" w:rsidR="0025559D" w:rsidRPr="001C3318" w:rsidRDefault="0025559D" w:rsidP="0025559D">
            <w:pPr>
              <w:spacing w:before="80" w:after="80" w:line="240" w:lineRule="atLeast"/>
              <w:jc w:val="center"/>
              <w:rPr>
                <w:szCs w:val="24"/>
              </w:rPr>
            </w:pPr>
            <w:r w:rsidRPr="001C3318">
              <w:rPr>
                <w:szCs w:val="24"/>
              </w:rPr>
              <w:t>$97,078</w:t>
            </w:r>
          </w:p>
        </w:tc>
      </w:tr>
      <w:tr w:rsidR="0025559D" w:rsidRPr="00BC5BB4" w14:paraId="3B219C5C"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hideMark/>
          </w:tcPr>
          <w:p w14:paraId="7089A410" w14:textId="77777777" w:rsidR="0025559D" w:rsidRPr="001C3318" w:rsidRDefault="0025559D" w:rsidP="0025559D">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6B67F870" w14:textId="19984B56" w:rsidR="0025559D" w:rsidRPr="001C3318" w:rsidRDefault="0025559D" w:rsidP="0025559D">
            <w:pPr>
              <w:spacing w:before="80" w:after="80" w:line="240" w:lineRule="atLeast"/>
              <w:jc w:val="center"/>
              <w:rPr>
                <w:szCs w:val="24"/>
              </w:rPr>
            </w:pPr>
            <w:r w:rsidRPr="001C3318">
              <w:rPr>
                <w:szCs w:val="24"/>
              </w:rPr>
              <w:t>$37,704</w:t>
            </w:r>
          </w:p>
        </w:tc>
        <w:tc>
          <w:tcPr>
            <w:tcW w:w="547" w:type="pct"/>
            <w:hideMark/>
          </w:tcPr>
          <w:p w14:paraId="0EB2DFFE" w14:textId="028EE229" w:rsidR="0025559D" w:rsidRPr="001C3318" w:rsidRDefault="0025559D" w:rsidP="0025559D">
            <w:pPr>
              <w:spacing w:before="80" w:after="80" w:line="240" w:lineRule="atLeast"/>
              <w:jc w:val="center"/>
              <w:rPr>
                <w:szCs w:val="24"/>
              </w:rPr>
            </w:pPr>
            <w:r w:rsidRPr="001C3318">
              <w:rPr>
                <w:szCs w:val="24"/>
              </w:rPr>
              <w:t>$38,625</w:t>
            </w:r>
          </w:p>
        </w:tc>
        <w:tc>
          <w:tcPr>
            <w:tcW w:w="547" w:type="pct"/>
            <w:hideMark/>
          </w:tcPr>
          <w:p w14:paraId="7F47DE20" w14:textId="3E86F00C"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03215D14" w14:textId="59B3DC32"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31FC67A9" w14:textId="641340DB" w:rsidR="0025559D" w:rsidRPr="001C3318" w:rsidRDefault="0025559D" w:rsidP="0025559D">
            <w:pPr>
              <w:spacing w:before="80" w:after="80" w:line="240" w:lineRule="atLeast"/>
              <w:jc w:val="center"/>
              <w:rPr>
                <w:szCs w:val="24"/>
              </w:rPr>
            </w:pPr>
            <w:r w:rsidRPr="001C3318">
              <w:rPr>
                <w:szCs w:val="24"/>
              </w:rPr>
              <w:t>$42,452</w:t>
            </w:r>
          </w:p>
        </w:tc>
      </w:tr>
      <w:tr w:rsidR="0025559D" w:rsidRPr="00BC5BB4" w14:paraId="74332E68" w14:textId="77777777" w:rsidTr="00CF392C">
        <w:trPr>
          <w:jc w:val="center"/>
        </w:trPr>
        <w:tc>
          <w:tcPr>
            <w:tcW w:w="2266" w:type="pct"/>
            <w:vAlign w:val="center"/>
            <w:hideMark/>
          </w:tcPr>
          <w:p w14:paraId="1378375D" w14:textId="77777777" w:rsidR="0025559D" w:rsidRPr="001C3318" w:rsidRDefault="0025559D" w:rsidP="0025559D">
            <w:pPr>
              <w:spacing w:before="80" w:after="80"/>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05F09845" w14:textId="51ABF177" w:rsidR="0025559D" w:rsidRPr="001C3318" w:rsidRDefault="0025559D" w:rsidP="0025559D">
            <w:pPr>
              <w:spacing w:before="80" w:after="80" w:line="240" w:lineRule="atLeast"/>
              <w:jc w:val="center"/>
              <w:rPr>
                <w:szCs w:val="24"/>
              </w:rPr>
            </w:pPr>
            <w:r w:rsidRPr="001C3318">
              <w:rPr>
                <w:szCs w:val="24"/>
              </w:rPr>
              <w:t>$46,874</w:t>
            </w:r>
          </w:p>
        </w:tc>
        <w:tc>
          <w:tcPr>
            <w:tcW w:w="547" w:type="pct"/>
            <w:hideMark/>
          </w:tcPr>
          <w:p w14:paraId="7A0E4C5B" w14:textId="4C5B4F40" w:rsidR="0025559D" w:rsidRPr="001C3318" w:rsidRDefault="0025559D" w:rsidP="0025559D">
            <w:pPr>
              <w:spacing w:before="80" w:after="80" w:line="240" w:lineRule="atLeast"/>
              <w:jc w:val="center"/>
              <w:rPr>
                <w:szCs w:val="24"/>
              </w:rPr>
            </w:pPr>
            <w:r w:rsidRPr="001C3318">
              <w:rPr>
                <w:szCs w:val="24"/>
              </w:rPr>
              <w:t>$48,194</w:t>
            </w:r>
          </w:p>
        </w:tc>
        <w:tc>
          <w:tcPr>
            <w:tcW w:w="547" w:type="pct"/>
            <w:hideMark/>
          </w:tcPr>
          <w:p w14:paraId="11942F3B" w14:textId="65FC2F1A"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7CE49AC2" w14:textId="16A7E505"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69120ABF" w14:textId="4209ABDC" w:rsidR="0025559D" w:rsidRPr="001C3318" w:rsidRDefault="0025559D" w:rsidP="0025559D">
            <w:pPr>
              <w:spacing w:before="80" w:after="80" w:line="240" w:lineRule="atLeast"/>
              <w:jc w:val="center"/>
              <w:rPr>
                <w:szCs w:val="24"/>
              </w:rPr>
            </w:pPr>
            <w:r w:rsidRPr="001C3318">
              <w:rPr>
                <w:szCs w:val="24"/>
              </w:rPr>
              <w:t>$52,377</w:t>
            </w:r>
          </w:p>
        </w:tc>
      </w:tr>
      <w:tr w:rsidR="0025559D" w:rsidRPr="00BC5BB4" w14:paraId="1D4B0B0E"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hideMark/>
          </w:tcPr>
          <w:p w14:paraId="6A8830A2" w14:textId="77777777" w:rsidR="0025559D" w:rsidRPr="001C3318" w:rsidRDefault="0025559D" w:rsidP="0025559D">
            <w:pPr>
              <w:spacing w:before="80" w:after="80"/>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05BEA394" w14:textId="0812F5DC" w:rsidR="0025559D" w:rsidRPr="001C3318" w:rsidRDefault="0025559D" w:rsidP="0025559D">
            <w:pPr>
              <w:spacing w:before="80" w:after="80" w:line="240" w:lineRule="atLeast"/>
              <w:jc w:val="center"/>
              <w:rPr>
                <w:szCs w:val="24"/>
              </w:rPr>
            </w:pPr>
            <w:r w:rsidRPr="001C3318">
              <w:rPr>
                <w:szCs w:val="24"/>
              </w:rPr>
              <w:t>$63,942</w:t>
            </w:r>
          </w:p>
        </w:tc>
        <w:tc>
          <w:tcPr>
            <w:tcW w:w="547" w:type="pct"/>
            <w:hideMark/>
          </w:tcPr>
          <w:p w14:paraId="7D960761" w14:textId="5A6EB1B7" w:rsidR="0025559D" w:rsidRPr="001C3318" w:rsidRDefault="0025559D" w:rsidP="0025559D">
            <w:pPr>
              <w:spacing w:before="80" w:after="80" w:line="240" w:lineRule="atLeast"/>
              <w:jc w:val="center"/>
              <w:rPr>
                <w:szCs w:val="24"/>
              </w:rPr>
            </w:pPr>
            <w:r w:rsidRPr="001C3318">
              <w:rPr>
                <w:szCs w:val="24"/>
              </w:rPr>
              <w:t>$66,757</w:t>
            </w:r>
          </w:p>
        </w:tc>
        <w:tc>
          <w:tcPr>
            <w:tcW w:w="547" w:type="pct"/>
            <w:hideMark/>
          </w:tcPr>
          <w:p w14:paraId="7FA6114A" w14:textId="63A4AD8B" w:rsidR="0025559D" w:rsidRPr="001C3318" w:rsidRDefault="0025559D" w:rsidP="0025559D">
            <w:pPr>
              <w:spacing w:before="80" w:after="80" w:line="240" w:lineRule="atLeast"/>
              <w:jc w:val="center"/>
              <w:rPr>
                <w:szCs w:val="24"/>
              </w:rPr>
            </w:pPr>
            <w:r w:rsidRPr="001C3318">
              <w:rPr>
                <w:szCs w:val="24"/>
              </w:rPr>
              <w:t>$68,157</w:t>
            </w:r>
          </w:p>
        </w:tc>
        <w:tc>
          <w:tcPr>
            <w:tcW w:w="547" w:type="pct"/>
          </w:tcPr>
          <w:p w14:paraId="20F24A3B" w14:textId="3FA29532"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0A168723" w14:textId="5B4287FD" w:rsidR="0025559D" w:rsidRPr="001C3318" w:rsidRDefault="0025559D" w:rsidP="0025559D">
            <w:pPr>
              <w:spacing w:before="80" w:after="80" w:line="240" w:lineRule="atLeast"/>
              <w:jc w:val="center"/>
              <w:rPr>
                <w:szCs w:val="24"/>
              </w:rPr>
            </w:pPr>
            <w:r w:rsidRPr="001C3318">
              <w:rPr>
                <w:szCs w:val="24"/>
              </w:rPr>
              <w:t>$74,335</w:t>
            </w:r>
          </w:p>
        </w:tc>
      </w:tr>
      <w:tr w:rsidR="0025559D" w:rsidRPr="00BC5BB4" w14:paraId="150D0834" w14:textId="77777777" w:rsidTr="00CF392C">
        <w:trPr>
          <w:jc w:val="center"/>
        </w:trPr>
        <w:tc>
          <w:tcPr>
            <w:tcW w:w="2266" w:type="pct"/>
            <w:vAlign w:val="center"/>
          </w:tcPr>
          <w:p w14:paraId="62F3DA8C"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40140B1F" w14:textId="2267D32C" w:rsidR="0025559D" w:rsidRPr="001C3318" w:rsidRDefault="0025559D" w:rsidP="0025559D">
            <w:pPr>
              <w:spacing w:before="80" w:after="80" w:line="240" w:lineRule="atLeast"/>
              <w:jc w:val="center"/>
              <w:rPr>
                <w:szCs w:val="24"/>
              </w:rPr>
            </w:pPr>
            <w:r w:rsidRPr="001C3318">
              <w:rPr>
                <w:szCs w:val="24"/>
              </w:rPr>
              <w:t>$36,951</w:t>
            </w:r>
          </w:p>
        </w:tc>
        <w:tc>
          <w:tcPr>
            <w:tcW w:w="547" w:type="pct"/>
          </w:tcPr>
          <w:p w14:paraId="5BFB6B11" w14:textId="041D05CC" w:rsidR="0025559D" w:rsidRPr="001C3318" w:rsidRDefault="0025559D" w:rsidP="0025559D">
            <w:pPr>
              <w:spacing w:before="80" w:after="80" w:line="240" w:lineRule="atLeast"/>
              <w:jc w:val="center"/>
              <w:rPr>
                <w:szCs w:val="24"/>
              </w:rPr>
            </w:pPr>
            <w:r w:rsidRPr="001C3318">
              <w:rPr>
                <w:szCs w:val="24"/>
              </w:rPr>
              <w:t>$38,995</w:t>
            </w:r>
          </w:p>
        </w:tc>
        <w:tc>
          <w:tcPr>
            <w:tcW w:w="547" w:type="pct"/>
          </w:tcPr>
          <w:p w14:paraId="57475DF7" w14:textId="6874092C" w:rsidR="0025559D" w:rsidRPr="001C3318" w:rsidRDefault="0025559D" w:rsidP="0025559D">
            <w:pPr>
              <w:spacing w:before="80" w:after="80" w:line="240" w:lineRule="atLeast"/>
              <w:jc w:val="center"/>
              <w:rPr>
                <w:szCs w:val="24"/>
              </w:rPr>
            </w:pPr>
            <w:r w:rsidRPr="001C3318">
              <w:rPr>
                <w:szCs w:val="24"/>
              </w:rPr>
              <w:t>$42,441</w:t>
            </w:r>
          </w:p>
        </w:tc>
        <w:tc>
          <w:tcPr>
            <w:tcW w:w="547" w:type="pct"/>
          </w:tcPr>
          <w:p w14:paraId="67ECB10F" w14:textId="4690C150" w:rsidR="0025559D" w:rsidRPr="001C3318" w:rsidRDefault="0025559D" w:rsidP="0025559D">
            <w:pPr>
              <w:spacing w:before="80" w:after="80" w:line="240" w:lineRule="atLeast"/>
              <w:jc w:val="center"/>
              <w:rPr>
                <w:szCs w:val="24"/>
              </w:rPr>
            </w:pPr>
            <w:r w:rsidRPr="001C3318">
              <w:rPr>
                <w:szCs w:val="24"/>
              </w:rPr>
              <w:t>$44,746</w:t>
            </w:r>
          </w:p>
        </w:tc>
        <w:tc>
          <w:tcPr>
            <w:tcW w:w="546" w:type="pct"/>
          </w:tcPr>
          <w:p w14:paraId="7E516E9A" w14:textId="3A54FC38" w:rsidR="0025559D" w:rsidRPr="001C3318" w:rsidRDefault="0025559D" w:rsidP="0025559D">
            <w:pPr>
              <w:spacing w:before="80" w:after="80" w:line="240" w:lineRule="atLeast"/>
              <w:jc w:val="center"/>
              <w:rPr>
                <w:szCs w:val="24"/>
              </w:rPr>
            </w:pPr>
            <w:r w:rsidRPr="001C3318">
              <w:rPr>
                <w:szCs w:val="24"/>
              </w:rPr>
              <w:t>$42,979</w:t>
            </w:r>
          </w:p>
        </w:tc>
      </w:tr>
      <w:tr w:rsidR="0025559D" w:rsidRPr="00BC5BB4" w14:paraId="1EA0ECAE"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tcPr>
          <w:p w14:paraId="300068EA"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1AC5B16D" w14:textId="695CC83C" w:rsidR="0025559D" w:rsidRPr="001C3318" w:rsidRDefault="0025559D" w:rsidP="0025559D">
            <w:pPr>
              <w:spacing w:before="80" w:after="80" w:line="240" w:lineRule="atLeast"/>
              <w:jc w:val="center"/>
              <w:rPr>
                <w:szCs w:val="24"/>
              </w:rPr>
            </w:pPr>
            <w:r w:rsidRPr="001C3318">
              <w:rPr>
                <w:szCs w:val="24"/>
              </w:rPr>
              <w:t>$29,995</w:t>
            </w:r>
          </w:p>
        </w:tc>
        <w:tc>
          <w:tcPr>
            <w:tcW w:w="547" w:type="pct"/>
          </w:tcPr>
          <w:p w14:paraId="2D3462F6" w14:textId="277A821C" w:rsidR="0025559D" w:rsidRPr="001C3318" w:rsidRDefault="0025559D" w:rsidP="0025559D">
            <w:pPr>
              <w:spacing w:before="80" w:after="80" w:line="240" w:lineRule="atLeast"/>
              <w:jc w:val="center"/>
              <w:rPr>
                <w:szCs w:val="24"/>
              </w:rPr>
            </w:pPr>
            <w:r w:rsidRPr="001C3318">
              <w:rPr>
                <w:szCs w:val="24"/>
              </w:rPr>
              <w:t>$32,316</w:t>
            </w:r>
          </w:p>
        </w:tc>
        <w:tc>
          <w:tcPr>
            <w:tcW w:w="547" w:type="pct"/>
          </w:tcPr>
          <w:p w14:paraId="4DC55254" w14:textId="21DE3D9F" w:rsidR="0025559D" w:rsidRPr="001C3318" w:rsidRDefault="0025559D" w:rsidP="0025559D">
            <w:pPr>
              <w:spacing w:before="80" w:after="80" w:line="240" w:lineRule="atLeast"/>
              <w:jc w:val="center"/>
              <w:rPr>
                <w:szCs w:val="24"/>
              </w:rPr>
            </w:pPr>
            <w:r w:rsidRPr="001C3318">
              <w:rPr>
                <w:szCs w:val="24"/>
              </w:rPr>
              <w:t>$34,963</w:t>
            </w:r>
          </w:p>
        </w:tc>
        <w:tc>
          <w:tcPr>
            <w:tcW w:w="547" w:type="pct"/>
          </w:tcPr>
          <w:p w14:paraId="25F44DFD" w14:textId="65EEC13F" w:rsidR="0025559D" w:rsidRPr="001C3318" w:rsidRDefault="0025559D" w:rsidP="0025559D">
            <w:pPr>
              <w:spacing w:before="80" w:after="80" w:line="240" w:lineRule="atLeast"/>
              <w:jc w:val="center"/>
              <w:rPr>
                <w:szCs w:val="24"/>
              </w:rPr>
            </w:pPr>
            <w:r w:rsidRPr="001C3318">
              <w:rPr>
                <w:szCs w:val="24"/>
              </w:rPr>
              <w:t>$37,307</w:t>
            </w:r>
          </w:p>
        </w:tc>
        <w:tc>
          <w:tcPr>
            <w:tcW w:w="546" w:type="pct"/>
          </w:tcPr>
          <w:p w14:paraId="2860A4D9" w14:textId="1378687A" w:rsidR="0025559D" w:rsidRPr="001C3318" w:rsidRDefault="0025559D" w:rsidP="0025559D">
            <w:pPr>
              <w:spacing w:before="80" w:after="80" w:line="240" w:lineRule="atLeast"/>
              <w:jc w:val="center"/>
              <w:rPr>
                <w:szCs w:val="24"/>
              </w:rPr>
            </w:pPr>
            <w:r w:rsidRPr="001C3318">
              <w:rPr>
                <w:szCs w:val="24"/>
              </w:rPr>
              <w:t>$35,783</w:t>
            </w:r>
          </w:p>
        </w:tc>
      </w:tr>
      <w:tr w:rsidR="0025559D" w:rsidRPr="00BC5BB4" w14:paraId="75211FAA" w14:textId="77777777" w:rsidTr="00CF392C">
        <w:trPr>
          <w:jc w:val="center"/>
        </w:trPr>
        <w:tc>
          <w:tcPr>
            <w:tcW w:w="2266" w:type="pct"/>
            <w:vAlign w:val="center"/>
          </w:tcPr>
          <w:p w14:paraId="1EA48C81"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29AEFAAB" w14:textId="0D4CDAF4" w:rsidR="0025559D" w:rsidRPr="001C3318" w:rsidRDefault="0025559D" w:rsidP="0025559D">
            <w:pPr>
              <w:spacing w:before="80" w:after="80" w:line="240" w:lineRule="atLeast"/>
              <w:jc w:val="center"/>
              <w:rPr>
                <w:szCs w:val="24"/>
              </w:rPr>
            </w:pPr>
            <w:r w:rsidRPr="001C3318">
              <w:rPr>
                <w:szCs w:val="24"/>
              </w:rPr>
              <w:t>$71,663</w:t>
            </w:r>
          </w:p>
        </w:tc>
        <w:tc>
          <w:tcPr>
            <w:tcW w:w="547" w:type="pct"/>
          </w:tcPr>
          <w:p w14:paraId="38D348BD" w14:textId="587872D1" w:rsidR="0025559D" w:rsidRPr="001C3318" w:rsidRDefault="0025559D" w:rsidP="0025559D">
            <w:pPr>
              <w:spacing w:before="80" w:after="80" w:line="240" w:lineRule="atLeast"/>
              <w:jc w:val="center"/>
              <w:rPr>
                <w:szCs w:val="24"/>
              </w:rPr>
            </w:pPr>
            <w:r w:rsidRPr="001C3318">
              <w:rPr>
                <w:szCs w:val="24"/>
              </w:rPr>
              <w:t>$73,445</w:t>
            </w:r>
          </w:p>
        </w:tc>
        <w:tc>
          <w:tcPr>
            <w:tcW w:w="547" w:type="pct"/>
          </w:tcPr>
          <w:p w14:paraId="1C9A539A" w14:textId="1FD9B443" w:rsidR="0025559D" w:rsidRPr="001C3318" w:rsidRDefault="0025559D" w:rsidP="0025559D">
            <w:pPr>
              <w:spacing w:before="80" w:after="80" w:line="240" w:lineRule="atLeast"/>
              <w:jc w:val="center"/>
              <w:rPr>
                <w:szCs w:val="24"/>
              </w:rPr>
            </w:pPr>
            <w:r w:rsidRPr="001C3318">
              <w:rPr>
                <w:szCs w:val="24"/>
              </w:rPr>
              <w:t>$81,106</w:t>
            </w:r>
          </w:p>
        </w:tc>
        <w:tc>
          <w:tcPr>
            <w:tcW w:w="547" w:type="pct"/>
          </w:tcPr>
          <w:p w14:paraId="678605B9" w14:textId="7DE53D3C" w:rsidR="0025559D" w:rsidRPr="001C3318" w:rsidRDefault="0025559D" w:rsidP="0025559D">
            <w:pPr>
              <w:spacing w:before="80" w:after="80" w:line="240" w:lineRule="atLeast"/>
              <w:jc w:val="center"/>
              <w:rPr>
                <w:szCs w:val="24"/>
              </w:rPr>
            </w:pPr>
            <w:r w:rsidRPr="001C3318">
              <w:rPr>
                <w:szCs w:val="24"/>
              </w:rPr>
              <w:t>$86,588</w:t>
            </w:r>
          </w:p>
        </w:tc>
        <w:tc>
          <w:tcPr>
            <w:tcW w:w="546" w:type="pct"/>
          </w:tcPr>
          <w:p w14:paraId="1B966EB0" w14:textId="5E6B3143" w:rsidR="0025559D" w:rsidRPr="001C3318" w:rsidRDefault="0025559D" w:rsidP="0025559D">
            <w:pPr>
              <w:spacing w:before="80" w:after="80" w:line="240" w:lineRule="atLeast"/>
              <w:jc w:val="center"/>
              <w:rPr>
                <w:szCs w:val="24"/>
              </w:rPr>
            </w:pPr>
            <w:r w:rsidRPr="001C3318">
              <w:rPr>
                <w:szCs w:val="24"/>
              </w:rPr>
              <w:t>$85,740</w:t>
            </w:r>
          </w:p>
        </w:tc>
      </w:tr>
      <w:tr w:rsidR="0025559D" w:rsidRPr="00BC5BB4" w14:paraId="226CD3EF"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tcPr>
          <w:p w14:paraId="12C8B2C6"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387F0CB4" w14:textId="514DCAF4" w:rsidR="0025559D" w:rsidRPr="001C3318" w:rsidRDefault="0025559D" w:rsidP="0025559D">
            <w:pPr>
              <w:spacing w:before="80" w:after="80" w:line="240" w:lineRule="atLeast"/>
              <w:jc w:val="center"/>
              <w:rPr>
                <w:szCs w:val="24"/>
              </w:rPr>
            </w:pPr>
            <w:r w:rsidRPr="001C3318">
              <w:rPr>
                <w:szCs w:val="24"/>
              </w:rPr>
              <w:t>$50,354</w:t>
            </w:r>
          </w:p>
        </w:tc>
        <w:tc>
          <w:tcPr>
            <w:tcW w:w="547" w:type="pct"/>
          </w:tcPr>
          <w:p w14:paraId="7D1726C2" w14:textId="306FD6E5" w:rsidR="0025559D" w:rsidRPr="001C3318" w:rsidRDefault="0025559D" w:rsidP="0025559D">
            <w:pPr>
              <w:spacing w:before="80" w:after="80" w:line="240" w:lineRule="atLeast"/>
              <w:jc w:val="center"/>
              <w:rPr>
                <w:szCs w:val="24"/>
              </w:rPr>
            </w:pPr>
            <w:r w:rsidRPr="001C3318">
              <w:rPr>
                <w:szCs w:val="24"/>
              </w:rPr>
              <w:t>$51,684</w:t>
            </w:r>
          </w:p>
        </w:tc>
        <w:tc>
          <w:tcPr>
            <w:tcW w:w="547" w:type="pct"/>
          </w:tcPr>
          <w:p w14:paraId="7C36EAB7" w14:textId="4D93EA61" w:rsidR="0025559D" w:rsidRPr="001C3318" w:rsidRDefault="0025559D" w:rsidP="0025559D">
            <w:pPr>
              <w:spacing w:before="80" w:after="80" w:line="240" w:lineRule="atLeast"/>
              <w:jc w:val="center"/>
              <w:rPr>
                <w:szCs w:val="24"/>
              </w:rPr>
            </w:pPr>
            <w:r w:rsidRPr="001C3318">
              <w:rPr>
                <w:szCs w:val="24"/>
              </w:rPr>
              <w:t>$55,748</w:t>
            </w:r>
          </w:p>
        </w:tc>
        <w:tc>
          <w:tcPr>
            <w:tcW w:w="547" w:type="pct"/>
          </w:tcPr>
          <w:p w14:paraId="61D773A0" w14:textId="3E936740" w:rsidR="0025559D" w:rsidRPr="001C3318" w:rsidRDefault="0025559D" w:rsidP="0025559D">
            <w:pPr>
              <w:spacing w:before="80" w:after="80" w:line="240" w:lineRule="atLeast"/>
              <w:jc w:val="center"/>
              <w:rPr>
                <w:szCs w:val="24"/>
              </w:rPr>
            </w:pPr>
            <w:r w:rsidRPr="001C3318">
              <w:rPr>
                <w:szCs w:val="24"/>
              </w:rPr>
              <w:t>$59,789</w:t>
            </w:r>
          </w:p>
        </w:tc>
        <w:tc>
          <w:tcPr>
            <w:tcW w:w="546" w:type="pct"/>
          </w:tcPr>
          <w:p w14:paraId="217BB8CA" w14:textId="37ECDE30" w:rsidR="0025559D" w:rsidRPr="001C3318" w:rsidRDefault="0025559D" w:rsidP="0025559D">
            <w:pPr>
              <w:spacing w:before="80" w:after="80" w:line="240" w:lineRule="atLeast"/>
              <w:jc w:val="center"/>
              <w:rPr>
                <w:szCs w:val="24"/>
              </w:rPr>
            </w:pPr>
            <w:r w:rsidRPr="001C3318">
              <w:rPr>
                <w:szCs w:val="24"/>
              </w:rPr>
              <w:t>$60,564</w:t>
            </w:r>
          </w:p>
        </w:tc>
      </w:tr>
      <w:tr w:rsidR="0025559D" w:rsidRPr="00BC5BB4" w14:paraId="7792ADCC" w14:textId="77777777" w:rsidTr="00CF392C">
        <w:trPr>
          <w:jc w:val="center"/>
        </w:trPr>
        <w:tc>
          <w:tcPr>
            <w:tcW w:w="2266" w:type="pct"/>
            <w:vAlign w:val="center"/>
          </w:tcPr>
          <w:p w14:paraId="440B344B"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7CE1EB1F" w14:textId="1514AC69" w:rsidR="0025559D" w:rsidRPr="001C3318" w:rsidRDefault="0025559D" w:rsidP="0025559D">
            <w:pPr>
              <w:spacing w:before="80" w:after="80" w:line="240" w:lineRule="atLeast"/>
              <w:jc w:val="center"/>
              <w:rPr>
                <w:szCs w:val="24"/>
              </w:rPr>
            </w:pPr>
            <w:r w:rsidRPr="001C3318">
              <w:rPr>
                <w:szCs w:val="24"/>
              </w:rPr>
              <w:t>$41,590</w:t>
            </w:r>
          </w:p>
        </w:tc>
        <w:tc>
          <w:tcPr>
            <w:tcW w:w="547" w:type="pct"/>
          </w:tcPr>
          <w:p w14:paraId="02060837" w14:textId="5526EADF" w:rsidR="0025559D" w:rsidRPr="001C3318" w:rsidRDefault="0025559D" w:rsidP="0025559D">
            <w:pPr>
              <w:spacing w:before="80" w:after="80" w:line="240" w:lineRule="atLeast"/>
              <w:jc w:val="center"/>
              <w:rPr>
                <w:szCs w:val="24"/>
              </w:rPr>
            </w:pPr>
            <w:r w:rsidRPr="001C3318">
              <w:rPr>
                <w:szCs w:val="24"/>
              </w:rPr>
              <w:t>$43,069</w:t>
            </w:r>
          </w:p>
        </w:tc>
        <w:tc>
          <w:tcPr>
            <w:tcW w:w="547" w:type="pct"/>
          </w:tcPr>
          <w:p w14:paraId="3C75D483" w14:textId="510D45BA" w:rsidR="0025559D" w:rsidRPr="001C3318" w:rsidRDefault="0025559D" w:rsidP="0025559D">
            <w:pPr>
              <w:spacing w:before="80" w:after="80" w:line="240" w:lineRule="atLeast"/>
              <w:jc w:val="center"/>
              <w:rPr>
                <w:szCs w:val="24"/>
              </w:rPr>
            </w:pPr>
            <w:r w:rsidRPr="001C3318">
              <w:rPr>
                <w:szCs w:val="24"/>
              </w:rPr>
              <w:t>$46,716</w:t>
            </w:r>
          </w:p>
        </w:tc>
        <w:tc>
          <w:tcPr>
            <w:tcW w:w="547" w:type="pct"/>
          </w:tcPr>
          <w:p w14:paraId="0F6677B8" w14:textId="0538CCD0" w:rsidR="0025559D" w:rsidRPr="001C3318" w:rsidRDefault="0025559D" w:rsidP="0025559D">
            <w:pPr>
              <w:spacing w:before="80" w:after="80" w:line="240" w:lineRule="atLeast"/>
              <w:jc w:val="center"/>
              <w:rPr>
                <w:szCs w:val="24"/>
              </w:rPr>
            </w:pPr>
            <w:r w:rsidRPr="001C3318">
              <w:rPr>
                <w:szCs w:val="24"/>
              </w:rPr>
              <w:t>$49,407</w:t>
            </w:r>
          </w:p>
        </w:tc>
        <w:tc>
          <w:tcPr>
            <w:tcW w:w="546" w:type="pct"/>
          </w:tcPr>
          <w:p w14:paraId="690B74F4" w14:textId="6F15EBAD" w:rsidR="0025559D" w:rsidRPr="001C3318" w:rsidRDefault="0025559D" w:rsidP="0025559D">
            <w:pPr>
              <w:spacing w:before="80" w:after="80" w:line="240" w:lineRule="atLeast"/>
              <w:jc w:val="center"/>
              <w:rPr>
                <w:szCs w:val="24"/>
              </w:rPr>
            </w:pPr>
            <w:r w:rsidRPr="001C3318">
              <w:rPr>
                <w:szCs w:val="24"/>
              </w:rPr>
              <w:t>$50,035</w:t>
            </w:r>
          </w:p>
        </w:tc>
      </w:tr>
      <w:tr w:rsidR="0025559D" w:rsidRPr="00BC5BB4" w14:paraId="63062C6D" w14:textId="77777777" w:rsidTr="00CF392C">
        <w:trPr>
          <w:cnfStyle w:val="000000100000" w:firstRow="0" w:lastRow="0" w:firstColumn="0" w:lastColumn="0" w:oddVBand="0" w:evenVBand="0" w:oddHBand="1" w:evenHBand="0" w:firstRowFirstColumn="0" w:firstRowLastColumn="0" w:lastRowFirstColumn="0" w:lastRowLastColumn="0"/>
          <w:jc w:val="center"/>
        </w:trPr>
        <w:tc>
          <w:tcPr>
            <w:tcW w:w="2266" w:type="pct"/>
            <w:vAlign w:val="center"/>
          </w:tcPr>
          <w:p w14:paraId="5122604C" w14:textId="77777777" w:rsidR="0025559D" w:rsidRPr="001C3318" w:rsidRDefault="0025559D" w:rsidP="0025559D">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2ED520BF" w14:textId="36FF3AD1" w:rsidR="0025559D" w:rsidRPr="001C3318" w:rsidRDefault="0025559D" w:rsidP="0025559D">
            <w:pPr>
              <w:spacing w:before="80" w:after="80" w:line="240" w:lineRule="atLeast"/>
              <w:jc w:val="center"/>
              <w:rPr>
                <w:szCs w:val="24"/>
              </w:rPr>
            </w:pPr>
            <w:r w:rsidRPr="001C3318">
              <w:rPr>
                <w:szCs w:val="24"/>
              </w:rPr>
              <w:t>$34,660</w:t>
            </w:r>
          </w:p>
        </w:tc>
        <w:tc>
          <w:tcPr>
            <w:tcW w:w="547" w:type="pct"/>
          </w:tcPr>
          <w:p w14:paraId="415610C2" w14:textId="78803E36" w:rsidR="0025559D" w:rsidRPr="001C3318" w:rsidRDefault="0025559D" w:rsidP="0025559D">
            <w:pPr>
              <w:spacing w:before="80" w:after="80" w:line="240" w:lineRule="atLeast"/>
              <w:jc w:val="center"/>
              <w:rPr>
                <w:szCs w:val="24"/>
              </w:rPr>
            </w:pPr>
            <w:r w:rsidRPr="001C3318">
              <w:rPr>
                <w:szCs w:val="24"/>
              </w:rPr>
              <w:t>$36,001</w:t>
            </w:r>
          </w:p>
        </w:tc>
        <w:tc>
          <w:tcPr>
            <w:tcW w:w="547" w:type="pct"/>
          </w:tcPr>
          <w:p w14:paraId="1DCDC65C" w14:textId="6ADF9919" w:rsidR="0025559D" w:rsidRPr="001C3318" w:rsidRDefault="0025559D" w:rsidP="0025559D">
            <w:pPr>
              <w:spacing w:before="80" w:after="80" w:line="240" w:lineRule="atLeast"/>
              <w:jc w:val="center"/>
              <w:rPr>
                <w:szCs w:val="24"/>
              </w:rPr>
            </w:pPr>
            <w:r w:rsidRPr="001C3318">
              <w:rPr>
                <w:szCs w:val="24"/>
              </w:rPr>
              <w:t>$39,665</w:t>
            </w:r>
          </w:p>
        </w:tc>
        <w:tc>
          <w:tcPr>
            <w:tcW w:w="547" w:type="pct"/>
          </w:tcPr>
          <w:p w14:paraId="7A3F6FC4" w14:textId="1F013B1C" w:rsidR="0025559D" w:rsidRPr="001C3318" w:rsidRDefault="0025559D" w:rsidP="0025559D">
            <w:pPr>
              <w:spacing w:before="80" w:after="80" w:line="240" w:lineRule="atLeast"/>
              <w:jc w:val="center"/>
              <w:rPr>
                <w:szCs w:val="24"/>
              </w:rPr>
            </w:pPr>
            <w:r w:rsidRPr="001C3318">
              <w:rPr>
                <w:szCs w:val="24"/>
              </w:rPr>
              <w:t>$40,720</w:t>
            </w:r>
          </w:p>
        </w:tc>
        <w:tc>
          <w:tcPr>
            <w:tcW w:w="546" w:type="pct"/>
          </w:tcPr>
          <w:p w14:paraId="6EAFA2D1" w14:textId="0D4571B9" w:rsidR="0025559D" w:rsidRPr="001C3318" w:rsidRDefault="0025559D" w:rsidP="0025559D">
            <w:pPr>
              <w:spacing w:before="80" w:after="80" w:line="240" w:lineRule="atLeast"/>
              <w:jc w:val="center"/>
              <w:rPr>
                <w:szCs w:val="24"/>
              </w:rPr>
            </w:pPr>
            <w:r w:rsidRPr="001C3318">
              <w:rPr>
                <w:szCs w:val="24"/>
              </w:rPr>
              <w:t>$41,820</w:t>
            </w:r>
          </w:p>
        </w:tc>
      </w:tr>
    </w:tbl>
    <w:p w14:paraId="419846EA" w14:textId="2A9C82C5" w:rsidR="000E2314" w:rsidRDefault="000E2314"/>
    <w:p w14:paraId="5151919D" w14:textId="77777777" w:rsidR="000E2314" w:rsidRDefault="000E2314">
      <w:r>
        <w:br w:type="page"/>
      </w:r>
    </w:p>
    <w:p w14:paraId="1105E7DB" w14:textId="0A6A27A7" w:rsidR="00CE18D4" w:rsidRDefault="000E2314" w:rsidP="000E2314">
      <w:pPr>
        <w:pStyle w:val="Caption"/>
      </w:pPr>
      <w:r>
        <w:lastRenderedPageBreak/>
        <w:t xml:space="preserve">Table </w:t>
      </w:r>
      <w:fldSimple w:instr=" SEQ Table \* ARABIC ">
        <w:r w:rsidR="005379FE">
          <w:rPr>
            <w:noProof/>
          </w:rPr>
          <w:t>8</w:t>
        </w:r>
      </w:fldSimple>
      <w:r>
        <w:t xml:space="preserve">: Appropriate Maximum Annual Base Price per Participant for Post-2023 New Builds, With Sprinklers, GST was not paid OR GST was paid and input tax credits were claimed, dwellings with On-site </w:t>
      </w:r>
      <w:r w:rsidR="00F15F14">
        <w:t>Overnight Assistance</w:t>
      </w:r>
    </w:p>
    <w:tbl>
      <w:tblPr>
        <w:tblStyle w:val="GridTable4-Accent1"/>
        <w:tblW w:w="5000" w:type="pct"/>
        <w:tblLayout w:type="fixed"/>
        <w:tblLook w:val="0420" w:firstRow="1" w:lastRow="0" w:firstColumn="0" w:lastColumn="0" w:noHBand="0" w:noVBand="1"/>
        <w:tblCaption w:val="Table of prices for Post-2023 New Buildings with Sprinklers, Input Credits Claimed"/>
      </w:tblPr>
      <w:tblGrid>
        <w:gridCol w:w="6804"/>
        <w:gridCol w:w="1642"/>
        <w:gridCol w:w="1643"/>
        <w:gridCol w:w="1643"/>
        <w:gridCol w:w="1643"/>
        <w:gridCol w:w="1640"/>
      </w:tblGrid>
      <w:tr w:rsidR="00CE18D4" w:rsidRPr="00BC5BB4" w14:paraId="5309FEDA" w14:textId="77777777" w:rsidTr="00CE18D4">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tcPr>
          <w:p w14:paraId="7E708B18" w14:textId="40A08DE8" w:rsidR="00CE18D4" w:rsidRPr="001C3318" w:rsidRDefault="00091A9E" w:rsidP="00CE18D4">
            <w:pPr>
              <w:spacing w:before="80" w:after="80"/>
              <w:rPr>
                <w:rFonts w:eastAsia="Times New Roman" w:cstheme="minorHAnsi"/>
                <w:szCs w:val="24"/>
                <w:lang w:eastAsia="en-AU"/>
              </w:rPr>
            </w:pPr>
            <w:r w:rsidRPr="002A6BB4">
              <w:rPr>
                <w:rFonts w:eastAsia="Times New Roman" w:cs="Arial"/>
                <w:szCs w:val="24"/>
                <w:lang w:eastAsia="en-AU"/>
              </w:rPr>
              <w:t xml:space="preserve">Building Type </w:t>
            </w:r>
          </w:p>
        </w:tc>
        <w:tc>
          <w:tcPr>
            <w:tcW w:w="547" w:type="pct"/>
            <w:vAlign w:val="center"/>
          </w:tcPr>
          <w:p w14:paraId="3E950A22" w14:textId="73E475A0" w:rsidR="00CE18D4" w:rsidRPr="001C3318" w:rsidRDefault="00CE18D4" w:rsidP="00CE18D4">
            <w:pPr>
              <w:spacing w:before="80" w:after="80" w:line="240" w:lineRule="atLeast"/>
              <w:jc w:val="center"/>
              <w:rPr>
                <w:szCs w:val="24"/>
              </w:rPr>
            </w:pPr>
            <w:r w:rsidRPr="001C3318">
              <w:rPr>
                <w:rFonts w:eastAsia="Times New Roman" w:cstheme="minorHAnsi"/>
                <w:color w:val="FFFFFF"/>
                <w:szCs w:val="24"/>
                <w:lang w:eastAsia="en-AU"/>
              </w:rPr>
              <w:t>Improved Liveability</w:t>
            </w:r>
          </w:p>
        </w:tc>
        <w:tc>
          <w:tcPr>
            <w:tcW w:w="547" w:type="pct"/>
            <w:vAlign w:val="center"/>
          </w:tcPr>
          <w:p w14:paraId="76B2A246" w14:textId="1E81793B" w:rsidR="00CE18D4" w:rsidRPr="001C3318" w:rsidRDefault="00CE18D4" w:rsidP="00CE18D4">
            <w:pPr>
              <w:spacing w:before="80" w:after="80" w:line="240" w:lineRule="atLeast"/>
              <w:jc w:val="center"/>
              <w:rPr>
                <w:szCs w:val="24"/>
              </w:rPr>
            </w:pPr>
            <w:r w:rsidRPr="001C3318">
              <w:rPr>
                <w:rFonts w:eastAsia="Times New Roman" w:cstheme="minorHAnsi"/>
                <w:color w:val="FFFFFF"/>
                <w:szCs w:val="24"/>
                <w:lang w:eastAsia="en-AU"/>
              </w:rPr>
              <w:t>Fully Accessible</w:t>
            </w:r>
          </w:p>
        </w:tc>
        <w:tc>
          <w:tcPr>
            <w:tcW w:w="547" w:type="pct"/>
            <w:vAlign w:val="center"/>
          </w:tcPr>
          <w:p w14:paraId="3E085529" w14:textId="68149AE2" w:rsidR="00CE18D4" w:rsidRPr="001C3318" w:rsidRDefault="00CE18D4" w:rsidP="00CE18D4">
            <w:pPr>
              <w:spacing w:before="80" w:after="80" w:line="240" w:lineRule="atLeast"/>
              <w:jc w:val="center"/>
              <w:rPr>
                <w:szCs w:val="24"/>
              </w:rPr>
            </w:pPr>
            <w:r w:rsidRPr="001C3318">
              <w:rPr>
                <w:rFonts w:eastAsia="Times New Roman" w:cstheme="minorHAnsi"/>
                <w:color w:val="FFFFFF"/>
                <w:szCs w:val="24"/>
                <w:lang w:eastAsia="en-AU"/>
              </w:rPr>
              <w:t>Robust</w:t>
            </w:r>
          </w:p>
        </w:tc>
        <w:tc>
          <w:tcPr>
            <w:tcW w:w="547" w:type="pct"/>
            <w:vAlign w:val="center"/>
          </w:tcPr>
          <w:p w14:paraId="60B7D7F0" w14:textId="7986B0C2" w:rsidR="00CE18D4" w:rsidRPr="001C3318" w:rsidRDefault="00CE18D4" w:rsidP="00CE18D4">
            <w:pPr>
              <w:spacing w:before="80" w:after="80" w:line="240" w:lineRule="atLeast"/>
              <w:jc w:val="center"/>
              <w:rPr>
                <w:szCs w:val="24"/>
              </w:rPr>
            </w:pPr>
            <w:r w:rsidRPr="001C3318">
              <w:rPr>
                <w:rFonts w:eastAsia="Times New Roman" w:cstheme="minorHAnsi"/>
                <w:color w:val="FFFFFF"/>
                <w:szCs w:val="24"/>
                <w:lang w:eastAsia="en-AU"/>
              </w:rPr>
              <w:t>Robust with Breakout Room</w:t>
            </w:r>
          </w:p>
        </w:tc>
        <w:tc>
          <w:tcPr>
            <w:tcW w:w="546" w:type="pct"/>
            <w:vAlign w:val="center"/>
          </w:tcPr>
          <w:p w14:paraId="07E40E6C" w14:textId="3F37E874" w:rsidR="00CE18D4" w:rsidRPr="001C3318" w:rsidRDefault="00CE18D4" w:rsidP="00CE18D4">
            <w:pPr>
              <w:spacing w:before="80" w:after="80" w:line="240" w:lineRule="atLeast"/>
              <w:jc w:val="center"/>
              <w:rPr>
                <w:szCs w:val="24"/>
              </w:rPr>
            </w:pPr>
            <w:r w:rsidRPr="001C3318">
              <w:rPr>
                <w:rFonts w:eastAsia="Times New Roman" w:cstheme="minorHAnsi"/>
                <w:color w:val="FFFFFF"/>
                <w:szCs w:val="24"/>
                <w:lang w:eastAsia="en-AU"/>
              </w:rPr>
              <w:t>High Physical Support</w:t>
            </w:r>
          </w:p>
        </w:tc>
      </w:tr>
      <w:tr w:rsidR="00CE18D4" w:rsidRPr="00BC5BB4" w14:paraId="477B26A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9C51274" w14:textId="142F5884"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6861938D" w14:textId="77637C7E" w:rsidR="00CE18D4" w:rsidRPr="001C3318" w:rsidRDefault="00CE18D4" w:rsidP="00CE18D4">
            <w:pPr>
              <w:spacing w:before="80" w:after="80" w:line="240" w:lineRule="atLeast"/>
              <w:jc w:val="center"/>
              <w:rPr>
                <w:szCs w:val="24"/>
              </w:rPr>
            </w:pPr>
            <w:r w:rsidRPr="001C3318">
              <w:rPr>
                <w:szCs w:val="24"/>
              </w:rPr>
              <w:t>$96,901</w:t>
            </w:r>
          </w:p>
        </w:tc>
        <w:tc>
          <w:tcPr>
            <w:tcW w:w="547" w:type="pct"/>
          </w:tcPr>
          <w:p w14:paraId="026676E5" w14:textId="3EABE4FC" w:rsidR="00CE18D4" w:rsidRPr="001C3318" w:rsidRDefault="00CE18D4" w:rsidP="00CE18D4">
            <w:pPr>
              <w:spacing w:before="80" w:after="80" w:line="240" w:lineRule="atLeast"/>
              <w:jc w:val="center"/>
              <w:rPr>
                <w:szCs w:val="24"/>
              </w:rPr>
            </w:pPr>
            <w:r w:rsidRPr="001C3318">
              <w:rPr>
                <w:szCs w:val="24"/>
              </w:rPr>
              <w:t>$99,461</w:t>
            </w:r>
          </w:p>
        </w:tc>
        <w:tc>
          <w:tcPr>
            <w:tcW w:w="547" w:type="pct"/>
          </w:tcPr>
          <w:p w14:paraId="2FEBED88" w14:textId="637C7116" w:rsidR="00CE18D4" w:rsidRPr="001C3318" w:rsidRDefault="00CE18D4" w:rsidP="00CE18D4">
            <w:pPr>
              <w:spacing w:before="80" w:after="80" w:line="240" w:lineRule="atLeast"/>
              <w:jc w:val="center"/>
              <w:rPr>
                <w:szCs w:val="24"/>
              </w:rPr>
            </w:pPr>
            <w:r w:rsidRPr="001C3318">
              <w:rPr>
                <w:szCs w:val="24"/>
              </w:rPr>
              <w:t>N/A</w:t>
            </w:r>
          </w:p>
        </w:tc>
        <w:tc>
          <w:tcPr>
            <w:tcW w:w="547" w:type="pct"/>
          </w:tcPr>
          <w:p w14:paraId="0904590C" w14:textId="380B3528" w:rsidR="00CE18D4" w:rsidRPr="001C3318" w:rsidRDefault="00CE18D4" w:rsidP="00CE18D4">
            <w:pPr>
              <w:spacing w:before="80" w:after="80" w:line="240" w:lineRule="atLeast"/>
              <w:jc w:val="center"/>
              <w:rPr>
                <w:szCs w:val="24"/>
              </w:rPr>
            </w:pPr>
            <w:r w:rsidRPr="001C3318">
              <w:rPr>
                <w:szCs w:val="24"/>
              </w:rPr>
              <w:t>N/A</w:t>
            </w:r>
          </w:p>
        </w:tc>
        <w:tc>
          <w:tcPr>
            <w:tcW w:w="546" w:type="pct"/>
          </w:tcPr>
          <w:p w14:paraId="06D8D54A" w14:textId="2103030B" w:rsidR="00CE18D4" w:rsidRPr="001C3318" w:rsidRDefault="00CE18D4" w:rsidP="00CE18D4">
            <w:pPr>
              <w:spacing w:before="80" w:after="80" w:line="240" w:lineRule="atLeast"/>
              <w:jc w:val="center"/>
              <w:rPr>
                <w:szCs w:val="24"/>
              </w:rPr>
            </w:pPr>
            <w:r w:rsidRPr="001C3318">
              <w:rPr>
                <w:szCs w:val="24"/>
              </w:rPr>
              <w:t>$106,770</w:t>
            </w:r>
          </w:p>
        </w:tc>
      </w:tr>
      <w:tr w:rsidR="00CE18D4" w:rsidRPr="00BC5BB4" w14:paraId="49872208" w14:textId="77777777" w:rsidTr="000C3406">
        <w:tc>
          <w:tcPr>
            <w:tcW w:w="2266" w:type="pct"/>
            <w:vAlign w:val="center"/>
            <w:hideMark/>
          </w:tcPr>
          <w:p w14:paraId="4182E52F" w14:textId="77777777" w:rsidR="00CE18D4" w:rsidRPr="001C3318" w:rsidRDefault="00CE18D4" w:rsidP="00CE18D4">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559F1CCE" w14:textId="1A106863" w:rsidR="00CE18D4" w:rsidRPr="001C3318" w:rsidRDefault="00CE18D4" w:rsidP="00CE18D4">
            <w:pPr>
              <w:spacing w:before="80" w:after="80" w:line="240" w:lineRule="atLeast"/>
              <w:jc w:val="center"/>
              <w:rPr>
                <w:szCs w:val="24"/>
              </w:rPr>
            </w:pPr>
            <w:r w:rsidRPr="001C3318">
              <w:rPr>
                <w:szCs w:val="24"/>
              </w:rPr>
              <w:t>$101,429</w:t>
            </w:r>
          </w:p>
        </w:tc>
        <w:tc>
          <w:tcPr>
            <w:tcW w:w="547" w:type="pct"/>
            <w:hideMark/>
          </w:tcPr>
          <w:p w14:paraId="5420F7C8" w14:textId="02816F44" w:rsidR="00CE18D4" w:rsidRPr="001C3318" w:rsidRDefault="00CE18D4" w:rsidP="00CE18D4">
            <w:pPr>
              <w:spacing w:before="80" w:after="80" w:line="240" w:lineRule="atLeast"/>
              <w:jc w:val="center"/>
              <w:rPr>
                <w:szCs w:val="24"/>
              </w:rPr>
            </w:pPr>
            <w:r w:rsidRPr="001C3318">
              <w:rPr>
                <w:szCs w:val="24"/>
              </w:rPr>
              <w:t>$103,354</w:t>
            </w:r>
          </w:p>
        </w:tc>
        <w:tc>
          <w:tcPr>
            <w:tcW w:w="547" w:type="pct"/>
            <w:hideMark/>
          </w:tcPr>
          <w:p w14:paraId="0FCE918B" w14:textId="3A963A40" w:rsidR="00CE18D4" w:rsidRPr="001C3318" w:rsidRDefault="00CE18D4" w:rsidP="00CE18D4">
            <w:pPr>
              <w:spacing w:before="80" w:after="80" w:line="240" w:lineRule="atLeast"/>
              <w:jc w:val="center"/>
              <w:rPr>
                <w:szCs w:val="24"/>
              </w:rPr>
            </w:pPr>
            <w:r w:rsidRPr="001C3318">
              <w:rPr>
                <w:szCs w:val="24"/>
              </w:rPr>
              <w:t>N/A</w:t>
            </w:r>
          </w:p>
        </w:tc>
        <w:tc>
          <w:tcPr>
            <w:tcW w:w="547" w:type="pct"/>
          </w:tcPr>
          <w:p w14:paraId="02B24BD4" w14:textId="30458C16" w:rsidR="00CE18D4" w:rsidRPr="001C3318" w:rsidRDefault="00CE18D4" w:rsidP="00CE18D4">
            <w:pPr>
              <w:spacing w:before="80" w:after="80" w:line="240" w:lineRule="atLeast"/>
              <w:jc w:val="center"/>
              <w:rPr>
                <w:szCs w:val="24"/>
              </w:rPr>
            </w:pPr>
            <w:r w:rsidRPr="001C3318">
              <w:rPr>
                <w:szCs w:val="24"/>
              </w:rPr>
              <w:t>N/A</w:t>
            </w:r>
          </w:p>
        </w:tc>
        <w:tc>
          <w:tcPr>
            <w:tcW w:w="546" w:type="pct"/>
            <w:hideMark/>
          </w:tcPr>
          <w:p w14:paraId="0D13BEB0" w14:textId="771BE282" w:rsidR="00CE18D4" w:rsidRPr="001C3318" w:rsidRDefault="00CE18D4" w:rsidP="00CE18D4">
            <w:pPr>
              <w:spacing w:before="80" w:after="80" w:line="240" w:lineRule="atLeast"/>
              <w:jc w:val="center"/>
              <w:rPr>
                <w:szCs w:val="24"/>
              </w:rPr>
            </w:pPr>
            <w:r w:rsidRPr="001C3318">
              <w:rPr>
                <w:szCs w:val="24"/>
              </w:rPr>
              <w:t>$110,922</w:t>
            </w:r>
          </w:p>
        </w:tc>
      </w:tr>
      <w:tr w:rsidR="00CE18D4" w:rsidRPr="00BC5BB4" w14:paraId="494125A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31714D" w14:textId="3DC81C08" w:rsidR="00CE18D4" w:rsidRPr="001C3318" w:rsidRDefault="00CE18D4" w:rsidP="00CE18D4">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63D470CF" w14:textId="03CD901D" w:rsidR="00CE18D4" w:rsidRPr="001C3318" w:rsidRDefault="00CE18D4" w:rsidP="00CE18D4">
            <w:pPr>
              <w:spacing w:before="80" w:after="80" w:line="240" w:lineRule="atLeast"/>
              <w:jc w:val="center"/>
              <w:rPr>
                <w:szCs w:val="24"/>
              </w:rPr>
            </w:pPr>
            <w:r w:rsidRPr="001C3318">
              <w:rPr>
                <w:szCs w:val="24"/>
              </w:rPr>
              <w:t>$44,625</w:t>
            </w:r>
          </w:p>
        </w:tc>
        <w:tc>
          <w:tcPr>
            <w:tcW w:w="547" w:type="pct"/>
            <w:hideMark/>
          </w:tcPr>
          <w:p w14:paraId="67F8AD3B" w14:textId="001E57D2" w:rsidR="00CE18D4" w:rsidRPr="001C3318" w:rsidRDefault="00CE18D4" w:rsidP="00CE18D4">
            <w:pPr>
              <w:spacing w:before="80" w:after="80" w:line="240" w:lineRule="atLeast"/>
              <w:jc w:val="center"/>
              <w:rPr>
                <w:szCs w:val="24"/>
              </w:rPr>
            </w:pPr>
            <w:r w:rsidRPr="001C3318">
              <w:rPr>
                <w:szCs w:val="24"/>
              </w:rPr>
              <w:t>$45,547</w:t>
            </w:r>
          </w:p>
        </w:tc>
        <w:tc>
          <w:tcPr>
            <w:tcW w:w="547" w:type="pct"/>
            <w:hideMark/>
          </w:tcPr>
          <w:p w14:paraId="4A1AB030" w14:textId="271BB801" w:rsidR="00CE18D4" w:rsidRPr="001C3318" w:rsidRDefault="00CE18D4" w:rsidP="00CE18D4">
            <w:pPr>
              <w:spacing w:before="80" w:after="80" w:line="240" w:lineRule="atLeast"/>
              <w:jc w:val="center"/>
              <w:rPr>
                <w:szCs w:val="24"/>
              </w:rPr>
            </w:pPr>
            <w:r w:rsidRPr="001C3318">
              <w:rPr>
                <w:szCs w:val="24"/>
              </w:rPr>
              <w:t>N/A</w:t>
            </w:r>
          </w:p>
        </w:tc>
        <w:tc>
          <w:tcPr>
            <w:tcW w:w="547" w:type="pct"/>
          </w:tcPr>
          <w:p w14:paraId="7CE5EFA9" w14:textId="6D6ED85A" w:rsidR="00CE18D4" w:rsidRPr="001C3318" w:rsidRDefault="00CE18D4" w:rsidP="00CE18D4">
            <w:pPr>
              <w:spacing w:before="80" w:after="80" w:line="240" w:lineRule="atLeast"/>
              <w:jc w:val="center"/>
              <w:rPr>
                <w:szCs w:val="24"/>
              </w:rPr>
            </w:pPr>
            <w:r w:rsidRPr="001C3318">
              <w:rPr>
                <w:szCs w:val="24"/>
              </w:rPr>
              <w:t>N/A</w:t>
            </w:r>
          </w:p>
        </w:tc>
        <w:tc>
          <w:tcPr>
            <w:tcW w:w="546" w:type="pct"/>
            <w:hideMark/>
          </w:tcPr>
          <w:p w14:paraId="1C281883" w14:textId="506EE2B0" w:rsidR="00CE18D4" w:rsidRPr="001C3318" w:rsidRDefault="00CE18D4" w:rsidP="00CE18D4">
            <w:pPr>
              <w:spacing w:before="80" w:after="80" w:line="240" w:lineRule="atLeast"/>
              <w:jc w:val="center"/>
              <w:rPr>
                <w:szCs w:val="24"/>
              </w:rPr>
            </w:pPr>
            <w:r w:rsidRPr="001C3318">
              <w:rPr>
                <w:szCs w:val="24"/>
              </w:rPr>
              <w:t>$49,373</w:t>
            </w:r>
          </w:p>
        </w:tc>
      </w:tr>
      <w:tr w:rsidR="00CE18D4" w:rsidRPr="00BC5BB4" w14:paraId="5CE40D94" w14:textId="77777777" w:rsidTr="000C3406">
        <w:tc>
          <w:tcPr>
            <w:tcW w:w="2266" w:type="pct"/>
            <w:vAlign w:val="center"/>
            <w:hideMark/>
          </w:tcPr>
          <w:p w14:paraId="634DEC6D" w14:textId="6A1D2267" w:rsidR="00CE18D4" w:rsidRPr="001C3318" w:rsidRDefault="00CE18D4" w:rsidP="00CE18D4">
            <w:pPr>
              <w:spacing w:before="80" w:after="80"/>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3F74085C" w14:textId="48FB6CA7" w:rsidR="00CE18D4" w:rsidRPr="001C3318" w:rsidRDefault="00CE18D4" w:rsidP="00CE18D4">
            <w:pPr>
              <w:spacing w:before="80" w:after="80" w:line="240" w:lineRule="atLeast"/>
              <w:jc w:val="center"/>
              <w:rPr>
                <w:szCs w:val="24"/>
              </w:rPr>
            </w:pPr>
            <w:r w:rsidRPr="001C3318">
              <w:rPr>
                <w:szCs w:val="24"/>
              </w:rPr>
              <w:t>$53,795</w:t>
            </w:r>
          </w:p>
        </w:tc>
        <w:tc>
          <w:tcPr>
            <w:tcW w:w="547" w:type="pct"/>
            <w:hideMark/>
          </w:tcPr>
          <w:p w14:paraId="61718770" w14:textId="70842007" w:rsidR="00CE18D4" w:rsidRPr="001C3318" w:rsidRDefault="00CE18D4" w:rsidP="00CE18D4">
            <w:pPr>
              <w:spacing w:before="80" w:after="80" w:line="240" w:lineRule="atLeast"/>
              <w:jc w:val="center"/>
              <w:rPr>
                <w:szCs w:val="24"/>
              </w:rPr>
            </w:pPr>
            <w:r w:rsidRPr="001C3318">
              <w:rPr>
                <w:szCs w:val="24"/>
              </w:rPr>
              <w:t>$55,115</w:t>
            </w:r>
          </w:p>
        </w:tc>
        <w:tc>
          <w:tcPr>
            <w:tcW w:w="547" w:type="pct"/>
            <w:hideMark/>
          </w:tcPr>
          <w:p w14:paraId="5B65C19B" w14:textId="17CD92D3" w:rsidR="00CE18D4" w:rsidRPr="001C3318" w:rsidRDefault="00CE18D4" w:rsidP="00CE18D4">
            <w:pPr>
              <w:spacing w:before="80" w:after="80" w:line="240" w:lineRule="atLeast"/>
              <w:jc w:val="center"/>
              <w:rPr>
                <w:szCs w:val="24"/>
              </w:rPr>
            </w:pPr>
            <w:r w:rsidRPr="001C3318">
              <w:rPr>
                <w:szCs w:val="24"/>
              </w:rPr>
              <w:t>N/A</w:t>
            </w:r>
          </w:p>
        </w:tc>
        <w:tc>
          <w:tcPr>
            <w:tcW w:w="547" w:type="pct"/>
          </w:tcPr>
          <w:p w14:paraId="69C1430E" w14:textId="448659E1" w:rsidR="00CE18D4" w:rsidRPr="001C3318" w:rsidRDefault="00CE18D4" w:rsidP="00CE18D4">
            <w:pPr>
              <w:spacing w:before="80" w:after="80" w:line="240" w:lineRule="atLeast"/>
              <w:jc w:val="center"/>
              <w:rPr>
                <w:szCs w:val="24"/>
              </w:rPr>
            </w:pPr>
            <w:r w:rsidRPr="001C3318">
              <w:rPr>
                <w:szCs w:val="24"/>
              </w:rPr>
              <w:t>N/A</w:t>
            </w:r>
          </w:p>
        </w:tc>
        <w:tc>
          <w:tcPr>
            <w:tcW w:w="546" w:type="pct"/>
            <w:hideMark/>
          </w:tcPr>
          <w:p w14:paraId="36365192" w14:textId="7132F38A" w:rsidR="00CE18D4" w:rsidRPr="001C3318" w:rsidRDefault="00CE18D4" w:rsidP="00CE18D4">
            <w:pPr>
              <w:spacing w:before="80" w:after="80" w:line="240" w:lineRule="atLeast"/>
              <w:jc w:val="center"/>
              <w:rPr>
                <w:szCs w:val="24"/>
              </w:rPr>
            </w:pPr>
            <w:r w:rsidRPr="001C3318">
              <w:rPr>
                <w:szCs w:val="24"/>
              </w:rPr>
              <w:t>$59,299</w:t>
            </w:r>
          </w:p>
        </w:tc>
      </w:tr>
      <w:tr w:rsidR="00CE18D4" w:rsidRPr="00BC5BB4" w14:paraId="6FF7C9D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3E9C1CE" w14:textId="77777777" w:rsidR="00CE18D4" w:rsidRPr="001C3318" w:rsidRDefault="00CE18D4" w:rsidP="00CE18D4">
            <w:pPr>
              <w:spacing w:before="80" w:after="80"/>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29BCC9EA" w14:textId="4AB5D710" w:rsidR="00CE18D4" w:rsidRPr="001C3318" w:rsidRDefault="00CE18D4" w:rsidP="00CE18D4">
            <w:pPr>
              <w:spacing w:before="80" w:after="80" w:line="240" w:lineRule="atLeast"/>
              <w:jc w:val="center"/>
              <w:rPr>
                <w:szCs w:val="24"/>
              </w:rPr>
            </w:pPr>
            <w:r w:rsidRPr="001C3318">
              <w:rPr>
                <w:szCs w:val="24"/>
              </w:rPr>
              <w:t>$66,799</w:t>
            </w:r>
          </w:p>
        </w:tc>
        <w:tc>
          <w:tcPr>
            <w:tcW w:w="547" w:type="pct"/>
            <w:hideMark/>
          </w:tcPr>
          <w:p w14:paraId="4A9AD3D3" w14:textId="3D086A3D" w:rsidR="00CE18D4" w:rsidRPr="001C3318" w:rsidRDefault="00CE18D4" w:rsidP="00CE18D4">
            <w:pPr>
              <w:spacing w:before="80" w:after="80" w:line="240" w:lineRule="atLeast"/>
              <w:jc w:val="center"/>
              <w:rPr>
                <w:szCs w:val="24"/>
              </w:rPr>
            </w:pPr>
            <w:r w:rsidRPr="001C3318">
              <w:rPr>
                <w:szCs w:val="24"/>
              </w:rPr>
              <w:t>$69,785</w:t>
            </w:r>
          </w:p>
        </w:tc>
        <w:tc>
          <w:tcPr>
            <w:tcW w:w="547" w:type="pct"/>
            <w:hideMark/>
          </w:tcPr>
          <w:p w14:paraId="30BD19DF" w14:textId="06E06F72" w:rsidR="00CE18D4" w:rsidRPr="001C3318" w:rsidRDefault="00CE18D4" w:rsidP="00CE18D4">
            <w:pPr>
              <w:spacing w:before="80" w:after="80" w:line="240" w:lineRule="atLeast"/>
              <w:jc w:val="center"/>
              <w:rPr>
                <w:szCs w:val="24"/>
              </w:rPr>
            </w:pPr>
            <w:r w:rsidRPr="001C3318">
              <w:rPr>
                <w:szCs w:val="24"/>
              </w:rPr>
              <w:t>$73,202</w:t>
            </w:r>
          </w:p>
        </w:tc>
        <w:tc>
          <w:tcPr>
            <w:tcW w:w="547" w:type="pct"/>
          </w:tcPr>
          <w:p w14:paraId="61966025" w14:textId="6B200E40" w:rsidR="00CE18D4" w:rsidRPr="001C3318" w:rsidRDefault="00CE18D4" w:rsidP="00CE18D4">
            <w:pPr>
              <w:spacing w:before="80" w:after="80" w:line="240" w:lineRule="atLeast"/>
              <w:jc w:val="center"/>
              <w:rPr>
                <w:szCs w:val="24"/>
              </w:rPr>
            </w:pPr>
            <w:r w:rsidRPr="001C3318">
              <w:rPr>
                <w:szCs w:val="24"/>
              </w:rPr>
              <w:t>N/A</w:t>
            </w:r>
          </w:p>
        </w:tc>
        <w:tc>
          <w:tcPr>
            <w:tcW w:w="546" w:type="pct"/>
            <w:hideMark/>
          </w:tcPr>
          <w:p w14:paraId="60F34701" w14:textId="47CFA30A" w:rsidR="00CE18D4" w:rsidRPr="001C3318" w:rsidRDefault="00CE18D4" w:rsidP="00CE18D4">
            <w:pPr>
              <w:spacing w:before="80" w:after="80" w:line="240" w:lineRule="atLeast"/>
              <w:jc w:val="center"/>
              <w:rPr>
                <w:szCs w:val="24"/>
              </w:rPr>
            </w:pPr>
            <w:r w:rsidRPr="001C3318">
              <w:rPr>
                <w:szCs w:val="24"/>
              </w:rPr>
              <w:t>$77,836</w:t>
            </w:r>
          </w:p>
        </w:tc>
      </w:tr>
      <w:tr w:rsidR="00CE18D4" w:rsidRPr="00BC5BB4" w14:paraId="27DEBC0F" w14:textId="77777777" w:rsidTr="000C3406">
        <w:tc>
          <w:tcPr>
            <w:tcW w:w="2266" w:type="pct"/>
            <w:vAlign w:val="center"/>
          </w:tcPr>
          <w:p w14:paraId="10079DE5"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0F410AAC" w14:textId="03AE7ECB" w:rsidR="00CE18D4" w:rsidRPr="001C3318" w:rsidRDefault="00CE18D4" w:rsidP="00CE18D4">
            <w:pPr>
              <w:spacing w:before="80" w:after="80" w:line="240" w:lineRule="atLeast"/>
              <w:jc w:val="center"/>
              <w:rPr>
                <w:szCs w:val="24"/>
              </w:rPr>
            </w:pPr>
            <w:r w:rsidRPr="001C3318">
              <w:rPr>
                <w:szCs w:val="24"/>
              </w:rPr>
              <w:t>$40,013</w:t>
            </w:r>
          </w:p>
        </w:tc>
        <w:tc>
          <w:tcPr>
            <w:tcW w:w="547" w:type="pct"/>
          </w:tcPr>
          <w:p w14:paraId="4D432FF7" w14:textId="5842E226" w:rsidR="00CE18D4" w:rsidRPr="001C3318" w:rsidRDefault="00CE18D4" w:rsidP="00CE18D4">
            <w:pPr>
              <w:spacing w:before="80" w:after="80" w:line="240" w:lineRule="atLeast"/>
              <w:jc w:val="center"/>
              <w:rPr>
                <w:szCs w:val="24"/>
              </w:rPr>
            </w:pPr>
            <w:r w:rsidRPr="001C3318">
              <w:rPr>
                <w:szCs w:val="24"/>
              </w:rPr>
              <w:t>$42,321</w:t>
            </w:r>
          </w:p>
        </w:tc>
        <w:tc>
          <w:tcPr>
            <w:tcW w:w="547" w:type="pct"/>
          </w:tcPr>
          <w:p w14:paraId="2593FB83" w14:textId="18EAB2AF" w:rsidR="00CE18D4" w:rsidRPr="001C3318" w:rsidRDefault="00CE18D4" w:rsidP="00CE18D4">
            <w:pPr>
              <w:spacing w:before="80" w:after="80" w:line="240" w:lineRule="atLeast"/>
              <w:jc w:val="center"/>
              <w:rPr>
                <w:szCs w:val="24"/>
              </w:rPr>
            </w:pPr>
            <w:r w:rsidRPr="001C3318">
              <w:rPr>
                <w:szCs w:val="24"/>
              </w:rPr>
              <w:t>$45,344</w:t>
            </w:r>
          </w:p>
        </w:tc>
        <w:tc>
          <w:tcPr>
            <w:tcW w:w="547" w:type="pct"/>
          </w:tcPr>
          <w:p w14:paraId="39248FD4" w14:textId="7ED5A61B" w:rsidR="00CE18D4" w:rsidRPr="001C3318" w:rsidRDefault="00CE18D4" w:rsidP="00CE18D4">
            <w:pPr>
              <w:spacing w:before="80" w:after="80" w:line="240" w:lineRule="atLeast"/>
              <w:jc w:val="center"/>
              <w:rPr>
                <w:szCs w:val="24"/>
              </w:rPr>
            </w:pPr>
            <w:r w:rsidRPr="001C3318">
              <w:rPr>
                <w:szCs w:val="24"/>
              </w:rPr>
              <w:t>$47,649</w:t>
            </w:r>
          </w:p>
        </w:tc>
        <w:tc>
          <w:tcPr>
            <w:tcW w:w="546" w:type="pct"/>
          </w:tcPr>
          <w:p w14:paraId="4AAE9D8B" w14:textId="65526566" w:rsidR="00CE18D4" w:rsidRPr="001C3318" w:rsidRDefault="00CE18D4" w:rsidP="00CE18D4">
            <w:pPr>
              <w:spacing w:before="80" w:after="80" w:line="240" w:lineRule="atLeast"/>
              <w:jc w:val="center"/>
              <w:rPr>
                <w:szCs w:val="24"/>
              </w:rPr>
            </w:pPr>
            <w:r w:rsidRPr="001C3318">
              <w:rPr>
                <w:szCs w:val="24"/>
              </w:rPr>
              <w:t>$46,825</w:t>
            </w:r>
          </w:p>
        </w:tc>
      </w:tr>
      <w:tr w:rsidR="00CE18D4" w:rsidRPr="00BC5BB4" w14:paraId="43A44F9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6E147C5"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2B8B0C83" w14:textId="2508E32E" w:rsidR="00CE18D4" w:rsidRPr="001C3318" w:rsidRDefault="00CE18D4" w:rsidP="00CE18D4">
            <w:pPr>
              <w:spacing w:before="80" w:after="80" w:line="240" w:lineRule="atLeast"/>
              <w:jc w:val="center"/>
              <w:rPr>
                <w:szCs w:val="24"/>
              </w:rPr>
            </w:pPr>
            <w:r w:rsidRPr="001C3318">
              <w:rPr>
                <w:szCs w:val="24"/>
              </w:rPr>
              <w:t>$32,648</w:t>
            </w:r>
          </w:p>
        </w:tc>
        <w:tc>
          <w:tcPr>
            <w:tcW w:w="547" w:type="pct"/>
          </w:tcPr>
          <w:p w14:paraId="106BBD0F" w14:textId="61002F7B" w:rsidR="00CE18D4" w:rsidRPr="001C3318" w:rsidRDefault="00CE18D4" w:rsidP="00CE18D4">
            <w:pPr>
              <w:spacing w:before="80" w:after="80" w:line="240" w:lineRule="atLeast"/>
              <w:jc w:val="center"/>
              <w:rPr>
                <w:szCs w:val="24"/>
              </w:rPr>
            </w:pPr>
            <w:r w:rsidRPr="001C3318">
              <w:rPr>
                <w:szCs w:val="24"/>
              </w:rPr>
              <w:t>$35,270</w:t>
            </w:r>
          </w:p>
        </w:tc>
        <w:tc>
          <w:tcPr>
            <w:tcW w:w="547" w:type="pct"/>
          </w:tcPr>
          <w:p w14:paraId="10409629" w14:textId="5F2A5E5E" w:rsidR="00CE18D4" w:rsidRPr="001C3318" w:rsidRDefault="00CE18D4" w:rsidP="00CE18D4">
            <w:pPr>
              <w:spacing w:before="80" w:after="80" w:line="240" w:lineRule="atLeast"/>
              <w:jc w:val="center"/>
              <w:rPr>
                <w:szCs w:val="24"/>
              </w:rPr>
            </w:pPr>
            <w:r w:rsidRPr="001C3318">
              <w:rPr>
                <w:szCs w:val="24"/>
              </w:rPr>
              <w:t>$37,858</w:t>
            </w:r>
          </w:p>
        </w:tc>
        <w:tc>
          <w:tcPr>
            <w:tcW w:w="547" w:type="pct"/>
          </w:tcPr>
          <w:p w14:paraId="18CD4EBB" w14:textId="7773306F" w:rsidR="00CE18D4" w:rsidRPr="001C3318" w:rsidRDefault="00CE18D4" w:rsidP="00CE18D4">
            <w:pPr>
              <w:spacing w:before="80" w:after="80" w:line="240" w:lineRule="atLeast"/>
              <w:jc w:val="center"/>
              <w:rPr>
                <w:szCs w:val="24"/>
              </w:rPr>
            </w:pPr>
            <w:r w:rsidRPr="001C3318">
              <w:rPr>
                <w:szCs w:val="24"/>
              </w:rPr>
              <w:t>$40,202</w:t>
            </w:r>
          </w:p>
        </w:tc>
        <w:tc>
          <w:tcPr>
            <w:tcW w:w="546" w:type="pct"/>
          </w:tcPr>
          <w:p w14:paraId="17521961" w14:textId="19160EEF" w:rsidR="00CE18D4" w:rsidRPr="001C3318" w:rsidRDefault="00CE18D4" w:rsidP="00CE18D4">
            <w:pPr>
              <w:spacing w:before="80" w:after="80" w:line="240" w:lineRule="atLeast"/>
              <w:jc w:val="center"/>
              <w:rPr>
                <w:szCs w:val="24"/>
              </w:rPr>
            </w:pPr>
            <w:r w:rsidRPr="001C3318">
              <w:rPr>
                <w:szCs w:val="24"/>
              </w:rPr>
              <w:t>$38,742</w:t>
            </w:r>
          </w:p>
        </w:tc>
      </w:tr>
      <w:tr w:rsidR="00CE18D4" w:rsidRPr="00BC5BB4" w14:paraId="10713051" w14:textId="77777777" w:rsidTr="000C3406">
        <w:tc>
          <w:tcPr>
            <w:tcW w:w="2266" w:type="pct"/>
            <w:vAlign w:val="center"/>
          </w:tcPr>
          <w:p w14:paraId="118F2EC7"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3D023B9F" w14:textId="7E479CFE" w:rsidR="00CE18D4" w:rsidRPr="001C3318" w:rsidRDefault="00CE18D4" w:rsidP="00CE18D4">
            <w:pPr>
              <w:spacing w:before="80" w:after="80" w:line="240" w:lineRule="atLeast"/>
              <w:jc w:val="center"/>
              <w:rPr>
                <w:szCs w:val="24"/>
              </w:rPr>
            </w:pPr>
            <w:r w:rsidRPr="001C3318">
              <w:rPr>
                <w:szCs w:val="24"/>
              </w:rPr>
              <w:t>$78,421</w:t>
            </w:r>
          </w:p>
        </w:tc>
        <w:tc>
          <w:tcPr>
            <w:tcW w:w="547" w:type="pct"/>
          </w:tcPr>
          <w:p w14:paraId="19B60680" w14:textId="1C5EC8FE" w:rsidR="00CE18D4" w:rsidRPr="001C3318" w:rsidRDefault="00CE18D4" w:rsidP="00CE18D4">
            <w:pPr>
              <w:spacing w:before="80" w:after="80" w:line="240" w:lineRule="atLeast"/>
              <w:jc w:val="center"/>
              <w:rPr>
                <w:szCs w:val="24"/>
              </w:rPr>
            </w:pPr>
            <w:r w:rsidRPr="001C3318">
              <w:rPr>
                <w:szCs w:val="24"/>
              </w:rPr>
              <w:t>$79,964</w:t>
            </w:r>
          </w:p>
        </w:tc>
        <w:tc>
          <w:tcPr>
            <w:tcW w:w="547" w:type="pct"/>
          </w:tcPr>
          <w:p w14:paraId="772417C4" w14:textId="7B51708B" w:rsidR="00CE18D4" w:rsidRPr="001C3318" w:rsidRDefault="00CE18D4" w:rsidP="00CE18D4">
            <w:pPr>
              <w:spacing w:before="80" w:after="80" w:line="240" w:lineRule="atLeast"/>
              <w:jc w:val="center"/>
              <w:rPr>
                <w:szCs w:val="24"/>
              </w:rPr>
            </w:pPr>
            <w:r w:rsidRPr="001C3318">
              <w:rPr>
                <w:szCs w:val="24"/>
              </w:rPr>
              <w:t>$87,893</w:t>
            </w:r>
          </w:p>
        </w:tc>
        <w:tc>
          <w:tcPr>
            <w:tcW w:w="547" w:type="pct"/>
          </w:tcPr>
          <w:p w14:paraId="3EB0AE0B" w14:textId="7E576E24" w:rsidR="00CE18D4" w:rsidRPr="001C3318" w:rsidRDefault="00CE18D4" w:rsidP="00CE18D4">
            <w:pPr>
              <w:spacing w:before="80" w:after="80" w:line="240" w:lineRule="atLeast"/>
              <w:jc w:val="center"/>
              <w:rPr>
                <w:szCs w:val="24"/>
              </w:rPr>
            </w:pPr>
            <w:r w:rsidRPr="001C3318">
              <w:rPr>
                <w:szCs w:val="24"/>
              </w:rPr>
              <w:t>$93,375</w:t>
            </w:r>
          </w:p>
        </w:tc>
        <w:tc>
          <w:tcPr>
            <w:tcW w:w="546" w:type="pct"/>
          </w:tcPr>
          <w:p w14:paraId="1B11AEF2" w14:textId="7B295FC6" w:rsidR="00CE18D4" w:rsidRPr="001C3318" w:rsidRDefault="00CE18D4" w:rsidP="00CE18D4">
            <w:pPr>
              <w:spacing w:before="80" w:after="80" w:line="240" w:lineRule="atLeast"/>
              <w:jc w:val="center"/>
              <w:rPr>
                <w:szCs w:val="24"/>
              </w:rPr>
            </w:pPr>
            <w:r w:rsidRPr="001C3318">
              <w:rPr>
                <w:szCs w:val="24"/>
              </w:rPr>
              <w:t>$93,068</w:t>
            </w:r>
          </w:p>
        </w:tc>
      </w:tr>
      <w:tr w:rsidR="00CE18D4" w:rsidRPr="00BC5BB4" w14:paraId="48EA6AE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15741F4"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6B8A261F" w14:textId="7D4C2324" w:rsidR="00CE18D4" w:rsidRPr="001C3318" w:rsidRDefault="00CE18D4" w:rsidP="00CE18D4">
            <w:pPr>
              <w:spacing w:before="80" w:after="80" w:line="240" w:lineRule="atLeast"/>
              <w:jc w:val="center"/>
              <w:rPr>
                <w:szCs w:val="24"/>
              </w:rPr>
            </w:pPr>
            <w:r w:rsidRPr="001C3318">
              <w:rPr>
                <w:szCs w:val="24"/>
              </w:rPr>
              <w:t>$54,186</w:t>
            </w:r>
          </w:p>
        </w:tc>
        <w:tc>
          <w:tcPr>
            <w:tcW w:w="547" w:type="pct"/>
          </w:tcPr>
          <w:p w14:paraId="2DE57676" w14:textId="6CED11CA" w:rsidR="00CE18D4" w:rsidRPr="001C3318" w:rsidRDefault="00CE18D4" w:rsidP="00CE18D4">
            <w:pPr>
              <w:spacing w:before="80" w:after="80" w:line="240" w:lineRule="atLeast"/>
              <w:jc w:val="center"/>
              <w:rPr>
                <w:szCs w:val="24"/>
              </w:rPr>
            </w:pPr>
            <w:r w:rsidRPr="001C3318">
              <w:rPr>
                <w:szCs w:val="24"/>
              </w:rPr>
              <w:t>$55,443</w:t>
            </w:r>
          </w:p>
        </w:tc>
        <w:tc>
          <w:tcPr>
            <w:tcW w:w="547" w:type="pct"/>
          </w:tcPr>
          <w:p w14:paraId="56FE68CE" w14:textId="5DD05A02" w:rsidR="00CE18D4" w:rsidRPr="001C3318" w:rsidRDefault="00CE18D4" w:rsidP="00CE18D4">
            <w:pPr>
              <w:spacing w:before="80" w:after="80" w:line="240" w:lineRule="atLeast"/>
              <w:jc w:val="center"/>
              <w:rPr>
                <w:szCs w:val="24"/>
              </w:rPr>
            </w:pPr>
            <w:r w:rsidRPr="001C3318">
              <w:rPr>
                <w:szCs w:val="24"/>
              </w:rPr>
              <w:t>$60,736</w:t>
            </w:r>
          </w:p>
        </w:tc>
        <w:tc>
          <w:tcPr>
            <w:tcW w:w="547" w:type="pct"/>
          </w:tcPr>
          <w:p w14:paraId="79077BCD" w14:textId="1D19E0A9" w:rsidR="00CE18D4" w:rsidRPr="001C3318" w:rsidRDefault="00CE18D4" w:rsidP="00CE18D4">
            <w:pPr>
              <w:spacing w:before="80" w:after="80" w:line="240" w:lineRule="atLeast"/>
              <w:jc w:val="center"/>
              <w:rPr>
                <w:szCs w:val="24"/>
              </w:rPr>
            </w:pPr>
            <w:r w:rsidRPr="001C3318">
              <w:rPr>
                <w:szCs w:val="24"/>
              </w:rPr>
              <w:t>$64,778</w:t>
            </w:r>
          </w:p>
        </w:tc>
        <w:tc>
          <w:tcPr>
            <w:tcW w:w="546" w:type="pct"/>
          </w:tcPr>
          <w:p w14:paraId="2F2566ED" w14:textId="04CC7662" w:rsidR="00CE18D4" w:rsidRPr="001C3318" w:rsidRDefault="00CE18D4" w:rsidP="00CE18D4">
            <w:pPr>
              <w:spacing w:before="80" w:after="80" w:line="240" w:lineRule="atLeast"/>
              <w:jc w:val="center"/>
              <w:rPr>
                <w:szCs w:val="24"/>
              </w:rPr>
            </w:pPr>
            <w:r w:rsidRPr="001C3318">
              <w:rPr>
                <w:szCs w:val="24"/>
              </w:rPr>
              <w:t>$64,608</w:t>
            </w:r>
          </w:p>
        </w:tc>
      </w:tr>
      <w:tr w:rsidR="00CE18D4" w:rsidRPr="00BC5BB4" w14:paraId="67E50D0F" w14:textId="77777777" w:rsidTr="000C3406">
        <w:tc>
          <w:tcPr>
            <w:tcW w:w="2266" w:type="pct"/>
            <w:vAlign w:val="center"/>
          </w:tcPr>
          <w:p w14:paraId="641369AB"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57C9B1D7" w14:textId="32E64FEA" w:rsidR="00CE18D4" w:rsidRPr="001C3318" w:rsidRDefault="00CE18D4" w:rsidP="00CE18D4">
            <w:pPr>
              <w:spacing w:before="80" w:after="80" w:line="240" w:lineRule="atLeast"/>
              <w:jc w:val="center"/>
              <w:rPr>
                <w:szCs w:val="24"/>
              </w:rPr>
            </w:pPr>
            <w:r w:rsidRPr="001C3318">
              <w:rPr>
                <w:szCs w:val="24"/>
              </w:rPr>
              <w:t>$44,269</w:t>
            </w:r>
          </w:p>
        </w:tc>
        <w:tc>
          <w:tcPr>
            <w:tcW w:w="547" w:type="pct"/>
          </w:tcPr>
          <w:p w14:paraId="6FB87472" w14:textId="48949455" w:rsidR="00CE18D4" w:rsidRPr="001C3318" w:rsidRDefault="00CE18D4" w:rsidP="00CE18D4">
            <w:pPr>
              <w:spacing w:before="80" w:after="80" w:line="240" w:lineRule="atLeast"/>
              <w:jc w:val="center"/>
              <w:rPr>
                <w:szCs w:val="24"/>
              </w:rPr>
            </w:pPr>
            <w:r w:rsidRPr="001C3318">
              <w:rPr>
                <w:szCs w:val="24"/>
              </w:rPr>
              <w:t>$45,470</w:t>
            </w:r>
          </w:p>
        </w:tc>
        <w:tc>
          <w:tcPr>
            <w:tcW w:w="547" w:type="pct"/>
          </w:tcPr>
          <w:p w14:paraId="12583679" w14:textId="070B4FEF" w:rsidR="00CE18D4" w:rsidRPr="001C3318" w:rsidRDefault="00CE18D4" w:rsidP="00CE18D4">
            <w:pPr>
              <w:spacing w:before="80" w:after="80" w:line="240" w:lineRule="atLeast"/>
              <w:jc w:val="center"/>
              <w:rPr>
                <w:szCs w:val="24"/>
              </w:rPr>
            </w:pPr>
            <w:r w:rsidRPr="001C3318">
              <w:rPr>
                <w:szCs w:val="24"/>
              </w:rPr>
              <w:t>$49,985</w:t>
            </w:r>
          </w:p>
        </w:tc>
        <w:tc>
          <w:tcPr>
            <w:tcW w:w="547" w:type="pct"/>
          </w:tcPr>
          <w:p w14:paraId="5D2E7993" w14:textId="58062923" w:rsidR="00CE18D4" w:rsidRPr="001C3318" w:rsidRDefault="00CE18D4" w:rsidP="00CE18D4">
            <w:pPr>
              <w:spacing w:before="80" w:after="80" w:line="240" w:lineRule="atLeast"/>
              <w:jc w:val="center"/>
              <w:rPr>
                <w:szCs w:val="24"/>
              </w:rPr>
            </w:pPr>
            <w:r w:rsidRPr="001C3318">
              <w:rPr>
                <w:szCs w:val="24"/>
              </w:rPr>
              <w:t>$52,676</w:t>
            </w:r>
          </w:p>
        </w:tc>
        <w:tc>
          <w:tcPr>
            <w:tcW w:w="546" w:type="pct"/>
          </w:tcPr>
          <w:p w14:paraId="5AFAF064" w14:textId="7F650F15" w:rsidR="00CE18D4" w:rsidRPr="001C3318" w:rsidRDefault="00CE18D4" w:rsidP="00CE18D4">
            <w:pPr>
              <w:spacing w:before="80" w:after="80" w:line="240" w:lineRule="atLeast"/>
              <w:jc w:val="center"/>
              <w:rPr>
                <w:szCs w:val="24"/>
              </w:rPr>
            </w:pPr>
            <w:r w:rsidRPr="001C3318">
              <w:rPr>
                <w:szCs w:val="24"/>
              </w:rPr>
              <w:t>$53,005</w:t>
            </w:r>
          </w:p>
        </w:tc>
      </w:tr>
      <w:tr w:rsidR="00CE18D4" w:rsidRPr="00BC5BB4" w14:paraId="7EC318D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32E565" w14:textId="77777777" w:rsidR="00CE18D4" w:rsidRPr="001C3318" w:rsidRDefault="00CE18D4" w:rsidP="00CE18D4">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10973194" w14:textId="6300A3FE" w:rsidR="00CE18D4" w:rsidRPr="001C3318" w:rsidRDefault="00CE18D4" w:rsidP="00CE18D4">
            <w:pPr>
              <w:spacing w:before="80" w:after="80" w:line="240" w:lineRule="atLeast"/>
              <w:jc w:val="center"/>
              <w:rPr>
                <w:szCs w:val="24"/>
              </w:rPr>
            </w:pPr>
            <w:r w:rsidRPr="001C3318">
              <w:rPr>
                <w:szCs w:val="24"/>
              </w:rPr>
              <w:t>$36,433</w:t>
            </w:r>
          </w:p>
        </w:tc>
        <w:tc>
          <w:tcPr>
            <w:tcW w:w="547" w:type="pct"/>
          </w:tcPr>
          <w:p w14:paraId="1355C519" w14:textId="2AA041C8" w:rsidR="00CE18D4" w:rsidRPr="001C3318" w:rsidRDefault="00CE18D4" w:rsidP="00CE18D4">
            <w:pPr>
              <w:spacing w:before="80" w:after="80" w:line="240" w:lineRule="atLeast"/>
              <w:jc w:val="center"/>
              <w:rPr>
                <w:szCs w:val="24"/>
              </w:rPr>
            </w:pPr>
            <w:r w:rsidRPr="001C3318">
              <w:rPr>
                <w:szCs w:val="24"/>
              </w:rPr>
              <w:t>$38,741</w:t>
            </w:r>
          </w:p>
        </w:tc>
        <w:tc>
          <w:tcPr>
            <w:tcW w:w="547" w:type="pct"/>
          </w:tcPr>
          <w:p w14:paraId="5C770AC0" w14:textId="61086ED2" w:rsidR="00CE18D4" w:rsidRPr="001C3318" w:rsidRDefault="00CE18D4" w:rsidP="00CE18D4">
            <w:pPr>
              <w:spacing w:before="80" w:after="80" w:line="240" w:lineRule="atLeast"/>
              <w:jc w:val="center"/>
              <w:rPr>
                <w:szCs w:val="24"/>
              </w:rPr>
            </w:pPr>
            <w:r w:rsidRPr="001C3318">
              <w:rPr>
                <w:szCs w:val="24"/>
              </w:rPr>
              <w:t>$40,975</w:t>
            </w:r>
          </w:p>
        </w:tc>
        <w:tc>
          <w:tcPr>
            <w:tcW w:w="547" w:type="pct"/>
          </w:tcPr>
          <w:p w14:paraId="5DE44A34" w14:textId="1B904DFA" w:rsidR="00CE18D4" w:rsidRPr="001C3318" w:rsidRDefault="00CE18D4" w:rsidP="00CE18D4">
            <w:pPr>
              <w:spacing w:before="80" w:after="80" w:line="240" w:lineRule="atLeast"/>
              <w:jc w:val="center"/>
              <w:rPr>
                <w:szCs w:val="24"/>
              </w:rPr>
            </w:pPr>
            <w:r w:rsidRPr="001C3318">
              <w:rPr>
                <w:szCs w:val="24"/>
              </w:rPr>
              <w:t>$42,031</w:t>
            </w:r>
          </w:p>
        </w:tc>
        <w:tc>
          <w:tcPr>
            <w:tcW w:w="546" w:type="pct"/>
          </w:tcPr>
          <w:p w14:paraId="19FFA0A8" w14:textId="0A0C2194" w:rsidR="00CE18D4" w:rsidRPr="001C3318" w:rsidRDefault="00CE18D4" w:rsidP="00CE18D4">
            <w:pPr>
              <w:spacing w:before="80" w:after="80" w:line="240" w:lineRule="atLeast"/>
              <w:jc w:val="center"/>
              <w:rPr>
                <w:szCs w:val="24"/>
              </w:rPr>
            </w:pPr>
            <w:r w:rsidRPr="001C3318">
              <w:rPr>
                <w:szCs w:val="24"/>
              </w:rPr>
              <w:t>$44,156</w:t>
            </w:r>
          </w:p>
        </w:tc>
      </w:tr>
    </w:tbl>
    <w:p w14:paraId="2213F6FB" w14:textId="77777777" w:rsidR="00455F24" w:rsidRDefault="00455F24" w:rsidP="00BB2564">
      <w:pPr>
        <w:pStyle w:val="Caption"/>
      </w:pPr>
    </w:p>
    <w:p w14:paraId="0101083F" w14:textId="77777777" w:rsidR="00455F24" w:rsidRDefault="00455F24">
      <w:pPr>
        <w:rPr>
          <w:rFonts w:cs="Arial"/>
          <w:b/>
          <w:bCs/>
          <w:i/>
          <w:szCs w:val="24"/>
        </w:rPr>
      </w:pPr>
      <w:r>
        <w:br w:type="page"/>
      </w:r>
    </w:p>
    <w:p w14:paraId="0F14EC04" w14:textId="1E09AD8C" w:rsidR="00056593" w:rsidRPr="002A6BB4" w:rsidRDefault="00056593" w:rsidP="00BB2564">
      <w:pPr>
        <w:pStyle w:val="Caption"/>
      </w:pPr>
      <w:r>
        <w:lastRenderedPageBreak/>
        <w:t xml:space="preserve">Table </w:t>
      </w:r>
      <w:fldSimple w:instr=" SEQ Table \* ARABIC ">
        <w:r w:rsidR="005379FE">
          <w:rPr>
            <w:noProof/>
          </w:rPr>
          <w:t>9</w:t>
        </w:r>
      </w:fldSimple>
      <w:r>
        <w:t xml:space="preserve">: </w:t>
      </w:r>
      <w:r w:rsidR="0068685A">
        <w:t xml:space="preserve">Appropriate Maximum </w:t>
      </w:r>
      <w:r>
        <w:t xml:space="preserve">Annual Base Price per Participant for Post-2023 New Builds, No Sprinklers, </w:t>
      </w:r>
      <w:r w:rsidR="007250FB">
        <w:t xml:space="preserve">GST was paid and </w:t>
      </w:r>
      <w:r>
        <w:t>input tax credits were not claimed</w:t>
      </w:r>
      <w:r w:rsidR="00FF680A">
        <w:t xml:space="preserve">, dwellings without On-site </w:t>
      </w:r>
      <w:r w:rsidR="00F15F14">
        <w:t>Overnight Assistance</w:t>
      </w:r>
    </w:p>
    <w:tbl>
      <w:tblPr>
        <w:tblStyle w:val="GridTable4-Accent1"/>
        <w:tblW w:w="5000" w:type="pct"/>
        <w:tblLayout w:type="fixed"/>
        <w:tblLook w:val="0420" w:firstRow="1" w:lastRow="0" w:firstColumn="0" w:lastColumn="0" w:noHBand="0" w:noVBand="1"/>
        <w:tblCaption w:val="Table of prices fo Post-2023 New Build, No Sprinklers, No input tax credits claimed"/>
      </w:tblPr>
      <w:tblGrid>
        <w:gridCol w:w="6804"/>
        <w:gridCol w:w="1642"/>
        <w:gridCol w:w="1643"/>
        <w:gridCol w:w="1643"/>
        <w:gridCol w:w="1643"/>
        <w:gridCol w:w="1640"/>
      </w:tblGrid>
      <w:tr w:rsidR="00056593" w:rsidRPr="00BC5BB4"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6A70D77E" w:rsidR="00056593" w:rsidRPr="001C3318" w:rsidRDefault="00091A9E" w:rsidP="000A2F34">
            <w:pPr>
              <w:spacing w:before="80" w:after="80" w:line="240" w:lineRule="atLeast"/>
              <w:rPr>
                <w:rFonts w:eastAsia="Times New Roman" w:cstheme="minorHAnsi"/>
                <w:color w:val="6B2976" w:themeColor="text1"/>
                <w:szCs w:val="24"/>
                <w:lang w:eastAsia="en-AU"/>
              </w:rPr>
            </w:pPr>
            <w:r w:rsidRPr="002A6BB4">
              <w:rPr>
                <w:rFonts w:eastAsia="Times New Roman" w:cs="Arial"/>
                <w:szCs w:val="24"/>
                <w:lang w:eastAsia="en-AU"/>
              </w:rPr>
              <w:t xml:space="preserve">Building Type </w:t>
            </w:r>
          </w:p>
        </w:tc>
        <w:tc>
          <w:tcPr>
            <w:tcW w:w="547" w:type="pct"/>
            <w:vAlign w:val="center"/>
            <w:hideMark/>
          </w:tcPr>
          <w:p w14:paraId="5B6C7FE8"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6C73DBA4"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33BE2627"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20CA7E83"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136420FD"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25559D" w:rsidRPr="00BC5BB4" w14:paraId="53A7F19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A34CBB8"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667841AA" w14:textId="0E70CF42" w:rsidR="0025559D" w:rsidRPr="001C3318" w:rsidRDefault="0025559D" w:rsidP="0025559D">
            <w:pPr>
              <w:spacing w:before="80" w:after="80" w:line="240" w:lineRule="atLeast"/>
              <w:jc w:val="center"/>
              <w:rPr>
                <w:szCs w:val="24"/>
              </w:rPr>
            </w:pPr>
            <w:r w:rsidRPr="001C3318">
              <w:rPr>
                <w:szCs w:val="24"/>
              </w:rPr>
              <w:t>$87,469</w:t>
            </w:r>
          </w:p>
        </w:tc>
        <w:tc>
          <w:tcPr>
            <w:tcW w:w="547" w:type="pct"/>
            <w:hideMark/>
          </w:tcPr>
          <w:p w14:paraId="2E7BF851" w14:textId="18CBDC10" w:rsidR="0025559D" w:rsidRPr="001C3318" w:rsidRDefault="0025559D" w:rsidP="0025559D">
            <w:pPr>
              <w:spacing w:before="80" w:after="80" w:line="240" w:lineRule="atLeast"/>
              <w:jc w:val="center"/>
              <w:rPr>
                <w:szCs w:val="24"/>
              </w:rPr>
            </w:pPr>
            <w:r w:rsidRPr="001C3318">
              <w:rPr>
                <w:szCs w:val="24"/>
              </w:rPr>
              <w:t>$90,255</w:t>
            </w:r>
          </w:p>
        </w:tc>
        <w:tc>
          <w:tcPr>
            <w:tcW w:w="547" w:type="pct"/>
            <w:hideMark/>
          </w:tcPr>
          <w:p w14:paraId="64F201EE" w14:textId="5FC6176B"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334104BE" w14:textId="4D7D5A42"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605FBB79" w14:textId="5CFC6F84" w:rsidR="0025559D" w:rsidRPr="001C3318" w:rsidRDefault="0025559D" w:rsidP="0025559D">
            <w:pPr>
              <w:spacing w:before="80" w:after="80" w:line="240" w:lineRule="atLeast"/>
              <w:jc w:val="center"/>
              <w:rPr>
                <w:szCs w:val="24"/>
              </w:rPr>
            </w:pPr>
            <w:r w:rsidRPr="001C3318">
              <w:rPr>
                <w:szCs w:val="24"/>
              </w:rPr>
              <w:t>$98,278</w:t>
            </w:r>
          </w:p>
        </w:tc>
      </w:tr>
      <w:tr w:rsidR="0025559D" w:rsidRPr="00BC5BB4" w14:paraId="48BDDC24" w14:textId="77777777" w:rsidTr="000C3406">
        <w:tc>
          <w:tcPr>
            <w:tcW w:w="2266" w:type="pct"/>
            <w:vAlign w:val="center"/>
            <w:hideMark/>
          </w:tcPr>
          <w:p w14:paraId="6CECFA03"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5A402718" w14:textId="5B4EF71D" w:rsidR="0025559D" w:rsidRPr="001C3318" w:rsidRDefault="0025559D" w:rsidP="0025559D">
            <w:pPr>
              <w:spacing w:before="80" w:after="80" w:line="240" w:lineRule="atLeast"/>
              <w:jc w:val="center"/>
              <w:rPr>
                <w:szCs w:val="24"/>
              </w:rPr>
            </w:pPr>
            <w:r w:rsidRPr="001C3318">
              <w:rPr>
                <w:szCs w:val="24"/>
              </w:rPr>
              <w:t>$92,162</w:t>
            </w:r>
          </w:p>
        </w:tc>
        <w:tc>
          <w:tcPr>
            <w:tcW w:w="547" w:type="pct"/>
            <w:hideMark/>
          </w:tcPr>
          <w:p w14:paraId="6A28B409" w14:textId="7F6AFD68" w:rsidR="0025559D" w:rsidRPr="001C3318" w:rsidRDefault="0025559D" w:rsidP="0025559D">
            <w:pPr>
              <w:spacing w:before="80" w:after="80" w:line="240" w:lineRule="atLeast"/>
              <w:jc w:val="center"/>
              <w:rPr>
                <w:szCs w:val="24"/>
              </w:rPr>
            </w:pPr>
            <w:r w:rsidRPr="001C3318">
              <w:rPr>
                <w:szCs w:val="24"/>
              </w:rPr>
              <w:t>$94,225</w:t>
            </w:r>
          </w:p>
        </w:tc>
        <w:tc>
          <w:tcPr>
            <w:tcW w:w="547" w:type="pct"/>
            <w:hideMark/>
          </w:tcPr>
          <w:p w14:paraId="368FA1D3" w14:textId="468871DF"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3F3FEC5A" w14:textId="7B8551D9"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125B043A" w14:textId="44A1E9DE" w:rsidR="0025559D" w:rsidRPr="001C3318" w:rsidRDefault="0025559D" w:rsidP="0025559D">
            <w:pPr>
              <w:spacing w:before="80" w:after="80" w:line="240" w:lineRule="atLeast"/>
              <w:jc w:val="center"/>
              <w:rPr>
                <w:szCs w:val="24"/>
              </w:rPr>
            </w:pPr>
            <w:r w:rsidRPr="001C3318">
              <w:rPr>
                <w:szCs w:val="24"/>
              </w:rPr>
              <w:t>$102,525</w:t>
            </w:r>
          </w:p>
        </w:tc>
      </w:tr>
      <w:tr w:rsidR="0025559D" w:rsidRPr="00BC5BB4" w14:paraId="2C46914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B33E53"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156AC98D" w14:textId="1295C331" w:rsidR="0025559D" w:rsidRPr="001C3318" w:rsidRDefault="0025559D" w:rsidP="0025559D">
            <w:pPr>
              <w:spacing w:before="80" w:after="80" w:line="240" w:lineRule="atLeast"/>
              <w:jc w:val="center"/>
              <w:rPr>
                <w:szCs w:val="24"/>
              </w:rPr>
            </w:pPr>
            <w:r w:rsidRPr="001C3318">
              <w:rPr>
                <w:szCs w:val="24"/>
              </w:rPr>
              <w:t>$39,992</w:t>
            </w:r>
          </w:p>
        </w:tc>
        <w:tc>
          <w:tcPr>
            <w:tcW w:w="547" w:type="pct"/>
            <w:hideMark/>
          </w:tcPr>
          <w:p w14:paraId="3CC2E011" w14:textId="166DE49A" w:rsidR="0025559D" w:rsidRPr="001C3318" w:rsidRDefault="0025559D" w:rsidP="0025559D">
            <w:pPr>
              <w:spacing w:before="80" w:after="80" w:line="240" w:lineRule="atLeast"/>
              <w:jc w:val="center"/>
              <w:rPr>
                <w:szCs w:val="24"/>
              </w:rPr>
            </w:pPr>
            <w:r w:rsidRPr="001C3318">
              <w:rPr>
                <w:szCs w:val="24"/>
              </w:rPr>
              <w:t>$40,971</w:t>
            </w:r>
          </w:p>
        </w:tc>
        <w:tc>
          <w:tcPr>
            <w:tcW w:w="547" w:type="pct"/>
            <w:hideMark/>
          </w:tcPr>
          <w:p w14:paraId="1B1ACEB6" w14:textId="10E7AB75"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6E78CA1F" w14:textId="22A9743C"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2AEEF555" w14:textId="59DCD545" w:rsidR="0025559D" w:rsidRPr="001C3318" w:rsidRDefault="0025559D" w:rsidP="0025559D">
            <w:pPr>
              <w:spacing w:before="80" w:after="80" w:line="240" w:lineRule="atLeast"/>
              <w:jc w:val="center"/>
              <w:rPr>
                <w:szCs w:val="24"/>
              </w:rPr>
            </w:pPr>
            <w:r w:rsidRPr="001C3318">
              <w:rPr>
                <w:szCs w:val="24"/>
              </w:rPr>
              <w:t>$45,167</w:t>
            </w:r>
          </w:p>
        </w:tc>
      </w:tr>
      <w:tr w:rsidR="0025559D" w:rsidRPr="00BC5BB4" w14:paraId="56275A68" w14:textId="77777777" w:rsidTr="000C3406">
        <w:tc>
          <w:tcPr>
            <w:tcW w:w="2266" w:type="pct"/>
            <w:vAlign w:val="center"/>
            <w:hideMark/>
          </w:tcPr>
          <w:p w14:paraId="2A400AA4"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75E4F1BE" w14:textId="07EEB01B" w:rsidR="0025559D" w:rsidRPr="001C3318" w:rsidRDefault="0025559D" w:rsidP="0025559D">
            <w:pPr>
              <w:spacing w:before="80" w:after="80" w:line="240" w:lineRule="atLeast"/>
              <w:jc w:val="center"/>
              <w:rPr>
                <w:szCs w:val="24"/>
              </w:rPr>
            </w:pPr>
            <w:r w:rsidRPr="001C3318">
              <w:rPr>
                <w:szCs w:val="24"/>
              </w:rPr>
              <w:t>$49,313</w:t>
            </w:r>
          </w:p>
        </w:tc>
        <w:tc>
          <w:tcPr>
            <w:tcW w:w="547" w:type="pct"/>
            <w:hideMark/>
          </w:tcPr>
          <w:p w14:paraId="6B1B00C1" w14:textId="6AE6AED5" w:rsidR="0025559D" w:rsidRPr="001C3318" w:rsidRDefault="0025559D" w:rsidP="0025559D">
            <w:pPr>
              <w:spacing w:before="80" w:after="80" w:line="240" w:lineRule="atLeast"/>
              <w:jc w:val="center"/>
              <w:rPr>
                <w:szCs w:val="24"/>
              </w:rPr>
            </w:pPr>
            <w:r w:rsidRPr="001C3318">
              <w:rPr>
                <w:szCs w:val="24"/>
              </w:rPr>
              <w:t>$50,749</w:t>
            </w:r>
          </w:p>
        </w:tc>
        <w:tc>
          <w:tcPr>
            <w:tcW w:w="547" w:type="pct"/>
            <w:hideMark/>
          </w:tcPr>
          <w:p w14:paraId="05F8DA56" w14:textId="2ECE15F8" w:rsidR="0025559D" w:rsidRPr="001C3318" w:rsidRDefault="0025559D" w:rsidP="0025559D">
            <w:pPr>
              <w:spacing w:before="80" w:after="80" w:line="240" w:lineRule="atLeast"/>
              <w:jc w:val="center"/>
              <w:rPr>
                <w:szCs w:val="24"/>
              </w:rPr>
            </w:pPr>
            <w:r w:rsidRPr="001C3318">
              <w:rPr>
                <w:szCs w:val="24"/>
              </w:rPr>
              <w:t>N/A</w:t>
            </w:r>
          </w:p>
        </w:tc>
        <w:tc>
          <w:tcPr>
            <w:tcW w:w="547" w:type="pct"/>
          </w:tcPr>
          <w:p w14:paraId="36DCD036" w14:textId="332D96D9"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502C7F95" w14:textId="7700CECE" w:rsidR="0025559D" w:rsidRPr="001C3318" w:rsidRDefault="0025559D" w:rsidP="0025559D">
            <w:pPr>
              <w:spacing w:before="80" w:after="80" w:line="240" w:lineRule="atLeast"/>
              <w:jc w:val="center"/>
              <w:rPr>
                <w:szCs w:val="24"/>
              </w:rPr>
            </w:pPr>
            <w:r w:rsidRPr="001C3318">
              <w:rPr>
                <w:szCs w:val="24"/>
              </w:rPr>
              <w:t>$55,329</w:t>
            </w:r>
          </w:p>
        </w:tc>
      </w:tr>
      <w:tr w:rsidR="0025559D" w:rsidRPr="00BC5BB4" w14:paraId="32DD761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EC43B79" w14:textId="77777777" w:rsidR="0025559D" w:rsidRPr="001C3318" w:rsidRDefault="0025559D" w:rsidP="0025559D">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092A55D2" w14:textId="750ABC14" w:rsidR="0025559D" w:rsidRPr="001C3318" w:rsidRDefault="0025559D" w:rsidP="0025559D">
            <w:pPr>
              <w:spacing w:before="80" w:after="80" w:line="240" w:lineRule="atLeast"/>
              <w:jc w:val="center"/>
              <w:rPr>
                <w:szCs w:val="24"/>
              </w:rPr>
            </w:pPr>
            <w:r w:rsidRPr="001C3318">
              <w:rPr>
                <w:szCs w:val="24"/>
              </w:rPr>
              <w:t>$62,161</w:t>
            </w:r>
          </w:p>
        </w:tc>
        <w:tc>
          <w:tcPr>
            <w:tcW w:w="547" w:type="pct"/>
            <w:hideMark/>
          </w:tcPr>
          <w:p w14:paraId="382B09FE" w14:textId="37DE4639" w:rsidR="0025559D" w:rsidRPr="001C3318" w:rsidRDefault="0025559D" w:rsidP="0025559D">
            <w:pPr>
              <w:spacing w:before="80" w:after="80" w:line="240" w:lineRule="atLeast"/>
              <w:jc w:val="center"/>
              <w:rPr>
                <w:szCs w:val="24"/>
              </w:rPr>
            </w:pPr>
            <w:r w:rsidRPr="001C3318">
              <w:rPr>
                <w:szCs w:val="24"/>
              </w:rPr>
              <w:t>$65,256</w:t>
            </w:r>
          </w:p>
        </w:tc>
        <w:tc>
          <w:tcPr>
            <w:tcW w:w="547" w:type="pct"/>
            <w:hideMark/>
          </w:tcPr>
          <w:p w14:paraId="662B31A8" w14:textId="6538D564" w:rsidR="0025559D" w:rsidRPr="001C3318" w:rsidRDefault="0025559D" w:rsidP="0025559D">
            <w:pPr>
              <w:spacing w:before="80" w:after="80" w:line="240" w:lineRule="atLeast"/>
              <w:jc w:val="center"/>
              <w:rPr>
                <w:szCs w:val="24"/>
              </w:rPr>
            </w:pPr>
            <w:r w:rsidRPr="001C3318">
              <w:rPr>
                <w:szCs w:val="24"/>
              </w:rPr>
              <w:t>$66,836</w:t>
            </w:r>
          </w:p>
        </w:tc>
        <w:tc>
          <w:tcPr>
            <w:tcW w:w="547" w:type="pct"/>
          </w:tcPr>
          <w:p w14:paraId="221CF8D0" w14:textId="505F519E" w:rsidR="0025559D" w:rsidRPr="001C3318" w:rsidRDefault="0025559D" w:rsidP="0025559D">
            <w:pPr>
              <w:spacing w:before="80" w:after="80" w:line="240" w:lineRule="atLeast"/>
              <w:jc w:val="center"/>
              <w:rPr>
                <w:szCs w:val="24"/>
              </w:rPr>
            </w:pPr>
            <w:r w:rsidRPr="001C3318">
              <w:rPr>
                <w:szCs w:val="24"/>
              </w:rPr>
              <w:t>N/A</w:t>
            </w:r>
          </w:p>
        </w:tc>
        <w:tc>
          <w:tcPr>
            <w:tcW w:w="546" w:type="pct"/>
            <w:hideMark/>
          </w:tcPr>
          <w:p w14:paraId="4C8203ED" w14:textId="73CAF0A3" w:rsidR="0025559D" w:rsidRPr="001C3318" w:rsidRDefault="0025559D" w:rsidP="0025559D">
            <w:pPr>
              <w:spacing w:before="80" w:after="80" w:line="240" w:lineRule="atLeast"/>
              <w:jc w:val="center"/>
              <w:rPr>
                <w:szCs w:val="24"/>
              </w:rPr>
            </w:pPr>
            <w:r w:rsidRPr="001C3318">
              <w:rPr>
                <w:szCs w:val="24"/>
              </w:rPr>
              <w:t>$73,507</w:t>
            </w:r>
          </w:p>
        </w:tc>
      </w:tr>
      <w:tr w:rsidR="0025559D" w:rsidRPr="00BC5BB4" w14:paraId="2B1BF6F1" w14:textId="77777777" w:rsidTr="000C3406">
        <w:tc>
          <w:tcPr>
            <w:tcW w:w="2266" w:type="pct"/>
            <w:vAlign w:val="center"/>
          </w:tcPr>
          <w:p w14:paraId="75070AEB"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2A3AC1AC" w14:textId="4B7EA00A" w:rsidR="0025559D" w:rsidRPr="001C3318" w:rsidRDefault="0025559D" w:rsidP="0025559D">
            <w:pPr>
              <w:spacing w:before="80" w:after="80" w:line="240" w:lineRule="atLeast"/>
              <w:jc w:val="center"/>
              <w:rPr>
                <w:szCs w:val="24"/>
              </w:rPr>
            </w:pPr>
            <w:r w:rsidRPr="001C3318">
              <w:rPr>
                <w:szCs w:val="24"/>
              </w:rPr>
              <w:t>$36,028</w:t>
            </w:r>
          </w:p>
        </w:tc>
        <w:tc>
          <w:tcPr>
            <w:tcW w:w="547" w:type="pct"/>
          </w:tcPr>
          <w:p w14:paraId="2B24B755" w14:textId="53CE7F2A" w:rsidR="0025559D" w:rsidRPr="001C3318" w:rsidRDefault="0025559D" w:rsidP="0025559D">
            <w:pPr>
              <w:spacing w:before="80" w:after="80" w:line="240" w:lineRule="atLeast"/>
              <w:jc w:val="center"/>
              <w:rPr>
                <w:szCs w:val="24"/>
              </w:rPr>
            </w:pPr>
            <w:r w:rsidRPr="001C3318">
              <w:rPr>
                <w:szCs w:val="24"/>
              </w:rPr>
              <w:t>$38,278</w:t>
            </w:r>
          </w:p>
        </w:tc>
        <w:tc>
          <w:tcPr>
            <w:tcW w:w="547" w:type="pct"/>
          </w:tcPr>
          <w:p w14:paraId="3A99F52C" w14:textId="33F15ECD" w:rsidR="0025559D" w:rsidRPr="001C3318" w:rsidRDefault="0025559D" w:rsidP="0025559D">
            <w:pPr>
              <w:spacing w:before="80" w:after="80" w:line="240" w:lineRule="atLeast"/>
              <w:jc w:val="center"/>
              <w:rPr>
                <w:szCs w:val="24"/>
              </w:rPr>
            </w:pPr>
            <w:r w:rsidRPr="001C3318">
              <w:rPr>
                <w:szCs w:val="24"/>
              </w:rPr>
              <w:t>$41,982</w:t>
            </w:r>
          </w:p>
        </w:tc>
        <w:tc>
          <w:tcPr>
            <w:tcW w:w="547" w:type="pct"/>
          </w:tcPr>
          <w:p w14:paraId="3F5F62CA" w14:textId="4DCEB191" w:rsidR="0025559D" w:rsidRPr="001C3318" w:rsidRDefault="0025559D" w:rsidP="0025559D">
            <w:pPr>
              <w:spacing w:before="80" w:after="80" w:line="240" w:lineRule="atLeast"/>
              <w:jc w:val="center"/>
              <w:rPr>
                <w:szCs w:val="24"/>
              </w:rPr>
            </w:pPr>
            <w:r w:rsidRPr="001C3318">
              <w:rPr>
                <w:szCs w:val="24"/>
              </w:rPr>
              <w:t>$44,484</w:t>
            </w:r>
          </w:p>
        </w:tc>
        <w:tc>
          <w:tcPr>
            <w:tcW w:w="546" w:type="pct"/>
          </w:tcPr>
          <w:p w14:paraId="495DB600" w14:textId="0D7EF261" w:rsidR="0025559D" w:rsidRPr="001C3318" w:rsidRDefault="0025559D" w:rsidP="0025559D">
            <w:pPr>
              <w:spacing w:before="80" w:after="80" w:line="240" w:lineRule="atLeast"/>
              <w:jc w:val="center"/>
              <w:rPr>
                <w:szCs w:val="24"/>
              </w:rPr>
            </w:pPr>
            <w:r w:rsidRPr="001C3318">
              <w:rPr>
                <w:szCs w:val="24"/>
              </w:rPr>
              <w:t>$42,603</w:t>
            </w:r>
          </w:p>
        </w:tc>
      </w:tr>
      <w:tr w:rsidR="0025559D" w:rsidRPr="00BC5BB4" w14:paraId="611B9755"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ADD4654"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45DFE8FF" w14:textId="5A251986" w:rsidR="0025559D" w:rsidRPr="001C3318" w:rsidRDefault="0025559D" w:rsidP="0025559D">
            <w:pPr>
              <w:spacing w:before="80" w:after="80" w:line="240" w:lineRule="atLeast"/>
              <w:jc w:val="center"/>
              <w:rPr>
                <w:szCs w:val="24"/>
              </w:rPr>
            </w:pPr>
            <w:r w:rsidRPr="001C3318">
              <w:rPr>
                <w:szCs w:val="24"/>
              </w:rPr>
              <w:t>$29,525</w:t>
            </w:r>
          </w:p>
        </w:tc>
        <w:tc>
          <w:tcPr>
            <w:tcW w:w="547" w:type="pct"/>
          </w:tcPr>
          <w:p w14:paraId="39FA4871" w14:textId="5C5122EA" w:rsidR="0025559D" w:rsidRPr="001C3318" w:rsidRDefault="0025559D" w:rsidP="0025559D">
            <w:pPr>
              <w:spacing w:before="80" w:after="80" w:line="240" w:lineRule="atLeast"/>
              <w:jc w:val="center"/>
              <w:rPr>
                <w:szCs w:val="24"/>
              </w:rPr>
            </w:pPr>
            <w:r w:rsidRPr="001C3318">
              <w:rPr>
                <w:szCs w:val="24"/>
              </w:rPr>
              <w:t>$32,080</w:t>
            </w:r>
          </w:p>
        </w:tc>
        <w:tc>
          <w:tcPr>
            <w:tcW w:w="547" w:type="pct"/>
          </w:tcPr>
          <w:p w14:paraId="51B9EDAB" w14:textId="2FB540CD" w:rsidR="0025559D" w:rsidRPr="001C3318" w:rsidRDefault="0025559D" w:rsidP="0025559D">
            <w:pPr>
              <w:spacing w:before="80" w:after="80" w:line="240" w:lineRule="atLeast"/>
              <w:jc w:val="center"/>
              <w:rPr>
                <w:szCs w:val="24"/>
              </w:rPr>
            </w:pPr>
            <w:r w:rsidRPr="001C3318">
              <w:rPr>
                <w:szCs w:val="24"/>
              </w:rPr>
              <w:t>$34,917</w:t>
            </w:r>
          </w:p>
        </w:tc>
        <w:tc>
          <w:tcPr>
            <w:tcW w:w="547" w:type="pct"/>
          </w:tcPr>
          <w:p w14:paraId="64DF920F" w14:textId="5783D17D" w:rsidR="0025559D" w:rsidRPr="001C3318" w:rsidRDefault="0025559D" w:rsidP="0025559D">
            <w:pPr>
              <w:spacing w:before="80" w:after="80" w:line="240" w:lineRule="atLeast"/>
              <w:jc w:val="center"/>
              <w:rPr>
                <w:szCs w:val="24"/>
              </w:rPr>
            </w:pPr>
            <w:r w:rsidRPr="001C3318">
              <w:rPr>
                <w:szCs w:val="24"/>
              </w:rPr>
              <w:t>$37,460</w:t>
            </w:r>
          </w:p>
        </w:tc>
        <w:tc>
          <w:tcPr>
            <w:tcW w:w="546" w:type="pct"/>
          </w:tcPr>
          <w:p w14:paraId="6FF33A97" w14:textId="77087A27" w:rsidR="0025559D" w:rsidRPr="001C3318" w:rsidRDefault="0025559D" w:rsidP="0025559D">
            <w:pPr>
              <w:spacing w:before="80" w:after="80" w:line="240" w:lineRule="atLeast"/>
              <w:jc w:val="center"/>
              <w:rPr>
                <w:szCs w:val="24"/>
              </w:rPr>
            </w:pPr>
            <w:r w:rsidRPr="001C3318">
              <w:rPr>
                <w:szCs w:val="24"/>
              </w:rPr>
              <w:t>$35,841</w:t>
            </w:r>
          </w:p>
        </w:tc>
      </w:tr>
      <w:tr w:rsidR="0025559D" w:rsidRPr="00BC5BB4" w14:paraId="4A64513E" w14:textId="77777777" w:rsidTr="000C3406">
        <w:tc>
          <w:tcPr>
            <w:tcW w:w="2266" w:type="pct"/>
            <w:vAlign w:val="center"/>
          </w:tcPr>
          <w:p w14:paraId="7A89880B"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09350AFB" w14:textId="1B4330E4" w:rsidR="0025559D" w:rsidRPr="001C3318" w:rsidRDefault="0025559D" w:rsidP="0025559D">
            <w:pPr>
              <w:spacing w:before="80" w:after="80" w:line="240" w:lineRule="atLeast"/>
              <w:jc w:val="center"/>
              <w:rPr>
                <w:szCs w:val="24"/>
              </w:rPr>
            </w:pPr>
            <w:r w:rsidRPr="001C3318">
              <w:rPr>
                <w:szCs w:val="24"/>
              </w:rPr>
              <w:t>$71,719</w:t>
            </w:r>
          </w:p>
        </w:tc>
        <w:tc>
          <w:tcPr>
            <w:tcW w:w="547" w:type="pct"/>
          </w:tcPr>
          <w:p w14:paraId="52F2F1C2" w14:textId="7BB76514" w:rsidR="0025559D" w:rsidRPr="001C3318" w:rsidRDefault="0025559D" w:rsidP="0025559D">
            <w:pPr>
              <w:spacing w:before="80" w:after="80" w:line="240" w:lineRule="atLeast"/>
              <w:jc w:val="center"/>
              <w:rPr>
                <w:szCs w:val="24"/>
              </w:rPr>
            </w:pPr>
            <w:r w:rsidRPr="001C3318">
              <w:rPr>
                <w:szCs w:val="24"/>
              </w:rPr>
              <w:t>$73,604</w:t>
            </w:r>
          </w:p>
        </w:tc>
        <w:tc>
          <w:tcPr>
            <w:tcW w:w="547" w:type="pct"/>
          </w:tcPr>
          <w:p w14:paraId="4D31909E" w14:textId="45ADB0B1" w:rsidR="0025559D" w:rsidRPr="001C3318" w:rsidRDefault="0025559D" w:rsidP="0025559D">
            <w:pPr>
              <w:spacing w:before="80" w:after="80" w:line="240" w:lineRule="atLeast"/>
              <w:jc w:val="center"/>
              <w:rPr>
                <w:szCs w:val="24"/>
              </w:rPr>
            </w:pPr>
            <w:r w:rsidRPr="001C3318">
              <w:rPr>
                <w:szCs w:val="24"/>
              </w:rPr>
              <w:t>$81,938</w:t>
            </w:r>
          </w:p>
        </w:tc>
        <w:tc>
          <w:tcPr>
            <w:tcW w:w="547" w:type="pct"/>
          </w:tcPr>
          <w:p w14:paraId="0185E1E2" w14:textId="33605D07" w:rsidR="0025559D" w:rsidRPr="001C3318" w:rsidRDefault="0025559D" w:rsidP="0025559D">
            <w:pPr>
              <w:spacing w:before="80" w:after="80" w:line="240" w:lineRule="atLeast"/>
              <w:jc w:val="center"/>
              <w:rPr>
                <w:szCs w:val="24"/>
              </w:rPr>
            </w:pPr>
            <w:r w:rsidRPr="001C3318">
              <w:rPr>
                <w:szCs w:val="24"/>
              </w:rPr>
              <w:t>$87,899</w:t>
            </w:r>
          </w:p>
        </w:tc>
        <w:tc>
          <w:tcPr>
            <w:tcW w:w="546" w:type="pct"/>
          </w:tcPr>
          <w:p w14:paraId="08373E79" w14:textId="12DDB082" w:rsidR="0025559D" w:rsidRPr="001C3318" w:rsidRDefault="0025559D" w:rsidP="0025559D">
            <w:pPr>
              <w:spacing w:before="80" w:after="80" w:line="240" w:lineRule="atLeast"/>
              <w:jc w:val="center"/>
              <w:rPr>
                <w:szCs w:val="24"/>
              </w:rPr>
            </w:pPr>
            <w:r w:rsidRPr="001C3318">
              <w:rPr>
                <w:szCs w:val="24"/>
              </w:rPr>
              <w:t>$87,008</w:t>
            </w:r>
          </w:p>
        </w:tc>
      </w:tr>
      <w:tr w:rsidR="0025559D" w:rsidRPr="00BC5BB4" w14:paraId="334D273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58DA017"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25434502" w14:textId="5DC93255" w:rsidR="0025559D" w:rsidRPr="001C3318" w:rsidRDefault="0025559D" w:rsidP="0025559D">
            <w:pPr>
              <w:spacing w:before="80" w:after="80" w:line="240" w:lineRule="atLeast"/>
              <w:jc w:val="center"/>
              <w:rPr>
                <w:szCs w:val="24"/>
              </w:rPr>
            </w:pPr>
            <w:r w:rsidRPr="001C3318">
              <w:rPr>
                <w:szCs w:val="24"/>
              </w:rPr>
              <w:t>$50,514</w:t>
            </w:r>
          </w:p>
        </w:tc>
        <w:tc>
          <w:tcPr>
            <w:tcW w:w="547" w:type="pct"/>
          </w:tcPr>
          <w:p w14:paraId="20BB2F7A" w14:textId="0A9CCF2F" w:rsidR="0025559D" w:rsidRPr="001C3318" w:rsidRDefault="0025559D" w:rsidP="0025559D">
            <w:pPr>
              <w:spacing w:before="80" w:after="80" w:line="240" w:lineRule="atLeast"/>
              <w:jc w:val="center"/>
              <w:rPr>
                <w:szCs w:val="24"/>
              </w:rPr>
            </w:pPr>
            <w:r w:rsidRPr="001C3318">
              <w:rPr>
                <w:szCs w:val="24"/>
              </w:rPr>
              <w:t>$51,899</w:t>
            </w:r>
          </w:p>
        </w:tc>
        <w:tc>
          <w:tcPr>
            <w:tcW w:w="547" w:type="pct"/>
          </w:tcPr>
          <w:p w14:paraId="48191551" w14:textId="3CC4EB8E" w:rsidR="0025559D" w:rsidRPr="001C3318" w:rsidRDefault="0025559D" w:rsidP="0025559D">
            <w:pPr>
              <w:spacing w:before="80" w:after="80" w:line="240" w:lineRule="atLeast"/>
              <w:jc w:val="center"/>
              <w:rPr>
                <w:szCs w:val="24"/>
              </w:rPr>
            </w:pPr>
            <w:r w:rsidRPr="001C3318">
              <w:rPr>
                <w:szCs w:val="24"/>
              </w:rPr>
              <w:t>$56,319</w:t>
            </w:r>
          </w:p>
        </w:tc>
        <w:tc>
          <w:tcPr>
            <w:tcW w:w="547" w:type="pct"/>
          </w:tcPr>
          <w:p w14:paraId="05538E89" w14:textId="698D8A3D" w:rsidR="0025559D" w:rsidRPr="001C3318" w:rsidRDefault="0025559D" w:rsidP="0025559D">
            <w:pPr>
              <w:spacing w:before="80" w:after="80" w:line="240" w:lineRule="atLeast"/>
              <w:jc w:val="center"/>
              <w:rPr>
                <w:szCs w:val="24"/>
              </w:rPr>
            </w:pPr>
            <w:r w:rsidRPr="001C3318">
              <w:rPr>
                <w:szCs w:val="24"/>
              </w:rPr>
              <w:t>$60,683</w:t>
            </w:r>
          </w:p>
        </w:tc>
        <w:tc>
          <w:tcPr>
            <w:tcW w:w="546" w:type="pct"/>
          </w:tcPr>
          <w:p w14:paraId="718FC388" w14:textId="75FD3653" w:rsidR="0025559D" w:rsidRPr="001C3318" w:rsidRDefault="0025559D" w:rsidP="0025559D">
            <w:pPr>
              <w:spacing w:before="80" w:after="80" w:line="240" w:lineRule="atLeast"/>
              <w:jc w:val="center"/>
              <w:rPr>
                <w:szCs w:val="24"/>
              </w:rPr>
            </w:pPr>
            <w:r w:rsidRPr="001C3318">
              <w:rPr>
                <w:szCs w:val="24"/>
              </w:rPr>
              <w:t>$61,577</w:t>
            </w:r>
          </w:p>
        </w:tc>
      </w:tr>
      <w:tr w:rsidR="0025559D" w:rsidRPr="00BC5BB4" w14:paraId="25EA5067" w14:textId="77777777" w:rsidTr="000C3406">
        <w:tc>
          <w:tcPr>
            <w:tcW w:w="2266" w:type="pct"/>
            <w:vAlign w:val="center"/>
          </w:tcPr>
          <w:p w14:paraId="31E6A86C"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78D81498" w14:textId="0E1A0B23" w:rsidR="0025559D" w:rsidRPr="001C3318" w:rsidRDefault="0025559D" w:rsidP="0025559D">
            <w:pPr>
              <w:spacing w:before="80" w:after="80" w:line="240" w:lineRule="atLeast"/>
              <w:jc w:val="center"/>
              <w:rPr>
                <w:szCs w:val="24"/>
              </w:rPr>
            </w:pPr>
            <w:r w:rsidRPr="001C3318">
              <w:rPr>
                <w:szCs w:val="24"/>
              </w:rPr>
              <w:t>$41,907</w:t>
            </w:r>
          </w:p>
        </w:tc>
        <w:tc>
          <w:tcPr>
            <w:tcW w:w="547" w:type="pct"/>
          </w:tcPr>
          <w:p w14:paraId="149AF180" w14:textId="1829F04B" w:rsidR="0025559D" w:rsidRPr="001C3318" w:rsidRDefault="0025559D" w:rsidP="0025559D">
            <w:pPr>
              <w:spacing w:before="80" w:after="80" w:line="240" w:lineRule="atLeast"/>
              <w:jc w:val="center"/>
              <w:rPr>
                <w:szCs w:val="24"/>
              </w:rPr>
            </w:pPr>
            <w:r w:rsidRPr="001C3318">
              <w:rPr>
                <w:szCs w:val="24"/>
              </w:rPr>
              <w:t>$43,459</w:t>
            </w:r>
          </w:p>
        </w:tc>
        <w:tc>
          <w:tcPr>
            <w:tcW w:w="547" w:type="pct"/>
          </w:tcPr>
          <w:p w14:paraId="172F6CBB" w14:textId="1BF43807" w:rsidR="0025559D" w:rsidRPr="001C3318" w:rsidRDefault="0025559D" w:rsidP="0025559D">
            <w:pPr>
              <w:spacing w:before="80" w:after="80" w:line="240" w:lineRule="atLeast"/>
              <w:jc w:val="center"/>
              <w:rPr>
                <w:szCs w:val="24"/>
              </w:rPr>
            </w:pPr>
            <w:r w:rsidRPr="001C3318">
              <w:rPr>
                <w:szCs w:val="24"/>
              </w:rPr>
              <w:t>$47,435</w:t>
            </w:r>
          </w:p>
        </w:tc>
        <w:tc>
          <w:tcPr>
            <w:tcW w:w="547" w:type="pct"/>
          </w:tcPr>
          <w:p w14:paraId="116B0260" w14:textId="031622AA" w:rsidR="0025559D" w:rsidRPr="001C3318" w:rsidRDefault="0025559D" w:rsidP="0025559D">
            <w:pPr>
              <w:spacing w:before="80" w:after="80" w:line="240" w:lineRule="atLeast"/>
              <w:jc w:val="center"/>
              <w:rPr>
                <w:szCs w:val="24"/>
              </w:rPr>
            </w:pPr>
            <w:r w:rsidRPr="001C3318">
              <w:rPr>
                <w:szCs w:val="24"/>
              </w:rPr>
              <w:t>$50,341</w:t>
            </w:r>
          </w:p>
        </w:tc>
        <w:tc>
          <w:tcPr>
            <w:tcW w:w="546" w:type="pct"/>
          </w:tcPr>
          <w:p w14:paraId="5146D871" w14:textId="033C7721" w:rsidR="0025559D" w:rsidRPr="001C3318" w:rsidRDefault="0025559D" w:rsidP="0025559D">
            <w:pPr>
              <w:spacing w:before="80" w:after="80" w:line="240" w:lineRule="atLeast"/>
              <w:jc w:val="center"/>
              <w:rPr>
                <w:szCs w:val="24"/>
              </w:rPr>
            </w:pPr>
            <w:r w:rsidRPr="001C3318">
              <w:rPr>
                <w:szCs w:val="24"/>
              </w:rPr>
              <w:t>$51,045</w:t>
            </w:r>
          </w:p>
        </w:tc>
      </w:tr>
      <w:tr w:rsidR="0025559D" w:rsidRPr="00BC5BB4" w14:paraId="446782F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91B41BB" w14:textId="77777777" w:rsidR="0025559D" w:rsidRPr="001C3318" w:rsidRDefault="0025559D" w:rsidP="0025559D">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15B57342" w14:textId="41B2D647" w:rsidR="0025559D" w:rsidRPr="001C3318" w:rsidRDefault="0025559D" w:rsidP="0025559D">
            <w:pPr>
              <w:spacing w:before="80" w:after="80" w:line="240" w:lineRule="atLeast"/>
              <w:jc w:val="center"/>
              <w:rPr>
                <w:szCs w:val="24"/>
              </w:rPr>
            </w:pPr>
            <w:r w:rsidRPr="001C3318">
              <w:rPr>
                <w:szCs w:val="24"/>
              </w:rPr>
              <w:t>$35,061</w:t>
            </w:r>
          </w:p>
        </w:tc>
        <w:tc>
          <w:tcPr>
            <w:tcW w:w="547" w:type="pct"/>
          </w:tcPr>
          <w:p w14:paraId="6D137A06" w14:textId="04D32F7E" w:rsidR="0025559D" w:rsidRPr="001C3318" w:rsidRDefault="0025559D" w:rsidP="0025559D">
            <w:pPr>
              <w:spacing w:before="80" w:after="80" w:line="240" w:lineRule="atLeast"/>
              <w:jc w:val="center"/>
              <w:rPr>
                <w:szCs w:val="24"/>
              </w:rPr>
            </w:pPr>
            <w:r w:rsidRPr="001C3318">
              <w:rPr>
                <w:szCs w:val="24"/>
              </w:rPr>
              <w:t>$36,496</w:t>
            </w:r>
          </w:p>
        </w:tc>
        <w:tc>
          <w:tcPr>
            <w:tcW w:w="547" w:type="pct"/>
          </w:tcPr>
          <w:p w14:paraId="1F3D2A39" w14:textId="34D1AE78" w:rsidR="0025559D" w:rsidRPr="001C3318" w:rsidRDefault="0025559D" w:rsidP="0025559D">
            <w:pPr>
              <w:spacing w:before="80" w:after="80" w:line="240" w:lineRule="atLeast"/>
              <w:jc w:val="center"/>
              <w:rPr>
                <w:szCs w:val="24"/>
              </w:rPr>
            </w:pPr>
            <w:r w:rsidRPr="001C3318">
              <w:rPr>
                <w:szCs w:val="24"/>
              </w:rPr>
              <w:t>$40,474</w:t>
            </w:r>
          </w:p>
        </w:tc>
        <w:tc>
          <w:tcPr>
            <w:tcW w:w="547" w:type="pct"/>
          </w:tcPr>
          <w:p w14:paraId="088991DF" w14:textId="6B1F062F" w:rsidR="0025559D" w:rsidRPr="001C3318" w:rsidRDefault="0025559D" w:rsidP="0025559D">
            <w:pPr>
              <w:spacing w:before="80" w:after="80" w:line="240" w:lineRule="atLeast"/>
              <w:jc w:val="center"/>
              <w:rPr>
                <w:szCs w:val="24"/>
              </w:rPr>
            </w:pPr>
            <w:r w:rsidRPr="001C3318">
              <w:rPr>
                <w:szCs w:val="24"/>
              </w:rPr>
              <w:t>$41,606</w:t>
            </w:r>
          </w:p>
        </w:tc>
        <w:tc>
          <w:tcPr>
            <w:tcW w:w="546" w:type="pct"/>
          </w:tcPr>
          <w:p w14:paraId="20ADBE3A" w14:textId="203D3C0D" w:rsidR="0025559D" w:rsidRPr="001C3318" w:rsidRDefault="0025559D" w:rsidP="0025559D">
            <w:pPr>
              <w:spacing w:before="80" w:after="80" w:line="240" w:lineRule="atLeast"/>
              <w:jc w:val="center"/>
              <w:rPr>
                <w:szCs w:val="24"/>
              </w:rPr>
            </w:pPr>
            <w:r w:rsidRPr="001C3318">
              <w:rPr>
                <w:szCs w:val="24"/>
              </w:rPr>
              <w:t>$42,836</w:t>
            </w:r>
          </w:p>
        </w:tc>
      </w:tr>
    </w:tbl>
    <w:p w14:paraId="3E4EF98E" w14:textId="7320C0F3" w:rsidR="00FF680A" w:rsidRDefault="00FF680A"/>
    <w:p w14:paraId="4A9720F7" w14:textId="77777777" w:rsidR="00FF680A" w:rsidRDefault="00FF680A">
      <w:r>
        <w:br w:type="page"/>
      </w:r>
    </w:p>
    <w:p w14:paraId="0800B85E" w14:textId="59902E08" w:rsidR="00FF680A" w:rsidRPr="002A6BB4" w:rsidRDefault="00FF680A" w:rsidP="00FF680A">
      <w:pPr>
        <w:pStyle w:val="Caption"/>
      </w:pPr>
      <w:r>
        <w:lastRenderedPageBreak/>
        <w:t xml:space="preserve">Table </w:t>
      </w:r>
      <w:fldSimple w:instr=" SEQ Table \* ARABIC ">
        <w:r w:rsidR="005379FE">
          <w:rPr>
            <w:noProof/>
          </w:rPr>
          <w:t>10</w:t>
        </w:r>
      </w:fldSimple>
      <w:r>
        <w:t xml:space="preserve">: Appropriate Maximum Annual Base Price per Participant for Post-2023 New Builds, No Sprinklers, GST was paid and input tax credits were not claimed, dwellings with On-site </w:t>
      </w:r>
      <w:r w:rsidR="00F15F14">
        <w:t>Overnight Assistance</w:t>
      </w:r>
    </w:p>
    <w:tbl>
      <w:tblPr>
        <w:tblStyle w:val="GridTable4-Accent1"/>
        <w:tblW w:w="5000" w:type="pct"/>
        <w:tblLayout w:type="fixed"/>
        <w:tblLook w:val="0420" w:firstRow="1" w:lastRow="0" w:firstColumn="0" w:lastColumn="0" w:noHBand="0" w:noVBand="1"/>
        <w:tblCaption w:val="Table of prices fo Post-2023 New Build, No Sprinklers, No input tax credits claimed"/>
      </w:tblPr>
      <w:tblGrid>
        <w:gridCol w:w="6804"/>
        <w:gridCol w:w="1642"/>
        <w:gridCol w:w="1643"/>
        <w:gridCol w:w="1643"/>
        <w:gridCol w:w="1643"/>
        <w:gridCol w:w="1640"/>
      </w:tblGrid>
      <w:tr w:rsidR="00FF680A" w:rsidRPr="00BC5BB4" w14:paraId="4ECADE05"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tcPr>
          <w:p w14:paraId="0C01D271" w14:textId="0607F14A" w:rsidR="00FF680A" w:rsidRPr="00CD7197" w:rsidRDefault="00091A9E" w:rsidP="00FF680A">
            <w:pPr>
              <w:spacing w:before="80" w:after="80" w:line="240" w:lineRule="atLeast"/>
              <w:rPr>
                <w:rFonts w:eastAsia="Times New Roman" w:cstheme="minorHAnsi"/>
                <w:color w:val="000000"/>
                <w:szCs w:val="24"/>
                <w:lang w:eastAsia="en-AU"/>
              </w:rPr>
            </w:pPr>
            <w:r w:rsidRPr="002A6BB4">
              <w:rPr>
                <w:rFonts w:eastAsia="Times New Roman" w:cs="Arial"/>
                <w:szCs w:val="24"/>
                <w:lang w:eastAsia="en-AU"/>
              </w:rPr>
              <w:t xml:space="preserve">Building Type </w:t>
            </w:r>
          </w:p>
        </w:tc>
        <w:tc>
          <w:tcPr>
            <w:tcW w:w="547" w:type="pct"/>
            <w:vAlign w:val="center"/>
          </w:tcPr>
          <w:p w14:paraId="3CF2E14A" w14:textId="648E65C7" w:rsidR="00FF680A" w:rsidRPr="00CD7197" w:rsidRDefault="00FF680A" w:rsidP="00FF680A">
            <w:pPr>
              <w:spacing w:before="80" w:after="80" w:line="240" w:lineRule="atLeast"/>
              <w:jc w:val="center"/>
              <w:rPr>
                <w:rFonts w:eastAsia="Times New Roman" w:cstheme="minorHAnsi"/>
                <w:color w:val="000000"/>
                <w:szCs w:val="24"/>
                <w:lang w:eastAsia="en-AU"/>
              </w:rPr>
            </w:pPr>
            <w:r w:rsidRPr="001C3318">
              <w:rPr>
                <w:rFonts w:eastAsia="Times New Roman" w:cstheme="minorHAnsi"/>
                <w:color w:val="FFFFFF"/>
                <w:szCs w:val="24"/>
                <w:lang w:eastAsia="en-AU"/>
              </w:rPr>
              <w:t>Improved Liveability</w:t>
            </w:r>
          </w:p>
        </w:tc>
        <w:tc>
          <w:tcPr>
            <w:tcW w:w="547" w:type="pct"/>
            <w:vAlign w:val="center"/>
          </w:tcPr>
          <w:p w14:paraId="4CB99C1D" w14:textId="45E37E1A" w:rsidR="00FF680A" w:rsidRPr="00CD7197" w:rsidRDefault="00FF680A" w:rsidP="00FF680A">
            <w:pPr>
              <w:spacing w:before="80" w:after="80" w:line="240" w:lineRule="atLeast"/>
              <w:jc w:val="center"/>
              <w:rPr>
                <w:rFonts w:eastAsia="Times New Roman" w:cstheme="minorHAnsi"/>
                <w:color w:val="000000"/>
                <w:szCs w:val="24"/>
                <w:lang w:eastAsia="en-AU"/>
              </w:rPr>
            </w:pPr>
            <w:r w:rsidRPr="001C3318">
              <w:rPr>
                <w:rFonts w:eastAsia="Times New Roman" w:cstheme="minorHAnsi"/>
                <w:color w:val="FFFFFF"/>
                <w:szCs w:val="24"/>
                <w:lang w:eastAsia="en-AU"/>
              </w:rPr>
              <w:t>Fully Accessible</w:t>
            </w:r>
          </w:p>
        </w:tc>
        <w:tc>
          <w:tcPr>
            <w:tcW w:w="547" w:type="pct"/>
            <w:vAlign w:val="center"/>
          </w:tcPr>
          <w:p w14:paraId="07A6E246" w14:textId="43697A1F" w:rsidR="00FF680A" w:rsidRPr="00CD7197" w:rsidRDefault="00FF680A" w:rsidP="00FF680A">
            <w:pPr>
              <w:spacing w:before="80" w:after="80" w:line="240" w:lineRule="atLeast"/>
              <w:jc w:val="center"/>
              <w:rPr>
                <w:rFonts w:eastAsia="Times New Roman" w:cstheme="minorHAnsi"/>
                <w:color w:val="000000"/>
                <w:szCs w:val="24"/>
                <w:lang w:eastAsia="en-AU"/>
              </w:rPr>
            </w:pPr>
            <w:r w:rsidRPr="001C3318">
              <w:rPr>
                <w:rFonts w:eastAsia="Times New Roman" w:cstheme="minorHAnsi"/>
                <w:color w:val="FFFFFF"/>
                <w:szCs w:val="24"/>
                <w:lang w:eastAsia="en-AU"/>
              </w:rPr>
              <w:t>Robust</w:t>
            </w:r>
          </w:p>
        </w:tc>
        <w:tc>
          <w:tcPr>
            <w:tcW w:w="547" w:type="pct"/>
            <w:vAlign w:val="center"/>
          </w:tcPr>
          <w:p w14:paraId="284353D3" w14:textId="407EC676" w:rsidR="00FF680A" w:rsidRPr="00CD7197" w:rsidRDefault="00FF680A" w:rsidP="00FF680A">
            <w:pPr>
              <w:spacing w:before="80" w:after="80" w:line="240" w:lineRule="atLeast"/>
              <w:jc w:val="center"/>
              <w:rPr>
                <w:rFonts w:eastAsia="Times New Roman" w:cstheme="minorHAnsi"/>
                <w:color w:val="000000"/>
                <w:szCs w:val="24"/>
                <w:lang w:eastAsia="en-AU"/>
              </w:rPr>
            </w:pPr>
            <w:r w:rsidRPr="001C3318">
              <w:rPr>
                <w:rFonts w:eastAsia="Times New Roman" w:cstheme="minorHAnsi"/>
                <w:color w:val="FFFFFF"/>
                <w:szCs w:val="24"/>
                <w:lang w:eastAsia="en-AU"/>
              </w:rPr>
              <w:t>Robust with Breakout Room</w:t>
            </w:r>
          </w:p>
        </w:tc>
        <w:tc>
          <w:tcPr>
            <w:tcW w:w="546" w:type="pct"/>
            <w:vAlign w:val="center"/>
          </w:tcPr>
          <w:p w14:paraId="39F38890" w14:textId="5A90767B" w:rsidR="00FF680A" w:rsidRPr="00CD7197" w:rsidRDefault="00FF680A" w:rsidP="00FF680A">
            <w:pPr>
              <w:spacing w:before="80" w:after="80" w:line="240" w:lineRule="atLeast"/>
              <w:jc w:val="center"/>
              <w:rPr>
                <w:rFonts w:eastAsia="Times New Roman" w:cstheme="minorHAnsi"/>
                <w:color w:val="000000"/>
                <w:szCs w:val="24"/>
                <w:lang w:eastAsia="en-AU"/>
              </w:rPr>
            </w:pPr>
            <w:r w:rsidRPr="001C3318">
              <w:rPr>
                <w:rFonts w:eastAsia="Times New Roman" w:cstheme="minorHAnsi"/>
                <w:color w:val="FFFFFF"/>
                <w:szCs w:val="24"/>
                <w:lang w:eastAsia="en-AU"/>
              </w:rPr>
              <w:t>High Physical Support</w:t>
            </w:r>
          </w:p>
        </w:tc>
      </w:tr>
      <w:tr w:rsidR="00FF680A" w:rsidRPr="00BC5BB4" w14:paraId="0FC9DCE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2891B2D" w14:textId="53340B8D"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20E476A0" w14:textId="0EABF65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$102,048</w:t>
            </w:r>
          </w:p>
        </w:tc>
        <w:tc>
          <w:tcPr>
            <w:tcW w:w="547" w:type="pct"/>
          </w:tcPr>
          <w:p w14:paraId="77A79377" w14:textId="76154FF3"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$104,833</w:t>
            </w:r>
          </w:p>
        </w:tc>
        <w:tc>
          <w:tcPr>
            <w:tcW w:w="547" w:type="pct"/>
          </w:tcPr>
          <w:p w14:paraId="72D13709" w14:textId="2AA904E8"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7" w:type="pct"/>
          </w:tcPr>
          <w:p w14:paraId="5F394962" w14:textId="312DF3D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6" w:type="pct"/>
          </w:tcPr>
          <w:p w14:paraId="33C10AD8" w14:textId="4AF0B52E"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$112,856</w:t>
            </w:r>
          </w:p>
        </w:tc>
      </w:tr>
      <w:tr w:rsidR="00FF680A" w:rsidRPr="00BC5BB4" w14:paraId="0497B4AF" w14:textId="77777777" w:rsidTr="000C3406">
        <w:tc>
          <w:tcPr>
            <w:tcW w:w="2266" w:type="pct"/>
            <w:vAlign w:val="center"/>
            <w:hideMark/>
          </w:tcPr>
          <w:p w14:paraId="57B43A42" w14:textId="77777777" w:rsidR="00FF680A" w:rsidRPr="00CD7197"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382BEB04" w14:textId="303A15F8"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$106,741</w:t>
            </w:r>
          </w:p>
        </w:tc>
        <w:tc>
          <w:tcPr>
            <w:tcW w:w="547" w:type="pct"/>
            <w:hideMark/>
          </w:tcPr>
          <w:p w14:paraId="07E3C7A8" w14:textId="3F69A74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$108,803</w:t>
            </w:r>
          </w:p>
        </w:tc>
        <w:tc>
          <w:tcPr>
            <w:tcW w:w="547" w:type="pct"/>
            <w:hideMark/>
          </w:tcPr>
          <w:p w14:paraId="486F2B48" w14:textId="5342527C"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7" w:type="pct"/>
          </w:tcPr>
          <w:p w14:paraId="6BDC4C49" w14:textId="32635223"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6" w:type="pct"/>
            <w:hideMark/>
          </w:tcPr>
          <w:p w14:paraId="7D677245" w14:textId="2752E28E"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$117,103</w:t>
            </w:r>
          </w:p>
        </w:tc>
      </w:tr>
      <w:tr w:rsidR="00FF680A" w:rsidRPr="00BC5BB4" w14:paraId="7752984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AFB5B8A" w14:textId="5A96F050" w:rsidR="00FF680A" w:rsidRPr="00CD7197"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27F39F4A" w14:textId="31CA334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$47,281</w:t>
            </w:r>
          </w:p>
        </w:tc>
        <w:tc>
          <w:tcPr>
            <w:tcW w:w="547" w:type="pct"/>
            <w:hideMark/>
          </w:tcPr>
          <w:p w14:paraId="4832B1C6" w14:textId="351D445E"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$48,260</w:t>
            </w:r>
          </w:p>
        </w:tc>
        <w:tc>
          <w:tcPr>
            <w:tcW w:w="547" w:type="pct"/>
            <w:hideMark/>
          </w:tcPr>
          <w:p w14:paraId="5BDAD53D" w14:textId="3ED4986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7" w:type="pct"/>
          </w:tcPr>
          <w:p w14:paraId="75337CF8" w14:textId="7CE666A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6" w:type="pct"/>
            <w:hideMark/>
          </w:tcPr>
          <w:p w14:paraId="534E20F1" w14:textId="2DFBFA78"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$52,457</w:t>
            </w:r>
          </w:p>
        </w:tc>
      </w:tr>
      <w:tr w:rsidR="00FF680A" w:rsidRPr="00BC5BB4" w14:paraId="6BF7157F" w14:textId="77777777" w:rsidTr="000C3406">
        <w:tc>
          <w:tcPr>
            <w:tcW w:w="2266" w:type="pct"/>
            <w:vAlign w:val="center"/>
            <w:hideMark/>
          </w:tcPr>
          <w:p w14:paraId="36A92773" w14:textId="2A23694C" w:rsidR="00FF680A" w:rsidRPr="00CD7197"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125B353B" w14:textId="36C48843"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$56,601</w:t>
            </w:r>
          </w:p>
        </w:tc>
        <w:tc>
          <w:tcPr>
            <w:tcW w:w="547" w:type="pct"/>
            <w:hideMark/>
          </w:tcPr>
          <w:p w14:paraId="5015D2BA" w14:textId="2CAC54CC"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$58,038</w:t>
            </w:r>
          </w:p>
        </w:tc>
        <w:tc>
          <w:tcPr>
            <w:tcW w:w="547" w:type="pct"/>
            <w:hideMark/>
          </w:tcPr>
          <w:p w14:paraId="70420F8C" w14:textId="6A3DE38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7" w:type="pct"/>
          </w:tcPr>
          <w:p w14:paraId="315B4FDE" w14:textId="634DE46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6" w:type="pct"/>
            <w:hideMark/>
          </w:tcPr>
          <w:p w14:paraId="1713C19B" w14:textId="3E40AFD1"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$62,617</w:t>
            </w:r>
          </w:p>
        </w:tc>
      </w:tr>
      <w:tr w:rsidR="00FF680A" w:rsidRPr="00BC5BB4" w14:paraId="777098F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100A034" w14:textId="77777777" w:rsidR="00FF680A" w:rsidRPr="00CD7197"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100E9022" w14:textId="52A5C1B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$64,913</w:t>
            </w:r>
          </w:p>
        </w:tc>
        <w:tc>
          <w:tcPr>
            <w:tcW w:w="547" w:type="pct"/>
            <w:hideMark/>
          </w:tcPr>
          <w:p w14:paraId="19BC2665" w14:textId="3C0451D5"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$68,197</w:t>
            </w:r>
          </w:p>
        </w:tc>
        <w:tc>
          <w:tcPr>
            <w:tcW w:w="547" w:type="pct"/>
            <w:hideMark/>
          </w:tcPr>
          <w:p w14:paraId="6219BEF4" w14:textId="0CC42A81"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$71,983</w:t>
            </w:r>
          </w:p>
        </w:tc>
        <w:tc>
          <w:tcPr>
            <w:tcW w:w="547" w:type="pct"/>
          </w:tcPr>
          <w:p w14:paraId="10BF7910" w14:textId="5C9F4D56"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N/A</w:t>
            </w:r>
          </w:p>
        </w:tc>
        <w:tc>
          <w:tcPr>
            <w:tcW w:w="546" w:type="pct"/>
            <w:hideMark/>
          </w:tcPr>
          <w:p w14:paraId="1C941183" w14:textId="6666B81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$76,953</w:t>
            </w:r>
          </w:p>
        </w:tc>
      </w:tr>
      <w:tr w:rsidR="00FF680A" w:rsidRPr="00BC5BB4" w14:paraId="5BFD4291" w14:textId="77777777" w:rsidTr="000C3406">
        <w:tc>
          <w:tcPr>
            <w:tcW w:w="2266" w:type="pct"/>
            <w:vAlign w:val="center"/>
          </w:tcPr>
          <w:p w14:paraId="35AA3046"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5D0ACBC3" w14:textId="0DB1B1D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$39,185</w:t>
            </w:r>
          </w:p>
        </w:tc>
        <w:tc>
          <w:tcPr>
            <w:tcW w:w="547" w:type="pct"/>
          </w:tcPr>
          <w:p w14:paraId="0237EBFC" w14:textId="74FF2F68"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$41,727</w:t>
            </w:r>
          </w:p>
        </w:tc>
        <w:tc>
          <w:tcPr>
            <w:tcW w:w="547" w:type="pct"/>
          </w:tcPr>
          <w:p w14:paraId="3664C47E" w14:textId="7CCAA77B"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$44,951</w:t>
            </w:r>
          </w:p>
        </w:tc>
        <w:tc>
          <w:tcPr>
            <w:tcW w:w="547" w:type="pct"/>
          </w:tcPr>
          <w:p w14:paraId="52D2D41E" w14:textId="05881FE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$47,453</w:t>
            </w:r>
          </w:p>
        </w:tc>
        <w:tc>
          <w:tcPr>
            <w:tcW w:w="546" w:type="pct"/>
          </w:tcPr>
          <w:p w14:paraId="7D20522B" w14:textId="523BE0DD"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$46,613</w:t>
            </w:r>
          </w:p>
        </w:tc>
      </w:tr>
      <w:tr w:rsidR="00FF680A" w:rsidRPr="00BC5BB4" w14:paraId="1E43BDF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DEF93C3"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0B046693" w14:textId="5E2E6E3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$32,285</w:t>
            </w:r>
          </w:p>
        </w:tc>
        <w:tc>
          <w:tcPr>
            <w:tcW w:w="547" w:type="pct"/>
          </w:tcPr>
          <w:p w14:paraId="42DFDADC" w14:textId="36478F26"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$35,172</w:t>
            </w:r>
          </w:p>
        </w:tc>
        <w:tc>
          <w:tcPr>
            <w:tcW w:w="547" w:type="pct"/>
          </w:tcPr>
          <w:p w14:paraId="20DC1260" w14:textId="724B63BE"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$37,936</w:t>
            </w:r>
          </w:p>
        </w:tc>
        <w:tc>
          <w:tcPr>
            <w:tcW w:w="547" w:type="pct"/>
          </w:tcPr>
          <w:p w14:paraId="35B9A84B" w14:textId="513E600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$40,480</w:t>
            </w:r>
          </w:p>
        </w:tc>
        <w:tc>
          <w:tcPr>
            <w:tcW w:w="546" w:type="pct"/>
          </w:tcPr>
          <w:p w14:paraId="2E7A20A9" w14:textId="60F74EC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$38,934</w:t>
            </w:r>
          </w:p>
        </w:tc>
      </w:tr>
      <w:tr w:rsidR="00FF680A" w:rsidRPr="00BC5BB4" w14:paraId="2B57BB04" w14:textId="77777777" w:rsidTr="000C3406">
        <w:tc>
          <w:tcPr>
            <w:tcW w:w="2266" w:type="pct"/>
            <w:vAlign w:val="center"/>
          </w:tcPr>
          <w:p w14:paraId="27DAE2DA"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133D9B4A" w14:textId="0A9503E7"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$78,781</w:t>
            </w:r>
          </w:p>
        </w:tc>
        <w:tc>
          <w:tcPr>
            <w:tcW w:w="547" w:type="pct"/>
          </w:tcPr>
          <w:p w14:paraId="3D7B3468" w14:textId="11C37AD4"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$80,402</w:t>
            </w:r>
          </w:p>
        </w:tc>
        <w:tc>
          <w:tcPr>
            <w:tcW w:w="547" w:type="pct"/>
          </w:tcPr>
          <w:p w14:paraId="3A966168" w14:textId="134BDC8D"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$89,011</w:t>
            </w:r>
          </w:p>
        </w:tc>
        <w:tc>
          <w:tcPr>
            <w:tcW w:w="547" w:type="pct"/>
          </w:tcPr>
          <w:p w14:paraId="3623B4A3" w14:textId="6058D647"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$94,971</w:t>
            </w:r>
          </w:p>
        </w:tc>
        <w:tc>
          <w:tcPr>
            <w:tcW w:w="546" w:type="pct"/>
          </w:tcPr>
          <w:p w14:paraId="12D5B399" w14:textId="4B213F74"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$94,684</w:t>
            </w:r>
          </w:p>
        </w:tc>
      </w:tr>
      <w:tr w:rsidR="00FF680A" w:rsidRPr="00BC5BB4" w14:paraId="11FB7D5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FAE5866"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3E8239FD" w14:textId="558C20ED"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$54,436</w:t>
            </w:r>
          </w:p>
        </w:tc>
        <w:tc>
          <w:tcPr>
            <w:tcW w:w="547" w:type="pct"/>
          </w:tcPr>
          <w:p w14:paraId="24F77F32" w14:textId="7BD8117D"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$55,781</w:t>
            </w:r>
          </w:p>
        </w:tc>
        <w:tc>
          <w:tcPr>
            <w:tcW w:w="547" w:type="pct"/>
          </w:tcPr>
          <w:p w14:paraId="45D7644D" w14:textId="2B23F01B"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$61,497</w:t>
            </w:r>
          </w:p>
        </w:tc>
        <w:tc>
          <w:tcPr>
            <w:tcW w:w="547" w:type="pct"/>
          </w:tcPr>
          <w:p w14:paraId="732FAE38" w14:textId="1CBF13DA"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$65,861</w:t>
            </w:r>
          </w:p>
        </w:tc>
        <w:tc>
          <w:tcPr>
            <w:tcW w:w="546" w:type="pct"/>
          </w:tcPr>
          <w:p w14:paraId="073B88CB" w14:textId="69695614"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$65,759</w:t>
            </w:r>
          </w:p>
        </w:tc>
      </w:tr>
      <w:tr w:rsidR="00FF680A" w:rsidRPr="00BC5BB4" w14:paraId="025B697A" w14:textId="77777777" w:rsidTr="000C3406">
        <w:tc>
          <w:tcPr>
            <w:tcW w:w="2266" w:type="pct"/>
            <w:vAlign w:val="center"/>
          </w:tcPr>
          <w:p w14:paraId="7803F872"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4B5F340F" w14:textId="09182CD6"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$44,711</w:t>
            </w:r>
          </w:p>
        </w:tc>
        <w:tc>
          <w:tcPr>
            <w:tcW w:w="547" w:type="pct"/>
          </w:tcPr>
          <w:p w14:paraId="1E5D0D07" w14:textId="7F7CD2F9"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$45,981</w:t>
            </w:r>
          </w:p>
        </w:tc>
        <w:tc>
          <w:tcPr>
            <w:tcW w:w="547" w:type="pct"/>
          </w:tcPr>
          <w:p w14:paraId="72C97665" w14:textId="72B6945D"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$50,884</w:t>
            </w:r>
          </w:p>
        </w:tc>
        <w:tc>
          <w:tcPr>
            <w:tcW w:w="547" w:type="pct"/>
          </w:tcPr>
          <w:p w14:paraId="35CFEB04" w14:textId="6166A201"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$53,790</w:t>
            </w:r>
          </w:p>
        </w:tc>
        <w:tc>
          <w:tcPr>
            <w:tcW w:w="546" w:type="pct"/>
          </w:tcPr>
          <w:p w14:paraId="0477C8B5" w14:textId="3961E1B2"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$54,188</w:t>
            </w:r>
          </w:p>
        </w:tc>
      </w:tr>
      <w:tr w:rsidR="00FF680A" w:rsidRPr="00BC5BB4" w14:paraId="7A46F4C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7EA16C2"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3A77D51D" w14:textId="7B1C41A0"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$36,916</w:t>
            </w:r>
          </w:p>
        </w:tc>
        <w:tc>
          <w:tcPr>
            <w:tcW w:w="547" w:type="pct"/>
          </w:tcPr>
          <w:p w14:paraId="223792B1" w14:textId="060EA0C6"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$39,393</w:t>
            </w:r>
          </w:p>
        </w:tc>
        <w:tc>
          <w:tcPr>
            <w:tcW w:w="547" w:type="pct"/>
          </w:tcPr>
          <w:p w14:paraId="490360B3" w14:textId="7A3A72F7"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$41,818</w:t>
            </w:r>
          </w:p>
        </w:tc>
        <w:tc>
          <w:tcPr>
            <w:tcW w:w="547" w:type="pct"/>
          </w:tcPr>
          <w:p w14:paraId="21A1890C" w14:textId="2F595FEC"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$42,950</w:t>
            </w:r>
          </w:p>
        </w:tc>
        <w:tc>
          <w:tcPr>
            <w:tcW w:w="546" w:type="pct"/>
          </w:tcPr>
          <w:p w14:paraId="4D1358EA" w14:textId="12C1B3AF" w:rsidR="00FF680A" w:rsidRPr="00CD7197" w:rsidRDefault="00FF680A" w:rsidP="00FF680A">
            <w:pPr>
              <w:spacing w:before="80" w:after="80" w:line="240" w:lineRule="atLeast"/>
              <w:jc w:val="center"/>
              <w:rPr>
                <w:rFonts w:eastAsia="Times New Roman" w:cstheme="minorHAnsi"/>
                <w:color w:val="000000"/>
                <w:szCs w:val="24"/>
                <w:lang w:eastAsia="en-AU"/>
              </w:rPr>
            </w:pPr>
            <w:r w:rsidRPr="00CD7197">
              <w:rPr>
                <w:rFonts w:eastAsia="Times New Roman" w:cstheme="minorHAnsi"/>
                <w:color w:val="000000"/>
                <w:szCs w:val="24"/>
                <w:lang w:eastAsia="en-AU"/>
              </w:rPr>
              <w:t>$45,286</w:t>
            </w:r>
          </w:p>
        </w:tc>
      </w:tr>
    </w:tbl>
    <w:p w14:paraId="3ACDBF75" w14:textId="77777777" w:rsidR="000A2F34" w:rsidRPr="002A6BB4" w:rsidRDefault="000A2F34" w:rsidP="00BB2564">
      <w:pPr>
        <w:pStyle w:val="Caption"/>
      </w:pPr>
    </w:p>
    <w:p w14:paraId="0A601118" w14:textId="77777777" w:rsidR="000A2F34" w:rsidRPr="002A6BB4" w:rsidRDefault="000A2F34">
      <w:pPr>
        <w:rPr>
          <w:rFonts w:cs="Arial"/>
          <w:b/>
          <w:bCs/>
          <w:i/>
        </w:rPr>
      </w:pPr>
      <w:r w:rsidRPr="002A6BB4">
        <w:rPr>
          <w:rFonts w:cs="Arial"/>
        </w:rPr>
        <w:br w:type="page"/>
      </w:r>
    </w:p>
    <w:p w14:paraId="4061F1A8" w14:textId="126A4FE5" w:rsidR="00056593" w:rsidRPr="002A6BB4" w:rsidRDefault="00056593" w:rsidP="00BB2564">
      <w:pPr>
        <w:pStyle w:val="Caption"/>
      </w:pPr>
      <w:r>
        <w:lastRenderedPageBreak/>
        <w:t xml:space="preserve">Table </w:t>
      </w:r>
      <w:fldSimple w:instr=" SEQ Table \* ARABIC ">
        <w:r w:rsidR="005379FE">
          <w:rPr>
            <w:noProof/>
          </w:rPr>
          <w:t>11</w:t>
        </w:r>
      </w:fldSimple>
      <w:r>
        <w:t xml:space="preserve">: </w:t>
      </w:r>
      <w:r w:rsidR="0068685A">
        <w:t xml:space="preserve">Appropriate Maximum </w:t>
      </w:r>
      <w:r>
        <w:t xml:space="preserve">Annual Base Price per Participant for Post-2023 New Builds, With Sprinklers, </w:t>
      </w:r>
      <w:r w:rsidR="007250FB">
        <w:t xml:space="preserve">GST was paid and </w:t>
      </w:r>
      <w:r>
        <w:t>input tax credits were not claimed</w:t>
      </w:r>
      <w:r w:rsidR="00FF680A">
        <w:t>, dwellings without On-si</w:t>
      </w:r>
      <w:r w:rsidR="004B4A3F">
        <w:t xml:space="preserve">te </w:t>
      </w:r>
      <w:r w:rsidR="00F15F14">
        <w:t>Overnight Assistance</w:t>
      </w:r>
    </w:p>
    <w:tbl>
      <w:tblPr>
        <w:tblStyle w:val="GridTable4-Accent1"/>
        <w:tblW w:w="5000" w:type="pct"/>
        <w:tblLayout w:type="fixed"/>
        <w:tblLook w:val="0420" w:firstRow="1" w:lastRow="0" w:firstColumn="0" w:lastColumn="0" w:noHBand="0" w:noVBand="1"/>
        <w:tblCaption w:val="Table of prices for Post-2023 New Buildings, With Sprinklers, Input Tax Credits not claimed"/>
      </w:tblPr>
      <w:tblGrid>
        <w:gridCol w:w="6804"/>
        <w:gridCol w:w="1642"/>
        <w:gridCol w:w="1643"/>
        <w:gridCol w:w="1643"/>
        <w:gridCol w:w="1643"/>
        <w:gridCol w:w="1640"/>
      </w:tblGrid>
      <w:tr w:rsidR="00056593" w:rsidRPr="00BC5BB4"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9C068AA" w:rsidR="00056593" w:rsidRPr="001C3318" w:rsidRDefault="00091A9E" w:rsidP="000A2F34">
            <w:pPr>
              <w:spacing w:before="80" w:after="80" w:line="240" w:lineRule="atLeast"/>
              <w:rPr>
                <w:rFonts w:eastAsia="Times New Roman" w:cstheme="minorHAnsi"/>
                <w:color w:val="6B2976" w:themeColor="text1"/>
                <w:szCs w:val="24"/>
                <w:lang w:eastAsia="en-AU"/>
              </w:rPr>
            </w:pPr>
            <w:r w:rsidRPr="002A6BB4">
              <w:rPr>
                <w:rFonts w:eastAsia="Times New Roman" w:cs="Arial"/>
                <w:szCs w:val="24"/>
                <w:lang w:eastAsia="en-AU"/>
              </w:rPr>
              <w:t xml:space="preserve">Building Type </w:t>
            </w:r>
          </w:p>
        </w:tc>
        <w:tc>
          <w:tcPr>
            <w:tcW w:w="547" w:type="pct"/>
            <w:vAlign w:val="center"/>
            <w:hideMark/>
          </w:tcPr>
          <w:p w14:paraId="53E5F22B"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37884BF0"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02D61ABF"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6ACCBBB8"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4B4A73BD" w14:textId="77777777" w:rsidR="00056593" w:rsidRPr="001C3318" w:rsidRDefault="00056593" w:rsidP="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152CF7" w:rsidRPr="00BC5BB4" w14:paraId="10D3099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FCB3478"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31A8D502" w14:textId="2C16F6F9" w:rsidR="00152CF7" w:rsidRPr="001C3318" w:rsidRDefault="00152CF7" w:rsidP="00152CF7">
            <w:pPr>
              <w:spacing w:before="80" w:after="80" w:line="240" w:lineRule="atLeast"/>
              <w:jc w:val="center"/>
              <w:rPr>
                <w:szCs w:val="24"/>
              </w:rPr>
            </w:pPr>
            <w:r w:rsidRPr="001C3318">
              <w:rPr>
                <w:szCs w:val="24"/>
              </w:rPr>
              <w:t>$89,177</w:t>
            </w:r>
          </w:p>
        </w:tc>
        <w:tc>
          <w:tcPr>
            <w:tcW w:w="547" w:type="pct"/>
            <w:hideMark/>
          </w:tcPr>
          <w:p w14:paraId="3500797B" w14:textId="080D835B" w:rsidR="00152CF7" w:rsidRPr="001C3318" w:rsidRDefault="00152CF7" w:rsidP="00152CF7">
            <w:pPr>
              <w:spacing w:before="80" w:after="80" w:line="240" w:lineRule="atLeast"/>
              <w:jc w:val="center"/>
              <w:rPr>
                <w:szCs w:val="24"/>
              </w:rPr>
            </w:pPr>
            <w:r w:rsidRPr="001C3318">
              <w:rPr>
                <w:szCs w:val="24"/>
              </w:rPr>
              <w:t>$91,986</w:t>
            </w:r>
          </w:p>
        </w:tc>
        <w:tc>
          <w:tcPr>
            <w:tcW w:w="547" w:type="pct"/>
            <w:hideMark/>
          </w:tcPr>
          <w:p w14:paraId="6E412FA9" w14:textId="0974E5D2"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55CE4747" w14:textId="64A15FC3"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65914363" w14:textId="1DE397B4" w:rsidR="00152CF7" w:rsidRPr="001C3318" w:rsidRDefault="00152CF7" w:rsidP="00152CF7">
            <w:pPr>
              <w:spacing w:before="80" w:after="80" w:line="240" w:lineRule="atLeast"/>
              <w:jc w:val="center"/>
              <w:rPr>
                <w:szCs w:val="24"/>
              </w:rPr>
            </w:pPr>
            <w:r w:rsidRPr="001C3318">
              <w:rPr>
                <w:szCs w:val="24"/>
              </w:rPr>
              <w:t>$100,028</w:t>
            </w:r>
          </w:p>
        </w:tc>
      </w:tr>
      <w:tr w:rsidR="00152CF7" w:rsidRPr="00BC5BB4" w14:paraId="189D4C76" w14:textId="77777777" w:rsidTr="000C3406">
        <w:tc>
          <w:tcPr>
            <w:tcW w:w="2266" w:type="pct"/>
            <w:vAlign w:val="center"/>
            <w:hideMark/>
          </w:tcPr>
          <w:p w14:paraId="0B2339BA"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616A4892" w14:textId="3F3FA264" w:rsidR="00152CF7" w:rsidRPr="001C3318" w:rsidRDefault="00152CF7" w:rsidP="00152CF7">
            <w:pPr>
              <w:spacing w:before="80" w:after="80" w:line="240" w:lineRule="atLeast"/>
              <w:jc w:val="center"/>
              <w:rPr>
                <w:szCs w:val="24"/>
              </w:rPr>
            </w:pPr>
            <w:r w:rsidRPr="001C3318">
              <w:rPr>
                <w:szCs w:val="24"/>
              </w:rPr>
              <w:t>$94,100</w:t>
            </w:r>
          </w:p>
        </w:tc>
        <w:tc>
          <w:tcPr>
            <w:tcW w:w="547" w:type="pct"/>
            <w:hideMark/>
          </w:tcPr>
          <w:p w14:paraId="456EE520" w14:textId="0745B38B" w:rsidR="00152CF7" w:rsidRPr="001C3318" w:rsidRDefault="00152CF7" w:rsidP="00152CF7">
            <w:pPr>
              <w:spacing w:before="80" w:after="80" w:line="240" w:lineRule="atLeast"/>
              <w:jc w:val="center"/>
              <w:rPr>
                <w:szCs w:val="24"/>
              </w:rPr>
            </w:pPr>
            <w:r w:rsidRPr="001C3318">
              <w:rPr>
                <w:szCs w:val="24"/>
              </w:rPr>
              <w:t>$96,209</w:t>
            </w:r>
          </w:p>
        </w:tc>
        <w:tc>
          <w:tcPr>
            <w:tcW w:w="547" w:type="pct"/>
            <w:hideMark/>
          </w:tcPr>
          <w:p w14:paraId="4A58DF88" w14:textId="18058D7A"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4E843541" w14:textId="28113AB8"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40FBD814" w14:textId="38065D91" w:rsidR="00152CF7" w:rsidRPr="001C3318" w:rsidRDefault="00152CF7" w:rsidP="00152CF7">
            <w:pPr>
              <w:spacing w:before="80" w:after="80" w:line="240" w:lineRule="atLeast"/>
              <w:jc w:val="center"/>
              <w:rPr>
                <w:szCs w:val="24"/>
              </w:rPr>
            </w:pPr>
            <w:r w:rsidRPr="001C3318">
              <w:rPr>
                <w:szCs w:val="24"/>
              </w:rPr>
              <w:t>$104,533</w:t>
            </w:r>
          </w:p>
        </w:tc>
      </w:tr>
      <w:tr w:rsidR="00152CF7" w:rsidRPr="00BC5BB4" w14:paraId="1D93486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58B127F"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235184DB" w14:textId="67404A68" w:rsidR="00152CF7" w:rsidRPr="001C3318" w:rsidRDefault="00152CF7" w:rsidP="00152CF7">
            <w:pPr>
              <w:spacing w:before="80" w:after="80" w:line="240" w:lineRule="atLeast"/>
              <w:jc w:val="center"/>
              <w:rPr>
                <w:szCs w:val="24"/>
              </w:rPr>
            </w:pPr>
            <w:r w:rsidRPr="001C3318">
              <w:rPr>
                <w:szCs w:val="24"/>
              </w:rPr>
              <w:t>$40,973</w:t>
            </w:r>
          </w:p>
        </w:tc>
        <w:tc>
          <w:tcPr>
            <w:tcW w:w="547" w:type="pct"/>
            <w:hideMark/>
          </w:tcPr>
          <w:p w14:paraId="09627C8F" w14:textId="2873639B" w:rsidR="00152CF7" w:rsidRPr="001C3318" w:rsidRDefault="00152CF7" w:rsidP="00152CF7">
            <w:pPr>
              <w:spacing w:before="80" w:after="80" w:line="240" w:lineRule="atLeast"/>
              <w:jc w:val="center"/>
              <w:rPr>
                <w:szCs w:val="24"/>
              </w:rPr>
            </w:pPr>
            <w:r w:rsidRPr="001C3318">
              <w:rPr>
                <w:szCs w:val="24"/>
              </w:rPr>
              <w:t>$41,981</w:t>
            </w:r>
          </w:p>
        </w:tc>
        <w:tc>
          <w:tcPr>
            <w:tcW w:w="547" w:type="pct"/>
            <w:hideMark/>
          </w:tcPr>
          <w:p w14:paraId="225139DD" w14:textId="6DC0F365"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2125AACE" w14:textId="1E464B7A"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3D165A4E" w14:textId="09CA3C73" w:rsidR="00152CF7" w:rsidRPr="001C3318" w:rsidRDefault="00152CF7" w:rsidP="00152CF7">
            <w:pPr>
              <w:spacing w:before="80" w:after="80" w:line="240" w:lineRule="atLeast"/>
              <w:jc w:val="center"/>
              <w:rPr>
                <w:szCs w:val="24"/>
              </w:rPr>
            </w:pPr>
            <w:r w:rsidRPr="001C3318">
              <w:rPr>
                <w:szCs w:val="24"/>
              </w:rPr>
              <w:t>$46,190</w:t>
            </w:r>
          </w:p>
        </w:tc>
      </w:tr>
      <w:tr w:rsidR="00152CF7" w:rsidRPr="00BC5BB4" w14:paraId="4D111A90" w14:textId="77777777" w:rsidTr="000C3406">
        <w:tc>
          <w:tcPr>
            <w:tcW w:w="2266" w:type="pct"/>
            <w:vAlign w:val="center"/>
            <w:hideMark/>
          </w:tcPr>
          <w:p w14:paraId="364CE6F1"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3F447162" w14:textId="2E7DB2F0" w:rsidR="00152CF7" w:rsidRPr="001C3318" w:rsidRDefault="00152CF7" w:rsidP="00152CF7">
            <w:pPr>
              <w:spacing w:before="80" w:after="80" w:line="240" w:lineRule="atLeast"/>
              <w:jc w:val="center"/>
              <w:rPr>
                <w:szCs w:val="24"/>
              </w:rPr>
            </w:pPr>
            <w:r w:rsidRPr="001C3318">
              <w:rPr>
                <w:szCs w:val="24"/>
              </w:rPr>
              <w:t>$50,487</w:t>
            </w:r>
          </w:p>
        </w:tc>
        <w:tc>
          <w:tcPr>
            <w:tcW w:w="547" w:type="pct"/>
            <w:hideMark/>
          </w:tcPr>
          <w:p w14:paraId="3FBEA188" w14:textId="27466CA4" w:rsidR="00152CF7" w:rsidRPr="001C3318" w:rsidRDefault="00152CF7" w:rsidP="00152CF7">
            <w:pPr>
              <w:spacing w:before="80" w:after="80" w:line="240" w:lineRule="atLeast"/>
              <w:jc w:val="center"/>
              <w:rPr>
                <w:szCs w:val="24"/>
              </w:rPr>
            </w:pPr>
            <w:r w:rsidRPr="001C3318">
              <w:rPr>
                <w:szCs w:val="24"/>
              </w:rPr>
              <w:t>$51,937</w:t>
            </w:r>
          </w:p>
        </w:tc>
        <w:tc>
          <w:tcPr>
            <w:tcW w:w="547" w:type="pct"/>
            <w:hideMark/>
          </w:tcPr>
          <w:p w14:paraId="0F47AB96" w14:textId="53C2A60B"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4B8E506A" w14:textId="6D68E55C"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2DAFD1D1" w14:textId="6C33F3CE" w:rsidR="00152CF7" w:rsidRPr="001C3318" w:rsidRDefault="00152CF7" w:rsidP="00152CF7">
            <w:pPr>
              <w:spacing w:before="80" w:after="80" w:line="240" w:lineRule="atLeast"/>
              <w:jc w:val="center"/>
              <w:rPr>
                <w:szCs w:val="24"/>
              </w:rPr>
            </w:pPr>
            <w:r w:rsidRPr="001C3318">
              <w:rPr>
                <w:szCs w:val="24"/>
              </w:rPr>
              <w:t>$56,538</w:t>
            </w:r>
          </w:p>
        </w:tc>
      </w:tr>
      <w:tr w:rsidR="00152CF7" w:rsidRPr="00BC5BB4" w14:paraId="4273E7A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434E5C6"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1C5FA025" w14:textId="201D0991" w:rsidR="00152CF7" w:rsidRPr="001C3318" w:rsidRDefault="00152CF7" w:rsidP="00152CF7">
            <w:pPr>
              <w:spacing w:before="80" w:after="80" w:line="240" w:lineRule="atLeast"/>
              <w:jc w:val="center"/>
              <w:rPr>
                <w:szCs w:val="24"/>
              </w:rPr>
            </w:pPr>
            <w:r w:rsidRPr="001C3318">
              <w:rPr>
                <w:szCs w:val="24"/>
              </w:rPr>
              <w:t>$67,370</w:t>
            </w:r>
          </w:p>
        </w:tc>
        <w:tc>
          <w:tcPr>
            <w:tcW w:w="547" w:type="pct"/>
            <w:hideMark/>
          </w:tcPr>
          <w:p w14:paraId="1B8F5C4C" w14:textId="1504D087" w:rsidR="00152CF7" w:rsidRPr="001C3318" w:rsidRDefault="00152CF7" w:rsidP="00152CF7">
            <w:pPr>
              <w:spacing w:before="80" w:after="80" w:line="240" w:lineRule="atLeast"/>
              <w:jc w:val="center"/>
              <w:rPr>
                <w:szCs w:val="24"/>
              </w:rPr>
            </w:pPr>
            <w:r w:rsidRPr="001C3318">
              <w:rPr>
                <w:szCs w:val="24"/>
              </w:rPr>
              <w:t>$70,465</w:t>
            </w:r>
          </w:p>
        </w:tc>
        <w:tc>
          <w:tcPr>
            <w:tcW w:w="547" w:type="pct"/>
            <w:hideMark/>
          </w:tcPr>
          <w:p w14:paraId="65D49391" w14:textId="74C07E24" w:rsidR="00152CF7" w:rsidRPr="001C3318" w:rsidRDefault="00152CF7" w:rsidP="00152CF7">
            <w:pPr>
              <w:spacing w:before="80" w:after="80" w:line="240" w:lineRule="atLeast"/>
              <w:jc w:val="center"/>
              <w:rPr>
                <w:szCs w:val="24"/>
              </w:rPr>
            </w:pPr>
            <w:r w:rsidRPr="001C3318">
              <w:rPr>
                <w:szCs w:val="24"/>
              </w:rPr>
              <w:t>$72,172</w:t>
            </w:r>
          </w:p>
        </w:tc>
        <w:tc>
          <w:tcPr>
            <w:tcW w:w="547" w:type="pct"/>
          </w:tcPr>
          <w:p w14:paraId="272E1837" w14:textId="17B426A3"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2E63B718" w14:textId="753B02EB" w:rsidR="00152CF7" w:rsidRPr="001C3318" w:rsidRDefault="00152CF7" w:rsidP="00152CF7">
            <w:pPr>
              <w:spacing w:before="80" w:after="80" w:line="240" w:lineRule="atLeast"/>
              <w:jc w:val="center"/>
              <w:rPr>
                <w:szCs w:val="24"/>
              </w:rPr>
            </w:pPr>
            <w:r w:rsidRPr="001C3318">
              <w:rPr>
                <w:szCs w:val="24"/>
              </w:rPr>
              <w:t>$78,800</w:t>
            </w:r>
          </w:p>
        </w:tc>
      </w:tr>
      <w:tr w:rsidR="00152CF7" w:rsidRPr="00BC5BB4" w14:paraId="25AD1CF3" w14:textId="77777777" w:rsidTr="000C3406">
        <w:tc>
          <w:tcPr>
            <w:tcW w:w="2266" w:type="pct"/>
            <w:vAlign w:val="center"/>
          </w:tcPr>
          <w:p w14:paraId="738A42D6"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1A32F7CB" w14:textId="73EBEB0D" w:rsidR="00152CF7" w:rsidRPr="001C3318" w:rsidRDefault="00152CF7" w:rsidP="00152CF7">
            <w:pPr>
              <w:spacing w:before="80" w:after="80" w:line="240" w:lineRule="atLeast"/>
              <w:jc w:val="center"/>
              <w:rPr>
                <w:szCs w:val="24"/>
              </w:rPr>
            </w:pPr>
            <w:r w:rsidRPr="001C3318">
              <w:rPr>
                <w:szCs w:val="24"/>
              </w:rPr>
              <w:t>$38,990</w:t>
            </w:r>
          </w:p>
        </w:tc>
        <w:tc>
          <w:tcPr>
            <w:tcW w:w="547" w:type="pct"/>
          </w:tcPr>
          <w:p w14:paraId="3058D787" w14:textId="3CA55153" w:rsidR="00152CF7" w:rsidRPr="001C3318" w:rsidRDefault="00152CF7" w:rsidP="00152CF7">
            <w:pPr>
              <w:spacing w:before="80" w:after="80" w:line="240" w:lineRule="atLeast"/>
              <w:jc w:val="center"/>
              <w:rPr>
                <w:szCs w:val="24"/>
              </w:rPr>
            </w:pPr>
            <w:r w:rsidRPr="001C3318">
              <w:rPr>
                <w:szCs w:val="24"/>
              </w:rPr>
              <w:t>$41,238</w:t>
            </w:r>
          </w:p>
        </w:tc>
        <w:tc>
          <w:tcPr>
            <w:tcW w:w="547" w:type="pct"/>
          </w:tcPr>
          <w:p w14:paraId="5B511309" w14:textId="2D2DC3E1" w:rsidR="00152CF7" w:rsidRPr="001C3318" w:rsidRDefault="00152CF7" w:rsidP="00152CF7">
            <w:pPr>
              <w:spacing w:before="80" w:after="80" w:line="240" w:lineRule="atLeast"/>
              <w:jc w:val="center"/>
              <w:rPr>
                <w:szCs w:val="24"/>
              </w:rPr>
            </w:pPr>
            <w:r w:rsidRPr="001C3318">
              <w:rPr>
                <w:szCs w:val="24"/>
              </w:rPr>
              <w:t>$45,029</w:t>
            </w:r>
          </w:p>
        </w:tc>
        <w:tc>
          <w:tcPr>
            <w:tcW w:w="547" w:type="pct"/>
          </w:tcPr>
          <w:p w14:paraId="50541490" w14:textId="4FC069B3" w:rsidR="00152CF7" w:rsidRPr="001C3318" w:rsidRDefault="00152CF7" w:rsidP="00152CF7">
            <w:pPr>
              <w:spacing w:before="80" w:after="80" w:line="240" w:lineRule="atLeast"/>
              <w:jc w:val="center"/>
              <w:rPr>
                <w:szCs w:val="24"/>
              </w:rPr>
            </w:pPr>
            <w:r w:rsidRPr="001C3318">
              <w:rPr>
                <w:szCs w:val="24"/>
              </w:rPr>
              <w:t>$47,531</w:t>
            </w:r>
          </w:p>
        </w:tc>
        <w:tc>
          <w:tcPr>
            <w:tcW w:w="546" w:type="pct"/>
          </w:tcPr>
          <w:p w14:paraId="44A5BF6A" w14:textId="23A3E580" w:rsidR="00152CF7" w:rsidRPr="001C3318" w:rsidRDefault="00152CF7" w:rsidP="00152CF7">
            <w:pPr>
              <w:spacing w:before="80" w:after="80" w:line="240" w:lineRule="atLeast"/>
              <w:jc w:val="center"/>
              <w:rPr>
                <w:szCs w:val="24"/>
              </w:rPr>
            </w:pPr>
            <w:r w:rsidRPr="001C3318">
              <w:rPr>
                <w:szCs w:val="24"/>
              </w:rPr>
              <w:t>$45,620</w:t>
            </w:r>
          </w:p>
        </w:tc>
      </w:tr>
      <w:tr w:rsidR="00152CF7" w:rsidRPr="00BC5BB4" w14:paraId="6FFB708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D3C6F24"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1280A241" w14:textId="61A8216F" w:rsidR="00152CF7" w:rsidRPr="001C3318" w:rsidRDefault="00152CF7" w:rsidP="00152CF7">
            <w:pPr>
              <w:spacing w:before="80" w:after="80" w:line="240" w:lineRule="atLeast"/>
              <w:jc w:val="center"/>
              <w:rPr>
                <w:szCs w:val="24"/>
              </w:rPr>
            </w:pPr>
            <w:r w:rsidRPr="001C3318">
              <w:rPr>
                <w:szCs w:val="24"/>
              </w:rPr>
              <w:t>$31,735</w:t>
            </w:r>
          </w:p>
        </w:tc>
        <w:tc>
          <w:tcPr>
            <w:tcW w:w="547" w:type="pct"/>
          </w:tcPr>
          <w:p w14:paraId="6BDD59EC" w14:textId="0A179989" w:rsidR="00152CF7" w:rsidRPr="001C3318" w:rsidRDefault="00152CF7" w:rsidP="00152CF7">
            <w:pPr>
              <w:spacing w:before="80" w:after="80" w:line="240" w:lineRule="atLeast"/>
              <w:jc w:val="center"/>
              <w:rPr>
                <w:szCs w:val="24"/>
              </w:rPr>
            </w:pPr>
            <w:r w:rsidRPr="001C3318">
              <w:rPr>
                <w:szCs w:val="24"/>
              </w:rPr>
              <w:t>$34,287</w:t>
            </w:r>
          </w:p>
        </w:tc>
        <w:tc>
          <w:tcPr>
            <w:tcW w:w="547" w:type="pct"/>
          </w:tcPr>
          <w:p w14:paraId="25CFA96C" w14:textId="4669DA10" w:rsidR="00152CF7" w:rsidRPr="001C3318" w:rsidRDefault="00152CF7" w:rsidP="00152CF7">
            <w:pPr>
              <w:spacing w:before="80" w:after="80" w:line="240" w:lineRule="atLeast"/>
              <w:jc w:val="center"/>
              <w:rPr>
                <w:szCs w:val="24"/>
              </w:rPr>
            </w:pPr>
            <w:r w:rsidRPr="001C3318">
              <w:rPr>
                <w:szCs w:val="24"/>
              </w:rPr>
              <w:t>$37,200</w:t>
            </w:r>
          </w:p>
        </w:tc>
        <w:tc>
          <w:tcPr>
            <w:tcW w:w="547" w:type="pct"/>
          </w:tcPr>
          <w:p w14:paraId="2AA36349" w14:textId="65DF619D" w:rsidR="00152CF7" w:rsidRPr="001C3318" w:rsidRDefault="00152CF7" w:rsidP="00152CF7">
            <w:pPr>
              <w:spacing w:before="80" w:after="80" w:line="240" w:lineRule="atLeast"/>
              <w:jc w:val="center"/>
              <w:rPr>
                <w:szCs w:val="24"/>
              </w:rPr>
            </w:pPr>
            <w:r w:rsidRPr="001C3318">
              <w:rPr>
                <w:szCs w:val="24"/>
              </w:rPr>
              <w:t>$39,744</w:t>
            </w:r>
          </w:p>
        </w:tc>
        <w:tc>
          <w:tcPr>
            <w:tcW w:w="546" w:type="pct"/>
          </w:tcPr>
          <w:p w14:paraId="5924B332" w14:textId="45B0C104" w:rsidR="00152CF7" w:rsidRPr="001C3318" w:rsidRDefault="00152CF7" w:rsidP="00152CF7">
            <w:pPr>
              <w:spacing w:before="80" w:after="80" w:line="240" w:lineRule="atLeast"/>
              <w:jc w:val="center"/>
              <w:rPr>
                <w:szCs w:val="24"/>
              </w:rPr>
            </w:pPr>
            <w:r w:rsidRPr="001C3318">
              <w:rPr>
                <w:szCs w:val="24"/>
              </w:rPr>
              <w:t>$38,100</w:t>
            </w:r>
          </w:p>
        </w:tc>
      </w:tr>
      <w:tr w:rsidR="00152CF7" w:rsidRPr="00BC5BB4" w14:paraId="61B4577E" w14:textId="77777777" w:rsidTr="000C3406">
        <w:tc>
          <w:tcPr>
            <w:tcW w:w="2266" w:type="pct"/>
            <w:vAlign w:val="center"/>
          </w:tcPr>
          <w:p w14:paraId="1C191CC6"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0A71AC14" w14:textId="28E98F65" w:rsidR="00152CF7" w:rsidRPr="001C3318" w:rsidRDefault="00152CF7" w:rsidP="00152CF7">
            <w:pPr>
              <w:spacing w:before="80" w:after="80" w:line="240" w:lineRule="atLeast"/>
              <w:jc w:val="center"/>
              <w:rPr>
                <w:szCs w:val="24"/>
              </w:rPr>
            </w:pPr>
            <w:r w:rsidRPr="001C3318">
              <w:rPr>
                <w:szCs w:val="24"/>
              </w:rPr>
              <w:t>$75,798</w:t>
            </w:r>
          </w:p>
        </w:tc>
        <w:tc>
          <w:tcPr>
            <w:tcW w:w="547" w:type="pct"/>
          </w:tcPr>
          <w:p w14:paraId="45E32E11" w14:textId="232EE079" w:rsidR="00152CF7" w:rsidRPr="001C3318" w:rsidRDefault="00152CF7" w:rsidP="00152CF7">
            <w:pPr>
              <w:spacing w:before="80" w:after="80" w:line="240" w:lineRule="atLeast"/>
              <w:jc w:val="center"/>
              <w:rPr>
                <w:szCs w:val="24"/>
              </w:rPr>
            </w:pPr>
            <w:r w:rsidRPr="001C3318">
              <w:rPr>
                <w:szCs w:val="24"/>
              </w:rPr>
              <w:t>$77,685</w:t>
            </w:r>
          </w:p>
        </w:tc>
        <w:tc>
          <w:tcPr>
            <w:tcW w:w="547" w:type="pct"/>
          </w:tcPr>
          <w:p w14:paraId="376B21DC" w14:textId="58664012" w:rsidR="00152CF7" w:rsidRPr="001C3318" w:rsidRDefault="00152CF7" w:rsidP="00152CF7">
            <w:pPr>
              <w:spacing w:before="80" w:after="80" w:line="240" w:lineRule="atLeast"/>
              <w:jc w:val="center"/>
              <w:rPr>
                <w:szCs w:val="24"/>
              </w:rPr>
            </w:pPr>
            <w:r w:rsidRPr="001C3318">
              <w:rPr>
                <w:szCs w:val="24"/>
              </w:rPr>
              <w:t>$86,187</w:t>
            </w:r>
          </w:p>
        </w:tc>
        <w:tc>
          <w:tcPr>
            <w:tcW w:w="547" w:type="pct"/>
          </w:tcPr>
          <w:p w14:paraId="23FECD0A" w14:textId="65B4E2A1" w:rsidR="00152CF7" w:rsidRPr="001C3318" w:rsidRDefault="00152CF7" w:rsidP="00152CF7">
            <w:pPr>
              <w:spacing w:before="80" w:after="80" w:line="240" w:lineRule="atLeast"/>
              <w:jc w:val="center"/>
              <w:rPr>
                <w:szCs w:val="24"/>
              </w:rPr>
            </w:pPr>
            <w:r w:rsidRPr="001C3318">
              <w:rPr>
                <w:szCs w:val="24"/>
              </w:rPr>
              <w:t>$92,147</w:t>
            </w:r>
          </w:p>
        </w:tc>
        <w:tc>
          <w:tcPr>
            <w:tcW w:w="546" w:type="pct"/>
          </w:tcPr>
          <w:p w14:paraId="010CC37E" w14:textId="67673080" w:rsidR="00152CF7" w:rsidRPr="001C3318" w:rsidRDefault="00152CF7" w:rsidP="00152CF7">
            <w:pPr>
              <w:spacing w:before="80" w:after="80" w:line="240" w:lineRule="atLeast"/>
              <w:jc w:val="center"/>
              <w:rPr>
                <w:szCs w:val="24"/>
              </w:rPr>
            </w:pPr>
            <w:r w:rsidRPr="001C3318">
              <w:rPr>
                <w:szCs w:val="24"/>
              </w:rPr>
              <w:t>$91,202</w:t>
            </w:r>
          </w:p>
        </w:tc>
      </w:tr>
      <w:tr w:rsidR="00152CF7" w:rsidRPr="00BC5BB4" w14:paraId="784CAFA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8D68BF"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71F842DF" w14:textId="7CBC7B8F" w:rsidR="00152CF7" w:rsidRPr="001C3318" w:rsidRDefault="00152CF7" w:rsidP="00152CF7">
            <w:pPr>
              <w:spacing w:before="80" w:after="80" w:line="240" w:lineRule="atLeast"/>
              <w:jc w:val="center"/>
              <w:rPr>
                <w:szCs w:val="24"/>
              </w:rPr>
            </w:pPr>
            <w:r w:rsidRPr="001C3318">
              <w:rPr>
                <w:szCs w:val="24"/>
              </w:rPr>
              <w:t>$53,477</w:t>
            </w:r>
          </w:p>
        </w:tc>
        <w:tc>
          <w:tcPr>
            <w:tcW w:w="547" w:type="pct"/>
          </w:tcPr>
          <w:p w14:paraId="5C2A5CE5" w14:textId="65DD0DB7" w:rsidR="00152CF7" w:rsidRPr="001C3318" w:rsidRDefault="00152CF7" w:rsidP="00152CF7">
            <w:pPr>
              <w:spacing w:before="80" w:after="80" w:line="240" w:lineRule="atLeast"/>
              <w:jc w:val="center"/>
              <w:rPr>
                <w:szCs w:val="24"/>
              </w:rPr>
            </w:pPr>
            <w:r w:rsidRPr="001C3318">
              <w:rPr>
                <w:szCs w:val="24"/>
              </w:rPr>
              <w:t>$54,862</w:t>
            </w:r>
          </w:p>
        </w:tc>
        <w:tc>
          <w:tcPr>
            <w:tcW w:w="547" w:type="pct"/>
          </w:tcPr>
          <w:p w14:paraId="603AAF01" w14:textId="6C640D8E" w:rsidR="00152CF7" w:rsidRPr="001C3318" w:rsidRDefault="00152CF7" w:rsidP="00152CF7">
            <w:pPr>
              <w:spacing w:before="80" w:after="80" w:line="240" w:lineRule="atLeast"/>
              <w:jc w:val="center"/>
              <w:rPr>
                <w:szCs w:val="24"/>
              </w:rPr>
            </w:pPr>
            <w:r w:rsidRPr="001C3318">
              <w:rPr>
                <w:szCs w:val="24"/>
              </w:rPr>
              <w:t>$59,410</w:t>
            </w:r>
          </w:p>
        </w:tc>
        <w:tc>
          <w:tcPr>
            <w:tcW w:w="547" w:type="pct"/>
          </w:tcPr>
          <w:p w14:paraId="4658B632" w14:textId="5568E5E3" w:rsidR="00152CF7" w:rsidRPr="001C3318" w:rsidRDefault="00152CF7" w:rsidP="00152CF7">
            <w:pPr>
              <w:spacing w:before="80" w:after="80" w:line="240" w:lineRule="atLeast"/>
              <w:jc w:val="center"/>
              <w:rPr>
                <w:szCs w:val="24"/>
              </w:rPr>
            </w:pPr>
            <w:r w:rsidRPr="001C3318">
              <w:rPr>
                <w:szCs w:val="24"/>
              </w:rPr>
              <w:t>$63,774</w:t>
            </w:r>
          </w:p>
        </w:tc>
        <w:tc>
          <w:tcPr>
            <w:tcW w:w="546" w:type="pct"/>
          </w:tcPr>
          <w:p w14:paraId="5452672B" w14:textId="3448257C" w:rsidR="00152CF7" w:rsidRPr="001C3318" w:rsidRDefault="00152CF7" w:rsidP="00152CF7">
            <w:pPr>
              <w:spacing w:before="80" w:after="80" w:line="240" w:lineRule="atLeast"/>
              <w:jc w:val="center"/>
              <w:rPr>
                <w:szCs w:val="24"/>
              </w:rPr>
            </w:pPr>
            <w:r w:rsidRPr="001C3318">
              <w:rPr>
                <w:szCs w:val="24"/>
              </w:rPr>
              <w:t>$64,626</w:t>
            </w:r>
          </w:p>
        </w:tc>
      </w:tr>
      <w:tr w:rsidR="00152CF7" w:rsidRPr="00BC5BB4" w14:paraId="1F5D59FE" w14:textId="77777777" w:rsidTr="000C3406">
        <w:tc>
          <w:tcPr>
            <w:tcW w:w="2266" w:type="pct"/>
            <w:vAlign w:val="center"/>
          </w:tcPr>
          <w:p w14:paraId="30FB0A4F"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29C7498C" w14:textId="4ED2CEBA" w:rsidR="00152CF7" w:rsidRPr="001C3318" w:rsidRDefault="00152CF7" w:rsidP="00152CF7">
            <w:pPr>
              <w:spacing w:before="80" w:after="80" w:line="240" w:lineRule="atLeast"/>
              <w:jc w:val="center"/>
              <w:rPr>
                <w:szCs w:val="24"/>
              </w:rPr>
            </w:pPr>
            <w:r w:rsidRPr="001C3318">
              <w:rPr>
                <w:szCs w:val="24"/>
              </w:rPr>
              <w:t>$44,323</w:t>
            </w:r>
          </w:p>
        </w:tc>
        <w:tc>
          <w:tcPr>
            <w:tcW w:w="547" w:type="pct"/>
          </w:tcPr>
          <w:p w14:paraId="5D5D5953" w14:textId="085196C2" w:rsidR="00152CF7" w:rsidRPr="001C3318" w:rsidRDefault="00152CF7" w:rsidP="00152CF7">
            <w:pPr>
              <w:spacing w:before="80" w:after="80" w:line="240" w:lineRule="atLeast"/>
              <w:jc w:val="center"/>
              <w:rPr>
                <w:szCs w:val="24"/>
              </w:rPr>
            </w:pPr>
            <w:r w:rsidRPr="001C3318">
              <w:rPr>
                <w:szCs w:val="24"/>
              </w:rPr>
              <w:t>$45,875</w:t>
            </w:r>
          </w:p>
        </w:tc>
        <w:tc>
          <w:tcPr>
            <w:tcW w:w="547" w:type="pct"/>
          </w:tcPr>
          <w:p w14:paraId="61389A58" w14:textId="3D113425" w:rsidR="00152CF7" w:rsidRPr="001C3318" w:rsidRDefault="00152CF7" w:rsidP="00152CF7">
            <w:pPr>
              <w:spacing w:before="80" w:after="80" w:line="240" w:lineRule="atLeast"/>
              <w:jc w:val="center"/>
              <w:rPr>
                <w:szCs w:val="24"/>
              </w:rPr>
            </w:pPr>
            <w:r w:rsidRPr="001C3318">
              <w:rPr>
                <w:szCs w:val="24"/>
              </w:rPr>
              <w:t>$49,961</w:t>
            </w:r>
          </w:p>
        </w:tc>
        <w:tc>
          <w:tcPr>
            <w:tcW w:w="547" w:type="pct"/>
          </w:tcPr>
          <w:p w14:paraId="53860FF6" w14:textId="580A3499" w:rsidR="00152CF7" w:rsidRPr="001C3318" w:rsidRDefault="00152CF7" w:rsidP="00152CF7">
            <w:pPr>
              <w:spacing w:before="80" w:after="80" w:line="240" w:lineRule="atLeast"/>
              <w:jc w:val="center"/>
              <w:rPr>
                <w:szCs w:val="24"/>
              </w:rPr>
            </w:pPr>
            <w:r w:rsidRPr="001C3318">
              <w:rPr>
                <w:szCs w:val="24"/>
              </w:rPr>
              <w:t>$52,868</w:t>
            </w:r>
          </w:p>
        </w:tc>
        <w:tc>
          <w:tcPr>
            <w:tcW w:w="546" w:type="pct"/>
          </w:tcPr>
          <w:p w14:paraId="591F4315" w14:textId="1A90C486" w:rsidR="00152CF7" w:rsidRPr="001C3318" w:rsidRDefault="00152CF7" w:rsidP="00152CF7">
            <w:pPr>
              <w:spacing w:before="80" w:after="80" w:line="240" w:lineRule="atLeast"/>
              <w:jc w:val="center"/>
              <w:rPr>
                <w:szCs w:val="24"/>
              </w:rPr>
            </w:pPr>
            <w:r w:rsidRPr="001C3318">
              <w:rPr>
                <w:szCs w:val="24"/>
              </w:rPr>
              <w:t>$53,535</w:t>
            </w:r>
          </w:p>
        </w:tc>
      </w:tr>
      <w:tr w:rsidR="00152CF7" w:rsidRPr="00BC5BB4" w14:paraId="79745CE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522530"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796979F3" w14:textId="3ED01495" w:rsidR="00152CF7" w:rsidRPr="001C3318" w:rsidRDefault="00152CF7" w:rsidP="00152CF7">
            <w:pPr>
              <w:spacing w:before="80" w:after="80" w:line="240" w:lineRule="atLeast"/>
              <w:jc w:val="center"/>
              <w:rPr>
                <w:szCs w:val="24"/>
              </w:rPr>
            </w:pPr>
            <w:r w:rsidRPr="001C3318">
              <w:rPr>
                <w:szCs w:val="24"/>
              </w:rPr>
              <w:t>$37,055</w:t>
            </w:r>
          </w:p>
        </w:tc>
        <w:tc>
          <w:tcPr>
            <w:tcW w:w="547" w:type="pct"/>
          </w:tcPr>
          <w:p w14:paraId="5E786579" w14:textId="4FB2720B" w:rsidR="00152CF7" w:rsidRPr="001C3318" w:rsidRDefault="00152CF7" w:rsidP="00152CF7">
            <w:pPr>
              <w:spacing w:before="80" w:after="80" w:line="240" w:lineRule="atLeast"/>
              <w:jc w:val="center"/>
              <w:rPr>
                <w:szCs w:val="24"/>
              </w:rPr>
            </w:pPr>
            <w:r w:rsidRPr="001C3318">
              <w:rPr>
                <w:szCs w:val="24"/>
              </w:rPr>
              <w:t>$38,489</w:t>
            </w:r>
          </w:p>
        </w:tc>
        <w:tc>
          <w:tcPr>
            <w:tcW w:w="547" w:type="pct"/>
          </w:tcPr>
          <w:p w14:paraId="4BD9B915" w14:textId="0BCDE8A4" w:rsidR="00152CF7" w:rsidRPr="001C3318" w:rsidRDefault="00152CF7" w:rsidP="00152CF7">
            <w:pPr>
              <w:spacing w:before="80" w:after="80" w:line="240" w:lineRule="atLeast"/>
              <w:jc w:val="center"/>
              <w:rPr>
                <w:szCs w:val="24"/>
              </w:rPr>
            </w:pPr>
            <w:r w:rsidRPr="001C3318">
              <w:rPr>
                <w:szCs w:val="24"/>
              </w:rPr>
              <w:t>$42,561</w:t>
            </w:r>
          </w:p>
        </w:tc>
        <w:tc>
          <w:tcPr>
            <w:tcW w:w="547" w:type="pct"/>
          </w:tcPr>
          <w:p w14:paraId="7A9E4A92" w14:textId="75628A7B" w:rsidR="00152CF7" w:rsidRPr="001C3318" w:rsidRDefault="00152CF7" w:rsidP="00152CF7">
            <w:pPr>
              <w:spacing w:before="80" w:after="80" w:line="240" w:lineRule="atLeast"/>
              <w:jc w:val="center"/>
              <w:rPr>
                <w:szCs w:val="24"/>
              </w:rPr>
            </w:pPr>
            <w:r w:rsidRPr="001C3318">
              <w:rPr>
                <w:szCs w:val="24"/>
              </w:rPr>
              <w:t>$43,692</w:t>
            </w:r>
          </w:p>
        </w:tc>
        <w:tc>
          <w:tcPr>
            <w:tcW w:w="546" w:type="pct"/>
          </w:tcPr>
          <w:p w14:paraId="259FAB1E" w14:textId="606785A5" w:rsidR="00152CF7" w:rsidRPr="001C3318" w:rsidRDefault="00152CF7" w:rsidP="00152CF7">
            <w:pPr>
              <w:spacing w:before="80" w:after="80" w:line="240" w:lineRule="atLeast"/>
              <w:jc w:val="center"/>
              <w:rPr>
                <w:szCs w:val="24"/>
              </w:rPr>
            </w:pPr>
            <w:r w:rsidRPr="001C3318">
              <w:rPr>
                <w:szCs w:val="24"/>
              </w:rPr>
              <w:t>$44,890</w:t>
            </w:r>
          </w:p>
        </w:tc>
      </w:tr>
    </w:tbl>
    <w:p w14:paraId="75DD8D00" w14:textId="3B9EB09A" w:rsidR="004B4A3F" w:rsidRDefault="004B4A3F"/>
    <w:p w14:paraId="51E9DEC2" w14:textId="77777777" w:rsidR="004B4A3F" w:rsidRDefault="004B4A3F">
      <w:r>
        <w:br w:type="page"/>
      </w:r>
    </w:p>
    <w:p w14:paraId="14139803" w14:textId="2657A118" w:rsidR="004B4A3F" w:rsidRPr="002A6BB4" w:rsidRDefault="004B4A3F" w:rsidP="004B4A3F">
      <w:pPr>
        <w:pStyle w:val="Caption"/>
      </w:pPr>
      <w:r>
        <w:lastRenderedPageBreak/>
        <w:t xml:space="preserve">Table </w:t>
      </w:r>
      <w:fldSimple w:instr=" SEQ Table \* ARABIC ">
        <w:r w:rsidR="005379FE">
          <w:rPr>
            <w:noProof/>
          </w:rPr>
          <w:t>12</w:t>
        </w:r>
      </w:fldSimple>
      <w:r>
        <w:t xml:space="preserve">: Appropriate Maximum Annual Base Price per Participant for Post-2023 New Builds, With Sprinklers, GST was paid and input tax credits were not claimed, dwellings with On-site </w:t>
      </w:r>
      <w:r w:rsidR="00F15F14">
        <w:t>Overnight Assistance</w:t>
      </w:r>
    </w:p>
    <w:tbl>
      <w:tblPr>
        <w:tblStyle w:val="GridTable4-Accent1"/>
        <w:tblW w:w="5000" w:type="pct"/>
        <w:tblLayout w:type="fixed"/>
        <w:tblLook w:val="0420" w:firstRow="1" w:lastRow="0" w:firstColumn="0" w:lastColumn="0" w:noHBand="0" w:noVBand="1"/>
        <w:tblCaption w:val="Table of prices for Post-2023 New Buildings, With Sprinklers, Input Tax Credits not claimed"/>
      </w:tblPr>
      <w:tblGrid>
        <w:gridCol w:w="6804"/>
        <w:gridCol w:w="1642"/>
        <w:gridCol w:w="1643"/>
        <w:gridCol w:w="1643"/>
        <w:gridCol w:w="1643"/>
        <w:gridCol w:w="1640"/>
      </w:tblGrid>
      <w:tr w:rsidR="00FF680A" w:rsidRPr="00BC5BB4" w14:paraId="408CA9B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tcPr>
          <w:p w14:paraId="230E11B4" w14:textId="657C3838" w:rsidR="00FF680A" w:rsidRPr="001C3318" w:rsidRDefault="00091A9E" w:rsidP="00FF680A">
            <w:pPr>
              <w:spacing w:before="80" w:after="80" w:line="240" w:lineRule="atLeast"/>
              <w:rPr>
                <w:rFonts w:eastAsia="Times New Roman" w:cstheme="minorHAnsi"/>
                <w:szCs w:val="24"/>
                <w:lang w:eastAsia="en-AU"/>
              </w:rPr>
            </w:pPr>
            <w:r w:rsidRPr="002A6BB4">
              <w:rPr>
                <w:rFonts w:eastAsia="Times New Roman" w:cs="Arial"/>
                <w:szCs w:val="24"/>
                <w:lang w:eastAsia="en-AU"/>
              </w:rPr>
              <w:t xml:space="preserve">Building Type </w:t>
            </w:r>
          </w:p>
        </w:tc>
        <w:tc>
          <w:tcPr>
            <w:tcW w:w="547" w:type="pct"/>
            <w:vAlign w:val="center"/>
          </w:tcPr>
          <w:p w14:paraId="6DC9FB48" w14:textId="33EEA1C3" w:rsidR="00FF680A" w:rsidRPr="001C3318" w:rsidRDefault="00FF680A" w:rsidP="00FF680A">
            <w:pPr>
              <w:spacing w:before="80" w:after="80" w:line="240" w:lineRule="atLeast"/>
              <w:jc w:val="center"/>
              <w:rPr>
                <w:szCs w:val="24"/>
              </w:rPr>
            </w:pPr>
            <w:r w:rsidRPr="001C3318">
              <w:rPr>
                <w:rFonts w:eastAsia="Times New Roman" w:cstheme="minorHAnsi"/>
                <w:color w:val="FFFFFF"/>
                <w:szCs w:val="24"/>
                <w:lang w:eastAsia="en-AU"/>
              </w:rPr>
              <w:t>Improved Liveability</w:t>
            </w:r>
          </w:p>
        </w:tc>
        <w:tc>
          <w:tcPr>
            <w:tcW w:w="547" w:type="pct"/>
            <w:vAlign w:val="center"/>
          </w:tcPr>
          <w:p w14:paraId="78B9F1A3" w14:textId="64C07F1E" w:rsidR="00FF680A" w:rsidRPr="001C3318" w:rsidRDefault="00FF680A" w:rsidP="00FF680A">
            <w:pPr>
              <w:spacing w:before="80" w:after="80" w:line="240" w:lineRule="atLeast"/>
              <w:jc w:val="center"/>
              <w:rPr>
                <w:szCs w:val="24"/>
              </w:rPr>
            </w:pPr>
            <w:r w:rsidRPr="001C3318">
              <w:rPr>
                <w:rFonts w:eastAsia="Times New Roman" w:cstheme="minorHAnsi"/>
                <w:color w:val="FFFFFF"/>
                <w:szCs w:val="24"/>
                <w:lang w:eastAsia="en-AU"/>
              </w:rPr>
              <w:t>Fully Accessible</w:t>
            </w:r>
          </w:p>
        </w:tc>
        <w:tc>
          <w:tcPr>
            <w:tcW w:w="547" w:type="pct"/>
            <w:vAlign w:val="center"/>
          </w:tcPr>
          <w:p w14:paraId="1077FD6B" w14:textId="47D99477" w:rsidR="00FF680A" w:rsidRPr="001C3318" w:rsidRDefault="00FF680A" w:rsidP="00FF680A">
            <w:pPr>
              <w:spacing w:before="80" w:after="80" w:line="240" w:lineRule="atLeast"/>
              <w:jc w:val="center"/>
              <w:rPr>
                <w:szCs w:val="24"/>
              </w:rPr>
            </w:pPr>
            <w:r w:rsidRPr="001C3318">
              <w:rPr>
                <w:rFonts w:eastAsia="Times New Roman" w:cstheme="minorHAnsi"/>
                <w:color w:val="FFFFFF"/>
                <w:szCs w:val="24"/>
                <w:lang w:eastAsia="en-AU"/>
              </w:rPr>
              <w:t>Robust</w:t>
            </w:r>
          </w:p>
        </w:tc>
        <w:tc>
          <w:tcPr>
            <w:tcW w:w="547" w:type="pct"/>
            <w:vAlign w:val="center"/>
          </w:tcPr>
          <w:p w14:paraId="6641A771" w14:textId="012168A9" w:rsidR="00FF680A" w:rsidRPr="001C3318" w:rsidRDefault="00FF680A" w:rsidP="00FF680A">
            <w:pPr>
              <w:spacing w:before="80" w:after="80" w:line="240" w:lineRule="atLeast"/>
              <w:jc w:val="center"/>
              <w:rPr>
                <w:szCs w:val="24"/>
              </w:rPr>
            </w:pPr>
            <w:r w:rsidRPr="001C3318">
              <w:rPr>
                <w:rFonts w:eastAsia="Times New Roman" w:cstheme="minorHAnsi"/>
                <w:color w:val="FFFFFF"/>
                <w:szCs w:val="24"/>
                <w:lang w:eastAsia="en-AU"/>
              </w:rPr>
              <w:t>Robust with Breakout Room</w:t>
            </w:r>
          </w:p>
        </w:tc>
        <w:tc>
          <w:tcPr>
            <w:tcW w:w="546" w:type="pct"/>
            <w:vAlign w:val="center"/>
          </w:tcPr>
          <w:p w14:paraId="7FC19561" w14:textId="79B8BD2F" w:rsidR="00FF680A" w:rsidRPr="001C3318" w:rsidRDefault="00FF680A" w:rsidP="00FF680A">
            <w:pPr>
              <w:spacing w:before="80" w:after="80" w:line="240" w:lineRule="atLeast"/>
              <w:jc w:val="center"/>
              <w:rPr>
                <w:szCs w:val="24"/>
              </w:rPr>
            </w:pPr>
            <w:r w:rsidRPr="001C3318">
              <w:rPr>
                <w:rFonts w:eastAsia="Times New Roman" w:cstheme="minorHAnsi"/>
                <w:color w:val="FFFFFF"/>
                <w:szCs w:val="24"/>
                <w:lang w:eastAsia="en-AU"/>
              </w:rPr>
              <w:t>High Physical Support</w:t>
            </w:r>
          </w:p>
        </w:tc>
      </w:tr>
      <w:tr w:rsidR="00FF680A" w:rsidRPr="00BC5BB4" w14:paraId="43D1BC6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3D5654" w14:textId="5AFFBFDE"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0B25A30B" w14:textId="20709665" w:rsidR="00FF680A" w:rsidRPr="001C3318" w:rsidRDefault="00FF680A" w:rsidP="00FF680A">
            <w:pPr>
              <w:spacing w:before="80" w:after="80" w:line="240" w:lineRule="atLeast"/>
              <w:jc w:val="center"/>
              <w:rPr>
                <w:szCs w:val="24"/>
              </w:rPr>
            </w:pPr>
            <w:r w:rsidRPr="001C3318">
              <w:rPr>
                <w:szCs w:val="24"/>
              </w:rPr>
              <w:t>$104,039</w:t>
            </w:r>
          </w:p>
        </w:tc>
        <w:tc>
          <w:tcPr>
            <w:tcW w:w="547" w:type="pct"/>
          </w:tcPr>
          <w:p w14:paraId="3DEC9E42" w14:textId="1A466601" w:rsidR="00FF680A" w:rsidRPr="001C3318" w:rsidRDefault="00FF680A" w:rsidP="00FF680A">
            <w:pPr>
              <w:spacing w:before="80" w:after="80" w:line="240" w:lineRule="atLeast"/>
              <w:jc w:val="center"/>
              <w:rPr>
                <w:szCs w:val="24"/>
              </w:rPr>
            </w:pPr>
            <w:r w:rsidRPr="001C3318">
              <w:rPr>
                <w:szCs w:val="24"/>
              </w:rPr>
              <w:t>$106,849</w:t>
            </w:r>
          </w:p>
        </w:tc>
        <w:tc>
          <w:tcPr>
            <w:tcW w:w="547" w:type="pct"/>
          </w:tcPr>
          <w:p w14:paraId="39802BD5" w14:textId="19C3E884" w:rsidR="00FF680A" w:rsidRPr="001C3318" w:rsidRDefault="00FF680A" w:rsidP="00FF680A">
            <w:pPr>
              <w:spacing w:before="80" w:after="80" w:line="240" w:lineRule="atLeast"/>
              <w:jc w:val="center"/>
              <w:rPr>
                <w:szCs w:val="24"/>
              </w:rPr>
            </w:pPr>
            <w:r w:rsidRPr="001C3318">
              <w:rPr>
                <w:szCs w:val="24"/>
              </w:rPr>
              <w:t>N/A</w:t>
            </w:r>
          </w:p>
        </w:tc>
        <w:tc>
          <w:tcPr>
            <w:tcW w:w="547" w:type="pct"/>
          </w:tcPr>
          <w:p w14:paraId="051E6CC4" w14:textId="0BBBD39E" w:rsidR="00FF680A" w:rsidRPr="001C3318" w:rsidRDefault="00FF680A" w:rsidP="00FF680A">
            <w:pPr>
              <w:spacing w:before="80" w:after="80" w:line="240" w:lineRule="atLeast"/>
              <w:jc w:val="center"/>
              <w:rPr>
                <w:szCs w:val="24"/>
              </w:rPr>
            </w:pPr>
            <w:r w:rsidRPr="001C3318">
              <w:rPr>
                <w:szCs w:val="24"/>
              </w:rPr>
              <w:t>N/A</w:t>
            </w:r>
          </w:p>
        </w:tc>
        <w:tc>
          <w:tcPr>
            <w:tcW w:w="546" w:type="pct"/>
          </w:tcPr>
          <w:p w14:paraId="7B3F3B45" w14:textId="3FB208B3" w:rsidR="00FF680A" w:rsidRPr="001C3318" w:rsidRDefault="00FF680A" w:rsidP="00FF680A">
            <w:pPr>
              <w:spacing w:before="80" w:after="80" w:line="240" w:lineRule="atLeast"/>
              <w:jc w:val="center"/>
              <w:rPr>
                <w:szCs w:val="24"/>
              </w:rPr>
            </w:pPr>
            <w:r w:rsidRPr="001C3318">
              <w:rPr>
                <w:szCs w:val="24"/>
              </w:rPr>
              <w:t>$114,891</w:t>
            </w:r>
          </w:p>
        </w:tc>
      </w:tr>
      <w:tr w:rsidR="00FF680A" w:rsidRPr="00BC5BB4" w14:paraId="6F5756CD" w14:textId="77777777" w:rsidTr="000C3406">
        <w:tc>
          <w:tcPr>
            <w:tcW w:w="2266" w:type="pct"/>
            <w:vAlign w:val="center"/>
            <w:hideMark/>
          </w:tcPr>
          <w:p w14:paraId="6F56C417" w14:textId="77777777" w:rsidR="00FF680A" w:rsidRPr="001C3318" w:rsidRDefault="00FF680A" w:rsidP="00FF680A">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6EAD898F" w14:textId="0FD54A3B" w:rsidR="00FF680A" w:rsidRPr="001C3318" w:rsidRDefault="00FF680A" w:rsidP="00FF680A">
            <w:pPr>
              <w:spacing w:before="80" w:after="80" w:line="240" w:lineRule="atLeast"/>
              <w:jc w:val="center"/>
              <w:rPr>
                <w:szCs w:val="24"/>
              </w:rPr>
            </w:pPr>
            <w:r w:rsidRPr="001C3318">
              <w:rPr>
                <w:szCs w:val="24"/>
              </w:rPr>
              <w:t>$108,964</w:t>
            </w:r>
          </w:p>
        </w:tc>
        <w:tc>
          <w:tcPr>
            <w:tcW w:w="547" w:type="pct"/>
            <w:hideMark/>
          </w:tcPr>
          <w:p w14:paraId="12831FAC" w14:textId="048D6A97" w:rsidR="00FF680A" w:rsidRPr="001C3318" w:rsidRDefault="00FF680A" w:rsidP="00FF680A">
            <w:pPr>
              <w:spacing w:before="80" w:after="80" w:line="240" w:lineRule="atLeast"/>
              <w:jc w:val="center"/>
              <w:rPr>
                <w:szCs w:val="24"/>
              </w:rPr>
            </w:pPr>
            <w:r w:rsidRPr="001C3318">
              <w:rPr>
                <w:szCs w:val="24"/>
              </w:rPr>
              <w:t>$111,072</w:t>
            </w:r>
          </w:p>
        </w:tc>
        <w:tc>
          <w:tcPr>
            <w:tcW w:w="547" w:type="pct"/>
            <w:hideMark/>
          </w:tcPr>
          <w:p w14:paraId="4B62D28A" w14:textId="403EDC53" w:rsidR="00FF680A" w:rsidRPr="001C3318" w:rsidRDefault="00FF680A" w:rsidP="00FF680A">
            <w:pPr>
              <w:spacing w:before="80" w:after="80" w:line="240" w:lineRule="atLeast"/>
              <w:jc w:val="center"/>
              <w:rPr>
                <w:szCs w:val="24"/>
              </w:rPr>
            </w:pPr>
            <w:r w:rsidRPr="001C3318">
              <w:rPr>
                <w:szCs w:val="24"/>
              </w:rPr>
              <w:t>N/A</w:t>
            </w:r>
          </w:p>
        </w:tc>
        <w:tc>
          <w:tcPr>
            <w:tcW w:w="547" w:type="pct"/>
          </w:tcPr>
          <w:p w14:paraId="2933D5CB" w14:textId="46974234" w:rsidR="00FF680A" w:rsidRPr="001C3318" w:rsidRDefault="00FF680A" w:rsidP="00FF680A">
            <w:pPr>
              <w:spacing w:before="80" w:after="80" w:line="240" w:lineRule="atLeast"/>
              <w:jc w:val="center"/>
              <w:rPr>
                <w:szCs w:val="24"/>
              </w:rPr>
            </w:pPr>
            <w:r w:rsidRPr="001C3318">
              <w:rPr>
                <w:szCs w:val="24"/>
              </w:rPr>
              <w:t>N/A</w:t>
            </w:r>
          </w:p>
        </w:tc>
        <w:tc>
          <w:tcPr>
            <w:tcW w:w="546" w:type="pct"/>
            <w:hideMark/>
          </w:tcPr>
          <w:p w14:paraId="449DA889" w14:textId="33D3ADDE" w:rsidR="00FF680A" w:rsidRPr="001C3318" w:rsidRDefault="00FF680A" w:rsidP="00FF680A">
            <w:pPr>
              <w:spacing w:before="80" w:after="80" w:line="240" w:lineRule="atLeast"/>
              <w:jc w:val="center"/>
              <w:rPr>
                <w:szCs w:val="24"/>
              </w:rPr>
            </w:pPr>
            <w:r w:rsidRPr="001C3318">
              <w:rPr>
                <w:szCs w:val="24"/>
              </w:rPr>
              <w:t>$119,396</w:t>
            </w:r>
          </w:p>
        </w:tc>
      </w:tr>
      <w:tr w:rsidR="00FF680A" w:rsidRPr="00BC5BB4" w14:paraId="2E2BAED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4A9D7CF" w14:textId="59BC7525" w:rsidR="00FF680A" w:rsidRPr="001C3318" w:rsidRDefault="00FF680A" w:rsidP="00FF680A">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02C8D1E1" w14:textId="5AC1E37B" w:rsidR="00FF680A" w:rsidRPr="001C3318" w:rsidRDefault="00FF680A" w:rsidP="00FF680A">
            <w:pPr>
              <w:spacing w:before="80" w:after="80" w:line="240" w:lineRule="atLeast"/>
              <w:jc w:val="center"/>
              <w:rPr>
                <w:szCs w:val="24"/>
              </w:rPr>
            </w:pPr>
            <w:r w:rsidRPr="001C3318">
              <w:rPr>
                <w:szCs w:val="24"/>
              </w:rPr>
              <w:t>$48,405</w:t>
            </w:r>
          </w:p>
        </w:tc>
        <w:tc>
          <w:tcPr>
            <w:tcW w:w="547" w:type="pct"/>
            <w:hideMark/>
          </w:tcPr>
          <w:p w14:paraId="6D28689F" w14:textId="5B40CA9C" w:rsidR="00FF680A" w:rsidRPr="001C3318" w:rsidRDefault="00FF680A" w:rsidP="00FF680A">
            <w:pPr>
              <w:spacing w:before="80" w:after="80" w:line="240" w:lineRule="atLeast"/>
              <w:jc w:val="center"/>
              <w:rPr>
                <w:szCs w:val="24"/>
              </w:rPr>
            </w:pPr>
            <w:r w:rsidRPr="001C3318">
              <w:rPr>
                <w:szCs w:val="24"/>
              </w:rPr>
              <w:t>$49,412</w:t>
            </w:r>
          </w:p>
        </w:tc>
        <w:tc>
          <w:tcPr>
            <w:tcW w:w="547" w:type="pct"/>
            <w:hideMark/>
          </w:tcPr>
          <w:p w14:paraId="42428B55" w14:textId="5FA9B636" w:rsidR="00FF680A" w:rsidRPr="001C3318" w:rsidRDefault="00FF680A" w:rsidP="00FF680A">
            <w:pPr>
              <w:spacing w:before="80" w:after="80" w:line="240" w:lineRule="atLeast"/>
              <w:jc w:val="center"/>
              <w:rPr>
                <w:szCs w:val="24"/>
              </w:rPr>
            </w:pPr>
            <w:r w:rsidRPr="001C3318">
              <w:rPr>
                <w:szCs w:val="24"/>
              </w:rPr>
              <w:t>N/A</w:t>
            </w:r>
          </w:p>
        </w:tc>
        <w:tc>
          <w:tcPr>
            <w:tcW w:w="547" w:type="pct"/>
          </w:tcPr>
          <w:p w14:paraId="0DE8181E" w14:textId="0CC012E8" w:rsidR="00FF680A" w:rsidRPr="001C3318" w:rsidRDefault="00FF680A" w:rsidP="00FF680A">
            <w:pPr>
              <w:spacing w:before="80" w:after="80" w:line="240" w:lineRule="atLeast"/>
              <w:jc w:val="center"/>
              <w:rPr>
                <w:szCs w:val="24"/>
              </w:rPr>
            </w:pPr>
            <w:r w:rsidRPr="001C3318">
              <w:rPr>
                <w:szCs w:val="24"/>
              </w:rPr>
              <w:t>N/A</w:t>
            </w:r>
          </w:p>
        </w:tc>
        <w:tc>
          <w:tcPr>
            <w:tcW w:w="546" w:type="pct"/>
            <w:hideMark/>
          </w:tcPr>
          <w:p w14:paraId="1BF20161" w14:textId="3FA2073A" w:rsidR="00FF680A" w:rsidRPr="001C3318" w:rsidRDefault="00FF680A" w:rsidP="00FF680A">
            <w:pPr>
              <w:spacing w:before="80" w:after="80" w:line="240" w:lineRule="atLeast"/>
              <w:jc w:val="center"/>
              <w:rPr>
                <w:szCs w:val="24"/>
              </w:rPr>
            </w:pPr>
            <w:r w:rsidRPr="001C3318">
              <w:rPr>
                <w:szCs w:val="24"/>
              </w:rPr>
              <w:t>$53,621</w:t>
            </w:r>
          </w:p>
        </w:tc>
      </w:tr>
      <w:tr w:rsidR="00FF680A" w:rsidRPr="00BC5BB4" w14:paraId="3028BB2B" w14:textId="77777777" w:rsidTr="000C3406">
        <w:tc>
          <w:tcPr>
            <w:tcW w:w="2266" w:type="pct"/>
            <w:vAlign w:val="center"/>
            <w:hideMark/>
          </w:tcPr>
          <w:p w14:paraId="5CDF6EAE" w14:textId="14088065" w:rsidR="00FF680A" w:rsidRPr="001C3318" w:rsidRDefault="00FF680A" w:rsidP="00FF680A">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02A5FDBA" w14:textId="45FC17B5" w:rsidR="00FF680A" w:rsidRPr="001C3318" w:rsidRDefault="00FF680A" w:rsidP="00FF680A">
            <w:pPr>
              <w:spacing w:before="80" w:after="80" w:line="240" w:lineRule="atLeast"/>
              <w:jc w:val="center"/>
              <w:rPr>
                <w:szCs w:val="24"/>
              </w:rPr>
            </w:pPr>
            <w:r w:rsidRPr="001C3318">
              <w:rPr>
                <w:szCs w:val="24"/>
              </w:rPr>
              <w:t>$57,919</w:t>
            </w:r>
          </w:p>
        </w:tc>
        <w:tc>
          <w:tcPr>
            <w:tcW w:w="547" w:type="pct"/>
            <w:hideMark/>
          </w:tcPr>
          <w:p w14:paraId="35038D5B" w14:textId="73265A36" w:rsidR="00FF680A" w:rsidRPr="001C3318" w:rsidRDefault="00FF680A" w:rsidP="00FF680A">
            <w:pPr>
              <w:spacing w:before="80" w:after="80" w:line="240" w:lineRule="atLeast"/>
              <w:jc w:val="center"/>
              <w:rPr>
                <w:szCs w:val="24"/>
              </w:rPr>
            </w:pPr>
            <w:r w:rsidRPr="001C3318">
              <w:rPr>
                <w:szCs w:val="24"/>
              </w:rPr>
              <w:t>$59,368</w:t>
            </w:r>
          </w:p>
        </w:tc>
        <w:tc>
          <w:tcPr>
            <w:tcW w:w="547" w:type="pct"/>
            <w:hideMark/>
          </w:tcPr>
          <w:p w14:paraId="6452AC28" w14:textId="215FB331" w:rsidR="00FF680A" w:rsidRPr="001C3318" w:rsidRDefault="00FF680A" w:rsidP="00FF680A">
            <w:pPr>
              <w:spacing w:before="80" w:after="80" w:line="240" w:lineRule="atLeast"/>
              <w:jc w:val="center"/>
              <w:rPr>
                <w:szCs w:val="24"/>
              </w:rPr>
            </w:pPr>
            <w:r w:rsidRPr="001C3318">
              <w:rPr>
                <w:szCs w:val="24"/>
              </w:rPr>
              <w:t>N/A</w:t>
            </w:r>
          </w:p>
        </w:tc>
        <w:tc>
          <w:tcPr>
            <w:tcW w:w="547" w:type="pct"/>
          </w:tcPr>
          <w:p w14:paraId="52A3720B" w14:textId="6F6A3617" w:rsidR="00FF680A" w:rsidRPr="001C3318" w:rsidRDefault="00FF680A" w:rsidP="00FF680A">
            <w:pPr>
              <w:spacing w:before="80" w:after="80" w:line="240" w:lineRule="atLeast"/>
              <w:jc w:val="center"/>
              <w:rPr>
                <w:szCs w:val="24"/>
              </w:rPr>
            </w:pPr>
            <w:r w:rsidRPr="001C3318">
              <w:rPr>
                <w:szCs w:val="24"/>
              </w:rPr>
              <w:t>N/A</w:t>
            </w:r>
          </w:p>
        </w:tc>
        <w:tc>
          <w:tcPr>
            <w:tcW w:w="546" w:type="pct"/>
            <w:hideMark/>
          </w:tcPr>
          <w:p w14:paraId="635ADEF8" w14:textId="58AA01A5" w:rsidR="00FF680A" w:rsidRPr="001C3318" w:rsidRDefault="00FF680A" w:rsidP="00FF680A">
            <w:pPr>
              <w:spacing w:before="80" w:after="80" w:line="240" w:lineRule="atLeast"/>
              <w:jc w:val="center"/>
              <w:rPr>
                <w:szCs w:val="24"/>
              </w:rPr>
            </w:pPr>
            <w:r w:rsidRPr="001C3318">
              <w:rPr>
                <w:szCs w:val="24"/>
              </w:rPr>
              <w:t>$63,969</w:t>
            </w:r>
          </w:p>
        </w:tc>
      </w:tr>
      <w:tr w:rsidR="00FF680A" w:rsidRPr="00BC5BB4" w14:paraId="084C3B5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5A129C1" w14:textId="77777777" w:rsidR="00FF680A" w:rsidRPr="001C3318" w:rsidRDefault="00FF680A" w:rsidP="00FF680A">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32CB8F61" w14:textId="0D0E095C" w:rsidR="00FF680A" w:rsidRPr="001C3318" w:rsidRDefault="00FF680A" w:rsidP="00FF680A">
            <w:pPr>
              <w:spacing w:before="80" w:after="80" w:line="240" w:lineRule="atLeast"/>
              <w:jc w:val="center"/>
              <w:rPr>
                <w:szCs w:val="24"/>
              </w:rPr>
            </w:pPr>
            <w:r w:rsidRPr="001C3318">
              <w:rPr>
                <w:szCs w:val="24"/>
              </w:rPr>
              <w:t>$70,456</w:t>
            </w:r>
          </w:p>
        </w:tc>
        <w:tc>
          <w:tcPr>
            <w:tcW w:w="547" w:type="pct"/>
            <w:hideMark/>
          </w:tcPr>
          <w:p w14:paraId="464853E8" w14:textId="6E89CFE8" w:rsidR="00FF680A" w:rsidRPr="001C3318" w:rsidRDefault="00FF680A" w:rsidP="00FF680A">
            <w:pPr>
              <w:spacing w:before="80" w:after="80" w:line="240" w:lineRule="atLeast"/>
              <w:jc w:val="center"/>
              <w:rPr>
                <w:szCs w:val="24"/>
              </w:rPr>
            </w:pPr>
            <w:r w:rsidRPr="001C3318">
              <w:rPr>
                <w:szCs w:val="24"/>
              </w:rPr>
              <w:t>$73,740</w:t>
            </w:r>
          </w:p>
        </w:tc>
        <w:tc>
          <w:tcPr>
            <w:tcW w:w="547" w:type="pct"/>
            <w:hideMark/>
          </w:tcPr>
          <w:p w14:paraId="5FC7B2B0" w14:textId="37F9EE0B" w:rsidR="00FF680A" w:rsidRPr="001C3318" w:rsidRDefault="00FF680A" w:rsidP="00FF680A">
            <w:pPr>
              <w:spacing w:before="80" w:after="80" w:line="240" w:lineRule="atLeast"/>
              <w:jc w:val="center"/>
              <w:rPr>
                <w:szCs w:val="24"/>
              </w:rPr>
            </w:pPr>
            <w:r w:rsidRPr="001C3318">
              <w:rPr>
                <w:szCs w:val="24"/>
              </w:rPr>
              <w:t>$77,678</w:t>
            </w:r>
          </w:p>
        </w:tc>
        <w:tc>
          <w:tcPr>
            <w:tcW w:w="547" w:type="pct"/>
          </w:tcPr>
          <w:p w14:paraId="0B1EE7C0" w14:textId="0A2DF218" w:rsidR="00FF680A" w:rsidRPr="001C3318" w:rsidRDefault="00FF680A" w:rsidP="00FF680A">
            <w:pPr>
              <w:spacing w:before="80" w:after="80" w:line="240" w:lineRule="atLeast"/>
              <w:jc w:val="center"/>
              <w:rPr>
                <w:szCs w:val="24"/>
              </w:rPr>
            </w:pPr>
            <w:r w:rsidRPr="001C3318">
              <w:rPr>
                <w:szCs w:val="24"/>
              </w:rPr>
              <w:t>N/A</w:t>
            </w:r>
          </w:p>
        </w:tc>
        <w:tc>
          <w:tcPr>
            <w:tcW w:w="546" w:type="pct"/>
            <w:hideMark/>
          </w:tcPr>
          <w:p w14:paraId="3BAD741C" w14:textId="1FAD2AE2" w:rsidR="00FF680A" w:rsidRPr="001C3318" w:rsidRDefault="00FF680A" w:rsidP="00FF680A">
            <w:pPr>
              <w:spacing w:before="80" w:after="80" w:line="240" w:lineRule="atLeast"/>
              <w:jc w:val="center"/>
              <w:rPr>
                <w:szCs w:val="24"/>
              </w:rPr>
            </w:pPr>
            <w:r w:rsidRPr="001C3318">
              <w:rPr>
                <w:szCs w:val="24"/>
              </w:rPr>
              <w:t>$82,597</w:t>
            </w:r>
          </w:p>
        </w:tc>
      </w:tr>
      <w:tr w:rsidR="00FF680A" w:rsidRPr="00BC5BB4" w14:paraId="4DC00A0A" w14:textId="77777777" w:rsidTr="000C3406">
        <w:tc>
          <w:tcPr>
            <w:tcW w:w="2266" w:type="pct"/>
            <w:vAlign w:val="center"/>
          </w:tcPr>
          <w:p w14:paraId="6F8CC13B"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05DDEBB9" w14:textId="5152E15D" w:rsidR="00FF680A" w:rsidRPr="001C3318" w:rsidRDefault="00FF680A" w:rsidP="00FF680A">
            <w:pPr>
              <w:spacing w:before="80" w:after="80" w:line="240" w:lineRule="atLeast"/>
              <w:jc w:val="center"/>
              <w:rPr>
                <w:szCs w:val="24"/>
              </w:rPr>
            </w:pPr>
            <w:r w:rsidRPr="001C3318">
              <w:rPr>
                <w:szCs w:val="24"/>
              </w:rPr>
              <w:t>$42,317</w:t>
            </w:r>
          </w:p>
        </w:tc>
        <w:tc>
          <w:tcPr>
            <w:tcW w:w="547" w:type="pct"/>
          </w:tcPr>
          <w:p w14:paraId="2DA8D247" w14:textId="739C8EA4" w:rsidR="00FF680A" w:rsidRPr="001C3318" w:rsidRDefault="00FF680A" w:rsidP="00FF680A">
            <w:pPr>
              <w:spacing w:before="80" w:after="80" w:line="240" w:lineRule="atLeast"/>
              <w:jc w:val="center"/>
              <w:rPr>
                <w:szCs w:val="24"/>
              </w:rPr>
            </w:pPr>
            <w:r w:rsidRPr="001C3318">
              <w:rPr>
                <w:szCs w:val="24"/>
              </w:rPr>
              <w:t>$44,858</w:t>
            </w:r>
          </w:p>
        </w:tc>
        <w:tc>
          <w:tcPr>
            <w:tcW w:w="547" w:type="pct"/>
          </w:tcPr>
          <w:p w14:paraId="4097BEDE" w14:textId="58190BF5" w:rsidR="00FF680A" w:rsidRPr="001C3318" w:rsidRDefault="00FF680A" w:rsidP="00FF680A">
            <w:pPr>
              <w:spacing w:before="80" w:after="80" w:line="240" w:lineRule="atLeast"/>
              <w:jc w:val="center"/>
              <w:rPr>
                <w:szCs w:val="24"/>
              </w:rPr>
            </w:pPr>
            <w:r w:rsidRPr="001C3318">
              <w:rPr>
                <w:szCs w:val="24"/>
              </w:rPr>
              <w:t>$48,182</w:t>
            </w:r>
          </w:p>
        </w:tc>
        <w:tc>
          <w:tcPr>
            <w:tcW w:w="547" w:type="pct"/>
          </w:tcPr>
          <w:p w14:paraId="188212A8" w14:textId="53ECA2E0" w:rsidR="00FF680A" w:rsidRPr="001C3318" w:rsidRDefault="00FF680A" w:rsidP="00FF680A">
            <w:pPr>
              <w:spacing w:before="80" w:after="80" w:line="240" w:lineRule="atLeast"/>
              <w:jc w:val="center"/>
              <w:rPr>
                <w:szCs w:val="24"/>
              </w:rPr>
            </w:pPr>
            <w:r w:rsidRPr="001C3318">
              <w:rPr>
                <w:szCs w:val="24"/>
              </w:rPr>
              <w:t>$50,684</w:t>
            </w:r>
          </w:p>
        </w:tc>
        <w:tc>
          <w:tcPr>
            <w:tcW w:w="546" w:type="pct"/>
          </w:tcPr>
          <w:p w14:paraId="51127FDC" w14:textId="3831424B" w:rsidR="00FF680A" w:rsidRPr="001C3318" w:rsidRDefault="00FF680A" w:rsidP="00FF680A">
            <w:pPr>
              <w:spacing w:before="80" w:after="80" w:line="240" w:lineRule="atLeast"/>
              <w:jc w:val="center"/>
              <w:rPr>
                <w:szCs w:val="24"/>
              </w:rPr>
            </w:pPr>
            <w:r w:rsidRPr="001C3318">
              <w:rPr>
                <w:szCs w:val="24"/>
              </w:rPr>
              <w:t>$49,812</w:t>
            </w:r>
          </w:p>
        </w:tc>
      </w:tr>
      <w:tr w:rsidR="00FF680A" w:rsidRPr="00BC5BB4" w14:paraId="5921044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4E09C8"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5BDA29ED" w14:textId="54C905B2" w:rsidR="00FF680A" w:rsidRPr="001C3318" w:rsidRDefault="00FF680A" w:rsidP="00FF680A">
            <w:pPr>
              <w:spacing w:before="80" w:after="80" w:line="240" w:lineRule="atLeast"/>
              <w:jc w:val="center"/>
              <w:rPr>
                <w:szCs w:val="24"/>
              </w:rPr>
            </w:pPr>
            <w:r w:rsidRPr="001C3318">
              <w:rPr>
                <w:szCs w:val="24"/>
              </w:rPr>
              <w:t>$34,611</w:t>
            </w:r>
          </w:p>
        </w:tc>
        <w:tc>
          <w:tcPr>
            <w:tcW w:w="547" w:type="pct"/>
          </w:tcPr>
          <w:p w14:paraId="5B8754FE" w14:textId="3EEC5E52" w:rsidR="00FF680A" w:rsidRPr="001C3318" w:rsidRDefault="00FF680A" w:rsidP="00FF680A">
            <w:pPr>
              <w:spacing w:before="80" w:after="80" w:line="240" w:lineRule="atLeast"/>
              <w:jc w:val="center"/>
              <w:rPr>
                <w:szCs w:val="24"/>
              </w:rPr>
            </w:pPr>
            <w:r w:rsidRPr="001C3318">
              <w:rPr>
                <w:szCs w:val="24"/>
              </w:rPr>
              <w:t>$37,496</w:t>
            </w:r>
          </w:p>
        </w:tc>
        <w:tc>
          <w:tcPr>
            <w:tcW w:w="547" w:type="pct"/>
          </w:tcPr>
          <w:p w14:paraId="71D483B0" w14:textId="0CEB55C5" w:rsidR="00FF680A" w:rsidRPr="001C3318" w:rsidRDefault="00FF680A" w:rsidP="00FF680A">
            <w:pPr>
              <w:spacing w:before="80" w:after="80" w:line="240" w:lineRule="atLeast"/>
              <w:jc w:val="center"/>
              <w:rPr>
                <w:szCs w:val="24"/>
              </w:rPr>
            </w:pPr>
            <w:r w:rsidRPr="001C3318">
              <w:rPr>
                <w:szCs w:val="24"/>
              </w:rPr>
              <w:t>$40,343</w:t>
            </w:r>
          </w:p>
        </w:tc>
        <w:tc>
          <w:tcPr>
            <w:tcW w:w="547" w:type="pct"/>
          </w:tcPr>
          <w:p w14:paraId="00CCFAF7" w14:textId="3B462236" w:rsidR="00FF680A" w:rsidRPr="001C3318" w:rsidRDefault="00FF680A" w:rsidP="00FF680A">
            <w:pPr>
              <w:spacing w:before="80" w:after="80" w:line="240" w:lineRule="atLeast"/>
              <w:jc w:val="center"/>
              <w:rPr>
                <w:szCs w:val="24"/>
              </w:rPr>
            </w:pPr>
            <w:r w:rsidRPr="001C3318">
              <w:rPr>
                <w:szCs w:val="24"/>
              </w:rPr>
              <w:t>$42,887</w:t>
            </w:r>
          </w:p>
        </w:tc>
        <w:tc>
          <w:tcPr>
            <w:tcW w:w="546" w:type="pct"/>
          </w:tcPr>
          <w:p w14:paraId="52C48B4E" w14:textId="0C9B3B93" w:rsidR="00FF680A" w:rsidRPr="001C3318" w:rsidRDefault="00FF680A" w:rsidP="00FF680A">
            <w:pPr>
              <w:spacing w:before="80" w:after="80" w:line="240" w:lineRule="atLeast"/>
              <w:jc w:val="center"/>
              <w:rPr>
                <w:szCs w:val="24"/>
              </w:rPr>
            </w:pPr>
            <w:r w:rsidRPr="001C3318">
              <w:rPr>
                <w:szCs w:val="24"/>
              </w:rPr>
              <w:t>$41,314</w:t>
            </w:r>
          </w:p>
        </w:tc>
      </w:tr>
      <w:tr w:rsidR="00FF680A" w:rsidRPr="00BC5BB4" w14:paraId="276C8078" w14:textId="77777777" w:rsidTr="000C3406">
        <w:tc>
          <w:tcPr>
            <w:tcW w:w="2266" w:type="pct"/>
            <w:vAlign w:val="center"/>
          </w:tcPr>
          <w:p w14:paraId="62AF08E3"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6FF4E386" w14:textId="3A493498" w:rsidR="00FF680A" w:rsidRPr="001C3318" w:rsidRDefault="00FF680A" w:rsidP="00FF680A">
            <w:pPr>
              <w:spacing w:before="80" w:after="80" w:line="240" w:lineRule="atLeast"/>
              <w:jc w:val="center"/>
              <w:rPr>
                <w:szCs w:val="24"/>
              </w:rPr>
            </w:pPr>
            <w:r w:rsidRPr="001C3318">
              <w:rPr>
                <w:szCs w:val="24"/>
              </w:rPr>
              <w:t>$83,151</w:t>
            </w:r>
          </w:p>
        </w:tc>
        <w:tc>
          <w:tcPr>
            <w:tcW w:w="547" w:type="pct"/>
          </w:tcPr>
          <w:p w14:paraId="20C97D93" w14:textId="25737BEB" w:rsidR="00FF680A" w:rsidRPr="001C3318" w:rsidRDefault="00FF680A" w:rsidP="00FF680A">
            <w:pPr>
              <w:spacing w:before="80" w:after="80" w:line="240" w:lineRule="atLeast"/>
              <w:jc w:val="center"/>
              <w:rPr>
                <w:szCs w:val="24"/>
              </w:rPr>
            </w:pPr>
            <w:r w:rsidRPr="001C3318">
              <w:rPr>
                <w:szCs w:val="24"/>
              </w:rPr>
              <w:t>$84,772</w:t>
            </w:r>
          </w:p>
        </w:tc>
        <w:tc>
          <w:tcPr>
            <w:tcW w:w="547" w:type="pct"/>
          </w:tcPr>
          <w:p w14:paraId="6CE32779" w14:textId="5A65B1E6" w:rsidR="00FF680A" w:rsidRPr="001C3318" w:rsidRDefault="00FF680A" w:rsidP="00FF680A">
            <w:pPr>
              <w:spacing w:before="80" w:after="80" w:line="240" w:lineRule="atLeast"/>
              <w:jc w:val="center"/>
              <w:rPr>
                <w:szCs w:val="24"/>
              </w:rPr>
            </w:pPr>
            <w:r w:rsidRPr="001C3318">
              <w:rPr>
                <w:szCs w:val="24"/>
              </w:rPr>
              <w:t>$93,573</w:t>
            </w:r>
          </w:p>
        </w:tc>
        <w:tc>
          <w:tcPr>
            <w:tcW w:w="547" w:type="pct"/>
          </w:tcPr>
          <w:p w14:paraId="616E3A33" w14:textId="0A66A1FE" w:rsidR="00FF680A" w:rsidRPr="001C3318" w:rsidRDefault="00FF680A" w:rsidP="00FF680A">
            <w:pPr>
              <w:spacing w:before="80" w:after="80" w:line="240" w:lineRule="atLeast"/>
              <w:jc w:val="center"/>
              <w:rPr>
                <w:szCs w:val="24"/>
              </w:rPr>
            </w:pPr>
            <w:r w:rsidRPr="001C3318">
              <w:rPr>
                <w:szCs w:val="24"/>
              </w:rPr>
              <w:t>$99,531</w:t>
            </w:r>
          </w:p>
        </w:tc>
        <w:tc>
          <w:tcPr>
            <w:tcW w:w="546" w:type="pct"/>
          </w:tcPr>
          <w:p w14:paraId="5CBBB06F" w14:textId="1E615428" w:rsidR="00FF680A" w:rsidRPr="001C3318" w:rsidRDefault="00FF680A" w:rsidP="00FF680A">
            <w:pPr>
              <w:spacing w:before="80" w:after="80" w:line="240" w:lineRule="atLeast"/>
              <w:jc w:val="center"/>
              <w:rPr>
                <w:szCs w:val="24"/>
              </w:rPr>
            </w:pPr>
            <w:r w:rsidRPr="001C3318">
              <w:rPr>
                <w:szCs w:val="24"/>
              </w:rPr>
              <w:t>$99,180</w:t>
            </w:r>
          </w:p>
        </w:tc>
      </w:tr>
      <w:tr w:rsidR="00FF680A" w:rsidRPr="00BC5BB4" w14:paraId="2C5DC4A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88955E3"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17B09439" w14:textId="16E655EE" w:rsidR="00FF680A" w:rsidRPr="001C3318" w:rsidRDefault="00FF680A" w:rsidP="00FF680A">
            <w:pPr>
              <w:spacing w:before="80" w:after="80" w:line="240" w:lineRule="atLeast"/>
              <w:jc w:val="center"/>
              <w:rPr>
                <w:szCs w:val="24"/>
              </w:rPr>
            </w:pPr>
            <w:r w:rsidRPr="001C3318">
              <w:rPr>
                <w:szCs w:val="24"/>
              </w:rPr>
              <w:t>$57,596</w:t>
            </w:r>
          </w:p>
        </w:tc>
        <w:tc>
          <w:tcPr>
            <w:tcW w:w="547" w:type="pct"/>
          </w:tcPr>
          <w:p w14:paraId="6C330F5E" w14:textId="1D7B454F" w:rsidR="00FF680A" w:rsidRPr="001C3318" w:rsidRDefault="00FF680A" w:rsidP="00FF680A">
            <w:pPr>
              <w:spacing w:before="80" w:after="80" w:line="240" w:lineRule="atLeast"/>
              <w:jc w:val="center"/>
              <w:rPr>
                <w:szCs w:val="24"/>
              </w:rPr>
            </w:pPr>
            <w:r w:rsidRPr="001C3318">
              <w:rPr>
                <w:szCs w:val="24"/>
              </w:rPr>
              <w:t>$58,940</w:t>
            </w:r>
          </w:p>
        </w:tc>
        <w:tc>
          <w:tcPr>
            <w:tcW w:w="547" w:type="pct"/>
          </w:tcPr>
          <w:p w14:paraId="7DE17FFB" w14:textId="1D1EA3DE" w:rsidR="00FF680A" w:rsidRPr="001C3318" w:rsidRDefault="00FF680A" w:rsidP="00FF680A">
            <w:pPr>
              <w:spacing w:before="80" w:after="80" w:line="240" w:lineRule="atLeast"/>
              <w:jc w:val="center"/>
              <w:rPr>
                <w:szCs w:val="24"/>
              </w:rPr>
            </w:pPr>
            <w:r w:rsidRPr="001C3318">
              <w:rPr>
                <w:szCs w:val="24"/>
              </w:rPr>
              <w:t>$64,800</w:t>
            </w:r>
          </w:p>
        </w:tc>
        <w:tc>
          <w:tcPr>
            <w:tcW w:w="547" w:type="pct"/>
          </w:tcPr>
          <w:p w14:paraId="4EF7C3AF" w14:textId="3B815005" w:rsidR="00FF680A" w:rsidRPr="001C3318" w:rsidRDefault="00FF680A" w:rsidP="00FF680A">
            <w:pPr>
              <w:spacing w:before="80" w:after="80" w:line="240" w:lineRule="atLeast"/>
              <w:jc w:val="center"/>
              <w:rPr>
                <w:szCs w:val="24"/>
              </w:rPr>
            </w:pPr>
            <w:r w:rsidRPr="001C3318">
              <w:rPr>
                <w:szCs w:val="24"/>
              </w:rPr>
              <w:t>$69,164</w:t>
            </w:r>
          </w:p>
        </w:tc>
        <w:tc>
          <w:tcPr>
            <w:tcW w:w="546" w:type="pct"/>
          </w:tcPr>
          <w:p w14:paraId="121AE206" w14:textId="6AE79785" w:rsidR="00FF680A" w:rsidRPr="001C3318" w:rsidRDefault="00FF680A" w:rsidP="00FF680A">
            <w:pPr>
              <w:spacing w:before="80" w:after="80" w:line="240" w:lineRule="atLeast"/>
              <w:jc w:val="center"/>
              <w:rPr>
                <w:szCs w:val="24"/>
              </w:rPr>
            </w:pPr>
            <w:r w:rsidRPr="001C3318">
              <w:rPr>
                <w:szCs w:val="24"/>
              </w:rPr>
              <w:t>$69,014</w:t>
            </w:r>
          </w:p>
        </w:tc>
      </w:tr>
      <w:tr w:rsidR="00FF680A" w:rsidRPr="00BC5BB4" w14:paraId="364927AD" w14:textId="77777777" w:rsidTr="000C3406">
        <w:tc>
          <w:tcPr>
            <w:tcW w:w="2266" w:type="pct"/>
            <w:vAlign w:val="center"/>
          </w:tcPr>
          <w:p w14:paraId="244E8859"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73D188F5" w14:textId="51ACC300" w:rsidR="00FF680A" w:rsidRPr="001C3318" w:rsidRDefault="00FF680A" w:rsidP="00FF680A">
            <w:pPr>
              <w:spacing w:before="80" w:after="80" w:line="240" w:lineRule="atLeast"/>
              <w:jc w:val="center"/>
              <w:rPr>
                <w:szCs w:val="24"/>
              </w:rPr>
            </w:pPr>
            <w:r w:rsidRPr="001C3318">
              <w:rPr>
                <w:szCs w:val="24"/>
              </w:rPr>
              <w:t>$47,203</w:t>
            </w:r>
          </w:p>
        </w:tc>
        <w:tc>
          <w:tcPr>
            <w:tcW w:w="547" w:type="pct"/>
          </w:tcPr>
          <w:p w14:paraId="48801BE9" w14:textId="6BC1B03D" w:rsidR="00FF680A" w:rsidRPr="001C3318" w:rsidRDefault="00FF680A" w:rsidP="00FF680A">
            <w:pPr>
              <w:spacing w:before="80" w:after="80" w:line="240" w:lineRule="atLeast"/>
              <w:jc w:val="center"/>
              <w:rPr>
                <w:szCs w:val="24"/>
              </w:rPr>
            </w:pPr>
            <w:r w:rsidRPr="001C3318">
              <w:rPr>
                <w:szCs w:val="24"/>
              </w:rPr>
              <w:t>$48,473</w:t>
            </w:r>
          </w:p>
        </w:tc>
        <w:tc>
          <w:tcPr>
            <w:tcW w:w="547" w:type="pct"/>
          </w:tcPr>
          <w:p w14:paraId="75BB8BB0" w14:textId="0092FAD1" w:rsidR="00FF680A" w:rsidRPr="001C3318" w:rsidRDefault="00FF680A" w:rsidP="00FF680A">
            <w:pPr>
              <w:spacing w:before="80" w:after="80" w:line="240" w:lineRule="atLeast"/>
              <w:jc w:val="center"/>
              <w:rPr>
                <w:szCs w:val="24"/>
              </w:rPr>
            </w:pPr>
            <w:r w:rsidRPr="001C3318">
              <w:rPr>
                <w:szCs w:val="24"/>
              </w:rPr>
              <w:t>$53,490</w:t>
            </w:r>
          </w:p>
        </w:tc>
        <w:tc>
          <w:tcPr>
            <w:tcW w:w="547" w:type="pct"/>
          </w:tcPr>
          <w:p w14:paraId="36EADB2B" w14:textId="21ACD1B6" w:rsidR="00FF680A" w:rsidRPr="001C3318" w:rsidRDefault="00FF680A" w:rsidP="00FF680A">
            <w:pPr>
              <w:spacing w:before="80" w:after="80" w:line="240" w:lineRule="atLeast"/>
              <w:jc w:val="center"/>
              <w:rPr>
                <w:szCs w:val="24"/>
              </w:rPr>
            </w:pPr>
            <w:r w:rsidRPr="001C3318">
              <w:rPr>
                <w:szCs w:val="24"/>
              </w:rPr>
              <w:t>$56,396</w:t>
            </w:r>
          </w:p>
        </w:tc>
        <w:tc>
          <w:tcPr>
            <w:tcW w:w="546" w:type="pct"/>
          </w:tcPr>
          <w:p w14:paraId="6AE6E0C0" w14:textId="7DF5E5EB" w:rsidR="00FF680A" w:rsidRPr="001C3318" w:rsidRDefault="00FF680A" w:rsidP="00FF680A">
            <w:pPr>
              <w:spacing w:before="80" w:after="80" w:line="240" w:lineRule="atLeast"/>
              <w:jc w:val="center"/>
              <w:rPr>
                <w:szCs w:val="24"/>
              </w:rPr>
            </w:pPr>
            <w:r w:rsidRPr="001C3318">
              <w:rPr>
                <w:szCs w:val="24"/>
              </w:rPr>
              <w:t>$56,757</w:t>
            </w:r>
          </w:p>
        </w:tc>
      </w:tr>
      <w:tr w:rsidR="00FF680A" w:rsidRPr="00BC5BB4" w14:paraId="14CB5A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F83F07D" w14:textId="77777777" w:rsidR="00FF680A" w:rsidRPr="001C3318" w:rsidRDefault="00FF680A" w:rsidP="00FF680A">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73ADC0AD" w14:textId="5D82538E" w:rsidR="00FF680A" w:rsidRPr="001C3318" w:rsidRDefault="00FF680A" w:rsidP="00FF680A">
            <w:pPr>
              <w:spacing w:before="80" w:after="80" w:line="240" w:lineRule="atLeast"/>
              <w:jc w:val="center"/>
              <w:rPr>
                <w:szCs w:val="24"/>
              </w:rPr>
            </w:pPr>
            <w:r w:rsidRPr="001C3318">
              <w:rPr>
                <w:szCs w:val="24"/>
              </w:rPr>
              <w:t>$38,970</w:t>
            </w:r>
          </w:p>
        </w:tc>
        <w:tc>
          <w:tcPr>
            <w:tcW w:w="547" w:type="pct"/>
          </w:tcPr>
          <w:p w14:paraId="6BC5A1CF" w14:textId="6BCC5576" w:rsidR="00FF680A" w:rsidRPr="001C3318" w:rsidRDefault="00FF680A" w:rsidP="00FF680A">
            <w:pPr>
              <w:spacing w:before="80" w:after="80" w:line="240" w:lineRule="atLeast"/>
              <w:jc w:val="center"/>
              <w:rPr>
                <w:szCs w:val="24"/>
              </w:rPr>
            </w:pPr>
            <w:r w:rsidRPr="001C3318">
              <w:rPr>
                <w:szCs w:val="24"/>
              </w:rPr>
              <w:t>$41,447</w:t>
            </w:r>
          </w:p>
        </w:tc>
        <w:tc>
          <w:tcPr>
            <w:tcW w:w="547" w:type="pct"/>
          </w:tcPr>
          <w:p w14:paraId="17DD70DF" w14:textId="18F778C5" w:rsidR="00FF680A" w:rsidRPr="001C3318" w:rsidRDefault="00FF680A" w:rsidP="00FF680A">
            <w:pPr>
              <w:spacing w:before="80" w:after="80" w:line="240" w:lineRule="atLeast"/>
              <w:jc w:val="center"/>
              <w:rPr>
                <w:szCs w:val="24"/>
              </w:rPr>
            </w:pPr>
            <w:r w:rsidRPr="001C3318">
              <w:rPr>
                <w:szCs w:val="24"/>
              </w:rPr>
              <w:t>$43,967</w:t>
            </w:r>
          </w:p>
        </w:tc>
        <w:tc>
          <w:tcPr>
            <w:tcW w:w="547" w:type="pct"/>
          </w:tcPr>
          <w:p w14:paraId="253FD96E" w14:textId="68E0DC6E" w:rsidR="00FF680A" w:rsidRPr="001C3318" w:rsidRDefault="00FF680A" w:rsidP="00FF680A">
            <w:pPr>
              <w:spacing w:before="80" w:after="80" w:line="240" w:lineRule="atLeast"/>
              <w:jc w:val="center"/>
              <w:rPr>
                <w:szCs w:val="24"/>
              </w:rPr>
            </w:pPr>
            <w:r w:rsidRPr="001C3318">
              <w:rPr>
                <w:szCs w:val="24"/>
              </w:rPr>
              <w:t>$45,099</w:t>
            </w:r>
          </w:p>
        </w:tc>
        <w:tc>
          <w:tcPr>
            <w:tcW w:w="546" w:type="pct"/>
          </w:tcPr>
          <w:p w14:paraId="1D851034" w14:textId="15755103" w:rsidR="00FF680A" w:rsidRPr="001C3318" w:rsidRDefault="00FF680A" w:rsidP="00FF680A">
            <w:pPr>
              <w:spacing w:before="80" w:after="80" w:line="240" w:lineRule="atLeast"/>
              <w:jc w:val="center"/>
              <w:rPr>
                <w:szCs w:val="24"/>
              </w:rPr>
            </w:pPr>
            <w:r w:rsidRPr="001C3318">
              <w:rPr>
                <w:szCs w:val="24"/>
              </w:rPr>
              <w:t>$47,404</w:t>
            </w:r>
          </w:p>
        </w:tc>
      </w:tr>
    </w:tbl>
    <w:p w14:paraId="584AA9A5" w14:textId="77777777" w:rsidR="00056593" w:rsidRPr="00BC5BB4" w:rsidRDefault="00056593" w:rsidP="006B64A3">
      <w:pPr>
        <w:rPr>
          <w:lang w:eastAsia="ja-JP"/>
        </w:rPr>
      </w:pPr>
    </w:p>
    <w:p w14:paraId="435B019F" w14:textId="77777777" w:rsidR="00056593" w:rsidRPr="00BC5BB4" w:rsidRDefault="00056593" w:rsidP="00056593">
      <w:pPr>
        <w:rPr>
          <w:lang w:eastAsia="ja-JP"/>
        </w:rPr>
        <w:sectPr w:rsidR="00056593" w:rsidRPr="00BC5BB4" w:rsidSect="00455F24">
          <w:headerReference w:type="default" r:id="rId24"/>
          <w:footerReference w:type="default" r:id="rId25"/>
          <w:headerReference w:type="first" r:id="rId26"/>
          <w:footerReference w:type="first" r:id="rId27"/>
          <w:pgSz w:w="16839" w:h="11907" w:orient="landscape" w:code="9"/>
          <w:pgMar w:top="993" w:right="963" w:bottom="851" w:left="851" w:header="284" w:footer="330" w:gutter="0"/>
          <w:cols w:space="708"/>
          <w:titlePg/>
          <w:docGrid w:linePitch="360"/>
        </w:sectPr>
      </w:pPr>
    </w:p>
    <w:p w14:paraId="78EE8121" w14:textId="26558B95" w:rsidR="008960A3" w:rsidRPr="002A6BB4" w:rsidRDefault="008960A3" w:rsidP="00B15D1E">
      <w:pPr>
        <w:pStyle w:val="Heading1"/>
        <w:spacing w:before="0"/>
        <w:rPr>
          <w:rFonts w:cs="Arial"/>
        </w:rPr>
      </w:pPr>
      <w:bookmarkStart w:id="29" w:name="_Ref136598245"/>
      <w:bookmarkStart w:id="30" w:name="_Ref136600496"/>
      <w:bookmarkStart w:id="31" w:name="_Toc236059281"/>
      <w:bookmarkStart w:id="32" w:name="_Ref525913940"/>
      <w:bookmarkStart w:id="33" w:name="_Ref525913943"/>
      <w:bookmarkStart w:id="34" w:name="_Ref452552390"/>
      <w:bookmarkStart w:id="35" w:name="_Ref454353906"/>
      <w:bookmarkStart w:id="36" w:name="_Ref527817468"/>
      <w:bookmarkStart w:id="37" w:name="_Toc40450162"/>
      <w:r w:rsidRPr="1EF9508A">
        <w:rPr>
          <w:rFonts w:cs="Arial"/>
        </w:rPr>
        <w:lastRenderedPageBreak/>
        <w:t xml:space="preserve">Appendix B – </w:t>
      </w:r>
      <w:r w:rsidR="0068685A" w:rsidRPr="1EF9508A">
        <w:rPr>
          <w:rFonts w:cs="Arial"/>
        </w:rPr>
        <w:t xml:space="preserve">Appropriate Maximum </w:t>
      </w:r>
      <w:r w:rsidR="001B4752" w:rsidRPr="1EF9508A">
        <w:rPr>
          <w:rFonts w:cs="Arial"/>
        </w:rPr>
        <w:t>Base Price</w:t>
      </w:r>
      <w:r w:rsidR="008657A4" w:rsidRPr="1EF9508A">
        <w:rPr>
          <w:rFonts w:cs="Arial"/>
        </w:rPr>
        <w:t>s</w:t>
      </w:r>
      <w:r w:rsidR="001B4752" w:rsidRPr="1EF9508A">
        <w:rPr>
          <w:rFonts w:cs="Arial"/>
        </w:rPr>
        <w:t xml:space="preserve"> for </w:t>
      </w:r>
      <w:r w:rsidRPr="1EF9508A">
        <w:rPr>
          <w:rFonts w:cs="Arial"/>
        </w:rPr>
        <w:t>Pre-2023 New Builds</w:t>
      </w:r>
      <w:bookmarkEnd w:id="29"/>
      <w:bookmarkEnd w:id="30"/>
      <w:bookmarkEnd w:id="31"/>
    </w:p>
    <w:p w14:paraId="55EBAD23" w14:textId="4EE7BE84" w:rsidR="000A2F34" w:rsidRPr="002A6BB4" w:rsidRDefault="000A2F34" w:rsidP="00BB2564">
      <w:pPr>
        <w:pStyle w:val="Caption"/>
      </w:pPr>
      <w:r>
        <w:t xml:space="preserve">Table </w:t>
      </w:r>
      <w:fldSimple w:instr=" SEQ Table \* ARABIC ">
        <w:r w:rsidR="005379FE">
          <w:rPr>
            <w:noProof/>
          </w:rPr>
          <w:t>13</w:t>
        </w:r>
      </w:fldSimple>
      <w:r>
        <w:t xml:space="preserve">: </w:t>
      </w:r>
      <w:r w:rsidR="0068685A">
        <w:t xml:space="preserve">Appropriate Maximum </w:t>
      </w:r>
      <w:r>
        <w:t>Annual Base Price per Participant for Pre-2023 New Builds, No Sprinklers</w:t>
      </w:r>
      <w:r w:rsidR="004B4A3F">
        <w:t xml:space="preserve">, dwellings without On-site </w:t>
      </w:r>
      <w:r w:rsidR="00F15F14">
        <w:t>Overnight Assistance</w:t>
      </w:r>
    </w:p>
    <w:tbl>
      <w:tblPr>
        <w:tblStyle w:val="GridTable4-Accent1"/>
        <w:tblW w:w="5000" w:type="pct"/>
        <w:tblLayout w:type="fixed"/>
        <w:tblLook w:val="0420" w:firstRow="1" w:lastRow="0" w:firstColumn="0" w:lastColumn="0" w:noHBand="0" w:noVBand="1"/>
        <w:tblCaption w:val="Base Price for Pre-2023 New Builds, No Sprinklers"/>
        <w:tblDescription w:val="Table lays out the 2018/19 annual base price per participant for legacy stock of various classes of building type and design category"/>
      </w:tblPr>
      <w:tblGrid>
        <w:gridCol w:w="6598"/>
        <w:gridCol w:w="1593"/>
        <w:gridCol w:w="1593"/>
        <w:gridCol w:w="1593"/>
        <w:gridCol w:w="1593"/>
        <w:gridCol w:w="1590"/>
      </w:tblGrid>
      <w:tr w:rsidR="000A2F34" w:rsidRPr="00BC5BB4" w14:paraId="4F421B91" w14:textId="77777777" w:rsidTr="00B15D1E">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4D5DEB09" w14:textId="69859CED" w:rsidR="000A2F34" w:rsidRPr="001C3318" w:rsidRDefault="00091A9E">
            <w:pPr>
              <w:spacing w:before="80" w:after="80" w:line="240" w:lineRule="atLeast"/>
              <w:rPr>
                <w:rFonts w:eastAsia="Times New Roman" w:cstheme="minorHAnsi"/>
                <w:color w:val="6B2976" w:themeColor="text1"/>
                <w:szCs w:val="24"/>
                <w:lang w:eastAsia="en-AU"/>
              </w:rPr>
            </w:pPr>
            <w:r w:rsidRPr="002A6BB4">
              <w:rPr>
                <w:rFonts w:eastAsia="Times New Roman" w:cs="Arial"/>
                <w:szCs w:val="24"/>
                <w:lang w:eastAsia="en-AU"/>
              </w:rPr>
              <w:t xml:space="preserve">Building Type </w:t>
            </w:r>
          </w:p>
        </w:tc>
        <w:tc>
          <w:tcPr>
            <w:tcW w:w="547" w:type="pct"/>
            <w:vAlign w:val="center"/>
            <w:hideMark/>
          </w:tcPr>
          <w:p w14:paraId="270E9183" w14:textId="77777777" w:rsidR="000A2F34" w:rsidRPr="001C3318" w:rsidRDefault="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74F10EE0" w14:textId="77777777" w:rsidR="000A2F34" w:rsidRPr="001C3318" w:rsidRDefault="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5ED4A1BB" w14:textId="77777777" w:rsidR="000A2F34" w:rsidRPr="001C3318" w:rsidRDefault="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1E4D749A" w14:textId="77777777" w:rsidR="000A2F34" w:rsidRPr="001C3318" w:rsidRDefault="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1C7F007A" w14:textId="77777777" w:rsidR="000A2F34" w:rsidRPr="001C3318" w:rsidRDefault="000A2F34">
            <w:pPr>
              <w:spacing w:before="80" w:after="80" w:line="240" w:lineRule="atLeast"/>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152CF7" w:rsidRPr="00BC5BB4" w14:paraId="1046E83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EB75C8E"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5B66A8B3" w14:textId="4B4287A3" w:rsidR="00152CF7" w:rsidRPr="001C3318" w:rsidRDefault="00152CF7" w:rsidP="00152CF7">
            <w:pPr>
              <w:spacing w:before="80" w:after="80" w:line="240" w:lineRule="atLeast"/>
              <w:jc w:val="center"/>
              <w:rPr>
                <w:szCs w:val="24"/>
              </w:rPr>
            </w:pPr>
            <w:r w:rsidRPr="001C3318">
              <w:rPr>
                <w:szCs w:val="24"/>
              </w:rPr>
              <w:t>$81,414</w:t>
            </w:r>
          </w:p>
        </w:tc>
        <w:tc>
          <w:tcPr>
            <w:tcW w:w="547" w:type="pct"/>
            <w:hideMark/>
          </w:tcPr>
          <w:p w14:paraId="0C62B146" w14:textId="525A45C4" w:rsidR="00152CF7" w:rsidRPr="001C3318" w:rsidRDefault="00152CF7" w:rsidP="00152CF7">
            <w:pPr>
              <w:spacing w:before="80" w:after="80" w:line="240" w:lineRule="atLeast"/>
              <w:jc w:val="center"/>
              <w:rPr>
                <w:szCs w:val="24"/>
              </w:rPr>
            </w:pPr>
            <w:r w:rsidRPr="001C3318">
              <w:rPr>
                <w:szCs w:val="24"/>
              </w:rPr>
              <w:t>$83,954</w:t>
            </w:r>
          </w:p>
        </w:tc>
        <w:tc>
          <w:tcPr>
            <w:tcW w:w="547" w:type="pct"/>
            <w:hideMark/>
          </w:tcPr>
          <w:p w14:paraId="41378087" w14:textId="6C3349F7"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094A9A6E" w14:textId="06A979CD"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0E132A35" w14:textId="2EB264B2" w:rsidR="00152CF7" w:rsidRPr="001C3318" w:rsidRDefault="00152CF7" w:rsidP="00152CF7">
            <w:pPr>
              <w:spacing w:before="80" w:after="80" w:line="240" w:lineRule="atLeast"/>
              <w:jc w:val="center"/>
              <w:rPr>
                <w:szCs w:val="24"/>
              </w:rPr>
            </w:pPr>
            <w:r w:rsidRPr="001C3318">
              <w:rPr>
                <w:szCs w:val="24"/>
              </w:rPr>
              <w:t>$91,248</w:t>
            </w:r>
          </w:p>
        </w:tc>
      </w:tr>
      <w:tr w:rsidR="00152CF7" w:rsidRPr="00BC5BB4" w14:paraId="3EAE5248" w14:textId="77777777" w:rsidTr="000C3406">
        <w:tc>
          <w:tcPr>
            <w:tcW w:w="2266" w:type="pct"/>
            <w:vAlign w:val="center"/>
            <w:hideMark/>
          </w:tcPr>
          <w:p w14:paraId="0B47E306"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5FDD0A82" w14:textId="0CCDD57D" w:rsidR="00152CF7" w:rsidRPr="001C3318" w:rsidRDefault="00152CF7" w:rsidP="00152CF7">
            <w:pPr>
              <w:spacing w:before="80" w:after="80" w:line="240" w:lineRule="atLeast"/>
              <w:jc w:val="center"/>
              <w:rPr>
                <w:szCs w:val="24"/>
              </w:rPr>
            </w:pPr>
            <w:r w:rsidRPr="001C3318">
              <w:rPr>
                <w:szCs w:val="24"/>
              </w:rPr>
              <w:t>$85,732</w:t>
            </w:r>
          </w:p>
        </w:tc>
        <w:tc>
          <w:tcPr>
            <w:tcW w:w="547" w:type="pct"/>
            <w:hideMark/>
          </w:tcPr>
          <w:p w14:paraId="3DE9194F" w14:textId="4F83C133" w:rsidR="00152CF7" w:rsidRPr="001C3318" w:rsidRDefault="00152CF7" w:rsidP="00152CF7">
            <w:pPr>
              <w:spacing w:before="80" w:after="80" w:line="240" w:lineRule="atLeast"/>
              <w:jc w:val="center"/>
              <w:rPr>
                <w:szCs w:val="24"/>
              </w:rPr>
            </w:pPr>
            <w:r w:rsidRPr="001C3318">
              <w:rPr>
                <w:szCs w:val="24"/>
              </w:rPr>
              <w:t>$87,618</w:t>
            </w:r>
          </w:p>
        </w:tc>
        <w:tc>
          <w:tcPr>
            <w:tcW w:w="547" w:type="pct"/>
            <w:hideMark/>
          </w:tcPr>
          <w:p w14:paraId="327CBDBF" w14:textId="0C97A27D"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76881E40" w14:textId="30414A89"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5EFD8398" w14:textId="53D53B4A" w:rsidR="00152CF7" w:rsidRPr="001C3318" w:rsidRDefault="00152CF7" w:rsidP="00152CF7">
            <w:pPr>
              <w:spacing w:before="80" w:after="80" w:line="240" w:lineRule="atLeast"/>
              <w:jc w:val="center"/>
              <w:rPr>
                <w:szCs w:val="24"/>
              </w:rPr>
            </w:pPr>
            <w:r w:rsidRPr="001C3318">
              <w:rPr>
                <w:szCs w:val="24"/>
              </w:rPr>
              <w:t>$95,163</w:t>
            </w:r>
          </w:p>
        </w:tc>
      </w:tr>
      <w:tr w:rsidR="00152CF7" w:rsidRPr="00BC5BB4" w14:paraId="4F75D2B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977BDB"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0E776963" w14:textId="365077B3" w:rsidR="00152CF7" w:rsidRPr="001C3318" w:rsidRDefault="00152CF7" w:rsidP="00152CF7">
            <w:pPr>
              <w:spacing w:before="80" w:after="80" w:line="240" w:lineRule="atLeast"/>
              <w:jc w:val="center"/>
              <w:rPr>
                <w:szCs w:val="24"/>
              </w:rPr>
            </w:pPr>
            <w:r w:rsidRPr="001C3318">
              <w:rPr>
                <w:szCs w:val="24"/>
              </w:rPr>
              <w:t>$36,768</w:t>
            </w:r>
          </w:p>
        </w:tc>
        <w:tc>
          <w:tcPr>
            <w:tcW w:w="547" w:type="pct"/>
            <w:hideMark/>
          </w:tcPr>
          <w:p w14:paraId="1612B2DD" w14:textId="480CE47F" w:rsidR="00152CF7" w:rsidRPr="001C3318" w:rsidRDefault="00152CF7" w:rsidP="00152CF7">
            <w:pPr>
              <w:spacing w:before="80" w:after="80" w:line="240" w:lineRule="atLeast"/>
              <w:jc w:val="center"/>
              <w:rPr>
                <w:szCs w:val="24"/>
              </w:rPr>
            </w:pPr>
            <w:r w:rsidRPr="001C3318">
              <w:rPr>
                <w:szCs w:val="24"/>
              </w:rPr>
              <w:t>$37,663</w:t>
            </w:r>
          </w:p>
        </w:tc>
        <w:tc>
          <w:tcPr>
            <w:tcW w:w="547" w:type="pct"/>
            <w:hideMark/>
          </w:tcPr>
          <w:p w14:paraId="66648F17" w14:textId="31A6A724"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3AD25825" w14:textId="6166E319"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328C67C6" w14:textId="432319D0" w:rsidR="00152CF7" w:rsidRPr="001C3318" w:rsidRDefault="00152CF7" w:rsidP="00152CF7">
            <w:pPr>
              <w:spacing w:before="80" w:after="80" w:line="240" w:lineRule="atLeast"/>
              <w:jc w:val="center"/>
              <w:rPr>
                <w:szCs w:val="24"/>
              </w:rPr>
            </w:pPr>
            <w:r w:rsidRPr="001C3318">
              <w:rPr>
                <w:szCs w:val="24"/>
              </w:rPr>
              <w:t>$41,478</w:t>
            </w:r>
          </w:p>
        </w:tc>
      </w:tr>
      <w:tr w:rsidR="00152CF7" w:rsidRPr="00BC5BB4" w14:paraId="1FDBDA67" w14:textId="77777777" w:rsidTr="000C3406">
        <w:tc>
          <w:tcPr>
            <w:tcW w:w="2266" w:type="pct"/>
            <w:vAlign w:val="center"/>
            <w:hideMark/>
          </w:tcPr>
          <w:p w14:paraId="7621DB18"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0BDF2A66" w14:textId="34A21156" w:rsidR="00152CF7" w:rsidRPr="001C3318" w:rsidRDefault="00152CF7" w:rsidP="00152CF7">
            <w:pPr>
              <w:spacing w:before="80" w:after="80" w:line="240" w:lineRule="atLeast"/>
              <w:jc w:val="center"/>
              <w:rPr>
                <w:szCs w:val="24"/>
              </w:rPr>
            </w:pPr>
            <w:r w:rsidRPr="001C3318">
              <w:rPr>
                <w:szCs w:val="24"/>
              </w:rPr>
              <w:t>$45,760</w:t>
            </w:r>
          </w:p>
        </w:tc>
        <w:tc>
          <w:tcPr>
            <w:tcW w:w="547" w:type="pct"/>
            <w:hideMark/>
          </w:tcPr>
          <w:p w14:paraId="0B6A3624" w14:textId="487FE2BD" w:rsidR="00152CF7" w:rsidRPr="001C3318" w:rsidRDefault="00152CF7" w:rsidP="00152CF7">
            <w:pPr>
              <w:spacing w:before="80" w:after="80" w:line="240" w:lineRule="atLeast"/>
              <w:jc w:val="center"/>
              <w:rPr>
                <w:szCs w:val="24"/>
              </w:rPr>
            </w:pPr>
            <w:r w:rsidRPr="001C3318">
              <w:rPr>
                <w:szCs w:val="24"/>
              </w:rPr>
              <w:t>$47,070</w:t>
            </w:r>
          </w:p>
        </w:tc>
        <w:tc>
          <w:tcPr>
            <w:tcW w:w="547" w:type="pct"/>
            <w:hideMark/>
          </w:tcPr>
          <w:p w14:paraId="04ABC791" w14:textId="6D2A45F9"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4D13B9E6" w14:textId="09CB4F15"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08CF9D8D" w14:textId="57A58237" w:rsidR="00152CF7" w:rsidRPr="001C3318" w:rsidRDefault="00152CF7" w:rsidP="00152CF7">
            <w:pPr>
              <w:spacing w:before="80" w:after="80" w:line="240" w:lineRule="atLeast"/>
              <w:jc w:val="center"/>
              <w:rPr>
                <w:szCs w:val="24"/>
              </w:rPr>
            </w:pPr>
            <w:r w:rsidRPr="001C3318">
              <w:rPr>
                <w:szCs w:val="24"/>
              </w:rPr>
              <w:t>$51,232</w:t>
            </w:r>
          </w:p>
        </w:tc>
      </w:tr>
      <w:tr w:rsidR="00152CF7" w:rsidRPr="00BC5BB4" w14:paraId="6E31E17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0567364" w14:textId="77777777" w:rsidR="00152CF7" w:rsidRPr="001C3318" w:rsidRDefault="00152CF7" w:rsidP="00152CF7">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1F95923B" w14:textId="03814A8E" w:rsidR="00152CF7" w:rsidRPr="001C3318" w:rsidRDefault="00152CF7" w:rsidP="00152CF7">
            <w:pPr>
              <w:spacing w:before="80" w:after="80" w:line="240" w:lineRule="atLeast"/>
              <w:jc w:val="center"/>
              <w:rPr>
                <w:szCs w:val="24"/>
              </w:rPr>
            </w:pPr>
            <w:r w:rsidRPr="001C3318">
              <w:rPr>
                <w:szCs w:val="24"/>
              </w:rPr>
              <w:t>$58,894</w:t>
            </w:r>
          </w:p>
        </w:tc>
        <w:tc>
          <w:tcPr>
            <w:tcW w:w="547" w:type="pct"/>
            <w:hideMark/>
          </w:tcPr>
          <w:p w14:paraId="48179F2D" w14:textId="1215E382" w:rsidR="00152CF7" w:rsidRPr="001C3318" w:rsidRDefault="00152CF7" w:rsidP="00152CF7">
            <w:pPr>
              <w:spacing w:before="80" w:after="80" w:line="240" w:lineRule="atLeast"/>
              <w:jc w:val="center"/>
              <w:rPr>
                <w:szCs w:val="24"/>
              </w:rPr>
            </w:pPr>
            <w:r w:rsidRPr="001C3318">
              <w:rPr>
                <w:szCs w:val="24"/>
              </w:rPr>
              <w:t>$61,708</w:t>
            </w:r>
          </w:p>
        </w:tc>
        <w:tc>
          <w:tcPr>
            <w:tcW w:w="547" w:type="pct"/>
            <w:hideMark/>
          </w:tcPr>
          <w:p w14:paraId="4D424E99" w14:textId="6CC5B55C" w:rsidR="00152CF7" w:rsidRPr="001C3318" w:rsidRDefault="00152CF7" w:rsidP="00152CF7">
            <w:pPr>
              <w:spacing w:before="80" w:after="80" w:line="240" w:lineRule="atLeast"/>
              <w:jc w:val="center"/>
              <w:rPr>
                <w:szCs w:val="24"/>
              </w:rPr>
            </w:pPr>
            <w:r w:rsidRPr="001C3318">
              <w:rPr>
                <w:szCs w:val="24"/>
              </w:rPr>
              <w:t>$62,992</w:t>
            </w:r>
          </w:p>
        </w:tc>
        <w:tc>
          <w:tcPr>
            <w:tcW w:w="547" w:type="pct"/>
          </w:tcPr>
          <w:p w14:paraId="03CE27D7" w14:textId="77CB8108"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16DB17EF" w14:textId="5521FE6D" w:rsidR="00152CF7" w:rsidRPr="001C3318" w:rsidRDefault="00152CF7" w:rsidP="00152CF7">
            <w:pPr>
              <w:spacing w:before="80" w:after="80" w:line="240" w:lineRule="atLeast"/>
              <w:jc w:val="center"/>
              <w:rPr>
                <w:szCs w:val="24"/>
              </w:rPr>
            </w:pPr>
            <w:r w:rsidRPr="001C3318">
              <w:rPr>
                <w:szCs w:val="24"/>
              </w:rPr>
              <w:t>$69,208</w:t>
            </w:r>
          </w:p>
        </w:tc>
      </w:tr>
      <w:tr w:rsidR="00152CF7" w:rsidRPr="00BC5BB4" w14:paraId="7AE38549" w14:textId="77777777" w:rsidTr="000C3406">
        <w:tc>
          <w:tcPr>
            <w:tcW w:w="2266" w:type="pct"/>
            <w:vAlign w:val="center"/>
          </w:tcPr>
          <w:p w14:paraId="0AA3BAE6"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4645B83C" w14:textId="142A7271" w:rsidR="00152CF7" w:rsidRPr="001C3318" w:rsidRDefault="00152CF7" w:rsidP="00152CF7">
            <w:pPr>
              <w:spacing w:before="80" w:after="80" w:line="240" w:lineRule="atLeast"/>
              <w:jc w:val="center"/>
              <w:rPr>
                <w:szCs w:val="24"/>
              </w:rPr>
            </w:pPr>
            <w:r w:rsidRPr="001C3318">
              <w:rPr>
                <w:szCs w:val="24"/>
              </w:rPr>
              <w:t>$34,099</w:t>
            </w:r>
          </w:p>
        </w:tc>
        <w:tc>
          <w:tcPr>
            <w:tcW w:w="547" w:type="pct"/>
          </w:tcPr>
          <w:p w14:paraId="7BB9B5DA" w14:textId="3B752088" w:rsidR="00152CF7" w:rsidRPr="001C3318" w:rsidRDefault="00152CF7" w:rsidP="00152CF7">
            <w:pPr>
              <w:spacing w:before="80" w:after="80" w:line="240" w:lineRule="atLeast"/>
              <w:jc w:val="center"/>
              <w:rPr>
                <w:szCs w:val="24"/>
              </w:rPr>
            </w:pPr>
            <w:r w:rsidRPr="001C3318">
              <w:rPr>
                <w:szCs w:val="24"/>
              </w:rPr>
              <w:t>$36,143</w:t>
            </w:r>
          </w:p>
        </w:tc>
        <w:tc>
          <w:tcPr>
            <w:tcW w:w="547" w:type="pct"/>
          </w:tcPr>
          <w:p w14:paraId="1E826728" w14:textId="176DE630" w:rsidR="00152CF7" w:rsidRPr="001C3318" w:rsidRDefault="00152CF7" w:rsidP="00152CF7">
            <w:pPr>
              <w:spacing w:before="80" w:after="80" w:line="240" w:lineRule="atLeast"/>
              <w:jc w:val="center"/>
              <w:rPr>
                <w:szCs w:val="24"/>
              </w:rPr>
            </w:pPr>
            <w:r w:rsidRPr="001C3318">
              <w:rPr>
                <w:szCs w:val="24"/>
              </w:rPr>
              <w:t>$39,511</w:t>
            </w:r>
          </w:p>
        </w:tc>
        <w:tc>
          <w:tcPr>
            <w:tcW w:w="547" w:type="pct"/>
          </w:tcPr>
          <w:p w14:paraId="0BBC1FDC" w14:textId="6E247EAD" w:rsidR="00152CF7" w:rsidRPr="001C3318" w:rsidRDefault="00152CF7" w:rsidP="00152CF7">
            <w:pPr>
              <w:spacing w:before="80" w:after="80" w:line="240" w:lineRule="atLeast"/>
              <w:jc w:val="center"/>
              <w:rPr>
                <w:szCs w:val="24"/>
              </w:rPr>
            </w:pPr>
            <w:r w:rsidRPr="001C3318">
              <w:rPr>
                <w:szCs w:val="24"/>
              </w:rPr>
              <w:t>$41,815</w:t>
            </w:r>
          </w:p>
        </w:tc>
        <w:tc>
          <w:tcPr>
            <w:tcW w:w="546" w:type="pct"/>
          </w:tcPr>
          <w:p w14:paraId="4B1EE27C" w14:textId="091C9861" w:rsidR="00152CF7" w:rsidRPr="001C3318" w:rsidRDefault="00152CF7" w:rsidP="00152CF7">
            <w:pPr>
              <w:spacing w:before="80" w:after="80" w:line="240" w:lineRule="atLeast"/>
              <w:jc w:val="center"/>
              <w:rPr>
                <w:szCs w:val="24"/>
              </w:rPr>
            </w:pPr>
            <w:r w:rsidRPr="001C3318">
              <w:rPr>
                <w:szCs w:val="24"/>
              </w:rPr>
              <w:t>$40,075</w:t>
            </w:r>
          </w:p>
        </w:tc>
      </w:tr>
      <w:tr w:rsidR="00152CF7" w:rsidRPr="00BC5BB4" w14:paraId="70348E8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57D4459"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31B3C381" w14:textId="290E7983" w:rsidR="00152CF7" w:rsidRPr="001C3318" w:rsidRDefault="00152CF7" w:rsidP="00152CF7">
            <w:pPr>
              <w:spacing w:before="80" w:after="80" w:line="240" w:lineRule="atLeast"/>
              <w:jc w:val="center"/>
              <w:rPr>
                <w:szCs w:val="24"/>
              </w:rPr>
            </w:pPr>
            <w:r w:rsidRPr="001C3318">
              <w:rPr>
                <w:szCs w:val="24"/>
              </w:rPr>
              <w:t>$27,878</w:t>
            </w:r>
          </w:p>
        </w:tc>
        <w:tc>
          <w:tcPr>
            <w:tcW w:w="547" w:type="pct"/>
          </w:tcPr>
          <w:p w14:paraId="585FF60B" w14:textId="2B5859E1" w:rsidR="00152CF7" w:rsidRPr="001C3318" w:rsidRDefault="00152CF7" w:rsidP="00152CF7">
            <w:pPr>
              <w:spacing w:before="80" w:after="80" w:line="240" w:lineRule="atLeast"/>
              <w:jc w:val="center"/>
              <w:rPr>
                <w:szCs w:val="24"/>
              </w:rPr>
            </w:pPr>
            <w:r w:rsidRPr="001C3318">
              <w:rPr>
                <w:szCs w:val="24"/>
              </w:rPr>
              <w:t>$30,201</w:t>
            </w:r>
          </w:p>
        </w:tc>
        <w:tc>
          <w:tcPr>
            <w:tcW w:w="547" w:type="pct"/>
          </w:tcPr>
          <w:p w14:paraId="746ED717" w14:textId="777CC48F" w:rsidR="00152CF7" w:rsidRPr="001C3318" w:rsidRDefault="00152CF7" w:rsidP="00152CF7">
            <w:pPr>
              <w:spacing w:before="80" w:after="80" w:line="240" w:lineRule="atLeast"/>
              <w:jc w:val="center"/>
              <w:rPr>
                <w:szCs w:val="24"/>
              </w:rPr>
            </w:pPr>
            <w:r w:rsidRPr="001C3318">
              <w:rPr>
                <w:szCs w:val="24"/>
              </w:rPr>
              <w:t>$32,779</w:t>
            </w:r>
          </w:p>
        </w:tc>
        <w:tc>
          <w:tcPr>
            <w:tcW w:w="547" w:type="pct"/>
          </w:tcPr>
          <w:p w14:paraId="5B3E780D" w14:textId="088D8828" w:rsidR="00152CF7" w:rsidRPr="001C3318" w:rsidRDefault="00152CF7" w:rsidP="00152CF7">
            <w:pPr>
              <w:spacing w:before="80" w:after="80" w:line="240" w:lineRule="atLeast"/>
              <w:jc w:val="center"/>
              <w:rPr>
                <w:szCs w:val="24"/>
              </w:rPr>
            </w:pPr>
            <w:r w:rsidRPr="001C3318">
              <w:rPr>
                <w:szCs w:val="24"/>
              </w:rPr>
              <w:t>$35,124</w:t>
            </w:r>
          </w:p>
        </w:tc>
        <w:tc>
          <w:tcPr>
            <w:tcW w:w="546" w:type="pct"/>
          </w:tcPr>
          <w:p w14:paraId="06907DBE" w14:textId="38AD10B7" w:rsidR="00152CF7" w:rsidRPr="001C3318" w:rsidRDefault="00152CF7" w:rsidP="00152CF7">
            <w:pPr>
              <w:spacing w:before="80" w:after="80" w:line="240" w:lineRule="atLeast"/>
              <w:jc w:val="center"/>
              <w:rPr>
                <w:szCs w:val="24"/>
              </w:rPr>
            </w:pPr>
            <w:r w:rsidRPr="001C3318">
              <w:rPr>
                <w:szCs w:val="24"/>
              </w:rPr>
              <w:t>$33,621</w:t>
            </w:r>
          </w:p>
        </w:tc>
      </w:tr>
      <w:tr w:rsidR="00152CF7" w:rsidRPr="00BC5BB4" w14:paraId="0C1761F8" w14:textId="77777777" w:rsidTr="000C3406">
        <w:tc>
          <w:tcPr>
            <w:tcW w:w="2266" w:type="pct"/>
            <w:vAlign w:val="center"/>
          </w:tcPr>
          <w:p w14:paraId="2B4CCD33"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3C68F69E" w14:textId="6267206F" w:rsidR="00152CF7" w:rsidRPr="001C3318" w:rsidRDefault="00152CF7" w:rsidP="00152CF7">
            <w:pPr>
              <w:spacing w:before="80" w:after="80" w:line="240" w:lineRule="atLeast"/>
              <w:jc w:val="center"/>
              <w:rPr>
                <w:szCs w:val="24"/>
              </w:rPr>
            </w:pPr>
            <w:r w:rsidRPr="001C3318">
              <w:rPr>
                <w:szCs w:val="24"/>
              </w:rPr>
              <w:t>$67,791</w:t>
            </w:r>
          </w:p>
        </w:tc>
        <w:tc>
          <w:tcPr>
            <w:tcW w:w="547" w:type="pct"/>
          </w:tcPr>
          <w:p w14:paraId="21C9E41E" w14:textId="29542801" w:rsidR="00152CF7" w:rsidRPr="001C3318" w:rsidRDefault="00152CF7" w:rsidP="00152CF7">
            <w:pPr>
              <w:spacing w:before="80" w:after="80" w:line="240" w:lineRule="atLeast"/>
              <w:jc w:val="center"/>
              <w:rPr>
                <w:szCs w:val="24"/>
              </w:rPr>
            </w:pPr>
            <w:r w:rsidRPr="001C3318">
              <w:rPr>
                <w:szCs w:val="24"/>
              </w:rPr>
              <w:t>$69,574</w:t>
            </w:r>
          </w:p>
        </w:tc>
        <w:tc>
          <w:tcPr>
            <w:tcW w:w="547" w:type="pct"/>
          </w:tcPr>
          <w:p w14:paraId="594108C5" w14:textId="1C8F7480" w:rsidR="00152CF7" w:rsidRPr="001C3318" w:rsidRDefault="00152CF7" w:rsidP="00152CF7">
            <w:pPr>
              <w:spacing w:before="80" w:after="80" w:line="240" w:lineRule="atLeast"/>
              <w:jc w:val="center"/>
              <w:rPr>
                <w:szCs w:val="24"/>
              </w:rPr>
            </w:pPr>
            <w:r w:rsidRPr="001C3318">
              <w:rPr>
                <w:szCs w:val="24"/>
              </w:rPr>
              <w:t>$77,083</w:t>
            </w:r>
          </w:p>
        </w:tc>
        <w:tc>
          <w:tcPr>
            <w:tcW w:w="547" w:type="pct"/>
          </w:tcPr>
          <w:p w14:paraId="2EFA5E69" w14:textId="46750693" w:rsidR="00152CF7" w:rsidRPr="001C3318" w:rsidRDefault="00152CF7" w:rsidP="00152CF7">
            <w:pPr>
              <w:spacing w:before="80" w:after="80" w:line="240" w:lineRule="atLeast"/>
              <w:jc w:val="center"/>
              <w:rPr>
                <w:szCs w:val="24"/>
              </w:rPr>
            </w:pPr>
            <w:r w:rsidRPr="001C3318">
              <w:rPr>
                <w:szCs w:val="24"/>
              </w:rPr>
              <w:t>$82,564</w:t>
            </w:r>
          </w:p>
        </w:tc>
        <w:tc>
          <w:tcPr>
            <w:tcW w:w="546" w:type="pct"/>
          </w:tcPr>
          <w:p w14:paraId="5604AAC0" w14:textId="128A1876" w:rsidR="00152CF7" w:rsidRPr="001C3318" w:rsidRDefault="00152CF7" w:rsidP="00152CF7">
            <w:pPr>
              <w:spacing w:before="80" w:after="80" w:line="240" w:lineRule="atLeast"/>
              <w:jc w:val="center"/>
              <w:rPr>
                <w:szCs w:val="24"/>
              </w:rPr>
            </w:pPr>
            <w:r w:rsidRPr="001C3318">
              <w:rPr>
                <w:szCs w:val="24"/>
              </w:rPr>
              <w:t>$81,767</w:t>
            </w:r>
          </w:p>
        </w:tc>
      </w:tr>
      <w:tr w:rsidR="00152CF7" w:rsidRPr="00BC5BB4" w14:paraId="64648A4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160EE1"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0145B8E4" w14:textId="56D91F4A" w:rsidR="00152CF7" w:rsidRPr="001C3318" w:rsidRDefault="00152CF7" w:rsidP="00152CF7">
            <w:pPr>
              <w:spacing w:before="80" w:after="80" w:line="240" w:lineRule="atLeast"/>
              <w:jc w:val="center"/>
              <w:rPr>
                <w:szCs w:val="24"/>
              </w:rPr>
            </w:pPr>
            <w:r w:rsidRPr="001C3318">
              <w:rPr>
                <w:szCs w:val="24"/>
              </w:rPr>
              <w:t>$47,551</w:t>
            </w:r>
          </w:p>
        </w:tc>
        <w:tc>
          <w:tcPr>
            <w:tcW w:w="547" w:type="pct"/>
          </w:tcPr>
          <w:p w14:paraId="6AD2ACB6" w14:textId="62922B1A" w:rsidR="00152CF7" w:rsidRPr="001C3318" w:rsidRDefault="00152CF7" w:rsidP="00152CF7">
            <w:pPr>
              <w:spacing w:before="80" w:after="80" w:line="240" w:lineRule="atLeast"/>
              <w:jc w:val="center"/>
              <w:rPr>
                <w:szCs w:val="24"/>
              </w:rPr>
            </w:pPr>
            <w:r w:rsidRPr="001C3318">
              <w:rPr>
                <w:szCs w:val="24"/>
              </w:rPr>
              <w:t>$48,881</w:t>
            </w:r>
          </w:p>
        </w:tc>
        <w:tc>
          <w:tcPr>
            <w:tcW w:w="547" w:type="pct"/>
          </w:tcPr>
          <w:p w14:paraId="2F38B090" w14:textId="1C8C80C1" w:rsidR="00152CF7" w:rsidRPr="001C3318" w:rsidRDefault="00152CF7" w:rsidP="00152CF7">
            <w:pPr>
              <w:spacing w:before="80" w:after="80" w:line="240" w:lineRule="atLeast"/>
              <w:jc w:val="center"/>
              <w:rPr>
                <w:szCs w:val="24"/>
              </w:rPr>
            </w:pPr>
            <w:r w:rsidRPr="001C3318">
              <w:rPr>
                <w:szCs w:val="24"/>
              </w:rPr>
              <w:t>$52,828</w:t>
            </w:r>
          </w:p>
        </w:tc>
        <w:tc>
          <w:tcPr>
            <w:tcW w:w="547" w:type="pct"/>
          </w:tcPr>
          <w:p w14:paraId="2CDA5FA7" w14:textId="55342CB3" w:rsidR="00152CF7" w:rsidRPr="001C3318" w:rsidRDefault="00152CF7" w:rsidP="00152CF7">
            <w:pPr>
              <w:spacing w:before="80" w:after="80" w:line="240" w:lineRule="atLeast"/>
              <w:jc w:val="center"/>
              <w:rPr>
                <w:szCs w:val="24"/>
              </w:rPr>
            </w:pPr>
            <w:r w:rsidRPr="001C3318">
              <w:rPr>
                <w:szCs w:val="24"/>
              </w:rPr>
              <w:t>$56,869</w:t>
            </w:r>
          </w:p>
        </w:tc>
        <w:tc>
          <w:tcPr>
            <w:tcW w:w="546" w:type="pct"/>
          </w:tcPr>
          <w:p w14:paraId="50944D41" w14:textId="4DA3BEE5" w:rsidR="00152CF7" w:rsidRPr="001C3318" w:rsidRDefault="00152CF7" w:rsidP="00152CF7">
            <w:pPr>
              <w:spacing w:before="80" w:after="80" w:line="240" w:lineRule="atLeast"/>
              <w:jc w:val="center"/>
              <w:rPr>
                <w:szCs w:val="24"/>
              </w:rPr>
            </w:pPr>
            <w:r w:rsidRPr="001C3318">
              <w:rPr>
                <w:szCs w:val="24"/>
              </w:rPr>
              <w:t>$57,685</w:t>
            </w:r>
          </w:p>
        </w:tc>
      </w:tr>
      <w:tr w:rsidR="00152CF7" w:rsidRPr="00BC5BB4" w14:paraId="5AFA9628" w14:textId="77777777" w:rsidTr="000C3406">
        <w:tc>
          <w:tcPr>
            <w:tcW w:w="2266" w:type="pct"/>
            <w:vAlign w:val="center"/>
          </w:tcPr>
          <w:p w14:paraId="001ACE6C"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1F6DB0EB" w14:textId="1DDF384D" w:rsidR="00152CF7" w:rsidRPr="001C3318" w:rsidRDefault="00152CF7" w:rsidP="00152CF7">
            <w:pPr>
              <w:spacing w:before="80" w:after="80" w:line="240" w:lineRule="atLeast"/>
              <w:jc w:val="center"/>
              <w:rPr>
                <w:szCs w:val="24"/>
              </w:rPr>
            </w:pPr>
            <w:r w:rsidRPr="001C3318">
              <w:rPr>
                <w:szCs w:val="24"/>
              </w:rPr>
              <w:t>$39,310</w:t>
            </w:r>
          </w:p>
        </w:tc>
        <w:tc>
          <w:tcPr>
            <w:tcW w:w="547" w:type="pct"/>
          </w:tcPr>
          <w:p w14:paraId="4E28FD3D" w14:textId="177FA509" w:rsidR="00152CF7" w:rsidRPr="001C3318" w:rsidRDefault="00152CF7" w:rsidP="00152CF7">
            <w:pPr>
              <w:spacing w:before="80" w:after="80" w:line="240" w:lineRule="atLeast"/>
              <w:jc w:val="center"/>
              <w:rPr>
                <w:szCs w:val="24"/>
              </w:rPr>
            </w:pPr>
            <w:r w:rsidRPr="001C3318">
              <w:rPr>
                <w:szCs w:val="24"/>
              </w:rPr>
              <w:t>$40,789</w:t>
            </w:r>
          </w:p>
        </w:tc>
        <w:tc>
          <w:tcPr>
            <w:tcW w:w="547" w:type="pct"/>
          </w:tcPr>
          <w:p w14:paraId="1587FB88" w14:textId="16EB138D" w:rsidR="00152CF7" w:rsidRPr="001C3318" w:rsidRDefault="00152CF7" w:rsidP="00152CF7">
            <w:pPr>
              <w:spacing w:before="80" w:after="80" w:line="240" w:lineRule="atLeast"/>
              <w:jc w:val="center"/>
              <w:rPr>
                <w:szCs w:val="24"/>
              </w:rPr>
            </w:pPr>
            <w:r w:rsidRPr="001C3318">
              <w:rPr>
                <w:szCs w:val="24"/>
              </w:rPr>
              <w:t>$44,336</w:t>
            </w:r>
          </w:p>
        </w:tc>
        <w:tc>
          <w:tcPr>
            <w:tcW w:w="547" w:type="pct"/>
          </w:tcPr>
          <w:p w14:paraId="1CC9593D" w14:textId="5359D46D" w:rsidR="00152CF7" w:rsidRPr="001C3318" w:rsidRDefault="00152CF7" w:rsidP="00152CF7">
            <w:pPr>
              <w:spacing w:before="80" w:after="80" w:line="240" w:lineRule="atLeast"/>
              <w:jc w:val="center"/>
              <w:rPr>
                <w:szCs w:val="24"/>
              </w:rPr>
            </w:pPr>
            <w:r w:rsidRPr="001C3318">
              <w:rPr>
                <w:szCs w:val="24"/>
              </w:rPr>
              <w:t>$47,028</w:t>
            </w:r>
          </w:p>
        </w:tc>
        <w:tc>
          <w:tcPr>
            <w:tcW w:w="546" w:type="pct"/>
          </w:tcPr>
          <w:p w14:paraId="737141EA" w14:textId="38372906" w:rsidR="00152CF7" w:rsidRPr="001C3318" w:rsidRDefault="00152CF7" w:rsidP="00152CF7">
            <w:pPr>
              <w:spacing w:before="80" w:after="80" w:line="240" w:lineRule="atLeast"/>
              <w:jc w:val="center"/>
              <w:rPr>
                <w:szCs w:val="24"/>
              </w:rPr>
            </w:pPr>
            <w:r w:rsidRPr="001C3318">
              <w:rPr>
                <w:szCs w:val="24"/>
              </w:rPr>
              <w:t>$47,689</w:t>
            </w:r>
          </w:p>
        </w:tc>
      </w:tr>
      <w:tr w:rsidR="00152CF7" w:rsidRPr="00BC5BB4" w14:paraId="44C7ADB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A5F68F4" w14:textId="77777777" w:rsidR="00152CF7" w:rsidRPr="001C3318" w:rsidRDefault="00152CF7" w:rsidP="00152CF7">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194A2C1D" w14:textId="372D9356" w:rsidR="00152CF7" w:rsidRPr="001C3318" w:rsidRDefault="00152CF7" w:rsidP="00152CF7">
            <w:pPr>
              <w:spacing w:before="80" w:after="80" w:line="240" w:lineRule="atLeast"/>
              <w:jc w:val="center"/>
              <w:rPr>
                <w:szCs w:val="24"/>
              </w:rPr>
            </w:pPr>
            <w:r w:rsidRPr="001C3318">
              <w:rPr>
                <w:szCs w:val="24"/>
              </w:rPr>
              <w:t>$32,783</w:t>
            </w:r>
          </w:p>
        </w:tc>
        <w:tc>
          <w:tcPr>
            <w:tcW w:w="547" w:type="pct"/>
          </w:tcPr>
          <w:p w14:paraId="4D8B1559" w14:textId="6A7A2102" w:rsidR="00152CF7" w:rsidRPr="001C3318" w:rsidRDefault="00152CF7" w:rsidP="00152CF7">
            <w:pPr>
              <w:spacing w:before="80" w:after="80" w:line="240" w:lineRule="atLeast"/>
              <w:jc w:val="center"/>
              <w:rPr>
                <w:szCs w:val="24"/>
              </w:rPr>
            </w:pPr>
            <w:r w:rsidRPr="001C3318">
              <w:rPr>
                <w:szCs w:val="24"/>
              </w:rPr>
              <w:t>$34,123</w:t>
            </w:r>
          </w:p>
        </w:tc>
        <w:tc>
          <w:tcPr>
            <w:tcW w:w="547" w:type="pct"/>
          </w:tcPr>
          <w:p w14:paraId="6BBED5BD" w14:textId="6A51309A" w:rsidR="00152CF7" w:rsidRPr="001C3318" w:rsidRDefault="00152CF7" w:rsidP="00152CF7">
            <w:pPr>
              <w:spacing w:before="80" w:after="80" w:line="240" w:lineRule="atLeast"/>
              <w:jc w:val="center"/>
              <w:rPr>
                <w:szCs w:val="24"/>
              </w:rPr>
            </w:pPr>
            <w:r w:rsidRPr="001C3318">
              <w:rPr>
                <w:szCs w:val="24"/>
              </w:rPr>
              <w:t>$37,702</w:t>
            </w:r>
          </w:p>
        </w:tc>
        <w:tc>
          <w:tcPr>
            <w:tcW w:w="547" w:type="pct"/>
          </w:tcPr>
          <w:p w14:paraId="131AAEC5" w14:textId="47C26CD8" w:rsidR="00152CF7" w:rsidRPr="001C3318" w:rsidRDefault="00152CF7" w:rsidP="00152CF7">
            <w:pPr>
              <w:spacing w:before="80" w:after="80" w:line="240" w:lineRule="atLeast"/>
              <w:jc w:val="center"/>
              <w:rPr>
                <w:szCs w:val="24"/>
              </w:rPr>
            </w:pPr>
            <w:r w:rsidRPr="001C3318">
              <w:rPr>
                <w:szCs w:val="24"/>
              </w:rPr>
              <w:t>$38,757</w:t>
            </w:r>
          </w:p>
        </w:tc>
        <w:tc>
          <w:tcPr>
            <w:tcW w:w="546" w:type="pct"/>
          </w:tcPr>
          <w:p w14:paraId="01AF7FD5" w14:textId="08D67FB3" w:rsidR="00152CF7" w:rsidRPr="001C3318" w:rsidRDefault="00152CF7" w:rsidP="00152CF7">
            <w:pPr>
              <w:spacing w:before="80" w:after="80" w:line="240" w:lineRule="atLeast"/>
              <w:jc w:val="center"/>
              <w:rPr>
                <w:szCs w:val="24"/>
              </w:rPr>
            </w:pPr>
            <w:r w:rsidRPr="001C3318">
              <w:rPr>
                <w:szCs w:val="24"/>
              </w:rPr>
              <w:t>$39,886</w:t>
            </w:r>
          </w:p>
        </w:tc>
      </w:tr>
    </w:tbl>
    <w:p w14:paraId="16E67D79" w14:textId="6F8852E6" w:rsidR="004B4A3F" w:rsidRDefault="004B4A3F"/>
    <w:p w14:paraId="1F024C6E" w14:textId="6B8FC65C" w:rsidR="00BF6277" w:rsidRPr="002A6BB4" w:rsidRDefault="00BF6277" w:rsidP="00BF6277">
      <w:pPr>
        <w:pStyle w:val="Caption"/>
      </w:pPr>
      <w:r>
        <w:lastRenderedPageBreak/>
        <w:t xml:space="preserve">Table </w:t>
      </w:r>
      <w:fldSimple w:instr=" SEQ Table \* ARABIC ">
        <w:r w:rsidR="005379FE">
          <w:rPr>
            <w:noProof/>
          </w:rPr>
          <w:t>14</w:t>
        </w:r>
      </w:fldSimple>
      <w:r>
        <w:t xml:space="preserve">: Appropriate Maximum Annual Base Price per Participant for Pre-2023 New Builds, No Sprinklers, dwellings with On-site </w:t>
      </w:r>
      <w:r w:rsidR="00F15F14">
        <w:t>Overnight Assistance</w:t>
      </w:r>
    </w:p>
    <w:tbl>
      <w:tblPr>
        <w:tblStyle w:val="GridTable4-Accent1"/>
        <w:tblW w:w="5000" w:type="pct"/>
        <w:tblLayout w:type="fixed"/>
        <w:tblLook w:val="0420" w:firstRow="1" w:lastRow="0" w:firstColumn="0" w:lastColumn="0" w:noHBand="0" w:noVBand="1"/>
        <w:tblCaption w:val="Base Price for Pre-2023 New Builds, No Sprinklers"/>
        <w:tblDescription w:val="Table lays out the 2018/19 annual base price per participant for legacy stock of various classes of building type and design category"/>
      </w:tblPr>
      <w:tblGrid>
        <w:gridCol w:w="6598"/>
        <w:gridCol w:w="1593"/>
        <w:gridCol w:w="1593"/>
        <w:gridCol w:w="1593"/>
        <w:gridCol w:w="1593"/>
        <w:gridCol w:w="1590"/>
      </w:tblGrid>
      <w:tr w:rsidR="004B4A3F" w:rsidRPr="00BC5BB4" w14:paraId="1E87F202"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tcPr>
          <w:p w14:paraId="554A4EA1" w14:textId="45E20F1B" w:rsidR="004B4A3F" w:rsidRPr="001C3318" w:rsidRDefault="00091A9E" w:rsidP="004B4A3F">
            <w:pPr>
              <w:spacing w:before="80" w:after="80" w:line="240" w:lineRule="atLeast"/>
              <w:rPr>
                <w:rFonts w:eastAsia="Times New Roman" w:cstheme="minorHAnsi"/>
                <w:szCs w:val="24"/>
                <w:lang w:eastAsia="en-AU"/>
              </w:rPr>
            </w:pPr>
            <w:r w:rsidRPr="002A6BB4">
              <w:rPr>
                <w:rFonts w:eastAsia="Times New Roman" w:cs="Arial"/>
                <w:szCs w:val="24"/>
                <w:lang w:eastAsia="en-AU"/>
              </w:rPr>
              <w:t xml:space="preserve">Building Type </w:t>
            </w:r>
          </w:p>
        </w:tc>
        <w:tc>
          <w:tcPr>
            <w:tcW w:w="547" w:type="pct"/>
            <w:vAlign w:val="center"/>
          </w:tcPr>
          <w:p w14:paraId="1EB75DAB" w14:textId="6492FDA2" w:rsidR="004B4A3F" w:rsidRPr="001C3318" w:rsidRDefault="004B4A3F" w:rsidP="004B4A3F">
            <w:pPr>
              <w:spacing w:before="80" w:after="80" w:line="240" w:lineRule="atLeast"/>
              <w:jc w:val="center"/>
              <w:rPr>
                <w:szCs w:val="24"/>
              </w:rPr>
            </w:pPr>
            <w:r w:rsidRPr="001C3318">
              <w:rPr>
                <w:rFonts w:eastAsia="Times New Roman" w:cstheme="minorHAnsi"/>
                <w:color w:val="FFFFFF"/>
                <w:szCs w:val="24"/>
                <w:lang w:eastAsia="en-AU"/>
              </w:rPr>
              <w:t>Improved Liveability</w:t>
            </w:r>
          </w:p>
        </w:tc>
        <w:tc>
          <w:tcPr>
            <w:tcW w:w="547" w:type="pct"/>
            <w:vAlign w:val="center"/>
          </w:tcPr>
          <w:p w14:paraId="7B91212A" w14:textId="76192496" w:rsidR="004B4A3F" w:rsidRPr="001C3318" w:rsidRDefault="004B4A3F" w:rsidP="004B4A3F">
            <w:pPr>
              <w:spacing w:before="80" w:after="80" w:line="240" w:lineRule="atLeast"/>
              <w:jc w:val="center"/>
              <w:rPr>
                <w:szCs w:val="24"/>
              </w:rPr>
            </w:pPr>
            <w:r w:rsidRPr="001C3318">
              <w:rPr>
                <w:rFonts w:eastAsia="Times New Roman" w:cstheme="minorHAnsi"/>
                <w:color w:val="FFFFFF"/>
                <w:szCs w:val="24"/>
                <w:lang w:eastAsia="en-AU"/>
              </w:rPr>
              <w:t>Fully Accessible</w:t>
            </w:r>
          </w:p>
        </w:tc>
        <w:tc>
          <w:tcPr>
            <w:tcW w:w="547" w:type="pct"/>
            <w:vAlign w:val="center"/>
          </w:tcPr>
          <w:p w14:paraId="09B2435E" w14:textId="3D9D8E8C" w:rsidR="004B4A3F" w:rsidRPr="001C3318" w:rsidRDefault="004B4A3F" w:rsidP="004B4A3F">
            <w:pPr>
              <w:spacing w:before="80" w:after="80" w:line="240" w:lineRule="atLeast"/>
              <w:jc w:val="center"/>
              <w:rPr>
                <w:szCs w:val="24"/>
              </w:rPr>
            </w:pPr>
            <w:r w:rsidRPr="001C3318">
              <w:rPr>
                <w:rFonts w:eastAsia="Times New Roman" w:cstheme="minorHAnsi"/>
                <w:color w:val="FFFFFF"/>
                <w:szCs w:val="24"/>
                <w:lang w:eastAsia="en-AU"/>
              </w:rPr>
              <w:t>Robust</w:t>
            </w:r>
          </w:p>
        </w:tc>
        <w:tc>
          <w:tcPr>
            <w:tcW w:w="547" w:type="pct"/>
            <w:vAlign w:val="center"/>
          </w:tcPr>
          <w:p w14:paraId="16CF3169" w14:textId="607254AB" w:rsidR="004B4A3F" w:rsidRPr="001C3318" w:rsidRDefault="004B4A3F" w:rsidP="004B4A3F">
            <w:pPr>
              <w:spacing w:before="80" w:after="80" w:line="240" w:lineRule="atLeast"/>
              <w:jc w:val="center"/>
              <w:rPr>
                <w:szCs w:val="24"/>
              </w:rPr>
            </w:pPr>
            <w:r w:rsidRPr="001C3318">
              <w:rPr>
                <w:rFonts w:eastAsia="Times New Roman" w:cstheme="minorHAnsi"/>
                <w:color w:val="FFFFFF"/>
                <w:szCs w:val="24"/>
                <w:lang w:eastAsia="en-AU"/>
              </w:rPr>
              <w:t>Robust with Breakout Room</w:t>
            </w:r>
          </w:p>
        </w:tc>
        <w:tc>
          <w:tcPr>
            <w:tcW w:w="546" w:type="pct"/>
            <w:vAlign w:val="center"/>
          </w:tcPr>
          <w:p w14:paraId="25A74ED4" w14:textId="1D270CB9" w:rsidR="004B4A3F" w:rsidRPr="001C3318" w:rsidRDefault="004B4A3F" w:rsidP="004B4A3F">
            <w:pPr>
              <w:spacing w:before="80" w:after="80" w:line="240" w:lineRule="atLeast"/>
              <w:jc w:val="center"/>
              <w:rPr>
                <w:szCs w:val="24"/>
              </w:rPr>
            </w:pPr>
            <w:r w:rsidRPr="001C3318">
              <w:rPr>
                <w:rFonts w:eastAsia="Times New Roman" w:cstheme="minorHAnsi"/>
                <w:color w:val="FFFFFF"/>
                <w:szCs w:val="24"/>
                <w:lang w:eastAsia="en-AU"/>
              </w:rPr>
              <w:t>High Physical Support</w:t>
            </w:r>
          </w:p>
        </w:tc>
      </w:tr>
      <w:tr w:rsidR="004B4A3F" w:rsidRPr="00BC5BB4" w14:paraId="1B13DAD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EE42F63" w14:textId="6DE33F41"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52FACAAC" w14:textId="41FE8E02" w:rsidR="004B4A3F" w:rsidRPr="001C3318" w:rsidRDefault="004B4A3F" w:rsidP="004B4A3F">
            <w:pPr>
              <w:spacing w:before="80" w:after="80" w:line="240" w:lineRule="atLeast"/>
              <w:jc w:val="center"/>
              <w:rPr>
                <w:szCs w:val="24"/>
              </w:rPr>
            </w:pPr>
            <w:r w:rsidRPr="001C3318">
              <w:rPr>
                <w:szCs w:val="24"/>
              </w:rPr>
              <w:t>$94,983</w:t>
            </w:r>
          </w:p>
        </w:tc>
        <w:tc>
          <w:tcPr>
            <w:tcW w:w="547" w:type="pct"/>
          </w:tcPr>
          <w:p w14:paraId="7A3DFCED" w14:textId="5D9AC40F" w:rsidR="004B4A3F" w:rsidRPr="001C3318" w:rsidRDefault="004B4A3F" w:rsidP="004B4A3F">
            <w:pPr>
              <w:spacing w:before="80" w:after="80" w:line="240" w:lineRule="atLeast"/>
              <w:jc w:val="center"/>
              <w:rPr>
                <w:szCs w:val="24"/>
              </w:rPr>
            </w:pPr>
            <w:r w:rsidRPr="001C3318">
              <w:rPr>
                <w:szCs w:val="24"/>
              </w:rPr>
              <w:t>$97,523</w:t>
            </w:r>
          </w:p>
        </w:tc>
        <w:tc>
          <w:tcPr>
            <w:tcW w:w="547" w:type="pct"/>
          </w:tcPr>
          <w:p w14:paraId="371D0523" w14:textId="15604B6B" w:rsidR="004B4A3F" w:rsidRPr="001C3318" w:rsidRDefault="004B4A3F" w:rsidP="004B4A3F">
            <w:pPr>
              <w:spacing w:before="80" w:after="80" w:line="240" w:lineRule="atLeast"/>
              <w:jc w:val="center"/>
              <w:rPr>
                <w:szCs w:val="24"/>
              </w:rPr>
            </w:pPr>
            <w:r w:rsidRPr="001C3318">
              <w:rPr>
                <w:szCs w:val="24"/>
              </w:rPr>
              <w:t>N/A</w:t>
            </w:r>
          </w:p>
        </w:tc>
        <w:tc>
          <w:tcPr>
            <w:tcW w:w="547" w:type="pct"/>
          </w:tcPr>
          <w:p w14:paraId="6F5ADF10" w14:textId="2A3A04CA" w:rsidR="004B4A3F" w:rsidRPr="001C3318" w:rsidRDefault="004B4A3F" w:rsidP="004B4A3F">
            <w:pPr>
              <w:spacing w:before="80" w:after="80" w:line="240" w:lineRule="atLeast"/>
              <w:jc w:val="center"/>
              <w:rPr>
                <w:szCs w:val="24"/>
              </w:rPr>
            </w:pPr>
            <w:r w:rsidRPr="001C3318">
              <w:rPr>
                <w:szCs w:val="24"/>
              </w:rPr>
              <w:t>N/A</w:t>
            </w:r>
          </w:p>
        </w:tc>
        <w:tc>
          <w:tcPr>
            <w:tcW w:w="546" w:type="pct"/>
          </w:tcPr>
          <w:p w14:paraId="0C2C505E" w14:textId="0ED686B6" w:rsidR="004B4A3F" w:rsidRPr="001C3318" w:rsidRDefault="004B4A3F" w:rsidP="004B4A3F">
            <w:pPr>
              <w:spacing w:before="80" w:after="80" w:line="240" w:lineRule="atLeast"/>
              <w:jc w:val="center"/>
              <w:rPr>
                <w:szCs w:val="24"/>
              </w:rPr>
            </w:pPr>
            <w:r w:rsidRPr="001C3318">
              <w:rPr>
                <w:szCs w:val="24"/>
              </w:rPr>
              <w:t>$104,817</w:t>
            </w:r>
          </w:p>
        </w:tc>
      </w:tr>
      <w:tr w:rsidR="004B4A3F" w:rsidRPr="00BC5BB4" w14:paraId="2BD32D4B" w14:textId="77777777" w:rsidTr="000C3406">
        <w:tc>
          <w:tcPr>
            <w:tcW w:w="2266" w:type="pct"/>
            <w:vAlign w:val="center"/>
            <w:hideMark/>
          </w:tcPr>
          <w:p w14:paraId="605C0C25" w14:textId="77777777" w:rsidR="004B4A3F" w:rsidRPr="001C3318" w:rsidRDefault="004B4A3F" w:rsidP="004B4A3F">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464AC3FA" w14:textId="3CA1AB70" w:rsidR="004B4A3F" w:rsidRPr="001C3318" w:rsidRDefault="004B4A3F" w:rsidP="004B4A3F">
            <w:pPr>
              <w:spacing w:before="80" w:after="80" w:line="240" w:lineRule="atLeast"/>
              <w:jc w:val="center"/>
              <w:rPr>
                <w:szCs w:val="24"/>
              </w:rPr>
            </w:pPr>
            <w:r w:rsidRPr="001C3318">
              <w:rPr>
                <w:szCs w:val="24"/>
              </w:rPr>
              <w:t>$99,302</w:t>
            </w:r>
          </w:p>
        </w:tc>
        <w:tc>
          <w:tcPr>
            <w:tcW w:w="547" w:type="pct"/>
            <w:hideMark/>
          </w:tcPr>
          <w:p w14:paraId="3D4D342C" w14:textId="213AC533" w:rsidR="004B4A3F" w:rsidRPr="001C3318" w:rsidRDefault="004B4A3F" w:rsidP="004B4A3F">
            <w:pPr>
              <w:spacing w:before="80" w:after="80" w:line="240" w:lineRule="atLeast"/>
              <w:jc w:val="center"/>
              <w:rPr>
                <w:szCs w:val="24"/>
              </w:rPr>
            </w:pPr>
            <w:r w:rsidRPr="001C3318">
              <w:rPr>
                <w:szCs w:val="24"/>
              </w:rPr>
              <w:t>$101,187</w:t>
            </w:r>
          </w:p>
        </w:tc>
        <w:tc>
          <w:tcPr>
            <w:tcW w:w="547" w:type="pct"/>
            <w:hideMark/>
          </w:tcPr>
          <w:p w14:paraId="55D75A78" w14:textId="66AC0360" w:rsidR="004B4A3F" w:rsidRPr="001C3318" w:rsidRDefault="004B4A3F" w:rsidP="004B4A3F">
            <w:pPr>
              <w:spacing w:before="80" w:after="80" w:line="240" w:lineRule="atLeast"/>
              <w:jc w:val="center"/>
              <w:rPr>
                <w:szCs w:val="24"/>
              </w:rPr>
            </w:pPr>
            <w:r w:rsidRPr="001C3318">
              <w:rPr>
                <w:szCs w:val="24"/>
              </w:rPr>
              <w:t>N/A</w:t>
            </w:r>
          </w:p>
        </w:tc>
        <w:tc>
          <w:tcPr>
            <w:tcW w:w="547" w:type="pct"/>
          </w:tcPr>
          <w:p w14:paraId="41B6894E" w14:textId="700A6F83" w:rsidR="004B4A3F" w:rsidRPr="001C3318" w:rsidRDefault="004B4A3F" w:rsidP="004B4A3F">
            <w:pPr>
              <w:spacing w:before="80" w:after="80" w:line="240" w:lineRule="atLeast"/>
              <w:jc w:val="center"/>
              <w:rPr>
                <w:szCs w:val="24"/>
              </w:rPr>
            </w:pPr>
            <w:r w:rsidRPr="001C3318">
              <w:rPr>
                <w:szCs w:val="24"/>
              </w:rPr>
              <w:t>N/A</w:t>
            </w:r>
          </w:p>
        </w:tc>
        <w:tc>
          <w:tcPr>
            <w:tcW w:w="546" w:type="pct"/>
            <w:hideMark/>
          </w:tcPr>
          <w:p w14:paraId="12BE5BC4" w14:textId="5B64D52C" w:rsidR="004B4A3F" w:rsidRPr="001C3318" w:rsidRDefault="004B4A3F" w:rsidP="004B4A3F">
            <w:pPr>
              <w:spacing w:before="80" w:after="80" w:line="240" w:lineRule="atLeast"/>
              <w:jc w:val="center"/>
              <w:rPr>
                <w:szCs w:val="24"/>
              </w:rPr>
            </w:pPr>
            <w:r w:rsidRPr="001C3318">
              <w:rPr>
                <w:szCs w:val="24"/>
              </w:rPr>
              <w:t>$108,733</w:t>
            </w:r>
          </w:p>
        </w:tc>
      </w:tr>
      <w:tr w:rsidR="004B4A3F" w:rsidRPr="00BC5BB4" w14:paraId="412455C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F7D6DD6" w14:textId="0DFAE1A9" w:rsidR="004B4A3F" w:rsidRPr="001C3318" w:rsidRDefault="004B4A3F" w:rsidP="004B4A3F">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69EB918B" w14:textId="4652D811" w:rsidR="004B4A3F" w:rsidRPr="001C3318" w:rsidRDefault="004B4A3F" w:rsidP="004B4A3F">
            <w:pPr>
              <w:spacing w:before="80" w:after="80" w:line="240" w:lineRule="atLeast"/>
              <w:jc w:val="center"/>
              <w:rPr>
                <w:szCs w:val="24"/>
              </w:rPr>
            </w:pPr>
            <w:r w:rsidRPr="001C3318">
              <w:rPr>
                <w:szCs w:val="24"/>
              </w:rPr>
              <w:t>$43,552</w:t>
            </w:r>
          </w:p>
        </w:tc>
        <w:tc>
          <w:tcPr>
            <w:tcW w:w="547" w:type="pct"/>
            <w:hideMark/>
          </w:tcPr>
          <w:p w14:paraId="0D3B636E" w14:textId="7337F145" w:rsidR="004B4A3F" w:rsidRPr="001C3318" w:rsidRDefault="004B4A3F" w:rsidP="004B4A3F">
            <w:pPr>
              <w:spacing w:before="80" w:after="80" w:line="240" w:lineRule="atLeast"/>
              <w:jc w:val="center"/>
              <w:rPr>
                <w:szCs w:val="24"/>
              </w:rPr>
            </w:pPr>
            <w:r w:rsidRPr="001C3318">
              <w:rPr>
                <w:szCs w:val="24"/>
              </w:rPr>
              <w:t>$44,448</w:t>
            </w:r>
          </w:p>
        </w:tc>
        <w:tc>
          <w:tcPr>
            <w:tcW w:w="547" w:type="pct"/>
            <w:hideMark/>
          </w:tcPr>
          <w:p w14:paraId="3A6235F3" w14:textId="442FCFE3" w:rsidR="004B4A3F" w:rsidRPr="001C3318" w:rsidRDefault="004B4A3F" w:rsidP="004B4A3F">
            <w:pPr>
              <w:spacing w:before="80" w:after="80" w:line="240" w:lineRule="atLeast"/>
              <w:jc w:val="center"/>
              <w:rPr>
                <w:szCs w:val="24"/>
              </w:rPr>
            </w:pPr>
            <w:r w:rsidRPr="001C3318">
              <w:rPr>
                <w:szCs w:val="24"/>
              </w:rPr>
              <w:t>N/A</w:t>
            </w:r>
          </w:p>
        </w:tc>
        <w:tc>
          <w:tcPr>
            <w:tcW w:w="547" w:type="pct"/>
          </w:tcPr>
          <w:p w14:paraId="64BC6D96" w14:textId="79471FFD" w:rsidR="004B4A3F" w:rsidRPr="001C3318" w:rsidRDefault="004B4A3F" w:rsidP="004B4A3F">
            <w:pPr>
              <w:spacing w:before="80" w:after="80" w:line="240" w:lineRule="atLeast"/>
              <w:jc w:val="center"/>
              <w:rPr>
                <w:szCs w:val="24"/>
              </w:rPr>
            </w:pPr>
            <w:r w:rsidRPr="001C3318">
              <w:rPr>
                <w:szCs w:val="24"/>
              </w:rPr>
              <w:t>N/A</w:t>
            </w:r>
          </w:p>
        </w:tc>
        <w:tc>
          <w:tcPr>
            <w:tcW w:w="546" w:type="pct"/>
            <w:hideMark/>
          </w:tcPr>
          <w:p w14:paraId="2BC50A2E" w14:textId="38A315A9" w:rsidR="004B4A3F" w:rsidRPr="001C3318" w:rsidRDefault="004B4A3F" w:rsidP="004B4A3F">
            <w:pPr>
              <w:spacing w:before="80" w:after="80" w:line="240" w:lineRule="atLeast"/>
              <w:jc w:val="center"/>
              <w:rPr>
                <w:szCs w:val="24"/>
              </w:rPr>
            </w:pPr>
            <w:r w:rsidRPr="001C3318">
              <w:rPr>
                <w:szCs w:val="24"/>
              </w:rPr>
              <w:t>$48,262</w:t>
            </w:r>
          </w:p>
        </w:tc>
      </w:tr>
      <w:tr w:rsidR="004B4A3F" w:rsidRPr="00BC5BB4" w14:paraId="0E66570C" w14:textId="77777777" w:rsidTr="000C3406">
        <w:tc>
          <w:tcPr>
            <w:tcW w:w="2266" w:type="pct"/>
            <w:vAlign w:val="center"/>
            <w:hideMark/>
          </w:tcPr>
          <w:p w14:paraId="29FAE585" w14:textId="1AABF2C7" w:rsidR="004B4A3F" w:rsidRPr="001C3318" w:rsidRDefault="004B4A3F" w:rsidP="004B4A3F">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1943E454" w14:textId="6382CBD6" w:rsidR="004B4A3F" w:rsidRPr="001C3318" w:rsidRDefault="004B4A3F" w:rsidP="004B4A3F">
            <w:pPr>
              <w:spacing w:before="80" w:after="80" w:line="240" w:lineRule="atLeast"/>
              <w:jc w:val="center"/>
              <w:rPr>
                <w:szCs w:val="24"/>
              </w:rPr>
            </w:pPr>
            <w:r w:rsidRPr="001C3318">
              <w:rPr>
                <w:szCs w:val="24"/>
              </w:rPr>
              <w:t>$52,545</w:t>
            </w:r>
          </w:p>
        </w:tc>
        <w:tc>
          <w:tcPr>
            <w:tcW w:w="547" w:type="pct"/>
            <w:hideMark/>
          </w:tcPr>
          <w:p w14:paraId="5C9B2927" w14:textId="2BD2A99C" w:rsidR="004B4A3F" w:rsidRPr="001C3318" w:rsidRDefault="004B4A3F" w:rsidP="004B4A3F">
            <w:pPr>
              <w:spacing w:before="80" w:after="80" w:line="240" w:lineRule="atLeast"/>
              <w:jc w:val="center"/>
              <w:rPr>
                <w:szCs w:val="24"/>
              </w:rPr>
            </w:pPr>
            <w:r w:rsidRPr="001C3318">
              <w:rPr>
                <w:szCs w:val="24"/>
              </w:rPr>
              <w:t>$53,854</w:t>
            </w:r>
          </w:p>
        </w:tc>
        <w:tc>
          <w:tcPr>
            <w:tcW w:w="547" w:type="pct"/>
            <w:hideMark/>
          </w:tcPr>
          <w:p w14:paraId="4786B7AD" w14:textId="4BC1897B" w:rsidR="004B4A3F" w:rsidRPr="001C3318" w:rsidRDefault="004B4A3F" w:rsidP="004B4A3F">
            <w:pPr>
              <w:spacing w:before="80" w:after="80" w:line="240" w:lineRule="atLeast"/>
              <w:jc w:val="center"/>
              <w:rPr>
                <w:szCs w:val="24"/>
              </w:rPr>
            </w:pPr>
            <w:r w:rsidRPr="001C3318">
              <w:rPr>
                <w:szCs w:val="24"/>
              </w:rPr>
              <w:t>N/A</w:t>
            </w:r>
          </w:p>
        </w:tc>
        <w:tc>
          <w:tcPr>
            <w:tcW w:w="547" w:type="pct"/>
          </w:tcPr>
          <w:p w14:paraId="16414104" w14:textId="5AC41C48" w:rsidR="004B4A3F" w:rsidRPr="001C3318" w:rsidRDefault="004B4A3F" w:rsidP="004B4A3F">
            <w:pPr>
              <w:spacing w:before="80" w:after="80" w:line="240" w:lineRule="atLeast"/>
              <w:jc w:val="center"/>
              <w:rPr>
                <w:szCs w:val="24"/>
              </w:rPr>
            </w:pPr>
            <w:r w:rsidRPr="001C3318">
              <w:rPr>
                <w:szCs w:val="24"/>
              </w:rPr>
              <w:t>N/A</w:t>
            </w:r>
          </w:p>
        </w:tc>
        <w:tc>
          <w:tcPr>
            <w:tcW w:w="546" w:type="pct"/>
            <w:hideMark/>
          </w:tcPr>
          <w:p w14:paraId="6067EFC6" w14:textId="307DE5E0" w:rsidR="004B4A3F" w:rsidRPr="001C3318" w:rsidRDefault="004B4A3F" w:rsidP="004B4A3F">
            <w:pPr>
              <w:spacing w:before="80" w:after="80" w:line="240" w:lineRule="atLeast"/>
              <w:jc w:val="center"/>
              <w:rPr>
                <w:szCs w:val="24"/>
              </w:rPr>
            </w:pPr>
            <w:r w:rsidRPr="001C3318">
              <w:rPr>
                <w:szCs w:val="24"/>
              </w:rPr>
              <w:t>$58,017</w:t>
            </w:r>
          </w:p>
        </w:tc>
      </w:tr>
      <w:tr w:rsidR="004B4A3F" w:rsidRPr="00BC5BB4" w14:paraId="4ED1B75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7263237" w14:textId="77777777" w:rsidR="004B4A3F" w:rsidRPr="001C3318" w:rsidRDefault="004B4A3F" w:rsidP="004B4A3F">
            <w:pPr>
              <w:spacing w:before="80" w:after="80" w:line="240" w:lineRule="atLeast"/>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5F612D10" w14:textId="68E8958B" w:rsidR="004B4A3F" w:rsidRPr="001C3318" w:rsidRDefault="004B4A3F" w:rsidP="004B4A3F">
            <w:pPr>
              <w:spacing w:before="80" w:after="80" w:line="240" w:lineRule="atLeast"/>
              <w:jc w:val="center"/>
              <w:rPr>
                <w:szCs w:val="24"/>
              </w:rPr>
            </w:pPr>
            <w:r w:rsidRPr="001C3318">
              <w:rPr>
                <w:szCs w:val="24"/>
              </w:rPr>
              <w:t>$61,445</w:t>
            </w:r>
          </w:p>
        </w:tc>
        <w:tc>
          <w:tcPr>
            <w:tcW w:w="547" w:type="pct"/>
            <w:hideMark/>
          </w:tcPr>
          <w:p w14:paraId="2E0AAAC9" w14:textId="3DBDE72A" w:rsidR="004B4A3F" w:rsidRPr="001C3318" w:rsidRDefault="004B4A3F" w:rsidP="004B4A3F">
            <w:pPr>
              <w:spacing w:before="80" w:after="80" w:line="240" w:lineRule="atLeast"/>
              <w:jc w:val="center"/>
              <w:rPr>
                <w:szCs w:val="24"/>
              </w:rPr>
            </w:pPr>
            <w:r w:rsidRPr="001C3318">
              <w:rPr>
                <w:szCs w:val="24"/>
              </w:rPr>
              <w:t>$64,432</w:t>
            </w:r>
          </w:p>
        </w:tc>
        <w:tc>
          <w:tcPr>
            <w:tcW w:w="547" w:type="pct"/>
            <w:hideMark/>
          </w:tcPr>
          <w:p w14:paraId="6A46B10A" w14:textId="3959FECA" w:rsidR="004B4A3F" w:rsidRPr="001C3318" w:rsidRDefault="004B4A3F" w:rsidP="004B4A3F">
            <w:pPr>
              <w:spacing w:before="80" w:after="80" w:line="240" w:lineRule="atLeast"/>
              <w:jc w:val="center"/>
              <w:rPr>
                <w:szCs w:val="24"/>
              </w:rPr>
            </w:pPr>
            <w:r w:rsidRPr="001C3318">
              <w:rPr>
                <w:szCs w:val="24"/>
              </w:rPr>
              <w:t>$67,712</w:t>
            </w:r>
          </w:p>
        </w:tc>
        <w:tc>
          <w:tcPr>
            <w:tcW w:w="547" w:type="pct"/>
          </w:tcPr>
          <w:p w14:paraId="3502CC89" w14:textId="4C905EA1" w:rsidR="004B4A3F" w:rsidRPr="001C3318" w:rsidRDefault="004B4A3F" w:rsidP="004B4A3F">
            <w:pPr>
              <w:spacing w:before="80" w:after="80" w:line="240" w:lineRule="atLeast"/>
              <w:jc w:val="center"/>
              <w:rPr>
                <w:szCs w:val="24"/>
              </w:rPr>
            </w:pPr>
            <w:r w:rsidRPr="001C3318">
              <w:rPr>
                <w:szCs w:val="24"/>
              </w:rPr>
              <w:t>N/A</w:t>
            </w:r>
          </w:p>
        </w:tc>
        <w:tc>
          <w:tcPr>
            <w:tcW w:w="546" w:type="pct"/>
            <w:hideMark/>
          </w:tcPr>
          <w:p w14:paraId="476D7FEE" w14:textId="598B18C2" w:rsidR="004B4A3F" w:rsidRPr="001C3318" w:rsidRDefault="004B4A3F" w:rsidP="004B4A3F">
            <w:pPr>
              <w:spacing w:before="80" w:after="80" w:line="240" w:lineRule="atLeast"/>
              <w:jc w:val="center"/>
              <w:rPr>
                <w:szCs w:val="24"/>
              </w:rPr>
            </w:pPr>
            <w:r w:rsidRPr="001C3318">
              <w:rPr>
                <w:szCs w:val="24"/>
              </w:rPr>
              <w:t>$72,392</w:t>
            </w:r>
          </w:p>
        </w:tc>
      </w:tr>
      <w:tr w:rsidR="004B4A3F" w:rsidRPr="00BC5BB4" w14:paraId="7CCF33B2" w14:textId="77777777" w:rsidTr="000C3406">
        <w:tc>
          <w:tcPr>
            <w:tcW w:w="2266" w:type="pct"/>
            <w:vAlign w:val="center"/>
          </w:tcPr>
          <w:p w14:paraId="5E732AF8"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034445F0" w14:textId="4841B540" w:rsidR="004B4A3F" w:rsidRPr="001C3318" w:rsidRDefault="004B4A3F" w:rsidP="004B4A3F">
            <w:pPr>
              <w:spacing w:before="80" w:after="80" w:line="240" w:lineRule="atLeast"/>
              <w:jc w:val="center"/>
              <w:rPr>
                <w:szCs w:val="24"/>
              </w:rPr>
            </w:pPr>
            <w:r w:rsidRPr="001C3318">
              <w:rPr>
                <w:szCs w:val="24"/>
              </w:rPr>
              <w:t>$37,005</w:t>
            </w:r>
          </w:p>
        </w:tc>
        <w:tc>
          <w:tcPr>
            <w:tcW w:w="547" w:type="pct"/>
          </w:tcPr>
          <w:p w14:paraId="6D3BB37E" w14:textId="1BD32BDF" w:rsidR="004B4A3F" w:rsidRPr="001C3318" w:rsidRDefault="004B4A3F" w:rsidP="004B4A3F">
            <w:pPr>
              <w:spacing w:before="80" w:after="80" w:line="240" w:lineRule="atLeast"/>
              <w:jc w:val="center"/>
              <w:rPr>
                <w:szCs w:val="24"/>
              </w:rPr>
            </w:pPr>
            <w:r w:rsidRPr="001C3318">
              <w:rPr>
                <w:szCs w:val="24"/>
              </w:rPr>
              <w:t>$39,315</w:t>
            </w:r>
          </w:p>
        </w:tc>
        <w:tc>
          <w:tcPr>
            <w:tcW w:w="547" w:type="pct"/>
          </w:tcPr>
          <w:p w14:paraId="2661E888" w14:textId="0F46D8C4" w:rsidR="004B4A3F" w:rsidRPr="001C3318" w:rsidRDefault="004B4A3F" w:rsidP="004B4A3F">
            <w:pPr>
              <w:spacing w:before="80" w:after="80" w:line="240" w:lineRule="atLeast"/>
              <w:jc w:val="center"/>
              <w:rPr>
                <w:szCs w:val="24"/>
              </w:rPr>
            </w:pPr>
            <w:r w:rsidRPr="001C3318">
              <w:rPr>
                <w:szCs w:val="24"/>
              </w:rPr>
              <w:t>$42,247</w:t>
            </w:r>
          </w:p>
        </w:tc>
        <w:tc>
          <w:tcPr>
            <w:tcW w:w="547" w:type="pct"/>
          </w:tcPr>
          <w:p w14:paraId="15226846" w14:textId="2BF68702" w:rsidR="004B4A3F" w:rsidRPr="001C3318" w:rsidRDefault="004B4A3F" w:rsidP="004B4A3F">
            <w:pPr>
              <w:spacing w:before="80" w:after="80" w:line="240" w:lineRule="atLeast"/>
              <w:jc w:val="center"/>
              <w:rPr>
                <w:szCs w:val="24"/>
              </w:rPr>
            </w:pPr>
            <w:r w:rsidRPr="001C3318">
              <w:rPr>
                <w:szCs w:val="24"/>
              </w:rPr>
              <w:t>$44,550</w:t>
            </w:r>
          </w:p>
        </w:tc>
        <w:tc>
          <w:tcPr>
            <w:tcW w:w="546" w:type="pct"/>
          </w:tcPr>
          <w:p w14:paraId="6407081D" w14:textId="2BA62D39" w:rsidR="004B4A3F" w:rsidRPr="001C3318" w:rsidRDefault="004B4A3F" w:rsidP="004B4A3F">
            <w:pPr>
              <w:spacing w:before="80" w:after="80" w:line="240" w:lineRule="atLeast"/>
              <w:jc w:val="center"/>
              <w:rPr>
                <w:szCs w:val="24"/>
              </w:rPr>
            </w:pPr>
            <w:r w:rsidRPr="001C3318">
              <w:rPr>
                <w:szCs w:val="24"/>
              </w:rPr>
              <w:t>$43,758</w:t>
            </w:r>
          </w:p>
        </w:tc>
      </w:tr>
      <w:tr w:rsidR="004B4A3F" w:rsidRPr="00BC5BB4" w14:paraId="2AC3474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3FF3AD6"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6180F14B" w14:textId="2121A0DA" w:rsidR="004B4A3F" w:rsidRPr="001C3318" w:rsidRDefault="004B4A3F" w:rsidP="004B4A3F">
            <w:pPr>
              <w:spacing w:before="80" w:after="80" w:line="240" w:lineRule="atLeast"/>
              <w:jc w:val="center"/>
              <w:rPr>
                <w:szCs w:val="24"/>
              </w:rPr>
            </w:pPr>
            <w:r w:rsidRPr="001C3318">
              <w:rPr>
                <w:szCs w:val="24"/>
              </w:rPr>
              <w:t>$30,425</w:t>
            </w:r>
          </w:p>
        </w:tc>
        <w:tc>
          <w:tcPr>
            <w:tcW w:w="547" w:type="pct"/>
          </w:tcPr>
          <w:p w14:paraId="2AB5A403" w14:textId="22248711" w:rsidR="004B4A3F" w:rsidRPr="001C3318" w:rsidRDefault="004B4A3F" w:rsidP="004B4A3F">
            <w:pPr>
              <w:spacing w:before="80" w:after="80" w:line="240" w:lineRule="atLeast"/>
              <w:jc w:val="center"/>
              <w:rPr>
                <w:szCs w:val="24"/>
              </w:rPr>
            </w:pPr>
            <w:r w:rsidRPr="001C3318">
              <w:rPr>
                <w:szCs w:val="24"/>
              </w:rPr>
              <w:t>$33,049</w:t>
            </w:r>
          </w:p>
        </w:tc>
        <w:tc>
          <w:tcPr>
            <w:tcW w:w="547" w:type="pct"/>
          </w:tcPr>
          <w:p w14:paraId="1561D1CC" w14:textId="6E5E4FAB" w:rsidR="004B4A3F" w:rsidRPr="001C3318" w:rsidRDefault="004B4A3F" w:rsidP="004B4A3F">
            <w:pPr>
              <w:spacing w:before="80" w:after="80" w:line="240" w:lineRule="atLeast"/>
              <w:jc w:val="center"/>
              <w:rPr>
                <w:szCs w:val="24"/>
              </w:rPr>
            </w:pPr>
            <w:r w:rsidRPr="001C3318">
              <w:rPr>
                <w:szCs w:val="24"/>
              </w:rPr>
              <w:t>$35,562</w:t>
            </w:r>
          </w:p>
        </w:tc>
        <w:tc>
          <w:tcPr>
            <w:tcW w:w="547" w:type="pct"/>
          </w:tcPr>
          <w:p w14:paraId="64BA3641" w14:textId="332351AD" w:rsidR="004B4A3F" w:rsidRPr="001C3318" w:rsidRDefault="004B4A3F" w:rsidP="004B4A3F">
            <w:pPr>
              <w:spacing w:before="80" w:after="80" w:line="240" w:lineRule="atLeast"/>
              <w:jc w:val="center"/>
              <w:rPr>
                <w:szCs w:val="24"/>
              </w:rPr>
            </w:pPr>
            <w:r w:rsidRPr="001C3318">
              <w:rPr>
                <w:szCs w:val="24"/>
              </w:rPr>
              <w:t>$37,905</w:t>
            </w:r>
          </w:p>
        </w:tc>
        <w:tc>
          <w:tcPr>
            <w:tcW w:w="546" w:type="pct"/>
          </w:tcPr>
          <w:p w14:paraId="56C04FD3" w14:textId="6D012BBE" w:rsidR="004B4A3F" w:rsidRPr="001C3318" w:rsidRDefault="004B4A3F" w:rsidP="004B4A3F">
            <w:pPr>
              <w:spacing w:before="80" w:after="80" w:line="240" w:lineRule="atLeast"/>
              <w:jc w:val="center"/>
              <w:rPr>
                <w:szCs w:val="24"/>
              </w:rPr>
            </w:pPr>
            <w:r w:rsidRPr="001C3318">
              <w:rPr>
                <w:szCs w:val="24"/>
              </w:rPr>
              <w:t>$36,469</w:t>
            </w:r>
          </w:p>
        </w:tc>
      </w:tr>
      <w:tr w:rsidR="004B4A3F" w:rsidRPr="00BC5BB4" w14:paraId="4B163B36" w14:textId="77777777" w:rsidTr="000C3406">
        <w:tc>
          <w:tcPr>
            <w:tcW w:w="2266" w:type="pct"/>
            <w:vAlign w:val="center"/>
          </w:tcPr>
          <w:p w14:paraId="2092C278"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393B2E3E" w14:textId="60F80651" w:rsidR="004B4A3F" w:rsidRPr="001C3318" w:rsidRDefault="004B4A3F" w:rsidP="004B4A3F">
            <w:pPr>
              <w:spacing w:before="80" w:after="80" w:line="240" w:lineRule="atLeast"/>
              <w:jc w:val="center"/>
              <w:rPr>
                <w:szCs w:val="24"/>
              </w:rPr>
            </w:pPr>
            <w:r w:rsidRPr="001C3318">
              <w:rPr>
                <w:szCs w:val="24"/>
              </w:rPr>
              <w:t>$74,288</w:t>
            </w:r>
          </w:p>
        </w:tc>
        <w:tc>
          <w:tcPr>
            <w:tcW w:w="547" w:type="pct"/>
          </w:tcPr>
          <w:p w14:paraId="2E69C04A" w14:textId="261739A7" w:rsidR="004B4A3F" w:rsidRPr="001C3318" w:rsidRDefault="004B4A3F" w:rsidP="004B4A3F">
            <w:pPr>
              <w:spacing w:before="80" w:after="80" w:line="240" w:lineRule="atLeast"/>
              <w:jc w:val="center"/>
              <w:rPr>
                <w:szCs w:val="24"/>
              </w:rPr>
            </w:pPr>
            <w:r w:rsidRPr="001C3318">
              <w:rPr>
                <w:szCs w:val="24"/>
              </w:rPr>
              <w:t>$75,830</w:t>
            </w:r>
          </w:p>
        </w:tc>
        <w:tc>
          <w:tcPr>
            <w:tcW w:w="547" w:type="pct"/>
          </w:tcPr>
          <w:p w14:paraId="2A02A077" w14:textId="640B888B" w:rsidR="004B4A3F" w:rsidRPr="001C3318" w:rsidRDefault="004B4A3F" w:rsidP="004B4A3F">
            <w:pPr>
              <w:spacing w:before="80" w:after="80" w:line="240" w:lineRule="atLeast"/>
              <w:jc w:val="center"/>
              <w:rPr>
                <w:szCs w:val="24"/>
              </w:rPr>
            </w:pPr>
            <w:r w:rsidRPr="001C3318">
              <w:rPr>
                <w:szCs w:val="24"/>
              </w:rPr>
              <w:t>$83,589</w:t>
            </w:r>
          </w:p>
        </w:tc>
        <w:tc>
          <w:tcPr>
            <w:tcW w:w="547" w:type="pct"/>
          </w:tcPr>
          <w:p w14:paraId="41D2B6F1" w14:textId="29822446" w:rsidR="004B4A3F" w:rsidRPr="001C3318" w:rsidRDefault="004B4A3F" w:rsidP="004B4A3F">
            <w:pPr>
              <w:spacing w:before="80" w:after="80" w:line="240" w:lineRule="atLeast"/>
              <w:jc w:val="center"/>
              <w:rPr>
                <w:szCs w:val="24"/>
              </w:rPr>
            </w:pPr>
            <w:r w:rsidRPr="001C3318">
              <w:rPr>
                <w:szCs w:val="24"/>
              </w:rPr>
              <w:t>$89,070</w:t>
            </w:r>
          </w:p>
        </w:tc>
        <w:tc>
          <w:tcPr>
            <w:tcW w:w="546" w:type="pct"/>
          </w:tcPr>
          <w:p w14:paraId="4BC120DA" w14:textId="00B65ADD" w:rsidR="004B4A3F" w:rsidRPr="001C3318" w:rsidRDefault="004B4A3F" w:rsidP="004B4A3F">
            <w:pPr>
              <w:spacing w:before="80" w:after="80" w:line="240" w:lineRule="atLeast"/>
              <w:jc w:val="center"/>
              <w:rPr>
                <w:szCs w:val="24"/>
              </w:rPr>
            </w:pPr>
            <w:r w:rsidRPr="001C3318">
              <w:rPr>
                <w:szCs w:val="24"/>
              </w:rPr>
              <w:t>$88,821</w:t>
            </w:r>
          </w:p>
        </w:tc>
      </w:tr>
      <w:tr w:rsidR="004B4A3F" w:rsidRPr="00BC5BB4" w14:paraId="17D4AF2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EEA75AA"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73B0B593" w14:textId="6EC8840F" w:rsidR="004B4A3F" w:rsidRPr="001C3318" w:rsidRDefault="004B4A3F" w:rsidP="004B4A3F">
            <w:pPr>
              <w:spacing w:before="80" w:after="80" w:line="240" w:lineRule="atLeast"/>
              <w:jc w:val="center"/>
              <w:rPr>
                <w:szCs w:val="24"/>
              </w:rPr>
            </w:pPr>
            <w:r w:rsidRPr="001C3318">
              <w:rPr>
                <w:szCs w:val="24"/>
              </w:rPr>
              <w:t>$51,205</w:t>
            </w:r>
          </w:p>
        </w:tc>
        <w:tc>
          <w:tcPr>
            <w:tcW w:w="547" w:type="pct"/>
          </w:tcPr>
          <w:p w14:paraId="5D32B8CB" w14:textId="1D7F20FF" w:rsidR="004B4A3F" w:rsidRPr="001C3318" w:rsidRDefault="004B4A3F" w:rsidP="004B4A3F">
            <w:pPr>
              <w:spacing w:before="80" w:after="80" w:line="240" w:lineRule="atLeast"/>
              <w:jc w:val="center"/>
              <w:rPr>
                <w:szCs w:val="24"/>
              </w:rPr>
            </w:pPr>
            <w:r w:rsidRPr="001C3318">
              <w:rPr>
                <w:szCs w:val="24"/>
              </w:rPr>
              <w:t>$52,463</w:t>
            </w:r>
          </w:p>
        </w:tc>
        <w:tc>
          <w:tcPr>
            <w:tcW w:w="547" w:type="pct"/>
          </w:tcPr>
          <w:p w14:paraId="7DE82F44" w14:textId="3121AB15" w:rsidR="004B4A3F" w:rsidRPr="001C3318" w:rsidRDefault="004B4A3F" w:rsidP="004B4A3F">
            <w:pPr>
              <w:spacing w:before="80" w:after="80" w:line="240" w:lineRule="atLeast"/>
              <w:jc w:val="center"/>
              <w:rPr>
                <w:szCs w:val="24"/>
              </w:rPr>
            </w:pPr>
            <w:r w:rsidRPr="001C3318">
              <w:rPr>
                <w:szCs w:val="24"/>
              </w:rPr>
              <w:t>$57,624</w:t>
            </w:r>
          </w:p>
        </w:tc>
        <w:tc>
          <w:tcPr>
            <w:tcW w:w="547" w:type="pct"/>
          </w:tcPr>
          <w:p w14:paraId="4F6A36A4" w14:textId="73AD134D" w:rsidR="004B4A3F" w:rsidRPr="001C3318" w:rsidRDefault="004B4A3F" w:rsidP="004B4A3F">
            <w:pPr>
              <w:spacing w:before="80" w:after="80" w:line="240" w:lineRule="atLeast"/>
              <w:jc w:val="center"/>
              <w:rPr>
                <w:szCs w:val="24"/>
              </w:rPr>
            </w:pPr>
            <w:r w:rsidRPr="001C3318">
              <w:rPr>
                <w:szCs w:val="24"/>
              </w:rPr>
              <w:t>$61,667</w:t>
            </w:r>
          </w:p>
        </w:tc>
        <w:tc>
          <w:tcPr>
            <w:tcW w:w="546" w:type="pct"/>
          </w:tcPr>
          <w:p w14:paraId="38BF23FF" w14:textId="51CA6689" w:rsidR="004B4A3F" w:rsidRPr="001C3318" w:rsidRDefault="004B4A3F" w:rsidP="004B4A3F">
            <w:pPr>
              <w:spacing w:before="80" w:after="80" w:line="240" w:lineRule="atLeast"/>
              <w:jc w:val="center"/>
              <w:rPr>
                <w:szCs w:val="24"/>
              </w:rPr>
            </w:pPr>
            <w:r w:rsidRPr="001C3318">
              <w:rPr>
                <w:szCs w:val="24"/>
              </w:rPr>
              <w:t>$61,539</w:t>
            </w:r>
          </w:p>
        </w:tc>
      </w:tr>
      <w:tr w:rsidR="004B4A3F" w:rsidRPr="00BC5BB4" w14:paraId="50997C30" w14:textId="77777777" w:rsidTr="000C3406">
        <w:tc>
          <w:tcPr>
            <w:tcW w:w="2266" w:type="pct"/>
            <w:vAlign w:val="center"/>
          </w:tcPr>
          <w:p w14:paraId="554F2F06"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59CBCF32" w14:textId="5CCC6F75" w:rsidR="004B4A3F" w:rsidRPr="001C3318" w:rsidRDefault="004B4A3F" w:rsidP="004B4A3F">
            <w:pPr>
              <w:spacing w:before="80" w:after="80" w:line="240" w:lineRule="atLeast"/>
              <w:jc w:val="center"/>
              <w:rPr>
                <w:szCs w:val="24"/>
              </w:rPr>
            </w:pPr>
            <w:r w:rsidRPr="001C3318">
              <w:rPr>
                <w:szCs w:val="24"/>
              </w:rPr>
              <w:t>$41,919</w:t>
            </w:r>
          </w:p>
        </w:tc>
        <w:tc>
          <w:tcPr>
            <w:tcW w:w="547" w:type="pct"/>
          </w:tcPr>
          <w:p w14:paraId="7AD89F15" w14:textId="29DCC59B" w:rsidR="004B4A3F" w:rsidRPr="001C3318" w:rsidRDefault="004B4A3F" w:rsidP="004B4A3F">
            <w:pPr>
              <w:spacing w:before="80" w:after="80" w:line="240" w:lineRule="atLeast"/>
              <w:jc w:val="center"/>
              <w:rPr>
                <w:szCs w:val="24"/>
              </w:rPr>
            </w:pPr>
            <w:r w:rsidRPr="001C3318">
              <w:rPr>
                <w:szCs w:val="24"/>
              </w:rPr>
              <w:t>$43,120</w:t>
            </w:r>
          </w:p>
        </w:tc>
        <w:tc>
          <w:tcPr>
            <w:tcW w:w="547" w:type="pct"/>
          </w:tcPr>
          <w:p w14:paraId="635BD460" w14:textId="15958694" w:rsidR="004B4A3F" w:rsidRPr="001C3318" w:rsidRDefault="004B4A3F" w:rsidP="004B4A3F">
            <w:pPr>
              <w:spacing w:before="80" w:after="80" w:line="240" w:lineRule="atLeast"/>
              <w:jc w:val="center"/>
              <w:rPr>
                <w:szCs w:val="24"/>
              </w:rPr>
            </w:pPr>
            <w:r w:rsidRPr="001C3318">
              <w:rPr>
                <w:szCs w:val="24"/>
              </w:rPr>
              <w:t>$47,531</w:t>
            </w:r>
          </w:p>
        </w:tc>
        <w:tc>
          <w:tcPr>
            <w:tcW w:w="547" w:type="pct"/>
          </w:tcPr>
          <w:p w14:paraId="54EF4881" w14:textId="2458A93E" w:rsidR="004B4A3F" w:rsidRPr="001C3318" w:rsidRDefault="004B4A3F" w:rsidP="004B4A3F">
            <w:pPr>
              <w:spacing w:before="80" w:after="80" w:line="240" w:lineRule="atLeast"/>
              <w:jc w:val="center"/>
              <w:rPr>
                <w:szCs w:val="24"/>
              </w:rPr>
            </w:pPr>
            <w:r w:rsidRPr="001C3318">
              <w:rPr>
                <w:szCs w:val="24"/>
              </w:rPr>
              <w:t>$50,223</w:t>
            </w:r>
          </w:p>
        </w:tc>
        <w:tc>
          <w:tcPr>
            <w:tcW w:w="546" w:type="pct"/>
          </w:tcPr>
          <w:p w14:paraId="7ABD70B3" w14:textId="78618251" w:rsidR="004B4A3F" w:rsidRPr="001C3318" w:rsidRDefault="004B4A3F" w:rsidP="004B4A3F">
            <w:pPr>
              <w:spacing w:before="80" w:after="80" w:line="240" w:lineRule="atLeast"/>
              <w:jc w:val="center"/>
              <w:rPr>
                <w:szCs w:val="24"/>
              </w:rPr>
            </w:pPr>
            <w:r w:rsidRPr="001C3318">
              <w:rPr>
                <w:szCs w:val="24"/>
              </w:rPr>
              <w:t>$50,585</w:t>
            </w:r>
          </w:p>
        </w:tc>
      </w:tr>
      <w:tr w:rsidR="004B4A3F" w:rsidRPr="00BC5BB4" w14:paraId="2E673B6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3E0C57" w14:textId="77777777" w:rsidR="004B4A3F" w:rsidRPr="001C3318" w:rsidRDefault="004B4A3F" w:rsidP="004B4A3F">
            <w:pPr>
              <w:spacing w:before="80" w:after="80" w:line="240" w:lineRule="atLeast"/>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066C235A" w14:textId="4FD1529D" w:rsidR="004B4A3F" w:rsidRPr="001C3318" w:rsidRDefault="004B4A3F" w:rsidP="004B4A3F">
            <w:pPr>
              <w:spacing w:before="80" w:after="80" w:line="240" w:lineRule="atLeast"/>
              <w:jc w:val="center"/>
              <w:rPr>
                <w:szCs w:val="24"/>
              </w:rPr>
            </w:pPr>
            <w:r w:rsidRPr="001C3318">
              <w:rPr>
                <w:szCs w:val="24"/>
              </w:rPr>
              <w:t>$34,499</w:t>
            </w:r>
          </w:p>
        </w:tc>
        <w:tc>
          <w:tcPr>
            <w:tcW w:w="547" w:type="pct"/>
          </w:tcPr>
          <w:p w14:paraId="7D94DA94" w14:textId="2C5B2E2C" w:rsidR="004B4A3F" w:rsidRPr="001C3318" w:rsidRDefault="004B4A3F" w:rsidP="004B4A3F">
            <w:pPr>
              <w:spacing w:before="80" w:after="80" w:line="240" w:lineRule="atLeast"/>
              <w:jc w:val="center"/>
              <w:rPr>
                <w:szCs w:val="24"/>
              </w:rPr>
            </w:pPr>
            <w:r w:rsidRPr="001C3318">
              <w:rPr>
                <w:szCs w:val="24"/>
              </w:rPr>
              <w:t>$36,808</w:t>
            </w:r>
          </w:p>
        </w:tc>
        <w:tc>
          <w:tcPr>
            <w:tcW w:w="547" w:type="pct"/>
          </w:tcPr>
          <w:p w14:paraId="52926A62" w14:textId="41071F5B" w:rsidR="004B4A3F" w:rsidRPr="001C3318" w:rsidRDefault="004B4A3F" w:rsidP="004B4A3F">
            <w:pPr>
              <w:spacing w:before="80" w:after="80" w:line="240" w:lineRule="atLeast"/>
              <w:jc w:val="center"/>
              <w:rPr>
                <w:szCs w:val="24"/>
              </w:rPr>
            </w:pPr>
            <w:r w:rsidRPr="001C3318">
              <w:rPr>
                <w:szCs w:val="24"/>
              </w:rPr>
              <w:t>$38,955</w:t>
            </w:r>
          </w:p>
        </w:tc>
        <w:tc>
          <w:tcPr>
            <w:tcW w:w="547" w:type="pct"/>
          </w:tcPr>
          <w:p w14:paraId="56080CF0" w14:textId="494AC9F0" w:rsidR="004B4A3F" w:rsidRPr="001C3318" w:rsidRDefault="004B4A3F" w:rsidP="004B4A3F">
            <w:pPr>
              <w:spacing w:before="80" w:after="80" w:line="240" w:lineRule="atLeast"/>
              <w:jc w:val="center"/>
              <w:rPr>
                <w:szCs w:val="24"/>
              </w:rPr>
            </w:pPr>
            <w:r w:rsidRPr="001C3318">
              <w:rPr>
                <w:szCs w:val="24"/>
              </w:rPr>
              <w:t>$40,010</w:t>
            </w:r>
          </w:p>
        </w:tc>
        <w:tc>
          <w:tcPr>
            <w:tcW w:w="546" w:type="pct"/>
          </w:tcPr>
          <w:p w14:paraId="0DE53D24" w14:textId="5531DAE5" w:rsidR="004B4A3F" w:rsidRPr="001C3318" w:rsidRDefault="004B4A3F" w:rsidP="004B4A3F">
            <w:pPr>
              <w:spacing w:before="80" w:after="80" w:line="240" w:lineRule="atLeast"/>
              <w:jc w:val="center"/>
              <w:rPr>
                <w:szCs w:val="24"/>
              </w:rPr>
            </w:pPr>
            <w:r w:rsidRPr="001C3318">
              <w:rPr>
                <w:szCs w:val="24"/>
              </w:rPr>
              <w:t>$42,164</w:t>
            </w:r>
          </w:p>
        </w:tc>
      </w:tr>
    </w:tbl>
    <w:p w14:paraId="61BCB6FD" w14:textId="77777777" w:rsidR="000A2F34" w:rsidRPr="002A6BB4" w:rsidRDefault="000A2F34" w:rsidP="00BB2564">
      <w:pPr>
        <w:pStyle w:val="Caption"/>
      </w:pPr>
    </w:p>
    <w:p w14:paraId="60F83EB2" w14:textId="77777777" w:rsidR="000A2F34" w:rsidRPr="002A6BB4" w:rsidRDefault="000A2F34">
      <w:pPr>
        <w:rPr>
          <w:rFonts w:cs="Arial"/>
          <w:b/>
          <w:bCs/>
          <w:i/>
        </w:rPr>
      </w:pPr>
      <w:r w:rsidRPr="002A6BB4">
        <w:rPr>
          <w:rFonts w:cs="Arial"/>
        </w:rPr>
        <w:br w:type="page"/>
      </w:r>
    </w:p>
    <w:p w14:paraId="495F00DD" w14:textId="0799E758" w:rsidR="000A2F34" w:rsidRPr="002A6BB4" w:rsidRDefault="000A2F34" w:rsidP="00BB2564">
      <w:pPr>
        <w:pStyle w:val="Caption"/>
      </w:pPr>
      <w:r>
        <w:lastRenderedPageBreak/>
        <w:t xml:space="preserve">Table </w:t>
      </w:r>
      <w:r w:rsidRPr="1EF9508A">
        <w:rPr>
          <w:noProof/>
        </w:rPr>
        <w:fldChar w:fldCharType="begin"/>
      </w:r>
      <w:r w:rsidRPr="1EF9508A">
        <w:rPr>
          <w:noProof/>
        </w:rPr>
        <w:instrText xml:space="preserve"> SEQ Table \* ARABIC </w:instrText>
      </w:r>
      <w:r w:rsidRPr="1EF9508A">
        <w:rPr>
          <w:noProof/>
        </w:rPr>
        <w:fldChar w:fldCharType="separate"/>
      </w:r>
      <w:r w:rsidR="005379FE">
        <w:rPr>
          <w:noProof/>
        </w:rPr>
        <w:t>15</w:t>
      </w:r>
      <w:r w:rsidRPr="1EF9508A">
        <w:rPr>
          <w:noProof/>
        </w:rPr>
        <w:fldChar w:fldCharType="end"/>
      </w:r>
      <w:r>
        <w:t xml:space="preserve">: </w:t>
      </w:r>
      <w:r w:rsidR="0068685A">
        <w:t xml:space="preserve">Appropriate Maximum </w:t>
      </w:r>
      <w:r>
        <w:t>Annual Base Price per Participant for Pre-2023 New Builds, With Sprinklers</w:t>
      </w:r>
      <w:r w:rsidR="00BF6277">
        <w:t xml:space="preserve">, dwellings without On-site </w:t>
      </w:r>
      <w:r w:rsidR="00F15F14">
        <w:t>Overnight Assistance</w:t>
      </w:r>
    </w:p>
    <w:tbl>
      <w:tblPr>
        <w:tblStyle w:val="GridTable4-Accent1"/>
        <w:tblW w:w="5000" w:type="pct"/>
        <w:tblLayout w:type="fixed"/>
        <w:tblLook w:val="0420" w:firstRow="1" w:lastRow="0" w:firstColumn="0" w:lastColumn="0" w:noHBand="0" w:noVBand="1"/>
        <w:tblCaption w:val="Table of prices for Pre-2023 New Builds with Sprinklers"/>
      </w:tblPr>
      <w:tblGrid>
        <w:gridCol w:w="6598"/>
        <w:gridCol w:w="1593"/>
        <w:gridCol w:w="1593"/>
        <w:gridCol w:w="1593"/>
        <w:gridCol w:w="1593"/>
        <w:gridCol w:w="1590"/>
      </w:tblGrid>
      <w:tr w:rsidR="000A2F34" w:rsidRPr="00BC5BB4"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0C6A64F0" w:rsidR="000A2F34" w:rsidRPr="001C3318" w:rsidRDefault="00091A9E">
            <w:pPr>
              <w:spacing w:before="80" w:after="80"/>
              <w:rPr>
                <w:rFonts w:eastAsia="Times New Roman" w:cstheme="minorHAnsi"/>
                <w:color w:val="6B2976" w:themeColor="text1"/>
                <w:szCs w:val="24"/>
                <w:lang w:eastAsia="en-AU"/>
              </w:rPr>
            </w:pPr>
            <w:r w:rsidRPr="002A6BB4">
              <w:rPr>
                <w:rFonts w:eastAsia="Times New Roman" w:cs="Arial"/>
                <w:szCs w:val="24"/>
                <w:lang w:eastAsia="en-AU"/>
              </w:rPr>
              <w:t xml:space="preserve">Building Type </w:t>
            </w:r>
          </w:p>
        </w:tc>
        <w:tc>
          <w:tcPr>
            <w:tcW w:w="547" w:type="pct"/>
            <w:vAlign w:val="center"/>
            <w:hideMark/>
          </w:tcPr>
          <w:p w14:paraId="0B00C2C0" w14:textId="77777777" w:rsidR="000A2F34" w:rsidRPr="001C3318" w:rsidRDefault="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Improved Liveability</w:t>
            </w:r>
          </w:p>
        </w:tc>
        <w:tc>
          <w:tcPr>
            <w:tcW w:w="547" w:type="pct"/>
            <w:vAlign w:val="center"/>
            <w:hideMark/>
          </w:tcPr>
          <w:p w14:paraId="373BF95F" w14:textId="77777777" w:rsidR="000A2F34" w:rsidRPr="001C3318" w:rsidRDefault="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Fully Accessible</w:t>
            </w:r>
          </w:p>
        </w:tc>
        <w:tc>
          <w:tcPr>
            <w:tcW w:w="547" w:type="pct"/>
            <w:vAlign w:val="center"/>
            <w:hideMark/>
          </w:tcPr>
          <w:p w14:paraId="12DA7F24" w14:textId="77777777" w:rsidR="000A2F34" w:rsidRPr="001C3318" w:rsidRDefault="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Robust</w:t>
            </w:r>
          </w:p>
        </w:tc>
        <w:tc>
          <w:tcPr>
            <w:tcW w:w="547" w:type="pct"/>
            <w:vAlign w:val="center"/>
          </w:tcPr>
          <w:p w14:paraId="634C4272" w14:textId="77777777" w:rsidR="000A2F34" w:rsidRPr="001C3318" w:rsidRDefault="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Robust with Breakout Room</w:t>
            </w:r>
          </w:p>
        </w:tc>
        <w:tc>
          <w:tcPr>
            <w:tcW w:w="546" w:type="pct"/>
            <w:vAlign w:val="center"/>
            <w:hideMark/>
          </w:tcPr>
          <w:p w14:paraId="7F9DFC5B" w14:textId="77777777" w:rsidR="000A2F34" w:rsidRPr="001C3318" w:rsidRDefault="000A2F34">
            <w:pPr>
              <w:spacing w:before="80" w:after="80"/>
              <w:jc w:val="center"/>
              <w:rPr>
                <w:rFonts w:eastAsia="Times New Roman" w:cstheme="minorHAnsi"/>
                <w:color w:val="FFFFFF"/>
                <w:szCs w:val="24"/>
                <w:lang w:eastAsia="en-AU"/>
              </w:rPr>
            </w:pPr>
            <w:r w:rsidRPr="001C3318">
              <w:rPr>
                <w:rFonts w:eastAsia="Times New Roman" w:cstheme="minorHAnsi"/>
                <w:color w:val="FFFFFF"/>
                <w:szCs w:val="24"/>
                <w:lang w:eastAsia="en-AU"/>
              </w:rPr>
              <w:t>High Physical Support</w:t>
            </w:r>
          </w:p>
        </w:tc>
      </w:tr>
      <w:tr w:rsidR="00152CF7" w:rsidRPr="00BC5BB4" w14:paraId="7DFAE4D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238B49F" w14:textId="77777777" w:rsidR="00152CF7" w:rsidRPr="001C3318" w:rsidRDefault="00152CF7" w:rsidP="00152CF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1 bedroom, 1 SDA eligible resident</w:t>
            </w:r>
          </w:p>
        </w:tc>
        <w:tc>
          <w:tcPr>
            <w:tcW w:w="547" w:type="pct"/>
            <w:hideMark/>
          </w:tcPr>
          <w:p w14:paraId="1476016B" w14:textId="74A773CE" w:rsidR="00152CF7" w:rsidRPr="001C3318" w:rsidRDefault="00152CF7" w:rsidP="00152CF7">
            <w:pPr>
              <w:spacing w:before="80" w:after="80" w:line="240" w:lineRule="atLeast"/>
              <w:jc w:val="center"/>
              <w:rPr>
                <w:szCs w:val="24"/>
              </w:rPr>
            </w:pPr>
            <w:r w:rsidRPr="001C3318">
              <w:rPr>
                <w:szCs w:val="24"/>
              </w:rPr>
              <w:t>$83,059</w:t>
            </w:r>
          </w:p>
        </w:tc>
        <w:tc>
          <w:tcPr>
            <w:tcW w:w="547" w:type="pct"/>
            <w:hideMark/>
          </w:tcPr>
          <w:p w14:paraId="0E212E8E" w14:textId="5712A643" w:rsidR="00152CF7" w:rsidRPr="001C3318" w:rsidRDefault="00152CF7" w:rsidP="00152CF7">
            <w:pPr>
              <w:spacing w:before="80" w:after="80" w:line="240" w:lineRule="atLeast"/>
              <w:jc w:val="center"/>
              <w:rPr>
                <w:szCs w:val="24"/>
              </w:rPr>
            </w:pPr>
            <w:r w:rsidRPr="001C3318">
              <w:rPr>
                <w:szCs w:val="24"/>
              </w:rPr>
              <w:t>$85,617</w:t>
            </w:r>
          </w:p>
        </w:tc>
        <w:tc>
          <w:tcPr>
            <w:tcW w:w="547" w:type="pct"/>
            <w:hideMark/>
          </w:tcPr>
          <w:p w14:paraId="2A03B868" w14:textId="01813F12"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6BC637CF" w14:textId="565D4A23"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2E57EBB9" w14:textId="53F20E2F" w:rsidR="00152CF7" w:rsidRPr="001C3318" w:rsidRDefault="00152CF7" w:rsidP="00152CF7">
            <w:pPr>
              <w:spacing w:before="80" w:after="80" w:line="240" w:lineRule="atLeast"/>
              <w:jc w:val="center"/>
              <w:rPr>
                <w:szCs w:val="24"/>
              </w:rPr>
            </w:pPr>
            <w:r w:rsidRPr="001C3318">
              <w:rPr>
                <w:szCs w:val="24"/>
              </w:rPr>
              <w:t>$92,928</w:t>
            </w:r>
          </w:p>
        </w:tc>
      </w:tr>
      <w:tr w:rsidR="00152CF7" w:rsidRPr="00BC5BB4" w14:paraId="083D5FBE" w14:textId="77777777" w:rsidTr="000C3406">
        <w:tc>
          <w:tcPr>
            <w:tcW w:w="2266" w:type="pct"/>
            <w:vAlign w:val="center"/>
            <w:hideMark/>
          </w:tcPr>
          <w:p w14:paraId="1D2A9ECC" w14:textId="77777777" w:rsidR="00152CF7" w:rsidRPr="001C3318" w:rsidRDefault="00152CF7" w:rsidP="00152CF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071AA7B1" w14:textId="081714D8" w:rsidR="00152CF7" w:rsidRPr="001C3318" w:rsidRDefault="00152CF7" w:rsidP="00152CF7">
            <w:pPr>
              <w:spacing w:before="80" w:after="80" w:line="240" w:lineRule="atLeast"/>
              <w:jc w:val="center"/>
              <w:rPr>
                <w:szCs w:val="24"/>
              </w:rPr>
            </w:pPr>
            <w:r w:rsidRPr="001C3318">
              <w:rPr>
                <w:szCs w:val="24"/>
              </w:rPr>
              <w:t>$87,584</w:t>
            </w:r>
          </w:p>
        </w:tc>
        <w:tc>
          <w:tcPr>
            <w:tcW w:w="547" w:type="pct"/>
            <w:hideMark/>
          </w:tcPr>
          <w:p w14:paraId="249FF1E4" w14:textId="788747EE" w:rsidR="00152CF7" w:rsidRPr="001C3318" w:rsidRDefault="00152CF7" w:rsidP="00152CF7">
            <w:pPr>
              <w:spacing w:before="80" w:after="80" w:line="240" w:lineRule="atLeast"/>
              <w:jc w:val="center"/>
              <w:rPr>
                <w:szCs w:val="24"/>
              </w:rPr>
            </w:pPr>
            <w:r w:rsidRPr="001C3318">
              <w:rPr>
                <w:szCs w:val="24"/>
              </w:rPr>
              <w:t>$89,511</w:t>
            </w:r>
          </w:p>
        </w:tc>
        <w:tc>
          <w:tcPr>
            <w:tcW w:w="547" w:type="pct"/>
            <w:hideMark/>
          </w:tcPr>
          <w:p w14:paraId="270F8156" w14:textId="78DF6EC4"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18E17AFD" w14:textId="2EA95867"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1D37FEF9" w14:textId="31B1435B" w:rsidR="00152CF7" w:rsidRPr="001C3318" w:rsidRDefault="00152CF7" w:rsidP="00152CF7">
            <w:pPr>
              <w:spacing w:before="80" w:after="80" w:line="240" w:lineRule="atLeast"/>
              <w:jc w:val="center"/>
              <w:rPr>
                <w:szCs w:val="24"/>
              </w:rPr>
            </w:pPr>
            <w:r w:rsidRPr="001C3318">
              <w:rPr>
                <w:szCs w:val="24"/>
              </w:rPr>
              <w:t>$97,078</w:t>
            </w:r>
          </w:p>
        </w:tc>
      </w:tr>
      <w:tr w:rsidR="00152CF7" w:rsidRPr="00BC5BB4" w14:paraId="02198FA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58EA1DD" w14:textId="77777777" w:rsidR="00152CF7" w:rsidRPr="001C3318" w:rsidRDefault="00152CF7" w:rsidP="00152CF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3BE46AB6" w14:textId="7871CF06" w:rsidR="00152CF7" w:rsidRPr="001C3318" w:rsidRDefault="00152CF7" w:rsidP="00152CF7">
            <w:pPr>
              <w:spacing w:before="80" w:after="80" w:line="240" w:lineRule="atLeast"/>
              <w:jc w:val="center"/>
              <w:rPr>
                <w:szCs w:val="24"/>
              </w:rPr>
            </w:pPr>
            <w:r w:rsidRPr="001C3318">
              <w:rPr>
                <w:szCs w:val="24"/>
              </w:rPr>
              <w:t>$37,704</w:t>
            </w:r>
          </w:p>
        </w:tc>
        <w:tc>
          <w:tcPr>
            <w:tcW w:w="547" w:type="pct"/>
            <w:hideMark/>
          </w:tcPr>
          <w:p w14:paraId="44DE9046" w14:textId="412018A2" w:rsidR="00152CF7" w:rsidRPr="001C3318" w:rsidRDefault="00152CF7" w:rsidP="00152CF7">
            <w:pPr>
              <w:spacing w:before="80" w:after="80" w:line="240" w:lineRule="atLeast"/>
              <w:jc w:val="center"/>
              <w:rPr>
                <w:szCs w:val="24"/>
              </w:rPr>
            </w:pPr>
            <w:r w:rsidRPr="001C3318">
              <w:rPr>
                <w:szCs w:val="24"/>
              </w:rPr>
              <w:t>$38,625</w:t>
            </w:r>
          </w:p>
        </w:tc>
        <w:tc>
          <w:tcPr>
            <w:tcW w:w="547" w:type="pct"/>
            <w:hideMark/>
          </w:tcPr>
          <w:p w14:paraId="2951A433" w14:textId="075DD7A5"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3C14F90B" w14:textId="362691C9"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0BA2DD89" w14:textId="00B39262" w:rsidR="00152CF7" w:rsidRPr="001C3318" w:rsidRDefault="00152CF7" w:rsidP="00152CF7">
            <w:pPr>
              <w:spacing w:before="80" w:after="80" w:line="240" w:lineRule="atLeast"/>
              <w:jc w:val="center"/>
              <w:rPr>
                <w:szCs w:val="24"/>
              </w:rPr>
            </w:pPr>
            <w:r w:rsidRPr="001C3318">
              <w:rPr>
                <w:szCs w:val="24"/>
              </w:rPr>
              <w:t>$42,452</w:t>
            </w:r>
          </w:p>
        </w:tc>
      </w:tr>
      <w:tr w:rsidR="00152CF7" w:rsidRPr="00BC5BB4" w14:paraId="20886A2B" w14:textId="77777777" w:rsidTr="000C3406">
        <w:tc>
          <w:tcPr>
            <w:tcW w:w="2266" w:type="pct"/>
            <w:vAlign w:val="center"/>
            <w:hideMark/>
          </w:tcPr>
          <w:p w14:paraId="29A822E7" w14:textId="77777777" w:rsidR="00152CF7" w:rsidRPr="001C3318" w:rsidRDefault="00152CF7" w:rsidP="00152CF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324FC4B9" w14:textId="04035C39" w:rsidR="00152CF7" w:rsidRPr="001C3318" w:rsidRDefault="00152CF7" w:rsidP="00152CF7">
            <w:pPr>
              <w:spacing w:before="80" w:after="80" w:line="240" w:lineRule="atLeast"/>
              <w:jc w:val="center"/>
              <w:rPr>
                <w:szCs w:val="24"/>
              </w:rPr>
            </w:pPr>
            <w:r w:rsidRPr="001C3318">
              <w:rPr>
                <w:szCs w:val="24"/>
              </w:rPr>
              <w:t>$46,874</w:t>
            </w:r>
          </w:p>
        </w:tc>
        <w:tc>
          <w:tcPr>
            <w:tcW w:w="547" w:type="pct"/>
            <w:hideMark/>
          </w:tcPr>
          <w:p w14:paraId="393ABEA8" w14:textId="0FF5A70A" w:rsidR="00152CF7" w:rsidRPr="001C3318" w:rsidRDefault="00152CF7" w:rsidP="00152CF7">
            <w:pPr>
              <w:spacing w:before="80" w:after="80" w:line="240" w:lineRule="atLeast"/>
              <w:jc w:val="center"/>
              <w:rPr>
                <w:szCs w:val="24"/>
              </w:rPr>
            </w:pPr>
            <w:r w:rsidRPr="001C3318">
              <w:rPr>
                <w:szCs w:val="24"/>
              </w:rPr>
              <w:t>$48,194</w:t>
            </w:r>
          </w:p>
        </w:tc>
        <w:tc>
          <w:tcPr>
            <w:tcW w:w="547" w:type="pct"/>
            <w:hideMark/>
          </w:tcPr>
          <w:p w14:paraId="1DB0F785" w14:textId="5E15EFAC" w:rsidR="00152CF7" w:rsidRPr="001C3318" w:rsidRDefault="00152CF7" w:rsidP="00152CF7">
            <w:pPr>
              <w:spacing w:before="80" w:after="80" w:line="240" w:lineRule="atLeast"/>
              <w:jc w:val="center"/>
              <w:rPr>
                <w:szCs w:val="24"/>
              </w:rPr>
            </w:pPr>
            <w:r w:rsidRPr="001C3318">
              <w:rPr>
                <w:szCs w:val="24"/>
              </w:rPr>
              <w:t>N/A</w:t>
            </w:r>
          </w:p>
        </w:tc>
        <w:tc>
          <w:tcPr>
            <w:tcW w:w="547" w:type="pct"/>
          </w:tcPr>
          <w:p w14:paraId="29145D8B" w14:textId="0A988D88"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0D556821" w14:textId="197A639D" w:rsidR="00152CF7" w:rsidRPr="001C3318" w:rsidRDefault="00152CF7" w:rsidP="00152CF7">
            <w:pPr>
              <w:spacing w:before="80" w:after="80" w:line="240" w:lineRule="atLeast"/>
              <w:jc w:val="center"/>
              <w:rPr>
                <w:szCs w:val="24"/>
              </w:rPr>
            </w:pPr>
            <w:r w:rsidRPr="001C3318">
              <w:rPr>
                <w:szCs w:val="24"/>
              </w:rPr>
              <w:t>$52,377</w:t>
            </w:r>
          </w:p>
        </w:tc>
      </w:tr>
      <w:tr w:rsidR="00152CF7" w:rsidRPr="00BC5BB4" w14:paraId="02B73F8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C5DC598" w14:textId="77777777" w:rsidR="00152CF7" w:rsidRPr="001C3318" w:rsidRDefault="00152CF7" w:rsidP="00152CF7">
            <w:pPr>
              <w:spacing w:before="80" w:after="80"/>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2472271F" w14:textId="074C4346" w:rsidR="00152CF7" w:rsidRPr="001C3318" w:rsidRDefault="00152CF7" w:rsidP="00152CF7">
            <w:pPr>
              <w:spacing w:before="80" w:after="80" w:line="240" w:lineRule="atLeast"/>
              <w:jc w:val="center"/>
              <w:rPr>
                <w:szCs w:val="24"/>
              </w:rPr>
            </w:pPr>
            <w:r w:rsidRPr="001C3318">
              <w:rPr>
                <w:szCs w:val="24"/>
              </w:rPr>
              <w:t>$63,942</w:t>
            </w:r>
          </w:p>
        </w:tc>
        <w:tc>
          <w:tcPr>
            <w:tcW w:w="547" w:type="pct"/>
            <w:hideMark/>
          </w:tcPr>
          <w:p w14:paraId="4A538E01" w14:textId="13BD819D" w:rsidR="00152CF7" w:rsidRPr="001C3318" w:rsidRDefault="00152CF7" w:rsidP="00152CF7">
            <w:pPr>
              <w:spacing w:before="80" w:after="80" w:line="240" w:lineRule="atLeast"/>
              <w:jc w:val="center"/>
              <w:rPr>
                <w:szCs w:val="24"/>
              </w:rPr>
            </w:pPr>
            <w:r w:rsidRPr="001C3318">
              <w:rPr>
                <w:szCs w:val="24"/>
              </w:rPr>
              <w:t>$66,757</w:t>
            </w:r>
          </w:p>
        </w:tc>
        <w:tc>
          <w:tcPr>
            <w:tcW w:w="547" w:type="pct"/>
            <w:hideMark/>
          </w:tcPr>
          <w:p w14:paraId="027B899E" w14:textId="68222BD0" w:rsidR="00152CF7" w:rsidRPr="001C3318" w:rsidRDefault="00152CF7" w:rsidP="00152CF7">
            <w:pPr>
              <w:spacing w:before="80" w:after="80" w:line="240" w:lineRule="atLeast"/>
              <w:jc w:val="center"/>
              <w:rPr>
                <w:szCs w:val="24"/>
              </w:rPr>
            </w:pPr>
            <w:r w:rsidRPr="001C3318">
              <w:rPr>
                <w:szCs w:val="24"/>
              </w:rPr>
              <w:t>$68,157</w:t>
            </w:r>
          </w:p>
        </w:tc>
        <w:tc>
          <w:tcPr>
            <w:tcW w:w="547" w:type="pct"/>
          </w:tcPr>
          <w:p w14:paraId="585B304A" w14:textId="01F7CB38" w:rsidR="00152CF7" w:rsidRPr="001C3318" w:rsidRDefault="00152CF7" w:rsidP="00152CF7">
            <w:pPr>
              <w:spacing w:before="80" w:after="80" w:line="240" w:lineRule="atLeast"/>
              <w:jc w:val="center"/>
              <w:rPr>
                <w:szCs w:val="24"/>
              </w:rPr>
            </w:pPr>
            <w:r w:rsidRPr="001C3318">
              <w:rPr>
                <w:szCs w:val="24"/>
              </w:rPr>
              <w:t>N/A</w:t>
            </w:r>
          </w:p>
        </w:tc>
        <w:tc>
          <w:tcPr>
            <w:tcW w:w="546" w:type="pct"/>
            <w:hideMark/>
          </w:tcPr>
          <w:p w14:paraId="3D586213" w14:textId="1A3BD21A" w:rsidR="00152CF7" w:rsidRPr="001C3318" w:rsidRDefault="00152CF7" w:rsidP="00152CF7">
            <w:pPr>
              <w:spacing w:before="80" w:after="80" w:line="240" w:lineRule="atLeast"/>
              <w:jc w:val="center"/>
              <w:rPr>
                <w:szCs w:val="24"/>
              </w:rPr>
            </w:pPr>
            <w:r w:rsidRPr="001C3318">
              <w:rPr>
                <w:szCs w:val="24"/>
              </w:rPr>
              <w:t>$74,335</w:t>
            </w:r>
          </w:p>
        </w:tc>
      </w:tr>
      <w:tr w:rsidR="00152CF7" w:rsidRPr="00BC5BB4" w14:paraId="3A5638E7" w14:textId="77777777" w:rsidTr="000C3406">
        <w:tc>
          <w:tcPr>
            <w:tcW w:w="2266" w:type="pct"/>
            <w:vAlign w:val="center"/>
          </w:tcPr>
          <w:p w14:paraId="4B0DFD75"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72C1474C" w14:textId="03F7F01D" w:rsidR="00152CF7" w:rsidRPr="001C3318" w:rsidRDefault="00152CF7" w:rsidP="00152CF7">
            <w:pPr>
              <w:spacing w:before="80" w:after="80" w:line="240" w:lineRule="atLeast"/>
              <w:jc w:val="center"/>
              <w:rPr>
                <w:szCs w:val="24"/>
              </w:rPr>
            </w:pPr>
            <w:r w:rsidRPr="001C3318">
              <w:rPr>
                <w:szCs w:val="24"/>
              </w:rPr>
              <w:t>$36,951</w:t>
            </w:r>
          </w:p>
        </w:tc>
        <w:tc>
          <w:tcPr>
            <w:tcW w:w="547" w:type="pct"/>
          </w:tcPr>
          <w:p w14:paraId="7BD91EA0" w14:textId="59C349A6" w:rsidR="00152CF7" w:rsidRPr="001C3318" w:rsidRDefault="00152CF7" w:rsidP="00152CF7">
            <w:pPr>
              <w:spacing w:before="80" w:after="80" w:line="240" w:lineRule="atLeast"/>
              <w:jc w:val="center"/>
              <w:rPr>
                <w:szCs w:val="24"/>
              </w:rPr>
            </w:pPr>
            <w:r w:rsidRPr="001C3318">
              <w:rPr>
                <w:szCs w:val="24"/>
              </w:rPr>
              <w:t>$38,995</w:t>
            </w:r>
          </w:p>
        </w:tc>
        <w:tc>
          <w:tcPr>
            <w:tcW w:w="547" w:type="pct"/>
          </w:tcPr>
          <w:p w14:paraId="5378CF3E" w14:textId="33ED393A" w:rsidR="00152CF7" w:rsidRPr="001C3318" w:rsidRDefault="00152CF7" w:rsidP="00152CF7">
            <w:pPr>
              <w:spacing w:before="80" w:after="80" w:line="240" w:lineRule="atLeast"/>
              <w:jc w:val="center"/>
              <w:rPr>
                <w:szCs w:val="24"/>
              </w:rPr>
            </w:pPr>
            <w:r w:rsidRPr="001C3318">
              <w:rPr>
                <w:szCs w:val="24"/>
              </w:rPr>
              <w:t>$42,441</w:t>
            </w:r>
          </w:p>
        </w:tc>
        <w:tc>
          <w:tcPr>
            <w:tcW w:w="547" w:type="pct"/>
          </w:tcPr>
          <w:p w14:paraId="5CB365BF" w14:textId="2EB92A55" w:rsidR="00152CF7" w:rsidRPr="001C3318" w:rsidRDefault="00152CF7" w:rsidP="00152CF7">
            <w:pPr>
              <w:spacing w:before="80" w:after="80" w:line="240" w:lineRule="atLeast"/>
              <w:jc w:val="center"/>
              <w:rPr>
                <w:szCs w:val="24"/>
              </w:rPr>
            </w:pPr>
            <w:r w:rsidRPr="001C3318">
              <w:rPr>
                <w:szCs w:val="24"/>
              </w:rPr>
              <w:t>$44,746</w:t>
            </w:r>
          </w:p>
        </w:tc>
        <w:tc>
          <w:tcPr>
            <w:tcW w:w="546" w:type="pct"/>
          </w:tcPr>
          <w:p w14:paraId="695343A0" w14:textId="1099C491" w:rsidR="00152CF7" w:rsidRPr="001C3318" w:rsidRDefault="00152CF7" w:rsidP="00152CF7">
            <w:pPr>
              <w:spacing w:before="80" w:after="80" w:line="240" w:lineRule="atLeast"/>
              <w:jc w:val="center"/>
              <w:rPr>
                <w:szCs w:val="24"/>
              </w:rPr>
            </w:pPr>
            <w:r w:rsidRPr="001C3318">
              <w:rPr>
                <w:szCs w:val="24"/>
              </w:rPr>
              <w:t>$42,979</w:t>
            </w:r>
          </w:p>
        </w:tc>
      </w:tr>
      <w:tr w:rsidR="00152CF7" w:rsidRPr="00BC5BB4" w14:paraId="4E27905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8D1BF5A"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41A69379" w14:textId="76169F4D" w:rsidR="00152CF7" w:rsidRPr="001C3318" w:rsidRDefault="00152CF7" w:rsidP="00152CF7">
            <w:pPr>
              <w:spacing w:before="80" w:after="80" w:line="240" w:lineRule="atLeast"/>
              <w:jc w:val="center"/>
              <w:rPr>
                <w:szCs w:val="24"/>
              </w:rPr>
            </w:pPr>
            <w:r w:rsidRPr="001C3318">
              <w:rPr>
                <w:szCs w:val="24"/>
              </w:rPr>
              <w:t>$29,995</w:t>
            </w:r>
          </w:p>
        </w:tc>
        <w:tc>
          <w:tcPr>
            <w:tcW w:w="547" w:type="pct"/>
          </w:tcPr>
          <w:p w14:paraId="2E745024" w14:textId="5CEA48C1" w:rsidR="00152CF7" w:rsidRPr="001C3318" w:rsidRDefault="00152CF7" w:rsidP="00152CF7">
            <w:pPr>
              <w:spacing w:before="80" w:after="80" w:line="240" w:lineRule="atLeast"/>
              <w:jc w:val="center"/>
              <w:rPr>
                <w:szCs w:val="24"/>
              </w:rPr>
            </w:pPr>
            <w:r w:rsidRPr="001C3318">
              <w:rPr>
                <w:szCs w:val="24"/>
              </w:rPr>
              <w:t>$32,316</w:t>
            </w:r>
          </w:p>
        </w:tc>
        <w:tc>
          <w:tcPr>
            <w:tcW w:w="547" w:type="pct"/>
          </w:tcPr>
          <w:p w14:paraId="3F333DFC" w14:textId="22F5F0A7" w:rsidR="00152CF7" w:rsidRPr="001C3318" w:rsidRDefault="00152CF7" w:rsidP="00152CF7">
            <w:pPr>
              <w:spacing w:before="80" w:after="80" w:line="240" w:lineRule="atLeast"/>
              <w:jc w:val="center"/>
              <w:rPr>
                <w:szCs w:val="24"/>
              </w:rPr>
            </w:pPr>
            <w:r w:rsidRPr="001C3318">
              <w:rPr>
                <w:szCs w:val="24"/>
              </w:rPr>
              <w:t>$34,963</w:t>
            </w:r>
          </w:p>
        </w:tc>
        <w:tc>
          <w:tcPr>
            <w:tcW w:w="547" w:type="pct"/>
          </w:tcPr>
          <w:p w14:paraId="2BDDBC46" w14:textId="501DF6A8" w:rsidR="00152CF7" w:rsidRPr="001C3318" w:rsidRDefault="00152CF7" w:rsidP="00152CF7">
            <w:pPr>
              <w:spacing w:before="80" w:after="80" w:line="240" w:lineRule="atLeast"/>
              <w:jc w:val="center"/>
              <w:rPr>
                <w:szCs w:val="24"/>
              </w:rPr>
            </w:pPr>
            <w:r w:rsidRPr="001C3318">
              <w:rPr>
                <w:szCs w:val="24"/>
              </w:rPr>
              <w:t>$37,307</w:t>
            </w:r>
          </w:p>
        </w:tc>
        <w:tc>
          <w:tcPr>
            <w:tcW w:w="546" w:type="pct"/>
          </w:tcPr>
          <w:p w14:paraId="748C8718" w14:textId="288C6985" w:rsidR="00152CF7" w:rsidRPr="001C3318" w:rsidRDefault="00152CF7" w:rsidP="00152CF7">
            <w:pPr>
              <w:spacing w:before="80" w:after="80" w:line="240" w:lineRule="atLeast"/>
              <w:jc w:val="center"/>
              <w:rPr>
                <w:szCs w:val="24"/>
              </w:rPr>
            </w:pPr>
            <w:r w:rsidRPr="001C3318">
              <w:rPr>
                <w:szCs w:val="24"/>
              </w:rPr>
              <w:t>$35,783</w:t>
            </w:r>
          </w:p>
        </w:tc>
      </w:tr>
      <w:tr w:rsidR="00152CF7" w:rsidRPr="00BC5BB4" w14:paraId="3568DE84" w14:textId="77777777" w:rsidTr="000C3406">
        <w:tc>
          <w:tcPr>
            <w:tcW w:w="2266" w:type="pct"/>
            <w:vAlign w:val="center"/>
          </w:tcPr>
          <w:p w14:paraId="5EDA284F"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72494772" w14:textId="2DB8C8AB" w:rsidR="00152CF7" w:rsidRPr="001C3318" w:rsidRDefault="00152CF7" w:rsidP="00152CF7">
            <w:pPr>
              <w:spacing w:before="80" w:after="80" w:line="240" w:lineRule="atLeast"/>
              <w:jc w:val="center"/>
              <w:rPr>
                <w:szCs w:val="24"/>
              </w:rPr>
            </w:pPr>
            <w:r w:rsidRPr="001C3318">
              <w:rPr>
                <w:szCs w:val="24"/>
              </w:rPr>
              <w:t>$71,663</w:t>
            </w:r>
          </w:p>
        </w:tc>
        <w:tc>
          <w:tcPr>
            <w:tcW w:w="547" w:type="pct"/>
          </w:tcPr>
          <w:p w14:paraId="0046DE13" w14:textId="24F70830" w:rsidR="00152CF7" w:rsidRPr="001C3318" w:rsidRDefault="00152CF7" w:rsidP="00152CF7">
            <w:pPr>
              <w:spacing w:before="80" w:after="80" w:line="240" w:lineRule="atLeast"/>
              <w:jc w:val="center"/>
              <w:rPr>
                <w:szCs w:val="24"/>
              </w:rPr>
            </w:pPr>
            <w:r w:rsidRPr="001C3318">
              <w:rPr>
                <w:szCs w:val="24"/>
              </w:rPr>
              <w:t>$73,445</w:t>
            </w:r>
          </w:p>
        </w:tc>
        <w:tc>
          <w:tcPr>
            <w:tcW w:w="547" w:type="pct"/>
          </w:tcPr>
          <w:p w14:paraId="39C2238B" w14:textId="3401D887" w:rsidR="00152CF7" w:rsidRPr="001C3318" w:rsidRDefault="00152CF7" w:rsidP="00152CF7">
            <w:pPr>
              <w:spacing w:before="80" w:after="80" w:line="240" w:lineRule="atLeast"/>
              <w:jc w:val="center"/>
              <w:rPr>
                <w:szCs w:val="24"/>
              </w:rPr>
            </w:pPr>
            <w:r w:rsidRPr="001C3318">
              <w:rPr>
                <w:szCs w:val="24"/>
              </w:rPr>
              <w:t>$81,106</w:t>
            </w:r>
          </w:p>
        </w:tc>
        <w:tc>
          <w:tcPr>
            <w:tcW w:w="547" w:type="pct"/>
          </w:tcPr>
          <w:p w14:paraId="67DA5E84" w14:textId="45DC8AA2" w:rsidR="00152CF7" w:rsidRPr="001C3318" w:rsidRDefault="00152CF7" w:rsidP="00152CF7">
            <w:pPr>
              <w:spacing w:before="80" w:after="80" w:line="240" w:lineRule="atLeast"/>
              <w:jc w:val="center"/>
              <w:rPr>
                <w:szCs w:val="24"/>
              </w:rPr>
            </w:pPr>
            <w:r w:rsidRPr="001C3318">
              <w:rPr>
                <w:szCs w:val="24"/>
              </w:rPr>
              <w:t>$86,588</w:t>
            </w:r>
          </w:p>
        </w:tc>
        <w:tc>
          <w:tcPr>
            <w:tcW w:w="546" w:type="pct"/>
          </w:tcPr>
          <w:p w14:paraId="3F68E012" w14:textId="38BF4FA7" w:rsidR="00152CF7" w:rsidRPr="001C3318" w:rsidRDefault="00152CF7" w:rsidP="00152CF7">
            <w:pPr>
              <w:spacing w:before="80" w:after="80" w:line="240" w:lineRule="atLeast"/>
              <w:jc w:val="center"/>
              <w:rPr>
                <w:szCs w:val="24"/>
              </w:rPr>
            </w:pPr>
            <w:r w:rsidRPr="001C3318">
              <w:rPr>
                <w:szCs w:val="24"/>
              </w:rPr>
              <w:t>$85,740</w:t>
            </w:r>
          </w:p>
        </w:tc>
      </w:tr>
      <w:tr w:rsidR="00152CF7" w:rsidRPr="00BC5BB4" w14:paraId="17AC697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32D4ED7"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4C363C43" w14:textId="1E5F9B9A" w:rsidR="00152CF7" w:rsidRPr="001C3318" w:rsidRDefault="00152CF7" w:rsidP="00152CF7">
            <w:pPr>
              <w:spacing w:before="80" w:after="80" w:line="240" w:lineRule="atLeast"/>
              <w:jc w:val="center"/>
              <w:rPr>
                <w:szCs w:val="24"/>
              </w:rPr>
            </w:pPr>
            <w:r w:rsidRPr="001C3318">
              <w:rPr>
                <w:szCs w:val="24"/>
              </w:rPr>
              <w:t>$50,354</w:t>
            </w:r>
          </w:p>
        </w:tc>
        <w:tc>
          <w:tcPr>
            <w:tcW w:w="547" w:type="pct"/>
          </w:tcPr>
          <w:p w14:paraId="57B2ABFB" w14:textId="54E125EE" w:rsidR="00152CF7" w:rsidRPr="001C3318" w:rsidRDefault="00152CF7" w:rsidP="00152CF7">
            <w:pPr>
              <w:spacing w:before="80" w:after="80" w:line="240" w:lineRule="atLeast"/>
              <w:jc w:val="center"/>
              <w:rPr>
                <w:szCs w:val="24"/>
              </w:rPr>
            </w:pPr>
            <w:r w:rsidRPr="001C3318">
              <w:rPr>
                <w:szCs w:val="24"/>
              </w:rPr>
              <w:t>$51,684</w:t>
            </w:r>
          </w:p>
        </w:tc>
        <w:tc>
          <w:tcPr>
            <w:tcW w:w="547" w:type="pct"/>
          </w:tcPr>
          <w:p w14:paraId="7C7CAD9F" w14:textId="5C790422" w:rsidR="00152CF7" w:rsidRPr="001C3318" w:rsidRDefault="00152CF7" w:rsidP="00152CF7">
            <w:pPr>
              <w:spacing w:before="80" w:after="80" w:line="240" w:lineRule="atLeast"/>
              <w:jc w:val="center"/>
              <w:rPr>
                <w:szCs w:val="24"/>
              </w:rPr>
            </w:pPr>
            <w:r w:rsidRPr="001C3318">
              <w:rPr>
                <w:szCs w:val="24"/>
              </w:rPr>
              <w:t>$55,748</w:t>
            </w:r>
          </w:p>
        </w:tc>
        <w:tc>
          <w:tcPr>
            <w:tcW w:w="547" w:type="pct"/>
          </w:tcPr>
          <w:p w14:paraId="561DAD1D" w14:textId="29A0830A" w:rsidR="00152CF7" w:rsidRPr="001C3318" w:rsidRDefault="00152CF7" w:rsidP="00152CF7">
            <w:pPr>
              <w:spacing w:before="80" w:after="80" w:line="240" w:lineRule="atLeast"/>
              <w:jc w:val="center"/>
              <w:rPr>
                <w:szCs w:val="24"/>
              </w:rPr>
            </w:pPr>
            <w:r w:rsidRPr="001C3318">
              <w:rPr>
                <w:szCs w:val="24"/>
              </w:rPr>
              <w:t>$59,789</w:t>
            </w:r>
          </w:p>
        </w:tc>
        <w:tc>
          <w:tcPr>
            <w:tcW w:w="546" w:type="pct"/>
          </w:tcPr>
          <w:p w14:paraId="4B871138" w14:textId="0DCFE5B0" w:rsidR="00152CF7" w:rsidRPr="001C3318" w:rsidRDefault="00152CF7" w:rsidP="00152CF7">
            <w:pPr>
              <w:spacing w:before="80" w:after="80" w:line="240" w:lineRule="atLeast"/>
              <w:jc w:val="center"/>
              <w:rPr>
                <w:szCs w:val="24"/>
              </w:rPr>
            </w:pPr>
            <w:r w:rsidRPr="001C3318">
              <w:rPr>
                <w:szCs w:val="24"/>
              </w:rPr>
              <w:t>$60,564</w:t>
            </w:r>
          </w:p>
        </w:tc>
      </w:tr>
      <w:tr w:rsidR="00152CF7" w:rsidRPr="00BC5BB4" w14:paraId="603FF007" w14:textId="77777777" w:rsidTr="000C3406">
        <w:tc>
          <w:tcPr>
            <w:tcW w:w="2266" w:type="pct"/>
            <w:vAlign w:val="center"/>
          </w:tcPr>
          <w:p w14:paraId="4C569EB8"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3213E44B" w14:textId="7BAB3640" w:rsidR="00152CF7" w:rsidRPr="001C3318" w:rsidRDefault="00152CF7" w:rsidP="00152CF7">
            <w:pPr>
              <w:spacing w:before="80" w:after="80" w:line="240" w:lineRule="atLeast"/>
              <w:jc w:val="center"/>
              <w:rPr>
                <w:szCs w:val="24"/>
              </w:rPr>
            </w:pPr>
            <w:r w:rsidRPr="001C3318">
              <w:rPr>
                <w:szCs w:val="24"/>
              </w:rPr>
              <w:t>$41,590</w:t>
            </w:r>
          </w:p>
        </w:tc>
        <w:tc>
          <w:tcPr>
            <w:tcW w:w="547" w:type="pct"/>
          </w:tcPr>
          <w:p w14:paraId="4029D6DB" w14:textId="724D209F" w:rsidR="00152CF7" w:rsidRPr="001C3318" w:rsidRDefault="00152CF7" w:rsidP="00152CF7">
            <w:pPr>
              <w:spacing w:before="80" w:after="80" w:line="240" w:lineRule="atLeast"/>
              <w:jc w:val="center"/>
              <w:rPr>
                <w:szCs w:val="24"/>
              </w:rPr>
            </w:pPr>
            <w:r w:rsidRPr="001C3318">
              <w:rPr>
                <w:szCs w:val="24"/>
              </w:rPr>
              <w:t>$43,069</w:t>
            </w:r>
          </w:p>
        </w:tc>
        <w:tc>
          <w:tcPr>
            <w:tcW w:w="547" w:type="pct"/>
          </w:tcPr>
          <w:p w14:paraId="20245F96" w14:textId="13E958D8" w:rsidR="00152CF7" w:rsidRPr="001C3318" w:rsidRDefault="00152CF7" w:rsidP="00152CF7">
            <w:pPr>
              <w:spacing w:before="80" w:after="80" w:line="240" w:lineRule="atLeast"/>
              <w:jc w:val="center"/>
              <w:rPr>
                <w:szCs w:val="24"/>
              </w:rPr>
            </w:pPr>
            <w:r w:rsidRPr="001C3318">
              <w:rPr>
                <w:szCs w:val="24"/>
              </w:rPr>
              <w:t>$46,716</w:t>
            </w:r>
          </w:p>
        </w:tc>
        <w:tc>
          <w:tcPr>
            <w:tcW w:w="547" w:type="pct"/>
          </w:tcPr>
          <w:p w14:paraId="2E73B0AB" w14:textId="7A020B4A" w:rsidR="00152CF7" w:rsidRPr="001C3318" w:rsidRDefault="00152CF7" w:rsidP="00152CF7">
            <w:pPr>
              <w:spacing w:before="80" w:after="80" w:line="240" w:lineRule="atLeast"/>
              <w:jc w:val="center"/>
              <w:rPr>
                <w:szCs w:val="24"/>
              </w:rPr>
            </w:pPr>
            <w:r w:rsidRPr="001C3318">
              <w:rPr>
                <w:szCs w:val="24"/>
              </w:rPr>
              <w:t>$49,407</w:t>
            </w:r>
          </w:p>
        </w:tc>
        <w:tc>
          <w:tcPr>
            <w:tcW w:w="546" w:type="pct"/>
          </w:tcPr>
          <w:p w14:paraId="274D6C49" w14:textId="3B781842" w:rsidR="00152CF7" w:rsidRPr="001C3318" w:rsidRDefault="00152CF7" w:rsidP="00152CF7">
            <w:pPr>
              <w:spacing w:before="80" w:after="80" w:line="240" w:lineRule="atLeast"/>
              <w:jc w:val="center"/>
              <w:rPr>
                <w:szCs w:val="24"/>
              </w:rPr>
            </w:pPr>
            <w:r w:rsidRPr="001C3318">
              <w:rPr>
                <w:szCs w:val="24"/>
              </w:rPr>
              <w:t>$50,035</w:t>
            </w:r>
          </w:p>
        </w:tc>
      </w:tr>
      <w:tr w:rsidR="00152CF7" w:rsidRPr="00BC5BB4" w14:paraId="792E35C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FE82FA3" w14:textId="77777777" w:rsidR="00152CF7" w:rsidRPr="001C3318" w:rsidRDefault="00152CF7" w:rsidP="00152CF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597833B0" w14:textId="094777EB" w:rsidR="00152CF7" w:rsidRPr="001C3318" w:rsidRDefault="00152CF7" w:rsidP="00152CF7">
            <w:pPr>
              <w:spacing w:before="80" w:after="80" w:line="240" w:lineRule="atLeast"/>
              <w:jc w:val="center"/>
              <w:rPr>
                <w:szCs w:val="24"/>
              </w:rPr>
            </w:pPr>
            <w:r w:rsidRPr="001C3318">
              <w:rPr>
                <w:szCs w:val="24"/>
              </w:rPr>
              <w:t>$34,660</w:t>
            </w:r>
          </w:p>
        </w:tc>
        <w:tc>
          <w:tcPr>
            <w:tcW w:w="547" w:type="pct"/>
          </w:tcPr>
          <w:p w14:paraId="7363DEF8" w14:textId="15D020FB" w:rsidR="00152CF7" w:rsidRPr="001C3318" w:rsidRDefault="00152CF7" w:rsidP="00152CF7">
            <w:pPr>
              <w:spacing w:before="80" w:after="80" w:line="240" w:lineRule="atLeast"/>
              <w:jc w:val="center"/>
              <w:rPr>
                <w:szCs w:val="24"/>
              </w:rPr>
            </w:pPr>
            <w:r w:rsidRPr="001C3318">
              <w:rPr>
                <w:szCs w:val="24"/>
              </w:rPr>
              <w:t>$36,001</w:t>
            </w:r>
          </w:p>
        </w:tc>
        <w:tc>
          <w:tcPr>
            <w:tcW w:w="547" w:type="pct"/>
          </w:tcPr>
          <w:p w14:paraId="596DCFD8" w14:textId="6C8DEFE8" w:rsidR="00152CF7" w:rsidRPr="001C3318" w:rsidRDefault="00152CF7" w:rsidP="00152CF7">
            <w:pPr>
              <w:spacing w:before="80" w:after="80" w:line="240" w:lineRule="atLeast"/>
              <w:jc w:val="center"/>
              <w:rPr>
                <w:szCs w:val="24"/>
              </w:rPr>
            </w:pPr>
            <w:r w:rsidRPr="001C3318">
              <w:rPr>
                <w:szCs w:val="24"/>
              </w:rPr>
              <w:t>$39,665</w:t>
            </w:r>
          </w:p>
        </w:tc>
        <w:tc>
          <w:tcPr>
            <w:tcW w:w="547" w:type="pct"/>
          </w:tcPr>
          <w:p w14:paraId="64CB8621" w14:textId="1C39965D" w:rsidR="00152CF7" w:rsidRPr="001C3318" w:rsidRDefault="00152CF7" w:rsidP="00152CF7">
            <w:pPr>
              <w:spacing w:before="80" w:after="80" w:line="240" w:lineRule="atLeast"/>
              <w:jc w:val="center"/>
              <w:rPr>
                <w:szCs w:val="24"/>
              </w:rPr>
            </w:pPr>
            <w:r w:rsidRPr="001C3318">
              <w:rPr>
                <w:szCs w:val="24"/>
              </w:rPr>
              <w:t>$40,720</w:t>
            </w:r>
          </w:p>
        </w:tc>
        <w:tc>
          <w:tcPr>
            <w:tcW w:w="546" w:type="pct"/>
          </w:tcPr>
          <w:p w14:paraId="6EE59912" w14:textId="684A23A8" w:rsidR="00152CF7" w:rsidRPr="001C3318" w:rsidRDefault="00152CF7" w:rsidP="00152CF7">
            <w:pPr>
              <w:spacing w:before="80" w:after="80" w:line="240" w:lineRule="atLeast"/>
              <w:jc w:val="center"/>
              <w:rPr>
                <w:szCs w:val="24"/>
              </w:rPr>
            </w:pPr>
            <w:r w:rsidRPr="001C3318">
              <w:rPr>
                <w:szCs w:val="24"/>
              </w:rPr>
              <w:t>$41,820</w:t>
            </w:r>
          </w:p>
        </w:tc>
      </w:tr>
    </w:tbl>
    <w:p w14:paraId="36FD223C" w14:textId="1BE38479" w:rsidR="00BF6277" w:rsidRDefault="00BF6277"/>
    <w:p w14:paraId="025DDFFE" w14:textId="77777777" w:rsidR="00BF6277" w:rsidRDefault="00BF6277">
      <w:r>
        <w:br w:type="page"/>
      </w:r>
    </w:p>
    <w:p w14:paraId="2024331F" w14:textId="3E182194" w:rsidR="00BF6277" w:rsidRPr="002A6BB4" w:rsidRDefault="00BF6277" w:rsidP="00BF6277">
      <w:pPr>
        <w:pStyle w:val="Caption"/>
      </w:pPr>
      <w:r>
        <w:lastRenderedPageBreak/>
        <w:t xml:space="preserve">Table </w:t>
      </w:r>
      <w:r w:rsidRPr="1EF9508A">
        <w:rPr>
          <w:noProof/>
        </w:rPr>
        <w:fldChar w:fldCharType="begin"/>
      </w:r>
      <w:r w:rsidRPr="1EF9508A">
        <w:rPr>
          <w:noProof/>
        </w:rPr>
        <w:instrText xml:space="preserve"> SEQ Table \* ARABIC </w:instrText>
      </w:r>
      <w:r w:rsidRPr="1EF9508A">
        <w:rPr>
          <w:noProof/>
        </w:rPr>
        <w:fldChar w:fldCharType="separate"/>
      </w:r>
      <w:r w:rsidR="005379FE">
        <w:rPr>
          <w:noProof/>
        </w:rPr>
        <w:t>16</w:t>
      </w:r>
      <w:r w:rsidRPr="1EF9508A">
        <w:rPr>
          <w:noProof/>
        </w:rPr>
        <w:fldChar w:fldCharType="end"/>
      </w:r>
      <w:r>
        <w:t xml:space="preserve">: Appropriate Maximum Annual Base Price per Participant for Pre-2023 New Builds, With Sprinklers, dwellings with On-site </w:t>
      </w:r>
      <w:r w:rsidR="00F15F14">
        <w:t>Overnight Assistance</w:t>
      </w:r>
    </w:p>
    <w:tbl>
      <w:tblPr>
        <w:tblStyle w:val="GridTable4-Accent1"/>
        <w:tblW w:w="5000" w:type="pct"/>
        <w:tblLayout w:type="fixed"/>
        <w:tblLook w:val="0420" w:firstRow="1" w:lastRow="0" w:firstColumn="0" w:lastColumn="0" w:noHBand="0" w:noVBand="1"/>
        <w:tblCaption w:val="Table of prices for Pre-2023 New Builds with Sprinklers"/>
      </w:tblPr>
      <w:tblGrid>
        <w:gridCol w:w="6598"/>
        <w:gridCol w:w="1593"/>
        <w:gridCol w:w="1593"/>
        <w:gridCol w:w="1593"/>
        <w:gridCol w:w="1593"/>
        <w:gridCol w:w="1590"/>
      </w:tblGrid>
      <w:tr w:rsidR="00BF6277" w:rsidRPr="00BC5BB4" w14:paraId="3C8C84AF"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tcPr>
          <w:p w14:paraId="3C792B7C" w14:textId="68AF14C4" w:rsidR="00BF6277" w:rsidRPr="001C3318" w:rsidRDefault="00091A9E" w:rsidP="00BF6277">
            <w:pPr>
              <w:spacing w:before="80" w:after="80"/>
              <w:rPr>
                <w:rFonts w:eastAsia="Times New Roman" w:cstheme="minorHAnsi"/>
                <w:szCs w:val="24"/>
                <w:lang w:eastAsia="en-AU"/>
              </w:rPr>
            </w:pPr>
            <w:r w:rsidRPr="002A6BB4">
              <w:rPr>
                <w:rFonts w:eastAsia="Times New Roman" w:cs="Arial"/>
                <w:szCs w:val="24"/>
                <w:lang w:eastAsia="en-AU"/>
              </w:rPr>
              <w:t xml:space="preserve">Building Type </w:t>
            </w:r>
          </w:p>
        </w:tc>
        <w:tc>
          <w:tcPr>
            <w:tcW w:w="547" w:type="pct"/>
            <w:vAlign w:val="center"/>
          </w:tcPr>
          <w:p w14:paraId="0F860439" w14:textId="6A9FD383" w:rsidR="00BF6277" w:rsidRPr="001C3318" w:rsidRDefault="00BF6277" w:rsidP="00BF6277">
            <w:pPr>
              <w:spacing w:before="80" w:after="80" w:line="240" w:lineRule="atLeast"/>
              <w:jc w:val="center"/>
              <w:rPr>
                <w:szCs w:val="24"/>
              </w:rPr>
            </w:pPr>
            <w:r w:rsidRPr="001C3318">
              <w:rPr>
                <w:rFonts w:eastAsia="Times New Roman" w:cstheme="minorHAnsi"/>
                <w:color w:val="FFFFFF"/>
                <w:szCs w:val="24"/>
                <w:lang w:eastAsia="en-AU"/>
              </w:rPr>
              <w:t>Improved Liveability</w:t>
            </w:r>
          </w:p>
        </w:tc>
        <w:tc>
          <w:tcPr>
            <w:tcW w:w="547" w:type="pct"/>
            <w:vAlign w:val="center"/>
          </w:tcPr>
          <w:p w14:paraId="235CCB49" w14:textId="10822761" w:rsidR="00BF6277" w:rsidRPr="001C3318" w:rsidRDefault="00BF6277" w:rsidP="00BF6277">
            <w:pPr>
              <w:spacing w:before="80" w:after="80" w:line="240" w:lineRule="atLeast"/>
              <w:jc w:val="center"/>
              <w:rPr>
                <w:szCs w:val="24"/>
              </w:rPr>
            </w:pPr>
            <w:r w:rsidRPr="001C3318">
              <w:rPr>
                <w:rFonts w:eastAsia="Times New Roman" w:cstheme="minorHAnsi"/>
                <w:color w:val="FFFFFF"/>
                <w:szCs w:val="24"/>
                <w:lang w:eastAsia="en-AU"/>
              </w:rPr>
              <w:t>Fully Accessible</w:t>
            </w:r>
          </w:p>
        </w:tc>
        <w:tc>
          <w:tcPr>
            <w:tcW w:w="547" w:type="pct"/>
            <w:vAlign w:val="center"/>
          </w:tcPr>
          <w:p w14:paraId="39EF7B6C" w14:textId="6C2D5F18" w:rsidR="00BF6277" w:rsidRPr="001C3318" w:rsidRDefault="00BF6277" w:rsidP="00BF6277">
            <w:pPr>
              <w:spacing w:before="80" w:after="80" w:line="240" w:lineRule="atLeast"/>
              <w:jc w:val="center"/>
              <w:rPr>
                <w:szCs w:val="24"/>
              </w:rPr>
            </w:pPr>
            <w:r w:rsidRPr="001C3318">
              <w:rPr>
                <w:rFonts w:eastAsia="Times New Roman" w:cstheme="minorHAnsi"/>
                <w:color w:val="FFFFFF"/>
                <w:szCs w:val="24"/>
                <w:lang w:eastAsia="en-AU"/>
              </w:rPr>
              <w:t>Robust</w:t>
            </w:r>
          </w:p>
        </w:tc>
        <w:tc>
          <w:tcPr>
            <w:tcW w:w="547" w:type="pct"/>
            <w:vAlign w:val="center"/>
          </w:tcPr>
          <w:p w14:paraId="335EB826" w14:textId="23A61807" w:rsidR="00BF6277" w:rsidRPr="001C3318" w:rsidRDefault="00BF6277" w:rsidP="00BF6277">
            <w:pPr>
              <w:spacing w:before="80" w:after="80" w:line="240" w:lineRule="atLeast"/>
              <w:jc w:val="center"/>
              <w:rPr>
                <w:szCs w:val="24"/>
              </w:rPr>
            </w:pPr>
            <w:r w:rsidRPr="001C3318">
              <w:rPr>
                <w:rFonts w:eastAsia="Times New Roman" w:cstheme="minorHAnsi"/>
                <w:color w:val="FFFFFF"/>
                <w:szCs w:val="24"/>
                <w:lang w:eastAsia="en-AU"/>
              </w:rPr>
              <w:t>Robust with Breakout Room</w:t>
            </w:r>
          </w:p>
        </w:tc>
        <w:tc>
          <w:tcPr>
            <w:tcW w:w="546" w:type="pct"/>
            <w:vAlign w:val="center"/>
          </w:tcPr>
          <w:p w14:paraId="53CB6272" w14:textId="35F48535" w:rsidR="00BF6277" w:rsidRPr="001C3318" w:rsidRDefault="00BF6277" w:rsidP="00BF6277">
            <w:pPr>
              <w:spacing w:before="80" w:after="80" w:line="240" w:lineRule="atLeast"/>
              <w:jc w:val="center"/>
              <w:rPr>
                <w:szCs w:val="24"/>
              </w:rPr>
            </w:pPr>
            <w:r w:rsidRPr="001C3318">
              <w:rPr>
                <w:rFonts w:eastAsia="Times New Roman" w:cstheme="minorHAnsi"/>
                <w:color w:val="FFFFFF"/>
                <w:szCs w:val="24"/>
                <w:lang w:eastAsia="en-AU"/>
              </w:rPr>
              <w:t>High Physical Support</w:t>
            </w:r>
          </w:p>
        </w:tc>
      </w:tr>
      <w:tr w:rsidR="00BF6277" w:rsidRPr="00BC5BB4" w14:paraId="5C646D3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1846D92" w14:textId="0CAD5899"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Apartment, 1 bedroom, 1 SDA eligible resident</w:t>
            </w:r>
          </w:p>
        </w:tc>
        <w:tc>
          <w:tcPr>
            <w:tcW w:w="547" w:type="pct"/>
          </w:tcPr>
          <w:p w14:paraId="706C2B44" w14:textId="712C9DA0" w:rsidR="00BF6277" w:rsidRPr="001C3318" w:rsidRDefault="00BF6277" w:rsidP="00BF6277">
            <w:pPr>
              <w:spacing w:before="80" w:after="80" w:line="240" w:lineRule="atLeast"/>
              <w:jc w:val="center"/>
              <w:rPr>
                <w:szCs w:val="24"/>
              </w:rPr>
            </w:pPr>
            <w:r w:rsidRPr="001C3318">
              <w:rPr>
                <w:szCs w:val="24"/>
              </w:rPr>
              <w:t>$96,901</w:t>
            </w:r>
          </w:p>
        </w:tc>
        <w:tc>
          <w:tcPr>
            <w:tcW w:w="547" w:type="pct"/>
          </w:tcPr>
          <w:p w14:paraId="00C4B682" w14:textId="57A7FE3B" w:rsidR="00BF6277" w:rsidRPr="001C3318" w:rsidRDefault="00BF6277" w:rsidP="00BF6277">
            <w:pPr>
              <w:spacing w:before="80" w:after="80" w:line="240" w:lineRule="atLeast"/>
              <w:jc w:val="center"/>
              <w:rPr>
                <w:szCs w:val="24"/>
              </w:rPr>
            </w:pPr>
            <w:r w:rsidRPr="001C3318">
              <w:rPr>
                <w:szCs w:val="24"/>
              </w:rPr>
              <w:t>$99,461</w:t>
            </w:r>
          </w:p>
        </w:tc>
        <w:tc>
          <w:tcPr>
            <w:tcW w:w="547" w:type="pct"/>
          </w:tcPr>
          <w:p w14:paraId="159A54CC" w14:textId="62D1080E" w:rsidR="00BF6277" w:rsidRPr="001C3318" w:rsidRDefault="00BF6277" w:rsidP="00BF6277">
            <w:pPr>
              <w:spacing w:before="80" w:after="80" w:line="240" w:lineRule="atLeast"/>
              <w:jc w:val="center"/>
              <w:rPr>
                <w:szCs w:val="24"/>
              </w:rPr>
            </w:pPr>
            <w:r w:rsidRPr="001C3318">
              <w:rPr>
                <w:szCs w:val="24"/>
              </w:rPr>
              <w:t>N/A</w:t>
            </w:r>
          </w:p>
        </w:tc>
        <w:tc>
          <w:tcPr>
            <w:tcW w:w="547" w:type="pct"/>
          </w:tcPr>
          <w:p w14:paraId="5CB3D918" w14:textId="082EED23" w:rsidR="00BF6277" w:rsidRPr="001C3318" w:rsidRDefault="00BF6277" w:rsidP="00BF6277">
            <w:pPr>
              <w:spacing w:before="80" w:after="80" w:line="240" w:lineRule="atLeast"/>
              <w:jc w:val="center"/>
              <w:rPr>
                <w:szCs w:val="24"/>
              </w:rPr>
            </w:pPr>
            <w:r w:rsidRPr="001C3318">
              <w:rPr>
                <w:szCs w:val="24"/>
              </w:rPr>
              <w:t>N/A</w:t>
            </w:r>
          </w:p>
        </w:tc>
        <w:tc>
          <w:tcPr>
            <w:tcW w:w="546" w:type="pct"/>
          </w:tcPr>
          <w:p w14:paraId="7A9C61E4" w14:textId="0B4C0859" w:rsidR="00BF6277" w:rsidRPr="001C3318" w:rsidRDefault="00BF6277" w:rsidP="00BF6277">
            <w:pPr>
              <w:spacing w:before="80" w:after="80" w:line="240" w:lineRule="atLeast"/>
              <w:jc w:val="center"/>
              <w:rPr>
                <w:szCs w:val="24"/>
              </w:rPr>
            </w:pPr>
            <w:r w:rsidRPr="001C3318">
              <w:rPr>
                <w:szCs w:val="24"/>
              </w:rPr>
              <w:t>$106,770</w:t>
            </w:r>
          </w:p>
        </w:tc>
      </w:tr>
      <w:tr w:rsidR="00BF6277" w:rsidRPr="00BC5BB4" w14:paraId="56964A6D" w14:textId="77777777" w:rsidTr="000C3406">
        <w:tc>
          <w:tcPr>
            <w:tcW w:w="2266" w:type="pct"/>
            <w:vAlign w:val="center"/>
            <w:hideMark/>
          </w:tcPr>
          <w:p w14:paraId="75CAFC2C" w14:textId="77777777" w:rsidR="00BF6277" w:rsidRPr="001C3318" w:rsidRDefault="00BF6277" w:rsidP="00BF627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1 SDA eligible resident</w:t>
            </w:r>
          </w:p>
        </w:tc>
        <w:tc>
          <w:tcPr>
            <w:tcW w:w="547" w:type="pct"/>
            <w:hideMark/>
          </w:tcPr>
          <w:p w14:paraId="07391295" w14:textId="27CA0D03" w:rsidR="00BF6277" w:rsidRPr="001C3318" w:rsidRDefault="00BF6277" w:rsidP="00BF6277">
            <w:pPr>
              <w:spacing w:before="80" w:after="80" w:line="240" w:lineRule="atLeast"/>
              <w:jc w:val="center"/>
              <w:rPr>
                <w:szCs w:val="24"/>
              </w:rPr>
            </w:pPr>
            <w:r w:rsidRPr="001C3318">
              <w:rPr>
                <w:szCs w:val="24"/>
              </w:rPr>
              <w:t>$101,429</w:t>
            </w:r>
          </w:p>
        </w:tc>
        <w:tc>
          <w:tcPr>
            <w:tcW w:w="547" w:type="pct"/>
            <w:hideMark/>
          </w:tcPr>
          <w:p w14:paraId="338A9581" w14:textId="0D61E9C2" w:rsidR="00BF6277" w:rsidRPr="001C3318" w:rsidRDefault="00BF6277" w:rsidP="00BF6277">
            <w:pPr>
              <w:spacing w:before="80" w:after="80" w:line="240" w:lineRule="atLeast"/>
              <w:jc w:val="center"/>
              <w:rPr>
                <w:szCs w:val="24"/>
              </w:rPr>
            </w:pPr>
            <w:r w:rsidRPr="001C3318">
              <w:rPr>
                <w:szCs w:val="24"/>
              </w:rPr>
              <w:t>$103,354</w:t>
            </w:r>
          </w:p>
        </w:tc>
        <w:tc>
          <w:tcPr>
            <w:tcW w:w="547" w:type="pct"/>
            <w:hideMark/>
          </w:tcPr>
          <w:p w14:paraId="66963241" w14:textId="00517DC3" w:rsidR="00BF6277" w:rsidRPr="001C3318" w:rsidRDefault="00BF6277" w:rsidP="00BF6277">
            <w:pPr>
              <w:spacing w:before="80" w:after="80" w:line="240" w:lineRule="atLeast"/>
              <w:jc w:val="center"/>
              <w:rPr>
                <w:szCs w:val="24"/>
              </w:rPr>
            </w:pPr>
            <w:r w:rsidRPr="001C3318">
              <w:rPr>
                <w:szCs w:val="24"/>
              </w:rPr>
              <w:t>N/A</w:t>
            </w:r>
          </w:p>
        </w:tc>
        <w:tc>
          <w:tcPr>
            <w:tcW w:w="547" w:type="pct"/>
          </w:tcPr>
          <w:p w14:paraId="2B12D0E4" w14:textId="515263DA" w:rsidR="00BF6277" w:rsidRPr="001C3318" w:rsidRDefault="00BF6277" w:rsidP="00BF6277">
            <w:pPr>
              <w:spacing w:before="80" w:after="80" w:line="240" w:lineRule="atLeast"/>
              <w:jc w:val="center"/>
              <w:rPr>
                <w:szCs w:val="24"/>
              </w:rPr>
            </w:pPr>
            <w:r w:rsidRPr="001C3318">
              <w:rPr>
                <w:szCs w:val="24"/>
              </w:rPr>
              <w:t>N/A</w:t>
            </w:r>
          </w:p>
        </w:tc>
        <w:tc>
          <w:tcPr>
            <w:tcW w:w="546" w:type="pct"/>
            <w:hideMark/>
          </w:tcPr>
          <w:p w14:paraId="0BE4762D" w14:textId="60CD7D02" w:rsidR="00BF6277" w:rsidRPr="001C3318" w:rsidRDefault="00BF6277" w:rsidP="00BF6277">
            <w:pPr>
              <w:spacing w:before="80" w:after="80" w:line="240" w:lineRule="atLeast"/>
              <w:jc w:val="center"/>
              <w:rPr>
                <w:szCs w:val="24"/>
              </w:rPr>
            </w:pPr>
            <w:r w:rsidRPr="001C3318">
              <w:rPr>
                <w:szCs w:val="24"/>
              </w:rPr>
              <w:t>$110,922</w:t>
            </w:r>
          </w:p>
        </w:tc>
      </w:tr>
      <w:tr w:rsidR="00BF6277" w:rsidRPr="00BC5BB4" w14:paraId="6EFE344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B22CA2" w14:textId="084038BB" w:rsidR="00BF6277" w:rsidRPr="001C3318" w:rsidRDefault="00BF6277" w:rsidP="00BF627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2 bedrooms, 2 SDA eligible residents</w:t>
            </w:r>
          </w:p>
        </w:tc>
        <w:tc>
          <w:tcPr>
            <w:tcW w:w="547" w:type="pct"/>
            <w:hideMark/>
          </w:tcPr>
          <w:p w14:paraId="74673869" w14:textId="4641A3A5" w:rsidR="00BF6277" w:rsidRPr="001C3318" w:rsidRDefault="00BF6277" w:rsidP="00BF6277">
            <w:pPr>
              <w:spacing w:before="80" w:after="80" w:line="240" w:lineRule="atLeast"/>
              <w:jc w:val="center"/>
              <w:rPr>
                <w:szCs w:val="24"/>
              </w:rPr>
            </w:pPr>
            <w:r w:rsidRPr="001C3318">
              <w:rPr>
                <w:szCs w:val="24"/>
              </w:rPr>
              <w:t>$44,625</w:t>
            </w:r>
          </w:p>
        </w:tc>
        <w:tc>
          <w:tcPr>
            <w:tcW w:w="547" w:type="pct"/>
            <w:hideMark/>
          </w:tcPr>
          <w:p w14:paraId="36EC141F" w14:textId="5F2FDCB0" w:rsidR="00BF6277" w:rsidRPr="001C3318" w:rsidRDefault="00BF6277" w:rsidP="00BF6277">
            <w:pPr>
              <w:spacing w:before="80" w:after="80" w:line="240" w:lineRule="atLeast"/>
              <w:jc w:val="center"/>
              <w:rPr>
                <w:szCs w:val="24"/>
              </w:rPr>
            </w:pPr>
            <w:r w:rsidRPr="001C3318">
              <w:rPr>
                <w:szCs w:val="24"/>
              </w:rPr>
              <w:t>$45,547</w:t>
            </w:r>
          </w:p>
        </w:tc>
        <w:tc>
          <w:tcPr>
            <w:tcW w:w="547" w:type="pct"/>
            <w:hideMark/>
          </w:tcPr>
          <w:p w14:paraId="19CCCC65" w14:textId="4A322D6B" w:rsidR="00BF6277" w:rsidRPr="001C3318" w:rsidRDefault="00BF6277" w:rsidP="00BF6277">
            <w:pPr>
              <w:spacing w:before="80" w:after="80" w:line="240" w:lineRule="atLeast"/>
              <w:jc w:val="center"/>
              <w:rPr>
                <w:szCs w:val="24"/>
              </w:rPr>
            </w:pPr>
            <w:r w:rsidRPr="001C3318">
              <w:rPr>
                <w:szCs w:val="24"/>
              </w:rPr>
              <w:t>N/A</w:t>
            </w:r>
          </w:p>
        </w:tc>
        <w:tc>
          <w:tcPr>
            <w:tcW w:w="547" w:type="pct"/>
          </w:tcPr>
          <w:p w14:paraId="60C9FE14" w14:textId="020547C7" w:rsidR="00BF6277" w:rsidRPr="001C3318" w:rsidRDefault="00BF6277" w:rsidP="00BF6277">
            <w:pPr>
              <w:spacing w:before="80" w:after="80" w:line="240" w:lineRule="atLeast"/>
              <w:jc w:val="center"/>
              <w:rPr>
                <w:szCs w:val="24"/>
              </w:rPr>
            </w:pPr>
            <w:r w:rsidRPr="001C3318">
              <w:rPr>
                <w:szCs w:val="24"/>
              </w:rPr>
              <w:t>N/A</w:t>
            </w:r>
          </w:p>
        </w:tc>
        <w:tc>
          <w:tcPr>
            <w:tcW w:w="546" w:type="pct"/>
            <w:hideMark/>
          </w:tcPr>
          <w:p w14:paraId="402538BB" w14:textId="1F9F51F8" w:rsidR="00BF6277" w:rsidRPr="001C3318" w:rsidRDefault="00BF6277" w:rsidP="00BF6277">
            <w:pPr>
              <w:spacing w:before="80" w:after="80" w:line="240" w:lineRule="atLeast"/>
              <w:jc w:val="center"/>
              <w:rPr>
                <w:szCs w:val="24"/>
              </w:rPr>
            </w:pPr>
            <w:r w:rsidRPr="001C3318">
              <w:rPr>
                <w:szCs w:val="24"/>
              </w:rPr>
              <w:t>$49,373</w:t>
            </w:r>
          </w:p>
        </w:tc>
      </w:tr>
      <w:tr w:rsidR="00BF6277" w:rsidRPr="00BC5BB4" w14:paraId="01865E2C" w14:textId="77777777" w:rsidTr="000C3406">
        <w:tc>
          <w:tcPr>
            <w:tcW w:w="2266" w:type="pct"/>
            <w:vAlign w:val="center"/>
            <w:hideMark/>
          </w:tcPr>
          <w:p w14:paraId="29275EAE" w14:textId="3FB5BB4D" w:rsidR="00BF6277" w:rsidRPr="001C3318" w:rsidRDefault="00BF6277" w:rsidP="00BF6277">
            <w:pPr>
              <w:spacing w:before="80" w:after="80"/>
              <w:rPr>
                <w:rFonts w:eastAsia="Times New Roman" w:cstheme="minorHAnsi"/>
                <w:szCs w:val="24"/>
                <w:lang w:eastAsia="en-AU"/>
              </w:rPr>
            </w:pPr>
            <w:r w:rsidRPr="001C3318">
              <w:rPr>
                <w:rFonts w:eastAsia="Times New Roman" w:cstheme="minorHAnsi"/>
                <w:color w:val="000000"/>
                <w:szCs w:val="24"/>
                <w:lang w:eastAsia="en-AU"/>
              </w:rPr>
              <w:t>Apartment, 3 bedrooms, 2 SDA eligible residents</w:t>
            </w:r>
          </w:p>
        </w:tc>
        <w:tc>
          <w:tcPr>
            <w:tcW w:w="547" w:type="pct"/>
            <w:hideMark/>
          </w:tcPr>
          <w:p w14:paraId="6668148C" w14:textId="3E18652C" w:rsidR="00BF6277" w:rsidRPr="001C3318" w:rsidRDefault="00BF6277" w:rsidP="00BF6277">
            <w:pPr>
              <w:spacing w:before="80" w:after="80" w:line="240" w:lineRule="atLeast"/>
              <w:jc w:val="center"/>
              <w:rPr>
                <w:szCs w:val="24"/>
              </w:rPr>
            </w:pPr>
            <w:r w:rsidRPr="001C3318">
              <w:rPr>
                <w:szCs w:val="24"/>
              </w:rPr>
              <w:t>$53,795</w:t>
            </w:r>
          </w:p>
        </w:tc>
        <w:tc>
          <w:tcPr>
            <w:tcW w:w="547" w:type="pct"/>
            <w:hideMark/>
          </w:tcPr>
          <w:p w14:paraId="41E928CF" w14:textId="48EE1DCE" w:rsidR="00BF6277" w:rsidRPr="001C3318" w:rsidRDefault="00BF6277" w:rsidP="00BF6277">
            <w:pPr>
              <w:spacing w:before="80" w:after="80" w:line="240" w:lineRule="atLeast"/>
              <w:jc w:val="center"/>
              <w:rPr>
                <w:szCs w:val="24"/>
              </w:rPr>
            </w:pPr>
            <w:r w:rsidRPr="001C3318">
              <w:rPr>
                <w:szCs w:val="24"/>
              </w:rPr>
              <w:t>$55,115</w:t>
            </w:r>
          </w:p>
        </w:tc>
        <w:tc>
          <w:tcPr>
            <w:tcW w:w="547" w:type="pct"/>
            <w:hideMark/>
          </w:tcPr>
          <w:p w14:paraId="28CF60E5" w14:textId="71FA32FC" w:rsidR="00BF6277" w:rsidRPr="001C3318" w:rsidRDefault="00BF6277" w:rsidP="00BF6277">
            <w:pPr>
              <w:spacing w:before="80" w:after="80" w:line="240" w:lineRule="atLeast"/>
              <w:jc w:val="center"/>
              <w:rPr>
                <w:szCs w:val="24"/>
              </w:rPr>
            </w:pPr>
            <w:r w:rsidRPr="001C3318">
              <w:rPr>
                <w:szCs w:val="24"/>
              </w:rPr>
              <w:t>N/A</w:t>
            </w:r>
          </w:p>
        </w:tc>
        <w:tc>
          <w:tcPr>
            <w:tcW w:w="547" w:type="pct"/>
          </w:tcPr>
          <w:p w14:paraId="36C506E9" w14:textId="2682F4DF" w:rsidR="00BF6277" w:rsidRPr="001C3318" w:rsidRDefault="00BF6277" w:rsidP="00BF6277">
            <w:pPr>
              <w:spacing w:before="80" w:after="80" w:line="240" w:lineRule="atLeast"/>
              <w:jc w:val="center"/>
              <w:rPr>
                <w:szCs w:val="24"/>
              </w:rPr>
            </w:pPr>
            <w:r w:rsidRPr="001C3318">
              <w:rPr>
                <w:szCs w:val="24"/>
              </w:rPr>
              <w:t>N/A</w:t>
            </w:r>
          </w:p>
        </w:tc>
        <w:tc>
          <w:tcPr>
            <w:tcW w:w="546" w:type="pct"/>
            <w:hideMark/>
          </w:tcPr>
          <w:p w14:paraId="3FA6EAB1" w14:textId="08F8C44A" w:rsidR="00BF6277" w:rsidRPr="001C3318" w:rsidRDefault="00BF6277" w:rsidP="00BF6277">
            <w:pPr>
              <w:spacing w:before="80" w:after="80" w:line="240" w:lineRule="atLeast"/>
              <w:jc w:val="center"/>
              <w:rPr>
                <w:szCs w:val="24"/>
              </w:rPr>
            </w:pPr>
            <w:r w:rsidRPr="001C3318">
              <w:rPr>
                <w:szCs w:val="24"/>
              </w:rPr>
              <w:t>$59,299</w:t>
            </w:r>
          </w:p>
        </w:tc>
      </w:tr>
      <w:tr w:rsidR="00BF6277" w:rsidRPr="00BC5BB4" w14:paraId="7917D4A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AD7779B" w14:textId="77777777" w:rsidR="00BF6277" w:rsidRPr="001C3318" w:rsidRDefault="00BF6277" w:rsidP="00BF6277">
            <w:pPr>
              <w:spacing w:before="80" w:after="80"/>
              <w:rPr>
                <w:rFonts w:eastAsia="Times New Roman" w:cstheme="minorHAnsi"/>
                <w:szCs w:val="24"/>
                <w:lang w:eastAsia="en-AU"/>
              </w:rPr>
            </w:pPr>
            <w:r w:rsidRPr="001C3318">
              <w:rPr>
                <w:rFonts w:eastAsia="Times New Roman" w:cstheme="minorHAnsi"/>
                <w:color w:val="000000"/>
                <w:szCs w:val="24"/>
                <w:lang w:eastAsia="en-AU"/>
              </w:rPr>
              <w:t>Villa/Duplex/Townhouse, 1 bedroom, 1 SDA eligible resident</w:t>
            </w:r>
          </w:p>
        </w:tc>
        <w:tc>
          <w:tcPr>
            <w:tcW w:w="547" w:type="pct"/>
            <w:hideMark/>
          </w:tcPr>
          <w:p w14:paraId="571442EF" w14:textId="4A8F03FA" w:rsidR="00BF6277" w:rsidRPr="001C3318" w:rsidRDefault="00BF6277" w:rsidP="00BF6277">
            <w:pPr>
              <w:spacing w:before="80" w:after="80" w:line="240" w:lineRule="atLeast"/>
              <w:jc w:val="center"/>
              <w:rPr>
                <w:szCs w:val="24"/>
              </w:rPr>
            </w:pPr>
            <w:r w:rsidRPr="001C3318">
              <w:rPr>
                <w:szCs w:val="24"/>
              </w:rPr>
              <w:t>$66,799</w:t>
            </w:r>
          </w:p>
        </w:tc>
        <w:tc>
          <w:tcPr>
            <w:tcW w:w="547" w:type="pct"/>
            <w:hideMark/>
          </w:tcPr>
          <w:p w14:paraId="3F58B70F" w14:textId="6B987764" w:rsidR="00BF6277" w:rsidRPr="001C3318" w:rsidRDefault="00BF6277" w:rsidP="00BF6277">
            <w:pPr>
              <w:spacing w:before="80" w:after="80" w:line="240" w:lineRule="atLeast"/>
              <w:jc w:val="center"/>
              <w:rPr>
                <w:szCs w:val="24"/>
              </w:rPr>
            </w:pPr>
            <w:r w:rsidRPr="001C3318">
              <w:rPr>
                <w:szCs w:val="24"/>
              </w:rPr>
              <w:t>$69,785</w:t>
            </w:r>
          </w:p>
        </w:tc>
        <w:tc>
          <w:tcPr>
            <w:tcW w:w="547" w:type="pct"/>
            <w:hideMark/>
          </w:tcPr>
          <w:p w14:paraId="49738FB8" w14:textId="532934E8" w:rsidR="00BF6277" w:rsidRPr="001C3318" w:rsidRDefault="00BF6277" w:rsidP="00BF6277">
            <w:pPr>
              <w:spacing w:before="80" w:after="80" w:line="240" w:lineRule="atLeast"/>
              <w:jc w:val="center"/>
              <w:rPr>
                <w:szCs w:val="24"/>
              </w:rPr>
            </w:pPr>
            <w:r w:rsidRPr="001C3318">
              <w:rPr>
                <w:szCs w:val="24"/>
              </w:rPr>
              <w:t>$73,202</w:t>
            </w:r>
          </w:p>
        </w:tc>
        <w:tc>
          <w:tcPr>
            <w:tcW w:w="547" w:type="pct"/>
          </w:tcPr>
          <w:p w14:paraId="715D5471" w14:textId="6EDF929A" w:rsidR="00BF6277" w:rsidRPr="001C3318" w:rsidRDefault="00BF6277" w:rsidP="00BF6277">
            <w:pPr>
              <w:spacing w:before="80" w:after="80" w:line="240" w:lineRule="atLeast"/>
              <w:jc w:val="center"/>
              <w:rPr>
                <w:szCs w:val="24"/>
              </w:rPr>
            </w:pPr>
            <w:r w:rsidRPr="001C3318">
              <w:rPr>
                <w:szCs w:val="24"/>
              </w:rPr>
              <w:t>N/A</w:t>
            </w:r>
          </w:p>
        </w:tc>
        <w:tc>
          <w:tcPr>
            <w:tcW w:w="546" w:type="pct"/>
            <w:hideMark/>
          </w:tcPr>
          <w:p w14:paraId="247D61A6" w14:textId="1208147C" w:rsidR="00BF6277" w:rsidRPr="001C3318" w:rsidRDefault="00BF6277" w:rsidP="00BF6277">
            <w:pPr>
              <w:spacing w:before="80" w:after="80" w:line="240" w:lineRule="atLeast"/>
              <w:jc w:val="center"/>
              <w:rPr>
                <w:szCs w:val="24"/>
              </w:rPr>
            </w:pPr>
            <w:r w:rsidRPr="001C3318">
              <w:rPr>
                <w:szCs w:val="24"/>
              </w:rPr>
              <w:t>$77,836</w:t>
            </w:r>
          </w:p>
        </w:tc>
      </w:tr>
      <w:tr w:rsidR="00BF6277" w:rsidRPr="00BC5BB4" w14:paraId="4C941584" w14:textId="77777777" w:rsidTr="000C3406">
        <w:tc>
          <w:tcPr>
            <w:tcW w:w="2266" w:type="pct"/>
            <w:vAlign w:val="center"/>
          </w:tcPr>
          <w:p w14:paraId="2246D39B"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2 bedrooms, 2 SDA eligible residents</w:t>
            </w:r>
          </w:p>
        </w:tc>
        <w:tc>
          <w:tcPr>
            <w:tcW w:w="547" w:type="pct"/>
          </w:tcPr>
          <w:p w14:paraId="1230A45F" w14:textId="5B069A4F" w:rsidR="00BF6277" w:rsidRPr="001C3318" w:rsidRDefault="00BF6277" w:rsidP="00BF6277">
            <w:pPr>
              <w:spacing w:before="80" w:after="80" w:line="240" w:lineRule="atLeast"/>
              <w:jc w:val="center"/>
              <w:rPr>
                <w:szCs w:val="24"/>
              </w:rPr>
            </w:pPr>
            <w:r w:rsidRPr="001C3318">
              <w:rPr>
                <w:szCs w:val="24"/>
              </w:rPr>
              <w:t>$40,013</w:t>
            </w:r>
          </w:p>
        </w:tc>
        <w:tc>
          <w:tcPr>
            <w:tcW w:w="547" w:type="pct"/>
          </w:tcPr>
          <w:p w14:paraId="6F1E99CA" w14:textId="275AAA8F" w:rsidR="00BF6277" w:rsidRPr="001C3318" w:rsidRDefault="00BF6277" w:rsidP="00BF6277">
            <w:pPr>
              <w:spacing w:before="80" w:after="80" w:line="240" w:lineRule="atLeast"/>
              <w:jc w:val="center"/>
              <w:rPr>
                <w:szCs w:val="24"/>
              </w:rPr>
            </w:pPr>
            <w:r w:rsidRPr="001C3318">
              <w:rPr>
                <w:szCs w:val="24"/>
              </w:rPr>
              <w:t>$42,321</w:t>
            </w:r>
          </w:p>
        </w:tc>
        <w:tc>
          <w:tcPr>
            <w:tcW w:w="547" w:type="pct"/>
          </w:tcPr>
          <w:p w14:paraId="03FECCF4" w14:textId="5C4DEBF7" w:rsidR="00BF6277" w:rsidRPr="001C3318" w:rsidRDefault="00BF6277" w:rsidP="00BF6277">
            <w:pPr>
              <w:spacing w:before="80" w:after="80" w:line="240" w:lineRule="atLeast"/>
              <w:jc w:val="center"/>
              <w:rPr>
                <w:szCs w:val="24"/>
              </w:rPr>
            </w:pPr>
            <w:r w:rsidRPr="001C3318">
              <w:rPr>
                <w:szCs w:val="24"/>
              </w:rPr>
              <w:t>$45,344</w:t>
            </w:r>
          </w:p>
        </w:tc>
        <w:tc>
          <w:tcPr>
            <w:tcW w:w="547" w:type="pct"/>
          </w:tcPr>
          <w:p w14:paraId="610955C6" w14:textId="34624F87" w:rsidR="00BF6277" w:rsidRPr="001C3318" w:rsidRDefault="00BF6277" w:rsidP="00BF6277">
            <w:pPr>
              <w:spacing w:before="80" w:after="80" w:line="240" w:lineRule="atLeast"/>
              <w:jc w:val="center"/>
              <w:rPr>
                <w:szCs w:val="24"/>
              </w:rPr>
            </w:pPr>
            <w:r w:rsidRPr="001C3318">
              <w:rPr>
                <w:szCs w:val="24"/>
              </w:rPr>
              <w:t>$47,649</w:t>
            </w:r>
          </w:p>
        </w:tc>
        <w:tc>
          <w:tcPr>
            <w:tcW w:w="546" w:type="pct"/>
          </w:tcPr>
          <w:p w14:paraId="3E2C826B" w14:textId="3A91BDFE" w:rsidR="00BF6277" w:rsidRPr="001C3318" w:rsidRDefault="00BF6277" w:rsidP="00BF6277">
            <w:pPr>
              <w:spacing w:before="80" w:after="80" w:line="240" w:lineRule="atLeast"/>
              <w:jc w:val="center"/>
              <w:rPr>
                <w:szCs w:val="24"/>
              </w:rPr>
            </w:pPr>
            <w:r w:rsidRPr="001C3318">
              <w:rPr>
                <w:szCs w:val="24"/>
              </w:rPr>
              <w:t>$46,825</w:t>
            </w:r>
          </w:p>
        </w:tc>
      </w:tr>
      <w:tr w:rsidR="00BF6277" w:rsidRPr="00BC5BB4" w14:paraId="33C9A5E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80A5034"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Villa/Duplex/Townhouse, 3 bedrooms, 3 SDA eligible residents</w:t>
            </w:r>
          </w:p>
        </w:tc>
        <w:tc>
          <w:tcPr>
            <w:tcW w:w="547" w:type="pct"/>
          </w:tcPr>
          <w:p w14:paraId="6EB3C044" w14:textId="04328BD9" w:rsidR="00BF6277" w:rsidRPr="001C3318" w:rsidRDefault="00BF6277" w:rsidP="00BF6277">
            <w:pPr>
              <w:spacing w:before="80" w:after="80" w:line="240" w:lineRule="atLeast"/>
              <w:jc w:val="center"/>
              <w:rPr>
                <w:szCs w:val="24"/>
              </w:rPr>
            </w:pPr>
            <w:r w:rsidRPr="001C3318">
              <w:rPr>
                <w:szCs w:val="24"/>
              </w:rPr>
              <w:t>$32,648</w:t>
            </w:r>
          </w:p>
        </w:tc>
        <w:tc>
          <w:tcPr>
            <w:tcW w:w="547" w:type="pct"/>
          </w:tcPr>
          <w:p w14:paraId="00E3E7B2" w14:textId="222BBDC1" w:rsidR="00BF6277" w:rsidRPr="001C3318" w:rsidRDefault="00BF6277" w:rsidP="00BF6277">
            <w:pPr>
              <w:spacing w:before="80" w:after="80" w:line="240" w:lineRule="atLeast"/>
              <w:jc w:val="center"/>
              <w:rPr>
                <w:szCs w:val="24"/>
              </w:rPr>
            </w:pPr>
            <w:r w:rsidRPr="001C3318">
              <w:rPr>
                <w:szCs w:val="24"/>
              </w:rPr>
              <w:t>$35,270</w:t>
            </w:r>
          </w:p>
        </w:tc>
        <w:tc>
          <w:tcPr>
            <w:tcW w:w="547" w:type="pct"/>
          </w:tcPr>
          <w:p w14:paraId="423C35DC" w14:textId="031B5841" w:rsidR="00BF6277" w:rsidRPr="001C3318" w:rsidRDefault="00BF6277" w:rsidP="00BF6277">
            <w:pPr>
              <w:spacing w:before="80" w:after="80" w:line="240" w:lineRule="atLeast"/>
              <w:jc w:val="center"/>
              <w:rPr>
                <w:szCs w:val="24"/>
              </w:rPr>
            </w:pPr>
            <w:r w:rsidRPr="001C3318">
              <w:rPr>
                <w:szCs w:val="24"/>
              </w:rPr>
              <w:t>$37,858</w:t>
            </w:r>
          </w:p>
        </w:tc>
        <w:tc>
          <w:tcPr>
            <w:tcW w:w="547" w:type="pct"/>
          </w:tcPr>
          <w:p w14:paraId="1AEB1A7B" w14:textId="4B155F7F" w:rsidR="00BF6277" w:rsidRPr="001C3318" w:rsidRDefault="00BF6277" w:rsidP="00BF6277">
            <w:pPr>
              <w:spacing w:before="80" w:after="80" w:line="240" w:lineRule="atLeast"/>
              <w:jc w:val="center"/>
              <w:rPr>
                <w:szCs w:val="24"/>
              </w:rPr>
            </w:pPr>
            <w:r w:rsidRPr="001C3318">
              <w:rPr>
                <w:szCs w:val="24"/>
              </w:rPr>
              <w:t>$40,202</w:t>
            </w:r>
          </w:p>
        </w:tc>
        <w:tc>
          <w:tcPr>
            <w:tcW w:w="546" w:type="pct"/>
          </w:tcPr>
          <w:p w14:paraId="4863B2A8" w14:textId="0DFD7996" w:rsidR="00BF6277" w:rsidRPr="001C3318" w:rsidRDefault="00BF6277" w:rsidP="00BF6277">
            <w:pPr>
              <w:spacing w:before="80" w:after="80" w:line="240" w:lineRule="atLeast"/>
              <w:jc w:val="center"/>
              <w:rPr>
                <w:szCs w:val="24"/>
              </w:rPr>
            </w:pPr>
            <w:r w:rsidRPr="001C3318">
              <w:rPr>
                <w:szCs w:val="24"/>
              </w:rPr>
              <w:t>$38,742</w:t>
            </w:r>
          </w:p>
        </w:tc>
      </w:tr>
      <w:tr w:rsidR="00BF6277" w:rsidRPr="00BC5BB4" w14:paraId="2E9FE201" w14:textId="77777777" w:rsidTr="000C3406">
        <w:tc>
          <w:tcPr>
            <w:tcW w:w="2266" w:type="pct"/>
            <w:vAlign w:val="center"/>
          </w:tcPr>
          <w:p w14:paraId="59EF7F90"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2 bedrooms, 2 SDA eligible residents</w:t>
            </w:r>
          </w:p>
        </w:tc>
        <w:tc>
          <w:tcPr>
            <w:tcW w:w="547" w:type="pct"/>
          </w:tcPr>
          <w:p w14:paraId="53FDAAED" w14:textId="502E2FEE" w:rsidR="00BF6277" w:rsidRPr="001C3318" w:rsidRDefault="00BF6277" w:rsidP="00BF6277">
            <w:pPr>
              <w:spacing w:before="80" w:after="80" w:line="240" w:lineRule="atLeast"/>
              <w:jc w:val="center"/>
              <w:rPr>
                <w:szCs w:val="24"/>
              </w:rPr>
            </w:pPr>
            <w:r w:rsidRPr="001C3318">
              <w:rPr>
                <w:szCs w:val="24"/>
              </w:rPr>
              <w:t>$78,421</w:t>
            </w:r>
          </w:p>
        </w:tc>
        <w:tc>
          <w:tcPr>
            <w:tcW w:w="547" w:type="pct"/>
          </w:tcPr>
          <w:p w14:paraId="45932A5A" w14:textId="16F19F65" w:rsidR="00BF6277" w:rsidRPr="001C3318" w:rsidRDefault="00BF6277" w:rsidP="00BF6277">
            <w:pPr>
              <w:spacing w:before="80" w:after="80" w:line="240" w:lineRule="atLeast"/>
              <w:jc w:val="center"/>
              <w:rPr>
                <w:szCs w:val="24"/>
              </w:rPr>
            </w:pPr>
            <w:r w:rsidRPr="001C3318">
              <w:rPr>
                <w:szCs w:val="24"/>
              </w:rPr>
              <w:t>$79,964</w:t>
            </w:r>
          </w:p>
        </w:tc>
        <w:tc>
          <w:tcPr>
            <w:tcW w:w="547" w:type="pct"/>
          </w:tcPr>
          <w:p w14:paraId="39CC99E2" w14:textId="4E7CA8AD" w:rsidR="00BF6277" w:rsidRPr="001C3318" w:rsidRDefault="00BF6277" w:rsidP="00BF6277">
            <w:pPr>
              <w:spacing w:before="80" w:after="80" w:line="240" w:lineRule="atLeast"/>
              <w:jc w:val="center"/>
              <w:rPr>
                <w:szCs w:val="24"/>
              </w:rPr>
            </w:pPr>
            <w:r w:rsidRPr="001C3318">
              <w:rPr>
                <w:szCs w:val="24"/>
              </w:rPr>
              <w:t>$87,893</w:t>
            </w:r>
          </w:p>
        </w:tc>
        <w:tc>
          <w:tcPr>
            <w:tcW w:w="547" w:type="pct"/>
          </w:tcPr>
          <w:p w14:paraId="79384F1C" w14:textId="1F5FDD86" w:rsidR="00BF6277" w:rsidRPr="001C3318" w:rsidRDefault="00BF6277" w:rsidP="00BF6277">
            <w:pPr>
              <w:spacing w:before="80" w:after="80" w:line="240" w:lineRule="atLeast"/>
              <w:jc w:val="center"/>
              <w:rPr>
                <w:szCs w:val="24"/>
              </w:rPr>
            </w:pPr>
            <w:r w:rsidRPr="001C3318">
              <w:rPr>
                <w:szCs w:val="24"/>
              </w:rPr>
              <w:t>$93,375</w:t>
            </w:r>
          </w:p>
        </w:tc>
        <w:tc>
          <w:tcPr>
            <w:tcW w:w="546" w:type="pct"/>
          </w:tcPr>
          <w:p w14:paraId="003FE77A" w14:textId="3BC22E01" w:rsidR="00BF6277" w:rsidRPr="001C3318" w:rsidRDefault="00BF6277" w:rsidP="00BF6277">
            <w:pPr>
              <w:spacing w:before="80" w:after="80" w:line="240" w:lineRule="atLeast"/>
              <w:jc w:val="center"/>
              <w:rPr>
                <w:szCs w:val="24"/>
              </w:rPr>
            </w:pPr>
            <w:r w:rsidRPr="001C3318">
              <w:rPr>
                <w:szCs w:val="24"/>
              </w:rPr>
              <w:t>$93,068</w:t>
            </w:r>
          </w:p>
        </w:tc>
      </w:tr>
      <w:tr w:rsidR="00BF6277" w:rsidRPr="00BC5BB4" w14:paraId="2013C2E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6ADFA0F"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House, 3 bedrooms, 3 SDA eligible residents</w:t>
            </w:r>
          </w:p>
        </w:tc>
        <w:tc>
          <w:tcPr>
            <w:tcW w:w="547" w:type="pct"/>
          </w:tcPr>
          <w:p w14:paraId="1B5EF46F" w14:textId="236BAB6A" w:rsidR="00BF6277" w:rsidRPr="001C3318" w:rsidRDefault="00BF6277" w:rsidP="00BF6277">
            <w:pPr>
              <w:spacing w:before="80" w:after="80" w:line="240" w:lineRule="atLeast"/>
              <w:jc w:val="center"/>
              <w:rPr>
                <w:szCs w:val="24"/>
              </w:rPr>
            </w:pPr>
            <w:r w:rsidRPr="001C3318">
              <w:rPr>
                <w:szCs w:val="24"/>
              </w:rPr>
              <w:t>$54,186</w:t>
            </w:r>
          </w:p>
        </w:tc>
        <w:tc>
          <w:tcPr>
            <w:tcW w:w="547" w:type="pct"/>
          </w:tcPr>
          <w:p w14:paraId="24D3F7C7" w14:textId="749BCD2F" w:rsidR="00BF6277" w:rsidRPr="001C3318" w:rsidRDefault="00BF6277" w:rsidP="00BF6277">
            <w:pPr>
              <w:spacing w:before="80" w:after="80" w:line="240" w:lineRule="atLeast"/>
              <w:jc w:val="center"/>
              <w:rPr>
                <w:szCs w:val="24"/>
              </w:rPr>
            </w:pPr>
            <w:r w:rsidRPr="001C3318">
              <w:rPr>
                <w:szCs w:val="24"/>
              </w:rPr>
              <w:t>$55,443</w:t>
            </w:r>
          </w:p>
        </w:tc>
        <w:tc>
          <w:tcPr>
            <w:tcW w:w="547" w:type="pct"/>
          </w:tcPr>
          <w:p w14:paraId="72D562A2" w14:textId="181B6F73" w:rsidR="00BF6277" w:rsidRPr="001C3318" w:rsidRDefault="00BF6277" w:rsidP="00BF6277">
            <w:pPr>
              <w:spacing w:before="80" w:after="80" w:line="240" w:lineRule="atLeast"/>
              <w:jc w:val="center"/>
              <w:rPr>
                <w:szCs w:val="24"/>
              </w:rPr>
            </w:pPr>
            <w:r w:rsidRPr="001C3318">
              <w:rPr>
                <w:szCs w:val="24"/>
              </w:rPr>
              <w:t>$60,736</w:t>
            </w:r>
          </w:p>
        </w:tc>
        <w:tc>
          <w:tcPr>
            <w:tcW w:w="547" w:type="pct"/>
          </w:tcPr>
          <w:p w14:paraId="7F35DCC8" w14:textId="6F8F4D7D" w:rsidR="00BF6277" w:rsidRPr="001C3318" w:rsidRDefault="00BF6277" w:rsidP="00BF6277">
            <w:pPr>
              <w:spacing w:before="80" w:after="80" w:line="240" w:lineRule="atLeast"/>
              <w:jc w:val="center"/>
              <w:rPr>
                <w:szCs w:val="24"/>
              </w:rPr>
            </w:pPr>
            <w:r w:rsidRPr="001C3318">
              <w:rPr>
                <w:szCs w:val="24"/>
              </w:rPr>
              <w:t>$64,778</w:t>
            </w:r>
          </w:p>
        </w:tc>
        <w:tc>
          <w:tcPr>
            <w:tcW w:w="546" w:type="pct"/>
          </w:tcPr>
          <w:p w14:paraId="5063CF47" w14:textId="679CB5E2" w:rsidR="00BF6277" w:rsidRPr="001C3318" w:rsidRDefault="00BF6277" w:rsidP="00BF6277">
            <w:pPr>
              <w:spacing w:before="80" w:after="80" w:line="240" w:lineRule="atLeast"/>
              <w:jc w:val="center"/>
              <w:rPr>
                <w:szCs w:val="24"/>
              </w:rPr>
            </w:pPr>
            <w:r w:rsidRPr="001C3318">
              <w:rPr>
                <w:szCs w:val="24"/>
              </w:rPr>
              <w:t>$64,608</w:t>
            </w:r>
          </w:p>
        </w:tc>
      </w:tr>
      <w:tr w:rsidR="00BF6277" w:rsidRPr="00BC5BB4" w14:paraId="5D0079EE" w14:textId="77777777" w:rsidTr="000C3406">
        <w:tc>
          <w:tcPr>
            <w:tcW w:w="2266" w:type="pct"/>
            <w:vAlign w:val="center"/>
          </w:tcPr>
          <w:p w14:paraId="312968F8"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4 bedrooms, 4 SDA eligible residents</w:t>
            </w:r>
          </w:p>
        </w:tc>
        <w:tc>
          <w:tcPr>
            <w:tcW w:w="547" w:type="pct"/>
          </w:tcPr>
          <w:p w14:paraId="1CACC365" w14:textId="01FA9A83" w:rsidR="00BF6277" w:rsidRPr="001C3318" w:rsidRDefault="00BF6277" w:rsidP="00BF6277">
            <w:pPr>
              <w:spacing w:before="80" w:after="80" w:line="240" w:lineRule="atLeast"/>
              <w:jc w:val="center"/>
              <w:rPr>
                <w:szCs w:val="24"/>
              </w:rPr>
            </w:pPr>
            <w:r w:rsidRPr="001C3318">
              <w:rPr>
                <w:szCs w:val="24"/>
              </w:rPr>
              <w:t>$44,269</w:t>
            </w:r>
          </w:p>
        </w:tc>
        <w:tc>
          <w:tcPr>
            <w:tcW w:w="547" w:type="pct"/>
          </w:tcPr>
          <w:p w14:paraId="2AD0B03E" w14:textId="06064D4A" w:rsidR="00BF6277" w:rsidRPr="001C3318" w:rsidRDefault="00BF6277" w:rsidP="00BF6277">
            <w:pPr>
              <w:spacing w:before="80" w:after="80" w:line="240" w:lineRule="atLeast"/>
              <w:jc w:val="center"/>
              <w:rPr>
                <w:szCs w:val="24"/>
              </w:rPr>
            </w:pPr>
            <w:r w:rsidRPr="001C3318">
              <w:rPr>
                <w:szCs w:val="24"/>
              </w:rPr>
              <w:t>$45,470</w:t>
            </w:r>
          </w:p>
        </w:tc>
        <w:tc>
          <w:tcPr>
            <w:tcW w:w="547" w:type="pct"/>
          </w:tcPr>
          <w:p w14:paraId="2305F6FE" w14:textId="3ACFBE1E" w:rsidR="00BF6277" w:rsidRPr="001C3318" w:rsidRDefault="00BF6277" w:rsidP="00BF6277">
            <w:pPr>
              <w:spacing w:before="80" w:after="80" w:line="240" w:lineRule="atLeast"/>
              <w:jc w:val="center"/>
              <w:rPr>
                <w:szCs w:val="24"/>
              </w:rPr>
            </w:pPr>
            <w:r w:rsidRPr="001C3318">
              <w:rPr>
                <w:szCs w:val="24"/>
              </w:rPr>
              <w:t>$49,985</w:t>
            </w:r>
          </w:p>
        </w:tc>
        <w:tc>
          <w:tcPr>
            <w:tcW w:w="547" w:type="pct"/>
          </w:tcPr>
          <w:p w14:paraId="36E13827" w14:textId="4EBD5224" w:rsidR="00BF6277" w:rsidRPr="001C3318" w:rsidRDefault="00BF6277" w:rsidP="00BF6277">
            <w:pPr>
              <w:spacing w:before="80" w:after="80" w:line="240" w:lineRule="atLeast"/>
              <w:jc w:val="center"/>
              <w:rPr>
                <w:szCs w:val="24"/>
              </w:rPr>
            </w:pPr>
            <w:r w:rsidRPr="001C3318">
              <w:rPr>
                <w:szCs w:val="24"/>
              </w:rPr>
              <w:t>$52,676</w:t>
            </w:r>
          </w:p>
        </w:tc>
        <w:tc>
          <w:tcPr>
            <w:tcW w:w="546" w:type="pct"/>
          </w:tcPr>
          <w:p w14:paraId="79340DC0" w14:textId="5005040C" w:rsidR="00BF6277" w:rsidRPr="001C3318" w:rsidRDefault="00BF6277" w:rsidP="00BF6277">
            <w:pPr>
              <w:spacing w:before="80" w:after="80" w:line="240" w:lineRule="atLeast"/>
              <w:jc w:val="center"/>
              <w:rPr>
                <w:szCs w:val="24"/>
              </w:rPr>
            </w:pPr>
            <w:r w:rsidRPr="001C3318">
              <w:rPr>
                <w:szCs w:val="24"/>
              </w:rPr>
              <w:t>$53,005</w:t>
            </w:r>
          </w:p>
        </w:tc>
      </w:tr>
      <w:tr w:rsidR="00BF6277" w:rsidRPr="00BC5BB4" w14:paraId="184F505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65290F9" w14:textId="77777777" w:rsidR="00BF6277" w:rsidRPr="001C3318" w:rsidRDefault="00BF6277" w:rsidP="00BF6277">
            <w:pPr>
              <w:spacing w:before="80" w:after="80"/>
              <w:rPr>
                <w:rFonts w:eastAsia="Times New Roman" w:cstheme="minorHAnsi"/>
                <w:color w:val="000000"/>
                <w:szCs w:val="24"/>
                <w:lang w:eastAsia="en-AU"/>
              </w:rPr>
            </w:pPr>
            <w:r w:rsidRPr="001C3318">
              <w:rPr>
                <w:rFonts w:eastAsia="Times New Roman" w:cstheme="minorHAnsi"/>
                <w:color w:val="000000"/>
                <w:szCs w:val="24"/>
                <w:lang w:eastAsia="en-AU"/>
              </w:rPr>
              <w:t>Group home, 5 bedrooms, 5 SDA eligible residents</w:t>
            </w:r>
          </w:p>
        </w:tc>
        <w:tc>
          <w:tcPr>
            <w:tcW w:w="547" w:type="pct"/>
          </w:tcPr>
          <w:p w14:paraId="5890A7C7" w14:textId="6B791972" w:rsidR="00BF6277" w:rsidRPr="001C3318" w:rsidRDefault="00BF6277" w:rsidP="00BF6277">
            <w:pPr>
              <w:spacing w:before="80" w:after="80" w:line="240" w:lineRule="atLeast"/>
              <w:jc w:val="center"/>
              <w:rPr>
                <w:szCs w:val="24"/>
              </w:rPr>
            </w:pPr>
            <w:r w:rsidRPr="001C3318">
              <w:rPr>
                <w:szCs w:val="24"/>
              </w:rPr>
              <w:t>$36,433</w:t>
            </w:r>
          </w:p>
        </w:tc>
        <w:tc>
          <w:tcPr>
            <w:tcW w:w="547" w:type="pct"/>
          </w:tcPr>
          <w:p w14:paraId="408158EE" w14:textId="1FD2297F" w:rsidR="00BF6277" w:rsidRPr="001C3318" w:rsidRDefault="00BF6277" w:rsidP="00BF6277">
            <w:pPr>
              <w:spacing w:before="80" w:after="80" w:line="240" w:lineRule="atLeast"/>
              <w:jc w:val="center"/>
              <w:rPr>
                <w:szCs w:val="24"/>
              </w:rPr>
            </w:pPr>
            <w:r w:rsidRPr="001C3318">
              <w:rPr>
                <w:szCs w:val="24"/>
              </w:rPr>
              <w:t>$38,741</w:t>
            </w:r>
          </w:p>
        </w:tc>
        <w:tc>
          <w:tcPr>
            <w:tcW w:w="547" w:type="pct"/>
          </w:tcPr>
          <w:p w14:paraId="3D3D81EC" w14:textId="5C8EA302" w:rsidR="00BF6277" w:rsidRPr="001C3318" w:rsidRDefault="00BF6277" w:rsidP="00BF6277">
            <w:pPr>
              <w:spacing w:before="80" w:after="80" w:line="240" w:lineRule="atLeast"/>
              <w:jc w:val="center"/>
              <w:rPr>
                <w:szCs w:val="24"/>
              </w:rPr>
            </w:pPr>
            <w:r w:rsidRPr="001C3318">
              <w:rPr>
                <w:szCs w:val="24"/>
              </w:rPr>
              <w:t>$40,975</w:t>
            </w:r>
          </w:p>
        </w:tc>
        <w:tc>
          <w:tcPr>
            <w:tcW w:w="547" w:type="pct"/>
          </w:tcPr>
          <w:p w14:paraId="7BADFDF1" w14:textId="67107491" w:rsidR="00BF6277" w:rsidRPr="001C3318" w:rsidRDefault="00BF6277" w:rsidP="00BF6277">
            <w:pPr>
              <w:spacing w:before="80" w:after="80" w:line="240" w:lineRule="atLeast"/>
              <w:jc w:val="center"/>
              <w:rPr>
                <w:szCs w:val="24"/>
              </w:rPr>
            </w:pPr>
            <w:r w:rsidRPr="001C3318">
              <w:rPr>
                <w:szCs w:val="24"/>
              </w:rPr>
              <w:t>$42,031</w:t>
            </w:r>
          </w:p>
        </w:tc>
        <w:tc>
          <w:tcPr>
            <w:tcW w:w="546" w:type="pct"/>
          </w:tcPr>
          <w:p w14:paraId="5CF40421" w14:textId="7D54CDA4" w:rsidR="00BF6277" w:rsidRPr="001C3318" w:rsidRDefault="00BF6277" w:rsidP="00BF6277">
            <w:pPr>
              <w:spacing w:before="80" w:after="80" w:line="240" w:lineRule="atLeast"/>
              <w:jc w:val="center"/>
              <w:rPr>
                <w:szCs w:val="24"/>
              </w:rPr>
            </w:pPr>
            <w:r w:rsidRPr="001C3318">
              <w:rPr>
                <w:szCs w:val="24"/>
              </w:rPr>
              <w:t>$44,156</w:t>
            </w:r>
          </w:p>
        </w:tc>
      </w:tr>
    </w:tbl>
    <w:p w14:paraId="5CC6D60E" w14:textId="77777777" w:rsidR="00BE3885" w:rsidRPr="002A6BB4" w:rsidRDefault="00BE3885" w:rsidP="00F31CD4">
      <w:pPr>
        <w:pStyle w:val="Heading1"/>
        <w:rPr>
          <w:rFonts w:cs="Arial"/>
        </w:rPr>
        <w:sectPr w:rsidR="00BE3885" w:rsidRPr="002A6BB4" w:rsidSect="001C3318">
          <w:headerReference w:type="default" r:id="rId28"/>
          <w:footerReference w:type="default" r:id="rId29"/>
          <w:headerReference w:type="first" r:id="rId30"/>
          <w:footerReference w:type="first" r:id="rId31"/>
          <w:pgSz w:w="16838" w:h="11906" w:orient="landscape" w:code="9"/>
          <w:pgMar w:top="1134" w:right="1134" w:bottom="1134" w:left="1134" w:header="709" w:footer="709" w:gutter="0"/>
          <w:cols w:space="708"/>
          <w:titlePg/>
          <w:docGrid w:linePitch="360"/>
        </w:sectPr>
      </w:pPr>
      <w:bookmarkStart w:id="38" w:name="_Ref136598247"/>
    </w:p>
    <w:p w14:paraId="6BDD3624" w14:textId="5B1CBF6E" w:rsidR="00DC24DC" w:rsidRPr="002A6BB4" w:rsidRDefault="00EC37B2" w:rsidP="00B15D1E">
      <w:pPr>
        <w:pStyle w:val="Heading1"/>
        <w:spacing w:before="0"/>
        <w:rPr>
          <w:rFonts w:cs="Arial"/>
        </w:rPr>
      </w:pPr>
      <w:bookmarkStart w:id="39" w:name="_Ref136600497"/>
      <w:bookmarkStart w:id="40" w:name="_Toc236059282"/>
      <w:r w:rsidRPr="1EF9508A">
        <w:rPr>
          <w:rFonts w:cs="Arial"/>
        </w:rPr>
        <w:lastRenderedPageBreak/>
        <w:t xml:space="preserve">Appendix </w:t>
      </w:r>
      <w:r w:rsidR="00BD50C8" w:rsidRPr="1EF9508A">
        <w:rPr>
          <w:rFonts w:cs="Arial"/>
        </w:rPr>
        <w:t>C</w:t>
      </w:r>
      <w:r w:rsidR="00F31CD4" w:rsidRPr="1EF9508A">
        <w:rPr>
          <w:rFonts w:cs="Arial"/>
        </w:rPr>
        <w:t xml:space="preserve"> –</w:t>
      </w:r>
      <w:r w:rsidR="00C90A5A" w:rsidRPr="1EF9508A">
        <w:rPr>
          <w:rFonts w:cs="Arial"/>
        </w:rPr>
        <w:t xml:space="preserve"> </w:t>
      </w:r>
      <w:r w:rsidR="0068685A" w:rsidRPr="1EF9508A">
        <w:rPr>
          <w:rFonts w:cs="Arial"/>
        </w:rPr>
        <w:t xml:space="preserve">Appropriate Maximum </w:t>
      </w:r>
      <w:r w:rsidR="001B4752" w:rsidRPr="1EF9508A">
        <w:rPr>
          <w:rFonts w:cs="Arial"/>
        </w:rPr>
        <w:t>Base Price</w:t>
      </w:r>
      <w:r w:rsidR="008657A4" w:rsidRPr="1EF9508A">
        <w:rPr>
          <w:rFonts w:cs="Arial"/>
        </w:rPr>
        <w:t>s</w:t>
      </w:r>
      <w:r w:rsidR="001B4752" w:rsidRPr="1EF9508A">
        <w:rPr>
          <w:rFonts w:cs="Arial"/>
        </w:rPr>
        <w:t xml:space="preserve"> for </w:t>
      </w:r>
      <w:r w:rsidR="00F31CD4" w:rsidRPr="1EF9508A">
        <w:rPr>
          <w:rFonts w:cs="Arial"/>
        </w:rPr>
        <w:t>Existing Stock</w:t>
      </w:r>
      <w:bookmarkEnd w:id="32"/>
      <w:bookmarkEnd w:id="33"/>
      <w:bookmarkEnd w:id="34"/>
      <w:bookmarkEnd w:id="35"/>
      <w:bookmarkEnd w:id="36"/>
      <w:bookmarkEnd w:id="37"/>
      <w:bookmarkEnd w:id="38"/>
      <w:bookmarkEnd w:id="39"/>
      <w:bookmarkEnd w:id="40"/>
    </w:p>
    <w:p w14:paraId="03994A1D" w14:textId="196F7FAE" w:rsidR="009F18CB" w:rsidRPr="002A6BB4" w:rsidRDefault="009F18CB" w:rsidP="1EF9508A">
      <w:pPr>
        <w:rPr>
          <w:rFonts w:cs="Arial"/>
          <w:b/>
          <w:bCs/>
          <w:i/>
          <w:iCs/>
        </w:rPr>
      </w:pPr>
      <w:r w:rsidRPr="1EF9508A">
        <w:rPr>
          <w:rFonts w:cs="Arial"/>
          <w:b/>
          <w:bCs/>
          <w:i/>
          <w:iCs/>
        </w:rPr>
        <w:t xml:space="preserve">Table </w:t>
      </w:r>
      <w:r w:rsidRPr="1EF9508A">
        <w:rPr>
          <w:rFonts w:cs="Arial"/>
          <w:b/>
          <w:bCs/>
          <w:i/>
          <w:iCs/>
          <w:noProof/>
        </w:rPr>
        <w:fldChar w:fldCharType="begin"/>
      </w:r>
      <w:r w:rsidRPr="1EF9508A">
        <w:rPr>
          <w:rFonts w:cs="Arial"/>
          <w:b/>
          <w:bCs/>
          <w:i/>
          <w:iCs/>
          <w:noProof/>
        </w:rPr>
        <w:instrText xml:space="preserve"> SEQ Table \* ARABIC </w:instrText>
      </w:r>
      <w:r w:rsidRPr="1EF9508A">
        <w:rPr>
          <w:rFonts w:cs="Arial"/>
          <w:b/>
          <w:bCs/>
          <w:i/>
          <w:iCs/>
          <w:noProof/>
        </w:rPr>
        <w:fldChar w:fldCharType="separate"/>
      </w:r>
      <w:r w:rsidR="005379FE">
        <w:rPr>
          <w:rFonts w:cs="Arial"/>
          <w:b/>
          <w:bCs/>
          <w:i/>
          <w:iCs/>
          <w:noProof/>
        </w:rPr>
        <w:t>17</w:t>
      </w:r>
      <w:r w:rsidRPr="1EF9508A">
        <w:rPr>
          <w:rFonts w:cs="Arial"/>
          <w:b/>
          <w:bCs/>
          <w:i/>
          <w:iCs/>
          <w:noProof/>
        </w:rPr>
        <w:fldChar w:fldCharType="end"/>
      </w:r>
      <w:r w:rsidRPr="1EF9508A">
        <w:rPr>
          <w:rFonts w:cs="Arial"/>
          <w:b/>
          <w:bCs/>
          <w:i/>
          <w:iCs/>
        </w:rPr>
        <w:t xml:space="preserve">: </w:t>
      </w:r>
      <w:r w:rsidR="0068685A" w:rsidRPr="1EF9508A">
        <w:rPr>
          <w:rFonts w:cs="Arial"/>
          <w:b/>
          <w:bCs/>
          <w:i/>
          <w:iCs/>
        </w:rPr>
        <w:t xml:space="preserve">Appropriate Maximum </w:t>
      </w:r>
      <w:r w:rsidRPr="1EF9508A">
        <w:rPr>
          <w:rFonts w:cs="Arial"/>
          <w:b/>
          <w:bCs/>
          <w:i/>
          <w:iCs/>
        </w:rPr>
        <w:t>Annual Base Price per Participant for Existing Stock</w:t>
      </w:r>
      <w:r w:rsidR="008960A3" w:rsidRPr="1EF9508A">
        <w:rPr>
          <w:rFonts w:cs="Arial"/>
          <w:b/>
          <w:bCs/>
          <w:i/>
          <w:iCs/>
        </w:rPr>
        <w:t>, No Sprinkler</w:t>
      </w:r>
      <w:r w:rsidR="00475EC4">
        <w:rPr>
          <w:rFonts w:cs="Arial"/>
          <w:b/>
          <w:bCs/>
          <w:i/>
          <w:iCs/>
        </w:rPr>
        <w:t>s, dwelling</w:t>
      </w:r>
      <w:r w:rsidR="00D578E9">
        <w:rPr>
          <w:rFonts w:cs="Arial"/>
          <w:b/>
          <w:bCs/>
          <w:i/>
          <w:iCs/>
        </w:rPr>
        <w:t>s</w:t>
      </w:r>
      <w:r w:rsidR="00980513">
        <w:rPr>
          <w:rFonts w:cs="Arial"/>
          <w:b/>
          <w:bCs/>
          <w:i/>
          <w:iCs/>
        </w:rPr>
        <w:t xml:space="preserve"> </w:t>
      </w:r>
      <w:r w:rsidR="00D578E9">
        <w:rPr>
          <w:rFonts w:cs="Arial"/>
          <w:b/>
          <w:bCs/>
          <w:i/>
          <w:iCs/>
        </w:rPr>
        <w:t xml:space="preserve">without </w:t>
      </w:r>
      <w:r w:rsidR="00980513">
        <w:rPr>
          <w:rFonts w:cs="Arial"/>
          <w:b/>
          <w:bCs/>
          <w:i/>
          <w:iCs/>
        </w:rPr>
        <w:t xml:space="preserve">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prices for Existing Stock No Sprinklers"/>
      </w:tblPr>
      <w:tblGrid>
        <w:gridCol w:w="4484"/>
        <w:gridCol w:w="1682"/>
        <w:gridCol w:w="1682"/>
        <w:gridCol w:w="1713"/>
        <w:gridCol w:w="1642"/>
        <w:gridCol w:w="1677"/>
        <w:gridCol w:w="1680"/>
      </w:tblGrid>
      <w:tr w:rsidR="00D14AF3" w:rsidRPr="00BC5BB4" w14:paraId="52E9E71D" w14:textId="77777777" w:rsidTr="00475EC4">
        <w:trPr>
          <w:cnfStyle w:val="100000000000" w:firstRow="1" w:lastRow="0" w:firstColumn="0" w:lastColumn="0" w:oddVBand="0" w:evenVBand="0" w:oddHBand="0" w:evenHBand="0" w:firstRowFirstColumn="0" w:firstRowLastColumn="0" w:lastRowFirstColumn="0" w:lastRowLastColumn="0"/>
        </w:trPr>
        <w:tc>
          <w:tcPr>
            <w:tcW w:w="4484" w:type="dxa"/>
            <w:noWrap/>
            <w:hideMark/>
          </w:tcPr>
          <w:p w14:paraId="1B75087E" w14:textId="1FBC8B48" w:rsidR="00D14AF3" w:rsidRPr="002A6BB4" w:rsidRDefault="00D14AF3">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82" w:type="dxa"/>
          </w:tcPr>
          <w:p w14:paraId="73D377DA" w14:textId="77777777"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Basic</w:t>
            </w:r>
          </w:p>
        </w:tc>
        <w:tc>
          <w:tcPr>
            <w:tcW w:w="1682" w:type="dxa"/>
            <w:noWrap/>
            <w:hideMark/>
          </w:tcPr>
          <w:p w14:paraId="12A9DB3D" w14:textId="620286D3"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713" w:type="dxa"/>
            <w:noWrap/>
            <w:hideMark/>
          </w:tcPr>
          <w:p w14:paraId="194C5C26" w14:textId="7FA9F94D"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42" w:type="dxa"/>
            <w:noWrap/>
            <w:hideMark/>
          </w:tcPr>
          <w:p w14:paraId="2177DEFF" w14:textId="77777777"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Robust</w:t>
            </w:r>
            <w:r w:rsidRPr="002A6BB4">
              <w:rPr>
                <w:rFonts w:eastAsia="Times New Roman" w:cs="Arial"/>
                <w:szCs w:val="24"/>
                <w:lang w:eastAsia="en-AU"/>
              </w:rPr>
              <w:br/>
              <w:t>No OOA</w:t>
            </w:r>
          </w:p>
        </w:tc>
        <w:tc>
          <w:tcPr>
            <w:tcW w:w="1677" w:type="dxa"/>
            <w:noWrap/>
            <w:hideMark/>
          </w:tcPr>
          <w:p w14:paraId="0EB2912A" w14:textId="794988E0" w:rsidR="00D14AF3" w:rsidRPr="002A6BB4" w:rsidRDefault="00D14AF3">
            <w:pPr>
              <w:spacing w:before="80" w:after="8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80" w:type="dxa"/>
            <w:noWrap/>
            <w:hideMark/>
          </w:tcPr>
          <w:p w14:paraId="7377B865" w14:textId="1CB5B6C9"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52CF7" w:rsidRPr="00BC5BB4" w14:paraId="7DE60E4A"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tcPr>
          <w:p w14:paraId="69E03D2F"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1 bedroom, 1 resident</w:t>
            </w:r>
          </w:p>
        </w:tc>
        <w:tc>
          <w:tcPr>
            <w:tcW w:w="1682" w:type="dxa"/>
          </w:tcPr>
          <w:p w14:paraId="5A9812DB" w14:textId="019F85B0" w:rsidR="00152CF7" w:rsidRPr="00C7379C" w:rsidRDefault="00152CF7" w:rsidP="00152CF7">
            <w:pPr>
              <w:spacing w:before="80" w:after="80" w:line="240" w:lineRule="atLeast"/>
              <w:jc w:val="center"/>
              <w:rPr>
                <w:szCs w:val="24"/>
              </w:rPr>
            </w:pPr>
            <w:r w:rsidRPr="00C7379C">
              <w:rPr>
                <w:szCs w:val="24"/>
              </w:rPr>
              <w:t>$25,598</w:t>
            </w:r>
          </w:p>
        </w:tc>
        <w:tc>
          <w:tcPr>
            <w:tcW w:w="1682" w:type="dxa"/>
            <w:noWrap/>
          </w:tcPr>
          <w:p w14:paraId="17185326" w14:textId="5FD84F5B" w:rsidR="00152CF7" w:rsidRPr="00C7379C" w:rsidRDefault="00152CF7" w:rsidP="00152CF7">
            <w:pPr>
              <w:spacing w:before="80" w:after="80" w:line="240" w:lineRule="atLeast"/>
              <w:jc w:val="center"/>
              <w:rPr>
                <w:szCs w:val="24"/>
              </w:rPr>
            </w:pPr>
            <w:r w:rsidRPr="00C7379C">
              <w:rPr>
                <w:szCs w:val="24"/>
              </w:rPr>
              <w:t>$26,165</w:t>
            </w:r>
          </w:p>
        </w:tc>
        <w:tc>
          <w:tcPr>
            <w:tcW w:w="1713" w:type="dxa"/>
            <w:noWrap/>
          </w:tcPr>
          <w:p w14:paraId="1B3A8863" w14:textId="08694C86" w:rsidR="00152CF7" w:rsidRPr="00C7379C" w:rsidRDefault="00152CF7" w:rsidP="00152CF7">
            <w:pPr>
              <w:spacing w:before="80" w:after="80" w:line="240" w:lineRule="atLeast"/>
              <w:jc w:val="center"/>
              <w:rPr>
                <w:szCs w:val="24"/>
              </w:rPr>
            </w:pPr>
            <w:r w:rsidRPr="00C7379C">
              <w:rPr>
                <w:szCs w:val="24"/>
              </w:rPr>
              <w:t>$44,418</w:t>
            </w:r>
          </w:p>
        </w:tc>
        <w:tc>
          <w:tcPr>
            <w:tcW w:w="1642" w:type="dxa"/>
            <w:noWrap/>
          </w:tcPr>
          <w:p w14:paraId="2F8EFE8E" w14:textId="4AA9764A"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1BC85718" w14:textId="622BC4E8"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6FC1EE76" w14:textId="442DD1D2" w:rsidR="00152CF7" w:rsidRPr="00C7379C" w:rsidRDefault="00152CF7" w:rsidP="00152CF7">
            <w:pPr>
              <w:spacing w:before="80" w:after="80" w:line="240" w:lineRule="atLeast"/>
              <w:jc w:val="center"/>
              <w:rPr>
                <w:szCs w:val="24"/>
              </w:rPr>
            </w:pPr>
            <w:r w:rsidRPr="00C7379C">
              <w:rPr>
                <w:szCs w:val="24"/>
              </w:rPr>
              <w:t>$69,158</w:t>
            </w:r>
          </w:p>
        </w:tc>
      </w:tr>
      <w:tr w:rsidR="00152CF7" w:rsidRPr="00BC5BB4" w14:paraId="3AFC0E9F" w14:textId="77777777" w:rsidTr="00475EC4">
        <w:tc>
          <w:tcPr>
            <w:tcW w:w="4484" w:type="dxa"/>
            <w:noWrap/>
            <w:hideMark/>
          </w:tcPr>
          <w:p w14:paraId="7DBF1C99"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2 bedrooms, 1 resident</w:t>
            </w:r>
          </w:p>
        </w:tc>
        <w:tc>
          <w:tcPr>
            <w:tcW w:w="1682" w:type="dxa"/>
          </w:tcPr>
          <w:p w14:paraId="27B91331" w14:textId="2CD74174" w:rsidR="00152CF7" w:rsidRPr="00C7379C" w:rsidRDefault="00152CF7" w:rsidP="00152CF7">
            <w:pPr>
              <w:spacing w:before="80" w:after="80" w:line="240" w:lineRule="atLeast"/>
              <w:jc w:val="center"/>
              <w:rPr>
                <w:szCs w:val="24"/>
              </w:rPr>
            </w:pPr>
            <w:r w:rsidRPr="00C7379C">
              <w:rPr>
                <w:szCs w:val="24"/>
              </w:rPr>
              <w:t>$33,808</w:t>
            </w:r>
          </w:p>
        </w:tc>
        <w:tc>
          <w:tcPr>
            <w:tcW w:w="1682" w:type="dxa"/>
            <w:noWrap/>
          </w:tcPr>
          <w:p w14:paraId="02221127" w14:textId="58F6C2A6" w:rsidR="00152CF7" w:rsidRPr="00C7379C" w:rsidRDefault="00152CF7" w:rsidP="00152CF7">
            <w:pPr>
              <w:spacing w:before="80" w:after="80" w:line="240" w:lineRule="atLeast"/>
              <w:jc w:val="center"/>
              <w:rPr>
                <w:szCs w:val="24"/>
              </w:rPr>
            </w:pPr>
            <w:r w:rsidRPr="00C7379C">
              <w:rPr>
                <w:szCs w:val="24"/>
              </w:rPr>
              <w:t>$34,501</w:t>
            </w:r>
          </w:p>
        </w:tc>
        <w:tc>
          <w:tcPr>
            <w:tcW w:w="1713" w:type="dxa"/>
            <w:noWrap/>
          </w:tcPr>
          <w:p w14:paraId="6FF8AA2E" w14:textId="0D964D66" w:rsidR="00152CF7" w:rsidRPr="00C7379C" w:rsidRDefault="00152CF7" w:rsidP="00152CF7">
            <w:pPr>
              <w:spacing w:before="80" w:after="80" w:line="240" w:lineRule="atLeast"/>
              <w:jc w:val="center"/>
              <w:rPr>
                <w:szCs w:val="24"/>
              </w:rPr>
            </w:pPr>
            <w:r w:rsidRPr="00C7379C">
              <w:rPr>
                <w:szCs w:val="24"/>
              </w:rPr>
              <w:t>$57,698</w:t>
            </w:r>
          </w:p>
        </w:tc>
        <w:tc>
          <w:tcPr>
            <w:tcW w:w="1642" w:type="dxa"/>
            <w:noWrap/>
          </w:tcPr>
          <w:p w14:paraId="31A59C94" w14:textId="5A23F587"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39749988" w14:textId="308F3414"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4932BFFC" w14:textId="00CDBCA9" w:rsidR="00152CF7" w:rsidRPr="00C7379C" w:rsidRDefault="00152CF7" w:rsidP="00152CF7">
            <w:pPr>
              <w:spacing w:before="80" w:after="80" w:line="240" w:lineRule="atLeast"/>
              <w:jc w:val="center"/>
              <w:rPr>
                <w:szCs w:val="24"/>
              </w:rPr>
            </w:pPr>
            <w:r w:rsidRPr="00C7379C">
              <w:rPr>
                <w:szCs w:val="24"/>
              </w:rPr>
              <w:t>$89,936</w:t>
            </w:r>
          </w:p>
        </w:tc>
      </w:tr>
      <w:tr w:rsidR="00152CF7" w:rsidRPr="00BC5BB4" w14:paraId="239E5B2F"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tcPr>
          <w:p w14:paraId="72C9CF10"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cs="Arial"/>
                <w:color w:val="000000"/>
                <w:szCs w:val="24"/>
                <w:lang w:eastAsia="en-AU"/>
              </w:rPr>
              <w:t>Apartment, 2 bedrooms, 2 residents</w:t>
            </w:r>
          </w:p>
        </w:tc>
        <w:tc>
          <w:tcPr>
            <w:tcW w:w="1682" w:type="dxa"/>
          </w:tcPr>
          <w:p w14:paraId="431988D5" w14:textId="6FCB4741" w:rsidR="00152CF7" w:rsidRPr="00C7379C" w:rsidRDefault="00152CF7" w:rsidP="00152CF7">
            <w:pPr>
              <w:spacing w:before="80" w:after="80" w:line="240" w:lineRule="atLeast"/>
              <w:jc w:val="center"/>
              <w:rPr>
                <w:szCs w:val="24"/>
              </w:rPr>
            </w:pPr>
            <w:r w:rsidRPr="00C7379C">
              <w:rPr>
                <w:szCs w:val="24"/>
              </w:rPr>
              <w:t>$10,891</w:t>
            </w:r>
          </w:p>
        </w:tc>
        <w:tc>
          <w:tcPr>
            <w:tcW w:w="1682" w:type="dxa"/>
            <w:noWrap/>
          </w:tcPr>
          <w:p w14:paraId="45A31C22" w14:textId="64797ABA" w:rsidR="00152CF7" w:rsidRPr="00C7379C" w:rsidRDefault="00152CF7" w:rsidP="00152CF7">
            <w:pPr>
              <w:spacing w:before="80" w:after="80" w:line="240" w:lineRule="atLeast"/>
              <w:jc w:val="center"/>
              <w:rPr>
                <w:szCs w:val="24"/>
              </w:rPr>
            </w:pPr>
            <w:r w:rsidRPr="00C7379C">
              <w:rPr>
                <w:szCs w:val="24"/>
              </w:rPr>
              <w:t>$11,241</w:t>
            </w:r>
          </w:p>
        </w:tc>
        <w:tc>
          <w:tcPr>
            <w:tcW w:w="1713" w:type="dxa"/>
            <w:noWrap/>
          </w:tcPr>
          <w:p w14:paraId="1D7B2C81" w14:textId="23662F87" w:rsidR="00152CF7" w:rsidRPr="00C7379C" w:rsidRDefault="00152CF7" w:rsidP="00152CF7">
            <w:pPr>
              <w:spacing w:before="80" w:after="80" w:line="240" w:lineRule="atLeast"/>
              <w:jc w:val="center"/>
              <w:rPr>
                <w:szCs w:val="24"/>
              </w:rPr>
            </w:pPr>
            <w:r w:rsidRPr="00C7379C">
              <w:rPr>
                <w:szCs w:val="24"/>
              </w:rPr>
              <w:t>$22,838</w:t>
            </w:r>
          </w:p>
        </w:tc>
        <w:tc>
          <w:tcPr>
            <w:tcW w:w="1642" w:type="dxa"/>
            <w:noWrap/>
          </w:tcPr>
          <w:p w14:paraId="196716C6" w14:textId="223A0E7C"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22E16F77" w14:textId="284A669E"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3D7DF149" w14:textId="494F7E62" w:rsidR="00152CF7" w:rsidRPr="00C7379C" w:rsidRDefault="00152CF7" w:rsidP="00152CF7">
            <w:pPr>
              <w:spacing w:before="80" w:after="80" w:line="240" w:lineRule="atLeast"/>
              <w:jc w:val="center"/>
              <w:rPr>
                <w:szCs w:val="24"/>
              </w:rPr>
            </w:pPr>
            <w:r w:rsidRPr="00C7379C">
              <w:rPr>
                <w:szCs w:val="24"/>
              </w:rPr>
              <w:t>$38,959</w:t>
            </w:r>
          </w:p>
        </w:tc>
      </w:tr>
      <w:tr w:rsidR="00152CF7" w:rsidRPr="00BC5BB4" w14:paraId="3A1986DD" w14:textId="77777777" w:rsidTr="00475EC4">
        <w:tc>
          <w:tcPr>
            <w:tcW w:w="4484" w:type="dxa"/>
            <w:noWrap/>
          </w:tcPr>
          <w:p w14:paraId="0D1CCF80"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3 bedrooms, 2 residents</w:t>
            </w:r>
          </w:p>
        </w:tc>
        <w:tc>
          <w:tcPr>
            <w:tcW w:w="1682" w:type="dxa"/>
          </w:tcPr>
          <w:p w14:paraId="25512889" w14:textId="09B05E48" w:rsidR="00152CF7" w:rsidRPr="00C7379C" w:rsidRDefault="00152CF7" w:rsidP="00152CF7">
            <w:pPr>
              <w:spacing w:before="80" w:after="80" w:line="240" w:lineRule="atLeast"/>
              <w:jc w:val="center"/>
              <w:rPr>
                <w:szCs w:val="24"/>
              </w:rPr>
            </w:pPr>
            <w:r w:rsidRPr="00C7379C">
              <w:rPr>
                <w:szCs w:val="24"/>
              </w:rPr>
              <w:t>$16,947</w:t>
            </w:r>
          </w:p>
        </w:tc>
        <w:tc>
          <w:tcPr>
            <w:tcW w:w="1682" w:type="dxa"/>
            <w:noWrap/>
          </w:tcPr>
          <w:p w14:paraId="358CCABD" w14:textId="4E1D9A1E" w:rsidR="00152CF7" w:rsidRPr="00C7379C" w:rsidRDefault="00152CF7" w:rsidP="00152CF7">
            <w:pPr>
              <w:spacing w:before="80" w:after="80" w:line="240" w:lineRule="atLeast"/>
              <w:jc w:val="center"/>
              <w:rPr>
                <w:szCs w:val="24"/>
              </w:rPr>
            </w:pPr>
            <w:r w:rsidRPr="00C7379C">
              <w:rPr>
                <w:szCs w:val="24"/>
              </w:rPr>
              <w:t>$17,396</w:t>
            </w:r>
          </w:p>
        </w:tc>
        <w:tc>
          <w:tcPr>
            <w:tcW w:w="1713" w:type="dxa"/>
            <w:noWrap/>
          </w:tcPr>
          <w:p w14:paraId="754A8C9F" w14:textId="60AE3FF2" w:rsidR="00152CF7" w:rsidRPr="00C7379C" w:rsidRDefault="00152CF7" w:rsidP="00152CF7">
            <w:pPr>
              <w:spacing w:before="80" w:after="80" w:line="240" w:lineRule="atLeast"/>
              <w:jc w:val="center"/>
              <w:rPr>
                <w:szCs w:val="24"/>
              </w:rPr>
            </w:pPr>
            <w:r w:rsidRPr="00C7379C">
              <w:rPr>
                <w:szCs w:val="24"/>
              </w:rPr>
              <w:t>$32,785</w:t>
            </w:r>
          </w:p>
        </w:tc>
        <w:tc>
          <w:tcPr>
            <w:tcW w:w="1642" w:type="dxa"/>
            <w:noWrap/>
          </w:tcPr>
          <w:p w14:paraId="4801B968" w14:textId="17D818F5"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05329830" w14:textId="58423403"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01050EE8" w14:textId="7ED23C17" w:rsidR="00152CF7" w:rsidRPr="00C7379C" w:rsidRDefault="00152CF7" w:rsidP="00152CF7">
            <w:pPr>
              <w:spacing w:before="80" w:after="80" w:line="240" w:lineRule="atLeast"/>
              <w:jc w:val="center"/>
              <w:rPr>
                <w:szCs w:val="24"/>
              </w:rPr>
            </w:pPr>
            <w:r w:rsidRPr="00C7379C">
              <w:rPr>
                <w:szCs w:val="24"/>
              </w:rPr>
              <w:t>$55,196</w:t>
            </w:r>
          </w:p>
        </w:tc>
      </w:tr>
      <w:tr w:rsidR="00152CF7" w:rsidRPr="00BC5BB4" w14:paraId="14D62441"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0057A90D"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1682" w:type="dxa"/>
          </w:tcPr>
          <w:p w14:paraId="3DFD11B8" w14:textId="625838DD" w:rsidR="00152CF7" w:rsidRPr="00C7379C" w:rsidRDefault="00152CF7" w:rsidP="00152CF7">
            <w:pPr>
              <w:spacing w:before="80" w:after="80" w:line="240" w:lineRule="atLeast"/>
              <w:jc w:val="center"/>
              <w:rPr>
                <w:szCs w:val="24"/>
              </w:rPr>
            </w:pPr>
            <w:r w:rsidRPr="00C7379C">
              <w:rPr>
                <w:szCs w:val="24"/>
              </w:rPr>
              <w:t>$12,942</w:t>
            </w:r>
          </w:p>
        </w:tc>
        <w:tc>
          <w:tcPr>
            <w:tcW w:w="1682" w:type="dxa"/>
            <w:noWrap/>
          </w:tcPr>
          <w:p w14:paraId="309D89F3" w14:textId="6D8A4F86" w:rsidR="00152CF7" w:rsidRPr="00C7379C" w:rsidRDefault="00152CF7" w:rsidP="00152CF7">
            <w:pPr>
              <w:spacing w:before="80" w:after="80" w:line="240" w:lineRule="atLeast"/>
              <w:jc w:val="center"/>
              <w:rPr>
                <w:szCs w:val="24"/>
              </w:rPr>
            </w:pPr>
            <w:r w:rsidRPr="00C7379C">
              <w:rPr>
                <w:szCs w:val="24"/>
              </w:rPr>
              <w:t>$13,284</w:t>
            </w:r>
          </w:p>
        </w:tc>
        <w:tc>
          <w:tcPr>
            <w:tcW w:w="1713" w:type="dxa"/>
            <w:noWrap/>
          </w:tcPr>
          <w:p w14:paraId="26C209CB" w14:textId="6E19AE54" w:rsidR="00152CF7" w:rsidRPr="00C7379C" w:rsidRDefault="00152CF7" w:rsidP="00152CF7">
            <w:pPr>
              <w:spacing w:before="80" w:after="80" w:line="240" w:lineRule="atLeast"/>
              <w:jc w:val="center"/>
              <w:rPr>
                <w:szCs w:val="24"/>
              </w:rPr>
            </w:pPr>
            <w:r w:rsidRPr="00C7379C">
              <w:rPr>
                <w:szCs w:val="24"/>
              </w:rPr>
              <w:t>$22,218</w:t>
            </w:r>
          </w:p>
        </w:tc>
        <w:tc>
          <w:tcPr>
            <w:tcW w:w="1642" w:type="dxa"/>
            <w:noWrap/>
          </w:tcPr>
          <w:p w14:paraId="7CFE7467" w14:textId="6A41C705" w:rsidR="00152CF7" w:rsidRPr="00C7379C" w:rsidRDefault="00152CF7" w:rsidP="00152CF7">
            <w:pPr>
              <w:spacing w:before="80" w:after="80" w:line="240" w:lineRule="atLeast"/>
              <w:jc w:val="center"/>
              <w:rPr>
                <w:szCs w:val="24"/>
              </w:rPr>
            </w:pPr>
            <w:r w:rsidRPr="00C7379C">
              <w:rPr>
                <w:szCs w:val="24"/>
              </w:rPr>
              <w:t>$27,593</w:t>
            </w:r>
          </w:p>
        </w:tc>
        <w:tc>
          <w:tcPr>
            <w:tcW w:w="1677" w:type="dxa"/>
            <w:noWrap/>
          </w:tcPr>
          <w:p w14:paraId="48C49472" w14:textId="787D0A6B"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387FAB29" w14:textId="70059185" w:rsidR="00152CF7" w:rsidRPr="00C7379C" w:rsidRDefault="00152CF7" w:rsidP="00152CF7">
            <w:pPr>
              <w:spacing w:before="80" w:after="80" w:line="240" w:lineRule="atLeast"/>
              <w:jc w:val="center"/>
              <w:rPr>
                <w:szCs w:val="24"/>
              </w:rPr>
            </w:pPr>
            <w:r w:rsidRPr="00C7379C">
              <w:rPr>
                <w:szCs w:val="24"/>
              </w:rPr>
              <w:t>$36,878</w:t>
            </w:r>
          </w:p>
        </w:tc>
      </w:tr>
      <w:tr w:rsidR="00152CF7" w:rsidRPr="00BC5BB4" w14:paraId="1A569038" w14:textId="77777777" w:rsidTr="00475EC4">
        <w:tc>
          <w:tcPr>
            <w:tcW w:w="4484" w:type="dxa"/>
            <w:noWrap/>
            <w:hideMark/>
          </w:tcPr>
          <w:p w14:paraId="76399BB7"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1682" w:type="dxa"/>
          </w:tcPr>
          <w:p w14:paraId="1B17ADF9" w14:textId="20AC95D4" w:rsidR="00152CF7" w:rsidRPr="00C7379C" w:rsidRDefault="00152CF7" w:rsidP="00152CF7">
            <w:pPr>
              <w:spacing w:before="80" w:after="80" w:line="240" w:lineRule="atLeast"/>
              <w:jc w:val="center"/>
              <w:rPr>
                <w:szCs w:val="24"/>
              </w:rPr>
            </w:pPr>
            <w:r w:rsidRPr="00C7379C">
              <w:rPr>
                <w:szCs w:val="24"/>
              </w:rPr>
              <w:t>$6,845</w:t>
            </w:r>
          </w:p>
        </w:tc>
        <w:tc>
          <w:tcPr>
            <w:tcW w:w="1682" w:type="dxa"/>
            <w:noWrap/>
          </w:tcPr>
          <w:p w14:paraId="7679F1E9" w14:textId="17FC98E5" w:rsidR="00152CF7" w:rsidRPr="00C7379C" w:rsidRDefault="00152CF7" w:rsidP="00152CF7">
            <w:pPr>
              <w:spacing w:before="80" w:after="80" w:line="240" w:lineRule="atLeast"/>
              <w:jc w:val="center"/>
              <w:rPr>
                <w:szCs w:val="24"/>
              </w:rPr>
            </w:pPr>
            <w:r w:rsidRPr="00C7379C">
              <w:rPr>
                <w:szCs w:val="24"/>
              </w:rPr>
              <w:t>$7,071</w:t>
            </w:r>
          </w:p>
        </w:tc>
        <w:tc>
          <w:tcPr>
            <w:tcW w:w="1713" w:type="dxa"/>
            <w:noWrap/>
          </w:tcPr>
          <w:p w14:paraId="3F426A49" w14:textId="5082497B" w:rsidR="00152CF7" w:rsidRPr="00C7379C" w:rsidRDefault="00152CF7" w:rsidP="00152CF7">
            <w:pPr>
              <w:spacing w:before="80" w:after="80" w:line="240" w:lineRule="atLeast"/>
              <w:jc w:val="center"/>
              <w:rPr>
                <w:szCs w:val="24"/>
              </w:rPr>
            </w:pPr>
            <w:r w:rsidRPr="00C7379C">
              <w:rPr>
                <w:szCs w:val="24"/>
              </w:rPr>
              <w:t>$12,600</w:t>
            </w:r>
          </w:p>
        </w:tc>
        <w:tc>
          <w:tcPr>
            <w:tcW w:w="1642" w:type="dxa"/>
            <w:noWrap/>
          </w:tcPr>
          <w:p w14:paraId="71F4490F" w14:textId="3149C7AE" w:rsidR="00152CF7" w:rsidRPr="00C7379C" w:rsidRDefault="00152CF7" w:rsidP="00152CF7">
            <w:pPr>
              <w:spacing w:before="80" w:after="80" w:line="240" w:lineRule="atLeast"/>
              <w:jc w:val="center"/>
              <w:rPr>
                <w:szCs w:val="24"/>
              </w:rPr>
            </w:pPr>
            <w:r w:rsidRPr="00C7379C">
              <w:rPr>
                <w:szCs w:val="24"/>
              </w:rPr>
              <w:t>$16,193</w:t>
            </w:r>
          </w:p>
        </w:tc>
        <w:tc>
          <w:tcPr>
            <w:tcW w:w="1677" w:type="dxa"/>
            <w:noWrap/>
          </w:tcPr>
          <w:p w14:paraId="43A3BCC9" w14:textId="767E2970" w:rsidR="00152CF7" w:rsidRPr="00C7379C" w:rsidRDefault="00152CF7" w:rsidP="00152CF7">
            <w:pPr>
              <w:spacing w:before="80" w:after="80" w:line="240" w:lineRule="atLeast"/>
              <w:jc w:val="center"/>
              <w:rPr>
                <w:szCs w:val="24"/>
              </w:rPr>
            </w:pPr>
            <w:r w:rsidRPr="00C7379C">
              <w:rPr>
                <w:szCs w:val="24"/>
              </w:rPr>
              <w:t>$17,565</w:t>
            </w:r>
          </w:p>
        </w:tc>
        <w:tc>
          <w:tcPr>
            <w:tcW w:w="1680" w:type="dxa"/>
            <w:noWrap/>
          </w:tcPr>
          <w:p w14:paraId="7B8E3A11" w14:textId="6108959D" w:rsidR="00152CF7" w:rsidRPr="00C7379C" w:rsidRDefault="00152CF7" w:rsidP="00152CF7">
            <w:pPr>
              <w:spacing w:before="80" w:after="80" w:line="240" w:lineRule="atLeast"/>
              <w:jc w:val="center"/>
              <w:rPr>
                <w:szCs w:val="24"/>
              </w:rPr>
            </w:pPr>
            <w:r w:rsidRPr="00C7379C">
              <w:rPr>
                <w:szCs w:val="24"/>
              </w:rPr>
              <w:t>$22,633</w:t>
            </w:r>
          </w:p>
        </w:tc>
      </w:tr>
      <w:tr w:rsidR="00152CF7" w:rsidRPr="00BC5BB4" w14:paraId="7C68E97B"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05E77982"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1682" w:type="dxa"/>
          </w:tcPr>
          <w:p w14:paraId="1C2D1671" w14:textId="21607F7B" w:rsidR="00152CF7" w:rsidRPr="00C7379C" w:rsidRDefault="00152CF7" w:rsidP="00152CF7">
            <w:pPr>
              <w:spacing w:before="80" w:after="80" w:line="240" w:lineRule="atLeast"/>
              <w:jc w:val="center"/>
              <w:rPr>
                <w:szCs w:val="24"/>
              </w:rPr>
            </w:pPr>
            <w:r w:rsidRPr="00C7379C">
              <w:rPr>
                <w:szCs w:val="24"/>
              </w:rPr>
              <w:t>$5,540</w:t>
            </w:r>
          </w:p>
        </w:tc>
        <w:tc>
          <w:tcPr>
            <w:tcW w:w="1682" w:type="dxa"/>
            <w:noWrap/>
          </w:tcPr>
          <w:p w14:paraId="08C2B8F5" w14:textId="0E074430" w:rsidR="00152CF7" w:rsidRPr="00C7379C" w:rsidRDefault="00152CF7" w:rsidP="00152CF7">
            <w:pPr>
              <w:spacing w:before="80" w:after="80" w:line="240" w:lineRule="atLeast"/>
              <w:jc w:val="center"/>
              <w:rPr>
                <w:szCs w:val="24"/>
              </w:rPr>
            </w:pPr>
            <w:r w:rsidRPr="00C7379C">
              <w:rPr>
                <w:szCs w:val="24"/>
              </w:rPr>
              <w:t>$5,737</w:t>
            </w:r>
          </w:p>
        </w:tc>
        <w:tc>
          <w:tcPr>
            <w:tcW w:w="1713" w:type="dxa"/>
            <w:noWrap/>
          </w:tcPr>
          <w:p w14:paraId="313E428E" w14:textId="47CFA93F" w:rsidR="00152CF7" w:rsidRPr="00C7379C" w:rsidRDefault="00152CF7" w:rsidP="00152CF7">
            <w:pPr>
              <w:spacing w:before="80" w:after="80" w:line="240" w:lineRule="atLeast"/>
              <w:jc w:val="center"/>
              <w:rPr>
                <w:szCs w:val="24"/>
              </w:rPr>
            </w:pPr>
            <w:r w:rsidRPr="00C7379C">
              <w:rPr>
                <w:szCs w:val="24"/>
              </w:rPr>
              <w:t>$10,738</w:t>
            </w:r>
          </w:p>
        </w:tc>
        <w:tc>
          <w:tcPr>
            <w:tcW w:w="1642" w:type="dxa"/>
            <w:noWrap/>
          </w:tcPr>
          <w:p w14:paraId="3C8C1A3A" w14:textId="049CBE7E" w:rsidR="00152CF7" w:rsidRPr="00C7379C" w:rsidRDefault="00152CF7" w:rsidP="00152CF7">
            <w:pPr>
              <w:spacing w:before="80" w:after="80" w:line="240" w:lineRule="atLeast"/>
              <w:jc w:val="center"/>
              <w:rPr>
                <w:szCs w:val="24"/>
              </w:rPr>
            </w:pPr>
            <w:r w:rsidRPr="00C7379C">
              <w:rPr>
                <w:szCs w:val="24"/>
              </w:rPr>
              <w:t>$14,127</w:t>
            </w:r>
          </w:p>
        </w:tc>
        <w:tc>
          <w:tcPr>
            <w:tcW w:w="1677" w:type="dxa"/>
            <w:noWrap/>
          </w:tcPr>
          <w:p w14:paraId="65D6F856" w14:textId="0C448AC5" w:rsidR="00152CF7" w:rsidRPr="00C7379C" w:rsidRDefault="00152CF7" w:rsidP="00152CF7">
            <w:pPr>
              <w:spacing w:before="80" w:after="80" w:line="240" w:lineRule="atLeast"/>
              <w:jc w:val="center"/>
              <w:rPr>
                <w:szCs w:val="24"/>
              </w:rPr>
            </w:pPr>
            <w:r w:rsidRPr="00C7379C">
              <w:rPr>
                <w:szCs w:val="24"/>
              </w:rPr>
              <w:t>$15,040</w:t>
            </w:r>
          </w:p>
        </w:tc>
        <w:tc>
          <w:tcPr>
            <w:tcW w:w="1680" w:type="dxa"/>
            <w:noWrap/>
          </w:tcPr>
          <w:p w14:paraId="0301F036" w14:textId="3C8C5460" w:rsidR="00152CF7" w:rsidRPr="00C7379C" w:rsidRDefault="00152CF7" w:rsidP="00152CF7">
            <w:pPr>
              <w:spacing w:before="80" w:after="80" w:line="240" w:lineRule="atLeast"/>
              <w:jc w:val="center"/>
              <w:rPr>
                <w:szCs w:val="24"/>
              </w:rPr>
            </w:pPr>
            <w:r w:rsidRPr="00C7379C">
              <w:rPr>
                <w:szCs w:val="24"/>
              </w:rPr>
              <w:t>$20,116</w:t>
            </w:r>
          </w:p>
        </w:tc>
      </w:tr>
      <w:tr w:rsidR="00152CF7" w:rsidRPr="00BC5BB4" w14:paraId="2FE06B73" w14:textId="77777777" w:rsidTr="00475EC4">
        <w:tc>
          <w:tcPr>
            <w:tcW w:w="4484" w:type="dxa"/>
            <w:noWrap/>
          </w:tcPr>
          <w:p w14:paraId="5FD217C8"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1682" w:type="dxa"/>
          </w:tcPr>
          <w:p w14:paraId="19E74D6B" w14:textId="6E8DB22D" w:rsidR="00152CF7" w:rsidRPr="00C7379C" w:rsidRDefault="00152CF7" w:rsidP="00152CF7">
            <w:pPr>
              <w:spacing w:before="80" w:after="80" w:line="240" w:lineRule="atLeast"/>
              <w:jc w:val="center"/>
              <w:rPr>
                <w:szCs w:val="24"/>
              </w:rPr>
            </w:pPr>
            <w:r w:rsidRPr="00C7379C">
              <w:rPr>
                <w:szCs w:val="24"/>
              </w:rPr>
              <w:t>$7,883</w:t>
            </w:r>
          </w:p>
        </w:tc>
        <w:tc>
          <w:tcPr>
            <w:tcW w:w="1682" w:type="dxa"/>
            <w:noWrap/>
          </w:tcPr>
          <w:p w14:paraId="5991BBB7" w14:textId="4CF9573E" w:rsidR="00152CF7" w:rsidRPr="00C7379C" w:rsidRDefault="00152CF7" w:rsidP="00152CF7">
            <w:pPr>
              <w:spacing w:before="80" w:after="80" w:line="240" w:lineRule="atLeast"/>
              <w:jc w:val="center"/>
              <w:rPr>
                <w:szCs w:val="24"/>
              </w:rPr>
            </w:pPr>
            <w:r w:rsidRPr="00C7379C">
              <w:rPr>
                <w:szCs w:val="24"/>
              </w:rPr>
              <w:t>$8,046</w:t>
            </w:r>
          </w:p>
        </w:tc>
        <w:tc>
          <w:tcPr>
            <w:tcW w:w="1713" w:type="dxa"/>
            <w:noWrap/>
          </w:tcPr>
          <w:p w14:paraId="46DB3E03" w14:textId="1494B8C6" w:rsidR="00152CF7" w:rsidRPr="00C7379C" w:rsidRDefault="00152CF7" w:rsidP="00152CF7">
            <w:pPr>
              <w:spacing w:before="80" w:after="80" w:line="240" w:lineRule="atLeast"/>
              <w:jc w:val="center"/>
              <w:rPr>
                <w:szCs w:val="24"/>
              </w:rPr>
            </w:pPr>
            <w:r w:rsidRPr="00C7379C">
              <w:rPr>
                <w:szCs w:val="24"/>
              </w:rPr>
              <w:t>$13,597</w:t>
            </w:r>
          </w:p>
        </w:tc>
        <w:tc>
          <w:tcPr>
            <w:tcW w:w="1642" w:type="dxa"/>
            <w:noWrap/>
          </w:tcPr>
          <w:p w14:paraId="63E6CD75" w14:textId="28812FD7" w:rsidR="00152CF7" w:rsidRPr="00C7379C" w:rsidRDefault="00152CF7" w:rsidP="00152CF7">
            <w:pPr>
              <w:spacing w:before="80" w:after="80" w:line="240" w:lineRule="atLeast"/>
              <w:jc w:val="center"/>
              <w:rPr>
                <w:szCs w:val="24"/>
              </w:rPr>
            </w:pPr>
            <w:r w:rsidRPr="00C7379C">
              <w:rPr>
                <w:szCs w:val="24"/>
              </w:rPr>
              <w:t>$17,647</w:t>
            </w:r>
          </w:p>
        </w:tc>
        <w:tc>
          <w:tcPr>
            <w:tcW w:w="1677" w:type="dxa"/>
            <w:noWrap/>
          </w:tcPr>
          <w:p w14:paraId="2864EF93" w14:textId="7F150F83" w:rsidR="00152CF7" w:rsidRPr="00C7379C" w:rsidRDefault="00152CF7" w:rsidP="00152CF7">
            <w:pPr>
              <w:spacing w:before="80" w:after="80" w:line="240" w:lineRule="atLeast"/>
              <w:jc w:val="center"/>
              <w:rPr>
                <w:szCs w:val="24"/>
              </w:rPr>
            </w:pPr>
            <w:r w:rsidRPr="00C7379C">
              <w:rPr>
                <w:szCs w:val="24"/>
              </w:rPr>
              <w:t>$19,018</w:t>
            </w:r>
          </w:p>
        </w:tc>
        <w:tc>
          <w:tcPr>
            <w:tcW w:w="1680" w:type="dxa"/>
            <w:noWrap/>
          </w:tcPr>
          <w:p w14:paraId="4347ADB9" w14:textId="66010E92" w:rsidR="00152CF7" w:rsidRPr="00C7379C" w:rsidRDefault="00152CF7" w:rsidP="00152CF7">
            <w:pPr>
              <w:spacing w:before="80" w:after="80" w:line="240" w:lineRule="atLeast"/>
              <w:jc w:val="center"/>
              <w:rPr>
                <w:szCs w:val="24"/>
              </w:rPr>
            </w:pPr>
            <w:r w:rsidRPr="00C7379C">
              <w:rPr>
                <w:szCs w:val="24"/>
              </w:rPr>
              <w:t>$24,130</w:t>
            </w:r>
          </w:p>
        </w:tc>
      </w:tr>
      <w:tr w:rsidR="00152CF7" w:rsidRPr="00BC5BB4" w14:paraId="032A7D60"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4F86DB11"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1682" w:type="dxa"/>
          </w:tcPr>
          <w:p w14:paraId="038EEF2D" w14:textId="5198EC27" w:rsidR="00152CF7" w:rsidRPr="00C7379C" w:rsidRDefault="00152CF7" w:rsidP="00152CF7">
            <w:pPr>
              <w:spacing w:before="80" w:after="80" w:line="240" w:lineRule="atLeast"/>
              <w:jc w:val="center"/>
              <w:rPr>
                <w:szCs w:val="24"/>
              </w:rPr>
            </w:pPr>
            <w:r w:rsidRPr="00C7379C">
              <w:rPr>
                <w:szCs w:val="24"/>
              </w:rPr>
              <w:t>$6,049</w:t>
            </w:r>
          </w:p>
        </w:tc>
        <w:tc>
          <w:tcPr>
            <w:tcW w:w="1682" w:type="dxa"/>
            <w:noWrap/>
          </w:tcPr>
          <w:p w14:paraId="1D7A3637" w14:textId="72A86A55" w:rsidR="00152CF7" w:rsidRPr="00C7379C" w:rsidRDefault="00152CF7" w:rsidP="00152CF7">
            <w:pPr>
              <w:spacing w:before="80" w:after="80" w:line="240" w:lineRule="atLeast"/>
              <w:jc w:val="center"/>
              <w:rPr>
                <w:szCs w:val="24"/>
              </w:rPr>
            </w:pPr>
            <w:r w:rsidRPr="00C7379C">
              <w:rPr>
                <w:szCs w:val="24"/>
              </w:rPr>
              <w:t>$7,216</w:t>
            </w:r>
          </w:p>
        </w:tc>
        <w:tc>
          <w:tcPr>
            <w:tcW w:w="1713" w:type="dxa"/>
            <w:noWrap/>
          </w:tcPr>
          <w:p w14:paraId="747E9D8A" w14:textId="42043ABC" w:rsidR="00152CF7" w:rsidRPr="00C7379C" w:rsidRDefault="00152CF7" w:rsidP="00152CF7">
            <w:pPr>
              <w:spacing w:before="80" w:after="80" w:line="240" w:lineRule="atLeast"/>
              <w:jc w:val="center"/>
              <w:rPr>
                <w:szCs w:val="24"/>
              </w:rPr>
            </w:pPr>
            <w:r w:rsidRPr="00C7379C">
              <w:rPr>
                <w:szCs w:val="24"/>
              </w:rPr>
              <w:t>$12,784</w:t>
            </w:r>
          </w:p>
        </w:tc>
        <w:tc>
          <w:tcPr>
            <w:tcW w:w="1642" w:type="dxa"/>
            <w:noWrap/>
          </w:tcPr>
          <w:p w14:paraId="386EB4DD" w14:textId="374E21E1" w:rsidR="00152CF7" w:rsidRPr="00C7379C" w:rsidRDefault="00152CF7" w:rsidP="00152CF7">
            <w:pPr>
              <w:spacing w:before="80" w:after="80" w:line="240" w:lineRule="atLeast"/>
              <w:jc w:val="center"/>
              <w:rPr>
                <w:szCs w:val="24"/>
              </w:rPr>
            </w:pPr>
            <w:r w:rsidRPr="00C7379C">
              <w:rPr>
                <w:szCs w:val="24"/>
              </w:rPr>
              <w:t>$16,389</w:t>
            </w:r>
          </w:p>
        </w:tc>
        <w:tc>
          <w:tcPr>
            <w:tcW w:w="1677" w:type="dxa"/>
            <w:noWrap/>
          </w:tcPr>
          <w:p w14:paraId="0A1D5456" w14:textId="4B767793" w:rsidR="00152CF7" w:rsidRPr="00C7379C" w:rsidRDefault="00152CF7" w:rsidP="00152CF7">
            <w:pPr>
              <w:spacing w:before="80" w:after="80" w:line="240" w:lineRule="atLeast"/>
              <w:jc w:val="center"/>
              <w:rPr>
                <w:szCs w:val="24"/>
              </w:rPr>
            </w:pPr>
            <w:r w:rsidRPr="00C7379C">
              <w:rPr>
                <w:szCs w:val="24"/>
              </w:rPr>
              <w:t>$17,398</w:t>
            </w:r>
          </w:p>
        </w:tc>
        <w:tc>
          <w:tcPr>
            <w:tcW w:w="1680" w:type="dxa"/>
            <w:noWrap/>
          </w:tcPr>
          <w:p w14:paraId="223916C0" w14:textId="1AD61D25" w:rsidR="00152CF7" w:rsidRPr="00C7379C" w:rsidRDefault="00152CF7" w:rsidP="00152CF7">
            <w:pPr>
              <w:spacing w:before="80" w:after="80" w:line="240" w:lineRule="atLeast"/>
              <w:jc w:val="center"/>
              <w:rPr>
                <w:szCs w:val="24"/>
              </w:rPr>
            </w:pPr>
            <w:r w:rsidRPr="00C7379C">
              <w:rPr>
                <w:szCs w:val="24"/>
              </w:rPr>
              <w:t>$25,133</w:t>
            </w:r>
          </w:p>
        </w:tc>
      </w:tr>
      <w:tr w:rsidR="00152CF7" w:rsidRPr="00BC5BB4" w14:paraId="59E68799" w14:textId="77777777" w:rsidTr="00475EC4">
        <w:tc>
          <w:tcPr>
            <w:tcW w:w="4484" w:type="dxa"/>
            <w:noWrap/>
            <w:hideMark/>
          </w:tcPr>
          <w:p w14:paraId="10187324"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1682" w:type="dxa"/>
          </w:tcPr>
          <w:p w14:paraId="1505E674" w14:textId="2328C6A5" w:rsidR="00152CF7" w:rsidRPr="00C7379C" w:rsidRDefault="00152CF7" w:rsidP="00152CF7">
            <w:pPr>
              <w:spacing w:before="80" w:after="80" w:line="240" w:lineRule="atLeast"/>
              <w:jc w:val="center"/>
              <w:rPr>
                <w:szCs w:val="24"/>
              </w:rPr>
            </w:pPr>
            <w:r w:rsidRPr="00C7379C">
              <w:rPr>
                <w:szCs w:val="24"/>
              </w:rPr>
              <w:t>$7,462</w:t>
            </w:r>
          </w:p>
        </w:tc>
        <w:tc>
          <w:tcPr>
            <w:tcW w:w="1682" w:type="dxa"/>
            <w:noWrap/>
          </w:tcPr>
          <w:p w14:paraId="1E66A75D" w14:textId="6E59763D" w:rsidR="00152CF7" w:rsidRPr="00C7379C" w:rsidRDefault="00152CF7" w:rsidP="00152CF7">
            <w:pPr>
              <w:spacing w:before="80" w:after="80" w:line="240" w:lineRule="atLeast"/>
              <w:jc w:val="center"/>
              <w:rPr>
                <w:szCs w:val="24"/>
              </w:rPr>
            </w:pPr>
            <w:r w:rsidRPr="00C7379C">
              <w:rPr>
                <w:szCs w:val="24"/>
              </w:rPr>
              <w:t>$7,702</w:t>
            </w:r>
          </w:p>
        </w:tc>
        <w:tc>
          <w:tcPr>
            <w:tcW w:w="1713" w:type="dxa"/>
            <w:noWrap/>
          </w:tcPr>
          <w:p w14:paraId="632F6F9A" w14:textId="7919FB3E" w:rsidR="00152CF7" w:rsidRPr="00C7379C" w:rsidRDefault="00152CF7" w:rsidP="00152CF7">
            <w:pPr>
              <w:spacing w:before="80" w:after="80" w:line="240" w:lineRule="atLeast"/>
              <w:jc w:val="center"/>
              <w:rPr>
                <w:szCs w:val="24"/>
              </w:rPr>
            </w:pPr>
            <w:r w:rsidRPr="00C7379C">
              <w:rPr>
                <w:szCs w:val="24"/>
              </w:rPr>
              <w:t>$12,846</w:t>
            </w:r>
          </w:p>
        </w:tc>
        <w:tc>
          <w:tcPr>
            <w:tcW w:w="1642" w:type="dxa"/>
            <w:noWrap/>
          </w:tcPr>
          <w:p w14:paraId="2DD95877" w14:textId="74C867BD" w:rsidR="00152CF7" w:rsidRPr="00C7379C" w:rsidRDefault="00152CF7" w:rsidP="00152CF7">
            <w:pPr>
              <w:spacing w:before="80" w:after="80" w:line="240" w:lineRule="atLeast"/>
              <w:jc w:val="center"/>
              <w:rPr>
                <w:szCs w:val="24"/>
              </w:rPr>
            </w:pPr>
            <w:r w:rsidRPr="00C7379C">
              <w:rPr>
                <w:szCs w:val="24"/>
              </w:rPr>
              <w:t>$16,246</w:t>
            </w:r>
          </w:p>
        </w:tc>
        <w:tc>
          <w:tcPr>
            <w:tcW w:w="1677" w:type="dxa"/>
            <w:noWrap/>
          </w:tcPr>
          <w:p w14:paraId="062387D4" w14:textId="4740C55B" w:rsidR="00152CF7" w:rsidRPr="00C7379C" w:rsidRDefault="00152CF7" w:rsidP="00152CF7">
            <w:pPr>
              <w:spacing w:before="80" w:after="80" w:line="240" w:lineRule="atLeast"/>
              <w:jc w:val="center"/>
              <w:rPr>
                <w:szCs w:val="24"/>
              </w:rPr>
            </w:pPr>
            <w:r w:rsidRPr="00C7379C">
              <w:rPr>
                <w:szCs w:val="24"/>
              </w:rPr>
              <w:t>$17,012</w:t>
            </w:r>
          </w:p>
        </w:tc>
        <w:tc>
          <w:tcPr>
            <w:tcW w:w="1680" w:type="dxa"/>
            <w:noWrap/>
          </w:tcPr>
          <w:p w14:paraId="1C1E8524" w14:textId="1AE00C1A" w:rsidR="00152CF7" w:rsidRPr="00C7379C" w:rsidRDefault="00152CF7" w:rsidP="00152CF7">
            <w:pPr>
              <w:spacing w:before="80" w:after="80" w:line="240" w:lineRule="atLeast"/>
              <w:jc w:val="center"/>
              <w:rPr>
                <w:szCs w:val="24"/>
              </w:rPr>
            </w:pPr>
            <w:r w:rsidRPr="00C7379C">
              <w:rPr>
                <w:szCs w:val="24"/>
              </w:rPr>
              <w:t>$24,147</w:t>
            </w:r>
          </w:p>
        </w:tc>
      </w:tr>
      <w:tr w:rsidR="00152CF7" w:rsidRPr="00BC5BB4" w14:paraId="064A11F5"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7BECEA65"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1682" w:type="dxa"/>
          </w:tcPr>
          <w:p w14:paraId="4AE92186" w14:textId="203D0555" w:rsidR="00152CF7" w:rsidRPr="00C7379C" w:rsidRDefault="00152CF7" w:rsidP="00152CF7">
            <w:pPr>
              <w:spacing w:before="80" w:after="80" w:line="240" w:lineRule="atLeast"/>
              <w:jc w:val="center"/>
              <w:rPr>
                <w:szCs w:val="24"/>
              </w:rPr>
            </w:pPr>
            <w:r w:rsidRPr="00C7379C">
              <w:rPr>
                <w:szCs w:val="24"/>
              </w:rPr>
              <w:t>$5,993</w:t>
            </w:r>
          </w:p>
        </w:tc>
        <w:tc>
          <w:tcPr>
            <w:tcW w:w="1682" w:type="dxa"/>
            <w:noWrap/>
          </w:tcPr>
          <w:p w14:paraId="6CB7DCD5" w14:textId="60025715" w:rsidR="00152CF7" w:rsidRPr="00C7379C" w:rsidRDefault="00152CF7" w:rsidP="00152CF7">
            <w:pPr>
              <w:spacing w:before="80" w:after="80" w:line="240" w:lineRule="atLeast"/>
              <w:jc w:val="center"/>
              <w:rPr>
                <w:szCs w:val="24"/>
              </w:rPr>
            </w:pPr>
            <w:r w:rsidRPr="00C7379C">
              <w:rPr>
                <w:szCs w:val="24"/>
              </w:rPr>
              <w:t>$6,188</w:t>
            </w:r>
          </w:p>
        </w:tc>
        <w:tc>
          <w:tcPr>
            <w:tcW w:w="1713" w:type="dxa"/>
            <w:noWrap/>
          </w:tcPr>
          <w:p w14:paraId="649FB856" w14:textId="54D3AC3A" w:rsidR="00152CF7" w:rsidRPr="00C7379C" w:rsidRDefault="00152CF7" w:rsidP="00152CF7">
            <w:pPr>
              <w:spacing w:before="80" w:after="80" w:line="240" w:lineRule="atLeast"/>
              <w:jc w:val="center"/>
              <w:rPr>
                <w:szCs w:val="24"/>
              </w:rPr>
            </w:pPr>
            <w:r w:rsidRPr="00C7379C">
              <w:rPr>
                <w:szCs w:val="24"/>
              </w:rPr>
              <w:t>$10,991</w:t>
            </w:r>
          </w:p>
        </w:tc>
        <w:tc>
          <w:tcPr>
            <w:tcW w:w="1642" w:type="dxa"/>
            <w:noWrap/>
          </w:tcPr>
          <w:p w14:paraId="5E6F96E1" w14:textId="5783009D" w:rsidR="00152CF7" w:rsidRPr="00C7379C" w:rsidRDefault="00152CF7" w:rsidP="00152CF7">
            <w:pPr>
              <w:spacing w:before="80" w:after="80" w:line="240" w:lineRule="atLeast"/>
              <w:jc w:val="center"/>
              <w:rPr>
                <w:szCs w:val="24"/>
              </w:rPr>
            </w:pPr>
            <w:r w:rsidRPr="00C7379C">
              <w:rPr>
                <w:szCs w:val="24"/>
              </w:rPr>
              <w:t>$14,027</w:t>
            </w:r>
          </w:p>
        </w:tc>
        <w:tc>
          <w:tcPr>
            <w:tcW w:w="1677" w:type="dxa"/>
            <w:noWrap/>
          </w:tcPr>
          <w:p w14:paraId="79FC1532" w14:textId="57BB752E" w:rsidR="00152CF7" w:rsidRPr="00C7379C" w:rsidRDefault="00152CF7" w:rsidP="00152CF7">
            <w:pPr>
              <w:spacing w:before="80" w:after="80" w:line="240" w:lineRule="atLeast"/>
              <w:jc w:val="center"/>
              <w:rPr>
                <w:szCs w:val="24"/>
              </w:rPr>
            </w:pPr>
            <w:r w:rsidRPr="00C7379C">
              <w:rPr>
                <w:szCs w:val="24"/>
              </w:rPr>
              <w:t>$14,632</w:t>
            </w:r>
          </w:p>
        </w:tc>
        <w:tc>
          <w:tcPr>
            <w:tcW w:w="1680" w:type="dxa"/>
            <w:noWrap/>
          </w:tcPr>
          <w:p w14:paraId="56C608BD" w14:textId="4D8B4000" w:rsidR="00152CF7" w:rsidRPr="00C7379C" w:rsidRDefault="00152CF7" w:rsidP="00152CF7">
            <w:pPr>
              <w:spacing w:before="80" w:after="80" w:line="240" w:lineRule="atLeast"/>
              <w:jc w:val="center"/>
              <w:rPr>
                <w:szCs w:val="24"/>
              </w:rPr>
            </w:pPr>
            <w:r w:rsidRPr="00C7379C">
              <w:rPr>
                <w:szCs w:val="24"/>
              </w:rPr>
              <w:t>$21,366</w:t>
            </w:r>
          </w:p>
        </w:tc>
      </w:tr>
    </w:tbl>
    <w:p w14:paraId="54C9AA68" w14:textId="72590F97" w:rsidR="00475EC4" w:rsidRDefault="00475EC4"/>
    <w:p w14:paraId="5DB7F722" w14:textId="77777777" w:rsidR="00475EC4" w:rsidRDefault="00475EC4">
      <w:r>
        <w:br w:type="page"/>
      </w:r>
    </w:p>
    <w:p w14:paraId="786C6B30" w14:textId="105EE947" w:rsidR="00475EC4" w:rsidRDefault="00980513">
      <w:r w:rsidRPr="1EF9508A">
        <w:rPr>
          <w:rFonts w:cs="Arial"/>
          <w:b/>
          <w:bCs/>
          <w:i/>
          <w:iCs/>
        </w:rPr>
        <w:lastRenderedPageBreak/>
        <w:t xml:space="preserve">Table </w:t>
      </w:r>
      <w:r w:rsidRPr="1EF9508A">
        <w:rPr>
          <w:rFonts w:cs="Arial"/>
          <w:b/>
          <w:bCs/>
          <w:i/>
          <w:iCs/>
          <w:noProof/>
        </w:rPr>
        <w:fldChar w:fldCharType="begin"/>
      </w:r>
      <w:r w:rsidRPr="1EF9508A">
        <w:rPr>
          <w:rFonts w:cs="Arial"/>
          <w:b/>
          <w:bCs/>
          <w:i/>
          <w:iCs/>
          <w:noProof/>
        </w:rPr>
        <w:instrText xml:space="preserve"> SEQ Table \* ARABIC </w:instrText>
      </w:r>
      <w:r w:rsidRPr="1EF9508A">
        <w:rPr>
          <w:rFonts w:cs="Arial"/>
          <w:b/>
          <w:bCs/>
          <w:i/>
          <w:iCs/>
          <w:noProof/>
        </w:rPr>
        <w:fldChar w:fldCharType="separate"/>
      </w:r>
      <w:r w:rsidR="005379FE">
        <w:rPr>
          <w:rFonts w:cs="Arial"/>
          <w:b/>
          <w:bCs/>
          <w:i/>
          <w:iCs/>
          <w:noProof/>
        </w:rPr>
        <w:t>18</w:t>
      </w:r>
      <w:r w:rsidRPr="1EF9508A">
        <w:rPr>
          <w:rFonts w:cs="Arial"/>
          <w:b/>
          <w:bCs/>
          <w:i/>
          <w:iCs/>
          <w:noProof/>
        </w:rPr>
        <w:fldChar w:fldCharType="end"/>
      </w:r>
      <w:r w:rsidRPr="1EF9508A">
        <w:rPr>
          <w:rFonts w:cs="Arial"/>
          <w:b/>
          <w:bCs/>
          <w:i/>
          <w:iCs/>
        </w:rPr>
        <w:t>: Appropriate Maximum Annual Base Price per Participant for Existing Stock, No Sprinkler</w:t>
      </w:r>
      <w:r>
        <w:rPr>
          <w:rFonts w:cs="Arial"/>
          <w:b/>
          <w:bCs/>
          <w:i/>
          <w:iCs/>
        </w:rPr>
        <w:t>s, dwelling</w:t>
      </w:r>
      <w:r w:rsidR="009D4A16">
        <w:rPr>
          <w:rFonts w:cs="Arial"/>
          <w:b/>
          <w:bCs/>
          <w:i/>
          <w:iCs/>
        </w:rPr>
        <w:t>s</w:t>
      </w:r>
      <w:r>
        <w:rPr>
          <w:rFonts w:cs="Arial"/>
          <w:b/>
          <w:bCs/>
          <w:i/>
          <w:iCs/>
        </w:rPr>
        <w:t xml:space="preserve"> </w:t>
      </w:r>
      <w:r w:rsidR="00D578E9">
        <w:rPr>
          <w:rFonts w:cs="Arial"/>
          <w:b/>
          <w:bCs/>
          <w:i/>
          <w:iCs/>
        </w:rPr>
        <w:t xml:space="preserve">with </w:t>
      </w:r>
      <w:r>
        <w:rPr>
          <w:rFonts w:cs="Arial"/>
          <w:b/>
          <w:bCs/>
          <w:i/>
          <w:iCs/>
        </w:rPr>
        <w:t xml:space="preserve">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prices for Existing Stock No Sprinklers"/>
      </w:tblPr>
      <w:tblGrid>
        <w:gridCol w:w="4484"/>
        <w:gridCol w:w="1682"/>
        <w:gridCol w:w="1682"/>
        <w:gridCol w:w="1713"/>
        <w:gridCol w:w="1642"/>
        <w:gridCol w:w="1677"/>
        <w:gridCol w:w="1680"/>
      </w:tblGrid>
      <w:tr w:rsidR="00475EC4" w:rsidRPr="00BC5BB4" w14:paraId="3572755D" w14:textId="77777777" w:rsidTr="00475EC4">
        <w:trPr>
          <w:cnfStyle w:val="100000000000" w:firstRow="1" w:lastRow="0" w:firstColumn="0" w:lastColumn="0" w:oddVBand="0" w:evenVBand="0" w:oddHBand="0" w:evenHBand="0" w:firstRowFirstColumn="0" w:firstRowLastColumn="0" w:lastRowFirstColumn="0" w:lastRowLastColumn="0"/>
        </w:trPr>
        <w:tc>
          <w:tcPr>
            <w:tcW w:w="4484" w:type="dxa"/>
            <w:noWrap/>
          </w:tcPr>
          <w:p w14:paraId="7FB1F0A6" w14:textId="1F380819"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82" w:type="dxa"/>
          </w:tcPr>
          <w:p w14:paraId="686A0CAF" w14:textId="294ACCBE" w:rsidR="00475EC4" w:rsidRPr="00C7379C" w:rsidRDefault="00475EC4" w:rsidP="00475EC4">
            <w:pPr>
              <w:spacing w:before="80" w:after="80" w:line="240" w:lineRule="atLeast"/>
              <w:jc w:val="center"/>
              <w:rPr>
                <w:szCs w:val="24"/>
              </w:rPr>
            </w:pPr>
            <w:r w:rsidRPr="002A6BB4">
              <w:rPr>
                <w:rFonts w:eastAsia="Times New Roman" w:cs="Arial"/>
                <w:szCs w:val="24"/>
                <w:lang w:eastAsia="en-AU"/>
              </w:rPr>
              <w:t>Basic</w:t>
            </w:r>
          </w:p>
        </w:tc>
        <w:tc>
          <w:tcPr>
            <w:tcW w:w="1682" w:type="dxa"/>
            <w:noWrap/>
          </w:tcPr>
          <w:p w14:paraId="4775837E" w14:textId="359D4FFE" w:rsidR="00475EC4" w:rsidRPr="00C7379C" w:rsidRDefault="00475EC4" w:rsidP="00475EC4">
            <w:pPr>
              <w:spacing w:before="80" w:after="80" w:line="240" w:lineRule="atLeast"/>
              <w:jc w:val="center"/>
              <w:rPr>
                <w:szCs w:val="24"/>
              </w:rPr>
            </w:pPr>
            <w:r w:rsidRPr="002A6BB4">
              <w:rPr>
                <w:rFonts w:eastAsia="Times New Roman" w:cs="Arial"/>
                <w:szCs w:val="24"/>
                <w:lang w:eastAsia="en-AU"/>
              </w:rPr>
              <w:t>Improved Liveability</w:t>
            </w:r>
          </w:p>
        </w:tc>
        <w:tc>
          <w:tcPr>
            <w:tcW w:w="1713" w:type="dxa"/>
            <w:noWrap/>
          </w:tcPr>
          <w:p w14:paraId="02426486" w14:textId="6F129B3D" w:rsidR="00475EC4" w:rsidRPr="00C7379C" w:rsidRDefault="00475EC4" w:rsidP="00475EC4">
            <w:pPr>
              <w:spacing w:before="80" w:after="80" w:line="240" w:lineRule="atLeast"/>
              <w:jc w:val="center"/>
              <w:rPr>
                <w:szCs w:val="24"/>
              </w:rPr>
            </w:pPr>
            <w:r w:rsidRPr="002A6BB4">
              <w:rPr>
                <w:rFonts w:eastAsia="Times New Roman" w:cs="Arial"/>
                <w:szCs w:val="24"/>
                <w:lang w:eastAsia="en-AU"/>
              </w:rPr>
              <w:t>Fully Accessible</w:t>
            </w:r>
          </w:p>
        </w:tc>
        <w:tc>
          <w:tcPr>
            <w:tcW w:w="1642" w:type="dxa"/>
            <w:noWrap/>
          </w:tcPr>
          <w:p w14:paraId="481723CC" w14:textId="37DA5671" w:rsidR="00475EC4" w:rsidRPr="00C7379C" w:rsidRDefault="00475EC4" w:rsidP="00475EC4">
            <w:pPr>
              <w:spacing w:before="80" w:after="80" w:line="240" w:lineRule="atLeast"/>
              <w:jc w:val="center"/>
              <w:rPr>
                <w:szCs w:val="24"/>
              </w:rPr>
            </w:pPr>
            <w:r w:rsidRPr="002A6BB4">
              <w:rPr>
                <w:rFonts w:eastAsia="Times New Roman" w:cs="Arial"/>
                <w:szCs w:val="24"/>
                <w:lang w:eastAsia="en-AU"/>
              </w:rPr>
              <w:t>Robust</w:t>
            </w:r>
            <w:r w:rsidRPr="002A6BB4">
              <w:rPr>
                <w:rFonts w:eastAsia="Times New Roman" w:cs="Arial"/>
                <w:szCs w:val="24"/>
                <w:lang w:eastAsia="en-AU"/>
              </w:rPr>
              <w:br/>
              <w:t>No OOA</w:t>
            </w:r>
          </w:p>
        </w:tc>
        <w:tc>
          <w:tcPr>
            <w:tcW w:w="1677" w:type="dxa"/>
            <w:noWrap/>
          </w:tcPr>
          <w:p w14:paraId="3AC52F04" w14:textId="4E32FA73" w:rsidR="00475EC4" w:rsidRPr="00C7379C" w:rsidRDefault="00475EC4" w:rsidP="00475EC4">
            <w:pPr>
              <w:spacing w:before="80" w:after="80" w:line="240" w:lineRule="atLeast"/>
              <w:jc w:val="center"/>
              <w:rPr>
                <w:szCs w:val="24"/>
              </w:rPr>
            </w:pPr>
            <w:r w:rsidRPr="002A6BB4">
              <w:rPr>
                <w:rFonts w:eastAsia="Times New Roman" w:cs="Arial"/>
                <w:szCs w:val="24"/>
                <w:lang w:eastAsia="en-AU"/>
              </w:rPr>
              <w:t>Robust with Breakout Room</w:t>
            </w:r>
          </w:p>
        </w:tc>
        <w:tc>
          <w:tcPr>
            <w:tcW w:w="1680" w:type="dxa"/>
            <w:noWrap/>
          </w:tcPr>
          <w:p w14:paraId="39A97822" w14:textId="14BEFFF9" w:rsidR="00475EC4" w:rsidRPr="00C7379C" w:rsidRDefault="00475EC4" w:rsidP="00475EC4">
            <w:pPr>
              <w:spacing w:before="80" w:after="80" w:line="240" w:lineRule="atLeast"/>
              <w:jc w:val="center"/>
              <w:rPr>
                <w:szCs w:val="24"/>
              </w:rPr>
            </w:pPr>
            <w:r w:rsidRPr="002A6BB4">
              <w:rPr>
                <w:rFonts w:eastAsia="Times New Roman" w:cs="Arial"/>
                <w:szCs w:val="24"/>
                <w:lang w:eastAsia="en-AU"/>
              </w:rPr>
              <w:t xml:space="preserve">High Physical Support </w:t>
            </w:r>
          </w:p>
        </w:tc>
      </w:tr>
      <w:tr w:rsidR="00475EC4" w:rsidRPr="00BC5BB4" w14:paraId="658BA0F3"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tcPr>
          <w:p w14:paraId="208CECBB" w14:textId="225C5595"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1 bedroom, 1 resident</w:t>
            </w:r>
          </w:p>
        </w:tc>
        <w:tc>
          <w:tcPr>
            <w:tcW w:w="1682" w:type="dxa"/>
          </w:tcPr>
          <w:p w14:paraId="59627DE0" w14:textId="4B4BF87D"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3283E034" w14:textId="3C88B890" w:rsidR="00475EC4" w:rsidRPr="00C7379C" w:rsidRDefault="00475EC4" w:rsidP="00475EC4">
            <w:pPr>
              <w:spacing w:before="80" w:after="80" w:line="240" w:lineRule="atLeast"/>
              <w:jc w:val="center"/>
              <w:rPr>
                <w:szCs w:val="24"/>
              </w:rPr>
            </w:pPr>
            <w:r w:rsidRPr="00C7379C">
              <w:rPr>
                <w:szCs w:val="24"/>
              </w:rPr>
              <w:t>$30,528</w:t>
            </w:r>
          </w:p>
        </w:tc>
        <w:tc>
          <w:tcPr>
            <w:tcW w:w="1713" w:type="dxa"/>
            <w:noWrap/>
          </w:tcPr>
          <w:p w14:paraId="083CFEF7" w14:textId="641D4E64" w:rsidR="00475EC4" w:rsidRPr="00C7379C" w:rsidRDefault="00475EC4" w:rsidP="00475EC4">
            <w:pPr>
              <w:spacing w:before="80" w:after="80" w:line="240" w:lineRule="atLeast"/>
              <w:jc w:val="center"/>
              <w:rPr>
                <w:szCs w:val="24"/>
              </w:rPr>
            </w:pPr>
            <w:r w:rsidRPr="00C7379C">
              <w:rPr>
                <w:szCs w:val="24"/>
              </w:rPr>
              <w:t>$51,823</w:t>
            </w:r>
          </w:p>
        </w:tc>
        <w:tc>
          <w:tcPr>
            <w:tcW w:w="1642" w:type="dxa"/>
            <w:noWrap/>
          </w:tcPr>
          <w:p w14:paraId="270DF591" w14:textId="5355499D" w:rsidR="00475EC4" w:rsidRPr="00C7379C" w:rsidRDefault="00475EC4" w:rsidP="00475EC4">
            <w:pPr>
              <w:spacing w:before="80" w:after="80" w:line="240" w:lineRule="atLeast"/>
              <w:jc w:val="center"/>
              <w:rPr>
                <w:szCs w:val="24"/>
              </w:rPr>
            </w:pPr>
            <w:r w:rsidRPr="00C7379C">
              <w:rPr>
                <w:szCs w:val="24"/>
              </w:rPr>
              <w:t>N/A</w:t>
            </w:r>
          </w:p>
        </w:tc>
        <w:tc>
          <w:tcPr>
            <w:tcW w:w="1677" w:type="dxa"/>
            <w:noWrap/>
          </w:tcPr>
          <w:p w14:paraId="5D92791E" w14:textId="09F5EC79" w:rsidR="00475EC4" w:rsidRPr="00C7379C" w:rsidRDefault="00475EC4" w:rsidP="00475EC4">
            <w:pPr>
              <w:spacing w:before="80" w:after="80" w:line="240" w:lineRule="atLeast"/>
              <w:jc w:val="center"/>
              <w:rPr>
                <w:szCs w:val="24"/>
              </w:rPr>
            </w:pPr>
            <w:r w:rsidRPr="00C7379C">
              <w:rPr>
                <w:szCs w:val="24"/>
              </w:rPr>
              <w:t>N/A</w:t>
            </w:r>
          </w:p>
        </w:tc>
        <w:tc>
          <w:tcPr>
            <w:tcW w:w="1680" w:type="dxa"/>
            <w:noWrap/>
          </w:tcPr>
          <w:p w14:paraId="573D4BA3" w14:textId="3A7D88AB" w:rsidR="00475EC4" w:rsidRPr="00C7379C" w:rsidRDefault="00475EC4" w:rsidP="00475EC4">
            <w:pPr>
              <w:spacing w:before="80" w:after="80" w:line="240" w:lineRule="atLeast"/>
              <w:jc w:val="center"/>
              <w:rPr>
                <w:szCs w:val="24"/>
              </w:rPr>
            </w:pPr>
            <w:r w:rsidRPr="00C7379C">
              <w:rPr>
                <w:szCs w:val="24"/>
              </w:rPr>
              <w:t>$80,686</w:t>
            </w:r>
          </w:p>
        </w:tc>
      </w:tr>
      <w:tr w:rsidR="00475EC4" w:rsidRPr="00BC5BB4" w14:paraId="27B6BFBA" w14:textId="77777777" w:rsidTr="00475EC4">
        <w:tc>
          <w:tcPr>
            <w:tcW w:w="4484" w:type="dxa"/>
            <w:noWrap/>
            <w:hideMark/>
          </w:tcPr>
          <w:p w14:paraId="030D2F6E"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2 bedrooms, 1 resident</w:t>
            </w:r>
          </w:p>
        </w:tc>
        <w:tc>
          <w:tcPr>
            <w:tcW w:w="1682" w:type="dxa"/>
          </w:tcPr>
          <w:p w14:paraId="2BE13CBE" w14:textId="5377CBE1"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7AE41E30" w14:textId="35D559CB" w:rsidR="00475EC4" w:rsidRPr="00C7379C" w:rsidRDefault="00475EC4" w:rsidP="00475EC4">
            <w:pPr>
              <w:spacing w:before="80" w:after="80" w:line="240" w:lineRule="atLeast"/>
              <w:jc w:val="center"/>
              <w:rPr>
                <w:szCs w:val="24"/>
              </w:rPr>
            </w:pPr>
            <w:r w:rsidRPr="00C7379C">
              <w:rPr>
                <w:szCs w:val="24"/>
              </w:rPr>
              <w:t>$40,252</w:t>
            </w:r>
          </w:p>
        </w:tc>
        <w:tc>
          <w:tcPr>
            <w:tcW w:w="1713" w:type="dxa"/>
            <w:noWrap/>
          </w:tcPr>
          <w:p w14:paraId="1C670E20" w14:textId="54E29F88" w:rsidR="00475EC4" w:rsidRPr="00C7379C" w:rsidRDefault="00475EC4" w:rsidP="00475EC4">
            <w:pPr>
              <w:spacing w:before="80" w:after="80" w:line="240" w:lineRule="atLeast"/>
              <w:jc w:val="center"/>
              <w:rPr>
                <w:szCs w:val="24"/>
              </w:rPr>
            </w:pPr>
            <w:r w:rsidRPr="00C7379C">
              <w:rPr>
                <w:szCs w:val="24"/>
              </w:rPr>
              <w:t>$67,315</w:t>
            </w:r>
          </w:p>
        </w:tc>
        <w:tc>
          <w:tcPr>
            <w:tcW w:w="1642" w:type="dxa"/>
            <w:noWrap/>
          </w:tcPr>
          <w:p w14:paraId="3895B0AD" w14:textId="150EF5A2" w:rsidR="00475EC4" w:rsidRPr="00C7379C" w:rsidRDefault="00475EC4" w:rsidP="00475EC4">
            <w:pPr>
              <w:spacing w:before="80" w:after="80" w:line="240" w:lineRule="atLeast"/>
              <w:jc w:val="center"/>
              <w:rPr>
                <w:szCs w:val="24"/>
              </w:rPr>
            </w:pPr>
            <w:r w:rsidRPr="00C7379C">
              <w:rPr>
                <w:szCs w:val="24"/>
              </w:rPr>
              <w:t>N/A</w:t>
            </w:r>
          </w:p>
        </w:tc>
        <w:tc>
          <w:tcPr>
            <w:tcW w:w="1677" w:type="dxa"/>
            <w:noWrap/>
          </w:tcPr>
          <w:p w14:paraId="61A7A886" w14:textId="79F1F76E" w:rsidR="00475EC4" w:rsidRPr="00C7379C" w:rsidRDefault="00475EC4" w:rsidP="00475EC4">
            <w:pPr>
              <w:spacing w:before="80" w:after="80" w:line="240" w:lineRule="atLeast"/>
              <w:jc w:val="center"/>
              <w:rPr>
                <w:szCs w:val="24"/>
              </w:rPr>
            </w:pPr>
            <w:r w:rsidRPr="00C7379C">
              <w:rPr>
                <w:szCs w:val="24"/>
              </w:rPr>
              <w:t>N/A</w:t>
            </w:r>
          </w:p>
        </w:tc>
        <w:tc>
          <w:tcPr>
            <w:tcW w:w="1680" w:type="dxa"/>
            <w:noWrap/>
          </w:tcPr>
          <w:p w14:paraId="77F9080D" w14:textId="52AE1DE9" w:rsidR="00475EC4" w:rsidRPr="00C7379C" w:rsidRDefault="00475EC4" w:rsidP="00475EC4">
            <w:pPr>
              <w:spacing w:before="80" w:after="80" w:line="240" w:lineRule="atLeast"/>
              <w:jc w:val="center"/>
              <w:rPr>
                <w:szCs w:val="24"/>
              </w:rPr>
            </w:pPr>
            <w:r w:rsidRPr="00C7379C">
              <w:rPr>
                <w:szCs w:val="24"/>
              </w:rPr>
              <w:t>$104,924</w:t>
            </w:r>
          </w:p>
        </w:tc>
      </w:tr>
      <w:tr w:rsidR="00475EC4" w:rsidRPr="00BC5BB4" w14:paraId="746D92DC"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tcPr>
          <w:p w14:paraId="28E616B7"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cs="Arial"/>
                <w:color w:val="000000"/>
                <w:szCs w:val="24"/>
                <w:lang w:eastAsia="en-AU"/>
              </w:rPr>
              <w:t>Apartment, 2 bedrooms, 2 residents</w:t>
            </w:r>
          </w:p>
        </w:tc>
        <w:tc>
          <w:tcPr>
            <w:tcW w:w="1682" w:type="dxa"/>
          </w:tcPr>
          <w:p w14:paraId="1E0243A6" w14:textId="7CBE63A9"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57E9F0A0" w14:textId="2F023971" w:rsidR="00475EC4" w:rsidRPr="00C7379C" w:rsidRDefault="00475EC4" w:rsidP="00475EC4">
            <w:pPr>
              <w:spacing w:before="80" w:after="80" w:line="240" w:lineRule="atLeast"/>
              <w:jc w:val="center"/>
              <w:rPr>
                <w:szCs w:val="24"/>
              </w:rPr>
            </w:pPr>
            <w:r w:rsidRPr="00C7379C">
              <w:rPr>
                <w:szCs w:val="24"/>
              </w:rPr>
              <w:t>$13,114</w:t>
            </w:r>
          </w:p>
        </w:tc>
        <w:tc>
          <w:tcPr>
            <w:tcW w:w="1713" w:type="dxa"/>
            <w:noWrap/>
          </w:tcPr>
          <w:p w14:paraId="44C1023E" w14:textId="03625F06" w:rsidR="00475EC4" w:rsidRPr="00C7379C" w:rsidRDefault="00475EC4" w:rsidP="00475EC4">
            <w:pPr>
              <w:spacing w:before="80" w:after="80" w:line="240" w:lineRule="atLeast"/>
              <w:jc w:val="center"/>
              <w:rPr>
                <w:szCs w:val="24"/>
              </w:rPr>
            </w:pPr>
            <w:r w:rsidRPr="00C7379C">
              <w:rPr>
                <w:szCs w:val="24"/>
              </w:rPr>
              <w:t>$26,645</w:t>
            </w:r>
          </w:p>
        </w:tc>
        <w:tc>
          <w:tcPr>
            <w:tcW w:w="1642" w:type="dxa"/>
            <w:noWrap/>
          </w:tcPr>
          <w:p w14:paraId="3B7FCF61" w14:textId="6FE41AC8" w:rsidR="00475EC4" w:rsidRPr="00C7379C" w:rsidRDefault="00475EC4" w:rsidP="00475EC4">
            <w:pPr>
              <w:spacing w:before="80" w:after="80" w:line="240" w:lineRule="atLeast"/>
              <w:jc w:val="center"/>
              <w:rPr>
                <w:szCs w:val="24"/>
              </w:rPr>
            </w:pPr>
            <w:r w:rsidRPr="00C7379C">
              <w:rPr>
                <w:szCs w:val="24"/>
              </w:rPr>
              <w:t>N/A</w:t>
            </w:r>
          </w:p>
        </w:tc>
        <w:tc>
          <w:tcPr>
            <w:tcW w:w="1677" w:type="dxa"/>
            <w:noWrap/>
          </w:tcPr>
          <w:p w14:paraId="31438153" w14:textId="1CE44DF0" w:rsidR="00475EC4" w:rsidRPr="00C7379C" w:rsidRDefault="00475EC4" w:rsidP="00475EC4">
            <w:pPr>
              <w:spacing w:before="80" w:after="80" w:line="240" w:lineRule="atLeast"/>
              <w:jc w:val="center"/>
              <w:rPr>
                <w:szCs w:val="24"/>
              </w:rPr>
            </w:pPr>
            <w:r w:rsidRPr="00C7379C">
              <w:rPr>
                <w:szCs w:val="24"/>
              </w:rPr>
              <w:t>N/A</w:t>
            </w:r>
          </w:p>
        </w:tc>
        <w:tc>
          <w:tcPr>
            <w:tcW w:w="1680" w:type="dxa"/>
            <w:noWrap/>
          </w:tcPr>
          <w:p w14:paraId="05C512C4" w14:textId="7D8EBD96" w:rsidR="00475EC4" w:rsidRPr="00C7379C" w:rsidRDefault="00475EC4" w:rsidP="00475EC4">
            <w:pPr>
              <w:spacing w:before="80" w:after="80" w:line="240" w:lineRule="atLeast"/>
              <w:jc w:val="center"/>
              <w:rPr>
                <w:szCs w:val="24"/>
              </w:rPr>
            </w:pPr>
            <w:r w:rsidRPr="00C7379C">
              <w:rPr>
                <w:szCs w:val="24"/>
              </w:rPr>
              <w:t>$45,452</w:t>
            </w:r>
          </w:p>
        </w:tc>
      </w:tr>
      <w:tr w:rsidR="00475EC4" w:rsidRPr="00BC5BB4" w14:paraId="3136467E" w14:textId="77777777" w:rsidTr="00475EC4">
        <w:tc>
          <w:tcPr>
            <w:tcW w:w="4484" w:type="dxa"/>
            <w:noWrap/>
          </w:tcPr>
          <w:p w14:paraId="2AA801D3"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3 bedrooms, 2 residents</w:t>
            </w:r>
          </w:p>
        </w:tc>
        <w:tc>
          <w:tcPr>
            <w:tcW w:w="1682" w:type="dxa"/>
          </w:tcPr>
          <w:p w14:paraId="0A5AD7E5" w14:textId="680C15AE"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5A19104E" w14:textId="32A8AD85" w:rsidR="00475EC4" w:rsidRPr="00C7379C" w:rsidRDefault="00475EC4" w:rsidP="00475EC4">
            <w:pPr>
              <w:spacing w:before="80" w:after="80" w:line="240" w:lineRule="atLeast"/>
              <w:jc w:val="center"/>
              <w:rPr>
                <w:szCs w:val="24"/>
              </w:rPr>
            </w:pPr>
            <w:r w:rsidRPr="00C7379C">
              <w:rPr>
                <w:szCs w:val="24"/>
              </w:rPr>
              <w:t>$20,296</w:t>
            </w:r>
          </w:p>
        </w:tc>
        <w:tc>
          <w:tcPr>
            <w:tcW w:w="1713" w:type="dxa"/>
            <w:noWrap/>
          </w:tcPr>
          <w:p w14:paraId="0E936F4F" w14:textId="0C15A415" w:rsidR="00475EC4" w:rsidRPr="00C7379C" w:rsidRDefault="00475EC4" w:rsidP="00475EC4">
            <w:pPr>
              <w:spacing w:before="80" w:after="80" w:line="240" w:lineRule="atLeast"/>
              <w:jc w:val="center"/>
              <w:rPr>
                <w:szCs w:val="24"/>
              </w:rPr>
            </w:pPr>
            <w:r w:rsidRPr="00C7379C">
              <w:rPr>
                <w:szCs w:val="24"/>
              </w:rPr>
              <w:t>$38,248</w:t>
            </w:r>
          </w:p>
        </w:tc>
        <w:tc>
          <w:tcPr>
            <w:tcW w:w="1642" w:type="dxa"/>
            <w:noWrap/>
          </w:tcPr>
          <w:p w14:paraId="4921DD8D" w14:textId="35446829" w:rsidR="00475EC4" w:rsidRPr="00C7379C" w:rsidRDefault="00475EC4" w:rsidP="00475EC4">
            <w:pPr>
              <w:spacing w:before="80" w:after="80" w:line="240" w:lineRule="atLeast"/>
              <w:jc w:val="center"/>
              <w:rPr>
                <w:szCs w:val="24"/>
              </w:rPr>
            </w:pPr>
            <w:r w:rsidRPr="00C7379C">
              <w:rPr>
                <w:szCs w:val="24"/>
              </w:rPr>
              <w:t>N/A</w:t>
            </w:r>
          </w:p>
        </w:tc>
        <w:tc>
          <w:tcPr>
            <w:tcW w:w="1677" w:type="dxa"/>
            <w:noWrap/>
          </w:tcPr>
          <w:p w14:paraId="333D3860" w14:textId="1C5CBF05" w:rsidR="00475EC4" w:rsidRPr="00C7379C" w:rsidRDefault="00475EC4" w:rsidP="00475EC4">
            <w:pPr>
              <w:spacing w:before="80" w:after="80" w:line="240" w:lineRule="atLeast"/>
              <w:jc w:val="center"/>
              <w:rPr>
                <w:szCs w:val="24"/>
              </w:rPr>
            </w:pPr>
            <w:r w:rsidRPr="00C7379C">
              <w:rPr>
                <w:szCs w:val="24"/>
              </w:rPr>
              <w:t>N/A</w:t>
            </w:r>
          </w:p>
        </w:tc>
        <w:tc>
          <w:tcPr>
            <w:tcW w:w="1680" w:type="dxa"/>
            <w:noWrap/>
          </w:tcPr>
          <w:p w14:paraId="4EA87FA9" w14:textId="2D18D94A" w:rsidR="00475EC4" w:rsidRPr="00C7379C" w:rsidRDefault="00475EC4" w:rsidP="00475EC4">
            <w:pPr>
              <w:spacing w:before="80" w:after="80" w:line="240" w:lineRule="atLeast"/>
              <w:jc w:val="center"/>
              <w:rPr>
                <w:szCs w:val="24"/>
              </w:rPr>
            </w:pPr>
            <w:r w:rsidRPr="00C7379C">
              <w:rPr>
                <w:szCs w:val="24"/>
              </w:rPr>
              <w:t>$64,394</w:t>
            </w:r>
          </w:p>
        </w:tc>
      </w:tr>
      <w:tr w:rsidR="00475EC4" w:rsidRPr="00BC5BB4" w14:paraId="01E178A6"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0A3B3049"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1682" w:type="dxa"/>
          </w:tcPr>
          <w:p w14:paraId="1BB81233" w14:textId="2D54C7BF"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7F9EF269" w14:textId="287FB864" w:rsidR="00475EC4" w:rsidRPr="00C7379C" w:rsidRDefault="00475EC4" w:rsidP="00475EC4">
            <w:pPr>
              <w:spacing w:before="80" w:after="80" w:line="240" w:lineRule="atLeast"/>
              <w:jc w:val="center"/>
              <w:rPr>
                <w:szCs w:val="24"/>
              </w:rPr>
            </w:pPr>
            <w:r w:rsidRPr="00C7379C">
              <w:rPr>
                <w:szCs w:val="24"/>
              </w:rPr>
              <w:t>$15,864</w:t>
            </w:r>
          </w:p>
        </w:tc>
        <w:tc>
          <w:tcPr>
            <w:tcW w:w="1713" w:type="dxa"/>
            <w:noWrap/>
          </w:tcPr>
          <w:p w14:paraId="0FC695B7" w14:textId="46D18B2D" w:rsidR="00475EC4" w:rsidRPr="00C7379C" w:rsidRDefault="00475EC4" w:rsidP="00475EC4">
            <w:pPr>
              <w:spacing w:before="80" w:after="80" w:line="240" w:lineRule="atLeast"/>
              <w:jc w:val="center"/>
              <w:rPr>
                <w:szCs w:val="24"/>
              </w:rPr>
            </w:pPr>
            <w:r w:rsidRPr="00C7379C">
              <w:rPr>
                <w:szCs w:val="24"/>
              </w:rPr>
              <w:t>$24,935</w:t>
            </w:r>
          </w:p>
        </w:tc>
        <w:tc>
          <w:tcPr>
            <w:tcW w:w="1642" w:type="dxa"/>
            <w:noWrap/>
          </w:tcPr>
          <w:p w14:paraId="506A52CA" w14:textId="6FD515AF" w:rsidR="00475EC4" w:rsidRPr="00C7379C" w:rsidRDefault="00475EC4" w:rsidP="00475EC4">
            <w:pPr>
              <w:spacing w:before="80" w:after="80" w:line="240" w:lineRule="atLeast"/>
              <w:jc w:val="center"/>
              <w:rPr>
                <w:szCs w:val="24"/>
              </w:rPr>
            </w:pPr>
            <w:r w:rsidRPr="00C7379C">
              <w:rPr>
                <w:szCs w:val="24"/>
              </w:rPr>
              <w:t>$30,973</w:t>
            </w:r>
          </w:p>
        </w:tc>
        <w:tc>
          <w:tcPr>
            <w:tcW w:w="1677" w:type="dxa"/>
            <w:noWrap/>
          </w:tcPr>
          <w:p w14:paraId="19F6E9E6" w14:textId="5CADE0B2" w:rsidR="00475EC4" w:rsidRPr="00C7379C" w:rsidRDefault="00475EC4" w:rsidP="00475EC4">
            <w:pPr>
              <w:spacing w:before="80" w:after="80" w:line="240" w:lineRule="atLeast"/>
              <w:jc w:val="center"/>
              <w:rPr>
                <w:szCs w:val="24"/>
              </w:rPr>
            </w:pPr>
            <w:r w:rsidRPr="00C7379C">
              <w:rPr>
                <w:szCs w:val="24"/>
              </w:rPr>
              <w:t>N/A</w:t>
            </w:r>
          </w:p>
        </w:tc>
        <w:tc>
          <w:tcPr>
            <w:tcW w:w="1680" w:type="dxa"/>
            <w:noWrap/>
          </w:tcPr>
          <w:p w14:paraId="3077E037" w14:textId="1591EBE7" w:rsidR="00475EC4" w:rsidRPr="00C7379C" w:rsidRDefault="00475EC4" w:rsidP="00475EC4">
            <w:pPr>
              <w:spacing w:before="80" w:after="80" w:line="240" w:lineRule="atLeast"/>
              <w:jc w:val="center"/>
              <w:rPr>
                <w:szCs w:val="24"/>
              </w:rPr>
            </w:pPr>
            <w:r w:rsidRPr="00C7379C">
              <w:rPr>
                <w:szCs w:val="24"/>
              </w:rPr>
              <w:t>$40,455</w:t>
            </w:r>
          </w:p>
        </w:tc>
      </w:tr>
      <w:tr w:rsidR="00475EC4" w:rsidRPr="00BC5BB4" w14:paraId="431699CC" w14:textId="77777777" w:rsidTr="00475EC4">
        <w:tc>
          <w:tcPr>
            <w:tcW w:w="4484" w:type="dxa"/>
            <w:noWrap/>
            <w:hideMark/>
          </w:tcPr>
          <w:p w14:paraId="41DE238A"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1682" w:type="dxa"/>
          </w:tcPr>
          <w:p w14:paraId="0206378F" w14:textId="1A13AB3A"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438E2BEF" w14:textId="7F9C8D48" w:rsidR="00475EC4" w:rsidRPr="00C7379C" w:rsidRDefault="00475EC4" w:rsidP="00475EC4">
            <w:pPr>
              <w:spacing w:before="80" w:after="80" w:line="240" w:lineRule="atLeast"/>
              <w:jc w:val="center"/>
              <w:rPr>
                <w:szCs w:val="24"/>
              </w:rPr>
            </w:pPr>
            <w:r w:rsidRPr="00C7379C">
              <w:rPr>
                <w:szCs w:val="24"/>
              </w:rPr>
              <w:t>$8,326</w:t>
            </w:r>
          </w:p>
        </w:tc>
        <w:tc>
          <w:tcPr>
            <w:tcW w:w="1713" w:type="dxa"/>
            <w:noWrap/>
          </w:tcPr>
          <w:p w14:paraId="40385880" w14:textId="33E512B8" w:rsidR="00475EC4" w:rsidRPr="00C7379C" w:rsidRDefault="00475EC4" w:rsidP="00475EC4">
            <w:pPr>
              <w:spacing w:before="80" w:after="80" w:line="240" w:lineRule="atLeast"/>
              <w:jc w:val="center"/>
              <w:rPr>
                <w:szCs w:val="24"/>
              </w:rPr>
            </w:pPr>
            <w:r w:rsidRPr="00C7379C">
              <w:rPr>
                <w:szCs w:val="24"/>
              </w:rPr>
              <w:t>$13,921</w:t>
            </w:r>
          </w:p>
        </w:tc>
        <w:tc>
          <w:tcPr>
            <w:tcW w:w="1642" w:type="dxa"/>
            <w:noWrap/>
          </w:tcPr>
          <w:p w14:paraId="4CA80DD3" w14:textId="760BF794" w:rsidR="00475EC4" w:rsidRPr="00C7379C" w:rsidRDefault="00475EC4" w:rsidP="00475EC4">
            <w:pPr>
              <w:spacing w:before="80" w:after="80" w:line="240" w:lineRule="atLeast"/>
              <w:jc w:val="center"/>
              <w:rPr>
                <w:szCs w:val="24"/>
              </w:rPr>
            </w:pPr>
            <w:r w:rsidRPr="00C7379C">
              <w:rPr>
                <w:szCs w:val="24"/>
              </w:rPr>
              <w:t>$17,821</w:t>
            </w:r>
          </w:p>
        </w:tc>
        <w:tc>
          <w:tcPr>
            <w:tcW w:w="1677" w:type="dxa"/>
            <w:noWrap/>
          </w:tcPr>
          <w:p w14:paraId="662743FF" w14:textId="4425E7B2" w:rsidR="00475EC4" w:rsidRPr="00C7379C" w:rsidRDefault="00475EC4" w:rsidP="00475EC4">
            <w:pPr>
              <w:spacing w:before="80" w:after="80" w:line="240" w:lineRule="atLeast"/>
              <w:jc w:val="center"/>
              <w:rPr>
                <w:szCs w:val="24"/>
              </w:rPr>
            </w:pPr>
            <w:r w:rsidRPr="00C7379C">
              <w:rPr>
                <w:szCs w:val="24"/>
              </w:rPr>
              <w:t>$19,192</w:t>
            </w:r>
          </w:p>
        </w:tc>
        <w:tc>
          <w:tcPr>
            <w:tcW w:w="1680" w:type="dxa"/>
            <w:noWrap/>
          </w:tcPr>
          <w:p w14:paraId="0B688081" w14:textId="7D36661C" w:rsidR="00475EC4" w:rsidRPr="00C7379C" w:rsidRDefault="00475EC4" w:rsidP="00475EC4">
            <w:pPr>
              <w:spacing w:before="80" w:after="80" w:line="240" w:lineRule="atLeast"/>
              <w:jc w:val="center"/>
              <w:rPr>
                <w:szCs w:val="24"/>
              </w:rPr>
            </w:pPr>
            <w:r w:rsidRPr="00C7379C">
              <w:rPr>
                <w:szCs w:val="24"/>
              </w:rPr>
              <w:t>$24,355</w:t>
            </w:r>
          </w:p>
        </w:tc>
      </w:tr>
      <w:tr w:rsidR="00475EC4" w:rsidRPr="00BC5BB4" w14:paraId="44ACE967"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55170525"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1682" w:type="dxa"/>
          </w:tcPr>
          <w:p w14:paraId="6F2D34B4" w14:textId="2AF84732"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344BDC8C" w14:textId="11D008EE" w:rsidR="00475EC4" w:rsidRPr="00C7379C" w:rsidRDefault="00475EC4" w:rsidP="00475EC4">
            <w:pPr>
              <w:spacing w:before="80" w:after="80" w:line="240" w:lineRule="atLeast"/>
              <w:jc w:val="center"/>
              <w:rPr>
                <w:szCs w:val="24"/>
              </w:rPr>
            </w:pPr>
            <w:r w:rsidRPr="00C7379C">
              <w:rPr>
                <w:szCs w:val="24"/>
              </w:rPr>
              <w:t>$6,575</w:t>
            </w:r>
          </w:p>
        </w:tc>
        <w:tc>
          <w:tcPr>
            <w:tcW w:w="1713" w:type="dxa"/>
            <w:noWrap/>
          </w:tcPr>
          <w:p w14:paraId="5D58A3C6" w14:textId="74F35C0A" w:rsidR="00475EC4" w:rsidRPr="00C7379C" w:rsidRDefault="00475EC4" w:rsidP="00475EC4">
            <w:pPr>
              <w:spacing w:before="80" w:after="80" w:line="240" w:lineRule="atLeast"/>
              <w:jc w:val="center"/>
              <w:rPr>
                <w:szCs w:val="24"/>
              </w:rPr>
            </w:pPr>
            <w:r w:rsidRPr="00C7379C">
              <w:rPr>
                <w:szCs w:val="24"/>
              </w:rPr>
              <w:t>$11,620</w:t>
            </w:r>
          </w:p>
        </w:tc>
        <w:tc>
          <w:tcPr>
            <w:tcW w:w="1642" w:type="dxa"/>
            <w:noWrap/>
          </w:tcPr>
          <w:p w14:paraId="2C8FD69F" w14:textId="371ED3B6" w:rsidR="00475EC4" w:rsidRPr="00C7379C" w:rsidRDefault="00475EC4" w:rsidP="00475EC4">
            <w:pPr>
              <w:spacing w:before="80" w:after="80" w:line="240" w:lineRule="atLeast"/>
              <w:jc w:val="center"/>
              <w:rPr>
                <w:szCs w:val="24"/>
              </w:rPr>
            </w:pPr>
            <w:r w:rsidRPr="00C7379C">
              <w:rPr>
                <w:szCs w:val="24"/>
              </w:rPr>
              <w:t>$15,214</w:t>
            </w:r>
          </w:p>
        </w:tc>
        <w:tc>
          <w:tcPr>
            <w:tcW w:w="1677" w:type="dxa"/>
            <w:noWrap/>
          </w:tcPr>
          <w:p w14:paraId="2529569F" w14:textId="34ACAC22" w:rsidR="00475EC4" w:rsidRPr="00C7379C" w:rsidRDefault="00475EC4" w:rsidP="00475EC4">
            <w:pPr>
              <w:spacing w:before="80" w:after="80" w:line="240" w:lineRule="atLeast"/>
              <w:jc w:val="center"/>
              <w:rPr>
                <w:szCs w:val="24"/>
              </w:rPr>
            </w:pPr>
            <w:r w:rsidRPr="00C7379C">
              <w:rPr>
                <w:szCs w:val="24"/>
              </w:rPr>
              <w:t>$16,126</w:t>
            </w:r>
          </w:p>
        </w:tc>
        <w:tc>
          <w:tcPr>
            <w:tcW w:w="1680" w:type="dxa"/>
            <w:noWrap/>
          </w:tcPr>
          <w:p w14:paraId="3DECE8D4" w14:textId="5F5464F9" w:rsidR="00475EC4" w:rsidRPr="00C7379C" w:rsidRDefault="00475EC4" w:rsidP="00475EC4">
            <w:pPr>
              <w:spacing w:before="80" w:after="80" w:line="240" w:lineRule="atLeast"/>
              <w:jc w:val="center"/>
              <w:rPr>
                <w:szCs w:val="24"/>
              </w:rPr>
            </w:pPr>
            <w:r w:rsidRPr="00C7379C">
              <w:rPr>
                <w:szCs w:val="24"/>
              </w:rPr>
              <w:t>$21,261</w:t>
            </w:r>
          </w:p>
        </w:tc>
      </w:tr>
      <w:tr w:rsidR="00475EC4" w:rsidRPr="00BC5BB4" w14:paraId="050A4149" w14:textId="77777777" w:rsidTr="00475EC4">
        <w:tc>
          <w:tcPr>
            <w:tcW w:w="4484" w:type="dxa"/>
            <w:noWrap/>
          </w:tcPr>
          <w:p w14:paraId="3882ECD6"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1682" w:type="dxa"/>
          </w:tcPr>
          <w:p w14:paraId="11C48E1C" w14:textId="43B28F61"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3C8C7CC6" w14:textId="34335DCC" w:rsidR="00475EC4" w:rsidRPr="00C7379C" w:rsidRDefault="00475EC4" w:rsidP="00475EC4">
            <w:pPr>
              <w:spacing w:before="80" w:after="80" w:line="240" w:lineRule="atLeast"/>
              <w:jc w:val="center"/>
              <w:rPr>
                <w:szCs w:val="24"/>
              </w:rPr>
            </w:pPr>
            <w:r w:rsidRPr="00C7379C">
              <w:rPr>
                <w:szCs w:val="24"/>
              </w:rPr>
              <w:t>$9,302</w:t>
            </w:r>
          </w:p>
        </w:tc>
        <w:tc>
          <w:tcPr>
            <w:tcW w:w="1713" w:type="dxa"/>
            <w:noWrap/>
          </w:tcPr>
          <w:p w14:paraId="749B7F09" w14:textId="31A2219E" w:rsidR="00475EC4" w:rsidRPr="00C7379C" w:rsidRDefault="00475EC4" w:rsidP="00475EC4">
            <w:pPr>
              <w:spacing w:before="80" w:after="80" w:line="240" w:lineRule="atLeast"/>
              <w:jc w:val="center"/>
              <w:rPr>
                <w:szCs w:val="24"/>
              </w:rPr>
            </w:pPr>
            <w:r w:rsidRPr="00C7379C">
              <w:rPr>
                <w:szCs w:val="24"/>
              </w:rPr>
              <w:t>$14,917</w:t>
            </w:r>
          </w:p>
        </w:tc>
        <w:tc>
          <w:tcPr>
            <w:tcW w:w="1642" w:type="dxa"/>
            <w:noWrap/>
          </w:tcPr>
          <w:p w14:paraId="0C656493" w14:textId="33F08151" w:rsidR="00475EC4" w:rsidRPr="00C7379C" w:rsidRDefault="00475EC4" w:rsidP="00475EC4">
            <w:pPr>
              <w:spacing w:before="80" w:after="80" w:line="240" w:lineRule="atLeast"/>
              <w:jc w:val="center"/>
              <w:rPr>
                <w:szCs w:val="24"/>
              </w:rPr>
            </w:pPr>
            <w:r w:rsidRPr="00C7379C">
              <w:rPr>
                <w:szCs w:val="24"/>
              </w:rPr>
              <w:t>$19,276</w:t>
            </w:r>
          </w:p>
        </w:tc>
        <w:tc>
          <w:tcPr>
            <w:tcW w:w="1677" w:type="dxa"/>
            <w:noWrap/>
          </w:tcPr>
          <w:p w14:paraId="28D008E3" w14:textId="2C9DCEE1" w:rsidR="00475EC4" w:rsidRPr="00C7379C" w:rsidRDefault="00475EC4" w:rsidP="00475EC4">
            <w:pPr>
              <w:spacing w:before="80" w:after="80" w:line="240" w:lineRule="atLeast"/>
              <w:jc w:val="center"/>
              <w:rPr>
                <w:szCs w:val="24"/>
              </w:rPr>
            </w:pPr>
            <w:r w:rsidRPr="00C7379C">
              <w:rPr>
                <w:szCs w:val="24"/>
              </w:rPr>
              <w:t>$20,648</w:t>
            </w:r>
          </w:p>
        </w:tc>
        <w:tc>
          <w:tcPr>
            <w:tcW w:w="1680" w:type="dxa"/>
            <w:noWrap/>
          </w:tcPr>
          <w:p w14:paraId="4FF1A9C1" w14:textId="3D164808" w:rsidR="00475EC4" w:rsidRPr="00C7379C" w:rsidRDefault="00475EC4" w:rsidP="00475EC4">
            <w:pPr>
              <w:spacing w:before="80" w:after="80" w:line="240" w:lineRule="atLeast"/>
              <w:jc w:val="center"/>
              <w:rPr>
                <w:szCs w:val="24"/>
              </w:rPr>
            </w:pPr>
            <w:r w:rsidRPr="00C7379C">
              <w:rPr>
                <w:szCs w:val="24"/>
              </w:rPr>
              <w:t>$25,849</w:t>
            </w:r>
          </w:p>
        </w:tc>
      </w:tr>
      <w:tr w:rsidR="00475EC4" w:rsidRPr="00BC5BB4" w14:paraId="53AC41E8"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75773DC5"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1682" w:type="dxa"/>
          </w:tcPr>
          <w:p w14:paraId="7A89ADDE" w14:textId="1AD640E3"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0EE00EDE" w14:textId="2884001C" w:rsidR="00475EC4" w:rsidRPr="00C7379C" w:rsidRDefault="00475EC4" w:rsidP="00475EC4">
            <w:pPr>
              <w:spacing w:before="80" w:after="80" w:line="240" w:lineRule="atLeast"/>
              <w:jc w:val="center"/>
              <w:rPr>
                <w:szCs w:val="24"/>
              </w:rPr>
            </w:pPr>
            <w:r w:rsidRPr="00C7379C">
              <w:rPr>
                <w:szCs w:val="24"/>
              </w:rPr>
              <w:t>$8,156</w:t>
            </w:r>
          </w:p>
        </w:tc>
        <w:tc>
          <w:tcPr>
            <w:tcW w:w="1713" w:type="dxa"/>
            <w:noWrap/>
          </w:tcPr>
          <w:p w14:paraId="44A71FCF" w14:textId="6B04FC20" w:rsidR="00475EC4" w:rsidRPr="00C7379C" w:rsidRDefault="00475EC4" w:rsidP="00475EC4">
            <w:pPr>
              <w:spacing w:before="80" w:after="80" w:line="240" w:lineRule="atLeast"/>
              <w:jc w:val="center"/>
              <w:rPr>
                <w:szCs w:val="24"/>
              </w:rPr>
            </w:pPr>
            <w:r w:rsidRPr="00C7379C">
              <w:rPr>
                <w:szCs w:val="24"/>
              </w:rPr>
              <w:t>$13,775</w:t>
            </w:r>
          </w:p>
        </w:tc>
        <w:tc>
          <w:tcPr>
            <w:tcW w:w="1642" w:type="dxa"/>
            <w:noWrap/>
          </w:tcPr>
          <w:p w14:paraId="5A7C14C6" w14:textId="39493C2E" w:rsidR="00475EC4" w:rsidRPr="00C7379C" w:rsidRDefault="00475EC4" w:rsidP="00475EC4">
            <w:pPr>
              <w:spacing w:before="80" w:after="80" w:line="240" w:lineRule="atLeast"/>
              <w:jc w:val="center"/>
              <w:rPr>
                <w:szCs w:val="24"/>
              </w:rPr>
            </w:pPr>
            <w:r w:rsidRPr="00C7379C">
              <w:rPr>
                <w:szCs w:val="24"/>
              </w:rPr>
              <w:t>$17,588</w:t>
            </w:r>
          </w:p>
        </w:tc>
        <w:tc>
          <w:tcPr>
            <w:tcW w:w="1677" w:type="dxa"/>
            <w:noWrap/>
          </w:tcPr>
          <w:p w14:paraId="6535E232" w14:textId="4996818F" w:rsidR="00475EC4" w:rsidRPr="00C7379C" w:rsidRDefault="00475EC4" w:rsidP="00475EC4">
            <w:pPr>
              <w:spacing w:before="80" w:after="80" w:line="240" w:lineRule="atLeast"/>
              <w:jc w:val="center"/>
              <w:rPr>
                <w:szCs w:val="24"/>
              </w:rPr>
            </w:pPr>
            <w:r w:rsidRPr="00C7379C">
              <w:rPr>
                <w:szCs w:val="24"/>
              </w:rPr>
              <w:t>$18,597</w:t>
            </w:r>
          </w:p>
        </w:tc>
        <w:tc>
          <w:tcPr>
            <w:tcW w:w="1680" w:type="dxa"/>
            <w:noWrap/>
          </w:tcPr>
          <w:p w14:paraId="5F337214" w14:textId="2DF5246A" w:rsidR="00475EC4" w:rsidRPr="00C7379C" w:rsidRDefault="00475EC4" w:rsidP="00475EC4">
            <w:pPr>
              <w:spacing w:before="80" w:after="80" w:line="240" w:lineRule="atLeast"/>
              <w:jc w:val="center"/>
              <w:rPr>
                <w:szCs w:val="24"/>
              </w:rPr>
            </w:pPr>
            <w:r w:rsidRPr="00C7379C">
              <w:rPr>
                <w:szCs w:val="24"/>
              </w:rPr>
              <w:t>$26,521</w:t>
            </w:r>
          </w:p>
        </w:tc>
      </w:tr>
      <w:tr w:rsidR="00475EC4" w:rsidRPr="00BC5BB4" w14:paraId="7CE0B3EA" w14:textId="77777777" w:rsidTr="00475EC4">
        <w:tc>
          <w:tcPr>
            <w:tcW w:w="4484" w:type="dxa"/>
            <w:noWrap/>
            <w:hideMark/>
          </w:tcPr>
          <w:p w14:paraId="1269368E"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1682" w:type="dxa"/>
          </w:tcPr>
          <w:p w14:paraId="695E8DD2" w14:textId="3082CBB4"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6B739FE2" w14:textId="24CD8006" w:rsidR="00475EC4" w:rsidRPr="00C7379C" w:rsidRDefault="00475EC4" w:rsidP="00475EC4">
            <w:pPr>
              <w:spacing w:before="80" w:after="80" w:line="240" w:lineRule="atLeast"/>
              <w:jc w:val="center"/>
              <w:rPr>
                <w:szCs w:val="24"/>
              </w:rPr>
            </w:pPr>
            <w:r w:rsidRPr="00C7379C">
              <w:rPr>
                <w:szCs w:val="24"/>
              </w:rPr>
              <w:t>$8,417</w:t>
            </w:r>
          </w:p>
        </w:tc>
        <w:tc>
          <w:tcPr>
            <w:tcW w:w="1713" w:type="dxa"/>
            <w:noWrap/>
          </w:tcPr>
          <w:p w14:paraId="4DC97ED6" w14:textId="7AB53287" w:rsidR="00475EC4" w:rsidRPr="00C7379C" w:rsidRDefault="00475EC4" w:rsidP="00475EC4">
            <w:pPr>
              <w:spacing w:before="80" w:after="80" w:line="240" w:lineRule="atLeast"/>
              <w:jc w:val="center"/>
              <w:rPr>
                <w:szCs w:val="24"/>
              </w:rPr>
            </w:pPr>
            <w:r w:rsidRPr="00C7379C">
              <w:rPr>
                <w:szCs w:val="24"/>
              </w:rPr>
              <w:t>$13,601</w:t>
            </w:r>
          </w:p>
        </w:tc>
        <w:tc>
          <w:tcPr>
            <w:tcW w:w="1642" w:type="dxa"/>
            <w:noWrap/>
          </w:tcPr>
          <w:p w14:paraId="4613BA93" w14:textId="146068C5" w:rsidR="00475EC4" w:rsidRPr="00C7379C" w:rsidRDefault="00475EC4" w:rsidP="00475EC4">
            <w:pPr>
              <w:spacing w:before="80" w:after="80" w:line="240" w:lineRule="atLeast"/>
              <w:jc w:val="center"/>
              <w:rPr>
                <w:szCs w:val="24"/>
              </w:rPr>
            </w:pPr>
            <w:r w:rsidRPr="00C7379C">
              <w:rPr>
                <w:szCs w:val="24"/>
              </w:rPr>
              <w:t>$17,155</w:t>
            </w:r>
          </w:p>
        </w:tc>
        <w:tc>
          <w:tcPr>
            <w:tcW w:w="1677" w:type="dxa"/>
            <w:noWrap/>
          </w:tcPr>
          <w:p w14:paraId="7DE96347" w14:textId="51A00DA1" w:rsidR="00475EC4" w:rsidRPr="00C7379C" w:rsidRDefault="00475EC4" w:rsidP="00475EC4">
            <w:pPr>
              <w:spacing w:before="80" w:after="80" w:line="240" w:lineRule="atLeast"/>
              <w:jc w:val="center"/>
              <w:rPr>
                <w:szCs w:val="24"/>
              </w:rPr>
            </w:pPr>
            <w:r w:rsidRPr="00C7379C">
              <w:rPr>
                <w:szCs w:val="24"/>
              </w:rPr>
              <w:t>$17,922</w:t>
            </w:r>
          </w:p>
        </w:tc>
        <w:tc>
          <w:tcPr>
            <w:tcW w:w="1680" w:type="dxa"/>
            <w:noWrap/>
          </w:tcPr>
          <w:p w14:paraId="7D929EBD" w14:textId="0437BEF2" w:rsidR="00475EC4" w:rsidRPr="00C7379C" w:rsidRDefault="00475EC4" w:rsidP="00475EC4">
            <w:pPr>
              <w:spacing w:before="80" w:after="80" w:line="240" w:lineRule="atLeast"/>
              <w:jc w:val="center"/>
              <w:rPr>
                <w:szCs w:val="24"/>
              </w:rPr>
            </w:pPr>
            <w:r w:rsidRPr="00C7379C">
              <w:rPr>
                <w:szCs w:val="24"/>
              </w:rPr>
              <w:t>$25,191</w:t>
            </w:r>
          </w:p>
        </w:tc>
      </w:tr>
      <w:tr w:rsidR="00475EC4" w:rsidRPr="00BC5BB4" w14:paraId="75EC819D" w14:textId="77777777" w:rsidTr="00475EC4">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53631091" w14:textId="77777777" w:rsidR="00475EC4" w:rsidRPr="002A6BB4" w:rsidRDefault="00475EC4" w:rsidP="00475EC4">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1682" w:type="dxa"/>
          </w:tcPr>
          <w:p w14:paraId="1A7F6E8F" w14:textId="69A4FB24" w:rsidR="00475EC4" w:rsidRPr="00C7379C" w:rsidRDefault="00475EC4" w:rsidP="00475EC4">
            <w:pPr>
              <w:spacing w:before="80" w:after="80" w:line="240" w:lineRule="atLeast"/>
              <w:jc w:val="center"/>
              <w:rPr>
                <w:szCs w:val="24"/>
              </w:rPr>
            </w:pPr>
            <w:r w:rsidRPr="00C7379C">
              <w:rPr>
                <w:szCs w:val="24"/>
              </w:rPr>
              <w:t>N/A</w:t>
            </w:r>
          </w:p>
        </w:tc>
        <w:tc>
          <w:tcPr>
            <w:tcW w:w="1682" w:type="dxa"/>
            <w:noWrap/>
          </w:tcPr>
          <w:p w14:paraId="25C11C4C" w14:textId="79437AE0" w:rsidR="00475EC4" w:rsidRPr="00C7379C" w:rsidRDefault="00475EC4" w:rsidP="00475EC4">
            <w:pPr>
              <w:spacing w:before="80" w:after="80" w:line="240" w:lineRule="atLeast"/>
              <w:jc w:val="center"/>
              <w:rPr>
                <w:szCs w:val="24"/>
              </w:rPr>
            </w:pPr>
            <w:r w:rsidRPr="00C7379C">
              <w:rPr>
                <w:szCs w:val="24"/>
              </w:rPr>
              <w:t>$6,752</w:t>
            </w:r>
          </w:p>
        </w:tc>
        <w:tc>
          <w:tcPr>
            <w:tcW w:w="1713" w:type="dxa"/>
            <w:noWrap/>
          </w:tcPr>
          <w:p w14:paraId="7C6759DC" w14:textId="2CCDEBAC" w:rsidR="00475EC4" w:rsidRPr="00C7379C" w:rsidRDefault="00475EC4" w:rsidP="00475EC4">
            <w:pPr>
              <w:spacing w:before="80" w:after="80" w:line="240" w:lineRule="atLeast"/>
              <w:jc w:val="center"/>
              <w:rPr>
                <w:szCs w:val="24"/>
              </w:rPr>
            </w:pPr>
            <w:r w:rsidRPr="00C7379C">
              <w:rPr>
                <w:szCs w:val="24"/>
              </w:rPr>
              <w:t>$11,589</w:t>
            </w:r>
          </w:p>
        </w:tc>
        <w:tc>
          <w:tcPr>
            <w:tcW w:w="1642" w:type="dxa"/>
            <w:noWrap/>
          </w:tcPr>
          <w:p w14:paraId="23EF4D5A" w14:textId="72D6E88B" w:rsidR="00475EC4" w:rsidRPr="00C7379C" w:rsidRDefault="00475EC4" w:rsidP="00475EC4">
            <w:pPr>
              <w:spacing w:before="80" w:after="80" w:line="240" w:lineRule="atLeast"/>
              <w:jc w:val="center"/>
              <w:rPr>
                <w:szCs w:val="24"/>
              </w:rPr>
            </w:pPr>
            <w:r w:rsidRPr="00C7379C">
              <w:rPr>
                <w:szCs w:val="24"/>
              </w:rPr>
              <w:t>$14,751</w:t>
            </w:r>
          </w:p>
        </w:tc>
        <w:tc>
          <w:tcPr>
            <w:tcW w:w="1677" w:type="dxa"/>
            <w:noWrap/>
          </w:tcPr>
          <w:p w14:paraId="2E77360F" w14:textId="39A40C24" w:rsidR="00475EC4" w:rsidRPr="00C7379C" w:rsidRDefault="00475EC4" w:rsidP="00475EC4">
            <w:pPr>
              <w:spacing w:before="80" w:after="80" w:line="240" w:lineRule="atLeast"/>
              <w:jc w:val="center"/>
              <w:rPr>
                <w:szCs w:val="24"/>
              </w:rPr>
            </w:pPr>
            <w:r w:rsidRPr="00C7379C">
              <w:rPr>
                <w:szCs w:val="24"/>
              </w:rPr>
              <w:t>$15,353</w:t>
            </w:r>
          </w:p>
        </w:tc>
        <w:tc>
          <w:tcPr>
            <w:tcW w:w="1680" w:type="dxa"/>
            <w:noWrap/>
          </w:tcPr>
          <w:p w14:paraId="2E61B86A" w14:textId="65728D6E" w:rsidR="00475EC4" w:rsidRPr="00C7379C" w:rsidRDefault="00475EC4" w:rsidP="00475EC4">
            <w:pPr>
              <w:spacing w:before="80" w:after="80" w:line="240" w:lineRule="atLeast"/>
              <w:jc w:val="center"/>
              <w:rPr>
                <w:szCs w:val="24"/>
              </w:rPr>
            </w:pPr>
            <w:r w:rsidRPr="00C7379C">
              <w:rPr>
                <w:szCs w:val="24"/>
              </w:rPr>
              <w:t>$22,188</w:t>
            </w:r>
          </w:p>
        </w:tc>
      </w:tr>
    </w:tbl>
    <w:p w14:paraId="3AEFC568" w14:textId="77777777" w:rsidR="00D14AF3" w:rsidRPr="002A6BB4" w:rsidRDefault="00D14AF3" w:rsidP="009F18CB">
      <w:pPr>
        <w:rPr>
          <w:rFonts w:cs="Arial"/>
          <w:b/>
          <w:bCs/>
          <w:i/>
          <w:iCs/>
        </w:rPr>
      </w:pPr>
    </w:p>
    <w:p w14:paraId="4F94D69E" w14:textId="77777777" w:rsidR="000A2F34" w:rsidRPr="002A6BB4" w:rsidRDefault="000A2F34">
      <w:pPr>
        <w:rPr>
          <w:rFonts w:cs="Arial"/>
          <w:b/>
          <w:bCs/>
          <w:i/>
          <w:iCs/>
        </w:rPr>
      </w:pPr>
      <w:bookmarkStart w:id="41" w:name="_Ref525920270"/>
      <w:bookmarkStart w:id="42" w:name="_Ref525920277"/>
      <w:bookmarkStart w:id="43" w:name="_Ref452411510"/>
      <w:bookmarkStart w:id="44" w:name="_Ref454353912"/>
      <w:r w:rsidRPr="002A6BB4">
        <w:rPr>
          <w:rFonts w:cs="Arial"/>
          <w:b/>
          <w:bCs/>
          <w:i/>
          <w:iCs/>
        </w:rPr>
        <w:br w:type="page"/>
      </w:r>
    </w:p>
    <w:p w14:paraId="1047A910" w14:textId="5933A79F" w:rsidR="008960A3" w:rsidRPr="002A6BB4" w:rsidRDefault="008960A3" w:rsidP="1EF9508A">
      <w:pPr>
        <w:rPr>
          <w:rFonts w:cs="Arial"/>
          <w:b/>
          <w:bCs/>
          <w:i/>
          <w:iCs/>
        </w:rPr>
      </w:pPr>
      <w:r w:rsidRPr="1EF9508A">
        <w:rPr>
          <w:rFonts w:cs="Arial"/>
          <w:b/>
          <w:bCs/>
          <w:i/>
          <w:iCs/>
        </w:rPr>
        <w:lastRenderedPageBreak/>
        <w:t xml:space="preserve">Table </w:t>
      </w:r>
      <w:r w:rsidRPr="1EF9508A">
        <w:rPr>
          <w:rFonts w:cs="Arial"/>
          <w:b/>
          <w:bCs/>
          <w:i/>
          <w:iCs/>
          <w:noProof/>
        </w:rPr>
        <w:fldChar w:fldCharType="begin"/>
      </w:r>
      <w:r w:rsidRPr="1EF9508A">
        <w:rPr>
          <w:rFonts w:cs="Arial"/>
          <w:b/>
          <w:bCs/>
          <w:i/>
          <w:iCs/>
          <w:noProof/>
        </w:rPr>
        <w:instrText xml:space="preserve"> SEQ Table \* ARABIC </w:instrText>
      </w:r>
      <w:r w:rsidRPr="1EF9508A">
        <w:rPr>
          <w:rFonts w:cs="Arial"/>
          <w:b/>
          <w:bCs/>
          <w:i/>
          <w:iCs/>
          <w:noProof/>
        </w:rPr>
        <w:fldChar w:fldCharType="separate"/>
      </w:r>
      <w:r w:rsidR="005379FE">
        <w:rPr>
          <w:rFonts w:cs="Arial"/>
          <w:b/>
          <w:bCs/>
          <w:i/>
          <w:iCs/>
          <w:noProof/>
        </w:rPr>
        <w:t>19</w:t>
      </w:r>
      <w:r w:rsidRPr="1EF9508A">
        <w:rPr>
          <w:rFonts w:cs="Arial"/>
          <w:b/>
          <w:bCs/>
          <w:i/>
          <w:iCs/>
          <w:noProof/>
        </w:rPr>
        <w:fldChar w:fldCharType="end"/>
      </w:r>
      <w:r w:rsidRPr="1EF9508A">
        <w:rPr>
          <w:rFonts w:cs="Arial"/>
          <w:b/>
          <w:bCs/>
          <w:i/>
          <w:iCs/>
        </w:rPr>
        <w:t xml:space="preserve">: </w:t>
      </w:r>
      <w:r w:rsidR="0068685A" w:rsidRPr="1EF9508A">
        <w:rPr>
          <w:rFonts w:cs="Arial"/>
          <w:b/>
          <w:bCs/>
          <w:i/>
          <w:iCs/>
        </w:rPr>
        <w:t xml:space="preserve">Appropriate Maximum </w:t>
      </w:r>
      <w:r w:rsidRPr="1EF9508A">
        <w:rPr>
          <w:rFonts w:cs="Arial"/>
          <w:b/>
          <w:bCs/>
          <w:i/>
          <w:iCs/>
        </w:rPr>
        <w:t>Annual Base Price per Participant for Existing Stock, With Sprinklers</w:t>
      </w:r>
      <w:r w:rsidR="00D578E9">
        <w:rPr>
          <w:rFonts w:cs="Arial"/>
          <w:b/>
          <w:bCs/>
          <w:i/>
          <w:iCs/>
        </w:rPr>
        <w:t xml:space="preserve">, dwellings without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prices for Existing Stock With Sprinklers"/>
      </w:tblPr>
      <w:tblGrid>
        <w:gridCol w:w="4484"/>
        <w:gridCol w:w="1682"/>
        <w:gridCol w:w="1682"/>
        <w:gridCol w:w="1713"/>
        <w:gridCol w:w="1642"/>
        <w:gridCol w:w="1677"/>
        <w:gridCol w:w="1680"/>
      </w:tblGrid>
      <w:tr w:rsidR="00D14AF3" w:rsidRPr="00C7379C" w14:paraId="34288DAB" w14:textId="77777777" w:rsidTr="00D578E9">
        <w:trPr>
          <w:cnfStyle w:val="100000000000" w:firstRow="1" w:lastRow="0" w:firstColumn="0" w:lastColumn="0" w:oddVBand="0" w:evenVBand="0" w:oddHBand="0" w:evenHBand="0" w:firstRowFirstColumn="0" w:firstRowLastColumn="0" w:lastRowFirstColumn="0" w:lastRowLastColumn="0"/>
          <w:tblHeader/>
        </w:trPr>
        <w:tc>
          <w:tcPr>
            <w:tcW w:w="4484" w:type="dxa"/>
            <w:noWrap/>
            <w:hideMark/>
          </w:tcPr>
          <w:p w14:paraId="3CAD3853" w14:textId="439B70BD" w:rsidR="00D14AF3" w:rsidRPr="002A6BB4" w:rsidRDefault="00D14AF3">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82" w:type="dxa"/>
          </w:tcPr>
          <w:p w14:paraId="5C56AB81" w14:textId="77777777"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Basic</w:t>
            </w:r>
          </w:p>
        </w:tc>
        <w:tc>
          <w:tcPr>
            <w:tcW w:w="1682" w:type="dxa"/>
            <w:noWrap/>
            <w:hideMark/>
          </w:tcPr>
          <w:p w14:paraId="03FE6E86" w14:textId="70A5E185"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713" w:type="dxa"/>
            <w:noWrap/>
            <w:hideMark/>
          </w:tcPr>
          <w:p w14:paraId="52E2CB6B" w14:textId="2174E6AD"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42" w:type="dxa"/>
            <w:noWrap/>
            <w:hideMark/>
          </w:tcPr>
          <w:p w14:paraId="61A29F50" w14:textId="41F01D46"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Robust</w:t>
            </w:r>
          </w:p>
        </w:tc>
        <w:tc>
          <w:tcPr>
            <w:tcW w:w="1677" w:type="dxa"/>
            <w:noWrap/>
            <w:hideMark/>
          </w:tcPr>
          <w:p w14:paraId="36C698EE" w14:textId="43A3F5B7" w:rsidR="00D14AF3" w:rsidRPr="002A6BB4" w:rsidRDefault="00D14AF3">
            <w:pPr>
              <w:spacing w:before="80" w:after="8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80" w:type="dxa"/>
            <w:noWrap/>
            <w:hideMark/>
          </w:tcPr>
          <w:p w14:paraId="7BE5A645" w14:textId="6F3BB6C1" w:rsidR="00D14AF3" w:rsidRPr="002A6BB4" w:rsidRDefault="00D14AF3">
            <w:pPr>
              <w:spacing w:before="80" w:after="8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52CF7" w:rsidRPr="00C7379C" w14:paraId="0E5E14ED"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tcPr>
          <w:p w14:paraId="2B38FDCC"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1 bedroom, 1 resident</w:t>
            </w:r>
          </w:p>
        </w:tc>
        <w:tc>
          <w:tcPr>
            <w:tcW w:w="1682" w:type="dxa"/>
          </w:tcPr>
          <w:p w14:paraId="446D4E5B" w14:textId="76A89252" w:rsidR="00152CF7" w:rsidRPr="00C7379C" w:rsidRDefault="00152CF7" w:rsidP="00152CF7">
            <w:pPr>
              <w:spacing w:before="80" w:after="80" w:line="240" w:lineRule="atLeast"/>
              <w:jc w:val="center"/>
              <w:rPr>
                <w:szCs w:val="24"/>
              </w:rPr>
            </w:pPr>
            <w:r w:rsidRPr="00C7379C">
              <w:rPr>
                <w:szCs w:val="24"/>
              </w:rPr>
              <w:t>$25,904</w:t>
            </w:r>
          </w:p>
        </w:tc>
        <w:tc>
          <w:tcPr>
            <w:tcW w:w="1682" w:type="dxa"/>
            <w:noWrap/>
          </w:tcPr>
          <w:p w14:paraId="3063D6D5" w14:textId="3C023A11" w:rsidR="00152CF7" w:rsidRPr="00C7379C" w:rsidRDefault="00152CF7" w:rsidP="00152CF7">
            <w:pPr>
              <w:spacing w:before="80" w:after="80" w:line="240" w:lineRule="atLeast"/>
              <w:jc w:val="center"/>
              <w:rPr>
                <w:szCs w:val="24"/>
              </w:rPr>
            </w:pPr>
            <w:r w:rsidRPr="00C7379C">
              <w:rPr>
                <w:szCs w:val="24"/>
              </w:rPr>
              <w:t>$26,478</w:t>
            </w:r>
          </w:p>
        </w:tc>
        <w:tc>
          <w:tcPr>
            <w:tcW w:w="1713" w:type="dxa"/>
            <w:noWrap/>
          </w:tcPr>
          <w:p w14:paraId="01357C67" w14:textId="3C7A75C4" w:rsidR="00152CF7" w:rsidRPr="00C7379C" w:rsidRDefault="00152CF7" w:rsidP="00152CF7">
            <w:pPr>
              <w:spacing w:before="80" w:after="80" w:line="240" w:lineRule="atLeast"/>
              <w:jc w:val="center"/>
              <w:rPr>
                <w:szCs w:val="24"/>
              </w:rPr>
            </w:pPr>
            <w:r w:rsidRPr="00C7379C">
              <w:rPr>
                <w:szCs w:val="24"/>
              </w:rPr>
              <w:t>$44,951</w:t>
            </w:r>
          </w:p>
        </w:tc>
        <w:tc>
          <w:tcPr>
            <w:tcW w:w="1642" w:type="dxa"/>
            <w:noWrap/>
          </w:tcPr>
          <w:p w14:paraId="7BF238C8" w14:textId="4104C701"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167947CC" w14:textId="6F53534B"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45C414C8" w14:textId="6AAF4D98" w:rsidR="00152CF7" w:rsidRPr="00C7379C" w:rsidRDefault="00152CF7" w:rsidP="00152CF7">
            <w:pPr>
              <w:spacing w:before="80" w:after="80" w:line="240" w:lineRule="atLeast"/>
              <w:jc w:val="center"/>
              <w:rPr>
                <w:szCs w:val="24"/>
              </w:rPr>
            </w:pPr>
            <w:r w:rsidRPr="00C7379C">
              <w:rPr>
                <w:szCs w:val="24"/>
              </w:rPr>
              <w:t>$69,988</w:t>
            </w:r>
          </w:p>
        </w:tc>
      </w:tr>
      <w:tr w:rsidR="00152CF7" w:rsidRPr="00C7379C" w14:paraId="0DBA388B" w14:textId="77777777" w:rsidTr="00D578E9">
        <w:tc>
          <w:tcPr>
            <w:tcW w:w="4484" w:type="dxa"/>
            <w:noWrap/>
            <w:hideMark/>
          </w:tcPr>
          <w:p w14:paraId="4A557A86"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2 bedrooms, 1 resident</w:t>
            </w:r>
          </w:p>
        </w:tc>
        <w:tc>
          <w:tcPr>
            <w:tcW w:w="1682" w:type="dxa"/>
          </w:tcPr>
          <w:p w14:paraId="4C4A49E2" w14:textId="6240A90B" w:rsidR="00152CF7" w:rsidRPr="00C7379C" w:rsidRDefault="00152CF7" w:rsidP="00152CF7">
            <w:pPr>
              <w:spacing w:before="80" w:after="80" w:line="240" w:lineRule="atLeast"/>
              <w:jc w:val="center"/>
              <w:rPr>
                <w:szCs w:val="24"/>
              </w:rPr>
            </w:pPr>
            <w:r w:rsidRPr="00C7379C">
              <w:rPr>
                <w:szCs w:val="24"/>
              </w:rPr>
              <w:t>$34,214</w:t>
            </w:r>
          </w:p>
        </w:tc>
        <w:tc>
          <w:tcPr>
            <w:tcW w:w="1682" w:type="dxa"/>
            <w:noWrap/>
          </w:tcPr>
          <w:p w14:paraId="59014FD2" w14:textId="65A1E941" w:rsidR="00152CF7" w:rsidRPr="00C7379C" w:rsidRDefault="00152CF7" w:rsidP="00152CF7">
            <w:pPr>
              <w:spacing w:before="80" w:after="80" w:line="240" w:lineRule="atLeast"/>
              <w:jc w:val="center"/>
              <w:rPr>
                <w:szCs w:val="24"/>
              </w:rPr>
            </w:pPr>
            <w:r w:rsidRPr="00C7379C">
              <w:rPr>
                <w:szCs w:val="24"/>
              </w:rPr>
              <w:t>$34,915</w:t>
            </w:r>
          </w:p>
        </w:tc>
        <w:tc>
          <w:tcPr>
            <w:tcW w:w="1713" w:type="dxa"/>
            <w:noWrap/>
          </w:tcPr>
          <w:p w14:paraId="22601AA2" w14:textId="0F7E4FC9" w:rsidR="00152CF7" w:rsidRPr="00C7379C" w:rsidRDefault="00152CF7" w:rsidP="00152CF7">
            <w:pPr>
              <w:spacing w:before="80" w:after="80" w:line="240" w:lineRule="atLeast"/>
              <w:jc w:val="center"/>
              <w:rPr>
                <w:szCs w:val="24"/>
              </w:rPr>
            </w:pPr>
            <w:r w:rsidRPr="00C7379C">
              <w:rPr>
                <w:szCs w:val="24"/>
              </w:rPr>
              <w:t>$58,390</w:t>
            </w:r>
          </w:p>
        </w:tc>
        <w:tc>
          <w:tcPr>
            <w:tcW w:w="1642" w:type="dxa"/>
            <w:noWrap/>
          </w:tcPr>
          <w:p w14:paraId="5BEA8F8B" w14:textId="7BC79E71"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5091A767" w14:textId="34165FBE"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7ED0076F" w14:textId="5963DE41" w:rsidR="00152CF7" w:rsidRPr="00C7379C" w:rsidRDefault="00152CF7" w:rsidP="00152CF7">
            <w:pPr>
              <w:spacing w:before="80" w:after="80" w:line="240" w:lineRule="atLeast"/>
              <w:jc w:val="center"/>
              <w:rPr>
                <w:szCs w:val="24"/>
              </w:rPr>
            </w:pPr>
            <w:r w:rsidRPr="00C7379C">
              <w:rPr>
                <w:szCs w:val="24"/>
              </w:rPr>
              <w:t>$91,016</w:t>
            </w:r>
          </w:p>
        </w:tc>
      </w:tr>
      <w:tr w:rsidR="00152CF7" w:rsidRPr="00C7379C" w14:paraId="6D9273D2"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tcPr>
          <w:p w14:paraId="3C17F2DB"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cs="Arial"/>
                <w:color w:val="000000"/>
                <w:szCs w:val="24"/>
                <w:lang w:eastAsia="en-AU"/>
              </w:rPr>
              <w:t>Apartment, 2 bedrooms, 2 residents</w:t>
            </w:r>
          </w:p>
        </w:tc>
        <w:tc>
          <w:tcPr>
            <w:tcW w:w="1682" w:type="dxa"/>
          </w:tcPr>
          <w:p w14:paraId="7DCC8489" w14:textId="67524278" w:rsidR="00152CF7" w:rsidRPr="00C7379C" w:rsidRDefault="00152CF7" w:rsidP="00152CF7">
            <w:pPr>
              <w:spacing w:before="80" w:after="80" w:line="240" w:lineRule="atLeast"/>
              <w:jc w:val="center"/>
              <w:rPr>
                <w:szCs w:val="24"/>
              </w:rPr>
            </w:pPr>
            <w:r w:rsidRPr="00C7379C">
              <w:rPr>
                <w:szCs w:val="24"/>
              </w:rPr>
              <w:t>$11,023</w:t>
            </w:r>
          </w:p>
        </w:tc>
        <w:tc>
          <w:tcPr>
            <w:tcW w:w="1682" w:type="dxa"/>
            <w:noWrap/>
          </w:tcPr>
          <w:p w14:paraId="2A0578D4" w14:textId="59CCF425" w:rsidR="00152CF7" w:rsidRPr="00C7379C" w:rsidRDefault="00152CF7" w:rsidP="00152CF7">
            <w:pPr>
              <w:spacing w:before="80" w:after="80" w:line="240" w:lineRule="atLeast"/>
              <w:jc w:val="center"/>
              <w:rPr>
                <w:szCs w:val="24"/>
              </w:rPr>
            </w:pPr>
            <w:r w:rsidRPr="00C7379C">
              <w:rPr>
                <w:szCs w:val="24"/>
              </w:rPr>
              <w:t>$11,376</w:t>
            </w:r>
          </w:p>
        </w:tc>
        <w:tc>
          <w:tcPr>
            <w:tcW w:w="1713" w:type="dxa"/>
            <w:noWrap/>
          </w:tcPr>
          <w:p w14:paraId="2EF916A3" w14:textId="26BF27A1" w:rsidR="00152CF7" w:rsidRPr="00C7379C" w:rsidRDefault="00152CF7" w:rsidP="00152CF7">
            <w:pPr>
              <w:spacing w:before="80" w:after="80" w:line="240" w:lineRule="atLeast"/>
              <w:jc w:val="center"/>
              <w:rPr>
                <w:szCs w:val="24"/>
              </w:rPr>
            </w:pPr>
            <w:r w:rsidRPr="00C7379C">
              <w:rPr>
                <w:szCs w:val="24"/>
              </w:rPr>
              <w:t>$23,112</w:t>
            </w:r>
          </w:p>
        </w:tc>
        <w:tc>
          <w:tcPr>
            <w:tcW w:w="1642" w:type="dxa"/>
            <w:noWrap/>
          </w:tcPr>
          <w:p w14:paraId="24E638D8" w14:textId="0E600C74"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2F1F70D7" w14:textId="15CA8420"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6438AEB0" w14:textId="153B8C21" w:rsidR="00152CF7" w:rsidRPr="00C7379C" w:rsidRDefault="00152CF7" w:rsidP="00152CF7">
            <w:pPr>
              <w:spacing w:before="80" w:after="80" w:line="240" w:lineRule="atLeast"/>
              <w:jc w:val="center"/>
              <w:rPr>
                <w:szCs w:val="24"/>
              </w:rPr>
            </w:pPr>
            <w:r w:rsidRPr="00C7379C">
              <w:rPr>
                <w:szCs w:val="24"/>
              </w:rPr>
              <w:t>$39,426</w:t>
            </w:r>
          </w:p>
        </w:tc>
      </w:tr>
      <w:tr w:rsidR="00152CF7" w:rsidRPr="00C7379C" w14:paraId="7E3A71CE" w14:textId="77777777" w:rsidTr="00D578E9">
        <w:tc>
          <w:tcPr>
            <w:tcW w:w="4484" w:type="dxa"/>
            <w:noWrap/>
          </w:tcPr>
          <w:p w14:paraId="26722FFC"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3 bedrooms, 2 residents</w:t>
            </w:r>
          </w:p>
        </w:tc>
        <w:tc>
          <w:tcPr>
            <w:tcW w:w="1682" w:type="dxa"/>
          </w:tcPr>
          <w:p w14:paraId="05A79138" w14:textId="287B92ED" w:rsidR="00152CF7" w:rsidRPr="00C7379C" w:rsidRDefault="00152CF7" w:rsidP="00152CF7">
            <w:pPr>
              <w:spacing w:before="80" w:after="80" w:line="240" w:lineRule="atLeast"/>
              <w:jc w:val="center"/>
              <w:rPr>
                <w:szCs w:val="24"/>
              </w:rPr>
            </w:pPr>
            <w:r w:rsidRPr="00C7379C">
              <w:rPr>
                <w:szCs w:val="24"/>
              </w:rPr>
              <w:t>$17,149</w:t>
            </w:r>
          </w:p>
        </w:tc>
        <w:tc>
          <w:tcPr>
            <w:tcW w:w="1682" w:type="dxa"/>
            <w:noWrap/>
          </w:tcPr>
          <w:p w14:paraId="087ACD71" w14:textId="27C045C5" w:rsidR="00152CF7" w:rsidRPr="00C7379C" w:rsidRDefault="00152CF7" w:rsidP="00152CF7">
            <w:pPr>
              <w:spacing w:before="80" w:after="80" w:line="240" w:lineRule="atLeast"/>
              <w:jc w:val="center"/>
              <w:rPr>
                <w:szCs w:val="24"/>
              </w:rPr>
            </w:pPr>
            <w:r w:rsidRPr="00C7379C">
              <w:rPr>
                <w:szCs w:val="24"/>
              </w:rPr>
              <w:t>$17,604</w:t>
            </w:r>
          </w:p>
        </w:tc>
        <w:tc>
          <w:tcPr>
            <w:tcW w:w="1713" w:type="dxa"/>
            <w:noWrap/>
          </w:tcPr>
          <w:p w14:paraId="6A280F16" w14:textId="16416ED6" w:rsidR="00152CF7" w:rsidRPr="00C7379C" w:rsidRDefault="00152CF7" w:rsidP="00152CF7">
            <w:pPr>
              <w:spacing w:before="80" w:after="80" w:line="240" w:lineRule="atLeast"/>
              <w:jc w:val="center"/>
              <w:rPr>
                <w:szCs w:val="24"/>
              </w:rPr>
            </w:pPr>
            <w:r w:rsidRPr="00C7379C">
              <w:rPr>
                <w:szCs w:val="24"/>
              </w:rPr>
              <w:t>$33,177</w:t>
            </w:r>
          </w:p>
        </w:tc>
        <w:tc>
          <w:tcPr>
            <w:tcW w:w="1642" w:type="dxa"/>
            <w:noWrap/>
          </w:tcPr>
          <w:p w14:paraId="1DD7B12F" w14:textId="6745BA2B" w:rsidR="00152CF7" w:rsidRPr="00C7379C" w:rsidRDefault="00152CF7" w:rsidP="00152CF7">
            <w:pPr>
              <w:spacing w:before="80" w:after="80" w:line="240" w:lineRule="atLeast"/>
              <w:jc w:val="center"/>
              <w:rPr>
                <w:szCs w:val="24"/>
              </w:rPr>
            </w:pPr>
            <w:r w:rsidRPr="00C7379C">
              <w:rPr>
                <w:szCs w:val="24"/>
              </w:rPr>
              <w:t>N/A</w:t>
            </w:r>
          </w:p>
        </w:tc>
        <w:tc>
          <w:tcPr>
            <w:tcW w:w="1677" w:type="dxa"/>
            <w:noWrap/>
          </w:tcPr>
          <w:p w14:paraId="76B52B04" w14:textId="7903E6D3"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1F403B94" w14:textId="25BB1960" w:rsidR="00152CF7" w:rsidRPr="00C7379C" w:rsidRDefault="00152CF7" w:rsidP="00152CF7">
            <w:pPr>
              <w:spacing w:before="80" w:after="80" w:line="240" w:lineRule="atLeast"/>
              <w:jc w:val="center"/>
              <w:rPr>
                <w:szCs w:val="24"/>
              </w:rPr>
            </w:pPr>
            <w:r w:rsidRPr="00C7379C">
              <w:rPr>
                <w:szCs w:val="24"/>
              </w:rPr>
              <w:t>$55,858</w:t>
            </w:r>
          </w:p>
        </w:tc>
      </w:tr>
      <w:tr w:rsidR="00152CF7" w:rsidRPr="00C7379C" w14:paraId="04B53128"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32CF242"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1682" w:type="dxa"/>
          </w:tcPr>
          <w:p w14:paraId="0E56A2B9" w14:textId="15C940EF" w:rsidR="00152CF7" w:rsidRPr="00C7379C" w:rsidRDefault="00152CF7" w:rsidP="00152CF7">
            <w:pPr>
              <w:spacing w:before="80" w:after="80" w:line="240" w:lineRule="atLeast"/>
              <w:jc w:val="center"/>
              <w:rPr>
                <w:szCs w:val="24"/>
              </w:rPr>
            </w:pPr>
            <w:r w:rsidRPr="00C7379C">
              <w:rPr>
                <w:szCs w:val="24"/>
              </w:rPr>
              <w:t>$13,189</w:t>
            </w:r>
          </w:p>
        </w:tc>
        <w:tc>
          <w:tcPr>
            <w:tcW w:w="1682" w:type="dxa"/>
            <w:noWrap/>
          </w:tcPr>
          <w:p w14:paraId="2CAD5765" w14:textId="64CCC81F" w:rsidR="00152CF7" w:rsidRPr="00C7379C" w:rsidRDefault="00152CF7" w:rsidP="00152CF7">
            <w:pPr>
              <w:spacing w:before="80" w:after="80" w:line="240" w:lineRule="atLeast"/>
              <w:jc w:val="center"/>
              <w:rPr>
                <w:szCs w:val="24"/>
              </w:rPr>
            </w:pPr>
            <w:r w:rsidRPr="00C7379C">
              <w:rPr>
                <w:szCs w:val="24"/>
              </w:rPr>
              <w:t>$13,535</w:t>
            </w:r>
          </w:p>
        </w:tc>
        <w:tc>
          <w:tcPr>
            <w:tcW w:w="1713" w:type="dxa"/>
            <w:noWrap/>
          </w:tcPr>
          <w:p w14:paraId="10FE7C69" w14:textId="1F26290D" w:rsidR="00152CF7" w:rsidRPr="00C7379C" w:rsidRDefault="00152CF7" w:rsidP="00152CF7">
            <w:pPr>
              <w:spacing w:before="80" w:after="80" w:line="240" w:lineRule="atLeast"/>
              <w:jc w:val="center"/>
              <w:rPr>
                <w:szCs w:val="24"/>
              </w:rPr>
            </w:pPr>
            <w:r w:rsidRPr="00C7379C">
              <w:rPr>
                <w:szCs w:val="24"/>
              </w:rPr>
              <w:t>$22,639</w:t>
            </w:r>
          </w:p>
        </w:tc>
        <w:tc>
          <w:tcPr>
            <w:tcW w:w="1642" w:type="dxa"/>
            <w:noWrap/>
          </w:tcPr>
          <w:p w14:paraId="0DF77CE6" w14:textId="16019EC2" w:rsidR="00152CF7" w:rsidRPr="00C7379C" w:rsidRDefault="00152CF7" w:rsidP="00152CF7">
            <w:pPr>
              <w:spacing w:before="80" w:after="80" w:line="240" w:lineRule="atLeast"/>
              <w:jc w:val="center"/>
              <w:rPr>
                <w:szCs w:val="24"/>
              </w:rPr>
            </w:pPr>
            <w:r w:rsidRPr="00C7379C">
              <w:rPr>
                <w:szCs w:val="24"/>
              </w:rPr>
              <w:t>$28,118</w:t>
            </w:r>
          </w:p>
        </w:tc>
        <w:tc>
          <w:tcPr>
            <w:tcW w:w="1677" w:type="dxa"/>
            <w:noWrap/>
          </w:tcPr>
          <w:p w14:paraId="6A7F323C" w14:textId="57343372" w:rsidR="00152CF7" w:rsidRPr="00C7379C" w:rsidRDefault="00152CF7" w:rsidP="00152CF7">
            <w:pPr>
              <w:spacing w:before="80" w:after="80" w:line="240" w:lineRule="atLeast"/>
              <w:jc w:val="center"/>
              <w:rPr>
                <w:szCs w:val="24"/>
              </w:rPr>
            </w:pPr>
            <w:r w:rsidRPr="00C7379C">
              <w:rPr>
                <w:szCs w:val="24"/>
              </w:rPr>
              <w:t>N/A</w:t>
            </w:r>
          </w:p>
        </w:tc>
        <w:tc>
          <w:tcPr>
            <w:tcW w:w="1680" w:type="dxa"/>
            <w:noWrap/>
          </w:tcPr>
          <w:p w14:paraId="2CB707DB" w14:textId="08A67462" w:rsidR="00152CF7" w:rsidRPr="00C7379C" w:rsidRDefault="00152CF7" w:rsidP="00152CF7">
            <w:pPr>
              <w:spacing w:before="80" w:after="80" w:line="240" w:lineRule="atLeast"/>
              <w:jc w:val="center"/>
              <w:rPr>
                <w:szCs w:val="24"/>
              </w:rPr>
            </w:pPr>
            <w:r w:rsidRPr="00C7379C">
              <w:rPr>
                <w:szCs w:val="24"/>
              </w:rPr>
              <w:t>$37,579</w:t>
            </w:r>
          </w:p>
        </w:tc>
      </w:tr>
      <w:tr w:rsidR="00152CF7" w:rsidRPr="00C7379C" w14:paraId="63F734B9" w14:textId="77777777" w:rsidTr="00D578E9">
        <w:tc>
          <w:tcPr>
            <w:tcW w:w="4484" w:type="dxa"/>
            <w:noWrap/>
            <w:hideMark/>
          </w:tcPr>
          <w:p w14:paraId="362B81C8"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1682" w:type="dxa"/>
          </w:tcPr>
          <w:p w14:paraId="3E1E9C9D" w14:textId="74CB9084" w:rsidR="00152CF7" w:rsidRPr="00C7379C" w:rsidRDefault="00152CF7" w:rsidP="00152CF7">
            <w:pPr>
              <w:spacing w:before="80" w:after="80" w:line="240" w:lineRule="atLeast"/>
              <w:jc w:val="center"/>
              <w:rPr>
                <w:szCs w:val="24"/>
              </w:rPr>
            </w:pPr>
            <w:r w:rsidRPr="00C7379C">
              <w:rPr>
                <w:szCs w:val="24"/>
              </w:rPr>
              <w:t>$6,975</w:t>
            </w:r>
          </w:p>
        </w:tc>
        <w:tc>
          <w:tcPr>
            <w:tcW w:w="1682" w:type="dxa"/>
            <w:noWrap/>
          </w:tcPr>
          <w:p w14:paraId="376B0D66" w14:textId="40740BA5" w:rsidR="00152CF7" w:rsidRPr="00C7379C" w:rsidRDefault="00152CF7" w:rsidP="00152CF7">
            <w:pPr>
              <w:spacing w:before="80" w:after="80" w:line="240" w:lineRule="atLeast"/>
              <w:jc w:val="center"/>
              <w:rPr>
                <w:szCs w:val="24"/>
              </w:rPr>
            </w:pPr>
            <w:r w:rsidRPr="00C7379C">
              <w:rPr>
                <w:szCs w:val="24"/>
              </w:rPr>
              <w:t>$7,206</w:t>
            </w:r>
          </w:p>
        </w:tc>
        <w:tc>
          <w:tcPr>
            <w:tcW w:w="1713" w:type="dxa"/>
            <w:noWrap/>
          </w:tcPr>
          <w:p w14:paraId="20EDDE25" w14:textId="3EEF7DCD" w:rsidR="00152CF7" w:rsidRPr="00C7379C" w:rsidRDefault="00152CF7" w:rsidP="00152CF7">
            <w:pPr>
              <w:spacing w:before="80" w:after="80" w:line="240" w:lineRule="atLeast"/>
              <w:jc w:val="center"/>
              <w:rPr>
                <w:szCs w:val="24"/>
              </w:rPr>
            </w:pPr>
            <w:r w:rsidRPr="00C7379C">
              <w:rPr>
                <w:szCs w:val="24"/>
              </w:rPr>
              <w:t>$12,841</w:t>
            </w:r>
          </w:p>
        </w:tc>
        <w:tc>
          <w:tcPr>
            <w:tcW w:w="1642" w:type="dxa"/>
            <w:noWrap/>
          </w:tcPr>
          <w:p w14:paraId="606FEDFB" w14:textId="04B9F88B" w:rsidR="00152CF7" w:rsidRPr="00C7379C" w:rsidRDefault="00152CF7" w:rsidP="00152CF7">
            <w:pPr>
              <w:spacing w:before="80" w:after="80" w:line="240" w:lineRule="atLeast"/>
              <w:jc w:val="center"/>
              <w:rPr>
                <w:szCs w:val="24"/>
              </w:rPr>
            </w:pPr>
            <w:r w:rsidRPr="00C7379C">
              <w:rPr>
                <w:szCs w:val="24"/>
              </w:rPr>
              <w:t>$16,501</w:t>
            </w:r>
          </w:p>
        </w:tc>
        <w:tc>
          <w:tcPr>
            <w:tcW w:w="1677" w:type="dxa"/>
            <w:noWrap/>
          </w:tcPr>
          <w:p w14:paraId="4109AD65" w14:textId="6D80A284" w:rsidR="00152CF7" w:rsidRPr="00C7379C" w:rsidRDefault="00152CF7" w:rsidP="00152CF7">
            <w:pPr>
              <w:spacing w:before="80" w:after="80" w:line="240" w:lineRule="atLeast"/>
              <w:jc w:val="center"/>
              <w:rPr>
                <w:szCs w:val="24"/>
              </w:rPr>
            </w:pPr>
            <w:r w:rsidRPr="00C7379C">
              <w:rPr>
                <w:szCs w:val="24"/>
              </w:rPr>
              <w:t>$17,899</w:t>
            </w:r>
          </w:p>
        </w:tc>
        <w:tc>
          <w:tcPr>
            <w:tcW w:w="1680" w:type="dxa"/>
            <w:noWrap/>
          </w:tcPr>
          <w:p w14:paraId="2B4DD528" w14:textId="7AE7A0BB" w:rsidR="00152CF7" w:rsidRPr="00C7379C" w:rsidRDefault="00152CF7" w:rsidP="00152CF7">
            <w:pPr>
              <w:spacing w:before="80" w:after="80" w:line="240" w:lineRule="atLeast"/>
              <w:jc w:val="center"/>
              <w:rPr>
                <w:szCs w:val="24"/>
              </w:rPr>
            </w:pPr>
            <w:r w:rsidRPr="00C7379C">
              <w:rPr>
                <w:szCs w:val="24"/>
              </w:rPr>
              <w:t>$23,064</w:t>
            </w:r>
          </w:p>
        </w:tc>
      </w:tr>
      <w:tr w:rsidR="00152CF7" w:rsidRPr="00C7379C" w14:paraId="717559B4"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1DAE8B34"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1682" w:type="dxa"/>
          </w:tcPr>
          <w:p w14:paraId="4C1F163E" w14:textId="230E0CAA" w:rsidR="00152CF7" w:rsidRPr="00C7379C" w:rsidRDefault="00152CF7" w:rsidP="00152CF7">
            <w:pPr>
              <w:spacing w:before="80" w:after="80" w:line="240" w:lineRule="atLeast"/>
              <w:jc w:val="center"/>
              <w:rPr>
                <w:szCs w:val="24"/>
              </w:rPr>
            </w:pPr>
            <w:r w:rsidRPr="00C7379C">
              <w:rPr>
                <w:szCs w:val="24"/>
              </w:rPr>
              <w:t>$5,644</w:t>
            </w:r>
          </w:p>
        </w:tc>
        <w:tc>
          <w:tcPr>
            <w:tcW w:w="1682" w:type="dxa"/>
            <w:noWrap/>
          </w:tcPr>
          <w:p w14:paraId="5FA525E2" w14:textId="6D088A6E" w:rsidR="00152CF7" w:rsidRPr="00C7379C" w:rsidRDefault="00152CF7" w:rsidP="00152CF7">
            <w:pPr>
              <w:spacing w:before="80" w:after="80" w:line="240" w:lineRule="atLeast"/>
              <w:jc w:val="center"/>
              <w:rPr>
                <w:szCs w:val="24"/>
              </w:rPr>
            </w:pPr>
            <w:r w:rsidRPr="00C7379C">
              <w:rPr>
                <w:szCs w:val="24"/>
              </w:rPr>
              <w:t>$5,846</w:t>
            </w:r>
          </w:p>
        </w:tc>
        <w:tc>
          <w:tcPr>
            <w:tcW w:w="1713" w:type="dxa"/>
            <w:noWrap/>
          </w:tcPr>
          <w:p w14:paraId="5DAB3561" w14:textId="7BB39265" w:rsidR="00152CF7" w:rsidRPr="00C7379C" w:rsidRDefault="00152CF7" w:rsidP="00152CF7">
            <w:pPr>
              <w:spacing w:before="80" w:after="80" w:line="240" w:lineRule="atLeast"/>
              <w:jc w:val="center"/>
              <w:rPr>
                <w:szCs w:val="24"/>
              </w:rPr>
            </w:pPr>
            <w:r w:rsidRPr="00C7379C">
              <w:rPr>
                <w:szCs w:val="24"/>
              </w:rPr>
              <w:t>$10,942</w:t>
            </w:r>
          </w:p>
        </w:tc>
        <w:tc>
          <w:tcPr>
            <w:tcW w:w="1642" w:type="dxa"/>
            <w:noWrap/>
          </w:tcPr>
          <w:p w14:paraId="0C2BA1C2" w14:textId="33043763" w:rsidR="00152CF7" w:rsidRPr="00C7379C" w:rsidRDefault="00152CF7" w:rsidP="00152CF7">
            <w:pPr>
              <w:spacing w:before="80" w:after="80" w:line="240" w:lineRule="atLeast"/>
              <w:jc w:val="center"/>
              <w:rPr>
                <w:szCs w:val="24"/>
              </w:rPr>
            </w:pPr>
            <w:r w:rsidRPr="00C7379C">
              <w:rPr>
                <w:szCs w:val="24"/>
              </w:rPr>
              <w:t>$14,396</w:t>
            </w:r>
          </w:p>
        </w:tc>
        <w:tc>
          <w:tcPr>
            <w:tcW w:w="1677" w:type="dxa"/>
            <w:noWrap/>
          </w:tcPr>
          <w:p w14:paraId="00E948F3" w14:textId="43CD8CD5" w:rsidR="00152CF7" w:rsidRPr="00C7379C" w:rsidRDefault="00152CF7" w:rsidP="00152CF7">
            <w:pPr>
              <w:spacing w:before="80" w:after="80" w:line="240" w:lineRule="atLeast"/>
              <w:jc w:val="center"/>
              <w:rPr>
                <w:szCs w:val="24"/>
              </w:rPr>
            </w:pPr>
            <w:r w:rsidRPr="00C7379C">
              <w:rPr>
                <w:szCs w:val="24"/>
              </w:rPr>
              <w:t>$15,326</w:t>
            </w:r>
          </w:p>
        </w:tc>
        <w:tc>
          <w:tcPr>
            <w:tcW w:w="1680" w:type="dxa"/>
            <w:noWrap/>
          </w:tcPr>
          <w:p w14:paraId="10A051F8" w14:textId="3FA0A63D" w:rsidR="00152CF7" w:rsidRPr="00C7379C" w:rsidRDefault="00152CF7" w:rsidP="00152CF7">
            <w:pPr>
              <w:spacing w:before="80" w:after="80" w:line="240" w:lineRule="atLeast"/>
              <w:jc w:val="center"/>
              <w:rPr>
                <w:szCs w:val="24"/>
              </w:rPr>
            </w:pPr>
            <w:r w:rsidRPr="00C7379C">
              <w:rPr>
                <w:szCs w:val="24"/>
              </w:rPr>
              <w:t>$20,496</w:t>
            </w:r>
          </w:p>
        </w:tc>
      </w:tr>
      <w:tr w:rsidR="00152CF7" w:rsidRPr="00C7379C" w14:paraId="1339BD2F" w14:textId="77777777" w:rsidTr="00D578E9">
        <w:tc>
          <w:tcPr>
            <w:tcW w:w="4484" w:type="dxa"/>
            <w:noWrap/>
          </w:tcPr>
          <w:p w14:paraId="3DFF4617"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1682" w:type="dxa"/>
          </w:tcPr>
          <w:p w14:paraId="0530AD9C" w14:textId="11164A5B" w:rsidR="00152CF7" w:rsidRPr="00C7379C" w:rsidRDefault="00152CF7" w:rsidP="00152CF7">
            <w:pPr>
              <w:spacing w:before="80" w:after="80" w:line="240" w:lineRule="atLeast"/>
              <w:jc w:val="center"/>
              <w:rPr>
                <w:szCs w:val="24"/>
              </w:rPr>
            </w:pPr>
            <w:r w:rsidRPr="00C7379C">
              <w:rPr>
                <w:szCs w:val="24"/>
              </w:rPr>
              <w:t>$8,032</w:t>
            </w:r>
          </w:p>
        </w:tc>
        <w:tc>
          <w:tcPr>
            <w:tcW w:w="1682" w:type="dxa"/>
            <w:noWrap/>
          </w:tcPr>
          <w:p w14:paraId="3780F790" w14:textId="1F2F3085" w:rsidR="00152CF7" w:rsidRPr="00C7379C" w:rsidRDefault="00152CF7" w:rsidP="00152CF7">
            <w:pPr>
              <w:spacing w:before="80" w:after="80" w:line="240" w:lineRule="atLeast"/>
              <w:jc w:val="center"/>
              <w:rPr>
                <w:szCs w:val="24"/>
              </w:rPr>
            </w:pPr>
            <w:r w:rsidRPr="00C7379C">
              <w:rPr>
                <w:szCs w:val="24"/>
              </w:rPr>
              <w:t>$8,200</w:t>
            </w:r>
          </w:p>
        </w:tc>
        <w:tc>
          <w:tcPr>
            <w:tcW w:w="1713" w:type="dxa"/>
            <w:noWrap/>
          </w:tcPr>
          <w:p w14:paraId="69A62A7F" w14:textId="70651F47" w:rsidR="00152CF7" w:rsidRPr="00C7379C" w:rsidRDefault="00152CF7" w:rsidP="00152CF7">
            <w:pPr>
              <w:spacing w:before="80" w:after="80" w:line="240" w:lineRule="atLeast"/>
              <w:jc w:val="center"/>
              <w:rPr>
                <w:szCs w:val="24"/>
              </w:rPr>
            </w:pPr>
            <w:r w:rsidRPr="00C7379C">
              <w:rPr>
                <w:szCs w:val="24"/>
              </w:rPr>
              <w:t>$13,854</w:t>
            </w:r>
          </w:p>
        </w:tc>
        <w:tc>
          <w:tcPr>
            <w:tcW w:w="1642" w:type="dxa"/>
            <w:noWrap/>
          </w:tcPr>
          <w:p w14:paraId="26B94C84" w14:textId="726DD323" w:rsidR="00152CF7" w:rsidRPr="00C7379C" w:rsidRDefault="00152CF7" w:rsidP="00152CF7">
            <w:pPr>
              <w:spacing w:before="80" w:after="80" w:line="240" w:lineRule="atLeast"/>
              <w:jc w:val="center"/>
              <w:rPr>
                <w:szCs w:val="24"/>
              </w:rPr>
            </w:pPr>
            <w:r w:rsidRPr="00C7379C">
              <w:rPr>
                <w:szCs w:val="24"/>
              </w:rPr>
              <w:t>$17,982</w:t>
            </w:r>
          </w:p>
        </w:tc>
        <w:tc>
          <w:tcPr>
            <w:tcW w:w="1677" w:type="dxa"/>
            <w:noWrap/>
          </w:tcPr>
          <w:p w14:paraId="2DB91987" w14:textId="7A49D8BA" w:rsidR="00152CF7" w:rsidRPr="00C7379C" w:rsidRDefault="00152CF7" w:rsidP="00152CF7">
            <w:pPr>
              <w:spacing w:before="80" w:after="80" w:line="240" w:lineRule="atLeast"/>
              <w:jc w:val="center"/>
              <w:rPr>
                <w:szCs w:val="24"/>
              </w:rPr>
            </w:pPr>
            <w:r w:rsidRPr="00C7379C">
              <w:rPr>
                <w:szCs w:val="24"/>
              </w:rPr>
              <w:t>$19,380</w:t>
            </w:r>
          </w:p>
        </w:tc>
        <w:tc>
          <w:tcPr>
            <w:tcW w:w="1680" w:type="dxa"/>
            <w:noWrap/>
          </w:tcPr>
          <w:p w14:paraId="31152503" w14:textId="7E0C50E0" w:rsidR="00152CF7" w:rsidRPr="00C7379C" w:rsidRDefault="00152CF7" w:rsidP="00152CF7">
            <w:pPr>
              <w:spacing w:before="80" w:after="80" w:line="240" w:lineRule="atLeast"/>
              <w:jc w:val="center"/>
              <w:rPr>
                <w:szCs w:val="24"/>
              </w:rPr>
            </w:pPr>
            <w:r w:rsidRPr="00C7379C">
              <w:rPr>
                <w:szCs w:val="24"/>
              </w:rPr>
              <w:t>$24,588</w:t>
            </w:r>
          </w:p>
        </w:tc>
      </w:tr>
      <w:tr w:rsidR="00152CF7" w:rsidRPr="00C7379C" w14:paraId="23B90D47"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91B666E"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1682" w:type="dxa"/>
          </w:tcPr>
          <w:p w14:paraId="1B353FD6" w14:textId="3987A493" w:rsidR="00152CF7" w:rsidRPr="00C7379C" w:rsidRDefault="00152CF7" w:rsidP="00152CF7">
            <w:pPr>
              <w:spacing w:before="80" w:after="80" w:line="240" w:lineRule="atLeast"/>
              <w:jc w:val="center"/>
              <w:rPr>
                <w:szCs w:val="24"/>
              </w:rPr>
            </w:pPr>
            <w:r w:rsidRPr="00C7379C">
              <w:rPr>
                <w:szCs w:val="24"/>
              </w:rPr>
              <w:t>$6,164</w:t>
            </w:r>
          </w:p>
        </w:tc>
        <w:tc>
          <w:tcPr>
            <w:tcW w:w="1682" w:type="dxa"/>
            <w:noWrap/>
          </w:tcPr>
          <w:p w14:paraId="64DEBF38" w14:textId="23C17757" w:rsidR="00152CF7" w:rsidRPr="00C7379C" w:rsidRDefault="00152CF7" w:rsidP="00152CF7">
            <w:pPr>
              <w:spacing w:before="80" w:after="80" w:line="240" w:lineRule="atLeast"/>
              <w:jc w:val="center"/>
              <w:rPr>
                <w:szCs w:val="24"/>
              </w:rPr>
            </w:pPr>
            <w:r w:rsidRPr="00C7379C">
              <w:rPr>
                <w:szCs w:val="24"/>
              </w:rPr>
              <w:t>$7,354</w:t>
            </w:r>
          </w:p>
        </w:tc>
        <w:tc>
          <w:tcPr>
            <w:tcW w:w="1713" w:type="dxa"/>
            <w:noWrap/>
          </w:tcPr>
          <w:p w14:paraId="505AB650" w14:textId="500C1993" w:rsidR="00152CF7" w:rsidRPr="00C7379C" w:rsidRDefault="00152CF7" w:rsidP="00152CF7">
            <w:pPr>
              <w:spacing w:before="80" w:after="80" w:line="240" w:lineRule="atLeast"/>
              <w:jc w:val="center"/>
              <w:rPr>
                <w:szCs w:val="24"/>
              </w:rPr>
            </w:pPr>
            <w:r w:rsidRPr="00C7379C">
              <w:rPr>
                <w:szCs w:val="24"/>
              </w:rPr>
              <w:t>$13,028</w:t>
            </w:r>
          </w:p>
        </w:tc>
        <w:tc>
          <w:tcPr>
            <w:tcW w:w="1642" w:type="dxa"/>
            <w:noWrap/>
          </w:tcPr>
          <w:p w14:paraId="4310F547" w14:textId="7B3DF57D" w:rsidR="00152CF7" w:rsidRPr="00C7379C" w:rsidRDefault="00152CF7" w:rsidP="00152CF7">
            <w:pPr>
              <w:spacing w:before="80" w:after="80" w:line="240" w:lineRule="atLeast"/>
              <w:jc w:val="center"/>
              <w:rPr>
                <w:szCs w:val="24"/>
              </w:rPr>
            </w:pPr>
            <w:r w:rsidRPr="00C7379C">
              <w:rPr>
                <w:szCs w:val="24"/>
              </w:rPr>
              <w:t>$16,700</w:t>
            </w:r>
          </w:p>
        </w:tc>
        <w:tc>
          <w:tcPr>
            <w:tcW w:w="1677" w:type="dxa"/>
            <w:noWrap/>
          </w:tcPr>
          <w:p w14:paraId="7C9E72F1" w14:textId="12FFBB7E" w:rsidR="00152CF7" w:rsidRPr="00C7379C" w:rsidRDefault="00152CF7" w:rsidP="00152CF7">
            <w:pPr>
              <w:spacing w:before="80" w:after="80" w:line="240" w:lineRule="atLeast"/>
              <w:jc w:val="center"/>
              <w:rPr>
                <w:szCs w:val="24"/>
              </w:rPr>
            </w:pPr>
            <w:r w:rsidRPr="00C7379C">
              <w:rPr>
                <w:szCs w:val="24"/>
              </w:rPr>
              <w:t>$17,729</w:t>
            </w:r>
          </w:p>
        </w:tc>
        <w:tc>
          <w:tcPr>
            <w:tcW w:w="1680" w:type="dxa"/>
            <w:noWrap/>
          </w:tcPr>
          <w:p w14:paraId="65AC72B2" w14:textId="77C886A5" w:rsidR="00152CF7" w:rsidRPr="00C7379C" w:rsidRDefault="00152CF7" w:rsidP="00152CF7">
            <w:pPr>
              <w:spacing w:before="80" w:after="80" w:line="240" w:lineRule="atLeast"/>
              <w:jc w:val="center"/>
              <w:rPr>
                <w:szCs w:val="24"/>
              </w:rPr>
            </w:pPr>
            <w:r w:rsidRPr="00C7379C">
              <w:rPr>
                <w:szCs w:val="24"/>
              </w:rPr>
              <w:t>$25,611</w:t>
            </w:r>
          </w:p>
        </w:tc>
      </w:tr>
      <w:tr w:rsidR="00152CF7" w:rsidRPr="00C7379C" w14:paraId="37788FEC" w14:textId="77777777" w:rsidTr="00D578E9">
        <w:tc>
          <w:tcPr>
            <w:tcW w:w="4484" w:type="dxa"/>
            <w:noWrap/>
            <w:hideMark/>
          </w:tcPr>
          <w:p w14:paraId="0D3F24E1"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1682" w:type="dxa"/>
          </w:tcPr>
          <w:p w14:paraId="4A76752C" w14:textId="62E258C8" w:rsidR="00152CF7" w:rsidRPr="00C7379C" w:rsidRDefault="00152CF7" w:rsidP="00152CF7">
            <w:pPr>
              <w:spacing w:before="80" w:after="80" w:line="240" w:lineRule="atLeast"/>
              <w:jc w:val="center"/>
              <w:rPr>
                <w:szCs w:val="24"/>
              </w:rPr>
            </w:pPr>
            <w:r w:rsidRPr="00C7379C">
              <w:rPr>
                <w:szCs w:val="24"/>
              </w:rPr>
              <w:t>$7,604</w:t>
            </w:r>
          </w:p>
        </w:tc>
        <w:tc>
          <w:tcPr>
            <w:tcW w:w="1682" w:type="dxa"/>
            <w:noWrap/>
          </w:tcPr>
          <w:p w14:paraId="3D7A03FC" w14:textId="2074DFC7" w:rsidR="00152CF7" w:rsidRPr="00C7379C" w:rsidRDefault="00152CF7" w:rsidP="00152CF7">
            <w:pPr>
              <w:spacing w:before="80" w:after="80" w:line="240" w:lineRule="atLeast"/>
              <w:jc w:val="center"/>
              <w:rPr>
                <w:szCs w:val="24"/>
              </w:rPr>
            </w:pPr>
            <w:r w:rsidRPr="00C7379C">
              <w:rPr>
                <w:szCs w:val="24"/>
              </w:rPr>
              <w:t>$7,848</w:t>
            </w:r>
          </w:p>
        </w:tc>
        <w:tc>
          <w:tcPr>
            <w:tcW w:w="1713" w:type="dxa"/>
            <w:noWrap/>
          </w:tcPr>
          <w:p w14:paraId="0CF79CB6" w14:textId="3EB99715" w:rsidR="00152CF7" w:rsidRPr="00C7379C" w:rsidRDefault="00152CF7" w:rsidP="00152CF7">
            <w:pPr>
              <w:spacing w:before="80" w:after="80" w:line="240" w:lineRule="atLeast"/>
              <w:jc w:val="center"/>
              <w:rPr>
                <w:szCs w:val="24"/>
              </w:rPr>
            </w:pPr>
            <w:r w:rsidRPr="00C7379C">
              <w:rPr>
                <w:szCs w:val="24"/>
              </w:rPr>
              <w:t>$13,090</w:t>
            </w:r>
          </w:p>
        </w:tc>
        <w:tc>
          <w:tcPr>
            <w:tcW w:w="1642" w:type="dxa"/>
            <w:noWrap/>
          </w:tcPr>
          <w:p w14:paraId="1243B482" w14:textId="70E5C689" w:rsidR="00152CF7" w:rsidRPr="00C7379C" w:rsidRDefault="00152CF7" w:rsidP="00152CF7">
            <w:pPr>
              <w:spacing w:before="80" w:after="80" w:line="240" w:lineRule="atLeast"/>
              <w:jc w:val="center"/>
              <w:rPr>
                <w:szCs w:val="24"/>
              </w:rPr>
            </w:pPr>
            <w:r w:rsidRPr="00C7379C">
              <w:rPr>
                <w:szCs w:val="24"/>
              </w:rPr>
              <w:t>$16,555</w:t>
            </w:r>
          </w:p>
        </w:tc>
        <w:tc>
          <w:tcPr>
            <w:tcW w:w="1677" w:type="dxa"/>
            <w:noWrap/>
          </w:tcPr>
          <w:p w14:paraId="4A709028" w14:textId="39FE61AB" w:rsidR="00152CF7" w:rsidRPr="00C7379C" w:rsidRDefault="00152CF7" w:rsidP="00152CF7">
            <w:pPr>
              <w:spacing w:before="80" w:after="80" w:line="240" w:lineRule="atLeast"/>
              <w:jc w:val="center"/>
              <w:rPr>
                <w:szCs w:val="24"/>
              </w:rPr>
            </w:pPr>
            <w:r w:rsidRPr="00C7379C">
              <w:rPr>
                <w:szCs w:val="24"/>
              </w:rPr>
              <w:t>$17,334</w:t>
            </w:r>
          </w:p>
        </w:tc>
        <w:tc>
          <w:tcPr>
            <w:tcW w:w="1680" w:type="dxa"/>
            <w:noWrap/>
          </w:tcPr>
          <w:p w14:paraId="5B571975" w14:textId="6EF5A62C" w:rsidR="00152CF7" w:rsidRPr="00C7379C" w:rsidRDefault="00152CF7" w:rsidP="00152CF7">
            <w:pPr>
              <w:spacing w:before="80" w:after="80" w:line="240" w:lineRule="atLeast"/>
              <w:jc w:val="center"/>
              <w:rPr>
                <w:szCs w:val="24"/>
              </w:rPr>
            </w:pPr>
            <w:r w:rsidRPr="00C7379C">
              <w:rPr>
                <w:szCs w:val="24"/>
              </w:rPr>
              <w:t>$24,605</w:t>
            </w:r>
          </w:p>
        </w:tc>
      </w:tr>
      <w:tr w:rsidR="00152CF7" w:rsidRPr="00C7379C" w14:paraId="521E8074"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7361239" w14:textId="77777777" w:rsidR="00152CF7" w:rsidRPr="002A6BB4" w:rsidRDefault="00152CF7" w:rsidP="00152CF7">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1682" w:type="dxa"/>
          </w:tcPr>
          <w:p w14:paraId="6065E51A" w14:textId="60F4EA02" w:rsidR="00152CF7" w:rsidRPr="00C7379C" w:rsidRDefault="00152CF7" w:rsidP="00152CF7">
            <w:pPr>
              <w:spacing w:before="80" w:after="80" w:line="240" w:lineRule="atLeast"/>
              <w:jc w:val="center"/>
              <w:rPr>
                <w:szCs w:val="24"/>
              </w:rPr>
            </w:pPr>
            <w:r w:rsidRPr="00C7379C">
              <w:rPr>
                <w:szCs w:val="24"/>
              </w:rPr>
              <w:t>$6,108</w:t>
            </w:r>
          </w:p>
        </w:tc>
        <w:tc>
          <w:tcPr>
            <w:tcW w:w="1682" w:type="dxa"/>
            <w:noWrap/>
          </w:tcPr>
          <w:p w14:paraId="401312D4" w14:textId="2EC22AAA" w:rsidR="00152CF7" w:rsidRPr="00C7379C" w:rsidRDefault="00152CF7" w:rsidP="00152CF7">
            <w:pPr>
              <w:spacing w:before="80" w:after="80" w:line="240" w:lineRule="atLeast"/>
              <w:jc w:val="center"/>
              <w:rPr>
                <w:szCs w:val="24"/>
              </w:rPr>
            </w:pPr>
            <w:r w:rsidRPr="00C7379C">
              <w:rPr>
                <w:szCs w:val="24"/>
              </w:rPr>
              <w:t>$6,305</w:t>
            </w:r>
          </w:p>
        </w:tc>
        <w:tc>
          <w:tcPr>
            <w:tcW w:w="1713" w:type="dxa"/>
            <w:noWrap/>
          </w:tcPr>
          <w:p w14:paraId="36C61693" w14:textId="69EB90B9" w:rsidR="00152CF7" w:rsidRPr="00C7379C" w:rsidRDefault="00152CF7" w:rsidP="00152CF7">
            <w:pPr>
              <w:spacing w:before="80" w:after="80" w:line="240" w:lineRule="atLeast"/>
              <w:jc w:val="center"/>
              <w:rPr>
                <w:szCs w:val="24"/>
              </w:rPr>
            </w:pPr>
            <w:r w:rsidRPr="00C7379C">
              <w:rPr>
                <w:szCs w:val="24"/>
              </w:rPr>
              <w:t>$11,200</w:t>
            </w:r>
          </w:p>
        </w:tc>
        <w:tc>
          <w:tcPr>
            <w:tcW w:w="1642" w:type="dxa"/>
            <w:noWrap/>
          </w:tcPr>
          <w:p w14:paraId="685CCAC9" w14:textId="0D1C08AA" w:rsidR="00152CF7" w:rsidRPr="00C7379C" w:rsidRDefault="00152CF7" w:rsidP="00152CF7">
            <w:pPr>
              <w:spacing w:before="80" w:after="80" w:line="240" w:lineRule="atLeast"/>
              <w:jc w:val="center"/>
              <w:rPr>
                <w:szCs w:val="24"/>
              </w:rPr>
            </w:pPr>
            <w:r w:rsidRPr="00C7379C">
              <w:rPr>
                <w:szCs w:val="24"/>
              </w:rPr>
              <w:t>$14,294</w:t>
            </w:r>
          </w:p>
        </w:tc>
        <w:tc>
          <w:tcPr>
            <w:tcW w:w="1677" w:type="dxa"/>
            <w:noWrap/>
          </w:tcPr>
          <w:p w14:paraId="4ADC6280" w14:textId="0785141D" w:rsidR="00152CF7" w:rsidRPr="00C7379C" w:rsidRDefault="00152CF7" w:rsidP="00152CF7">
            <w:pPr>
              <w:spacing w:before="80" w:after="80" w:line="240" w:lineRule="atLeast"/>
              <w:jc w:val="center"/>
              <w:rPr>
                <w:szCs w:val="24"/>
              </w:rPr>
            </w:pPr>
            <w:r w:rsidRPr="00C7379C">
              <w:rPr>
                <w:szCs w:val="24"/>
              </w:rPr>
              <w:t>$14,911</w:t>
            </w:r>
          </w:p>
        </w:tc>
        <w:tc>
          <w:tcPr>
            <w:tcW w:w="1680" w:type="dxa"/>
            <w:noWrap/>
          </w:tcPr>
          <w:p w14:paraId="03BBAE68" w14:textId="17615269" w:rsidR="00152CF7" w:rsidRPr="00C7379C" w:rsidRDefault="00152CF7" w:rsidP="00152CF7">
            <w:pPr>
              <w:spacing w:before="80" w:after="80" w:line="240" w:lineRule="atLeast"/>
              <w:jc w:val="center"/>
              <w:rPr>
                <w:szCs w:val="24"/>
              </w:rPr>
            </w:pPr>
            <w:r w:rsidRPr="00C7379C">
              <w:rPr>
                <w:szCs w:val="24"/>
              </w:rPr>
              <w:t>$21,771</w:t>
            </w:r>
          </w:p>
        </w:tc>
      </w:tr>
    </w:tbl>
    <w:p w14:paraId="2DCC6C1D" w14:textId="14BCDAEC" w:rsidR="00D578E9" w:rsidRDefault="00D578E9"/>
    <w:p w14:paraId="2C27471C" w14:textId="77777777" w:rsidR="00D578E9" w:rsidRDefault="00D578E9">
      <w:r>
        <w:br w:type="page"/>
      </w:r>
    </w:p>
    <w:p w14:paraId="4F0266D7" w14:textId="6158B802" w:rsidR="00D578E9" w:rsidRPr="002A6BB4" w:rsidRDefault="00D578E9" w:rsidP="00D578E9">
      <w:pPr>
        <w:rPr>
          <w:rFonts w:cs="Arial"/>
          <w:b/>
          <w:bCs/>
          <w:i/>
          <w:iCs/>
        </w:rPr>
      </w:pPr>
      <w:r w:rsidRPr="1EF9508A">
        <w:rPr>
          <w:rFonts w:cs="Arial"/>
          <w:b/>
          <w:bCs/>
          <w:i/>
          <w:iCs/>
        </w:rPr>
        <w:lastRenderedPageBreak/>
        <w:t xml:space="preserve">Table </w:t>
      </w:r>
      <w:r w:rsidRPr="1EF9508A">
        <w:rPr>
          <w:rFonts w:cs="Arial"/>
          <w:b/>
          <w:bCs/>
          <w:i/>
          <w:iCs/>
          <w:noProof/>
        </w:rPr>
        <w:fldChar w:fldCharType="begin"/>
      </w:r>
      <w:r w:rsidRPr="1EF9508A">
        <w:rPr>
          <w:rFonts w:cs="Arial"/>
          <w:b/>
          <w:bCs/>
          <w:i/>
          <w:iCs/>
          <w:noProof/>
        </w:rPr>
        <w:instrText xml:space="preserve"> SEQ Table \* ARABIC </w:instrText>
      </w:r>
      <w:r w:rsidRPr="1EF9508A">
        <w:rPr>
          <w:rFonts w:cs="Arial"/>
          <w:b/>
          <w:bCs/>
          <w:i/>
          <w:iCs/>
          <w:noProof/>
        </w:rPr>
        <w:fldChar w:fldCharType="separate"/>
      </w:r>
      <w:r w:rsidR="005379FE">
        <w:rPr>
          <w:rFonts w:cs="Arial"/>
          <w:b/>
          <w:bCs/>
          <w:i/>
          <w:iCs/>
          <w:noProof/>
        </w:rPr>
        <w:t>20</w:t>
      </w:r>
      <w:r w:rsidRPr="1EF9508A">
        <w:rPr>
          <w:rFonts w:cs="Arial"/>
          <w:b/>
          <w:bCs/>
          <w:i/>
          <w:iCs/>
          <w:noProof/>
        </w:rPr>
        <w:fldChar w:fldCharType="end"/>
      </w:r>
      <w:r w:rsidRPr="1EF9508A">
        <w:rPr>
          <w:rFonts w:cs="Arial"/>
          <w:b/>
          <w:bCs/>
          <w:i/>
          <w:iCs/>
        </w:rPr>
        <w:t>: Appropriate Maximum Annual Base Price per Participant for Existing Stock, With Sprinklers</w:t>
      </w:r>
      <w:r>
        <w:rPr>
          <w:rFonts w:cs="Arial"/>
          <w:b/>
          <w:bCs/>
          <w:i/>
          <w:iCs/>
        </w:rPr>
        <w:t xml:space="preserve">, dwellings with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prices for Existing Stock With Sprinklers"/>
      </w:tblPr>
      <w:tblGrid>
        <w:gridCol w:w="4484"/>
        <w:gridCol w:w="1682"/>
        <w:gridCol w:w="1682"/>
        <w:gridCol w:w="1713"/>
        <w:gridCol w:w="1642"/>
        <w:gridCol w:w="1677"/>
        <w:gridCol w:w="1680"/>
      </w:tblGrid>
      <w:tr w:rsidR="00D578E9" w:rsidRPr="00C7379C" w14:paraId="2D9F65D8" w14:textId="77777777" w:rsidTr="00D578E9">
        <w:trPr>
          <w:cnfStyle w:val="100000000000" w:firstRow="1" w:lastRow="0" w:firstColumn="0" w:lastColumn="0" w:oddVBand="0" w:evenVBand="0" w:oddHBand="0" w:evenHBand="0" w:firstRowFirstColumn="0" w:firstRowLastColumn="0" w:lastRowFirstColumn="0" w:lastRowLastColumn="0"/>
        </w:trPr>
        <w:tc>
          <w:tcPr>
            <w:tcW w:w="4484" w:type="dxa"/>
            <w:noWrap/>
          </w:tcPr>
          <w:p w14:paraId="13BE176F" w14:textId="3D40CB5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82" w:type="dxa"/>
          </w:tcPr>
          <w:p w14:paraId="7E95B571" w14:textId="2C5BCE30" w:rsidR="00D578E9" w:rsidRPr="00C7379C" w:rsidRDefault="00D578E9" w:rsidP="00D578E9">
            <w:pPr>
              <w:spacing w:before="80" w:after="80" w:line="240" w:lineRule="atLeast"/>
              <w:jc w:val="center"/>
              <w:rPr>
                <w:szCs w:val="24"/>
              </w:rPr>
            </w:pPr>
            <w:r w:rsidRPr="002A6BB4">
              <w:rPr>
                <w:rFonts w:eastAsia="Times New Roman" w:cs="Arial"/>
                <w:szCs w:val="24"/>
                <w:lang w:eastAsia="en-AU"/>
              </w:rPr>
              <w:t>Basic</w:t>
            </w:r>
          </w:p>
        </w:tc>
        <w:tc>
          <w:tcPr>
            <w:tcW w:w="1682" w:type="dxa"/>
            <w:noWrap/>
          </w:tcPr>
          <w:p w14:paraId="505EB220" w14:textId="5901E0AD" w:rsidR="00D578E9" w:rsidRPr="00C7379C" w:rsidRDefault="00D578E9" w:rsidP="00D578E9">
            <w:pPr>
              <w:spacing w:before="80" w:after="80" w:line="240" w:lineRule="atLeast"/>
              <w:jc w:val="center"/>
              <w:rPr>
                <w:szCs w:val="24"/>
              </w:rPr>
            </w:pPr>
            <w:r w:rsidRPr="002A6BB4">
              <w:rPr>
                <w:rFonts w:eastAsia="Times New Roman" w:cs="Arial"/>
                <w:szCs w:val="24"/>
                <w:lang w:eastAsia="en-AU"/>
              </w:rPr>
              <w:t>Improved Liveability</w:t>
            </w:r>
          </w:p>
        </w:tc>
        <w:tc>
          <w:tcPr>
            <w:tcW w:w="1713" w:type="dxa"/>
            <w:noWrap/>
          </w:tcPr>
          <w:p w14:paraId="5BE45C0D" w14:textId="38153380" w:rsidR="00D578E9" w:rsidRPr="00C7379C" w:rsidRDefault="00D578E9" w:rsidP="00D578E9">
            <w:pPr>
              <w:spacing w:before="80" w:after="80" w:line="240" w:lineRule="atLeast"/>
              <w:jc w:val="center"/>
              <w:rPr>
                <w:szCs w:val="24"/>
              </w:rPr>
            </w:pPr>
            <w:r w:rsidRPr="002A6BB4">
              <w:rPr>
                <w:rFonts w:eastAsia="Times New Roman" w:cs="Arial"/>
                <w:szCs w:val="24"/>
                <w:lang w:eastAsia="en-AU"/>
              </w:rPr>
              <w:t>Fully Accessible</w:t>
            </w:r>
          </w:p>
        </w:tc>
        <w:tc>
          <w:tcPr>
            <w:tcW w:w="1642" w:type="dxa"/>
            <w:noWrap/>
          </w:tcPr>
          <w:p w14:paraId="62AC442C" w14:textId="2065897F" w:rsidR="00D578E9" w:rsidRPr="00C7379C" w:rsidRDefault="00D578E9" w:rsidP="00D578E9">
            <w:pPr>
              <w:spacing w:before="80" w:after="80" w:line="240" w:lineRule="atLeast"/>
              <w:jc w:val="center"/>
              <w:rPr>
                <w:szCs w:val="24"/>
              </w:rPr>
            </w:pPr>
            <w:r w:rsidRPr="002A6BB4">
              <w:rPr>
                <w:rFonts w:eastAsia="Times New Roman" w:cs="Arial"/>
                <w:szCs w:val="24"/>
                <w:lang w:eastAsia="en-AU"/>
              </w:rPr>
              <w:t>Robust</w:t>
            </w:r>
          </w:p>
        </w:tc>
        <w:tc>
          <w:tcPr>
            <w:tcW w:w="1677" w:type="dxa"/>
            <w:noWrap/>
          </w:tcPr>
          <w:p w14:paraId="05C049F1" w14:textId="7258985D" w:rsidR="00D578E9" w:rsidRPr="00C7379C" w:rsidRDefault="00D578E9" w:rsidP="00D578E9">
            <w:pPr>
              <w:spacing w:before="80" w:after="80" w:line="240" w:lineRule="atLeast"/>
              <w:jc w:val="center"/>
              <w:rPr>
                <w:szCs w:val="24"/>
              </w:rPr>
            </w:pPr>
            <w:r w:rsidRPr="002A6BB4">
              <w:rPr>
                <w:rFonts w:eastAsia="Times New Roman" w:cs="Arial"/>
                <w:szCs w:val="24"/>
                <w:lang w:eastAsia="en-AU"/>
              </w:rPr>
              <w:t>Robust with Breakout Room</w:t>
            </w:r>
          </w:p>
        </w:tc>
        <w:tc>
          <w:tcPr>
            <w:tcW w:w="1680" w:type="dxa"/>
            <w:noWrap/>
          </w:tcPr>
          <w:p w14:paraId="3CE162FD" w14:textId="4BDA0FB6" w:rsidR="00D578E9" w:rsidRPr="00C7379C" w:rsidRDefault="00D578E9" w:rsidP="00D578E9">
            <w:pPr>
              <w:spacing w:before="80" w:after="80" w:line="240" w:lineRule="atLeast"/>
              <w:jc w:val="center"/>
              <w:rPr>
                <w:szCs w:val="24"/>
              </w:rPr>
            </w:pPr>
            <w:r w:rsidRPr="002A6BB4">
              <w:rPr>
                <w:rFonts w:eastAsia="Times New Roman" w:cs="Arial"/>
                <w:szCs w:val="24"/>
                <w:lang w:eastAsia="en-AU"/>
              </w:rPr>
              <w:t xml:space="preserve">High Physical Support </w:t>
            </w:r>
          </w:p>
        </w:tc>
      </w:tr>
      <w:tr w:rsidR="00D578E9" w:rsidRPr="00C7379C" w14:paraId="0637BEE6"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tcPr>
          <w:p w14:paraId="1EC41B9D" w14:textId="42D2B48A"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1 bedroom, 1 resident</w:t>
            </w:r>
          </w:p>
        </w:tc>
        <w:tc>
          <w:tcPr>
            <w:tcW w:w="1682" w:type="dxa"/>
          </w:tcPr>
          <w:p w14:paraId="64640DB4" w14:textId="2864EADA"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6D6EB104" w14:textId="42926312" w:rsidR="00D578E9" w:rsidRPr="00C7379C" w:rsidRDefault="00D578E9" w:rsidP="00D578E9">
            <w:pPr>
              <w:spacing w:before="80" w:after="80" w:line="240" w:lineRule="atLeast"/>
              <w:jc w:val="center"/>
              <w:rPr>
                <w:szCs w:val="24"/>
              </w:rPr>
            </w:pPr>
            <w:r w:rsidRPr="00C7379C">
              <w:rPr>
                <w:szCs w:val="24"/>
              </w:rPr>
              <w:t>$30,894</w:t>
            </w:r>
          </w:p>
        </w:tc>
        <w:tc>
          <w:tcPr>
            <w:tcW w:w="1713" w:type="dxa"/>
            <w:noWrap/>
          </w:tcPr>
          <w:p w14:paraId="4A89E59B" w14:textId="04EF7406" w:rsidR="00D578E9" w:rsidRPr="00C7379C" w:rsidRDefault="00D578E9" w:rsidP="00D578E9">
            <w:pPr>
              <w:spacing w:before="80" w:after="80" w:line="240" w:lineRule="atLeast"/>
              <w:jc w:val="center"/>
              <w:rPr>
                <w:szCs w:val="24"/>
              </w:rPr>
            </w:pPr>
            <w:r w:rsidRPr="00C7379C">
              <w:rPr>
                <w:szCs w:val="24"/>
              </w:rPr>
              <w:t>$52,444</w:t>
            </w:r>
          </w:p>
        </w:tc>
        <w:tc>
          <w:tcPr>
            <w:tcW w:w="1642" w:type="dxa"/>
            <w:noWrap/>
          </w:tcPr>
          <w:p w14:paraId="273A4E97" w14:textId="7142AC6B" w:rsidR="00D578E9" w:rsidRPr="00C7379C" w:rsidRDefault="00D578E9" w:rsidP="00D578E9">
            <w:pPr>
              <w:spacing w:before="80" w:after="80" w:line="240" w:lineRule="atLeast"/>
              <w:jc w:val="center"/>
              <w:rPr>
                <w:szCs w:val="24"/>
              </w:rPr>
            </w:pPr>
            <w:r w:rsidRPr="00C7379C">
              <w:rPr>
                <w:szCs w:val="24"/>
              </w:rPr>
              <w:t>N/A</w:t>
            </w:r>
          </w:p>
        </w:tc>
        <w:tc>
          <w:tcPr>
            <w:tcW w:w="1677" w:type="dxa"/>
            <w:noWrap/>
          </w:tcPr>
          <w:p w14:paraId="02E5C42F" w14:textId="25DD8573" w:rsidR="00D578E9" w:rsidRPr="00C7379C" w:rsidRDefault="00D578E9" w:rsidP="00D578E9">
            <w:pPr>
              <w:spacing w:before="80" w:after="80" w:line="240" w:lineRule="atLeast"/>
              <w:jc w:val="center"/>
              <w:rPr>
                <w:szCs w:val="24"/>
              </w:rPr>
            </w:pPr>
            <w:r w:rsidRPr="00C7379C">
              <w:rPr>
                <w:szCs w:val="24"/>
              </w:rPr>
              <w:t>N/A</w:t>
            </w:r>
          </w:p>
        </w:tc>
        <w:tc>
          <w:tcPr>
            <w:tcW w:w="1680" w:type="dxa"/>
            <w:noWrap/>
          </w:tcPr>
          <w:p w14:paraId="43A403EF" w14:textId="3E555AEE" w:rsidR="00D578E9" w:rsidRPr="00C7379C" w:rsidRDefault="00D578E9" w:rsidP="00D578E9">
            <w:pPr>
              <w:spacing w:before="80" w:after="80" w:line="240" w:lineRule="atLeast"/>
              <w:jc w:val="center"/>
              <w:rPr>
                <w:szCs w:val="24"/>
              </w:rPr>
            </w:pPr>
            <w:r w:rsidRPr="00C7379C">
              <w:rPr>
                <w:szCs w:val="24"/>
              </w:rPr>
              <w:t>$81,655</w:t>
            </w:r>
          </w:p>
        </w:tc>
      </w:tr>
      <w:tr w:rsidR="00D578E9" w:rsidRPr="00C7379C" w14:paraId="354FAC57" w14:textId="77777777" w:rsidTr="00D578E9">
        <w:tc>
          <w:tcPr>
            <w:tcW w:w="4484" w:type="dxa"/>
            <w:noWrap/>
            <w:hideMark/>
          </w:tcPr>
          <w:p w14:paraId="5712D274"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2 bedrooms, 1 resident</w:t>
            </w:r>
          </w:p>
        </w:tc>
        <w:tc>
          <w:tcPr>
            <w:tcW w:w="1682" w:type="dxa"/>
          </w:tcPr>
          <w:p w14:paraId="082094D2" w14:textId="2B1807EF"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64F9E63F" w14:textId="53F52B9F" w:rsidR="00D578E9" w:rsidRPr="00C7379C" w:rsidRDefault="00D578E9" w:rsidP="00D578E9">
            <w:pPr>
              <w:spacing w:before="80" w:after="80" w:line="240" w:lineRule="atLeast"/>
              <w:jc w:val="center"/>
              <w:rPr>
                <w:szCs w:val="24"/>
              </w:rPr>
            </w:pPr>
            <w:r w:rsidRPr="00C7379C">
              <w:rPr>
                <w:szCs w:val="24"/>
              </w:rPr>
              <w:t>$40,735</w:t>
            </w:r>
          </w:p>
        </w:tc>
        <w:tc>
          <w:tcPr>
            <w:tcW w:w="1713" w:type="dxa"/>
            <w:noWrap/>
          </w:tcPr>
          <w:p w14:paraId="6202F44C" w14:textId="7F975DC1" w:rsidR="00D578E9" w:rsidRPr="00C7379C" w:rsidRDefault="00D578E9" w:rsidP="00D578E9">
            <w:pPr>
              <w:spacing w:before="80" w:after="80" w:line="240" w:lineRule="atLeast"/>
              <w:jc w:val="center"/>
              <w:rPr>
                <w:szCs w:val="24"/>
              </w:rPr>
            </w:pPr>
            <w:r w:rsidRPr="00C7379C">
              <w:rPr>
                <w:szCs w:val="24"/>
              </w:rPr>
              <w:t>$68,123</w:t>
            </w:r>
          </w:p>
        </w:tc>
        <w:tc>
          <w:tcPr>
            <w:tcW w:w="1642" w:type="dxa"/>
            <w:noWrap/>
          </w:tcPr>
          <w:p w14:paraId="2662F9A7" w14:textId="6CF4C400" w:rsidR="00D578E9" w:rsidRPr="00C7379C" w:rsidRDefault="00D578E9" w:rsidP="00D578E9">
            <w:pPr>
              <w:spacing w:before="80" w:after="80" w:line="240" w:lineRule="atLeast"/>
              <w:jc w:val="center"/>
              <w:rPr>
                <w:szCs w:val="24"/>
              </w:rPr>
            </w:pPr>
            <w:r w:rsidRPr="00C7379C">
              <w:rPr>
                <w:szCs w:val="24"/>
              </w:rPr>
              <w:t>N/A</w:t>
            </w:r>
          </w:p>
        </w:tc>
        <w:tc>
          <w:tcPr>
            <w:tcW w:w="1677" w:type="dxa"/>
            <w:noWrap/>
          </w:tcPr>
          <w:p w14:paraId="3E1040AD" w14:textId="05101CD4" w:rsidR="00D578E9" w:rsidRPr="00C7379C" w:rsidRDefault="00D578E9" w:rsidP="00D578E9">
            <w:pPr>
              <w:spacing w:before="80" w:after="80" w:line="240" w:lineRule="atLeast"/>
              <w:jc w:val="center"/>
              <w:rPr>
                <w:szCs w:val="24"/>
              </w:rPr>
            </w:pPr>
            <w:r w:rsidRPr="00C7379C">
              <w:rPr>
                <w:szCs w:val="24"/>
              </w:rPr>
              <w:t>N/A</w:t>
            </w:r>
          </w:p>
        </w:tc>
        <w:tc>
          <w:tcPr>
            <w:tcW w:w="1680" w:type="dxa"/>
            <w:noWrap/>
          </w:tcPr>
          <w:p w14:paraId="108E11DB" w14:textId="562EA8FC" w:rsidR="00D578E9" w:rsidRPr="00C7379C" w:rsidRDefault="00D578E9" w:rsidP="00D578E9">
            <w:pPr>
              <w:spacing w:before="80" w:after="80" w:line="240" w:lineRule="atLeast"/>
              <w:jc w:val="center"/>
              <w:rPr>
                <w:szCs w:val="24"/>
              </w:rPr>
            </w:pPr>
            <w:r w:rsidRPr="00C7379C">
              <w:rPr>
                <w:szCs w:val="24"/>
              </w:rPr>
              <w:t>$106,184</w:t>
            </w:r>
          </w:p>
        </w:tc>
      </w:tr>
      <w:tr w:rsidR="00D578E9" w:rsidRPr="00C7379C" w14:paraId="73EE1B72"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tcPr>
          <w:p w14:paraId="4C935EC5"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cs="Arial"/>
                <w:color w:val="000000"/>
                <w:szCs w:val="24"/>
                <w:lang w:eastAsia="en-AU"/>
              </w:rPr>
              <w:t>Apartment, 2 bedrooms, 2 residents</w:t>
            </w:r>
          </w:p>
        </w:tc>
        <w:tc>
          <w:tcPr>
            <w:tcW w:w="1682" w:type="dxa"/>
          </w:tcPr>
          <w:p w14:paraId="4CA78B40" w14:textId="5715BFAF"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5295EE5D" w14:textId="78678B3D" w:rsidR="00D578E9" w:rsidRPr="00C7379C" w:rsidRDefault="00D578E9" w:rsidP="00D578E9">
            <w:pPr>
              <w:spacing w:before="80" w:after="80" w:line="240" w:lineRule="atLeast"/>
              <w:jc w:val="center"/>
              <w:rPr>
                <w:szCs w:val="24"/>
              </w:rPr>
            </w:pPr>
            <w:r w:rsidRPr="00C7379C">
              <w:rPr>
                <w:szCs w:val="24"/>
              </w:rPr>
              <w:t>$13,272</w:t>
            </w:r>
          </w:p>
        </w:tc>
        <w:tc>
          <w:tcPr>
            <w:tcW w:w="1713" w:type="dxa"/>
            <w:noWrap/>
          </w:tcPr>
          <w:p w14:paraId="5CE65700" w14:textId="3755AE3A" w:rsidR="00D578E9" w:rsidRPr="00C7379C" w:rsidRDefault="00D578E9" w:rsidP="00D578E9">
            <w:pPr>
              <w:spacing w:before="80" w:after="80" w:line="240" w:lineRule="atLeast"/>
              <w:jc w:val="center"/>
              <w:rPr>
                <w:szCs w:val="24"/>
              </w:rPr>
            </w:pPr>
            <w:r w:rsidRPr="00C7379C">
              <w:rPr>
                <w:szCs w:val="24"/>
              </w:rPr>
              <w:t>$26,965</w:t>
            </w:r>
          </w:p>
        </w:tc>
        <w:tc>
          <w:tcPr>
            <w:tcW w:w="1642" w:type="dxa"/>
            <w:noWrap/>
          </w:tcPr>
          <w:p w14:paraId="0BA48673" w14:textId="6D09C5B4" w:rsidR="00D578E9" w:rsidRPr="00C7379C" w:rsidRDefault="00D578E9" w:rsidP="00D578E9">
            <w:pPr>
              <w:spacing w:before="80" w:after="80" w:line="240" w:lineRule="atLeast"/>
              <w:jc w:val="center"/>
              <w:rPr>
                <w:szCs w:val="24"/>
              </w:rPr>
            </w:pPr>
            <w:r w:rsidRPr="00C7379C">
              <w:rPr>
                <w:szCs w:val="24"/>
              </w:rPr>
              <w:t>N/A</w:t>
            </w:r>
          </w:p>
        </w:tc>
        <w:tc>
          <w:tcPr>
            <w:tcW w:w="1677" w:type="dxa"/>
            <w:noWrap/>
          </w:tcPr>
          <w:p w14:paraId="41C6AF63" w14:textId="2AF2740B" w:rsidR="00D578E9" w:rsidRPr="00C7379C" w:rsidRDefault="00D578E9" w:rsidP="00D578E9">
            <w:pPr>
              <w:spacing w:before="80" w:after="80" w:line="240" w:lineRule="atLeast"/>
              <w:jc w:val="center"/>
              <w:rPr>
                <w:szCs w:val="24"/>
              </w:rPr>
            </w:pPr>
            <w:r w:rsidRPr="00C7379C">
              <w:rPr>
                <w:szCs w:val="24"/>
              </w:rPr>
              <w:t>N/A</w:t>
            </w:r>
          </w:p>
        </w:tc>
        <w:tc>
          <w:tcPr>
            <w:tcW w:w="1680" w:type="dxa"/>
            <w:noWrap/>
          </w:tcPr>
          <w:p w14:paraId="7E4338FC" w14:textId="325A81F8" w:rsidR="00D578E9" w:rsidRPr="00C7379C" w:rsidRDefault="00D578E9" w:rsidP="00D578E9">
            <w:pPr>
              <w:spacing w:before="80" w:after="80" w:line="240" w:lineRule="atLeast"/>
              <w:jc w:val="center"/>
              <w:rPr>
                <w:szCs w:val="24"/>
              </w:rPr>
            </w:pPr>
            <w:r w:rsidRPr="00C7379C">
              <w:rPr>
                <w:szCs w:val="24"/>
              </w:rPr>
              <w:t>$45,998</w:t>
            </w:r>
          </w:p>
        </w:tc>
      </w:tr>
      <w:tr w:rsidR="00D578E9" w:rsidRPr="00C7379C" w14:paraId="08A50E10" w14:textId="77777777" w:rsidTr="00D578E9">
        <w:tc>
          <w:tcPr>
            <w:tcW w:w="4484" w:type="dxa"/>
            <w:noWrap/>
          </w:tcPr>
          <w:p w14:paraId="109FE704"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3 bedrooms, 2 residents</w:t>
            </w:r>
          </w:p>
        </w:tc>
        <w:tc>
          <w:tcPr>
            <w:tcW w:w="1682" w:type="dxa"/>
          </w:tcPr>
          <w:p w14:paraId="616E4F01" w14:textId="5538D4DE"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5FD9CF4C" w14:textId="004B3752" w:rsidR="00D578E9" w:rsidRPr="00C7379C" w:rsidRDefault="00D578E9" w:rsidP="00D578E9">
            <w:pPr>
              <w:spacing w:before="80" w:after="80" w:line="240" w:lineRule="atLeast"/>
              <w:jc w:val="center"/>
              <w:rPr>
                <w:szCs w:val="24"/>
              </w:rPr>
            </w:pPr>
            <w:r w:rsidRPr="00C7379C">
              <w:rPr>
                <w:szCs w:val="24"/>
              </w:rPr>
              <w:t>$20,538</w:t>
            </w:r>
          </w:p>
        </w:tc>
        <w:tc>
          <w:tcPr>
            <w:tcW w:w="1713" w:type="dxa"/>
            <w:noWrap/>
          </w:tcPr>
          <w:p w14:paraId="41F29311" w14:textId="60960321" w:rsidR="00D578E9" w:rsidRPr="00C7379C" w:rsidRDefault="00D578E9" w:rsidP="00D578E9">
            <w:pPr>
              <w:spacing w:before="80" w:after="80" w:line="240" w:lineRule="atLeast"/>
              <w:jc w:val="center"/>
              <w:rPr>
                <w:szCs w:val="24"/>
              </w:rPr>
            </w:pPr>
            <w:r w:rsidRPr="00C7379C">
              <w:rPr>
                <w:szCs w:val="24"/>
              </w:rPr>
              <w:t>$38,707</w:t>
            </w:r>
          </w:p>
        </w:tc>
        <w:tc>
          <w:tcPr>
            <w:tcW w:w="1642" w:type="dxa"/>
            <w:noWrap/>
          </w:tcPr>
          <w:p w14:paraId="1200C1B4" w14:textId="7602E79F" w:rsidR="00D578E9" w:rsidRPr="00C7379C" w:rsidRDefault="00D578E9" w:rsidP="00D578E9">
            <w:pPr>
              <w:spacing w:before="80" w:after="80" w:line="240" w:lineRule="atLeast"/>
              <w:jc w:val="center"/>
              <w:rPr>
                <w:szCs w:val="24"/>
              </w:rPr>
            </w:pPr>
            <w:r w:rsidRPr="00C7379C">
              <w:rPr>
                <w:szCs w:val="24"/>
              </w:rPr>
              <w:t>N/A</w:t>
            </w:r>
          </w:p>
        </w:tc>
        <w:tc>
          <w:tcPr>
            <w:tcW w:w="1677" w:type="dxa"/>
            <w:noWrap/>
          </w:tcPr>
          <w:p w14:paraId="4213D7A7" w14:textId="687CB6CB" w:rsidR="00D578E9" w:rsidRPr="00C7379C" w:rsidRDefault="00D578E9" w:rsidP="00D578E9">
            <w:pPr>
              <w:spacing w:before="80" w:after="80" w:line="240" w:lineRule="atLeast"/>
              <w:jc w:val="center"/>
              <w:rPr>
                <w:szCs w:val="24"/>
              </w:rPr>
            </w:pPr>
            <w:r w:rsidRPr="00C7379C">
              <w:rPr>
                <w:szCs w:val="24"/>
              </w:rPr>
              <w:t>N/A</w:t>
            </w:r>
          </w:p>
        </w:tc>
        <w:tc>
          <w:tcPr>
            <w:tcW w:w="1680" w:type="dxa"/>
            <w:noWrap/>
          </w:tcPr>
          <w:p w14:paraId="0E450387" w14:textId="137D89A7" w:rsidR="00D578E9" w:rsidRPr="00C7379C" w:rsidRDefault="00D578E9" w:rsidP="00D578E9">
            <w:pPr>
              <w:spacing w:before="80" w:after="80" w:line="240" w:lineRule="atLeast"/>
              <w:jc w:val="center"/>
              <w:rPr>
                <w:szCs w:val="24"/>
              </w:rPr>
            </w:pPr>
            <w:r w:rsidRPr="00C7379C">
              <w:rPr>
                <w:szCs w:val="24"/>
              </w:rPr>
              <w:t>$65,166</w:t>
            </w:r>
          </w:p>
        </w:tc>
      </w:tr>
      <w:tr w:rsidR="00D578E9" w:rsidRPr="00C7379C" w14:paraId="7A16CA05"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3F19423F"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1682" w:type="dxa"/>
          </w:tcPr>
          <w:p w14:paraId="470F3AD6" w14:textId="52168177"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2E50F651" w14:textId="44719C1B" w:rsidR="00D578E9" w:rsidRPr="00C7379C" w:rsidRDefault="00D578E9" w:rsidP="00D578E9">
            <w:pPr>
              <w:spacing w:before="80" w:after="80" w:line="240" w:lineRule="atLeast"/>
              <w:jc w:val="center"/>
              <w:rPr>
                <w:szCs w:val="24"/>
              </w:rPr>
            </w:pPr>
            <w:r w:rsidRPr="00C7379C">
              <w:rPr>
                <w:szCs w:val="24"/>
              </w:rPr>
              <w:t>$16,165</w:t>
            </w:r>
          </w:p>
        </w:tc>
        <w:tc>
          <w:tcPr>
            <w:tcW w:w="1713" w:type="dxa"/>
            <w:noWrap/>
          </w:tcPr>
          <w:p w14:paraId="73063B58" w14:textId="557E8489" w:rsidR="00D578E9" w:rsidRPr="00C7379C" w:rsidRDefault="00D578E9" w:rsidP="00D578E9">
            <w:pPr>
              <w:spacing w:before="80" w:after="80" w:line="240" w:lineRule="atLeast"/>
              <w:jc w:val="center"/>
              <w:rPr>
                <w:szCs w:val="24"/>
              </w:rPr>
            </w:pPr>
            <w:r w:rsidRPr="00C7379C">
              <w:rPr>
                <w:szCs w:val="24"/>
              </w:rPr>
              <w:t>$25,407</w:t>
            </w:r>
          </w:p>
        </w:tc>
        <w:tc>
          <w:tcPr>
            <w:tcW w:w="1642" w:type="dxa"/>
            <w:noWrap/>
          </w:tcPr>
          <w:p w14:paraId="511F8878" w14:textId="71AF559B" w:rsidR="00D578E9" w:rsidRPr="00C7379C" w:rsidRDefault="00D578E9" w:rsidP="00D578E9">
            <w:pPr>
              <w:spacing w:before="80" w:after="80" w:line="240" w:lineRule="atLeast"/>
              <w:jc w:val="center"/>
              <w:rPr>
                <w:szCs w:val="24"/>
              </w:rPr>
            </w:pPr>
            <w:r w:rsidRPr="00C7379C">
              <w:rPr>
                <w:szCs w:val="24"/>
              </w:rPr>
              <w:t>$31,561</w:t>
            </w:r>
          </w:p>
        </w:tc>
        <w:tc>
          <w:tcPr>
            <w:tcW w:w="1677" w:type="dxa"/>
            <w:noWrap/>
          </w:tcPr>
          <w:p w14:paraId="41C333D8" w14:textId="6E741357" w:rsidR="00D578E9" w:rsidRPr="00C7379C" w:rsidRDefault="00D578E9" w:rsidP="00D578E9">
            <w:pPr>
              <w:spacing w:before="80" w:after="80" w:line="240" w:lineRule="atLeast"/>
              <w:jc w:val="center"/>
              <w:rPr>
                <w:szCs w:val="24"/>
              </w:rPr>
            </w:pPr>
            <w:r w:rsidRPr="00C7379C">
              <w:rPr>
                <w:szCs w:val="24"/>
              </w:rPr>
              <w:t>N/A</w:t>
            </w:r>
          </w:p>
        </w:tc>
        <w:tc>
          <w:tcPr>
            <w:tcW w:w="1680" w:type="dxa"/>
            <w:noWrap/>
          </w:tcPr>
          <w:p w14:paraId="78A8AD8C" w14:textId="7616F081" w:rsidR="00D578E9" w:rsidRPr="00C7379C" w:rsidRDefault="00D578E9" w:rsidP="00D578E9">
            <w:pPr>
              <w:spacing w:before="80" w:after="80" w:line="240" w:lineRule="atLeast"/>
              <w:jc w:val="center"/>
              <w:rPr>
                <w:szCs w:val="24"/>
              </w:rPr>
            </w:pPr>
            <w:r w:rsidRPr="00C7379C">
              <w:rPr>
                <w:szCs w:val="24"/>
              </w:rPr>
              <w:t>$41,225</w:t>
            </w:r>
          </w:p>
        </w:tc>
      </w:tr>
      <w:tr w:rsidR="00D578E9" w:rsidRPr="00C7379C" w14:paraId="04F77A63" w14:textId="77777777" w:rsidTr="00D578E9">
        <w:tc>
          <w:tcPr>
            <w:tcW w:w="4484" w:type="dxa"/>
            <w:noWrap/>
            <w:hideMark/>
          </w:tcPr>
          <w:p w14:paraId="57510CE3"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1682" w:type="dxa"/>
          </w:tcPr>
          <w:p w14:paraId="5B685008" w14:textId="69158776"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4BD32E81" w14:textId="79FAAAC8" w:rsidR="00D578E9" w:rsidRPr="00C7379C" w:rsidRDefault="00D578E9" w:rsidP="00D578E9">
            <w:pPr>
              <w:spacing w:before="80" w:after="80" w:line="240" w:lineRule="atLeast"/>
              <w:jc w:val="center"/>
              <w:rPr>
                <w:szCs w:val="24"/>
              </w:rPr>
            </w:pPr>
            <w:r w:rsidRPr="00C7379C">
              <w:rPr>
                <w:szCs w:val="24"/>
              </w:rPr>
              <w:t>$8,484</w:t>
            </w:r>
          </w:p>
        </w:tc>
        <w:tc>
          <w:tcPr>
            <w:tcW w:w="1713" w:type="dxa"/>
            <w:noWrap/>
          </w:tcPr>
          <w:p w14:paraId="7FABDE68" w14:textId="2076B098" w:rsidR="00D578E9" w:rsidRPr="00C7379C" w:rsidRDefault="00D578E9" w:rsidP="00D578E9">
            <w:pPr>
              <w:spacing w:before="80" w:after="80" w:line="240" w:lineRule="atLeast"/>
              <w:jc w:val="center"/>
              <w:rPr>
                <w:szCs w:val="24"/>
              </w:rPr>
            </w:pPr>
            <w:r w:rsidRPr="00C7379C">
              <w:rPr>
                <w:szCs w:val="24"/>
              </w:rPr>
              <w:t>$14,185</w:t>
            </w:r>
          </w:p>
        </w:tc>
        <w:tc>
          <w:tcPr>
            <w:tcW w:w="1642" w:type="dxa"/>
            <w:noWrap/>
          </w:tcPr>
          <w:p w14:paraId="7F8029EC" w14:textId="04618D77" w:rsidR="00D578E9" w:rsidRPr="00C7379C" w:rsidRDefault="00D578E9" w:rsidP="00D578E9">
            <w:pPr>
              <w:spacing w:before="80" w:after="80" w:line="240" w:lineRule="atLeast"/>
              <w:jc w:val="center"/>
              <w:rPr>
                <w:szCs w:val="24"/>
              </w:rPr>
            </w:pPr>
            <w:r w:rsidRPr="00C7379C">
              <w:rPr>
                <w:szCs w:val="24"/>
              </w:rPr>
              <w:t>$18,160</w:t>
            </w:r>
          </w:p>
        </w:tc>
        <w:tc>
          <w:tcPr>
            <w:tcW w:w="1677" w:type="dxa"/>
            <w:noWrap/>
          </w:tcPr>
          <w:p w14:paraId="72D54389" w14:textId="2D7CC455" w:rsidR="00D578E9" w:rsidRPr="00C7379C" w:rsidRDefault="00D578E9" w:rsidP="00D578E9">
            <w:pPr>
              <w:spacing w:before="80" w:after="80" w:line="240" w:lineRule="atLeast"/>
              <w:jc w:val="center"/>
              <w:rPr>
                <w:szCs w:val="24"/>
              </w:rPr>
            </w:pPr>
            <w:r w:rsidRPr="00C7379C">
              <w:rPr>
                <w:szCs w:val="24"/>
              </w:rPr>
              <w:t>$19,556</w:t>
            </w:r>
          </w:p>
        </w:tc>
        <w:tc>
          <w:tcPr>
            <w:tcW w:w="1680" w:type="dxa"/>
            <w:noWrap/>
          </w:tcPr>
          <w:p w14:paraId="7A8CC1E5" w14:textId="2684A9E7" w:rsidR="00D578E9" w:rsidRPr="00C7379C" w:rsidRDefault="00D578E9" w:rsidP="00D578E9">
            <w:pPr>
              <w:spacing w:before="80" w:after="80" w:line="240" w:lineRule="atLeast"/>
              <w:jc w:val="center"/>
              <w:rPr>
                <w:szCs w:val="24"/>
              </w:rPr>
            </w:pPr>
            <w:r w:rsidRPr="00C7379C">
              <w:rPr>
                <w:szCs w:val="24"/>
              </w:rPr>
              <w:t>$24,817</w:t>
            </w:r>
          </w:p>
        </w:tc>
      </w:tr>
      <w:tr w:rsidR="00D578E9" w:rsidRPr="00C7379C" w14:paraId="7408B684"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51ED5BF"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1682" w:type="dxa"/>
          </w:tcPr>
          <w:p w14:paraId="2AFAD98E" w14:textId="4A76BF29"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7478D5E7" w14:textId="4890633B" w:rsidR="00D578E9" w:rsidRPr="00C7379C" w:rsidRDefault="00D578E9" w:rsidP="00D578E9">
            <w:pPr>
              <w:spacing w:before="80" w:after="80" w:line="240" w:lineRule="atLeast"/>
              <w:jc w:val="center"/>
              <w:rPr>
                <w:szCs w:val="24"/>
              </w:rPr>
            </w:pPr>
            <w:r w:rsidRPr="00C7379C">
              <w:rPr>
                <w:szCs w:val="24"/>
              </w:rPr>
              <w:t>$6,701</w:t>
            </w:r>
          </w:p>
        </w:tc>
        <w:tc>
          <w:tcPr>
            <w:tcW w:w="1713" w:type="dxa"/>
            <w:noWrap/>
          </w:tcPr>
          <w:p w14:paraId="5AB2FD65" w14:textId="663BB861" w:rsidR="00D578E9" w:rsidRPr="00C7379C" w:rsidRDefault="00D578E9" w:rsidP="00D578E9">
            <w:pPr>
              <w:spacing w:before="80" w:after="80" w:line="240" w:lineRule="atLeast"/>
              <w:jc w:val="center"/>
              <w:rPr>
                <w:szCs w:val="24"/>
              </w:rPr>
            </w:pPr>
            <w:r w:rsidRPr="00C7379C">
              <w:rPr>
                <w:szCs w:val="24"/>
              </w:rPr>
              <w:t>$11,841</w:t>
            </w:r>
          </w:p>
        </w:tc>
        <w:tc>
          <w:tcPr>
            <w:tcW w:w="1642" w:type="dxa"/>
            <w:noWrap/>
          </w:tcPr>
          <w:p w14:paraId="1FAFFCE9" w14:textId="1C1D5B4D" w:rsidR="00D578E9" w:rsidRPr="00C7379C" w:rsidRDefault="00D578E9" w:rsidP="00D578E9">
            <w:pPr>
              <w:spacing w:before="80" w:after="80" w:line="240" w:lineRule="atLeast"/>
              <w:jc w:val="center"/>
              <w:rPr>
                <w:szCs w:val="24"/>
              </w:rPr>
            </w:pPr>
            <w:r w:rsidRPr="00C7379C">
              <w:rPr>
                <w:szCs w:val="24"/>
              </w:rPr>
              <w:t>$15,502</w:t>
            </w:r>
          </w:p>
        </w:tc>
        <w:tc>
          <w:tcPr>
            <w:tcW w:w="1677" w:type="dxa"/>
            <w:noWrap/>
          </w:tcPr>
          <w:p w14:paraId="3D863BBB" w14:textId="2D444854" w:rsidR="00D578E9" w:rsidRPr="00C7379C" w:rsidRDefault="00D578E9" w:rsidP="00D578E9">
            <w:pPr>
              <w:spacing w:before="80" w:after="80" w:line="240" w:lineRule="atLeast"/>
              <w:jc w:val="center"/>
              <w:rPr>
                <w:szCs w:val="24"/>
              </w:rPr>
            </w:pPr>
            <w:r w:rsidRPr="00C7379C">
              <w:rPr>
                <w:szCs w:val="24"/>
              </w:rPr>
              <w:t>$16,433</w:t>
            </w:r>
          </w:p>
        </w:tc>
        <w:tc>
          <w:tcPr>
            <w:tcW w:w="1680" w:type="dxa"/>
            <w:noWrap/>
          </w:tcPr>
          <w:p w14:paraId="61AE3A8A" w14:textId="2F979090" w:rsidR="00D578E9" w:rsidRPr="00C7379C" w:rsidRDefault="00D578E9" w:rsidP="00D578E9">
            <w:pPr>
              <w:spacing w:before="80" w:after="80" w:line="240" w:lineRule="atLeast"/>
              <w:jc w:val="center"/>
              <w:rPr>
                <w:szCs w:val="24"/>
              </w:rPr>
            </w:pPr>
            <w:r w:rsidRPr="00C7379C">
              <w:rPr>
                <w:szCs w:val="24"/>
              </w:rPr>
              <w:t>$21,665</w:t>
            </w:r>
          </w:p>
        </w:tc>
      </w:tr>
      <w:tr w:rsidR="00D578E9" w:rsidRPr="00C7379C" w14:paraId="15457327" w14:textId="77777777" w:rsidTr="00D578E9">
        <w:tc>
          <w:tcPr>
            <w:tcW w:w="4484" w:type="dxa"/>
            <w:noWrap/>
          </w:tcPr>
          <w:p w14:paraId="0D4EE5DC"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1682" w:type="dxa"/>
          </w:tcPr>
          <w:p w14:paraId="26D4DECC" w14:textId="6491BA2E"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4F740296" w14:textId="45A056B2" w:rsidR="00D578E9" w:rsidRPr="00C7379C" w:rsidRDefault="00D578E9" w:rsidP="00D578E9">
            <w:pPr>
              <w:spacing w:before="80" w:after="80" w:line="240" w:lineRule="atLeast"/>
              <w:jc w:val="center"/>
              <w:rPr>
                <w:szCs w:val="24"/>
              </w:rPr>
            </w:pPr>
            <w:r w:rsidRPr="00C7379C">
              <w:rPr>
                <w:szCs w:val="24"/>
              </w:rPr>
              <w:t>$9,479</w:t>
            </w:r>
          </w:p>
        </w:tc>
        <w:tc>
          <w:tcPr>
            <w:tcW w:w="1713" w:type="dxa"/>
            <w:noWrap/>
          </w:tcPr>
          <w:p w14:paraId="30942376" w14:textId="332AB84A" w:rsidR="00D578E9" w:rsidRPr="00C7379C" w:rsidRDefault="00D578E9" w:rsidP="00D578E9">
            <w:pPr>
              <w:spacing w:before="80" w:after="80" w:line="240" w:lineRule="atLeast"/>
              <w:jc w:val="center"/>
              <w:rPr>
                <w:szCs w:val="24"/>
              </w:rPr>
            </w:pPr>
            <w:r w:rsidRPr="00C7379C">
              <w:rPr>
                <w:szCs w:val="24"/>
              </w:rPr>
              <w:t>$15,200</w:t>
            </w:r>
          </w:p>
        </w:tc>
        <w:tc>
          <w:tcPr>
            <w:tcW w:w="1642" w:type="dxa"/>
            <w:noWrap/>
          </w:tcPr>
          <w:p w14:paraId="3E214015" w14:textId="08ECCF9E" w:rsidR="00D578E9" w:rsidRPr="00C7379C" w:rsidRDefault="00D578E9" w:rsidP="00D578E9">
            <w:pPr>
              <w:spacing w:before="80" w:after="80" w:line="240" w:lineRule="atLeast"/>
              <w:jc w:val="center"/>
              <w:rPr>
                <w:szCs w:val="24"/>
              </w:rPr>
            </w:pPr>
            <w:r w:rsidRPr="00C7379C">
              <w:rPr>
                <w:szCs w:val="24"/>
              </w:rPr>
              <w:t>$19,642</w:t>
            </w:r>
          </w:p>
        </w:tc>
        <w:tc>
          <w:tcPr>
            <w:tcW w:w="1677" w:type="dxa"/>
            <w:noWrap/>
          </w:tcPr>
          <w:p w14:paraId="1CA433C8" w14:textId="7FE5A6FA" w:rsidR="00D578E9" w:rsidRPr="00C7379C" w:rsidRDefault="00D578E9" w:rsidP="00D578E9">
            <w:pPr>
              <w:spacing w:before="80" w:after="80" w:line="240" w:lineRule="atLeast"/>
              <w:jc w:val="center"/>
              <w:rPr>
                <w:szCs w:val="24"/>
              </w:rPr>
            </w:pPr>
            <w:r w:rsidRPr="00C7379C">
              <w:rPr>
                <w:szCs w:val="24"/>
              </w:rPr>
              <w:t>$21,040</w:t>
            </w:r>
          </w:p>
        </w:tc>
        <w:tc>
          <w:tcPr>
            <w:tcW w:w="1680" w:type="dxa"/>
            <w:noWrap/>
          </w:tcPr>
          <w:p w14:paraId="62634470" w14:textId="2843C912" w:rsidR="00D578E9" w:rsidRPr="00C7379C" w:rsidRDefault="00D578E9" w:rsidP="00D578E9">
            <w:pPr>
              <w:spacing w:before="80" w:after="80" w:line="240" w:lineRule="atLeast"/>
              <w:jc w:val="center"/>
              <w:rPr>
                <w:szCs w:val="24"/>
              </w:rPr>
            </w:pPr>
            <w:r w:rsidRPr="00C7379C">
              <w:rPr>
                <w:szCs w:val="24"/>
              </w:rPr>
              <w:t>$26,340</w:t>
            </w:r>
          </w:p>
        </w:tc>
      </w:tr>
      <w:tr w:rsidR="00D578E9" w:rsidRPr="00C7379C" w14:paraId="28C3FD0A"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45F5950"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1682" w:type="dxa"/>
          </w:tcPr>
          <w:p w14:paraId="78F22A1A" w14:textId="4B8581F1"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7D4611B1" w14:textId="5BD6E28D" w:rsidR="00D578E9" w:rsidRPr="00C7379C" w:rsidRDefault="00D578E9" w:rsidP="00D578E9">
            <w:pPr>
              <w:spacing w:before="80" w:after="80" w:line="240" w:lineRule="atLeast"/>
              <w:jc w:val="center"/>
              <w:rPr>
                <w:szCs w:val="24"/>
              </w:rPr>
            </w:pPr>
            <w:r w:rsidRPr="00C7379C">
              <w:rPr>
                <w:szCs w:val="24"/>
              </w:rPr>
              <w:t>$8,310</w:t>
            </w:r>
          </w:p>
        </w:tc>
        <w:tc>
          <w:tcPr>
            <w:tcW w:w="1713" w:type="dxa"/>
            <w:noWrap/>
          </w:tcPr>
          <w:p w14:paraId="0421A306" w14:textId="5DBE198E" w:rsidR="00D578E9" w:rsidRPr="00C7379C" w:rsidRDefault="00D578E9" w:rsidP="00D578E9">
            <w:pPr>
              <w:spacing w:before="80" w:after="80" w:line="240" w:lineRule="atLeast"/>
              <w:jc w:val="center"/>
              <w:rPr>
                <w:szCs w:val="24"/>
              </w:rPr>
            </w:pPr>
            <w:r w:rsidRPr="00C7379C">
              <w:rPr>
                <w:szCs w:val="24"/>
              </w:rPr>
              <w:t>$14,035</w:t>
            </w:r>
          </w:p>
        </w:tc>
        <w:tc>
          <w:tcPr>
            <w:tcW w:w="1642" w:type="dxa"/>
            <w:noWrap/>
          </w:tcPr>
          <w:p w14:paraId="1977CA10" w14:textId="60E750B9" w:rsidR="00D578E9" w:rsidRPr="00C7379C" w:rsidRDefault="00D578E9" w:rsidP="00D578E9">
            <w:pPr>
              <w:spacing w:before="80" w:after="80" w:line="240" w:lineRule="atLeast"/>
              <w:jc w:val="center"/>
              <w:rPr>
                <w:szCs w:val="24"/>
              </w:rPr>
            </w:pPr>
            <w:r w:rsidRPr="00C7379C">
              <w:rPr>
                <w:szCs w:val="24"/>
              </w:rPr>
              <w:t>$17,922</w:t>
            </w:r>
          </w:p>
        </w:tc>
        <w:tc>
          <w:tcPr>
            <w:tcW w:w="1677" w:type="dxa"/>
            <w:noWrap/>
          </w:tcPr>
          <w:p w14:paraId="238F9A16" w14:textId="2510B7E1" w:rsidR="00D578E9" w:rsidRPr="00C7379C" w:rsidRDefault="00D578E9" w:rsidP="00D578E9">
            <w:pPr>
              <w:spacing w:before="80" w:after="80" w:line="240" w:lineRule="atLeast"/>
              <w:jc w:val="center"/>
              <w:rPr>
                <w:szCs w:val="24"/>
              </w:rPr>
            </w:pPr>
            <w:r w:rsidRPr="00C7379C">
              <w:rPr>
                <w:szCs w:val="24"/>
              </w:rPr>
              <w:t>$18,950</w:t>
            </w:r>
          </w:p>
        </w:tc>
        <w:tc>
          <w:tcPr>
            <w:tcW w:w="1680" w:type="dxa"/>
            <w:noWrap/>
          </w:tcPr>
          <w:p w14:paraId="57170267" w14:textId="0D6AF115" w:rsidR="00D578E9" w:rsidRPr="00C7379C" w:rsidRDefault="00D578E9" w:rsidP="00D578E9">
            <w:pPr>
              <w:spacing w:before="80" w:after="80" w:line="240" w:lineRule="atLeast"/>
              <w:jc w:val="center"/>
              <w:rPr>
                <w:szCs w:val="24"/>
              </w:rPr>
            </w:pPr>
            <w:r w:rsidRPr="00C7379C">
              <w:rPr>
                <w:szCs w:val="24"/>
              </w:rPr>
              <w:t>$27,027</w:t>
            </w:r>
          </w:p>
        </w:tc>
      </w:tr>
      <w:tr w:rsidR="00D578E9" w:rsidRPr="00C7379C" w14:paraId="5201DD46" w14:textId="77777777" w:rsidTr="00D578E9">
        <w:tc>
          <w:tcPr>
            <w:tcW w:w="4484" w:type="dxa"/>
            <w:noWrap/>
            <w:hideMark/>
          </w:tcPr>
          <w:p w14:paraId="01CF3763"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1682" w:type="dxa"/>
          </w:tcPr>
          <w:p w14:paraId="058C80C6" w14:textId="5AAF6AE6"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7A34DB0F" w14:textId="16A4E335" w:rsidR="00D578E9" w:rsidRPr="00C7379C" w:rsidRDefault="00D578E9" w:rsidP="00D578E9">
            <w:pPr>
              <w:spacing w:before="80" w:after="80" w:line="240" w:lineRule="atLeast"/>
              <w:jc w:val="center"/>
              <w:rPr>
                <w:szCs w:val="24"/>
              </w:rPr>
            </w:pPr>
            <w:r w:rsidRPr="00C7379C">
              <w:rPr>
                <w:szCs w:val="24"/>
              </w:rPr>
              <w:t>$8,576</w:t>
            </w:r>
          </w:p>
        </w:tc>
        <w:tc>
          <w:tcPr>
            <w:tcW w:w="1713" w:type="dxa"/>
            <w:noWrap/>
          </w:tcPr>
          <w:p w14:paraId="58C4C8F2" w14:textId="4EAD2013" w:rsidR="00D578E9" w:rsidRPr="00C7379C" w:rsidRDefault="00D578E9" w:rsidP="00D578E9">
            <w:pPr>
              <w:spacing w:before="80" w:after="80" w:line="240" w:lineRule="atLeast"/>
              <w:jc w:val="center"/>
              <w:rPr>
                <w:szCs w:val="24"/>
              </w:rPr>
            </w:pPr>
            <w:r w:rsidRPr="00C7379C">
              <w:rPr>
                <w:szCs w:val="24"/>
              </w:rPr>
              <w:t>$13,861</w:t>
            </w:r>
          </w:p>
        </w:tc>
        <w:tc>
          <w:tcPr>
            <w:tcW w:w="1642" w:type="dxa"/>
            <w:noWrap/>
          </w:tcPr>
          <w:p w14:paraId="105DDC3C" w14:textId="62B45F1A" w:rsidR="00D578E9" w:rsidRPr="00C7379C" w:rsidRDefault="00D578E9" w:rsidP="00D578E9">
            <w:pPr>
              <w:spacing w:before="80" w:after="80" w:line="240" w:lineRule="atLeast"/>
              <w:jc w:val="center"/>
              <w:rPr>
                <w:szCs w:val="24"/>
              </w:rPr>
            </w:pPr>
            <w:r w:rsidRPr="00C7379C">
              <w:rPr>
                <w:szCs w:val="24"/>
              </w:rPr>
              <w:t>$17,482</w:t>
            </w:r>
          </w:p>
        </w:tc>
        <w:tc>
          <w:tcPr>
            <w:tcW w:w="1677" w:type="dxa"/>
            <w:noWrap/>
          </w:tcPr>
          <w:p w14:paraId="7BD6A7FC" w14:textId="3CB15F5B" w:rsidR="00D578E9" w:rsidRPr="00C7379C" w:rsidRDefault="00D578E9" w:rsidP="00D578E9">
            <w:pPr>
              <w:spacing w:before="80" w:after="80" w:line="240" w:lineRule="atLeast"/>
              <w:jc w:val="center"/>
              <w:rPr>
                <w:szCs w:val="24"/>
              </w:rPr>
            </w:pPr>
            <w:r w:rsidRPr="00C7379C">
              <w:rPr>
                <w:szCs w:val="24"/>
              </w:rPr>
              <w:t>$18,262</w:t>
            </w:r>
          </w:p>
        </w:tc>
        <w:tc>
          <w:tcPr>
            <w:tcW w:w="1680" w:type="dxa"/>
            <w:noWrap/>
          </w:tcPr>
          <w:p w14:paraId="74F7659B" w14:textId="7BA40A02" w:rsidR="00D578E9" w:rsidRPr="00C7379C" w:rsidRDefault="00D578E9" w:rsidP="00D578E9">
            <w:pPr>
              <w:spacing w:before="80" w:after="80" w:line="240" w:lineRule="atLeast"/>
              <w:jc w:val="center"/>
              <w:rPr>
                <w:szCs w:val="24"/>
              </w:rPr>
            </w:pPr>
            <w:r w:rsidRPr="00C7379C">
              <w:rPr>
                <w:szCs w:val="24"/>
              </w:rPr>
              <w:t>$25,670</w:t>
            </w:r>
          </w:p>
        </w:tc>
      </w:tr>
      <w:tr w:rsidR="00D578E9" w:rsidRPr="00C7379C" w14:paraId="01E4F30B" w14:textId="77777777" w:rsidTr="00D578E9">
        <w:trPr>
          <w:cnfStyle w:val="000000100000" w:firstRow="0" w:lastRow="0" w:firstColumn="0" w:lastColumn="0" w:oddVBand="0" w:evenVBand="0" w:oddHBand="1" w:evenHBand="0" w:firstRowFirstColumn="0" w:firstRowLastColumn="0" w:lastRowFirstColumn="0" w:lastRowLastColumn="0"/>
        </w:trPr>
        <w:tc>
          <w:tcPr>
            <w:tcW w:w="4484" w:type="dxa"/>
            <w:noWrap/>
            <w:hideMark/>
          </w:tcPr>
          <w:p w14:paraId="2C92AAE9" w14:textId="77777777" w:rsidR="00D578E9" w:rsidRPr="002A6BB4" w:rsidRDefault="00D578E9" w:rsidP="00D578E9">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1682" w:type="dxa"/>
          </w:tcPr>
          <w:p w14:paraId="11B37661" w14:textId="5F20FAC4" w:rsidR="00D578E9" w:rsidRPr="00C7379C" w:rsidRDefault="00D578E9" w:rsidP="00D578E9">
            <w:pPr>
              <w:spacing w:before="80" w:after="80" w:line="240" w:lineRule="atLeast"/>
              <w:jc w:val="center"/>
              <w:rPr>
                <w:szCs w:val="24"/>
              </w:rPr>
            </w:pPr>
            <w:r w:rsidRPr="00C7379C">
              <w:rPr>
                <w:szCs w:val="24"/>
              </w:rPr>
              <w:t>N/A</w:t>
            </w:r>
          </w:p>
        </w:tc>
        <w:tc>
          <w:tcPr>
            <w:tcW w:w="1682" w:type="dxa"/>
            <w:noWrap/>
          </w:tcPr>
          <w:p w14:paraId="2CD11086" w14:textId="0F411DC7" w:rsidR="00D578E9" w:rsidRPr="00C7379C" w:rsidRDefault="00D578E9" w:rsidP="00D578E9">
            <w:pPr>
              <w:spacing w:before="80" w:after="80" w:line="240" w:lineRule="atLeast"/>
              <w:jc w:val="center"/>
              <w:rPr>
                <w:szCs w:val="24"/>
              </w:rPr>
            </w:pPr>
            <w:r w:rsidRPr="00C7379C">
              <w:rPr>
                <w:szCs w:val="24"/>
              </w:rPr>
              <w:t>$6,881</w:t>
            </w:r>
          </w:p>
        </w:tc>
        <w:tc>
          <w:tcPr>
            <w:tcW w:w="1713" w:type="dxa"/>
            <w:noWrap/>
          </w:tcPr>
          <w:p w14:paraId="6B73C1BD" w14:textId="50201656" w:rsidR="00D578E9" w:rsidRPr="00C7379C" w:rsidRDefault="00D578E9" w:rsidP="00D578E9">
            <w:pPr>
              <w:spacing w:before="80" w:after="80" w:line="240" w:lineRule="atLeast"/>
              <w:jc w:val="center"/>
              <w:rPr>
                <w:szCs w:val="24"/>
              </w:rPr>
            </w:pPr>
            <w:r w:rsidRPr="00C7379C">
              <w:rPr>
                <w:szCs w:val="24"/>
              </w:rPr>
              <w:t>$11,808</w:t>
            </w:r>
          </w:p>
        </w:tc>
        <w:tc>
          <w:tcPr>
            <w:tcW w:w="1642" w:type="dxa"/>
            <w:noWrap/>
          </w:tcPr>
          <w:p w14:paraId="52DC606D" w14:textId="7A05C02C" w:rsidR="00D578E9" w:rsidRPr="00C7379C" w:rsidRDefault="00D578E9" w:rsidP="00D578E9">
            <w:pPr>
              <w:spacing w:before="80" w:after="80" w:line="240" w:lineRule="atLeast"/>
              <w:jc w:val="center"/>
              <w:rPr>
                <w:szCs w:val="24"/>
              </w:rPr>
            </w:pPr>
            <w:r w:rsidRPr="00C7379C">
              <w:rPr>
                <w:szCs w:val="24"/>
              </w:rPr>
              <w:t>$15,031</w:t>
            </w:r>
          </w:p>
        </w:tc>
        <w:tc>
          <w:tcPr>
            <w:tcW w:w="1677" w:type="dxa"/>
            <w:noWrap/>
          </w:tcPr>
          <w:p w14:paraId="6B6C1DAC" w14:textId="49AA5D82" w:rsidR="00D578E9" w:rsidRPr="00C7379C" w:rsidRDefault="00D578E9" w:rsidP="00D578E9">
            <w:pPr>
              <w:spacing w:before="80" w:after="80" w:line="240" w:lineRule="atLeast"/>
              <w:jc w:val="center"/>
              <w:rPr>
                <w:szCs w:val="24"/>
              </w:rPr>
            </w:pPr>
            <w:r w:rsidRPr="00C7379C">
              <w:rPr>
                <w:szCs w:val="24"/>
              </w:rPr>
              <w:t>$15,646</w:t>
            </w:r>
          </w:p>
        </w:tc>
        <w:tc>
          <w:tcPr>
            <w:tcW w:w="1680" w:type="dxa"/>
            <w:noWrap/>
          </w:tcPr>
          <w:p w14:paraId="2DBB34CA" w14:textId="27D21214" w:rsidR="00D578E9" w:rsidRPr="00C7379C" w:rsidRDefault="00D578E9" w:rsidP="00D578E9">
            <w:pPr>
              <w:spacing w:before="80" w:after="80" w:line="240" w:lineRule="atLeast"/>
              <w:jc w:val="center"/>
              <w:rPr>
                <w:szCs w:val="24"/>
              </w:rPr>
            </w:pPr>
            <w:r w:rsidRPr="00C7379C">
              <w:rPr>
                <w:szCs w:val="24"/>
              </w:rPr>
              <w:t>$22,610</w:t>
            </w:r>
          </w:p>
        </w:tc>
      </w:tr>
    </w:tbl>
    <w:p w14:paraId="530F3946" w14:textId="77777777" w:rsidR="00C609A3" w:rsidRPr="00BC5BB4" w:rsidRDefault="00C609A3" w:rsidP="00AB0E26">
      <w:bookmarkStart w:id="45" w:name="_Ref527817481"/>
      <w:bookmarkStart w:id="46" w:name="_Toc40450163"/>
      <w:bookmarkStart w:id="47" w:name="_Ref136598249"/>
      <w:bookmarkStart w:id="48" w:name="_Ref136600498"/>
    </w:p>
    <w:p w14:paraId="662551FC" w14:textId="77777777" w:rsidR="00204AD8" w:rsidRPr="00BC5BB4" w:rsidRDefault="00204AD8" w:rsidP="00204AD8"/>
    <w:p w14:paraId="0F9B58F4" w14:textId="77777777" w:rsidR="00204AD8" w:rsidRPr="00BC5BB4" w:rsidRDefault="00204AD8" w:rsidP="00204AD8">
      <w:pPr>
        <w:sectPr w:rsidR="00204AD8" w:rsidRPr="00BC5BB4" w:rsidSect="004D2F49">
          <w:headerReference w:type="default" r:id="rId32"/>
          <w:footerReference w:type="default" r:id="rId33"/>
          <w:headerReference w:type="first" r:id="rId34"/>
          <w:footerReference w:type="first" r:id="rId35"/>
          <w:pgSz w:w="16838" w:h="11906" w:orient="landscape" w:code="9"/>
          <w:pgMar w:top="1134" w:right="1134" w:bottom="1134" w:left="1134" w:header="709" w:footer="699" w:gutter="0"/>
          <w:cols w:space="708"/>
          <w:titlePg/>
          <w:docGrid w:linePitch="360"/>
        </w:sectPr>
      </w:pPr>
    </w:p>
    <w:p w14:paraId="3983C78B" w14:textId="715E4582" w:rsidR="0037194C" w:rsidRPr="002A6BB4" w:rsidRDefault="00EC37B2" w:rsidP="00B15D1E">
      <w:pPr>
        <w:pStyle w:val="Heading1"/>
        <w:spacing w:before="0"/>
        <w:rPr>
          <w:rFonts w:cs="Arial"/>
        </w:rPr>
      </w:pPr>
      <w:bookmarkStart w:id="49" w:name="_Ref137038910"/>
      <w:bookmarkStart w:id="50" w:name="_Toc236059283"/>
      <w:r w:rsidRPr="1EF9508A">
        <w:rPr>
          <w:rFonts w:cs="Arial"/>
        </w:rPr>
        <w:lastRenderedPageBreak/>
        <w:t xml:space="preserve">Appendix </w:t>
      </w:r>
      <w:r w:rsidR="00BD50C8" w:rsidRPr="1EF9508A">
        <w:rPr>
          <w:rFonts w:cs="Arial"/>
        </w:rPr>
        <w:t>D</w:t>
      </w:r>
      <w:r w:rsidR="00F31CD4" w:rsidRPr="1EF9508A">
        <w:rPr>
          <w:rFonts w:cs="Arial"/>
        </w:rPr>
        <w:t xml:space="preserve"> –</w:t>
      </w:r>
      <w:r w:rsidR="00932C49" w:rsidRPr="1EF9508A">
        <w:rPr>
          <w:rFonts w:cs="Arial"/>
        </w:rPr>
        <w:t xml:space="preserve"> </w:t>
      </w:r>
      <w:r w:rsidR="0068685A" w:rsidRPr="1EF9508A">
        <w:rPr>
          <w:rFonts w:cs="Arial"/>
        </w:rPr>
        <w:t xml:space="preserve">Appropriate Maximum </w:t>
      </w:r>
      <w:r w:rsidR="00F31CD4" w:rsidRPr="1EF9508A">
        <w:rPr>
          <w:rFonts w:cs="Arial"/>
        </w:rPr>
        <w:t xml:space="preserve">Base </w:t>
      </w:r>
      <w:r w:rsidR="003E391A" w:rsidRPr="1EF9508A">
        <w:rPr>
          <w:rFonts w:cs="Arial"/>
        </w:rPr>
        <w:t>P</w:t>
      </w:r>
      <w:r w:rsidR="00F31CD4" w:rsidRPr="1EF9508A">
        <w:rPr>
          <w:rFonts w:cs="Arial"/>
        </w:rPr>
        <w:t>rice</w:t>
      </w:r>
      <w:r w:rsidR="008657A4" w:rsidRPr="1EF9508A">
        <w:rPr>
          <w:rFonts w:cs="Arial"/>
        </w:rPr>
        <w:t>s</w:t>
      </w:r>
      <w:r w:rsidR="00F31CD4" w:rsidRPr="1EF9508A">
        <w:rPr>
          <w:rFonts w:cs="Arial"/>
        </w:rPr>
        <w:t xml:space="preserve"> for Legacy Stoc</w:t>
      </w:r>
      <w:bookmarkEnd w:id="41"/>
      <w:bookmarkEnd w:id="42"/>
      <w:bookmarkEnd w:id="45"/>
      <w:bookmarkEnd w:id="46"/>
      <w:bookmarkEnd w:id="47"/>
      <w:bookmarkEnd w:id="48"/>
      <w:bookmarkEnd w:id="49"/>
      <w:r w:rsidR="00D37F51" w:rsidRPr="1EF9508A">
        <w:rPr>
          <w:rFonts w:cs="Arial"/>
        </w:rPr>
        <w:t>k</w:t>
      </w:r>
      <w:bookmarkEnd w:id="50"/>
    </w:p>
    <w:p w14:paraId="5E6FD456" w14:textId="7D805592" w:rsidR="00C6754E" w:rsidRPr="002A6BB4" w:rsidRDefault="00082F55" w:rsidP="00BB2564">
      <w:pPr>
        <w:pStyle w:val="Caption"/>
      </w:pPr>
      <w:r>
        <w:t xml:space="preserve">Table </w:t>
      </w:r>
      <w:fldSimple w:instr=" SEQ Table \* ARABIC ">
        <w:r w:rsidR="005379FE">
          <w:rPr>
            <w:noProof/>
          </w:rPr>
          <w:t>21</w:t>
        </w:r>
      </w:fldSimple>
      <w:r w:rsidR="008A208C">
        <w:t>:</w:t>
      </w:r>
      <w:r w:rsidR="0068685A">
        <w:t xml:space="preserve"> Appropriate Maximum</w:t>
      </w:r>
      <w:r w:rsidR="008A208C">
        <w:t xml:space="preserve"> Annual </w:t>
      </w:r>
      <w:r w:rsidR="003C76DB">
        <w:t xml:space="preserve">Base </w:t>
      </w:r>
      <w:r w:rsidR="008A208C">
        <w:t>Price per Participant for Legacy Stock</w:t>
      </w:r>
      <w:r w:rsidR="008960A3">
        <w:t>, No Sprinklers</w:t>
      </w:r>
    </w:p>
    <w:tbl>
      <w:tblPr>
        <w:tblStyle w:val="GridTable4"/>
        <w:tblW w:w="14654" w:type="dxa"/>
        <w:tblLook w:val="0420" w:firstRow="1" w:lastRow="0" w:firstColumn="0" w:lastColumn="0" w:noHBand="0" w:noVBand="1"/>
        <w:tblCaption w:val="Table of prices for Legacy Stock No Sprinklers"/>
      </w:tblPr>
      <w:tblGrid>
        <w:gridCol w:w="1364"/>
        <w:gridCol w:w="1423"/>
        <w:gridCol w:w="1472"/>
        <w:gridCol w:w="1472"/>
        <w:gridCol w:w="1481"/>
        <w:gridCol w:w="1481"/>
        <w:gridCol w:w="1628"/>
        <w:gridCol w:w="1628"/>
        <w:gridCol w:w="1475"/>
        <w:gridCol w:w="1230"/>
      </w:tblGrid>
      <w:tr w:rsidR="00857733" w:rsidRPr="00BC5BB4" w14:paraId="6451D6AD" w14:textId="77777777" w:rsidTr="00EB462E">
        <w:trPr>
          <w:cnfStyle w:val="100000000000" w:firstRow="1" w:lastRow="0" w:firstColumn="0" w:lastColumn="0" w:oddVBand="0" w:evenVBand="0" w:oddHBand="0" w:evenHBand="0" w:firstRowFirstColumn="0" w:firstRowLastColumn="0" w:lastRowFirstColumn="0" w:lastRowLastColumn="0"/>
          <w:trHeight w:val="300"/>
          <w:tblHeader/>
        </w:trPr>
        <w:tc>
          <w:tcPr>
            <w:tcW w:w="1364" w:type="dxa"/>
          </w:tcPr>
          <w:p w14:paraId="0F8AE063" w14:textId="77777777" w:rsidR="00857733" w:rsidRPr="002A6BB4" w:rsidRDefault="00857733" w:rsidP="00102024">
            <w:pPr>
              <w:spacing w:before="40" w:after="40" w:line="200" w:lineRule="atLeast"/>
              <w:jc w:val="center"/>
              <w:rPr>
                <w:rFonts w:eastAsia="Times New Roman" w:cs="Arial"/>
                <w:color w:val="6B2976" w:themeColor="text1"/>
                <w:szCs w:val="24"/>
                <w:lang w:eastAsia="en-AU"/>
              </w:rPr>
            </w:pPr>
            <w:r w:rsidRPr="002A6BB4">
              <w:rPr>
                <w:rFonts w:eastAsia="Times New Roman" w:cs="Arial"/>
                <w:color w:val="FFFFFF"/>
                <w:szCs w:val="24"/>
                <w:lang w:eastAsia="en-AU"/>
              </w:rPr>
              <w:t xml:space="preserve">Number of </w:t>
            </w:r>
            <w:r w:rsidRPr="002A6BB4">
              <w:rPr>
                <w:rFonts w:eastAsia="Times New Roman" w:cs="Arial"/>
                <w:color w:val="FFFFFF"/>
                <w:szCs w:val="24"/>
                <w:lang w:eastAsia="en-AU"/>
              </w:rPr>
              <w:br/>
              <w:t>Residents</w:t>
            </w:r>
          </w:p>
        </w:tc>
        <w:tc>
          <w:tcPr>
            <w:tcW w:w="1423" w:type="dxa"/>
          </w:tcPr>
          <w:p w14:paraId="5DCEF4FA"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Basic</w:t>
            </w:r>
          </w:p>
        </w:tc>
        <w:tc>
          <w:tcPr>
            <w:tcW w:w="1472" w:type="dxa"/>
            <w:hideMark/>
          </w:tcPr>
          <w:p w14:paraId="679911CE"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Improved Liveability</w:t>
            </w:r>
          </w:p>
          <w:p w14:paraId="764CF6C1"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472" w:type="dxa"/>
            <w:hideMark/>
          </w:tcPr>
          <w:p w14:paraId="01A3520A"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Improved Liveability</w:t>
            </w:r>
          </w:p>
          <w:p w14:paraId="718EE9ED"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481" w:type="dxa"/>
            <w:hideMark/>
          </w:tcPr>
          <w:p w14:paraId="12B10DF5"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Fully Accessible</w:t>
            </w:r>
          </w:p>
          <w:p w14:paraId="2D711B64"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481" w:type="dxa"/>
            <w:hideMark/>
          </w:tcPr>
          <w:p w14:paraId="67348552"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Fully Accessible</w:t>
            </w:r>
          </w:p>
          <w:p w14:paraId="64EB8B41"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628" w:type="dxa"/>
            <w:hideMark/>
          </w:tcPr>
          <w:p w14:paraId="3B4A2F1B"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Robust</w:t>
            </w:r>
          </w:p>
          <w:p w14:paraId="27FDE744"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628" w:type="dxa"/>
            <w:hideMark/>
          </w:tcPr>
          <w:p w14:paraId="529DE7FB"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 xml:space="preserve">Robust </w:t>
            </w:r>
          </w:p>
          <w:p w14:paraId="0ED95E94"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475" w:type="dxa"/>
            <w:hideMark/>
          </w:tcPr>
          <w:p w14:paraId="440E17CD" w14:textId="03A41A0A" w:rsidR="00857733" w:rsidRPr="002A6BB4" w:rsidRDefault="00857733" w:rsidP="00102024">
            <w:pPr>
              <w:spacing w:before="40" w:after="40" w:line="200" w:lineRule="atLeast"/>
              <w:jc w:val="center"/>
              <w:rPr>
                <w:rFonts w:eastAsia="Times New Roman" w:cs="Arial"/>
                <w:color w:val="FFFFFF"/>
                <w:lang w:eastAsia="en-AU"/>
              </w:rPr>
            </w:pPr>
            <w:r w:rsidRPr="41C2771D">
              <w:rPr>
                <w:rFonts w:eastAsia="Times New Roman" w:cs="Arial"/>
                <w:color w:val="FFFFFF"/>
                <w:lang w:eastAsia="en-AU"/>
              </w:rPr>
              <w:t xml:space="preserve">High </w:t>
            </w:r>
            <w:r w:rsidR="0122020B" w:rsidRPr="41C2771D">
              <w:rPr>
                <w:rFonts w:eastAsia="Times New Roman" w:cs="Arial"/>
                <w:color w:val="FFFFFF"/>
                <w:lang w:eastAsia="en-AU"/>
              </w:rPr>
              <w:t>Physical</w:t>
            </w:r>
            <w:r w:rsidRPr="41C2771D">
              <w:rPr>
                <w:rFonts w:eastAsia="Times New Roman" w:cs="Arial"/>
                <w:color w:val="FFFFFF"/>
                <w:lang w:eastAsia="en-AU"/>
              </w:rPr>
              <w:t xml:space="preserve"> Support</w:t>
            </w:r>
          </w:p>
          <w:p w14:paraId="6BB3EA9D"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230" w:type="dxa"/>
            <w:hideMark/>
          </w:tcPr>
          <w:p w14:paraId="703C6C63" w14:textId="42E6E5A4" w:rsidR="00857733" w:rsidRPr="002A6BB4" w:rsidRDefault="00857733" w:rsidP="00102024">
            <w:pPr>
              <w:spacing w:before="40" w:after="40" w:line="200" w:lineRule="atLeast"/>
              <w:jc w:val="center"/>
              <w:rPr>
                <w:rFonts w:eastAsia="Times New Roman" w:cs="Arial"/>
                <w:color w:val="FFFFFF"/>
                <w:lang w:eastAsia="en-AU"/>
              </w:rPr>
            </w:pPr>
            <w:r w:rsidRPr="41C2771D">
              <w:rPr>
                <w:rFonts w:eastAsia="Times New Roman" w:cs="Arial"/>
                <w:color w:val="FFFFFF"/>
                <w:lang w:eastAsia="en-AU"/>
              </w:rPr>
              <w:t xml:space="preserve">High </w:t>
            </w:r>
            <w:r w:rsidR="20B51524" w:rsidRPr="41C2771D">
              <w:rPr>
                <w:rFonts w:eastAsia="Times New Roman" w:cs="Arial"/>
                <w:color w:val="FFFFFF"/>
                <w:lang w:eastAsia="en-AU"/>
              </w:rPr>
              <w:t>Physical</w:t>
            </w:r>
            <w:r w:rsidRPr="41C2771D">
              <w:rPr>
                <w:rFonts w:eastAsia="Times New Roman" w:cs="Arial"/>
                <w:color w:val="FFFFFF"/>
                <w:lang w:eastAsia="en-AU"/>
              </w:rPr>
              <w:t xml:space="preserve"> Support</w:t>
            </w:r>
          </w:p>
          <w:p w14:paraId="59170CC5" w14:textId="77777777" w:rsidR="00857733" w:rsidRPr="002A6BB4" w:rsidRDefault="0085773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r>
      <w:tr w:rsidR="00152CF7" w:rsidRPr="00BC5BB4" w14:paraId="4478983D"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32A5A761"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6</w:t>
            </w:r>
          </w:p>
        </w:tc>
        <w:tc>
          <w:tcPr>
            <w:tcW w:w="1423" w:type="dxa"/>
          </w:tcPr>
          <w:p w14:paraId="181309BC" w14:textId="4915F97D" w:rsidR="00152CF7" w:rsidRPr="00C7379C" w:rsidRDefault="00152CF7" w:rsidP="00152CF7">
            <w:pPr>
              <w:spacing w:before="80" w:after="80" w:line="240" w:lineRule="atLeast"/>
              <w:jc w:val="center"/>
              <w:rPr>
                <w:szCs w:val="24"/>
              </w:rPr>
            </w:pPr>
            <w:r w:rsidRPr="00C7379C">
              <w:rPr>
                <w:szCs w:val="24"/>
              </w:rPr>
              <w:t>$4,585</w:t>
            </w:r>
          </w:p>
        </w:tc>
        <w:tc>
          <w:tcPr>
            <w:tcW w:w="1472" w:type="dxa"/>
          </w:tcPr>
          <w:p w14:paraId="2D692E71" w14:textId="6B111689" w:rsidR="00152CF7" w:rsidRPr="00C7379C" w:rsidRDefault="00152CF7" w:rsidP="00152CF7">
            <w:pPr>
              <w:spacing w:before="80" w:after="80" w:line="240" w:lineRule="atLeast"/>
              <w:jc w:val="center"/>
              <w:rPr>
                <w:szCs w:val="24"/>
              </w:rPr>
            </w:pPr>
            <w:r w:rsidRPr="00C7379C">
              <w:rPr>
                <w:szCs w:val="24"/>
              </w:rPr>
              <w:t>$4,763</w:t>
            </w:r>
          </w:p>
        </w:tc>
        <w:tc>
          <w:tcPr>
            <w:tcW w:w="1472" w:type="dxa"/>
          </w:tcPr>
          <w:p w14:paraId="372760EB" w14:textId="099A75B7" w:rsidR="00152CF7" w:rsidRPr="00C7379C" w:rsidRDefault="00152CF7" w:rsidP="00152CF7">
            <w:pPr>
              <w:spacing w:before="80" w:after="80" w:line="240" w:lineRule="atLeast"/>
              <w:jc w:val="center"/>
              <w:rPr>
                <w:szCs w:val="24"/>
              </w:rPr>
            </w:pPr>
            <w:r w:rsidRPr="00C7379C">
              <w:rPr>
                <w:szCs w:val="24"/>
              </w:rPr>
              <w:t>$5,284</w:t>
            </w:r>
          </w:p>
        </w:tc>
        <w:tc>
          <w:tcPr>
            <w:tcW w:w="1481" w:type="dxa"/>
          </w:tcPr>
          <w:p w14:paraId="7CBDF63A" w14:textId="05A2AF59" w:rsidR="00152CF7" w:rsidRPr="00C7379C" w:rsidRDefault="00152CF7" w:rsidP="00152CF7">
            <w:pPr>
              <w:spacing w:before="80" w:after="80" w:line="240" w:lineRule="atLeast"/>
              <w:jc w:val="center"/>
              <w:rPr>
                <w:szCs w:val="24"/>
              </w:rPr>
            </w:pPr>
            <w:r w:rsidRPr="00C7379C">
              <w:rPr>
                <w:szCs w:val="24"/>
              </w:rPr>
              <w:t>$9,183</w:t>
            </w:r>
          </w:p>
        </w:tc>
        <w:tc>
          <w:tcPr>
            <w:tcW w:w="1481" w:type="dxa"/>
          </w:tcPr>
          <w:p w14:paraId="1E9C0DA0" w14:textId="4D2D8FD8" w:rsidR="00152CF7" w:rsidRPr="00C7379C" w:rsidRDefault="00152CF7" w:rsidP="00152CF7">
            <w:pPr>
              <w:spacing w:before="80" w:after="80" w:line="240" w:lineRule="atLeast"/>
              <w:jc w:val="center"/>
              <w:rPr>
                <w:szCs w:val="24"/>
              </w:rPr>
            </w:pPr>
            <w:r w:rsidRPr="00C7379C">
              <w:rPr>
                <w:szCs w:val="24"/>
              </w:rPr>
              <w:t>$9,734</w:t>
            </w:r>
          </w:p>
        </w:tc>
        <w:tc>
          <w:tcPr>
            <w:tcW w:w="1628" w:type="dxa"/>
          </w:tcPr>
          <w:p w14:paraId="63C38505" w14:textId="67F4393E" w:rsidR="00152CF7" w:rsidRPr="00C7379C" w:rsidRDefault="00152CF7" w:rsidP="00152CF7">
            <w:pPr>
              <w:spacing w:before="80" w:after="80" w:line="240" w:lineRule="atLeast"/>
              <w:jc w:val="center"/>
              <w:rPr>
                <w:szCs w:val="24"/>
              </w:rPr>
            </w:pPr>
            <w:r w:rsidRPr="00C7379C">
              <w:rPr>
                <w:szCs w:val="24"/>
              </w:rPr>
              <w:t>$11,977</w:t>
            </w:r>
          </w:p>
        </w:tc>
        <w:tc>
          <w:tcPr>
            <w:tcW w:w="1628" w:type="dxa"/>
          </w:tcPr>
          <w:p w14:paraId="5ED2FF1C" w14:textId="1F44EF52" w:rsidR="00152CF7" w:rsidRPr="00C7379C" w:rsidRDefault="00152CF7" w:rsidP="00152CF7">
            <w:pPr>
              <w:spacing w:before="80" w:after="80" w:line="240" w:lineRule="atLeast"/>
              <w:jc w:val="center"/>
              <w:rPr>
                <w:szCs w:val="24"/>
              </w:rPr>
            </w:pPr>
            <w:r w:rsidRPr="00C7379C">
              <w:rPr>
                <w:szCs w:val="24"/>
              </w:rPr>
              <w:t>$12,640</w:t>
            </w:r>
          </w:p>
        </w:tc>
        <w:tc>
          <w:tcPr>
            <w:tcW w:w="1475" w:type="dxa"/>
          </w:tcPr>
          <w:p w14:paraId="5F91BD65" w14:textId="329DD091" w:rsidR="00152CF7" w:rsidRPr="00C7379C" w:rsidRDefault="00152CF7" w:rsidP="00152CF7">
            <w:pPr>
              <w:spacing w:before="80" w:after="80" w:line="240" w:lineRule="atLeast"/>
              <w:jc w:val="center"/>
              <w:rPr>
                <w:szCs w:val="24"/>
              </w:rPr>
            </w:pPr>
            <w:r w:rsidRPr="00C7379C">
              <w:rPr>
                <w:szCs w:val="24"/>
              </w:rPr>
              <w:t>$18,729</w:t>
            </w:r>
          </w:p>
        </w:tc>
        <w:tc>
          <w:tcPr>
            <w:tcW w:w="1230" w:type="dxa"/>
          </w:tcPr>
          <w:p w14:paraId="751BBEEE" w14:textId="6B5711DB" w:rsidR="00152CF7" w:rsidRPr="00C7379C" w:rsidRDefault="00152CF7" w:rsidP="00152CF7">
            <w:pPr>
              <w:spacing w:before="80" w:after="80" w:line="240" w:lineRule="atLeast"/>
              <w:jc w:val="center"/>
              <w:rPr>
                <w:szCs w:val="24"/>
              </w:rPr>
            </w:pPr>
            <w:r w:rsidRPr="00C7379C">
              <w:rPr>
                <w:szCs w:val="24"/>
              </w:rPr>
              <w:t>$19,486</w:t>
            </w:r>
          </w:p>
        </w:tc>
      </w:tr>
      <w:tr w:rsidR="00152CF7" w:rsidRPr="00BC5BB4" w14:paraId="3FC1C326" w14:textId="77777777" w:rsidTr="00EB462E">
        <w:trPr>
          <w:trHeight w:val="300"/>
        </w:trPr>
        <w:tc>
          <w:tcPr>
            <w:tcW w:w="1364" w:type="dxa"/>
            <w:hideMark/>
          </w:tcPr>
          <w:p w14:paraId="617525AA"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7</w:t>
            </w:r>
          </w:p>
        </w:tc>
        <w:tc>
          <w:tcPr>
            <w:tcW w:w="1423" w:type="dxa"/>
          </w:tcPr>
          <w:p w14:paraId="6632CBDD" w14:textId="0654EDD5" w:rsidR="00152CF7" w:rsidRPr="00C7379C" w:rsidRDefault="00152CF7" w:rsidP="00152CF7">
            <w:pPr>
              <w:spacing w:before="80" w:after="80" w:line="240" w:lineRule="atLeast"/>
              <w:jc w:val="center"/>
              <w:rPr>
                <w:szCs w:val="24"/>
              </w:rPr>
            </w:pPr>
            <w:r w:rsidRPr="00C7379C">
              <w:rPr>
                <w:szCs w:val="24"/>
              </w:rPr>
              <w:t>$3,448</w:t>
            </w:r>
          </w:p>
        </w:tc>
        <w:tc>
          <w:tcPr>
            <w:tcW w:w="1472" w:type="dxa"/>
          </w:tcPr>
          <w:p w14:paraId="45C3C6B6" w14:textId="0334ADD1" w:rsidR="00152CF7" w:rsidRPr="00C7379C" w:rsidRDefault="00152CF7" w:rsidP="00152CF7">
            <w:pPr>
              <w:spacing w:before="80" w:after="80" w:line="240" w:lineRule="atLeast"/>
              <w:jc w:val="center"/>
              <w:rPr>
                <w:szCs w:val="24"/>
              </w:rPr>
            </w:pPr>
            <w:r w:rsidRPr="00C7379C">
              <w:rPr>
                <w:szCs w:val="24"/>
              </w:rPr>
              <w:t>$3,616</w:t>
            </w:r>
          </w:p>
        </w:tc>
        <w:tc>
          <w:tcPr>
            <w:tcW w:w="1472" w:type="dxa"/>
          </w:tcPr>
          <w:p w14:paraId="02AAFD67" w14:textId="16FCEF90" w:rsidR="00152CF7" w:rsidRPr="00C7379C" w:rsidRDefault="00152CF7" w:rsidP="00152CF7">
            <w:pPr>
              <w:spacing w:before="80" w:after="80" w:line="240" w:lineRule="atLeast"/>
              <w:jc w:val="center"/>
              <w:rPr>
                <w:szCs w:val="24"/>
              </w:rPr>
            </w:pPr>
            <w:r w:rsidRPr="00C7379C">
              <w:rPr>
                <w:szCs w:val="24"/>
              </w:rPr>
              <w:t>$4,102</w:t>
            </w:r>
          </w:p>
        </w:tc>
        <w:tc>
          <w:tcPr>
            <w:tcW w:w="1481" w:type="dxa"/>
          </w:tcPr>
          <w:p w14:paraId="74C7FE41" w14:textId="007F297B" w:rsidR="00152CF7" w:rsidRPr="00C7379C" w:rsidRDefault="00152CF7" w:rsidP="00152CF7">
            <w:pPr>
              <w:spacing w:before="80" w:after="80" w:line="240" w:lineRule="atLeast"/>
              <w:jc w:val="center"/>
              <w:rPr>
                <w:szCs w:val="24"/>
              </w:rPr>
            </w:pPr>
            <w:r w:rsidRPr="00C7379C">
              <w:rPr>
                <w:szCs w:val="24"/>
              </w:rPr>
              <w:t>$7,728</w:t>
            </w:r>
          </w:p>
        </w:tc>
        <w:tc>
          <w:tcPr>
            <w:tcW w:w="1481" w:type="dxa"/>
          </w:tcPr>
          <w:p w14:paraId="3771F967" w14:textId="296706B6" w:rsidR="00152CF7" w:rsidRPr="00C7379C" w:rsidRDefault="00152CF7" w:rsidP="00152CF7">
            <w:pPr>
              <w:spacing w:before="80" w:after="80" w:line="240" w:lineRule="atLeast"/>
              <w:jc w:val="center"/>
              <w:rPr>
                <w:szCs w:val="24"/>
              </w:rPr>
            </w:pPr>
            <w:r w:rsidRPr="00C7379C">
              <w:rPr>
                <w:szCs w:val="24"/>
              </w:rPr>
              <w:t>$8,240</w:t>
            </w:r>
          </w:p>
        </w:tc>
        <w:tc>
          <w:tcPr>
            <w:tcW w:w="1628" w:type="dxa"/>
          </w:tcPr>
          <w:p w14:paraId="2A79C3A7" w14:textId="70794257" w:rsidR="00152CF7" w:rsidRPr="00C7379C" w:rsidRDefault="00152CF7" w:rsidP="00152CF7">
            <w:pPr>
              <w:spacing w:before="80" w:after="80" w:line="240" w:lineRule="atLeast"/>
              <w:jc w:val="center"/>
              <w:rPr>
                <w:szCs w:val="24"/>
              </w:rPr>
            </w:pPr>
            <w:r w:rsidRPr="00C7379C">
              <w:rPr>
                <w:szCs w:val="24"/>
              </w:rPr>
              <w:t>$10,327</w:t>
            </w:r>
          </w:p>
        </w:tc>
        <w:tc>
          <w:tcPr>
            <w:tcW w:w="1628" w:type="dxa"/>
          </w:tcPr>
          <w:p w14:paraId="1C53B257" w14:textId="76F30138" w:rsidR="00152CF7" w:rsidRPr="00C7379C" w:rsidRDefault="00152CF7" w:rsidP="00152CF7">
            <w:pPr>
              <w:spacing w:before="80" w:after="80" w:line="240" w:lineRule="atLeast"/>
              <w:jc w:val="center"/>
              <w:rPr>
                <w:szCs w:val="24"/>
              </w:rPr>
            </w:pPr>
            <w:r w:rsidRPr="00C7379C">
              <w:rPr>
                <w:szCs w:val="24"/>
              </w:rPr>
              <w:t>$10,941</w:t>
            </w:r>
          </w:p>
        </w:tc>
        <w:tc>
          <w:tcPr>
            <w:tcW w:w="1475" w:type="dxa"/>
          </w:tcPr>
          <w:p w14:paraId="51ED70D2" w14:textId="6382C271" w:rsidR="00152CF7" w:rsidRPr="00C7379C" w:rsidRDefault="00152CF7" w:rsidP="00152CF7">
            <w:pPr>
              <w:spacing w:before="80" w:after="80" w:line="240" w:lineRule="atLeast"/>
              <w:jc w:val="center"/>
              <w:rPr>
                <w:szCs w:val="24"/>
              </w:rPr>
            </w:pPr>
            <w:r w:rsidRPr="00C7379C">
              <w:rPr>
                <w:szCs w:val="24"/>
              </w:rPr>
              <w:t>$16,607</w:t>
            </w:r>
          </w:p>
        </w:tc>
        <w:tc>
          <w:tcPr>
            <w:tcW w:w="1230" w:type="dxa"/>
          </w:tcPr>
          <w:p w14:paraId="1D0E117E" w14:textId="2A6A680E" w:rsidR="00152CF7" w:rsidRPr="00C7379C" w:rsidRDefault="00152CF7" w:rsidP="00152CF7">
            <w:pPr>
              <w:spacing w:before="80" w:after="80" w:line="240" w:lineRule="atLeast"/>
              <w:jc w:val="center"/>
              <w:rPr>
                <w:szCs w:val="24"/>
              </w:rPr>
            </w:pPr>
            <w:r w:rsidRPr="00C7379C">
              <w:rPr>
                <w:szCs w:val="24"/>
              </w:rPr>
              <w:t>$17,311</w:t>
            </w:r>
          </w:p>
        </w:tc>
      </w:tr>
      <w:tr w:rsidR="00152CF7" w:rsidRPr="00BC5BB4" w14:paraId="66AB3626"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07686160"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8</w:t>
            </w:r>
          </w:p>
        </w:tc>
        <w:tc>
          <w:tcPr>
            <w:tcW w:w="1423" w:type="dxa"/>
          </w:tcPr>
          <w:p w14:paraId="4A6C47D0" w14:textId="4F26B65B" w:rsidR="00152CF7" w:rsidRPr="00C7379C" w:rsidRDefault="00152CF7" w:rsidP="00152CF7">
            <w:pPr>
              <w:spacing w:before="80" w:after="80" w:line="240" w:lineRule="atLeast"/>
              <w:jc w:val="center"/>
              <w:rPr>
                <w:szCs w:val="24"/>
              </w:rPr>
            </w:pPr>
            <w:r w:rsidRPr="00C7379C">
              <w:rPr>
                <w:szCs w:val="24"/>
              </w:rPr>
              <w:t>$2,525</w:t>
            </w:r>
          </w:p>
        </w:tc>
        <w:tc>
          <w:tcPr>
            <w:tcW w:w="1472" w:type="dxa"/>
          </w:tcPr>
          <w:p w14:paraId="370BC949" w14:textId="1B2E8FA9" w:rsidR="00152CF7" w:rsidRPr="00C7379C" w:rsidRDefault="00152CF7" w:rsidP="00152CF7">
            <w:pPr>
              <w:spacing w:before="80" w:after="80" w:line="240" w:lineRule="atLeast"/>
              <w:jc w:val="center"/>
              <w:rPr>
                <w:szCs w:val="24"/>
              </w:rPr>
            </w:pPr>
            <w:r w:rsidRPr="00C7379C">
              <w:rPr>
                <w:szCs w:val="24"/>
              </w:rPr>
              <w:t>$2,679</w:t>
            </w:r>
          </w:p>
        </w:tc>
        <w:tc>
          <w:tcPr>
            <w:tcW w:w="1472" w:type="dxa"/>
          </w:tcPr>
          <w:p w14:paraId="5A35BD60" w14:textId="644A0EA0" w:rsidR="00152CF7" w:rsidRPr="00C7379C" w:rsidRDefault="00152CF7" w:rsidP="00152CF7">
            <w:pPr>
              <w:spacing w:before="80" w:after="80" w:line="240" w:lineRule="atLeast"/>
              <w:jc w:val="center"/>
              <w:rPr>
                <w:szCs w:val="24"/>
              </w:rPr>
            </w:pPr>
            <w:r w:rsidRPr="00C7379C">
              <w:rPr>
                <w:szCs w:val="24"/>
              </w:rPr>
              <w:t>$3,136</w:t>
            </w:r>
          </w:p>
        </w:tc>
        <w:tc>
          <w:tcPr>
            <w:tcW w:w="1481" w:type="dxa"/>
          </w:tcPr>
          <w:p w14:paraId="5AAEED21" w14:textId="081FEDDD" w:rsidR="00152CF7" w:rsidRPr="00C7379C" w:rsidRDefault="00152CF7" w:rsidP="00152CF7">
            <w:pPr>
              <w:spacing w:before="80" w:after="80" w:line="240" w:lineRule="atLeast"/>
              <w:jc w:val="center"/>
              <w:rPr>
                <w:szCs w:val="24"/>
              </w:rPr>
            </w:pPr>
            <w:r w:rsidRPr="00C7379C">
              <w:rPr>
                <w:szCs w:val="24"/>
              </w:rPr>
              <w:t>$6,541</w:t>
            </w:r>
          </w:p>
        </w:tc>
        <w:tc>
          <w:tcPr>
            <w:tcW w:w="1481" w:type="dxa"/>
          </w:tcPr>
          <w:p w14:paraId="03CC025A" w14:textId="4BF4F3AD" w:rsidR="00152CF7" w:rsidRPr="00C7379C" w:rsidRDefault="00152CF7" w:rsidP="00152CF7">
            <w:pPr>
              <w:spacing w:before="80" w:after="80" w:line="240" w:lineRule="atLeast"/>
              <w:jc w:val="center"/>
              <w:rPr>
                <w:szCs w:val="24"/>
              </w:rPr>
            </w:pPr>
            <w:r w:rsidRPr="00C7379C">
              <w:rPr>
                <w:szCs w:val="24"/>
              </w:rPr>
              <w:t>$7,020</w:t>
            </w:r>
          </w:p>
        </w:tc>
        <w:tc>
          <w:tcPr>
            <w:tcW w:w="1628" w:type="dxa"/>
          </w:tcPr>
          <w:p w14:paraId="4482F7BC" w14:textId="0F351D20" w:rsidR="00152CF7" w:rsidRPr="00C7379C" w:rsidRDefault="00152CF7" w:rsidP="00152CF7">
            <w:pPr>
              <w:spacing w:before="80" w:after="80" w:line="240" w:lineRule="atLeast"/>
              <w:jc w:val="center"/>
              <w:rPr>
                <w:szCs w:val="24"/>
              </w:rPr>
            </w:pPr>
            <w:r w:rsidRPr="00C7379C">
              <w:rPr>
                <w:szCs w:val="24"/>
              </w:rPr>
              <w:t>$8,979</w:t>
            </w:r>
          </w:p>
        </w:tc>
        <w:tc>
          <w:tcPr>
            <w:tcW w:w="1628" w:type="dxa"/>
          </w:tcPr>
          <w:p w14:paraId="6F66B43F" w14:textId="03AB0FF9" w:rsidR="00152CF7" w:rsidRPr="00C7379C" w:rsidRDefault="00152CF7" w:rsidP="00152CF7">
            <w:pPr>
              <w:spacing w:before="80" w:after="80" w:line="240" w:lineRule="atLeast"/>
              <w:jc w:val="center"/>
              <w:rPr>
                <w:szCs w:val="24"/>
              </w:rPr>
            </w:pPr>
            <w:r w:rsidRPr="00C7379C">
              <w:rPr>
                <w:szCs w:val="24"/>
              </w:rPr>
              <w:t>$9,558</w:t>
            </w:r>
          </w:p>
        </w:tc>
        <w:tc>
          <w:tcPr>
            <w:tcW w:w="1475" w:type="dxa"/>
          </w:tcPr>
          <w:p w14:paraId="521DC3A1" w14:textId="54907189" w:rsidR="00152CF7" w:rsidRPr="00C7379C" w:rsidRDefault="00152CF7" w:rsidP="00152CF7">
            <w:pPr>
              <w:spacing w:before="80" w:after="80" w:line="240" w:lineRule="atLeast"/>
              <w:jc w:val="center"/>
              <w:rPr>
                <w:szCs w:val="24"/>
              </w:rPr>
            </w:pPr>
            <w:r w:rsidRPr="00C7379C">
              <w:rPr>
                <w:szCs w:val="24"/>
              </w:rPr>
              <w:t>$14,876</w:t>
            </w:r>
          </w:p>
        </w:tc>
        <w:tc>
          <w:tcPr>
            <w:tcW w:w="1230" w:type="dxa"/>
          </w:tcPr>
          <w:p w14:paraId="5AE6E34F" w14:textId="446089CF" w:rsidR="00152CF7" w:rsidRPr="00C7379C" w:rsidRDefault="00152CF7" w:rsidP="00152CF7">
            <w:pPr>
              <w:spacing w:before="80" w:after="80" w:line="240" w:lineRule="atLeast"/>
              <w:jc w:val="center"/>
              <w:rPr>
                <w:szCs w:val="24"/>
              </w:rPr>
            </w:pPr>
            <w:r w:rsidRPr="00C7379C">
              <w:rPr>
                <w:szCs w:val="24"/>
              </w:rPr>
              <w:t>$15,536</w:t>
            </w:r>
          </w:p>
        </w:tc>
      </w:tr>
      <w:tr w:rsidR="00152CF7" w:rsidRPr="00BC5BB4" w14:paraId="78343BDD" w14:textId="77777777" w:rsidTr="00EB462E">
        <w:trPr>
          <w:trHeight w:val="300"/>
        </w:trPr>
        <w:tc>
          <w:tcPr>
            <w:tcW w:w="1364" w:type="dxa"/>
            <w:hideMark/>
          </w:tcPr>
          <w:p w14:paraId="51493196"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9</w:t>
            </w:r>
          </w:p>
        </w:tc>
        <w:tc>
          <w:tcPr>
            <w:tcW w:w="1423" w:type="dxa"/>
          </w:tcPr>
          <w:p w14:paraId="000022E9" w14:textId="46939966" w:rsidR="00152CF7" w:rsidRPr="00C7379C" w:rsidRDefault="00152CF7" w:rsidP="00152CF7">
            <w:pPr>
              <w:spacing w:before="80" w:after="80" w:line="240" w:lineRule="atLeast"/>
              <w:jc w:val="center"/>
              <w:rPr>
                <w:szCs w:val="24"/>
              </w:rPr>
            </w:pPr>
            <w:r w:rsidRPr="00C7379C">
              <w:rPr>
                <w:szCs w:val="24"/>
              </w:rPr>
              <w:t>$1,761</w:t>
            </w:r>
          </w:p>
        </w:tc>
        <w:tc>
          <w:tcPr>
            <w:tcW w:w="1472" w:type="dxa"/>
          </w:tcPr>
          <w:p w14:paraId="2047E8D6" w14:textId="2770B7AC" w:rsidR="00152CF7" w:rsidRPr="00C7379C" w:rsidRDefault="00152CF7" w:rsidP="00152CF7">
            <w:pPr>
              <w:spacing w:before="80" w:after="80" w:line="240" w:lineRule="atLeast"/>
              <w:jc w:val="center"/>
              <w:rPr>
                <w:szCs w:val="24"/>
              </w:rPr>
            </w:pPr>
            <w:r w:rsidRPr="00C7379C">
              <w:rPr>
                <w:szCs w:val="24"/>
              </w:rPr>
              <w:t>$1,911</w:t>
            </w:r>
          </w:p>
        </w:tc>
        <w:tc>
          <w:tcPr>
            <w:tcW w:w="1472" w:type="dxa"/>
          </w:tcPr>
          <w:p w14:paraId="01BC2952" w14:textId="2A42FE41" w:rsidR="00152CF7" w:rsidRPr="00C7379C" w:rsidRDefault="00152CF7" w:rsidP="00152CF7">
            <w:pPr>
              <w:spacing w:before="80" w:after="80" w:line="240" w:lineRule="atLeast"/>
              <w:jc w:val="center"/>
              <w:rPr>
                <w:szCs w:val="24"/>
              </w:rPr>
            </w:pPr>
            <w:r w:rsidRPr="00C7379C">
              <w:rPr>
                <w:szCs w:val="24"/>
              </w:rPr>
              <w:t>$2,339</w:t>
            </w:r>
          </w:p>
        </w:tc>
        <w:tc>
          <w:tcPr>
            <w:tcW w:w="1481" w:type="dxa"/>
          </w:tcPr>
          <w:p w14:paraId="2A89EC4F" w14:textId="6720C300" w:rsidR="00152CF7" w:rsidRPr="00C7379C" w:rsidRDefault="00152CF7" w:rsidP="00152CF7">
            <w:pPr>
              <w:spacing w:before="80" w:after="80" w:line="240" w:lineRule="atLeast"/>
              <w:jc w:val="center"/>
              <w:rPr>
                <w:szCs w:val="24"/>
              </w:rPr>
            </w:pPr>
            <w:r w:rsidRPr="00C7379C">
              <w:rPr>
                <w:szCs w:val="24"/>
              </w:rPr>
              <w:t>$5,561</w:t>
            </w:r>
          </w:p>
        </w:tc>
        <w:tc>
          <w:tcPr>
            <w:tcW w:w="1481" w:type="dxa"/>
          </w:tcPr>
          <w:p w14:paraId="083B4B0D" w14:textId="6EE5CA76" w:rsidR="00152CF7" w:rsidRPr="00C7379C" w:rsidRDefault="00152CF7" w:rsidP="00152CF7">
            <w:pPr>
              <w:spacing w:before="80" w:after="80" w:line="240" w:lineRule="atLeast"/>
              <w:jc w:val="center"/>
              <w:rPr>
                <w:szCs w:val="24"/>
              </w:rPr>
            </w:pPr>
            <w:r w:rsidRPr="00C7379C">
              <w:rPr>
                <w:szCs w:val="24"/>
              </w:rPr>
              <w:t>$6,018</w:t>
            </w:r>
          </w:p>
        </w:tc>
        <w:tc>
          <w:tcPr>
            <w:tcW w:w="1628" w:type="dxa"/>
          </w:tcPr>
          <w:p w14:paraId="65BAEC9D" w14:textId="00950D8D" w:rsidR="00152CF7" w:rsidRPr="00C7379C" w:rsidRDefault="00152CF7" w:rsidP="00152CF7">
            <w:pPr>
              <w:spacing w:before="80" w:after="80" w:line="240" w:lineRule="atLeast"/>
              <w:jc w:val="center"/>
              <w:rPr>
                <w:szCs w:val="24"/>
              </w:rPr>
            </w:pPr>
            <w:r w:rsidRPr="00C7379C">
              <w:rPr>
                <w:szCs w:val="24"/>
              </w:rPr>
              <w:t>$7,870</w:t>
            </w:r>
          </w:p>
        </w:tc>
        <w:tc>
          <w:tcPr>
            <w:tcW w:w="1628" w:type="dxa"/>
          </w:tcPr>
          <w:p w14:paraId="4F143A65" w14:textId="71359749" w:rsidR="00152CF7" w:rsidRPr="00C7379C" w:rsidRDefault="00152CF7" w:rsidP="00152CF7">
            <w:pPr>
              <w:spacing w:before="80" w:after="80" w:line="240" w:lineRule="atLeast"/>
              <w:jc w:val="center"/>
              <w:rPr>
                <w:szCs w:val="24"/>
              </w:rPr>
            </w:pPr>
            <w:r w:rsidRPr="00C7379C">
              <w:rPr>
                <w:szCs w:val="24"/>
              </w:rPr>
              <w:t>$8,418</w:t>
            </w:r>
          </w:p>
        </w:tc>
        <w:tc>
          <w:tcPr>
            <w:tcW w:w="1475" w:type="dxa"/>
          </w:tcPr>
          <w:p w14:paraId="56111C17" w14:textId="2FF9CD26" w:rsidR="00152CF7" w:rsidRPr="00C7379C" w:rsidRDefault="00152CF7" w:rsidP="00152CF7">
            <w:pPr>
              <w:spacing w:before="80" w:after="80" w:line="240" w:lineRule="atLeast"/>
              <w:jc w:val="center"/>
              <w:rPr>
                <w:szCs w:val="24"/>
              </w:rPr>
            </w:pPr>
            <w:r w:rsidRPr="00C7379C">
              <w:rPr>
                <w:szCs w:val="24"/>
              </w:rPr>
              <w:t>$13,448</w:t>
            </w:r>
          </w:p>
        </w:tc>
        <w:tc>
          <w:tcPr>
            <w:tcW w:w="1230" w:type="dxa"/>
          </w:tcPr>
          <w:p w14:paraId="696F91AB" w14:textId="1D3FF2F7" w:rsidR="00152CF7" w:rsidRPr="00C7379C" w:rsidRDefault="00152CF7" w:rsidP="00152CF7">
            <w:pPr>
              <w:spacing w:before="80" w:after="80" w:line="240" w:lineRule="atLeast"/>
              <w:jc w:val="center"/>
              <w:rPr>
                <w:szCs w:val="24"/>
              </w:rPr>
            </w:pPr>
            <w:r w:rsidRPr="00C7379C">
              <w:rPr>
                <w:szCs w:val="24"/>
              </w:rPr>
              <w:t>$14,074</w:t>
            </w:r>
          </w:p>
        </w:tc>
      </w:tr>
      <w:tr w:rsidR="00152CF7" w:rsidRPr="00B24143" w14:paraId="6FDA82E5"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06E978F6"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10</w:t>
            </w:r>
          </w:p>
        </w:tc>
        <w:tc>
          <w:tcPr>
            <w:tcW w:w="1423" w:type="dxa"/>
          </w:tcPr>
          <w:p w14:paraId="45D22998" w14:textId="39589E23" w:rsidR="00152CF7" w:rsidRPr="00C7379C" w:rsidRDefault="00152CF7" w:rsidP="00152CF7">
            <w:pPr>
              <w:spacing w:before="80" w:after="80" w:line="240" w:lineRule="atLeast"/>
              <w:jc w:val="center"/>
              <w:rPr>
                <w:szCs w:val="24"/>
              </w:rPr>
            </w:pPr>
            <w:r w:rsidRPr="00C7379C">
              <w:rPr>
                <w:szCs w:val="24"/>
              </w:rPr>
              <w:t>$1,127</w:t>
            </w:r>
          </w:p>
        </w:tc>
        <w:tc>
          <w:tcPr>
            <w:tcW w:w="1472" w:type="dxa"/>
          </w:tcPr>
          <w:p w14:paraId="2A9276D9" w14:textId="17B7653B" w:rsidR="00152CF7" w:rsidRPr="00C7379C" w:rsidRDefault="00152CF7" w:rsidP="00152CF7">
            <w:pPr>
              <w:spacing w:before="80" w:after="80" w:line="240" w:lineRule="atLeast"/>
              <w:jc w:val="center"/>
              <w:rPr>
                <w:szCs w:val="24"/>
              </w:rPr>
            </w:pPr>
            <w:r w:rsidRPr="00C7379C">
              <w:rPr>
                <w:szCs w:val="24"/>
              </w:rPr>
              <w:t>$1,269</w:t>
            </w:r>
          </w:p>
        </w:tc>
        <w:tc>
          <w:tcPr>
            <w:tcW w:w="1472" w:type="dxa"/>
          </w:tcPr>
          <w:p w14:paraId="4FE63960" w14:textId="71B34AF8" w:rsidR="00152CF7" w:rsidRPr="00C7379C" w:rsidRDefault="00152CF7" w:rsidP="00152CF7">
            <w:pPr>
              <w:spacing w:before="80" w:after="80" w:line="240" w:lineRule="atLeast"/>
              <w:jc w:val="center"/>
              <w:rPr>
                <w:szCs w:val="24"/>
              </w:rPr>
            </w:pPr>
            <w:r w:rsidRPr="00C7379C">
              <w:rPr>
                <w:szCs w:val="24"/>
              </w:rPr>
              <w:t>$1,682</w:t>
            </w:r>
          </w:p>
        </w:tc>
        <w:tc>
          <w:tcPr>
            <w:tcW w:w="1481" w:type="dxa"/>
          </w:tcPr>
          <w:p w14:paraId="4E33E9D9" w14:textId="064FF153" w:rsidR="00152CF7" w:rsidRPr="00C7379C" w:rsidRDefault="00152CF7" w:rsidP="00152CF7">
            <w:pPr>
              <w:spacing w:before="80" w:after="80" w:line="240" w:lineRule="atLeast"/>
              <w:jc w:val="center"/>
              <w:rPr>
                <w:szCs w:val="24"/>
              </w:rPr>
            </w:pPr>
            <w:r w:rsidRPr="00C7379C">
              <w:rPr>
                <w:szCs w:val="24"/>
              </w:rPr>
              <w:t>$4,748</w:t>
            </w:r>
          </w:p>
        </w:tc>
        <w:tc>
          <w:tcPr>
            <w:tcW w:w="1481" w:type="dxa"/>
          </w:tcPr>
          <w:p w14:paraId="389EF8BB" w14:textId="43E9BFEA" w:rsidR="00152CF7" w:rsidRPr="00C7379C" w:rsidRDefault="00152CF7" w:rsidP="00152CF7">
            <w:pPr>
              <w:spacing w:before="80" w:after="80" w:line="240" w:lineRule="atLeast"/>
              <w:jc w:val="center"/>
              <w:rPr>
                <w:szCs w:val="24"/>
              </w:rPr>
            </w:pPr>
            <w:r w:rsidRPr="00C7379C">
              <w:rPr>
                <w:szCs w:val="24"/>
              </w:rPr>
              <w:t>$5,181</w:t>
            </w:r>
          </w:p>
        </w:tc>
        <w:tc>
          <w:tcPr>
            <w:tcW w:w="1628" w:type="dxa"/>
          </w:tcPr>
          <w:p w14:paraId="45B9020A" w14:textId="797447C6" w:rsidR="00152CF7" w:rsidRPr="00C7379C" w:rsidRDefault="00152CF7" w:rsidP="00152CF7">
            <w:pPr>
              <w:spacing w:before="80" w:after="80" w:line="240" w:lineRule="atLeast"/>
              <w:jc w:val="center"/>
              <w:rPr>
                <w:szCs w:val="24"/>
              </w:rPr>
            </w:pPr>
            <w:r w:rsidRPr="00C7379C">
              <w:rPr>
                <w:szCs w:val="24"/>
              </w:rPr>
              <w:t>$6,950</w:t>
            </w:r>
          </w:p>
        </w:tc>
        <w:tc>
          <w:tcPr>
            <w:tcW w:w="1628" w:type="dxa"/>
          </w:tcPr>
          <w:p w14:paraId="659006E2" w14:textId="7CF279FA" w:rsidR="00152CF7" w:rsidRPr="00C7379C" w:rsidRDefault="00152CF7" w:rsidP="00152CF7">
            <w:pPr>
              <w:spacing w:before="80" w:after="80" w:line="240" w:lineRule="atLeast"/>
              <w:jc w:val="center"/>
              <w:rPr>
                <w:szCs w:val="24"/>
              </w:rPr>
            </w:pPr>
            <w:r w:rsidRPr="00C7379C">
              <w:rPr>
                <w:szCs w:val="24"/>
              </w:rPr>
              <w:t>$7,467</w:t>
            </w:r>
          </w:p>
        </w:tc>
        <w:tc>
          <w:tcPr>
            <w:tcW w:w="1475" w:type="dxa"/>
          </w:tcPr>
          <w:p w14:paraId="6164F05B" w14:textId="7D3E602E" w:rsidR="00152CF7" w:rsidRPr="00C7379C" w:rsidRDefault="00152CF7" w:rsidP="00152CF7">
            <w:pPr>
              <w:spacing w:before="80" w:after="80" w:line="240" w:lineRule="atLeast"/>
              <w:jc w:val="center"/>
              <w:rPr>
                <w:szCs w:val="24"/>
              </w:rPr>
            </w:pPr>
            <w:r w:rsidRPr="00C7379C">
              <w:rPr>
                <w:szCs w:val="24"/>
              </w:rPr>
              <w:t>$12,264</w:t>
            </w:r>
          </w:p>
        </w:tc>
        <w:tc>
          <w:tcPr>
            <w:tcW w:w="1230" w:type="dxa"/>
          </w:tcPr>
          <w:p w14:paraId="7865AE3E" w14:textId="5CFCC85C" w:rsidR="00152CF7" w:rsidRPr="00C7379C" w:rsidRDefault="00152CF7" w:rsidP="00152CF7">
            <w:pPr>
              <w:spacing w:before="80" w:after="80" w:line="240" w:lineRule="atLeast"/>
              <w:jc w:val="center"/>
              <w:rPr>
                <w:szCs w:val="24"/>
              </w:rPr>
            </w:pPr>
            <w:r w:rsidRPr="00C7379C">
              <w:rPr>
                <w:szCs w:val="24"/>
              </w:rPr>
              <w:t>$12,860</w:t>
            </w:r>
          </w:p>
        </w:tc>
      </w:tr>
    </w:tbl>
    <w:p w14:paraId="1C1E1FD2" w14:textId="7854FAA7" w:rsidR="008960A3" w:rsidRPr="002A6BB4" w:rsidRDefault="008960A3" w:rsidP="00BB2564">
      <w:pPr>
        <w:pStyle w:val="Caption"/>
      </w:pPr>
      <w:bookmarkStart w:id="51" w:name="_Ref525931925"/>
      <w:r>
        <w:t xml:space="preserve">Table </w:t>
      </w:r>
      <w:fldSimple w:instr=" SEQ Table \* ARABIC ">
        <w:r w:rsidR="005379FE">
          <w:rPr>
            <w:noProof/>
          </w:rPr>
          <w:t>22</w:t>
        </w:r>
      </w:fldSimple>
      <w:r>
        <w:t xml:space="preserve">: </w:t>
      </w:r>
      <w:r w:rsidR="0068685A">
        <w:t xml:space="preserve">Appropriate Maximum </w:t>
      </w:r>
      <w:r>
        <w:t xml:space="preserve">Annual </w:t>
      </w:r>
      <w:r w:rsidR="003C76DB">
        <w:t xml:space="preserve">Base </w:t>
      </w:r>
      <w:r>
        <w:t>Price per Participant for Legacy Stock, With Sprinklers</w:t>
      </w:r>
    </w:p>
    <w:tbl>
      <w:tblPr>
        <w:tblStyle w:val="GridTable4"/>
        <w:tblW w:w="14714" w:type="dxa"/>
        <w:tblLook w:val="0420" w:firstRow="1" w:lastRow="0" w:firstColumn="0" w:lastColumn="0" w:noHBand="0" w:noVBand="1"/>
        <w:tblCaption w:val="Table of prices for Legacy Stock with Sprinklers"/>
      </w:tblPr>
      <w:tblGrid>
        <w:gridCol w:w="1364"/>
        <w:gridCol w:w="1423"/>
        <w:gridCol w:w="1472"/>
        <w:gridCol w:w="1472"/>
        <w:gridCol w:w="1481"/>
        <w:gridCol w:w="1481"/>
        <w:gridCol w:w="1628"/>
        <w:gridCol w:w="1628"/>
        <w:gridCol w:w="1475"/>
        <w:gridCol w:w="1290"/>
      </w:tblGrid>
      <w:tr w:rsidR="008637C7" w:rsidRPr="00B24143" w14:paraId="1ED48C94" w14:textId="77777777" w:rsidTr="00EB462E">
        <w:trPr>
          <w:cnfStyle w:val="100000000000" w:firstRow="1" w:lastRow="0" w:firstColumn="0" w:lastColumn="0" w:oddVBand="0" w:evenVBand="0" w:oddHBand="0" w:evenHBand="0" w:firstRowFirstColumn="0" w:firstRowLastColumn="0" w:lastRowFirstColumn="0" w:lastRowLastColumn="0"/>
          <w:trHeight w:val="300"/>
          <w:tblHeader/>
        </w:trPr>
        <w:tc>
          <w:tcPr>
            <w:tcW w:w="1364" w:type="dxa"/>
          </w:tcPr>
          <w:p w14:paraId="4AB78A1D" w14:textId="77777777" w:rsidR="008960A3" w:rsidRPr="002A6BB4" w:rsidRDefault="008960A3" w:rsidP="00102024">
            <w:pPr>
              <w:spacing w:before="40" w:after="40" w:line="200" w:lineRule="atLeast"/>
              <w:jc w:val="center"/>
              <w:rPr>
                <w:rFonts w:eastAsia="Times New Roman" w:cs="Arial"/>
                <w:color w:val="6B2976" w:themeColor="text1"/>
                <w:szCs w:val="24"/>
                <w:lang w:eastAsia="en-AU"/>
              </w:rPr>
            </w:pPr>
            <w:r w:rsidRPr="002A6BB4">
              <w:rPr>
                <w:rFonts w:eastAsia="Times New Roman" w:cs="Arial"/>
                <w:color w:val="FFFFFF"/>
                <w:szCs w:val="24"/>
                <w:lang w:eastAsia="en-AU"/>
              </w:rPr>
              <w:t xml:space="preserve">Number of </w:t>
            </w:r>
            <w:r w:rsidRPr="002A6BB4">
              <w:rPr>
                <w:rFonts w:eastAsia="Times New Roman" w:cs="Arial"/>
                <w:color w:val="FFFFFF"/>
                <w:szCs w:val="24"/>
                <w:lang w:eastAsia="en-AU"/>
              </w:rPr>
              <w:br/>
              <w:t>Residents</w:t>
            </w:r>
          </w:p>
        </w:tc>
        <w:tc>
          <w:tcPr>
            <w:tcW w:w="1423" w:type="dxa"/>
          </w:tcPr>
          <w:p w14:paraId="7E3A57AB"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Basic</w:t>
            </w:r>
          </w:p>
        </w:tc>
        <w:tc>
          <w:tcPr>
            <w:tcW w:w="1472" w:type="dxa"/>
            <w:hideMark/>
          </w:tcPr>
          <w:p w14:paraId="1F4232DC"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Improved Liveability</w:t>
            </w:r>
          </w:p>
          <w:p w14:paraId="49A5DF96"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472" w:type="dxa"/>
            <w:hideMark/>
          </w:tcPr>
          <w:p w14:paraId="7B7F6A23"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Improved Liveability</w:t>
            </w:r>
          </w:p>
          <w:p w14:paraId="6217A917"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481" w:type="dxa"/>
            <w:hideMark/>
          </w:tcPr>
          <w:p w14:paraId="40BEB23E"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Fully Accessible</w:t>
            </w:r>
          </w:p>
          <w:p w14:paraId="6EC8DB06"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481" w:type="dxa"/>
            <w:hideMark/>
          </w:tcPr>
          <w:p w14:paraId="2A87619A"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Fully Accessible</w:t>
            </w:r>
          </w:p>
          <w:p w14:paraId="26B8247E"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628" w:type="dxa"/>
            <w:hideMark/>
          </w:tcPr>
          <w:p w14:paraId="015CBD8F"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Robust</w:t>
            </w:r>
          </w:p>
          <w:p w14:paraId="5DE0CADF"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628" w:type="dxa"/>
            <w:hideMark/>
          </w:tcPr>
          <w:p w14:paraId="13D3C87F"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 xml:space="preserve">Robust </w:t>
            </w:r>
          </w:p>
          <w:p w14:paraId="3EBF7C44"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c>
          <w:tcPr>
            <w:tcW w:w="1475" w:type="dxa"/>
            <w:hideMark/>
          </w:tcPr>
          <w:p w14:paraId="530F0528" w14:textId="21D341E3" w:rsidR="008960A3" w:rsidRPr="002A6BB4" w:rsidRDefault="008960A3" w:rsidP="00102024">
            <w:pPr>
              <w:spacing w:before="40" w:after="40" w:line="200" w:lineRule="atLeast"/>
              <w:jc w:val="center"/>
              <w:rPr>
                <w:rFonts w:eastAsia="Times New Roman" w:cs="Arial"/>
                <w:color w:val="FFFFFF"/>
                <w:lang w:eastAsia="en-AU"/>
              </w:rPr>
            </w:pPr>
            <w:r w:rsidRPr="41C2771D">
              <w:rPr>
                <w:rFonts w:eastAsia="Times New Roman" w:cs="Arial"/>
                <w:color w:val="FFFFFF"/>
                <w:lang w:eastAsia="en-AU"/>
              </w:rPr>
              <w:t xml:space="preserve">High </w:t>
            </w:r>
            <w:r w:rsidR="2B5B2C09" w:rsidRPr="41C2771D">
              <w:rPr>
                <w:rFonts w:eastAsia="Times New Roman" w:cs="Arial"/>
                <w:color w:val="FFFFFF"/>
                <w:lang w:eastAsia="en-AU"/>
              </w:rPr>
              <w:t>Physical</w:t>
            </w:r>
            <w:r w:rsidRPr="41C2771D">
              <w:rPr>
                <w:rFonts w:eastAsia="Times New Roman" w:cs="Arial"/>
                <w:color w:val="FFFFFF"/>
                <w:lang w:eastAsia="en-AU"/>
              </w:rPr>
              <w:t xml:space="preserve"> Support</w:t>
            </w:r>
          </w:p>
          <w:p w14:paraId="0245C22D"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No OOA</w:t>
            </w:r>
          </w:p>
        </w:tc>
        <w:tc>
          <w:tcPr>
            <w:tcW w:w="1290" w:type="dxa"/>
            <w:hideMark/>
          </w:tcPr>
          <w:p w14:paraId="4936E860" w14:textId="5FC77F12" w:rsidR="008960A3" w:rsidRPr="002A6BB4" w:rsidRDefault="008960A3" w:rsidP="00102024">
            <w:pPr>
              <w:spacing w:before="40" w:after="40" w:line="200" w:lineRule="atLeast"/>
              <w:jc w:val="center"/>
              <w:rPr>
                <w:rFonts w:eastAsia="Times New Roman" w:cs="Arial"/>
                <w:color w:val="FFFFFF"/>
                <w:lang w:eastAsia="en-AU"/>
              </w:rPr>
            </w:pPr>
            <w:r w:rsidRPr="41C2771D">
              <w:rPr>
                <w:rFonts w:eastAsia="Times New Roman" w:cs="Arial"/>
                <w:color w:val="FFFFFF"/>
                <w:lang w:eastAsia="en-AU"/>
              </w:rPr>
              <w:t xml:space="preserve">High </w:t>
            </w:r>
            <w:r w:rsidR="521BD4D7" w:rsidRPr="41C2771D">
              <w:rPr>
                <w:rFonts w:eastAsia="Times New Roman" w:cs="Arial"/>
                <w:color w:val="FFFFFF"/>
                <w:lang w:eastAsia="en-AU"/>
              </w:rPr>
              <w:t>Physic</w:t>
            </w:r>
            <w:r w:rsidR="33EA473D" w:rsidRPr="41C2771D">
              <w:rPr>
                <w:rFonts w:eastAsia="Times New Roman" w:cs="Arial"/>
                <w:color w:val="FFFFFF"/>
                <w:lang w:eastAsia="en-AU"/>
              </w:rPr>
              <w:t>al</w:t>
            </w:r>
            <w:r w:rsidR="1EC2C45E" w:rsidRPr="41C2771D">
              <w:rPr>
                <w:rFonts w:eastAsia="Times New Roman" w:cs="Arial"/>
                <w:color w:val="FFFFFF"/>
                <w:lang w:eastAsia="en-AU"/>
              </w:rPr>
              <w:t xml:space="preserve"> </w:t>
            </w:r>
            <w:r w:rsidRPr="41C2771D">
              <w:rPr>
                <w:rFonts w:eastAsia="Times New Roman" w:cs="Arial"/>
                <w:color w:val="FFFFFF"/>
                <w:lang w:eastAsia="en-AU"/>
              </w:rPr>
              <w:t>Support</w:t>
            </w:r>
          </w:p>
          <w:p w14:paraId="5A7D9546" w14:textId="77777777" w:rsidR="008960A3" w:rsidRPr="002A6BB4" w:rsidRDefault="008960A3" w:rsidP="00102024">
            <w:pPr>
              <w:spacing w:before="40" w:after="40" w:line="200" w:lineRule="atLeast"/>
              <w:jc w:val="center"/>
              <w:rPr>
                <w:rFonts w:eastAsia="Times New Roman" w:cs="Arial"/>
                <w:color w:val="FFFFFF"/>
                <w:szCs w:val="24"/>
                <w:lang w:eastAsia="en-AU"/>
              </w:rPr>
            </w:pPr>
            <w:r w:rsidRPr="002A6BB4">
              <w:rPr>
                <w:rFonts w:eastAsia="Times New Roman" w:cs="Arial"/>
                <w:color w:val="FFFFFF"/>
                <w:szCs w:val="24"/>
                <w:lang w:eastAsia="en-AU"/>
              </w:rPr>
              <w:t>With OOA</w:t>
            </w:r>
          </w:p>
        </w:tc>
      </w:tr>
      <w:tr w:rsidR="00152CF7" w:rsidRPr="00B24143" w14:paraId="268BDBF4"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5B21BDB1"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6</w:t>
            </w:r>
          </w:p>
        </w:tc>
        <w:tc>
          <w:tcPr>
            <w:tcW w:w="1423" w:type="dxa"/>
          </w:tcPr>
          <w:p w14:paraId="3877046C" w14:textId="689F50CE" w:rsidR="00152CF7" w:rsidRPr="00C7379C" w:rsidRDefault="00152CF7" w:rsidP="00152CF7">
            <w:pPr>
              <w:spacing w:before="80" w:after="80" w:line="240" w:lineRule="atLeast"/>
              <w:jc w:val="center"/>
              <w:rPr>
                <w:szCs w:val="24"/>
              </w:rPr>
            </w:pPr>
            <w:r w:rsidRPr="00C7379C">
              <w:rPr>
                <w:szCs w:val="24"/>
              </w:rPr>
              <w:t>$4,671</w:t>
            </w:r>
          </w:p>
        </w:tc>
        <w:tc>
          <w:tcPr>
            <w:tcW w:w="1472" w:type="dxa"/>
          </w:tcPr>
          <w:p w14:paraId="48F163E6" w14:textId="42EBD171" w:rsidR="00152CF7" w:rsidRPr="00C7379C" w:rsidRDefault="00152CF7" w:rsidP="00152CF7">
            <w:pPr>
              <w:spacing w:before="80" w:after="80" w:line="240" w:lineRule="atLeast"/>
              <w:jc w:val="center"/>
              <w:rPr>
                <w:szCs w:val="24"/>
              </w:rPr>
            </w:pPr>
            <w:r w:rsidRPr="00C7379C">
              <w:rPr>
                <w:szCs w:val="24"/>
              </w:rPr>
              <w:t>$4,853</w:t>
            </w:r>
          </w:p>
        </w:tc>
        <w:tc>
          <w:tcPr>
            <w:tcW w:w="1472" w:type="dxa"/>
          </w:tcPr>
          <w:p w14:paraId="6F923F06" w14:textId="6BCEB763" w:rsidR="00152CF7" w:rsidRPr="00C7379C" w:rsidRDefault="00152CF7" w:rsidP="00152CF7">
            <w:pPr>
              <w:spacing w:before="80" w:after="80" w:line="240" w:lineRule="atLeast"/>
              <w:jc w:val="center"/>
              <w:rPr>
                <w:szCs w:val="24"/>
              </w:rPr>
            </w:pPr>
            <w:r w:rsidRPr="00C7379C">
              <w:rPr>
                <w:szCs w:val="24"/>
              </w:rPr>
              <w:t>$5,386</w:t>
            </w:r>
          </w:p>
        </w:tc>
        <w:tc>
          <w:tcPr>
            <w:tcW w:w="1481" w:type="dxa"/>
          </w:tcPr>
          <w:p w14:paraId="5888CC87" w14:textId="745E3AE9" w:rsidR="00152CF7" w:rsidRPr="00C7379C" w:rsidRDefault="00152CF7" w:rsidP="00152CF7">
            <w:pPr>
              <w:spacing w:before="80" w:after="80" w:line="240" w:lineRule="atLeast"/>
              <w:jc w:val="center"/>
              <w:rPr>
                <w:szCs w:val="24"/>
              </w:rPr>
            </w:pPr>
            <w:r w:rsidRPr="00C7379C">
              <w:rPr>
                <w:szCs w:val="24"/>
              </w:rPr>
              <w:t>$9,358</w:t>
            </w:r>
          </w:p>
        </w:tc>
        <w:tc>
          <w:tcPr>
            <w:tcW w:w="1481" w:type="dxa"/>
          </w:tcPr>
          <w:p w14:paraId="131B40EB" w14:textId="5E06F6DA" w:rsidR="00152CF7" w:rsidRPr="00C7379C" w:rsidRDefault="00152CF7" w:rsidP="00152CF7">
            <w:pPr>
              <w:spacing w:before="80" w:after="80" w:line="240" w:lineRule="atLeast"/>
              <w:jc w:val="center"/>
              <w:rPr>
                <w:szCs w:val="24"/>
              </w:rPr>
            </w:pPr>
            <w:r w:rsidRPr="00C7379C">
              <w:rPr>
                <w:szCs w:val="24"/>
              </w:rPr>
              <w:t>$9,919</w:t>
            </w:r>
          </w:p>
        </w:tc>
        <w:tc>
          <w:tcPr>
            <w:tcW w:w="1628" w:type="dxa"/>
          </w:tcPr>
          <w:p w14:paraId="1796441A" w14:textId="4C38ECED" w:rsidR="00152CF7" w:rsidRPr="00C7379C" w:rsidRDefault="00152CF7" w:rsidP="00152CF7">
            <w:pPr>
              <w:spacing w:before="80" w:after="80" w:line="240" w:lineRule="atLeast"/>
              <w:jc w:val="center"/>
              <w:rPr>
                <w:szCs w:val="24"/>
              </w:rPr>
            </w:pPr>
            <w:r w:rsidRPr="00C7379C">
              <w:rPr>
                <w:szCs w:val="24"/>
              </w:rPr>
              <w:t>$12,204</w:t>
            </w:r>
          </w:p>
        </w:tc>
        <w:tc>
          <w:tcPr>
            <w:tcW w:w="1628" w:type="dxa"/>
          </w:tcPr>
          <w:p w14:paraId="7ABF4CEB" w14:textId="3EE610DF" w:rsidR="00152CF7" w:rsidRPr="00C7379C" w:rsidRDefault="00152CF7" w:rsidP="00152CF7">
            <w:pPr>
              <w:spacing w:before="80" w:after="80" w:line="240" w:lineRule="atLeast"/>
              <w:jc w:val="center"/>
              <w:rPr>
                <w:szCs w:val="24"/>
              </w:rPr>
            </w:pPr>
            <w:r w:rsidRPr="00C7379C">
              <w:rPr>
                <w:szCs w:val="24"/>
              </w:rPr>
              <w:t>$12,880</w:t>
            </w:r>
          </w:p>
        </w:tc>
        <w:tc>
          <w:tcPr>
            <w:tcW w:w="1475" w:type="dxa"/>
          </w:tcPr>
          <w:p w14:paraId="17F6CB69" w14:textId="1B220D83" w:rsidR="00152CF7" w:rsidRPr="00C7379C" w:rsidRDefault="00152CF7" w:rsidP="00152CF7">
            <w:pPr>
              <w:spacing w:before="80" w:after="80" w:line="240" w:lineRule="atLeast"/>
              <w:jc w:val="center"/>
              <w:rPr>
                <w:szCs w:val="24"/>
              </w:rPr>
            </w:pPr>
            <w:r w:rsidRPr="00C7379C">
              <w:rPr>
                <w:szCs w:val="24"/>
              </w:rPr>
              <w:t>$19,084</w:t>
            </w:r>
          </w:p>
        </w:tc>
        <w:tc>
          <w:tcPr>
            <w:tcW w:w="1290" w:type="dxa"/>
          </w:tcPr>
          <w:p w14:paraId="71E62E51" w14:textId="046D0D8C" w:rsidR="00152CF7" w:rsidRPr="00C7379C" w:rsidRDefault="00152CF7" w:rsidP="00152CF7">
            <w:pPr>
              <w:spacing w:before="80" w:after="80" w:line="240" w:lineRule="atLeast"/>
              <w:jc w:val="center"/>
              <w:rPr>
                <w:szCs w:val="24"/>
              </w:rPr>
            </w:pPr>
            <w:r w:rsidRPr="00C7379C">
              <w:rPr>
                <w:szCs w:val="24"/>
              </w:rPr>
              <w:t>$19,856</w:t>
            </w:r>
          </w:p>
        </w:tc>
      </w:tr>
      <w:tr w:rsidR="00152CF7" w:rsidRPr="00B24143" w14:paraId="3A6B759E" w14:textId="77777777" w:rsidTr="00EB462E">
        <w:trPr>
          <w:trHeight w:val="300"/>
        </w:trPr>
        <w:tc>
          <w:tcPr>
            <w:tcW w:w="1364" w:type="dxa"/>
            <w:hideMark/>
          </w:tcPr>
          <w:p w14:paraId="5E81E34D"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7</w:t>
            </w:r>
          </w:p>
        </w:tc>
        <w:tc>
          <w:tcPr>
            <w:tcW w:w="1423" w:type="dxa"/>
          </w:tcPr>
          <w:p w14:paraId="37F9DBA3" w14:textId="66AD54C0" w:rsidR="00152CF7" w:rsidRPr="00C7379C" w:rsidRDefault="00152CF7" w:rsidP="00152CF7">
            <w:pPr>
              <w:spacing w:before="80" w:after="80" w:line="240" w:lineRule="atLeast"/>
              <w:jc w:val="center"/>
              <w:rPr>
                <w:szCs w:val="24"/>
              </w:rPr>
            </w:pPr>
            <w:r w:rsidRPr="00C7379C">
              <w:rPr>
                <w:szCs w:val="24"/>
              </w:rPr>
              <w:t>$3,514</w:t>
            </w:r>
          </w:p>
        </w:tc>
        <w:tc>
          <w:tcPr>
            <w:tcW w:w="1472" w:type="dxa"/>
          </w:tcPr>
          <w:p w14:paraId="076BCDD1" w14:textId="22993FFD" w:rsidR="00152CF7" w:rsidRPr="00C7379C" w:rsidRDefault="00152CF7" w:rsidP="00152CF7">
            <w:pPr>
              <w:spacing w:before="80" w:after="80" w:line="240" w:lineRule="atLeast"/>
              <w:jc w:val="center"/>
              <w:rPr>
                <w:szCs w:val="24"/>
              </w:rPr>
            </w:pPr>
            <w:r w:rsidRPr="00C7379C">
              <w:rPr>
                <w:szCs w:val="24"/>
              </w:rPr>
              <w:t>$3,686</w:t>
            </w:r>
          </w:p>
        </w:tc>
        <w:tc>
          <w:tcPr>
            <w:tcW w:w="1472" w:type="dxa"/>
          </w:tcPr>
          <w:p w14:paraId="4DC376FC" w14:textId="6C389883" w:rsidR="00152CF7" w:rsidRPr="00C7379C" w:rsidRDefault="00152CF7" w:rsidP="00152CF7">
            <w:pPr>
              <w:spacing w:before="80" w:after="80" w:line="240" w:lineRule="atLeast"/>
              <w:jc w:val="center"/>
              <w:rPr>
                <w:szCs w:val="24"/>
              </w:rPr>
            </w:pPr>
            <w:r w:rsidRPr="00C7379C">
              <w:rPr>
                <w:szCs w:val="24"/>
              </w:rPr>
              <w:t>$4,181</w:t>
            </w:r>
          </w:p>
        </w:tc>
        <w:tc>
          <w:tcPr>
            <w:tcW w:w="1481" w:type="dxa"/>
          </w:tcPr>
          <w:p w14:paraId="5EB873E4" w14:textId="523FBDFE" w:rsidR="00152CF7" w:rsidRPr="00C7379C" w:rsidRDefault="00152CF7" w:rsidP="00152CF7">
            <w:pPr>
              <w:spacing w:before="80" w:after="80" w:line="240" w:lineRule="atLeast"/>
              <w:jc w:val="center"/>
              <w:rPr>
                <w:szCs w:val="24"/>
              </w:rPr>
            </w:pPr>
            <w:r w:rsidRPr="00C7379C">
              <w:rPr>
                <w:szCs w:val="24"/>
              </w:rPr>
              <w:t>$7,873</w:t>
            </w:r>
          </w:p>
        </w:tc>
        <w:tc>
          <w:tcPr>
            <w:tcW w:w="1481" w:type="dxa"/>
          </w:tcPr>
          <w:p w14:paraId="6542E391" w14:textId="7268A265" w:rsidR="00152CF7" w:rsidRPr="00C7379C" w:rsidRDefault="00152CF7" w:rsidP="00152CF7">
            <w:pPr>
              <w:spacing w:before="80" w:after="80" w:line="240" w:lineRule="atLeast"/>
              <w:jc w:val="center"/>
              <w:rPr>
                <w:szCs w:val="24"/>
              </w:rPr>
            </w:pPr>
            <w:r w:rsidRPr="00C7379C">
              <w:rPr>
                <w:szCs w:val="24"/>
              </w:rPr>
              <w:t>$8,396</w:t>
            </w:r>
          </w:p>
        </w:tc>
        <w:tc>
          <w:tcPr>
            <w:tcW w:w="1628" w:type="dxa"/>
          </w:tcPr>
          <w:p w14:paraId="5221278A" w14:textId="332AF6D3" w:rsidR="00152CF7" w:rsidRPr="00C7379C" w:rsidRDefault="00152CF7" w:rsidP="00152CF7">
            <w:pPr>
              <w:spacing w:before="80" w:after="80" w:line="240" w:lineRule="atLeast"/>
              <w:jc w:val="center"/>
              <w:rPr>
                <w:szCs w:val="24"/>
              </w:rPr>
            </w:pPr>
            <w:r w:rsidRPr="00C7379C">
              <w:rPr>
                <w:szCs w:val="24"/>
              </w:rPr>
              <w:t>$10,524</w:t>
            </w:r>
          </w:p>
        </w:tc>
        <w:tc>
          <w:tcPr>
            <w:tcW w:w="1628" w:type="dxa"/>
          </w:tcPr>
          <w:p w14:paraId="5CF6A841" w14:textId="124BD97E" w:rsidR="00152CF7" w:rsidRPr="00C7379C" w:rsidRDefault="00152CF7" w:rsidP="00152CF7">
            <w:pPr>
              <w:spacing w:before="80" w:after="80" w:line="240" w:lineRule="atLeast"/>
              <w:jc w:val="center"/>
              <w:rPr>
                <w:szCs w:val="24"/>
              </w:rPr>
            </w:pPr>
            <w:r w:rsidRPr="00C7379C">
              <w:rPr>
                <w:szCs w:val="24"/>
              </w:rPr>
              <w:t>$11,149</w:t>
            </w:r>
          </w:p>
        </w:tc>
        <w:tc>
          <w:tcPr>
            <w:tcW w:w="1475" w:type="dxa"/>
          </w:tcPr>
          <w:p w14:paraId="7DA1BE9E" w14:textId="02E36C47" w:rsidR="00152CF7" w:rsidRPr="00C7379C" w:rsidRDefault="00152CF7" w:rsidP="00152CF7">
            <w:pPr>
              <w:spacing w:before="80" w:after="80" w:line="240" w:lineRule="atLeast"/>
              <w:jc w:val="center"/>
              <w:rPr>
                <w:szCs w:val="24"/>
              </w:rPr>
            </w:pPr>
            <w:r w:rsidRPr="00C7379C">
              <w:rPr>
                <w:szCs w:val="24"/>
              </w:rPr>
              <w:t>$16,922</w:t>
            </w:r>
          </w:p>
        </w:tc>
        <w:tc>
          <w:tcPr>
            <w:tcW w:w="1290" w:type="dxa"/>
          </w:tcPr>
          <w:p w14:paraId="411AC103" w14:textId="69BD876E" w:rsidR="00152CF7" w:rsidRPr="00C7379C" w:rsidRDefault="00152CF7" w:rsidP="00152CF7">
            <w:pPr>
              <w:spacing w:before="80" w:after="80" w:line="240" w:lineRule="atLeast"/>
              <w:jc w:val="center"/>
              <w:rPr>
                <w:szCs w:val="24"/>
              </w:rPr>
            </w:pPr>
            <w:r w:rsidRPr="00C7379C">
              <w:rPr>
                <w:szCs w:val="24"/>
              </w:rPr>
              <w:t>$17,639</w:t>
            </w:r>
          </w:p>
        </w:tc>
      </w:tr>
      <w:tr w:rsidR="00152CF7" w:rsidRPr="00B24143" w14:paraId="45BF7A3E"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478C0CF5"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8</w:t>
            </w:r>
          </w:p>
        </w:tc>
        <w:tc>
          <w:tcPr>
            <w:tcW w:w="1423" w:type="dxa"/>
          </w:tcPr>
          <w:p w14:paraId="62D9F5AF" w14:textId="2701642D" w:rsidR="00152CF7" w:rsidRPr="00C7379C" w:rsidRDefault="00152CF7" w:rsidP="00152CF7">
            <w:pPr>
              <w:spacing w:before="80" w:after="80" w:line="240" w:lineRule="atLeast"/>
              <w:jc w:val="center"/>
              <w:rPr>
                <w:szCs w:val="24"/>
              </w:rPr>
            </w:pPr>
            <w:r w:rsidRPr="00C7379C">
              <w:rPr>
                <w:szCs w:val="24"/>
              </w:rPr>
              <w:t>$2,572</w:t>
            </w:r>
          </w:p>
        </w:tc>
        <w:tc>
          <w:tcPr>
            <w:tcW w:w="1472" w:type="dxa"/>
          </w:tcPr>
          <w:p w14:paraId="5EB31CE1" w14:textId="7B6CDB53" w:rsidR="00152CF7" w:rsidRPr="00C7379C" w:rsidRDefault="00152CF7" w:rsidP="00152CF7">
            <w:pPr>
              <w:spacing w:before="80" w:after="80" w:line="240" w:lineRule="atLeast"/>
              <w:jc w:val="center"/>
              <w:rPr>
                <w:szCs w:val="24"/>
              </w:rPr>
            </w:pPr>
            <w:r w:rsidRPr="00C7379C">
              <w:rPr>
                <w:szCs w:val="24"/>
              </w:rPr>
              <w:t>$2,730</w:t>
            </w:r>
          </w:p>
        </w:tc>
        <w:tc>
          <w:tcPr>
            <w:tcW w:w="1472" w:type="dxa"/>
          </w:tcPr>
          <w:p w14:paraId="1867C992" w14:textId="1A26FC36" w:rsidR="00152CF7" w:rsidRPr="00C7379C" w:rsidRDefault="00152CF7" w:rsidP="00152CF7">
            <w:pPr>
              <w:spacing w:before="80" w:after="80" w:line="240" w:lineRule="atLeast"/>
              <w:jc w:val="center"/>
              <w:rPr>
                <w:szCs w:val="24"/>
              </w:rPr>
            </w:pPr>
            <w:r w:rsidRPr="00C7379C">
              <w:rPr>
                <w:szCs w:val="24"/>
              </w:rPr>
              <w:t>$3,197</w:t>
            </w:r>
          </w:p>
        </w:tc>
        <w:tc>
          <w:tcPr>
            <w:tcW w:w="1481" w:type="dxa"/>
          </w:tcPr>
          <w:p w14:paraId="60AC93BE" w14:textId="64A65D3C" w:rsidR="00152CF7" w:rsidRPr="00C7379C" w:rsidRDefault="00152CF7" w:rsidP="00152CF7">
            <w:pPr>
              <w:spacing w:before="80" w:after="80" w:line="240" w:lineRule="atLeast"/>
              <w:jc w:val="center"/>
              <w:rPr>
                <w:szCs w:val="24"/>
              </w:rPr>
            </w:pPr>
            <w:r w:rsidRPr="00C7379C">
              <w:rPr>
                <w:szCs w:val="24"/>
              </w:rPr>
              <w:t>$6,664</w:t>
            </w:r>
          </w:p>
        </w:tc>
        <w:tc>
          <w:tcPr>
            <w:tcW w:w="1481" w:type="dxa"/>
          </w:tcPr>
          <w:p w14:paraId="57ACD895" w14:textId="5D53BAC9" w:rsidR="00152CF7" w:rsidRPr="00C7379C" w:rsidRDefault="00152CF7" w:rsidP="00152CF7">
            <w:pPr>
              <w:spacing w:before="80" w:after="80" w:line="240" w:lineRule="atLeast"/>
              <w:jc w:val="center"/>
              <w:rPr>
                <w:szCs w:val="24"/>
              </w:rPr>
            </w:pPr>
            <w:r w:rsidRPr="00C7379C">
              <w:rPr>
                <w:szCs w:val="24"/>
              </w:rPr>
              <w:t>$7,153</w:t>
            </w:r>
          </w:p>
        </w:tc>
        <w:tc>
          <w:tcPr>
            <w:tcW w:w="1628" w:type="dxa"/>
          </w:tcPr>
          <w:p w14:paraId="1CFDAFF0" w14:textId="703191C0" w:rsidR="00152CF7" w:rsidRPr="00C7379C" w:rsidRDefault="00152CF7" w:rsidP="00152CF7">
            <w:pPr>
              <w:spacing w:before="80" w:after="80" w:line="240" w:lineRule="atLeast"/>
              <w:jc w:val="center"/>
              <w:rPr>
                <w:szCs w:val="24"/>
              </w:rPr>
            </w:pPr>
            <w:r w:rsidRPr="00C7379C">
              <w:rPr>
                <w:szCs w:val="24"/>
              </w:rPr>
              <w:t>$9,150</w:t>
            </w:r>
          </w:p>
        </w:tc>
        <w:tc>
          <w:tcPr>
            <w:tcW w:w="1628" w:type="dxa"/>
          </w:tcPr>
          <w:p w14:paraId="4B533B91" w14:textId="38B15FB2" w:rsidR="00152CF7" w:rsidRPr="00C7379C" w:rsidRDefault="00152CF7" w:rsidP="00152CF7">
            <w:pPr>
              <w:spacing w:before="80" w:after="80" w:line="240" w:lineRule="atLeast"/>
              <w:jc w:val="center"/>
              <w:rPr>
                <w:szCs w:val="24"/>
              </w:rPr>
            </w:pPr>
            <w:r w:rsidRPr="00C7379C">
              <w:rPr>
                <w:szCs w:val="24"/>
              </w:rPr>
              <w:t>$9,740</w:t>
            </w:r>
          </w:p>
        </w:tc>
        <w:tc>
          <w:tcPr>
            <w:tcW w:w="1475" w:type="dxa"/>
          </w:tcPr>
          <w:p w14:paraId="5320F80D" w14:textId="07B10DB4" w:rsidR="00152CF7" w:rsidRPr="00C7379C" w:rsidRDefault="00152CF7" w:rsidP="00152CF7">
            <w:pPr>
              <w:spacing w:before="80" w:after="80" w:line="240" w:lineRule="atLeast"/>
              <w:jc w:val="center"/>
              <w:rPr>
                <w:szCs w:val="24"/>
              </w:rPr>
            </w:pPr>
            <w:r w:rsidRPr="00C7379C">
              <w:rPr>
                <w:szCs w:val="24"/>
              </w:rPr>
              <w:t>$15,160</w:t>
            </w:r>
          </w:p>
        </w:tc>
        <w:tc>
          <w:tcPr>
            <w:tcW w:w="1290" w:type="dxa"/>
          </w:tcPr>
          <w:p w14:paraId="32D8E46A" w14:textId="2E67644B" w:rsidR="00152CF7" w:rsidRPr="00C7379C" w:rsidRDefault="00152CF7" w:rsidP="00152CF7">
            <w:pPr>
              <w:spacing w:before="80" w:after="80" w:line="240" w:lineRule="atLeast"/>
              <w:jc w:val="center"/>
              <w:rPr>
                <w:szCs w:val="24"/>
              </w:rPr>
            </w:pPr>
            <w:r w:rsidRPr="00C7379C">
              <w:rPr>
                <w:szCs w:val="24"/>
              </w:rPr>
              <w:t>$15,832</w:t>
            </w:r>
          </w:p>
        </w:tc>
      </w:tr>
      <w:tr w:rsidR="00152CF7" w:rsidRPr="00B24143" w14:paraId="236B46C6" w14:textId="77777777" w:rsidTr="00EB462E">
        <w:trPr>
          <w:trHeight w:val="300"/>
        </w:trPr>
        <w:tc>
          <w:tcPr>
            <w:tcW w:w="1364" w:type="dxa"/>
            <w:hideMark/>
          </w:tcPr>
          <w:p w14:paraId="5DC17E27"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9</w:t>
            </w:r>
          </w:p>
        </w:tc>
        <w:tc>
          <w:tcPr>
            <w:tcW w:w="1423" w:type="dxa"/>
          </w:tcPr>
          <w:p w14:paraId="63119201" w14:textId="4F7F6A09" w:rsidR="00152CF7" w:rsidRPr="00C7379C" w:rsidRDefault="00152CF7" w:rsidP="00152CF7">
            <w:pPr>
              <w:spacing w:before="80" w:after="80" w:line="240" w:lineRule="atLeast"/>
              <w:jc w:val="center"/>
              <w:rPr>
                <w:szCs w:val="24"/>
              </w:rPr>
            </w:pPr>
            <w:r w:rsidRPr="00C7379C">
              <w:rPr>
                <w:szCs w:val="24"/>
              </w:rPr>
              <w:t>$1,795</w:t>
            </w:r>
          </w:p>
        </w:tc>
        <w:tc>
          <w:tcPr>
            <w:tcW w:w="1472" w:type="dxa"/>
          </w:tcPr>
          <w:p w14:paraId="341B2986" w14:textId="6613BE79" w:rsidR="00152CF7" w:rsidRPr="00C7379C" w:rsidRDefault="00152CF7" w:rsidP="00152CF7">
            <w:pPr>
              <w:spacing w:before="80" w:after="80" w:line="240" w:lineRule="atLeast"/>
              <w:jc w:val="center"/>
              <w:rPr>
                <w:szCs w:val="24"/>
              </w:rPr>
            </w:pPr>
            <w:r w:rsidRPr="00C7379C">
              <w:rPr>
                <w:szCs w:val="24"/>
              </w:rPr>
              <w:t>$1,948</w:t>
            </w:r>
          </w:p>
        </w:tc>
        <w:tc>
          <w:tcPr>
            <w:tcW w:w="1472" w:type="dxa"/>
          </w:tcPr>
          <w:p w14:paraId="1114C882" w14:textId="1E7F14AE" w:rsidR="00152CF7" w:rsidRPr="00C7379C" w:rsidRDefault="00152CF7" w:rsidP="00152CF7">
            <w:pPr>
              <w:spacing w:before="80" w:after="80" w:line="240" w:lineRule="atLeast"/>
              <w:jc w:val="center"/>
              <w:rPr>
                <w:szCs w:val="24"/>
              </w:rPr>
            </w:pPr>
            <w:r w:rsidRPr="00C7379C">
              <w:rPr>
                <w:szCs w:val="24"/>
              </w:rPr>
              <w:t>$2,383</w:t>
            </w:r>
          </w:p>
        </w:tc>
        <w:tc>
          <w:tcPr>
            <w:tcW w:w="1481" w:type="dxa"/>
          </w:tcPr>
          <w:p w14:paraId="655CD9FF" w14:textId="0C492032" w:rsidR="00152CF7" w:rsidRPr="00C7379C" w:rsidRDefault="00152CF7" w:rsidP="00152CF7">
            <w:pPr>
              <w:spacing w:before="80" w:after="80" w:line="240" w:lineRule="atLeast"/>
              <w:jc w:val="center"/>
              <w:rPr>
                <w:szCs w:val="24"/>
              </w:rPr>
            </w:pPr>
            <w:r w:rsidRPr="00C7379C">
              <w:rPr>
                <w:szCs w:val="24"/>
              </w:rPr>
              <w:t>$5,666</w:t>
            </w:r>
          </w:p>
        </w:tc>
        <w:tc>
          <w:tcPr>
            <w:tcW w:w="1481" w:type="dxa"/>
          </w:tcPr>
          <w:p w14:paraId="36240360" w14:textId="6C64CE7E" w:rsidR="00152CF7" w:rsidRPr="00C7379C" w:rsidRDefault="00152CF7" w:rsidP="00152CF7">
            <w:pPr>
              <w:spacing w:before="80" w:after="80" w:line="240" w:lineRule="atLeast"/>
              <w:jc w:val="center"/>
              <w:rPr>
                <w:szCs w:val="24"/>
              </w:rPr>
            </w:pPr>
            <w:r w:rsidRPr="00C7379C">
              <w:rPr>
                <w:szCs w:val="24"/>
              </w:rPr>
              <w:t>$6,132</w:t>
            </w:r>
          </w:p>
        </w:tc>
        <w:tc>
          <w:tcPr>
            <w:tcW w:w="1628" w:type="dxa"/>
          </w:tcPr>
          <w:p w14:paraId="1EA23765" w14:textId="725297AE" w:rsidR="00152CF7" w:rsidRPr="00C7379C" w:rsidRDefault="00152CF7" w:rsidP="00152CF7">
            <w:pPr>
              <w:spacing w:before="80" w:after="80" w:line="240" w:lineRule="atLeast"/>
              <w:jc w:val="center"/>
              <w:rPr>
                <w:szCs w:val="24"/>
              </w:rPr>
            </w:pPr>
            <w:r w:rsidRPr="00C7379C">
              <w:rPr>
                <w:szCs w:val="24"/>
              </w:rPr>
              <w:t>$8,021</w:t>
            </w:r>
          </w:p>
        </w:tc>
        <w:tc>
          <w:tcPr>
            <w:tcW w:w="1628" w:type="dxa"/>
          </w:tcPr>
          <w:p w14:paraId="5033D609" w14:textId="6591DB3B" w:rsidR="00152CF7" w:rsidRPr="00C7379C" w:rsidRDefault="00152CF7" w:rsidP="00152CF7">
            <w:pPr>
              <w:spacing w:before="80" w:after="80" w:line="240" w:lineRule="atLeast"/>
              <w:jc w:val="center"/>
              <w:rPr>
                <w:szCs w:val="24"/>
              </w:rPr>
            </w:pPr>
            <w:r w:rsidRPr="00C7379C">
              <w:rPr>
                <w:szCs w:val="24"/>
              </w:rPr>
              <w:t>$8,577</w:t>
            </w:r>
          </w:p>
        </w:tc>
        <w:tc>
          <w:tcPr>
            <w:tcW w:w="1475" w:type="dxa"/>
          </w:tcPr>
          <w:p w14:paraId="6FA707E2" w14:textId="27944B5D" w:rsidR="00152CF7" w:rsidRPr="00C7379C" w:rsidRDefault="00152CF7" w:rsidP="00152CF7">
            <w:pPr>
              <w:spacing w:before="80" w:after="80" w:line="240" w:lineRule="atLeast"/>
              <w:jc w:val="center"/>
              <w:rPr>
                <w:szCs w:val="24"/>
              </w:rPr>
            </w:pPr>
            <w:r w:rsidRPr="00C7379C">
              <w:rPr>
                <w:szCs w:val="24"/>
              </w:rPr>
              <w:t>$13,705</w:t>
            </w:r>
          </w:p>
        </w:tc>
        <w:tc>
          <w:tcPr>
            <w:tcW w:w="1290" w:type="dxa"/>
          </w:tcPr>
          <w:p w14:paraId="75E66987" w14:textId="7F1BFBF5" w:rsidR="00152CF7" w:rsidRPr="00C7379C" w:rsidRDefault="00152CF7" w:rsidP="00152CF7">
            <w:pPr>
              <w:spacing w:before="80" w:after="80" w:line="240" w:lineRule="atLeast"/>
              <w:jc w:val="center"/>
              <w:rPr>
                <w:szCs w:val="24"/>
              </w:rPr>
            </w:pPr>
            <w:r w:rsidRPr="00C7379C">
              <w:rPr>
                <w:szCs w:val="24"/>
              </w:rPr>
              <w:t>$14,341</w:t>
            </w:r>
          </w:p>
        </w:tc>
      </w:tr>
      <w:tr w:rsidR="00152CF7" w:rsidRPr="00B24143" w14:paraId="01EC7F85" w14:textId="77777777" w:rsidTr="00EB462E">
        <w:trPr>
          <w:cnfStyle w:val="000000100000" w:firstRow="0" w:lastRow="0" w:firstColumn="0" w:lastColumn="0" w:oddVBand="0" w:evenVBand="0" w:oddHBand="1" w:evenHBand="0" w:firstRowFirstColumn="0" w:firstRowLastColumn="0" w:lastRowFirstColumn="0" w:lastRowLastColumn="0"/>
          <w:trHeight w:val="300"/>
        </w:trPr>
        <w:tc>
          <w:tcPr>
            <w:tcW w:w="1364" w:type="dxa"/>
            <w:hideMark/>
          </w:tcPr>
          <w:p w14:paraId="6586CE9A" w14:textId="77777777" w:rsidR="00152CF7" w:rsidRPr="002A6BB4" w:rsidRDefault="00152CF7" w:rsidP="00152CF7">
            <w:pPr>
              <w:spacing w:before="40" w:after="40" w:line="200" w:lineRule="atLeast"/>
              <w:jc w:val="center"/>
              <w:rPr>
                <w:rFonts w:eastAsia="Times New Roman" w:cs="Arial"/>
                <w:szCs w:val="24"/>
                <w:lang w:eastAsia="en-AU"/>
              </w:rPr>
            </w:pPr>
            <w:r w:rsidRPr="002A6BB4">
              <w:rPr>
                <w:rFonts w:eastAsia="Times New Roman" w:cs="Arial"/>
                <w:szCs w:val="24"/>
                <w:lang w:eastAsia="en-AU"/>
              </w:rPr>
              <w:t>10</w:t>
            </w:r>
          </w:p>
        </w:tc>
        <w:tc>
          <w:tcPr>
            <w:tcW w:w="1423" w:type="dxa"/>
          </w:tcPr>
          <w:p w14:paraId="7FB0DE61" w14:textId="6F9DE9A6" w:rsidR="00152CF7" w:rsidRPr="00C7379C" w:rsidRDefault="00152CF7" w:rsidP="00152CF7">
            <w:pPr>
              <w:spacing w:before="80" w:after="80" w:line="240" w:lineRule="atLeast"/>
              <w:jc w:val="center"/>
              <w:rPr>
                <w:szCs w:val="24"/>
              </w:rPr>
            </w:pPr>
            <w:r w:rsidRPr="00C7379C">
              <w:rPr>
                <w:szCs w:val="24"/>
              </w:rPr>
              <w:t>$1,147</w:t>
            </w:r>
          </w:p>
        </w:tc>
        <w:tc>
          <w:tcPr>
            <w:tcW w:w="1472" w:type="dxa"/>
          </w:tcPr>
          <w:p w14:paraId="3F5039C8" w14:textId="18198B0E" w:rsidR="00152CF7" w:rsidRPr="00C7379C" w:rsidRDefault="00152CF7" w:rsidP="00152CF7">
            <w:pPr>
              <w:spacing w:before="80" w:after="80" w:line="240" w:lineRule="atLeast"/>
              <w:jc w:val="center"/>
              <w:rPr>
                <w:szCs w:val="24"/>
              </w:rPr>
            </w:pPr>
            <w:r w:rsidRPr="00C7379C">
              <w:rPr>
                <w:szCs w:val="24"/>
              </w:rPr>
              <w:t>$1,294</w:t>
            </w:r>
          </w:p>
        </w:tc>
        <w:tc>
          <w:tcPr>
            <w:tcW w:w="1472" w:type="dxa"/>
          </w:tcPr>
          <w:p w14:paraId="03C581F4" w14:textId="26F85468" w:rsidR="00152CF7" w:rsidRPr="00C7379C" w:rsidRDefault="00152CF7" w:rsidP="00152CF7">
            <w:pPr>
              <w:spacing w:before="80" w:after="80" w:line="240" w:lineRule="atLeast"/>
              <w:jc w:val="center"/>
              <w:rPr>
                <w:szCs w:val="24"/>
              </w:rPr>
            </w:pPr>
            <w:r w:rsidRPr="00C7379C">
              <w:rPr>
                <w:szCs w:val="24"/>
              </w:rPr>
              <w:t>$1,713</w:t>
            </w:r>
          </w:p>
        </w:tc>
        <w:tc>
          <w:tcPr>
            <w:tcW w:w="1481" w:type="dxa"/>
          </w:tcPr>
          <w:p w14:paraId="4B172E61" w14:textId="1FCAD5BA" w:rsidR="00152CF7" w:rsidRPr="00C7379C" w:rsidRDefault="00152CF7" w:rsidP="00152CF7">
            <w:pPr>
              <w:spacing w:before="80" w:after="80" w:line="240" w:lineRule="atLeast"/>
              <w:jc w:val="center"/>
              <w:rPr>
                <w:szCs w:val="24"/>
              </w:rPr>
            </w:pPr>
            <w:r w:rsidRPr="00C7379C">
              <w:rPr>
                <w:szCs w:val="24"/>
              </w:rPr>
              <w:t>$4,838</w:t>
            </w:r>
          </w:p>
        </w:tc>
        <w:tc>
          <w:tcPr>
            <w:tcW w:w="1481" w:type="dxa"/>
          </w:tcPr>
          <w:p w14:paraId="535B16AE" w14:textId="43760009" w:rsidR="00152CF7" w:rsidRPr="00C7379C" w:rsidRDefault="00152CF7" w:rsidP="00152CF7">
            <w:pPr>
              <w:spacing w:before="80" w:after="80" w:line="240" w:lineRule="atLeast"/>
              <w:jc w:val="center"/>
              <w:rPr>
                <w:szCs w:val="24"/>
              </w:rPr>
            </w:pPr>
            <w:r w:rsidRPr="00C7379C">
              <w:rPr>
                <w:szCs w:val="24"/>
              </w:rPr>
              <w:t>$5,279</w:t>
            </w:r>
          </w:p>
        </w:tc>
        <w:tc>
          <w:tcPr>
            <w:tcW w:w="1628" w:type="dxa"/>
          </w:tcPr>
          <w:p w14:paraId="6881EA13" w14:textId="20EC2D57" w:rsidR="00152CF7" w:rsidRPr="00C7379C" w:rsidRDefault="00152CF7" w:rsidP="00152CF7">
            <w:pPr>
              <w:spacing w:before="80" w:after="80" w:line="240" w:lineRule="atLeast"/>
              <w:jc w:val="center"/>
              <w:rPr>
                <w:szCs w:val="24"/>
              </w:rPr>
            </w:pPr>
            <w:r w:rsidRPr="00C7379C">
              <w:rPr>
                <w:szCs w:val="24"/>
              </w:rPr>
              <w:t>$7,082</w:t>
            </w:r>
          </w:p>
        </w:tc>
        <w:tc>
          <w:tcPr>
            <w:tcW w:w="1628" w:type="dxa"/>
          </w:tcPr>
          <w:p w14:paraId="5AFDC513" w14:textId="1F9434CE" w:rsidR="00152CF7" w:rsidRPr="00C7379C" w:rsidRDefault="00152CF7" w:rsidP="00152CF7">
            <w:pPr>
              <w:spacing w:before="80" w:after="80" w:line="240" w:lineRule="atLeast"/>
              <w:jc w:val="center"/>
              <w:rPr>
                <w:szCs w:val="24"/>
              </w:rPr>
            </w:pPr>
            <w:r w:rsidRPr="00C7379C">
              <w:rPr>
                <w:szCs w:val="24"/>
              </w:rPr>
              <w:t>$7,611</w:t>
            </w:r>
          </w:p>
        </w:tc>
        <w:tc>
          <w:tcPr>
            <w:tcW w:w="1475" w:type="dxa"/>
          </w:tcPr>
          <w:p w14:paraId="547E5280" w14:textId="13BA8048" w:rsidR="00152CF7" w:rsidRPr="00C7379C" w:rsidRDefault="00152CF7" w:rsidP="00152CF7">
            <w:pPr>
              <w:spacing w:before="80" w:after="80" w:line="240" w:lineRule="atLeast"/>
              <w:jc w:val="center"/>
              <w:rPr>
                <w:szCs w:val="24"/>
              </w:rPr>
            </w:pPr>
            <w:r w:rsidRPr="00C7379C">
              <w:rPr>
                <w:szCs w:val="24"/>
              </w:rPr>
              <w:t>$12,497</w:t>
            </w:r>
          </w:p>
        </w:tc>
        <w:tc>
          <w:tcPr>
            <w:tcW w:w="1290" w:type="dxa"/>
          </w:tcPr>
          <w:p w14:paraId="0D2FE839" w14:textId="74D7FB88" w:rsidR="00152CF7" w:rsidRPr="00C7379C" w:rsidRDefault="00152CF7" w:rsidP="00152CF7">
            <w:pPr>
              <w:spacing w:before="80" w:after="80" w:line="240" w:lineRule="atLeast"/>
              <w:jc w:val="center"/>
              <w:rPr>
                <w:szCs w:val="24"/>
              </w:rPr>
            </w:pPr>
            <w:r w:rsidRPr="00C7379C">
              <w:rPr>
                <w:szCs w:val="24"/>
              </w:rPr>
              <w:t>$13,104</w:t>
            </w:r>
          </w:p>
        </w:tc>
      </w:tr>
    </w:tbl>
    <w:p w14:paraId="2A713D79" w14:textId="77777777" w:rsidR="00102024" w:rsidRPr="002A6BB4" w:rsidRDefault="00102024" w:rsidP="00C6754E">
      <w:pPr>
        <w:rPr>
          <w:rFonts w:cs="Arial"/>
        </w:rPr>
      </w:pPr>
    </w:p>
    <w:p w14:paraId="6D16D629" w14:textId="76AB15EF" w:rsidR="00DC24DC" w:rsidRPr="002A6BB4" w:rsidRDefault="00F31CD4" w:rsidP="00F31CD4">
      <w:pPr>
        <w:pStyle w:val="Heading1"/>
        <w:rPr>
          <w:rFonts w:cs="Arial"/>
        </w:rPr>
      </w:pPr>
      <w:bookmarkStart w:id="52" w:name="_Appendix_E_–"/>
      <w:bookmarkStart w:id="53" w:name="_Ref527817644"/>
      <w:bookmarkStart w:id="54" w:name="_Toc40450164"/>
      <w:bookmarkStart w:id="55" w:name="_Ref136598465"/>
      <w:bookmarkStart w:id="56" w:name="_Ref136600568"/>
      <w:bookmarkStart w:id="57" w:name="_Toc236059284"/>
      <w:bookmarkEnd w:id="52"/>
      <w:r w:rsidRPr="002A6BB4">
        <w:rPr>
          <w:rFonts w:cs="Arial"/>
        </w:rPr>
        <w:lastRenderedPageBreak/>
        <w:t xml:space="preserve">Appendix </w:t>
      </w:r>
      <w:r w:rsidR="00BD50C8" w:rsidRPr="002A6BB4">
        <w:rPr>
          <w:rFonts w:cs="Arial"/>
        </w:rPr>
        <w:t>E</w:t>
      </w:r>
      <w:r w:rsidRPr="002A6BB4">
        <w:rPr>
          <w:rFonts w:cs="Arial"/>
        </w:rPr>
        <w:t xml:space="preserve"> – Location Factors</w:t>
      </w:r>
      <w:bookmarkEnd w:id="43"/>
      <w:bookmarkEnd w:id="44"/>
      <w:bookmarkEnd w:id="51"/>
      <w:bookmarkEnd w:id="53"/>
      <w:bookmarkEnd w:id="54"/>
      <w:r w:rsidR="00D14AF3" w:rsidRPr="002A6BB4">
        <w:rPr>
          <w:rFonts w:cs="Arial"/>
        </w:rPr>
        <w:t xml:space="preserve"> for New </w:t>
      </w:r>
      <w:bookmarkEnd w:id="55"/>
      <w:r w:rsidR="001B4752" w:rsidRPr="002A6BB4">
        <w:rPr>
          <w:rFonts w:cs="Arial"/>
        </w:rPr>
        <w:t>Builds</w:t>
      </w:r>
      <w:bookmarkEnd w:id="56"/>
      <w:bookmarkEnd w:id="57"/>
    </w:p>
    <w:p w14:paraId="29BB95AF" w14:textId="29AA54AD" w:rsidR="00082F55" w:rsidRPr="002A6BB4" w:rsidRDefault="00082F55" w:rsidP="00082F55">
      <w:pPr>
        <w:rPr>
          <w:rFonts w:cs="Arial"/>
          <w:b/>
          <w:bCs/>
          <w:i/>
          <w:iCs/>
        </w:rPr>
      </w:pPr>
      <w:r w:rsidRPr="002A6BB4">
        <w:rPr>
          <w:rFonts w:cs="Arial"/>
          <w:b/>
          <w:bCs/>
          <w:i/>
          <w:iCs/>
        </w:rPr>
        <w:t xml:space="preserve">Table </w:t>
      </w:r>
      <w:r w:rsidRPr="002A6BB4">
        <w:rPr>
          <w:rFonts w:cs="Arial"/>
          <w:b/>
          <w:bCs/>
          <w:i/>
          <w:iCs/>
        </w:rPr>
        <w:fldChar w:fldCharType="begin"/>
      </w:r>
      <w:r w:rsidRPr="002A6BB4">
        <w:rPr>
          <w:rFonts w:cs="Arial"/>
          <w:b/>
          <w:bCs/>
          <w:i/>
          <w:iCs/>
        </w:rPr>
        <w:instrText xml:space="preserve"> SEQ Table \* ARABIC </w:instrText>
      </w:r>
      <w:r w:rsidRPr="002A6BB4">
        <w:rPr>
          <w:rFonts w:cs="Arial"/>
          <w:b/>
          <w:bCs/>
          <w:i/>
          <w:iCs/>
        </w:rPr>
        <w:fldChar w:fldCharType="separate"/>
      </w:r>
      <w:r w:rsidR="005379FE">
        <w:rPr>
          <w:rFonts w:cs="Arial"/>
          <w:b/>
          <w:bCs/>
          <w:i/>
          <w:iCs/>
          <w:noProof/>
        </w:rPr>
        <w:t>23</w:t>
      </w:r>
      <w:r w:rsidRPr="002A6BB4">
        <w:rPr>
          <w:rFonts w:cs="Arial"/>
          <w:b/>
          <w:bCs/>
          <w:i/>
          <w:iCs/>
        </w:rPr>
        <w:fldChar w:fldCharType="end"/>
      </w:r>
      <w:r w:rsidRPr="002A6BB4">
        <w:rPr>
          <w:rFonts w:cs="Arial"/>
          <w:b/>
          <w:bCs/>
          <w:i/>
          <w:iCs/>
        </w:rPr>
        <w:t>: Location Factors</w:t>
      </w:r>
      <w:r w:rsidR="00D14AF3" w:rsidRPr="002A6BB4">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for New Build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4B58FB" w14:paraId="2135ACB1" w14:textId="77777777" w:rsidTr="00CD7197">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vAlign w:val="center"/>
          </w:tcPr>
          <w:p w14:paraId="2022C341" w14:textId="77777777" w:rsidR="00C609A3" w:rsidRPr="002A6BB4" w:rsidRDefault="00C609A3" w:rsidP="00CD7197">
            <w:pPr>
              <w:spacing w:before="0"/>
              <w:ind w:left="109"/>
              <w:rPr>
                <w:rFonts w:eastAsia="Times New Roman" w:cs="Arial"/>
                <w:b w:val="0"/>
                <w:szCs w:val="24"/>
                <w:lang w:eastAsia="en-AU"/>
              </w:rPr>
            </w:pPr>
            <w:r w:rsidRPr="002A6BB4">
              <w:rPr>
                <w:rFonts w:eastAsia="Times New Roman" w:cs="Arial"/>
                <w:szCs w:val="24"/>
                <w:lang w:eastAsia="en-AU"/>
              </w:rPr>
              <w:t>Location</w:t>
            </w:r>
          </w:p>
        </w:tc>
        <w:tc>
          <w:tcPr>
            <w:tcW w:w="352" w:type="pct"/>
            <w:vAlign w:val="center"/>
          </w:tcPr>
          <w:p w14:paraId="70A95EDD"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Apartment</w:t>
            </w:r>
          </w:p>
          <w:p w14:paraId="2CA944B7"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1 bed</w:t>
            </w:r>
          </w:p>
          <w:p w14:paraId="74BDE0D7"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1 resident</w:t>
            </w:r>
          </w:p>
        </w:tc>
        <w:tc>
          <w:tcPr>
            <w:tcW w:w="352" w:type="pct"/>
            <w:vAlign w:val="center"/>
          </w:tcPr>
          <w:p w14:paraId="3367996F"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Apartment</w:t>
            </w:r>
          </w:p>
          <w:p w14:paraId="2875FE95"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beds</w:t>
            </w:r>
          </w:p>
          <w:p w14:paraId="51B46A00"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1 resident</w:t>
            </w:r>
          </w:p>
        </w:tc>
        <w:tc>
          <w:tcPr>
            <w:tcW w:w="352" w:type="pct"/>
            <w:vAlign w:val="center"/>
          </w:tcPr>
          <w:p w14:paraId="115373F8"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Apartment</w:t>
            </w:r>
          </w:p>
          <w:p w14:paraId="4994AF22"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beds</w:t>
            </w:r>
          </w:p>
          <w:p w14:paraId="680F9479"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residents</w:t>
            </w:r>
          </w:p>
        </w:tc>
        <w:tc>
          <w:tcPr>
            <w:tcW w:w="352" w:type="pct"/>
            <w:vAlign w:val="center"/>
          </w:tcPr>
          <w:p w14:paraId="38BFE017"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Apartment</w:t>
            </w:r>
          </w:p>
          <w:p w14:paraId="3404AF0B"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3 beds</w:t>
            </w:r>
          </w:p>
          <w:p w14:paraId="32BC06EC"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residents</w:t>
            </w:r>
          </w:p>
        </w:tc>
        <w:tc>
          <w:tcPr>
            <w:tcW w:w="352" w:type="pct"/>
            <w:vAlign w:val="center"/>
          </w:tcPr>
          <w:p w14:paraId="726261F9"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Villa Duplex</w:t>
            </w:r>
          </w:p>
          <w:p w14:paraId="43559048"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Townhouse</w:t>
            </w:r>
          </w:p>
          <w:p w14:paraId="448CF9B1"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1 resident</w:t>
            </w:r>
          </w:p>
        </w:tc>
        <w:tc>
          <w:tcPr>
            <w:tcW w:w="352" w:type="pct"/>
            <w:vAlign w:val="center"/>
          </w:tcPr>
          <w:p w14:paraId="6F53C57A"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Villa Duplex</w:t>
            </w:r>
          </w:p>
          <w:p w14:paraId="7BCBD2C7"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Townhouse</w:t>
            </w:r>
          </w:p>
          <w:p w14:paraId="55620711"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residents</w:t>
            </w:r>
          </w:p>
        </w:tc>
        <w:tc>
          <w:tcPr>
            <w:tcW w:w="352" w:type="pct"/>
            <w:vAlign w:val="center"/>
          </w:tcPr>
          <w:p w14:paraId="2CB5EADF"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Villa Duplex</w:t>
            </w:r>
          </w:p>
          <w:p w14:paraId="5A0042BA"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Townhouse</w:t>
            </w:r>
          </w:p>
          <w:p w14:paraId="570CD1FB"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3 residents</w:t>
            </w:r>
          </w:p>
        </w:tc>
        <w:tc>
          <w:tcPr>
            <w:tcW w:w="352" w:type="pct"/>
            <w:vAlign w:val="center"/>
          </w:tcPr>
          <w:p w14:paraId="21E0600E"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House</w:t>
            </w:r>
          </w:p>
          <w:p w14:paraId="37D1B2B5"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2 residents</w:t>
            </w:r>
          </w:p>
        </w:tc>
        <w:tc>
          <w:tcPr>
            <w:tcW w:w="352" w:type="pct"/>
            <w:vAlign w:val="center"/>
          </w:tcPr>
          <w:p w14:paraId="02C19762"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House</w:t>
            </w:r>
          </w:p>
          <w:p w14:paraId="57D944F8"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3 residents</w:t>
            </w:r>
          </w:p>
        </w:tc>
        <w:tc>
          <w:tcPr>
            <w:tcW w:w="352" w:type="pct"/>
            <w:vAlign w:val="center"/>
          </w:tcPr>
          <w:p w14:paraId="4537CB0B"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Group Home</w:t>
            </w:r>
          </w:p>
          <w:p w14:paraId="08753386"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4 residents</w:t>
            </w:r>
          </w:p>
        </w:tc>
        <w:tc>
          <w:tcPr>
            <w:tcW w:w="352" w:type="pct"/>
            <w:vAlign w:val="center"/>
          </w:tcPr>
          <w:p w14:paraId="13465CF2"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Group Home</w:t>
            </w:r>
          </w:p>
          <w:p w14:paraId="0D686B69" w14:textId="77777777" w:rsidR="00C609A3" w:rsidRPr="002A6BB4" w:rsidRDefault="00C609A3" w:rsidP="00CD7197">
            <w:pPr>
              <w:spacing w:before="0"/>
              <w:jc w:val="center"/>
              <w:rPr>
                <w:rFonts w:eastAsia="Times New Roman" w:cs="Arial"/>
                <w:b w:val="0"/>
                <w:szCs w:val="24"/>
                <w:lang w:eastAsia="en-AU"/>
              </w:rPr>
            </w:pPr>
            <w:r w:rsidRPr="002A6BB4">
              <w:rPr>
                <w:rFonts w:eastAsia="Times New Roman" w:cs="Arial"/>
                <w:szCs w:val="24"/>
                <w:lang w:eastAsia="en-AU"/>
              </w:rPr>
              <w:t>5 residents</w:t>
            </w:r>
          </w:p>
        </w:tc>
      </w:tr>
      <w:tr w:rsidR="00470BBB" w:rsidRPr="004B58FB" w14:paraId="3F6B9550"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470BBB" w:rsidRPr="002A6BB4" w:rsidRDefault="00470BBB" w:rsidP="00470BBB">
            <w:pPr>
              <w:spacing w:before="0"/>
              <w:rPr>
                <w:rFonts w:cs="Arial"/>
                <w:color w:val="000000"/>
                <w:szCs w:val="24"/>
              </w:rPr>
            </w:pPr>
            <w:r w:rsidRPr="002A6BB4">
              <w:rPr>
                <w:rFonts w:cs="Arial"/>
                <w:color w:val="000000"/>
                <w:szCs w:val="24"/>
              </w:rPr>
              <w:t>Median capital city</w:t>
            </w:r>
          </w:p>
        </w:tc>
        <w:tc>
          <w:tcPr>
            <w:tcW w:w="352" w:type="pct"/>
            <w:noWrap/>
          </w:tcPr>
          <w:p w14:paraId="5644B3D2" w14:textId="7EF6EEFE" w:rsidR="00470BBB" w:rsidRPr="002A6BB4" w:rsidRDefault="00470BBB" w:rsidP="00470BBB">
            <w:pPr>
              <w:spacing w:before="0"/>
              <w:jc w:val="center"/>
              <w:rPr>
                <w:rFonts w:cs="Arial"/>
                <w:color w:val="000000"/>
                <w:szCs w:val="24"/>
              </w:rPr>
            </w:pPr>
            <w:r w:rsidRPr="00095238">
              <w:t>1.00</w:t>
            </w:r>
          </w:p>
        </w:tc>
        <w:tc>
          <w:tcPr>
            <w:tcW w:w="352" w:type="pct"/>
            <w:noWrap/>
          </w:tcPr>
          <w:p w14:paraId="24B35F93" w14:textId="2296F191" w:rsidR="00470BBB" w:rsidRPr="002A6BB4" w:rsidRDefault="00470BBB" w:rsidP="00470BBB">
            <w:pPr>
              <w:spacing w:before="0"/>
              <w:jc w:val="center"/>
              <w:rPr>
                <w:rFonts w:cs="Arial"/>
                <w:color w:val="000000"/>
                <w:szCs w:val="24"/>
              </w:rPr>
            </w:pPr>
            <w:r w:rsidRPr="00095238">
              <w:t>1.00</w:t>
            </w:r>
          </w:p>
        </w:tc>
        <w:tc>
          <w:tcPr>
            <w:tcW w:w="352" w:type="pct"/>
          </w:tcPr>
          <w:p w14:paraId="10664D8B" w14:textId="7D191927" w:rsidR="00470BBB" w:rsidRPr="002A6BB4" w:rsidRDefault="00470BBB" w:rsidP="00470BBB">
            <w:pPr>
              <w:spacing w:before="0"/>
              <w:jc w:val="center"/>
              <w:rPr>
                <w:rFonts w:cs="Arial"/>
                <w:color w:val="000000"/>
                <w:szCs w:val="24"/>
              </w:rPr>
            </w:pPr>
            <w:r w:rsidRPr="00095238">
              <w:t>1.00</w:t>
            </w:r>
          </w:p>
        </w:tc>
        <w:tc>
          <w:tcPr>
            <w:tcW w:w="352" w:type="pct"/>
          </w:tcPr>
          <w:p w14:paraId="3FB97762" w14:textId="22475D31" w:rsidR="00470BBB" w:rsidRPr="002A6BB4" w:rsidRDefault="00470BBB" w:rsidP="00470BBB">
            <w:pPr>
              <w:spacing w:before="0"/>
              <w:jc w:val="center"/>
              <w:rPr>
                <w:rFonts w:cs="Arial"/>
                <w:color w:val="000000"/>
                <w:szCs w:val="24"/>
              </w:rPr>
            </w:pPr>
            <w:r w:rsidRPr="00095238">
              <w:t>1.00</w:t>
            </w:r>
          </w:p>
        </w:tc>
        <w:tc>
          <w:tcPr>
            <w:tcW w:w="352" w:type="pct"/>
            <w:noWrap/>
          </w:tcPr>
          <w:p w14:paraId="4925B2AF" w14:textId="6A9AF7F8" w:rsidR="00470BBB" w:rsidRPr="002A6BB4" w:rsidRDefault="00470BBB" w:rsidP="00470BBB">
            <w:pPr>
              <w:spacing w:before="0"/>
              <w:jc w:val="center"/>
              <w:rPr>
                <w:rFonts w:cs="Arial"/>
                <w:color w:val="000000"/>
                <w:szCs w:val="24"/>
              </w:rPr>
            </w:pPr>
            <w:r w:rsidRPr="00095238">
              <w:t>1.00</w:t>
            </w:r>
          </w:p>
        </w:tc>
        <w:tc>
          <w:tcPr>
            <w:tcW w:w="352" w:type="pct"/>
            <w:noWrap/>
          </w:tcPr>
          <w:p w14:paraId="4644B35F" w14:textId="4EC8FD81" w:rsidR="00470BBB" w:rsidRPr="002A6BB4" w:rsidRDefault="00470BBB" w:rsidP="00470BBB">
            <w:pPr>
              <w:spacing w:before="0"/>
              <w:jc w:val="center"/>
              <w:rPr>
                <w:rFonts w:cs="Arial"/>
                <w:color w:val="000000"/>
                <w:szCs w:val="24"/>
              </w:rPr>
            </w:pPr>
            <w:r w:rsidRPr="00095238">
              <w:t>1.00</w:t>
            </w:r>
          </w:p>
        </w:tc>
        <w:tc>
          <w:tcPr>
            <w:tcW w:w="352" w:type="pct"/>
            <w:noWrap/>
          </w:tcPr>
          <w:p w14:paraId="54A22E82" w14:textId="3D724F81" w:rsidR="00470BBB" w:rsidRPr="002A6BB4" w:rsidRDefault="00470BBB" w:rsidP="00470BBB">
            <w:pPr>
              <w:spacing w:before="0"/>
              <w:jc w:val="center"/>
              <w:rPr>
                <w:rFonts w:cs="Arial"/>
                <w:color w:val="000000"/>
                <w:szCs w:val="24"/>
              </w:rPr>
            </w:pPr>
            <w:r w:rsidRPr="00095238">
              <w:t>1.00</w:t>
            </w:r>
          </w:p>
        </w:tc>
        <w:tc>
          <w:tcPr>
            <w:tcW w:w="352" w:type="pct"/>
          </w:tcPr>
          <w:p w14:paraId="6CDF19C0" w14:textId="4FC57350" w:rsidR="00470BBB" w:rsidRPr="002A6BB4" w:rsidRDefault="00470BBB" w:rsidP="00470BBB">
            <w:pPr>
              <w:spacing w:before="0"/>
              <w:jc w:val="center"/>
              <w:rPr>
                <w:rFonts w:cs="Arial"/>
                <w:color w:val="000000"/>
                <w:szCs w:val="24"/>
              </w:rPr>
            </w:pPr>
            <w:r w:rsidRPr="00095238">
              <w:t>1.00</w:t>
            </w:r>
          </w:p>
        </w:tc>
        <w:tc>
          <w:tcPr>
            <w:tcW w:w="352" w:type="pct"/>
            <w:noWrap/>
          </w:tcPr>
          <w:p w14:paraId="45EBC380" w14:textId="59D30279" w:rsidR="00470BBB" w:rsidRPr="002A6BB4" w:rsidRDefault="00470BBB" w:rsidP="00470BBB">
            <w:pPr>
              <w:spacing w:before="0"/>
              <w:jc w:val="center"/>
              <w:rPr>
                <w:rFonts w:cs="Arial"/>
                <w:color w:val="000000"/>
                <w:szCs w:val="24"/>
              </w:rPr>
            </w:pPr>
            <w:r w:rsidRPr="00095238">
              <w:t>1.00</w:t>
            </w:r>
          </w:p>
        </w:tc>
        <w:tc>
          <w:tcPr>
            <w:tcW w:w="352" w:type="pct"/>
            <w:noWrap/>
          </w:tcPr>
          <w:p w14:paraId="00B7DCF2" w14:textId="5F645BC9" w:rsidR="00470BBB" w:rsidRPr="002A6BB4" w:rsidRDefault="00470BBB" w:rsidP="00470BBB">
            <w:pPr>
              <w:spacing w:before="0"/>
              <w:jc w:val="center"/>
              <w:rPr>
                <w:rFonts w:cs="Arial"/>
                <w:color w:val="000000"/>
                <w:szCs w:val="24"/>
              </w:rPr>
            </w:pPr>
            <w:r w:rsidRPr="00095238">
              <w:t>1.00</w:t>
            </w:r>
          </w:p>
        </w:tc>
        <w:tc>
          <w:tcPr>
            <w:tcW w:w="352" w:type="pct"/>
            <w:noWrap/>
          </w:tcPr>
          <w:p w14:paraId="28A3E26B" w14:textId="3C3578DD" w:rsidR="00470BBB" w:rsidRPr="002A6BB4" w:rsidRDefault="00470BBB" w:rsidP="00470BBB">
            <w:pPr>
              <w:spacing w:before="0"/>
              <w:jc w:val="center"/>
              <w:rPr>
                <w:rFonts w:cs="Arial"/>
                <w:color w:val="000000"/>
                <w:szCs w:val="24"/>
              </w:rPr>
            </w:pPr>
            <w:r w:rsidRPr="00095238">
              <w:t>1.00</w:t>
            </w:r>
          </w:p>
        </w:tc>
      </w:tr>
      <w:tr w:rsidR="00470BBB" w:rsidRPr="004B58FB" w14:paraId="42750712" w14:textId="77777777">
        <w:trPr>
          <w:trHeight w:val="240"/>
        </w:trPr>
        <w:tc>
          <w:tcPr>
            <w:tcW w:w="1127" w:type="pct"/>
            <w:noWrap/>
            <w:vAlign w:val="center"/>
          </w:tcPr>
          <w:p w14:paraId="1D4BF611" w14:textId="5A322E71" w:rsidR="00470BBB" w:rsidRPr="002A6BB4" w:rsidRDefault="00470BBB" w:rsidP="00470BBB">
            <w:pPr>
              <w:spacing w:before="0"/>
              <w:rPr>
                <w:rFonts w:cs="Arial"/>
                <w:color w:val="000000"/>
                <w:szCs w:val="24"/>
              </w:rPr>
            </w:pPr>
            <w:r w:rsidRPr="002A6BB4">
              <w:rPr>
                <w:rFonts w:cs="Arial"/>
                <w:color w:val="000000"/>
                <w:szCs w:val="24"/>
              </w:rPr>
              <w:t>ACT - Australian Capital Territory</w:t>
            </w:r>
          </w:p>
        </w:tc>
        <w:tc>
          <w:tcPr>
            <w:tcW w:w="352" w:type="pct"/>
            <w:noWrap/>
          </w:tcPr>
          <w:p w14:paraId="062BBDCD" w14:textId="1278EC35" w:rsidR="00470BBB" w:rsidRPr="002A6BB4" w:rsidRDefault="00470BBB" w:rsidP="00470BBB">
            <w:pPr>
              <w:spacing w:before="0"/>
              <w:jc w:val="center"/>
              <w:rPr>
                <w:rFonts w:cs="Arial"/>
                <w:color w:val="000000"/>
                <w:szCs w:val="24"/>
              </w:rPr>
            </w:pPr>
            <w:r w:rsidRPr="00095238">
              <w:t>0.99</w:t>
            </w:r>
          </w:p>
        </w:tc>
        <w:tc>
          <w:tcPr>
            <w:tcW w:w="352" w:type="pct"/>
            <w:noWrap/>
          </w:tcPr>
          <w:p w14:paraId="571D09DC" w14:textId="60FC2BC3" w:rsidR="00470BBB" w:rsidRPr="002A6BB4" w:rsidRDefault="00470BBB" w:rsidP="00470BBB">
            <w:pPr>
              <w:spacing w:before="0"/>
              <w:jc w:val="center"/>
              <w:rPr>
                <w:rFonts w:cs="Arial"/>
                <w:color w:val="000000"/>
                <w:szCs w:val="24"/>
              </w:rPr>
            </w:pPr>
            <w:r w:rsidRPr="00095238">
              <w:t>0.99</w:t>
            </w:r>
          </w:p>
        </w:tc>
        <w:tc>
          <w:tcPr>
            <w:tcW w:w="352" w:type="pct"/>
          </w:tcPr>
          <w:p w14:paraId="10101318" w14:textId="22226BFE" w:rsidR="00470BBB" w:rsidRPr="002A6BB4" w:rsidRDefault="00470BBB" w:rsidP="00470BBB">
            <w:pPr>
              <w:spacing w:before="0"/>
              <w:jc w:val="center"/>
              <w:rPr>
                <w:rFonts w:cs="Arial"/>
                <w:color w:val="000000"/>
                <w:szCs w:val="24"/>
              </w:rPr>
            </w:pPr>
            <w:r w:rsidRPr="00095238">
              <w:t>0.99</w:t>
            </w:r>
          </w:p>
        </w:tc>
        <w:tc>
          <w:tcPr>
            <w:tcW w:w="352" w:type="pct"/>
          </w:tcPr>
          <w:p w14:paraId="53B92ED9" w14:textId="13856F6A" w:rsidR="00470BBB" w:rsidRPr="002A6BB4" w:rsidRDefault="00470BBB" w:rsidP="00470BBB">
            <w:pPr>
              <w:spacing w:before="0"/>
              <w:jc w:val="center"/>
              <w:rPr>
                <w:rFonts w:cs="Arial"/>
                <w:color w:val="000000"/>
                <w:szCs w:val="24"/>
              </w:rPr>
            </w:pPr>
            <w:r w:rsidRPr="00095238">
              <w:t>0.99</w:t>
            </w:r>
          </w:p>
        </w:tc>
        <w:tc>
          <w:tcPr>
            <w:tcW w:w="352" w:type="pct"/>
            <w:noWrap/>
          </w:tcPr>
          <w:p w14:paraId="02471E57" w14:textId="58E5CEAD" w:rsidR="00470BBB" w:rsidRPr="002A6BB4" w:rsidRDefault="00470BBB" w:rsidP="00470BBB">
            <w:pPr>
              <w:spacing w:before="0"/>
              <w:jc w:val="center"/>
              <w:rPr>
                <w:rFonts w:cs="Arial"/>
                <w:color w:val="000000"/>
                <w:szCs w:val="24"/>
              </w:rPr>
            </w:pPr>
            <w:r w:rsidRPr="00095238">
              <w:t>0.96</w:t>
            </w:r>
          </w:p>
        </w:tc>
        <w:tc>
          <w:tcPr>
            <w:tcW w:w="352" w:type="pct"/>
            <w:noWrap/>
          </w:tcPr>
          <w:p w14:paraId="7D63AB78" w14:textId="63F7689C" w:rsidR="00470BBB" w:rsidRPr="002A6BB4" w:rsidRDefault="00470BBB" w:rsidP="00470BBB">
            <w:pPr>
              <w:spacing w:before="0"/>
              <w:jc w:val="center"/>
              <w:rPr>
                <w:rFonts w:cs="Arial"/>
                <w:color w:val="000000"/>
                <w:szCs w:val="24"/>
              </w:rPr>
            </w:pPr>
            <w:r w:rsidRPr="00095238">
              <w:t>0.95</w:t>
            </w:r>
          </w:p>
        </w:tc>
        <w:tc>
          <w:tcPr>
            <w:tcW w:w="352" w:type="pct"/>
            <w:noWrap/>
          </w:tcPr>
          <w:p w14:paraId="73B61FD1" w14:textId="199FCE36" w:rsidR="00470BBB" w:rsidRPr="002A6BB4" w:rsidRDefault="00470BBB" w:rsidP="00470BBB">
            <w:pPr>
              <w:spacing w:before="0"/>
              <w:jc w:val="center"/>
              <w:rPr>
                <w:rFonts w:cs="Arial"/>
                <w:color w:val="000000"/>
                <w:szCs w:val="24"/>
              </w:rPr>
            </w:pPr>
            <w:r w:rsidRPr="00095238">
              <w:t>0.94</w:t>
            </w:r>
          </w:p>
        </w:tc>
        <w:tc>
          <w:tcPr>
            <w:tcW w:w="352" w:type="pct"/>
          </w:tcPr>
          <w:p w14:paraId="2CEF8432" w14:textId="52719159" w:rsidR="00470BBB" w:rsidRPr="002A6BB4" w:rsidRDefault="00470BBB" w:rsidP="00470BBB">
            <w:pPr>
              <w:spacing w:before="0"/>
              <w:jc w:val="center"/>
              <w:rPr>
                <w:rFonts w:cs="Arial"/>
                <w:color w:val="000000"/>
                <w:szCs w:val="24"/>
              </w:rPr>
            </w:pPr>
            <w:r w:rsidRPr="00095238">
              <w:t>0.94</w:t>
            </w:r>
          </w:p>
        </w:tc>
        <w:tc>
          <w:tcPr>
            <w:tcW w:w="352" w:type="pct"/>
            <w:noWrap/>
          </w:tcPr>
          <w:p w14:paraId="7BAF41F6" w14:textId="1A6D0175" w:rsidR="00470BBB" w:rsidRPr="002A6BB4" w:rsidRDefault="00470BBB" w:rsidP="00470BBB">
            <w:pPr>
              <w:spacing w:before="0"/>
              <w:jc w:val="center"/>
              <w:rPr>
                <w:rFonts w:cs="Arial"/>
                <w:color w:val="000000"/>
                <w:szCs w:val="24"/>
              </w:rPr>
            </w:pPr>
            <w:r w:rsidRPr="00095238">
              <w:t>0.94</w:t>
            </w:r>
          </w:p>
        </w:tc>
        <w:tc>
          <w:tcPr>
            <w:tcW w:w="352" w:type="pct"/>
            <w:noWrap/>
          </w:tcPr>
          <w:p w14:paraId="0D82655E" w14:textId="6E4A986D" w:rsidR="00470BBB" w:rsidRPr="002A6BB4" w:rsidRDefault="00470BBB" w:rsidP="00470BBB">
            <w:pPr>
              <w:spacing w:before="0"/>
              <w:jc w:val="center"/>
              <w:rPr>
                <w:rFonts w:cs="Arial"/>
                <w:color w:val="000000"/>
                <w:szCs w:val="24"/>
              </w:rPr>
            </w:pPr>
            <w:r w:rsidRPr="00095238">
              <w:t>0.94</w:t>
            </w:r>
          </w:p>
        </w:tc>
        <w:tc>
          <w:tcPr>
            <w:tcW w:w="352" w:type="pct"/>
            <w:noWrap/>
          </w:tcPr>
          <w:p w14:paraId="5E77894F" w14:textId="5EEAC94B" w:rsidR="00470BBB" w:rsidRPr="002A6BB4" w:rsidRDefault="00470BBB" w:rsidP="00470BBB">
            <w:pPr>
              <w:spacing w:before="0"/>
              <w:jc w:val="center"/>
              <w:rPr>
                <w:rFonts w:cs="Arial"/>
                <w:color w:val="000000"/>
                <w:szCs w:val="24"/>
              </w:rPr>
            </w:pPr>
            <w:r w:rsidRPr="00095238">
              <w:t>0.94</w:t>
            </w:r>
          </w:p>
        </w:tc>
      </w:tr>
      <w:tr w:rsidR="00470BBB" w:rsidRPr="004B58FB" w14:paraId="0841A8C5"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470BBB" w:rsidRPr="002A6BB4" w:rsidRDefault="00470BBB" w:rsidP="00470BBB">
            <w:pPr>
              <w:spacing w:before="0"/>
              <w:rPr>
                <w:rFonts w:cs="Arial"/>
                <w:color w:val="000000"/>
                <w:szCs w:val="24"/>
              </w:rPr>
            </w:pPr>
            <w:r w:rsidRPr="002A6BB4">
              <w:rPr>
                <w:rFonts w:cs="Arial"/>
                <w:color w:val="000000"/>
                <w:szCs w:val="24"/>
              </w:rPr>
              <w:t>NSW - Capital Region</w:t>
            </w:r>
          </w:p>
        </w:tc>
        <w:tc>
          <w:tcPr>
            <w:tcW w:w="352" w:type="pct"/>
            <w:noWrap/>
          </w:tcPr>
          <w:p w14:paraId="095AAFA6" w14:textId="5DDCBCC9" w:rsidR="00470BBB" w:rsidRPr="002A6BB4" w:rsidRDefault="00470BBB" w:rsidP="00470BBB">
            <w:pPr>
              <w:spacing w:before="0"/>
              <w:jc w:val="center"/>
              <w:rPr>
                <w:rFonts w:cs="Arial"/>
                <w:color w:val="000000"/>
                <w:szCs w:val="24"/>
              </w:rPr>
            </w:pPr>
            <w:r w:rsidRPr="00095238">
              <w:t>1.05</w:t>
            </w:r>
          </w:p>
        </w:tc>
        <w:tc>
          <w:tcPr>
            <w:tcW w:w="352" w:type="pct"/>
            <w:noWrap/>
          </w:tcPr>
          <w:p w14:paraId="771134CA" w14:textId="4BD18E43" w:rsidR="00470BBB" w:rsidRPr="002A6BB4" w:rsidRDefault="00470BBB" w:rsidP="00470BBB">
            <w:pPr>
              <w:spacing w:before="0"/>
              <w:jc w:val="center"/>
              <w:rPr>
                <w:rFonts w:cs="Arial"/>
                <w:color w:val="000000"/>
                <w:szCs w:val="24"/>
              </w:rPr>
            </w:pPr>
            <w:r w:rsidRPr="00095238">
              <w:t>1.05</w:t>
            </w:r>
          </w:p>
        </w:tc>
        <w:tc>
          <w:tcPr>
            <w:tcW w:w="352" w:type="pct"/>
          </w:tcPr>
          <w:p w14:paraId="6A232024" w14:textId="05B81E1D" w:rsidR="00470BBB" w:rsidRPr="002A6BB4" w:rsidRDefault="00470BBB" w:rsidP="00470BBB">
            <w:pPr>
              <w:spacing w:before="0"/>
              <w:jc w:val="center"/>
              <w:rPr>
                <w:rFonts w:cs="Arial"/>
                <w:color w:val="000000"/>
                <w:szCs w:val="24"/>
              </w:rPr>
            </w:pPr>
            <w:r w:rsidRPr="00095238">
              <w:t>1.06</w:t>
            </w:r>
          </w:p>
        </w:tc>
        <w:tc>
          <w:tcPr>
            <w:tcW w:w="352" w:type="pct"/>
          </w:tcPr>
          <w:p w14:paraId="60950188" w14:textId="45EFEC6F" w:rsidR="00470BBB" w:rsidRPr="002A6BB4" w:rsidRDefault="00470BBB" w:rsidP="00470BBB">
            <w:pPr>
              <w:spacing w:before="0"/>
              <w:jc w:val="center"/>
              <w:rPr>
                <w:rFonts w:cs="Arial"/>
                <w:color w:val="000000"/>
                <w:szCs w:val="24"/>
              </w:rPr>
            </w:pPr>
            <w:r w:rsidRPr="00095238">
              <w:t>1.05</w:t>
            </w:r>
          </w:p>
        </w:tc>
        <w:tc>
          <w:tcPr>
            <w:tcW w:w="352" w:type="pct"/>
            <w:noWrap/>
          </w:tcPr>
          <w:p w14:paraId="4F68B34B" w14:textId="741DF14E" w:rsidR="00470BBB" w:rsidRPr="002A6BB4" w:rsidRDefault="00470BBB" w:rsidP="00470BBB">
            <w:pPr>
              <w:spacing w:before="0"/>
              <w:jc w:val="center"/>
              <w:rPr>
                <w:rFonts w:cs="Arial"/>
                <w:color w:val="000000"/>
                <w:szCs w:val="24"/>
              </w:rPr>
            </w:pPr>
            <w:r w:rsidRPr="00095238">
              <w:t>0.96</w:t>
            </w:r>
          </w:p>
        </w:tc>
        <w:tc>
          <w:tcPr>
            <w:tcW w:w="352" w:type="pct"/>
            <w:noWrap/>
          </w:tcPr>
          <w:p w14:paraId="7EB32BDE" w14:textId="328BEA2D" w:rsidR="00470BBB" w:rsidRPr="002A6BB4" w:rsidRDefault="00470BBB" w:rsidP="00470BBB">
            <w:pPr>
              <w:spacing w:before="0"/>
              <w:jc w:val="center"/>
              <w:rPr>
                <w:rFonts w:cs="Arial"/>
                <w:color w:val="000000"/>
                <w:szCs w:val="24"/>
              </w:rPr>
            </w:pPr>
            <w:r w:rsidRPr="00095238">
              <w:t>0.94</w:t>
            </w:r>
          </w:p>
        </w:tc>
        <w:tc>
          <w:tcPr>
            <w:tcW w:w="352" w:type="pct"/>
            <w:noWrap/>
          </w:tcPr>
          <w:p w14:paraId="3AA6EBDE" w14:textId="67068728" w:rsidR="00470BBB" w:rsidRPr="002A6BB4" w:rsidRDefault="00470BBB" w:rsidP="00470BBB">
            <w:pPr>
              <w:spacing w:before="0"/>
              <w:jc w:val="center"/>
              <w:rPr>
                <w:rFonts w:cs="Arial"/>
                <w:color w:val="000000"/>
                <w:szCs w:val="24"/>
              </w:rPr>
            </w:pPr>
            <w:r w:rsidRPr="00095238">
              <w:t>0.92</w:t>
            </w:r>
          </w:p>
        </w:tc>
        <w:tc>
          <w:tcPr>
            <w:tcW w:w="352" w:type="pct"/>
          </w:tcPr>
          <w:p w14:paraId="30B3862E" w14:textId="2F078012" w:rsidR="00470BBB" w:rsidRPr="002A6BB4" w:rsidRDefault="00470BBB" w:rsidP="00470BBB">
            <w:pPr>
              <w:spacing w:before="0"/>
              <w:jc w:val="center"/>
              <w:rPr>
                <w:rFonts w:cs="Arial"/>
                <w:color w:val="000000"/>
                <w:szCs w:val="24"/>
              </w:rPr>
            </w:pPr>
            <w:r w:rsidRPr="00095238">
              <w:t>0.91</w:t>
            </w:r>
          </w:p>
        </w:tc>
        <w:tc>
          <w:tcPr>
            <w:tcW w:w="352" w:type="pct"/>
            <w:noWrap/>
          </w:tcPr>
          <w:p w14:paraId="722F6714" w14:textId="3015DA27" w:rsidR="00470BBB" w:rsidRPr="002A6BB4" w:rsidRDefault="00470BBB" w:rsidP="00470BBB">
            <w:pPr>
              <w:spacing w:before="0"/>
              <w:jc w:val="center"/>
              <w:rPr>
                <w:rFonts w:cs="Arial"/>
                <w:color w:val="000000"/>
                <w:szCs w:val="24"/>
              </w:rPr>
            </w:pPr>
            <w:r w:rsidRPr="00095238">
              <w:t>0.91</w:t>
            </w:r>
          </w:p>
        </w:tc>
        <w:tc>
          <w:tcPr>
            <w:tcW w:w="352" w:type="pct"/>
            <w:noWrap/>
          </w:tcPr>
          <w:p w14:paraId="1F925856" w14:textId="3E782841" w:rsidR="00470BBB" w:rsidRPr="002A6BB4" w:rsidRDefault="00470BBB" w:rsidP="00470BBB">
            <w:pPr>
              <w:spacing w:before="0"/>
              <w:jc w:val="center"/>
              <w:rPr>
                <w:rFonts w:cs="Arial"/>
                <w:color w:val="000000"/>
                <w:szCs w:val="24"/>
              </w:rPr>
            </w:pPr>
            <w:r w:rsidRPr="00095238">
              <w:t>0.91</w:t>
            </w:r>
          </w:p>
        </w:tc>
        <w:tc>
          <w:tcPr>
            <w:tcW w:w="352" w:type="pct"/>
            <w:noWrap/>
          </w:tcPr>
          <w:p w14:paraId="4C53AEA3" w14:textId="676E4D5F" w:rsidR="00470BBB" w:rsidRPr="002A6BB4" w:rsidRDefault="00470BBB" w:rsidP="00470BBB">
            <w:pPr>
              <w:spacing w:before="0"/>
              <w:jc w:val="center"/>
              <w:rPr>
                <w:rFonts w:cs="Arial"/>
                <w:color w:val="000000"/>
                <w:szCs w:val="24"/>
              </w:rPr>
            </w:pPr>
            <w:r w:rsidRPr="00095238">
              <w:t>0.91</w:t>
            </w:r>
          </w:p>
        </w:tc>
      </w:tr>
      <w:tr w:rsidR="00470BBB" w:rsidRPr="004B58FB" w14:paraId="20C316B4" w14:textId="77777777">
        <w:trPr>
          <w:trHeight w:val="240"/>
        </w:trPr>
        <w:tc>
          <w:tcPr>
            <w:tcW w:w="1127" w:type="pct"/>
            <w:noWrap/>
            <w:vAlign w:val="center"/>
          </w:tcPr>
          <w:p w14:paraId="59F43B92" w14:textId="68FC0D21" w:rsidR="00470BBB" w:rsidRPr="002A6BB4" w:rsidRDefault="00470BBB" w:rsidP="00470BBB">
            <w:pPr>
              <w:spacing w:before="0"/>
              <w:rPr>
                <w:rFonts w:cs="Arial"/>
                <w:color w:val="000000"/>
                <w:szCs w:val="24"/>
              </w:rPr>
            </w:pPr>
            <w:r w:rsidRPr="002A6BB4">
              <w:rPr>
                <w:rFonts w:cs="Arial"/>
                <w:color w:val="000000"/>
                <w:szCs w:val="24"/>
              </w:rPr>
              <w:t>NSW - Central Coast</w:t>
            </w:r>
          </w:p>
        </w:tc>
        <w:tc>
          <w:tcPr>
            <w:tcW w:w="352" w:type="pct"/>
            <w:noWrap/>
          </w:tcPr>
          <w:p w14:paraId="099E3E1D" w14:textId="118057AC" w:rsidR="00470BBB" w:rsidRPr="002A6BB4" w:rsidRDefault="00470BBB" w:rsidP="00470BBB">
            <w:pPr>
              <w:spacing w:before="0"/>
              <w:jc w:val="center"/>
              <w:rPr>
                <w:rFonts w:cs="Arial"/>
                <w:color w:val="000000"/>
                <w:szCs w:val="24"/>
              </w:rPr>
            </w:pPr>
            <w:r w:rsidRPr="00095238">
              <w:t>1.05</w:t>
            </w:r>
          </w:p>
        </w:tc>
        <w:tc>
          <w:tcPr>
            <w:tcW w:w="352" w:type="pct"/>
            <w:noWrap/>
          </w:tcPr>
          <w:p w14:paraId="16C18B7F" w14:textId="14BC5792" w:rsidR="00470BBB" w:rsidRPr="002A6BB4" w:rsidRDefault="00470BBB" w:rsidP="00470BBB">
            <w:pPr>
              <w:spacing w:before="0"/>
              <w:jc w:val="center"/>
              <w:rPr>
                <w:rFonts w:cs="Arial"/>
                <w:color w:val="000000"/>
                <w:szCs w:val="24"/>
              </w:rPr>
            </w:pPr>
            <w:r w:rsidRPr="00095238">
              <w:t>1.05</w:t>
            </w:r>
          </w:p>
        </w:tc>
        <w:tc>
          <w:tcPr>
            <w:tcW w:w="352" w:type="pct"/>
          </w:tcPr>
          <w:p w14:paraId="1A113A04" w14:textId="5450DD4F" w:rsidR="00470BBB" w:rsidRPr="002A6BB4" w:rsidRDefault="00470BBB" w:rsidP="00470BBB">
            <w:pPr>
              <w:spacing w:before="0"/>
              <w:jc w:val="center"/>
              <w:rPr>
                <w:rFonts w:cs="Arial"/>
                <w:color w:val="000000"/>
                <w:szCs w:val="24"/>
              </w:rPr>
            </w:pPr>
            <w:r w:rsidRPr="00095238">
              <w:t>1.05</w:t>
            </w:r>
          </w:p>
        </w:tc>
        <w:tc>
          <w:tcPr>
            <w:tcW w:w="352" w:type="pct"/>
          </w:tcPr>
          <w:p w14:paraId="21EB6BBE" w14:textId="65FCDF05" w:rsidR="00470BBB" w:rsidRPr="002A6BB4" w:rsidRDefault="00470BBB" w:rsidP="00470BBB">
            <w:pPr>
              <w:spacing w:before="0"/>
              <w:jc w:val="center"/>
              <w:rPr>
                <w:rFonts w:cs="Arial"/>
                <w:color w:val="000000"/>
                <w:szCs w:val="24"/>
              </w:rPr>
            </w:pPr>
            <w:r w:rsidRPr="00095238">
              <w:t>1.05</w:t>
            </w:r>
          </w:p>
        </w:tc>
        <w:tc>
          <w:tcPr>
            <w:tcW w:w="352" w:type="pct"/>
            <w:noWrap/>
          </w:tcPr>
          <w:p w14:paraId="5F912C04" w14:textId="1BB52B48" w:rsidR="00470BBB" w:rsidRPr="002A6BB4" w:rsidRDefault="00470BBB" w:rsidP="00470BBB">
            <w:pPr>
              <w:spacing w:before="0"/>
              <w:jc w:val="center"/>
              <w:rPr>
                <w:rFonts w:cs="Arial"/>
                <w:color w:val="000000"/>
                <w:szCs w:val="24"/>
              </w:rPr>
            </w:pPr>
            <w:r w:rsidRPr="00095238">
              <w:t>1.01</w:t>
            </w:r>
          </w:p>
        </w:tc>
        <w:tc>
          <w:tcPr>
            <w:tcW w:w="352" w:type="pct"/>
            <w:noWrap/>
          </w:tcPr>
          <w:p w14:paraId="5F52870B" w14:textId="058FAC28" w:rsidR="00470BBB" w:rsidRPr="002A6BB4" w:rsidRDefault="00470BBB" w:rsidP="00470BBB">
            <w:pPr>
              <w:spacing w:before="0"/>
              <w:jc w:val="center"/>
              <w:rPr>
                <w:rFonts w:cs="Arial"/>
                <w:color w:val="000000"/>
                <w:szCs w:val="24"/>
              </w:rPr>
            </w:pPr>
            <w:r w:rsidRPr="00095238">
              <w:t>1.00</w:t>
            </w:r>
          </w:p>
        </w:tc>
        <w:tc>
          <w:tcPr>
            <w:tcW w:w="352" w:type="pct"/>
            <w:noWrap/>
          </w:tcPr>
          <w:p w14:paraId="7C1398EB" w14:textId="7CEDDECC" w:rsidR="00470BBB" w:rsidRPr="002A6BB4" w:rsidRDefault="00470BBB" w:rsidP="00470BBB">
            <w:pPr>
              <w:spacing w:before="0"/>
              <w:jc w:val="center"/>
              <w:rPr>
                <w:rFonts w:cs="Arial"/>
                <w:color w:val="000000"/>
                <w:szCs w:val="24"/>
              </w:rPr>
            </w:pPr>
            <w:r w:rsidRPr="00095238">
              <w:t>1.00</w:t>
            </w:r>
          </w:p>
        </w:tc>
        <w:tc>
          <w:tcPr>
            <w:tcW w:w="352" w:type="pct"/>
          </w:tcPr>
          <w:p w14:paraId="16DE6D1B" w14:textId="478CE372" w:rsidR="00470BBB" w:rsidRPr="002A6BB4" w:rsidRDefault="00470BBB" w:rsidP="00470BBB">
            <w:pPr>
              <w:spacing w:before="0"/>
              <w:jc w:val="center"/>
              <w:rPr>
                <w:rFonts w:cs="Arial"/>
                <w:color w:val="000000"/>
                <w:szCs w:val="24"/>
              </w:rPr>
            </w:pPr>
            <w:r w:rsidRPr="00095238">
              <w:t>0.99</w:t>
            </w:r>
          </w:p>
        </w:tc>
        <w:tc>
          <w:tcPr>
            <w:tcW w:w="352" w:type="pct"/>
            <w:noWrap/>
          </w:tcPr>
          <w:p w14:paraId="6E0C507D" w14:textId="76D06452" w:rsidR="00470BBB" w:rsidRPr="002A6BB4" w:rsidRDefault="00470BBB" w:rsidP="00470BBB">
            <w:pPr>
              <w:spacing w:before="0"/>
              <w:jc w:val="center"/>
              <w:rPr>
                <w:rFonts w:cs="Arial"/>
                <w:color w:val="000000"/>
                <w:szCs w:val="24"/>
              </w:rPr>
            </w:pPr>
            <w:r w:rsidRPr="00095238">
              <w:t>1.00</w:t>
            </w:r>
          </w:p>
        </w:tc>
        <w:tc>
          <w:tcPr>
            <w:tcW w:w="352" w:type="pct"/>
            <w:noWrap/>
          </w:tcPr>
          <w:p w14:paraId="6978C7A4" w14:textId="75239114" w:rsidR="00470BBB" w:rsidRPr="002A6BB4" w:rsidRDefault="00470BBB" w:rsidP="00470BBB">
            <w:pPr>
              <w:spacing w:before="0"/>
              <w:jc w:val="center"/>
              <w:rPr>
                <w:rFonts w:cs="Arial"/>
                <w:color w:val="000000"/>
                <w:szCs w:val="24"/>
              </w:rPr>
            </w:pPr>
            <w:r w:rsidRPr="00095238">
              <w:t>1.00</w:t>
            </w:r>
          </w:p>
        </w:tc>
        <w:tc>
          <w:tcPr>
            <w:tcW w:w="352" w:type="pct"/>
            <w:noWrap/>
          </w:tcPr>
          <w:p w14:paraId="598FBEB6" w14:textId="38F63273" w:rsidR="00470BBB" w:rsidRPr="002A6BB4" w:rsidRDefault="00470BBB" w:rsidP="00470BBB">
            <w:pPr>
              <w:spacing w:before="0"/>
              <w:jc w:val="center"/>
              <w:rPr>
                <w:rFonts w:cs="Arial"/>
                <w:color w:val="000000"/>
                <w:szCs w:val="24"/>
              </w:rPr>
            </w:pPr>
            <w:r w:rsidRPr="00095238">
              <w:t>1.00</w:t>
            </w:r>
          </w:p>
        </w:tc>
      </w:tr>
      <w:tr w:rsidR="00470BBB" w:rsidRPr="004B58FB" w14:paraId="2353584F"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470BBB" w:rsidRPr="002A6BB4" w:rsidRDefault="00470BBB" w:rsidP="00470BBB">
            <w:pPr>
              <w:spacing w:before="0"/>
              <w:rPr>
                <w:rFonts w:cs="Arial"/>
                <w:color w:val="000000"/>
                <w:szCs w:val="24"/>
              </w:rPr>
            </w:pPr>
            <w:r w:rsidRPr="002A6BB4">
              <w:rPr>
                <w:rFonts w:cs="Arial"/>
                <w:color w:val="000000"/>
                <w:szCs w:val="24"/>
              </w:rPr>
              <w:t>NSW - Central West</w:t>
            </w:r>
          </w:p>
        </w:tc>
        <w:tc>
          <w:tcPr>
            <w:tcW w:w="352" w:type="pct"/>
            <w:noWrap/>
          </w:tcPr>
          <w:p w14:paraId="098675EC" w14:textId="3433FB6B" w:rsidR="00470BBB" w:rsidRPr="002A6BB4" w:rsidRDefault="00470BBB" w:rsidP="00470BBB">
            <w:pPr>
              <w:spacing w:before="0"/>
              <w:jc w:val="center"/>
              <w:rPr>
                <w:rFonts w:cs="Arial"/>
                <w:color w:val="000000"/>
                <w:szCs w:val="24"/>
              </w:rPr>
            </w:pPr>
            <w:r w:rsidRPr="00095238">
              <w:t>1.12</w:t>
            </w:r>
          </w:p>
        </w:tc>
        <w:tc>
          <w:tcPr>
            <w:tcW w:w="352" w:type="pct"/>
            <w:noWrap/>
          </w:tcPr>
          <w:p w14:paraId="0666A219" w14:textId="609081F1" w:rsidR="00470BBB" w:rsidRPr="002A6BB4" w:rsidRDefault="00470BBB" w:rsidP="00470BBB">
            <w:pPr>
              <w:spacing w:before="0"/>
              <w:jc w:val="center"/>
              <w:rPr>
                <w:rFonts w:cs="Arial"/>
                <w:color w:val="000000"/>
                <w:szCs w:val="24"/>
              </w:rPr>
            </w:pPr>
            <w:r w:rsidRPr="00095238">
              <w:t>1.11</w:t>
            </w:r>
          </w:p>
        </w:tc>
        <w:tc>
          <w:tcPr>
            <w:tcW w:w="352" w:type="pct"/>
          </w:tcPr>
          <w:p w14:paraId="2A6557E0" w14:textId="03D9A89F" w:rsidR="00470BBB" w:rsidRPr="002A6BB4" w:rsidRDefault="00470BBB" w:rsidP="00470BBB">
            <w:pPr>
              <w:spacing w:before="0"/>
              <w:jc w:val="center"/>
              <w:rPr>
                <w:rFonts w:cs="Arial"/>
                <w:color w:val="000000"/>
                <w:szCs w:val="24"/>
              </w:rPr>
            </w:pPr>
            <w:r w:rsidRPr="00095238">
              <w:t>1.13</w:t>
            </w:r>
          </w:p>
        </w:tc>
        <w:tc>
          <w:tcPr>
            <w:tcW w:w="352" w:type="pct"/>
          </w:tcPr>
          <w:p w14:paraId="0CE8E819" w14:textId="7018C270" w:rsidR="00470BBB" w:rsidRPr="002A6BB4" w:rsidRDefault="00470BBB" w:rsidP="00470BBB">
            <w:pPr>
              <w:spacing w:before="0"/>
              <w:jc w:val="center"/>
              <w:rPr>
                <w:rFonts w:cs="Arial"/>
                <w:color w:val="000000"/>
                <w:szCs w:val="24"/>
              </w:rPr>
            </w:pPr>
            <w:r w:rsidRPr="00095238">
              <w:t>1.11</w:t>
            </w:r>
          </w:p>
        </w:tc>
        <w:tc>
          <w:tcPr>
            <w:tcW w:w="352" w:type="pct"/>
            <w:noWrap/>
          </w:tcPr>
          <w:p w14:paraId="5E1CB1A4" w14:textId="6516A7B7" w:rsidR="00470BBB" w:rsidRPr="002A6BB4" w:rsidRDefault="00470BBB" w:rsidP="00470BBB">
            <w:pPr>
              <w:spacing w:before="0"/>
              <w:jc w:val="center"/>
              <w:rPr>
                <w:rFonts w:cs="Arial"/>
                <w:color w:val="000000"/>
                <w:szCs w:val="24"/>
              </w:rPr>
            </w:pPr>
            <w:r w:rsidRPr="00095238">
              <w:t>0.99</w:t>
            </w:r>
          </w:p>
        </w:tc>
        <w:tc>
          <w:tcPr>
            <w:tcW w:w="352" w:type="pct"/>
            <w:noWrap/>
          </w:tcPr>
          <w:p w14:paraId="0DD7C104" w14:textId="29E4125C" w:rsidR="00470BBB" w:rsidRPr="002A6BB4" w:rsidRDefault="00470BBB" w:rsidP="00470BBB">
            <w:pPr>
              <w:spacing w:before="0"/>
              <w:jc w:val="center"/>
              <w:rPr>
                <w:rFonts w:cs="Arial"/>
                <w:color w:val="000000"/>
                <w:szCs w:val="24"/>
              </w:rPr>
            </w:pPr>
            <w:r w:rsidRPr="00095238">
              <w:t>0.98</w:t>
            </w:r>
          </w:p>
        </w:tc>
        <w:tc>
          <w:tcPr>
            <w:tcW w:w="352" w:type="pct"/>
            <w:noWrap/>
          </w:tcPr>
          <w:p w14:paraId="2914612A" w14:textId="17642247" w:rsidR="00470BBB" w:rsidRPr="002A6BB4" w:rsidRDefault="00470BBB" w:rsidP="00470BBB">
            <w:pPr>
              <w:spacing w:before="0"/>
              <w:jc w:val="center"/>
              <w:rPr>
                <w:rFonts w:cs="Arial"/>
                <w:color w:val="000000"/>
                <w:szCs w:val="24"/>
              </w:rPr>
            </w:pPr>
            <w:r w:rsidRPr="00095238">
              <w:t>0.95</w:t>
            </w:r>
          </w:p>
        </w:tc>
        <w:tc>
          <w:tcPr>
            <w:tcW w:w="352" w:type="pct"/>
          </w:tcPr>
          <w:p w14:paraId="0DE05044" w14:textId="1592CEF2" w:rsidR="00470BBB" w:rsidRPr="002A6BB4" w:rsidRDefault="00470BBB" w:rsidP="00470BBB">
            <w:pPr>
              <w:spacing w:before="0"/>
              <w:jc w:val="center"/>
              <w:rPr>
                <w:rFonts w:cs="Arial"/>
                <w:color w:val="000000"/>
                <w:szCs w:val="24"/>
              </w:rPr>
            </w:pPr>
            <w:r w:rsidRPr="00095238">
              <w:t>0.94</w:t>
            </w:r>
          </w:p>
        </w:tc>
        <w:tc>
          <w:tcPr>
            <w:tcW w:w="352" w:type="pct"/>
            <w:noWrap/>
          </w:tcPr>
          <w:p w14:paraId="71740988" w14:textId="43905685" w:rsidR="00470BBB" w:rsidRPr="002A6BB4" w:rsidRDefault="00470BBB" w:rsidP="00470BBB">
            <w:pPr>
              <w:spacing w:before="0"/>
              <w:jc w:val="center"/>
              <w:rPr>
                <w:rFonts w:cs="Arial"/>
                <w:color w:val="000000"/>
                <w:szCs w:val="24"/>
              </w:rPr>
            </w:pPr>
            <w:r w:rsidRPr="00095238">
              <w:t>0.94</w:t>
            </w:r>
          </w:p>
        </w:tc>
        <w:tc>
          <w:tcPr>
            <w:tcW w:w="352" w:type="pct"/>
            <w:noWrap/>
          </w:tcPr>
          <w:p w14:paraId="0B9E9587" w14:textId="18CAC639" w:rsidR="00470BBB" w:rsidRPr="002A6BB4" w:rsidRDefault="00470BBB" w:rsidP="00470BBB">
            <w:pPr>
              <w:spacing w:before="0"/>
              <w:jc w:val="center"/>
              <w:rPr>
                <w:rFonts w:cs="Arial"/>
                <w:color w:val="000000"/>
                <w:szCs w:val="24"/>
              </w:rPr>
            </w:pPr>
            <w:r w:rsidRPr="00095238">
              <w:t>0.94</w:t>
            </w:r>
          </w:p>
        </w:tc>
        <w:tc>
          <w:tcPr>
            <w:tcW w:w="352" w:type="pct"/>
            <w:noWrap/>
          </w:tcPr>
          <w:p w14:paraId="5DDB1DE7" w14:textId="021D2DD0" w:rsidR="00470BBB" w:rsidRPr="002A6BB4" w:rsidRDefault="00470BBB" w:rsidP="00470BBB">
            <w:pPr>
              <w:spacing w:before="0"/>
              <w:jc w:val="center"/>
              <w:rPr>
                <w:rFonts w:cs="Arial"/>
                <w:color w:val="000000"/>
                <w:szCs w:val="24"/>
              </w:rPr>
            </w:pPr>
            <w:r w:rsidRPr="00095238">
              <w:t>0.95</w:t>
            </w:r>
          </w:p>
        </w:tc>
      </w:tr>
      <w:tr w:rsidR="00470BBB" w:rsidRPr="004B58FB" w14:paraId="29CF77C8" w14:textId="77777777">
        <w:trPr>
          <w:trHeight w:val="240"/>
        </w:trPr>
        <w:tc>
          <w:tcPr>
            <w:tcW w:w="1127" w:type="pct"/>
            <w:noWrap/>
            <w:vAlign w:val="center"/>
          </w:tcPr>
          <w:p w14:paraId="4F6F9821" w14:textId="620D397E" w:rsidR="00470BBB" w:rsidRPr="002A6BB4" w:rsidRDefault="00470BBB" w:rsidP="00470BBB">
            <w:pPr>
              <w:spacing w:before="0"/>
              <w:rPr>
                <w:rFonts w:cs="Arial"/>
                <w:color w:val="000000"/>
                <w:szCs w:val="24"/>
              </w:rPr>
            </w:pPr>
            <w:r w:rsidRPr="002A6BB4">
              <w:rPr>
                <w:rFonts w:cs="Arial"/>
                <w:color w:val="000000"/>
                <w:szCs w:val="24"/>
              </w:rPr>
              <w:t>NSW - Coffs Harbour - Grafton</w:t>
            </w:r>
          </w:p>
        </w:tc>
        <w:tc>
          <w:tcPr>
            <w:tcW w:w="352" w:type="pct"/>
            <w:noWrap/>
          </w:tcPr>
          <w:p w14:paraId="072C0421" w14:textId="4516D3D7" w:rsidR="00470BBB" w:rsidRPr="002A6BB4" w:rsidRDefault="00470BBB" w:rsidP="00470BBB">
            <w:pPr>
              <w:spacing w:before="0"/>
              <w:jc w:val="center"/>
              <w:rPr>
                <w:rFonts w:cs="Arial"/>
                <w:color w:val="000000"/>
                <w:szCs w:val="24"/>
              </w:rPr>
            </w:pPr>
            <w:r w:rsidRPr="00095238">
              <w:t>1.07</w:t>
            </w:r>
          </w:p>
        </w:tc>
        <w:tc>
          <w:tcPr>
            <w:tcW w:w="352" w:type="pct"/>
            <w:noWrap/>
          </w:tcPr>
          <w:p w14:paraId="3EA72D2C" w14:textId="2F619DC1" w:rsidR="00470BBB" w:rsidRPr="002A6BB4" w:rsidRDefault="00470BBB" w:rsidP="00470BBB">
            <w:pPr>
              <w:spacing w:before="0"/>
              <w:jc w:val="center"/>
              <w:rPr>
                <w:rFonts w:cs="Arial"/>
                <w:color w:val="000000"/>
                <w:szCs w:val="24"/>
              </w:rPr>
            </w:pPr>
            <w:r w:rsidRPr="00095238">
              <w:t>1.06</w:t>
            </w:r>
          </w:p>
        </w:tc>
        <w:tc>
          <w:tcPr>
            <w:tcW w:w="352" w:type="pct"/>
          </w:tcPr>
          <w:p w14:paraId="2E7CB9E4" w14:textId="10CDBEFC" w:rsidR="00470BBB" w:rsidRPr="002A6BB4" w:rsidRDefault="00470BBB" w:rsidP="00470BBB">
            <w:pPr>
              <w:spacing w:before="0"/>
              <w:jc w:val="center"/>
              <w:rPr>
                <w:rFonts w:cs="Arial"/>
                <w:color w:val="000000"/>
                <w:szCs w:val="24"/>
              </w:rPr>
            </w:pPr>
            <w:r w:rsidRPr="00095238">
              <w:t>1.07</w:t>
            </w:r>
          </w:p>
        </w:tc>
        <w:tc>
          <w:tcPr>
            <w:tcW w:w="352" w:type="pct"/>
          </w:tcPr>
          <w:p w14:paraId="01F42F8E" w14:textId="537B39BD" w:rsidR="00470BBB" w:rsidRPr="002A6BB4" w:rsidRDefault="00470BBB" w:rsidP="00470BBB">
            <w:pPr>
              <w:spacing w:before="0"/>
              <w:jc w:val="center"/>
              <w:rPr>
                <w:rFonts w:cs="Arial"/>
                <w:color w:val="000000"/>
                <w:szCs w:val="24"/>
              </w:rPr>
            </w:pPr>
            <w:r w:rsidRPr="00095238">
              <w:t>1.06</w:t>
            </w:r>
          </w:p>
        </w:tc>
        <w:tc>
          <w:tcPr>
            <w:tcW w:w="352" w:type="pct"/>
            <w:noWrap/>
          </w:tcPr>
          <w:p w14:paraId="0FD11841" w14:textId="21E797DF" w:rsidR="00470BBB" w:rsidRPr="002A6BB4" w:rsidRDefault="00470BBB" w:rsidP="00470BBB">
            <w:pPr>
              <w:spacing w:before="0"/>
              <w:jc w:val="center"/>
              <w:rPr>
                <w:rFonts w:cs="Arial"/>
                <w:color w:val="000000"/>
                <w:szCs w:val="24"/>
              </w:rPr>
            </w:pPr>
            <w:r w:rsidRPr="00095238">
              <w:t>0.96</w:t>
            </w:r>
          </w:p>
        </w:tc>
        <w:tc>
          <w:tcPr>
            <w:tcW w:w="352" w:type="pct"/>
            <w:noWrap/>
          </w:tcPr>
          <w:p w14:paraId="639C3BE6" w14:textId="19007B6B" w:rsidR="00470BBB" w:rsidRPr="002A6BB4" w:rsidRDefault="00470BBB" w:rsidP="00470BBB">
            <w:pPr>
              <w:spacing w:before="0"/>
              <w:jc w:val="center"/>
              <w:rPr>
                <w:rFonts w:cs="Arial"/>
                <w:color w:val="000000"/>
                <w:szCs w:val="24"/>
              </w:rPr>
            </w:pPr>
            <w:r w:rsidRPr="00095238">
              <w:t>0.95</w:t>
            </w:r>
          </w:p>
        </w:tc>
        <w:tc>
          <w:tcPr>
            <w:tcW w:w="352" w:type="pct"/>
            <w:noWrap/>
          </w:tcPr>
          <w:p w14:paraId="7BB2BF91" w14:textId="78E16FAA" w:rsidR="00470BBB" w:rsidRPr="002A6BB4" w:rsidRDefault="00470BBB" w:rsidP="00470BBB">
            <w:pPr>
              <w:spacing w:before="0"/>
              <w:jc w:val="center"/>
              <w:rPr>
                <w:rFonts w:cs="Arial"/>
                <w:color w:val="000000"/>
                <w:szCs w:val="24"/>
              </w:rPr>
            </w:pPr>
            <w:r w:rsidRPr="00095238">
              <w:t>0.92</w:t>
            </w:r>
          </w:p>
        </w:tc>
        <w:tc>
          <w:tcPr>
            <w:tcW w:w="352" w:type="pct"/>
          </w:tcPr>
          <w:p w14:paraId="136C15CA" w14:textId="5825DEE7" w:rsidR="00470BBB" w:rsidRPr="002A6BB4" w:rsidRDefault="00470BBB" w:rsidP="00470BBB">
            <w:pPr>
              <w:spacing w:before="0"/>
              <w:jc w:val="center"/>
              <w:rPr>
                <w:rFonts w:cs="Arial"/>
                <w:color w:val="000000"/>
                <w:szCs w:val="24"/>
              </w:rPr>
            </w:pPr>
            <w:r w:rsidRPr="00095238">
              <w:t>0.91</w:t>
            </w:r>
          </w:p>
        </w:tc>
        <w:tc>
          <w:tcPr>
            <w:tcW w:w="352" w:type="pct"/>
            <w:noWrap/>
          </w:tcPr>
          <w:p w14:paraId="348CA074" w14:textId="548DE352" w:rsidR="00470BBB" w:rsidRPr="002A6BB4" w:rsidRDefault="00470BBB" w:rsidP="00470BBB">
            <w:pPr>
              <w:spacing w:before="0"/>
              <w:jc w:val="center"/>
              <w:rPr>
                <w:rFonts w:cs="Arial"/>
                <w:color w:val="000000"/>
                <w:szCs w:val="24"/>
              </w:rPr>
            </w:pPr>
            <w:r w:rsidRPr="00095238">
              <w:t>0.91</w:t>
            </w:r>
          </w:p>
        </w:tc>
        <w:tc>
          <w:tcPr>
            <w:tcW w:w="352" w:type="pct"/>
            <w:noWrap/>
          </w:tcPr>
          <w:p w14:paraId="11F45337" w14:textId="2E742FCD" w:rsidR="00470BBB" w:rsidRPr="002A6BB4" w:rsidRDefault="00470BBB" w:rsidP="00470BBB">
            <w:pPr>
              <w:spacing w:before="0"/>
              <w:jc w:val="center"/>
              <w:rPr>
                <w:rFonts w:cs="Arial"/>
                <w:color w:val="000000"/>
                <w:szCs w:val="24"/>
              </w:rPr>
            </w:pPr>
            <w:r w:rsidRPr="00095238">
              <w:t>0.91</w:t>
            </w:r>
          </w:p>
        </w:tc>
        <w:tc>
          <w:tcPr>
            <w:tcW w:w="352" w:type="pct"/>
            <w:noWrap/>
          </w:tcPr>
          <w:p w14:paraId="65292CFC" w14:textId="408AD67F" w:rsidR="00470BBB" w:rsidRPr="002A6BB4" w:rsidRDefault="00470BBB" w:rsidP="00470BBB">
            <w:pPr>
              <w:spacing w:before="0"/>
              <w:jc w:val="center"/>
              <w:rPr>
                <w:rFonts w:cs="Arial"/>
                <w:color w:val="000000"/>
                <w:szCs w:val="24"/>
              </w:rPr>
            </w:pPr>
            <w:r w:rsidRPr="00095238">
              <w:t>0.91</w:t>
            </w:r>
          </w:p>
        </w:tc>
      </w:tr>
      <w:tr w:rsidR="00470BBB" w:rsidRPr="004B58FB" w14:paraId="0400E6F6"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3F6C58A0" w:rsidR="00470BBB" w:rsidRPr="002A6BB4" w:rsidRDefault="00470BBB" w:rsidP="00470BBB">
            <w:pPr>
              <w:spacing w:before="0"/>
              <w:rPr>
                <w:rFonts w:cs="Arial"/>
                <w:color w:val="000000"/>
                <w:szCs w:val="24"/>
              </w:rPr>
            </w:pPr>
            <w:r w:rsidRPr="002A6BB4">
              <w:rPr>
                <w:rFonts w:cs="Arial"/>
                <w:color w:val="000000"/>
                <w:szCs w:val="24"/>
              </w:rPr>
              <w:t>NSW - Far West and Orana</w:t>
            </w:r>
          </w:p>
        </w:tc>
        <w:tc>
          <w:tcPr>
            <w:tcW w:w="352" w:type="pct"/>
            <w:noWrap/>
          </w:tcPr>
          <w:p w14:paraId="1901BC32" w14:textId="0791D27B" w:rsidR="00470BBB" w:rsidRPr="002A6BB4" w:rsidRDefault="00470BBB" w:rsidP="00470BBB">
            <w:pPr>
              <w:spacing w:before="0"/>
              <w:jc w:val="center"/>
              <w:rPr>
                <w:rFonts w:cs="Arial"/>
                <w:color w:val="000000"/>
                <w:szCs w:val="24"/>
              </w:rPr>
            </w:pPr>
            <w:r w:rsidRPr="00095238">
              <w:t>1.22</w:t>
            </w:r>
          </w:p>
        </w:tc>
        <w:tc>
          <w:tcPr>
            <w:tcW w:w="352" w:type="pct"/>
            <w:noWrap/>
          </w:tcPr>
          <w:p w14:paraId="729D8B93" w14:textId="5ABFC088" w:rsidR="00470BBB" w:rsidRPr="002A6BB4" w:rsidRDefault="00470BBB" w:rsidP="00470BBB">
            <w:pPr>
              <w:spacing w:before="0"/>
              <w:jc w:val="center"/>
              <w:rPr>
                <w:rFonts w:cs="Arial"/>
                <w:color w:val="000000"/>
                <w:szCs w:val="24"/>
              </w:rPr>
            </w:pPr>
            <w:r w:rsidRPr="00095238">
              <w:t>1.22</w:t>
            </w:r>
          </w:p>
        </w:tc>
        <w:tc>
          <w:tcPr>
            <w:tcW w:w="352" w:type="pct"/>
          </w:tcPr>
          <w:p w14:paraId="21007633" w14:textId="799C98E3" w:rsidR="00470BBB" w:rsidRPr="002A6BB4" w:rsidRDefault="00470BBB" w:rsidP="00470BBB">
            <w:pPr>
              <w:spacing w:before="0"/>
              <w:jc w:val="center"/>
              <w:rPr>
                <w:rFonts w:cs="Arial"/>
                <w:color w:val="000000"/>
                <w:szCs w:val="24"/>
              </w:rPr>
            </w:pPr>
            <w:r w:rsidRPr="00095238">
              <w:t>1.25</w:t>
            </w:r>
          </w:p>
        </w:tc>
        <w:tc>
          <w:tcPr>
            <w:tcW w:w="352" w:type="pct"/>
          </w:tcPr>
          <w:p w14:paraId="29C3364E" w14:textId="72AB6425" w:rsidR="00470BBB" w:rsidRPr="002A6BB4" w:rsidRDefault="00470BBB" w:rsidP="00470BBB">
            <w:pPr>
              <w:spacing w:before="0"/>
              <w:jc w:val="center"/>
              <w:rPr>
                <w:rFonts w:cs="Arial"/>
                <w:color w:val="000000"/>
                <w:szCs w:val="24"/>
              </w:rPr>
            </w:pPr>
            <w:r w:rsidRPr="00095238">
              <w:t>1.22</w:t>
            </w:r>
          </w:p>
        </w:tc>
        <w:tc>
          <w:tcPr>
            <w:tcW w:w="352" w:type="pct"/>
            <w:noWrap/>
          </w:tcPr>
          <w:p w14:paraId="41071585" w14:textId="5EB8B0F6" w:rsidR="00470BBB" w:rsidRPr="002A6BB4" w:rsidRDefault="00470BBB" w:rsidP="00470BBB">
            <w:pPr>
              <w:spacing w:before="0"/>
              <w:jc w:val="center"/>
              <w:rPr>
                <w:rFonts w:cs="Arial"/>
                <w:color w:val="000000"/>
                <w:szCs w:val="24"/>
              </w:rPr>
            </w:pPr>
            <w:r w:rsidRPr="00095238">
              <w:t>1.06</w:t>
            </w:r>
          </w:p>
        </w:tc>
        <w:tc>
          <w:tcPr>
            <w:tcW w:w="352" w:type="pct"/>
            <w:noWrap/>
          </w:tcPr>
          <w:p w14:paraId="47D15839" w14:textId="67460228" w:rsidR="00470BBB" w:rsidRPr="002A6BB4" w:rsidRDefault="00470BBB" w:rsidP="00470BBB">
            <w:pPr>
              <w:spacing w:before="0"/>
              <w:jc w:val="center"/>
              <w:rPr>
                <w:rFonts w:cs="Arial"/>
                <w:color w:val="000000"/>
                <w:szCs w:val="24"/>
              </w:rPr>
            </w:pPr>
            <w:r w:rsidRPr="00095238">
              <w:t>1.04</w:t>
            </w:r>
          </w:p>
        </w:tc>
        <w:tc>
          <w:tcPr>
            <w:tcW w:w="352" w:type="pct"/>
            <w:noWrap/>
          </w:tcPr>
          <w:p w14:paraId="4532526E" w14:textId="01B149F6" w:rsidR="00470BBB" w:rsidRPr="002A6BB4" w:rsidRDefault="00470BBB" w:rsidP="00470BBB">
            <w:pPr>
              <w:spacing w:before="0"/>
              <w:jc w:val="center"/>
              <w:rPr>
                <w:rFonts w:cs="Arial"/>
                <w:color w:val="000000"/>
                <w:szCs w:val="24"/>
              </w:rPr>
            </w:pPr>
            <w:r w:rsidRPr="00095238">
              <w:t>1.02</w:t>
            </w:r>
          </w:p>
        </w:tc>
        <w:tc>
          <w:tcPr>
            <w:tcW w:w="352" w:type="pct"/>
          </w:tcPr>
          <w:p w14:paraId="369129FE" w14:textId="06A2C5C4" w:rsidR="00470BBB" w:rsidRPr="002A6BB4" w:rsidRDefault="00470BBB" w:rsidP="00470BBB">
            <w:pPr>
              <w:spacing w:before="0"/>
              <w:jc w:val="center"/>
              <w:rPr>
                <w:rFonts w:cs="Arial"/>
                <w:color w:val="000000"/>
                <w:szCs w:val="24"/>
              </w:rPr>
            </w:pPr>
            <w:r w:rsidRPr="00095238">
              <w:t>1.00</w:t>
            </w:r>
          </w:p>
        </w:tc>
        <w:tc>
          <w:tcPr>
            <w:tcW w:w="352" w:type="pct"/>
            <w:noWrap/>
          </w:tcPr>
          <w:p w14:paraId="7A04BB8E" w14:textId="151F16FA" w:rsidR="00470BBB" w:rsidRPr="002A6BB4" w:rsidRDefault="00470BBB" w:rsidP="00470BBB">
            <w:pPr>
              <w:spacing w:before="0"/>
              <w:jc w:val="center"/>
              <w:rPr>
                <w:rFonts w:cs="Arial"/>
                <w:color w:val="000000"/>
                <w:szCs w:val="24"/>
              </w:rPr>
            </w:pPr>
            <w:r w:rsidRPr="00095238">
              <w:t>1.01</w:t>
            </w:r>
          </w:p>
        </w:tc>
        <w:tc>
          <w:tcPr>
            <w:tcW w:w="352" w:type="pct"/>
            <w:noWrap/>
          </w:tcPr>
          <w:p w14:paraId="229C1EF7" w14:textId="654FCDF2" w:rsidR="00470BBB" w:rsidRPr="002A6BB4" w:rsidRDefault="00470BBB" w:rsidP="00470BBB">
            <w:pPr>
              <w:spacing w:before="0"/>
              <w:jc w:val="center"/>
              <w:rPr>
                <w:rFonts w:cs="Arial"/>
                <w:color w:val="000000"/>
                <w:szCs w:val="24"/>
              </w:rPr>
            </w:pPr>
            <w:r w:rsidRPr="00095238">
              <w:t>1.01</w:t>
            </w:r>
          </w:p>
        </w:tc>
        <w:tc>
          <w:tcPr>
            <w:tcW w:w="352" w:type="pct"/>
            <w:noWrap/>
          </w:tcPr>
          <w:p w14:paraId="5A5C9E41" w14:textId="332D0F4C" w:rsidR="00470BBB" w:rsidRPr="002A6BB4" w:rsidRDefault="00470BBB" w:rsidP="00470BBB">
            <w:pPr>
              <w:spacing w:before="0"/>
              <w:jc w:val="center"/>
              <w:rPr>
                <w:rFonts w:cs="Arial"/>
                <w:color w:val="000000"/>
                <w:szCs w:val="24"/>
              </w:rPr>
            </w:pPr>
            <w:r w:rsidRPr="00095238">
              <w:t>1.02</w:t>
            </w:r>
          </w:p>
        </w:tc>
      </w:tr>
      <w:tr w:rsidR="00470BBB" w:rsidRPr="004B58FB" w14:paraId="5B9D18A8" w14:textId="77777777">
        <w:trPr>
          <w:trHeight w:val="240"/>
        </w:trPr>
        <w:tc>
          <w:tcPr>
            <w:tcW w:w="1127" w:type="pct"/>
            <w:noWrap/>
            <w:vAlign w:val="center"/>
          </w:tcPr>
          <w:p w14:paraId="31A9187A" w14:textId="20949624" w:rsidR="00470BBB" w:rsidRPr="002A6BB4" w:rsidRDefault="00470BBB" w:rsidP="00470BBB">
            <w:pPr>
              <w:spacing w:before="0"/>
              <w:rPr>
                <w:rFonts w:cs="Arial"/>
                <w:color w:val="000000"/>
                <w:szCs w:val="24"/>
              </w:rPr>
            </w:pPr>
            <w:r w:rsidRPr="002A6BB4">
              <w:rPr>
                <w:rFonts w:cs="Arial"/>
                <w:color w:val="000000"/>
                <w:szCs w:val="24"/>
              </w:rPr>
              <w:t>NSW - Hunter Valley exc Newcastle</w:t>
            </w:r>
          </w:p>
        </w:tc>
        <w:tc>
          <w:tcPr>
            <w:tcW w:w="352" w:type="pct"/>
            <w:noWrap/>
          </w:tcPr>
          <w:p w14:paraId="3F1CC122" w14:textId="2FA1BB1F" w:rsidR="00470BBB" w:rsidRPr="002A6BB4" w:rsidRDefault="00470BBB" w:rsidP="00470BBB">
            <w:pPr>
              <w:spacing w:before="0"/>
              <w:jc w:val="center"/>
              <w:rPr>
                <w:rFonts w:cs="Arial"/>
                <w:color w:val="000000"/>
                <w:szCs w:val="24"/>
              </w:rPr>
            </w:pPr>
            <w:r w:rsidRPr="00095238">
              <w:t>1.02</w:t>
            </w:r>
          </w:p>
        </w:tc>
        <w:tc>
          <w:tcPr>
            <w:tcW w:w="352" w:type="pct"/>
            <w:noWrap/>
          </w:tcPr>
          <w:p w14:paraId="4D2A13C3" w14:textId="5BA1297F" w:rsidR="00470BBB" w:rsidRPr="002A6BB4" w:rsidRDefault="00470BBB" w:rsidP="00470BBB">
            <w:pPr>
              <w:spacing w:before="0"/>
              <w:jc w:val="center"/>
              <w:rPr>
                <w:rFonts w:cs="Arial"/>
                <w:color w:val="000000"/>
                <w:szCs w:val="24"/>
              </w:rPr>
            </w:pPr>
            <w:r w:rsidRPr="00095238">
              <w:t>1.02</w:t>
            </w:r>
          </w:p>
        </w:tc>
        <w:tc>
          <w:tcPr>
            <w:tcW w:w="352" w:type="pct"/>
          </w:tcPr>
          <w:p w14:paraId="6244F495" w14:textId="34DE77C9" w:rsidR="00470BBB" w:rsidRPr="002A6BB4" w:rsidRDefault="00470BBB" w:rsidP="00470BBB">
            <w:pPr>
              <w:spacing w:before="0"/>
              <w:jc w:val="center"/>
              <w:rPr>
                <w:rFonts w:cs="Arial"/>
                <w:color w:val="000000"/>
                <w:szCs w:val="24"/>
              </w:rPr>
            </w:pPr>
            <w:r w:rsidRPr="00095238">
              <w:t>1.02</w:t>
            </w:r>
          </w:p>
        </w:tc>
        <w:tc>
          <w:tcPr>
            <w:tcW w:w="352" w:type="pct"/>
          </w:tcPr>
          <w:p w14:paraId="0A67E2AE" w14:textId="647C4C74" w:rsidR="00470BBB" w:rsidRPr="002A6BB4" w:rsidRDefault="00470BBB" w:rsidP="00470BBB">
            <w:pPr>
              <w:spacing w:before="0"/>
              <w:jc w:val="center"/>
              <w:rPr>
                <w:rFonts w:cs="Arial"/>
                <w:color w:val="000000"/>
                <w:szCs w:val="24"/>
              </w:rPr>
            </w:pPr>
            <w:r w:rsidRPr="00095238">
              <w:t>1.02</w:t>
            </w:r>
          </w:p>
        </w:tc>
        <w:tc>
          <w:tcPr>
            <w:tcW w:w="352" w:type="pct"/>
            <w:noWrap/>
          </w:tcPr>
          <w:p w14:paraId="4E6FEBED" w14:textId="52CE2562" w:rsidR="00470BBB" w:rsidRPr="002A6BB4" w:rsidRDefault="00470BBB" w:rsidP="00470BBB">
            <w:pPr>
              <w:spacing w:before="0"/>
              <w:jc w:val="center"/>
              <w:rPr>
                <w:rFonts w:cs="Arial"/>
                <w:color w:val="000000"/>
                <w:szCs w:val="24"/>
              </w:rPr>
            </w:pPr>
            <w:r w:rsidRPr="00095238">
              <w:t>0.93</w:t>
            </w:r>
          </w:p>
        </w:tc>
        <w:tc>
          <w:tcPr>
            <w:tcW w:w="352" w:type="pct"/>
            <w:noWrap/>
          </w:tcPr>
          <w:p w14:paraId="36BABE36" w14:textId="5E9FE4AE" w:rsidR="00470BBB" w:rsidRPr="002A6BB4" w:rsidRDefault="00470BBB" w:rsidP="00470BBB">
            <w:pPr>
              <w:spacing w:before="0"/>
              <w:jc w:val="center"/>
              <w:rPr>
                <w:rFonts w:cs="Arial"/>
                <w:color w:val="000000"/>
                <w:szCs w:val="24"/>
              </w:rPr>
            </w:pPr>
            <w:r w:rsidRPr="00095238">
              <w:t>0.92</w:t>
            </w:r>
          </w:p>
        </w:tc>
        <w:tc>
          <w:tcPr>
            <w:tcW w:w="352" w:type="pct"/>
            <w:noWrap/>
          </w:tcPr>
          <w:p w14:paraId="351FF2A9" w14:textId="3688EFFE" w:rsidR="00470BBB" w:rsidRPr="002A6BB4" w:rsidRDefault="00470BBB" w:rsidP="00470BBB">
            <w:pPr>
              <w:spacing w:before="0"/>
              <w:jc w:val="center"/>
              <w:rPr>
                <w:rFonts w:cs="Arial"/>
                <w:color w:val="000000"/>
                <w:szCs w:val="24"/>
              </w:rPr>
            </w:pPr>
            <w:r w:rsidRPr="00095238">
              <w:t>0.90</w:t>
            </w:r>
          </w:p>
        </w:tc>
        <w:tc>
          <w:tcPr>
            <w:tcW w:w="352" w:type="pct"/>
          </w:tcPr>
          <w:p w14:paraId="25AD1D74" w14:textId="45FDD650" w:rsidR="00470BBB" w:rsidRPr="002A6BB4" w:rsidRDefault="00470BBB" w:rsidP="00470BBB">
            <w:pPr>
              <w:spacing w:before="0"/>
              <w:jc w:val="center"/>
              <w:rPr>
                <w:rFonts w:cs="Arial"/>
                <w:color w:val="000000"/>
                <w:szCs w:val="24"/>
              </w:rPr>
            </w:pPr>
            <w:r w:rsidRPr="00095238">
              <w:t>0.89</w:t>
            </w:r>
          </w:p>
        </w:tc>
        <w:tc>
          <w:tcPr>
            <w:tcW w:w="352" w:type="pct"/>
            <w:noWrap/>
          </w:tcPr>
          <w:p w14:paraId="7D4FBFBB" w14:textId="25C6104D" w:rsidR="00470BBB" w:rsidRPr="002A6BB4" w:rsidRDefault="00470BBB" w:rsidP="00470BBB">
            <w:pPr>
              <w:spacing w:before="0"/>
              <w:jc w:val="center"/>
              <w:rPr>
                <w:rFonts w:cs="Arial"/>
                <w:color w:val="000000"/>
                <w:szCs w:val="24"/>
              </w:rPr>
            </w:pPr>
            <w:r w:rsidRPr="00095238">
              <w:t>0.89</w:t>
            </w:r>
          </w:p>
        </w:tc>
        <w:tc>
          <w:tcPr>
            <w:tcW w:w="352" w:type="pct"/>
            <w:noWrap/>
          </w:tcPr>
          <w:p w14:paraId="777B6BE8" w14:textId="631B0F19" w:rsidR="00470BBB" w:rsidRPr="002A6BB4" w:rsidRDefault="00470BBB" w:rsidP="00470BBB">
            <w:pPr>
              <w:spacing w:before="0"/>
              <w:jc w:val="center"/>
              <w:rPr>
                <w:rFonts w:cs="Arial"/>
                <w:color w:val="000000"/>
                <w:szCs w:val="24"/>
              </w:rPr>
            </w:pPr>
            <w:r w:rsidRPr="00095238">
              <w:t>0.88</w:t>
            </w:r>
          </w:p>
        </w:tc>
        <w:tc>
          <w:tcPr>
            <w:tcW w:w="352" w:type="pct"/>
            <w:noWrap/>
          </w:tcPr>
          <w:p w14:paraId="54E7909A" w14:textId="622A6DA1" w:rsidR="00470BBB" w:rsidRPr="002A6BB4" w:rsidRDefault="00470BBB" w:rsidP="00470BBB">
            <w:pPr>
              <w:spacing w:before="0"/>
              <w:jc w:val="center"/>
              <w:rPr>
                <w:rFonts w:cs="Arial"/>
                <w:color w:val="000000"/>
                <w:szCs w:val="24"/>
              </w:rPr>
            </w:pPr>
            <w:r w:rsidRPr="00095238">
              <w:t>0.88</w:t>
            </w:r>
          </w:p>
        </w:tc>
      </w:tr>
      <w:tr w:rsidR="00470BBB" w:rsidRPr="004B58FB" w14:paraId="6794461A"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470BBB" w:rsidRPr="002A6BB4" w:rsidRDefault="00470BBB" w:rsidP="00470BBB">
            <w:pPr>
              <w:spacing w:before="0"/>
              <w:rPr>
                <w:rFonts w:cs="Arial"/>
                <w:color w:val="000000"/>
                <w:szCs w:val="24"/>
              </w:rPr>
            </w:pPr>
            <w:r w:rsidRPr="002A6BB4">
              <w:rPr>
                <w:rFonts w:cs="Arial"/>
                <w:color w:val="000000"/>
                <w:szCs w:val="24"/>
              </w:rPr>
              <w:t>NSW - Illawarra</w:t>
            </w:r>
          </w:p>
        </w:tc>
        <w:tc>
          <w:tcPr>
            <w:tcW w:w="352" w:type="pct"/>
            <w:noWrap/>
          </w:tcPr>
          <w:p w14:paraId="6EAFFA25" w14:textId="2F66B86D" w:rsidR="00470BBB" w:rsidRPr="002A6BB4" w:rsidRDefault="00470BBB" w:rsidP="00470BBB">
            <w:pPr>
              <w:spacing w:before="0"/>
              <w:jc w:val="center"/>
              <w:rPr>
                <w:rFonts w:cs="Arial"/>
                <w:color w:val="000000"/>
                <w:szCs w:val="24"/>
              </w:rPr>
            </w:pPr>
            <w:r w:rsidRPr="00095238">
              <w:t>1.04</w:t>
            </w:r>
          </w:p>
        </w:tc>
        <w:tc>
          <w:tcPr>
            <w:tcW w:w="352" w:type="pct"/>
            <w:noWrap/>
          </w:tcPr>
          <w:p w14:paraId="701C59BF" w14:textId="1FA8DFEE" w:rsidR="00470BBB" w:rsidRPr="002A6BB4" w:rsidRDefault="00470BBB" w:rsidP="00470BBB">
            <w:pPr>
              <w:spacing w:before="0"/>
              <w:jc w:val="center"/>
              <w:rPr>
                <w:rFonts w:cs="Arial"/>
                <w:color w:val="000000"/>
                <w:szCs w:val="24"/>
              </w:rPr>
            </w:pPr>
            <w:r w:rsidRPr="00095238">
              <w:t>1.04</w:t>
            </w:r>
          </w:p>
        </w:tc>
        <w:tc>
          <w:tcPr>
            <w:tcW w:w="352" w:type="pct"/>
          </w:tcPr>
          <w:p w14:paraId="0AABDB6B" w14:textId="1588094F" w:rsidR="00470BBB" w:rsidRPr="002A6BB4" w:rsidRDefault="00470BBB" w:rsidP="00470BBB">
            <w:pPr>
              <w:spacing w:before="0"/>
              <w:jc w:val="center"/>
              <w:rPr>
                <w:rFonts w:cs="Arial"/>
                <w:color w:val="000000"/>
                <w:szCs w:val="24"/>
              </w:rPr>
            </w:pPr>
            <w:r w:rsidRPr="00095238">
              <w:t>1.05</w:t>
            </w:r>
          </w:p>
        </w:tc>
        <w:tc>
          <w:tcPr>
            <w:tcW w:w="352" w:type="pct"/>
          </w:tcPr>
          <w:p w14:paraId="7E0D420D" w14:textId="23A611C4" w:rsidR="00470BBB" w:rsidRPr="002A6BB4" w:rsidRDefault="00470BBB" w:rsidP="00470BBB">
            <w:pPr>
              <w:spacing w:before="0"/>
              <w:jc w:val="center"/>
              <w:rPr>
                <w:rFonts w:cs="Arial"/>
                <w:color w:val="000000"/>
                <w:szCs w:val="24"/>
              </w:rPr>
            </w:pPr>
            <w:r w:rsidRPr="00095238">
              <w:t>1.04</w:t>
            </w:r>
          </w:p>
        </w:tc>
        <w:tc>
          <w:tcPr>
            <w:tcW w:w="352" w:type="pct"/>
            <w:noWrap/>
          </w:tcPr>
          <w:p w14:paraId="5DABF70A" w14:textId="0064B85E" w:rsidR="00470BBB" w:rsidRPr="002A6BB4" w:rsidRDefault="00470BBB" w:rsidP="00470BBB">
            <w:pPr>
              <w:spacing w:before="0"/>
              <w:jc w:val="center"/>
              <w:rPr>
                <w:rFonts w:cs="Arial"/>
                <w:color w:val="000000"/>
                <w:szCs w:val="24"/>
              </w:rPr>
            </w:pPr>
            <w:r w:rsidRPr="00095238">
              <w:t>1.04</w:t>
            </w:r>
          </w:p>
        </w:tc>
        <w:tc>
          <w:tcPr>
            <w:tcW w:w="352" w:type="pct"/>
            <w:noWrap/>
          </w:tcPr>
          <w:p w14:paraId="29312076" w14:textId="61320255" w:rsidR="00470BBB" w:rsidRPr="002A6BB4" w:rsidRDefault="00470BBB" w:rsidP="00470BBB">
            <w:pPr>
              <w:spacing w:before="0"/>
              <w:jc w:val="center"/>
              <w:rPr>
                <w:rFonts w:cs="Arial"/>
                <w:color w:val="000000"/>
                <w:szCs w:val="24"/>
              </w:rPr>
            </w:pPr>
            <w:r w:rsidRPr="00095238">
              <w:t>1.04</w:t>
            </w:r>
          </w:p>
        </w:tc>
        <w:tc>
          <w:tcPr>
            <w:tcW w:w="352" w:type="pct"/>
            <w:noWrap/>
          </w:tcPr>
          <w:p w14:paraId="5CB722EF" w14:textId="7969F508" w:rsidR="00470BBB" w:rsidRPr="002A6BB4" w:rsidRDefault="00470BBB" w:rsidP="00470BBB">
            <w:pPr>
              <w:spacing w:before="0"/>
              <w:jc w:val="center"/>
              <w:rPr>
                <w:rFonts w:cs="Arial"/>
                <w:color w:val="000000"/>
                <w:szCs w:val="24"/>
              </w:rPr>
            </w:pPr>
            <w:r w:rsidRPr="00095238">
              <w:t>1.04</w:t>
            </w:r>
          </w:p>
        </w:tc>
        <w:tc>
          <w:tcPr>
            <w:tcW w:w="352" w:type="pct"/>
          </w:tcPr>
          <w:p w14:paraId="78C42361" w14:textId="60854E75" w:rsidR="00470BBB" w:rsidRPr="002A6BB4" w:rsidRDefault="00470BBB" w:rsidP="00470BBB">
            <w:pPr>
              <w:spacing w:before="0"/>
              <w:jc w:val="center"/>
              <w:rPr>
                <w:rFonts w:cs="Arial"/>
                <w:color w:val="000000"/>
                <w:szCs w:val="24"/>
              </w:rPr>
            </w:pPr>
            <w:r w:rsidRPr="00095238">
              <w:t>1.04</w:t>
            </w:r>
          </w:p>
        </w:tc>
        <w:tc>
          <w:tcPr>
            <w:tcW w:w="352" w:type="pct"/>
            <w:noWrap/>
          </w:tcPr>
          <w:p w14:paraId="178E4A69" w14:textId="5DFE0D7C" w:rsidR="00470BBB" w:rsidRPr="002A6BB4" w:rsidRDefault="00470BBB" w:rsidP="00470BBB">
            <w:pPr>
              <w:spacing w:before="0"/>
              <w:jc w:val="center"/>
              <w:rPr>
                <w:rFonts w:cs="Arial"/>
                <w:color w:val="000000"/>
                <w:szCs w:val="24"/>
              </w:rPr>
            </w:pPr>
            <w:r w:rsidRPr="00095238">
              <w:t>1.04</w:t>
            </w:r>
          </w:p>
        </w:tc>
        <w:tc>
          <w:tcPr>
            <w:tcW w:w="352" w:type="pct"/>
            <w:noWrap/>
          </w:tcPr>
          <w:p w14:paraId="48C94F86" w14:textId="2E5E0861" w:rsidR="00470BBB" w:rsidRPr="002A6BB4" w:rsidRDefault="00470BBB" w:rsidP="00470BBB">
            <w:pPr>
              <w:spacing w:before="0"/>
              <w:jc w:val="center"/>
              <w:rPr>
                <w:rFonts w:cs="Arial"/>
                <w:color w:val="000000"/>
                <w:szCs w:val="24"/>
              </w:rPr>
            </w:pPr>
            <w:r w:rsidRPr="00095238">
              <w:t>1.05</w:t>
            </w:r>
          </w:p>
        </w:tc>
        <w:tc>
          <w:tcPr>
            <w:tcW w:w="352" w:type="pct"/>
            <w:noWrap/>
          </w:tcPr>
          <w:p w14:paraId="6DFC960D" w14:textId="507C8F6B" w:rsidR="00470BBB" w:rsidRPr="002A6BB4" w:rsidRDefault="00470BBB" w:rsidP="00470BBB">
            <w:pPr>
              <w:spacing w:before="0"/>
              <w:jc w:val="center"/>
              <w:rPr>
                <w:rFonts w:cs="Arial"/>
                <w:color w:val="000000"/>
                <w:szCs w:val="24"/>
              </w:rPr>
            </w:pPr>
            <w:r w:rsidRPr="00095238">
              <w:t>1.05</w:t>
            </w:r>
          </w:p>
        </w:tc>
      </w:tr>
      <w:tr w:rsidR="00470BBB" w:rsidRPr="004B58FB" w14:paraId="61888D27" w14:textId="77777777">
        <w:trPr>
          <w:trHeight w:val="240"/>
        </w:trPr>
        <w:tc>
          <w:tcPr>
            <w:tcW w:w="1127" w:type="pct"/>
            <w:noWrap/>
            <w:vAlign w:val="center"/>
          </w:tcPr>
          <w:p w14:paraId="3E523C0C" w14:textId="352316E0" w:rsidR="00470BBB" w:rsidRPr="002A6BB4" w:rsidRDefault="00470BBB" w:rsidP="00470BBB">
            <w:pPr>
              <w:spacing w:before="0"/>
              <w:rPr>
                <w:rFonts w:cs="Arial"/>
                <w:color w:val="000000"/>
                <w:szCs w:val="24"/>
              </w:rPr>
            </w:pPr>
            <w:r w:rsidRPr="002A6BB4">
              <w:rPr>
                <w:rFonts w:cs="Arial"/>
                <w:color w:val="000000"/>
                <w:szCs w:val="24"/>
              </w:rPr>
              <w:t>NSW - Mid North Coast</w:t>
            </w:r>
          </w:p>
        </w:tc>
        <w:tc>
          <w:tcPr>
            <w:tcW w:w="352" w:type="pct"/>
            <w:noWrap/>
          </w:tcPr>
          <w:p w14:paraId="73D661B6" w14:textId="19C793CE" w:rsidR="00470BBB" w:rsidRPr="002A6BB4" w:rsidRDefault="00470BBB" w:rsidP="00470BBB">
            <w:pPr>
              <w:spacing w:before="0"/>
              <w:jc w:val="center"/>
              <w:rPr>
                <w:rFonts w:cs="Arial"/>
                <w:color w:val="000000"/>
                <w:szCs w:val="24"/>
              </w:rPr>
            </w:pPr>
            <w:r w:rsidRPr="00095238">
              <w:t>1.04</w:t>
            </w:r>
          </w:p>
        </w:tc>
        <w:tc>
          <w:tcPr>
            <w:tcW w:w="352" w:type="pct"/>
            <w:noWrap/>
          </w:tcPr>
          <w:p w14:paraId="026F7CA8" w14:textId="35593226" w:rsidR="00470BBB" w:rsidRPr="002A6BB4" w:rsidRDefault="00470BBB" w:rsidP="00470BBB">
            <w:pPr>
              <w:spacing w:before="0"/>
              <w:jc w:val="center"/>
              <w:rPr>
                <w:rFonts w:cs="Arial"/>
                <w:color w:val="000000"/>
                <w:szCs w:val="24"/>
              </w:rPr>
            </w:pPr>
            <w:r w:rsidRPr="00095238">
              <w:t>1.04</w:t>
            </w:r>
          </w:p>
        </w:tc>
        <w:tc>
          <w:tcPr>
            <w:tcW w:w="352" w:type="pct"/>
          </w:tcPr>
          <w:p w14:paraId="0A0DDE20" w14:textId="38E435BD" w:rsidR="00470BBB" w:rsidRPr="002A6BB4" w:rsidRDefault="00470BBB" w:rsidP="00470BBB">
            <w:pPr>
              <w:spacing w:before="0"/>
              <w:jc w:val="center"/>
              <w:rPr>
                <w:rFonts w:cs="Arial"/>
                <w:color w:val="000000"/>
                <w:szCs w:val="24"/>
              </w:rPr>
            </w:pPr>
            <w:r w:rsidRPr="00095238">
              <w:t>1.05</w:t>
            </w:r>
          </w:p>
        </w:tc>
        <w:tc>
          <w:tcPr>
            <w:tcW w:w="352" w:type="pct"/>
          </w:tcPr>
          <w:p w14:paraId="510F21BB" w14:textId="47C60F58" w:rsidR="00470BBB" w:rsidRPr="002A6BB4" w:rsidRDefault="00470BBB" w:rsidP="00470BBB">
            <w:pPr>
              <w:spacing w:before="0"/>
              <w:jc w:val="center"/>
              <w:rPr>
                <w:rFonts w:cs="Arial"/>
                <w:color w:val="000000"/>
                <w:szCs w:val="24"/>
              </w:rPr>
            </w:pPr>
            <w:r w:rsidRPr="00095238">
              <w:t>1.04</w:t>
            </w:r>
          </w:p>
        </w:tc>
        <w:tc>
          <w:tcPr>
            <w:tcW w:w="352" w:type="pct"/>
            <w:noWrap/>
          </w:tcPr>
          <w:p w14:paraId="4C8DE4EE" w14:textId="14892E83" w:rsidR="00470BBB" w:rsidRPr="002A6BB4" w:rsidRDefault="00470BBB" w:rsidP="00470BBB">
            <w:pPr>
              <w:spacing w:before="0"/>
              <w:jc w:val="center"/>
              <w:rPr>
                <w:rFonts w:cs="Arial"/>
                <w:color w:val="000000"/>
                <w:szCs w:val="24"/>
              </w:rPr>
            </w:pPr>
            <w:r w:rsidRPr="00095238">
              <w:t>0.95</w:t>
            </w:r>
          </w:p>
        </w:tc>
        <w:tc>
          <w:tcPr>
            <w:tcW w:w="352" w:type="pct"/>
            <w:noWrap/>
          </w:tcPr>
          <w:p w14:paraId="7A945F7D" w14:textId="7EDD3164" w:rsidR="00470BBB" w:rsidRPr="002A6BB4" w:rsidRDefault="00470BBB" w:rsidP="00470BBB">
            <w:pPr>
              <w:spacing w:before="0"/>
              <w:jc w:val="center"/>
              <w:rPr>
                <w:rFonts w:cs="Arial"/>
                <w:color w:val="000000"/>
                <w:szCs w:val="24"/>
              </w:rPr>
            </w:pPr>
            <w:r w:rsidRPr="00095238">
              <w:t>0.93</w:t>
            </w:r>
          </w:p>
        </w:tc>
        <w:tc>
          <w:tcPr>
            <w:tcW w:w="352" w:type="pct"/>
            <w:noWrap/>
          </w:tcPr>
          <w:p w14:paraId="2920473B" w14:textId="12F6BEE2" w:rsidR="00470BBB" w:rsidRPr="002A6BB4" w:rsidRDefault="00470BBB" w:rsidP="00470BBB">
            <w:pPr>
              <w:spacing w:before="0"/>
              <w:jc w:val="center"/>
              <w:rPr>
                <w:rFonts w:cs="Arial"/>
                <w:color w:val="000000"/>
                <w:szCs w:val="24"/>
              </w:rPr>
            </w:pPr>
            <w:r w:rsidRPr="00095238">
              <w:t>0.91</w:t>
            </w:r>
          </w:p>
        </w:tc>
        <w:tc>
          <w:tcPr>
            <w:tcW w:w="352" w:type="pct"/>
          </w:tcPr>
          <w:p w14:paraId="56596FFC" w14:textId="332D8A9B" w:rsidR="00470BBB" w:rsidRPr="002A6BB4" w:rsidRDefault="00470BBB" w:rsidP="00470BBB">
            <w:pPr>
              <w:spacing w:before="0"/>
              <w:jc w:val="center"/>
              <w:rPr>
                <w:rFonts w:cs="Arial"/>
                <w:color w:val="000000"/>
                <w:szCs w:val="24"/>
              </w:rPr>
            </w:pPr>
            <w:r w:rsidRPr="00095238">
              <w:t>0.90</w:t>
            </w:r>
          </w:p>
        </w:tc>
        <w:tc>
          <w:tcPr>
            <w:tcW w:w="352" w:type="pct"/>
            <w:noWrap/>
          </w:tcPr>
          <w:p w14:paraId="4029F050" w14:textId="126DA826" w:rsidR="00470BBB" w:rsidRPr="002A6BB4" w:rsidRDefault="00470BBB" w:rsidP="00470BBB">
            <w:pPr>
              <w:spacing w:before="0"/>
              <w:jc w:val="center"/>
              <w:rPr>
                <w:rFonts w:cs="Arial"/>
                <w:color w:val="000000"/>
                <w:szCs w:val="24"/>
              </w:rPr>
            </w:pPr>
            <w:r w:rsidRPr="00095238">
              <w:t>0.90</w:t>
            </w:r>
          </w:p>
        </w:tc>
        <w:tc>
          <w:tcPr>
            <w:tcW w:w="352" w:type="pct"/>
            <w:noWrap/>
          </w:tcPr>
          <w:p w14:paraId="23F4F7C5" w14:textId="71862D95" w:rsidR="00470BBB" w:rsidRPr="002A6BB4" w:rsidRDefault="00470BBB" w:rsidP="00470BBB">
            <w:pPr>
              <w:spacing w:before="0"/>
              <w:jc w:val="center"/>
              <w:rPr>
                <w:rFonts w:cs="Arial"/>
                <w:color w:val="000000"/>
                <w:szCs w:val="24"/>
              </w:rPr>
            </w:pPr>
            <w:r w:rsidRPr="00095238">
              <w:t>0.89</w:t>
            </w:r>
          </w:p>
        </w:tc>
        <w:tc>
          <w:tcPr>
            <w:tcW w:w="352" w:type="pct"/>
            <w:noWrap/>
          </w:tcPr>
          <w:p w14:paraId="07D1F7B8" w14:textId="79D1296F" w:rsidR="00470BBB" w:rsidRPr="002A6BB4" w:rsidRDefault="00470BBB" w:rsidP="00470BBB">
            <w:pPr>
              <w:spacing w:before="0"/>
              <w:jc w:val="center"/>
              <w:rPr>
                <w:rFonts w:cs="Arial"/>
                <w:color w:val="000000"/>
                <w:szCs w:val="24"/>
              </w:rPr>
            </w:pPr>
            <w:r w:rsidRPr="00095238">
              <w:t>0.90</w:t>
            </w:r>
          </w:p>
        </w:tc>
      </w:tr>
      <w:tr w:rsidR="00470BBB" w:rsidRPr="004B58FB" w14:paraId="4444CD4F"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6AB074E" w:rsidR="00470BBB" w:rsidRPr="002A6BB4" w:rsidRDefault="00470BBB" w:rsidP="00470BBB">
            <w:pPr>
              <w:spacing w:before="0"/>
              <w:rPr>
                <w:rFonts w:cs="Arial"/>
                <w:color w:val="000000"/>
                <w:szCs w:val="24"/>
              </w:rPr>
            </w:pPr>
            <w:r w:rsidRPr="002A6BB4">
              <w:rPr>
                <w:rFonts w:cs="Arial"/>
                <w:color w:val="000000"/>
                <w:szCs w:val="24"/>
              </w:rPr>
              <w:t xml:space="preserve">NSW - Murray </w:t>
            </w:r>
          </w:p>
        </w:tc>
        <w:tc>
          <w:tcPr>
            <w:tcW w:w="352" w:type="pct"/>
            <w:noWrap/>
          </w:tcPr>
          <w:p w14:paraId="4F9631C2" w14:textId="008F0D51" w:rsidR="00470BBB" w:rsidRPr="002A6BB4" w:rsidRDefault="00470BBB" w:rsidP="00470BBB">
            <w:pPr>
              <w:spacing w:before="0"/>
              <w:jc w:val="center"/>
              <w:rPr>
                <w:rFonts w:cs="Arial"/>
                <w:color w:val="000000"/>
                <w:szCs w:val="24"/>
              </w:rPr>
            </w:pPr>
            <w:r w:rsidRPr="00095238">
              <w:t>1.01</w:t>
            </w:r>
          </w:p>
        </w:tc>
        <w:tc>
          <w:tcPr>
            <w:tcW w:w="352" w:type="pct"/>
            <w:noWrap/>
          </w:tcPr>
          <w:p w14:paraId="4FFFC59A" w14:textId="62790760" w:rsidR="00470BBB" w:rsidRPr="002A6BB4" w:rsidRDefault="00470BBB" w:rsidP="00470BBB">
            <w:pPr>
              <w:spacing w:before="0"/>
              <w:jc w:val="center"/>
              <w:rPr>
                <w:rFonts w:cs="Arial"/>
                <w:color w:val="000000"/>
                <w:szCs w:val="24"/>
              </w:rPr>
            </w:pPr>
            <w:r w:rsidRPr="00095238">
              <w:t>1.01</w:t>
            </w:r>
          </w:p>
        </w:tc>
        <w:tc>
          <w:tcPr>
            <w:tcW w:w="352" w:type="pct"/>
          </w:tcPr>
          <w:p w14:paraId="224C94E4" w14:textId="64A927B8" w:rsidR="00470BBB" w:rsidRPr="002A6BB4" w:rsidRDefault="00470BBB" w:rsidP="00470BBB">
            <w:pPr>
              <w:spacing w:before="0"/>
              <w:jc w:val="center"/>
              <w:rPr>
                <w:rFonts w:cs="Arial"/>
                <w:color w:val="000000"/>
                <w:szCs w:val="24"/>
              </w:rPr>
            </w:pPr>
            <w:r w:rsidRPr="00095238">
              <w:t>1.01</w:t>
            </w:r>
          </w:p>
        </w:tc>
        <w:tc>
          <w:tcPr>
            <w:tcW w:w="352" w:type="pct"/>
          </w:tcPr>
          <w:p w14:paraId="6EF8B08A" w14:textId="7F0E087F" w:rsidR="00470BBB" w:rsidRPr="002A6BB4" w:rsidRDefault="00470BBB" w:rsidP="00470BBB">
            <w:pPr>
              <w:spacing w:before="0"/>
              <w:jc w:val="center"/>
              <w:rPr>
                <w:rFonts w:cs="Arial"/>
                <w:color w:val="000000"/>
                <w:szCs w:val="24"/>
              </w:rPr>
            </w:pPr>
            <w:r w:rsidRPr="00095238">
              <w:t>1.00</w:t>
            </w:r>
          </w:p>
        </w:tc>
        <w:tc>
          <w:tcPr>
            <w:tcW w:w="352" w:type="pct"/>
            <w:noWrap/>
          </w:tcPr>
          <w:p w14:paraId="5599836F" w14:textId="4E76F8BB" w:rsidR="00470BBB" w:rsidRPr="002A6BB4" w:rsidRDefault="00470BBB" w:rsidP="00470BBB">
            <w:pPr>
              <w:spacing w:before="0"/>
              <w:jc w:val="center"/>
              <w:rPr>
                <w:rFonts w:cs="Arial"/>
                <w:color w:val="000000"/>
                <w:szCs w:val="24"/>
              </w:rPr>
            </w:pPr>
            <w:r w:rsidRPr="00095238">
              <w:t>0.91</w:t>
            </w:r>
          </w:p>
        </w:tc>
        <w:tc>
          <w:tcPr>
            <w:tcW w:w="352" w:type="pct"/>
            <w:noWrap/>
          </w:tcPr>
          <w:p w14:paraId="7D542957" w14:textId="00E66C64" w:rsidR="00470BBB" w:rsidRPr="002A6BB4" w:rsidRDefault="00470BBB" w:rsidP="00470BBB">
            <w:pPr>
              <w:spacing w:before="0"/>
              <w:jc w:val="center"/>
              <w:rPr>
                <w:rFonts w:cs="Arial"/>
                <w:color w:val="000000"/>
                <w:szCs w:val="24"/>
              </w:rPr>
            </w:pPr>
            <w:r w:rsidRPr="00095238">
              <w:t>0.89</w:t>
            </w:r>
          </w:p>
        </w:tc>
        <w:tc>
          <w:tcPr>
            <w:tcW w:w="352" w:type="pct"/>
            <w:noWrap/>
          </w:tcPr>
          <w:p w14:paraId="20C2DDA7" w14:textId="794AD371" w:rsidR="00470BBB" w:rsidRPr="002A6BB4" w:rsidRDefault="00470BBB" w:rsidP="00470BBB">
            <w:pPr>
              <w:spacing w:before="0"/>
              <w:jc w:val="center"/>
              <w:rPr>
                <w:rFonts w:cs="Arial"/>
                <w:color w:val="000000"/>
                <w:szCs w:val="24"/>
              </w:rPr>
            </w:pPr>
            <w:r w:rsidRPr="00095238">
              <w:t>0.86</w:t>
            </w:r>
          </w:p>
        </w:tc>
        <w:tc>
          <w:tcPr>
            <w:tcW w:w="352" w:type="pct"/>
          </w:tcPr>
          <w:p w14:paraId="6EBE0AA2" w14:textId="4CD5FECF" w:rsidR="00470BBB" w:rsidRPr="002A6BB4" w:rsidRDefault="00470BBB" w:rsidP="00470BBB">
            <w:pPr>
              <w:spacing w:before="0"/>
              <w:jc w:val="center"/>
              <w:rPr>
                <w:rFonts w:cs="Arial"/>
                <w:color w:val="000000"/>
                <w:szCs w:val="24"/>
              </w:rPr>
            </w:pPr>
            <w:r w:rsidRPr="00095238">
              <w:t>0.85</w:t>
            </w:r>
          </w:p>
        </w:tc>
        <w:tc>
          <w:tcPr>
            <w:tcW w:w="352" w:type="pct"/>
            <w:noWrap/>
          </w:tcPr>
          <w:p w14:paraId="0BAAE72F" w14:textId="51718D7C" w:rsidR="00470BBB" w:rsidRPr="002A6BB4" w:rsidRDefault="00470BBB" w:rsidP="00470BBB">
            <w:pPr>
              <w:spacing w:before="0"/>
              <w:jc w:val="center"/>
              <w:rPr>
                <w:rFonts w:cs="Arial"/>
                <w:color w:val="000000"/>
                <w:szCs w:val="24"/>
              </w:rPr>
            </w:pPr>
            <w:r w:rsidRPr="00095238">
              <w:t>0.85</w:t>
            </w:r>
          </w:p>
        </w:tc>
        <w:tc>
          <w:tcPr>
            <w:tcW w:w="352" w:type="pct"/>
            <w:noWrap/>
          </w:tcPr>
          <w:p w14:paraId="3673B324" w14:textId="186B3572" w:rsidR="00470BBB" w:rsidRPr="002A6BB4" w:rsidRDefault="00470BBB" w:rsidP="00470BBB">
            <w:pPr>
              <w:spacing w:before="0"/>
              <w:jc w:val="center"/>
              <w:rPr>
                <w:rFonts w:cs="Arial"/>
                <w:color w:val="000000"/>
                <w:szCs w:val="24"/>
              </w:rPr>
            </w:pPr>
            <w:r w:rsidRPr="00095238">
              <w:t>0.84</w:t>
            </w:r>
          </w:p>
        </w:tc>
        <w:tc>
          <w:tcPr>
            <w:tcW w:w="352" w:type="pct"/>
            <w:noWrap/>
          </w:tcPr>
          <w:p w14:paraId="0FAC4758" w14:textId="3D26AB33" w:rsidR="00470BBB" w:rsidRPr="002A6BB4" w:rsidRDefault="00470BBB" w:rsidP="00470BBB">
            <w:pPr>
              <w:spacing w:before="0"/>
              <w:jc w:val="center"/>
              <w:rPr>
                <w:rFonts w:cs="Arial"/>
                <w:color w:val="000000"/>
                <w:szCs w:val="24"/>
              </w:rPr>
            </w:pPr>
            <w:r w:rsidRPr="00095238">
              <w:t>0.84</w:t>
            </w:r>
          </w:p>
        </w:tc>
      </w:tr>
      <w:tr w:rsidR="00470BBB" w:rsidRPr="004B58FB" w14:paraId="74E70FCA" w14:textId="77777777">
        <w:trPr>
          <w:trHeight w:val="240"/>
        </w:trPr>
        <w:tc>
          <w:tcPr>
            <w:tcW w:w="1127" w:type="pct"/>
            <w:noWrap/>
            <w:vAlign w:val="center"/>
          </w:tcPr>
          <w:p w14:paraId="1E85250B" w14:textId="1D31CF5F" w:rsidR="00470BBB" w:rsidRPr="002A6BB4" w:rsidRDefault="00470BBB" w:rsidP="00470BBB">
            <w:pPr>
              <w:spacing w:before="0"/>
              <w:rPr>
                <w:rFonts w:cs="Arial"/>
                <w:color w:val="000000"/>
                <w:szCs w:val="24"/>
              </w:rPr>
            </w:pPr>
            <w:r w:rsidRPr="002A6BB4">
              <w:rPr>
                <w:rFonts w:cs="Arial"/>
                <w:color w:val="000000"/>
                <w:szCs w:val="24"/>
              </w:rPr>
              <w:t>NSW - New England and North West</w:t>
            </w:r>
          </w:p>
        </w:tc>
        <w:tc>
          <w:tcPr>
            <w:tcW w:w="352" w:type="pct"/>
            <w:noWrap/>
          </w:tcPr>
          <w:p w14:paraId="74EAEC90" w14:textId="211E0DD9" w:rsidR="00470BBB" w:rsidRPr="002A6BB4" w:rsidRDefault="00470BBB" w:rsidP="00470BBB">
            <w:pPr>
              <w:spacing w:before="0"/>
              <w:jc w:val="center"/>
              <w:rPr>
                <w:rFonts w:cs="Arial"/>
                <w:color w:val="000000"/>
                <w:szCs w:val="24"/>
              </w:rPr>
            </w:pPr>
            <w:r w:rsidRPr="00095238">
              <w:t>1.03</w:t>
            </w:r>
          </w:p>
        </w:tc>
        <w:tc>
          <w:tcPr>
            <w:tcW w:w="352" w:type="pct"/>
            <w:noWrap/>
          </w:tcPr>
          <w:p w14:paraId="73823AC8" w14:textId="1700F31A" w:rsidR="00470BBB" w:rsidRPr="002A6BB4" w:rsidRDefault="00470BBB" w:rsidP="00470BBB">
            <w:pPr>
              <w:spacing w:before="0"/>
              <w:jc w:val="center"/>
              <w:rPr>
                <w:rFonts w:cs="Arial"/>
                <w:color w:val="000000"/>
                <w:szCs w:val="24"/>
              </w:rPr>
            </w:pPr>
            <w:r w:rsidRPr="00095238">
              <w:t>1.03</w:t>
            </w:r>
          </w:p>
        </w:tc>
        <w:tc>
          <w:tcPr>
            <w:tcW w:w="352" w:type="pct"/>
          </w:tcPr>
          <w:p w14:paraId="66160F34" w14:textId="79ECAFDF" w:rsidR="00470BBB" w:rsidRPr="002A6BB4" w:rsidRDefault="00470BBB" w:rsidP="00470BBB">
            <w:pPr>
              <w:spacing w:before="0"/>
              <w:jc w:val="center"/>
              <w:rPr>
                <w:rFonts w:cs="Arial"/>
                <w:color w:val="000000"/>
                <w:szCs w:val="24"/>
              </w:rPr>
            </w:pPr>
            <w:r w:rsidRPr="00095238">
              <w:t>1.03</w:t>
            </w:r>
          </w:p>
        </w:tc>
        <w:tc>
          <w:tcPr>
            <w:tcW w:w="352" w:type="pct"/>
          </w:tcPr>
          <w:p w14:paraId="7752242A" w14:textId="699FA159" w:rsidR="00470BBB" w:rsidRPr="002A6BB4" w:rsidRDefault="00470BBB" w:rsidP="00470BBB">
            <w:pPr>
              <w:spacing w:before="0"/>
              <w:jc w:val="center"/>
              <w:rPr>
                <w:rFonts w:cs="Arial"/>
                <w:color w:val="000000"/>
                <w:szCs w:val="24"/>
              </w:rPr>
            </w:pPr>
            <w:r w:rsidRPr="00095238">
              <w:t>1.02</w:t>
            </w:r>
          </w:p>
        </w:tc>
        <w:tc>
          <w:tcPr>
            <w:tcW w:w="352" w:type="pct"/>
            <w:noWrap/>
          </w:tcPr>
          <w:p w14:paraId="25425D24" w14:textId="3E9E5A82" w:rsidR="00470BBB" w:rsidRPr="002A6BB4" w:rsidRDefault="00470BBB" w:rsidP="00470BBB">
            <w:pPr>
              <w:spacing w:before="0"/>
              <w:jc w:val="center"/>
              <w:rPr>
                <w:rFonts w:cs="Arial"/>
                <w:color w:val="000000"/>
                <w:szCs w:val="24"/>
              </w:rPr>
            </w:pPr>
            <w:r w:rsidRPr="00095238">
              <w:t>0.92</w:t>
            </w:r>
          </w:p>
        </w:tc>
        <w:tc>
          <w:tcPr>
            <w:tcW w:w="352" w:type="pct"/>
            <w:noWrap/>
          </w:tcPr>
          <w:p w14:paraId="7DFBE78B" w14:textId="7C77BA3B" w:rsidR="00470BBB" w:rsidRPr="002A6BB4" w:rsidRDefault="00470BBB" w:rsidP="00470BBB">
            <w:pPr>
              <w:spacing w:before="0"/>
              <w:jc w:val="center"/>
              <w:rPr>
                <w:rFonts w:cs="Arial"/>
                <w:color w:val="000000"/>
                <w:szCs w:val="24"/>
              </w:rPr>
            </w:pPr>
            <w:r w:rsidRPr="00095238">
              <w:t>0.90</w:t>
            </w:r>
          </w:p>
        </w:tc>
        <w:tc>
          <w:tcPr>
            <w:tcW w:w="352" w:type="pct"/>
            <w:noWrap/>
          </w:tcPr>
          <w:p w14:paraId="43EECBE9" w14:textId="13740DFF" w:rsidR="00470BBB" w:rsidRPr="002A6BB4" w:rsidRDefault="00470BBB" w:rsidP="00470BBB">
            <w:pPr>
              <w:spacing w:before="0"/>
              <w:jc w:val="center"/>
              <w:rPr>
                <w:rFonts w:cs="Arial"/>
                <w:color w:val="000000"/>
                <w:szCs w:val="24"/>
              </w:rPr>
            </w:pPr>
            <w:r w:rsidRPr="00095238">
              <w:t>0.87</w:t>
            </w:r>
          </w:p>
        </w:tc>
        <w:tc>
          <w:tcPr>
            <w:tcW w:w="352" w:type="pct"/>
          </w:tcPr>
          <w:p w14:paraId="3B1192C5" w14:textId="359857F4" w:rsidR="00470BBB" w:rsidRPr="002A6BB4" w:rsidRDefault="00470BBB" w:rsidP="00470BBB">
            <w:pPr>
              <w:spacing w:before="0"/>
              <w:jc w:val="center"/>
              <w:rPr>
                <w:rFonts w:cs="Arial"/>
                <w:color w:val="000000"/>
                <w:szCs w:val="24"/>
              </w:rPr>
            </w:pPr>
            <w:r w:rsidRPr="00095238">
              <w:t>0.86</w:t>
            </w:r>
          </w:p>
        </w:tc>
        <w:tc>
          <w:tcPr>
            <w:tcW w:w="352" w:type="pct"/>
            <w:noWrap/>
          </w:tcPr>
          <w:p w14:paraId="2C386356" w14:textId="460B03D9" w:rsidR="00470BBB" w:rsidRPr="002A6BB4" w:rsidRDefault="00470BBB" w:rsidP="00470BBB">
            <w:pPr>
              <w:spacing w:before="0"/>
              <w:jc w:val="center"/>
              <w:rPr>
                <w:rFonts w:cs="Arial"/>
                <w:color w:val="000000"/>
                <w:szCs w:val="24"/>
              </w:rPr>
            </w:pPr>
            <w:r w:rsidRPr="00095238">
              <w:t>0.86</w:t>
            </w:r>
          </w:p>
        </w:tc>
        <w:tc>
          <w:tcPr>
            <w:tcW w:w="352" w:type="pct"/>
            <w:noWrap/>
          </w:tcPr>
          <w:p w14:paraId="0A47B6EF" w14:textId="1574A203" w:rsidR="00470BBB" w:rsidRPr="002A6BB4" w:rsidRDefault="00470BBB" w:rsidP="00470BBB">
            <w:pPr>
              <w:spacing w:before="0"/>
              <w:jc w:val="center"/>
              <w:rPr>
                <w:rFonts w:cs="Arial"/>
                <w:color w:val="000000"/>
                <w:szCs w:val="24"/>
              </w:rPr>
            </w:pPr>
            <w:r w:rsidRPr="00095238">
              <w:t>0.86</w:t>
            </w:r>
          </w:p>
        </w:tc>
        <w:tc>
          <w:tcPr>
            <w:tcW w:w="352" w:type="pct"/>
            <w:noWrap/>
          </w:tcPr>
          <w:p w14:paraId="7C419662" w14:textId="3358FC41" w:rsidR="00470BBB" w:rsidRPr="002A6BB4" w:rsidRDefault="00470BBB" w:rsidP="00470BBB">
            <w:pPr>
              <w:spacing w:before="0"/>
              <w:jc w:val="center"/>
              <w:rPr>
                <w:rFonts w:cs="Arial"/>
                <w:color w:val="000000"/>
                <w:szCs w:val="24"/>
              </w:rPr>
            </w:pPr>
            <w:r w:rsidRPr="00095238">
              <w:t>0.86</w:t>
            </w:r>
          </w:p>
        </w:tc>
      </w:tr>
      <w:tr w:rsidR="00470BBB" w:rsidRPr="004B58FB" w14:paraId="3551C5D9"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470BBB" w:rsidRPr="002A6BB4" w:rsidRDefault="00470BBB" w:rsidP="00470BBB">
            <w:pPr>
              <w:spacing w:before="0"/>
              <w:rPr>
                <w:rFonts w:cs="Arial"/>
                <w:color w:val="000000"/>
                <w:szCs w:val="24"/>
              </w:rPr>
            </w:pPr>
            <w:r w:rsidRPr="002A6BB4">
              <w:rPr>
                <w:rFonts w:cs="Arial"/>
                <w:color w:val="000000"/>
                <w:szCs w:val="24"/>
              </w:rPr>
              <w:t>NSW - Newcastle and Lake Macquarie</w:t>
            </w:r>
          </w:p>
        </w:tc>
        <w:tc>
          <w:tcPr>
            <w:tcW w:w="352" w:type="pct"/>
            <w:noWrap/>
          </w:tcPr>
          <w:p w14:paraId="72BA50B9" w14:textId="54CEFD7E" w:rsidR="00470BBB" w:rsidRPr="002A6BB4" w:rsidRDefault="00470BBB" w:rsidP="00470BBB">
            <w:pPr>
              <w:spacing w:before="0"/>
              <w:jc w:val="center"/>
              <w:rPr>
                <w:rFonts w:cs="Arial"/>
                <w:color w:val="000000"/>
                <w:szCs w:val="24"/>
              </w:rPr>
            </w:pPr>
            <w:r w:rsidRPr="00095238">
              <w:t>1.03</w:t>
            </w:r>
          </w:p>
        </w:tc>
        <w:tc>
          <w:tcPr>
            <w:tcW w:w="352" w:type="pct"/>
            <w:noWrap/>
          </w:tcPr>
          <w:p w14:paraId="70B7CE21" w14:textId="554DB19F" w:rsidR="00470BBB" w:rsidRPr="002A6BB4" w:rsidRDefault="00470BBB" w:rsidP="00470BBB">
            <w:pPr>
              <w:spacing w:before="0"/>
              <w:jc w:val="center"/>
              <w:rPr>
                <w:rFonts w:cs="Arial"/>
                <w:color w:val="000000"/>
                <w:szCs w:val="24"/>
              </w:rPr>
            </w:pPr>
            <w:r w:rsidRPr="00095238">
              <w:t>1.03</w:t>
            </w:r>
          </w:p>
        </w:tc>
        <w:tc>
          <w:tcPr>
            <w:tcW w:w="352" w:type="pct"/>
          </w:tcPr>
          <w:p w14:paraId="566BAAD1" w14:textId="4E3932F6" w:rsidR="00470BBB" w:rsidRPr="002A6BB4" w:rsidRDefault="00470BBB" w:rsidP="00470BBB">
            <w:pPr>
              <w:spacing w:before="0"/>
              <w:jc w:val="center"/>
              <w:rPr>
                <w:rFonts w:cs="Arial"/>
                <w:color w:val="000000"/>
                <w:szCs w:val="24"/>
              </w:rPr>
            </w:pPr>
            <w:r w:rsidRPr="00095238">
              <w:t>1.03</w:t>
            </w:r>
          </w:p>
        </w:tc>
        <w:tc>
          <w:tcPr>
            <w:tcW w:w="352" w:type="pct"/>
          </w:tcPr>
          <w:p w14:paraId="7B85043D" w14:textId="50D2B7E8" w:rsidR="00470BBB" w:rsidRPr="002A6BB4" w:rsidRDefault="00470BBB" w:rsidP="00470BBB">
            <w:pPr>
              <w:spacing w:before="0"/>
              <w:jc w:val="center"/>
              <w:rPr>
                <w:rFonts w:cs="Arial"/>
                <w:color w:val="000000"/>
                <w:szCs w:val="24"/>
              </w:rPr>
            </w:pPr>
            <w:r w:rsidRPr="00095238">
              <w:t>1.03</w:t>
            </w:r>
          </w:p>
        </w:tc>
        <w:tc>
          <w:tcPr>
            <w:tcW w:w="352" w:type="pct"/>
            <w:noWrap/>
          </w:tcPr>
          <w:p w14:paraId="3900A314" w14:textId="1E417636" w:rsidR="00470BBB" w:rsidRPr="002A6BB4" w:rsidRDefault="00470BBB" w:rsidP="00470BBB">
            <w:pPr>
              <w:spacing w:before="0"/>
              <w:jc w:val="center"/>
              <w:rPr>
                <w:rFonts w:cs="Arial"/>
                <w:color w:val="000000"/>
                <w:szCs w:val="24"/>
              </w:rPr>
            </w:pPr>
            <w:r w:rsidRPr="00095238">
              <w:t>1.00</w:t>
            </w:r>
          </w:p>
        </w:tc>
        <w:tc>
          <w:tcPr>
            <w:tcW w:w="352" w:type="pct"/>
            <w:noWrap/>
          </w:tcPr>
          <w:p w14:paraId="687D071C" w14:textId="26ED9346" w:rsidR="00470BBB" w:rsidRPr="002A6BB4" w:rsidRDefault="00470BBB" w:rsidP="00470BBB">
            <w:pPr>
              <w:spacing w:before="0"/>
              <w:jc w:val="center"/>
              <w:rPr>
                <w:rFonts w:cs="Arial"/>
                <w:color w:val="000000"/>
                <w:szCs w:val="24"/>
              </w:rPr>
            </w:pPr>
            <w:r w:rsidRPr="00095238">
              <w:t>1.00</w:t>
            </w:r>
          </w:p>
        </w:tc>
        <w:tc>
          <w:tcPr>
            <w:tcW w:w="352" w:type="pct"/>
            <w:noWrap/>
          </w:tcPr>
          <w:p w14:paraId="1F86BD00" w14:textId="0801E2FD" w:rsidR="00470BBB" w:rsidRPr="002A6BB4" w:rsidRDefault="00470BBB" w:rsidP="00470BBB">
            <w:pPr>
              <w:spacing w:before="0"/>
              <w:jc w:val="center"/>
              <w:rPr>
                <w:rFonts w:cs="Arial"/>
                <w:color w:val="000000"/>
                <w:szCs w:val="24"/>
              </w:rPr>
            </w:pPr>
            <w:r w:rsidRPr="00095238">
              <w:t>0.99</w:t>
            </w:r>
          </w:p>
        </w:tc>
        <w:tc>
          <w:tcPr>
            <w:tcW w:w="352" w:type="pct"/>
          </w:tcPr>
          <w:p w14:paraId="0F0D7E32" w14:textId="4D5A6006" w:rsidR="00470BBB" w:rsidRPr="002A6BB4" w:rsidRDefault="00470BBB" w:rsidP="00470BBB">
            <w:pPr>
              <w:spacing w:before="0"/>
              <w:jc w:val="center"/>
              <w:rPr>
                <w:rFonts w:cs="Arial"/>
                <w:color w:val="000000"/>
                <w:szCs w:val="24"/>
              </w:rPr>
            </w:pPr>
            <w:r w:rsidRPr="00095238">
              <w:t>0.99</w:t>
            </w:r>
          </w:p>
        </w:tc>
        <w:tc>
          <w:tcPr>
            <w:tcW w:w="352" w:type="pct"/>
            <w:noWrap/>
          </w:tcPr>
          <w:p w14:paraId="13AF0BCC" w14:textId="0EDD4BEE" w:rsidR="00470BBB" w:rsidRPr="002A6BB4" w:rsidRDefault="00470BBB" w:rsidP="00470BBB">
            <w:pPr>
              <w:spacing w:before="0"/>
              <w:jc w:val="center"/>
              <w:rPr>
                <w:rFonts w:cs="Arial"/>
                <w:color w:val="000000"/>
                <w:szCs w:val="24"/>
              </w:rPr>
            </w:pPr>
            <w:r w:rsidRPr="00095238">
              <w:t>0.99</w:t>
            </w:r>
          </w:p>
        </w:tc>
        <w:tc>
          <w:tcPr>
            <w:tcW w:w="352" w:type="pct"/>
            <w:noWrap/>
          </w:tcPr>
          <w:p w14:paraId="3D645D76" w14:textId="2CCEBC6B" w:rsidR="00470BBB" w:rsidRPr="002A6BB4" w:rsidRDefault="00470BBB" w:rsidP="00470BBB">
            <w:pPr>
              <w:spacing w:before="0"/>
              <w:jc w:val="center"/>
              <w:rPr>
                <w:rFonts w:cs="Arial"/>
                <w:color w:val="000000"/>
                <w:szCs w:val="24"/>
              </w:rPr>
            </w:pPr>
            <w:r w:rsidRPr="00095238">
              <w:t>0.99</w:t>
            </w:r>
          </w:p>
        </w:tc>
        <w:tc>
          <w:tcPr>
            <w:tcW w:w="352" w:type="pct"/>
            <w:noWrap/>
          </w:tcPr>
          <w:p w14:paraId="4E62553A" w14:textId="4F81029C" w:rsidR="00470BBB" w:rsidRPr="002A6BB4" w:rsidRDefault="00470BBB" w:rsidP="00470BBB">
            <w:pPr>
              <w:spacing w:before="0"/>
              <w:jc w:val="center"/>
              <w:rPr>
                <w:rFonts w:cs="Arial"/>
                <w:color w:val="000000"/>
                <w:szCs w:val="24"/>
              </w:rPr>
            </w:pPr>
            <w:r w:rsidRPr="00095238">
              <w:t>0.99</w:t>
            </w:r>
          </w:p>
        </w:tc>
      </w:tr>
      <w:tr w:rsidR="00470BBB" w:rsidRPr="004B58FB" w14:paraId="4D148612" w14:textId="77777777">
        <w:trPr>
          <w:trHeight w:val="240"/>
        </w:trPr>
        <w:tc>
          <w:tcPr>
            <w:tcW w:w="1127" w:type="pct"/>
            <w:noWrap/>
            <w:vAlign w:val="center"/>
          </w:tcPr>
          <w:p w14:paraId="1D1FF5AB" w14:textId="1CEFE611" w:rsidR="00470BBB" w:rsidRPr="002A6BB4" w:rsidRDefault="00470BBB" w:rsidP="00470BBB">
            <w:pPr>
              <w:spacing w:before="0"/>
              <w:rPr>
                <w:rFonts w:cs="Arial"/>
                <w:color w:val="000000"/>
                <w:szCs w:val="24"/>
              </w:rPr>
            </w:pPr>
            <w:r w:rsidRPr="002A6BB4">
              <w:rPr>
                <w:rFonts w:cs="Arial"/>
                <w:color w:val="000000"/>
                <w:szCs w:val="24"/>
              </w:rPr>
              <w:t>NSW - Richmond - Tweed</w:t>
            </w:r>
          </w:p>
        </w:tc>
        <w:tc>
          <w:tcPr>
            <w:tcW w:w="352" w:type="pct"/>
            <w:noWrap/>
          </w:tcPr>
          <w:p w14:paraId="6E2060CF" w14:textId="024AE483" w:rsidR="00470BBB" w:rsidRPr="002A6BB4" w:rsidRDefault="00470BBB" w:rsidP="00470BBB">
            <w:pPr>
              <w:spacing w:before="0"/>
              <w:jc w:val="center"/>
              <w:rPr>
                <w:rFonts w:cs="Arial"/>
                <w:color w:val="000000"/>
                <w:szCs w:val="24"/>
              </w:rPr>
            </w:pPr>
            <w:r w:rsidRPr="00095238">
              <w:t>1.08</w:t>
            </w:r>
          </w:p>
        </w:tc>
        <w:tc>
          <w:tcPr>
            <w:tcW w:w="352" w:type="pct"/>
            <w:noWrap/>
          </w:tcPr>
          <w:p w14:paraId="6B2ECE2C" w14:textId="77EBC78F" w:rsidR="00470BBB" w:rsidRPr="002A6BB4" w:rsidRDefault="00470BBB" w:rsidP="00470BBB">
            <w:pPr>
              <w:spacing w:before="0"/>
              <w:jc w:val="center"/>
              <w:rPr>
                <w:rFonts w:cs="Arial"/>
                <w:color w:val="000000"/>
                <w:szCs w:val="24"/>
              </w:rPr>
            </w:pPr>
            <w:r w:rsidRPr="00095238">
              <w:t>1.08</w:t>
            </w:r>
          </w:p>
        </w:tc>
        <w:tc>
          <w:tcPr>
            <w:tcW w:w="352" w:type="pct"/>
          </w:tcPr>
          <w:p w14:paraId="7DA85A41" w14:textId="457FE416" w:rsidR="00470BBB" w:rsidRPr="002A6BB4" w:rsidRDefault="00470BBB" w:rsidP="00470BBB">
            <w:pPr>
              <w:spacing w:before="0"/>
              <w:jc w:val="center"/>
              <w:rPr>
                <w:rFonts w:cs="Arial"/>
                <w:color w:val="000000"/>
                <w:szCs w:val="24"/>
              </w:rPr>
            </w:pPr>
            <w:r w:rsidRPr="00095238">
              <w:t>1.09</w:t>
            </w:r>
          </w:p>
        </w:tc>
        <w:tc>
          <w:tcPr>
            <w:tcW w:w="352" w:type="pct"/>
          </w:tcPr>
          <w:p w14:paraId="3E9B5B96" w14:textId="70F53324" w:rsidR="00470BBB" w:rsidRPr="002A6BB4" w:rsidRDefault="00470BBB" w:rsidP="00470BBB">
            <w:pPr>
              <w:spacing w:before="0"/>
              <w:jc w:val="center"/>
              <w:rPr>
                <w:rFonts w:cs="Arial"/>
                <w:color w:val="000000"/>
                <w:szCs w:val="24"/>
              </w:rPr>
            </w:pPr>
            <w:r w:rsidRPr="00095238">
              <w:t>1.08</w:t>
            </w:r>
          </w:p>
        </w:tc>
        <w:tc>
          <w:tcPr>
            <w:tcW w:w="352" w:type="pct"/>
            <w:noWrap/>
          </w:tcPr>
          <w:p w14:paraId="69155997" w14:textId="6BFF6538" w:rsidR="00470BBB" w:rsidRPr="002A6BB4" w:rsidRDefault="00470BBB" w:rsidP="00470BBB">
            <w:pPr>
              <w:spacing w:before="0"/>
              <w:jc w:val="center"/>
              <w:rPr>
                <w:rFonts w:cs="Arial"/>
                <w:color w:val="000000"/>
                <w:szCs w:val="24"/>
              </w:rPr>
            </w:pPr>
            <w:r w:rsidRPr="00095238">
              <w:t>1.00</w:t>
            </w:r>
          </w:p>
        </w:tc>
        <w:tc>
          <w:tcPr>
            <w:tcW w:w="352" w:type="pct"/>
            <w:noWrap/>
          </w:tcPr>
          <w:p w14:paraId="731AD65C" w14:textId="511321FC" w:rsidR="00470BBB" w:rsidRPr="002A6BB4" w:rsidRDefault="00470BBB" w:rsidP="00470BBB">
            <w:pPr>
              <w:spacing w:before="0"/>
              <w:jc w:val="center"/>
              <w:rPr>
                <w:rFonts w:cs="Arial"/>
                <w:color w:val="000000"/>
                <w:szCs w:val="24"/>
              </w:rPr>
            </w:pPr>
            <w:r w:rsidRPr="00095238">
              <w:t>0.99</w:t>
            </w:r>
          </w:p>
        </w:tc>
        <w:tc>
          <w:tcPr>
            <w:tcW w:w="352" w:type="pct"/>
            <w:noWrap/>
          </w:tcPr>
          <w:p w14:paraId="679E85D3" w14:textId="676DAB48" w:rsidR="00470BBB" w:rsidRPr="002A6BB4" w:rsidRDefault="00470BBB" w:rsidP="00470BBB">
            <w:pPr>
              <w:spacing w:before="0"/>
              <w:jc w:val="center"/>
              <w:rPr>
                <w:rFonts w:cs="Arial"/>
                <w:color w:val="000000"/>
                <w:szCs w:val="24"/>
              </w:rPr>
            </w:pPr>
            <w:r w:rsidRPr="00095238">
              <w:t>0.97</w:t>
            </w:r>
          </w:p>
        </w:tc>
        <w:tc>
          <w:tcPr>
            <w:tcW w:w="352" w:type="pct"/>
          </w:tcPr>
          <w:p w14:paraId="4780D9FA" w14:textId="36B45E0B" w:rsidR="00470BBB" w:rsidRPr="002A6BB4" w:rsidRDefault="00470BBB" w:rsidP="00470BBB">
            <w:pPr>
              <w:spacing w:before="0"/>
              <w:jc w:val="center"/>
              <w:rPr>
                <w:rFonts w:cs="Arial"/>
                <w:color w:val="000000"/>
                <w:szCs w:val="24"/>
              </w:rPr>
            </w:pPr>
            <w:r w:rsidRPr="00095238">
              <w:t>0.96</w:t>
            </w:r>
          </w:p>
        </w:tc>
        <w:tc>
          <w:tcPr>
            <w:tcW w:w="352" w:type="pct"/>
            <w:noWrap/>
          </w:tcPr>
          <w:p w14:paraId="35371BFF" w14:textId="521E7924" w:rsidR="00470BBB" w:rsidRPr="002A6BB4" w:rsidRDefault="00470BBB" w:rsidP="00470BBB">
            <w:pPr>
              <w:spacing w:before="0"/>
              <w:jc w:val="center"/>
              <w:rPr>
                <w:rFonts w:cs="Arial"/>
                <w:color w:val="000000"/>
                <w:szCs w:val="24"/>
              </w:rPr>
            </w:pPr>
            <w:r w:rsidRPr="00095238">
              <w:t>0.96</w:t>
            </w:r>
          </w:p>
        </w:tc>
        <w:tc>
          <w:tcPr>
            <w:tcW w:w="352" w:type="pct"/>
            <w:noWrap/>
          </w:tcPr>
          <w:p w14:paraId="1E39C6C0" w14:textId="6920AF31" w:rsidR="00470BBB" w:rsidRPr="002A6BB4" w:rsidRDefault="00470BBB" w:rsidP="00470BBB">
            <w:pPr>
              <w:spacing w:before="0"/>
              <w:jc w:val="center"/>
              <w:rPr>
                <w:rFonts w:cs="Arial"/>
                <w:color w:val="000000"/>
                <w:szCs w:val="24"/>
              </w:rPr>
            </w:pPr>
            <w:r w:rsidRPr="00095238">
              <w:t>0.96</w:t>
            </w:r>
          </w:p>
        </w:tc>
        <w:tc>
          <w:tcPr>
            <w:tcW w:w="352" w:type="pct"/>
            <w:noWrap/>
          </w:tcPr>
          <w:p w14:paraId="298A87AC" w14:textId="31A86AB2" w:rsidR="00470BBB" w:rsidRPr="002A6BB4" w:rsidRDefault="00470BBB" w:rsidP="00470BBB">
            <w:pPr>
              <w:spacing w:before="0"/>
              <w:jc w:val="center"/>
              <w:rPr>
                <w:rFonts w:cs="Arial"/>
                <w:color w:val="000000"/>
                <w:szCs w:val="24"/>
              </w:rPr>
            </w:pPr>
            <w:r w:rsidRPr="00095238">
              <w:t>0.97</w:t>
            </w:r>
          </w:p>
        </w:tc>
      </w:tr>
      <w:tr w:rsidR="00470BBB" w:rsidRPr="004B58FB" w14:paraId="7C798822"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470BBB" w:rsidRPr="002A6BB4" w:rsidRDefault="00470BBB" w:rsidP="00470BBB">
            <w:pPr>
              <w:spacing w:before="0"/>
              <w:rPr>
                <w:rFonts w:cs="Arial"/>
                <w:color w:val="000000"/>
                <w:szCs w:val="24"/>
              </w:rPr>
            </w:pPr>
            <w:r w:rsidRPr="002A6BB4">
              <w:rPr>
                <w:rFonts w:cs="Arial"/>
                <w:color w:val="000000"/>
                <w:szCs w:val="24"/>
              </w:rPr>
              <w:t>NSW - Riverina</w:t>
            </w:r>
          </w:p>
        </w:tc>
        <w:tc>
          <w:tcPr>
            <w:tcW w:w="352" w:type="pct"/>
            <w:noWrap/>
          </w:tcPr>
          <w:p w14:paraId="642731D3" w14:textId="3BEEFBCD" w:rsidR="00470BBB" w:rsidRPr="002A6BB4" w:rsidRDefault="00470BBB" w:rsidP="00470BBB">
            <w:pPr>
              <w:spacing w:before="0"/>
              <w:jc w:val="center"/>
              <w:rPr>
                <w:rFonts w:cs="Arial"/>
                <w:color w:val="000000"/>
                <w:szCs w:val="24"/>
              </w:rPr>
            </w:pPr>
            <w:r w:rsidRPr="00095238">
              <w:t>1.05</w:t>
            </w:r>
          </w:p>
        </w:tc>
        <w:tc>
          <w:tcPr>
            <w:tcW w:w="352" w:type="pct"/>
            <w:noWrap/>
          </w:tcPr>
          <w:p w14:paraId="4EAF4830" w14:textId="32298727" w:rsidR="00470BBB" w:rsidRPr="002A6BB4" w:rsidRDefault="00470BBB" w:rsidP="00470BBB">
            <w:pPr>
              <w:spacing w:before="0"/>
              <w:jc w:val="center"/>
              <w:rPr>
                <w:rFonts w:cs="Arial"/>
                <w:color w:val="000000"/>
                <w:szCs w:val="24"/>
              </w:rPr>
            </w:pPr>
            <w:r w:rsidRPr="00095238">
              <w:t>1.04</w:t>
            </w:r>
          </w:p>
        </w:tc>
        <w:tc>
          <w:tcPr>
            <w:tcW w:w="352" w:type="pct"/>
          </w:tcPr>
          <w:p w14:paraId="35713FCA" w14:textId="7A2B172C" w:rsidR="00470BBB" w:rsidRPr="002A6BB4" w:rsidRDefault="00470BBB" w:rsidP="00470BBB">
            <w:pPr>
              <w:spacing w:before="0"/>
              <w:jc w:val="center"/>
              <w:rPr>
                <w:rFonts w:cs="Arial"/>
                <w:color w:val="000000"/>
                <w:szCs w:val="24"/>
              </w:rPr>
            </w:pPr>
            <w:r w:rsidRPr="00095238">
              <w:t>1.05</w:t>
            </w:r>
          </w:p>
        </w:tc>
        <w:tc>
          <w:tcPr>
            <w:tcW w:w="352" w:type="pct"/>
          </w:tcPr>
          <w:p w14:paraId="54A906DE" w14:textId="3F1C43FA" w:rsidR="00470BBB" w:rsidRPr="002A6BB4" w:rsidRDefault="00470BBB" w:rsidP="00470BBB">
            <w:pPr>
              <w:spacing w:before="0"/>
              <w:jc w:val="center"/>
              <w:rPr>
                <w:rFonts w:cs="Arial"/>
                <w:color w:val="000000"/>
                <w:szCs w:val="24"/>
              </w:rPr>
            </w:pPr>
            <w:r w:rsidRPr="00095238">
              <w:t>1.04</w:t>
            </w:r>
          </w:p>
        </w:tc>
        <w:tc>
          <w:tcPr>
            <w:tcW w:w="352" w:type="pct"/>
            <w:noWrap/>
          </w:tcPr>
          <w:p w14:paraId="73794E5C" w14:textId="5C08EF29" w:rsidR="00470BBB" w:rsidRPr="002A6BB4" w:rsidRDefault="00470BBB" w:rsidP="00470BBB">
            <w:pPr>
              <w:spacing w:before="0"/>
              <w:jc w:val="center"/>
              <w:rPr>
                <w:rFonts w:cs="Arial"/>
                <w:color w:val="000000"/>
                <w:szCs w:val="24"/>
              </w:rPr>
            </w:pPr>
            <w:r w:rsidRPr="00095238">
              <w:t>0.93</w:t>
            </w:r>
          </w:p>
        </w:tc>
        <w:tc>
          <w:tcPr>
            <w:tcW w:w="352" w:type="pct"/>
            <w:noWrap/>
          </w:tcPr>
          <w:p w14:paraId="0FC005DA" w14:textId="7095BB51" w:rsidR="00470BBB" w:rsidRPr="002A6BB4" w:rsidRDefault="00470BBB" w:rsidP="00470BBB">
            <w:pPr>
              <w:spacing w:before="0"/>
              <w:jc w:val="center"/>
              <w:rPr>
                <w:rFonts w:cs="Arial"/>
                <w:color w:val="000000"/>
                <w:szCs w:val="24"/>
              </w:rPr>
            </w:pPr>
            <w:r w:rsidRPr="00095238">
              <w:t>0.92</w:t>
            </w:r>
          </w:p>
        </w:tc>
        <w:tc>
          <w:tcPr>
            <w:tcW w:w="352" w:type="pct"/>
            <w:noWrap/>
          </w:tcPr>
          <w:p w14:paraId="54AD3B5C" w14:textId="24091CF5" w:rsidR="00470BBB" w:rsidRPr="002A6BB4" w:rsidRDefault="00470BBB" w:rsidP="00470BBB">
            <w:pPr>
              <w:spacing w:before="0"/>
              <w:jc w:val="center"/>
              <w:rPr>
                <w:rFonts w:cs="Arial"/>
                <w:color w:val="000000"/>
                <w:szCs w:val="24"/>
              </w:rPr>
            </w:pPr>
            <w:r w:rsidRPr="00095238">
              <w:t>0.89</w:t>
            </w:r>
          </w:p>
        </w:tc>
        <w:tc>
          <w:tcPr>
            <w:tcW w:w="352" w:type="pct"/>
          </w:tcPr>
          <w:p w14:paraId="14CB16FC" w14:textId="3FBDA383" w:rsidR="00470BBB" w:rsidRPr="002A6BB4" w:rsidRDefault="00470BBB" w:rsidP="00470BBB">
            <w:pPr>
              <w:spacing w:before="0"/>
              <w:jc w:val="center"/>
              <w:rPr>
                <w:rFonts w:cs="Arial"/>
                <w:color w:val="000000"/>
                <w:szCs w:val="24"/>
              </w:rPr>
            </w:pPr>
            <w:r w:rsidRPr="00095238">
              <w:t>0.88</w:t>
            </w:r>
          </w:p>
        </w:tc>
        <w:tc>
          <w:tcPr>
            <w:tcW w:w="352" w:type="pct"/>
            <w:noWrap/>
          </w:tcPr>
          <w:p w14:paraId="4E3D7DDD" w14:textId="730BD042" w:rsidR="00470BBB" w:rsidRPr="002A6BB4" w:rsidRDefault="00470BBB" w:rsidP="00470BBB">
            <w:pPr>
              <w:spacing w:before="0"/>
              <w:jc w:val="center"/>
              <w:rPr>
                <w:rFonts w:cs="Arial"/>
                <w:color w:val="000000"/>
                <w:szCs w:val="24"/>
              </w:rPr>
            </w:pPr>
            <w:r w:rsidRPr="00095238">
              <w:t>0.88</w:t>
            </w:r>
          </w:p>
        </w:tc>
        <w:tc>
          <w:tcPr>
            <w:tcW w:w="352" w:type="pct"/>
            <w:noWrap/>
          </w:tcPr>
          <w:p w14:paraId="28126998" w14:textId="144C8376" w:rsidR="00470BBB" w:rsidRPr="002A6BB4" w:rsidRDefault="00470BBB" w:rsidP="00470BBB">
            <w:pPr>
              <w:spacing w:before="0"/>
              <w:jc w:val="center"/>
              <w:rPr>
                <w:rFonts w:cs="Arial"/>
                <w:color w:val="000000"/>
                <w:szCs w:val="24"/>
              </w:rPr>
            </w:pPr>
            <w:r w:rsidRPr="00095238">
              <w:t>0.87</w:t>
            </w:r>
          </w:p>
        </w:tc>
        <w:tc>
          <w:tcPr>
            <w:tcW w:w="352" w:type="pct"/>
            <w:noWrap/>
          </w:tcPr>
          <w:p w14:paraId="6569ABAE" w14:textId="201DA64B" w:rsidR="00470BBB" w:rsidRPr="002A6BB4" w:rsidRDefault="00470BBB" w:rsidP="00470BBB">
            <w:pPr>
              <w:spacing w:before="0"/>
              <w:jc w:val="center"/>
              <w:rPr>
                <w:rFonts w:cs="Arial"/>
                <w:color w:val="000000"/>
                <w:szCs w:val="24"/>
              </w:rPr>
            </w:pPr>
            <w:r w:rsidRPr="00095238">
              <w:t>0.87</w:t>
            </w:r>
          </w:p>
        </w:tc>
      </w:tr>
      <w:tr w:rsidR="00470BBB" w:rsidRPr="004B58FB" w14:paraId="6669E780" w14:textId="77777777">
        <w:trPr>
          <w:trHeight w:val="240"/>
        </w:trPr>
        <w:tc>
          <w:tcPr>
            <w:tcW w:w="1127" w:type="pct"/>
            <w:noWrap/>
            <w:vAlign w:val="center"/>
          </w:tcPr>
          <w:p w14:paraId="5D688A85" w14:textId="64140E8D" w:rsidR="00470BBB" w:rsidRPr="002A6BB4" w:rsidRDefault="00470BBB" w:rsidP="00470BBB">
            <w:pPr>
              <w:spacing w:before="0"/>
              <w:rPr>
                <w:rFonts w:cs="Arial"/>
                <w:color w:val="000000"/>
                <w:szCs w:val="24"/>
              </w:rPr>
            </w:pPr>
            <w:r w:rsidRPr="002A6BB4">
              <w:rPr>
                <w:rFonts w:cs="Arial"/>
                <w:color w:val="000000"/>
                <w:szCs w:val="24"/>
              </w:rPr>
              <w:t>NSW - Southern Highlands and Shoalhaven</w:t>
            </w:r>
          </w:p>
        </w:tc>
        <w:tc>
          <w:tcPr>
            <w:tcW w:w="352" w:type="pct"/>
            <w:noWrap/>
          </w:tcPr>
          <w:p w14:paraId="0E96E810" w14:textId="753BF1C8" w:rsidR="00470BBB" w:rsidRPr="002A6BB4" w:rsidRDefault="00470BBB" w:rsidP="00470BBB">
            <w:pPr>
              <w:spacing w:before="0"/>
              <w:jc w:val="center"/>
              <w:rPr>
                <w:rFonts w:cs="Arial"/>
                <w:color w:val="000000"/>
                <w:szCs w:val="24"/>
              </w:rPr>
            </w:pPr>
            <w:r w:rsidRPr="00095238">
              <w:t>1.05</w:t>
            </w:r>
          </w:p>
        </w:tc>
        <w:tc>
          <w:tcPr>
            <w:tcW w:w="352" w:type="pct"/>
            <w:noWrap/>
          </w:tcPr>
          <w:p w14:paraId="4E5155D3" w14:textId="7518CBF1" w:rsidR="00470BBB" w:rsidRPr="002A6BB4" w:rsidRDefault="00470BBB" w:rsidP="00470BBB">
            <w:pPr>
              <w:spacing w:before="0"/>
              <w:jc w:val="center"/>
              <w:rPr>
                <w:rFonts w:cs="Arial"/>
                <w:color w:val="000000"/>
                <w:szCs w:val="24"/>
              </w:rPr>
            </w:pPr>
            <w:r w:rsidRPr="00095238">
              <w:t>1.04</w:t>
            </w:r>
          </w:p>
        </w:tc>
        <w:tc>
          <w:tcPr>
            <w:tcW w:w="352" w:type="pct"/>
          </w:tcPr>
          <w:p w14:paraId="21565958" w14:textId="7791E1DB" w:rsidR="00470BBB" w:rsidRPr="002A6BB4" w:rsidRDefault="00470BBB" w:rsidP="00470BBB">
            <w:pPr>
              <w:spacing w:before="0"/>
              <w:jc w:val="center"/>
              <w:rPr>
                <w:rFonts w:cs="Arial"/>
                <w:color w:val="000000"/>
                <w:szCs w:val="24"/>
              </w:rPr>
            </w:pPr>
            <w:r w:rsidRPr="00095238">
              <w:t>1.05</w:t>
            </w:r>
          </w:p>
        </w:tc>
        <w:tc>
          <w:tcPr>
            <w:tcW w:w="352" w:type="pct"/>
          </w:tcPr>
          <w:p w14:paraId="08AE48B5" w14:textId="3CC631CA" w:rsidR="00470BBB" w:rsidRPr="002A6BB4" w:rsidRDefault="00470BBB" w:rsidP="00470BBB">
            <w:pPr>
              <w:spacing w:before="0"/>
              <w:jc w:val="center"/>
              <w:rPr>
                <w:rFonts w:cs="Arial"/>
                <w:color w:val="000000"/>
                <w:szCs w:val="24"/>
              </w:rPr>
            </w:pPr>
            <w:r w:rsidRPr="00095238">
              <w:t>1.04</w:t>
            </w:r>
          </w:p>
        </w:tc>
        <w:tc>
          <w:tcPr>
            <w:tcW w:w="352" w:type="pct"/>
            <w:noWrap/>
          </w:tcPr>
          <w:p w14:paraId="21280306" w14:textId="79203881" w:rsidR="00470BBB" w:rsidRPr="002A6BB4" w:rsidRDefault="00470BBB" w:rsidP="00470BBB">
            <w:pPr>
              <w:spacing w:before="0"/>
              <w:jc w:val="center"/>
              <w:rPr>
                <w:rFonts w:cs="Arial"/>
                <w:color w:val="000000"/>
                <w:szCs w:val="24"/>
              </w:rPr>
            </w:pPr>
            <w:r w:rsidRPr="00095238">
              <w:t>0.96</w:t>
            </w:r>
          </w:p>
        </w:tc>
        <w:tc>
          <w:tcPr>
            <w:tcW w:w="352" w:type="pct"/>
            <w:noWrap/>
          </w:tcPr>
          <w:p w14:paraId="1708CAA9" w14:textId="6E9D1082" w:rsidR="00470BBB" w:rsidRPr="002A6BB4" w:rsidRDefault="00470BBB" w:rsidP="00470BBB">
            <w:pPr>
              <w:spacing w:before="0"/>
              <w:jc w:val="center"/>
              <w:rPr>
                <w:rFonts w:cs="Arial"/>
                <w:color w:val="000000"/>
                <w:szCs w:val="24"/>
              </w:rPr>
            </w:pPr>
            <w:r w:rsidRPr="00095238">
              <w:t>0.95</w:t>
            </w:r>
          </w:p>
        </w:tc>
        <w:tc>
          <w:tcPr>
            <w:tcW w:w="352" w:type="pct"/>
            <w:noWrap/>
          </w:tcPr>
          <w:p w14:paraId="475361D4" w14:textId="04B83F06" w:rsidR="00470BBB" w:rsidRPr="002A6BB4" w:rsidRDefault="00470BBB" w:rsidP="00470BBB">
            <w:pPr>
              <w:spacing w:before="0"/>
              <w:jc w:val="center"/>
              <w:rPr>
                <w:rFonts w:cs="Arial"/>
                <w:color w:val="000000"/>
                <w:szCs w:val="24"/>
              </w:rPr>
            </w:pPr>
            <w:r w:rsidRPr="00095238">
              <w:t>0.92</w:t>
            </w:r>
          </w:p>
        </w:tc>
        <w:tc>
          <w:tcPr>
            <w:tcW w:w="352" w:type="pct"/>
          </w:tcPr>
          <w:p w14:paraId="64DCD0D7" w14:textId="2D164BF1" w:rsidR="00470BBB" w:rsidRPr="002A6BB4" w:rsidRDefault="00470BBB" w:rsidP="00470BBB">
            <w:pPr>
              <w:spacing w:before="0"/>
              <w:jc w:val="center"/>
              <w:rPr>
                <w:rFonts w:cs="Arial"/>
                <w:color w:val="000000"/>
                <w:szCs w:val="24"/>
              </w:rPr>
            </w:pPr>
            <w:r w:rsidRPr="00095238">
              <w:t>0.91</w:t>
            </w:r>
          </w:p>
        </w:tc>
        <w:tc>
          <w:tcPr>
            <w:tcW w:w="352" w:type="pct"/>
            <w:noWrap/>
          </w:tcPr>
          <w:p w14:paraId="0644A53F" w14:textId="0F1C66C6" w:rsidR="00470BBB" w:rsidRPr="002A6BB4" w:rsidRDefault="00470BBB" w:rsidP="00470BBB">
            <w:pPr>
              <w:spacing w:before="0"/>
              <w:jc w:val="center"/>
              <w:rPr>
                <w:rFonts w:cs="Arial"/>
                <w:color w:val="000000"/>
                <w:szCs w:val="24"/>
              </w:rPr>
            </w:pPr>
            <w:r w:rsidRPr="00095238">
              <w:t>0.92</w:t>
            </w:r>
          </w:p>
        </w:tc>
        <w:tc>
          <w:tcPr>
            <w:tcW w:w="352" w:type="pct"/>
            <w:noWrap/>
          </w:tcPr>
          <w:p w14:paraId="12840CE6" w14:textId="337F9195" w:rsidR="00470BBB" w:rsidRPr="002A6BB4" w:rsidRDefault="00470BBB" w:rsidP="00470BBB">
            <w:pPr>
              <w:spacing w:before="0"/>
              <w:jc w:val="center"/>
              <w:rPr>
                <w:rFonts w:cs="Arial"/>
                <w:color w:val="000000"/>
                <w:szCs w:val="24"/>
              </w:rPr>
            </w:pPr>
            <w:r w:rsidRPr="00095238">
              <w:t>0.91</w:t>
            </w:r>
          </w:p>
        </w:tc>
        <w:tc>
          <w:tcPr>
            <w:tcW w:w="352" w:type="pct"/>
            <w:noWrap/>
          </w:tcPr>
          <w:p w14:paraId="6EEF9111" w14:textId="79C3A5F2" w:rsidR="00470BBB" w:rsidRPr="002A6BB4" w:rsidRDefault="00470BBB" w:rsidP="00470BBB">
            <w:pPr>
              <w:spacing w:before="0"/>
              <w:jc w:val="center"/>
              <w:rPr>
                <w:rFonts w:cs="Arial"/>
                <w:color w:val="000000"/>
                <w:szCs w:val="24"/>
              </w:rPr>
            </w:pPr>
            <w:r w:rsidRPr="00095238">
              <w:t>0.91</w:t>
            </w:r>
          </w:p>
        </w:tc>
      </w:tr>
      <w:tr w:rsidR="00470BBB" w:rsidRPr="004B58FB" w14:paraId="62AC3AD3"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470BBB" w:rsidRPr="002A6BB4" w:rsidRDefault="00470BBB" w:rsidP="00470BBB">
            <w:pPr>
              <w:spacing w:before="0"/>
              <w:rPr>
                <w:rFonts w:cs="Arial"/>
                <w:color w:val="000000"/>
                <w:szCs w:val="24"/>
              </w:rPr>
            </w:pPr>
            <w:r w:rsidRPr="002A6BB4">
              <w:rPr>
                <w:rFonts w:cs="Arial"/>
                <w:color w:val="000000"/>
                <w:szCs w:val="24"/>
              </w:rPr>
              <w:lastRenderedPageBreak/>
              <w:t>NSW - Sydney - Baulkham Hills and Hawkesbury</w:t>
            </w:r>
          </w:p>
        </w:tc>
        <w:tc>
          <w:tcPr>
            <w:tcW w:w="352" w:type="pct"/>
            <w:noWrap/>
          </w:tcPr>
          <w:p w14:paraId="2E695F8C" w14:textId="72ECACAC" w:rsidR="00470BBB" w:rsidRPr="002A6BB4" w:rsidRDefault="00470BBB" w:rsidP="00470BBB">
            <w:pPr>
              <w:spacing w:before="0"/>
              <w:jc w:val="center"/>
              <w:rPr>
                <w:rFonts w:cs="Arial"/>
                <w:color w:val="000000"/>
                <w:szCs w:val="24"/>
              </w:rPr>
            </w:pPr>
            <w:r w:rsidRPr="00095238">
              <w:t>1.04</w:t>
            </w:r>
          </w:p>
        </w:tc>
        <w:tc>
          <w:tcPr>
            <w:tcW w:w="352" w:type="pct"/>
            <w:noWrap/>
          </w:tcPr>
          <w:p w14:paraId="1B8346C4" w14:textId="055EC107" w:rsidR="00470BBB" w:rsidRPr="002A6BB4" w:rsidRDefault="00470BBB" w:rsidP="00470BBB">
            <w:pPr>
              <w:spacing w:before="0"/>
              <w:jc w:val="center"/>
              <w:rPr>
                <w:rFonts w:cs="Arial"/>
                <w:color w:val="000000"/>
                <w:szCs w:val="24"/>
              </w:rPr>
            </w:pPr>
            <w:r w:rsidRPr="00095238">
              <w:t>1.04</w:t>
            </w:r>
          </w:p>
        </w:tc>
        <w:tc>
          <w:tcPr>
            <w:tcW w:w="352" w:type="pct"/>
          </w:tcPr>
          <w:p w14:paraId="163E9CEE" w14:textId="26F2BD85" w:rsidR="00470BBB" w:rsidRPr="002A6BB4" w:rsidRDefault="00470BBB" w:rsidP="00470BBB">
            <w:pPr>
              <w:spacing w:before="0"/>
              <w:jc w:val="center"/>
              <w:rPr>
                <w:rFonts w:cs="Arial"/>
                <w:color w:val="000000"/>
                <w:szCs w:val="24"/>
              </w:rPr>
            </w:pPr>
            <w:r w:rsidRPr="00095238">
              <w:t>1.05</w:t>
            </w:r>
          </w:p>
        </w:tc>
        <w:tc>
          <w:tcPr>
            <w:tcW w:w="352" w:type="pct"/>
          </w:tcPr>
          <w:p w14:paraId="7B171420" w14:textId="205DA21F" w:rsidR="00470BBB" w:rsidRPr="002A6BB4" w:rsidRDefault="00470BBB" w:rsidP="00470BBB">
            <w:pPr>
              <w:spacing w:before="0"/>
              <w:jc w:val="center"/>
              <w:rPr>
                <w:rFonts w:cs="Arial"/>
                <w:color w:val="000000"/>
                <w:szCs w:val="24"/>
              </w:rPr>
            </w:pPr>
            <w:r w:rsidRPr="00095238">
              <w:t>1.04</w:t>
            </w:r>
          </w:p>
        </w:tc>
        <w:tc>
          <w:tcPr>
            <w:tcW w:w="352" w:type="pct"/>
            <w:noWrap/>
          </w:tcPr>
          <w:p w14:paraId="3F6BFC45" w14:textId="6C0BC9AD" w:rsidR="00470BBB" w:rsidRPr="002A6BB4" w:rsidRDefault="00470BBB" w:rsidP="00470BBB">
            <w:pPr>
              <w:spacing w:before="0"/>
              <w:jc w:val="center"/>
              <w:rPr>
                <w:rFonts w:cs="Arial"/>
                <w:color w:val="000000"/>
                <w:szCs w:val="24"/>
              </w:rPr>
            </w:pPr>
            <w:r w:rsidRPr="00095238">
              <w:t>1.04</w:t>
            </w:r>
          </w:p>
        </w:tc>
        <w:tc>
          <w:tcPr>
            <w:tcW w:w="352" w:type="pct"/>
            <w:noWrap/>
          </w:tcPr>
          <w:p w14:paraId="2CB9CB98" w14:textId="39F928AB" w:rsidR="00470BBB" w:rsidRPr="002A6BB4" w:rsidRDefault="00470BBB" w:rsidP="00470BBB">
            <w:pPr>
              <w:spacing w:before="0"/>
              <w:jc w:val="center"/>
              <w:rPr>
                <w:rFonts w:cs="Arial"/>
                <w:color w:val="000000"/>
                <w:szCs w:val="24"/>
              </w:rPr>
            </w:pPr>
            <w:r w:rsidRPr="00095238">
              <w:t>1.04</w:t>
            </w:r>
          </w:p>
        </w:tc>
        <w:tc>
          <w:tcPr>
            <w:tcW w:w="352" w:type="pct"/>
            <w:noWrap/>
          </w:tcPr>
          <w:p w14:paraId="6EC4489A" w14:textId="7A788C7F" w:rsidR="00470BBB" w:rsidRPr="002A6BB4" w:rsidRDefault="00470BBB" w:rsidP="00470BBB">
            <w:pPr>
              <w:spacing w:before="0"/>
              <w:jc w:val="center"/>
              <w:rPr>
                <w:rFonts w:cs="Arial"/>
                <w:color w:val="000000"/>
                <w:szCs w:val="24"/>
              </w:rPr>
            </w:pPr>
            <w:r w:rsidRPr="00095238">
              <w:t>1.04</w:t>
            </w:r>
          </w:p>
        </w:tc>
        <w:tc>
          <w:tcPr>
            <w:tcW w:w="352" w:type="pct"/>
          </w:tcPr>
          <w:p w14:paraId="7B223999" w14:textId="52A6D2A9" w:rsidR="00470BBB" w:rsidRPr="002A6BB4" w:rsidRDefault="00470BBB" w:rsidP="00470BBB">
            <w:pPr>
              <w:spacing w:before="0"/>
              <w:jc w:val="center"/>
              <w:rPr>
                <w:rFonts w:cs="Arial"/>
                <w:color w:val="000000"/>
                <w:szCs w:val="24"/>
              </w:rPr>
            </w:pPr>
            <w:r w:rsidRPr="00095238">
              <w:t>1.04</w:t>
            </w:r>
          </w:p>
        </w:tc>
        <w:tc>
          <w:tcPr>
            <w:tcW w:w="352" w:type="pct"/>
            <w:noWrap/>
          </w:tcPr>
          <w:p w14:paraId="6B0893F2" w14:textId="5EE087E1" w:rsidR="00470BBB" w:rsidRPr="002A6BB4" w:rsidRDefault="00470BBB" w:rsidP="00470BBB">
            <w:pPr>
              <w:spacing w:before="0"/>
              <w:jc w:val="center"/>
              <w:rPr>
                <w:rFonts w:cs="Arial"/>
                <w:color w:val="000000"/>
                <w:szCs w:val="24"/>
              </w:rPr>
            </w:pPr>
            <w:r w:rsidRPr="00095238">
              <w:t>1.04</w:t>
            </w:r>
          </w:p>
        </w:tc>
        <w:tc>
          <w:tcPr>
            <w:tcW w:w="352" w:type="pct"/>
            <w:noWrap/>
          </w:tcPr>
          <w:p w14:paraId="4320A45F" w14:textId="645CB3D3" w:rsidR="00470BBB" w:rsidRPr="002A6BB4" w:rsidRDefault="00470BBB" w:rsidP="00470BBB">
            <w:pPr>
              <w:spacing w:before="0"/>
              <w:jc w:val="center"/>
              <w:rPr>
                <w:rFonts w:cs="Arial"/>
                <w:color w:val="000000"/>
                <w:szCs w:val="24"/>
              </w:rPr>
            </w:pPr>
            <w:r w:rsidRPr="00095238">
              <w:t>1.05</w:t>
            </w:r>
          </w:p>
        </w:tc>
        <w:tc>
          <w:tcPr>
            <w:tcW w:w="352" w:type="pct"/>
            <w:noWrap/>
          </w:tcPr>
          <w:p w14:paraId="564EBB49" w14:textId="629BA1AE" w:rsidR="00470BBB" w:rsidRPr="002A6BB4" w:rsidRDefault="00470BBB" w:rsidP="00470BBB">
            <w:pPr>
              <w:spacing w:before="0"/>
              <w:jc w:val="center"/>
              <w:rPr>
                <w:rFonts w:cs="Arial"/>
                <w:color w:val="000000"/>
                <w:szCs w:val="24"/>
              </w:rPr>
            </w:pPr>
            <w:r w:rsidRPr="00095238">
              <w:t>1.05</w:t>
            </w:r>
          </w:p>
        </w:tc>
      </w:tr>
      <w:tr w:rsidR="00470BBB" w:rsidRPr="004B58FB" w14:paraId="008EB95C" w14:textId="77777777">
        <w:trPr>
          <w:trHeight w:val="240"/>
        </w:trPr>
        <w:tc>
          <w:tcPr>
            <w:tcW w:w="1127" w:type="pct"/>
            <w:noWrap/>
            <w:vAlign w:val="center"/>
          </w:tcPr>
          <w:p w14:paraId="0459AD30" w14:textId="194CBF71" w:rsidR="00470BBB" w:rsidRPr="002A6BB4" w:rsidRDefault="00470BBB" w:rsidP="00470BBB">
            <w:pPr>
              <w:spacing w:before="0"/>
              <w:rPr>
                <w:rFonts w:cs="Arial"/>
                <w:color w:val="000000"/>
                <w:szCs w:val="24"/>
              </w:rPr>
            </w:pPr>
            <w:r w:rsidRPr="002A6BB4">
              <w:rPr>
                <w:rFonts w:cs="Arial"/>
                <w:color w:val="000000"/>
                <w:szCs w:val="24"/>
              </w:rPr>
              <w:t>NSW - Sydney - Blacktown</w:t>
            </w:r>
          </w:p>
        </w:tc>
        <w:tc>
          <w:tcPr>
            <w:tcW w:w="352" w:type="pct"/>
            <w:noWrap/>
          </w:tcPr>
          <w:p w14:paraId="7F55B990" w14:textId="315AFBCA" w:rsidR="00470BBB" w:rsidRPr="002A6BB4" w:rsidRDefault="00470BBB" w:rsidP="00470BBB">
            <w:pPr>
              <w:spacing w:before="0"/>
              <w:jc w:val="center"/>
              <w:rPr>
                <w:rFonts w:cs="Arial"/>
                <w:color w:val="000000"/>
                <w:szCs w:val="24"/>
              </w:rPr>
            </w:pPr>
            <w:r w:rsidRPr="00095238">
              <w:t>1.00</w:t>
            </w:r>
          </w:p>
        </w:tc>
        <w:tc>
          <w:tcPr>
            <w:tcW w:w="352" w:type="pct"/>
            <w:noWrap/>
          </w:tcPr>
          <w:p w14:paraId="16BCD32F" w14:textId="1220267C" w:rsidR="00470BBB" w:rsidRPr="002A6BB4" w:rsidRDefault="00470BBB" w:rsidP="00470BBB">
            <w:pPr>
              <w:spacing w:before="0"/>
              <w:jc w:val="center"/>
              <w:rPr>
                <w:rFonts w:cs="Arial"/>
                <w:color w:val="000000"/>
                <w:szCs w:val="24"/>
              </w:rPr>
            </w:pPr>
            <w:r w:rsidRPr="00095238">
              <w:t>1.00</w:t>
            </w:r>
          </w:p>
        </w:tc>
        <w:tc>
          <w:tcPr>
            <w:tcW w:w="352" w:type="pct"/>
          </w:tcPr>
          <w:p w14:paraId="64FE6DF1" w14:textId="6C151D5E" w:rsidR="00470BBB" w:rsidRPr="002A6BB4" w:rsidRDefault="00470BBB" w:rsidP="00470BBB">
            <w:pPr>
              <w:spacing w:before="0"/>
              <w:jc w:val="center"/>
              <w:rPr>
                <w:rFonts w:cs="Arial"/>
                <w:color w:val="000000"/>
                <w:szCs w:val="24"/>
              </w:rPr>
            </w:pPr>
            <w:r w:rsidRPr="00095238">
              <w:t>1.00</w:t>
            </w:r>
          </w:p>
        </w:tc>
        <w:tc>
          <w:tcPr>
            <w:tcW w:w="352" w:type="pct"/>
          </w:tcPr>
          <w:p w14:paraId="0FCC956A" w14:textId="0A86473F" w:rsidR="00470BBB" w:rsidRPr="002A6BB4" w:rsidRDefault="00470BBB" w:rsidP="00470BBB">
            <w:pPr>
              <w:spacing w:before="0"/>
              <w:jc w:val="center"/>
              <w:rPr>
                <w:rFonts w:cs="Arial"/>
                <w:color w:val="000000"/>
                <w:szCs w:val="24"/>
              </w:rPr>
            </w:pPr>
            <w:r w:rsidRPr="00095238">
              <w:t>1.00</w:t>
            </w:r>
          </w:p>
        </w:tc>
        <w:tc>
          <w:tcPr>
            <w:tcW w:w="352" w:type="pct"/>
            <w:noWrap/>
          </w:tcPr>
          <w:p w14:paraId="368CB556" w14:textId="1984C967" w:rsidR="00470BBB" w:rsidRPr="002A6BB4" w:rsidRDefault="00470BBB" w:rsidP="00470BBB">
            <w:pPr>
              <w:spacing w:before="0"/>
              <w:jc w:val="center"/>
              <w:rPr>
                <w:rFonts w:cs="Arial"/>
                <w:color w:val="000000"/>
                <w:szCs w:val="24"/>
              </w:rPr>
            </w:pPr>
            <w:r w:rsidRPr="00095238">
              <w:t>1.01</w:t>
            </w:r>
          </w:p>
        </w:tc>
        <w:tc>
          <w:tcPr>
            <w:tcW w:w="352" w:type="pct"/>
            <w:noWrap/>
          </w:tcPr>
          <w:p w14:paraId="4F157610" w14:textId="2B539FC5" w:rsidR="00470BBB" w:rsidRPr="002A6BB4" w:rsidRDefault="00470BBB" w:rsidP="00470BBB">
            <w:pPr>
              <w:spacing w:before="0"/>
              <w:jc w:val="center"/>
              <w:rPr>
                <w:rFonts w:cs="Arial"/>
                <w:color w:val="000000"/>
                <w:szCs w:val="24"/>
              </w:rPr>
            </w:pPr>
            <w:r w:rsidRPr="00095238">
              <w:t>1.02</w:t>
            </w:r>
          </w:p>
        </w:tc>
        <w:tc>
          <w:tcPr>
            <w:tcW w:w="352" w:type="pct"/>
            <w:noWrap/>
          </w:tcPr>
          <w:p w14:paraId="055F2B24" w14:textId="2181112D" w:rsidR="00470BBB" w:rsidRPr="002A6BB4" w:rsidRDefault="00470BBB" w:rsidP="00470BBB">
            <w:pPr>
              <w:spacing w:before="0"/>
              <w:jc w:val="center"/>
              <w:rPr>
                <w:rFonts w:cs="Arial"/>
                <w:color w:val="000000"/>
                <w:szCs w:val="24"/>
              </w:rPr>
            </w:pPr>
            <w:r w:rsidRPr="00095238">
              <w:t>1.02</w:t>
            </w:r>
          </w:p>
        </w:tc>
        <w:tc>
          <w:tcPr>
            <w:tcW w:w="352" w:type="pct"/>
          </w:tcPr>
          <w:p w14:paraId="2F06CA10" w14:textId="1E808CD0" w:rsidR="00470BBB" w:rsidRPr="002A6BB4" w:rsidRDefault="00470BBB" w:rsidP="00470BBB">
            <w:pPr>
              <w:spacing w:before="0"/>
              <w:jc w:val="center"/>
              <w:rPr>
                <w:rFonts w:cs="Arial"/>
                <w:color w:val="000000"/>
                <w:szCs w:val="24"/>
              </w:rPr>
            </w:pPr>
            <w:r w:rsidRPr="00095238">
              <w:t>1.02</w:t>
            </w:r>
          </w:p>
        </w:tc>
        <w:tc>
          <w:tcPr>
            <w:tcW w:w="352" w:type="pct"/>
            <w:noWrap/>
          </w:tcPr>
          <w:p w14:paraId="32829451" w14:textId="4E4D9EAE" w:rsidR="00470BBB" w:rsidRPr="002A6BB4" w:rsidRDefault="00470BBB" w:rsidP="00470BBB">
            <w:pPr>
              <w:spacing w:before="0"/>
              <w:jc w:val="center"/>
              <w:rPr>
                <w:rFonts w:cs="Arial"/>
                <w:color w:val="000000"/>
                <w:szCs w:val="24"/>
              </w:rPr>
            </w:pPr>
            <w:r w:rsidRPr="00095238">
              <w:t>1.02</w:t>
            </w:r>
          </w:p>
        </w:tc>
        <w:tc>
          <w:tcPr>
            <w:tcW w:w="352" w:type="pct"/>
            <w:noWrap/>
          </w:tcPr>
          <w:p w14:paraId="5680AC5C" w14:textId="6A4E2783" w:rsidR="00470BBB" w:rsidRPr="002A6BB4" w:rsidRDefault="00470BBB" w:rsidP="00470BBB">
            <w:pPr>
              <w:spacing w:before="0"/>
              <w:jc w:val="center"/>
              <w:rPr>
                <w:rFonts w:cs="Arial"/>
                <w:color w:val="000000"/>
                <w:szCs w:val="24"/>
              </w:rPr>
            </w:pPr>
            <w:r w:rsidRPr="00095238">
              <w:t>1.02</w:t>
            </w:r>
          </w:p>
        </w:tc>
        <w:tc>
          <w:tcPr>
            <w:tcW w:w="352" w:type="pct"/>
            <w:noWrap/>
          </w:tcPr>
          <w:p w14:paraId="21612376" w14:textId="0FBA68F1" w:rsidR="00470BBB" w:rsidRPr="002A6BB4" w:rsidRDefault="00470BBB" w:rsidP="00470BBB">
            <w:pPr>
              <w:spacing w:before="0"/>
              <w:jc w:val="center"/>
              <w:rPr>
                <w:rFonts w:cs="Arial"/>
                <w:color w:val="000000"/>
                <w:szCs w:val="24"/>
              </w:rPr>
            </w:pPr>
            <w:r w:rsidRPr="00095238">
              <w:t>1.02</w:t>
            </w:r>
          </w:p>
        </w:tc>
      </w:tr>
      <w:tr w:rsidR="00470BBB" w:rsidRPr="004B58FB" w14:paraId="0398C548"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470BBB" w:rsidRPr="002A6BB4" w:rsidRDefault="00470BBB" w:rsidP="00470BBB">
            <w:pPr>
              <w:spacing w:before="0"/>
              <w:rPr>
                <w:rFonts w:cs="Arial"/>
                <w:color w:val="000000"/>
                <w:szCs w:val="24"/>
              </w:rPr>
            </w:pPr>
            <w:r w:rsidRPr="002A6BB4">
              <w:rPr>
                <w:rFonts w:cs="Arial"/>
                <w:color w:val="000000"/>
                <w:szCs w:val="24"/>
              </w:rPr>
              <w:t>NSW - Sydney - City and Inner South</w:t>
            </w:r>
          </w:p>
        </w:tc>
        <w:tc>
          <w:tcPr>
            <w:tcW w:w="352" w:type="pct"/>
            <w:noWrap/>
          </w:tcPr>
          <w:p w14:paraId="3941E610" w14:textId="4A413B3C" w:rsidR="00470BBB" w:rsidRPr="002A6BB4" w:rsidRDefault="00470BBB" w:rsidP="00470BBB">
            <w:pPr>
              <w:spacing w:before="0"/>
              <w:jc w:val="center"/>
              <w:rPr>
                <w:rFonts w:cs="Arial"/>
                <w:color w:val="000000"/>
                <w:szCs w:val="24"/>
              </w:rPr>
            </w:pPr>
            <w:r w:rsidRPr="00095238">
              <w:t>1.09</w:t>
            </w:r>
          </w:p>
        </w:tc>
        <w:tc>
          <w:tcPr>
            <w:tcW w:w="352" w:type="pct"/>
            <w:noWrap/>
          </w:tcPr>
          <w:p w14:paraId="3023C868" w14:textId="28BF442B" w:rsidR="00470BBB" w:rsidRPr="002A6BB4" w:rsidRDefault="00470BBB" w:rsidP="00470BBB">
            <w:pPr>
              <w:spacing w:before="0"/>
              <w:jc w:val="center"/>
              <w:rPr>
                <w:rFonts w:cs="Arial"/>
                <w:color w:val="000000"/>
                <w:szCs w:val="24"/>
              </w:rPr>
            </w:pPr>
            <w:r w:rsidRPr="00095238">
              <w:t>1.12</w:t>
            </w:r>
          </w:p>
        </w:tc>
        <w:tc>
          <w:tcPr>
            <w:tcW w:w="352" w:type="pct"/>
          </w:tcPr>
          <w:p w14:paraId="67CC1A64" w14:textId="39C09049" w:rsidR="00470BBB" w:rsidRPr="002A6BB4" w:rsidRDefault="00470BBB" w:rsidP="00470BBB">
            <w:pPr>
              <w:spacing w:before="0"/>
              <w:jc w:val="center"/>
              <w:rPr>
                <w:rFonts w:cs="Arial"/>
                <w:color w:val="000000"/>
                <w:szCs w:val="24"/>
              </w:rPr>
            </w:pPr>
            <w:r w:rsidRPr="00095238">
              <w:t>1.14</w:t>
            </w:r>
          </w:p>
        </w:tc>
        <w:tc>
          <w:tcPr>
            <w:tcW w:w="352" w:type="pct"/>
          </w:tcPr>
          <w:p w14:paraId="1C1D5BA7" w14:textId="6E2202BF" w:rsidR="00470BBB" w:rsidRPr="002A6BB4" w:rsidRDefault="00470BBB" w:rsidP="00470BBB">
            <w:pPr>
              <w:spacing w:before="0"/>
              <w:jc w:val="center"/>
              <w:rPr>
                <w:rFonts w:cs="Arial"/>
                <w:color w:val="000000"/>
                <w:szCs w:val="24"/>
              </w:rPr>
            </w:pPr>
            <w:r w:rsidRPr="00095238">
              <w:t>1.15</w:t>
            </w:r>
          </w:p>
        </w:tc>
        <w:tc>
          <w:tcPr>
            <w:tcW w:w="352" w:type="pct"/>
            <w:noWrap/>
          </w:tcPr>
          <w:p w14:paraId="2D51C9AB" w14:textId="358EAFB2" w:rsidR="00470BBB" w:rsidRPr="002A6BB4" w:rsidRDefault="00470BBB" w:rsidP="00470BBB">
            <w:pPr>
              <w:spacing w:before="0"/>
              <w:jc w:val="center"/>
              <w:rPr>
                <w:rFonts w:cs="Arial"/>
                <w:color w:val="000000"/>
                <w:szCs w:val="24"/>
              </w:rPr>
            </w:pPr>
            <w:r w:rsidRPr="00095238">
              <w:t>1.61</w:t>
            </w:r>
          </w:p>
        </w:tc>
        <w:tc>
          <w:tcPr>
            <w:tcW w:w="352" w:type="pct"/>
            <w:noWrap/>
          </w:tcPr>
          <w:p w14:paraId="35B28135" w14:textId="488F3E95" w:rsidR="00470BBB" w:rsidRPr="002A6BB4" w:rsidRDefault="00470BBB" w:rsidP="00470BBB">
            <w:pPr>
              <w:spacing w:before="0"/>
              <w:jc w:val="center"/>
              <w:rPr>
                <w:rFonts w:cs="Arial"/>
                <w:color w:val="000000"/>
                <w:szCs w:val="24"/>
              </w:rPr>
            </w:pPr>
            <w:r w:rsidRPr="00095238">
              <w:t>1.72</w:t>
            </w:r>
          </w:p>
        </w:tc>
        <w:tc>
          <w:tcPr>
            <w:tcW w:w="352" w:type="pct"/>
            <w:noWrap/>
          </w:tcPr>
          <w:p w14:paraId="1C13B129" w14:textId="2B779C2C" w:rsidR="00470BBB" w:rsidRPr="002A6BB4" w:rsidRDefault="00470BBB" w:rsidP="00470BBB">
            <w:pPr>
              <w:spacing w:before="0"/>
              <w:jc w:val="center"/>
              <w:rPr>
                <w:rFonts w:cs="Arial"/>
                <w:color w:val="000000"/>
                <w:szCs w:val="24"/>
              </w:rPr>
            </w:pPr>
            <w:r w:rsidRPr="00095238">
              <w:t>1.88</w:t>
            </w:r>
          </w:p>
        </w:tc>
        <w:tc>
          <w:tcPr>
            <w:tcW w:w="352" w:type="pct"/>
          </w:tcPr>
          <w:p w14:paraId="3A8042BE" w14:textId="244679C9" w:rsidR="00470BBB" w:rsidRPr="002A6BB4" w:rsidRDefault="00470BBB" w:rsidP="00470BBB">
            <w:pPr>
              <w:spacing w:before="0"/>
              <w:jc w:val="center"/>
              <w:rPr>
                <w:rFonts w:cs="Arial"/>
                <w:color w:val="000000"/>
                <w:szCs w:val="24"/>
              </w:rPr>
            </w:pPr>
            <w:r w:rsidRPr="00095238">
              <w:t>1.92</w:t>
            </w:r>
          </w:p>
        </w:tc>
        <w:tc>
          <w:tcPr>
            <w:tcW w:w="352" w:type="pct"/>
            <w:noWrap/>
          </w:tcPr>
          <w:p w14:paraId="658D4C7C" w14:textId="23FC05D4" w:rsidR="00470BBB" w:rsidRPr="002A6BB4" w:rsidRDefault="00470BBB" w:rsidP="00470BBB">
            <w:pPr>
              <w:spacing w:before="0"/>
              <w:jc w:val="center"/>
              <w:rPr>
                <w:rFonts w:cs="Arial"/>
                <w:color w:val="000000"/>
                <w:szCs w:val="24"/>
              </w:rPr>
            </w:pPr>
            <w:r w:rsidRPr="00095238">
              <w:t>1.92</w:t>
            </w:r>
          </w:p>
        </w:tc>
        <w:tc>
          <w:tcPr>
            <w:tcW w:w="352" w:type="pct"/>
            <w:noWrap/>
          </w:tcPr>
          <w:p w14:paraId="78BC2C9A" w14:textId="2387EBD4" w:rsidR="00470BBB" w:rsidRPr="002A6BB4" w:rsidRDefault="00470BBB" w:rsidP="00470BBB">
            <w:pPr>
              <w:spacing w:before="0"/>
              <w:jc w:val="center"/>
              <w:rPr>
                <w:rFonts w:cs="Arial"/>
                <w:color w:val="000000"/>
                <w:szCs w:val="24"/>
              </w:rPr>
            </w:pPr>
            <w:r w:rsidRPr="00095238">
              <w:t>1.97</w:t>
            </w:r>
          </w:p>
        </w:tc>
        <w:tc>
          <w:tcPr>
            <w:tcW w:w="352" w:type="pct"/>
            <w:noWrap/>
          </w:tcPr>
          <w:p w14:paraId="6607FDF0" w14:textId="2CA33104" w:rsidR="00470BBB" w:rsidRPr="002A6BB4" w:rsidRDefault="00470BBB" w:rsidP="00470BBB">
            <w:pPr>
              <w:spacing w:before="0"/>
              <w:jc w:val="center"/>
              <w:rPr>
                <w:rFonts w:cs="Arial"/>
                <w:color w:val="000000"/>
                <w:szCs w:val="24"/>
              </w:rPr>
            </w:pPr>
            <w:r w:rsidRPr="00095238">
              <w:t>1.99</w:t>
            </w:r>
          </w:p>
        </w:tc>
      </w:tr>
      <w:tr w:rsidR="00470BBB" w:rsidRPr="004B58FB" w14:paraId="2DCE2924" w14:textId="77777777">
        <w:trPr>
          <w:trHeight w:val="240"/>
        </w:trPr>
        <w:tc>
          <w:tcPr>
            <w:tcW w:w="1127" w:type="pct"/>
            <w:noWrap/>
            <w:vAlign w:val="center"/>
          </w:tcPr>
          <w:p w14:paraId="16D51B13" w14:textId="44F27FDD" w:rsidR="00470BBB" w:rsidRPr="002A6BB4" w:rsidRDefault="00470BBB" w:rsidP="00470BBB">
            <w:pPr>
              <w:spacing w:before="0"/>
              <w:rPr>
                <w:rFonts w:cs="Arial"/>
                <w:color w:val="000000"/>
                <w:szCs w:val="24"/>
              </w:rPr>
            </w:pPr>
            <w:r w:rsidRPr="002A6BB4">
              <w:rPr>
                <w:rFonts w:cs="Arial"/>
                <w:color w:val="000000"/>
                <w:szCs w:val="24"/>
              </w:rPr>
              <w:t>NSW - Sydney - Eastern Suburbs</w:t>
            </w:r>
          </w:p>
        </w:tc>
        <w:tc>
          <w:tcPr>
            <w:tcW w:w="352" w:type="pct"/>
            <w:noWrap/>
          </w:tcPr>
          <w:p w14:paraId="087C590F" w14:textId="0424B161" w:rsidR="00470BBB" w:rsidRPr="002A6BB4" w:rsidRDefault="00470BBB" w:rsidP="00470BBB">
            <w:pPr>
              <w:spacing w:before="0"/>
              <w:jc w:val="center"/>
              <w:rPr>
                <w:rFonts w:cs="Arial"/>
                <w:color w:val="000000"/>
                <w:szCs w:val="24"/>
              </w:rPr>
            </w:pPr>
            <w:r w:rsidRPr="00095238">
              <w:t>1.09</w:t>
            </w:r>
          </w:p>
        </w:tc>
        <w:tc>
          <w:tcPr>
            <w:tcW w:w="352" w:type="pct"/>
            <w:noWrap/>
          </w:tcPr>
          <w:p w14:paraId="25714DEC" w14:textId="659C2136" w:rsidR="00470BBB" w:rsidRPr="002A6BB4" w:rsidRDefault="00470BBB" w:rsidP="00470BBB">
            <w:pPr>
              <w:spacing w:before="0"/>
              <w:jc w:val="center"/>
              <w:rPr>
                <w:rFonts w:cs="Arial"/>
                <w:color w:val="000000"/>
                <w:szCs w:val="24"/>
              </w:rPr>
            </w:pPr>
            <w:r w:rsidRPr="00095238">
              <w:t>1.12</w:t>
            </w:r>
          </w:p>
        </w:tc>
        <w:tc>
          <w:tcPr>
            <w:tcW w:w="352" w:type="pct"/>
          </w:tcPr>
          <w:p w14:paraId="06C7166D" w14:textId="3A9D9737" w:rsidR="00470BBB" w:rsidRPr="002A6BB4" w:rsidRDefault="00470BBB" w:rsidP="00470BBB">
            <w:pPr>
              <w:spacing w:before="0"/>
              <w:jc w:val="center"/>
              <w:rPr>
                <w:rFonts w:cs="Arial"/>
                <w:color w:val="000000"/>
                <w:szCs w:val="24"/>
              </w:rPr>
            </w:pPr>
            <w:r w:rsidRPr="00095238">
              <w:t>1.14</w:t>
            </w:r>
          </w:p>
        </w:tc>
        <w:tc>
          <w:tcPr>
            <w:tcW w:w="352" w:type="pct"/>
          </w:tcPr>
          <w:p w14:paraId="1EB41636" w14:textId="1BEEC306" w:rsidR="00470BBB" w:rsidRPr="002A6BB4" w:rsidRDefault="00470BBB" w:rsidP="00470BBB">
            <w:pPr>
              <w:spacing w:before="0"/>
              <w:jc w:val="center"/>
              <w:rPr>
                <w:rFonts w:cs="Arial"/>
                <w:color w:val="000000"/>
                <w:szCs w:val="24"/>
              </w:rPr>
            </w:pPr>
            <w:r w:rsidRPr="00095238">
              <w:t>1.15</w:t>
            </w:r>
          </w:p>
        </w:tc>
        <w:tc>
          <w:tcPr>
            <w:tcW w:w="352" w:type="pct"/>
            <w:noWrap/>
          </w:tcPr>
          <w:p w14:paraId="7DC4DB72" w14:textId="24BF1444" w:rsidR="00470BBB" w:rsidRPr="002A6BB4" w:rsidRDefault="00470BBB" w:rsidP="00470BBB">
            <w:pPr>
              <w:spacing w:before="0"/>
              <w:jc w:val="center"/>
              <w:rPr>
                <w:rFonts w:cs="Arial"/>
                <w:color w:val="000000"/>
                <w:szCs w:val="24"/>
              </w:rPr>
            </w:pPr>
            <w:r w:rsidRPr="00095238">
              <w:t>1.60</w:t>
            </w:r>
          </w:p>
        </w:tc>
        <w:tc>
          <w:tcPr>
            <w:tcW w:w="352" w:type="pct"/>
            <w:noWrap/>
          </w:tcPr>
          <w:p w14:paraId="0423AFB6" w14:textId="3385362A" w:rsidR="00470BBB" w:rsidRPr="002A6BB4" w:rsidRDefault="00470BBB" w:rsidP="00470BBB">
            <w:pPr>
              <w:spacing w:before="0"/>
              <w:jc w:val="center"/>
              <w:rPr>
                <w:rFonts w:cs="Arial"/>
                <w:color w:val="000000"/>
                <w:szCs w:val="24"/>
              </w:rPr>
            </w:pPr>
            <w:r w:rsidRPr="00095238">
              <w:t>1.70</w:t>
            </w:r>
          </w:p>
        </w:tc>
        <w:tc>
          <w:tcPr>
            <w:tcW w:w="352" w:type="pct"/>
            <w:noWrap/>
          </w:tcPr>
          <w:p w14:paraId="68188001" w14:textId="5C8E638F" w:rsidR="00470BBB" w:rsidRPr="002A6BB4" w:rsidRDefault="00470BBB" w:rsidP="00470BBB">
            <w:pPr>
              <w:spacing w:before="0"/>
              <w:jc w:val="center"/>
              <w:rPr>
                <w:rFonts w:cs="Arial"/>
                <w:color w:val="000000"/>
                <w:szCs w:val="24"/>
              </w:rPr>
            </w:pPr>
            <w:r w:rsidRPr="00095238">
              <w:t>1.86</w:t>
            </w:r>
          </w:p>
        </w:tc>
        <w:tc>
          <w:tcPr>
            <w:tcW w:w="352" w:type="pct"/>
          </w:tcPr>
          <w:p w14:paraId="0EF38A9F" w14:textId="3587377F" w:rsidR="00470BBB" w:rsidRPr="002A6BB4" w:rsidRDefault="00470BBB" w:rsidP="00470BBB">
            <w:pPr>
              <w:spacing w:before="0"/>
              <w:jc w:val="center"/>
              <w:rPr>
                <w:rFonts w:cs="Arial"/>
                <w:color w:val="000000"/>
                <w:szCs w:val="24"/>
              </w:rPr>
            </w:pPr>
            <w:r w:rsidRPr="00095238">
              <w:t>1.90</w:t>
            </w:r>
          </w:p>
        </w:tc>
        <w:tc>
          <w:tcPr>
            <w:tcW w:w="352" w:type="pct"/>
            <w:noWrap/>
          </w:tcPr>
          <w:p w14:paraId="3019AA96" w14:textId="1151BE45" w:rsidR="00470BBB" w:rsidRPr="002A6BB4" w:rsidRDefault="00470BBB" w:rsidP="00470BBB">
            <w:pPr>
              <w:spacing w:before="0"/>
              <w:jc w:val="center"/>
              <w:rPr>
                <w:rFonts w:cs="Arial"/>
                <w:color w:val="000000"/>
                <w:szCs w:val="24"/>
              </w:rPr>
            </w:pPr>
            <w:r w:rsidRPr="00095238">
              <w:t>1.90</w:t>
            </w:r>
          </w:p>
        </w:tc>
        <w:tc>
          <w:tcPr>
            <w:tcW w:w="352" w:type="pct"/>
            <w:noWrap/>
          </w:tcPr>
          <w:p w14:paraId="63B21881" w14:textId="10A1AAFE" w:rsidR="00470BBB" w:rsidRPr="002A6BB4" w:rsidRDefault="00470BBB" w:rsidP="00470BBB">
            <w:pPr>
              <w:spacing w:before="0"/>
              <w:jc w:val="center"/>
              <w:rPr>
                <w:rFonts w:cs="Arial"/>
                <w:color w:val="000000"/>
                <w:szCs w:val="24"/>
              </w:rPr>
            </w:pPr>
            <w:r w:rsidRPr="00095238">
              <w:t>1.95</w:t>
            </w:r>
          </w:p>
        </w:tc>
        <w:tc>
          <w:tcPr>
            <w:tcW w:w="352" w:type="pct"/>
            <w:noWrap/>
          </w:tcPr>
          <w:p w14:paraId="4262E8CD" w14:textId="469DB5AB" w:rsidR="00470BBB" w:rsidRPr="002A6BB4" w:rsidRDefault="00470BBB" w:rsidP="00470BBB">
            <w:pPr>
              <w:spacing w:before="0"/>
              <w:jc w:val="center"/>
              <w:rPr>
                <w:rFonts w:cs="Arial"/>
                <w:color w:val="000000"/>
                <w:szCs w:val="24"/>
              </w:rPr>
            </w:pPr>
            <w:r w:rsidRPr="00095238">
              <w:t>1.96</w:t>
            </w:r>
          </w:p>
        </w:tc>
      </w:tr>
      <w:tr w:rsidR="00470BBB" w:rsidRPr="004B58FB" w14:paraId="2F716E9F"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470BBB" w:rsidRPr="002A6BB4" w:rsidRDefault="00470BBB" w:rsidP="00470BBB">
            <w:pPr>
              <w:spacing w:before="0"/>
              <w:rPr>
                <w:rFonts w:cs="Arial"/>
                <w:color w:val="000000"/>
                <w:szCs w:val="24"/>
              </w:rPr>
            </w:pPr>
            <w:r w:rsidRPr="002A6BB4">
              <w:rPr>
                <w:rFonts w:cs="Arial"/>
                <w:color w:val="000000"/>
                <w:szCs w:val="24"/>
              </w:rPr>
              <w:t>NSW - Sydney - Inner South West</w:t>
            </w:r>
          </w:p>
        </w:tc>
        <w:tc>
          <w:tcPr>
            <w:tcW w:w="352" w:type="pct"/>
            <w:noWrap/>
          </w:tcPr>
          <w:p w14:paraId="67FCA1FB" w14:textId="1BF445C1" w:rsidR="00470BBB" w:rsidRPr="002A6BB4" w:rsidRDefault="00470BBB" w:rsidP="00470BBB">
            <w:pPr>
              <w:spacing w:before="0"/>
              <w:jc w:val="center"/>
              <w:rPr>
                <w:rFonts w:cs="Arial"/>
                <w:color w:val="000000"/>
                <w:szCs w:val="24"/>
              </w:rPr>
            </w:pPr>
            <w:r w:rsidRPr="00095238">
              <w:t>1.01</w:t>
            </w:r>
          </w:p>
        </w:tc>
        <w:tc>
          <w:tcPr>
            <w:tcW w:w="352" w:type="pct"/>
            <w:noWrap/>
          </w:tcPr>
          <w:p w14:paraId="61DF0B06" w14:textId="6D71AD30" w:rsidR="00470BBB" w:rsidRPr="002A6BB4" w:rsidRDefault="00470BBB" w:rsidP="00470BBB">
            <w:pPr>
              <w:spacing w:before="0"/>
              <w:jc w:val="center"/>
              <w:rPr>
                <w:rFonts w:cs="Arial"/>
                <w:color w:val="000000"/>
                <w:szCs w:val="24"/>
              </w:rPr>
            </w:pPr>
            <w:r w:rsidRPr="00095238">
              <w:t>1.02</w:t>
            </w:r>
          </w:p>
        </w:tc>
        <w:tc>
          <w:tcPr>
            <w:tcW w:w="352" w:type="pct"/>
          </w:tcPr>
          <w:p w14:paraId="44B6D426" w14:textId="5A7F5828" w:rsidR="00470BBB" w:rsidRPr="002A6BB4" w:rsidRDefault="00470BBB" w:rsidP="00470BBB">
            <w:pPr>
              <w:spacing w:before="0"/>
              <w:jc w:val="center"/>
              <w:rPr>
                <w:rFonts w:cs="Arial"/>
                <w:color w:val="000000"/>
                <w:szCs w:val="24"/>
              </w:rPr>
            </w:pPr>
            <w:r w:rsidRPr="00095238">
              <w:t>1.02</w:t>
            </w:r>
          </w:p>
        </w:tc>
        <w:tc>
          <w:tcPr>
            <w:tcW w:w="352" w:type="pct"/>
          </w:tcPr>
          <w:p w14:paraId="34F59005" w14:textId="761A4824" w:rsidR="00470BBB" w:rsidRPr="002A6BB4" w:rsidRDefault="00470BBB" w:rsidP="00470BBB">
            <w:pPr>
              <w:spacing w:before="0"/>
              <w:jc w:val="center"/>
              <w:rPr>
                <w:rFonts w:cs="Arial"/>
                <w:color w:val="000000"/>
                <w:szCs w:val="24"/>
              </w:rPr>
            </w:pPr>
            <w:r w:rsidRPr="00095238">
              <w:t>1.02</w:t>
            </w:r>
          </w:p>
        </w:tc>
        <w:tc>
          <w:tcPr>
            <w:tcW w:w="352" w:type="pct"/>
            <w:noWrap/>
          </w:tcPr>
          <w:p w14:paraId="4BA2DDF7" w14:textId="014D65D9" w:rsidR="00470BBB" w:rsidRPr="002A6BB4" w:rsidRDefault="00470BBB" w:rsidP="00470BBB">
            <w:pPr>
              <w:spacing w:before="0"/>
              <w:jc w:val="center"/>
              <w:rPr>
                <w:rFonts w:cs="Arial"/>
                <w:color w:val="000000"/>
                <w:szCs w:val="24"/>
              </w:rPr>
            </w:pPr>
            <w:r w:rsidRPr="00095238">
              <w:t>1.09</w:t>
            </w:r>
          </w:p>
        </w:tc>
        <w:tc>
          <w:tcPr>
            <w:tcW w:w="352" w:type="pct"/>
            <w:noWrap/>
          </w:tcPr>
          <w:p w14:paraId="422A37E1" w14:textId="33738129" w:rsidR="00470BBB" w:rsidRPr="002A6BB4" w:rsidRDefault="00470BBB" w:rsidP="00470BBB">
            <w:pPr>
              <w:spacing w:before="0"/>
              <w:jc w:val="center"/>
              <w:rPr>
                <w:rFonts w:cs="Arial"/>
                <w:color w:val="000000"/>
                <w:szCs w:val="24"/>
              </w:rPr>
            </w:pPr>
            <w:r w:rsidRPr="00095238">
              <w:t>1.10</w:t>
            </w:r>
          </w:p>
        </w:tc>
        <w:tc>
          <w:tcPr>
            <w:tcW w:w="352" w:type="pct"/>
            <w:noWrap/>
          </w:tcPr>
          <w:p w14:paraId="68AE82D6" w14:textId="2C19CF45" w:rsidR="00470BBB" w:rsidRPr="002A6BB4" w:rsidRDefault="00470BBB" w:rsidP="00470BBB">
            <w:pPr>
              <w:spacing w:before="0"/>
              <w:jc w:val="center"/>
              <w:rPr>
                <w:rFonts w:cs="Arial"/>
                <w:color w:val="000000"/>
                <w:szCs w:val="24"/>
              </w:rPr>
            </w:pPr>
            <w:r w:rsidRPr="00095238">
              <w:t>1.12</w:t>
            </w:r>
          </w:p>
        </w:tc>
        <w:tc>
          <w:tcPr>
            <w:tcW w:w="352" w:type="pct"/>
          </w:tcPr>
          <w:p w14:paraId="09DE2C41" w14:textId="010C6164" w:rsidR="00470BBB" w:rsidRPr="002A6BB4" w:rsidRDefault="00470BBB" w:rsidP="00470BBB">
            <w:pPr>
              <w:spacing w:before="0"/>
              <w:jc w:val="center"/>
              <w:rPr>
                <w:rFonts w:cs="Arial"/>
                <w:color w:val="000000"/>
                <w:szCs w:val="24"/>
              </w:rPr>
            </w:pPr>
            <w:r w:rsidRPr="00095238">
              <w:t>1.13</w:t>
            </w:r>
          </w:p>
        </w:tc>
        <w:tc>
          <w:tcPr>
            <w:tcW w:w="352" w:type="pct"/>
            <w:noWrap/>
          </w:tcPr>
          <w:p w14:paraId="2B546B4B" w14:textId="654FEF18" w:rsidR="00470BBB" w:rsidRPr="002A6BB4" w:rsidRDefault="00470BBB" w:rsidP="00470BBB">
            <w:pPr>
              <w:spacing w:before="0"/>
              <w:jc w:val="center"/>
              <w:rPr>
                <w:rFonts w:cs="Arial"/>
                <w:color w:val="000000"/>
                <w:szCs w:val="24"/>
              </w:rPr>
            </w:pPr>
            <w:r w:rsidRPr="00095238">
              <w:t>1.13</w:t>
            </w:r>
          </w:p>
        </w:tc>
        <w:tc>
          <w:tcPr>
            <w:tcW w:w="352" w:type="pct"/>
            <w:noWrap/>
          </w:tcPr>
          <w:p w14:paraId="60A4E021" w14:textId="43BE53C8" w:rsidR="00470BBB" w:rsidRPr="002A6BB4" w:rsidRDefault="00470BBB" w:rsidP="00470BBB">
            <w:pPr>
              <w:spacing w:before="0"/>
              <w:jc w:val="center"/>
              <w:rPr>
                <w:rFonts w:cs="Arial"/>
                <w:color w:val="000000"/>
                <w:szCs w:val="24"/>
              </w:rPr>
            </w:pPr>
            <w:r w:rsidRPr="00095238">
              <w:t>1.14</w:t>
            </w:r>
          </w:p>
        </w:tc>
        <w:tc>
          <w:tcPr>
            <w:tcW w:w="352" w:type="pct"/>
            <w:noWrap/>
          </w:tcPr>
          <w:p w14:paraId="3037418F" w14:textId="75C12C9B" w:rsidR="00470BBB" w:rsidRPr="002A6BB4" w:rsidRDefault="00470BBB" w:rsidP="00470BBB">
            <w:pPr>
              <w:spacing w:before="0"/>
              <w:jc w:val="center"/>
              <w:rPr>
                <w:rFonts w:cs="Arial"/>
                <w:color w:val="000000"/>
                <w:szCs w:val="24"/>
              </w:rPr>
            </w:pPr>
            <w:r w:rsidRPr="00095238">
              <w:t>1.14</w:t>
            </w:r>
          </w:p>
        </w:tc>
      </w:tr>
      <w:tr w:rsidR="00470BBB" w:rsidRPr="004B58FB" w14:paraId="10F175E7" w14:textId="77777777">
        <w:trPr>
          <w:trHeight w:val="240"/>
        </w:trPr>
        <w:tc>
          <w:tcPr>
            <w:tcW w:w="1127" w:type="pct"/>
            <w:noWrap/>
            <w:vAlign w:val="center"/>
          </w:tcPr>
          <w:p w14:paraId="2DAD918B" w14:textId="3777AE2D" w:rsidR="00470BBB" w:rsidRPr="002A6BB4" w:rsidRDefault="00470BBB" w:rsidP="00470BBB">
            <w:pPr>
              <w:spacing w:before="0"/>
              <w:rPr>
                <w:rFonts w:cs="Arial"/>
                <w:color w:val="000000"/>
                <w:szCs w:val="24"/>
              </w:rPr>
            </w:pPr>
            <w:r w:rsidRPr="002A6BB4">
              <w:rPr>
                <w:rFonts w:cs="Arial"/>
                <w:color w:val="000000"/>
                <w:szCs w:val="24"/>
              </w:rPr>
              <w:t>NSW - Sydney - Inner West</w:t>
            </w:r>
          </w:p>
        </w:tc>
        <w:tc>
          <w:tcPr>
            <w:tcW w:w="352" w:type="pct"/>
            <w:noWrap/>
          </w:tcPr>
          <w:p w14:paraId="76B55BC8" w14:textId="3EFE8679" w:rsidR="00470BBB" w:rsidRPr="002A6BB4" w:rsidRDefault="00470BBB" w:rsidP="00470BBB">
            <w:pPr>
              <w:spacing w:before="0"/>
              <w:jc w:val="center"/>
              <w:rPr>
                <w:rFonts w:cs="Arial"/>
                <w:color w:val="000000"/>
                <w:szCs w:val="24"/>
              </w:rPr>
            </w:pPr>
            <w:r w:rsidRPr="00095238">
              <w:t>1.05</w:t>
            </w:r>
          </w:p>
        </w:tc>
        <w:tc>
          <w:tcPr>
            <w:tcW w:w="352" w:type="pct"/>
            <w:noWrap/>
          </w:tcPr>
          <w:p w14:paraId="268F0324" w14:textId="684B5F14" w:rsidR="00470BBB" w:rsidRPr="002A6BB4" w:rsidRDefault="00470BBB" w:rsidP="00470BBB">
            <w:pPr>
              <w:spacing w:before="0"/>
              <w:jc w:val="center"/>
              <w:rPr>
                <w:rFonts w:cs="Arial"/>
                <w:color w:val="000000"/>
                <w:szCs w:val="24"/>
              </w:rPr>
            </w:pPr>
            <w:r w:rsidRPr="00095238">
              <w:t>1.06</w:t>
            </w:r>
          </w:p>
        </w:tc>
        <w:tc>
          <w:tcPr>
            <w:tcW w:w="352" w:type="pct"/>
          </w:tcPr>
          <w:p w14:paraId="57783CBD" w14:textId="38B46BCB" w:rsidR="00470BBB" w:rsidRPr="002A6BB4" w:rsidRDefault="00470BBB" w:rsidP="00470BBB">
            <w:pPr>
              <w:spacing w:before="0"/>
              <w:jc w:val="center"/>
              <w:rPr>
                <w:rFonts w:cs="Arial"/>
                <w:color w:val="000000"/>
                <w:szCs w:val="24"/>
              </w:rPr>
            </w:pPr>
            <w:r w:rsidRPr="00095238">
              <w:t>1.07</w:t>
            </w:r>
          </w:p>
        </w:tc>
        <w:tc>
          <w:tcPr>
            <w:tcW w:w="352" w:type="pct"/>
          </w:tcPr>
          <w:p w14:paraId="3ABF157F" w14:textId="724D90D8" w:rsidR="00470BBB" w:rsidRPr="002A6BB4" w:rsidRDefault="00470BBB" w:rsidP="00470BBB">
            <w:pPr>
              <w:spacing w:before="0"/>
              <w:jc w:val="center"/>
              <w:rPr>
                <w:rFonts w:cs="Arial"/>
                <w:color w:val="000000"/>
                <w:szCs w:val="24"/>
              </w:rPr>
            </w:pPr>
            <w:r w:rsidRPr="00095238">
              <w:t>1.08</w:t>
            </w:r>
          </w:p>
        </w:tc>
        <w:tc>
          <w:tcPr>
            <w:tcW w:w="352" w:type="pct"/>
            <w:noWrap/>
          </w:tcPr>
          <w:p w14:paraId="4FA8861F" w14:textId="27EB9852" w:rsidR="00470BBB" w:rsidRPr="002A6BB4" w:rsidRDefault="00470BBB" w:rsidP="00470BBB">
            <w:pPr>
              <w:spacing w:before="0"/>
              <w:jc w:val="center"/>
              <w:rPr>
                <w:rFonts w:cs="Arial"/>
                <w:color w:val="000000"/>
                <w:szCs w:val="24"/>
              </w:rPr>
            </w:pPr>
            <w:r w:rsidRPr="00095238">
              <w:t>1.31</w:t>
            </w:r>
          </w:p>
        </w:tc>
        <w:tc>
          <w:tcPr>
            <w:tcW w:w="352" w:type="pct"/>
            <w:noWrap/>
          </w:tcPr>
          <w:p w14:paraId="0F2E3D10" w14:textId="5B12FF08" w:rsidR="00470BBB" w:rsidRPr="002A6BB4" w:rsidRDefault="00470BBB" w:rsidP="00470BBB">
            <w:pPr>
              <w:spacing w:before="0"/>
              <w:jc w:val="center"/>
              <w:rPr>
                <w:rFonts w:cs="Arial"/>
                <w:color w:val="000000"/>
                <w:szCs w:val="24"/>
              </w:rPr>
            </w:pPr>
            <w:r w:rsidRPr="00095238">
              <w:t>1.36</w:t>
            </w:r>
          </w:p>
        </w:tc>
        <w:tc>
          <w:tcPr>
            <w:tcW w:w="352" w:type="pct"/>
            <w:noWrap/>
          </w:tcPr>
          <w:p w14:paraId="7BE95491" w14:textId="52D66EE8" w:rsidR="00470BBB" w:rsidRPr="002A6BB4" w:rsidRDefault="00470BBB" w:rsidP="00470BBB">
            <w:pPr>
              <w:spacing w:before="0"/>
              <w:jc w:val="center"/>
              <w:rPr>
                <w:rFonts w:cs="Arial"/>
                <w:color w:val="000000"/>
                <w:szCs w:val="24"/>
              </w:rPr>
            </w:pPr>
            <w:r w:rsidRPr="00095238">
              <w:t>1.44</w:t>
            </w:r>
          </w:p>
        </w:tc>
        <w:tc>
          <w:tcPr>
            <w:tcW w:w="352" w:type="pct"/>
          </w:tcPr>
          <w:p w14:paraId="415E4300" w14:textId="7775BCAB" w:rsidR="00470BBB" w:rsidRPr="002A6BB4" w:rsidRDefault="00470BBB" w:rsidP="00470BBB">
            <w:pPr>
              <w:spacing w:before="0"/>
              <w:jc w:val="center"/>
              <w:rPr>
                <w:rFonts w:cs="Arial"/>
                <w:color w:val="000000"/>
                <w:szCs w:val="24"/>
              </w:rPr>
            </w:pPr>
            <w:r w:rsidRPr="00095238">
              <w:t>1.46</w:t>
            </w:r>
          </w:p>
        </w:tc>
        <w:tc>
          <w:tcPr>
            <w:tcW w:w="352" w:type="pct"/>
            <w:noWrap/>
          </w:tcPr>
          <w:p w14:paraId="583D2872" w14:textId="2D3553E3" w:rsidR="00470BBB" w:rsidRPr="002A6BB4" w:rsidRDefault="00470BBB" w:rsidP="00470BBB">
            <w:pPr>
              <w:spacing w:before="0"/>
              <w:jc w:val="center"/>
              <w:rPr>
                <w:rFonts w:cs="Arial"/>
                <w:color w:val="000000"/>
                <w:szCs w:val="24"/>
              </w:rPr>
            </w:pPr>
            <w:r w:rsidRPr="00095238">
              <w:t>1.46</w:t>
            </w:r>
          </w:p>
        </w:tc>
        <w:tc>
          <w:tcPr>
            <w:tcW w:w="352" w:type="pct"/>
            <w:noWrap/>
          </w:tcPr>
          <w:p w14:paraId="3D458843" w14:textId="36F6B883" w:rsidR="00470BBB" w:rsidRPr="002A6BB4" w:rsidRDefault="00470BBB" w:rsidP="00470BBB">
            <w:pPr>
              <w:spacing w:before="0"/>
              <w:jc w:val="center"/>
              <w:rPr>
                <w:rFonts w:cs="Arial"/>
                <w:color w:val="000000"/>
                <w:szCs w:val="24"/>
              </w:rPr>
            </w:pPr>
            <w:r w:rsidRPr="00095238">
              <w:t>1.49</w:t>
            </w:r>
          </w:p>
        </w:tc>
        <w:tc>
          <w:tcPr>
            <w:tcW w:w="352" w:type="pct"/>
            <w:noWrap/>
          </w:tcPr>
          <w:p w14:paraId="2F894CEE" w14:textId="5E896B52" w:rsidR="00470BBB" w:rsidRPr="002A6BB4" w:rsidRDefault="00470BBB" w:rsidP="00470BBB">
            <w:pPr>
              <w:spacing w:before="0"/>
              <w:jc w:val="center"/>
              <w:rPr>
                <w:rFonts w:cs="Arial"/>
                <w:color w:val="000000"/>
                <w:szCs w:val="24"/>
              </w:rPr>
            </w:pPr>
            <w:r w:rsidRPr="00095238">
              <w:t>1.50</w:t>
            </w:r>
          </w:p>
        </w:tc>
      </w:tr>
      <w:tr w:rsidR="00470BBB" w:rsidRPr="004B58FB" w14:paraId="64F94C5D"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470BBB" w:rsidRPr="002A6BB4" w:rsidRDefault="00470BBB" w:rsidP="00470BBB">
            <w:pPr>
              <w:spacing w:before="0"/>
              <w:rPr>
                <w:rFonts w:cs="Arial"/>
                <w:color w:val="000000"/>
                <w:szCs w:val="24"/>
              </w:rPr>
            </w:pPr>
            <w:r w:rsidRPr="002A6BB4">
              <w:rPr>
                <w:rFonts w:cs="Arial"/>
                <w:color w:val="000000"/>
                <w:szCs w:val="24"/>
              </w:rPr>
              <w:t>NSW - Sydney - North Sydney and Hornsby</w:t>
            </w:r>
          </w:p>
        </w:tc>
        <w:tc>
          <w:tcPr>
            <w:tcW w:w="352" w:type="pct"/>
            <w:noWrap/>
          </w:tcPr>
          <w:p w14:paraId="5C1A6BF1" w14:textId="32D25B59" w:rsidR="00470BBB" w:rsidRPr="002A6BB4" w:rsidRDefault="00470BBB" w:rsidP="00470BBB">
            <w:pPr>
              <w:spacing w:before="0"/>
              <w:jc w:val="center"/>
              <w:rPr>
                <w:rFonts w:cs="Arial"/>
                <w:color w:val="000000"/>
                <w:szCs w:val="24"/>
              </w:rPr>
            </w:pPr>
            <w:r w:rsidRPr="00095238">
              <w:t>1.03</w:t>
            </w:r>
          </w:p>
        </w:tc>
        <w:tc>
          <w:tcPr>
            <w:tcW w:w="352" w:type="pct"/>
            <w:noWrap/>
          </w:tcPr>
          <w:p w14:paraId="7CABE0A7" w14:textId="7031CB1A" w:rsidR="00470BBB" w:rsidRPr="002A6BB4" w:rsidRDefault="00470BBB" w:rsidP="00470BBB">
            <w:pPr>
              <w:spacing w:before="0"/>
              <w:jc w:val="center"/>
              <w:rPr>
                <w:rFonts w:cs="Arial"/>
                <w:color w:val="000000"/>
                <w:szCs w:val="24"/>
              </w:rPr>
            </w:pPr>
            <w:r w:rsidRPr="00095238">
              <w:t>1.04</w:t>
            </w:r>
          </w:p>
        </w:tc>
        <w:tc>
          <w:tcPr>
            <w:tcW w:w="352" w:type="pct"/>
          </w:tcPr>
          <w:p w14:paraId="68D65A48" w14:textId="3F8399F8" w:rsidR="00470BBB" w:rsidRPr="002A6BB4" w:rsidRDefault="00470BBB" w:rsidP="00470BBB">
            <w:pPr>
              <w:spacing w:before="0"/>
              <w:jc w:val="center"/>
              <w:rPr>
                <w:rFonts w:cs="Arial"/>
                <w:color w:val="000000"/>
                <w:szCs w:val="24"/>
              </w:rPr>
            </w:pPr>
            <w:r w:rsidRPr="00095238">
              <w:t>1.05</w:t>
            </w:r>
          </w:p>
        </w:tc>
        <w:tc>
          <w:tcPr>
            <w:tcW w:w="352" w:type="pct"/>
          </w:tcPr>
          <w:p w14:paraId="0252607D" w14:textId="146F4D83" w:rsidR="00470BBB" w:rsidRPr="002A6BB4" w:rsidRDefault="00470BBB" w:rsidP="00470BBB">
            <w:pPr>
              <w:spacing w:before="0"/>
              <w:jc w:val="center"/>
              <w:rPr>
                <w:rFonts w:cs="Arial"/>
                <w:color w:val="000000"/>
                <w:szCs w:val="24"/>
              </w:rPr>
            </w:pPr>
            <w:r w:rsidRPr="00095238">
              <w:t>1.05</w:t>
            </w:r>
          </w:p>
        </w:tc>
        <w:tc>
          <w:tcPr>
            <w:tcW w:w="352" w:type="pct"/>
            <w:noWrap/>
          </w:tcPr>
          <w:p w14:paraId="2D4C5734" w14:textId="6B63E276" w:rsidR="00470BBB" w:rsidRPr="002A6BB4" w:rsidRDefault="00470BBB" w:rsidP="00470BBB">
            <w:pPr>
              <w:spacing w:before="0"/>
              <w:jc w:val="center"/>
              <w:rPr>
                <w:rFonts w:cs="Arial"/>
                <w:color w:val="000000"/>
                <w:szCs w:val="24"/>
              </w:rPr>
            </w:pPr>
            <w:r w:rsidRPr="00095238">
              <w:t>1.17</w:t>
            </w:r>
          </w:p>
        </w:tc>
        <w:tc>
          <w:tcPr>
            <w:tcW w:w="352" w:type="pct"/>
            <w:noWrap/>
          </w:tcPr>
          <w:p w14:paraId="64BA3DC8" w14:textId="2B70A305" w:rsidR="00470BBB" w:rsidRPr="002A6BB4" w:rsidRDefault="00470BBB" w:rsidP="00470BBB">
            <w:pPr>
              <w:spacing w:before="0"/>
              <w:jc w:val="center"/>
              <w:rPr>
                <w:rFonts w:cs="Arial"/>
                <w:color w:val="000000"/>
                <w:szCs w:val="24"/>
              </w:rPr>
            </w:pPr>
            <w:r w:rsidRPr="00095238">
              <w:t>1.20</w:t>
            </w:r>
          </w:p>
        </w:tc>
        <w:tc>
          <w:tcPr>
            <w:tcW w:w="352" w:type="pct"/>
            <w:noWrap/>
          </w:tcPr>
          <w:p w14:paraId="57E114F8" w14:textId="549F0E2F" w:rsidR="00470BBB" w:rsidRPr="002A6BB4" w:rsidRDefault="00470BBB" w:rsidP="00470BBB">
            <w:pPr>
              <w:spacing w:before="0"/>
              <w:jc w:val="center"/>
              <w:rPr>
                <w:rFonts w:cs="Arial"/>
                <w:color w:val="000000"/>
                <w:szCs w:val="24"/>
              </w:rPr>
            </w:pPr>
            <w:r w:rsidRPr="00095238">
              <w:t>1.24</w:t>
            </w:r>
          </w:p>
        </w:tc>
        <w:tc>
          <w:tcPr>
            <w:tcW w:w="352" w:type="pct"/>
          </w:tcPr>
          <w:p w14:paraId="70EE5CD6" w14:textId="38AFCFB1" w:rsidR="00470BBB" w:rsidRPr="002A6BB4" w:rsidRDefault="00470BBB" w:rsidP="00470BBB">
            <w:pPr>
              <w:spacing w:before="0"/>
              <w:jc w:val="center"/>
              <w:rPr>
                <w:rFonts w:cs="Arial"/>
                <w:color w:val="000000"/>
                <w:szCs w:val="24"/>
              </w:rPr>
            </w:pPr>
            <w:r w:rsidRPr="00095238">
              <w:t>1.26</w:t>
            </w:r>
          </w:p>
        </w:tc>
        <w:tc>
          <w:tcPr>
            <w:tcW w:w="352" w:type="pct"/>
            <w:noWrap/>
          </w:tcPr>
          <w:p w14:paraId="036C696B" w14:textId="11038C2A" w:rsidR="00470BBB" w:rsidRPr="002A6BB4" w:rsidRDefault="00470BBB" w:rsidP="00470BBB">
            <w:pPr>
              <w:spacing w:before="0"/>
              <w:jc w:val="center"/>
              <w:rPr>
                <w:rFonts w:cs="Arial"/>
                <w:color w:val="000000"/>
                <w:szCs w:val="24"/>
              </w:rPr>
            </w:pPr>
            <w:r w:rsidRPr="00095238">
              <w:t>1.26</w:t>
            </w:r>
          </w:p>
        </w:tc>
        <w:tc>
          <w:tcPr>
            <w:tcW w:w="352" w:type="pct"/>
            <w:noWrap/>
          </w:tcPr>
          <w:p w14:paraId="7114E218" w14:textId="3315D6E1" w:rsidR="00470BBB" w:rsidRPr="002A6BB4" w:rsidRDefault="00470BBB" w:rsidP="00470BBB">
            <w:pPr>
              <w:spacing w:before="0"/>
              <w:jc w:val="center"/>
              <w:rPr>
                <w:rFonts w:cs="Arial"/>
                <w:color w:val="000000"/>
                <w:szCs w:val="24"/>
              </w:rPr>
            </w:pPr>
            <w:r w:rsidRPr="00095238">
              <w:t>1.27</w:t>
            </w:r>
          </w:p>
        </w:tc>
        <w:tc>
          <w:tcPr>
            <w:tcW w:w="352" w:type="pct"/>
            <w:noWrap/>
          </w:tcPr>
          <w:p w14:paraId="4932A3B6" w14:textId="4A91289C" w:rsidR="00470BBB" w:rsidRPr="002A6BB4" w:rsidRDefault="00470BBB" w:rsidP="00470BBB">
            <w:pPr>
              <w:spacing w:before="0"/>
              <w:jc w:val="center"/>
              <w:rPr>
                <w:rFonts w:cs="Arial"/>
                <w:color w:val="000000"/>
                <w:szCs w:val="24"/>
              </w:rPr>
            </w:pPr>
            <w:r w:rsidRPr="00095238">
              <w:t>1.28</w:t>
            </w:r>
          </w:p>
        </w:tc>
      </w:tr>
      <w:tr w:rsidR="00470BBB" w:rsidRPr="004B58FB" w14:paraId="346884D7" w14:textId="77777777">
        <w:trPr>
          <w:trHeight w:val="240"/>
        </w:trPr>
        <w:tc>
          <w:tcPr>
            <w:tcW w:w="1127" w:type="pct"/>
            <w:noWrap/>
            <w:vAlign w:val="center"/>
          </w:tcPr>
          <w:p w14:paraId="4AF3810C" w14:textId="683FC0E0" w:rsidR="00470BBB" w:rsidRPr="002A6BB4" w:rsidRDefault="00470BBB" w:rsidP="00470BBB">
            <w:pPr>
              <w:spacing w:before="0"/>
              <w:rPr>
                <w:rFonts w:cs="Arial"/>
                <w:color w:val="000000"/>
                <w:szCs w:val="24"/>
              </w:rPr>
            </w:pPr>
            <w:r w:rsidRPr="002A6BB4">
              <w:rPr>
                <w:rFonts w:cs="Arial"/>
                <w:color w:val="000000"/>
                <w:szCs w:val="24"/>
              </w:rPr>
              <w:t>NSW - Sydney - Northern Beaches</w:t>
            </w:r>
          </w:p>
        </w:tc>
        <w:tc>
          <w:tcPr>
            <w:tcW w:w="352" w:type="pct"/>
            <w:noWrap/>
          </w:tcPr>
          <w:p w14:paraId="7AAA8D76" w14:textId="656338E6" w:rsidR="00470BBB" w:rsidRPr="002A6BB4" w:rsidRDefault="00470BBB" w:rsidP="00470BBB">
            <w:pPr>
              <w:spacing w:before="0"/>
              <w:jc w:val="center"/>
              <w:rPr>
                <w:rFonts w:cs="Arial"/>
                <w:color w:val="000000"/>
                <w:szCs w:val="24"/>
              </w:rPr>
            </w:pPr>
            <w:r w:rsidRPr="00095238">
              <w:t>1.04</w:t>
            </w:r>
          </w:p>
        </w:tc>
        <w:tc>
          <w:tcPr>
            <w:tcW w:w="352" w:type="pct"/>
            <w:noWrap/>
          </w:tcPr>
          <w:p w14:paraId="7C01DB7A" w14:textId="28572DE9" w:rsidR="00470BBB" w:rsidRPr="002A6BB4" w:rsidRDefault="00470BBB" w:rsidP="00470BBB">
            <w:pPr>
              <w:spacing w:before="0"/>
              <w:jc w:val="center"/>
              <w:rPr>
                <w:rFonts w:cs="Arial"/>
                <w:color w:val="000000"/>
                <w:szCs w:val="24"/>
              </w:rPr>
            </w:pPr>
            <w:r w:rsidRPr="00095238">
              <w:t>1.05</w:t>
            </w:r>
          </w:p>
        </w:tc>
        <w:tc>
          <w:tcPr>
            <w:tcW w:w="352" w:type="pct"/>
          </w:tcPr>
          <w:p w14:paraId="6E4DE203" w14:textId="2DA1B6B4" w:rsidR="00470BBB" w:rsidRPr="002A6BB4" w:rsidRDefault="00470BBB" w:rsidP="00470BBB">
            <w:pPr>
              <w:spacing w:before="0"/>
              <w:jc w:val="center"/>
              <w:rPr>
                <w:rFonts w:cs="Arial"/>
                <w:color w:val="000000"/>
                <w:szCs w:val="24"/>
              </w:rPr>
            </w:pPr>
            <w:r w:rsidRPr="00095238">
              <w:t>1.06</w:t>
            </w:r>
          </w:p>
        </w:tc>
        <w:tc>
          <w:tcPr>
            <w:tcW w:w="352" w:type="pct"/>
          </w:tcPr>
          <w:p w14:paraId="3CE46F52" w14:textId="61FEC412" w:rsidR="00470BBB" w:rsidRPr="002A6BB4" w:rsidRDefault="00470BBB" w:rsidP="00470BBB">
            <w:pPr>
              <w:spacing w:before="0"/>
              <w:jc w:val="center"/>
              <w:rPr>
                <w:rFonts w:cs="Arial"/>
                <w:color w:val="000000"/>
                <w:szCs w:val="24"/>
              </w:rPr>
            </w:pPr>
            <w:r w:rsidRPr="00095238">
              <w:t>1.06</w:t>
            </w:r>
          </w:p>
        </w:tc>
        <w:tc>
          <w:tcPr>
            <w:tcW w:w="352" w:type="pct"/>
            <w:noWrap/>
          </w:tcPr>
          <w:p w14:paraId="228F7BBA" w14:textId="05A933DC" w:rsidR="00470BBB" w:rsidRPr="002A6BB4" w:rsidRDefault="00470BBB" w:rsidP="00470BBB">
            <w:pPr>
              <w:spacing w:before="0"/>
              <w:jc w:val="center"/>
              <w:rPr>
                <w:rFonts w:cs="Arial"/>
                <w:color w:val="000000"/>
                <w:szCs w:val="24"/>
              </w:rPr>
            </w:pPr>
            <w:r w:rsidRPr="00095238">
              <w:t>1.21</w:t>
            </w:r>
          </w:p>
        </w:tc>
        <w:tc>
          <w:tcPr>
            <w:tcW w:w="352" w:type="pct"/>
            <w:noWrap/>
          </w:tcPr>
          <w:p w14:paraId="758A475D" w14:textId="28FA62BB" w:rsidR="00470BBB" w:rsidRPr="002A6BB4" w:rsidRDefault="00470BBB" w:rsidP="00470BBB">
            <w:pPr>
              <w:spacing w:before="0"/>
              <w:jc w:val="center"/>
              <w:rPr>
                <w:rFonts w:cs="Arial"/>
                <w:color w:val="000000"/>
                <w:szCs w:val="24"/>
              </w:rPr>
            </w:pPr>
            <w:r w:rsidRPr="00095238">
              <w:t>1.24</w:t>
            </w:r>
          </w:p>
        </w:tc>
        <w:tc>
          <w:tcPr>
            <w:tcW w:w="352" w:type="pct"/>
            <w:noWrap/>
          </w:tcPr>
          <w:p w14:paraId="54E0AED9" w14:textId="2E8A388D" w:rsidR="00470BBB" w:rsidRPr="002A6BB4" w:rsidRDefault="00470BBB" w:rsidP="00470BBB">
            <w:pPr>
              <w:spacing w:before="0"/>
              <w:jc w:val="center"/>
              <w:rPr>
                <w:rFonts w:cs="Arial"/>
                <w:color w:val="000000"/>
                <w:szCs w:val="24"/>
              </w:rPr>
            </w:pPr>
            <w:r w:rsidRPr="00095238">
              <w:t>1.29</w:t>
            </w:r>
          </w:p>
        </w:tc>
        <w:tc>
          <w:tcPr>
            <w:tcW w:w="352" w:type="pct"/>
          </w:tcPr>
          <w:p w14:paraId="4AA0A29B" w14:textId="5F1FE323" w:rsidR="00470BBB" w:rsidRPr="002A6BB4" w:rsidRDefault="00470BBB" w:rsidP="00470BBB">
            <w:pPr>
              <w:spacing w:before="0"/>
              <w:jc w:val="center"/>
              <w:rPr>
                <w:rFonts w:cs="Arial"/>
                <w:color w:val="000000"/>
                <w:szCs w:val="24"/>
              </w:rPr>
            </w:pPr>
            <w:r w:rsidRPr="00095238">
              <w:t>1.31</w:t>
            </w:r>
          </w:p>
        </w:tc>
        <w:tc>
          <w:tcPr>
            <w:tcW w:w="352" w:type="pct"/>
            <w:noWrap/>
          </w:tcPr>
          <w:p w14:paraId="0F8B041B" w14:textId="3CD0139D" w:rsidR="00470BBB" w:rsidRPr="002A6BB4" w:rsidRDefault="00470BBB" w:rsidP="00470BBB">
            <w:pPr>
              <w:spacing w:before="0"/>
              <w:jc w:val="center"/>
              <w:rPr>
                <w:rFonts w:cs="Arial"/>
                <w:color w:val="000000"/>
                <w:szCs w:val="24"/>
              </w:rPr>
            </w:pPr>
            <w:r w:rsidRPr="00095238">
              <w:t>1.31</w:t>
            </w:r>
          </w:p>
        </w:tc>
        <w:tc>
          <w:tcPr>
            <w:tcW w:w="352" w:type="pct"/>
            <w:noWrap/>
          </w:tcPr>
          <w:p w14:paraId="63293395" w14:textId="67AF322F" w:rsidR="00470BBB" w:rsidRPr="002A6BB4" w:rsidRDefault="00470BBB" w:rsidP="00470BBB">
            <w:pPr>
              <w:spacing w:before="0"/>
              <w:jc w:val="center"/>
              <w:rPr>
                <w:rFonts w:cs="Arial"/>
                <w:color w:val="000000"/>
                <w:szCs w:val="24"/>
              </w:rPr>
            </w:pPr>
            <w:r w:rsidRPr="00095238">
              <w:t>1.33</w:t>
            </w:r>
          </w:p>
        </w:tc>
        <w:tc>
          <w:tcPr>
            <w:tcW w:w="352" w:type="pct"/>
            <w:noWrap/>
          </w:tcPr>
          <w:p w14:paraId="3EACC8AD" w14:textId="762C9C7C" w:rsidR="00470BBB" w:rsidRPr="002A6BB4" w:rsidRDefault="00470BBB" w:rsidP="00470BBB">
            <w:pPr>
              <w:spacing w:before="0"/>
              <w:jc w:val="center"/>
              <w:rPr>
                <w:rFonts w:cs="Arial"/>
                <w:color w:val="000000"/>
                <w:szCs w:val="24"/>
              </w:rPr>
            </w:pPr>
            <w:r w:rsidRPr="00095238">
              <w:t>1.33</w:t>
            </w:r>
          </w:p>
        </w:tc>
      </w:tr>
      <w:tr w:rsidR="00470BBB" w:rsidRPr="004B58FB" w14:paraId="225E3821"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470BBB" w:rsidRPr="002A6BB4" w:rsidRDefault="00470BBB" w:rsidP="00470BBB">
            <w:pPr>
              <w:spacing w:before="0"/>
              <w:rPr>
                <w:rFonts w:cs="Arial"/>
                <w:color w:val="000000"/>
                <w:szCs w:val="24"/>
              </w:rPr>
            </w:pPr>
            <w:r w:rsidRPr="002A6BB4">
              <w:rPr>
                <w:rFonts w:cs="Arial"/>
                <w:color w:val="000000"/>
                <w:szCs w:val="24"/>
              </w:rPr>
              <w:t>NSW - Sydney - Outer South West</w:t>
            </w:r>
          </w:p>
        </w:tc>
        <w:tc>
          <w:tcPr>
            <w:tcW w:w="352" w:type="pct"/>
            <w:noWrap/>
          </w:tcPr>
          <w:p w14:paraId="72611736" w14:textId="3F67A273" w:rsidR="00470BBB" w:rsidRPr="002A6BB4" w:rsidRDefault="00470BBB" w:rsidP="00470BBB">
            <w:pPr>
              <w:spacing w:before="0"/>
              <w:jc w:val="center"/>
              <w:rPr>
                <w:rFonts w:cs="Arial"/>
                <w:color w:val="000000"/>
                <w:szCs w:val="24"/>
              </w:rPr>
            </w:pPr>
            <w:r w:rsidRPr="00095238">
              <w:t>1.01</w:t>
            </w:r>
          </w:p>
        </w:tc>
        <w:tc>
          <w:tcPr>
            <w:tcW w:w="352" w:type="pct"/>
            <w:noWrap/>
          </w:tcPr>
          <w:p w14:paraId="11C45AFF" w14:textId="1405FF23" w:rsidR="00470BBB" w:rsidRPr="002A6BB4" w:rsidRDefault="00470BBB" w:rsidP="00470BBB">
            <w:pPr>
              <w:spacing w:before="0"/>
              <w:jc w:val="center"/>
              <w:rPr>
                <w:rFonts w:cs="Arial"/>
                <w:color w:val="000000"/>
                <w:szCs w:val="24"/>
              </w:rPr>
            </w:pPr>
            <w:r w:rsidRPr="00095238">
              <w:t>1.00</w:t>
            </w:r>
          </w:p>
        </w:tc>
        <w:tc>
          <w:tcPr>
            <w:tcW w:w="352" w:type="pct"/>
          </w:tcPr>
          <w:p w14:paraId="34E39D2A" w14:textId="008EB536" w:rsidR="00470BBB" w:rsidRPr="002A6BB4" w:rsidRDefault="00470BBB" w:rsidP="00470BBB">
            <w:pPr>
              <w:spacing w:before="0"/>
              <w:jc w:val="center"/>
              <w:rPr>
                <w:rFonts w:cs="Arial"/>
                <w:color w:val="000000"/>
                <w:szCs w:val="24"/>
              </w:rPr>
            </w:pPr>
            <w:r w:rsidRPr="00095238">
              <w:t>1.01</w:t>
            </w:r>
          </w:p>
        </w:tc>
        <w:tc>
          <w:tcPr>
            <w:tcW w:w="352" w:type="pct"/>
          </w:tcPr>
          <w:p w14:paraId="1B111466" w14:textId="5DE06CBA" w:rsidR="00470BBB" w:rsidRPr="002A6BB4" w:rsidRDefault="00470BBB" w:rsidP="00470BBB">
            <w:pPr>
              <w:spacing w:before="0"/>
              <w:jc w:val="center"/>
              <w:rPr>
                <w:rFonts w:cs="Arial"/>
                <w:color w:val="000000"/>
                <w:szCs w:val="24"/>
              </w:rPr>
            </w:pPr>
            <w:r w:rsidRPr="00095238">
              <w:t>1.00</w:t>
            </w:r>
          </w:p>
        </w:tc>
        <w:tc>
          <w:tcPr>
            <w:tcW w:w="352" w:type="pct"/>
            <w:noWrap/>
          </w:tcPr>
          <w:p w14:paraId="7948531C" w14:textId="007EEA18" w:rsidR="00470BBB" w:rsidRPr="002A6BB4" w:rsidRDefault="00470BBB" w:rsidP="00470BBB">
            <w:pPr>
              <w:spacing w:before="0"/>
              <w:jc w:val="center"/>
              <w:rPr>
                <w:rFonts w:cs="Arial"/>
                <w:color w:val="000000"/>
                <w:szCs w:val="24"/>
              </w:rPr>
            </w:pPr>
            <w:r w:rsidRPr="00095238">
              <w:t>0.96</w:t>
            </w:r>
          </w:p>
        </w:tc>
        <w:tc>
          <w:tcPr>
            <w:tcW w:w="352" w:type="pct"/>
            <w:noWrap/>
          </w:tcPr>
          <w:p w14:paraId="66A95301" w14:textId="04B3083E" w:rsidR="00470BBB" w:rsidRPr="002A6BB4" w:rsidRDefault="00470BBB" w:rsidP="00470BBB">
            <w:pPr>
              <w:spacing w:before="0"/>
              <w:jc w:val="center"/>
              <w:rPr>
                <w:rFonts w:cs="Arial"/>
                <w:color w:val="000000"/>
                <w:szCs w:val="24"/>
              </w:rPr>
            </w:pPr>
            <w:r w:rsidRPr="00095238">
              <w:t>0.95</w:t>
            </w:r>
          </w:p>
        </w:tc>
        <w:tc>
          <w:tcPr>
            <w:tcW w:w="352" w:type="pct"/>
            <w:noWrap/>
          </w:tcPr>
          <w:p w14:paraId="08E234B1" w14:textId="0A6CB8CB" w:rsidR="00470BBB" w:rsidRPr="002A6BB4" w:rsidRDefault="00470BBB" w:rsidP="00470BBB">
            <w:pPr>
              <w:spacing w:before="0"/>
              <w:jc w:val="center"/>
              <w:rPr>
                <w:rFonts w:cs="Arial"/>
                <w:color w:val="000000"/>
                <w:szCs w:val="24"/>
              </w:rPr>
            </w:pPr>
            <w:r w:rsidRPr="00095238">
              <w:t>0.94</w:t>
            </w:r>
          </w:p>
        </w:tc>
        <w:tc>
          <w:tcPr>
            <w:tcW w:w="352" w:type="pct"/>
          </w:tcPr>
          <w:p w14:paraId="690C3048" w14:textId="1BE7335F" w:rsidR="00470BBB" w:rsidRPr="002A6BB4" w:rsidRDefault="00470BBB" w:rsidP="00470BBB">
            <w:pPr>
              <w:spacing w:before="0"/>
              <w:jc w:val="center"/>
              <w:rPr>
                <w:rFonts w:cs="Arial"/>
                <w:color w:val="000000"/>
                <w:szCs w:val="24"/>
              </w:rPr>
            </w:pPr>
            <w:r w:rsidRPr="00095238">
              <w:t>0.93</w:t>
            </w:r>
          </w:p>
        </w:tc>
        <w:tc>
          <w:tcPr>
            <w:tcW w:w="352" w:type="pct"/>
            <w:noWrap/>
          </w:tcPr>
          <w:p w14:paraId="13A52D06" w14:textId="1D6C4E00" w:rsidR="00470BBB" w:rsidRPr="002A6BB4" w:rsidRDefault="00470BBB" w:rsidP="00470BBB">
            <w:pPr>
              <w:spacing w:before="0"/>
              <w:jc w:val="center"/>
              <w:rPr>
                <w:rFonts w:cs="Arial"/>
                <w:color w:val="000000"/>
                <w:szCs w:val="24"/>
              </w:rPr>
            </w:pPr>
            <w:r w:rsidRPr="00095238">
              <w:t>0.94</w:t>
            </w:r>
          </w:p>
        </w:tc>
        <w:tc>
          <w:tcPr>
            <w:tcW w:w="352" w:type="pct"/>
            <w:noWrap/>
          </w:tcPr>
          <w:p w14:paraId="42BD041D" w14:textId="1773CAE0" w:rsidR="00470BBB" w:rsidRPr="002A6BB4" w:rsidRDefault="00470BBB" w:rsidP="00470BBB">
            <w:pPr>
              <w:spacing w:before="0"/>
              <w:jc w:val="center"/>
              <w:rPr>
                <w:rFonts w:cs="Arial"/>
                <w:color w:val="000000"/>
                <w:szCs w:val="24"/>
              </w:rPr>
            </w:pPr>
            <w:r w:rsidRPr="00095238">
              <w:t>0.93</w:t>
            </w:r>
          </w:p>
        </w:tc>
        <w:tc>
          <w:tcPr>
            <w:tcW w:w="352" w:type="pct"/>
            <w:noWrap/>
          </w:tcPr>
          <w:p w14:paraId="6853AA91" w14:textId="7921FCB2" w:rsidR="00470BBB" w:rsidRPr="002A6BB4" w:rsidRDefault="00470BBB" w:rsidP="00470BBB">
            <w:pPr>
              <w:spacing w:before="0"/>
              <w:jc w:val="center"/>
              <w:rPr>
                <w:rFonts w:cs="Arial"/>
                <w:color w:val="000000"/>
                <w:szCs w:val="24"/>
              </w:rPr>
            </w:pPr>
            <w:r w:rsidRPr="00095238">
              <w:t>0.93</w:t>
            </w:r>
          </w:p>
        </w:tc>
      </w:tr>
      <w:tr w:rsidR="00470BBB" w:rsidRPr="004B58FB" w14:paraId="3CC82D8F" w14:textId="77777777">
        <w:trPr>
          <w:trHeight w:val="240"/>
        </w:trPr>
        <w:tc>
          <w:tcPr>
            <w:tcW w:w="1127" w:type="pct"/>
            <w:noWrap/>
            <w:vAlign w:val="center"/>
          </w:tcPr>
          <w:p w14:paraId="139C06E8" w14:textId="156CC61C" w:rsidR="00470BBB" w:rsidRPr="002A6BB4" w:rsidRDefault="00470BBB" w:rsidP="00470BBB">
            <w:pPr>
              <w:spacing w:before="0"/>
              <w:rPr>
                <w:rFonts w:cs="Arial"/>
                <w:color w:val="000000"/>
                <w:szCs w:val="24"/>
              </w:rPr>
            </w:pPr>
            <w:r w:rsidRPr="002A6BB4">
              <w:rPr>
                <w:rFonts w:cs="Arial"/>
                <w:color w:val="000000"/>
                <w:szCs w:val="24"/>
              </w:rPr>
              <w:t>NSW - Sydney - Outer West and Blue Mountains</w:t>
            </w:r>
          </w:p>
        </w:tc>
        <w:tc>
          <w:tcPr>
            <w:tcW w:w="352" w:type="pct"/>
            <w:noWrap/>
          </w:tcPr>
          <w:p w14:paraId="63C1BF9B" w14:textId="10C6A666" w:rsidR="00470BBB" w:rsidRPr="002A6BB4" w:rsidRDefault="00470BBB" w:rsidP="00470BBB">
            <w:pPr>
              <w:spacing w:before="0"/>
              <w:jc w:val="center"/>
              <w:rPr>
                <w:rFonts w:cs="Arial"/>
                <w:color w:val="000000"/>
                <w:szCs w:val="24"/>
              </w:rPr>
            </w:pPr>
            <w:r w:rsidRPr="00095238">
              <w:t>1.04</w:t>
            </w:r>
          </w:p>
        </w:tc>
        <w:tc>
          <w:tcPr>
            <w:tcW w:w="352" w:type="pct"/>
            <w:noWrap/>
          </w:tcPr>
          <w:p w14:paraId="1AE08889" w14:textId="4B84A635" w:rsidR="00470BBB" w:rsidRPr="002A6BB4" w:rsidRDefault="00470BBB" w:rsidP="00470BBB">
            <w:pPr>
              <w:spacing w:before="0"/>
              <w:jc w:val="center"/>
              <w:rPr>
                <w:rFonts w:cs="Arial"/>
                <w:color w:val="000000"/>
                <w:szCs w:val="24"/>
              </w:rPr>
            </w:pPr>
            <w:r w:rsidRPr="00095238">
              <w:t>1.03</w:t>
            </w:r>
          </w:p>
        </w:tc>
        <w:tc>
          <w:tcPr>
            <w:tcW w:w="352" w:type="pct"/>
          </w:tcPr>
          <w:p w14:paraId="32E2A079" w14:textId="195AF794" w:rsidR="00470BBB" w:rsidRPr="002A6BB4" w:rsidRDefault="00470BBB" w:rsidP="00470BBB">
            <w:pPr>
              <w:spacing w:before="0"/>
              <w:jc w:val="center"/>
              <w:rPr>
                <w:rFonts w:cs="Arial"/>
                <w:color w:val="000000"/>
                <w:szCs w:val="24"/>
              </w:rPr>
            </w:pPr>
            <w:r w:rsidRPr="00095238">
              <w:t>1.04</w:t>
            </w:r>
          </w:p>
        </w:tc>
        <w:tc>
          <w:tcPr>
            <w:tcW w:w="352" w:type="pct"/>
          </w:tcPr>
          <w:p w14:paraId="3B331E58" w14:textId="7E5EE326" w:rsidR="00470BBB" w:rsidRPr="002A6BB4" w:rsidRDefault="00470BBB" w:rsidP="00470BBB">
            <w:pPr>
              <w:spacing w:before="0"/>
              <w:jc w:val="center"/>
              <w:rPr>
                <w:rFonts w:cs="Arial"/>
                <w:color w:val="000000"/>
                <w:szCs w:val="24"/>
              </w:rPr>
            </w:pPr>
            <w:r w:rsidRPr="00095238">
              <w:t>1.03</w:t>
            </w:r>
          </w:p>
        </w:tc>
        <w:tc>
          <w:tcPr>
            <w:tcW w:w="352" w:type="pct"/>
            <w:noWrap/>
          </w:tcPr>
          <w:p w14:paraId="331FEE63" w14:textId="5932F0B8" w:rsidR="00470BBB" w:rsidRPr="002A6BB4" w:rsidRDefault="00470BBB" w:rsidP="00470BBB">
            <w:pPr>
              <w:spacing w:before="0"/>
              <w:jc w:val="center"/>
              <w:rPr>
                <w:rFonts w:cs="Arial"/>
                <w:color w:val="000000"/>
                <w:szCs w:val="24"/>
              </w:rPr>
            </w:pPr>
            <w:r w:rsidRPr="00095238">
              <w:t>0.97</w:t>
            </w:r>
          </w:p>
        </w:tc>
        <w:tc>
          <w:tcPr>
            <w:tcW w:w="352" w:type="pct"/>
            <w:noWrap/>
          </w:tcPr>
          <w:p w14:paraId="6B090C53" w14:textId="2D5A53C1" w:rsidR="00470BBB" w:rsidRPr="002A6BB4" w:rsidRDefault="00470BBB" w:rsidP="00470BBB">
            <w:pPr>
              <w:spacing w:before="0"/>
              <w:jc w:val="center"/>
              <w:rPr>
                <w:rFonts w:cs="Arial"/>
                <w:color w:val="000000"/>
                <w:szCs w:val="24"/>
              </w:rPr>
            </w:pPr>
            <w:r w:rsidRPr="00095238">
              <w:t>0.96</w:t>
            </w:r>
          </w:p>
        </w:tc>
        <w:tc>
          <w:tcPr>
            <w:tcW w:w="352" w:type="pct"/>
            <w:noWrap/>
          </w:tcPr>
          <w:p w14:paraId="552ACD7A" w14:textId="654F787E" w:rsidR="00470BBB" w:rsidRPr="002A6BB4" w:rsidRDefault="00470BBB" w:rsidP="00470BBB">
            <w:pPr>
              <w:spacing w:before="0"/>
              <w:jc w:val="center"/>
              <w:rPr>
                <w:rFonts w:cs="Arial"/>
                <w:color w:val="000000"/>
                <w:szCs w:val="24"/>
              </w:rPr>
            </w:pPr>
            <w:r w:rsidRPr="00095238">
              <w:t>0.95</w:t>
            </w:r>
          </w:p>
        </w:tc>
        <w:tc>
          <w:tcPr>
            <w:tcW w:w="352" w:type="pct"/>
          </w:tcPr>
          <w:p w14:paraId="6619AEF0" w14:textId="6B50755C" w:rsidR="00470BBB" w:rsidRPr="002A6BB4" w:rsidRDefault="00470BBB" w:rsidP="00470BBB">
            <w:pPr>
              <w:spacing w:before="0"/>
              <w:jc w:val="center"/>
              <w:rPr>
                <w:rFonts w:cs="Arial"/>
                <w:color w:val="000000"/>
                <w:szCs w:val="24"/>
              </w:rPr>
            </w:pPr>
            <w:r w:rsidRPr="00095238">
              <w:t>0.94</w:t>
            </w:r>
          </w:p>
        </w:tc>
        <w:tc>
          <w:tcPr>
            <w:tcW w:w="352" w:type="pct"/>
            <w:noWrap/>
          </w:tcPr>
          <w:p w14:paraId="0259236E" w14:textId="5DC795F6" w:rsidR="00470BBB" w:rsidRPr="002A6BB4" w:rsidRDefault="00470BBB" w:rsidP="00470BBB">
            <w:pPr>
              <w:spacing w:before="0"/>
              <w:jc w:val="center"/>
              <w:rPr>
                <w:rFonts w:cs="Arial"/>
                <w:color w:val="000000"/>
                <w:szCs w:val="24"/>
              </w:rPr>
            </w:pPr>
            <w:r w:rsidRPr="00095238">
              <w:t>0.94</w:t>
            </w:r>
          </w:p>
        </w:tc>
        <w:tc>
          <w:tcPr>
            <w:tcW w:w="352" w:type="pct"/>
            <w:noWrap/>
          </w:tcPr>
          <w:p w14:paraId="30B0D834" w14:textId="05B7FBC3" w:rsidR="00470BBB" w:rsidRPr="002A6BB4" w:rsidRDefault="00470BBB" w:rsidP="00470BBB">
            <w:pPr>
              <w:spacing w:before="0"/>
              <w:jc w:val="center"/>
              <w:rPr>
                <w:rFonts w:cs="Arial"/>
                <w:color w:val="000000"/>
                <w:szCs w:val="24"/>
              </w:rPr>
            </w:pPr>
            <w:r w:rsidRPr="00095238">
              <w:t>0.94</w:t>
            </w:r>
          </w:p>
        </w:tc>
        <w:tc>
          <w:tcPr>
            <w:tcW w:w="352" w:type="pct"/>
            <w:noWrap/>
          </w:tcPr>
          <w:p w14:paraId="0B6300F0" w14:textId="49B15D80" w:rsidR="00470BBB" w:rsidRPr="002A6BB4" w:rsidRDefault="00470BBB" w:rsidP="00470BBB">
            <w:pPr>
              <w:spacing w:before="0"/>
              <w:jc w:val="center"/>
              <w:rPr>
                <w:rFonts w:cs="Arial"/>
                <w:color w:val="000000"/>
                <w:szCs w:val="24"/>
              </w:rPr>
            </w:pPr>
            <w:r w:rsidRPr="00095238">
              <w:t>0.94</w:t>
            </w:r>
          </w:p>
        </w:tc>
      </w:tr>
      <w:tr w:rsidR="00470BBB" w:rsidRPr="004B58FB" w14:paraId="27D252E5"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470BBB" w:rsidRPr="002A6BB4" w:rsidRDefault="00470BBB" w:rsidP="00470BBB">
            <w:pPr>
              <w:spacing w:before="0"/>
              <w:rPr>
                <w:rFonts w:cs="Arial"/>
                <w:color w:val="000000"/>
                <w:szCs w:val="24"/>
              </w:rPr>
            </w:pPr>
            <w:r w:rsidRPr="002A6BB4">
              <w:rPr>
                <w:rFonts w:cs="Arial"/>
                <w:color w:val="000000"/>
                <w:szCs w:val="24"/>
              </w:rPr>
              <w:t>NSW - Sydney - Parramatta</w:t>
            </w:r>
          </w:p>
        </w:tc>
        <w:tc>
          <w:tcPr>
            <w:tcW w:w="352" w:type="pct"/>
            <w:noWrap/>
          </w:tcPr>
          <w:p w14:paraId="231CF097" w14:textId="6AC8E664" w:rsidR="00470BBB" w:rsidRPr="002A6BB4" w:rsidRDefault="00470BBB" w:rsidP="00470BBB">
            <w:pPr>
              <w:spacing w:before="0"/>
              <w:jc w:val="center"/>
              <w:rPr>
                <w:rFonts w:cs="Arial"/>
                <w:color w:val="000000"/>
                <w:szCs w:val="24"/>
              </w:rPr>
            </w:pPr>
            <w:r w:rsidRPr="00095238">
              <w:t>1.01</w:t>
            </w:r>
          </w:p>
        </w:tc>
        <w:tc>
          <w:tcPr>
            <w:tcW w:w="352" w:type="pct"/>
            <w:noWrap/>
          </w:tcPr>
          <w:p w14:paraId="28469C03" w14:textId="5E585F7F" w:rsidR="00470BBB" w:rsidRPr="002A6BB4" w:rsidRDefault="00470BBB" w:rsidP="00470BBB">
            <w:pPr>
              <w:spacing w:before="0"/>
              <w:jc w:val="center"/>
              <w:rPr>
                <w:rFonts w:cs="Arial"/>
                <w:color w:val="000000"/>
                <w:szCs w:val="24"/>
              </w:rPr>
            </w:pPr>
            <w:r w:rsidRPr="00095238">
              <w:t>1.01</w:t>
            </w:r>
          </w:p>
        </w:tc>
        <w:tc>
          <w:tcPr>
            <w:tcW w:w="352" w:type="pct"/>
          </w:tcPr>
          <w:p w14:paraId="37DBD9AF" w14:textId="681689EC" w:rsidR="00470BBB" w:rsidRPr="002A6BB4" w:rsidRDefault="00470BBB" w:rsidP="00470BBB">
            <w:pPr>
              <w:spacing w:before="0"/>
              <w:jc w:val="center"/>
              <w:rPr>
                <w:rFonts w:cs="Arial"/>
                <w:color w:val="000000"/>
                <w:szCs w:val="24"/>
              </w:rPr>
            </w:pPr>
            <w:r w:rsidRPr="00095238">
              <w:t>1.02</w:t>
            </w:r>
          </w:p>
        </w:tc>
        <w:tc>
          <w:tcPr>
            <w:tcW w:w="352" w:type="pct"/>
          </w:tcPr>
          <w:p w14:paraId="083AEA11" w14:textId="3D55E3A3" w:rsidR="00470BBB" w:rsidRPr="002A6BB4" w:rsidRDefault="00470BBB" w:rsidP="00470BBB">
            <w:pPr>
              <w:spacing w:before="0"/>
              <w:jc w:val="center"/>
              <w:rPr>
                <w:rFonts w:cs="Arial"/>
                <w:color w:val="000000"/>
                <w:szCs w:val="24"/>
              </w:rPr>
            </w:pPr>
            <w:r w:rsidRPr="00095238">
              <w:t>1.02</w:t>
            </w:r>
          </w:p>
        </w:tc>
        <w:tc>
          <w:tcPr>
            <w:tcW w:w="352" w:type="pct"/>
            <w:noWrap/>
          </w:tcPr>
          <w:p w14:paraId="57323955" w14:textId="6C0D8912" w:rsidR="00470BBB" w:rsidRPr="002A6BB4" w:rsidRDefault="00470BBB" w:rsidP="00470BBB">
            <w:pPr>
              <w:spacing w:before="0"/>
              <w:jc w:val="center"/>
              <w:rPr>
                <w:rFonts w:cs="Arial"/>
                <w:color w:val="000000"/>
                <w:szCs w:val="24"/>
              </w:rPr>
            </w:pPr>
            <w:r w:rsidRPr="00095238">
              <w:t>1.07</w:t>
            </w:r>
          </w:p>
        </w:tc>
        <w:tc>
          <w:tcPr>
            <w:tcW w:w="352" w:type="pct"/>
            <w:noWrap/>
          </w:tcPr>
          <w:p w14:paraId="3CCE63B2" w14:textId="4B5CFBD4" w:rsidR="00470BBB" w:rsidRPr="002A6BB4" w:rsidRDefault="00470BBB" w:rsidP="00470BBB">
            <w:pPr>
              <w:spacing w:before="0"/>
              <w:jc w:val="center"/>
              <w:rPr>
                <w:rFonts w:cs="Arial"/>
                <w:color w:val="000000"/>
                <w:szCs w:val="24"/>
              </w:rPr>
            </w:pPr>
            <w:r w:rsidRPr="00095238">
              <w:t>1.08</w:t>
            </w:r>
          </w:p>
        </w:tc>
        <w:tc>
          <w:tcPr>
            <w:tcW w:w="352" w:type="pct"/>
            <w:noWrap/>
          </w:tcPr>
          <w:p w14:paraId="54D37A21" w14:textId="30917772" w:rsidR="00470BBB" w:rsidRPr="002A6BB4" w:rsidRDefault="00470BBB" w:rsidP="00470BBB">
            <w:pPr>
              <w:spacing w:before="0"/>
              <w:jc w:val="center"/>
              <w:rPr>
                <w:rFonts w:cs="Arial"/>
                <w:color w:val="000000"/>
                <w:szCs w:val="24"/>
              </w:rPr>
            </w:pPr>
            <w:r w:rsidRPr="00095238">
              <w:t>1.10</w:t>
            </w:r>
          </w:p>
        </w:tc>
        <w:tc>
          <w:tcPr>
            <w:tcW w:w="352" w:type="pct"/>
          </w:tcPr>
          <w:p w14:paraId="5001355B" w14:textId="3695F061" w:rsidR="00470BBB" w:rsidRPr="002A6BB4" w:rsidRDefault="00470BBB" w:rsidP="00470BBB">
            <w:pPr>
              <w:spacing w:before="0"/>
              <w:jc w:val="center"/>
              <w:rPr>
                <w:rFonts w:cs="Arial"/>
                <w:color w:val="000000"/>
                <w:szCs w:val="24"/>
              </w:rPr>
            </w:pPr>
            <w:r w:rsidRPr="00095238">
              <w:t>1.11</w:t>
            </w:r>
          </w:p>
        </w:tc>
        <w:tc>
          <w:tcPr>
            <w:tcW w:w="352" w:type="pct"/>
            <w:noWrap/>
          </w:tcPr>
          <w:p w14:paraId="5968B714" w14:textId="23FA084B" w:rsidR="00470BBB" w:rsidRPr="002A6BB4" w:rsidRDefault="00470BBB" w:rsidP="00470BBB">
            <w:pPr>
              <w:spacing w:before="0"/>
              <w:jc w:val="center"/>
              <w:rPr>
                <w:rFonts w:cs="Arial"/>
                <w:color w:val="000000"/>
                <w:szCs w:val="24"/>
              </w:rPr>
            </w:pPr>
            <w:r w:rsidRPr="00095238">
              <w:t>1.11</w:t>
            </w:r>
          </w:p>
        </w:tc>
        <w:tc>
          <w:tcPr>
            <w:tcW w:w="352" w:type="pct"/>
            <w:noWrap/>
          </w:tcPr>
          <w:p w14:paraId="21445DFF" w14:textId="4FA4A386" w:rsidR="00470BBB" w:rsidRPr="002A6BB4" w:rsidRDefault="00470BBB" w:rsidP="00470BBB">
            <w:pPr>
              <w:spacing w:before="0"/>
              <w:jc w:val="center"/>
              <w:rPr>
                <w:rFonts w:cs="Arial"/>
                <w:color w:val="000000"/>
                <w:szCs w:val="24"/>
              </w:rPr>
            </w:pPr>
            <w:r w:rsidRPr="00095238">
              <w:t>1.11</w:t>
            </w:r>
          </w:p>
        </w:tc>
        <w:tc>
          <w:tcPr>
            <w:tcW w:w="352" w:type="pct"/>
            <w:noWrap/>
          </w:tcPr>
          <w:p w14:paraId="56D6D069" w14:textId="0E0B6E34" w:rsidR="00470BBB" w:rsidRPr="002A6BB4" w:rsidRDefault="00470BBB" w:rsidP="00470BBB">
            <w:pPr>
              <w:spacing w:before="0"/>
              <w:jc w:val="center"/>
              <w:rPr>
                <w:rFonts w:cs="Arial"/>
                <w:color w:val="000000"/>
                <w:szCs w:val="24"/>
              </w:rPr>
            </w:pPr>
            <w:r w:rsidRPr="00095238">
              <w:t>1.11</w:t>
            </w:r>
          </w:p>
        </w:tc>
      </w:tr>
      <w:tr w:rsidR="00470BBB" w:rsidRPr="004B58FB" w14:paraId="60B0E743" w14:textId="77777777">
        <w:trPr>
          <w:trHeight w:val="240"/>
        </w:trPr>
        <w:tc>
          <w:tcPr>
            <w:tcW w:w="1127" w:type="pct"/>
            <w:noWrap/>
            <w:vAlign w:val="center"/>
          </w:tcPr>
          <w:p w14:paraId="4AC2E273" w14:textId="31BBF59F" w:rsidR="00470BBB" w:rsidRPr="002A6BB4" w:rsidRDefault="00470BBB" w:rsidP="00470BBB">
            <w:pPr>
              <w:spacing w:before="0"/>
              <w:rPr>
                <w:rFonts w:cs="Arial"/>
                <w:color w:val="000000"/>
                <w:szCs w:val="24"/>
              </w:rPr>
            </w:pPr>
            <w:r w:rsidRPr="002A6BB4">
              <w:rPr>
                <w:rFonts w:cs="Arial"/>
                <w:color w:val="000000"/>
                <w:szCs w:val="24"/>
              </w:rPr>
              <w:t>NSW - Sydney - Ryde</w:t>
            </w:r>
          </w:p>
        </w:tc>
        <w:tc>
          <w:tcPr>
            <w:tcW w:w="352" w:type="pct"/>
            <w:noWrap/>
          </w:tcPr>
          <w:p w14:paraId="317625A7" w14:textId="05FA059E" w:rsidR="00470BBB" w:rsidRPr="002A6BB4" w:rsidRDefault="00470BBB" w:rsidP="00470BBB">
            <w:pPr>
              <w:spacing w:before="0"/>
              <w:jc w:val="center"/>
              <w:rPr>
                <w:rFonts w:cs="Arial"/>
                <w:color w:val="000000"/>
                <w:szCs w:val="24"/>
              </w:rPr>
            </w:pPr>
            <w:r w:rsidRPr="00095238">
              <w:t>1.02</w:t>
            </w:r>
          </w:p>
        </w:tc>
        <w:tc>
          <w:tcPr>
            <w:tcW w:w="352" w:type="pct"/>
            <w:noWrap/>
          </w:tcPr>
          <w:p w14:paraId="1C8F4346" w14:textId="5EACFB2B" w:rsidR="00470BBB" w:rsidRPr="002A6BB4" w:rsidRDefault="00470BBB" w:rsidP="00470BBB">
            <w:pPr>
              <w:spacing w:before="0"/>
              <w:jc w:val="center"/>
              <w:rPr>
                <w:rFonts w:cs="Arial"/>
                <w:color w:val="000000"/>
                <w:szCs w:val="24"/>
              </w:rPr>
            </w:pPr>
            <w:r w:rsidRPr="00095238">
              <w:t>1.02</w:t>
            </w:r>
          </w:p>
        </w:tc>
        <w:tc>
          <w:tcPr>
            <w:tcW w:w="352" w:type="pct"/>
          </w:tcPr>
          <w:p w14:paraId="3F149278" w14:textId="1FB0438A" w:rsidR="00470BBB" w:rsidRPr="002A6BB4" w:rsidRDefault="00470BBB" w:rsidP="00470BBB">
            <w:pPr>
              <w:spacing w:before="0"/>
              <w:jc w:val="center"/>
              <w:rPr>
                <w:rFonts w:cs="Arial"/>
                <w:color w:val="000000"/>
                <w:szCs w:val="24"/>
              </w:rPr>
            </w:pPr>
            <w:r w:rsidRPr="00095238">
              <w:t>1.03</w:t>
            </w:r>
          </w:p>
        </w:tc>
        <w:tc>
          <w:tcPr>
            <w:tcW w:w="352" w:type="pct"/>
          </w:tcPr>
          <w:p w14:paraId="1343EEB9" w14:textId="6D8E276C" w:rsidR="00470BBB" w:rsidRPr="002A6BB4" w:rsidRDefault="00470BBB" w:rsidP="00470BBB">
            <w:pPr>
              <w:spacing w:before="0"/>
              <w:jc w:val="center"/>
              <w:rPr>
                <w:rFonts w:cs="Arial"/>
                <w:color w:val="000000"/>
                <w:szCs w:val="24"/>
              </w:rPr>
            </w:pPr>
            <w:r w:rsidRPr="00095238">
              <w:t>1.03</w:t>
            </w:r>
          </w:p>
        </w:tc>
        <w:tc>
          <w:tcPr>
            <w:tcW w:w="352" w:type="pct"/>
            <w:noWrap/>
          </w:tcPr>
          <w:p w14:paraId="3029DC9D" w14:textId="5A024D78" w:rsidR="00470BBB" w:rsidRPr="002A6BB4" w:rsidRDefault="00470BBB" w:rsidP="00470BBB">
            <w:pPr>
              <w:spacing w:before="0"/>
              <w:jc w:val="center"/>
              <w:rPr>
                <w:rFonts w:cs="Arial"/>
                <w:color w:val="000000"/>
                <w:szCs w:val="24"/>
              </w:rPr>
            </w:pPr>
            <w:r w:rsidRPr="00095238">
              <w:t>1.12</w:t>
            </w:r>
          </w:p>
        </w:tc>
        <w:tc>
          <w:tcPr>
            <w:tcW w:w="352" w:type="pct"/>
            <w:noWrap/>
          </w:tcPr>
          <w:p w14:paraId="51014FB9" w14:textId="5AC17385" w:rsidR="00470BBB" w:rsidRPr="002A6BB4" w:rsidRDefault="00470BBB" w:rsidP="00470BBB">
            <w:pPr>
              <w:spacing w:before="0"/>
              <w:jc w:val="center"/>
              <w:rPr>
                <w:rFonts w:cs="Arial"/>
                <w:color w:val="000000"/>
                <w:szCs w:val="24"/>
              </w:rPr>
            </w:pPr>
            <w:r w:rsidRPr="00095238">
              <w:t>1.14</w:t>
            </w:r>
          </w:p>
        </w:tc>
        <w:tc>
          <w:tcPr>
            <w:tcW w:w="352" w:type="pct"/>
            <w:noWrap/>
          </w:tcPr>
          <w:p w14:paraId="3A5C3A22" w14:textId="356CF815" w:rsidR="00470BBB" w:rsidRPr="002A6BB4" w:rsidRDefault="00470BBB" w:rsidP="00470BBB">
            <w:pPr>
              <w:spacing w:before="0"/>
              <w:jc w:val="center"/>
              <w:rPr>
                <w:rFonts w:cs="Arial"/>
                <w:color w:val="000000"/>
                <w:szCs w:val="24"/>
              </w:rPr>
            </w:pPr>
            <w:r w:rsidRPr="00095238">
              <w:t>1.18</w:t>
            </w:r>
          </w:p>
        </w:tc>
        <w:tc>
          <w:tcPr>
            <w:tcW w:w="352" w:type="pct"/>
          </w:tcPr>
          <w:p w14:paraId="7F2F0097" w14:textId="3BFF38D2" w:rsidR="00470BBB" w:rsidRPr="002A6BB4" w:rsidRDefault="00470BBB" w:rsidP="00470BBB">
            <w:pPr>
              <w:spacing w:before="0"/>
              <w:jc w:val="center"/>
              <w:rPr>
                <w:rFonts w:cs="Arial"/>
                <w:color w:val="000000"/>
                <w:szCs w:val="24"/>
              </w:rPr>
            </w:pPr>
            <w:r w:rsidRPr="00095238">
              <w:t>1.19</w:t>
            </w:r>
          </w:p>
        </w:tc>
        <w:tc>
          <w:tcPr>
            <w:tcW w:w="352" w:type="pct"/>
            <w:noWrap/>
          </w:tcPr>
          <w:p w14:paraId="4936A3AE" w14:textId="5C9156FD" w:rsidR="00470BBB" w:rsidRPr="002A6BB4" w:rsidRDefault="00470BBB" w:rsidP="00470BBB">
            <w:pPr>
              <w:spacing w:before="0"/>
              <w:jc w:val="center"/>
              <w:rPr>
                <w:rFonts w:cs="Arial"/>
                <w:color w:val="000000"/>
                <w:szCs w:val="24"/>
              </w:rPr>
            </w:pPr>
            <w:r w:rsidRPr="00095238">
              <w:t>1.19</w:t>
            </w:r>
          </w:p>
        </w:tc>
        <w:tc>
          <w:tcPr>
            <w:tcW w:w="352" w:type="pct"/>
            <w:noWrap/>
          </w:tcPr>
          <w:p w14:paraId="503229BE" w14:textId="2C5A5B13" w:rsidR="00470BBB" w:rsidRPr="002A6BB4" w:rsidRDefault="00470BBB" w:rsidP="00470BBB">
            <w:pPr>
              <w:spacing w:before="0"/>
              <w:jc w:val="center"/>
              <w:rPr>
                <w:rFonts w:cs="Arial"/>
                <w:color w:val="000000"/>
                <w:szCs w:val="24"/>
              </w:rPr>
            </w:pPr>
            <w:r w:rsidRPr="00095238">
              <w:t>1.20</w:t>
            </w:r>
          </w:p>
        </w:tc>
        <w:tc>
          <w:tcPr>
            <w:tcW w:w="352" w:type="pct"/>
            <w:noWrap/>
          </w:tcPr>
          <w:p w14:paraId="2F784E91" w14:textId="3107AC18" w:rsidR="00470BBB" w:rsidRPr="002A6BB4" w:rsidRDefault="00470BBB" w:rsidP="00470BBB">
            <w:pPr>
              <w:spacing w:before="0"/>
              <w:jc w:val="center"/>
              <w:rPr>
                <w:rFonts w:cs="Arial"/>
                <w:color w:val="000000"/>
                <w:szCs w:val="24"/>
              </w:rPr>
            </w:pPr>
            <w:r w:rsidRPr="00095238">
              <w:t>1.20</w:t>
            </w:r>
          </w:p>
        </w:tc>
      </w:tr>
      <w:tr w:rsidR="00470BBB" w:rsidRPr="004B58FB" w14:paraId="4FD2C1FB"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470BBB" w:rsidRPr="002A6BB4" w:rsidRDefault="00470BBB" w:rsidP="00470BBB">
            <w:pPr>
              <w:spacing w:before="0"/>
              <w:rPr>
                <w:rFonts w:cs="Arial"/>
                <w:color w:val="000000"/>
                <w:szCs w:val="24"/>
              </w:rPr>
            </w:pPr>
            <w:r w:rsidRPr="002A6BB4">
              <w:rPr>
                <w:rFonts w:cs="Arial"/>
                <w:color w:val="000000"/>
                <w:szCs w:val="24"/>
              </w:rPr>
              <w:t>NSW - Sydney - South West</w:t>
            </w:r>
          </w:p>
        </w:tc>
        <w:tc>
          <w:tcPr>
            <w:tcW w:w="352" w:type="pct"/>
            <w:noWrap/>
          </w:tcPr>
          <w:p w14:paraId="3A72BDEE" w14:textId="5BF8CD6A" w:rsidR="00470BBB" w:rsidRPr="002A6BB4" w:rsidRDefault="00470BBB" w:rsidP="00470BBB">
            <w:pPr>
              <w:spacing w:before="0"/>
              <w:jc w:val="center"/>
              <w:rPr>
                <w:rFonts w:cs="Arial"/>
                <w:color w:val="000000"/>
                <w:szCs w:val="24"/>
              </w:rPr>
            </w:pPr>
            <w:r w:rsidRPr="00095238">
              <w:t>1.00</w:t>
            </w:r>
          </w:p>
        </w:tc>
        <w:tc>
          <w:tcPr>
            <w:tcW w:w="352" w:type="pct"/>
            <w:noWrap/>
          </w:tcPr>
          <w:p w14:paraId="5EED2967" w14:textId="1579F716" w:rsidR="00470BBB" w:rsidRPr="002A6BB4" w:rsidRDefault="00470BBB" w:rsidP="00470BBB">
            <w:pPr>
              <w:spacing w:before="0"/>
              <w:jc w:val="center"/>
              <w:rPr>
                <w:rFonts w:cs="Arial"/>
                <w:color w:val="000000"/>
                <w:szCs w:val="24"/>
              </w:rPr>
            </w:pPr>
            <w:r w:rsidRPr="00095238">
              <w:t>1.00</w:t>
            </w:r>
          </w:p>
        </w:tc>
        <w:tc>
          <w:tcPr>
            <w:tcW w:w="352" w:type="pct"/>
          </w:tcPr>
          <w:p w14:paraId="4B5A3B5E" w14:textId="03E8BC9C" w:rsidR="00470BBB" w:rsidRPr="002A6BB4" w:rsidRDefault="00470BBB" w:rsidP="00470BBB">
            <w:pPr>
              <w:spacing w:before="0"/>
              <w:jc w:val="center"/>
              <w:rPr>
                <w:rFonts w:cs="Arial"/>
                <w:color w:val="000000"/>
                <w:szCs w:val="24"/>
              </w:rPr>
            </w:pPr>
            <w:r w:rsidRPr="00095238">
              <w:t>1.00</w:t>
            </w:r>
          </w:p>
        </w:tc>
        <w:tc>
          <w:tcPr>
            <w:tcW w:w="352" w:type="pct"/>
          </w:tcPr>
          <w:p w14:paraId="5FA47504" w14:textId="7BD2AD47" w:rsidR="00470BBB" w:rsidRPr="002A6BB4" w:rsidRDefault="00470BBB" w:rsidP="00470BBB">
            <w:pPr>
              <w:spacing w:before="0"/>
              <w:jc w:val="center"/>
              <w:rPr>
                <w:rFonts w:cs="Arial"/>
                <w:color w:val="000000"/>
                <w:szCs w:val="24"/>
              </w:rPr>
            </w:pPr>
            <w:r w:rsidRPr="00095238">
              <w:t>1.00</w:t>
            </w:r>
          </w:p>
        </w:tc>
        <w:tc>
          <w:tcPr>
            <w:tcW w:w="352" w:type="pct"/>
            <w:noWrap/>
          </w:tcPr>
          <w:p w14:paraId="4329FB8F" w14:textId="46A74C51" w:rsidR="00470BBB" w:rsidRPr="002A6BB4" w:rsidRDefault="00470BBB" w:rsidP="00470BBB">
            <w:pPr>
              <w:spacing w:before="0"/>
              <w:jc w:val="center"/>
              <w:rPr>
                <w:rFonts w:cs="Arial"/>
                <w:color w:val="000000"/>
                <w:szCs w:val="24"/>
              </w:rPr>
            </w:pPr>
            <w:r w:rsidRPr="00095238">
              <w:t>1.00</w:t>
            </w:r>
          </w:p>
        </w:tc>
        <w:tc>
          <w:tcPr>
            <w:tcW w:w="352" w:type="pct"/>
            <w:noWrap/>
          </w:tcPr>
          <w:p w14:paraId="3CA48660" w14:textId="5B7CDCDD" w:rsidR="00470BBB" w:rsidRPr="002A6BB4" w:rsidRDefault="00470BBB" w:rsidP="00470BBB">
            <w:pPr>
              <w:spacing w:before="0"/>
              <w:jc w:val="center"/>
              <w:rPr>
                <w:rFonts w:cs="Arial"/>
                <w:color w:val="000000"/>
                <w:szCs w:val="24"/>
              </w:rPr>
            </w:pPr>
            <w:r w:rsidRPr="00095238">
              <w:t>1.00</w:t>
            </w:r>
          </w:p>
        </w:tc>
        <w:tc>
          <w:tcPr>
            <w:tcW w:w="352" w:type="pct"/>
            <w:noWrap/>
          </w:tcPr>
          <w:p w14:paraId="0EC3DA28" w14:textId="74D8937E" w:rsidR="00470BBB" w:rsidRPr="002A6BB4" w:rsidRDefault="00470BBB" w:rsidP="00470BBB">
            <w:pPr>
              <w:spacing w:before="0"/>
              <w:jc w:val="center"/>
              <w:rPr>
                <w:rFonts w:cs="Arial"/>
                <w:color w:val="000000"/>
                <w:szCs w:val="24"/>
              </w:rPr>
            </w:pPr>
            <w:r w:rsidRPr="00095238">
              <w:t>1.00</w:t>
            </w:r>
          </w:p>
        </w:tc>
        <w:tc>
          <w:tcPr>
            <w:tcW w:w="352" w:type="pct"/>
          </w:tcPr>
          <w:p w14:paraId="0A94FCBD" w14:textId="7FAE5CC6" w:rsidR="00470BBB" w:rsidRPr="002A6BB4" w:rsidRDefault="00470BBB" w:rsidP="00470BBB">
            <w:pPr>
              <w:spacing w:before="0"/>
              <w:jc w:val="center"/>
              <w:rPr>
                <w:rFonts w:cs="Arial"/>
                <w:color w:val="000000"/>
                <w:szCs w:val="24"/>
              </w:rPr>
            </w:pPr>
            <w:r w:rsidRPr="00095238">
              <w:t>1.00</w:t>
            </w:r>
          </w:p>
        </w:tc>
        <w:tc>
          <w:tcPr>
            <w:tcW w:w="352" w:type="pct"/>
            <w:noWrap/>
          </w:tcPr>
          <w:p w14:paraId="10B087B9" w14:textId="6E09355E" w:rsidR="00470BBB" w:rsidRPr="002A6BB4" w:rsidRDefault="00470BBB" w:rsidP="00470BBB">
            <w:pPr>
              <w:spacing w:before="0"/>
              <w:jc w:val="center"/>
              <w:rPr>
                <w:rFonts w:cs="Arial"/>
                <w:color w:val="000000"/>
                <w:szCs w:val="24"/>
              </w:rPr>
            </w:pPr>
            <w:r w:rsidRPr="00095238">
              <w:t>1.00</w:t>
            </w:r>
          </w:p>
        </w:tc>
        <w:tc>
          <w:tcPr>
            <w:tcW w:w="352" w:type="pct"/>
            <w:noWrap/>
          </w:tcPr>
          <w:p w14:paraId="5F538C5D" w14:textId="33F01C45" w:rsidR="00470BBB" w:rsidRPr="002A6BB4" w:rsidRDefault="00470BBB" w:rsidP="00470BBB">
            <w:pPr>
              <w:spacing w:before="0"/>
              <w:jc w:val="center"/>
              <w:rPr>
                <w:rFonts w:cs="Arial"/>
                <w:color w:val="000000"/>
                <w:szCs w:val="24"/>
              </w:rPr>
            </w:pPr>
            <w:r w:rsidRPr="00095238">
              <w:t>1.00</w:t>
            </w:r>
          </w:p>
        </w:tc>
        <w:tc>
          <w:tcPr>
            <w:tcW w:w="352" w:type="pct"/>
            <w:noWrap/>
          </w:tcPr>
          <w:p w14:paraId="233CA28E" w14:textId="5386869C" w:rsidR="00470BBB" w:rsidRPr="002A6BB4" w:rsidRDefault="00470BBB" w:rsidP="00470BBB">
            <w:pPr>
              <w:spacing w:before="0"/>
              <w:jc w:val="center"/>
              <w:rPr>
                <w:rFonts w:cs="Arial"/>
                <w:color w:val="000000"/>
                <w:szCs w:val="24"/>
              </w:rPr>
            </w:pPr>
            <w:r w:rsidRPr="00095238">
              <w:t>1.00</w:t>
            </w:r>
          </w:p>
        </w:tc>
      </w:tr>
      <w:tr w:rsidR="00470BBB" w:rsidRPr="004B58FB" w14:paraId="40C2B14A" w14:textId="77777777">
        <w:trPr>
          <w:trHeight w:val="240"/>
        </w:trPr>
        <w:tc>
          <w:tcPr>
            <w:tcW w:w="1127" w:type="pct"/>
            <w:noWrap/>
            <w:vAlign w:val="center"/>
          </w:tcPr>
          <w:p w14:paraId="63689F69" w14:textId="1456E2CE" w:rsidR="00470BBB" w:rsidRPr="002A6BB4" w:rsidRDefault="00470BBB" w:rsidP="00470BBB">
            <w:pPr>
              <w:spacing w:before="0"/>
              <w:rPr>
                <w:rFonts w:cs="Arial"/>
                <w:color w:val="000000"/>
                <w:szCs w:val="24"/>
              </w:rPr>
            </w:pPr>
            <w:r w:rsidRPr="002A6BB4">
              <w:rPr>
                <w:rFonts w:cs="Arial"/>
                <w:color w:val="000000"/>
                <w:szCs w:val="24"/>
              </w:rPr>
              <w:t>NSW - Sydney - Sutherland</w:t>
            </w:r>
          </w:p>
        </w:tc>
        <w:tc>
          <w:tcPr>
            <w:tcW w:w="352" w:type="pct"/>
            <w:noWrap/>
          </w:tcPr>
          <w:p w14:paraId="3FB86832" w14:textId="369E04D5" w:rsidR="00470BBB" w:rsidRPr="002A6BB4" w:rsidRDefault="00470BBB" w:rsidP="00470BBB">
            <w:pPr>
              <w:spacing w:before="0"/>
              <w:jc w:val="center"/>
              <w:rPr>
                <w:rFonts w:cs="Arial"/>
                <w:color w:val="000000"/>
                <w:szCs w:val="24"/>
              </w:rPr>
            </w:pPr>
            <w:r w:rsidRPr="00095238">
              <w:t>1.01</w:t>
            </w:r>
          </w:p>
        </w:tc>
        <w:tc>
          <w:tcPr>
            <w:tcW w:w="352" w:type="pct"/>
            <w:noWrap/>
          </w:tcPr>
          <w:p w14:paraId="208212F8" w14:textId="263FEF28" w:rsidR="00470BBB" w:rsidRPr="002A6BB4" w:rsidRDefault="00470BBB" w:rsidP="00470BBB">
            <w:pPr>
              <w:spacing w:before="0"/>
              <w:jc w:val="center"/>
              <w:rPr>
                <w:rFonts w:cs="Arial"/>
                <w:color w:val="000000"/>
                <w:szCs w:val="24"/>
              </w:rPr>
            </w:pPr>
            <w:r w:rsidRPr="00095238">
              <w:t>1.02</w:t>
            </w:r>
          </w:p>
        </w:tc>
        <w:tc>
          <w:tcPr>
            <w:tcW w:w="352" w:type="pct"/>
          </w:tcPr>
          <w:p w14:paraId="391E6E8A" w14:textId="465C1335" w:rsidR="00470BBB" w:rsidRPr="002A6BB4" w:rsidRDefault="00470BBB" w:rsidP="00470BBB">
            <w:pPr>
              <w:spacing w:before="0"/>
              <w:jc w:val="center"/>
              <w:rPr>
                <w:rFonts w:cs="Arial"/>
                <w:color w:val="000000"/>
                <w:szCs w:val="24"/>
              </w:rPr>
            </w:pPr>
            <w:r w:rsidRPr="00095238">
              <w:t>1.02</w:t>
            </w:r>
          </w:p>
        </w:tc>
        <w:tc>
          <w:tcPr>
            <w:tcW w:w="352" w:type="pct"/>
          </w:tcPr>
          <w:p w14:paraId="5F8371AF" w14:textId="6A99B0D7" w:rsidR="00470BBB" w:rsidRPr="002A6BB4" w:rsidRDefault="00470BBB" w:rsidP="00470BBB">
            <w:pPr>
              <w:spacing w:before="0"/>
              <w:jc w:val="center"/>
              <w:rPr>
                <w:rFonts w:cs="Arial"/>
                <w:color w:val="000000"/>
                <w:szCs w:val="24"/>
              </w:rPr>
            </w:pPr>
            <w:r w:rsidRPr="00095238">
              <w:t>1.02</w:t>
            </w:r>
          </w:p>
        </w:tc>
        <w:tc>
          <w:tcPr>
            <w:tcW w:w="352" w:type="pct"/>
            <w:noWrap/>
          </w:tcPr>
          <w:p w14:paraId="50AD2056" w14:textId="28438976" w:rsidR="00470BBB" w:rsidRPr="002A6BB4" w:rsidRDefault="00470BBB" w:rsidP="00470BBB">
            <w:pPr>
              <w:spacing w:before="0"/>
              <w:jc w:val="center"/>
              <w:rPr>
                <w:rFonts w:cs="Arial"/>
                <w:color w:val="000000"/>
                <w:szCs w:val="24"/>
              </w:rPr>
            </w:pPr>
            <w:r w:rsidRPr="00095238">
              <w:t>1.09</w:t>
            </w:r>
          </w:p>
        </w:tc>
        <w:tc>
          <w:tcPr>
            <w:tcW w:w="352" w:type="pct"/>
            <w:noWrap/>
          </w:tcPr>
          <w:p w14:paraId="1CBE7450" w14:textId="2C9DF5CF" w:rsidR="00470BBB" w:rsidRPr="002A6BB4" w:rsidRDefault="00470BBB" w:rsidP="00470BBB">
            <w:pPr>
              <w:spacing w:before="0"/>
              <w:jc w:val="center"/>
              <w:rPr>
                <w:rFonts w:cs="Arial"/>
                <w:color w:val="000000"/>
                <w:szCs w:val="24"/>
              </w:rPr>
            </w:pPr>
            <w:r w:rsidRPr="00095238">
              <w:t>1.11</w:t>
            </w:r>
          </w:p>
        </w:tc>
        <w:tc>
          <w:tcPr>
            <w:tcW w:w="352" w:type="pct"/>
            <w:noWrap/>
          </w:tcPr>
          <w:p w14:paraId="5180D835" w14:textId="6AC8964A" w:rsidR="00470BBB" w:rsidRPr="002A6BB4" w:rsidRDefault="00470BBB" w:rsidP="00470BBB">
            <w:pPr>
              <w:spacing w:before="0"/>
              <w:jc w:val="center"/>
              <w:rPr>
                <w:rFonts w:cs="Arial"/>
                <w:color w:val="000000"/>
                <w:szCs w:val="24"/>
              </w:rPr>
            </w:pPr>
            <w:r w:rsidRPr="00095238">
              <w:t>1.13</w:t>
            </w:r>
          </w:p>
        </w:tc>
        <w:tc>
          <w:tcPr>
            <w:tcW w:w="352" w:type="pct"/>
          </w:tcPr>
          <w:p w14:paraId="56F35D77" w14:textId="5CCCD1E1" w:rsidR="00470BBB" w:rsidRPr="002A6BB4" w:rsidRDefault="00470BBB" w:rsidP="00470BBB">
            <w:pPr>
              <w:spacing w:before="0"/>
              <w:jc w:val="center"/>
              <w:rPr>
                <w:rFonts w:cs="Arial"/>
                <w:color w:val="000000"/>
                <w:szCs w:val="24"/>
              </w:rPr>
            </w:pPr>
            <w:r w:rsidRPr="00095238">
              <w:t>1.14</w:t>
            </w:r>
          </w:p>
        </w:tc>
        <w:tc>
          <w:tcPr>
            <w:tcW w:w="352" w:type="pct"/>
            <w:noWrap/>
          </w:tcPr>
          <w:p w14:paraId="515593DE" w14:textId="671560E9" w:rsidR="00470BBB" w:rsidRPr="002A6BB4" w:rsidRDefault="00470BBB" w:rsidP="00470BBB">
            <w:pPr>
              <w:spacing w:before="0"/>
              <w:jc w:val="center"/>
              <w:rPr>
                <w:rFonts w:cs="Arial"/>
                <w:color w:val="000000"/>
                <w:szCs w:val="24"/>
              </w:rPr>
            </w:pPr>
            <w:r w:rsidRPr="00095238">
              <w:t>1.14</w:t>
            </w:r>
          </w:p>
        </w:tc>
        <w:tc>
          <w:tcPr>
            <w:tcW w:w="352" w:type="pct"/>
            <w:noWrap/>
          </w:tcPr>
          <w:p w14:paraId="5B168C3B" w14:textId="6B8A4B96" w:rsidR="00470BBB" w:rsidRPr="002A6BB4" w:rsidRDefault="00470BBB" w:rsidP="00470BBB">
            <w:pPr>
              <w:spacing w:before="0"/>
              <w:jc w:val="center"/>
              <w:rPr>
                <w:rFonts w:cs="Arial"/>
                <w:color w:val="000000"/>
                <w:szCs w:val="24"/>
              </w:rPr>
            </w:pPr>
            <w:r w:rsidRPr="00095238">
              <w:t>1.15</w:t>
            </w:r>
          </w:p>
        </w:tc>
        <w:tc>
          <w:tcPr>
            <w:tcW w:w="352" w:type="pct"/>
            <w:noWrap/>
          </w:tcPr>
          <w:p w14:paraId="0B0E9272" w14:textId="35C4F9E6" w:rsidR="00470BBB" w:rsidRPr="002A6BB4" w:rsidRDefault="00470BBB" w:rsidP="00470BBB">
            <w:pPr>
              <w:spacing w:before="0"/>
              <w:jc w:val="center"/>
              <w:rPr>
                <w:rFonts w:cs="Arial"/>
                <w:color w:val="000000"/>
                <w:szCs w:val="24"/>
              </w:rPr>
            </w:pPr>
            <w:r w:rsidRPr="00095238">
              <w:t>1.15</w:t>
            </w:r>
          </w:p>
        </w:tc>
      </w:tr>
      <w:tr w:rsidR="00470BBB" w:rsidRPr="004B58FB" w14:paraId="7137CCF3"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470BBB" w:rsidRPr="002A6BB4" w:rsidRDefault="00470BBB" w:rsidP="00470BBB">
            <w:pPr>
              <w:spacing w:before="0"/>
              <w:rPr>
                <w:rFonts w:cs="Arial"/>
                <w:color w:val="000000"/>
                <w:szCs w:val="24"/>
              </w:rPr>
            </w:pPr>
            <w:r w:rsidRPr="002A6BB4">
              <w:rPr>
                <w:rFonts w:cs="Arial"/>
                <w:color w:val="000000"/>
                <w:szCs w:val="24"/>
              </w:rPr>
              <w:t>NT - Darwin</w:t>
            </w:r>
          </w:p>
        </w:tc>
        <w:tc>
          <w:tcPr>
            <w:tcW w:w="352" w:type="pct"/>
            <w:noWrap/>
          </w:tcPr>
          <w:p w14:paraId="2726DB4F" w14:textId="6787B3A2" w:rsidR="00470BBB" w:rsidRPr="002A6BB4" w:rsidRDefault="00470BBB" w:rsidP="00470BBB">
            <w:pPr>
              <w:spacing w:before="0"/>
              <w:jc w:val="center"/>
              <w:rPr>
                <w:rFonts w:cs="Arial"/>
                <w:color w:val="000000"/>
                <w:szCs w:val="24"/>
              </w:rPr>
            </w:pPr>
            <w:r w:rsidRPr="00095238">
              <w:t>1.35</w:t>
            </w:r>
          </w:p>
        </w:tc>
        <w:tc>
          <w:tcPr>
            <w:tcW w:w="352" w:type="pct"/>
            <w:noWrap/>
          </w:tcPr>
          <w:p w14:paraId="18B82F5B" w14:textId="055AA653" w:rsidR="00470BBB" w:rsidRPr="002A6BB4" w:rsidRDefault="00470BBB" w:rsidP="00470BBB">
            <w:pPr>
              <w:spacing w:before="0"/>
              <w:jc w:val="center"/>
              <w:rPr>
                <w:rFonts w:cs="Arial"/>
                <w:color w:val="000000"/>
                <w:szCs w:val="24"/>
              </w:rPr>
            </w:pPr>
            <w:r w:rsidRPr="00095238">
              <w:t>1.35</w:t>
            </w:r>
          </w:p>
        </w:tc>
        <w:tc>
          <w:tcPr>
            <w:tcW w:w="352" w:type="pct"/>
          </w:tcPr>
          <w:p w14:paraId="6CFD7EBD" w14:textId="26F13928" w:rsidR="00470BBB" w:rsidRPr="002A6BB4" w:rsidRDefault="00470BBB" w:rsidP="00470BBB">
            <w:pPr>
              <w:spacing w:before="0"/>
              <w:jc w:val="center"/>
              <w:rPr>
                <w:rFonts w:cs="Arial"/>
                <w:color w:val="000000"/>
                <w:szCs w:val="24"/>
              </w:rPr>
            </w:pPr>
            <w:r w:rsidRPr="00095238">
              <w:t>1.41</w:t>
            </w:r>
          </w:p>
        </w:tc>
        <w:tc>
          <w:tcPr>
            <w:tcW w:w="352" w:type="pct"/>
          </w:tcPr>
          <w:p w14:paraId="53F3F9D7" w14:textId="6C1459FD" w:rsidR="00470BBB" w:rsidRPr="002A6BB4" w:rsidRDefault="00470BBB" w:rsidP="00470BBB">
            <w:pPr>
              <w:spacing w:before="0"/>
              <w:jc w:val="center"/>
              <w:rPr>
                <w:rFonts w:cs="Arial"/>
                <w:color w:val="000000"/>
                <w:szCs w:val="24"/>
              </w:rPr>
            </w:pPr>
            <w:r w:rsidRPr="00095238">
              <w:t>1.36</w:t>
            </w:r>
          </w:p>
        </w:tc>
        <w:tc>
          <w:tcPr>
            <w:tcW w:w="352" w:type="pct"/>
            <w:noWrap/>
          </w:tcPr>
          <w:p w14:paraId="51C49D92" w14:textId="531AD75E" w:rsidR="00470BBB" w:rsidRPr="002A6BB4" w:rsidRDefault="00470BBB" w:rsidP="00470BBB">
            <w:pPr>
              <w:spacing w:before="0"/>
              <w:jc w:val="center"/>
              <w:rPr>
                <w:rFonts w:cs="Arial"/>
                <w:color w:val="000000"/>
                <w:szCs w:val="24"/>
              </w:rPr>
            </w:pPr>
            <w:r w:rsidRPr="00095238">
              <w:t>1.21</w:t>
            </w:r>
          </w:p>
        </w:tc>
        <w:tc>
          <w:tcPr>
            <w:tcW w:w="352" w:type="pct"/>
            <w:noWrap/>
          </w:tcPr>
          <w:p w14:paraId="7EDDDC87" w14:textId="706B193D" w:rsidR="00470BBB" w:rsidRPr="002A6BB4" w:rsidRDefault="00470BBB" w:rsidP="00470BBB">
            <w:pPr>
              <w:spacing w:before="0"/>
              <w:jc w:val="center"/>
              <w:rPr>
                <w:rFonts w:cs="Arial"/>
                <w:color w:val="000000"/>
                <w:szCs w:val="24"/>
              </w:rPr>
            </w:pPr>
            <w:r w:rsidRPr="00095238">
              <w:t>1.21</w:t>
            </w:r>
          </w:p>
        </w:tc>
        <w:tc>
          <w:tcPr>
            <w:tcW w:w="352" w:type="pct"/>
            <w:noWrap/>
          </w:tcPr>
          <w:p w14:paraId="206215DD" w14:textId="36E723AB" w:rsidR="00470BBB" w:rsidRPr="002A6BB4" w:rsidRDefault="00470BBB" w:rsidP="00470BBB">
            <w:pPr>
              <w:spacing w:before="0"/>
              <w:jc w:val="center"/>
              <w:rPr>
                <w:rFonts w:cs="Arial"/>
                <w:color w:val="000000"/>
                <w:szCs w:val="24"/>
              </w:rPr>
            </w:pPr>
            <w:r w:rsidRPr="00095238">
              <w:t>1.21</w:t>
            </w:r>
          </w:p>
        </w:tc>
        <w:tc>
          <w:tcPr>
            <w:tcW w:w="352" w:type="pct"/>
          </w:tcPr>
          <w:p w14:paraId="6DED8BA2" w14:textId="0C9B31B9" w:rsidR="00470BBB" w:rsidRPr="002A6BB4" w:rsidRDefault="00470BBB" w:rsidP="00470BBB">
            <w:pPr>
              <w:spacing w:before="0"/>
              <w:jc w:val="center"/>
              <w:rPr>
                <w:rFonts w:cs="Arial"/>
                <w:color w:val="000000"/>
                <w:szCs w:val="24"/>
              </w:rPr>
            </w:pPr>
            <w:r w:rsidRPr="00095238">
              <w:t>1.18</w:t>
            </w:r>
          </w:p>
        </w:tc>
        <w:tc>
          <w:tcPr>
            <w:tcW w:w="352" w:type="pct"/>
            <w:noWrap/>
          </w:tcPr>
          <w:p w14:paraId="4D12C993" w14:textId="0074A54B" w:rsidR="00470BBB" w:rsidRPr="002A6BB4" w:rsidRDefault="00470BBB" w:rsidP="00470BBB">
            <w:pPr>
              <w:spacing w:before="0"/>
              <w:jc w:val="center"/>
              <w:rPr>
                <w:rFonts w:cs="Arial"/>
                <w:color w:val="000000"/>
                <w:szCs w:val="24"/>
              </w:rPr>
            </w:pPr>
            <w:r w:rsidRPr="00095238">
              <w:t>1.20</w:t>
            </w:r>
          </w:p>
        </w:tc>
        <w:tc>
          <w:tcPr>
            <w:tcW w:w="352" w:type="pct"/>
            <w:noWrap/>
          </w:tcPr>
          <w:p w14:paraId="64CBF2D4" w14:textId="15E6DC1D" w:rsidR="00470BBB" w:rsidRPr="002A6BB4" w:rsidRDefault="00470BBB" w:rsidP="00470BBB">
            <w:pPr>
              <w:spacing w:before="0"/>
              <w:jc w:val="center"/>
              <w:rPr>
                <w:rFonts w:cs="Arial"/>
                <w:color w:val="000000"/>
                <w:szCs w:val="24"/>
              </w:rPr>
            </w:pPr>
            <w:r w:rsidRPr="00095238">
              <w:t>1.21</w:t>
            </w:r>
          </w:p>
        </w:tc>
        <w:tc>
          <w:tcPr>
            <w:tcW w:w="352" w:type="pct"/>
            <w:noWrap/>
          </w:tcPr>
          <w:p w14:paraId="7F2F9477" w14:textId="41A7EAD0" w:rsidR="00470BBB" w:rsidRPr="002A6BB4" w:rsidRDefault="00470BBB" w:rsidP="00470BBB">
            <w:pPr>
              <w:spacing w:before="0"/>
              <w:jc w:val="center"/>
              <w:rPr>
                <w:rFonts w:cs="Arial"/>
                <w:color w:val="000000"/>
                <w:szCs w:val="24"/>
              </w:rPr>
            </w:pPr>
            <w:r w:rsidRPr="00095238">
              <w:t>1.23</w:t>
            </w:r>
          </w:p>
        </w:tc>
      </w:tr>
      <w:tr w:rsidR="00470BBB" w:rsidRPr="004B58FB" w14:paraId="7576B931" w14:textId="77777777">
        <w:trPr>
          <w:trHeight w:val="240"/>
        </w:trPr>
        <w:tc>
          <w:tcPr>
            <w:tcW w:w="1127" w:type="pct"/>
            <w:noWrap/>
            <w:vAlign w:val="center"/>
          </w:tcPr>
          <w:p w14:paraId="04BE6F2E" w14:textId="6DBB4EA7" w:rsidR="00470BBB" w:rsidRPr="002A6BB4" w:rsidRDefault="00470BBB" w:rsidP="00470BBB">
            <w:pPr>
              <w:spacing w:before="0"/>
              <w:rPr>
                <w:rFonts w:cs="Arial"/>
                <w:color w:val="000000"/>
                <w:szCs w:val="24"/>
              </w:rPr>
            </w:pPr>
            <w:r w:rsidRPr="002A6BB4">
              <w:rPr>
                <w:rFonts w:cs="Arial"/>
                <w:color w:val="000000"/>
                <w:szCs w:val="24"/>
              </w:rPr>
              <w:t>NT - Northern Territory - Outback</w:t>
            </w:r>
          </w:p>
        </w:tc>
        <w:tc>
          <w:tcPr>
            <w:tcW w:w="352" w:type="pct"/>
            <w:noWrap/>
          </w:tcPr>
          <w:p w14:paraId="18BBF694" w14:textId="1F1D18D3" w:rsidR="00470BBB" w:rsidRPr="002A6BB4" w:rsidRDefault="00470BBB" w:rsidP="00470BBB">
            <w:pPr>
              <w:spacing w:before="0"/>
              <w:jc w:val="center"/>
              <w:rPr>
                <w:rFonts w:cs="Arial"/>
                <w:color w:val="000000"/>
                <w:szCs w:val="24"/>
              </w:rPr>
            </w:pPr>
            <w:r w:rsidRPr="00095238">
              <w:t>1.85</w:t>
            </w:r>
          </w:p>
        </w:tc>
        <w:tc>
          <w:tcPr>
            <w:tcW w:w="352" w:type="pct"/>
            <w:noWrap/>
          </w:tcPr>
          <w:p w14:paraId="7DEF4E73" w14:textId="5ECD86D3" w:rsidR="00470BBB" w:rsidRPr="002A6BB4" w:rsidRDefault="00470BBB" w:rsidP="00470BBB">
            <w:pPr>
              <w:spacing w:before="0"/>
              <w:jc w:val="center"/>
              <w:rPr>
                <w:rFonts w:cs="Arial"/>
                <w:color w:val="000000"/>
                <w:szCs w:val="24"/>
              </w:rPr>
            </w:pPr>
            <w:r w:rsidRPr="00095238">
              <w:t>1.84</w:t>
            </w:r>
          </w:p>
        </w:tc>
        <w:tc>
          <w:tcPr>
            <w:tcW w:w="352" w:type="pct"/>
          </w:tcPr>
          <w:p w14:paraId="60A184F1" w14:textId="3921646C" w:rsidR="00470BBB" w:rsidRPr="002A6BB4" w:rsidRDefault="00470BBB" w:rsidP="00470BBB">
            <w:pPr>
              <w:spacing w:before="0"/>
              <w:jc w:val="center"/>
              <w:rPr>
                <w:rFonts w:cs="Arial"/>
                <w:color w:val="000000"/>
                <w:szCs w:val="24"/>
              </w:rPr>
            </w:pPr>
            <w:r w:rsidRPr="00095238">
              <w:t>1.98</w:t>
            </w:r>
          </w:p>
        </w:tc>
        <w:tc>
          <w:tcPr>
            <w:tcW w:w="352" w:type="pct"/>
          </w:tcPr>
          <w:p w14:paraId="2F75F26F" w14:textId="5EE13765" w:rsidR="00470BBB" w:rsidRPr="002A6BB4" w:rsidRDefault="00470BBB" w:rsidP="00470BBB">
            <w:pPr>
              <w:spacing w:before="0"/>
              <w:jc w:val="center"/>
              <w:rPr>
                <w:rFonts w:cs="Arial"/>
                <w:color w:val="000000"/>
                <w:szCs w:val="24"/>
              </w:rPr>
            </w:pPr>
            <w:r w:rsidRPr="00095238">
              <w:t>1.87</w:t>
            </w:r>
          </w:p>
        </w:tc>
        <w:tc>
          <w:tcPr>
            <w:tcW w:w="352" w:type="pct"/>
            <w:noWrap/>
          </w:tcPr>
          <w:p w14:paraId="5AE260D8" w14:textId="6D6A1CCD" w:rsidR="00470BBB" w:rsidRPr="002A6BB4" w:rsidRDefault="00470BBB" w:rsidP="00470BBB">
            <w:pPr>
              <w:spacing w:before="0"/>
              <w:jc w:val="center"/>
              <w:rPr>
                <w:rFonts w:cs="Arial"/>
                <w:color w:val="000000"/>
                <w:szCs w:val="24"/>
              </w:rPr>
            </w:pPr>
            <w:r w:rsidRPr="00095238">
              <w:t>1.54</w:t>
            </w:r>
          </w:p>
        </w:tc>
        <w:tc>
          <w:tcPr>
            <w:tcW w:w="352" w:type="pct"/>
            <w:noWrap/>
          </w:tcPr>
          <w:p w14:paraId="39AA141D" w14:textId="1AADBA0D" w:rsidR="00470BBB" w:rsidRPr="002A6BB4" w:rsidRDefault="00470BBB" w:rsidP="00470BBB">
            <w:pPr>
              <w:spacing w:before="0"/>
              <w:jc w:val="center"/>
              <w:rPr>
                <w:rFonts w:cs="Arial"/>
                <w:color w:val="000000"/>
                <w:szCs w:val="24"/>
              </w:rPr>
            </w:pPr>
            <w:r w:rsidRPr="00095238">
              <w:t>1.54</w:t>
            </w:r>
          </w:p>
        </w:tc>
        <w:tc>
          <w:tcPr>
            <w:tcW w:w="352" w:type="pct"/>
            <w:noWrap/>
          </w:tcPr>
          <w:p w14:paraId="4CD2679D" w14:textId="1A64446E" w:rsidR="00470BBB" w:rsidRPr="002A6BB4" w:rsidRDefault="00470BBB" w:rsidP="00470BBB">
            <w:pPr>
              <w:spacing w:before="0"/>
              <w:jc w:val="center"/>
              <w:rPr>
                <w:rFonts w:cs="Arial"/>
                <w:color w:val="000000"/>
                <w:szCs w:val="24"/>
              </w:rPr>
            </w:pPr>
            <w:r w:rsidRPr="00095238">
              <w:t>1.55</w:t>
            </w:r>
          </w:p>
        </w:tc>
        <w:tc>
          <w:tcPr>
            <w:tcW w:w="352" w:type="pct"/>
          </w:tcPr>
          <w:p w14:paraId="3EDDCC06" w14:textId="464B5E17" w:rsidR="00470BBB" w:rsidRPr="002A6BB4" w:rsidRDefault="00470BBB" w:rsidP="00470BBB">
            <w:pPr>
              <w:spacing w:before="0"/>
              <w:jc w:val="center"/>
              <w:rPr>
                <w:rFonts w:cs="Arial"/>
                <w:color w:val="000000"/>
                <w:szCs w:val="24"/>
              </w:rPr>
            </w:pPr>
            <w:r w:rsidRPr="00095238">
              <w:t>1.49</w:t>
            </w:r>
          </w:p>
        </w:tc>
        <w:tc>
          <w:tcPr>
            <w:tcW w:w="352" w:type="pct"/>
            <w:noWrap/>
          </w:tcPr>
          <w:p w14:paraId="5DE8E1C9" w14:textId="52C0DB00" w:rsidR="00470BBB" w:rsidRPr="002A6BB4" w:rsidRDefault="00470BBB" w:rsidP="00470BBB">
            <w:pPr>
              <w:spacing w:before="0"/>
              <w:jc w:val="center"/>
              <w:rPr>
                <w:rFonts w:cs="Arial"/>
                <w:color w:val="000000"/>
                <w:szCs w:val="24"/>
              </w:rPr>
            </w:pPr>
            <w:r w:rsidRPr="00095238">
              <w:t>1.53</w:t>
            </w:r>
          </w:p>
        </w:tc>
        <w:tc>
          <w:tcPr>
            <w:tcW w:w="352" w:type="pct"/>
            <w:noWrap/>
          </w:tcPr>
          <w:p w14:paraId="4A2AD388" w14:textId="16E6B4C1" w:rsidR="00470BBB" w:rsidRPr="002A6BB4" w:rsidRDefault="00470BBB" w:rsidP="00470BBB">
            <w:pPr>
              <w:spacing w:before="0"/>
              <w:jc w:val="center"/>
              <w:rPr>
                <w:rFonts w:cs="Arial"/>
                <w:color w:val="000000"/>
                <w:szCs w:val="24"/>
              </w:rPr>
            </w:pPr>
            <w:r w:rsidRPr="00095238">
              <w:t>1.57</w:t>
            </w:r>
          </w:p>
        </w:tc>
        <w:tc>
          <w:tcPr>
            <w:tcW w:w="352" w:type="pct"/>
            <w:noWrap/>
          </w:tcPr>
          <w:p w14:paraId="6801D761" w14:textId="43870B23" w:rsidR="00470BBB" w:rsidRPr="002A6BB4" w:rsidRDefault="00470BBB" w:rsidP="00470BBB">
            <w:pPr>
              <w:spacing w:before="0"/>
              <w:jc w:val="center"/>
              <w:rPr>
                <w:rFonts w:cs="Arial"/>
                <w:color w:val="000000"/>
                <w:szCs w:val="24"/>
              </w:rPr>
            </w:pPr>
            <w:r w:rsidRPr="00095238">
              <w:t>1.61</w:t>
            </w:r>
          </w:p>
        </w:tc>
      </w:tr>
      <w:tr w:rsidR="00470BBB" w:rsidRPr="004B58FB" w14:paraId="09690CDF"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470BBB" w:rsidRPr="002A6BB4" w:rsidRDefault="00470BBB" w:rsidP="00470BBB">
            <w:pPr>
              <w:spacing w:before="0"/>
              <w:rPr>
                <w:rFonts w:cs="Arial"/>
                <w:color w:val="000000"/>
                <w:szCs w:val="24"/>
              </w:rPr>
            </w:pPr>
            <w:r w:rsidRPr="002A6BB4">
              <w:rPr>
                <w:rFonts w:cs="Arial"/>
                <w:color w:val="000000"/>
                <w:szCs w:val="24"/>
              </w:rPr>
              <w:t>QLD - Brisbane - East</w:t>
            </w:r>
          </w:p>
        </w:tc>
        <w:tc>
          <w:tcPr>
            <w:tcW w:w="352" w:type="pct"/>
            <w:noWrap/>
          </w:tcPr>
          <w:p w14:paraId="5A2B60B3" w14:textId="0BF2E534" w:rsidR="00470BBB" w:rsidRPr="002A6BB4" w:rsidRDefault="00470BBB" w:rsidP="00470BBB">
            <w:pPr>
              <w:spacing w:before="0"/>
              <w:jc w:val="center"/>
              <w:rPr>
                <w:rFonts w:cs="Arial"/>
                <w:color w:val="000000"/>
                <w:szCs w:val="24"/>
              </w:rPr>
            </w:pPr>
            <w:r w:rsidRPr="00095238">
              <w:t>0.97</w:t>
            </w:r>
          </w:p>
        </w:tc>
        <w:tc>
          <w:tcPr>
            <w:tcW w:w="352" w:type="pct"/>
            <w:noWrap/>
          </w:tcPr>
          <w:p w14:paraId="4D29A7C4" w14:textId="0C6096D1" w:rsidR="00470BBB" w:rsidRPr="002A6BB4" w:rsidRDefault="00470BBB" w:rsidP="00470BBB">
            <w:pPr>
              <w:spacing w:before="0"/>
              <w:jc w:val="center"/>
              <w:rPr>
                <w:rFonts w:cs="Arial"/>
                <w:color w:val="000000"/>
                <w:szCs w:val="24"/>
              </w:rPr>
            </w:pPr>
            <w:r w:rsidRPr="00095238">
              <w:t>0.97</w:t>
            </w:r>
          </w:p>
        </w:tc>
        <w:tc>
          <w:tcPr>
            <w:tcW w:w="352" w:type="pct"/>
          </w:tcPr>
          <w:p w14:paraId="5215E3E4" w14:textId="7174DD19" w:rsidR="00470BBB" w:rsidRPr="002A6BB4" w:rsidRDefault="00470BBB" w:rsidP="00470BBB">
            <w:pPr>
              <w:spacing w:before="0"/>
              <w:jc w:val="center"/>
              <w:rPr>
                <w:rFonts w:cs="Arial"/>
                <w:color w:val="000000"/>
                <w:szCs w:val="24"/>
              </w:rPr>
            </w:pPr>
            <w:r w:rsidRPr="00095238">
              <w:t>0.96</w:t>
            </w:r>
          </w:p>
        </w:tc>
        <w:tc>
          <w:tcPr>
            <w:tcW w:w="352" w:type="pct"/>
          </w:tcPr>
          <w:p w14:paraId="2CD48BEE" w14:textId="2738DAE5" w:rsidR="00470BBB" w:rsidRPr="002A6BB4" w:rsidRDefault="00470BBB" w:rsidP="00470BBB">
            <w:pPr>
              <w:spacing w:before="0"/>
              <w:jc w:val="center"/>
              <w:rPr>
                <w:rFonts w:cs="Arial"/>
                <w:color w:val="000000"/>
                <w:szCs w:val="24"/>
              </w:rPr>
            </w:pPr>
            <w:r w:rsidRPr="00095238">
              <w:t>0.97</w:t>
            </w:r>
          </w:p>
        </w:tc>
        <w:tc>
          <w:tcPr>
            <w:tcW w:w="352" w:type="pct"/>
            <w:noWrap/>
          </w:tcPr>
          <w:p w14:paraId="7108E4BA" w14:textId="63A10AAD" w:rsidR="00470BBB" w:rsidRPr="002A6BB4" w:rsidRDefault="00470BBB" w:rsidP="00470BBB">
            <w:pPr>
              <w:spacing w:before="0"/>
              <w:jc w:val="center"/>
              <w:rPr>
                <w:rFonts w:cs="Arial"/>
                <w:color w:val="000000"/>
                <w:szCs w:val="24"/>
              </w:rPr>
            </w:pPr>
            <w:r w:rsidRPr="00095238">
              <w:t>0.94</w:t>
            </w:r>
          </w:p>
        </w:tc>
        <w:tc>
          <w:tcPr>
            <w:tcW w:w="352" w:type="pct"/>
            <w:noWrap/>
          </w:tcPr>
          <w:p w14:paraId="7D3BA768" w14:textId="4E5CCF22" w:rsidR="00470BBB" w:rsidRPr="002A6BB4" w:rsidRDefault="00470BBB" w:rsidP="00470BBB">
            <w:pPr>
              <w:spacing w:before="0"/>
              <w:jc w:val="center"/>
              <w:rPr>
                <w:rFonts w:cs="Arial"/>
                <w:color w:val="000000"/>
                <w:szCs w:val="24"/>
              </w:rPr>
            </w:pPr>
            <w:r w:rsidRPr="00095238">
              <w:t>0.93</w:t>
            </w:r>
          </w:p>
        </w:tc>
        <w:tc>
          <w:tcPr>
            <w:tcW w:w="352" w:type="pct"/>
            <w:noWrap/>
          </w:tcPr>
          <w:p w14:paraId="74923A16" w14:textId="18DD2777" w:rsidR="00470BBB" w:rsidRPr="002A6BB4" w:rsidRDefault="00470BBB" w:rsidP="00470BBB">
            <w:pPr>
              <w:spacing w:before="0"/>
              <w:jc w:val="center"/>
              <w:rPr>
                <w:rFonts w:cs="Arial"/>
                <w:color w:val="000000"/>
                <w:szCs w:val="24"/>
              </w:rPr>
            </w:pPr>
            <w:r w:rsidRPr="00095238">
              <w:t>0.92</w:t>
            </w:r>
          </w:p>
        </w:tc>
        <w:tc>
          <w:tcPr>
            <w:tcW w:w="352" w:type="pct"/>
          </w:tcPr>
          <w:p w14:paraId="28CB6132" w14:textId="63004B5D" w:rsidR="00470BBB" w:rsidRPr="002A6BB4" w:rsidRDefault="00470BBB" w:rsidP="00470BBB">
            <w:pPr>
              <w:spacing w:before="0"/>
              <w:jc w:val="center"/>
              <w:rPr>
                <w:rFonts w:cs="Arial"/>
                <w:color w:val="000000"/>
                <w:szCs w:val="24"/>
              </w:rPr>
            </w:pPr>
            <w:r w:rsidRPr="00095238">
              <w:t>0.92</w:t>
            </w:r>
          </w:p>
        </w:tc>
        <w:tc>
          <w:tcPr>
            <w:tcW w:w="352" w:type="pct"/>
            <w:noWrap/>
          </w:tcPr>
          <w:p w14:paraId="1D5C70BE" w14:textId="561EAA7C" w:rsidR="00470BBB" w:rsidRPr="002A6BB4" w:rsidRDefault="00470BBB" w:rsidP="00470BBB">
            <w:pPr>
              <w:spacing w:before="0"/>
              <w:jc w:val="center"/>
              <w:rPr>
                <w:rFonts w:cs="Arial"/>
                <w:color w:val="000000"/>
                <w:szCs w:val="24"/>
              </w:rPr>
            </w:pPr>
            <w:r w:rsidRPr="00095238">
              <w:t>0.92</w:t>
            </w:r>
          </w:p>
        </w:tc>
        <w:tc>
          <w:tcPr>
            <w:tcW w:w="352" w:type="pct"/>
            <w:noWrap/>
          </w:tcPr>
          <w:p w14:paraId="7E5DD7A0" w14:textId="38F8F553" w:rsidR="00470BBB" w:rsidRPr="002A6BB4" w:rsidRDefault="00470BBB" w:rsidP="00470BBB">
            <w:pPr>
              <w:spacing w:before="0"/>
              <w:jc w:val="center"/>
              <w:rPr>
                <w:rFonts w:cs="Arial"/>
                <w:color w:val="000000"/>
                <w:szCs w:val="24"/>
              </w:rPr>
            </w:pPr>
            <w:r w:rsidRPr="00095238">
              <w:t>0.91</w:t>
            </w:r>
          </w:p>
        </w:tc>
        <w:tc>
          <w:tcPr>
            <w:tcW w:w="352" w:type="pct"/>
            <w:noWrap/>
          </w:tcPr>
          <w:p w14:paraId="71261493" w14:textId="07B44266" w:rsidR="00470BBB" w:rsidRPr="002A6BB4" w:rsidRDefault="00470BBB" w:rsidP="00470BBB">
            <w:pPr>
              <w:spacing w:before="0"/>
              <w:jc w:val="center"/>
              <w:rPr>
                <w:rFonts w:cs="Arial"/>
                <w:color w:val="000000"/>
                <w:szCs w:val="24"/>
              </w:rPr>
            </w:pPr>
            <w:r w:rsidRPr="00095238">
              <w:t>0.91</w:t>
            </w:r>
          </w:p>
        </w:tc>
      </w:tr>
      <w:tr w:rsidR="00470BBB" w:rsidRPr="004B58FB" w14:paraId="2795D07E" w14:textId="77777777">
        <w:trPr>
          <w:trHeight w:val="240"/>
        </w:trPr>
        <w:tc>
          <w:tcPr>
            <w:tcW w:w="1127" w:type="pct"/>
            <w:noWrap/>
            <w:vAlign w:val="center"/>
          </w:tcPr>
          <w:p w14:paraId="1E1F6DFA" w14:textId="2CC203B6" w:rsidR="00470BBB" w:rsidRPr="002A6BB4" w:rsidRDefault="00470BBB" w:rsidP="00470BBB">
            <w:pPr>
              <w:spacing w:before="0"/>
              <w:rPr>
                <w:rFonts w:cs="Arial"/>
                <w:color w:val="000000"/>
                <w:szCs w:val="24"/>
              </w:rPr>
            </w:pPr>
            <w:r w:rsidRPr="002A6BB4">
              <w:rPr>
                <w:rFonts w:cs="Arial"/>
                <w:color w:val="000000"/>
                <w:szCs w:val="24"/>
              </w:rPr>
              <w:lastRenderedPageBreak/>
              <w:t>QLD - Brisbane - North</w:t>
            </w:r>
          </w:p>
        </w:tc>
        <w:tc>
          <w:tcPr>
            <w:tcW w:w="352" w:type="pct"/>
            <w:noWrap/>
          </w:tcPr>
          <w:p w14:paraId="36CAD4AE" w14:textId="793AE4FE" w:rsidR="00470BBB" w:rsidRPr="002A6BB4" w:rsidRDefault="00470BBB" w:rsidP="00470BBB">
            <w:pPr>
              <w:spacing w:before="0"/>
              <w:jc w:val="center"/>
              <w:rPr>
                <w:rFonts w:cs="Arial"/>
                <w:color w:val="000000"/>
                <w:szCs w:val="24"/>
              </w:rPr>
            </w:pPr>
            <w:r w:rsidRPr="00095238">
              <w:t>0.98</w:t>
            </w:r>
          </w:p>
        </w:tc>
        <w:tc>
          <w:tcPr>
            <w:tcW w:w="352" w:type="pct"/>
            <w:noWrap/>
          </w:tcPr>
          <w:p w14:paraId="1E4DEE48" w14:textId="53EB0D1B" w:rsidR="00470BBB" w:rsidRPr="002A6BB4" w:rsidRDefault="00470BBB" w:rsidP="00470BBB">
            <w:pPr>
              <w:spacing w:before="0"/>
              <w:jc w:val="center"/>
              <w:rPr>
                <w:rFonts w:cs="Arial"/>
                <w:color w:val="000000"/>
                <w:szCs w:val="24"/>
              </w:rPr>
            </w:pPr>
            <w:r w:rsidRPr="00095238">
              <w:t>0.98</w:t>
            </w:r>
          </w:p>
        </w:tc>
        <w:tc>
          <w:tcPr>
            <w:tcW w:w="352" w:type="pct"/>
          </w:tcPr>
          <w:p w14:paraId="2EBAF62E" w14:textId="11253B36" w:rsidR="00470BBB" w:rsidRPr="002A6BB4" w:rsidRDefault="00470BBB" w:rsidP="00470BBB">
            <w:pPr>
              <w:spacing w:before="0"/>
              <w:jc w:val="center"/>
              <w:rPr>
                <w:rFonts w:cs="Arial"/>
                <w:color w:val="000000"/>
                <w:szCs w:val="24"/>
              </w:rPr>
            </w:pPr>
            <w:r w:rsidRPr="00095238">
              <w:t>0.97</w:t>
            </w:r>
          </w:p>
        </w:tc>
        <w:tc>
          <w:tcPr>
            <w:tcW w:w="352" w:type="pct"/>
          </w:tcPr>
          <w:p w14:paraId="55831B20" w14:textId="036D0FA6" w:rsidR="00470BBB" w:rsidRPr="002A6BB4" w:rsidRDefault="00470BBB" w:rsidP="00470BBB">
            <w:pPr>
              <w:spacing w:before="0"/>
              <w:jc w:val="center"/>
              <w:rPr>
                <w:rFonts w:cs="Arial"/>
                <w:color w:val="000000"/>
                <w:szCs w:val="24"/>
              </w:rPr>
            </w:pPr>
            <w:r w:rsidRPr="00095238">
              <w:t>0.98</w:t>
            </w:r>
          </w:p>
        </w:tc>
        <w:tc>
          <w:tcPr>
            <w:tcW w:w="352" w:type="pct"/>
            <w:noWrap/>
          </w:tcPr>
          <w:p w14:paraId="21B4815B" w14:textId="704E8439" w:rsidR="00470BBB" w:rsidRPr="002A6BB4" w:rsidRDefault="00470BBB" w:rsidP="00470BBB">
            <w:pPr>
              <w:spacing w:before="0"/>
              <w:jc w:val="center"/>
              <w:rPr>
                <w:rFonts w:cs="Arial"/>
                <w:color w:val="000000"/>
                <w:szCs w:val="24"/>
              </w:rPr>
            </w:pPr>
            <w:r w:rsidRPr="00095238">
              <w:t>0.98</w:t>
            </w:r>
          </w:p>
        </w:tc>
        <w:tc>
          <w:tcPr>
            <w:tcW w:w="352" w:type="pct"/>
            <w:noWrap/>
          </w:tcPr>
          <w:p w14:paraId="24D334A9" w14:textId="44DACAED" w:rsidR="00470BBB" w:rsidRPr="002A6BB4" w:rsidRDefault="00470BBB" w:rsidP="00470BBB">
            <w:pPr>
              <w:spacing w:before="0"/>
              <w:jc w:val="center"/>
              <w:rPr>
                <w:rFonts w:cs="Arial"/>
                <w:color w:val="000000"/>
                <w:szCs w:val="24"/>
              </w:rPr>
            </w:pPr>
            <w:r w:rsidRPr="00095238">
              <w:t>0.98</w:t>
            </w:r>
          </w:p>
        </w:tc>
        <w:tc>
          <w:tcPr>
            <w:tcW w:w="352" w:type="pct"/>
            <w:noWrap/>
          </w:tcPr>
          <w:p w14:paraId="5597FE80" w14:textId="77F97AA8" w:rsidR="00470BBB" w:rsidRPr="002A6BB4" w:rsidRDefault="00470BBB" w:rsidP="00470BBB">
            <w:pPr>
              <w:spacing w:before="0"/>
              <w:jc w:val="center"/>
              <w:rPr>
                <w:rFonts w:cs="Arial"/>
                <w:color w:val="000000"/>
                <w:szCs w:val="24"/>
              </w:rPr>
            </w:pPr>
            <w:r w:rsidRPr="00095238">
              <w:t>0.98</w:t>
            </w:r>
          </w:p>
        </w:tc>
        <w:tc>
          <w:tcPr>
            <w:tcW w:w="352" w:type="pct"/>
          </w:tcPr>
          <w:p w14:paraId="430B5CCD" w14:textId="08DD2669" w:rsidR="00470BBB" w:rsidRPr="002A6BB4" w:rsidRDefault="00470BBB" w:rsidP="00470BBB">
            <w:pPr>
              <w:spacing w:before="0"/>
              <w:jc w:val="center"/>
              <w:rPr>
                <w:rFonts w:cs="Arial"/>
                <w:color w:val="000000"/>
                <w:szCs w:val="24"/>
              </w:rPr>
            </w:pPr>
            <w:r w:rsidRPr="00095238">
              <w:t>0.98</w:t>
            </w:r>
          </w:p>
        </w:tc>
        <w:tc>
          <w:tcPr>
            <w:tcW w:w="352" w:type="pct"/>
            <w:noWrap/>
          </w:tcPr>
          <w:p w14:paraId="25F3F852" w14:textId="406A7C88" w:rsidR="00470BBB" w:rsidRPr="002A6BB4" w:rsidRDefault="00470BBB" w:rsidP="00470BBB">
            <w:pPr>
              <w:spacing w:before="0"/>
              <w:jc w:val="center"/>
              <w:rPr>
                <w:rFonts w:cs="Arial"/>
                <w:color w:val="000000"/>
                <w:szCs w:val="24"/>
              </w:rPr>
            </w:pPr>
            <w:r w:rsidRPr="00095238">
              <w:t>0.98</w:t>
            </w:r>
          </w:p>
        </w:tc>
        <w:tc>
          <w:tcPr>
            <w:tcW w:w="352" w:type="pct"/>
            <w:noWrap/>
          </w:tcPr>
          <w:p w14:paraId="1B8A1F15" w14:textId="1854819B" w:rsidR="00470BBB" w:rsidRPr="002A6BB4" w:rsidRDefault="00470BBB" w:rsidP="00470BBB">
            <w:pPr>
              <w:spacing w:before="0"/>
              <w:jc w:val="center"/>
              <w:rPr>
                <w:rFonts w:cs="Arial"/>
                <w:color w:val="000000"/>
                <w:szCs w:val="24"/>
              </w:rPr>
            </w:pPr>
            <w:r w:rsidRPr="00095238">
              <w:t>0.98</w:t>
            </w:r>
          </w:p>
        </w:tc>
        <w:tc>
          <w:tcPr>
            <w:tcW w:w="352" w:type="pct"/>
            <w:noWrap/>
          </w:tcPr>
          <w:p w14:paraId="1CD73270" w14:textId="0CA84868" w:rsidR="00470BBB" w:rsidRPr="002A6BB4" w:rsidRDefault="00470BBB" w:rsidP="00470BBB">
            <w:pPr>
              <w:spacing w:before="0"/>
              <w:jc w:val="center"/>
              <w:rPr>
                <w:rFonts w:cs="Arial"/>
                <w:color w:val="000000"/>
                <w:szCs w:val="24"/>
              </w:rPr>
            </w:pPr>
            <w:r w:rsidRPr="00095238">
              <w:t>0.98</w:t>
            </w:r>
          </w:p>
        </w:tc>
      </w:tr>
      <w:tr w:rsidR="00470BBB" w:rsidRPr="004B58FB" w14:paraId="60B1F067"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470BBB" w:rsidRPr="002A6BB4" w:rsidRDefault="00470BBB" w:rsidP="00470BBB">
            <w:pPr>
              <w:spacing w:before="0"/>
              <w:rPr>
                <w:rFonts w:cs="Arial"/>
                <w:color w:val="000000"/>
                <w:szCs w:val="24"/>
              </w:rPr>
            </w:pPr>
            <w:r w:rsidRPr="002A6BB4">
              <w:rPr>
                <w:rFonts w:cs="Arial"/>
                <w:color w:val="000000"/>
                <w:szCs w:val="24"/>
              </w:rPr>
              <w:t>QLD - Brisbane - South</w:t>
            </w:r>
          </w:p>
        </w:tc>
        <w:tc>
          <w:tcPr>
            <w:tcW w:w="352" w:type="pct"/>
            <w:noWrap/>
          </w:tcPr>
          <w:p w14:paraId="085BD1B5" w14:textId="0BB28BB4" w:rsidR="00470BBB" w:rsidRPr="002A6BB4" w:rsidRDefault="00470BBB" w:rsidP="00470BBB">
            <w:pPr>
              <w:spacing w:before="0"/>
              <w:jc w:val="center"/>
              <w:rPr>
                <w:rFonts w:cs="Arial"/>
                <w:color w:val="000000"/>
                <w:szCs w:val="24"/>
              </w:rPr>
            </w:pPr>
            <w:r w:rsidRPr="00095238">
              <w:t>0.98</w:t>
            </w:r>
          </w:p>
        </w:tc>
        <w:tc>
          <w:tcPr>
            <w:tcW w:w="352" w:type="pct"/>
            <w:noWrap/>
          </w:tcPr>
          <w:p w14:paraId="4588B01F" w14:textId="13D913B3" w:rsidR="00470BBB" w:rsidRPr="002A6BB4" w:rsidRDefault="00470BBB" w:rsidP="00470BBB">
            <w:pPr>
              <w:spacing w:before="0"/>
              <w:jc w:val="center"/>
              <w:rPr>
                <w:rFonts w:cs="Arial"/>
                <w:color w:val="000000"/>
                <w:szCs w:val="24"/>
              </w:rPr>
            </w:pPr>
            <w:r w:rsidRPr="00095238">
              <w:t>0.98</w:t>
            </w:r>
          </w:p>
        </w:tc>
        <w:tc>
          <w:tcPr>
            <w:tcW w:w="352" w:type="pct"/>
          </w:tcPr>
          <w:p w14:paraId="27D964EA" w14:textId="5C2CFBA7" w:rsidR="00470BBB" w:rsidRPr="002A6BB4" w:rsidRDefault="00470BBB" w:rsidP="00470BBB">
            <w:pPr>
              <w:spacing w:before="0"/>
              <w:jc w:val="center"/>
              <w:rPr>
                <w:rFonts w:cs="Arial"/>
                <w:color w:val="000000"/>
                <w:szCs w:val="24"/>
              </w:rPr>
            </w:pPr>
            <w:r w:rsidRPr="00095238">
              <w:t>0.98</w:t>
            </w:r>
          </w:p>
        </w:tc>
        <w:tc>
          <w:tcPr>
            <w:tcW w:w="352" w:type="pct"/>
          </w:tcPr>
          <w:p w14:paraId="5A011BB4" w14:textId="75298D33" w:rsidR="00470BBB" w:rsidRPr="002A6BB4" w:rsidRDefault="00470BBB" w:rsidP="00470BBB">
            <w:pPr>
              <w:spacing w:before="0"/>
              <w:jc w:val="center"/>
              <w:rPr>
                <w:rFonts w:cs="Arial"/>
                <w:color w:val="000000"/>
                <w:szCs w:val="24"/>
              </w:rPr>
            </w:pPr>
            <w:r w:rsidRPr="00095238">
              <w:t>0.98</w:t>
            </w:r>
          </w:p>
        </w:tc>
        <w:tc>
          <w:tcPr>
            <w:tcW w:w="352" w:type="pct"/>
            <w:noWrap/>
          </w:tcPr>
          <w:p w14:paraId="7790B928" w14:textId="5F06E8B2" w:rsidR="00470BBB" w:rsidRPr="002A6BB4" w:rsidRDefault="00470BBB" w:rsidP="00470BBB">
            <w:pPr>
              <w:spacing w:before="0"/>
              <w:jc w:val="center"/>
              <w:rPr>
                <w:rFonts w:cs="Arial"/>
                <w:color w:val="000000"/>
                <w:szCs w:val="24"/>
              </w:rPr>
            </w:pPr>
            <w:r w:rsidRPr="00095238">
              <w:t>1.00</w:t>
            </w:r>
          </w:p>
        </w:tc>
        <w:tc>
          <w:tcPr>
            <w:tcW w:w="352" w:type="pct"/>
            <w:noWrap/>
          </w:tcPr>
          <w:p w14:paraId="061C1B89" w14:textId="28D9A593" w:rsidR="00470BBB" w:rsidRPr="002A6BB4" w:rsidRDefault="00470BBB" w:rsidP="00470BBB">
            <w:pPr>
              <w:spacing w:before="0"/>
              <w:jc w:val="center"/>
              <w:rPr>
                <w:rFonts w:cs="Arial"/>
                <w:color w:val="000000"/>
                <w:szCs w:val="24"/>
              </w:rPr>
            </w:pPr>
            <w:r w:rsidRPr="00095238">
              <w:t>1.00</w:t>
            </w:r>
          </w:p>
        </w:tc>
        <w:tc>
          <w:tcPr>
            <w:tcW w:w="352" w:type="pct"/>
            <w:noWrap/>
          </w:tcPr>
          <w:p w14:paraId="7F590EBD" w14:textId="7D07324B" w:rsidR="00470BBB" w:rsidRPr="002A6BB4" w:rsidRDefault="00470BBB" w:rsidP="00470BBB">
            <w:pPr>
              <w:spacing w:before="0"/>
              <w:jc w:val="center"/>
              <w:rPr>
                <w:rFonts w:cs="Arial"/>
                <w:color w:val="000000"/>
                <w:szCs w:val="24"/>
              </w:rPr>
            </w:pPr>
            <w:r w:rsidRPr="00095238">
              <w:t>1.00</w:t>
            </w:r>
          </w:p>
        </w:tc>
        <w:tc>
          <w:tcPr>
            <w:tcW w:w="352" w:type="pct"/>
          </w:tcPr>
          <w:p w14:paraId="16975CCD" w14:textId="5259F1AB" w:rsidR="00470BBB" w:rsidRPr="002A6BB4" w:rsidRDefault="00470BBB" w:rsidP="00470BBB">
            <w:pPr>
              <w:spacing w:before="0"/>
              <w:jc w:val="center"/>
              <w:rPr>
                <w:rFonts w:cs="Arial"/>
                <w:color w:val="000000"/>
                <w:szCs w:val="24"/>
              </w:rPr>
            </w:pPr>
            <w:r w:rsidRPr="00095238">
              <w:t>1.01</w:t>
            </w:r>
          </w:p>
        </w:tc>
        <w:tc>
          <w:tcPr>
            <w:tcW w:w="352" w:type="pct"/>
            <w:noWrap/>
          </w:tcPr>
          <w:p w14:paraId="47CFECEE" w14:textId="0C4E014F" w:rsidR="00470BBB" w:rsidRPr="002A6BB4" w:rsidRDefault="00470BBB" w:rsidP="00470BBB">
            <w:pPr>
              <w:spacing w:before="0"/>
              <w:jc w:val="center"/>
              <w:rPr>
                <w:rFonts w:cs="Arial"/>
                <w:color w:val="000000"/>
                <w:szCs w:val="24"/>
              </w:rPr>
            </w:pPr>
            <w:r w:rsidRPr="00095238">
              <w:t>1.01</w:t>
            </w:r>
          </w:p>
        </w:tc>
        <w:tc>
          <w:tcPr>
            <w:tcW w:w="352" w:type="pct"/>
            <w:noWrap/>
          </w:tcPr>
          <w:p w14:paraId="0EC132BE" w14:textId="198637B7" w:rsidR="00470BBB" w:rsidRPr="002A6BB4" w:rsidRDefault="00470BBB" w:rsidP="00470BBB">
            <w:pPr>
              <w:spacing w:before="0"/>
              <w:jc w:val="center"/>
              <w:rPr>
                <w:rFonts w:cs="Arial"/>
                <w:color w:val="000000"/>
                <w:szCs w:val="24"/>
              </w:rPr>
            </w:pPr>
            <w:r w:rsidRPr="00095238">
              <w:t>1.01</w:t>
            </w:r>
          </w:p>
        </w:tc>
        <w:tc>
          <w:tcPr>
            <w:tcW w:w="352" w:type="pct"/>
            <w:noWrap/>
          </w:tcPr>
          <w:p w14:paraId="24C4530E" w14:textId="1B296ED6" w:rsidR="00470BBB" w:rsidRPr="002A6BB4" w:rsidRDefault="00470BBB" w:rsidP="00470BBB">
            <w:pPr>
              <w:spacing w:before="0"/>
              <w:jc w:val="center"/>
              <w:rPr>
                <w:rFonts w:cs="Arial"/>
                <w:color w:val="000000"/>
                <w:szCs w:val="24"/>
              </w:rPr>
            </w:pPr>
            <w:r w:rsidRPr="00095238">
              <w:t>1.01</w:t>
            </w:r>
          </w:p>
        </w:tc>
      </w:tr>
      <w:tr w:rsidR="00470BBB" w:rsidRPr="004B58FB" w14:paraId="7CAF944F" w14:textId="77777777">
        <w:trPr>
          <w:trHeight w:val="240"/>
        </w:trPr>
        <w:tc>
          <w:tcPr>
            <w:tcW w:w="1127" w:type="pct"/>
            <w:noWrap/>
            <w:vAlign w:val="center"/>
          </w:tcPr>
          <w:p w14:paraId="256082C6" w14:textId="769AE6E6" w:rsidR="00470BBB" w:rsidRPr="002A6BB4" w:rsidRDefault="00470BBB" w:rsidP="00470BBB">
            <w:pPr>
              <w:spacing w:before="0"/>
              <w:rPr>
                <w:rFonts w:cs="Arial"/>
                <w:color w:val="000000"/>
                <w:szCs w:val="24"/>
              </w:rPr>
            </w:pPr>
            <w:r w:rsidRPr="002A6BB4">
              <w:rPr>
                <w:rFonts w:cs="Arial"/>
                <w:color w:val="000000"/>
                <w:szCs w:val="24"/>
              </w:rPr>
              <w:t>QLD - Brisbane - West</w:t>
            </w:r>
          </w:p>
        </w:tc>
        <w:tc>
          <w:tcPr>
            <w:tcW w:w="352" w:type="pct"/>
            <w:noWrap/>
          </w:tcPr>
          <w:p w14:paraId="0285BA3A" w14:textId="1E9E5F20" w:rsidR="00470BBB" w:rsidRPr="002A6BB4" w:rsidRDefault="00470BBB" w:rsidP="00470BBB">
            <w:pPr>
              <w:spacing w:before="0"/>
              <w:jc w:val="center"/>
              <w:rPr>
                <w:rFonts w:cs="Arial"/>
                <w:color w:val="000000"/>
                <w:szCs w:val="24"/>
              </w:rPr>
            </w:pPr>
            <w:r w:rsidRPr="00095238">
              <w:t>0.98</w:t>
            </w:r>
          </w:p>
        </w:tc>
        <w:tc>
          <w:tcPr>
            <w:tcW w:w="352" w:type="pct"/>
            <w:noWrap/>
          </w:tcPr>
          <w:p w14:paraId="5F4603CF" w14:textId="63B56F1A" w:rsidR="00470BBB" w:rsidRPr="002A6BB4" w:rsidRDefault="00470BBB" w:rsidP="00470BBB">
            <w:pPr>
              <w:spacing w:before="0"/>
              <w:jc w:val="center"/>
              <w:rPr>
                <w:rFonts w:cs="Arial"/>
                <w:color w:val="000000"/>
                <w:szCs w:val="24"/>
              </w:rPr>
            </w:pPr>
            <w:r w:rsidRPr="00095238">
              <w:t>0.98</w:t>
            </w:r>
          </w:p>
        </w:tc>
        <w:tc>
          <w:tcPr>
            <w:tcW w:w="352" w:type="pct"/>
          </w:tcPr>
          <w:p w14:paraId="1C0CF3A5" w14:textId="7E29FB6F" w:rsidR="00470BBB" w:rsidRPr="002A6BB4" w:rsidRDefault="00470BBB" w:rsidP="00470BBB">
            <w:pPr>
              <w:spacing w:before="0"/>
              <w:jc w:val="center"/>
              <w:rPr>
                <w:rFonts w:cs="Arial"/>
                <w:color w:val="000000"/>
                <w:szCs w:val="24"/>
              </w:rPr>
            </w:pPr>
            <w:r w:rsidRPr="00095238">
              <w:t>0.97</w:t>
            </w:r>
          </w:p>
        </w:tc>
        <w:tc>
          <w:tcPr>
            <w:tcW w:w="352" w:type="pct"/>
          </w:tcPr>
          <w:p w14:paraId="37EBCA72" w14:textId="2A47BB9F" w:rsidR="00470BBB" w:rsidRPr="002A6BB4" w:rsidRDefault="00470BBB" w:rsidP="00470BBB">
            <w:pPr>
              <w:spacing w:before="0"/>
              <w:jc w:val="center"/>
              <w:rPr>
                <w:rFonts w:cs="Arial"/>
                <w:color w:val="000000"/>
                <w:szCs w:val="24"/>
              </w:rPr>
            </w:pPr>
            <w:r w:rsidRPr="00095238">
              <w:t>0.98</w:t>
            </w:r>
          </w:p>
        </w:tc>
        <w:tc>
          <w:tcPr>
            <w:tcW w:w="352" w:type="pct"/>
            <w:noWrap/>
          </w:tcPr>
          <w:p w14:paraId="6BC25885" w14:textId="1201DA19" w:rsidR="00470BBB" w:rsidRPr="002A6BB4" w:rsidRDefault="00470BBB" w:rsidP="00470BBB">
            <w:pPr>
              <w:spacing w:before="0"/>
              <w:jc w:val="center"/>
              <w:rPr>
                <w:rFonts w:cs="Arial"/>
                <w:color w:val="000000"/>
                <w:szCs w:val="24"/>
              </w:rPr>
            </w:pPr>
            <w:r w:rsidRPr="00095238">
              <w:t>0.98</w:t>
            </w:r>
          </w:p>
        </w:tc>
        <w:tc>
          <w:tcPr>
            <w:tcW w:w="352" w:type="pct"/>
            <w:noWrap/>
          </w:tcPr>
          <w:p w14:paraId="19CACFBE" w14:textId="0BF18B25" w:rsidR="00470BBB" w:rsidRPr="002A6BB4" w:rsidRDefault="00470BBB" w:rsidP="00470BBB">
            <w:pPr>
              <w:spacing w:before="0"/>
              <w:jc w:val="center"/>
              <w:rPr>
                <w:rFonts w:cs="Arial"/>
                <w:color w:val="000000"/>
                <w:szCs w:val="24"/>
              </w:rPr>
            </w:pPr>
            <w:r w:rsidRPr="00095238">
              <w:t>0.98</w:t>
            </w:r>
          </w:p>
        </w:tc>
        <w:tc>
          <w:tcPr>
            <w:tcW w:w="352" w:type="pct"/>
            <w:noWrap/>
          </w:tcPr>
          <w:p w14:paraId="14907562" w14:textId="116619BC" w:rsidR="00470BBB" w:rsidRPr="002A6BB4" w:rsidRDefault="00470BBB" w:rsidP="00470BBB">
            <w:pPr>
              <w:spacing w:before="0"/>
              <w:jc w:val="center"/>
              <w:rPr>
                <w:rFonts w:cs="Arial"/>
                <w:color w:val="000000"/>
                <w:szCs w:val="24"/>
              </w:rPr>
            </w:pPr>
            <w:r w:rsidRPr="00095238">
              <w:t>0.98</w:t>
            </w:r>
          </w:p>
        </w:tc>
        <w:tc>
          <w:tcPr>
            <w:tcW w:w="352" w:type="pct"/>
          </w:tcPr>
          <w:p w14:paraId="04F3DD6A" w14:textId="398B6F50" w:rsidR="00470BBB" w:rsidRPr="002A6BB4" w:rsidRDefault="00470BBB" w:rsidP="00470BBB">
            <w:pPr>
              <w:spacing w:before="0"/>
              <w:jc w:val="center"/>
              <w:rPr>
                <w:rFonts w:cs="Arial"/>
                <w:color w:val="000000"/>
                <w:szCs w:val="24"/>
              </w:rPr>
            </w:pPr>
            <w:r w:rsidRPr="00095238">
              <w:t>0.98</w:t>
            </w:r>
          </w:p>
        </w:tc>
        <w:tc>
          <w:tcPr>
            <w:tcW w:w="352" w:type="pct"/>
            <w:noWrap/>
          </w:tcPr>
          <w:p w14:paraId="1A81D073" w14:textId="0FCE7DFA" w:rsidR="00470BBB" w:rsidRPr="002A6BB4" w:rsidRDefault="00470BBB" w:rsidP="00470BBB">
            <w:pPr>
              <w:spacing w:before="0"/>
              <w:jc w:val="center"/>
              <w:rPr>
                <w:rFonts w:cs="Arial"/>
                <w:color w:val="000000"/>
                <w:szCs w:val="24"/>
              </w:rPr>
            </w:pPr>
            <w:r w:rsidRPr="00095238">
              <w:t>0.98</w:t>
            </w:r>
          </w:p>
        </w:tc>
        <w:tc>
          <w:tcPr>
            <w:tcW w:w="352" w:type="pct"/>
            <w:noWrap/>
          </w:tcPr>
          <w:p w14:paraId="01269450" w14:textId="0F0D443B" w:rsidR="00470BBB" w:rsidRPr="002A6BB4" w:rsidRDefault="00470BBB" w:rsidP="00470BBB">
            <w:pPr>
              <w:spacing w:before="0"/>
              <w:jc w:val="center"/>
              <w:rPr>
                <w:rFonts w:cs="Arial"/>
                <w:color w:val="000000"/>
                <w:szCs w:val="24"/>
              </w:rPr>
            </w:pPr>
            <w:r w:rsidRPr="00095238">
              <w:t>0.98</w:t>
            </w:r>
          </w:p>
        </w:tc>
        <w:tc>
          <w:tcPr>
            <w:tcW w:w="352" w:type="pct"/>
            <w:noWrap/>
          </w:tcPr>
          <w:p w14:paraId="40146DF2" w14:textId="7D28C1CC" w:rsidR="00470BBB" w:rsidRPr="002A6BB4" w:rsidRDefault="00470BBB" w:rsidP="00470BBB">
            <w:pPr>
              <w:spacing w:before="0"/>
              <w:jc w:val="center"/>
              <w:rPr>
                <w:rFonts w:cs="Arial"/>
                <w:color w:val="000000"/>
                <w:szCs w:val="24"/>
              </w:rPr>
            </w:pPr>
            <w:r w:rsidRPr="00095238">
              <w:t>0.98</w:t>
            </w:r>
          </w:p>
        </w:tc>
      </w:tr>
      <w:tr w:rsidR="00470BBB" w:rsidRPr="004B58FB" w14:paraId="7657A13F"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470BBB" w:rsidRPr="002A6BB4" w:rsidRDefault="00470BBB" w:rsidP="00470BBB">
            <w:pPr>
              <w:spacing w:before="0"/>
              <w:rPr>
                <w:rFonts w:cs="Arial"/>
                <w:color w:val="000000"/>
                <w:szCs w:val="24"/>
              </w:rPr>
            </w:pPr>
            <w:r w:rsidRPr="002A6BB4">
              <w:rPr>
                <w:rFonts w:cs="Arial"/>
                <w:color w:val="000000"/>
                <w:szCs w:val="24"/>
              </w:rPr>
              <w:t>QLD - Brisbane Inner City</w:t>
            </w:r>
          </w:p>
        </w:tc>
        <w:tc>
          <w:tcPr>
            <w:tcW w:w="352" w:type="pct"/>
            <w:noWrap/>
          </w:tcPr>
          <w:p w14:paraId="12FBF9FB" w14:textId="498BBF09" w:rsidR="00470BBB" w:rsidRPr="002A6BB4" w:rsidRDefault="00470BBB" w:rsidP="00470BBB">
            <w:pPr>
              <w:spacing w:before="0"/>
              <w:jc w:val="center"/>
              <w:rPr>
                <w:rFonts w:cs="Arial"/>
                <w:color w:val="000000"/>
                <w:szCs w:val="24"/>
              </w:rPr>
            </w:pPr>
            <w:r w:rsidRPr="00095238">
              <w:t>1.00</w:t>
            </w:r>
          </w:p>
        </w:tc>
        <w:tc>
          <w:tcPr>
            <w:tcW w:w="352" w:type="pct"/>
            <w:noWrap/>
          </w:tcPr>
          <w:p w14:paraId="67B1D3BE" w14:textId="7919C43A" w:rsidR="00470BBB" w:rsidRPr="002A6BB4" w:rsidRDefault="00470BBB" w:rsidP="00470BBB">
            <w:pPr>
              <w:spacing w:before="0"/>
              <w:jc w:val="center"/>
              <w:rPr>
                <w:rFonts w:cs="Arial"/>
                <w:color w:val="000000"/>
                <w:szCs w:val="24"/>
              </w:rPr>
            </w:pPr>
            <w:r w:rsidRPr="00095238">
              <w:t>1.00</w:t>
            </w:r>
          </w:p>
        </w:tc>
        <w:tc>
          <w:tcPr>
            <w:tcW w:w="352" w:type="pct"/>
          </w:tcPr>
          <w:p w14:paraId="2C151DC1" w14:textId="7DA9C8BA" w:rsidR="00470BBB" w:rsidRPr="002A6BB4" w:rsidRDefault="00470BBB" w:rsidP="00470BBB">
            <w:pPr>
              <w:spacing w:before="0"/>
              <w:jc w:val="center"/>
              <w:rPr>
                <w:rFonts w:cs="Arial"/>
                <w:color w:val="000000"/>
                <w:szCs w:val="24"/>
              </w:rPr>
            </w:pPr>
            <w:r w:rsidRPr="00095238">
              <w:t>1.00</w:t>
            </w:r>
          </w:p>
        </w:tc>
        <w:tc>
          <w:tcPr>
            <w:tcW w:w="352" w:type="pct"/>
          </w:tcPr>
          <w:p w14:paraId="41234703" w14:textId="44F10A3A" w:rsidR="00470BBB" w:rsidRPr="002A6BB4" w:rsidRDefault="00470BBB" w:rsidP="00470BBB">
            <w:pPr>
              <w:spacing w:before="0"/>
              <w:jc w:val="center"/>
              <w:rPr>
                <w:rFonts w:cs="Arial"/>
                <w:color w:val="000000"/>
                <w:szCs w:val="24"/>
              </w:rPr>
            </w:pPr>
            <w:r w:rsidRPr="00095238">
              <w:t>1.01</w:t>
            </w:r>
          </w:p>
        </w:tc>
        <w:tc>
          <w:tcPr>
            <w:tcW w:w="352" w:type="pct"/>
            <w:noWrap/>
          </w:tcPr>
          <w:p w14:paraId="01680606" w14:textId="32C819CC" w:rsidR="00470BBB" w:rsidRPr="002A6BB4" w:rsidRDefault="00470BBB" w:rsidP="00470BBB">
            <w:pPr>
              <w:spacing w:before="0"/>
              <w:jc w:val="center"/>
              <w:rPr>
                <w:rFonts w:cs="Arial"/>
                <w:color w:val="000000"/>
                <w:szCs w:val="24"/>
              </w:rPr>
            </w:pPr>
            <w:r w:rsidRPr="00095238">
              <w:t>1.12</w:t>
            </w:r>
          </w:p>
        </w:tc>
        <w:tc>
          <w:tcPr>
            <w:tcW w:w="352" w:type="pct"/>
            <w:noWrap/>
          </w:tcPr>
          <w:p w14:paraId="0EBBD60C" w14:textId="2A58D3BF" w:rsidR="00470BBB" w:rsidRPr="002A6BB4" w:rsidRDefault="00470BBB" w:rsidP="00470BBB">
            <w:pPr>
              <w:spacing w:before="0"/>
              <w:jc w:val="center"/>
              <w:rPr>
                <w:rFonts w:cs="Arial"/>
                <w:color w:val="000000"/>
                <w:szCs w:val="24"/>
              </w:rPr>
            </w:pPr>
            <w:r w:rsidRPr="00095238">
              <w:t>1.14</w:t>
            </w:r>
          </w:p>
        </w:tc>
        <w:tc>
          <w:tcPr>
            <w:tcW w:w="352" w:type="pct"/>
            <w:noWrap/>
          </w:tcPr>
          <w:p w14:paraId="570F30DF" w14:textId="6036F309" w:rsidR="00470BBB" w:rsidRPr="002A6BB4" w:rsidRDefault="00470BBB" w:rsidP="00470BBB">
            <w:pPr>
              <w:spacing w:before="0"/>
              <w:jc w:val="center"/>
              <w:rPr>
                <w:rFonts w:cs="Arial"/>
                <w:color w:val="000000"/>
                <w:szCs w:val="24"/>
              </w:rPr>
            </w:pPr>
            <w:r w:rsidRPr="00095238">
              <w:t>1.17</w:t>
            </w:r>
          </w:p>
        </w:tc>
        <w:tc>
          <w:tcPr>
            <w:tcW w:w="352" w:type="pct"/>
          </w:tcPr>
          <w:p w14:paraId="7CD2CE49" w14:textId="7759B32E" w:rsidR="00470BBB" w:rsidRPr="002A6BB4" w:rsidRDefault="00470BBB" w:rsidP="00470BBB">
            <w:pPr>
              <w:spacing w:before="0"/>
              <w:jc w:val="center"/>
              <w:rPr>
                <w:rFonts w:cs="Arial"/>
                <w:color w:val="000000"/>
                <w:szCs w:val="24"/>
              </w:rPr>
            </w:pPr>
            <w:r w:rsidRPr="00095238">
              <w:t>1.19</w:t>
            </w:r>
          </w:p>
        </w:tc>
        <w:tc>
          <w:tcPr>
            <w:tcW w:w="352" w:type="pct"/>
            <w:noWrap/>
          </w:tcPr>
          <w:p w14:paraId="3E40C500" w14:textId="61FB7490" w:rsidR="00470BBB" w:rsidRPr="002A6BB4" w:rsidRDefault="00470BBB" w:rsidP="00470BBB">
            <w:pPr>
              <w:spacing w:before="0"/>
              <w:jc w:val="center"/>
              <w:rPr>
                <w:rFonts w:cs="Arial"/>
                <w:color w:val="000000"/>
                <w:szCs w:val="24"/>
              </w:rPr>
            </w:pPr>
            <w:r w:rsidRPr="00095238">
              <w:t>1.18</w:t>
            </w:r>
          </w:p>
        </w:tc>
        <w:tc>
          <w:tcPr>
            <w:tcW w:w="352" w:type="pct"/>
            <w:noWrap/>
          </w:tcPr>
          <w:p w14:paraId="55D25BDA" w14:textId="333405BF" w:rsidR="00470BBB" w:rsidRPr="002A6BB4" w:rsidRDefault="00470BBB" w:rsidP="00470BBB">
            <w:pPr>
              <w:spacing w:before="0"/>
              <w:jc w:val="center"/>
              <w:rPr>
                <w:rFonts w:cs="Arial"/>
                <w:color w:val="000000"/>
                <w:szCs w:val="24"/>
              </w:rPr>
            </w:pPr>
            <w:r w:rsidRPr="00095238">
              <w:t>1.20</w:t>
            </w:r>
          </w:p>
        </w:tc>
        <w:tc>
          <w:tcPr>
            <w:tcW w:w="352" w:type="pct"/>
            <w:noWrap/>
          </w:tcPr>
          <w:p w14:paraId="021AA5A6" w14:textId="7380B476" w:rsidR="00470BBB" w:rsidRPr="002A6BB4" w:rsidRDefault="00470BBB" w:rsidP="00470BBB">
            <w:pPr>
              <w:spacing w:before="0"/>
              <w:jc w:val="center"/>
              <w:rPr>
                <w:rFonts w:cs="Arial"/>
                <w:color w:val="000000"/>
                <w:szCs w:val="24"/>
              </w:rPr>
            </w:pPr>
            <w:r w:rsidRPr="00095238">
              <w:t>1.20</w:t>
            </w:r>
          </w:p>
        </w:tc>
      </w:tr>
      <w:tr w:rsidR="00470BBB" w:rsidRPr="004B58FB" w14:paraId="72D12DAE" w14:textId="77777777">
        <w:trPr>
          <w:trHeight w:val="240"/>
        </w:trPr>
        <w:tc>
          <w:tcPr>
            <w:tcW w:w="1127" w:type="pct"/>
            <w:noWrap/>
            <w:vAlign w:val="center"/>
          </w:tcPr>
          <w:p w14:paraId="1AD1DE6E" w14:textId="0F68EA8A" w:rsidR="00470BBB" w:rsidRPr="002A6BB4" w:rsidRDefault="00470BBB" w:rsidP="00470BBB">
            <w:pPr>
              <w:spacing w:before="0"/>
              <w:rPr>
                <w:rFonts w:cs="Arial"/>
                <w:color w:val="000000"/>
                <w:szCs w:val="24"/>
              </w:rPr>
            </w:pPr>
            <w:r w:rsidRPr="002A6BB4">
              <w:rPr>
                <w:rFonts w:cs="Arial"/>
                <w:color w:val="000000"/>
                <w:szCs w:val="24"/>
              </w:rPr>
              <w:t>QLD - Cairns</w:t>
            </w:r>
          </w:p>
        </w:tc>
        <w:tc>
          <w:tcPr>
            <w:tcW w:w="352" w:type="pct"/>
            <w:noWrap/>
          </w:tcPr>
          <w:p w14:paraId="004EF536" w14:textId="01FE43DD" w:rsidR="00470BBB" w:rsidRPr="002A6BB4" w:rsidRDefault="00470BBB" w:rsidP="00470BBB">
            <w:pPr>
              <w:spacing w:before="0"/>
              <w:jc w:val="center"/>
              <w:rPr>
                <w:rFonts w:cs="Arial"/>
                <w:color w:val="000000"/>
                <w:szCs w:val="24"/>
              </w:rPr>
            </w:pPr>
            <w:r w:rsidRPr="00095238">
              <w:t>1.14</w:t>
            </w:r>
          </w:p>
        </w:tc>
        <w:tc>
          <w:tcPr>
            <w:tcW w:w="352" w:type="pct"/>
            <w:noWrap/>
          </w:tcPr>
          <w:p w14:paraId="7021C486" w14:textId="0A848E53" w:rsidR="00470BBB" w:rsidRPr="002A6BB4" w:rsidRDefault="00470BBB" w:rsidP="00470BBB">
            <w:pPr>
              <w:spacing w:before="0"/>
              <w:jc w:val="center"/>
              <w:rPr>
                <w:rFonts w:cs="Arial"/>
                <w:color w:val="000000"/>
                <w:szCs w:val="24"/>
              </w:rPr>
            </w:pPr>
            <w:r w:rsidRPr="00095238">
              <w:t>1.14</w:t>
            </w:r>
          </w:p>
        </w:tc>
        <w:tc>
          <w:tcPr>
            <w:tcW w:w="352" w:type="pct"/>
          </w:tcPr>
          <w:p w14:paraId="5A7D3374" w14:textId="3D907C1D" w:rsidR="00470BBB" w:rsidRPr="002A6BB4" w:rsidRDefault="00470BBB" w:rsidP="00470BBB">
            <w:pPr>
              <w:spacing w:before="0"/>
              <w:jc w:val="center"/>
              <w:rPr>
                <w:rFonts w:cs="Arial"/>
                <w:color w:val="000000"/>
                <w:szCs w:val="24"/>
              </w:rPr>
            </w:pPr>
            <w:r w:rsidRPr="00095238">
              <w:t>1.16</w:t>
            </w:r>
          </w:p>
        </w:tc>
        <w:tc>
          <w:tcPr>
            <w:tcW w:w="352" w:type="pct"/>
          </w:tcPr>
          <w:p w14:paraId="102BCB3A" w14:textId="0042E2E7" w:rsidR="00470BBB" w:rsidRPr="002A6BB4" w:rsidRDefault="00470BBB" w:rsidP="00470BBB">
            <w:pPr>
              <w:spacing w:before="0"/>
              <w:jc w:val="center"/>
              <w:rPr>
                <w:rFonts w:cs="Arial"/>
                <w:color w:val="000000"/>
                <w:szCs w:val="24"/>
              </w:rPr>
            </w:pPr>
            <w:r w:rsidRPr="00095238">
              <w:t>1.14</w:t>
            </w:r>
          </w:p>
        </w:tc>
        <w:tc>
          <w:tcPr>
            <w:tcW w:w="352" w:type="pct"/>
            <w:noWrap/>
          </w:tcPr>
          <w:p w14:paraId="7B201AA0" w14:textId="31DB73F5" w:rsidR="00470BBB" w:rsidRPr="002A6BB4" w:rsidRDefault="00470BBB" w:rsidP="00470BBB">
            <w:pPr>
              <w:spacing w:before="0"/>
              <w:jc w:val="center"/>
              <w:rPr>
                <w:rFonts w:cs="Arial"/>
                <w:color w:val="000000"/>
                <w:szCs w:val="24"/>
              </w:rPr>
            </w:pPr>
            <w:r w:rsidRPr="00095238">
              <w:t>1.01</w:t>
            </w:r>
          </w:p>
        </w:tc>
        <w:tc>
          <w:tcPr>
            <w:tcW w:w="352" w:type="pct"/>
            <w:noWrap/>
          </w:tcPr>
          <w:p w14:paraId="19AA72EC" w14:textId="4A8130A5" w:rsidR="00470BBB" w:rsidRPr="002A6BB4" w:rsidRDefault="00470BBB" w:rsidP="00470BBB">
            <w:pPr>
              <w:spacing w:before="0"/>
              <w:jc w:val="center"/>
              <w:rPr>
                <w:rFonts w:cs="Arial"/>
                <w:color w:val="000000"/>
                <w:szCs w:val="24"/>
              </w:rPr>
            </w:pPr>
            <w:r w:rsidRPr="00095238">
              <w:t>1.00</w:t>
            </w:r>
          </w:p>
        </w:tc>
        <w:tc>
          <w:tcPr>
            <w:tcW w:w="352" w:type="pct"/>
            <w:noWrap/>
          </w:tcPr>
          <w:p w14:paraId="3B0798E2" w14:textId="3C50D804" w:rsidR="00470BBB" w:rsidRPr="002A6BB4" w:rsidRDefault="00470BBB" w:rsidP="00470BBB">
            <w:pPr>
              <w:spacing w:before="0"/>
              <w:jc w:val="center"/>
              <w:rPr>
                <w:rFonts w:cs="Arial"/>
                <w:color w:val="000000"/>
                <w:szCs w:val="24"/>
              </w:rPr>
            </w:pPr>
            <w:r w:rsidRPr="00095238">
              <w:t>0.98</w:t>
            </w:r>
          </w:p>
        </w:tc>
        <w:tc>
          <w:tcPr>
            <w:tcW w:w="352" w:type="pct"/>
          </w:tcPr>
          <w:p w14:paraId="2D80E514" w14:textId="22741D1C" w:rsidR="00470BBB" w:rsidRPr="002A6BB4" w:rsidRDefault="00470BBB" w:rsidP="00470BBB">
            <w:pPr>
              <w:spacing w:before="0"/>
              <w:jc w:val="center"/>
              <w:rPr>
                <w:rFonts w:cs="Arial"/>
                <w:color w:val="000000"/>
                <w:szCs w:val="24"/>
              </w:rPr>
            </w:pPr>
            <w:r w:rsidRPr="00095238">
              <w:t>0.96</w:t>
            </w:r>
          </w:p>
        </w:tc>
        <w:tc>
          <w:tcPr>
            <w:tcW w:w="352" w:type="pct"/>
            <w:noWrap/>
          </w:tcPr>
          <w:p w14:paraId="44E0F4FA" w14:textId="5BFD266C" w:rsidR="00470BBB" w:rsidRPr="002A6BB4" w:rsidRDefault="00470BBB" w:rsidP="00470BBB">
            <w:pPr>
              <w:spacing w:before="0"/>
              <w:jc w:val="center"/>
              <w:rPr>
                <w:rFonts w:cs="Arial"/>
                <w:color w:val="000000"/>
                <w:szCs w:val="24"/>
              </w:rPr>
            </w:pPr>
            <w:r w:rsidRPr="00095238">
              <w:t>0.97</w:t>
            </w:r>
          </w:p>
        </w:tc>
        <w:tc>
          <w:tcPr>
            <w:tcW w:w="352" w:type="pct"/>
            <w:noWrap/>
          </w:tcPr>
          <w:p w14:paraId="0522E3F4" w14:textId="40C7D747" w:rsidR="00470BBB" w:rsidRPr="002A6BB4" w:rsidRDefault="00470BBB" w:rsidP="00470BBB">
            <w:pPr>
              <w:spacing w:before="0"/>
              <w:jc w:val="center"/>
              <w:rPr>
                <w:rFonts w:cs="Arial"/>
                <w:color w:val="000000"/>
                <w:szCs w:val="24"/>
              </w:rPr>
            </w:pPr>
            <w:r w:rsidRPr="00095238">
              <w:t>0.97</w:t>
            </w:r>
          </w:p>
        </w:tc>
        <w:tc>
          <w:tcPr>
            <w:tcW w:w="352" w:type="pct"/>
            <w:noWrap/>
          </w:tcPr>
          <w:p w14:paraId="268FC5E8" w14:textId="3C2C6F90" w:rsidR="00470BBB" w:rsidRPr="002A6BB4" w:rsidRDefault="00470BBB" w:rsidP="00470BBB">
            <w:pPr>
              <w:spacing w:before="0"/>
              <w:jc w:val="center"/>
              <w:rPr>
                <w:rFonts w:cs="Arial"/>
                <w:color w:val="000000"/>
                <w:szCs w:val="24"/>
              </w:rPr>
            </w:pPr>
            <w:r w:rsidRPr="00095238">
              <w:t>0.97</w:t>
            </w:r>
          </w:p>
        </w:tc>
      </w:tr>
      <w:tr w:rsidR="00470BBB" w:rsidRPr="004B58FB" w14:paraId="42A18323"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470BBB" w:rsidRPr="002A6BB4" w:rsidRDefault="00470BBB" w:rsidP="00470BBB">
            <w:pPr>
              <w:spacing w:before="0"/>
              <w:rPr>
                <w:rFonts w:cs="Arial"/>
                <w:color w:val="000000"/>
                <w:szCs w:val="24"/>
              </w:rPr>
            </w:pPr>
            <w:r w:rsidRPr="002A6BB4">
              <w:rPr>
                <w:rFonts w:cs="Arial"/>
                <w:color w:val="000000"/>
                <w:szCs w:val="24"/>
              </w:rPr>
              <w:t>QLD - Central Queensland</w:t>
            </w:r>
          </w:p>
        </w:tc>
        <w:tc>
          <w:tcPr>
            <w:tcW w:w="352" w:type="pct"/>
            <w:noWrap/>
          </w:tcPr>
          <w:p w14:paraId="6D312945" w14:textId="6F6B9619" w:rsidR="00470BBB" w:rsidRPr="002A6BB4" w:rsidRDefault="00470BBB" w:rsidP="00470BBB">
            <w:pPr>
              <w:spacing w:before="0"/>
              <w:jc w:val="center"/>
              <w:rPr>
                <w:rFonts w:cs="Arial"/>
                <w:color w:val="000000"/>
                <w:szCs w:val="24"/>
              </w:rPr>
            </w:pPr>
            <w:r w:rsidRPr="00095238">
              <w:t>1.23</w:t>
            </w:r>
          </w:p>
        </w:tc>
        <w:tc>
          <w:tcPr>
            <w:tcW w:w="352" w:type="pct"/>
            <w:noWrap/>
          </w:tcPr>
          <w:p w14:paraId="12092412" w14:textId="3DCF8183" w:rsidR="00470BBB" w:rsidRPr="002A6BB4" w:rsidRDefault="00470BBB" w:rsidP="00470BBB">
            <w:pPr>
              <w:spacing w:before="0"/>
              <w:jc w:val="center"/>
              <w:rPr>
                <w:rFonts w:cs="Arial"/>
                <w:color w:val="000000"/>
                <w:szCs w:val="24"/>
              </w:rPr>
            </w:pPr>
            <w:r w:rsidRPr="00095238">
              <w:t>1.22</w:t>
            </w:r>
          </w:p>
        </w:tc>
        <w:tc>
          <w:tcPr>
            <w:tcW w:w="352" w:type="pct"/>
          </w:tcPr>
          <w:p w14:paraId="03B97E84" w14:textId="3F4CFD0B" w:rsidR="00470BBB" w:rsidRPr="002A6BB4" w:rsidRDefault="00470BBB" w:rsidP="00470BBB">
            <w:pPr>
              <w:spacing w:before="0"/>
              <w:jc w:val="center"/>
              <w:rPr>
                <w:rFonts w:cs="Arial"/>
                <w:color w:val="000000"/>
                <w:szCs w:val="24"/>
              </w:rPr>
            </w:pPr>
            <w:r w:rsidRPr="00095238">
              <w:t>1.26</w:t>
            </w:r>
          </w:p>
        </w:tc>
        <w:tc>
          <w:tcPr>
            <w:tcW w:w="352" w:type="pct"/>
          </w:tcPr>
          <w:p w14:paraId="7E37355D" w14:textId="6042310C" w:rsidR="00470BBB" w:rsidRPr="002A6BB4" w:rsidRDefault="00470BBB" w:rsidP="00470BBB">
            <w:pPr>
              <w:spacing w:before="0"/>
              <w:jc w:val="center"/>
              <w:rPr>
                <w:rFonts w:cs="Arial"/>
                <w:color w:val="000000"/>
                <w:szCs w:val="24"/>
              </w:rPr>
            </w:pPr>
            <w:r w:rsidRPr="00095238">
              <w:t>1.22</w:t>
            </w:r>
          </w:p>
        </w:tc>
        <w:tc>
          <w:tcPr>
            <w:tcW w:w="352" w:type="pct"/>
            <w:noWrap/>
          </w:tcPr>
          <w:p w14:paraId="27071F75" w14:textId="1E9D4CC7" w:rsidR="00470BBB" w:rsidRPr="002A6BB4" w:rsidRDefault="00470BBB" w:rsidP="00470BBB">
            <w:pPr>
              <w:spacing w:before="0"/>
              <w:jc w:val="center"/>
              <w:rPr>
                <w:rFonts w:cs="Arial"/>
                <w:color w:val="000000"/>
                <w:szCs w:val="24"/>
              </w:rPr>
            </w:pPr>
            <w:r w:rsidRPr="00095238">
              <w:t>1.07</w:t>
            </w:r>
          </w:p>
        </w:tc>
        <w:tc>
          <w:tcPr>
            <w:tcW w:w="352" w:type="pct"/>
            <w:noWrap/>
          </w:tcPr>
          <w:p w14:paraId="574E89EB" w14:textId="29F41D59" w:rsidR="00470BBB" w:rsidRPr="002A6BB4" w:rsidRDefault="00470BBB" w:rsidP="00470BBB">
            <w:pPr>
              <w:spacing w:before="0"/>
              <w:jc w:val="center"/>
              <w:rPr>
                <w:rFonts w:cs="Arial"/>
                <w:color w:val="000000"/>
                <w:szCs w:val="24"/>
              </w:rPr>
            </w:pPr>
            <w:r w:rsidRPr="00095238">
              <w:t>1.06</w:t>
            </w:r>
          </w:p>
        </w:tc>
        <w:tc>
          <w:tcPr>
            <w:tcW w:w="352" w:type="pct"/>
            <w:noWrap/>
          </w:tcPr>
          <w:p w14:paraId="7B0DE1F8" w14:textId="23A54057" w:rsidR="00470BBB" w:rsidRPr="002A6BB4" w:rsidRDefault="00470BBB" w:rsidP="00470BBB">
            <w:pPr>
              <w:spacing w:before="0"/>
              <w:jc w:val="center"/>
              <w:rPr>
                <w:rFonts w:cs="Arial"/>
                <w:color w:val="000000"/>
                <w:szCs w:val="24"/>
              </w:rPr>
            </w:pPr>
            <w:r w:rsidRPr="00095238">
              <w:t>1.04</w:t>
            </w:r>
          </w:p>
        </w:tc>
        <w:tc>
          <w:tcPr>
            <w:tcW w:w="352" w:type="pct"/>
          </w:tcPr>
          <w:p w14:paraId="5EA2F2FC" w14:textId="04AD26D4" w:rsidR="00470BBB" w:rsidRPr="002A6BB4" w:rsidRDefault="00470BBB" w:rsidP="00470BBB">
            <w:pPr>
              <w:spacing w:before="0"/>
              <w:jc w:val="center"/>
              <w:rPr>
                <w:rFonts w:cs="Arial"/>
                <w:color w:val="000000"/>
                <w:szCs w:val="24"/>
              </w:rPr>
            </w:pPr>
            <w:r w:rsidRPr="00095238">
              <w:t>1.02</w:t>
            </w:r>
          </w:p>
        </w:tc>
        <w:tc>
          <w:tcPr>
            <w:tcW w:w="352" w:type="pct"/>
            <w:noWrap/>
          </w:tcPr>
          <w:p w14:paraId="2C508C2F" w14:textId="6E184CF4" w:rsidR="00470BBB" w:rsidRPr="002A6BB4" w:rsidRDefault="00470BBB" w:rsidP="00470BBB">
            <w:pPr>
              <w:spacing w:before="0"/>
              <w:jc w:val="center"/>
              <w:rPr>
                <w:rFonts w:cs="Arial"/>
                <w:color w:val="000000"/>
                <w:szCs w:val="24"/>
              </w:rPr>
            </w:pPr>
            <w:r w:rsidRPr="00095238">
              <w:t>1.03</w:t>
            </w:r>
          </w:p>
        </w:tc>
        <w:tc>
          <w:tcPr>
            <w:tcW w:w="352" w:type="pct"/>
            <w:noWrap/>
          </w:tcPr>
          <w:p w14:paraId="291EAA5D" w14:textId="6A264117" w:rsidR="00470BBB" w:rsidRPr="002A6BB4" w:rsidRDefault="00470BBB" w:rsidP="00470BBB">
            <w:pPr>
              <w:spacing w:before="0"/>
              <w:jc w:val="center"/>
              <w:rPr>
                <w:rFonts w:cs="Arial"/>
                <w:color w:val="000000"/>
                <w:szCs w:val="24"/>
              </w:rPr>
            </w:pPr>
            <w:r w:rsidRPr="00095238">
              <w:t>1.03</w:t>
            </w:r>
          </w:p>
        </w:tc>
        <w:tc>
          <w:tcPr>
            <w:tcW w:w="352" w:type="pct"/>
            <w:noWrap/>
          </w:tcPr>
          <w:p w14:paraId="187A699C" w14:textId="749AE34D" w:rsidR="00470BBB" w:rsidRPr="002A6BB4" w:rsidRDefault="00470BBB" w:rsidP="00470BBB">
            <w:pPr>
              <w:spacing w:before="0"/>
              <w:jc w:val="center"/>
              <w:rPr>
                <w:rFonts w:cs="Arial"/>
                <w:color w:val="000000"/>
                <w:szCs w:val="24"/>
              </w:rPr>
            </w:pPr>
            <w:r w:rsidRPr="00095238">
              <w:t>1.05</w:t>
            </w:r>
          </w:p>
        </w:tc>
      </w:tr>
      <w:tr w:rsidR="00470BBB" w:rsidRPr="004B58FB" w14:paraId="534061B2" w14:textId="77777777">
        <w:trPr>
          <w:trHeight w:val="240"/>
        </w:trPr>
        <w:tc>
          <w:tcPr>
            <w:tcW w:w="1127" w:type="pct"/>
            <w:noWrap/>
            <w:vAlign w:val="center"/>
          </w:tcPr>
          <w:p w14:paraId="4930B9AB" w14:textId="7058DF8B" w:rsidR="00470BBB" w:rsidRPr="002A6BB4" w:rsidRDefault="00470BBB" w:rsidP="00470BBB">
            <w:pPr>
              <w:spacing w:before="0"/>
              <w:rPr>
                <w:rFonts w:cs="Arial"/>
                <w:color w:val="000000"/>
                <w:szCs w:val="24"/>
              </w:rPr>
            </w:pPr>
            <w:r w:rsidRPr="002A6BB4">
              <w:rPr>
                <w:rFonts w:cs="Arial"/>
                <w:color w:val="000000"/>
                <w:szCs w:val="24"/>
              </w:rPr>
              <w:t>QLD - Darling Downs - Maranoa</w:t>
            </w:r>
          </w:p>
        </w:tc>
        <w:tc>
          <w:tcPr>
            <w:tcW w:w="352" w:type="pct"/>
            <w:noWrap/>
          </w:tcPr>
          <w:p w14:paraId="6D4FBACC" w14:textId="5AC9D73C" w:rsidR="00470BBB" w:rsidRPr="002A6BB4" w:rsidRDefault="00470BBB" w:rsidP="00470BBB">
            <w:pPr>
              <w:spacing w:before="0"/>
              <w:jc w:val="center"/>
              <w:rPr>
                <w:rFonts w:cs="Arial"/>
                <w:color w:val="000000"/>
                <w:szCs w:val="24"/>
              </w:rPr>
            </w:pPr>
            <w:r w:rsidRPr="00095238">
              <w:t>1.03</w:t>
            </w:r>
          </w:p>
        </w:tc>
        <w:tc>
          <w:tcPr>
            <w:tcW w:w="352" w:type="pct"/>
            <w:noWrap/>
          </w:tcPr>
          <w:p w14:paraId="26BE109B" w14:textId="67F08954" w:rsidR="00470BBB" w:rsidRPr="002A6BB4" w:rsidRDefault="00470BBB" w:rsidP="00470BBB">
            <w:pPr>
              <w:spacing w:before="0"/>
              <w:jc w:val="center"/>
              <w:rPr>
                <w:rFonts w:cs="Arial"/>
                <w:color w:val="000000"/>
                <w:szCs w:val="24"/>
              </w:rPr>
            </w:pPr>
            <w:r w:rsidRPr="00095238">
              <w:t>1.03</w:t>
            </w:r>
          </w:p>
        </w:tc>
        <w:tc>
          <w:tcPr>
            <w:tcW w:w="352" w:type="pct"/>
          </w:tcPr>
          <w:p w14:paraId="648FE4BF" w14:textId="2670C243" w:rsidR="00470BBB" w:rsidRPr="002A6BB4" w:rsidRDefault="00470BBB" w:rsidP="00470BBB">
            <w:pPr>
              <w:spacing w:before="0"/>
              <w:jc w:val="center"/>
              <w:rPr>
                <w:rFonts w:cs="Arial"/>
                <w:color w:val="000000"/>
                <w:szCs w:val="24"/>
              </w:rPr>
            </w:pPr>
            <w:r w:rsidRPr="00095238">
              <w:t>1.03</w:t>
            </w:r>
          </w:p>
        </w:tc>
        <w:tc>
          <w:tcPr>
            <w:tcW w:w="352" w:type="pct"/>
          </w:tcPr>
          <w:p w14:paraId="7F475670" w14:textId="7F980F13" w:rsidR="00470BBB" w:rsidRPr="002A6BB4" w:rsidRDefault="00470BBB" w:rsidP="00470BBB">
            <w:pPr>
              <w:spacing w:before="0"/>
              <w:jc w:val="center"/>
              <w:rPr>
                <w:rFonts w:cs="Arial"/>
                <w:color w:val="000000"/>
                <w:szCs w:val="24"/>
              </w:rPr>
            </w:pPr>
            <w:r w:rsidRPr="00095238">
              <w:t>1.02</w:t>
            </w:r>
          </w:p>
        </w:tc>
        <w:tc>
          <w:tcPr>
            <w:tcW w:w="352" w:type="pct"/>
            <w:noWrap/>
          </w:tcPr>
          <w:p w14:paraId="6ECC0BD5" w14:textId="6D0F3316" w:rsidR="00470BBB" w:rsidRPr="002A6BB4" w:rsidRDefault="00470BBB" w:rsidP="00470BBB">
            <w:pPr>
              <w:spacing w:before="0"/>
              <w:jc w:val="center"/>
              <w:rPr>
                <w:rFonts w:cs="Arial"/>
                <w:color w:val="000000"/>
                <w:szCs w:val="24"/>
              </w:rPr>
            </w:pPr>
            <w:r w:rsidRPr="00095238">
              <w:t>0.91</w:t>
            </w:r>
          </w:p>
        </w:tc>
        <w:tc>
          <w:tcPr>
            <w:tcW w:w="352" w:type="pct"/>
            <w:noWrap/>
          </w:tcPr>
          <w:p w14:paraId="24EEE20B" w14:textId="40B5E428" w:rsidR="00470BBB" w:rsidRPr="002A6BB4" w:rsidRDefault="00470BBB" w:rsidP="00470BBB">
            <w:pPr>
              <w:spacing w:before="0"/>
              <w:jc w:val="center"/>
              <w:rPr>
                <w:rFonts w:cs="Arial"/>
                <w:color w:val="000000"/>
                <w:szCs w:val="24"/>
              </w:rPr>
            </w:pPr>
            <w:r w:rsidRPr="00095238">
              <w:t>0.89</w:t>
            </w:r>
          </w:p>
        </w:tc>
        <w:tc>
          <w:tcPr>
            <w:tcW w:w="352" w:type="pct"/>
            <w:noWrap/>
          </w:tcPr>
          <w:p w14:paraId="7B62769E" w14:textId="7178068F" w:rsidR="00470BBB" w:rsidRPr="002A6BB4" w:rsidRDefault="00470BBB" w:rsidP="00470BBB">
            <w:pPr>
              <w:spacing w:before="0"/>
              <w:jc w:val="center"/>
              <w:rPr>
                <w:rFonts w:cs="Arial"/>
                <w:color w:val="000000"/>
                <w:szCs w:val="24"/>
              </w:rPr>
            </w:pPr>
            <w:r w:rsidRPr="00095238">
              <w:t>0.86</w:t>
            </w:r>
          </w:p>
        </w:tc>
        <w:tc>
          <w:tcPr>
            <w:tcW w:w="352" w:type="pct"/>
          </w:tcPr>
          <w:p w14:paraId="0B6D7533" w14:textId="40769735" w:rsidR="00470BBB" w:rsidRPr="002A6BB4" w:rsidRDefault="00470BBB" w:rsidP="00470BBB">
            <w:pPr>
              <w:spacing w:before="0"/>
              <w:jc w:val="center"/>
              <w:rPr>
                <w:rFonts w:cs="Arial"/>
                <w:color w:val="000000"/>
                <w:szCs w:val="24"/>
              </w:rPr>
            </w:pPr>
            <w:r w:rsidRPr="00095238">
              <w:t>0.85</w:t>
            </w:r>
          </w:p>
        </w:tc>
        <w:tc>
          <w:tcPr>
            <w:tcW w:w="352" w:type="pct"/>
            <w:noWrap/>
          </w:tcPr>
          <w:p w14:paraId="0135EB4A" w14:textId="5CBF0839" w:rsidR="00470BBB" w:rsidRPr="002A6BB4" w:rsidRDefault="00470BBB" w:rsidP="00470BBB">
            <w:pPr>
              <w:spacing w:before="0"/>
              <w:jc w:val="center"/>
              <w:rPr>
                <w:rFonts w:cs="Arial"/>
                <w:color w:val="000000"/>
                <w:szCs w:val="24"/>
              </w:rPr>
            </w:pPr>
            <w:r w:rsidRPr="00095238">
              <w:t>0.85</w:t>
            </w:r>
          </w:p>
        </w:tc>
        <w:tc>
          <w:tcPr>
            <w:tcW w:w="352" w:type="pct"/>
            <w:noWrap/>
          </w:tcPr>
          <w:p w14:paraId="0C902D7C" w14:textId="74DD6369" w:rsidR="00470BBB" w:rsidRPr="002A6BB4" w:rsidRDefault="00470BBB" w:rsidP="00470BBB">
            <w:pPr>
              <w:spacing w:before="0"/>
              <w:jc w:val="center"/>
              <w:rPr>
                <w:rFonts w:cs="Arial"/>
                <w:color w:val="000000"/>
                <w:szCs w:val="24"/>
              </w:rPr>
            </w:pPr>
            <w:r w:rsidRPr="00095238">
              <w:t>0.84</w:t>
            </w:r>
          </w:p>
        </w:tc>
        <w:tc>
          <w:tcPr>
            <w:tcW w:w="352" w:type="pct"/>
            <w:noWrap/>
          </w:tcPr>
          <w:p w14:paraId="122D98FC" w14:textId="4A450487" w:rsidR="00470BBB" w:rsidRPr="002A6BB4" w:rsidRDefault="00470BBB" w:rsidP="00470BBB">
            <w:pPr>
              <w:spacing w:before="0"/>
              <w:jc w:val="center"/>
              <w:rPr>
                <w:rFonts w:cs="Arial"/>
                <w:color w:val="000000"/>
                <w:szCs w:val="24"/>
              </w:rPr>
            </w:pPr>
            <w:r w:rsidRPr="00095238">
              <w:t>0.84</w:t>
            </w:r>
          </w:p>
        </w:tc>
      </w:tr>
      <w:tr w:rsidR="00470BBB" w:rsidRPr="004B58FB" w14:paraId="19AEB0C1"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470BBB" w:rsidRPr="002A6BB4" w:rsidRDefault="00470BBB" w:rsidP="00470BBB">
            <w:pPr>
              <w:spacing w:before="0"/>
              <w:rPr>
                <w:rFonts w:cs="Arial"/>
                <w:color w:val="000000"/>
                <w:szCs w:val="24"/>
              </w:rPr>
            </w:pPr>
            <w:r w:rsidRPr="002A6BB4">
              <w:rPr>
                <w:rFonts w:cs="Arial"/>
                <w:color w:val="000000"/>
                <w:szCs w:val="24"/>
              </w:rPr>
              <w:t>QLD - Gold Coast</w:t>
            </w:r>
          </w:p>
        </w:tc>
        <w:tc>
          <w:tcPr>
            <w:tcW w:w="352" w:type="pct"/>
            <w:noWrap/>
          </w:tcPr>
          <w:p w14:paraId="1DF895F7" w14:textId="20F884A3" w:rsidR="00470BBB" w:rsidRPr="002A6BB4" w:rsidRDefault="00470BBB" w:rsidP="00470BBB">
            <w:pPr>
              <w:spacing w:before="0"/>
              <w:jc w:val="center"/>
              <w:rPr>
                <w:rFonts w:cs="Arial"/>
                <w:color w:val="000000"/>
                <w:szCs w:val="24"/>
              </w:rPr>
            </w:pPr>
            <w:r w:rsidRPr="00095238">
              <w:t>0.97</w:t>
            </w:r>
          </w:p>
        </w:tc>
        <w:tc>
          <w:tcPr>
            <w:tcW w:w="352" w:type="pct"/>
            <w:noWrap/>
          </w:tcPr>
          <w:p w14:paraId="649DDCB3" w14:textId="537BD606" w:rsidR="00470BBB" w:rsidRPr="002A6BB4" w:rsidRDefault="00470BBB" w:rsidP="00470BBB">
            <w:pPr>
              <w:spacing w:before="0"/>
              <w:jc w:val="center"/>
              <w:rPr>
                <w:rFonts w:cs="Arial"/>
                <w:color w:val="000000"/>
                <w:szCs w:val="24"/>
              </w:rPr>
            </w:pPr>
            <w:r w:rsidRPr="00095238">
              <w:t>0.97</w:t>
            </w:r>
          </w:p>
        </w:tc>
        <w:tc>
          <w:tcPr>
            <w:tcW w:w="352" w:type="pct"/>
          </w:tcPr>
          <w:p w14:paraId="1728B32B" w14:textId="1D0A5463" w:rsidR="00470BBB" w:rsidRPr="002A6BB4" w:rsidRDefault="00470BBB" w:rsidP="00470BBB">
            <w:pPr>
              <w:spacing w:before="0"/>
              <w:jc w:val="center"/>
              <w:rPr>
                <w:rFonts w:cs="Arial"/>
                <w:color w:val="000000"/>
                <w:szCs w:val="24"/>
              </w:rPr>
            </w:pPr>
            <w:r w:rsidRPr="00095238">
              <w:t>0.96</w:t>
            </w:r>
          </w:p>
        </w:tc>
        <w:tc>
          <w:tcPr>
            <w:tcW w:w="352" w:type="pct"/>
          </w:tcPr>
          <w:p w14:paraId="0F6E40EE" w14:textId="25F01E91" w:rsidR="00470BBB" w:rsidRPr="002A6BB4" w:rsidRDefault="00470BBB" w:rsidP="00470BBB">
            <w:pPr>
              <w:spacing w:before="0"/>
              <w:jc w:val="center"/>
              <w:rPr>
                <w:rFonts w:cs="Arial"/>
                <w:color w:val="000000"/>
                <w:szCs w:val="24"/>
              </w:rPr>
            </w:pPr>
            <w:r w:rsidRPr="00095238">
              <w:t>0.96</w:t>
            </w:r>
          </w:p>
        </w:tc>
        <w:tc>
          <w:tcPr>
            <w:tcW w:w="352" w:type="pct"/>
            <w:noWrap/>
          </w:tcPr>
          <w:p w14:paraId="13BDA8CE" w14:textId="070E9164" w:rsidR="00470BBB" w:rsidRPr="002A6BB4" w:rsidRDefault="00470BBB" w:rsidP="00470BBB">
            <w:pPr>
              <w:spacing w:before="0"/>
              <w:jc w:val="center"/>
              <w:rPr>
                <w:rFonts w:cs="Arial"/>
                <w:color w:val="000000"/>
                <w:szCs w:val="24"/>
              </w:rPr>
            </w:pPr>
            <w:r w:rsidRPr="00095238">
              <w:t>0.93</w:t>
            </w:r>
          </w:p>
        </w:tc>
        <w:tc>
          <w:tcPr>
            <w:tcW w:w="352" w:type="pct"/>
            <w:noWrap/>
          </w:tcPr>
          <w:p w14:paraId="6E019F1B" w14:textId="0CBC44F9" w:rsidR="00470BBB" w:rsidRPr="002A6BB4" w:rsidRDefault="00470BBB" w:rsidP="00470BBB">
            <w:pPr>
              <w:spacing w:before="0"/>
              <w:jc w:val="center"/>
              <w:rPr>
                <w:rFonts w:cs="Arial"/>
                <w:color w:val="000000"/>
                <w:szCs w:val="24"/>
              </w:rPr>
            </w:pPr>
            <w:r w:rsidRPr="00095238">
              <w:t>0.92</w:t>
            </w:r>
          </w:p>
        </w:tc>
        <w:tc>
          <w:tcPr>
            <w:tcW w:w="352" w:type="pct"/>
            <w:noWrap/>
          </w:tcPr>
          <w:p w14:paraId="4F41B875" w14:textId="25570087" w:rsidR="00470BBB" w:rsidRPr="002A6BB4" w:rsidRDefault="00470BBB" w:rsidP="00470BBB">
            <w:pPr>
              <w:spacing w:before="0"/>
              <w:jc w:val="center"/>
              <w:rPr>
                <w:rFonts w:cs="Arial"/>
                <w:color w:val="000000"/>
                <w:szCs w:val="24"/>
              </w:rPr>
            </w:pPr>
            <w:r w:rsidRPr="00095238">
              <w:t>0.91</w:t>
            </w:r>
          </w:p>
        </w:tc>
        <w:tc>
          <w:tcPr>
            <w:tcW w:w="352" w:type="pct"/>
          </w:tcPr>
          <w:p w14:paraId="274E3ED7" w14:textId="6B0CB8AF" w:rsidR="00470BBB" w:rsidRPr="002A6BB4" w:rsidRDefault="00470BBB" w:rsidP="00470BBB">
            <w:pPr>
              <w:spacing w:before="0"/>
              <w:jc w:val="center"/>
              <w:rPr>
                <w:rFonts w:cs="Arial"/>
                <w:color w:val="000000"/>
                <w:szCs w:val="24"/>
              </w:rPr>
            </w:pPr>
            <w:r w:rsidRPr="00095238">
              <w:t>0.90</w:t>
            </w:r>
          </w:p>
        </w:tc>
        <w:tc>
          <w:tcPr>
            <w:tcW w:w="352" w:type="pct"/>
            <w:noWrap/>
          </w:tcPr>
          <w:p w14:paraId="7FCD8BE1" w14:textId="041C4C63" w:rsidR="00470BBB" w:rsidRPr="002A6BB4" w:rsidRDefault="00470BBB" w:rsidP="00470BBB">
            <w:pPr>
              <w:spacing w:before="0"/>
              <w:jc w:val="center"/>
              <w:rPr>
                <w:rFonts w:cs="Arial"/>
                <w:color w:val="000000"/>
                <w:szCs w:val="24"/>
              </w:rPr>
            </w:pPr>
            <w:r w:rsidRPr="00095238">
              <w:t>0.90</w:t>
            </w:r>
          </w:p>
        </w:tc>
        <w:tc>
          <w:tcPr>
            <w:tcW w:w="352" w:type="pct"/>
            <w:noWrap/>
          </w:tcPr>
          <w:p w14:paraId="0B7C2569" w14:textId="5E85BDAD" w:rsidR="00470BBB" w:rsidRPr="002A6BB4" w:rsidRDefault="00470BBB" w:rsidP="00470BBB">
            <w:pPr>
              <w:spacing w:before="0"/>
              <w:jc w:val="center"/>
              <w:rPr>
                <w:rFonts w:cs="Arial"/>
                <w:color w:val="000000"/>
                <w:szCs w:val="24"/>
              </w:rPr>
            </w:pPr>
            <w:r w:rsidRPr="00095238">
              <w:t>0.90</w:t>
            </w:r>
          </w:p>
        </w:tc>
        <w:tc>
          <w:tcPr>
            <w:tcW w:w="352" w:type="pct"/>
            <w:noWrap/>
          </w:tcPr>
          <w:p w14:paraId="34B3EB90" w14:textId="321CCE3D" w:rsidR="00470BBB" w:rsidRPr="002A6BB4" w:rsidRDefault="00470BBB" w:rsidP="00470BBB">
            <w:pPr>
              <w:spacing w:before="0"/>
              <w:jc w:val="center"/>
              <w:rPr>
                <w:rFonts w:cs="Arial"/>
                <w:color w:val="000000"/>
                <w:szCs w:val="24"/>
              </w:rPr>
            </w:pPr>
            <w:r w:rsidRPr="00095238">
              <w:t>0.89</w:t>
            </w:r>
          </w:p>
        </w:tc>
      </w:tr>
      <w:tr w:rsidR="00470BBB" w:rsidRPr="004B58FB" w14:paraId="452C6A14" w14:textId="77777777">
        <w:trPr>
          <w:trHeight w:val="240"/>
        </w:trPr>
        <w:tc>
          <w:tcPr>
            <w:tcW w:w="1127" w:type="pct"/>
            <w:noWrap/>
            <w:vAlign w:val="center"/>
          </w:tcPr>
          <w:p w14:paraId="5DBF9462" w14:textId="061E0537" w:rsidR="00470BBB" w:rsidRPr="002A6BB4" w:rsidRDefault="00470BBB" w:rsidP="00470BBB">
            <w:pPr>
              <w:spacing w:before="0"/>
              <w:rPr>
                <w:rFonts w:cs="Arial"/>
                <w:color w:val="000000"/>
                <w:szCs w:val="24"/>
              </w:rPr>
            </w:pPr>
            <w:r w:rsidRPr="002A6BB4">
              <w:rPr>
                <w:rFonts w:cs="Arial"/>
                <w:color w:val="000000"/>
                <w:szCs w:val="24"/>
              </w:rPr>
              <w:t>QLD - Ipswich</w:t>
            </w:r>
          </w:p>
        </w:tc>
        <w:tc>
          <w:tcPr>
            <w:tcW w:w="352" w:type="pct"/>
            <w:noWrap/>
          </w:tcPr>
          <w:p w14:paraId="19AC5D41" w14:textId="01051D1F" w:rsidR="00470BBB" w:rsidRPr="002A6BB4" w:rsidRDefault="00470BBB" w:rsidP="00470BBB">
            <w:pPr>
              <w:spacing w:before="0"/>
              <w:jc w:val="center"/>
              <w:rPr>
                <w:rFonts w:cs="Arial"/>
                <w:color w:val="000000"/>
                <w:szCs w:val="24"/>
              </w:rPr>
            </w:pPr>
            <w:r w:rsidRPr="00095238">
              <w:t>0.96</w:t>
            </w:r>
          </w:p>
        </w:tc>
        <w:tc>
          <w:tcPr>
            <w:tcW w:w="352" w:type="pct"/>
            <w:noWrap/>
          </w:tcPr>
          <w:p w14:paraId="04823E70" w14:textId="3885D1C2" w:rsidR="00470BBB" w:rsidRPr="002A6BB4" w:rsidRDefault="00470BBB" w:rsidP="00470BBB">
            <w:pPr>
              <w:spacing w:before="0"/>
              <w:jc w:val="center"/>
              <w:rPr>
                <w:rFonts w:cs="Arial"/>
                <w:color w:val="000000"/>
                <w:szCs w:val="24"/>
              </w:rPr>
            </w:pPr>
            <w:r w:rsidRPr="00095238">
              <w:t>0.96</w:t>
            </w:r>
          </w:p>
        </w:tc>
        <w:tc>
          <w:tcPr>
            <w:tcW w:w="352" w:type="pct"/>
          </w:tcPr>
          <w:p w14:paraId="13A20E88" w14:textId="4D524EC1" w:rsidR="00470BBB" w:rsidRPr="002A6BB4" w:rsidRDefault="00470BBB" w:rsidP="00470BBB">
            <w:pPr>
              <w:spacing w:before="0"/>
              <w:jc w:val="center"/>
              <w:rPr>
                <w:rFonts w:cs="Arial"/>
                <w:color w:val="000000"/>
                <w:szCs w:val="24"/>
              </w:rPr>
            </w:pPr>
            <w:r w:rsidRPr="00095238">
              <w:t>0.95</w:t>
            </w:r>
          </w:p>
        </w:tc>
        <w:tc>
          <w:tcPr>
            <w:tcW w:w="352" w:type="pct"/>
          </w:tcPr>
          <w:p w14:paraId="4B142197" w14:textId="56FC8658" w:rsidR="00470BBB" w:rsidRPr="002A6BB4" w:rsidRDefault="00470BBB" w:rsidP="00470BBB">
            <w:pPr>
              <w:spacing w:before="0"/>
              <w:jc w:val="center"/>
              <w:rPr>
                <w:rFonts w:cs="Arial"/>
                <w:color w:val="000000"/>
                <w:szCs w:val="24"/>
              </w:rPr>
            </w:pPr>
            <w:r w:rsidRPr="00095238">
              <w:t>0.95</w:t>
            </w:r>
          </w:p>
        </w:tc>
        <w:tc>
          <w:tcPr>
            <w:tcW w:w="352" w:type="pct"/>
            <w:noWrap/>
          </w:tcPr>
          <w:p w14:paraId="5E5981CF" w14:textId="0A5A81A3" w:rsidR="00470BBB" w:rsidRPr="002A6BB4" w:rsidRDefault="00470BBB" w:rsidP="00470BBB">
            <w:pPr>
              <w:spacing w:before="0"/>
              <w:jc w:val="center"/>
              <w:rPr>
                <w:rFonts w:cs="Arial"/>
                <w:color w:val="000000"/>
                <w:szCs w:val="24"/>
              </w:rPr>
            </w:pPr>
            <w:r w:rsidRPr="00095238">
              <w:t>0.89</w:t>
            </w:r>
          </w:p>
        </w:tc>
        <w:tc>
          <w:tcPr>
            <w:tcW w:w="352" w:type="pct"/>
            <w:noWrap/>
          </w:tcPr>
          <w:p w14:paraId="2AD5C7E1" w14:textId="2B3A6647" w:rsidR="00470BBB" w:rsidRPr="002A6BB4" w:rsidRDefault="00470BBB" w:rsidP="00470BBB">
            <w:pPr>
              <w:spacing w:before="0"/>
              <w:jc w:val="center"/>
              <w:rPr>
                <w:rFonts w:cs="Arial"/>
                <w:color w:val="000000"/>
                <w:szCs w:val="24"/>
              </w:rPr>
            </w:pPr>
            <w:r w:rsidRPr="00095238">
              <w:t>0.87</w:t>
            </w:r>
          </w:p>
        </w:tc>
        <w:tc>
          <w:tcPr>
            <w:tcW w:w="352" w:type="pct"/>
            <w:noWrap/>
          </w:tcPr>
          <w:p w14:paraId="6661C8DF" w14:textId="13E59FBF" w:rsidR="00470BBB" w:rsidRPr="002A6BB4" w:rsidRDefault="00470BBB" w:rsidP="00470BBB">
            <w:pPr>
              <w:spacing w:before="0"/>
              <w:jc w:val="center"/>
              <w:rPr>
                <w:rFonts w:cs="Arial"/>
                <w:color w:val="000000"/>
                <w:szCs w:val="24"/>
              </w:rPr>
            </w:pPr>
            <w:r w:rsidRPr="00095238">
              <w:t>0.85</w:t>
            </w:r>
          </w:p>
        </w:tc>
        <w:tc>
          <w:tcPr>
            <w:tcW w:w="352" w:type="pct"/>
          </w:tcPr>
          <w:p w14:paraId="5063ED73" w14:textId="6453F693" w:rsidR="00470BBB" w:rsidRPr="002A6BB4" w:rsidRDefault="00470BBB" w:rsidP="00470BBB">
            <w:pPr>
              <w:spacing w:before="0"/>
              <w:jc w:val="center"/>
              <w:rPr>
                <w:rFonts w:cs="Arial"/>
                <w:color w:val="000000"/>
                <w:szCs w:val="24"/>
              </w:rPr>
            </w:pPr>
            <w:r w:rsidRPr="00095238">
              <w:t>0.84</w:t>
            </w:r>
          </w:p>
        </w:tc>
        <w:tc>
          <w:tcPr>
            <w:tcW w:w="352" w:type="pct"/>
            <w:noWrap/>
          </w:tcPr>
          <w:p w14:paraId="249937D6" w14:textId="7124FA05" w:rsidR="00470BBB" w:rsidRPr="002A6BB4" w:rsidRDefault="00470BBB" w:rsidP="00470BBB">
            <w:pPr>
              <w:spacing w:before="0"/>
              <w:jc w:val="center"/>
              <w:rPr>
                <w:rFonts w:cs="Arial"/>
                <w:color w:val="000000"/>
                <w:szCs w:val="24"/>
              </w:rPr>
            </w:pPr>
            <w:r w:rsidRPr="00095238">
              <w:t>0.84</w:t>
            </w:r>
          </w:p>
        </w:tc>
        <w:tc>
          <w:tcPr>
            <w:tcW w:w="352" w:type="pct"/>
            <w:noWrap/>
          </w:tcPr>
          <w:p w14:paraId="24FFC52A" w14:textId="20607000" w:rsidR="00470BBB" w:rsidRPr="002A6BB4" w:rsidRDefault="00470BBB" w:rsidP="00470BBB">
            <w:pPr>
              <w:spacing w:before="0"/>
              <w:jc w:val="center"/>
              <w:rPr>
                <w:rFonts w:cs="Arial"/>
                <w:color w:val="000000"/>
                <w:szCs w:val="24"/>
              </w:rPr>
            </w:pPr>
            <w:r w:rsidRPr="00095238">
              <w:t>0.83</w:t>
            </w:r>
          </w:p>
        </w:tc>
        <w:tc>
          <w:tcPr>
            <w:tcW w:w="352" w:type="pct"/>
            <w:noWrap/>
          </w:tcPr>
          <w:p w14:paraId="033BAD7C" w14:textId="0087E78E" w:rsidR="00470BBB" w:rsidRPr="002A6BB4" w:rsidRDefault="00470BBB" w:rsidP="00470BBB">
            <w:pPr>
              <w:spacing w:before="0"/>
              <w:jc w:val="center"/>
              <w:rPr>
                <w:rFonts w:cs="Arial"/>
                <w:color w:val="000000"/>
                <w:szCs w:val="24"/>
              </w:rPr>
            </w:pPr>
            <w:r w:rsidRPr="00095238">
              <w:t>0.83</w:t>
            </w:r>
          </w:p>
        </w:tc>
      </w:tr>
      <w:tr w:rsidR="00470BBB" w:rsidRPr="004B58FB" w14:paraId="02CEF465"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470BBB" w:rsidRPr="002A6BB4" w:rsidRDefault="00470BBB" w:rsidP="00470BBB">
            <w:pPr>
              <w:spacing w:before="0"/>
              <w:rPr>
                <w:rFonts w:cs="Arial"/>
                <w:color w:val="000000"/>
                <w:szCs w:val="24"/>
              </w:rPr>
            </w:pPr>
            <w:r w:rsidRPr="002A6BB4">
              <w:rPr>
                <w:rFonts w:cs="Arial"/>
                <w:color w:val="000000"/>
                <w:szCs w:val="24"/>
              </w:rPr>
              <w:t>QLD - Logan - Beaudesert</w:t>
            </w:r>
          </w:p>
        </w:tc>
        <w:tc>
          <w:tcPr>
            <w:tcW w:w="352" w:type="pct"/>
            <w:noWrap/>
          </w:tcPr>
          <w:p w14:paraId="7B29C0F8" w14:textId="1BC05BCA" w:rsidR="00470BBB" w:rsidRPr="002A6BB4" w:rsidRDefault="00470BBB" w:rsidP="00470BBB">
            <w:pPr>
              <w:spacing w:before="0"/>
              <w:jc w:val="center"/>
              <w:rPr>
                <w:rFonts w:cs="Arial"/>
                <w:color w:val="000000"/>
                <w:szCs w:val="24"/>
              </w:rPr>
            </w:pPr>
            <w:r w:rsidRPr="00095238">
              <w:t>1.08</w:t>
            </w:r>
          </w:p>
        </w:tc>
        <w:tc>
          <w:tcPr>
            <w:tcW w:w="352" w:type="pct"/>
            <w:noWrap/>
          </w:tcPr>
          <w:p w14:paraId="0BDCD458" w14:textId="0E294514" w:rsidR="00470BBB" w:rsidRPr="002A6BB4" w:rsidRDefault="00470BBB" w:rsidP="00470BBB">
            <w:pPr>
              <w:spacing w:before="0"/>
              <w:jc w:val="center"/>
              <w:rPr>
                <w:rFonts w:cs="Arial"/>
                <w:color w:val="000000"/>
                <w:szCs w:val="24"/>
              </w:rPr>
            </w:pPr>
            <w:r w:rsidRPr="00095238">
              <w:t>1.07</w:t>
            </w:r>
          </w:p>
        </w:tc>
        <w:tc>
          <w:tcPr>
            <w:tcW w:w="352" w:type="pct"/>
          </w:tcPr>
          <w:p w14:paraId="31CAFD53" w14:textId="5630DB3A" w:rsidR="00470BBB" w:rsidRPr="002A6BB4" w:rsidRDefault="00470BBB" w:rsidP="00470BBB">
            <w:pPr>
              <w:spacing w:before="0"/>
              <w:jc w:val="center"/>
              <w:rPr>
                <w:rFonts w:cs="Arial"/>
                <w:color w:val="000000"/>
                <w:szCs w:val="24"/>
              </w:rPr>
            </w:pPr>
            <w:r w:rsidRPr="00095238">
              <w:t>1.08</w:t>
            </w:r>
          </w:p>
        </w:tc>
        <w:tc>
          <w:tcPr>
            <w:tcW w:w="352" w:type="pct"/>
          </w:tcPr>
          <w:p w14:paraId="53652C52" w14:textId="4B162873" w:rsidR="00470BBB" w:rsidRPr="002A6BB4" w:rsidRDefault="00470BBB" w:rsidP="00470BBB">
            <w:pPr>
              <w:spacing w:before="0"/>
              <w:jc w:val="center"/>
              <w:rPr>
                <w:rFonts w:cs="Arial"/>
                <w:color w:val="000000"/>
                <w:szCs w:val="24"/>
              </w:rPr>
            </w:pPr>
            <w:r w:rsidRPr="00095238">
              <w:t>1.07</w:t>
            </w:r>
          </w:p>
        </w:tc>
        <w:tc>
          <w:tcPr>
            <w:tcW w:w="352" w:type="pct"/>
            <w:noWrap/>
          </w:tcPr>
          <w:p w14:paraId="6B623774" w14:textId="145CC53A" w:rsidR="00470BBB" w:rsidRPr="002A6BB4" w:rsidRDefault="00470BBB" w:rsidP="00470BBB">
            <w:pPr>
              <w:spacing w:before="0"/>
              <w:jc w:val="center"/>
              <w:rPr>
                <w:rFonts w:cs="Arial"/>
                <w:color w:val="000000"/>
                <w:szCs w:val="24"/>
              </w:rPr>
            </w:pPr>
            <w:r w:rsidRPr="00095238">
              <w:t>0.98</w:t>
            </w:r>
          </w:p>
        </w:tc>
        <w:tc>
          <w:tcPr>
            <w:tcW w:w="352" w:type="pct"/>
            <w:noWrap/>
          </w:tcPr>
          <w:p w14:paraId="31F64C09" w14:textId="179EA426" w:rsidR="00470BBB" w:rsidRPr="002A6BB4" w:rsidRDefault="00470BBB" w:rsidP="00470BBB">
            <w:pPr>
              <w:spacing w:before="0"/>
              <w:jc w:val="center"/>
              <w:rPr>
                <w:rFonts w:cs="Arial"/>
                <w:color w:val="000000"/>
                <w:szCs w:val="24"/>
              </w:rPr>
            </w:pPr>
            <w:r w:rsidRPr="00095238">
              <w:t>0.96</w:t>
            </w:r>
          </w:p>
        </w:tc>
        <w:tc>
          <w:tcPr>
            <w:tcW w:w="352" w:type="pct"/>
            <w:noWrap/>
          </w:tcPr>
          <w:p w14:paraId="50CFC884" w14:textId="35EDA839" w:rsidR="00470BBB" w:rsidRPr="002A6BB4" w:rsidRDefault="00470BBB" w:rsidP="00470BBB">
            <w:pPr>
              <w:spacing w:before="0"/>
              <w:jc w:val="center"/>
              <w:rPr>
                <w:rFonts w:cs="Arial"/>
                <w:color w:val="000000"/>
                <w:szCs w:val="24"/>
              </w:rPr>
            </w:pPr>
            <w:r w:rsidRPr="00095238">
              <w:t>0.94</w:t>
            </w:r>
          </w:p>
        </w:tc>
        <w:tc>
          <w:tcPr>
            <w:tcW w:w="352" w:type="pct"/>
          </w:tcPr>
          <w:p w14:paraId="4E4C4239" w14:textId="3F1BB9AD" w:rsidR="00470BBB" w:rsidRPr="002A6BB4" w:rsidRDefault="00470BBB" w:rsidP="00470BBB">
            <w:pPr>
              <w:spacing w:before="0"/>
              <w:jc w:val="center"/>
              <w:rPr>
                <w:rFonts w:cs="Arial"/>
                <w:color w:val="000000"/>
                <w:szCs w:val="24"/>
              </w:rPr>
            </w:pPr>
            <w:r w:rsidRPr="00095238">
              <w:t>0.93</w:t>
            </w:r>
          </w:p>
        </w:tc>
        <w:tc>
          <w:tcPr>
            <w:tcW w:w="352" w:type="pct"/>
            <w:noWrap/>
          </w:tcPr>
          <w:p w14:paraId="5E956F7A" w14:textId="43E66D06" w:rsidR="00470BBB" w:rsidRPr="002A6BB4" w:rsidRDefault="00470BBB" w:rsidP="00470BBB">
            <w:pPr>
              <w:spacing w:before="0"/>
              <w:jc w:val="center"/>
              <w:rPr>
                <w:rFonts w:cs="Arial"/>
                <w:color w:val="000000"/>
                <w:szCs w:val="24"/>
              </w:rPr>
            </w:pPr>
            <w:r w:rsidRPr="00095238">
              <w:t>0.93</w:t>
            </w:r>
          </w:p>
        </w:tc>
        <w:tc>
          <w:tcPr>
            <w:tcW w:w="352" w:type="pct"/>
            <w:noWrap/>
          </w:tcPr>
          <w:p w14:paraId="25E2954E" w14:textId="3CAB9293" w:rsidR="00470BBB" w:rsidRPr="002A6BB4" w:rsidRDefault="00470BBB" w:rsidP="00470BBB">
            <w:pPr>
              <w:spacing w:before="0"/>
              <w:jc w:val="center"/>
              <w:rPr>
                <w:rFonts w:cs="Arial"/>
                <w:color w:val="000000"/>
                <w:szCs w:val="24"/>
              </w:rPr>
            </w:pPr>
            <w:r w:rsidRPr="00095238">
              <w:t>0.93</w:t>
            </w:r>
          </w:p>
        </w:tc>
        <w:tc>
          <w:tcPr>
            <w:tcW w:w="352" w:type="pct"/>
            <w:noWrap/>
          </w:tcPr>
          <w:p w14:paraId="0086A017" w14:textId="5C771FEC" w:rsidR="00470BBB" w:rsidRPr="002A6BB4" w:rsidRDefault="00470BBB" w:rsidP="00470BBB">
            <w:pPr>
              <w:spacing w:before="0"/>
              <w:jc w:val="center"/>
              <w:rPr>
                <w:rFonts w:cs="Arial"/>
                <w:color w:val="000000"/>
                <w:szCs w:val="24"/>
              </w:rPr>
            </w:pPr>
            <w:r w:rsidRPr="00095238">
              <w:t>0.93</w:t>
            </w:r>
          </w:p>
        </w:tc>
      </w:tr>
      <w:tr w:rsidR="00470BBB" w:rsidRPr="004B58FB" w14:paraId="403BD3DA" w14:textId="77777777">
        <w:trPr>
          <w:trHeight w:val="240"/>
        </w:trPr>
        <w:tc>
          <w:tcPr>
            <w:tcW w:w="1127" w:type="pct"/>
            <w:noWrap/>
            <w:vAlign w:val="center"/>
          </w:tcPr>
          <w:p w14:paraId="588268EF" w14:textId="00978904" w:rsidR="00470BBB" w:rsidRPr="002A6BB4" w:rsidRDefault="00470BBB" w:rsidP="00470BBB">
            <w:pPr>
              <w:spacing w:before="0"/>
              <w:rPr>
                <w:rFonts w:cs="Arial"/>
                <w:color w:val="000000"/>
                <w:szCs w:val="24"/>
              </w:rPr>
            </w:pPr>
            <w:r w:rsidRPr="002A6BB4">
              <w:rPr>
                <w:rFonts w:cs="Arial"/>
                <w:color w:val="000000"/>
                <w:szCs w:val="24"/>
              </w:rPr>
              <w:t>QLD - Mackay - Isaac - Whitsunday</w:t>
            </w:r>
          </w:p>
        </w:tc>
        <w:tc>
          <w:tcPr>
            <w:tcW w:w="352" w:type="pct"/>
            <w:noWrap/>
          </w:tcPr>
          <w:p w14:paraId="1E00730B" w14:textId="53154A39" w:rsidR="00470BBB" w:rsidRPr="002A6BB4" w:rsidRDefault="00470BBB" w:rsidP="00470BBB">
            <w:pPr>
              <w:spacing w:before="0"/>
              <w:jc w:val="center"/>
              <w:rPr>
                <w:rFonts w:cs="Arial"/>
                <w:color w:val="000000"/>
                <w:szCs w:val="24"/>
              </w:rPr>
            </w:pPr>
            <w:r w:rsidRPr="00095238">
              <w:t>1.20</w:t>
            </w:r>
          </w:p>
        </w:tc>
        <w:tc>
          <w:tcPr>
            <w:tcW w:w="352" w:type="pct"/>
            <w:noWrap/>
          </w:tcPr>
          <w:p w14:paraId="124A2BCA" w14:textId="4C230BF9" w:rsidR="00470BBB" w:rsidRPr="002A6BB4" w:rsidRDefault="00470BBB" w:rsidP="00470BBB">
            <w:pPr>
              <w:spacing w:before="0"/>
              <w:jc w:val="center"/>
              <w:rPr>
                <w:rFonts w:cs="Arial"/>
                <w:color w:val="000000"/>
                <w:szCs w:val="24"/>
              </w:rPr>
            </w:pPr>
            <w:r w:rsidRPr="00095238">
              <w:t>1.20</w:t>
            </w:r>
          </w:p>
        </w:tc>
        <w:tc>
          <w:tcPr>
            <w:tcW w:w="352" w:type="pct"/>
          </w:tcPr>
          <w:p w14:paraId="427EA01A" w14:textId="4C078512" w:rsidR="00470BBB" w:rsidRPr="002A6BB4" w:rsidRDefault="00470BBB" w:rsidP="00470BBB">
            <w:pPr>
              <w:spacing w:before="0"/>
              <w:jc w:val="center"/>
              <w:rPr>
                <w:rFonts w:cs="Arial"/>
                <w:color w:val="000000"/>
                <w:szCs w:val="24"/>
              </w:rPr>
            </w:pPr>
            <w:r w:rsidRPr="00095238">
              <w:t>1.23</w:t>
            </w:r>
          </w:p>
        </w:tc>
        <w:tc>
          <w:tcPr>
            <w:tcW w:w="352" w:type="pct"/>
          </w:tcPr>
          <w:p w14:paraId="0ED0D65F" w14:textId="3AC98B15" w:rsidR="00470BBB" w:rsidRPr="002A6BB4" w:rsidRDefault="00470BBB" w:rsidP="00470BBB">
            <w:pPr>
              <w:spacing w:before="0"/>
              <w:jc w:val="center"/>
              <w:rPr>
                <w:rFonts w:cs="Arial"/>
                <w:color w:val="000000"/>
                <w:szCs w:val="24"/>
              </w:rPr>
            </w:pPr>
            <w:r w:rsidRPr="00095238">
              <w:t>1.20</w:t>
            </w:r>
          </w:p>
        </w:tc>
        <w:tc>
          <w:tcPr>
            <w:tcW w:w="352" w:type="pct"/>
            <w:noWrap/>
          </w:tcPr>
          <w:p w14:paraId="7CBCB494" w14:textId="74FC7D6C" w:rsidR="00470BBB" w:rsidRPr="002A6BB4" w:rsidRDefault="00470BBB" w:rsidP="00470BBB">
            <w:pPr>
              <w:spacing w:before="0"/>
              <w:jc w:val="center"/>
              <w:rPr>
                <w:rFonts w:cs="Arial"/>
                <w:color w:val="000000"/>
                <w:szCs w:val="24"/>
              </w:rPr>
            </w:pPr>
            <w:r w:rsidRPr="00095238">
              <w:t>1.06</w:t>
            </w:r>
          </w:p>
        </w:tc>
        <w:tc>
          <w:tcPr>
            <w:tcW w:w="352" w:type="pct"/>
            <w:noWrap/>
          </w:tcPr>
          <w:p w14:paraId="6E688933" w14:textId="4F4451EB" w:rsidR="00470BBB" w:rsidRPr="002A6BB4" w:rsidRDefault="00470BBB" w:rsidP="00470BBB">
            <w:pPr>
              <w:spacing w:before="0"/>
              <w:jc w:val="center"/>
              <w:rPr>
                <w:rFonts w:cs="Arial"/>
                <w:color w:val="000000"/>
                <w:szCs w:val="24"/>
              </w:rPr>
            </w:pPr>
            <w:r w:rsidRPr="00095238">
              <w:t>1.05</w:t>
            </w:r>
          </w:p>
        </w:tc>
        <w:tc>
          <w:tcPr>
            <w:tcW w:w="352" w:type="pct"/>
            <w:noWrap/>
          </w:tcPr>
          <w:p w14:paraId="3B64580C" w14:textId="3803607D" w:rsidR="00470BBB" w:rsidRPr="002A6BB4" w:rsidRDefault="00470BBB" w:rsidP="00470BBB">
            <w:pPr>
              <w:spacing w:before="0"/>
              <w:jc w:val="center"/>
              <w:rPr>
                <w:rFonts w:cs="Arial"/>
                <w:color w:val="000000"/>
                <w:szCs w:val="24"/>
              </w:rPr>
            </w:pPr>
            <w:r w:rsidRPr="00095238">
              <w:t>1.03</w:t>
            </w:r>
          </w:p>
        </w:tc>
        <w:tc>
          <w:tcPr>
            <w:tcW w:w="352" w:type="pct"/>
          </w:tcPr>
          <w:p w14:paraId="13929B34" w14:textId="3FC937B0" w:rsidR="00470BBB" w:rsidRPr="002A6BB4" w:rsidRDefault="00470BBB" w:rsidP="00470BBB">
            <w:pPr>
              <w:spacing w:before="0"/>
              <w:jc w:val="center"/>
              <w:rPr>
                <w:rFonts w:cs="Arial"/>
                <w:color w:val="000000"/>
                <w:szCs w:val="24"/>
              </w:rPr>
            </w:pPr>
            <w:r w:rsidRPr="00095238">
              <w:t>1.01</w:t>
            </w:r>
          </w:p>
        </w:tc>
        <w:tc>
          <w:tcPr>
            <w:tcW w:w="352" w:type="pct"/>
            <w:noWrap/>
          </w:tcPr>
          <w:p w14:paraId="7A58E15E" w14:textId="7591924F" w:rsidR="00470BBB" w:rsidRPr="002A6BB4" w:rsidRDefault="00470BBB" w:rsidP="00470BBB">
            <w:pPr>
              <w:spacing w:before="0"/>
              <w:jc w:val="center"/>
              <w:rPr>
                <w:rFonts w:cs="Arial"/>
                <w:color w:val="000000"/>
                <w:szCs w:val="24"/>
              </w:rPr>
            </w:pPr>
            <w:r w:rsidRPr="00095238">
              <w:t>1.02</w:t>
            </w:r>
          </w:p>
        </w:tc>
        <w:tc>
          <w:tcPr>
            <w:tcW w:w="352" w:type="pct"/>
            <w:noWrap/>
          </w:tcPr>
          <w:p w14:paraId="3ECADE4A" w14:textId="56A7AB57" w:rsidR="00470BBB" w:rsidRPr="002A6BB4" w:rsidRDefault="00470BBB" w:rsidP="00470BBB">
            <w:pPr>
              <w:spacing w:before="0"/>
              <w:jc w:val="center"/>
              <w:rPr>
                <w:rFonts w:cs="Arial"/>
                <w:color w:val="000000"/>
                <w:szCs w:val="24"/>
              </w:rPr>
            </w:pPr>
            <w:r w:rsidRPr="00095238">
              <w:t>1.03</w:t>
            </w:r>
          </w:p>
        </w:tc>
        <w:tc>
          <w:tcPr>
            <w:tcW w:w="352" w:type="pct"/>
            <w:noWrap/>
          </w:tcPr>
          <w:p w14:paraId="07BEA290" w14:textId="3407567B" w:rsidR="00470BBB" w:rsidRPr="002A6BB4" w:rsidRDefault="00470BBB" w:rsidP="00470BBB">
            <w:pPr>
              <w:spacing w:before="0"/>
              <w:jc w:val="center"/>
              <w:rPr>
                <w:rFonts w:cs="Arial"/>
                <w:color w:val="000000"/>
                <w:szCs w:val="24"/>
              </w:rPr>
            </w:pPr>
            <w:r w:rsidRPr="00095238">
              <w:t>1.04</w:t>
            </w:r>
          </w:p>
        </w:tc>
      </w:tr>
      <w:tr w:rsidR="00470BBB" w:rsidRPr="004B58FB" w14:paraId="228F98CD"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470BBB" w:rsidRPr="002A6BB4" w:rsidRDefault="00470BBB" w:rsidP="00470BBB">
            <w:pPr>
              <w:spacing w:before="0"/>
              <w:rPr>
                <w:rFonts w:cs="Arial"/>
                <w:color w:val="000000"/>
                <w:szCs w:val="24"/>
              </w:rPr>
            </w:pPr>
            <w:r w:rsidRPr="002A6BB4">
              <w:rPr>
                <w:rFonts w:cs="Arial"/>
                <w:color w:val="000000"/>
                <w:szCs w:val="24"/>
              </w:rPr>
              <w:t>QLD - Moreton Bay - North</w:t>
            </w:r>
          </w:p>
        </w:tc>
        <w:tc>
          <w:tcPr>
            <w:tcW w:w="352" w:type="pct"/>
            <w:noWrap/>
          </w:tcPr>
          <w:p w14:paraId="4476B709" w14:textId="09770875" w:rsidR="00470BBB" w:rsidRPr="002A6BB4" w:rsidRDefault="00470BBB" w:rsidP="00470BBB">
            <w:pPr>
              <w:spacing w:before="0"/>
              <w:jc w:val="center"/>
              <w:rPr>
                <w:rFonts w:cs="Arial"/>
                <w:color w:val="000000"/>
                <w:szCs w:val="24"/>
              </w:rPr>
            </w:pPr>
            <w:r w:rsidRPr="00095238">
              <w:t>1.00</w:t>
            </w:r>
          </w:p>
        </w:tc>
        <w:tc>
          <w:tcPr>
            <w:tcW w:w="352" w:type="pct"/>
            <w:noWrap/>
          </w:tcPr>
          <w:p w14:paraId="1958A57F" w14:textId="39E85EDF" w:rsidR="00470BBB" w:rsidRPr="002A6BB4" w:rsidRDefault="00470BBB" w:rsidP="00470BBB">
            <w:pPr>
              <w:spacing w:before="0"/>
              <w:jc w:val="center"/>
              <w:rPr>
                <w:rFonts w:cs="Arial"/>
                <w:color w:val="000000"/>
                <w:szCs w:val="24"/>
              </w:rPr>
            </w:pPr>
            <w:r w:rsidRPr="00095238">
              <w:t>0.99</w:t>
            </w:r>
          </w:p>
        </w:tc>
        <w:tc>
          <w:tcPr>
            <w:tcW w:w="352" w:type="pct"/>
          </w:tcPr>
          <w:p w14:paraId="78D1A8B7" w14:textId="00FFF275" w:rsidR="00470BBB" w:rsidRPr="002A6BB4" w:rsidRDefault="00470BBB" w:rsidP="00470BBB">
            <w:pPr>
              <w:spacing w:before="0"/>
              <w:jc w:val="center"/>
              <w:rPr>
                <w:rFonts w:cs="Arial"/>
                <w:color w:val="000000"/>
                <w:szCs w:val="24"/>
              </w:rPr>
            </w:pPr>
            <w:r w:rsidRPr="00095238">
              <w:t>0.99</w:t>
            </w:r>
          </w:p>
        </w:tc>
        <w:tc>
          <w:tcPr>
            <w:tcW w:w="352" w:type="pct"/>
          </w:tcPr>
          <w:p w14:paraId="1E425B6F" w14:textId="3CB1B553" w:rsidR="00470BBB" w:rsidRPr="002A6BB4" w:rsidRDefault="00470BBB" w:rsidP="00470BBB">
            <w:pPr>
              <w:spacing w:before="0"/>
              <w:jc w:val="center"/>
              <w:rPr>
                <w:rFonts w:cs="Arial"/>
                <w:color w:val="000000"/>
                <w:szCs w:val="24"/>
              </w:rPr>
            </w:pPr>
            <w:r w:rsidRPr="00095238">
              <w:t>0.99</w:t>
            </w:r>
          </w:p>
        </w:tc>
        <w:tc>
          <w:tcPr>
            <w:tcW w:w="352" w:type="pct"/>
            <w:noWrap/>
          </w:tcPr>
          <w:p w14:paraId="72BA7AFA" w14:textId="1A12BBEE" w:rsidR="00470BBB" w:rsidRPr="002A6BB4" w:rsidRDefault="00470BBB" w:rsidP="00470BBB">
            <w:pPr>
              <w:spacing w:before="0"/>
              <w:jc w:val="center"/>
              <w:rPr>
                <w:rFonts w:cs="Arial"/>
                <w:color w:val="000000"/>
                <w:szCs w:val="24"/>
              </w:rPr>
            </w:pPr>
            <w:r w:rsidRPr="00095238">
              <w:t>0.93</w:t>
            </w:r>
          </w:p>
        </w:tc>
        <w:tc>
          <w:tcPr>
            <w:tcW w:w="352" w:type="pct"/>
            <w:noWrap/>
          </w:tcPr>
          <w:p w14:paraId="770CB7DC" w14:textId="7D374F21" w:rsidR="00470BBB" w:rsidRPr="002A6BB4" w:rsidRDefault="00470BBB" w:rsidP="00470BBB">
            <w:pPr>
              <w:spacing w:before="0"/>
              <w:jc w:val="center"/>
              <w:rPr>
                <w:rFonts w:cs="Arial"/>
                <w:color w:val="000000"/>
                <w:szCs w:val="24"/>
              </w:rPr>
            </w:pPr>
            <w:r w:rsidRPr="00095238">
              <w:t>0.92</w:t>
            </w:r>
          </w:p>
        </w:tc>
        <w:tc>
          <w:tcPr>
            <w:tcW w:w="352" w:type="pct"/>
            <w:noWrap/>
          </w:tcPr>
          <w:p w14:paraId="3DF67A9E" w14:textId="30EEDE6E" w:rsidR="00470BBB" w:rsidRPr="002A6BB4" w:rsidRDefault="00470BBB" w:rsidP="00470BBB">
            <w:pPr>
              <w:spacing w:before="0"/>
              <w:jc w:val="center"/>
              <w:rPr>
                <w:rFonts w:cs="Arial"/>
                <w:color w:val="000000"/>
                <w:szCs w:val="24"/>
              </w:rPr>
            </w:pPr>
            <w:r w:rsidRPr="00095238">
              <w:t>0.90</w:t>
            </w:r>
          </w:p>
        </w:tc>
        <w:tc>
          <w:tcPr>
            <w:tcW w:w="352" w:type="pct"/>
          </w:tcPr>
          <w:p w14:paraId="33CAD771" w14:textId="3365C15E" w:rsidR="00470BBB" w:rsidRPr="002A6BB4" w:rsidRDefault="00470BBB" w:rsidP="00470BBB">
            <w:pPr>
              <w:spacing w:before="0"/>
              <w:jc w:val="center"/>
              <w:rPr>
                <w:rFonts w:cs="Arial"/>
                <w:color w:val="000000"/>
                <w:szCs w:val="24"/>
              </w:rPr>
            </w:pPr>
            <w:r w:rsidRPr="00095238">
              <w:t>0.89</w:t>
            </w:r>
          </w:p>
        </w:tc>
        <w:tc>
          <w:tcPr>
            <w:tcW w:w="352" w:type="pct"/>
            <w:noWrap/>
          </w:tcPr>
          <w:p w14:paraId="07B7CDF1" w14:textId="695EDF8B" w:rsidR="00470BBB" w:rsidRPr="002A6BB4" w:rsidRDefault="00470BBB" w:rsidP="00470BBB">
            <w:pPr>
              <w:spacing w:before="0"/>
              <w:jc w:val="center"/>
              <w:rPr>
                <w:rFonts w:cs="Arial"/>
                <w:color w:val="000000"/>
                <w:szCs w:val="24"/>
              </w:rPr>
            </w:pPr>
            <w:r w:rsidRPr="00095238">
              <w:t>0.89</w:t>
            </w:r>
          </w:p>
        </w:tc>
        <w:tc>
          <w:tcPr>
            <w:tcW w:w="352" w:type="pct"/>
            <w:noWrap/>
          </w:tcPr>
          <w:p w14:paraId="31643965" w14:textId="1E5555E4" w:rsidR="00470BBB" w:rsidRPr="002A6BB4" w:rsidRDefault="00470BBB" w:rsidP="00470BBB">
            <w:pPr>
              <w:spacing w:before="0"/>
              <w:jc w:val="center"/>
              <w:rPr>
                <w:rFonts w:cs="Arial"/>
                <w:color w:val="000000"/>
                <w:szCs w:val="24"/>
              </w:rPr>
            </w:pPr>
            <w:r w:rsidRPr="00095238">
              <w:t>0.89</w:t>
            </w:r>
          </w:p>
        </w:tc>
        <w:tc>
          <w:tcPr>
            <w:tcW w:w="352" w:type="pct"/>
            <w:noWrap/>
          </w:tcPr>
          <w:p w14:paraId="6CFA9CEC" w14:textId="2BD3E502" w:rsidR="00470BBB" w:rsidRPr="002A6BB4" w:rsidRDefault="00470BBB" w:rsidP="00470BBB">
            <w:pPr>
              <w:spacing w:before="0"/>
              <w:jc w:val="center"/>
              <w:rPr>
                <w:rFonts w:cs="Arial"/>
                <w:color w:val="000000"/>
                <w:szCs w:val="24"/>
              </w:rPr>
            </w:pPr>
            <w:r w:rsidRPr="00095238">
              <w:t>0.89</w:t>
            </w:r>
          </w:p>
        </w:tc>
      </w:tr>
      <w:tr w:rsidR="00470BBB" w:rsidRPr="004B58FB" w14:paraId="59D3DC7F" w14:textId="77777777">
        <w:trPr>
          <w:trHeight w:val="240"/>
        </w:trPr>
        <w:tc>
          <w:tcPr>
            <w:tcW w:w="1127" w:type="pct"/>
            <w:noWrap/>
            <w:vAlign w:val="center"/>
          </w:tcPr>
          <w:p w14:paraId="79E5AB5D" w14:textId="1E3D6DD5" w:rsidR="00470BBB" w:rsidRPr="002A6BB4" w:rsidRDefault="00470BBB" w:rsidP="00470BBB">
            <w:pPr>
              <w:spacing w:before="0"/>
              <w:rPr>
                <w:rFonts w:cs="Arial"/>
                <w:color w:val="000000"/>
                <w:szCs w:val="24"/>
              </w:rPr>
            </w:pPr>
            <w:r w:rsidRPr="002A6BB4">
              <w:rPr>
                <w:rFonts w:cs="Arial"/>
                <w:color w:val="000000"/>
                <w:szCs w:val="24"/>
              </w:rPr>
              <w:t>QLD - Moreton Bay - South</w:t>
            </w:r>
          </w:p>
        </w:tc>
        <w:tc>
          <w:tcPr>
            <w:tcW w:w="352" w:type="pct"/>
            <w:noWrap/>
          </w:tcPr>
          <w:p w14:paraId="7AEC0625" w14:textId="16EBE820" w:rsidR="00470BBB" w:rsidRPr="002A6BB4" w:rsidRDefault="00470BBB" w:rsidP="00470BBB">
            <w:pPr>
              <w:spacing w:before="0"/>
              <w:jc w:val="center"/>
              <w:rPr>
                <w:rFonts w:cs="Arial"/>
                <w:color w:val="000000"/>
                <w:szCs w:val="24"/>
              </w:rPr>
            </w:pPr>
            <w:r w:rsidRPr="00095238">
              <w:t>0.98</w:t>
            </w:r>
          </w:p>
        </w:tc>
        <w:tc>
          <w:tcPr>
            <w:tcW w:w="352" w:type="pct"/>
            <w:noWrap/>
          </w:tcPr>
          <w:p w14:paraId="4BB4A0EB" w14:textId="4E6A5837" w:rsidR="00470BBB" w:rsidRPr="002A6BB4" w:rsidRDefault="00470BBB" w:rsidP="00470BBB">
            <w:pPr>
              <w:spacing w:before="0"/>
              <w:jc w:val="center"/>
              <w:rPr>
                <w:rFonts w:cs="Arial"/>
                <w:color w:val="000000"/>
                <w:szCs w:val="24"/>
              </w:rPr>
            </w:pPr>
            <w:r w:rsidRPr="00095238">
              <w:t>0.98</w:t>
            </w:r>
          </w:p>
        </w:tc>
        <w:tc>
          <w:tcPr>
            <w:tcW w:w="352" w:type="pct"/>
          </w:tcPr>
          <w:p w14:paraId="6B8E2B5D" w14:textId="50CAB08B" w:rsidR="00470BBB" w:rsidRPr="002A6BB4" w:rsidRDefault="00470BBB" w:rsidP="00470BBB">
            <w:pPr>
              <w:spacing w:before="0"/>
              <w:jc w:val="center"/>
              <w:rPr>
                <w:rFonts w:cs="Arial"/>
                <w:color w:val="000000"/>
                <w:szCs w:val="24"/>
              </w:rPr>
            </w:pPr>
            <w:r w:rsidRPr="00095238">
              <w:t>0.97</w:t>
            </w:r>
          </w:p>
        </w:tc>
        <w:tc>
          <w:tcPr>
            <w:tcW w:w="352" w:type="pct"/>
          </w:tcPr>
          <w:p w14:paraId="48228060" w14:textId="5D20AE2A" w:rsidR="00470BBB" w:rsidRPr="002A6BB4" w:rsidRDefault="00470BBB" w:rsidP="00470BBB">
            <w:pPr>
              <w:spacing w:before="0"/>
              <w:jc w:val="center"/>
              <w:rPr>
                <w:rFonts w:cs="Arial"/>
                <w:color w:val="000000"/>
                <w:szCs w:val="24"/>
              </w:rPr>
            </w:pPr>
            <w:r w:rsidRPr="00095238">
              <w:t>0.97</w:t>
            </w:r>
          </w:p>
        </w:tc>
        <w:tc>
          <w:tcPr>
            <w:tcW w:w="352" w:type="pct"/>
            <w:noWrap/>
          </w:tcPr>
          <w:p w14:paraId="6EA3CACC" w14:textId="5E58E96F" w:rsidR="00470BBB" w:rsidRPr="002A6BB4" w:rsidRDefault="00470BBB" w:rsidP="00470BBB">
            <w:pPr>
              <w:spacing w:before="0"/>
              <w:jc w:val="center"/>
              <w:rPr>
                <w:rFonts w:cs="Arial"/>
                <w:color w:val="000000"/>
                <w:szCs w:val="24"/>
              </w:rPr>
            </w:pPr>
            <w:r w:rsidRPr="00095238">
              <w:t>0.92</w:t>
            </w:r>
          </w:p>
        </w:tc>
        <w:tc>
          <w:tcPr>
            <w:tcW w:w="352" w:type="pct"/>
            <w:noWrap/>
          </w:tcPr>
          <w:p w14:paraId="1CA7F1D7" w14:textId="69072040" w:rsidR="00470BBB" w:rsidRPr="002A6BB4" w:rsidRDefault="00470BBB" w:rsidP="00470BBB">
            <w:pPr>
              <w:spacing w:before="0"/>
              <w:jc w:val="center"/>
              <w:rPr>
                <w:rFonts w:cs="Arial"/>
                <w:color w:val="000000"/>
                <w:szCs w:val="24"/>
              </w:rPr>
            </w:pPr>
            <w:r w:rsidRPr="00095238">
              <w:t>0.91</w:t>
            </w:r>
          </w:p>
        </w:tc>
        <w:tc>
          <w:tcPr>
            <w:tcW w:w="352" w:type="pct"/>
            <w:noWrap/>
          </w:tcPr>
          <w:p w14:paraId="71F59726" w14:textId="60A86BDA" w:rsidR="00470BBB" w:rsidRPr="002A6BB4" w:rsidRDefault="00470BBB" w:rsidP="00470BBB">
            <w:pPr>
              <w:spacing w:before="0"/>
              <w:jc w:val="center"/>
              <w:rPr>
                <w:rFonts w:cs="Arial"/>
                <w:color w:val="000000"/>
                <w:szCs w:val="24"/>
              </w:rPr>
            </w:pPr>
            <w:r w:rsidRPr="00095238">
              <w:t>0.89</w:t>
            </w:r>
          </w:p>
        </w:tc>
        <w:tc>
          <w:tcPr>
            <w:tcW w:w="352" w:type="pct"/>
          </w:tcPr>
          <w:p w14:paraId="75B48908" w14:textId="508A1129" w:rsidR="00470BBB" w:rsidRPr="002A6BB4" w:rsidRDefault="00470BBB" w:rsidP="00470BBB">
            <w:pPr>
              <w:spacing w:before="0"/>
              <w:jc w:val="center"/>
              <w:rPr>
                <w:rFonts w:cs="Arial"/>
                <w:color w:val="000000"/>
                <w:szCs w:val="24"/>
              </w:rPr>
            </w:pPr>
            <w:r w:rsidRPr="00095238">
              <w:t>0.89</w:t>
            </w:r>
          </w:p>
        </w:tc>
        <w:tc>
          <w:tcPr>
            <w:tcW w:w="352" w:type="pct"/>
            <w:noWrap/>
          </w:tcPr>
          <w:p w14:paraId="29F9FE67" w14:textId="1C7E1F8F" w:rsidR="00470BBB" w:rsidRPr="002A6BB4" w:rsidRDefault="00470BBB" w:rsidP="00470BBB">
            <w:pPr>
              <w:spacing w:before="0"/>
              <w:jc w:val="center"/>
              <w:rPr>
                <w:rFonts w:cs="Arial"/>
                <w:color w:val="000000"/>
                <w:szCs w:val="24"/>
              </w:rPr>
            </w:pPr>
            <w:r w:rsidRPr="00095238">
              <w:t>0.89</w:t>
            </w:r>
          </w:p>
        </w:tc>
        <w:tc>
          <w:tcPr>
            <w:tcW w:w="352" w:type="pct"/>
            <w:noWrap/>
          </w:tcPr>
          <w:p w14:paraId="76A1910D" w14:textId="251BB238" w:rsidR="00470BBB" w:rsidRPr="002A6BB4" w:rsidRDefault="00470BBB" w:rsidP="00470BBB">
            <w:pPr>
              <w:spacing w:before="0"/>
              <w:jc w:val="center"/>
              <w:rPr>
                <w:rFonts w:cs="Arial"/>
                <w:color w:val="000000"/>
                <w:szCs w:val="24"/>
              </w:rPr>
            </w:pPr>
            <w:r w:rsidRPr="00095238">
              <w:t>0.88</w:t>
            </w:r>
          </w:p>
        </w:tc>
        <w:tc>
          <w:tcPr>
            <w:tcW w:w="352" w:type="pct"/>
            <w:noWrap/>
          </w:tcPr>
          <w:p w14:paraId="2F46A58C" w14:textId="791A47EB" w:rsidR="00470BBB" w:rsidRPr="002A6BB4" w:rsidRDefault="00470BBB" w:rsidP="00470BBB">
            <w:pPr>
              <w:spacing w:before="0"/>
              <w:jc w:val="center"/>
              <w:rPr>
                <w:rFonts w:cs="Arial"/>
                <w:color w:val="000000"/>
                <w:szCs w:val="24"/>
              </w:rPr>
            </w:pPr>
            <w:r w:rsidRPr="00095238">
              <w:t>0.88</w:t>
            </w:r>
          </w:p>
        </w:tc>
      </w:tr>
      <w:tr w:rsidR="00470BBB" w:rsidRPr="004B58FB" w14:paraId="0BC98E8C"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470BBB" w:rsidRPr="002A6BB4" w:rsidRDefault="00470BBB" w:rsidP="00470BBB">
            <w:pPr>
              <w:spacing w:before="0"/>
              <w:rPr>
                <w:rFonts w:cs="Arial"/>
                <w:color w:val="000000"/>
                <w:szCs w:val="24"/>
              </w:rPr>
            </w:pPr>
            <w:r w:rsidRPr="002A6BB4">
              <w:rPr>
                <w:rFonts w:cs="Arial"/>
                <w:color w:val="000000"/>
                <w:szCs w:val="24"/>
              </w:rPr>
              <w:t>QLD - Queensland - Outback</w:t>
            </w:r>
          </w:p>
        </w:tc>
        <w:tc>
          <w:tcPr>
            <w:tcW w:w="352" w:type="pct"/>
            <w:noWrap/>
          </w:tcPr>
          <w:p w14:paraId="472CF344" w14:textId="1A0E4571" w:rsidR="00470BBB" w:rsidRPr="002A6BB4" w:rsidRDefault="00470BBB" w:rsidP="00470BBB">
            <w:pPr>
              <w:spacing w:before="0"/>
              <w:jc w:val="center"/>
              <w:rPr>
                <w:rFonts w:cs="Arial"/>
                <w:color w:val="000000"/>
                <w:szCs w:val="24"/>
              </w:rPr>
            </w:pPr>
            <w:r w:rsidRPr="00095238">
              <w:t>1.66</w:t>
            </w:r>
          </w:p>
        </w:tc>
        <w:tc>
          <w:tcPr>
            <w:tcW w:w="352" w:type="pct"/>
            <w:noWrap/>
          </w:tcPr>
          <w:p w14:paraId="227D5823" w14:textId="5896CE39" w:rsidR="00470BBB" w:rsidRPr="002A6BB4" w:rsidRDefault="00470BBB" w:rsidP="00470BBB">
            <w:pPr>
              <w:spacing w:before="0"/>
              <w:jc w:val="center"/>
              <w:rPr>
                <w:rFonts w:cs="Arial"/>
                <w:color w:val="000000"/>
                <w:szCs w:val="24"/>
              </w:rPr>
            </w:pPr>
            <w:r w:rsidRPr="00095238">
              <w:t>1.65</w:t>
            </w:r>
          </w:p>
        </w:tc>
        <w:tc>
          <w:tcPr>
            <w:tcW w:w="352" w:type="pct"/>
          </w:tcPr>
          <w:p w14:paraId="3DAB07CA" w14:textId="35315F0D" w:rsidR="00470BBB" w:rsidRPr="002A6BB4" w:rsidRDefault="00470BBB" w:rsidP="00470BBB">
            <w:pPr>
              <w:spacing w:before="0"/>
              <w:jc w:val="center"/>
              <w:rPr>
                <w:rFonts w:cs="Arial"/>
                <w:color w:val="000000"/>
                <w:szCs w:val="24"/>
              </w:rPr>
            </w:pPr>
            <w:r w:rsidRPr="00095238">
              <w:t>1.76</w:t>
            </w:r>
          </w:p>
        </w:tc>
        <w:tc>
          <w:tcPr>
            <w:tcW w:w="352" w:type="pct"/>
          </w:tcPr>
          <w:p w14:paraId="65569863" w14:textId="36587F86" w:rsidR="00470BBB" w:rsidRPr="002A6BB4" w:rsidRDefault="00470BBB" w:rsidP="00470BBB">
            <w:pPr>
              <w:spacing w:before="0"/>
              <w:jc w:val="center"/>
              <w:rPr>
                <w:rFonts w:cs="Arial"/>
                <w:color w:val="000000"/>
                <w:szCs w:val="24"/>
              </w:rPr>
            </w:pPr>
            <w:r w:rsidRPr="00095238">
              <w:t>1.67</w:t>
            </w:r>
          </w:p>
        </w:tc>
        <w:tc>
          <w:tcPr>
            <w:tcW w:w="352" w:type="pct"/>
            <w:noWrap/>
          </w:tcPr>
          <w:p w14:paraId="4620FD29" w14:textId="1BA9ECFE" w:rsidR="00470BBB" w:rsidRPr="002A6BB4" w:rsidRDefault="00470BBB" w:rsidP="00470BBB">
            <w:pPr>
              <w:spacing w:before="0"/>
              <w:jc w:val="center"/>
              <w:rPr>
                <w:rFonts w:cs="Arial"/>
                <w:color w:val="000000"/>
                <w:szCs w:val="24"/>
              </w:rPr>
            </w:pPr>
            <w:r w:rsidRPr="00095238">
              <w:t>1.40</w:t>
            </w:r>
          </w:p>
        </w:tc>
        <w:tc>
          <w:tcPr>
            <w:tcW w:w="352" w:type="pct"/>
            <w:noWrap/>
          </w:tcPr>
          <w:p w14:paraId="7A9CD6A6" w14:textId="45273AF0" w:rsidR="00470BBB" w:rsidRPr="002A6BB4" w:rsidRDefault="00470BBB" w:rsidP="00470BBB">
            <w:pPr>
              <w:spacing w:before="0"/>
              <w:jc w:val="center"/>
              <w:rPr>
                <w:rFonts w:cs="Arial"/>
                <w:color w:val="000000"/>
                <w:szCs w:val="24"/>
              </w:rPr>
            </w:pPr>
            <w:r w:rsidRPr="00095238">
              <w:t>1.39</w:t>
            </w:r>
          </w:p>
        </w:tc>
        <w:tc>
          <w:tcPr>
            <w:tcW w:w="352" w:type="pct"/>
            <w:noWrap/>
          </w:tcPr>
          <w:p w14:paraId="6DE38674" w14:textId="44D5798A" w:rsidR="00470BBB" w:rsidRPr="002A6BB4" w:rsidRDefault="00470BBB" w:rsidP="00470BBB">
            <w:pPr>
              <w:spacing w:before="0"/>
              <w:jc w:val="center"/>
              <w:rPr>
                <w:rFonts w:cs="Arial"/>
                <w:color w:val="000000"/>
                <w:szCs w:val="24"/>
              </w:rPr>
            </w:pPr>
            <w:r w:rsidRPr="00095238">
              <w:t>1.39</w:t>
            </w:r>
          </w:p>
        </w:tc>
        <w:tc>
          <w:tcPr>
            <w:tcW w:w="352" w:type="pct"/>
          </w:tcPr>
          <w:p w14:paraId="4CA9FC90" w14:textId="5D5B2E21" w:rsidR="00470BBB" w:rsidRPr="002A6BB4" w:rsidRDefault="00470BBB" w:rsidP="00470BBB">
            <w:pPr>
              <w:spacing w:before="0"/>
              <w:jc w:val="center"/>
              <w:rPr>
                <w:rFonts w:cs="Arial"/>
                <w:color w:val="000000"/>
                <w:szCs w:val="24"/>
              </w:rPr>
            </w:pPr>
            <w:r w:rsidRPr="00095238">
              <w:t>1.34</w:t>
            </w:r>
          </w:p>
        </w:tc>
        <w:tc>
          <w:tcPr>
            <w:tcW w:w="352" w:type="pct"/>
            <w:noWrap/>
          </w:tcPr>
          <w:p w14:paraId="304AF3DC" w14:textId="04413478" w:rsidR="00470BBB" w:rsidRPr="002A6BB4" w:rsidRDefault="00470BBB" w:rsidP="00470BBB">
            <w:pPr>
              <w:spacing w:before="0"/>
              <w:jc w:val="center"/>
              <w:rPr>
                <w:rFonts w:cs="Arial"/>
                <w:color w:val="000000"/>
                <w:szCs w:val="24"/>
              </w:rPr>
            </w:pPr>
            <w:r w:rsidRPr="00095238">
              <w:t>1.37</w:t>
            </w:r>
          </w:p>
        </w:tc>
        <w:tc>
          <w:tcPr>
            <w:tcW w:w="352" w:type="pct"/>
            <w:noWrap/>
          </w:tcPr>
          <w:p w14:paraId="467A06B4" w14:textId="47A88386" w:rsidR="00470BBB" w:rsidRPr="002A6BB4" w:rsidRDefault="00470BBB" w:rsidP="00470BBB">
            <w:pPr>
              <w:spacing w:before="0"/>
              <w:jc w:val="center"/>
              <w:rPr>
                <w:rFonts w:cs="Arial"/>
                <w:color w:val="000000"/>
                <w:szCs w:val="24"/>
              </w:rPr>
            </w:pPr>
            <w:r w:rsidRPr="00095238">
              <w:t>1.40</w:t>
            </w:r>
          </w:p>
        </w:tc>
        <w:tc>
          <w:tcPr>
            <w:tcW w:w="352" w:type="pct"/>
            <w:noWrap/>
          </w:tcPr>
          <w:p w14:paraId="526001AE" w14:textId="437F44D5" w:rsidR="00470BBB" w:rsidRPr="002A6BB4" w:rsidRDefault="00470BBB" w:rsidP="00470BBB">
            <w:pPr>
              <w:spacing w:before="0"/>
              <w:jc w:val="center"/>
              <w:rPr>
                <w:rFonts w:cs="Arial"/>
                <w:color w:val="000000"/>
                <w:szCs w:val="24"/>
              </w:rPr>
            </w:pPr>
            <w:r w:rsidRPr="00095238">
              <w:t>1.43</w:t>
            </w:r>
          </w:p>
        </w:tc>
      </w:tr>
      <w:tr w:rsidR="00470BBB" w:rsidRPr="004B58FB" w14:paraId="4C1676D5" w14:textId="77777777">
        <w:trPr>
          <w:trHeight w:val="240"/>
        </w:trPr>
        <w:tc>
          <w:tcPr>
            <w:tcW w:w="1127" w:type="pct"/>
            <w:noWrap/>
            <w:vAlign w:val="center"/>
          </w:tcPr>
          <w:p w14:paraId="4E6E3AF8" w14:textId="24CBAC98" w:rsidR="00470BBB" w:rsidRPr="002A6BB4" w:rsidRDefault="00470BBB" w:rsidP="00470BBB">
            <w:pPr>
              <w:spacing w:before="0"/>
              <w:rPr>
                <w:rFonts w:cs="Arial"/>
                <w:color w:val="000000"/>
                <w:szCs w:val="24"/>
              </w:rPr>
            </w:pPr>
            <w:r w:rsidRPr="002A6BB4">
              <w:rPr>
                <w:rFonts w:cs="Arial"/>
                <w:color w:val="000000"/>
                <w:szCs w:val="24"/>
              </w:rPr>
              <w:t>QLD - Sunshine Coast</w:t>
            </w:r>
          </w:p>
        </w:tc>
        <w:tc>
          <w:tcPr>
            <w:tcW w:w="352" w:type="pct"/>
            <w:noWrap/>
          </w:tcPr>
          <w:p w14:paraId="75D91914" w14:textId="4F163242" w:rsidR="00470BBB" w:rsidRPr="002A6BB4" w:rsidRDefault="00470BBB" w:rsidP="00470BBB">
            <w:pPr>
              <w:spacing w:before="0"/>
              <w:jc w:val="center"/>
              <w:rPr>
                <w:rFonts w:cs="Arial"/>
                <w:color w:val="000000"/>
                <w:szCs w:val="24"/>
              </w:rPr>
            </w:pPr>
            <w:r w:rsidRPr="00095238">
              <w:t>0.97</w:t>
            </w:r>
          </w:p>
        </w:tc>
        <w:tc>
          <w:tcPr>
            <w:tcW w:w="352" w:type="pct"/>
            <w:noWrap/>
          </w:tcPr>
          <w:p w14:paraId="24A3FE11" w14:textId="1BD9CE57" w:rsidR="00470BBB" w:rsidRPr="002A6BB4" w:rsidRDefault="00470BBB" w:rsidP="00470BBB">
            <w:pPr>
              <w:spacing w:before="0"/>
              <w:jc w:val="center"/>
              <w:rPr>
                <w:rFonts w:cs="Arial"/>
                <w:color w:val="000000"/>
                <w:szCs w:val="24"/>
              </w:rPr>
            </w:pPr>
            <w:r w:rsidRPr="00095238">
              <w:t>0.97</w:t>
            </w:r>
          </w:p>
        </w:tc>
        <w:tc>
          <w:tcPr>
            <w:tcW w:w="352" w:type="pct"/>
          </w:tcPr>
          <w:p w14:paraId="425697EF" w14:textId="2702AB17" w:rsidR="00470BBB" w:rsidRPr="002A6BB4" w:rsidRDefault="00470BBB" w:rsidP="00470BBB">
            <w:pPr>
              <w:spacing w:before="0"/>
              <w:jc w:val="center"/>
              <w:rPr>
                <w:rFonts w:cs="Arial"/>
                <w:color w:val="000000"/>
                <w:szCs w:val="24"/>
              </w:rPr>
            </w:pPr>
            <w:r w:rsidRPr="00095238">
              <w:t>0.96</w:t>
            </w:r>
          </w:p>
        </w:tc>
        <w:tc>
          <w:tcPr>
            <w:tcW w:w="352" w:type="pct"/>
          </w:tcPr>
          <w:p w14:paraId="0F0F89CA" w14:textId="0674934F" w:rsidR="00470BBB" w:rsidRPr="002A6BB4" w:rsidRDefault="00470BBB" w:rsidP="00470BBB">
            <w:pPr>
              <w:spacing w:before="0"/>
              <w:jc w:val="center"/>
              <w:rPr>
                <w:rFonts w:cs="Arial"/>
                <w:color w:val="000000"/>
                <w:szCs w:val="24"/>
              </w:rPr>
            </w:pPr>
            <w:r w:rsidRPr="00095238">
              <w:t>0.96</w:t>
            </w:r>
          </w:p>
        </w:tc>
        <w:tc>
          <w:tcPr>
            <w:tcW w:w="352" w:type="pct"/>
            <w:noWrap/>
          </w:tcPr>
          <w:p w14:paraId="6225B551" w14:textId="68260A65" w:rsidR="00470BBB" w:rsidRPr="002A6BB4" w:rsidRDefault="00470BBB" w:rsidP="00470BBB">
            <w:pPr>
              <w:spacing w:before="0"/>
              <w:jc w:val="center"/>
              <w:rPr>
                <w:rFonts w:cs="Arial"/>
                <w:color w:val="000000"/>
                <w:szCs w:val="24"/>
              </w:rPr>
            </w:pPr>
            <w:r w:rsidRPr="00095238">
              <w:t>0.90</w:t>
            </w:r>
          </w:p>
        </w:tc>
        <w:tc>
          <w:tcPr>
            <w:tcW w:w="352" w:type="pct"/>
            <w:noWrap/>
          </w:tcPr>
          <w:p w14:paraId="5BA9C156" w14:textId="6FF036AD" w:rsidR="00470BBB" w:rsidRPr="002A6BB4" w:rsidRDefault="00470BBB" w:rsidP="00470BBB">
            <w:pPr>
              <w:spacing w:before="0"/>
              <w:jc w:val="center"/>
              <w:rPr>
                <w:rFonts w:cs="Arial"/>
                <w:color w:val="000000"/>
                <w:szCs w:val="24"/>
              </w:rPr>
            </w:pPr>
            <w:r w:rsidRPr="00095238">
              <w:t>0.89</w:t>
            </w:r>
          </w:p>
        </w:tc>
        <w:tc>
          <w:tcPr>
            <w:tcW w:w="352" w:type="pct"/>
            <w:noWrap/>
          </w:tcPr>
          <w:p w14:paraId="1A6AE313" w14:textId="417AEA44" w:rsidR="00470BBB" w:rsidRPr="002A6BB4" w:rsidRDefault="00470BBB" w:rsidP="00470BBB">
            <w:pPr>
              <w:spacing w:before="0"/>
              <w:jc w:val="center"/>
              <w:rPr>
                <w:rFonts w:cs="Arial"/>
                <w:color w:val="000000"/>
                <w:szCs w:val="24"/>
              </w:rPr>
            </w:pPr>
            <w:r w:rsidRPr="00095238">
              <w:t>0.87</w:t>
            </w:r>
          </w:p>
        </w:tc>
        <w:tc>
          <w:tcPr>
            <w:tcW w:w="352" w:type="pct"/>
          </w:tcPr>
          <w:p w14:paraId="119619C9" w14:textId="1E8A67CA" w:rsidR="00470BBB" w:rsidRPr="002A6BB4" w:rsidRDefault="00470BBB" w:rsidP="00470BBB">
            <w:pPr>
              <w:spacing w:before="0"/>
              <w:jc w:val="center"/>
              <w:rPr>
                <w:rFonts w:cs="Arial"/>
                <w:color w:val="000000"/>
                <w:szCs w:val="24"/>
              </w:rPr>
            </w:pPr>
            <w:r w:rsidRPr="00095238">
              <w:t>0.86</w:t>
            </w:r>
          </w:p>
        </w:tc>
        <w:tc>
          <w:tcPr>
            <w:tcW w:w="352" w:type="pct"/>
            <w:noWrap/>
          </w:tcPr>
          <w:p w14:paraId="4667EB3E" w14:textId="5CBCFBAE" w:rsidR="00470BBB" w:rsidRPr="002A6BB4" w:rsidRDefault="00470BBB" w:rsidP="00470BBB">
            <w:pPr>
              <w:spacing w:before="0"/>
              <w:jc w:val="center"/>
              <w:rPr>
                <w:rFonts w:cs="Arial"/>
                <w:color w:val="000000"/>
                <w:szCs w:val="24"/>
              </w:rPr>
            </w:pPr>
            <w:r w:rsidRPr="00095238">
              <w:t>0.86</w:t>
            </w:r>
          </w:p>
        </w:tc>
        <w:tc>
          <w:tcPr>
            <w:tcW w:w="352" w:type="pct"/>
            <w:noWrap/>
          </w:tcPr>
          <w:p w14:paraId="1BB87E58" w14:textId="5986F69A" w:rsidR="00470BBB" w:rsidRPr="002A6BB4" w:rsidRDefault="00470BBB" w:rsidP="00470BBB">
            <w:pPr>
              <w:spacing w:before="0"/>
              <w:jc w:val="center"/>
              <w:rPr>
                <w:rFonts w:cs="Arial"/>
                <w:color w:val="000000"/>
                <w:szCs w:val="24"/>
              </w:rPr>
            </w:pPr>
            <w:r w:rsidRPr="00095238">
              <w:t>0.85</w:t>
            </w:r>
          </w:p>
        </w:tc>
        <w:tc>
          <w:tcPr>
            <w:tcW w:w="352" w:type="pct"/>
            <w:noWrap/>
          </w:tcPr>
          <w:p w14:paraId="0FD3C120" w14:textId="45CFE61F" w:rsidR="00470BBB" w:rsidRPr="002A6BB4" w:rsidRDefault="00470BBB" w:rsidP="00470BBB">
            <w:pPr>
              <w:spacing w:before="0"/>
              <w:jc w:val="center"/>
              <w:rPr>
                <w:rFonts w:cs="Arial"/>
                <w:color w:val="000000"/>
                <w:szCs w:val="24"/>
              </w:rPr>
            </w:pPr>
            <w:r w:rsidRPr="00095238">
              <w:t>0.85</w:t>
            </w:r>
          </w:p>
        </w:tc>
      </w:tr>
      <w:tr w:rsidR="00470BBB" w:rsidRPr="004B58FB" w14:paraId="2F3F205E"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470BBB" w:rsidRPr="002A6BB4" w:rsidRDefault="00470BBB" w:rsidP="00470BBB">
            <w:pPr>
              <w:spacing w:before="0"/>
              <w:rPr>
                <w:rFonts w:cs="Arial"/>
                <w:color w:val="000000"/>
                <w:szCs w:val="24"/>
              </w:rPr>
            </w:pPr>
            <w:r w:rsidRPr="002A6BB4">
              <w:rPr>
                <w:rFonts w:cs="Arial"/>
                <w:color w:val="000000"/>
                <w:szCs w:val="24"/>
              </w:rPr>
              <w:t>QLD - Toowoomba</w:t>
            </w:r>
          </w:p>
        </w:tc>
        <w:tc>
          <w:tcPr>
            <w:tcW w:w="352" w:type="pct"/>
            <w:noWrap/>
          </w:tcPr>
          <w:p w14:paraId="7B185B5E" w14:textId="7088ED87" w:rsidR="00470BBB" w:rsidRPr="002A6BB4" w:rsidRDefault="00470BBB" w:rsidP="00470BBB">
            <w:pPr>
              <w:spacing w:before="0"/>
              <w:jc w:val="center"/>
              <w:rPr>
                <w:rFonts w:cs="Arial"/>
                <w:color w:val="000000"/>
                <w:szCs w:val="24"/>
              </w:rPr>
            </w:pPr>
            <w:r w:rsidRPr="00095238">
              <w:t>0.98</w:t>
            </w:r>
          </w:p>
        </w:tc>
        <w:tc>
          <w:tcPr>
            <w:tcW w:w="352" w:type="pct"/>
            <w:noWrap/>
          </w:tcPr>
          <w:p w14:paraId="707621FA" w14:textId="297A113D" w:rsidR="00470BBB" w:rsidRPr="002A6BB4" w:rsidRDefault="00470BBB" w:rsidP="00470BBB">
            <w:pPr>
              <w:spacing w:before="0"/>
              <w:jc w:val="center"/>
              <w:rPr>
                <w:rFonts w:cs="Arial"/>
                <w:color w:val="000000"/>
                <w:szCs w:val="24"/>
              </w:rPr>
            </w:pPr>
            <w:r w:rsidRPr="00095238">
              <w:t>0.97</w:t>
            </w:r>
          </w:p>
        </w:tc>
        <w:tc>
          <w:tcPr>
            <w:tcW w:w="352" w:type="pct"/>
          </w:tcPr>
          <w:p w14:paraId="7F026555" w14:textId="1402D219" w:rsidR="00470BBB" w:rsidRPr="002A6BB4" w:rsidRDefault="00470BBB" w:rsidP="00470BBB">
            <w:pPr>
              <w:spacing w:before="0"/>
              <w:jc w:val="center"/>
              <w:rPr>
                <w:rFonts w:cs="Arial"/>
                <w:color w:val="000000"/>
                <w:szCs w:val="24"/>
              </w:rPr>
            </w:pPr>
            <w:r w:rsidRPr="00095238">
              <w:t>0.97</w:t>
            </w:r>
          </w:p>
        </w:tc>
        <w:tc>
          <w:tcPr>
            <w:tcW w:w="352" w:type="pct"/>
          </w:tcPr>
          <w:p w14:paraId="19F67547" w14:textId="5B42A05E" w:rsidR="00470BBB" w:rsidRPr="002A6BB4" w:rsidRDefault="00470BBB" w:rsidP="00470BBB">
            <w:pPr>
              <w:spacing w:before="0"/>
              <w:jc w:val="center"/>
              <w:rPr>
                <w:rFonts w:cs="Arial"/>
                <w:color w:val="000000"/>
                <w:szCs w:val="24"/>
              </w:rPr>
            </w:pPr>
            <w:r w:rsidRPr="00095238">
              <w:t>0.97</w:t>
            </w:r>
          </w:p>
        </w:tc>
        <w:tc>
          <w:tcPr>
            <w:tcW w:w="352" w:type="pct"/>
            <w:noWrap/>
          </w:tcPr>
          <w:p w14:paraId="1EFDE0F6" w14:textId="2E96E409" w:rsidR="00470BBB" w:rsidRPr="002A6BB4" w:rsidRDefault="00470BBB" w:rsidP="00470BBB">
            <w:pPr>
              <w:spacing w:before="0"/>
              <w:jc w:val="center"/>
              <w:rPr>
                <w:rFonts w:cs="Arial"/>
                <w:color w:val="000000"/>
                <w:szCs w:val="24"/>
              </w:rPr>
            </w:pPr>
            <w:r w:rsidRPr="00095238">
              <w:t>0.89</w:t>
            </w:r>
          </w:p>
        </w:tc>
        <w:tc>
          <w:tcPr>
            <w:tcW w:w="352" w:type="pct"/>
            <w:noWrap/>
          </w:tcPr>
          <w:p w14:paraId="0CAC11BD" w14:textId="1F904641" w:rsidR="00470BBB" w:rsidRPr="002A6BB4" w:rsidRDefault="00470BBB" w:rsidP="00470BBB">
            <w:pPr>
              <w:spacing w:before="0"/>
              <w:jc w:val="center"/>
              <w:rPr>
                <w:rFonts w:cs="Arial"/>
                <w:color w:val="000000"/>
                <w:szCs w:val="24"/>
              </w:rPr>
            </w:pPr>
            <w:r w:rsidRPr="00095238">
              <w:t>0.87</w:t>
            </w:r>
          </w:p>
        </w:tc>
        <w:tc>
          <w:tcPr>
            <w:tcW w:w="352" w:type="pct"/>
            <w:noWrap/>
          </w:tcPr>
          <w:p w14:paraId="4031475E" w14:textId="4F706A51" w:rsidR="00470BBB" w:rsidRPr="002A6BB4" w:rsidRDefault="00470BBB" w:rsidP="00470BBB">
            <w:pPr>
              <w:spacing w:before="0"/>
              <w:jc w:val="center"/>
              <w:rPr>
                <w:rFonts w:cs="Arial"/>
                <w:color w:val="000000"/>
                <w:szCs w:val="24"/>
              </w:rPr>
            </w:pPr>
            <w:r w:rsidRPr="00095238">
              <w:t>0.84</w:t>
            </w:r>
          </w:p>
        </w:tc>
        <w:tc>
          <w:tcPr>
            <w:tcW w:w="352" w:type="pct"/>
          </w:tcPr>
          <w:p w14:paraId="3D8BB478" w14:textId="1D0D1C11" w:rsidR="00470BBB" w:rsidRPr="002A6BB4" w:rsidRDefault="00470BBB" w:rsidP="00470BBB">
            <w:pPr>
              <w:spacing w:before="0"/>
              <w:jc w:val="center"/>
              <w:rPr>
                <w:rFonts w:cs="Arial"/>
                <w:color w:val="000000"/>
                <w:szCs w:val="24"/>
              </w:rPr>
            </w:pPr>
            <w:r w:rsidRPr="00095238">
              <w:t>0.84</w:t>
            </w:r>
          </w:p>
        </w:tc>
        <w:tc>
          <w:tcPr>
            <w:tcW w:w="352" w:type="pct"/>
            <w:noWrap/>
          </w:tcPr>
          <w:p w14:paraId="339738D6" w14:textId="15766688" w:rsidR="00470BBB" w:rsidRPr="002A6BB4" w:rsidRDefault="00470BBB" w:rsidP="00470BBB">
            <w:pPr>
              <w:spacing w:before="0"/>
              <w:jc w:val="center"/>
              <w:rPr>
                <w:rFonts w:cs="Arial"/>
                <w:color w:val="000000"/>
                <w:szCs w:val="24"/>
              </w:rPr>
            </w:pPr>
            <w:r w:rsidRPr="00095238">
              <w:t>0.84</w:t>
            </w:r>
          </w:p>
        </w:tc>
        <w:tc>
          <w:tcPr>
            <w:tcW w:w="352" w:type="pct"/>
            <w:noWrap/>
          </w:tcPr>
          <w:p w14:paraId="4B6C2A08" w14:textId="3C918839" w:rsidR="00470BBB" w:rsidRPr="002A6BB4" w:rsidRDefault="00470BBB" w:rsidP="00470BBB">
            <w:pPr>
              <w:spacing w:before="0"/>
              <w:jc w:val="center"/>
              <w:rPr>
                <w:rFonts w:cs="Arial"/>
                <w:color w:val="000000"/>
                <w:szCs w:val="24"/>
              </w:rPr>
            </w:pPr>
            <w:r w:rsidRPr="00095238">
              <w:t>0.83</w:t>
            </w:r>
          </w:p>
        </w:tc>
        <w:tc>
          <w:tcPr>
            <w:tcW w:w="352" w:type="pct"/>
            <w:noWrap/>
          </w:tcPr>
          <w:p w14:paraId="0F9548E7" w14:textId="14B5FC31" w:rsidR="00470BBB" w:rsidRPr="002A6BB4" w:rsidRDefault="00470BBB" w:rsidP="00470BBB">
            <w:pPr>
              <w:spacing w:before="0"/>
              <w:jc w:val="center"/>
              <w:rPr>
                <w:rFonts w:cs="Arial"/>
                <w:color w:val="000000"/>
                <w:szCs w:val="24"/>
              </w:rPr>
            </w:pPr>
            <w:r w:rsidRPr="00095238">
              <w:t>0.82</w:t>
            </w:r>
          </w:p>
        </w:tc>
      </w:tr>
      <w:tr w:rsidR="00470BBB" w:rsidRPr="004B58FB" w14:paraId="531FE6CF" w14:textId="77777777">
        <w:trPr>
          <w:trHeight w:val="240"/>
        </w:trPr>
        <w:tc>
          <w:tcPr>
            <w:tcW w:w="1127" w:type="pct"/>
            <w:noWrap/>
            <w:vAlign w:val="center"/>
          </w:tcPr>
          <w:p w14:paraId="23C98D98" w14:textId="44B1DF96" w:rsidR="00470BBB" w:rsidRPr="002A6BB4" w:rsidRDefault="00470BBB" w:rsidP="00470BBB">
            <w:pPr>
              <w:spacing w:before="0"/>
              <w:rPr>
                <w:rFonts w:cs="Arial"/>
                <w:color w:val="000000"/>
                <w:szCs w:val="24"/>
              </w:rPr>
            </w:pPr>
            <w:r w:rsidRPr="002A6BB4">
              <w:rPr>
                <w:rFonts w:cs="Arial"/>
                <w:color w:val="000000"/>
                <w:szCs w:val="24"/>
              </w:rPr>
              <w:t>QLD - Townsville</w:t>
            </w:r>
          </w:p>
        </w:tc>
        <w:tc>
          <w:tcPr>
            <w:tcW w:w="352" w:type="pct"/>
            <w:noWrap/>
          </w:tcPr>
          <w:p w14:paraId="0649B2B9" w14:textId="0EC1FB84" w:rsidR="00470BBB" w:rsidRPr="002A6BB4" w:rsidRDefault="00470BBB" w:rsidP="00470BBB">
            <w:pPr>
              <w:spacing w:before="0"/>
              <w:jc w:val="center"/>
              <w:rPr>
                <w:rFonts w:cs="Arial"/>
                <w:color w:val="000000"/>
                <w:szCs w:val="24"/>
              </w:rPr>
            </w:pPr>
            <w:r w:rsidRPr="00095238">
              <w:t>1.17</w:t>
            </w:r>
          </w:p>
        </w:tc>
        <w:tc>
          <w:tcPr>
            <w:tcW w:w="352" w:type="pct"/>
            <w:noWrap/>
          </w:tcPr>
          <w:p w14:paraId="545A2704" w14:textId="5D2768D5" w:rsidR="00470BBB" w:rsidRPr="002A6BB4" w:rsidRDefault="00470BBB" w:rsidP="00470BBB">
            <w:pPr>
              <w:spacing w:before="0"/>
              <w:jc w:val="center"/>
              <w:rPr>
                <w:rFonts w:cs="Arial"/>
                <w:color w:val="000000"/>
                <w:szCs w:val="24"/>
              </w:rPr>
            </w:pPr>
            <w:r w:rsidRPr="00095238">
              <w:t>1.17</w:t>
            </w:r>
          </w:p>
        </w:tc>
        <w:tc>
          <w:tcPr>
            <w:tcW w:w="352" w:type="pct"/>
          </w:tcPr>
          <w:p w14:paraId="2197AD0E" w14:textId="77B07C93" w:rsidR="00470BBB" w:rsidRPr="002A6BB4" w:rsidRDefault="00470BBB" w:rsidP="00470BBB">
            <w:pPr>
              <w:spacing w:before="0"/>
              <w:jc w:val="center"/>
              <w:rPr>
                <w:rFonts w:cs="Arial"/>
                <w:color w:val="000000"/>
                <w:szCs w:val="24"/>
              </w:rPr>
            </w:pPr>
            <w:r w:rsidRPr="00095238">
              <w:t>1.20</w:t>
            </w:r>
          </w:p>
        </w:tc>
        <w:tc>
          <w:tcPr>
            <w:tcW w:w="352" w:type="pct"/>
          </w:tcPr>
          <w:p w14:paraId="52D6BB71" w14:textId="738EECD8" w:rsidR="00470BBB" w:rsidRPr="002A6BB4" w:rsidRDefault="00470BBB" w:rsidP="00470BBB">
            <w:pPr>
              <w:spacing w:before="0"/>
              <w:jc w:val="center"/>
              <w:rPr>
                <w:rFonts w:cs="Arial"/>
                <w:color w:val="000000"/>
                <w:szCs w:val="24"/>
              </w:rPr>
            </w:pPr>
            <w:r w:rsidRPr="00095238">
              <w:t>1.17</w:t>
            </w:r>
          </w:p>
        </w:tc>
        <w:tc>
          <w:tcPr>
            <w:tcW w:w="352" w:type="pct"/>
            <w:noWrap/>
          </w:tcPr>
          <w:p w14:paraId="12E1B139" w14:textId="0A1D2968" w:rsidR="00470BBB" w:rsidRPr="002A6BB4" w:rsidRDefault="00470BBB" w:rsidP="00470BBB">
            <w:pPr>
              <w:spacing w:before="0"/>
              <w:jc w:val="center"/>
              <w:rPr>
                <w:rFonts w:cs="Arial"/>
                <w:color w:val="000000"/>
                <w:szCs w:val="24"/>
              </w:rPr>
            </w:pPr>
            <w:r w:rsidRPr="00095238">
              <w:t>1.04</w:t>
            </w:r>
          </w:p>
        </w:tc>
        <w:tc>
          <w:tcPr>
            <w:tcW w:w="352" w:type="pct"/>
            <w:noWrap/>
          </w:tcPr>
          <w:p w14:paraId="7758A302" w14:textId="34102629" w:rsidR="00470BBB" w:rsidRPr="002A6BB4" w:rsidRDefault="00470BBB" w:rsidP="00470BBB">
            <w:pPr>
              <w:spacing w:before="0"/>
              <w:jc w:val="center"/>
              <w:rPr>
                <w:rFonts w:cs="Arial"/>
                <w:color w:val="000000"/>
                <w:szCs w:val="24"/>
              </w:rPr>
            </w:pPr>
            <w:r w:rsidRPr="00095238">
              <w:t>1.03</w:t>
            </w:r>
          </w:p>
        </w:tc>
        <w:tc>
          <w:tcPr>
            <w:tcW w:w="352" w:type="pct"/>
            <w:noWrap/>
          </w:tcPr>
          <w:p w14:paraId="1E72729F" w14:textId="698D7952" w:rsidR="00470BBB" w:rsidRPr="002A6BB4" w:rsidRDefault="00470BBB" w:rsidP="00470BBB">
            <w:pPr>
              <w:spacing w:before="0"/>
              <w:jc w:val="center"/>
              <w:rPr>
                <w:rFonts w:cs="Arial"/>
                <w:color w:val="000000"/>
                <w:szCs w:val="24"/>
              </w:rPr>
            </w:pPr>
            <w:r w:rsidRPr="00095238">
              <w:t>1.01</w:t>
            </w:r>
          </w:p>
        </w:tc>
        <w:tc>
          <w:tcPr>
            <w:tcW w:w="352" w:type="pct"/>
          </w:tcPr>
          <w:p w14:paraId="27A41102" w14:textId="4A79AC49" w:rsidR="00470BBB" w:rsidRPr="002A6BB4" w:rsidRDefault="00470BBB" w:rsidP="00470BBB">
            <w:pPr>
              <w:spacing w:before="0"/>
              <w:jc w:val="center"/>
              <w:rPr>
                <w:rFonts w:cs="Arial"/>
                <w:color w:val="000000"/>
                <w:szCs w:val="24"/>
              </w:rPr>
            </w:pPr>
            <w:r w:rsidRPr="00095238">
              <w:t>0.99</w:t>
            </w:r>
          </w:p>
        </w:tc>
        <w:tc>
          <w:tcPr>
            <w:tcW w:w="352" w:type="pct"/>
            <w:noWrap/>
          </w:tcPr>
          <w:p w14:paraId="5C2D4BFF" w14:textId="1D41BD75" w:rsidR="00470BBB" w:rsidRPr="002A6BB4" w:rsidRDefault="00470BBB" w:rsidP="00470BBB">
            <w:pPr>
              <w:spacing w:before="0"/>
              <w:jc w:val="center"/>
              <w:rPr>
                <w:rFonts w:cs="Arial"/>
                <w:color w:val="000000"/>
                <w:szCs w:val="24"/>
              </w:rPr>
            </w:pPr>
            <w:r w:rsidRPr="00095238">
              <w:t>1.00</w:t>
            </w:r>
          </w:p>
        </w:tc>
        <w:tc>
          <w:tcPr>
            <w:tcW w:w="352" w:type="pct"/>
            <w:noWrap/>
          </w:tcPr>
          <w:p w14:paraId="50C96069" w14:textId="77EDADA5" w:rsidR="00470BBB" w:rsidRPr="002A6BB4" w:rsidRDefault="00470BBB" w:rsidP="00470BBB">
            <w:pPr>
              <w:spacing w:before="0"/>
              <w:jc w:val="center"/>
              <w:rPr>
                <w:rFonts w:cs="Arial"/>
                <w:color w:val="000000"/>
                <w:szCs w:val="24"/>
              </w:rPr>
            </w:pPr>
            <w:r w:rsidRPr="00095238">
              <w:t>1.00</w:t>
            </w:r>
          </w:p>
        </w:tc>
        <w:tc>
          <w:tcPr>
            <w:tcW w:w="352" w:type="pct"/>
            <w:noWrap/>
          </w:tcPr>
          <w:p w14:paraId="58846FC3" w14:textId="4320ED93" w:rsidR="00470BBB" w:rsidRPr="002A6BB4" w:rsidRDefault="00470BBB" w:rsidP="00470BBB">
            <w:pPr>
              <w:spacing w:before="0"/>
              <w:jc w:val="center"/>
              <w:rPr>
                <w:rFonts w:cs="Arial"/>
                <w:color w:val="000000"/>
                <w:szCs w:val="24"/>
              </w:rPr>
            </w:pPr>
            <w:r w:rsidRPr="00095238">
              <w:t>1.01</w:t>
            </w:r>
          </w:p>
        </w:tc>
      </w:tr>
      <w:tr w:rsidR="00470BBB" w:rsidRPr="004B58FB" w14:paraId="1CEDE519"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470BBB" w:rsidRPr="002A6BB4" w:rsidRDefault="00470BBB" w:rsidP="00470BBB">
            <w:pPr>
              <w:spacing w:before="0"/>
              <w:rPr>
                <w:rFonts w:cs="Arial"/>
                <w:color w:val="000000"/>
                <w:szCs w:val="24"/>
              </w:rPr>
            </w:pPr>
            <w:r w:rsidRPr="002A6BB4">
              <w:rPr>
                <w:rFonts w:cs="Arial"/>
                <w:color w:val="000000"/>
                <w:szCs w:val="24"/>
              </w:rPr>
              <w:t>QLD - Wide Bay</w:t>
            </w:r>
          </w:p>
        </w:tc>
        <w:tc>
          <w:tcPr>
            <w:tcW w:w="352" w:type="pct"/>
            <w:noWrap/>
          </w:tcPr>
          <w:p w14:paraId="6750F18B" w14:textId="78600C32" w:rsidR="00470BBB" w:rsidRPr="002A6BB4" w:rsidRDefault="00470BBB" w:rsidP="00470BBB">
            <w:pPr>
              <w:spacing w:before="0"/>
              <w:jc w:val="center"/>
              <w:rPr>
                <w:rFonts w:cs="Arial"/>
                <w:color w:val="000000"/>
                <w:szCs w:val="24"/>
              </w:rPr>
            </w:pPr>
            <w:r w:rsidRPr="00095238">
              <w:t>1.00</w:t>
            </w:r>
          </w:p>
        </w:tc>
        <w:tc>
          <w:tcPr>
            <w:tcW w:w="352" w:type="pct"/>
            <w:noWrap/>
          </w:tcPr>
          <w:p w14:paraId="274F61DA" w14:textId="5C01DFD8" w:rsidR="00470BBB" w:rsidRPr="002A6BB4" w:rsidRDefault="00470BBB" w:rsidP="00470BBB">
            <w:pPr>
              <w:spacing w:before="0"/>
              <w:jc w:val="center"/>
              <w:rPr>
                <w:rFonts w:cs="Arial"/>
                <w:color w:val="000000"/>
                <w:szCs w:val="24"/>
              </w:rPr>
            </w:pPr>
            <w:r w:rsidRPr="00095238">
              <w:t>1.00</w:t>
            </w:r>
          </w:p>
        </w:tc>
        <w:tc>
          <w:tcPr>
            <w:tcW w:w="352" w:type="pct"/>
          </w:tcPr>
          <w:p w14:paraId="2B69A171" w14:textId="3194F000" w:rsidR="00470BBB" w:rsidRPr="002A6BB4" w:rsidRDefault="00470BBB" w:rsidP="00470BBB">
            <w:pPr>
              <w:spacing w:before="0"/>
              <w:jc w:val="center"/>
              <w:rPr>
                <w:rFonts w:cs="Arial"/>
                <w:color w:val="000000"/>
                <w:szCs w:val="24"/>
              </w:rPr>
            </w:pPr>
            <w:r w:rsidRPr="00095238">
              <w:t>1.00</w:t>
            </w:r>
          </w:p>
        </w:tc>
        <w:tc>
          <w:tcPr>
            <w:tcW w:w="352" w:type="pct"/>
          </w:tcPr>
          <w:p w14:paraId="0E633D34" w14:textId="4967F7B3" w:rsidR="00470BBB" w:rsidRPr="002A6BB4" w:rsidRDefault="00470BBB" w:rsidP="00470BBB">
            <w:pPr>
              <w:spacing w:before="0"/>
              <w:jc w:val="center"/>
              <w:rPr>
                <w:rFonts w:cs="Arial"/>
                <w:color w:val="000000"/>
                <w:szCs w:val="24"/>
              </w:rPr>
            </w:pPr>
            <w:r w:rsidRPr="00095238">
              <w:t>0.99</w:t>
            </w:r>
          </w:p>
        </w:tc>
        <w:tc>
          <w:tcPr>
            <w:tcW w:w="352" w:type="pct"/>
            <w:noWrap/>
          </w:tcPr>
          <w:p w14:paraId="102F9C81" w14:textId="0B68C6D0" w:rsidR="00470BBB" w:rsidRPr="002A6BB4" w:rsidRDefault="00470BBB" w:rsidP="00470BBB">
            <w:pPr>
              <w:spacing w:before="0"/>
              <w:jc w:val="center"/>
              <w:rPr>
                <w:rFonts w:cs="Arial"/>
                <w:color w:val="000000"/>
                <w:szCs w:val="24"/>
              </w:rPr>
            </w:pPr>
            <w:r w:rsidRPr="00095238">
              <w:t>0.90</w:t>
            </w:r>
          </w:p>
        </w:tc>
        <w:tc>
          <w:tcPr>
            <w:tcW w:w="352" w:type="pct"/>
            <w:noWrap/>
          </w:tcPr>
          <w:p w14:paraId="0D93C593" w14:textId="0658EC82" w:rsidR="00470BBB" w:rsidRPr="002A6BB4" w:rsidRDefault="00470BBB" w:rsidP="00470BBB">
            <w:pPr>
              <w:spacing w:before="0"/>
              <w:jc w:val="center"/>
              <w:rPr>
                <w:rFonts w:cs="Arial"/>
                <w:color w:val="000000"/>
                <w:szCs w:val="24"/>
              </w:rPr>
            </w:pPr>
            <w:r w:rsidRPr="00095238">
              <w:t>0.88</w:t>
            </w:r>
          </w:p>
        </w:tc>
        <w:tc>
          <w:tcPr>
            <w:tcW w:w="352" w:type="pct"/>
            <w:noWrap/>
          </w:tcPr>
          <w:p w14:paraId="790F6187" w14:textId="71A8B959" w:rsidR="00470BBB" w:rsidRPr="002A6BB4" w:rsidRDefault="00470BBB" w:rsidP="00470BBB">
            <w:pPr>
              <w:spacing w:before="0"/>
              <w:jc w:val="center"/>
              <w:rPr>
                <w:rFonts w:cs="Arial"/>
                <w:color w:val="000000"/>
                <w:szCs w:val="24"/>
              </w:rPr>
            </w:pPr>
            <w:r w:rsidRPr="00095238">
              <w:t>0.85</w:t>
            </w:r>
          </w:p>
        </w:tc>
        <w:tc>
          <w:tcPr>
            <w:tcW w:w="352" w:type="pct"/>
          </w:tcPr>
          <w:p w14:paraId="5E1D8309" w14:textId="2CE1AE01" w:rsidR="00470BBB" w:rsidRPr="002A6BB4" w:rsidRDefault="00470BBB" w:rsidP="00470BBB">
            <w:pPr>
              <w:spacing w:before="0"/>
              <w:jc w:val="center"/>
              <w:rPr>
                <w:rFonts w:cs="Arial"/>
                <w:color w:val="000000"/>
                <w:szCs w:val="24"/>
              </w:rPr>
            </w:pPr>
            <w:r w:rsidRPr="00095238">
              <w:t>0.84</w:t>
            </w:r>
          </w:p>
        </w:tc>
        <w:tc>
          <w:tcPr>
            <w:tcW w:w="352" w:type="pct"/>
            <w:noWrap/>
          </w:tcPr>
          <w:p w14:paraId="2D38C803" w14:textId="07D74D30" w:rsidR="00470BBB" w:rsidRPr="002A6BB4" w:rsidRDefault="00470BBB" w:rsidP="00470BBB">
            <w:pPr>
              <w:spacing w:before="0"/>
              <w:jc w:val="center"/>
              <w:rPr>
                <w:rFonts w:cs="Arial"/>
                <w:color w:val="000000"/>
                <w:szCs w:val="24"/>
              </w:rPr>
            </w:pPr>
            <w:r w:rsidRPr="00095238">
              <w:t>0.84</w:t>
            </w:r>
          </w:p>
        </w:tc>
        <w:tc>
          <w:tcPr>
            <w:tcW w:w="352" w:type="pct"/>
            <w:noWrap/>
          </w:tcPr>
          <w:p w14:paraId="765DE976" w14:textId="76C6CD6A" w:rsidR="00470BBB" w:rsidRPr="002A6BB4" w:rsidRDefault="00470BBB" w:rsidP="00470BBB">
            <w:pPr>
              <w:spacing w:before="0"/>
              <w:jc w:val="center"/>
              <w:rPr>
                <w:rFonts w:cs="Arial"/>
                <w:color w:val="000000"/>
                <w:szCs w:val="24"/>
              </w:rPr>
            </w:pPr>
            <w:r w:rsidRPr="00095238">
              <w:t>0.84</w:t>
            </w:r>
          </w:p>
        </w:tc>
        <w:tc>
          <w:tcPr>
            <w:tcW w:w="352" w:type="pct"/>
            <w:noWrap/>
          </w:tcPr>
          <w:p w14:paraId="0BD253EC" w14:textId="37C7B0B2" w:rsidR="00470BBB" w:rsidRPr="002A6BB4" w:rsidRDefault="00470BBB" w:rsidP="00470BBB">
            <w:pPr>
              <w:spacing w:before="0"/>
              <w:jc w:val="center"/>
              <w:rPr>
                <w:rFonts w:cs="Arial"/>
                <w:color w:val="000000"/>
                <w:szCs w:val="24"/>
              </w:rPr>
            </w:pPr>
            <w:r w:rsidRPr="00095238">
              <w:t>0.84</w:t>
            </w:r>
          </w:p>
        </w:tc>
      </w:tr>
      <w:tr w:rsidR="00470BBB" w:rsidRPr="004B58FB" w14:paraId="4153D992" w14:textId="77777777">
        <w:trPr>
          <w:trHeight w:val="240"/>
        </w:trPr>
        <w:tc>
          <w:tcPr>
            <w:tcW w:w="1127" w:type="pct"/>
            <w:noWrap/>
            <w:vAlign w:val="center"/>
          </w:tcPr>
          <w:p w14:paraId="6D7AB96F" w14:textId="5708A687" w:rsidR="00470BBB" w:rsidRPr="002A6BB4" w:rsidRDefault="00470BBB" w:rsidP="00470BBB">
            <w:pPr>
              <w:spacing w:before="0"/>
              <w:rPr>
                <w:rFonts w:cs="Arial"/>
                <w:color w:val="000000"/>
                <w:szCs w:val="24"/>
              </w:rPr>
            </w:pPr>
            <w:r w:rsidRPr="002A6BB4">
              <w:rPr>
                <w:rFonts w:cs="Arial"/>
                <w:color w:val="000000"/>
                <w:szCs w:val="24"/>
              </w:rPr>
              <w:t>SA - Adelaide - Central and Hills</w:t>
            </w:r>
          </w:p>
        </w:tc>
        <w:tc>
          <w:tcPr>
            <w:tcW w:w="352" w:type="pct"/>
            <w:noWrap/>
          </w:tcPr>
          <w:p w14:paraId="1828D0DC" w14:textId="5B44D0A2" w:rsidR="00470BBB" w:rsidRPr="002A6BB4" w:rsidRDefault="00470BBB" w:rsidP="00470BBB">
            <w:pPr>
              <w:spacing w:before="0"/>
              <w:jc w:val="center"/>
              <w:rPr>
                <w:rFonts w:cs="Arial"/>
                <w:color w:val="000000"/>
                <w:szCs w:val="24"/>
              </w:rPr>
            </w:pPr>
            <w:r w:rsidRPr="00095238">
              <w:t>1.01</w:t>
            </w:r>
          </w:p>
        </w:tc>
        <w:tc>
          <w:tcPr>
            <w:tcW w:w="352" w:type="pct"/>
            <w:noWrap/>
          </w:tcPr>
          <w:p w14:paraId="70E1535F" w14:textId="248A95FB" w:rsidR="00470BBB" w:rsidRPr="002A6BB4" w:rsidRDefault="00470BBB" w:rsidP="00470BBB">
            <w:pPr>
              <w:spacing w:before="0"/>
              <w:jc w:val="center"/>
              <w:rPr>
                <w:rFonts w:cs="Arial"/>
                <w:color w:val="000000"/>
                <w:szCs w:val="24"/>
              </w:rPr>
            </w:pPr>
            <w:r w:rsidRPr="00095238">
              <w:t>1.01</w:t>
            </w:r>
          </w:p>
        </w:tc>
        <w:tc>
          <w:tcPr>
            <w:tcW w:w="352" w:type="pct"/>
          </w:tcPr>
          <w:p w14:paraId="0F486058" w14:textId="24280383" w:rsidR="00470BBB" w:rsidRPr="002A6BB4" w:rsidRDefault="00470BBB" w:rsidP="00470BBB">
            <w:pPr>
              <w:spacing w:before="0"/>
              <w:jc w:val="center"/>
              <w:rPr>
                <w:rFonts w:cs="Arial"/>
                <w:color w:val="000000"/>
                <w:szCs w:val="24"/>
              </w:rPr>
            </w:pPr>
            <w:r w:rsidRPr="00095238">
              <w:t>1.02</w:t>
            </w:r>
          </w:p>
        </w:tc>
        <w:tc>
          <w:tcPr>
            <w:tcW w:w="352" w:type="pct"/>
          </w:tcPr>
          <w:p w14:paraId="66A4DB1F" w14:textId="6EE504A3" w:rsidR="00470BBB" w:rsidRPr="002A6BB4" w:rsidRDefault="00470BBB" w:rsidP="00470BBB">
            <w:pPr>
              <w:spacing w:before="0"/>
              <w:jc w:val="center"/>
              <w:rPr>
                <w:rFonts w:cs="Arial"/>
                <w:color w:val="000000"/>
                <w:szCs w:val="24"/>
              </w:rPr>
            </w:pPr>
            <w:r w:rsidRPr="00095238">
              <w:t>1.01</w:t>
            </w:r>
          </w:p>
        </w:tc>
        <w:tc>
          <w:tcPr>
            <w:tcW w:w="352" w:type="pct"/>
            <w:noWrap/>
          </w:tcPr>
          <w:p w14:paraId="5D771538" w14:textId="240A0143" w:rsidR="00470BBB" w:rsidRPr="002A6BB4" w:rsidRDefault="00470BBB" w:rsidP="00470BBB">
            <w:pPr>
              <w:spacing w:before="0"/>
              <w:jc w:val="center"/>
              <w:rPr>
                <w:rFonts w:cs="Arial"/>
                <w:color w:val="000000"/>
                <w:szCs w:val="24"/>
              </w:rPr>
            </w:pPr>
            <w:r w:rsidRPr="00095238">
              <w:t>1.00</w:t>
            </w:r>
          </w:p>
        </w:tc>
        <w:tc>
          <w:tcPr>
            <w:tcW w:w="352" w:type="pct"/>
            <w:noWrap/>
          </w:tcPr>
          <w:p w14:paraId="3C75E0D5" w14:textId="4472C34A" w:rsidR="00470BBB" w:rsidRPr="002A6BB4" w:rsidRDefault="00470BBB" w:rsidP="00470BBB">
            <w:pPr>
              <w:spacing w:before="0"/>
              <w:jc w:val="center"/>
              <w:rPr>
                <w:rFonts w:cs="Arial"/>
                <w:color w:val="000000"/>
                <w:szCs w:val="24"/>
              </w:rPr>
            </w:pPr>
            <w:r w:rsidRPr="00095238">
              <w:t>1.00</w:t>
            </w:r>
          </w:p>
        </w:tc>
        <w:tc>
          <w:tcPr>
            <w:tcW w:w="352" w:type="pct"/>
            <w:noWrap/>
          </w:tcPr>
          <w:p w14:paraId="113F1CE7" w14:textId="76B4E88E" w:rsidR="00470BBB" w:rsidRPr="002A6BB4" w:rsidRDefault="00470BBB" w:rsidP="00470BBB">
            <w:pPr>
              <w:spacing w:before="0"/>
              <w:jc w:val="center"/>
              <w:rPr>
                <w:rFonts w:cs="Arial"/>
                <w:color w:val="000000"/>
                <w:szCs w:val="24"/>
              </w:rPr>
            </w:pPr>
            <w:r w:rsidRPr="00095238">
              <w:t>1.00</w:t>
            </w:r>
          </w:p>
        </w:tc>
        <w:tc>
          <w:tcPr>
            <w:tcW w:w="352" w:type="pct"/>
          </w:tcPr>
          <w:p w14:paraId="3D44955F" w14:textId="680B062D" w:rsidR="00470BBB" w:rsidRPr="002A6BB4" w:rsidRDefault="00470BBB" w:rsidP="00470BBB">
            <w:pPr>
              <w:spacing w:before="0"/>
              <w:jc w:val="center"/>
              <w:rPr>
                <w:rFonts w:cs="Arial"/>
                <w:color w:val="000000"/>
                <w:szCs w:val="24"/>
              </w:rPr>
            </w:pPr>
            <w:r w:rsidRPr="00095238">
              <w:t>1.00</w:t>
            </w:r>
          </w:p>
        </w:tc>
        <w:tc>
          <w:tcPr>
            <w:tcW w:w="352" w:type="pct"/>
            <w:noWrap/>
          </w:tcPr>
          <w:p w14:paraId="0B2333FC" w14:textId="288D08F7" w:rsidR="00470BBB" w:rsidRPr="002A6BB4" w:rsidRDefault="00470BBB" w:rsidP="00470BBB">
            <w:pPr>
              <w:spacing w:before="0"/>
              <w:jc w:val="center"/>
              <w:rPr>
                <w:rFonts w:cs="Arial"/>
                <w:color w:val="000000"/>
                <w:szCs w:val="24"/>
              </w:rPr>
            </w:pPr>
            <w:r w:rsidRPr="00095238">
              <w:t>1.00</w:t>
            </w:r>
          </w:p>
        </w:tc>
        <w:tc>
          <w:tcPr>
            <w:tcW w:w="352" w:type="pct"/>
            <w:noWrap/>
          </w:tcPr>
          <w:p w14:paraId="608DEF2F" w14:textId="4C365750" w:rsidR="00470BBB" w:rsidRPr="002A6BB4" w:rsidRDefault="00470BBB" w:rsidP="00470BBB">
            <w:pPr>
              <w:spacing w:before="0"/>
              <w:jc w:val="center"/>
              <w:rPr>
                <w:rFonts w:cs="Arial"/>
                <w:color w:val="000000"/>
                <w:szCs w:val="24"/>
              </w:rPr>
            </w:pPr>
            <w:r w:rsidRPr="00095238">
              <w:t>1.00</w:t>
            </w:r>
          </w:p>
        </w:tc>
        <w:tc>
          <w:tcPr>
            <w:tcW w:w="352" w:type="pct"/>
            <w:noWrap/>
          </w:tcPr>
          <w:p w14:paraId="401DD775" w14:textId="0001268D" w:rsidR="00470BBB" w:rsidRPr="002A6BB4" w:rsidRDefault="00470BBB" w:rsidP="00470BBB">
            <w:pPr>
              <w:spacing w:before="0"/>
              <w:jc w:val="center"/>
              <w:rPr>
                <w:rFonts w:cs="Arial"/>
                <w:color w:val="000000"/>
                <w:szCs w:val="24"/>
              </w:rPr>
            </w:pPr>
            <w:r w:rsidRPr="00095238">
              <w:t>1.00</w:t>
            </w:r>
          </w:p>
        </w:tc>
      </w:tr>
      <w:tr w:rsidR="00470BBB" w:rsidRPr="004B58FB" w14:paraId="30E632DA"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470BBB" w:rsidRPr="002A6BB4" w:rsidRDefault="00470BBB" w:rsidP="00470BBB">
            <w:pPr>
              <w:spacing w:before="0"/>
              <w:rPr>
                <w:rFonts w:cs="Arial"/>
                <w:color w:val="000000"/>
                <w:szCs w:val="24"/>
              </w:rPr>
            </w:pPr>
            <w:r w:rsidRPr="002A6BB4">
              <w:rPr>
                <w:rFonts w:cs="Arial"/>
                <w:color w:val="000000"/>
                <w:szCs w:val="24"/>
              </w:rPr>
              <w:t>SA - Adelaide - North</w:t>
            </w:r>
          </w:p>
        </w:tc>
        <w:tc>
          <w:tcPr>
            <w:tcW w:w="352" w:type="pct"/>
            <w:noWrap/>
          </w:tcPr>
          <w:p w14:paraId="3658C916" w14:textId="315CCD80" w:rsidR="00470BBB" w:rsidRPr="002A6BB4" w:rsidRDefault="00470BBB" w:rsidP="00470BBB">
            <w:pPr>
              <w:spacing w:before="0"/>
              <w:jc w:val="center"/>
              <w:rPr>
                <w:rFonts w:cs="Arial"/>
                <w:color w:val="000000"/>
                <w:szCs w:val="24"/>
              </w:rPr>
            </w:pPr>
            <w:r w:rsidRPr="00095238">
              <w:t>1.11</w:t>
            </w:r>
          </w:p>
        </w:tc>
        <w:tc>
          <w:tcPr>
            <w:tcW w:w="352" w:type="pct"/>
            <w:noWrap/>
          </w:tcPr>
          <w:p w14:paraId="07271841" w14:textId="6F7EB423" w:rsidR="00470BBB" w:rsidRPr="002A6BB4" w:rsidRDefault="00470BBB" w:rsidP="00470BBB">
            <w:pPr>
              <w:spacing w:before="0"/>
              <w:jc w:val="center"/>
              <w:rPr>
                <w:rFonts w:cs="Arial"/>
                <w:color w:val="000000"/>
                <w:szCs w:val="24"/>
              </w:rPr>
            </w:pPr>
            <w:r w:rsidRPr="00095238">
              <w:t>1.11</w:t>
            </w:r>
          </w:p>
        </w:tc>
        <w:tc>
          <w:tcPr>
            <w:tcW w:w="352" w:type="pct"/>
          </w:tcPr>
          <w:p w14:paraId="01DA1F21" w14:textId="04CEC0DE" w:rsidR="00470BBB" w:rsidRPr="002A6BB4" w:rsidRDefault="00470BBB" w:rsidP="00470BBB">
            <w:pPr>
              <w:spacing w:before="0"/>
              <w:jc w:val="center"/>
              <w:rPr>
                <w:rFonts w:cs="Arial"/>
                <w:color w:val="000000"/>
                <w:szCs w:val="24"/>
              </w:rPr>
            </w:pPr>
            <w:r w:rsidRPr="00095238">
              <w:t>1.12</w:t>
            </w:r>
          </w:p>
        </w:tc>
        <w:tc>
          <w:tcPr>
            <w:tcW w:w="352" w:type="pct"/>
          </w:tcPr>
          <w:p w14:paraId="27E8DA3B" w14:textId="76F73D50" w:rsidR="00470BBB" w:rsidRPr="002A6BB4" w:rsidRDefault="00470BBB" w:rsidP="00470BBB">
            <w:pPr>
              <w:spacing w:before="0"/>
              <w:jc w:val="center"/>
              <w:rPr>
                <w:rFonts w:cs="Arial"/>
                <w:color w:val="000000"/>
                <w:szCs w:val="24"/>
              </w:rPr>
            </w:pPr>
            <w:r w:rsidRPr="00095238">
              <w:t>1.11</w:t>
            </w:r>
          </w:p>
        </w:tc>
        <w:tc>
          <w:tcPr>
            <w:tcW w:w="352" w:type="pct"/>
            <w:noWrap/>
          </w:tcPr>
          <w:p w14:paraId="2B08C77A" w14:textId="19DB67BB" w:rsidR="00470BBB" w:rsidRPr="002A6BB4" w:rsidRDefault="00470BBB" w:rsidP="00470BBB">
            <w:pPr>
              <w:spacing w:before="0"/>
              <w:jc w:val="center"/>
              <w:rPr>
                <w:rFonts w:cs="Arial"/>
                <w:color w:val="000000"/>
                <w:szCs w:val="24"/>
              </w:rPr>
            </w:pPr>
            <w:r w:rsidRPr="00095238">
              <w:t>1.02</w:t>
            </w:r>
          </w:p>
        </w:tc>
        <w:tc>
          <w:tcPr>
            <w:tcW w:w="352" w:type="pct"/>
            <w:noWrap/>
          </w:tcPr>
          <w:p w14:paraId="0AD96D17" w14:textId="28952053" w:rsidR="00470BBB" w:rsidRPr="002A6BB4" w:rsidRDefault="00470BBB" w:rsidP="00470BBB">
            <w:pPr>
              <w:spacing w:before="0"/>
              <w:jc w:val="center"/>
              <w:rPr>
                <w:rFonts w:cs="Arial"/>
                <w:color w:val="000000"/>
                <w:szCs w:val="24"/>
              </w:rPr>
            </w:pPr>
            <w:r w:rsidRPr="00095238">
              <w:t>1.01</w:t>
            </w:r>
          </w:p>
        </w:tc>
        <w:tc>
          <w:tcPr>
            <w:tcW w:w="352" w:type="pct"/>
            <w:noWrap/>
          </w:tcPr>
          <w:p w14:paraId="523AAFB2" w14:textId="05231E2C" w:rsidR="00470BBB" w:rsidRPr="002A6BB4" w:rsidRDefault="00470BBB" w:rsidP="00470BBB">
            <w:pPr>
              <w:spacing w:before="0"/>
              <w:jc w:val="center"/>
              <w:rPr>
                <w:rFonts w:cs="Arial"/>
                <w:color w:val="000000"/>
                <w:szCs w:val="24"/>
              </w:rPr>
            </w:pPr>
            <w:r w:rsidRPr="00095238">
              <w:t>1.00</w:t>
            </w:r>
          </w:p>
        </w:tc>
        <w:tc>
          <w:tcPr>
            <w:tcW w:w="352" w:type="pct"/>
          </w:tcPr>
          <w:p w14:paraId="30731D2D" w14:textId="252C56DA" w:rsidR="00470BBB" w:rsidRPr="002A6BB4" w:rsidRDefault="00470BBB" w:rsidP="00470BBB">
            <w:pPr>
              <w:spacing w:before="0"/>
              <w:jc w:val="center"/>
              <w:rPr>
                <w:rFonts w:cs="Arial"/>
                <w:color w:val="000000"/>
                <w:szCs w:val="24"/>
              </w:rPr>
            </w:pPr>
            <w:r w:rsidRPr="00095238">
              <w:t>0.98</w:t>
            </w:r>
          </w:p>
        </w:tc>
        <w:tc>
          <w:tcPr>
            <w:tcW w:w="352" w:type="pct"/>
            <w:noWrap/>
          </w:tcPr>
          <w:p w14:paraId="4B331533" w14:textId="500AD44E" w:rsidR="00470BBB" w:rsidRPr="002A6BB4" w:rsidRDefault="00470BBB" w:rsidP="00470BBB">
            <w:pPr>
              <w:spacing w:before="0"/>
              <w:jc w:val="center"/>
              <w:rPr>
                <w:rFonts w:cs="Arial"/>
                <w:color w:val="000000"/>
                <w:szCs w:val="24"/>
              </w:rPr>
            </w:pPr>
            <w:r w:rsidRPr="00095238">
              <w:t>0.99</w:t>
            </w:r>
          </w:p>
        </w:tc>
        <w:tc>
          <w:tcPr>
            <w:tcW w:w="352" w:type="pct"/>
            <w:noWrap/>
          </w:tcPr>
          <w:p w14:paraId="01C114CE" w14:textId="1BE295FC" w:rsidR="00470BBB" w:rsidRPr="002A6BB4" w:rsidRDefault="00470BBB" w:rsidP="00470BBB">
            <w:pPr>
              <w:spacing w:before="0"/>
              <w:jc w:val="center"/>
              <w:rPr>
                <w:rFonts w:cs="Arial"/>
                <w:color w:val="000000"/>
                <w:szCs w:val="24"/>
              </w:rPr>
            </w:pPr>
            <w:r w:rsidRPr="00095238">
              <w:t>0.99</w:t>
            </w:r>
          </w:p>
        </w:tc>
        <w:tc>
          <w:tcPr>
            <w:tcW w:w="352" w:type="pct"/>
            <w:noWrap/>
          </w:tcPr>
          <w:p w14:paraId="6747DD0E" w14:textId="55CC039F" w:rsidR="00470BBB" w:rsidRPr="002A6BB4" w:rsidRDefault="00470BBB" w:rsidP="00470BBB">
            <w:pPr>
              <w:spacing w:before="0"/>
              <w:jc w:val="center"/>
              <w:rPr>
                <w:rFonts w:cs="Arial"/>
                <w:color w:val="000000"/>
                <w:szCs w:val="24"/>
              </w:rPr>
            </w:pPr>
            <w:r w:rsidRPr="00095238">
              <w:t>1.00</w:t>
            </w:r>
          </w:p>
        </w:tc>
      </w:tr>
      <w:tr w:rsidR="00470BBB" w:rsidRPr="004B58FB" w14:paraId="218A132A" w14:textId="77777777">
        <w:trPr>
          <w:trHeight w:val="240"/>
        </w:trPr>
        <w:tc>
          <w:tcPr>
            <w:tcW w:w="1127" w:type="pct"/>
            <w:noWrap/>
            <w:vAlign w:val="center"/>
          </w:tcPr>
          <w:p w14:paraId="0A3995B6" w14:textId="173D5DF6" w:rsidR="00470BBB" w:rsidRPr="002A6BB4" w:rsidRDefault="00470BBB" w:rsidP="00470BBB">
            <w:pPr>
              <w:spacing w:before="0"/>
              <w:rPr>
                <w:rFonts w:cs="Arial"/>
                <w:color w:val="000000"/>
                <w:szCs w:val="24"/>
              </w:rPr>
            </w:pPr>
            <w:r w:rsidRPr="002A6BB4">
              <w:rPr>
                <w:rFonts w:cs="Arial"/>
                <w:color w:val="000000"/>
                <w:szCs w:val="24"/>
              </w:rPr>
              <w:t>SA - Adelaide - South</w:t>
            </w:r>
          </w:p>
        </w:tc>
        <w:tc>
          <w:tcPr>
            <w:tcW w:w="352" w:type="pct"/>
            <w:noWrap/>
          </w:tcPr>
          <w:p w14:paraId="5E3129A7" w14:textId="22FA0911" w:rsidR="00470BBB" w:rsidRPr="002A6BB4" w:rsidRDefault="00470BBB" w:rsidP="00470BBB">
            <w:pPr>
              <w:spacing w:before="0"/>
              <w:jc w:val="center"/>
              <w:rPr>
                <w:rFonts w:cs="Arial"/>
                <w:color w:val="000000"/>
                <w:szCs w:val="24"/>
              </w:rPr>
            </w:pPr>
            <w:r w:rsidRPr="00095238">
              <w:t>1.05</w:t>
            </w:r>
          </w:p>
        </w:tc>
        <w:tc>
          <w:tcPr>
            <w:tcW w:w="352" w:type="pct"/>
            <w:noWrap/>
          </w:tcPr>
          <w:p w14:paraId="1F17D0E6" w14:textId="7A5E7C8F" w:rsidR="00470BBB" w:rsidRPr="002A6BB4" w:rsidRDefault="00470BBB" w:rsidP="00470BBB">
            <w:pPr>
              <w:spacing w:before="0"/>
              <w:jc w:val="center"/>
              <w:rPr>
                <w:rFonts w:cs="Arial"/>
                <w:color w:val="000000"/>
                <w:szCs w:val="24"/>
              </w:rPr>
            </w:pPr>
            <w:r w:rsidRPr="00095238">
              <w:t>1.05</w:t>
            </w:r>
          </w:p>
        </w:tc>
        <w:tc>
          <w:tcPr>
            <w:tcW w:w="352" w:type="pct"/>
          </w:tcPr>
          <w:p w14:paraId="6FB5CA3D" w14:textId="6BF783AC" w:rsidR="00470BBB" w:rsidRPr="002A6BB4" w:rsidRDefault="00470BBB" w:rsidP="00470BBB">
            <w:pPr>
              <w:spacing w:before="0"/>
              <w:jc w:val="center"/>
              <w:rPr>
                <w:rFonts w:cs="Arial"/>
                <w:color w:val="000000"/>
                <w:szCs w:val="24"/>
              </w:rPr>
            </w:pPr>
            <w:r w:rsidRPr="00095238">
              <w:t>1.06</w:t>
            </w:r>
          </w:p>
        </w:tc>
        <w:tc>
          <w:tcPr>
            <w:tcW w:w="352" w:type="pct"/>
          </w:tcPr>
          <w:p w14:paraId="2C1C7954" w14:textId="7577B43C" w:rsidR="00470BBB" w:rsidRPr="002A6BB4" w:rsidRDefault="00470BBB" w:rsidP="00470BBB">
            <w:pPr>
              <w:spacing w:before="0"/>
              <w:jc w:val="center"/>
              <w:rPr>
                <w:rFonts w:cs="Arial"/>
                <w:color w:val="000000"/>
                <w:szCs w:val="24"/>
              </w:rPr>
            </w:pPr>
            <w:r w:rsidRPr="00095238">
              <w:t>1.05</w:t>
            </w:r>
          </w:p>
        </w:tc>
        <w:tc>
          <w:tcPr>
            <w:tcW w:w="352" w:type="pct"/>
            <w:noWrap/>
          </w:tcPr>
          <w:p w14:paraId="5B674609" w14:textId="19D2AC07" w:rsidR="00470BBB" w:rsidRPr="002A6BB4" w:rsidRDefault="00470BBB" w:rsidP="00470BBB">
            <w:pPr>
              <w:spacing w:before="0"/>
              <w:jc w:val="center"/>
              <w:rPr>
                <w:rFonts w:cs="Arial"/>
                <w:color w:val="000000"/>
                <w:szCs w:val="24"/>
              </w:rPr>
            </w:pPr>
            <w:r w:rsidRPr="00095238">
              <w:t>1.01</w:t>
            </w:r>
          </w:p>
        </w:tc>
        <w:tc>
          <w:tcPr>
            <w:tcW w:w="352" w:type="pct"/>
            <w:noWrap/>
          </w:tcPr>
          <w:p w14:paraId="23F69BCA" w14:textId="1D83F6E5" w:rsidR="00470BBB" w:rsidRPr="002A6BB4" w:rsidRDefault="00470BBB" w:rsidP="00470BBB">
            <w:pPr>
              <w:spacing w:before="0"/>
              <w:jc w:val="center"/>
              <w:rPr>
                <w:rFonts w:cs="Arial"/>
                <w:color w:val="000000"/>
                <w:szCs w:val="24"/>
              </w:rPr>
            </w:pPr>
            <w:r w:rsidRPr="00095238">
              <w:t>1.00</w:t>
            </w:r>
          </w:p>
        </w:tc>
        <w:tc>
          <w:tcPr>
            <w:tcW w:w="352" w:type="pct"/>
            <w:noWrap/>
          </w:tcPr>
          <w:p w14:paraId="46C36A07" w14:textId="1BFB4A0B" w:rsidR="00470BBB" w:rsidRPr="002A6BB4" w:rsidRDefault="00470BBB" w:rsidP="00470BBB">
            <w:pPr>
              <w:spacing w:before="0"/>
              <w:jc w:val="center"/>
              <w:rPr>
                <w:rFonts w:cs="Arial"/>
                <w:color w:val="000000"/>
                <w:szCs w:val="24"/>
              </w:rPr>
            </w:pPr>
            <w:r w:rsidRPr="00095238">
              <w:t>1.00</w:t>
            </w:r>
          </w:p>
        </w:tc>
        <w:tc>
          <w:tcPr>
            <w:tcW w:w="352" w:type="pct"/>
          </w:tcPr>
          <w:p w14:paraId="51C7599F" w14:textId="443285DD" w:rsidR="00470BBB" w:rsidRPr="002A6BB4" w:rsidRDefault="00470BBB" w:rsidP="00470BBB">
            <w:pPr>
              <w:spacing w:before="0"/>
              <w:jc w:val="center"/>
              <w:rPr>
                <w:rFonts w:cs="Arial"/>
                <w:color w:val="000000"/>
                <w:szCs w:val="24"/>
              </w:rPr>
            </w:pPr>
            <w:r w:rsidRPr="00095238">
              <w:t>0.99</w:t>
            </w:r>
          </w:p>
        </w:tc>
        <w:tc>
          <w:tcPr>
            <w:tcW w:w="352" w:type="pct"/>
            <w:noWrap/>
          </w:tcPr>
          <w:p w14:paraId="67C602C0" w14:textId="5E9017E5" w:rsidR="00470BBB" w:rsidRPr="002A6BB4" w:rsidRDefault="00470BBB" w:rsidP="00470BBB">
            <w:pPr>
              <w:spacing w:before="0"/>
              <w:jc w:val="center"/>
              <w:rPr>
                <w:rFonts w:cs="Arial"/>
                <w:color w:val="000000"/>
                <w:szCs w:val="24"/>
              </w:rPr>
            </w:pPr>
            <w:r w:rsidRPr="00095238">
              <w:t>0.99</w:t>
            </w:r>
          </w:p>
        </w:tc>
        <w:tc>
          <w:tcPr>
            <w:tcW w:w="352" w:type="pct"/>
            <w:noWrap/>
          </w:tcPr>
          <w:p w14:paraId="32645F5C" w14:textId="4445575D" w:rsidR="00470BBB" w:rsidRPr="002A6BB4" w:rsidRDefault="00470BBB" w:rsidP="00470BBB">
            <w:pPr>
              <w:spacing w:before="0"/>
              <w:jc w:val="center"/>
              <w:rPr>
                <w:rFonts w:cs="Arial"/>
                <w:color w:val="000000"/>
                <w:szCs w:val="24"/>
              </w:rPr>
            </w:pPr>
            <w:r w:rsidRPr="00095238">
              <w:t>0.99</w:t>
            </w:r>
          </w:p>
        </w:tc>
        <w:tc>
          <w:tcPr>
            <w:tcW w:w="352" w:type="pct"/>
            <w:noWrap/>
          </w:tcPr>
          <w:p w14:paraId="4FAB1D92" w14:textId="222B8242" w:rsidR="00470BBB" w:rsidRPr="002A6BB4" w:rsidRDefault="00470BBB" w:rsidP="00470BBB">
            <w:pPr>
              <w:spacing w:before="0"/>
              <w:jc w:val="center"/>
              <w:rPr>
                <w:rFonts w:cs="Arial"/>
                <w:color w:val="000000"/>
                <w:szCs w:val="24"/>
              </w:rPr>
            </w:pPr>
            <w:r w:rsidRPr="00095238">
              <w:t>1.00</w:t>
            </w:r>
          </w:p>
        </w:tc>
      </w:tr>
      <w:tr w:rsidR="00470BBB" w:rsidRPr="004B58FB" w14:paraId="013DFA42"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470BBB" w:rsidRPr="002A6BB4" w:rsidRDefault="00470BBB" w:rsidP="00470BBB">
            <w:pPr>
              <w:spacing w:before="0"/>
              <w:rPr>
                <w:rFonts w:cs="Arial"/>
                <w:color w:val="000000"/>
                <w:szCs w:val="24"/>
              </w:rPr>
            </w:pPr>
            <w:r w:rsidRPr="002A6BB4">
              <w:rPr>
                <w:rFonts w:cs="Arial"/>
                <w:color w:val="000000"/>
                <w:szCs w:val="24"/>
              </w:rPr>
              <w:t>SA - Adelaide - West</w:t>
            </w:r>
          </w:p>
        </w:tc>
        <w:tc>
          <w:tcPr>
            <w:tcW w:w="352" w:type="pct"/>
            <w:noWrap/>
          </w:tcPr>
          <w:p w14:paraId="3874C977" w14:textId="3E0B3EDF" w:rsidR="00470BBB" w:rsidRPr="002A6BB4" w:rsidRDefault="00470BBB" w:rsidP="00470BBB">
            <w:pPr>
              <w:spacing w:before="0"/>
              <w:jc w:val="center"/>
              <w:rPr>
                <w:rFonts w:cs="Arial"/>
                <w:color w:val="000000"/>
                <w:szCs w:val="24"/>
              </w:rPr>
            </w:pPr>
            <w:r w:rsidRPr="00095238">
              <w:t>1.09</w:t>
            </w:r>
          </w:p>
        </w:tc>
        <w:tc>
          <w:tcPr>
            <w:tcW w:w="352" w:type="pct"/>
            <w:noWrap/>
          </w:tcPr>
          <w:p w14:paraId="7361ADC6" w14:textId="20DB85C8" w:rsidR="00470BBB" w:rsidRPr="002A6BB4" w:rsidRDefault="00470BBB" w:rsidP="00470BBB">
            <w:pPr>
              <w:spacing w:before="0"/>
              <w:jc w:val="center"/>
              <w:rPr>
                <w:rFonts w:cs="Arial"/>
                <w:color w:val="000000"/>
                <w:szCs w:val="24"/>
              </w:rPr>
            </w:pPr>
            <w:r w:rsidRPr="00095238">
              <w:t>1.09</w:t>
            </w:r>
          </w:p>
        </w:tc>
        <w:tc>
          <w:tcPr>
            <w:tcW w:w="352" w:type="pct"/>
          </w:tcPr>
          <w:p w14:paraId="05547314" w14:textId="68814931" w:rsidR="00470BBB" w:rsidRPr="002A6BB4" w:rsidRDefault="00470BBB" w:rsidP="00470BBB">
            <w:pPr>
              <w:spacing w:before="0"/>
              <w:jc w:val="center"/>
              <w:rPr>
                <w:rFonts w:cs="Arial"/>
                <w:color w:val="000000"/>
                <w:szCs w:val="24"/>
              </w:rPr>
            </w:pPr>
            <w:r w:rsidRPr="00095238">
              <w:t>1.10</w:t>
            </w:r>
          </w:p>
        </w:tc>
        <w:tc>
          <w:tcPr>
            <w:tcW w:w="352" w:type="pct"/>
          </w:tcPr>
          <w:p w14:paraId="13CF7A58" w14:textId="6CE58CAC" w:rsidR="00470BBB" w:rsidRPr="002A6BB4" w:rsidRDefault="00470BBB" w:rsidP="00470BBB">
            <w:pPr>
              <w:spacing w:before="0"/>
              <w:jc w:val="center"/>
              <w:rPr>
                <w:rFonts w:cs="Arial"/>
                <w:color w:val="000000"/>
                <w:szCs w:val="24"/>
              </w:rPr>
            </w:pPr>
            <w:r w:rsidRPr="00095238">
              <w:t>1.09</w:t>
            </w:r>
          </w:p>
        </w:tc>
        <w:tc>
          <w:tcPr>
            <w:tcW w:w="352" w:type="pct"/>
            <w:noWrap/>
          </w:tcPr>
          <w:p w14:paraId="19953EAA" w14:textId="243E2273" w:rsidR="00470BBB" w:rsidRPr="002A6BB4" w:rsidRDefault="00470BBB" w:rsidP="00470BBB">
            <w:pPr>
              <w:spacing w:before="0"/>
              <w:jc w:val="center"/>
              <w:rPr>
                <w:rFonts w:cs="Arial"/>
                <w:color w:val="000000"/>
                <w:szCs w:val="24"/>
              </w:rPr>
            </w:pPr>
            <w:r w:rsidRPr="00095238">
              <w:t>1.06</w:t>
            </w:r>
          </w:p>
        </w:tc>
        <w:tc>
          <w:tcPr>
            <w:tcW w:w="352" w:type="pct"/>
            <w:noWrap/>
          </w:tcPr>
          <w:p w14:paraId="0D91B82F" w14:textId="18C32F3E" w:rsidR="00470BBB" w:rsidRPr="002A6BB4" w:rsidRDefault="00470BBB" w:rsidP="00470BBB">
            <w:pPr>
              <w:spacing w:before="0"/>
              <w:jc w:val="center"/>
              <w:rPr>
                <w:rFonts w:cs="Arial"/>
                <w:color w:val="000000"/>
                <w:szCs w:val="24"/>
              </w:rPr>
            </w:pPr>
            <w:r w:rsidRPr="00095238">
              <w:t>1.06</w:t>
            </w:r>
          </w:p>
        </w:tc>
        <w:tc>
          <w:tcPr>
            <w:tcW w:w="352" w:type="pct"/>
            <w:noWrap/>
          </w:tcPr>
          <w:p w14:paraId="2A538DEF" w14:textId="564B89A6" w:rsidR="00470BBB" w:rsidRPr="002A6BB4" w:rsidRDefault="00470BBB" w:rsidP="00470BBB">
            <w:pPr>
              <w:spacing w:before="0"/>
              <w:jc w:val="center"/>
              <w:rPr>
                <w:rFonts w:cs="Arial"/>
                <w:color w:val="000000"/>
                <w:szCs w:val="24"/>
              </w:rPr>
            </w:pPr>
            <w:r w:rsidRPr="00095238">
              <w:t>1.07</w:t>
            </w:r>
          </w:p>
        </w:tc>
        <w:tc>
          <w:tcPr>
            <w:tcW w:w="352" w:type="pct"/>
          </w:tcPr>
          <w:p w14:paraId="6278DFC4" w14:textId="4D8603BC" w:rsidR="00470BBB" w:rsidRPr="002A6BB4" w:rsidRDefault="00470BBB" w:rsidP="00470BBB">
            <w:pPr>
              <w:spacing w:before="0"/>
              <w:jc w:val="center"/>
              <w:rPr>
                <w:rFonts w:cs="Arial"/>
                <w:color w:val="000000"/>
                <w:szCs w:val="24"/>
              </w:rPr>
            </w:pPr>
            <w:r w:rsidRPr="00095238">
              <w:t>1.06</w:t>
            </w:r>
          </w:p>
        </w:tc>
        <w:tc>
          <w:tcPr>
            <w:tcW w:w="352" w:type="pct"/>
            <w:noWrap/>
          </w:tcPr>
          <w:p w14:paraId="522D4927" w14:textId="1B46D9A6" w:rsidR="00470BBB" w:rsidRPr="002A6BB4" w:rsidRDefault="00470BBB" w:rsidP="00470BBB">
            <w:pPr>
              <w:spacing w:before="0"/>
              <w:jc w:val="center"/>
              <w:rPr>
                <w:rFonts w:cs="Arial"/>
                <w:color w:val="000000"/>
                <w:szCs w:val="24"/>
              </w:rPr>
            </w:pPr>
            <w:r w:rsidRPr="00095238">
              <w:t>1.06</w:t>
            </w:r>
          </w:p>
        </w:tc>
        <w:tc>
          <w:tcPr>
            <w:tcW w:w="352" w:type="pct"/>
            <w:noWrap/>
          </w:tcPr>
          <w:p w14:paraId="2E5C4D0A" w14:textId="2CA384E1" w:rsidR="00470BBB" w:rsidRPr="002A6BB4" w:rsidRDefault="00470BBB" w:rsidP="00470BBB">
            <w:pPr>
              <w:spacing w:before="0"/>
              <w:jc w:val="center"/>
              <w:rPr>
                <w:rFonts w:cs="Arial"/>
                <w:color w:val="000000"/>
                <w:szCs w:val="24"/>
              </w:rPr>
            </w:pPr>
            <w:r w:rsidRPr="00095238">
              <w:t>1.07</w:t>
            </w:r>
          </w:p>
        </w:tc>
        <w:tc>
          <w:tcPr>
            <w:tcW w:w="352" w:type="pct"/>
            <w:noWrap/>
          </w:tcPr>
          <w:p w14:paraId="26043361" w14:textId="245C1C99" w:rsidR="00470BBB" w:rsidRPr="002A6BB4" w:rsidRDefault="00470BBB" w:rsidP="00470BBB">
            <w:pPr>
              <w:spacing w:before="0"/>
              <w:jc w:val="center"/>
              <w:rPr>
                <w:rFonts w:cs="Arial"/>
                <w:color w:val="000000"/>
                <w:szCs w:val="24"/>
              </w:rPr>
            </w:pPr>
            <w:r w:rsidRPr="00095238">
              <w:t>1.07</w:t>
            </w:r>
          </w:p>
        </w:tc>
      </w:tr>
      <w:tr w:rsidR="00470BBB" w:rsidRPr="004B58FB" w14:paraId="633145B9" w14:textId="77777777">
        <w:trPr>
          <w:trHeight w:val="240"/>
        </w:trPr>
        <w:tc>
          <w:tcPr>
            <w:tcW w:w="1127" w:type="pct"/>
            <w:noWrap/>
            <w:vAlign w:val="center"/>
          </w:tcPr>
          <w:p w14:paraId="41B65BD1" w14:textId="0DB9CF75" w:rsidR="00470BBB" w:rsidRPr="002A6BB4" w:rsidRDefault="00470BBB" w:rsidP="00470BBB">
            <w:pPr>
              <w:spacing w:before="0"/>
              <w:rPr>
                <w:rFonts w:cs="Arial"/>
                <w:color w:val="000000"/>
                <w:szCs w:val="24"/>
              </w:rPr>
            </w:pPr>
            <w:r w:rsidRPr="002A6BB4">
              <w:rPr>
                <w:rFonts w:cs="Arial"/>
                <w:color w:val="000000"/>
                <w:szCs w:val="24"/>
              </w:rPr>
              <w:lastRenderedPageBreak/>
              <w:t>SA - Barossa - Yorke - Mid North</w:t>
            </w:r>
          </w:p>
        </w:tc>
        <w:tc>
          <w:tcPr>
            <w:tcW w:w="352" w:type="pct"/>
            <w:noWrap/>
          </w:tcPr>
          <w:p w14:paraId="0BED305B" w14:textId="3263046F" w:rsidR="00470BBB" w:rsidRPr="002A6BB4" w:rsidRDefault="00470BBB" w:rsidP="00470BBB">
            <w:pPr>
              <w:spacing w:before="0"/>
              <w:jc w:val="center"/>
              <w:rPr>
                <w:rFonts w:cs="Arial"/>
                <w:color w:val="000000"/>
                <w:szCs w:val="24"/>
              </w:rPr>
            </w:pPr>
            <w:r w:rsidRPr="00095238">
              <w:t>1.21</w:t>
            </w:r>
          </w:p>
        </w:tc>
        <w:tc>
          <w:tcPr>
            <w:tcW w:w="352" w:type="pct"/>
            <w:noWrap/>
          </w:tcPr>
          <w:p w14:paraId="2564C051" w14:textId="76AA7D8E" w:rsidR="00470BBB" w:rsidRPr="002A6BB4" w:rsidRDefault="00470BBB" w:rsidP="00470BBB">
            <w:pPr>
              <w:spacing w:before="0"/>
              <w:jc w:val="center"/>
              <w:rPr>
                <w:rFonts w:cs="Arial"/>
                <w:color w:val="000000"/>
                <w:szCs w:val="24"/>
              </w:rPr>
            </w:pPr>
            <w:r w:rsidRPr="00095238">
              <w:t>1.21</w:t>
            </w:r>
          </w:p>
        </w:tc>
        <w:tc>
          <w:tcPr>
            <w:tcW w:w="352" w:type="pct"/>
          </w:tcPr>
          <w:p w14:paraId="2532B22D" w14:textId="56BBF041" w:rsidR="00470BBB" w:rsidRPr="002A6BB4" w:rsidRDefault="00470BBB" w:rsidP="00470BBB">
            <w:pPr>
              <w:spacing w:before="0"/>
              <w:jc w:val="center"/>
              <w:rPr>
                <w:rFonts w:cs="Arial"/>
                <w:color w:val="000000"/>
                <w:szCs w:val="24"/>
              </w:rPr>
            </w:pPr>
            <w:r w:rsidRPr="00095238">
              <w:t>1.24</w:t>
            </w:r>
          </w:p>
        </w:tc>
        <w:tc>
          <w:tcPr>
            <w:tcW w:w="352" w:type="pct"/>
          </w:tcPr>
          <w:p w14:paraId="24EA3E84" w14:textId="386248F5" w:rsidR="00470BBB" w:rsidRPr="002A6BB4" w:rsidRDefault="00470BBB" w:rsidP="00470BBB">
            <w:pPr>
              <w:spacing w:before="0"/>
              <w:jc w:val="center"/>
              <w:rPr>
                <w:rFonts w:cs="Arial"/>
                <w:color w:val="000000"/>
                <w:szCs w:val="24"/>
              </w:rPr>
            </w:pPr>
            <w:r w:rsidRPr="00095238">
              <w:t>1.21</w:t>
            </w:r>
          </w:p>
        </w:tc>
        <w:tc>
          <w:tcPr>
            <w:tcW w:w="352" w:type="pct"/>
            <w:noWrap/>
          </w:tcPr>
          <w:p w14:paraId="496D2372" w14:textId="62ECCA22" w:rsidR="00470BBB" w:rsidRPr="002A6BB4" w:rsidRDefault="00470BBB" w:rsidP="00470BBB">
            <w:pPr>
              <w:spacing w:before="0"/>
              <w:jc w:val="center"/>
              <w:rPr>
                <w:rFonts w:cs="Arial"/>
                <w:color w:val="000000"/>
                <w:szCs w:val="24"/>
              </w:rPr>
            </w:pPr>
            <w:r w:rsidRPr="00095238">
              <w:t>1.06</w:t>
            </w:r>
          </w:p>
        </w:tc>
        <w:tc>
          <w:tcPr>
            <w:tcW w:w="352" w:type="pct"/>
            <w:noWrap/>
          </w:tcPr>
          <w:p w14:paraId="7AF5AFEA" w14:textId="52A4F304" w:rsidR="00470BBB" w:rsidRPr="002A6BB4" w:rsidRDefault="00470BBB" w:rsidP="00470BBB">
            <w:pPr>
              <w:spacing w:before="0"/>
              <w:jc w:val="center"/>
              <w:rPr>
                <w:rFonts w:cs="Arial"/>
                <w:color w:val="000000"/>
                <w:szCs w:val="24"/>
              </w:rPr>
            </w:pPr>
            <w:r w:rsidRPr="00095238">
              <w:t>1.04</w:t>
            </w:r>
          </w:p>
        </w:tc>
        <w:tc>
          <w:tcPr>
            <w:tcW w:w="352" w:type="pct"/>
            <w:noWrap/>
          </w:tcPr>
          <w:p w14:paraId="3E6AAC9A" w14:textId="6874C435" w:rsidR="00470BBB" w:rsidRPr="002A6BB4" w:rsidRDefault="00470BBB" w:rsidP="00470BBB">
            <w:pPr>
              <w:spacing w:before="0"/>
              <w:jc w:val="center"/>
              <w:rPr>
                <w:rFonts w:cs="Arial"/>
                <w:color w:val="000000"/>
                <w:szCs w:val="24"/>
              </w:rPr>
            </w:pPr>
            <w:r w:rsidRPr="00095238">
              <w:t>1.02</w:t>
            </w:r>
          </w:p>
        </w:tc>
        <w:tc>
          <w:tcPr>
            <w:tcW w:w="352" w:type="pct"/>
          </w:tcPr>
          <w:p w14:paraId="1D6C6EE2" w14:textId="7CF10413" w:rsidR="00470BBB" w:rsidRPr="002A6BB4" w:rsidRDefault="00470BBB" w:rsidP="00470BBB">
            <w:pPr>
              <w:spacing w:before="0"/>
              <w:jc w:val="center"/>
              <w:rPr>
                <w:rFonts w:cs="Arial"/>
                <w:color w:val="000000"/>
                <w:szCs w:val="24"/>
              </w:rPr>
            </w:pPr>
            <w:r w:rsidRPr="00095238">
              <w:t>1.00</w:t>
            </w:r>
          </w:p>
        </w:tc>
        <w:tc>
          <w:tcPr>
            <w:tcW w:w="352" w:type="pct"/>
            <w:noWrap/>
          </w:tcPr>
          <w:p w14:paraId="63E68CE5" w14:textId="50AE85BE" w:rsidR="00470BBB" w:rsidRPr="002A6BB4" w:rsidRDefault="00470BBB" w:rsidP="00470BBB">
            <w:pPr>
              <w:spacing w:before="0"/>
              <w:jc w:val="center"/>
              <w:rPr>
                <w:rFonts w:cs="Arial"/>
                <w:color w:val="000000"/>
                <w:szCs w:val="24"/>
              </w:rPr>
            </w:pPr>
            <w:r w:rsidRPr="00095238">
              <w:t>1.01</w:t>
            </w:r>
          </w:p>
        </w:tc>
        <w:tc>
          <w:tcPr>
            <w:tcW w:w="352" w:type="pct"/>
            <w:noWrap/>
          </w:tcPr>
          <w:p w14:paraId="1EB82142" w14:textId="08C1F962" w:rsidR="00470BBB" w:rsidRPr="002A6BB4" w:rsidRDefault="00470BBB" w:rsidP="00470BBB">
            <w:pPr>
              <w:spacing w:before="0"/>
              <w:jc w:val="center"/>
              <w:rPr>
                <w:rFonts w:cs="Arial"/>
                <w:color w:val="000000"/>
                <w:szCs w:val="24"/>
              </w:rPr>
            </w:pPr>
            <w:r w:rsidRPr="00095238">
              <w:t>1.01</w:t>
            </w:r>
          </w:p>
        </w:tc>
        <w:tc>
          <w:tcPr>
            <w:tcW w:w="352" w:type="pct"/>
            <w:noWrap/>
          </w:tcPr>
          <w:p w14:paraId="18E0A251" w14:textId="5F29FC35" w:rsidR="00470BBB" w:rsidRPr="002A6BB4" w:rsidRDefault="00470BBB" w:rsidP="00470BBB">
            <w:pPr>
              <w:spacing w:before="0"/>
              <w:jc w:val="center"/>
              <w:rPr>
                <w:rFonts w:cs="Arial"/>
                <w:color w:val="000000"/>
                <w:szCs w:val="24"/>
              </w:rPr>
            </w:pPr>
            <w:r w:rsidRPr="00095238">
              <w:t>1.02</w:t>
            </w:r>
          </w:p>
        </w:tc>
      </w:tr>
      <w:tr w:rsidR="00470BBB" w:rsidRPr="004B58FB" w14:paraId="2DFF9CD8"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470BBB" w:rsidRPr="002A6BB4" w:rsidRDefault="00470BBB" w:rsidP="00470BBB">
            <w:pPr>
              <w:spacing w:before="0"/>
              <w:rPr>
                <w:rFonts w:cs="Arial"/>
                <w:color w:val="000000"/>
                <w:szCs w:val="24"/>
              </w:rPr>
            </w:pPr>
            <w:r w:rsidRPr="002A6BB4">
              <w:rPr>
                <w:rFonts w:cs="Arial"/>
                <w:color w:val="000000"/>
                <w:szCs w:val="24"/>
              </w:rPr>
              <w:t>SA - South Australia - Outback</w:t>
            </w:r>
          </w:p>
        </w:tc>
        <w:tc>
          <w:tcPr>
            <w:tcW w:w="352" w:type="pct"/>
            <w:noWrap/>
          </w:tcPr>
          <w:p w14:paraId="3E299068" w14:textId="42BA65C7" w:rsidR="00470BBB" w:rsidRPr="002A6BB4" w:rsidRDefault="00470BBB" w:rsidP="00470BBB">
            <w:pPr>
              <w:spacing w:before="0"/>
              <w:jc w:val="center"/>
              <w:rPr>
                <w:rFonts w:cs="Arial"/>
                <w:color w:val="000000"/>
                <w:szCs w:val="24"/>
              </w:rPr>
            </w:pPr>
            <w:r w:rsidRPr="00095238">
              <w:t>1.39</w:t>
            </w:r>
          </w:p>
        </w:tc>
        <w:tc>
          <w:tcPr>
            <w:tcW w:w="352" w:type="pct"/>
            <w:noWrap/>
          </w:tcPr>
          <w:p w14:paraId="5B95C204" w14:textId="2CCDBE76" w:rsidR="00470BBB" w:rsidRPr="002A6BB4" w:rsidRDefault="00470BBB" w:rsidP="00470BBB">
            <w:pPr>
              <w:spacing w:before="0"/>
              <w:jc w:val="center"/>
              <w:rPr>
                <w:rFonts w:cs="Arial"/>
                <w:color w:val="000000"/>
                <w:szCs w:val="24"/>
              </w:rPr>
            </w:pPr>
            <w:r w:rsidRPr="00095238">
              <w:t>1.38</w:t>
            </w:r>
          </w:p>
        </w:tc>
        <w:tc>
          <w:tcPr>
            <w:tcW w:w="352" w:type="pct"/>
          </w:tcPr>
          <w:p w14:paraId="1B41044C" w14:textId="51B86D81" w:rsidR="00470BBB" w:rsidRPr="002A6BB4" w:rsidRDefault="00470BBB" w:rsidP="00470BBB">
            <w:pPr>
              <w:spacing w:before="0"/>
              <w:jc w:val="center"/>
              <w:rPr>
                <w:rFonts w:cs="Arial"/>
                <w:color w:val="000000"/>
                <w:szCs w:val="24"/>
              </w:rPr>
            </w:pPr>
            <w:r w:rsidRPr="00095238">
              <w:t>1.45</w:t>
            </w:r>
          </w:p>
        </w:tc>
        <w:tc>
          <w:tcPr>
            <w:tcW w:w="352" w:type="pct"/>
          </w:tcPr>
          <w:p w14:paraId="284EA037" w14:textId="622C9379" w:rsidR="00470BBB" w:rsidRPr="002A6BB4" w:rsidRDefault="00470BBB" w:rsidP="00470BBB">
            <w:pPr>
              <w:spacing w:before="0"/>
              <w:jc w:val="center"/>
              <w:rPr>
                <w:rFonts w:cs="Arial"/>
                <w:color w:val="000000"/>
                <w:szCs w:val="24"/>
              </w:rPr>
            </w:pPr>
            <w:r w:rsidRPr="00095238">
              <w:t>1.39</w:t>
            </w:r>
          </w:p>
        </w:tc>
        <w:tc>
          <w:tcPr>
            <w:tcW w:w="352" w:type="pct"/>
            <w:noWrap/>
          </w:tcPr>
          <w:p w14:paraId="6B653831" w14:textId="3E09062C" w:rsidR="00470BBB" w:rsidRPr="002A6BB4" w:rsidRDefault="00470BBB" w:rsidP="00470BBB">
            <w:pPr>
              <w:spacing w:before="0"/>
              <w:jc w:val="center"/>
              <w:rPr>
                <w:rFonts w:cs="Arial"/>
                <w:color w:val="000000"/>
                <w:szCs w:val="24"/>
              </w:rPr>
            </w:pPr>
            <w:r w:rsidRPr="00095238">
              <w:t>1.19</w:t>
            </w:r>
          </w:p>
        </w:tc>
        <w:tc>
          <w:tcPr>
            <w:tcW w:w="352" w:type="pct"/>
            <w:noWrap/>
          </w:tcPr>
          <w:p w14:paraId="2529A451" w14:textId="2B5B40C7" w:rsidR="00470BBB" w:rsidRPr="002A6BB4" w:rsidRDefault="00470BBB" w:rsidP="00470BBB">
            <w:pPr>
              <w:spacing w:before="0"/>
              <w:jc w:val="center"/>
              <w:rPr>
                <w:rFonts w:cs="Arial"/>
                <w:color w:val="000000"/>
                <w:szCs w:val="24"/>
              </w:rPr>
            </w:pPr>
            <w:r w:rsidRPr="00095238">
              <w:t>1.18</w:t>
            </w:r>
          </w:p>
        </w:tc>
        <w:tc>
          <w:tcPr>
            <w:tcW w:w="352" w:type="pct"/>
            <w:noWrap/>
          </w:tcPr>
          <w:p w14:paraId="49917C49" w14:textId="73315D5F" w:rsidR="00470BBB" w:rsidRPr="002A6BB4" w:rsidRDefault="00470BBB" w:rsidP="00470BBB">
            <w:pPr>
              <w:spacing w:before="0"/>
              <w:jc w:val="center"/>
              <w:rPr>
                <w:rFonts w:cs="Arial"/>
                <w:color w:val="000000"/>
                <w:szCs w:val="24"/>
              </w:rPr>
            </w:pPr>
            <w:r w:rsidRPr="00095238">
              <w:t>1.16</w:t>
            </w:r>
          </w:p>
        </w:tc>
        <w:tc>
          <w:tcPr>
            <w:tcW w:w="352" w:type="pct"/>
          </w:tcPr>
          <w:p w14:paraId="6D59D395" w14:textId="452C518E" w:rsidR="00470BBB" w:rsidRPr="002A6BB4" w:rsidRDefault="00470BBB" w:rsidP="00470BBB">
            <w:pPr>
              <w:spacing w:before="0"/>
              <w:jc w:val="center"/>
              <w:rPr>
                <w:rFonts w:cs="Arial"/>
                <w:color w:val="000000"/>
                <w:szCs w:val="24"/>
              </w:rPr>
            </w:pPr>
            <w:r w:rsidRPr="00095238">
              <w:t>1.13</w:t>
            </w:r>
          </w:p>
        </w:tc>
        <w:tc>
          <w:tcPr>
            <w:tcW w:w="352" w:type="pct"/>
            <w:noWrap/>
          </w:tcPr>
          <w:p w14:paraId="2A16FDE1" w14:textId="7E9A1669" w:rsidR="00470BBB" w:rsidRPr="002A6BB4" w:rsidRDefault="00470BBB" w:rsidP="00470BBB">
            <w:pPr>
              <w:spacing w:before="0"/>
              <w:jc w:val="center"/>
              <w:rPr>
                <w:rFonts w:cs="Arial"/>
                <w:color w:val="000000"/>
                <w:szCs w:val="24"/>
              </w:rPr>
            </w:pPr>
            <w:r w:rsidRPr="00095238">
              <w:t>1.15</w:t>
            </w:r>
          </w:p>
        </w:tc>
        <w:tc>
          <w:tcPr>
            <w:tcW w:w="352" w:type="pct"/>
            <w:noWrap/>
          </w:tcPr>
          <w:p w14:paraId="4F16793A" w14:textId="4D5DC6A0" w:rsidR="00470BBB" w:rsidRPr="002A6BB4" w:rsidRDefault="00470BBB" w:rsidP="00470BBB">
            <w:pPr>
              <w:spacing w:before="0"/>
              <w:jc w:val="center"/>
              <w:rPr>
                <w:rFonts w:cs="Arial"/>
                <w:color w:val="000000"/>
                <w:szCs w:val="24"/>
              </w:rPr>
            </w:pPr>
            <w:r w:rsidRPr="00095238">
              <w:t>1.16</w:t>
            </w:r>
          </w:p>
        </w:tc>
        <w:tc>
          <w:tcPr>
            <w:tcW w:w="352" w:type="pct"/>
            <w:noWrap/>
          </w:tcPr>
          <w:p w14:paraId="2C3593C4" w14:textId="2376699C" w:rsidR="00470BBB" w:rsidRPr="002A6BB4" w:rsidRDefault="00470BBB" w:rsidP="00470BBB">
            <w:pPr>
              <w:spacing w:before="0"/>
              <w:jc w:val="center"/>
              <w:rPr>
                <w:rFonts w:cs="Arial"/>
                <w:color w:val="000000"/>
                <w:szCs w:val="24"/>
              </w:rPr>
            </w:pPr>
            <w:r w:rsidRPr="00095238">
              <w:t>1.18</w:t>
            </w:r>
          </w:p>
        </w:tc>
      </w:tr>
      <w:tr w:rsidR="00470BBB" w:rsidRPr="004B58FB" w14:paraId="1BFFD0FC" w14:textId="77777777">
        <w:trPr>
          <w:trHeight w:val="240"/>
        </w:trPr>
        <w:tc>
          <w:tcPr>
            <w:tcW w:w="1127" w:type="pct"/>
            <w:noWrap/>
            <w:vAlign w:val="center"/>
          </w:tcPr>
          <w:p w14:paraId="4230C8E2" w14:textId="6D8EFC1F" w:rsidR="00470BBB" w:rsidRPr="002A6BB4" w:rsidRDefault="00470BBB" w:rsidP="00470BBB">
            <w:pPr>
              <w:spacing w:before="0"/>
              <w:rPr>
                <w:rFonts w:cs="Arial"/>
                <w:color w:val="000000"/>
                <w:szCs w:val="24"/>
              </w:rPr>
            </w:pPr>
            <w:r w:rsidRPr="002A6BB4">
              <w:rPr>
                <w:rFonts w:cs="Arial"/>
                <w:color w:val="000000"/>
                <w:szCs w:val="24"/>
              </w:rPr>
              <w:t>SA - South Australia - South East</w:t>
            </w:r>
          </w:p>
        </w:tc>
        <w:tc>
          <w:tcPr>
            <w:tcW w:w="352" w:type="pct"/>
            <w:noWrap/>
          </w:tcPr>
          <w:p w14:paraId="64976BB4" w14:textId="70914B36" w:rsidR="00470BBB" w:rsidRPr="002A6BB4" w:rsidRDefault="00470BBB" w:rsidP="00470BBB">
            <w:pPr>
              <w:spacing w:before="0"/>
              <w:jc w:val="center"/>
              <w:rPr>
                <w:rFonts w:cs="Arial"/>
                <w:color w:val="000000"/>
                <w:szCs w:val="24"/>
              </w:rPr>
            </w:pPr>
            <w:r w:rsidRPr="00095238">
              <w:t>1.11</w:t>
            </w:r>
          </w:p>
        </w:tc>
        <w:tc>
          <w:tcPr>
            <w:tcW w:w="352" w:type="pct"/>
            <w:noWrap/>
          </w:tcPr>
          <w:p w14:paraId="200BBDEC" w14:textId="2B31B063" w:rsidR="00470BBB" w:rsidRPr="002A6BB4" w:rsidRDefault="00470BBB" w:rsidP="00470BBB">
            <w:pPr>
              <w:spacing w:before="0"/>
              <w:jc w:val="center"/>
              <w:rPr>
                <w:rFonts w:cs="Arial"/>
                <w:color w:val="000000"/>
                <w:szCs w:val="24"/>
              </w:rPr>
            </w:pPr>
            <w:r w:rsidRPr="00095238">
              <w:t>1.10</w:t>
            </w:r>
          </w:p>
        </w:tc>
        <w:tc>
          <w:tcPr>
            <w:tcW w:w="352" w:type="pct"/>
          </w:tcPr>
          <w:p w14:paraId="7D81BEED" w14:textId="7758A854" w:rsidR="00470BBB" w:rsidRPr="002A6BB4" w:rsidRDefault="00470BBB" w:rsidP="00470BBB">
            <w:pPr>
              <w:spacing w:before="0"/>
              <w:jc w:val="center"/>
              <w:rPr>
                <w:rFonts w:cs="Arial"/>
                <w:color w:val="000000"/>
                <w:szCs w:val="24"/>
              </w:rPr>
            </w:pPr>
            <w:r w:rsidRPr="00095238">
              <w:t>1.12</w:t>
            </w:r>
          </w:p>
        </w:tc>
        <w:tc>
          <w:tcPr>
            <w:tcW w:w="352" w:type="pct"/>
          </w:tcPr>
          <w:p w14:paraId="75869323" w14:textId="3C3CD9FB" w:rsidR="00470BBB" w:rsidRPr="002A6BB4" w:rsidRDefault="00470BBB" w:rsidP="00470BBB">
            <w:pPr>
              <w:spacing w:before="0"/>
              <w:jc w:val="center"/>
              <w:rPr>
                <w:rFonts w:cs="Arial"/>
                <w:color w:val="000000"/>
                <w:szCs w:val="24"/>
              </w:rPr>
            </w:pPr>
            <w:r w:rsidRPr="00095238">
              <w:t>1.10</w:t>
            </w:r>
          </w:p>
        </w:tc>
        <w:tc>
          <w:tcPr>
            <w:tcW w:w="352" w:type="pct"/>
            <w:noWrap/>
          </w:tcPr>
          <w:p w14:paraId="46C7AE75" w14:textId="15A71AC8" w:rsidR="00470BBB" w:rsidRPr="002A6BB4" w:rsidRDefault="00470BBB" w:rsidP="00470BBB">
            <w:pPr>
              <w:spacing w:before="0"/>
              <w:jc w:val="center"/>
              <w:rPr>
                <w:rFonts w:cs="Arial"/>
                <w:color w:val="000000"/>
                <w:szCs w:val="24"/>
              </w:rPr>
            </w:pPr>
            <w:r w:rsidRPr="00095238">
              <w:t>0.98</w:t>
            </w:r>
          </w:p>
        </w:tc>
        <w:tc>
          <w:tcPr>
            <w:tcW w:w="352" w:type="pct"/>
            <w:noWrap/>
          </w:tcPr>
          <w:p w14:paraId="757CAB5F" w14:textId="155A1AB0" w:rsidR="00470BBB" w:rsidRPr="002A6BB4" w:rsidRDefault="00470BBB" w:rsidP="00470BBB">
            <w:pPr>
              <w:spacing w:before="0"/>
              <w:jc w:val="center"/>
              <w:rPr>
                <w:rFonts w:cs="Arial"/>
                <w:color w:val="000000"/>
                <w:szCs w:val="24"/>
              </w:rPr>
            </w:pPr>
            <w:r w:rsidRPr="00095238">
              <w:t>0.96</w:t>
            </w:r>
          </w:p>
        </w:tc>
        <w:tc>
          <w:tcPr>
            <w:tcW w:w="352" w:type="pct"/>
            <w:noWrap/>
          </w:tcPr>
          <w:p w14:paraId="4AC758CB" w14:textId="759513B8" w:rsidR="00470BBB" w:rsidRPr="002A6BB4" w:rsidRDefault="00470BBB" w:rsidP="00470BBB">
            <w:pPr>
              <w:spacing w:before="0"/>
              <w:jc w:val="center"/>
              <w:rPr>
                <w:rFonts w:cs="Arial"/>
                <w:color w:val="000000"/>
                <w:szCs w:val="24"/>
              </w:rPr>
            </w:pPr>
            <w:r w:rsidRPr="00095238">
              <w:t>0.94</w:t>
            </w:r>
          </w:p>
        </w:tc>
        <w:tc>
          <w:tcPr>
            <w:tcW w:w="352" w:type="pct"/>
          </w:tcPr>
          <w:p w14:paraId="5CA63232" w14:textId="09BCF20C" w:rsidR="00470BBB" w:rsidRPr="002A6BB4" w:rsidRDefault="00470BBB" w:rsidP="00470BBB">
            <w:pPr>
              <w:spacing w:before="0"/>
              <w:jc w:val="center"/>
              <w:rPr>
                <w:rFonts w:cs="Arial"/>
                <w:color w:val="000000"/>
                <w:szCs w:val="24"/>
              </w:rPr>
            </w:pPr>
            <w:r w:rsidRPr="00095238">
              <w:t>0.92</w:t>
            </w:r>
          </w:p>
        </w:tc>
        <w:tc>
          <w:tcPr>
            <w:tcW w:w="352" w:type="pct"/>
            <w:noWrap/>
          </w:tcPr>
          <w:p w14:paraId="6EE088D2" w14:textId="49B37861" w:rsidR="00470BBB" w:rsidRPr="002A6BB4" w:rsidRDefault="00470BBB" w:rsidP="00470BBB">
            <w:pPr>
              <w:spacing w:before="0"/>
              <w:jc w:val="center"/>
              <w:rPr>
                <w:rFonts w:cs="Arial"/>
                <w:color w:val="000000"/>
                <w:szCs w:val="24"/>
              </w:rPr>
            </w:pPr>
            <w:r w:rsidRPr="00095238">
              <w:t>0.93</w:t>
            </w:r>
          </w:p>
        </w:tc>
        <w:tc>
          <w:tcPr>
            <w:tcW w:w="352" w:type="pct"/>
            <w:noWrap/>
          </w:tcPr>
          <w:p w14:paraId="36EDC644" w14:textId="684D55EC" w:rsidR="00470BBB" w:rsidRPr="002A6BB4" w:rsidRDefault="00470BBB" w:rsidP="00470BBB">
            <w:pPr>
              <w:spacing w:before="0"/>
              <w:jc w:val="center"/>
              <w:rPr>
                <w:rFonts w:cs="Arial"/>
                <w:color w:val="000000"/>
                <w:szCs w:val="24"/>
              </w:rPr>
            </w:pPr>
            <w:r w:rsidRPr="00095238">
              <w:t>0.92</w:t>
            </w:r>
          </w:p>
        </w:tc>
        <w:tc>
          <w:tcPr>
            <w:tcW w:w="352" w:type="pct"/>
            <w:noWrap/>
          </w:tcPr>
          <w:p w14:paraId="5ADC00C8" w14:textId="0CB98086" w:rsidR="00470BBB" w:rsidRPr="002A6BB4" w:rsidRDefault="00470BBB" w:rsidP="00470BBB">
            <w:pPr>
              <w:spacing w:before="0"/>
              <w:jc w:val="center"/>
              <w:rPr>
                <w:rFonts w:cs="Arial"/>
                <w:color w:val="000000"/>
                <w:szCs w:val="24"/>
              </w:rPr>
            </w:pPr>
            <w:r w:rsidRPr="00095238">
              <w:t>0.93</w:t>
            </w:r>
          </w:p>
        </w:tc>
      </w:tr>
      <w:tr w:rsidR="00470BBB" w:rsidRPr="004B58FB" w14:paraId="6931E648"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470BBB" w:rsidRPr="002A6BB4" w:rsidRDefault="00470BBB" w:rsidP="00470BBB">
            <w:pPr>
              <w:spacing w:before="0"/>
              <w:rPr>
                <w:rFonts w:cs="Arial"/>
                <w:color w:val="000000"/>
                <w:szCs w:val="24"/>
              </w:rPr>
            </w:pPr>
            <w:r w:rsidRPr="002A6BB4">
              <w:rPr>
                <w:rFonts w:cs="Arial"/>
                <w:color w:val="000000"/>
                <w:szCs w:val="24"/>
              </w:rPr>
              <w:t>TAS - Hobart</w:t>
            </w:r>
          </w:p>
        </w:tc>
        <w:tc>
          <w:tcPr>
            <w:tcW w:w="352" w:type="pct"/>
            <w:noWrap/>
          </w:tcPr>
          <w:p w14:paraId="06E6AFC6" w14:textId="4635682B" w:rsidR="00470BBB" w:rsidRPr="002A6BB4" w:rsidRDefault="00470BBB" w:rsidP="00470BBB">
            <w:pPr>
              <w:spacing w:before="0"/>
              <w:jc w:val="center"/>
              <w:rPr>
                <w:rFonts w:cs="Arial"/>
                <w:color w:val="000000"/>
                <w:szCs w:val="24"/>
              </w:rPr>
            </w:pPr>
            <w:r w:rsidRPr="00095238">
              <w:t>1.02</w:t>
            </w:r>
          </w:p>
        </w:tc>
        <w:tc>
          <w:tcPr>
            <w:tcW w:w="352" w:type="pct"/>
            <w:noWrap/>
          </w:tcPr>
          <w:p w14:paraId="5AF1E165" w14:textId="7210BD86" w:rsidR="00470BBB" w:rsidRPr="002A6BB4" w:rsidRDefault="00470BBB" w:rsidP="00470BBB">
            <w:pPr>
              <w:spacing w:before="0"/>
              <w:jc w:val="center"/>
              <w:rPr>
                <w:rFonts w:cs="Arial"/>
                <w:color w:val="000000"/>
                <w:szCs w:val="24"/>
              </w:rPr>
            </w:pPr>
            <w:r w:rsidRPr="00095238">
              <w:t>1.01</w:t>
            </w:r>
          </w:p>
        </w:tc>
        <w:tc>
          <w:tcPr>
            <w:tcW w:w="352" w:type="pct"/>
          </w:tcPr>
          <w:p w14:paraId="0C60CED0" w14:textId="48888A82" w:rsidR="00470BBB" w:rsidRPr="002A6BB4" w:rsidRDefault="00470BBB" w:rsidP="00470BBB">
            <w:pPr>
              <w:spacing w:before="0"/>
              <w:jc w:val="center"/>
              <w:rPr>
                <w:rFonts w:cs="Arial"/>
                <w:color w:val="000000"/>
                <w:szCs w:val="24"/>
              </w:rPr>
            </w:pPr>
            <w:r w:rsidRPr="00095238">
              <w:t>1.02</w:t>
            </w:r>
          </w:p>
        </w:tc>
        <w:tc>
          <w:tcPr>
            <w:tcW w:w="352" w:type="pct"/>
          </w:tcPr>
          <w:p w14:paraId="78EAC359" w14:textId="7BEC9D0A" w:rsidR="00470BBB" w:rsidRPr="002A6BB4" w:rsidRDefault="00470BBB" w:rsidP="00470BBB">
            <w:pPr>
              <w:spacing w:before="0"/>
              <w:jc w:val="center"/>
              <w:rPr>
                <w:rFonts w:cs="Arial"/>
                <w:color w:val="000000"/>
                <w:szCs w:val="24"/>
              </w:rPr>
            </w:pPr>
            <w:r w:rsidRPr="00095238">
              <w:t>1.01</w:t>
            </w:r>
          </w:p>
        </w:tc>
        <w:tc>
          <w:tcPr>
            <w:tcW w:w="352" w:type="pct"/>
            <w:noWrap/>
          </w:tcPr>
          <w:p w14:paraId="6155199A" w14:textId="355D3287" w:rsidR="00470BBB" w:rsidRPr="002A6BB4" w:rsidRDefault="00470BBB" w:rsidP="00470BBB">
            <w:pPr>
              <w:spacing w:before="0"/>
              <w:jc w:val="center"/>
              <w:rPr>
                <w:rFonts w:cs="Arial"/>
                <w:color w:val="000000"/>
                <w:szCs w:val="24"/>
              </w:rPr>
            </w:pPr>
            <w:r w:rsidRPr="00095238">
              <w:t>0.94</w:t>
            </w:r>
          </w:p>
        </w:tc>
        <w:tc>
          <w:tcPr>
            <w:tcW w:w="352" w:type="pct"/>
            <w:noWrap/>
          </w:tcPr>
          <w:p w14:paraId="18C414EB" w14:textId="60A8DCA0" w:rsidR="00470BBB" w:rsidRPr="002A6BB4" w:rsidRDefault="00470BBB" w:rsidP="00470BBB">
            <w:pPr>
              <w:spacing w:before="0"/>
              <w:jc w:val="center"/>
              <w:rPr>
                <w:rFonts w:cs="Arial"/>
                <w:color w:val="000000"/>
                <w:szCs w:val="24"/>
              </w:rPr>
            </w:pPr>
            <w:r w:rsidRPr="00095238">
              <w:t>0.93</w:t>
            </w:r>
          </w:p>
        </w:tc>
        <w:tc>
          <w:tcPr>
            <w:tcW w:w="352" w:type="pct"/>
            <w:noWrap/>
          </w:tcPr>
          <w:p w14:paraId="35634B65" w14:textId="25D06B45" w:rsidR="00470BBB" w:rsidRPr="002A6BB4" w:rsidRDefault="00470BBB" w:rsidP="00470BBB">
            <w:pPr>
              <w:spacing w:before="0"/>
              <w:jc w:val="center"/>
              <w:rPr>
                <w:rFonts w:cs="Arial"/>
                <w:color w:val="000000"/>
                <w:szCs w:val="24"/>
              </w:rPr>
            </w:pPr>
            <w:r w:rsidRPr="00095238">
              <w:t>0.90</w:t>
            </w:r>
          </w:p>
        </w:tc>
        <w:tc>
          <w:tcPr>
            <w:tcW w:w="352" w:type="pct"/>
          </w:tcPr>
          <w:p w14:paraId="3D503B3B" w14:textId="457C4A31" w:rsidR="00470BBB" w:rsidRPr="002A6BB4" w:rsidRDefault="00470BBB" w:rsidP="00470BBB">
            <w:pPr>
              <w:spacing w:before="0"/>
              <w:jc w:val="center"/>
              <w:rPr>
                <w:rFonts w:cs="Arial"/>
                <w:color w:val="000000"/>
                <w:szCs w:val="24"/>
              </w:rPr>
            </w:pPr>
            <w:r w:rsidRPr="00095238">
              <w:t>0.90</w:t>
            </w:r>
          </w:p>
        </w:tc>
        <w:tc>
          <w:tcPr>
            <w:tcW w:w="352" w:type="pct"/>
            <w:noWrap/>
          </w:tcPr>
          <w:p w14:paraId="49FD2298" w14:textId="75A64704" w:rsidR="00470BBB" w:rsidRPr="002A6BB4" w:rsidRDefault="00470BBB" w:rsidP="00470BBB">
            <w:pPr>
              <w:spacing w:before="0"/>
              <w:jc w:val="center"/>
              <w:rPr>
                <w:rFonts w:cs="Arial"/>
                <w:color w:val="000000"/>
                <w:szCs w:val="24"/>
              </w:rPr>
            </w:pPr>
            <w:r w:rsidRPr="00095238">
              <w:t>0.90</w:t>
            </w:r>
          </w:p>
        </w:tc>
        <w:tc>
          <w:tcPr>
            <w:tcW w:w="352" w:type="pct"/>
            <w:noWrap/>
          </w:tcPr>
          <w:p w14:paraId="0F250B19" w14:textId="100FE3FC" w:rsidR="00470BBB" w:rsidRPr="002A6BB4" w:rsidRDefault="00470BBB" w:rsidP="00470BBB">
            <w:pPr>
              <w:spacing w:before="0"/>
              <w:jc w:val="center"/>
              <w:rPr>
                <w:rFonts w:cs="Arial"/>
                <w:color w:val="000000"/>
                <w:szCs w:val="24"/>
              </w:rPr>
            </w:pPr>
            <w:r w:rsidRPr="00095238">
              <w:t>0.89</w:t>
            </w:r>
          </w:p>
        </w:tc>
        <w:tc>
          <w:tcPr>
            <w:tcW w:w="352" w:type="pct"/>
            <w:noWrap/>
          </w:tcPr>
          <w:p w14:paraId="1B276473" w14:textId="2E1A4DFB" w:rsidR="00470BBB" w:rsidRPr="002A6BB4" w:rsidRDefault="00470BBB" w:rsidP="00470BBB">
            <w:pPr>
              <w:spacing w:before="0"/>
              <w:jc w:val="center"/>
              <w:rPr>
                <w:rFonts w:cs="Arial"/>
                <w:color w:val="000000"/>
                <w:szCs w:val="24"/>
              </w:rPr>
            </w:pPr>
            <w:r w:rsidRPr="00095238">
              <w:t>0.89</w:t>
            </w:r>
          </w:p>
        </w:tc>
      </w:tr>
      <w:tr w:rsidR="00470BBB" w:rsidRPr="004B58FB" w14:paraId="04229952" w14:textId="77777777">
        <w:trPr>
          <w:trHeight w:val="240"/>
        </w:trPr>
        <w:tc>
          <w:tcPr>
            <w:tcW w:w="1127" w:type="pct"/>
            <w:noWrap/>
            <w:vAlign w:val="center"/>
          </w:tcPr>
          <w:p w14:paraId="3A5C57E9" w14:textId="70B7B8B1" w:rsidR="00470BBB" w:rsidRPr="002A6BB4" w:rsidRDefault="00470BBB" w:rsidP="00470BBB">
            <w:pPr>
              <w:spacing w:before="0"/>
              <w:rPr>
                <w:rFonts w:cs="Arial"/>
                <w:color w:val="000000"/>
                <w:szCs w:val="24"/>
              </w:rPr>
            </w:pPr>
            <w:r w:rsidRPr="002A6BB4">
              <w:rPr>
                <w:rFonts w:cs="Arial"/>
                <w:color w:val="000000"/>
                <w:szCs w:val="24"/>
              </w:rPr>
              <w:t>TAS - Launceston and North East</w:t>
            </w:r>
          </w:p>
        </w:tc>
        <w:tc>
          <w:tcPr>
            <w:tcW w:w="352" w:type="pct"/>
            <w:noWrap/>
          </w:tcPr>
          <w:p w14:paraId="03A553E0" w14:textId="0B194185" w:rsidR="00470BBB" w:rsidRPr="002A6BB4" w:rsidRDefault="00470BBB" w:rsidP="00470BBB">
            <w:pPr>
              <w:spacing w:before="0"/>
              <w:jc w:val="center"/>
              <w:rPr>
                <w:rFonts w:cs="Arial"/>
                <w:color w:val="000000"/>
                <w:szCs w:val="24"/>
              </w:rPr>
            </w:pPr>
            <w:r w:rsidRPr="00095238">
              <w:t>1.06</w:t>
            </w:r>
          </w:p>
        </w:tc>
        <w:tc>
          <w:tcPr>
            <w:tcW w:w="352" w:type="pct"/>
            <w:noWrap/>
          </w:tcPr>
          <w:p w14:paraId="788F5DC3" w14:textId="272775A8" w:rsidR="00470BBB" w:rsidRPr="002A6BB4" w:rsidRDefault="00470BBB" w:rsidP="00470BBB">
            <w:pPr>
              <w:spacing w:before="0"/>
              <w:jc w:val="center"/>
              <w:rPr>
                <w:rFonts w:cs="Arial"/>
                <w:color w:val="000000"/>
                <w:szCs w:val="24"/>
              </w:rPr>
            </w:pPr>
            <w:r w:rsidRPr="00095238">
              <w:t>1.05</w:t>
            </w:r>
          </w:p>
        </w:tc>
        <w:tc>
          <w:tcPr>
            <w:tcW w:w="352" w:type="pct"/>
          </w:tcPr>
          <w:p w14:paraId="2F0CF42F" w14:textId="4244E0FA" w:rsidR="00470BBB" w:rsidRPr="002A6BB4" w:rsidRDefault="00470BBB" w:rsidP="00470BBB">
            <w:pPr>
              <w:spacing w:before="0"/>
              <w:jc w:val="center"/>
              <w:rPr>
                <w:rFonts w:cs="Arial"/>
                <w:color w:val="000000"/>
                <w:szCs w:val="24"/>
              </w:rPr>
            </w:pPr>
            <w:r w:rsidRPr="00095238">
              <w:t>1.06</w:t>
            </w:r>
          </w:p>
        </w:tc>
        <w:tc>
          <w:tcPr>
            <w:tcW w:w="352" w:type="pct"/>
          </w:tcPr>
          <w:p w14:paraId="1F0069BF" w14:textId="73515121" w:rsidR="00470BBB" w:rsidRPr="002A6BB4" w:rsidRDefault="00470BBB" w:rsidP="00470BBB">
            <w:pPr>
              <w:spacing w:before="0"/>
              <w:jc w:val="center"/>
              <w:rPr>
                <w:rFonts w:cs="Arial"/>
                <w:color w:val="000000"/>
                <w:szCs w:val="24"/>
              </w:rPr>
            </w:pPr>
            <w:r w:rsidRPr="00095238">
              <w:t>1.05</w:t>
            </w:r>
          </w:p>
        </w:tc>
        <w:tc>
          <w:tcPr>
            <w:tcW w:w="352" w:type="pct"/>
            <w:noWrap/>
          </w:tcPr>
          <w:p w14:paraId="6DE5807A" w14:textId="1922BAE7" w:rsidR="00470BBB" w:rsidRPr="002A6BB4" w:rsidRDefault="00470BBB" w:rsidP="00470BBB">
            <w:pPr>
              <w:spacing w:before="0"/>
              <w:jc w:val="center"/>
              <w:rPr>
                <w:rFonts w:cs="Arial"/>
                <w:color w:val="000000"/>
                <w:szCs w:val="24"/>
              </w:rPr>
            </w:pPr>
            <w:r w:rsidRPr="00095238">
              <w:t>0.94</w:t>
            </w:r>
          </w:p>
        </w:tc>
        <w:tc>
          <w:tcPr>
            <w:tcW w:w="352" w:type="pct"/>
            <w:noWrap/>
          </w:tcPr>
          <w:p w14:paraId="187EBC16" w14:textId="2A15E6C4" w:rsidR="00470BBB" w:rsidRPr="002A6BB4" w:rsidRDefault="00470BBB" w:rsidP="00470BBB">
            <w:pPr>
              <w:spacing w:before="0"/>
              <w:jc w:val="center"/>
              <w:rPr>
                <w:rFonts w:cs="Arial"/>
                <w:color w:val="000000"/>
                <w:szCs w:val="24"/>
              </w:rPr>
            </w:pPr>
            <w:r w:rsidRPr="00095238">
              <w:t>0.92</w:t>
            </w:r>
          </w:p>
        </w:tc>
        <w:tc>
          <w:tcPr>
            <w:tcW w:w="352" w:type="pct"/>
            <w:noWrap/>
          </w:tcPr>
          <w:p w14:paraId="510263E5" w14:textId="0B7C3DF6" w:rsidR="00470BBB" w:rsidRPr="002A6BB4" w:rsidRDefault="00470BBB" w:rsidP="00470BBB">
            <w:pPr>
              <w:spacing w:before="0"/>
              <w:jc w:val="center"/>
              <w:rPr>
                <w:rFonts w:cs="Arial"/>
                <w:color w:val="000000"/>
                <w:szCs w:val="24"/>
              </w:rPr>
            </w:pPr>
            <w:r w:rsidRPr="00095238">
              <w:t>0.90</w:t>
            </w:r>
          </w:p>
        </w:tc>
        <w:tc>
          <w:tcPr>
            <w:tcW w:w="352" w:type="pct"/>
          </w:tcPr>
          <w:p w14:paraId="63BF221A" w14:textId="16269C09" w:rsidR="00470BBB" w:rsidRPr="002A6BB4" w:rsidRDefault="00470BBB" w:rsidP="00470BBB">
            <w:pPr>
              <w:spacing w:before="0"/>
              <w:jc w:val="center"/>
              <w:rPr>
                <w:rFonts w:cs="Arial"/>
                <w:color w:val="000000"/>
                <w:szCs w:val="24"/>
              </w:rPr>
            </w:pPr>
            <w:r w:rsidRPr="00095238">
              <w:t>0.88</w:t>
            </w:r>
          </w:p>
        </w:tc>
        <w:tc>
          <w:tcPr>
            <w:tcW w:w="352" w:type="pct"/>
            <w:noWrap/>
          </w:tcPr>
          <w:p w14:paraId="368C3E73" w14:textId="4E8B28EE" w:rsidR="00470BBB" w:rsidRPr="002A6BB4" w:rsidRDefault="00470BBB" w:rsidP="00470BBB">
            <w:pPr>
              <w:spacing w:before="0"/>
              <w:jc w:val="center"/>
              <w:rPr>
                <w:rFonts w:cs="Arial"/>
                <w:color w:val="000000"/>
                <w:szCs w:val="24"/>
              </w:rPr>
            </w:pPr>
            <w:r w:rsidRPr="00095238">
              <w:t>0.89</w:t>
            </w:r>
          </w:p>
        </w:tc>
        <w:tc>
          <w:tcPr>
            <w:tcW w:w="352" w:type="pct"/>
            <w:noWrap/>
          </w:tcPr>
          <w:p w14:paraId="3D44970C" w14:textId="6E6B5F88" w:rsidR="00470BBB" w:rsidRPr="002A6BB4" w:rsidRDefault="00470BBB" w:rsidP="00470BBB">
            <w:pPr>
              <w:spacing w:before="0"/>
              <w:jc w:val="center"/>
              <w:rPr>
                <w:rFonts w:cs="Arial"/>
                <w:color w:val="000000"/>
                <w:szCs w:val="24"/>
              </w:rPr>
            </w:pPr>
            <w:r w:rsidRPr="00095238">
              <w:t>0.88</w:t>
            </w:r>
          </w:p>
        </w:tc>
        <w:tc>
          <w:tcPr>
            <w:tcW w:w="352" w:type="pct"/>
            <w:noWrap/>
          </w:tcPr>
          <w:p w14:paraId="0B6375F6" w14:textId="407784BC" w:rsidR="00470BBB" w:rsidRPr="002A6BB4" w:rsidRDefault="00470BBB" w:rsidP="00470BBB">
            <w:pPr>
              <w:spacing w:before="0"/>
              <w:jc w:val="center"/>
              <w:rPr>
                <w:rFonts w:cs="Arial"/>
                <w:color w:val="000000"/>
                <w:szCs w:val="24"/>
              </w:rPr>
            </w:pPr>
            <w:r w:rsidRPr="00095238">
              <w:t>0.88</w:t>
            </w:r>
          </w:p>
        </w:tc>
      </w:tr>
      <w:tr w:rsidR="00470BBB" w:rsidRPr="004B58FB" w14:paraId="60C422E2"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470BBB" w:rsidRPr="002A6BB4" w:rsidRDefault="00470BBB" w:rsidP="00470BBB">
            <w:pPr>
              <w:spacing w:before="0"/>
              <w:rPr>
                <w:rFonts w:cs="Arial"/>
                <w:color w:val="000000"/>
                <w:szCs w:val="24"/>
              </w:rPr>
            </w:pPr>
            <w:r w:rsidRPr="002A6BB4">
              <w:rPr>
                <w:rFonts w:cs="Arial"/>
                <w:color w:val="000000"/>
                <w:szCs w:val="24"/>
              </w:rPr>
              <w:t>TAS - South East</w:t>
            </w:r>
          </w:p>
        </w:tc>
        <w:tc>
          <w:tcPr>
            <w:tcW w:w="352" w:type="pct"/>
            <w:noWrap/>
          </w:tcPr>
          <w:p w14:paraId="1B2E33FB" w14:textId="677DF2FF" w:rsidR="00470BBB" w:rsidRPr="002A6BB4" w:rsidRDefault="00470BBB" w:rsidP="00470BBB">
            <w:pPr>
              <w:spacing w:before="0"/>
              <w:jc w:val="center"/>
              <w:rPr>
                <w:rFonts w:cs="Arial"/>
                <w:color w:val="000000"/>
                <w:szCs w:val="24"/>
              </w:rPr>
            </w:pPr>
            <w:r w:rsidRPr="00095238">
              <w:t>1.13</w:t>
            </w:r>
          </w:p>
        </w:tc>
        <w:tc>
          <w:tcPr>
            <w:tcW w:w="352" w:type="pct"/>
            <w:noWrap/>
          </w:tcPr>
          <w:p w14:paraId="568CED8A" w14:textId="5DC6BE69" w:rsidR="00470BBB" w:rsidRPr="002A6BB4" w:rsidRDefault="00470BBB" w:rsidP="00470BBB">
            <w:pPr>
              <w:spacing w:before="0"/>
              <w:jc w:val="center"/>
              <w:rPr>
                <w:rFonts w:cs="Arial"/>
                <w:color w:val="000000"/>
                <w:szCs w:val="24"/>
              </w:rPr>
            </w:pPr>
            <w:r w:rsidRPr="00095238">
              <w:t>1.13</w:t>
            </w:r>
          </w:p>
        </w:tc>
        <w:tc>
          <w:tcPr>
            <w:tcW w:w="352" w:type="pct"/>
          </w:tcPr>
          <w:p w14:paraId="77819A4D" w14:textId="54175546" w:rsidR="00470BBB" w:rsidRPr="002A6BB4" w:rsidRDefault="00470BBB" w:rsidP="00470BBB">
            <w:pPr>
              <w:spacing w:before="0"/>
              <w:jc w:val="center"/>
              <w:rPr>
                <w:rFonts w:cs="Arial"/>
                <w:color w:val="000000"/>
                <w:szCs w:val="24"/>
              </w:rPr>
            </w:pPr>
            <w:r w:rsidRPr="00095238">
              <w:t>1.15</w:t>
            </w:r>
          </w:p>
        </w:tc>
        <w:tc>
          <w:tcPr>
            <w:tcW w:w="352" w:type="pct"/>
          </w:tcPr>
          <w:p w14:paraId="42096DA4" w14:textId="1485E121" w:rsidR="00470BBB" w:rsidRPr="002A6BB4" w:rsidRDefault="00470BBB" w:rsidP="00470BBB">
            <w:pPr>
              <w:spacing w:before="0"/>
              <w:jc w:val="center"/>
              <w:rPr>
                <w:rFonts w:cs="Arial"/>
                <w:color w:val="000000"/>
                <w:szCs w:val="24"/>
              </w:rPr>
            </w:pPr>
            <w:r w:rsidRPr="00095238">
              <w:t>1.12</w:t>
            </w:r>
          </w:p>
        </w:tc>
        <w:tc>
          <w:tcPr>
            <w:tcW w:w="352" w:type="pct"/>
            <w:noWrap/>
          </w:tcPr>
          <w:p w14:paraId="7EBFF52E" w14:textId="64094C56" w:rsidR="00470BBB" w:rsidRPr="002A6BB4" w:rsidRDefault="00470BBB" w:rsidP="00470BBB">
            <w:pPr>
              <w:spacing w:before="0"/>
              <w:jc w:val="center"/>
              <w:rPr>
                <w:rFonts w:cs="Arial"/>
                <w:color w:val="000000"/>
                <w:szCs w:val="24"/>
              </w:rPr>
            </w:pPr>
            <w:r w:rsidRPr="00095238">
              <w:t>0.99</w:t>
            </w:r>
          </w:p>
        </w:tc>
        <w:tc>
          <w:tcPr>
            <w:tcW w:w="352" w:type="pct"/>
            <w:noWrap/>
          </w:tcPr>
          <w:p w14:paraId="252DE64A" w14:textId="671BD008" w:rsidR="00470BBB" w:rsidRPr="002A6BB4" w:rsidRDefault="00470BBB" w:rsidP="00470BBB">
            <w:pPr>
              <w:spacing w:before="0"/>
              <w:jc w:val="center"/>
              <w:rPr>
                <w:rFonts w:cs="Arial"/>
                <w:color w:val="000000"/>
                <w:szCs w:val="24"/>
              </w:rPr>
            </w:pPr>
            <w:r w:rsidRPr="00095238">
              <w:t>0.97</w:t>
            </w:r>
          </w:p>
        </w:tc>
        <w:tc>
          <w:tcPr>
            <w:tcW w:w="352" w:type="pct"/>
            <w:noWrap/>
          </w:tcPr>
          <w:p w14:paraId="6CE87308" w14:textId="37CA5F80" w:rsidR="00470BBB" w:rsidRPr="002A6BB4" w:rsidRDefault="00470BBB" w:rsidP="00470BBB">
            <w:pPr>
              <w:spacing w:before="0"/>
              <w:jc w:val="center"/>
              <w:rPr>
                <w:rFonts w:cs="Arial"/>
                <w:color w:val="000000"/>
                <w:szCs w:val="24"/>
              </w:rPr>
            </w:pPr>
            <w:r w:rsidRPr="00095238">
              <w:t>0.94</w:t>
            </w:r>
          </w:p>
        </w:tc>
        <w:tc>
          <w:tcPr>
            <w:tcW w:w="352" w:type="pct"/>
          </w:tcPr>
          <w:p w14:paraId="2C91E50E" w14:textId="4D1FA3D9" w:rsidR="00470BBB" w:rsidRPr="002A6BB4" w:rsidRDefault="00470BBB" w:rsidP="00470BBB">
            <w:pPr>
              <w:spacing w:before="0"/>
              <w:jc w:val="center"/>
              <w:rPr>
                <w:rFonts w:cs="Arial"/>
                <w:color w:val="000000"/>
                <w:szCs w:val="24"/>
              </w:rPr>
            </w:pPr>
            <w:r w:rsidRPr="00095238">
              <w:t>0.93</w:t>
            </w:r>
          </w:p>
        </w:tc>
        <w:tc>
          <w:tcPr>
            <w:tcW w:w="352" w:type="pct"/>
            <w:noWrap/>
          </w:tcPr>
          <w:p w14:paraId="740D1A55" w14:textId="3C67BD4C" w:rsidR="00470BBB" w:rsidRPr="002A6BB4" w:rsidRDefault="00470BBB" w:rsidP="00470BBB">
            <w:pPr>
              <w:spacing w:before="0"/>
              <w:jc w:val="center"/>
              <w:rPr>
                <w:rFonts w:cs="Arial"/>
                <w:color w:val="000000"/>
                <w:szCs w:val="24"/>
              </w:rPr>
            </w:pPr>
            <w:r w:rsidRPr="00095238">
              <w:t>0.93</w:t>
            </w:r>
          </w:p>
        </w:tc>
        <w:tc>
          <w:tcPr>
            <w:tcW w:w="352" w:type="pct"/>
            <w:noWrap/>
          </w:tcPr>
          <w:p w14:paraId="35B81D53" w14:textId="0FA98179" w:rsidR="00470BBB" w:rsidRPr="002A6BB4" w:rsidRDefault="00470BBB" w:rsidP="00470BBB">
            <w:pPr>
              <w:spacing w:before="0"/>
              <w:jc w:val="center"/>
              <w:rPr>
                <w:rFonts w:cs="Arial"/>
                <w:color w:val="000000"/>
                <w:szCs w:val="24"/>
              </w:rPr>
            </w:pPr>
            <w:r w:rsidRPr="00095238">
              <w:t>0.93</w:t>
            </w:r>
          </w:p>
        </w:tc>
        <w:tc>
          <w:tcPr>
            <w:tcW w:w="352" w:type="pct"/>
            <w:noWrap/>
          </w:tcPr>
          <w:p w14:paraId="7349C919" w14:textId="3B89783C" w:rsidR="00470BBB" w:rsidRPr="002A6BB4" w:rsidRDefault="00470BBB" w:rsidP="00470BBB">
            <w:pPr>
              <w:spacing w:before="0"/>
              <w:jc w:val="center"/>
              <w:rPr>
                <w:rFonts w:cs="Arial"/>
                <w:color w:val="000000"/>
                <w:szCs w:val="24"/>
              </w:rPr>
            </w:pPr>
            <w:r w:rsidRPr="00095238">
              <w:t>0.94</w:t>
            </w:r>
          </w:p>
        </w:tc>
      </w:tr>
      <w:tr w:rsidR="00470BBB" w:rsidRPr="004B58FB" w14:paraId="11EEA1B0" w14:textId="77777777">
        <w:trPr>
          <w:trHeight w:val="240"/>
        </w:trPr>
        <w:tc>
          <w:tcPr>
            <w:tcW w:w="1127" w:type="pct"/>
            <w:noWrap/>
            <w:vAlign w:val="center"/>
          </w:tcPr>
          <w:p w14:paraId="5F7B2F9C" w14:textId="3CD28704" w:rsidR="00470BBB" w:rsidRPr="002A6BB4" w:rsidRDefault="00470BBB" w:rsidP="00470BBB">
            <w:pPr>
              <w:spacing w:before="0"/>
              <w:rPr>
                <w:rFonts w:cs="Arial"/>
                <w:color w:val="000000"/>
                <w:szCs w:val="24"/>
              </w:rPr>
            </w:pPr>
            <w:r w:rsidRPr="002A6BB4">
              <w:rPr>
                <w:rFonts w:cs="Arial"/>
                <w:color w:val="000000"/>
                <w:szCs w:val="24"/>
              </w:rPr>
              <w:t>TAS - West and North West</w:t>
            </w:r>
          </w:p>
        </w:tc>
        <w:tc>
          <w:tcPr>
            <w:tcW w:w="352" w:type="pct"/>
            <w:noWrap/>
          </w:tcPr>
          <w:p w14:paraId="13DE6903" w14:textId="725DAAB7" w:rsidR="00470BBB" w:rsidRPr="002A6BB4" w:rsidRDefault="00470BBB" w:rsidP="00470BBB">
            <w:pPr>
              <w:spacing w:before="0"/>
              <w:jc w:val="center"/>
              <w:rPr>
                <w:rFonts w:cs="Arial"/>
                <w:color w:val="000000"/>
                <w:szCs w:val="24"/>
              </w:rPr>
            </w:pPr>
            <w:r w:rsidRPr="00095238">
              <w:t>1.12</w:t>
            </w:r>
          </w:p>
        </w:tc>
        <w:tc>
          <w:tcPr>
            <w:tcW w:w="352" w:type="pct"/>
            <w:noWrap/>
          </w:tcPr>
          <w:p w14:paraId="566F5CCC" w14:textId="3EB19AEE" w:rsidR="00470BBB" w:rsidRPr="002A6BB4" w:rsidRDefault="00470BBB" w:rsidP="00470BBB">
            <w:pPr>
              <w:spacing w:before="0"/>
              <w:jc w:val="center"/>
              <w:rPr>
                <w:rFonts w:cs="Arial"/>
                <w:color w:val="000000"/>
                <w:szCs w:val="24"/>
              </w:rPr>
            </w:pPr>
            <w:r w:rsidRPr="00095238">
              <w:t>1.11</w:t>
            </w:r>
          </w:p>
        </w:tc>
        <w:tc>
          <w:tcPr>
            <w:tcW w:w="352" w:type="pct"/>
          </w:tcPr>
          <w:p w14:paraId="0947ED9B" w14:textId="6A3B3EC2" w:rsidR="00470BBB" w:rsidRPr="002A6BB4" w:rsidRDefault="00470BBB" w:rsidP="00470BBB">
            <w:pPr>
              <w:spacing w:before="0"/>
              <w:jc w:val="center"/>
              <w:rPr>
                <w:rFonts w:cs="Arial"/>
                <w:color w:val="000000"/>
                <w:szCs w:val="24"/>
              </w:rPr>
            </w:pPr>
            <w:r w:rsidRPr="00095238">
              <w:t>1.13</w:t>
            </w:r>
          </w:p>
        </w:tc>
        <w:tc>
          <w:tcPr>
            <w:tcW w:w="352" w:type="pct"/>
          </w:tcPr>
          <w:p w14:paraId="27731193" w14:textId="1E59C8EA" w:rsidR="00470BBB" w:rsidRPr="002A6BB4" w:rsidRDefault="00470BBB" w:rsidP="00470BBB">
            <w:pPr>
              <w:spacing w:before="0"/>
              <w:jc w:val="center"/>
              <w:rPr>
                <w:rFonts w:cs="Arial"/>
                <w:color w:val="000000"/>
                <w:szCs w:val="24"/>
              </w:rPr>
            </w:pPr>
            <w:r w:rsidRPr="00095238">
              <w:t>1.11</w:t>
            </w:r>
          </w:p>
        </w:tc>
        <w:tc>
          <w:tcPr>
            <w:tcW w:w="352" w:type="pct"/>
            <w:noWrap/>
          </w:tcPr>
          <w:p w14:paraId="04760C13" w14:textId="679AE403" w:rsidR="00470BBB" w:rsidRPr="002A6BB4" w:rsidRDefault="00470BBB" w:rsidP="00470BBB">
            <w:pPr>
              <w:spacing w:before="0"/>
              <w:jc w:val="center"/>
              <w:rPr>
                <w:rFonts w:cs="Arial"/>
                <w:color w:val="000000"/>
                <w:szCs w:val="24"/>
              </w:rPr>
            </w:pPr>
            <w:r w:rsidRPr="00095238">
              <w:t>0.99</w:t>
            </w:r>
          </w:p>
        </w:tc>
        <w:tc>
          <w:tcPr>
            <w:tcW w:w="352" w:type="pct"/>
            <w:noWrap/>
          </w:tcPr>
          <w:p w14:paraId="3FB9D5F2" w14:textId="379A17FF" w:rsidR="00470BBB" w:rsidRPr="002A6BB4" w:rsidRDefault="00470BBB" w:rsidP="00470BBB">
            <w:pPr>
              <w:spacing w:before="0"/>
              <w:jc w:val="center"/>
              <w:rPr>
                <w:rFonts w:cs="Arial"/>
                <w:color w:val="000000"/>
                <w:szCs w:val="24"/>
              </w:rPr>
            </w:pPr>
            <w:r w:rsidRPr="00095238">
              <w:t>0.98</w:t>
            </w:r>
          </w:p>
        </w:tc>
        <w:tc>
          <w:tcPr>
            <w:tcW w:w="352" w:type="pct"/>
            <w:noWrap/>
          </w:tcPr>
          <w:p w14:paraId="575182B9" w14:textId="226DD6BD" w:rsidR="00470BBB" w:rsidRPr="002A6BB4" w:rsidRDefault="00470BBB" w:rsidP="00470BBB">
            <w:pPr>
              <w:spacing w:before="0"/>
              <w:jc w:val="center"/>
              <w:rPr>
                <w:rFonts w:cs="Arial"/>
                <w:color w:val="000000"/>
                <w:szCs w:val="24"/>
              </w:rPr>
            </w:pPr>
            <w:r w:rsidRPr="00095238">
              <w:t>0.96</w:t>
            </w:r>
          </w:p>
        </w:tc>
        <w:tc>
          <w:tcPr>
            <w:tcW w:w="352" w:type="pct"/>
          </w:tcPr>
          <w:p w14:paraId="6D10DCEE" w14:textId="5D179658" w:rsidR="00470BBB" w:rsidRPr="002A6BB4" w:rsidRDefault="00470BBB" w:rsidP="00470BBB">
            <w:pPr>
              <w:spacing w:before="0"/>
              <w:jc w:val="center"/>
              <w:rPr>
                <w:rFonts w:cs="Arial"/>
                <w:color w:val="000000"/>
                <w:szCs w:val="24"/>
              </w:rPr>
            </w:pPr>
            <w:r w:rsidRPr="00095238">
              <w:t>0.94</w:t>
            </w:r>
          </w:p>
        </w:tc>
        <w:tc>
          <w:tcPr>
            <w:tcW w:w="352" w:type="pct"/>
            <w:noWrap/>
          </w:tcPr>
          <w:p w14:paraId="3AF87B9D" w14:textId="4089B036" w:rsidR="00470BBB" w:rsidRPr="002A6BB4" w:rsidRDefault="00470BBB" w:rsidP="00470BBB">
            <w:pPr>
              <w:spacing w:before="0"/>
              <w:jc w:val="center"/>
              <w:rPr>
                <w:rFonts w:cs="Arial"/>
                <w:color w:val="000000"/>
                <w:szCs w:val="24"/>
              </w:rPr>
            </w:pPr>
            <w:r w:rsidRPr="00095238">
              <w:t>0.95</w:t>
            </w:r>
          </w:p>
        </w:tc>
        <w:tc>
          <w:tcPr>
            <w:tcW w:w="352" w:type="pct"/>
            <w:noWrap/>
          </w:tcPr>
          <w:p w14:paraId="69AB1844" w14:textId="2F0FA840" w:rsidR="00470BBB" w:rsidRPr="002A6BB4" w:rsidRDefault="00470BBB" w:rsidP="00470BBB">
            <w:pPr>
              <w:spacing w:before="0"/>
              <w:jc w:val="center"/>
              <w:rPr>
                <w:rFonts w:cs="Arial"/>
                <w:color w:val="000000"/>
                <w:szCs w:val="24"/>
              </w:rPr>
            </w:pPr>
            <w:r w:rsidRPr="00095238">
              <w:t>0.94</w:t>
            </w:r>
          </w:p>
        </w:tc>
        <w:tc>
          <w:tcPr>
            <w:tcW w:w="352" w:type="pct"/>
            <w:noWrap/>
          </w:tcPr>
          <w:p w14:paraId="63CEC78F" w14:textId="1C8D6FDD" w:rsidR="00470BBB" w:rsidRPr="002A6BB4" w:rsidRDefault="00470BBB" w:rsidP="00470BBB">
            <w:pPr>
              <w:spacing w:before="0"/>
              <w:jc w:val="center"/>
              <w:rPr>
                <w:rFonts w:cs="Arial"/>
                <w:color w:val="000000"/>
                <w:szCs w:val="24"/>
              </w:rPr>
            </w:pPr>
            <w:r w:rsidRPr="00095238">
              <w:t>0.95</w:t>
            </w:r>
          </w:p>
        </w:tc>
      </w:tr>
      <w:tr w:rsidR="00470BBB" w:rsidRPr="004B58FB" w14:paraId="24907006"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470BBB" w:rsidRPr="002A6BB4" w:rsidRDefault="00470BBB" w:rsidP="00470BBB">
            <w:pPr>
              <w:spacing w:before="0"/>
              <w:rPr>
                <w:rFonts w:cs="Arial"/>
                <w:color w:val="000000"/>
                <w:szCs w:val="24"/>
              </w:rPr>
            </w:pPr>
            <w:r w:rsidRPr="002A6BB4">
              <w:rPr>
                <w:rFonts w:cs="Arial"/>
                <w:color w:val="000000"/>
                <w:szCs w:val="24"/>
              </w:rPr>
              <w:t>VIC - Ballarat</w:t>
            </w:r>
          </w:p>
        </w:tc>
        <w:tc>
          <w:tcPr>
            <w:tcW w:w="352" w:type="pct"/>
            <w:noWrap/>
          </w:tcPr>
          <w:p w14:paraId="275F6CE7" w14:textId="71E7BB13" w:rsidR="00470BBB" w:rsidRPr="002A6BB4" w:rsidRDefault="00470BBB" w:rsidP="00470BBB">
            <w:pPr>
              <w:spacing w:before="0"/>
              <w:jc w:val="center"/>
              <w:rPr>
                <w:rFonts w:cs="Arial"/>
                <w:color w:val="000000"/>
                <w:szCs w:val="24"/>
              </w:rPr>
            </w:pPr>
            <w:r w:rsidRPr="00095238">
              <w:t>0.97</w:t>
            </w:r>
          </w:p>
        </w:tc>
        <w:tc>
          <w:tcPr>
            <w:tcW w:w="352" w:type="pct"/>
            <w:noWrap/>
          </w:tcPr>
          <w:p w14:paraId="12E1A66C" w14:textId="507A230A" w:rsidR="00470BBB" w:rsidRPr="002A6BB4" w:rsidRDefault="00470BBB" w:rsidP="00470BBB">
            <w:pPr>
              <w:spacing w:before="0"/>
              <w:jc w:val="center"/>
              <w:rPr>
                <w:rFonts w:cs="Arial"/>
                <w:color w:val="000000"/>
                <w:szCs w:val="24"/>
              </w:rPr>
            </w:pPr>
            <w:r w:rsidRPr="00095238">
              <w:t>0.97</w:t>
            </w:r>
          </w:p>
        </w:tc>
        <w:tc>
          <w:tcPr>
            <w:tcW w:w="352" w:type="pct"/>
          </w:tcPr>
          <w:p w14:paraId="75BA422A" w14:textId="0D1637CA" w:rsidR="00470BBB" w:rsidRPr="002A6BB4" w:rsidRDefault="00470BBB" w:rsidP="00470BBB">
            <w:pPr>
              <w:spacing w:before="0"/>
              <w:jc w:val="center"/>
              <w:rPr>
                <w:rFonts w:cs="Arial"/>
                <w:color w:val="000000"/>
                <w:szCs w:val="24"/>
              </w:rPr>
            </w:pPr>
            <w:r w:rsidRPr="00095238">
              <w:t>0.96</w:t>
            </w:r>
          </w:p>
        </w:tc>
        <w:tc>
          <w:tcPr>
            <w:tcW w:w="352" w:type="pct"/>
          </w:tcPr>
          <w:p w14:paraId="058949A9" w14:textId="13F32A93" w:rsidR="00470BBB" w:rsidRPr="002A6BB4" w:rsidRDefault="00470BBB" w:rsidP="00470BBB">
            <w:pPr>
              <w:spacing w:before="0"/>
              <w:jc w:val="center"/>
              <w:rPr>
                <w:rFonts w:cs="Arial"/>
                <w:color w:val="000000"/>
                <w:szCs w:val="24"/>
              </w:rPr>
            </w:pPr>
            <w:r w:rsidRPr="00095238">
              <w:t>0.96</w:t>
            </w:r>
          </w:p>
        </w:tc>
        <w:tc>
          <w:tcPr>
            <w:tcW w:w="352" w:type="pct"/>
            <w:noWrap/>
          </w:tcPr>
          <w:p w14:paraId="7EDB8A5E" w14:textId="26ABFA83" w:rsidR="00470BBB" w:rsidRPr="002A6BB4" w:rsidRDefault="00470BBB" w:rsidP="00470BBB">
            <w:pPr>
              <w:spacing w:before="0"/>
              <w:jc w:val="center"/>
              <w:rPr>
                <w:rFonts w:cs="Arial"/>
                <w:color w:val="000000"/>
                <w:szCs w:val="24"/>
              </w:rPr>
            </w:pPr>
            <w:r w:rsidRPr="00095238">
              <w:t>0.89</w:t>
            </w:r>
          </w:p>
        </w:tc>
        <w:tc>
          <w:tcPr>
            <w:tcW w:w="352" w:type="pct"/>
            <w:noWrap/>
          </w:tcPr>
          <w:p w14:paraId="47583E45" w14:textId="20BFDDEA" w:rsidR="00470BBB" w:rsidRPr="002A6BB4" w:rsidRDefault="00470BBB" w:rsidP="00470BBB">
            <w:pPr>
              <w:spacing w:before="0"/>
              <w:jc w:val="center"/>
              <w:rPr>
                <w:rFonts w:cs="Arial"/>
                <w:color w:val="000000"/>
                <w:szCs w:val="24"/>
              </w:rPr>
            </w:pPr>
            <w:r w:rsidRPr="00095238">
              <w:t>0.88</w:t>
            </w:r>
          </w:p>
        </w:tc>
        <w:tc>
          <w:tcPr>
            <w:tcW w:w="352" w:type="pct"/>
            <w:noWrap/>
          </w:tcPr>
          <w:p w14:paraId="1F59BC4D" w14:textId="543C4A40" w:rsidR="00470BBB" w:rsidRPr="002A6BB4" w:rsidRDefault="00470BBB" w:rsidP="00470BBB">
            <w:pPr>
              <w:spacing w:before="0"/>
              <w:jc w:val="center"/>
              <w:rPr>
                <w:rFonts w:cs="Arial"/>
                <w:color w:val="000000"/>
                <w:szCs w:val="24"/>
              </w:rPr>
            </w:pPr>
            <w:r w:rsidRPr="00095238">
              <w:t>0.85</w:t>
            </w:r>
          </w:p>
        </w:tc>
        <w:tc>
          <w:tcPr>
            <w:tcW w:w="352" w:type="pct"/>
          </w:tcPr>
          <w:p w14:paraId="5099AAA4" w14:textId="23DB60AF" w:rsidR="00470BBB" w:rsidRPr="002A6BB4" w:rsidRDefault="00470BBB" w:rsidP="00470BBB">
            <w:pPr>
              <w:spacing w:before="0"/>
              <w:jc w:val="center"/>
              <w:rPr>
                <w:rFonts w:cs="Arial"/>
                <w:color w:val="000000"/>
                <w:szCs w:val="24"/>
              </w:rPr>
            </w:pPr>
            <w:r w:rsidRPr="00095238">
              <w:t>0.84</w:t>
            </w:r>
          </w:p>
        </w:tc>
        <w:tc>
          <w:tcPr>
            <w:tcW w:w="352" w:type="pct"/>
            <w:noWrap/>
          </w:tcPr>
          <w:p w14:paraId="32343929" w14:textId="7EC3E344" w:rsidR="00470BBB" w:rsidRPr="002A6BB4" w:rsidRDefault="00470BBB" w:rsidP="00470BBB">
            <w:pPr>
              <w:spacing w:before="0"/>
              <w:jc w:val="center"/>
              <w:rPr>
                <w:rFonts w:cs="Arial"/>
                <w:color w:val="000000"/>
                <w:szCs w:val="24"/>
              </w:rPr>
            </w:pPr>
            <w:r w:rsidRPr="00095238">
              <w:t>0.84</w:t>
            </w:r>
          </w:p>
        </w:tc>
        <w:tc>
          <w:tcPr>
            <w:tcW w:w="352" w:type="pct"/>
            <w:noWrap/>
          </w:tcPr>
          <w:p w14:paraId="18819CBC" w14:textId="68C9ADE3" w:rsidR="00470BBB" w:rsidRPr="002A6BB4" w:rsidRDefault="00470BBB" w:rsidP="00470BBB">
            <w:pPr>
              <w:spacing w:before="0"/>
              <w:jc w:val="center"/>
              <w:rPr>
                <w:rFonts w:cs="Arial"/>
                <w:color w:val="000000"/>
                <w:szCs w:val="24"/>
              </w:rPr>
            </w:pPr>
            <w:r w:rsidRPr="00095238">
              <w:t>0.83</w:t>
            </w:r>
          </w:p>
        </w:tc>
        <w:tc>
          <w:tcPr>
            <w:tcW w:w="352" w:type="pct"/>
            <w:noWrap/>
          </w:tcPr>
          <w:p w14:paraId="3F668CAC" w14:textId="2FB48B08" w:rsidR="00470BBB" w:rsidRPr="002A6BB4" w:rsidRDefault="00470BBB" w:rsidP="00470BBB">
            <w:pPr>
              <w:spacing w:before="0"/>
              <w:jc w:val="center"/>
              <w:rPr>
                <w:rFonts w:cs="Arial"/>
                <w:color w:val="000000"/>
                <w:szCs w:val="24"/>
              </w:rPr>
            </w:pPr>
            <w:r w:rsidRPr="00095238">
              <w:t>0.83</w:t>
            </w:r>
          </w:p>
        </w:tc>
      </w:tr>
      <w:tr w:rsidR="00470BBB" w:rsidRPr="004B58FB" w14:paraId="144B873C" w14:textId="77777777">
        <w:trPr>
          <w:trHeight w:val="240"/>
        </w:trPr>
        <w:tc>
          <w:tcPr>
            <w:tcW w:w="1127" w:type="pct"/>
            <w:noWrap/>
            <w:vAlign w:val="center"/>
          </w:tcPr>
          <w:p w14:paraId="542668E6" w14:textId="66C8FFEE" w:rsidR="00470BBB" w:rsidRPr="002A6BB4" w:rsidRDefault="00470BBB" w:rsidP="00470BBB">
            <w:pPr>
              <w:spacing w:before="0"/>
              <w:rPr>
                <w:rFonts w:cs="Arial"/>
                <w:color w:val="000000"/>
                <w:szCs w:val="24"/>
              </w:rPr>
            </w:pPr>
            <w:r w:rsidRPr="002A6BB4">
              <w:rPr>
                <w:rFonts w:cs="Arial"/>
                <w:color w:val="000000"/>
                <w:szCs w:val="24"/>
              </w:rPr>
              <w:t>VIC - Bendigo</w:t>
            </w:r>
          </w:p>
        </w:tc>
        <w:tc>
          <w:tcPr>
            <w:tcW w:w="352" w:type="pct"/>
            <w:noWrap/>
          </w:tcPr>
          <w:p w14:paraId="60932DC6" w14:textId="79BF4C4E" w:rsidR="00470BBB" w:rsidRPr="002A6BB4" w:rsidRDefault="00470BBB" w:rsidP="00470BBB">
            <w:pPr>
              <w:spacing w:before="0"/>
              <w:jc w:val="center"/>
              <w:rPr>
                <w:rFonts w:cs="Arial"/>
                <w:color w:val="000000"/>
                <w:szCs w:val="24"/>
              </w:rPr>
            </w:pPr>
            <w:r w:rsidRPr="00095238">
              <w:t>0.97</w:t>
            </w:r>
          </w:p>
        </w:tc>
        <w:tc>
          <w:tcPr>
            <w:tcW w:w="352" w:type="pct"/>
            <w:noWrap/>
          </w:tcPr>
          <w:p w14:paraId="094FE631" w14:textId="22CD445D" w:rsidR="00470BBB" w:rsidRPr="002A6BB4" w:rsidRDefault="00470BBB" w:rsidP="00470BBB">
            <w:pPr>
              <w:spacing w:before="0"/>
              <w:jc w:val="center"/>
              <w:rPr>
                <w:rFonts w:cs="Arial"/>
                <w:color w:val="000000"/>
                <w:szCs w:val="24"/>
              </w:rPr>
            </w:pPr>
            <w:r w:rsidRPr="00095238">
              <w:t>0.97</w:t>
            </w:r>
          </w:p>
        </w:tc>
        <w:tc>
          <w:tcPr>
            <w:tcW w:w="352" w:type="pct"/>
          </w:tcPr>
          <w:p w14:paraId="593E906F" w14:textId="044000E7" w:rsidR="00470BBB" w:rsidRPr="002A6BB4" w:rsidRDefault="00470BBB" w:rsidP="00470BBB">
            <w:pPr>
              <w:spacing w:before="0"/>
              <w:jc w:val="center"/>
              <w:rPr>
                <w:rFonts w:cs="Arial"/>
                <w:color w:val="000000"/>
                <w:szCs w:val="24"/>
              </w:rPr>
            </w:pPr>
            <w:r w:rsidRPr="00095238">
              <w:t>0.96</w:t>
            </w:r>
          </w:p>
        </w:tc>
        <w:tc>
          <w:tcPr>
            <w:tcW w:w="352" w:type="pct"/>
          </w:tcPr>
          <w:p w14:paraId="5037D9B9" w14:textId="1561DA96" w:rsidR="00470BBB" w:rsidRPr="002A6BB4" w:rsidRDefault="00470BBB" w:rsidP="00470BBB">
            <w:pPr>
              <w:spacing w:before="0"/>
              <w:jc w:val="center"/>
              <w:rPr>
                <w:rFonts w:cs="Arial"/>
                <w:color w:val="000000"/>
                <w:szCs w:val="24"/>
              </w:rPr>
            </w:pPr>
            <w:r w:rsidRPr="00095238">
              <w:t>0.96</w:t>
            </w:r>
          </w:p>
        </w:tc>
        <w:tc>
          <w:tcPr>
            <w:tcW w:w="352" w:type="pct"/>
            <w:noWrap/>
          </w:tcPr>
          <w:p w14:paraId="09A88186" w14:textId="5D0EA308" w:rsidR="00470BBB" w:rsidRPr="002A6BB4" w:rsidRDefault="00470BBB" w:rsidP="00470BBB">
            <w:pPr>
              <w:spacing w:before="0"/>
              <w:jc w:val="center"/>
              <w:rPr>
                <w:rFonts w:cs="Arial"/>
                <w:color w:val="000000"/>
                <w:szCs w:val="24"/>
              </w:rPr>
            </w:pPr>
            <w:r w:rsidRPr="00095238">
              <w:t>0.90</w:t>
            </w:r>
          </w:p>
        </w:tc>
        <w:tc>
          <w:tcPr>
            <w:tcW w:w="352" w:type="pct"/>
            <w:noWrap/>
          </w:tcPr>
          <w:p w14:paraId="207DBA10" w14:textId="03F184C2" w:rsidR="00470BBB" w:rsidRPr="002A6BB4" w:rsidRDefault="00470BBB" w:rsidP="00470BBB">
            <w:pPr>
              <w:spacing w:before="0"/>
              <w:jc w:val="center"/>
              <w:rPr>
                <w:rFonts w:cs="Arial"/>
                <w:color w:val="000000"/>
                <w:szCs w:val="24"/>
              </w:rPr>
            </w:pPr>
            <w:r w:rsidRPr="00095238">
              <w:t>0.88</w:t>
            </w:r>
          </w:p>
        </w:tc>
        <w:tc>
          <w:tcPr>
            <w:tcW w:w="352" w:type="pct"/>
            <w:noWrap/>
          </w:tcPr>
          <w:p w14:paraId="1257BD20" w14:textId="0DBF4DB0" w:rsidR="00470BBB" w:rsidRPr="002A6BB4" w:rsidRDefault="00470BBB" w:rsidP="00470BBB">
            <w:pPr>
              <w:spacing w:before="0"/>
              <w:jc w:val="center"/>
              <w:rPr>
                <w:rFonts w:cs="Arial"/>
                <w:color w:val="000000"/>
                <w:szCs w:val="24"/>
              </w:rPr>
            </w:pPr>
            <w:r w:rsidRPr="00095238">
              <w:t>0.85</w:t>
            </w:r>
          </w:p>
        </w:tc>
        <w:tc>
          <w:tcPr>
            <w:tcW w:w="352" w:type="pct"/>
          </w:tcPr>
          <w:p w14:paraId="4AFF28C6" w14:textId="42774A4A" w:rsidR="00470BBB" w:rsidRPr="002A6BB4" w:rsidRDefault="00470BBB" w:rsidP="00470BBB">
            <w:pPr>
              <w:spacing w:before="0"/>
              <w:jc w:val="center"/>
              <w:rPr>
                <w:rFonts w:cs="Arial"/>
                <w:color w:val="000000"/>
                <w:szCs w:val="24"/>
              </w:rPr>
            </w:pPr>
            <w:r w:rsidRPr="00095238">
              <w:t>0.85</w:t>
            </w:r>
          </w:p>
        </w:tc>
        <w:tc>
          <w:tcPr>
            <w:tcW w:w="352" w:type="pct"/>
            <w:noWrap/>
          </w:tcPr>
          <w:p w14:paraId="39CC1DF4" w14:textId="74FCF4F3" w:rsidR="00470BBB" w:rsidRPr="002A6BB4" w:rsidRDefault="00470BBB" w:rsidP="00470BBB">
            <w:pPr>
              <w:spacing w:before="0"/>
              <w:jc w:val="center"/>
              <w:rPr>
                <w:rFonts w:cs="Arial"/>
                <w:color w:val="000000"/>
                <w:szCs w:val="24"/>
              </w:rPr>
            </w:pPr>
            <w:r w:rsidRPr="00095238">
              <w:t>0.85</w:t>
            </w:r>
          </w:p>
        </w:tc>
        <w:tc>
          <w:tcPr>
            <w:tcW w:w="352" w:type="pct"/>
            <w:noWrap/>
          </w:tcPr>
          <w:p w14:paraId="66A5F44D" w14:textId="7671EEBE" w:rsidR="00470BBB" w:rsidRPr="002A6BB4" w:rsidRDefault="00470BBB" w:rsidP="00470BBB">
            <w:pPr>
              <w:spacing w:before="0"/>
              <w:jc w:val="center"/>
              <w:rPr>
                <w:rFonts w:cs="Arial"/>
                <w:color w:val="000000"/>
                <w:szCs w:val="24"/>
              </w:rPr>
            </w:pPr>
            <w:r w:rsidRPr="00095238">
              <w:t>0.84</w:t>
            </w:r>
          </w:p>
        </w:tc>
        <w:tc>
          <w:tcPr>
            <w:tcW w:w="352" w:type="pct"/>
            <w:noWrap/>
          </w:tcPr>
          <w:p w14:paraId="079A25F0" w14:textId="4BA01FEC" w:rsidR="00470BBB" w:rsidRPr="002A6BB4" w:rsidRDefault="00470BBB" w:rsidP="00470BBB">
            <w:pPr>
              <w:spacing w:before="0"/>
              <w:jc w:val="center"/>
              <w:rPr>
                <w:rFonts w:cs="Arial"/>
                <w:color w:val="000000"/>
                <w:szCs w:val="24"/>
              </w:rPr>
            </w:pPr>
            <w:r w:rsidRPr="00095238">
              <w:t>0.84</w:t>
            </w:r>
          </w:p>
        </w:tc>
      </w:tr>
      <w:tr w:rsidR="00470BBB" w:rsidRPr="004B58FB" w14:paraId="76965AD6"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470BBB" w:rsidRPr="002A6BB4" w:rsidRDefault="00470BBB" w:rsidP="00470BBB">
            <w:pPr>
              <w:spacing w:before="0"/>
              <w:rPr>
                <w:rFonts w:cs="Arial"/>
                <w:color w:val="000000"/>
                <w:szCs w:val="24"/>
              </w:rPr>
            </w:pPr>
            <w:r w:rsidRPr="002A6BB4">
              <w:rPr>
                <w:rFonts w:cs="Arial"/>
                <w:color w:val="000000"/>
                <w:szCs w:val="24"/>
              </w:rPr>
              <w:t>VIC - Geelong</w:t>
            </w:r>
          </w:p>
        </w:tc>
        <w:tc>
          <w:tcPr>
            <w:tcW w:w="352" w:type="pct"/>
            <w:noWrap/>
          </w:tcPr>
          <w:p w14:paraId="18CB91D9" w14:textId="5DF0399D" w:rsidR="00470BBB" w:rsidRPr="002A6BB4" w:rsidRDefault="00470BBB" w:rsidP="00470BBB">
            <w:pPr>
              <w:spacing w:before="0"/>
              <w:jc w:val="center"/>
              <w:rPr>
                <w:rFonts w:cs="Arial"/>
                <w:color w:val="000000"/>
                <w:szCs w:val="24"/>
              </w:rPr>
            </w:pPr>
            <w:r w:rsidRPr="00095238">
              <w:t>0.98</w:t>
            </w:r>
          </w:p>
        </w:tc>
        <w:tc>
          <w:tcPr>
            <w:tcW w:w="352" w:type="pct"/>
            <w:noWrap/>
          </w:tcPr>
          <w:p w14:paraId="54A700F5" w14:textId="0322C3D9" w:rsidR="00470BBB" w:rsidRPr="002A6BB4" w:rsidRDefault="00470BBB" w:rsidP="00470BBB">
            <w:pPr>
              <w:spacing w:before="0"/>
              <w:jc w:val="center"/>
              <w:rPr>
                <w:rFonts w:cs="Arial"/>
                <w:color w:val="000000"/>
                <w:szCs w:val="24"/>
              </w:rPr>
            </w:pPr>
            <w:r w:rsidRPr="00095238">
              <w:t>0.98</w:t>
            </w:r>
          </w:p>
        </w:tc>
        <w:tc>
          <w:tcPr>
            <w:tcW w:w="352" w:type="pct"/>
          </w:tcPr>
          <w:p w14:paraId="25DC89A7" w14:textId="4F79AB77" w:rsidR="00470BBB" w:rsidRPr="002A6BB4" w:rsidRDefault="00470BBB" w:rsidP="00470BBB">
            <w:pPr>
              <w:spacing w:before="0"/>
              <w:jc w:val="center"/>
              <w:rPr>
                <w:rFonts w:cs="Arial"/>
                <w:color w:val="000000"/>
                <w:szCs w:val="24"/>
              </w:rPr>
            </w:pPr>
            <w:r w:rsidRPr="00095238">
              <w:t>0.97</w:t>
            </w:r>
          </w:p>
        </w:tc>
        <w:tc>
          <w:tcPr>
            <w:tcW w:w="352" w:type="pct"/>
          </w:tcPr>
          <w:p w14:paraId="18998C8F" w14:textId="541D4161" w:rsidR="00470BBB" w:rsidRPr="002A6BB4" w:rsidRDefault="00470BBB" w:rsidP="00470BBB">
            <w:pPr>
              <w:spacing w:before="0"/>
              <w:jc w:val="center"/>
              <w:rPr>
                <w:rFonts w:cs="Arial"/>
                <w:color w:val="000000"/>
                <w:szCs w:val="24"/>
              </w:rPr>
            </w:pPr>
            <w:r w:rsidRPr="00095238">
              <w:t>0.97</w:t>
            </w:r>
          </w:p>
        </w:tc>
        <w:tc>
          <w:tcPr>
            <w:tcW w:w="352" w:type="pct"/>
            <w:noWrap/>
          </w:tcPr>
          <w:p w14:paraId="55B208F7" w14:textId="29C078E2" w:rsidR="00470BBB" w:rsidRPr="002A6BB4" w:rsidRDefault="00470BBB" w:rsidP="00470BBB">
            <w:pPr>
              <w:spacing w:before="0"/>
              <w:jc w:val="center"/>
              <w:rPr>
                <w:rFonts w:cs="Arial"/>
                <w:color w:val="000000"/>
                <w:szCs w:val="24"/>
              </w:rPr>
            </w:pPr>
            <w:r w:rsidRPr="00095238">
              <w:t>0.95</w:t>
            </w:r>
          </w:p>
        </w:tc>
        <w:tc>
          <w:tcPr>
            <w:tcW w:w="352" w:type="pct"/>
            <w:noWrap/>
          </w:tcPr>
          <w:p w14:paraId="2A0EBC5B" w14:textId="53152D35" w:rsidR="00470BBB" w:rsidRPr="002A6BB4" w:rsidRDefault="00470BBB" w:rsidP="00470BBB">
            <w:pPr>
              <w:spacing w:before="0"/>
              <w:jc w:val="center"/>
              <w:rPr>
                <w:rFonts w:cs="Arial"/>
                <w:color w:val="000000"/>
                <w:szCs w:val="24"/>
              </w:rPr>
            </w:pPr>
            <w:r w:rsidRPr="00095238">
              <w:t>0.94</w:t>
            </w:r>
          </w:p>
        </w:tc>
        <w:tc>
          <w:tcPr>
            <w:tcW w:w="352" w:type="pct"/>
            <w:noWrap/>
          </w:tcPr>
          <w:p w14:paraId="125CB39F" w14:textId="78406266" w:rsidR="00470BBB" w:rsidRPr="002A6BB4" w:rsidRDefault="00470BBB" w:rsidP="00470BBB">
            <w:pPr>
              <w:spacing w:before="0"/>
              <w:jc w:val="center"/>
              <w:rPr>
                <w:rFonts w:cs="Arial"/>
                <w:color w:val="000000"/>
                <w:szCs w:val="24"/>
              </w:rPr>
            </w:pPr>
            <w:r w:rsidRPr="00095238">
              <w:t>0.93</w:t>
            </w:r>
          </w:p>
        </w:tc>
        <w:tc>
          <w:tcPr>
            <w:tcW w:w="352" w:type="pct"/>
          </w:tcPr>
          <w:p w14:paraId="096395F5" w14:textId="3431D9BB" w:rsidR="00470BBB" w:rsidRPr="002A6BB4" w:rsidRDefault="00470BBB" w:rsidP="00470BBB">
            <w:pPr>
              <w:spacing w:before="0"/>
              <w:jc w:val="center"/>
              <w:rPr>
                <w:rFonts w:cs="Arial"/>
                <w:color w:val="000000"/>
                <w:szCs w:val="24"/>
              </w:rPr>
            </w:pPr>
            <w:r w:rsidRPr="00095238">
              <w:t>0.93</w:t>
            </w:r>
          </w:p>
        </w:tc>
        <w:tc>
          <w:tcPr>
            <w:tcW w:w="352" w:type="pct"/>
            <w:noWrap/>
          </w:tcPr>
          <w:p w14:paraId="4C7C9E83" w14:textId="36E39F38" w:rsidR="00470BBB" w:rsidRPr="002A6BB4" w:rsidRDefault="00470BBB" w:rsidP="00470BBB">
            <w:pPr>
              <w:spacing w:before="0"/>
              <w:jc w:val="center"/>
              <w:rPr>
                <w:rFonts w:cs="Arial"/>
                <w:color w:val="000000"/>
                <w:szCs w:val="24"/>
              </w:rPr>
            </w:pPr>
            <w:r w:rsidRPr="00095238">
              <w:t>0.92</w:t>
            </w:r>
          </w:p>
        </w:tc>
        <w:tc>
          <w:tcPr>
            <w:tcW w:w="352" w:type="pct"/>
            <w:noWrap/>
          </w:tcPr>
          <w:p w14:paraId="63D9DE81" w14:textId="5CBE94E7" w:rsidR="00470BBB" w:rsidRPr="002A6BB4" w:rsidRDefault="00470BBB" w:rsidP="00470BBB">
            <w:pPr>
              <w:spacing w:before="0"/>
              <w:jc w:val="center"/>
              <w:rPr>
                <w:rFonts w:cs="Arial"/>
                <w:color w:val="000000"/>
                <w:szCs w:val="24"/>
              </w:rPr>
            </w:pPr>
            <w:r w:rsidRPr="00095238">
              <w:t>0.92</w:t>
            </w:r>
          </w:p>
        </w:tc>
        <w:tc>
          <w:tcPr>
            <w:tcW w:w="352" w:type="pct"/>
            <w:noWrap/>
          </w:tcPr>
          <w:p w14:paraId="3839EFAD" w14:textId="7B1D2EEF" w:rsidR="00470BBB" w:rsidRPr="002A6BB4" w:rsidRDefault="00470BBB" w:rsidP="00470BBB">
            <w:pPr>
              <w:spacing w:before="0"/>
              <w:jc w:val="center"/>
              <w:rPr>
                <w:rFonts w:cs="Arial"/>
                <w:color w:val="000000"/>
                <w:szCs w:val="24"/>
              </w:rPr>
            </w:pPr>
            <w:r w:rsidRPr="00095238">
              <w:t>0.92</w:t>
            </w:r>
          </w:p>
        </w:tc>
      </w:tr>
      <w:tr w:rsidR="00470BBB" w:rsidRPr="004B58FB" w14:paraId="4C28C78C" w14:textId="77777777">
        <w:trPr>
          <w:trHeight w:val="240"/>
        </w:trPr>
        <w:tc>
          <w:tcPr>
            <w:tcW w:w="1127" w:type="pct"/>
            <w:noWrap/>
            <w:vAlign w:val="center"/>
          </w:tcPr>
          <w:p w14:paraId="0127CC1E" w14:textId="280260D8" w:rsidR="00470BBB" w:rsidRPr="002A6BB4" w:rsidRDefault="00470BBB" w:rsidP="00470BBB">
            <w:pPr>
              <w:spacing w:before="0"/>
              <w:rPr>
                <w:rFonts w:cs="Arial"/>
                <w:color w:val="000000"/>
                <w:szCs w:val="24"/>
              </w:rPr>
            </w:pPr>
            <w:r w:rsidRPr="002A6BB4">
              <w:rPr>
                <w:rFonts w:cs="Arial"/>
                <w:color w:val="000000"/>
                <w:szCs w:val="24"/>
              </w:rPr>
              <w:t>VIC - Hume</w:t>
            </w:r>
          </w:p>
        </w:tc>
        <w:tc>
          <w:tcPr>
            <w:tcW w:w="352" w:type="pct"/>
            <w:noWrap/>
          </w:tcPr>
          <w:p w14:paraId="6ECE3E7D" w14:textId="412AAF3D" w:rsidR="00470BBB" w:rsidRPr="002A6BB4" w:rsidRDefault="00470BBB" w:rsidP="00470BBB">
            <w:pPr>
              <w:spacing w:before="0"/>
              <w:jc w:val="center"/>
              <w:rPr>
                <w:rFonts w:cs="Arial"/>
                <w:color w:val="000000"/>
                <w:szCs w:val="24"/>
              </w:rPr>
            </w:pPr>
            <w:r w:rsidRPr="00095238">
              <w:t>1.00</w:t>
            </w:r>
          </w:p>
        </w:tc>
        <w:tc>
          <w:tcPr>
            <w:tcW w:w="352" w:type="pct"/>
            <w:noWrap/>
          </w:tcPr>
          <w:p w14:paraId="794025F6" w14:textId="7518574C" w:rsidR="00470BBB" w:rsidRPr="002A6BB4" w:rsidRDefault="00470BBB" w:rsidP="00470BBB">
            <w:pPr>
              <w:spacing w:before="0"/>
              <w:jc w:val="center"/>
              <w:rPr>
                <w:rFonts w:cs="Arial"/>
                <w:color w:val="000000"/>
                <w:szCs w:val="24"/>
              </w:rPr>
            </w:pPr>
            <w:r w:rsidRPr="00095238">
              <w:t>0.99</w:t>
            </w:r>
          </w:p>
        </w:tc>
        <w:tc>
          <w:tcPr>
            <w:tcW w:w="352" w:type="pct"/>
          </w:tcPr>
          <w:p w14:paraId="2CFD50F8" w14:textId="624AEC4E" w:rsidR="00470BBB" w:rsidRPr="002A6BB4" w:rsidRDefault="00470BBB" w:rsidP="00470BBB">
            <w:pPr>
              <w:spacing w:before="0"/>
              <w:jc w:val="center"/>
              <w:rPr>
                <w:rFonts w:cs="Arial"/>
                <w:color w:val="000000"/>
                <w:szCs w:val="24"/>
              </w:rPr>
            </w:pPr>
            <w:r w:rsidRPr="00095238">
              <w:t>0.99</w:t>
            </w:r>
          </w:p>
        </w:tc>
        <w:tc>
          <w:tcPr>
            <w:tcW w:w="352" w:type="pct"/>
          </w:tcPr>
          <w:p w14:paraId="0D1804A7" w14:textId="2CECEB74" w:rsidR="00470BBB" w:rsidRPr="002A6BB4" w:rsidRDefault="00470BBB" w:rsidP="00470BBB">
            <w:pPr>
              <w:spacing w:before="0"/>
              <w:jc w:val="center"/>
              <w:rPr>
                <w:rFonts w:cs="Arial"/>
                <w:color w:val="000000"/>
                <w:szCs w:val="24"/>
              </w:rPr>
            </w:pPr>
            <w:r w:rsidRPr="00095238">
              <w:t>0.99</w:t>
            </w:r>
          </w:p>
        </w:tc>
        <w:tc>
          <w:tcPr>
            <w:tcW w:w="352" w:type="pct"/>
            <w:noWrap/>
          </w:tcPr>
          <w:p w14:paraId="6D7723E0" w14:textId="766221A1" w:rsidR="00470BBB" w:rsidRPr="002A6BB4" w:rsidRDefault="00470BBB" w:rsidP="00470BBB">
            <w:pPr>
              <w:spacing w:before="0"/>
              <w:jc w:val="center"/>
              <w:rPr>
                <w:rFonts w:cs="Arial"/>
                <w:color w:val="000000"/>
                <w:szCs w:val="24"/>
              </w:rPr>
            </w:pPr>
            <w:r w:rsidRPr="00095238">
              <w:t>0.89</w:t>
            </w:r>
          </w:p>
        </w:tc>
        <w:tc>
          <w:tcPr>
            <w:tcW w:w="352" w:type="pct"/>
            <w:noWrap/>
          </w:tcPr>
          <w:p w14:paraId="0EA844D6" w14:textId="7CB0795C" w:rsidR="00470BBB" w:rsidRPr="002A6BB4" w:rsidRDefault="00470BBB" w:rsidP="00470BBB">
            <w:pPr>
              <w:spacing w:before="0"/>
              <w:jc w:val="center"/>
              <w:rPr>
                <w:rFonts w:cs="Arial"/>
                <w:color w:val="000000"/>
                <w:szCs w:val="24"/>
              </w:rPr>
            </w:pPr>
            <w:r w:rsidRPr="00095238">
              <w:t>0.88</w:t>
            </w:r>
          </w:p>
        </w:tc>
        <w:tc>
          <w:tcPr>
            <w:tcW w:w="352" w:type="pct"/>
            <w:noWrap/>
          </w:tcPr>
          <w:p w14:paraId="68656DFA" w14:textId="60F39BFA" w:rsidR="00470BBB" w:rsidRPr="002A6BB4" w:rsidRDefault="00470BBB" w:rsidP="00470BBB">
            <w:pPr>
              <w:spacing w:before="0"/>
              <w:jc w:val="center"/>
              <w:rPr>
                <w:rFonts w:cs="Arial"/>
                <w:color w:val="000000"/>
                <w:szCs w:val="24"/>
              </w:rPr>
            </w:pPr>
            <w:r w:rsidRPr="00095238">
              <w:t>0.85</w:t>
            </w:r>
          </w:p>
        </w:tc>
        <w:tc>
          <w:tcPr>
            <w:tcW w:w="352" w:type="pct"/>
          </w:tcPr>
          <w:p w14:paraId="1638FE6B" w14:textId="1384F69C" w:rsidR="00470BBB" w:rsidRPr="002A6BB4" w:rsidRDefault="00470BBB" w:rsidP="00470BBB">
            <w:pPr>
              <w:spacing w:before="0"/>
              <w:jc w:val="center"/>
              <w:rPr>
                <w:rFonts w:cs="Arial"/>
                <w:color w:val="000000"/>
                <w:szCs w:val="24"/>
              </w:rPr>
            </w:pPr>
            <w:r w:rsidRPr="00095238">
              <w:t>0.84</w:t>
            </w:r>
          </w:p>
        </w:tc>
        <w:tc>
          <w:tcPr>
            <w:tcW w:w="352" w:type="pct"/>
            <w:noWrap/>
          </w:tcPr>
          <w:p w14:paraId="2385063F" w14:textId="5BF78D25" w:rsidR="00470BBB" w:rsidRPr="002A6BB4" w:rsidRDefault="00470BBB" w:rsidP="00470BBB">
            <w:pPr>
              <w:spacing w:before="0"/>
              <w:jc w:val="center"/>
              <w:rPr>
                <w:rFonts w:cs="Arial"/>
                <w:color w:val="000000"/>
                <w:szCs w:val="24"/>
              </w:rPr>
            </w:pPr>
            <w:r w:rsidRPr="00095238">
              <w:t>0.84</w:t>
            </w:r>
          </w:p>
        </w:tc>
        <w:tc>
          <w:tcPr>
            <w:tcW w:w="352" w:type="pct"/>
            <w:noWrap/>
          </w:tcPr>
          <w:p w14:paraId="414D5B47" w14:textId="57FE7908" w:rsidR="00470BBB" w:rsidRPr="002A6BB4" w:rsidRDefault="00470BBB" w:rsidP="00470BBB">
            <w:pPr>
              <w:spacing w:before="0"/>
              <w:jc w:val="center"/>
              <w:rPr>
                <w:rFonts w:cs="Arial"/>
                <w:color w:val="000000"/>
                <w:szCs w:val="24"/>
              </w:rPr>
            </w:pPr>
            <w:r w:rsidRPr="00095238">
              <w:t>0.83</w:t>
            </w:r>
          </w:p>
        </w:tc>
        <w:tc>
          <w:tcPr>
            <w:tcW w:w="352" w:type="pct"/>
            <w:noWrap/>
          </w:tcPr>
          <w:p w14:paraId="4FB39C11" w14:textId="461BE0CB" w:rsidR="00470BBB" w:rsidRPr="002A6BB4" w:rsidRDefault="00470BBB" w:rsidP="00470BBB">
            <w:pPr>
              <w:spacing w:before="0"/>
              <w:jc w:val="center"/>
              <w:rPr>
                <w:rFonts w:cs="Arial"/>
                <w:color w:val="000000"/>
                <w:szCs w:val="24"/>
              </w:rPr>
            </w:pPr>
            <w:r w:rsidRPr="00095238">
              <w:t>0.83</w:t>
            </w:r>
          </w:p>
        </w:tc>
      </w:tr>
      <w:tr w:rsidR="00470BBB" w:rsidRPr="004B58FB" w14:paraId="187B5E02"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470BBB" w:rsidRPr="002A6BB4" w:rsidRDefault="00470BBB" w:rsidP="00470BBB">
            <w:pPr>
              <w:spacing w:before="0"/>
              <w:rPr>
                <w:rFonts w:cs="Arial"/>
                <w:color w:val="000000"/>
                <w:szCs w:val="24"/>
              </w:rPr>
            </w:pPr>
            <w:r w:rsidRPr="002A6BB4">
              <w:rPr>
                <w:rFonts w:cs="Arial"/>
                <w:color w:val="000000"/>
                <w:szCs w:val="24"/>
              </w:rPr>
              <w:t>VIC - Latrobe - Gippsland</w:t>
            </w:r>
          </w:p>
        </w:tc>
        <w:tc>
          <w:tcPr>
            <w:tcW w:w="352" w:type="pct"/>
            <w:noWrap/>
          </w:tcPr>
          <w:p w14:paraId="5A2C9AF8" w14:textId="289B234D" w:rsidR="00470BBB" w:rsidRPr="002A6BB4" w:rsidRDefault="00470BBB" w:rsidP="00470BBB">
            <w:pPr>
              <w:spacing w:before="0"/>
              <w:jc w:val="center"/>
              <w:rPr>
                <w:rFonts w:cs="Arial"/>
                <w:color w:val="000000"/>
                <w:szCs w:val="24"/>
              </w:rPr>
            </w:pPr>
            <w:r w:rsidRPr="00095238">
              <w:t>0.98</w:t>
            </w:r>
          </w:p>
        </w:tc>
        <w:tc>
          <w:tcPr>
            <w:tcW w:w="352" w:type="pct"/>
            <w:noWrap/>
          </w:tcPr>
          <w:p w14:paraId="7C41F5B4" w14:textId="16855016" w:rsidR="00470BBB" w:rsidRPr="002A6BB4" w:rsidRDefault="00470BBB" w:rsidP="00470BBB">
            <w:pPr>
              <w:spacing w:before="0"/>
              <w:jc w:val="center"/>
              <w:rPr>
                <w:rFonts w:cs="Arial"/>
                <w:color w:val="000000"/>
                <w:szCs w:val="24"/>
              </w:rPr>
            </w:pPr>
            <w:r w:rsidRPr="00095238">
              <w:t>0.97</w:t>
            </w:r>
          </w:p>
        </w:tc>
        <w:tc>
          <w:tcPr>
            <w:tcW w:w="352" w:type="pct"/>
          </w:tcPr>
          <w:p w14:paraId="097C03E3" w14:textId="1C16AE2A" w:rsidR="00470BBB" w:rsidRPr="002A6BB4" w:rsidRDefault="00470BBB" w:rsidP="00470BBB">
            <w:pPr>
              <w:spacing w:before="0"/>
              <w:jc w:val="center"/>
              <w:rPr>
                <w:rFonts w:cs="Arial"/>
                <w:color w:val="000000"/>
                <w:szCs w:val="24"/>
              </w:rPr>
            </w:pPr>
            <w:r w:rsidRPr="00095238">
              <w:t>0.97</w:t>
            </w:r>
          </w:p>
        </w:tc>
        <w:tc>
          <w:tcPr>
            <w:tcW w:w="352" w:type="pct"/>
          </w:tcPr>
          <w:p w14:paraId="75ADDAED" w14:textId="60BD2554" w:rsidR="00470BBB" w:rsidRPr="002A6BB4" w:rsidRDefault="00470BBB" w:rsidP="00470BBB">
            <w:pPr>
              <w:spacing w:before="0"/>
              <w:jc w:val="center"/>
              <w:rPr>
                <w:rFonts w:cs="Arial"/>
                <w:color w:val="000000"/>
                <w:szCs w:val="24"/>
              </w:rPr>
            </w:pPr>
            <w:r w:rsidRPr="00095238">
              <w:t>0.96</w:t>
            </w:r>
          </w:p>
        </w:tc>
        <w:tc>
          <w:tcPr>
            <w:tcW w:w="352" w:type="pct"/>
            <w:noWrap/>
          </w:tcPr>
          <w:p w14:paraId="29B4B088" w14:textId="7248FDFF" w:rsidR="00470BBB" w:rsidRPr="002A6BB4" w:rsidRDefault="00470BBB" w:rsidP="00470BBB">
            <w:pPr>
              <w:spacing w:before="0"/>
              <w:jc w:val="center"/>
              <w:rPr>
                <w:rFonts w:cs="Arial"/>
                <w:color w:val="000000"/>
                <w:szCs w:val="24"/>
              </w:rPr>
            </w:pPr>
            <w:r w:rsidRPr="00095238">
              <w:t>0.88</w:t>
            </w:r>
          </w:p>
        </w:tc>
        <w:tc>
          <w:tcPr>
            <w:tcW w:w="352" w:type="pct"/>
            <w:noWrap/>
          </w:tcPr>
          <w:p w14:paraId="13E523C1" w14:textId="78000B8E" w:rsidR="00470BBB" w:rsidRPr="002A6BB4" w:rsidRDefault="00470BBB" w:rsidP="00470BBB">
            <w:pPr>
              <w:spacing w:before="0"/>
              <w:jc w:val="center"/>
              <w:rPr>
                <w:rFonts w:cs="Arial"/>
                <w:color w:val="000000"/>
                <w:szCs w:val="24"/>
              </w:rPr>
            </w:pPr>
            <w:r w:rsidRPr="00095238">
              <w:t>0.87</w:t>
            </w:r>
          </w:p>
        </w:tc>
        <w:tc>
          <w:tcPr>
            <w:tcW w:w="352" w:type="pct"/>
            <w:noWrap/>
          </w:tcPr>
          <w:p w14:paraId="58996E7D" w14:textId="02E03EAB" w:rsidR="00470BBB" w:rsidRPr="002A6BB4" w:rsidRDefault="00470BBB" w:rsidP="00470BBB">
            <w:pPr>
              <w:spacing w:before="0"/>
              <w:jc w:val="center"/>
              <w:rPr>
                <w:rFonts w:cs="Arial"/>
                <w:color w:val="000000"/>
                <w:szCs w:val="24"/>
              </w:rPr>
            </w:pPr>
            <w:r w:rsidRPr="00095238">
              <w:t>0.84</w:t>
            </w:r>
          </w:p>
        </w:tc>
        <w:tc>
          <w:tcPr>
            <w:tcW w:w="352" w:type="pct"/>
          </w:tcPr>
          <w:p w14:paraId="1130A747" w14:textId="39108194" w:rsidR="00470BBB" w:rsidRPr="002A6BB4" w:rsidRDefault="00470BBB" w:rsidP="00470BBB">
            <w:pPr>
              <w:spacing w:before="0"/>
              <w:jc w:val="center"/>
              <w:rPr>
                <w:rFonts w:cs="Arial"/>
                <w:color w:val="000000"/>
                <w:szCs w:val="24"/>
              </w:rPr>
            </w:pPr>
            <w:r w:rsidRPr="00095238">
              <w:t>0.83</w:t>
            </w:r>
          </w:p>
        </w:tc>
        <w:tc>
          <w:tcPr>
            <w:tcW w:w="352" w:type="pct"/>
            <w:noWrap/>
          </w:tcPr>
          <w:p w14:paraId="128DF78F" w14:textId="641A3700" w:rsidR="00470BBB" w:rsidRPr="002A6BB4" w:rsidRDefault="00470BBB" w:rsidP="00470BBB">
            <w:pPr>
              <w:spacing w:before="0"/>
              <w:jc w:val="center"/>
              <w:rPr>
                <w:rFonts w:cs="Arial"/>
                <w:color w:val="000000"/>
                <w:szCs w:val="24"/>
              </w:rPr>
            </w:pPr>
            <w:r w:rsidRPr="00095238">
              <w:t>0.83</w:t>
            </w:r>
          </w:p>
        </w:tc>
        <w:tc>
          <w:tcPr>
            <w:tcW w:w="352" w:type="pct"/>
            <w:noWrap/>
          </w:tcPr>
          <w:p w14:paraId="6B5ED53B" w14:textId="53DF0689" w:rsidR="00470BBB" w:rsidRPr="002A6BB4" w:rsidRDefault="00470BBB" w:rsidP="00470BBB">
            <w:pPr>
              <w:spacing w:before="0"/>
              <w:jc w:val="center"/>
              <w:rPr>
                <w:rFonts w:cs="Arial"/>
                <w:color w:val="000000"/>
                <w:szCs w:val="24"/>
              </w:rPr>
            </w:pPr>
            <w:r w:rsidRPr="00095238">
              <w:t>0.82</w:t>
            </w:r>
          </w:p>
        </w:tc>
        <w:tc>
          <w:tcPr>
            <w:tcW w:w="352" w:type="pct"/>
            <w:noWrap/>
          </w:tcPr>
          <w:p w14:paraId="30271FB0" w14:textId="660BE727" w:rsidR="00470BBB" w:rsidRPr="002A6BB4" w:rsidRDefault="00470BBB" w:rsidP="00470BBB">
            <w:pPr>
              <w:spacing w:before="0"/>
              <w:jc w:val="center"/>
              <w:rPr>
                <w:rFonts w:cs="Arial"/>
                <w:color w:val="000000"/>
                <w:szCs w:val="24"/>
              </w:rPr>
            </w:pPr>
            <w:r w:rsidRPr="00095238">
              <w:t>0.82</w:t>
            </w:r>
          </w:p>
        </w:tc>
      </w:tr>
      <w:tr w:rsidR="00470BBB" w:rsidRPr="004B58FB" w14:paraId="3E89282F" w14:textId="77777777">
        <w:trPr>
          <w:trHeight w:val="240"/>
        </w:trPr>
        <w:tc>
          <w:tcPr>
            <w:tcW w:w="1127" w:type="pct"/>
            <w:noWrap/>
            <w:vAlign w:val="center"/>
          </w:tcPr>
          <w:p w14:paraId="4FD22F0B" w14:textId="37E5F290" w:rsidR="00470BBB" w:rsidRPr="002A6BB4" w:rsidRDefault="00470BBB" w:rsidP="00470BBB">
            <w:pPr>
              <w:spacing w:before="0"/>
              <w:rPr>
                <w:rFonts w:cs="Arial"/>
                <w:color w:val="000000"/>
                <w:szCs w:val="24"/>
              </w:rPr>
            </w:pPr>
            <w:r w:rsidRPr="002A6BB4">
              <w:rPr>
                <w:rFonts w:cs="Arial"/>
                <w:color w:val="000000"/>
                <w:szCs w:val="24"/>
              </w:rPr>
              <w:t>VIC - Melbourne - Inner</w:t>
            </w:r>
          </w:p>
        </w:tc>
        <w:tc>
          <w:tcPr>
            <w:tcW w:w="352" w:type="pct"/>
            <w:noWrap/>
          </w:tcPr>
          <w:p w14:paraId="4D639B4D" w14:textId="7BFB86CE" w:rsidR="00470BBB" w:rsidRPr="002A6BB4" w:rsidRDefault="00470BBB" w:rsidP="00470BBB">
            <w:pPr>
              <w:spacing w:before="0"/>
              <w:jc w:val="center"/>
              <w:rPr>
                <w:rFonts w:cs="Arial"/>
                <w:color w:val="000000"/>
                <w:szCs w:val="24"/>
              </w:rPr>
            </w:pPr>
            <w:r w:rsidRPr="00095238">
              <w:t>1.02</w:t>
            </w:r>
          </w:p>
        </w:tc>
        <w:tc>
          <w:tcPr>
            <w:tcW w:w="352" w:type="pct"/>
            <w:noWrap/>
          </w:tcPr>
          <w:p w14:paraId="0149BECE" w14:textId="010F8F8F" w:rsidR="00470BBB" w:rsidRPr="002A6BB4" w:rsidRDefault="00470BBB" w:rsidP="00470BBB">
            <w:pPr>
              <w:spacing w:before="0"/>
              <w:jc w:val="center"/>
              <w:rPr>
                <w:rFonts w:cs="Arial"/>
                <w:color w:val="000000"/>
                <w:szCs w:val="24"/>
              </w:rPr>
            </w:pPr>
            <w:r w:rsidRPr="00095238">
              <w:t>1.03</w:t>
            </w:r>
          </w:p>
        </w:tc>
        <w:tc>
          <w:tcPr>
            <w:tcW w:w="352" w:type="pct"/>
          </w:tcPr>
          <w:p w14:paraId="0529928C" w14:textId="07258E73" w:rsidR="00470BBB" w:rsidRPr="002A6BB4" w:rsidRDefault="00470BBB" w:rsidP="00470BBB">
            <w:pPr>
              <w:spacing w:before="0"/>
              <w:jc w:val="center"/>
              <w:rPr>
                <w:rFonts w:cs="Arial"/>
                <w:color w:val="000000"/>
                <w:szCs w:val="24"/>
              </w:rPr>
            </w:pPr>
            <w:r w:rsidRPr="00095238">
              <w:t>1.04</w:t>
            </w:r>
          </w:p>
        </w:tc>
        <w:tc>
          <w:tcPr>
            <w:tcW w:w="352" w:type="pct"/>
          </w:tcPr>
          <w:p w14:paraId="26E7B0B2" w14:textId="31AB5ECA" w:rsidR="00470BBB" w:rsidRPr="002A6BB4" w:rsidRDefault="00470BBB" w:rsidP="00470BBB">
            <w:pPr>
              <w:spacing w:before="0"/>
              <w:jc w:val="center"/>
              <w:rPr>
                <w:rFonts w:cs="Arial"/>
                <w:color w:val="000000"/>
                <w:szCs w:val="24"/>
              </w:rPr>
            </w:pPr>
            <w:r w:rsidRPr="00095238">
              <w:t>1.05</w:t>
            </w:r>
          </w:p>
        </w:tc>
        <w:tc>
          <w:tcPr>
            <w:tcW w:w="352" w:type="pct"/>
            <w:noWrap/>
          </w:tcPr>
          <w:p w14:paraId="2172659B" w14:textId="0740C264" w:rsidR="00470BBB" w:rsidRPr="002A6BB4" w:rsidRDefault="00470BBB" w:rsidP="00470BBB">
            <w:pPr>
              <w:spacing w:before="0"/>
              <w:jc w:val="center"/>
              <w:rPr>
                <w:rFonts w:cs="Arial"/>
                <w:color w:val="000000"/>
                <w:szCs w:val="24"/>
              </w:rPr>
            </w:pPr>
            <w:r w:rsidRPr="00095238">
              <w:t>1.25</w:t>
            </w:r>
          </w:p>
        </w:tc>
        <w:tc>
          <w:tcPr>
            <w:tcW w:w="352" w:type="pct"/>
            <w:noWrap/>
          </w:tcPr>
          <w:p w14:paraId="3CB0A3B1" w14:textId="4E74BEF3" w:rsidR="00470BBB" w:rsidRPr="002A6BB4" w:rsidRDefault="00470BBB" w:rsidP="00470BBB">
            <w:pPr>
              <w:spacing w:before="0"/>
              <w:jc w:val="center"/>
              <w:rPr>
                <w:rFonts w:cs="Arial"/>
                <w:color w:val="000000"/>
                <w:szCs w:val="24"/>
              </w:rPr>
            </w:pPr>
            <w:r w:rsidRPr="00095238">
              <w:t>1.29</w:t>
            </w:r>
          </w:p>
        </w:tc>
        <w:tc>
          <w:tcPr>
            <w:tcW w:w="352" w:type="pct"/>
            <w:noWrap/>
          </w:tcPr>
          <w:p w14:paraId="5F849E38" w14:textId="57041DD2" w:rsidR="00470BBB" w:rsidRPr="002A6BB4" w:rsidRDefault="00470BBB" w:rsidP="00470BBB">
            <w:pPr>
              <w:spacing w:before="0"/>
              <w:jc w:val="center"/>
              <w:rPr>
                <w:rFonts w:cs="Arial"/>
                <w:color w:val="000000"/>
                <w:szCs w:val="24"/>
              </w:rPr>
            </w:pPr>
            <w:r w:rsidRPr="00095238">
              <w:t>1.36</w:t>
            </w:r>
          </w:p>
        </w:tc>
        <w:tc>
          <w:tcPr>
            <w:tcW w:w="352" w:type="pct"/>
          </w:tcPr>
          <w:p w14:paraId="7DB6B57D" w14:textId="0EE9BC6B" w:rsidR="00470BBB" w:rsidRPr="002A6BB4" w:rsidRDefault="00470BBB" w:rsidP="00470BBB">
            <w:pPr>
              <w:spacing w:before="0"/>
              <w:jc w:val="center"/>
              <w:rPr>
                <w:rFonts w:cs="Arial"/>
                <w:color w:val="000000"/>
                <w:szCs w:val="24"/>
              </w:rPr>
            </w:pPr>
            <w:r w:rsidRPr="00095238">
              <w:t>1.37</w:t>
            </w:r>
          </w:p>
        </w:tc>
        <w:tc>
          <w:tcPr>
            <w:tcW w:w="352" w:type="pct"/>
            <w:noWrap/>
          </w:tcPr>
          <w:p w14:paraId="655D72DF" w14:textId="44B42E1F" w:rsidR="00470BBB" w:rsidRPr="002A6BB4" w:rsidRDefault="00470BBB" w:rsidP="00470BBB">
            <w:pPr>
              <w:spacing w:before="0"/>
              <w:jc w:val="center"/>
              <w:rPr>
                <w:rFonts w:cs="Arial"/>
                <w:color w:val="000000"/>
                <w:szCs w:val="24"/>
              </w:rPr>
            </w:pPr>
            <w:r w:rsidRPr="00095238">
              <w:t>1.37</w:t>
            </w:r>
          </w:p>
        </w:tc>
        <w:tc>
          <w:tcPr>
            <w:tcW w:w="352" w:type="pct"/>
            <w:noWrap/>
          </w:tcPr>
          <w:p w14:paraId="4D0CB598" w14:textId="51CE0276" w:rsidR="00470BBB" w:rsidRPr="002A6BB4" w:rsidRDefault="00470BBB" w:rsidP="00470BBB">
            <w:pPr>
              <w:spacing w:before="0"/>
              <w:jc w:val="center"/>
              <w:rPr>
                <w:rFonts w:cs="Arial"/>
                <w:color w:val="000000"/>
                <w:szCs w:val="24"/>
              </w:rPr>
            </w:pPr>
            <w:r w:rsidRPr="00095238">
              <w:t>1.39</w:t>
            </w:r>
          </w:p>
        </w:tc>
        <w:tc>
          <w:tcPr>
            <w:tcW w:w="352" w:type="pct"/>
            <w:noWrap/>
          </w:tcPr>
          <w:p w14:paraId="7B9F6739" w14:textId="510184E3" w:rsidR="00470BBB" w:rsidRPr="002A6BB4" w:rsidRDefault="00470BBB" w:rsidP="00470BBB">
            <w:pPr>
              <w:spacing w:before="0"/>
              <w:jc w:val="center"/>
              <w:rPr>
                <w:rFonts w:cs="Arial"/>
                <w:color w:val="000000"/>
                <w:szCs w:val="24"/>
              </w:rPr>
            </w:pPr>
            <w:r w:rsidRPr="00095238">
              <w:t>1.39</w:t>
            </w:r>
          </w:p>
        </w:tc>
      </w:tr>
      <w:tr w:rsidR="00470BBB" w:rsidRPr="004B58FB" w14:paraId="4EDFF2A3"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470BBB" w:rsidRPr="002A6BB4" w:rsidRDefault="00470BBB" w:rsidP="00470BBB">
            <w:pPr>
              <w:spacing w:before="0"/>
              <w:rPr>
                <w:rFonts w:cs="Arial"/>
                <w:color w:val="000000"/>
                <w:szCs w:val="24"/>
              </w:rPr>
            </w:pPr>
            <w:r w:rsidRPr="002A6BB4">
              <w:rPr>
                <w:rFonts w:cs="Arial"/>
                <w:color w:val="000000"/>
                <w:szCs w:val="24"/>
              </w:rPr>
              <w:t>VIC - Melbourne - Inner East</w:t>
            </w:r>
          </w:p>
        </w:tc>
        <w:tc>
          <w:tcPr>
            <w:tcW w:w="352" w:type="pct"/>
            <w:noWrap/>
          </w:tcPr>
          <w:p w14:paraId="16E7DC4C" w14:textId="24954D90" w:rsidR="00470BBB" w:rsidRPr="002A6BB4" w:rsidRDefault="00470BBB" w:rsidP="00470BBB">
            <w:pPr>
              <w:spacing w:before="0"/>
              <w:jc w:val="center"/>
              <w:rPr>
                <w:rFonts w:cs="Arial"/>
                <w:color w:val="000000"/>
                <w:szCs w:val="24"/>
              </w:rPr>
            </w:pPr>
            <w:r w:rsidRPr="00095238">
              <w:t>1.00</w:t>
            </w:r>
          </w:p>
        </w:tc>
        <w:tc>
          <w:tcPr>
            <w:tcW w:w="352" w:type="pct"/>
            <w:noWrap/>
          </w:tcPr>
          <w:p w14:paraId="57FB19A3" w14:textId="74D384B0" w:rsidR="00470BBB" w:rsidRPr="002A6BB4" w:rsidRDefault="00470BBB" w:rsidP="00470BBB">
            <w:pPr>
              <w:spacing w:before="0"/>
              <w:jc w:val="center"/>
              <w:rPr>
                <w:rFonts w:cs="Arial"/>
                <w:color w:val="000000"/>
                <w:szCs w:val="24"/>
              </w:rPr>
            </w:pPr>
            <w:r w:rsidRPr="00095238">
              <w:t>1.01</w:t>
            </w:r>
          </w:p>
        </w:tc>
        <w:tc>
          <w:tcPr>
            <w:tcW w:w="352" w:type="pct"/>
          </w:tcPr>
          <w:p w14:paraId="57136DBC" w14:textId="2D9FCC6A" w:rsidR="00470BBB" w:rsidRPr="002A6BB4" w:rsidRDefault="00470BBB" w:rsidP="00470BBB">
            <w:pPr>
              <w:spacing w:before="0"/>
              <w:jc w:val="center"/>
              <w:rPr>
                <w:rFonts w:cs="Arial"/>
                <w:color w:val="000000"/>
                <w:szCs w:val="24"/>
              </w:rPr>
            </w:pPr>
            <w:r w:rsidRPr="00095238">
              <w:t>1.01</w:t>
            </w:r>
          </w:p>
        </w:tc>
        <w:tc>
          <w:tcPr>
            <w:tcW w:w="352" w:type="pct"/>
          </w:tcPr>
          <w:p w14:paraId="1F65B83D" w14:textId="3743AE7D" w:rsidR="00470BBB" w:rsidRPr="002A6BB4" w:rsidRDefault="00470BBB" w:rsidP="00470BBB">
            <w:pPr>
              <w:spacing w:before="0"/>
              <w:jc w:val="center"/>
              <w:rPr>
                <w:rFonts w:cs="Arial"/>
                <w:color w:val="000000"/>
                <w:szCs w:val="24"/>
              </w:rPr>
            </w:pPr>
            <w:r w:rsidRPr="00095238">
              <w:t>1.01</w:t>
            </w:r>
          </w:p>
        </w:tc>
        <w:tc>
          <w:tcPr>
            <w:tcW w:w="352" w:type="pct"/>
            <w:noWrap/>
          </w:tcPr>
          <w:p w14:paraId="1C59C811" w14:textId="5363E6A1" w:rsidR="00470BBB" w:rsidRPr="002A6BB4" w:rsidRDefault="00470BBB" w:rsidP="00470BBB">
            <w:pPr>
              <w:spacing w:before="0"/>
              <w:jc w:val="center"/>
              <w:rPr>
                <w:rFonts w:cs="Arial"/>
                <w:color w:val="000000"/>
                <w:szCs w:val="24"/>
              </w:rPr>
            </w:pPr>
            <w:r w:rsidRPr="00095238">
              <w:t>1.10</w:t>
            </w:r>
          </w:p>
        </w:tc>
        <w:tc>
          <w:tcPr>
            <w:tcW w:w="352" w:type="pct"/>
            <w:noWrap/>
          </w:tcPr>
          <w:p w14:paraId="3B5CE7BA" w14:textId="486355E1" w:rsidR="00470BBB" w:rsidRPr="002A6BB4" w:rsidRDefault="00470BBB" w:rsidP="00470BBB">
            <w:pPr>
              <w:spacing w:before="0"/>
              <w:jc w:val="center"/>
              <w:rPr>
                <w:rFonts w:cs="Arial"/>
                <w:color w:val="000000"/>
                <w:szCs w:val="24"/>
              </w:rPr>
            </w:pPr>
            <w:r w:rsidRPr="00095238">
              <w:t>1.12</w:t>
            </w:r>
          </w:p>
        </w:tc>
        <w:tc>
          <w:tcPr>
            <w:tcW w:w="352" w:type="pct"/>
            <w:noWrap/>
          </w:tcPr>
          <w:p w14:paraId="7632A335" w14:textId="79AEBC51" w:rsidR="00470BBB" w:rsidRPr="002A6BB4" w:rsidRDefault="00470BBB" w:rsidP="00470BBB">
            <w:pPr>
              <w:spacing w:before="0"/>
              <w:jc w:val="center"/>
              <w:rPr>
                <w:rFonts w:cs="Arial"/>
                <w:color w:val="000000"/>
                <w:szCs w:val="24"/>
              </w:rPr>
            </w:pPr>
            <w:r w:rsidRPr="00095238">
              <w:t>1.15</w:t>
            </w:r>
          </w:p>
        </w:tc>
        <w:tc>
          <w:tcPr>
            <w:tcW w:w="352" w:type="pct"/>
          </w:tcPr>
          <w:p w14:paraId="0FAC23E4" w14:textId="7B935AF5" w:rsidR="00470BBB" w:rsidRPr="002A6BB4" w:rsidRDefault="00470BBB" w:rsidP="00470BBB">
            <w:pPr>
              <w:spacing w:before="0"/>
              <w:jc w:val="center"/>
              <w:rPr>
                <w:rFonts w:cs="Arial"/>
                <w:color w:val="000000"/>
                <w:szCs w:val="24"/>
              </w:rPr>
            </w:pPr>
            <w:r w:rsidRPr="00095238">
              <w:t>1.16</w:t>
            </w:r>
          </w:p>
        </w:tc>
        <w:tc>
          <w:tcPr>
            <w:tcW w:w="352" w:type="pct"/>
            <w:noWrap/>
          </w:tcPr>
          <w:p w14:paraId="59E98A37" w14:textId="54B0F9B8" w:rsidR="00470BBB" w:rsidRPr="002A6BB4" w:rsidRDefault="00470BBB" w:rsidP="00470BBB">
            <w:pPr>
              <w:spacing w:before="0"/>
              <w:jc w:val="center"/>
              <w:rPr>
                <w:rFonts w:cs="Arial"/>
                <w:color w:val="000000"/>
                <w:szCs w:val="24"/>
              </w:rPr>
            </w:pPr>
            <w:r w:rsidRPr="00095238">
              <w:t>1.16</w:t>
            </w:r>
          </w:p>
        </w:tc>
        <w:tc>
          <w:tcPr>
            <w:tcW w:w="352" w:type="pct"/>
            <w:noWrap/>
          </w:tcPr>
          <w:p w14:paraId="6F683625" w14:textId="691C4BEC" w:rsidR="00470BBB" w:rsidRPr="002A6BB4" w:rsidRDefault="00470BBB" w:rsidP="00470BBB">
            <w:pPr>
              <w:spacing w:before="0"/>
              <w:jc w:val="center"/>
              <w:rPr>
                <w:rFonts w:cs="Arial"/>
                <w:color w:val="000000"/>
                <w:szCs w:val="24"/>
              </w:rPr>
            </w:pPr>
            <w:r w:rsidRPr="00095238">
              <w:t>1.16</w:t>
            </w:r>
          </w:p>
        </w:tc>
        <w:tc>
          <w:tcPr>
            <w:tcW w:w="352" w:type="pct"/>
            <w:noWrap/>
          </w:tcPr>
          <w:p w14:paraId="0BF2254D" w14:textId="060FF86E" w:rsidR="00470BBB" w:rsidRPr="002A6BB4" w:rsidRDefault="00470BBB" w:rsidP="00470BBB">
            <w:pPr>
              <w:spacing w:before="0"/>
              <w:jc w:val="center"/>
              <w:rPr>
                <w:rFonts w:cs="Arial"/>
                <w:color w:val="000000"/>
                <w:szCs w:val="24"/>
              </w:rPr>
            </w:pPr>
            <w:r w:rsidRPr="00095238">
              <w:t>1.17</w:t>
            </w:r>
          </w:p>
        </w:tc>
      </w:tr>
      <w:tr w:rsidR="00470BBB" w:rsidRPr="004B58FB" w14:paraId="457EE14C" w14:textId="77777777">
        <w:trPr>
          <w:trHeight w:val="240"/>
        </w:trPr>
        <w:tc>
          <w:tcPr>
            <w:tcW w:w="1127" w:type="pct"/>
            <w:noWrap/>
            <w:vAlign w:val="center"/>
          </w:tcPr>
          <w:p w14:paraId="006C31F5" w14:textId="07CF6038" w:rsidR="00470BBB" w:rsidRPr="002A6BB4" w:rsidRDefault="00470BBB" w:rsidP="00470BBB">
            <w:pPr>
              <w:spacing w:before="0"/>
              <w:rPr>
                <w:rFonts w:cs="Arial"/>
                <w:color w:val="000000"/>
                <w:szCs w:val="24"/>
              </w:rPr>
            </w:pPr>
            <w:r w:rsidRPr="002A6BB4">
              <w:rPr>
                <w:rFonts w:cs="Arial"/>
                <w:color w:val="000000"/>
                <w:szCs w:val="24"/>
              </w:rPr>
              <w:t>VIC - Melbourne - Inner South</w:t>
            </w:r>
          </w:p>
        </w:tc>
        <w:tc>
          <w:tcPr>
            <w:tcW w:w="352" w:type="pct"/>
            <w:noWrap/>
          </w:tcPr>
          <w:p w14:paraId="51C53635" w14:textId="5BA18465" w:rsidR="00470BBB" w:rsidRPr="002A6BB4" w:rsidRDefault="00470BBB" w:rsidP="00470BBB">
            <w:pPr>
              <w:spacing w:before="0"/>
              <w:jc w:val="center"/>
              <w:rPr>
                <w:rFonts w:cs="Arial"/>
                <w:color w:val="000000"/>
                <w:szCs w:val="24"/>
              </w:rPr>
            </w:pPr>
            <w:r w:rsidRPr="00095238">
              <w:t>1.00</w:t>
            </w:r>
          </w:p>
        </w:tc>
        <w:tc>
          <w:tcPr>
            <w:tcW w:w="352" w:type="pct"/>
            <w:noWrap/>
          </w:tcPr>
          <w:p w14:paraId="15BD5D8F" w14:textId="4C64F020" w:rsidR="00470BBB" w:rsidRPr="002A6BB4" w:rsidRDefault="00470BBB" w:rsidP="00470BBB">
            <w:pPr>
              <w:spacing w:before="0"/>
              <w:jc w:val="center"/>
              <w:rPr>
                <w:rFonts w:cs="Arial"/>
                <w:color w:val="000000"/>
                <w:szCs w:val="24"/>
              </w:rPr>
            </w:pPr>
            <w:r w:rsidRPr="00095238">
              <w:t>1.00</w:t>
            </w:r>
          </w:p>
        </w:tc>
        <w:tc>
          <w:tcPr>
            <w:tcW w:w="352" w:type="pct"/>
          </w:tcPr>
          <w:p w14:paraId="1CBAEEC6" w14:textId="1D879E26" w:rsidR="00470BBB" w:rsidRPr="002A6BB4" w:rsidRDefault="00470BBB" w:rsidP="00470BBB">
            <w:pPr>
              <w:spacing w:before="0"/>
              <w:jc w:val="center"/>
              <w:rPr>
                <w:rFonts w:cs="Arial"/>
                <w:color w:val="000000"/>
                <w:szCs w:val="24"/>
              </w:rPr>
            </w:pPr>
            <w:r w:rsidRPr="00095238">
              <w:t>1.01</w:t>
            </w:r>
          </w:p>
        </w:tc>
        <w:tc>
          <w:tcPr>
            <w:tcW w:w="352" w:type="pct"/>
          </w:tcPr>
          <w:p w14:paraId="4A66E1C5" w14:textId="5F917C0C" w:rsidR="00470BBB" w:rsidRPr="002A6BB4" w:rsidRDefault="00470BBB" w:rsidP="00470BBB">
            <w:pPr>
              <w:spacing w:before="0"/>
              <w:jc w:val="center"/>
              <w:rPr>
                <w:rFonts w:cs="Arial"/>
                <w:color w:val="000000"/>
                <w:szCs w:val="24"/>
              </w:rPr>
            </w:pPr>
            <w:r w:rsidRPr="00095238">
              <w:t>1.01</w:t>
            </w:r>
          </w:p>
        </w:tc>
        <w:tc>
          <w:tcPr>
            <w:tcW w:w="352" w:type="pct"/>
            <w:noWrap/>
          </w:tcPr>
          <w:p w14:paraId="67F0131D" w14:textId="143E0445" w:rsidR="00470BBB" w:rsidRPr="002A6BB4" w:rsidRDefault="00470BBB" w:rsidP="00470BBB">
            <w:pPr>
              <w:spacing w:before="0"/>
              <w:jc w:val="center"/>
              <w:rPr>
                <w:rFonts w:cs="Arial"/>
                <w:color w:val="000000"/>
                <w:szCs w:val="24"/>
              </w:rPr>
            </w:pPr>
            <w:r w:rsidRPr="00095238">
              <w:t>1.09</w:t>
            </w:r>
          </w:p>
        </w:tc>
        <w:tc>
          <w:tcPr>
            <w:tcW w:w="352" w:type="pct"/>
            <w:noWrap/>
          </w:tcPr>
          <w:p w14:paraId="001A237E" w14:textId="066AFA24" w:rsidR="00470BBB" w:rsidRPr="002A6BB4" w:rsidRDefault="00470BBB" w:rsidP="00470BBB">
            <w:pPr>
              <w:spacing w:before="0"/>
              <w:jc w:val="center"/>
              <w:rPr>
                <w:rFonts w:cs="Arial"/>
                <w:color w:val="000000"/>
                <w:szCs w:val="24"/>
              </w:rPr>
            </w:pPr>
            <w:r w:rsidRPr="00095238">
              <w:t>1.11</w:t>
            </w:r>
          </w:p>
        </w:tc>
        <w:tc>
          <w:tcPr>
            <w:tcW w:w="352" w:type="pct"/>
            <w:noWrap/>
          </w:tcPr>
          <w:p w14:paraId="05D05817" w14:textId="2879766B" w:rsidR="00470BBB" w:rsidRPr="002A6BB4" w:rsidRDefault="00470BBB" w:rsidP="00470BBB">
            <w:pPr>
              <w:spacing w:before="0"/>
              <w:jc w:val="center"/>
              <w:rPr>
                <w:rFonts w:cs="Arial"/>
                <w:color w:val="000000"/>
                <w:szCs w:val="24"/>
              </w:rPr>
            </w:pPr>
            <w:r w:rsidRPr="00095238">
              <w:t>1.13</w:t>
            </w:r>
          </w:p>
        </w:tc>
        <w:tc>
          <w:tcPr>
            <w:tcW w:w="352" w:type="pct"/>
          </w:tcPr>
          <w:p w14:paraId="24D0307E" w14:textId="3912F5CB" w:rsidR="00470BBB" w:rsidRPr="002A6BB4" w:rsidRDefault="00470BBB" w:rsidP="00470BBB">
            <w:pPr>
              <w:spacing w:before="0"/>
              <w:jc w:val="center"/>
              <w:rPr>
                <w:rFonts w:cs="Arial"/>
                <w:color w:val="000000"/>
                <w:szCs w:val="24"/>
              </w:rPr>
            </w:pPr>
            <w:r w:rsidRPr="00095238">
              <w:t>1.14</w:t>
            </w:r>
          </w:p>
        </w:tc>
        <w:tc>
          <w:tcPr>
            <w:tcW w:w="352" w:type="pct"/>
            <w:noWrap/>
          </w:tcPr>
          <w:p w14:paraId="61E11438" w14:textId="7F58801C" w:rsidR="00470BBB" w:rsidRPr="002A6BB4" w:rsidRDefault="00470BBB" w:rsidP="00470BBB">
            <w:pPr>
              <w:spacing w:before="0"/>
              <w:jc w:val="center"/>
              <w:rPr>
                <w:rFonts w:cs="Arial"/>
                <w:color w:val="000000"/>
                <w:szCs w:val="24"/>
              </w:rPr>
            </w:pPr>
            <w:r w:rsidRPr="00095238">
              <w:t>1.14</w:t>
            </w:r>
          </w:p>
        </w:tc>
        <w:tc>
          <w:tcPr>
            <w:tcW w:w="352" w:type="pct"/>
            <w:noWrap/>
          </w:tcPr>
          <w:p w14:paraId="12D19614" w14:textId="505B6347" w:rsidR="00470BBB" w:rsidRPr="002A6BB4" w:rsidRDefault="00470BBB" w:rsidP="00470BBB">
            <w:pPr>
              <w:spacing w:before="0"/>
              <w:jc w:val="center"/>
              <w:rPr>
                <w:rFonts w:cs="Arial"/>
                <w:color w:val="000000"/>
                <w:szCs w:val="24"/>
              </w:rPr>
            </w:pPr>
            <w:r w:rsidRPr="00095238">
              <w:t>1.14</w:t>
            </w:r>
          </w:p>
        </w:tc>
        <w:tc>
          <w:tcPr>
            <w:tcW w:w="352" w:type="pct"/>
            <w:noWrap/>
          </w:tcPr>
          <w:p w14:paraId="0D774473" w14:textId="5C49E587" w:rsidR="00470BBB" w:rsidRPr="002A6BB4" w:rsidRDefault="00470BBB" w:rsidP="00470BBB">
            <w:pPr>
              <w:spacing w:before="0"/>
              <w:jc w:val="center"/>
              <w:rPr>
                <w:rFonts w:cs="Arial"/>
                <w:color w:val="000000"/>
                <w:szCs w:val="24"/>
              </w:rPr>
            </w:pPr>
            <w:r w:rsidRPr="00095238">
              <w:t>1.15</w:t>
            </w:r>
          </w:p>
        </w:tc>
      </w:tr>
      <w:tr w:rsidR="00470BBB" w:rsidRPr="004B58FB" w14:paraId="476FAA37"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470BBB" w:rsidRPr="002A6BB4" w:rsidRDefault="00470BBB" w:rsidP="00470BBB">
            <w:pPr>
              <w:spacing w:before="0"/>
              <w:rPr>
                <w:rFonts w:cs="Arial"/>
                <w:color w:val="000000"/>
                <w:szCs w:val="24"/>
              </w:rPr>
            </w:pPr>
            <w:r w:rsidRPr="002A6BB4">
              <w:rPr>
                <w:rFonts w:cs="Arial"/>
                <w:color w:val="000000"/>
                <w:szCs w:val="24"/>
              </w:rPr>
              <w:t>VIC - Melbourne - North East</w:t>
            </w:r>
          </w:p>
        </w:tc>
        <w:tc>
          <w:tcPr>
            <w:tcW w:w="352" w:type="pct"/>
            <w:noWrap/>
          </w:tcPr>
          <w:p w14:paraId="293CCDDD" w14:textId="427F4FE3" w:rsidR="00470BBB" w:rsidRPr="002A6BB4" w:rsidRDefault="00470BBB" w:rsidP="00470BBB">
            <w:pPr>
              <w:spacing w:before="0"/>
              <w:jc w:val="center"/>
              <w:rPr>
                <w:rFonts w:cs="Arial"/>
                <w:color w:val="000000"/>
                <w:szCs w:val="24"/>
              </w:rPr>
            </w:pPr>
            <w:r w:rsidRPr="00095238">
              <w:t>0.98</w:t>
            </w:r>
          </w:p>
        </w:tc>
        <w:tc>
          <w:tcPr>
            <w:tcW w:w="352" w:type="pct"/>
            <w:noWrap/>
          </w:tcPr>
          <w:p w14:paraId="1CB2594D" w14:textId="168E95AA" w:rsidR="00470BBB" w:rsidRPr="002A6BB4" w:rsidRDefault="00470BBB" w:rsidP="00470BBB">
            <w:pPr>
              <w:spacing w:before="0"/>
              <w:jc w:val="center"/>
              <w:rPr>
                <w:rFonts w:cs="Arial"/>
                <w:color w:val="000000"/>
                <w:szCs w:val="24"/>
              </w:rPr>
            </w:pPr>
            <w:r w:rsidRPr="00095238">
              <w:t>0.97</w:t>
            </w:r>
          </w:p>
        </w:tc>
        <w:tc>
          <w:tcPr>
            <w:tcW w:w="352" w:type="pct"/>
          </w:tcPr>
          <w:p w14:paraId="0118936D" w14:textId="473469DE" w:rsidR="00470BBB" w:rsidRPr="002A6BB4" w:rsidRDefault="00470BBB" w:rsidP="00470BBB">
            <w:pPr>
              <w:spacing w:before="0"/>
              <w:jc w:val="center"/>
              <w:rPr>
                <w:rFonts w:cs="Arial"/>
                <w:color w:val="000000"/>
                <w:szCs w:val="24"/>
              </w:rPr>
            </w:pPr>
            <w:r w:rsidRPr="00095238">
              <w:t>0.97</w:t>
            </w:r>
          </w:p>
        </w:tc>
        <w:tc>
          <w:tcPr>
            <w:tcW w:w="352" w:type="pct"/>
          </w:tcPr>
          <w:p w14:paraId="26DC75C5" w14:textId="41EEFBE1" w:rsidR="00470BBB" w:rsidRPr="002A6BB4" w:rsidRDefault="00470BBB" w:rsidP="00470BBB">
            <w:pPr>
              <w:spacing w:before="0"/>
              <w:jc w:val="center"/>
              <w:rPr>
                <w:rFonts w:cs="Arial"/>
                <w:color w:val="000000"/>
                <w:szCs w:val="24"/>
              </w:rPr>
            </w:pPr>
            <w:r w:rsidRPr="00095238">
              <w:t>0.97</w:t>
            </w:r>
          </w:p>
        </w:tc>
        <w:tc>
          <w:tcPr>
            <w:tcW w:w="352" w:type="pct"/>
            <w:noWrap/>
          </w:tcPr>
          <w:p w14:paraId="729ED0BE" w14:textId="5C1B8FBB" w:rsidR="00470BBB" w:rsidRPr="002A6BB4" w:rsidRDefault="00470BBB" w:rsidP="00470BBB">
            <w:pPr>
              <w:spacing w:before="0"/>
              <w:jc w:val="center"/>
              <w:rPr>
                <w:rFonts w:cs="Arial"/>
                <w:color w:val="000000"/>
                <w:szCs w:val="24"/>
              </w:rPr>
            </w:pPr>
            <w:r w:rsidRPr="00095238">
              <w:t>0.93</w:t>
            </w:r>
          </w:p>
        </w:tc>
        <w:tc>
          <w:tcPr>
            <w:tcW w:w="352" w:type="pct"/>
            <w:noWrap/>
          </w:tcPr>
          <w:p w14:paraId="51BB0DFC" w14:textId="685624F1" w:rsidR="00470BBB" w:rsidRPr="002A6BB4" w:rsidRDefault="00470BBB" w:rsidP="00470BBB">
            <w:pPr>
              <w:spacing w:before="0"/>
              <w:jc w:val="center"/>
              <w:rPr>
                <w:rFonts w:cs="Arial"/>
                <w:color w:val="000000"/>
                <w:szCs w:val="24"/>
              </w:rPr>
            </w:pPr>
            <w:r w:rsidRPr="00095238">
              <w:t>0.92</w:t>
            </w:r>
          </w:p>
        </w:tc>
        <w:tc>
          <w:tcPr>
            <w:tcW w:w="352" w:type="pct"/>
            <w:noWrap/>
          </w:tcPr>
          <w:p w14:paraId="10144FA5" w14:textId="21EAFFD0" w:rsidR="00470BBB" w:rsidRPr="002A6BB4" w:rsidRDefault="00470BBB" w:rsidP="00470BBB">
            <w:pPr>
              <w:spacing w:before="0"/>
              <w:jc w:val="center"/>
              <w:rPr>
                <w:rFonts w:cs="Arial"/>
                <w:color w:val="000000"/>
                <w:szCs w:val="24"/>
              </w:rPr>
            </w:pPr>
            <w:r w:rsidRPr="00095238">
              <w:t>0.90</w:t>
            </w:r>
          </w:p>
        </w:tc>
        <w:tc>
          <w:tcPr>
            <w:tcW w:w="352" w:type="pct"/>
          </w:tcPr>
          <w:p w14:paraId="76403146" w14:textId="5E0B893C" w:rsidR="00470BBB" w:rsidRPr="002A6BB4" w:rsidRDefault="00470BBB" w:rsidP="00470BBB">
            <w:pPr>
              <w:spacing w:before="0"/>
              <w:jc w:val="center"/>
              <w:rPr>
                <w:rFonts w:cs="Arial"/>
                <w:color w:val="000000"/>
                <w:szCs w:val="24"/>
              </w:rPr>
            </w:pPr>
            <w:r w:rsidRPr="00095238">
              <w:t>0.90</w:t>
            </w:r>
          </w:p>
        </w:tc>
        <w:tc>
          <w:tcPr>
            <w:tcW w:w="352" w:type="pct"/>
            <w:noWrap/>
          </w:tcPr>
          <w:p w14:paraId="17AF3D73" w14:textId="43BE990A" w:rsidR="00470BBB" w:rsidRPr="002A6BB4" w:rsidRDefault="00470BBB" w:rsidP="00470BBB">
            <w:pPr>
              <w:spacing w:before="0"/>
              <w:jc w:val="center"/>
              <w:rPr>
                <w:rFonts w:cs="Arial"/>
                <w:color w:val="000000"/>
                <w:szCs w:val="24"/>
              </w:rPr>
            </w:pPr>
            <w:r w:rsidRPr="00095238">
              <w:t>0.90</w:t>
            </w:r>
          </w:p>
        </w:tc>
        <w:tc>
          <w:tcPr>
            <w:tcW w:w="352" w:type="pct"/>
            <w:noWrap/>
          </w:tcPr>
          <w:p w14:paraId="38D5115C" w14:textId="2017DEC5" w:rsidR="00470BBB" w:rsidRPr="002A6BB4" w:rsidRDefault="00470BBB" w:rsidP="00470BBB">
            <w:pPr>
              <w:spacing w:before="0"/>
              <w:jc w:val="center"/>
              <w:rPr>
                <w:rFonts w:cs="Arial"/>
                <w:color w:val="000000"/>
                <w:szCs w:val="24"/>
              </w:rPr>
            </w:pPr>
            <w:r w:rsidRPr="00095238">
              <w:t>0.89</w:t>
            </w:r>
          </w:p>
        </w:tc>
        <w:tc>
          <w:tcPr>
            <w:tcW w:w="352" w:type="pct"/>
            <w:noWrap/>
          </w:tcPr>
          <w:p w14:paraId="6107D32E" w14:textId="314AD400" w:rsidR="00470BBB" w:rsidRPr="002A6BB4" w:rsidRDefault="00470BBB" w:rsidP="00470BBB">
            <w:pPr>
              <w:spacing w:before="0"/>
              <w:jc w:val="center"/>
              <w:rPr>
                <w:rFonts w:cs="Arial"/>
                <w:color w:val="000000"/>
                <w:szCs w:val="24"/>
              </w:rPr>
            </w:pPr>
            <w:r w:rsidRPr="00095238">
              <w:t>0.89</w:t>
            </w:r>
          </w:p>
        </w:tc>
      </w:tr>
      <w:tr w:rsidR="00470BBB" w:rsidRPr="004B58FB" w14:paraId="4757CA78" w14:textId="77777777">
        <w:trPr>
          <w:trHeight w:val="240"/>
        </w:trPr>
        <w:tc>
          <w:tcPr>
            <w:tcW w:w="1127" w:type="pct"/>
            <w:noWrap/>
            <w:vAlign w:val="center"/>
          </w:tcPr>
          <w:p w14:paraId="21E1DCD2" w14:textId="66384724" w:rsidR="00470BBB" w:rsidRPr="002A6BB4" w:rsidRDefault="00470BBB" w:rsidP="00470BBB">
            <w:pPr>
              <w:spacing w:before="0"/>
              <w:rPr>
                <w:rFonts w:cs="Arial"/>
                <w:color w:val="000000"/>
                <w:szCs w:val="24"/>
              </w:rPr>
            </w:pPr>
            <w:r w:rsidRPr="002A6BB4">
              <w:rPr>
                <w:rFonts w:cs="Arial"/>
                <w:color w:val="000000"/>
                <w:szCs w:val="24"/>
              </w:rPr>
              <w:t>VIC - Melbourne - North West</w:t>
            </w:r>
          </w:p>
        </w:tc>
        <w:tc>
          <w:tcPr>
            <w:tcW w:w="352" w:type="pct"/>
            <w:noWrap/>
          </w:tcPr>
          <w:p w14:paraId="70E119C9" w14:textId="73838799" w:rsidR="00470BBB" w:rsidRPr="002A6BB4" w:rsidRDefault="00470BBB" w:rsidP="00470BBB">
            <w:pPr>
              <w:spacing w:before="0"/>
              <w:jc w:val="center"/>
              <w:rPr>
                <w:rFonts w:cs="Arial"/>
                <w:color w:val="000000"/>
                <w:szCs w:val="24"/>
              </w:rPr>
            </w:pPr>
            <w:r w:rsidRPr="00095238">
              <w:t>0.97</w:t>
            </w:r>
          </w:p>
        </w:tc>
        <w:tc>
          <w:tcPr>
            <w:tcW w:w="352" w:type="pct"/>
            <w:noWrap/>
          </w:tcPr>
          <w:p w14:paraId="06A72863" w14:textId="4E371827" w:rsidR="00470BBB" w:rsidRPr="002A6BB4" w:rsidRDefault="00470BBB" w:rsidP="00470BBB">
            <w:pPr>
              <w:spacing w:before="0"/>
              <w:jc w:val="center"/>
              <w:rPr>
                <w:rFonts w:cs="Arial"/>
                <w:color w:val="000000"/>
                <w:szCs w:val="24"/>
              </w:rPr>
            </w:pPr>
            <w:r w:rsidRPr="00095238">
              <w:t>0.97</w:t>
            </w:r>
          </w:p>
        </w:tc>
        <w:tc>
          <w:tcPr>
            <w:tcW w:w="352" w:type="pct"/>
          </w:tcPr>
          <w:p w14:paraId="55C514E3" w14:textId="379C251D" w:rsidR="00470BBB" w:rsidRPr="002A6BB4" w:rsidRDefault="00470BBB" w:rsidP="00470BBB">
            <w:pPr>
              <w:spacing w:before="0"/>
              <w:jc w:val="center"/>
              <w:rPr>
                <w:rFonts w:cs="Arial"/>
                <w:color w:val="000000"/>
                <w:szCs w:val="24"/>
              </w:rPr>
            </w:pPr>
            <w:r w:rsidRPr="00095238">
              <w:t>0.96</w:t>
            </w:r>
          </w:p>
        </w:tc>
        <w:tc>
          <w:tcPr>
            <w:tcW w:w="352" w:type="pct"/>
          </w:tcPr>
          <w:p w14:paraId="04BF27C7" w14:textId="05CAF86D" w:rsidR="00470BBB" w:rsidRPr="002A6BB4" w:rsidRDefault="00470BBB" w:rsidP="00470BBB">
            <w:pPr>
              <w:spacing w:before="0"/>
              <w:jc w:val="center"/>
              <w:rPr>
                <w:rFonts w:cs="Arial"/>
                <w:color w:val="000000"/>
                <w:szCs w:val="24"/>
              </w:rPr>
            </w:pPr>
            <w:r w:rsidRPr="00095238">
              <w:t>0.96</w:t>
            </w:r>
          </w:p>
        </w:tc>
        <w:tc>
          <w:tcPr>
            <w:tcW w:w="352" w:type="pct"/>
            <w:noWrap/>
          </w:tcPr>
          <w:p w14:paraId="3465B291" w14:textId="32ED95FD" w:rsidR="00470BBB" w:rsidRPr="002A6BB4" w:rsidRDefault="00470BBB" w:rsidP="00470BBB">
            <w:pPr>
              <w:spacing w:before="0"/>
              <w:jc w:val="center"/>
              <w:rPr>
                <w:rFonts w:cs="Arial"/>
                <w:color w:val="000000"/>
                <w:szCs w:val="24"/>
              </w:rPr>
            </w:pPr>
            <w:r w:rsidRPr="00095238">
              <w:t>0.89</w:t>
            </w:r>
          </w:p>
        </w:tc>
        <w:tc>
          <w:tcPr>
            <w:tcW w:w="352" w:type="pct"/>
            <w:noWrap/>
          </w:tcPr>
          <w:p w14:paraId="3C804423" w14:textId="1085548D" w:rsidR="00470BBB" w:rsidRPr="002A6BB4" w:rsidRDefault="00470BBB" w:rsidP="00470BBB">
            <w:pPr>
              <w:spacing w:before="0"/>
              <w:jc w:val="center"/>
              <w:rPr>
                <w:rFonts w:cs="Arial"/>
                <w:color w:val="000000"/>
                <w:szCs w:val="24"/>
              </w:rPr>
            </w:pPr>
            <w:r w:rsidRPr="00095238">
              <w:t>0.88</w:t>
            </w:r>
          </w:p>
        </w:tc>
        <w:tc>
          <w:tcPr>
            <w:tcW w:w="352" w:type="pct"/>
            <w:noWrap/>
          </w:tcPr>
          <w:p w14:paraId="1FC2B5EE" w14:textId="107712E0" w:rsidR="00470BBB" w:rsidRPr="002A6BB4" w:rsidRDefault="00470BBB" w:rsidP="00470BBB">
            <w:pPr>
              <w:spacing w:before="0"/>
              <w:jc w:val="center"/>
              <w:rPr>
                <w:rFonts w:cs="Arial"/>
                <w:color w:val="000000"/>
                <w:szCs w:val="24"/>
              </w:rPr>
            </w:pPr>
            <w:r w:rsidRPr="00095238">
              <w:t>0.85</w:t>
            </w:r>
          </w:p>
        </w:tc>
        <w:tc>
          <w:tcPr>
            <w:tcW w:w="352" w:type="pct"/>
          </w:tcPr>
          <w:p w14:paraId="0BCA1C51" w14:textId="1BD89E82" w:rsidR="00470BBB" w:rsidRPr="002A6BB4" w:rsidRDefault="00470BBB" w:rsidP="00470BBB">
            <w:pPr>
              <w:spacing w:before="0"/>
              <w:jc w:val="center"/>
              <w:rPr>
                <w:rFonts w:cs="Arial"/>
                <w:color w:val="000000"/>
                <w:szCs w:val="24"/>
              </w:rPr>
            </w:pPr>
            <w:r w:rsidRPr="00095238">
              <w:t>0.84</w:t>
            </w:r>
          </w:p>
        </w:tc>
        <w:tc>
          <w:tcPr>
            <w:tcW w:w="352" w:type="pct"/>
            <w:noWrap/>
          </w:tcPr>
          <w:p w14:paraId="63AD1362" w14:textId="6C2C639B" w:rsidR="00470BBB" w:rsidRPr="002A6BB4" w:rsidRDefault="00470BBB" w:rsidP="00470BBB">
            <w:pPr>
              <w:spacing w:before="0"/>
              <w:jc w:val="center"/>
              <w:rPr>
                <w:rFonts w:cs="Arial"/>
                <w:color w:val="000000"/>
                <w:szCs w:val="24"/>
              </w:rPr>
            </w:pPr>
            <w:r w:rsidRPr="00095238">
              <w:t>0.84</w:t>
            </w:r>
          </w:p>
        </w:tc>
        <w:tc>
          <w:tcPr>
            <w:tcW w:w="352" w:type="pct"/>
            <w:noWrap/>
          </w:tcPr>
          <w:p w14:paraId="01CD8D24" w14:textId="683B0751" w:rsidR="00470BBB" w:rsidRPr="002A6BB4" w:rsidRDefault="00470BBB" w:rsidP="00470BBB">
            <w:pPr>
              <w:spacing w:before="0"/>
              <w:jc w:val="center"/>
              <w:rPr>
                <w:rFonts w:cs="Arial"/>
                <w:color w:val="000000"/>
                <w:szCs w:val="24"/>
              </w:rPr>
            </w:pPr>
            <w:r w:rsidRPr="00095238">
              <w:t>0.84</w:t>
            </w:r>
          </w:p>
        </w:tc>
        <w:tc>
          <w:tcPr>
            <w:tcW w:w="352" w:type="pct"/>
            <w:noWrap/>
          </w:tcPr>
          <w:p w14:paraId="45AC5F31" w14:textId="51D3E9F8" w:rsidR="00470BBB" w:rsidRPr="002A6BB4" w:rsidRDefault="00470BBB" w:rsidP="00470BBB">
            <w:pPr>
              <w:spacing w:before="0"/>
              <w:jc w:val="center"/>
              <w:rPr>
                <w:rFonts w:cs="Arial"/>
                <w:color w:val="000000"/>
                <w:szCs w:val="24"/>
              </w:rPr>
            </w:pPr>
            <w:r w:rsidRPr="00095238">
              <w:t>0.83</w:t>
            </w:r>
          </w:p>
        </w:tc>
      </w:tr>
      <w:tr w:rsidR="00470BBB" w:rsidRPr="004B58FB" w14:paraId="59484A9C"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470BBB" w:rsidRPr="002A6BB4" w:rsidRDefault="00470BBB" w:rsidP="00470BBB">
            <w:pPr>
              <w:spacing w:before="0"/>
              <w:rPr>
                <w:rFonts w:cs="Arial"/>
                <w:color w:val="000000"/>
                <w:szCs w:val="24"/>
              </w:rPr>
            </w:pPr>
            <w:r w:rsidRPr="002A6BB4">
              <w:rPr>
                <w:rFonts w:cs="Arial"/>
                <w:color w:val="000000"/>
                <w:szCs w:val="24"/>
              </w:rPr>
              <w:t>VIC - Melbourne - Outer East</w:t>
            </w:r>
          </w:p>
        </w:tc>
        <w:tc>
          <w:tcPr>
            <w:tcW w:w="352" w:type="pct"/>
            <w:noWrap/>
          </w:tcPr>
          <w:p w14:paraId="145D2AAF" w14:textId="750909E7" w:rsidR="00470BBB" w:rsidRPr="002A6BB4" w:rsidRDefault="00470BBB" w:rsidP="00470BBB">
            <w:pPr>
              <w:spacing w:before="0"/>
              <w:jc w:val="center"/>
              <w:rPr>
                <w:rFonts w:cs="Arial"/>
                <w:color w:val="000000"/>
                <w:szCs w:val="24"/>
              </w:rPr>
            </w:pPr>
            <w:r w:rsidRPr="00095238">
              <w:t>0.97</w:t>
            </w:r>
          </w:p>
        </w:tc>
        <w:tc>
          <w:tcPr>
            <w:tcW w:w="352" w:type="pct"/>
            <w:noWrap/>
          </w:tcPr>
          <w:p w14:paraId="553B48E6" w14:textId="53163370" w:rsidR="00470BBB" w:rsidRPr="002A6BB4" w:rsidRDefault="00470BBB" w:rsidP="00470BBB">
            <w:pPr>
              <w:spacing w:before="0"/>
              <w:jc w:val="center"/>
              <w:rPr>
                <w:rFonts w:cs="Arial"/>
                <w:color w:val="000000"/>
                <w:szCs w:val="24"/>
              </w:rPr>
            </w:pPr>
            <w:r w:rsidRPr="00095238">
              <w:t>0.97</w:t>
            </w:r>
          </w:p>
        </w:tc>
        <w:tc>
          <w:tcPr>
            <w:tcW w:w="352" w:type="pct"/>
          </w:tcPr>
          <w:p w14:paraId="5E688AC7" w14:textId="0BF40474" w:rsidR="00470BBB" w:rsidRPr="002A6BB4" w:rsidRDefault="00470BBB" w:rsidP="00470BBB">
            <w:pPr>
              <w:spacing w:before="0"/>
              <w:jc w:val="center"/>
              <w:rPr>
                <w:rFonts w:cs="Arial"/>
                <w:color w:val="000000"/>
                <w:szCs w:val="24"/>
              </w:rPr>
            </w:pPr>
            <w:r w:rsidRPr="00095238">
              <w:t>0.97</w:t>
            </w:r>
          </w:p>
        </w:tc>
        <w:tc>
          <w:tcPr>
            <w:tcW w:w="352" w:type="pct"/>
          </w:tcPr>
          <w:p w14:paraId="6BA0CB5B" w14:textId="73FA2A34" w:rsidR="00470BBB" w:rsidRPr="002A6BB4" w:rsidRDefault="00470BBB" w:rsidP="00470BBB">
            <w:pPr>
              <w:spacing w:before="0"/>
              <w:jc w:val="center"/>
              <w:rPr>
                <w:rFonts w:cs="Arial"/>
                <w:color w:val="000000"/>
                <w:szCs w:val="24"/>
              </w:rPr>
            </w:pPr>
            <w:r w:rsidRPr="00095238">
              <w:t>0.97</w:t>
            </w:r>
          </w:p>
        </w:tc>
        <w:tc>
          <w:tcPr>
            <w:tcW w:w="352" w:type="pct"/>
            <w:noWrap/>
          </w:tcPr>
          <w:p w14:paraId="12A664D0" w14:textId="1B530451" w:rsidR="00470BBB" w:rsidRPr="002A6BB4" w:rsidRDefault="00470BBB" w:rsidP="00470BBB">
            <w:pPr>
              <w:spacing w:before="0"/>
              <w:jc w:val="center"/>
              <w:rPr>
                <w:rFonts w:cs="Arial"/>
                <w:color w:val="000000"/>
                <w:szCs w:val="24"/>
              </w:rPr>
            </w:pPr>
            <w:r w:rsidRPr="00095238">
              <w:t>0.92</w:t>
            </w:r>
          </w:p>
        </w:tc>
        <w:tc>
          <w:tcPr>
            <w:tcW w:w="352" w:type="pct"/>
            <w:noWrap/>
          </w:tcPr>
          <w:p w14:paraId="147631B1" w14:textId="5FB91375" w:rsidR="00470BBB" w:rsidRPr="002A6BB4" w:rsidRDefault="00470BBB" w:rsidP="00470BBB">
            <w:pPr>
              <w:spacing w:before="0"/>
              <w:jc w:val="center"/>
              <w:rPr>
                <w:rFonts w:cs="Arial"/>
                <w:color w:val="000000"/>
                <w:szCs w:val="24"/>
              </w:rPr>
            </w:pPr>
            <w:r w:rsidRPr="00095238">
              <w:t>0.91</w:t>
            </w:r>
          </w:p>
        </w:tc>
        <w:tc>
          <w:tcPr>
            <w:tcW w:w="352" w:type="pct"/>
            <w:noWrap/>
          </w:tcPr>
          <w:p w14:paraId="155D1AA3" w14:textId="6FCA295B" w:rsidR="00470BBB" w:rsidRPr="002A6BB4" w:rsidRDefault="00470BBB" w:rsidP="00470BBB">
            <w:pPr>
              <w:spacing w:before="0"/>
              <w:jc w:val="center"/>
              <w:rPr>
                <w:rFonts w:cs="Arial"/>
                <w:color w:val="000000"/>
                <w:szCs w:val="24"/>
              </w:rPr>
            </w:pPr>
            <w:r w:rsidRPr="00095238">
              <w:t>0.89</w:t>
            </w:r>
          </w:p>
        </w:tc>
        <w:tc>
          <w:tcPr>
            <w:tcW w:w="352" w:type="pct"/>
          </w:tcPr>
          <w:p w14:paraId="2FD38FB2" w14:textId="009CD611" w:rsidR="00470BBB" w:rsidRPr="002A6BB4" w:rsidRDefault="00470BBB" w:rsidP="00470BBB">
            <w:pPr>
              <w:spacing w:before="0"/>
              <w:jc w:val="center"/>
              <w:rPr>
                <w:rFonts w:cs="Arial"/>
                <w:color w:val="000000"/>
                <w:szCs w:val="24"/>
              </w:rPr>
            </w:pPr>
            <w:r w:rsidRPr="00095238">
              <w:t>0.88</w:t>
            </w:r>
          </w:p>
        </w:tc>
        <w:tc>
          <w:tcPr>
            <w:tcW w:w="352" w:type="pct"/>
            <w:noWrap/>
          </w:tcPr>
          <w:p w14:paraId="623C6725" w14:textId="1FA4FE71" w:rsidR="00470BBB" w:rsidRPr="002A6BB4" w:rsidRDefault="00470BBB" w:rsidP="00470BBB">
            <w:pPr>
              <w:spacing w:before="0"/>
              <w:jc w:val="center"/>
              <w:rPr>
                <w:rFonts w:cs="Arial"/>
                <w:color w:val="000000"/>
                <w:szCs w:val="24"/>
              </w:rPr>
            </w:pPr>
            <w:r w:rsidRPr="00095238">
              <w:t>0.88</w:t>
            </w:r>
          </w:p>
        </w:tc>
        <w:tc>
          <w:tcPr>
            <w:tcW w:w="352" w:type="pct"/>
            <w:noWrap/>
          </w:tcPr>
          <w:p w14:paraId="424DDB38" w14:textId="07A46664" w:rsidR="00470BBB" w:rsidRPr="002A6BB4" w:rsidRDefault="00470BBB" w:rsidP="00470BBB">
            <w:pPr>
              <w:spacing w:before="0"/>
              <w:jc w:val="center"/>
              <w:rPr>
                <w:rFonts w:cs="Arial"/>
                <w:color w:val="000000"/>
                <w:szCs w:val="24"/>
              </w:rPr>
            </w:pPr>
            <w:r w:rsidRPr="00095238">
              <w:t>0.88</w:t>
            </w:r>
          </w:p>
        </w:tc>
        <w:tc>
          <w:tcPr>
            <w:tcW w:w="352" w:type="pct"/>
            <w:noWrap/>
          </w:tcPr>
          <w:p w14:paraId="3FDFD8F2" w14:textId="0B4CB5CA" w:rsidR="00470BBB" w:rsidRPr="002A6BB4" w:rsidRDefault="00470BBB" w:rsidP="00470BBB">
            <w:pPr>
              <w:spacing w:before="0"/>
              <w:jc w:val="center"/>
              <w:rPr>
                <w:rFonts w:cs="Arial"/>
                <w:color w:val="000000"/>
                <w:szCs w:val="24"/>
              </w:rPr>
            </w:pPr>
            <w:r w:rsidRPr="00095238">
              <w:t>0.87</w:t>
            </w:r>
          </w:p>
        </w:tc>
      </w:tr>
      <w:tr w:rsidR="00470BBB" w:rsidRPr="004B58FB" w14:paraId="79554EB4" w14:textId="77777777">
        <w:trPr>
          <w:trHeight w:val="240"/>
        </w:trPr>
        <w:tc>
          <w:tcPr>
            <w:tcW w:w="1127" w:type="pct"/>
            <w:noWrap/>
            <w:vAlign w:val="center"/>
          </w:tcPr>
          <w:p w14:paraId="4563255A" w14:textId="2BF2CF04" w:rsidR="00470BBB" w:rsidRPr="002A6BB4" w:rsidRDefault="00470BBB" w:rsidP="00470BBB">
            <w:pPr>
              <w:spacing w:before="0"/>
              <w:rPr>
                <w:rFonts w:cs="Arial"/>
                <w:color w:val="000000"/>
                <w:szCs w:val="24"/>
              </w:rPr>
            </w:pPr>
            <w:r w:rsidRPr="002A6BB4">
              <w:rPr>
                <w:rFonts w:cs="Arial"/>
                <w:color w:val="000000"/>
                <w:szCs w:val="24"/>
              </w:rPr>
              <w:lastRenderedPageBreak/>
              <w:t>VIC - Melbourne - South East</w:t>
            </w:r>
          </w:p>
        </w:tc>
        <w:tc>
          <w:tcPr>
            <w:tcW w:w="352" w:type="pct"/>
            <w:noWrap/>
          </w:tcPr>
          <w:p w14:paraId="079CD001" w14:textId="6713177B" w:rsidR="00470BBB" w:rsidRPr="002A6BB4" w:rsidRDefault="00470BBB" w:rsidP="00470BBB">
            <w:pPr>
              <w:spacing w:before="0"/>
              <w:jc w:val="center"/>
              <w:rPr>
                <w:rFonts w:cs="Arial"/>
                <w:color w:val="000000"/>
                <w:szCs w:val="24"/>
              </w:rPr>
            </w:pPr>
            <w:r w:rsidRPr="00095238">
              <w:t>0.98</w:t>
            </w:r>
          </w:p>
        </w:tc>
        <w:tc>
          <w:tcPr>
            <w:tcW w:w="352" w:type="pct"/>
            <w:noWrap/>
          </w:tcPr>
          <w:p w14:paraId="25E475D4" w14:textId="499BF80D" w:rsidR="00470BBB" w:rsidRPr="002A6BB4" w:rsidRDefault="00470BBB" w:rsidP="00470BBB">
            <w:pPr>
              <w:spacing w:before="0"/>
              <w:jc w:val="center"/>
              <w:rPr>
                <w:rFonts w:cs="Arial"/>
                <w:color w:val="000000"/>
                <w:szCs w:val="24"/>
              </w:rPr>
            </w:pPr>
            <w:r w:rsidRPr="00095238">
              <w:t>0.98</w:t>
            </w:r>
          </w:p>
        </w:tc>
        <w:tc>
          <w:tcPr>
            <w:tcW w:w="352" w:type="pct"/>
          </w:tcPr>
          <w:p w14:paraId="48891A16" w14:textId="18F3F589" w:rsidR="00470BBB" w:rsidRPr="002A6BB4" w:rsidRDefault="00470BBB" w:rsidP="00470BBB">
            <w:pPr>
              <w:spacing w:before="0"/>
              <w:jc w:val="center"/>
              <w:rPr>
                <w:rFonts w:cs="Arial"/>
                <w:color w:val="000000"/>
                <w:szCs w:val="24"/>
              </w:rPr>
            </w:pPr>
            <w:r w:rsidRPr="00095238">
              <w:t>0.97</w:t>
            </w:r>
          </w:p>
        </w:tc>
        <w:tc>
          <w:tcPr>
            <w:tcW w:w="352" w:type="pct"/>
          </w:tcPr>
          <w:p w14:paraId="4EBA9030" w14:textId="62995718" w:rsidR="00470BBB" w:rsidRPr="002A6BB4" w:rsidRDefault="00470BBB" w:rsidP="00470BBB">
            <w:pPr>
              <w:spacing w:before="0"/>
              <w:jc w:val="center"/>
              <w:rPr>
                <w:rFonts w:cs="Arial"/>
                <w:color w:val="000000"/>
                <w:szCs w:val="24"/>
              </w:rPr>
            </w:pPr>
            <w:r w:rsidRPr="00095238">
              <w:t>0.97</w:t>
            </w:r>
          </w:p>
        </w:tc>
        <w:tc>
          <w:tcPr>
            <w:tcW w:w="352" w:type="pct"/>
            <w:noWrap/>
          </w:tcPr>
          <w:p w14:paraId="663A653D" w14:textId="6A1AF372" w:rsidR="00470BBB" w:rsidRPr="002A6BB4" w:rsidRDefault="00470BBB" w:rsidP="00470BBB">
            <w:pPr>
              <w:spacing w:before="0"/>
              <w:jc w:val="center"/>
              <w:rPr>
                <w:rFonts w:cs="Arial"/>
                <w:color w:val="000000"/>
                <w:szCs w:val="24"/>
              </w:rPr>
            </w:pPr>
            <w:r w:rsidRPr="00095238">
              <w:t>0.95</w:t>
            </w:r>
          </w:p>
        </w:tc>
        <w:tc>
          <w:tcPr>
            <w:tcW w:w="352" w:type="pct"/>
            <w:noWrap/>
          </w:tcPr>
          <w:p w14:paraId="694AD343" w14:textId="6BF9BF80" w:rsidR="00470BBB" w:rsidRPr="002A6BB4" w:rsidRDefault="00470BBB" w:rsidP="00470BBB">
            <w:pPr>
              <w:spacing w:before="0"/>
              <w:jc w:val="center"/>
              <w:rPr>
                <w:rFonts w:cs="Arial"/>
                <w:color w:val="000000"/>
                <w:szCs w:val="24"/>
              </w:rPr>
            </w:pPr>
            <w:r w:rsidRPr="00095238">
              <w:t>0.94</w:t>
            </w:r>
          </w:p>
        </w:tc>
        <w:tc>
          <w:tcPr>
            <w:tcW w:w="352" w:type="pct"/>
            <w:noWrap/>
          </w:tcPr>
          <w:p w14:paraId="7697A613" w14:textId="668CFAB9" w:rsidR="00470BBB" w:rsidRPr="002A6BB4" w:rsidRDefault="00470BBB" w:rsidP="00470BBB">
            <w:pPr>
              <w:spacing w:before="0"/>
              <w:jc w:val="center"/>
              <w:rPr>
                <w:rFonts w:cs="Arial"/>
                <w:color w:val="000000"/>
                <w:szCs w:val="24"/>
              </w:rPr>
            </w:pPr>
            <w:r w:rsidRPr="00095238">
              <w:t>0.93</w:t>
            </w:r>
          </w:p>
        </w:tc>
        <w:tc>
          <w:tcPr>
            <w:tcW w:w="352" w:type="pct"/>
          </w:tcPr>
          <w:p w14:paraId="32CB26F5" w14:textId="1FB4D9F4" w:rsidR="00470BBB" w:rsidRPr="002A6BB4" w:rsidRDefault="00470BBB" w:rsidP="00470BBB">
            <w:pPr>
              <w:spacing w:before="0"/>
              <w:jc w:val="center"/>
              <w:rPr>
                <w:rFonts w:cs="Arial"/>
                <w:color w:val="000000"/>
                <w:szCs w:val="24"/>
              </w:rPr>
            </w:pPr>
            <w:r w:rsidRPr="00095238">
              <w:t>0.92</w:t>
            </w:r>
          </w:p>
        </w:tc>
        <w:tc>
          <w:tcPr>
            <w:tcW w:w="352" w:type="pct"/>
            <w:noWrap/>
          </w:tcPr>
          <w:p w14:paraId="36A248D1" w14:textId="1F02A5E3" w:rsidR="00470BBB" w:rsidRPr="002A6BB4" w:rsidRDefault="00470BBB" w:rsidP="00470BBB">
            <w:pPr>
              <w:spacing w:before="0"/>
              <w:jc w:val="center"/>
              <w:rPr>
                <w:rFonts w:cs="Arial"/>
                <w:color w:val="000000"/>
                <w:szCs w:val="24"/>
              </w:rPr>
            </w:pPr>
            <w:r w:rsidRPr="00095238">
              <w:t>0.92</w:t>
            </w:r>
          </w:p>
        </w:tc>
        <w:tc>
          <w:tcPr>
            <w:tcW w:w="352" w:type="pct"/>
            <w:noWrap/>
          </w:tcPr>
          <w:p w14:paraId="0AD03C2A" w14:textId="5614CABC" w:rsidR="00470BBB" w:rsidRPr="002A6BB4" w:rsidRDefault="00470BBB" w:rsidP="00470BBB">
            <w:pPr>
              <w:spacing w:before="0"/>
              <w:jc w:val="center"/>
              <w:rPr>
                <w:rFonts w:cs="Arial"/>
                <w:color w:val="000000"/>
                <w:szCs w:val="24"/>
              </w:rPr>
            </w:pPr>
            <w:r w:rsidRPr="00095238">
              <w:t>0.92</w:t>
            </w:r>
          </w:p>
        </w:tc>
        <w:tc>
          <w:tcPr>
            <w:tcW w:w="352" w:type="pct"/>
            <w:noWrap/>
          </w:tcPr>
          <w:p w14:paraId="71A0E09C" w14:textId="3585960F" w:rsidR="00470BBB" w:rsidRPr="002A6BB4" w:rsidRDefault="00470BBB" w:rsidP="00470BBB">
            <w:pPr>
              <w:spacing w:before="0"/>
              <w:jc w:val="center"/>
              <w:rPr>
                <w:rFonts w:cs="Arial"/>
                <w:color w:val="000000"/>
                <w:szCs w:val="24"/>
              </w:rPr>
            </w:pPr>
            <w:r w:rsidRPr="00095238">
              <w:t>0.92</w:t>
            </w:r>
          </w:p>
        </w:tc>
      </w:tr>
      <w:tr w:rsidR="00470BBB" w:rsidRPr="004B58FB" w14:paraId="0BBD2858"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470BBB" w:rsidRPr="002A6BB4" w:rsidRDefault="00470BBB" w:rsidP="00470BBB">
            <w:pPr>
              <w:spacing w:before="0"/>
              <w:rPr>
                <w:rFonts w:cs="Arial"/>
                <w:color w:val="000000"/>
                <w:szCs w:val="24"/>
              </w:rPr>
            </w:pPr>
            <w:r w:rsidRPr="002A6BB4">
              <w:rPr>
                <w:rFonts w:cs="Arial"/>
                <w:color w:val="000000"/>
                <w:szCs w:val="24"/>
              </w:rPr>
              <w:t>VIC - Melbourne - West</w:t>
            </w:r>
          </w:p>
        </w:tc>
        <w:tc>
          <w:tcPr>
            <w:tcW w:w="352" w:type="pct"/>
            <w:noWrap/>
          </w:tcPr>
          <w:p w14:paraId="57ADF1DC" w14:textId="3D3B3FEF" w:rsidR="00470BBB" w:rsidRPr="002A6BB4" w:rsidRDefault="00470BBB" w:rsidP="00470BBB">
            <w:pPr>
              <w:spacing w:before="0"/>
              <w:jc w:val="center"/>
              <w:rPr>
                <w:rFonts w:cs="Arial"/>
                <w:color w:val="000000"/>
                <w:szCs w:val="24"/>
              </w:rPr>
            </w:pPr>
            <w:r w:rsidRPr="00095238">
              <w:t>0.98</w:t>
            </w:r>
          </w:p>
        </w:tc>
        <w:tc>
          <w:tcPr>
            <w:tcW w:w="352" w:type="pct"/>
            <w:noWrap/>
          </w:tcPr>
          <w:p w14:paraId="472465E1" w14:textId="06FAC5BA" w:rsidR="00470BBB" w:rsidRPr="002A6BB4" w:rsidRDefault="00470BBB" w:rsidP="00470BBB">
            <w:pPr>
              <w:spacing w:before="0"/>
              <w:jc w:val="center"/>
              <w:rPr>
                <w:rFonts w:cs="Arial"/>
                <w:color w:val="000000"/>
                <w:szCs w:val="24"/>
              </w:rPr>
            </w:pPr>
            <w:r w:rsidRPr="00095238">
              <w:t>0.98</w:t>
            </w:r>
          </w:p>
        </w:tc>
        <w:tc>
          <w:tcPr>
            <w:tcW w:w="352" w:type="pct"/>
          </w:tcPr>
          <w:p w14:paraId="5A654439" w14:textId="184FADE5" w:rsidR="00470BBB" w:rsidRPr="002A6BB4" w:rsidRDefault="00470BBB" w:rsidP="00470BBB">
            <w:pPr>
              <w:spacing w:before="0"/>
              <w:jc w:val="center"/>
              <w:rPr>
                <w:rFonts w:cs="Arial"/>
                <w:color w:val="000000"/>
                <w:szCs w:val="24"/>
              </w:rPr>
            </w:pPr>
            <w:r w:rsidRPr="00095238">
              <w:t>0.98</w:t>
            </w:r>
          </w:p>
        </w:tc>
        <w:tc>
          <w:tcPr>
            <w:tcW w:w="352" w:type="pct"/>
          </w:tcPr>
          <w:p w14:paraId="79F73697" w14:textId="75455652" w:rsidR="00470BBB" w:rsidRPr="002A6BB4" w:rsidRDefault="00470BBB" w:rsidP="00470BBB">
            <w:pPr>
              <w:spacing w:before="0"/>
              <w:jc w:val="center"/>
              <w:rPr>
                <w:rFonts w:cs="Arial"/>
                <w:color w:val="000000"/>
                <w:szCs w:val="24"/>
              </w:rPr>
            </w:pPr>
            <w:r w:rsidRPr="00095238">
              <w:t>0.98</w:t>
            </w:r>
          </w:p>
        </w:tc>
        <w:tc>
          <w:tcPr>
            <w:tcW w:w="352" w:type="pct"/>
            <w:noWrap/>
          </w:tcPr>
          <w:p w14:paraId="1BF630AD" w14:textId="20668133" w:rsidR="00470BBB" w:rsidRPr="002A6BB4" w:rsidRDefault="00470BBB" w:rsidP="00470BBB">
            <w:pPr>
              <w:spacing w:before="0"/>
              <w:jc w:val="center"/>
              <w:rPr>
                <w:rFonts w:cs="Arial"/>
                <w:color w:val="000000"/>
                <w:szCs w:val="24"/>
              </w:rPr>
            </w:pPr>
            <w:r w:rsidRPr="00095238">
              <w:t>0.98</w:t>
            </w:r>
          </w:p>
        </w:tc>
        <w:tc>
          <w:tcPr>
            <w:tcW w:w="352" w:type="pct"/>
            <w:noWrap/>
          </w:tcPr>
          <w:p w14:paraId="4EB60D07" w14:textId="52CEEB75" w:rsidR="00470BBB" w:rsidRPr="002A6BB4" w:rsidRDefault="00470BBB" w:rsidP="00470BBB">
            <w:pPr>
              <w:spacing w:before="0"/>
              <w:jc w:val="center"/>
              <w:rPr>
                <w:rFonts w:cs="Arial"/>
                <w:color w:val="000000"/>
                <w:szCs w:val="24"/>
              </w:rPr>
            </w:pPr>
            <w:r w:rsidRPr="00095238">
              <w:t>0.98</w:t>
            </w:r>
          </w:p>
        </w:tc>
        <w:tc>
          <w:tcPr>
            <w:tcW w:w="352" w:type="pct"/>
            <w:noWrap/>
          </w:tcPr>
          <w:p w14:paraId="391E9784" w14:textId="14C4BD39" w:rsidR="00470BBB" w:rsidRPr="002A6BB4" w:rsidRDefault="00470BBB" w:rsidP="00470BBB">
            <w:pPr>
              <w:spacing w:before="0"/>
              <w:jc w:val="center"/>
              <w:rPr>
                <w:rFonts w:cs="Arial"/>
                <w:color w:val="000000"/>
                <w:szCs w:val="24"/>
              </w:rPr>
            </w:pPr>
            <w:r w:rsidRPr="00095238">
              <w:t>0.97</w:t>
            </w:r>
          </w:p>
        </w:tc>
        <w:tc>
          <w:tcPr>
            <w:tcW w:w="352" w:type="pct"/>
          </w:tcPr>
          <w:p w14:paraId="65A771DA" w14:textId="28E4348D" w:rsidR="00470BBB" w:rsidRPr="002A6BB4" w:rsidRDefault="00470BBB" w:rsidP="00470BBB">
            <w:pPr>
              <w:spacing w:before="0"/>
              <w:jc w:val="center"/>
              <w:rPr>
                <w:rFonts w:cs="Arial"/>
                <w:color w:val="000000"/>
                <w:szCs w:val="24"/>
              </w:rPr>
            </w:pPr>
            <w:r w:rsidRPr="00095238">
              <w:t>0.97</w:t>
            </w:r>
          </w:p>
        </w:tc>
        <w:tc>
          <w:tcPr>
            <w:tcW w:w="352" w:type="pct"/>
            <w:noWrap/>
          </w:tcPr>
          <w:p w14:paraId="63C79C4C" w14:textId="610F7371" w:rsidR="00470BBB" w:rsidRPr="002A6BB4" w:rsidRDefault="00470BBB" w:rsidP="00470BBB">
            <w:pPr>
              <w:spacing w:before="0"/>
              <w:jc w:val="center"/>
              <w:rPr>
                <w:rFonts w:cs="Arial"/>
                <w:color w:val="000000"/>
                <w:szCs w:val="24"/>
              </w:rPr>
            </w:pPr>
            <w:r w:rsidRPr="00095238">
              <w:t>0.97</w:t>
            </w:r>
          </w:p>
        </w:tc>
        <w:tc>
          <w:tcPr>
            <w:tcW w:w="352" w:type="pct"/>
            <w:noWrap/>
          </w:tcPr>
          <w:p w14:paraId="7BC40338" w14:textId="4EDD9FC7" w:rsidR="00470BBB" w:rsidRPr="002A6BB4" w:rsidRDefault="00470BBB" w:rsidP="00470BBB">
            <w:pPr>
              <w:spacing w:before="0"/>
              <w:jc w:val="center"/>
              <w:rPr>
                <w:rFonts w:cs="Arial"/>
                <w:color w:val="000000"/>
                <w:szCs w:val="24"/>
              </w:rPr>
            </w:pPr>
            <w:r w:rsidRPr="00095238">
              <w:t>0.97</w:t>
            </w:r>
          </w:p>
        </w:tc>
        <w:tc>
          <w:tcPr>
            <w:tcW w:w="352" w:type="pct"/>
            <w:noWrap/>
          </w:tcPr>
          <w:p w14:paraId="29BC85F6" w14:textId="7C81C5DF" w:rsidR="00470BBB" w:rsidRPr="002A6BB4" w:rsidRDefault="00470BBB" w:rsidP="00470BBB">
            <w:pPr>
              <w:spacing w:before="0"/>
              <w:jc w:val="center"/>
              <w:rPr>
                <w:rFonts w:cs="Arial"/>
                <w:color w:val="000000"/>
                <w:szCs w:val="24"/>
              </w:rPr>
            </w:pPr>
            <w:r w:rsidRPr="00095238">
              <w:t>0.97</w:t>
            </w:r>
          </w:p>
        </w:tc>
      </w:tr>
      <w:tr w:rsidR="00470BBB" w:rsidRPr="004B58FB" w14:paraId="02A489E7" w14:textId="77777777">
        <w:trPr>
          <w:trHeight w:val="240"/>
        </w:trPr>
        <w:tc>
          <w:tcPr>
            <w:tcW w:w="1127" w:type="pct"/>
            <w:noWrap/>
            <w:vAlign w:val="center"/>
          </w:tcPr>
          <w:p w14:paraId="72C1654C" w14:textId="24C6BF9F" w:rsidR="00470BBB" w:rsidRPr="002A6BB4" w:rsidRDefault="00470BBB" w:rsidP="00470BBB">
            <w:pPr>
              <w:spacing w:before="0"/>
              <w:rPr>
                <w:rFonts w:cs="Arial"/>
                <w:color w:val="000000"/>
                <w:szCs w:val="24"/>
              </w:rPr>
            </w:pPr>
            <w:r w:rsidRPr="002A6BB4">
              <w:rPr>
                <w:rFonts w:cs="Arial"/>
                <w:color w:val="000000"/>
                <w:szCs w:val="24"/>
              </w:rPr>
              <w:t>VIC - Mornington Peninsula</w:t>
            </w:r>
          </w:p>
        </w:tc>
        <w:tc>
          <w:tcPr>
            <w:tcW w:w="352" w:type="pct"/>
            <w:noWrap/>
          </w:tcPr>
          <w:p w14:paraId="005810B2" w14:textId="68C70B8F" w:rsidR="00470BBB" w:rsidRPr="002A6BB4" w:rsidRDefault="00470BBB" w:rsidP="00470BBB">
            <w:pPr>
              <w:spacing w:before="0"/>
              <w:jc w:val="center"/>
              <w:rPr>
                <w:rFonts w:cs="Arial"/>
                <w:color w:val="000000"/>
                <w:szCs w:val="24"/>
              </w:rPr>
            </w:pPr>
            <w:r w:rsidRPr="00095238">
              <w:t>0.98</w:t>
            </w:r>
          </w:p>
        </w:tc>
        <w:tc>
          <w:tcPr>
            <w:tcW w:w="352" w:type="pct"/>
            <w:noWrap/>
          </w:tcPr>
          <w:p w14:paraId="4D852859" w14:textId="7AB797BB" w:rsidR="00470BBB" w:rsidRPr="002A6BB4" w:rsidRDefault="00470BBB" w:rsidP="00470BBB">
            <w:pPr>
              <w:spacing w:before="0"/>
              <w:jc w:val="center"/>
              <w:rPr>
                <w:rFonts w:cs="Arial"/>
                <w:color w:val="000000"/>
                <w:szCs w:val="24"/>
              </w:rPr>
            </w:pPr>
            <w:r w:rsidRPr="00095238">
              <w:t>0.97</w:t>
            </w:r>
          </w:p>
        </w:tc>
        <w:tc>
          <w:tcPr>
            <w:tcW w:w="352" w:type="pct"/>
          </w:tcPr>
          <w:p w14:paraId="0869B434" w14:textId="1D0DB26F" w:rsidR="00470BBB" w:rsidRPr="002A6BB4" w:rsidRDefault="00470BBB" w:rsidP="00470BBB">
            <w:pPr>
              <w:spacing w:before="0"/>
              <w:jc w:val="center"/>
              <w:rPr>
                <w:rFonts w:cs="Arial"/>
                <w:color w:val="000000"/>
                <w:szCs w:val="24"/>
              </w:rPr>
            </w:pPr>
            <w:r w:rsidRPr="00095238">
              <w:t>0.97</w:t>
            </w:r>
          </w:p>
        </w:tc>
        <w:tc>
          <w:tcPr>
            <w:tcW w:w="352" w:type="pct"/>
          </w:tcPr>
          <w:p w14:paraId="5A32F6E5" w14:textId="0AA4A140" w:rsidR="00470BBB" w:rsidRPr="002A6BB4" w:rsidRDefault="00470BBB" w:rsidP="00470BBB">
            <w:pPr>
              <w:spacing w:before="0"/>
              <w:jc w:val="center"/>
              <w:rPr>
                <w:rFonts w:cs="Arial"/>
                <w:color w:val="000000"/>
                <w:szCs w:val="24"/>
              </w:rPr>
            </w:pPr>
            <w:r w:rsidRPr="00095238">
              <w:t>0.97</w:t>
            </w:r>
          </w:p>
        </w:tc>
        <w:tc>
          <w:tcPr>
            <w:tcW w:w="352" w:type="pct"/>
            <w:noWrap/>
          </w:tcPr>
          <w:p w14:paraId="70369E62" w14:textId="46F83542" w:rsidR="00470BBB" w:rsidRPr="002A6BB4" w:rsidRDefault="00470BBB" w:rsidP="00470BBB">
            <w:pPr>
              <w:spacing w:before="0"/>
              <w:jc w:val="center"/>
              <w:rPr>
                <w:rFonts w:cs="Arial"/>
                <w:color w:val="000000"/>
                <w:szCs w:val="24"/>
              </w:rPr>
            </w:pPr>
            <w:r w:rsidRPr="00095238">
              <w:t>0.93</w:t>
            </w:r>
          </w:p>
        </w:tc>
        <w:tc>
          <w:tcPr>
            <w:tcW w:w="352" w:type="pct"/>
            <w:noWrap/>
          </w:tcPr>
          <w:p w14:paraId="7A6704B8" w14:textId="56935D2E" w:rsidR="00470BBB" w:rsidRPr="002A6BB4" w:rsidRDefault="00470BBB" w:rsidP="00470BBB">
            <w:pPr>
              <w:spacing w:before="0"/>
              <w:jc w:val="center"/>
              <w:rPr>
                <w:rFonts w:cs="Arial"/>
                <w:color w:val="000000"/>
                <w:szCs w:val="24"/>
              </w:rPr>
            </w:pPr>
            <w:r w:rsidRPr="00095238">
              <w:t>0.92</w:t>
            </w:r>
          </w:p>
        </w:tc>
        <w:tc>
          <w:tcPr>
            <w:tcW w:w="352" w:type="pct"/>
            <w:noWrap/>
          </w:tcPr>
          <w:p w14:paraId="5D2CEF11" w14:textId="0BC19127" w:rsidR="00470BBB" w:rsidRPr="002A6BB4" w:rsidRDefault="00470BBB" w:rsidP="00470BBB">
            <w:pPr>
              <w:spacing w:before="0"/>
              <w:jc w:val="center"/>
              <w:rPr>
                <w:rFonts w:cs="Arial"/>
                <w:color w:val="000000"/>
                <w:szCs w:val="24"/>
              </w:rPr>
            </w:pPr>
            <w:r w:rsidRPr="00095238">
              <w:t>0.90</w:t>
            </w:r>
          </w:p>
        </w:tc>
        <w:tc>
          <w:tcPr>
            <w:tcW w:w="352" w:type="pct"/>
          </w:tcPr>
          <w:p w14:paraId="1FDC527E" w14:textId="02836F84" w:rsidR="00470BBB" w:rsidRPr="002A6BB4" w:rsidRDefault="00470BBB" w:rsidP="00470BBB">
            <w:pPr>
              <w:spacing w:before="0"/>
              <w:jc w:val="center"/>
              <w:rPr>
                <w:rFonts w:cs="Arial"/>
                <w:color w:val="000000"/>
                <w:szCs w:val="24"/>
              </w:rPr>
            </w:pPr>
            <w:r w:rsidRPr="00095238">
              <w:t>0.90</w:t>
            </w:r>
          </w:p>
        </w:tc>
        <w:tc>
          <w:tcPr>
            <w:tcW w:w="352" w:type="pct"/>
            <w:noWrap/>
          </w:tcPr>
          <w:p w14:paraId="62557427" w14:textId="1A936C2C" w:rsidR="00470BBB" w:rsidRPr="002A6BB4" w:rsidRDefault="00470BBB" w:rsidP="00470BBB">
            <w:pPr>
              <w:spacing w:before="0"/>
              <w:jc w:val="center"/>
              <w:rPr>
                <w:rFonts w:cs="Arial"/>
                <w:color w:val="000000"/>
                <w:szCs w:val="24"/>
              </w:rPr>
            </w:pPr>
            <w:r w:rsidRPr="00095238">
              <w:t>0.90</w:t>
            </w:r>
          </w:p>
        </w:tc>
        <w:tc>
          <w:tcPr>
            <w:tcW w:w="352" w:type="pct"/>
            <w:noWrap/>
          </w:tcPr>
          <w:p w14:paraId="0355E7D8" w14:textId="1AA3A2B1" w:rsidR="00470BBB" w:rsidRPr="002A6BB4" w:rsidRDefault="00470BBB" w:rsidP="00470BBB">
            <w:pPr>
              <w:spacing w:before="0"/>
              <w:jc w:val="center"/>
              <w:rPr>
                <w:rFonts w:cs="Arial"/>
                <w:color w:val="000000"/>
                <w:szCs w:val="24"/>
              </w:rPr>
            </w:pPr>
            <w:r w:rsidRPr="00095238">
              <w:t>0.89</w:t>
            </w:r>
          </w:p>
        </w:tc>
        <w:tc>
          <w:tcPr>
            <w:tcW w:w="352" w:type="pct"/>
            <w:noWrap/>
          </w:tcPr>
          <w:p w14:paraId="11ABFD9F" w14:textId="63630A79" w:rsidR="00470BBB" w:rsidRPr="002A6BB4" w:rsidRDefault="00470BBB" w:rsidP="00470BBB">
            <w:pPr>
              <w:spacing w:before="0"/>
              <w:jc w:val="center"/>
              <w:rPr>
                <w:rFonts w:cs="Arial"/>
                <w:color w:val="000000"/>
                <w:szCs w:val="24"/>
              </w:rPr>
            </w:pPr>
            <w:r w:rsidRPr="00095238">
              <w:t>0.89</w:t>
            </w:r>
          </w:p>
        </w:tc>
      </w:tr>
      <w:tr w:rsidR="00470BBB" w:rsidRPr="004B58FB" w14:paraId="4417EFAE"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470BBB" w:rsidRPr="002A6BB4" w:rsidRDefault="00470BBB" w:rsidP="00470BBB">
            <w:pPr>
              <w:spacing w:before="0"/>
              <w:rPr>
                <w:rFonts w:cs="Arial"/>
                <w:color w:val="000000"/>
                <w:szCs w:val="24"/>
              </w:rPr>
            </w:pPr>
            <w:r w:rsidRPr="002A6BB4">
              <w:rPr>
                <w:rFonts w:cs="Arial"/>
                <w:color w:val="000000"/>
                <w:szCs w:val="24"/>
              </w:rPr>
              <w:t>VIC - North West</w:t>
            </w:r>
          </w:p>
        </w:tc>
        <w:tc>
          <w:tcPr>
            <w:tcW w:w="352" w:type="pct"/>
            <w:noWrap/>
          </w:tcPr>
          <w:p w14:paraId="436AC097" w14:textId="30610861" w:rsidR="00470BBB" w:rsidRPr="002A6BB4" w:rsidRDefault="00470BBB" w:rsidP="00470BBB">
            <w:pPr>
              <w:spacing w:before="0"/>
              <w:jc w:val="center"/>
              <w:rPr>
                <w:rFonts w:cs="Arial"/>
                <w:color w:val="000000"/>
                <w:szCs w:val="24"/>
              </w:rPr>
            </w:pPr>
            <w:r w:rsidRPr="00095238">
              <w:t>1.01</w:t>
            </w:r>
          </w:p>
        </w:tc>
        <w:tc>
          <w:tcPr>
            <w:tcW w:w="352" w:type="pct"/>
            <w:noWrap/>
          </w:tcPr>
          <w:p w14:paraId="716B4A47" w14:textId="1908EFC1" w:rsidR="00470BBB" w:rsidRPr="002A6BB4" w:rsidRDefault="00470BBB" w:rsidP="00470BBB">
            <w:pPr>
              <w:spacing w:before="0"/>
              <w:jc w:val="center"/>
              <w:rPr>
                <w:rFonts w:cs="Arial"/>
                <w:color w:val="000000"/>
                <w:szCs w:val="24"/>
              </w:rPr>
            </w:pPr>
            <w:r w:rsidRPr="00095238">
              <w:t>1.01</w:t>
            </w:r>
          </w:p>
        </w:tc>
        <w:tc>
          <w:tcPr>
            <w:tcW w:w="352" w:type="pct"/>
          </w:tcPr>
          <w:p w14:paraId="3C0D7570" w14:textId="3AB4411C" w:rsidR="00470BBB" w:rsidRPr="002A6BB4" w:rsidRDefault="00470BBB" w:rsidP="00470BBB">
            <w:pPr>
              <w:spacing w:before="0"/>
              <w:jc w:val="center"/>
              <w:rPr>
                <w:rFonts w:cs="Arial"/>
                <w:color w:val="000000"/>
                <w:szCs w:val="24"/>
              </w:rPr>
            </w:pPr>
            <w:r w:rsidRPr="00095238">
              <w:t>1.01</w:t>
            </w:r>
          </w:p>
        </w:tc>
        <w:tc>
          <w:tcPr>
            <w:tcW w:w="352" w:type="pct"/>
          </w:tcPr>
          <w:p w14:paraId="6B5F160A" w14:textId="23C6DB8A" w:rsidR="00470BBB" w:rsidRPr="002A6BB4" w:rsidRDefault="00470BBB" w:rsidP="00470BBB">
            <w:pPr>
              <w:spacing w:before="0"/>
              <w:jc w:val="center"/>
              <w:rPr>
                <w:rFonts w:cs="Arial"/>
                <w:color w:val="000000"/>
                <w:szCs w:val="24"/>
              </w:rPr>
            </w:pPr>
            <w:r w:rsidRPr="00095238">
              <w:t>1.00</w:t>
            </w:r>
          </w:p>
        </w:tc>
        <w:tc>
          <w:tcPr>
            <w:tcW w:w="352" w:type="pct"/>
            <w:noWrap/>
          </w:tcPr>
          <w:p w14:paraId="39DD5AFF" w14:textId="377856F7" w:rsidR="00470BBB" w:rsidRPr="002A6BB4" w:rsidRDefault="00470BBB" w:rsidP="00470BBB">
            <w:pPr>
              <w:spacing w:before="0"/>
              <w:jc w:val="center"/>
              <w:rPr>
                <w:rFonts w:cs="Arial"/>
                <w:color w:val="000000"/>
                <w:szCs w:val="24"/>
              </w:rPr>
            </w:pPr>
            <w:r w:rsidRPr="00095238">
              <w:t>0.90</w:t>
            </w:r>
          </w:p>
        </w:tc>
        <w:tc>
          <w:tcPr>
            <w:tcW w:w="352" w:type="pct"/>
            <w:noWrap/>
          </w:tcPr>
          <w:p w14:paraId="7BF8A8B2" w14:textId="6F5B607D" w:rsidR="00470BBB" w:rsidRPr="002A6BB4" w:rsidRDefault="00470BBB" w:rsidP="00470BBB">
            <w:pPr>
              <w:spacing w:before="0"/>
              <w:jc w:val="center"/>
              <w:rPr>
                <w:rFonts w:cs="Arial"/>
                <w:color w:val="000000"/>
                <w:szCs w:val="24"/>
              </w:rPr>
            </w:pPr>
            <w:r w:rsidRPr="00095238">
              <w:t>0.88</w:t>
            </w:r>
          </w:p>
        </w:tc>
        <w:tc>
          <w:tcPr>
            <w:tcW w:w="352" w:type="pct"/>
            <w:noWrap/>
          </w:tcPr>
          <w:p w14:paraId="0D6CC07C" w14:textId="2D7C4545" w:rsidR="00470BBB" w:rsidRPr="002A6BB4" w:rsidRDefault="00470BBB" w:rsidP="00470BBB">
            <w:pPr>
              <w:spacing w:before="0"/>
              <w:jc w:val="center"/>
              <w:rPr>
                <w:rFonts w:cs="Arial"/>
                <w:color w:val="000000"/>
                <w:szCs w:val="24"/>
              </w:rPr>
            </w:pPr>
            <w:r w:rsidRPr="00095238">
              <w:t>0.85</w:t>
            </w:r>
          </w:p>
        </w:tc>
        <w:tc>
          <w:tcPr>
            <w:tcW w:w="352" w:type="pct"/>
          </w:tcPr>
          <w:p w14:paraId="2021066D" w14:textId="524DE953" w:rsidR="00470BBB" w:rsidRPr="002A6BB4" w:rsidRDefault="00470BBB" w:rsidP="00470BBB">
            <w:pPr>
              <w:spacing w:before="0"/>
              <w:jc w:val="center"/>
              <w:rPr>
                <w:rFonts w:cs="Arial"/>
                <w:color w:val="000000"/>
                <w:szCs w:val="24"/>
              </w:rPr>
            </w:pPr>
            <w:r w:rsidRPr="00095238">
              <w:t>0.84</w:t>
            </w:r>
          </w:p>
        </w:tc>
        <w:tc>
          <w:tcPr>
            <w:tcW w:w="352" w:type="pct"/>
            <w:noWrap/>
          </w:tcPr>
          <w:p w14:paraId="2E0051F9" w14:textId="32B3920E" w:rsidR="00470BBB" w:rsidRPr="002A6BB4" w:rsidRDefault="00470BBB" w:rsidP="00470BBB">
            <w:pPr>
              <w:spacing w:before="0"/>
              <w:jc w:val="center"/>
              <w:rPr>
                <w:rFonts w:cs="Arial"/>
                <w:color w:val="000000"/>
                <w:szCs w:val="24"/>
              </w:rPr>
            </w:pPr>
            <w:r w:rsidRPr="00095238">
              <w:t>0.84</w:t>
            </w:r>
          </w:p>
        </w:tc>
        <w:tc>
          <w:tcPr>
            <w:tcW w:w="352" w:type="pct"/>
            <w:noWrap/>
          </w:tcPr>
          <w:p w14:paraId="5D559725" w14:textId="748621F8" w:rsidR="00470BBB" w:rsidRPr="002A6BB4" w:rsidRDefault="00470BBB" w:rsidP="00470BBB">
            <w:pPr>
              <w:spacing w:before="0"/>
              <w:jc w:val="center"/>
              <w:rPr>
                <w:rFonts w:cs="Arial"/>
                <w:color w:val="000000"/>
                <w:szCs w:val="24"/>
              </w:rPr>
            </w:pPr>
            <w:r w:rsidRPr="00095238">
              <w:t>0.83</w:t>
            </w:r>
          </w:p>
        </w:tc>
        <w:tc>
          <w:tcPr>
            <w:tcW w:w="352" w:type="pct"/>
            <w:noWrap/>
          </w:tcPr>
          <w:p w14:paraId="3794508A" w14:textId="0FB651BE" w:rsidR="00470BBB" w:rsidRPr="002A6BB4" w:rsidRDefault="00470BBB" w:rsidP="00470BBB">
            <w:pPr>
              <w:spacing w:before="0"/>
              <w:jc w:val="center"/>
              <w:rPr>
                <w:rFonts w:cs="Arial"/>
                <w:color w:val="000000"/>
                <w:szCs w:val="24"/>
              </w:rPr>
            </w:pPr>
            <w:r w:rsidRPr="00095238">
              <w:t>0.83</w:t>
            </w:r>
          </w:p>
        </w:tc>
      </w:tr>
      <w:tr w:rsidR="00470BBB" w:rsidRPr="004B58FB" w14:paraId="0BDD96A0" w14:textId="77777777">
        <w:trPr>
          <w:trHeight w:val="240"/>
        </w:trPr>
        <w:tc>
          <w:tcPr>
            <w:tcW w:w="1127" w:type="pct"/>
            <w:noWrap/>
            <w:vAlign w:val="center"/>
          </w:tcPr>
          <w:p w14:paraId="6552B901" w14:textId="5E735ABC" w:rsidR="00470BBB" w:rsidRPr="002A6BB4" w:rsidRDefault="00470BBB" w:rsidP="00470BBB">
            <w:pPr>
              <w:spacing w:before="0"/>
              <w:rPr>
                <w:rFonts w:cs="Arial"/>
                <w:color w:val="000000"/>
                <w:szCs w:val="24"/>
              </w:rPr>
            </w:pPr>
            <w:r w:rsidRPr="002A6BB4">
              <w:rPr>
                <w:rFonts w:cs="Arial"/>
                <w:color w:val="000000"/>
                <w:szCs w:val="24"/>
              </w:rPr>
              <w:t>VIC - Shepparton</w:t>
            </w:r>
          </w:p>
        </w:tc>
        <w:tc>
          <w:tcPr>
            <w:tcW w:w="352" w:type="pct"/>
            <w:noWrap/>
          </w:tcPr>
          <w:p w14:paraId="3190508D" w14:textId="776114B5" w:rsidR="00470BBB" w:rsidRPr="002A6BB4" w:rsidRDefault="00470BBB" w:rsidP="00470BBB">
            <w:pPr>
              <w:spacing w:before="0"/>
              <w:jc w:val="center"/>
              <w:rPr>
                <w:rFonts w:cs="Arial"/>
                <w:color w:val="000000"/>
                <w:szCs w:val="24"/>
              </w:rPr>
            </w:pPr>
            <w:r w:rsidRPr="00095238">
              <w:t>0.98</w:t>
            </w:r>
          </w:p>
        </w:tc>
        <w:tc>
          <w:tcPr>
            <w:tcW w:w="352" w:type="pct"/>
            <w:noWrap/>
          </w:tcPr>
          <w:p w14:paraId="086F0E5D" w14:textId="4080DDFF" w:rsidR="00470BBB" w:rsidRPr="002A6BB4" w:rsidRDefault="00470BBB" w:rsidP="00470BBB">
            <w:pPr>
              <w:spacing w:before="0"/>
              <w:jc w:val="center"/>
              <w:rPr>
                <w:rFonts w:cs="Arial"/>
                <w:color w:val="000000"/>
                <w:szCs w:val="24"/>
              </w:rPr>
            </w:pPr>
            <w:r w:rsidRPr="00095238">
              <w:t>0.97</w:t>
            </w:r>
          </w:p>
        </w:tc>
        <w:tc>
          <w:tcPr>
            <w:tcW w:w="352" w:type="pct"/>
          </w:tcPr>
          <w:p w14:paraId="2786B0CC" w14:textId="3A09AA06" w:rsidR="00470BBB" w:rsidRPr="002A6BB4" w:rsidRDefault="00470BBB" w:rsidP="00470BBB">
            <w:pPr>
              <w:spacing w:before="0"/>
              <w:jc w:val="center"/>
              <w:rPr>
                <w:rFonts w:cs="Arial"/>
                <w:color w:val="000000"/>
                <w:szCs w:val="24"/>
              </w:rPr>
            </w:pPr>
            <w:r w:rsidRPr="00095238">
              <w:t>0.96</w:t>
            </w:r>
          </w:p>
        </w:tc>
        <w:tc>
          <w:tcPr>
            <w:tcW w:w="352" w:type="pct"/>
          </w:tcPr>
          <w:p w14:paraId="75393F9F" w14:textId="006BD09C" w:rsidR="00470BBB" w:rsidRPr="002A6BB4" w:rsidRDefault="00470BBB" w:rsidP="00470BBB">
            <w:pPr>
              <w:spacing w:before="0"/>
              <w:jc w:val="center"/>
              <w:rPr>
                <w:rFonts w:cs="Arial"/>
                <w:color w:val="000000"/>
                <w:szCs w:val="24"/>
              </w:rPr>
            </w:pPr>
            <w:r w:rsidRPr="00095238">
              <w:t>0.96</w:t>
            </w:r>
          </w:p>
        </w:tc>
        <w:tc>
          <w:tcPr>
            <w:tcW w:w="352" w:type="pct"/>
            <w:noWrap/>
          </w:tcPr>
          <w:p w14:paraId="304ABBD6" w14:textId="6E50C381" w:rsidR="00470BBB" w:rsidRPr="002A6BB4" w:rsidRDefault="00470BBB" w:rsidP="00470BBB">
            <w:pPr>
              <w:spacing w:before="0"/>
              <w:jc w:val="center"/>
              <w:rPr>
                <w:rFonts w:cs="Arial"/>
                <w:color w:val="000000"/>
                <w:szCs w:val="24"/>
              </w:rPr>
            </w:pPr>
            <w:r w:rsidRPr="00095238">
              <w:t>0.88</w:t>
            </w:r>
          </w:p>
        </w:tc>
        <w:tc>
          <w:tcPr>
            <w:tcW w:w="352" w:type="pct"/>
            <w:noWrap/>
          </w:tcPr>
          <w:p w14:paraId="3E14CAFF" w14:textId="78A4C9C5" w:rsidR="00470BBB" w:rsidRPr="002A6BB4" w:rsidRDefault="00470BBB" w:rsidP="00470BBB">
            <w:pPr>
              <w:spacing w:before="0"/>
              <w:jc w:val="center"/>
              <w:rPr>
                <w:rFonts w:cs="Arial"/>
                <w:color w:val="000000"/>
                <w:szCs w:val="24"/>
              </w:rPr>
            </w:pPr>
            <w:r w:rsidRPr="00095238">
              <w:t>0.86</w:t>
            </w:r>
          </w:p>
        </w:tc>
        <w:tc>
          <w:tcPr>
            <w:tcW w:w="352" w:type="pct"/>
            <w:noWrap/>
          </w:tcPr>
          <w:p w14:paraId="3EBC72B3" w14:textId="21A5DECD" w:rsidR="00470BBB" w:rsidRPr="002A6BB4" w:rsidRDefault="00470BBB" w:rsidP="00470BBB">
            <w:pPr>
              <w:spacing w:before="0"/>
              <w:jc w:val="center"/>
              <w:rPr>
                <w:rFonts w:cs="Arial"/>
                <w:color w:val="000000"/>
                <w:szCs w:val="24"/>
              </w:rPr>
            </w:pPr>
            <w:r w:rsidRPr="00095238">
              <w:t>0.83</w:t>
            </w:r>
          </w:p>
        </w:tc>
        <w:tc>
          <w:tcPr>
            <w:tcW w:w="352" w:type="pct"/>
          </w:tcPr>
          <w:p w14:paraId="5E89239A" w14:textId="717860BA" w:rsidR="00470BBB" w:rsidRPr="002A6BB4" w:rsidRDefault="00470BBB" w:rsidP="00470BBB">
            <w:pPr>
              <w:spacing w:before="0"/>
              <w:jc w:val="center"/>
              <w:rPr>
                <w:rFonts w:cs="Arial"/>
                <w:color w:val="000000"/>
                <w:szCs w:val="24"/>
              </w:rPr>
            </w:pPr>
            <w:r w:rsidRPr="00095238">
              <w:t>0.83</w:t>
            </w:r>
          </w:p>
        </w:tc>
        <w:tc>
          <w:tcPr>
            <w:tcW w:w="352" w:type="pct"/>
            <w:noWrap/>
          </w:tcPr>
          <w:p w14:paraId="4E27BE56" w14:textId="1E19BC5B" w:rsidR="00470BBB" w:rsidRPr="002A6BB4" w:rsidRDefault="00470BBB" w:rsidP="00470BBB">
            <w:pPr>
              <w:spacing w:before="0"/>
              <w:jc w:val="center"/>
              <w:rPr>
                <w:rFonts w:cs="Arial"/>
                <w:color w:val="000000"/>
                <w:szCs w:val="24"/>
              </w:rPr>
            </w:pPr>
            <w:r w:rsidRPr="00095238">
              <w:t>0.83</w:t>
            </w:r>
          </w:p>
        </w:tc>
        <w:tc>
          <w:tcPr>
            <w:tcW w:w="352" w:type="pct"/>
            <w:noWrap/>
          </w:tcPr>
          <w:p w14:paraId="65BDB897" w14:textId="436008F7" w:rsidR="00470BBB" w:rsidRPr="002A6BB4" w:rsidRDefault="00470BBB" w:rsidP="00470BBB">
            <w:pPr>
              <w:spacing w:before="0"/>
              <w:jc w:val="center"/>
              <w:rPr>
                <w:rFonts w:cs="Arial"/>
                <w:color w:val="000000"/>
                <w:szCs w:val="24"/>
              </w:rPr>
            </w:pPr>
            <w:r w:rsidRPr="00095238">
              <w:t>0.82</w:t>
            </w:r>
          </w:p>
        </w:tc>
        <w:tc>
          <w:tcPr>
            <w:tcW w:w="352" w:type="pct"/>
            <w:noWrap/>
          </w:tcPr>
          <w:p w14:paraId="3A5F6068" w14:textId="2902D0B4" w:rsidR="00470BBB" w:rsidRPr="002A6BB4" w:rsidRDefault="00470BBB" w:rsidP="00470BBB">
            <w:pPr>
              <w:spacing w:before="0"/>
              <w:jc w:val="center"/>
              <w:rPr>
                <w:rFonts w:cs="Arial"/>
                <w:color w:val="000000"/>
                <w:szCs w:val="24"/>
              </w:rPr>
            </w:pPr>
            <w:r w:rsidRPr="00095238">
              <w:t>0.81</w:t>
            </w:r>
          </w:p>
        </w:tc>
      </w:tr>
      <w:tr w:rsidR="00470BBB" w:rsidRPr="004B58FB" w14:paraId="18F93642"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470BBB" w:rsidRPr="002A6BB4" w:rsidRDefault="00470BBB" w:rsidP="00470BBB">
            <w:pPr>
              <w:spacing w:before="0"/>
              <w:rPr>
                <w:rFonts w:cs="Arial"/>
                <w:color w:val="000000"/>
                <w:szCs w:val="24"/>
              </w:rPr>
            </w:pPr>
            <w:r w:rsidRPr="002A6BB4">
              <w:rPr>
                <w:rFonts w:cs="Arial"/>
                <w:color w:val="000000"/>
                <w:szCs w:val="24"/>
              </w:rPr>
              <w:t>VIC - Warrnambool and South West</w:t>
            </w:r>
          </w:p>
        </w:tc>
        <w:tc>
          <w:tcPr>
            <w:tcW w:w="352" w:type="pct"/>
            <w:noWrap/>
          </w:tcPr>
          <w:p w14:paraId="3EA6648B" w14:textId="54073542" w:rsidR="00470BBB" w:rsidRPr="002A6BB4" w:rsidRDefault="00470BBB" w:rsidP="00470BBB">
            <w:pPr>
              <w:spacing w:before="0"/>
              <w:jc w:val="center"/>
              <w:rPr>
                <w:rFonts w:cs="Arial"/>
                <w:color w:val="000000"/>
                <w:szCs w:val="24"/>
              </w:rPr>
            </w:pPr>
            <w:r w:rsidRPr="00095238">
              <w:t>0.99</w:t>
            </w:r>
          </w:p>
        </w:tc>
        <w:tc>
          <w:tcPr>
            <w:tcW w:w="352" w:type="pct"/>
            <w:noWrap/>
          </w:tcPr>
          <w:p w14:paraId="106C0FAD" w14:textId="2A15604A" w:rsidR="00470BBB" w:rsidRPr="002A6BB4" w:rsidRDefault="00470BBB" w:rsidP="00470BBB">
            <w:pPr>
              <w:spacing w:before="0"/>
              <w:jc w:val="center"/>
              <w:rPr>
                <w:rFonts w:cs="Arial"/>
                <w:color w:val="000000"/>
                <w:szCs w:val="24"/>
              </w:rPr>
            </w:pPr>
            <w:r w:rsidRPr="00095238">
              <w:t>0.99</w:t>
            </w:r>
          </w:p>
        </w:tc>
        <w:tc>
          <w:tcPr>
            <w:tcW w:w="352" w:type="pct"/>
          </w:tcPr>
          <w:p w14:paraId="1CA217E6" w14:textId="6ED90C47" w:rsidR="00470BBB" w:rsidRPr="002A6BB4" w:rsidRDefault="00470BBB" w:rsidP="00470BBB">
            <w:pPr>
              <w:spacing w:before="0"/>
              <w:jc w:val="center"/>
              <w:rPr>
                <w:rFonts w:cs="Arial"/>
                <w:color w:val="000000"/>
                <w:szCs w:val="24"/>
              </w:rPr>
            </w:pPr>
            <w:r w:rsidRPr="00095238">
              <w:t>0.98</w:t>
            </w:r>
          </w:p>
        </w:tc>
        <w:tc>
          <w:tcPr>
            <w:tcW w:w="352" w:type="pct"/>
          </w:tcPr>
          <w:p w14:paraId="117B80F0" w14:textId="2F6429D5" w:rsidR="00470BBB" w:rsidRPr="002A6BB4" w:rsidRDefault="00470BBB" w:rsidP="00470BBB">
            <w:pPr>
              <w:spacing w:before="0"/>
              <w:jc w:val="center"/>
              <w:rPr>
                <w:rFonts w:cs="Arial"/>
                <w:color w:val="000000"/>
                <w:szCs w:val="24"/>
              </w:rPr>
            </w:pPr>
            <w:r w:rsidRPr="00095238">
              <w:t>0.98</w:t>
            </w:r>
          </w:p>
        </w:tc>
        <w:tc>
          <w:tcPr>
            <w:tcW w:w="352" w:type="pct"/>
            <w:noWrap/>
          </w:tcPr>
          <w:p w14:paraId="4A0E3B5F" w14:textId="5DD09FE7" w:rsidR="00470BBB" w:rsidRPr="002A6BB4" w:rsidRDefault="00470BBB" w:rsidP="00470BBB">
            <w:pPr>
              <w:spacing w:before="0"/>
              <w:jc w:val="center"/>
              <w:rPr>
                <w:rFonts w:cs="Arial"/>
                <w:color w:val="000000"/>
                <w:szCs w:val="24"/>
              </w:rPr>
            </w:pPr>
            <w:r w:rsidRPr="00095238">
              <w:t>0.90</w:t>
            </w:r>
          </w:p>
        </w:tc>
        <w:tc>
          <w:tcPr>
            <w:tcW w:w="352" w:type="pct"/>
            <w:noWrap/>
          </w:tcPr>
          <w:p w14:paraId="1F089098" w14:textId="595E3253" w:rsidR="00470BBB" w:rsidRPr="002A6BB4" w:rsidRDefault="00470BBB" w:rsidP="00470BBB">
            <w:pPr>
              <w:spacing w:before="0"/>
              <w:jc w:val="center"/>
              <w:rPr>
                <w:rFonts w:cs="Arial"/>
                <w:color w:val="000000"/>
                <w:szCs w:val="24"/>
              </w:rPr>
            </w:pPr>
            <w:r w:rsidRPr="00095238">
              <w:t>0.88</w:t>
            </w:r>
          </w:p>
        </w:tc>
        <w:tc>
          <w:tcPr>
            <w:tcW w:w="352" w:type="pct"/>
            <w:noWrap/>
          </w:tcPr>
          <w:p w14:paraId="269FCBF8" w14:textId="396DB98E" w:rsidR="00470BBB" w:rsidRPr="002A6BB4" w:rsidRDefault="00470BBB" w:rsidP="00470BBB">
            <w:pPr>
              <w:spacing w:before="0"/>
              <w:jc w:val="center"/>
              <w:rPr>
                <w:rFonts w:cs="Arial"/>
                <w:color w:val="000000"/>
                <w:szCs w:val="24"/>
              </w:rPr>
            </w:pPr>
            <w:r w:rsidRPr="00095238">
              <w:t>0.86</w:t>
            </w:r>
          </w:p>
        </w:tc>
        <w:tc>
          <w:tcPr>
            <w:tcW w:w="352" w:type="pct"/>
          </w:tcPr>
          <w:p w14:paraId="5B60BE23" w14:textId="285237B1" w:rsidR="00470BBB" w:rsidRPr="002A6BB4" w:rsidRDefault="00470BBB" w:rsidP="00470BBB">
            <w:pPr>
              <w:spacing w:before="0"/>
              <w:jc w:val="center"/>
              <w:rPr>
                <w:rFonts w:cs="Arial"/>
                <w:color w:val="000000"/>
                <w:szCs w:val="24"/>
              </w:rPr>
            </w:pPr>
            <w:r w:rsidRPr="00095238">
              <w:t>0.85</w:t>
            </w:r>
          </w:p>
        </w:tc>
        <w:tc>
          <w:tcPr>
            <w:tcW w:w="352" w:type="pct"/>
            <w:noWrap/>
          </w:tcPr>
          <w:p w14:paraId="296B24C6" w14:textId="331BF905" w:rsidR="00470BBB" w:rsidRPr="002A6BB4" w:rsidRDefault="00470BBB" w:rsidP="00470BBB">
            <w:pPr>
              <w:spacing w:before="0"/>
              <w:jc w:val="center"/>
              <w:rPr>
                <w:rFonts w:cs="Arial"/>
                <w:color w:val="000000"/>
                <w:szCs w:val="24"/>
              </w:rPr>
            </w:pPr>
            <w:r w:rsidRPr="00095238">
              <w:t>0.85</w:t>
            </w:r>
          </w:p>
        </w:tc>
        <w:tc>
          <w:tcPr>
            <w:tcW w:w="352" w:type="pct"/>
            <w:noWrap/>
          </w:tcPr>
          <w:p w14:paraId="0E6E9487" w14:textId="029254F7" w:rsidR="00470BBB" w:rsidRPr="002A6BB4" w:rsidRDefault="00470BBB" w:rsidP="00470BBB">
            <w:pPr>
              <w:spacing w:before="0"/>
              <w:jc w:val="center"/>
              <w:rPr>
                <w:rFonts w:cs="Arial"/>
                <w:color w:val="000000"/>
                <w:szCs w:val="24"/>
              </w:rPr>
            </w:pPr>
            <w:r w:rsidRPr="00095238">
              <w:t>0.84</w:t>
            </w:r>
          </w:p>
        </w:tc>
        <w:tc>
          <w:tcPr>
            <w:tcW w:w="352" w:type="pct"/>
            <w:noWrap/>
          </w:tcPr>
          <w:p w14:paraId="4344B54B" w14:textId="1761247B" w:rsidR="00470BBB" w:rsidRPr="002A6BB4" w:rsidRDefault="00470BBB" w:rsidP="00470BBB">
            <w:pPr>
              <w:spacing w:before="0"/>
              <w:jc w:val="center"/>
              <w:rPr>
                <w:rFonts w:cs="Arial"/>
                <w:color w:val="000000"/>
                <w:szCs w:val="24"/>
              </w:rPr>
            </w:pPr>
            <w:r w:rsidRPr="00095238">
              <w:t>0.84</w:t>
            </w:r>
          </w:p>
        </w:tc>
      </w:tr>
      <w:tr w:rsidR="00470BBB" w:rsidRPr="004B58FB" w14:paraId="696ACDAA" w14:textId="77777777">
        <w:trPr>
          <w:trHeight w:val="240"/>
        </w:trPr>
        <w:tc>
          <w:tcPr>
            <w:tcW w:w="1127" w:type="pct"/>
            <w:noWrap/>
            <w:vAlign w:val="center"/>
          </w:tcPr>
          <w:p w14:paraId="2BA337B4" w14:textId="3E6348BA" w:rsidR="00470BBB" w:rsidRPr="002A6BB4" w:rsidRDefault="00470BBB" w:rsidP="00470BBB">
            <w:pPr>
              <w:spacing w:before="0"/>
              <w:rPr>
                <w:rFonts w:cs="Arial"/>
                <w:color w:val="000000"/>
                <w:szCs w:val="24"/>
              </w:rPr>
            </w:pPr>
            <w:r w:rsidRPr="002A6BB4">
              <w:rPr>
                <w:rFonts w:cs="Arial"/>
                <w:color w:val="000000"/>
                <w:szCs w:val="24"/>
              </w:rPr>
              <w:t>WA - Bunbury</w:t>
            </w:r>
          </w:p>
        </w:tc>
        <w:tc>
          <w:tcPr>
            <w:tcW w:w="352" w:type="pct"/>
            <w:noWrap/>
          </w:tcPr>
          <w:p w14:paraId="2F9CB0EF" w14:textId="05ABD906" w:rsidR="00470BBB" w:rsidRPr="002A6BB4" w:rsidRDefault="00470BBB" w:rsidP="00470BBB">
            <w:pPr>
              <w:spacing w:before="0"/>
              <w:jc w:val="center"/>
              <w:rPr>
                <w:rFonts w:cs="Arial"/>
                <w:color w:val="000000"/>
                <w:szCs w:val="24"/>
              </w:rPr>
            </w:pPr>
            <w:r w:rsidRPr="00095238">
              <w:t>1.23</w:t>
            </w:r>
          </w:p>
        </w:tc>
        <w:tc>
          <w:tcPr>
            <w:tcW w:w="352" w:type="pct"/>
            <w:noWrap/>
          </w:tcPr>
          <w:p w14:paraId="293C91AC" w14:textId="2E8D0D97" w:rsidR="00470BBB" w:rsidRPr="002A6BB4" w:rsidRDefault="00470BBB" w:rsidP="00470BBB">
            <w:pPr>
              <w:spacing w:before="0"/>
              <w:jc w:val="center"/>
              <w:rPr>
                <w:rFonts w:cs="Arial"/>
                <w:color w:val="000000"/>
                <w:szCs w:val="24"/>
              </w:rPr>
            </w:pPr>
            <w:r w:rsidRPr="00095238">
              <w:t>1.23</w:t>
            </w:r>
          </w:p>
        </w:tc>
        <w:tc>
          <w:tcPr>
            <w:tcW w:w="352" w:type="pct"/>
          </w:tcPr>
          <w:p w14:paraId="13AD4CF4" w14:textId="1DF4E009" w:rsidR="00470BBB" w:rsidRPr="002A6BB4" w:rsidRDefault="00470BBB" w:rsidP="00470BBB">
            <w:pPr>
              <w:spacing w:before="0"/>
              <w:jc w:val="center"/>
              <w:rPr>
                <w:rFonts w:cs="Arial"/>
                <w:color w:val="000000"/>
                <w:szCs w:val="24"/>
              </w:rPr>
            </w:pPr>
            <w:r w:rsidRPr="00095238">
              <w:t>1.27</w:t>
            </w:r>
          </w:p>
        </w:tc>
        <w:tc>
          <w:tcPr>
            <w:tcW w:w="352" w:type="pct"/>
          </w:tcPr>
          <w:p w14:paraId="7A6DDB78" w14:textId="770E0642" w:rsidR="00470BBB" w:rsidRPr="002A6BB4" w:rsidRDefault="00470BBB" w:rsidP="00470BBB">
            <w:pPr>
              <w:spacing w:before="0"/>
              <w:jc w:val="center"/>
              <w:rPr>
                <w:rFonts w:cs="Arial"/>
                <w:color w:val="000000"/>
                <w:szCs w:val="24"/>
              </w:rPr>
            </w:pPr>
            <w:r w:rsidRPr="00095238">
              <w:t>1.23</w:t>
            </w:r>
          </w:p>
        </w:tc>
        <w:tc>
          <w:tcPr>
            <w:tcW w:w="352" w:type="pct"/>
            <w:noWrap/>
          </w:tcPr>
          <w:p w14:paraId="63897896" w14:textId="254E903D" w:rsidR="00470BBB" w:rsidRPr="002A6BB4" w:rsidRDefault="00470BBB" w:rsidP="00470BBB">
            <w:pPr>
              <w:spacing w:before="0"/>
              <w:jc w:val="center"/>
              <w:rPr>
                <w:rFonts w:cs="Arial"/>
                <w:color w:val="000000"/>
                <w:szCs w:val="24"/>
              </w:rPr>
            </w:pPr>
            <w:r w:rsidRPr="00095238">
              <w:t>1.09</w:t>
            </w:r>
          </w:p>
        </w:tc>
        <w:tc>
          <w:tcPr>
            <w:tcW w:w="352" w:type="pct"/>
            <w:noWrap/>
          </w:tcPr>
          <w:p w14:paraId="2BE40535" w14:textId="6C959785" w:rsidR="00470BBB" w:rsidRPr="002A6BB4" w:rsidRDefault="00470BBB" w:rsidP="00470BBB">
            <w:pPr>
              <w:spacing w:before="0"/>
              <w:jc w:val="center"/>
              <w:rPr>
                <w:rFonts w:cs="Arial"/>
                <w:color w:val="000000"/>
                <w:szCs w:val="24"/>
              </w:rPr>
            </w:pPr>
            <w:r w:rsidRPr="00095238">
              <w:t>1.08</w:t>
            </w:r>
          </w:p>
        </w:tc>
        <w:tc>
          <w:tcPr>
            <w:tcW w:w="352" w:type="pct"/>
            <w:noWrap/>
          </w:tcPr>
          <w:p w14:paraId="65A89F9D" w14:textId="32D2D6A7" w:rsidR="00470BBB" w:rsidRPr="002A6BB4" w:rsidRDefault="00470BBB" w:rsidP="00470BBB">
            <w:pPr>
              <w:spacing w:before="0"/>
              <w:jc w:val="center"/>
              <w:rPr>
                <w:rFonts w:cs="Arial"/>
                <w:color w:val="000000"/>
                <w:szCs w:val="24"/>
              </w:rPr>
            </w:pPr>
            <w:r w:rsidRPr="00095238">
              <w:t>1.06</w:t>
            </w:r>
          </w:p>
        </w:tc>
        <w:tc>
          <w:tcPr>
            <w:tcW w:w="352" w:type="pct"/>
          </w:tcPr>
          <w:p w14:paraId="11003051" w14:textId="4F65E183" w:rsidR="00470BBB" w:rsidRPr="002A6BB4" w:rsidRDefault="00470BBB" w:rsidP="00470BBB">
            <w:pPr>
              <w:spacing w:before="0"/>
              <w:jc w:val="center"/>
              <w:rPr>
                <w:rFonts w:cs="Arial"/>
                <w:color w:val="000000"/>
                <w:szCs w:val="24"/>
              </w:rPr>
            </w:pPr>
            <w:r w:rsidRPr="00095238">
              <w:t>1.04</w:t>
            </w:r>
          </w:p>
        </w:tc>
        <w:tc>
          <w:tcPr>
            <w:tcW w:w="352" w:type="pct"/>
            <w:noWrap/>
          </w:tcPr>
          <w:p w14:paraId="4F4A4494" w14:textId="36017D3A" w:rsidR="00470BBB" w:rsidRPr="002A6BB4" w:rsidRDefault="00470BBB" w:rsidP="00470BBB">
            <w:pPr>
              <w:spacing w:before="0"/>
              <w:jc w:val="center"/>
              <w:rPr>
                <w:rFonts w:cs="Arial"/>
                <w:color w:val="000000"/>
                <w:szCs w:val="24"/>
              </w:rPr>
            </w:pPr>
            <w:r w:rsidRPr="00095238">
              <w:t>1.05</w:t>
            </w:r>
          </w:p>
        </w:tc>
        <w:tc>
          <w:tcPr>
            <w:tcW w:w="352" w:type="pct"/>
            <w:noWrap/>
          </w:tcPr>
          <w:p w14:paraId="6F35C199" w14:textId="67FBA2ED" w:rsidR="00470BBB" w:rsidRPr="002A6BB4" w:rsidRDefault="00470BBB" w:rsidP="00470BBB">
            <w:pPr>
              <w:spacing w:before="0"/>
              <w:jc w:val="center"/>
              <w:rPr>
                <w:rFonts w:cs="Arial"/>
                <w:color w:val="000000"/>
                <w:szCs w:val="24"/>
              </w:rPr>
            </w:pPr>
            <w:r w:rsidRPr="00095238">
              <w:t>1.06</w:t>
            </w:r>
          </w:p>
        </w:tc>
        <w:tc>
          <w:tcPr>
            <w:tcW w:w="352" w:type="pct"/>
            <w:noWrap/>
          </w:tcPr>
          <w:p w14:paraId="7C50F0A2" w14:textId="7693D7A0" w:rsidR="00470BBB" w:rsidRPr="002A6BB4" w:rsidRDefault="00470BBB" w:rsidP="00470BBB">
            <w:pPr>
              <w:spacing w:before="0"/>
              <w:jc w:val="center"/>
              <w:rPr>
                <w:rFonts w:cs="Arial"/>
                <w:color w:val="000000"/>
                <w:szCs w:val="24"/>
              </w:rPr>
            </w:pPr>
            <w:r w:rsidRPr="00095238">
              <w:t>1.07</w:t>
            </w:r>
          </w:p>
        </w:tc>
      </w:tr>
      <w:tr w:rsidR="00470BBB" w:rsidRPr="004B58FB" w14:paraId="5670D8F7"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470BBB" w:rsidRPr="002A6BB4" w:rsidRDefault="00470BBB" w:rsidP="00470BBB">
            <w:pPr>
              <w:spacing w:before="0"/>
              <w:rPr>
                <w:rFonts w:cs="Arial"/>
                <w:color w:val="000000"/>
                <w:szCs w:val="24"/>
              </w:rPr>
            </w:pPr>
            <w:r w:rsidRPr="002A6BB4">
              <w:rPr>
                <w:rFonts w:cs="Arial"/>
                <w:color w:val="000000"/>
                <w:szCs w:val="24"/>
              </w:rPr>
              <w:t>WA - Mandurah</w:t>
            </w:r>
          </w:p>
        </w:tc>
        <w:tc>
          <w:tcPr>
            <w:tcW w:w="352" w:type="pct"/>
            <w:noWrap/>
          </w:tcPr>
          <w:p w14:paraId="3B0E6A50" w14:textId="1EE2F8B6" w:rsidR="00470BBB" w:rsidRPr="002A6BB4" w:rsidRDefault="00470BBB" w:rsidP="00470BBB">
            <w:pPr>
              <w:spacing w:before="0"/>
              <w:jc w:val="center"/>
              <w:rPr>
                <w:rFonts w:cs="Arial"/>
                <w:color w:val="000000"/>
                <w:szCs w:val="24"/>
              </w:rPr>
            </w:pPr>
            <w:r w:rsidRPr="00095238">
              <w:t>1.04</w:t>
            </w:r>
          </w:p>
        </w:tc>
        <w:tc>
          <w:tcPr>
            <w:tcW w:w="352" w:type="pct"/>
            <w:noWrap/>
          </w:tcPr>
          <w:p w14:paraId="331155AE" w14:textId="4355CA16" w:rsidR="00470BBB" w:rsidRPr="002A6BB4" w:rsidRDefault="00470BBB" w:rsidP="00470BBB">
            <w:pPr>
              <w:spacing w:before="0"/>
              <w:jc w:val="center"/>
              <w:rPr>
                <w:rFonts w:cs="Arial"/>
                <w:color w:val="000000"/>
                <w:szCs w:val="24"/>
              </w:rPr>
            </w:pPr>
            <w:r w:rsidRPr="00095238">
              <w:t>1.03</w:t>
            </w:r>
          </w:p>
        </w:tc>
        <w:tc>
          <w:tcPr>
            <w:tcW w:w="352" w:type="pct"/>
          </w:tcPr>
          <w:p w14:paraId="3B10CD27" w14:textId="3F67AF2A" w:rsidR="00470BBB" w:rsidRPr="002A6BB4" w:rsidRDefault="00470BBB" w:rsidP="00470BBB">
            <w:pPr>
              <w:spacing w:before="0"/>
              <w:jc w:val="center"/>
              <w:rPr>
                <w:rFonts w:cs="Arial"/>
                <w:color w:val="000000"/>
                <w:szCs w:val="24"/>
              </w:rPr>
            </w:pPr>
            <w:r w:rsidRPr="00095238">
              <w:t>1.04</w:t>
            </w:r>
          </w:p>
        </w:tc>
        <w:tc>
          <w:tcPr>
            <w:tcW w:w="352" w:type="pct"/>
          </w:tcPr>
          <w:p w14:paraId="0E9B1BF3" w14:textId="2D860F9C" w:rsidR="00470BBB" w:rsidRPr="002A6BB4" w:rsidRDefault="00470BBB" w:rsidP="00470BBB">
            <w:pPr>
              <w:spacing w:before="0"/>
              <w:jc w:val="center"/>
              <w:rPr>
                <w:rFonts w:cs="Arial"/>
                <w:color w:val="000000"/>
                <w:szCs w:val="24"/>
              </w:rPr>
            </w:pPr>
            <w:r w:rsidRPr="00095238">
              <w:t>1.03</w:t>
            </w:r>
          </w:p>
        </w:tc>
        <w:tc>
          <w:tcPr>
            <w:tcW w:w="352" w:type="pct"/>
            <w:noWrap/>
          </w:tcPr>
          <w:p w14:paraId="6F8BF764" w14:textId="3E65C158" w:rsidR="00470BBB" w:rsidRPr="002A6BB4" w:rsidRDefault="00470BBB" w:rsidP="00470BBB">
            <w:pPr>
              <w:spacing w:before="0"/>
              <w:jc w:val="center"/>
              <w:rPr>
                <w:rFonts w:cs="Arial"/>
                <w:color w:val="000000"/>
                <w:szCs w:val="24"/>
              </w:rPr>
            </w:pPr>
            <w:r w:rsidRPr="00095238">
              <w:t>0.95</w:t>
            </w:r>
          </w:p>
        </w:tc>
        <w:tc>
          <w:tcPr>
            <w:tcW w:w="352" w:type="pct"/>
            <w:noWrap/>
          </w:tcPr>
          <w:p w14:paraId="679EA76B" w14:textId="6A75E61B" w:rsidR="00470BBB" w:rsidRPr="002A6BB4" w:rsidRDefault="00470BBB" w:rsidP="00470BBB">
            <w:pPr>
              <w:spacing w:before="0"/>
              <w:jc w:val="center"/>
              <w:rPr>
                <w:rFonts w:cs="Arial"/>
                <w:color w:val="000000"/>
                <w:szCs w:val="24"/>
              </w:rPr>
            </w:pPr>
            <w:r w:rsidRPr="00095238">
              <w:t>0.93</w:t>
            </w:r>
          </w:p>
        </w:tc>
        <w:tc>
          <w:tcPr>
            <w:tcW w:w="352" w:type="pct"/>
            <w:noWrap/>
          </w:tcPr>
          <w:p w14:paraId="4C89A9E2" w14:textId="31133189" w:rsidR="00470BBB" w:rsidRPr="002A6BB4" w:rsidRDefault="00470BBB" w:rsidP="00470BBB">
            <w:pPr>
              <w:spacing w:before="0"/>
              <w:jc w:val="center"/>
              <w:rPr>
                <w:rFonts w:cs="Arial"/>
                <w:color w:val="000000"/>
                <w:szCs w:val="24"/>
              </w:rPr>
            </w:pPr>
            <w:r w:rsidRPr="00095238">
              <w:t>0.91</w:t>
            </w:r>
          </w:p>
        </w:tc>
        <w:tc>
          <w:tcPr>
            <w:tcW w:w="352" w:type="pct"/>
          </w:tcPr>
          <w:p w14:paraId="58472029" w14:textId="2873BBB0" w:rsidR="00470BBB" w:rsidRPr="002A6BB4" w:rsidRDefault="00470BBB" w:rsidP="00470BBB">
            <w:pPr>
              <w:spacing w:before="0"/>
              <w:jc w:val="center"/>
              <w:rPr>
                <w:rFonts w:cs="Arial"/>
                <w:color w:val="000000"/>
                <w:szCs w:val="24"/>
              </w:rPr>
            </w:pPr>
            <w:r w:rsidRPr="00095238">
              <w:t>0.90</w:t>
            </w:r>
          </w:p>
        </w:tc>
        <w:tc>
          <w:tcPr>
            <w:tcW w:w="352" w:type="pct"/>
            <w:noWrap/>
          </w:tcPr>
          <w:p w14:paraId="3BA9B5AA" w14:textId="01B3A427" w:rsidR="00470BBB" w:rsidRPr="002A6BB4" w:rsidRDefault="00470BBB" w:rsidP="00470BBB">
            <w:pPr>
              <w:spacing w:before="0"/>
              <w:jc w:val="center"/>
              <w:rPr>
                <w:rFonts w:cs="Arial"/>
                <w:color w:val="000000"/>
                <w:szCs w:val="24"/>
              </w:rPr>
            </w:pPr>
            <w:r w:rsidRPr="00095238">
              <w:t>0.90</w:t>
            </w:r>
          </w:p>
        </w:tc>
        <w:tc>
          <w:tcPr>
            <w:tcW w:w="352" w:type="pct"/>
            <w:noWrap/>
          </w:tcPr>
          <w:p w14:paraId="78AAFC64" w14:textId="0416C972" w:rsidR="00470BBB" w:rsidRPr="002A6BB4" w:rsidRDefault="00470BBB" w:rsidP="00470BBB">
            <w:pPr>
              <w:spacing w:before="0"/>
              <w:jc w:val="center"/>
              <w:rPr>
                <w:rFonts w:cs="Arial"/>
                <w:color w:val="000000"/>
                <w:szCs w:val="24"/>
              </w:rPr>
            </w:pPr>
            <w:r w:rsidRPr="00095238">
              <w:t>0.89</w:t>
            </w:r>
          </w:p>
        </w:tc>
        <w:tc>
          <w:tcPr>
            <w:tcW w:w="352" w:type="pct"/>
            <w:noWrap/>
          </w:tcPr>
          <w:p w14:paraId="52A18D06" w14:textId="61A5C23B" w:rsidR="00470BBB" w:rsidRPr="002A6BB4" w:rsidRDefault="00470BBB" w:rsidP="00470BBB">
            <w:pPr>
              <w:spacing w:before="0"/>
              <w:jc w:val="center"/>
              <w:rPr>
                <w:rFonts w:cs="Arial"/>
                <w:color w:val="000000"/>
                <w:szCs w:val="24"/>
              </w:rPr>
            </w:pPr>
            <w:r w:rsidRPr="00095238">
              <w:t>0.90</w:t>
            </w:r>
          </w:p>
        </w:tc>
      </w:tr>
      <w:tr w:rsidR="00470BBB" w:rsidRPr="004B58FB" w14:paraId="2237491C" w14:textId="77777777">
        <w:trPr>
          <w:trHeight w:val="240"/>
        </w:trPr>
        <w:tc>
          <w:tcPr>
            <w:tcW w:w="1127" w:type="pct"/>
            <w:noWrap/>
            <w:vAlign w:val="center"/>
          </w:tcPr>
          <w:p w14:paraId="42405C50" w14:textId="7843D447" w:rsidR="00470BBB" w:rsidRPr="002A6BB4" w:rsidRDefault="00470BBB" w:rsidP="00470BBB">
            <w:pPr>
              <w:spacing w:before="0"/>
              <w:rPr>
                <w:rFonts w:cs="Arial"/>
                <w:color w:val="000000"/>
                <w:szCs w:val="24"/>
              </w:rPr>
            </w:pPr>
            <w:r w:rsidRPr="002A6BB4">
              <w:rPr>
                <w:rFonts w:cs="Arial"/>
                <w:color w:val="000000"/>
                <w:szCs w:val="24"/>
              </w:rPr>
              <w:t>WA - Perth - Inner</w:t>
            </w:r>
          </w:p>
        </w:tc>
        <w:tc>
          <w:tcPr>
            <w:tcW w:w="352" w:type="pct"/>
            <w:noWrap/>
          </w:tcPr>
          <w:p w14:paraId="3A224812" w14:textId="7386EF22" w:rsidR="00470BBB" w:rsidRPr="002A6BB4" w:rsidRDefault="00470BBB" w:rsidP="00470BBB">
            <w:pPr>
              <w:spacing w:before="0"/>
              <w:jc w:val="center"/>
              <w:rPr>
                <w:rFonts w:cs="Arial"/>
                <w:color w:val="000000"/>
                <w:szCs w:val="24"/>
              </w:rPr>
            </w:pPr>
            <w:r w:rsidRPr="00095238">
              <w:t>1.07</w:t>
            </w:r>
          </w:p>
        </w:tc>
        <w:tc>
          <w:tcPr>
            <w:tcW w:w="352" w:type="pct"/>
            <w:noWrap/>
          </w:tcPr>
          <w:p w14:paraId="5033C0AA" w14:textId="43C9426C" w:rsidR="00470BBB" w:rsidRPr="002A6BB4" w:rsidRDefault="00470BBB" w:rsidP="00470BBB">
            <w:pPr>
              <w:spacing w:before="0"/>
              <w:jc w:val="center"/>
              <w:rPr>
                <w:rFonts w:cs="Arial"/>
                <w:color w:val="000000"/>
                <w:szCs w:val="24"/>
              </w:rPr>
            </w:pPr>
            <w:r w:rsidRPr="00095238">
              <w:t>1.08</w:t>
            </w:r>
          </w:p>
        </w:tc>
        <w:tc>
          <w:tcPr>
            <w:tcW w:w="352" w:type="pct"/>
          </w:tcPr>
          <w:p w14:paraId="6C7329B3" w14:textId="4E18BF73" w:rsidR="00470BBB" w:rsidRPr="002A6BB4" w:rsidRDefault="00470BBB" w:rsidP="00470BBB">
            <w:pPr>
              <w:spacing w:before="0"/>
              <w:jc w:val="center"/>
              <w:rPr>
                <w:rFonts w:cs="Arial"/>
                <w:color w:val="000000"/>
                <w:szCs w:val="24"/>
              </w:rPr>
            </w:pPr>
            <w:r w:rsidRPr="00095238">
              <w:t>1.09</w:t>
            </w:r>
          </w:p>
        </w:tc>
        <w:tc>
          <w:tcPr>
            <w:tcW w:w="352" w:type="pct"/>
          </w:tcPr>
          <w:p w14:paraId="1913A01B" w14:textId="027EC423" w:rsidR="00470BBB" w:rsidRPr="002A6BB4" w:rsidRDefault="00470BBB" w:rsidP="00470BBB">
            <w:pPr>
              <w:spacing w:before="0"/>
              <w:jc w:val="center"/>
              <w:rPr>
                <w:rFonts w:cs="Arial"/>
                <w:color w:val="000000"/>
                <w:szCs w:val="24"/>
              </w:rPr>
            </w:pPr>
            <w:r w:rsidRPr="00095238">
              <w:t>1.09</w:t>
            </w:r>
          </w:p>
        </w:tc>
        <w:tc>
          <w:tcPr>
            <w:tcW w:w="352" w:type="pct"/>
            <w:noWrap/>
          </w:tcPr>
          <w:p w14:paraId="20F1EAD3" w14:textId="61D26235" w:rsidR="00470BBB" w:rsidRPr="002A6BB4" w:rsidRDefault="00470BBB" w:rsidP="00470BBB">
            <w:pPr>
              <w:spacing w:before="0"/>
              <w:jc w:val="center"/>
              <w:rPr>
                <w:rFonts w:cs="Arial"/>
                <w:color w:val="000000"/>
                <w:szCs w:val="24"/>
              </w:rPr>
            </w:pPr>
            <w:r w:rsidRPr="00095238">
              <w:t>1.17</w:t>
            </w:r>
          </w:p>
        </w:tc>
        <w:tc>
          <w:tcPr>
            <w:tcW w:w="352" w:type="pct"/>
            <w:noWrap/>
          </w:tcPr>
          <w:p w14:paraId="7BCA7146" w14:textId="492EBA06" w:rsidR="00470BBB" w:rsidRPr="002A6BB4" w:rsidRDefault="00470BBB" w:rsidP="00470BBB">
            <w:pPr>
              <w:spacing w:before="0"/>
              <w:jc w:val="center"/>
              <w:rPr>
                <w:rFonts w:cs="Arial"/>
                <w:color w:val="000000"/>
                <w:szCs w:val="24"/>
              </w:rPr>
            </w:pPr>
            <w:r w:rsidRPr="00095238">
              <w:t>1.20</w:t>
            </w:r>
          </w:p>
        </w:tc>
        <w:tc>
          <w:tcPr>
            <w:tcW w:w="352" w:type="pct"/>
            <w:noWrap/>
          </w:tcPr>
          <w:p w14:paraId="2068755B" w14:textId="3620C962" w:rsidR="00470BBB" w:rsidRPr="002A6BB4" w:rsidRDefault="00470BBB" w:rsidP="00470BBB">
            <w:pPr>
              <w:spacing w:before="0"/>
              <w:jc w:val="center"/>
              <w:rPr>
                <w:rFonts w:cs="Arial"/>
                <w:color w:val="000000"/>
                <w:szCs w:val="24"/>
              </w:rPr>
            </w:pPr>
            <w:r w:rsidRPr="00095238">
              <w:t>1.24</w:t>
            </w:r>
          </w:p>
        </w:tc>
        <w:tc>
          <w:tcPr>
            <w:tcW w:w="352" w:type="pct"/>
          </w:tcPr>
          <w:p w14:paraId="626ADF53" w14:textId="354C9A16" w:rsidR="00470BBB" w:rsidRPr="002A6BB4" w:rsidRDefault="00470BBB" w:rsidP="00470BBB">
            <w:pPr>
              <w:spacing w:before="0"/>
              <w:jc w:val="center"/>
              <w:rPr>
                <w:rFonts w:cs="Arial"/>
                <w:color w:val="000000"/>
                <w:szCs w:val="24"/>
              </w:rPr>
            </w:pPr>
            <w:r w:rsidRPr="00095238">
              <w:t>1.24</w:t>
            </w:r>
          </w:p>
        </w:tc>
        <w:tc>
          <w:tcPr>
            <w:tcW w:w="352" w:type="pct"/>
            <w:noWrap/>
          </w:tcPr>
          <w:p w14:paraId="390666FE" w14:textId="211D268A" w:rsidR="00470BBB" w:rsidRPr="002A6BB4" w:rsidRDefault="00470BBB" w:rsidP="00470BBB">
            <w:pPr>
              <w:spacing w:before="0"/>
              <w:jc w:val="center"/>
              <w:rPr>
                <w:rFonts w:cs="Arial"/>
                <w:color w:val="000000"/>
                <w:szCs w:val="24"/>
              </w:rPr>
            </w:pPr>
            <w:r w:rsidRPr="00095238">
              <w:t>1.25</w:t>
            </w:r>
          </w:p>
        </w:tc>
        <w:tc>
          <w:tcPr>
            <w:tcW w:w="352" w:type="pct"/>
            <w:noWrap/>
          </w:tcPr>
          <w:p w14:paraId="45A9F112" w14:textId="49B8040D" w:rsidR="00470BBB" w:rsidRPr="002A6BB4" w:rsidRDefault="00470BBB" w:rsidP="00470BBB">
            <w:pPr>
              <w:spacing w:before="0"/>
              <w:jc w:val="center"/>
              <w:rPr>
                <w:rFonts w:cs="Arial"/>
                <w:color w:val="000000"/>
                <w:szCs w:val="24"/>
              </w:rPr>
            </w:pPr>
            <w:r w:rsidRPr="00095238">
              <w:t>1.26</w:t>
            </w:r>
          </w:p>
        </w:tc>
        <w:tc>
          <w:tcPr>
            <w:tcW w:w="352" w:type="pct"/>
            <w:noWrap/>
          </w:tcPr>
          <w:p w14:paraId="23920E5E" w14:textId="59BB2BAC" w:rsidR="00470BBB" w:rsidRPr="002A6BB4" w:rsidRDefault="00470BBB" w:rsidP="00470BBB">
            <w:pPr>
              <w:spacing w:before="0"/>
              <w:jc w:val="center"/>
              <w:rPr>
                <w:rFonts w:cs="Arial"/>
                <w:color w:val="000000"/>
                <w:szCs w:val="24"/>
              </w:rPr>
            </w:pPr>
            <w:r w:rsidRPr="00095238">
              <w:t>1.27</w:t>
            </w:r>
          </w:p>
        </w:tc>
      </w:tr>
      <w:tr w:rsidR="00470BBB" w:rsidRPr="004B58FB" w14:paraId="4411DF85"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470BBB" w:rsidRPr="002A6BB4" w:rsidRDefault="00470BBB" w:rsidP="00470BBB">
            <w:pPr>
              <w:spacing w:before="0"/>
              <w:rPr>
                <w:rFonts w:cs="Arial"/>
                <w:color w:val="000000"/>
                <w:szCs w:val="24"/>
              </w:rPr>
            </w:pPr>
            <w:r w:rsidRPr="002A6BB4">
              <w:rPr>
                <w:rFonts w:cs="Arial"/>
                <w:color w:val="000000"/>
                <w:szCs w:val="24"/>
              </w:rPr>
              <w:t>WA - Perth - North East</w:t>
            </w:r>
          </w:p>
        </w:tc>
        <w:tc>
          <w:tcPr>
            <w:tcW w:w="352" w:type="pct"/>
            <w:noWrap/>
          </w:tcPr>
          <w:p w14:paraId="191562A6" w14:textId="6FB1357D" w:rsidR="00470BBB" w:rsidRPr="002A6BB4" w:rsidRDefault="00470BBB" w:rsidP="00470BBB">
            <w:pPr>
              <w:spacing w:before="0"/>
              <w:jc w:val="center"/>
              <w:rPr>
                <w:rFonts w:cs="Arial"/>
                <w:color w:val="000000"/>
                <w:szCs w:val="24"/>
              </w:rPr>
            </w:pPr>
            <w:r w:rsidRPr="00095238">
              <w:t>1.04</w:t>
            </w:r>
          </w:p>
        </w:tc>
        <w:tc>
          <w:tcPr>
            <w:tcW w:w="352" w:type="pct"/>
            <w:noWrap/>
          </w:tcPr>
          <w:p w14:paraId="6476448F" w14:textId="3ACDFA82" w:rsidR="00470BBB" w:rsidRPr="002A6BB4" w:rsidRDefault="00470BBB" w:rsidP="00470BBB">
            <w:pPr>
              <w:spacing w:before="0"/>
              <w:jc w:val="center"/>
              <w:rPr>
                <w:rFonts w:cs="Arial"/>
                <w:color w:val="000000"/>
                <w:szCs w:val="24"/>
              </w:rPr>
            </w:pPr>
            <w:r w:rsidRPr="00095238">
              <w:t>1.04</w:t>
            </w:r>
          </w:p>
        </w:tc>
        <w:tc>
          <w:tcPr>
            <w:tcW w:w="352" w:type="pct"/>
          </w:tcPr>
          <w:p w14:paraId="2830FC04" w14:textId="06F97A5E" w:rsidR="00470BBB" w:rsidRPr="002A6BB4" w:rsidRDefault="00470BBB" w:rsidP="00470BBB">
            <w:pPr>
              <w:spacing w:before="0"/>
              <w:jc w:val="center"/>
              <w:rPr>
                <w:rFonts w:cs="Arial"/>
                <w:color w:val="000000"/>
                <w:szCs w:val="24"/>
              </w:rPr>
            </w:pPr>
            <w:r w:rsidRPr="00095238">
              <w:t>1.04</w:t>
            </w:r>
          </w:p>
        </w:tc>
        <w:tc>
          <w:tcPr>
            <w:tcW w:w="352" w:type="pct"/>
          </w:tcPr>
          <w:p w14:paraId="7A40E5AA" w14:textId="1C695DA5" w:rsidR="00470BBB" w:rsidRPr="002A6BB4" w:rsidRDefault="00470BBB" w:rsidP="00470BBB">
            <w:pPr>
              <w:spacing w:before="0"/>
              <w:jc w:val="center"/>
              <w:rPr>
                <w:rFonts w:cs="Arial"/>
                <w:color w:val="000000"/>
                <w:szCs w:val="24"/>
              </w:rPr>
            </w:pPr>
            <w:r w:rsidRPr="00095238">
              <w:t>1.04</w:t>
            </w:r>
          </w:p>
        </w:tc>
        <w:tc>
          <w:tcPr>
            <w:tcW w:w="352" w:type="pct"/>
            <w:noWrap/>
          </w:tcPr>
          <w:p w14:paraId="26B79E26" w14:textId="034BE145" w:rsidR="00470BBB" w:rsidRPr="002A6BB4" w:rsidRDefault="00470BBB" w:rsidP="00470BBB">
            <w:pPr>
              <w:spacing w:before="0"/>
              <w:jc w:val="center"/>
              <w:rPr>
                <w:rFonts w:cs="Arial"/>
                <w:color w:val="000000"/>
                <w:szCs w:val="24"/>
              </w:rPr>
            </w:pPr>
            <w:r w:rsidRPr="00095238">
              <w:t>0.97</w:t>
            </w:r>
          </w:p>
        </w:tc>
        <w:tc>
          <w:tcPr>
            <w:tcW w:w="352" w:type="pct"/>
            <w:noWrap/>
          </w:tcPr>
          <w:p w14:paraId="6D3AE727" w14:textId="56AD4830" w:rsidR="00470BBB" w:rsidRPr="002A6BB4" w:rsidRDefault="00470BBB" w:rsidP="00470BBB">
            <w:pPr>
              <w:spacing w:before="0"/>
              <w:jc w:val="center"/>
              <w:rPr>
                <w:rFonts w:cs="Arial"/>
                <w:color w:val="000000"/>
                <w:szCs w:val="24"/>
              </w:rPr>
            </w:pPr>
            <w:r w:rsidRPr="00095238">
              <w:t>0.96</w:t>
            </w:r>
          </w:p>
        </w:tc>
        <w:tc>
          <w:tcPr>
            <w:tcW w:w="352" w:type="pct"/>
            <w:noWrap/>
          </w:tcPr>
          <w:p w14:paraId="07C2AAB9" w14:textId="234A6D86" w:rsidR="00470BBB" w:rsidRPr="002A6BB4" w:rsidRDefault="00470BBB" w:rsidP="00470BBB">
            <w:pPr>
              <w:spacing w:before="0"/>
              <w:jc w:val="center"/>
              <w:rPr>
                <w:rFonts w:cs="Arial"/>
                <w:color w:val="000000"/>
                <w:szCs w:val="24"/>
              </w:rPr>
            </w:pPr>
            <w:r w:rsidRPr="00095238">
              <w:t>0.94</w:t>
            </w:r>
          </w:p>
        </w:tc>
        <w:tc>
          <w:tcPr>
            <w:tcW w:w="352" w:type="pct"/>
          </w:tcPr>
          <w:p w14:paraId="521C2FE1" w14:textId="4E8B6D97" w:rsidR="00470BBB" w:rsidRPr="002A6BB4" w:rsidRDefault="00470BBB" w:rsidP="00470BBB">
            <w:pPr>
              <w:spacing w:before="0"/>
              <w:jc w:val="center"/>
              <w:rPr>
                <w:rFonts w:cs="Arial"/>
                <w:color w:val="000000"/>
                <w:szCs w:val="24"/>
              </w:rPr>
            </w:pPr>
            <w:r w:rsidRPr="00095238">
              <w:t>0.93</w:t>
            </w:r>
          </w:p>
        </w:tc>
        <w:tc>
          <w:tcPr>
            <w:tcW w:w="352" w:type="pct"/>
            <w:noWrap/>
          </w:tcPr>
          <w:p w14:paraId="1E65BF2E" w14:textId="2AE450A5" w:rsidR="00470BBB" w:rsidRPr="002A6BB4" w:rsidRDefault="00470BBB" w:rsidP="00470BBB">
            <w:pPr>
              <w:spacing w:before="0"/>
              <w:jc w:val="center"/>
              <w:rPr>
                <w:rFonts w:cs="Arial"/>
                <w:color w:val="000000"/>
                <w:szCs w:val="24"/>
              </w:rPr>
            </w:pPr>
            <w:r w:rsidRPr="00095238">
              <w:t>0.93</w:t>
            </w:r>
          </w:p>
        </w:tc>
        <w:tc>
          <w:tcPr>
            <w:tcW w:w="352" w:type="pct"/>
            <w:noWrap/>
          </w:tcPr>
          <w:p w14:paraId="40640587" w14:textId="76D0CE84" w:rsidR="00470BBB" w:rsidRPr="002A6BB4" w:rsidRDefault="00470BBB" w:rsidP="00470BBB">
            <w:pPr>
              <w:spacing w:before="0"/>
              <w:jc w:val="center"/>
              <w:rPr>
                <w:rFonts w:cs="Arial"/>
                <w:color w:val="000000"/>
                <w:szCs w:val="24"/>
              </w:rPr>
            </w:pPr>
            <w:r w:rsidRPr="00095238">
              <w:t>0.93</w:t>
            </w:r>
          </w:p>
        </w:tc>
        <w:tc>
          <w:tcPr>
            <w:tcW w:w="352" w:type="pct"/>
            <w:noWrap/>
          </w:tcPr>
          <w:p w14:paraId="5834E043" w14:textId="7762B9E5" w:rsidR="00470BBB" w:rsidRPr="002A6BB4" w:rsidRDefault="00470BBB" w:rsidP="00470BBB">
            <w:pPr>
              <w:spacing w:before="0"/>
              <w:jc w:val="center"/>
              <w:rPr>
                <w:rFonts w:cs="Arial"/>
                <w:color w:val="000000"/>
                <w:szCs w:val="24"/>
              </w:rPr>
            </w:pPr>
            <w:r w:rsidRPr="00095238">
              <w:t>0.93</w:t>
            </w:r>
          </w:p>
        </w:tc>
      </w:tr>
      <w:tr w:rsidR="00470BBB" w:rsidRPr="004B58FB" w14:paraId="0A0D14BE" w14:textId="77777777">
        <w:trPr>
          <w:trHeight w:val="240"/>
        </w:trPr>
        <w:tc>
          <w:tcPr>
            <w:tcW w:w="1127" w:type="pct"/>
            <w:noWrap/>
            <w:vAlign w:val="center"/>
          </w:tcPr>
          <w:p w14:paraId="7CB8C9F4" w14:textId="1312D133" w:rsidR="00470BBB" w:rsidRPr="002A6BB4" w:rsidRDefault="00470BBB" w:rsidP="00470BBB">
            <w:pPr>
              <w:spacing w:before="0"/>
              <w:rPr>
                <w:rFonts w:cs="Arial"/>
                <w:color w:val="000000"/>
                <w:szCs w:val="24"/>
              </w:rPr>
            </w:pPr>
            <w:r w:rsidRPr="002A6BB4">
              <w:rPr>
                <w:rFonts w:cs="Arial"/>
                <w:color w:val="000000"/>
                <w:szCs w:val="24"/>
              </w:rPr>
              <w:t>WA - Perth - North West</w:t>
            </w:r>
          </w:p>
        </w:tc>
        <w:tc>
          <w:tcPr>
            <w:tcW w:w="352" w:type="pct"/>
            <w:noWrap/>
          </w:tcPr>
          <w:p w14:paraId="58289145" w14:textId="287036BF" w:rsidR="00470BBB" w:rsidRPr="002A6BB4" w:rsidRDefault="00470BBB" w:rsidP="00470BBB">
            <w:pPr>
              <w:spacing w:before="0"/>
              <w:jc w:val="center"/>
              <w:rPr>
                <w:rFonts w:cs="Arial"/>
                <w:color w:val="000000"/>
                <w:szCs w:val="24"/>
              </w:rPr>
            </w:pPr>
            <w:r w:rsidRPr="00095238">
              <w:t>1.05</w:t>
            </w:r>
          </w:p>
        </w:tc>
        <w:tc>
          <w:tcPr>
            <w:tcW w:w="352" w:type="pct"/>
            <w:noWrap/>
          </w:tcPr>
          <w:p w14:paraId="2759F92E" w14:textId="00A519CF" w:rsidR="00470BBB" w:rsidRPr="002A6BB4" w:rsidRDefault="00470BBB" w:rsidP="00470BBB">
            <w:pPr>
              <w:spacing w:before="0"/>
              <w:jc w:val="center"/>
              <w:rPr>
                <w:rFonts w:cs="Arial"/>
                <w:color w:val="000000"/>
                <w:szCs w:val="24"/>
              </w:rPr>
            </w:pPr>
            <w:r w:rsidRPr="00095238">
              <w:t>1.05</w:t>
            </w:r>
          </w:p>
        </w:tc>
        <w:tc>
          <w:tcPr>
            <w:tcW w:w="352" w:type="pct"/>
          </w:tcPr>
          <w:p w14:paraId="41B92FE1" w14:textId="0528E39C" w:rsidR="00470BBB" w:rsidRPr="002A6BB4" w:rsidRDefault="00470BBB" w:rsidP="00470BBB">
            <w:pPr>
              <w:spacing w:before="0"/>
              <w:jc w:val="center"/>
              <w:rPr>
                <w:rFonts w:cs="Arial"/>
                <w:color w:val="000000"/>
                <w:szCs w:val="24"/>
              </w:rPr>
            </w:pPr>
            <w:r w:rsidRPr="00095238">
              <w:t>1.05</w:t>
            </w:r>
          </w:p>
        </w:tc>
        <w:tc>
          <w:tcPr>
            <w:tcW w:w="352" w:type="pct"/>
          </w:tcPr>
          <w:p w14:paraId="786EA03A" w14:textId="6A5E736A" w:rsidR="00470BBB" w:rsidRPr="002A6BB4" w:rsidRDefault="00470BBB" w:rsidP="00470BBB">
            <w:pPr>
              <w:spacing w:before="0"/>
              <w:jc w:val="center"/>
              <w:rPr>
                <w:rFonts w:cs="Arial"/>
                <w:color w:val="000000"/>
                <w:szCs w:val="24"/>
              </w:rPr>
            </w:pPr>
            <w:r w:rsidRPr="00095238">
              <w:t>1.05</w:t>
            </w:r>
          </w:p>
        </w:tc>
        <w:tc>
          <w:tcPr>
            <w:tcW w:w="352" w:type="pct"/>
            <w:noWrap/>
          </w:tcPr>
          <w:p w14:paraId="4705DAF0" w14:textId="4A9A98C8" w:rsidR="00470BBB" w:rsidRPr="002A6BB4" w:rsidRDefault="00470BBB" w:rsidP="00470BBB">
            <w:pPr>
              <w:spacing w:before="0"/>
              <w:jc w:val="center"/>
              <w:rPr>
                <w:rFonts w:cs="Arial"/>
                <w:color w:val="000000"/>
                <w:szCs w:val="24"/>
              </w:rPr>
            </w:pPr>
            <w:r w:rsidRPr="00095238">
              <w:t>1.01</w:t>
            </w:r>
          </w:p>
        </w:tc>
        <w:tc>
          <w:tcPr>
            <w:tcW w:w="352" w:type="pct"/>
            <w:noWrap/>
          </w:tcPr>
          <w:p w14:paraId="46AD0B6B" w14:textId="707C7270" w:rsidR="00470BBB" w:rsidRPr="002A6BB4" w:rsidRDefault="00470BBB" w:rsidP="00470BBB">
            <w:pPr>
              <w:spacing w:before="0"/>
              <w:jc w:val="center"/>
              <w:rPr>
                <w:rFonts w:cs="Arial"/>
                <w:color w:val="000000"/>
                <w:szCs w:val="24"/>
              </w:rPr>
            </w:pPr>
            <w:r w:rsidRPr="00095238">
              <w:t>1.00</w:t>
            </w:r>
          </w:p>
        </w:tc>
        <w:tc>
          <w:tcPr>
            <w:tcW w:w="352" w:type="pct"/>
            <w:noWrap/>
          </w:tcPr>
          <w:p w14:paraId="779BE6BA" w14:textId="1F56D4C0" w:rsidR="00470BBB" w:rsidRPr="002A6BB4" w:rsidRDefault="00470BBB" w:rsidP="00470BBB">
            <w:pPr>
              <w:spacing w:before="0"/>
              <w:jc w:val="center"/>
              <w:rPr>
                <w:rFonts w:cs="Arial"/>
                <w:color w:val="000000"/>
                <w:szCs w:val="24"/>
              </w:rPr>
            </w:pPr>
            <w:r w:rsidRPr="00095238">
              <w:t>1.00</w:t>
            </w:r>
          </w:p>
        </w:tc>
        <w:tc>
          <w:tcPr>
            <w:tcW w:w="352" w:type="pct"/>
          </w:tcPr>
          <w:p w14:paraId="32EF6C20" w14:textId="0328E79C" w:rsidR="00470BBB" w:rsidRPr="002A6BB4" w:rsidRDefault="00470BBB" w:rsidP="00470BBB">
            <w:pPr>
              <w:spacing w:before="0"/>
              <w:jc w:val="center"/>
              <w:rPr>
                <w:rFonts w:cs="Arial"/>
                <w:color w:val="000000"/>
                <w:szCs w:val="24"/>
              </w:rPr>
            </w:pPr>
            <w:r w:rsidRPr="00095238">
              <w:t>0.99</w:t>
            </w:r>
          </w:p>
        </w:tc>
        <w:tc>
          <w:tcPr>
            <w:tcW w:w="352" w:type="pct"/>
            <w:noWrap/>
          </w:tcPr>
          <w:p w14:paraId="2613D986" w14:textId="56390439" w:rsidR="00470BBB" w:rsidRPr="002A6BB4" w:rsidRDefault="00470BBB" w:rsidP="00470BBB">
            <w:pPr>
              <w:spacing w:before="0"/>
              <w:jc w:val="center"/>
              <w:rPr>
                <w:rFonts w:cs="Arial"/>
                <w:color w:val="000000"/>
                <w:szCs w:val="24"/>
              </w:rPr>
            </w:pPr>
            <w:r w:rsidRPr="00095238">
              <w:t>1.00</w:t>
            </w:r>
          </w:p>
        </w:tc>
        <w:tc>
          <w:tcPr>
            <w:tcW w:w="352" w:type="pct"/>
            <w:noWrap/>
          </w:tcPr>
          <w:p w14:paraId="628CB19C" w14:textId="67295100" w:rsidR="00470BBB" w:rsidRPr="002A6BB4" w:rsidRDefault="00470BBB" w:rsidP="00470BBB">
            <w:pPr>
              <w:spacing w:before="0"/>
              <w:jc w:val="center"/>
              <w:rPr>
                <w:rFonts w:cs="Arial"/>
                <w:color w:val="000000"/>
                <w:szCs w:val="24"/>
              </w:rPr>
            </w:pPr>
            <w:r w:rsidRPr="00095238">
              <w:t>1.00</w:t>
            </w:r>
          </w:p>
        </w:tc>
        <w:tc>
          <w:tcPr>
            <w:tcW w:w="352" w:type="pct"/>
            <w:noWrap/>
          </w:tcPr>
          <w:p w14:paraId="4A8695E6" w14:textId="4AB524F4" w:rsidR="00470BBB" w:rsidRPr="002A6BB4" w:rsidRDefault="00470BBB" w:rsidP="00470BBB">
            <w:pPr>
              <w:spacing w:before="0"/>
              <w:jc w:val="center"/>
              <w:rPr>
                <w:rFonts w:cs="Arial"/>
                <w:color w:val="000000"/>
                <w:szCs w:val="24"/>
              </w:rPr>
            </w:pPr>
            <w:r w:rsidRPr="00095238">
              <w:t>1.00</w:t>
            </w:r>
          </w:p>
        </w:tc>
      </w:tr>
      <w:tr w:rsidR="00470BBB" w:rsidRPr="004B58FB" w14:paraId="17AA4E0D"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470BBB" w:rsidRPr="002A6BB4" w:rsidRDefault="00470BBB" w:rsidP="00470BBB">
            <w:pPr>
              <w:spacing w:before="0"/>
              <w:rPr>
                <w:rFonts w:cs="Arial"/>
                <w:color w:val="000000"/>
                <w:szCs w:val="24"/>
              </w:rPr>
            </w:pPr>
            <w:r w:rsidRPr="002A6BB4">
              <w:rPr>
                <w:rFonts w:cs="Arial"/>
                <w:color w:val="000000"/>
                <w:szCs w:val="24"/>
              </w:rPr>
              <w:t>WA - Perth - South East</w:t>
            </w:r>
          </w:p>
        </w:tc>
        <w:tc>
          <w:tcPr>
            <w:tcW w:w="352" w:type="pct"/>
            <w:noWrap/>
          </w:tcPr>
          <w:p w14:paraId="0B302C7F" w14:textId="104BB57D" w:rsidR="00470BBB" w:rsidRPr="002A6BB4" w:rsidRDefault="00470BBB" w:rsidP="00470BBB">
            <w:pPr>
              <w:spacing w:before="0"/>
              <w:jc w:val="center"/>
              <w:rPr>
                <w:rFonts w:cs="Arial"/>
                <w:color w:val="000000"/>
                <w:szCs w:val="24"/>
              </w:rPr>
            </w:pPr>
            <w:r w:rsidRPr="00095238">
              <w:t>1.19</w:t>
            </w:r>
          </w:p>
        </w:tc>
        <w:tc>
          <w:tcPr>
            <w:tcW w:w="352" w:type="pct"/>
            <w:noWrap/>
          </w:tcPr>
          <w:p w14:paraId="5227CB51" w14:textId="5E332447" w:rsidR="00470BBB" w:rsidRPr="002A6BB4" w:rsidRDefault="00470BBB" w:rsidP="00470BBB">
            <w:pPr>
              <w:spacing w:before="0"/>
              <w:jc w:val="center"/>
              <w:rPr>
                <w:rFonts w:cs="Arial"/>
                <w:color w:val="000000"/>
                <w:szCs w:val="24"/>
              </w:rPr>
            </w:pPr>
            <w:r w:rsidRPr="00095238">
              <w:t>1.19</w:t>
            </w:r>
          </w:p>
        </w:tc>
        <w:tc>
          <w:tcPr>
            <w:tcW w:w="352" w:type="pct"/>
          </w:tcPr>
          <w:p w14:paraId="5BAFD1B1" w14:textId="051BCCD3" w:rsidR="00470BBB" w:rsidRPr="002A6BB4" w:rsidRDefault="00470BBB" w:rsidP="00470BBB">
            <w:pPr>
              <w:spacing w:before="0"/>
              <w:jc w:val="center"/>
              <w:rPr>
                <w:rFonts w:cs="Arial"/>
                <w:color w:val="000000"/>
                <w:szCs w:val="24"/>
              </w:rPr>
            </w:pPr>
            <w:r w:rsidRPr="00095238">
              <w:t>1.22</w:t>
            </w:r>
          </w:p>
        </w:tc>
        <w:tc>
          <w:tcPr>
            <w:tcW w:w="352" w:type="pct"/>
          </w:tcPr>
          <w:p w14:paraId="030C6964" w14:textId="4D7E5A5D" w:rsidR="00470BBB" w:rsidRPr="002A6BB4" w:rsidRDefault="00470BBB" w:rsidP="00470BBB">
            <w:pPr>
              <w:spacing w:before="0"/>
              <w:jc w:val="center"/>
              <w:rPr>
                <w:rFonts w:cs="Arial"/>
                <w:color w:val="000000"/>
                <w:szCs w:val="24"/>
              </w:rPr>
            </w:pPr>
            <w:r w:rsidRPr="00095238">
              <w:t>1.20</w:t>
            </w:r>
          </w:p>
        </w:tc>
        <w:tc>
          <w:tcPr>
            <w:tcW w:w="352" w:type="pct"/>
            <w:noWrap/>
          </w:tcPr>
          <w:p w14:paraId="0E33DEFF" w14:textId="3450FB51" w:rsidR="00470BBB" w:rsidRPr="002A6BB4" w:rsidRDefault="00470BBB" w:rsidP="00470BBB">
            <w:pPr>
              <w:spacing w:before="0"/>
              <w:jc w:val="center"/>
              <w:rPr>
                <w:rFonts w:cs="Arial"/>
                <w:color w:val="000000"/>
                <w:szCs w:val="24"/>
              </w:rPr>
            </w:pPr>
            <w:r w:rsidRPr="00095238">
              <w:t>1.09</w:t>
            </w:r>
          </w:p>
        </w:tc>
        <w:tc>
          <w:tcPr>
            <w:tcW w:w="352" w:type="pct"/>
            <w:noWrap/>
          </w:tcPr>
          <w:p w14:paraId="76FEA2EB" w14:textId="474464EA" w:rsidR="00470BBB" w:rsidRPr="002A6BB4" w:rsidRDefault="00470BBB" w:rsidP="00470BBB">
            <w:pPr>
              <w:spacing w:before="0"/>
              <w:jc w:val="center"/>
              <w:rPr>
                <w:rFonts w:cs="Arial"/>
                <w:color w:val="000000"/>
                <w:szCs w:val="24"/>
              </w:rPr>
            </w:pPr>
            <w:r w:rsidRPr="00095238">
              <w:t>1.09</w:t>
            </w:r>
          </w:p>
        </w:tc>
        <w:tc>
          <w:tcPr>
            <w:tcW w:w="352" w:type="pct"/>
            <w:noWrap/>
          </w:tcPr>
          <w:p w14:paraId="21BD10C0" w14:textId="26D7DC81" w:rsidR="00470BBB" w:rsidRPr="002A6BB4" w:rsidRDefault="00470BBB" w:rsidP="00470BBB">
            <w:pPr>
              <w:spacing w:before="0"/>
              <w:jc w:val="center"/>
              <w:rPr>
                <w:rFonts w:cs="Arial"/>
                <w:color w:val="000000"/>
                <w:szCs w:val="24"/>
              </w:rPr>
            </w:pPr>
            <w:r w:rsidRPr="00095238">
              <w:t>1.08</w:t>
            </w:r>
          </w:p>
        </w:tc>
        <w:tc>
          <w:tcPr>
            <w:tcW w:w="352" w:type="pct"/>
          </w:tcPr>
          <w:p w14:paraId="6D38677F" w14:textId="3D82FDD7" w:rsidR="00470BBB" w:rsidRPr="002A6BB4" w:rsidRDefault="00470BBB" w:rsidP="00470BBB">
            <w:pPr>
              <w:spacing w:before="0"/>
              <w:jc w:val="center"/>
              <w:rPr>
                <w:rFonts w:cs="Arial"/>
                <w:color w:val="000000"/>
                <w:szCs w:val="24"/>
              </w:rPr>
            </w:pPr>
            <w:r w:rsidRPr="00095238">
              <w:t>1.06</w:t>
            </w:r>
          </w:p>
        </w:tc>
        <w:tc>
          <w:tcPr>
            <w:tcW w:w="352" w:type="pct"/>
            <w:noWrap/>
          </w:tcPr>
          <w:p w14:paraId="27E7537F" w14:textId="6C9B7FE6" w:rsidR="00470BBB" w:rsidRPr="002A6BB4" w:rsidRDefault="00470BBB" w:rsidP="00470BBB">
            <w:pPr>
              <w:spacing w:before="0"/>
              <w:jc w:val="center"/>
              <w:rPr>
                <w:rFonts w:cs="Arial"/>
                <w:color w:val="000000"/>
                <w:szCs w:val="24"/>
              </w:rPr>
            </w:pPr>
            <w:r w:rsidRPr="00095238">
              <w:t>1.07</w:t>
            </w:r>
          </w:p>
        </w:tc>
        <w:tc>
          <w:tcPr>
            <w:tcW w:w="352" w:type="pct"/>
            <w:noWrap/>
          </w:tcPr>
          <w:p w14:paraId="707AF963" w14:textId="563A4C48" w:rsidR="00470BBB" w:rsidRPr="002A6BB4" w:rsidRDefault="00470BBB" w:rsidP="00470BBB">
            <w:pPr>
              <w:spacing w:before="0"/>
              <w:jc w:val="center"/>
              <w:rPr>
                <w:rFonts w:cs="Arial"/>
                <w:color w:val="000000"/>
                <w:szCs w:val="24"/>
              </w:rPr>
            </w:pPr>
            <w:r w:rsidRPr="00095238">
              <w:t>1.08</w:t>
            </w:r>
          </w:p>
        </w:tc>
        <w:tc>
          <w:tcPr>
            <w:tcW w:w="352" w:type="pct"/>
            <w:noWrap/>
          </w:tcPr>
          <w:p w14:paraId="38BE4B65" w14:textId="67474685" w:rsidR="00470BBB" w:rsidRPr="002A6BB4" w:rsidRDefault="00470BBB" w:rsidP="00470BBB">
            <w:pPr>
              <w:spacing w:before="0"/>
              <w:jc w:val="center"/>
              <w:rPr>
                <w:rFonts w:cs="Arial"/>
                <w:color w:val="000000"/>
                <w:szCs w:val="24"/>
              </w:rPr>
            </w:pPr>
            <w:r w:rsidRPr="00095238">
              <w:t>1.09</w:t>
            </w:r>
          </w:p>
        </w:tc>
      </w:tr>
      <w:tr w:rsidR="00470BBB" w:rsidRPr="004B58FB" w14:paraId="4D58418E" w14:textId="77777777">
        <w:trPr>
          <w:trHeight w:val="240"/>
        </w:trPr>
        <w:tc>
          <w:tcPr>
            <w:tcW w:w="1127" w:type="pct"/>
            <w:noWrap/>
            <w:vAlign w:val="center"/>
          </w:tcPr>
          <w:p w14:paraId="7B810FFA" w14:textId="6F79DA2A" w:rsidR="00470BBB" w:rsidRPr="002A6BB4" w:rsidRDefault="00470BBB" w:rsidP="00470BBB">
            <w:pPr>
              <w:spacing w:before="0"/>
              <w:rPr>
                <w:rFonts w:cs="Arial"/>
                <w:color w:val="000000"/>
                <w:szCs w:val="24"/>
              </w:rPr>
            </w:pPr>
            <w:r w:rsidRPr="002A6BB4">
              <w:rPr>
                <w:rFonts w:cs="Arial"/>
                <w:color w:val="000000"/>
                <w:szCs w:val="24"/>
              </w:rPr>
              <w:t>WA - Perth - South West</w:t>
            </w:r>
          </w:p>
        </w:tc>
        <w:tc>
          <w:tcPr>
            <w:tcW w:w="352" w:type="pct"/>
            <w:noWrap/>
          </w:tcPr>
          <w:p w14:paraId="214EE00F" w14:textId="49234B15" w:rsidR="00470BBB" w:rsidRPr="002A6BB4" w:rsidRDefault="00470BBB" w:rsidP="00470BBB">
            <w:pPr>
              <w:spacing w:before="0"/>
              <w:jc w:val="center"/>
              <w:rPr>
                <w:rFonts w:cs="Arial"/>
                <w:color w:val="000000"/>
                <w:szCs w:val="24"/>
              </w:rPr>
            </w:pPr>
            <w:r w:rsidRPr="00095238">
              <w:t>1.10</w:t>
            </w:r>
          </w:p>
        </w:tc>
        <w:tc>
          <w:tcPr>
            <w:tcW w:w="352" w:type="pct"/>
            <w:noWrap/>
          </w:tcPr>
          <w:p w14:paraId="69F66B33" w14:textId="4139239E" w:rsidR="00470BBB" w:rsidRPr="002A6BB4" w:rsidRDefault="00470BBB" w:rsidP="00470BBB">
            <w:pPr>
              <w:spacing w:before="0"/>
              <w:jc w:val="center"/>
              <w:rPr>
                <w:rFonts w:cs="Arial"/>
                <w:color w:val="000000"/>
                <w:szCs w:val="24"/>
              </w:rPr>
            </w:pPr>
            <w:r w:rsidRPr="00095238">
              <w:t>1.10</w:t>
            </w:r>
          </w:p>
        </w:tc>
        <w:tc>
          <w:tcPr>
            <w:tcW w:w="352" w:type="pct"/>
          </w:tcPr>
          <w:p w14:paraId="2D7B75DF" w14:textId="650A1C7A" w:rsidR="00470BBB" w:rsidRPr="002A6BB4" w:rsidRDefault="00470BBB" w:rsidP="00470BBB">
            <w:pPr>
              <w:spacing w:before="0"/>
              <w:jc w:val="center"/>
              <w:rPr>
                <w:rFonts w:cs="Arial"/>
                <w:color w:val="000000"/>
                <w:szCs w:val="24"/>
              </w:rPr>
            </w:pPr>
            <w:r w:rsidRPr="00095238">
              <w:t>1.11</w:t>
            </w:r>
          </w:p>
        </w:tc>
        <w:tc>
          <w:tcPr>
            <w:tcW w:w="352" w:type="pct"/>
          </w:tcPr>
          <w:p w14:paraId="7465A687" w14:textId="470F89C7" w:rsidR="00470BBB" w:rsidRPr="002A6BB4" w:rsidRDefault="00470BBB" w:rsidP="00470BBB">
            <w:pPr>
              <w:spacing w:before="0"/>
              <w:jc w:val="center"/>
              <w:rPr>
                <w:rFonts w:cs="Arial"/>
                <w:color w:val="000000"/>
                <w:szCs w:val="24"/>
              </w:rPr>
            </w:pPr>
            <w:r w:rsidRPr="00095238">
              <w:t>1.10</w:t>
            </w:r>
          </w:p>
        </w:tc>
        <w:tc>
          <w:tcPr>
            <w:tcW w:w="352" w:type="pct"/>
            <w:noWrap/>
          </w:tcPr>
          <w:p w14:paraId="7AB283EC" w14:textId="49F910F2" w:rsidR="00470BBB" w:rsidRPr="002A6BB4" w:rsidRDefault="00470BBB" w:rsidP="00470BBB">
            <w:pPr>
              <w:spacing w:before="0"/>
              <w:jc w:val="center"/>
              <w:rPr>
                <w:rFonts w:cs="Arial"/>
                <w:color w:val="000000"/>
                <w:szCs w:val="24"/>
              </w:rPr>
            </w:pPr>
            <w:r w:rsidRPr="00095238">
              <w:t>1.03</w:t>
            </w:r>
          </w:p>
        </w:tc>
        <w:tc>
          <w:tcPr>
            <w:tcW w:w="352" w:type="pct"/>
            <w:noWrap/>
          </w:tcPr>
          <w:p w14:paraId="2D7BF0BE" w14:textId="2B53BACC" w:rsidR="00470BBB" w:rsidRPr="002A6BB4" w:rsidRDefault="00470BBB" w:rsidP="00470BBB">
            <w:pPr>
              <w:spacing w:before="0"/>
              <w:jc w:val="center"/>
              <w:rPr>
                <w:rFonts w:cs="Arial"/>
                <w:color w:val="000000"/>
                <w:szCs w:val="24"/>
              </w:rPr>
            </w:pPr>
            <w:r w:rsidRPr="00095238">
              <w:t>1.03</w:t>
            </w:r>
          </w:p>
        </w:tc>
        <w:tc>
          <w:tcPr>
            <w:tcW w:w="352" w:type="pct"/>
            <w:noWrap/>
          </w:tcPr>
          <w:p w14:paraId="06CF742E" w14:textId="02FFD1F5" w:rsidR="00470BBB" w:rsidRPr="002A6BB4" w:rsidRDefault="00470BBB" w:rsidP="00470BBB">
            <w:pPr>
              <w:spacing w:before="0"/>
              <w:jc w:val="center"/>
              <w:rPr>
                <w:rFonts w:cs="Arial"/>
                <w:color w:val="000000"/>
                <w:szCs w:val="24"/>
              </w:rPr>
            </w:pPr>
            <w:r w:rsidRPr="00095238">
              <w:t>1.02</w:t>
            </w:r>
          </w:p>
        </w:tc>
        <w:tc>
          <w:tcPr>
            <w:tcW w:w="352" w:type="pct"/>
          </w:tcPr>
          <w:p w14:paraId="5FA8C34E" w14:textId="7B1902C8" w:rsidR="00470BBB" w:rsidRPr="002A6BB4" w:rsidRDefault="00470BBB" w:rsidP="00470BBB">
            <w:pPr>
              <w:spacing w:before="0"/>
              <w:jc w:val="center"/>
              <w:rPr>
                <w:rFonts w:cs="Arial"/>
                <w:color w:val="000000"/>
                <w:szCs w:val="24"/>
              </w:rPr>
            </w:pPr>
            <w:r w:rsidRPr="00095238">
              <w:t>1.01</w:t>
            </w:r>
          </w:p>
        </w:tc>
        <w:tc>
          <w:tcPr>
            <w:tcW w:w="352" w:type="pct"/>
            <w:noWrap/>
          </w:tcPr>
          <w:p w14:paraId="685962D2" w14:textId="76BC07F9" w:rsidR="00470BBB" w:rsidRPr="002A6BB4" w:rsidRDefault="00470BBB" w:rsidP="00470BBB">
            <w:pPr>
              <w:spacing w:before="0"/>
              <w:jc w:val="center"/>
              <w:rPr>
                <w:rFonts w:cs="Arial"/>
                <w:color w:val="000000"/>
                <w:szCs w:val="24"/>
              </w:rPr>
            </w:pPr>
            <w:r w:rsidRPr="00095238">
              <w:t>1.02</w:t>
            </w:r>
          </w:p>
        </w:tc>
        <w:tc>
          <w:tcPr>
            <w:tcW w:w="352" w:type="pct"/>
            <w:noWrap/>
          </w:tcPr>
          <w:p w14:paraId="48310A2D" w14:textId="35A9F048" w:rsidR="00470BBB" w:rsidRPr="002A6BB4" w:rsidRDefault="00470BBB" w:rsidP="00470BBB">
            <w:pPr>
              <w:spacing w:before="0"/>
              <w:jc w:val="center"/>
              <w:rPr>
                <w:rFonts w:cs="Arial"/>
                <w:color w:val="000000"/>
                <w:szCs w:val="24"/>
              </w:rPr>
            </w:pPr>
            <w:r w:rsidRPr="00095238">
              <w:t>1.02</w:t>
            </w:r>
          </w:p>
        </w:tc>
        <w:tc>
          <w:tcPr>
            <w:tcW w:w="352" w:type="pct"/>
            <w:noWrap/>
          </w:tcPr>
          <w:p w14:paraId="1C602BCE" w14:textId="1BA765AF" w:rsidR="00470BBB" w:rsidRPr="002A6BB4" w:rsidRDefault="00470BBB" w:rsidP="00470BBB">
            <w:pPr>
              <w:spacing w:before="0"/>
              <w:jc w:val="center"/>
              <w:rPr>
                <w:rFonts w:cs="Arial"/>
                <w:color w:val="000000"/>
                <w:szCs w:val="24"/>
              </w:rPr>
            </w:pPr>
            <w:r w:rsidRPr="00095238">
              <w:t>1.02</w:t>
            </w:r>
          </w:p>
        </w:tc>
      </w:tr>
      <w:tr w:rsidR="00470BBB" w:rsidRPr="004B58FB" w14:paraId="46930673"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470BBB" w:rsidRPr="002A6BB4" w:rsidRDefault="00470BBB" w:rsidP="00470BBB">
            <w:pPr>
              <w:spacing w:before="0"/>
              <w:rPr>
                <w:rFonts w:cs="Arial"/>
                <w:color w:val="000000"/>
                <w:szCs w:val="24"/>
              </w:rPr>
            </w:pPr>
            <w:r w:rsidRPr="002A6BB4">
              <w:rPr>
                <w:rFonts w:cs="Arial"/>
                <w:color w:val="000000"/>
                <w:szCs w:val="24"/>
              </w:rPr>
              <w:t>WA - Western Australia - Outback (South)</w:t>
            </w:r>
          </w:p>
        </w:tc>
        <w:tc>
          <w:tcPr>
            <w:tcW w:w="352" w:type="pct"/>
            <w:noWrap/>
          </w:tcPr>
          <w:p w14:paraId="67AB9909" w14:textId="69AA6480" w:rsidR="00470BBB" w:rsidRPr="002A6BB4" w:rsidRDefault="00470BBB" w:rsidP="00470BBB">
            <w:pPr>
              <w:spacing w:before="0"/>
              <w:jc w:val="center"/>
              <w:rPr>
                <w:rFonts w:cs="Arial"/>
                <w:color w:val="000000"/>
                <w:szCs w:val="24"/>
              </w:rPr>
            </w:pPr>
            <w:r w:rsidRPr="00095238">
              <w:t>1.65</w:t>
            </w:r>
          </w:p>
        </w:tc>
        <w:tc>
          <w:tcPr>
            <w:tcW w:w="352" w:type="pct"/>
            <w:noWrap/>
          </w:tcPr>
          <w:p w14:paraId="3D1AE568" w14:textId="18802523" w:rsidR="00470BBB" w:rsidRPr="002A6BB4" w:rsidRDefault="00470BBB" w:rsidP="00470BBB">
            <w:pPr>
              <w:spacing w:before="0"/>
              <w:jc w:val="center"/>
              <w:rPr>
                <w:rFonts w:cs="Arial"/>
                <w:color w:val="000000"/>
                <w:szCs w:val="24"/>
              </w:rPr>
            </w:pPr>
            <w:r w:rsidRPr="00095238">
              <w:t>1.65</w:t>
            </w:r>
          </w:p>
        </w:tc>
        <w:tc>
          <w:tcPr>
            <w:tcW w:w="352" w:type="pct"/>
          </w:tcPr>
          <w:p w14:paraId="4BDF9947" w14:textId="1110B6D5" w:rsidR="00470BBB" w:rsidRPr="002A6BB4" w:rsidRDefault="00470BBB" w:rsidP="00470BBB">
            <w:pPr>
              <w:spacing w:before="0"/>
              <w:jc w:val="center"/>
              <w:rPr>
                <w:rFonts w:cs="Arial"/>
                <w:color w:val="000000"/>
                <w:szCs w:val="24"/>
              </w:rPr>
            </w:pPr>
            <w:r w:rsidRPr="00095238">
              <w:t>1.76</w:t>
            </w:r>
          </w:p>
        </w:tc>
        <w:tc>
          <w:tcPr>
            <w:tcW w:w="352" w:type="pct"/>
          </w:tcPr>
          <w:p w14:paraId="5C08121B" w14:textId="229E54DA" w:rsidR="00470BBB" w:rsidRPr="002A6BB4" w:rsidRDefault="00470BBB" w:rsidP="00470BBB">
            <w:pPr>
              <w:spacing w:before="0"/>
              <w:jc w:val="center"/>
              <w:rPr>
                <w:rFonts w:cs="Arial"/>
                <w:color w:val="000000"/>
                <w:szCs w:val="24"/>
              </w:rPr>
            </w:pPr>
            <w:r w:rsidRPr="00095238">
              <w:t>1.67</w:t>
            </w:r>
          </w:p>
        </w:tc>
        <w:tc>
          <w:tcPr>
            <w:tcW w:w="352" w:type="pct"/>
            <w:noWrap/>
          </w:tcPr>
          <w:p w14:paraId="3CAB836E" w14:textId="7556ED3D" w:rsidR="00470BBB" w:rsidRPr="002A6BB4" w:rsidRDefault="00470BBB" w:rsidP="00470BBB">
            <w:pPr>
              <w:spacing w:before="0"/>
              <w:jc w:val="center"/>
              <w:rPr>
                <w:rFonts w:cs="Arial"/>
                <w:color w:val="000000"/>
                <w:szCs w:val="24"/>
              </w:rPr>
            </w:pPr>
            <w:r w:rsidRPr="00095238">
              <w:t>1.39</w:t>
            </w:r>
          </w:p>
        </w:tc>
        <w:tc>
          <w:tcPr>
            <w:tcW w:w="352" w:type="pct"/>
            <w:noWrap/>
          </w:tcPr>
          <w:p w14:paraId="1ADDE2D6" w14:textId="5C2CF0BD" w:rsidR="00470BBB" w:rsidRPr="002A6BB4" w:rsidRDefault="00470BBB" w:rsidP="00470BBB">
            <w:pPr>
              <w:spacing w:before="0"/>
              <w:jc w:val="center"/>
              <w:rPr>
                <w:rFonts w:cs="Arial"/>
                <w:color w:val="000000"/>
                <w:szCs w:val="24"/>
              </w:rPr>
            </w:pPr>
            <w:r w:rsidRPr="00095238">
              <w:t>1.39</w:t>
            </w:r>
          </w:p>
        </w:tc>
        <w:tc>
          <w:tcPr>
            <w:tcW w:w="352" w:type="pct"/>
            <w:noWrap/>
          </w:tcPr>
          <w:p w14:paraId="4D53F758" w14:textId="33F57693" w:rsidR="00470BBB" w:rsidRPr="002A6BB4" w:rsidRDefault="00470BBB" w:rsidP="00470BBB">
            <w:pPr>
              <w:spacing w:before="0"/>
              <w:jc w:val="center"/>
              <w:rPr>
                <w:rFonts w:cs="Arial"/>
                <w:color w:val="000000"/>
                <w:szCs w:val="24"/>
              </w:rPr>
            </w:pPr>
            <w:r w:rsidRPr="00095238">
              <w:t>1.38</w:t>
            </w:r>
          </w:p>
        </w:tc>
        <w:tc>
          <w:tcPr>
            <w:tcW w:w="352" w:type="pct"/>
          </w:tcPr>
          <w:p w14:paraId="2944CF60" w14:textId="32475BF7" w:rsidR="00470BBB" w:rsidRPr="002A6BB4" w:rsidRDefault="00470BBB" w:rsidP="00470BBB">
            <w:pPr>
              <w:spacing w:before="0"/>
              <w:jc w:val="center"/>
              <w:rPr>
                <w:rFonts w:cs="Arial"/>
                <w:color w:val="000000"/>
                <w:szCs w:val="24"/>
              </w:rPr>
            </w:pPr>
            <w:r w:rsidRPr="00095238">
              <w:t>1.34</w:t>
            </w:r>
          </w:p>
        </w:tc>
        <w:tc>
          <w:tcPr>
            <w:tcW w:w="352" w:type="pct"/>
            <w:noWrap/>
          </w:tcPr>
          <w:p w14:paraId="4FD458A3" w14:textId="6C441CC0" w:rsidR="00470BBB" w:rsidRPr="002A6BB4" w:rsidRDefault="00470BBB" w:rsidP="00470BBB">
            <w:pPr>
              <w:spacing w:before="0"/>
              <w:jc w:val="center"/>
              <w:rPr>
                <w:rFonts w:cs="Arial"/>
                <w:color w:val="000000"/>
                <w:szCs w:val="24"/>
              </w:rPr>
            </w:pPr>
            <w:r w:rsidRPr="00095238">
              <w:t>1.37</w:t>
            </w:r>
          </w:p>
        </w:tc>
        <w:tc>
          <w:tcPr>
            <w:tcW w:w="352" w:type="pct"/>
            <w:noWrap/>
          </w:tcPr>
          <w:p w14:paraId="205938FD" w14:textId="565B2215" w:rsidR="00470BBB" w:rsidRPr="002A6BB4" w:rsidRDefault="00470BBB" w:rsidP="00470BBB">
            <w:pPr>
              <w:spacing w:before="0"/>
              <w:jc w:val="center"/>
              <w:rPr>
                <w:rFonts w:cs="Arial"/>
                <w:color w:val="000000"/>
                <w:szCs w:val="24"/>
              </w:rPr>
            </w:pPr>
            <w:r w:rsidRPr="00095238">
              <w:t>1.39</w:t>
            </w:r>
          </w:p>
        </w:tc>
        <w:tc>
          <w:tcPr>
            <w:tcW w:w="352" w:type="pct"/>
            <w:noWrap/>
          </w:tcPr>
          <w:p w14:paraId="19EBF83C" w14:textId="450B2FC6" w:rsidR="00470BBB" w:rsidRPr="002A6BB4" w:rsidRDefault="00470BBB" w:rsidP="00470BBB">
            <w:pPr>
              <w:spacing w:before="0"/>
              <w:jc w:val="center"/>
              <w:rPr>
                <w:rFonts w:cs="Arial"/>
                <w:color w:val="000000"/>
                <w:szCs w:val="24"/>
              </w:rPr>
            </w:pPr>
            <w:r w:rsidRPr="00095238">
              <w:t>1.43</w:t>
            </w:r>
          </w:p>
        </w:tc>
      </w:tr>
      <w:tr w:rsidR="00470BBB" w:rsidRPr="004B58FB" w14:paraId="5388FFD3" w14:textId="77777777">
        <w:trPr>
          <w:trHeight w:val="240"/>
        </w:trPr>
        <w:tc>
          <w:tcPr>
            <w:tcW w:w="1127" w:type="pct"/>
            <w:noWrap/>
            <w:vAlign w:val="center"/>
          </w:tcPr>
          <w:p w14:paraId="116B463E" w14:textId="4E716794" w:rsidR="00470BBB" w:rsidRPr="002A6BB4" w:rsidRDefault="00470BBB" w:rsidP="00470BBB">
            <w:pPr>
              <w:spacing w:before="0"/>
              <w:rPr>
                <w:rFonts w:cs="Arial"/>
                <w:color w:val="000000"/>
                <w:szCs w:val="24"/>
              </w:rPr>
            </w:pPr>
            <w:r w:rsidRPr="002A6BB4">
              <w:rPr>
                <w:rFonts w:cs="Arial"/>
                <w:color w:val="000000"/>
                <w:szCs w:val="24"/>
              </w:rPr>
              <w:t>WA - Western Australia - Outback (North)</w:t>
            </w:r>
          </w:p>
        </w:tc>
        <w:tc>
          <w:tcPr>
            <w:tcW w:w="352" w:type="pct"/>
            <w:noWrap/>
          </w:tcPr>
          <w:p w14:paraId="5B72718B" w14:textId="4FB09367" w:rsidR="00470BBB" w:rsidRPr="002A6BB4" w:rsidRDefault="00470BBB" w:rsidP="00470BBB">
            <w:pPr>
              <w:spacing w:before="0"/>
              <w:jc w:val="center"/>
              <w:rPr>
                <w:rFonts w:cs="Arial"/>
                <w:color w:val="000000"/>
                <w:szCs w:val="24"/>
              </w:rPr>
            </w:pPr>
            <w:r w:rsidRPr="00095238">
              <w:t>1.66</w:t>
            </w:r>
          </w:p>
        </w:tc>
        <w:tc>
          <w:tcPr>
            <w:tcW w:w="352" w:type="pct"/>
            <w:noWrap/>
          </w:tcPr>
          <w:p w14:paraId="507AC41A" w14:textId="441291FE" w:rsidR="00470BBB" w:rsidRPr="002A6BB4" w:rsidRDefault="00470BBB" w:rsidP="00470BBB">
            <w:pPr>
              <w:spacing w:before="0"/>
              <w:jc w:val="center"/>
              <w:rPr>
                <w:rFonts w:cs="Arial"/>
                <w:color w:val="000000"/>
                <w:szCs w:val="24"/>
              </w:rPr>
            </w:pPr>
            <w:r w:rsidRPr="00095238">
              <w:t>1.66</w:t>
            </w:r>
          </w:p>
        </w:tc>
        <w:tc>
          <w:tcPr>
            <w:tcW w:w="352" w:type="pct"/>
          </w:tcPr>
          <w:p w14:paraId="10C1F4C9" w14:textId="5FF8DBB5" w:rsidR="00470BBB" w:rsidRPr="002A6BB4" w:rsidRDefault="00470BBB" w:rsidP="00470BBB">
            <w:pPr>
              <w:spacing w:before="0"/>
              <w:jc w:val="center"/>
              <w:rPr>
                <w:rFonts w:cs="Arial"/>
                <w:color w:val="000000"/>
                <w:szCs w:val="24"/>
              </w:rPr>
            </w:pPr>
            <w:r w:rsidRPr="00095238">
              <w:t>1.77</w:t>
            </w:r>
          </w:p>
        </w:tc>
        <w:tc>
          <w:tcPr>
            <w:tcW w:w="352" w:type="pct"/>
          </w:tcPr>
          <w:p w14:paraId="7BD8869A" w14:textId="649A53E2" w:rsidR="00470BBB" w:rsidRPr="002A6BB4" w:rsidRDefault="00470BBB" w:rsidP="00470BBB">
            <w:pPr>
              <w:spacing w:before="0"/>
              <w:jc w:val="center"/>
              <w:rPr>
                <w:rFonts w:cs="Arial"/>
                <w:color w:val="000000"/>
                <w:szCs w:val="24"/>
              </w:rPr>
            </w:pPr>
            <w:r w:rsidRPr="00095238">
              <w:t>1.68</w:t>
            </w:r>
          </w:p>
        </w:tc>
        <w:tc>
          <w:tcPr>
            <w:tcW w:w="352" w:type="pct"/>
            <w:noWrap/>
          </w:tcPr>
          <w:p w14:paraId="3CB0BC01" w14:textId="4740AD22" w:rsidR="00470BBB" w:rsidRPr="002A6BB4" w:rsidRDefault="00470BBB" w:rsidP="00470BBB">
            <w:pPr>
              <w:spacing w:before="0"/>
              <w:jc w:val="center"/>
              <w:rPr>
                <w:rFonts w:cs="Arial"/>
                <w:color w:val="000000"/>
                <w:szCs w:val="24"/>
              </w:rPr>
            </w:pPr>
            <w:r w:rsidRPr="00095238">
              <w:t>1.42</w:t>
            </w:r>
          </w:p>
        </w:tc>
        <w:tc>
          <w:tcPr>
            <w:tcW w:w="352" w:type="pct"/>
            <w:noWrap/>
          </w:tcPr>
          <w:p w14:paraId="63294828" w14:textId="5D39FD2A" w:rsidR="00470BBB" w:rsidRPr="002A6BB4" w:rsidRDefault="00470BBB" w:rsidP="00470BBB">
            <w:pPr>
              <w:spacing w:before="0"/>
              <w:jc w:val="center"/>
              <w:rPr>
                <w:rFonts w:cs="Arial"/>
                <w:color w:val="000000"/>
                <w:szCs w:val="24"/>
              </w:rPr>
            </w:pPr>
            <w:r w:rsidRPr="00095238">
              <w:t>1.42</w:t>
            </w:r>
          </w:p>
        </w:tc>
        <w:tc>
          <w:tcPr>
            <w:tcW w:w="352" w:type="pct"/>
            <w:noWrap/>
          </w:tcPr>
          <w:p w14:paraId="41C1FF8C" w14:textId="0ED65B1E" w:rsidR="00470BBB" w:rsidRPr="002A6BB4" w:rsidRDefault="00470BBB" w:rsidP="00470BBB">
            <w:pPr>
              <w:spacing w:before="0"/>
              <w:jc w:val="center"/>
              <w:rPr>
                <w:rFonts w:cs="Arial"/>
                <w:color w:val="000000"/>
                <w:szCs w:val="24"/>
              </w:rPr>
            </w:pPr>
            <w:r w:rsidRPr="00095238">
              <w:t>1.42</w:t>
            </w:r>
          </w:p>
        </w:tc>
        <w:tc>
          <w:tcPr>
            <w:tcW w:w="352" w:type="pct"/>
          </w:tcPr>
          <w:p w14:paraId="4A756F9B" w14:textId="4C1A3C56" w:rsidR="00470BBB" w:rsidRPr="002A6BB4" w:rsidRDefault="00470BBB" w:rsidP="00470BBB">
            <w:pPr>
              <w:spacing w:before="0"/>
              <w:jc w:val="center"/>
              <w:rPr>
                <w:rFonts w:cs="Arial"/>
                <w:color w:val="000000"/>
                <w:szCs w:val="24"/>
              </w:rPr>
            </w:pPr>
            <w:r w:rsidRPr="00095238">
              <w:t>1.37</w:t>
            </w:r>
          </w:p>
        </w:tc>
        <w:tc>
          <w:tcPr>
            <w:tcW w:w="352" w:type="pct"/>
            <w:noWrap/>
          </w:tcPr>
          <w:p w14:paraId="16476DAB" w14:textId="2A7EE3BB" w:rsidR="00470BBB" w:rsidRPr="002A6BB4" w:rsidRDefault="00470BBB" w:rsidP="00470BBB">
            <w:pPr>
              <w:spacing w:before="0"/>
              <w:jc w:val="center"/>
              <w:rPr>
                <w:rFonts w:cs="Arial"/>
                <w:color w:val="000000"/>
                <w:szCs w:val="24"/>
              </w:rPr>
            </w:pPr>
            <w:r w:rsidRPr="00095238">
              <w:t>1.41</w:t>
            </w:r>
          </w:p>
        </w:tc>
        <w:tc>
          <w:tcPr>
            <w:tcW w:w="352" w:type="pct"/>
            <w:noWrap/>
          </w:tcPr>
          <w:p w14:paraId="4D47033A" w14:textId="6FE7D789" w:rsidR="00470BBB" w:rsidRPr="002A6BB4" w:rsidRDefault="00470BBB" w:rsidP="00470BBB">
            <w:pPr>
              <w:spacing w:before="0"/>
              <w:jc w:val="center"/>
              <w:rPr>
                <w:rFonts w:cs="Arial"/>
                <w:color w:val="000000"/>
                <w:szCs w:val="24"/>
              </w:rPr>
            </w:pPr>
            <w:r w:rsidRPr="00095238">
              <w:t>1.43</w:t>
            </w:r>
          </w:p>
        </w:tc>
        <w:tc>
          <w:tcPr>
            <w:tcW w:w="352" w:type="pct"/>
            <w:noWrap/>
          </w:tcPr>
          <w:p w14:paraId="38539433" w14:textId="5B86F1BE" w:rsidR="00470BBB" w:rsidRPr="002A6BB4" w:rsidRDefault="00470BBB" w:rsidP="00470BBB">
            <w:pPr>
              <w:spacing w:before="0"/>
              <w:jc w:val="center"/>
              <w:rPr>
                <w:rFonts w:cs="Arial"/>
                <w:color w:val="000000"/>
                <w:szCs w:val="24"/>
              </w:rPr>
            </w:pPr>
            <w:r w:rsidRPr="00095238">
              <w:t>1.47</w:t>
            </w:r>
          </w:p>
        </w:tc>
      </w:tr>
      <w:tr w:rsidR="00470BBB" w:rsidRPr="004B58FB" w14:paraId="48CF2139" w14:textId="77777777">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470BBB" w:rsidRPr="002A6BB4" w:rsidRDefault="00470BBB" w:rsidP="00470BBB">
            <w:pPr>
              <w:spacing w:before="0"/>
              <w:rPr>
                <w:rFonts w:cs="Arial"/>
                <w:color w:val="000000"/>
                <w:szCs w:val="24"/>
              </w:rPr>
            </w:pPr>
            <w:r w:rsidRPr="002A6BB4">
              <w:rPr>
                <w:rFonts w:cs="Arial"/>
                <w:color w:val="000000"/>
                <w:szCs w:val="24"/>
              </w:rPr>
              <w:t>WA - Western Australia - Wheat Belt</w:t>
            </w:r>
          </w:p>
        </w:tc>
        <w:tc>
          <w:tcPr>
            <w:tcW w:w="352" w:type="pct"/>
            <w:noWrap/>
          </w:tcPr>
          <w:p w14:paraId="645BE966" w14:textId="6AEEA868" w:rsidR="00470BBB" w:rsidRPr="002A6BB4" w:rsidRDefault="00470BBB" w:rsidP="00470BBB">
            <w:pPr>
              <w:spacing w:before="0"/>
              <w:jc w:val="center"/>
              <w:rPr>
                <w:rFonts w:cs="Arial"/>
                <w:color w:val="000000"/>
                <w:szCs w:val="24"/>
              </w:rPr>
            </w:pPr>
            <w:r w:rsidRPr="00095238">
              <w:t>1.18</w:t>
            </w:r>
          </w:p>
        </w:tc>
        <w:tc>
          <w:tcPr>
            <w:tcW w:w="352" w:type="pct"/>
            <w:noWrap/>
          </w:tcPr>
          <w:p w14:paraId="3515DD40" w14:textId="301455C7" w:rsidR="00470BBB" w:rsidRPr="002A6BB4" w:rsidRDefault="00470BBB" w:rsidP="00470BBB">
            <w:pPr>
              <w:spacing w:before="0"/>
              <w:jc w:val="center"/>
              <w:rPr>
                <w:rFonts w:cs="Arial"/>
                <w:color w:val="000000"/>
                <w:szCs w:val="24"/>
              </w:rPr>
            </w:pPr>
            <w:r w:rsidRPr="00095238">
              <w:t>1.17</w:t>
            </w:r>
          </w:p>
        </w:tc>
        <w:tc>
          <w:tcPr>
            <w:tcW w:w="352" w:type="pct"/>
          </w:tcPr>
          <w:p w14:paraId="22D5A902" w14:textId="7BA45099" w:rsidR="00470BBB" w:rsidRPr="002A6BB4" w:rsidRDefault="00470BBB" w:rsidP="00470BBB">
            <w:pPr>
              <w:spacing w:before="0"/>
              <w:jc w:val="center"/>
              <w:rPr>
                <w:rFonts w:cs="Arial"/>
                <w:color w:val="000000"/>
                <w:szCs w:val="24"/>
              </w:rPr>
            </w:pPr>
            <w:r w:rsidRPr="00095238">
              <w:t>1.20</w:t>
            </w:r>
          </w:p>
        </w:tc>
        <w:tc>
          <w:tcPr>
            <w:tcW w:w="352" w:type="pct"/>
          </w:tcPr>
          <w:p w14:paraId="79C17383" w14:textId="6102A7F9" w:rsidR="00470BBB" w:rsidRPr="002A6BB4" w:rsidRDefault="00470BBB" w:rsidP="00470BBB">
            <w:pPr>
              <w:spacing w:before="0"/>
              <w:jc w:val="center"/>
              <w:rPr>
                <w:rFonts w:cs="Arial"/>
                <w:color w:val="000000"/>
                <w:szCs w:val="24"/>
              </w:rPr>
            </w:pPr>
            <w:r w:rsidRPr="00095238">
              <w:t>1.17</w:t>
            </w:r>
          </w:p>
        </w:tc>
        <w:tc>
          <w:tcPr>
            <w:tcW w:w="352" w:type="pct"/>
            <w:noWrap/>
          </w:tcPr>
          <w:p w14:paraId="0D7954DD" w14:textId="297D244E" w:rsidR="00470BBB" w:rsidRPr="002A6BB4" w:rsidRDefault="00470BBB" w:rsidP="00470BBB">
            <w:pPr>
              <w:spacing w:before="0"/>
              <w:jc w:val="center"/>
              <w:rPr>
                <w:rFonts w:cs="Arial"/>
                <w:color w:val="000000"/>
                <w:szCs w:val="24"/>
              </w:rPr>
            </w:pPr>
            <w:r w:rsidRPr="00095238">
              <w:t>1.03</w:t>
            </w:r>
          </w:p>
        </w:tc>
        <w:tc>
          <w:tcPr>
            <w:tcW w:w="352" w:type="pct"/>
            <w:noWrap/>
          </w:tcPr>
          <w:p w14:paraId="02B967E6" w14:textId="6AA25244" w:rsidR="00470BBB" w:rsidRPr="002A6BB4" w:rsidRDefault="00470BBB" w:rsidP="00470BBB">
            <w:pPr>
              <w:spacing w:before="0"/>
              <w:jc w:val="center"/>
              <w:rPr>
                <w:rFonts w:cs="Arial"/>
                <w:color w:val="000000"/>
                <w:szCs w:val="24"/>
              </w:rPr>
            </w:pPr>
            <w:r w:rsidRPr="00095238">
              <w:t>1.01</w:t>
            </w:r>
          </w:p>
        </w:tc>
        <w:tc>
          <w:tcPr>
            <w:tcW w:w="352" w:type="pct"/>
            <w:noWrap/>
          </w:tcPr>
          <w:p w14:paraId="1DD38C38" w14:textId="20FD905D" w:rsidR="00470BBB" w:rsidRPr="002A6BB4" w:rsidRDefault="00470BBB" w:rsidP="00470BBB">
            <w:pPr>
              <w:spacing w:before="0"/>
              <w:jc w:val="center"/>
              <w:rPr>
                <w:rFonts w:cs="Arial"/>
                <w:color w:val="000000"/>
                <w:szCs w:val="24"/>
              </w:rPr>
            </w:pPr>
            <w:r w:rsidRPr="00095238">
              <w:t>0.99</w:t>
            </w:r>
          </w:p>
        </w:tc>
        <w:tc>
          <w:tcPr>
            <w:tcW w:w="352" w:type="pct"/>
          </w:tcPr>
          <w:p w14:paraId="57B6F385" w14:textId="7233E4D2" w:rsidR="00470BBB" w:rsidRPr="002A6BB4" w:rsidRDefault="00470BBB" w:rsidP="00470BBB">
            <w:pPr>
              <w:spacing w:before="0"/>
              <w:jc w:val="center"/>
              <w:rPr>
                <w:rFonts w:cs="Arial"/>
                <w:color w:val="000000"/>
                <w:szCs w:val="24"/>
              </w:rPr>
            </w:pPr>
            <w:r w:rsidRPr="00095238">
              <w:t>0.97</w:t>
            </w:r>
          </w:p>
        </w:tc>
        <w:tc>
          <w:tcPr>
            <w:tcW w:w="352" w:type="pct"/>
            <w:noWrap/>
          </w:tcPr>
          <w:p w14:paraId="20A9287C" w14:textId="273DF126" w:rsidR="00470BBB" w:rsidRPr="002A6BB4" w:rsidRDefault="00470BBB" w:rsidP="00470BBB">
            <w:pPr>
              <w:spacing w:before="0"/>
              <w:jc w:val="center"/>
              <w:rPr>
                <w:rFonts w:cs="Arial"/>
                <w:color w:val="000000"/>
                <w:szCs w:val="24"/>
              </w:rPr>
            </w:pPr>
            <w:r w:rsidRPr="00095238">
              <w:t>0.98</w:t>
            </w:r>
          </w:p>
        </w:tc>
        <w:tc>
          <w:tcPr>
            <w:tcW w:w="352" w:type="pct"/>
            <w:noWrap/>
          </w:tcPr>
          <w:p w14:paraId="1482D77E" w14:textId="05E61F3D" w:rsidR="00470BBB" w:rsidRPr="002A6BB4" w:rsidRDefault="00470BBB" w:rsidP="00470BBB">
            <w:pPr>
              <w:spacing w:before="0"/>
              <w:jc w:val="center"/>
              <w:rPr>
                <w:rFonts w:cs="Arial"/>
                <w:color w:val="000000"/>
                <w:szCs w:val="24"/>
              </w:rPr>
            </w:pPr>
            <w:r w:rsidRPr="00095238">
              <w:t>0.98</w:t>
            </w:r>
          </w:p>
        </w:tc>
        <w:tc>
          <w:tcPr>
            <w:tcW w:w="352" w:type="pct"/>
            <w:noWrap/>
          </w:tcPr>
          <w:p w14:paraId="7A91CA52" w14:textId="54BE3159" w:rsidR="00470BBB" w:rsidRPr="002A6BB4" w:rsidRDefault="00470BBB" w:rsidP="00470BBB">
            <w:pPr>
              <w:spacing w:before="0"/>
              <w:jc w:val="center"/>
              <w:rPr>
                <w:rFonts w:cs="Arial"/>
                <w:color w:val="000000"/>
                <w:szCs w:val="24"/>
              </w:rPr>
            </w:pPr>
            <w:r w:rsidRPr="00095238">
              <w:t>0.99</w:t>
            </w:r>
          </w:p>
        </w:tc>
      </w:tr>
    </w:tbl>
    <w:p w14:paraId="6005D4A7" w14:textId="77777777" w:rsidR="00C609A3" w:rsidRPr="00BC5BB4" w:rsidRDefault="00C609A3" w:rsidP="007250FB">
      <w:pPr>
        <w:sectPr w:rsidR="00C609A3" w:rsidRPr="00BC5BB4" w:rsidSect="00800E17">
          <w:headerReference w:type="default" r:id="rId36"/>
          <w:footerReference w:type="default" r:id="rId37"/>
          <w:headerReference w:type="first" r:id="rId38"/>
          <w:footerReference w:type="first" r:id="rId39"/>
          <w:pgSz w:w="16838" w:h="11906" w:orient="landscape" w:code="9"/>
          <w:pgMar w:top="1134" w:right="1134" w:bottom="1134" w:left="1134" w:header="709" w:footer="709" w:gutter="0"/>
          <w:cols w:space="708"/>
          <w:titlePg/>
          <w:docGrid w:linePitch="360"/>
        </w:sectPr>
      </w:pPr>
      <w:bookmarkStart w:id="58" w:name="_Ref136598467"/>
      <w:bookmarkStart w:id="59" w:name="_Ref525907181"/>
      <w:bookmarkStart w:id="60" w:name="_Ref525907189"/>
      <w:bookmarkStart w:id="61" w:name="_Ref527817517"/>
      <w:bookmarkStart w:id="62" w:name="_Toc40450165"/>
    </w:p>
    <w:p w14:paraId="183DDE0A" w14:textId="7F827D16" w:rsidR="00D14AF3" w:rsidRPr="002A6BB4" w:rsidRDefault="00D14AF3" w:rsidP="00147005">
      <w:pPr>
        <w:pStyle w:val="Heading1"/>
        <w:spacing w:before="0"/>
        <w:rPr>
          <w:rFonts w:cs="Arial"/>
        </w:rPr>
      </w:pPr>
      <w:bookmarkStart w:id="63" w:name="_Ref137039073"/>
      <w:bookmarkStart w:id="64" w:name="_Toc236059285"/>
      <w:r w:rsidRPr="002A6BB4">
        <w:rPr>
          <w:rFonts w:cs="Arial"/>
        </w:rPr>
        <w:lastRenderedPageBreak/>
        <w:t>Appendix F – Location Factors for Existing and Legacy Stock</w:t>
      </w:r>
      <w:bookmarkEnd w:id="58"/>
      <w:bookmarkEnd w:id="63"/>
      <w:bookmarkEnd w:id="64"/>
    </w:p>
    <w:p w14:paraId="187BE207" w14:textId="6916E4D5" w:rsidR="00D14AF3" w:rsidRPr="002A6BB4" w:rsidRDefault="00D14AF3" w:rsidP="00D14AF3">
      <w:pPr>
        <w:rPr>
          <w:rFonts w:cs="Arial"/>
          <w:b/>
          <w:bCs/>
          <w:i/>
          <w:iCs/>
        </w:rPr>
      </w:pPr>
      <w:r w:rsidRPr="002A6BB4">
        <w:rPr>
          <w:rFonts w:cs="Arial"/>
          <w:b/>
          <w:bCs/>
          <w:i/>
          <w:iCs/>
        </w:rPr>
        <w:t xml:space="preserve">Table </w:t>
      </w:r>
      <w:r w:rsidRPr="002A6BB4">
        <w:rPr>
          <w:rFonts w:cs="Arial"/>
          <w:b/>
          <w:bCs/>
          <w:i/>
          <w:iCs/>
        </w:rPr>
        <w:fldChar w:fldCharType="begin"/>
      </w:r>
      <w:r w:rsidRPr="002A6BB4">
        <w:rPr>
          <w:rFonts w:cs="Arial"/>
          <w:b/>
          <w:bCs/>
          <w:i/>
          <w:iCs/>
        </w:rPr>
        <w:instrText xml:space="preserve"> SEQ Table \* ARABIC </w:instrText>
      </w:r>
      <w:r w:rsidRPr="002A6BB4">
        <w:rPr>
          <w:rFonts w:cs="Arial"/>
          <w:b/>
          <w:bCs/>
          <w:i/>
          <w:iCs/>
        </w:rPr>
        <w:fldChar w:fldCharType="separate"/>
      </w:r>
      <w:r w:rsidR="005379FE">
        <w:rPr>
          <w:rFonts w:cs="Arial"/>
          <w:b/>
          <w:bCs/>
          <w:i/>
          <w:iCs/>
          <w:noProof/>
        </w:rPr>
        <w:t>24</w:t>
      </w:r>
      <w:r w:rsidRPr="002A6BB4">
        <w:rPr>
          <w:rFonts w:cs="Arial"/>
          <w:b/>
          <w:bCs/>
          <w:i/>
          <w:iCs/>
        </w:rPr>
        <w:fldChar w:fldCharType="end"/>
      </w:r>
      <w:r w:rsidRPr="002A6BB4">
        <w:rPr>
          <w:rFonts w:cs="Arial"/>
          <w:b/>
          <w:bCs/>
          <w:i/>
          <w:iCs/>
        </w:rPr>
        <w:t>: Location Factors for Existing and Legacy</w:t>
      </w:r>
      <w:r w:rsidR="001B4752" w:rsidRPr="002A6BB4">
        <w:rPr>
          <w:rFonts w:cs="Arial"/>
          <w:b/>
          <w:bCs/>
          <w:i/>
          <w:iCs/>
        </w:rPr>
        <w:t xml:space="preserve"> Stock</w:t>
      </w:r>
    </w:p>
    <w:tbl>
      <w:tblPr>
        <w:tblStyle w:val="GridTable4"/>
        <w:tblW w:w="5000" w:type="pct"/>
        <w:tblLayout w:type="fixed"/>
        <w:tblLook w:val="0420" w:firstRow="1" w:lastRow="0" w:firstColumn="0" w:lastColumn="0" w:noHBand="0" w:noVBand="1"/>
        <w:tblCaption w:val="Location Factors for Existing and Legacy Stock"/>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0F2E2F"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2A6BB4" w:rsidRDefault="00D14AF3" w:rsidP="00C609A3">
            <w:pPr>
              <w:spacing w:before="60" w:after="60" w:line="200" w:lineRule="atLeast"/>
              <w:rPr>
                <w:rFonts w:eastAsia="Times New Roman" w:cs="Arial"/>
                <w:b w:val="0"/>
                <w:szCs w:val="24"/>
                <w:lang w:eastAsia="en-AU"/>
              </w:rPr>
            </w:pPr>
            <w:r w:rsidRPr="002A6BB4">
              <w:rPr>
                <w:rFonts w:eastAsia="Times New Roman" w:cs="Arial"/>
                <w:szCs w:val="24"/>
                <w:lang w:eastAsia="en-AU"/>
              </w:rPr>
              <w:t>Location</w:t>
            </w:r>
          </w:p>
        </w:tc>
        <w:tc>
          <w:tcPr>
            <w:tcW w:w="329" w:type="pct"/>
          </w:tcPr>
          <w:p w14:paraId="48FAE8D9"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Apartment</w:t>
            </w:r>
          </w:p>
          <w:p w14:paraId="5CC3A146"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1 bed</w:t>
            </w:r>
          </w:p>
          <w:p w14:paraId="580EEF77"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1 resident</w:t>
            </w:r>
          </w:p>
        </w:tc>
        <w:tc>
          <w:tcPr>
            <w:tcW w:w="329" w:type="pct"/>
          </w:tcPr>
          <w:p w14:paraId="50059DCB"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Apartment</w:t>
            </w:r>
          </w:p>
          <w:p w14:paraId="02834E5D"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beds</w:t>
            </w:r>
          </w:p>
          <w:p w14:paraId="0262028E"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1 resident</w:t>
            </w:r>
          </w:p>
        </w:tc>
        <w:tc>
          <w:tcPr>
            <w:tcW w:w="329" w:type="pct"/>
          </w:tcPr>
          <w:p w14:paraId="0508C0FB"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Apartment</w:t>
            </w:r>
          </w:p>
          <w:p w14:paraId="3BE01AEC"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beds</w:t>
            </w:r>
          </w:p>
          <w:p w14:paraId="1F75955C"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residents</w:t>
            </w:r>
          </w:p>
        </w:tc>
        <w:tc>
          <w:tcPr>
            <w:tcW w:w="329" w:type="pct"/>
          </w:tcPr>
          <w:p w14:paraId="7CEFAAEF"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Apartment</w:t>
            </w:r>
          </w:p>
          <w:p w14:paraId="117D7BBA"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3 beds</w:t>
            </w:r>
          </w:p>
          <w:p w14:paraId="16004D70"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residents</w:t>
            </w:r>
          </w:p>
        </w:tc>
        <w:tc>
          <w:tcPr>
            <w:tcW w:w="329" w:type="pct"/>
          </w:tcPr>
          <w:p w14:paraId="24A78460"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Villa Duplex</w:t>
            </w:r>
          </w:p>
          <w:p w14:paraId="498E23AD"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Townhouse</w:t>
            </w:r>
          </w:p>
          <w:p w14:paraId="6CFB84A7"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1 resident</w:t>
            </w:r>
          </w:p>
        </w:tc>
        <w:tc>
          <w:tcPr>
            <w:tcW w:w="329" w:type="pct"/>
          </w:tcPr>
          <w:p w14:paraId="081CEE96"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Villa Duplex</w:t>
            </w:r>
          </w:p>
          <w:p w14:paraId="58F9A3F7"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Townhouse</w:t>
            </w:r>
          </w:p>
          <w:p w14:paraId="7C1432C3"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residents</w:t>
            </w:r>
          </w:p>
        </w:tc>
        <w:tc>
          <w:tcPr>
            <w:tcW w:w="329" w:type="pct"/>
          </w:tcPr>
          <w:p w14:paraId="2DEC6298"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Villa Duplex</w:t>
            </w:r>
          </w:p>
          <w:p w14:paraId="608F2F84"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Townhouse</w:t>
            </w:r>
          </w:p>
          <w:p w14:paraId="701ED409"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3 residents</w:t>
            </w:r>
          </w:p>
        </w:tc>
        <w:tc>
          <w:tcPr>
            <w:tcW w:w="329" w:type="pct"/>
          </w:tcPr>
          <w:p w14:paraId="69B94B7D"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House</w:t>
            </w:r>
          </w:p>
          <w:p w14:paraId="0491DBBF"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2 residents</w:t>
            </w:r>
          </w:p>
        </w:tc>
        <w:tc>
          <w:tcPr>
            <w:tcW w:w="329" w:type="pct"/>
          </w:tcPr>
          <w:p w14:paraId="6AA7DFFD"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House</w:t>
            </w:r>
          </w:p>
          <w:p w14:paraId="4548D031"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3 residents</w:t>
            </w:r>
          </w:p>
        </w:tc>
        <w:tc>
          <w:tcPr>
            <w:tcW w:w="329" w:type="pct"/>
          </w:tcPr>
          <w:p w14:paraId="1567B521"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Group Home</w:t>
            </w:r>
          </w:p>
          <w:p w14:paraId="469C77D9"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4 residents</w:t>
            </w:r>
          </w:p>
        </w:tc>
        <w:tc>
          <w:tcPr>
            <w:tcW w:w="329" w:type="pct"/>
          </w:tcPr>
          <w:p w14:paraId="7BAE96E5"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Group Home</w:t>
            </w:r>
          </w:p>
          <w:p w14:paraId="73DFD1F0"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5 residents</w:t>
            </w:r>
          </w:p>
        </w:tc>
        <w:tc>
          <w:tcPr>
            <w:tcW w:w="326" w:type="pct"/>
          </w:tcPr>
          <w:p w14:paraId="6C85E30A" w14:textId="77777777" w:rsidR="00D14AF3" w:rsidRPr="002A6BB4" w:rsidRDefault="00D14AF3">
            <w:pPr>
              <w:spacing w:before="60" w:after="60" w:line="200" w:lineRule="atLeast"/>
              <w:jc w:val="center"/>
              <w:rPr>
                <w:rFonts w:eastAsia="Times New Roman" w:cs="Arial"/>
                <w:b w:val="0"/>
                <w:szCs w:val="24"/>
                <w:lang w:eastAsia="en-AU"/>
              </w:rPr>
            </w:pPr>
            <w:r w:rsidRPr="002A6BB4">
              <w:rPr>
                <w:rFonts w:eastAsia="Times New Roman" w:cs="Arial"/>
                <w:szCs w:val="24"/>
                <w:lang w:eastAsia="en-AU"/>
              </w:rPr>
              <w:t>Legacy</w:t>
            </w:r>
          </w:p>
        </w:tc>
      </w:tr>
      <w:tr w:rsidR="004E77C2" w:rsidRPr="000F2E2F"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Median Capital City</w:t>
            </w:r>
          </w:p>
        </w:tc>
        <w:tc>
          <w:tcPr>
            <w:tcW w:w="329" w:type="pct"/>
            <w:noWrap/>
          </w:tcPr>
          <w:p w14:paraId="309077AB" w14:textId="01E1C9C3"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314B95CB" w14:textId="5313589A"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3BBE48D7" w14:textId="78292F32"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0DFD2D83" w14:textId="4B248D8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44C7A00E" w14:textId="055FABB6"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39540C08" w14:textId="56EFA5E6"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685E6BAA" w14:textId="4A7A17CE"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09555405" w14:textId="3C3590C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2984EF94" w14:textId="06E48458"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6BE7B73C" w14:textId="63E95B2C"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336D7B06" w14:textId="782CB97D"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6" w:type="pct"/>
          </w:tcPr>
          <w:p w14:paraId="0A156355" w14:textId="2F4D2A6E" w:rsidR="004E77C2" w:rsidRPr="002A6BB4" w:rsidRDefault="004E77C2" w:rsidP="004E77C2">
            <w:pPr>
              <w:spacing w:before="60" w:after="60" w:line="200" w:lineRule="atLeast"/>
              <w:contextualSpacing/>
              <w:jc w:val="center"/>
              <w:rPr>
                <w:rFonts w:cs="Arial"/>
                <w:color w:val="000000"/>
                <w:szCs w:val="24"/>
              </w:rPr>
            </w:pPr>
            <w:r w:rsidRPr="0013129B">
              <w:t>1.00</w:t>
            </w:r>
          </w:p>
        </w:tc>
      </w:tr>
      <w:tr w:rsidR="004E77C2" w:rsidRPr="000F2E2F" w14:paraId="336EA0B2" w14:textId="77777777">
        <w:trPr>
          <w:trHeight w:val="240"/>
        </w:trPr>
        <w:tc>
          <w:tcPr>
            <w:tcW w:w="1055" w:type="pct"/>
            <w:noWrap/>
            <w:vAlign w:val="center"/>
          </w:tcPr>
          <w:p w14:paraId="4E71E1DB" w14:textId="194CCE94"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ACT - Australian Capital Territory</w:t>
            </w:r>
          </w:p>
        </w:tc>
        <w:tc>
          <w:tcPr>
            <w:tcW w:w="329" w:type="pct"/>
            <w:noWrap/>
          </w:tcPr>
          <w:p w14:paraId="01F26F25" w14:textId="0EE96DC6"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4C9E9716" w14:textId="20BC669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7B170D1E" w14:textId="7D4A1A7A"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3E5F3ED8" w14:textId="12BCCD6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66FAC38D" w14:textId="0ED53943"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3D2CE552" w14:textId="6CF26B7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7E66403E" w14:textId="4DE27749"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33BB9956" w14:textId="1FBB25B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3EF65A2D" w14:textId="74DD429E"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0BEE3356" w14:textId="3EF71A6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C342C8E" w14:textId="585AA01D"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6" w:type="pct"/>
          </w:tcPr>
          <w:p w14:paraId="089E13EA" w14:textId="611A69DF" w:rsidR="004E77C2" w:rsidRPr="002A6BB4" w:rsidRDefault="004E77C2" w:rsidP="004E77C2">
            <w:pPr>
              <w:spacing w:before="60" w:after="60" w:line="200" w:lineRule="atLeast"/>
              <w:contextualSpacing/>
              <w:jc w:val="center"/>
              <w:rPr>
                <w:rFonts w:cs="Arial"/>
                <w:color w:val="000000"/>
                <w:szCs w:val="24"/>
              </w:rPr>
            </w:pPr>
            <w:r w:rsidRPr="0013129B">
              <w:t>0.95</w:t>
            </w:r>
          </w:p>
        </w:tc>
      </w:tr>
      <w:tr w:rsidR="004E77C2" w:rsidRPr="000F2E2F"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Capital Region</w:t>
            </w:r>
          </w:p>
        </w:tc>
        <w:tc>
          <w:tcPr>
            <w:tcW w:w="329" w:type="pct"/>
            <w:noWrap/>
          </w:tcPr>
          <w:p w14:paraId="423C2CFA" w14:textId="26AECBCC"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199657D4" w14:textId="489444E0"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37B40DCC" w14:textId="0F4B9D51"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1822447" w14:textId="1CC76101"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48B6711D" w14:textId="0363AEB1"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1A1E3DA7" w14:textId="5E746D22"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152FFA86" w14:textId="1024B1E6"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6CAAABC3" w14:textId="51D47120"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6A8C43CF" w14:textId="74A9D7A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221252AA" w14:textId="5846657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33F9FDE7" w14:textId="182763EE"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6" w:type="pct"/>
          </w:tcPr>
          <w:p w14:paraId="188E5EF6" w14:textId="5E4D371B" w:rsidR="004E77C2" w:rsidRPr="002A6BB4" w:rsidRDefault="004E77C2" w:rsidP="004E77C2">
            <w:pPr>
              <w:spacing w:before="60" w:after="60" w:line="200" w:lineRule="atLeast"/>
              <w:contextualSpacing/>
              <w:jc w:val="center"/>
              <w:rPr>
                <w:rFonts w:cs="Arial"/>
                <w:color w:val="000000"/>
                <w:szCs w:val="24"/>
              </w:rPr>
            </w:pPr>
            <w:r w:rsidRPr="0013129B">
              <w:t>0.95</w:t>
            </w:r>
          </w:p>
        </w:tc>
      </w:tr>
      <w:tr w:rsidR="004E77C2" w:rsidRPr="000F2E2F" w14:paraId="7E484FDF" w14:textId="77777777">
        <w:trPr>
          <w:trHeight w:val="240"/>
        </w:trPr>
        <w:tc>
          <w:tcPr>
            <w:tcW w:w="1055" w:type="pct"/>
            <w:noWrap/>
            <w:vAlign w:val="center"/>
          </w:tcPr>
          <w:p w14:paraId="5F31D1D1" w14:textId="19F21611"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Central Coast</w:t>
            </w:r>
          </w:p>
        </w:tc>
        <w:tc>
          <w:tcPr>
            <w:tcW w:w="329" w:type="pct"/>
            <w:noWrap/>
          </w:tcPr>
          <w:p w14:paraId="154B2A87" w14:textId="1557418A"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FAB2A39" w14:textId="162C5838"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647FBADA" w14:textId="605964D9"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133017A3" w14:textId="7AB57E54"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370784E8" w14:textId="1993E147"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36829711" w14:textId="0DF8E71C"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4AEA3866" w14:textId="04AFB3F5"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16827700" w14:textId="437372A8"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261BFB97" w14:textId="5DF2B2B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1A8F995D" w14:textId="0C1FA0B7"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11FB3F88" w14:textId="2C5EBFA6"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6EC10777" w14:textId="5C6DFE4A"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Central West</w:t>
            </w:r>
          </w:p>
        </w:tc>
        <w:tc>
          <w:tcPr>
            <w:tcW w:w="329" w:type="pct"/>
            <w:noWrap/>
          </w:tcPr>
          <w:p w14:paraId="56E78D01" w14:textId="5BC7063E"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0C194C9D" w14:textId="34BC651F"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419CD011" w14:textId="612FB939"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37E6FC62" w14:textId="2FF49FB9"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336D1E22" w14:textId="5D1AFE2C"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7C29D2B8" w14:textId="5FB9944D"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B85CAE9" w14:textId="2DAF6ED1"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tcPr>
          <w:p w14:paraId="06C64668" w14:textId="79805C6E"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7F87BDB3" w14:textId="20F13B82"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5856587" w14:textId="3C967B08"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3994BC4B" w14:textId="72CB1988"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6" w:type="pct"/>
          </w:tcPr>
          <w:p w14:paraId="1A085154" w14:textId="496068C1" w:rsidR="004E77C2" w:rsidRPr="002A6BB4" w:rsidRDefault="004E77C2" w:rsidP="004E77C2">
            <w:pPr>
              <w:spacing w:before="60" w:after="60" w:line="200" w:lineRule="atLeast"/>
              <w:contextualSpacing/>
              <w:jc w:val="center"/>
              <w:rPr>
                <w:rFonts w:cs="Arial"/>
                <w:color w:val="000000"/>
                <w:szCs w:val="24"/>
              </w:rPr>
            </w:pPr>
            <w:r w:rsidRPr="0013129B">
              <w:t>0.92</w:t>
            </w:r>
          </w:p>
        </w:tc>
      </w:tr>
      <w:tr w:rsidR="004E77C2" w:rsidRPr="000F2E2F" w14:paraId="1FB5471F" w14:textId="77777777">
        <w:trPr>
          <w:trHeight w:val="240"/>
        </w:trPr>
        <w:tc>
          <w:tcPr>
            <w:tcW w:w="1055" w:type="pct"/>
            <w:noWrap/>
            <w:vAlign w:val="center"/>
          </w:tcPr>
          <w:p w14:paraId="3BCB8F10" w14:textId="43F540E6"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Coffs Harbour - Grafton</w:t>
            </w:r>
          </w:p>
        </w:tc>
        <w:tc>
          <w:tcPr>
            <w:tcW w:w="329" w:type="pct"/>
            <w:noWrap/>
          </w:tcPr>
          <w:p w14:paraId="0B3C1AFA" w14:textId="25764655"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1BE3AB36" w14:textId="3412263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082BE78D" w14:textId="4334DDB3"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75EB0CA" w14:textId="0CE0BF45"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26B10170" w14:textId="6880BEA6"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6F90E72C" w14:textId="6FF4382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250179BF" w14:textId="0CA47E64"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44A86A7B" w14:textId="739A2C63"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C09BF36" w14:textId="016562D2"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6CF93BE1" w14:textId="1A352EB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307B0899" w14:textId="3AD1D296"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6" w:type="pct"/>
          </w:tcPr>
          <w:p w14:paraId="7B0591BF" w14:textId="16B7DB2D" w:rsidR="004E77C2" w:rsidRPr="002A6BB4" w:rsidRDefault="004E77C2" w:rsidP="004E77C2">
            <w:pPr>
              <w:spacing w:before="60" w:after="60" w:line="200" w:lineRule="atLeast"/>
              <w:contextualSpacing/>
              <w:jc w:val="center"/>
              <w:rPr>
                <w:rFonts w:cs="Arial"/>
                <w:color w:val="000000"/>
                <w:szCs w:val="24"/>
              </w:rPr>
            </w:pPr>
            <w:r w:rsidRPr="0013129B">
              <w:t>0.95</w:t>
            </w:r>
          </w:p>
        </w:tc>
      </w:tr>
      <w:tr w:rsidR="004E77C2" w:rsidRPr="000F2E2F"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Far West and Orana</w:t>
            </w:r>
          </w:p>
        </w:tc>
        <w:tc>
          <w:tcPr>
            <w:tcW w:w="329" w:type="pct"/>
            <w:noWrap/>
          </w:tcPr>
          <w:p w14:paraId="3A53B828" w14:textId="7A83C0C5"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noWrap/>
          </w:tcPr>
          <w:p w14:paraId="38CCA788" w14:textId="7F082E42"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1E43CD72" w14:textId="72428102"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2A2D5B5E" w14:textId="75FDEA00"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2916ED88" w14:textId="09E9F94D"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6FA33FB6" w14:textId="58475A2A"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64D029FE" w14:textId="6D64DB75"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20E7DF4D" w14:textId="392970B6"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A6E4145" w14:textId="7804CB40"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2CAEC06" w14:textId="039C7D24"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6DCD9B09" w14:textId="414977CF"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03C1A807" w14:textId="52775E4D"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1533FAFD" w14:textId="77777777">
        <w:trPr>
          <w:trHeight w:val="240"/>
        </w:trPr>
        <w:tc>
          <w:tcPr>
            <w:tcW w:w="1055" w:type="pct"/>
            <w:noWrap/>
            <w:vAlign w:val="center"/>
          </w:tcPr>
          <w:p w14:paraId="3BE68D68" w14:textId="4B5EC8A5"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Hunter Valley exc Newcastle</w:t>
            </w:r>
          </w:p>
        </w:tc>
        <w:tc>
          <w:tcPr>
            <w:tcW w:w="329" w:type="pct"/>
            <w:noWrap/>
          </w:tcPr>
          <w:p w14:paraId="16CB96A4" w14:textId="4739F0F1"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1B5ECC79" w14:textId="01B60A98"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ED70EF5" w14:textId="6C2684F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3B658E0B" w14:textId="4E1DC9C1"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420708F3" w14:textId="75F96918"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22EF1AA9" w14:textId="00E93ADE"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49DE8AB4" w14:textId="7AB33D3A"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797BF5E7" w14:textId="5588ADBB"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239588F2" w14:textId="2CD8B918"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3AB3604A" w14:textId="1E24F1DE"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0E81CF74" w14:textId="0D88AE0B"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6" w:type="pct"/>
          </w:tcPr>
          <w:p w14:paraId="25003D14" w14:textId="71BB0F87" w:rsidR="004E77C2" w:rsidRPr="002A6BB4" w:rsidRDefault="004E77C2" w:rsidP="004E77C2">
            <w:pPr>
              <w:spacing w:before="60" w:after="60" w:line="200" w:lineRule="atLeast"/>
              <w:contextualSpacing/>
              <w:jc w:val="center"/>
              <w:rPr>
                <w:rFonts w:cs="Arial"/>
                <w:color w:val="000000"/>
                <w:szCs w:val="24"/>
              </w:rPr>
            </w:pPr>
            <w:r w:rsidRPr="0013129B">
              <w:t>0.95</w:t>
            </w:r>
          </w:p>
        </w:tc>
      </w:tr>
      <w:tr w:rsidR="004E77C2" w:rsidRPr="000F2E2F"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Illawarra</w:t>
            </w:r>
          </w:p>
        </w:tc>
        <w:tc>
          <w:tcPr>
            <w:tcW w:w="329" w:type="pct"/>
            <w:noWrap/>
          </w:tcPr>
          <w:p w14:paraId="0E3BD777" w14:textId="6A0475A1"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28C59ADE" w14:textId="4A1A3971"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3FD2F7B0" w14:textId="73FA52E0"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1B74E7E4" w14:textId="6DEAAE11"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6EF0DE35" w14:textId="1CB29E0F"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298982ED" w14:textId="72C152F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1B7098B0" w14:textId="16B1FA34"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499E6291" w14:textId="3D334DEB"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5C382B37" w14:textId="7F3FBF21"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1DED550" w14:textId="13F411CB"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0CAA5354" w14:textId="6B990C17"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6" w:type="pct"/>
          </w:tcPr>
          <w:p w14:paraId="7D4B7B54" w14:textId="473E7398" w:rsidR="004E77C2" w:rsidRPr="002A6BB4" w:rsidRDefault="004E77C2" w:rsidP="004E77C2">
            <w:pPr>
              <w:spacing w:before="60" w:after="60" w:line="200" w:lineRule="atLeast"/>
              <w:contextualSpacing/>
              <w:jc w:val="center"/>
              <w:rPr>
                <w:rFonts w:cs="Arial"/>
                <w:color w:val="000000"/>
                <w:szCs w:val="24"/>
              </w:rPr>
            </w:pPr>
            <w:r w:rsidRPr="0013129B">
              <w:t>1.04</w:t>
            </w:r>
          </w:p>
        </w:tc>
      </w:tr>
      <w:tr w:rsidR="004E77C2" w:rsidRPr="000F2E2F" w14:paraId="4A2A2C12" w14:textId="77777777">
        <w:trPr>
          <w:trHeight w:val="240"/>
        </w:trPr>
        <w:tc>
          <w:tcPr>
            <w:tcW w:w="1055" w:type="pct"/>
            <w:noWrap/>
            <w:vAlign w:val="center"/>
          </w:tcPr>
          <w:p w14:paraId="1DF2DF38" w14:textId="266F4CA9"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Mid North Coast</w:t>
            </w:r>
          </w:p>
        </w:tc>
        <w:tc>
          <w:tcPr>
            <w:tcW w:w="329" w:type="pct"/>
            <w:noWrap/>
          </w:tcPr>
          <w:p w14:paraId="096A1C8C" w14:textId="4CCF03FA"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46D5D8FC" w14:textId="548C35E3"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4F2293F" w14:textId="5F4430C6"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925065E" w14:textId="41B845AC"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0C720BA2" w14:textId="536C6FB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E350445" w14:textId="67B558CD"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22F18A4F" w14:textId="6A885580"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tcPr>
          <w:p w14:paraId="2753B7DE" w14:textId="7133982F"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51C177D8" w14:textId="49EFE13B"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61F7C27" w14:textId="31C14D7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00EAA01D" w14:textId="10B5681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6" w:type="pct"/>
          </w:tcPr>
          <w:p w14:paraId="440D3800" w14:textId="1AF9450A" w:rsidR="004E77C2" w:rsidRPr="002A6BB4" w:rsidRDefault="004E77C2" w:rsidP="004E77C2">
            <w:pPr>
              <w:spacing w:before="60" w:after="60" w:line="200" w:lineRule="atLeast"/>
              <w:contextualSpacing/>
              <w:jc w:val="center"/>
              <w:rPr>
                <w:rFonts w:cs="Arial"/>
                <w:color w:val="000000"/>
                <w:szCs w:val="24"/>
              </w:rPr>
            </w:pPr>
            <w:r w:rsidRPr="0013129B">
              <w:t>0.96</w:t>
            </w:r>
          </w:p>
        </w:tc>
      </w:tr>
      <w:tr w:rsidR="004E77C2" w:rsidRPr="000F2E2F"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Murray</w:t>
            </w:r>
          </w:p>
        </w:tc>
        <w:tc>
          <w:tcPr>
            <w:tcW w:w="329" w:type="pct"/>
            <w:noWrap/>
          </w:tcPr>
          <w:p w14:paraId="70B45C50" w14:textId="678B47B0"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52465675" w14:textId="64557013"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6F6FA7D5" w14:textId="318EE7DB"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98694B6" w14:textId="05047688"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2B03C72F" w14:textId="25B82F0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4AFD3156" w14:textId="3A458AD8"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E5A9338" w14:textId="3E65797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23CEC986" w14:textId="338BE890"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F15EF06" w14:textId="6DFB687C"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77F8EC0" w14:textId="311FB159"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3941FDD" w14:textId="5DCCEC94"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34971908" w14:textId="5059DF45"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63E5123A" w14:textId="77777777">
        <w:trPr>
          <w:trHeight w:val="240"/>
        </w:trPr>
        <w:tc>
          <w:tcPr>
            <w:tcW w:w="1055" w:type="pct"/>
            <w:noWrap/>
            <w:vAlign w:val="center"/>
          </w:tcPr>
          <w:p w14:paraId="04F264C0" w14:textId="41A01F06"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New England and North West</w:t>
            </w:r>
          </w:p>
        </w:tc>
        <w:tc>
          <w:tcPr>
            <w:tcW w:w="329" w:type="pct"/>
            <w:noWrap/>
          </w:tcPr>
          <w:p w14:paraId="620FD6F7" w14:textId="2DAFC6FE"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14B6AAEF" w14:textId="65916F57"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3EC84733" w14:textId="3D1AC567"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4604818" w14:textId="5DC31D81"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1CBA8F05" w14:textId="0B191CA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3C0D858A" w14:textId="0E5F50EC"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DC8C6FD" w14:textId="74924AD0"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4A86B92B" w14:textId="44A5FA81"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2D7A77C5" w14:textId="3219F05E"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4E518F8A" w14:textId="7C8506CD"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29FC8C35" w14:textId="67C014A1"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589B9662" w14:textId="55F54D9A"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Newcastle and Lake Macquarie</w:t>
            </w:r>
          </w:p>
        </w:tc>
        <w:tc>
          <w:tcPr>
            <w:tcW w:w="329" w:type="pct"/>
            <w:noWrap/>
          </w:tcPr>
          <w:p w14:paraId="251061DB" w14:textId="2859EA1B"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0086C602" w14:textId="18BB7BD1"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4D66FE16" w14:textId="1CFA43AB"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032E7727" w14:textId="2DFD8BB7"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289DB3FD" w14:textId="7106CC88"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450EB9D1" w14:textId="5F8033B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60FB6DA7" w14:textId="3A86136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28AA7AA2" w14:textId="59EB8362"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2F2F5FF6" w14:textId="43C461D0"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4781224E" w14:textId="14740645"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400DDE2E" w14:textId="137F7043"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6" w:type="pct"/>
          </w:tcPr>
          <w:p w14:paraId="6F116E5D" w14:textId="4A6C0E88" w:rsidR="004E77C2" w:rsidRPr="002A6BB4" w:rsidRDefault="004E77C2" w:rsidP="004E77C2">
            <w:pPr>
              <w:spacing w:before="60" w:after="60" w:line="200" w:lineRule="atLeast"/>
              <w:contextualSpacing/>
              <w:jc w:val="center"/>
              <w:rPr>
                <w:rFonts w:cs="Arial"/>
                <w:color w:val="000000"/>
                <w:szCs w:val="24"/>
              </w:rPr>
            </w:pPr>
            <w:r w:rsidRPr="0013129B">
              <w:t>1.05</w:t>
            </w:r>
          </w:p>
        </w:tc>
      </w:tr>
      <w:tr w:rsidR="004E77C2" w:rsidRPr="000F2E2F" w14:paraId="3556E0BA" w14:textId="77777777">
        <w:trPr>
          <w:trHeight w:val="240"/>
        </w:trPr>
        <w:tc>
          <w:tcPr>
            <w:tcW w:w="1055" w:type="pct"/>
            <w:noWrap/>
            <w:vAlign w:val="center"/>
          </w:tcPr>
          <w:p w14:paraId="15F3C856" w14:textId="3B6E5739"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Richmond - Tweed</w:t>
            </w:r>
          </w:p>
        </w:tc>
        <w:tc>
          <w:tcPr>
            <w:tcW w:w="329" w:type="pct"/>
            <w:noWrap/>
          </w:tcPr>
          <w:p w14:paraId="445944CA" w14:textId="4664264C"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2FB0C00B" w14:textId="1AEC297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AC4247D" w14:textId="26598183"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41B8959E" w14:textId="34F1E530"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6150AFCE" w14:textId="6F247445"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F7550C4" w14:textId="22ECD5BF"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02A874BB" w14:textId="4E28F915"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1392D16D" w14:textId="35CBA5A1"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0278EB84" w14:textId="21717432"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73EFD1CF" w14:textId="039B6DAF"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250EE82" w14:textId="24758E55"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05DAC8D2" w14:textId="4EF86379"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Riverina</w:t>
            </w:r>
          </w:p>
        </w:tc>
        <w:tc>
          <w:tcPr>
            <w:tcW w:w="329" w:type="pct"/>
            <w:noWrap/>
          </w:tcPr>
          <w:p w14:paraId="2A2A14DA" w14:textId="173A15CD"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2B6EB182" w14:textId="365EC7A8"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509C988D" w14:textId="3C12CDE5"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2952846" w14:textId="7B1613EB"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4F36D11B" w14:textId="41DEF722"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500E42F" w14:textId="351E82E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0E3E9DB8" w14:textId="6DB642A9"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133549A1" w14:textId="17588DC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7E565849" w14:textId="537BAFD2"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5185EE91" w14:textId="7AF79C8C"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A1E08DE" w14:textId="3D9B60E0"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6" w:type="pct"/>
          </w:tcPr>
          <w:p w14:paraId="0D46FE79" w14:textId="370B61A1" w:rsidR="004E77C2" w:rsidRPr="002A6BB4" w:rsidRDefault="004E77C2" w:rsidP="004E77C2">
            <w:pPr>
              <w:spacing w:before="60" w:after="60" w:line="200" w:lineRule="atLeast"/>
              <w:contextualSpacing/>
              <w:jc w:val="center"/>
              <w:rPr>
                <w:rFonts w:cs="Arial"/>
                <w:color w:val="000000"/>
                <w:szCs w:val="24"/>
              </w:rPr>
            </w:pPr>
            <w:r w:rsidRPr="0013129B">
              <w:t>0.92</w:t>
            </w:r>
          </w:p>
        </w:tc>
      </w:tr>
      <w:tr w:rsidR="004E77C2" w:rsidRPr="000F2E2F" w14:paraId="21C8CAB9" w14:textId="77777777">
        <w:trPr>
          <w:trHeight w:val="240"/>
        </w:trPr>
        <w:tc>
          <w:tcPr>
            <w:tcW w:w="1055" w:type="pct"/>
            <w:noWrap/>
            <w:vAlign w:val="center"/>
          </w:tcPr>
          <w:p w14:paraId="6337ABB7" w14:textId="0AC44E9A"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lastRenderedPageBreak/>
              <w:t>NSW - Southern Highlands and Shoalhaven</w:t>
            </w:r>
          </w:p>
        </w:tc>
        <w:tc>
          <w:tcPr>
            <w:tcW w:w="329" w:type="pct"/>
            <w:noWrap/>
          </w:tcPr>
          <w:p w14:paraId="69C37E7E" w14:textId="15085F44"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0BD8A103" w14:textId="6C1FF3CD"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0A59F86" w14:textId="3E2BF4BC"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3CE58A55" w14:textId="5FE86DDC"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4CF8B0A0" w14:textId="021BDD6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7B9CCA7B" w14:textId="242B3102"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4910C127" w14:textId="371A2E15"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tcPr>
          <w:p w14:paraId="22CEC15F" w14:textId="35449CB2"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70DD28EF" w14:textId="31D82528"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6F784757" w14:textId="0A4F3E2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7455D1CF" w14:textId="6243DF23"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6" w:type="pct"/>
          </w:tcPr>
          <w:p w14:paraId="1B5EE01F" w14:textId="024D2E0A" w:rsidR="004E77C2" w:rsidRPr="002A6BB4" w:rsidRDefault="004E77C2" w:rsidP="004E77C2">
            <w:pPr>
              <w:spacing w:before="60" w:after="60" w:line="200" w:lineRule="atLeast"/>
              <w:contextualSpacing/>
              <w:jc w:val="center"/>
              <w:rPr>
                <w:rFonts w:cs="Arial"/>
                <w:color w:val="000000"/>
                <w:szCs w:val="24"/>
              </w:rPr>
            </w:pPr>
            <w:r w:rsidRPr="0013129B">
              <w:t>0.96</w:t>
            </w:r>
          </w:p>
        </w:tc>
      </w:tr>
      <w:tr w:rsidR="004E77C2" w:rsidRPr="000F2E2F"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Baulkham Hills and Hawkesbury</w:t>
            </w:r>
          </w:p>
        </w:tc>
        <w:tc>
          <w:tcPr>
            <w:tcW w:w="329" w:type="pct"/>
            <w:noWrap/>
          </w:tcPr>
          <w:p w14:paraId="74D76806" w14:textId="44D2E104"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06BEAFF6" w14:textId="069440B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5C71148E" w14:textId="64D86239"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792E8185" w14:textId="30452137"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82BC7C7" w14:textId="1DD01CE9"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129BC588" w14:textId="7DC9FA18"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noWrap/>
          </w:tcPr>
          <w:p w14:paraId="7CF5BAA2" w14:textId="4DAC9461"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tcPr>
          <w:p w14:paraId="7A05DCF2" w14:textId="591C7D8B"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4DFA391B" w14:textId="3D1B1E83"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136DB121" w14:textId="29578DBD"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7230FD2D" w14:textId="5EF58DE1"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6" w:type="pct"/>
          </w:tcPr>
          <w:p w14:paraId="5C6D9E68" w14:textId="6CF340F3" w:rsidR="004E77C2" w:rsidRPr="002A6BB4" w:rsidRDefault="004E77C2" w:rsidP="004E77C2">
            <w:pPr>
              <w:spacing w:before="60" w:after="60" w:line="200" w:lineRule="atLeast"/>
              <w:contextualSpacing/>
              <w:jc w:val="center"/>
              <w:rPr>
                <w:rFonts w:cs="Arial"/>
                <w:color w:val="000000"/>
                <w:szCs w:val="24"/>
              </w:rPr>
            </w:pPr>
            <w:r w:rsidRPr="0013129B">
              <w:t>1.13</w:t>
            </w:r>
          </w:p>
        </w:tc>
      </w:tr>
      <w:tr w:rsidR="004E77C2" w:rsidRPr="000F2E2F" w14:paraId="6C2B44C0" w14:textId="77777777">
        <w:trPr>
          <w:trHeight w:val="240"/>
        </w:trPr>
        <w:tc>
          <w:tcPr>
            <w:tcW w:w="1055" w:type="pct"/>
            <w:noWrap/>
            <w:vAlign w:val="center"/>
          </w:tcPr>
          <w:p w14:paraId="12479CCB" w14:textId="7B18726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Blacktown</w:t>
            </w:r>
          </w:p>
        </w:tc>
        <w:tc>
          <w:tcPr>
            <w:tcW w:w="329" w:type="pct"/>
            <w:noWrap/>
          </w:tcPr>
          <w:p w14:paraId="6056DA81" w14:textId="7446AA1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7F0980FE" w14:textId="2296E75A"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2AA69353" w14:textId="43C275DE"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536EA527" w14:textId="62EA6A00"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6C2A661" w14:textId="2CC3BA93"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475AF95" w14:textId="0C3BB055"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31DDA086" w14:textId="388874EB"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1E6413C4" w14:textId="4854474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0570CF1" w14:textId="4E5E483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269818A6" w14:textId="0C4C54F5"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33F65A65" w14:textId="012AE61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6" w:type="pct"/>
          </w:tcPr>
          <w:p w14:paraId="0CF69E80" w14:textId="43CA421D" w:rsidR="004E77C2" w:rsidRPr="002A6BB4" w:rsidRDefault="004E77C2" w:rsidP="004E77C2">
            <w:pPr>
              <w:spacing w:before="60" w:after="60" w:line="200" w:lineRule="atLeast"/>
              <w:contextualSpacing/>
              <w:jc w:val="center"/>
              <w:rPr>
                <w:rFonts w:cs="Arial"/>
                <w:color w:val="000000"/>
                <w:szCs w:val="24"/>
              </w:rPr>
            </w:pPr>
            <w:r w:rsidRPr="0013129B">
              <w:t>1.03</w:t>
            </w:r>
          </w:p>
        </w:tc>
      </w:tr>
      <w:tr w:rsidR="004E77C2" w:rsidRPr="000F2E2F"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City and Inner South</w:t>
            </w:r>
          </w:p>
        </w:tc>
        <w:tc>
          <w:tcPr>
            <w:tcW w:w="329" w:type="pct"/>
            <w:noWrap/>
          </w:tcPr>
          <w:p w14:paraId="47A5D8F0" w14:textId="6061758D" w:rsidR="004E77C2" w:rsidRPr="002A6BB4" w:rsidRDefault="004E77C2" w:rsidP="004E77C2">
            <w:pPr>
              <w:spacing w:before="60" w:after="60" w:line="200" w:lineRule="atLeast"/>
              <w:contextualSpacing/>
              <w:jc w:val="center"/>
              <w:rPr>
                <w:rFonts w:cs="Arial"/>
                <w:color w:val="000000"/>
                <w:szCs w:val="24"/>
              </w:rPr>
            </w:pPr>
            <w:r w:rsidRPr="0013129B">
              <w:t>1.20</w:t>
            </w:r>
          </w:p>
        </w:tc>
        <w:tc>
          <w:tcPr>
            <w:tcW w:w="329" w:type="pct"/>
            <w:noWrap/>
          </w:tcPr>
          <w:p w14:paraId="40805AA3" w14:textId="6EA8CB4C"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tcPr>
          <w:p w14:paraId="1721E4D3" w14:textId="068DBDD5"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tcPr>
          <w:p w14:paraId="0A5442AE" w14:textId="69586F52"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noWrap/>
          </w:tcPr>
          <w:p w14:paraId="5D8EC063" w14:textId="01A99B58" w:rsidR="004E77C2" w:rsidRPr="002A6BB4" w:rsidRDefault="004E77C2" w:rsidP="004E77C2">
            <w:pPr>
              <w:spacing w:before="60" w:after="60" w:line="200" w:lineRule="atLeast"/>
              <w:contextualSpacing/>
              <w:jc w:val="center"/>
              <w:rPr>
                <w:rFonts w:cs="Arial"/>
                <w:color w:val="000000"/>
                <w:szCs w:val="24"/>
              </w:rPr>
            </w:pPr>
            <w:r w:rsidRPr="0013129B">
              <w:t>1.76</w:t>
            </w:r>
          </w:p>
        </w:tc>
        <w:tc>
          <w:tcPr>
            <w:tcW w:w="329" w:type="pct"/>
            <w:noWrap/>
          </w:tcPr>
          <w:p w14:paraId="48777220" w14:textId="740DD0E3" w:rsidR="004E77C2" w:rsidRPr="002A6BB4" w:rsidRDefault="004E77C2" w:rsidP="004E77C2">
            <w:pPr>
              <w:spacing w:before="60" w:after="60" w:line="200" w:lineRule="atLeast"/>
              <w:contextualSpacing/>
              <w:jc w:val="center"/>
              <w:rPr>
                <w:rFonts w:cs="Arial"/>
                <w:color w:val="000000"/>
                <w:szCs w:val="24"/>
              </w:rPr>
            </w:pPr>
            <w:r w:rsidRPr="0013129B">
              <w:t>2.25</w:t>
            </w:r>
          </w:p>
        </w:tc>
        <w:tc>
          <w:tcPr>
            <w:tcW w:w="329" w:type="pct"/>
            <w:noWrap/>
          </w:tcPr>
          <w:p w14:paraId="29621F80" w14:textId="75248DEB" w:rsidR="004E77C2" w:rsidRPr="002A6BB4" w:rsidRDefault="004E77C2" w:rsidP="004E77C2">
            <w:pPr>
              <w:spacing w:before="60" w:after="60" w:line="200" w:lineRule="atLeast"/>
              <w:contextualSpacing/>
              <w:jc w:val="center"/>
              <w:rPr>
                <w:rFonts w:cs="Arial"/>
                <w:color w:val="000000"/>
                <w:szCs w:val="24"/>
              </w:rPr>
            </w:pPr>
            <w:r w:rsidRPr="0013129B">
              <w:t>2.53</w:t>
            </w:r>
          </w:p>
        </w:tc>
        <w:tc>
          <w:tcPr>
            <w:tcW w:w="329" w:type="pct"/>
          </w:tcPr>
          <w:p w14:paraId="345F3E3A" w14:textId="4D79DF1E" w:rsidR="004E77C2" w:rsidRPr="002A6BB4" w:rsidRDefault="004E77C2" w:rsidP="004E77C2">
            <w:pPr>
              <w:spacing w:before="60" w:after="60" w:line="200" w:lineRule="atLeast"/>
              <w:contextualSpacing/>
              <w:jc w:val="center"/>
              <w:rPr>
                <w:rFonts w:cs="Arial"/>
                <w:color w:val="000000"/>
                <w:szCs w:val="24"/>
              </w:rPr>
            </w:pPr>
            <w:r w:rsidRPr="0013129B">
              <w:t>1.93</w:t>
            </w:r>
          </w:p>
        </w:tc>
        <w:tc>
          <w:tcPr>
            <w:tcW w:w="329" w:type="pct"/>
            <w:noWrap/>
          </w:tcPr>
          <w:p w14:paraId="44E310E9" w14:textId="31386616" w:rsidR="004E77C2" w:rsidRPr="002A6BB4" w:rsidRDefault="004E77C2" w:rsidP="004E77C2">
            <w:pPr>
              <w:spacing w:before="60" w:after="60" w:line="200" w:lineRule="atLeast"/>
              <w:contextualSpacing/>
              <w:jc w:val="center"/>
              <w:rPr>
                <w:rFonts w:cs="Arial"/>
                <w:color w:val="000000"/>
                <w:szCs w:val="24"/>
              </w:rPr>
            </w:pPr>
            <w:r w:rsidRPr="0013129B">
              <w:t>2.15</w:t>
            </w:r>
          </w:p>
        </w:tc>
        <w:tc>
          <w:tcPr>
            <w:tcW w:w="329" w:type="pct"/>
            <w:noWrap/>
          </w:tcPr>
          <w:p w14:paraId="560C8C51" w14:textId="359D40E4" w:rsidR="004E77C2" w:rsidRPr="002A6BB4" w:rsidRDefault="004E77C2" w:rsidP="004E77C2">
            <w:pPr>
              <w:spacing w:before="60" w:after="60" w:line="200" w:lineRule="atLeast"/>
              <w:contextualSpacing/>
              <w:jc w:val="center"/>
              <w:rPr>
                <w:rFonts w:cs="Arial"/>
                <w:color w:val="000000"/>
                <w:szCs w:val="24"/>
              </w:rPr>
            </w:pPr>
            <w:r w:rsidRPr="0013129B">
              <w:t>2.31</w:t>
            </w:r>
          </w:p>
        </w:tc>
        <w:tc>
          <w:tcPr>
            <w:tcW w:w="329" w:type="pct"/>
            <w:noWrap/>
          </w:tcPr>
          <w:p w14:paraId="3A6FD8D1" w14:textId="6636C98B" w:rsidR="004E77C2" w:rsidRPr="002A6BB4" w:rsidRDefault="004E77C2" w:rsidP="004E77C2">
            <w:pPr>
              <w:spacing w:before="60" w:after="60" w:line="200" w:lineRule="atLeast"/>
              <w:contextualSpacing/>
              <w:jc w:val="center"/>
              <w:rPr>
                <w:rFonts w:cs="Arial"/>
                <w:color w:val="000000"/>
                <w:szCs w:val="24"/>
              </w:rPr>
            </w:pPr>
            <w:r w:rsidRPr="0013129B">
              <w:t>2.53</w:t>
            </w:r>
          </w:p>
        </w:tc>
        <w:tc>
          <w:tcPr>
            <w:tcW w:w="326" w:type="pct"/>
          </w:tcPr>
          <w:p w14:paraId="6FDD9826" w14:textId="239CB891" w:rsidR="004E77C2" w:rsidRPr="002A6BB4" w:rsidRDefault="004E77C2" w:rsidP="004E77C2">
            <w:pPr>
              <w:spacing w:before="60" w:after="60" w:line="200" w:lineRule="atLeast"/>
              <w:contextualSpacing/>
              <w:jc w:val="center"/>
              <w:rPr>
                <w:rFonts w:cs="Arial"/>
                <w:color w:val="000000"/>
                <w:szCs w:val="24"/>
              </w:rPr>
            </w:pPr>
            <w:r w:rsidRPr="0013129B">
              <w:t>2.53</w:t>
            </w:r>
          </w:p>
        </w:tc>
      </w:tr>
      <w:tr w:rsidR="004E77C2" w:rsidRPr="000F2E2F" w14:paraId="34D65F9B" w14:textId="77777777">
        <w:trPr>
          <w:trHeight w:val="240"/>
        </w:trPr>
        <w:tc>
          <w:tcPr>
            <w:tcW w:w="1055" w:type="pct"/>
            <w:noWrap/>
            <w:vAlign w:val="center"/>
          </w:tcPr>
          <w:p w14:paraId="0B5BB8CA" w14:textId="785F85A5"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Eastern Suburbs</w:t>
            </w:r>
          </w:p>
        </w:tc>
        <w:tc>
          <w:tcPr>
            <w:tcW w:w="329" w:type="pct"/>
            <w:noWrap/>
          </w:tcPr>
          <w:p w14:paraId="58CCDEDE" w14:textId="212DF4EF"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noWrap/>
          </w:tcPr>
          <w:p w14:paraId="468EE169" w14:textId="369CD73B"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726A4F29" w14:textId="3D470050"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736BC5D0" w14:textId="287387B7"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0890A863" w14:textId="37B29D27" w:rsidR="004E77C2" w:rsidRPr="002A6BB4" w:rsidRDefault="004E77C2" w:rsidP="004E77C2">
            <w:pPr>
              <w:spacing w:before="60" w:after="60" w:line="200" w:lineRule="atLeast"/>
              <w:contextualSpacing/>
              <w:jc w:val="center"/>
              <w:rPr>
                <w:rFonts w:cs="Arial"/>
                <w:color w:val="000000"/>
                <w:szCs w:val="24"/>
              </w:rPr>
            </w:pPr>
            <w:r w:rsidRPr="0013129B">
              <w:t>1.63</w:t>
            </w:r>
          </w:p>
        </w:tc>
        <w:tc>
          <w:tcPr>
            <w:tcW w:w="329" w:type="pct"/>
            <w:noWrap/>
          </w:tcPr>
          <w:p w14:paraId="3098A021" w14:textId="7472817F" w:rsidR="004E77C2" w:rsidRPr="002A6BB4" w:rsidRDefault="004E77C2" w:rsidP="004E77C2">
            <w:pPr>
              <w:spacing w:before="60" w:after="60" w:line="200" w:lineRule="atLeast"/>
              <w:contextualSpacing/>
              <w:jc w:val="center"/>
              <w:rPr>
                <w:rFonts w:cs="Arial"/>
                <w:color w:val="000000"/>
                <w:szCs w:val="24"/>
              </w:rPr>
            </w:pPr>
            <w:r w:rsidRPr="0013129B">
              <w:t>2.04</w:t>
            </w:r>
          </w:p>
        </w:tc>
        <w:tc>
          <w:tcPr>
            <w:tcW w:w="329" w:type="pct"/>
            <w:noWrap/>
          </w:tcPr>
          <w:p w14:paraId="6A43D45F" w14:textId="6DAC455E" w:rsidR="004E77C2" w:rsidRPr="002A6BB4" w:rsidRDefault="004E77C2" w:rsidP="004E77C2">
            <w:pPr>
              <w:spacing w:before="60" w:after="60" w:line="200" w:lineRule="atLeast"/>
              <w:contextualSpacing/>
              <w:jc w:val="center"/>
              <w:rPr>
                <w:rFonts w:cs="Arial"/>
                <w:color w:val="000000"/>
                <w:szCs w:val="24"/>
              </w:rPr>
            </w:pPr>
            <w:r w:rsidRPr="0013129B">
              <w:t>2.27</w:t>
            </w:r>
          </w:p>
        </w:tc>
        <w:tc>
          <w:tcPr>
            <w:tcW w:w="329" w:type="pct"/>
          </w:tcPr>
          <w:p w14:paraId="47373E2B" w14:textId="3BC80324" w:rsidR="004E77C2" w:rsidRPr="002A6BB4" w:rsidRDefault="004E77C2" w:rsidP="004E77C2">
            <w:pPr>
              <w:spacing w:before="60" w:after="60" w:line="200" w:lineRule="atLeast"/>
              <w:contextualSpacing/>
              <w:jc w:val="center"/>
              <w:rPr>
                <w:rFonts w:cs="Arial"/>
                <w:color w:val="000000"/>
                <w:szCs w:val="24"/>
              </w:rPr>
            </w:pPr>
            <w:r w:rsidRPr="0013129B">
              <w:t>1.78</w:t>
            </w:r>
          </w:p>
        </w:tc>
        <w:tc>
          <w:tcPr>
            <w:tcW w:w="329" w:type="pct"/>
            <w:noWrap/>
          </w:tcPr>
          <w:p w14:paraId="2D58C28D" w14:textId="7B771EDC" w:rsidR="004E77C2" w:rsidRPr="002A6BB4" w:rsidRDefault="004E77C2" w:rsidP="004E77C2">
            <w:pPr>
              <w:spacing w:before="60" w:after="60" w:line="200" w:lineRule="atLeast"/>
              <w:contextualSpacing/>
              <w:jc w:val="center"/>
              <w:rPr>
                <w:rFonts w:cs="Arial"/>
                <w:color w:val="000000"/>
                <w:szCs w:val="24"/>
              </w:rPr>
            </w:pPr>
            <w:r w:rsidRPr="0013129B">
              <w:t>1.96</w:t>
            </w:r>
          </w:p>
        </w:tc>
        <w:tc>
          <w:tcPr>
            <w:tcW w:w="329" w:type="pct"/>
            <w:noWrap/>
          </w:tcPr>
          <w:p w14:paraId="412C6746" w14:textId="12E227A0" w:rsidR="004E77C2" w:rsidRPr="002A6BB4" w:rsidRDefault="004E77C2" w:rsidP="004E77C2">
            <w:pPr>
              <w:spacing w:before="60" w:after="60" w:line="200" w:lineRule="atLeast"/>
              <w:contextualSpacing/>
              <w:jc w:val="center"/>
              <w:rPr>
                <w:rFonts w:cs="Arial"/>
                <w:color w:val="000000"/>
                <w:szCs w:val="24"/>
              </w:rPr>
            </w:pPr>
            <w:r w:rsidRPr="0013129B">
              <w:t>2.09</w:t>
            </w:r>
          </w:p>
        </w:tc>
        <w:tc>
          <w:tcPr>
            <w:tcW w:w="329" w:type="pct"/>
            <w:noWrap/>
          </w:tcPr>
          <w:p w14:paraId="5F82D047" w14:textId="4E8E65F3" w:rsidR="004E77C2" w:rsidRPr="002A6BB4" w:rsidRDefault="004E77C2" w:rsidP="004E77C2">
            <w:pPr>
              <w:spacing w:before="60" w:after="60" w:line="200" w:lineRule="atLeast"/>
              <w:contextualSpacing/>
              <w:jc w:val="center"/>
              <w:rPr>
                <w:rFonts w:cs="Arial"/>
                <w:color w:val="000000"/>
                <w:szCs w:val="24"/>
              </w:rPr>
            </w:pPr>
            <w:r w:rsidRPr="0013129B">
              <w:t>2.27</w:t>
            </w:r>
          </w:p>
        </w:tc>
        <w:tc>
          <w:tcPr>
            <w:tcW w:w="326" w:type="pct"/>
          </w:tcPr>
          <w:p w14:paraId="387D2A8E" w14:textId="1ABB227F" w:rsidR="004E77C2" w:rsidRPr="002A6BB4" w:rsidRDefault="004E77C2" w:rsidP="004E77C2">
            <w:pPr>
              <w:spacing w:before="60" w:after="60" w:line="200" w:lineRule="atLeast"/>
              <w:contextualSpacing/>
              <w:jc w:val="center"/>
              <w:rPr>
                <w:rFonts w:cs="Arial"/>
                <w:color w:val="000000"/>
                <w:szCs w:val="24"/>
              </w:rPr>
            </w:pPr>
            <w:r w:rsidRPr="0013129B">
              <w:t>2.27</w:t>
            </w:r>
          </w:p>
        </w:tc>
      </w:tr>
      <w:tr w:rsidR="004E77C2" w:rsidRPr="000F2E2F"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Inner South West</w:t>
            </w:r>
          </w:p>
        </w:tc>
        <w:tc>
          <w:tcPr>
            <w:tcW w:w="329" w:type="pct"/>
            <w:noWrap/>
          </w:tcPr>
          <w:p w14:paraId="70DBFE08" w14:textId="77531BB6"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2AD5A63" w14:textId="2259679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0F716DF2" w14:textId="2168E8C0"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0D93988F" w14:textId="6A60619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72506FE7" w14:textId="63F250FA"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12E1D57A" w14:textId="040554E8"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7CC753CD" w14:textId="47BE503F"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9" w:type="pct"/>
          </w:tcPr>
          <w:p w14:paraId="05E6DF4E" w14:textId="47A338C4"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noWrap/>
          </w:tcPr>
          <w:p w14:paraId="05116252" w14:textId="47039187"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06F592FF" w14:textId="728906D2" w:rsidR="004E77C2" w:rsidRPr="002A6BB4" w:rsidRDefault="004E77C2" w:rsidP="004E77C2">
            <w:pPr>
              <w:spacing w:before="60" w:after="60" w:line="200" w:lineRule="atLeast"/>
              <w:contextualSpacing/>
              <w:jc w:val="center"/>
              <w:rPr>
                <w:rFonts w:cs="Arial"/>
                <w:color w:val="000000"/>
                <w:szCs w:val="24"/>
              </w:rPr>
            </w:pPr>
            <w:r w:rsidRPr="0013129B">
              <w:t>1.25</w:t>
            </w:r>
          </w:p>
        </w:tc>
        <w:tc>
          <w:tcPr>
            <w:tcW w:w="329" w:type="pct"/>
            <w:noWrap/>
          </w:tcPr>
          <w:p w14:paraId="161504C0" w14:textId="255FFE6B"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6" w:type="pct"/>
          </w:tcPr>
          <w:p w14:paraId="3F63F17F" w14:textId="07DCD68E" w:rsidR="004E77C2" w:rsidRPr="002A6BB4" w:rsidRDefault="004E77C2" w:rsidP="004E77C2">
            <w:pPr>
              <w:spacing w:before="60" w:after="60" w:line="200" w:lineRule="atLeast"/>
              <w:contextualSpacing/>
              <w:jc w:val="center"/>
              <w:rPr>
                <w:rFonts w:cs="Arial"/>
                <w:color w:val="000000"/>
                <w:szCs w:val="24"/>
              </w:rPr>
            </w:pPr>
            <w:r w:rsidRPr="0013129B">
              <w:t>1.29</w:t>
            </w:r>
          </w:p>
        </w:tc>
      </w:tr>
      <w:tr w:rsidR="004E77C2" w:rsidRPr="000F2E2F" w14:paraId="7F7A5634" w14:textId="77777777">
        <w:trPr>
          <w:trHeight w:val="240"/>
        </w:trPr>
        <w:tc>
          <w:tcPr>
            <w:tcW w:w="1055" w:type="pct"/>
            <w:noWrap/>
            <w:vAlign w:val="center"/>
          </w:tcPr>
          <w:p w14:paraId="0F61352F" w14:textId="07FBC1A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Inner West</w:t>
            </w:r>
          </w:p>
        </w:tc>
        <w:tc>
          <w:tcPr>
            <w:tcW w:w="329" w:type="pct"/>
            <w:noWrap/>
          </w:tcPr>
          <w:p w14:paraId="1F420971" w14:textId="74BDDAD1"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noWrap/>
          </w:tcPr>
          <w:p w14:paraId="437104D3" w14:textId="04239CBA" w:rsidR="004E77C2" w:rsidRPr="002A6BB4" w:rsidRDefault="004E77C2" w:rsidP="004E77C2">
            <w:pPr>
              <w:spacing w:before="60" w:after="60" w:line="200" w:lineRule="atLeast"/>
              <w:contextualSpacing/>
              <w:jc w:val="center"/>
              <w:rPr>
                <w:rFonts w:cs="Arial"/>
                <w:color w:val="000000"/>
                <w:szCs w:val="24"/>
              </w:rPr>
            </w:pPr>
            <w:r w:rsidRPr="0013129B">
              <w:t>1.17</w:t>
            </w:r>
          </w:p>
        </w:tc>
        <w:tc>
          <w:tcPr>
            <w:tcW w:w="329" w:type="pct"/>
          </w:tcPr>
          <w:p w14:paraId="61D2E526" w14:textId="6C216824" w:rsidR="004E77C2" w:rsidRPr="002A6BB4" w:rsidRDefault="004E77C2" w:rsidP="004E77C2">
            <w:pPr>
              <w:spacing w:before="60" w:after="60" w:line="200" w:lineRule="atLeast"/>
              <w:contextualSpacing/>
              <w:jc w:val="center"/>
              <w:rPr>
                <w:rFonts w:cs="Arial"/>
                <w:color w:val="000000"/>
                <w:szCs w:val="24"/>
              </w:rPr>
            </w:pPr>
            <w:r w:rsidRPr="0013129B">
              <w:t>1.17</w:t>
            </w:r>
          </w:p>
        </w:tc>
        <w:tc>
          <w:tcPr>
            <w:tcW w:w="329" w:type="pct"/>
          </w:tcPr>
          <w:p w14:paraId="72ADBC1E" w14:textId="532E9BD5"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noWrap/>
          </w:tcPr>
          <w:p w14:paraId="0E16B886" w14:textId="7CDF970A"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noWrap/>
          </w:tcPr>
          <w:p w14:paraId="18B19645" w14:textId="5A8D955B" w:rsidR="004E77C2" w:rsidRPr="002A6BB4" w:rsidRDefault="004E77C2" w:rsidP="004E77C2">
            <w:pPr>
              <w:spacing w:before="60" w:after="60" w:line="200" w:lineRule="atLeast"/>
              <w:contextualSpacing/>
              <w:jc w:val="center"/>
              <w:rPr>
                <w:rFonts w:cs="Arial"/>
                <w:color w:val="000000"/>
                <w:szCs w:val="24"/>
              </w:rPr>
            </w:pPr>
            <w:r w:rsidRPr="0013129B">
              <w:t>1.59</w:t>
            </w:r>
          </w:p>
        </w:tc>
        <w:tc>
          <w:tcPr>
            <w:tcW w:w="329" w:type="pct"/>
            <w:noWrap/>
          </w:tcPr>
          <w:p w14:paraId="6FDE8146" w14:textId="3060CFB3" w:rsidR="004E77C2" w:rsidRPr="002A6BB4" w:rsidRDefault="004E77C2" w:rsidP="004E77C2">
            <w:pPr>
              <w:spacing w:before="60" w:after="60" w:line="200" w:lineRule="atLeast"/>
              <w:contextualSpacing/>
              <w:jc w:val="center"/>
              <w:rPr>
                <w:rFonts w:cs="Arial"/>
                <w:color w:val="000000"/>
                <w:szCs w:val="24"/>
              </w:rPr>
            </w:pPr>
            <w:r w:rsidRPr="0013129B">
              <w:t>1.71</w:t>
            </w:r>
          </w:p>
        </w:tc>
        <w:tc>
          <w:tcPr>
            <w:tcW w:w="329" w:type="pct"/>
          </w:tcPr>
          <w:p w14:paraId="46123AB6" w14:textId="3DF8A73B" w:rsidR="004E77C2" w:rsidRPr="002A6BB4" w:rsidRDefault="004E77C2" w:rsidP="004E77C2">
            <w:pPr>
              <w:spacing w:before="60" w:after="60" w:line="200" w:lineRule="atLeast"/>
              <w:contextualSpacing/>
              <w:jc w:val="center"/>
              <w:rPr>
                <w:rFonts w:cs="Arial"/>
                <w:color w:val="000000"/>
                <w:szCs w:val="24"/>
              </w:rPr>
            </w:pPr>
            <w:r w:rsidRPr="0013129B">
              <w:t>1.44</w:t>
            </w:r>
          </w:p>
        </w:tc>
        <w:tc>
          <w:tcPr>
            <w:tcW w:w="329" w:type="pct"/>
            <w:noWrap/>
          </w:tcPr>
          <w:p w14:paraId="446341B1" w14:textId="7F79D2F3" w:rsidR="004E77C2" w:rsidRPr="002A6BB4" w:rsidRDefault="004E77C2" w:rsidP="004E77C2">
            <w:pPr>
              <w:spacing w:before="60" w:after="60" w:line="200" w:lineRule="atLeast"/>
              <w:contextualSpacing/>
              <w:jc w:val="center"/>
              <w:rPr>
                <w:rFonts w:cs="Arial"/>
                <w:color w:val="000000"/>
                <w:szCs w:val="24"/>
              </w:rPr>
            </w:pPr>
            <w:r w:rsidRPr="0013129B">
              <w:t>1.54</w:t>
            </w:r>
          </w:p>
        </w:tc>
        <w:tc>
          <w:tcPr>
            <w:tcW w:w="329" w:type="pct"/>
            <w:noWrap/>
          </w:tcPr>
          <w:p w14:paraId="2EDBFA85" w14:textId="07C375BF" w:rsidR="004E77C2" w:rsidRPr="002A6BB4" w:rsidRDefault="004E77C2" w:rsidP="004E77C2">
            <w:pPr>
              <w:spacing w:before="60" w:after="60" w:line="200" w:lineRule="atLeast"/>
              <w:contextualSpacing/>
              <w:jc w:val="center"/>
              <w:rPr>
                <w:rFonts w:cs="Arial"/>
                <w:color w:val="000000"/>
                <w:szCs w:val="24"/>
              </w:rPr>
            </w:pPr>
            <w:r w:rsidRPr="0013129B">
              <w:t>1.61</w:t>
            </w:r>
          </w:p>
        </w:tc>
        <w:tc>
          <w:tcPr>
            <w:tcW w:w="329" w:type="pct"/>
            <w:noWrap/>
          </w:tcPr>
          <w:p w14:paraId="48268447" w14:textId="4B5A20C9" w:rsidR="004E77C2" w:rsidRPr="002A6BB4" w:rsidRDefault="004E77C2" w:rsidP="004E77C2">
            <w:pPr>
              <w:spacing w:before="60" w:after="60" w:line="200" w:lineRule="atLeast"/>
              <w:contextualSpacing/>
              <w:jc w:val="center"/>
              <w:rPr>
                <w:rFonts w:cs="Arial"/>
                <w:color w:val="000000"/>
                <w:szCs w:val="24"/>
              </w:rPr>
            </w:pPr>
            <w:r w:rsidRPr="0013129B">
              <w:t>1.72</w:t>
            </w:r>
          </w:p>
        </w:tc>
        <w:tc>
          <w:tcPr>
            <w:tcW w:w="326" w:type="pct"/>
          </w:tcPr>
          <w:p w14:paraId="08AD67F8" w14:textId="66A9571D" w:rsidR="004E77C2" w:rsidRPr="002A6BB4" w:rsidRDefault="004E77C2" w:rsidP="004E77C2">
            <w:pPr>
              <w:spacing w:before="60" w:after="60" w:line="200" w:lineRule="atLeast"/>
              <w:contextualSpacing/>
              <w:jc w:val="center"/>
              <w:rPr>
                <w:rFonts w:cs="Arial"/>
                <w:color w:val="000000"/>
                <w:szCs w:val="24"/>
              </w:rPr>
            </w:pPr>
            <w:r w:rsidRPr="0013129B">
              <w:t>1.72</w:t>
            </w:r>
          </w:p>
        </w:tc>
      </w:tr>
      <w:tr w:rsidR="004E77C2" w:rsidRPr="000F2E2F"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North Sydney and Hornsby</w:t>
            </w:r>
          </w:p>
        </w:tc>
        <w:tc>
          <w:tcPr>
            <w:tcW w:w="329" w:type="pct"/>
            <w:noWrap/>
          </w:tcPr>
          <w:p w14:paraId="1968999C" w14:textId="6EE2F73F"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5CD9BB5B" w14:textId="2D112832"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7F5690D" w14:textId="58765B15"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0CCBED25" w14:textId="0B777CAC"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06555A9E" w14:textId="6C6C3E48" w:rsidR="004E77C2" w:rsidRPr="002A6BB4" w:rsidRDefault="004E77C2" w:rsidP="004E77C2">
            <w:pPr>
              <w:spacing w:before="60" w:after="60" w:line="200" w:lineRule="atLeast"/>
              <w:contextualSpacing/>
              <w:jc w:val="center"/>
              <w:rPr>
                <w:rFonts w:cs="Arial"/>
                <w:color w:val="000000"/>
                <w:szCs w:val="24"/>
              </w:rPr>
            </w:pPr>
            <w:r w:rsidRPr="0013129B">
              <w:t>1.25</w:t>
            </w:r>
          </w:p>
        </w:tc>
        <w:tc>
          <w:tcPr>
            <w:tcW w:w="329" w:type="pct"/>
            <w:noWrap/>
          </w:tcPr>
          <w:p w14:paraId="13821F64" w14:textId="4735E568" w:rsidR="004E77C2" w:rsidRPr="002A6BB4" w:rsidRDefault="004E77C2" w:rsidP="004E77C2">
            <w:pPr>
              <w:spacing w:before="60" w:after="60" w:line="200" w:lineRule="atLeast"/>
              <w:contextualSpacing/>
              <w:jc w:val="center"/>
              <w:rPr>
                <w:rFonts w:cs="Arial"/>
                <w:color w:val="000000"/>
                <w:szCs w:val="24"/>
              </w:rPr>
            </w:pPr>
            <w:r w:rsidRPr="0013129B">
              <w:t>1.39</w:t>
            </w:r>
          </w:p>
        </w:tc>
        <w:tc>
          <w:tcPr>
            <w:tcW w:w="329" w:type="pct"/>
            <w:noWrap/>
          </w:tcPr>
          <w:p w14:paraId="01FAF774" w14:textId="39243EA7" w:rsidR="004E77C2" w:rsidRPr="002A6BB4" w:rsidRDefault="004E77C2" w:rsidP="004E77C2">
            <w:pPr>
              <w:spacing w:before="60" w:after="60" w:line="200" w:lineRule="atLeast"/>
              <w:contextualSpacing/>
              <w:jc w:val="center"/>
              <w:rPr>
                <w:rFonts w:cs="Arial"/>
                <w:color w:val="000000"/>
                <w:szCs w:val="24"/>
              </w:rPr>
            </w:pPr>
            <w:r w:rsidRPr="0013129B">
              <w:t>1.47</w:t>
            </w:r>
          </w:p>
        </w:tc>
        <w:tc>
          <w:tcPr>
            <w:tcW w:w="329" w:type="pct"/>
          </w:tcPr>
          <w:p w14:paraId="13F3D27E" w14:textId="78015F09"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9" w:type="pct"/>
            <w:noWrap/>
          </w:tcPr>
          <w:p w14:paraId="0BDEEBD8" w14:textId="2A74C5BA"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noWrap/>
          </w:tcPr>
          <w:p w14:paraId="020A6D34" w14:textId="0910603F" w:rsidR="004E77C2" w:rsidRPr="002A6BB4" w:rsidRDefault="004E77C2" w:rsidP="004E77C2">
            <w:pPr>
              <w:spacing w:before="60" w:after="60" w:line="200" w:lineRule="atLeast"/>
              <w:contextualSpacing/>
              <w:jc w:val="center"/>
              <w:rPr>
                <w:rFonts w:cs="Arial"/>
                <w:color w:val="000000"/>
                <w:szCs w:val="24"/>
              </w:rPr>
            </w:pPr>
            <w:r w:rsidRPr="0013129B">
              <w:t>1.41</w:t>
            </w:r>
          </w:p>
        </w:tc>
        <w:tc>
          <w:tcPr>
            <w:tcW w:w="329" w:type="pct"/>
            <w:noWrap/>
          </w:tcPr>
          <w:p w14:paraId="650C0C0D" w14:textId="0E19EDE7" w:rsidR="004E77C2" w:rsidRPr="002A6BB4" w:rsidRDefault="004E77C2" w:rsidP="004E77C2">
            <w:pPr>
              <w:spacing w:before="60" w:after="60" w:line="200" w:lineRule="atLeast"/>
              <w:contextualSpacing/>
              <w:jc w:val="center"/>
              <w:rPr>
                <w:rFonts w:cs="Arial"/>
                <w:color w:val="000000"/>
                <w:szCs w:val="24"/>
              </w:rPr>
            </w:pPr>
            <w:r w:rsidRPr="0013129B">
              <w:t>1.47</w:t>
            </w:r>
          </w:p>
        </w:tc>
        <w:tc>
          <w:tcPr>
            <w:tcW w:w="326" w:type="pct"/>
          </w:tcPr>
          <w:p w14:paraId="1A37365A" w14:textId="31271564" w:rsidR="004E77C2" w:rsidRPr="002A6BB4" w:rsidRDefault="004E77C2" w:rsidP="004E77C2">
            <w:pPr>
              <w:spacing w:before="60" w:after="60" w:line="200" w:lineRule="atLeast"/>
              <w:contextualSpacing/>
              <w:jc w:val="center"/>
              <w:rPr>
                <w:rFonts w:cs="Arial"/>
                <w:color w:val="000000"/>
                <w:szCs w:val="24"/>
              </w:rPr>
            </w:pPr>
            <w:r w:rsidRPr="0013129B">
              <w:t>1.47</w:t>
            </w:r>
          </w:p>
        </w:tc>
      </w:tr>
      <w:tr w:rsidR="004E77C2" w:rsidRPr="000F2E2F" w14:paraId="2C2EB05C" w14:textId="77777777">
        <w:trPr>
          <w:trHeight w:val="240"/>
        </w:trPr>
        <w:tc>
          <w:tcPr>
            <w:tcW w:w="1055" w:type="pct"/>
            <w:noWrap/>
            <w:vAlign w:val="center"/>
          </w:tcPr>
          <w:p w14:paraId="7D944A1D" w14:textId="4F33BF0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Northern Beaches</w:t>
            </w:r>
          </w:p>
        </w:tc>
        <w:tc>
          <w:tcPr>
            <w:tcW w:w="329" w:type="pct"/>
            <w:noWrap/>
          </w:tcPr>
          <w:p w14:paraId="3CEC2828" w14:textId="0C52C319"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ACD567B" w14:textId="24DFE5C9"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427B7F41" w14:textId="7533919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16CDC0E6" w14:textId="61D5B86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6E6DFAB0" w14:textId="6CB8169B"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noWrap/>
          </w:tcPr>
          <w:p w14:paraId="0C37288D" w14:textId="0722A5F7" w:rsidR="004E77C2" w:rsidRPr="002A6BB4" w:rsidRDefault="004E77C2" w:rsidP="004E77C2">
            <w:pPr>
              <w:spacing w:before="60" w:after="60" w:line="200" w:lineRule="atLeast"/>
              <w:contextualSpacing/>
              <w:jc w:val="center"/>
              <w:rPr>
                <w:rFonts w:cs="Arial"/>
                <w:color w:val="000000"/>
                <w:szCs w:val="24"/>
              </w:rPr>
            </w:pPr>
            <w:r w:rsidRPr="0013129B">
              <w:t>1.30</w:t>
            </w:r>
          </w:p>
        </w:tc>
        <w:tc>
          <w:tcPr>
            <w:tcW w:w="329" w:type="pct"/>
            <w:noWrap/>
          </w:tcPr>
          <w:p w14:paraId="3B1B7161" w14:textId="23F16658"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tcPr>
          <w:p w14:paraId="26D96D02" w14:textId="5A6F81A6"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7E37A63D" w14:textId="24B631E8" w:rsidR="004E77C2" w:rsidRPr="002A6BB4" w:rsidRDefault="004E77C2" w:rsidP="004E77C2">
            <w:pPr>
              <w:spacing w:before="60" w:after="60" w:line="200" w:lineRule="atLeast"/>
              <w:contextualSpacing/>
              <w:jc w:val="center"/>
              <w:rPr>
                <w:rFonts w:cs="Arial"/>
                <w:color w:val="000000"/>
                <w:szCs w:val="24"/>
              </w:rPr>
            </w:pPr>
            <w:r w:rsidRPr="0013129B">
              <w:t>1.27</w:t>
            </w:r>
          </w:p>
        </w:tc>
        <w:tc>
          <w:tcPr>
            <w:tcW w:w="329" w:type="pct"/>
            <w:noWrap/>
          </w:tcPr>
          <w:p w14:paraId="37F15B10" w14:textId="7014380E" w:rsidR="004E77C2" w:rsidRPr="002A6BB4" w:rsidRDefault="004E77C2" w:rsidP="004E77C2">
            <w:pPr>
              <w:spacing w:before="60" w:after="60" w:line="200" w:lineRule="atLeast"/>
              <w:contextualSpacing/>
              <w:jc w:val="center"/>
              <w:rPr>
                <w:rFonts w:cs="Arial"/>
                <w:color w:val="000000"/>
                <w:szCs w:val="24"/>
              </w:rPr>
            </w:pPr>
            <w:r w:rsidRPr="0013129B">
              <w:t>1.31</w:t>
            </w:r>
          </w:p>
        </w:tc>
        <w:tc>
          <w:tcPr>
            <w:tcW w:w="329" w:type="pct"/>
            <w:noWrap/>
          </w:tcPr>
          <w:p w14:paraId="413F33AD" w14:textId="62767625"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6" w:type="pct"/>
          </w:tcPr>
          <w:p w14:paraId="30AE5CE6" w14:textId="5DE53622" w:rsidR="004E77C2" w:rsidRPr="002A6BB4" w:rsidRDefault="004E77C2" w:rsidP="004E77C2">
            <w:pPr>
              <w:spacing w:before="60" w:after="60" w:line="200" w:lineRule="atLeast"/>
              <w:contextualSpacing/>
              <w:jc w:val="center"/>
              <w:rPr>
                <w:rFonts w:cs="Arial"/>
                <w:color w:val="000000"/>
                <w:szCs w:val="24"/>
              </w:rPr>
            </w:pPr>
            <w:r w:rsidRPr="0013129B">
              <w:t>1.36</w:t>
            </w:r>
          </w:p>
        </w:tc>
      </w:tr>
      <w:tr w:rsidR="004E77C2" w:rsidRPr="000F2E2F"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Outer South West</w:t>
            </w:r>
          </w:p>
        </w:tc>
        <w:tc>
          <w:tcPr>
            <w:tcW w:w="329" w:type="pct"/>
            <w:noWrap/>
          </w:tcPr>
          <w:p w14:paraId="5BD9D933" w14:textId="7D576B1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4F6E534A" w14:textId="57B8DA33"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567E2EF3" w14:textId="7E5B1507"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41DBFDCA" w14:textId="24976422"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2FA3FC3C" w14:textId="323465A5"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41105912" w14:textId="7C890A2B"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2B35E820" w14:textId="3A909EE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4E16CC45" w14:textId="40ECBCA9"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BA75931" w14:textId="254B3B9F"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3E159CBE" w14:textId="3C44657A"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E2B0D19" w14:textId="4011794D"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34A25D63" w14:textId="75E298F2"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34DB4114" w14:textId="77777777">
        <w:trPr>
          <w:trHeight w:val="240"/>
        </w:trPr>
        <w:tc>
          <w:tcPr>
            <w:tcW w:w="1055" w:type="pct"/>
            <w:noWrap/>
            <w:vAlign w:val="center"/>
          </w:tcPr>
          <w:p w14:paraId="22EB6472" w14:textId="083E757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Outer West and Blue Mountains</w:t>
            </w:r>
          </w:p>
        </w:tc>
        <w:tc>
          <w:tcPr>
            <w:tcW w:w="329" w:type="pct"/>
            <w:noWrap/>
          </w:tcPr>
          <w:p w14:paraId="3B79243C" w14:textId="0993BA19"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316FDBD4" w14:textId="3A120DB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2B51192D" w14:textId="3E15C16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613F9FEC" w14:textId="23C5664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60E71300" w14:textId="6E9D3BAB"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1BD0C0EB" w14:textId="23461E8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3285A9A6" w14:textId="4CFBE8D2"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4CCA1A93" w14:textId="1390C858"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006A4802" w14:textId="431F2B0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8591699" w14:textId="22AD1D2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5CC4A2F4" w14:textId="354CD71A"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7EAC58E5" w14:textId="65888047"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Parramatta</w:t>
            </w:r>
          </w:p>
        </w:tc>
        <w:tc>
          <w:tcPr>
            <w:tcW w:w="329" w:type="pct"/>
            <w:noWrap/>
          </w:tcPr>
          <w:p w14:paraId="2603D450" w14:textId="65BA20AD"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7BF4CC10" w14:textId="67CDC146"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79457B31" w14:textId="51BBBEC5"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799410E4" w14:textId="4F823ED9"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4058F20A" w14:textId="0C007EC8"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2F4A432C" w14:textId="1D23F5C3"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noWrap/>
          </w:tcPr>
          <w:p w14:paraId="4EFFCB25" w14:textId="6F5D55B5"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46213451" w14:textId="3147BEAA"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02E0D428" w14:textId="11C88218"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0637B603" w14:textId="5A75FDE4" w:rsidR="004E77C2" w:rsidRPr="002A6BB4" w:rsidRDefault="004E77C2" w:rsidP="004E77C2">
            <w:pPr>
              <w:spacing w:before="60" w:after="60" w:line="200" w:lineRule="atLeast"/>
              <w:contextualSpacing/>
              <w:jc w:val="center"/>
              <w:rPr>
                <w:rFonts w:cs="Arial"/>
                <w:color w:val="000000"/>
                <w:szCs w:val="24"/>
              </w:rPr>
            </w:pPr>
            <w:r w:rsidRPr="0013129B">
              <w:t>1.14</w:t>
            </w:r>
          </w:p>
        </w:tc>
        <w:tc>
          <w:tcPr>
            <w:tcW w:w="329" w:type="pct"/>
            <w:noWrap/>
          </w:tcPr>
          <w:p w14:paraId="224E3C67" w14:textId="5DDD4CA9"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6" w:type="pct"/>
          </w:tcPr>
          <w:p w14:paraId="2E700570" w14:textId="20372D06" w:rsidR="004E77C2" w:rsidRPr="002A6BB4" w:rsidRDefault="004E77C2" w:rsidP="004E77C2">
            <w:pPr>
              <w:spacing w:before="60" w:after="60" w:line="200" w:lineRule="atLeast"/>
              <w:contextualSpacing/>
              <w:jc w:val="center"/>
              <w:rPr>
                <w:rFonts w:cs="Arial"/>
                <w:color w:val="000000"/>
                <w:szCs w:val="24"/>
              </w:rPr>
            </w:pPr>
            <w:r w:rsidRPr="0013129B">
              <w:t>1.16</w:t>
            </w:r>
          </w:p>
        </w:tc>
      </w:tr>
      <w:tr w:rsidR="004E77C2" w:rsidRPr="000F2E2F" w14:paraId="1AD07F37" w14:textId="77777777">
        <w:trPr>
          <w:trHeight w:val="240"/>
        </w:trPr>
        <w:tc>
          <w:tcPr>
            <w:tcW w:w="1055" w:type="pct"/>
            <w:noWrap/>
            <w:vAlign w:val="center"/>
          </w:tcPr>
          <w:p w14:paraId="3FF33F83" w14:textId="4990853D"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lastRenderedPageBreak/>
              <w:t>NSW - Sydney - Ryde</w:t>
            </w:r>
          </w:p>
        </w:tc>
        <w:tc>
          <w:tcPr>
            <w:tcW w:w="329" w:type="pct"/>
            <w:noWrap/>
          </w:tcPr>
          <w:p w14:paraId="71D85E50" w14:textId="6A45570E"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14A723CB" w14:textId="32FFC5B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6B14D89E" w14:textId="501322E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19C7163E" w14:textId="04532F20"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5AD1148" w14:textId="6782958C" w:rsidR="004E77C2" w:rsidRPr="002A6BB4" w:rsidRDefault="004E77C2" w:rsidP="004E77C2">
            <w:pPr>
              <w:spacing w:before="60" w:after="60" w:line="200" w:lineRule="atLeast"/>
              <w:contextualSpacing/>
              <w:jc w:val="center"/>
              <w:rPr>
                <w:rFonts w:cs="Arial"/>
                <w:color w:val="000000"/>
                <w:szCs w:val="24"/>
              </w:rPr>
            </w:pPr>
            <w:r w:rsidRPr="0013129B">
              <w:t>1.17</w:t>
            </w:r>
          </w:p>
        </w:tc>
        <w:tc>
          <w:tcPr>
            <w:tcW w:w="329" w:type="pct"/>
            <w:noWrap/>
          </w:tcPr>
          <w:p w14:paraId="5B7CB8F1" w14:textId="59F7E612"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9" w:type="pct"/>
            <w:noWrap/>
          </w:tcPr>
          <w:p w14:paraId="5ACFE1D2" w14:textId="01C403DD" w:rsidR="004E77C2" w:rsidRPr="002A6BB4" w:rsidRDefault="004E77C2" w:rsidP="004E77C2">
            <w:pPr>
              <w:spacing w:before="60" w:after="60" w:line="200" w:lineRule="atLeast"/>
              <w:contextualSpacing/>
              <w:jc w:val="center"/>
              <w:rPr>
                <w:rFonts w:cs="Arial"/>
                <w:color w:val="000000"/>
                <w:szCs w:val="24"/>
              </w:rPr>
            </w:pPr>
            <w:r w:rsidRPr="0013129B">
              <w:t>1.35</w:t>
            </w:r>
          </w:p>
        </w:tc>
        <w:tc>
          <w:tcPr>
            <w:tcW w:w="329" w:type="pct"/>
          </w:tcPr>
          <w:p w14:paraId="7417212F" w14:textId="1AE475B1"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noWrap/>
          </w:tcPr>
          <w:p w14:paraId="3660F77E" w14:textId="6244608D" w:rsidR="004E77C2" w:rsidRPr="002A6BB4" w:rsidRDefault="004E77C2" w:rsidP="004E77C2">
            <w:pPr>
              <w:spacing w:before="60" w:after="60" w:line="200" w:lineRule="atLeast"/>
              <w:contextualSpacing/>
              <w:jc w:val="center"/>
              <w:rPr>
                <w:rFonts w:cs="Arial"/>
                <w:color w:val="000000"/>
                <w:szCs w:val="24"/>
              </w:rPr>
            </w:pPr>
            <w:r w:rsidRPr="0013129B">
              <w:t>1.26</w:t>
            </w:r>
          </w:p>
        </w:tc>
        <w:tc>
          <w:tcPr>
            <w:tcW w:w="329" w:type="pct"/>
            <w:noWrap/>
          </w:tcPr>
          <w:p w14:paraId="41037A82" w14:textId="47CDBD3B" w:rsidR="004E77C2" w:rsidRPr="002A6BB4" w:rsidRDefault="004E77C2" w:rsidP="004E77C2">
            <w:pPr>
              <w:spacing w:before="60" w:after="60" w:line="200" w:lineRule="atLeast"/>
              <w:contextualSpacing/>
              <w:jc w:val="center"/>
              <w:rPr>
                <w:rFonts w:cs="Arial"/>
                <w:color w:val="000000"/>
                <w:szCs w:val="24"/>
              </w:rPr>
            </w:pPr>
            <w:r w:rsidRPr="0013129B">
              <w:t>1.30</w:t>
            </w:r>
          </w:p>
        </w:tc>
        <w:tc>
          <w:tcPr>
            <w:tcW w:w="329" w:type="pct"/>
            <w:noWrap/>
          </w:tcPr>
          <w:p w14:paraId="3D7FAFFC" w14:textId="70B8D377" w:rsidR="004E77C2" w:rsidRPr="002A6BB4" w:rsidRDefault="004E77C2" w:rsidP="004E77C2">
            <w:pPr>
              <w:spacing w:before="60" w:after="60" w:line="200" w:lineRule="atLeast"/>
              <w:contextualSpacing/>
              <w:jc w:val="center"/>
              <w:rPr>
                <w:rFonts w:cs="Arial"/>
                <w:color w:val="000000"/>
                <w:szCs w:val="24"/>
              </w:rPr>
            </w:pPr>
            <w:r w:rsidRPr="0013129B">
              <w:t>1.35</w:t>
            </w:r>
          </w:p>
        </w:tc>
        <w:tc>
          <w:tcPr>
            <w:tcW w:w="326" w:type="pct"/>
          </w:tcPr>
          <w:p w14:paraId="668F1975" w14:textId="2AE21DCC" w:rsidR="004E77C2" w:rsidRPr="002A6BB4" w:rsidRDefault="004E77C2" w:rsidP="004E77C2">
            <w:pPr>
              <w:spacing w:before="60" w:after="60" w:line="200" w:lineRule="atLeast"/>
              <w:contextualSpacing/>
              <w:jc w:val="center"/>
              <w:rPr>
                <w:rFonts w:cs="Arial"/>
                <w:color w:val="000000"/>
                <w:szCs w:val="24"/>
              </w:rPr>
            </w:pPr>
            <w:r w:rsidRPr="0013129B">
              <w:t>1.35</w:t>
            </w:r>
          </w:p>
        </w:tc>
      </w:tr>
      <w:tr w:rsidR="004E77C2" w:rsidRPr="000F2E2F"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South West</w:t>
            </w:r>
          </w:p>
        </w:tc>
        <w:tc>
          <w:tcPr>
            <w:tcW w:w="329" w:type="pct"/>
            <w:noWrap/>
          </w:tcPr>
          <w:p w14:paraId="4927A77D" w14:textId="6678323F"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1151359D" w14:textId="456C1CDB"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73827B49" w14:textId="79836BA3"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6FC082A6" w14:textId="46D2907C"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47610022" w14:textId="1D94130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F4EEC7E" w14:textId="3798DA25"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41D39D4D" w14:textId="510A1EB7"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6E4672CE" w14:textId="7155338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1FAF2EE4" w14:textId="32B041A6"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1EA6A397" w14:textId="78B826AB"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9DEAB9F" w14:textId="48910E67"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6" w:type="pct"/>
          </w:tcPr>
          <w:p w14:paraId="6E6AF5CF" w14:textId="3B542C72" w:rsidR="004E77C2" w:rsidRPr="002A6BB4" w:rsidRDefault="004E77C2" w:rsidP="004E77C2">
            <w:pPr>
              <w:spacing w:before="60" w:after="60" w:line="200" w:lineRule="atLeast"/>
              <w:contextualSpacing/>
              <w:jc w:val="center"/>
              <w:rPr>
                <w:rFonts w:cs="Arial"/>
                <w:color w:val="000000"/>
                <w:szCs w:val="24"/>
              </w:rPr>
            </w:pPr>
            <w:r w:rsidRPr="0013129B">
              <w:t>1.05</w:t>
            </w:r>
          </w:p>
        </w:tc>
      </w:tr>
      <w:tr w:rsidR="004E77C2" w:rsidRPr="000F2E2F" w14:paraId="5D2D6B33" w14:textId="77777777">
        <w:trPr>
          <w:trHeight w:val="240"/>
        </w:trPr>
        <w:tc>
          <w:tcPr>
            <w:tcW w:w="1055" w:type="pct"/>
            <w:noWrap/>
            <w:vAlign w:val="center"/>
          </w:tcPr>
          <w:p w14:paraId="74ED4398" w14:textId="418A6640"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NSW - Sydney - Sutherland</w:t>
            </w:r>
          </w:p>
        </w:tc>
        <w:tc>
          <w:tcPr>
            <w:tcW w:w="329" w:type="pct"/>
            <w:noWrap/>
          </w:tcPr>
          <w:p w14:paraId="4D4723E4" w14:textId="29A121D5"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3D38BD77" w14:textId="6143495D"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44C95DB0" w14:textId="6FAE5EF3"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7C1C1282" w14:textId="5CF4A94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5BFF02CE" w14:textId="0AEC68F7"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noWrap/>
          </w:tcPr>
          <w:p w14:paraId="611B8328" w14:textId="133DB436"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77838C11" w14:textId="7EA60B69" w:rsidR="004E77C2" w:rsidRPr="002A6BB4" w:rsidRDefault="004E77C2" w:rsidP="004E77C2">
            <w:pPr>
              <w:spacing w:before="60" w:after="60" w:line="200" w:lineRule="atLeast"/>
              <w:contextualSpacing/>
              <w:jc w:val="center"/>
              <w:rPr>
                <w:rFonts w:cs="Arial"/>
                <w:color w:val="000000"/>
                <w:szCs w:val="24"/>
              </w:rPr>
            </w:pPr>
            <w:r w:rsidRPr="0013129B">
              <w:t>1.26</w:t>
            </w:r>
          </w:p>
        </w:tc>
        <w:tc>
          <w:tcPr>
            <w:tcW w:w="329" w:type="pct"/>
          </w:tcPr>
          <w:p w14:paraId="0CA14FA8" w14:textId="74437340"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noWrap/>
          </w:tcPr>
          <w:p w14:paraId="23798DAA" w14:textId="2DDE825F" w:rsidR="004E77C2" w:rsidRPr="002A6BB4" w:rsidRDefault="004E77C2" w:rsidP="004E77C2">
            <w:pPr>
              <w:spacing w:before="60" w:after="60" w:line="200" w:lineRule="atLeast"/>
              <w:contextualSpacing/>
              <w:jc w:val="center"/>
              <w:rPr>
                <w:rFonts w:cs="Arial"/>
                <w:color w:val="000000"/>
                <w:szCs w:val="24"/>
              </w:rPr>
            </w:pPr>
            <w:r w:rsidRPr="0013129B">
              <w:t>1.20</w:t>
            </w:r>
          </w:p>
        </w:tc>
        <w:tc>
          <w:tcPr>
            <w:tcW w:w="329" w:type="pct"/>
            <w:noWrap/>
          </w:tcPr>
          <w:p w14:paraId="093C7DFD" w14:textId="3D0F2A78" w:rsidR="004E77C2" w:rsidRPr="002A6BB4" w:rsidRDefault="004E77C2" w:rsidP="004E77C2">
            <w:pPr>
              <w:spacing w:before="60" w:after="60" w:line="200" w:lineRule="atLeast"/>
              <w:contextualSpacing/>
              <w:jc w:val="center"/>
              <w:rPr>
                <w:rFonts w:cs="Arial"/>
                <w:color w:val="000000"/>
                <w:szCs w:val="24"/>
              </w:rPr>
            </w:pPr>
            <w:r w:rsidRPr="0013129B">
              <w:t>1.23</w:t>
            </w:r>
          </w:p>
        </w:tc>
        <w:tc>
          <w:tcPr>
            <w:tcW w:w="329" w:type="pct"/>
            <w:noWrap/>
          </w:tcPr>
          <w:p w14:paraId="70BA1478" w14:textId="7FA84836" w:rsidR="004E77C2" w:rsidRPr="002A6BB4" w:rsidRDefault="004E77C2" w:rsidP="004E77C2">
            <w:pPr>
              <w:spacing w:before="60" w:after="60" w:line="200" w:lineRule="atLeast"/>
              <w:contextualSpacing/>
              <w:jc w:val="center"/>
              <w:rPr>
                <w:rFonts w:cs="Arial"/>
                <w:color w:val="000000"/>
                <w:szCs w:val="24"/>
              </w:rPr>
            </w:pPr>
            <w:r w:rsidRPr="0013129B">
              <w:t>1.26</w:t>
            </w:r>
          </w:p>
        </w:tc>
        <w:tc>
          <w:tcPr>
            <w:tcW w:w="326" w:type="pct"/>
          </w:tcPr>
          <w:p w14:paraId="2DB03D53" w14:textId="3208ECBC" w:rsidR="004E77C2" w:rsidRPr="002A6BB4" w:rsidRDefault="004E77C2" w:rsidP="004E77C2">
            <w:pPr>
              <w:spacing w:before="60" w:after="60" w:line="200" w:lineRule="atLeast"/>
              <w:contextualSpacing/>
              <w:jc w:val="center"/>
              <w:rPr>
                <w:rFonts w:cs="Arial"/>
                <w:color w:val="000000"/>
                <w:szCs w:val="24"/>
              </w:rPr>
            </w:pPr>
            <w:r w:rsidRPr="0013129B">
              <w:t>1.26</w:t>
            </w:r>
          </w:p>
        </w:tc>
      </w:tr>
      <w:tr w:rsidR="004E77C2" w:rsidRPr="000F2E2F"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NT - Darwin</w:t>
            </w:r>
          </w:p>
        </w:tc>
        <w:tc>
          <w:tcPr>
            <w:tcW w:w="329" w:type="pct"/>
            <w:noWrap/>
          </w:tcPr>
          <w:p w14:paraId="015057AE" w14:textId="43295161" w:rsidR="004E77C2" w:rsidRPr="002A6BB4" w:rsidRDefault="004E77C2" w:rsidP="004E77C2">
            <w:pPr>
              <w:spacing w:before="60" w:after="60" w:line="200" w:lineRule="atLeast"/>
              <w:contextualSpacing/>
              <w:jc w:val="center"/>
              <w:rPr>
                <w:rFonts w:cs="Arial"/>
                <w:color w:val="000000"/>
                <w:szCs w:val="24"/>
              </w:rPr>
            </w:pPr>
            <w:r w:rsidRPr="0013129B">
              <w:t>1.35</w:t>
            </w:r>
          </w:p>
        </w:tc>
        <w:tc>
          <w:tcPr>
            <w:tcW w:w="329" w:type="pct"/>
            <w:noWrap/>
          </w:tcPr>
          <w:p w14:paraId="0240557A" w14:textId="2F5CE7AA"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tcPr>
          <w:p w14:paraId="791BE3B0" w14:textId="456BA172"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tcPr>
          <w:p w14:paraId="3DFACF62" w14:textId="7F24B062" w:rsidR="004E77C2" w:rsidRPr="002A6BB4" w:rsidRDefault="004E77C2" w:rsidP="004E77C2">
            <w:pPr>
              <w:spacing w:before="60" w:after="60" w:line="200" w:lineRule="atLeast"/>
              <w:contextualSpacing/>
              <w:jc w:val="center"/>
              <w:rPr>
                <w:rFonts w:cs="Arial"/>
                <w:color w:val="000000"/>
                <w:szCs w:val="24"/>
              </w:rPr>
            </w:pPr>
            <w:r w:rsidRPr="0013129B">
              <w:t>1.41</w:t>
            </w:r>
          </w:p>
        </w:tc>
        <w:tc>
          <w:tcPr>
            <w:tcW w:w="329" w:type="pct"/>
            <w:noWrap/>
          </w:tcPr>
          <w:p w14:paraId="59F2B83E" w14:textId="47E74B1F"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9" w:type="pct"/>
            <w:noWrap/>
          </w:tcPr>
          <w:p w14:paraId="4F9313F7" w14:textId="33A3AF9D" w:rsidR="004E77C2" w:rsidRPr="002A6BB4" w:rsidRDefault="004E77C2" w:rsidP="004E77C2">
            <w:pPr>
              <w:spacing w:before="60" w:after="60" w:line="200" w:lineRule="atLeast"/>
              <w:contextualSpacing/>
              <w:jc w:val="center"/>
              <w:rPr>
                <w:rFonts w:cs="Arial"/>
                <w:color w:val="000000"/>
                <w:szCs w:val="24"/>
              </w:rPr>
            </w:pPr>
            <w:r w:rsidRPr="0013129B">
              <w:t>1.26</w:t>
            </w:r>
          </w:p>
        </w:tc>
        <w:tc>
          <w:tcPr>
            <w:tcW w:w="329" w:type="pct"/>
            <w:noWrap/>
          </w:tcPr>
          <w:p w14:paraId="5871C4B8" w14:textId="4E9F751D" w:rsidR="004E77C2" w:rsidRPr="002A6BB4" w:rsidRDefault="004E77C2" w:rsidP="004E77C2">
            <w:pPr>
              <w:spacing w:before="60" w:after="60" w:line="200" w:lineRule="atLeast"/>
              <w:contextualSpacing/>
              <w:jc w:val="center"/>
              <w:rPr>
                <w:rFonts w:cs="Arial"/>
                <w:color w:val="000000"/>
                <w:szCs w:val="24"/>
              </w:rPr>
            </w:pPr>
            <w:r w:rsidRPr="0013129B">
              <w:t>1.28</w:t>
            </w:r>
          </w:p>
        </w:tc>
        <w:tc>
          <w:tcPr>
            <w:tcW w:w="329" w:type="pct"/>
          </w:tcPr>
          <w:p w14:paraId="1F94A674" w14:textId="3BF8AB74"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noWrap/>
          </w:tcPr>
          <w:p w14:paraId="24C2814A" w14:textId="34953389"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54E6C2DB" w14:textId="67065F63" w:rsidR="004E77C2" w:rsidRPr="002A6BB4" w:rsidRDefault="004E77C2" w:rsidP="004E77C2">
            <w:pPr>
              <w:spacing w:before="60" w:after="60" w:line="200" w:lineRule="atLeast"/>
              <w:contextualSpacing/>
              <w:jc w:val="center"/>
              <w:rPr>
                <w:rFonts w:cs="Arial"/>
                <w:color w:val="000000"/>
                <w:szCs w:val="24"/>
              </w:rPr>
            </w:pPr>
            <w:r w:rsidRPr="0013129B">
              <w:t>1.27</w:t>
            </w:r>
          </w:p>
        </w:tc>
        <w:tc>
          <w:tcPr>
            <w:tcW w:w="329" w:type="pct"/>
            <w:noWrap/>
          </w:tcPr>
          <w:p w14:paraId="33CE36A2" w14:textId="0A5D6EBE" w:rsidR="004E77C2" w:rsidRPr="002A6BB4" w:rsidRDefault="004E77C2" w:rsidP="004E77C2">
            <w:pPr>
              <w:spacing w:before="60" w:after="60" w:line="200" w:lineRule="atLeast"/>
              <w:contextualSpacing/>
              <w:jc w:val="center"/>
              <w:rPr>
                <w:rFonts w:cs="Arial"/>
                <w:color w:val="000000"/>
                <w:szCs w:val="24"/>
              </w:rPr>
            </w:pPr>
            <w:r w:rsidRPr="0013129B">
              <w:t>1.28</w:t>
            </w:r>
          </w:p>
        </w:tc>
        <w:tc>
          <w:tcPr>
            <w:tcW w:w="326" w:type="pct"/>
          </w:tcPr>
          <w:p w14:paraId="0912ADFC" w14:textId="3828F3BB" w:rsidR="004E77C2" w:rsidRPr="002A6BB4" w:rsidRDefault="004E77C2" w:rsidP="004E77C2">
            <w:pPr>
              <w:spacing w:before="60" w:after="60" w:line="200" w:lineRule="atLeast"/>
              <w:contextualSpacing/>
              <w:jc w:val="center"/>
              <w:rPr>
                <w:rFonts w:cs="Arial"/>
                <w:color w:val="000000"/>
                <w:szCs w:val="24"/>
              </w:rPr>
            </w:pPr>
            <w:r w:rsidRPr="0013129B">
              <w:t>1.28</w:t>
            </w:r>
          </w:p>
        </w:tc>
      </w:tr>
      <w:tr w:rsidR="004E77C2" w:rsidRPr="000F2E2F" w14:paraId="172377DE" w14:textId="77777777">
        <w:trPr>
          <w:trHeight w:val="240"/>
        </w:trPr>
        <w:tc>
          <w:tcPr>
            <w:tcW w:w="1055" w:type="pct"/>
            <w:noWrap/>
            <w:vAlign w:val="center"/>
          </w:tcPr>
          <w:p w14:paraId="780DB53A" w14:textId="46A1D5C1"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NT - Northern Territory - Outback</w:t>
            </w:r>
          </w:p>
        </w:tc>
        <w:tc>
          <w:tcPr>
            <w:tcW w:w="329" w:type="pct"/>
            <w:noWrap/>
          </w:tcPr>
          <w:p w14:paraId="40EE5FD7" w14:textId="466A8BF2" w:rsidR="004E77C2" w:rsidRPr="002A6BB4" w:rsidRDefault="004E77C2" w:rsidP="004E77C2">
            <w:pPr>
              <w:spacing w:before="60" w:after="60" w:line="200" w:lineRule="atLeast"/>
              <w:contextualSpacing/>
              <w:jc w:val="center"/>
              <w:rPr>
                <w:rFonts w:cs="Arial"/>
                <w:color w:val="000000"/>
                <w:szCs w:val="24"/>
              </w:rPr>
            </w:pPr>
            <w:r w:rsidRPr="0013129B">
              <w:t>1.39</w:t>
            </w:r>
          </w:p>
        </w:tc>
        <w:tc>
          <w:tcPr>
            <w:tcW w:w="329" w:type="pct"/>
            <w:noWrap/>
          </w:tcPr>
          <w:p w14:paraId="13DF98FE" w14:textId="6E925E67" w:rsidR="004E77C2" w:rsidRPr="002A6BB4" w:rsidRDefault="004E77C2" w:rsidP="004E77C2">
            <w:pPr>
              <w:spacing w:before="60" w:after="60" w:line="200" w:lineRule="atLeast"/>
              <w:contextualSpacing/>
              <w:jc w:val="center"/>
              <w:rPr>
                <w:rFonts w:cs="Arial"/>
                <w:color w:val="000000"/>
                <w:szCs w:val="24"/>
              </w:rPr>
            </w:pPr>
            <w:r w:rsidRPr="0013129B">
              <w:t>1.40</w:t>
            </w:r>
          </w:p>
        </w:tc>
        <w:tc>
          <w:tcPr>
            <w:tcW w:w="329" w:type="pct"/>
          </w:tcPr>
          <w:p w14:paraId="03FD129B" w14:textId="2C98B0D4" w:rsidR="004E77C2" w:rsidRPr="002A6BB4" w:rsidRDefault="004E77C2" w:rsidP="004E77C2">
            <w:pPr>
              <w:spacing w:before="60" w:after="60" w:line="200" w:lineRule="atLeast"/>
              <w:contextualSpacing/>
              <w:jc w:val="center"/>
              <w:rPr>
                <w:rFonts w:cs="Arial"/>
                <w:color w:val="000000"/>
                <w:szCs w:val="24"/>
              </w:rPr>
            </w:pPr>
            <w:r w:rsidRPr="0013129B">
              <w:t>1.40</w:t>
            </w:r>
          </w:p>
        </w:tc>
        <w:tc>
          <w:tcPr>
            <w:tcW w:w="329" w:type="pct"/>
          </w:tcPr>
          <w:p w14:paraId="1EBF7EFB" w14:textId="25FCFAE3" w:rsidR="004E77C2" w:rsidRPr="002A6BB4" w:rsidRDefault="004E77C2" w:rsidP="004E77C2">
            <w:pPr>
              <w:spacing w:before="60" w:after="60" w:line="200" w:lineRule="atLeast"/>
              <w:contextualSpacing/>
              <w:jc w:val="center"/>
              <w:rPr>
                <w:rFonts w:cs="Arial"/>
                <w:color w:val="000000"/>
                <w:szCs w:val="24"/>
              </w:rPr>
            </w:pPr>
            <w:r w:rsidRPr="0013129B">
              <w:t>1.47</w:t>
            </w:r>
          </w:p>
        </w:tc>
        <w:tc>
          <w:tcPr>
            <w:tcW w:w="329" w:type="pct"/>
            <w:noWrap/>
          </w:tcPr>
          <w:p w14:paraId="33771F47" w14:textId="0D87BA8C" w:rsidR="004E77C2" w:rsidRPr="002A6BB4" w:rsidRDefault="004E77C2" w:rsidP="004E77C2">
            <w:pPr>
              <w:spacing w:before="60" w:after="60" w:line="200" w:lineRule="atLeast"/>
              <w:contextualSpacing/>
              <w:jc w:val="center"/>
              <w:rPr>
                <w:rFonts w:cs="Arial"/>
                <w:color w:val="000000"/>
                <w:szCs w:val="24"/>
              </w:rPr>
            </w:pPr>
            <w:r w:rsidRPr="0013129B">
              <w:t>1.29</w:t>
            </w:r>
          </w:p>
        </w:tc>
        <w:tc>
          <w:tcPr>
            <w:tcW w:w="329" w:type="pct"/>
            <w:noWrap/>
          </w:tcPr>
          <w:p w14:paraId="7BF7B431" w14:textId="107FEFBF"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68C8ADFD" w14:textId="527C3564"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tcPr>
          <w:p w14:paraId="75C7BC37" w14:textId="176120E2"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0A8C8D1C" w14:textId="553F1A63"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4D0E19DA" w14:textId="7C47BE1D"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3102A041" w14:textId="5250FCB3"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6" w:type="pct"/>
          </w:tcPr>
          <w:p w14:paraId="4CCAB235" w14:textId="4583AEF4" w:rsidR="004E77C2" w:rsidRPr="002A6BB4" w:rsidRDefault="004E77C2" w:rsidP="004E77C2">
            <w:pPr>
              <w:spacing w:before="60" w:after="60" w:line="200" w:lineRule="atLeast"/>
              <w:contextualSpacing/>
              <w:jc w:val="center"/>
              <w:rPr>
                <w:rFonts w:cs="Arial"/>
                <w:color w:val="000000"/>
                <w:szCs w:val="24"/>
              </w:rPr>
            </w:pPr>
            <w:r w:rsidRPr="0013129B">
              <w:t>1.24</w:t>
            </w:r>
          </w:p>
        </w:tc>
      </w:tr>
      <w:tr w:rsidR="004E77C2" w:rsidRPr="000F2E2F"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Brisbane - East</w:t>
            </w:r>
          </w:p>
        </w:tc>
        <w:tc>
          <w:tcPr>
            <w:tcW w:w="329" w:type="pct"/>
            <w:noWrap/>
          </w:tcPr>
          <w:p w14:paraId="733382AB" w14:textId="4A825CAD"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1A28DC93" w14:textId="1B66016E"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2CA2B005" w14:textId="5F3F9FE9"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784787A1" w14:textId="794C5F26"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B2B2731" w14:textId="3749404E"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718B7ECE" w14:textId="52BEBA39"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0F8C965B" w14:textId="2C0AA7F2"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1F70DBBB" w14:textId="50117021"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47AA5107" w14:textId="657EDF25"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6BF346F1" w14:textId="6DA1A32A"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EF57DBD" w14:textId="505B2A7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5AE5B4F8" w14:textId="319C524A"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5CC691D7" w14:textId="77777777">
        <w:trPr>
          <w:trHeight w:val="240"/>
        </w:trPr>
        <w:tc>
          <w:tcPr>
            <w:tcW w:w="1055" w:type="pct"/>
            <w:noWrap/>
            <w:vAlign w:val="center"/>
          </w:tcPr>
          <w:p w14:paraId="297F0853" w14:textId="63F3FC26"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Brisbane - North</w:t>
            </w:r>
          </w:p>
        </w:tc>
        <w:tc>
          <w:tcPr>
            <w:tcW w:w="329" w:type="pct"/>
            <w:noWrap/>
          </w:tcPr>
          <w:p w14:paraId="096F2628" w14:textId="3E4C56A5"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08178362" w14:textId="7830D86F"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0917F895" w14:textId="6DD160AC"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77A82585" w14:textId="22F48D01"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08B464C4" w14:textId="0C2605DF"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0B8A7A04" w14:textId="2907C9C8"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5A779184" w14:textId="429E11D6"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tcPr>
          <w:p w14:paraId="38165948" w14:textId="5238DDBE"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C6C0150" w14:textId="0B2ABC6E"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667B31F4" w14:textId="60CE950E"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1F3839F4" w14:textId="59736016"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6" w:type="pct"/>
          </w:tcPr>
          <w:p w14:paraId="4B141716" w14:textId="145ACAB9" w:rsidR="004E77C2" w:rsidRPr="002A6BB4" w:rsidRDefault="004E77C2" w:rsidP="004E77C2">
            <w:pPr>
              <w:spacing w:before="60" w:after="60" w:line="200" w:lineRule="atLeast"/>
              <w:contextualSpacing/>
              <w:jc w:val="center"/>
              <w:rPr>
                <w:rFonts w:cs="Arial"/>
                <w:color w:val="000000"/>
                <w:szCs w:val="24"/>
              </w:rPr>
            </w:pPr>
            <w:r w:rsidRPr="0013129B">
              <w:t>0.94</w:t>
            </w:r>
          </w:p>
        </w:tc>
      </w:tr>
      <w:tr w:rsidR="004E77C2" w:rsidRPr="000F2E2F"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Brisbane - South</w:t>
            </w:r>
          </w:p>
        </w:tc>
        <w:tc>
          <w:tcPr>
            <w:tcW w:w="329" w:type="pct"/>
            <w:noWrap/>
          </w:tcPr>
          <w:p w14:paraId="4B27DA4B" w14:textId="5F158D04"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52EE45CA" w14:textId="32CF4262"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19F8285B" w14:textId="3053DE73"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6030F9F5" w14:textId="687CCA43"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51F2101B" w14:textId="3BAF097C"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4E60CF6C" w14:textId="6AF5B4AC"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7302467C" w14:textId="63C91234"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39570499" w14:textId="3E2BEAF2"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5A583DAB" w14:textId="19B13399"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642AC08" w14:textId="4CDC970D"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46CE5964" w14:textId="0104BF24"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6" w:type="pct"/>
          </w:tcPr>
          <w:p w14:paraId="75482ACA" w14:textId="2D802FC7" w:rsidR="004E77C2" w:rsidRPr="002A6BB4" w:rsidRDefault="004E77C2" w:rsidP="004E77C2">
            <w:pPr>
              <w:spacing w:before="60" w:after="60" w:line="200" w:lineRule="atLeast"/>
              <w:contextualSpacing/>
              <w:jc w:val="center"/>
              <w:rPr>
                <w:rFonts w:cs="Arial"/>
                <w:color w:val="000000"/>
                <w:szCs w:val="24"/>
              </w:rPr>
            </w:pPr>
            <w:r w:rsidRPr="0013129B">
              <w:t>0.98</w:t>
            </w:r>
          </w:p>
        </w:tc>
      </w:tr>
      <w:tr w:rsidR="004E77C2" w:rsidRPr="000F2E2F" w14:paraId="00310689" w14:textId="77777777">
        <w:trPr>
          <w:trHeight w:val="240"/>
        </w:trPr>
        <w:tc>
          <w:tcPr>
            <w:tcW w:w="1055" w:type="pct"/>
            <w:noWrap/>
            <w:vAlign w:val="center"/>
          </w:tcPr>
          <w:p w14:paraId="18121F43" w14:textId="5550F155"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Brisbane - West</w:t>
            </w:r>
          </w:p>
        </w:tc>
        <w:tc>
          <w:tcPr>
            <w:tcW w:w="329" w:type="pct"/>
            <w:noWrap/>
          </w:tcPr>
          <w:p w14:paraId="0A45FA60" w14:textId="6FF33D65"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39A2EEB8" w14:textId="1A3D22AB"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3AACEB60" w14:textId="46894991"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16CE963F" w14:textId="4D8B40C9"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0E66B699" w14:textId="4E0660E0"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1577B88B" w14:textId="75A15B11"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2CEF5F60" w14:textId="1B639849"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762AA629" w14:textId="69004DC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5D356D40" w14:textId="061750AC"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65AD21EA" w14:textId="5D73C90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3DFAFCE7" w14:textId="6D86BEA3"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60C4FD29" w14:textId="65970B33"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Brisbane Inner City</w:t>
            </w:r>
          </w:p>
        </w:tc>
        <w:tc>
          <w:tcPr>
            <w:tcW w:w="329" w:type="pct"/>
            <w:noWrap/>
          </w:tcPr>
          <w:p w14:paraId="33A04C8C" w14:textId="3FFA8CCB"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27A573FF" w14:textId="1118D30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tcPr>
          <w:p w14:paraId="115FCF03" w14:textId="4CDEA63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tcPr>
          <w:p w14:paraId="2395639C" w14:textId="16FFF443"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351B1005" w14:textId="66F0259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6A425A11" w14:textId="549FC6EE"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E863E9B" w14:textId="51E4EF24"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4F1C8086" w14:textId="49EC2263"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137B61B6" w14:textId="4BC0CC03"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7F602C19" w14:textId="6B71F058"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2788C8FF" w14:textId="5DBBD36D"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6" w:type="pct"/>
          </w:tcPr>
          <w:p w14:paraId="4593B9AD" w14:textId="5A82102D" w:rsidR="004E77C2" w:rsidRPr="002A6BB4" w:rsidRDefault="004E77C2" w:rsidP="004E77C2">
            <w:pPr>
              <w:spacing w:before="60" w:after="60" w:line="200" w:lineRule="atLeast"/>
              <w:contextualSpacing/>
              <w:jc w:val="center"/>
              <w:rPr>
                <w:rFonts w:cs="Arial"/>
                <w:color w:val="000000"/>
                <w:szCs w:val="24"/>
              </w:rPr>
            </w:pPr>
            <w:r w:rsidRPr="0013129B">
              <w:t>1.08</w:t>
            </w:r>
          </w:p>
        </w:tc>
      </w:tr>
      <w:tr w:rsidR="004E77C2" w:rsidRPr="000F2E2F" w14:paraId="699DB370" w14:textId="77777777">
        <w:trPr>
          <w:trHeight w:val="240"/>
        </w:trPr>
        <w:tc>
          <w:tcPr>
            <w:tcW w:w="1055" w:type="pct"/>
            <w:noWrap/>
            <w:vAlign w:val="center"/>
          </w:tcPr>
          <w:p w14:paraId="6F6F14E9" w14:textId="3DBCAB5A"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Cairns</w:t>
            </w:r>
          </w:p>
        </w:tc>
        <w:tc>
          <w:tcPr>
            <w:tcW w:w="329" w:type="pct"/>
            <w:noWrap/>
          </w:tcPr>
          <w:p w14:paraId="1382293B" w14:textId="7DE24AF6"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03747635" w14:textId="01FCE2F6"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25E78474" w14:textId="3A5756BA"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3DD12EA2" w14:textId="765D3519"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1CF6C430" w14:textId="37F3558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41D115EB" w14:textId="6D9AFCC0"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0D429FDB" w14:textId="2838B357"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4FFB52F9" w14:textId="4916A6C2"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77AB000F" w14:textId="2802837A"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762E24F9" w14:textId="16016CDD"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34D6974" w14:textId="300ABF60"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6" w:type="pct"/>
          </w:tcPr>
          <w:p w14:paraId="2BD370DE" w14:textId="08152848" w:rsidR="004E77C2" w:rsidRPr="002A6BB4" w:rsidRDefault="004E77C2" w:rsidP="004E77C2">
            <w:pPr>
              <w:spacing w:before="60" w:after="60" w:line="200" w:lineRule="atLeast"/>
              <w:contextualSpacing/>
              <w:jc w:val="center"/>
              <w:rPr>
                <w:rFonts w:cs="Arial"/>
                <w:color w:val="000000"/>
                <w:szCs w:val="24"/>
              </w:rPr>
            </w:pPr>
            <w:r w:rsidRPr="0013129B">
              <w:t>1.02</w:t>
            </w:r>
          </w:p>
        </w:tc>
      </w:tr>
      <w:tr w:rsidR="004E77C2" w:rsidRPr="000F2E2F"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Fitzroy</w:t>
            </w:r>
          </w:p>
        </w:tc>
        <w:tc>
          <w:tcPr>
            <w:tcW w:w="329" w:type="pct"/>
            <w:noWrap/>
          </w:tcPr>
          <w:p w14:paraId="4325A37D" w14:textId="24D2DEE6"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15FDD2D9" w14:textId="3908438A"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458E798B" w14:textId="4CE818F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05D99182" w14:textId="643D641A"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6AFCAB3" w14:textId="12D6036E"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20FFD76C" w14:textId="54831F3C"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noWrap/>
          </w:tcPr>
          <w:p w14:paraId="11F80C06" w14:textId="78D7BC44" w:rsidR="004E77C2" w:rsidRPr="002A6BB4" w:rsidRDefault="004E77C2" w:rsidP="004E77C2">
            <w:pPr>
              <w:spacing w:before="60" w:after="60" w:line="200" w:lineRule="atLeast"/>
              <w:contextualSpacing/>
              <w:jc w:val="center"/>
              <w:rPr>
                <w:rFonts w:cs="Arial"/>
                <w:color w:val="000000"/>
                <w:szCs w:val="24"/>
              </w:rPr>
            </w:pPr>
            <w:r w:rsidRPr="0013129B">
              <w:t>0.85</w:t>
            </w:r>
          </w:p>
        </w:tc>
        <w:tc>
          <w:tcPr>
            <w:tcW w:w="329" w:type="pct"/>
          </w:tcPr>
          <w:p w14:paraId="73F20816" w14:textId="4BB48704"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272D1FE4" w14:textId="5ED7BC08"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092D36E3" w14:textId="05A20FEB" w:rsidR="004E77C2" w:rsidRPr="002A6BB4" w:rsidRDefault="004E77C2" w:rsidP="004E77C2">
            <w:pPr>
              <w:spacing w:before="60" w:after="60" w:line="200" w:lineRule="atLeast"/>
              <w:contextualSpacing/>
              <w:jc w:val="center"/>
              <w:rPr>
                <w:rFonts w:cs="Arial"/>
                <w:color w:val="000000"/>
                <w:szCs w:val="24"/>
              </w:rPr>
            </w:pPr>
            <w:r w:rsidRPr="0013129B">
              <w:t>0.87</w:t>
            </w:r>
          </w:p>
        </w:tc>
        <w:tc>
          <w:tcPr>
            <w:tcW w:w="329" w:type="pct"/>
            <w:noWrap/>
          </w:tcPr>
          <w:p w14:paraId="269F59C4" w14:textId="58CD9495" w:rsidR="004E77C2" w:rsidRPr="002A6BB4" w:rsidRDefault="004E77C2" w:rsidP="004E77C2">
            <w:pPr>
              <w:spacing w:before="60" w:after="60" w:line="200" w:lineRule="atLeast"/>
              <w:contextualSpacing/>
              <w:jc w:val="center"/>
              <w:rPr>
                <w:rFonts w:cs="Arial"/>
                <w:color w:val="000000"/>
                <w:szCs w:val="24"/>
              </w:rPr>
            </w:pPr>
            <w:r w:rsidRPr="0013129B">
              <w:t>0.85</w:t>
            </w:r>
          </w:p>
        </w:tc>
        <w:tc>
          <w:tcPr>
            <w:tcW w:w="326" w:type="pct"/>
          </w:tcPr>
          <w:p w14:paraId="4A4369A0" w14:textId="5B3903CB" w:rsidR="004E77C2" w:rsidRPr="002A6BB4" w:rsidRDefault="004E77C2" w:rsidP="004E77C2">
            <w:pPr>
              <w:spacing w:before="60" w:after="60" w:line="200" w:lineRule="atLeast"/>
              <w:contextualSpacing/>
              <w:jc w:val="center"/>
              <w:rPr>
                <w:rFonts w:cs="Arial"/>
                <w:color w:val="000000"/>
                <w:szCs w:val="24"/>
              </w:rPr>
            </w:pPr>
            <w:r w:rsidRPr="0013129B">
              <w:t>0.85</w:t>
            </w:r>
          </w:p>
        </w:tc>
      </w:tr>
      <w:tr w:rsidR="004E77C2" w:rsidRPr="000F2E2F" w14:paraId="592189EE" w14:textId="77777777">
        <w:trPr>
          <w:trHeight w:val="240"/>
        </w:trPr>
        <w:tc>
          <w:tcPr>
            <w:tcW w:w="1055" w:type="pct"/>
            <w:noWrap/>
            <w:vAlign w:val="center"/>
          </w:tcPr>
          <w:p w14:paraId="5C452BA6" w14:textId="5EFB5644"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Darling Downs - Maranoa</w:t>
            </w:r>
          </w:p>
        </w:tc>
        <w:tc>
          <w:tcPr>
            <w:tcW w:w="329" w:type="pct"/>
            <w:noWrap/>
          </w:tcPr>
          <w:p w14:paraId="64A85745" w14:textId="1E3187CA"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2928D559" w14:textId="5C949926"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1E8D84A9" w14:textId="3F729C9D"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36270C41" w14:textId="2D161E58"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130DF0AF" w14:textId="6D63AAE7"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18D71F9A" w14:textId="59B4211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0FE40900" w14:textId="6DFA4E47"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3A3A055D" w14:textId="4AF90A5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5EEC9BBF" w14:textId="58226B32"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361FDBDC" w14:textId="66805ECD"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7F4248DB" w14:textId="582C942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6" w:type="pct"/>
          </w:tcPr>
          <w:p w14:paraId="2CF1F3C5" w14:textId="32F7FCCB" w:rsidR="004E77C2" w:rsidRPr="002A6BB4" w:rsidRDefault="004E77C2" w:rsidP="004E77C2">
            <w:pPr>
              <w:spacing w:before="60" w:after="60" w:line="200" w:lineRule="atLeast"/>
              <w:contextualSpacing/>
              <w:jc w:val="center"/>
              <w:rPr>
                <w:rFonts w:cs="Arial"/>
                <w:color w:val="000000"/>
                <w:szCs w:val="24"/>
              </w:rPr>
            </w:pPr>
            <w:r w:rsidRPr="0013129B">
              <w:t>1.02</w:t>
            </w:r>
          </w:p>
        </w:tc>
      </w:tr>
      <w:tr w:rsidR="004E77C2" w:rsidRPr="000F2E2F"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Gold Coast</w:t>
            </w:r>
          </w:p>
        </w:tc>
        <w:tc>
          <w:tcPr>
            <w:tcW w:w="329" w:type="pct"/>
            <w:noWrap/>
          </w:tcPr>
          <w:p w14:paraId="282DCE14" w14:textId="5E72D471"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047AEA9" w14:textId="7F9E877B"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59043141" w14:textId="17A8F8DA"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10E27CBC" w14:textId="10DFBB97"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5BD7EC4C" w14:textId="29FFC472"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0590FBB3" w14:textId="6D09E7E8"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2614BE92" w14:textId="576A3F39"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tcPr>
          <w:p w14:paraId="04DFB7E4" w14:textId="3698CA66"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159E58EF" w14:textId="7FA95819"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76C677A7" w14:textId="542237F6"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6E92FAA" w14:textId="3910FE0E"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6" w:type="pct"/>
          </w:tcPr>
          <w:p w14:paraId="2AD6591D" w14:textId="54898EA4" w:rsidR="004E77C2" w:rsidRPr="002A6BB4" w:rsidRDefault="004E77C2" w:rsidP="004E77C2">
            <w:pPr>
              <w:spacing w:before="60" w:after="60" w:line="200" w:lineRule="atLeast"/>
              <w:contextualSpacing/>
              <w:jc w:val="center"/>
              <w:rPr>
                <w:rFonts w:cs="Arial"/>
                <w:color w:val="000000"/>
                <w:szCs w:val="24"/>
              </w:rPr>
            </w:pPr>
            <w:r w:rsidRPr="0013129B">
              <w:t>0.92</w:t>
            </w:r>
          </w:p>
        </w:tc>
      </w:tr>
      <w:tr w:rsidR="004E77C2" w:rsidRPr="000F2E2F" w14:paraId="17095F0F" w14:textId="77777777">
        <w:trPr>
          <w:trHeight w:val="240"/>
        </w:trPr>
        <w:tc>
          <w:tcPr>
            <w:tcW w:w="1055" w:type="pct"/>
            <w:noWrap/>
            <w:vAlign w:val="center"/>
          </w:tcPr>
          <w:p w14:paraId="418E9BAF" w14:textId="1779E23B"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Ipswich</w:t>
            </w:r>
          </w:p>
        </w:tc>
        <w:tc>
          <w:tcPr>
            <w:tcW w:w="329" w:type="pct"/>
            <w:noWrap/>
          </w:tcPr>
          <w:p w14:paraId="16F7602B" w14:textId="014E25F5"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2B311210" w14:textId="24EAEA51"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148EAB62" w14:textId="24BE1110"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40519196" w14:textId="0871324A"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144B102C" w14:textId="7E11C1BC"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EB811F2" w14:textId="29C5DF5F"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noWrap/>
          </w:tcPr>
          <w:p w14:paraId="16953FF7" w14:textId="3B73CC08" w:rsidR="004E77C2" w:rsidRPr="002A6BB4" w:rsidRDefault="004E77C2" w:rsidP="004E77C2">
            <w:pPr>
              <w:spacing w:before="60" w:after="60" w:line="200" w:lineRule="atLeast"/>
              <w:contextualSpacing/>
              <w:jc w:val="center"/>
              <w:rPr>
                <w:rFonts w:cs="Arial"/>
                <w:color w:val="000000"/>
                <w:szCs w:val="24"/>
              </w:rPr>
            </w:pPr>
            <w:r w:rsidRPr="0013129B">
              <w:t>0.84</w:t>
            </w:r>
          </w:p>
        </w:tc>
        <w:tc>
          <w:tcPr>
            <w:tcW w:w="329" w:type="pct"/>
          </w:tcPr>
          <w:p w14:paraId="76C3B268" w14:textId="65A40CC5"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4CA02B27" w14:textId="26C50298" w:rsidR="004E77C2" w:rsidRPr="002A6BB4" w:rsidRDefault="004E77C2" w:rsidP="004E77C2">
            <w:pPr>
              <w:spacing w:before="60" w:after="60" w:line="200" w:lineRule="atLeast"/>
              <w:contextualSpacing/>
              <w:jc w:val="center"/>
              <w:rPr>
                <w:rFonts w:cs="Arial"/>
                <w:color w:val="000000"/>
                <w:szCs w:val="24"/>
              </w:rPr>
            </w:pPr>
            <w:r w:rsidRPr="0013129B">
              <w:t>0.87</w:t>
            </w:r>
          </w:p>
        </w:tc>
        <w:tc>
          <w:tcPr>
            <w:tcW w:w="329" w:type="pct"/>
            <w:noWrap/>
          </w:tcPr>
          <w:p w14:paraId="37A45C3F" w14:textId="218DC5F1"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noWrap/>
          </w:tcPr>
          <w:p w14:paraId="3773B800" w14:textId="3D4D81A4" w:rsidR="004E77C2" w:rsidRPr="002A6BB4" w:rsidRDefault="004E77C2" w:rsidP="004E77C2">
            <w:pPr>
              <w:spacing w:before="60" w:after="60" w:line="200" w:lineRule="atLeast"/>
              <w:contextualSpacing/>
              <w:jc w:val="center"/>
              <w:rPr>
                <w:rFonts w:cs="Arial"/>
                <w:color w:val="000000"/>
                <w:szCs w:val="24"/>
              </w:rPr>
            </w:pPr>
            <w:r w:rsidRPr="0013129B">
              <w:t>0.83</w:t>
            </w:r>
          </w:p>
        </w:tc>
        <w:tc>
          <w:tcPr>
            <w:tcW w:w="326" w:type="pct"/>
          </w:tcPr>
          <w:p w14:paraId="6D66AD0B" w14:textId="3F98FA99" w:rsidR="004E77C2" w:rsidRPr="002A6BB4" w:rsidRDefault="004E77C2" w:rsidP="004E77C2">
            <w:pPr>
              <w:spacing w:before="60" w:after="60" w:line="200" w:lineRule="atLeast"/>
              <w:contextualSpacing/>
              <w:jc w:val="center"/>
              <w:rPr>
                <w:rFonts w:cs="Arial"/>
                <w:color w:val="000000"/>
                <w:szCs w:val="24"/>
              </w:rPr>
            </w:pPr>
            <w:r w:rsidRPr="0013129B">
              <w:t>0.83</w:t>
            </w:r>
          </w:p>
        </w:tc>
      </w:tr>
      <w:tr w:rsidR="004E77C2" w:rsidRPr="000F2E2F"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Logan - Beaudesert</w:t>
            </w:r>
          </w:p>
        </w:tc>
        <w:tc>
          <w:tcPr>
            <w:tcW w:w="329" w:type="pct"/>
            <w:noWrap/>
          </w:tcPr>
          <w:p w14:paraId="09455F91" w14:textId="1D00D34F"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456FFC64" w14:textId="654B2400"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74326370" w14:textId="392A6E88"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4C1DBB18" w14:textId="2A156AB8"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2B9F67DA" w14:textId="66559F3F"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D5FF1C3" w14:textId="7715EDF9"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04CA77F9" w14:textId="7715CECB" w:rsidR="004E77C2" w:rsidRPr="002A6BB4" w:rsidRDefault="004E77C2" w:rsidP="004E77C2">
            <w:pPr>
              <w:spacing w:before="60" w:after="60" w:line="200" w:lineRule="atLeast"/>
              <w:contextualSpacing/>
              <w:jc w:val="center"/>
              <w:rPr>
                <w:rFonts w:cs="Arial"/>
                <w:color w:val="000000"/>
                <w:szCs w:val="24"/>
              </w:rPr>
            </w:pPr>
            <w:r w:rsidRPr="0013129B">
              <w:t>0.87</w:t>
            </w:r>
          </w:p>
        </w:tc>
        <w:tc>
          <w:tcPr>
            <w:tcW w:w="329" w:type="pct"/>
          </w:tcPr>
          <w:p w14:paraId="66692C6C" w14:textId="374476A5"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BDA2870" w14:textId="018B24FC"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2B4E3E89" w14:textId="45591CEE"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73C1CC55" w14:textId="51E1B566" w:rsidR="004E77C2" w:rsidRPr="002A6BB4" w:rsidRDefault="004E77C2" w:rsidP="004E77C2">
            <w:pPr>
              <w:spacing w:before="60" w:after="60" w:line="200" w:lineRule="atLeast"/>
              <w:contextualSpacing/>
              <w:jc w:val="center"/>
              <w:rPr>
                <w:rFonts w:cs="Arial"/>
                <w:color w:val="000000"/>
                <w:szCs w:val="24"/>
              </w:rPr>
            </w:pPr>
            <w:r w:rsidRPr="0013129B">
              <w:t>0.87</w:t>
            </w:r>
          </w:p>
        </w:tc>
        <w:tc>
          <w:tcPr>
            <w:tcW w:w="326" w:type="pct"/>
          </w:tcPr>
          <w:p w14:paraId="6CC8CC6A" w14:textId="2BBDB884" w:rsidR="004E77C2" w:rsidRPr="002A6BB4" w:rsidRDefault="004E77C2" w:rsidP="004E77C2">
            <w:pPr>
              <w:spacing w:before="60" w:after="60" w:line="200" w:lineRule="atLeast"/>
              <w:contextualSpacing/>
              <w:jc w:val="center"/>
              <w:rPr>
                <w:rFonts w:cs="Arial"/>
                <w:color w:val="000000"/>
                <w:szCs w:val="24"/>
              </w:rPr>
            </w:pPr>
            <w:r w:rsidRPr="0013129B">
              <w:t>0.87</w:t>
            </w:r>
          </w:p>
        </w:tc>
      </w:tr>
      <w:tr w:rsidR="004E77C2" w:rsidRPr="000F2E2F" w14:paraId="3DDFCBE8" w14:textId="77777777">
        <w:trPr>
          <w:trHeight w:val="240"/>
        </w:trPr>
        <w:tc>
          <w:tcPr>
            <w:tcW w:w="1055" w:type="pct"/>
            <w:noWrap/>
            <w:vAlign w:val="center"/>
          </w:tcPr>
          <w:p w14:paraId="1B0057A9" w14:textId="5C3B695D"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Mackay</w:t>
            </w:r>
          </w:p>
        </w:tc>
        <w:tc>
          <w:tcPr>
            <w:tcW w:w="329" w:type="pct"/>
            <w:noWrap/>
          </w:tcPr>
          <w:p w14:paraId="772FA277" w14:textId="1C3CB7FB"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7978B8A5" w14:textId="00EDAC34"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2750973E" w14:textId="00719580"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59C6DE65" w14:textId="11F15043"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3D4E9D5C" w14:textId="41D50339"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0BF7B601" w14:textId="4D808F30"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390E0733" w14:textId="61566683"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6A370A43" w14:textId="1BAE6BD6"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5C91AB44" w14:textId="79E8D793"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5B64445D" w14:textId="31FD5FD9"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309F9CDF" w14:textId="66BF541F"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6" w:type="pct"/>
          </w:tcPr>
          <w:p w14:paraId="7651DEDD" w14:textId="745EAA67" w:rsidR="004E77C2" w:rsidRPr="002A6BB4" w:rsidRDefault="004E77C2" w:rsidP="004E77C2">
            <w:pPr>
              <w:spacing w:before="60" w:after="60" w:line="200" w:lineRule="atLeast"/>
              <w:contextualSpacing/>
              <w:jc w:val="center"/>
              <w:rPr>
                <w:rFonts w:cs="Arial"/>
                <w:color w:val="000000"/>
                <w:szCs w:val="24"/>
              </w:rPr>
            </w:pPr>
            <w:r w:rsidRPr="0013129B">
              <w:t>1.03</w:t>
            </w:r>
          </w:p>
        </w:tc>
      </w:tr>
      <w:tr w:rsidR="004E77C2" w:rsidRPr="000F2E2F"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Moreton Bay - North</w:t>
            </w:r>
          </w:p>
        </w:tc>
        <w:tc>
          <w:tcPr>
            <w:tcW w:w="329" w:type="pct"/>
            <w:noWrap/>
          </w:tcPr>
          <w:p w14:paraId="4E19CEEF" w14:textId="23408595"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4F2491E5" w14:textId="39EB487E"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48FDEDAF" w14:textId="0EE3EBA5"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50943734" w14:textId="516FA9DE"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61169D8E" w14:textId="4D6B8590"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3BA73E5B" w14:textId="766E64E4"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A1006DF" w14:textId="13E529BA"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73E45C5F" w14:textId="632C5D67"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AB88DAB" w14:textId="2955184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351F94FD" w14:textId="1CFD0273"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17A38CC6" w14:textId="73DE39C5"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785C39C1" w14:textId="1E1A84B9"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23E77560" w14:textId="77777777">
        <w:trPr>
          <w:trHeight w:val="240"/>
        </w:trPr>
        <w:tc>
          <w:tcPr>
            <w:tcW w:w="1055" w:type="pct"/>
            <w:noWrap/>
            <w:vAlign w:val="center"/>
          </w:tcPr>
          <w:p w14:paraId="4EA5DFEF" w14:textId="75458496"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lastRenderedPageBreak/>
              <w:t>QLD - Moreton Bay - South</w:t>
            </w:r>
          </w:p>
        </w:tc>
        <w:tc>
          <w:tcPr>
            <w:tcW w:w="329" w:type="pct"/>
            <w:noWrap/>
          </w:tcPr>
          <w:p w14:paraId="4C8CC02C" w14:textId="59B98B96"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4EB5247C" w14:textId="59B9C9C8"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16459459" w14:textId="695746B6"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0658D202" w14:textId="4D2DCF2F"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187D48A2" w14:textId="3EE73662"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9582148" w14:textId="68078C50"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650183FF" w14:textId="579855B5"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0631BA5D" w14:textId="1461983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CC72467" w14:textId="6BA7100D"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3ECC5A1C" w14:textId="7280671F"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40A9C415" w14:textId="180A4EB4"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4BD42049" w14:textId="37E74058"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Queensland - Outback</w:t>
            </w:r>
          </w:p>
        </w:tc>
        <w:tc>
          <w:tcPr>
            <w:tcW w:w="329" w:type="pct"/>
            <w:noWrap/>
          </w:tcPr>
          <w:p w14:paraId="591FC909" w14:textId="0A70A8F4"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33703D35" w14:textId="01C4957F"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tcPr>
          <w:p w14:paraId="73E8DE83" w14:textId="5E148A32"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tcPr>
          <w:p w14:paraId="47AD33A3" w14:textId="77C4E487"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5AA2CB5B" w14:textId="65E4407F"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3260456A" w14:textId="75BFD8B0"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3253C7CE" w14:textId="0B014519"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tcPr>
          <w:p w14:paraId="5324EA93" w14:textId="72F19459"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4A47E0D8" w14:textId="5FA78B46"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2899755" w14:textId="6E80DA61"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337F820E" w14:textId="0FA3C880"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6" w:type="pct"/>
          </w:tcPr>
          <w:p w14:paraId="3DAD1553" w14:textId="55A43742" w:rsidR="004E77C2" w:rsidRPr="002A6BB4" w:rsidRDefault="004E77C2" w:rsidP="004E77C2">
            <w:pPr>
              <w:spacing w:before="60" w:after="60" w:line="200" w:lineRule="atLeast"/>
              <w:contextualSpacing/>
              <w:jc w:val="center"/>
              <w:rPr>
                <w:rFonts w:cs="Arial"/>
                <w:color w:val="000000"/>
                <w:szCs w:val="24"/>
              </w:rPr>
            </w:pPr>
            <w:r w:rsidRPr="0013129B">
              <w:t>0.94</w:t>
            </w:r>
          </w:p>
        </w:tc>
      </w:tr>
      <w:tr w:rsidR="004E77C2" w:rsidRPr="000F2E2F" w14:paraId="2F6768E5" w14:textId="77777777">
        <w:trPr>
          <w:trHeight w:val="240"/>
        </w:trPr>
        <w:tc>
          <w:tcPr>
            <w:tcW w:w="1055" w:type="pct"/>
            <w:noWrap/>
            <w:vAlign w:val="center"/>
          </w:tcPr>
          <w:p w14:paraId="12268066" w14:textId="7414571C"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Sunshine Coast</w:t>
            </w:r>
          </w:p>
        </w:tc>
        <w:tc>
          <w:tcPr>
            <w:tcW w:w="329" w:type="pct"/>
            <w:noWrap/>
          </w:tcPr>
          <w:p w14:paraId="6A18945B" w14:textId="1C44A3CC"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4C0055F4" w14:textId="60EFBCB0"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43EE44E3" w14:textId="2D33E36F"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tcPr>
          <w:p w14:paraId="26D58ABD" w14:textId="7DA24E25"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69383911" w14:textId="58840B8D"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2CF23B29" w14:textId="33E21910"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63D462A4" w14:textId="7F4167A9"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65D92A1B" w14:textId="34A16716"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573149AA" w14:textId="28DA3DBC"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8E3E244" w14:textId="445D0D9A"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796C0691" w14:textId="61C8BF43"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4044EDE6" w14:textId="54AC184F"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Toowoomba</w:t>
            </w:r>
          </w:p>
        </w:tc>
        <w:tc>
          <w:tcPr>
            <w:tcW w:w="329" w:type="pct"/>
            <w:noWrap/>
          </w:tcPr>
          <w:p w14:paraId="246E615D" w14:textId="59F3A6CC"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3999F385" w14:textId="49975B39"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621FFAC6" w14:textId="09741728"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7FE46660" w14:textId="015F17A9"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78387904" w14:textId="0EB16C3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2987904E" w14:textId="4AB1BE42"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50B7D1EF" w14:textId="714E71BF"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36FD903F" w14:textId="515F4289"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893933C" w14:textId="62A4C505"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1084302E" w14:textId="0A45820E"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3A38FDD9" w14:textId="046290F1"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376F3CF5" w14:textId="704F63CE"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08E3602C" w14:textId="77777777">
        <w:trPr>
          <w:trHeight w:val="240"/>
        </w:trPr>
        <w:tc>
          <w:tcPr>
            <w:tcW w:w="1055" w:type="pct"/>
            <w:noWrap/>
            <w:vAlign w:val="center"/>
          </w:tcPr>
          <w:p w14:paraId="401CA88E" w14:textId="3FE5355A"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Townsville</w:t>
            </w:r>
          </w:p>
        </w:tc>
        <w:tc>
          <w:tcPr>
            <w:tcW w:w="329" w:type="pct"/>
            <w:noWrap/>
          </w:tcPr>
          <w:p w14:paraId="267B34F7" w14:textId="5FCDC35C"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5FABB85A" w14:textId="0AD39BF7"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59CC3F9E" w14:textId="3E491540"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0BB171F5" w14:textId="4DDFCE07" w:rsidR="004E77C2" w:rsidRPr="002A6BB4" w:rsidRDefault="004E77C2" w:rsidP="004E77C2">
            <w:pPr>
              <w:spacing w:before="60" w:after="60" w:line="200" w:lineRule="atLeast"/>
              <w:contextualSpacing/>
              <w:jc w:val="center"/>
              <w:rPr>
                <w:rFonts w:cs="Arial"/>
                <w:color w:val="000000"/>
                <w:szCs w:val="24"/>
              </w:rPr>
            </w:pPr>
            <w:r w:rsidRPr="0013129B">
              <w:t>1.19</w:t>
            </w:r>
          </w:p>
        </w:tc>
        <w:tc>
          <w:tcPr>
            <w:tcW w:w="329" w:type="pct"/>
            <w:noWrap/>
          </w:tcPr>
          <w:p w14:paraId="316D8A83" w14:textId="11098E0D"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52679A82" w14:textId="0004984D"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6B9F3BAD" w14:textId="5CDBC24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56C13C81" w14:textId="6C7299FB"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E3B06FD" w14:textId="62BF8B21"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498807DA" w14:textId="40C1DF65"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02A21E46" w14:textId="78DC1B90"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6" w:type="pct"/>
          </w:tcPr>
          <w:p w14:paraId="2070225F" w14:textId="19CC941B" w:rsidR="004E77C2" w:rsidRPr="002A6BB4" w:rsidRDefault="004E77C2" w:rsidP="004E77C2">
            <w:pPr>
              <w:spacing w:before="60" w:after="60" w:line="200" w:lineRule="atLeast"/>
              <w:contextualSpacing/>
              <w:jc w:val="center"/>
              <w:rPr>
                <w:rFonts w:cs="Arial"/>
                <w:color w:val="000000"/>
                <w:szCs w:val="24"/>
              </w:rPr>
            </w:pPr>
            <w:r w:rsidRPr="0013129B">
              <w:t>1.03</w:t>
            </w:r>
          </w:p>
        </w:tc>
      </w:tr>
      <w:tr w:rsidR="004E77C2" w:rsidRPr="000F2E2F"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QLD - Wide Bay</w:t>
            </w:r>
          </w:p>
        </w:tc>
        <w:tc>
          <w:tcPr>
            <w:tcW w:w="329" w:type="pct"/>
            <w:noWrap/>
          </w:tcPr>
          <w:p w14:paraId="47895574" w14:textId="2237B2FA"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AA00DFE" w14:textId="39B7CD83"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6945B4B8" w14:textId="400E4389"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3232E2F7" w14:textId="3BEF17DA"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6539FBB0" w14:textId="75E76383"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7C798698" w14:textId="0E3A1D54"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5D2D787E" w14:textId="6BBABB00"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tcPr>
          <w:p w14:paraId="34745C9B" w14:textId="52FDD51F"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F11702F" w14:textId="0753EEC5"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0B09BF07" w14:textId="0A346B1E"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noWrap/>
          </w:tcPr>
          <w:p w14:paraId="0FF21E14" w14:textId="07A5B04B"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6" w:type="pct"/>
          </w:tcPr>
          <w:p w14:paraId="56789106" w14:textId="332C0DB0" w:rsidR="004E77C2" w:rsidRPr="002A6BB4" w:rsidRDefault="004E77C2" w:rsidP="004E77C2">
            <w:pPr>
              <w:spacing w:before="60" w:after="60" w:line="200" w:lineRule="atLeast"/>
              <w:contextualSpacing/>
              <w:jc w:val="center"/>
              <w:rPr>
                <w:rFonts w:cs="Arial"/>
                <w:color w:val="000000"/>
                <w:szCs w:val="24"/>
              </w:rPr>
            </w:pPr>
            <w:r w:rsidRPr="0013129B">
              <w:t>0.86</w:t>
            </w:r>
          </w:p>
        </w:tc>
      </w:tr>
      <w:tr w:rsidR="004E77C2" w:rsidRPr="000F2E2F" w14:paraId="544A17E2" w14:textId="77777777">
        <w:trPr>
          <w:trHeight w:val="240"/>
        </w:trPr>
        <w:tc>
          <w:tcPr>
            <w:tcW w:w="1055" w:type="pct"/>
            <w:noWrap/>
            <w:vAlign w:val="center"/>
          </w:tcPr>
          <w:p w14:paraId="10B62552" w14:textId="21328C2B" w:rsidR="004E77C2" w:rsidRPr="002A6BB4" w:rsidRDefault="004E77C2" w:rsidP="004E77C2">
            <w:pPr>
              <w:keepNext/>
              <w:spacing w:before="60" w:after="60" w:line="200" w:lineRule="atLeast"/>
              <w:contextualSpacing/>
              <w:rPr>
                <w:rFonts w:cs="Arial"/>
                <w:color w:val="000000"/>
                <w:szCs w:val="24"/>
              </w:rPr>
            </w:pPr>
            <w:r w:rsidRPr="002A6BB4">
              <w:rPr>
                <w:rFonts w:eastAsia="Times New Roman" w:cs="Arial"/>
                <w:color w:val="000000"/>
                <w:szCs w:val="24"/>
                <w:lang w:eastAsia="en-AU"/>
              </w:rPr>
              <w:t>SA - Adelaide - Central and Hills</w:t>
            </w:r>
          </w:p>
        </w:tc>
        <w:tc>
          <w:tcPr>
            <w:tcW w:w="329" w:type="pct"/>
            <w:noWrap/>
          </w:tcPr>
          <w:p w14:paraId="36C2626D" w14:textId="25DADB5D"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A46CCCF" w14:textId="1A107F4A"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692BF98A" w14:textId="62C1D973"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571102E4" w14:textId="7F89482A"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42A8C3EA" w14:textId="019C19FB"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5F70AEBD" w14:textId="1FC19A0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00EC747C" w14:textId="205F081E"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0A3D7B23" w14:textId="0AE3D430"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73A9A922" w14:textId="50203C44"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4ECA6444" w14:textId="5B06FC9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5755DF1" w14:textId="661AE25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6" w:type="pct"/>
          </w:tcPr>
          <w:p w14:paraId="42A1CD34" w14:textId="6FFFA772" w:rsidR="004E77C2" w:rsidRPr="002A6BB4" w:rsidRDefault="004E77C2" w:rsidP="004E77C2">
            <w:pPr>
              <w:spacing w:before="60" w:after="60" w:line="200" w:lineRule="atLeast"/>
              <w:contextualSpacing/>
              <w:jc w:val="center"/>
              <w:rPr>
                <w:rFonts w:cs="Arial"/>
                <w:color w:val="000000"/>
                <w:szCs w:val="24"/>
              </w:rPr>
            </w:pPr>
            <w:r w:rsidRPr="0013129B">
              <w:t>1.03</w:t>
            </w:r>
          </w:p>
        </w:tc>
      </w:tr>
      <w:tr w:rsidR="004E77C2" w:rsidRPr="000F2E2F"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4E77C2" w:rsidRPr="002A6BB4" w:rsidRDefault="004E77C2" w:rsidP="004E77C2">
            <w:pPr>
              <w:keepNext/>
              <w:spacing w:before="60" w:after="60" w:line="200" w:lineRule="atLeast"/>
              <w:contextualSpacing/>
              <w:rPr>
                <w:rFonts w:cs="Arial"/>
                <w:color w:val="000000"/>
                <w:szCs w:val="24"/>
              </w:rPr>
            </w:pPr>
            <w:r w:rsidRPr="002A6BB4">
              <w:rPr>
                <w:rFonts w:eastAsia="Times New Roman" w:cs="Arial"/>
                <w:color w:val="000000"/>
                <w:szCs w:val="24"/>
                <w:lang w:eastAsia="en-AU"/>
              </w:rPr>
              <w:t>SA - Adelaide - North</w:t>
            </w:r>
          </w:p>
        </w:tc>
        <w:tc>
          <w:tcPr>
            <w:tcW w:w="329" w:type="pct"/>
            <w:noWrap/>
          </w:tcPr>
          <w:p w14:paraId="7809B039" w14:textId="0D0AA110"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26BA7870" w14:textId="63375E47"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5AAB32BC" w14:textId="58C6C7C3"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74C62C29" w14:textId="2937C9EF"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7199273D" w14:textId="333A185E"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1B83433A" w14:textId="78711F14"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15B6C97C" w14:textId="04185762"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tcPr>
          <w:p w14:paraId="205C637B" w14:textId="1A1DD8B2"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13611976" w14:textId="02AC0D13"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0F1A8B0D" w14:textId="0DDFA6F2"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08553AA2" w14:textId="1CF05C6A"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6" w:type="pct"/>
          </w:tcPr>
          <w:p w14:paraId="48B70236" w14:textId="63BE1BAE" w:rsidR="004E77C2" w:rsidRPr="002A6BB4" w:rsidRDefault="004E77C2" w:rsidP="004E77C2">
            <w:pPr>
              <w:spacing w:before="60" w:after="60" w:line="200" w:lineRule="atLeast"/>
              <w:contextualSpacing/>
              <w:jc w:val="center"/>
              <w:rPr>
                <w:rFonts w:cs="Arial"/>
                <w:color w:val="000000"/>
                <w:szCs w:val="24"/>
              </w:rPr>
            </w:pPr>
            <w:r w:rsidRPr="0013129B">
              <w:t>0.94</w:t>
            </w:r>
          </w:p>
        </w:tc>
      </w:tr>
      <w:tr w:rsidR="004E77C2" w:rsidRPr="000F2E2F" w14:paraId="345F14D6" w14:textId="77777777">
        <w:trPr>
          <w:trHeight w:val="240"/>
        </w:trPr>
        <w:tc>
          <w:tcPr>
            <w:tcW w:w="1055" w:type="pct"/>
            <w:noWrap/>
            <w:vAlign w:val="center"/>
          </w:tcPr>
          <w:p w14:paraId="41316796" w14:textId="55E1DBD0" w:rsidR="004E77C2" w:rsidRPr="002A6BB4" w:rsidRDefault="004E77C2" w:rsidP="004E77C2">
            <w:pPr>
              <w:keepNext/>
              <w:spacing w:before="60" w:after="60" w:line="200" w:lineRule="atLeast"/>
              <w:contextualSpacing/>
              <w:rPr>
                <w:rFonts w:cs="Arial"/>
                <w:color w:val="000000"/>
                <w:szCs w:val="24"/>
              </w:rPr>
            </w:pPr>
            <w:r w:rsidRPr="002A6BB4">
              <w:rPr>
                <w:rFonts w:eastAsia="Times New Roman" w:cs="Arial"/>
                <w:color w:val="000000"/>
                <w:szCs w:val="24"/>
                <w:lang w:eastAsia="en-AU"/>
              </w:rPr>
              <w:t>SA - Adelaide - South</w:t>
            </w:r>
          </w:p>
        </w:tc>
        <w:tc>
          <w:tcPr>
            <w:tcW w:w="329" w:type="pct"/>
            <w:noWrap/>
          </w:tcPr>
          <w:p w14:paraId="1F5FCDDF" w14:textId="082AFA9D"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39699876" w14:textId="010ADCB7"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230AC667" w14:textId="6842FCD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6F6A2798" w14:textId="59016C9A"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567DEBAD" w14:textId="52423308"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37C7369F" w14:textId="08D20AD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70874561" w14:textId="47CE4B0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tcPr>
          <w:p w14:paraId="107D8F5B" w14:textId="0D376908"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3BF145F0" w14:textId="1F07C3A3"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3214E4A6" w14:textId="13F0DF3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69493B0" w14:textId="195CAB2B"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6" w:type="pct"/>
          </w:tcPr>
          <w:p w14:paraId="6CF2A98A" w14:textId="0C3A7343" w:rsidR="004E77C2" w:rsidRPr="002A6BB4" w:rsidRDefault="004E77C2" w:rsidP="004E77C2">
            <w:pPr>
              <w:spacing w:before="60" w:after="60" w:line="200" w:lineRule="atLeast"/>
              <w:contextualSpacing/>
              <w:jc w:val="center"/>
              <w:rPr>
                <w:rFonts w:cs="Arial"/>
                <w:color w:val="000000"/>
                <w:szCs w:val="24"/>
              </w:rPr>
            </w:pPr>
            <w:r w:rsidRPr="0013129B">
              <w:t>0.93</w:t>
            </w:r>
          </w:p>
        </w:tc>
      </w:tr>
      <w:tr w:rsidR="004E77C2" w:rsidRPr="000F2E2F"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SA - Adelaide - West</w:t>
            </w:r>
          </w:p>
        </w:tc>
        <w:tc>
          <w:tcPr>
            <w:tcW w:w="329" w:type="pct"/>
            <w:noWrap/>
          </w:tcPr>
          <w:p w14:paraId="5E6E5F14" w14:textId="3105CA72"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4B427A3A" w14:textId="5E7A4F2A"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5057D57E" w14:textId="37BADC44"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54A6151E" w14:textId="3852C1D7"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28511A5" w14:textId="7BDD47F6"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46029014" w14:textId="7A18FC13"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6B5E1E64" w14:textId="1F1CBE43"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14C0CBFB" w14:textId="3DFA3091"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435E1428" w14:textId="47F82895"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B38104F" w14:textId="3DDEAA16"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0D66F02" w14:textId="232B4490"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3D6D5E11" w14:textId="69EEEA89"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20D13D12" w14:textId="77777777">
        <w:trPr>
          <w:trHeight w:val="240"/>
        </w:trPr>
        <w:tc>
          <w:tcPr>
            <w:tcW w:w="1055" w:type="pct"/>
            <w:noWrap/>
            <w:vAlign w:val="center"/>
          </w:tcPr>
          <w:p w14:paraId="54C64A50" w14:textId="28D80557"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SA - Barossa - Yorke - Mid North</w:t>
            </w:r>
          </w:p>
        </w:tc>
        <w:tc>
          <w:tcPr>
            <w:tcW w:w="329" w:type="pct"/>
            <w:noWrap/>
          </w:tcPr>
          <w:p w14:paraId="561DB53B" w14:textId="57D6A03C"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4CBE6DED" w14:textId="7C850FA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408C009A" w14:textId="629029CD"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55FFF62D" w14:textId="5C3E9084"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5793FB35" w14:textId="5B9727B3"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318F871" w14:textId="7ACE20D2"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4FFFFF3C" w14:textId="0BDC5EFA"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tcPr>
          <w:p w14:paraId="2AEF8820" w14:textId="132CD772"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4245F99C" w14:textId="7577B2C7"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1185A22D" w14:textId="3B281281"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noWrap/>
          </w:tcPr>
          <w:p w14:paraId="4EAB5D48" w14:textId="311C5232"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6" w:type="pct"/>
          </w:tcPr>
          <w:p w14:paraId="1F267132" w14:textId="24DD5A51" w:rsidR="004E77C2" w:rsidRPr="002A6BB4" w:rsidRDefault="004E77C2" w:rsidP="004E77C2">
            <w:pPr>
              <w:spacing w:before="60" w:after="60" w:line="200" w:lineRule="atLeast"/>
              <w:contextualSpacing/>
              <w:jc w:val="center"/>
              <w:rPr>
                <w:rFonts w:cs="Arial"/>
                <w:color w:val="000000"/>
                <w:szCs w:val="24"/>
              </w:rPr>
            </w:pPr>
            <w:r w:rsidRPr="0013129B">
              <w:t>0.86</w:t>
            </w:r>
          </w:p>
        </w:tc>
      </w:tr>
      <w:tr w:rsidR="004E77C2" w:rsidRPr="000F2E2F"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SA - South Australia - Outback</w:t>
            </w:r>
          </w:p>
        </w:tc>
        <w:tc>
          <w:tcPr>
            <w:tcW w:w="329" w:type="pct"/>
            <w:noWrap/>
          </w:tcPr>
          <w:p w14:paraId="79F31FEF" w14:textId="19BACF65"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noWrap/>
          </w:tcPr>
          <w:p w14:paraId="7F1D008B" w14:textId="27988F98"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tcPr>
          <w:p w14:paraId="16AAC3EB" w14:textId="2736D82C" w:rsidR="004E77C2" w:rsidRPr="002A6BB4" w:rsidRDefault="004E77C2" w:rsidP="004E77C2">
            <w:pPr>
              <w:spacing w:before="60" w:after="60" w:line="200" w:lineRule="atLeast"/>
              <w:contextualSpacing/>
              <w:jc w:val="center"/>
              <w:rPr>
                <w:rFonts w:cs="Arial"/>
                <w:color w:val="000000"/>
                <w:szCs w:val="24"/>
              </w:rPr>
            </w:pPr>
            <w:r w:rsidRPr="0013129B">
              <w:t>1.15</w:t>
            </w:r>
          </w:p>
        </w:tc>
        <w:tc>
          <w:tcPr>
            <w:tcW w:w="329" w:type="pct"/>
          </w:tcPr>
          <w:p w14:paraId="302AC5BF" w14:textId="3E5CF0F2" w:rsidR="004E77C2" w:rsidRPr="002A6BB4" w:rsidRDefault="004E77C2" w:rsidP="004E77C2">
            <w:pPr>
              <w:spacing w:before="60" w:after="60" w:line="200" w:lineRule="atLeast"/>
              <w:contextualSpacing/>
              <w:jc w:val="center"/>
              <w:rPr>
                <w:rFonts w:cs="Arial"/>
                <w:color w:val="000000"/>
                <w:szCs w:val="24"/>
              </w:rPr>
            </w:pPr>
            <w:r w:rsidRPr="0013129B">
              <w:t>1.18</w:t>
            </w:r>
          </w:p>
        </w:tc>
        <w:tc>
          <w:tcPr>
            <w:tcW w:w="329" w:type="pct"/>
            <w:noWrap/>
          </w:tcPr>
          <w:p w14:paraId="73F0ECC7" w14:textId="67A9171D"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7CB87790" w14:textId="655E35AD"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4BCFD775" w14:textId="6C125611"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7F897EFD" w14:textId="4C4A3E89"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58D9A7CB" w14:textId="655E9EF3"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31070890" w14:textId="2446414D"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5E052C7" w14:textId="647C3B4F"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39D48DA9" w14:textId="1CE39DB5"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0099EC9C" w14:textId="77777777">
        <w:trPr>
          <w:trHeight w:val="240"/>
        </w:trPr>
        <w:tc>
          <w:tcPr>
            <w:tcW w:w="1055" w:type="pct"/>
            <w:noWrap/>
            <w:vAlign w:val="center"/>
          </w:tcPr>
          <w:p w14:paraId="289B291C" w14:textId="32282AA4" w:rsidR="004E77C2" w:rsidRPr="002A6BB4" w:rsidRDefault="004E77C2" w:rsidP="004E77C2">
            <w:pPr>
              <w:spacing w:before="60" w:after="60" w:line="200" w:lineRule="atLeast"/>
              <w:contextualSpacing/>
              <w:rPr>
                <w:rFonts w:cs="Arial"/>
                <w:color w:val="000000"/>
                <w:szCs w:val="24"/>
              </w:rPr>
            </w:pPr>
            <w:r w:rsidRPr="002A6BB4">
              <w:rPr>
                <w:rFonts w:eastAsia="Times New Roman" w:cs="Arial"/>
                <w:color w:val="000000"/>
                <w:szCs w:val="24"/>
                <w:lang w:eastAsia="en-AU"/>
              </w:rPr>
              <w:t>SA - South Australia - South East</w:t>
            </w:r>
          </w:p>
        </w:tc>
        <w:tc>
          <w:tcPr>
            <w:tcW w:w="329" w:type="pct"/>
            <w:noWrap/>
          </w:tcPr>
          <w:p w14:paraId="6384E3D2" w14:textId="427D5E56"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7C24E885" w14:textId="288C027A"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2EF93279" w14:textId="4460336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2912250C" w14:textId="469ED60B"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38241613" w14:textId="7480E91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5B6FB323" w14:textId="0A5013D8"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6738368E" w14:textId="1018C0C9"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tcPr>
          <w:p w14:paraId="7291D48D" w14:textId="00112C68"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5F9425CC" w14:textId="338D04C9"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517AF79F" w14:textId="68AB4F1B"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noWrap/>
          </w:tcPr>
          <w:p w14:paraId="757A79E8" w14:textId="0DCFAAD0"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6" w:type="pct"/>
          </w:tcPr>
          <w:p w14:paraId="76A3AFBD" w14:textId="5393EF4C" w:rsidR="004E77C2" w:rsidRPr="002A6BB4" w:rsidRDefault="004E77C2" w:rsidP="004E77C2">
            <w:pPr>
              <w:spacing w:before="60" w:after="60" w:line="200" w:lineRule="atLeast"/>
              <w:contextualSpacing/>
              <w:jc w:val="center"/>
              <w:rPr>
                <w:rFonts w:cs="Arial"/>
                <w:color w:val="000000"/>
                <w:szCs w:val="24"/>
              </w:rPr>
            </w:pPr>
            <w:r w:rsidRPr="0013129B">
              <w:t>0.86</w:t>
            </w:r>
          </w:p>
        </w:tc>
      </w:tr>
      <w:tr w:rsidR="004E77C2" w:rsidRPr="000F2E2F"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TAS - Hobart</w:t>
            </w:r>
          </w:p>
        </w:tc>
        <w:tc>
          <w:tcPr>
            <w:tcW w:w="329" w:type="pct"/>
            <w:noWrap/>
          </w:tcPr>
          <w:p w14:paraId="03054A6E" w14:textId="7C3967B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7D05088E" w14:textId="2DAD0B1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452626B0" w14:textId="22EA7196"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63A700E2" w14:textId="018E0696"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18D9BADE" w14:textId="395F0FE2"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73E2852D" w14:textId="55B5A976"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541C07D5" w14:textId="00F5267A"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tcPr>
          <w:p w14:paraId="52655337" w14:textId="26EF6082"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43640D8" w14:textId="2ADD65C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00626C79" w14:textId="419A3FE6"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5AE814CE" w14:textId="6674E6E7"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6" w:type="pct"/>
          </w:tcPr>
          <w:p w14:paraId="1472FB2E" w14:textId="4614CCFC" w:rsidR="004E77C2" w:rsidRPr="002A6BB4" w:rsidRDefault="004E77C2" w:rsidP="004E77C2">
            <w:pPr>
              <w:spacing w:before="60" w:after="60" w:line="200" w:lineRule="atLeast"/>
              <w:contextualSpacing/>
              <w:jc w:val="center"/>
              <w:rPr>
                <w:rFonts w:cs="Arial"/>
                <w:color w:val="000000"/>
                <w:szCs w:val="24"/>
              </w:rPr>
            </w:pPr>
            <w:r w:rsidRPr="0013129B">
              <w:t>0.88</w:t>
            </w:r>
          </w:p>
        </w:tc>
      </w:tr>
      <w:tr w:rsidR="004E77C2" w:rsidRPr="000F2E2F" w14:paraId="2C600A51" w14:textId="77777777">
        <w:trPr>
          <w:trHeight w:val="240"/>
        </w:trPr>
        <w:tc>
          <w:tcPr>
            <w:tcW w:w="1055" w:type="pct"/>
            <w:noWrap/>
            <w:vAlign w:val="center"/>
          </w:tcPr>
          <w:p w14:paraId="13634B11" w14:textId="18CADE1E"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TAS - Launceston and North East</w:t>
            </w:r>
          </w:p>
        </w:tc>
        <w:tc>
          <w:tcPr>
            <w:tcW w:w="329" w:type="pct"/>
            <w:noWrap/>
          </w:tcPr>
          <w:p w14:paraId="634379EE" w14:textId="637474F2"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2EA9867D" w14:textId="63C3EAE0"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389939E2" w14:textId="71DDD54F"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694E7016" w14:textId="37A0961E"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012EE5CC" w14:textId="2ADDF0E0"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F326280" w14:textId="6E5160AA"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4AF9CCD3" w14:textId="7B87D67E"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tcPr>
          <w:p w14:paraId="6C33977C" w14:textId="229E2276"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12477246" w14:textId="471CBDA9"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59F7B594" w14:textId="3381E48C"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0EFDD9EB" w14:textId="6BC9E8C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6" w:type="pct"/>
          </w:tcPr>
          <w:p w14:paraId="3B9DB61B" w14:textId="16EC79DD" w:rsidR="004E77C2" w:rsidRPr="002A6BB4" w:rsidRDefault="004E77C2" w:rsidP="004E77C2">
            <w:pPr>
              <w:spacing w:before="60" w:after="60" w:line="200" w:lineRule="atLeast"/>
              <w:contextualSpacing/>
              <w:jc w:val="center"/>
              <w:rPr>
                <w:rFonts w:cs="Arial"/>
                <w:color w:val="000000"/>
                <w:szCs w:val="24"/>
              </w:rPr>
            </w:pPr>
            <w:r w:rsidRPr="0013129B">
              <w:t>0.93</w:t>
            </w:r>
          </w:p>
        </w:tc>
      </w:tr>
      <w:tr w:rsidR="004E77C2" w:rsidRPr="000F2E2F"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TAS - South East</w:t>
            </w:r>
          </w:p>
        </w:tc>
        <w:tc>
          <w:tcPr>
            <w:tcW w:w="329" w:type="pct"/>
            <w:noWrap/>
          </w:tcPr>
          <w:p w14:paraId="5D3DC87A" w14:textId="03A2631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2640E00A" w14:textId="7ECBE005"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21DFB2CE" w14:textId="29A0ACC7"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1DDB5424" w14:textId="6F4388C8"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0237B19D" w14:textId="096C70A8"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2DA580EB" w14:textId="1BCB7ED7"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414F89A5" w14:textId="3994EB19"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23605A5B" w14:textId="634149C2"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2771F9D" w14:textId="4D1B0439"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F04999B" w14:textId="17E91906"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E85CBC4" w14:textId="7ABBB861"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6" w:type="pct"/>
          </w:tcPr>
          <w:p w14:paraId="0DE6ECCE" w14:textId="6ADA35C9" w:rsidR="004E77C2" w:rsidRPr="002A6BB4" w:rsidRDefault="004E77C2" w:rsidP="004E77C2">
            <w:pPr>
              <w:spacing w:before="60" w:after="60" w:line="200" w:lineRule="atLeast"/>
              <w:contextualSpacing/>
              <w:jc w:val="center"/>
              <w:rPr>
                <w:rFonts w:cs="Arial"/>
                <w:color w:val="000000"/>
                <w:szCs w:val="24"/>
              </w:rPr>
            </w:pPr>
            <w:r w:rsidRPr="0013129B">
              <w:t>0.92</w:t>
            </w:r>
          </w:p>
        </w:tc>
      </w:tr>
      <w:tr w:rsidR="004E77C2" w:rsidRPr="000F2E2F" w14:paraId="09801B63" w14:textId="77777777">
        <w:trPr>
          <w:trHeight w:val="240"/>
        </w:trPr>
        <w:tc>
          <w:tcPr>
            <w:tcW w:w="1055" w:type="pct"/>
            <w:noWrap/>
            <w:vAlign w:val="center"/>
          </w:tcPr>
          <w:p w14:paraId="6F4060E9" w14:textId="4FD2E0C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lastRenderedPageBreak/>
              <w:t>TAS - West and North West</w:t>
            </w:r>
          </w:p>
        </w:tc>
        <w:tc>
          <w:tcPr>
            <w:tcW w:w="329" w:type="pct"/>
            <w:noWrap/>
          </w:tcPr>
          <w:p w14:paraId="13D2AD7A" w14:textId="4399814A"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1455EB47" w14:textId="2489430C"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3F2FC0FC" w14:textId="1E952738"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tcPr>
          <w:p w14:paraId="260B543F" w14:textId="50E09906"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1BABC06B" w14:textId="73B69D04"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27017FF2" w14:textId="43FCCE6F"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7F962DCB" w14:textId="0A5522FF"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tcPr>
          <w:p w14:paraId="3F67BE81" w14:textId="61F5AA6B"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0A043B26" w14:textId="5FC7070F"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5F5DE3F0" w14:textId="0C7C9CBE"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2FFE64CD" w14:textId="49DB52ED"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6" w:type="pct"/>
          </w:tcPr>
          <w:p w14:paraId="4D6DD48E" w14:textId="084780CA" w:rsidR="004E77C2" w:rsidRPr="002A6BB4" w:rsidRDefault="004E77C2" w:rsidP="004E77C2">
            <w:pPr>
              <w:spacing w:before="60" w:after="60" w:line="200" w:lineRule="atLeast"/>
              <w:contextualSpacing/>
              <w:jc w:val="center"/>
              <w:rPr>
                <w:rFonts w:cs="Arial"/>
                <w:color w:val="000000"/>
                <w:szCs w:val="24"/>
              </w:rPr>
            </w:pPr>
            <w:r w:rsidRPr="0013129B">
              <w:t>0.93</w:t>
            </w:r>
          </w:p>
        </w:tc>
      </w:tr>
      <w:tr w:rsidR="004E77C2" w:rsidRPr="000F2E2F"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Ballarat</w:t>
            </w:r>
          </w:p>
        </w:tc>
        <w:tc>
          <w:tcPr>
            <w:tcW w:w="329" w:type="pct"/>
            <w:noWrap/>
          </w:tcPr>
          <w:p w14:paraId="3B8AFB1C" w14:textId="4098B07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5DD0238F" w14:textId="741EA88F"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14F0FC3E" w14:textId="34ACF9D6"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7C09A173" w14:textId="79E17DFB"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1883AB32" w14:textId="6E93D089"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E4B5EBB" w14:textId="124DA5B0"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7C7DDCEF" w14:textId="13D3B211"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0391B517" w14:textId="6039B458"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07DCD501" w14:textId="43CA9424"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3DE429D5" w14:textId="58A7C1F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75259922" w14:textId="441101BB"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3E709581" w14:textId="2EBDE5A4"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3E54CBDE" w14:textId="77777777">
        <w:trPr>
          <w:trHeight w:val="240"/>
        </w:trPr>
        <w:tc>
          <w:tcPr>
            <w:tcW w:w="1055" w:type="pct"/>
            <w:noWrap/>
            <w:vAlign w:val="center"/>
          </w:tcPr>
          <w:p w14:paraId="091BA035" w14:textId="4651DB3E"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Bendigo</w:t>
            </w:r>
          </w:p>
        </w:tc>
        <w:tc>
          <w:tcPr>
            <w:tcW w:w="329" w:type="pct"/>
            <w:noWrap/>
          </w:tcPr>
          <w:p w14:paraId="03DDD213" w14:textId="45BEC5ED"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6FD0C2F6" w14:textId="3BFE7F10"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36D43E6C" w14:textId="711A63CC"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076B8D21" w14:textId="147955A4"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4411E0F0" w14:textId="14647906"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7CEF28A2" w14:textId="6E884C39"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7DF6B9B2" w14:textId="3DFB344B"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7D3EE2C3" w14:textId="71B7CE37"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708E51D7" w14:textId="433E90AC"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EE6A0D0" w14:textId="1FD4D76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10B42135" w14:textId="17CA4C81"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696AB954" w14:textId="51C2A970"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Geelong</w:t>
            </w:r>
          </w:p>
        </w:tc>
        <w:tc>
          <w:tcPr>
            <w:tcW w:w="329" w:type="pct"/>
            <w:noWrap/>
          </w:tcPr>
          <w:p w14:paraId="53A42C1F" w14:textId="763428DD"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5C3D9699" w14:textId="7C4B75AB"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41C756A8" w14:textId="49F770B1"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1754342A" w14:textId="21FE8219"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1461ED87" w14:textId="7687F39A"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0BE20559" w14:textId="0A6DBF0B"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78F3EEBC" w14:textId="486E577B"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tcPr>
          <w:p w14:paraId="411AA678" w14:textId="59502EBD"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36713352" w14:textId="38A9C421"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2FCA8F95" w14:textId="2545685C"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08F302DA" w14:textId="7EE6D5E8"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6" w:type="pct"/>
          </w:tcPr>
          <w:p w14:paraId="6DC10FC1" w14:textId="5A5F6D44" w:rsidR="004E77C2" w:rsidRPr="002A6BB4" w:rsidRDefault="004E77C2" w:rsidP="004E77C2">
            <w:pPr>
              <w:spacing w:before="60" w:after="60" w:line="200" w:lineRule="atLeast"/>
              <w:contextualSpacing/>
              <w:jc w:val="center"/>
              <w:rPr>
                <w:rFonts w:cs="Arial"/>
                <w:color w:val="000000"/>
                <w:szCs w:val="24"/>
              </w:rPr>
            </w:pPr>
            <w:r w:rsidRPr="0013129B">
              <w:t>0.92</w:t>
            </w:r>
          </w:p>
        </w:tc>
      </w:tr>
      <w:tr w:rsidR="004E77C2" w:rsidRPr="000F2E2F" w14:paraId="1C39EF57" w14:textId="77777777">
        <w:trPr>
          <w:trHeight w:val="240"/>
        </w:trPr>
        <w:tc>
          <w:tcPr>
            <w:tcW w:w="1055" w:type="pct"/>
            <w:noWrap/>
            <w:vAlign w:val="center"/>
          </w:tcPr>
          <w:p w14:paraId="1340AF03" w14:textId="0D3CC39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Hume</w:t>
            </w:r>
          </w:p>
        </w:tc>
        <w:tc>
          <w:tcPr>
            <w:tcW w:w="329" w:type="pct"/>
            <w:noWrap/>
          </w:tcPr>
          <w:p w14:paraId="3386AEB4" w14:textId="0DFE418E"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50E8F419" w14:textId="318703A9"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13E95294" w14:textId="6E6A9405"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7911B607" w14:textId="44FD56E5"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37812893" w14:textId="5678266B"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70FE56F5" w14:textId="3042AB8A"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85AE0C0" w14:textId="2299C947"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016D0763" w14:textId="1651A137"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4EC10814" w14:textId="751E4B10"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5E5FBA10" w14:textId="00D47210"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971D21B" w14:textId="397B287B"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3E960490" w14:textId="5CB2D850"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Latrobe - Gippsland</w:t>
            </w:r>
          </w:p>
        </w:tc>
        <w:tc>
          <w:tcPr>
            <w:tcW w:w="329" w:type="pct"/>
            <w:noWrap/>
          </w:tcPr>
          <w:p w14:paraId="09BFB541" w14:textId="7EB38A01"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1A994220" w14:textId="62385F78"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048A925B" w14:textId="2ABE192C"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531D6089" w14:textId="6168CD74"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290D3971" w14:textId="42C50DF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7B617D70" w14:textId="2D81264B"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66162646" w14:textId="70A451B5"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9" w:type="pct"/>
          </w:tcPr>
          <w:p w14:paraId="7AC73D8B" w14:textId="1DC1FE3B"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4890EFD6" w14:textId="415D1261"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noWrap/>
          </w:tcPr>
          <w:p w14:paraId="7B4DC5C5" w14:textId="7A48B2FD"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noWrap/>
          </w:tcPr>
          <w:p w14:paraId="71A91F62" w14:textId="04F58EE0" w:rsidR="004E77C2" w:rsidRPr="002A6BB4" w:rsidRDefault="004E77C2" w:rsidP="004E77C2">
            <w:pPr>
              <w:spacing w:before="60" w:after="60" w:line="200" w:lineRule="atLeast"/>
              <w:contextualSpacing/>
              <w:jc w:val="center"/>
              <w:rPr>
                <w:rFonts w:cs="Arial"/>
                <w:color w:val="000000"/>
                <w:szCs w:val="24"/>
              </w:rPr>
            </w:pPr>
            <w:r w:rsidRPr="0013129B">
              <w:t>0.86</w:t>
            </w:r>
          </w:p>
        </w:tc>
        <w:tc>
          <w:tcPr>
            <w:tcW w:w="326" w:type="pct"/>
          </w:tcPr>
          <w:p w14:paraId="0025E685" w14:textId="0CEDB196" w:rsidR="004E77C2" w:rsidRPr="002A6BB4" w:rsidRDefault="004E77C2" w:rsidP="004E77C2">
            <w:pPr>
              <w:spacing w:before="60" w:after="60" w:line="200" w:lineRule="atLeast"/>
              <w:contextualSpacing/>
              <w:jc w:val="center"/>
              <w:rPr>
                <w:rFonts w:cs="Arial"/>
                <w:color w:val="000000"/>
                <w:szCs w:val="24"/>
              </w:rPr>
            </w:pPr>
            <w:r w:rsidRPr="0013129B">
              <w:t>0.86</w:t>
            </w:r>
          </w:p>
        </w:tc>
      </w:tr>
      <w:tr w:rsidR="004E77C2" w:rsidRPr="000F2E2F" w14:paraId="3A3C9DE6" w14:textId="77777777">
        <w:trPr>
          <w:trHeight w:val="240"/>
        </w:trPr>
        <w:tc>
          <w:tcPr>
            <w:tcW w:w="1055" w:type="pct"/>
            <w:noWrap/>
            <w:vAlign w:val="center"/>
          </w:tcPr>
          <w:p w14:paraId="007B506C" w14:textId="79337A07"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Inner</w:t>
            </w:r>
          </w:p>
        </w:tc>
        <w:tc>
          <w:tcPr>
            <w:tcW w:w="329" w:type="pct"/>
            <w:noWrap/>
          </w:tcPr>
          <w:p w14:paraId="15C900A6" w14:textId="7B183EF5"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5B2AA9BC" w14:textId="29D25ACD"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0EBE76F1" w14:textId="366DAE30"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tcPr>
          <w:p w14:paraId="3BE5AB0E" w14:textId="730DCD08"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74E01811" w14:textId="00F82295"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noWrap/>
          </w:tcPr>
          <w:p w14:paraId="5408382A" w14:textId="7B9ACB91"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5A5F83FD" w14:textId="6491C3EF" w:rsidR="004E77C2" w:rsidRPr="002A6BB4" w:rsidRDefault="004E77C2" w:rsidP="004E77C2">
            <w:pPr>
              <w:spacing w:before="60" w:after="60" w:line="200" w:lineRule="atLeast"/>
              <w:contextualSpacing/>
              <w:jc w:val="center"/>
              <w:rPr>
                <w:rFonts w:cs="Arial"/>
                <w:color w:val="000000"/>
                <w:szCs w:val="24"/>
              </w:rPr>
            </w:pPr>
            <w:r w:rsidRPr="0013129B">
              <w:t>1.27</w:t>
            </w:r>
          </w:p>
        </w:tc>
        <w:tc>
          <w:tcPr>
            <w:tcW w:w="329" w:type="pct"/>
          </w:tcPr>
          <w:p w14:paraId="1D576DDC" w14:textId="47C38E0C"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noWrap/>
          </w:tcPr>
          <w:p w14:paraId="3E1E4872" w14:textId="46D87D49" w:rsidR="004E77C2" w:rsidRPr="002A6BB4" w:rsidRDefault="004E77C2" w:rsidP="004E77C2">
            <w:pPr>
              <w:spacing w:before="60" w:after="60" w:line="200" w:lineRule="atLeast"/>
              <w:contextualSpacing/>
              <w:jc w:val="center"/>
              <w:rPr>
                <w:rFonts w:cs="Arial"/>
                <w:color w:val="000000"/>
                <w:szCs w:val="24"/>
              </w:rPr>
            </w:pPr>
            <w:r w:rsidRPr="0013129B">
              <w:t>1.20</w:t>
            </w:r>
          </w:p>
        </w:tc>
        <w:tc>
          <w:tcPr>
            <w:tcW w:w="329" w:type="pct"/>
            <w:noWrap/>
          </w:tcPr>
          <w:p w14:paraId="2ACE07BF" w14:textId="3174284D" w:rsidR="004E77C2" w:rsidRPr="002A6BB4" w:rsidRDefault="004E77C2" w:rsidP="004E77C2">
            <w:pPr>
              <w:spacing w:before="60" w:after="60" w:line="200" w:lineRule="atLeast"/>
              <w:contextualSpacing/>
              <w:jc w:val="center"/>
              <w:rPr>
                <w:rFonts w:cs="Arial"/>
                <w:color w:val="000000"/>
                <w:szCs w:val="24"/>
              </w:rPr>
            </w:pPr>
            <w:r w:rsidRPr="0013129B">
              <w:t>1.23</w:t>
            </w:r>
          </w:p>
        </w:tc>
        <w:tc>
          <w:tcPr>
            <w:tcW w:w="329" w:type="pct"/>
            <w:noWrap/>
          </w:tcPr>
          <w:p w14:paraId="3D0BE50E" w14:textId="004FD269" w:rsidR="004E77C2" w:rsidRPr="002A6BB4" w:rsidRDefault="004E77C2" w:rsidP="004E77C2">
            <w:pPr>
              <w:spacing w:before="60" w:after="60" w:line="200" w:lineRule="atLeast"/>
              <w:contextualSpacing/>
              <w:jc w:val="center"/>
              <w:rPr>
                <w:rFonts w:cs="Arial"/>
                <w:color w:val="000000"/>
                <w:szCs w:val="24"/>
              </w:rPr>
            </w:pPr>
            <w:r w:rsidRPr="0013129B">
              <w:t>1.27</w:t>
            </w:r>
          </w:p>
        </w:tc>
        <w:tc>
          <w:tcPr>
            <w:tcW w:w="326" w:type="pct"/>
          </w:tcPr>
          <w:p w14:paraId="0C5F2C8C" w14:textId="1FA2501F" w:rsidR="004E77C2" w:rsidRPr="002A6BB4" w:rsidRDefault="004E77C2" w:rsidP="004E77C2">
            <w:pPr>
              <w:spacing w:before="60" w:after="60" w:line="200" w:lineRule="atLeast"/>
              <w:contextualSpacing/>
              <w:jc w:val="center"/>
              <w:rPr>
                <w:rFonts w:cs="Arial"/>
                <w:color w:val="000000"/>
                <w:szCs w:val="24"/>
              </w:rPr>
            </w:pPr>
            <w:r w:rsidRPr="0013129B">
              <w:t>1.27</w:t>
            </w:r>
          </w:p>
        </w:tc>
      </w:tr>
      <w:tr w:rsidR="004E77C2" w:rsidRPr="000F2E2F"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Inner East</w:t>
            </w:r>
          </w:p>
        </w:tc>
        <w:tc>
          <w:tcPr>
            <w:tcW w:w="329" w:type="pct"/>
            <w:noWrap/>
          </w:tcPr>
          <w:p w14:paraId="1BB91E8D" w14:textId="06A62614"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27D5BD9F" w14:textId="00F810AA"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4DD851A8" w14:textId="769BD67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7EC16C26" w14:textId="673B2B17"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5D5EF101" w14:textId="31699610"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1E508F4D" w14:textId="5BB46C97"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noWrap/>
          </w:tcPr>
          <w:p w14:paraId="139651F2" w14:textId="0577263A" w:rsidR="004E77C2" w:rsidRPr="002A6BB4" w:rsidRDefault="004E77C2" w:rsidP="004E77C2">
            <w:pPr>
              <w:spacing w:before="60" w:after="60" w:line="200" w:lineRule="atLeast"/>
              <w:contextualSpacing/>
              <w:jc w:val="center"/>
              <w:rPr>
                <w:rFonts w:cs="Arial"/>
                <w:color w:val="000000"/>
                <w:szCs w:val="24"/>
              </w:rPr>
            </w:pPr>
            <w:r w:rsidRPr="0013129B">
              <w:t>1.14</w:t>
            </w:r>
          </w:p>
        </w:tc>
        <w:tc>
          <w:tcPr>
            <w:tcW w:w="329" w:type="pct"/>
          </w:tcPr>
          <w:p w14:paraId="08D263A5" w14:textId="38296FC0"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0A45634C" w14:textId="26F880CC" w:rsidR="004E77C2" w:rsidRPr="002A6BB4" w:rsidRDefault="004E77C2" w:rsidP="004E77C2">
            <w:pPr>
              <w:spacing w:before="60" w:after="60" w:line="200" w:lineRule="atLeast"/>
              <w:contextualSpacing/>
              <w:jc w:val="center"/>
              <w:rPr>
                <w:rFonts w:cs="Arial"/>
                <w:color w:val="000000"/>
                <w:szCs w:val="24"/>
              </w:rPr>
            </w:pPr>
            <w:r w:rsidRPr="0013129B">
              <w:t>1.10</w:t>
            </w:r>
          </w:p>
        </w:tc>
        <w:tc>
          <w:tcPr>
            <w:tcW w:w="329" w:type="pct"/>
            <w:noWrap/>
          </w:tcPr>
          <w:p w14:paraId="22FF107C" w14:textId="78C699DB"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2E282F87" w14:textId="5FC6CF09" w:rsidR="004E77C2" w:rsidRPr="002A6BB4" w:rsidRDefault="004E77C2" w:rsidP="004E77C2">
            <w:pPr>
              <w:spacing w:before="60" w:after="60" w:line="200" w:lineRule="atLeast"/>
              <w:contextualSpacing/>
              <w:jc w:val="center"/>
              <w:rPr>
                <w:rFonts w:cs="Arial"/>
                <w:color w:val="000000"/>
                <w:szCs w:val="24"/>
              </w:rPr>
            </w:pPr>
            <w:r w:rsidRPr="0013129B">
              <w:t>1.14</w:t>
            </w:r>
          </w:p>
        </w:tc>
        <w:tc>
          <w:tcPr>
            <w:tcW w:w="326" w:type="pct"/>
          </w:tcPr>
          <w:p w14:paraId="56B416A6" w14:textId="7F99BE38" w:rsidR="004E77C2" w:rsidRPr="002A6BB4" w:rsidRDefault="004E77C2" w:rsidP="004E77C2">
            <w:pPr>
              <w:spacing w:before="60" w:after="60" w:line="200" w:lineRule="atLeast"/>
              <w:contextualSpacing/>
              <w:jc w:val="center"/>
              <w:rPr>
                <w:rFonts w:cs="Arial"/>
                <w:color w:val="000000"/>
                <w:szCs w:val="24"/>
              </w:rPr>
            </w:pPr>
            <w:r w:rsidRPr="0013129B">
              <w:t>1.14</w:t>
            </w:r>
          </w:p>
        </w:tc>
      </w:tr>
      <w:tr w:rsidR="004E77C2" w:rsidRPr="000F2E2F" w14:paraId="5195C4EB" w14:textId="77777777">
        <w:trPr>
          <w:trHeight w:val="240"/>
        </w:trPr>
        <w:tc>
          <w:tcPr>
            <w:tcW w:w="1055" w:type="pct"/>
            <w:noWrap/>
            <w:vAlign w:val="center"/>
          </w:tcPr>
          <w:p w14:paraId="03149478" w14:textId="6B5E734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Inner South</w:t>
            </w:r>
          </w:p>
        </w:tc>
        <w:tc>
          <w:tcPr>
            <w:tcW w:w="329" w:type="pct"/>
            <w:noWrap/>
          </w:tcPr>
          <w:p w14:paraId="47908461" w14:textId="755B15FB"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noWrap/>
          </w:tcPr>
          <w:p w14:paraId="0E334D58" w14:textId="0A8413BD"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612AD3C0" w14:textId="7F2A19CF"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430A6216" w14:textId="143B6BAF"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0061D112" w14:textId="58C9D512"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439E424E" w14:textId="624553C7"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noWrap/>
          </w:tcPr>
          <w:p w14:paraId="29628EF8" w14:textId="17DFF6B3"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9" w:type="pct"/>
          </w:tcPr>
          <w:p w14:paraId="45137FC8" w14:textId="7AF236B5"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181A04A2" w14:textId="12BF4270"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393080AF" w14:textId="025A754D" w:rsidR="004E77C2" w:rsidRPr="002A6BB4" w:rsidRDefault="004E77C2" w:rsidP="004E77C2">
            <w:pPr>
              <w:spacing w:before="60" w:after="60" w:line="200" w:lineRule="atLeast"/>
              <w:contextualSpacing/>
              <w:jc w:val="center"/>
              <w:rPr>
                <w:rFonts w:cs="Arial"/>
                <w:color w:val="000000"/>
                <w:szCs w:val="24"/>
              </w:rPr>
            </w:pPr>
            <w:r w:rsidRPr="0013129B">
              <w:t>1.14</w:t>
            </w:r>
          </w:p>
        </w:tc>
        <w:tc>
          <w:tcPr>
            <w:tcW w:w="329" w:type="pct"/>
            <w:noWrap/>
          </w:tcPr>
          <w:p w14:paraId="14C59E81" w14:textId="76D1856D" w:rsidR="004E77C2" w:rsidRPr="002A6BB4" w:rsidRDefault="004E77C2" w:rsidP="004E77C2">
            <w:pPr>
              <w:spacing w:before="60" w:after="60" w:line="200" w:lineRule="atLeast"/>
              <w:contextualSpacing/>
              <w:jc w:val="center"/>
              <w:rPr>
                <w:rFonts w:cs="Arial"/>
                <w:color w:val="000000"/>
                <w:szCs w:val="24"/>
              </w:rPr>
            </w:pPr>
            <w:r w:rsidRPr="0013129B">
              <w:t>1.16</w:t>
            </w:r>
          </w:p>
        </w:tc>
        <w:tc>
          <w:tcPr>
            <w:tcW w:w="326" w:type="pct"/>
          </w:tcPr>
          <w:p w14:paraId="7C5E8809" w14:textId="656508ED" w:rsidR="004E77C2" w:rsidRPr="002A6BB4" w:rsidRDefault="004E77C2" w:rsidP="004E77C2">
            <w:pPr>
              <w:spacing w:before="60" w:after="60" w:line="200" w:lineRule="atLeast"/>
              <w:contextualSpacing/>
              <w:jc w:val="center"/>
              <w:rPr>
                <w:rFonts w:cs="Arial"/>
                <w:color w:val="000000"/>
                <w:szCs w:val="24"/>
              </w:rPr>
            </w:pPr>
            <w:r w:rsidRPr="0013129B">
              <w:t>1.16</w:t>
            </w:r>
          </w:p>
        </w:tc>
      </w:tr>
      <w:tr w:rsidR="004E77C2" w:rsidRPr="000F2E2F"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North East</w:t>
            </w:r>
          </w:p>
        </w:tc>
        <w:tc>
          <w:tcPr>
            <w:tcW w:w="329" w:type="pct"/>
            <w:noWrap/>
          </w:tcPr>
          <w:p w14:paraId="7B30B0B7" w14:textId="0160B80A"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15F85E2F" w14:textId="4D40FD9D"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7441F4BB" w14:textId="467D0521"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2156AAF6" w14:textId="748843B8"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14E9711E" w14:textId="13316A32"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5AA545E4" w14:textId="16F727EA"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1772C4C" w14:textId="2A47E6C8"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tcPr>
          <w:p w14:paraId="23EB2BBD" w14:textId="352D248B"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0FF9BA1E" w14:textId="65A25540"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7A65DD2C" w14:textId="58A5DD58"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30E2DDBE" w14:textId="431B3835"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6" w:type="pct"/>
          </w:tcPr>
          <w:p w14:paraId="0A618623" w14:textId="7335AE87" w:rsidR="004E77C2" w:rsidRPr="002A6BB4" w:rsidRDefault="004E77C2" w:rsidP="004E77C2">
            <w:pPr>
              <w:spacing w:before="60" w:after="60" w:line="200" w:lineRule="atLeast"/>
              <w:contextualSpacing/>
              <w:jc w:val="center"/>
              <w:rPr>
                <w:rFonts w:cs="Arial"/>
                <w:color w:val="000000"/>
                <w:szCs w:val="24"/>
              </w:rPr>
            </w:pPr>
            <w:r w:rsidRPr="0013129B">
              <w:t>0.94</w:t>
            </w:r>
          </w:p>
        </w:tc>
      </w:tr>
      <w:tr w:rsidR="004E77C2" w:rsidRPr="000F2E2F" w14:paraId="1D30DA79" w14:textId="77777777">
        <w:trPr>
          <w:trHeight w:val="240"/>
        </w:trPr>
        <w:tc>
          <w:tcPr>
            <w:tcW w:w="1055" w:type="pct"/>
            <w:noWrap/>
            <w:vAlign w:val="center"/>
          </w:tcPr>
          <w:p w14:paraId="3BA9221A" w14:textId="4A4F93E9"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North West</w:t>
            </w:r>
          </w:p>
        </w:tc>
        <w:tc>
          <w:tcPr>
            <w:tcW w:w="329" w:type="pct"/>
            <w:noWrap/>
          </w:tcPr>
          <w:p w14:paraId="628E141D" w14:textId="17466F1A"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FA6801C" w14:textId="002F7594"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318DC1BC" w14:textId="1FE25E25"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tcPr>
          <w:p w14:paraId="264E2409" w14:textId="7259C3B1"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1EC945D6" w14:textId="606F3401"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2A88F10B" w14:textId="7E3E79FC"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29405B7" w14:textId="08F48643"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63AC2BB3" w14:textId="5BD81D8D"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5F155348" w14:textId="5358D697"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5028E884" w14:textId="6C3272D7"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4C6CF75B" w14:textId="711CDC8C"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0B5A2B03" w14:textId="745E75F4"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Outer East</w:t>
            </w:r>
          </w:p>
        </w:tc>
        <w:tc>
          <w:tcPr>
            <w:tcW w:w="329" w:type="pct"/>
            <w:noWrap/>
          </w:tcPr>
          <w:p w14:paraId="2DE82038" w14:textId="44A1386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3D28C801" w14:textId="6E5BB295"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608DA906" w14:textId="57C5032F"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359A4324" w14:textId="7E3F3C27"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7A0E8E7F" w14:textId="4E2C96BF"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1B7D96D9" w14:textId="5740D93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3C10CE49" w14:textId="5DAF56D4"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tcPr>
          <w:p w14:paraId="6BC69CFC" w14:textId="476C734C"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D8160EA" w14:textId="7CCB4FAC"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276FC41B" w14:textId="3E75B39E"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05C30426" w14:textId="5F7431A6"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6" w:type="pct"/>
          </w:tcPr>
          <w:p w14:paraId="2582CC18" w14:textId="7BBC10D8" w:rsidR="004E77C2" w:rsidRPr="002A6BB4" w:rsidRDefault="004E77C2" w:rsidP="004E77C2">
            <w:pPr>
              <w:spacing w:before="60" w:after="60" w:line="200" w:lineRule="atLeast"/>
              <w:contextualSpacing/>
              <w:jc w:val="center"/>
              <w:rPr>
                <w:rFonts w:cs="Arial"/>
                <w:color w:val="000000"/>
                <w:szCs w:val="24"/>
              </w:rPr>
            </w:pPr>
            <w:r w:rsidRPr="0013129B">
              <w:t>0.90</w:t>
            </w:r>
          </w:p>
        </w:tc>
      </w:tr>
      <w:tr w:rsidR="004E77C2" w:rsidRPr="000F2E2F" w14:paraId="3C646045" w14:textId="77777777">
        <w:trPr>
          <w:trHeight w:val="240"/>
        </w:trPr>
        <w:tc>
          <w:tcPr>
            <w:tcW w:w="1055" w:type="pct"/>
            <w:noWrap/>
            <w:vAlign w:val="center"/>
          </w:tcPr>
          <w:p w14:paraId="184A81A7" w14:textId="51E8BBC8"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South East</w:t>
            </w:r>
          </w:p>
        </w:tc>
        <w:tc>
          <w:tcPr>
            <w:tcW w:w="329" w:type="pct"/>
            <w:noWrap/>
          </w:tcPr>
          <w:p w14:paraId="7D5C9651" w14:textId="5F8491AA"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63FF9989" w14:textId="39E8ACB0"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tcPr>
          <w:p w14:paraId="5FB1FD33" w14:textId="5D7A25BD"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tcPr>
          <w:p w14:paraId="4A4B84F6" w14:textId="46785F45"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4E38BFBC" w14:textId="786FD0C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72207E7D" w14:textId="37927244"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3A17087" w14:textId="2D35BDC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4366D345" w14:textId="59792DC8"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5AC3CAF1" w14:textId="1D2F1BB6"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244D6754" w14:textId="413076D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881CAF2" w14:textId="486FB878"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6" w:type="pct"/>
          </w:tcPr>
          <w:p w14:paraId="3653800E" w14:textId="187DA6F7" w:rsidR="004E77C2" w:rsidRPr="002A6BB4" w:rsidRDefault="004E77C2" w:rsidP="004E77C2">
            <w:pPr>
              <w:spacing w:before="60" w:after="60" w:line="200" w:lineRule="atLeast"/>
              <w:contextualSpacing/>
              <w:jc w:val="center"/>
              <w:rPr>
                <w:rFonts w:cs="Arial"/>
                <w:color w:val="000000"/>
                <w:szCs w:val="24"/>
              </w:rPr>
            </w:pPr>
            <w:r w:rsidRPr="0013129B">
              <w:t>1.03</w:t>
            </w:r>
          </w:p>
        </w:tc>
      </w:tr>
      <w:tr w:rsidR="004E77C2" w:rsidRPr="000F2E2F"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Melbourne - West</w:t>
            </w:r>
          </w:p>
        </w:tc>
        <w:tc>
          <w:tcPr>
            <w:tcW w:w="329" w:type="pct"/>
            <w:noWrap/>
          </w:tcPr>
          <w:p w14:paraId="06E1C32F" w14:textId="2A591A30"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1E099FBE" w14:textId="58D86D96"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7242024E" w14:textId="14F86E98"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695F52B5" w14:textId="2EE3D466"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08F4EB02" w14:textId="50018612"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noWrap/>
          </w:tcPr>
          <w:p w14:paraId="36E86BDE" w14:textId="2D2A4490"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0D7EE9B6" w14:textId="7643E6C1"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tcPr>
          <w:p w14:paraId="58D89839" w14:textId="486DC7B1"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0854A9E3" w14:textId="316F1043"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3062183" w14:textId="174E79BD"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0D407356" w14:textId="15674184"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6" w:type="pct"/>
          </w:tcPr>
          <w:p w14:paraId="7C956E6C" w14:textId="52BFA1EF" w:rsidR="004E77C2" w:rsidRPr="002A6BB4" w:rsidRDefault="004E77C2" w:rsidP="004E77C2">
            <w:pPr>
              <w:spacing w:before="60" w:after="60" w:line="200" w:lineRule="atLeast"/>
              <w:contextualSpacing/>
              <w:jc w:val="center"/>
              <w:rPr>
                <w:rFonts w:cs="Arial"/>
                <w:color w:val="000000"/>
                <w:szCs w:val="24"/>
              </w:rPr>
            </w:pPr>
            <w:r w:rsidRPr="0013129B">
              <w:t>0.91</w:t>
            </w:r>
          </w:p>
        </w:tc>
      </w:tr>
      <w:tr w:rsidR="004E77C2" w:rsidRPr="000F2E2F" w14:paraId="703F6AC4" w14:textId="77777777">
        <w:trPr>
          <w:trHeight w:val="240"/>
        </w:trPr>
        <w:tc>
          <w:tcPr>
            <w:tcW w:w="1055" w:type="pct"/>
            <w:noWrap/>
            <w:vAlign w:val="center"/>
          </w:tcPr>
          <w:p w14:paraId="00EA380A" w14:textId="672C161D"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Mornington Peninsula</w:t>
            </w:r>
          </w:p>
        </w:tc>
        <w:tc>
          <w:tcPr>
            <w:tcW w:w="329" w:type="pct"/>
            <w:noWrap/>
          </w:tcPr>
          <w:p w14:paraId="34748D48" w14:textId="513ADA1F"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765CDF17" w14:textId="6BE287CB"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63E77C30" w14:textId="14499D84"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tcPr>
          <w:p w14:paraId="42942537" w14:textId="34EF1E75"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8647869" w14:textId="7140F8E6"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516C2E48" w14:textId="703E6D77"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3E386DB4" w14:textId="1163218F"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15D55B4C" w14:textId="7B6D3AD8"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351C4256" w14:textId="0AB41671"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8299AE9" w14:textId="2223BABE"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0F28A2EE" w14:textId="0A4F626D"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24FF467A" w14:textId="497B23D6"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North West</w:t>
            </w:r>
          </w:p>
        </w:tc>
        <w:tc>
          <w:tcPr>
            <w:tcW w:w="329" w:type="pct"/>
            <w:noWrap/>
          </w:tcPr>
          <w:p w14:paraId="4D819AB3" w14:textId="14E509FC"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00189F18" w14:textId="305AE5C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4B9C1BEF" w14:textId="513AE4AD"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3EE86CDA" w14:textId="174082F7"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75A4C42E" w14:textId="3F86520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noWrap/>
          </w:tcPr>
          <w:p w14:paraId="4D070282" w14:textId="5BCAB879"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20F8215A" w14:textId="15268E76"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9" w:type="pct"/>
          </w:tcPr>
          <w:p w14:paraId="6A24314A" w14:textId="7E745AFD"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0983DB8C" w14:textId="5E642C73"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228A4069" w14:textId="560CD5A0"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9" w:type="pct"/>
            <w:noWrap/>
          </w:tcPr>
          <w:p w14:paraId="2CD5B89D" w14:textId="61DCE90D" w:rsidR="004E77C2" w:rsidRPr="002A6BB4" w:rsidRDefault="004E77C2" w:rsidP="004E77C2">
            <w:pPr>
              <w:spacing w:before="60" w:after="60" w:line="200" w:lineRule="atLeast"/>
              <w:contextualSpacing/>
              <w:jc w:val="center"/>
              <w:rPr>
                <w:rFonts w:cs="Arial"/>
                <w:color w:val="000000"/>
                <w:szCs w:val="24"/>
              </w:rPr>
            </w:pPr>
            <w:r w:rsidRPr="0013129B">
              <w:t>0.88</w:t>
            </w:r>
          </w:p>
        </w:tc>
        <w:tc>
          <w:tcPr>
            <w:tcW w:w="326" w:type="pct"/>
          </w:tcPr>
          <w:p w14:paraId="1E1828EB" w14:textId="5CADDD21" w:rsidR="004E77C2" w:rsidRPr="002A6BB4" w:rsidRDefault="004E77C2" w:rsidP="004E77C2">
            <w:pPr>
              <w:spacing w:before="60" w:after="60" w:line="200" w:lineRule="atLeast"/>
              <w:contextualSpacing/>
              <w:jc w:val="center"/>
              <w:rPr>
                <w:rFonts w:cs="Arial"/>
                <w:color w:val="000000"/>
                <w:szCs w:val="24"/>
              </w:rPr>
            </w:pPr>
            <w:r w:rsidRPr="0013129B">
              <w:t>0.88</w:t>
            </w:r>
          </w:p>
        </w:tc>
      </w:tr>
      <w:tr w:rsidR="004E77C2" w:rsidRPr="000F2E2F" w14:paraId="3F349216" w14:textId="77777777">
        <w:trPr>
          <w:trHeight w:val="240"/>
        </w:trPr>
        <w:tc>
          <w:tcPr>
            <w:tcW w:w="1055" w:type="pct"/>
            <w:noWrap/>
            <w:vAlign w:val="center"/>
          </w:tcPr>
          <w:p w14:paraId="67607A09" w14:textId="59539DD1"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lastRenderedPageBreak/>
              <w:t>VIC - Shepparton</w:t>
            </w:r>
          </w:p>
        </w:tc>
        <w:tc>
          <w:tcPr>
            <w:tcW w:w="329" w:type="pct"/>
            <w:noWrap/>
          </w:tcPr>
          <w:p w14:paraId="7B369CC8" w14:textId="672E53E3"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929ABF9" w14:textId="17FDA1DE"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4EB77175" w14:textId="039212EC"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6E887509" w14:textId="2E64D6D0"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3FECAD1" w14:textId="083683CE"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60B760CE" w14:textId="61D1A013"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7609B778" w14:textId="38CB28FC"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6DD0615D" w14:textId="69FFADD8"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6E3426D7" w14:textId="43C8ED48"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61C30243" w14:textId="55EA6900" w:rsidR="004E77C2" w:rsidRPr="002A6BB4" w:rsidRDefault="004E77C2" w:rsidP="004E77C2">
            <w:pPr>
              <w:spacing w:before="60" w:after="60" w:line="200" w:lineRule="atLeast"/>
              <w:contextualSpacing/>
              <w:jc w:val="center"/>
              <w:rPr>
                <w:rFonts w:cs="Arial"/>
                <w:color w:val="000000"/>
                <w:szCs w:val="24"/>
              </w:rPr>
            </w:pPr>
            <w:r w:rsidRPr="0013129B">
              <w:t>0.91</w:t>
            </w:r>
          </w:p>
        </w:tc>
        <w:tc>
          <w:tcPr>
            <w:tcW w:w="329" w:type="pct"/>
            <w:noWrap/>
          </w:tcPr>
          <w:p w14:paraId="113A9D6F" w14:textId="33A20424"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6" w:type="pct"/>
          </w:tcPr>
          <w:p w14:paraId="10B65DAE" w14:textId="52A0ECCE" w:rsidR="004E77C2" w:rsidRPr="002A6BB4" w:rsidRDefault="004E77C2" w:rsidP="004E77C2">
            <w:pPr>
              <w:spacing w:before="60" w:after="60" w:line="200" w:lineRule="atLeast"/>
              <w:contextualSpacing/>
              <w:jc w:val="center"/>
              <w:rPr>
                <w:rFonts w:cs="Arial"/>
                <w:color w:val="000000"/>
                <w:szCs w:val="24"/>
              </w:rPr>
            </w:pPr>
            <w:r w:rsidRPr="0013129B">
              <w:t>0.89</w:t>
            </w:r>
          </w:p>
        </w:tc>
      </w:tr>
      <w:tr w:rsidR="004E77C2" w:rsidRPr="000F2E2F"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VIC - Warrnambool and South West</w:t>
            </w:r>
          </w:p>
        </w:tc>
        <w:tc>
          <w:tcPr>
            <w:tcW w:w="329" w:type="pct"/>
            <w:noWrap/>
          </w:tcPr>
          <w:p w14:paraId="314B8A90" w14:textId="4545600C"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3A0F9087" w14:textId="59854BA0"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02285933" w14:textId="193E3920"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60F297F2" w14:textId="534F4E71"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55BC1561" w14:textId="0B315AFC"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2B8CFB63" w14:textId="5B8BE257"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5A94D3F0" w14:textId="0FB7D229" w:rsidR="004E77C2" w:rsidRPr="002A6BB4" w:rsidRDefault="004E77C2" w:rsidP="004E77C2">
            <w:pPr>
              <w:spacing w:before="60" w:after="60" w:line="200" w:lineRule="atLeast"/>
              <w:contextualSpacing/>
              <w:jc w:val="center"/>
              <w:rPr>
                <w:rFonts w:cs="Arial"/>
                <w:color w:val="000000"/>
                <w:szCs w:val="24"/>
              </w:rPr>
            </w:pPr>
            <w:r w:rsidRPr="0013129B">
              <w:t>0.89</w:t>
            </w:r>
          </w:p>
        </w:tc>
        <w:tc>
          <w:tcPr>
            <w:tcW w:w="329" w:type="pct"/>
          </w:tcPr>
          <w:p w14:paraId="1A938943" w14:textId="76B23B94" w:rsidR="004E77C2" w:rsidRPr="002A6BB4" w:rsidRDefault="004E77C2" w:rsidP="004E77C2">
            <w:pPr>
              <w:spacing w:before="60" w:after="60" w:line="200" w:lineRule="atLeast"/>
              <w:contextualSpacing/>
              <w:jc w:val="center"/>
              <w:rPr>
                <w:rFonts w:cs="Arial"/>
                <w:color w:val="000000"/>
                <w:szCs w:val="24"/>
              </w:rPr>
            </w:pPr>
            <w:r w:rsidRPr="0013129B">
              <w:t>0.94</w:t>
            </w:r>
          </w:p>
        </w:tc>
        <w:tc>
          <w:tcPr>
            <w:tcW w:w="329" w:type="pct"/>
            <w:noWrap/>
          </w:tcPr>
          <w:p w14:paraId="29059879" w14:textId="7CBC211D" w:rsidR="004E77C2" w:rsidRPr="002A6BB4" w:rsidRDefault="004E77C2" w:rsidP="004E77C2">
            <w:pPr>
              <w:spacing w:before="60" w:after="60" w:line="200" w:lineRule="atLeast"/>
              <w:contextualSpacing/>
              <w:jc w:val="center"/>
              <w:rPr>
                <w:rFonts w:cs="Arial"/>
                <w:color w:val="000000"/>
                <w:szCs w:val="24"/>
              </w:rPr>
            </w:pPr>
            <w:r w:rsidRPr="0013129B">
              <w:t>0.93</w:t>
            </w:r>
          </w:p>
        </w:tc>
        <w:tc>
          <w:tcPr>
            <w:tcW w:w="329" w:type="pct"/>
            <w:noWrap/>
          </w:tcPr>
          <w:p w14:paraId="56B71839" w14:textId="7434C107" w:rsidR="004E77C2" w:rsidRPr="002A6BB4" w:rsidRDefault="004E77C2" w:rsidP="004E77C2">
            <w:pPr>
              <w:spacing w:before="60" w:after="60" w:line="200" w:lineRule="atLeast"/>
              <w:contextualSpacing/>
              <w:jc w:val="center"/>
              <w:rPr>
                <w:rFonts w:cs="Arial"/>
                <w:color w:val="000000"/>
                <w:szCs w:val="24"/>
              </w:rPr>
            </w:pPr>
            <w:r w:rsidRPr="0013129B">
              <w:t>0.92</w:t>
            </w:r>
          </w:p>
        </w:tc>
        <w:tc>
          <w:tcPr>
            <w:tcW w:w="329" w:type="pct"/>
            <w:noWrap/>
          </w:tcPr>
          <w:p w14:paraId="49291A5F" w14:textId="2F8AA909" w:rsidR="004E77C2" w:rsidRPr="002A6BB4" w:rsidRDefault="004E77C2" w:rsidP="004E77C2">
            <w:pPr>
              <w:spacing w:before="60" w:after="60" w:line="200" w:lineRule="atLeast"/>
              <w:contextualSpacing/>
              <w:jc w:val="center"/>
              <w:rPr>
                <w:rFonts w:cs="Arial"/>
                <w:color w:val="000000"/>
                <w:szCs w:val="24"/>
              </w:rPr>
            </w:pPr>
            <w:r w:rsidRPr="0013129B">
              <w:t>0.90</w:t>
            </w:r>
          </w:p>
        </w:tc>
        <w:tc>
          <w:tcPr>
            <w:tcW w:w="326" w:type="pct"/>
          </w:tcPr>
          <w:p w14:paraId="48E59C48" w14:textId="3A0E739F" w:rsidR="004E77C2" w:rsidRPr="002A6BB4" w:rsidRDefault="004E77C2" w:rsidP="004E77C2">
            <w:pPr>
              <w:spacing w:before="60" w:after="60" w:line="200" w:lineRule="atLeast"/>
              <w:contextualSpacing/>
              <w:jc w:val="center"/>
              <w:rPr>
                <w:rFonts w:cs="Arial"/>
                <w:color w:val="000000"/>
                <w:szCs w:val="24"/>
              </w:rPr>
            </w:pPr>
            <w:r w:rsidRPr="0013129B">
              <w:t>0.90</w:t>
            </w:r>
          </w:p>
        </w:tc>
      </w:tr>
      <w:tr w:rsidR="004E77C2" w:rsidRPr="000F2E2F" w14:paraId="35B80ECD" w14:textId="77777777">
        <w:trPr>
          <w:trHeight w:val="240"/>
        </w:trPr>
        <w:tc>
          <w:tcPr>
            <w:tcW w:w="1055" w:type="pct"/>
            <w:noWrap/>
            <w:vAlign w:val="center"/>
          </w:tcPr>
          <w:p w14:paraId="1A071475" w14:textId="09F7C588"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Bunbury</w:t>
            </w:r>
          </w:p>
        </w:tc>
        <w:tc>
          <w:tcPr>
            <w:tcW w:w="329" w:type="pct"/>
            <w:noWrap/>
          </w:tcPr>
          <w:p w14:paraId="1CA88B4C" w14:textId="51F3F86D"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noWrap/>
          </w:tcPr>
          <w:p w14:paraId="08F49E55" w14:textId="46CAB735"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tcPr>
          <w:p w14:paraId="2B6ACD71" w14:textId="4DF0E4CE"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tcPr>
          <w:p w14:paraId="3B58221F" w14:textId="1F8A469B" w:rsidR="004E77C2" w:rsidRPr="002A6BB4" w:rsidRDefault="004E77C2" w:rsidP="004E77C2">
            <w:pPr>
              <w:spacing w:before="60" w:after="60" w:line="200" w:lineRule="atLeast"/>
              <w:contextualSpacing/>
              <w:jc w:val="center"/>
              <w:rPr>
                <w:rFonts w:cs="Arial"/>
                <w:color w:val="000000"/>
                <w:szCs w:val="24"/>
              </w:rPr>
            </w:pPr>
            <w:r w:rsidRPr="0013129B">
              <w:t>1.14</w:t>
            </w:r>
          </w:p>
        </w:tc>
        <w:tc>
          <w:tcPr>
            <w:tcW w:w="329" w:type="pct"/>
            <w:noWrap/>
          </w:tcPr>
          <w:p w14:paraId="3F21D056" w14:textId="62346234"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0F423B40" w14:textId="6A557CC1"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7AE7CF14" w14:textId="4E5120C1"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2A002163" w14:textId="70C57E1A"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620D94D3" w14:textId="49BF3AB2"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3E1355E4" w14:textId="2FF4CE72"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06D2F39C" w14:textId="7724752D"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65D84ABD" w14:textId="69FD3B91"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Mandurah</w:t>
            </w:r>
          </w:p>
        </w:tc>
        <w:tc>
          <w:tcPr>
            <w:tcW w:w="329" w:type="pct"/>
            <w:noWrap/>
          </w:tcPr>
          <w:p w14:paraId="70A616EF" w14:textId="2012BAF1"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2ECAC4FD" w14:textId="03DB6973"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tcPr>
          <w:p w14:paraId="33F3E29F" w14:textId="42742530"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tcPr>
          <w:p w14:paraId="2E49B6E5" w14:textId="741E8EF8"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5CFA2D75" w14:textId="193ECDEE"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04AEB92D" w14:textId="4F8E4073"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3E029464" w14:textId="289BFA83"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9" w:type="pct"/>
          </w:tcPr>
          <w:p w14:paraId="04039E24" w14:textId="5494D067"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19D68E71" w14:textId="218B9443"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572343D7" w14:textId="219CFD7F"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7EEE712F" w14:textId="3BD4A88D" w:rsidR="004E77C2" w:rsidRPr="002A6BB4" w:rsidRDefault="004E77C2" w:rsidP="004E77C2">
            <w:pPr>
              <w:spacing w:before="60" w:after="60" w:line="200" w:lineRule="atLeast"/>
              <w:contextualSpacing/>
              <w:jc w:val="center"/>
              <w:rPr>
                <w:rFonts w:cs="Arial"/>
                <w:color w:val="000000"/>
                <w:szCs w:val="24"/>
              </w:rPr>
            </w:pPr>
            <w:r w:rsidRPr="0013129B">
              <w:t>0.96</w:t>
            </w:r>
          </w:p>
        </w:tc>
        <w:tc>
          <w:tcPr>
            <w:tcW w:w="326" w:type="pct"/>
          </w:tcPr>
          <w:p w14:paraId="1C790F5D" w14:textId="4B428C5B" w:rsidR="004E77C2" w:rsidRPr="002A6BB4" w:rsidRDefault="004E77C2" w:rsidP="004E77C2">
            <w:pPr>
              <w:spacing w:before="60" w:after="60" w:line="200" w:lineRule="atLeast"/>
              <w:contextualSpacing/>
              <w:jc w:val="center"/>
              <w:rPr>
                <w:rFonts w:cs="Arial"/>
                <w:color w:val="000000"/>
                <w:szCs w:val="24"/>
              </w:rPr>
            </w:pPr>
            <w:r w:rsidRPr="0013129B">
              <w:t>0.96</w:t>
            </w:r>
          </w:p>
        </w:tc>
      </w:tr>
      <w:tr w:rsidR="004E77C2" w:rsidRPr="000F2E2F" w14:paraId="37B6E84D" w14:textId="77777777">
        <w:trPr>
          <w:trHeight w:val="240"/>
        </w:trPr>
        <w:tc>
          <w:tcPr>
            <w:tcW w:w="1055" w:type="pct"/>
            <w:noWrap/>
            <w:vAlign w:val="center"/>
          </w:tcPr>
          <w:p w14:paraId="5512CEA1" w14:textId="4171485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Perth - Inner</w:t>
            </w:r>
          </w:p>
        </w:tc>
        <w:tc>
          <w:tcPr>
            <w:tcW w:w="329" w:type="pct"/>
            <w:noWrap/>
          </w:tcPr>
          <w:p w14:paraId="4D8DE502" w14:textId="54C5E1AE"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5797547E" w14:textId="46E3CEFD"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tcPr>
          <w:p w14:paraId="63914CA6" w14:textId="0CE16A8F"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tcPr>
          <w:p w14:paraId="58366534" w14:textId="25C13D1C"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39D5611F" w14:textId="4428668E" w:rsidR="004E77C2" w:rsidRPr="002A6BB4" w:rsidRDefault="004E77C2" w:rsidP="004E77C2">
            <w:pPr>
              <w:spacing w:before="60" w:after="60" w:line="200" w:lineRule="atLeast"/>
              <w:contextualSpacing/>
              <w:jc w:val="center"/>
              <w:rPr>
                <w:rFonts w:cs="Arial"/>
                <w:color w:val="000000"/>
                <w:szCs w:val="24"/>
              </w:rPr>
            </w:pPr>
            <w:r w:rsidRPr="0013129B">
              <w:t>1.22</w:t>
            </w:r>
          </w:p>
        </w:tc>
        <w:tc>
          <w:tcPr>
            <w:tcW w:w="329" w:type="pct"/>
            <w:noWrap/>
          </w:tcPr>
          <w:p w14:paraId="49FBA4F3" w14:textId="7752B289" w:rsidR="004E77C2" w:rsidRPr="002A6BB4" w:rsidRDefault="004E77C2" w:rsidP="004E77C2">
            <w:pPr>
              <w:spacing w:before="60" w:after="60" w:line="200" w:lineRule="atLeast"/>
              <w:contextualSpacing/>
              <w:jc w:val="center"/>
              <w:rPr>
                <w:rFonts w:cs="Arial"/>
                <w:color w:val="000000"/>
                <w:szCs w:val="24"/>
              </w:rPr>
            </w:pPr>
            <w:r w:rsidRPr="0013129B">
              <w:t>1.34</w:t>
            </w:r>
          </w:p>
        </w:tc>
        <w:tc>
          <w:tcPr>
            <w:tcW w:w="329" w:type="pct"/>
            <w:noWrap/>
          </w:tcPr>
          <w:p w14:paraId="55F3CB14" w14:textId="78639600" w:rsidR="004E77C2" w:rsidRPr="002A6BB4" w:rsidRDefault="004E77C2" w:rsidP="004E77C2">
            <w:pPr>
              <w:spacing w:before="60" w:after="60" w:line="200" w:lineRule="atLeast"/>
              <w:contextualSpacing/>
              <w:jc w:val="center"/>
              <w:rPr>
                <w:rFonts w:cs="Arial"/>
                <w:color w:val="000000"/>
                <w:szCs w:val="24"/>
              </w:rPr>
            </w:pPr>
            <w:r w:rsidRPr="0013129B">
              <w:t>1.42</w:t>
            </w:r>
          </w:p>
        </w:tc>
        <w:tc>
          <w:tcPr>
            <w:tcW w:w="329" w:type="pct"/>
          </w:tcPr>
          <w:p w14:paraId="04C29F14" w14:textId="4F442AAC" w:rsidR="004E77C2" w:rsidRPr="002A6BB4" w:rsidRDefault="004E77C2" w:rsidP="004E77C2">
            <w:pPr>
              <w:spacing w:before="60" w:after="60" w:line="200" w:lineRule="atLeast"/>
              <w:contextualSpacing/>
              <w:jc w:val="center"/>
              <w:rPr>
                <w:rFonts w:cs="Arial"/>
                <w:color w:val="000000"/>
                <w:szCs w:val="24"/>
              </w:rPr>
            </w:pPr>
            <w:r w:rsidRPr="0013129B">
              <w:t>1.26</w:t>
            </w:r>
          </w:p>
        </w:tc>
        <w:tc>
          <w:tcPr>
            <w:tcW w:w="329" w:type="pct"/>
            <w:noWrap/>
          </w:tcPr>
          <w:p w14:paraId="395D6974" w14:textId="1C8A57BF" w:rsidR="004E77C2" w:rsidRPr="002A6BB4" w:rsidRDefault="004E77C2" w:rsidP="004E77C2">
            <w:pPr>
              <w:spacing w:before="60" w:after="60" w:line="200" w:lineRule="atLeast"/>
              <w:contextualSpacing/>
              <w:jc w:val="center"/>
              <w:rPr>
                <w:rFonts w:cs="Arial"/>
                <w:color w:val="000000"/>
                <w:szCs w:val="24"/>
              </w:rPr>
            </w:pPr>
            <w:r w:rsidRPr="0013129B">
              <w:t>1.32</w:t>
            </w:r>
          </w:p>
        </w:tc>
        <w:tc>
          <w:tcPr>
            <w:tcW w:w="329" w:type="pct"/>
            <w:noWrap/>
          </w:tcPr>
          <w:p w14:paraId="4FA360E7" w14:textId="0F4FE7CC" w:rsidR="004E77C2" w:rsidRPr="002A6BB4" w:rsidRDefault="004E77C2" w:rsidP="004E77C2">
            <w:pPr>
              <w:spacing w:before="60" w:after="60" w:line="200" w:lineRule="atLeast"/>
              <w:contextualSpacing/>
              <w:jc w:val="center"/>
              <w:rPr>
                <w:rFonts w:cs="Arial"/>
                <w:color w:val="000000"/>
                <w:szCs w:val="24"/>
              </w:rPr>
            </w:pPr>
            <w:r w:rsidRPr="0013129B">
              <w:t>1.36</w:t>
            </w:r>
          </w:p>
        </w:tc>
        <w:tc>
          <w:tcPr>
            <w:tcW w:w="329" w:type="pct"/>
            <w:noWrap/>
          </w:tcPr>
          <w:p w14:paraId="49C96EFC" w14:textId="428071BF" w:rsidR="004E77C2" w:rsidRPr="002A6BB4" w:rsidRDefault="004E77C2" w:rsidP="004E77C2">
            <w:pPr>
              <w:spacing w:before="60" w:after="60" w:line="200" w:lineRule="atLeast"/>
              <w:contextualSpacing/>
              <w:jc w:val="center"/>
              <w:rPr>
                <w:rFonts w:cs="Arial"/>
                <w:color w:val="000000"/>
                <w:szCs w:val="24"/>
              </w:rPr>
            </w:pPr>
            <w:r w:rsidRPr="0013129B">
              <w:t>1.42</w:t>
            </w:r>
          </w:p>
        </w:tc>
        <w:tc>
          <w:tcPr>
            <w:tcW w:w="326" w:type="pct"/>
          </w:tcPr>
          <w:p w14:paraId="4FB3970F" w14:textId="246C7869" w:rsidR="004E77C2" w:rsidRPr="002A6BB4" w:rsidRDefault="004E77C2" w:rsidP="004E77C2">
            <w:pPr>
              <w:spacing w:before="60" w:after="60" w:line="200" w:lineRule="atLeast"/>
              <w:contextualSpacing/>
              <w:jc w:val="center"/>
              <w:rPr>
                <w:rFonts w:cs="Arial"/>
                <w:color w:val="000000"/>
                <w:szCs w:val="24"/>
              </w:rPr>
            </w:pPr>
            <w:r w:rsidRPr="0013129B">
              <w:t>1.42</w:t>
            </w:r>
          </w:p>
        </w:tc>
      </w:tr>
      <w:tr w:rsidR="004E77C2" w:rsidRPr="000F2E2F"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Perth - North East</w:t>
            </w:r>
          </w:p>
        </w:tc>
        <w:tc>
          <w:tcPr>
            <w:tcW w:w="329" w:type="pct"/>
            <w:noWrap/>
          </w:tcPr>
          <w:p w14:paraId="7008CE77" w14:textId="77E9CD3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1CE5B0AE" w14:textId="2A3E3E33"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32B7CA05" w14:textId="5CF3BB2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4FCDEE3E" w14:textId="48075273"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2A39A4DB" w14:textId="10795690" w:rsidR="004E77C2" w:rsidRPr="002A6BB4" w:rsidRDefault="004E77C2" w:rsidP="004E77C2">
            <w:pPr>
              <w:spacing w:before="60" w:after="60" w:line="200" w:lineRule="atLeast"/>
              <w:contextualSpacing/>
              <w:jc w:val="center"/>
              <w:rPr>
                <w:rFonts w:cs="Arial"/>
                <w:color w:val="000000"/>
                <w:szCs w:val="24"/>
              </w:rPr>
            </w:pPr>
            <w:r w:rsidRPr="0013129B">
              <w:t>1.01</w:t>
            </w:r>
          </w:p>
        </w:tc>
        <w:tc>
          <w:tcPr>
            <w:tcW w:w="329" w:type="pct"/>
            <w:noWrap/>
          </w:tcPr>
          <w:p w14:paraId="0076215B" w14:textId="3D60EBBC"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4EEA5196" w14:textId="205E44F4"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9" w:type="pct"/>
          </w:tcPr>
          <w:p w14:paraId="0E48C3CF" w14:textId="0D516587"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188C92C0" w14:textId="402F6B23"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63E68C37" w14:textId="5B17846C" w:rsidR="004E77C2" w:rsidRPr="002A6BB4" w:rsidRDefault="004E77C2" w:rsidP="004E77C2">
            <w:pPr>
              <w:spacing w:before="60" w:after="60" w:line="200" w:lineRule="atLeast"/>
              <w:contextualSpacing/>
              <w:jc w:val="center"/>
              <w:rPr>
                <w:rFonts w:cs="Arial"/>
                <w:color w:val="000000"/>
                <w:szCs w:val="24"/>
              </w:rPr>
            </w:pPr>
            <w:r w:rsidRPr="0013129B">
              <w:t>1.00</w:t>
            </w:r>
          </w:p>
        </w:tc>
        <w:tc>
          <w:tcPr>
            <w:tcW w:w="329" w:type="pct"/>
            <w:noWrap/>
          </w:tcPr>
          <w:p w14:paraId="1E9E0A3A" w14:textId="2443B7E7" w:rsidR="004E77C2" w:rsidRPr="002A6BB4" w:rsidRDefault="004E77C2" w:rsidP="004E77C2">
            <w:pPr>
              <w:spacing w:before="60" w:after="60" w:line="200" w:lineRule="atLeast"/>
              <w:contextualSpacing/>
              <w:jc w:val="center"/>
              <w:rPr>
                <w:rFonts w:cs="Arial"/>
                <w:color w:val="000000"/>
                <w:szCs w:val="24"/>
              </w:rPr>
            </w:pPr>
            <w:r w:rsidRPr="0013129B">
              <w:t>0.99</w:t>
            </w:r>
          </w:p>
        </w:tc>
        <w:tc>
          <w:tcPr>
            <w:tcW w:w="326" w:type="pct"/>
          </w:tcPr>
          <w:p w14:paraId="2FFB0A4B" w14:textId="52757127" w:rsidR="004E77C2" w:rsidRPr="002A6BB4" w:rsidRDefault="004E77C2" w:rsidP="004E77C2">
            <w:pPr>
              <w:spacing w:before="60" w:after="60" w:line="200" w:lineRule="atLeast"/>
              <w:contextualSpacing/>
              <w:jc w:val="center"/>
              <w:rPr>
                <w:rFonts w:cs="Arial"/>
                <w:color w:val="000000"/>
                <w:szCs w:val="24"/>
              </w:rPr>
            </w:pPr>
            <w:r w:rsidRPr="0013129B">
              <w:t>0.99</w:t>
            </w:r>
          </w:p>
        </w:tc>
      </w:tr>
      <w:tr w:rsidR="004E77C2" w:rsidRPr="000F2E2F" w14:paraId="1305DD71" w14:textId="77777777">
        <w:trPr>
          <w:trHeight w:val="240"/>
        </w:trPr>
        <w:tc>
          <w:tcPr>
            <w:tcW w:w="1055" w:type="pct"/>
            <w:noWrap/>
            <w:vAlign w:val="center"/>
          </w:tcPr>
          <w:p w14:paraId="7DF6BB53" w14:textId="3C2CB6EC"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Perth - North West</w:t>
            </w:r>
          </w:p>
        </w:tc>
        <w:tc>
          <w:tcPr>
            <w:tcW w:w="329" w:type="pct"/>
            <w:noWrap/>
          </w:tcPr>
          <w:p w14:paraId="7D7D6678" w14:textId="0198105E"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4ED10B98" w14:textId="61D92192"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44B6A5C1" w14:textId="639B26B8"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tcPr>
          <w:p w14:paraId="2E01A74B" w14:textId="170A0BB8"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107BBB58" w14:textId="283D16AE"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5CEE34D" w14:textId="5792C60D"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1CF2F3FD" w14:textId="7EAE0482"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2F8703DB" w14:textId="351A1131"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9ABC551" w14:textId="0BA3BAD8"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DBDAFAE" w14:textId="77F1EA2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71099EB1" w14:textId="4455D556"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6" w:type="pct"/>
          </w:tcPr>
          <w:p w14:paraId="1919EF81" w14:textId="700D81C6" w:rsidR="004E77C2" w:rsidRPr="002A6BB4" w:rsidRDefault="004E77C2" w:rsidP="004E77C2">
            <w:pPr>
              <w:spacing w:before="60" w:after="60" w:line="200" w:lineRule="atLeast"/>
              <w:contextualSpacing/>
              <w:jc w:val="center"/>
              <w:rPr>
                <w:rFonts w:cs="Arial"/>
                <w:color w:val="000000"/>
                <w:szCs w:val="24"/>
              </w:rPr>
            </w:pPr>
            <w:r w:rsidRPr="0013129B">
              <w:t>1.05</w:t>
            </w:r>
          </w:p>
        </w:tc>
      </w:tr>
      <w:tr w:rsidR="004E77C2" w:rsidRPr="000F2E2F"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Perth - South East</w:t>
            </w:r>
          </w:p>
        </w:tc>
        <w:tc>
          <w:tcPr>
            <w:tcW w:w="329" w:type="pct"/>
            <w:noWrap/>
          </w:tcPr>
          <w:p w14:paraId="00F99420" w14:textId="3864630C"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noWrap/>
          </w:tcPr>
          <w:p w14:paraId="01B441FB" w14:textId="5DFED32C"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7B53F00E" w14:textId="2FDD2853" w:rsidR="004E77C2" w:rsidRPr="002A6BB4" w:rsidRDefault="004E77C2" w:rsidP="004E77C2">
            <w:pPr>
              <w:spacing w:before="60" w:after="60" w:line="200" w:lineRule="atLeast"/>
              <w:contextualSpacing/>
              <w:jc w:val="center"/>
              <w:rPr>
                <w:rFonts w:cs="Arial"/>
                <w:color w:val="000000"/>
                <w:szCs w:val="24"/>
              </w:rPr>
            </w:pPr>
            <w:r w:rsidRPr="0013129B">
              <w:t>1.08</w:t>
            </w:r>
          </w:p>
        </w:tc>
        <w:tc>
          <w:tcPr>
            <w:tcW w:w="329" w:type="pct"/>
          </w:tcPr>
          <w:p w14:paraId="5E2D456D" w14:textId="67538FB8" w:rsidR="004E77C2" w:rsidRPr="002A6BB4" w:rsidRDefault="004E77C2" w:rsidP="004E77C2">
            <w:pPr>
              <w:spacing w:before="60" w:after="60" w:line="200" w:lineRule="atLeast"/>
              <w:contextualSpacing/>
              <w:jc w:val="center"/>
              <w:rPr>
                <w:rFonts w:cs="Arial"/>
                <w:color w:val="000000"/>
                <w:szCs w:val="24"/>
              </w:rPr>
            </w:pPr>
            <w:r w:rsidRPr="0013129B">
              <w:t>1.09</w:t>
            </w:r>
          </w:p>
        </w:tc>
        <w:tc>
          <w:tcPr>
            <w:tcW w:w="329" w:type="pct"/>
            <w:noWrap/>
          </w:tcPr>
          <w:p w14:paraId="09CD4D54" w14:textId="7EAFE457"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241C441E" w14:textId="417353CA"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6B6DFA01" w14:textId="55972598"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tcPr>
          <w:p w14:paraId="751CE0A9" w14:textId="25F7C89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6FE3AD9A" w14:textId="433DEA52"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noWrap/>
          </w:tcPr>
          <w:p w14:paraId="0C87D0AE" w14:textId="45110C15"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515D4DB2" w14:textId="165421C2"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6" w:type="pct"/>
          </w:tcPr>
          <w:p w14:paraId="037A7F22" w14:textId="2D9E778B" w:rsidR="004E77C2" w:rsidRPr="002A6BB4" w:rsidRDefault="004E77C2" w:rsidP="004E77C2">
            <w:pPr>
              <w:spacing w:before="60" w:after="60" w:line="200" w:lineRule="atLeast"/>
              <w:contextualSpacing/>
              <w:jc w:val="center"/>
              <w:rPr>
                <w:rFonts w:cs="Arial"/>
                <w:color w:val="000000"/>
                <w:szCs w:val="24"/>
              </w:rPr>
            </w:pPr>
            <w:r w:rsidRPr="0013129B">
              <w:t>1.06</w:t>
            </w:r>
          </w:p>
        </w:tc>
      </w:tr>
      <w:tr w:rsidR="004E77C2" w:rsidRPr="000F2E2F" w14:paraId="15E753A7" w14:textId="77777777">
        <w:trPr>
          <w:trHeight w:val="240"/>
        </w:trPr>
        <w:tc>
          <w:tcPr>
            <w:tcW w:w="1055" w:type="pct"/>
            <w:noWrap/>
            <w:vAlign w:val="center"/>
          </w:tcPr>
          <w:p w14:paraId="0003D4B6" w14:textId="161575E3"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Perth - South West</w:t>
            </w:r>
          </w:p>
        </w:tc>
        <w:tc>
          <w:tcPr>
            <w:tcW w:w="329" w:type="pct"/>
            <w:noWrap/>
          </w:tcPr>
          <w:p w14:paraId="2E03F01B" w14:textId="6FD5FE82"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681F192B" w14:textId="14A556E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0C157ABA" w14:textId="0F7F0F5C"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tcPr>
          <w:p w14:paraId="2F11E32D" w14:textId="0D764BEF" w:rsidR="004E77C2" w:rsidRPr="002A6BB4" w:rsidRDefault="004E77C2" w:rsidP="004E77C2">
            <w:pPr>
              <w:spacing w:before="60" w:after="60" w:line="200" w:lineRule="atLeast"/>
              <w:contextualSpacing/>
              <w:jc w:val="center"/>
              <w:rPr>
                <w:rFonts w:cs="Arial"/>
                <w:color w:val="000000"/>
                <w:szCs w:val="24"/>
              </w:rPr>
            </w:pPr>
            <w:r w:rsidRPr="0013129B">
              <w:t>1.04</w:t>
            </w:r>
          </w:p>
        </w:tc>
        <w:tc>
          <w:tcPr>
            <w:tcW w:w="329" w:type="pct"/>
            <w:noWrap/>
          </w:tcPr>
          <w:p w14:paraId="5C44F243" w14:textId="0E2B14A5"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5C0EE807" w14:textId="5FDBE325"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42E83FC4" w14:textId="24EEF196"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tcPr>
          <w:p w14:paraId="62E31945" w14:textId="6920ABE1"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3D4D4874" w14:textId="2752B792"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58E1628E" w14:textId="160DA617"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9" w:type="pct"/>
            <w:noWrap/>
          </w:tcPr>
          <w:p w14:paraId="598EC850" w14:textId="13AB059B" w:rsidR="004E77C2" w:rsidRPr="002A6BB4" w:rsidRDefault="004E77C2" w:rsidP="004E77C2">
            <w:pPr>
              <w:spacing w:before="60" w:after="60" w:line="200" w:lineRule="atLeast"/>
              <w:contextualSpacing/>
              <w:jc w:val="center"/>
              <w:rPr>
                <w:rFonts w:cs="Arial"/>
                <w:color w:val="000000"/>
                <w:szCs w:val="24"/>
              </w:rPr>
            </w:pPr>
            <w:r w:rsidRPr="0013129B">
              <w:t>1.02</w:t>
            </w:r>
          </w:p>
        </w:tc>
        <w:tc>
          <w:tcPr>
            <w:tcW w:w="326" w:type="pct"/>
          </w:tcPr>
          <w:p w14:paraId="55A78006" w14:textId="0EDF803D" w:rsidR="004E77C2" w:rsidRPr="002A6BB4" w:rsidRDefault="004E77C2" w:rsidP="004E77C2">
            <w:pPr>
              <w:spacing w:before="60" w:after="60" w:line="200" w:lineRule="atLeast"/>
              <w:contextualSpacing/>
              <w:jc w:val="center"/>
              <w:rPr>
                <w:rFonts w:cs="Arial"/>
                <w:color w:val="000000"/>
                <w:szCs w:val="24"/>
              </w:rPr>
            </w:pPr>
            <w:r w:rsidRPr="0013129B">
              <w:t>1.02</w:t>
            </w:r>
          </w:p>
        </w:tc>
      </w:tr>
      <w:tr w:rsidR="004E77C2" w:rsidRPr="000F2E2F"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Western Australia - Outback (South)</w:t>
            </w:r>
          </w:p>
        </w:tc>
        <w:tc>
          <w:tcPr>
            <w:tcW w:w="329" w:type="pct"/>
            <w:noWrap/>
          </w:tcPr>
          <w:p w14:paraId="7B74E126" w14:textId="3CF62454" w:rsidR="004E77C2" w:rsidRPr="002A6BB4" w:rsidRDefault="004E77C2" w:rsidP="004E77C2">
            <w:pPr>
              <w:spacing w:before="60" w:after="60" w:line="200" w:lineRule="atLeast"/>
              <w:contextualSpacing/>
              <w:jc w:val="center"/>
              <w:rPr>
                <w:rFonts w:cs="Arial"/>
                <w:color w:val="000000"/>
                <w:szCs w:val="24"/>
              </w:rPr>
            </w:pPr>
            <w:r w:rsidRPr="0013129B">
              <w:t>1.20</w:t>
            </w:r>
          </w:p>
        </w:tc>
        <w:tc>
          <w:tcPr>
            <w:tcW w:w="329" w:type="pct"/>
            <w:noWrap/>
          </w:tcPr>
          <w:p w14:paraId="4DEE78D2" w14:textId="2A477A52"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tcPr>
          <w:p w14:paraId="509E009B" w14:textId="29594DCE"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tcPr>
          <w:p w14:paraId="588A1EDC" w14:textId="4A3BC5F9"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45CED4FC" w14:textId="560B4054"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2ACD9314" w14:textId="57C55C74"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2B901D57" w14:textId="3577D25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52C2597D" w14:textId="7FEFC742"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4EFE3CF" w14:textId="4C30F506"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203360C" w14:textId="3D00016D"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503D2687" w14:textId="6F3B8D2D"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6" w:type="pct"/>
          </w:tcPr>
          <w:p w14:paraId="54FBDD6A" w14:textId="66DC7204" w:rsidR="004E77C2" w:rsidRPr="002A6BB4" w:rsidRDefault="004E77C2" w:rsidP="004E77C2">
            <w:pPr>
              <w:spacing w:before="60" w:after="60" w:line="200" w:lineRule="atLeast"/>
              <w:contextualSpacing/>
              <w:jc w:val="center"/>
              <w:rPr>
                <w:rFonts w:cs="Arial"/>
                <w:color w:val="000000"/>
                <w:szCs w:val="24"/>
              </w:rPr>
            </w:pPr>
            <w:r w:rsidRPr="0013129B">
              <w:t>1.06</w:t>
            </w:r>
          </w:p>
        </w:tc>
      </w:tr>
      <w:tr w:rsidR="004E77C2" w:rsidRPr="000F2E2F" w14:paraId="6EA9536C" w14:textId="77777777">
        <w:trPr>
          <w:trHeight w:val="240"/>
        </w:trPr>
        <w:tc>
          <w:tcPr>
            <w:tcW w:w="1055" w:type="pct"/>
            <w:noWrap/>
            <w:vAlign w:val="center"/>
          </w:tcPr>
          <w:p w14:paraId="4816D099" w14:textId="1CCA4E0B"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Western Australia - Outback (North)</w:t>
            </w:r>
          </w:p>
        </w:tc>
        <w:tc>
          <w:tcPr>
            <w:tcW w:w="329" w:type="pct"/>
            <w:noWrap/>
          </w:tcPr>
          <w:p w14:paraId="2E4D57A6" w14:textId="5BB0B82F" w:rsidR="004E77C2" w:rsidRPr="002A6BB4" w:rsidRDefault="004E77C2" w:rsidP="004E77C2">
            <w:pPr>
              <w:spacing w:before="60" w:after="60" w:line="200" w:lineRule="atLeast"/>
              <w:contextualSpacing/>
              <w:jc w:val="center"/>
              <w:rPr>
                <w:rFonts w:cs="Arial"/>
                <w:color w:val="000000"/>
                <w:szCs w:val="24"/>
              </w:rPr>
            </w:pPr>
            <w:r w:rsidRPr="0013129B">
              <w:t>1.20</w:t>
            </w:r>
          </w:p>
        </w:tc>
        <w:tc>
          <w:tcPr>
            <w:tcW w:w="329" w:type="pct"/>
            <w:noWrap/>
          </w:tcPr>
          <w:p w14:paraId="68283B84" w14:textId="2383C70D"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tcPr>
          <w:p w14:paraId="6A802A57" w14:textId="452A3822" w:rsidR="004E77C2" w:rsidRPr="002A6BB4" w:rsidRDefault="004E77C2" w:rsidP="004E77C2">
            <w:pPr>
              <w:spacing w:before="60" w:after="60" w:line="200" w:lineRule="atLeast"/>
              <w:contextualSpacing/>
              <w:jc w:val="center"/>
              <w:rPr>
                <w:rFonts w:cs="Arial"/>
                <w:color w:val="000000"/>
                <w:szCs w:val="24"/>
              </w:rPr>
            </w:pPr>
            <w:r w:rsidRPr="0013129B">
              <w:t>1.21</w:t>
            </w:r>
          </w:p>
        </w:tc>
        <w:tc>
          <w:tcPr>
            <w:tcW w:w="329" w:type="pct"/>
          </w:tcPr>
          <w:p w14:paraId="51E54151" w14:textId="5D421D1E" w:rsidR="004E77C2" w:rsidRPr="002A6BB4" w:rsidRDefault="004E77C2" w:rsidP="004E77C2">
            <w:pPr>
              <w:spacing w:before="60" w:after="60" w:line="200" w:lineRule="atLeast"/>
              <w:contextualSpacing/>
              <w:jc w:val="center"/>
              <w:rPr>
                <w:rFonts w:cs="Arial"/>
                <w:color w:val="000000"/>
                <w:szCs w:val="24"/>
              </w:rPr>
            </w:pPr>
            <w:r w:rsidRPr="0013129B">
              <w:t>1.24</w:t>
            </w:r>
          </w:p>
        </w:tc>
        <w:tc>
          <w:tcPr>
            <w:tcW w:w="329" w:type="pct"/>
            <w:noWrap/>
          </w:tcPr>
          <w:p w14:paraId="6307A7FA" w14:textId="2F399CF0" w:rsidR="004E77C2" w:rsidRPr="002A6BB4" w:rsidRDefault="004E77C2" w:rsidP="004E77C2">
            <w:pPr>
              <w:spacing w:before="60" w:after="60" w:line="200" w:lineRule="atLeast"/>
              <w:contextualSpacing/>
              <w:jc w:val="center"/>
              <w:rPr>
                <w:rFonts w:cs="Arial"/>
                <w:color w:val="000000"/>
                <w:szCs w:val="24"/>
              </w:rPr>
            </w:pPr>
            <w:r w:rsidRPr="0013129B">
              <w:t>1.12</w:t>
            </w:r>
          </w:p>
        </w:tc>
        <w:tc>
          <w:tcPr>
            <w:tcW w:w="329" w:type="pct"/>
            <w:noWrap/>
          </w:tcPr>
          <w:p w14:paraId="37C3FCB6" w14:textId="3765F330"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74C29241" w14:textId="78A59FCB" w:rsidR="004E77C2" w:rsidRPr="002A6BB4" w:rsidRDefault="004E77C2" w:rsidP="004E77C2">
            <w:pPr>
              <w:spacing w:before="60" w:after="60" w:line="200" w:lineRule="atLeast"/>
              <w:contextualSpacing/>
              <w:jc w:val="center"/>
              <w:rPr>
                <w:rFonts w:cs="Arial"/>
                <w:color w:val="000000"/>
                <w:szCs w:val="24"/>
              </w:rPr>
            </w:pPr>
            <w:r w:rsidRPr="0013129B">
              <w:t>1.05</w:t>
            </w:r>
          </w:p>
        </w:tc>
        <w:tc>
          <w:tcPr>
            <w:tcW w:w="329" w:type="pct"/>
          </w:tcPr>
          <w:p w14:paraId="6771B408" w14:textId="0C5FFC60"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101490D1" w14:textId="10425805"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9" w:type="pct"/>
            <w:noWrap/>
          </w:tcPr>
          <w:p w14:paraId="000469B6" w14:textId="5507CED2" w:rsidR="004E77C2" w:rsidRPr="002A6BB4" w:rsidRDefault="004E77C2" w:rsidP="004E77C2">
            <w:pPr>
              <w:spacing w:before="60" w:after="60" w:line="200" w:lineRule="atLeast"/>
              <w:contextualSpacing/>
              <w:jc w:val="center"/>
              <w:rPr>
                <w:rFonts w:cs="Arial"/>
                <w:color w:val="000000"/>
                <w:szCs w:val="24"/>
              </w:rPr>
            </w:pPr>
            <w:r w:rsidRPr="0013129B">
              <w:t>1.07</w:t>
            </w:r>
          </w:p>
        </w:tc>
        <w:tc>
          <w:tcPr>
            <w:tcW w:w="329" w:type="pct"/>
            <w:noWrap/>
          </w:tcPr>
          <w:p w14:paraId="44581F0B" w14:textId="4ACFBAA5" w:rsidR="004E77C2" w:rsidRPr="002A6BB4" w:rsidRDefault="004E77C2" w:rsidP="004E77C2">
            <w:pPr>
              <w:spacing w:before="60" w:after="60" w:line="200" w:lineRule="atLeast"/>
              <w:contextualSpacing/>
              <w:jc w:val="center"/>
              <w:rPr>
                <w:rFonts w:cs="Arial"/>
                <w:color w:val="000000"/>
                <w:szCs w:val="24"/>
              </w:rPr>
            </w:pPr>
            <w:r w:rsidRPr="0013129B">
              <w:t>1.06</w:t>
            </w:r>
          </w:p>
        </w:tc>
        <w:tc>
          <w:tcPr>
            <w:tcW w:w="326" w:type="pct"/>
          </w:tcPr>
          <w:p w14:paraId="03ABBE1F" w14:textId="61D3AC2C" w:rsidR="004E77C2" w:rsidRPr="002A6BB4" w:rsidRDefault="004E77C2" w:rsidP="004E77C2">
            <w:pPr>
              <w:spacing w:before="60" w:after="60" w:line="200" w:lineRule="atLeast"/>
              <w:contextualSpacing/>
              <w:jc w:val="center"/>
              <w:rPr>
                <w:rFonts w:cs="Arial"/>
                <w:color w:val="000000"/>
                <w:szCs w:val="24"/>
              </w:rPr>
            </w:pPr>
            <w:r w:rsidRPr="0013129B">
              <w:t>1.06</w:t>
            </w:r>
          </w:p>
        </w:tc>
      </w:tr>
      <w:tr w:rsidR="004E77C2" w:rsidRPr="000F2E2F"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4E77C2" w:rsidRPr="002A6BB4" w:rsidRDefault="004E77C2" w:rsidP="004E77C2">
            <w:pPr>
              <w:spacing w:before="60" w:after="60" w:line="200" w:lineRule="atLeast"/>
              <w:contextualSpacing/>
              <w:rPr>
                <w:rFonts w:eastAsia="Times New Roman" w:cs="Arial"/>
                <w:color w:val="000000"/>
                <w:szCs w:val="24"/>
                <w:lang w:eastAsia="en-AU"/>
              </w:rPr>
            </w:pPr>
            <w:r w:rsidRPr="002A6BB4">
              <w:rPr>
                <w:rFonts w:eastAsia="Times New Roman" w:cs="Arial"/>
                <w:color w:val="000000"/>
                <w:szCs w:val="24"/>
                <w:lang w:eastAsia="en-AU"/>
              </w:rPr>
              <w:t>WA - Western Australia - Wheat Belt</w:t>
            </w:r>
          </w:p>
        </w:tc>
        <w:tc>
          <w:tcPr>
            <w:tcW w:w="329" w:type="pct"/>
            <w:noWrap/>
          </w:tcPr>
          <w:p w14:paraId="21D61B45" w14:textId="6CA38917"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noWrap/>
          </w:tcPr>
          <w:p w14:paraId="2DE0E741" w14:textId="1FAA6540"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tcPr>
          <w:p w14:paraId="28148381" w14:textId="45E57CC0" w:rsidR="004E77C2" w:rsidRPr="002A6BB4" w:rsidRDefault="004E77C2" w:rsidP="004E77C2">
            <w:pPr>
              <w:spacing w:before="60" w:after="60" w:line="200" w:lineRule="atLeast"/>
              <w:contextualSpacing/>
              <w:jc w:val="center"/>
              <w:rPr>
                <w:rFonts w:cs="Arial"/>
                <w:color w:val="000000"/>
                <w:szCs w:val="24"/>
              </w:rPr>
            </w:pPr>
            <w:r w:rsidRPr="0013129B">
              <w:t>1.11</w:t>
            </w:r>
          </w:p>
        </w:tc>
        <w:tc>
          <w:tcPr>
            <w:tcW w:w="329" w:type="pct"/>
          </w:tcPr>
          <w:p w14:paraId="3605AC01" w14:textId="7917EBB4" w:rsidR="004E77C2" w:rsidRPr="002A6BB4" w:rsidRDefault="004E77C2" w:rsidP="004E77C2">
            <w:pPr>
              <w:spacing w:before="60" w:after="60" w:line="200" w:lineRule="atLeast"/>
              <w:contextualSpacing/>
              <w:jc w:val="center"/>
              <w:rPr>
                <w:rFonts w:cs="Arial"/>
                <w:color w:val="000000"/>
                <w:szCs w:val="24"/>
              </w:rPr>
            </w:pPr>
            <w:r w:rsidRPr="0013129B">
              <w:t>1.13</w:t>
            </w:r>
          </w:p>
        </w:tc>
        <w:tc>
          <w:tcPr>
            <w:tcW w:w="329" w:type="pct"/>
            <w:noWrap/>
          </w:tcPr>
          <w:p w14:paraId="12A4686D" w14:textId="79C8A6D2" w:rsidR="004E77C2" w:rsidRPr="002A6BB4" w:rsidRDefault="004E77C2" w:rsidP="004E77C2">
            <w:pPr>
              <w:spacing w:before="60" w:after="60" w:line="200" w:lineRule="atLeast"/>
              <w:contextualSpacing/>
              <w:jc w:val="center"/>
              <w:rPr>
                <w:rFonts w:cs="Arial"/>
                <w:color w:val="000000"/>
                <w:szCs w:val="24"/>
              </w:rPr>
            </w:pPr>
            <w:r w:rsidRPr="0013129B">
              <w:t>1.03</w:t>
            </w:r>
          </w:p>
        </w:tc>
        <w:tc>
          <w:tcPr>
            <w:tcW w:w="329" w:type="pct"/>
            <w:noWrap/>
          </w:tcPr>
          <w:p w14:paraId="4846CAB4" w14:textId="2E694A85"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5EDB4291" w14:textId="349CC1DA"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9" w:type="pct"/>
          </w:tcPr>
          <w:p w14:paraId="1C959317" w14:textId="44D1E5D9" w:rsidR="004E77C2" w:rsidRPr="002A6BB4" w:rsidRDefault="004E77C2" w:rsidP="004E77C2">
            <w:pPr>
              <w:spacing w:before="60" w:after="60" w:line="200" w:lineRule="atLeast"/>
              <w:contextualSpacing/>
              <w:jc w:val="center"/>
              <w:rPr>
                <w:rFonts w:cs="Arial"/>
                <w:color w:val="000000"/>
                <w:szCs w:val="24"/>
              </w:rPr>
            </w:pPr>
            <w:r w:rsidRPr="0013129B">
              <w:t>0.98</w:t>
            </w:r>
          </w:p>
        </w:tc>
        <w:tc>
          <w:tcPr>
            <w:tcW w:w="329" w:type="pct"/>
            <w:noWrap/>
          </w:tcPr>
          <w:p w14:paraId="313887BD" w14:textId="0EF81C3B"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60BC21D8" w14:textId="76F00F31" w:rsidR="004E77C2" w:rsidRPr="002A6BB4" w:rsidRDefault="004E77C2" w:rsidP="004E77C2">
            <w:pPr>
              <w:spacing w:before="60" w:after="60" w:line="200" w:lineRule="atLeast"/>
              <w:contextualSpacing/>
              <w:jc w:val="center"/>
              <w:rPr>
                <w:rFonts w:cs="Arial"/>
                <w:color w:val="000000"/>
                <w:szCs w:val="24"/>
              </w:rPr>
            </w:pPr>
            <w:r w:rsidRPr="0013129B">
              <w:t>0.97</w:t>
            </w:r>
          </w:p>
        </w:tc>
        <w:tc>
          <w:tcPr>
            <w:tcW w:w="329" w:type="pct"/>
            <w:noWrap/>
          </w:tcPr>
          <w:p w14:paraId="2C6B408C" w14:textId="439FC7AA" w:rsidR="004E77C2" w:rsidRPr="002A6BB4" w:rsidRDefault="004E77C2" w:rsidP="004E77C2">
            <w:pPr>
              <w:spacing w:before="60" w:after="60" w:line="200" w:lineRule="atLeast"/>
              <w:contextualSpacing/>
              <w:jc w:val="center"/>
              <w:rPr>
                <w:rFonts w:cs="Arial"/>
                <w:color w:val="000000"/>
                <w:szCs w:val="24"/>
              </w:rPr>
            </w:pPr>
            <w:r w:rsidRPr="0013129B">
              <w:t>0.95</w:t>
            </w:r>
          </w:p>
        </w:tc>
        <w:tc>
          <w:tcPr>
            <w:tcW w:w="326" w:type="pct"/>
          </w:tcPr>
          <w:p w14:paraId="299815F9" w14:textId="76DAAE23" w:rsidR="004E77C2" w:rsidRPr="002A6BB4" w:rsidRDefault="004E77C2" w:rsidP="004E77C2">
            <w:pPr>
              <w:spacing w:before="60" w:after="60" w:line="200" w:lineRule="atLeast"/>
              <w:contextualSpacing/>
              <w:jc w:val="center"/>
              <w:rPr>
                <w:rFonts w:cs="Arial"/>
                <w:color w:val="000000"/>
                <w:szCs w:val="24"/>
              </w:rPr>
            </w:pPr>
            <w:r w:rsidRPr="0013129B">
              <w:t>0.95</w:t>
            </w:r>
          </w:p>
        </w:tc>
      </w:tr>
    </w:tbl>
    <w:p w14:paraId="70F23DDC" w14:textId="24CC7FE6" w:rsidR="00D229D5" w:rsidRPr="00BC5BB4" w:rsidRDefault="00D229D5" w:rsidP="00D229D5">
      <w:pPr>
        <w:sectPr w:rsidR="00D229D5" w:rsidRPr="00BC5BB4" w:rsidSect="00800E17">
          <w:headerReference w:type="default" r:id="rId40"/>
          <w:footerReference w:type="default" r:id="rId41"/>
          <w:headerReference w:type="first" r:id="rId42"/>
          <w:footerReference w:type="first" r:id="rId43"/>
          <w:pgSz w:w="16838" w:h="11906" w:orient="landscape" w:code="9"/>
          <w:pgMar w:top="1134" w:right="1134" w:bottom="1134" w:left="1134" w:header="709" w:footer="709" w:gutter="0"/>
          <w:cols w:space="708"/>
          <w:titlePg/>
          <w:docGrid w:linePitch="360"/>
        </w:sectPr>
      </w:pPr>
    </w:p>
    <w:p w14:paraId="0F6C0824" w14:textId="26D9C6C4" w:rsidR="00EC37B2" w:rsidRPr="002A6BB4" w:rsidRDefault="00EC37B2" w:rsidP="00EC37B2">
      <w:pPr>
        <w:pStyle w:val="Heading1"/>
        <w:rPr>
          <w:rFonts w:cs="Arial"/>
        </w:rPr>
      </w:pPr>
      <w:bookmarkStart w:id="65" w:name="_Ref136598019"/>
      <w:bookmarkStart w:id="66" w:name="_Toc236059286"/>
      <w:r w:rsidRPr="002A6BB4">
        <w:rPr>
          <w:rFonts w:cs="Arial"/>
        </w:rPr>
        <w:lastRenderedPageBreak/>
        <w:t xml:space="preserve">Appendix </w:t>
      </w:r>
      <w:r w:rsidR="001B4752" w:rsidRPr="002A6BB4">
        <w:rPr>
          <w:rFonts w:cs="Arial"/>
        </w:rPr>
        <w:t>G</w:t>
      </w:r>
      <w:r w:rsidRPr="002A6BB4">
        <w:rPr>
          <w:rFonts w:cs="Arial"/>
        </w:rPr>
        <w:t xml:space="preserve"> –</w:t>
      </w:r>
      <w:r w:rsidR="00A606D1">
        <w:rPr>
          <w:rFonts w:cs="Arial"/>
        </w:rPr>
        <w:t xml:space="preserve"> </w:t>
      </w:r>
      <w:r w:rsidR="00FD3CA3">
        <w:rPr>
          <w:rFonts w:cs="Arial"/>
        </w:rPr>
        <w:t xml:space="preserve">Minimum </w:t>
      </w:r>
      <w:r w:rsidRPr="002A6BB4">
        <w:rPr>
          <w:rFonts w:cs="Arial"/>
        </w:rPr>
        <w:t>Refurbishment Costs for New Builds</w:t>
      </w:r>
      <w:bookmarkEnd w:id="59"/>
      <w:bookmarkEnd w:id="60"/>
      <w:r w:rsidRPr="002A6BB4">
        <w:rPr>
          <w:rFonts w:cs="Arial"/>
        </w:rPr>
        <w:t xml:space="preserve"> (</w:t>
      </w:r>
      <w:r w:rsidR="00E67556" w:rsidRPr="002A6BB4">
        <w:rPr>
          <w:rFonts w:cs="Arial"/>
        </w:rPr>
        <w:t>202</w:t>
      </w:r>
      <w:r w:rsidR="007830CF" w:rsidRPr="002A6BB4">
        <w:rPr>
          <w:rFonts w:cs="Arial"/>
        </w:rPr>
        <w:t>6</w:t>
      </w:r>
      <w:r w:rsidR="00E67556" w:rsidRPr="002A6BB4">
        <w:rPr>
          <w:rFonts w:cs="Arial"/>
        </w:rPr>
        <w:t>-2</w:t>
      </w:r>
      <w:r w:rsidR="007830CF" w:rsidRPr="002A6BB4">
        <w:rPr>
          <w:rFonts w:cs="Arial"/>
        </w:rPr>
        <w:t>7</w:t>
      </w:r>
      <w:r w:rsidRPr="002A6BB4">
        <w:rPr>
          <w:rFonts w:cs="Arial"/>
        </w:rPr>
        <w:t>)</w:t>
      </w:r>
      <w:bookmarkEnd w:id="61"/>
      <w:bookmarkEnd w:id="62"/>
      <w:bookmarkEnd w:id="65"/>
      <w:bookmarkEnd w:id="66"/>
    </w:p>
    <w:p w14:paraId="3F6B742E" w14:textId="47145C9B" w:rsidR="00082F55" w:rsidRPr="002A6BB4" w:rsidRDefault="00082F55" w:rsidP="00082F55">
      <w:pPr>
        <w:rPr>
          <w:rFonts w:cs="Arial"/>
          <w:b/>
          <w:bCs/>
          <w:i/>
          <w:iCs/>
        </w:rPr>
      </w:pPr>
      <w:r w:rsidRPr="002A6BB4">
        <w:rPr>
          <w:rFonts w:cs="Arial"/>
          <w:b/>
          <w:bCs/>
          <w:i/>
          <w:iCs/>
        </w:rPr>
        <w:t xml:space="preserve">Table </w:t>
      </w:r>
      <w:r w:rsidRPr="002A6BB4">
        <w:rPr>
          <w:rFonts w:cs="Arial"/>
          <w:b/>
          <w:bCs/>
          <w:i/>
          <w:iCs/>
        </w:rPr>
        <w:fldChar w:fldCharType="begin"/>
      </w:r>
      <w:r w:rsidRPr="002A6BB4">
        <w:rPr>
          <w:rFonts w:cs="Arial"/>
          <w:b/>
          <w:bCs/>
          <w:i/>
          <w:iCs/>
        </w:rPr>
        <w:instrText xml:space="preserve"> SEQ Table \* ARABIC </w:instrText>
      </w:r>
      <w:r w:rsidRPr="002A6BB4">
        <w:rPr>
          <w:rFonts w:cs="Arial"/>
          <w:b/>
          <w:bCs/>
          <w:i/>
          <w:iCs/>
        </w:rPr>
        <w:fldChar w:fldCharType="separate"/>
      </w:r>
      <w:r w:rsidR="005379FE">
        <w:rPr>
          <w:rFonts w:cs="Arial"/>
          <w:b/>
          <w:bCs/>
          <w:i/>
          <w:iCs/>
          <w:noProof/>
        </w:rPr>
        <w:t>25</w:t>
      </w:r>
      <w:r w:rsidRPr="002A6BB4">
        <w:rPr>
          <w:rFonts w:cs="Arial"/>
          <w:b/>
          <w:bCs/>
          <w:i/>
          <w:iCs/>
        </w:rPr>
        <w:fldChar w:fldCharType="end"/>
      </w:r>
      <w:r w:rsidRPr="002A6BB4">
        <w:rPr>
          <w:rFonts w:cs="Arial"/>
          <w:b/>
          <w:bCs/>
          <w:i/>
          <w:iCs/>
        </w:rPr>
        <w:t xml:space="preserve">: </w:t>
      </w:r>
      <w:r w:rsidR="009700F5">
        <w:rPr>
          <w:rFonts w:cs="Arial"/>
          <w:b/>
          <w:bCs/>
          <w:i/>
          <w:iCs/>
        </w:rPr>
        <w:t xml:space="preserve">Minimum </w:t>
      </w:r>
      <w:r w:rsidRPr="002A6BB4">
        <w:rPr>
          <w:rFonts w:cs="Arial"/>
          <w:b/>
          <w:bCs/>
          <w:i/>
          <w:iCs/>
        </w:rPr>
        <w:t>Refurbishment Costs for New Builds</w:t>
      </w:r>
      <w:r w:rsidR="000658A6" w:rsidRPr="002A6BB4">
        <w:rPr>
          <w:rFonts w:cs="Arial"/>
          <w:b/>
          <w:bCs/>
          <w:i/>
          <w:iCs/>
        </w:rPr>
        <w:t xml:space="preserve"> (costs are inclusive of GST)</w:t>
      </w:r>
      <w:r w:rsidR="000654D0">
        <w:rPr>
          <w:rFonts w:cs="Arial"/>
          <w:b/>
          <w:bCs/>
          <w:i/>
          <w:iCs/>
        </w:rPr>
        <w:t>, dwellings without On-site Overnight Assis</w:t>
      </w:r>
      <w:r w:rsidR="00E51250">
        <w:rPr>
          <w:rFonts w:cs="Arial"/>
          <w:b/>
          <w:bCs/>
          <w:i/>
          <w:iCs/>
        </w:rPr>
        <w:t>tance</w:t>
      </w:r>
    </w:p>
    <w:tbl>
      <w:tblPr>
        <w:tblStyle w:val="GridTable4"/>
        <w:tblW w:w="5000" w:type="pct"/>
        <w:tblLook w:val="0420" w:firstRow="1" w:lastRow="0" w:firstColumn="0" w:lastColumn="0" w:noHBand="0" w:noVBand="1"/>
        <w:tblCaption w:val="Table of prices for minimum refurbishment costs for New Builds"/>
      </w:tblPr>
      <w:tblGrid>
        <w:gridCol w:w="5570"/>
        <w:gridCol w:w="2537"/>
        <w:gridCol w:w="2097"/>
        <w:gridCol w:w="1578"/>
        <w:gridCol w:w="2778"/>
      </w:tblGrid>
      <w:tr w:rsidR="00007AA9" w:rsidRPr="00B24143" w14:paraId="3C33B91C" w14:textId="77777777" w:rsidTr="000654D0">
        <w:trPr>
          <w:cnfStyle w:val="100000000000" w:firstRow="1" w:lastRow="0" w:firstColumn="0" w:lastColumn="0" w:oddVBand="0" w:evenVBand="0" w:oddHBand="0" w:evenHBand="0" w:firstRowFirstColumn="0" w:firstRowLastColumn="0" w:lastRowFirstColumn="0" w:lastRowLastColumn="0"/>
          <w:tblHeader/>
        </w:trPr>
        <w:tc>
          <w:tcPr>
            <w:tcW w:w="1913" w:type="pct"/>
            <w:noWrap/>
            <w:hideMark/>
          </w:tcPr>
          <w:p w14:paraId="0799D21A" w14:textId="79C5A9C9" w:rsidR="00007AA9" w:rsidRPr="002A6BB4" w:rsidRDefault="00007AA9">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871" w:type="pct"/>
            <w:noWrap/>
            <w:hideMark/>
          </w:tcPr>
          <w:p w14:paraId="331DEDA3" w14:textId="1F7CF230" w:rsidR="00007AA9" w:rsidRPr="002A6BB4" w:rsidRDefault="00007AA9">
            <w:pPr>
              <w:spacing w:before="80" w:after="8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720" w:type="pct"/>
            <w:noWrap/>
            <w:hideMark/>
          </w:tcPr>
          <w:p w14:paraId="1E3256EA" w14:textId="6DDCF7F5" w:rsidR="00007AA9" w:rsidRPr="002A6BB4" w:rsidRDefault="00007AA9">
            <w:pPr>
              <w:spacing w:before="80" w:after="8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542" w:type="pct"/>
            <w:noWrap/>
            <w:hideMark/>
          </w:tcPr>
          <w:p w14:paraId="0C3D1A8A" w14:textId="0A1059A0" w:rsidR="00007AA9" w:rsidRPr="002A6BB4" w:rsidRDefault="00007AA9">
            <w:pPr>
              <w:spacing w:before="80" w:after="80" w:line="200" w:lineRule="atLeast"/>
              <w:jc w:val="center"/>
              <w:rPr>
                <w:rFonts w:eastAsia="Times New Roman" w:cs="Arial"/>
                <w:szCs w:val="24"/>
                <w:lang w:eastAsia="en-AU"/>
              </w:rPr>
            </w:pPr>
            <w:r w:rsidRPr="002A6BB4">
              <w:rPr>
                <w:rFonts w:eastAsia="Times New Roman" w:cs="Arial"/>
                <w:szCs w:val="24"/>
                <w:lang w:eastAsia="en-AU"/>
              </w:rPr>
              <w:t>Robust</w:t>
            </w:r>
          </w:p>
        </w:tc>
        <w:tc>
          <w:tcPr>
            <w:tcW w:w="954" w:type="pct"/>
            <w:noWrap/>
            <w:hideMark/>
          </w:tcPr>
          <w:p w14:paraId="095FD324" w14:textId="3CB9F0E3" w:rsidR="00007AA9" w:rsidRPr="002A6BB4" w:rsidRDefault="00007AA9">
            <w:pPr>
              <w:spacing w:before="80" w:after="8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4350F" w:rsidRPr="00B24143" w14:paraId="35EA3FDC"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tcPr>
          <w:p w14:paraId="675D7A0B"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1 bedroom, 1 resident</w:t>
            </w:r>
          </w:p>
        </w:tc>
        <w:tc>
          <w:tcPr>
            <w:tcW w:w="871" w:type="pct"/>
            <w:noWrap/>
            <w:vAlign w:val="center"/>
          </w:tcPr>
          <w:p w14:paraId="081FD942" w14:textId="43EBD368" w:rsidR="0014350F" w:rsidRPr="00CE2B4B" w:rsidRDefault="0014350F" w:rsidP="0014350F">
            <w:pPr>
              <w:spacing w:before="80" w:after="80" w:line="240" w:lineRule="atLeast"/>
              <w:jc w:val="center"/>
              <w:rPr>
                <w:szCs w:val="24"/>
              </w:rPr>
            </w:pPr>
            <w:r w:rsidRPr="002A6BB4">
              <w:rPr>
                <w:rFonts w:cs="Arial"/>
                <w:szCs w:val="24"/>
              </w:rPr>
              <w:t>$352,506</w:t>
            </w:r>
          </w:p>
        </w:tc>
        <w:tc>
          <w:tcPr>
            <w:tcW w:w="720" w:type="pct"/>
            <w:noWrap/>
            <w:vAlign w:val="center"/>
          </w:tcPr>
          <w:p w14:paraId="48DE639C" w14:textId="491A0B02" w:rsidR="0014350F" w:rsidRPr="00CE2B4B" w:rsidRDefault="0014350F" w:rsidP="0014350F">
            <w:pPr>
              <w:spacing w:before="80" w:after="80" w:line="240" w:lineRule="atLeast"/>
              <w:jc w:val="center"/>
              <w:rPr>
                <w:szCs w:val="24"/>
              </w:rPr>
            </w:pPr>
            <w:r w:rsidRPr="002A6BB4">
              <w:rPr>
                <w:rFonts w:cs="Arial"/>
                <w:szCs w:val="24"/>
              </w:rPr>
              <w:t>$366,964</w:t>
            </w:r>
          </w:p>
        </w:tc>
        <w:tc>
          <w:tcPr>
            <w:tcW w:w="542" w:type="pct"/>
            <w:noWrap/>
            <w:vAlign w:val="center"/>
          </w:tcPr>
          <w:p w14:paraId="16A03F13" w14:textId="0725177C" w:rsidR="0014350F" w:rsidRPr="00CE2B4B" w:rsidRDefault="0014350F" w:rsidP="0014350F">
            <w:pPr>
              <w:spacing w:before="80" w:after="80" w:line="240" w:lineRule="atLeast"/>
              <w:jc w:val="center"/>
              <w:rPr>
                <w:szCs w:val="24"/>
              </w:rPr>
            </w:pPr>
            <w:r w:rsidRPr="002A6BB4">
              <w:rPr>
                <w:rFonts w:cs="Arial"/>
                <w:szCs w:val="24"/>
              </w:rPr>
              <w:t>N/A</w:t>
            </w:r>
          </w:p>
        </w:tc>
        <w:tc>
          <w:tcPr>
            <w:tcW w:w="954" w:type="pct"/>
            <w:noWrap/>
            <w:vAlign w:val="center"/>
          </w:tcPr>
          <w:p w14:paraId="55AF01F0" w14:textId="350295A9" w:rsidR="0014350F" w:rsidRPr="00CE2B4B" w:rsidRDefault="0014350F" w:rsidP="0014350F">
            <w:pPr>
              <w:spacing w:before="80" w:after="80" w:line="240" w:lineRule="atLeast"/>
              <w:jc w:val="center"/>
              <w:rPr>
                <w:szCs w:val="24"/>
              </w:rPr>
            </w:pPr>
            <w:r w:rsidRPr="002A6BB4">
              <w:rPr>
                <w:rFonts w:cs="Arial"/>
                <w:szCs w:val="24"/>
              </w:rPr>
              <w:t>$399,737</w:t>
            </w:r>
          </w:p>
        </w:tc>
      </w:tr>
      <w:tr w:rsidR="0014350F" w:rsidRPr="00B24143" w14:paraId="7C1097EA" w14:textId="77777777" w:rsidTr="000654D0">
        <w:tc>
          <w:tcPr>
            <w:tcW w:w="1913" w:type="pct"/>
            <w:noWrap/>
            <w:hideMark/>
          </w:tcPr>
          <w:p w14:paraId="76A0B56F"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2 bedrooms, 1 resident</w:t>
            </w:r>
          </w:p>
        </w:tc>
        <w:tc>
          <w:tcPr>
            <w:tcW w:w="871" w:type="pct"/>
            <w:noWrap/>
            <w:vAlign w:val="center"/>
          </w:tcPr>
          <w:p w14:paraId="0E5D4D5A" w14:textId="3F345547" w:rsidR="0014350F" w:rsidRPr="00CE2B4B" w:rsidRDefault="0014350F" w:rsidP="0014350F">
            <w:pPr>
              <w:spacing w:before="80" w:after="80" w:line="240" w:lineRule="atLeast"/>
              <w:jc w:val="center"/>
              <w:rPr>
                <w:szCs w:val="24"/>
              </w:rPr>
            </w:pPr>
            <w:r w:rsidRPr="002A6BB4">
              <w:rPr>
                <w:rFonts w:cs="Arial"/>
                <w:szCs w:val="24"/>
              </w:rPr>
              <w:t>$374,417</w:t>
            </w:r>
          </w:p>
        </w:tc>
        <w:tc>
          <w:tcPr>
            <w:tcW w:w="720" w:type="pct"/>
            <w:noWrap/>
            <w:vAlign w:val="center"/>
          </w:tcPr>
          <w:p w14:paraId="2C6D2A12" w14:textId="55B85950" w:rsidR="0014350F" w:rsidRPr="00CE2B4B" w:rsidRDefault="0014350F" w:rsidP="0014350F">
            <w:pPr>
              <w:spacing w:before="80" w:after="80" w:line="240" w:lineRule="atLeast"/>
              <w:jc w:val="center"/>
              <w:rPr>
                <w:szCs w:val="24"/>
              </w:rPr>
            </w:pPr>
            <w:r w:rsidRPr="002A6BB4">
              <w:rPr>
                <w:rFonts w:cs="Arial"/>
                <w:szCs w:val="24"/>
              </w:rPr>
              <w:t>$384,748</w:t>
            </w:r>
          </w:p>
        </w:tc>
        <w:tc>
          <w:tcPr>
            <w:tcW w:w="542" w:type="pct"/>
            <w:noWrap/>
            <w:vAlign w:val="center"/>
          </w:tcPr>
          <w:p w14:paraId="72F3CD1A" w14:textId="1C4727B5" w:rsidR="0014350F" w:rsidRPr="00CE2B4B" w:rsidRDefault="0014350F" w:rsidP="0014350F">
            <w:pPr>
              <w:spacing w:before="80" w:after="80" w:line="240" w:lineRule="atLeast"/>
              <w:jc w:val="center"/>
              <w:rPr>
                <w:szCs w:val="24"/>
              </w:rPr>
            </w:pPr>
            <w:r w:rsidRPr="002A6BB4">
              <w:rPr>
                <w:rFonts w:cs="Arial"/>
                <w:szCs w:val="24"/>
              </w:rPr>
              <w:t>N/A</w:t>
            </w:r>
          </w:p>
        </w:tc>
        <w:tc>
          <w:tcPr>
            <w:tcW w:w="954" w:type="pct"/>
            <w:noWrap/>
            <w:vAlign w:val="center"/>
          </w:tcPr>
          <w:p w14:paraId="23512BF8" w14:textId="70CB15D4" w:rsidR="0014350F" w:rsidRPr="00CE2B4B" w:rsidRDefault="0014350F" w:rsidP="0014350F">
            <w:pPr>
              <w:spacing w:before="80" w:after="80" w:line="240" w:lineRule="atLeast"/>
              <w:jc w:val="center"/>
              <w:rPr>
                <w:szCs w:val="24"/>
              </w:rPr>
            </w:pPr>
            <w:r w:rsidRPr="002A6BB4">
              <w:rPr>
                <w:rFonts w:cs="Arial"/>
                <w:szCs w:val="24"/>
              </w:rPr>
              <w:t>$418,532</w:t>
            </w:r>
          </w:p>
        </w:tc>
      </w:tr>
      <w:tr w:rsidR="0014350F" w:rsidRPr="00B24143" w14:paraId="1D19A35F"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tcPr>
          <w:p w14:paraId="23A0EF82"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cs="Arial"/>
                <w:color w:val="000000"/>
                <w:szCs w:val="24"/>
                <w:lang w:eastAsia="en-AU"/>
              </w:rPr>
              <w:t>Apartment, 2 bedrooms, 2 residents</w:t>
            </w:r>
          </w:p>
        </w:tc>
        <w:tc>
          <w:tcPr>
            <w:tcW w:w="871" w:type="pct"/>
            <w:noWrap/>
            <w:vAlign w:val="center"/>
          </w:tcPr>
          <w:p w14:paraId="70111FAC" w14:textId="3A11665E" w:rsidR="0014350F" w:rsidRPr="00CE2B4B" w:rsidRDefault="0014350F" w:rsidP="0014350F">
            <w:pPr>
              <w:spacing w:before="80" w:after="80" w:line="240" w:lineRule="atLeast"/>
              <w:jc w:val="center"/>
              <w:rPr>
                <w:szCs w:val="24"/>
              </w:rPr>
            </w:pPr>
            <w:r w:rsidRPr="002A6BB4">
              <w:rPr>
                <w:rFonts w:cs="Arial"/>
                <w:szCs w:val="24"/>
              </w:rPr>
              <w:t>$375,538</w:t>
            </w:r>
          </w:p>
        </w:tc>
        <w:tc>
          <w:tcPr>
            <w:tcW w:w="720" w:type="pct"/>
            <w:noWrap/>
            <w:vAlign w:val="center"/>
          </w:tcPr>
          <w:p w14:paraId="5BF8F455" w14:textId="489103D5" w:rsidR="0014350F" w:rsidRPr="00CE2B4B" w:rsidRDefault="0014350F" w:rsidP="0014350F">
            <w:pPr>
              <w:spacing w:before="80" w:after="80" w:line="240" w:lineRule="atLeast"/>
              <w:jc w:val="center"/>
              <w:rPr>
                <w:szCs w:val="24"/>
              </w:rPr>
            </w:pPr>
            <w:r w:rsidRPr="002A6BB4">
              <w:rPr>
                <w:rFonts w:cs="Arial"/>
                <w:szCs w:val="24"/>
              </w:rPr>
              <w:t>$385,314</w:t>
            </w:r>
          </w:p>
        </w:tc>
        <w:tc>
          <w:tcPr>
            <w:tcW w:w="542" w:type="pct"/>
            <w:noWrap/>
            <w:vAlign w:val="center"/>
          </w:tcPr>
          <w:p w14:paraId="78C23B9D" w14:textId="7E4CDA7E" w:rsidR="0014350F" w:rsidRPr="00CE2B4B" w:rsidRDefault="0014350F" w:rsidP="0014350F">
            <w:pPr>
              <w:spacing w:before="80" w:after="80" w:line="240" w:lineRule="atLeast"/>
              <w:jc w:val="center"/>
              <w:rPr>
                <w:szCs w:val="24"/>
              </w:rPr>
            </w:pPr>
            <w:r w:rsidRPr="002A6BB4">
              <w:rPr>
                <w:rFonts w:cs="Arial"/>
                <w:szCs w:val="24"/>
              </w:rPr>
              <w:t>N/A</w:t>
            </w:r>
          </w:p>
        </w:tc>
        <w:tc>
          <w:tcPr>
            <w:tcW w:w="954" w:type="pct"/>
            <w:noWrap/>
            <w:vAlign w:val="center"/>
          </w:tcPr>
          <w:p w14:paraId="1E43762F" w14:textId="656704FD" w:rsidR="0014350F" w:rsidRPr="00CE2B4B" w:rsidRDefault="0014350F" w:rsidP="0014350F">
            <w:pPr>
              <w:spacing w:before="80" w:after="80" w:line="240" w:lineRule="atLeast"/>
              <w:jc w:val="center"/>
              <w:rPr>
                <w:szCs w:val="24"/>
              </w:rPr>
            </w:pPr>
            <w:r w:rsidRPr="002A6BB4">
              <w:rPr>
                <w:rFonts w:cs="Arial"/>
                <w:szCs w:val="24"/>
              </w:rPr>
              <w:t>$419,572</w:t>
            </w:r>
          </w:p>
        </w:tc>
      </w:tr>
      <w:tr w:rsidR="0014350F" w:rsidRPr="00B24143" w14:paraId="2E6BFFFA" w14:textId="77777777" w:rsidTr="000654D0">
        <w:tc>
          <w:tcPr>
            <w:tcW w:w="1913" w:type="pct"/>
            <w:noWrap/>
          </w:tcPr>
          <w:p w14:paraId="7B9D331F"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Apartment, 3 bedrooms, 2 residents</w:t>
            </w:r>
          </w:p>
        </w:tc>
        <w:tc>
          <w:tcPr>
            <w:tcW w:w="871" w:type="pct"/>
            <w:noWrap/>
            <w:vAlign w:val="center"/>
          </w:tcPr>
          <w:p w14:paraId="58BF34A1" w14:textId="3C37496F" w:rsidR="0014350F" w:rsidRPr="00CE2B4B" w:rsidRDefault="0014350F" w:rsidP="0014350F">
            <w:pPr>
              <w:spacing w:before="80" w:after="80" w:line="240" w:lineRule="atLeast"/>
              <w:jc w:val="center"/>
              <w:rPr>
                <w:szCs w:val="24"/>
              </w:rPr>
            </w:pPr>
            <w:r w:rsidRPr="002A6BB4">
              <w:rPr>
                <w:rFonts w:cs="Arial"/>
                <w:szCs w:val="24"/>
              </w:rPr>
              <w:t>$413,644</w:t>
            </w:r>
          </w:p>
        </w:tc>
        <w:tc>
          <w:tcPr>
            <w:tcW w:w="720" w:type="pct"/>
            <w:noWrap/>
            <w:vAlign w:val="center"/>
          </w:tcPr>
          <w:p w14:paraId="3A52F4CE" w14:textId="3008F3E7" w:rsidR="0014350F" w:rsidRPr="00CE2B4B" w:rsidRDefault="0014350F" w:rsidP="0014350F">
            <w:pPr>
              <w:spacing w:before="80" w:after="80" w:line="240" w:lineRule="atLeast"/>
              <w:jc w:val="center"/>
              <w:rPr>
                <w:szCs w:val="24"/>
              </w:rPr>
            </w:pPr>
            <w:r w:rsidRPr="002A6BB4">
              <w:rPr>
                <w:rFonts w:cs="Arial"/>
                <w:szCs w:val="24"/>
              </w:rPr>
              <w:t>$428,566</w:t>
            </w:r>
          </w:p>
        </w:tc>
        <w:tc>
          <w:tcPr>
            <w:tcW w:w="542" w:type="pct"/>
            <w:noWrap/>
            <w:vAlign w:val="center"/>
          </w:tcPr>
          <w:p w14:paraId="1B866764" w14:textId="6281B0D2" w:rsidR="0014350F" w:rsidRPr="00CE2B4B" w:rsidRDefault="0014350F" w:rsidP="0014350F">
            <w:pPr>
              <w:spacing w:before="80" w:after="80" w:line="240" w:lineRule="atLeast"/>
              <w:jc w:val="center"/>
              <w:rPr>
                <w:szCs w:val="24"/>
              </w:rPr>
            </w:pPr>
            <w:r w:rsidRPr="002A6BB4">
              <w:rPr>
                <w:rFonts w:cs="Arial"/>
                <w:szCs w:val="24"/>
              </w:rPr>
              <w:t>N/A</w:t>
            </w:r>
          </w:p>
        </w:tc>
        <w:tc>
          <w:tcPr>
            <w:tcW w:w="954" w:type="pct"/>
            <w:noWrap/>
            <w:vAlign w:val="center"/>
          </w:tcPr>
          <w:p w14:paraId="44273012" w14:textId="24694234" w:rsidR="0014350F" w:rsidRPr="00CE2B4B" w:rsidRDefault="0014350F" w:rsidP="0014350F">
            <w:pPr>
              <w:spacing w:before="80" w:after="80" w:line="240" w:lineRule="atLeast"/>
              <w:jc w:val="center"/>
              <w:rPr>
                <w:szCs w:val="24"/>
              </w:rPr>
            </w:pPr>
            <w:r w:rsidRPr="002A6BB4">
              <w:rPr>
                <w:rFonts w:cs="Arial"/>
                <w:szCs w:val="24"/>
              </w:rPr>
              <w:t>$465,748</w:t>
            </w:r>
          </w:p>
        </w:tc>
      </w:tr>
      <w:tr w:rsidR="0014350F" w:rsidRPr="00B24143" w14:paraId="415A639A"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0047E0B5"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871" w:type="pct"/>
            <w:noWrap/>
            <w:vAlign w:val="center"/>
          </w:tcPr>
          <w:p w14:paraId="60842CC9" w14:textId="751D9D87" w:rsidR="0014350F" w:rsidRPr="00CE2B4B" w:rsidRDefault="0014350F" w:rsidP="0014350F">
            <w:pPr>
              <w:spacing w:before="80" w:after="80" w:line="240" w:lineRule="atLeast"/>
              <w:jc w:val="center"/>
              <w:rPr>
                <w:szCs w:val="24"/>
              </w:rPr>
            </w:pPr>
            <w:r w:rsidRPr="002A6BB4">
              <w:rPr>
                <w:rFonts w:cs="Arial"/>
                <w:szCs w:val="24"/>
              </w:rPr>
              <w:t>$187,783</w:t>
            </w:r>
          </w:p>
        </w:tc>
        <w:tc>
          <w:tcPr>
            <w:tcW w:w="720" w:type="pct"/>
            <w:noWrap/>
            <w:vAlign w:val="center"/>
          </w:tcPr>
          <w:p w14:paraId="49B6FB3B" w14:textId="0C313FAE" w:rsidR="0014350F" w:rsidRPr="00CE2B4B" w:rsidRDefault="0014350F" w:rsidP="0014350F">
            <w:pPr>
              <w:spacing w:before="80" w:after="80" w:line="240" w:lineRule="atLeast"/>
              <w:jc w:val="center"/>
              <w:rPr>
                <w:szCs w:val="24"/>
              </w:rPr>
            </w:pPr>
            <w:r w:rsidRPr="002A6BB4">
              <w:rPr>
                <w:rFonts w:cs="Arial"/>
                <w:szCs w:val="24"/>
              </w:rPr>
              <w:t>$203,956</w:t>
            </w:r>
          </w:p>
        </w:tc>
        <w:tc>
          <w:tcPr>
            <w:tcW w:w="542" w:type="pct"/>
            <w:noWrap/>
            <w:vAlign w:val="center"/>
          </w:tcPr>
          <w:p w14:paraId="0BD0D0FE" w14:textId="58649E99" w:rsidR="0014350F" w:rsidRPr="00CE2B4B" w:rsidRDefault="0014350F" w:rsidP="0014350F">
            <w:pPr>
              <w:spacing w:before="80" w:after="80" w:line="240" w:lineRule="atLeast"/>
              <w:jc w:val="center"/>
              <w:rPr>
                <w:szCs w:val="24"/>
              </w:rPr>
            </w:pPr>
            <w:r w:rsidRPr="002A6BB4">
              <w:rPr>
                <w:rFonts w:cs="Arial"/>
                <w:szCs w:val="24"/>
              </w:rPr>
              <w:t>$205,916</w:t>
            </w:r>
          </w:p>
        </w:tc>
        <w:tc>
          <w:tcPr>
            <w:tcW w:w="954" w:type="pct"/>
            <w:noWrap/>
            <w:vAlign w:val="center"/>
          </w:tcPr>
          <w:p w14:paraId="2485F024" w14:textId="272529C0" w:rsidR="0014350F" w:rsidRPr="00CE2B4B" w:rsidRDefault="0014350F" w:rsidP="0014350F">
            <w:pPr>
              <w:spacing w:before="80" w:after="80" w:line="240" w:lineRule="atLeast"/>
              <w:jc w:val="center"/>
              <w:rPr>
                <w:szCs w:val="24"/>
              </w:rPr>
            </w:pPr>
            <w:r w:rsidRPr="002A6BB4">
              <w:rPr>
                <w:rFonts w:cs="Arial"/>
                <w:szCs w:val="24"/>
              </w:rPr>
              <w:t>$235,628</w:t>
            </w:r>
          </w:p>
        </w:tc>
      </w:tr>
      <w:tr w:rsidR="0014350F" w:rsidRPr="00B24143" w14:paraId="70D6CC4B" w14:textId="77777777" w:rsidTr="000654D0">
        <w:tc>
          <w:tcPr>
            <w:tcW w:w="1913" w:type="pct"/>
            <w:noWrap/>
            <w:hideMark/>
          </w:tcPr>
          <w:p w14:paraId="43ABF292"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871" w:type="pct"/>
            <w:noWrap/>
            <w:vAlign w:val="center"/>
          </w:tcPr>
          <w:p w14:paraId="3685ACE5" w14:textId="57BF803E" w:rsidR="0014350F" w:rsidRPr="00CE2B4B" w:rsidRDefault="0014350F" w:rsidP="0014350F">
            <w:pPr>
              <w:spacing w:before="80" w:after="80" w:line="240" w:lineRule="atLeast"/>
              <w:jc w:val="center"/>
              <w:rPr>
                <w:szCs w:val="24"/>
              </w:rPr>
            </w:pPr>
            <w:r w:rsidRPr="002A6BB4">
              <w:rPr>
                <w:rFonts w:cs="Arial"/>
                <w:szCs w:val="24"/>
              </w:rPr>
              <w:t>$217,004</w:t>
            </w:r>
          </w:p>
        </w:tc>
        <w:tc>
          <w:tcPr>
            <w:tcW w:w="720" w:type="pct"/>
            <w:noWrap/>
            <w:vAlign w:val="center"/>
          </w:tcPr>
          <w:p w14:paraId="4146AF93" w14:textId="68A7AE07" w:rsidR="0014350F" w:rsidRPr="00CE2B4B" w:rsidRDefault="0014350F" w:rsidP="0014350F">
            <w:pPr>
              <w:spacing w:before="80" w:after="80" w:line="240" w:lineRule="atLeast"/>
              <w:jc w:val="center"/>
              <w:rPr>
                <w:szCs w:val="24"/>
              </w:rPr>
            </w:pPr>
            <w:r w:rsidRPr="002A6BB4">
              <w:rPr>
                <w:rFonts w:cs="Arial"/>
                <w:szCs w:val="24"/>
              </w:rPr>
              <w:t>$239,992</w:t>
            </w:r>
          </w:p>
        </w:tc>
        <w:tc>
          <w:tcPr>
            <w:tcW w:w="542" w:type="pct"/>
            <w:noWrap/>
            <w:vAlign w:val="center"/>
          </w:tcPr>
          <w:p w14:paraId="4FCA60D6" w14:textId="03CC24C7" w:rsidR="0014350F" w:rsidRPr="00CE2B4B" w:rsidRDefault="0014350F" w:rsidP="0014350F">
            <w:pPr>
              <w:spacing w:before="80" w:after="80" w:line="240" w:lineRule="atLeast"/>
              <w:jc w:val="center"/>
              <w:rPr>
                <w:szCs w:val="24"/>
              </w:rPr>
            </w:pPr>
            <w:r w:rsidRPr="002A6BB4">
              <w:rPr>
                <w:rFonts w:cs="Arial"/>
                <w:szCs w:val="24"/>
              </w:rPr>
              <w:t>$259,009</w:t>
            </w:r>
          </w:p>
        </w:tc>
        <w:tc>
          <w:tcPr>
            <w:tcW w:w="954" w:type="pct"/>
            <w:noWrap/>
            <w:vAlign w:val="center"/>
          </w:tcPr>
          <w:p w14:paraId="52A075DF" w14:textId="49AB9ECA" w:rsidR="0014350F" w:rsidRPr="00CE2B4B" w:rsidRDefault="0014350F" w:rsidP="0014350F">
            <w:pPr>
              <w:spacing w:before="80" w:after="80" w:line="240" w:lineRule="atLeast"/>
              <w:jc w:val="center"/>
              <w:rPr>
                <w:szCs w:val="24"/>
              </w:rPr>
            </w:pPr>
            <w:r w:rsidRPr="002A6BB4">
              <w:rPr>
                <w:rFonts w:cs="Arial"/>
                <w:szCs w:val="24"/>
              </w:rPr>
              <w:t>$271,052</w:t>
            </w:r>
          </w:p>
        </w:tc>
      </w:tr>
      <w:tr w:rsidR="0014350F" w:rsidRPr="00B24143" w14:paraId="77847CEA"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7B6842BE"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871" w:type="pct"/>
            <w:noWrap/>
            <w:vAlign w:val="center"/>
          </w:tcPr>
          <w:p w14:paraId="69D569A2" w14:textId="57F78393" w:rsidR="0014350F" w:rsidRPr="00CE2B4B" w:rsidRDefault="0014350F" w:rsidP="0014350F">
            <w:pPr>
              <w:spacing w:before="80" w:after="80" w:line="240" w:lineRule="atLeast"/>
              <w:jc w:val="center"/>
              <w:rPr>
                <w:szCs w:val="24"/>
              </w:rPr>
            </w:pPr>
            <w:r w:rsidRPr="002A6BB4">
              <w:rPr>
                <w:rFonts w:cs="Arial"/>
                <w:szCs w:val="24"/>
              </w:rPr>
              <w:t>$273,115</w:t>
            </w:r>
          </w:p>
        </w:tc>
        <w:tc>
          <w:tcPr>
            <w:tcW w:w="720" w:type="pct"/>
            <w:noWrap/>
            <w:vAlign w:val="center"/>
          </w:tcPr>
          <w:p w14:paraId="3B425A5F" w14:textId="4D7F7039" w:rsidR="0014350F" w:rsidRPr="00CE2B4B" w:rsidRDefault="0014350F" w:rsidP="0014350F">
            <w:pPr>
              <w:spacing w:before="80" w:after="80" w:line="240" w:lineRule="atLeast"/>
              <w:jc w:val="center"/>
              <w:rPr>
                <w:szCs w:val="24"/>
              </w:rPr>
            </w:pPr>
            <w:r w:rsidRPr="002A6BB4">
              <w:rPr>
                <w:rFonts w:cs="Arial"/>
                <w:szCs w:val="24"/>
              </w:rPr>
              <w:t>$311,635</w:t>
            </w:r>
          </w:p>
        </w:tc>
        <w:tc>
          <w:tcPr>
            <w:tcW w:w="542" w:type="pct"/>
            <w:noWrap/>
            <w:vAlign w:val="center"/>
          </w:tcPr>
          <w:p w14:paraId="7B91C546" w14:textId="2D012209" w:rsidR="0014350F" w:rsidRPr="00CE2B4B" w:rsidRDefault="0014350F" w:rsidP="0014350F">
            <w:pPr>
              <w:spacing w:before="80" w:after="80" w:line="240" w:lineRule="atLeast"/>
              <w:jc w:val="center"/>
              <w:rPr>
                <w:szCs w:val="24"/>
              </w:rPr>
            </w:pPr>
            <w:r w:rsidRPr="002A6BB4">
              <w:rPr>
                <w:rFonts w:cs="Arial"/>
                <w:szCs w:val="24"/>
              </w:rPr>
              <w:t>$330,370</w:t>
            </w:r>
          </w:p>
        </w:tc>
        <w:tc>
          <w:tcPr>
            <w:tcW w:w="954" w:type="pct"/>
            <w:noWrap/>
            <w:vAlign w:val="center"/>
          </w:tcPr>
          <w:p w14:paraId="10145819" w14:textId="1F837941" w:rsidR="0014350F" w:rsidRPr="00CE2B4B" w:rsidRDefault="0014350F" w:rsidP="0014350F">
            <w:pPr>
              <w:spacing w:before="80" w:after="80" w:line="240" w:lineRule="atLeast"/>
              <w:jc w:val="center"/>
              <w:rPr>
                <w:szCs w:val="24"/>
              </w:rPr>
            </w:pPr>
            <w:r w:rsidRPr="002A6BB4">
              <w:rPr>
                <w:rFonts w:cs="Arial"/>
                <w:szCs w:val="24"/>
              </w:rPr>
              <w:t>$351,319</w:t>
            </w:r>
          </w:p>
        </w:tc>
      </w:tr>
      <w:tr w:rsidR="0014350F" w:rsidRPr="00B24143" w14:paraId="5195CD34" w14:textId="77777777" w:rsidTr="000654D0">
        <w:tc>
          <w:tcPr>
            <w:tcW w:w="1913" w:type="pct"/>
            <w:noWrap/>
          </w:tcPr>
          <w:p w14:paraId="30B901F0"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871" w:type="pct"/>
            <w:noWrap/>
            <w:vAlign w:val="center"/>
          </w:tcPr>
          <w:p w14:paraId="448C2170" w14:textId="11CF7F1E" w:rsidR="0014350F" w:rsidRPr="00CE2B4B" w:rsidRDefault="0014350F" w:rsidP="0014350F">
            <w:pPr>
              <w:spacing w:before="80" w:after="80" w:line="240" w:lineRule="atLeast"/>
              <w:jc w:val="center"/>
              <w:rPr>
                <w:szCs w:val="24"/>
              </w:rPr>
            </w:pPr>
            <w:r w:rsidRPr="002A6BB4">
              <w:rPr>
                <w:rFonts w:cs="Arial"/>
                <w:szCs w:val="24"/>
              </w:rPr>
              <w:t>$441,561</w:t>
            </w:r>
          </w:p>
        </w:tc>
        <w:tc>
          <w:tcPr>
            <w:tcW w:w="720" w:type="pct"/>
            <w:noWrap/>
            <w:vAlign w:val="center"/>
          </w:tcPr>
          <w:p w14:paraId="4EEBA9F1" w14:textId="604C66D5" w:rsidR="0014350F" w:rsidRPr="00CE2B4B" w:rsidRDefault="0014350F" w:rsidP="0014350F">
            <w:pPr>
              <w:spacing w:before="80" w:after="80" w:line="240" w:lineRule="atLeast"/>
              <w:jc w:val="center"/>
              <w:rPr>
                <w:szCs w:val="24"/>
              </w:rPr>
            </w:pPr>
            <w:r w:rsidRPr="002A6BB4">
              <w:rPr>
                <w:rFonts w:cs="Arial"/>
                <w:szCs w:val="24"/>
              </w:rPr>
              <w:t>$453,204</w:t>
            </w:r>
          </w:p>
        </w:tc>
        <w:tc>
          <w:tcPr>
            <w:tcW w:w="542" w:type="pct"/>
            <w:noWrap/>
            <w:vAlign w:val="center"/>
          </w:tcPr>
          <w:p w14:paraId="41E35DBD" w14:textId="6E11D769" w:rsidR="0014350F" w:rsidRPr="00CE2B4B" w:rsidRDefault="0014350F" w:rsidP="0014350F">
            <w:pPr>
              <w:spacing w:before="80" w:after="80" w:line="240" w:lineRule="atLeast"/>
              <w:jc w:val="center"/>
              <w:rPr>
                <w:szCs w:val="24"/>
              </w:rPr>
            </w:pPr>
            <w:r w:rsidRPr="002A6BB4">
              <w:rPr>
                <w:rFonts w:cs="Arial"/>
                <w:szCs w:val="24"/>
              </w:rPr>
              <w:t>$508,980</w:t>
            </w:r>
          </w:p>
        </w:tc>
        <w:tc>
          <w:tcPr>
            <w:tcW w:w="954" w:type="pct"/>
            <w:noWrap/>
            <w:vAlign w:val="center"/>
          </w:tcPr>
          <w:p w14:paraId="101D5D6D" w14:textId="3D81D5C6" w:rsidR="0014350F" w:rsidRPr="00CE2B4B" w:rsidRDefault="0014350F" w:rsidP="0014350F">
            <w:pPr>
              <w:spacing w:before="80" w:after="80" w:line="240" w:lineRule="atLeast"/>
              <w:jc w:val="center"/>
              <w:rPr>
                <w:szCs w:val="24"/>
              </w:rPr>
            </w:pPr>
            <w:r w:rsidRPr="002A6BB4">
              <w:rPr>
                <w:rFonts w:cs="Arial"/>
                <w:szCs w:val="24"/>
              </w:rPr>
              <w:t>$562,070</w:t>
            </w:r>
          </w:p>
        </w:tc>
      </w:tr>
      <w:tr w:rsidR="0014350F" w:rsidRPr="00B24143" w14:paraId="4C935DF6"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7AEE1CFA"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871" w:type="pct"/>
            <w:noWrap/>
            <w:vAlign w:val="center"/>
          </w:tcPr>
          <w:p w14:paraId="1BDAA1E7" w14:textId="38F2E5DF" w:rsidR="0014350F" w:rsidRPr="00CE2B4B" w:rsidRDefault="0014350F" w:rsidP="0014350F">
            <w:pPr>
              <w:spacing w:before="80" w:after="80" w:line="240" w:lineRule="atLeast"/>
              <w:jc w:val="center"/>
              <w:rPr>
                <w:szCs w:val="24"/>
              </w:rPr>
            </w:pPr>
            <w:r w:rsidRPr="002A6BB4">
              <w:rPr>
                <w:rFonts w:cs="Arial"/>
                <w:szCs w:val="24"/>
              </w:rPr>
              <w:t>$491,480</w:t>
            </w:r>
          </w:p>
        </w:tc>
        <w:tc>
          <w:tcPr>
            <w:tcW w:w="720" w:type="pct"/>
            <w:noWrap/>
            <w:vAlign w:val="center"/>
          </w:tcPr>
          <w:p w14:paraId="2D81D0CB" w14:textId="596966CA" w:rsidR="0014350F" w:rsidRPr="00CE2B4B" w:rsidRDefault="0014350F" w:rsidP="0014350F">
            <w:pPr>
              <w:spacing w:before="80" w:after="80" w:line="240" w:lineRule="atLeast"/>
              <w:jc w:val="center"/>
              <w:rPr>
                <w:szCs w:val="24"/>
              </w:rPr>
            </w:pPr>
            <w:r w:rsidRPr="002A6BB4">
              <w:rPr>
                <w:rFonts w:cs="Arial"/>
                <w:szCs w:val="24"/>
              </w:rPr>
              <w:t>$500,609</w:t>
            </w:r>
          </w:p>
        </w:tc>
        <w:tc>
          <w:tcPr>
            <w:tcW w:w="542" w:type="pct"/>
            <w:noWrap/>
            <w:vAlign w:val="center"/>
          </w:tcPr>
          <w:p w14:paraId="6833C639" w14:textId="3B9937DD" w:rsidR="0014350F" w:rsidRPr="00CE2B4B" w:rsidRDefault="0014350F" w:rsidP="0014350F">
            <w:pPr>
              <w:spacing w:before="80" w:after="80" w:line="240" w:lineRule="atLeast"/>
              <w:jc w:val="center"/>
              <w:rPr>
                <w:szCs w:val="24"/>
              </w:rPr>
            </w:pPr>
            <w:r w:rsidRPr="002A6BB4">
              <w:rPr>
                <w:rFonts w:cs="Arial"/>
                <w:szCs w:val="24"/>
              </w:rPr>
              <w:t>$539,711</w:t>
            </w:r>
          </w:p>
        </w:tc>
        <w:tc>
          <w:tcPr>
            <w:tcW w:w="954" w:type="pct"/>
            <w:noWrap/>
            <w:vAlign w:val="center"/>
          </w:tcPr>
          <w:p w14:paraId="65BE320F" w14:textId="0000E305" w:rsidR="0014350F" w:rsidRPr="00CE2B4B" w:rsidRDefault="0014350F" w:rsidP="0014350F">
            <w:pPr>
              <w:spacing w:before="80" w:after="80" w:line="240" w:lineRule="atLeast"/>
              <w:jc w:val="center"/>
              <w:rPr>
                <w:szCs w:val="24"/>
              </w:rPr>
            </w:pPr>
            <w:r w:rsidRPr="002A6BB4">
              <w:rPr>
                <w:rFonts w:cs="Arial"/>
                <w:szCs w:val="24"/>
              </w:rPr>
              <w:t>$615,782</w:t>
            </w:r>
          </w:p>
        </w:tc>
      </w:tr>
      <w:tr w:rsidR="0014350F" w:rsidRPr="00B24143" w14:paraId="74950119" w14:textId="77777777" w:rsidTr="000654D0">
        <w:tc>
          <w:tcPr>
            <w:tcW w:w="1913" w:type="pct"/>
            <w:noWrap/>
            <w:hideMark/>
          </w:tcPr>
          <w:p w14:paraId="4C889184"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871" w:type="pct"/>
            <w:noWrap/>
            <w:vAlign w:val="center"/>
          </w:tcPr>
          <w:p w14:paraId="2E43450E" w14:textId="3D11E01A" w:rsidR="0014350F" w:rsidRPr="00CE2B4B" w:rsidRDefault="0014350F" w:rsidP="0014350F">
            <w:pPr>
              <w:spacing w:before="80" w:after="80" w:line="240" w:lineRule="atLeast"/>
              <w:jc w:val="center"/>
              <w:rPr>
                <w:szCs w:val="24"/>
              </w:rPr>
            </w:pPr>
            <w:r w:rsidRPr="002A6BB4">
              <w:rPr>
                <w:rFonts w:cs="Arial"/>
                <w:szCs w:val="24"/>
              </w:rPr>
              <w:t>$562,922</w:t>
            </w:r>
          </w:p>
        </w:tc>
        <w:tc>
          <w:tcPr>
            <w:tcW w:w="720" w:type="pct"/>
            <w:noWrap/>
            <w:vAlign w:val="center"/>
          </w:tcPr>
          <w:p w14:paraId="65BCE43A" w14:textId="71CF2281" w:rsidR="0014350F" w:rsidRPr="00CE2B4B" w:rsidRDefault="0014350F" w:rsidP="0014350F">
            <w:pPr>
              <w:spacing w:before="80" w:after="80" w:line="240" w:lineRule="atLeast"/>
              <w:jc w:val="center"/>
              <w:rPr>
                <w:szCs w:val="24"/>
              </w:rPr>
            </w:pPr>
            <w:r w:rsidRPr="002A6BB4">
              <w:rPr>
                <w:rFonts w:cs="Arial"/>
                <w:szCs w:val="24"/>
              </w:rPr>
              <w:t>$578,837</w:t>
            </w:r>
          </w:p>
        </w:tc>
        <w:tc>
          <w:tcPr>
            <w:tcW w:w="542" w:type="pct"/>
            <w:noWrap/>
            <w:vAlign w:val="center"/>
          </w:tcPr>
          <w:p w14:paraId="1A8C837A" w14:textId="326BAD6B" w:rsidR="0014350F" w:rsidRPr="00CE2B4B" w:rsidRDefault="0014350F" w:rsidP="0014350F">
            <w:pPr>
              <w:spacing w:before="80" w:after="80" w:line="240" w:lineRule="atLeast"/>
              <w:jc w:val="center"/>
              <w:rPr>
                <w:szCs w:val="24"/>
              </w:rPr>
            </w:pPr>
            <w:r w:rsidRPr="002A6BB4">
              <w:rPr>
                <w:rFonts w:cs="Arial"/>
                <w:szCs w:val="24"/>
              </w:rPr>
              <w:t>$626,302</w:t>
            </w:r>
          </w:p>
        </w:tc>
        <w:tc>
          <w:tcPr>
            <w:tcW w:w="954" w:type="pct"/>
            <w:noWrap/>
            <w:vAlign w:val="center"/>
          </w:tcPr>
          <w:p w14:paraId="632DF175" w14:textId="67E8B3C4" w:rsidR="0014350F" w:rsidRPr="00CE2B4B" w:rsidRDefault="0014350F" w:rsidP="0014350F">
            <w:pPr>
              <w:spacing w:before="80" w:after="80" w:line="240" w:lineRule="atLeast"/>
              <w:jc w:val="center"/>
              <w:rPr>
                <w:szCs w:val="24"/>
              </w:rPr>
            </w:pPr>
            <w:r w:rsidRPr="002A6BB4">
              <w:rPr>
                <w:rFonts w:cs="Arial"/>
                <w:szCs w:val="24"/>
              </w:rPr>
              <w:t>$693,795</w:t>
            </w:r>
          </w:p>
        </w:tc>
      </w:tr>
      <w:tr w:rsidR="0014350F" w:rsidRPr="00B24143" w14:paraId="5833BB32" w14:textId="77777777" w:rsidTr="000654D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135815FE" w14:textId="77777777" w:rsidR="0014350F" w:rsidRPr="002A6BB4" w:rsidRDefault="0014350F" w:rsidP="0014350F">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871" w:type="pct"/>
            <w:noWrap/>
            <w:vAlign w:val="center"/>
          </w:tcPr>
          <w:p w14:paraId="35507921" w14:textId="6545547F" w:rsidR="0014350F" w:rsidRPr="00CE2B4B" w:rsidRDefault="0014350F" w:rsidP="0014350F">
            <w:pPr>
              <w:spacing w:before="80" w:after="80" w:line="240" w:lineRule="atLeast"/>
              <w:jc w:val="center"/>
              <w:rPr>
                <w:szCs w:val="24"/>
              </w:rPr>
            </w:pPr>
            <w:r w:rsidRPr="002A6BB4">
              <w:rPr>
                <w:rFonts w:cs="Arial"/>
                <w:szCs w:val="24"/>
              </w:rPr>
              <w:t>$617,829</w:t>
            </w:r>
          </w:p>
        </w:tc>
        <w:tc>
          <w:tcPr>
            <w:tcW w:w="720" w:type="pct"/>
            <w:noWrap/>
            <w:vAlign w:val="center"/>
          </w:tcPr>
          <w:p w14:paraId="6B43C83E" w14:textId="2FC7745D" w:rsidR="0014350F" w:rsidRPr="00CE2B4B" w:rsidRDefault="0014350F" w:rsidP="0014350F">
            <w:pPr>
              <w:spacing w:before="80" w:after="80" w:line="240" w:lineRule="atLeast"/>
              <w:jc w:val="center"/>
              <w:rPr>
                <w:szCs w:val="24"/>
              </w:rPr>
            </w:pPr>
            <w:r w:rsidRPr="002A6BB4">
              <w:rPr>
                <w:rFonts w:cs="Arial"/>
                <w:szCs w:val="24"/>
              </w:rPr>
              <w:t>$643,171</w:t>
            </w:r>
          </w:p>
        </w:tc>
        <w:tc>
          <w:tcPr>
            <w:tcW w:w="542" w:type="pct"/>
            <w:noWrap/>
            <w:vAlign w:val="center"/>
          </w:tcPr>
          <w:p w14:paraId="2265E9E3" w14:textId="11C7E0AA" w:rsidR="0014350F" w:rsidRPr="00CE2B4B" w:rsidRDefault="0014350F" w:rsidP="0014350F">
            <w:pPr>
              <w:spacing w:before="80" w:after="80" w:line="240" w:lineRule="atLeast"/>
              <w:jc w:val="center"/>
              <w:rPr>
                <w:szCs w:val="24"/>
              </w:rPr>
            </w:pPr>
            <w:r w:rsidRPr="002A6BB4">
              <w:rPr>
                <w:rFonts w:cs="Arial"/>
                <w:szCs w:val="24"/>
              </w:rPr>
              <w:t>$700,203</w:t>
            </w:r>
          </w:p>
        </w:tc>
        <w:tc>
          <w:tcPr>
            <w:tcW w:w="954" w:type="pct"/>
            <w:noWrap/>
            <w:vAlign w:val="center"/>
          </w:tcPr>
          <w:p w14:paraId="026783B0" w14:textId="3C029B2C" w:rsidR="0014350F" w:rsidRPr="00CE2B4B" w:rsidRDefault="0014350F" w:rsidP="0014350F">
            <w:pPr>
              <w:spacing w:before="80" w:after="80" w:line="240" w:lineRule="atLeast"/>
              <w:jc w:val="center"/>
              <w:rPr>
                <w:szCs w:val="24"/>
              </w:rPr>
            </w:pPr>
            <w:r w:rsidRPr="002A6BB4">
              <w:rPr>
                <w:rFonts w:cs="Arial"/>
                <w:szCs w:val="24"/>
              </w:rPr>
              <w:t>$762,364</w:t>
            </w:r>
          </w:p>
        </w:tc>
      </w:tr>
    </w:tbl>
    <w:p w14:paraId="06D4888D" w14:textId="095B0E64" w:rsidR="000654D0" w:rsidRDefault="000654D0"/>
    <w:p w14:paraId="0543B71F" w14:textId="77777777" w:rsidR="000654D0" w:rsidRDefault="000654D0">
      <w:r>
        <w:br w:type="page"/>
      </w:r>
    </w:p>
    <w:p w14:paraId="21DC5639" w14:textId="6E114FC5" w:rsidR="00E51250" w:rsidRPr="002A6BB4" w:rsidRDefault="00E51250" w:rsidP="00E51250">
      <w:pPr>
        <w:rPr>
          <w:rFonts w:cs="Arial"/>
          <w:b/>
          <w:bCs/>
          <w:i/>
          <w:iCs/>
        </w:rPr>
      </w:pPr>
      <w:r w:rsidRPr="002A6BB4">
        <w:rPr>
          <w:rFonts w:cs="Arial"/>
          <w:b/>
          <w:bCs/>
          <w:i/>
          <w:iCs/>
        </w:rPr>
        <w:lastRenderedPageBreak/>
        <w:t xml:space="preserve">Table </w:t>
      </w:r>
      <w:r w:rsidRPr="002A6BB4">
        <w:rPr>
          <w:rFonts w:cs="Arial"/>
          <w:b/>
          <w:bCs/>
          <w:i/>
          <w:iCs/>
        </w:rPr>
        <w:fldChar w:fldCharType="begin"/>
      </w:r>
      <w:r w:rsidRPr="002A6BB4">
        <w:rPr>
          <w:rFonts w:cs="Arial"/>
          <w:b/>
          <w:bCs/>
          <w:i/>
          <w:iCs/>
        </w:rPr>
        <w:instrText xml:space="preserve"> SEQ Table \* ARABIC </w:instrText>
      </w:r>
      <w:r w:rsidRPr="002A6BB4">
        <w:rPr>
          <w:rFonts w:cs="Arial"/>
          <w:b/>
          <w:bCs/>
          <w:i/>
          <w:iCs/>
        </w:rPr>
        <w:fldChar w:fldCharType="separate"/>
      </w:r>
      <w:r w:rsidR="005379FE">
        <w:rPr>
          <w:rFonts w:cs="Arial"/>
          <w:b/>
          <w:bCs/>
          <w:i/>
          <w:iCs/>
          <w:noProof/>
        </w:rPr>
        <w:t>26</w:t>
      </w:r>
      <w:r w:rsidRPr="002A6BB4">
        <w:rPr>
          <w:rFonts w:cs="Arial"/>
          <w:b/>
          <w:bCs/>
          <w:i/>
          <w:iCs/>
        </w:rPr>
        <w:fldChar w:fldCharType="end"/>
      </w:r>
      <w:r w:rsidRPr="002A6BB4">
        <w:rPr>
          <w:rFonts w:cs="Arial"/>
          <w:b/>
          <w:bCs/>
          <w:i/>
          <w:iCs/>
        </w:rPr>
        <w:t xml:space="preserve">: </w:t>
      </w:r>
      <w:r w:rsidR="00F5266A">
        <w:rPr>
          <w:rFonts w:cs="Arial"/>
          <w:b/>
          <w:bCs/>
          <w:i/>
          <w:iCs/>
        </w:rPr>
        <w:t xml:space="preserve">Minimum </w:t>
      </w:r>
      <w:r w:rsidRPr="002A6BB4">
        <w:rPr>
          <w:rFonts w:cs="Arial"/>
          <w:b/>
          <w:bCs/>
          <w:i/>
          <w:iCs/>
        </w:rPr>
        <w:t>Refurbishment Costs for New Builds (costs are inclusive of GST)</w:t>
      </w:r>
      <w:r>
        <w:rPr>
          <w:rFonts w:cs="Arial"/>
          <w:b/>
          <w:bCs/>
          <w:i/>
          <w:iCs/>
        </w:rPr>
        <w:t>, dwellings with On-site Overnight Assistance</w:t>
      </w:r>
    </w:p>
    <w:tbl>
      <w:tblPr>
        <w:tblStyle w:val="GridTable4"/>
        <w:tblW w:w="5000" w:type="pct"/>
        <w:tblLook w:val="0420" w:firstRow="1" w:lastRow="0" w:firstColumn="0" w:lastColumn="0" w:noHBand="0" w:noVBand="1"/>
        <w:tblCaption w:val="Table of prices for minimum refurbishment costs for New Builds"/>
      </w:tblPr>
      <w:tblGrid>
        <w:gridCol w:w="5570"/>
        <w:gridCol w:w="2537"/>
        <w:gridCol w:w="2097"/>
        <w:gridCol w:w="1578"/>
        <w:gridCol w:w="2778"/>
      </w:tblGrid>
      <w:tr w:rsidR="000654D0" w:rsidRPr="00B24143" w14:paraId="219C8470" w14:textId="77777777" w:rsidTr="00E51250">
        <w:trPr>
          <w:cnfStyle w:val="100000000000" w:firstRow="1" w:lastRow="0" w:firstColumn="0" w:lastColumn="0" w:oddVBand="0" w:evenVBand="0" w:oddHBand="0" w:evenHBand="0" w:firstRowFirstColumn="0" w:firstRowLastColumn="0" w:lastRowFirstColumn="0" w:lastRowLastColumn="0"/>
        </w:trPr>
        <w:tc>
          <w:tcPr>
            <w:tcW w:w="1913" w:type="pct"/>
            <w:noWrap/>
          </w:tcPr>
          <w:p w14:paraId="5969951F" w14:textId="2F0F746A"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871" w:type="pct"/>
            <w:noWrap/>
          </w:tcPr>
          <w:p w14:paraId="428AB23C" w14:textId="4EE69FA6" w:rsidR="000654D0" w:rsidRPr="00CE2B4B" w:rsidRDefault="000654D0" w:rsidP="000654D0">
            <w:pPr>
              <w:spacing w:before="80" w:after="80" w:line="240" w:lineRule="atLeast"/>
              <w:jc w:val="center"/>
              <w:rPr>
                <w:szCs w:val="24"/>
              </w:rPr>
            </w:pPr>
            <w:r w:rsidRPr="002A6BB4">
              <w:rPr>
                <w:rFonts w:eastAsia="Times New Roman" w:cs="Arial"/>
                <w:szCs w:val="24"/>
                <w:lang w:eastAsia="en-AU"/>
              </w:rPr>
              <w:t>Improved Liveability</w:t>
            </w:r>
          </w:p>
        </w:tc>
        <w:tc>
          <w:tcPr>
            <w:tcW w:w="720" w:type="pct"/>
            <w:noWrap/>
          </w:tcPr>
          <w:p w14:paraId="5DE477D2" w14:textId="00877521" w:rsidR="000654D0" w:rsidRPr="00CE2B4B" w:rsidRDefault="000654D0" w:rsidP="000654D0">
            <w:pPr>
              <w:spacing w:before="80" w:after="80" w:line="240" w:lineRule="atLeast"/>
              <w:jc w:val="center"/>
              <w:rPr>
                <w:szCs w:val="24"/>
              </w:rPr>
            </w:pPr>
            <w:r w:rsidRPr="002A6BB4">
              <w:rPr>
                <w:rFonts w:eastAsia="Times New Roman" w:cs="Arial"/>
                <w:szCs w:val="24"/>
                <w:lang w:eastAsia="en-AU"/>
              </w:rPr>
              <w:t>Fully Accessible</w:t>
            </w:r>
          </w:p>
        </w:tc>
        <w:tc>
          <w:tcPr>
            <w:tcW w:w="542" w:type="pct"/>
            <w:noWrap/>
          </w:tcPr>
          <w:p w14:paraId="20D58CD5" w14:textId="67A533F3" w:rsidR="000654D0" w:rsidRPr="00CE2B4B" w:rsidRDefault="000654D0" w:rsidP="000654D0">
            <w:pPr>
              <w:spacing w:before="80" w:after="80" w:line="240" w:lineRule="atLeast"/>
              <w:jc w:val="center"/>
              <w:rPr>
                <w:szCs w:val="24"/>
              </w:rPr>
            </w:pPr>
            <w:r w:rsidRPr="002A6BB4">
              <w:rPr>
                <w:rFonts w:eastAsia="Times New Roman" w:cs="Arial"/>
                <w:szCs w:val="24"/>
                <w:lang w:eastAsia="en-AU"/>
              </w:rPr>
              <w:t>Robust</w:t>
            </w:r>
          </w:p>
        </w:tc>
        <w:tc>
          <w:tcPr>
            <w:tcW w:w="954" w:type="pct"/>
            <w:noWrap/>
          </w:tcPr>
          <w:p w14:paraId="7E371138" w14:textId="47C6DDA0" w:rsidR="000654D0" w:rsidRPr="00CE2B4B" w:rsidRDefault="000654D0" w:rsidP="000654D0">
            <w:pPr>
              <w:spacing w:before="80" w:after="80" w:line="240" w:lineRule="atLeast"/>
              <w:jc w:val="center"/>
              <w:rPr>
                <w:szCs w:val="24"/>
              </w:rPr>
            </w:pPr>
            <w:r w:rsidRPr="002A6BB4">
              <w:rPr>
                <w:rFonts w:eastAsia="Times New Roman" w:cs="Arial"/>
                <w:szCs w:val="24"/>
                <w:lang w:eastAsia="en-AU"/>
              </w:rPr>
              <w:t xml:space="preserve">High Physical Support </w:t>
            </w:r>
          </w:p>
        </w:tc>
      </w:tr>
      <w:tr w:rsidR="000654D0" w:rsidRPr="00B24143" w14:paraId="00124076" w14:textId="77777777" w:rsidTr="00E51250">
        <w:trPr>
          <w:cnfStyle w:val="000000100000" w:firstRow="0" w:lastRow="0" w:firstColumn="0" w:lastColumn="0" w:oddVBand="0" w:evenVBand="0" w:oddHBand="1" w:evenHBand="0" w:firstRowFirstColumn="0" w:firstRowLastColumn="0" w:lastRowFirstColumn="0" w:lastRowLastColumn="0"/>
        </w:trPr>
        <w:tc>
          <w:tcPr>
            <w:tcW w:w="1913" w:type="pct"/>
            <w:noWrap/>
          </w:tcPr>
          <w:p w14:paraId="2DEAFB4E" w14:textId="486E2E0A"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1 resident</w:t>
            </w:r>
          </w:p>
        </w:tc>
        <w:tc>
          <w:tcPr>
            <w:tcW w:w="871" w:type="pct"/>
            <w:noWrap/>
          </w:tcPr>
          <w:p w14:paraId="2AB799B5" w14:textId="45E9079B" w:rsidR="000654D0" w:rsidRPr="00CE2B4B" w:rsidRDefault="000654D0" w:rsidP="000654D0">
            <w:pPr>
              <w:spacing w:before="80" w:after="80" w:line="240" w:lineRule="atLeast"/>
              <w:jc w:val="center"/>
              <w:rPr>
                <w:szCs w:val="24"/>
              </w:rPr>
            </w:pPr>
            <w:r w:rsidRPr="00CE2B4B">
              <w:rPr>
                <w:szCs w:val="24"/>
              </w:rPr>
              <w:t>$199,266</w:t>
            </w:r>
          </w:p>
        </w:tc>
        <w:tc>
          <w:tcPr>
            <w:tcW w:w="720" w:type="pct"/>
            <w:noWrap/>
          </w:tcPr>
          <w:p w14:paraId="60907B56" w14:textId="17D59436" w:rsidR="000654D0" w:rsidRPr="00CE2B4B" w:rsidRDefault="000654D0" w:rsidP="000654D0">
            <w:pPr>
              <w:spacing w:before="80" w:after="80" w:line="240" w:lineRule="atLeast"/>
              <w:jc w:val="center"/>
              <w:rPr>
                <w:szCs w:val="24"/>
              </w:rPr>
            </w:pPr>
            <w:r w:rsidRPr="00CE2B4B">
              <w:rPr>
                <w:szCs w:val="24"/>
              </w:rPr>
              <w:t>$216,426</w:t>
            </w:r>
          </w:p>
        </w:tc>
        <w:tc>
          <w:tcPr>
            <w:tcW w:w="542" w:type="pct"/>
            <w:noWrap/>
          </w:tcPr>
          <w:p w14:paraId="21D87021" w14:textId="77A3995B" w:rsidR="000654D0" w:rsidRPr="00CE2B4B" w:rsidRDefault="000654D0" w:rsidP="000654D0">
            <w:pPr>
              <w:spacing w:before="80" w:after="80" w:line="240" w:lineRule="atLeast"/>
              <w:jc w:val="center"/>
              <w:rPr>
                <w:szCs w:val="24"/>
              </w:rPr>
            </w:pPr>
            <w:r w:rsidRPr="00CE2B4B">
              <w:rPr>
                <w:szCs w:val="24"/>
              </w:rPr>
              <w:t>$228,820</w:t>
            </w:r>
          </w:p>
        </w:tc>
        <w:tc>
          <w:tcPr>
            <w:tcW w:w="954" w:type="pct"/>
            <w:noWrap/>
          </w:tcPr>
          <w:p w14:paraId="07526C52" w14:textId="5A3F2BAC" w:rsidR="000654D0" w:rsidRPr="00CE2B4B" w:rsidRDefault="000654D0" w:rsidP="000654D0">
            <w:pPr>
              <w:spacing w:before="80" w:after="80" w:line="240" w:lineRule="atLeast"/>
              <w:jc w:val="center"/>
              <w:rPr>
                <w:szCs w:val="24"/>
              </w:rPr>
            </w:pPr>
            <w:r w:rsidRPr="00CE2B4B">
              <w:rPr>
                <w:szCs w:val="24"/>
              </w:rPr>
              <w:t>$250,037</w:t>
            </w:r>
          </w:p>
        </w:tc>
      </w:tr>
      <w:tr w:rsidR="000654D0" w:rsidRPr="00B24143" w14:paraId="4EFB1C7F" w14:textId="77777777" w:rsidTr="00E51250">
        <w:tc>
          <w:tcPr>
            <w:tcW w:w="1913" w:type="pct"/>
            <w:noWrap/>
            <w:hideMark/>
          </w:tcPr>
          <w:p w14:paraId="0C91702B"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2 residents</w:t>
            </w:r>
          </w:p>
        </w:tc>
        <w:tc>
          <w:tcPr>
            <w:tcW w:w="871" w:type="pct"/>
            <w:noWrap/>
          </w:tcPr>
          <w:p w14:paraId="4288CCEE" w14:textId="20856DA7" w:rsidR="000654D0" w:rsidRPr="00CE2B4B" w:rsidRDefault="000654D0" w:rsidP="000654D0">
            <w:pPr>
              <w:spacing w:before="80" w:after="80" w:line="240" w:lineRule="atLeast"/>
              <w:jc w:val="center"/>
              <w:rPr>
                <w:szCs w:val="24"/>
              </w:rPr>
            </w:pPr>
            <w:r w:rsidRPr="00CE2B4B">
              <w:rPr>
                <w:szCs w:val="24"/>
              </w:rPr>
              <w:t>$245,219</w:t>
            </w:r>
          </w:p>
        </w:tc>
        <w:tc>
          <w:tcPr>
            <w:tcW w:w="720" w:type="pct"/>
            <w:noWrap/>
          </w:tcPr>
          <w:p w14:paraId="152A9FDA" w14:textId="39CC6BF2" w:rsidR="000654D0" w:rsidRPr="00CE2B4B" w:rsidRDefault="000654D0" w:rsidP="000654D0">
            <w:pPr>
              <w:spacing w:before="80" w:after="80" w:line="240" w:lineRule="atLeast"/>
              <w:jc w:val="center"/>
              <w:rPr>
                <w:szCs w:val="24"/>
              </w:rPr>
            </w:pPr>
            <w:r w:rsidRPr="00CE2B4B">
              <w:rPr>
                <w:szCs w:val="24"/>
              </w:rPr>
              <w:t>$271,195</w:t>
            </w:r>
          </w:p>
        </w:tc>
        <w:tc>
          <w:tcPr>
            <w:tcW w:w="542" w:type="pct"/>
            <w:noWrap/>
          </w:tcPr>
          <w:p w14:paraId="1F433C6C" w14:textId="7255F94E" w:rsidR="000654D0" w:rsidRPr="00CE2B4B" w:rsidRDefault="000654D0" w:rsidP="000654D0">
            <w:pPr>
              <w:spacing w:before="80" w:after="80" w:line="240" w:lineRule="atLeast"/>
              <w:jc w:val="center"/>
              <w:rPr>
                <w:szCs w:val="24"/>
              </w:rPr>
            </w:pPr>
            <w:r w:rsidRPr="00CE2B4B">
              <w:rPr>
                <w:szCs w:val="24"/>
              </w:rPr>
              <w:t>$283,518</w:t>
            </w:r>
          </w:p>
        </w:tc>
        <w:tc>
          <w:tcPr>
            <w:tcW w:w="954" w:type="pct"/>
            <w:noWrap/>
          </w:tcPr>
          <w:p w14:paraId="34EBA3E3" w14:textId="674A0FBB" w:rsidR="000654D0" w:rsidRPr="00CE2B4B" w:rsidRDefault="000654D0" w:rsidP="000654D0">
            <w:pPr>
              <w:spacing w:before="80" w:after="80" w:line="240" w:lineRule="atLeast"/>
              <w:jc w:val="center"/>
              <w:rPr>
                <w:szCs w:val="24"/>
              </w:rPr>
            </w:pPr>
            <w:r w:rsidRPr="00CE2B4B">
              <w:rPr>
                <w:szCs w:val="24"/>
              </w:rPr>
              <w:t>$306,294</w:t>
            </w:r>
          </w:p>
        </w:tc>
      </w:tr>
      <w:tr w:rsidR="000654D0" w:rsidRPr="00B24143" w14:paraId="09434151" w14:textId="77777777" w:rsidTr="00E5125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12811698"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Villa/Duplex/Townhouse, 3 residents</w:t>
            </w:r>
          </w:p>
        </w:tc>
        <w:tc>
          <w:tcPr>
            <w:tcW w:w="871" w:type="pct"/>
            <w:noWrap/>
          </w:tcPr>
          <w:p w14:paraId="7D4C929E" w14:textId="1F4A7671" w:rsidR="000654D0" w:rsidRPr="00CE2B4B" w:rsidRDefault="000654D0" w:rsidP="000654D0">
            <w:pPr>
              <w:spacing w:before="80" w:after="80" w:line="240" w:lineRule="atLeast"/>
              <w:jc w:val="center"/>
              <w:rPr>
                <w:szCs w:val="24"/>
              </w:rPr>
            </w:pPr>
            <w:r w:rsidRPr="00CE2B4B">
              <w:rPr>
                <w:szCs w:val="24"/>
              </w:rPr>
              <w:t>$308,620</w:t>
            </w:r>
          </w:p>
        </w:tc>
        <w:tc>
          <w:tcPr>
            <w:tcW w:w="720" w:type="pct"/>
            <w:noWrap/>
          </w:tcPr>
          <w:p w14:paraId="7DA1A996" w14:textId="06AE8A0C" w:rsidR="000654D0" w:rsidRPr="00CE2B4B" w:rsidRDefault="000654D0" w:rsidP="000654D0">
            <w:pPr>
              <w:spacing w:before="80" w:after="80" w:line="240" w:lineRule="atLeast"/>
              <w:jc w:val="center"/>
              <w:rPr>
                <w:szCs w:val="24"/>
              </w:rPr>
            </w:pPr>
            <w:r w:rsidRPr="00CE2B4B">
              <w:rPr>
                <w:szCs w:val="24"/>
              </w:rPr>
              <w:t>$352,146</w:t>
            </w:r>
          </w:p>
        </w:tc>
        <w:tc>
          <w:tcPr>
            <w:tcW w:w="542" w:type="pct"/>
            <w:noWrap/>
          </w:tcPr>
          <w:p w14:paraId="3DF3D8CD" w14:textId="70F29C4A" w:rsidR="000654D0" w:rsidRPr="00CE2B4B" w:rsidRDefault="000654D0" w:rsidP="000654D0">
            <w:pPr>
              <w:spacing w:before="80" w:after="80" w:line="240" w:lineRule="atLeast"/>
              <w:jc w:val="center"/>
              <w:rPr>
                <w:szCs w:val="24"/>
              </w:rPr>
            </w:pPr>
            <w:r w:rsidRPr="00CE2B4B">
              <w:rPr>
                <w:szCs w:val="24"/>
              </w:rPr>
              <w:t>$367,105</w:t>
            </w:r>
          </w:p>
        </w:tc>
        <w:tc>
          <w:tcPr>
            <w:tcW w:w="954" w:type="pct"/>
            <w:noWrap/>
          </w:tcPr>
          <w:p w14:paraId="44F86B90" w14:textId="2662A9FC" w:rsidR="000654D0" w:rsidRPr="00CE2B4B" w:rsidRDefault="000654D0" w:rsidP="000654D0">
            <w:pPr>
              <w:spacing w:before="80" w:after="80" w:line="240" w:lineRule="atLeast"/>
              <w:jc w:val="center"/>
              <w:rPr>
                <w:szCs w:val="24"/>
              </w:rPr>
            </w:pPr>
            <w:r w:rsidRPr="00CE2B4B">
              <w:rPr>
                <w:szCs w:val="24"/>
              </w:rPr>
              <w:t>$389,963</w:t>
            </w:r>
          </w:p>
        </w:tc>
      </w:tr>
      <w:tr w:rsidR="000654D0" w:rsidRPr="00B24143" w14:paraId="43457C0E" w14:textId="77777777" w:rsidTr="00E51250">
        <w:tc>
          <w:tcPr>
            <w:tcW w:w="1913" w:type="pct"/>
            <w:noWrap/>
          </w:tcPr>
          <w:p w14:paraId="742D7745"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2 residents</w:t>
            </w:r>
          </w:p>
        </w:tc>
        <w:tc>
          <w:tcPr>
            <w:tcW w:w="871" w:type="pct"/>
            <w:noWrap/>
          </w:tcPr>
          <w:p w14:paraId="0F4590C6" w14:textId="321FFFFD" w:rsidR="000654D0" w:rsidRPr="00CE2B4B" w:rsidRDefault="000654D0" w:rsidP="000654D0">
            <w:pPr>
              <w:spacing w:before="80" w:after="80" w:line="240" w:lineRule="atLeast"/>
              <w:jc w:val="center"/>
              <w:rPr>
                <w:szCs w:val="24"/>
              </w:rPr>
            </w:pPr>
            <w:r w:rsidRPr="00CE2B4B">
              <w:rPr>
                <w:szCs w:val="24"/>
              </w:rPr>
              <w:t>$505,240</w:t>
            </w:r>
          </w:p>
        </w:tc>
        <w:tc>
          <w:tcPr>
            <w:tcW w:w="720" w:type="pct"/>
            <w:noWrap/>
          </w:tcPr>
          <w:p w14:paraId="7ACFB565" w14:textId="10AC65C7" w:rsidR="000654D0" w:rsidRPr="00CE2B4B" w:rsidRDefault="000654D0" w:rsidP="000654D0">
            <w:pPr>
              <w:spacing w:before="80" w:after="80" w:line="240" w:lineRule="atLeast"/>
              <w:jc w:val="center"/>
              <w:rPr>
                <w:szCs w:val="24"/>
              </w:rPr>
            </w:pPr>
            <w:r w:rsidRPr="00CE2B4B">
              <w:rPr>
                <w:szCs w:val="24"/>
              </w:rPr>
              <w:t>$514,184</w:t>
            </w:r>
          </w:p>
        </w:tc>
        <w:tc>
          <w:tcPr>
            <w:tcW w:w="542" w:type="pct"/>
            <w:noWrap/>
          </w:tcPr>
          <w:p w14:paraId="0D6EF01C" w14:textId="40C9471A" w:rsidR="000654D0" w:rsidRPr="00CE2B4B" w:rsidRDefault="000654D0" w:rsidP="000654D0">
            <w:pPr>
              <w:spacing w:before="80" w:after="80" w:line="240" w:lineRule="atLeast"/>
              <w:jc w:val="center"/>
              <w:rPr>
                <w:szCs w:val="24"/>
              </w:rPr>
            </w:pPr>
            <w:r w:rsidRPr="00CE2B4B">
              <w:rPr>
                <w:szCs w:val="24"/>
              </w:rPr>
              <w:t>$568,451</w:t>
            </w:r>
          </w:p>
        </w:tc>
        <w:tc>
          <w:tcPr>
            <w:tcW w:w="954" w:type="pct"/>
            <w:noWrap/>
          </w:tcPr>
          <w:p w14:paraId="77DBB897" w14:textId="04B9990D" w:rsidR="000654D0" w:rsidRPr="00CE2B4B" w:rsidRDefault="000654D0" w:rsidP="000654D0">
            <w:pPr>
              <w:spacing w:before="80" w:after="80" w:line="240" w:lineRule="atLeast"/>
              <w:jc w:val="center"/>
              <w:rPr>
                <w:szCs w:val="24"/>
              </w:rPr>
            </w:pPr>
            <w:r w:rsidRPr="00CE2B4B">
              <w:rPr>
                <w:szCs w:val="24"/>
              </w:rPr>
              <w:t>$628,782</w:t>
            </w:r>
          </w:p>
        </w:tc>
      </w:tr>
      <w:tr w:rsidR="000654D0" w:rsidRPr="00B24143" w14:paraId="730681B6" w14:textId="77777777" w:rsidTr="00E5125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5BB50106"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House, 3 residents</w:t>
            </w:r>
          </w:p>
        </w:tc>
        <w:tc>
          <w:tcPr>
            <w:tcW w:w="871" w:type="pct"/>
            <w:noWrap/>
          </w:tcPr>
          <w:p w14:paraId="49F51826" w14:textId="5F312AB6" w:rsidR="000654D0" w:rsidRPr="00CE2B4B" w:rsidRDefault="000654D0" w:rsidP="000654D0">
            <w:pPr>
              <w:spacing w:before="80" w:after="80" w:line="240" w:lineRule="atLeast"/>
              <w:jc w:val="center"/>
              <w:rPr>
                <w:szCs w:val="24"/>
              </w:rPr>
            </w:pPr>
            <w:r w:rsidRPr="00CE2B4B">
              <w:rPr>
                <w:szCs w:val="24"/>
              </w:rPr>
              <w:t>$535,928</w:t>
            </w:r>
          </w:p>
        </w:tc>
        <w:tc>
          <w:tcPr>
            <w:tcW w:w="720" w:type="pct"/>
            <w:noWrap/>
          </w:tcPr>
          <w:p w14:paraId="5AAC42E5" w14:textId="7C4081A6" w:rsidR="000654D0" w:rsidRPr="00CE2B4B" w:rsidRDefault="000654D0" w:rsidP="000654D0">
            <w:pPr>
              <w:spacing w:before="80" w:after="80" w:line="240" w:lineRule="atLeast"/>
              <w:jc w:val="center"/>
              <w:rPr>
                <w:szCs w:val="24"/>
              </w:rPr>
            </w:pPr>
            <w:r w:rsidRPr="00CE2B4B">
              <w:rPr>
                <w:szCs w:val="24"/>
              </w:rPr>
              <w:t>$550,332</w:t>
            </w:r>
          </w:p>
        </w:tc>
        <w:tc>
          <w:tcPr>
            <w:tcW w:w="542" w:type="pct"/>
            <w:noWrap/>
          </w:tcPr>
          <w:p w14:paraId="1D8F23E9" w14:textId="51BAAEF8" w:rsidR="000654D0" w:rsidRPr="00CE2B4B" w:rsidRDefault="000654D0" w:rsidP="000654D0">
            <w:pPr>
              <w:spacing w:before="80" w:after="80" w:line="240" w:lineRule="atLeast"/>
              <w:jc w:val="center"/>
              <w:rPr>
                <w:szCs w:val="24"/>
              </w:rPr>
            </w:pPr>
            <w:r w:rsidRPr="00CE2B4B">
              <w:rPr>
                <w:szCs w:val="24"/>
              </w:rPr>
              <w:t>$598,829</w:t>
            </w:r>
          </w:p>
        </w:tc>
        <w:tc>
          <w:tcPr>
            <w:tcW w:w="954" w:type="pct"/>
            <w:noWrap/>
          </w:tcPr>
          <w:p w14:paraId="0C6753CC" w14:textId="01D74F11" w:rsidR="000654D0" w:rsidRPr="00CE2B4B" w:rsidRDefault="000654D0" w:rsidP="000654D0">
            <w:pPr>
              <w:spacing w:before="80" w:after="80" w:line="240" w:lineRule="atLeast"/>
              <w:jc w:val="center"/>
              <w:rPr>
                <w:szCs w:val="24"/>
              </w:rPr>
            </w:pPr>
            <w:r w:rsidRPr="00CE2B4B">
              <w:rPr>
                <w:szCs w:val="24"/>
              </w:rPr>
              <w:t>$667,540</w:t>
            </w:r>
          </w:p>
        </w:tc>
      </w:tr>
      <w:tr w:rsidR="000654D0" w:rsidRPr="00B24143" w14:paraId="453DDC07" w14:textId="77777777" w:rsidTr="00E51250">
        <w:tc>
          <w:tcPr>
            <w:tcW w:w="1913" w:type="pct"/>
            <w:noWrap/>
            <w:hideMark/>
          </w:tcPr>
          <w:p w14:paraId="5BAB23B1"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4 residents</w:t>
            </w:r>
          </w:p>
        </w:tc>
        <w:tc>
          <w:tcPr>
            <w:tcW w:w="871" w:type="pct"/>
            <w:noWrap/>
          </w:tcPr>
          <w:p w14:paraId="4F8531D0" w14:textId="3C00F307" w:rsidR="000654D0" w:rsidRPr="00CE2B4B" w:rsidRDefault="000654D0" w:rsidP="000654D0">
            <w:pPr>
              <w:spacing w:before="80" w:after="80" w:line="240" w:lineRule="atLeast"/>
              <w:jc w:val="center"/>
              <w:rPr>
                <w:szCs w:val="24"/>
              </w:rPr>
            </w:pPr>
            <w:r w:rsidRPr="00CE2B4B">
              <w:rPr>
                <w:szCs w:val="24"/>
              </w:rPr>
              <w:t>$604,979</w:t>
            </w:r>
          </w:p>
        </w:tc>
        <w:tc>
          <w:tcPr>
            <w:tcW w:w="720" w:type="pct"/>
            <w:noWrap/>
          </w:tcPr>
          <w:p w14:paraId="43D4E3B6" w14:textId="0B7821B3" w:rsidR="000654D0" w:rsidRPr="00CE2B4B" w:rsidRDefault="000654D0" w:rsidP="000654D0">
            <w:pPr>
              <w:spacing w:before="80" w:after="80" w:line="240" w:lineRule="atLeast"/>
              <w:jc w:val="center"/>
              <w:rPr>
                <w:szCs w:val="24"/>
              </w:rPr>
            </w:pPr>
            <w:r w:rsidRPr="00CE2B4B">
              <w:rPr>
                <w:szCs w:val="24"/>
              </w:rPr>
              <w:t>$620,033</w:t>
            </w:r>
          </w:p>
        </w:tc>
        <w:tc>
          <w:tcPr>
            <w:tcW w:w="542" w:type="pct"/>
            <w:noWrap/>
          </w:tcPr>
          <w:p w14:paraId="59308D37" w14:textId="1AB18574" w:rsidR="000654D0" w:rsidRPr="00CE2B4B" w:rsidRDefault="000654D0" w:rsidP="000654D0">
            <w:pPr>
              <w:spacing w:before="80" w:after="80" w:line="240" w:lineRule="atLeast"/>
              <w:jc w:val="center"/>
              <w:rPr>
                <w:szCs w:val="24"/>
              </w:rPr>
            </w:pPr>
            <w:r w:rsidRPr="00CE2B4B">
              <w:rPr>
                <w:szCs w:val="24"/>
              </w:rPr>
              <w:t>$677,330</w:t>
            </w:r>
          </w:p>
        </w:tc>
        <w:tc>
          <w:tcPr>
            <w:tcW w:w="954" w:type="pct"/>
            <w:noWrap/>
          </w:tcPr>
          <w:p w14:paraId="26772E74" w14:textId="27597A2D" w:rsidR="000654D0" w:rsidRPr="00CE2B4B" w:rsidRDefault="000654D0" w:rsidP="000654D0">
            <w:pPr>
              <w:spacing w:before="80" w:after="80" w:line="240" w:lineRule="atLeast"/>
              <w:jc w:val="center"/>
              <w:rPr>
                <w:szCs w:val="24"/>
              </w:rPr>
            </w:pPr>
            <w:r w:rsidRPr="00CE2B4B">
              <w:rPr>
                <w:szCs w:val="24"/>
              </w:rPr>
              <w:t>$745,063</w:t>
            </w:r>
          </w:p>
        </w:tc>
      </w:tr>
      <w:tr w:rsidR="000654D0" w:rsidRPr="00B24143" w14:paraId="6D409186" w14:textId="77777777" w:rsidTr="00E51250">
        <w:trPr>
          <w:cnfStyle w:val="000000100000" w:firstRow="0" w:lastRow="0" w:firstColumn="0" w:lastColumn="0" w:oddVBand="0" w:evenVBand="0" w:oddHBand="1" w:evenHBand="0" w:firstRowFirstColumn="0" w:firstRowLastColumn="0" w:lastRowFirstColumn="0" w:lastRowLastColumn="0"/>
        </w:trPr>
        <w:tc>
          <w:tcPr>
            <w:tcW w:w="1913" w:type="pct"/>
            <w:noWrap/>
            <w:hideMark/>
          </w:tcPr>
          <w:p w14:paraId="712EC1BF" w14:textId="77777777" w:rsidR="000654D0" w:rsidRPr="002A6BB4" w:rsidRDefault="000654D0" w:rsidP="000654D0">
            <w:pPr>
              <w:spacing w:before="80" w:after="80" w:line="200" w:lineRule="atLeast"/>
              <w:rPr>
                <w:rFonts w:eastAsia="Times New Roman" w:cs="Arial"/>
                <w:color w:val="000000"/>
                <w:szCs w:val="24"/>
                <w:lang w:eastAsia="en-AU"/>
              </w:rPr>
            </w:pPr>
            <w:r w:rsidRPr="002A6BB4">
              <w:rPr>
                <w:rFonts w:eastAsia="Times New Roman" w:cs="Arial"/>
                <w:color w:val="000000"/>
                <w:szCs w:val="24"/>
                <w:lang w:eastAsia="en-AU"/>
              </w:rPr>
              <w:t>Group home, 5 residents</w:t>
            </w:r>
          </w:p>
        </w:tc>
        <w:tc>
          <w:tcPr>
            <w:tcW w:w="871" w:type="pct"/>
            <w:noWrap/>
          </w:tcPr>
          <w:p w14:paraId="29CBA7FC" w14:textId="2EB0CB51" w:rsidR="000654D0" w:rsidRPr="00CE2B4B" w:rsidRDefault="000654D0" w:rsidP="000654D0">
            <w:pPr>
              <w:spacing w:before="80" w:after="80" w:line="240" w:lineRule="atLeast"/>
              <w:jc w:val="center"/>
              <w:rPr>
                <w:szCs w:val="24"/>
              </w:rPr>
            </w:pPr>
            <w:r w:rsidRPr="00CE2B4B">
              <w:rPr>
                <w:szCs w:val="24"/>
              </w:rPr>
              <w:t>$655,017</w:t>
            </w:r>
          </w:p>
        </w:tc>
        <w:tc>
          <w:tcPr>
            <w:tcW w:w="720" w:type="pct"/>
            <w:noWrap/>
          </w:tcPr>
          <w:p w14:paraId="04F84219" w14:textId="4F74BA64" w:rsidR="000654D0" w:rsidRPr="00CE2B4B" w:rsidRDefault="000654D0" w:rsidP="000654D0">
            <w:pPr>
              <w:spacing w:before="80" w:after="80" w:line="240" w:lineRule="atLeast"/>
              <w:jc w:val="center"/>
              <w:rPr>
                <w:szCs w:val="24"/>
              </w:rPr>
            </w:pPr>
            <w:r w:rsidRPr="00CE2B4B">
              <w:rPr>
                <w:szCs w:val="24"/>
              </w:rPr>
              <w:t>$700,711</w:t>
            </w:r>
          </w:p>
        </w:tc>
        <w:tc>
          <w:tcPr>
            <w:tcW w:w="542" w:type="pct"/>
            <w:noWrap/>
          </w:tcPr>
          <w:p w14:paraId="430C5A80" w14:textId="4C1F719C" w:rsidR="000654D0" w:rsidRPr="00CE2B4B" w:rsidRDefault="000654D0" w:rsidP="000654D0">
            <w:pPr>
              <w:spacing w:before="80" w:after="80" w:line="240" w:lineRule="atLeast"/>
              <w:jc w:val="center"/>
              <w:rPr>
                <w:szCs w:val="24"/>
              </w:rPr>
            </w:pPr>
            <w:r w:rsidRPr="00CE2B4B">
              <w:rPr>
                <w:szCs w:val="24"/>
              </w:rPr>
              <w:t>$723,111</w:t>
            </w:r>
          </w:p>
        </w:tc>
        <w:tc>
          <w:tcPr>
            <w:tcW w:w="954" w:type="pct"/>
            <w:noWrap/>
          </w:tcPr>
          <w:p w14:paraId="2022AC81" w14:textId="6D563AFF" w:rsidR="000654D0" w:rsidRPr="00CE2B4B" w:rsidRDefault="000654D0" w:rsidP="000654D0">
            <w:pPr>
              <w:spacing w:before="80" w:after="80" w:line="240" w:lineRule="atLeast"/>
              <w:jc w:val="center"/>
              <w:rPr>
                <w:szCs w:val="24"/>
              </w:rPr>
            </w:pPr>
            <w:r w:rsidRPr="00CE2B4B">
              <w:rPr>
                <w:szCs w:val="24"/>
              </w:rPr>
              <w:t>$806,741</w:t>
            </w:r>
          </w:p>
        </w:tc>
      </w:tr>
    </w:tbl>
    <w:p w14:paraId="768DE29B" w14:textId="77777777" w:rsidR="00A94518" w:rsidRPr="002A6BB4" w:rsidRDefault="00A94518" w:rsidP="00A94518">
      <w:pPr>
        <w:rPr>
          <w:rFonts w:cs="Arial"/>
          <w:sz w:val="18"/>
        </w:rPr>
      </w:pPr>
    </w:p>
    <w:p w14:paraId="4F5A99BE" w14:textId="77777777" w:rsidR="00007AA9" w:rsidRPr="002A6BB4" w:rsidRDefault="00007AA9" w:rsidP="0058137F">
      <w:pPr>
        <w:pStyle w:val="Heading1"/>
        <w:rPr>
          <w:rFonts w:cs="Arial"/>
        </w:rPr>
        <w:sectPr w:rsidR="00007AA9" w:rsidRPr="002A6BB4" w:rsidSect="000F2E2F">
          <w:headerReference w:type="default" r:id="rId44"/>
          <w:footerReference w:type="default" r:id="rId45"/>
          <w:headerReference w:type="first" r:id="rId46"/>
          <w:footerReference w:type="first" r:id="rId47"/>
          <w:pgSz w:w="16838" w:h="11906" w:orient="landscape" w:code="9"/>
          <w:pgMar w:top="1134" w:right="1134" w:bottom="1134" w:left="1134" w:header="709" w:footer="709" w:gutter="0"/>
          <w:cols w:space="708"/>
          <w:titlePg/>
          <w:docGrid w:linePitch="360"/>
        </w:sectPr>
      </w:pPr>
      <w:bookmarkStart w:id="67" w:name="AppendixG"/>
      <w:bookmarkStart w:id="68" w:name="_Toc40450166"/>
      <w:bookmarkStart w:id="69" w:name="_Ref40461217"/>
      <w:bookmarkStart w:id="70" w:name="_Ref57622773"/>
    </w:p>
    <w:p w14:paraId="66879D24" w14:textId="1724DD81" w:rsidR="0058137F" w:rsidRPr="002A6BB4" w:rsidRDefault="0058137F" w:rsidP="0058137F">
      <w:pPr>
        <w:pStyle w:val="Heading1"/>
        <w:rPr>
          <w:rFonts w:cs="Arial"/>
        </w:rPr>
      </w:pPr>
      <w:bookmarkStart w:id="71" w:name="_Ref137038850"/>
      <w:bookmarkStart w:id="72" w:name="_Toc236059287"/>
      <w:r w:rsidRPr="002A6BB4">
        <w:rPr>
          <w:rFonts w:cs="Arial"/>
        </w:rPr>
        <w:lastRenderedPageBreak/>
        <w:t xml:space="preserve">Appendix </w:t>
      </w:r>
      <w:bookmarkEnd w:id="67"/>
      <w:r w:rsidR="001B4752" w:rsidRPr="002A6BB4">
        <w:rPr>
          <w:rFonts w:cs="Arial"/>
        </w:rPr>
        <w:t>H</w:t>
      </w:r>
      <w:r w:rsidR="002A2DCD" w:rsidRPr="002A6BB4">
        <w:rPr>
          <w:rFonts w:cs="Arial"/>
        </w:rPr>
        <w:t xml:space="preserve"> – </w:t>
      </w:r>
      <w:bookmarkEnd w:id="68"/>
      <w:bookmarkEnd w:id="69"/>
      <w:bookmarkEnd w:id="70"/>
      <w:r w:rsidR="000441AD" w:rsidRPr="002A6BB4">
        <w:rPr>
          <w:rFonts w:cs="Arial"/>
        </w:rPr>
        <w:t>Shared living arrangements</w:t>
      </w:r>
      <w:bookmarkEnd w:id="71"/>
      <w:bookmarkEnd w:id="72"/>
    </w:p>
    <w:p w14:paraId="17FA568B" w14:textId="4A7F9DA1" w:rsidR="00DF7E79" w:rsidRPr="000B71FE" w:rsidRDefault="00DF7E79" w:rsidP="000B71FE">
      <w:pPr>
        <w:spacing w:before="300"/>
        <w:rPr>
          <w:b/>
          <w:bCs/>
        </w:rPr>
      </w:pPr>
      <w:bookmarkStart w:id="73" w:name="_Ref57622057"/>
      <w:bookmarkStart w:id="74" w:name="_Ref525996164"/>
      <w:r w:rsidRPr="000B71FE">
        <w:rPr>
          <w:b/>
          <w:bCs/>
        </w:rPr>
        <w:t>Dwelling is shared with people who are not SDA-eligible participants</w:t>
      </w:r>
    </w:p>
    <w:p w14:paraId="7BA45EFE" w14:textId="605BF817" w:rsidR="00A22B0D" w:rsidRPr="002A6BB4" w:rsidRDefault="00A22B0D" w:rsidP="00D50ADB">
      <w:pPr>
        <w:pStyle w:val="ListParagraph"/>
        <w:numPr>
          <w:ilvl w:val="0"/>
          <w:numId w:val="17"/>
        </w:numPr>
        <w:rPr>
          <w:rFonts w:cs="Arial"/>
        </w:rPr>
      </w:pPr>
      <w:r w:rsidRPr="002A6BB4">
        <w:rPr>
          <w:rFonts w:cs="Arial"/>
        </w:rPr>
        <w:t>When a number (n) of SDA-eligible participants are sharing an enrolled dwelling with a number (m) of people who are not SDA-eligible participant</w:t>
      </w:r>
      <w:r w:rsidR="005E0874" w:rsidRPr="002A6BB4">
        <w:rPr>
          <w:rFonts w:cs="Arial"/>
        </w:rPr>
        <w:t>s</w:t>
      </w:r>
      <w:r w:rsidRPr="002A6BB4">
        <w:rPr>
          <w:rFonts w:cs="Arial"/>
        </w:rPr>
        <w:t xml:space="preserve"> (with one person per bedroom</w:t>
      </w:r>
      <w:r w:rsidR="009672CC" w:rsidRPr="002A6BB4">
        <w:rPr>
          <w:rFonts w:cs="Arial"/>
        </w:rPr>
        <w:t xml:space="preserve"> and no vacancies</w:t>
      </w:r>
      <w:r w:rsidRPr="002A6BB4">
        <w:rPr>
          <w:rFonts w:cs="Arial"/>
        </w:rPr>
        <w:t>)</w:t>
      </w:r>
      <w:r w:rsidR="0039639C" w:rsidRPr="002A6BB4">
        <w:rPr>
          <w:rFonts w:cs="Arial"/>
        </w:rPr>
        <w:t xml:space="preserve"> then</w:t>
      </w:r>
      <w:r w:rsidRPr="002A6BB4">
        <w:rPr>
          <w:rFonts w:cs="Arial"/>
        </w:rPr>
        <w:t>:</w:t>
      </w:r>
      <w:bookmarkEnd w:id="73"/>
    </w:p>
    <w:p w14:paraId="6BDD2C35" w14:textId="64808767" w:rsidR="00A22B0D" w:rsidRPr="002A6BB4" w:rsidRDefault="00A22B0D" w:rsidP="00D50ADB">
      <w:pPr>
        <w:pStyle w:val="ListParagraph"/>
        <w:numPr>
          <w:ilvl w:val="1"/>
          <w:numId w:val="17"/>
        </w:numPr>
        <w:rPr>
          <w:rFonts w:cs="Arial"/>
        </w:rPr>
      </w:pPr>
      <w:r w:rsidRPr="002A6BB4">
        <w:rPr>
          <w:rFonts w:cs="Arial"/>
        </w:rPr>
        <w:t>The</w:t>
      </w:r>
      <w:r w:rsidR="006E764E">
        <w:rPr>
          <w:rFonts w:cs="Arial"/>
        </w:rPr>
        <w:t xml:space="preserve"> </w:t>
      </w:r>
      <w:r w:rsidR="0068685A" w:rsidRPr="002A6BB4">
        <w:rPr>
          <w:rFonts w:eastAsia="Times New Roman" w:cs="Arial"/>
          <w:lang w:val="en-US"/>
        </w:rPr>
        <w:t>appropriate maximum</w:t>
      </w:r>
      <w:r w:rsidR="0068685A" w:rsidRPr="002A6BB4">
        <w:rPr>
          <w:rFonts w:cs="Arial"/>
        </w:rPr>
        <w:t xml:space="preserve"> </w:t>
      </w:r>
      <w:r w:rsidRPr="002A6BB4">
        <w:rPr>
          <w:rFonts w:cs="Arial"/>
        </w:rPr>
        <w:t xml:space="preserve">SDA price for each of (n) SDA-eligible participants </w:t>
      </w:r>
      <w:r w:rsidR="0039639C" w:rsidRPr="002A6BB4">
        <w:rPr>
          <w:rFonts w:cs="Arial"/>
        </w:rPr>
        <w:t>is</w:t>
      </w:r>
      <w:r w:rsidRPr="002A6BB4">
        <w:rPr>
          <w:rFonts w:cs="Arial"/>
        </w:rPr>
        <w:t xml:space="preserve"> </w:t>
      </w:r>
      <w:r w:rsidR="006E764E">
        <w:rPr>
          <w:rFonts w:cs="Arial"/>
        </w:rPr>
        <w:t xml:space="preserve">considered to be </w:t>
      </w:r>
      <w:r w:rsidRPr="002A6BB4">
        <w:rPr>
          <w:rFonts w:cs="Arial"/>
        </w:rPr>
        <w:t xml:space="preserve">the </w:t>
      </w:r>
      <w:r w:rsidR="0068685A" w:rsidRPr="002A6BB4">
        <w:rPr>
          <w:rFonts w:eastAsia="Times New Roman" w:cs="Arial"/>
          <w:lang w:val="en-US"/>
        </w:rPr>
        <w:t>appropriate maximum</w:t>
      </w:r>
      <w:r w:rsidR="0068685A" w:rsidRPr="002A6BB4">
        <w:rPr>
          <w:rFonts w:cs="Arial"/>
        </w:rPr>
        <w:t xml:space="preserve"> </w:t>
      </w:r>
      <w:r w:rsidRPr="002A6BB4">
        <w:rPr>
          <w:rFonts w:cs="Arial"/>
        </w:rPr>
        <w:t xml:space="preserve">SDA price that would apply if the dwelling </w:t>
      </w:r>
      <w:proofErr w:type="gramStart"/>
      <w:r w:rsidRPr="002A6BB4">
        <w:rPr>
          <w:rFonts w:cs="Arial"/>
        </w:rPr>
        <w:t>was</w:t>
      </w:r>
      <w:proofErr w:type="gramEnd"/>
      <w:r w:rsidRPr="002A6BB4">
        <w:rPr>
          <w:rFonts w:cs="Arial"/>
        </w:rPr>
        <w:t xml:space="preserve"> of the same build type and design category and had (n) bedrooms;</w:t>
      </w:r>
    </w:p>
    <w:p w14:paraId="1EF5E9DD" w14:textId="5C783C98" w:rsidR="00A22B0D" w:rsidRPr="002A6BB4" w:rsidRDefault="00A22B0D" w:rsidP="00D50ADB">
      <w:pPr>
        <w:pStyle w:val="ListParagraph"/>
        <w:numPr>
          <w:ilvl w:val="1"/>
          <w:numId w:val="17"/>
        </w:numPr>
        <w:rPr>
          <w:rFonts w:cs="Arial"/>
        </w:rPr>
      </w:pPr>
      <w:r w:rsidRPr="002A6BB4">
        <w:rPr>
          <w:rFonts w:cs="Arial"/>
        </w:rPr>
        <w:t>The</w:t>
      </w:r>
      <w:r w:rsidR="0097759D" w:rsidRPr="002A6BB4">
        <w:rPr>
          <w:rFonts w:cs="Arial"/>
        </w:rPr>
        <w:t xml:space="preserve"> </w:t>
      </w:r>
      <w:r w:rsidR="00D939AE">
        <w:rPr>
          <w:rFonts w:cs="Arial"/>
        </w:rPr>
        <w:t xml:space="preserve">recommended </w:t>
      </w:r>
      <w:r w:rsidR="0097759D" w:rsidRPr="002A6BB4">
        <w:rPr>
          <w:rFonts w:cs="Arial"/>
        </w:rPr>
        <w:t>maximum</w:t>
      </w:r>
      <w:r w:rsidRPr="002A6BB4">
        <w:rPr>
          <w:rFonts w:cs="Arial"/>
        </w:rPr>
        <w:t xml:space="preserve"> reasonable rent contribution for each of the SDA-eligible participants </w:t>
      </w:r>
      <w:r w:rsidR="0039639C" w:rsidRPr="002A6BB4">
        <w:rPr>
          <w:rFonts w:cs="Arial"/>
        </w:rPr>
        <w:t>is</w:t>
      </w:r>
      <w:r w:rsidRPr="002A6BB4">
        <w:rPr>
          <w:rFonts w:cs="Arial"/>
        </w:rPr>
        <w:t xml:space="preserve"> equal to </w:t>
      </w:r>
      <w:r w:rsidR="0097759D" w:rsidRPr="002A6BB4">
        <w:rPr>
          <w:rFonts w:cs="Arial"/>
        </w:rPr>
        <w:t>M</w:t>
      </w:r>
      <w:r w:rsidR="009672CC" w:rsidRPr="002A6BB4">
        <w:rPr>
          <w:rFonts w:cs="Arial"/>
        </w:rPr>
        <w:t>RRC (Single)</w:t>
      </w:r>
      <w:r w:rsidR="001A270A">
        <w:rPr>
          <w:rFonts w:cs="Arial"/>
        </w:rPr>
        <w:t>.</w:t>
      </w:r>
    </w:p>
    <w:p w14:paraId="41EF0481" w14:textId="6A71B6C5" w:rsidR="00DF7E79" w:rsidRPr="002A6BB4" w:rsidRDefault="00DF7E79" w:rsidP="00D50ADB">
      <w:pPr>
        <w:pStyle w:val="ListParagraph"/>
        <w:numPr>
          <w:ilvl w:val="0"/>
          <w:numId w:val="17"/>
        </w:numPr>
        <w:rPr>
          <w:rFonts w:cs="Arial"/>
        </w:rPr>
      </w:pPr>
      <w:r w:rsidRPr="002A6BB4">
        <w:rPr>
          <w:rFonts w:cs="Arial"/>
        </w:rPr>
        <w:t xml:space="preserve">The </w:t>
      </w:r>
      <w:r w:rsidR="00253E40" w:rsidRPr="002A6BB4">
        <w:rPr>
          <w:rFonts w:eastAsia="Times New Roman" w:cs="Arial"/>
          <w:lang w:val="en-US"/>
        </w:rPr>
        <w:t>appropriate maximum</w:t>
      </w:r>
      <w:r w:rsidR="00253E40" w:rsidRPr="002A6BB4">
        <w:rPr>
          <w:rFonts w:cs="Arial"/>
        </w:rPr>
        <w:t xml:space="preserve"> SDA price </w:t>
      </w:r>
      <w:r w:rsidRPr="002A6BB4">
        <w:rPr>
          <w:rFonts w:cs="Arial"/>
        </w:rPr>
        <w:t xml:space="preserve">per SDA-eligible Participant in different circumstances </w:t>
      </w:r>
      <w:r w:rsidR="007D2963" w:rsidRPr="002A6BB4">
        <w:rPr>
          <w:rFonts w:cs="Arial"/>
        </w:rPr>
        <w:t xml:space="preserve">is </w:t>
      </w:r>
      <w:r w:rsidRPr="002A6BB4">
        <w:rPr>
          <w:rFonts w:cs="Arial"/>
        </w:rPr>
        <w:t xml:space="preserve">set out </w:t>
      </w:r>
      <w:r w:rsidR="000F6486">
        <w:rPr>
          <w:rFonts w:cs="Arial"/>
        </w:rPr>
        <w:t xml:space="preserve">within the </w:t>
      </w:r>
      <w:r w:rsidR="00953724">
        <w:rPr>
          <w:rFonts w:cs="Arial"/>
        </w:rPr>
        <w:t xml:space="preserve">Tables </w:t>
      </w:r>
      <w:r w:rsidR="000F6486">
        <w:rPr>
          <w:rFonts w:cs="Arial"/>
        </w:rPr>
        <w:t>of Appendix H.</w:t>
      </w:r>
    </w:p>
    <w:p w14:paraId="0AFF644A" w14:textId="047B94AA" w:rsidR="00DF7E79" w:rsidRPr="002A6BB4" w:rsidRDefault="00DF7E79" w:rsidP="00D50ADB">
      <w:pPr>
        <w:pStyle w:val="ListParagraph"/>
        <w:numPr>
          <w:ilvl w:val="0"/>
          <w:numId w:val="17"/>
        </w:numPr>
        <w:rPr>
          <w:rFonts w:cs="Arial"/>
        </w:rPr>
      </w:pPr>
      <w:r w:rsidRPr="002A6BB4">
        <w:rPr>
          <w:rFonts w:cs="Arial"/>
        </w:rPr>
        <w:t xml:space="preserve">The </w:t>
      </w:r>
      <w:r w:rsidR="0081027F" w:rsidRPr="1EF9508A">
        <w:rPr>
          <w:rFonts w:cs="Arial"/>
        </w:rPr>
        <w:t xml:space="preserve">reasonable and </w:t>
      </w:r>
      <w:r w:rsidR="00253E40" w:rsidRPr="1EF9508A">
        <w:rPr>
          <w:rFonts w:eastAsia="Times New Roman" w:cs="Arial"/>
          <w:lang w:val="en-US"/>
        </w:rPr>
        <w:t>appropriate maximum</w:t>
      </w:r>
      <w:r w:rsidR="00253E40" w:rsidRPr="1EF9508A">
        <w:rPr>
          <w:rFonts w:cs="Arial"/>
        </w:rPr>
        <w:t xml:space="preserve"> SDA price</w:t>
      </w:r>
      <w:r w:rsidRPr="1EF9508A">
        <w:rPr>
          <w:rFonts w:cs="Arial"/>
        </w:rPr>
        <w:t xml:space="preserve"> </w:t>
      </w:r>
      <w:r w:rsidR="11A43E53" w:rsidRPr="1EF9508A">
        <w:rPr>
          <w:rFonts w:cs="Arial"/>
        </w:rPr>
        <w:t xml:space="preserve">recommended </w:t>
      </w:r>
      <w:r w:rsidRPr="1EF9508A">
        <w:rPr>
          <w:rFonts w:cs="Arial"/>
        </w:rPr>
        <w:t xml:space="preserve">in these Tables </w:t>
      </w:r>
      <w:r w:rsidR="0081027F" w:rsidRPr="1EF9508A">
        <w:rPr>
          <w:rFonts w:cs="Arial"/>
        </w:rPr>
        <w:t>is calculated</w:t>
      </w:r>
      <w:r w:rsidRPr="1EF9508A">
        <w:rPr>
          <w:rFonts w:cs="Arial"/>
        </w:rPr>
        <w:t xml:space="preserve"> as set out in paragraphs </w:t>
      </w:r>
      <w:r w:rsidR="008672E8" w:rsidRPr="00BF54F8">
        <w:rPr>
          <w:rFonts w:cs="Arial"/>
        </w:rPr>
        <w:t>4</w:t>
      </w:r>
      <w:r w:rsidR="00253E40" w:rsidRPr="00BF54F8">
        <w:rPr>
          <w:rFonts w:cs="Arial"/>
        </w:rPr>
        <w:t xml:space="preserve"> </w:t>
      </w:r>
      <w:r w:rsidRPr="00BF54F8">
        <w:rPr>
          <w:rFonts w:cs="Arial"/>
        </w:rPr>
        <w:t xml:space="preserve">to </w:t>
      </w:r>
      <w:r w:rsidR="008672E8" w:rsidRPr="00BF54F8">
        <w:rPr>
          <w:rFonts w:cs="Arial"/>
        </w:rPr>
        <w:t>6</w:t>
      </w:r>
      <w:r w:rsidR="00253E40" w:rsidRPr="1EF9508A">
        <w:rPr>
          <w:rFonts w:cs="Arial"/>
        </w:rPr>
        <w:t xml:space="preserve"> </w:t>
      </w:r>
      <w:r w:rsidR="001A7301" w:rsidRPr="1EF9508A">
        <w:rPr>
          <w:rFonts w:cs="Arial"/>
        </w:rPr>
        <w:t>below when an SDA-eligible participant is sharing a bedroom in an SDA enrolled dwelling with someone.</w:t>
      </w:r>
    </w:p>
    <w:p w14:paraId="68C0C82A" w14:textId="1EE8142C" w:rsidR="00DF7E79" w:rsidRPr="000B71FE" w:rsidRDefault="00DF7E79" w:rsidP="000B71FE">
      <w:pPr>
        <w:spacing w:before="300"/>
        <w:rPr>
          <w:b/>
          <w:bCs/>
          <w:sz w:val="26"/>
          <w:szCs w:val="26"/>
        </w:rPr>
      </w:pPr>
      <w:r w:rsidRPr="000B71FE">
        <w:rPr>
          <w:b/>
          <w:bCs/>
          <w:sz w:val="26"/>
          <w:szCs w:val="26"/>
        </w:rPr>
        <w:t>Shared Bedrooms</w:t>
      </w:r>
    </w:p>
    <w:p w14:paraId="7B5563DA" w14:textId="44541545" w:rsidR="00A22B0D" w:rsidRPr="002A6BB4" w:rsidRDefault="00A22B0D" w:rsidP="00D50ADB">
      <w:pPr>
        <w:pStyle w:val="ListParagraph"/>
        <w:numPr>
          <w:ilvl w:val="0"/>
          <w:numId w:val="17"/>
        </w:numPr>
        <w:rPr>
          <w:rFonts w:cs="Arial"/>
        </w:rPr>
      </w:pPr>
      <w:bookmarkStart w:id="75" w:name="_Ref137724587"/>
      <w:r w:rsidRPr="002A6BB4">
        <w:rPr>
          <w:rFonts w:cs="Arial"/>
        </w:rPr>
        <w:t>When an SDA-eligible participant is sharing a bedroom in an SDA enrolled dwelling with another SDA-eligible participant</w:t>
      </w:r>
      <w:bookmarkEnd w:id="75"/>
    </w:p>
    <w:p w14:paraId="15E4A70C" w14:textId="7894FCFD" w:rsidR="009515BD" w:rsidRPr="002A6BB4" w:rsidRDefault="00A22B0D" w:rsidP="00D50ADB">
      <w:pPr>
        <w:pStyle w:val="ListParagraph"/>
        <w:numPr>
          <w:ilvl w:val="1"/>
          <w:numId w:val="17"/>
        </w:numPr>
        <w:spacing w:before="200" w:after="200"/>
        <w:rPr>
          <w:rFonts w:cs="Arial"/>
        </w:rPr>
      </w:pPr>
      <w:bookmarkStart w:id="76" w:name="_Ref56678302"/>
      <w:bookmarkEnd w:id="74"/>
      <w:r w:rsidRPr="002A6BB4">
        <w:rPr>
          <w:rFonts w:cs="Arial"/>
        </w:rPr>
        <w:t xml:space="preserve">The </w:t>
      </w:r>
      <w:r w:rsidR="00217B00">
        <w:rPr>
          <w:rFonts w:cs="Arial"/>
        </w:rPr>
        <w:t xml:space="preserve">reasonable and </w:t>
      </w:r>
      <w:r w:rsidR="00D05DE4" w:rsidRPr="002A6BB4">
        <w:rPr>
          <w:rFonts w:cs="Arial"/>
        </w:rPr>
        <w:t xml:space="preserve">appropriate maximum </w:t>
      </w:r>
      <w:r w:rsidRPr="002A6BB4">
        <w:rPr>
          <w:rFonts w:cs="Arial"/>
        </w:rPr>
        <w:t>SDA price</w:t>
      </w:r>
      <w:r w:rsidR="008657A4" w:rsidRPr="002A6BB4">
        <w:rPr>
          <w:rFonts w:cs="Arial"/>
        </w:rPr>
        <w:t>s</w:t>
      </w:r>
      <w:r w:rsidR="009515BD" w:rsidRPr="002A6BB4">
        <w:rPr>
          <w:rFonts w:cs="Arial"/>
        </w:rPr>
        <w:t>,</w:t>
      </w:r>
      <w:r w:rsidRPr="002A6BB4">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2A6BB4">
        <w:rPr>
          <w:rFonts w:eastAsiaTheme="minorEastAsia" w:cs="Arial"/>
        </w:rPr>
        <w:t xml:space="preserve">, </w:t>
      </w:r>
      <w:r w:rsidRPr="002A6BB4">
        <w:rPr>
          <w:rFonts w:cs="Arial"/>
        </w:rPr>
        <w:t>for each SDA-eligible participant sharing a bedroom with another SDA-eligible participant is</w:t>
      </w:r>
      <w:r w:rsidR="00217B00">
        <w:rPr>
          <w:rFonts w:cs="Arial"/>
        </w:rPr>
        <w:t xml:space="preserve"> considered</w:t>
      </w:r>
      <w:r w:rsidR="009672CC" w:rsidRPr="002A6BB4">
        <w:rPr>
          <w:rFonts w:cs="Arial"/>
        </w:rPr>
        <w:t xml:space="preserve"> as follows</w:t>
      </w:r>
      <w:r w:rsidR="008F669B" w:rsidRPr="002A6BB4">
        <w:rPr>
          <w:rFonts w:cs="Arial"/>
        </w:rPr>
        <w:t>:</w:t>
      </w:r>
    </w:p>
    <w:bookmarkEnd w:id="76"/>
    <w:p w14:paraId="7FE92CC8" w14:textId="719D97BC" w:rsidR="00A22B0D" w:rsidRPr="0008246B" w:rsidRDefault="0008246B" w:rsidP="009515BD">
      <w:pPr>
        <w:pStyle w:val="ListParagraph"/>
        <w:spacing w:before="200" w:after="200"/>
        <w:ind w:left="992"/>
        <w:rPr>
          <w:rFonts w:cs="Arial"/>
          <w:b/>
          <w:sz w:val="28"/>
          <w:szCs w:val="24"/>
        </w:rPr>
      </w:pPr>
      <m:oMathPara>
        <m:oMath>
          <m:r>
            <m:rPr>
              <m:sty m:val="bi"/>
            </m:rPr>
            <w:rPr>
              <w:rFonts w:ascii="Cambria Math" w:hAnsi="Cambria Math" w:cs="Arial"/>
              <w:sz w:val="28"/>
              <w:szCs w:val="24"/>
            </w:rPr>
            <m:t>SDA</m:t>
          </m:r>
          <m:sSub>
            <m:sSubPr>
              <m:ctrlPr>
                <w:rPr>
                  <w:rFonts w:ascii="Cambria Math" w:hAnsi="Cambria Math" w:cs="Arial"/>
                  <w:b/>
                  <w:bCs/>
                  <w:sz w:val="28"/>
                  <w:szCs w:val="24"/>
                </w:rPr>
              </m:ctrlPr>
            </m:sSubPr>
            <m:e>
              <m:r>
                <m:rPr>
                  <m:sty m:val="p"/>
                </m:rPr>
                <w:rPr>
                  <w:rFonts w:ascii="Cambria Math" w:hAnsi="Cambria Math" w:cs="Arial"/>
                  <w:sz w:val="28"/>
                  <w:szCs w:val="24"/>
                </w:rPr>
                <w:softHyphen/>
              </m:r>
            </m:e>
            <m:sub>
              <m:r>
                <m:rPr>
                  <m:sty m:val="bi"/>
                </m:rPr>
                <w:rPr>
                  <w:rFonts w:ascii="Cambria Math" w:hAnsi="Cambria Math" w:cs="Arial"/>
                  <w:sz w:val="28"/>
                  <w:szCs w:val="24"/>
                </w:rPr>
                <m:t>Share</m:t>
              </m:r>
            </m:sub>
          </m:sSub>
          <m:r>
            <m:rPr>
              <m:sty m:val="bi"/>
            </m:rPr>
            <w:rPr>
              <w:rFonts w:ascii="Cambria Math" w:hAnsi="Cambria Math" w:cs="Arial"/>
              <w:sz w:val="28"/>
              <w:szCs w:val="24"/>
            </w:rPr>
            <m:t>= 50%×SDA</m:t>
          </m:r>
          <m:sSub>
            <m:sSubPr>
              <m:ctrlPr>
                <w:rPr>
                  <w:rFonts w:ascii="Cambria Math" w:hAnsi="Cambria Math" w:cs="Arial"/>
                  <w:b/>
                  <w:bCs/>
                  <w:sz w:val="28"/>
                  <w:szCs w:val="24"/>
                </w:rPr>
              </m:ctrlPr>
            </m:sSubPr>
            <m:e>
              <m:r>
                <m:rPr>
                  <m:sty m:val="p"/>
                </m:rPr>
                <w:rPr>
                  <w:rFonts w:ascii="Cambria Math" w:hAnsi="Cambria Math" w:cs="Arial"/>
                  <w:sz w:val="28"/>
                  <w:szCs w:val="24"/>
                </w:rPr>
                <w:softHyphen/>
              </m:r>
            </m:e>
            <m:sub>
              <m:r>
                <m:rPr>
                  <m:sty m:val="bi"/>
                </m:rPr>
                <w:rPr>
                  <w:rFonts w:ascii="Cambria Math" w:hAnsi="Cambria Math" w:cs="Arial"/>
                  <w:sz w:val="28"/>
                  <w:szCs w:val="24"/>
                </w:rPr>
                <m:t>Dwelling</m:t>
              </m:r>
            </m:sub>
          </m:sSub>
          <m:r>
            <m:rPr>
              <m:sty m:val="b"/>
            </m:rPr>
            <w:rPr>
              <w:rFonts w:ascii="Cambria Math" w:hAnsi="Cambria Math" w:cs="Arial"/>
              <w:sz w:val="28"/>
              <w:szCs w:val="24"/>
            </w:rPr>
            <m:t>-15%×</m:t>
          </m:r>
          <m:r>
            <m:rPr>
              <m:sty m:val="bi"/>
            </m:rPr>
            <w:rPr>
              <w:rFonts w:ascii="Cambria Math" w:hAnsi="Cambria Math" w:cs="Arial"/>
              <w:sz w:val="28"/>
              <w:szCs w:val="24"/>
            </w:rPr>
            <m:t>MR</m:t>
          </m:r>
          <m:sSub>
            <m:sSubPr>
              <m:ctrlPr>
                <w:rPr>
                  <w:rFonts w:ascii="Cambria Math" w:hAnsi="Cambria Math" w:cs="Arial"/>
                  <w:b/>
                  <w:bCs/>
                  <w:sz w:val="28"/>
                  <w:szCs w:val="24"/>
                </w:rPr>
              </m:ctrlPr>
            </m:sSubPr>
            <m:e>
              <m:r>
                <m:rPr>
                  <m:sty m:val="bi"/>
                </m:rPr>
                <w:rPr>
                  <w:rFonts w:ascii="Cambria Math" w:hAnsi="Cambria Math" w:cs="Arial"/>
                  <w:sz w:val="28"/>
                  <w:szCs w:val="24"/>
                </w:rPr>
                <m:t>RC</m:t>
              </m:r>
              <m:r>
                <m:rPr>
                  <m:sty m:val="p"/>
                </m:rPr>
                <w:rPr>
                  <w:rFonts w:ascii="Cambria Math" w:hAnsi="Cambria Math" w:cs="Arial"/>
                  <w:sz w:val="28"/>
                  <w:szCs w:val="24"/>
                </w:rPr>
                <w:softHyphen/>
              </m:r>
            </m:e>
            <m:sub>
              <m:r>
                <m:rPr>
                  <m:sty m:val="bi"/>
                </m:rPr>
                <w:rPr>
                  <w:rFonts w:ascii="Cambria Math" w:hAnsi="Cambria Math" w:cs="Arial"/>
                  <w:sz w:val="28"/>
                  <w:szCs w:val="24"/>
                </w:rPr>
                <m:t>Single</m:t>
              </m:r>
            </m:sub>
          </m:sSub>
        </m:oMath>
      </m:oMathPara>
    </w:p>
    <w:p w14:paraId="2F67E20E" w14:textId="3E4D47AC" w:rsidR="009672CC" w:rsidRPr="002A6BB4" w:rsidRDefault="009672CC" w:rsidP="00E15A1A">
      <w:pPr>
        <w:pStyle w:val="ListParagraph"/>
        <w:ind w:left="992"/>
        <w:rPr>
          <w:rFonts w:cs="Arial"/>
        </w:rPr>
      </w:pPr>
      <w:r w:rsidRPr="002A6BB4">
        <w:rPr>
          <w:rFonts w:cs="Arial"/>
        </w:rPr>
        <w:t xml:space="preserve">where </w:t>
      </w:r>
      <w:r w:rsidR="0021129B" w:rsidRPr="002A6BB4">
        <w:rPr>
          <w:rFonts w:cs="Arial"/>
        </w:rPr>
        <w:t>SDA</w:t>
      </w:r>
      <w:r w:rsidR="0021129B" w:rsidRPr="002A6BB4">
        <w:rPr>
          <w:rFonts w:cs="Arial"/>
          <w:vertAlign w:val="subscript"/>
        </w:rPr>
        <w:t>Dwelling</w:t>
      </w:r>
      <w:r w:rsidR="00912FF1" w:rsidRPr="002A6BB4">
        <w:rPr>
          <w:rFonts w:cs="Arial"/>
          <w:vertAlign w:val="subscript"/>
        </w:rPr>
        <w:t xml:space="preserve"> </w:t>
      </w:r>
      <w:r w:rsidRPr="002A6BB4">
        <w:rPr>
          <w:rFonts w:cs="Arial"/>
        </w:rPr>
        <w:t xml:space="preserve">is the </w:t>
      </w:r>
      <w:r w:rsidR="00D05DE4" w:rsidRPr="002A6BB4">
        <w:rPr>
          <w:rFonts w:cs="Arial"/>
        </w:rPr>
        <w:t xml:space="preserve">appropriate maximum </w:t>
      </w:r>
      <w:r w:rsidRPr="002A6BB4">
        <w:rPr>
          <w:rFonts w:cs="Arial"/>
        </w:rPr>
        <w:t xml:space="preserve">price that would apply if one SDA eligible person </w:t>
      </w:r>
      <w:proofErr w:type="gramStart"/>
      <w:r w:rsidRPr="002A6BB4">
        <w:rPr>
          <w:rFonts w:cs="Arial"/>
        </w:rPr>
        <w:t>was</w:t>
      </w:r>
      <w:proofErr w:type="gramEnd"/>
      <w:r w:rsidRPr="002A6BB4">
        <w:rPr>
          <w:rFonts w:cs="Arial"/>
        </w:rPr>
        <w:t xml:space="preserve"> occupying the bedroom (after the application of paragraph </w:t>
      </w:r>
      <w:r w:rsidR="41785562" w:rsidRPr="76821048">
        <w:rPr>
          <w:rFonts w:cs="Arial"/>
        </w:rPr>
        <w:t xml:space="preserve">3 of the Appendix H </w:t>
      </w:r>
      <w:r w:rsidR="41785562" w:rsidRPr="78978100">
        <w:rPr>
          <w:rFonts w:cs="Arial"/>
        </w:rPr>
        <w:t>–</w:t>
      </w:r>
      <w:r w:rsidR="00D05BFD">
        <w:rPr>
          <w:rFonts w:cs="Arial"/>
        </w:rPr>
        <w:t xml:space="preserve"> </w:t>
      </w:r>
      <w:r w:rsidR="41785562" w:rsidRPr="002F3D78">
        <w:rPr>
          <w:rFonts w:cs="Arial"/>
        </w:rPr>
        <w:t>Shared</w:t>
      </w:r>
      <w:r w:rsidR="41785562" w:rsidRPr="78978100">
        <w:rPr>
          <w:rFonts w:cs="Arial"/>
        </w:rPr>
        <w:t xml:space="preserve"> Living Arrangements section</w:t>
      </w:r>
      <w:r w:rsidR="008357DD" w:rsidRPr="002A6BB4">
        <w:rPr>
          <w:rFonts w:cs="Arial"/>
        </w:rPr>
        <w:t xml:space="preserve"> </w:t>
      </w:r>
      <w:r w:rsidRPr="002A6BB4">
        <w:rPr>
          <w:rFonts w:cs="Arial"/>
        </w:rPr>
        <w:t>if necessary)</w:t>
      </w:r>
      <w:r w:rsidR="0076636F" w:rsidRPr="002A6BB4">
        <w:rPr>
          <w:rFonts w:cs="Arial"/>
        </w:rPr>
        <w:t>.</w:t>
      </w:r>
    </w:p>
    <w:p w14:paraId="3F57EE0E" w14:textId="38A7242F" w:rsidR="00A22B0D" w:rsidRPr="002A6BB4" w:rsidRDefault="00A22B0D" w:rsidP="00D50ADB">
      <w:pPr>
        <w:pStyle w:val="ListParagraph"/>
        <w:numPr>
          <w:ilvl w:val="1"/>
          <w:numId w:val="17"/>
        </w:numPr>
        <w:rPr>
          <w:rFonts w:cs="Arial"/>
        </w:rPr>
      </w:pPr>
      <w:r w:rsidRPr="002A6BB4">
        <w:rPr>
          <w:rFonts w:cs="Arial"/>
        </w:rPr>
        <w:t>The</w:t>
      </w:r>
      <w:r w:rsidR="00500C5D">
        <w:rPr>
          <w:rFonts w:cs="Arial"/>
        </w:rPr>
        <w:t xml:space="preserve"> recommended</w:t>
      </w:r>
      <w:r w:rsidRPr="002A6BB4">
        <w:rPr>
          <w:rFonts w:cs="Arial"/>
        </w:rPr>
        <w:t xml:space="preserve"> </w:t>
      </w:r>
      <w:r w:rsidR="0097759D" w:rsidRPr="002A6BB4">
        <w:rPr>
          <w:rFonts w:cs="Arial"/>
        </w:rPr>
        <w:t xml:space="preserve">maximum </w:t>
      </w:r>
      <w:r w:rsidRPr="002A6BB4">
        <w:rPr>
          <w:rFonts w:cs="Arial"/>
        </w:rPr>
        <w:t>reasonable rent contribution for each SDA-eligible participant sharing a bedroom with another SDA-eligible participant</w:t>
      </w:r>
      <w:r w:rsidR="0039639C" w:rsidRPr="002A6BB4">
        <w:rPr>
          <w:rFonts w:cs="Arial"/>
        </w:rPr>
        <w:t xml:space="preserve"> is</w:t>
      </w:r>
      <w:r w:rsidRPr="002A6BB4">
        <w:rPr>
          <w:rFonts w:cs="Arial"/>
        </w:rPr>
        <w:t xml:space="preserve"> equal to</w:t>
      </w:r>
      <w:r w:rsidR="009672CC" w:rsidRPr="002A6BB4">
        <w:rPr>
          <w:rFonts w:cs="Arial"/>
        </w:rPr>
        <w:t xml:space="preserve"> </w:t>
      </w:r>
      <w:r w:rsidR="0097759D" w:rsidRPr="002A6BB4">
        <w:rPr>
          <w:rFonts w:cs="Arial"/>
        </w:rPr>
        <w:t>M</w:t>
      </w:r>
      <w:r w:rsidR="0021129B" w:rsidRPr="002A6BB4">
        <w:rPr>
          <w:rFonts w:cs="Arial"/>
        </w:rPr>
        <w:t>RRC</w:t>
      </w:r>
      <w:r w:rsidR="0021129B" w:rsidRPr="002A6BB4">
        <w:rPr>
          <w:rFonts w:cs="Arial"/>
          <w:vertAlign w:val="subscript"/>
        </w:rPr>
        <w:t>Member of a Couple</w:t>
      </w:r>
      <w:r w:rsidRPr="002A6BB4">
        <w:rPr>
          <w:rFonts w:cs="Arial"/>
        </w:rPr>
        <w:t>;</w:t>
      </w:r>
      <w:r w:rsidR="0039639C" w:rsidRPr="002A6BB4">
        <w:rPr>
          <w:rFonts w:cs="Arial"/>
        </w:rPr>
        <w:t xml:space="preserve"> and</w:t>
      </w:r>
    </w:p>
    <w:p w14:paraId="2B54670E" w14:textId="77777777" w:rsidR="00A22B0D" w:rsidRPr="002A6BB4" w:rsidRDefault="00A22B0D" w:rsidP="00D50ADB">
      <w:pPr>
        <w:pStyle w:val="ListParagraph"/>
        <w:numPr>
          <w:ilvl w:val="1"/>
          <w:numId w:val="17"/>
        </w:numPr>
        <w:rPr>
          <w:rFonts w:cs="Arial"/>
        </w:rPr>
      </w:pPr>
      <w:r w:rsidRPr="002A6BB4">
        <w:rPr>
          <w:rFonts w:cs="Arial"/>
        </w:rPr>
        <w:t>For any other SDA eligible participant in the dwelling:</w:t>
      </w:r>
    </w:p>
    <w:p w14:paraId="60024100" w14:textId="2E65D496" w:rsidR="00A22B0D" w:rsidRPr="002A6BB4" w:rsidRDefault="00295669" w:rsidP="00D50ADB">
      <w:pPr>
        <w:pStyle w:val="ListParagraph"/>
        <w:numPr>
          <w:ilvl w:val="2"/>
          <w:numId w:val="17"/>
        </w:numPr>
        <w:rPr>
          <w:rFonts w:cs="Arial"/>
        </w:rPr>
      </w:pPr>
      <w:r>
        <w:rPr>
          <w:rFonts w:cs="Arial"/>
        </w:rPr>
        <w:t xml:space="preserve">The recommended </w:t>
      </w:r>
      <w:r w:rsidR="004F5E4E">
        <w:rPr>
          <w:rFonts w:cs="Arial"/>
        </w:rPr>
        <w:t>payment</w:t>
      </w:r>
      <w:r w:rsidR="00A22B0D" w:rsidRPr="002A6BB4">
        <w:rPr>
          <w:rFonts w:cs="Arial"/>
        </w:rPr>
        <w:t xml:space="preserve"> in respect of each of those participants </w:t>
      </w:r>
      <w:r w:rsidR="009672CC" w:rsidRPr="002A6BB4">
        <w:rPr>
          <w:rFonts w:cs="Arial"/>
        </w:rPr>
        <w:t>is</w:t>
      </w:r>
      <w:r w:rsidR="00A22B0D" w:rsidRPr="002A6BB4">
        <w:rPr>
          <w:rFonts w:cs="Arial"/>
        </w:rPr>
        <w:t xml:space="preserve"> </w:t>
      </w:r>
      <w:r w:rsidR="0021129B" w:rsidRPr="002A6BB4">
        <w:rPr>
          <w:rFonts w:cs="Arial"/>
        </w:rPr>
        <w:t>SDA</w:t>
      </w:r>
      <w:r w:rsidR="0021129B" w:rsidRPr="002A6BB4">
        <w:rPr>
          <w:rFonts w:cs="Arial"/>
          <w:vertAlign w:val="subscript"/>
        </w:rPr>
        <w:t>Dwelling</w:t>
      </w:r>
      <w:r w:rsidR="00A22B0D" w:rsidRPr="002A6BB4">
        <w:rPr>
          <w:rFonts w:cs="Arial"/>
        </w:rPr>
        <w:t>; and</w:t>
      </w:r>
    </w:p>
    <w:p w14:paraId="518490B0" w14:textId="5D28B8FF" w:rsidR="00A22B0D" w:rsidRPr="002A6BB4" w:rsidRDefault="00A22B0D" w:rsidP="00D50ADB">
      <w:pPr>
        <w:pStyle w:val="ListParagraph"/>
        <w:numPr>
          <w:ilvl w:val="2"/>
          <w:numId w:val="17"/>
        </w:numPr>
        <w:rPr>
          <w:rFonts w:cs="Arial"/>
        </w:rPr>
      </w:pPr>
      <w:r w:rsidRPr="002A6BB4">
        <w:rPr>
          <w:rFonts w:cs="Arial"/>
        </w:rPr>
        <w:t xml:space="preserve">The </w:t>
      </w:r>
      <w:r w:rsidR="008966D4">
        <w:rPr>
          <w:rFonts w:cs="Arial"/>
        </w:rPr>
        <w:t xml:space="preserve">recommended </w:t>
      </w:r>
      <w:r w:rsidR="00462124" w:rsidRPr="002A6BB4">
        <w:rPr>
          <w:rFonts w:cs="Arial"/>
        </w:rPr>
        <w:t xml:space="preserve">maximum </w:t>
      </w:r>
      <w:r w:rsidRPr="002A6BB4">
        <w:rPr>
          <w:rFonts w:cs="Arial"/>
        </w:rPr>
        <w:t xml:space="preserve">reasonable rent contribution for each of those participants </w:t>
      </w:r>
      <w:r w:rsidR="009672CC" w:rsidRPr="002A6BB4">
        <w:rPr>
          <w:rFonts w:cs="Arial"/>
        </w:rPr>
        <w:t>is</w:t>
      </w:r>
      <w:r w:rsidR="0021129B" w:rsidRPr="002A6BB4">
        <w:rPr>
          <w:rFonts w:cs="Arial"/>
        </w:rPr>
        <w:t xml:space="preserve"> MRRC</w:t>
      </w:r>
      <w:r w:rsidR="0021129B" w:rsidRPr="002A6BB4">
        <w:rPr>
          <w:rFonts w:cs="Arial"/>
          <w:vertAlign w:val="subscript"/>
        </w:rPr>
        <w:t>Single</w:t>
      </w:r>
      <w:r w:rsidR="008D57B1" w:rsidRPr="002A6BB4">
        <w:rPr>
          <w:rFonts w:cs="Arial"/>
        </w:rPr>
        <w:t>.</w:t>
      </w:r>
    </w:p>
    <w:p w14:paraId="65AF9B28" w14:textId="77777777" w:rsidR="00A22B0D" w:rsidRPr="002A6BB4" w:rsidRDefault="0039639C" w:rsidP="00D50ADB">
      <w:pPr>
        <w:pStyle w:val="ListParagraph"/>
        <w:numPr>
          <w:ilvl w:val="0"/>
          <w:numId w:val="17"/>
        </w:numPr>
        <w:rPr>
          <w:rFonts w:cs="Arial"/>
        </w:rPr>
      </w:pPr>
      <w:bookmarkStart w:id="77" w:name="_Ref40460125"/>
      <w:r w:rsidRPr="002A6BB4">
        <w:rPr>
          <w:rFonts w:cs="Arial"/>
        </w:rPr>
        <w:t>When</w:t>
      </w:r>
      <w:r w:rsidR="00A22B0D" w:rsidRPr="002A6BB4">
        <w:rPr>
          <w:rFonts w:cs="Arial"/>
        </w:rPr>
        <w:t xml:space="preserve"> an SDA-eligible participant is sharing a bedroom </w:t>
      </w:r>
      <w:r w:rsidRPr="002A6BB4">
        <w:rPr>
          <w:rFonts w:cs="Arial"/>
        </w:rPr>
        <w:t xml:space="preserve">in an enrolled dwelling </w:t>
      </w:r>
      <w:r w:rsidR="00A22B0D" w:rsidRPr="002A6BB4">
        <w:rPr>
          <w:rFonts w:cs="Arial"/>
        </w:rPr>
        <w:t>with a person who is not an SDA-eligible participant:</w:t>
      </w:r>
      <w:bookmarkEnd w:id="77"/>
    </w:p>
    <w:p w14:paraId="1CE04AF7" w14:textId="277609CB" w:rsidR="009515BD" w:rsidRPr="002A6BB4" w:rsidRDefault="00A22B0D" w:rsidP="00D50ADB">
      <w:pPr>
        <w:pStyle w:val="ListParagraph"/>
        <w:numPr>
          <w:ilvl w:val="1"/>
          <w:numId w:val="17"/>
        </w:numPr>
        <w:rPr>
          <w:rFonts w:cs="Arial"/>
        </w:rPr>
      </w:pPr>
      <w:bookmarkStart w:id="78" w:name="_Ref56679097"/>
      <w:r w:rsidRPr="002A6BB4">
        <w:rPr>
          <w:rFonts w:cs="Arial"/>
        </w:rPr>
        <w:t xml:space="preserve">The </w:t>
      </w:r>
      <w:r w:rsidR="00B94336" w:rsidRPr="002A6BB4">
        <w:rPr>
          <w:rFonts w:cs="Arial"/>
        </w:rPr>
        <w:t xml:space="preserve">appropriate maximum </w:t>
      </w:r>
      <w:r w:rsidRPr="002A6BB4">
        <w:rPr>
          <w:rFonts w:cs="Arial"/>
        </w:rPr>
        <w:t>SDA price</w:t>
      </w:r>
      <w:r w:rsidR="00253E40" w:rsidRPr="002A6BB4">
        <w:rPr>
          <w:rFonts w:cs="Arial"/>
        </w:rPr>
        <w:t>,</w:t>
      </w:r>
      <w:r w:rsidRPr="002A6BB4">
        <w:rPr>
          <w:rFonts w:cs="Arial"/>
        </w:rPr>
        <w:t xml:space="preserve"> </w:t>
      </w:r>
      <w:r w:rsidR="0021129B" w:rsidRPr="002A6BB4">
        <w:rPr>
          <w:rFonts w:cs="Arial"/>
        </w:rPr>
        <w:t>SDA</w:t>
      </w:r>
      <w:r w:rsidR="0021129B" w:rsidRPr="002A6BB4">
        <w:rPr>
          <w:rFonts w:cs="Arial"/>
          <w:vertAlign w:val="subscript"/>
        </w:rPr>
        <w:t>Share</w:t>
      </w:r>
      <w:r w:rsidR="009515BD" w:rsidRPr="002A6BB4">
        <w:rPr>
          <w:rFonts w:eastAsiaTheme="minorEastAsia" w:cs="Arial"/>
        </w:rPr>
        <w:t xml:space="preserve">, </w:t>
      </w:r>
      <w:r w:rsidR="009515BD" w:rsidRPr="002A6BB4">
        <w:rPr>
          <w:rFonts w:cs="Arial"/>
        </w:rPr>
        <w:t xml:space="preserve">for </w:t>
      </w:r>
      <w:r w:rsidRPr="002A6BB4">
        <w:rPr>
          <w:rFonts w:cs="Arial"/>
        </w:rPr>
        <w:t xml:space="preserve">the SDA-eligible participant </w:t>
      </w:r>
      <w:r w:rsidR="0039639C" w:rsidRPr="002A6BB4">
        <w:rPr>
          <w:rFonts w:cs="Arial"/>
        </w:rPr>
        <w:t>is</w:t>
      </w:r>
      <w:r w:rsidR="009672CC" w:rsidRPr="002A6BB4">
        <w:rPr>
          <w:rFonts w:cs="Arial"/>
        </w:rPr>
        <w:t xml:space="preserve"> as follow</w:t>
      </w:r>
      <w:r w:rsidR="009515BD" w:rsidRPr="002A6BB4">
        <w:rPr>
          <w:rFonts w:cs="Arial"/>
        </w:rPr>
        <w:t>s</w:t>
      </w:r>
    </w:p>
    <w:bookmarkEnd w:id="78"/>
    <w:p w14:paraId="63A89BC0" w14:textId="2D21B601" w:rsidR="00A22B0D" w:rsidRPr="0008246B" w:rsidRDefault="0008246B" w:rsidP="009515BD">
      <w:pPr>
        <w:pStyle w:val="ListParagraph"/>
        <w:ind w:left="992"/>
        <w:rPr>
          <w:rFonts w:cs="Arial"/>
          <w:b/>
          <w:sz w:val="28"/>
          <w:szCs w:val="24"/>
        </w:rPr>
      </w:pPr>
      <m:oMathPara>
        <m:oMath>
          <m:r>
            <m:rPr>
              <m:sty m:val="bi"/>
            </m:rPr>
            <w:rPr>
              <w:rFonts w:ascii="Cambria Math" w:hAnsi="Cambria Math" w:cs="Arial"/>
              <w:sz w:val="28"/>
              <w:szCs w:val="24"/>
            </w:rPr>
            <m:t>SDA</m:t>
          </m:r>
          <m:sSub>
            <m:sSubPr>
              <m:ctrlPr>
                <w:rPr>
                  <w:rFonts w:ascii="Cambria Math" w:hAnsi="Cambria Math" w:cs="Arial"/>
                  <w:b/>
                  <w:bCs/>
                  <w:sz w:val="28"/>
                  <w:szCs w:val="24"/>
                </w:rPr>
              </m:ctrlPr>
            </m:sSubPr>
            <m:e>
              <m:r>
                <m:rPr>
                  <m:sty m:val="p"/>
                </m:rPr>
                <w:rPr>
                  <w:rFonts w:ascii="Cambria Math" w:hAnsi="Cambria Math" w:cs="Arial"/>
                  <w:sz w:val="28"/>
                  <w:szCs w:val="24"/>
                </w:rPr>
                <w:softHyphen/>
              </m:r>
            </m:e>
            <m:sub>
              <m:r>
                <m:rPr>
                  <m:sty m:val="bi"/>
                </m:rPr>
                <w:rPr>
                  <w:rFonts w:ascii="Cambria Math" w:hAnsi="Cambria Math" w:cs="Arial"/>
                  <w:sz w:val="28"/>
                  <w:szCs w:val="24"/>
                </w:rPr>
                <m:t>Share</m:t>
              </m:r>
            </m:sub>
          </m:sSub>
          <m:r>
            <m:rPr>
              <m:sty m:val="bi"/>
            </m:rPr>
            <w:rPr>
              <w:rFonts w:ascii="Cambria Math" w:hAnsi="Cambria Math" w:cs="Arial"/>
              <w:sz w:val="28"/>
              <w:szCs w:val="24"/>
            </w:rPr>
            <m:t>= SDA</m:t>
          </m:r>
          <m:sSub>
            <m:sSubPr>
              <m:ctrlPr>
                <w:rPr>
                  <w:rFonts w:ascii="Cambria Math" w:hAnsi="Cambria Math" w:cs="Arial"/>
                  <w:b/>
                  <w:bCs/>
                  <w:sz w:val="28"/>
                  <w:szCs w:val="24"/>
                </w:rPr>
              </m:ctrlPr>
            </m:sSubPr>
            <m:e>
              <m:r>
                <m:rPr>
                  <m:sty m:val="p"/>
                </m:rPr>
                <w:rPr>
                  <w:rFonts w:ascii="Cambria Math" w:hAnsi="Cambria Math" w:cs="Arial"/>
                  <w:sz w:val="28"/>
                  <w:szCs w:val="24"/>
                </w:rPr>
                <w:softHyphen/>
              </m:r>
            </m:e>
            <m:sub>
              <m:r>
                <m:rPr>
                  <m:sty m:val="bi"/>
                </m:rPr>
                <w:rPr>
                  <w:rFonts w:ascii="Cambria Math" w:hAnsi="Cambria Math" w:cs="Arial"/>
                  <w:sz w:val="28"/>
                  <w:szCs w:val="24"/>
                </w:rPr>
                <m:t>Dwelling</m:t>
              </m:r>
            </m:sub>
          </m:sSub>
          <m:r>
            <m:rPr>
              <m:sty m:val="b"/>
            </m:rPr>
            <w:rPr>
              <w:rFonts w:ascii="Cambria Math" w:hAnsi="Cambria Math" w:cs="Arial"/>
              <w:sz w:val="28"/>
              <w:szCs w:val="24"/>
            </w:rPr>
            <m:t>-30%×</m:t>
          </m:r>
          <m:r>
            <m:rPr>
              <m:sty m:val="bi"/>
            </m:rPr>
            <w:rPr>
              <w:rFonts w:ascii="Cambria Math" w:hAnsi="Cambria Math" w:cs="Arial"/>
              <w:sz w:val="28"/>
              <w:szCs w:val="24"/>
            </w:rPr>
            <m:t>MR</m:t>
          </m:r>
          <m:sSub>
            <m:sSubPr>
              <m:ctrlPr>
                <w:rPr>
                  <w:rFonts w:ascii="Cambria Math" w:hAnsi="Cambria Math" w:cs="Arial"/>
                  <w:b/>
                  <w:bCs/>
                  <w:sz w:val="28"/>
                  <w:szCs w:val="24"/>
                </w:rPr>
              </m:ctrlPr>
            </m:sSubPr>
            <m:e>
              <m:r>
                <m:rPr>
                  <m:sty m:val="bi"/>
                </m:rPr>
                <w:rPr>
                  <w:rFonts w:ascii="Cambria Math" w:hAnsi="Cambria Math" w:cs="Arial"/>
                  <w:sz w:val="28"/>
                  <w:szCs w:val="24"/>
                </w:rPr>
                <m:t>RC</m:t>
              </m:r>
              <m:r>
                <m:rPr>
                  <m:sty m:val="p"/>
                </m:rPr>
                <w:rPr>
                  <w:rFonts w:ascii="Cambria Math" w:hAnsi="Cambria Math" w:cs="Arial"/>
                  <w:sz w:val="28"/>
                  <w:szCs w:val="24"/>
                </w:rPr>
                <w:softHyphen/>
              </m:r>
            </m:e>
            <m:sub>
              <m:r>
                <m:rPr>
                  <m:sty m:val="bi"/>
                </m:rPr>
                <w:rPr>
                  <w:rFonts w:ascii="Cambria Math" w:hAnsi="Cambria Math" w:cs="Arial"/>
                  <w:sz w:val="28"/>
                  <w:szCs w:val="24"/>
                </w:rPr>
                <m:t>Single</m:t>
              </m:r>
            </m:sub>
          </m:sSub>
        </m:oMath>
      </m:oMathPara>
    </w:p>
    <w:p w14:paraId="566C1387" w14:textId="14EAB3E2" w:rsidR="009672CC" w:rsidRPr="002A6BB4" w:rsidRDefault="009672CC" w:rsidP="00E15A1A">
      <w:pPr>
        <w:pStyle w:val="ListParagraph"/>
        <w:ind w:left="992"/>
        <w:rPr>
          <w:rFonts w:cs="Arial"/>
        </w:rPr>
      </w:pPr>
      <w:r w:rsidRPr="002A6BB4">
        <w:rPr>
          <w:rFonts w:cs="Arial"/>
        </w:rPr>
        <w:lastRenderedPageBreak/>
        <w:t xml:space="preserve">where </w:t>
      </w:r>
      <w:r w:rsidR="0021129B" w:rsidRPr="002A6BB4">
        <w:rPr>
          <w:rFonts w:cs="Arial"/>
        </w:rPr>
        <w:t>SDA</w:t>
      </w:r>
      <w:r w:rsidR="0021129B" w:rsidRPr="002A6BB4">
        <w:rPr>
          <w:rFonts w:cs="Arial"/>
          <w:vertAlign w:val="subscript"/>
        </w:rPr>
        <w:t>Dwelling</w:t>
      </w:r>
      <w:r w:rsidR="0021129B" w:rsidRPr="002A6BB4">
        <w:rPr>
          <w:rFonts w:cs="Arial"/>
        </w:rPr>
        <w:t xml:space="preserve"> </w:t>
      </w:r>
      <w:r w:rsidRPr="002A6BB4">
        <w:rPr>
          <w:rFonts w:cs="Arial"/>
        </w:rPr>
        <w:t xml:space="preserve">is the </w:t>
      </w:r>
      <w:r w:rsidR="00B94336" w:rsidRPr="002A6BB4">
        <w:rPr>
          <w:rFonts w:cs="Arial"/>
        </w:rPr>
        <w:t xml:space="preserve">appropriate maximum </w:t>
      </w:r>
      <w:r w:rsidRPr="002A6BB4">
        <w:rPr>
          <w:rFonts w:cs="Arial"/>
        </w:rPr>
        <w:t xml:space="preserve">price that would apply if one SDA eligible person </w:t>
      </w:r>
      <w:proofErr w:type="gramStart"/>
      <w:r w:rsidRPr="002A6BB4">
        <w:rPr>
          <w:rFonts w:cs="Arial"/>
        </w:rPr>
        <w:t>was</w:t>
      </w:r>
      <w:proofErr w:type="gramEnd"/>
      <w:r w:rsidRPr="002A6BB4">
        <w:rPr>
          <w:rFonts w:cs="Arial"/>
        </w:rPr>
        <w:t xml:space="preserve"> occupying the bedroom (afte</w:t>
      </w:r>
      <w:r w:rsidR="009515BD" w:rsidRPr="002A6BB4">
        <w:rPr>
          <w:rFonts w:cs="Arial"/>
        </w:rPr>
        <w:t xml:space="preserve">r the application of paragraph </w:t>
      </w:r>
      <w:r w:rsidR="002C0C33">
        <w:rPr>
          <w:rFonts w:cs="Arial"/>
        </w:rPr>
        <w:t>3</w:t>
      </w:r>
      <w:r w:rsidR="002C0C33" w:rsidRPr="002A6BB4">
        <w:rPr>
          <w:rFonts w:cs="Arial"/>
        </w:rPr>
        <w:t xml:space="preserve"> </w:t>
      </w:r>
      <w:r w:rsidRPr="002A6BB4">
        <w:rPr>
          <w:rFonts w:cs="Arial"/>
        </w:rPr>
        <w:t>if necessary)</w:t>
      </w:r>
      <w:r w:rsidRPr="002A6BB4">
        <w:rPr>
          <w:rFonts w:eastAsiaTheme="minorEastAsia" w:cs="Arial"/>
        </w:rPr>
        <w:t>:</w:t>
      </w:r>
    </w:p>
    <w:p w14:paraId="0B3608C6" w14:textId="095753AA" w:rsidR="009672CC" w:rsidRPr="002A6BB4" w:rsidRDefault="00A22B0D" w:rsidP="00D50ADB">
      <w:pPr>
        <w:pStyle w:val="ListParagraph"/>
        <w:numPr>
          <w:ilvl w:val="1"/>
          <w:numId w:val="17"/>
        </w:numPr>
        <w:rPr>
          <w:rFonts w:cs="Arial"/>
        </w:rPr>
      </w:pPr>
      <w:r w:rsidRPr="002A6BB4">
        <w:rPr>
          <w:rFonts w:cs="Arial"/>
        </w:rPr>
        <w:t xml:space="preserve">The </w:t>
      </w:r>
      <w:r w:rsidR="002847B3">
        <w:rPr>
          <w:rFonts w:cs="Arial"/>
        </w:rPr>
        <w:t xml:space="preserve">recommended </w:t>
      </w:r>
      <w:r w:rsidR="0097759D" w:rsidRPr="002A6BB4">
        <w:rPr>
          <w:rFonts w:cs="Arial"/>
        </w:rPr>
        <w:t xml:space="preserve">maximum </w:t>
      </w:r>
      <w:r w:rsidRPr="002A6BB4">
        <w:rPr>
          <w:rFonts w:cs="Arial"/>
        </w:rPr>
        <w:t xml:space="preserve">reasonable rent contribution for the SDA-eligible participant </w:t>
      </w:r>
      <w:r w:rsidR="0039639C" w:rsidRPr="002A6BB4">
        <w:rPr>
          <w:rFonts w:cs="Arial"/>
        </w:rPr>
        <w:t>is</w:t>
      </w:r>
      <w:r w:rsidR="00E80F22" w:rsidRPr="002A6BB4">
        <w:rPr>
          <w:rFonts w:cs="Arial"/>
        </w:rPr>
        <w:t xml:space="preserve"> </w:t>
      </w:r>
      <w:r w:rsidR="0097759D" w:rsidRPr="002A6BB4">
        <w:rPr>
          <w:rFonts w:cs="Arial"/>
        </w:rPr>
        <w:t>M</w:t>
      </w:r>
      <w:r w:rsidR="0021129B" w:rsidRPr="002A6BB4">
        <w:rPr>
          <w:rFonts w:cs="Arial"/>
        </w:rPr>
        <w:t>RRC</w:t>
      </w:r>
      <w:r w:rsidR="0021129B" w:rsidRPr="002A6BB4">
        <w:rPr>
          <w:rFonts w:eastAsiaTheme="minorEastAsia" w:cs="Arial"/>
          <w:vertAlign w:val="subscript"/>
        </w:rPr>
        <w:t>Member of a Couple</w:t>
      </w:r>
      <w:r w:rsidR="0021129B" w:rsidRPr="002A6BB4">
        <w:rPr>
          <w:rFonts w:cs="Arial"/>
        </w:rPr>
        <w:t>.</w:t>
      </w:r>
    </w:p>
    <w:p w14:paraId="6D1A5083" w14:textId="29611F1D" w:rsidR="0039639C" w:rsidRPr="002A6BB4" w:rsidRDefault="00762C36" w:rsidP="00D50ADB">
      <w:pPr>
        <w:pStyle w:val="ListParagraph"/>
        <w:numPr>
          <w:ilvl w:val="1"/>
          <w:numId w:val="17"/>
        </w:numPr>
        <w:rPr>
          <w:rFonts w:cs="Arial"/>
        </w:rPr>
      </w:pPr>
      <w:r>
        <w:rPr>
          <w:rFonts w:cs="Arial"/>
        </w:rPr>
        <w:t>F</w:t>
      </w:r>
      <w:r w:rsidR="0039639C" w:rsidRPr="002A6BB4">
        <w:rPr>
          <w:rFonts w:cs="Arial"/>
        </w:rPr>
        <w:t>or any other SDA eligible participant in the dwelling:</w:t>
      </w:r>
    </w:p>
    <w:p w14:paraId="258F99E4" w14:textId="78067247" w:rsidR="0039639C" w:rsidRPr="002A6BB4" w:rsidRDefault="0039639C" w:rsidP="00D50ADB">
      <w:pPr>
        <w:pStyle w:val="ListParagraph"/>
        <w:numPr>
          <w:ilvl w:val="2"/>
          <w:numId w:val="17"/>
        </w:numPr>
        <w:rPr>
          <w:rFonts w:cs="Arial"/>
        </w:rPr>
      </w:pPr>
      <w:r w:rsidRPr="002A6BB4">
        <w:rPr>
          <w:rFonts w:cs="Arial"/>
        </w:rPr>
        <w:t xml:space="preserve">The </w:t>
      </w:r>
      <w:r w:rsidR="00853668">
        <w:rPr>
          <w:rFonts w:cs="Arial"/>
        </w:rPr>
        <w:t>recommended payment</w:t>
      </w:r>
      <w:r w:rsidRPr="002A6BB4">
        <w:rPr>
          <w:rFonts w:cs="Arial"/>
        </w:rPr>
        <w:t xml:space="preserve"> in respect of each of those participants </w:t>
      </w:r>
      <w:r w:rsidR="009672CC" w:rsidRPr="002A6BB4">
        <w:rPr>
          <w:rFonts w:cs="Arial"/>
        </w:rPr>
        <w:t>is</w:t>
      </w:r>
      <w:r w:rsidRPr="002A6BB4">
        <w:rPr>
          <w:rFonts w:cs="Arial"/>
        </w:rPr>
        <w:t xml:space="preserve"> </w:t>
      </w:r>
      <w:r w:rsidR="0021129B" w:rsidRPr="002A6BB4">
        <w:rPr>
          <w:rFonts w:cs="Arial"/>
        </w:rPr>
        <w:t>SDA</w:t>
      </w:r>
      <w:r w:rsidR="0021129B" w:rsidRPr="002A6BB4">
        <w:rPr>
          <w:rFonts w:cs="Arial"/>
          <w:vertAlign w:val="subscript"/>
        </w:rPr>
        <w:t>Dwelling</w:t>
      </w:r>
      <w:r w:rsidRPr="002A6BB4">
        <w:rPr>
          <w:rFonts w:cs="Arial"/>
        </w:rPr>
        <w:t>; and</w:t>
      </w:r>
    </w:p>
    <w:p w14:paraId="110F93AD" w14:textId="2B0F924E" w:rsidR="0039639C" w:rsidRPr="002A6BB4" w:rsidRDefault="0039639C" w:rsidP="00D50ADB">
      <w:pPr>
        <w:pStyle w:val="ListParagraph"/>
        <w:numPr>
          <w:ilvl w:val="2"/>
          <w:numId w:val="17"/>
        </w:numPr>
        <w:rPr>
          <w:rFonts w:cs="Arial"/>
        </w:rPr>
      </w:pPr>
      <w:r w:rsidRPr="002A6BB4">
        <w:rPr>
          <w:rFonts w:cs="Arial"/>
        </w:rPr>
        <w:t xml:space="preserve">The </w:t>
      </w:r>
      <w:r w:rsidR="00C06D3C">
        <w:rPr>
          <w:rFonts w:cs="Arial"/>
        </w:rPr>
        <w:t xml:space="preserve">recommended </w:t>
      </w:r>
      <w:r w:rsidR="0097759D" w:rsidRPr="002A6BB4">
        <w:rPr>
          <w:rFonts w:cs="Arial"/>
        </w:rPr>
        <w:t xml:space="preserve">maximum </w:t>
      </w:r>
      <w:r w:rsidRPr="002A6BB4">
        <w:rPr>
          <w:rFonts w:cs="Arial"/>
        </w:rPr>
        <w:t xml:space="preserve">reasonable rent contribution for each of those participants </w:t>
      </w:r>
      <w:r w:rsidR="009672CC" w:rsidRPr="002A6BB4">
        <w:rPr>
          <w:rFonts w:cs="Arial"/>
        </w:rPr>
        <w:t>is</w:t>
      </w:r>
      <w:r w:rsidR="0021129B" w:rsidRPr="002A6BB4">
        <w:rPr>
          <w:rFonts w:cs="Arial"/>
        </w:rPr>
        <w:t xml:space="preserve"> MRRC</w:t>
      </w:r>
      <w:r w:rsidR="0021129B" w:rsidRPr="002A6BB4">
        <w:rPr>
          <w:rFonts w:cs="Arial"/>
          <w:vertAlign w:val="subscript"/>
        </w:rPr>
        <w:t>Single</w:t>
      </w:r>
      <w:r w:rsidR="009874CC" w:rsidRPr="002A6BB4">
        <w:rPr>
          <w:rFonts w:cs="Arial"/>
        </w:rPr>
        <w:t>.</w:t>
      </w:r>
    </w:p>
    <w:p w14:paraId="1DA11124" w14:textId="7CC86361" w:rsidR="00A22B0D" w:rsidRPr="002A6BB4" w:rsidRDefault="0039639C" w:rsidP="00D50ADB">
      <w:pPr>
        <w:pStyle w:val="ListParagraph"/>
        <w:numPr>
          <w:ilvl w:val="0"/>
          <w:numId w:val="17"/>
        </w:numPr>
        <w:rPr>
          <w:rFonts w:cs="Arial"/>
        </w:rPr>
      </w:pPr>
      <w:bookmarkStart w:id="79" w:name="_Ref57622133"/>
      <w:r w:rsidRPr="002A6BB4">
        <w:rPr>
          <w:rFonts w:cs="Arial"/>
        </w:rPr>
        <w:t>When</w:t>
      </w:r>
      <w:r w:rsidR="00A22B0D" w:rsidRPr="002A6BB4">
        <w:rPr>
          <w:rFonts w:cs="Arial"/>
        </w:rPr>
        <w:t xml:space="preserve"> an SDA-eligible participant is sharing a bedroom with a person who is not an SDA-eligible </w:t>
      </w:r>
      <w:r w:rsidR="00A56D02" w:rsidRPr="002A6BB4">
        <w:rPr>
          <w:rFonts w:cs="Arial"/>
        </w:rPr>
        <w:t>participant</w:t>
      </w:r>
      <w:r w:rsidR="00A22B0D" w:rsidRPr="002A6BB4">
        <w:rPr>
          <w:rFonts w:cs="Arial"/>
        </w:rPr>
        <w:t xml:space="preserve"> and that person is a child or financial dependent of the SDA-eligible participant:</w:t>
      </w:r>
      <w:bookmarkEnd w:id="79"/>
    </w:p>
    <w:p w14:paraId="471B5BE2" w14:textId="72F097CC" w:rsidR="00A22B0D" w:rsidRPr="002A6BB4" w:rsidRDefault="00A22B0D" w:rsidP="00D50ADB">
      <w:pPr>
        <w:pStyle w:val="ListParagraph"/>
        <w:numPr>
          <w:ilvl w:val="1"/>
          <w:numId w:val="17"/>
        </w:numPr>
        <w:rPr>
          <w:rFonts w:cs="Arial"/>
        </w:rPr>
      </w:pPr>
      <w:r w:rsidRPr="002A6BB4">
        <w:rPr>
          <w:rFonts w:cs="Arial"/>
        </w:rPr>
        <w:t xml:space="preserve">The </w:t>
      </w:r>
      <w:r w:rsidR="00B94336" w:rsidRPr="002A6BB4">
        <w:rPr>
          <w:rFonts w:cs="Arial"/>
        </w:rPr>
        <w:t xml:space="preserve">appropriate maximum </w:t>
      </w:r>
      <w:r w:rsidRPr="002A6BB4">
        <w:rPr>
          <w:rFonts w:cs="Arial"/>
        </w:rPr>
        <w:t xml:space="preserve">SDA price for the SDA-eligible participant </w:t>
      </w:r>
      <w:r w:rsidR="009672CC" w:rsidRPr="002A6BB4">
        <w:rPr>
          <w:rFonts w:cs="Arial"/>
        </w:rPr>
        <w:t>is</w:t>
      </w:r>
      <w:r w:rsidRPr="002A6BB4">
        <w:rPr>
          <w:rFonts w:cs="Arial"/>
        </w:rPr>
        <w:t xml:space="preserve"> the same as if the participant </w:t>
      </w:r>
      <w:proofErr w:type="gramStart"/>
      <w:r w:rsidRPr="002A6BB4">
        <w:rPr>
          <w:rFonts w:cs="Arial"/>
        </w:rPr>
        <w:t>was</w:t>
      </w:r>
      <w:proofErr w:type="gramEnd"/>
      <w:r w:rsidRPr="002A6BB4">
        <w:rPr>
          <w:rFonts w:cs="Arial"/>
        </w:rPr>
        <w:t xml:space="preserve"> living in the bedroom on their own;</w:t>
      </w:r>
      <w:r w:rsidR="009672CC" w:rsidRPr="002A6BB4">
        <w:rPr>
          <w:rFonts w:cs="Arial"/>
        </w:rPr>
        <w:t xml:space="preserve"> and</w:t>
      </w:r>
    </w:p>
    <w:p w14:paraId="7516FF46" w14:textId="49B9C43C" w:rsidR="00793410" w:rsidRPr="00DA61FC" w:rsidRDefault="00A22B0D">
      <w:pPr>
        <w:pStyle w:val="ListParagraph"/>
        <w:numPr>
          <w:ilvl w:val="1"/>
          <w:numId w:val="17"/>
        </w:numPr>
        <w:rPr>
          <w:rFonts w:cs="Arial"/>
        </w:rPr>
        <w:sectPr w:rsidR="00793410" w:rsidRPr="00DA61FC" w:rsidSect="005F6F06">
          <w:headerReference w:type="default" r:id="rId48"/>
          <w:footerReference w:type="default" r:id="rId49"/>
          <w:headerReference w:type="first" r:id="rId50"/>
          <w:footerReference w:type="first" r:id="rId51"/>
          <w:pgSz w:w="11906" w:h="16838" w:code="9"/>
          <w:pgMar w:top="1134" w:right="1274" w:bottom="1134" w:left="1134" w:header="567" w:footer="672" w:gutter="0"/>
          <w:cols w:space="708"/>
          <w:titlePg/>
          <w:docGrid w:linePitch="360"/>
        </w:sectPr>
      </w:pPr>
      <w:r w:rsidRPr="00DA61FC">
        <w:rPr>
          <w:rFonts w:cs="Arial"/>
        </w:rPr>
        <w:t xml:space="preserve">The </w:t>
      </w:r>
      <w:r w:rsidR="00592402" w:rsidRPr="00DA61FC">
        <w:rPr>
          <w:rFonts w:cs="Arial"/>
        </w:rPr>
        <w:t xml:space="preserve">recommended maximum reasonable rent contribution </w:t>
      </w:r>
      <w:r w:rsidRPr="00DA61FC">
        <w:rPr>
          <w:rFonts w:cs="Arial"/>
        </w:rPr>
        <w:t xml:space="preserve">for the SDA-eligible participant </w:t>
      </w:r>
      <w:r w:rsidR="009672CC" w:rsidRPr="00DA61FC">
        <w:rPr>
          <w:rFonts w:cs="Arial"/>
        </w:rPr>
        <w:t xml:space="preserve">is the same as if the participant </w:t>
      </w:r>
      <w:proofErr w:type="gramStart"/>
      <w:r w:rsidR="009672CC" w:rsidRPr="00DA61FC">
        <w:rPr>
          <w:rFonts w:cs="Arial"/>
        </w:rPr>
        <w:t>was</w:t>
      </w:r>
      <w:proofErr w:type="gramEnd"/>
      <w:r w:rsidR="009672CC" w:rsidRPr="00DA61FC">
        <w:rPr>
          <w:rFonts w:cs="Arial"/>
        </w:rPr>
        <w:t xml:space="preserve"> living in the bedroom on their own.</w:t>
      </w:r>
      <w:bookmarkStart w:id="80" w:name="_Ref114560611"/>
      <w:bookmarkStart w:id="81" w:name="_Ref137724675"/>
      <w:bookmarkStart w:id="82" w:name="_Ref46911187"/>
    </w:p>
    <w:p w14:paraId="081FB5D2" w14:textId="5CFDDD19" w:rsidR="00243CD4" w:rsidRPr="002A6BB4" w:rsidRDefault="000A6B3C" w:rsidP="1EF9508A">
      <w:pPr>
        <w:rPr>
          <w:rFonts w:cs="Arial"/>
          <w:b/>
          <w:bCs/>
          <w:i/>
          <w:iCs/>
        </w:rPr>
      </w:pPr>
      <w:r w:rsidRPr="1EF9508A">
        <w:rPr>
          <w:rFonts w:cs="Arial"/>
          <w:b/>
          <w:bCs/>
          <w:i/>
          <w:iCs/>
        </w:rPr>
        <w:lastRenderedPageBreak/>
        <w:t xml:space="preserve">Table </w:t>
      </w:r>
      <w:r w:rsidR="000F4D2F" w:rsidRPr="1EF9508A">
        <w:rPr>
          <w:rFonts w:cs="Arial"/>
          <w:b/>
          <w:bCs/>
          <w:i/>
          <w:iCs/>
        </w:rPr>
        <w:fldChar w:fldCharType="begin"/>
      </w:r>
      <w:r w:rsidR="000F4D2F" w:rsidRPr="1EF9508A">
        <w:rPr>
          <w:rFonts w:cs="Arial"/>
          <w:b/>
          <w:bCs/>
          <w:i/>
          <w:iCs/>
        </w:rPr>
        <w:instrText xml:space="preserve"> SEQ Table \* ARABIC </w:instrText>
      </w:r>
      <w:r w:rsidR="000F4D2F" w:rsidRPr="1EF9508A">
        <w:rPr>
          <w:rFonts w:cs="Arial"/>
          <w:b/>
          <w:bCs/>
          <w:i/>
          <w:iCs/>
        </w:rPr>
        <w:fldChar w:fldCharType="separate"/>
      </w:r>
      <w:r w:rsidR="005379FE">
        <w:rPr>
          <w:rFonts w:cs="Arial"/>
          <w:b/>
          <w:bCs/>
          <w:i/>
          <w:iCs/>
          <w:noProof/>
        </w:rPr>
        <w:t>27</w:t>
      </w:r>
      <w:r w:rsidR="000F4D2F" w:rsidRPr="1EF9508A">
        <w:rPr>
          <w:rFonts w:cs="Arial"/>
          <w:b/>
          <w:bCs/>
          <w:i/>
          <w:iCs/>
        </w:rPr>
        <w:fldChar w:fldCharType="end"/>
      </w:r>
      <w:r w:rsidRPr="1EF9508A">
        <w:rPr>
          <w:rFonts w:cs="Arial"/>
          <w:b/>
          <w:bCs/>
          <w:i/>
          <w:iCs/>
        </w:rPr>
        <w:t xml:space="preserve">: </w:t>
      </w:r>
      <w:r w:rsidR="00B54286" w:rsidRPr="1EF9508A">
        <w:rPr>
          <w:rFonts w:cs="Arial"/>
          <w:b/>
          <w:bCs/>
          <w:i/>
          <w:iCs/>
        </w:rPr>
        <w:t xml:space="preserve">Appendix </w:t>
      </w:r>
      <w:r w:rsidR="001B4752" w:rsidRPr="1EF9508A">
        <w:rPr>
          <w:rFonts w:cs="Arial"/>
          <w:b/>
          <w:bCs/>
          <w:i/>
          <w:iCs/>
        </w:rPr>
        <w:t>H</w:t>
      </w:r>
      <w:r w:rsidR="00B54286" w:rsidRPr="1EF9508A">
        <w:rPr>
          <w:rFonts w:cs="Arial"/>
          <w:b/>
          <w:bCs/>
          <w:i/>
          <w:iCs/>
        </w:rPr>
        <w:t xml:space="preserve"> – </w:t>
      </w:r>
      <w:r w:rsidR="00B94336" w:rsidRPr="1EF9508A">
        <w:rPr>
          <w:rFonts w:cs="Arial"/>
          <w:b/>
          <w:bCs/>
          <w:i/>
          <w:iCs/>
        </w:rPr>
        <w:t xml:space="preserve">Appropriate Maximum </w:t>
      </w:r>
      <w:r w:rsidR="00B54286" w:rsidRPr="1EF9508A">
        <w:rPr>
          <w:rFonts w:cs="Arial"/>
          <w:b/>
          <w:bCs/>
          <w:i/>
          <w:iCs/>
        </w:rPr>
        <w:t>Annual Base Pric</w:t>
      </w:r>
      <w:r w:rsidR="001B4752" w:rsidRPr="1EF9508A">
        <w:rPr>
          <w:rFonts w:cs="Arial"/>
          <w:b/>
          <w:bCs/>
          <w:i/>
          <w:iCs/>
        </w:rPr>
        <w:t>e</w:t>
      </w:r>
      <w:r w:rsidR="008657A4" w:rsidRPr="1EF9508A">
        <w:rPr>
          <w:rFonts w:cs="Arial"/>
          <w:b/>
          <w:bCs/>
          <w:i/>
          <w:iCs/>
        </w:rPr>
        <w:t>s</w:t>
      </w:r>
      <w:r w:rsidR="001B4752" w:rsidRPr="1EF9508A">
        <w:rPr>
          <w:rFonts w:cs="Arial"/>
          <w:b/>
          <w:bCs/>
          <w:i/>
          <w:iCs/>
        </w:rPr>
        <w:t xml:space="preserve"> </w:t>
      </w:r>
      <w:r w:rsidR="00DF7E79" w:rsidRPr="1EF9508A">
        <w:rPr>
          <w:rFonts w:cs="Arial"/>
          <w:b/>
          <w:bCs/>
          <w:i/>
          <w:iCs/>
        </w:rPr>
        <w:t>p</w:t>
      </w:r>
      <w:r w:rsidR="00B54286" w:rsidRPr="1EF9508A">
        <w:rPr>
          <w:rFonts w:cs="Arial"/>
          <w:b/>
          <w:bCs/>
          <w:i/>
          <w:iCs/>
        </w:rPr>
        <w:t xml:space="preserve">er </w:t>
      </w:r>
      <w:r w:rsidR="00DF7E79" w:rsidRPr="1EF9508A">
        <w:rPr>
          <w:rFonts w:cs="Arial"/>
          <w:b/>
          <w:bCs/>
          <w:i/>
          <w:iCs/>
        </w:rPr>
        <w:t xml:space="preserve">SDA-eligible </w:t>
      </w:r>
      <w:r w:rsidR="00B54286" w:rsidRPr="1EF9508A">
        <w:rPr>
          <w:rFonts w:cs="Arial"/>
          <w:b/>
          <w:bCs/>
          <w:i/>
          <w:iCs/>
        </w:rPr>
        <w:t xml:space="preserve">Participant for </w:t>
      </w:r>
      <w:r w:rsidR="00520041" w:rsidRPr="1EF9508A">
        <w:rPr>
          <w:rFonts w:cs="Arial"/>
          <w:b/>
          <w:bCs/>
          <w:i/>
          <w:iCs/>
        </w:rPr>
        <w:t xml:space="preserve">Post-2023 </w:t>
      </w:r>
      <w:bookmarkEnd w:id="80"/>
      <w:r w:rsidR="000D5130" w:rsidRPr="1EF9508A">
        <w:rPr>
          <w:rFonts w:cs="Arial"/>
          <w:b/>
          <w:bCs/>
          <w:i/>
          <w:iCs/>
        </w:rPr>
        <w:t xml:space="preserve">New Build, Without Sprinklers, </w:t>
      </w:r>
      <w:r w:rsidR="007250FB" w:rsidRPr="1EF9508A">
        <w:rPr>
          <w:rFonts w:cs="Arial"/>
          <w:b/>
          <w:bCs/>
          <w:i/>
          <w:iCs/>
        </w:rPr>
        <w:t>GST was not paid OR GST was paid and</w:t>
      </w:r>
      <w:r w:rsidR="000D5130" w:rsidRPr="1EF9508A">
        <w:rPr>
          <w:rFonts w:cs="Arial"/>
          <w:b/>
          <w:bCs/>
          <w:i/>
          <w:iCs/>
        </w:rPr>
        <w:t xml:space="preserve"> input tax credits were claimed</w:t>
      </w:r>
      <w:bookmarkEnd w:id="81"/>
      <w:r w:rsidR="00E51250">
        <w:rPr>
          <w:rFonts w:cs="Arial"/>
          <w:b/>
          <w:bCs/>
          <w:i/>
          <w:iCs/>
        </w:rPr>
        <w:t>, dwellings without On-site Overnight Assistance</w:t>
      </w:r>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claimed"/>
      </w:tblPr>
      <w:tblGrid>
        <w:gridCol w:w="6232"/>
        <w:gridCol w:w="1665"/>
        <w:gridCol w:w="1666"/>
        <w:gridCol w:w="1665"/>
        <w:gridCol w:w="1666"/>
        <w:gridCol w:w="1666"/>
      </w:tblGrid>
      <w:tr w:rsidR="00520041" w:rsidRPr="00B24143" w14:paraId="7F7A831D"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212FB11C" w14:textId="7EF1CBAA" w:rsidR="00520041" w:rsidRPr="002A6BB4" w:rsidRDefault="00520041" w:rsidP="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hideMark/>
          </w:tcPr>
          <w:p w14:paraId="3DAA3C50" w14:textId="77777777" w:rsidR="00520041" w:rsidRPr="002A6BB4" w:rsidRDefault="00520041"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46D8AB4B" w14:textId="77777777" w:rsidR="00520041" w:rsidRPr="002A6BB4" w:rsidRDefault="00520041"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5" w:type="dxa"/>
            <w:noWrap/>
            <w:hideMark/>
          </w:tcPr>
          <w:p w14:paraId="01303B1C" w14:textId="77777777" w:rsidR="00520041" w:rsidRPr="002A6BB4" w:rsidRDefault="00520041"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32585300" w14:textId="77777777" w:rsidR="00520041" w:rsidRPr="002A6BB4" w:rsidRDefault="00520041" w:rsidP="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6" w:type="dxa"/>
            <w:noWrap/>
            <w:hideMark/>
          </w:tcPr>
          <w:p w14:paraId="0174F8D4" w14:textId="77777777" w:rsidR="00520041" w:rsidRPr="002A6BB4" w:rsidRDefault="00520041"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4350F" w:rsidRPr="00B24143" w14:paraId="38A348A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09FB44F" w14:textId="45E5908A"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5" w:type="dxa"/>
            <w:noWrap/>
          </w:tcPr>
          <w:p w14:paraId="59D5022E" w14:textId="78F652F3"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5BC1837D" w14:textId="1CD92FB0"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29DE3804" w14:textId="53072CB5"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4D17B09E" w14:textId="554AF751"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20DF7BF6" w14:textId="37FEB6EB" w:rsidR="0014350F" w:rsidRPr="00CE2B4B" w:rsidRDefault="0014350F" w:rsidP="0014350F">
            <w:pPr>
              <w:spacing w:before="80" w:after="80" w:line="240" w:lineRule="atLeast"/>
              <w:jc w:val="center"/>
              <w:rPr>
                <w:szCs w:val="24"/>
              </w:rPr>
            </w:pPr>
            <w:r w:rsidRPr="00CE2B4B">
              <w:rPr>
                <w:szCs w:val="24"/>
              </w:rPr>
              <w:t>$91,248</w:t>
            </w:r>
          </w:p>
        </w:tc>
      </w:tr>
      <w:tr w:rsidR="0014350F" w:rsidRPr="00B24143" w14:paraId="42539ADB" w14:textId="77777777" w:rsidTr="00E77D9B">
        <w:tc>
          <w:tcPr>
            <w:tcW w:w="6232" w:type="dxa"/>
            <w:noWrap/>
            <w:hideMark/>
          </w:tcPr>
          <w:p w14:paraId="6B2843E1" w14:textId="3C12477A"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02C0F492" w14:textId="41BC1CB4"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3F7332D2" w14:textId="68A5FC3B"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41717B75" w14:textId="42CA5147"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399A07D4" w14:textId="669CF592"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652B1F10" w14:textId="2E85C7A5" w:rsidR="0014350F" w:rsidRPr="00CE2B4B" w:rsidRDefault="0014350F" w:rsidP="0014350F">
            <w:pPr>
              <w:spacing w:before="80" w:after="80" w:line="240" w:lineRule="atLeast"/>
              <w:jc w:val="center"/>
              <w:rPr>
                <w:szCs w:val="24"/>
              </w:rPr>
            </w:pPr>
            <w:r w:rsidRPr="00CE2B4B">
              <w:rPr>
                <w:szCs w:val="24"/>
              </w:rPr>
              <w:t>$91,248</w:t>
            </w:r>
          </w:p>
        </w:tc>
      </w:tr>
      <w:tr w:rsidR="0014350F" w:rsidRPr="00B24143" w14:paraId="5AAEEC7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C688892" w14:textId="54EED017"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714C07AD" w14:textId="5D48C41B" w:rsidR="0014350F" w:rsidRPr="00CE2B4B" w:rsidRDefault="0014350F" w:rsidP="0014350F">
            <w:pPr>
              <w:spacing w:before="80" w:after="80" w:line="240" w:lineRule="atLeast"/>
              <w:jc w:val="center"/>
              <w:rPr>
                <w:szCs w:val="24"/>
              </w:rPr>
            </w:pPr>
            <w:r w:rsidRPr="00CE2B4B">
              <w:rPr>
                <w:szCs w:val="24"/>
              </w:rPr>
              <w:t>$58,894</w:t>
            </w:r>
          </w:p>
        </w:tc>
        <w:tc>
          <w:tcPr>
            <w:tcW w:w="1666" w:type="dxa"/>
            <w:noWrap/>
          </w:tcPr>
          <w:p w14:paraId="0CCF725C" w14:textId="4B981E5E" w:rsidR="0014350F" w:rsidRPr="00CE2B4B" w:rsidRDefault="0014350F" w:rsidP="0014350F">
            <w:pPr>
              <w:spacing w:before="80" w:after="80" w:line="240" w:lineRule="atLeast"/>
              <w:jc w:val="center"/>
              <w:rPr>
                <w:szCs w:val="24"/>
              </w:rPr>
            </w:pPr>
            <w:r w:rsidRPr="00CE2B4B">
              <w:rPr>
                <w:szCs w:val="24"/>
              </w:rPr>
              <w:t>$61,708</w:t>
            </w:r>
          </w:p>
        </w:tc>
        <w:tc>
          <w:tcPr>
            <w:tcW w:w="1665" w:type="dxa"/>
            <w:noWrap/>
          </w:tcPr>
          <w:p w14:paraId="0D62E64D" w14:textId="25D1DED5" w:rsidR="0014350F" w:rsidRPr="00CE2B4B" w:rsidRDefault="0014350F" w:rsidP="0014350F">
            <w:pPr>
              <w:spacing w:before="80" w:after="80" w:line="240" w:lineRule="atLeast"/>
              <w:jc w:val="center"/>
              <w:rPr>
                <w:szCs w:val="24"/>
              </w:rPr>
            </w:pPr>
            <w:r w:rsidRPr="00CE2B4B">
              <w:rPr>
                <w:szCs w:val="24"/>
              </w:rPr>
              <w:t>$62,992</w:t>
            </w:r>
          </w:p>
        </w:tc>
        <w:tc>
          <w:tcPr>
            <w:tcW w:w="1666" w:type="dxa"/>
            <w:noWrap/>
          </w:tcPr>
          <w:p w14:paraId="2629D843" w14:textId="7F5E4D51" w:rsidR="0014350F" w:rsidRPr="00CE2B4B" w:rsidRDefault="0014350F" w:rsidP="0014350F">
            <w:pPr>
              <w:spacing w:before="80" w:after="80" w:line="240" w:lineRule="atLeast"/>
              <w:jc w:val="center"/>
              <w:rPr>
                <w:szCs w:val="24"/>
              </w:rPr>
            </w:pPr>
            <w:r w:rsidRPr="00CE2B4B">
              <w:rPr>
                <w:szCs w:val="24"/>
              </w:rPr>
              <w:t>$67,602</w:t>
            </w:r>
          </w:p>
        </w:tc>
        <w:tc>
          <w:tcPr>
            <w:tcW w:w="1666" w:type="dxa"/>
            <w:noWrap/>
          </w:tcPr>
          <w:p w14:paraId="2E5A5656" w14:textId="5FC9289D" w:rsidR="0014350F" w:rsidRPr="00CE2B4B" w:rsidRDefault="0014350F" w:rsidP="0014350F">
            <w:pPr>
              <w:spacing w:before="80" w:after="80" w:line="240" w:lineRule="atLeast"/>
              <w:jc w:val="center"/>
              <w:rPr>
                <w:szCs w:val="24"/>
              </w:rPr>
            </w:pPr>
            <w:r w:rsidRPr="00CE2B4B">
              <w:rPr>
                <w:szCs w:val="24"/>
              </w:rPr>
              <w:t>$69,208</w:t>
            </w:r>
          </w:p>
        </w:tc>
      </w:tr>
      <w:tr w:rsidR="0014350F" w:rsidRPr="00B24143" w14:paraId="07A1D954" w14:textId="77777777" w:rsidTr="00E77D9B">
        <w:tc>
          <w:tcPr>
            <w:tcW w:w="6232" w:type="dxa"/>
            <w:noWrap/>
          </w:tcPr>
          <w:p w14:paraId="03B29F86" w14:textId="384083BA"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769E88AE" w14:textId="4328098B" w:rsidR="0014350F" w:rsidRPr="00CE2B4B" w:rsidRDefault="0014350F" w:rsidP="0014350F">
            <w:pPr>
              <w:spacing w:before="80" w:after="80" w:line="240" w:lineRule="atLeast"/>
              <w:jc w:val="center"/>
              <w:rPr>
                <w:szCs w:val="24"/>
              </w:rPr>
            </w:pPr>
            <w:r w:rsidRPr="00CE2B4B">
              <w:rPr>
                <w:szCs w:val="24"/>
              </w:rPr>
              <w:t>$34,099</w:t>
            </w:r>
          </w:p>
        </w:tc>
        <w:tc>
          <w:tcPr>
            <w:tcW w:w="1666" w:type="dxa"/>
            <w:noWrap/>
          </w:tcPr>
          <w:p w14:paraId="3AEE7379" w14:textId="7202F2A8" w:rsidR="0014350F" w:rsidRPr="00CE2B4B" w:rsidRDefault="0014350F" w:rsidP="0014350F">
            <w:pPr>
              <w:spacing w:before="80" w:after="80" w:line="240" w:lineRule="atLeast"/>
              <w:jc w:val="center"/>
              <w:rPr>
                <w:szCs w:val="24"/>
              </w:rPr>
            </w:pPr>
            <w:r w:rsidRPr="00CE2B4B">
              <w:rPr>
                <w:szCs w:val="24"/>
              </w:rPr>
              <w:t>$36,143</w:t>
            </w:r>
          </w:p>
        </w:tc>
        <w:tc>
          <w:tcPr>
            <w:tcW w:w="1665" w:type="dxa"/>
            <w:noWrap/>
          </w:tcPr>
          <w:p w14:paraId="68D0B0F6" w14:textId="76241D13" w:rsidR="0014350F" w:rsidRPr="00CE2B4B" w:rsidRDefault="0014350F" w:rsidP="0014350F">
            <w:pPr>
              <w:spacing w:before="80" w:after="80" w:line="240" w:lineRule="atLeast"/>
              <w:jc w:val="center"/>
              <w:rPr>
                <w:szCs w:val="24"/>
              </w:rPr>
            </w:pPr>
            <w:r w:rsidRPr="00CE2B4B">
              <w:rPr>
                <w:szCs w:val="24"/>
              </w:rPr>
              <w:t>$39,511</w:t>
            </w:r>
          </w:p>
        </w:tc>
        <w:tc>
          <w:tcPr>
            <w:tcW w:w="1666" w:type="dxa"/>
            <w:noWrap/>
          </w:tcPr>
          <w:p w14:paraId="2921BC90" w14:textId="627C6074" w:rsidR="0014350F" w:rsidRPr="00CE2B4B" w:rsidRDefault="0014350F" w:rsidP="0014350F">
            <w:pPr>
              <w:spacing w:before="80" w:after="80" w:line="240" w:lineRule="atLeast"/>
              <w:jc w:val="center"/>
              <w:rPr>
                <w:szCs w:val="24"/>
              </w:rPr>
            </w:pPr>
            <w:r w:rsidRPr="00CE2B4B">
              <w:rPr>
                <w:szCs w:val="24"/>
              </w:rPr>
              <w:t>$41,816</w:t>
            </w:r>
          </w:p>
        </w:tc>
        <w:tc>
          <w:tcPr>
            <w:tcW w:w="1666" w:type="dxa"/>
            <w:noWrap/>
          </w:tcPr>
          <w:p w14:paraId="0E4BA912" w14:textId="588D3A66" w:rsidR="0014350F" w:rsidRPr="00CE2B4B" w:rsidRDefault="0014350F" w:rsidP="0014350F">
            <w:pPr>
              <w:spacing w:before="80" w:after="80" w:line="240" w:lineRule="atLeast"/>
              <w:jc w:val="center"/>
              <w:rPr>
                <w:szCs w:val="24"/>
              </w:rPr>
            </w:pPr>
            <w:r w:rsidRPr="00CE2B4B">
              <w:rPr>
                <w:szCs w:val="24"/>
              </w:rPr>
              <w:t>$40,075</w:t>
            </w:r>
          </w:p>
        </w:tc>
      </w:tr>
      <w:tr w:rsidR="0014350F" w:rsidRPr="00B24143" w14:paraId="0E8E150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71B316C" w14:textId="4C94E7D8"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1943E822" w14:textId="3D06495A" w:rsidR="0014350F" w:rsidRPr="00CE2B4B" w:rsidRDefault="0014350F" w:rsidP="0014350F">
            <w:pPr>
              <w:spacing w:before="80" w:after="80" w:line="240" w:lineRule="atLeast"/>
              <w:jc w:val="center"/>
              <w:rPr>
                <w:szCs w:val="24"/>
              </w:rPr>
            </w:pPr>
            <w:r w:rsidRPr="00CE2B4B">
              <w:rPr>
                <w:szCs w:val="24"/>
              </w:rPr>
              <w:t>$58,894</w:t>
            </w:r>
          </w:p>
        </w:tc>
        <w:tc>
          <w:tcPr>
            <w:tcW w:w="1666" w:type="dxa"/>
            <w:noWrap/>
          </w:tcPr>
          <w:p w14:paraId="5D2D2968" w14:textId="3538C38F" w:rsidR="0014350F" w:rsidRPr="00CE2B4B" w:rsidRDefault="0014350F" w:rsidP="0014350F">
            <w:pPr>
              <w:spacing w:before="80" w:after="80" w:line="240" w:lineRule="atLeast"/>
              <w:jc w:val="center"/>
              <w:rPr>
                <w:szCs w:val="24"/>
              </w:rPr>
            </w:pPr>
            <w:r w:rsidRPr="00CE2B4B">
              <w:rPr>
                <w:szCs w:val="24"/>
              </w:rPr>
              <w:t>$61,708</w:t>
            </w:r>
          </w:p>
        </w:tc>
        <w:tc>
          <w:tcPr>
            <w:tcW w:w="1665" w:type="dxa"/>
            <w:noWrap/>
          </w:tcPr>
          <w:p w14:paraId="289A5872" w14:textId="5DB311D3" w:rsidR="0014350F" w:rsidRPr="00CE2B4B" w:rsidRDefault="0014350F" w:rsidP="0014350F">
            <w:pPr>
              <w:spacing w:before="80" w:after="80" w:line="240" w:lineRule="atLeast"/>
              <w:jc w:val="center"/>
              <w:rPr>
                <w:szCs w:val="24"/>
              </w:rPr>
            </w:pPr>
            <w:r w:rsidRPr="00CE2B4B">
              <w:rPr>
                <w:szCs w:val="24"/>
              </w:rPr>
              <w:t>$62,992</w:t>
            </w:r>
          </w:p>
        </w:tc>
        <w:tc>
          <w:tcPr>
            <w:tcW w:w="1666" w:type="dxa"/>
            <w:noWrap/>
          </w:tcPr>
          <w:p w14:paraId="443FC2D7" w14:textId="39BFB36E" w:rsidR="0014350F" w:rsidRPr="00CE2B4B" w:rsidRDefault="0014350F" w:rsidP="0014350F">
            <w:pPr>
              <w:spacing w:before="80" w:after="80" w:line="240" w:lineRule="atLeast"/>
              <w:jc w:val="center"/>
              <w:rPr>
                <w:szCs w:val="24"/>
              </w:rPr>
            </w:pPr>
            <w:r w:rsidRPr="00CE2B4B">
              <w:rPr>
                <w:szCs w:val="24"/>
              </w:rPr>
              <w:t>$67,602</w:t>
            </w:r>
          </w:p>
        </w:tc>
        <w:tc>
          <w:tcPr>
            <w:tcW w:w="1666" w:type="dxa"/>
            <w:noWrap/>
          </w:tcPr>
          <w:p w14:paraId="5D227923" w14:textId="0A534C65" w:rsidR="0014350F" w:rsidRPr="00CE2B4B" w:rsidRDefault="0014350F" w:rsidP="0014350F">
            <w:pPr>
              <w:spacing w:before="80" w:after="80" w:line="240" w:lineRule="atLeast"/>
              <w:jc w:val="center"/>
              <w:rPr>
                <w:szCs w:val="24"/>
              </w:rPr>
            </w:pPr>
            <w:r w:rsidRPr="00CE2B4B">
              <w:rPr>
                <w:szCs w:val="24"/>
              </w:rPr>
              <w:t>$69,208</w:t>
            </w:r>
          </w:p>
        </w:tc>
      </w:tr>
      <w:tr w:rsidR="0014350F" w:rsidRPr="00B24143" w14:paraId="3F867FBC" w14:textId="77777777" w:rsidTr="00E77D9B">
        <w:tc>
          <w:tcPr>
            <w:tcW w:w="6232" w:type="dxa"/>
            <w:noWrap/>
            <w:hideMark/>
          </w:tcPr>
          <w:p w14:paraId="7BCA4552" w14:textId="77D4BB39"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19D2646F" w14:textId="38A67278"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3763C3BA" w14:textId="64822CC6"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09588267" w14:textId="70FC9732" w:rsidR="0014350F" w:rsidRPr="00CE2B4B" w:rsidRDefault="0014350F" w:rsidP="0014350F">
            <w:pPr>
              <w:spacing w:before="80" w:after="80" w:line="240" w:lineRule="atLeast"/>
              <w:jc w:val="center"/>
              <w:rPr>
                <w:szCs w:val="24"/>
              </w:rPr>
            </w:pPr>
            <w:r w:rsidRPr="00CE2B4B">
              <w:rPr>
                <w:szCs w:val="24"/>
              </w:rPr>
              <w:t>$92,573</w:t>
            </w:r>
          </w:p>
        </w:tc>
        <w:tc>
          <w:tcPr>
            <w:tcW w:w="1666" w:type="dxa"/>
            <w:noWrap/>
          </w:tcPr>
          <w:p w14:paraId="238F5601" w14:textId="25414F41" w:rsidR="0014350F" w:rsidRPr="00CE2B4B" w:rsidRDefault="0014350F" w:rsidP="0014350F">
            <w:pPr>
              <w:spacing w:before="80" w:after="80" w:line="240" w:lineRule="atLeast"/>
              <w:jc w:val="center"/>
              <w:rPr>
                <w:szCs w:val="24"/>
              </w:rPr>
            </w:pPr>
            <w:r w:rsidRPr="00CE2B4B">
              <w:rPr>
                <w:szCs w:val="24"/>
              </w:rPr>
              <w:t>$103,536</w:t>
            </w:r>
          </w:p>
        </w:tc>
        <w:tc>
          <w:tcPr>
            <w:tcW w:w="1666" w:type="dxa"/>
            <w:noWrap/>
          </w:tcPr>
          <w:p w14:paraId="4CE31AC3" w14:textId="558A2E47" w:rsidR="0014350F" w:rsidRPr="00CE2B4B" w:rsidRDefault="0014350F" w:rsidP="0014350F">
            <w:pPr>
              <w:spacing w:before="80" w:after="80" w:line="240" w:lineRule="atLeast"/>
              <w:jc w:val="center"/>
              <w:rPr>
                <w:szCs w:val="24"/>
              </w:rPr>
            </w:pPr>
            <w:r w:rsidRPr="00CE2B4B">
              <w:rPr>
                <w:szCs w:val="24"/>
              </w:rPr>
              <w:t>$91,248</w:t>
            </w:r>
          </w:p>
        </w:tc>
      </w:tr>
      <w:tr w:rsidR="0014350F" w:rsidRPr="00B24143" w14:paraId="7478CD2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5DF216C" w14:textId="4B448C08"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7C11E2B4" w14:textId="311E4671" w:rsidR="0014350F" w:rsidRPr="00CE2B4B" w:rsidRDefault="0014350F" w:rsidP="0014350F">
            <w:pPr>
              <w:spacing w:before="80" w:after="80" w:line="240" w:lineRule="atLeast"/>
              <w:jc w:val="center"/>
              <w:rPr>
                <w:szCs w:val="24"/>
              </w:rPr>
            </w:pPr>
            <w:r w:rsidRPr="00CE2B4B">
              <w:rPr>
                <w:szCs w:val="24"/>
              </w:rPr>
              <w:t>$67,791</w:t>
            </w:r>
          </w:p>
        </w:tc>
        <w:tc>
          <w:tcPr>
            <w:tcW w:w="1666" w:type="dxa"/>
            <w:noWrap/>
          </w:tcPr>
          <w:p w14:paraId="5533159D" w14:textId="71811F0F" w:rsidR="0014350F" w:rsidRPr="00CE2B4B" w:rsidRDefault="0014350F" w:rsidP="0014350F">
            <w:pPr>
              <w:spacing w:before="80" w:after="80" w:line="240" w:lineRule="atLeast"/>
              <w:jc w:val="center"/>
              <w:rPr>
                <w:szCs w:val="24"/>
              </w:rPr>
            </w:pPr>
            <w:r w:rsidRPr="00CE2B4B">
              <w:rPr>
                <w:szCs w:val="24"/>
              </w:rPr>
              <w:t>$69,574</w:t>
            </w:r>
          </w:p>
        </w:tc>
        <w:tc>
          <w:tcPr>
            <w:tcW w:w="1665" w:type="dxa"/>
            <w:noWrap/>
          </w:tcPr>
          <w:p w14:paraId="23D11C8D" w14:textId="019183A1" w:rsidR="0014350F" w:rsidRPr="00CE2B4B" w:rsidRDefault="0014350F" w:rsidP="0014350F">
            <w:pPr>
              <w:spacing w:before="80" w:after="80" w:line="240" w:lineRule="atLeast"/>
              <w:jc w:val="center"/>
              <w:rPr>
                <w:szCs w:val="24"/>
              </w:rPr>
            </w:pPr>
            <w:r w:rsidRPr="00CE2B4B">
              <w:rPr>
                <w:szCs w:val="24"/>
              </w:rPr>
              <w:t>$77,083</w:t>
            </w:r>
          </w:p>
        </w:tc>
        <w:tc>
          <w:tcPr>
            <w:tcW w:w="1666" w:type="dxa"/>
            <w:noWrap/>
          </w:tcPr>
          <w:p w14:paraId="28411202" w14:textId="467370A9" w:rsidR="0014350F" w:rsidRPr="00CE2B4B" w:rsidRDefault="0014350F" w:rsidP="0014350F">
            <w:pPr>
              <w:spacing w:before="80" w:after="80" w:line="240" w:lineRule="atLeast"/>
              <w:jc w:val="center"/>
              <w:rPr>
                <w:szCs w:val="24"/>
              </w:rPr>
            </w:pPr>
            <w:r w:rsidRPr="00CE2B4B">
              <w:rPr>
                <w:szCs w:val="24"/>
              </w:rPr>
              <w:t>$82,565</w:t>
            </w:r>
          </w:p>
        </w:tc>
        <w:tc>
          <w:tcPr>
            <w:tcW w:w="1666" w:type="dxa"/>
            <w:noWrap/>
          </w:tcPr>
          <w:p w14:paraId="635CA6D3" w14:textId="55B5CD93" w:rsidR="0014350F" w:rsidRPr="00CE2B4B" w:rsidRDefault="0014350F" w:rsidP="0014350F">
            <w:pPr>
              <w:spacing w:before="80" w:after="80" w:line="240" w:lineRule="atLeast"/>
              <w:jc w:val="center"/>
              <w:rPr>
                <w:szCs w:val="24"/>
              </w:rPr>
            </w:pPr>
            <w:r w:rsidRPr="00CE2B4B">
              <w:rPr>
                <w:szCs w:val="24"/>
              </w:rPr>
              <w:t>$81,767</w:t>
            </w:r>
          </w:p>
        </w:tc>
      </w:tr>
      <w:tr w:rsidR="0014350F" w:rsidRPr="00B24143" w14:paraId="7AF2B8E0" w14:textId="77777777" w:rsidTr="00E77D9B">
        <w:tc>
          <w:tcPr>
            <w:tcW w:w="6232" w:type="dxa"/>
            <w:noWrap/>
          </w:tcPr>
          <w:p w14:paraId="596375EF" w14:textId="2EF18546"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57B03C25" w14:textId="3A9C5EF6"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1F004DFB" w14:textId="1BF3E60D"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69BC574B" w14:textId="76CD3CAA" w:rsidR="0014350F" w:rsidRPr="00CE2B4B" w:rsidRDefault="0014350F" w:rsidP="0014350F">
            <w:pPr>
              <w:spacing w:before="80" w:after="80" w:line="240" w:lineRule="atLeast"/>
              <w:jc w:val="center"/>
              <w:rPr>
                <w:szCs w:val="24"/>
              </w:rPr>
            </w:pPr>
            <w:r w:rsidRPr="00CE2B4B">
              <w:rPr>
                <w:szCs w:val="24"/>
              </w:rPr>
              <w:t>$92,573</w:t>
            </w:r>
          </w:p>
        </w:tc>
        <w:tc>
          <w:tcPr>
            <w:tcW w:w="1666" w:type="dxa"/>
            <w:noWrap/>
          </w:tcPr>
          <w:p w14:paraId="796DD287" w14:textId="3A9D2B96" w:rsidR="0014350F" w:rsidRPr="00CE2B4B" w:rsidRDefault="0014350F" w:rsidP="0014350F">
            <w:pPr>
              <w:spacing w:before="80" w:after="80" w:line="240" w:lineRule="atLeast"/>
              <w:jc w:val="center"/>
              <w:rPr>
                <w:szCs w:val="24"/>
              </w:rPr>
            </w:pPr>
            <w:r w:rsidRPr="00CE2B4B">
              <w:rPr>
                <w:szCs w:val="24"/>
              </w:rPr>
              <w:t>$103,536</w:t>
            </w:r>
          </w:p>
        </w:tc>
        <w:tc>
          <w:tcPr>
            <w:tcW w:w="1666" w:type="dxa"/>
            <w:noWrap/>
          </w:tcPr>
          <w:p w14:paraId="05326FAB" w14:textId="3A9DEDA3" w:rsidR="0014350F" w:rsidRPr="00CE2B4B" w:rsidRDefault="0014350F" w:rsidP="0014350F">
            <w:pPr>
              <w:spacing w:before="80" w:after="80" w:line="240" w:lineRule="atLeast"/>
              <w:jc w:val="center"/>
              <w:rPr>
                <w:szCs w:val="24"/>
              </w:rPr>
            </w:pPr>
            <w:r w:rsidRPr="00CE2B4B">
              <w:rPr>
                <w:szCs w:val="24"/>
              </w:rPr>
              <w:t>$91,248</w:t>
            </w:r>
          </w:p>
        </w:tc>
      </w:tr>
      <w:tr w:rsidR="0014350F" w:rsidRPr="00B24143" w14:paraId="28C4CFE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CAB6DB3" w14:textId="4CBBEE5A"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679C3D79" w14:textId="57B25F61" w:rsidR="0014350F" w:rsidRPr="00CE2B4B" w:rsidRDefault="0014350F" w:rsidP="0014350F">
            <w:pPr>
              <w:spacing w:before="80" w:after="80" w:line="240" w:lineRule="atLeast"/>
              <w:jc w:val="center"/>
              <w:rPr>
                <w:szCs w:val="24"/>
              </w:rPr>
            </w:pPr>
            <w:r w:rsidRPr="00CE2B4B">
              <w:rPr>
                <w:szCs w:val="24"/>
              </w:rPr>
              <w:t>$47,551</w:t>
            </w:r>
          </w:p>
        </w:tc>
        <w:tc>
          <w:tcPr>
            <w:tcW w:w="1666" w:type="dxa"/>
            <w:noWrap/>
          </w:tcPr>
          <w:p w14:paraId="6FEF35CD" w14:textId="7101EBEB" w:rsidR="0014350F" w:rsidRPr="00CE2B4B" w:rsidRDefault="0014350F" w:rsidP="0014350F">
            <w:pPr>
              <w:spacing w:before="80" w:after="80" w:line="240" w:lineRule="atLeast"/>
              <w:jc w:val="center"/>
              <w:rPr>
                <w:szCs w:val="24"/>
              </w:rPr>
            </w:pPr>
            <w:r w:rsidRPr="00CE2B4B">
              <w:rPr>
                <w:szCs w:val="24"/>
              </w:rPr>
              <w:t>$48,881</w:t>
            </w:r>
          </w:p>
        </w:tc>
        <w:tc>
          <w:tcPr>
            <w:tcW w:w="1665" w:type="dxa"/>
            <w:noWrap/>
          </w:tcPr>
          <w:p w14:paraId="46EFFA6D" w14:textId="71C494D9" w:rsidR="0014350F" w:rsidRPr="00CE2B4B" w:rsidRDefault="0014350F" w:rsidP="0014350F">
            <w:pPr>
              <w:spacing w:before="80" w:after="80" w:line="240" w:lineRule="atLeast"/>
              <w:jc w:val="center"/>
              <w:rPr>
                <w:szCs w:val="24"/>
              </w:rPr>
            </w:pPr>
            <w:r w:rsidRPr="00CE2B4B">
              <w:rPr>
                <w:szCs w:val="24"/>
              </w:rPr>
              <w:t>$52,828</w:t>
            </w:r>
          </w:p>
        </w:tc>
        <w:tc>
          <w:tcPr>
            <w:tcW w:w="1666" w:type="dxa"/>
            <w:noWrap/>
          </w:tcPr>
          <w:p w14:paraId="7F66F24C" w14:textId="1D8F3A0D" w:rsidR="0014350F" w:rsidRPr="00CE2B4B" w:rsidRDefault="0014350F" w:rsidP="0014350F">
            <w:pPr>
              <w:spacing w:before="80" w:after="80" w:line="240" w:lineRule="atLeast"/>
              <w:jc w:val="center"/>
              <w:rPr>
                <w:szCs w:val="24"/>
              </w:rPr>
            </w:pPr>
            <w:r w:rsidRPr="00CE2B4B">
              <w:rPr>
                <w:szCs w:val="24"/>
              </w:rPr>
              <w:t>$56,869</w:t>
            </w:r>
          </w:p>
        </w:tc>
        <w:tc>
          <w:tcPr>
            <w:tcW w:w="1666" w:type="dxa"/>
            <w:noWrap/>
          </w:tcPr>
          <w:p w14:paraId="2B6A517C" w14:textId="1AB2C9E2" w:rsidR="0014350F" w:rsidRPr="00CE2B4B" w:rsidRDefault="0014350F" w:rsidP="0014350F">
            <w:pPr>
              <w:spacing w:before="80" w:after="80" w:line="240" w:lineRule="atLeast"/>
              <w:jc w:val="center"/>
              <w:rPr>
                <w:szCs w:val="24"/>
              </w:rPr>
            </w:pPr>
            <w:r w:rsidRPr="00CE2B4B">
              <w:rPr>
                <w:szCs w:val="24"/>
              </w:rPr>
              <w:t>$57,685</w:t>
            </w:r>
          </w:p>
        </w:tc>
      </w:tr>
      <w:tr w:rsidR="0014350F" w:rsidRPr="00B24143" w14:paraId="54A53054" w14:textId="77777777" w:rsidTr="00E77D9B">
        <w:tc>
          <w:tcPr>
            <w:tcW w:w="6232" w:type="dxa"/>
            <w:noWrap/>
            <w:hideMark/>
          </w:tcPr>
          <w:p w14:paraId="216879D5" w14:textId="701BC584"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40169A99" w14:textId="57F7AFAD" w:rsidR="0014350F" w:rsidRPr="00CE2B4B" w:rsidRDefault="0014350F" w:rsidP="0014350F">
            <w:pPr>
              <w:spacing w:before="80" w:after="80" w:line="240" w:lineRule="atLeast"/>
              <w:jc w:val="center"/>
              <w:rPr>
                <w:szCs w:val="24"/>
              </w:rPr>
            </w:pPr>
            <w:r w:rsidRPr="00CE2B4B">
              <w:rPr>
                <w:szCs w:val="24"/>
              </w:rPr>
              <w:t>$67,791</w:t>
            </w:r>
          </w:p>
        </w:tc>
        <w:tc>
          <w:tcPr>
            <w:tcW w:w="1666" w:type="dxa"/>
            <w:noWrap/>
          </w:tcPr>
          <w:p w14:paraId="3E35BE97" w14:textId="541B721D" w:rsidR="0014350F" w:rsidRPr="00CE2B4B" w:rsidRDefault="0014350F" w:rsidP="0014350F">
            <w:pPr>
              <w:spacing w:before="80" w:after="80" w:line="240" w:lineRule="atLeast"/>
              <w:jc w:val="center"/>
              <w:rPr>
                <w:szCs w:val="24"/>
              </w:rPr>
            </w:pPr>
            <w:r w:rsidRPr="00CE2B4B">
              <w:rPr>
                <w:szCs w:val="24"/>
              </w:rPr>
              <w:t>$69,574</w:t>
            </w:r>
          </w:p>
        </w:tc>
        <w:tc>
          <w:tcPr>
            <w:tcW w:w="1665" w:type="dxa"/>
            <w:noWrap/>
          </w:tcPr>
          <w:p w14:paraId="2EDD8CFC" w14:textId="3BF59C73" w:rsidR="0014350F" w:rsidRPr="00CE2B4B" w:rsidRDefault="0014350F" w:rsidP="0014350F">
            <w:pPr>
              <w:spacing w:before="80" w:after="80" w:line="240" w:lineRule="atLeast"/>
              <w:jc w:val="center"/>
              <w:rPr>
                <w:szCs w:val="24"/>
              </w:rPr>
            </w:pPr>
            <w:r w:rsidRPr="00CE2B4B">
              <w:rPr>
                <w:szCs w:val="24"/>
              </w:rPr>
              <w:t>$77,083</w:t>
            </w:r>
          </w:p>
        </w:tc>
        <w:tc>
          <w:tcPr>
            <w:tcW w:w="1666" w:type="dxa"/>
            <w:noWrap/>
          </w:tcPr>
          <w:p w14:paraId="04766921" w14:textId="587FC06B" w:rsidR="0014350F" w:rsidRPr="00CE2B4B" w:rsidRDefault="0014350F" w:rsidP="0014350F">
            <w:pPr>
              <w:spacing w:before="80" w:after="80" w:line="240" w:lineRule="atLeast"/>
              <w:jc w:val="center"/>
              <w:rPr>
                <w:szCs w:val="24"/>
              </w:rPr>
            </w:pPr>
            <w:r w:rsidRPr="00CE2B4B">
              <w:rPr>
                <w:szCs w:val="24"/>
              </w:rPr>
              <w:t>$82,565</w:t>
            </w:r>
          </w:p>
        </w:tc>
        <w:tc>
          <w:tcPr>
            <w:tcW w:w="1666" w:type="dxa"/>
            <w:noWrap/>
          </w:tcPr>
          <w:p w14:paraId="4DABD8B3" w14:textId="38059E24" w:rsidR="0014350F" w:rsidRPr="00CE2B4B" w:rsidRDefault="0014350F" w:rsidP="0014350F">
            <w:pPr>
              <w:spacing w:before="80" w:after="80" w:line="240" w:lineRule="atLeast"/>
              <w:jc w:val="center"/>
              <w:rPr>
                <w:szCs w:val="24"/>
              </w:rPr>
            </w:pPr>
            <w:r w:rsidRPr="00CE2B4B">
              <w:rPr>
                <w:szCs w:val="24"/>
              </w:rPr>
              <w:t>$81,767</w:t>
            </w:r>
          </w:p>
        </w:tc>
      </w:tr>
      <w:tr w:rsidR="0014350F" w:rsidRPr="00B24143" w14:paraId="1E875F0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03BF688" w14:textId="51918BD1"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776DAE72" w14:textId="4A9099AD"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45CA52F6" w14:textId="28647072"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7DDD7178" w14:textId="303A7CCA" w:rsidR="0014350F" w:rsidRPr="00CE2B4B" w:rsidRDefault="0014350F" w:rsidP="0014350F">
            <w:pPr>
              <w:spacing w:before="80" w:after="80" w:line="240" w:lineRule="atLeast"/>
              <w:jc w:val="center"/>
              <w:rPr>
                <w:szCs w:val="24"/>
              </w:rPr>
            </w:pPr>
            <w:r w:rsidRPr="00CE2B4B">
              <w:rPr>
                <w:szCs w:val="24"/>
              </w:rPr>
              <w:t>$92,573</w:t>
            </w:r>
          </w:p>
        </w:tc>
        <w:tc>
          <w:tcPr>
            <w:tcW w:w="1666" w:type="dxa"/>
            <w:noWrap/>
          </w:tcPr>
          <w:p w14:paraId="3356FB16" w14:textId="4ED20DC6" w:rsidR="0014350F" w:rsidRPr="00CE2B4B" w:rsidRDefault="0014350F" w:rsidP="0014350F">
            <w:pPr>
              <w:spacing w:before="80" w:after="80" w:line="240" w:lineRule="atLeast"/>
              <w:jc w:val="center"/>
              <w:rPr>
                <w:szCs w:val="24"/>
              </w:rPr>
            </w:pPr>
            <w:r w:rsidRPr="00CE2B4B">
              <w:rPr>
                <w:szCs w:val="24"/>
              </w:rPr>
              <w:t>$103,536</w:t>
            </w:r>
          </w:p>
        </w:tc>
        <w:tc>
          <w:tcPr>
            <w:tcW w:w="1666" w:type="dxa"/>
            <w:noWrap/>
          </w:tcPr>
          <w:p w14:paraId="2AEB4373" w14:textId="6B674E34" w:rsidR="0014350F" w:rsidRPr="00CE2B4B" w:rsidRDefault="0014350F" w:rsidP="0014350F">
            <w:pPr>
              <w:spacing w:before="80" w:after="80" w:line="240" w:lineRule="atLeast"/>
              <w:jc w:val="center"/>
              <w:rPr>
                <w:szCs w:val="24"/>
              </w:rPr>
            </w:pPr>
            <w:r w:rsidRPr="00CE2B4B">
              <w:rPr>
                <w:szCs w:val="24"/>
              </w:rPr>
              <w:t>$91,248</w:t>
            </w:r>
          </w:p>
        </w:tc>
      </w:tr>
      <w:tr w:rsidR="0014350F" w:rsidRPr="00B24143" w14:paraId="31F06BC0" w14:textId="77777777" w:rsidTr="00E77D9B">
        <w:tc>
          <w:tcPr>
            <w:tcW w:w="6232" w:type="dxa"/>
            <w:noWrap/>
          </w:tcPr>
          <w:p w14:paraId="6FFA83E7" w14:textId="6F62834F" w:rsidR="0014350F" w:rsidRPr="002A6BB4" w:rsidRDefault="0014350F" w:rsidP="0014350F">
            <w:pPr>
              <w:spacing w:before="60" w:after="60" w:line="200" w:lineRule="atLeast"/>
              <w:rPr>
                <w:rFonts w:cs="Arial"/>
                <w:szCs w:val="24"/>
              </w:rPr>
            </w:pPr>
            <w:r w:rsidRPr="002A6BB4">
              <w:rPr>
                <w:rFonts w:cs="Arial"/>
                <w:szCs w:val="24"/>
              </w:rPr>
              <w:t>Group home, 5 bedrooms - 4 SDA participants</w:t>
            </w:r>
          </w:p>
        </w:tc>
        <w:tc>
          <w:tcPr>
            <w:tcW w:w="1665" w:type="dxa"/>
            <w:noWrap/>
          </w:tcPr>
          <w:p w14:paraId="78A32A54" w14:textId="75300298" w:rsidR="0014350F" w:rsidRPr="00CE2B4B" w:rsidRDefault="0014350F" w:rsidP="0014350F">
            <w:pPr>
              <w:spacing w:before="80" w:after="80" w:line="240" w:lineRule="atLeast"/>
              <w:jc w:val="center"/>
              <w:rPr>
                <w:szCs w:val="24"/>
              </w:rPr>
            </w:pPr>
            <w:r w:rsidRPr="00CE2B4B">
              <w:rPr>
                <w:szCs w:val="24"/>
              </w:rPr>
              <w:t>$39,310</w:t>
            </w:r>
          </w:p>
        </w:tc>
        <w:tc>
          <w:tcPr>
            <w:tcW w:w="1666" w:type="dxa"/>
            <w:noWrap/>
          </w:tcPr>
          <w:p w14:paraId="269BCAA2" w14:textId="4DE07C07" w:rsidR="0014350F" w:rsidRPr="00CE2B4B" w:rsidRDefault="0014350F" w:rsidP="0014350F">
            <w:pPr>
              <w:spacing w:before="80" w:after="80" w:line="240" w:lineRule="atLeast"/>
              <w:jc w:val="center"/>
              <w:rPr>
                <w:szCs w:val="24"/>
              </w:rPr>
            </w:pPr>
            <w:r w:rsidRPr="00CE2B4B">
              <w:rPr>
                <w:szCs w:val="24"/>
              </w:rPr>
              <w:t>$40,789</w:t>
            </w:r>
          </w:p>
        </w:tc>
        <w:tc>
          <w:tcPr>
            <w:tcW w:w="1665" w:type="dxa"/>
            <w:noWrap/>
          </w:tcPr>
          <w:p w14:paraId="41B974E7" w14:textId="3802E74B" w:rsidR="0014350F" w:rsidRPr="00CE2B4B" w:rsidRDefault="0014350F" w:rsidP="0014350F">
            <w:pPr>
              <w:spacing w:before="80" w:after="80" w:line="240" w:lineRule="atLeast"/>
              <w:jc w:val="center"/>
              <w:rPr>
                <w:szCs w:val="24"/>
              </w:rPr>
            </w:pPr>
            <w:r w:rsidRPr="00CE2B4B">
              <w:rPr>
                <w:szCs w:val="24"/>
              </w:rPr>
              <w:t>$44,336</w:t>
            </w:r>
          </w:p>
        </w:tc>
        <w:tc>
          <w:tcPr>
            <w:tcW w:w="1666" w:type="dxa"/>
            <w:noWrap/>
          </w:tcPr>
          <w:p w14:paraId="02C6A9C6" w14:textId="626FFE69" w:rsidR="0014350F" w:rsidRPr="00CE2B4B" w:rsidRDefault="0014350F" w:rsidP="0014350F">
            <w:pPr>
              <w:spacing w:before="80" w:after="80" w:line="240" w:lineRule="atLeast"/>
              <w:jc w:val="center"/>
              <w:rPr>
                <w:szCs w:val="24"/>
              </w:rPr>
            </w:pPr>
            <w:r w:rsidRPr="00CE2B4B">
              <w:rPr>
                <w:szCs w:val="24"/>
              </w:rPr>
              <w:t>$47,029</w:t>
            </w:r>
          </w:p>
        </w:tc>
        <w:tc>
          <w:tcPr>
            <w:tcW w:w="1666" w:type="dxa"/>
            <w:noWrap/>
          </w:tcPr>
          <w:p w14:paraId="1A6BBAF8" w14:textId="7D7FFDFF" w:rsidR="0014350F" w:rsidRPr="00CE2B4B" w:rsidRDefault="0014350F" w:rsidP="0014350F">
            <w:pPr>
              <w:spacing w:before="80" w:after="80" w:line="240" w:lineRule="atLeast"/>
              <w:jc w:val="center"/>
              <w:rPr>
                <w:szCs w:val="24"/>
              </w:rPr>
            </w:pPr>
            <w:r w:rsidRPr="00CE2B4B">
              <w:rPr>
                <w:szCs w:val="24"/>
              </w:rPr>
              <w:t>$47,689</w:t>
            </w:r>
          </w:p>
        </w:tc>
      </w:tr>
      <w:tr w:rsidR="0014350F" w:rsidRPr="00B24143" w14:paraId="3403677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DD6F9DB" w14:textId="6E95800E" w:rsidR="0014350F" w:rsidRPr="002A6BB4" w:rsidRDefault="0014350F" w:rsidP="0014350F">
            <w:pPr>
              <w:spacing w:before="60" w:after="60" w:line="200" w:lineRule="atLeast"/>
              <w:rPr>
                <w:rFonts w:cs="Arial"/>
                <w:szCs w:val="24"/>
              </w:rPr>
            </w:pPr>
            <w:r w:rsidRPr="002A6BB4">
              <w:rPr>
                <w:rFonts w:cs="Arial"/>
                <w:szCs w:val="24"/>
              </w:rPr>
              <w:t>Group home, 5 bedrooms - 3 SDA participants</w:t>
            </w:r>
          </w:p>
        </w:tc>
        <w:tc>
          <w:tcPr>
            <w:tcW w:w="1665" w:type="dxa"/>
            <w:noWrap/>
          </w:tcPr>
          <w:p w14:paraId="5B3C16CE" w14:textId="32402982" w:rsidR="0014350F" w:rsidRPr="00CE2B4B" w:rsidRDefault="0014350F" w:rsidP="0014350F">
            <w:pPr>
              <w:spacing w:before="80" w:after="80" w:line="240" w:lineRule="atLeast"/>
              <w:jc w:val="center"/>
              <w:rPr>
                <w:szCs w:val="24"/>
              </w:rPr>
            </w:pPr>
            <w:r w:rsidRPr="00CE2B4B">
              <w:rPr>
                <w:szCs w:val="24"/>
              </w:rPr>
              <w:t>$47,551</w:t>
            </w:r>
          </w:p>
        </w:tc>
        <w:tc>
          <w:tcPr>
            <w:tcW w:w="1666" w:type="dxa"/>
            <w:noWrap/>
          </w:tcPr>
          <w:p w14:paraId="2B43CB48" w14:textId="62851C18" w:rsidR="0014350F" w:rsidRPr="00CE2B4B" w:rsidRDefault="0014350F" w:rsidP="0014350F">
            <w:pPr>
              <w:spacing w:before="80" w:after="80" w:line="240" w:lineRule="atLeast"/>
              <w:jc w:val="center"/>
              <w:rPr>
                <w:szCs w:val="24"/>
              </w:rPr>
            </w:pPr>
            <w:r w:rsidRPr="00CE2B4B">
              <w:rPr>
                <w:szCs w:val="24"/>
              </w:rPr>
              <w:t>$48,881</w:t>
            </w:r>
          </w:p>
        </w:tc>
        <w:tc>
          <w:tcPr>
            <w:tcW w:w="1665" w:type="dxa"/>
            <w:noWrap/>
          </w:tcPr>
          <w:p w14:paraId="62DA58F4" w14:textId="2793A394" w:rsidR="0014350F" w:rsidRPr="00CE2B4B" w:rsidRDefault="0014350F" w:rsidP="0014350F">
            <w:pPr>
              <w:spacing w:before="80" w:after="80" w:line="240" w:lineRule="atLeast"/>
              <w:jc w:val="center"/>
              <w:rPr>
                <w:szCs w:val="24"/>
              </w:rPr>
            </w:pPr>
            <w:r w:rsidRPr="00CE2B4B">
              <w:rPr>
                <w:szCs w:val="24"/>
              </w:rPr>
              <w:t>$52,828</w:t>
            </w:r>
          </w:p>
        </w:tc>
        <w:tc>
          <w:tcPr>
            <w:tcW w:w="1666" w:type="dxa"/>
            <w:noWrap/>
          </w:tcPr>
          <w:p w14:paraId="6D9373A3" w14:textId="65F73CF4" w:rsidR="0014350F" w:rsidRPr="00CE2B4B" w:rsidRDefault="0014350F" w:rsidP="0014350F">
            <w:pPr>
              <w:spacing w:before="80" w:after="80" w:line="240" w:lineRule="atLeast"/>
              <w:jc w:val="center"/>
              <w:rPr>
                <w:szCs w:val="24"/>
              </w:rPr>
            </w:pPr>
            <w:r w:rsidRPr="00CE2B4B">
              <w:rPr>
                <w:szCs w:val="24"/>
              </w:rPr>
              <w:t>$56,869</w:t>
            </w:r>
          </w:p>
        </w:tc>
        <w:tc>
          <w:tcPr>
            <w:tcW w:w="1666" w:type="dxa"/>
            <w:noWrap/>
          </w:tcPr>
          <w:p w14:paraId="4CC81CBD" w14:textId="58EA54D3" w:rsidR="0014350F" w:rsidRPr="00CE2B4B" w:rsidRDefault="0014350F" w:rsidP="0014350F">
            <w:pPr>
              <w:spacing w:before="80" w:after="80" w:line="240" w:lineRule="atLeast"/>
              <w:jc w:val="center"/>
              <w:rPr>
                <w:szCs w:val="24"/>
              </w:rPr>
            </w:pPr>
            <w:r w:rsidRPr="00CE2B4B">
              <w:rPr>
                <w:szCs w:val="24"/>
              </w:rPr>
              <w:t>$57,685</w:t>
            </w:r>
          </w:p>
        </w:tc>
      </w:tr>
      <w:tr w:rsidR="0014350F" w:rsidRPr="00B24143" w14:paraId="0B783F66" w14:textId="77777777" w:rsidTr="00E77D9B">
        <w:tc>
          <w:tcPr>
            <w:tcW w:w="6232" w:type="dxa"/>
            <w:noWrap/>
          </w:tcPr>
          <w:p w14:paraId="284C15D7" w14:textId="1F24E72D" w:rsidR="0014350F" w:rsidRPr="002A6BB4" w:rsidRDefault="0014350F" w:rsidP="0014350F">
            <w:pPr>
              <w:spacing w:before="60" w:after="60" w:line="200" w:lineRule="atLeast"/>
              <w:rPr>
                <w:rFonts w:cs="Arial"/>
                <w:szCs w:val="24"/>
              </w:rPr>
            </w:pPr>
            <w:r w:rsidRPr="002A6BB4">
              <w:rPr>
                <w:rFonts w:cs="Arial"/>
                <w:szCs w:val="24"/>
              </w:rPr>
              <w:t>Group home, 5 bedrooms - 2 SDA participants</w:t>
            </w:r>
          </w:p>
        </w:tc>
        <w:tc>
          <w:tcPr>
            <w:tcW w:w="1665" w:type="dxa"/>
            <w:noWrap/>
          </w:tcPr>
          <w:p w14:paraId="09EEAE25" w14:textId="30C509FB" w:rsidR="0014350F" w:rsidRPr="00CE2B4B" w:rsidRDefault="0014350F" w:rsidP="0014350F">
            <w:pPr>
              <w:spacing w:before="80" w:after="80" w:line="240" w:lineRule="atLeast"/>
              <w:jc w:val="center"/>
              <w:rPr>
                <w:szCs w:val="24"/>
              </w:rPr>
            </w:pPr>
            <w:r w:rsidRPr="00CE2B4B">
              <w:rPr>
                <w:szCs w:val="24"/>
              </w:rPr>
              <w:t>$67,791</w:t>
            </w:r>
          </w:p>
        </w:tc>
        <w:tc>
          <w:tcPr>
            <w:tcW w:w="1666" w:type="dxa"/>
            <w:noWrap/>
          </w:tcPr>
          <w:p w14:paraId="249B6BE4" w14:textId="121CA82B" w:rsidR="0014350F" w:rsidRPr="00CE2B4B" w:rsidRDefault="0014350F" w:rsidP="0014350F">
            <w:pPr>
              <w:spacing w:before="80" w:after="80" w:line="240" w:lineRule="atLeast"/>
              <w:jc w:val="center"/>
              <w:rPr>
                <w:szCs w:val="24"/>
              </w:rPr>
            </w:pPr>
            <w:r w:rsidRPr="00CE2B4B">
              <w:rPr>
                <w:szCs w:val="24"/>
              </w:rPr>
              <w:t>$69,574</w:t>
            </w:r>
          </w:p>
        </w:tc>
        <w:tc>
          <w:tcPr>
            <w:tcW w:w="1665" w:type="dxa"/>
            <w:noWrap/>
          </w:tcPr>
          <w:p w14:paraId="7986CCA0" w14:textId="706C461F" w:rsidR="0014350F" w:rsidRPr="00CE2B4B" w:rsidRDefault="0014350F" w:rsidP="0014350F">
            <w:pPr>
              <w:spacing w:before="80" w:after="80" w:line="240" w:lineRule="atLeast"/>
              <w:jc w:val="center"/>
              <w:rPr>
                <w:szCs w:val="24"/>
              </w:rPr>
            </w:pPr>
            <w:r w:rsidRPr="00CE2B4B">
              <w:rPr>
                <w:szCs w:val="24"/>
              </w:rPr>
              <w:t>$77,083</w:t>
            </w:r>
          </w:p>
        </w:tc>
        <w:tc>
          <w:tcPr>
            <w:tcW w:w="1666" w:type="dxa"/>
            <w:noWrap/>
          </w:tcPr>
          <w:p w14:paraId="43650090" w14:textId="04CAFE90" w:rsidR="0014350F" w:rsidRPr="00CE2B4B" w:rsidRDefault="0014350F" w:rsidP="0014350F">
            <w:pPr>
              <w:spacing w:before="80" w:after="80" w:line="240" w:lineRule="atLeast"/>
              <w:jc w:val="center"/>
              <w:rPr>
                <w:szCs w:val="24"/>
              </w:rPr>
            </w:pPr>
            <w:r w:rsidRPr="00CE2B4B">
              <w:rPr>
                <w:szCs w:val="24"/>
              </w:rPr>
              <w:t>$82,565</w:t>
            </w:r>
          </w:p>
        </w:tc>
        <w:tc>
          <w:tcPr>
            <w:tcW w:w="1666" w:type="dxa"/>
            <w:noWrap/>
          </w:tcPr>
          <w:p w14:paraId="14D35BDF" w14:textId="7A9491FB" w:rsidR="0014350F" w:rsidRPr="00CE2B4B" w:rsidRDefault="0014350F" w:rsidP="0014350F">
            <w:pPr>
              <w:spacing w:before="80" w:after="80" w:line="240" w:lineRule="atLeast"/>
              <w:jc w:val="center"/>
              <w:rPr>
                <w:szCs w:val="24"/>
              </w:rPr>
            </w:pPr>
            <w:r w:rsidRPr="00CE2B4B">
              <w:rPr>
                <w:szCs w:val="24"/>
              </w:rPr>
              <w:t>$81,767</w:t>
            </w:r>
          </w:p>
        </w:tc>
      </w:tr>
      <w:tr w:rsidR="0014350F" w:rsidRPr="00B24143" w14:paraId="15E3DBB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D3061B8" w14:textId="6170478E" w:rsidR="0014350F" w:rsidRPr="002A6BB4" w:rsidRDefault="0014350F" w:rsidP="0014350F">
            <w:pPr>
              <w:spacing w:before="60" w:after="60" w:line="200" w:lineRule="atLeast"/>
              <w:rPr>
                <w:rFonts w:cs="Arial"/>
                <w:szCs w:val="24"/>
              </w:rPr>
            </w:pPr>
            <w:r w:rsidRPr="002A6BB4">
              <w:rPr>
                <w:rFonts w:cs="Arial"/>
                <w:szCs w:val="24"/>
              </w:rPr>
              <w:t>Group home, 5 bedrooms - 1 SDA participant</w:t>
            </w:r>
          </w:p>
        </w:tc>
        <w:tc>
          <w:tcPr>
            <w:tcW w:w="1665" w:type="dxa"/>
            <w:noWrap/>
          </w:tcPr>
          <w:p w14:paraId="0421A857" w14:textId="30B148D0" w:rsidR="0014350F" w:rsidRPr="00CE2B4B" w:rsidRDefault="0014350F" w:rsidP="0014350F">
            <w:pPr>
              <w:spacing w:before="80" w:after="80" w:line="240" w:lineRule="atLeast"/>
              <w:jc w:val="center"/>
              <w:rPr>
                <w:szCs w:val="24"/>
              </w:rPr>
            </w:pPr>
            <w:r w:rsidRPr="00CE2B4B">
              <w:rPr>
                <w:szCs w:val="24"/>
              </w:rPr>
              <w:t>$81,414</w:t>
            </w:r>
          </w:p>
        </w:tc>
        <w:tc>
          <w:tcPr>
            <w:tcW w:w="1666" w:type="dxa"/>
            <w:noWrap/>
          </w:tcPr>
          <w:p w14:paraId="1A43B294" w14:textId="1C432C81" w:rsidR="0014350F" w:rsidRPr="00CE2B4B" w:rsidRDefault="0014350F" w:rsidP="0014350F">
            <w:pPr>
              <w:spacing w:before="80" w:after="80" w:line="240" w:lineRule="atLeast"/>
              <w:jc w:val="center"/>
              <w:rPr>
                <w:szCs w:val="24"/>
              </w:rPr>
            </w:pPr>
            <w:r w:rsidRPr="00CE2B4B">
              <w:rPr>
                <w:szCs w:val="24"/>
              </w:rPr>
              <w:t>$83,954</w:t>
            </w:r>
          </w:p>
        </w:tc>
        <w:tc>
          <w:tcPr>
            <w:tcW w:w="1665" w:type="dxa"/>
            <w:noWrap/>
          </w:tcPr>
          <w:p w14:paraId="3226883F" w14:textId="580F1BA4" w:rsidR="0014350F" w:rsidRPr="00CE2B4B" w:rsidRDefault="0014350F" w:rsidP="0014350F">
            <w:pPr>
              <w:spacing w:before="80" w:after="80" w:line="240" w:lineRule="atLeast"/>
              <w:jc w:val="center"/>
              <w:rPr>
                <w:szCs w:val="24"/>
              </w:rPr>
            </w:pPr>
            <w:r w:rsidRPr="00CE2B4B">
              <w:rPr>
                <w:szCs w:val="24"/>
              </w:rPr>
              <w:t>$92,573</w:t>
            </w:r>
          </w:p>
        </w:tc>
        <w:tc>
          <w:tcPr>
            <w:tcW w:w="1666" w:type="dxa"/>
            <w:noWrap/>
          </w:tcPr>
          <w:p w14:paraId="0B45A05F" w14:textId="56A4470E" w:rsidR="0014350F" w:rsidRPr="00CE2B4B" w:rsidRDefault="0014350F" w:rsidP="0014350F">
            <w:pPr>
              <w:spacing w:before="80" w:after="80" w:line="240" w:lineRule="atLeast"/>
              <w:jc w:val="center"/>
              <w:rPr>
                <w:szCs w:val="24"/>
              </w:rPr>
            </w:pPr>
            <w:r w:rsidRPr="00CE2B4B">
              <w:rPr>
                <w:szCs w:val="24"/>
              </w:rPr>
              <w:t>$103,536</w:t>
            </w:r>
          </w:p>
        </w:tc>
        <w:tc>
          <w:tcPr>
            <w:tcW w:w="1666" w:type="dxa"/>
            <w:noWrap/>
          </w:tcPr>
          <w:p w14:paraId="09261AEE" w14:textId="7746D42D" w:rsidR="0014350F" w:rsidRPr="00CE2B4B" w:rsidRDefault="0014350F" w:rsidP="0014350F">
            <w:pPr>
              <w:spacing w:before="80" w:after="80" w:line="240" w:lineRule="atLeast"/>
              <w:jc w:val="center"/>
              <w:rPr>
                <w:szCs w:val="24"/>
              </w:rPr>
            </w:pPr>
            <w:r w:rsidRPr="00CE2B4B">
              <w:rPr>
                <w:szCs w:val="24"/>
              </w:rPr>
              <w:t>$91,248</w:t>
            </w:r>
          </w:p>
        </w:tc>
      </w:tr>
    </w:tbl>
    <w:p w14:paraId="1E6D3FDE" w14:textId="621AB8EA" w:rsidR="00E51250" w:rsidRDefault="00E51250"/>
    <w:p w14:paraId="2BCFB254" w14:textId="29CE65A3" w:rsidR="00E51250" w:rsidRPr="002A6BB4" w:rsidRDefault="00E51250" w:rsidP="00E51250">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28</w:t>
      </w:r>
      <w:r w:rsidRPr="1EF9508A">
        <w:rPr>
          <w:rFonts w:cs="Arial"/>
          <w:b/>
          <w:bCs/>
          <w:i/>
          <w:iCs/>
        </w:rPr>
        <w:fldChar w:fldCharType="end"/>
      </w:r>
      <w:r w:rsidRPr="1EF9508A">
        <w:rPr>
          <w:rFonts w:cs="Arial"/>
          <w:b/>
          <w:bCs/>
          <w:i/>
          <w:iCs/>
        </w:rPr>
        <w:t>: Appendix H – Appropriate Maximum Annual Base Prices per SDA-eligible Participant for Post-2023 New Build, Without Sprinklers, GST was not paid OR GST was paid and input tax credits were claimed</w:t>
      </w:r>
      <w:r>
        <w:rPr>
          <w:rFonts w:cs="Arial"/>
          <w:b/>
          <w:bCs/>
          <w:i/>
          <w:iCs/>
        </w:rPr>
        <w:t>, dwellings with On-site Overnight Assistance</w:t>
      </w:r>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claimed"/>
      </w:tblPr>
      <w:tblGrid>
        <w:gridCol w:w="6232"/>
        <w:gridCol w:w="1665"/>
        <w:gridCol w:w="1666"/>
        <w:gridCol w:w="1665"/>
        <w:gridCol w:w="1666"/>
        <w:gridCol w:w="1666"/>
      </w:tblGrid>
      <w:tr w:rsidR="00E51250" w:rsidRPr="00B24143" w14:paraId="1BFA6469"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65E51195" w14:textId="1D1F2BB3" w:rsidR="00E51250" w:rsidRPr="002A6BB4" w:rsidRDefault="00E51250" w:rsidP="00E5125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tcPr>
          <w:p w14:paraId="1FE06CA7" w14:textId="4AE92D21" w:rsidR="00E51250" w:rsidRPr="00CE2B4B" w:rsidRDefault="00E51250" w:rsidP="00E51250">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7FB50F3E" w14:textId="6E751697" w:rsidR="00E51250" w:rsidRPr="00CE2B4B" w:rsidRDefault="00E51250" w:rsidP="00E51250">
            <w:pPr>
              <w:spacing w:before="80" w:after="80" w:line="240" w:lineRule="atLeast"/>
              <w:jc w:val="center"/>
              <w:rPr>
                <w:szCs w:val="24"/>
              </w:rPr>
            </w:pPr>
            <w:r w:rsidRPr="002A6BB4">
              <w:rPr>
                <w:rFonts w:eastAsia="Times New Roman" w:cs="Arial"/>
                <w:szCs w:val="24"/>
                <w:lang w:eastAsia="en-AU"/>
              </w:rPr>
              <w:t>Fully Accessible</w:t>
            </w:r>
          </w:p>
        </w:tc>
        <w:tc>
          <w:tcPr>
            <w:tcW w:w="1665" w:type="dxa"/>
            <w:noWrap/>
          </w:tcPr>
          <w:p w14:paraId="6016AFCA" w14:textId="1CF08343" w:rsidR="00E51250" w:rsidRPr="00CE2B4B" w:rsidRDefault="00E51250" w:rsidP="00E51250">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6162B25F" w14:textId="51E8641A" w:rsidR="00E51250" w:rsidRPr="00CE2B4B" w:rsidRDefault="00E51250" w:rsidP="00E51250">
            <w:pPr>
              <w:spacing w:before="80" w:after="80" w:line="240" w:lineRule="atLeast"/>
              <w:jc w:val="center"/>
              <w:rPr>
                <w:szCs w:val="24"/>
              </w:rPr>
            </w:pPr>
            <w:r w:rsidRPr="002A6BB4">
              <w:rPr>
                <w:rFonts w:eastAsia="Times New Roman" w:cs="Arial"/>
                <w:szCs w:val="24"/>
                <w:lang w:eastAsia="en-AU"/>
              </w:rPr>
              <w:t>Robust with Breakout Room</w:t>
            </w:r>
          </w:p>
        </w:tc>
        <w:tc>
          <w:tcPr>
            <w:tcW w:w="1666" w:type="dxa"/>
            <w:noWrap/>
          </w:tcPr>
          <w:p w14:paraId="2261C61F" w14:textId="5B550D37" w:rsidR="00E51250" w:rsidRPr="00CE2B4B" w:rsidRDefault="00E51250" w:rsidP="00E51250">
            <w:pPr>
              <w:spacing w:before="80" w:after="80" w:line="240" w:lineRule="atLeast"/>
              <w:jc w:val="center"/>
              <w:rPr>
                <w:szCs w:val="24"/>
              </w:rPr>
            </w:pPr>
            <w:r w:rsidRPr="002A6BB4">
              <w:rPr>
                <w:rFonts w:eastAsia="Times New Roman" w:cs="Arial"/>
                <w:szCs w:val="24"/>
                <w:lang w:eastAsia="en-AU"/>
              </w:rPr>
              <w:t xml:space="preserve">High Physical Support </w:t>
            </w:r>
          </w:p>
        </w:tc>
      </w:tr>
      <w:tr w:rsidR="00E51250" w:rsidRPr="00B24143" w14:paraId="2B7012E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AA736FB" w14:textId="7165B353" w:rsidR="00E51250" w:rsidRPr="002A6BB4" w:rsidRDefault="00E51250" w:rsidP="00E51250">
            <w:pPr>
              <w:spacing w:before="60" w:after="60" w:line="200" w:lineRule="atLeast"/>
              <w:rPr>
                <w:rFonts w:cs="Arial"/>
                <w:szCs w:val="24"/>
              </w:rPr>
            </w:pPr>
            <w:r w:rsidRPr="002A6BB4">
              <w:rPr>
                <w:rFonts w:cs="Arial"/>
                <w:szCs w:val="24"/>
              </w:rPr>
              <w:t>Apartment, 2 bedrooms, 2 residents - 1 SDA participant</w:t>
            </w:r>
          </w:p>
        </w:tc>
        <w:tc>
          <w:tcPr>
            <w:tcW w:w="1665" w:type="dxa"/>
            <w:noWrap/>
          </w:tcPr>
          <w:p w14:paraId="0BF52729" w14:textId="659D6632" w:rsidR="00E51250" w:rsidRPr="00CE2B4B" w:rsidRDefault="00E51250" w:rsidP="00E51250">
            <w:pPr>
              <w:spacing w:before="80" w:after="80" w:line="240" w:lineRule="atLeast"/>
              <w:jc w:val="center"/>
              <w:rPr>
                <w:szCs w:val="24"/>
              </w:rPr>
            </w:pPr>
            <w:r w:rsidRPr="00CE2B4B">
              <w:rPr>
                <w:szCs w:val="24"/>
              </w:rPr>
              <w:t>$94,983</w:t>
            </w:r>
          </w:p>
        </w:tc>
        <w:tc>
          <w:tcPr>
            <w:tcW w:w="1666" w:type="dxa"/>
            <w:noWrap/>
          </w:tcPr>
          <w:p w14:paraId="56EBF98E" w14:textId="62666D7E" w:rsidR="00E51250" w:rsidRPr="00CE2B4B" w:rsidRDefault="00E51250" w:rsidP="00E51250">
            <w:pPr>
              <w:spacing w:before="80" w:after="80" w:line="240" w:lineRule="atLeast"/>
              <w:jc w:val="center"/>
              <w:rPr>
                <w:szCs w:val="24"/>
              </w:rPr>
            </w:pPr>
            <w:r w:rsidRPr="00CE2B4B">
              <w:rPr>
                <w:szCs w:val="24"/>
              </w:rPr>
              <w:t>$97,523</w:t>
            </w:r>
          </w:p>
        </w:tc>
        <w:tc>
          <w:tcPr>
            <w:tcW w:w="1665" w:type="dxa"/>
            <w:noWrap/>
          </w:tcPr>
          <w:p w14:paraId="35D19620" w14:textId="0E83791B"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447925C9" w14:textId="64C9BDB9"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76AB79E4" w14:textId="2A8055E6" w:rsidR="00E51250" w:rsidRPr="00CE2B4B" w:rsidRDefault="00E51250" w:rsidP="00E51250">
            <w:pPr>
              <w:spacing w:before="80" w:after="80" w:line="240" w:lineRule="atLeast"/>
              <w:jc w:val="center"/>
              <w:rPr>
                <w:szCs w:val="24"/>
              </w:rPr>
            </w:pPr>
            <w:r w:rsidRPr="00CE2B4B">
              <w:rPr>
                <w:szCs w:val="24"/>
              </w:rPr>
              <w:t>$104,817</w:t>
            </w:r>
          </w:p>
        </w:tc>
      </w:tr>
      <w:tr w:rsidR="00E51250" w:rsidRPr="00B24143" w14:paraId="27ACA2D4" w14:textId="77777777" w:rsidTr="00E77D9B">
        <w:tc>
          <w:tcPr>
            <w:tcW w:w="6232" w:type="dxa"/>
            <w:noWrap/>
            <w:hideMark/>
          </w:tcPr>
          <w:p w14:paraId="6FEADF1E"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207E6CF9" w14:textId="1773A3BB" w:rsidR="00E51250" w:rsidRPr="00CE2B4B" w:rsidRDefault="00E51250" w:rsidP="00E51250">
            <w:pPr>
              <w:spacing w:before="80" w:after="80" w:line="240" w:lineRule="atLeast"/>
              <w:jc w:val="center"/>
              <w:rPr>
                <w:szCs w:val="24"/>
              </w:rPr>
            </w:pPr>
            <w:r w:rsidRPr="00CE2B4B">
              <w:rPr>
                <w:szCs w:val="24"/>
              </w:rPr>
              <w:t>$94,983</w:t>
            </w:r>
          </w:p>
        </w:tc>
        <w:tc>
          <w:tcPr>
            <w:tcW w:w="1666" w:type="dxa"/>
            <w:noWrap/>
          </w:tcPr>
          <w:p w14:paraId="2D2755AA" w14:textId="4A5D047D" w:rsidR="00E51250" w:rsidRPr="00CE2B4B" w:rsidRDefault="00E51250" w:rsidP="00E51250">
            <w:pPr>
              <w:spacing w:before="80" w:after="80" w:line="240" w:lineRule="atLeast"/>
              <w:jc w:val="center"/>
              <w:rPr>
                <w:szCs w:val="24"/>
              </w:rPr>
            </w:pPr>
            <w:r w:rsidRPr="00CE2B4B">
              <w:rPr>
                <w:szCs w:val="24"/>
              </w:rPr>
              <w:t>$97,523</w:t>
            </w:r>
          </w:p>
        </w:tc>
        <w:tc>
          <w:tcPr>
            <w:tcW w:w="1665" w:type="dxa"/>
            <w:noWrap/>
          </w:tcPr>
          <w:p w14:paraId="590E1FFE" w14:textId="6D821B28"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0DEE26D2" w14:textId="3358AF04"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04540E13" w14:textId="6C3EEC11" w:rsidR="00E51250" w:rsidRPr="00CE2B4B" w:rsidRDefault="00E51250" w:rsidP="00E51250">
            <w:pPr>
              <w:spacing w:before="80" w:after="80" w:line="240" w:lineRule="atLeast"/>
              <w:jc w:val="center"/>
              <w:rPr>
                <w:szCs w:val="24"/>
              </w:rPr>
            </w:pPr>
            <w:r w:rsidRPr="00CE2B4B">
              <w:rPr>
                <w:szCs w:val="24"/>
              </w:rPr>
              <w:t>$104,817</w:t>
            </w:r>
          </w:p>
        </w:tc>
      </w:tr>
      <w:tr w:rsidR="00E51250" w:rsidRPr="00B24143" w14:paraId="4B59E5C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4EF7423" w14:textId="2FA1C9D9"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11472362" w14:textId="44F32A2F" w:rsidR="00E51250" w:rsidRPr="00CE2B4B" w:rsidRDefault="00E51250" w:rsidP="00E51250">
            <w:pPr>
              <w:spacing w:before="80" w:after="80" w:line="240" w:lineRule="atLeast"/>
              <w:jc w:val="center"/>
              <w:rPr>
                <w:szCs w:val="24"/>
              </w:rPr>
            </w:pPr>
            <w:r w:rsidRPr="00CE2B4B">
              <w:rPr>
                <w:szCs w:val="24"/>
              </w:rPr>
              <w:t>$61,445</w:t>
            </w:r>
          </w:p>
        </w:tc>
        <w:tc>
          <w:tcPr>
            <w:tcW w:w="1666" w:type="dxa"/>
            <w:noWrap/>
          </w:tcPr>
          <w:p w14:paraId="712510B5" w14:textId="3FA61707" w:rsidR="00E51250" w:rsidRPr="00CE2B4B" w:rsidRDefault="00E51250" w:rsidP="00E51250">
            <w:pPr>
              <w:spacing w:before="80" w:after="80" w:line="240" w:lineRule="atLeast"/>
              <w:jc w:val="center"/>
              <w:rPr>
                <w:szCs w:val="24"/>
              </w:rPr>
            </w:pPr>
            <w:r w:rsidRPr="00CE2B4B">
              <w:rPr>
                <w:szCs w:val="24"/>
              </w:rPr>
              <w:t>$64,432</w:t>
            </w:r>
          </w:p>
        </w:tc>
        <w:tc>
          <w:tcPr>
            <w:tcW w:w="1665" w:type="dxa"/>
            <w:noWrap/>
          </w:tcPr>
          <w:p w14:paraId="35FEF31B" w14:textId="61CE4C18" w:rsidR="00E51250" w:rsidRPr="00CE2B4B" w:rsidRDefault="00E51250" w:rsidP="00E51250">
            <w:pPr>
              <w:spacing w:before="80" w:after="80" w:line="240" w:lineRule="atLeast"/>
              <w:jc w:val="center"/>
              <w:rPr>
                <w:szCs w:val="24"/>
              </w:rPr>
            </w:pPr>
            <w:r w:rsidRPr="00CE2B4B">
              <w:rPr>
                <w:szCs w:val="24"/>
              </w:rPr>
              <w:t>$67,712</w:t>
            </w:r>
          </w:p>
        </w:tc>
        <w:tc>
          <w:tcPr>
            <w:tcW w:w="1666" w:type="dxa"/>
            <w:noWrap/>
          </w:tcPr>
          <w:p w14:paraId="10C11652" w14:textId="424A2BC8" w:rsidR="00E51250" w:rsidRPr="00CE2B4B" w:rsidRDefault="00E51250" w:rsidP="00E51250">
            <w:pPr>
              <w:spacing w:before="80" w:after="80" w:line="240" w:lineRule="atLeast"/>
              <w:jc w:val="center"/>
              <w:rPr>
                <w:szCs w:val="24"/>
              </w:rPr>
            </w:pPr>
            <w:r w:rsidRPr="00CE2B4B">
              <w:rPr>
                <w:szCs w:val="24"/>
              </w:rPr>
              <w:t>$72,320</w:t>
            </w:r>
          </w:p>
        </w:tc>
        <w:tc>
          <w:tcPr>
            <w:tcW w:w="1666" w:type="dxa"/>
            <w:noWrap/>
          </w:tcPr>
          <w:p w14:paraId="5A821484" w14:textId="327E632F" w:rsidR="00E51250" w:rsidRPr="00CE2B4B" w:rsidRDefault="00E51250" w:rsidP="00E51250">
            <w:pPr>
              <w:spacing w:before="80" w:after="80" w:line="240" w:lineRule="atLeast"/>
              <w:jc w:val="center"/>
              <w:rPr>
                <w:szCs w:val="24"/>
              </w:rPr>
            </w:pPr>
            <w:r w:rsidRPr="00CE2B4B">
              <w:rPr>
                <w:szCs w:val="24"/>
              </w:rPr>
              <w:t>$72,392</w:t>
            </w:r>
          </w:p>
        </w:tc>
      </w:tr>
      <w:tr w:rsidR="00E51250" w:rsidRPr="00B24143" w14:paraId="1D02F5D2" w14:textId="77777777" w:rsidTr="00E77D9B">
        <w:tc>
          <w:tcPr>
            <w:tcW w:w="6232" w:type="dxa"/>
            <w:noWrap/>
          </w:tcPr>
          <w:p w14:paraId="52D16E6B" w14:textId="09FE7562"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4785D843" w14:textId="35AFDF83" w:rsidR="00E51250" w:rsidRPr="00CE2B4B" w:rsidRDefault="00E51250" w:rsidP="00E51250">
            <w:pPr>
              <w:spacing w:before="80" w:after="80" w:line="240" w:lineRule="atLeast"/>
              <w:jc w:val="center"/>
              <w:rPr>
                <w:szCs w:val="24"/>
              </w:rPr>
            </w:pPr>
            <w:r w:rsidRPr="00CE2B4B">
              <w:rPr>
                <w:szCs w:val="24"/>
              </w:rPr>
              <w:t>$37,005</w:t>
            </w:r>
          </w:p>
        </w:tc>
        <w:tc>
          <w:tcPr>
            <w:tcW w:w="1666" w:type="dxa"/>
            <w:noWrap/>
          </w:tcPr>
          <w:p w14:paraId="74C65090" w14:textId="371E6B79" w:rsidR="00E51250" w:rsidRPr="00CE2B4B" w:rsidRDefault="00E51250" w:rsidP="00E51250">
            <w:pPr>
              <w:spacing w:before="80" w:after="80" w:line="240" w:lineRule="atLeast"/>
              <w:jc w:val="center"/>
              <w:rPr>
                <w:szCs w:val="24"/>
              </w:rPr>
            </w:pPr>
            <w:r w:rsidRPr="00CE2B4B">
              <w:rPr>
                <w:szCs w:val="24"/>
              </w:rPr>
              <w:t>$39,315</w:t>
            </w:r>
          </w:p>
        </w:tc>
        <w:tc>
          <w:tcPr>
            <w:tcW w:w="1665" w:type="dxa"/>
            <w:noWrap/>
          </w:tcPr>
          <w:p w14:paraId="770D966D" w14:textId="250DD45B" w:rsidR="00E51250" w:rsidRPr="00CE2B4B" w:rsidRDefault="00E51250" w:rsidP="00E51250">
            <w:pPr>
              <w:spacing w:before="80" w:after="80" w:line="240" w:lineRule="atLeast"/>
              <w:jc w:val="center"/>
              <w:rPr>
                <w:szCs w:val="24"/>
              </w:rPr>
            </w:pPr>
            <w:r w:rsidRPr="00CE2B4B">
              <w:rPr>
                <w:szCs w:val="24"/>
              </w:rPr>
              <w:t>$42,247</w:t>
            </w:r>
          </w:p>
        </w:tc>
        <w:tc>
          <w:tcPr>
            <w:tcW w:w="1666" w:type="dxa"/>
            <w:noWrap/>
          </w:tcPr>
          <w:p w14:paraId="5F50C603" w14:textId="1E9860E8" w:rsidR="00E51250" w:rsidRPr="00CE2B4B" w:rsidRDefault="00E51250" w:rsidP="00E51250">
            <w:pPr>
              <w:spacing w:before="80" w:after="80" w:line="240" w:lineRule="atLeast"/>
              <w:jc w:val="center"/>
              <w:rPr>
                <w:szCs w:val="24"/>
              </w:rPr>
            </w:pPr>
            <w:r w:rsidRPr="00CE2B4B">
              <w:rPr>
                <w:szCs w:val="24"/>
              </w:rPr>
              <w:t>$44,550</w:t>
            </w:r>
          </w:p>
        </w:tc>
        <w:tc>
          <w:tcPr>
            <w:tcW w:w="1666" w:type="dxa"/>
            <w:noWrap/>
          </w:tcPr>
          <w:p w14:paraId="38C94904" w14:textId="56CA6073" w:rsidR="00E51250" w:rsidRPr="00CE2B4B" w:rsidRDefault="00E51250" w:rsidP="00E51250">
            <w:pPr>
              <w:spacing w:before="80" w:after="80" w:line="240" w:lineRule="atLeast"/>
              <w:jc w:val="center"/>
              <w:rPr>
                <w:szCs w:val="24"/>
              </w:rPr>
            </w:pPr>
            <w:r w:rsidRPr="00CE2B4B">
              <w:rPr>
                <w:szCs w:val="24"/>
              </w:rPr>
              <w:t>$43,758</w:t>
            </w:r>
          </w:p>
        </w:tc>
      </w:tr>
      <w:tr w:rsidR="00E51250" w:rsidRPr="00B24143" w14:paraId="7DD539E0"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59D4B30" w14:textId="768387D9"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4E5A385E" w14:textId="2CE2F026" w:rsidR="00E51250" w:rsidRPr="00CE2B4B" w:rsidRDefault="00E51250" w:rsidP="00E51250">
            <w:pPr>
              <w:spacing w:before="80" w:after="80" w:line="240" w:lineRule="atLeast"/>
              <w:jc w:val="center"/>
              <w:rPr>
                <w:szCs w:val="24"/>
              </w:rPr>
            </w:pPr>
            <w:r w:rsidRPr="00CE2B4B">
              <w:rPr>
                <w:szCs w:val="24"/>
              </w:rPr>
              <w:t>$61,445</w:t>
            </w:r>
          </w:p>
        </w:tc>
        <w:tc>
          <w:tcPr>
            <w:tcW w:w="1666" w:type="dxa"/>
            <w:noWrap/>
          </w:tcPr>
          <w:p w14:paraId="7631565F" w14:textId="1923A984" w:rsidR="00E51250" w:rsidRPr="00CE2B4B" w:rsidRDefault="00E51250" w:rsidP="00E51250">
            <w:pPr>
              <w:spacing w:before="80" w:after="80" w:line="240" w:lineRule="atLeast"/>
              <w:jc w:val="center"/>
              <w:rPr>
                <w:szCs w:val="24"/>
              </w:rPr>
            </w:pPr>
            <w:r w:rsidRPr="00CE2B4B">
              <w:rPr>
                <w:szCs w:val="24"/>
              </w:rPr>
              <w:t>$64,432</w:t>
            </w:r>
          </w:p>
        </w:tc>
        <w:tc>
          <w:tcPr>
            <w:tcW w:w="1665" w:type="dxa"/>
            <w:noWrap/>
          </w:tcPr>
          <w:p w14:paraId="5DCB6DC0" w14:textId="082AD9EA" w:rsidR="00E51250" w:rsidRPr="00CE2B4B" w:rsidRDefault="00E51250" w:rsidP="00E51250">
            <w:pPr>
              <w:spacing w:before="80" w:after="80" w:line="240" w:lineRule="atLeast"/>
              <w:jc w:val="center"/>
              <w:rPr>
                <w:szCs w:val="24"/>
              </w:rPr>
            </w:pPr>
            <w:r w:rsidRPr="00CE2B4B">
              <w:rPr>
                <w:szCs w:val="24"/>
              </w:rPr>
              <w:t>$67,712</w:t>
            </w:r>
          </w:p>
        </w:tc>
        <w:tc>
          <w:tcPr>
            <w:tcW w:w="1666" w:type="dxa"/>
            <w:noWrap/>
          </w:tcPr>
          <w:p w14:paraId="603E46AD" w14:textId="6EF698E2" w:rsidR="00E51250" w:rsidRPr="00CE2B4B" w:rsidRDefault="00E51250" w:rsidP="00E51250">
            <w:pPr>
              <w:spacing w:before="80" w:after="80" w:line="240" w:lineRule="atLeast"/>
              <w:jc w:val="center"/>
              <w:rPr>
                <w:szCs w:val="24"/>
              </w:rPr>
            </w:pPr>
            <w:r w:rsidRPr="00CE2B4B">
              <w:rPr>
                <w:szCs w:val="24"/>
              </w:rPr>
              <w:t>$72,320</w:t>
            </w:r>
          </w:p>
        </w:tc>
        <w:tc>
          <w:tcPr>
            <w:tcW w:w="1666" w:type="dxa"/>
            <w:noWrap/>
          </w:tcPr>
          <w:p w14:paraId="502A3237" w14:textId="0553FCC2" w:rsidR="00E51250" w:rsidRPr="00CE2B4B" w:rsidRDefault="00E51250" w:rsidP="00E51250">
            <w:pPr>
              <w:spacing w:before="80" w:after="80" w:line="240" w:lineRule="atLeast"/>
              <w:jc w:val="center"/>
              <w:rPr>
                <w:szCs w:val="24"/>
              </w:rPr>
            </w:pPr>
            <w:r w:rsidRPr="00CE2B4B">
              <w:rPr>
                <w:szCs w:val="24"/>
              </w:rPr>
              <w:t>$72,392</w:t>
            </w:r>
          </w:p>
        </w:tc>
      </w:tr>
      <w:tr w:rsidR="00E51250" w:rsidRPr="00B24143" w14:paraId="78E19F26" w14:textId="77777777" w:rsidTr="00E77D9B">
        <w:tc>
          <w:tcPr>
            <w:tcW w:w="6232" w:type="dxa"/>
            <w:noWrap/>
            <w:hideMark/>
          </w:tcPr>
          <w:p w14:paraId="781A34AB"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20636C59" w14:textId="02144C43" w:rsidR="00E51250" w:rsidRPr="00CE2B4B" w:rsidRDefault="00E51250" w:rsidP="00E51250">
            <w:pPr>
              <w:spacing w:before="80" w:after="80" w:line="240" w:lineRule="atLeast"/>
              <w:jc w:val="center"/>
              <w:rPr>
                <w:szCs w:val="24"/>
              </w:rPr>
            </w:pPr>
            <w:r w:rsidRPr="00CE2B4B">
              <w:rPr>
                <w:szCs w:val="24"/>
              </w:rPr>
              <w:t>$94,983</w:t>
            </w:r>
          </w:p>
        </w:tc>
        <w:tc>
          <w:tcPr>
            <w:tcW w:w="1666" w:type="dxa"/>
            <w:noWrap/>
          </w:tcPr>
          <w:p w14:paraId="21405F49" w14:textId="5FBE5924" w:rsidR="00E51250" w:rsidRPr="00CE2B4B" w:rsidRDefault="00E51250" w:rsidP="00E51250">
            <w:pPr>
              <w:spacing w:before="80" w:after="80" w:line="240" w:lineRule="atLeast"/>
              <w:jc w:val="center"/>
              <w:rPr>
                <w:szCs w:val="24"/>
              </w:rPr>
            </w:pPr>
            <w:r w:rsidRPr="00CE2B4B">
              <w:rPr>
                <w:szCs w:val="24"/>
              </w:rPr>
              <w:t>$97,523</w:t>
            </w:r>
          </w:p>
        </w:tc>
        <w:tc>
          <w:tcPr>
            <w:tcW w:w="1665" w:type="dxa"/>
            <w:noWrap/>
          </w:tcPr>
          <w:p w14:paraId="3D943BE7" w14:textId="246E99C4" w:rsidR="00E51250" w:rsidRPr="00CE2B4B" w:rsidRDefault="00E51250" w:rsidP="00E51250">
            <w:pPr>
              <w:spacing w:before="80" w:after="80" w:line="240" w:lineRule="atLeast"/>
              <w:jc w:val="center"/>
              <w:rPr>
                <w:szCs w:val="24"/>
              </w:rPr>
            </w:pPr>
            <w:r w:rsidRPr="00CE2B4B">
              <w:rPr>
                <w:szCs w:val="24"/>
              </w:rPr>
              <w:t>$106,876</w:t>
            </w:r>
          </w:p>
        </w:tc>
        <w:tc>
          <w:tcPr>
            <w:tcW w:w="1666" w:type="dxa"/>
            <w:noWrap/>
          </w:tcPr>
          <w:p w14:paraId="7ACAD239" w14:textId="420DBCF5" w:rsidR="00E51250" w:rsidRPr="00CE2B4B" w:rsidRDefault="00E51250" w:rsidP="00E51250">
            <w:pPr>
              <w:spacing w:before="80" w:after="80" w:line="240" w:lineRule="atLeast"/>
              <w:jc w:val="center"/>
              <w:rPr>
                <w:szCs w:val="24"/>
              </w:rPr>
            </w:pPr>
            <w:r w:rsidRPr="00CE2B4B">
              <w:rPr>
                <w:szCs w:val="24"/>
              </w:rPr>
              <w:t>$117,838</w:t>
            </w:r>
          </w:p>
        </w:tc>
        <w:tc>
          <w:tcPr>
            <w:tcW w:w="1666" w:type="dxa"/>
            <w:noWrap/>
          </w:tcPr>
          <w:p w14:paraId="51EFD595" w14:textId="2416EB28" w:rsidR="00E51250" w:rsidRPr="00CE2B4B" w:rsidRDefault="00E51250" w:rsidP="00E51250">
            <w:pPr>
              <w:spacing w:before="80" w:after="80" w:line="240" w:lineRule="atLeast"/>
              <w:jc w:val="center"/>
              <w:rPr>
                <w:szCs w:val="24"/>
              </w:rPr>
            </w:pPr>
            <w:r w:rsidRPr="00CE2B4B">
              <w:rPr>
                <w:szCs w:val="24"/>
              </w:rPr>
              <w:t>$104,817</w:t>
            </w:r>
          </w:p>
        </w:tc>
      </w:tr>
      <w:tr w:rsidR="00E51250" w:rsidRPr="00B24143" w14:paraId="6E1A0B3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2A375D6"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53EC3E20" w14:textId="1E482371" w:rsidR="00E51250" w:rsidRPr="00CE2B4B" w:rsidRDefault="00E51250" w:rsidP="00E51250">
            <w:pPr>
              <w:spacing w:before="80" w:after="80" w:line="240" w:lineRule="atLeast"/>
              <w:jc w:val="center"/>
              <w:rPr>
                <w:szCs w:val="24"/>
              </w:rPr>
            </w:pPr>
            <w:r w:rsidRPr="00CE2B4B">
              <w:rPr>
                <w:szCs w:val="24"/>
              </w:rPr>
              <w:t>$74,288</w:t>
            </w:r>
          </w:p>
        </w:tc>
        <w:tc>
          <w:tcPr>
            <w:tcW w:w="1666" w:type="dxa"/>
            <w:noWrap/>
          </w:tcPr>
          <w:p w14:paraId="291831FD" w14:textId="50846B95" w:rsidR="00E51250" w:rsidRPr="00CE2B4B" w:rsidRDefault="00E51250" w:rsidP="00E51250">
            <w:pPr>
              <w:spacing w:before="80" w:after="80" w:line="240" w:lineRule="atLeast"/>
              <w:jc w:val="center"/>
              <w:rPr>
                <w:szCs w:val="24"/>
              </w:rPr>
            </w:pPr>
            <w:r w:rsidRPr="00CE2B4B">
              <w:rPr>
                <w:szCs w:val="24"/>
              </w:rPr>
              <w:t>$75,830</w:t>
            </w:r>
          </w:p>
        </w:tc>
        <w:tc>
          <w:tcPr>
            <w:tcW w:w="1665" w:type="dxa"/>
            <w:noWrap/>
          </w:tcPr>
          <w:p w14:paraId="204271A8" w14:textId="0320228D" w:rsidR="00E51250" w:rsidRPr="00CE2B4B" w:rsidRDefault="00E51250" w:rsidP="00E51250">
            <w:pPr>
              <w:spacing w:before="80" w:after="80" w:line="240" w:lineRule="atLeast"/>
              <w:jc w:val="center"/>
              <w:rPr>
                <w:szCs w:val="24"/>
              </w:rPr>
            </w:pPr>
            <w:r w:rsidRPr="00CE2B4B">
              <w:rPr>
                <w:szCs w:val="24"/>
              </w:rPr>
              <w:t>$83,589</w:t>
            </w:r>
          </w:p>
        </w:tc>
        <w:tc>
          <w:tcPr>
            <w:tcW w:w="1666" w:type="dxa"/>
            <w:noWrap/>
          </w:tcPr>
          <w:p w14:paraId="300EFD18" w14:textId="02DA3286" w:rsidR="00E51250" w:rsidRPr="00CE2B4B" w:rsidRDefault="00E51250" w:rsidP="00E51250">
            <w:pPr>
              <w:spacing w:before="80" w:after="80" w:line="240" w:lineRule="atLeast"/>
              <w:jc w:val="center"/>
              <w:rPr>
                <w:szCs w:val="24"/>
              </w:rPr>
            </w:pPr>
            <w:r w:rsidRPr="00CE2B4B">
              <w:rPr>
                <w:szCs w:val="24"/>
              </w:rPr>
              <w:t>$89,071</w:t>
            </w:r>
          </w:p>
        </w:tc>
        <w:tc>
          <w:tcPr>
            <w:tcW w:w="1666" w:type="dxa"/>
            <w:noWrap/>
          </w:tcPr>
          <w:p w14:paraId="4A104B00" w14:textId="07D0F41C" w:rsidR="00E51250" w:rsidRPr="00CE2B4B" w:rsidRDefault="00E51250" w:rsidP="00E51250">
            <w:pPr>
              <w:spacing w:before="80" w:after="80" w:line="240" w:lineRule="atLeast"/>
              <w:jc w:val="center"/>
              <w:rPr>
                <w:szCs w:val="24"/>
              </w:rPr>
            </w:pPr>
            <w:r w:rsidRPr="00CE2B4B">
              <w:rPr>
                <w:szCs w:val="24"/>
              </w:rPr>
              <w:t>$88,821</w:t>
            </w:r>
          </w:p>
        </w:tc>
      </w:tr>
      <w:tr w:rsidR="00E51250" w:rsidRPr="00B24143" w14:paraId="73BD5746" w14:textId="77777777" w:rsidTr="00E77D9B">
        <w:tc>
          <w:tcPr>
            <w:tcW w:w="6232" w:type="dxa"/>
            <w:noWrap/>
          </w:tcPr>
          <w:p w14:paraId="782C9950"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62028094" w14:textId="76318DD6" w:rsidR="00E51250" w:rsidRPr="00CE2B4B" w:rsidRDefault="00E51250" w:rsidP="00E51250">
            <w:pPr>
              <w:spacing w:before="80" w:after="80" w:line="240" w:lineRule="atLeast"/>
              <w:jc w:val="center"/>
              <w:rPr>
                <w:szCs w:val="24"/>
              </w:rPr>
            </w:pPr>
            <w:r w:rsidRPr="00CE2B4B">
              <w:rPr>
                <w:szCs w:val="24"/>
              </w:rPr>
              <w:t>$94,983</w:t>
            </w:r>
          </w:p>
        </w:tc>
        <w:tc>
          <w:tcPr>
            <w:tcW w:w="1666" w:type="dxa"/>
            <w:noWrap/>
          </w:tcPr>
          <w:p w14:paraId="150BAAF9" w14:textId="661B41BF" w:rsidR="00E51250" w:rsidRPr="00CE2B4B" w:rsidRDefault="00E51250" w:rsidP="00E51250">
            <w:pPr>
              <w:spacing w:before="80" w:after="80" w:line="240" w:lineRule="atLeast"/>
              <w:jc w:val="center"/>
              <w:rPr>
                <w:szCs w:val="24"/>
              </w:rPr>
            </w:pPr>
            <w:r w:rsidRPr="00CE2B4B">
              <w:rPr>
                <w:szCs w:val="24"/>
              </w:rPr>
              <w:t>$97,523</w:t>
            </w:r>
          </w:p>
        </w:tc>
        <w:tc>
          <w:tcPr>
            <w:tcW w:w="1665" w:type="dxa"/>
            <w:noWrap/>
          </w:tcPr>
          <w:p w14:paraId="7BAAD9EF" w14:textId="3EB61F84" w:rsidR="00E51250" w:rsidRPr="00CE2B4B" w:rsidRDefault="00E51250" w:rsidP="00E51250">
            <w:pPr>
              <w:spacing w:before="80" w:after="80" w:line="240" w:lineRule="atLeast"/>
              <w:jc w:val="center"/>
              <w:rPr>
                <w:szCs w:val="24"/>
              </w:rPr>
            </w:pPr>
            <w:r w:rsidRPr="00CE2B4B">
              <w:rPr>
                <w:szCs w:val="24"/>
              </w:rPr>
              <w:t>$106,876</w:t>
            </w:r>
          </w:p>
        </w:tc>
        <w:tc>
          <w:tcPr>
            <w:tcW w:w="1666" w:type="dxa"/>
            <w:noWrap/>
          </w:tcPr>
          <w:p w14:paraId="6477B0F7" w14:textId="6BE3F0B4" w:rsidR="00E51250" w:rsidRPr="00CE2B4B" w:rsidRDefault="00E51250" w:rsidP="00E51250">
            <w:pPr>
              <w:spacing w:before="80" w:after="80" w:line="240" w:lineRule="atLeast"/>
              <w:jc w:val="center"/>
              <w:rPr>
                <w:szCs w:val="24"/>
              </w:rPr>
            </w:pPr>
            <w:r w:rsidRPr="00CE2B4B">
              <w:rPr>
                <w:szCs w:val="24"/>
              </w:rPr>
              <w:t>$117,838</w:t>
            </w:r>
          </w:p>
        </w:tc>
        <w:tc>
          <w:tcPr>
            <w:tcW w:w="1666" w:type="dxa"/>
            <w:noWrap/>
          </w:tcPr>
          <w:p w14:paraId="5ECCD968" w14:textId="22961CDB" w:rsidR="00E51250" w:rsidRPr="00CE2B4B" w:rsidRDefault="00E51250" w:rsidP="00E51250">
            <w:pPr>
              <w:spacing w:before="80" w:after="80" w:line="240" w:lineRule="atLeast"/>
              <w:jc w:val="center"/>
              <w:rPr>
                <w:szCs w:val="24"/>
              </w:rPr>
            </w:pPr>
            <w:r w:rsidRPr="00CE2B4B">
              <w:rPr>
                <w:szCs w:val="24"/>
              </w:rPr>
              <w:t>$104,817</w:t>
            </w:r>
          </w:p>
        </w:tc>
      </w:tr>
      <w:tr w:rsidR="00E51250" w:rsidRPr="00B24143" w14:paraId="7103426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1CA193B"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0136CF91" w14:textId="73DDD3F3" w:rsidR="00E51250" w:rsidRPr="00CE2B4B" w:rsidRDefault="00E51250" w:rsidP="00E51250">
            <w:pPr>
              <w:spacing w:before="80" w:after="80" w:line="240" w:lineRule="atLeast"/>
              <w:jc w:val="center"/>
              <w:rPr>
                <w:szCs w:val="24"/>
              </w:rPr>
            </w:pPr>
            <w:r w:rsidRPr="00CE2B4B">
              <w:rPr>
                <w:szCs w:val="24"/>
              </w:rPr>
              <w:t>$51,205</w:t>
            </w:r>
          </w:p>
        </w:tc>
        <w:tc>
          <w:tcPr>
            <w:tcW w:w="1666" w:type="dxa"/>
            <w:noWrap/>
          </w:tcPr>
          <w:p w14:paraId="2EC5AD11" w14:textId="2018FBAE" w:rsidR="00E51250" w:rsidRPr="00CE2B4B" w:rsidRDefault="00E51250" w:rsidP="00E51250">
            <w:pPr>
              <w:spacing w:before="80" w:after="80" w:line="240" w:lineRule="atLeast"/>
              <w:jc w:val="center"/>
              <w:rPr>
                <w:szCs w:val="24"/>
              </w:rPr>
            </w:pPr>
            <w:r w:rsidRPr="00CE2B4B">
              <w:rPr>
                <w:szCs w:val="24"/>
              </w:rPr>
              <w:t>$52,463</w:t>
            </w:r>
          </w:p>
        </w:tc>
        <w:tc>
          <w:tcPr>
            <w:tcW w:w="1665" w:type="dxa"/>
            <w:noWrap/>
          </w:tcPr>
          <w:p w14:paraId="708D3247" w14:textId="797BF2FC" w:rsidR="00E51250" w:rsidRPr="00CE2B4B" w:rsidRDefault="00E51250" w:rsidP="00E51250">
            <w:pPr>
              <w:spacing w:before="80" w:after="80" w:line="240" w:lineRule="atLeast"/>
              <w:jc w:val="center"/>
              <w:rPr>
                <w:szCs w:val="24"/>
              </w:rPr>
            </w:pPr>
            <w:r w:rsidRPr="00CE2B4B">
              <w:rPr>
                <w:szCs w:val="24"/>
              </w:rPr>
              <w:t>$57,624</w:t>
            </w:r>
          </w:p>
        </w:tc>
        <w:tc>
          <w:tcPr>
            <w:tcW w:w="1666" w:type="dxa"/>
            <w:noWrap/>
          </w:tcPr>
          <w:p w14:paraId="73CEAF9C" w14:textId="2325B744" w:rsidR="00E51250" w:rsidRPr="00CE2B4B" w:rsidRDefault="00E51250" w:rsidP="00E51250">
            <w:pPr>
              <w:spacing w:before="80" w:after="80" w:line="240" w:lineRule="atLeast"/>
              <w:jc w:val="center"/>
              <w:rPr>
                <w:szCs w:val="24"/>
              </w:rPr>
            </w:pPr>
            <w:r w:rsidRPr="00CE2B4B">
              <w:rPr>
                <w:szCs w:val="24"/>
              </w:rPr>
              <w:t>$61,667</w:t>
            </w:r>
          </w:p>
        </w:tc>
        <w:tc>
          <w:tcPr>
            <w:tcW w:w="1666" w:type="dxa"/>
            <w:noWrap/>
          </w:tcPr>
          <w:p w14:paraId="5B33E5C9" w14:textId="78F48025" w:rsidR="00E51250" w:rsidRPr="00CE2B4B" w:rsidRDefault="00E51250" w:rsidP="00E51250">
            <w:pPr>
              <w:spacing w:before="80" w:after="80" w:line="240" w:lineRule="atLeast"/>
              <w:jc w:val="center"/>
              <w:rPr>
                <w:szCs w:val="24"/>
              </w:rPr>
            </w:pPr>
            <w:r w:rsidRPr="00CE2B4B">
              <w:rPr>
                <w:szCs w:val="24"/>
              </w:rPr>
              <w:t>$61,539</w:t>
            </w:r>
          </w:p>
        </w:tc>
      </w:tr>
      <w:tr w:rsidR="00E51250" w:rsidRPr="00B24143" w14:paraId="7FFF950A" w14:textId="77777777" w:rsidTr="00E77D9B">
        <w:tc>
          <w:tcPr>
            <w:tcW w:w="6232" w:type="dxa"/>
            <w:noWrap/>
            <w:hideMark/>
          </w:tcPr>
          <w:p w14:paraId="2518842D"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389382E5" w14:textId="56E5007A" w:rsidR="00E51250" w:rsidRPr="00CE2B4B" w:rsidRDefault="00E51250" w:rsidP="00E51250">
            <w:pPr>
              <w:spacing w:before="80" w:after="80" w:line="240" w:lineRule="atLeast"/>
              <w:jc w:val="center"/>
              <w:rPr>
                <w:szCs w:val="24"/>
              </w:rPr>
            </w:pPr>
            <w:r w:rsidRPr="00CE2B4B">
              <w:rPr>
                <w:szCs w:val="24"/>
              </w:rPr>
              <w:t>$74,288</w:t>
            </w:r>
          </w:p>
        </w:tc>
        <w:tc>
          <w:tcPr>
            <w:tcW w:w="1666" w:type="dxa"/>
            <w:noWrap/>
          </w:tcPr>
          <w:p w14:paraId="0E116F26" w14:textId="2A503E09" w:rsidR="00E51250" w:rsidRPr="00CE2B4B" w:rsidRDefault="00E51250" w:rsidP="00E51250">
            <w:pPr>
              <w:spacing w:before="80" w:after="80" w:line="240" w:lineRule="atLeast"/>
              <w:jc w:val="center"/>
              <w:rPr>
                <w:szCs w:val="24"/>
              </w:rPr>
            </w:pPr>
            <w:r w:rsidRPr="00CE2B4B">
              <w:rPr>
                <w:szCs w:val="24"/>
              </w:rPr>
              <w:t>$75,830</w:t>
            </w:r>
          </w:p>
        </w:tc>
        <w:tc>
          <w:tcPr>
            <w:tcW w:w="1665" w:type="dxa"/>
            <w:noWrap/>
          </w:tcPr>
          <w:p w14:paraId="4DE1C41E" w14:textId="6368A075" w:rsidR="00E51250" w:rsidRPr="00CE2B4B" w:rsidRDefault="00E51250" w:rsidP="00E51250">
            <w:pPr>
              <w:spacing w:before="80" w:after="80" w:line="240" w:lineRule="atLeast"/>
              <w:jc w:val="center"/>
              <w:rPr>
                <w:szCs w:val="24"/>
              </w:rPr>
            </w:pPr>
            <w:r w:rsidRPr="00CE2B4B">
              <w:rPr>
                <w:szCs w:val="24"/>
              </w:rPr>
              <w:t>$83,589</w:t>
            </w:r>
          </w:p>
        </w:tc>
        <w:tc>
          <w:tcPr>
            <w:tcW w:w="1666" w:type="dxa"/>
            <w:noWrap/>
          </w:tcPr>
          <w:p w14:paraId="692D9F64" w14:textId="3FE08364" w:rsidR="00E51250" w:rsidRPr="00CE2B4B" w:rsidRDefault="00E51250" w:rsidP="00E51250">
            <w:pPr>
              <w:spacing w:before="80" w:after="80" w:line="240" w:lineRule="atLeast"/>
              <w:jc w:val="center"/>
              <w:rPr>
                <w:szCs w:val="24"/>
              </w:rPr>
            </w:pPr>
            <w:r w:rsidRPr="00CE2B4B">
              <w:rPr>
                <w:szCs w:val="24"/>
              </w:rPr>
              <w:t>$89,071</w:t>
            </w:r>
          </w:p>
        </w:tc>
        <w:tc>
          <w:tcPr>
            <w:tcW w:w="1666" w:type="dxa"/>
            <w:noWrap/>
          </w:tcPr>
          <w:p w14:paraId="1648C022" w14:textId="231D79D5" w:rsidR="00E51250" w:rsidRPr="00CE2B4B" w:rsidRDefault="00E51250" w:rsidP="00E51250">
            <w:pPr>
              <w:spacing w:before="80" w:after="80" w:line="240" w:lineRule="atLeast"/>
              <w:jc w:val="center"/>
              <w:rPr>
                <w:szCs w:val="24"/>
              </w:rPr>
            </w:pPr>
            <w:r w:rsidRPr="00CE2B4B">
              <w:rPr>
                <w:szCs w:val="24"/>
              </w:rPr>
              <w:t>$88,821</w:t>
            </w:r>
          </w:p>
        </w:tc>
      </w:tr>
      <w:tr w:rsidR="00E51250" w:rsidRPr="00B24143" w14:paraId="6CFB6A3E"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B05A5C9" w14:textId="77777777"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72B5BAF3" w14:textId="3CD7A670" w:rsidR="00E51250" w:rsidRPr="00CE2B4B" w:rsidRDefault="00E51250" w:rsidP="00E51250">
            <w:pPr>
              <w:spacing w:before="80" w:after="80" w:line="240" w:lineRule="atLeast"/>
              <w:jc w:val="center"/>
              <w:rPr>
                <w:szCs w:val="24"/>
              </w:rPr>
            </w:pPr>
            <w:r w:rsidRPr="00CE2B4B">
              <w:rPr>
                <w:szCs w:val="24"/>
              </w:rPr>
              <w:t>$94,983</w:t>
            </w:r>
          </w:p>
        </w:tc>
        <w:tc>
          <w:tcPr>
            <w:tcW w:w="1666" w:type="dxa"/>
            <w:noWrap/>
          </w:tcPr>
          <w:p w14:paraId="40D1FF8D" w14:textId="3818EA29" w:rsidR="00E51250" w:rsidRPr="00CE2B4B" w:rsidRDefault="00E51250" w:rsidP="00E51250">
            <w:pPr>
              <w:spacing w:before="80" w:after="80" w:line="240" w:lineRule="atLeast"/>
              <w:jc w:val="center"/>
              <w:rPr>
                <w:szCs w:val="24"/>
              </w:rPr>
            </w:pPr>
            <w:r w:rsidRPr="00CE2B4B">
              <w:rPr>
                <w:szCs w:val="24"/>
              </w:rPr>
              <w:t>$97,523</w:t>
            </w:r>
          </w:p>
        </w:tc>
        <w:tc>
          <w:tcPr>
            <w:tcW w:w="1665" w:type="dxa"/>
            <w:noWrap/>
          </w:tcPr>
          <w:p w14:paraId="5345A70D" w14:textId="2EDBE7B5" w:rsidR="00E51250" w:rsidRPr="00CE2B4B" w:rsidRDefault="00E51250" w:rsidP="00E51250">
            <w:pPr>
              <w:spacing w:before="80" w:after="80" w:line="240" w:lineRule="atLeast"/>
              <w:jc w:val="center"/>
              <w:rPr>
                <w:szCs w:val="24"/>
              </w:rPr>
            </w:pPr>
            <w:r w:rsidRPr="00CE2B4B">
              <w:rPr>
                <w:szCs w:val="24"/>
              </w:rPr>
              <w:t>$106,876</w:t>
            </w:r>
          </w:p>
        </w:tc>
        <w:tc>
          <w:tcPr>
            <w:tcW w:w="1666" w:type="dxa"/>
            <w:noWrap/>
          </w:tcPr>
          <w:p w14:paraId="32268DF7" w14:textId="4554E92A" w:rsidR="00E51250" w:rsidRPr="00CE2B4B" w:rsidRDefault="00E51250" w:rsidP="00E51250">
            <w:pPr>
              <w:spacing w:before="80" w:after="80" w:line="240" w:lineRule="atLeast"/>
              <w:jc w:val="center"/>
              <w:rPr>
                <w:szCs w:val="24"/>
              </w:rPr>
            </w:pPr>
            <w:r w:rsidRPr="00CE2B4B">
              <w:rPr>
                <w:szCs w:val="24"/>
              </w:rPr>
              <w:t>$117,838</w:t>
            </w:r>
          </w:p>
        </w:tc>
        <w:tc>
          <w:tcPr>
            <w:tcW w:w="1666" w:type="dxa"/>
            <w:noWrap/>
          </w:tcPr>
          <w:p w14:paraId="0C211A52" w14:textId="6581C500" w:rsidR="00E51250" w:rsidRPr="00CE2B4B" w:rsidRDefault="00E51250" w:rsidP="00E51250">
            <w:pPr>
              <w:spacing w:before="80" w:after="80" w:line="240" w:lineRule="atLeast"/>
              <w:jc w:val="center"/>
              <w:rPr>
                <w:szCs w:val="24"/>
              </w:rPr>
            </w:pPr>
            <w:r w:rsidRPr="00CE2B4B">
              <w:rPr>
                <w:szCs w:val="24"/>
              </w:rPr>
              <w:t>$104,817</w:t>
            </w:r>
          </w:p>
        </w:tc>
      </w:tr>
      <w:tr w:rsidR="00E51250" w:rsidRPr="00B24143" w14:paraId="7978B4EE" w14:textId="77777777" w:rsidTr="00E77D9B">
        <w:tc>
          <w:tcPr>
            <w:tcW w:w="6232" w:type="dxa"/>
            <w:noWrap/>
          </w:tcPr>
          <w:p w14:paraId="0427BE0B" w14:textId="77777777" w:rsidR="00E51250" w:rsidRPr="002A6BB4" w:rsidRDefault="00E51250" w:rsidP="00E51250">
            <w:pPr>
              <w:spacing w:before="60" w:after="60" w:line="200" w:lineRule="atLeast"/>
              <w:rPr>
                <w:rFonts w:cs="Arial"/>
                <w:szCs w:val="24"/>
              </w:rPr>
            </w:pPr>
            <w:r w:rsidRPr="002A6BB4">
              <w:rPr>
                <w:rFonts w:cs="Arial"/>
                <w:szCs w:val="24"/>
              </w:rPr>
              <w:t>Group home, 5 bedrooms - 4 SDA participants</w:t>
            </w:r>
          </w:p>
        </w:tc>
        <w:tc>
          <w:tcPr>
            <w:tcW w:w="1665" w:type="dxa"/>
            <w:noWrap/>
          </w:tcPr>
          <w:p w14:paraId="03B266AB" w14:textId="3E6F7B8C" w:rsidR="00E51250" w:rsidRPr="00CE2B4B" w:rsidRDefault="00E51250" w:rsidP="00E51250">
            <w:pPr>
              <w:spacing w:before="80" w:after="80" w:line="240" w:lineRule="atLeast"/>
              <w:jc w:val="center"/>
              <w:rPr>
                <w:szCs w:val="24"/>
              </w:rPr>
            </w:pPr>
            <w:r w:rsidRPr="00CE2B4B">
              <w:rPr>
                <w:szCs w:val="24"/>
              </w:rPr>
              <w:t>$41,919</w:t>
            </w:r>
          </w:p>
        </w:tc>
        <w:tc>
          <w:tcPr>
            <w:tcW w:w="1666" w:type="dxa"/>
            <w:noWrap/>
          </w:tcPr>
          <w:p w14:paraId="6E196A36" w14:textId="55E38EF0" w:rsidR="00E51250" w:rsidRPr="00CE2B4B" w:rsidRDefault="00E51250" w:rsidP="00E51250">
            <w:pPr>
              <w:spacing w:before="80" w:after="80" w:line="240" w:lineRule="atLeast"/>
              <w:jc w:val="center"/>
              <w:rPr>
                <w:szCs w:val="24"/>
              </w:rPr>
            </w:pPr>
            <w:r w:rsidRPr="00CE2B4B">
              <w:rPr>
                <w:szCs w:val="24"/>
              </w:rPr>
              <w:t>$43,120</w:t>
            </w:r>
          </w:p>
        </w:tc>
        <w:tc>
          <w:tcPr>
            <w:tcW w:w="1665" w:type="dxa"/>
            <w:noWrap/>
          </w:tcPr>
          <w:p w14:paraId="600C8D61" w14:textId="15EF684E" w:rsidR="00E51250" w:rsidRPr="00CE2B4B" w:rsidRDefault="00E51250" w:rsidP="00E51250">
            <w:pPr>
              <w:spacing w:before="80" w:after="80" w:line="240" w:lineRule="atLeast"/>
              <w:jc w:val="center"/>
              <w:rPr>
                <w:szCs w:val="24"/>
              </w:rPr>
            </w:pPr>
            <w:r w:rsidRPr="00CE2B4B">
              <w:rPr>
                <w:szCs w:val="24"/>
              </w:rPr>
              <w:t>$47,531</w:t>
            </w:r>
          </w:p>
        </w:tc>
        <w:tc>
          <w:tcPr>
            <w:tcW w:w="1666" w:type="dxa"/>
            <w:noWrap/>
          </w:tcPr>
          <w:p w14:paraId="5C98B481" w14:textId="1C812705" w:rsidR="00E51250" w:rsidRPr="00CE2B4B" w:rsidRDefault="00E51250" w:rsidP="00E51250">
            <w:pPr>
              <w:spacing w:before="80" w:after="80" w:line="240" w:lineRule="atLeast"/>
              <w:jc w:val="center"/>
              <w:rPr>
                <w:szCs w:val="24"/>
              </w:rPr>
            </w:pPr>
            <w:r w:rsidRPr="00CE2B4B">
              <w:rPr>
                <w:szCs w:val="24"/>
              </w:rPr>
              <w:t>$50,223</w:t>
            </w:r>
          </w:p>
        </w:tc>
        <w:tc>
          <w:tcPr>
            <w:tcW w:w="1666" w:type="dxa"/>
            <w:noWrap/>
          </w:tcPr>
          <w:p w14:paraId="695192C6" w14:textId="21C2A483" w:rsidR="00E51250" w:rsidRPr="00CE2B4B" w:rsidRDefault="00E51250" w:rsidP="00E51250">
            <w:pPr>
              <w:spacing w:before="80" w:after="80" w:line="240" w:lineRule="atLeast"/>
              <w:jc w:val="center"/>
              <w:rPr>
                <w:szCs w:val="24"/>
              </w:rPr>
            </w:pPr>
            <w:r w:rsidRPr="00CE2B4B">
              <w:rPr>
                <w:szCs w:val="24"/>
              </w:rPr>
              <w:t>$50,585</w:t>
            </w:r>
          </w:p>
        </w:tc>
      </w:tr>
      <w:tr w:rsidR="00E51250" w:rsidRPr="00B24143" w14:paraId="7A75F3A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6C20A18" w14:textId="2D60E13F" w:rsidR="00E51250" w:rsidRPr="002A6BB4" w:rsidRDefault="00E51250" w:rsidP="00E51250">
            <w:pPr>
              <w:spacing w:before="60" w:after="60" w:line="200" w:lineRule="atLeast"/>
              <w:rPr>
                <w:rFonts w:cs="Arial"/>
                <w:szCs w:val="24"/>
              </w:rPr>
            </w:pPr>
            <w:r w:rsidRPr="002A6BB4">
              <w:rPr>
                <w:rFonts w:cs="Arial"/>
                <w:szCs w:val="24"/>
              </w:rPr>
              <w:t>Group home, 5 bedrooms - 3 SDA participants</w:t>
            </w:r>
          </w:p>
        </w:tc>
        <w:tc>
          <w:tcPr>
            <w:tcW w:w="1665" w:type="dxa"/>
            <w:noWrap/>
          </w:tcPr>
          <w:p w14:paraId="7D0A0977" w14:textId="432E0A2F" w:rsidR="00E51250" w:rsidRPr="00CE2B4B" w:rsidRDefault="00E51250" w:rsidP="00E51250">
            <w:pPr>
              <w:spacing w:before="80" w:after="80" w:line="240" w:lineRule="atLeast"/>
              <w:jc w:val="center"/>
              <w:rPr>
                <w:szCs w:val="24"/>
              </w:rPr>
            </w:pPr>
            <w:r w:rsidRPr="00CE2B4B">
              <w:rPr>
                <w:szCs w:val="24"/>
              </w:rPr>
              <w:t>$51,205</w:t>
            </w:r>
          </w:p>
        </w:tc>
        <w:tc>
          <w:tcPr>
            <w:tcW w:w="1666" w:type="dxa"/>
            <w:noWrap/>
          </w:tcPr>
          <w:p w14:paraId="051A16C4" w14:textId="584989AF" w:rsidR="00E51250" w:rsidRPr="00CE2B4B" w:rsidRDefault="00E51250" w:rsidP="00E51250">
            <w:pPr>
              <w:spacing w:before="80" w:after="80" w:line="240" w:lineRule="atLeast"/>
              <w:jc w:val="center"/>
              <w:rPr>
                <w:szCs w:val="24"/>
              </w:rPr>
            </w:pPr>
            <w:r w:rsidRPr="00CE2B4B">
              <w:rPr>
                <w:szCs w:val="24"/>
              </w:rPr>
              <w:t>$52,463</w:t>
            </w:r>
          </w:p>
        </w:tc>
        <w:tc>
          <w:tcPr>
            <w:tcW w:w="1665" w:type="dxa"/>
            <w:noWrap/>
          </w:tcPr>
          <w:p w14:paraId="54E80C7B" w14:textId="1833EBE6" w:rsidR="00E51250" w:rsidRPr="00CE2B4B" w:rsidRDefault="00E51250" w:rsidP="00E51250">
            <w:pPr>
              <w:spacing w:before="80" w:after="80" w:line="240" w:lineRule="atLeast"/>
              <w:jc w:val="center"/>
              <w:rPr>
                <w:szCs w:val="24"/>
              </w:rPr>
            </w:pPr>
            <w:r w:rsidRPr="00CE2B4B">
              <w:rPr>
                <w:szCs w:val="24"/>
              </w:rPr>
              <w:t>$57,624</w:t>
            </w:r>
          </w:p>
        </w:tc>
        <w:tc>
          <w:tcPr>
            <w:tcW w:w="1666" w:type="dxa"/>
            <w:noWrap/>
          </w:tcPr>
          <w:p w14:paraId="6533BC20" w14:textId="1AED8A8F" w:rsidR="00E51250" w:rsidRPr="00CE2B4B" w:rsidRDefault="00E51250" w:rsidP="00E51250">
            <w:pPr>
              <w:spacing w:before="80" w:after="80" w:line="240" w:lineRule="atLeast"/>
              <w:jc w:val="center"/>
              <w:rPr>
                <w:szCs w:val="24"/>
              </w:rPr>
            </w:pPr>
            <w:r w:rsidRPr="00CE2B4B">
              <w:rPr>
                <w:szCs w:val="24"/>
              </w:rPr>
              <w:t>$61,667</w:t>
            </w:r>
          </w:p>
        </w:tc>
        <w:tc>
          <w:tcPr>
            <w:tcW w:w="1666" w:type="dxa"/>
            <w:noWrap/>
          </w:tcPr>
          <w:p w14:paraId="0CC4F19E" w14:textId="25E945AD" w:rsidR="00E51250" w:rsidRPr="00CE2B4B" w:rsidRDefault="00E51250" w:rsidP="00E51250">
            <w:pPr>
              <w:spacing w:before="80" w:after="80" w:line="240" w:lineRule="atLeast"/>
              <w:jc w:val="center"/>
              <w:rPr>
                <w:szCs w:val="24"/>
              </w:rPr>
            </w:pPr>
            <w:r w:rsidRPr="00CE2B4B">
              <w:rPr>
                <w:szCs w:val="24"/>
              </w:rPr>
              <w:t>$61,539</w:t>
            </w:r>
          </w:p>
        </w:tc>
      </w:tr>
      <w:tr w:rsidR="00E51250" w:rsidRPr="00B24143" w14:paraId="762216C3" w14:textId="77777777" w:rsidTr="00E77D9B">
        <w:tc>
          <w:tcPr>
            <w:tcW w:w="6232" w:type="dxa"/>
            <w:noWrap/>
          </w:tcPr>
          <w:p w14:paraId="1A10D217" w14:textId="77777777" w:rsidR="00E51250" w:rsidRPr="002A6BB4" w:rsidRDefault="00E51250" w:rsidP="00E51250">
            <w:pPr>
              <w:spacing w:before="60" w:line="200" w:lineRule="atLeast"/>
              <w:rPr>
                <w:rFonts w:cs="Arial"/>
                <w:szCs w:val="24"/>
              </w:rPr>
            </w:pPr>
            <w:r w:rsidRPr="002A6BB4">
              <w:rPr>
                <w:rFonts w:cs="Arial"/>
                <w:szCs w:val="24"/>
              </w:rPr>
              <w:t>Group home, 5 bedrooms - 2 SDA participants</w:t>
            </w:r>
          </w:p>
        </w:tc>
        <w:tc>
          <w:tcPr>
            <w:tcW w:w="1665" w:type="dxa"/>
            <w:noWrap/>
          </w:tcPr>
          <w:p w14:paraId="12588B68" w14:textId="0122BA65" w:rsidR="00E51250" w:rsidRPr="00CE2B4B" w:rsidRDefault="00E51250" w:rsidP="00E51250">
            <w:pPr>
              <w:spacing w:before="80" w:line="240" w:lineRule="atLeast"/>
              <w:jc w:val="center"/>
              <w:rPr>
                <w:szCs w:val="24"/>
              </w:rPr>
            </w:pPr>
            <w:r w:rsidRPr="00CE2B4B">
              <w:rPr>
                <w:szCs w:val="24"/>
              </w:rPr>
              <w:t>$74,288</w:t>
            </w:r>
          </w:p>
        </w:tc>
        <w:tc>
          <w:tcPr>
            <w:tcW w:w="1666" w:type="dxa"/>
            <w:noWrap/>
          </w:tcPr>
          <w:p w14:paraId="69E8E075" w14:textId="2C555F2D" w:rsidR="00E51250" w:rsidRPr="00CE2B4B" w:rsidRDefault="00E51250" w:rsidP="00E51250">
            <w:pPr>
              <w:spacing w:before="80" w:line="240" w:lineRule="atLeast"/>
              <w:jc w:val="center"/>
              <w:rPr>
                <w:szCs w:val="24"/>
              </w:rPr>
            </w:pPr>
            <w:r w:rsidRPr="00CE2B4B">
              <w:rPr>
                <w:szCs w:val="24"/>
              </w:rPr>
              <w:t>$75,830</w:t>
            </w:r>
          </w:p>
        </w:tc>
        <w:tc>
          <w:tcPr>
            <w:tcW w:w="1665" w:type="dxa"/>
            <w:noWrap/>
          </w:tcPr>
          <w:p w14:paraId="25F7D3E1" w14:textId="62311AD0" w:rsidR="00E51250" w:rsidRPr="00CE2B4B" w:rsidRDefault="00E51250" w:rsidP="00E51250">
            <w:pPr>
              <w:spacing w:before="80" w:line="240" w:lineRule="atLeast"/>
              <w:jc w:val="center"/>
              <w:rPr>
                <w:szCs w:val="24"/>
              </w:rPr>
            </w:pPr>
            <w:r w:rsidRPr="00CE2B4B">
              <w:rPr>
                <w:szCs w:val="24"/>
              </w:rPr>
              <w:t>$83,589</w:t>
            </w:r>
          </w:p>
        </w:tc>
        <w:tc>
          <w:tcPr>
            <w:tcW w:w="1666" w:type="dxa"/>
            <w:noWrap/>
          </w:tcPr>
          <w:p w14:paraId="2F881D61" w14:textId="10DE7E43" w:rsidR="00E51250" w:rsidRPr="00CE2B4B" w:rsidRDefault="00E51250" w:rsidP="00E51250">
            <w:pPr>
              <w:spacing w:before="80" w:line="240" w:lineRule="atLeast"/>
              <w:jc w:val="center"/>
              <w:rPr>
                <w:szCs w:val="24"/>
              </w:rPr>
            </w:pPr>
            <w:r w:rsidRPr="00CE2B4B">
              <w:rPr>
                <w:szCs w:val="24"/>
              </w:rPr>
              <w:t>$89,071</w:t>
            </w:r>
          </w:p>
        </w:tc>
        <w:tc>
          <w:tcPr>
            <w:tcW w:w="1666" w:type="dxa"/>
            <w:noWrap/>
          </w:tcPr>
          <w:p w14:paraId="13DBE663" w14:textId="429E804B" w:rsidR="00E51250" w:rsidRPr="00CE2B4B" w:rsidRDefault="00E51250" w:rsidP="00E51250">
            <w:pPr>
              <w:spacing w:before="80" w:line="240" w:lineRule="atLeast"/>
              <w:jc w:val="center"/>
              <w:rPr>
                <w:szCs w:val="24"/>
              </w:rPr>
            </w:pPr>
            <w:r w:rsidRPr="00CE2B4B">
              <w:rPr>
                <w:szCs w:val="24"/>
              </w:rPr>
              <w:t>$88,821</w:t>
            </w:r>
          </w:p>
        </w:tc>
      </w:tr>
      <w:tr w:rsidR="00E51250" w:rsidRPr="00B24143" w14:paraId="0651274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4D03CE4" w14:textId="77777777" w:rsidR="00E51250" w:rsidRPr="002A6BB4" w:rsidRDefault="00E51250" w:rsidP="00E51250">
            <w:pPr>
              <w:spacing w:before="60" w:line="200" w:lineRule="atLeast"/>
              <w:rPr>
                <w:rFonts w:cs="Arial"/>
                <w:szCs w:val="24"/>
              </w:rPr>
            </w:pPr>
            <w:r w:rsidRPr="002A6BB4">
              <w:rPr>
                <w:rFonts w:cs="Arial"/>
                <w:szCs w:val="24"/>
              </w:rPr>
              <w:t>Group home, 5 bedrooms - 1 SDA participant</w:t>
            </w:r>
          </w:p>
        </w:tc>
        <w:tc>
          <w:tcPr>
            <w:tcW w:w="1665" w:type="dxa"/>
            <w:noWrap/>
          </w:tcPr>
          <w:p w14:paraId="13BCA8A9" w14:textId="55ACA0AD" w:rsidR="00E51250" w:rsidRPr="00CE2B4B" w:rsidRDefault="00E51250" w:rsidP="00E51250">
            <w:pPr>
              <w:spacing w:before="80" w:line="240" w:lineRule="atLeast"/>
              <w:jc w:val="center"/>
              <w:rPr>
                <w:szCs w:val="24"/>
              </w:rPr>
            </w:pPr>
            <w:r w:rsidRPr="00CE2B4B">
              <w:rPr>
                <w:szCs w:val="24"/>
              </w:rPr>
              <w:t>$94,983</w:t>
            </w:r>
          </w:p>
        </w:tc>
        <w:tc>
          <w:tcPr>
            <w:tcW w:w="1666" w:type="dxa"/>
            <w:noWrap/>
          </w:tcPr>
          <w:p w14:paraId="479F06DA" w14:textId="5A9CE81C" w:rsidR="00E51250" w:rsidRPr="00CE2B4B" w:rsidRDefault="00E51250" w:rsidP="00E51250">
            <w:pPr>
              <w:spacing w:before="80" w:line="240" w:lineRule="atLeast"/>
              <w:jc w:val="center"/>
              <w:rPr>
                <w:szCs w:val="24"/>
              </w:rPr>
            </w:pPr>
            <w:r w:rsidRPr="00CE2B4B">
              <w:rPr>
                <w:szCs w:val="24"/>
              </w:rPr>
              <w:t>$97,523</w:t>
            </w:r>
          </w:p>
        </w:tc>
        <w:tc>
          <w:tcPr>
            <w:tcW w:w="1665" w:type="dxa"/>
            <w:noWrap/>
          </w:tcPr>
          <w:p w14:paraId="3AD6C086" w14:textId="50815D27" w:rsidR="00E51250" w:rsidRPr="00CE2B4B" w:rsidRDefault="00E51250" w:rsidP="00E51250">
            <w:pPr>
              <w:spacing w:before="80" w:line="240" w:lineRule="atLeast"/>
              <w:jc w:val="center"/>
              <w:rPr>
                <w:szCs w:val="24"/>
              </w:rPr>
            </w:pPr>
            <w:r w:rsidRPr="00CE2B4B">
              <w:rPr>
                <w:szCs w:val="24"/>
              </w:rPr>
              <w:t>$106,876</w:t>
            </w:r>
          </w:p>
        </w:tc>
        <w:tc>
          <w:tcPr>
            <w:tcW w:w="1666" w:type="dxa"/>
            <w:noWrap/>
          </w:tcPr>
          <w:p w14:paraId="5BA49AA9" w14:textId="0DDF78FD" w:rsidR="00E51250" w:rsidRPr="00CE2B4B" w:rsidRDefault="00E51250" w:rsidP="00E51250">
            <w:pPr>
              <w:spacing w:before="80" w:line="240" w:lineRule="atLeast"/>
              <w:jc w:val="center"/>
              <w:rPr>
                <w:szCs w:val="24"/>
              </w:rPr>
            </w:pPr>
            <w:r w:rsidRPr="00CE2B4B">
              <w:rPr>
                <w:szCs w:val="24"/>
              </w:rPr>
              <w:t>$117,838</w:t>
            </w:r>
          </w:p>
        </w:tc>
        <w:tc>
          <w:tcPr>
            <w:tcW w:w="1666" w:type="dxa"/>
            <w:noWrap/>
          </w:tcPr>
          <w:p w14:paraId="54CE3842" w14:textId="513130E4" w:rsidR="00E51250" w:rsidRPr="00CE2B4B" w:rsidRDefault="00E51250" w:rsidP="00E51250">
            <w:pPr>
              <w:spacing w:before="80" w:line="240" w:lineRule="atLeast"/>
              <w:jc w:val="center"/>
              <w:rPr>
                <w:szCs w:val="24"/>
              </w:rPr>
            </w:pPr>
            <w:r w:rsidRPr="00CE2B4B">
              <w:rPr>
                <w:szCs w:val="24"/>
              </w:rPr>
              <w:t>$104,817</w:t>
            </w:r>
          </w:p>
        </w:tc>
      </w:tr>
    </w:tbl>
    <w:p w14:paraId="0364F3B8" w14:textId="77777777" w:rsidR="00CE2B4B" w:rsidRPr="002A6BB4" w:rsidRDefault="00CE2B4B" w:rsidP="000D5130">
      <w:pPr>
        <w:rPr>
          <w:rFonts w:cs="Arial"/>
          <w:b/>
          <w:bCs/>
          <w:i/>
          <w:iCs/>
        </w:rPr>
      </w:pPr>
      <w:bookmarkStart w:id="83" w:name="_Ref137724687"/>
      <w:bookmarkStart w:id="84" w:name="_Ref137816754"/>
    </w:p>
    <w:p w14:paraId="7260AD9B" w14:textId="77777777" w:rsidR="00CE2B4B" w:rsidRPr="002A6BB4" w:rsidRDefault="00CE2B4B">
      <w:pPr>
        <w:rPr>
          <w:rFonts w:cs="Arial"/>
          <w:b/>
          <w:bCs/>
          <w:i/>
          <w:iCs/>
        </w:rPr>
      </w:pPr>
      <w:r w:rsidRPr="002A6BB4">
        <w:rPr>
          <w:rFonts w:cs="Arial"/>
          <w:b/>
          <w:bCs/>
          <w:i/>
          <w:iCs/>
        </w:rPr>
        <w:br w:type="page"/>
      </w:r>
    </w:p>
    <w:p w14:paraId="3F7D53FB" w14:textId="36962068" w:rsidR="000D5130" w:rsidRPr="002A6BB4" w:rsidRDefault="000D5130"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29</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Participant for Post-2023 New Build, With Sprinklers, GST</w:t>
      </w:r>
      <w:r w:rsidR="007250FB" w:rsidRPr="1EF9508A">
        <w:rPr>
          <w:rFonts w:cs="Arial"/>
          <w:b/>
          <w:bCs/>
          <w:i/>
          <w:iCs/>
        </w:rPr>
        <w:t xml:space="preserve"> was not paid OR GST was paid and</w:t>
      </w:r>
      <w:r w:rsidRPr="1EF9508A">
        <w:rPr>
          <w:rFonts w:cs="Arial"/>
          <w:b/>
          <w:bCs/>
          <w:i/>
          <w:iCs/>
        </w:rPr>
        <w:t xml:space="preserve"> input tax credits were claimed</w:t>
      </w:r>
      <w:bookmarkEnd w:id="83"/>
      <w:bookmarkEnd w:id="84"/>
      <w:r w:rsidR="00E51250">
        <w:rPr>
          <w:rFonts w:cs="Arial"/>
          <w:b/>
          <w:bCs/>
          <w:i/>
          <w:iCs/>
        </w:rPr>
        <w:t>, dwelling</w:t>
      </w:r>
      <w:r w:rsidR="00824691">
        <w:rPr>
          <w:rFonts w:cs="Arial"/>
          <w:b/>
          <w:bCs/>
          <w:i/>
          <w:iCs/>
        </w:rPr>
        <w:t>s</w:t>
      </w:r>
      <w:r w:rsidR="00E51250">
        <w:rPr>
          <w:rFonts w:cs="Arial"/>
          <w:b/>
          <w:bCs/>
          <w:i/>
          <w:iCs/>
        </w:rPr>
        <w:t xml:space="preserve"> </w:t>
      </w:r>
      <w:r w:rsidR="00001742">
        <w:rPr>
          <w:rFonts w:cs="Arial"/>
          <w:b/>
          <w:bCs/>
          <w:i/>
          <w:iCs/>
        </w:rPr>
        <w:t xml:space="preserve">without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not claimed"/>
      </w:tblPr>
      <w:tblGrid>
        <w:gridCol w:w="6232"/>
        <w:gridCol w:w="1665"/>
        <w:gridCol w:w="1666"/>
        <w:gridCol w:w="1665"/>
        <w:gridCol w:w="1666"/>
        <w:gridCol w:w="1666"/>
      </w:tblGrid>
      <w:tr w:rsidR="000D5130" w:rsidRPr="00B24143" w14:paraId="06697167"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460BAAE9" w14:textId="4FDC3E14" w:rsidR="000D5130" w:rsidRPr="002A6BB4" w:rsidRDefault="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hideMark/>
          </w:tcPr>
          <w:p w14:paraId="48A8879B"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046732C8"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5" w:type="dxa"/>
            <w:noWrap/>
            <w:hideMark/>
          </w:tcPr>
          <w:p w14:paraId="0613E499"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44356F10" w14:textId="77777777" w:rsidR="000D5130" w:rsidRPr="002A6BB4" w:rsidRDefault="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6" w:type="dxa"/>
            <w:noWrap/>
            <w:hideMark/>
          </w:tcPr>
          <w:p w14:paraId="50F29C77"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4350F" w:rsidRPr="00B24143" w14:paraId="430AEC0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040D6F61" w14:textId="26A601C7"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5" w:type="dxa"/>
            <w:noWrap/>
          </w:tcPr>
          <w:p w14:paraId="12769A5B" w14:textId="553DBD2A"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6B0C5EC9" w14:textId="3C8ED25E"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549D3B08" w14:textId="4E293F62"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2EEE7F0B" w14:textId="1F716746"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0E8C9A5F" w14:textId="5C93A5A5" w:rsidR="0014350F" w:rsidRPr="00CE2B4B" w:rsidRDefault="0014350F" w:rsidP="0014350F">
            <w:pPr>
              <w:spacing w:before="80" w:after="80" w:line="240" w:lineRule="atLeast"/>
              <w:jc w:val="center"/>
              <w:rPr>
                <w:szCs w:val="24"/>
              </w:rPr>
            </w:pPr>
            <w:r w:rsidRPr="00CE2B4B">
              <w:rPr>
                <w:szCs w:val="24"/>
              </w:rPr>
              <w:t>$92,928</w:t>
            </w:r>
          </w:p>
        </w:tc>
      </w:tr>
      <w:tr w:rsidR="0014350F" w:rsidRPr="00B24143" w14:paraId="718CB7BE" w14:textId="77777777" w:rsidTr="00E77D9B">
        <w:tc>
          <w:tcPr>
            <w:tcW w:w="6232" w:type="dxa"/>
            <w:noWrap/>
            <w:hideMark/>
          </w:tcPr>
          <w:p w14:paraId="150DA741" w14:textId="71349CC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47D632DE" w14:textId="27469424"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7F6A48B5" w14:textId="59AE03D1"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2B7454B2" w14:textId="03D5417F"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28E1FDC4" w14:textId="273E4D13"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00D11E86" w14:textId="1C1FA4A0" w:rsidR="0014350F" w:rsidRPr="00CE2B4B" w:rsidRDefault="0014350F" w:rsidP="0014350F">
            <w:pPr>
              <w:spacing w:before="80" w:after="80" w:line="240" w:lineRule="atLeast"/>
              <w:jc w:val="center"/>
              <w:rPr>
                <w:szCs w:val="24"/>
              </w:rPr>
            </w:pPr>
            <w:r w:rsidRPr="00CE2B4B">
              <w:rPr>
                <w:szCs w:val="24"/>
              </w:rPr>
              <w:t>$92,928</w:t>
            </w:r>
          </w:p>
        </w:tc>
      </w:tr>
      <w:tr w:rsidR="0014350F" w:rsidRPr="00B24143" w14:paraId="2593847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E71F5A7" w14:textId="14EA1190"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34E9CFD3" w14:textId="04FB55FC" w:rsidR="0014350F" w:rsidRPr="00CE2B4B" w:rsidRDefault="0014350F" w:rsidP="0014350F">
            <w:pPr>
              <w:spacing w:before="80" w:after="80" w:line="240" w:lineRule="atLeast"/>
              <w:jc w:val="center"/>
              <w:rPr>
                <w:szCs w:val="24"/>
              </w:rPr>
            </w:pPr>
            <w:r w:rsidRPr="00CE2B4B">
              <w:rPr>
                <w:szCs w:val="24"/>
              </w:rPr>
              <w:t>$63,942</w:t>
            </w:r>
          </w:p>
        </w:tc>
        <w:tc>
          <w:tcPr>
            <w:tcW w:w="1666" w:type="dxa"/>
            <w:noWrap/>
          </w:tcPr>
          <w:p w14:paraId="08D6A86C" w14:textId="391E5F71" w:rsidR="0014350F" w:rsidRPr="00CE2B4B" w:rsidRDefault="0014350F" w:rsidP="0014350F">
            <w:pPr>
              <w:spacing w:before="80" w:after="80" w:line="240" w:lineRule="atLeast"/>
              <w:jc w:val="center"/>
              <w:rPr>
                <w:szCs w:val="24"/>
              </w:rPr>
            </w:pPr>
            <w:r w:rsidRPr="00CE2B4B">
              <w:rPr>
                <w:szCs w:val="24"/>
              </w:rPr>
              <w:t>$66,757</w:t>
            </w:r>
          </w:p>
        </w:tc>
        <w:tc>
          <w:tcPr>
            <w:tcW w:w="1665" w:type="dxa"/>
            <w:noWrap/>
          </w:tcPr>
          <w:p w14:paraId="2E07F7C0" w14:textId="5D40430C" w:rsidR="0014350F" w:rsidRPr="00CE2B4B" w:rsidRDefault="0014350F" w:rsidP="0014350F">
            <w:pPr>
              <w:spacing w:before="80" w:after="80" w:line="240" w:lineRule="atLeast"/>
              <w:jc w:val="center"/>
              <w:rPr>
                <w:szCs w:val="24"/>
              </w:rPr>
            </w:pPr>
            <w:r w:rsidRPr="00CE2B4B">
              <w:rPr>
                <w:szCs w:val="24"/>
              </w:rPr>
              <w:t>$68,157</w:t>
            </w:r>
          </w:p>
        </w:tc>
        <w:tc>
          <w:tcPr>
            <w:tcW w:w="1666" w:type="dxa"/>
            <w:noWrap/>
          </w:tcPr>
          <w:p w14:paraId="02B8434A" w14:textId="05590AC4" w:rsidR="0014350F" w:rsidRPr="00CE2B4B" w:rsidRDefault="0014350F" w:rsidP="0014350F">
            <w:pPr>
              <w:spacing w:before="80" w:after="80" w:line="240" w:lineRule="atLeast"/>
              <w:jc w:val="center"/>
              <w:rPr>
                <w:szCs w:val="24"/>
              </w:rPr>
            </w:pPr>
            <w:r w:rsidRPr="00CE2B4B">
              <w:rPr>
                <w:szCs w:val="24"/>
              </w:rPr>
              <w:t>$72,767</w:t>
            </w:r>
          </w:p>
        </w:tc>
        <w:tc>
          <w:tcPr>
            <w:tcW w:w="1666" w:type="dxa"/>
            <w:noWrap/>
          </w:tcPr>
          <w:p w14:paraId="71FA2CBF" w14:textId="43FEA7CB" w:rsidR="0014350F" w:rsidRPr="00CE2B4B" w:rsidRDefault="0014350F" w:rsidP="0014350F">
            <w:pPr>
              <w:spacing w:before="80" w:after="80" w:line="240" w:lineRule="atLeast"/>
              <w:jc w:val="center"/>
              <w:rPr>
                <w:szCs w:val="24"/>
              </w:rPr>
            </w:pPr>
            <w:r w:rsidRPr="00CE2B4B">
              <w:rPr>
                <w:szCs w:val="24"/>
              </w:rPr>
              <w:t>$74,335</w:t>
            </w:r>
          </w:p>
        </w:tc>
      </w:tr>
      <w:tr w:rsidR="0014350F" w:rsidRPr="00B24143" w14:paraId="719B0020" w14:textId="77777777" w:rsidTr="00E77D9B">
        <w:tc>
          <w:tcPr>
            <w:tcW w:w="6232" w:type="dxa"/>
            <w:noWrap/>
          </w:tcPr>
          <w:p w14:paraId="274CA092" w14:textId="7846467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41B8B963" w14:textId="1B77DF21" w:rsidR="0014350F" w:rsidRPr="00CE2B4B" w:rsidRDefault="0014350F" w:rsidP="0014350F">
            <w:pPr>
              <w:spacing w:before="80" w:after="80" w:line="240" w:lineRule="atLeast"/>
              <w:jc w:val="center"/>
              <w:rPr>
                <w:szCs w:val="24"/>
              </w:rPr>
            </w:pPr>
            <w:r w:rsidRPr="00CE2B4B">
              <w:rPr>
                <w:szCs w:val="24"/>
              </w:rPr>
              <w:t>$36,951</w:t>
            </w:r>
          </w:p>
        </w:tc>
        <w:tc>
          <w:tcPr>
            <w:tcW w:w="1666" w:type="dxa"/>
            <w:noWrap/>
          </w:tcPr>
          <w:p w14:paraId="66ACD537" w14:textId="60B7BA4C" w:rsidR="0014350F" w:rsidRPr="00CE2B4B" w:rsidRDefault="0014350F" w:rsidP="0014350F">
            <w:pPr>
              <w:spacing w:before="80" w:after="80" w:line="240" w:lineRule="atLeast"/>
              <w:jc w:val="center"/>
              <w:rPr>
                <w:szCs w:val="24"/>
              </w:rPr>
            </w:pPr>
            <w:r w:rsidRPr="00CE2B4B">
              <w:rPr>
                <w:szCs w:val="24"/>
              </w:rPr>
              <w:t>$38,995</w:t>
            </w:r>
          </w:p>
        </w:tc>
        <w:tc>
          <w:tcPr>
            <w:tcW w:w="1665" w:type="dxa"/>
            <w:noWrap/>
          </w:tcPr>
          <w:p w14:paraId="0F7C9F69" w14:textId="0372D020" w:rsidR="0014350F" w:rsidRPr="00CE2B4B" w:rsidRDefault="0014350F" w:rsidP="0014350F">
            <w:pPr>
              <w:spacing w:before="80" w:after="80" w:line="240" w:lineRule="atLeast"/>
              <w:jc w:val="center"/>
              <w:rPr>
                <w:szCs w:val="24"/>
              </w:rPr>
            </w:pPr>
            <w:r w:rsidRPr="00CE2B4B">
              <w:rPr>
                <w:szCs w:val="24"/>
              </w:rPr>
              <w:t>$42,441</w:t>
            </w:r>
          </w:p>
        </w:tc>
        <w:tc>
          <w:tcPr>
            <w:tcW w:w="1666" w:type="dxa"/>
            <w:noWrap/>
          </w:tcPr>
          <w:p w14:paraId="3AFC3F5C" w14:textId="66A71F49" w:rsidR="0014350F" w:rsidRPr="00CE2B4B" w:rsidRDefault="0014350F" w:rsidP="0014350F">
            <w:pPr>
              <w:spacing w:before="80" w:after="80" w:line="240" w:lineRule="atLeast"/>
              <w:jc w:val="center"/>
              <w:rPr>
                <w:szCs w:val="24"/>
              </w:rPr>
            </w:pPr>
            <w:r w:rsidRPr="00CE2B4B">
              <w:rPr>
                <w:szCs w:val="24"/>
              </w:rPr>
              <w:t>$44,747</w:t>
            </w:r>
          </w:p>
        </w:tc>
        <w:tc>
          <w:tcPr>
            <w:tcW w:w="1666" w:type="dxa"/>
            <w:noWrap/>
          </w:tcPr>
          <w:p w14:paraId="7A177972" w14:textId="34680E2F" w:rsidR="0014350F" w:rsidRPr="00CE2B4B" w:rsidRDefault="0014350F" w:rsidP="0014350F">
            <w:pPr>
              <w:spacing w:before="80" w:after="80" w:line="240" w:lineRule="atLeast"/>
              <w:jc w:val="center"/>
              <w:rPr>
                <w:szCs w:val="24"/>
              </w:rPr>
            </w:pPr>
            <w:r w:rsidRPr="00CE2B4B">
              <w:rPr>
                <w:szCs w:val="24"/>
              </w:rPr>
              <w:t>$42,979</w:t>
            </w:r>
          </w:p>
        </w:tc>
      </w:tr>
      <w:tr w:rsidR="0014350F" w:rsidRPr="00B24143" w14:paraId="461DAA1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260B340" w14:textId="35C403BB"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32C9802F" w14:textId="16F4F2AD" w:rsidR="0014350F" w:rsidRPr="00CE2B4B" w:rsidRDefault="0014350F" w:rsidP="0014350F">
            <w:pPr>
              <w:spacing w:before="80" w:after="80" w:line="240" w:lineRule="atLeast"/>
              <w:jc w:val="center"/>
              <w:rPr>
                <w:szCs w:val="24"/>
              </w:rPr>
            </w:pPr>
            <w:r w:rsidRPr="00CE2B4B">
              <w:rPr>
                <w:szCs w:val="24"/>
              </w:rPr>
              <w:t>$63,942</w:t>
            </w:r>
          </w:p>
        </w:tc>
        <w:tc>
          <w:tcPr>
            <w:tcW w:w="1666" w:type="dxa"/>
            <w:noWrap/>
          </w:tcPr>
          <w:p w14:paraId="77474E0F" w14:textId="4E0E82E8" w:rsidR="0014350F" w:rsidRPr="00CE2B4B" w:rsidRDefault="0014350F" w:rsidP="0014350F">
            <w:pPr>
              <w:spacing w:before="80" w:after="80" w:line="240" w:lineRule="atLeast"/>
              <w:jc w:val="center"/>
              <w:rPr>
                <w:szCs w:val="24"/>
              </w:rPr>
            </w:pPr>
            <w:r w:rsidRPr="00CE2B4B">
              <w:rPr>
                <w:szCs w:val="24"/>
              </w:rPr>
              <w:t>$66,757</w:t>
            </w:r>
          </w:p>
        </w:tc>
        <w:tc>
          <w:tcPr>
            <w:tcW w:w="1665" w:type="dxa"/>
            <w:noWrap/>
          </w:tcPr>
          <w:p w14:paraId="058A7E21" w14:textId="1DC0D0A1" w:rsidR="0014350F" w:rsidRPr="00CE2B4B" w:rsidRDefault="0014350F" w:rsidP="0014350F">
            <w:pPr>
              <w:spacing w:before="80" w:after="80" w:line="240" w:lineRule="atLeast"/>
              <w:jc w:val="center"/>
              <w:rPr>
                <w:szCs w:val="24"/>
              </w:rPr>
            </w:pPr>
            <w:r w:rsidRPr="00CE2B4B">
              <w:rPr>
                <w:szCs w:val="24"/>
              </w:rPr>
              <w:t>$68,157</w:t>
            </w:r>
          </w:p>
        </w:tc>
        <w:tc>
          <w:tcPr>
            <w:tcW w:w="1666" w:type="dxa"/>
            <w:noWrap/>
          </w:tcPr>
          <w:p w14:paraId="2D156206" w14:textId="09107BDF" w:rsidR="0014350F" w:rsidRPr="00CE2B4B" w:rsidRDefault="0014350F" w:rsidP="0014350F">
            <w:pPr>
              <w:spacing w:before="80" w:after="80" w:line="240" w:lineRule="atLeast"/>
              <w:jc w:val="center"/>
              <w:rPr>
                <w:szCs w:val="24"/>
              </w:rPr>
            </w:pPr>
            <w:r w:rsidRPr="00CE2B4B">
              <w:rPr>
                <w:szCs w:val="24"/>
              </w:rPr>
              <w:t>$72,767</w:t>
            </w:r>
          </w:p>
        </w:tc>
        <w:tc>
          <w:tcPr>
            <w:tcW w:w="1666" w:type="dxa"/>
            <w:noWrap/>
          </w:tcPr>
          <w:p w14:paraId="285E5633" w14:textId="586CC325" w:rsidR="0014350F" w:rsidRPr="00CE2B4B" w:rsidRDefault="0014350F" w:rsidP="0014350F">
            <w:pPr>
              <w:spacing w:before="80" w:after="80" w:line="240" w:lineRule="atLeast"/>
              <w:jc w:val="center"/>
              <w:rPr>
                <w:szCs w:val="24"/>
              </w:rPr>
            </w:pPr>
            <w:r w:rsidRPr="00CE2B4B">
              <w:rPr>
                <w:szCs w:val="24"/>
              </w:rPr>
              <w:t>$74,335</w:t>
            </w:r>
          </w:p>
        </w:tc>
      </w:tr>
      <w:tr w:rsidR="0014350F" w:rsidRPr="00B24143" w14:paraId="0031A967" w14:textId="77777777" w:rsidTr="00E77D9B">
        <w:tc>
          <w:tcPr>
            <w:tcW w:w="6232" w:type="dxa"/>
            <w:noWrap/>
            <w:hideMark/>
          </w:tcPr>
          <w:p w14:paraId="7B12D35F" w14:textId="34DEB43B"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1C43EB5C" w14:textId="5F8757ED"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74A8E808" w14:textId="6645181B"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0EDA8347" w14:textId="03BAAB10" w:rsidR="0014350F" w:rsidRPr="00CE2B4B" w:rsidRDefault="0014350F" w:rsidP="0014350F">
            <w:pPr>
              <w:spacing w:before="80" w:after="80" w:line="240" w:lineRule="atLeast"/>
              <w:jc w:val="center"/>
              <w:rPr>
                <w:szCs w:val="24"/>
              </w:rPr>
            </w:pPr>
            <w:r w:rsidRPr="00CE2B4B">
              <w:rPr>
                <w:szCs w:val="24"/>
              </w:rPr>
              <w:t>$94,004</w:t>
            </w:r>
          </w:p>
        </w:tc>
        <w:tc>
          <w:tcPr>
            <w:tcW w:w="1666" w:type="dxa"/>
            <w:noWrap/>
          </w:tcPr>
          <w:p w14:paraId="6FEB04BF" w14:textId="2B4143D4" w:rsidR="0014350F" w:rsidRPr="00CE2B4B" w:rsidRDefault="0014350F" w:rsidP="0014350F">
            <w:pPr>
              <w:spacing w:before="80" w:after="80" w:line="240" w:lineRule="atLeast"/>
              <w:jc w:val="center"/>
              <w:rPr>
                <w:szCs w:val="24"/>
              </w:rPr>
            </w:pPr>
            <w:r w:rsidRPr="00CE2B4B">
              <w:rPr>
                <w:szCs w:val="24"/>
              </w:rPr>
              <w:t>$104,967</w:t>
            </w:r>
          </w:p>
        </w:tc>
        <w:tc>
          <w:tcPr>
            <w:tcW w:w="1666" w:type="dxa"/>
            <w:noWrap/>
          </w:tcPr>
          <w:p w14:paraId="2621F7F1" w14:textId="01D3ECA5" w:rsidR="0014350F" w:rsidRPr="00CE2B4B" w:rsidRDefault="0014350F" w:rsidP="0014350F">
            <w:pPr>
              <w:spacing w:before="80" w:after="80" w:line="240" w:lineRule="atLeast"/>
              <w:jc w:val="center"/>
              <w:rPr>
                <w:szCs w:val="24"/>
              </w:rPr>
            </w:pPr>
            <w:r w:rsidRPr="00CE2B4B">
              <w:rPr>
                <w:szCs w:val="24"/>
              </w:rPr>
              <w:t>$92,928</w:t>
            </w:r>
          </w:p>
        </w:tc>
      </w:tr>
      <w:tr w:rsidR="0014350F" w:rsidRPr="00B24143" w14:paraId="604DD5F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C3C8786" w14:textId="63379906"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0927CE84" w14:textId="3A2A1423" w:rsidR="0014350F" w:rsidRPr="00CE2B4B" w:rsidRDefault="0014350F" w:rsidP="0014350F">
            <w:pPr>
              <w:spacing w:before="80" w:after="80" w:line="240" w:lineRule="atLeast"/>
              <w:jc w:val="center"/>
              <w:rPr>
                <w:szCs w:val="24"/>
              </w:rPr>
            </w:pPr>
            <w:r w:rsidRPr="00CE2B4B">
              <w:rPr>
                <w:szCs w:val="24"/>
              </w:rPr>
              <w:t>$71,663</w:t>
            </w:r>
          </w:p>
        </w:tc>
        <w:tc>
          <w:tcPr>
            <w:tcW w:w="1666" w:type="dxa"/>
            <w:noWrap/>
          </w:tcPr>
          <w:p w14:paraId="572A4D99" w14:textId="7B536445" w:rsidR="0014350F" w:rsidRPr="00CE2B4B" w:rsidRDefault="0014350F" w:rsidP="0014350F">
            <w:pPr>
              <w:spacing w:before="80" w:after="80" w:line="240" w:lineRule="atLeast"/>
              <w:jc w:val="center"/>
              <w:rPr>
                <w:szCs w:val="24"/>
              </w:rPr>
            </w:pPr>
            <w:r w:rsidRPr="00CE2B4B">
              <w:rPr>
                <w:szCs w:val="24"/>
              </w:rPr>
              <w:t>$73,445</w:t>
            </w:r>
          </w:p>
        </w:tc>
        <w:tc>
          <w:tcPr>
            <w:tcW w:w="1665" w:type="dxa"/>
            <w:noWrap/>
          </w:tcPr>
          <w:p w14:paraId="0CEFC53F" w14:textId="493AAEF1" w:rsidR="0014350F" w:rsidRPr="00CE2B4B" w:rsidRDefault="0014350F" w:rsidP="0014350F">
            <w:pPr>
              <w:spacing w:before="80" w:after="80" w:line="240" w:lineRule="atLeast"/>
              <w:jc w:val="center"/>
              <w:rPr>
                <w:szCs w:val="24"/>
              </w:rPr>
            </w:pPr>
            <w:r w:rsidRPr="00CE2B4B">
              <w:rPr>
                <w:szCs w:val="24"/>
              </w:rPr>
              <w:t>$81,106</w:t>
            </w:r>
          </w:p>
        </w:tc>
        <w:tc>
          <w:tcPr>
            <w:tcW w:w="1666" w:type="dxa"/>
            <w:noWrap/>
          </w:tcPr>
          <w:p w14:paraId="656ECC97" w14:textId="6B562166" w:rsidR="0014350F" w:rsidRPr="00CE2B4B" w:rsidRDefault="0014350F" w:rsidP="0014350F">
            <w:pPr>
              <w:spacing w:before="80" w:after="80" w:line="240" w:lineRule="atLeast"/>
              <w:jc w:val="center"/>
              <w:rPr>
                <w:szCs w:val="24"/>
              </w:rPr>
            </w:pPr>
            <w:r w:rsidRPr="00CE2B4B">
              <w:rPr>
                <w:szCs w:val="24"/>
              </w:rPr>
              <w:t>$86,588</w:t>
            </w:r>
          </w:p>
        </w:tc>
        <w:tc>
          <w:tcPr>
            <w:tcW w:w="1666" w:type="dxa"/>
            <w:noWrap/>
          </w:tcPr>
          <w:p w14:paraId="66AB9A5D" w14:textId="624C3BB1" w:rsidR="0014350F" w:rsidRPr="00CE2B4B" w:rsidRDefault="0014350F" w:rsidP="0014350F">
            <w:pPr>
              <w:spacing w:before="80" w:after="80" w:line="240" w:lineRule="atLeast"/>
              <w:jc w:val="center"/>
              <w:rPr>
                <w:szCs w:val="24"/>
              </w:rPr>
            </w:pPr>
            <w:r w:rsidRPr="00CE2B4B">
              <w:rPr>
                <w:szCs w:val="24"/>
              </w:rPr>
              <w:t>$85,740</w:t>
            </w:r>
          </w:p>
        </w:tc>
      </w:tr>
      <w:tr w:rsidR="0014350F" w:rsidRPr="00B24143" w14:paraId="62C4B676" w14:textId="77777777" w:rsidTr="00E77D9B">
        <w:tc>
          <w:tcPr>
            <w:tcW w:w="6232" w:type="dxa"/>
            <w:noWrap/>
          </w:tcPr>
          <w:p w14:paraId="25178D47" w14:textId="1575B7FB"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13939704" w14:textId="219AD609"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20152D1A" w14:textId="4C11DDDA"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676FFE35" w14:textId="6478D214" w:rsidR="0014350F" w:rsidRPr="00CE2B4B" w:rsidRDefault="0014350F" w:rsidP="0014350F">
            <w:pPr>
              <w:spacing w:before="80" w:after="80" w:line="240" w:lineRule="atLeast"/>
              <w:jc w:val="center"/>
              <w:rPr>
                <w:szCs w:val="24"/>
              </w:rPr>
            </w:pPr>
            <w:r w:rsidRPr="00CE2B4B">
              <w:rPr>
                <w:szCs w:val="24"/>
              </w:rPr>
              <w:t>$94,004</w:t>
            </w:r>
          </w:p>
        </w:tc>
        <w:tc>
          <w:tcPr>
            <w:tcW w:w="1666" w:type="dxa"/>
            <w:noWrap/>
          </w:tcPr>
          <w:p w14:paraId="4E782732" w14:textId="0A2039F6" w:rsidR="0014350F" w:rsidRPr="00CE2B4B" w:rsidRDefault="0014350F" w:rsidP="0014350F">
            <w:pPr>
              <w:spacing w:before="80" w:after="80" w:line="240" w:lineRule="atLeast"/>
              <w:jc w:val="center"/>
              <w:rPr>
                <w:szCs w:val="24"/>
              </w:rPr>
            </w:pPr>
            <w:r w:rsidRPr="00CE2B4B">
              <w:rPr>
                <w:szCs w:val="24"/>
              </w:rPr>
              <w:t>$104,967</w:t>
            </w:r>
          </w:p>
        </w:tc>
        <w:tc>
          <w:tcPr>
            <w:tcW w:w="1666" w:type="dxa"/>
            <w:noWrap/>
          </w:tcPr>
          <w:p w14:paraId="7284913D" w14:textId="115C4D0A" w:rsidR="0014350F" w:rsidRPr="00CE2B4B" w:rsidRDefault="0014350F" w:rsidP="0014350F">
            <w:pPr>
              <w:spacing w:before="80" w:after="80" w:line="240" w:lineRule="atLeast"/>
              <w:jc w:val="center"/>
              <w:rPr>
                <w:szCs w:val="24"/>
              </w:rPr>
            </w:pPr>
            <w:r w:rsidRPr="00CE2B4B">
              <w:rPr>
                <w:szCs w:val="24"/>
              </w:rPr>
              <w:t>$92,928</w:t>
            </w:r>
          </w:p>
        </w:tc>
      </w:tr>
      <w:tr w:rsidR="0014350F" w:rsidRPr="00B24143" w14:paraId="01358DA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F98BCE3" w14:textId="3EA40644"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11931926" w14:textId="1D0434BA" w:rsidR="0014350F" w:rsidRPr="00CE2B4B" w:rsidRDefault="0014350F" w:rsidP="0014350F">
            <w:pPr>
              <w:spacing w:before="80" w:after="80" w:line="240" w:lineRule="atLeast"/>
              <w:jc w:val="center"/>
              <w:rPr>
                <w:szCs w:val="24"/>
              </w:rPr>
            </w:pPr>
            <w:r w:rsidRPr="00CE2B4B">
              <w:rPr>
                <w:szCs w:val="24"/>
              </w:rPr>
              <w:t>$50,354</w:t>
            </w:r>
          </w:p>
        </w:tc>
        <w:tc>
          <w:tcPr>
            <w:tcW w:w="1666" w:type="dxa"/>
            <w:noWrap/>
          </w:tcPr>
          <w:p w14:paraId="5338819F" w14:textId="456790F9" w:rsidR="0014350F" w:rsidRPr="00CE2B4B" w:rsidRDefault="0014350F" w:rsidP="0014350F">
            <w:pPr>
              <w:spacing w:before="80" w:after="80" w:line="240" w:lineRule="atLeast"/>
              <w:jc w:val="center"/>
              <w:rPr>
                <w:szCs w:val="24"/>
              </w:rPr>
            </w:pPr>
            <w:r w:rsidRPr="00CE2B4B">
              <w:rPr>
                <w:szCs w:val="24"/>
              </w:rPr>
              <w:t>$51,684</w:t>
            </w:r>
          </w:p>
        </w:tc>
        <w:tc>
          <w:tcPr>
            <w:tcW w:w="1665" w:type="dxa"/>
            <w:noWrap/>
          </w:tcPr>
          <w:p w14:paraId="39D1A128" w14:textId="31316C49" w:rsidR="0014350F" w:rsidRPr="00CE2B4B" w:rsidRDefault="0014350F" w:rsidP="0014350F">
            <w:pPr>
              <w:spacing w:before="80" w:after="80" w:line="240" w:lineRule="atLeast"/>
              <w:jc w:val="center"/>
              <w:rPr>
                <w:szCs w:val="24"/>
              </w:rPr>
            </w:pPr>
            <w:r w:rsidRPr="00CE2B4B">
              <w:rPr>
                <w:szCs w:val="24"/>
              </w:rPr>
              <w:t>$55,748</w:t>
            </w:r>
          </w:p>
        </w:tc>
        <w:tc>
          <w:tcPr>
            <w:tcW w:w="1666" w:type="dxa"/>
            <w:noWrap/>
          </w:tcPr>
          <w:p w14:paraId="3A2040B1" w14:textId="5013FF77" w:rsidR="0014350F" w:rsidRPr="00CE2B4B" w:rsidRDefault="0014350F" w:rsidP="0014350F">
            <w:pPr>
              <w:spacing w:before="80" w:after="80" w:line="240" w:lineRule="atLeast"/>
              <w:jc w:val="center"/>
              <w:rPr>
                <w:szCs w:val="24"/>
              </w:rPr>
            </w:pPr>
            <w:r w:rsidRPr="00CE2B4B">
              <w:rPr>
                <w:szCs w:val="24"/>
              </w:rPr>
              <w:t>$59,789</w:t>
            </w:r>
          </w:p>
        </w:tc>
        <w:tc>
          <w:tcPr>
            <w:tcW w:w="1666" w:type="dxa"/>
            <w:noWrap/>
          </w:tcPr>
          <w:p w14:paraId="025E92E2" w14:textId="2A3C54FE" w:rsidR="0014350F" w:rsidRPr="00CE2B4B" w:rsidRDefault="0014350F" w:rsidP="0014350F">
            <w:pPr>
              <w:spacing w:before="80" w:after="80" w:line="240" w:lineRule="atLeast"/>
              <w:jc w:val="center"/>
              <w:rPr>
                <w:szCs w:val="24"/>
              </w:rPr>
            </w:pPr>
            <w:r w:rsidRPr="00CE2B4B">
              <w:rPr>
                <w:szCs w:val="24"/>
              </w:rPr>
              <w:t>$60,564</w:t>
            </w:r>
          </w:p>
        </w:tc>
      </w:tr>
      <w:tr w:rsidR="0014350F" w:rsidRPr="00B24143" w14:paraId="7052C879" w14:textId="77777777" w:rsidTr="00E77D9B">
        <w:tc>
          <w:tcPr>
            <w:tcW w:w="6232" w:type="dxa"/>
            <w:noWrap/>
            <w:hideMark/>
          </w:tcPr>
          <w:p w14:paraId="7E87A67E" w14:textId="1E21EA75"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350B1F69" w14:textId="6795692A" w:rsidR="0014350F" w:rsidRPr="00CE2B4B" w:rsidRDefault="0014350F" w:rsidP="0014350F">
            <w:pPr>
              <w:spacing w:before="80" w:after="80" w:line="240" w:lineRule="atLeast"/>
              <w:jc w:val="center"/>
              <w:rPr>
                <w:szCs w:val="24"/>
              </w:rPr>
            </w:pPr>
            <w:r w:rsidRPr="00CE2B4B">
              <w:rPr>
                <w:szCs w:val="24"/>
              </w:rPr>
              <w:t>$71,663</w:t>
            </w:r>
          </w:p>
        </w:tc>
        <w:tc>
          <w:tcPr>
            <w:tcW w:w="1666" w:type="dxa"/>
            <w:noWrap/>
          </w:tcPr>
          <w:p w14:paraId="06C0DEAF" w14:textId="69F068BE" w:rsidR="0014350F" w:rsidRPr="00CE2B4B" w:rsidRDefault="0014350F" w:rsidP="0014350F">
            <w:pPr>
              <w:spacing w:before="80" w:after="80" w:line="240" w:lineRule="atLeast"/>
              <w:jc w:val="center"/>
              <w:rPr>
                <w:szCs w:val="24"/>
              </w:rPr>
            </w:pPr>
            <w:r w:rsidRPr="00CE2B4B">
              <w:rPr>
                <w:szCs w:val="24"/>
              </w:rPr>
              <w:t>$73,445</w:t>
            </w:r>
          </w:p>
        </w:tc>
        <w:tc>
          <w:tcPr>
            <w:tcW w:w="1665" w:type="dxa"/>
            <w:noWrap/>
          </w:tcPr>
          <w:p w14:paraId="302B8364" w14:textId="46EF1DDC" w:rsidR="0014350F" w:rsidRPr="00CE2B4B" w:rsidRDefault="0014350F" w:rsidP="0014350F">
            <w:pPr>
              <w:spacing w:before="80" w:after="80" w:line="240" w:lineRule="atLeast"/>
              <w:jc w:val="center"/>
              <w:rPr>
                <w:szCs w:val="24"/>
              </w:rPr>
            </w:pPr>
            <w:r w:rsidRPr="00CE2B4B">
              <w:rPr>
                <w:szCs w:val="24"/>
              </w:rPr>
              <w:t>$81,106</w:t>
            </w:r>
          </w:p>
        </w:tc>
        <w:tc>
          <w:tcPr>
            <w:tcW w:w="1666" w:type="dxa"/>
            <w:noWrap/>
          </w:tcPr>
          <w:p w14:paraId="105C666D" w14:textId="5E595CC8" w:rsidR="0014350F" w:rsidRPr="00CE2B4B" w:rsidRDefault="0014350F" w:rsidP="0014350F">
            <w:pPr>
              <w:spacing w:before="80" w:after="80" w:line="240" w:lineRule="atLeast"/>
              <w:jc w:val="center"/>
              <w:rPr>
                <w:szCs w:val="24"/>
              </w:rPr>
            </w:pPr>
            <w:r w:rsidRPr="00CE2B4B">
              <w:rPr>
                <w:szCs w:val="24"/>
              </w:rPr>
              <w:t>$86,588</w:t>
            </w:r>
          </w:p>
        </w:tc>
        <w:tc>
          <w:tcPr>
            <w:tcW w:w="1666" w:type="dxa"/>
            <w:noWrap/>
          </w:tcPr>
          <w:p w14:paraId="43D227EF" w14:textId="25495906" w:rsidR="0014350F" w:rsidRPr="00CE2B4B" w:rsidRDefault="0014350F" w:rsidP="0014350F">
            <w:pPr>
              <w:spacing w:before="80" w:after="80" w:line="240" w:lineRule="atLeast"/>
              <w:jc w:val="center"/>
              <w:rPr>
                <w:szCs w:val="24"/>
              </w:rPr>
            </w:pPr>
            <w:r w:rsidRPr="00CE2B4B">
              <w:rPr>
                <w:szCs w:val="24"/>
              </w:rPr>
              <w:t>$85,740</w:t>
            </w:r>
          </w:p>
        </w:tc>
      </w:tr>
      <w:tr w:rsidR="0014350F" w:rsidRPr="00B24143" w14:paraId="25B0CDB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32E1C331" w14:textId="3B6F2B0E"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1A0A04BF" w14:textId="09E8F208"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0D64D3FA" w14:textId="4899CEE2"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7024E753" w14:textId="4FA293DC" w:rsidR="0014350F" w:rsidRPr="00CE2B4B" w:rsidRDefault="0014350F" w:rsidP="0014350F">
            <w:pPr>
              <w:spacing w:before="80" w:after="80" w:line="240" w:lineRule="atLeast"/>
              <w:jc w:val="center"/>
              <w:rPr>
                <w:szCs w:val="24"/>
              </w:rPr>
            </w:pPr>
            <w:r w:rsidRPr="00CE2B4B">
              <w:rPr>
                <w:szCs w:val="24"/>
              </w:rPr>
              <w:t>$94,004</w:t>
            </w:r>
          </w:p>
        </w:tc>
        <w:tc>
          <w:tcPr>
            <w:tcW w:w="1666" w:type="dxa"/>
            <w:noWrap/>
          </w:tcPr>
          <w:p w14:paraId="52CB3C42" w14:textId="2B0F3E02" w:rsidR="0014350F" w:rsidRPr="00CE2B4B" w:rsidRDefault="0014350F" w:rsidP="0014350F">
            <w:pPr>
              <w:spacing w:before="80" w:after="80" w:line="240" w:lineRule="atLeast"/>
              <w:jc w:val="center"/>
              <w:rPr>
                <w:szCs w:val="24"/>
              </w:rPr>
            </w:pPr>
            <w:r w:rsidRPr="00CE2B4B">
              <w:rPr>
                <w:szCs w:val="24"/>
              </w:rPr>
              <w:t>$104,967</w:t>
            </w:r>
          </w:p>
        </w:tc>
        <w:tc>
          <w:tcPr>
            <w:tcW w:w="1666" w:type="dxa"/>
            <w:noWrap/>
          </w:tcPr>
          <w:p w14:paraId="59D39966" w14:textId="02CA9977" w:rsidR="0014350F" w:rsidRPr="00CE2B4B" w:rsidRDefault="0014350F" w:rsidP="0014350F">
            <w:pPr>
              <w:spacing w:before="80" w:after="80" w:line="240" w:lineRule="atLeast"/>
              <w:jc w:val="center"/>
              <w:rPr>
                <w:szCs w:val="24"/>
              </w:rPr>
            </w:pPr>
            <w:r w:rsidRPr="00CE2B4B">
              <w:rPr>
                <w:szCs w:val="24"/>
              </w:rPr>
              <w:t>$92,928</w:t>
            </w:r>
          </w:p>
        </w:tc>
      </w:tr>
      <w:tr w:rsidR="0014350F" w:rsidRPr="00B24143" w14:paraId="6FD28ED5" w14:textId="77777777" w:rsidTr="00E77D9B">
        <w:tc>
          <w:tcPr>
            <w:tcW w:w="6232" w:type="dxa"/>
            <w:noWrap/>
          </w:tcPr>
          <w:p w14:paraId="0AD0183C" w14:textId="75DA8D93" w:rsidR="0014350F" w:rsidRPr="002A6BB4" w:rsidRDefault="0014350F" w:rsidP="0014350F">
            <w:pPr>
              <w:spacing w:before="60" w:after="60" w:line="200" w:lineRule="atLeast"/>
              <w:rPr>
                <w:rFonts w:cs="Arial"/>
                <w:szCs w:val="24"/>
              </w:rPr>
            </w:pPr>
            <w:r w:rsidRPr="002A6BB4">
              <w:rPr>
                <w:rFonts w:cs="Arial"/>
                <w:szCs w:val="24"/>
              </w:rPr>
              <w:t>Group home, 5 bedrooms - 4 SDA participants</w:t>
            </w:r>
          </w:p>
        </w:tc>
        <w:tc>
          <w:tcPr>
            <w:tcW w:w="1665" w:type="dxa"/>
            <w:noWrap/>
          </w:tcPr>
          <w:p w14:paraId="6C3E5EDB" w14:textId="316E0954" w:rsidR="0014350F" w:rsidRPr="00CE2B4B" w:rsidRDefault="0014350F" w:rsidP="0014350F">
            <w:pPr>
              <w:spacing w:before="80" w:after="80" w:line="240" w:lineRule="atLeast"/>
              <w:jc w:val="center"/>
              <w:rPr>
                <w:szCs w:val="24"/>
              </w:rPr>
            </w:pPr>
            <w:r w:rsidRPr="00CE2B4B">
              <w:rPr>
                <w:szCs w:val="24"/>
              </w:rPr>
              <w:t>$41,590</w:t>
            </w:r>
          </w:p>
        </w:tc>
        <w:tc>
          <w:tcPr>
            <w:tcW w:w="1666" w:type="dxa"/>
            <w:noWrap/>
          </w:tcPr>
          <w:p w14:paraId="2FC9E614" w14:textId="65689D9A" w:rsidR="0014350F" w:rsidRPr="00CE2B4B" w:rsidRDefault="0014350F" w:rsidP="0014350F">
            <w:pPr>
              <w:spacing w:before="80" w:after="80" w:line="240" w:lineRule="atLeast"/>
              <w:jc w:val="center"/>
              <w:rPr>
                <w:szCs w:val="24"/>
              </w:rPr>
            </w:pPr>
            <w:r w:rsidRPr="00CE2B4B">
              <w:rPr>
                <w:szCs w:val="24"/>
              </w:rPr>
              <w:t>$43,069</w:t>
            </w:r>
          </w:p>
        </w:tc>
        <w:tc>
          <w:tcPr>
            <w:tcW w:w="1665" w:type="dxa"/>
            <w:noWrap/>
          </w:tcPr>
          <w:p w14:paraId="6F8C641B" w14:textId="797315BA" w:rsidR="0014350F" w:rsidRPr="00CE2B4B" w:rsidRDefault="0014350F" w:rsidP="0014350F">
            <w:pPr>
              <w:spacing w:before="80" w:after="80" w:line="240" w:lineRule="atLeast"/>
              <w:jc w:val="center"/>
              <w:rPr>
                <w:szCs w:val="24"/>
              </w:rPr>
            </w:pPr>
            <w:r w:rsidRPr="00CE2B4B">
              <w:rPr>
                <w:szCs w:val="24"/>
              </w:rPr>
              <w:t>$46,716</w:t>
            </w:r>
          </w:p>
        </w:tc>
        <w:tc>
          <w:tcPr>
            <w:tcW w:w="1666" w:type="dxa"/>
            <w:noWrap/>
          </w:tcPr>
          <w:p w14:paraId="77E94DA7" w14:textId="4F157947" w:rsidR="0014350F" w:rsidRPr="00CE2B4B" w:rsidRDefault="0014350F" w:rsidP="0014350F">
            <w:pPr>
              <w:spacing w:before="80" w:after="80" w:line="240" w:lineRule="atLeast"/>
              <w:jc w:val="center"/>
              <w:rPr>
                <w:szCs w:val="24"/>
              </w:rPr>
            </w:pPr>
            <w:r w:rsidRPr="00CE2B4B">
              <w:rPr>
                <w:szCs w:val="24"/>
              </w:rPr>
              <w:t>$49,408</w:t>
            </w:r>
          </w:p>
        </w:tc>
        <w:tc>
          <w:tcPr>
            <w:tcW w:w="1666" w:type="dxa"/>
            <w:noWrap/>
          </w:tcPr>
          <w:p w14:paraId="4C54E499" w14:textId="05DA8A9D" w:rsidR="0014350F" w:rsidRPr="00CE2B4B" w:rsidRDefault="0014350F" w:rsidP="0014350F">
            <w:pPr>
              <w:spacing w:before="80" w:after="80" w:line="240" w:lineRule="atLeast"/>
              <w:jc w:val="center"/>
              <w:rPr>
                <w:szCs w:val="24"/>
              </w:rPr>
            </w:pPr>
            <w:r w:rsidRPr="00CE2B4B">
              <w:rPr>
                <w:szCs w:val="24"/>
              </w:rPr>
              <w:t>$50,035</w:t>
            </w:r>
          </w:p>
        </w:tc>
      </w:tr>
      <w:tr w:rsidR="0014350F" w:rsidRPr="00B24143" w14:paraId="5B54033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BBE65A1" w14:textId="3F53DEEB" w:rsidR="0014350F" w:rsidRPr="002A6BB4" w:rsidRDefault="0014350F" w:rsidP="0014350F">
            <w:pPr>
              <w:spacing w:before="60" w:after="60" w:line="200" w:lineRule="atLeast"/>
              <w:rPr>
                <w:rFonts w:cs="Arial"/>
                <w:szCs w:val="24"/>
              </w:rPr>
            </w:pPr>
            <w:r w:rsidRPr="002A6BB4">
              <w:rPr>
                <w:rFonts w:cs="Arial"/>
                <w:szCs w:val="24"/>
              </w:rPr>
              <w:t>Group home, 5 bedrooms - 3 SDA participants</w:t>
            </w:r>
          </w:p>
        </w:tc>
        <w:tc>
          <w:tcPr>
            <w:tcW w:w="1665" w:type="dxa"/>
            <w:noWrap/>
          </w:tcPr>
          <w:p w14:paraId="524DD330" w14:textId="2C045924" w:rsidR="0014350F" w:rsidRPr="00CE2B4B" w:rsidRDefault="0014350F" w:rsidP="0014350F">
            <w:pPr>
              <w:spacing w:before="80" w:after="80" w:line="240" w:lineRule="atLeast"/>
              <w:jc w:val="center"/>
              <w:rPr>
                <w:szCs w:val="24"/>
              </w:rPr>
            </w:pPr>
            <w:r w:rsidRPr="00CE2B4B">
              <w:rPr>
                <w:szCs w:val="24"/>
              </w:rPr>
              <w:t>$50,354</w:t>
            </w:r>
          </w:p>
        </w:tc>
        <w:tc>
          <w:tcPr>
            <w:tcW w:w="1666" w:type="dxa"/>
            <w:noWrap/>
          </w:tcPr>
          <w:p w14:paraId="0EABC277" w14:textId="3DDC8515" w:rsidR="0014350F" w:rsidRPr="00CE2B4B" w:rsidRDefault="0014350F" w:rsidP="0014350F">
            <w:pPr>
              <w:spacing w:before="80" w:after="80" w:line="240" w:lineRule="atLeast"/>
              <w:jc w:val="center"/>
              <w:rPr>
                <w:szCs w:val="24"/>
              </w:rPr>
            </w:pPr>
            <w:r w:rsidRPr="00CE2B4B">
              <w:rPr>
                <w:szCs w:val="24"/>
              </w:rPr>
              <w:t>$51,684</w:t>
            </w:r>
          </w:p>
        </w:tc>
        <w:tc>
          <w:tcPr>
            <w:tcW w:w="1665" w:type="dxa"/>
            <w:noWrap/>
          </w:tcPr>
          <w:p w14:paraId="6E500387" w14:textId="4FEA49A6" w:rsidR="0014350F" w:rsidRPr="00CE2B4B" w:rsidRDefault="0014350F" w:rsidP="0014350F">
            <w:pPr>
              <w:spacing w:before="80" w:after="80" w:line="240" w:lineRule="atLeast"/>
              <w:jc w:val="center"/>
              <w:rPr>
                <w:szCs w:val="24"/>
              </w:rPr>
            </w:pPr>
            <w:r w:rsidRPr="00CE2B4B">
              <w:rPr>
                <w:szCs w:val="24"/>
              </w:rPr>
              <w:t>$55,748</w:t>
            </w:r>
          </w:p>
        </w:tc>
        <w:tc>
          <w:tcPr>
            <w:tcW w:w="1666" w:type="dxa"/>
            <w:noWrap/>
          </w:tcPr>
          <w:p w14:paraId="0EA44A02" w14:textId="6A184908" w:rsidR="0014350F" w:rsidRPr="00CE2B4B" w:rsidRDefault="0014350F" w:rsidP="0014350F">
            <w:pPr>
              <w:spacing w:before="80" w:after="80" w:line="240" w:lineRule="atLeast"/>
              <w:jc w:val="center"/>
              <w:rPr>
                <w:szCs w:val="24"/>
              </w:rPr>
            </w:pPr>
            <w:r w:rsidRPr="00CE2B4B">
              <w:rPr>
                <w:szCs w:val="24"/>
              </w:rPr>
              <w:t>$59,789</w:t>
            </w:r>
          </w:p>
        </w:tc>
        <w:tc>
          <w:tcPr>
            <w:tcW w:w="1666" w:type="dxa"/>
            <w:noWrap/>
          </w:tcPr>
          <w:p w14:paraId="4FB7DADC" w14:textId="40B6AF0B" w:rsidR="0014350F" w:rsidRPr="00CE2B4B" w:rsidRDefault="0014350F" w:rsidP="0014350F">
            <w:pPr>
              <w:spacing w:before="80" w:after="80" w:line="240" w:lineRule="atLeast"/>
              <w:jc w:val="center"/>
              <w:rPr>
                <w:szCs w:val="24"/>
              </w:rPr>
            </w:pPr>
            <w:r w:rsidRPr="00CE2B4B">
              <w:rPr>
                <w:szCs w:val="24"/>
              </w:rPr>
              <w:t>$60,564</w:t>
            </w:r>
          </w:p>
        </w:tc>
      </w:tr>
      <w:tr w:rsidR="0014350F" w:rsidRPr="00B24143" w14:paraId="5412CECF" w14:textId="77777777" w:rsidTr="00E77D9B">
        <w:tc>
          <w:tcPr>
            <w:tcW w:w="6232" w:type="dxa"/>
            <w:noWrap/>
          </w:tcPr>
          <w:p w14:paraId="410D026B" w14:textId="66CE6B2A" w:rsidR="0014350F" w:rsidRPr="002A6BB4" w:rsidRDefault="0014350F" w:rsidP="0014350F">
            <w:pPr>
              <w:spacing w:before="60" w:after="60" w:line="200" w:lineRule="atLeast"/>
              <w:rPr>
                <w:rFonts w:cs="Arial"/>
                <w:szCs w:val="24"/>
              </w:rPr>
            </w:pPr>
            <w:r w:rsidRPr="002A6BB4">
              <w:rPr>
                <w:rFonts w:cs="Arial"/>
                <w:szCs w:val="24"/>
              </w:rPr>
              <w:t>Group home, 5 bedrooms - 2 SDA participants</w:t>
            </w:r>
          </w:p>
        </w:tc>
        <w:tc>
          <w:tcPr>
            <w:tcW w:w="1665" w:type="dxa"/>
            <w:noWrap/>
          </w:tcPr>
          <w:p w14:paraId="2B2292BF" w14:textId="3B660B7E" w:rsidR="0014350F" w:rsidRPr="00CE2B4B" w:rsidRDefault="0014350F" w:rsidP="0014350F">
            <w:pPr>
              <w:spacing w:before="80" w:after="80" w:line="240" w:lineRule="atLeast"/>
              <w:jc w:val="center"/>
              <w:rPr>
                <w:szCs w:val="24"/>
              </w:rPr>
            </w:pPr>
            <w:r w:rsidRPr="00CE2B4B">
              <w:rPr>
                <w:szCs w:val="24"/>
              </w:rPr>
              <w:t>$71,663</w:t>
            </w:r>
          </w:p>
        </w:tc>
        <w:tc>
          <w:tcPr>
            <w:tcW w:w="1666" w:type="dxa"/>
            <w:noWrap/>
          </w:tcPr>
          <w:p w14:paraId="686474FD" w14:textId="54D3BA16" w:rsidR="0014350F" w:rsidRPr="00CE2B4B" w:rsidRDefault="0014350F" w:rsidP="0014350F">
            <w:pPr>
              <w:spacing w:before="80" w:after="80" w:line="240" w:lineRule="atLeast"/>
              <w:jc w:val="center"/>
              <w:rPr>
                <w:szCs w:val="24"/>
              </w:rPr>
            </w:pPr>
            <w:r w:rsidRPr="00CE2B4B">
              <w:rPr>
                <w:szCs w:val="24"/>
              </w:rPr>
              <w:t>$73,445</w:t>
            </w:r>
          </w:p>
        </w:tc>
        <w:tc>
          <w:tcPr>
            <w:tcW w:w="1665" w:type="dxa"/>
            <w:noWrap/>
          </w:tcPr>
          <w:p w14:paraId="70E8F250" w14:textId="5996CB9C" w:rsidR="0014350F" w:rsidRPr="00CE2B4B" w:rsidRDefault="0014350F" w:rsidP="0014350F">
            <w:pPr>
              <w:spacing w:before="80" w:after="80" w:line="240" w:lineRule="atLeast"/>
              <w:jc w:val="center"/>
              <w:rPr>
                <w:szCs w:val="24"/>
              </w:rPr>
            </w:pPr>
            <w:r w:rsidRPr="00CE2B4B">
              <w:rPr>
                <w:szCs w:val="24"/>
              </w:rPr>
              <w:t>$81,106</w:t>
            </w:r>
          </w:p>
        </w:tc>
        <w:tc>
          <w:tcPr>
            <w:tcW w:w="1666" w:type="dxa"/>
            <w:noWrap/>
          </w:tcPr>
          <w:p w14:paraId="33A4D030" w14:textId="090E15EA" w:rsidR="0014350F" w:rsidRPr="00CE2B4B" w:rsidRDefault="0014350F" w:rsidP="0014350F">
            <w:pPr>
              <w:spacing w:before="80" w:after="80" w:line="240" w:lineRule="atLeast"/>
              <w:jc w:val="center"/>
              <w:rPr>
                <w:szCs w:val="24"/>
              </w:rPr>
            </w:pPr>
            <w:r w:rsidRPr="00CE2B4B">
              <w:rPr>
                <w:szCs w:val="24"/>
              </w:rPr>
              <w:t>$86,588</w:t>
            </w:r>
          </w:p>
        </w:tc>
        <w:tc>
          <w:tcPr>
            <w:tcW w:w="1666" w:type="dxa"/>
            <w:noWrap/>
          </w:tcPr>
          <w:p w14:paraId="54D39548" w14:textId="7C6B573E" w:rsidR="0014350F" w:rsidRPr="00CE2B4B" w:rsidRDefault="0014350F" w:rsidP="0014350F">
            <w:pPr>
              <w:spacing w:before="80" w:after="80" w:line="240" w:lineRule="atLeast"/>
              <w:jc w:val="center"/>
              <w:rPr>
                <w:szCs w:val="24"/>
              </w:rPr>
            </w:pPr>
            <w:r w:rsidRPr="00CE2B4B">
              <w:rPr>
                <w:szCs w:val="24"/>
              </w:rPr>
              <w:t>$85,740</w:t>
            </w:r>
          </w:p>
        </w:tc>
      </w:tr>
      <w:tr w:rsidR="0014350F" w:rsidRPr="00B24143" w14:paraId="49CA8440"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094CB5D" w14:textId="3AD0620A" w:rsidR="0014350F" w:rsidRPr="002A6BB4" w:rsidRDefault="0014350F" w:rsidP="0014350F">
            <w:pPr>
              <w:spacing w:before="60" w:after="60" w:line="200" w:lineRule="atLeast"/>
              <w:rPr>
                <w:rFonts w:cs="Arial"/>
                <w:szCs w:val="24"/>
              </w:rPr>
            </w:pPr>
            <w:r w:rsidRPr="002A6BB4">
              <w:rPr>
                <w:rFonts w:cs="Arial"/>
                <w:szCs w:val="24"/>
              </w:rPr>
              <w:t>Group home, 5 bedrooms - 1 SDA participant</w:t>
            </w:r>
          </w:p>
        </w:tc>
        <w:tc>
          <w:tcPr>
            <w:tcW w:w="1665" w:type="dxa"/>
            <w:noWrap/>
          </w:tcPr>
          <w:p w14:paraId="174AABC5" w14:textId="3CFEF04B" w:rsidR="0014350F" w:rsidRPr="00CE2B4B" w:rsidRDefault="0014350F" w:rsidP="0014350F">
            <w:pPr>
              <w:spacing w:before="80" w:after="80" w:line="240" w:lineRule="atLeast"/>
              <w:jc w:val="center"/>
              <w:rPr>
                <w:szCs w:val="24"/>
              </w:rPr>
            </w:pPr>
            <w:r w:rsidRPr="00CE2B4B">
              <w:rPr>
                <w:szCs w:val="24"/>
              </w:rPr>
              <w:t>$83,059</w:t>
            </w:r>
          </w:p>
        </w:tc>
        <w:tc>
          <w:tcPr>
            <w:tcW w:w="1666" w:type="dxa"/>
            <w:noWrap/>
          </w:tcPr>
          <w:p w14:paraId="26AC5725" w14:textId="1B553003" w:rsidR="0014350F" w:rsidRPr="00CE2B4B" w:rsidRDefault="0014350F" w:rsidP="0014350F">
            <w:pPr>
              <w:spacing w:before="80" w:after="80" w:line="240" w:lineRule="atLeast"/>
              <w:jc w:val="center"/>
              <w:rPr>
                <w:szCs w:val="24"/>
              </w:rPr>
            </w:pPr>
            <w:r w:rsidRPr="00CE2B4B">
              <w:rPr>
                <w:szCs w:val="24"/>
              </w:rPr>
              <w:t>$85,617</w:t>
            </w:r>
          </w:p>
        </w:tc>
        <w:tc>
          <w:tcPr>
            <w:tcW w:w="1665" w:type="dxa"/>
            <w:noWrap/>
          </w:tcPr>
          <w:p w14:paraId="3C97F138" w14:textId="2E1F907F" w:rsidR="0014350F" w:rsidRPr="00CE2B4B" w:rsidRDefault="0014350F" w:rsidP="0014350F">
            <w:pPr>
              <w:spacing w:before="80" w:after="80" w:line="240" w:lineRule="atLeast"/>
              <w:jc w:val="center"/>
              <w:rPr>
                <w:szCs w:val="24"/>
              </w:rPr>
            </w:pPr>
            <w:r w:rsidRPr="00CE2B4B">
              <w:rPr>
                <w:szCs w:val="24"/>
              </w:rPr>
              <w:t>$94,004</w:t>
            </w:r>
          </w:p>
        </w:tc>
        <w:tc>
          <w:tcPr>
            <w:tcW w:w="1666" w:type="dxa"/>
            <w:noWrap/>
          </w:tcPr>
          <w:p w14:paraId="2C0DD5D3" w14:textId="0BF734D4" w:rsidR="0014350F" w:rsidRPr="00CE2B4B" w:rsidRDefault="0014350F" w:rsidP="0014350F">
            <w:pPr>
              <w:spacing w:before="80" w:after="80" w:line="240" w:lineRule="atLeast"/>
              <w:jc w:val="center"/>
              <w:rPr>
                <w:szCs w:val="24"/>
              </w:rPr>
            </w:pPr>
            <w:r w:rsidRPr="00CE2B4B">
              <w:rPr>
                <w:szCs w:val="24"/>
              </w:rPr>
              <w:t>$104,967</w:t>
            </w:r>
          </w:p>
        </w:tc>
        <w:tc>
          <w:tcPr>
            <w:tcW w:w="1666" w:type="dxa"/>
            <w:noWrap/>
          </w:tcPr>
          <w:p w14:paraId="29D0C962" w14:textId="25B25094" w:rsidR="0014350F" w:rsidRPr="00CE2B4B" w:rsidRDefault="0014350F" w:rsidP="0014350F">
            <w:pPr>
              <w:spacing w:before="80" w:after="80" w:line="240" w:lineRule="atLeast"/>
              <w:jc w:val="center"/>
              <w:rPr>
                <w:szCs w:val="24"/>
              </w:rPr>
            </w:pPr>
            <w:r w:rsidRPr="00CE2B4B">
              <w:rPr>
                <w:szCs w:val="24"/>
              </w:rPr>
              <w:t>$92,928</w:t>
            </w:r>
          </w:p>
        </w:tc>
      </w:tr>
    </w:tbl>
    <w:p w14:paraId="34D5E3B3" w14:textId="77777777" w:rsidR="00E51250" w:rsidRDefault="00E51250"/>
    <w:p w14:paraId="72757F00" w14:textId="2D2D7C11" w:rsidR="00E51250" w:rsidRDefault="00001742">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30</w:t>
      </w:r>
      <w:r w:rsidRPr="1EF9508A">
        <w:rPr>
          <w:rFonts w:cs="Arial"/>
          <w:b/>
          <w:bCs/>
          <w:i/>
          <w:iCs/>
        </w:rPr>
        <w:fldChar w:fldCharType="end"/>
      </w:r>
      <w:r w:rsidRPr="1EF9508A">
        <w:rPr>
          <w:rFonts w:cs="Arial"/>
          <w:b/>
          <w:bCs/>
          <w:i/>
          <w:iCs/>
        </w:rPr>
        <w:t>: Appendix H – Appropriate Maximum Annual Base Prices per SDA-eligible Participant for Post-2023 New Build, With Sprinklers, GST was not paid OR GST was paid and input tax credits were claimed</w:t>
      </w:r>
      <w:r>
        <w:rPr>
          <w:rFonts w:cs="Arial"/>
          <w:b/>
          <w:bCs/>
          <w:i/>
          <w:iCs/>
        </w:rPr>
        <w:t>, dwelling</w:t>
      </w:r>
      <w:r w:rsidR="00824691">
        <w:rPr>
          <w:rFonts w:cs="Arial"/>
          <w:b/>
          <w:bCs/>
          <w:i/>
          <w:iCs/>
        </w:rPr>
        <w:t>s</w:t>
      </w:r>
      <w:r>
        <w:rPr>
          <w:rFonts w:cs="Arial"/>
          <w:b/>
          <w:bCs/>
          <w:i/>
          <w:iCs/>
        </w:rPr>
        <w:t xml:space="preserve"> with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not claimed"/>
      </w:tblPr>
      <w:tblGrid>
        <w:gridCol w:w="6232"/>
        <w:gridCol w:w="1665"/>
        <w:gridCol w:w="1666"/>
        <w:gridCol w:w="1665"/>
        <w:gridCol w:w="1666"/>
        <w:gridCol w:w="1666"/>
      </w:tblGrid>
      <w:tr w:rsidR="00E51250" w:rsidRPr="00B24143" w14:paraId="08D0698F"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7902B04D" w14:textId="4F466D1E" w:rsidR="00E51250" w:rsidRPr="002A6BB4" w:rsidRDefault="00E51250" w:rsidP="00E5125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tcPr>
          <w:p w14:paraId="773285A3" w14:textId="2846F6B0" w:rsidR="00E51250" w:rsidRPr="00CE2B4B" w:rsidRDefault="00E51250" w:rsidP="00E51250">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683DAE3B" w14:textId="457280EC" w:rsidR="00E51250" w:rsidRPr="00CE2B4B" w:rsidRDefault="00E51250" w:rsidP="00E51250">
            <w:pPr>
              <w:spacing w:before="80" w:after="80" w:line="240" w:lineRule="atLeast"/>
              <w:jc w:val="center"/>
              <w:rPr>
                <w:szCs w:val="24"/>
              </w:rPr>
            </w:pPr>
            <w:r w:rsidRPr="002A6BB4">
              <w:rPr>
                <w:rFonts w:eastAsia="Times New Roman" w:cs="Arial"/>
                <w:szCs w:val="24"/>
                <w:lang w:eastAsia="en-AU"/>
              </w:rPr>
              <w:t>Fully Accessible</w:t>
            </w:r>
          </w:p>
        </w:tc>
        <w:tc>
          <w:tcPr>
            <w:tcW w:w="1665" w:type="dxa"/>
            <w:noWrap/>
          </w:tcPr>
          <w:p w14:paraId="2151FC8E" w14:textId="54C8C669" w:rsidR="00E51250" w:rsidRPr="00CE2B4B" w:rsidRDefault="00E51250" w:rsidP="00E51250">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6152955F" w14:textId="35707A78" w:rsidR="00E51250" w:rsidRPr="00CE2B4B" w:rsidRDefault="00E51250" w:rsidP="00E51250">
            <w:pPr>
              <w:spacing w:before="80" w:after="80" w:line="240" w:lineRule="atLeast"/>
              <w:jc w:val="center"/>
              <w:rPr>
                <w:szCs w:val="24"/>
              </w:rPr>
            </w:pPr>
            <w:r w:rsidRPr="002A6BB4">
              <w:rPr>
                <w:rFonts w:eastAsia="Times New Roman" w:cs="Arial"/>
                <w:szCs w:val="24"/>
                <w:lang w:eastAsia="en-AU"/>
              </w:rPr>
              <w:t>Robust with Breakout Room</w:t>
            </w:r>
          </w:p>
        </w:tc>
        <w:tc>
          <w:tcPr>
            <w:tcW w:w="1666" w:type="dxa"/>
            <w:noWrap/>
          </w:tcPr>
          <w:p w14:paraId="383949C9" w14:textId="37171CA5" w:rsidR="00E51250" w:rsidRPr="00CE2B4B" w:rsidRDefault="00E51250" w:rsidP="00E51250">
            <w:pPr>
              <w:spacing w:before="80" w:after="80" w:line="240" w:lineRule="atLeast"/>
              <w:jc w:val="center"/>
              <w:rPr>
                <w:szCs w:val="24"/>
              </w:rPr>
            </w:pPr>
            <w:r w:rsidRPr="002A6BB4">
              <w:rPr>
                <w:rFonts w:eastAsia="Times New Roman" w:cs="Arial"/>
                <w:szCs w:val="24"/>
                <w:lang w:eastAsia="en-AU"/>
              </w:rPr>
              <w:t xml:space="preserve">High Physical Support </w:t>
            </w:r>
          </w:p>
        </w:tc>
      </w:tr>
      <w:tr w:rsidR="00E51250" w:rsidRPr="00B24143" w14:paraId="23A44A2E"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2A75D51" w14:textId="65386DAB" w:rsidR="00E51250" w:rsidRPr="002A6BB4" w:rsidRDefault="00E51250" w:rsidP="00E51250">
            <w:pPr>
              <w:spacing w:before="60" w:after="60" w:line="200" w:lineRule="atLeast"/>
              <w:rPr>
                <w:rFonts w:cs="Arial"/>
                <w:szCs w:val="24"/>
              </w:rPr>
            </w:pPr>
            <w:r w:rsidRPr="002A6BB4">
              <w:rPr>
                <w:rFonts w:cs="Arial"/>
                <w:szCs w:val="24"/>
              </w:rPr>
              <w:t>Apartment, 2 bedrooms, 2 residents - 1 SDA participant</w:t>
            </w:r>
          </w:p>
        </w:tc>
        <w:tc>
          <w:tcPr>
            <w:tcW w:w="1665" w:type="dxa"/>
            <w:noWrap/>
          </w:tcPr>
          <w:p w14:paraId="29B3CC69" w14:textId="40D437AD" w:rsidR="00E51250" w:rsidRPr="00CE2B4B" w:rsidRDefault="00E51250" w:rsidP="00E51250">
            <w:pPr>
              <w:spacing w:before="80" w:after="80" w:line="240" w:lineRule="atLeast"/>
              <w:jc w:val="center"/>
              <w:rPr>
                <w:szCs w:val="24"/>
              </w:rPr>
            </w:pPr>
            <w:r w:rsidRPr="00CE2B4B">
              <w:rPr>
                <w:szCs w:val="24"/>
              </w:rPr>
              <w:t>$96,901</w:t>
            </w:r>
          </w:p>
        </w:tc>
        <w:tc>
          <w:tcPr>
            <w:tcW w:w="1666" w:type="dxa"/>
            <w:noWrap/>
          </w:tcPr>
          <w:p w14:paraId="71B5A5C4" w14:textId="2868B9AC" w:rsidR="00E51250" w:rsidRPr="00CE2B4B" w:rsidRDefault="00E51250" w:rsidP="00E51250">
            <w:pPr>
              <w:spacing w:before="80" w:after="80" w:line="240" w:lineRule="atLeast"/>
              <w:jc w:val="center"/>
              <w:rPr>
                <w:szCs w:val="24"/>
              </w:rPr>
            </w:pPr>
            <w:r w:rsidRPr="00CE2B4B">
              <w:rPr>
                <w:szCs w:val="24"/>
              </w:rPr>
              <w:t>$99,461</w:t>
            </w:r>
          </w:p>
        </w:tc>
        <w:tc>
          <w:tcPr>
            <w:tcW w:w="1665" w:type="dxa"/>
            <w:noWrap/>
          </w:tcPr>
          <w:p w14:paraId="60A5574C" w14:textId="54A7BC72"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4212EBA1" w14:textId="41F54DC3"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6AE66457" w14:textId="7AB4FE57" w:rsidR="00E51250" w:rsidRPr="00CE2B4B" w:rsidRDefault="00E51250" w:rsidP="00E51250">
            <w:pPr>
              <w:spacing w:before="80" w:after="80" w:line="240" w:lineRule="atLeast"/>
              <w:jc w:val="center"/>
              <w:rPr>
                <w:szCs w:val="24"/>
              </w:rPr>
            </w:pPr>
            <w:r w:rsidRPr="00CE2B4B">
              <w:rPr>
                <w:szCs w:val="24"/>
              </w:rPr>
              <w:t>$106,770</w:t>
            </w:r>
          </w:p>
        </w:tc>
      </w:tr>
      <w:tr w:rsidR="00E51250" w:rsidRPr="00B24143" w14:paraId="1E4C362A" w14:textId="77777777" w:rsidTr="00E77D9B">
        <w:tc>
          <w:tcPr>
            <w:tcW w:w="6232" w:type="dxa"/>
            <w:noWrap/>
            <w:hideMark/>
          </w:tcPr>
          <w:p w14:paraId="3E6E35A4" w14:textId="56E04311"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250CB23E" w14:textId="48F72EFF" w:rsidR="00E51250" w:rsidRPr="00CE2B4B" w:rsidRDefault="00E51250" w:rsidP="00E51250">
            <w:pPr>
              <w:spacing w:before="80" w:after="80" w:line="240" w:lineRule="atLeast"/>
              <w:jc w:val="center"/>
              <w:rPr>
                <w:szCs w:val="24"/>
              </w:rPr>
            </w:pPr>
            <w:r w:rsidRPr="00CE2B4B">
              <w:rPr>
                <w:szCs w:val="24"/>
              </w:rPr>
              <w:t>$96,901</w:t>
            </w:r>
          </w:p>
        </w:tc>
        <w:tc>
          <w:tcPr>
            <w:tcW w:w="1666" w:type="dxa"/>
            <w:noWrap/>
          </w:tcPr>
          <w:p w14:paraId="731EA9F2" w14:textId="4DD2B744" w:rsidR="00E51250" w:rsidRPr="00CE2B4B" w:rsidRDefault="00E51250" w:rsidP="00E51250">
            <w:pPr>
              <w:spacing w:before="80" w:after="80" w:line="240" w:lineRule="atLeast"/>
              <w:jc w:val="center"/>
              <w:rPr>
                <w:szCs w:val="24"/>
              </w:rPr>
            </w:pPr>
            <w:r w:rsidRPr="00CE2B4B">
              <w:rPr>
                <w:szCs w:val="24"/>
              </w:rPr>
              <w:t>$99,461</w:t>
            </w:r>
          </w:p>
        </w:tc>
        <w:tc>
          <w:tcPr>
            <w:tcW w:w="1665" w:type="dxa"/>
            <w:noWrap/>
          </w:tcPr>
          <w:p w14:paraId="7A6A964E" w14:textId="27CD823F"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66153607" w14:textId="120A7CDD" w:rsidR="00E51250" w:rsidRPr="00CE2B4B" w:rsidRDefault="00E51250" w:rsidP="00E51250">
            <w:pPr>
              <w:spacing w:before="80" w:after="80" w:line="240" w:lineRule="atLeast"/>
              <w:jc w:val="center"/>
              <w:rPr>
                <w:szCs w:val="24"/>
              </w:rPr>
            </w:pPr>
            <w:r w:rsidRPr="00CE2B4B">
              <w:rPr>
                <w:szCs w:val="24"/>
              </w:rPr>
              <w:t>N/A</w:t>
            </w:r>
          </w:p>
        </w:tc>
        <w:tc>
          <w:tcPr>
            <w:tcW w:w="1666" w:type="dxa"/>
            <w:noWrap/>
          </w:tcPr>
          <w:p w14:paraId="56C6A8F2" w14:textId="3764D2D2" w:rsidR="00E51250" w:rsidRPr="00CE2B4B" w:rsidRDefault="00E51250" w:rsidP="00E51250">
            <w:pPr>
              <w:spacing w:before="80" w:after="80" w:line="240" w:lineRule="atLeast"/>
              <w:jc w:val="center"/>
              <w:rPr>
                <w:szCs w:val="24"/>
              </w:rPr>
            </w:pPr>
            <w:r w:rsidRPr="00CE2B4B">
              <w:rPr>
                <w:szCs w:val="24"/>
              </w:rPr>
              <w:t>$106,770</w:t>
            </w:r>
          </w:p>
        </w:tc>
      </w:tr>
      <w:tr w:rsidR="00E51250" w:rsidRPr="00B24143" w14:paraId="55BEC36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6CC6B276" w14:textId="0176E48A"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1DB94477" w14:textId="31F8A665" w:rsidR="00E51250" w:rsidRPr="00CE2B4B" w:rsidRDefault="00E51250" w:rsidP="00E51250">
            <w:pPr>
              <w:spacing w:before="80" w:after="80" w:line="240" w:lineRule="atLeast"/>
              <w:jc w:val="center"/>
              <w:rPr>
                <w:szCs w:val="24"/>
              </w:rPr>
            </w:pPr>
            <w:r w:rsidRPr="00CE2B4B">
              <w:rPr>
                <w:szCs w:val="24"/>
              </w:rPr>
              <w:t>$66,799</w:t>
            </w:r>
          </w:p>
        </w:tc>
        <w:tc>
          <w:tcPr>
            <w:tcW w:w="1666" w:type="dxa"/>
            <w:noWrap/>
          </w:tcPr>
          <w:p w14:paraId="67845CC6" w14:textId="2B143DF2" w:rsidR="00E51250" w:rsidRPr="00CE2B4B" w:rsidRDefault="00E51250" w:rsidP="00E51250">
            <w:pPr>
              <w:spacing w:before="80" w:after="80" w:line="240" w:lineRule="atLeast"/>
              <w:jc w:val="center"/>
              <w:rPr>
                <w:szCs w:val="24"/>
              </w:rPr>
            </w:pPr>
            <w:r w:rsidRPr="00CE2B4B">
              <w:rPr>
                <w:szCs w:val="24"/>
              </w:rPr>
              <w:t>$69,785</w:t>
            </w:r>
          </w:p>
        </w:tc>
        <w:tc>
          <w:tcPr>
            <w:tcW w:w="1665" w:type="dxa"/>
            <w:noWrap/>
          </w:tcPr>
          <w:p w14:paraId="5BE80613" w14:textId="42992ACE" w:rsidR="00E51250" w:rsidRPr="00CE2B4B" w:rsidRDefault="00E51250" w:rsidP="00E51250">
            <w:pPr>
              <w:spacing w:before="80" w:after="80" w:line="240" w:lineRule="atLeast"/>
              <w:jc w:val="center"/>
              <w:rPr>
                <w:szCs w:val="24"/>
              </w:rPr>
            </w:pPr>
            <w:r w:rsidRPr="00CE2B4B">
              <w:rPr>
                <w:szCs w:val="24"/>
              </w:rPr>
              <w:t>$73,202</w:t>
            </w:r>
          </w:p>
        </w:tc>
        <w:tc>
          <w:tcPr>
            <w:tcW w:w="1666" w:type="dxa"/>
            <w:noWrap/>
          </w:tcPr>
          <w:p w14:paraId="6F3DE130" w14:textId="090BFC07" w:rsidR="00E51250" w:rsidRPr="00CE2B4B" w:rsidRDefault="00E51250" w:rsidP="00E51250">
            <w:pPr>
              <w:spacing w:before="80" w:after="80" w:line="240" w:lineRule="atLeast"/>
              <w:jc w:val="center"/>
              <w:rPr>
                <w:szCs w:val="24"/>
              </w:rPr>
            </w:pPr>
            <w:r w:rsidRPr="00CE2B4B">
              <w:rPr>
                <w:szCs w:val="24"/>
              </w:rPr>
              <w:t>$77,812</w:t>
            </w:r>
          </w:p>
        </w:tc>
        <w:tc>
          <w:tcPr>
            <w:tcW w:w="1666" w:type="dxa"/>
            <w:noWrap/>
          </w:tcPr>
          <w:p w14:paraId="33F4E9EC" w14:textId="2BD04E31" w:rsidR="00E51250" w:rsidRPr="00CE2B4B" w:rsidRDefault="00E51250" w:rsidP="00E51250">
            <w:pPr>
              <w:spacing w:before="80" w:after="80" w:line="240" w:lineRule="atLeast"/>
              <w:jc w:val="center"/>
              <w:rPr>
                <w:szCs w:val="24"/>
              </w:rPr>
            </w:pPr>
            <w:r w:rsidRPr="00CE2B4B">
              <w:rPr>
                <w:szCs w:val="24"/>
              </w:rPr>
              <w:t>$77,836</w:t>
            </w:r>
          </w:p>
        </w:tc>
      </w:tr>
      <w:tr w:rsidR="00E51250" w:rsidRPr="00B24143" w14:paraId="06DD1632" w14:textId="77777777" w:rsidTr="00E77D9B">
        <w:tc>
          <w:tcPr>
            <w:tcW w:w="6232" w:type="dxa"/>
            <w:noWrap/>
          </w:tcPr>
          <w:p w14:paraId="125AF088" w14:textId="703E1709"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45CA4807" w14:textId="715489BC" w:rsidR="00E51250" w:rsidRPr="00CE2B4B" w:rsidRDefault="00E51250" w:rsidP="00E51250">
            <w:pPr>
              <w:spacing w:before="80" w:after="80" w:line="240" w:lineRule="atLeast"/>
              <w:jc w:val="center"/>
              <w:rPr>
                <w:szCs w:val="24"/>
              </w:rPr>
            </w:pPr>
            <w:r w:rsidRPr="00CE2B4B">
              <w:rPr>
                <w:szCs w:val="24"/>
              </w:rPr>
              <w:t>$40,013</w:t>
            </w:r>
          </w:p>
        </w:tc>
        <w:tc>
          <w:tcPr>
            <w:tcW w:w="1666" w:type="dxa"/>
            <w:noWrap/>
          </w:tcPr>
          <w:p w14:paraId="7C3A1E57" w14:textId="5334ECA1" w:rsidR="00E51250" w:rsidRPr="00CE2B4B" w:rsidRDefault="00E51250" w:rsidP="00E51250">
            <w:pPr>
              <w:spacing w:before="80" w:after="80" w:line="240" w:lineRule="atLeast"/>
              <w:jc w:val="center"/>
              <w:rPr>
                <w:szCs w:val="24"/>
              </w:rPr>
            </w:pPr>
            <w:r w:rsidRPr="00CE2B4B">
              <w:rPr>
                <w:szCs w:val="24"/>
              </w:rPr>
              <w:t>$42,321</w:t>
            </w:r>
          </w:p>
        </w:tc>
        <w:tc>
          <w:tcPr>
            <w:tcW w:w="1665" w:type="dxa"/>
            <w:noWrap/>
          </w:tcPr>
          <w:p w14:paraId="5CAADBBA" w14:textId="3066B5BB" w:rsidR="00E51250" w:rsidRPr="00CE2B4B" w:rsidRDefault="00E51250" w:rsidP="00E51250">
            <w:pPr>
              <w:spacing w:before="80" w:after="80" w:line="240" w:lineRule="atLeast"/>
              <w:jc w:val="center"/>
              <w:rPr>
                <w:szCs w:val="24"/>
              </w:rPr>
            </w:pPr>
            <w:r w:rsidRPr="00CE2B4B">
              <w:rPr>
                <w:szCs w:val="24"/>
              </w:rPr>
              <w:t>$45,344</w:t>
            </w:r>
          </w:p>
        </w:tc>
        <w:tc>
          <w:tcPr>
            <w:tcW w:w="1666" w:type="dxa"/>
            <w:noWrap/>
          </w:tcPr>
          <w:p w14:paraId="21BC4C9C" w14:textId="6F568738" w:rsidR="00E51250" w:rsidRPr="00CE2B4B" w:rsidRDefault="00E51250" w:rsidP="00E51250">
            <w:pPr>
              <w:spacing w:before="80" w:after="80" w:line="240" w:lineRule="atLeast"/>
              <w:jc w:val="center"/>
              <w:rPr>
                <w:szCs w:val="24"/>
              </w:rPr>
            </w:pPr>
            <w:r w:rsidRPr="00CE2B4B">
              <w:rPr>
                <w:szCs w:val="24"/>
              </w:rPr>
              <w:t>$47,649</w:t>
            </w:r>
          </w:p>
        </w:tc>
        <w:tc>
          <w:tcPr>
            <w:tcW w:w="1666" w:type="dxa"/>
            <w:noWrap/>
          </w:tcPr>
          <w:p w14:paraId="4FD3AE93" w14:textId="658E69B3" w:rsidR="00E51250" w:rsidRPr="00CE2B4B" w:rsidRDefault="00E51250" w:rsidP="00E51250">
            <w:pPr>
              <w:spacing w:before="80" w:after="80" w:line="240" w:lineRule="atLeast"/>
              <w:jc w:val="center"/>
              <w:rPr>
                <w:szCs w:val="24"/>
              </w:rPr>
            </w:pPr>
            <w:r w:rsidRPr="00CE2B4B">
              <w:rPr>
                <w:szCs w:val="24"/>
              </w:rPr>
              <w:t>$46,825</w:t>
            </w:r>
          </w:p>
        </w:tc>
      </w:tr>
      <w:tr w:rsidR="00E51250" w:rsidRPr="00B24143" w14:paraId="1CFC62FA"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AA93901" w14:textId="30E77C0C"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78FCC815" w14:textId="2379E9B2" w:rsidR="00E51250" w:rsidRPr="00CE2B4B" w:rsidRDefault="00E51250" w:rsidP="00E51250">
            <w:pPr>
              <w:spacing w:before="80" w:after="80" w:line="240" w:lineRule="atLeast"/>
              <w:jc w:val="center"/>
              <w:rPr>
                <w:szCs w:val="24"/>
              </w:rPr>
            </w:pPr>
            <w:r w:rsidRPr="00CE2B4B">
              <w:rPr>
                <w:szCs w:val="24"/>
              </w:rPr>
              <w:t>$66,799</w:t>
            </w:r>
          </w:p>
        </w:tc>
        <w:tc>
          <w:tcPr>
            <w:tcW w:w="1666" w:type="dxa"/>
            <w:noWrap/>
          </w:tcPr>
          <w:p w14:paraId="1494BCFA" w14:textId="17071A33" w:rsidR="00E51250" w:rsidRPr="00CE2B4B" w:rsidRDefault="00E51250" w:rsidP="00E51250">
            <w:pPr>
              <w:spacing w:before="80" w:after="80" w:line="240" w:lineRule="atLeast"/>
              <w:jc w:val="center"/>
              <w:rPr>
                <w:szCs w:val="24"/>
              </w:rPr>
            </w:pPr>
            <w:r w:rsidRPr="00CE2B4B">
              <w:rPr>
                <w:szCs w:val="24"/>
              </w:rPr>
              <w:t>$69,785</w:t>
            </w:r>
          </w:p>
        </w:tc>
        <w:tc>
          <w:tcPr>
            <w:tcW w:w="1665" w:type="dxa"/>
            <w:noWrap/>
          </w:tcPr>
          <w:p w14:paraId="2922734D" w14:textId="0684C36A" w:rsidR="00E51250" w:rsidRPr="00CE2B4B" w:rsidRDefault="00E51250" w:rsidP="00E51250">
            <w:pPr>
              <w:spacing w:before="80" w:after="80" w:line="240" w:lineRule="atLeast"/>
              <w:jc w:val="center"/>
              <w:rPr>
                <w:szCs w:val="24"/>
              </w:rPr>
            </w:pPr>
            <w:r w:rsidRPr="00CE2B4B">
              <w:rPr>
                <w:szCs w:val="24"/>
              </w:rPr>
              <w:t>$73,202</w:t>
            </w:r>
          </w:p>
        </w:tc>
        <w:tc>
          <w:tcPr>
            <w:tcW w:w="1666" w:type="dxa"/>
            <w:noWrap/>
          </w:tcPr>
          <w:p w14:paraId="29AE1875" w14:textId="2E49656B" w:rsidR="00E51250" w:rsidRPr="00CE2B4B" w:rsidRDefault="00E51250" w:rsidP="00E51250">
            <w:pPr>
              <w:spacing w:before="80" w:after="80" w:line="240" w:lineRule="atLeast"/>
              <w:jc w:val="center"/>
              <w:rPr>
                <w:szCs w:val="24"/>
              </w:rPr>
            </w:pPr>
            <w:r w:rsidRPr="00CE2B4B">
              <w:rPr>
                <w:szCs w:val="24"/>
              </w:rPr>
              <w:t>$77,812</w:t>
            </w:r>
          </w:p>
        </w:tc>
        <w:tc>
          <w:tcPr>
            <w:tcW w:w="1666" w:type="dxa"/>
            <w:noWrap/>
          </w:tcPr>
          <w:p w14:paraId="16ECFEEC" w14:textId="50C47E48" w:rsidR="00E51250" w:rsidRPr="00CE2B4B" w:rsidRDefault="00E51250" w:rsidP="00E51250">
            <w:pPr>
              <w:spacing w:before="80" w:after="80" w:line="240" w:lineRule="atLeast"/>
              <w:jc w:val="center"/>
              <w:rPr>
                <w:szCs w:val="24"/>
              </w:rPr>
            </w:pPr>
            <w:r w:rsidRPr="00CE2B4B">
              <w:rPr>
                <w:szCs w:val="24"/>
              </w:rPr>
              <w:t>$77,836</w:t>
            </w:r>
          </w:p>
        </w:tc>
      </w:tr>
      <w:tr w:rsidR="00E51250" w:rsidRPr="00B24143" w14:paraId="632CEBA2" w14:textId="77777777" w:rsidTr="00E77D9B">
        <w:tc>
          <w:tcPr>
            <w:tcW w:w="6232" w:type="dxa"/>
            <w:noWrap/>
            <w:hideMark/>
          </w:tcPr>
          <w:p w14:paraId="196DCFFD" w14:textId="6BBEC70D"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24D0D51C" w14:textId="1D2D63C7" w:rsidR="00E51250" w:rsidRPr="00CE2B4B" w:rsidRDefault="00E51250" w:rsidP="00E51250">
            <w:pPr>
              <w:spacing w:before="80" w:after="80" w:line="240" w:lineRule="atLeast"/>
              <w:jc w:val="center"/>
              <w:rPr>
                <w:szCs w:val="24"/>
              </w:rPr>
            </w:pPr>
            <w:r w:rsidRPr="00CE2B4B">
              <w:rPr>
                <w:szCs w:val="24"/>
              </w:rPr>
              <w:t>$96,901</w:t>
            </w:r>
          </w:p>
        </w:tc>
        <w:tc>
          <w:tcPr>
            <w:tcW w:w="1666" w:type="dxa"/>
            <w:noWrap/>
          </w:tcPr>
          <w:p w14:paraId="7A8C4F7C" w14:textId="7159980A" w:rsidR="00E51250" w:rsidRPr="00CE2B4B" w:rsidRDefault="00E51250" w:rsidP="00E51250">
            <w:pPr>
              <w:spacing w:before="80" w:after="80" w:line="240" w:lineRule="atLeast"/>
              <w:jc w:val="center"/>
              <w:rPr>
                <w:szCs w:val="24"/>
              </w:rPr>
            </w:pPr>
            <w:r w:rsidRPr="00CE2B4B">
              <w:rPr>
                <w:szCs w:val="24"/>
              </w:rPr>
              <w:t>$99,461</w:t>
            </w:r>
          </w:p>
        </w:tc>
        <w:tc>
          <w:tcPr>
            <w:tcW w:w="1665" w:type="dxa"/>
            <w:noWrap/>
          </w:tcPr>
          <w:p w14:paraId="73D250B7" w14:textId="152AB42B" w:rsidR="00E51250" w:rsidRPr="00CE2B4B" w:rsidRDefault="00E51250" w:rsidP="00E51250">
            <w:pPr>
              <w:spacing w:before="80" w:after="80" w:line="240" w:lineRule="atLeast"/>
              <w:jc w:val="center"/>
              <w:rPr>
                <w:szCs w:val="24"/>
              </w:rPr>
            </w:pPr>
            <w:r w:rsidRPr="00CE2B4B">
              <w:rPr>
                <w:szCs w:val="24"/>
              </w:rPr>
              <w:t>$108,607</w:t>
            </w:r>
          </w:p>
        </w:tc>
        <w:tc>
          <w:tcPr>
            <w:tcW w:w="1666" w:type="dxa"/>
            <w:noWrap/>
          </w:tcPr>
          <w:p w14:paraId="666F624E" w14:textId="224E84E7" w:rsidR="00E51250" w:rsidRPr="00CE2B4B" w:rsidRDefault="00E51250" w:rsidP="00E51250">
            <w:pPr>
              <w:spacing w:before="80" w:after="80" w:line="240" w:lineRule="atLeast"/>
              <w:jc w:val="center"/>
              <w:rPr>
                <w:szCs w:val="24"/>
              </w:rPr>
            </w:pPr>
            <w:r w:rsidRPr="00CE2B4B">
              <w:rPr>
                <w:szCs w:val="24"/>
              </w:rPr>
              <w:t>$119,569</w:t>
            </w:r>
          </w:p>
        </w:tc>
        <w:tc>
          <w:tcPr>
            <w:tcW w:w="1666" w:type="dxa"/>
            <w:noWrap/>
          </w:tcPr>
          <w:p w14:paraId="5A1B44D8" w14:textId="394D5CFF" w:rsidR="00E51250" w:rsidRPr="00CE2B4B" w:rsidRDefault="00E51250" w:rsidP="00E51250">
            <w:pPr>
              <w:spacing w:before="80" w:after="80" w:line="240" w:lineRule="atLeast"/>
              <w:jc w:val="center"/>
              <w:rPr>
                <w:szCs w:val="24"/>
              </w:rPr>
            </w:pPr>
            <w:r w:rsidRPr="00CE2B4B">
              <w:rPr>
                <w:szCs w:val="24"/>
              </w:rPr>
              <w:t>$106,770</w:t>
            </w:r>
          </w:p>
        </w:tc>
      </w:tr>
      <w:tr w:rsidR="00E51250" w:rsidRPr="00B24143" w14:paraId="047EDC9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D588589" w14:textId="106AF3DA"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5807B0E2" w14:textId="67F57CA0" w:rsidR="00E51250" w:rsidRPr="00CE2B4B" w:rsidRDefault="00E51250" w:rsidP="00E51250">
            <w:pPr>
              <w:spacing w:before="80" w:after="80" w:line="240" w:lineRule="atLeast"/>
              <w:jc w:val="center"/>
              <w:rPr>
                <w:szCs w:val="24"/>
              </w:rPr>
            </w:pPr>
            <w:r w:rsidRPr="00CE2B4B">
              <w:rPr>
                <w:szCs w:val="24"/>
              </w:rPr>
              <w:t>$78,421</w:t>
            </w:r>
          </w:p>
        </w:tc>
        <w:tc>
          <w:tcPr>
            <w:tcW w:w="1666" w:type="dxa"/>
            <w:noWrap/>
          </w:tcPr>
          <w:p w14:paraId="3A19BF52" w14:textId="4FBAE5BC" w:rsidR="00E51250" w:rsidRPr="00CE2B4B" w:rsidRDefault="00E51250" w:rsidP="00E51250">
            <w:pPr>
              <w:spacing w:before="80" w:after="80" w:line="240" w:lineRule="atLeast"/>
              <w:jc w:val="center"/>
              <w:rPr>
                <w:szCs w:val="24"/>
              </w:rPr>
            </w:pPr>
            <w:r w:rsidRPr="00CE2B4B">
              <w:rPr>
                <w:szCs w:val="24"/>
              </w:rPr>
              <w:t>$79,964</w:t>
            </w:r>
          </w:p>
        </w:tc>
        <w:tc>
          <w:tcPr>
            <w:tcW w:w="1665" w:type="dxa"/>
            <w:noWrap/>
          </w:tcPr>
          <w:p w14:paraId="08CD71E0" w14:textId="500C2E72" w:rsidR="00E51250" w:rsidRPr="00CE2B4B" w:rsidRDefault="00E51250" w:rsidP="00E51250">
            <w:pPr>
              <w:spacing w:before="80" w:after="80" w:line="240" w:lineRule="atLeast"/>
              <w:jc w:val="center"/>
              <w:rPr>
                <w:szCs w:val="24"/>
              </w:rPr>
            </w:pPr>
            <w:r w:rsidRPr="00CE2B4B">
              <w:rPr>
                <w:szCs w:val="24"/>
              </w:rPr>
              <w:t>$87,893</w:t>
            </w:r>
          </w:p>
        </w:tc>
        <w:tc>
          <w:tcPr>
            <w:tcW w:w="1666" w:type="dxa"/>
            <w:noWrap/>
          </w:tcPr>
          <w:p w14:paraId="4C9663FC" w14:textId="7E5E9A63" w:rsidR="00E51250" w:rsidRPr="00CE2B4B" w:rsidRDefault="00E51250" w:rsidP="00E51250">
            <w:pPr>
              <w:spacing w:before="80" w:after="80" w:line="240" w:lineRule="atLeast"/>
              <w:jc w:val="center"/>
              <w:rPr>
                <w:szCs w:val="24"/>
              </w:rPr>
            </w:pPr>
            <w:r w:rsidRPr="00CE2B4B">
              <w:rPr>
                <w:szCs w:val="24"/>
              </w:rPr>
              <w:t>$93,375</w:t>
            </w:r>
          </w:p>
        </w:tc>
        <w:tc>
          <w:tcPr>
            <w:tcW w:w="1666" w:type="dxa"/>
            <w:noWrap/>
          </w:tcPr>
          <w:p w14:paraId="40868A92" w14:textId="0E55B30A" w:rsidR="00E51250" w:rsidRPr="00CE2B4B" w:rsidRDefault="00E51250" w:rsidP="00E51250">
            <w:pPr>
              <w:spacing w:before="80" w:after="80" w:line="240" w:lineRule="atLeast"/>
              <w:jc w:val="center"/>
              <w:rPr>
                <w:szCs w:val="24"/>
              </w:rPr>
            </w:pPr>
            <w:r w:rsidRPr="00CE2B4B">
              <w:rPr>
                <w:szCs w:val="24"/>
              </w:rPr>
              <w:t>$93,068</w:t>
            </w:r>
          </w:p>
        </w:tc>
      </w:tr>
      <w:tr w:rsidR="00E51250" w:rsidRPr="00B24143" w14:paraId="2BC3072C" w14:textId="77777777" w:rsidTr="00E77D9B">
        <w:tc>
          <w:tcPr>
            <w:tcW w:w="6232" w:type="dxa"/>
            <w:noWrap/>
          </w:tcPr>
          <w:p w14:paraId="11E0F5EE" w14:textId="5FD2882D"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7E476EF8" w14:textId="08C24FD7" w:rsidR="00E51250" w:rsidRPr="00CE2B4B" w:rsidRDefault="00E51250" w:rsidP="00E51250">
            <w:pPr>
              <w:spacing w:before="80" w:after="80" w:line="240" w:lineRule="atLeast"/>
              <w:jc w:val="center"/>
              <w:rPr>
                <w:szCs w:val="24"/>
              </w:rPr>
            </w:pPr>
            <w:r w:rsidRPr="00CE2B4B">
              <w:rPr>
                <w:szCs w:val="24"/>
              </w:rPr>
              <w:t>$96,901</w:t>
            </w:r>
          </w:p>
        </w:tc>
        <w:tc>
          <w:tcPr>
            <w:tcW w:w="1666" w:type="dxa"/>
            <w:noWrap/>
          </w:tcPr>
          <w:p w14:paraId="15791330" w14:textId="217DB057" w:rsidR="00E51250" w:rsidRPr="00CE2B4B" w:rsidRDefault="00E51250" w:rsidP="00E51250">
            <w:pPr>
              <w:spacing w:before="80" w:after="80" w:line="240" w:lineRule="atLeast"/>
              <w:jc w:val="center"/>
              <w:rPr>
                <w:szCs w:val="24"/>
              </w:rPr>
            </w:pPr>
            <w:r w:rsidRPr="00CE2B4B">
              <w:rPr>
                <w:szCs w:val="24"/>
              </w:rPr>
              <w:t>$99,461</w:t>
            </w:r>
          </w:p>
        </w:tc>
        <w:tc>
          <w:tcPr>
            <w:tcW w:w="1665" w:type="dxa"/>
            <w:noWrap/>
          </w:tcPr>
          <w:p w14:paraId="60E1CBE9" w14:textId="6DE2CD26" w:rsidR="00E51250" w:rsidRPr="00CE2B4B" w:rsidRDefault="00E51250" w:rsidP="00E51250">
            <w:pPr>
              <w:spacing w:before="80" w:after="80" w:line="240" w:lineRule="atLeast"/>
              <w:jc w:val="center"/>
              <w:rPr>
                <w:szCs w:val="24"/>
              </w:rPr>
            </w:pPr>
            <w:r w:rsidRPr="00CE2B4B">
              <w:rPr>
                <w:szCs w:val="24"/>
              </w:rPr>
              <w:t>$108,607</w:t>
            </w:r>
          </w:p>
        </w:tc>
        <w:tc>
          <w:tcPr>
            <w:tcW w:w="1666" w:type="dxa"/>
            <w:noWrap/>
          </w:tcPr>
          <w:p w14:paraId="5158A1AE" w14:textId="30E518F3" w:rsidR="00E51250" w:rsidRPr="00CE2B4B" w:rsidRDefault="00E51250" w:rsidP="00E51250">
            <w:pPr>
              <w:spacing w:before="80" w:after="80" w:line="240" w:lineRule="atLeast"/>
              <w:jc w:val="center"/>
              <w:rPr>
                <w:szCs w:val="24"/>
              </w:rPr>
            </w:pPr>
            <w:r w:rsidRPr="00CE2B4B">
              <w:rPr>
                <w:szCs w:val="24"/>
              </w:rPr>
              <w:t>$119,569</w:t>
            </w:r>
          </w:p>
        </w:tc>
        <w:tc>
          <w:tcPr>
            <w:tcW w:w="1666" w:type="dxa"/>
            <w:noWrap/>
          </w:tcPr>
          <w:p w14:paraId="503F699A" w14:textId="5FFAFCB7" w:rsidR="00E51250" w:rsidRPr="00CE2B4B" w:rsidRDefault="00E51250" w:rsidP="00E51250">
            <w:pPr>
              <w:spacing w:before="80" w:after="80" w:line="240" w:lineRule="atLeast"/>
              <w:jc w:val="center"/>
              <w:rPr>
                <w:szCs w:val="24"/>
              </w:rPr>
            </w:pPr>
            <w:r w:rsidRPr="00CE2B4B">
              <w:rPr>
                <w:szCs w:val="24"/>
              </w:rPr>
              <w:t>$106,770</w:t>
            </w:r>
          </w:p>
        </w:tc>
      </w:tr>
      <w:tr w:rsidR="00E51250" w:rsidRPr="00B24143" w14:paraId="5628A1B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73F6EEBC" w14:textId="7FE69B88"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633194A3" w14:textId="3ABDDB89" w:rsidR="00E51250" w:rsidRPr="00CE2B4B" w:rsidRDefault="00E51250" w:rsidP="00E51250">
            <w:pPr>
              <w:spacing w:before="80" w:after="80" w:line="240" w:lineRule="atLeast"/>
              <w:jc w:val="center"/>
              <w:rPr>
                <w:szCs w:val="24"/>
              </w:rPr>
            </w:pPr>
            <w:r w:rsidRPr="00CE2B4B">
              <w:rPr>
                <w:szCs w:val="24"/>
              </w:rPr>
              <w:t>$54,186</w:t>
            </w:r>
          </w:p>
        </w:tc>
        <w:tc>
          <w:tcPr>
            <w:tcW w:w="1666" w:type="dxa"/>
            <w:noWrap/>
          </w:tcPr>
          <w:p w14:paraId="00201240" w14:textId="209BF58E" w:rsidR="00E51250" w:rsidRPr="00CE2B4B" w:rsidRDefault="00E51250" w:rsidP="00E51250">
            <w:pPr>
              <w:spacing w:before="80" w:after="80" w:line="240" w:lineRule="atLeast"/>
              <w:jc w:val="center"/>
              <w:rPr>
                <w:szCs w:val="24"/>
              </w:rPr>
            </w:pPr>
            <w:r w:rsidRPr="00CE2B4B">
              <w:rPr>
                <w:szCs w:val="24"/>
              </w:rPr>
              <w:t>$55,443</w:t>
            </w:r>
          </w:p>
        </w:tc>
        <w:tc>
          <w:tcPr>
            <w:tcW w:w="1665" w:type="dxa"/>
            <w:noWrap/>
          </w:tcPr>
          <w:p w14:paraId="6968DD57" w14:textId="1A2819D0" w:rsidR="00E51250" w:rsidRPr="00CE2B4B" w:rsidRDefault="00E51250" w:rsidP="00E51250">
            <w:pPr>
              <w:spacing w:before="80" w:after="80" w:line="240" w:lineRule="atLeast"/>
              <w:jc w:val="center"/>
              <w:rPr>
                <w:szCs w:val="24"/>
              </w:rPr>
            </w:pPr>
            <w:r w:rsidRPr="00CE2B4B">
              <w:rPr>
                <w:szCs w:val="24"/>
              </w:rPr>
              <w:t>$60,736</w:t>
            </w:r>
          </w:p>
        </w:tc>
        <w:tc>
          <w:tcPr>
            <w:tcW w:w="1666" w:type="dxa"/>
            <w:noWrap/>
          </w:tcPr>
          <w:p w14:paraId="7700465E" w14:textId="0F72F025" w:rsidR="00E51250" w:rsidRPr="00CE2B4B" w:rsidRDefault="00E51250" w:rsidP="00E51250">
            <w:pPr>
              <w:spacing w:before="80" w:after="80" w:line="240" w:lineRule="atLeast"/>
              <w:jc w:val="center"/>
              <w:rPr>
                <w:szCs w:val="24"/>
              </w:rPr>
            </w:pPr>
            <w:r w:rsidRPr="00CE2B4B">
              <w:rPr>
                <w:szCs w:val="24"/>
              </w:rPr>
              <w:t>$64,778</w:t>
            </w:r>
          </w:p>
        </w:tc>
        <w:tc>
          <w:tcPr>
            <w:tcW w:w="1666" w:type="dxa"/>
            <w:noWrap/>
          </w:tcPr>
          <w:p w14:paraId="609884B9" w14:textId="47737C08" w:rsidR="00E51250" w:rsidRPr="00CE2B4B" w:rsidRDefault="00E51250" w:rsidP="00E51250">
            <w:pPr>
              <w:spacing w:before="80" w:after="80" w:line="240" w:lineRule="atLeast"/>
              <w:jc w:val="center"/>
              <w:rPr>
                <w:szCs w:val="24"/>
              </w:rPr>
            </w:pPr>
            <w:r w:rsidRPr="00CE2B4B">
              <w:rPr>
                <w:szCs w:val="24"/>
              </w:rPr>
              <w:t>$64,608</w:t>
            </w:r>
          </w:p>
        </w:tc>
      </w:tr>
      <w:tr w:rsidR="00E51250" w:rsidRPr="00B24143" w14:paraId="475D4562" w14:textId="77777777" w:rsidTr="00E77D9B">
        <w:tc>
          <w:tcPr>
            <w:tcW w:w="6232" w:type="dxa"/>
            <w:noWrap/>
            <w:hideMark/>
          </w:tcPr>
          <w:p w14:paraId="6FD0FAFD" w14:textId="3CD59AA9"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3F39B25F" w14:textId="346A0869" w:rsidR="00E51250" w:rsidRPr="00CE2B4B" w:rsidRDefault="00E51250" w:rsidP="00E51250">
            <w:pPr>
              <w:spacing w:before="80" w:after="80" w:line="240" w:lineRule="atLeast"/>
              <w:jc w:val="center"/>
              <w:rPr>
                <w:szCs w:val="24"/>
              </w:rPr>
            </w:pPr>
            <w:r w:rsidRPr="00CE2B4B">
              <w:rPr>
                <w:szCs w:val="24"/>
              </w:rPr>
              <w:t>$78,421</w:t>
            </w:r>
          </w:p>
        </w:tc>
        <w:tc>
          <w:tcPr>
            <w:tcW w:w="1666" w:type="dxa"/>
            <w:noWrap/>
          </w:tcPr>
          <w:p w14:paraId="237CC719" w14:textId="62D18540" w:rsidR="00E51250" w:rsidRPr="00CE2B4B" w:rsidRDefault="00E51250" w:rsidP="00E51250">
            <w:pPr>
              <w:spacing w:before="80" w:after="80" w:line="240" w:lineRule="atLeast"/>
              <w:jc w:val="center"/>
              <w:rPr>
                <w:szCs w:val="24"/>
              </w:rPr>
            </w:pPr>
            <w:r w:rsidRPr="00CE2B4B">
              <w:rPr>
                <w:szCs w:val="24"/>
              </w:rPr>
              <w:t>$79,964</w:t>
            </w:r>
          </w:p>
        </w:tc>
        <w:tc>
          <w:tcPr>
            <w:tcW w:w="1665" w:type="dxa"/>
            <w:noWrap/>
          </w:tcPr>
          <w:p w14:paraId="04EEC2BB" w14:textId="1AF1D1AD" w:rsidR="00E51250" w:rsidRPr="00CE2B4B" w:rsidRDefault="00E51250" w:rsidP="00E51250">
            <w:pPr>
              <w:spacing w:before="80" w:after="80" w:line="240" w:lineRule="atLeast"/>
              <w:jc w:val="center"/>
              <w:rPr>
                <w:szCs w:val="24"/>
              </w:rPr>
            </w:pPr>
            <w:r w:rsidRPr="00CE2B4B">
              <w:rPr>
                <w:szCs w:val="24"/>
              </w:rPr>
              <w:t>$87,893</w:t>
            </w:r>
          </w:p>
        </w:tc>
        <w:tc>
          <w:tcPr>
            <w:tcW w:w="1666" w:type="dxa"/>
            <w:noWrap/>
          </w:tcPr>
          <w:p w14:paraId="56B13FB2" w14:textId="4A05A321" w:rsidR="00E51250" w:rsidRPr="00CE2B4B" w:rsidRDefault="00E51250" w:rsidP="00E51250">
            <w:pPr>
              <w:spacing w:before="80" w:after="80" w:line="240" w:lineRule="atLeast"/>
              <w:jc w:val="center"/>
              <w:rPr>
                <w:szCs w:val="24"/>
              </w:rPr>
            </w:pPr>
            <w:r w:rsidRPr="00CE2B4B">
              <w:rPr>
                <w:szCs w:val="24"/>
              </w:rPr>
              <w:t>$93,375</w:t>
            </w:r>
          </w:p>
        </w:tc>
        <w:tc>
          <w:tcPr>
            <w:tcW w:w="1666" w:type="dxa"/>
            <w:noWrap/>
          </w:tcPr>
          <w:p w14:paraId="68E57F9B" w14:textId="554FF530" w:rsidR="00E51250" w:rsidRPr="00CE2B4B" w:rsidRDefault="00E51250" w:rsidP="00E51250">
            <w:pPr>
              <w:spacing w:before="80" w:after="80" w:line="240" w:lineRule="atLeast"/>
              <w:jc w:val="center"/>
              <w:rPr>
                <w:szCs w:val="24"/>
              </w:rPr>
            </w:pPr>
            <w:r w:rsidRPr="00CE2B4B">
              <w:rPr>
                <w:szCs w:val="24"/>
              </w:rPr>
              <w:t>$93,068</w:t>
            </w:r>
          </w:p>
        </w:tc>
      </w:tr>
      <w:tr w:rsidR="00E51250" w:rsidRPr="00B24143" w14:paraId="5DD5655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03BA5E7" w14:textId="7D74C4B3" w:rsidR="00E51250" w:rsidRPr="002A6BB4" w:rsidRDefault="00E51250" w:rsidP="00E51250">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6B587EEF" w14:textId="777E2839" w:rsidR="00E51250" w:rsidRPr="00CE2B4B" w:rsidRDefault="00E51250" w:rsidP="00E51250">
            <w:pPr>
              <w:spacing w:before="80" w:after="80" w:line="240" w:lineRule="atLeast"/>
              <w:jc w:val="center"/>
              <w:rPr>
                <w:szCs w:val="24"/>
              </w:rPr>
            </w:pPr>
            <w:r w:rsidRPr="00CE2B4B">
              <w:rPr>
                <w:szCs w:val="24"/>
              </w:rPr>
              <w:t>$96,901</w:t>
            </w:r>
          </w:p>
        </w:tc>
        <w:tc>
          <w:tcPr>
            <w:tcW w:w="1666" w:type="dxa"/>
            <w:noWrap/>
          </w:tcPr>
          <w:p w14:paraId="3D0A85DE" w14:textId="3DDA013A" w:rsidR="00E51250" w:rsidRPr="00CE2B4B" w:rsidRDefault="00E51250" w:rsidP="00E51250">
            <w:pPr>
              <w:spacing w:before="80" w:after="80" w:line="240" w:lineRule="atLeast"/>
              <w:jc w:val="center"/>
              <w:rPr>
                <w:szCs w:val="24"/>
              </w:rPr>
            </w:pPr>
            <w:r w:rsidRPr="00CE2B4B">
              <w:rPr>
                <w:szCs w:val="24"/>
              </w:rPr>
              <w:t>$99,461</w:t>
            </w:r>
          </w:p>
        </w:tc>
        <w:tc>
          <w:tcPr>
            <w:tcW w:w="1665" w:type="dxa"/>
            <w:noWrap/>
          </w:tcPr>
          <w:p w14:paraId="57BE76FB" w14:textId="6F6DE4E9" w:rsidR="00E51250" w:rsidRPr="00CE2B4B" w:rsidRDefault="00E51250" w:rsidP="00E51250">
            <w:pPr>
              <w:spacing w:before="80" w:after="80" w:line="240" w:lineRule="atLeast"/>
              <w:jc w:val="center"/>
              <w:rPr>
                <w:szCs w:val="24"/>
              </w:rPr>
            </w:pPr>
            <w:r w:rsidRPr="00CE2B4B">
              <w:rPr>
                <w:szCs w:val="24"/>
              </w:rPr>
              <w:t>$108,607</w:t>
            </w:r>
          </w:p>
        </w:tc>
        <w:tc>
          <w:tcPr>
            <w:tcW w:w="1666" w:type="dxa"/>
            <w:noWrap/>
          </w:tcPr>
          <w:p w14:paraId="40E75326" w14:textId="65F3AC7D" w:rsidR="00E51250" w:rsidRPr="00CE2B4B" w:rsidRDefault="00E51250" w:rsidP="00E51250">
            <w:pPr>
              <w:spacing w:before="80" w:after="80" w:line="240" w:lineRule="atLeast"/>
              <w:jc w:val="center"/>
              <w:rPr>
                <w:szCs w:val="24"/>
              </w:rPr>
            </w:pPr>
            <w:r w:rsidRPr="00CE2B4B">
              <w:rPr>
                <w:szCs w:val="24"/>
              </w:rPr>
              <w:t>$119,575</w:t>
            </w:r>
          </w:p>
        </w:tc>
        <w:tc>
          <w:tcPr>
            <w:tcW w:w="1666" w:type="dxa"/>
            <w:noWrap/>
          </w:tcPr>
          <w:p w14:paraId="056DBC17" w14:textId="502D1C57" w:rsidR="00E51250" w:rsidRPr="00CE2B4B" w:rsidRDefault="00E51250" w:rsidP="00E51250">
            <w:pPr>
              <w:spacing w:before="80" w:after="80" w:line="240" w:lineRule="atLeast"/>
              <w:jc w:val="center"/>
              <w:rPr>
                <w:szCs w:val="24"/>
              </w:rPr>
            </w:pPr>
            <w:r w:rsidRPr="00CE2B4B">
              <w:rPr>
                <w:szCs w:val="24"/>
              </w:rPr>
              <w:t>$106,770</w:t>
            </w:r>
          </w:p>
        </w:tc>
      </w:tr>
      <w:tr w:rsidR="00E51250" w:rsidRPr="00B24143" w14:paraId="7AD970B8" w14:textId="77777777" w:rsidTr="00E77D9B">
        <w:tc>
          <w:tcPr>
            <w:tcW w:w="6232" w:type="dxa"/>
            <w:noWrap/>
          </w:tcPr>
          <w:p w14:paraId="5E9CBFA6" w14:textId="54078B2E" w:rsidR="00E51250" w:rsidRPr="002A6BB4" w:rsidRDefault="00E51250" w:rsidP="00E51250">
            <w:pPr>
              <w:spacing w:before="60" w:after="60" w:line="200" w:lineRule="atLeast"/>
              <w:rPr>
                <w:rFonts w:cs="Arial"/>
                <w:szCs w:val="24"/>
              </w:rPr>
            </w:pPr>
            <w:r w:rsidRPr="002A6BB4">
              <w:rPr>
                <w:rFonts w:cs="Arial"/>
                <w:szCs w:val="24"/>
              </w:rPr>
              <w:t>Group home, 5 bedrooms - 4 SDA participants</w:t>
            </w:r>
          </w:p>
        </w:tc>
        <w:tc>
          <w:tcPr>
            <w:tcW w:w="1665" w:type="dxa"/>
            <w:noWrap/>
          </w:tcPr>
          <w:p w14:paraId="3E711A5F" w14:textId="6DA502C7" w:rsidR="00E51250" w:rsidRPr="00CE2B4B" w:rsidRDefault="00E51250" w:rsidP="00E51250">
            <w:pPr>
              <w:spacing w:before="80" w:after="80" w:line="240" w:lineRule="atLeast"/>
              <w:jc w:val="center"/>
              <w:rPr>
                <w:szCs w:val="24"/>
              </w:rPr>
            </w:pPr>
            <w:r w:rsidRPr="00CE2B4B">
              <w:rPr>
                <w:szCs w:val="24"/>
              </w:rPr>
              <w:t>$44,269</w:t>
            </w:r>
          </w:p>
        </w:tc>
        <w:tc>
          <w:tcPr>
            <w:tcW w:w="1666" w:type="dxa"/>
            <w:noWrap/>
          </w:tcPr>
          <w:p w14:paraId="140D8AE7" w14:textId="6E688FF1" w:rsidR="00E51250" w:rsidRPr="00CE2B4B" w:rsidRDefault="00E51250" w:rsidP="00E51250">
            <w:pPr>
              <w:spacing w:before="80" w:after="80" w:line="240" w:lineRule="atLeast"/>
              <w:jc w:val="center"/>
              <w:rPr>
                <w:szCs w:val="24"/>
              </w:rPr>
            </w:pPr>
            <w:r w:rsidRPr="00CE2B4B">
              <w:rPr>
                <w:szCs w:val="24"/>
              </w:rPr>
              <w:t>$45,470</w:t>
            </w:r>
          </w:p>
        </w:tc>
        <w:tc>
          <w:tcPr>
            <w:tcW w:w="1665" w:type="dxa"/>
            <w:noWrap/>
          </w:tcPr>
          <w:p w14:paraId="669671F8" w14:textId="3C66EFEF" w:rsidR="00E51250" w:rsidRPr="00CE2B4B" w:rsidRDefault="00E51250" w:rsidP="00E51250">
            <w:pPr>
              <w:spacing w:before="80" w:after="80" w:line="240" w:lineRule="atLeast"/>
              <w:jc w:val="center"/>
              <w:rPr>
                <w:szCs w:val="24"/>
              </w:rPr>
            </w:pPr>
            <w:r w:rsidRPr="00CE2B4B">
              <w:rPr>
                <w:szCs w:val="24"/>
              </w:rPr>
              <w:t>$49,985</w:t>
            </w:r>
          </w:p>
        </w:tc>
        <w:tc>
          <w:tcPr>
            <w:tcW w:w="1666" w:type="dxa"/>
            <w:noWrap/>
          </w:tcPr>
          <w:p w14:paraId="349F1DD2" w14:textId="540F8681" w:rsidR="00E51250" w:rsidRPr="00CE2B4B" w:rsidRDefault="00E51250" w:rsidP="00E51250">
            <w:pPr>
              <w:spacing w:before="80" w:after="80" w:line="240" w:lineRule="atLeast"/>
              <w:jc w:val="center"/>
              <w:rPr>
                <w:szCs w:val="24"/>
              </w:rPr>
            </w:pPr>
            <w:r w:rsidRPr="00CE2B4B">
              <w:rPr>
                <w:szCs w:val="24"/>
              </w:rPr>
              <w:t>$52,676</w:t>
            </w:r>
          </w:p>
        </w:tc>
        <w:tc>
          <w:tcPr>
            <w:tcW w:w="1666" w:type="dxa"/>
            <w:noWrap/>
          </w:tcPr>
          <w:p w14:paraId="5747DC40" w14:textId="72A7E52B" w:rsidR="00E51250" w:rsidRPr="00CE2B4B" w:rsidRDefault="00E51250" w:rsidP="00E51250">
            <w:pPr>
              <w:spacing w:before="80" w:after="80" w:line="240" w:lineRule="atLeast"/>
              <w:jc w:val="center"/>
              <w:rPr>
                <w:szCs w:val="24"/>
              </w:rPr>
            </w:pPr>
            <w:r w:rsidRPr="00CE2B4B">
              <w:rPr>
                <w:szCs w:val="24"/>
              </w:rPr>
              <w:t>$53,005</w:t>
            </w:r>
          </w:p>
        </w:tc>
      </w:tr>
      <w:tr w:rsidR="00E51250" w:rsidRPr="00B24143" w14:paraId="08CCFF9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02C62B26" w14:textId="4D5C7DF1" w:rsidR="00E51250" w:rsidRPr="002A6BB4" w:rsidRDefault="00E51250" w:rsidP="00E51250">
            <w:pPr>
              <w:spacing w:before="60" w:after="60" w:line="200" w:lineRule="atLeast"/>
              <w:rPr>
                <w:rFonts w:cs="Arial"/>
                <w:szCs w:val="24"/>
              </w:rPr>
            </w:pPr>
            <w:r w:rsidRPr="002A6BB4">
              <w:rPr>
                <w:rFonts w:cs="Arial"/>
                <w:szCs w:val="24"/>
              </w:rPr>
              <w:t>Group home, 5 bedrooms - 3 SDA participants</w:t>
            </w:r>
          </w:p>
        </w:tc>
        <w:tc>
          <w:tcPr>
            <w:tcW w:w="1665" w:type="dxa"/>
            <w:noWrap/>
          </w:tcPr>
          <w:p w14:paraId="0771FE4A" w14:textId="2E0F8873" w:rsidR="00E51250" w:rsidRPr="00CE2B4B" w:rsidRDefault="00E51250" w:rsidP="00E51250">
            <w:pPr>
              <w:spacing w:before="80" w:after="80" w:line="240" w:lineRule="atLeast"/>
              <w:jc w:val="center"/>
              <w:rPr>
                <w:szCs w:val="24"/>
              </w:rPr>
            </w:pPr>
            <w:r w:rsidRPr="00CE2B4B">
              <w:rPr>
                <w:szCs w:val="24"/>
              </w:rPr>
              <w:t>$54,186</w:t>
            </w:r>
          </w:p>
        </w:tc>
        <w:tc>
          <w:tcPr>
            <w:tcW w:w="1666" w:type="dxa"/>
            <w:noWrap/>
          </w:tcPr>
          <w:p w14:paraId="3B351A2D" w14:textId="24F277EC" w:rsidR="00E51250" w:rsidRPr="00CE2B4B" w:rsidRDefault="00E51250" w:rsidP="00E51250">
            <w:pPr>
              <w:spacing w:before="80" w:after="80" w:line="240" w:lineRule="atLeast"/>
              <w:jc w:val="center"/>
              <w:rPr>
                <w:szCs w:val="24"/>
              </w:rPr>
            </w:pPr>
            <w:r w:rsidRPr="00CE2B4B">
              <w:rPr>
                <w:szCs w:val="24"/>
              </w:rPr>
              <w:t>$55,443</w:t>
            </w:r>
          </w:p>
        </w:tc>
        <w:tc>
          <w:tcPr>
            <w:tcW w:w="1665" w:type="dxa"/>
            <w:noWrap/>
          </w:tcPr>
          <w:p w14:paraId="7F3A1124" w14:textId="04EF71E7" w:rsidR="00E51250" w:rsidRPr="00CE2B4B" w:rsidRDefault="00E51250" w:rsidP="00E51250">
            <w:pPr>
              <w:spacing w:before="80" w:after="80" w:line="240" w:lineRule="atLeast"/>
              <w:jc w:val="center"/>
              <w:rPr>
                <w:szCs w:val="24"/>
              </w:rPr>
            </w:pPr>
            <w:r w:rsidRPr="00CE2B4B">
              <w:rPr>
                <w:szCs w:val="24"/>
              </w:rPr>
              <w:t>$60,736</w:t>
            </w:r>
          </w:p>
        </w:tc>
        <w:tc>
          <w:tcPr>
            <w:tcW w:w="1666" w:type="dxa"/>
            <w:noWrap/>
          </w:tcPr>
          <w:p w14:paraId="71B09D11" w14:textId="70F1643C" w:rsidR="00E51250" w:rsidRPr="00CE2B4B" w:rsidRDefault="00E51250" w:rsidP="00E51250">
            <w:pPr>
              <w:spacing w:before="80" w:after="80" w:line="240" w:lineRule="atLeast"/>
              <w:jc w:val="center"/>
              <w:rPr>
                <w:szCs w:val="24"/>
              </w:rPr>
            </w:pPr>
            <w:r w:rsidRPr="00CE2B4B">
              <w:rPr>
                <w:szCs w:val="24"/>
              </w:rPr>
              <w:t>$64,778</w:t>
            </w:r>
          </w:p>
        </w:tc>
        <w:tc>
          <w:tcPr>
            <w:tcW w:w="1666" w:type="dxa"/>
            <w:noWrap/>
          </w:tcPr>
          <w:p w14:paraId="1F869348" w14:textId="779F5046" w:rsidR="00E51250" w:rsidRPr="00CE2B4B" w:rsidRDefault="00E51250" w:rsidP="00E51250">
            <w:pPr>
              <w:spacing w:before="80" w:after="80" w:line="240" w:lineRule="atLeast"/>
              <w:jc w:val="center"/>
              <w:rPr>
                <w:szCs w:val="24"/>
              </w:rPr>
            </w:pPr>
            <w:r w:rsidRPr="00CE2B4B">
              <w:rPr>
                <w:szCs w:val="24"/>
              </w:rPr>
              <w:t>$64,608</w:t>
            </w:r>
          </w:p>
        </w:tc>
      </w:tr>
      <w:tr w:rsidR="00E51250" w:rsidRPr="00B24143" w14:paraId="1E581904" w14:textId="77777777" w:rsidTr="00E77D9B">
        <w:tc>
          <w:tcPr>
            <w:tcW w:w="6232" w:type="dxa"/>
            <w:noWrap/>
          </w:tcPr>
          <w:p w14:paraId="3B76BDF7" w14:textId="44AB032C" w:rsidR="00E51250" w:rsidRPr="002A6BB4" w:rsidRDefault="00E51250" w:rsidP="00E51250">
            <w:pPr>
              <w:spacing w:before="60" w:line="200" w:lineRule="atLeast"/>
              <w:rPr>
                <w:rFonts w:cs="Arial"/>
                <w:szCs w:val="24"/>
              </w:rPr>
            </w:pPr>
            <w:r w:rsidRPr="002A6BB4">
              <w:rPr>
                <w:rFonts w:cs="Arial"/>
                <w:szCs w:val="24"/>
              </w:rPr>
              <w:t>Group home, 5 bedrooms - 2 SDA participants</w:t>
            </w:r>
          </w:p>
        </w:tc>
        <w:tc>
          <w:tcPr>
            <w:tcW w:w="1665" w:type="dxa"/>
            <w:noWrap/>
          </w:tcPr>
          <w:p w14:paraId="556292B5" w14:textId="35D77EA6" w:rsidR="00E51250" w:rsidRPr="00CE2B4B" w:rsidRDefault="00E51250" w:rsidP="00E51250">
            <w:pPr>
              <w:spacing w:before="80" w:line="240" w:lineRule="atLeast"/>
              <w:jc w:val="center"/>
              <w:rPr>
                <w:szCs w:val="24"/>
              </w:rPr>
            </w:pPr>
            <w:r w:rsidRPr="00CE2B4B">
              <w:rPr>
                <w:szCs w:val="24"/>
              </w:rPr>
              <w:t>$78,421</w:t>
            </w:r>
          </w:p>
        </w:tc>
        <w:tc>
          <w:tcPr>
            <w:tcW w:w="1666" w:type="dxa"/>
            <w:noWrap/>
          </w:tcPr>
          <w:p w14:paraId="41A30BC3" w14:textId="27226B77" w:rsidR="00E51250" w:rsidRPr="00CE2B4B" w:rsidRDefault="00E51250" w:rsidP="00E51250">
            <w:pPr>
              <w:spacing w:before="80" w:line="240" w:lineRule="atLeast"/>
              <w:jc w:val="center"/>
              <w:rPr>
                <w:szCs w:val="24"/>
              </w:rPr>
            </w:pPr>
            <w:r w:rsidRPr="00CE2B4B">
              <w:rPr>
                <w:szCs w:val="24"/>
              </w:rPr>
              <w:t>$79,964</w:t>
            </w:r>
          </w:p>
        </w:tc>
        <w:tc>
          <w:tcPr>
            <w:tcW w:w="1665" w:type="dxa"/>
            <w:noWrap/>
          </w:tcPr>
          <w:p w14:paraId="270701CC" w14:textId="6E8180CE" w:rsidR="00E51250" w:rsidRPr="00CE2B4B" w:rsidRDefault="00E51250" w:rsidP="00E51250">
            <w:pPr>
              <w:spacing w:before="80" w:line="240" w:lineRule="atLeast"/>
              <w:jc w:val="center"/>
              <w:rPr>
                <w:szCs w:val="24"/>
              </w:rPr>
            </w:pPr>
            <w:r w:rsidRPr="00CE2B4B">
              <w:rPr>
                <w:szCs w:val="24"/>
              </w:rPr>
              <w:t>$87,893</w:t>
            </w:r>
          </w:p>
        </w:tc>
        <w:tc>
          <w:tcPr>
            <w:tcW w:w="1666" w:type="dxa"/>
            <w:noWrap/>
          </w:tcPr>
          <w:p w14:paraId="52DCAD4D" w14:textId="79375119" w:rsidR="00E51250" w:rsidRPr="00CE2B4B" w:rsidRDefault="00E51250" w:rsidP="00E51250">
            <w:pPr>
              <w:spacing w:before="80" w:line="240" w:lineRule="atLeast"/>
              <w:jc w:val="center"/>
              <w:rPr>
                <w:szCs w:val="24"/>
              </w:rPr>
            </w:pPr>
            <w:r w:rsidRPr="00CE2B4B">
              <w:rPr>
                <w:szCs w:val="24"/>
              </w:rPr>
              <w:t>$93,375</w:t>
            </w:r>
          </w:p>
        </w:tc>
        <w:tc>
          <w:tcPr>
            <w:tcW w:w="1666" w:type="dxa"/>
            <w:noWrap/>
          </w:tcPr>
          <w:p w14:paraId="76F133AB" w14:textId="5A2F2C6F" w:rsidR="00E51250" w:rsidRPr="00CE2B4B" w:rsidRDefault="00E51250" w:rsidP="00E51250">
            <w:pPr>
              <w:spacing w:before="80" w:line="240" w:lineRule="atLeast"/>
              <w:jc w:val="center"/>
              <w:rPr>
                <w:szCs w:val="24"/>
              </w:rPr>
            </w:pPr>
            <w:r w:rsidRPr="00CE2B4B">
              <w:rPr>
                <w:szCs w:val="24"/>
              </w:rPr>
              <w:t>$93,068</w:t>
            </w:r>
          </w:p>
        </w:tc>
      </w:tr>
      <w:tr w:rsidR="00E51250" w:rsidRPr="00B24143" w14:paraId="0268502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4C46587" w14:textId="39EC95F1" w:rsidR="00E51250" w:rsidRPr="002A6BB4" w:rsidRDefault="00E51250" w:rsidP="00E51250">
            <w:pPr>
              <w:spacing w:before="60" w:line="200" w:lineRule="atLeast"/>
              <w:rPr>
                <w:rFonts w:cs="Arial"/>
                <w:szCs w:val="24"/>
              </w:rPr>
            </w:pPr>
            <w:r w:rsidRPr="002A6BB4">
              <w:rPr>
                <w:rFonts w:cs="Arial"/>
                <w:szCs w:val="24"/>
              </w:rPr>
              <w:t>Group home, 5 bedrooms - 1 SDA participant</w:t>
            </w:r>
          </w:p>
        </w:tc>
        <w:tc>
          <w:tcPr>
            <w:tcW w:w="1665" w:type="dxa"/>
            <w:noWrap/>
          </w:tcPr>
          <w:p w14:paraId="6D77B2EC" w14:textId="5EC87E02" w:rsidR="00E51250" w:rsidRPr="00CE2B4B" w:rsidRDefault="00E51250" w:rsidP="00E51250">
            <w:pPr>
              <w:spacing w:before="80" w:line="240" w:lineRule="atLeast"/>
              <w:jc w:val="center"/>
              <w:rPr>
                <w:szCs w:val="24"/>
              </w:rPr>
            </w:pPr>
            <w:r w:rsidRPr="00CE2B4B">
              <w:rPr>
                <w:szCs w:val="24"/>
              </w:rPr>
              <w:t>$96,901</w:t>
            </w:r>
          </w:p>
        </w:tc>
        <w:tc>
          <w:tcPr>
            <w:tcW w:w="1666" w:type="dxa"/>
            <w:noWrap/>
          </w:tcPr>
          <w:p w14:paraId="2418017F" w14:textId="4C96EAD7" w:rsidR="00E51250" w:rsidRPr="00CE2B4B" w:rsidRDefault="00E51250" w:rsidP="00E51250">
            <w:pPr>
              <w:spacing w:before="80" w:line="240" w:lineRule="atLeast"/>
              <w:jc w:val="center"/>
              <w:rPr>
                <w:szCs w:val="24"/>
              </w:rPr>
            </w:pPr>
            <w:r w:rsidRPr="00CE2B4B">
              <w:rPr>
                <w:szCs w:val="24"/>
              </w:rPr>
              <w:t>$99,461</w:t>
            </w:r>
          </w:p>
        </w:tc>
        <w:tc>
          <w:tcPr>
            <w:tcW w:w="1665" w:type="dxa"/>
            <w:noWrap/>
          </w:tcPr>
          <w:p w14:paraId="47FE1F0E" w14:textId="54BC2B52" w:rsidR="00E51250" w:rsidRPr="00CE2B4B" w:rsidRDefault="00E51250" w:rsidP="00E51250">
            <w:pPr>
              <w:spacing w:before="80" w:line="240" w:lineRule="atLeast"/>
              <w:jc w:val="center"/>
              <w:rPr>
                <w:szCs w:val="24"/>
              </w:rPr>
            </w:pPr>
            <w:r w:rsidRPr="00CE2B4B">
              <w:rPr>
                <w:szCs w:val="24"/>
              </w:rPr>
              <w:t>$108,607</w:t>
            </w:r>
          </w:p>
        </w:tc>
        <w:tc>
          <w:tcPr>
            <w:tcW w:w="1666" w:type="dxa"/>
            <w:noWrap/>
          </w:tcPr>
          <w:p w14:paraId="7AFA4595" w14:textId="51D6D43C" w:rsidR="00E51250" w:rsidRPr="00CE2B4B" w:rsidRDefault="00E51250" w:rsidP="00E51250">
            <w:pPr>
              <w:spacing w:before="80" w:line="240" w:lineRule="atLeast"/>
              <w:jc w:val="center"/>
              <w:rPr>
                <w:szCs w:val="24"/>
              </w:rPr>
            </w:pPr>
            <w:r w:rsidRPr="00CE2B4B">
              <w:rPr>
                <w:szCs w:val="24"/>
              </w:rPr>
              <w:t>$119,569</w:t>
            </w:r>
          </w:p>
        </w:tc>
        <w:tc>
          <w:tcPr>
            <w:tcW w:w="1666" w:type="dxa"/>
            <w:noWrap/>
          </w:tcPr>
          <w:p w14:paraId="6E4C5BBD" w14:textId="3998EDC5" w:rsidR="00E51250" w:rsidRPr="00CE2B4B" w:rsidRDefault="00E51250" w:rsidP="00E51250">
            <w:pPr>
              <w:spacing w:before="80" w:line="240" w:lineRule="atLeast"/>
              <w:jc w:val="center"/>
              <w:rPr>
                <w:szCs w:val="24"/>
              </w:rPr>
            </w:pPr>
            <w:r w:rsidRPr="00CE2B4B">
              <w:rPr>
                <w:szCs w:val="24"/>
              </w:rPr>
              <w:t>$106,770</w:t>
            </w:r>
          </w:p>
        </w:tc>
      </w:tr>
    </w:tbl>
    <w:p w14:paraId="4C49E668" w14:textId="77777777" w:rsidR="00CE2B4B" w:rsidRPr="002A6BB4" w:rsidRDefault="00CE2B4B" w:rsidP="000D5130">
      <w:pPr>
        <w:rPr>
          <w:rFonts w:cs="Arial"/>
          <w:b/>
          <w:bCs/>
          <w:i/>
          <w:iCs/>
        </w:rPr>
      </w:pPr>
      <w:bookmarkStart w:id="85" w:name="_Ref137724688"/>
      <w:bookmarkStart w:id="86" w:name="_Ref137816755"/>
    </w:p>
    <w:p w14:paraId="3AC999D1" w14:textId="77777777" w:rsidR="00CE2B4B" w:rsidRPr="002A6BB4" w:rsidRDefault="00CE2B4B">
      <w:pPr>
        <w:rPr>
          <w:rFonts w:cs="Arial"/>
          <w:b/>
          <w:bCs/>
          <w:i/>
          <w:iCs/>
        </w:rPr>
      </w:pPr>
      <w:r w:rsidRPr="002A6BB4">
        <w:rPr>
          <w:rFonts w:cs="Arial"/>
          <w:b/>
          <w:bCs/>
          <w:i/>
          <w:iCs/>
        </w:rPr>
        <w:br w:type="page"/>
      </w:r>
    </w:p>
    <w:p w14:paraId="62B52DA0" w14:textId="5D975673" w:rsidR="000D5130" w:rsidRPr="002A6BB4" w:rsidRDefault="000D5130"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31</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 xml:space="preserve">Participant for Post-2023 New Build, Without Sprinklers, GST </w:t>
      </w:r>
      <w:r w:rsidR="007250FB" w:rsidRPr="1EF9508A">
        <w:rPr>
          <w:rFonts w:cs="Arial"/>
          <w:b/>
          <w:bCs/>
          <w:i/>
          <w:iCs/>
        </w:rPr>
        <w:t xml:space="preserve">was paid and </w:t>
      </w:r>
      <w:r w:rsidRPr="1EF9508A">
        <w:rPr>
          <w:rFonts w:cs="Arial"/>
          <w:b/>
          <w:bCs/>
          <w:i/>
          <w:iCs/>
        </w:rPr>
        <w:t>input tax credits were not claimed</w:t>
      </w:r>
      <w:bookmarkEnd w:id="85"/>
      <w:bookmarkEnd w:id="86"/>
      <w:r w:rsidR="00001742">
        <w:rPr>
          <w:rFonts w:cs="Arial"/>
          <w:b/>
          <w:bCs/>
          <w:i/>
          <w:iCs/>
        </w:rPr>
        <w:t>, dwellings with</w:t>
      </w:r>
      <w:r w:rsidR="004D7B4B">
        <w:rPr>
          <w:rFonts w:cs="Arial"/>
          <w:b/>
          <w:bCs/>
          <w:i/>
          <w:iCs/>
        </w:rPr>
        <w:t xml:space="preserve">out On-site </w:t>
      </w:r>
      <w:r w:rsidR="00F15F14">
        <w:rPr>
          <w:rFonts w:cs="Arial"/>
          <w:b/>
          <w:bCs/>
          <w:i/>
          <w:iCs/>
        </w:rPr>
        <w:t>Overnight Assistance</w:t>
      </w:r>
    </w:p>
    <w:tbl>
      <w:tblPr>
        <w:tblStyle w:val="GridTable4"/>
        <w:tblW w:w="5000" w:type="pct"/>
        <w:tblLayout w:type="fixed"/>
        <w:tblLook w:val="0420" w:firstRow="1" w:lastRow="0" w:firstColumn="0" w:lastColumn="0" w:noHBand="0" w:noVBand="1"/>
      </w:tblPr>
      <w:tblGrid>
        <w:gridCol w:w="6232"/>
        <w:gridCol w:w="1665"/>
        <w:gridCol w:w="1666"/>
        <w:gridCol w:w="1665"/>
        <w:gridCol w:w="1666"/>
        <w:gridCol w:w="1666"/>
      </w:tblGrid>
      <w:tr w:rsidR="000D5130" w:rsidRPr="00B24143" w14:paraId="075659BF"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5BA42BB0" w14:textId="5BD4E84C" w:rsidR="000D5130" w:rsidRPr="002A6BB4" w:rsidRDefault="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hideMark/>
          </w:tcPr>
          <w:p w14:paraId="442CF39A"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0B8A2DAB"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5" w:type="dxa"/>
            <w:noWrap/>
            <w:hideMark/>
          </w:tcPr>
          <w:p w14:paraId="4F06C0FA"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51261814" w14:textId="77777777" w:rsidR="000D5130" w:rsidRPr="002A6BB4" w:rsidRDefault="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6" w:type="dxa"/>
            <w:noWrap/>
            <w:hideMark/>
          </w:tcPr>
          <w:p w14:paraId="3D768843"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4350F" w:rsidRPr="00B24143" w14:paraId="7AD94FD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D3F5D33" w14:textId="6DDCABA5"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5" w:type="dxa"/>
            <w:noWrap/>
          </w:tcPr>
          <w:p w14:paraId="72E7480A" w14:textId="352D7065"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2DC3A8A9" w14:textId="2B3DAEDB"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462A2D24" w14:textId="7869CB11"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5B129E6F" w14:textId="0DA03E45"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7454F8CA" w14:textId="5781908B" w:rsidR="0014350F" w:rsidRPr="00CE2B4B" w:rsidRDefault="0014350F" w:rsidP="0014350F">
            <w:pPr>
              <w:spacing w:before="80" w:after="80" w:line="240" w:lineRule="atLeast"/>
              <w:jc w:val="center"/>
              <w:rPr>
                <w:szCs w:val="24"/>
              </w:rPr>
            </w:pPr>
            <w:r w:rsidRPr="00CE2B4B">
              <w:rPr>
                <w:szCs w:val="24"/>
              </w:rPr>
              <w:t>$98,278</w:t>
            </w:r>
          </w:p>
        </w:tc>
      </w:tr>
      <w:tr w:rsidR="0014350F" w:rsidRPr="00B24143" w14:paraId="7978A20E" w14:textId="77777777" w:rsidTr="00E77D9B">
        <w:tc>
          <w:tcPr>
            <w:tcW w:w="6232" w:type="dxa"/>
            <w:noWrap/>
            <w:hideMark/>
          </w:tcPr>
          <w:p w14:paraId="7DDA0CD4" w14:textId="52E16952"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312B13BB" w14:textId="2092F62C"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5CA0CA5E" w14:textId="40FAA903"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1F806565" w14:textId="6B32A650"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1BBEA717" w14:textId="11233D2E"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7C1CD732" w14:textId="0FEED9C4" w:rsidR="0014350F" w:rsidRPr="00CE2B4B" w:rsidRDefault="0014350F" w:rsidP="0014350F">
            <w:pPr>
              <w:spacing w:before="80" w:after="80" w:line="240" w:lineRule="atLeast"/>
              <w:jc w:val="center"/>
              <w:rPr>
                <w:szCs w:val="24"/>
              </w:rPr>
            </w:pPr>
            <w:r w:rsidRPr="00CE2B4B">
              <w:rPr>
                <w:szCs w:val="24"/>
              </w:rPr>
              <w:t>$98,278</w:t>
            </w:r>
          </w:p>
        </w:tc>
      </w:tr>
      <w:tr w:rsidR="0014350F" w:rsidRPr="00B24143" w14:paraId="125C826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3EDEDE5" w14:textId="03357773"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79CC38F0" w14:textId="5924F5B0" w:rsidR="0014350F" w:rsidRPr="00CE2B4B" w:rsidRDefault="0014350F" w:rsidP="0014350F">
            <w:pPr>
              <w:spacing w:before="80" w:after="80" w:line="240" w:lineRule="atLeast"/>
              <w:jc w:val="center"/>
              <w:rPr>
                <w:szCs w:val="24"/>
              </w:rPr>
            </w:pPr>
            <w:r w:rsidRPr="00CE2B4B">
              <w:rPr>
                <w:szCs w:val="24"/>
              </w:rPr>
              <w:t>$62,161</w:t>
            </w:r>
          </w:p>
        </w:tc>
        <w:tc>
          <w:tcPr>
            <w:tcW w:w="1666" w:type="dxa"/>
            <w:noWrap/>
          </w:tcPr>
          <w:p w14:paraId="2AB14BB8" w14:textId="79F257B2" w:rsidR="0014350F" w:rsidRPr="00CE2B4B" w:rsidRDefault="0014350F" w:rsidP="0014350F">
            <w:pPr>
              <w:spacing w:before="80" w:after="80" w:line="240" w:lineRule="atLeast"/>
              <w:jc w:val="center"/>
              <w:rPr>
                <w:szCs w:val="24"/>
              </w:rPr>
            </w:pPr>
            <w:r w:rsidRPr="00CE2B4B">
              <w:rPr>
                <w:szCs w:val="24"/>
              </w:rPr>
              <w:t>$65,256</w:t>
            </w:r>
          </w:p>
        </w:tc>
        <w:tc>
          <w:tcPr>
            <w:tcW w:w="1665" w:type="dxa"/>
            <w:noWrap/>
          </w:tcPr>
          <w:p w14:paraId="6EB2A77C" w14:textId="611B440B" w:rsidR="0014350F" w:rsidRPr="00CE2B4B" w:rsidRDefault="0014350F" w:rsidP="0014350F">
            <w:pPr>
              <w:spacing w:before="80" w:after="80" w:line="240" w:lineRule="atLeast"/>
              <w:jc w:val="center"/>
              <w:rPr>
                <w:szCs w:val="24"/>
              </w:rPr>
            </w:pPr>
            <w:r w:rsidRPr="00CE2B4B">
              <w:rPr>
                <w:szCs w:val="24"/>
              </w:rPr>
              <w:t>$66,836</w:t>
            </w:r>
          </w:p>
        </w:tc>
        <w:tc>
          <w:tcPr>
            <w:tcW w:w="1666" w:type="dxa"/>
            <w:noWrap/>
          </w:tcPr>
          <w:p w14:paraId="56D0317D" w14:textId="6E0E47EA" w:rsidR="0014350F" w:rsidRPr="00CE2B4B" w:rsidRDefault="0014350F" w:rsidP="0014350F">
            <w:pPr>
              <w:spacing w:before="80" w:after="80" w:line="240" w:lineRule="atLeast"/>
              <w:jc w:val="center"/>
              <w:rPr>
                <w:szCs w:val="24"/>
              </w:rPr>
            </w:pPr>
            <w:r w:rsidRPr="00CE2B4B">
              <w:rPr>
                <w:szCs w:val="24"/>
              </w:rPr>
              <w:t>$71,840</w:t>
            </w:r>
          </w:p>
        </w:tc>
        <w:tc>
          <w:tcPr>
            <w:tcW w:w="1666" w:type="dxa"/>
            <w:noWrap/>
          </w:tcPr>
          <w:p w14:paraId="0C07628D" w14:textId="34E9C7C1" w:rsidR="0014350F" w:rsidRPr="00CE2B4B" w:rsidRDefault="0014350F" w:rsidP="0014350F">
            <w:pPr>
              <w:spacing w:before="80" w:after="80" w:line="240" w:lineRule="atLeast"/>
              <w:jc w:val="center"/>
              <w:rPr>
                <w:szCs w:val="24"/>
              </w:rPr>
            </w:pPr>
            <w:r w:rsidRPr="00CE2B4B">
              <w:rPr>
                <w:szCs w:val="24"/>
              </w:rPr>
              <w:t>$73,507</w:t>
            </w:r>
          </w:p>
        </w:tc>
      </w:tr>
      <w:tr w:rsidR="0014350F" w:rsidRPr="00B24143" w14:paraId="6613BE01" w14:textId="77777777" w:rsidTr="00E77D9B">
        <w:tc>
          <w:tcPr>
            <w:tcW w:w="6232" w:type="dxa"/>
            <w:noWrap/>
          </w:tcPr>
          <w:p w14:paraId="020398B1" w14:textId="2BBC0302"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5F0567A9" w14:textId="07A118C0" w:rsidR="0014350F" w:rsidRPr="00CE2B4B" w:rsidRDefault="0014350F" w:rsidP="0014350F">
            <w:pPr>
              <w:spacing w:before="80" w:after="80" w:line="240" w:lineRule="atLeast"/>
              <w:jc w:val="center"/>
              <w:rPr>
                <w:szCs w:val="24"/>
              </w:rPr>
            </w:pPr>
            <w:r w:rsidRPr="00CE2B4B">
              <w:rPr>
                <w:szCs w:val="24"/>
              </w:rPr>
              <w:t>$36,028</w:t>
            </w:r>
          </w:p>
        </w:tc>
        <w:tc>
          <w:tcPr>
            <w:tcW w:w="1666" w:type="dxa"/>
            <w:noWrap/>
          </w:tcPr>
          <w:p w14:paraId="6D66A26C" w14:textId="4A3F24DD" w:rsidR="0014350F" w:rsidRPr="00CE2B4B" w:rsidRDefault="0014350F" w:rsidP="0014350F">
            <w:pPr>
              <w:spacing w:before="80" w:after="80" w:line="240" w:lineRule="atLeast"/>
              <w:jc w:val="center"/>
              <w:rPr>
                <w:szCs w:val="24"/>
              </w:rPr>
            </w:pPr>
            <w:r w:rsidRPr="00CE2B4B">
              <w:rPr>
                <w:szCs w:val="24"/>
              </w:rPr>
              <w:t>$38,278</w:t>
            </w:r>
          </w:p>
        </w:tc>
        <w:tc>
          <w:tcPr>
            <w:tcW w:w="1665" w:type="dxa"/>
            <w:noWrap/>
          </w:tcPr>
          <w:p w14:paraId="15720CE3" w14:textId="73760514" w:rsidR="0014350F" w:rsidRPr="00CE2B4B" w:rsidRDefault="0014350F" w:rsidP="0014350F">
            <w:pPr>
              <w:spacing w:before="80" w:after="80" w:line="240" w:lineRule="atLeast"/>
              <w:jc w:val="center"/>
              <w:rPr>
                <w:szCs w:val="24"/>
              </w:rPr>
            </w:pPr>
            <w:r w:rsidRPr="00CE2B4B">
              <w:rPr>
                <w:szCs w:val="24"/>
              </w:rPr>
              <w:t>$41,982</w:t>
            </w:r>
          </w:p>
        </w:tc>
        <w:tc>
          <w:tcPr>
            <w:tcW w:w="1666" w:type="dxa"/>
            <w:noWrap/>
          </w:tcPr>
          <w:p w14:paraId="5365197C" w14:textId="11ADC575" w:rsidR="0014350F" w:rsidRPr="00CE2B4B" w:rsidRDefault="0014350F" w:rsidP="0014350F">
            <w:pPr>
              <w:spacing w:before="80" w:after="80" w:line="240" w:lineRule="atLeast"/>
              <w:jc w:val="center"/>
              <w:rPr>
                <w:szCs w:val="24"/>
              </w:rPr>
            </w:pPr>
            <w:r w:rsidRPr="00CE2B4B">
              <w:rPr>
                <w:szCs w:val="24"/>
              </w:rPr>
              <w:t>$44,484</w:t>
            </w:r>
          </w:p>
        </w:tc>
        <w:tc>
          <w:tcPr>
            <w:tcW w:w="1666" w:type="dxa"/>
            <w:noWrap/>
          </w:tcPr>
          <w:p w14:paraId="688F8CA6" w14:textId="527CD047" w:rsidR="0014350F" w:rsidRPr="00CE2B4B" w:rsidRDefault="0014350F" w:rsidP="0014350F">
            <w:pPr>
              <w:spacing w:before="80" w:after="80" w:line="240" w:lineRule="atLeast"/>
              <w:jc w:val="center"/>
              <w:rPr>
                <w:szCs w:val="24"/>
              </w:rPr>
            </w:pPr>
            <w:r w:rsidRPr="00CE2B4B">
              <w:rPr>
                <w:szCs w:val="24"/>
              </w:rPr>
              <w:t>$42,603</w:t>
            </w:r>
          </w:p>
        </w:tc>
      </w:tr>
      <w:tr w:rsidR="0014350F" w:rsidRPr="00B24143" w14:paraId="2F3D8E4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E6D1650" w14:textId="40636363"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59FDCEC2" w14:textId="194F052B" w:rsidR="0014350F" w:rsidRPr="00CE2B4B" w:rsidRDefault="0014350F" w:rsidP="0014350F">
            <w:pPr>
              <w:spacing w:before="80" w:after="80" w:line="240" w:lineRule="atLeast"/>
              <w:jc w:val="center"/>
              <w:rPr>
                <w:szCs w:val="24"/>
              </w:rPr>
            </w:pPr>
            <w:r w:rsidRPr="00CE2B4B">
              <w:rPr>
                <w:szCs w:val="24"/>
              </w:rPr>
              <w:t>$62,161</w:t>
            </w:r>
          </w:p>
        </w:tc>
        <w:tc>
          <w:tcPr>
            <w:tcW w:w="1666" w:type="dxa"/>
            <w:noWrap/>
          </w:tcPr>
          <w:p w14:paraId="78F1BE31" w14:textId="07860024" w:rsidR="0014350F" w:rsidRPr="00CE2B4B" w:rsidRDefault="0014350F" w:rsidP="0014350F">
            <w:pPr>
              <w:spacing w:before="80" w:after="80" w:line="240" w:lineRule="atLeast"/>
              <w:jc w:val="center"/>
              <w:rPr>
                <w:szCs w:val="24"/>
              </w:rPr>
            </w:pPr>
            <w:r w:rsidRPr="00CE2B4B">
              <w:rPr>
                <w:szCs w:val="24"/>
              </w:rPr>
              <w:t>$65,256</w:t>
            </w:r>
          </w:p>
        </w:tc>
        <w:tc>
          <w:tcPr>
            <w:tcW w:w="1665" w:type="dxa"/>
            <w:noWrap/>
          </w:tcPr>
          <w:p w14:paraId="6D1A5635" w14:textId="3AC01D6D" w:rsidR="0014350F" w:rsidRPr="00CE2B4B" w:rsidRDefault="0014350F" w:rsidP="0014350F">
            <w:pPr>
              <w:spacing w:before="80" w:after="80" w:line="240" w:lineRule="atLeast"/>
              <w:jc w:val="center"/>
              <w:rPr>
                <w:szCs w:val="24"/>
              </w:rPr>
            </w:pPr>
            <w:r w:rsidRPr="00CE2B4B">
              <w:rPr>
                <w:szCs w:val="24"/>
              </w:rPr>
              <w:t>$66,836</w:t>
            </w:r>
          </w:p>
        </w:tc>
        <w:tc>
          <w:tcPr>
            <w:tcW w:w="1666" w:type="dxa"/>
            <w:noWrap/>
          </w:tcPr>
          <w:p w14:paraId="266A2B90" w14:textId="7735A8D9" w:rsidR="0014350F" w:rsidRPr="00CE2B4B" w:rsidRDefault="0014350F" w:rsidP="0014350F">
            <w:pPr>
              <w:spacing w:before="80" w:after="80" w:line="240" w:lineRule="atLeast"/>
              <w:jc w:val="center"/>
              <w:rPr>
                <w:szCs w:val="24"/>
              </w:rPr>
            </w:pPr>
            <w:r w:rsidRPr="00CE2B4B">
              <w:rPr>
                <w:szCs w:val="24"/>
              </w:rPr>
              <w:t>$71,840</w:t>
            </w:r>
          </w:p>
        </w:tc>
        <w:tc>
          <w:tcPr>
            <w:tcW w:w="1666" w:type="dxa"/>
            <w:noWrap/>
          </w:tcPr>
          <w:p w14:paraId="5215F3FA" w14:textId="609B8D42" w:rsidR="0014350F" w:rsidRPr="00CE2B4B" w:rsidRDefault="0014350F" w:rsidP="0014350F">
            <w:pPr>
              <w:spacing w:before="80" w:after="80" w:line="240" w:lineRule="atLeast"/>
              <w:jc w:val="center"/>
              <w:rPr>
                <w:szCs w:val="24"/>
              </w:rPr>
            </w:pPr>
            <w:r w:rsidRPr="00CE2B4B">
              <w:rPr>
                <w:szCs w:val="24"/>
              </w:rPr>
              <w:t>$73,507</w:t>
            </w:r>
          </w:p>
        </w:tc>
      </w:tr>
      <w:tr w:rsidR="0014350F" w:rsidRPr="00B24143" w14:paraId="39145264" w14:textId="77777777" w:rsidTr="00E77D9B">
        <w:tc>
          <w:tcPr>
            <w:tcW w:w="6232" w:type="dxa"/>
            <w:noWrap/>
            <w:hideMark/>
          </w:tcPr>
          <w:p w14:paraId="6788B03B" w14:textId="5CA72F3F"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01DDB13D" w14:textId="4A8703B4"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30E5108E" w14:textId="38A5EB5B"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5EB8F58C" w14:textId="5042C92A" w:rsidR="0014350F" w:rsidRPr="00CE2B4B" w:rsidRDefault="0014350F" w:rsidP="0014350F">
            <w:pPr>
              <w:spacing w:before="80" w:after="80" w:line="240" w:lineRule="atLeast"/>
              <w:jc w:val="center"/>
              <w:rPr>
                <w:szCs w:val="24"/>
              </w:rPr>
            </w:pPr>
            <w:r w:rsidRPr="00CE2B4B">
              <w:rPr>
                <w:szCs w:val="24"/>
              </w:rPr>
              <w:t>$99,933</w:t>
            </w:r>
          </w:p>
        </w:tc>
        <w:tc>
          <w:tcPr>
            <w:tcW w:w="1666" w:type="dxa"/>
            <w:noWrap/>
          </w:tcPr>
          <w:p w14:paraId="78B0E428" w14:textId="2D2C388F" w:rsidR="0014350F" w:rsidRPr="00CE2B4B" w:rsidRDefault="0014350F" w:rsidP="0014350F">
            <w:pPr>
              <w:spacing w:before="80" w:after="80" w:line="240" w:lineRule="atLeast"/>
              <w:jc w:val="center"/>
              <w:rPr>
                <w:szCs w:val="24"/>
              </w:rPr>
            </w:pPr>
            <w:r w:rsidRPr="00CE2B4B">
              <w:rPr>
                <w:szCs w:val="24"/>
              </w:rPr>
              <w:t>$111,850</w:t>
            </w:r>
          </w:p>
        </w:tc>
        <w:tc>
          <w:tcPr>
            <w:tcW w:w="1666" w:type="dxa"/>
            <w:noWrap/>
          </w:tcPr>
          <w:p w14:paraId="352DCCBE" w14:textId="148299CC" w:rsidR="0014350F" w:rsidRPr="00CE2B4B" w:rsidRDefault="0014350F" w:rsidP="0014350F">
            <w:pPr>
              <w:spacing w:before="80" w:after="80" w:line="240" w:lineRule="atLeast"/>
              <w:jc w:val="center"/>
              <w:rPr>
                <w:szCs w:val="24"/>
              </w:rPr>
            </w:pPr>
            <w:r w:rsidRPr="00CE2B4B">
              <w:rPr>
                <w:szCs w:val="24"/>
              </w:rPr>
              <w:t>$98,278</w:t>
            </w:r>
          </w:p>
        </w:tc>
      </w:tr>
      <w:tr w:rsidR="0014350F" w:rsidRPr="00B24143" w14:paraId="3F0EC9C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BA99719" w14:textId="0100658E"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141692F2" w14:textId="7152E466" w:rsidR="0014350F" w:rsidRPr="00CE2B4B" w:rsidRDefault="0014350F" w:rsidP="0014350F">
            <w:pPr>
              <w:spacing w:before="80" w:after="80" w:line="240" w:lineRule="atLeast"/>
              <w:jc w:val="center"/>
              <w:rPr>
                <w:szCs w:val="24"/>
              </w:rPr>
            </w:pPr>
            <w:r w:rsidRPr="00CE2B4B">
              <w:rPr>
                <w:szCs w:val="24"/>
              </w:rPr>
              <w:t>$71,719</w:t>
            </w:r>
          </w:p>
        </w:tc>
        <w:tc>
          <w:tcPr>
            <w:tcW w:w="1666" w:type="dxa"/>
            <w:noWrap/>
          </w:tcPr>
          <w:p w14:paraId="411000DE" w14:textId="14110D3A" w:rsidR="0014350F" w:rsidRPr="00CE2B4B" w:rsidRDefault="0014350F" w:rsidP="0014350F">
            <w:pPr>
              <w:spacing w:before="80" w:after="80" w:line="240" w:lineRule="atLeast"/>
              <w:jc w:val="center"/>
              <w:rPr>
                <w:szCs w:val="24"/>
              </w:rPr>
            </w:pPr>
            <w:r w:rsidRPr="00CE2B4B">
              <w:rPr>
                <w:szCs w:val="24"/>
              </w:rPr>
              <w:t>$73,604</w:t>
            </w:r>
          </w:p>
        </w:tc>
        <w:tc>
          <w:tcPr>
            <w:tcW w:w="1665" w:type="dxa"/>
            <w:noWrap/>
          </w:tcPr>
          <w:p w14:paraId="1DFE0BE8" w14:textId="6D351A66" w:rsidR="0014350F" w:rsidRPr="00CE2B4B" w:rsidRDefault="0014350F" w:rsidP="0014350F">
            <w:pPr>
              <w:spacing w:before="80" w:after="80" w:line="240" w:lineRule="atLeast"/>
              <w:jc w:val="center"/>
              <w:rPr>
                <w:szCs w:val="24"/>
              </w:rPr>
            </w:pPr>
            <w:r w:rsidRPr="00CE2B4B">
              <w:rPr>
                <w:szCs w:val="24"/>
              </w:rPr>
              <w:t>$81,938</w:t>
            </w:r>
          </w:p>
        </w:tc>
        <w:tc>
          <w:tcPr>
            <w:tcW w:w="1666" w:type="dxa"/>
            <w:noWrap/>
          </w:tcPr>
          <w:p w14:paraId="361B9328" w14:textId="29429AF7" w:rsidR="0014350F" w:rsidRPr="00CE2B4B" w:rsidRDefault="0014350F" w:rsidP="0014350F">
            <w:pPr>
              <w:spacing w:before="80" w:after="80" w:line="240" w:lineRule="atLeast"/>
              <w:jc w:val="center"/>
              <w:rPr>
                <w:szCs w:val="24"/>
              </w:rPr>
            </w:pPr>
            <w:r w:rsidRPr="00CE2B4B">
              <w:rPr>
                <w:szCs w:val="24"/>
              </w:rPr>
              <w:t>$87,899</w:t>
            </w:r>
          </w:p>
        </w:tc>
        <w:tc>
          <w:tcPr>
            <w:tcW w:w="1666" w:type="dxa"/>
            <w:noWrap/>
          </w:tcPr>
          <w:p w14:paraId="5AE93122" w14:textId="7B3FBC62" w:rsidR="0014350F" w:rsidRPr="00CE2B4B" w:rsidRDefault="0014350F" w:rsidP="0014350F">
            <w:pPr>
              <w:spacing w:before="80" w:after="80" w:line="240" w:lineRule="atLeast"/>
              <w:jc w:val="center"/>
              <w:rPr>
                <w:szCs w:val="24"/>
              </w:rPr>
            </w:pPr>
            <w:r w:rsidRPr="00CE2B4B">
              <w:rPr>
                <w:szCs w:val="24"/>
              </w:rPr>
              <w:t>$87,008</w:t>
            </w:r>
          </w:p>
        </w:tc>
      </w:tr>
      <w:tr w:rsidR="0014350F" w:rsidRPr="00B24143" w14:paraId="5C483995" w14:textId="77777777" w:rsidTr="00E77D9B">
        <w:tc>
          <w:tcPr>
            <w:tcW w:w="6232" w:type="dxa"/>
            <w:noWrap/>
          </w:tcPr>
          <w:p w14:paraId="355EDA3D" w14:textId="6F6480A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12E729EF" w14:textId="572B06D1"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49406C26" w14:textId="28B16CA6"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4781BBBB" w14:textId="39A1E549" w:rsidR="0014350F" w:rsidRPr="00CE2B4B" w:rsidRDefault="0014350F" w:rsidP="0014350F">
            <w:pPr>
              <w:spacing w:before="80" w:after="80" w:line="240" w:lineRule="atLeast"/>
              <w:jc w:val="center"/>
              <w:rPr>
                <w:szCs w:val="24"/>
              </w:rPr>
            </w:pPr>
            <w:r w:rsidRPr="00CE2B4B">
              <w:rPr>
                <w:szCs w:val="24"/>
              </w:rPr>
              <w:t>$99,933</w:t>
            </w:r>
          </w:p>
        </w:tc>
        <w:tc>
          <w:tcPr>
            <w:tcW w:w="1666" w:type="dxa"/>
            <w:noWrap/>
          </w:tcPr>
          <w:p w14:paraId="570BCB2D" w14:textId="12E5F837" w:rsidR="0014350F" w:rsidRPr="00CE2B4B" w:rsidRDefault="0014350F" w:rsidP="0014350F">
            <w:pPr>
              <w:spacing w:before="80" w:after="80" w:line="240" w:lineRule="atLeast"/>
              <w:jc w:val="center"/>
              <w:rPr>
                <w:szCs w:val="24"/>
              </w:rPr>
            </w:pPr>
            <w:r w:rsidRPr="00CE2B4B">
              <w:rPr>
                <w:szCs w:val="24"/>
              </w:rPr>
              <w:t>$111,850</w:t>
            </w:r>
          </w:p>
        </w:tc>
        <w:tc>
          <w:tcPr>
            <w:tcW w:w="1666" w:type="dxa"/>
            <w:noWrap/>
          </w:tcPr>
          <w:p w14:paraId="7A7E59CE" w14:textId="1B700F87" w:rsidR="0014350F" w:rsidRPr="00CE2B4B" w:rsidRDefault="0014350F" w:rsidP="0014350F">
            <w:pPr>
              <w:spacing w:before="80" w:after="80" w:line="240" w:lineRule="atLeast"/>
              <w:jc w:val="center"/>
              <w:rPr>
                <w:szCs w:val="24"/>
              </w:rPr>
            </w:pPr>
            <w:r w:rsidRPr="00CE2B4B">
              <w:rPr>
                <w:szCs w:val="24"/>
              </w:rPr>
              <w:t>$98,278</w:t>
            </w:r>
          </w:p>
        </w:tc>
      </w:tr>
      <w:tr w:rsidR="0014350F" w:rsidRPr="00B24143" w14:paraId="03D494E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9D5EBCF" w14:textId="63725F7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7EC44680" w14:textId="351074B4" w:rsidR="0014350F" w:rsidRPr="00CE2B4B" w:rsidRDefault="0014350F" w:rsidP="0014350F">
            <w:pPr>
              <w:spacing w:before="80" w:after="80" w:line="240" w:lineRule="atLeast"/>
              <w:jc w:val="center"/>
              <w:rPr>
                <w:szCs w:val="24"/>
              </w:rPr>
            </w:pPr>
            <w:r w:rsidRPr="00CE2B4B">
              <w:rPr>
                <w:szCs w:val="24"/>
              </w:rPr>
              <w:t>$50,514</w:t>
            </w:r>
          </w:p>
        </w:tc>
        <w:tc>
          <w:tcPr>
            <w:tcW w:w="1666" w:type="dxa"/>
            <w:noWrap/>
          </w:tcPr>
          <w:p w14:paraId="4AD1A8B1" w14:textId="5359DBE1" w:rsidR="0014350F" w:rsidRPr="00CE2B4B" w:rsidRDefault="0014350F" w:rsidP="0014350F">
            <w:pPr>
              <w:spacing w:before="80" w:after="80" w:line="240" w:lineRule="atLeast"/>
              <w:jc w:val="center"/>
              <w:rPr>
                <w:szCs w:val="24"/>
              </w:rPr>
            </w:pPr>
            <w:r w:rsidRPr="00CE2B4B">
              <w:rPr>
                <w:szCs w:val="24"/>
              </w:rPr>
              <w:t>$51,899</w:t>
            </w:r>
          </w:p>
        </w:tc>
        <w:tc>
          <w:tcPr>
            <w:tcW w:w="1665" w:type="dxa"/>
            <w:noWrap/>
          </w:tcPr>
          <w:p w14:paraId="68416271" w14:textId="3955334F" w:rsidR="0014350F" w:rsidRPr="00CE2B4B" w:rsidRDefault="0014350F" w:rsidP="0014350F">
            <w:pPr>
              <w:spacing w:before="80" w:after="80" w:line="240" w:lineRule="atLeast"/>
              <w:jc w:val="center"/>
              <w:rPr>
                <w:szCs w:val="24"/>
              </w:rPr>
            </w:pPr>
            <w:r w:rsidRPr="00CE2B4B">
              <w:rPr>
                <w:szCs w:val="24"/>
              </w:rPr>
              <w:t>$56,319</w:t>
            </w:r>
          </w:p>
        </w:tc>
        <w:tc>
          <w:tcPr>
            <w:tcW w:w="1666" w:type="dxa"/>
            <w:noWrap/>
          </w:tcPr>
          <w:p w14:paraId="2F6A8894" w14:textId="149E3F1C" w:rsidR="0014350F" w:rsidRPr="00CE2B4B" w:rsidRDefault="0014350F" w:rsidP="0014350F">
            <w:pPr>
              <w:spacing w:before="80" w:after="80" w:line="240" w:lineRule="atLeast"/>
              <w:jc w:val="center"/>
              <w:rPr>
                <w:szCs w:val="24"/>
              </w:rPr>
            </w:pPr>
            <w:r w:rsidRPr="00CE2B4B">
              <w:rPr>
                <w:szCs w:val="24"/>
              </w:rPr>
              <w:t>$60,683</w:t>
            </w:r>
          </w:p>
        </w:tc>
        <w:tc>
          <w:tcPr>
            <w:tcW w:w="1666" w:type="dxa"/>
            <w:noWrap/>
          </w:tcPr>
          <w:p w14:paraId="25067573" w14:textId="15E7CDBF" w:rsidR="0014350F" w:rsidRPr="00CE2B4B" w:rsidRDefault="0014350F" w:rsidP="0014350F">
            <w:pPr>
              <w:spacing w:before="80" w:after="80" w:line="240" w:lineRule="atLeast"/>
              <w:jc w:val="center"/>
              <w:rPr>
                <w:szCs w:val="24"/>
              </w:rPr>
            </w:pPr>
            <w:r w:rsidRPr="00CE2B4B">
              <w:rPr>
                <w:szCs w:val="24"/>
              </w:rPr>
              <w:t>$61,577</w:t>
            </w:r>
          </w:p>
        </w:tc>
      </w:tr>
      <w:tr w:rsidR="0014350F" w:rsidRPr="00B24143" w14:paraId="2372C123" w14:textId="77777777" w:rsidTr="00E77D9B">
        <w:tc>
          <w:tcPr>
            <w:tcW w:w="6232" w:type="dxa"/>
            <w:noWrap/>
            <w:hideMark/>
          </w:tcPr>
          <w:p w14:paraId="0D60E00C" w14:textId="101AED32"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587FF171" w14:textId="78CCD12E" w:rsidR="0014350F" w:rsidRPr="00CE2B4B" w:rsidRDefault="0014350F" w:rsidP="0014350F">
            <w:pPr>
              <w:spacing w:before="80" w:after="80" w:line="240" w:lineRule="atLeast"/>
              <w:jc w:val="center"/>
              <w:rPr>
                <w:szCs w:val="24"/>
              </w:rPr>
            </w:pPr>
            <w:r w:rsidRPr="00CE2B4B">
              <w:rPr>
                <w:szCs w:val="24"/>
              </w:rPr>
              <w:t>$71,719</w:t>
            </w:r>
          </w:p>
        </w:tc>
        <w:tc>
          <w:tcPr>
            <w:tcW w:w="1666" w:type="dxa"/>
            <w:noWrap/>
          </w:tcPr>
          <w:p w14:paraId="3F5E6806" w14:textId="6481C5C6" w:rsidR="0014350F" w:rsidRPr="00CE2B4B" w:rsidRDefault="0014350F" w:rsidP="0014350F">
            <w:pPr>
              <w:spacing w:before="80" w:after="80" w:line="240" w:lineRule="atLeast"/>
              <w:jc w:val="center"/>
              <w:rPr>
                <w:szCs w:val="24"/>
              </w:rPr>
            </w:pPr>
            <w:r w:rsidRPr="00CE2B4B">
              <w:rPr>
                <w:szCs w:val="24"/>
              </w:rPr>
              <w:t>$73,604</w:t>
            </w:r>
          </w:p>
        </w:tc>
        <w:tc>
          <w:tcPr>
            <w:tcW w:w="1665" w:type="dxa"/>
            <w:noWrap/>
          </w:tcPr>
          <w:p w14:paraId="23C97E35" w14:textId="618D24B4" w:rsidR="0014350F" w:rsidRPr="00CE2B4B" w:rsidRDefault="0014350F" w:rsidP="0014350F">
            <w:pPr>
              <w:spacing w:before="80" w:after="80" w:line="240" w:lineRule="atLeast"/>
              <w:jc w:val="center"/>
              <w:rPr>
                <w:szCs w:val="24"/>
              </w:rPr>
            </w:pPr>
            <w:r w:rsidRPr="00CE2B4B">
              <w:rPr>
                <w:szCs w:val="24"/>
              </w:rPr>
              <w:t>$81,938</w:t>
            </w:r>
          </w:p>
        </w:tc>
        <w:tc>
          <w:tcPr>
            <w:tcW w:w="1666" w:type="dxa"/>
            <w:noWrap/>
          </w:tcPr>
          <w:p w14:paraId="03FB6A6F" w14:textId="7EC5FD2E" w:rsidR="0014350F" w:rsidRPr="00CE2B4B" w:rsidRDefault="0014350F" w:rsidP="0014350F">
            <w:pPr>
              <w:spacing w:before="80" w:after="80" w:line="240" w:lineRule="atLeast"/>
              <w:jc w:val="center"/>
              <w:rPr>
                <w:szCs w:val="24"/>
              </w:rPr>
            </w:pPr>
            <w:r w:rsidRPr="00CE2B4B">
              <w:rPr>
                <w:szCs w:val="24"/>
              </w:rPr>
              <w:t>$87,899</w:t>
            </w:r>
          </w:p>
        </w:tc>
        <w:tc>
          <w:tcPr>
            <w:tcW w:w="1666" w:type="dxa"/>
            <w:noWrap/>
          </w:tcPr>
          <w:p w14:paraId="5F2EDA1F" w14:textId="0C8ECE37" w:rsidR="0014350F" w:rsidRPr="00CE2B4B" w:rsidRDefault="0014350F" w:rsidP="0014350F">
            <w:pPr>
              <w:spacing w:before="80" w:after="80" w:line="240" w:lineRule="atLeast"/>
              <w:jc w:val="center"/>
              <w:rPr>
                <w:szCs w:val="24"/>
              </w:rPr>
            </w:pPr>
            <w:r w:rsidRPr="00CE2B4B">
              <w:rPr>
                <w:szCs w:val="24"/>
              </w:rPr>
              <w:t>$87,008</w:t>
            </w:r>
          </w:p>
        </w:tc>
      </w:tr>
      <w:tr w:rsidR="0014350F" w:rsidRPr="00B24143" w14:paraId="1D1A481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4682872" w14:textId="49FB05F5"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2AE450E4" w14:textId="5D89DB3C"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14000C81" w14:textId="0CAC830A"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60EC63E3" w14:textId="512BBBDF" w:rsidR="0014350F" w:rsidRPr="00CE2B4B" w:rsidRDefault="0014350F" w:rsidP="0014350F">
            <w:pPr>
              <w:spacing w:before="80" w:after="80" w:line="240" w:lineRule="atLeast"/>
              <w:jc w:val="center"/>
              <w:rPr>
                <w:szCs w:val="24"/>
              </w:rPr>
            </w:pPr>
            <w:r w:rsidRPr="00CE2B4B">
              <w:rPr>
                <w:szCs w:val="24"/>
              </w:rPr>
              <w:t>$99,933</w:t>
            </w:r>
          </w:p>
        </w:tc>
        <w:tc>
          <w:tcPr>
            <w:tcW w:w="1666" w:type="dxa"/>
            <w:noWrap/>
          </w:tcPr>
          <w:p w14:paraId="67C0F00D" w14:textId="15D33E6B" w:rsidR="0014350F" w:rsidRPr="00CE2B4B" w:rsidRDefault="0014350F" w:rsidP="0014350F">
            <w:pPr>
              <w:spacing w:before="80" w:after="80" w:line="240" w:lineRule="atLeast"/>
              <w:jc w:val="center"/>
              <w:rPr>
                <w:szCs w:val="24"/>
              </w:rPr>
            </w:pPr>
            <w:r w:rsidRPr="00CE2B4B">
              <w:rPr>
                <w:szCs w:val="24"/>
              </w:rPr>
              <w:t>$111,850</w:t>
            </w:r>
          </w:p>
        </w:tc>
        <w:tc>
          <w:tcPr>
            <w:tcW w:w="1666" w:type="dxa"/>
            <w:noWrap/>
          </w:tcPr>
          <w:p w14:paraId="6FC614D6" w14:textId="640E51A1" w:rsidR="0014350F" w:rsidRPr="00CE2B4B" w:rsidRDefault="0014350F" w:rsidP="0014350F">
            <w:pPr>
              <w:spacing w:before="80" w:after="80" w:line="240" w:lineRule="atLeast"/>
              <w:jc w:val="center"/>
              <w:rPr>
                <w:szCs w:val="24"/>
              </w:rPr>
            </w:pPr>
            <w:r w:rsidRPr="00CE2B4B">
              <w:rPr>
                <w:szCs w:val="24"/>
              </w:rPr>
              <w:t>$98,278</w:t>
            </w:r>
          </w:p>
        </w:tc>
      </w:tr>
      <w:tr w:rsidR="0014350F" w:rsidRPr="00B24143" w14:paraId="507471CB" w14:textId="77777777" w:rsidTr="00E77D9B">
        <w:tc>
          <w:tcPr>
            <w:tcW w:w="6232" w:type="dxa"/>
            <w:noWrap/>
          </w:tcPr>
          <w:p w14:paraId="144C2EAA" w14:textId="7AD7F2D4" w:rsidR="0014350F" w:rsidRPr="002A6BB4" w:rsidRDefault="0014350F" w:rsidP="0014350F">
            <w:pPr>
              <w:spacing w:before="60" w:after="60" w:line="200" w:lineRule="atLeast"/>
              <w:rPr>
                <w:rFonts w:cs="Arial"/>
                <w:szCs w:val="24"/>
              </w:rPr>
            </w:pPr>
            <w:r w:rsidRPr="002A6BB4">
              <w:rPr>
                <w:rFonts w:cs="Arial"/>
                <w:szCs w:val="24"/>
              </w:rPr>
              <w:t>Group home, 5 bedrooms - 4 SDA participants</w:t>
            </w:r>
          </w:p>
        </w:tc>
        <w:tc>
          <w:tcPr>
            <w:tcW w:w="1665" w:type="dxa"/>
            <w:noWrap/>
          </w:tcPr>
          <w:p w14:paraId="49A6EBDA" w14:textId="145E87A0" w:rsidR="0014350F" w:rsidRPr="00CE2B4B" w:rsidRDefault="0014350F" w:rsidP="0014350F">
            <w:pPr>
              <w:spacing w:before="80" w:after="80" w:line="240" w:lineRule="atLeast"/>
              <w:jc w:val="center"/>
              <w:rPr>
                <w:szCs w:val="24"/>
              </w:rPr>
            </w:pPr>
            <w:r w:rsidRPr="00CE2B4B">
              <w:rPr>
                <w:szCs w:val="24"/>
              </w:rPr>
              <w:t>$41,907</w:t>
            </w:r>
          </w:p>
        </w:tc>
        <w:tc>
          <w:tcPr>
            <w:tcW w:w="1666" w:type="dxa"/>
            <w:noWrap/>
          </w:tcPr>
          <w:p w14:paraId="23B2D799" w14:textId="0985BB74" w:rsidR="0014350F" w:rsidRPr="00CE2B4B" w:rsidRDefault="0014350F" w:rsidP="0014350F">
            <w:pPr>
              <w:spacing w:before="80" w:after="80" w:line="240" w:lineRule="atLeast"/>
              <w:jc w:val="center"/>
              <w:rPr>
                <w:szCs w:val="24"/>
              </w:rPr>
            </w:pPr>
            <w:r w:rsidRPr="00CE2B4B">
              <w:rPr>
                <w:szCs w:val="24"/>
              </w:rPr>
              <w:t>$43,459</w:t>
            </w:r>
          </w:p>
        </w:tc>
        <w:tc>
          <w:tcPr>
            <w:tcW w:w="1665" w:type="dxa"/>
            <w:noWrap/>
          </w:tcPr>
          <w:p w14:paraId="1F05D469" w14:textId="6A74F8B3" w:rsidR="0014350F" w:rsidRPr="00CE2B4B" w:rsidRDefault="0014350F" w:rsidP="0014350F">
            <w:pPr>
              <w:spacing w:before="80" w:after="80" w:line="240" w:lineRule="atLeast"/>
              <w:jc w:val="center"/>
              <w:rPr>
                <w:szCs w:val="24"/>
              </w:rPr>
            </w:pPr>
            <w:r w:rsidRPr="00CE2B4B">
              <w:rPr>
                <w:szCs w:val="24"/>
              </w:rPr>
              <w:t>$47,435</w:t>
            </w:r>
          </w:p>
        </w:tc>
        <w:tc>
          <w:tcPr>
            <w:tcW w:w="1666" w:type="dxa"/>
            <w:noWrap/>
          </w:tcPr>
          <w:p w14:paraId="3DB29317" w14:textId="2475E7A3" w:rsidR="0014350F" w:rsidRPr="00CE2B4B" w:rsidRDefault="0014350F" w:rsidP="0014350F">
            <w:pPr>
              <w:spacing w:before="80" w:after="80" w:line="240" w:lineRule="atLeast"/>
              <w:jc w:val="center"/>
              <w:rPr>
                <w:szCs w:val="24"/>
              </w:rPr>
            </w:pPr>
            <w:r w:rsidRPr="00CE2B4B">
              <w:rPr>
                <w:szCs w:val="24"/>
              </w:rPr>
              <w:t>$50,341</w:t>
            </w:r>
          </w:p>
        </w:tc>
        <w:tc>
          <w:tcPr>
            <w:tcW w:w="1666" w:type="dxa"/>
            <w:noWrap/>
          </w:tcPr>
          <w:p w14:paraId="06C1B61F" w14:textId="5A440E50" w:rsidR="0014350F" w:rsidRPr="00CE2B4B" w:rsidRDefault="0014350F" w:rsidP="0014350F">
            <w:pPr>
              <w:spacing w:before="80" w:after="80" w:line="240" w:lineRule="atLeast"/>
              <w:jc w:val="center"/>
              <w:rPr>
                <w:szCs w:val="24"/>
              </w:rPr>
            </w:pPr>
            <w:r w:rsidRPr="00CE2B4B">
              <w:rPr>
                <w:szCs w:val="24"/>
              </w:rPr>
              <w:t>$51,045</w:t>
            </w:r>
          </w:p>
        </w:tc>
      </w:tr>
      <w:tr w:rsidR="0014350F" w:rsidRPr="00B24143" w14:paraId="2D97A8F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E3E4ADF" w14:textId="0F9F74FA" w:rsidR="0014350F" w:rsidRPr="002A6BB4" w:rsidRDefault="0014350F" w:rsidP="0014350F">
            <w:pPr>
              <w:spacing w:before="60" w:after="60" w:line="200" w:lineRule="atLeast"/>
              <w:rPr>
                <w:rFonts w:cs="Arial"/>
                <w:szCs w:val="24"/>
              </w:rPr>
            </w:pPr>
            <w:r w:rsidRPr="002A6BB4">
              <w:rPr>
                <w:rFonts w:cs="Arial"/>
                <w:szCs w:val="24"/>
              </w:rPr>
              <w:t>Group home, 5 bedrooms - 3 SDA participants</w:t>
            </w:r>
          </w:p>
        </w:tc>
        <w:tc>
          <w:tcPr>
            <w:tcW w:w="1665" w:type="dxa"/>
            <w:noWrap/>
          </w:tcPr>
          <w:p w14:paraId="56CB037C" w14:textId="7FE5F271" w:rsidR="0014350F" w:rsidRPr="00CE2B4B" w:rsidRDefault="0014350F" w:rsidP="0014350F">
            <w:pPr>
              <w:spacing w:before="80" w:after="80" w:line="240" w:lineRule="atLeast"/>
              <w:jc w:val="center"/>
              <w:rPr>
                <w:szCs w:val="24"/>
              </w:rPr>
            </w:pPr>
            <w:r w:rsidRPr="00CE2B4B">
              <w:rPr>
                <w:szCs w:val="24"/>
              </w:rPr>
              <w:t>$50,514</w:t>
            </w:r>
          </w:p>
        </w:tc>
        <w:tc>
          <w:tcPr>
            <w:tcW w:w="1666" w:type="dxa"/>
            <w:noWrap/>
          </w:tcPr>
          <w:p w14:paraId="455187E9" w14:textId="3392E205" w:rsidR="0014350F" w:rsidRPr="00CE2B4B" w:rsidRDefault="0014350F" w:rsidP="0014350F">
            <w:pPr>
              <w:spacing w:before="80" w:after="80" w:line="240" w:lineRule="atLeast"/>
              <w:jc w:val="center"/>
              <w:rPr>
                <w:szCs w:val="24"/>
              </w:rPr>
            </w:pPr>
            <w:r w:rsidRPr="00CE2B4B">
              <w:rPr>
                <w:szCs w:val="24"/>
              </w:rPr>
              <w:t>$51,899</w:t>
            </w:r>
          </w:p>
        </w:tc>
        <w:tc>
          <w:tcPr>
            <w:tcW w:w="1665" w:type="dxa"/>
            <w:noWrap/>
          </w:tcPr>
          <w:p w14:paraId="63D7C3A5" w14:textId="24F5B528" w:rsidR="0014350F" w:rsidRPr="00CE2B4B" w:rsidRDefault="0014350F" w:rsidP="0014350F">
            <w:pPr>
              <w:spacing w:before="80" w:after="80" w:line="240" w:lineRule="atLeast"/>
              <w:jc w:val="center"/>
              <w:rPr>
                <w:szCs w:val="24"/>
              </w:rPr>
            </w:pPr>
            <w:r w:rsidRPr="00CE2B4B">
              <w:rPr>
                <w:szCs w:val="24"/>
              </w:rPr>
              <w:t>$56,319</w:t>
            </w:r>
          </w:p>
        </w:tc>
        <w:tc>
          <w:tcPr>
            <w:tcW w:w="1666" w:type="dxa"/>
            <w:noWrap/>
          </w:tcPr>
          <w:p w14:paraId="67796E26" w14:textId="0133831F" w:rsidR="0014350F" w:rsidRPr="00CE2B4B" w:rsidRDefault="0014350F" w:rsidP="0014350F">
            <w:pPr>
              <w:spacing w:before="80" w:after="80" w:line="240" w:lineRule="atLeast"/>
              <w:jc w:val="center"/>
              <w:rPr>
                <w:szCs w:val="24"/>
              </w:rPr>
            </w:pPr>
            <w:r w:rsidRPr="00CE2B4B">
              <w:rPr>
                <w:szCs w:val="24"/>
              </w:rPr>
              <w:t>$60,683</w:t>
            </w:r>
          </w:p>
        </w:tc>
        <w:tc>
          <w:tcPr>
            <w:tcW w:w="1666" w:type="dxa"/>
            <w:noWrap/>
          </w:tcPr>
          <w:p w14:paraId="3883A682" w14:textId="3039E998" w:rsidR="0014350F" w:rsidRPr="00CE2B4B" w:rsidRDefault="0014350F" w:rsidP="0014350F">
            <w:pPr>
              <w:spacing w:before="80" w:after="80" w:line="240" w:lineRule="atLeast"/>
              <w:jc w:val="center"/>
              <w:rPr>
                <w:szCs w:val="24"/>
              </w:rPr>
            </w:pPr>
            <w:r w:rsidRPr="00CE2B4B">
              <w:rPr>
                <w:szCs w:val="24"/>
              </w:rPr>
              <w:t>$61,577</w:t>
            </w:r>
          </w:p>
        </w:tc>
      </w:tr>
      <w:tr w:rsidR="0014350F" w:rsidRPr="00B24143" w14:paraId="4E0929BA" w14:textId="77777777" w:rsidTr="00E77D9B">
        <w:tc>
          <w:tcPr>
            <w:tcW w:w="6232" w:type="dxa"/>
            <w:noWrap/>
          </w:tcPr>
          <w:p w14:paraId="2E3AAAA2" w14:textId="7EB413FA" w:rsidR="0014350F" w:rsidRPr="002A6BB4" w:rsidRDefault="0014350F" w:rsidP="0014350F">
            <w:pPr>
              <w:spacing w:before="60" w:after="60" w:line="200" w:lineRule="atLeast"/>
              <w:rPr>
                <w:rFonts w:cs="Arial"/>
                <w:szCs w:val="24"/>
              </w:rPr>
            </w:pPr>
            <w:r w:rsidRPr="002A6BB4">
              <w:rPr>
                <w:rFonts w:cs="Arial"/>
                <w:szCs w:val="24"/>
              </w:rPr>
              <w:t>Group home, 5 bedrooms - 2 SDA participants</w:t>
            </w:r>
          </w:p>
        </w:tc>
        <w:tc>
          <w:tcPr>
            <w:tcW w:w="1665" w:type="dxa"/>
            <w:noWrap/>
          </w:tcPr>
          <w:p w14:paraId="1BB0CF96" w14:textId="38C341F0" w:rsidR="0014350F" w:rsidRPr="00CE2B4B" w:rsidRDefault="0014350F" w:rsidP="0014350F">
            <w:pPr>
              <w:spacing w:before="80" w:after="80" w:line="240" w:lineRule="atLeast"/>
              <w:jc w:val="center"/>
              <w:rPr>
                <w:szCs w:val="24"/>
              </w:rPr>
            </w:pPr>
            <w:r w:rsidRPr="00CE2B4B">
              <w:rPr>
                <w:szCs w:val="24"/>
              </w:rPr>
              <w:t>$71,719</w:t>
            </w:r>
          </w:p>
        </w:tc>
        <w:tc>
          <w:tcPr>
            <w:tcW w:w="1666" w:type="dxa"/>
            <w:noWrap/>
          </w:tcPr>
          <w:p w14:paraId="691872F3" w14:textId="35C571BD" w:rsidR="0014350F" w:rsidRPr="00CE2B4B" w:rsidRDefault="0014350F" w:rsidP="0014350F">
            <w:pPr>
              <w:spacing w:before="80" w:after="80" w:line="240" w:lineRule="atLeast"/>
              <w:jc w:val="center"/>
              <w:rPr>
                <w:szCs w:val="24"/>
              </w:rPr>
            </w:pPr>
            <w:r w:rsidRPr="00CE2B4B">
              <w:rPr>
                <w:szCs w:val="24"/>
              </w:rPr>
              <w:t>$73,604</w:t>
            </w:r>
          </w:p>
        </w:tc>
        <w:tc>
          <w:tcPr>
            <w:tcW w:w="1665" w:type="dxa"/>
            <w:noWrap/>
          </w:tcPr>
          <w:p w14:paraId="69FEBCBA" w14:textId="72A91DD9" w:rsidR="0014350F" w:rsidRPr="00CE2B4B" w:rsidRDefault="0014350F" w:rsidP="0014350F">
            <w:pPr>
              <w:spacing w:before="80" w:after="80" w:line="240" w:lineRule="atLeast"/>
              <w:jc w:val="center"/>
              <w:rPr>
                <w:szCs w:val="24"/>
              </w:rPr>
            </w:pPr>
            <w:r w:rsidRPr="00CE2B4B">
              <w:rPr>
                <w:szCs w:val="24"/>
              </w:rPr>
              <w:t>$81,938</w:t>
            </w:r>
          </w:p>
        </w:tc>
        <w:tc>
          <w:tcPr>
            <w:tcW w:w="1666" w:type="dxa"/>
            <w:noWrap/>
          </w:tcPr>
          <w:p w14:paraId="6C9B0D59" w14:textId="5CEB04E4" w:rsidR="0014350F" w:rsidRPr="00CE2B4B" w:rsidRDefault="0014350F" w:rsidP="0014350F">
            <w:pPr>
              <w:spacing w:before="80" w:after="80" w:line="240" w:lineRule="atLeast"/>
              <w:jc w:val="center"/>
              <w:rPr>
                <w:szCs w:val="24"/>
              </w:rPr>
            </w:pPr>
            <w:r w:rsidRPr="00CE2B4B">
              <w:rPr>
                <w:szCs w:val="24"/>
              </w:rPr>
              <w:t>$87,899</w:t>
            </w:r>
          </w:p>
        </w:tc>
        <w:tc>
          <w:tcPr>
            <w:tcW w:w="1666" w:type="dxa"/>
            <w:noWrap/>
          </w:tcPr>
          <w:p w14:paraId="135C111C" w14:textId="3F2790CB" w:rsidR="0014350F" w:rsidRPr="00CE2B4B" w:rsidRDefault="0014350F" w:rsidP="0014350F">
            <w:pPr>
              <w:spacing w:before="80" w:after="80" w:line="240" w:lineRule="atLeast"/>
              <w:jc w:val="center"/>
              <w:rPr>
                <w:szCs w:val="24"/>
              </w:rPr>
            </w:pPr>
            <w:r w:rsidRPr="00CE2B4B">
              <w:rPr>
                <w:szCs w:val="24"/>
              </w:rPr>
              <w:t>$87,008</w:t>
            </w:r>
          </w:p>
        </w:tc>
      </w:tr>
      <w:tr w:rsidR="0014350F" w:rsidRPr="00B24143" w14:paraId="454BFB5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50929425" w14:textId="14B8FB08" w:rsidR="0014350F" w:rsidRPr="002A6BB4" w:rsidRDefault="0014350F" w:rsidP="0014350F">
            <w:pPr>
              <w:spacing w:before="60" w:after="60" w:line="200" w:lineRule="atLeast"/>
              <w:rPr>
                <w:rFonts w:cs="Arial"/>
                <w:szCs w:val="24"/>
              </w:rPr>
            </w:pPr>
            <w:r w:rsidRPr="002A6BB4">
              <w:rPr>
                <w:rFonts w:cs="Arial"/>
                <w:szCs w:val="24"/>
              </w:rPr>
              <w:t>Group home, 5 bedrooms - 1 SDA participant</w:t>
            </w:r>
          </w:p>
        </w:tc>
        <w:tc>
          <w:tcPr>
            <w:tcW w:w="1665" w:type="dxa"/>
            <w:noWrap/>
          </w:tcPr>
          <w:p w14:paraId="224A2589" w14:textId="6BEAA026" w:rsidR="0014350F" w:rsidRPr="00CE2B4B" w:rsidRDefault="0014350F" w:rsidP="0014350F">
            <w:pPr>
              <w:spacing w:before="80" w:after="80" w:line="240" w:lineRule="atLeast"/>
              <w:jc w:val="center"/>
              <w:rPr>
                <w:szCs w:val="24"/>
              </w:rPr>
            </w:pPr>
            <w:r w:rsidRPr="00CE2B4B">
              <w:rPr>
                <w:szCs w:val="24"/>
              </w:rPr>
              <w:t>$87,469</w:t>
            </w:r>
          </w:p>
        </w:tc>
        <w:tc>
          <w:tcPr>
            <w:tcW w:w="1666" w:type="dxa"/>
            <w:noWrap/>
          </w:tcPr>
          <w:p w14:paraId="118EC74C" w14:textId="230EBAEE" w:rsidR="0014350F" w:rsidRPr="00CE2B4B" w:rsidRDefault="0014350F" w:rsidP="0014350F">
            <w:pPr>
              <w:spacing w:before="80" w:after="80" w:line="240" w:lineRule="atLeast"/>
              <w:jc w:val="center"/>
              <w:rPr>
                <w:szCs w:val="24"/>
              </w:rPr>
            </w:pPr>
            <w:r w:rsidRPr="00CE2B4B">
              <w:rPr>
                <w:szCs w:val="24"/>
              </w:rPr>
              <w:t>$90,255</w:t>
            </w:r>
          </w:p>
        </w:tc>
        <w:tc>
          <w:tcPr>
            <w:tcW w:w="1665" w:type="dxa"/>
            <w:noWrap/>
          </w:tcPr>
          <w:p w14:paraId="2D806FE0" w14:textId="0726104F" w:rsidR="0014350F" w:rsidRPr="00CE2B4B" w:rsidRDefault="0014350F" w:rsidP="0014350F">
            <w:pPr>
              <w:spacing w:before="80" w:after="80" w:line="240" w:lineRule="atLeast"/>
              <w:jc w:val="center"/>
              <w:rPr>
                <w:szCs w:val="24"/>
              </w:rPr>
            </w:pPr>
            <w:r w:rsidRPr="00CE2B4B">
              <w:rPr>
                <w:szCs w:val="24"/>
              </w:rPr>
              <w:t>$99,933</w:t>
            </w:r>
          </w:p>
        </w:tc>
        <w:tc>
          <w:tcPr>
            <w:tcW w:w="1666" w:type="dxa"/>
            <w:noWrap/>
          </w:tcPr>
          <w:p w14:paraId="33509FDF" w14:textId="5A4C63FD" w:rsidR="0014350F" w:rsidRPr="00CE2B4B" w:rsidRDefault="0014350F" w:rsidP="0014350F">
            <w:pPr>
              <w:spacing w:before="80" w:after="80" w:line="240" w:lineRule="atLeast"/>
              <w:jc w:val="center"/>
              <w:rPr>
                <w:szCs w:val="24"/>
              </w:rPr>
            </w:pPr>
            <w:r w:rsidRPr="00CE2B4B">
              <w:rPr>
                <w:szCs w:val="24"/>
              </w:rPr>
              <w:t>$111,850</w:t>
            </w:r>
          </w:p>
        </w:tc>
        <w:tc>
          <w:tcPr>
            <w:tcW w:w="1666" w:type="dxa"/>
            <w:noWrap/>
          </w:tcPr>
          <w:p w14:paraId="3711EA08" w14:textId="3FA4D114" w:rsidR="0014350F" w:rsidRPr="00CE2B4B" w:rsidRDefault="0014350F" w:rsidP="0014350F">
            <w:pPr>
              <w:spacing w:before="80" w:after="80" w:line="240" w:lineRule="atLeast"/>
              <w:jc w:val="center"/>
              <w:rPr>
                <w:szCs w:val="24"/>
              </w:rPr>
            </w:pPr>
            <w:r w:rsidRPr="00CE2B4B">
              <w:rPr>
                <w:szCs w:val="24"/>
              </w:rPr>
              <w:t>$98,278</w:t>
            </w:r>
          </w:p>
        </w:tc>
      </w:tr>
    </w:tbl>
    <w:p w14:paraId="0B1A37B7" w14:textId="16ED2512" w:rsidR="00001742" w:rsidRDefault="00001742"/>
    <w:p w14:paraId="648BBC79" w14:textId="77777777" w:rsidR="00F34A66" w:rsidRDefault="00F34A66">
      <w:pPr>
        <w:rPr>
          <w:rFonts w:cs="Arial"/>
          <w:b/>
          <w:bCs/>
          <w:i/>
          <w:iCs/>
        </w:rPr>
      </w:pPr>
      <w:r>
        <w:rPr>
          <w:rFonts w:cs="Arial"/>
          <w:b/>
          <w:bCs/>
          <w:i/>
          <w:iCs/>
        </w:rPr>
        <w:br w:type="page"/>
      </w:r>
    </w:p>
    <w:p w14:paraId="59BBB8D0" w14:textId="3E145DFB" w:rsidR="004D7B4B" w:rsidRPr="002A6BB4" w:rsidRDefault="004D7B4B" w:rsidP="004D7B4B">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32</w:t>
      </w:r>
      <w:r w:rsidRPr="1EF9508A">
        <w:rPr>
          <w:rFonts w:cs="Arial"/>
          <w:b/>
          <w:bCs/>
          <w:i/>
          <w:iCs/>
        </w:rPr>
        <w:fldChar w:fldCharType="end"/>
      </w:r>
      <w:r w:rsidRPr="1EF9508A">
        <w:rPr>
          <w:rFonts w:cs="Arial"/>
          <w:b/>
          <w:bCs/>
          <w:i/>
          <w:iCs/>
        </w:rPr>
        <w:t>: Appendix H – Appropriate Maximum Annual Base Prices per SDA-eligible Participant for Post-2023 New Build, Without Sprinklers, GST was paid and input tax credits were not claimed</w:t>
      </w:r>
      <w:r>
        <w:rPr>
          <w:rFonts w:cs="Arial"/>
          <w:b/>
          <w:bCs/>
          <w:i/>
          <w:iCs/>
        </w:rPr>
        <w:t xml:space="preserve">, dwellings with On-site </w:t>
      </w:r>
      <w:r w:rsidR="00F15F14">
        <w:rPr>
          <w:rFonts w:cs="Arial"/>
          <w:b/>
          <w:bCs/>
          <w:i/>
          <w:iCs/>
        </w:rPr>
        <w:t>Overnight Assistance</w:t>
      </w:r>
    </w:p>
    <w:tbl>
      <w:tblPr>
        <w:tblStyle w:val="GridTable4"/>
        <w:tblW w:w="5000" w:type="pct"/>
        <w:tblLayout w:type="fixed"/>
        <w:tblLook w:val="0420" w:firstRow="1" w:lastRow="0" w:firstColumn="0" w:lastColumn="0" w:noHBand="0" w:noVBand="1"/>
      </w:tblPr>
      <w:tblGrid>
        <w:gridCol w:w="6232"/>
        <w:gridCol w:w="1665"/>
        <w:gridCol w:w="1666"/>
        <w:gridCol w:w="1665"/>
        <w:gridCol w:w="1666"/>
        <w:gridCol w:w="1666"/>
      </w:tblGrid>
      <w:tr w:rsidR="00001742" w:rsidRPr="00B24143" w14:paraId="1E1810CF"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616698D0" w14:textId="12F3382C" w:rsidR="00001742" w:rsidRPr="002A6BB4" w:rsidRDefault="00001742" w:rsidP="00001742">
            <w:pPr>
              <w:spacing w:before="60" w:after="60" w:line="200" w:lineRule="atLeast"/>
              <w:rPr>
                <w:rFonts w:eastAsia="Times New Roman" w:cs="Arial"/>
                <w:color w:val="000000"/>
                <w:szCs w:val="24"/>
                <w:lang w:eastAsia="en-AU"/>
              </w:rPr>
            </w:pPr>
            <w:r>
              <w:br w:type="page"/>
            </w:r>
            <w:r w:rsidRPr="002A6BB4">
              <w:rPr>
                <w:rFonts w:eastAsia="Times New Roman" w:cs="Arial"/>
                <w:szCs w:val="24"/>
                <w:lang w:eastAsia="en-AU"/>
              </w:rPr>
              <w:t xml:space="preserve">Building Type </w:t>
            </w:r>
          </w:p>
        </w:tc>
        <w:tc>
          <w:tcPr>
            <w:tcW w:w="1665" w:type="dxa"/>
            <w:noWrap/>
          </w:tcPr>
          <w:p w14:paraId="38014D10" w14:textId="46664E52" w:rsidR="00001742" w:rsidRPr="00CE2B4B" w:rsidRDefault="00001742" w:rsidP="00001742">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24F62F10" w14:textId="5DD76732" w:rsidR="00001742" w:rsidRPr="00CE2B4B" w:rsidRDefault="00001742" w:rsidP="00001742">
            <w:pPr>
              <w:spacing w:before="80" w:after="80" w:line="240" w:lineRule="atLeast"/>
              <w:jc w:val="center"/>
              <w:rPr>
                <w:szCs w:val="24"/>
              </w:rPr>
            </w:pPr>
            <w:r w:rsidRPr="002A6BB4">
              <w:rPr>
                <w:rFonts w:eastAsia="Times New Roman" w:cs="Arial"/>
                <w:szCs w:val="24"/>
                <w:lang w:eastAsia="en-AU"/>
              </w:rPr>
              <w:t>Fully Accessible</w:t>
            </w:r>
          </w:p>
        </w:tc>
        <w:tc>
          <w:tcPr>
            <w:tcW w:w="1665" w:type="dxa"/>
            <w:noWrap/>
          </w:tcPr>
          <w:p w14:paraId="137840E6" w14:textId="2B9EC6FA" w:rsidR="00001742" w:rsidRPr="00CE2B4B" w:rsidRDefault="00001742" w:rsidP="00001742">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075E60FE" w14:textId="0544282F" w:rsidR="00001742" w:rsidRPr="00CE2B4B" w:rsidRDefault="00001742" w:rsidP="00001742">
            <w:pPr>
              <w:spacing w:before="80" w:after="80" w:line="240" w:lineRule="atLeast"/>
              <w:jc w:val="center"/>
              <w:rPr>
                <w:szCs w:val="24"/>
              </w:rPr>
            </w:pPr>
            <w:r w:rsidRPr="002A6BB4">
              <w:rPr>
                <w:rFonts w:eastAsia="Times New Roman" w:cs="Arial"/>
                <w:szCs w:val="24"/>
                <w:lang w:eastAsia="en-AU"/>
              </w:rPr>
              <w:t>Robust with Breakout Room</w:t>
            </w:r>
          </w:p>
        </w:tc>
        <w:tc>
          <w:tcPr>
            <w:tcW w:w="1666" w:type="dxa"/>
            <w:noWrap/>
          </w:tcPr>
          <w:p w14:paraId="4ABBB4E8" w14:textId="22C651DE" w:rsidR="00001742" w:rsidRPr="00CE2B4B" w:rsidRDefault="00001742" w:rsidP="00001742">
            <w:pPr>
              <w:spacing w:before="80" w:after="80" w:line="240" w:lineRule="atLeast"/>
              <w:jc w:val="center"/>
              <w:rPr>
                <w:szCs w:val="24"/>
              </w:rPr>
            </w:pPr>
            <w:r w:rsidRPr="002A6BB4">
              <w:rPr>
                <w:rFonts w:eastAsia="Times New Roman" w:cs="Arial"/>
                <w:szCs w:val="24"/>
                <w:lang w:eastAsia="en-AU"/>
              </w:rPr>
              <w:t xml:space="preserve">High Physical Support </w:t>
            </w:r>
          </w:p>
        </w:tc>
      </w:tr>
      <w:tr w:rsidR="00001742" w:rsidRPr="00B24143" w14:paraId="4D71F72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3F88CBE" w14:textId="1926345F" w:rsidR="00001742" w:rsidRPr="002A6BB4" w:rsidRDefault="00001742" w:rsidP="00001742">
            <w:pPr>
              <w:spacing w:before="60" w:after="60" w:line="200" w:lineRule="atLeast"/>
              <w:rPr>
                <w:rFonts w:cs="Arial"/>
                <w:szCs w:val="24"/>
              </w:rPr>
            </w:pPr>
            <w:r w:rsidRPr="002A6BB4">
              <w:rPr>
                <w:rFonts w:cs="Arial"/>
                <w:szCs w:val="24"/>
              </w:rPr>
              <w:t>Apartment, 2 bedrooms, 2 residents - 1 SDA participant</w:t>
            </w:r>
          </w:p>
        </w:tc>
        <w:tc>
          <w:tcPr>
            <w:tcW w:w="1665" w:type="dxa"/>
            <w:noWrap/>
          </w:tcPr>
          <w:p w14:paraId="313C3156" w14:textId="69B3E272"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6D3D81B0" w14:textId="350329A0"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6BA527C8" w14:textId="55609C6A" w:rsidR="00001742" w:rsidRPr="00CE2B4B" w:rsidRDefault="00001742" w:rsidP="00001742">
            <w:pPr>
              <w:spacing w:before="80" w:after="80" w:line="240" w:lineRule="atLeast"/>
              <w:jc w:val="center"/>
              <w:rPr>
                <w:szCs w:val="24"/>
              </w:rPr>
            </w:pPr>
            <w:r w:rsidRPr="00CE2B4B">
              <w:rPr>
                <w:szCs w:val="24"/>
              </w:rPr>
              <w:t>N/A</w:t>
            </w:r>
          </w:p>
        </w:tc>
        <w:tc>
          <w:tcPr>
            <w:tcW w:w="1666" w:type="dxa"/>
            <w:noWrap/>
          </w:tcPr>
          <w:p w14:paraId="39F424C2" w14:textId="765D7EAC" w:rsidR="00001742" w:rsidRPr="00CE2B4B" w:rsidRDefault="00001742" w:rsidP="00001742">
            <w:pPr>
              <w:spacing w:before="80" w:after="80" w:line="240" w:lineRule="atLeast"/>
              <w:jc w:val="center"/>
              <w:rPr>
                <w:szCs w:val="24"/>
              </w:rPr>
            </w:pPr>
            <w:r w:rsidRPr="00CE2B4B">
              <w:rPr>
                <w:szCs w:val="24"/>
              </w:rPr>
              <w:t>N/A</w:t>
            </w:r>
          </w:p>
        </w:tc>
        <w:tc>
          <w:tcPr>
            <w:tcW w:w="1666" w:type="dxa"/>
            <w:noWrap/>
          </w:tcPr>
          <w:p w14:paraId="6632FF1D" w14:textId="7BD18976" w:rsidR="00001742" w:rsidRPr="00CE2B4B" w:rsidRDefault="00001742" w:rsidP="00001742">
            <w:pPr>
              <w:spacing w:before="80" w:after="80" w:line="240" w:lineRule="atLeast"/>
              <w:jc w:val="center"/>
              <w:rPr>
                <w:szCs w:val="24"/>
              </w:rPr>
            </w:pPr>
            <w:r w:rsidRPr="00CE2B4B">
              <w:rPr>
                <w:szCs w:val="24"/>
              </w:rPr>
              <w:t>$112,856</w:t>
            </w:r>
          </w:p>
        </w:tc>
      </w:tr>
      <w:tr w:rsidR="00001742" w:rsidRPr="00B24143" w14:paraId="39104FE1" w14:textId="77777777" w:rsidTr="00E77D9B">
        <w:tc>
          <w:tcPr>
            <w:tcW w:w="6232" w:type="dxa"/>
            <w:noWrap/>
            <w:hideMark/>
          </w:tcPr>
          <w:p w14:paraId="1C499797" w14:textId="3B8DF823"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4E492CC8" w14:textId="068CF307"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6847E5F2" w14:textId="68540A3D"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294D6755" w14:textId="7B19B6ED" w:rsidR="00001742" w:rsidRPr="00CE2B4B" w:rsidRDefault="00001742" w:rsidP="00001742">
            <w:pPr>
              <w:spacing w:before="80" w:after="80" w:line="240" w:lineRule="atLeast"/>
              <w:jc w:val="center"/>
              <w:rPr>
                <w:szCs w:val="24"/>
              </w:rPr>
            </w:pPr>
            <w:r w:rsidRPr="00CE2B4B">
              <w:rPr>
                <w:szCs w:val="24"/>
              </w:rPr>
              <w:t>N/A</w:t>
            </w:r>
          </w:p>
        </w:tc>
        <w:tc>
          <w:tcPr>
            <w:tcW w:w="1666" w:type="dxa"/>
            <w:noWrap/>
          </w:tcPr>
          <w:p w14:paraId="1981E95E" w14:textId="248B8A1A" w:rsidR="00001742" w:rsidRPr="00CE2B4B" w:rsidRDefault="00001742" w:rsidP="00001742">
            <w:pPr>
              <w:spacing w:before="80" w:after="80" w:line="240" w:lineRule="atLeast"/>
              <w:jc w:val="center"/>
              <w:rPr>
                <w:szCs w:val="24"/>
              </w:rPr>
            </w:pPr>
            <w:r w:rsidRPr="00CE2B4B">
              <w:rPr>
                <w:szCs w:val="24"/>
              </w:rPr>
              <w:t>N/A</w:t>
            </w:r>
          </w:p>
        </w:tc>
        <w:tc>
          <w:tcPr>
            <w:tcW w:w="1666" w:type="dxa"/>
            <w:noWrap/>
          </w:tcPr>
          <w:p w14:paraId="27E28B8C" w14:textId="183DBF6B" w:rsidR="00001742" w:rsidRPr="00CE2B4B" w:rsidRDefault="00001742" w:rsidP="00001742">
            <w:pPr>
              <w:spacing w:before="80" w:after="80" w:line="240" w:lineRule="atLeast"/>
              <w:jc w:val="center"/>
              <w:rPr>
                <w:szCs w:val="24"/>
              </w:rPr>
            </w:pPr>
            <w:r w:rsidRPr="00CE2B4B">
              <w:rPr>
                <w:szCs w:val="24"/>
              </w:rPr>
              <w:t>$112,856</w:t>
            </w:r>
          </w:p>
        </w:tc>
      </w:tr>
      <w:tr w:rsidR="00001742" w:rsidRPr="00B24143" w14:paraId="227BD50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1D5324C" w14:textId="39283C87"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2AF752FF" w14:textId="13E539A6" w:rsidR="00001742" w:rsidRPr="00CE2B4B" w:rsidRDefault="00001742" w:rsidP="00001742">
            <w:pPr>
              <w:spacing w:before="80" w:after="80" w:line="240" w:lineRule="atLeast"/>
              <w:jc w:val="center"/>
              <w:rPr>
                <w:szCs w:val="24"/>
              </w:rPr>
            </w:pPr>
            <w:r w:rsidRPr="00CE2B4B">
              <w:rPr>
                <w:szCs w:val="24"/>
              </w:rPr>
              <w:t>$64,913</w:t>
            </w:r>
          </w:p>
        </w:tc>
        <w:tc>
          <w:tcPr>
            <w:tcW w:w="1666" w:type="dxa"/>
            <w:noWrap/>
          </w:tcPr>
          <w:p w14:paraId="6D37BBC1" w14:textId="5BE15D9C" w:rsidR="00001742" w:rsidRPr="00CE2B4B" w:rsidRDefault="00001742" w:rsidP="00001742">
            <w:pPr>
              <w:spacing w:before="80" w:after="80" w:line="240" w:lineRule="atLeast"/>
              <w:jc w:val="center"/>
              <w:rPr>
                <w:szCs w:val="24"/>
              </w:rPr>
            </w:pPr>
            <w:r w:rsidRPr="00CE2B4B">
              <w:rPr>
                <w:szCs w:val="24"/>
              </w:rPr>
              <w:t>$68,197</w:t>
            </w:r>
          </w:p>
        </w:tc>
        <w:tc>
          <w:tcPr>
            <w:tcW w:w="1665" w:type="dxa"/>
            <w:noWrap/>
          </w:tcPr>
          <w:p w14:paraId="0E2AC105" w14:textId="6FD10E5F" w:rsidR="00001742" w:rsidRPr="00CE2B4B" w:rsidRDefault="00001742" w:rsidP="00001742">
            <w:pPr>
              <w:spacing w:before="80" w:after="80" w:line="240" w:lineRule="atLeast"/>
              <w:jc w:val="center"/>
              <w:rPr>
                <w:szCs w:val="24"/>
              </w:rPr>
            </w:pPr>
            <w:r w:rsidRPr="00CE2B4B">
              <w:rPr>
                <w:szCs w:val="24"/>
              </w:rPr>
              <w:t>$71,983</w:t>
            </w:r>
          </w:p>
        </w:tc>
        <w:tc>
          <w:tcPr>
            <w:tcW w:w="1666" w:type="dxa"/>
            <w:noWrap/>
          </w:tcPr>
          <w:p w14:paraId="193B917E" w14:textId="42215782" w:rsidR="00001742" w:rsidRPr="00CE2B4B" w:rsidRDefault="00001742" w:rsidP="00001742">
            <w:pPr>
              <w:spacing w:before="80" w:after="80" w:line="240" w:lineRule="atLeast"/>
              <w:jc w:val="center"/>
              <w:rPr>
                <w:szCs w:val="24"/>
              </w:rPr>
            </w:pPr>
            <w:r w:rsidRPr="00CE2B4B">
              <w:rPr>
                <w:szCs w:val="24"/>
              </w:rPr>
              <w:t>$76,987</w:t>
            </w:r>
          </w:p>
        </w:tc>
        <w:tc>
          <w:tcPr>
            <w:tcW w:w="1666" w:type="dxa"/>
            <w:noWrap/>
          </w:tcPr>
          <w:p w14:paraId="1D495CDA" w14:textId="1426FFF4" w:rsidR="00001742" w:rsidRPr="00CE2B4B" w:rsidRDefault="00001742" w:rsidP="00001742">
            <w:pPr>
              <w:spacing w:before="80" w:after="80" w:line="240" w:lineRule="atLeast"/>
              <w:jc w:val="center"/>
              <w:rPr>
                <w:szCs w:val="24"/>
              </w:rPr>
            </w:pPr>
            <w:r w:rsidRPr="00CE2B4B">
              <w:rPr>
                <w:szCs w:val="24"/>
              </w:rPr>
              <w:t>$76,953</w:t>
            </w:r>
          </w:p>
        </w:tc>
      </w:tr>
      <w:tr w:rsidR="00001742" w:rsidRPr="00B24143" w14:paraId="3A1618E7" w14:textId="77777777" w:rsidTr="00E77D9B">
        <w:tc>
          <w:tcPr>
            <w:tcW w:w="6232" w:type="dxa"/>
            <w:noWrap/>
          </w:tcPr>
          <w:p w14:paraId="03A7A850" w14:textId="3805702A"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51F0BED5" w14:textId="3735F26E" w:rsidR="00001742" w:rsidRPr="00CE2B4B" w:rsidRDefault="00001742" w:rsidP="00001742">
            <w:pPr>
              <w:spacing w:before="80" w:after="80" w:line="240" w:lineRule="atLeast"/>
              <w:jc w:val="center"/>
              <w:rPr>
                <w:szCs w:val="24"/>
              </w:rPr>
            </w:pPr>
            <w:r w:rsidRPr="00CE2B4B">
              <w:rPr>
                <w:szCs w:val="24"/>
              </w:rPr>
              <w:t>$39,185</w:t>
            </w:r>
          </w:p>
        </w:tc>
        <w:tc>
          <w:tcPr>
            <w:tcW w:w="1666" w:type="dxa"/>
            <w:noWrap/>
          </w:tcPr>
          <w:p w14:paraId="1BD5CCF2" w14:textId="2BA2480B" w:rsidR="00001742" w:rsidRPr="00CE2B4B" w:rsidRDefault="00001742" w:rsidP="00001742">
            <w:pPr>
              <w:spacing w:before="80" w:after="80" w:line="240" w:lineRule="atLeast"/>
              <w:jc w:val="center"/>
              <w:rPr>
                <w:szCs w:val="24"/>
              </w:rPr>
            </w:pPr>
            <w:r w:rsidRPr="00CE2B4B">
              <w:rPr>
                <w:szCs w:val="24"/>
              </w:rPr>
              <w:t>$41,727</w:t>
            </w:r>
          </w:p>
        </w:tc>
        <w:tc>
          <w:tcPr>
            <w:tcW w:w="1665" w:type="dxa"/>
            <w:noWrap/>
          </w:tcPr>
          <w:p w14:paraId="7424120A" w14:textId="0BB29EEC" w:rsidR="00001742" w:rsidRPr="00CE2B4B" w:rsidRDefault="00001742" w:rsidP="00001742">
            <w:pPr>
              <w:spacing w:before="80" w:after="80" w:line="240" w:lineRule="atLeast"/>
              <w:jc w:val="center"/>
              <w:rPr>
                <w:szCs w:val="24"/>
              </w:rPr>
            </w:pPr>
            <w:r w:rsidRPr="00CE2B4B">
              <w:rPr>
                <w:szCs w:val="24"/>
              </w:rPr>
              <w:t>$44,951</w:t>
            </w:r>
          </w:p>
        </w:tc>
        <w:tc>
          <w:tcPr>
            <w:tcW w:w="1666" w:type="dxa"/>
            <w:noWrap/>
          </w:tcPr>
          <w:p w14:paraId="26D4F754" w14:textId="5E877DCD" w:rsidR="00001742" w:rsidRPr="00CE2B4B" w:rsidRDefault="00001742" w:rsidP="00001742">
            <w:pPr>
              <w:spacing w:before="80" w:after="80" w:line="240" w:lineRule="atLeast"/>
              <w:jc w:val="center"/>
              <w:rPr>
                <w:szCs w:val="24"/>
              </w:rPr>
            </w:pPr>
            <w:r w:rsidRPr="00CE2B4B">
              <w:rPr>
                <w:szCs w:val="24"/>
              </w:rPr>
              <w:t>$47,453</w:t>
            </w:r>
          </w:p>
        </w:tc>
        <w:tc>
          <w:tcPr>
            <w:tcW w:w="1666" w:type="dxa"/>
            <w:noWrap/>
          </w:tcPr>
          <w:p w14:paraId="5321285B" w14:textId="0EF218E9" w:rsidR="00001742" w:rsidRPr="00CE2B4B" w:rsidRDefault="00001742" w:rsidP="00001742">
            <w:pPr>
              <w:spacing w:before="80" w:after="80" w:line="240" w:lineRule="atLeast"/>
              <w:jc w:val="center"/>
              <w:rPr>
                <w:szCs w:val="24"/>
              </w:rPr>
            </w:pPr>
            <w:r w:rsidRPr="00CE2B4B">
              <w:rPr>
                <w:szCs w:val="24"/>
              </w:rPr>
              <w:t>$46,613</w:t>
            </w:r>
          </w:p>
        </w:tc>
      </w:tr>
      <w:tr w:rsidR="00001742" w:rsidRPr="00B24143" w14:paraId="582A9C6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7CC63AB1" w14:textId="54813F68"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5BC6A444" w14:textId="78B26AA6" w:rsidR="00001742" w:rsidRPr="00CE2B4B" w:rsidRDefault="00001742" w:rsidP="00001742">
            <w:pPr>
              <w:spacing w:before="80" w:after="80" w:line="240" w:lineRule="atLeast"/>
              <w:jc w:val="center"/>
              <w:rPr>
                <w:szCs w:val="24"/>
              </w:rPr>
            </w:pPr>
            <w:r w:rsidRPr="00CE2B4B">
              <w:rPr>
                <w:szCs w:val="24"/>
              </w:rPr>
              <w:t>$64,913</w:t>
            </w:r>
          </w:p>
        </w:tc>
        <w:tc>
          <w:tcPr>
            <w:tcW w:w="1666" w:type="dxa"/>
            <w:noWrap/>
          </w:tcPr>
          <w:p w14:paraId="6E98AA3A" w14:textId="6FB2517F" w:rsidR="00001742" w:rsidRPr="00CE2B4B" w:rsidRDefault="00001742" w:rsidP="00001742">
            <w:pPr>
              <w:spacing w:before="80" w:after="80" w:line="240" w:lineRule="atLeast"/>
              <w:jc w:val="center"/>
              <w:rPr>
                <w:szCs w:val="24"/>
              </w:rPr>
            </w:pPr>
            <w:r w:rsidRPr="00CE2B4B">
              <w:rPr>
                <w:szCs w:val="24"/>
              </w:rPr>
              <w:t>$68,197</w:t>
            </w:r>
          </w:p>
        </w:tc>
        <w:tc>
          <w:tcPr>
            <w:tcW w:w="1665" w:type="dxa"/>
            <w:noWrap/>
          </w:tcPr>
          <w:p w14:paraId="71C777FE" w14:textId="26ED6442" w:rsidR="00001742" w:rsidRPr="00CE2B4B" w:rsidRDefault="00001742" w:rsidP="00001742">
            <w:pPr>
              <w:spacing w:before="80" w:after="80" w:line="240" w:lineRule="atLeast"/>
              <w:jc w:val="center"/>
              <w:rPr>
                <w:szCs w:val="24"/>
              </w:rPr>
            </w:pPr>
            <w:r w:rsidRPr="00CE2B4B">
              <w:rPr>
                <w:szCs w:val="24"/>
              </w:rPr>
              <w:t>$71,983</w:t>
            </w:r>
          </w:p>
        </w:tc>
        <w:tc>
          <w:tcPr>
            <w:tcW w:w="1666" w:type="dxa"/>
            <w:noWrap/>
          </w:tcPr>
          <w:p w14:paraId="0C532E1B" w14:textId="7C2BF9D6" w:rsidR="00001742" w:rsidRPr="00CE2B4B" w:rsidRDefault="00001742" w:rsidP="00001742">
            <w:pPr>
              <w:spacing w:before="80" w:after="80" w:line="240" w:lineRule="atLeast"/>
              <w:jc w:val="center"/>
              <w:rPr>
                <w:szCs w:val="24"/>
              </w:rPr>
            </w:pPr>
            <w:r w:rsidRPr="00CE2B4B">
              <w:rPr>
                <w:szCs w:val="24"/>
              </w:rPr>
              <w:t>$76,987</w:t>
            </w:r>
          </w:p>
        </w:tc>
        <w:tc>
          <w:tcPr>
            <w:tcW w:w="1666" w:type="dxa"/>
            <w:noWrap/>
          </w:tcPr>
          <w:p w14:paraId="6E1C8BC3" w14:textId="3E1C79FB" w:rsidR="00001742" w:rsidRPr="00CE2B4B" w:rsidRDefault="00001742" w:rsidP="00001742">
            <w:pPr>
              <w:spacing w:before="80" w:after="80" w:line="240" w:lineRule="atLeast"/>
              <w:jc w:val="center"/>
              <w:rPr>
                <w:szCs w:val="24"/>
              </w:rPr>
            </w:pPr>
            <w:r w:rsidRPr="00CE2B4B">
              <w:rPr>
                <w:szCs w:val="24"/>
              </w:rPr>
              <w:t>$76,953</w:t>
            </w:r>
          </w:p>
        </w:tc>
      </w:tr>
      <w:tr w:rsidR="00001742" w:rsidRPr="00B24143" w14:paraId="5E8F99BA" w14:textId="77777777" w:rsidTr="00E77D9B">
        <w:tc>
          <w:tcPr>
            <w:tcW w:w="6232" w:type="dxa"/>
            <w:noWrap/>
            <w:hideMark/>
          </w:tcPr>
          <w:p w14:paraId="75BE9F89" w14:textId="72695582"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2CFB4A99" w14:textId="65807A1B"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3F69A4ED" w14:textId="0CD95B8B"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52E8EDAA" w14:textId="09998F08" w:rsidR="00001742" w:rsidRPr="00CE2B4B" w:rsidRDefault="00001742" w:rsidP="00001742">
            <w:pPr>
              <w:spacing w:before="80" w:after="80" w:line="240" w:lineRule="atLeast"/>
              <w:jc w:val="center"/>
              <w:rPr>
                <w:szCs w:val="24"/>
              </w:rPr>
            </w:pPr>
            <w:r w:rsidRPr="00CE2B4B">
              <w:rPr>
                <w:szCs w:val="24"/>
              </w:rPr>
              <w:t>$115,301</w:t>
            </w:r>
          </w:p>
        </w:tc>
        <w:tc>
          <w:tcPr>
            <w:tcW w:w="1666" w:type="dxa"/>
            <w:noWrap/>
          </w:tcPr>
          <w:p w14:paraId="4CF27D3B" w14:textId="6310EDD6" w:rsidR="00001742" w:rsidRPr="00CE2B4B" w:rsidRDefault="00001742" w:rsidP="00001742">
            <w:pPr>
              <w:spacing w:before="80" w:after="80" w:line="240" w:lineRule="atLeast"/>
              <w:jc w:val="center"/>
              <w:rPr>
                <w:szCs w:val="24"/>
              </w:rPr>
            </w:pPr>
            <w:r w:rsidRPr="00CE2B4B">
              <w:rPr>
                <w:szCs w:val="24"/>
              </w:rPr>
              <w:t>$127,218</w:t>
            </w:r>
          </w:p>
        </w:tc>
        <w:tc>
          <w:tcPr>
            <w:tcW w:w="1666" w:type="dxa"/>
            <w:noWrap/>
          </w:tcPr>
          <w:p w14:paraId="0DBB1E8C" w14:textId="1B8112F8" w:rsidR="00001742" w:rsidRPr="00CE2B4B" w:rsidRDefault="00001742" w:rsidP="00001742">
            <w:pPr>
              <w:spacing w:before="80" w:after="80" w:line="240" w:lineRule="atLeast"/>
              <w:jc w:val="center"/>
              <w:rPr>
                <w:szCs w:val="24"/>
              </w:rPr>
            </w:pPr>
            <w:r w:rsidRPr="00CE2B4B">
              <w:rPr>
                <w:szCs w:val="24"/>
              </w:rPr>
              <w:t>$112,856</w:t>
            </w:r>
          </w:p>
        </w:tc>
      </w:tr>
      <w:tr w:rsidR="00001742" w:rsidRPr="00B24143" w14:paraId="77E684E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6096F9A" w14:textId="4BDA371F"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730B4A86" w14:textId="41C180F8" w:rsidR="00001742" w:rsidRPr="00CE2B4B" w:rsidRDefault="00001742" w:rsidP="00001742">
            <w:pPr>
              <w:spacing w:before="80" w:after="80" w:line="240" w:lineRule="atLeast"/>
              <w:jc w:val="center"/>
              <w:rPr>
                <w:szCs w:val="24"/>
              </w:rPr>
            </w:pPr>
            <w:r w:rsidRPr="00CE2B4B">
              <w:rPr>
                <w:szCs w:val="24"/>
              </w:rPr>
              <w:t>$78,781</w:t>
            </w:r>
          </w:p>
        </w:tc>
        <w:tc>
          <w:tcPr>
            <w:tcW w:w="1666" w:type="dxa"/>
            <w:noWrap/>
          </w:tcPr>
          <w:p w14:paraId="1336DFE2" w14:textId="377D91DF" w:rsidR="00001742" w:rsidRPr="00CE2B4B" w:rsidRDefault="00001742" w:rsidP="00001742">
            <w:pPr>
              <w:spacing w:before="80" w:after="80" w:line="240" w:lineRule="atLeast"/>
              <w:jc w:val="center"/>
              <w:rPr>
                <w:szCs w:val="24"/>
              </w:rPr>
            </w:pPr>
            <w:r w:rsidRPr="00CE2B4B">
              <w:rPr>
                <w:szCs w:val="24"/>
              </w:rPr>
              <w:t>$80,402</w:t>
            </w:r>
          </w:p>
        </w:tc>
        <w:tc>
          <w:tcPr>
            <w:tcW w:w="1665" w:type="dxa"/>
            <w:noWrap/>
          </w:tcPr>
          <w:p w14:paraId="3B37957A" w14:textId="6751E170" w:rsidR="00001742" w:rsidRPr="00CE2B4B" w:rsidRDefault="00001742" w:rsidP="00001742">
            <w:pPr>
              <w:spacing w:before="80" w:after="80" w:line="240" w:lineRule="atLeast"/>
              <w:jc w:val="center"/>
              <w:rPr>
                <w:szCs w:val="24"/>
              </w:rPr>
            </w:pPr>
            <w:r w:rsidRPr="00CE2B4B">
              <w:rPr>
                <w:szCs w:val="24"/>
              </w:rPr>
              <w:t>$89,011</w:t>
            </w:r>
          </w:p>
        </w:tc>
        <w:tc>
          <w:tcPr>
            <w:tcW w:w="1666" w:type="dxa"/>
            <w:noWrap/>
          </w:tcPr>
          <w:p w14:paraId="5E6E41E2" w14:textId="4B428630" w:rsidR="00001742" w:rsidRPr="00CE2B4B" w:rsidRDefault="00001742" w:rsidP="00001742">
            <w:pPr>
              <w:spacing w:before="80" w:after="80" w:line="240" w:lineRule="atLeast"/>
              <w:jc w:val="center"/>
              <w:rPr>
                <w:szCs w:val="24"/>
              </w:rPr>
            </w:pPr>
            <w:r w:rsidRPr="00CE2B4B">
              <w:rPr>
                <w:szCs w:val="24"/>
              </w:rPr>
              <w:t>$94,971</w:t>
            </w:r>
          </w:p>
        </w:tc>
        <w:tc>
          <w:tcPr>
            <w:tcW w:w="1666" w:type="dxa"/>
            <w:noWrap/>
          </w:tcPr>
          <w:p w14:paraId="46E26FC4" w14:textId="5222CCFB" w:rsidR="00001742" w:rsidRPr="00CE2B4B" w:rsidRDefault="00001742" w:rsidP="00001742">
            <w:pPr>
              <w:spacing w:before="80" w:after="80" w:line="240" w:lineRule="atLeast"/>
              <w:jc w:val="center"/>
              <w:rPr>
                <w:szCs w:val="24"/>
              </w:rPr>
            </w:pPr>
            <w:r w:rsidRPr="00CE2B4B">
              <w:rPr>
                <w:szCs w:val="24"/>
              </w:rPr>
              <w:t>$94,684</w:t>
            </w:r>
          </w:p>
        </w:tc>
      </w:tr>
      <w:tr w:rsidR="00001742" w:rsidRPr="00B24143" w14:paraId="15313F3A" w14:textId="77777777" w:rsidTr="00E77D9B">
        <w:tc>
          <w:tcPr>
            <w:tcW w:w="6232" w:type="dxa"/>
            <w:noWrap/>
          </w:tcPr>
          <w:p w14:paraId="61863FF4" w14:textId="3B55A7B2"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765054F8" w14:textId="1C1EA874"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02D8AC6D" w14:textId="5F3139DD"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4D5B8EAA" w14:textId="7E85B750" w:rsidR="00001742" w:rsidRPr="00CE2B4B" w:rsidRDefault="00001742" w:rsidP="00001742">
            <w:pPr>
              <w:spacing w:before="80" w:after="80" w:line="240" w:lineRule="atLeast"/>
              <w:jc w:val="center"/>
              <w:rPr>
                <w:szCs w:val="24"/>
              </w:rPr>
            </w:pPr>
            <w:r w:rsidRPr="00CE2B4B">
              <w:rPr>
                <w:szCs w:val="24"/>
              </w:rPr>
              <w:t>$115,301</w:t>
            </w:r>
          </w:p>
        </w:tc>
        <w:tc>
          <w:tcPr>
            <w:tcW w:w="1666" w:type="dxa"/>
            <w:noWrap/>
          </w:tcPr>
          <w:p w14:paraId="4C7CEB06" w14:textId="6AD664B5" w:rsidR="00001742" w:rsidRPr="00CE2B4B" w:rsidRDefault="00001742" w:rsidP="00001742">
            <w:pPr>
              <w:spacing w:before="80" w:after="80" w:line="240" w:lineRule="atLeast"/>
              <w:jc w:val="center"/>
              <w:rPr>
                <w:szCs w:val="24"/>
              </w:rPr>
            </w:pPr>
            <w:r w:rsidRPr="00CE2B4B">
              <w:rPr>
                <w:szCs w:val="24"/>
              </w:rPr>
              <w:t>$127,218</w:t>
            </w:r>
          </w:p>
        </w:tc>
        <w:tc>
          <w:tcPr>
            <w:tcW w:w="1666" w:type="dxa"/>
            <w:noWrap/>
          </w:tcPr>
          <w:p w14:paraId="6F5118CC" w14:textId="3DE25C48" w:rsidR="00001742" w:rsidRPr="00CE2B4B" w:rsidRDefault="00001742" w:rsidP="00001742">
            <w:pPr>
              <w:spacing w:before="80" w:after="80" w:line="240" w:lineRule="atLeast"/>
              <w:jc w:val="center"/>
              <w:rPr>
                <w:szCs w:val="24"/>
              </w:rPr>
            </w:pPr>
            <w:r w:rsidRPr="00CE2B4B">
              <w:rPr>
                <w:szCs w:val="24"/>
              </w:rPr>
              <w:t>$112,856</w:t>
            </w:r>
          </w:p>
        </w:tc>
      </w:tr>
      <w:tr w:rsidR="00001742" w:rsidRPr="00B24143" w14:paraId="5AEEBD8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D5343F4" w14:textId="40CE6057"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1E629DBE" w14:textId="2FFAF89E" w:rsidR="00001742" w:rsidRPr="00CE2B4B" w:rsidRDefault="00001742" w:rsidP="00001742">
            <w:pPr>
              <w:spacing w:before="80" w:after="80" w:line="240" w:lineRule="atLeast"/>
              <w:jc w:val="center"/>
              <w:rPr>
                <w:szCs w:val="24"/>
              </w:rPr>
            </w:pPr>
            <w:r w:rsidRPr="00CE2B4B">
              <w:rPr>
                <w:szCs w:val="24"/>
              </w:rPr>
              <w:t>$54,436</w:t>
            </w:r>
          </w:p>
        </w:tc>
        <w:tc>
          <w:tcPr>
            <w:tcW w:w="1666" w:type="dxa"/>
            <w:noWrap/>
          </w:tcPr>
          <w:p w14:paraId="484A3B0B" w14:textId="4A20A3A8" w:rsidR="00001742" w:rsidRPr="00CE2B4B" w:rsidRDefault="00001742" w:rsidP="00001742">
            <w:pPr>
              <w:spacing w:before="80" w:after="80" w:line="240" w:lineRule="atLeast"/>
              <w:jc w:val="center"/>
              <w:rPr>
                <w:szCs w:val="24"/>
              </w:rPr>
            </w:pPr>
            <w:r w:rsidRPr="00CE2B4B">
              <w:rPr>
                <w:szCs w:val="24"/>
              </w:rPr>
              <w:t>$55,781</w:t>
            </w:r>
          </w:p>
        </w:tc>
        <w:tc>
          <w:tcPr>
            <w:tcW w:w="1665" w:type="dxa"/>
            <w:noWrap/>
          </w:tcPr>
          <w:p w14:paraId="62C7F79A" w14:textId="61335133" w:rsidR="00001742" w:rsidRPr="00CE2B4B" w:rsidRDefault="00001742" w:rsidP="00001742">
            <w:pPr>
              <w:spacing w:before="80" w:after="80" w:line="240" w:lineRule="atLeast"/>
              <w:jc w:val="center"/>
              <w:rPr>
                <w:szCs w:val="24"/>
              </w:rPr>
            </w:pPr>
            <w:r w:rsidRPr="00CE2B4B">
              <w:rPr>
                <w:szCs w:val="24"/>
              </w:rPr>
              <w:t>$61,497</w:t>
            </w:r>
          </w:p>
        </w:tc>
        <w:tc>
          <w:tcPr>
            <w:tcW w:w="1666" w:type="dxa"/>
            <w:noWrap/>
          </w:tcPr>
          <w:p w14:paraId="2C72AA49" w14:textId="08BF0452" w:rsidR="00001742" w:rsidRPr="00CE2B4B" w:rsidRDefault="00001742" w:rsidP="00001742">
            <w:pPr>
              <w:spacing w:before="80" w:after="80" w:line="240" w:lineRule="atLeast"/>
              <w:jc w:val="center"/>
              <w:rPr>
                <w:szCs w:val="24"/>
              </w:rPr>
            </w:pPr>
            <w:r w:rsidRPr="00CE2B4B">
              <w:rPr>
                <w:szCs w:val="24"/>
              </w:rPr>
              <w:t>$65,861</w:t>
            </w:r>
          </w:p>
        </w:tc>
        <w:tc>
          <w:tcPr>
            <w:tcW w:w="1666" w:type="dxa"/>
            <w:noWrap/>
          </w:tcPr>
          <w:p w14:paraId="45FB761B" w14:textId="23157BC2" w:rsidR="00001742" w:rsidRPr="00CE2B4B" w:rsidRDefault="00001742" w:rsidP="00001742">
            <w:pPr>
              <w:spacing w:before="80" w:after="80" w:line="240" w:lineRule="atLeast"/>
              <w:jc w:val="center"/>
              <w:rPr>
                <w:szCs w:val="24"/>
              </w:rPr>
            </w:pPr>
            <w:r w:rsidRPr="00CE2B4B">
              <w:rPr>
                <w:szCs w:val="24"/>
              </w:rPr>
              <w:t>$65,759</w:t>
            </w:r>
          </w:p>
        </w:tc>
      </w:tr>
      <w:tr w:rsidR="00001742" w:rsidRPr="00B24143" w14:paraId="5BE11054" w14:textId="77777777" w:rsidTr="00E77D9B">
        <w:tc>
          <w:tcPr>
            <w:tcW w:w="6232" w:type="dxa"/>
            <w:noWrap/>
            <w:hideMark/>
          </w:tcPr>
          <w:p w14:paraId="13E8D396" w14:textId="27F5F70C"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6609CD2C" w14:textId="0A397D46" w:rsidR="00001742" w:rsidRPr="00CE2B4B" w:rsidRDefault="00001742" w:rsidP="00001742">
            <w:pPr>
              <w:spacing w:before="80" w:after="80" w:line="240" w:lineRule="atLeast"/>
              <w:jc w:val="center"/>
              <w:rPr>
                <w:szCs w:val="24"/>
              </w:rPr>
            </w:pPr>
            <w:r w:rsidRPr="00CE2B4B">
              <w:rPr>
                <w:szCs w:val="24"/>
              </w:rPr>
              <w:t>$78,781</w:t>
            </w:r>
          </w:p>
        </w:tc>
        <w:tc>
          <w:tcPr>
            <w:tcW w:w="1666" w:type="dxa"/>
            <w:noWrap/>
          </w:tcPr>
          <w:p w14:paraId="21110D38" w14:textId="5A8797F5" w:rsidR="00001742" w:rsidRPr="00CE2B4B" w:rsidRDefault="00001742" w:rsidP="00001742">
            <w:pPr>
              <w:spacing w:before="80" w:after="80" w:line="240" w:lineRule="atLeast"/>
              <w:jc w:val="center"/>
              <w:rPr>
                <w:szCs w:val="24"/>
              </w:rPr>
            </w:pPr>
            <w:r w:rsidRPr="00CE2B4B">
              <w:rPr>
                <w:szCs w:val="24"/>
              </w:rPr>
              <w:t>$80,402</w:t>
            </w:r>
          </w:p>
        </w:tc>
        <w:tc>
          <w:tcPr>
            <w:tcW w:w="1665" w:type="dxa"/>
            <w:noWrap/>
          </w:tcPr>
          <w:p w14:paraId="2634D6F7" w14:textId="1EDD6E51" w:rsidR="00001742" w:rsidRPr="00CE2B4B" w:rsidRDefault="00001742" w:rsidP="00001742">
            <w:pPr>
              <w:spacing w:before="80" w:after="80" w:line="240" w:lineRule="atLeast"/>
              <w:jc w:val="center"/>
              <w:rPr>
                <w:szCs w:val="24"/>
              </w:rPr>
            </w:pPr>
            <w:r w:rsidRPr="00CE2B4B">
              <w:rPr>
                <w:szCs w:val="24"/>
              </w:rPr>
              <w:t>$89,011</w:t>
            </w:r>
          </w:p>
        </w:tc>
        <w:tc>
          <w:tcPr>
            <w:tcW w:w="1666" w:type="dxa"/>
            <w:noWrap/>
          </w:tcPr>
          <w:p w14:paraId="54278F5B" w14:textId="2FDDEAE0" w:rsidR="00001742" w:rsidRPr="00CE2B4B" w:rsidRDefault="00001742" w:rsidP="00001742">
            <w:pPr>
              <w:spacing w:before="80" w:after="80" w:line="240" w:lineRule="atLeast"/>
              <w:jc w:val="center"/>
              <w:rPr>
                <w:szCs w:val="24"/>
              </w:rPr>
            </w:pPr>
            <w:r w:rsidRPr="00CE2B4B">
              <w:rPr>
                <w:szCs w:val="24"/>
              </w:rPr>
              <w:t>$94,971</w:t>
            </w:r>
          </w:p>
        </w:tc>
        <w:tc>
          <w:tcPr>
            <w:tcW w:w="1666" w:type="dxa"/>
            <w:noWrap/>
          </w:tcPr>
          <w:p w14:paraId="0CB376CB" w14:textId="6F8857DB" w:rsidR="00001742" w:rsidRPr="00CE2B4B" w:rsidRDefault="00001742" w:rsidP="00001742">
            <w:pPr>
              <w:spacing w:before="80" w:after="80" w:line="240" w:lineRule="atLeast"/>
              <w:jc w:val="center"/>
              <w:rPr>
                <w:szCs w:val="24"/>
              </w:rPr>
            </w:pPr>
            <w:r w:rsidRPr="00CE2B4B">
              <w:rPr>
                <w:szCs w:val="24"/>
              </w:rPr>
              <w:t>$94,684</w:t>
            </w:r>
          </w:p>
        </w:tc>
      </w:tr>
      <w:tr w:rsidR="00001742" w:rsidRPr="00B24143" w14:paraId="56F319A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43C4466" w14:textId="5AE9A5B1" w:rsidR="00001742" w:rsidRPr="002A6BB4" w:rsidRDefault="00001742" w:rsidP="00001742">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7718EDBE" w14:textId="5C9F6D82"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1265996C" w14:textId="6B39054B"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5EBB8066" w14:textId="058CEBC3" w:rsidR="00001742" w:rsidRPr="00CE2B4B" w:rsidRDefault="00001742" w:rsidP="00001742">
            <w:pPr>
              <w:spacing w:before="80" w:after="80" w:line="240" w:lineRule="atLeast"/>
              <w:jc w:val="center"/>
              <w:rPr>
                <w:szCs w:val="24"/>
              </w:rPr>
            </w:pPr>
            <w:r w:rsidRPr="00CE2B4B">
              <w:rPr>
                <w:szCs w:val="24"/>
              </w:rPr>
              <w:t>$115,301</w:t>
            </w:r>
          </w:p>
        </w:tc>
        <w:tc>
          <w:tcPr>
            <w:tcW w:w="1666" w:type="dxa"/>
            <w:noWrap/>
          </w:tcPr>
          <w:p w14:paraId="5A39C3C9" w14:textId="0A3D3F55" w:rsidR="00001742" w:rsidRPr="00CE2B4B" w:rsidRDefault="00001742" w:rsidP="00001742">
            <w:pPr>
              <w:spacing w:before="80" w:after="80" w:line="240" w:lineRule="atLeast"/>
              <w:jc w:val="center"/>
              <w:rPr>
                <w:szCs w:val="24"/>
              </w:rPr>
            </w:pPr>
            <w:r w:rsidRPr="00CE2B4B">
              <w:rPr>
                <w:szCs w:val="24"/>
              </w:rPr>
              <w:t>$127,218</w:t>
            </w:r>
          </w:p>
        </w:tc>
        <w:tc>
          <w:tcPr>
            <w:tcW w:w="1666" w:type="dxa"/>
            <w:noWrap/>
          </w:tcPr>
          <w:p w14:paraId="7518E416" w14:textId="6AB348CA" w:rsidR="00001742" w:rsidRPr="00CE2B4B" w:rsidRDefault="00001742" w:rsidP="00001742">
            <w:pPr>
              <w:spacing w:before="80" w:after="80" w:line="240" w:lineRule="atLeast"/>
              <w:jc w:val="center"/>
              <w:rPr>
                <w:szCs w:val="24"/>
              </w:rPr>
            </w:pPr>
            <w:r w:rsidRPr="00CE2B4B">
              <w:rPr>
                <w:szCs w:val="24"/>
              </w:rPr>
              <w:t>$112,856</w:t>
            </w:r>
          </w:p>
        </w:tc>
      </w:tr>
      <w:tr w:rsidR="00001742" w:rsidRPr="00B24143" w14:paraId="1B805B12" w14:textId="77777777" w:rsidTr="00E77D9B">
        <w:tc>
          <w:tcPr>
            <w:tcW w:w="6232" w:type="dxa"/>
            <w:noWrap/>
          </w:tcPr>
          <w:p w14:paraId="472CDB16" w14:textId="4DE62C9A" w:rsidR="00001742" w:rsidRPr="002A6BB4" w:rsidRDefault="00001742" w:rsidP="00001742">
            <w:pPr>
              <w:spacing w:before="60" w:after="60" w:line="200" w:lineRule="atLeast"/>
              <w:rPr>
                <w:rFonts w:cs="Arial"/>
                <w:szCs w:val="24"/>
              </w:rPr>
            </w:pPr>
            <w:r w:rsidRPr="002A6BB4">
              <w:rPr>
                <w:rFonts w:cs="Arial"/>
                <w:szCs w:val="24"/>
              </w:rPr>
              <w:t>Group home, 5 bedrooms - 4 SDA participants</w:t>
            </w:r>
          </w:p>
        </w:tc>
        <w:tc>
          <w:tcPr>
            <w:tcW w:w="1665" w:type="dxa"/>
            <w:noWrap/>
          </w:tcPr>
          <w:p w14:paraId="1EDDC1A5" w14:textId="7AFC4DF6" w:rsidR="00001742" w:rsidRPr="00CE2B4B" w:rsidRDefault="00001742" w:rsidP="00001742">
            <w:pPr>
              <w:spacing w:before="80" w:after="80" w:line="240" w:lineRule="atLeast"/>
              <w:jc w:val="center"/>
              <w:rPr>
                <w:szCs w:val="24"/>
              </w:rPr>
            </w:pPr>
            <w:r w:rsidRPr="00CE2B4B">
              <w:rPr>
                <w:szCs w:val="24"/>
              </w:rPr>
              <w:t>$44,711</w:t>
            </w:r>
          </w:p>
        </w:tc>
        <w:tc>
          <w:tcPr>
            <w:tcW w:w="1666" w:type="dxa"/>
            <w:noWrap/>
          </w:tcPr>
          <w:p w14:paraId="3C5AAAF0" w14:textId="3C47DBBD" w:rsidR="00001742" w:rsidRPr="00CE2B4B" w:rsidRDefault="00001742" w:rsidP="00001742">
            <w:pPr>
              <w:spacing w:before="80" w:after="80" w:line="240" w:lineRule="atLeast"/>
              <w:jc w:val="center"/>
              <w:rPr>
                <w:szCs w:val="24"/>
              </w:rPr>
            </w:pPr>
            <w:r w:rsidRPr="00CE2B4B">
              <w:rPr>
                <w:szCs w:val="24"/>
              </w:rPr>
              <w:t>$45,981</w:t>
            </w:r>
          </w:p>
        </w:tc>
        <w:tc>
          <w:tcPr>
            <w:tcW w:w="1665" w:type="dxa"/>
            <w:noWrap/>
          </w:tcPr>
          <w:p w14:paraId="7D5C8469" w14:textId="2BC5C7CA" w:rsidR="00001742" w:rsidRPr="00CE2B4B" w:rsidRDefault="00001742" w:rsidP="00001742">
            <w:pPr>
              <w:spacing w:before="80" w:after="80" w:line="240" w:lineRule="atLeast"/>
              <w:jc w:val="center"/>
              <w:rPr>
                <w:szCs w:val="24"/>
              </w:rPr>
            </w:pPr>
            <w:r w:rsidRPr="00CE2B4B">
              <w:rPr>
                <w:szCs w:val="24"/>
              </w:rPr>
              <w:t>$50,884</w:t>
            </w:r>
          </w:p>
        </w:tc>
        <w:tc>
          <w:tcPr>
            <w:tcW w:w="1666" w:type="dxa"/>
            <w:noWrap/>
          </w:tcPr>
          <w:p w14:paraId="6150BE6F" w14:textId="5D8E59F6" w:rsidR="00001742" w:rsidRPr="00CE2B4B" w:rsidRDefault="00001742" w:rsidP="00001742">
            <w:pPr>
              <w:spacing w:before="80" w:after="80" w:line="240" w:lineRule="atLeast"/>
              <w:jc w:val="center"/>
              <w:rPr>
                <w:szCs w:val="24"/>
              </w:rPr>
            </w:pPr>
            <w:r w:rsidRPr="00CE2B4B">
              <w:rPr>
                <w:szCs w:val="24"/>
              </w:rPr>
              <w:t>$53,790</w:t>
            </w:r>
          </w:p>
        </w:tc>
        <w:tc>
          <w:tcPr>
            <w:tcW w:w="1666" w:type="dxa"/>
            <w:noWrap/>
          </w:tcPr>
          <w:p w14:paraId="71A67FC3" w14:textId="391E1A71" w:rsidR="00001742" w:rsidRPr="00CE2B4B" w:rsidRDefault="00001742" w:rsidP="00001742">
            <w:pPr>
              <w:spacing w:before="80" w:after="80" w:line="240" w:lineRule="atLeast"/>
              <w:jc w:val="center"/>
              <w:rPr>
                <w:szCs w:val="24"/>
              </w:rPr>
            </w:pPr>
            <w:r w:rsidRPr="00CE2B4B">
              <w:rPr>
                <w:szCs w:val="24"/>
              </w:rPr>
              <w:t>$54,188</w:t>
            </w:r>
          </w:p>
        </w:tc>
      </w:tr>
      <w:tr w:rsidR="00001742" w:rsidRPr="00B24143" w14:paraId="2A0927D2"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6328580" w14:textId="21859D38" w:rsidR="00001742" w:rsidRPr="002A6BB4" w:rsidRDefault="00001742" w:rsidP="00001742">
            <w:pPr>
              <w:spacing w:before="60" w:after="60" w:line="200" w:lineRule="atLeast"/>
              <w:rPr>
                <w:rFonts w:cs="Arial"/>
                <w:szCs w:val="24"/>
              </w:rPr>
            </w:pPr>
            <w:r w:rsidRPr="002A6BB4">
              <w:rPr>
                <w:rFonts w:cs="Arial"/>
                <w:szCs w:val="24"/>
              </w:rPr>
              <w:t>Group home, 5 bedrooms - 3 SDA participants</w:t>
            </w:r>
          </w:p>
        </w:tc>
        <w:tc>
          <w:tcPr>
            <w:tcW w:w="1665" w:type="dxa"/>
            <w:noWrap/>
          </w:tcPr>
          <w:p w14:paraId="7B384FAC" w14:textId="52E9465A" w:rsidR="00001742" w:rsidRPr="00CE2B4B" w:rsidRDefault="00001742" w:rsidP="00001742">
            <w:pPr>
              <w:spacing w:before="80" w:after="80" w:line="240" w:lineRule="atLeast"/>
              <w:jc w:val="center"/>
              <w:rPr>
                <w:szCs w:val="24"/>
              </w:rPr>
            </w:pPr>
            <w:r w:rsidRPr="00CE2B4B">
              <w:rPr>
                <w:szCs w:val="24"/>
              </w:rPr>
              <w:t>$54,436</w:t>
            </w:r>
          </w:p>
        </w:tc>
        <w:tc>
          <w:tcPr>
            <w:tcW w:w="1666" w:type="dxa"/>
            <w:noWrap/>
          </w:tcPr>
          <w:p w14:paraId="3A5560F6" w14:textId="5A3CDAB6" w:rsidR="00001742" w:rsidRPr="00CE2B4B" w:rsidRDefault="00001742" w:rsidP="00001742">
            <w:pPr>
              <w:spacing w:before="80" w:after="80" w:line="240" w:lineRule="atLeast"/>
              <w:jc w:val="center"/>
              <w:rPr>
                <w:szCs w:val="24"/>
              </w:rPr>
            </w:pPr>
            <w:r w:rsidRPr="00CE2B4B">
              <w:rPr>
                <w:szCs w:val="24"/>
              </w:rPr>
              <w:t>$55,781</w:t>
            </w:r>
          </w:p>
        </w:tc>
        <w:tc>
          <w:tcPr>
            <w:tcW w:w="1665" w:type="dxa"/>
            <w:noWrap/>
          </w:tcPr>
          <w:p w14:paraId="7875915C" w14:textId="6B9F6729" w:rsidR="00001742" w:rsidRPr="00CE2B4B" w:rsidRDefault="00001742" w:rsidP="00001742">
            <w:pPr>
              <w:spacing w:before="80" w:after="80" w:line="240" w:lineRule="atLeast"/>
              <w:jc w:val="center"/>
              <w:rPr>
                <w:szCs w:val="24"/>
              </w:rPr>
            </w:pPr>
            <w:r w:rsidRPr="00CE2B4B">
              <w:rPr>
                <w:szCs w:val="24"/>
              </w:rPr>
              <w:t>$61,497</w:t>
            </w:r>
          </w:p>
        </w:tc>
        <w:tc>
          <w:tcPr>
            <w:tcW w:w="1666" w:type="dxa"/>
            <w:noWrap/>
          </w:tcPr>
          <w:p w14:paraId="51566803" w14:textId="5D457113" w:rsidR="00001742" w:rsidRPr="00CE2B4B" w:rsidRDefault="00001742" w:rsidP="00001742">
            <w:pPr>
              <w:spacing w:before="80" w:after="80" w:line="240" w:lineRule="atLeast"/>
              <w:jc w:val="center"/>
              <w:rPr>
                <w:szCs w:val="24"/>
              </w:rPr>
            </w:pPr>
            <w:r w:rsidRPr="00CE2B4B">
              <w:rPr>
                <w:szCs w:val="24"/>
              </w:rPr>
              <w:t>$65,861</w:t>
            </w:r>
          </w:p>
        </w:tc>
        <w:tc>
          <w:tcPr>
            <w:tcW w:w="1666" w:type="dxa"/>
            <w:noWrap/>
          </w:tcPr>
          <w:p w14:paraId="7AE12303" w14:textId="4C0FD65F" w:rsidR="00001742" w:rsidRPr="00CE2B4B" w:rsidRDefault="00001742" w:rsidP="00001742">
            <w:pPr>
              <w:spacing w:before="80" w:after="80" w:line="240" w:lineRule="atLeast"/>
              <w:jc w:val="center"/>
              <w:rPr>
                <w:szCs w:val="24"/>
              </w:rPr>
            </w:pPr>
            <w:r w:rsidRPr="00CE2B4B">
              <w:rPr>
                <w:szCs w:val="24"/>
              </w:rPr>
              <w:t>$65,759</w:t>
            </w:r>
          </w:p>
        </w:tc>
      </w:tr>
      <w:tr w:rsidR="00001742" w:rsidRPr="00B24143" w14:paraId="12620068" w14:textId="77777777" w:rsidTr="00E77D9B">
        <w:tc>
          <w:tcPr>
            <w:tcW w:w="6232" w:type="dxa"/>
            <w:noWrap/>
          </w:tcPr>
          <w:p w14:paraId="3C497556" w14:textId="77444B95" w:rsidR="00001742" w:rsidRPr="002A6BB4" w:rsidRDefault="00001742" w:rsidP="00001742">
            <w:pPr>
              <w:spacing w:before="60" w:after="60" w:line="200" w:lineRule="atLeast"/>
              <w:rPr>
                <w:rFonts w:cs="Arial"/>
                <w:szCs w:val="24"/>
              </w:rPr>
            </w:pPr>
            <w:r w:rsidRPr="002A6BB4">
              <w:rPr>
                <w:rFonts w:cs="Arial"/>
                <w:szCs w:val="24"/>
              </w:rPr>
              <w:t>Group home, 5 bedrooms - 2 SDA participants</w:t>
            </w:r>
          </w:p>
        </w:tc>
        <w:tc>
          <w:tcPr>
            <w:tcW w:w="1665" w:type="dxa"/>
            <w:noWrap/>
          </w:tcPr>
          <w:p w14:paraId="69273A1C" w14:textId="169FC6A4" w:rsidR="00001742" w:rsidRPr="00CE2B4B" w:rsidRDefault="00001742" w:rsidP="00001742">
            <w:pPr>
              <w:spacing w:before="80" w:after="80" w:line="240" w:lineRule="atLeast"/>
              <w:jc w:val="center"/>
              <w:rPr>
                <w:szCs w:val="24"/>
              </w:rPr>
            </w:pPr>
            <w:r w:rsidRPr="00CE2B4B">
              <w:rPr>
                <w:szCs w:val="24"/>
              </w:rPr>
              <w:t>$78,781</w:t>
            </w:r>
          </w:p>
        </w:tc>
        <w:tc>
          <w:tcPr>
            <w:tcW w:w="1666" w:type="dxa"/>
            <w:noWrap/>
          </w:tcPr>
          <w:p w14:paraId="20ED2428" w14:textId="0A944A0A" w:rsidR="00001742" w:rsidRPr="00CE2B4B" w:rsidRDefault="00001742" w:rsidP="00001742">
            <w:pPr>
              <w:spacing w:before="80" w:after="80" w:line="240" w:lineRule="atLeast"/>
              <w:jc w:val="center"/>
              <w:rPr>
                <w:szCs w:val="24"/>
              </w:rPr>
            </w:pPr>
            <w:r w:rsidRPr="00CE2B4B">
              <w:rPr>
                <w:szCs w:val="24"/>
              </w:rPr>
              <w:t>$80,402</w:t>
            </w:r>
          </w:p>
        </w:tc>
        <w:tc>
          <w:tcPr>
            <w:tcW w:w="1665" w:type="dxa"/>
            <w:noWrap/>
          </w:tcPr>
          <w:p w14:paraId="4490E028" w14:textId="75E9078B" w:rsidR="00001742" w:rsidRPr="00CE2B4B" w:rsidRDefault="00001742" w:rsidP="00001742">
            <w:pPr>
              <w:spacing w:before="80" w:after="80" w:line="240" w:lineRule="atLeast"/>
              <w:jc w:val="center"/>
              <w:rPr>
                <w:szCs w:val="24"/>
              </w:rPr>
            </w:pPr>
            <w:r w:rsidRPr="00CE2B4B">
              <w:rPr>
                <w:szCs w:val="24"/>
              </w:rPr>
              <w:t>$89,011</w:t>
            </w:r>
          </w:p>
        </w:tc>
        <w:tc>
          <w:tcPr>
            <w:tcW w:w="1666" w:type="dxa"/>
            <w:noWrap/>
          </w:tcPr>
          <w:p w14:paraId="04F43F45" w14:textId="07D35C41" w:rsidR="00001742" w:rsidRPr="00CE2B4B" w:rsidRDefault="00001742" w:rsidP="00001742">
            <w:pPr>
              <w:spacing w:before="80" w:after="80" w:line="240" w:lineRule="atLeast"/>
              <w:jc w:val="center"/>
              <w:rPr>
                <w:szCs w:val="24"/>
              </w:rPr>
            </w:pPr>
            <w:r w:rsidRPr="00CE2B4B">
              <w:rPr>
                <w:szCs w:val="24"/>
              </w:rPr>
              <w:t>$94,971</w:t>
            </w:r>
          </w:p>
        </w:tc>
        <w:tc>
          <w:tcPr>
            <w:tcW w:w="1666" w:type="dxa"/>
            <w:noWrap/>
          </w:tcPr>
          <w:p w14:paraId="292BDA4A" w14:textId="5286EDB9" w:rsidR="00001742" w:rsidRPr="00CE2B4B" w:rsidRDefault="00001742" w:rsidP="00001742">
            <w:pPr>
              <w:spacing w:before="80" w:after="80" w:line="240" w:lineRule="atLeast"/>
              <w:jc w:val="center"/>
              <w:rPr>
                <w:szCs w:val="24"/>
              </w:rPr>
            </w:pPr>
            <w:r w:rsidRPr="00CE2B4B">
              <w:rPr>
                <w:szCs w:val="24"/>
              </w:rPr>
              <w:t>$94,684</w:t>
            </w:r>
          </w:p>
        </w:tc>
      </w:tr>
      <w:tr w:rsidR="00001742" w:rsidRPr="00B24143" w14:paraId="5EC15F4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54B6601C" w14:textId="39F4DA98" w:rsidR="00001742" w:rsidRPr="002A6BB4" w:rsidRDefault="00001742" w:rsidP="00001742">
            <w:pPr>
              <w:spacing w:before="60" w:after="60" w:line="200" w:lineRule="atLeast"/>
              <w:rPr>
                <w:rFonts w:cs="Arial"/>
                <w:szCs w:val="24"/>
              </w:rPr>
            </w:pPr>
            <w:r w:rsidRPr="002A6BB4">
              <w:rPr>
                <w:rFonts w:cs="Arial"/>
                <w:szCs w:val="24"/>
              </w:rPr>
              <w:t>Group home, 5 bedrooms - 1 SDA participant</w:t>
            </w:r>
          </w:p>
        </w:tc>
        <w:tc>
          <w:tcPr>
            <w:tcW w:w="1665" w:type="dxa"/>
            <w:noWrap/>
          </w:tcPr>
          <w:p w14:paraId="7391F334" w14:textId="1D5AB052" w:rsidR="00001742" w:rsidRPr="00CE2B4B" w:rsidRDefault="00001742" w:rsidP="00001742">
            <w:pPr>
              <w:spacing w:before="80" w:after="80" w:line="240" w:lineRule="atLeast"/>
              <w:jc w:val="center"/>
              <w:rPr>
                <w:szCs w:val="24"/>
              </w:rPr>
            </w:pPr>
            <w:r w:rsidRPr="00CE2B4B">
              <w:rPr>
                <w:szCs w:val="24"/>
              </w:rPr>
              <w:t>$102,048</w:t>
            </w:r>
          </w:p>
        </w:tc>
        <w:tc>
          <w:tcPr>
            <w:tcW w:w="1666" w:type="dxa"/>
            <w:noWrap/>
          </w:tcPr>
          <w:p w14:paraId="412BF459" w14:textId="3B2AF2A9" w:rsidR="00001742" w:rsidRPr="00CE2B4B" w:rsidRDefault="00001742" w:rsidP="00001742">
            <w:pPr>
              <w:spacing w:before="80" w:after="80" w:line="240" w:lineRule="atLeast"/>
              <w:jc w:val="center"/>
              <w:rPr>
                <w:szCs w:val="24"/>
              </w:rPr>
            </w:pPr>
            <w:r w:rsidRPr="00CE2B4B">
              <w:rPr>
                <w:szCs w:val="24"/>
              </w:rPr>
              <w:t>$104,833</w:t>
            </w:r>
          </w:p>
        </w:tc>
        <w:tc>
          <w:tcPr>
            <w:tcW w:w="1665" w:type="dxa"/>
            <w:noWrap/>
          </w:tcPr>
          <w:p w14:paraId="4E49C7E2" w14:textId="79AC120F" w:rsidR="00001742" w:rsidRPr="00CE2B4B" w:rsidRDefault="00001742" w:rsidP="00001742">
            <w:pPr>
              <w:spacing w:before="80" w:after="80" w:line="240" w:lineRule="atLeast"/>
              <w:jc w:val="center"/>
              <w:rPr>
                <w:szCs w:val="24"/>
              </w:rPr>
            </w:pPr>
            <w:r w:rsidRPr="00CE2B4B">
              <w:rPr>
                <w:szCs w:val="24"/>
              </w:rPr>
              <w:t>$115,301</w:t>
            </w:r>
          </w:p>
        </w:tc>
        <w:tc>
          <w:tcPr>
            <w:tcW w:w="1666" w:type="dxa"/>
            <w:noWrap/>
          </w:tcPr>
          <w:p w14:paraId="7F8602DD" w14:textId="593DD364" w:rsidR="00001742" w:rsidRPr="00CE2B4B" w:rsidRDefault="00001742" w:rsidP="00001742">
            <w:pPr>
              <w:spacing w:before="80" w:after="80" w:line="240" w:lineRule="atLeast"/>
              <w:jc w:val="center"/>
              <w:rPr>
                <w:szCs w:val="24"/>
              </w:rPr>
            </w:pPr>
            <w:r w:rsidRPr="00CE2B4B">
              <w:rPr>
                <w:szCs w:val="24"/>
              </w:rPr>
              <w:t>$127,218</w:t>
            </w:r>
          </w:p>
        </w:tc>
        <w:tc>
          <w:tcPr>
            <w:tcW w:w="1666" w:type="dxa"/>
            <w:noWrap/>
          </w:tcPr>
          <w:p w14:paraId="5328C95A" w14:textId="33E38C9A" w:rsidR="00001742" w:rsidRPr="00CE2B4B" w:rsidRDefault="00001742" w:rsidP="00001742">
            <w:pPr>
              <w:spacing w:before="80" w:after="80" w:line="240" w:lineRule="atLeast"/>
              <w:jc w:val="center"/>
              <w:rPr>
                <w:szCs w:val="24"/>
              </w:rPr>
            </w:pPr>
            <w:r w:rsidRPr="00CE2B4B">
              <w:rPr>
                <w:szCs w:val="24"/>
              </w:rPr>
              <w:t>$112,856</w:t>
            </w:r>
          </w:p>
        </w:tc>
      </w:tr>
    </w:tbl>
    <w:p w14:paraId="0EFE4CCC" w14:textId="77777777" w:rsidR="00CE2B4B" w:rsidRPr="002A6BB4" w:rsidRDefault="00CE2B4B" w:rsidP="000D5130">
      <w:pPr>
        <w:rPr>
          <w:rFonts w:cs="Arial"/>
          <w:b/>
          <w:bCs/>
          <w:i/>
          <w:iCs/>
        </w:rPr>
      </w:pPr>
      <w:bookmarkStart w:id="87" w:name="_Ref137724689"/>
      <w:bookmarkStart w:id="88" w:name="_Ref137816757"/>
      <w:bookmarkStart w:id="89" w:name="_Ref170387457"/>
    </w:p>
    <w:p w14:paraId="1E6902F5" w14:textId="77777777" w:rsidR="00CE2B4B" w:rsidRPr="002A6BB4" w:rsidRDefault="00CE2B4B">
      <w:pPr>
        <w:rPr>
          <w:rFonts w:cs="Arial"/>
          <w:b/>
          <w:bCs/>
          <w:i/>
          <w:iCs/>
        </w:rPr>
      </w:pPr>
      <w:r w:rsidRPr="002A6BB4">
        <w:rPr>
          <w:rFonts w:cs="Arial"/>
          <w:b/>
          <w:bCs/>
          <w:i/>
          <w:iCs/>
        </w:rPr>
        <w:br w:type="page"/>
      </w:r>
    </w:p>
    <w:p w14:paraId="39B31FE7" w14:textId="081048EB" w:rsidR="000D5130" w:rsidRPr="002A6BB4" w:rsidRDefault="000D5130"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33</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Participant for Post-2023 New Build, With Sprinklers, GST</w:t>
      </w:r>
      <w:r w:rsidR="007250FB" w:rsidRPr="1EF9508A">
        <w:rPr>
          <w:rFonts w:cs="Arial"/>
          <w:b/>
          <w:bCs/>
          <w:i/>
          <w:iCs/>
        </w:rPr>
        <w:t xml:space="preserve"> was paid and</w:t>
      </w:r>
      <w:r w:rsidRPr="1EF9508A">
        <w:rPr>
          <w:rFonts w:cs="Arial"/>
          <w:b/>
          <w:bCs/>
          <w:i/>
          <w:iCs/>
        </w:rPr>
        <w:t xml:space="preserve"> input tax credits were not claimed</w:t>
      </w:r>
      <w:bookmarkEnd w:id="87"/>
      <w:bookmarkEnd w:id="88"/>
      <w:bookmarkEnd w:id="89"/>
      <w:r w:rsidR="00680C2F">
        <w:rPr>
          <w:rFonts w:cs="Arial"/>
          <w:b/>
          <w:bCs/>
          <w:i/>
          <w:iCs/>
        </w:rPr>
        <w:t xml:space="preserve">, dwellings without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Annual Base Price Limit for Post-2023 New Builds With Sprinklers, Input tax credits not claimed"/>
      </w:tblPr>
      <w:tblGrid>
        <w:gridCol w:w="6232"/>
        <w:gridCol w:w="1665"/>
        <w:gridCol w:w="1666"/>
        <w:gridCol w:w="1665"/>
        <w:gridCol w:w="1666"/>
        <w:gridCol w:w="1666"/>
      </w:tblGrid>
      <w:tr w:rsidR="000D5130" w:rsidRPr="00B24143" w14:paraId="0455368C"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27DBA421" w14:textId="17BEB7EB" w:rsidR="000D5130" w:rsidRPr="002A6BB4" w:rsidRDefault="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hideMark/>
          </w:tcPr>
          <w:p w14:paraId="30345D35"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63E87E36"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5" w:type="dxa"/>
            <w:noWrap/>
            <w:hideMark/>
          </w:tcPr>
          <w:p w14:paraId="693ED427"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2A5DC3A5" w14:textId="77777777" w:rsidR="000D5130" w:rsidRPr="002A6BB4" w:rsidRDefault="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6" w:type="dxa"/>
            <w:noWrap/>
            <w:hideMark/>
          </w:tcPr>
          <w:p w14:paraId="6A2764DC" w14:textId="77777777" w:rsidR="000D5130" w:rsidRPr="002A6BB4" w:rsidRDefault="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14350F" w:rsidRPr="00B24143" w14:paraId="055AC12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7D67DD5" w14:textId="266CA48F"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5" w:type="dxa"/>
            <w:noWrap/>
          </w:tcPr>
          <w:p w14:paraId="1AA60A8E" w14:textId="7D98C81C"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6EEFA992" w14:textId="6941CF35"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7B494AE2" w14:textId="1CB719F8"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45CAC241" w14:textId="376C0048"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0E8AFEB9" w14:textId="4553A50B" w:rsidR="0014350F" w:rsidRPr="00CE2B4B" w:rsidRDefault="0014350F" w:rsidP="0014350F">
            <w:pPr>
              <w:spacing w:before="80" w:after="80" w:line="240" w:lineRule="atLeast"/>
              <w:jc w:val="center"/>
              <w:rPr>
                <w:szCs w:val="24"/>
              </w:rPr>
            </w:pPr>
            <w:r w:rsidRPr="00CE2B4B">
              <w:rPr>
                <w:szCs w:val="24"/>
              </w:rPr>
              <w:t>$100,028</w:t>
            </w:r>
          </w:p>
        </w:tc>
      </w:tr>
      <w:tr w:rsidR="0014350F" w:rsidRPr="00B24143" w14:paraId="3CD634EC" w14:textId="77777777" w:rsidTr="00E77D9B">
        <w:tc>
          <w:tcPr>
            <w:tcW w:w="6232" w:type="dxa"/>
            <w:noWrap/>
            <w:hideMark/>
          </w:tcPr>
          <w:p w14:paraId="05B07C4A" w14:textId="46DD84D6"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5E9CE02C" w14:textId="34EF7D80"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4350E827" w14:textId="62AE5D8E"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11E6F6CA" w14:textId="56480A6B"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649655F5" w14:textId="24C4920D" w:rsidR="0014350F" w:rsidRPr="00CE2B4B" w:rsidRDefault="0014350F" w:rsidP="0014350F">
            <w:pPr>
              <w:spacing w:before="80" w:after="80" w:line="240" w:lineRule="atLeast"/>
              <w:jc w:val="center"/>
              <w:rPr>
                <w:szCs w:val="24"/>
              </w:rPr>
            </w:pPr>
            <w:r w:rsidRPr="00CE2B4B">
              <w:rPr>
                <w:szCs w:val="24"/>
              </w:rPr>
              <w:t>N/A</w:t>
            </w:r>
          </w:p>
        </w:tc>
        <w:tc>
          <w:tcPr>
            <w:tcW w:w="1666" w:type="dxa"/>
            <w:noWrap/>
          </w:tcPr>
          <w:p w14:paraId="766C8925" w14:textId="2423B4C5" w:rsidR="0014350F" w:rsidRPr="00CE2B4B" w:rsidRDefault="0014350F" w:rsidP="0014350F">
            <w:pPr>
              <w:spacing w:before="80" w:after="80" w:line="240" w:lineRule="atLeast"/>
              <w:jc w:val="center"/>
              <w:rPr>
                <w:szCs w:val="24"/>
              </w:rPr>
            </w:pPr>
            <w:r w:rsidRPr="00CE2B4B">
              <w:rPr>
                <w:szCs w:val="24"/>
              </w:rPr>
              <w:t>$100,028</w:t>
            </w:r>
          </w:p>
        </w:tc>
      </w:tr>
      <w:tr w:rsidR="0014350F" w:rsidRPr="00B24143" w14:paraId="30F07792"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00B90B8B" w14:textId="4D27C649"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55FC83C0" w14:textId="08DABE50" w:rsidR="0014350F" w:rsidRPr="00CE2B4B" w:rsidRDefault="0014350F" w:rsidP="0014350F">
            <w:pPr>
              <w:spacing w:before="80" w:after="80" w:line="240" w:lineRule="atLeast"/>
              <w:jc w:val="center"/>
              <w:rPr>
                <w:szCs w:val="24"/>
              </w:rPr>
            </w:pPr>
            <w:r w:rsidRPr="00CE2B4B">
              <w:rPr>
                <w:szCs w:val="24"/>
              </w:rPr>
              <w:t>$67,370</w:t>
            </w:r>
          </w:p>
        </w:tc>
        <w:tc>
          <w:tcPr>
            <w:tcW w:w="1666" w:type="dxa"/>
            <w:noWrap/>
          </w:tcPr>
          <w:p w14:paraId="535735B1" w14:textId="4AC3C73F" w:rsidR="0014350F" w:rsidRPr="00CE2B4B" w:rsidRDefault="0014350F" w:rsidP="0014350F">
            <w:pPr>
              <w:spacing w:before="80" w:after="80" w:line="240" w:lineRule="atLeast"/>
              <w:jc w:val="center"/>
              <w:rPr>
                <w:szCs w:val="24"/>
              </w:rPr>
            </w:pPr>
            <w:r w:rsidRPr="00CE2B4B">
              <w:rPr>
                <w:szCs w:val="24"/>
              </w:rPr>
              <w:t>$70,465</w:t>
            </w:r>
          </w:p>
        </w:tc>
        <w:tc>
          <w:tcPr>
            <w:tcW w:w="1665" w:type="dxa"/>
            <w:noWrap/>
          </w:tcPr>
          <w:p w14:paraId="53B39D8B" w14:textId="53BFA0F7" w:rsidR="0014350F" w:rsidRPr="00CE2B4B" w:rsidRDefault="0014350F" w:rsidP="0014350F">
            <w:pPr>
              <w:spacing w:before="80" w:after="80" w:line="240" w:lineRule="atLeast"/>
              <w:jc w:val="center"/>
              <w:rPr>
                <w:szCs w:val="24"/>
              </w:rPr>
            </w:pPr>
            <w:r w:rsidRPr="00CE2B4B">
              <w:rPr>
                <w:szCs w:val="24"/>
              </w:rPr>
              <w:t>$72,172</w:t>
            </w:r>
          </w:p>
        </w:tc>
        <w:tc>
          <w:tcPr>
            <w:tcW w:w="1666" w:type="dxa"/>
            <w:noWrap/>
          </w:tcPr>
          <w:p w14:paraId="2CAFB9F6" w14:textId="798EFED7" w:rsidR="0014350F" w:rsidRPr="00CE2B4B" w:rsidRDefault="0014350F" w:rsidP="0014350F">
            <w:pPr>
              <w:spacing w:before="80" w:after="80" w:line="240" w:lineRule="atLeast"/>
              <w:jc w:val="center"/>
              <w:rPr>
                <w:szCs w:val="24"/>
              </w:rPr>
            </w:pPr>
            <w:r w:rsidRPr="00CE2B4B">
              <w:rPr>
                <w:szCs w:val="24"/>
              </w:rPr>
              <w:t>$77,176</w:t>
            </w:r>
          </w:p>
        </w:tc>
        <w:tc>
          <w:tcPr>
            <w:tcW w:w="1666" w:type="dxa"/>
            <w:noWrap/>
          </w:tcPr>
          <w:p w14:paraId="6C7DCB63" w14:textId="7DD37982" w:rsidR="0014350F" w:rsidRPr="00CE2B4B" w:rsidRDefault="0014350F" w:rsidP="0014350F">
            <w:pPr>
              <w:spacing w:before="80" w:after="80" w:line="240" w:lineRule="atLeast"/>
              <w:jc w:val="center"/>
              <w:rPr>
                <w:szCs w:val="24"/>
              </w:rPr>
            </w:pPr>
            <w:r w:rsidRPr="00CE2B4B">
              <w:rPr>
                <w:szCs w:val="24"/>
              </w:rPr>
              <w:t>$78,800</w:t>
            </w:r>
          </w:p>
        </w:tc>
      </w:tr>
      <w:tr w:rsidR="0014350F" w:rsidRPr="00B24143" w14:paraId="4304DE75" w14:textId="77777777" w:rsidTr="00E77D9B">
        <w:tc>
          <w:tcPr>
            <w:tcW w:w="6232" w:type="dxa"/>
            <w:noWrap/>
          </w:tcPr>
          <w:p w14:paraId="1427F761" w14:textId="28E69348"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5C4A07D2" w14:textId="34E976B9" w:rsidR="0014350F" w:rsidRPr="00CE2B4B" w:rsidRDefault="0014350F" w:rsidP="0014350F">
            <w:pPr>
              <w:spacing w:before="80" w:after="80" w:line="240" w:lineRule="atLeast"/>
              <w:jc w:val="center"/>
              <w:rPr>
                <w:szCs w:val="24"/>
              </w:rPr>
            </w:pPr>
            <w:r w:rsidRPr="00CE2B4B">
              <w:rPr>
                <w:szCs w:val="24"/>
              </w:rPr>
              <w:t>$38,990</w:t>
            </w:r>
          </w:p>
        </w:tc>
        <w:tc>
          <w:tcPr>
            <w:tcW w:w="1666" w:type="dxa"/>
            <w:noWrap/>
          </w:tcPr>
          <w:p w14:paraId="1F1AFD59" w14:textId="7B7C72D7" w:rsidR="0014350F" w:rsidRPr="00CE2B4B" w:rsidRDefault="0014350F" w:rsidP="0014350F">
            <w:pPr>
              <w:spacing w:before="80" w:after="80" w:line="240" w:lineRule="atLeast"/>
              <w:jc w:val="center"/>
              <w:rPr>
                <w:szCs w:val="24"/>
              </w:rPr>
            </w:pPr>
            <w:r w:rsidRPr="00CE2B4B">
              <w:rPr>
                <w:szCs w:val="24"/>
              </w:rPr>
              <w:t>$41,238</w:t>
            </w:r>
          </w:p>
        </w:tc>
        <w:tc>
          <w:tcPr>
            <w:tcW w:w="1665" w:type="dxa"/>
            <w:noWrap/>
          </w:tcPr>
          <w:p w14:paraId="6976150C" w14:textId="704EA7ED" w:rsidR="0014350F" w:rsidRPr="00CE2B4B" w:rsidRDefault="0014350F" w:rsidP="0014350F">
            <w:pPr>
              <w:spacing w:before="80" w:after="80" w:line="240" w:lineRule="atLeast"/>
              <w:jc w:val="center"/>
              <w:rPr>
                <w:szCs w:val="24"/>
              </w:rPr>
            </w:pPr>
            <w:r w:rsidRPr="00CE2B4B">
              <w:rPr>
                <w:szCs w:val="24"/>
              </w:rPr>
              <w:t>$45,029</w:t>
            </w:r>
          </w:p>
        </w:tc>
        <w:tc>
          <w:tcPr>
            <w:tcW w:w="1666" w:type="dxa"/>
            <w:noWrap/>
          </w:tcPr>
          <w:p w14:paraId="721265C4" w14:textId="148D18D3" w:rsidR="0014350F" w:rsidRPr="00CE2B4B" w:rsidRDefault="0014350F" w:rsidP="0014350F">
            <w:pPr>
              <w:spacing w:before="80" w:after="80" w:line="240" w:lineRule="atLeast"/>
              <w:jc w:val="center"/>
              <w:rPr>
                <w:szCs w:val="24"/>
              </w:rPr>
            </w:pPr>
            <w:r w:rsidRPr="00CE2B4B">
              <w:rPr>
                <w:szCs w:val="24"/>
              </w:rPr>
              <w:t>$47,531</w:t>
            </w:r>
          </w:p>
        </w:tc>
        <w:tc>
          <w:tcPr>
            <w:tcW w:w="1666" w:type="dxa"/>
            <w:noWrap/>
          </w:tcPr>
          <w:p w14:paraId="46D70C6F" w14:textId="03FE1585" w:rsidR="0014350F" w:rsidRPr="00CE2B4B" w:rsidRDefault="0014350F" w:rsidP="0014350F">
            <w:pPr>
              <w:spacing w:before="80" w:after="80" w:line="240" w:lineRule="atLeast"/>
              <w:jc w:val="center"/>
              <w:rPr>
                <w:szCs w:val="24"/>
              </w:rPr>
            </w:pPr>
            <w:r w:rsidRPr="00CE2B4B">
              <w:rPr>
                <w:szCs w:val="24"/>
              </w:rPr>
              <w:t>$45,620</w:t>
            </w:r>
          </w:p>
        </w:tc>
      </w:tr>
      <w:tr w:rsidR="0014350F" w:rsidRPr="00B24143" w14:paraId="482FA7D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CD70A11" w14:textId="7707C746"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50AA06AA" w14:textId="458C5201" w:rsidR="0014350F" w:rsidRPr="00CE2B4B" w:rsidRDefault="0014350F" w:rsidP="0014350F">
            <w:pPr>
              <w:spacing w:before="80" w:after="80" w:line="240" w:lineRule="atLeast"/>
              <w:jc w:val="center"/>
              <w:rPr>
                <w:szCs w:val="24"/>
              </w:rPr>
            </w:pPr>
            <w:r w:rsidRPr="00CE2B4B">
              <w:rPr>
                <w:szCs w:val="24"/>
              </w:rPr>
              <w:t>$67,370</w:t>
            </w:r>
          </w:p>
        </w:tc>
        <w:tc>
          <w:tcPr>
            <w:tcW w:w="1666" w:type="dxa"/>
            <w:noWrap/>
          </w:tcPr>
          <w:p w14:paraId="25CE9574" w14:textId="3332BD2A" w:rsidR="0014350F" w:rsidRPr="00CE2B4B" w:rsidRDefault="0014350F" w:rsidP="0014350F">
            <w:pPr>
              <w:spacing w:before="80" w:after="80" w:line="240" w:lineRule="atLeast"/>
              <w:jc w:val="center"/>
              <w:rPr>
                <w:szCs w:val="24"/>
              </w:rPr>
            </w:pPr>
            <w:r w:rsidRPr="00CE2B4B">
              <w:rPr>
                <w:szCs w:val="24"/>
              </w:rPr>
              <w:t>$70,465</w:t>
            </w:r>
          </w:p>
        </w:tc>
        <w:tc>
          <w:tcPr>
            <w:tcW w:w="1665" w:type="dxa"/>
            <w:noWrap/>
          </w:tcPr>
          <w:p w14:paraId="014859FD" w14:textId="3C8FD511" w:rsidR="0014350F" w:rsidRPr="00CE2B4B" w:rsidRDefault="0014350F" w:rsidP="0014350F">
            <w:pPr>
              <w:spacing w:before="80" w:after="80" w:line="240" w:lineRule="atLeast"/>
              <w:jc w:val="center"/>
              <w:rPr>
                <w:szCs w:val="24"/>
              </w:rPr>
            </w:pPr>
            <w:r w:rsidRPr="00CE2B4B">
              <w:rPr>
                <w:szCs w:val="24"/>
              </w:rPr>
              <w:t>$72,172</w:t>
            </w:r>
          </w:p>
        </w:tc>
        <w:tc>
          <w:tcPr>
            <w:tcW w:w="1666" w:type="dxa"/>
            <w:noWrap/>
          </w:tcPr>
          <w:p w14:paraId="4FB0E007" w14:textId="74EDBAB9" w:rsidR="0014350F" w:rsidRPr="00CE2B4B" w:rsidRDefault="0014350F" w:rsidP="0014350F">
            <w:pPr>
              <w:spacing w:before="80" w:after="80" w:line="240" w:lineRule="atLeast"/>
              <w:jc w:val="center"/>
              <w:rPr>
                <w:szCs w:val="24"/>
              </w:rPr>
            </w:pPr>
            <w:r w:rsidRPr="00CE2B4B">
              <w:rPr>
                <w:szCs w:val="24"/>
              </w:rPr>
              <w:t>$77,176</w:t>
            </w:r>
          </w:p>
        </w:tc>
        <w:tc>
          <w:tcPr>
            <w:tcW w:w="1666" w:type="dxa"/>
            <w:noWrap/>
          </w:tcPr>
          <w:p w14:paraId="4F8F5152" w14:textId="5F214B55" w:rsidR="0014350F" w:rsidRPr="00CE2B4B" w:rsidRDefault="0014350F" w:rsidP="0014350F">
            <w:pPr>
              <w:spacing w:before="80" w:after="80" w:line="240" w:lineRule="atLeast"/>
              <w:jc w:val="center"/>
              <w:rPr>
                <w:szCs w:val="24"/>
              </w:rPr>
            </w:pPr>
            <w:r w:rsidRPr="00CE2B4B">
              <w:rPr>
                <w:szCs w:val="24"/>
              </w:rPr>
              <w:t>$78,800</w:t>
            </w:r>
          </w:p>
        </w:tc>
      </w:tr>
      <w:tr w:rsidR="0014350F" w:rsidRPr="00B24143" w14:paraId="71F41FD9" w14:textId="77777777" w:rsidTr="00E77D9B">
        <w:tc>
          <w:tcPr>
            <w:tcW w:w="6232" w:type="dxa"/>
            <w:noWrap/>
            <w:hideMark/>
          </w:tcPr>
          <w:p w14:paraId="67475A11" w14:textId="1B8C7D3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37573264" w14:textId="1B53ED19"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2734F59B" w14:textId="7DBB9D2A"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35BEF587" w14:textId="2189403B" w:rsidR="0014350F" w:rsidRPr="00CE2B4B" w:rsidRDefault="0014350F" w:rsidP="0014350F">
            <w:pPr>
              <w:spacing w:before="80" w:after="80" w:line="240" w:lineRule="atLeast"/>
              <w:jc w:val="center"/>
              <w:rPr>
                <w:szCs w:val="24"/>
              </w:rPr>
            </w:pPr>
            <w:r w:rsidRPr="00CE2B4B">
              <w:rPr>
                <w:szCs w:val="24"/>
              </w:rPr>
              <w:t>$101,399</w:t>
            </w:r>
          </w:p>
        </w:tc>
        <w:tc>
          <w:tcPr>
            <w:tcW w:w="1666" w:type="dxa"/>
            <w:noWrap/>
          </w:tcPr>
          <w:p w14:paraId="79DE1B0D" w14:textId="2971E789" w:rsidR="0014350F" w:rsidRPr="00CE2B4B" w:rsidRDefault="0014350F" w:rsidP="0014350F">
            <w:pPr>
              <w:spacing w:before="80" w:after="80" w:line="240" w:lineRule="atLeast"/>
              <w:jc w:val="center"/>
              <w:rPr>
                <w:szCs w:val="24"/>
              </w:rPr>
            </w:pPr>
            <w:r w:rsidRPr="00CE2B4B">
              <w:rPr>
                <w:szCs w:val="24"/>
              </w:rPr>
              <w:t>$113,317</w:t>
            </w:r>
          </w:p>
        </w:tc>
        <w:tc>
          <w:tcPr>
            <w:tcW w:w="1666" w:type="dxa"/>
            <w:noWrap/>
          </w:tcPr>
          <w:p w14:paraId="58C0A7D9" w14:textId="11CC2CEB" w:rsidR="0014350F" w:rsidRPr="00CE2B4B" w:rsidRDefault="0014350F" w:rsidP="0014350F">
            <w:pPr>
              <w:spacing w:before="80" w:after="80" w:line="240" w:lineRule="atLeast"/>
              <w:jc w:val="center"/>
              <w:rPr>
                <w:szCs w:val="24"/>
              </w:rPr>
            </w:pPr>
            <w:r w:rsidRPr="00CE2B4B">
              <w:rPr>
                <w:szCs w:val="24"/>
              </w:rPr>
              <w:t>$100,028</w:t>
            </w:r>
          </w:p>
        </w:tc>
      </w:tr>
      <w:tr w:rsidR="0014350F" w:rsidRPr="00B24143" w14:paraId="3EDD839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3D76B6E0" w14:textId="4EC0516D"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0E5290B6" w14:textId="60E3E50C" w:rsidR="0014350F" w:rsidRPr="00CE2B4B" w:rsidRDefault="0014350F" w:rsidP="0014350F">
            <w:pPr>
              <w:spacing w:before="80" w:after="80" w:line="240" w:lineRule="atLeast"/>
              <w:jc w:val="center"/>
              <w:rPr>
                <w:szCs w:val="24"/>
              </w:rPr>
            </w:pPr>
            <w:r w:rsidRPr="00CE2B4B">
              <w:rPr>
                <w:szCs w:val="24"/>
              </w:rPr>
              <w:t>$75,798</w:t>
            </w:r>
          </w:p>
        </w:tc>
        <w:tc>
          <w:tcPr>
            <w:tcW w:w="1666" w:type="dxa"/>
            <w:noWrap/>
          </w:tcPr>
          <w:p w14:paraId="108647B9" w14:textId="21D6E79C" w:rsidR="0014350F" w:rsidRPr="00CE2B4B" w:rsidRDefault="0014350F" w:rsidP="0014350F">
            <w:pPr>
              <w:spacing w:before="80" w:after="80" w:line="240" w:lineRule="atLeast"/>
              <w:jc w:val="center"/>
              <w:rPr>
                <w:szCs w:val="24"/>
              </w:rPr>
            </w:pPr>
            <w:r w:rsidRPr="00CE2B4B">
              <w:rPr>
                <w:szCs w:val="24"/>
              </w:rPr>
              <w:t>$77,685</w:t>
            </w:r>
          </w:p>
        </w:tc>
        <w:tc>
          <w:tcPr>
            <w:tcW w:w="1665" w:type="dxa"/>
            <w:noWrap/>
          </w:tcPr>
          <w:p w14:paraId="0A7A4121" w14:textId="4C8014E0" w:rsidR="0014350F" w:rsidRPr="00CE2B4B" w:rsidRDefault="0014350F" w:rsidP="0014350F">
            <w:pPr>
              <w:spacing w:before="80" w:after="80" w:line="240" w:lineRule="atLeast"/>
              <w:jc w:val="center"/>
              <w:rPr>
                <w:szCs w:val="24"/>
              </w:rPr>
            </w:pPr>
            <w:r w:rsidRPr="00CE2B4B">
              <w:rPr>
                <w:szCs w:val="24"/>
              </w:rPr>
              <w:t>$86,187</w:t>
            </w:r>
          </w:p>
        </w:tc>
        <w:tc>
          <w:tcPr>
            <w:tcW w:w="1666" w:type="dxa"/>
            <w:noWrap/>
          </w:tcPr>
          <w:p w14:paraId="0F2135F4" w14:textId="68ADC0F8" w:rsidR="0014350F" w:rsidRPr="00CE2B4B" w:rsidRDefault="0014350F" w:rsidP="0014350F">
            <w:pPr>
              <w:spacing w:before="80" w:after="80" w:line="240" w:lineRule="atLeast"/>
              <w:jc w:val="center"/>
              <w:rPr>
                <w:szCs w:val="24"/>
              </w:rPr>
            </w:pPr>
            <w:r w:rsidRPr="00CE2B4B">
              <w:rPr>
                <w:szCs w:val="24"/>
              </w:rPr>
              <w:t>$92,147</w:t>
            </w:r>
          </w:p>
        </w:tc>
        <w:tc>
          <w:tcPr>
            <w:tcW w:w="1666" w:type="dxa"/>
            <w:noWrap/>
          </w:tcPr>
          <w:p w14:paraId="081F9681" w14:textId="6CD0E400" w:rsidR="0014350F" w:rsidRPr="00CE2B4B" w:rsidRDefault="0014350F" w:rsidP="0014350F">
            <w:pPr>
              <w:spacing w:before="80" w:after="80" w:line="240" w:lineRule="atLeast"/>
              <w:jc w:val="center"/>
              <w:rPr>
                <w:szCs w:val="24"/>
              </w:rPr>
            </w:pPr>
            <w:r w:rsidRPr="00CE2B4B">
              <w:rPr>
                <w:szCs w:val="24"/>
              </w:rPr>
              <w:t>$91,202</w:t>
            </w:r>
          </w:p>
        </w:tc>
      </w:tr>
      <w:tr w:rsidR="0014350F" w:rsidRPr="00B24143" w14:paraId="7C59E12A" w14:textId="77777777" w:rsidTr="00E77D9B">
        <w:tc>
          <w:tcPr>
            <w:tcW w:w="6232" w:type="dxa"/>
            <w:noWrap/>
          </w:tcPr>
          <w:p w14:paraId="530D2E10" w14:textId="0D2D1BF2"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3BACF43A" w14:textId="24C7C226"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75223BCB" w14:textId="1E6FDFE2"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3D5CDC13" w14:textId="44EC9DCB" w:rsidR="0014350F" w:rsidRPr="00CE2B4B" w:rsidRDefault="0014350F" w:rsidP="0014350F">
            <w:pPr>
              <w:spacing w:before="80" w:after="80" w:line="240" w:lineRule="atLeast"/>
              <w:jc w:val="center"/>
              <w:rPr>
                <w:szCs w:val="24"/>
              </w:rPr>
            </w:pPr>
            <w:r w:rsidRPr="00CE2B4B">
              <w:rPr>
                <w:szCs w:val="24"/>
              </w:rPr>
              <w:t>$101,399</w:t>
            </w:r>
          </w:p>
        </w:tc>
        <w:tc>
          <w:tcPr>
            <w:tcW w:w="1666" w:type="dxa"/>
            <w:noWrap/>
          </w:tcPr>
          <w:p w14:paraId="2E738C29" w14:textId="446E5388" w:rsidR="0014350F" w:rsidRPr="00CE2B4B" w:rsidRDefault="0014350F" w:rsidP="0014350F">
            <w:pPr>
              <w:spacing w:before="80" w:after="80" w:line="240" w:lineRule="atLeast"/>
              <w:jc w:val="center"/>
              <w:rPr>
                <w:szCs w:val="24"/>
              </w:rPr>
            </w:pPr>
            <w:r w:rsidRPr="00CE2B4B">
              <w:rPr>
                <w:szCs w:val="24"/>
              </w:rPr>
              <w:t>$113,317</w:t>
            </w:r>
          </w:p>
        </w:tc>
        <w:tc>
          <w:tcPr>
            <w:tcW w:w="1666" w:type="dxa"/>
            <w:noWrap/>
          </w:tcPr>
          <w:p w14:paraId="21D4D0C5" w14:textId="578759A1" w:rsidR="0014350F" w:rsidRPr="00CE2B4B" w:rsidRDefault="0014350F" w:rsidP="0014350F">
            <w:pPr>
              <w:spacing w:before="80" w:after="80" w:line="240" w:lineRule="atLeast"/>
              <w:jc w:val="center"/>
              <w:rPr>
                <w:szCs w:val="24"/>
              </w:rPr>
            </w:pPr>
            <w:r w:rsidRPr="00CE2B4B">
              <w:rPr>
                <w:szCs w:val="24"/>
              </w:rPr>
              <w:t>$100,028</w:t>
            </w:r>
          </w:p>
        </w:tc>
      </w:tr>
      <w:tr w:rsidR="0014350F" w:rsidRPr="00B24143" w14:paraId="748F919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F201307" w14:textId="097E8C4C"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2C86B64E" w14:textId="7E864B6D" w:rsidR="0014350F" w:rsidRPr="00CE2B4B" w:rsidRDefault="0014350F" w:rsidP="0014350F">
            <w:pPr>
              <w:spacing w:before="80" w:after="80" w:line="240" w:lineRule="atLeast"/>
              <w:jc w:val="center"/>
              <w:rPr>
                <w:szCs w:val="24"/>
              </w:rPr>
            </w:pPr>
            <w:r w:rsidRPr="00CE2B4B">
              <w:rPr>
                <w:szCs w:val="24"/>
              </w:rPr>
              <w:t>$53,477</w:t>
            </w:r>
          </w:p>
        </w:tc>
        <w:tc>
          <w:tcPr>
            <w:tcW w:w="1666" w:type="dxa"/>
            <w:noWrap/>
          </w:tcPr>
          <w:p w14:paraId="470CA21B" w14:textId="0108A1EB" w:rsidR="0014350F" w:rsidRPr="00CE2B4B" w:rsidRDefault="0014350F" w:rsidP="0014350F">
            <w:pPr>
              <w:spacing w:before="80" w:after="80" w:line="240" w:lineRule="atLeast"/>
              <w:jc w:val="center"/>
              <w:rPr>
                <w:szCs w:val="24"/>
              </w:rPr>
            </w:pPr>
            <w:r w:rsidRPr="00CE2B4B">
              <w:rPr>
                <w:szCs w:val="24"/>
              </w:rPr>
              <w:t>$54,862</w:t>
            </w:r>
          </w:p>
        </w:tc>
        <w:tc>
          <w:tcPr>
            <w:tcW w:w="1665" w:type="dxa"/>
            <w:noWrap/>
          </w:tcPr>
          <w:p w14:paraId="4AB3C27F" w14:textId="433857AA" w:rsidR="0014350F" w:rsidRPr="00CE2B4B" w:rsidRDefault="0014350F" w:rsidP="0014350F">
            <w:pPr>
              <w:spacing w:before="80" w:after="80" w:line="240" w:lineRule="atLeast"/>
              <w:jc w:val="center"/>
              <w:rPr>
                <w:szCs w:val="24"/>
              </w:rPr>
            </w:pPr>
            <w:r w:rsidRPr="00CE2B4B">
              <w:rPr>
                <w:szCs w:val="24"/>
              </w:rPr>
              <w:t>$59,410</w:t>
            </w:r>
          </w:p>
        </w:tc>
        <w:tc>
          <w:tcPr>
            <w:tcW w:w="1666" w:type="dxa"/>
            <w:noWrap/>
          </w:tcPr>
          <w:p w14:paraId="6D39500F" w14:textId="6387DD70" w:rsidR="0014350F" w:rsidRPr="00CE2B4B" w:rsidRDefault="0014350F" w:rsidP="0014350F">
            <w:pPr>
              <w:spacing w:before="80" w:after="80" w:line="240" w:lineRule="atLeast"/>
              <w:jc w:val="center"/>
              <w:rPr>
                <w:szCs w:val="24"/>
              </w:rPr>
            </w:pPr>
            <w:r w:rsidRPr="00CE2B4B">
              <w:rPr>
                <w:szCs w:val="24"/>
              </w:rPr>
              <w:t>$63,774</w:t>
            </w:r>
          </w:p>
        </w:tc>
        <w:tc>
          <w:tcPr>
            <w:tcW w:w="1666" w:type="dxa"/>
            <w:noWrap/>
          </w:tcPr>
          <w:p w14:paraId="4AC14C0E" w14:textId="6E46FE55" w:rsidR="0014350F" w:rsidRPr="00CE2B4B" w:rsidRDefault="0014350F" w:rsidP="0014350F">
            <w:pPr>
              <w:spacing w:before="80" w:after="80" w:line="240" w:lineRule="atLeast"/>
              <w:jc w:val="center"/>
              <w:rPr>
                <w:szCs w:val="24"/>
              </w:rPr>
            </w:pPr>
            <w:r w:rsidRPr="00CE2B4B">
              <w:rPr>
                <w:szCs w:val="24"/>
              </w:rPr>
              <w:t>$64,626</w:t>
            </w:r>
          </w:p>
        </w:tc>
      </w:tr>
      <w:tr w:rsidR="0014350F" w:rsidRPr="00B24143" w14:paraId="4152E0E4" w14:textId="77777777" w:rsidTr="00E77D9B">
        <w:tc>
          <w:tcPr>
            <w:tcW w:w="6232" w:type="dxa"/>
            <w:noWrap/>
            <w:hideMark/>
          </w:tcPr>
          <w:p w14:paraId="42D2671D" w14:textId="5EF4C201"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1CCAA22C" w14:textId="3497EB41" w:rsidR="0014350F" w:rsidRPr="00CE2B4B" w:rsidRDefault="0014350F" w:rsidP="0014350F">
            <w:pPr>
              <w:spacing w:before="80" w:after="80" w:line="240" w:lineRule="atLeast"/>
              <w:jc w:val="center"/>
              <w:rPr>
                <w:szCs w:val="24"/>
              </w:rPr>
            </w:pPr>
            <w:r w:rsidRPr="00CE2B4B">
              <w:rPr>
                <w:szCs w:val="24"/>
              </w:rPr>
              <w:t>$75,798</w:t>
            </w:r>
          </w:p>
        </w:tc>
        <w:tc>
          <w:tcPr>
            <w:tcW w:w="1666" w:type="dxa"/>
            <w:noWrap/>
          </w:tcPr>
          <w:p w14:paraId="24BC3546" w14:textId="4328F780" w:rsidR="0014350F" w:rsidRPr="00CE2B4B" w:rsidRDefault="0014350F" w:rsidP="0014350F">
            <w:pPr>
              <w:spacing w:before="80" w:after="80" w:line="240" w:lineRule="atLeast"/>
              <w:jc w:val="center"/>
              <w:rPr>
                <w:szCs w:val="24"/>
              </w:rPr>
            </w:pPr>
            <w:r w:rsidRPr="00CE2B4B">
              <w:rPr>
                <w:szCs w:val="24"/>
              </w:rPr>
              <w:t>$77,685</w:t>
            </w:r>
          </w:p>
        </w:tc>
        <w:tc>
          <w:tcPr>
            <w:tcW w:w="1665" w:type="dxa"/>
            <w:noWrap/>
          </w:tcPr>
          <w:p w14:paraId="63547640" w14:textId="15ABD001" w:rsidR="0014350F" w:rsidRPr="00CE2B4B" w:rsidRDefault="0014350F" w:rsidP="0014350F">
            <w:pPr>
              <w:spacing w:before="80" w:after="80" w:line="240" w:lineRule="atLeast"/>
              <w:jc w:val="center"/>
              <w:rPr>
                <w:szCs w:val="24"/>
              </w:rPr>
            </w:pPr>
            <w:r w:rsidRPr="00CE2B4B">
              <w:rPr>
                <w:szCs w:val="24"/>
              </w:rPr>
              <w:t>$86,187</w:t>
            </w:r>
          </w:p>
        </w:tc>
        <w:tc>
          <w:tcPr>
            <w:tcW w:w="1666" w:type="dxa"/>
            <w:noWrap/>
          </w:tcPr>
          <w:p w14:paraId="3A495B74" w14:textId="7B577C6B" w:rsidR="0014350F" w:rsidRPr="00CE2B4B" w:rsidRDefault="0014350F" w:rsidP="0014350F">
            <w:pPr>
              <w:spacing w:before="80" w:after="80" w:line="240" w:lineRule="atLeast"/>
              <w:jc w:val="center"/>
              <w:rPr>
                <w:szCs w:val="24"/>
              </w:rPr>
            </w:pPr>
            <w:r w:rsidRPr="00CE2B4B">
              <w:rPr>
                <w:szCs w:val="24"/>
              </w:rPr>
              <w:t>$92,147</w:t>
            </w:r>
          </w:p>
        </w:tc>
        <w:tc>
          <w:tcPr>
            <w:tcW w:w="1666" w:type="dxa"/>
            <w:noWrap/>
          </w:tcPr>
          <w:p w14:paraId="2B4641B1" w14:textId="664D0EB4" w:rsidR="0014350F" w:rsidRPr="00CE2B4B" w:rsidRDefault="0014350F" w:rsidP="0014350F">
            <w:pPr>
              <w:spacing w:before="80" w:after="80" w:line="240" w:lineRule="atLeast"/>
              <w:jc w:val="center"/>
              <w:rPr>
                <w:szCs w:val="24"/>
              </w:rPr>
            </w:pPr>
            <w:r w:rsidRPr="00CE2B4B">
              <w:rPr>
                <w:szCs w:val="24"/>
              </w:rPr>
              <w:t>$91,202</w:t>
            </w:r>
          </w:p>
        </w:tc>
      </w:tr>
      <w:tr w:rsidR="0014350F" w:rsidRPr="00B24143" w14:paraId="7A54392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38A7082" w14:textId="5D59215F" w:rsidR="0014350F" w:rsidRPr="002A6BB4" w:rsidRDefault="0014350F" w:rsidP="0014350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110AF15D" w14:textId="3539F6B8"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6BDA30DC" w14:textId="0BBAB6D5"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2C914AFB" w14:textId="1504AF85" w:rsidR="0014350F" w:rsidRPr="00CE2B4B" w:rsidRDefault="0014350F" w:rsidP="0014350F">
            <w:pPr>
              <w:spacing w:before="80" w:after="80" w:line="240" w:lineRule="atLeast"/>
              <w:jc w:val="center"/>
              <w:rPr>
                <w:szCs w:val="24"/>
              </w:rPr>
            </w:pPr>
            <w:r w:rsidRPr="00CE2B4B">
              <w:rPr>
                <w:szCs w:val="24"/>
              </w:rPr>
              <w:t>$101,399</w:t>
            </w:r>
          </w:p>
        </w:tc>
        <w:tc>
          <w:tcPr>
            <w:tcW w:w="1666" w:type="dxa"/>
            <w:noWrap/>
          </w:tcPr>
          <w:p w14:paraId="5CF637C1" w14:textId="6FCE463F" w:rsidR="0014350F" w:rsidRPr="00CE2B4B" w:rsidRDefault="0014350F" w:rsidP="0014350F">
            <w:pPr>
              <w:spacing w:before="80" w:after="80" w:line="240" w:lineRule="atLeast"/>
              <w:jc w:val="center"/>
              <w:rPr>
                <w:szCs w:val="24"/>
              </w:rPr>
            </w:pPr>
            <w:r w:rsidRPr="00CE2B4B">
              <w:rPr>
                <w:szCs w:val="24"/>
              </w:rPr>
              <w:t>$113,317</w:t>
            </w:r>
          </w:p>
        </w:tc>
        <w:tc>
          <w:tcPr>
            <w:tcW w:w="1666" w:type="dxa"/>
            <w:noWrap/>
          </w:tcPr>
          <w:p w14:paraId="6CC5C645" w14:textId="5769E349" w:rsidR="0014350F" w:rsidRPr="00CE2B4B" w:rsidRDefault="0014350F" w:rsidP="0014350F">
            <w:pPr>
              <w:spacing w:before="80" w:after="80" w:line="240" w:lineRule="atLeast"/>
              <w:jc w:val="center"/>
              <w:rPr>
                <w:szCs w:val="24"/>
              </w:rPr>
            </w:pPr>
            <w:r w:rsidRPr="00CE2B4B">
              <w:rPr>
                <w:szCs w:val="24"/>
              </w:rPr>
              <w:t>$100,028</w:t>
            </w:r>
          </w:p>
        </w:tc>
      </w:tr>
      <w:tr w:rsidR="0014350F" w:rsidRPr="00B24143" w14:paraId="5749BC95" w14:textId="77777777" w:rsidTr="00E77D9B">
        <w:tc>
          <w:tcPr>
            <w:tcW w:w="6232" w:type="dxa"/>
            <w:noWrap/>
          </w:tcPr>
          <w:p w14:paraId="0C208EC4" w14:textId="30BB334D" w:rsidR="0014350F" w:rsidRPr="002A6BB4" w:rsidRDefault="0014350F" w:rsidP="0014350F">
            <w:pPr>
              <w:spacing w:before="60" w:after="60" w:line="200" w:lineRule="atLeast"/>
              <w:rPr>
                <w:rFonts w:cs="Arial"/>
                <w:szCs w:val="24"/>
              </w:rPr>
            </w:pPr>
            <w:r w:rsidRPr="002A6BB4">
              <w:rPr>
                <w:rFonts w:cs="Arial"/>
                <w:szCs w:val="24"/>
              </w:rPr>
              <w:t>Group home, 5 bedrooms - 4 SDA participants</w:t>
            </w:r>
          </w:p>
        </w:tc>
        <w:tc>
          <w:tcPr>
            <w:tcW w:w="1665" w:type="dxa"/>
            <w:noWrap/>
          </w:tcPr>
          <w:p w14:paraId="5811BEB5" w14:textId="14413FDD" w:rsidR="0014350F" w:rsidRPr="00CE2B4B" w:rsidRDefault="0014350F" w:rsidP="0014350F">
            <w:pPr>
              <w:spacing w:before="80" w:after="80" w:line="240" w:lineRule="atLeast"/>
              <w:jc w:val="center"/>
              <w:rPr>
                <w:szCs w:val="24"/>
              </w:rPr>
            </w:pPr>
            <w:r w:rsidRPr="00CE2B4B">
              <w:rPr>
                <w:szCs w:val="24"/>
              </w:rPr>
              <w:t>$44,323</w:t>
            </w:r>
          </w:p>
        </w:tc>
        <w:tc>
          <w:tcPr>
            <w:tcW w:w="1666" w:type="dxa"/>
            <w:noWrap/>
          </w:tcPr>
          <w:p w14:paraId="3BCE06DD" w14:textId="263BBAAF" w:rsidR="0014350F" w:rsidRPr="00CE2B4B" w:rsidRDefault="0014350F" w:rsidP="0014350F">
            <w:pPr>
              <w:spacing w:before="80" w:after="80" w:line="240" w:lineRule="atLeast"/>
              <w:jc w:val="center"/>
              <w:rPr>
                <w:szCs w:val="24"/>
              </w:rPr>
            </w:pPr>
            <w:r w:rsidRPr="00CE2B4B">
              <w:rPr>
                <w:szCs w:val="24"/>
              </w:rPr>
              <w:t>$45,875</w:t>
            </w:r>
          </w:p>
        </w:tc>
        <w:tc>
          <w:tcPr>
            <w:tcW w:w="1665" w:type="dxa"/>
            <w:noWrap/>
          </w:tcPr>
          <w:p w14:paraId="69EA0F58" w14:textId="5C75844B" w:rsidR="0014350F" w:rsidRPr="00CE2B4B" w:rsidRDefault="0014350F" w:rsidP="0014350F">
            <w:pPr>
              <w:spacing w:before="80" w:after="80" w:line="240" w:lineRule="atLeast"/>
              <w:jc w:val="center"/>
              <w:rPr>
                <w:szCs w:val="24"/>
              </w:rPr>
            </w:pPr>
            <w:r w:rsidRPr="00CE2B4B">
              <w:rPr>
                <w:szCs w:val="24"/>
              </w:rPr>
              <w:t>$49,961</w:t>
            </w:r>
          </w:p>
        </w:tc>
        <w:tc>
          <w:tcPr>
            <w:tcW w:w="1666" w:type="dxa"/>
            <w:noWrap/>
          </w:tcPr>
          <w:p w14:paraId="535B929C" w14:textId="23611E58" w:rsidR="0014350F" w:rsidRPr="00CE2B4B" w:rsidRDefault="0014350F" w:rsidP="0014350F">
            <w:pPr>
              <w:spacing w:before="80" w:after="80" w:line="240" w:lineRule="atLeast"/>
              <w:jc w:val="center"/>
              <w:rPr>
                <w:szCs w:val="24"/>
              </w:rPr>
            </w:pPr>
            <w:r w:rsidRPr="00CE2B4B">
              <w:rPr>
                <w:szCs w:val="24"/>
              </w:rPr>
              <w:t>$52,868</w:t>
            </w:r>
          </w:p>
        </w:tc>
        <w:tc>
          <w:tcPr>
            <w:tcW w:w="1666" w:type="dxa"/>
            <w:noWrap/>
          </w:tcPr>
          <w:p w14:paraId="7B145D3C" w14:textId="5FD5DB6D" w:rsidR="0014350F" w:rsidRPr="00CE2B4B" w:rsidRDefault="0014350F" w:rsidP="0014350F">
            <w:pPr>
              <w:spacing w:before="80" w:after="80" w:line="240" w:lineRule="atLeast"/>
              <w:jc w:val="center"/>
              <w:rPr>
                <w:szCs w:val="24"/>
              </w:rPr>
            </w:pPr>
            <w:r w:rsidRPr="00CE2B4B">
              <w:rPr>
                <w:szCs w:val="24"/>
              </w:rPr>
              <w:t>$53,535</w:t>
            </w:r>
          </w:p>
        </w:tc>
      </w:tr>
      <w:tr w:rsidR="0014350F" w:rsidRPr="00B24143" w14:paraId="092FEC4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2D48EA6" w14:textId="61FF4379" w:rsidR="0014350F" w:rsidRPr="002A6BB4" w:rsidRDefault="0014350F" w:rsidP="0014350F">
            <w:pPr>
              <w:spacing w:before="60" w:after="60" w:line="200" w:lineRule="atLeast"/>
              <w:rPr>
                <w:rFonts w:cs="Arial"/>
                <w:szCs w:val="24"/>
              </w:rPr>
            </w:pPr>
            <w:r w:rsidRPr="002A6BB4">
              <w:rPr>
                <w:rFonts w:cs="Arial"/>
                <w:szCs w:val="24"/>
              </w:rPr>
              <w:t>Group home, 5 bedrooms - 3 SDA participants</w:t>
            </w:r>
          </w:p>
        </w:tc>
        <w:tc>
          <w:tcPr>
            <w:tcW w:w="1665" w:type="dxa"/>
            <w:noWrap/>
          </w:tcPr>
          <w:p w14:paraId="6F714D12" w14:textId="2A4FCD0D" w:rsidR="0014350F" w:rsidRPr="00CE2B4B" w:rsidRDefault="0014350F" w:rsidP="0014350F">
            <w:pPr>
              <w:spacing w:before="80" w:after="80" w:line="240" w:lineRule="atLeast"/>
              <w:jc w:val="center"/>
              <w:rPr>
                <w:szCs w:val="24"/>
              </w:rPr>
            </w:pPr>
            <w:r w:rsidRPr="00CE2B4B">
              <w:rPr>
                <w:szCs w:val="24"/>
              </w:rPr>
              <w:t>$53,477</w:t>
            </w:r>
          </w:p>
        </w:tc>
        <w:tc>
          <w:tcPr>
            <w:tcW w:w="1666" w:type="dxa"/>
            <w:noWrap/>
          </w:tcPr>
          <w:p w14:paraId="68A6926A" w14:textId="527A2724" w:rsidR="0014350F" w:rsidRPr="00CE2B4B" w:rsidRDefault="0014350F" w:rsidP="0014350F">
            <w:pPr>
              <w:spacing w:before="80" w:after="80" w:line="240" w:lineRule="atLeast"/>
              <w:jc w:val="center"/>
              <w:rPr>
                <w:szCs w:val="24"/>
              </w:rPr>
            </w:pPr>
            <w:r w:rsidRPr="00CE2B4B">
              <w:rPr>
                <w:szCs w:val="24"/>
              </w:rPr>
              <w:t>$54,862</w:t>
            </w:r>
          </w:p>
        </w:tc>
        <w:tc>
          <w:tcPr>
            <w:tcW w:w="1665" w:type="dxa"/>
            <w:noWrap/>
          </w:tcPr>
          <w:p w14:paraId="594BD57B" w14:textId="333C6B7E" w:rsidR="0014350F" w:rsidRPr="00CE2B4B" w:rsidRDefault="0014350F" w:rsidP="0014350F">
            <w:pPr>
              <w:spacing w:before="80" w:after="80" w:line="240" w:lineRule="atLeast"/>
              <w:jc w:val="center"/>
              <w:rPr>
                <w:szCs w:val="24"/>
              </w:rPr>
            </w:pPr>
            <w:r w:rsidRPr="00CE2B4B">
              <w:rPr>
                <w:szCs w:val="24"/>
              </w:rPr>
              <w:t>$59,410</w:t>
            </w:r>
          </w:p>
        </w:tc>
        <w:tc>
          <w:tcPr>
            <w:tcW w:w="1666" w:type="dxa"/>
            <w:noWrap/>
          </w:tcPr>
          <w:p w14:paraId="4D49BBE1" w14:textId="2FF48B54" w:rsidR="0014350F" w:rsidRPr="00CE2B4B" w:rsidRDefault="0014350F" w:rsidP="0014350F">
            <w:pPr>
              <w:spacing w:before="80" w:after="80" w:line="240" w:lineRule="atLeast"/>
              <w:jc w:val="center"/>
              <w:rPr>
                <w:szCs w:val="24"/>
              </w:rPr>
            </w:pPr>
            <w:r w:rsidRPr="00CE2B4B">
              <w:rPr>
                <w:szCs w:val="24"/>
              </w:rPr>
              <w:t>$63,774</w:t>
            </w:r>
          </w:p>
        </w:tc>
        <w:tc>
          <w:tcPr>
            <w:tcW w:w="1666" w:type="dxa"/>
            <w:noWrap/>
          </w:tcPr>
          <w:p w14:paraId="20B98BAB" w14:textId="5391E517" w:rsidR="0014350F" w:rsidRPr="00CE2B4B" w:rsidRDefault="0014350F" w:rsidP="0014350F">
            <w:pPr>
              <w:spacing w:before="80" w:after="80" w:line="240" w:lineRule="atLeast"/>
              <w:jc w:val="center"/>
              <w:rPr>
                <w:szCs w:val="24"/>
              </w:rPr>
            </w:pPr>
            <w:r w:rsidRPr="00CE2B4B">
              <w:rPr>
                <w:szCs w:val="24"/>
              </w:rPr>
              <w:t>$64,626</w:t>
            </w:r>
          </w:p>
        </w:tc>
      </w:tr>
      <w:tr w:rsidR="0014350F" w:rsidRPr="00B24143" w14:paraId="3C5A5B95" w14:textId="77777777" w:rsidTr="00E77D9B">
        <w:tc>
          <w:tcPr>
            <w:tcW w:w="6232" w:type="dxa"/>
            <w:noWrap/>
          </w:tcPr>
          <w:p w14:paraId="0E88FCE6" w14:textId="18EE25D5" w:rsidR="0014350F" w:rsidRPr="002A6BB4" w:rsidRDefault="0014350F" w:rsidP="0014350F">
            <w:pPr>
              <w:spacing w:before="60" w:after="60" w:line="200" w:lineRule="atLeast"/>
              <w:rPr>
                <w:rFonts w:cs="Arial"/>
                <w:szCs w:val="24"/>
              </w:rPr>
            </w:pPr>
            <w:r w:rsidRPr="002A6BB4">
              <w:rPr>
                <w:rFonts w:cs="Arial"/>
                <w:szCs w:val="24"/>
              </w:rPr>
              <w:t>Group home, 5 bedrooms - 2 SDA participants</w:t>
            </w:r>
          </w:p>
        </w:tc>
        <w:tc>
          <w:tcPr>
            <w:tcW w:w="1665" w:type="dxa"/>
            <w:noWrap/>
          </w:tcPr>
          <w:p w14:paraId="385ABC80" w14:textId="1F0E7973" w:rsidR="0014350F" w:rsidRPr="00CE2B4B" w:rsidRDefault="0014350F" w:rsidP="0014350F">
            <w:pPr>
              <w:spacing w:before="80" w:after="80" w:line="240" w:lineRule="atLeast"/>
              <w:jc w:val="center"/>
              <w:rPr>
                <w:szCs w:val="24"/>
              </w:rPr>
            </w:pPr>
            <w:r w:rsidRPr="00CE2B4B">
              <w:rPr>
                <w:szCs w:val="24"/>
              </w:rPr>
              <w:t>$75,798</w:t>
            </w:r>
          </w:p>
        </w:tc>
        <w:tc>
          <w:tcPr>
            <w:tcW w:w="1666" w:type="dxa"/>
            <w:noWrap/>
          </w:tcPr>
          <w:p w14:paraId="0BFE5624" w14:textId="0955FF4E" w:rsidR="0014350F" w:rsidRPr="00CE2B4B" w:rsidRDefault="0014350F" w:rsidP="0014350F">
            <w:pPr>
              <w:spacing w:before="80" w:after="80" w:line="240" w:lineRule="atLeast"/>
              <w:jc w:val="center"/>
              <w:rPr>
                <w:szCs w:val="24"/>
              </w:rPr>
            </w:pPr>
            <w:r w:rsidRPr="00CE2B4B">
              <w:rPr>
                <w:szCs w:val="24"/>
              </w:rPr>
              <w:t>$77,685</w:t>
            </w:r>
          </w:p>
        </w:tc>
        <w:tc>
          <w:tcPr>
            <w:tcW w:w="1665" w:type="dxa"/>
            <w:noWrap/>
          </w:tcPr>
          <w:p w14:paraId="373B5C2D" w14:textId="43301499" w:rsidR="0014350F" w:rsidRPr="00CE2B4B" w:rsidRDefault="0014350F" w:rsidP="0014350F">
            <w:pPr>
              <w:spacing w:before="80" w:after="80" w:line="240" w:lineRule="atLeast"/>
              <w:jc w:val="center"/>
              <w:rPr>
                <w:szCs w:val="24"/>
              </w:rPr>
            </w:pPr>
            <w:r w:rsidRPr="00CE2B4B">
              <w:rPr>
                <w:szCs w:val="24"/>
              </w:rPr>
              <w:t>$86,187</w:t>
            </w:r>
          </w:p>
        </w:tc>
        <w:tc>
          <w:tcPr>
            <w:tcW w:w="1666" w:type="dxa"/>
            <w:noWrap/>
          </w:tcPr>
          <w:p w14:paraId="7B4BED8E" w14:textId="26931371" w:rsidR="0014350F" w:rsidRPr="00CE2B4B" w:rsidRDefault="0014350F" w:rsidP="0014350F">
            <w:pPr>
              <w:spacing w:before="80" w:after="80" w:line="240" w:lineRule="atLeast"/>
              <w:jc w:val="center"/>
              <w:rPr>
                <w:szCs w:val="24"/>
              </w:rPr>
            </w:pPr>
            <w:r w:rsidRPr="00CE2B4B">
              <w:rPr>
                <w:szCs w:val="24"/>
              </w:rPr>
              <w:t>$92,147</w:t>
            </w:r>
          </w:p>
        </w:tc>
        <w:tc>
          <w:tcPr>
            <w:tcW w:w="1666" w:type="dxa"/>
            <w:noWrap/>
          </w:tcPr>
          <w:p w14:paraId="2AE55E2B" w14:textId="735D9211" w:rsidR="0014350F" w:rsidRPr="00CE2B4B" w:rsidRDefault="0014350F" w:rsidP="0014350F">
            <w:pPr>
              <w:spacing w:before="80" w:after="80" w:line="240" w:lineRule="atLeast"/>
              <w:jc w:val="center"/>
              <w:rPr>
                <w:szCs w:val="24"/>
              </w:rPr>
            </w:pPr>
            <w:r w:rsidRPr="00CE2B4B">
              <w:rPr>
                <w:szCs w:val="24"/>
              </w:rPr>
              <w:t>$91,202</w:t>
            </w:r>
          </w:p>
        </w:tc>
      </w:tr>
      <w:tr w:rsidR="0014350F" w:rsidRPr="00B24143" w14:paraId="401E7FE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178334D" w14:textId="18EF5890" w:rsidR="0014350F" w:rsidRPr="002A6BB4" w:rsidRDefault="0014350F" w:rsidP="0014350F">
            <w:pPr>
              <w:spacing w:before="60" w:after="60" w:line="200" w:lineRule="atLeast"/>
              <w:rPr>
                <w:rFonts w:cs="Arial"/>
                <w:szCs w:val="24"/>
              </w:rPr>
            </w:pPr>
            <w:r w:rsidRPr="002A6BB4">
              <w:rPr>
                <w:rFonts w:cs="Arial"/>
                <w:szCs w:val="24"/>
              </w:rPr>
              <w:t>Group home, 5 bedrooms - 1 SDA participant</w:t>
            </w:r>
          </w:p>
        </w:tc>
        <w:tc>
          <w:tcPr>
            <w:tcW w:w="1665" w:type="dxa"/>
            <w:noWrap/>
          </w:tcPr>
          <w:p w14:paraId="2B54F873" w14:textId="67B982F8" w:rsidR="0014350F" w:rsidRPr="00CE2B4B" w:rsidRDefault="0014350F" w:rsidP="0014350F">
            <w:pPr>
              <w:spacing w:before="80" w:after="80" w:line="240" w:lineRule="atLeast"/>
              <w:jc w:val="center"/>
              <w:rPr>
                <w:szCs w:val="24"/>
              </w:rPr>
            </w:pPr>
            <w:r w:rsidRPr="00CE2B4B">
              <w:rPr>
                <w:szCs w:val="24"/>
              </w:rPr>
              <w:t>$89,177</w:t>
            </w:r>
          </w:p>
        </w:tc>
        <w:tc>
          <w:tcPr>
            <w:tcW w:w="1666" w:type="dxa"/>
            <w:noWrap/>
          </w:tcPr>
          <w:p w14:paraId="75CC27C5" w14:textId="52E25A68" w:rsidR="0014350F" w:rsidRPr="00CE2B4B" w:rsidRDefault="0014350F" w:rsidP="0014350F">
            <w:pPr>
              <w:spacing w:before="80" w:after="80" w:line="240" w:lineRule="atLeast"/>
              <w:jc w:val="center"/>
              <w:rPr>
                <w:szCs w:val="24"/>
              </w:rPr>
            </w:pPr>
            <w:r w:rsidRPr="00CE2B4B">
              <w:rPr>
                <w:szCs w:val="24"/>
              </w:rPr>
              <w:t>$91,986</w:t>
            </w:r>
          </w:p>
        </w:tc>
        <w:tc>
          <w:tcPr>
            <w:tcW w:w="1665" w:type="dxa"/>
            <w:noWrap/>
          </w:tcPr>
          <w:p w14:paraId="341EA229" w14:textId="50B31A5A" w:rsidR="0014350F" w:rsidRPr="00CE2B4B" w:rsidRDefault="0014350F" w:rsidP="0014350F">
            <w:pPr>
              <w:spacing w:before="80" w:after="80" w:line="240" w:lineRule="atLeast"/>
              <w:jc w:val="center"/>
              <w:rPr>
                <w:szCs w:val="24"/>
              </w:rPr>
            </w:pPr>
            <w:r w:rsidRPr="00CE2B4B">
              <w:rPr>
                <w:szCs w:val="24"/>
              </w:rPr>
              <w:t>$101,399</w:t>
            </w:r>
          </w:p>
        </w:tc>
        <w:tc>
          <w:tcPr>
            <w:tcW w:w="1666" w:type="dxa"/>
            <w:noWrap/>
          </w:tcPr>
          <w:p w14:paraId="163FC076" w14:textId="0206CEFB" w:rsidR="0014350F" w:rsidRPr="00CE2B4B" w:rsidRDefault="0014350F" w:rsidP="0014350F">
            <w:pPr>
              <w:spacing w:before="80" w:after="80" w:line="240" w:lineRule="atLeast"/>
              <w:jc w:val="center"/>
              <w:rPr>
                <w:szCs w:val="24"/>
              </w:rPr>
            </w:pPr>
            <w:r w:rsidRPr="00CE2B4B">
              <w:rPr>
                <w:szCs w:val="24"/>
              </w:rPr>
              <w:t>$113,317</w:t>
            </w:r>
          </w:p>
        </w:tc>
        <w:tc>
          <w:tcPr>
            <w:tcW w:w="1666" w:type="dxa"/>
            <w:noWrap/>
          </w:tcPr>
          <w:p w14:paraId="26C71FDF" w14:textId="5A3F3651" w:rsidR="0014350F" w:rsidRPr="00CE2B4B" w:rsidRDefault="0014350F" w:rsidP="0014350F">
            <w:pPr>
              <w:spacing w:before="80" w:after="80" w:line="240" w:lineRule="atLeast"/>
              <w:jc w:val="center"/>
              <w:rPr>
                <w:szCs w:val="24"/>
              </w:rPr>
            </w:pPr>
            <w:r w:rsidRPr="00CE2B4B">
              <w:rPr>
                <w:szCs w:val="24"/>
              </w:rPr>
              <w:t>$100,028</w:t>
            </w:r>
          </w:p>
        </w:tc>
      </w:tr>
    </w:tbl>
    <w:p w14:paraId="59299F22" w14:textId="77777777" w:rsidR="004D7B4B" w:rsidRDefault="004D7B4B"/>
    <w:p w14:paraId="6B3916D7" w14:textId="77777777" w:rsidR="00C57C8A" w:rsidRDefault="00C57C8A" w:rsidP="00680C2F">
      <w:pPr>
        <w:rPr>
          <w:rFonts w:cs="Arial"/>
          <w:b/>
          <w:bCs/>
          <w:i/>
          <w:iCs/>
        </w:rPr>
      </w:pPr>
    </w:p>
    <w:p w14:paraId="15F1202D" w14:textId="67EC4C90" w:rsidR="00680C2F" w:rsidRDefault="00680C2F">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34</w:t>
      </w:r>
      <w:r w:rsidRPr="1EF9508A">
        <w:rPr>
          <w:rFonts w:cs="Arial"/>
          <w:b/>
          <w:bCs/>
          <w:i/>
          <w:iCs/>
        </w:rPr>
        <w:fldChar w:fldCharType="end"/>
      </w:r>
      <w:r w:rsidRPr="1EF9508A">
        <w:rPr>
          <w:rFonts w:cs="Arial"/>
          <w:b/>
          <w:bCs/>
          <w:i/>
          <w:iCs/>
        </w:rPr>
        <w:t>: Appendix H – Appropriate Maximum Annual Base Prices per SDA-eligible Participant for Post-2023 New Build, With Sprinklers, GST was paid and input tax credits were not claimed</w:t>
      </w:r>
      <w:r>
        <w:rPr>
          <w:rFonts w:cs="Arial"/>
          <w:b/>
          <w:bCs/>
          <w:i/>
          <w:iCs/>
        </w:rPr>
        <w:t xml:space="preserve">, dwellings with On-site </w:t>
      </w:r>
      <w:r w:rsidR="00F15F14">
        <w:rPr>
          <w:rFonts w:cs="Arial"/>
          <w:b/>
          <w:bCs/>
          <w:i/>
          <w:iCs/>
        </w:rPr>
        <w:t>Overnight Assistance</w:t>
      </w:r>
    </w:p>
    <w:tbl>
      <w:tblPr>
        <w:tblStyle w:val="GridTable4"/>
        <w:tblW w:w="5000" w:type="pct"/>
        <w:tblLayout w:type="fixed"/>
        <w:tblLook w:val="0420" w:firstRow="1" w:lastRow="0" w:firstColumn="0" w:lastColumn="0" w:noHBand="0" w:noVBand="1"/>
        <w:tblCaption w:val="Table of Annual Base Price Limit for Post-2023 New Builds With Sprinklers, Input tax credits not claimed"/>
      </w:tblPr>
      <w:tblGrid>
        <w:gridCol w:w="6232"/>
        <w:gridCol w:w="1665"/>
        <w:gridCol w:w="1666"/>
        <w:gridCol w:w="1665"/>
        <w:gridCol w:w="1666"/>
        <w:gridCol w:w="1666"/>
      </w:tblGrid>
      <w:tr w:rsidR="00680C2F" w:rsidRPr="00B24143" w14:paraId="03A02FE3"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43FCFD71" w14:textId="0AA2743D" w:rsidR="00680C2F" w:rsidRPr="002A6BB4" w:rsidRDefault="00680C2F" w:rsidP="00680C2F">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tcPr>
          <w:p w14:paraId="5B93A06E" w14:textId="7AFF75D3" w:rsidR="00680C2F" w:rsidRPr="00CE2B4B" w:rsidRDefault="00680C2F" w:rsidP="00680C2F">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497E87A2" w14:textId="35581A3C" w:rsidR="00680C2F" w:rsidRPr="00CE2B4B" w:rsidRDefault="00680C2F" w:rsidP="00680C2F">
            <w:pPr>
              <w:spacing w:before="80" w:after="80" w:line="240" w:lineRule="atLeast"/>
              <w:jc w:val="center"/>
              <w:rPr>
                <w:szCs w:val="24"/>
              </w:rPr>
            </w:pPr>
            <w:r w:rsidRPr="002A6BB4">
              <w:rPr>
                <w:rFonts w:eastAsia="Times New Roman" w:cs="Arial"/>
                <w:szCs w:val="24"/>
                <w:lang w:eastAsia="en-AU"/>
              </w:rPr>
              <w:t>Fully Accessible</w:t>
            </w:r>
          </w:p>
        </w:tc>
        <w:tc>
          <w:tcPr>
            <w:tcW w:w="1665" w:type="dxa"/>
            <w:noWrap/>
          </w:tcPr>
          <w:p w14:paraId="16262C5E" w14:textId="0FF34FEF" w:rsidR="00680C2F" w:rsidRPr="00CE2B4B" w:rsidRDefault="00680C2F" w:rsidP="00680C2F">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5180D5CF" w14:textId="044E3907" w:rsidR="00680C2F" w:rsidRPr="00CE2B4B" w:rsidRDefault="00680C2F" w:rsidP="00680C2F">
            <w:pPr>
              <w:spacing w:before="80" w:after="80" w:line="240" w:lineRule="atLeast"/>
              <w:jc w:val="center"/>
              <w:rPr>
                <w:szCs w:val="24"/>
              </w:rPr>
            </w:pPr>
            <w:r w:rsidRPr="002A6BB4">
              <w:rPr>
                <w:rFonts w:eastAsia="Times New Roman" w:cs="Arial"/>
                <w:szCs w:val="24"/>
                <w:lang w:eastAsia="en-AU"/>
              </w:rPr>
              <w:t>Robust with Breakout Room</w:t>
            </w:r>
          </w:p>
        </w:tc>
        <w:tc>
          <w:tcPr>
            <w:tcW w:w="1666" w:type="dxa"/>
            <w:noWrap/>
          </w:tcPr>
          <w:p w14:paraId="569740DD" w14:textId="47EE73AB" w:rsidR="00680C2F" w:rsidRPr="00CE2B4B" w:rsidRDefault="00680C2F" w:rsidP="00680C2F">
            <w:pPr>
              <w:spacing w:before="80" w:after="80" w:line="240" w:lineRule="atLeast"/>
              <w:jc w:val="center"/>
              <w:rPr>
                <w:szCs w:val="24"/>
              </w:rPr>
            </w:pPr>
            <w:r w:rsidRPr="002A6BB4">
              <w:rPr>
                <w:rFonts w:eastAsia="Times New Roman" w:cs="Arial"/>
                <w:szCs w:val="24"/>
                <w:lang w:eastAsia="en-AU"/>
              </w:rPr>
              <w:t xml:space="preserve">High Physical Support </w:t>
            </w:r>
          </w:p>
        </w:tc>
      </w:tr>
      <w:tr w:rsidR="00680C2F" w:rsidRPr="00B24143" w14:paraId="362F456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F4D7205" w14:textId="46B80902" w:rsidR="00680C2F" w:rsidRPr="002A6BB4" w:rsidRDefault="00680C2F" w:rsidP="00680C2F">
            <w:pPr>
              <w:spacing w:before="60" w:after="60" w:line="200" w:lineRule="atLeast"/>
              <w:rPr>
                <w:rFonts w:cs="Arial"/>
                <w:szCs w:val="24"/>
              </w:rPr>
            </w:pPr>
            <w:r w:rsidRPr="002A6BB4">
              <w:rPr>
                <w:rFonts w:cs="Arial"/>
                <w:szCs w:val="24"/>
              </w:rPr>
              <w:t>Apartment, 2 bedrooms, 2 residents - 1 SDA participant</w:t>
            </w:r>
          </w:p>
        </w:tc>
        <w:tc>
          <w:tcPr>
            <w:tcW w:w="1665" w:type="dxa"/>
            <w:noWrap/>
          </w:tcPr>
          <w:p w14:paraId="791BF318" w14:textId="1D3E65E0"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4049D249" w14:textId="7DD700A3"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6B150A04" w14:textId="3C406B3F" w:rsidR="00680C2F" w:rsidRPr="00CE2B4B" w:rsidRDefault="00680C2F" w:rsidP="00680C2F">
            <w:pPr>
              <w:spacing w:before="80" w:after="80" w:line="240" w:lineRule="atLeast"/>
              <w:jc w:val="center"/>
              <w:rPr>
                <w:szCs w:val="24"/>
              </w:rPr>
            </w:pPr>
            <w:r w:rsidRPr="00CE2B4B">
              <w:rPr>
                <w:szCs w:val="24"/>
              </w:rPr>
              <w:t>N/A</w:t>
            </w:r>
          </w:p>
        </w:tc>
        <w:tc>
          <w:tcPr>
            <w:tcW w:w="1666" w:type="dxa"/>
            <w:noWrap/>
          </w:tcPr>
          <w:p w14:paraId="212E30F1" w14:textId="0E5F1772" w:rsidR="00680C2F" w:rsidRPr="00CE2B4B" w:rsidRDefault="00680C2F" w:rsidP="00680C2F">
            <w:pPr>
              <w:spacing w:before="80" w:after="80" w:line="240" w:lineRule="atLeast"/>
              <w:jc w:val="center"/>
              <w:rPr>
                <w:szCs w:val="24"/>
              </w:rPr>
            </w:pPr>
            <w:r w:rsidRPr="00CE2B4B">
              <w:rPr>
                <w:szCs w:val="24"/>
              </w:rPr>
              <w:t>N/A</w:t>
            </w:r>
          </w:p>
        </w:tc>
        <w:tc>
          <w:tcPr>
            <w:tcW w:w="1666" w:type="dxa"/>
            <w:noWrap/>
          </w:tcPr>
          <w:p w14:paraId="04186033" w14:textId="711335CC" w:rsidR="00680C2F" w:rsidRPr="00CE2B4B" w:rsidRDefault="00680C2F" w:rsidP="00680C2F">
            <w:pPr>
              <w:spacing w:before="80" w:after="80" w:line="240" w:lineRule="atLeast"/>
              <w:jc w:val="center"/>
              <w:rPr>
                <w:szCs w:val="24"/>
              </w:rPr>
            </w:pPr>
            <w:r w:rsidRPr="00CE2B4B">
              <w:rPr>
                <w:szCs w:val="24"/>
              </w:rPr>
              <w:t>$114,891</w:t>
            </w:r>
          </w:p>
        </w:tc>
      </w:tr>
      <w:tr w:rsidR="00680C2F" w:rsidRPr="00B24143" w14:paraId="74F0C461" w14:textId="77777777" w:rsidTr="00E77D9B">
        <w:tc>
          <w:tcPr>
            <w:tcW w:w="6232" w:type="dxa"/>
            <w:noWrap/>
            <w:hideMark/>
          </w:tcPr>
          <w:p w14:paraId="3359C386" w14:textId="7F20096A"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15AEBE07" w14:textId="7C0A252E"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6BBCDDEB" w14:textId="2C41535E"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479A763C" w14:textId="61280826" w:rsidR="00680C2F" w:rsidRPr="00CE2B4B" w:rsidRDefault="00680C2F" w:rsidP="00680C2F">
            <w:pPr>
              <w:spacing w:before="80" w:after="80" w:line="240" w:lineRule="atLeast"/>
              <w:jc w:val="center"/>
              <w:rPr>
                <w:szCs w:val="24"/>
              </w:rPr>
            </w:pPr>
            <w:r w:rsidRPr="00CE2B4B">
              <w:rPr>
                <w:szCs w:val="24"/>
              </w:rPr>
              <w:t>N/A</w:t>
            </w:r>
          </w:p>
        </w:tc>
        <w:tc>
          <w:tcPr>
            <w:tcW w:w="1666" w:type="dxa"/>
            <w:noWrap/>
          </w:tcPr>
          <w:p w14:paraId="0BB6AB00" w14:textId="57CD9330" w:rsidR="00680C2F" w:rsidRPr="00CE2B4B" w:rsidRDefault="00680C2F" w:rsidP="00680C2F">
            <w:pPr>
              <w:spacing w:before="80" w:after="80" w:line="240" w:lineRule="atLeast"/>
              <w:jc w:val="center"/>
              <w:rPr>
                <w:szCs w:val="24"/>
              </w:rPr>
            </w:pPr>
            <w:r w:rsidRPr="00CE2B4B">
              <w:rPr>
                <w:szCs w:val="24"/>
              </w:rPr>
              <w:t>N/A</w:t>
            </w:r>
          </w:p>
        </w:tc>
        <w:tc>
          <w:tcPr>
            <w:tcW w:w="1666" w:type="dxa"/>
            <w:noWrap/>
          </w:tcPr>
          <w:p w14:paraId="79CAD23F" w14:textId="04947C2C" w:rsidR="00680C2F" w:rsidRPr="00CE2B4B" w:rsidRDefault="00680C2F" w:rsidP="00680C2F">
            <w:pPr>
              <w:spacing w:before="80" w:after="80" w:line="240" w:lineRule="atLeast"/>
              <w:jc w:val="center"/>
              <w:rPr>
                <w:szCs w:val="24"/>
              </w:rPr>
            </w:pPr>
            <w:r w:rsidRPr="00CE2B4B">
              <w:rPr>
                <w:szCs w:val="24"/>
              </w:rPr>
              <w:t>$114,891</w:t>
            </w:r>
          </w:p>
        </w:tc>
      </w:tr>
      <w:tr w:rsidR="00680C2F" w:rsidRPr="00B24143" w14:paraId="17264BFE"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53AAA311" w14:textId="6901A543"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543E9752" w14:textId="4F6C4E65" w:rsidR="00680C2F" w:rsidRPr="00CE2B4B" w:rsidRDefault="00680C2F" w:rsidP="00680C2F">
            <w:pPr>
              <w:spacing w:before="80" w:after="80" w:line="240" w:lineRule="atLeast"/>
              <w:jc w:val="center"/>
              <w:rPr>
                <w:szCs w:val="24"/>
              </w:rPr>
            </w:pPr>
            <w:r w:rsidRPr="00CE2B4B">
              <w:rPr>
                <w:szCs w:val="24"/>
              </w:rPr>
              <w:t>$70,456</w:t>
            </w:r>
          </w:p>
        </w:tc>
        <w:tc>
          <w:tcPr>
            <w:tcW w:w="1666" w:type="dxa"/>
            <w:noWrap/>
          </w:tcPr>
          <w:p w14:paraId="003FFDF5" w14:textId="09084B31" w:rsidR="00680C2F" w:rsidRPr="00CE2B4B" w:rsidRDefault="00680C2F" w:rsidP="00680C2F">
            <w:pPr>
              <w:spacing w:before="80" w:after="80" w:line="240" w:lineRule="atLeast"/>
              <w:jc w:val="center"/>
              <w:rPr>
                <w:szCs w:val="24"/>
              </w:rPr>
            </w:pPr>
            <w:r w:rsidRPr="00CE2B4B">
              <w:rPr>
                <w:szCs w:val="24"/>
              </w:rPr>
              <w:t>$73,740</w:t>
            </w:r>
          </w:p>
        </w:tc>
        <w:tc>
          <w:tcPr>
            <w:tcW w:w="1665" w:type="dxa"/>
            <w:noWrap/>
          </w:tcPr>
          <w:p w14:paraId="31FE5953" w14:textId="1E3949C1" w:rsidR="00680C2F" w:rsidRPr="00CE2B4B" w:rsidRDefault="00680C2F" w:rsidP="00680C2F">
            <w:pPr>
              <w:spacing w:before="80" w:after="80" w:line="240" w:lineRule="atLeast"/>
              <w:jc w:val="center"/>
              <w:rPr>
                <w:szCs w:val="24"/>
              </w:rPr>
            </w:pPr>
            <w:r w:rsidRPr="00CE2B4B">
              <w:rPr>
                <w:szCs w:val="24"/>
              </w:rPr>
              <w:t>$77,678</w:t>
            </w:r>
          </w:p>
        </w:tc>
        <w:tc>
          <w:tcPr>
            <w:tcW w:w="1666" w:type="dxa"/>
            <w:noWrap/>
          </w:tcPr>
          <w:p w14:paraId="05B59D46" w14:textId="16CF385F" w:rsidR="00680C2F" w:rsidRPr="00CE2B4B" w:rsidRDefault="00680C2F" w:rsidP="00680C2F">
            <w:pPr>
              <w:spacing w:before="80" w:after="80" w:line="240" w:lineRule="atLeast"/>
              <w:jc w:val="center"/>
              <w:rPr>
                <w:szCs w:val="24"/>
              </w:rPr>
            </w:pPr>
            <w:r w:rsidRPr="00CE2B4B">
              <w:rPr>
                <w:szCs w:val="24"/>
              </w:rPr>
              <w:t>$86,845</w:t>
            </w:r>
          </w:p>
        </w:tc>
        <w:tc>
          <w:tcPr>
            <w:tcW w:w="1666" w:type="dxa"/>
            <w:noWrap/>
          </w:tcPr>
          <w:p w14:paraId="235F394F" w14:textId="26B26463" w:rsidR="00680C2F" w:rsidRPr="00CE2B4B" w:rsidRDefault="00680C2F" w:rsidP="00680C2F">
            <w:pPr>
              <w:spacing w:before="80" w:after="80" w:line="240" w:lineRule="atLeast"/>
              <w:jc w:val="center"/>
              <w:rPr>
                <w:szCs w:val="24"/>
              </w:rPr>
            </w:pPr>
            <w:r w:rsidRPr="00CE2B4B">
              <w:rPr>
                <w:szCs w:val="24"/>
              </w:rPr>
              <w:t>$82,597</w:t>
            </w:r>
          </w:p>
        </w:tc>
      </w:tr>
      <w:tr w:rsidR="00680C2F" w:rsidRPr="00B24143" w14:paraId="7FD71126" w14:textId="77777777" w:rsidTr="00E77D9B">
        <w:tc>
          <w:tcPr>
            <w:tcW w:w="6232" w:type="dxa"/>
            <w:noWrap/>
          </w:tcPr>
          <w:p w14:paraId="333DFCE8" w14:textId="209F461D"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6C1C1B82" w14:textId="24C1F592" w:rsidR="00680C2F" w:rsidRPr="00CE2B4B" w:rsidRDefault="00680C2F" w:rsidP="00680C2F">
            <w:pPr>
              <w:spacing w:before="80" w:after="80" w:line="240" w:lineRule="atLeast"/>
              <w:jc w:val="center"/>
              <w:rPr>
                <w:szCs w:val="24"/>
              </w:rPr>
            </w:pPr>
            <w:r w:rsidRPr="00CE2B4B">
              <w:rPr>
                <w:szCs w:val="24"/>
              </w:rPr>
              <w:t>$42,317</w:t>
            </w:r>
          </w:p>
        </w:tc>
        <w:tc>
          <w:tcPr>
            <w:tcW w:w="1666" w:type="dxa"/>
            <w:noWrap/>
          </w:tcPr>
          <w:p w14:paraId="0D583228" w14:textId="3FF6A014" w:rsidR="00680C2F" w:rsidRPr="00CE2B4B" w:rsidRDefault="00680C2F" w:rsidP="00680C2F">
            <w:pPr>
              <w:spacing w:before="80" w:after="80" w:line="240" w:lineRule="atLeast"/>
              <w:jc w:val="center"/>
              <w:rPr>
                <w:szCs w:val="24"/>
              </w:rPr>
            </w:pPr>
            <w:r w:rsidRPr="00CE2B4B">
              <w:rPr>
                <w:szCs w:val="24"/>
              </w:rPr>
              <w:t>$44,858</w:t>
            </w:r>
          </w:p>
        </w:tc>
        <w:tc>
          <w:tcPr>
            <w:tcW w:w="1665" w:type="dxa"/>
            <w:noWrap/>
          </w:tcPr>
          <w:p w14:paraId="0B88D99D" w14:textId="73680863" w:rsidR="00680C2F" w:rsidRPr="00CE2B4B" w:rsidRDefault="00680C2F" w:rsidP="00680C2F">
            <w:pPr>
              <w:spacing w:before="80" w:after="80" w:line="240" w:lineRule="atLeast"/>
              <w:jc w:val="center"/>
              <w:rPr>
                <w:szCs w:val="24"/>
              </w:rPr>
            </w:pPr>
            <w:r w:rsidRPr="00CE2B4B">
              <w:rPr>
                <w:szCs w:val="24"/>
              </w:rPr>
              <w:t>$48,182</w:t>
            </w:r>
          </w:p>
        </w:tc>
        <w:tc>
          <w:tcPr>
            <w:tcW w:w="1666" w:type="dxa"/>
            <w:noWrap/>
          </w:tcPr>
          <w:p w14:paraId="1C110E8A" w14:textId="7916B818" w:rsidR="00680C2F" w:rsidRPr="00CE2B4B" w:rsidRDefault="00680C2F" w:rsidP="00680C2F">
            <w:pPr>
              <w:spacing w:before="80" w:after="80" w:line="240" w:lineRule="atLeast"/>
              <w:jc w:val="center"/>
              <w:rPr>
                <w:szCs w:val="24"/>
              </w:rPr>
            </w:pPr>
            <w:r w:rsidRPr="00CE2B4B">
              <w:rPr>
                <w:szCs w:val="24"/>
              </w:rPr>
              <w:t>$52,765</w:t>
            </w:r>
          </w:p>
        </w:tc>
        <w:tc>
          <w:tcPr>
            <w:tcW w:w="1666" w:type="dxa"/>
            <w:noWrap/>
          </w:tcPr>
          <w:p w14:paraId="556787F1" w14:textId="77A173EA" w:rsidR="00680C2F" w:rsidRPr="00CE2B4B" w:rsidRDefault="00680C2F" w:rsidP="00680C2F">
            <w:pPr>
              <w:spacing w:before="80" w:after="80" w:line="240" w:lineRule="atLeast"/>
              <w:jc w:val="center"/>
              <w:rPr>
                <w:szCs w:val="24"/>
              </w:rPr>
            </w:pPr>
            <w:r w:rsidRPr="00CE2B4B">
              <w:rPr>
                <w:szCs w:val="24"/>
              </w:rPr>
              <w:t>$49,812</w:t>
            </w:r>
          </w:p>
        </w:tc>
      </w:tr>
      <w:tr w:rsidR="00680C2F" w:rsidRPr="00B24143" w14:paraId="7A1F33F2"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78B9CE85" w14:textId="661E929F"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0B34BDEE" w14:textId="07E8DA50" w:rsidR="00680C2F" w:rsidRPr="00CE2B4B" w:rsidRDefault="00680C2F" w:rsidP="00680C2F">
            <w:pPr>
              <w:spacing w:before="80" w:after="80" w:line="240" w:lineRule="atLeast"/>
              <w:jc w:val="center"/>
              <w:rPr>
                <w:szCs w:val="24"/>
              </w:rPr>
            </w:pPr>
            <w:r w:rsidRPr="00CE2B4B">
              <w:rPr>
                <w:szCs w:val="24"/>
              </w:rPr>
              <w:t>$70,456</w:t>
            </w:r>
          </w:p>
        </w:tc>
        <w:tc>
          <w:tcPr>
            <w:tcW w:w="1666" w:type="dxa"/>
            <w:noWrap/>
          </w:tcPr>
          <w:p w14:paraId="0166FF73" w14:textId="0B0BDDBF" w:rsidR="00680C2F" w:rsidRPr="00CE2B4B" w:rsidRDefault="00680C2F" w:rsidP="00680C2F">
            <w:pPr>
              <w:spacing w:before="80" w:after="80" w:line="240" w:lineRule="atLeast"/>
              <w:jc w:val="center"/>
              <w:rPr>
                <w:szCs w:val="24"/>
              </w:rPr>
            </w:pPr>
            <w:r w:rsidRPr="00CE2B4B">
              <w:rPr>
                <w:szCs w:val="24"/>
              </w:rPr>
              <w:t>$73,740</w:t>
            </w:r>
          </w:p>
        </w:tc>
        <w:tc>
          <w:tcPr>
            <w:tcW w:w="1665" w:type="dxa"/>
            <w:noWrap/>
          </w:tcPr>
          <w:p w14:paraId="676283CA" w14:textId="6146A214" w:rsidR="00680C2F" w:rsidRPr="00CE2B4B" w:rsidRDefault="00680C2F" w:rsidP="00680C2F">
            <w:pPr>
              <w:spacing w:before="80" w:after="80" w:line="240" w:lineRule="atLeast"/>
              <w:jc w:val="center"/>
              <w:rPr>
                <w:szCs w:val="24"/>
              </w:rPr>
            </w:pPr>
            <w:r w:rsidRPr="00CE2B4B">
              <w:rPr>
                <w:szCs w:val="24"/>
              </w:rPr>
              <w:t>$77,678</w:t>
            </w:r>
          </w:p>
        </w:tc>
        <w:tc>
          <w:tcPr>
            <w:tcW w:w="1666" w:type="dxa"/>
            <w:noWrap/>
          </w:tcPr>
          <w:p w14:paraId="4966D23F" w14:textId="6DC4D438" w:rsidR="00680C2F" w:rsidRPr="00CE2B4B" w:rsidRDefault="00680C2F" w:rsidP="00680C2F">
            <w:pPr>
              <w:spacing w:before="80" w:after="80" w:line="240" w:lineRule="atLeast"/>
              <w:jc w:val="center"/>
              <w:rPr>
                <w:szCs w:val="24"/>
              </w:rPr>
            </w:pPr>
            <w:r w:rsidRPr="00CE2B4B">
              <w:rPr>
                <w:szCs w:val="24"/>
              </w:rPr>
              <w:t>$86,845</w:t>
            </w:r>
          </w:p>
        </w:tc>
        <w:tc>
          <w:tcPr>
            <w:tcW w:w="1666" w:type="dxa"/>
            <w:noWrap/>
          </w:tcPr>
          <w:p w14:paraId="089C957B" w14:textId="330E6B52" w:rsidR="00680C2F" w:rsidRPr="00CE2B4B" w:rsidRDefault="00680C2F" w:rsidP="00680C2F">
            <w:pPr>
              <w:spacing w:before="80" w:after="80" w:line="240" w:lineRule="atLeast"/>
              <w:jc w:val="center"/>
              <w:rPr>
                <w:szCs w:val="24"/>
              </w:rPr>
            </w:pPr>
            <w:r w:rsidRPr="00CE2B4B">
              <w:rPr>
                <w:szCs w:val="24"/>
              </w:rPr>
              <w:t>$82,597</w:t>
            </w:r>
          </w:p>
        </w:tc>
      </w:tr>
      <w:tr w:rsidR="00680C2F" w:rsidRPr="00B24143" w14:paraId="6CB27A48" w14:textId="77777777" w:rsidTr="00E77D9B">
        <w:tc>
          <w:tcPr>
            <w:tcW w:w="6232" w:type="dxa"/>
            <w:noWrap/>
            <w:hideMark/>
          </w:tcPr>
          <w:p w14:paraId="1A18C7D2" w14:textId="1A19FC26"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43B69556" w14:textId="4B37EFBF"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4E8BDA1C" w14:textId="3BF54CC0"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663B4427" w14:textId="4C8E3DD6" w:rsidR="00680C2F" w:rsidRPr="00CE2B4B" w:rsidRDefault="00680C2F" w:rsidP="00680C2F">
            <w:pPr>
              <w:spacing w:before="80" w:after="80" w:line="240" w:lineRule="atLeast"/>
              <w:jc w:val="center"/>
              <w:rPr>
                <w:szCs w:val="24"/>
              </w:rPr>
            </w:pPr>
            <w:r w:rsidRPr="00CE2B4B">
              <w:rPr>
                <w:szCs w:val="24"/>
              </w:rPr>
              <w:t>$117,080</w:t>
            </w:r>
          </w:p>
        </w:tc>
        <w:tc>
          <w:tcPr>
            <w:tcW w:w="1666" w:type="dxa"/>
            <w:noWrap/>
          </w:tcPr>
          <w:p w14:paraId="0AB28029" w14:textId="07E71DA7" w:rsidR="00680C2F" w:rsidRPr="00CE2B4B" w:rsidRDefault="00680C2F" w:rsidP="00680C2F">
            <w:pPr>
              <w:spacing w:before="80" w:after="80" w:line="240" w:lineRule="atLeast"/>
              <w:jc w:val="center"/>
              <w:rPr>
                <w:szCs w:val="24"/>
              </w:rPr>
            </w:pPr>
            <w:r w:rsidRPr="00CE2B4B">
              <w:rPr>
                <w:szCs w:val="24"/>
              </w:rPr>
              <w:t>$128,998</w:t>
            </w:r>
          </w:p>
        </w:tc>
        <w:tc>
          <w:tcPr>
            <w:tcW w:w="1666" w:type="dxa"/>
            <w:noWrap/>
          </w:tcPr>
          <w:p w14:paraId="7CEB5F43" w14:textId="48693A27" w:rsidR="00680C2F" w:rsidRPr="00CE2B4B" w:rsidRDefault="00680C2F" w:rsidP="00680C2F">
            <w:pPr>
              <w:spacing w:before="80" w:after="80" w:line="240" w:lineRule="atLeast"/>
              <w:jc w:val="center"/>
              <w:rPr>
                <w:szCs w:val="24"/>
              </w:rPr>
            </w:pPr>
            <w:r w:rsidRPr="00CE2B4B">
              <w:rPr>
                <w:szCs w:val="24"/>
              </w:rPr>
              <w:t>$114,891</w:t>
            </w:r>
          </w:p>
        </w:tc>
      </w:tr>
      <w:tr w:rsidR="00680C2F" w:rsidRPr="00B24143" w14:paraId="4A96E46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60A208F" w14:textId="61367AC9"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1D8FBFEE" w14:textId="07E8C3A3" w:rsidR="00680C2F" w:rsidRPr="00CE2B4B" w:rsidRDefault="00680C2F" w:rsidP="00680C2F">
            <w:pPr>
              <w:spacing w:before="80" w:after="80" w:line="240" w:lineRule="atLeast"/>
              <w:jc w:val="center"/>
              <w:rPr>
                <w:szCs w:val="24"/>
              </w:rPr>
            </w:pPr>
            <w:r w:rsidRPr="00CE2B4B">
              <w:rPr>
                <w:szCs w:val="24"/>
              </w:rPr>
              <w:t>$83,151</w:t>
            </w:r>
          </w:p>
        </w:tc>
        <w:tc>
          <w:tcPr>
            <w:tcW w:w="1666" w:type="dxa"/>
            <w:noWrap/>
          </w:tcPr>
          <w:p w14:paraId="2EC2C6DB" w14:textId="07A5F30C" w:rsidR="00680C2F" w:rsidRPr="00CE2B4B" w:rsidRDefault="00680C2F" w:rsidP="00680C2F">
            <w:pPr>
              <w:spacing w:before="80" w:after="80" w:line="240" w:lineRule="atLeast"/>
              <w:jc w:val="center"/>
              <w:rPr>
                <w:szCs w:val="24"/>
              </w:rPr>
            </w:pPr>
            <w:r w:rsidRPr="00CE2B4B">
              <w:rPr>
                <w:szCs w:val="24"/>
              </w:rPr>
              <w:t>$84,772</w:t>
            </w:r>
          </w:p>
        </w:tc>
        <w:tc>
          <w:tcPr>
            <w:tcW w:w="1665" w:type="dxa"/>
            <w:noWrap/>
          </w:tcPr>
          <w:p w14:paraId="01539EA6" w14:textId="0469DAFF" w:rsidR="00680C2F" w:rsidRPr="00CE2B4B" w:rsidRDefault="00680C2F" w:rsidP="00680C2F">
            <w:pPr>
              <w:spacing w:before="80" w:after="80" w:line="240" w:lineRule="atLeast"/>
              <w:jc w:val="center"/>
              <w:rPr>
                <w:szCs w:val="24"/>
              </w:rPr>
            </w:pPr>
            <w:r w:rsidRPr="00CE2B4B">
              <w:rPr>
                <w:szCs w:val="24"/>
              </w:rPr>
              <w:t>$93,573</w:t>
            </w:r>
          </w:p>
        </w:tc>
        <w:tc>
          <w:tcPr>
            <w:tcW w:w="1666" w:type="dxa"/>
            <w:noWrap/>
          </w:tcPr>
          <w:p w14:paraId="7FF9E6AC" w14:textId="6C030E9F" w:rsidR="00680C2F" w:rsidRPr="00CE2B4B" w:rsidRDefault="00680C2F" w:rsidP="00680C2F">
            <w:pPr>
              <w:spacing w:before="80" w:after="80" w:line="240" w:lineRule="atLeast"/>
              <w:jc w:val="center"/>
              <w:rPr>
                <w:szCs w:val="24"/>
              </w:rPr>
            </w:pPr>
            <w:r w:rsidRPr="00CE2B4B">
              <w:rPr>
                <w:szCs w:val="24"/>
              </w:rPr>
              <w:t>$103,623</w:t>
            </w:r>
          </w:p>
        </w:tc>
        <w:tc>
          <w:tcPr>
            <w:tcW w:w="1666" w:type="dxa"/>
            <w:noWrap/>
          </w:tcPr>
          <w:p w14:paraId="3113404F" w14:textId="4C54ED7C" w:rsidR="00680C2F" w:rsidRPr="00CE2B4B" w:rsidRDefault="00680C2F" w:rsidP="00680C2F">
            <w:pPr>
              <w:spacing w:before="80" w:after="80" w:line="240" w:lineRule="atLeast"/>
              <w:jc w:val="center"/>
              <w:rPr>
                <w:szCs w:val="24"/>
              </w:rPr>
            </w:pPr>
            <w:r w:rsidRPr="00CE2B4B">
              <w:rPr>
                <w:szCs w:val="24"/>
              </w:rPr>
              <w:t>$99,180</w:t>
            </w:r>
          </w:p>
        </w:tc>
      </w:tr>
      <w:tr w:rsidR="00680C2F" w:rsidRPr="00B24143" w14:paraId="6BA11142" w14:textId="77777777" w:rsidTr="00E77D9B">
        <w:tc>
          <w:tcPr>
            <w:tcW w:w="6232" w:type="dxa"/>
            <w:noWrap/>
          </w:tcPr>
          <w:p w14:paraId="19C504C2" w14:textId="70C179EE"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365448F0" w14:textId="71279479"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5A7EFD72" w14:textId="1677CB6A"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54CDEB95" w14:textId="0CC352E4" w:rsidR="00680C2F" w:rsidRPr="00CE2B4B" w:rsidRDefault="00680C2F" w:rsidP="00680C2F">
            <w:pPr>
              <w:spacing w:before="80" w:after="80" w:line="240" w:lineRule="atLeast"/>
              <w:jc w:val="center"/>
              <w:rPr>
                <w:szCs w:val="24"/>
              </w:rPr>
            </w:pPr>
            <w:r w:rsidRPr="00CE2B4B">
              <w:rPr>
                <w:szCs w:val="24"/>
              </w:rPr>
              <w:t>$117,080</w:t>
            </w:r>
          </w:p>
        </w:tc>
        <w:tc>
          <w:tcPr>
            <w:tcW w:w="1666" w:type="dxa"/>
            <w:noWrap/>
          </w:tcPr>
          <w:p w14:paraId="7AD3A5EA" w14:textId="3C4F9CD7" w:rsidR="00680C2F" w:rsidRPr="00CE2B4B" w:rsidRDefault="00680C2F" w:rsidP="00680C2F">
            <w:pPr>
              <w:spacing w:before="80" w:after="80" w:line="240" w:lineRule="atLeast"/>
              <w:jc w:val="center"/>
              <w:rPr>
                <w:szCs w:val="24"/>
              </w:rPr>
            </w:pPr>
            <w:r w:rsidRPr="00CE2B4B">
              <w:rPr>
                <w:szCs w:val="24"/>
              </w:rPr>
              <w:t>$128,998</w:t>
            </w:r>
          </w:p>
        </w:tc>
        <w:tc>
          <w:tcPr>
            <w:tcW w:w="1666" w:type="dxa"/>
            <w:noWrap/>
          </w:tcPr>
          <w:p w14:paraId="24910CB4" w14:textId="5540BDCB" w:rsidR="00680C2F" w:rsidRPr="00CE2B4B" w:rsidRDefault="00680C2F" w:rsidP="00680C2F">
            <w:pPr>
              <w:spacing w:before="80" w:after="80" w:line="240" w:lineRule="atLeast"/>
              <w:jc w:val="center"/>
              <w:rPr>
                <w:szCs w:val="24"/>
              </w:rPr>
            </w:pPr>
            <w:r w:rsidRPr="00CE2B4B">
              <w:rPr>
                <w:szCs w:val="24"/>
              </w:rPr>
              <w:t>$114,891</w:t>
            </w:r>
          </w:p>
        </w:tc>
      </w:tr>
      <w:tr w:rsidR="00680C2F" w:rsidRPr="00B24143" w14:paraId="4B23373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D1FEFD7" w14:textId="58CBF6C3"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6D40BD15" w14:textId="2FBDFED9" w:rsidR="00680C2F" w:rsidRPr="00CE2B4B" w:rsidRDefault="00680C2F" w:rsidP="00680C2F">
            <w:pPr>
              <w:spacing w:before="80" w:after="80" w:line="240" w:lineRule="atLeast"/>
              <w:jc w:val="center"/>
              <w:rPr>
                <w:szCs w:val="24"/>
              </w:rPr>
            </w:pPr>
            <w:r w:rsidRPr="00CE2B4B">
              <w:rPr>
                <w:szCs w:val="24"/>
              </w:rPr>
              <w:t>$57,596</w:t>
            </w:r>
          </w:p>
        </w:tc>
        <w:tc>
          <w:tcPr>
            <w:tcW w:w="1666" w:type="dxa"/>
            <w:noWrap/>
          </w:tcPr>
          <w:p w14:paraId="67A2AE63" w14:textId="26E6861A" w:rsidR="00680C2F" w:rsidRPr="00CE2B4B" w:rsidRDefault="00680C2F" w:rsidP="00680C2F">
            <w:pPr>
              <w:spacing w:before="80" w:after="80" w:line="240" w:lineRule="atLeast"/>
              <w:jc w:val="center"/>
              <w:rPr>
                <w:szCs w:val="24"/>
              </w:rPr>
            </w:pPr>
            <w:r w:rsidRPr="00CE2B4B">
              <w:rPr>
                <w:szCs w:val="24"/>
              </w:rPr>
              <w:t>$58,940</w:t>
            </w:r>
          </w:p>
        </w:tc>
        <w:tc>
          <w:tcPr>
            <w:tcW w:w="1665" w:type="dxa"/>
            <w:noWrap/>
          </w:tcPr>
          <w:p w14:paraId="6708EB32" w14:textId="74B360EB" w:rsidR="00680C2F" w:rsidRPr="00CE2B4B" w:rsidRDefault="00680C2F" w:rsidP="00680C2F">
            <w:pPr>
              <w:spacing w:before="80" w:after="80" w:line="240" w:lineRule="atLeast"/>
              <w:jc w:val="center"/>
              <w:rPr>
                <w:szCs w:val="24"/>
              </w:rPr>
            </w:pPr>
            <w:r w:rsidRPr="00CE2B4B">
              <w:rPr>
                <w:szCs w:val="24"/>
              </w:rPr>
              <w:t>$64,800</w:t>
            </w:r>
          </w:p>
        </w:tc>
        <w:tc>
          <w:tcPr>
            <w:tcW w:w="1666" w:type="dxa"/>
            <w:noWrap/>
          </w:tcPr>
          <w:p w14:paraId="5C33D832" w14:textId="209A1088" w:rsidR="00680C2F" w:rsidRPr="00CE2B4B" w:rsidRDefault="00680C2F" w:rsidP="00680C2F">
            <w:pPr>
              <w:spacing w:before="80" w:after="80" w:line="240" w:lineRule="atLeast"/>
              <w:jc w:val="center"/>
              <w:rPr>
                <w:szCs w:val="24"/>
              </w:rPr>
            </w:pPr>
            <w:r w:rsidRPr="00CE2B4B">
              <w:rPr>
                <w:szCs w:val="24"/>
              </w:rPr>
              <w:t>$72,104</w:t>
            </w:r>
          </w:p>
        </w:tc>
        <w:tc>
          <w:tcPr>
            <w:tcW w:w="1666" w:type="dxa"/>
            <w:noWrap/>
          </w:tcPr>
          <w:p w14:paraId="4BF9D9BE" w14:textId="5179004E" w:rsidR="00680C2F" w:rsidRPr="00CE2B4B" w:rsidRDefault="00680C2F" w:rsidP="00680C2F">
            <w:pPr>
              <w:spacing w:before="80" w:after="80" w:line="240" w:lineRule="atLeast"/>
              <w:jc w:val="center"/>
              <w:rPr>
                <w:szCs w:val="24"/>
              </w:rPr>
            </w:pPr>
            <w:r w:rsidRPr="00CE2B4B">
              <w:rPr>
                <w:szCs w:val="24"/>
              </w:rPr>
              <w:t>$69,014</w:t>
            </w:r>
          </w:p>
        </w:tc>
      </w:tr>
      <w:tr w:rsidR="00680C2F" w:rsidRPr="00B24143" w14:paraId="4C2D1EEC" w14:textId="77777777" w:rsidTr="00E77D9B">
        <w:tc>
          <w:tcPr>
            <w:tcW w:w="6232" w:type="dxa"/>
            <w:noWrap/>
            <w:hideMark/>
          </w:tcPr>
          <w:p w14:paraId="210A6073" w14:textId="0FB52B30"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2622CDFB" w14:textId="2A0D9471" w:rsidR="00680C2F" w:rsidRPr="00CE2B4B" w:rsidRDefault="00680C2F" w:rsidP="00680C2F">
            <w:pPr>
              <w:spacing w:before="80" w:after="80" w:line="240" w:lineRule="atLeast"/>
              <w:jc w:val="center"/>
              <w:rPr>
                <w:szCs w:val="24"/>
              </w:rPr>
            </w:pPr>
            <w:r w:rsidRPr="00CE2B4B">
              <w:rPr>
                <w:szCs w:val="24"/>
              </w:rPr>
              <w:t>$83,151</w:t>
            </w:r>
          </w:p>
        </w:tc>
        <w:tc>
          <w:tcPr>
            <w:tcW w:w="1666" w:type="dxa"/>
            <w:noWrap/>
          </w:tcPr>
          <w:p w14:paraId="2044E47C" w14:textId="6604804D" w:rsidR="00680C2F" w:rsidRPr="00CE2B4B" w:rsidRDefault="00680C2F" w:rsidP="00680C2F">
            <w:pPr>
              <w:spacing w:before="80" w:after="80" w:line="240" w:lineRule="atLeast"/>
              <w:jc w:val="center"/>
              <w:rPr>
                <w:szCs w:val="24"/>
              </w:rPr>
            </w:pPr>
            <w:r w:rsidRPr="00CE2B4B">
              <w:rPr>
                <w:szCs w:val="24"/>
              </w:rPr>
              <w:t>$84,772</w:t>
            </w:r>
          </w:p>
        </w:tc>
        <w:tc>
          <w:tcPr>
            <w:tcW w:w="1665" w:type="dxa"/>
            <w:noWrap/>
          </w:tcPr>
          <w:p w14:paraId="0DFE3BC5" w14:textId="55BAEE3A" w:rsidR="00680C2F" w:rsidRPr="00CE2B4B" w:rsidRDefault="00680C2F" w:rsidP="00680C2F">
            <w:pPr>
              <w:spacing w:before="80" w:after="80" w:line="240" w:lineRule="atLeast"/>
              <w:jc w:val="center"/>
              <w:rPr>
                <w:szCs w:val="24"/>
              </w:rPr>
            </w:pPr>
            <w:r w:rsidRPr="00CE2B4B">
              <w:rPr>
                <w:szCs w:val="24"/>
              </w:rPr>
              <w:t>$93,573</w:t>
            </w:r>
          </w:p>
        </w:tc>
        <w:tc>
          <w:tcPr>
            <w:tcW w:w="1666" w:type="dxa"/>
            <w:noWrap/>
          </w:tcPr>
          <w:p w14:paraId="6D47BC6C" w14:textId="7F520241" w:rsidR="00680C2F" w:rsidRPr="00CE2B4B" w:rsidRDefault="00680C2F" w:rsidP="00680C2F">
            <w:pPr>
              <w:spacing w:before="80" w:after="80" w:line="240" w:lineRule="atLeast"/>
              <w:jc w:val="center"/>
              <w:rPr>
                <w:szCs w:val="24"/>
              </w:rPr>
            </w:pPr>
            <w:r w:rsidRPr="00CE2B4B">
              <w:rPr>
                <w:szCs w:val="24"/>
              </w:rPr>
              <w:t>$103,623</w:t>
            </w:r>
          </w:p>
        </w:tc>
        <w:tc>
          <w:tcPr>
            <w:tcW w:w="1666" w:type="dxa"/>
            <w:noWrap/>
          </w:tcPr>
          <w:p w14:paraId="74145C7D" w14:textId="082D79FE" w:rsidR="00680C2F" w:rsidRPr="00CE2B4B" w:rsidRDefault="00680C2F" w:rsidP="00680C2F">
            <w:pPr>
              <w:spacing w:before="80" w:after="80" w:line="240" w:lineRule="atLeast"/>
              <w:jc w:val="center"/>
              <w:rPr>
                <w:szCs w:val="24"/>
              </w:rPr>
            </w:pPr>
            <w:r w:rsidRPr="00CE2B4B">
              <w:rPr>
                <w:szCs w:val="24"/>
              </w:rPr>
              <w:t>$99,180</w:t>
            </w:r>
          </w:p>
        </w:tc>
      </w:tr>
      <w:tr w:rsidR="00680C2F" w:rsidRPr="00B24143" w14:paraId="019CD40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7A0812C8" w14:textId="0FDADE36" w:rsidR="00680C2F" w:rsidRPr="002A6BB4" w:rsidRDefault="00680C2F" w:rsidP="00680C2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22C574B3" w14:textId="53ADBAD9"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0C1ABC31" w14:textId="4AE5EBCD"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78B24A03" w14:textId="7193F08F" w:rsidR="00680C2F" w:rsidRPr="00CE2B4B" w:rsidRDefault="00680C2F" w:rsidP="00680C2F">
            <w:pPr>
              <w:spacing w:before="80" w:after="80" w:line="240" w:lineRule="atLeast"/>
              <w:jc w:val="center"/>
              <w:rPr>
                <w:szCs w:val="24"/>
              </w:rPr>
            </w:pPr>
            <w:r w:rsidRPr="00CE2B4B">
              <w:rPr>
                <w:szCs w:val="24"/>
              </w:rPr>
              <w:t>$117,080</w:t>
            </w:r>
          </w:p>
        </w:tc>
        <w:tc>
          <w:tcPr>
            <w:tcW w:w="1666" w:type="dxa"/>
            <w:noWrap/>
          </w:tcPr>
          <w:p w14:paraId="6ACE475A" w14:textId="53809D07" w:rsidR="00680C2F" w:rsidRPr="00CE2B4B" w:rsidRDefault="00680C2F" w:rsidP="00680C2F">
            <w:pPr>
              <w:spacing w:before="80" w:after="80" w:line="240" w:lineRule="atLeast"/>
              <w:jc w:val="center"/>
              <w:rPr>
                <w:szCs w:val="24"/>
              </w:rPr>
            </w:pPr>
            <w:r w:rsidRPr="00CE2B4B">
              <w:rPr>
                <w:szCs w:val="24"/>
              </w:rPr>
              <w:t>$128,998</w:t>
            </w:r>
          </w:p>
        </w:tc>
        <w:tc>
          <w:tcPr>
            <w:tcW w:w="1666" w:type="dxa"/>
            <w:noWrap/>
          </w:tcPr>
          <w:p w14:paraId="0694480D" w14:textId="0814F1C9" w:rsidR="00680C2F" w:rsidRPr="00CE2B4B" w:rsidRDefault="00680C2F" w:rsidP="00680C2F">
            <w:pPr>
              <w:spacing w:before="80" w:after="80" w:line="240" w:lineRule="atLeast"/>
              <w:jc w:val="center"/>
              <w:rPr>
                <w:szCs w:val="24"/>
              </w:rPr>
            </w:pPr>
            <w:r w:rsidRPr="00CE2B4B">
              <w:rPr>
                <w:szCs w:val="24"/>
              </w:rPr>
              <w:t>$114,891</w:t>
            </w:r>
          </w:p>
        </w:tc>
      </w:tr>
      <w:tr w:rsidR="00680C2F" w:rsidRPr="00B24143" w14:paraId="0617EAF1" w14:textId="77777777" w:rsidTr="00E77D9B">
        <w:tc>
          <w:tcPr>
            <w:tcW w:w="6232" w:type="dxa"/>
            <w:noWrap/>
          </w:tcPr>
          <w:p w14:paraId="787F821C" w14:textId="310BA813" w:rsidR="00680C2F" w:rsidRPr="002A6BB4" w:rsidRDefault="00680C2F" w:rsidP="00680C2F">
            <w:pPr>
              <w:spacing w:before="60" w:after="60" w:line="200" w:lineRule="atLeast"/>
              <w:rPr>
                <w:rFonts w:cs="Arial"/>
                <w:szCs w:val="24"/>
              </w:rPr>
            </w:pPr>
            <w:r w:rsidRPr="002A6BB4">
              <w:rPr>
                <w:rFonts w:cs="Arial"/>
                <w:szCs w:val="24"/>
              </w:rPr>
              <w:t>Group home, 5 bedrooms - 4 SDA participants</w:t>
            </w:r>
          </w:p>
        </w:tc>
        <w:tc>
          <w:tcPr>
            <w:tcW w:w="1665" w:type="dxa"/>
            <w:noWrap/>
          </w:tcPr>
          <w:p w14:paraId="4EAF5D64" w14:textId="268C5023" w:rsidR="00680C2F" w:rsidRPr="00CE2B4B" w:rsidRDefault="00680C2F" w:rsidP="00680C2F">
            <w:pPr>
              <w:spacing w:before="80" w:after="80" w:line="240" w:lineRule="atLeast"/>
              <w:jc w:val="center"/>
              <w:rPr>
                <w:szCs w:val="24"/>
              </w:rPr>
            </w:pPr>
            <w:r w:rsidRPr="00CE2B4B">
              <w:rPr>
                <w:szCs w:val="24"/>
              </w:rPr>
              <w:t>$47,203</w:t>
            </w:r>
          </w:p>
        </w:tc>
        <w:tc>
          <w:tcPr>
            <w:tcW w:w="1666" w:type="dxa"/>
            <w:noWrap/>
          </w:tcPr>
          <w:p w14:paraId="389E9607" w14:textId="6FEB1751" w:rsidR="00680C2F" w:rsidRPr="00CE2B4B" w:rsidRDefault="00680C2F" w:rsidP="00680C2F">
            <w:pPr>
              <w:spacing w:before="80" w:after="80" w:line="240" w:lineRule="atLeast"/>
              <w:jc w:val="center"/>
              <w:rPr>
                <w:szCs w:val="24"/>
              </w:rPr>
            </w:pPr>
            <w:r w:rsidRPr="00CE2B4B">
              <w:rPr>
                <w:szCs w:val="24"/>
              </w:rPr>
              <w:t>$48,473</w:t>
            </w:r>
          </w:p>
        </w:tc>
        <w:tc>
          <w:tcPr>
            <w:tcW w:w="1665" w:type="dxa"/>
            <w:noWrap/>
          </w:tcPr>
          <w:p w14:paraId="36EE5612" w14:textId="28EA7F01" w:rsidR="00680C2F" w:rsidRPr="00CE2B4B" w:rsidRDefault="00680C2F" w:rsidP="00680C2F">
            <w:pPr>
              <w:spacing w:before="80" w:after="80" w:line="240" w:lineRule="atLeast"/>
              <w:jc w:val="center"/>
              <w:rPr>
                <w:szCs w:val="24"/>
              </w:rPr>
            </w:pPr>
            <w:r w:rsidRPr="00CE2B4B">
              <w:rPr>
                <w:szCs w:val="24"/>
              </w:rPr>
              <w:t>$53,490</w:t>
            </w:r>
          </w:p>
        </w:tc>
        <w:tc>
          <w:tcPr>
            <w:tcW w:w="1666" w:type="dxa"/>
            <w:noWrap/>
          </w:tcPr>
          <w:p w14:paraId="7068CDF9" w14:textId="47171783" w:rsidR="00680C2F" w:rsidRPr="00CE2B4B" w:rsidRDefault="00680C2F" w:rsidP="00680C2F">
            <w:pPr>
              <w:spacing w:before="80" w:after="80" w:line="240" w:lineRule="atLeast"/>
              <w:jc w:val="center"/>
              <w:rPr>
                <w:szCs w:val="24"/>
              </w:rPr>
            </w:pPr>
            <w:r w:rsidRPr="00CE2B4B">
              <w:rPr>
                <w:szCs w:val="24"/>
              </w:rPr>
              <w:t>$59,006</w:t>
            </w:r>
          </w:p>
        </w:tc>
        <w:tc>
          <w:tcPr>
            <w:tcW w:w="1666" w:type="dxa"/>
            <w:noWrap/>
          </w:tcPr>
          <w:p w14:paraId="7FB2B6B3" w14:textId="5BEDE7BC" w:rsidR="00680C2F" w:rsidRPr="00CE2B4B" w:rsidRDefault="00680C2F" w:rsidP="00680C2F">
            <w:pPr>
              <w:spacing w:before="80" w:after="80" w:line="240" w:lineRule="atLeast"/>
              <w:jc w:val="center"/>
              <w:rPr>
                <w:szCs w:val="24"/>
              </w:rPr>
            </w:pPr>
            <w:r w:rsidRPr="00CE2B4B">
              <w:rPr>
                <w:szCs w:val="24"/>
              </w:rPr>
              <w:t>$56,757</w:t>
            </w:r>
          </w:p>
        </w:tc>
      </w:tr>
      <w:tr w:rsidR="00680C2F" w:rsidRPr="00B24143" w14:paraId="27C82ED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5E9CC10B" w14:textId="150A8AE3" w:rsidR="00680C2F" w:rsidRPr="002A6BB4" w:rsidRDefault="00680C2F" w:rsidP="00680C2F">
            <w:pPr>
              <w:spacing w:before="60" w:after="60" w:line="200" w:lineRule="atLeast"/>
              <w:rPr>
                <w:rFonts w:cs="Arial"/>
                <w:szCs w:val="24"/>
              </w:rPr>
            </w:pPr>
            <w:r w:rsidRPr="002A6BB4">
              <w:rPr>
                <w:rFonts w:cs="Arial"/>
                <w:szCs w:val="24"/>
              </w:rPr>
              <w:t>Group home, 5 bedrooms - 3 SDA participants</w:t>
            </w:r>
          </w:p>
        </w:tc>
        <w:tc>
          <w:tcPr>
            <w:tcW w:w="1665" w:type="dxa"/>
            <w:noWrap/>
          </w:tcPr>
          <w:p w14:paraId="3EA6A441" w14:textId="50E00DC2" w:rsidR="00680C2F" w:rsidRPr="00CE2B4B" w:rsidRDefault="00680C2F" w:rsidP="00680C2F">
            <w:pPr>
              <w:spacing w:before="80" w:after="80" w:line="240" w:lineRule="atLeast"/>
              <w:jc w:val="center"/>
              <w:rPr>
                <w:szCs w:val="24"/>
              </w:rPr>
            </w:pPr>
            <w:r w:rsidRPr="00CE2B4B">
              <w:rPr>
                <w:szCs w:val="24"/>
              </w:rPr>
              <w:t>$57,596</w:t>
            </w:r>
          </w:p>
        </w:tc>
        <w:tc>
          <w:tcPr>
            <w:tcW w:w="1666" w:type="dxa"/>
            <w:noWrap/>
          </w:tcPr>
          <w:p w14:paraId="19F8229D" w14:textId="3E7CABFC" w:rsidR="00680C2F" w:rsidRPr="00CE2B4B" w:rsidRDefault="00680C2F" w:rsidP="00680C2F">
            <w:pPr>
              <w:spacing w:before="80" w:after="80" w:line="240" w:lineRule="atLeast"/>
              <w:jc w:val="center"/>
              <w:rPr>
                <w:szCs w:val="24"/>
              </w:rPr>
            </w:pPr>
            <w:r w:rsidRPr="00CE2B4B">
              <w:rPr>
                <w:szCs w:val="24"/>
              </w:rPr>
              <w:t>$58,940</w:t>
            </w:r>
          </w:p>
        </w:tc>
        <w:tc>
          <w:tcPr>
            <w:tcW w:w="1665" w:type="dxa"/>
            <w:noWrap/>
          </w:tcPr>
          <w:p w14:paraId="5F54A212" w14:textId="4FDEBA96" w:rsidR="00680C2F" w:rsidRPr="00CE2B4B" w:rsidRDefault="00680C2F" w:rsidP="00680C2F">
            <w:pPr>
              <w:spacing w:before="80" w:after="80" w:line="240" w:lineRule="atLeast"/>
              <w:jc w:val="center"/>
              <w:rPr>
                <w:szCs w:val="24"/>
              </w:rPr>
            </w:pPr>
            <w:r w:rsidRPr="00CE2B4B">
              <w:rPr>
                <w:szCs w:val="24"/>
              </w:rPr>
              <w:t>$64,800</w:t>
            </w:r>
          </w:p>
        </w:tc>
        <w:tc>
          <w:tcPr>
            <w:tcW w:w="1666" w:type="dxa"/>
            <w:noWrap/>
          </w:tcPr>
          <w:p w14:paraId="4CDA7FDA" w14:textId="2EA8F6BE" w:rsidR="00680C2F" w:rsidRPr="00CE2B4B" w:rsidRDefault="00680C2F" w:rsidP="00680C2F">
            <w:pPr>
              <w:spacing w:before="80" w:after="80" w:line="240" w:lineRule="atLeast"/>
              <w:jc w:val="center"/>
              <w:rPr>
                <w:szCs w:val="24"/>
              </w:rPr>
            </w:pPr>
            <w:r w:rsidRPr="00CE2B4B">
              <w:rPr>
                <w:szCs w:val="24"/>
              </w:rPr>
              <w:t>$72,104</w:t>
            </w:r>
          </w:p>
        </w:tc>
        <w:tc>
          <w:tcPr>
            <w:tcW w:w="1666" w:type="dxa"/>
            <w:noWrap/>
          </w:tcPr>
          <w:p w14:paraId="7567BCF0" w14:textId="230EA03B" w:rsidR="00680C2F" w:rsidRPr="00CE2B4B" w:rsidRDefault="00680C2F" w:rsidP="00680C2F">
            <w:pPr>
              <w:spacing w:before="80" w:after="80" w:line="240" w:lineRule="atLeast"/>
              <w:jc w:val="center"/>
              <w:rPr>
                <w:szCs w:val="24"/>
              </w:rPr>
            </w:pPr>
            <w:r w:rsidRPr="00CE2B4B">
              <w:rPr>
                <w:szCs w:val="24"/>
              </w:rPr>
              <w:t>$69,014</w:t>
            </w:r>
          </w:p>
        </w:tc>
      </w:tr>
      <w:tr w:rsidR="00680C2F" w:rsidRPr="00B24143" w14:paraId="44773BD5" w14:textId="77777777" w:rsidTr="00E77D9B">
        <w:tc>
          <w:tcPr>
            <w:tcW w:w="6232" w:type="dxa"/>
            <w:noWrap/>
          </w:tcPr>
          <w:p w14:paraId="45BA8883" w14:textId="1249914C" w:rsidR="00680C2F" w:rsidRPr="002A6BB4" w:rsidRDefault="00680C2F" w:rsidP="00680C2F">
            <w:pPr>
              <w:spacing w:before="60" w:after="60" w:line="200" w:lineRule="atLeast"/>
              <w:rPr>
                <w:rFonts w:cs="Arial"/>
                <w:szCs w:val="24"/>
              </w:rPr>
            </w:pPr>
            <w:r w:rsidRPr="002A6BB4">
              <w:rPr>
                <w:rFonts w:cs="Arial"/>
                <w:szCs w:val="24"/>
              </w:rPr>
              <w:t>Group home, 5 bedrooms - 2 SDA participants</w:t>
            </w:r>
          </w:p>
        </w:tc>
        <w:tc>
          <w:tcPr>
            <w:tcW w:w="1665" w:type="dxa"/>
            <w:noWrap/>
          </w:tcPr>
          <w:p w14:paraId="2013D438" w14:textId="0325BCAC" w:rsidR="00680C2F" w:rsidRPr="00CE2B4B" w:rsidRDefault="00680C2F" w:rsidP="00680C2F">
            <w:pPr>
              <w:spacing w:before="80" w:after="80" w:line="240" w:lineRule="atLeast"/>
              <w:jc w:val="center"/>
              <w:rPr>
                <w:szCs w:val="24"/>
              </w:rPr>
            </w:pPr>
            <w:r w:rsidRPr="00CE2B4B">
              <w:rPr>
                <w:szCs w:val="24"/>
              </w:rPr>
              <w:t>$83,151</w:t>
            </w:r>
          </w:p>
        </w:tc>
        <w:tc>
          <w:tcPr>
            <w:tcW w:w="1666" w:type="dxa"/>
            <w:noWrap/>
          </w:tcPr>
          <w:p w14:paraId="33C13EE3" w14:textId="59C3BFAA" w:rsidR="00680C2F" w:rsidRPr="00CE2B4B" w:rsidRDefault="00680C2F" w:rsidP="00680C2F">
            <w:pPr>
              <w:spacing w:before="80" w:after="80" w:line="240" w:lineRule="atLeast"/>
              <w:jc w:val="center"/>
              <w:rPr>
                <w:szCs w:val="24"/>
              </w:rPr>
            </w:pPr>
            <w:r w:rsidRPr="00CE2B4B">
              <w:rPr>
                <w:szCs w:val="24"/>
              </w:rPr>
              <w:t>$84,772</w:t>
            </w:r>
          </w:p>
        </w:tc>
        <w:tc>
          <w:tcPr>
            <w:tcW w:w="1665" w:type="dxa"/>
            <w:noWrap/>
          </w:tcPr>
          <w:p w14:paraId="17965C70" w14:textId="459CCAE8" w:rsidR="00680C2F" w:rsidRPr="00CE2B4B" w:rsidRDefault="00680C2F" w:rsidP="00680C2F">
            <w:pPr>
              <w:spacing w:before="80" w:after="80" w:line="240" w:lineRule="atLeast"/>
              <w:jc w:val="center"/>
              <w:rPr>
                <w:szCs w:val="24"/>
              </w:rPr>
            </w:pPr>
            <w:r w:rsidRPr="00CE2B4B">
              <w:rPr>
                <w:szCs w:val="24"/>
              </w:rPr>
              <w:t>$93,573</w:t>
            </w:r>
          </w:p>
        </w:tc>
        <w:tc>
          <w:tcPr>
            <w:tcW w:w="1666" w:type="dxa"/>
            <w:noWrap/>
          </w:tcPr>
          <w:p w14:paraId="7E650395" w14:textId="2B20F136" w:rsidR="00680C2F" w:rsidRPr="00CE2B4B" w:rsidRDefault="00680C2F" w:rsidP="00680C2F">
            <w:pPr>
              <w:spacing w:before="80" w:after="80" w:line="240" w:lineRule="atLeast"/>
              <w:jc w:val="center"/>
              <w:rPr>
                <w:szCs w:val="24"/>
              </w:rPr>
            </w:pPr>
            <w:r w:rsidRPr="00CE2B4B">
              <w:rPr>
                <w:szCs w:val="24"/>
              </w:rPr>
              <w:t>$103,623</w:t>
            </w:r>
          </w:p>
        </w:tc>
        <w:tc>
          <w:tcPr>
            <w:tcW w:w="1666" w:type="dxa"/>
            <w:noWrap/>
          </w:tcPr>
          <w:p w14:paraId="0447759A" w14:textId="29D270AC" w:rsidR="00680C2F" w:rsidRPr="00CE2B4B" w:rsidRDefault="00680C2F" w:rsidP="00680C2F">
            <w:pPr>
              <w:spacing w:before="80" w:after="80" w:line="240" w:lineRule="atLeast"/>
              <w:jc w:val="center"/>
              <w:rPr>
                <w:szCs w:val="24"/>
              </w:rPr>
            </w:pPr>
            <w:r w:rsidRPr="00CE2B4B">
              <w:rPr>
                <w:szCs w:val="24"/>
              </w:rPr>
              <w:t>$99,180</w:t>
            </w:r>
          </w:p>
        </w:tc>
      </w:tr>
      <w:tr w:rsidR="00680C2F" w:rsidRPr="00B24143" w14:paraId="750F613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D3F3EA2" w14:textId="6060B94B" w:rsidR="00680C2F" w:rsidRPr="002A6BB4" w:rsidRDefault="00680C2F" w:rsidP="00680C2F">
            <w:pPr>
              <w:spacing w:before="60" w:after="60" w:line="200" w:lineRule="atLeast"/>
              <w:rPr>
                <w:rFonts w:cs="Arial"/>
                <w:szCs w:val="24"/>
              </w:rPr>
            </w:pPr>
            <w:r w:rsidRPr="002A6BB4">
              <w:rPr>
                <w:rFonts w:cs="Arial"/>
                <w:szCs w:val="24"/>
              </w:rPr>
              <w:t>Group home, 5 bedrooms - 1 SDA participant</w:t>
            </w:r>
          </w:p>
        </w:tc>
        <w:tc>
          <w:tcPr>
            <w:tcW w:w="1665" w:type="dxa"/>
            <w:noWrap/>
          </w:tcPr>
          <w:p w14:paraId="6E52A809" w14:textId="093937FA" w:rsidR="00680C2F" w:rsidRPr="00CE2B4B" w:rsidRDefault="00680C2F" w:rsidP="00680C2F">
            <w:pPr>
              <w:spacing w:before="80" w:after="80" w:line="240" w:lineRule="atLeast"/>
              <w:jc w:val="center"/>
              <w:rPr>
                <w:szCs w:val="24"/>
              </w:rPr>
            </w:pPr>
            <w:r w:rsidRPr="00CE2B4B">
              <w:rPr>
                <w:szCs w:val="24"/>
              </w:rPr>
              <w:t>$104,039</w:t>
            </w:r>
          </w:p>
        </w:tc>
        <w:tc>
          <w:tcPr>
            <w:tcW w:w="1666" w:type="dxa"/>
            <w:noWrap/>
          </w:tcPr>
          <w:p w14:paraId="740563A4" w14:textId="73251BDA" w:rsidR="00680C2F" w:rsidRPr="00CE2B4B" w:rsidRDefault="00680C2F" w:rsidP="00680C2F">
            <w:pPr>
              <w:spacing w:before="80" w:after="80" w:line="240" w:lineRule="atLeast"/>
              <w:jc w:val="center"/>
              <w:rPr>
                <w:szCs w:val="24"/>
              </w:rPr>
            </w:pPr>
            <w:r w:rsidRPr="00CE2B4B">
              <w:rPr>
                <w:szCs w:val="24"/>
              </w:rPr>
              <w:t>$106,849</w:t>
            </w:r>
          </w:p>
        </w:tc>
        <w:tc>
          <w:tcPr>
            <w:tcW w:w="1665" w:type="dxa"/>
            <w:noWrap/>
          </w:tcPr>
          <w:p w14:paraId="0DCC8CE2" w14:textId="71AA7693" w:rsidR="00680C2F" w:rsidRPr="00CE2B4B" w:rsidRDefault="00680C2F" w:rsidP="00680C2F">
            <w:pPr>
              <w:spacing w:before="80" w:after="80" w:line="240" w:lineRule="atLeast"/>
              <w:jc w:val="center"/>
              <w:rPr>
                <w:szCs w:val="24"/>
              </w:rPr>
            </w:pPr>
            <w:r w:rsidRPr="00CE2B4B">
              <w:rPr>
                <w:szCs w:val="24"/>
              </w:rPr>
              <w:t>$117,080</w:t>
            </w:r>
          </w:p>
        </w:tc>
        <w:tc>
          <w:tcPr>
            <w:tcW w:w="1666" w:type="dxa"/>
            <w:noWrap/>
          </w:tcPr>
          <w:p w14:paraId="7B4568C7" w14:textId="3393D353" w:rsidR="00680C2F" w:rsidRPr="00CE2B4B" w:rsidRDefault="00680C2F" w:rsidP="00680C2F">
            <w:pPr>
              <w:spacing w:before="80" w:after="80" w:line="240" w:lineRule="atLeast"/>
              <w:jc w:val="center"/>
              <w:rPr>
                <w:szCs w:val="24"/>
              </w:rPr>
            </w:pPr>
            <w:r w:rsidRPr="00CE2B4B">
              <w:rPr>
                <w:szCs w:val="24"/>
              </w:rPr>
              <w:t>$128,998</w:t>
            </w:r>
          </w:p>
        </w:tc>
        <w:tc>
          <w:tcPr>
            <w:tcW w:w="1666" w:type="dxa"/>
            <w:noWrap/>
          </w:tcPr>
          <w:p w14:paraId="30D1A0B7" w14:textId="491EDC9C" w:rsidR="00680C2F" w:rsidRPr="00CE2B4B" w:rsidRDefault="00680C2F" w:rsidP="00680C2F">
            <w:pPr>
              <w:spacing w:before="80" w:after="80" w:line="240" w:lineRule="atLeast"/>
              <w:jc w:val="center"/>
              <w:rPr>
                <w:szCs w:val="24"/>
              </w:rPr>
            </w:pPr>
            <w:r w:rsidRPr="00CE2B4B">
              <w:rPr>
                <w:szCs w:val="24"/>
              </w:rPr>
              <w:t>$114,891</w:t>
            </w:r>
          </w:p>
        </w:tc>
      </w:tr>
    </w:tbl>
    <w:p w14:paraId="0D1F6A4A" w14:textId="77777777" w:rsidR="00CE2B4B" w:rsidRPr="002A6BB4" w:rsidRDefault="00CE2B4B" w:rsidP="00FF2CC8">
      <w:pPr>
        <w:rPr>
          <w:rFonts w:cs="Arial"/>
          <w:b/>
          <w:bCs/>
          <w:i/>
          <w:iCs/>
        </w:rPr>
      </w:pPr>
      <w:bookmarkStart w:id="90" w:name="_Ref137724691"/>
      <w:bookmarkStart w:id="91" w:name="_Ref137816758"/>
    </w:p>
    <w:p w14:paraId="10E9289D" w14:textId="77777777" w:rsidR="00CE2B4B" w:rsidRPr="002A6BB4" w:rsidRDefault="00CE2B4B">
      <w:pPr>
        <w:rPr>
          <w:rFonts w:cs="Arial"/>
          <w:b/>
          <w:bCs/>
          <w:i/>
          <w:iCs/>
        </w:rPr>
      </w:pPr>
      <w:r w:rsidRPr="002A6BB4">
        <w:rPr>
          <w:rFonts w:cs="Arial"/>
          <w:b/>
          <w:bCs/>
          <w:i/>
          <w:iCs/>
        </w:rPr>
        <w:br w:type="page"/>
      </w:r>
    </w:p>
    <w:p w14:paraId="3D11B024" w14:textId="1C9C69B8" w:rsidR="00FF2CC8" w:rsidRPr="002A6BB4" w:rsidRDefault="00FF2CC8"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35</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 xml:space="preserve">Participant for Pre-2023 </w:t>
      </w:r>
      <w:r w:rsidR="00616657" w:rsidRPr="1EF9508A">
        <w:rPr>
          <w:rFonts w:cs="Arial"/>
          <w:b/>
          <w:bCs/>
          <w:i/>
          <w:iCs/>
        </w:rPr>
        <w:t>New Build, Without Sprinklers</w:t>
      </w:r>
      <w:bookmarkEnd w:id="90"/>
      <w:bookmarkEnd w:id="91"/>
      <w:r w:rsidR="00FE1A1F">
        <w:rPr>
          <w:rFonts w:cs="Arial"/>
          <w:b/>
          <w:bCs/>
          <w:i/>
          <w:iCs/>
        </w:rPr>
        <w:t>, dwellings without On-site Overnight Assistance</w:t>
      </w:r>
    </w:p>
    <w:tbl>
      <w:tblPr>
        <w:tblStyle w:val="GridTable4"/>
        <w:tblW w:w="5001" w:type="pct"/>
        <w:tblLayout w:type="fixed"/>
        <w:tblLook w:val="0420" w:firstRow="1" w:lastRow="0" w:firstColumn="0" w:lastColumn="0" w:noHBand="0" w:noVBand="1"/>
        <w:tblCaption w:val="Table of Per Participant Pre-2023 New Build Without Sprinklers"/>
      </w:tblPr>
      <w:tblGrid>
        <w:gridCol w:w="6232"/>
        <w:gridCol w:w="1666"/>
        <w:gridCol w:w="1666"/>
        <w:gridCol w:w="1666"/>
        <w:gridCol w:w="1666"/>
        <w:gridCol w:w="1667"/>
      </w:tblGrid>
      <w:tr w:rsidR="009665A6" w:rsidRPr="00B24143" w14:paraId="2DABA466"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40A86185" w14:textId="1551EEAD" w:rsidR="009665A6" w:rsidRPr="002A6BB4" w:rsidRDefault="009665A6">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6" w:type="dxa"/>
            <w:noWrap/>
            <w:hideMark/>
          </w:tcPr>
          <w:p w14:paraId="16B1F340"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43CDA01D"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6" w:type="dxa"/>
            <w:noWrap/>
            <w:hideMark/>
          </w:tcPr>
          <w:p w14:paraId="42844569"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6767B4EB" w14:textId="77777777" w:rsidR="009665A6" w:rsidRPr="002A6BB4" w:rsidRDefault="009665A6">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7" w:type="dxa"/>
            <w:noWrap/>
            <w:hideMark/>
          </w:tcPr>
          <w:p w14:paraId="10948B2B"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4378E3" w:rsidRPr="00B24143" w14:paraId="2B371F3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C8738E6"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6" w:type="dxa"/>
            <w:noWrap/>
          </w:tcPr>
          <w:p w14:paraId="7A9EB395" w14:textId="2FBCC80B"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355C47C7" w14:textId="78532968"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303A5F75" w14:textId="29686BB3"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4A6CCDE4" w14:textId="25F881AE" w:rsidR="004378E3" w:rsidRPr="00CE2B4B" w:rsidRDefault="004378E3" w:rsidP="004378E3">
            <w:pPr>
              <w:spacing w:before="80" w:after="80" w:line="240" w:lineRule="atLeast"/>
              <w:jc w:val="center"/>
              <w:rPr>
                <w:szCs w:val="24"/>
              </w:rPr>
            </w:pPr>
            <w:r w:rsidRPr="00CE2B4B">
              <w:rPr>
                <w:szCs w:val="24"/>
              </w:rPr>
              <w:t>N/A</w:t>
            </w:r>
          </w:p>
        </w:tc>
        <w:tc>
          <w:tcPr>
            <w:tcW w:w="1667" w:type="dxa"/>
            <w:noWrap/>
          </w:tcPr>
          <w:p w14:paraId="4B237B1F" w14:textId="4993A6E9" w:rsidR="004378E3" w:rsidRPr="00CE2B4B" w:rsidRDefault="004378E3" w:rsidP="004378E3">
            <w:pPr>
              <w:spacing w:before="80" w:after="80" w:line="240" w:lineRule="atLeast"/>
              <w:jc w:val="center"/>
              <w:rPr>
                <w:szCs w:val="24"/>
              </w:rPr>
            </w:pPr>
            <w:r w:rsidRPr="00CE2B4B">
              <w:rPr>
                <w:szCs w:val="24"/>
              </w:rPr>
              <w:t>$91,248</w:t>
            </w:r>
          </w:p>
        </w:tc>
      </w:tr>
      <w:tr w:rsidR="004378E3" w:rsidRPr="00B24143" w14:paraId="3450125D" w14:textId="77777777" w:rsidTr="00E77D9B">
        <w:tc>
          <w:tcPr>
            <w:tcW w:w="6232" w:type="dxa"/>
            <w:noWrap/>
            <w:hideMark/>
          </w:tcPr>
          <w:p w14:paraId="7CB466DA"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6" w:type="dxa"/>
            <w:noWrap/>
          </w:tcPr>
          <w:p w14:paraId="2FDAA10C" w14:textId="4077030C"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716119E8" w14:textId="30BCCB5C"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352BBD3D" w14:textId="55D266C1"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6A078C9F" w14:textId="03BCEE42" w:rsidR="004378E3" w:rsidRPr="00CE2B4B" w:rsidRDefault="004378E3" w:rsidP="004378E3">
            <w:pPr>
              <w:spacing w:before="80" w:after="80" w:line="240" w:lineRule="atLeast"/>
              <w:jc w:val="center"/>
              <w:rPr>
                <w:szCs w:val="24"/>
              </w:rPr>
            </w:pPr>
            <w:r w:rsidRPr="00CE2B4B">
              <w:rPr>
                <w:szCs w:val="24"/>
              </w:rPr>
              <w:t>N/A</w:t>
            </w:r>
          </w:p>
        </w:tc>
        <w:tc>
          <w:tcPr>
            <w:tcW w:w="1667" w:type="dxa"/>
            <w:noWrap/>
          </w:tcPr>
          <w:p w14:paraId="3EAAAA32" w14:textId="020CFBEC" w:rsidR="004378E3" w:rsidRPr="00CE2B4B" w:rsidRDefault="004378E3" w:rsidP="004378E3">
            <w:pPr>
              <w:spacing w:before="80" w:after="80" w:line="240" w:lineRule="atLeast"/>
              <w:jc w:val="center"/>
              <w:rPr>
                <w:szCs w:val="24"/>
              </w:rPr>
            </w:pPr>
            <w:r w:rsidRPr="00CE2B4B">
              <w:rPr>
                <w:szCs w:val="24"/>
              </w:rPr>
              <w:t>$91,248</w:t>
            </w:r>
          </w:p>
        </w:tc>
      </w:tr>
      <w:tr w:rsidR="004378E3" w:rsidRPr="00B24143" w14:paraId="246A8FB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EDD3739"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6" w:type="dxa"/>
            <w:noWrap/>
          </w:tcPr>
          <w:p w14:paraId="079C83D1" w14:textId="47294B13" w:rsidR="004378E3" w:rsidRPr="00CE2B4B" w:rsidRDefault="004378E3" w:rsidP="004378E3">
            <w:pPr>
              <w:spacing w:before="80" w:after="80" w:line="240" w:lineRule="atLeast"/>
              <w:jc w:val="center"/>
              <w:rPr>
                <w:szCs w:val="24"/>
              </w:rPr>
            </w:pPr>
            <w:r w:rsidRPr="00CE2B4B">
              <w:rPr>
                <w:szCs w:val="24"/>
              </w:rPr>
              <w:t>$58,894</w:t>
            </w:r>
          </w:p>
        </w:tc>
        <w:tc>
          <w:tcPr>
            <w:tcW w:w="1666" w:type="dxa"/>
            <w:noWrap/>
          </w:tcPr>
          <w:p w14:paraId="1A799104" w14:textId="1631F68B" w:rsidR="004378E3" w:rsidRPr="00CE2B4B" w:rsidRDefault="004378E3" w:rsidP="004378E3">
            <w:pPr>
              <w:spacing w:before="80" w:after="80" w:line="240" w:lineRule="atLeast"/>
              <w:jc w:val="center"/>
              <w:rPr>
                <w:szCs w:val="24"/>
              </w:rPr>
            </w:pPr>
            <w:r w:rsidRPr="00CE2B4B">
              <w:rPr>
                <w:szCs w:val="24"/>
              </w:rPr>
              <w:t>$61,708</w:t>
            </w:r>
          </w:p>
        </w:tc>
        <w:tc>
          <w:tcPr>
            <w:tcW w:w="1666" w:type="dxa"/>
            <w:noWrap/>
          </w:tcPr>
          <w:p w14:paraId="44BD00BF" w14:textId="15CBE66D" w:rsidR="004378E3" w:rsidRPr="00CE2B4B" w:rsidRDefault="004378E3" w:rsidP="004378E3">
            <w:pPr>
              <w:spacing w:before="80" w:after="80" w:line="240" w:lineRule="atLeast"/>
              <w:jc w:val="center"/>
              <w:rPr>
                <w:szCs w:val="24"/>
              </w:rPr>
            </w:pPr>
            <w:r w:rsidRPr="00CE2B4B">
              <w:rPr>
                <w:szCs w:val="24"/>
              </w:rPr>
              <w:t>$62,992</w:t>
            </w:r>
          </w:p>
        </w:tc>
        <w:tc>
          <w:tcPr>
            <w:tcW w:w="1666" w:type="dxa"/>
            <w:noWrap/>
          </w:tcPr>
          <w:p w14:paraId="21D2855E" w14:textId="4A53925A" w:rsidR="004378E3" w:rsidRPr="00CE2B4B" w:rsidRDefault="004378E3" w:rsidP="004378E3">
            <w:pPr>
              <w:spacing w:before="80" w:after="80" w:line="240" w:lineRule="atLeast"/>
              <w:jc w:val="center"/>
              <w:rPr>
                <w:szCs w:val="24"/>
              </w:rPr>
            </w:pPr>
            <w:r w:rsidRPr="00CE2B4B">
              <w:rPr>
                <w:szCs w:val="24"/>
              </w:rPr>
              <w:t>$67,602</w:t>
            </w:r>
          </w:p>
        </w:tc>
        <w:tc>
          <w:tcPr>
            <w:tcW w:w="1667" w:type="dxa"/>
            <w:noWrap/>
          </w:tcPr>
          <w:p w14:paraId="245322CB" w14:textId="03226DBA" w:rsidR="004378E3" w:rsidRPr="00CE2B4B" w:rsidRDefault="004378E3" w:rsidP="004378E3">
            <w:pPr>
              <w:spacing w:before="80" w:after="80" w:line="240" w:lineRule="atLeast"/>
              <w:jc w:val="center"/>
              <w:rPr>
                <w:szCs w:val="24"/>
              </w:rPr>
            </w:pPr>
            <w:r w:rsidRPr="00CE2B4B">
              <w:rPr>
                <w:szCs w:val="24"/>
              </w:rPr>
              <w:t>$69,208</w:t>
            </w:r>
          </w:p>
        </w:tc>
      </w:tr>
      <w:tr w:rsidR="004378E3" w:rsidRPr="00B24143" w14:paraId="65F35B16" w14:textId="77777777" w:rsidTr="00E77D9B">
        <w:tc>
          <w:tcPr>
            <w:tcW w:w="6232" w:type="dxa"/>
            <w:noWrap/>
          </w:tcPr>
          <w:p w14:paraId="2717AA95"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6" w:type="dxa"/>
            <w:noWrap/>
          </w:tcPr>
          <w:p w14:paraId="51F7E6D3" w14:textId="5AD822AE" w:rsidR="004378E3" w:rsidRPr="00CE2B4B" w:rsidRDefault="004378E3" w:rsidP="004378E3">
            <w:pPr>
              <w:spacing w:before="80" w:after="80" w:line="240" w:lineRule="atLeast"/>
              <w:jc w:val="center"/>
              <w:rPr>
                <w:szCs w:val="24"/>
              </w:rPr>
            </w:pPr>
            <w:r w:rsidRPr="00CE2B4B">
              <w:rPr>
                <w:szCs w:val="24"/>
              </w:rPr>
              <w:t>$34,099</w:t>
            </w:r>
          </w:p>
        </w:tc>
        <w:tc>
          <w:tcPr>
            <w:tcW w:w="1666" w:type="dxa"/>
            <w:noWrap/>
          </w:tcPr>
          <w:p w14:paraId="2E5F1E8B" w14:textId="30B74A33" w:rsidR="004378E3" w:rsidRPr="00CE2B4B" w:rsidRDefault="004378E3" w:rsidP="004378E3">
            <w:pPr>
              <w:spacing w:before="80" w:after="80" w:line="240" w:lineRule="atLeast"/>
              <w:jc w:val="center"/>
              <w:rPr>
                <w:szCs w:val="24"/>
              </w:rPr>
            </w:pPr>
            <w:r w:rsidRPr="00CE2B4B">
              <w:rPr>
                <w:szCs w:val="24"/>
              </w:rPr>
              <w:t>$36,143</w:t>
            </w:r>
          </w:p>
        </w:tc>
        <w:tc>
          <w:tcPr>
            <w:tcW w:w="1666" w:type="dxa"/>
            <w:noWrap/>
          </w:tcPr>
          <w:p w14:paraId="122397EF" w14:textId="02A660F8" w:rsidR="004378E3" w:rsidRPr="00CE2B4B" w:rsidRDefault="004378E3" w:rsidP="004378E3">
            <w:pPr>
              <w:spacing w:before="80" w:after="80" w:line="240" w:lineRule="atLeast"/>
              <w:jc w:val="center"/>
              <w:rPr>
                <w:szCs w:val="24"/>
              </w:rPr>
            </w:pPr>
            <w:r w:rsidRPr="00CE2B4B">
              <w:rPr>
                <w:szCs w:val="24"/>
              </w:rPr>
              <w:t>$39,511</w:t>
            </w:r>
          </w:p>
        </w:tc>
        <w:tc>
          <w:tcPr>
            <w:tcW w:w="1666" w:type="dxa"/>
            <w:noWrap/>
          </w:tcPr>
          <w:p w14:paraId="7A8872B4" w14:textId="43E2C6C9" w:rsidR="004378E3" w:rsidRPr="00CE2B4B" w:rsidRDefault="004378E3" w:rsidP="004378E3">
            <w:pPr>
              <w:spacing w:before="80" w:after="80" w:line="240" w:lineRule="atLeast"/>
              <w:jc w:val="center"/>
              <w:rPr>
                <w:szCs w:val="24"/>
              </w:rPr>
            </w:pPr>
            <w:r w:rsidRPr="00CE2B4B">
              <w:rPr>
                <w:szCs w:val="24"/>
              </w:rPr>
              <w:t>$41,816</w:t>
            </w:r>
          </w:p>
        </w:tc>
        <w:tc>
          <w:tcPr>
            <w:tcW w:w="1667" w:type="dxa"/>
            <w:noWrap/>
          </w:tcPr>
          <w:p w14:paraId="5FA55D26" w14:textId="6DF0EBCE" w:rsidR="004378E3" w:rsidRPr="00CE2B4B" w:rsidRDefault="004378E3" w:rsidP="004378E3">
            <w:pPr>
              <w:spacing w:before="80" w:after="80" w:line="240" w:lineRule="atLeast"/>
              <w:jc w:val="center"/>
              <w:rPr>
                <w:szCs w:val="24"/>
              </w:rPr>
            </w:pPr>
            <w:r w:rsidRPr="00CE2B4B">
              <w:rPr>
                <w:szCs w:val="24"/>
              </w:rPr>
              <w:t>$40,075</w:t>
            </w:r>
          </w:p>
        </w:tc>
      </w:tr>
      <w:tr w:rsidR="004378E3" w:rsidRPr="00B24143" w14:paraId="4B61C1B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3FA447E"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6" w:type="dxa"/>
            <w:noWrap/>
          </w:tcPr>
          <w:p w14:paraId="73226605" w14:textId="4E932610" w:rsidR="004378E3" w:rsidRPr="00CE2B4B" w:rsidRDefault="004378E3" w:rsidP="004378E3">
            <w:pPr>
              <w:spacing w:before="80" w:after="80" w:line="240" w:lineRule="atLeast"/>
              <w:jc w:val="center"/>
              <w:rPr>
                <w:szCs w:val="24"/>
              </w:rPr>
            </w:pPr>
            <w:r w:rsidRPr="00CE2B4B">
              <w:rPr>
                <w:szCs w:val="24"/>
              </w:rPr>
              <w:t>$58,894</w:t>
            </w:r>
          </w:p>
        </w:tc>
        <w:tc>
          <w:tcPr>
            <w:tcW w:w="1666" w:type="dxa"/>
            <w:noWrap/>
          </w:tcPr>
          <w:p w14:paraId="09B0BC44" w14:textId="7E2800C3" w:rsidR="004378E3" w:rsidRPr="00CE2B4B" w:rsidRDefault="004378E3" w:rsidP="004378E3">
            <w:pPr>
              <w:spacing w:before="80" w:after="80" w:line="240" w:lineRule="atLeast"/>
              <w:jc w:val="center"/>
              <w:rPr>
                <w:szCs w:val="24"/>
              </w:rPr>
            </w:pPr>
            <w:r w:rsidRPr="00CE2B4B">
              <w:rPr>
                <w:szCs w:val="24"/>
              </w:rPr>
              <w:t>$61,708</w:t>
            </w:r>
          </w:p>
        </w:tc>
        <w:tc>
          <w:tcPr>
            <w:tcW w:w="1666" w:type="dxa"/>
            <w:noWrap/>
          </w:tcPr>
          <w:p w14:paraId="5C332649" w14:textId="5FB22795" w:rsidR="004378E3" w:rsidRPr="00CE2B4B" w:rsidRDefault="004378E3" w:rsidP="004378E3">
            <w:pPr>
              <w:spacing w:before="80" w:after="80" w:line="240" w:lineRule="atLeast"/>
              <w:jc w:val="center"/>
              <w:rPr>
                <w:szCs w:val="24"/>
              </w:rPr>
            </w:pPr>
            <w:r w:rsidRPr="00CE2B4B">
              <w:rPr>
                <w:szCs w:val="24"/>
              </w:rPr>
              <w:t>$62,992</w:t>
            </w:r>
          </w:p>
        </w:tc>
        <w:tc>
          <w:tcPr>
            <w:tcW w:w="1666" w:type="dxa"/>
            <w:noWrap/>
          </w:tcPr>
          <w:p w14:paraId="3150B774" w14:textId="50A56AF3" w:rsidR="004378E3" w:rsidRPr="00CE2B4B" w:rsidRDefault="004378E3" w:rsidP="004378E3">
            <w:pPr>
              <w:spacing w:before="80" w:after="80" w:line="240" w:lineRule="atLeast"/>
              <w:jc w:val="center"/>
              <w:rPr>
                <w:szCs w:val="24"/>
              </w:rPr>
            </w:pPr>
            <w:r w:rsidRPr="00CE2B4B">
              <w:rPr>
                <w:szCs w:val="24"/>
              </w:rPr>
              <w:t>$67,602</w:t>
            </w:r>
          </w:p>
        </w:tc>
        <w:tc>
          <w:tcPr>
            <w:tcW w:w="1667" w:type="dxa"/>
            <w:noWrap/>
          </w:tcPr>
          <w:p w14:paraId="009ABD6D" w14:textId="7504D4B9" w:rsidR="004378E3" w:rsidRPr="00CE2B4B" w:rsidRDefault="004378E3" w:rsidP="004378E3">
            <w:pPr>
              <w:spacing w:before="80" w:after="80" w:line="240" w:lineRule="atLeast"/>
              <w:jc w:val="center"/>
              <w:rPr>
                <w:szCs w:val="24"/>
              </w:rPr>
            </w:pPr>
            <w:r w:rsidRPr="00CE2B4B">
              <w:rPr>
                <w:szCs w:val="24"/>
              </w:rPr>
              <w:t>$69,208</w:t>
            </w:r>
          </w:p>
        </w:tc>
      </w:tr>
      <w:tr w:rsidR="004378E3" w:rsidRPr="00B24143" w14:paraId="37D46067" w14:textId="66B59BAD" w:rsidTr="00E77D9B">
        <w:tc>
          <w:tcPr>
            <w:tcW w:w="6232" w:type="dxa"/>
            <w:noWrap/>
            <w:hideMark/>
          </w:tcPr>
          <w:p w14:paraId="0052198D"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6" w:type="dxa"/>
            <w:noWrap/>
          </w:tcPr>
          <w:p w14:paraId="68AAE367" w14:textId="5561C55A"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7EE2D48F" w14:textId="22DCE92F"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5F0180FC" w14:textId="0FEA8199" w:rsidR="004378E3" w:rsidRPr="00CE2B4B" w:rsidRDefault="004378E3" w:rsidP="004378E3">
            <w:pPr>
              <w:spacing w:before="80" w:after="80" w:line="240" w:lineRule="atLeast"/>
              <w:jc w:val="center"/>
              <w:rPr>
                <w:szCs w:val="24"/>
              </w:rPr>
            </w:pPr>
            <w:r w:rsidRPr="00CE2B4B">
              <w:rPr>
                <w:szCs w:val="24"/>
              </w:rPr>
              <w:t>$92,573</w:t>
            </w:r>
          </w:p>
        </w:tc>
        <w:tc>
          <w:tcPr>
            <w:tcW w:w="1666" w:type="dxa"/>
            <w:noWrap/>
          </w:tcPr>
          <w:p w14:paraId="57BE3A4F" w14:textId="327A9609" w:rsidR="004378E3" w:rsidRPr="00CE2B4B" w:rsidRDefault="004378E3" w:rsidP="004378E3">
            <w:pPr>
              <w:spacing w:before="80" w:after="80" w:line="240" w:lineRule="atLeast"/>
              <w:jc w:val="center"/>
              <w:rPr>
                <w:szCs w:val="24"/>
              </w:rPr>
            </w:pPr>
            <w:r w:rsidRPr="00CE2B4B">
              <w:rPr>
                <w:szCs w:val="24"/>
              </w:rPr>
              <w:t>$103,536</w:t>
            </w:r>
          </w:p>
        </w:tc>
        <w:tc>
          <w:tcPr>
            <w:tcW w:w="1667" w:type="dxa"/>
            <w:noWrap/>
          </w:tcPr>
          <w:p w14:paraId="37CFBEB8" w14:textId="23DAADBD" w:rsidR="004378E3" w:rsidRPr="00CE2B4B" w:rsidRDefault="004378E3" w:rsidP="004378E3">
            <w:pPr>
              <w:spacing w:before="80" w:after="80" w:line="240" w:lineRule="atLeast"/>
              <w:jc w:val="center"/>
              <w:rPr>
                <w:szCs w:val="24"/>
              </w:rPr>
            </w:pPr>
            <w:r w:rsidRPr="00CE2B4B">
              <w:rPr>
                <w:szCs w:val="24"/>
              </w:rPr>
              <w:t>$91,248</w:t>
            </w:r>
          </w:p>
        </w:tc>
      </w:tr>
      <w:tr w:rsidR="004378E3" w:rsidRPr="00B24143" w14:paraId="3F9A0F5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98314CD"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6" w:type="dxa"/>
            <w:noWrap/>
          </w:tcPr>
          <w:p w14:paraId="64C1DDF4" w14:textId="1747F6AB" w:rsidR="004378E3" w:rsidRPr="00CE2B4B" w:rsidRDefault="004378E3" w:rsidP="004378E3">
            <w:pPr>
              <w:spacing w:before="80" w:after="80" w:line="240" w:lineRule="atLeast"/>
              <w:jc w:val="center"/>
              <w:rPr>
                <w:szCs w:val="24"/>
              </w:rPr>
            </w:pPr>
            <w:r w:rsidRPr="00CE2B4B">
              <w:rPr>
                <w:szCs w:val="24"/>
              </w:rPr>
              <w:t>$67,791</w:t>
            </w:r>
          </w:p>
        </w:tc>
        <w:tc>
          <w:tcPr>
            <w:tcW w:w="1666" w:type="dxa"/>
            <w:noWrap/>
          </w:tcPr>
          <w:p w14:paraId="7C6CBF8A" w14:textId="3ECEAAC7" w:rsidR="004378E3" w:rsidRPr="00CE2B4B" w:rsidRDefault="004378E3" w:rsidP="004378E3">
            <w:pPr>
              <w:spacing w:before="80" w:after="80" w:line="240" w:lineRule="atLeast"/>
              <w:jc w:val="center"/>
              <w:rPr>
                <w:szCs w:val="24"/>
              </w:rPr>
            </w:pPr>
            <w:r w:rsidRPr="00CE2B4B">
              <w:rPr>
                <w:szCs w:val="24"/>
              </w:rPr>
              <w:t>$69,574</w:t>
            </w:r>
          </w:p>
        </w:tc>
        <w:tc>
          <w:tcPr>
            <w:tcW w:w="1666" w:type="dxa"/>
            <w:noWrap/>
          </w:tcPr>
          <w:p w14:paraId="72FD1288" w14:textId="197A7806" w:rsidR="004378E3" w:rsidRPr="00CE2B4B" w:rsidRDefault="004378E3" w:rsidP="004378E3">
            <w:pPr>
              <w:spacing w:before="80" w:after="80" w:line="240" w:lineRule="atLeast"/>
              <w:jc w:val="center"/>
              <w:rPr>
                <w:szCs w:val="24"/>
              </w:rPr>
            </w:pPr>
            <w:r w:rsidRPr="00CE2B4B">
              <w:rPr>
                <w:szCs w:val="24"/>
              </w:rPr>
              <w:t>$77,083</w:t>
            </w:r>
          </w:p>
        </w:tc>
        <w:tc>
          <w:tcPr>
            <w:tcW w:w="1666" w:type="dxa"/>
            <w:noWrap/>
          </w:tcPr>
          <w:p w14:paraId="71BCDFEB" w14:textId="0A5B4EF5" w:rsidR="004378E3" w:rsidRPr="00CE2B4B" w:rsidRDefault="004378E3" w:rsidP="004378E3">
            <w:pPr>
              <w:spacing w:before="80" w:after="80" w:line="240" w:lineRule="atLeast"/>
              <w:jc w:val="center"/>
              <w:rPr>
                <w:szCs w:val="24"/>
              </w:rPr>
            </w:pPr>
            <w:r w:rsidRPr="00CE2B4B">
              <w:rPr>
                <w:szCs w:val="24"/>
              </w:rPr>
              <w:t>$82,565</w:t>
            </w:r>
          </w:p>
        </w:tc>
        <w:tc>
          <w:tcPr>
            <w:tcW w:w="1667" w:type="dxa"/>
            <w:noWrap/>
          </w:tcPr>
          <w:p w14:paraId="75E72597" w14:textId="6BF0B922" w:rsidR="004378E3" w:rsidRPr="00CE2B4B" w:rsidRDefault="004378E3" w:rsidP="004378E3">
            <w:pPr>
              <w:spacing w:before="80" w:after="80" w:line="240" w:lineRule="atLeast"/>
              <w:jc w:val="center"/>
              <w:rPr>
                <w:szCs w:val="24"/>
              </w:rPr>
            </w:pPr>
            <w:r w:rsidRPr="00CE2B4B">
              <w:rPr>
                <w:szCs w:val="24"/>
              </w:rPr>
              <w:t>$81,767</w:t>
            </w:r>
          </w:p>
        </w:tc>
      </w:tr>
      <w:tr w:rsidR="004378E3" w:rsidRPr="00B24143" w14:paraId="7AAE9FBA" w14:textId="77777777" w:rsidTr="00E77D9B">
        <w:tc>
          <w:tcPr>
            <w:tcW w:w="6232" w:type="dxa"/>
            <w:noWrap/>
          </w:tcPr>
          <w:p w14:paraId="144C1FDB"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6" w:type="dxa"/>
            <w:noWrap/>
          </w:tcPr>
          <w:p w14:paraId="476EC975" w14:textId="0CFB4D08"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0033707D" w14:textId="1FC6F32A"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506F1CDD" w14:textId="2E6B6222" w:rsidR="004378E3" w:rsidRPr="00CE2B4B" w:rsidRDefault="004378E3" w:rsidP="004378E3">
            <w:pPr>
              <w:spacing w:before="80" w:after="80" w:line="240" w:lineRule="atLeast"/>
              <w:jc w:val="center"/>
              <w:rPr>
                <w:szCs w:val="24"/>
              </w:rPr>
            </w:pPr>
            <w:r w:rsidRPr="00CE2B4B">
              <w:rPr>
                <w:szCs w:val="24"/>
              </w:rPr>
              <w:t>$92,573</w:t>
            </w:r>
          </w:p>
        </w:tc>
        <w:tc>
          <w:tcPr>
            <w:tcW w:w="1666" w:type="dxa"/>
            <w:noWrap/>
          </w:tcPr>
          <w:p w14:paraId="51B31FA1" w14:textId="68A07DF4" w:rsidR="004378E3" w:rsidRPr="00CE2B4B" w:rsidRDefault="004378E3" w:rsidP="004378E3">
            <w:pPr>
              <w:spacing w:before="80" w:after="80" w:line="240" w:lineRule="atLeast"/>
              <w:jc w:val="center"/>
              <w:rPr>
                <w:szCs w:val="24"/>
              </w:rPr>
            </w:pPr>
            <w:r w:rsidRPr="00CE2B4B">
              <w:rPr>
                <w:szCs w:val="24"/>
              </w:rPr>
              <w:t>$103,536</w:t>
            </w:r>
          </w:p>
        </w:tc>
        <w:tc>
          <w:tcPr>
            <w:tcW w:w="1667" w:type="dxa"/>
            <w:noWrap/>
          </w:tcPr>
          <w:p w14:paraId="5FD14771" w14:textId="700CDE0B" w:rsidR="004378E3" w:rsidRPr="00CE2B4B" w:rsidRDefault="004378E3" w:rsidP="004378E3">
            <w:pPr>
              <w:spacing w:before="80" w:after="80" w:line="240" w:lineRule="atLeast"/>
              <w:jc w:val="center"/>
              <w:rPr>
                <w:szCs w:val="24"/>
              </w:rPr>
            </w:pPr>
            <w:r w:rsidRPr="00CE2B4B">
              <w:rPr>
                <w:szCs w:val="24"/>
              </w:rPr>
              <w:t>$91,248</w:t>
            </w:r>
          </w:p>
        </w:tc>
      </w:tr>
      <w:tr w:rsidR="004378E3" w:rsidRPr="00B24143" w14:paraId="139264F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8328F12"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6" w:type="dxa"/>
            <w:noWrap/>
          </w:tcPr>
          <w:p w14:paraId="66A7599D" w14:textId="38AF351F" w:rsidR="004378E3" w:rsidRPr="00CE2B4B" w:rsidRDefault="004378E3" w:rsidP="004378E3">
            <w:pPr>
              <w:spacing w:before="80" w:after="80" w:line="240" w:lineRule="atLeast"/>
              <w:jc w:val="center"/>
              <w:rPr>
                <w:szCs w:val="24"/>
              </w:rPr>
            </w:pPr>
            <w:r w:rsidRPr="00CE2B4B">
              <w:rPr>
                <w:szCs w:val="24"/>
              </w:rPr>
              <w:t>$47,551</w:t>
            </w:r>
          </w:p>
        </w:tc>
        <w:tc>
          <w:tcPr>
            <w:tcW w:w="1666" w:type="dxa"/>
            <w:noWrap/>
          </w:tcPr>
          <w:p w14:paraId="3D25BF17" w14:textId="3495BA1C" w:rsidR="004378E3" w:rsidRPr="00CE2B4B" w:rsidRDefault="004378E3" w:rsidP="004378E3">
            <w:pPr>
              <w:spacing w:before="80" w:after="80" w:line="240" w:lineRule="atLeast"/>
              <w:jc w:val="center"/>
              <w:rPr>
                <w:szCs w:val="24"/>
              </w:rPr>
            </w:pPr>
            <w:r w:rsidRPr="00CE2B4B">
              <w:rPr>
                <w:szCs w:val="24"/>
              </w:rPr>
              <w:t>$48,881</w:t>
            </w:r>
          </w:p>
        </w:tc>
        <w:tc>
          <w:tcPr>
            <w:tcW w:w="1666" w:type="dxa"/>
            <w:noWrap/>
          </w:tcPr>
          <w:p w14:paraId="6C20B423" w14:textId="6F118176" w:rsidR="004378E3" w:rsidRPr="00CE2B4B" w:rsidRDefault="004378E3" w:rsidP="004378E3">
            <w:pPr>
              <w:spacing w:before="80" w:after="80" w:line="240" w:lineRule="atLeast"/>
              <w:jc w:val="center"/>
              <w:rPr>
                <w:szCs w:val="24"/>
              </w:rPr>
            </w:pPr>
            <w:r w:rsidRPr="00CE2B4B">
              <w:rPr>
                <w:szCs w:val="24"/>
              </w:rPr>
              <w:t>$52,828</w:t>
            </w:r>
          </w:p>
        </w:tc>
        <w:tc>
          <w:tcPr>
            <w:tcW w:w="1666" w:type="dxa"/>
            <w:noWrap/>
          </w:tcPr>
          <w:p w14:paraId="3DAB9A4D" w14:textId="0DA07C0A" w:rsidR="004378E3" w:rsidRPr="00CE2B4B" w:rsidRDefault="004378E3" w:rsidP="004378E3">
            <w:pPr>
              <w:spacing w:before="80" w:after="80" w:line="240" w:lineRule="atLeast"/>
              <w:jc w:val="center"/>
              <w:rPr>
                <w:szCs w:val="24"/>
              </w:rPr>
            </w:pPr>
            <w:r w:rsidRPr="00CE2B4B">
              <w:rPr>
                <w:szCs w:val="24"/>
              </w:rPr>
              <w:t>$56,869</w:t>
            </w:r>
          </w:p>
        </w:tc>
        <w:tc>
          <w:tcPr>
            <w:tcW w:w="1667" w:type="dxa"/>
            <w:noWrap/>
          </w:tcPr>
          <w:p w14:paraId="7B4B51EA" w14:textId="60C33BF6" w:rsidR="004378E3" w:rsidRPr="00CE2B4B" w:rsidRDefault="004378E3" w:rsidP="004378E3">
            <w:pPr>
              <w:spacing w:before="80" w:after="80" w:line="240" w:lineRule="atLeast"/>
              <w:jc w:val="center"/>
              <w:rPr>
                <w:szCs w:val="24"/>
              </w:rPr>
            </w:pPr>
            <w:r w:rsidRPr="00CE2B4B">
              <w:rPr>
                <w:szCs w:val="24"/>
              </w:rPr>
              <w:t>$57,685</w:t>
            </w:r>
          </w:p>
        </w:tc>
      </w:tr>
      <w:tr w:rsidR="004378E3" w:rsidRPr="00B24143" w14:paraId="1EAFBDCD" w14:textId="77777777" w:rsidTr="00E77D9B">
        <w:tc>
          <w:tcPr>
            <w:tcW w:w="6232" w:type="dxa"/>
            <w:noWrap/>
            <w:hideMark/>
          </w:tcPr>
          <w:p w14:paraId="7237FB05"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6" w:type="dxa"/>
            <w:noWrap/>
          </w:tcPr>
          <w:p w14:paraId="68A5DDDC" w14:textId="3CE02C47" w:rsidR="004378E3" w:rsidRPr="00CE2B4B" w:rsidRDefault="004378E3" w:rsidP="004378E3">
            <w:pPr>
              <w:spacing w:before="80" w:after="80" w:line="240" w:lineRule="atLeast"/>
              <w:jc w:val="center"/>
              <w:rPr>
                <w:szCs w:val="24"/>
              </w:rPr>
            </w:pPr>
            <w:r w:rsidRPr="00CE2B4B">
              <w:rPr>
                <w:szCs w:val="24"/>
              </w:rPr>
              <w:t>$67,791</w:t>
            </w:r>
          </w:p>
        </w:tc>
        <w:tc>
          <w:tcPr>
            <w:tcW w:w="1666" w:type="dxa"/>
            <w:noWrap/>
          </w:tcPr>
          <w:p w14:paraId="3E3D2241" w14:textId="7F0F6672" w:rsidR="004378E3" w:rsidRPr="00CE2B4B" w:rsidRDefault="004378E3" w:rsidP="004378E3">
            <w:pPr>
              <w:spacing w:before="80" w:after="80" w:line="240" w:lineRule="atLeast"/>
              <w:jc w:val="center"/>
              <w:rPr>
                <w:szCs w:val="24"/>
              </w:rPr>
            </w:pPr>
            <w:r w:rsidRPr="00CE2B4B">
              <w:rPr>
                <w:szCs w:val="24"/>
              </w:rPr>
              <w:t>$69,574</w:t>
            </w:r>
          </w:p>
        </w:tc>
        <w:tc>
          <w:tcPr>
            <w:tcW w:w="1666" w:type="dxa"/>
            <w:noWrap/>
          </w:tcPr>
          <w:p w14:paraId="4A57EF94" w14:textId="0CDA2EA2" w:rsidR="004378E3" w:rsidRPr="00CE2B4B" w:rsidRDefault="004378E3" w:rsidP="004378E3">
            <w:pPr>
              <w:spacing w:before="80" w:after="80" w:line="240" w:lineRule="atLeast"/>
              <w:jc w:val="center"/>
              <w:rPr>
                <w:szCs w:val="24"/>
              </w:rPr>
            </w:pPr>
            <w:r w:rsidRPr="00CE2B4B">
              <w:rPr>
                <w:szCs w:val="24"/>
              </w:rPr>
              <w:t>$77,083</w:t>
            </w:r>
          </w:p>
        </w:tc>
        <w:tc>
          <w:tcPr>
            <w:tcW w:w="1666" w:type="dxa"/>
            <w:noWrap/>
          </w:tcPr>
          <w:p w14:paraId="2A8EE40C" w14:textId="293BC336" w:rsidR="004378E3" w:rsidRPr="00CE2B4B" w:rsidRDefault="004378E3" w:rsidP="004378E3">
            <w:pPr>
              <w:spacing w:before="80" w:after="80" w:line="240" w:lineRule="atLeast"/>
              <w:jc w:val="center"/>
              <w:rPr>
                <w:szCs w:val="24"/>
              </w:rPr>
            </w:pPr>
            <w:r w:rsidRPr="00CE2B4B">
              <w:rPr>
                <w:szCs w:val="24"/>
              </w:rPr>
              <w:t>$82,565</w:t>
            </w:r>
          </w:p>
        </w:tc>
        <w:tc>
          <w:tcPr>
            <w:tcW w:w="1667" w:type="dxa"/>
            <w:noWrap/>
          </w:tcPr>
          <w:p w14:paraId="46CF6DAF" w14:textId="74BCB798" w:rsidR="004378E3" w:rsidRPr="00CE2B4B" w:rsidRDefault="004378E3" w:rsidP="004378E3">
            <w:pPr>
              <w:spacing w:before="80" w:after="80" w:line="240" w:lineRule="atLeast"/>
              <w:jc w:val="center"/>
              <w:rPr>
                <w:szCs w:val="24"/>
              </w:rPr>
            </w:pPr>
            <w:r w:rsidRPr="00CE2B4B">
              <w:rPr>
                <w:szCs w:val="24"/>
              </w:rPr>
              <w:t>$81,767</w:t>
            </w:r>
          </w:p>
        </w:tc>
      </w:tr>
      <w:tr w:rsidR="004378E3" w:rsidRPr="00B24143" w14:paraId="49C2BE5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711122D"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6" w:type="dxa"/>
            <w:noWrap/>
          </w:tcPr>
          <w:p w14:paraId="44F324BC" w14:textId="06DC3F47"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3ED518B6" w14:textId="4A74406A"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1021E4D9" w14:textId="68D7F022" w:rsidR="004378E3" w:rsidRPr="00CE2B4B" w:rsidRDefault="004378E3" w:rsidP="004378E3">
            <w:pPr>
              <w:spacing w:before="80" w:after="80" w:line="240" w:lineRule="atLeast"/>
              <w:jc w:val="center"/>
              <w:rPr>
                <w:szCs w:val="24"/>
              </w:rPr>
            </w:pPr>
            <w:r w:rsidRPr="00CE2B4B">
              <w:rPr>
                <w:szCs w:val="24"/>
              </w:rPr>
              <w:t>$92,573</w:t>
            </w:r>
          </w:p>
        </w:tc>
        <w:tc>
          <w:tcPr>
            <w:tcW w:w="1666" w:type="dxa"/>
            <w:noWrap/>
          </w:tcPr>
          <w:p w14:paraId="7F550D6E" w14:textId="3F242916" w:rsidR="004378E3" w:rsidRPr="00CE2B4B" w:rsidRDefault="004378E3" w:rsidP="004378E3">
            <w:pPr>
              <w:spacing w:before="80" w:after="80" w:line="240" w:lineRule="atLeast"/>
              <w:jc w:val="center"/>
              <w:rPr>
                <w:szCs w:val="24"/>
              </w:rPr>
            </w:pPr>
            <w:r w:rsidRPr="00CE2B4B">
              <w:rPr>
                <w:szCs w:val="24"/>
              </w:rPr>
              <w:t>$103,536</w:t>
            </w:r>
          </w:p>
        </w:tc>
        <w:tc>
          <w:tcPr>
            <w:tcW w:w="1667" w:type="dxa"/>
            <w:noWrap/>
          </w:tcPr>
          <w:p w14:paraId="7CF1226E" w14:textId="6948F793" w:rsidR="004378E3" w:rsidRPr="00CE2B4B" w:rsidRDefault="004378E3" w:rsidP="004378E3">
            <w:pPr>
              <w:spacing w:before="80" w:after="80" w:line="240" w:lineRule="atLeast"/>
              <w:jc w:val="center"/>
              <w:rPr>
                <w:szCs w:val="24"/>
              </w:rPr>
            </w:pPr>
            <w:r w:rsidRPr="00CE2B4B">
              <w:rPr>
                <w:szCs w:val="24"/>
              </w:rPr>
              <w:t>$91,248</w:t>
            </w:r>
          </w:p>
        </w:tc>
      </w:tr>
      <w:tr w:rsidR="004378E3" w:rsidRPr="00B24143" w14:paraId="139EA776" w14:textId="77777777" w:rsidTr="00E77D9B">
        <w:tc>
          <w:tcPr>
            <w:tcW w:w="6232" w:type="dxa"/>
            <w:noWrap/>
          </w:tcPr>
          <w:p w14:paraId="4F0CC421" w14:textId="77777777" w:rsidR="004378E3" w:rsidRPr="002A6BB4" w:rsidRDefault="004378E3" w:rsidP="004378E3">
            <w:pPr>
              <w:spacing w:before="60" w:after="60" w:line="200" w:lineRule="atLeast"/>
              <w:rPr>
                <w:rFonts w:cs="Arial"/>
                <w:szCs w:val="24"/>
              </w:rPr>
            </w:pPr>
            <w:r w:rsidRPr="002A6BB4">
              <w:rPr>
                <w:rFonts w:cs="Arial"/>
                <w:szCs w:val="24"/>
              </w:rPr>
              <w:t>Group home, 5 bedrooms - 4 SDA participants</w:t>
            </w:r>
          </w:p>
        </w:tc>
        <w:tc>
          <w:tcPr>
            <w:tcW w:w="1666" w:type="dxa"/>
            <w:noWrap/>
          </w:tcPr>
          <w:p w14:paraId="37CD0C7E" w14:textId="2F4EA04A" w:rsidR="004378E3" w:rsidRPr="00CE2B4B" w:rsidRDefault="004378E3" w:rsidP="004378E3">
            <w:pPr>
              <w:spacing w:before="80" w:after="80" w:line="240" w:lineRule="atLeast"/>
              <w:jc w:val="center"/>
              <w:rPr>
                <w:szCs w:val="24"/>
              </w:rPr>
            </w:pPr>
            <w:r w:rsidRPr="00CE2B4B">
              <w:rPr>
                <w:szCs w:val="24"/>
              </w:rPr>
              <w:t>$39,310</w:t>
            </w:r>
          </w:p>
        </w:tc>
        <w:tc>
          <w:tcPr>
            <w:tcW w:w="1666" w:type="dxa"/>
            <w:noWrap/>
          </w:tcPr>
          <w:p w14:paraId="506503D5" w14:textId="76680135" w:rsidR="004378E3" w:rsidRPr="00CE2B4B" w:rsidRDefault="004378E3" w:rsidP="004378E3">
            <w:pPr>
              <w:spacing w:before="80" w:after="80" w:line="240" w:lineRule="atLeast"/>
              <w:jc w:val="center"/>
              <w:rPr>
                <w:szCs w:val="24"/>
              </w:rPr>
            </w:pPr>
            <w:r w:rsidRPr="00CE2B4B">
              <w:rPr>
                <w:szCs w:val="24"/>
              </w:rPr>
              <w:t>$40,789</w:t>
            </w:r>
          </w:p>
        </w:tc>
        <w:tc>
          <w:tcPr>
            <w:tcW w:w="1666" w:type="dxa"/>
            <w:noWrap/>
          </w:tcPr>
          <w:p w14:paraId="4E50D5D9" w14:textId="0F0355A7" w:rsidR="004378E3" w:rsidRPr="00CE2B4B" w:rsidRDefault="004378E3" w:rsidP="004378E3">
            <w:pPr>
              <w:spacing w:before="80" w:after="80" w:line="240" w:lineRule="atLeast"/>
              <w:jc w:val="center"/>
              <w:rPr>
                <w:szCs w:val="24"/>
              </w:rPr>
            </w:pPr>
            <w:r w:rsidRPr="00CE2B4B">
              <w:rPr>
                <w:szCs w:val="24"/>
              </w:rPr>
              <w:t>$44,336</w:t>
            </w:r>
          </w:p>
        </w:tc>
        <w:tc>
          <w:tcPr>
            <w:tcW w:w="1666" w:type="dxa"/>
            <w:noWrap/>
          </w:tcPr>
          <w:p w14:paraId="0E28CD03" w14:textId="0DF9A3D7" w:rsidR="004378E3" w:rsidRPr="00CE2B4B" w:rsidRDefault="004378E3" w:rsidP="004378E3">
            <w:pPr>
              <w:spacing w:before="80" w:after="80" w:line="240" w:lineRule="atLeast"/>
              <w:jc w:val="center"/>
              <w:rPr>
                <w:szCs w:val="24"/>
              </w:rPr>
            </w:pPr>
            <w:r w:rsidRPr="00CE2B4B">
              <w:rPr>
                <w:szCs w:val="24"/>
              </w:rPr>
              <w:t>$47,029</w:t>
            </w:r>
          </w:p>
        </w:tc>
        <w:tc>
          <w:tcPr>
            <w:tcW w:w="1667" w:type="dxa"/>
            <w:noWrap/>
          </w:tcPr>
          <w:p w14:paraId="4E4DA423" w14:textId="3D0F1D1D" w:rsidR="004378E3" w:rsidRPr="00CE2B4B" w:rsidRDefault="004378E3" w:rsidP="004378E3">
            <w:pPr>
              <w:spacing w:before="80" w:after="80" w:line="240" w:lineRule="atLeast"/>
              <w:jc w:val="center"/>
              <w:rPr>
                <w:szCs w:val="24"/>
              </w:rPr>
            </w:pPr>
            <w:r w:rsidRPr="00CE2B4B">
              <w:rPr>
                <w:szCs w:val="24"/>
              </w:rPr>
              <w:t>$47,689</w:t>
            </w:r>
          </w:p>
        </w:tc>
      </w:tr>
      <w:tr w:rsidR="004378E3" w:rsidRPr="00B24143" w14:paraId="020A384A"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88B1E0D" w14:textId="4D0706A7" w:rsidR="004378E3" w:rsidRPr="002A6BB4" w:rsidRDefault="004378E3" w:rsidP="004378E3">
            <w:pPr>
              <w:spacing w:before="60" w:after="60" w:line="200" w:lineRule="atLeast"/>
              <w:rPr>
                <w:rFonts w:cs="Arial"/>
                <w:szCs w:val="24"/>
              </w:rPr>
            </w:pPr>
            <w:r w:rsidRPr="002A6BB4">
              <w:rPr>
                <w:rFonts w:cs="Arial"/>
                <w:szCs w:val="24"/>
              </w:rPr>
              <w:t>Group home, 5 bedrooms - 3 SDA participants</w:t>
            </w:r>
          </w:p>
        </w:tc>
        <w:tc>
          <w:tcPr>
            <w:tcW w:w="1666" w:type="dxa"/>
            <w:noWrap/>
          </w:tcPr>
          <w:p w14:paraId="1C0CBDCE" w14:textId="07DCA93F" w:rsidR="004378E3" w:rsidRPr="00CE2B4B" w:rsidRDefault="004378E3" w:rsidP="004378E3">
            <w:pPr>
              <w:spacing w:before="80" w:after="80" w:line="240" w:lineRule="atLeast"/>
              <w:jc w:val="center"/>
              <w:rPr>
                <w:szCs w:val="24"/>
              </w:rPr>
            </w:pPr>
            <w:r w:rsidRPr="00CE2B4B">
              <w:rPr>
                <w:szCs w:val="24"/>
              </w:rPr>
              <w:t>$47,551</w:t>
            </w:r>
          </w:p>
        </w:tc>
        <w:tc>
          <w:tcPr>
            <w:tcW w:w="1666" w:type="dxa"/>
            <w:noWrap/>
          </w:tcPr>
          <w:p w14:paraId="2FDA3C96" w14:textId="375582D8" w:rsidR="004378E3" w:rsidRPr="00CE2B4B" w:rsidRDefault="004378E3" w:rsidP="004378E3">
            <w:pPr>
              <w:spacing w:before="80" w:after="80" w:line="240" w:lineRule="atLeast"/>
              <w:jc w:val="center"/>
              <w:rPr>
                <w:szCs w:val="24"/>
              </w:rPr>
            </w:pPr>
            <w:r w:rsidRPr="00CE2B4B">
              <w:rPr>
                <w:szCs w:val="24"/>
              </w:rPr>
              <w:t>$48,881</w:t>
            </w:r>
          </w:p>
        </w:tc>
        <w:tc>
          <w:tcPr>
            <w:tcW w:w="1666" w:type="dxa"/>
            <w:noWrap/>
          </w:tcPr>
          <w:p w14:paraId="62531B89" w14:textId="668971B5" w:rsidR="004378E3" w:rsidRPr="00CE2B4B" w:rsidRDefault="004378E3" w:rsidP="004378E3">
            <w:pPr>
              <w:spacing w:before="80" w:after="80" w:line="240" w:lineRule="atLeast"/>
              <w:jc w:val="center"/>
              <w:rPr>
                <w:szCs w:val="24"/>
              </w:rPr>
            </w:pPr>
            <w:r w:rsidRPr="00CE2B4B">
              <w:rPr>
                <w:szCs w:val="24"/>
              </w:rPr>
              <w:t>$52,828</w:t>
            </w:r>
          </w:p>
        </w:tc>
        <w:tc>
          <w:tcPr>
            <w:tcW w:w="1666" w:type="dxa"/>
            <w:noWrap/>
          </w:tcPr>
          <w:p w14:paraId="295436D4" w14:textId="41DC1368" w:rsidR="004378E3" w:rsidRPr="00CE2B4B" w:rsidRDefault="004378E3" w:rsidP="004378E3">
            <w:pPr>
              <w:spacing w:before="80" w:after="80" w:line="240" w:lineRule="atLeast"/>
              <w:jc w:val="center"/>
              <w:rPr>
                <w:szCs w:val="24"/>
              </w:rPr>
            </w:pPr>
            <w:r w:rsidRPr="00CE2B4B">
              <w:rPr>
                <w:szCs w:val="24"/>
              </w:rPr>
              <w:t>$56,869</w:t>
            </w:r>
          </w:p>
        </w:tc>
        <w:tc>
          <w:tcPr>
            <w:tcW w:w="1667" w:type="dxa"/>
            <w:noWrap/>
          </w:tcPr>
          <w:p w14:paraId="1EC8379D" w14:textId="32E150C7" w:rsidR="004378E3" w:rsidRPr="00CE2B4B" w:rsidRDefault="004378E3" w:rsidP="004378E3">
            <w:pPr>
              <w:spacing w:before="80" w:after="80" w:line="240" w:lineRule="atLeast"/>
              <w:jc w:val="center"/>
              <w:rPr>
                <w:szCs w:val="24"/>
              </w:rPr>
            </w:pPr>
            <w:r w:rsidRPr="00CE2B4B">
              <w:rPr>
                <w:szCs w:val="24"/>
              </w:rPr>
              <w:t>$57,685</w:t>
            </w:r>
          </w:p>
        </w:tc>
      </w:tr>
      <w:tr w:rsidR="004378E3" w:rsidRPr="00B24143" w14:paraId="33F04297" w14:textId="77777777" w:rsidTr="00E77D9B">
        <w:tc>
          <w:tcPr>
            <w:tcW w:w="6232" w:type="dxa"/>
            <w:noWrap/>
          </w:tcPr>
          <w:p w14:paraId="5D1E0F7A" w14:textId="77777777" w:rsidR="004378E3" w:rsidRPr="002A6BB4" w:rsidRDefault="004378E3" w:rsidP="004378E3">
            <w:pPr>
              <w:spacing w:before="60" w:after="60" w:line="200" w:lineRule="atLeast"/>
              <w:rPr>
                <w:rFonts w:cs="Arial"/>
                <w:szCs w:val="24"/>
              </w:rPr>
            </w:pPr>
            <w:r w:rsidRPr="002A6BB4">
              <w:rPr>
                <w:rFonts w:cs="Arial"/>
                <w:szCs w:val="24"/>
              </w:rPr>
              <w:t>Group home, 5 bedrooms - 2 SDA participants</w:t>
            </w:r>
          </w:p>
        </w:tc>
        <w:tc>
          <w:tcPr>
            <w:tcW w:w="1666" w:type="dxa"/>
            <w:noWrap/>
          </w:tcPr>
          <w:p w14:paraId="654495AF" w14:textId="08E4AD86" w:rsidR="004378E3" w:rsidRPr="00CE2B4B" w:rsidRDefault="004378E3" w:rsidP="004378E3">
            <w:pPr>
              <w:spacing w:before="80" w:after="80" w:line="240" w:lineRule="atLeast"/>
              <w:jc w:val="center"/>
              <w:rPr>
                <w:szCs w:val="24"/>
              </w:rPr>
            </w:pPr>
            <w:r w:rsidRPr="00CE2B4B">
              <w:rPr>
                <w:szCs w:val="24"/>
              </w:rPr>
              <w:t>$67,791</w:t>
            </w:r>
          </w:p>
        </w:tc>
        <w:tc>
          <w:tcPr>
            <w:tcW w:w="1666" w:type="dxa"/>
            <w:noWrap/>
          </w:tcPr>
          <w:p w14:paraId="132F4DAB" w14:textId="47E1AF3E" w:rsidR="004378E3" w:rsidRPr="00CE2B4B" w:rsidRDefault="004378E3" w:rsidP="004378E3">
            <w:pPr>
              <w:spacing w:before="80" w:after="80" w:line="240" w:lineRule="atLeast"/>
              <w:jc w:val="center"/>
              <w:rPr>
                <w:szCs w:val="24"/>
              </w:rPr>
            </w:pPr>
            <w:r w:rsidRPr="00CE2B4B">
              <w:rPr>
                <w:szCs w:val="24"/>
              </w:rPr>
              <w:t>$69,574</w:t>
            </w:r>
          </w:p>
        </w:tc>
        <w:tc>
          <w:tcPr>
            <w:tcW w:w="1666" w:type="dxa"/>
            <w:noWrap/>
          </w:tcPr>
          <w:p w14:paraId="18C34C99" w14:textId="380CB4E4" w:rsidR="004378E3" w:rsidRPr="00CE2B4B" w:rsidRDefault="004378E3" w:rsidP="004378E3">
            <w:pPr>
              <w:spacing w:before="80" w:after="80" w:line="240" w:lineRule="atLeast"/>
              <w:jc w:val="center"/>
              <w:rPr>
                <w:szCs w:val="24"/>
              </w:rPr>
            </w:pPr>
            <w:r w:rsidRPr="00CE2B4B">
              <w:rPr>
                <w:szCs w:val="24"/>
              </w:rPr>
              <w:t>$77,083</w:t>
            </w:r>
          </w:p>
        </w:tc>
        <w:tc>
          <w:tcPr>
            <w:tcW w:w="1666" w:type="dxa"/>
            <w:noWrap/>
          </w:tcPr>
          <w:p w14:paraId="175E5B42" w14:textId="5A8460B9" w:rsidR="004378E3" w:rsidRPr="00CE2B4B" w:rsidRDefault="004378E3" w:rsidP="004378E3">
            <w:pPr>
              <w:spacing w:before="80" w:after="80" w:line="240" w:lineRule="atLeast"/>
              <w:jc w:val="center"/>
              <w:rPr>
                <w:szCs w:val="24"/>
              </w:rPr>
            </w:pPr>
            <w:r w:rsidRPr="00CE2B4B">
              <w:rPr>
                <w:szCs w:val="24"/>
              </w:rPr>
              <w:t>$82,565</w:t>
            </w:r>
          </w:p>
        </w:tc>
        <w:tc>
          <w:tcPr>
            <w:tcW w:w="1667" w:type="dxa"/>
            <w:noWrap/>
          </w:tcPr>
          <w:p w14:paraId="19DFA601" w14:textId="237F8781" w:rsidR="004378E3" w:rsidRPr="00CE2B4B" w:rsidRDefault="004378E3" w:rsidP="004378E3">
            <w:pPr>
              <w:spacing w:before="80" w:after="80" w:line="240" w:lineRule="atLeast"/>
              <w:jc w:val="center"/>
              <w:rPr>
                <w:szCs w:val="24"/>
              </w:rPr>
            </w:pPr>
            <w:r w:rsidRPr="00CE2B4B">
              <w:rPr>
                <w:szCs w:val="24"/>
              </w:rPr>
              <w:t>$81,767</w:t>
            </w:r>
          </w:p>
        </w:tc>
      </w:tr>
      <w:tr w:rsidR="004378E3" w:rsidRPr="00B24143" w14:paraId="404DD08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337669C" w14:textId="77777777" w:rsidR="004378E3" w:rsidRPr="002A6BB4" w:rsidRDefault="004378E3" w:rsidP="004378E3">
            <w:pPr>
              <w:spacing w:before="60" w:after="60" w:line="200" w:lineRule="atLeast"/>
              <w:rPr>
                <w:rFonts w:cs="Arial"/>
                <w:szCs w:val="24"/>
              </w:rPr>
            </w:pPr>
            <w:r w:rsidRPr="002A6BB4">
              <w:rPr>
                <w:rFonts w:cs="Arial"/>
                <w:szCs w:val="24"/>
              </w:rPr>
              <w:t>Group home, 5 bedrooms - 1 SDA participant</w:t>
            </w:r>
          </w:p>
        </w:tc>
        <w:tc>
          <w:tcPr>
            <w:tcW w:w="1666" w:type="dxa"/>
            <w:noWrap/>
          </w:tcPr>
          <w:p w14:paraId="1F683AA7" w14:textId="6E7E21B9" w:rsidR="004378E3" w:rsidRPr="00CE2B4B" w:rsidRDefault="004378E3" w:rsidP="004378E3">
            <w:pPr>
              <w:spacing w:before="80" w:after="80" w:line="240" w:lineRule="atLeast"/>
              <w:jc w:val="center"/>
              <w:rPr>
                <w:szCs w:val="24"/>
              </w:rPr>
            </w:pPr>
            <w:r w:rsidRPr="00CE2B4B">
              <w:rPr>
                <w:szCs w:val="24"/>
              </w:rPr>
              <w:t>$81,414</w:t>
            </w:r>
          </w:p>
        </w:tc>
        <w:tc>
          <w:tcPr>
            <w:tcW w:w="1666" w:type="dxa"/>
            <w:noWrap/>
          </w:tcPr>
          <w:p w14:paraId="7C9ED32F" w14:textId="77E0A972" w:rsidR="004378E3" w:rsidRPr="00CE2B4B" w:rsidRDefault="004378E3" w:rsidP="004378E3">
            <w:pPr>
              <w:spacing w:before="80" w:after="80" w:line="240" w:lineRule="atLeast"/>
              <w:jc w:val="center"/>
              <w:rPr>
                <w:szCs w:val="24"/>
              </w:rPr>
            </w:pPr>
            <w:r w:rsidRPr="00CE2B4B">
              <w:rPr>
                <w:szCs w:val="24"/>
              </w:rPr>
              <w:t>$83,954</w:t>
            </w:r>
          </w:p>
        </w:tc>
        <w:tc>
          <w:tcPr>
            <w:tcW w:w="1666" w:type="dxa"/>
            <w:noWrap/>
          </w:tcPr>
          <w:p w14:paraId="7418ACF4" w14:textId="00D16258" w:rsidR="004378E3" w:rsidRPr="00CE2B4B" w:rsidRDefault="004378E3" w:rsidP="004378E3">
            <w:pPr>
              <w:spacing w:before="80" w:after="80" w:line="240" w:lineRule="atLeast"/>
              <w:jc w:val="center"/>
              <w:rPr>
                <w:szCs w:val="24"/>
              </w:rPr>
            </w:pPr>
            <w:r w:rsidRPr="00CE2B4B">
              <w:rPr>
                <w:szCs w:val="24"/>
              </w:rPr>
              <w:t>$92,573</w:t>
            </w:r>
          </w:p>
        </w:tc>
        <w:tc>
          <w:tcPr>
            <w:tcW w:w="1666" w:type="dxa"/>
            <w:noWrap/>
          </w:tcPr>
          <w:p w14:paraId="71B008A5" w14:textId="7BB67B0B" w:rsidR="004378E3" w:rsidRPr="00CE2B4B" w:rsidRDefault="004378E3" w:rsidP="004378E3">
            <w:pPr>
              <w:spacing w:before="80" w:after="80" w:line="240" w:lineRule="atLeast"/>
              <w:jc w:val="center"/>
              <w:rPr>
                <w:szCs w:val="24"/>
              </w:rPr>
            </w:pPr>
            <w:r w:rsidRPr="00CE2B4B">
              <w:rPr>
                <w:szCs w:val="24"/>
              </w:rPr>
              <w:t>$103,536</w:t>
            </w:r>
          </w:p>
        </w:tc>
        <w:tc>
          <w:tcPr>
            <w:tcW w:w="1667" w:type="dxa"/>
            <w:noWrap/>
          </w:tcPr>
          <w:p w14:paraId="09489376" w14:textId="229B543A" w:rsidR="004378E3" w:rsidRPr="00CE2B4B" w:rsidRDefault="004378E3" w:rsidP="004378E3">
            <w:pPr>
              <w:spacing w:before="80" w:after="80" w:line="240" w:lineRule="atLeast"/>
              <w:jc w:val="center"/>
              <w:rPr>
                <w:szCs w:val="24"/>
              </w:rPr>
            </w:pPr>
            <w:r w:rsidRPr="00CE2B4B">
              <w:rPr>
                <w:szCs w:val="24"/>
              </w:rPr>
              <w:t>$91,248</w:t>
            </w:r>
          </w:p>
        </w:tc>
      </w:tr>
    </w:tbl>
    <w:p w14:paraId="21FBFB58" w14:textId="1AD2C627" w:rsidR="00FE1A1F" w:rsidRDefault="00FE1A1F"/>
    <w:p w14:paraId="12F407A7" w14:textId="77777777" w:rsidR="005A7A38" w:rsidRDefault="005A7A38">
      <w:pPr>
        <w:rPr>
          <w:rFonts w:cs="Arial"/>
          <w:b/>
          <w:bCs/>
          <w:i/>
          <w:iCs/>
        </w:rPr>
      </w:pPr>
      <w:r>
        <w:rPr>
          <w:rFonts w:cs="Arial"/>
          <w:b/>
          <w:bCs/>
          <w:i/>
          <w:iCs/>
        </w:rPr>
        <w:br w:type="page"/>
      </w:r>
    </w:p>
    <w:p w14:paraId="418C2EE9" w14:textId="59FE07ED" w:rsidR="00FE1A1F" w:rsidRDefault="00FE1A1F">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36</w:t>
      </w:r>
      <w:r w:rsidRPr="1EF9508A">
        <w:rPr>
          <w:rFonts w:cs="Arial"/>
          <w:b/>
          <w:bCs/>
          <w:i/>
          <w:iCs/>
        </w:rPr>
        <w:fldChar w:fldCharType="end"/>
      </w:r>
      <w:r w:rsidRPr="1EF9508A">
        <w:rPr>
          <w:rFonts w:cs="Arial"/>
          <w:b/>
          <w:bCs/>
          <w:i/>
          <w:iCs/>
        </w:rPr>
        <w:t>: Appendix H – Appropriate Maximum Annual Base Prices per SDA-eligible Participant for Pre-2023 New Build, Without Sprinklers</w:t>
      </w:r>
      <w:r>
        <w:rPr>
          <w:rFonts w:cs="Arial"/>
          <w:b/>
          <w:bCs/>
          <w:i/>
          <w:iCs/>
        </w:rPr>
        <w:t>, dwellings with On-site Overnight Assistance</w:t>
      </w:r>
    </w:p>
    <w:tbl>
      <w:tblPr>
        <w:tblStyle w:val="GridTable4"/>
        <w:tblW w:w="5001" w:type="pct"/>
        <w:tblLayout w:type="fixed"/>
        <w:tblLook w:val="0420" w:firstRow="1" w:lastRow="0" w:firstColumn="0" w:lastColumn="0" w:noHBand="0" w:noVBand="1"/>
        <w:tblCaption w:val="Table of Per Participant Pre-2023 New Build Without Sprinklers"/>
      </w:tblPr>
      <w:tblGrid>
        <w:gridCol w:w="6232"/>
        <w:gridCol w:w="1666"/>
        <w:gridCol w:w="1666"/>
        <w:gridCol w:w="1666"/>
        <w:gridCol w:w="1666"/>
        <w:gridCol w:w="1667"/>
      </w:tblGrid>
      <w:tr w:rsidR="00FE1A1F" w:rsidRPr="00B24143" w14:paraId="7D7332B0"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2D24FDC9" w14:textId="033E2444" w:rsidR="00FE1A1F" w:rsidRPr="002A6BB4" w:rsidRDefault="00FE1A1F" w:rsidP="00FE1A1F">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6" w:type="dxa"/>
            <w:noWrap/>
          </w:tcPr>
          <w:p w14:paraId="7F28DAF6" w14:textId="69052CE8" w:rsidR="00FE1A1F" w:rsidRPr="00CE2B4B" w:rsidRDefault="00FE1A1F" w:rsidP="00FE1A1F">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5D65127E" w14:textId="0698B5C6" w:rsidR="00FE1A1F" w:rsidRPr="00CE2B4B" w:rsidRDefault="00FE1A1F" w:rsidP="00FE1A1F">
            <w:pPr>
              <w:spacing w:before="80" w:after="80" w:line="240" w:lineRule="atLeast"/>
              <w:jc w:val="center"/>
              <w:rPr>
                <w:szCs w:val="24"/>
              </w:rPr>
            </w:pPr>
            <w:r w:rsidRPr="002A6BB4">
              <w:rPr>
                <w:rFonts w:eastAsia="Times New Roman" w:cs="Arial"/>
                <w:szCs w:val="24"/>
                <w:lang w:eastAsia="en-AU"/>
              </w:rPr>
              <w:t>Fully Accessible</w:t>
            </w:r>
          </w:p>
        </w:tc>
        <w:tc>
          <w:tcPr>
            <w:tcW w:w="1666" w:type="dxa"/>
            <w:noWrap/>
          </w:tcPr>
          <w:p w14:paraId="098340D2" w14:textId="2B821937" w:rsidR="00FE1A1F" w:rsidRPr="00CE2B4B" w:rsidRDefault="00FE1A1F" w:rsidP="00FE1A1F">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0B5A71FD" w14:textId="390E13DE" w:rsidR="00FE1A1F" w:rsidRPr="00CE2B4B" w:rsidRDefault="00FE1A1F" w:rsidP="00FE1A1F">
            <w:pPr>
              <w:spacing w:before="80" w:after="80" w:line="240" w:lineRule="atLeast"/>
              <w:jc w:val="center"/>
              <w:rPr>
                <w:szCs w:val="24"/>
              </w:rPr>
            </w:pPr>
            <w:r w:rsidRPr="002A6BB4">
              <w:rPr>
                <w:rFonts w:eastAsia="Times New Roman" w:cs="Arial"/>
                <w:szCs w:val="24"/>
                <w:lang w:eastAsia="en-AU"/>
              </w:rPr>
              <w:t>Robust with Breakout Room</w:t>
            </w:r>
          </w:p>
        </w:tc>
        <w:tc>
          <w:tcPr>
            <w:tcW w:w="1667" w:type="dxa"/>
            <w:noWrap/>
          </w:tcPr>
          <w:p w14:paraId="27D3A525" w14:textId="6C1D1106" w:rsidR="00FE1A1F" w:rsidRPr="00CE2B4B" w:rsidRDefault="00FE1A1F" w:rsidP="00FE1A1F">
            <w:pPr>
              <w:spacing w:before="80" w:after="80" w:line="240" w:lineRule="atLeast"/>
              <w:jc w:val="center"/>
              <w:rPr>
                <w:szCs w:val="24"/>
              </w:rPr>
            </w:pPr>
            <w:r w:rsidRPr="002A6BB4">
              <w:rPr>
                <w:rFonts w:eastAsia="Times New Roman" w:cs="Arial"/>
                <w:szCs w:val="24"/>
                <w:lang w:eastAsia="en-AU"/>
              </w:rPr>
              <w:t xml:space="preserve">High Physical Support </w:t>
            </w:r>
          </w:p>
        </w:tc>
      </w:tr>
      <w:tr w:rsidR="00FE1A1F" w:rsidRPr="00B24143" w14:paraId="7681616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D2C021F" w14:textId="007D2404" w:rsidR="00FE1A1F" w:rsidRPr="002A6BB4" w:rsidRDefault="00FE1A1F" w:rsidP="00FE1A1F">
            <w:pPr>
              <w:spacing w:before="60" w:after="60" w:line="200" w:lineRule="atLeast"/>
              <w:rPr>
                <w:rFonts w:cs="Arial"/>
                <w:szCs w:val="24"/>
              </w:rPr>
            </w:pPr>
            <w:r w:rsidRPr="002A6BB4">
              <w:rPr>
                <w:rFonts w:cs="Arial"/>
                <w:szCs w:val="24"/>
              </w:rPr>
              <w:t>Apartment, 2 bedrooms, 2 residents - 1 SDA participant</w:t>
            </w:r>
          </w:p>
        </w:tc>
        <w:tc>
          <w:tcPr>
            <w:tcW w:w="1666" w:type="dxa"/>
            <w:noWrap/>
          </w:tcPr>
          <w:p w14:paraId="5C5A373A" w14:textId="5BDB66FF"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0C058F5B" w14:textId="0B0B31A9"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4C593D05" w14:textId="477CEA59"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1686D40B" w14:textId="1E373CE3" w:rsidR="00FE1A1F" w:rsidRPr="00CE2B4B" w:rsidRDefault="00FE1A1F" w:rsidP="00FE1A1F">
            <w:pPr>
              <w:spacing w:before="80" w:after="80" w:line="240" w:lineRule="atLeast"/>
              <w:jc w:val="center"/>
              <w:rPr>
                <w:szCs w:val="24"/>
              </w:rPr>
            </w:pPr>
            <w:r w:rsidRPr="00CE2B4B">
              <w:rPr>
                <w:szCs w:val="24"/>
              </w:rPr>
              <w:t>N/A</w:t>
            </w:r>
          </w:p>
        </w:tc>
        <w:tc>
          <w:tcPr>
            <w:tcW w:w="1667" w:type="dxa"/>
            <w:noWrap/>
          </w:tcPr>
          <w:p w14:paraId="4D815AB3" w14:textId="4827A12A" w:rsidR="00FE1A1F" w:rsidRPr="00CE2B4B" w:rsidRDefault="00FE1A1F" w:rsidP="00FE1A1F">
            <w:pPr>
              <w:spacing w:before="80" w:after="80" w:line="240" w:lineRule="atLeast"/>
              <w:jc w:val="center"/>
              <w:rPr>
                <w:szCs w:val="24"/>
              </w:rPr>
            </w:pPr>
            <w:r w:rsidRPr="00CE2B4B">
              <w:rPr>
                <w:szCs w:val="24"/>
              </w:rPr>
              <w:t>$104,817</w:t>
            </w:r>
          </w:p>
        </w:tc>
      </w:tr>
      <w:tr w:rsidR="00FE1A1F" w:rsidRPr="00B24143" w14:paraId="6A56E1BE" w14:textId="77777777" w:rsidTr="00E77D9B">
        <w:tc>
          <w:tcPr>
            <w:tcW w:w="6232" w:type="dxa"/>
            <w:noWrap/>
            <w:hideMark/>
          </w:tcPr>
          <w:p w14:paraId="476C7742"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6" w:type="dxa"/>
            <w:noWrap/>
          </w:tcPr>
          <w:p w14:paraId="2727F96B" w14:textId="772D47CF"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43983A90" w14:textId="1F28B761"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420B8519" w14:textId="780FBC5B"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4EFDE14E" w14:textId="0EB9F123" w:rsidR="00FE1A1F" w:rsidRPr="00CE2B4B" w:rsidRDefault="00FE1A1F" w:rsidP="00FE1A1F">
            <w:pPr>
              <w:spacing w:before="80" w:after="80" w:line="240" w:lineRule="atLeast"/>
              <w:jc w:val="center"/>
              <w:rPr>
                <w:szCs w:val="24"/>
              </w:rPr>
            </w:pPr>
            <w:r w:rsidRPr="00CE2B4B">
              <w:rPr>
                <w:szCs w:val="24"/>
              </w:rPr>
              <w:t>N/A</w:t>
            </w:r>
          </w:p>
        </w:tc>
        <w:tc>
          <w:tcPr>
            <w:tcW w:w="1667" w:type="dxa"/>
            <w:noWrap/>
          </w:tcPr>
          <w:p w14:paraId="7CB94346" w14:textId="0E648BC8" w:rsidR="00FE1A1F" w:rsidRPr="00CE2B4B" w:rsidRDefault="00FE1A1F" w:rsidP="00FE1A1F">
            <w:pPr>
              <w:spacing w:before="80" w:after="80" w:line="240" w:lineRule="atLeast"/>
              <w:jc w:val="center"/>
              <w:rPr>
                <w:szCs w:val="24"/>
              </w:rPr>
            </w:pPr>
            <w:r w:rsidRPr="00CE2B4B">
              <w:rPr>
                <w:szCs w:val="24"/>
              </w:rPr>
              <w:t>$104,817</w:t>
            </w:r>
          </w:p>
        </w:tc>
      </w:tr>
      <w:tr w:rsidR="00FE1A1F" w:rsidRPr="00B24143" w14:paraId="678E528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21F260B"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6" w:type="dxa"/>
            <w:noWrap/>
          </w:tcPr>
          <w:p w14:paraId="20033CAE" w14:textId="425336BF" w:rsidR="00FE1A1F" w:rsidRPr="00CE2B4B" w:rsidRDefault="00FE1A1F" w:rsidP="00FE1A1F">
            <w:pPr>
              <w:spacing w:before="80" w:after="80" w:line="240" w:lineRule="atLeast"/>
              <w:jc w:val="center"/>
              <w:rPr>
                <w:szCs w:val="24"/>
              </w:rPr>
            </w:pPr>
            <w:r w:rsidRPr="00CE2B4B">
              <w:rPr>
                <w:szCs w:val="24"/>
              </w:rPr>
              <w:t>$61,445</w:t>
            </w:r>
          </w:p>
        </w:tc>
        <w:tc>
          <w:tcPr>
            <w:tcW w:w="1666" w:type="dxa"/>
            <w:noWrap/>
          </w:tcPr>
          <w:p w14:paraId="373B9A08" w14:textId="0D6814FB" w:rsidR="00FE1A1F" w:rsidRPr="00CE2B4B" w:rsidRDefault="00FE1A1F" w:rsidP="00FE1A1F">
            <w:pPr>
              <w:spacing w:before="80" w:after="80" w:line="240" w:lineRule="atLeast"/>
              <w:jc w:val="center"/>
              <w:rPr>
                <w:szCs w:val="24"/>
              </w:rPr>
            </w:pPr>
            <w:r w:rsidRPr="00CE2B4B">
              <w:rPr>
                <w:szCs w:val="24"/>
              </w:rPr>
              <w:t>$64,432</w:t>
            </w:r>
          </w:p>
        </w:tc>
        <w:tc>
          <w:tcPr>
            <w:tcW w:w="1666" w:type="dxa"/>
            <w:noWrap/>
          </w:tcPr>
          <w:p w14:paraId="0490EEF0" w14:textId="6CF9A19F" w:rsidR="00FE1A1F" w:rsidRPr="00CE2B4B" w:rsidRDefault="00FE1A1F" w:rsidP="00FE1A1F">
            <w:pPr>
              <w:spacing w:before="80" w:after="80" w:line="240" w:lineRule="atLeast"/>
              <w:jc w:val="center"/>
              <w:rPr>
                <w:szCs w:val="24"/>
              </w:rPr>
            </w:pPr>
            <w:r w:rsidRPr="00CE2B4B">
              <w:rPr>
                <w:szCs w:val="24"/>
              </w:rPr>
              <w:t>$67,712</w:t>
            </w:r>
          </w:p>
        </w:tc>
        <w:tc>
          <w:tcPr>
            <w:tcW w:w="1666" w:type="dxa"/>
            <w:noWrap/>
          </w:tcPr>
          <w:p w14:paraId="472B3259" w14:textId="3FBA32B1" w:rsidR="00FE1A1F" w:rsidRPr="00CE2B4B" w:rsidRDefault="00FE1A1F" w:rsidP="00FE1A1F">
            <w:pPr>
              <w:spacing w:before="80" w:after="80" w:line="240" w:lineRule="atLeast"/>
              <w:jc w:val="center"/>
              <w:rPr>
                <w:szCs w:val="24"/>
              </w:rPr>
            </w:pPr>
            <w:r w:rsidRPr="00CE2B4B">
              <w:rPr>
                <w:szCs w:val="24"/>
              </w:rPr>
              <w:t>$72,320</w:t>
            </w:r>
          </w:p>
        </w:tc>
        <w:tc>
          <w:tcPr>
            <w:tcW w:w="1667" w:type="dxa"/>
            <w:noWrap/>
          </w:tcPr>
          <w:p w14:paraId="5F374CE8" w14:textId="653799B9" w:rsidR="00FE1A1F" w:rsidRPr="00CE2B4B" w:rsidRDefault="00FE1A1F" w:rsidP="00FE1A1F">
            <w:pPr>
              <w:spacing w:before="80" w:after="80" w:line="240" w:lineRule="atLeast"/>
              <w:jc w:val="center"/>
              <w:rPr>
                <w:szCs w:val="24"/>
              </w:rPr>
            </w:pPr>
            <w:r w:rsidRPr="00CE2B4B">
              <w:rPr>
                <w:szCs w:val="24"/>
              </w:rPr>
              <w:t>$72,392</w:t>
            </w:r>
          </w:p>
        </w:tc>
      </w:tr>
      <w:tr w:rsidR="00FE1A1F" w:rsidRPr="00B24143" w14:paraId="5900B7E1" w14:textId="77777777" w:rsidTr="00E77D9B">
        <w:tc>
          <w:tcPr>
            <w:tcW w:w="6232" w:type="dxa"/>
            <w:noWrap/>
          </w:tcPr>
          <w:p w14:paraId="5A019EC6"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6" w:type="dxa"/>
            <w:noWrap/>
          </w:tcPr>
          <w:p w14:paraId="0B34EA93" w14:textId="21113DDA" w:rsidR="00FE1A1F" w:rsidRPr="00CE2B4B" w:rsidRDefault="00FE1A1F" w:rsidP="00FE1A1F">
            <w:pPr>
              <w:spacing w:before="80" w:after="80" w:line="240" w:lineRule="atLeast"/>
              <w:jc w:val="center"/>
              <w:rPr>
                <w:szCs w:val="24"/>
              </w:rPr>
            </w:pPr>
            <w:r w:rsidRPr="00CE2B4B">
              <w:rPr>
                <w:szCs w:val="24"/>
              </w:rPr>
              <w:t>$37,005</w:t>
            </w:r>
          </w:p>
        </w:tc>
        <w:tc>
          <w:tcPr>
            <w:tcW w:w="1666" w:type="dxa"/>
            <w:noWrap/>
          </w:tcPr>
          <w:p w14:paraId="0817B850" w14:textId="2D7EA066" w:rsidR="00FE1A1F" w:rsidRPr="00CE2B4B" w:rsidRDefault="00FE1A1F" w:rsidP="00FE1A1F">
            <w:pPr>
              <w:spacing w:before="80" w:after="80" w:line="240" w:lineRule="atLeast"/>
              <w:jc w:val="center"/>
              <w:rPr>
                <w:szCs w:val="24"/>
              </w:rPr>
            </w:pPr>
            <w:r w:rsidRPr="00CE2B4B">
              <w:rPr>
                <w:szCs w:val="24"/>
              </w:rPr>
              <w:t>$39,315</w:t>
            </w:r>
          </w:p>
        </w:tc>
        <w:tc>
          <w:tcPr>
            <w:tcW w:w="1666" w:type="dxa"/>
            <w:noWrap/>
          </w:tcPr>
          <w:p w14:paraId="11067D4D" w14:textId="6DDC387A" w:rsidR="00FE1A1F" w:rsidRPr="00CE2B4B" w:rsidRDefault="00FE1A1F" w:rsidP="00FE1A1F">
            <w:pPr>
              <w:spacing w:before="80" w:after="80" w:line="240" w:lineRule="atLeast"/>
              <w:jc w:val="center"/>
              <w:rPr>
                <w:szCs w:val="24"/>
              </w:rPr>
            </w:pPr>
            <w:r w:rsidRPr="00CE2B4B">
              <w:rPr>
                <w:szCs w:val="24"/>
              </w:rPr>
              <w:t>$42,247</w:t>
            </w:r>
          </w:p>
        </w:tc>
        <w:tc>
          <w:tcPr>
            <w:tcW w:w="1666" w:type="dxa"/>
            <w:noWrap/>
          </w:tcPr>
          <w:p w14:paraId="4101BB34" w14:textId="346F8ED7" w:rsidR="00FE1A1F" w:rsidRPr="00CE2B4B" w:rsidRDefault="00FE1A1F" w:rsidP="00FE1A1F">
            <w:pPr>
              <w:spacing w:before="80" w:after="80" w:line="240" w:lineRule="atLeast"/>
              <w:jc w:val="center"/>
              <w:rPr>
                <w:szCs w:val="24"/>
              </w:rPr>
            </w:pPr>
            <w:r w:rsidRPr="00CE2B4B">
              <w:rPr>
                <w:szCs w:val="24"/>
              </w:rPr>
              <w:t>$44,550</w:t>
            </w:r>
          </w:p>
        </w:tc>
        <w:tc>
          <w:tcPr>
            <w:tcW w:w="1667" w:type="dxa"/>
            <w:noWrap/>
          </w:tcPr>
          <w:p w14:paraId="7A77979F" w14:textId="36C7A4F3" w:rsidR="00FE1A1F" w:rsidRPr="00CE2B4B" w:rsidRDefault="00FE1A1F" w:rsidP="00FE1A1F">
            <w:pPr>
              <w:spacing w:before="80" w:after="80" w:line="240" w:lineRule="atLeast"/>
              <w:jc w:val="center"/>
              <w:rPr>
                <w:szCs w:val="24"/>
              </w:rPr>
            </w:pPr>
            <w:r w:rsidRPr="00CE2B4B">
              <w:rPr>
                <w:szCs w:val="24"/>
              </w:rPr>
              <w:t>$43,758</w:t>
            </w:r>
          </w:p>
        </w:tc>
      </w:tr>
      <w:tr w:rsidR="00FE1A1F" w:rsidRPr="00B24143" w14:paraId="41EFA2D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B9B1C2A"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6" w:type="dxa"/>
            <w:noWrap/>
          </w:tcPr>
          <w:p w14:paraId="58944089" w14:textId="240FC5C3" w:rsidR="00FE1A1F" w:rsidRPr="00CE2B4B" w:rsidRDefault="00FE1A1F" w:rsidP="00FE1A1F">
            <w:pPr>
              <w:spacing w:before="80" w:after="80" w:line="240" w:lineRule="atLeast"/>
              <w:jc w:val="center"/>
              <w:rPr>
                <w:szCs w:val="24"/>
              </w:rPr>
            </w:pPr>
            <w:r w:rsidRPr="00CE2B4B">
              <w:rPr>
                <w:szCs w:val="24"/>
              </w:rPr>
              <w:t>$61,445</w:t>
            </w:r>
          </w:p>
        </w:tc>
        <w:tc>
          <w:tcPr>
            <w:tcW w:w="1666" w:type="dxa"/>
            <w:noWrap/>
          </w:tcPr>
          <w:p w14:paraId="4A7CBA56" w14:textId="0C228842" w:rsidR="00FE1A1F" w:rsidRPr="00CE2B4B" w:rsidRDefault="00FE1A1F" w:rsidP="00FE1A1F">
            <w:pPr>
              <w:spacing w:before="80" w:after="80" w:line="240" w:lineRule="atLeast"/>
              <w:jc w:val="center"/>
              <w:rPr>
                <w:szCs w:val="24"/>
              </w:rPr>
            </w:pPr>
            <w:r w:rsidRPr="00CE2B4B">
              <w:rPr>
                <w:szCs w:val="24"/>
              </w:rPr>
              <w:t>$64,432</w:t>
            </w:r>
          </w:p>
        </w:tc>
        <w:tc>
          <w:tcPr>
            <w:tcW w:w="1666" w:type="dxa"/>
            <w:noWrap/>
          </w:tcPr>
          <w:p w14:paraId="2E0544AB" w14:textId="23D20B38" w:rsidR="00FE1A1F" w:rsidRPr="00CE2B4B" w:rsidRDefault="00FE1A1F" w:rsidP="00FE1A1F">
            <w:pPr>
              <w:spacing w:before="80" w:after="80" w:line="240" w:lineRule="atLeast"/>
              <w:jc w:val="center"/>
              <w:rPr>
                <w:szCs w:val="24"/>
              </w:rPr>
            </w:pPr>
            <w:r w:rsidRPr="00CE2B4B">
              <w:rPr>
                <w:szCs w:val="24"/>
              </w:rPr>
              <w:t>$67,712</w:t>
            </w:r>
          </w:p>
        </w:tc>
        <w:tc>
          <w:tcPr>
            <w:tcW w:w="1666" w:type="dxa"/>
            <w:noWrap/>
          </w:tcPr>
          <w:p w14:paraId="1B281C48" w14:textId="4C052282" w:rsidR="00FE1A1F" w:rsidRPr="00CE2B4B" w:rsidRDefault="00FE1A1F" w:rsidP="00FE1A1F">
            <w:pPr>
              <w:spacing w:before="80" w:after="80" w:line="240" w:lineRule="atLeast"/>
              <w:jc w:val="center"/>
              <w:rPr>
                <w:szCs w:val="24"/>
              </w:rPr>
            </w:pPr>
            <w:r w:rsidRPr="00CE2B4B">
              <w:rPr>
                <w:szCs w:val="24"/>
              </w:rPr>
              <w:t>$72,320</w:t>
            </w:r>
          </w:p>
        </w:tc>
        <w:tc>
          <w:tcPr>
            <w:tcW w:w="1667" w:type="dxa"/>
            <w:noWrap/>
          </w:tcPr>
          <w:p w14:paraId="6CD1A68F" w14:textId="7C09B3C8" w:rsidR="00FE1A1F" w:rsidRPr="00CE2B4B" w:rsidRDefault="00FE1A1F" w:rsidP="00FE1A1F">
            <w:pPr>
              <w:spacing w:before="80" w:after="80" w:line="240" w:lineRule="atLeast"/>
              <w:jc w:val="center"/>
              <w:rPr>
                <w:szCs w:val="24"/>
              </w:rPr>
            </w:pPr>
            <w:r w:rsidRPr="00CE2B4B">
              <w:rPr>
                <w:szCs w:val="24"/>
              </w:rPr>
              <w:t>$72,392</w:t>
            </w:r>
          </w:p>
        </w:tc>
      </w:tr>
      <w:tr w:rsidR="00FE1A1F" w:rsidRPr="00B24143" w14:paraId="708FF59E" w14:textId="77777777" w:rsidTr="00E77D9B">
        <w:tc>
          <w:tcPr>
            <w:tcW w:w="6232" w:type="dxa"/>
            <w:noWrap/>
            <w:hideMark/>
          </w:tcPr>
          <w:p w14:paraId="214661A1"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6" w:type="dxa"/>
            <w:noWrap/>
          </w:tcPr>
          <w:p w14:paraId="241C2353" w14:textId="1B4308B4"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6683E5B7" w14:textId="75B19D68"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6D109104" w14:textId="39F08B94" w:rsidR="00FE1A1F" w:rsidRPr="00CE2B4B" w:rsidRDefault="00FE1A1F" w:rsidP="00FE1A1F">
            <w:pPr>
              <w:spacing w:before="80" w:after="80" w:line="240" w:lineRule="atLeast"/>
              <w:jc w:val="center"/>
              <w:rPr>
                <w:szCs w:val="24"/>
              </w:rPr>
            </w:pPr>
            <w:r w:rsidRPr="00CE2B4B">
              <w:rPr>
                <w:szCs w:val="24"/>
              </w:rPr>
              <w:t>$106,876</w:t>
            </w:r>
          </w:p>
        </w:tc>
        <w:tc>
          <w:tcPr>
            <w:tcW w:w="1666" w:type="dxa"/>
            <w:noWrap/>
          </w:tcPr>
          <w:p w14:paraId="2F984A1A" w14:textId="5C277CB6" w:rsidR="00FE1A1F" w:rsidRPr="00CE2B4B" w:rsidRDefault="00FE1A1F" w:rsidP="00FE1A1F">
            <w:pPr>
              <w:spacing w:before="80" w:after="80" w:line="240" w:lineRule="atLeast"/>
              <w:jc w:val="center"/>
              <w:rPr>
                <w:szCs w:val="24"/>
              </w:rPr>
            </w:pPr>
            <w:r w:rsidRPr="00CE2B4B">
              <w:rPr>
                <w:szCs w:val="24"/>
              </w:rPr>
              <w:t>$117,838</w:t>
            </w:r>
          </w:p>
        </w:tc>
        <w:tc>
          <w:tcPr>
            <w:tcW w:w="1667" w:type="dxa"/>
            <w:noWrap/>
          </w:tcPr>
          <w:p w14:paraId="005FA6D5" w14:textId="71E84B0C" w:rsidR="00FE1A1F" w:rsidRPr="00CE2B4B" w:rsidRDefault="00FE1A1F" w:rsidP="00FE1A1F">
            <w:pPr>
              <w:spacing w:before="80" w:after="80" w:line="240" w:lineRule="atLeast"/>
              <w:jc w:val="center"/>
              <w:rPr>
                <w:szCs w:val="24"/>
              </w:rPr>
            </w:pPr>
            <w:r w:rsidRPr="00CE2B4B">
              <w:rPr>
                <w:szCs w:val="24"/>
              </w:rPr>
              <w:t>$104,817</w:t>
            </w:r>
          </w:p>
        </w:tc>
      </w:tr>
      <w:tr w:rsidR="00FE1A1F" w:rsidRPr="00B24143" w14:paraId="51DF133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DCEB019"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6" w:type="dxa"/>
            <w:noWrap/>
          </w:tcPr>
          <w:p w14:paraId="5D46A77E" w14:textId="77941201" w:rsidR="00FE1A1F" w:rsidRPr="00CE2B4B" w:rsidRDefault="00FE1A1F" w:rsidP="00FE1A1F">
            <w:pPr>
              <w:spacing w:before="80" w:after="80" w:line="240" w:lineRule="atLeast"/>
              <w:jc w:val="center"/>
              <w:rPr>
                <w:szCs w:val="24"/>
              </w:rPr>
            </w:pPr>
            <w:r w:rsidRPr="00CE2B4B">
              <w:rPr>
                <w:szCs w:val="24"/>
              </w:rPr>
              <w:t>$74,288</w:t>
            </w:r>
          </w:p>
        </w:tc>
        <w:tc>
          <w:tcPr>
            <w:tcW w:w="1666" w:type="dxa"/>
            <w:noWrap/>
          </w:tcPr>
          <w:p w14:paraId="7A9462A3" w14:textId="068399F1" w:rsidR="00FE1A1F" w:rsidRPr="00CE2B4B" w:rsidRDefault="00FE1A1F" w:rsidP="00FE1A1F">
            <w:pPr>
              <w:spacing w:before="80" w:after="80" w:line="240" w:lineRule="atLeast"/>
              <w:jc w:val="center"/>
              <w:rPr>
                <w:szCs w:val="24"/>
              </w:rPr>
            </w:pPr>
            <w:r w:rsidRPr="00CE2B4B">
              <w:rPr>
                <w:szCs w:val="24"/>
              </w:rPr>
              <w:t>$75,830</w:t>
            </w:r>
          </w:p>
        </w:tc>
        <w:tc>
          <w:tcPr>
            <w:tcW w:w="1666" w:type="dxa"/>
            <w:noWrap/>
          </w:tcPr>
          <w:p w14:paraId="29990D90" w14:textId="01B5637C" w:rsidR="00FE1A1F" w:rsidRPr="00CE2B4B" w:rsidRDefault="00FE1A1F" w:rsidP="00FE1A1F">
            <w:pPr>
              <w:spacing w:before="80" w:after="80" w:line="240" w:lineRule="atLeast"/>
              <w:jc w:val="center"/>
              <w:rPr>
                <w:szCs w:val="24"/>
              </w:rPr>
            </w:pPr>
            <w:r w:rsidRPr="00CE2B4B">
              <w:rPr>
                <w:szCs w:val="24"/>
              </w:rPr>
              <w:t>$83,589</w:t>
            </w:r>
          </w:p>
        </w:tc>
        <w:tc>
          <w:tcPr>
            <w:tcW w:w="1666" w:type="dxa"/>
            <w:noWrap/>
          </w:tcPr>
          <w:p w14:paraId="6FAA1B03" w14:textId="26B6309D" w:rsidR="00FE1A1F" w:rsidRPr="00CE2B4B" w:rsidRDefault="00FE1A1F" w:rsidP="00FE1A1F">
            <w:pPr>
              <w:spacing w:before="80" w:after="80" w:line="240" w:lineRule="atLeast"/>
              <w:jc w:val="center"/>
              <w:rPr>
                <w:szCs w:val="24"/>
              </w:rPr>
            </w:pPr>
            <w:r w:rsidRPr="00CE2B4B">
              <w:rPr>
                <w:szCs w:val="24"/>
              </w:rPr>
              <w:t>$89,071</w:t>
            </w:r>
          </w:p>
        </w:tc>
        <w:tc>
          <w:tcPr>
            <w:tcW w:w="1667" w:type="dxa"/>
            <w:noWrap/>
          </w:tcPr>
          <w:p w14:paraId="6BDB29CA" w14:textId="3673C317" w:rsidR="00FE1A1F" w:rsidRPr="00CE2B4B" w:rsidRDefault="00FE1A1F" w:rsidP="00FE1A1F">
            <w:pPr>
              <w:spacing w:before="80" w:after="80" w:line="240" w:lineRule="atLeast"/>
              <w:jc w:val="center"/>
              <w:rPr>
                <w:szCs w:val="24"/>
              </w:rPr>
            </w:pPr>
            <w:r w:rsidRPr="00CE2B4B">
              <w:rPr>
                <w:szCs w:val="24"/>
              </w:rPr>
              <w:t>$88,821</w:t>
            </w:r>
          </w:p>
        </w:tc>
      </w:tr>
      <w:tr w:rsidR="00FE1A1F" w:rsidRPr="00B24143" w14:paraId="4D9EA498" w14:textId="77777777" w:rsidTr="00E77D9B">
        <w:tc>
          <w:tcPr>
            <w:tcW w:w="6232" w:type="dxa"/>
            <w:noWrap/>
          </w:tcPr>
          <w:p w14:paraId="75F0B696"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6" w:type="dxa"/>
            <w:noWrap/>
          </w:tcPr>
          <w:p w14:paraId="2E998CA2" w14:textId="121021D9"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53B4EB4E" w14:textId="0FEF492B"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5EB401FA" w14:textId="69D6A719" w:rsidR="00FE1A1F" w:rsidRPr="00CE2B4B" w:rsidRDefault="00FE1A1F" w:rsidP="00FE1A1F">
            <w:pPr>
              <w:spacing w:before="80" w:after="80" w:line="240" w:lineRule="atLeast"/>
              <w:jc w:val="center"/>
              <w:rPr>
                <w:szCs w:val="24"/>
              </w:rPr>
            </w:pPr>
            <w:r w:rsidRPr="00CE2B4B">
              <w:rPr>
                <w:szCs w:val="24"/>
              </w:rPr>
              <w:t>$106,876</w:t>
            </w:r>
          </w:p>
        </w:tc>
        <w:tc>
          <w:tcPr>
            <w:tcW w:w="1666" w:type="dxa"/>
            <w:noWrap/>
          </w:tcPr>
          <w:p w14:paraId="3ABCAA37" w14:textId="6AD557ED" w:rsidR="00FE1A1F" w:rsidRPr="00CE2B4B" w:rsidRDefault="00FE1A1F" w:rsidP="00FE1A1F">
            <w:pPr>
              <w:spacing w:before="80" w:after="80" w:line="240" w:lineRule="atLeast"/>
              <w:jc w:val="center"/>
              <w:rPr>
                <w:szCs w:val="24"/>
              </w:rPr>
            </w:pPr>
            <w:r w:rsidRPr="00CE2B4B">
              <w:rPr>
                <w:szCs w:val="24"/>
              </w:rPr>
              <w:t>$117,838</w:t>
            </w:r>
          </w:p>
        </w:tc>
        <w:tc>
          <w:tcPr>
            <w:tcW w:w="1667" w:type="dxa"/>
            <w:noWrap/>
          </w:tcPr>
          <w:p w14:paraId="72DAC403" w14:textId="159B03E1" w:rsidR="00FE1A1F" w:rsidRPr="00CE2B4B" w:rsidRDefault="00FE1A1F" w:rsidP="00FE1A1F">
            <w:pPr>
              <w:spacing w:before="80" w:after="80" w:line="240" w:lineRule="atLeast"/>
              <w:jc w:val="center"/>
              <w:rPr>
                <w:szCs w:val="24"/>
              </w:rPr>
            </w:pPr>
            <w:r w:rsidRPr="00CE2B4B">
              <w:rPr>
                <w:szCs w:val="24"/>
              </w:rPr>
              <w:t>$104,817</w:t>
            </w:r>
          </w:p>
        </w:tc>
      </w:tr>
      <w:tr w:rsidR="00FE1A1F" w:rsidRPr="00B24143" w14:paraId="42F75A5A"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A1D3EA6"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6" w:type="dxa"/>
            <w:noWrap/>
          </w:tcPr>
          <w:p w14:paraId="2EF94192" w14:textId="76F08E0D" w:rsidR="00FE1A1F" w:rsidRPr="00CE2B4B" w:rsidRDefault="00FE1A1F" w:rsidP="00FE1A1F">
            <w:pPr>
              <w:spacing w:before="80" w:after="80" w:line="240" w:lineRule="atLeast"/>
              <w:jc w:val="center"/>
              <w:rPr>
                <w:szCs w:val="24"/>
              </w:rPr>
            </w:pPr>
            <w:r w:rsidRPr="00CE2B4B">
              <w:rPr>
                <w:szCs w:val="24"/>
              </w:rPr>
              <w:t>$51,205</w:t>
            </w:r>
          </w:p>
        </w:tc>
        <w:tc>
          <w:tcPr>
            <w:tcW w:w="1666" w:type="dxa"/>
            <w:noWrap/>
          </w:tcPr>
          <w:p w14:paraId="2B553AA8" w14:textId="05867539" w:rsidR="00FE1A1F" w:rsidRPr="00CE2B4B" w:rsidRDefault="00FE1A1F" w:rsidP="00FE1A1F">
            <w:pPr>
              <w:spacing w:before="80" w:after="80" w:line="240" w:lineRule="atLeast"/>
              <w:jc w:val="center"/>
              <w:rPr>
                <w:szCs w:val="24"/>
              </w:rPr>
            </w:pPr>
            <w:r w:rsidRPr="00CE2B4B">
              <w:rPr>
                <w:szCs w:val="24"/>
              </w:rPr>
              <w:t>$52,463</w:t>
            </w:r>
          </w:p>
        </w:tc>
        <w:tc>
          <w:tcPr>
            <w:tcW w:w="1666" w:type="dxa"/>
            <w:noWrap/>
          </w:tcPr>
          <w:p w14:paraId="7FB816D8" w14:textId="124BBFC9" w:rsidR="00FE1A1F" w:rsidRPr="00CE2B4B" w:rsidRDefault="00FE1A1F" w:rsidP="00FE1A1F">
            <w:pPr>
              <w:spacing w:before="80" w:after="80" w:line="240" w:lineRule="atLeast"/>
              <w:jc w:val="center"/>
              <w:rPr>
                <w:szCs w:val="24"/>
              </w:rPr>
            </w:pPr>
            <w:r w:rsidRPr="00CE2B4B">
              <w:rPr>
                <w:szCs w:val="24"/>
              </w:rPr>
              <w:t>$57,624</w:t>
            </w:r>
          </w:p>
        </w:tc>
        <w:tc>
          <w:tcPr>
            <w:tcW w:w="1666" w:type="dxa"/>
            <w:noWrap/>
          </w:tcPr>
          <w:p w14:paraId="5451582D" w14:textId="7F093EB5" w:rsidR="00FE1A1F" w:rsidRPr="00CE2B4B" w:rsidRDefault="00FE1A1F" w:rsidP="00FE1A1F">
            <w:pPr>
              <w:spacing w:before="80" w:after="80" w:line="240" w:lineRule="atLeast"/>
              <w:jc w:val="center"/>
              <w:rPr>
                <w:szCs w:val="24"/>
              </w:rPr>
            </w:pPr>
            <w:r w:rsidRPr="00CE2B4B">
              <w:rPr>
                <w:szCs w:val="24"/>
              </w:rPr>
              <w:t>$61,667</w:t>
            </w:r>
          </w:p>
        </w:tc>
        <w:tc>
          <w:tcPr>
            <w:tcW w:w="1667" w:type="dxa"/>
            <w:noWrap/>
          </w:tcPr>
          <w:p w14:paraId="4FB08BFD" w14:textId="20B7AAE7" w:rsidR="00FE1A1F" w:rsidRPr="00CE2B4B" w:rsidRDefault="00FE1A1F" w:rsidP="00FE1A1F">
            <w:pPr>
              <w:spacing w:before="80" w:after="80" w:line="240" w:lineRule="atLeast"/>
              <w:jc w:val="center"/>
              <w:rPr>
                <w:szCs w:val="24"/>
              </w:rPr>
            </w:pPr>
            <w:r w:rsidRPr="00CE2B4B">
              <w:rPr>
                <w:szCs w:val="24"/>
              </w:rPr>
              <w:t>$61,539</w:t>
            </w:r>
          </w:p>
        </w:tc>
      </w:tr>
      <w:tr w:rsidR="00FE1A1F" w:rsidRPr="00B24143" w14:paraId="221BADEF" w14:textId="77777777" w:rsidTr="00E77D9B">
        <w:tc>
          <w:tcPr>
            <w:tcW w:w="6232" w:type="dxa"/>
            <w:noWrap/>
            <w:hideMark/>
          </w:tcPr>
          <w:p w14:paraId="265208B0"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6" w:type="dxa"/>
            <w:noWrap/>
          </w:tcPr>
          <w:p w14:paraId="3424012F" w14:textId="41243137" w:rsidR="00FE1A1F" w:rsidRPr="00CE2B4B" w:rsidRDefault="00FE1A1F" w:rsidP="00FE1A1F">
            <w:pPr>
              <w:spacing w:before="80" w:after="80" w:line="240" w:lineRule="atLeast"/>
              <w:jc w:val="center"/>
              <w:rPr>
                <w:szCs w:val="24"/>
              </w:rPr>
            </w:pPr>
            <w:r w:rsidRPr="00CE2B4B">
              <w:rPr>
                <w:szCs w:val="24"/>
              </w:rPr>
              <w:t>$74,288</w:t>
            </w:r>
          </w:p>
        </w:tc>
        <w:tc>
          <w:tcPr>
            <w:tcW w:w="1666" w:type="dxa"/>
            <w:noWrap/>
          </w:tcPr>
          <w:p w14:paraId="644E3938" w14:textId="2480E7E5" w:rsidR="00FE1A1F" w:rsidRPr="00CE2B4B" w:rsidRDefault="00FE1A1F" w:rsidP="00FE1A1F">
            <w:pPr>
              <w:spacing w:before="80" w:after="80" w:line="240" w:lineRule="atLeast"/>
              <w:jc w:val="center"/>
              <w:rPr>
                <w:szCs w:val="24"/>
              </w:rPr>
            </w:pPr>
            <w:r w:rsidRPr="00CE2B4B">
              <w:rPr>
                <w:szCs w:val="24"/>
              </w:rPr>
              <w:t>$75,830</w:t>
            </w:r>
          </w:p>
        </w:tc>
        <w:tc>
          <w:tcPr>
            <w:tcW w:w="1666" w:type="dxa"/>
            <w:noWrap/>
          </w:tcPr>
          <w:p w14:paraId="27F60EAF" w14:textId="004CF8AA" w:rsidR="00FE1A1F" w:rsidRPr="00CE2B4B" w:rsidRDefault="00FE1A1F" w:rsidP="00FE1A1F">
            <w:pPr>
              <w:spacing w:before="80" w:after="80" w:line="240" w:lineRule="atLeast"/>
              <w:jc w:val="center"/>
              <w:rPr>
                <w:szCs w:val="24"/>
              </w:rPr>
            </w:pPr>
            <w:r w:rsidRPr="00CE2B4B">
              <w:rPr>
                <w:szCs w:val="24"/>
              </w:rPr>
              <w:t>$83,589</w:t>
            </w:r>
          </w:p>
        </w:tc>
        <w:tc>
          <w:tcPr>
            <w:tcW w:w="1666" w:type="dxa"/>
            <w:noWrap/>
          </w:tcPr>
          <w:p w14:paraId="259E1449" w14:textId="23EC3547" w:rsidR="00FE1A1F" w:rsidRPr="00CE2B4B" w:rsidRDefault="00FE1A1F" w:rsidP="00FE1A1F">
            <w:pPr>
              <w:spacing w:before="80" w:after="80" w:line="240" w:lineRule="atLeast"/>
              <w:jc w:val="center"/>
              <w:rPr>
                <w:szCs w:val="24"/>
              </w:rPr>
            </w:pPr>
            <w:r w:rsidRPr="00CE2B4B">
              <w:rPr>
                <w:szCs w:val="24"/>
              </w:rPr>
              <w:t>$89,071</w:t>
            </w:r>
          </w:p>
        </w:tc>
        <w:tc>
          <w:tcPr>
            <w:tcW w:w="1667" w:type="dxa"/>
            <w:noWrap/>
          </w:tcPr>
          <w:p w14:paraId="3C7CFDA6" w14:textId="37C49C04" w:rsidR="00FE1A1F" w:rsidRPr="00CE2B4B" w:rsidRDefault="00FE1A1F" w:rsidP="00FE1A1F">
            <w:pPr>
              <w:spacing w:before="80" w:after="80" w:line="240" w:lineRule="atLeast"/>
              <w:jc w:val="center"/>
              <w:rPr>
                <w:szCs w:val="24"/>
              </w:rPr>
            </w:pPr>
            <w:r w:rsidRPr="00CE2B4B">
              <w:rPr>
                <w:szCs w:val="24"/>
              </w:rPr>
              <w:t>$88,821</w:t>
            </w:r>
          </w:p>
        </w:tc>
      </w:tr>
      <w:tr w:rsidR="00FE1A1F" w:rsidRPr="00B24143" w14:paraId="65DE3F5E"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1AEC817E"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6" w:type="dxa"/>
            <w:noWrap/>
          </w:tcPr>
          <w:p w14:paraId="7E30862D" w14:textId="0CA228A9"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26987086" w14:textId="43FEA1C1"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4121880A" w14:textId="1A903219" w:rsidR="00FE1A1F" w:rsidRPr="00CE2B4B" w:rsidRDefault="00FE1A1F" w:rsidP="00FE1A1F">
            <w:pPr>
              <w:spacing w:before="80" w:after="80" w:line="240" w:lineRule="atLeast"/>
              <w:jc w:val="center"/>
              <w:rPr>
                <w:szCs w:val="24"/>
              </w:rPr>
            </w:pPr>
            <w:r w:rsidRPr="00CE2B4B">
              <w:rPr>
                <w:szCs w:val="24"/>
              </w:rPr>
              <w:t>$106,876</w:t>
            </w:r>
          </w:p>
        </w:tc>
        <w:tc>
          <w:tcPr>
            <w:tcW w:w="1666" w:type="dxa"/>
            <w:noWrap/>
          </w:tcPr>
          <w:p w14:paraId="3E6CCCC9" w14:textId="28DE996A" w:rsidR="00FE1A1F" w:rsidRPr="00CE2B4B" w:rsidRDefault="00FE1A1F" w:rsidP="00FE1A1F">
            <w:pPr>
              <w:spacing w:before="80" w:after="80" w:line="240" w:lineRule="atLeast"/>
              <w:jc w:val="center"/>
              <w:rPr>
                <w:szCs w:val="24"/>
              </w:rPr>
            </w:pPr>
            <w:r w:rsidRPr="00CE2B4B">
              <w:rPr>
                <w:szCs w:val="24"/>
              </w:rPr>
              <w:t>$117,838</w:t>
            </w:r>
          </w:p>
        </w:tc>
        <w:tc>
          <w:tcPr>
            <w:tcW w:w="1667" w:type="dxa"/>
            <w:noWrap/>
          </w:tcPr>
          <w:p w14:paraId="6EF91D19" w14:textId="7EB0310D" w:rsidR="00FE1A1F" w:rsidRPr="00CE2B4B" w:rsidRDefault="00FE1A1F" w:rsidP="00FE1A1F">
            <w:pPr>
              <w:spacing w:before="80" w:after="80" w:line="240" w:lineRule="atLeast"/>
              <w:jc w:val="center"/>
              <w:rPr>
                <w:szCs w:val="24"/>
              </w:rPr>
            </w:pPr>
            <w:r w:rsidRPr="00CE2B4B">
              <w:rPr>
                <w:szCs w:val="24"/>
              </w:rPr>
              <w:t>$104,817</w:t>
            </w:r>
          </w:p>
        </w:tc>
      </w:tr>
      <w:tr w:rsidR="00FE1A1F" w:rsidRPr="00B24143" w14:paraId="3EB140B2" w14:textId="77777777" w:rsidTr="00E77D9B">
        <w:tc>
          <w:tcPr>
            <w:tcW w:w="6232" w:type="dxa"/>
            <w:noWrap/>
          </w:tcPr>
          <w:p w14:paraId="1A31D995" w14:textId="77777777" w:rsidR="00FE1A1F" w:rsidRPr="002A6BB4" w:rsidRDefault="00FE1A1F" w:rsidP="00FE1A1F">
            <w:pPr>
              <w:spacing w:before="60" w:after="60" w:line="200" w:lineRule="atLeast"/>
              <w:rPr>
                <w:rFonts w:cs="Arial"/>
                <w:szCs w:val="24"/>
              </w:rPr>
            </w:pPr>
            <w:r w:rsidRPr="002A6BB4">
              <w:rPr>
                <w:rFonts w:cs="Arial"/>
                <w:szCs w:val="24"/>
              </w:rPr>
              <w:t>Group home, 5 bedrooms - 4 SDA participants</w:t>
            </w:r>
          </w:p>
        </w:tc>
        <w:tc>
          <w:tcPr>
            <w:tcW w:w="1666" w:type="dxa"/>
            <w:noWrap/>
          </w:tcPr>
          <w:p w14:paraId="0574FA35" w14:textId="4856ACBE" w:rsidR="00FE1A1F" w:rsidRPr="00CE2B4B" w:rsidRDefault="00FE1A1F" w:rsidP="00FE1A1F">
            <w:pPr>
              <w:spacing w:before="80" w:after="80" w:line="240" w:lineRule="atLeast"/>
              <w:jc w:val="center"/>
              <w:rPr>
                <w:szCs w:val="24"/>
              </w:rPr>
            </w:pPr>
            <w:r w:rsidRPr="00CE2B4B">
              <w:rPr>
                <w:szCs w:val="24"/>
              </w:rPr>
              <w:t>$41,919</w:t>
            </w:r>
          </w:p>
        </w:tc>
        <w:tc>
          <w:tcPr>
            <w:tcW w:w="1666" w:type="dxa"/>
            <w:noWrap/>
          </w:tcPr>
          <w:p w14:paraId="73AF64E5" w14:textId="402DD9F4" w:rsidR="00FE1A1F" w:rsidRPr="00CE2B4B" w:rsidRDefault="00FE1A1F" w:rsidP="00FE1A1F">
            <w:pPr>
              <w:spacing w:before="80" w:after="80" w:line="240" w:lineRule="atLeast"/>
              <w:jc w:val="center"/>
              <w:rPr>
                <w:szCs w:val="24"/>
              </w:rPr>
            </w:pPr>
            <w:r w:rsidRPr="00CE2B4B">
              <w:rPr>
                <w:szCs w:val="24"/>
              </w:rPr>
              <w:t>$43,120</w:t>
            </w:r>
          </w:p>
        </w:tc>
        <w:tc>
          <w:tcPr>
            <w:tcW w:w="1666" w:type="dxa"/>
            <w:noWrap/>
          </w:tcPr>
          <w:p w14:paraId="2ABE9463" w14:textId="3A0F32D1" w:rsidR="00FE1A1F" w:rsidRPr="00CE2B4B" w:rsidRDefault="00FE1A1F" w:rsidP="00FE1A1F">
            <w:pPr>
              <w:spacing w:before="80" w:after="80" w:line="240" w:lineRule="atLeast"/>
              <w:jc w:val="center"/>
              <w:rPr>
                <w:szCs w:val="24"/>
              </w:rPr>
            </w:pPr>
            <w:r w:rsidRPr="00CE2B4B">
              <w:rPr>
                <w:szCs w:val="24"/>
              </w:rPr>
              <w:t>$47,531</w:t>
            </w:r>
          </w:p>
        </w:tc>
        <w:tc>
          <w:tcPr>
            <w:tcW w:w="1666" w:type="dxa"/>
            <w:noWrap/>
          </w:tcPr>
          <w:p w14:paraId="6C4F62B8" w14:textId="741D5935" w:rsidR="00FE1A1F" w:rsidRPr="00CE2B4B" w:rsidRDefault="00FE1A1F" w:rsidP="00FE1A1F">
            <w:pPr>
              <w:spacing w:before="80" w:after="80" w:line="240" w:lineRule="atLeast"/>
              <w:jc w:val="center"/>
              <w:rPr>
                <w:szCs w:val="24"/>
              </w:rPr>
            </w:pPr>
            <w:r w:rsidRPr="00CE2B4B">
              <w:rPr>
                <w:szCs w:val="24"/>
              </w:rPr>
              <w:t>$50,223</w:t>
            </w:r>
          </w:p>
        </w:tc>
        <w:tc>
          <w:tcPr>
            <w:tcW w:w="1667" w:type="dxa"/>
            <w:noWrap/>
          </w:tcPr>
          <w:p w14:paraId="3C8B14FF" w14:textId="24F44BEE" w:rsidR="00FE1A1F" w:rsidRPr="00CE2B4B" w:rsidRDefault="00FE1A1F" w:rsidP="00FE1A1F">
            <w:pPr>
              <w:spacing w:before="80" w:after="80" w:line="240" w:lineRule="atLeast"/>
              <w:jc w:val="center"/>
              <w:rPr>
                <w:szCs w:val="24"/>
              </w:rPr>
            </w:pPr>
            <w:r w:rsidRPr="00CE2B4B">
              <w:rPr>
                <w:szCs w:val="24"/>
              </w:rPr>
              <w:t>$50,585</w:t>
            </w:r>
          </w:p>
        </w:tc>
      </w:tr>
      <w:tr w:rsidR="00FE1A1F" w:rsidRPr="00B24143" w14:paraId="16636DB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10BC023" w14:textId="7D155B51" w:rsidR="00FE1A1F" w:rsidRPr="002A6BB4" w:rsidRDefault="00FE1A1F" w:rsidP="00FE1A1F">
            <w:pPr>
              <w:spacing w:before="60" w:after="60" w:line="200" w:lineRule="atLeast"/>
              <w:rPr>
                <w:rFonts w:cs="Arial"/>
                <w:szCs w:val="24"/>
              </w:rPr>
            </w:pPr>
            <w:r w:rsidRPr="002A6BB4">
              <w:rPr>
                <w:rFonts w:cs="Arial"/>
                <w:szCs w:val="24"/>
              </w:rPr>
              <w:t>Group home, 5 bedrooms - 3 SDA participants</w:t>
            </w:r>
          </w:p>
        </w:tc>
        <w:tc>
          <w:tcPr>
            <w:tcW w:w="1666" w:type="dxa"/>
            <w:noWrap/>
          </w:tcPr>
          <w:p w14:paraId="2AD6BF88" w14:textId="4B119EBC" w:rsidR="00FE1A1F" w:rsidRPr="00CE2B4B" w:rsidRDefault="00FE1A1F" w:rsidP="00FE1A1F">
            <w:pPr>
              <w:spacing w:before="80" w:after="80" w:line="240" w:lineRule="atLeast"/>
              <w:jc w:val="center"/>
              <w:rPr>
                <w:szCs w:val="24"/>
              </w:rPr>
            </w:pPr>
            <w:r w:rsidRPr="00CE2B4B">
              <w:rPr>
                <w:szCs w:val="24"/>
              </w:rPr>
              <w:t>$51,205</w:t>
            </w:r>
          </w:p>
        </w:tc>
        <w:tc>
          <w:tcPr>
            <w:tcW w:w="1666" w:type="dxa"/>
            <w:noWrap/>
          </w:tcPr>
          <w:p w14:paraId="0B7E7C75" w14:textId="7E0371C1" w:rsidR="00FE1A1F" w:rsidRPr="00CE2B4B" w:rsidRDefault="00FE1A1F" w:rsidP="00FE1A1F">
            <w:pPr>
              <w:spacing w:before="80" w:after="80" w:line="240" w:lineRule="atLeast"/>
              <w:jc w:val="center"/>
              <w:rPr>
                <w:szCs w:val="24"/>
              </w:rPr>
            </w:pPr>
            <w:r w:rsidRPr="00CE2B4B">
              <w:rPr>
                <w:szCs w:val="24"/>
              </w:rPr>
              <w:t>$52,463</w:t>
            </w:r>
          </w:p>
        </w:tc>
        <w:tc>
          <w:tcPr>
            <w:tcW w:w="1666" w:type="dxa"/>
            <w:noWrap/>
          </w:tcPr>
          <w:p w14:paraId="0E7942E3" w14:textId="652FE2AF" w:rsidR="00FE1A1F" w:rsidRPr="00CE2B4B" w:rsidRDefault="00FE1A1F" w:rsidP="00FE1A1F">
            <w:pPr>
              <w:spacing w:before="80" w:after="80" w:line="240" w:lineRule="atLeast"/>
              <w:jc w:val="center"/>
              <w:rPr>
                <w:szCs w:val="24"/>
              </w:rPr>
            </w:pPr>
            <w:r w:rsidRPr="00CE2B4B">
              <w:rPr>
                <w:szCs w:val="24"/>
              </w:rPr>
              <w:t>$57,624</w:t>
            </w:r>
          </w:p>
        </w:tc>
        <w:tc>
          <w:tcPr>
            <w:tcW w:w="1666" w:type="dxa"/>
            <w:noWrap/>
          </w:tcPr>
          <w:p w14:paraId="5D07C2A6" w14:textId="7918513A" w:rsidR="00FE1A1F" w:rsidRPr="00CE2B4B" w:rsidRDefault="00FE1A1F" w:rsidP="00FE1A1F">
            <w:pPr>
              <w:spacing w:before="80" w:after="80" w:line="240" w:lineRule="atLeast"/>
              <w:jc w:val="center"/>
              <w:rPr>
                <w:szCs w:val="24"/>
              </w:rPr>
            </w:pPr>
            <w:r w:rsidRPr="00CE2B4B">
              <w:rPr>
                <w:szCs w:val="24"/>
              </w:rPr>
              <w:t>$61,667</w:t>
            </w:r>
          </w:p>
        </w:tc>
        <w:tc>
          <w:tcPr>
            <w:tcW w:w="1667" w:type="dxa"/>
            <w:noWrap/>
          </w:tcPr>
          <w:p w14:paraId="0DC33F63" w14:textId="34F10F5D" w:rsidR="00FE1A1F" w:rsidRPr="00CE2B4B" w:rsidRDefault="00FE1A1F" w:rsidP="00FE1A1F">
            <w:pPr>
              <w:spacing w:before="80" w:after="80" w:line="240" w:lineRule="atLeast"/>
              <w:jc w:val="center"/>
              <w:rPr>
                <w:szCs w:val="24"/>
              </w:rPr>
            </w:pPr>
            <w:r w:rsidRPr="00CE2B4B">
              <w:rPr>
                <w:szCs w:val="24"/>
              </w:rPr>
              <w:t>$61,539</w:t>
            </w:r>
          </w:p>
        </w:tc>
      </w:tr>
      <w:tr w:rsidR="00FE1A1F" w:rsidRPr="00B24143" w14:paraId="395B1C1B" w14:textId="77777777" w:rsidTr="00E77D9B">
        <w:tc>
          <w:tcPr>
            <w:tcW w:w="6232" w:type="dxa"/>
            <w:noWrap/>
          </w:tcPr>
          <w:p w14:paraId="7F74DA85" w14:textId="77777777" w:rsidR="00FE1A1F" w:rsidRPr="002A6BB4" w:rsidRDefault="00FE1A1F" w:rsidP="00FE1A1F">
            <w:pPr>
              <w:spacing w:before="60" w:after="60" w:line="200" w:lineRule="atLeast"/>
              <w:rPr>
                <w:rFonts w:cs="Arial"/>
                <w:szCs w:val="24"/>
              </w:rPr>
            </w:pPr>
            <w:r w:rsidRPr="002A6BB4">
              <w:rPr>
                <w:rFonts w:cs="Arial"/>
                <w:szCs w:val="24"/>
              </w:rPr>
              <w:t>Group home, 5 bedrooms - 2 SDA participants</w:t>
            </w:r>
          </w:p>
        </w:tc>
        <w:tc>
          <w:tcPr>
            <w:tcW w:w="1666" w:type="dxa"/>
            <w:noWrap/>
          </w:tcPr>
          <w:p w14:paraId="40F026BD" w14:textId="1EE72ED7" w:rsidR="00FE1A1F" w:rsidRPr="00CE2B4B" w:rsidRDefault="00FE1A1F" w:rsidP="00FE1A1F">
            <w:pPr>
              <w:spacing w:before="80" w:after="80" w:line="240" w:lineRule="atLeast"/>
              <w:jc w:val="center"/>
              <w:rPr>
                <w:szCs w:val="24"/>
              </w:rPr>
            </w:pPr>
            <w:r w:rsidRPr="00CE2B4B">
              <w:rPr>
                <w:szCs w:val="24"/>
              </w:rPr>
              <w:t>$74,288</w:t>
            </w:r>
          </w:p>
        </w:tc>
        <w:tc>
          <w:tcPr>
            <w:tcW w:w="1666" w:type="dxa"/>
            <w:noWrap/>
          </w:tcPr>
          <w:p w14:paraId="580AF567" w14:textId="25FCAF98" w:rsidR="00FE1A1F" w:rsidRPr="00CE2B4B" w:rsidRDefault="00FE1A1F" w:rsidP="00FE1A1F">
            <w:pPr>
              <w:spacing w:before="80" w:after="80" w:line="240" w:lineRule="atLeast"/>
              <w:jc w:val="center"/>
              <w:rPr>
                <w:szCs w:val="24"/>
              </w:rPr>
            </w:pPr>
            <w:r w:rsidRPr="00CE2B4B">
              <w:rPr>
                <w:szCs w:val="24"/>
              </w:rPr>
              <w:t>$75,830</w:t>
            </w:r>
          </w:p>
        </w:tc>
        <w:tc>
          <w:tcPr>
            <w:tcW w:w="1666" w:type="dxa"/>
            <w:noWrap/>
          </w:tcPr>
          <w:p w14:paraId="37755AF8" w14:textId="69E92A9D" w:rsidR="00FE1A1F" w:rsidRPr="00CE2B4B" w:rsidRDefault="00FE1A1F" w:rsidP="00FE1A1F">
            <w:pPr>
              <w:spacing w:before="80" w:after="80" w:line="240" w:lineRule="atLeast"/>
              <w:jc w:val="center"/>
              <w:rPr>
                <w:szCs w:val="24"/>
              </w:rPr>
            </w:pPr>
            <w:r w:rsidRPr="00CE2B4B">
              <w:rPr>
                <w:szCs w:val="24"/>
              </w:rPr>
              <w:t>$83,589</w:t>
            </w:r>
          </w:p>
        </w:tc>
        <w:tc>
          <w:tcPr>
            <w:tcW w:w="1666" w:type="dxa"/>
            <w:noWrap/>
          </w:tcPr>
          <w:p w14:paraId="2C2F9ACF" w14:textId="3114C56B" w:rsidR="00FE1A1F" w:rsidRPr="00CE2B4B" w:rsidRDefault="00FE1A1F" w:rsidP="00FE1A1F">
            <w:pPr>
              <w:spacing w:before="80" w:after="80" w:line="240" w:lineRule="atLeast"/>
              <w:jc w:val="center"/>
              <w:rPr>
                <w:szCs w:val="24"/>
              </w:rPr>
            </w:pPr>
            <w:r w:rsidRPr="00CE2B4B">
              <w:rPr>
                <w:szCs w:val="24"/>
              </w:rPr>
              <w:t>$89,071</w:t>
            </w:r>
          </w:p>
        </w:tc>
        <w:tc>
          <w:tcPr>
            <w:tcW w:w="1667" w:type="dxa"/>
            <w:noWrap/>
          </w:tcPr>
          <w:p w14:paraId="3952D250" w14:textId="04E6616E" w:rsidR="00FE1A1F" w:rsidRPr="00CE2B4B" w:rsidRDefault="00FE1A1F" w:rsidP="00FE1A1F">
            <w:pPr>
              <w:spacing w:before="80" w:after="80" w:line="240" w:lineRule="atLeast"/>
              <w:jc w:val="center"/>
              <w:rPr>
                <w:szCs w:val="24"/>
              </w:rPr>
            </w:pPr>
            <w:r w:rsidRPr="00CE2B4B">
              <w:rPr>
                <w:szCs w:val="24"/>
              </w:rPr>
              <w:t>$88,821</w:t>
            </w:r>
          </w:p>
        </w:tc>
      </w:tr>
      <w:tr w:rsidR="00FE1A1F" w:rsidRPr="00B24143" w14:paraId="62C6C5A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75217DD" w14:textId="77777777" w:rsidR="00FE1A1F" w:rsidRPr="002A6BB4" w:rsidRDefault="00FE1A1F" w:rsidP="00FE1A1F">
            <w:pPr>
              <w:spacing w:before="60" w:after="60" w:line="200" w:lineRule="atLeast"/>
              <w:rPr>
                <w:rFonts w:cs="Arial"/>
                <w:szCs w:val="24"/>
              </w:rPr>
            </w:pPr>
            <w:r w:rsidRPr="002A6BB4">
              <w:rPr>
                <w:rFonts w:cs="Arial"/>
                <w:szCs w:val="24"/>
              </w:rPr>
              <w:t>Group home, 5 bedrooms - 1 SDA participant</w:t>
            </w:r>
          </w:p>
        </w:tc>
        <w:tc>
          <w:tcPr>
            <w:tcW w:w="1666" w:type="dxa"/>
            <w:noWrap/>
          </w:tcPr>
          <w:p w14:paraId="236A743F" w14:textId="15347E59" w:rsidR="00FE1A1F" w:rsidRPr="00CE2B4B" w:rsidRDefault="00FE1A1F" w:rsidP="00FE1A1F">
            <w:pPr>
              <w:spacing w:before="80" w:after="80" w:line="240" w:lineRule="atLeast"/>
              <w:jc w:val="center"/>
              <w:rPr>
                <w:szCs w:val="24"/>
              </w:rPr>
            </w:pPr>
            <w:r w:rsidRPr="00CE2B4B">
              <w:rPr>
                <w:szCs w:val="24"/>
              </w:rPr>
              <w:t>$94,983</w:t>
            </w:r>
          </w:p>
        </w:tc>
        <w:tc>
          <w:tcPr>
            <w:tcW w:w="1666" w:type="dxa"/>
            <w:noWrap/>
          </w:tcPr>
          <w:p w14:paraId="45FA4B36" w14:textId="19DFD774" w:rsidR="00FE1A1F" w:rsidRPr="00CE2B4B" w:rsidRDefault="00FE1A1F" w:rsidP="00FE1A1F">
            <w:pPr>
              <w:spacing w:before="80" w:after="80" w:line="240" w:lineRule="atLeast"/>
              <w:jc w:val="center"/>
              <w:rPr>
                <w:szCs w:val="24"/>
              </w:rPr>
            </w:pPr>
            <w:r w:rsidRPr="00CE2B4B">
              <w:rPr>
                <w:szCs w:val="24"/>
              </w:rPr>
              <w:t>$97,523</w:t>
            </w:r>
          </w:p>
        </w:tc>
        <w:tc>
          <w:tcPr>
            <w:tcW w:w="1666" w:type="dxa"/>
            <w:noWrap/>
          </w:tcPr>
          <w:p w14:paraId="2E24248B" w14:textId="3B593CAE" w:rsidR="00FE1A1F" w:rsidRPr="00CE2B4B" w:rsidRDefault="00FE1A1F" w:rsidP="00FE1A1F">
            <w:pPr>
              <w:spacing w:before="80" w:after="80" w:line="240" w:lineRule="atLeast"/>
              <w:jc w:val="center"/>
              <w:rPr>
                <w:szCs w:val="24"/>
              </w:rPr>
            </w:pPr>
            <w:r w:rsidRPr="00CE2B4B">
              <w:rPr>
                <w:szCs w:val="24"/>
              </w:rPr>
              <w:t>$106,876</w:t>
            </w:r>
          </w:p>
        </w:tc>
        <w:tc>
          <w:tcPr>
            <w:tcW w:w="1666" w:type="dxa"/>
            <w:noWrap/>
          </w:tcPr>
          <w:p w14:paraId="3B9ABEBD" w14:textId="6979BA3F" w:rsidR="00FE1A1F" w:rsidRPr="00CE2B4B" w:rsidRDefault="00FE1A1F" w:rsidP="00FE1A1F">
            <w:pPr>
              <w:spacing w:before="80" w:after="80" w:line="240" w:lineRule="atLeast"/>
              <w:jc w:val="center"/>
              <w:rPr>
                <w:szCs w:val="24"/>
              </w:rPr>
            </w:pPr>
            <w:r w:rsidRPr="00CE2B4B">
              <w:rPr>
                <w:szCs w:val="24"/>
              </w:rPr>
              <w:t>$117,838</w:t>
            </w:r>
          </w:p>
        </w:tc>
        <w:tc>
          <w:tcPr>
            <w:tcW w:w="1667" w:type="dxa"/>
            <w:noWrap/>
          </w:tcPr>
          <w:p w14:paraId="3A94351F" w14:textId="7DEAF752" w:rsidR="00FE1A1F" w:rsidRPr="00CE2B4B" w:rsidRDefault="00FE1A1F" w:rsidP="00FE1A1F">
            <w:pPr>
              <w:spacing w:before="80" w:after="80" w:line="240" w:lineRule="atLeast"/>
              <w:jc w:val="center"/>
              <w:rPr>
                <w:szCs w:val="24"/>
              </w:rPr>
            </w:pPr>
            <w:r w:rsidRPr="00CE2B4B">
              <w:rPr>
                <w:szCs w:val="24"/>
              </w:rPr>
              <w:t>$104,817</w:t>
            </w:r>
          </w:p>
        </w:tc>
      </w:tr>
    </w:tbl>
    <w:p w14:paraId="2674A832" w14:textId="77777777" w:rsidR="00CE2B4B" w:rsidRPr="002A6BB4" w:rsidRDefault="00CE2B4B" w:rsidP="00616657">
      <w:pPr>
        <w:rPr>
          <w:rFonts w:cs="Arial"/>
          <w:b/>
          <w:bCs/>
          <w:i/>
          <w:iCs/>
        </w:rPr>
      </w:pPr>
      <w:bookmarkStart w:id="92" w:name="_Ref137724692"/>
    </w:p>
    <w:p w14:paraId="1D29FA2E" w14:textId="77777777" w:rsidR="00CE2B4B" w:rsidRPr="002A6BB4" w:rsidRDefault="00CE2B4B">
      <w:pPr>
        <w:rPr>
          <w:rFonts w:cs="Arial"/>
          <w:b/>
          <w:bCs/>
          <w:i/>
          <w:iCs/>
        </w:rPr>
      </w:pPr>
      <w:r w:rsidRPr="002A6BB4">
        <w:rPr>
          <w:rFonts w:cs="Arial"/>
          <w:b/>
          <w:bCs/>
          <w:i/>
          <w:iCs/>
        </w:rPr>
        <w:br w:type="page"/>
      </w:r>
    </w:p>
    <w:p w14:paraId="5E38B8A0" w14:textId="335AF0F4" w:rsidR="00616657" w:rsidRPr="002A6BB4" w:rsidRDefault="00616657"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37</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Participant for Pre-2023 New Build, With Sprinklers</w:t>
      </w:r>
      <w:bookmarkEnd w:id="92"/>
      <w:r w:rsidR="00FE1A1F">
        <w:rPr>
          <w:rFonts w:cs="Arial"/>
          <w:b/>
          <w:bCs/>
          <w:i/>
          <w:iCs/>
        </w:rPr>
        <w:t>, dwellings without On-site Overnight Assistance</w:t>
      </w:r>
    </w:p>
    <w:tbl>
      <w:tblPr>
        <w:tblStyle w:val="GridTable4"/>
        <w:tblW w:w="5000" w:type="pct"/>
        <w:tblLayout w:type="fixed"/>
        <w:tblLook w:val="0420" w:firstRow="1" w:lastRow="0" w:firstColumn="0" w:lastColumn="0" w:noHBand="0" w:noVBand="1"/>
        <w:tblCaption w:val="Table of Per Participant Pre-2023 New Build With Sprinklers"/>
      </w:tblPr>
      <w:tblGrid>
        <w:gridCol w:w="6232"/>
        <w:gridCol w:w="1665"/>
        <w:gridCol w:w="1666"/>
        <w:gridCol w:w="1665"/>
        <w:gridCol w:w="1666"/>
        <w:gridCol w:w="1666"/>
      </w:tblGrid>
      <w:tr w:rsidR="009665A6" w:rsidRPr="00B24143" w14:paraId="1F86B853"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1B0F978F" w14:textId="0201E7C6" w:rsidR="009665A6" w:rsidRPr="002A6BB4" w:rsidRDefault="009665A6">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hideMark/>
          </w:tcPr>
          <w:p w14:paraId="403610F5"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666" w:type="dxa"/>
            <w:noWrap/>
            <w:hideMark/>
          </w:tcPr>
          <w:p w14:paraId="75354FD5"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665" w:type="dxa"/>
            <w:noWrap/>
            <w:hideMark/>
          </w:tcPr>
          <w:p w14:paraId="19448D80"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666" w:type="dxa"/>
            <w:noWrap/>
            <w:hideMark/>
          </w:tcPr>
          <w:p w14:paraId="75F5295C" w14:textId="77777777" w:rsidR="009665A6" w:rsidRPr="002A6BB4" w:rsidRDefault="009665A6">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666" w:type="dxa"/>
            <w:noWrap/>
            <w:hideMark/>
          </w:tcPr>
          <w:p w14:paraId="5940A1A9" w14:textId="77777777" w:rsidR="009665A6" w:rsidRPr="002A6BB4" w:rsidRDefault="009665A6">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4378E3" w:rsidRPr="00B24143" w14:paraId="3D89DDC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44C54E5"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665" w:type="dxa"/>
            <w:noWrap/>
          </w:tcPr>
          <w:p w14:paraId="6F61970D" w14:textId="549C042C"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0DECC0F7" w14:textId="0058F317"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4EB3854B" w14:textId="6F726A6E"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580D659D" w14:textId="1369FD32"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150009EF" w14:textId="642312FF" w:rsidR="004378E3" w:rsidRPr="00CE2B4B" w:rsidRDefault="004378E3" w:rsidP="004378E3">
            <w:pPr>
              <w:spacing w:before="80" w:after="80" w:line="240" w:lineRule="atLeast"/>
              <w:jc w:val="center"/>
              <w:rPr>
                <w:szCs w:val="24"/>
              </w:rPr>
            </w:pPr>
            <w:r w:rsidRPr="00CE2B4B">
              <w:rPr>
                <w:szCs w:val="24"/>
              </w:rPr>
              <w:t>$92,928</w:t>
            </w:r>
          </w:p>
        </w:tc>
      </w:tr>
      <w:tr w:rsidR="004378E3" w:rsidRPr="00B24143" w14:paraId="7FD58A77" w14:textId="77777777" w:rsidTr="00E77D9B">
        <w:tc>
          <w:tcPr>
            <w:tcW w:w="6232" w:type="dxa"/>
            <w:noWrap/>
            <w:hideMark/>
          </w:tcPr>
          <w:p w14:paraId="6D0D1D56"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2B2B5F7C" w14:textId="309CA471"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39FAD99C" w14:textId="045D5ACC"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677B0D09" w14:textId="0C70EC20"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76B00A87" w14:textId="631F3AF3" w:rsidR="004378E3" w:rsidRPr="00CE2B4B" w:rsidRDefault="004378E3" w:rsidP="004378E3">
            <w:pPr>
              <w:spacing w:before="80" w:after="80" w:line="240" w:lineRule="atLeast"/>
              <w:jc w:val="center"/>
              <w:rPr>
                <w:szCs w:val="24"/>
              </w:rPr>
            </w:pPr>
            <w:r w:rsidRPr="00CE2B4B">
              <w:rPr>
                <w:szCs w:val="24"/>
              </w:rPr>
              <w:t>N/A</w:t>
            </w:r>
          </w:p>
        </w:tc>
        <w:tc>
          <w:tcPr>
            <w:tcW w:w="1666" w:type="dxa"/>
            <w:noWrap/>
          </w:tcPr>
          <w:p w14:paraId="5A90CB56" w14:textId="40256660" w:rsidR="004378E3" w:rsidRPr="00CE2B4B" w:rsidRDefault="004378E3" w:rsidP="004378E3">
            <w:pPr>
              <w:spacing w:before="80" w:after="80" w:line="240" w:lineRule="atLeast"/>
              <w:jc w:val="center"/>
              <w:rPr>
                <w:szCs w:val="24"/>
              </w:rPr>
            </w:pPr>
            <w:r w:rsidRPr="00CE2B4B">
              <w:rPr>
                <w:szCs w:val="24"/>
              </w:rPr>
              <w:t>$92,928</w:t>
            </w:r>
          </w:p>
        </w:tc>
      </w:tr>
      <w:tr w:rsidR="004378E3" w:rsidRPr="00B24143" w14:paraId="3A3D09C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3E2DEA78"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0288E586" w14:textId="75D55281" w:rsidR="004378E3" w:rsidRPr="00CE2B4B" w:rsidRDefault="004378E3" w:rsidP="004378E3">
            <w:pPr>
              <w:spacing w:before="80" w:after="80" w:line="240" w:lineRule="atLeast"/>
              <w:jc w:val="center"/>
              <w:rPr>
                <w:szCs w:val="24"/>
              </w:rPr>
            </w:pPr>
            <w:r w:rsidRPr="00CE2B4B">
              <w:rPr>
                <w:szCs w:val="24"/>
              </w:rPr>
              <w:t>$63,942</w:t>
            </w:r>
          </w:p>
        </w:tc>
        <w:tc>
          <w:tcPr>
            <w:tcW w:w="1666" w:type="dxa"/>
            <w:noWrap/>
          </w:tcPr>
          <w:p w14:paraId="58D9F6AE" w14:textId="13CB12B5" w:rsidR="004378E3" w:rsidRPr="00CE2B4B" w:rsidRDefault="004378E3" w:rsidP="004378E3">
            <w:pPr>
              <w:spacing w:before="80" w:after="80" w:line="240" w:lineRule="atLeast"/>
              <w:jc w:val="center"/>
              <w:rPr>
                <w:szCs w:val="24"/>
              </w:rPr>
            </w:pPr>
            <w:r w:rsidRPr="00CE2B4B">
              <w:rPr>
                <w:szCs w:val="24"/>
              </w:rPr>
              <w:t>$66,757</w:t>
            </w:r>
          </w:p>
        </w:tc>
        <w:tc>
          <w:tcPr>
            <w:tcW w:w="1665" w:type="dxa"/>
            <w:noWrap/>
          </w:tcPr>
          <w:p w14:paraId="3CD96979" w14:textId="70995655" w:rsidR="004378E3" w:rsidRPr="00CE2B4B" w:rsidRDefault="004378E3" w:rsidP="004378E3">
            <w:pPr>
              <w:spacing w:before="80" w:after="80" w:line="240" w:lineRule="atLeast"/>
              <w:jc w:val="center"/>
              <w:rPr>
                <w:szCs w:val="24"/>
              </w:rPr>
            </w:pPr>
            <w:r w:rsidRPr="00CE2B4B">
              <w:rPr>
                <w:szCs w:val="24"/>
              </w:rPr>
              <w:t>$68,157</w:t>
            </w:r>
          </w:p>
        </w:tc>
        <w:tc>
          <w:tcPr>
            <w:tcW w:w="1666" w:type="dxa"/>
            <w:noWrap/>
          </w:tcPr>
          <w:p w14:paraId="7BB025E3" w14:textId="4591FE01" w:rsidR="004378E3" w:rsidRPr="00CE2B4B" w:rsidRDefault="004378E3" w:rsidP="004378E3">
            <w:pPr>
              <w:spacing w:before="80" w:after="80" w:line="240" w:lineRule="atLeast"/>
              <w:jc w:val="center"/>
              <w:rPr>
                <w:szCs w:val="24"/>
              </w:rPr>
            </w:pPr>
            <w:r w:rsidRPr="00CE2B4B">
              <w:rPr>
                <w:szCs w:val="24"/>
              </w:rPr>
              <w:t>$72,767</w:t>
            </w:r>
          </w:p>
        </w:tc>
        <w:tc>
          <w:tcPr>
            <w:tcW w:w="1666" w:type="dxa"/>
            <w:noWrap/>
          </w:tcPr>
          <w:p w14:paraId="2FAA7AFD" w14:textId="0CCA4169" w:rsidR="004378E3" w:rsidRPr="00CE2B4B" w:rsidRDefault="004378E3" w:rsidP="004378E3">
            <w:pPr>
              <w:spacing w:before="80" w:after="80" w:line="240" w:lineRule="atLeast"/>
              <w:jc w:val="center"/>
              <w:rPr>
                <w:szCs w:val="24"/>
              </w:rPr>
            </w:pPr>
            <w:r w:rsidRPr="00CE2B4B">
              <w:rPr>
                <w:szCs w:val="24"/>
              </w:rPr>
              <w:t>$74,335</w:t>
            </w:r>
          </w:p>
        </w:tc>
      </w:tr>
      <w:tr w:rsidR="004378E3" w:rsidRPr="00B24143" w14:paraId="30DD2289" w14:textId="77777777" w:rsidTr="00E77D9B">
        <w:tc>
          <w:tcPr>
            <w:tcW w:w="6232" w:type="dxa"/>
            <w:noWrap/>
          </w:tcPr>
          <w:p w14:paraId="52AC4D1D"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3717321E" w14:textId="463C12D7" w:rsidR="004378E3" w:rsidRPr="00CE2B4B" w:rsidRDefault="004378E3" w:rsidP="004378E3">
            <w:pPr>
              <w:spacing w:before="80" w:after="80" w:line="240" w:lineRule="atLeast"/>
              <w:jc w:val="center"/>
              <w:rPr>
                <w:szCs w:val="24"/>
              </w:rPr>
            </w:pPr>
            <w:r w:rsidRPr="00CE2B4B">
              <w:rPr>
                <w:szCs w:val="24"/>
              </w:rPr>
              <w:t>$36,951</w:t>
            </w:r>
          </w:p>
        </w:tc>
        <w:tc>
          <w:tcPr>
            <w:tcW w:w="1666" w:type="dxa"/>
            <w:noWrap/>
          </w:tcPr>
          <w:p w14:paraId="0FEA87E9" w14:textId="09AB96B4" w:rsidR="004378E3" w:rsidRPr="00CE2B4B" w:rsidRDefault="004378E3" w:rsidP="004378E3">
            <w:pPr>
              <w:spacing w:before="80" w:after="80" w:line="240" w:lineRule="atLeast"/>
              <w:jc w:val="center"/>
              <w:rPr>
                <w:szCs w:val="24"/>
              </w:rPr>
            </w:pPr>
            <w:r w:rsidRPr="00CE2B4B">
              <w:rPr>
                <w:szCs w:val="24"/>
              </w:rPr>
              <w:t>$38,995</w:t>
            </w:r>
          </w:p>
        </w:tc>
        <w:tc>
          <w:tcPr>
            <w:tcW w:w="1665" w:type="dxa"/>
            <w:noWrap/>
          </w:tcPr>
          <w:p w14:paraId="336CB569" w14:textId="16C12DA4" w:rsidR="004378E3" w:rsidRPr="00CE2B4B" w:rsidRDefault="004378E3" w:rsidP="004378E3">
            <w:pPr>
              <w:spacing w:before="80" w:after="80" w:line="240" w:lineRule="atLeast"/>
              <w:jc w:val="center"/>
              <w:rPr>
                <w:szCs w:val="24"/>
              </w:rPr>
            </w:pPr>
            <w:r w:rsidRPr="00CE2B4B">
              <w:rPr>
                <w:szCs w:val="24"/>
              </w:rPr>
              <w:t>$42,441</w:t>
            </w:r>
          </w:p>
        </w:tc>
        <w:tc>
          <w:tcPr>
            <w:tcW w:w="1666" w:type="dxa"/>
            <w:noWrap/>
          </w:tcPr>
          <w:p w14:paraId="6C7846B9" w14:textId="0C00B38A" w:rsidR="004378E3" w:rsidRPr="00CE2B4B" w:rsidRDefault="004378E3" w:rsidP="004378E3">
            <w:pPr>
              <w:spacing w:before="80" w:after="80" w:line="240" w:lineRule="atLeast"/>
              <w:jc w:val="center"/>
              <w:rPr>
                <w:szCs w:val="24"/>
              </w:rPr>
            </w:pPr>
            <w:r w:rsidRPr="00CE2B4B">
              <w:rPr>
                <w:szCs w:val="24"/>
              </w:rPr>
              <w:t>$44,747</w:t>
            </w:r>
          </w:p>
        </w:tc>
        <w:tc>
          <w:tcPr>
            <w:tcW w:w="1666" w:type="dxa"/>
            <w:noWrap/>
          </w:tcPr>
          <w:p w14:paraId="5D3E0F48" w14:textId="11F46923" w:rsidR="004378E3" w:rsidRPr="00CE2B4B" w:rsidRDefault="004378E3" w:rsidP="004378E3">
            <w:pPr>
              <w:spacing w:before="80" w:after="80" w:line="240" w:lineRule="atLeast"/>
              <w:jc w:val="center"/>
              <w:rPr>
                <w:szCs w:val="24"/>
              </w:rPr>
            </w:pPr>
            <w:r w:rsidRPr="00CE2B4B">
              <w:rPr>
                <w:szCs w:val="24"/>
              </w:rPr>
              <w:t>$42,979</w:t>
            </w:r>
          </w:p>
        </w:tc>
      </w:tr>
      <w:tr w:rsidR="004378E3" w:rsidRPr="00B24143" w14:paraId="1419C77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E82B265"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67029140" w14:textId="68721970" w:rsidR="004378E3" w:rsidRPr="00CE2B4B" w:rsidRDefault="004378E3" w:rsidP="004378E3">
            <w:pPr>
              <w:spacing w:before="80" w:after="80" w:line="240" w:lineRule="atLeast"/>
              <w:jc w:val="center"/>
              <w:rPr>
                <w:szCs w:val="24"/>
              </w:rPr>
            </w:pPr>
            <w:r w:rsidRPr="00CE2B4B">
              <w:rPr>
                <w:szCs w:val="24"/>
              </w:rPr>
              <w:t>$63,942</w:t>
            </w:r>
          </w:p>
        </w:tc>
        <w:tc>
          <w:tcPr>
            <w:tcW w:w="1666" w:type="dxa"/>
            <w:noWrap/>
          </w:tcPr>
          <w:p w14:paraId="688B25CE" w14:textId="7C46C097" w:rsidR="004378E3" w:rsidRPr="00CE2B4B" w:rsidRDefault="004378E3" w:rsidP="004378E3">
            <w:pPr>
              <w:spacing w:before="80" w:after="80" w:line="240" w:lineRule="atLeast"/>
              <w:jc w:val="center"/>
              <w:rPr>
                <w:szCs w:val="24"/>
              </w:rPr>
            </w:pPr>
            <w:r w:rsidRPr="00CE2B4B">
              <w:rPr>
                <w:szCs w:val="24"/>
              </w:rPr>
              <w:t>$66,757</w:t>
            </w:r>
          </w:p>
        </w:tc>
        <w:tc>
          <w:tcPr>
            <w:tcW w:w="1665" w:type="dxa"/>
            <w:noWrap/>
          </w:tcPr>
          <w:p w14:paraId="3D363CB5" w14:textId="41575811" w:rsidR="004378E3" w:rsidRPr="00CE2B4B" w:rsidRDefault="004378E3" w:rsidP="004378E3">
            <w:pPr>
              <w:spacing w:before="80" w:after="80" w:line="240" w:lineRule="atLeast"/>
              <w:jc w:val="center"/>
              <w:rPr>
                <w:szCs w:val="24"/>
              </w:rPr>
            </w:pPr>
            <w:r w:rsidRPr="00CE2B4B">
              <w:rPr>
                <w:szCs w:val="24"/>
              </w:rPr>
              <w:t>$68,157</w:t>
            </w:r>
          </w:p>
        </w:tc>
        <w:tc>
          <w:tcPr>
            <w:tcW w:w="1666" w:type="dxa"/>
            <w:noWrap/>
          </w:tcPr>
          <w:p w14:paraId="64C3C2AB" w14:textId="4EDA5DB7" w:rsidR="004378E3" w:rsidRPr="00CE2B4B" w:rsidRDefault="004378E3" w:rsidP="004378E3">
            <w:pPr>
              <w:spacing w:before="80" w:after="80" w:line="240" w:lineRule="atLeast"/>
              <w:jc w:val="center"/>
              <w:rPr>
                <w:szCs w:val="24"/>
              </w:rPr>
            </w:pPr>
            <w:r w:rsidRPr="00CE2B4B">
              <w:rPr>
                <w:szCs w:val="24"/>
              </w:rPr>
              <w:t>$72,767</w:t>
            </w:r>
          </w:p>
        </w:tc>
        <w:tc>
          <w:tcPr>
            <w:tcW w:w="1666" w:type="dxa"/>
            <w:noWrap/>
          </w:tcPr>
          <w:p w14:paraId="45100EEF" w14:textId="2A4A11A5" w:rsidR="004378E3" w:rsidRPr="00CE2B4B" w:rsidRDefault="004378E3" w:rsidP="004378E3">
            <w:pPr>
              <w:spacing w:before="80" w:after="80" w:line="240" w:lineRule="atLeast"/>
              <w:jc w:val="center"/>
              <w:rPr>
                <w:szCs w:val="24"/>
              </w:rPr>
            </w:pPr>
            <w:r w:rsidRPr="00CE2B4B">
              <w:rPr>
                <w:szCs w:val="24"/>
              </w:rPr>
              <w:t>$74,335</w:t>
            </w:r>
          </w:p>
        </w:tc>
      </w:tr>
      <w:tr w:rsidR="004378E3" w:rsidRPr="00B24143" w14:paraId="3013E95B" w14:textId="77777777" w:rsidTr="00E77D9B">
        <w:tc>
          <w:tcPr>
            <w:tcW w:w="6232" w:type="dxa"/>
            <w:noWrap/>
            <w:hideMark/>
          </w:tcPr>
          <w:p w14:paraId="3C069FA9"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6527F866" w14:textId="7693AA73"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4971515F" w14:textId="19FEF0DF"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1B4B8E11" w14:textId="646B4E7C" w:rsidR="004378E3" w:rsidRPr="00CE2B4B" w:rsidRDefault="004378E3" w:rsidP="004378E3">
            <w:pPr>
              <w:spacing w:before="80" w:after="80" w:line="240" w:lineRule="atLeast"/>
              <w:jc w:val="center"/>
              <w:rPr>
                <w:szCs w:val="24"/>
              </w:rPr>
            </w:pPr>
            <w:r w:rsidRPr="00CE2B4B">
              <w:rPr>
                <w:szCs w:val="24"/>
              </w:rPr>
              <w:t>$94,004</w:t>
            </w:r>
          </w:p>
        </w:tc>
        <w:tc>
          <w:tcPr>
            <w:tcW w:w="1666" w:type="dxa"/>
            <w:noWrap/>
          </w:tcPr>
          <w:p w14:paraId="3C95F2E0" w14:textId="03AEE316" w:rsidR="004378E3" w:rsidRPr="00CE2B4B" w:rsidRDefault="004378E3" w:rsidP="004378E3">
            <w:pPr>
              <w:spacing w:before="80" w:after="80" w:line="240" w:lineRule="atLeast"/>
              <w:jc w:val="center"/>
              <w:rPr>
                <w:szCs w:val="24"/>
              </w:rPr>
            </w:pPr>
            <w:r w:rsidRPr="00CE2B4B">
              <w:rPr>
                <w:szCs w:val="24"/>
              </w:rPr>
              <w:t>$104,967</w:t>
            </w:r>
          </w:p>
        </w:tc>
        <w:tc>
          <w:tcPr>
            <w:tcW w:w="1666" w:type="dxa"/>
            <w:noWrap/>
          </w:tcPr>
          <w:p w14:paraId="5F9346E7" w14:textId="674A7604" w:rsidR="004378E3" w:rsidRPr="00CE2B4B" w:rsidRDefault="004378E3" w:rsidP="004378E3">
            <w:pPr>
              <w:spacing w:before="80" w:after="80" w:line="240" w:lineRule="atLeast"/>
              <w:jc w:val="center"/>
              <w:rPr>
                <w:szCs w:val="24"/>
              </w:rPr>
            </w:pPr>
            <w:r w:rsidRPr="00CE2B4B">
              <w:rPr>
                <w:szCs w:val="24"/>
              </w:rPr>
              <w:t>$92,928</w:t>
            </w:r>
          </w:p>
        </w:tc>
      </w:tr>
      <w:tr w:rsidR="004378E3" w:rsidRPr="00B24143" w14:paraId="756950B3"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6EC0EF2"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290606F3" w14:textId="2E9E6C0B" w:rsidR="004378E3" w:rsidRPr="00CE2B4B" w:rsidRDefault="004378E3" w:rsidP="004378E3">
            <w:pPr>
              <w:spacing w:before="80" w:after="80" w:line="240" w:lineRule="atLeast"/>
              <w:jc w:val="center"/>
              <w:rPr>
                <w:szCs w:val="24"/>
              </w:rPr>
            </w:pPr>
            <w:r w:rsidRPr="00CE2B4B">
              <w:rPr>
                <w:szCs w:val="24"/>
              </w:rPr>
              <w:t>$71,663</w:t>
            </w:r>
          </w:p>
        </w:tc>
        <w:tc>
          <w:tcPr>
            <w:tcW w:w="1666" w:type="dxa"/>
            <w:noWrap/>
          </w:tcPr>
          <w:p w14:paraId="6745521F" w14:textId="0EA3ADC0" w:rsidR="004378E3" w:rsidRPr="00CE2B4B" w:rsidRDefault="004378E3" w:rsidP="004378E3">
            <w:pPr>
              <w:spacing w:before="80" w:after="80" w:line="240" w:lineRule="atLeast"/>
              <w:jc w:val="center"/>
              <w:rPr>
                <w:szCs w:val="24"/>
              </w:rPr>
            </w:pPr>
            <w:r w:rsidRPr="00CE2B4B">
              <w:rPr>
                <w:szCs w:val="24"/>
              </w:rPr>
              <w:t>$73,445</w:t>
            </w:r>
          </w:p>
        </w:tc>
        <w:tc>
          <w:tcPr>
            <w:tcW w:w="1665" w:type="dxa"/>
            <w:noWrap/>
          </w:tcPr>
          <w:p w14:paraId="696C51CA" w14:textId="384D6ABA" w:rsidR="004378E3" w:rsidRPr="00CE2B4B" w:rsidRDefault="004378E3" w:rsidP="004378E3">
            <w:pPr>
              <w:spacing w:before="80" w:after="80" w:line="240" w:lineRule="atLeast"/>
              <w:jc w:val="center"/>
              <w:rPr>
                <w:szCs w:val="24"/>
              </w:rPr>
            </w:pPr>
            <w:r w:rsidRPr="00CE2B4B">
              <w:rPr>
                <w:szCs w:val="24"/>
              </w:rPr>
              <w:t>$81,106</w:t>
            </w:r>
          </w:p>
        </w:tc>
        <w:tc>
          <w:tcPr>
            <w:tcW w:w="1666" w:type="dxa"/>
            <w:noWrap/>
          </w:tcPr>
          <w:p w14:paraId="7B8AAD1D" w14:textId="0D044275" w:rsidR="004378E3" w:rsidRPr="00CE2B4B" w:rsidRDefault="004378E3" w:rsidP="004378E3">
            <w:pPr>
              <w:spacing w:before="80" w:after="80" w:line="240" w:lineRule="atLeast"/>
              <w:jc w:val="center"/>
              <w:rPr>
                <w:szCs w:val="24"/>
              </w:rPr>
            </w:pPr>
            <w:r w:rsidRPr="00CE2B4B">
              <w:rPr>
                <w:szCs w:val="24"/>
              </w:rPr>
              <w:t>$86,588</w:t>
            </w:r>
          </w:p>
        </w:tc>
        <w:tc>
          <w:tcPr>
            <w:tcW w:w="1666" w:type="dxa"/>
            <w:noWrap/>
          </w:tcPr>
          <w:p w14:paraId="12201F9C" w14:textId="777630A8" w:rsidR="004378E3" w:rsidRPr="00CE2B4B" w:rsidRDefault="004378E3" w:rsidP="004378E3">
            <w:pPr>
              <w:spacing w:before="80" w:after="80" w:line="240" w:lineRule="atLeast"/>
              <w:jc w:val="center"/>
              <w:rPr>
                <w:szCs w:val="24"/>
              </w:rPr>
            </w:pPr>
            <w:r w:rsidRPr="00CE2B4B">
              <w:rPr>
                <w:szCs w:val="24"/>
              </w:rPr>
              <w:t>$85,740</w:t>
            </w:r>
          </w:p>
        </w:tc>
      </w:tr>
      <w:tr w:rsidR="004378E3" w:rsidRPr="00B24143" w14:paraId="2DA5F2B9" w14:textId="77777777" w:rsidTr="00E77D9B">
        <w:tc>
          <w:tcPr>
            <w:tcW w:w="6232" w:type="dxa"/>
            <w:noWrap/>
          </w:tcPr>
          <w:p w14:paraId="6449E999"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0293751E" w14:textId="0C35990B"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6E00ADE7" w14:textId="7F3CDFC8"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2B1C64FE" w14:textId="5D6202FA" w:rsidR="004378E3" w:rsidRPr="00CE2B4B" w:rsidRDefault="004378E3" w:rsidP="004378E3">
            <w:pPr>
              <w:spacing w:before="80" w:after="80" w:line="240" w:lineRule="atLeast"/>
              <w:jc w:val="center"/>
              <w:rPr>
                <w:szCs w:val="24"/>
              </w:rPr>
            </w:pPr>
            <w:r w:rsidRPr="00CE2B4B">
              <w:rPr>
                <w:szCs w:val="24"/>
              </w:rPr>
              <w:t>$94,004</w:t>
            </w:r>
          </w:p>
        </w:tc>
        <w:tc>
          <w:tcPr>
            <w:tcW w:w="1666" w:type="dxa"/>
            <w:noWrap/>
          </w:tcPr>
          <w:p w14:paraId="7B5B283B" w14:textId="14190C76" w:rsidR="004378E3" w:rsidRPr="00CE2B4B" w:rsidRDefault="004378E3" w:rsidP="004378E3">
            <w:pPr>
              <w:spacing w:before="80" w:after="80" w:line="240" w:lineRule="atLeast"/>
              <w:jc w:val="center"/>
              <w:rPr>
                <w:szCs w:val="24"/>
              </w:rPr>
            </w:pPr>
            <w:r w:rsidRPr="00CE2B4B">
              <w:rPr>
                <w:szCs w:val="24"/>
              </w:rPr>
              <w:t>$104,967</w:t>
            </w:r>
          </w:p>
        </w:tc>
        <w:tc>
          <w:tcPr>
            <w:tcW w:w="1666" w:type="dxa"/>
            <w:noWrap/>
          </w:tcPr>
          <w:p w14:paraId="732355F8" w14:textId="1FFFC3F7" w:rsidR="004378E3" w:rsidRPr="00CE2B4B" w:rsidRDefault="004378E3" w:rsidP="004378E3">
            <w:pPr>
              <w:spacing w:before="80" w:after="80" w:line="240" w:lineRule="atLeast"/>
              <w:jc w:val="center"/>
              <w:rPr>
                <w:szCs w:val="24"/>
              </w:rPr>
            </w:pPr>
            <w:r w:rsidRPr="00CE2B4B">
              <w:rPr>
                <w:szCs w:val="24"/>
              </w:rPr>
              <w:t>$92,928</w:t>
            </w:r>
          </w:p>
        </w:tc>
      </w:tr>
      <w:tr w:rsidR="004378E3" w:rsidRPr="00B24143" w14:paraId="770AC00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525D5EC6"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6309BB47" w14:textId="320D9DF1" w:rsidR="004378E3" w:rsidRPr="00CE2B4B" w:rsidRDefault="004378E3" w:rsidP="004378E3">
            <w:pPr>
              <w:spacing w:before="80" w:after="80" w:line="240" w:lineRule="atLeast"/>
              <w:jc w:val="center"/>
              <w:rPr>
                <w:szCs w:val="24"/>
              </w:rPr>
            </w:pPr>
            <w:r w:rsidRPr="00CE2B4B">
              <w:rPr>
                <w:szCs w:val="24"/>
              </w:rPr>
              <w:t>$50,354</w:t>
            </w:r>
          </w:p>
        </w:tc>
        <w:tc>
          <w:tcPr>
            <w:tcW w:w="1666" w:type="dxa"/>
            <w:noWrap/>
          </w:tcPr>
          <w:p w14:paraId="07627B79" w14:textId="4F70FDC4" w:rsidR="004378E3" w:rsidRPr="00CE2B4B" w:rsidRDefault="004378E3" w:rsidP="004378E3">
            <w:pPr>
              <w:spacing w:before="80" w:after="80" w:line="240" w:lineRule="atLeast"/>
              <w:jc w:val="center"/>
              <w:rPr>
                <w:szCs w:val="24"/>
              </w:rPr>
            </w:pPr>
            <w:r w:rsidRPr="00CE2B4B">
              <w:rPr>
                <w:szCs w:val="24"/>
              </w:rPr>
              <w:t>$51,684</w:t>
            </w:r>
          </w:p>
        </w:tc>
        <w:tc>
          <w:tcPr>
            <w:tcW w:w="1665" w:type="dxa"/>
            <w:noWrap/>
          </w:tcPr>
          <w:p w14:paraId="68277AEA" w14:textId="3CC43287" w:rsidR="004378E3" w:rsidRPr="00CE2B4B" w:rsidRDefault="004378E3" w:rsidP="004378E3">
            <w:pPr>
              <w:spacing w:before="80" w:after="80" w:line="240" w:lineRule="atLeast"/>
              <w:jc w:val="center"/>
              <w:rPr>
                <w:szCs w:val="24"/>
              </w:rPr>
            </w:pPr>
            <w:r w:rsidRPr="00CE2B4B">
              <w:rPr>
                <w:szCs w:val="24"/>
              </w:rPr>
              <w:t>$55,748</w:t>
            </w:r>
          </w:p>
        </w:tc>
        <w:tc>
          <w:tcPr>
            <w:tcW w:w="1666" w:type="dxa"/>
            <w:noWrap/>
          </w:tcPr>
          <w:p w14:paraId="4DA3586C" w14:textId="4DD33537" w:rsidR="004378E3" w:rsidRPr="00CE2B4B" w:rsidRDefault="004378E3" w:rsidP="004378E3">
            <w:pPr>
              <w:spacing w:before="80" w:after="80" w:line="240" w:lineRule="atLeast"/>
              <w:jc w:val="center"/>
              <w:rPr>
                <w:szCs w:val="24"/>
              </w:rPr>
            </w:pPr>
            <w:r w:rsidRPr="00CE2B4B">
              <w:rPr>
                <w:szCs w:val="24"/>
              </w:rPr>
              <w:t>$59,789</w:t>
            </w:r>
          </w:p>
        </w:tc>
        <w:tc>
          <w:tcPr>
            <w:tcW w:w="1666" w:type="dxa"/>
            <w:noWrap/>
          </w:tcPr>
          <w:p w14:paraId="0E83F2EA" w14:textId="3AAD6675" w:rsidR="004378E3" w:rsidRPr="00CE2B4B" w:rsidRDefault="004378E3" w:rsidP="004378E3">
            <w:pPr>
              <w:spacing w:before="80" w:after="80" w:line="240" w:lineRule="atLeast"/>
              <w:jc w:val="center"/>
              <w:rPr>
                <w:szCs w:val="24"/>
              </w:rPr>
            </w:pPr>
            <w:r w:rsidRPr="00CE2B4B">
              <w:rPr>
                <w:szCs w:val="24"/>
              </w:rPr>
              <w:t>$60,564</w:t>
            </w:r>
          </w:p>
        </w:tc>
      </w:tr>
      <w:tr w:rsidR="004378E3" w:rsidRPr="00B24143" w14:paraId="269DA8F4" w14:textId="77777777" w:rsidTr="00E77D9B">
        <w:tc>
          <w:tcPr>
            <w:tcW w:w="6232" w:type="dxa"/>
            <w:noWrap/>
            <w:hideMark/>
          </w:tcPr>
          <w:p w14:paraId="72753E74"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16E9E2A7" w14:textId="29406A6D" w:rsidR="004378E3" w:rsidRPr="00CE2B4B" w:rsidRDefault="004378E3" w:rsidP="004378E3">
            <w:pPr>
              <w:spacing w:before="80" w:after="80" w:line="240" w:lineRule="atLeast"/>
              <w:jc w:val="center"/>
              <w:rPr>
                <w:szCs w:val="24"/>
              </w:rPr>
            </w:pPr>
            <w:r w:rsidRPr="00CE2B4B">
              <w:rPr>
                <w:szCs w:val="24"/>
              </w:rPr>
              <w:t>$71,663</w:t>
            </w:r>
          </w:p>
        </w:tc>
        <w:tc>
          <w:tcPr>
            <w:tcW w:w="1666" w:type="dxa"/>
            <w:noWrap/>
          </w:tcPr>
          <w:p w14:paraId="25A8D38C" w14:textId="273F9BDC" w:rsidR="004378E3" w:rsidRPr="00CE2B4B" w:rsidRDefault="004378E3" w:rsidP="004378E3">
            <w:pPr>
              <w:spacing w:before="80" w:after="80" w:line="240" w:lineRule="atLeast"/>
              <w:jc w:val="center"/>
              <w:rPr>
                <w:szCs w:val="24"/>
              </w:rPr>
            </w:pPr>
            <w:r w:rsidRPr="00CE2B4B">
              <w:rPr>
                <w:szCs w:val="24"/>
              </w:rPr>
              <w:t>$73,445</w:t>
            </w:r>
          </w:p>
        </w:tc>
        <w:tc>
          <w:tcPr>
            <w:tcW w:w="1665" w:type="dxa"/>
            <w:noWrap/>
          </w:tcPr>
          <w:p w14:paraId="58C86226" w14:textId="4E4B0C9B" w:rsidR="004378E3" w:rsidRPr="00CE2B4B" w:rsidRDefault="004378E3" w:rsidP="004378E3">
            <w:pPr>
              <w:spacing w:before="80" w:after="80" w:line="240" w:lineRule="atLeast"/>
              <w:jc w:val="center"/>
              <w:rPr>
                <w:szCs w:val="24"/>
              </w:rPr>
            </w:pPr>
            <w:r w:rsidRPr="00CE2B4B">
              <w:rPr>
                <w:szCs w:val="24"/>
              </w:rPr>
              <w:t>$81,106</w:t>
            </w:r>
          </w:p>
        </w:tc>
        <w:tc>
          <w:tcPr>
            <w:tcW w:w="1666" w:type="dxa"/>
            <w:noWrap/>
          </w:tcPr>
          <w:p w14:paraId="1A6A1FCD" w14:textId="302F6D4D" w:rsidR="004378E3" w:rsidRPr="00CE2B4B" w:rsidRDefault="004378E3" w:rsidP="004378E3">
            <w:pPr>
              <w:spacing w:before="80" w:after="80" w:line="240" w:lineRule="atLeast"/>
              <w:jc w:val="center"/>
              <w:rPr>
                <w:szCs w:val="24"/>
              </w:rPr>
            </w:pPr>
            <w:r w:rsidRPr="00CE2B4B">
              <w:rPr>
                <w:szCs w:val="24"/>
              </w:rPr>
              <w:t>$86,588</w:t>
            </w:r>
          </w:p>
        </w:tc>
        <w:tc>
          <w:tcPr>
            <w:tcW w:w="1666" w:type="dxa"/>
            <w:noWrap/>
          </w:tcPr>
          <w:p w14:paraId="7452C6B3" w14:textId="2680F865" w:rsidR="004378E3" w:rsidRPr="00CE2B4B" w:rsidRDefault="004378E3" w:rsidP="004378E3">
            <w:pPr>
              <w:spacing w:before="80" w:after="80" w:line="240" w:lineRule="atLeast"/>
              <w:jc w:val="center"/>
              <w:rPr>
                <w:szCs w:val="24"/>
              </w:rPr>
            </w:pPr>
            <w:r w:rsidRPr="00CE2B4B">
              <w:rPr>
                <w:szCs w:val="24"/>
              </w:rPr>
              <w:t>$85,740</w:t>
            </w:r>
          </w:p>
        </w:tc>
      </w:tr>
      <w:tr w:rsidR="004378E3" w:rsidRPr="00B24143" w14:paraId="3F40215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9677016" w14:textId="7777777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6043AE7E" w14:textId="3CC5F0DD"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1F8A01F3" w14:textId="10B634A4"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0C798984" w14:textId="390E2FB3" w:rsidR="004378E3" w:rsidRPr="00CE2B4B" w:rsidRDefault="004378E3" w:rsidP="004378E3">
            <w:pPr>
              <w:spacing w:before="80" w:after="80" w:line="240" w:lineRule="atLeast"/>
              <w:jc w:val="center"/>
              <w:rPr>
                <w:szCs w:val="24"/>
              </w:rPr>
            </w:pPr>
            <w:r w:rsidRPr="00CE2B4B">
              <w:rPr>
                <w:szCs w:val="24"/>
              </w:rPr>
              <w:t>$94,004</w:t>
            </w:r>
          </w:p>
        </w:tc>
        <w:tc>
          <w:tcPr>
            <w:tcW w:w="1666" w:type="dxa"/>
            <w:noWrap/>
          </w:tcPr>
          <w:p w14:paraId="2D9D564F" w14:textId="7048C1BD" w:rsidR="004378E3" w:rsidRPr="00CE2B4B" w:rsidRDefault="004378E3" w:rsidP="004378E3">
            <w:pPr>
              <w:spacing w:before="80" w:after="80" w:line="240" w:lineRule="atLeast"/>
              <w:jc w:val="center"/>
              <w:rPr>
                <w:szCs w:val="24"/>
              </w:rPr>
            </w:pPr>
            <w:r w:rsidRPr="00CE2B4B">
              <w:rPr>
                <w:szCs w:val="24"/>
              </w:rPr>
              <w:t>$104,967</w:t>
            </w:r>
          </w:p>
        </w:tc>
        <w:tc>
          <w:tcPr>
            <w:tcW w:w="1666" w:type="dxa"/>
            <w:noWrap/>
          </w:tcPr>
          <w:p w14:paraId="0804E7E0" w14:textId="323D5617" w:rsidR="004378E3" w:rsidRPr="00CE2B4B" w:rsidRDefault="004378E3" w:rsidP="004378E3">
            <w:pPr>
              <w:spacing w:before="80" w:after="80" w:line="240" w:lineRule="atLeast"/>
              <w:jc w:val="center"/>
              <w:rPr>
                <w:szCs w:val="24"/>
              </w:rPr>
            </w:pPr>
            <w:r w:rsidRPr="00CE2B4B">
              <w:rPr>
                <w:szCs w:val="24"/>
              </w:rPr>
              <w:t>$92,928</w:t>
            </w:r>
          </w:p>
        </w:tc>
      </w:tr>
      <w:tr w:rsidR="004378E3" w:rsidRPr="00B24143" w14:paraId="4E175535" w14:textId="77777777" w:rsidTr="00E77D9B">
        <w:tc>
          <w:tcPr>
            <w:tcW w:w="6232" w:type="dxa"/>
            <w:noWrap/>
          </w:tcPr>
          <w:p w14:paraId="1A4AE8F6" w14:textId="77777777" w:rsidR="004378E3" w:rsidRPr="002A6BB4" w:rsidRDefault="004378E3" w:rsidP="004378E3">
            <w:pPr>
              <w:spacing w:before="60" w:after="60" w:line="200" w:lineRule="atLeast"/>
              <w:rPr>
                <w:rFonts w:cs="Arial"/>
                <w:szCs w:val="24"/>
              </w:rPr>
            </w:pPr>
            <w:r w:rsidRPr="002A6BB4">
              <w:rPr>
                <w:rFonts w:cs="Arial"/>
                <w:szCs w:val="24"/>
              </w:rPr>
              <w:t>Group home, 5 bedrooms - 4 SDA participants</w:t>
            </w:r>
          </w:p>
        </w:tc>
        <w:tc>
          <w:tcPr>
            <w:tcW w:w="1665" w:type="dxa"/>
            <w:noWrap/>
          </w:tcPr>
          <w:p w14:paraId="46D7D240" w14:textId="761C6F84" w:rsidR="004378E3" w:rsidRPr="00CE2B4B" w:rsidRDefault="004378E3" w:rsidP="004378E3">
            <w:pPr>
              <w:spacing w:before="80" w:after="80" w:line="240" w:lineRule="atLeast"/>
              <w:jc w:val="center"/>
              <w:rPr>
                <w:szCs w:val="24"/>
              </w:rPr>
            </w:pPr>
            <w:r w:rsidRPr="00CE2B4B">
              <w:rPr>
                <w:szCs w:val="24"/>
              </w:rPr>
              <w:t>$41,590</w:t>
            </w:r>
          </w:p>
        </w:tc>
        <w:tc>
          <w:tcPr>
            <w:tcW w:w="1666" w:type="dxa"/>
            <w:noWrap/>
          </w:tcPr>
          <w:p w14:paraId="60A9B385" w14:textId="3BEF1FE0" w:rsidR="004378E3" w:rsidRPr="00CE2B4B" w:rsidRDefault="004378E3" w:rsidP="004378E3">
            <w:pPr>
              <w:spacing w:before="80" w:after="80" w:line="240" w:lineRule="atLeast"/>
              <w:jc w:val="center"/>
              <w:rPr>
                <w:szCs w:val="24"/>
              </w:rPr>
            </w:pPr>
            <w:r w:rsidRPr="00CE2B4B">
              <w:rPr>
                <w:szCs w:val="24"/>
              </w:rPr>
              <w:t>$43,069</w:t>
            </w:r>
          </w:p>
        </w:tc>
        <w:tc>
          <w:tcPr>
            <w:tcW w:w="1665" w:type="dxa"/>
            <w:noWrap/>
          </w:tcPr>
          <w:p w14:paraId="6958E016" w14:textId="5FA6B734" w:rsidR="004378E3" w:rsidRPr="00CE2B4B" w:rsidRDefault="004378E3" w:rsidP="004378E3">
            <w:pPr>
              <w:spacing w:before="80" w:after="80" w:line="240" w:lineRule="atLeast"/>
              <w:jc w:val="center"/>
              <w:rPr>
                <w:szCs w:val="24"/>
              </w:rPr>
            </w:pPr>
            <w:r w:rsidRPr="00CE2B4B">
              <w:rPr>
                <w:szCs w:val="24"/>
              </w:rPr>
              <w:t>$46,716</w:t>
            </w:r>
          </w:p>
        </w:tc>
        <w:tc>
          <w:tcPr>
            <w:tcW w:w="1666" w:type="dxa"/>
            <w:noWrap/>
          </w:tcPr>
          <w:p w14:paraId="1199A5FB" w14:textId="19CF3623" w:rsidR="004378E3" w:rsidRPr="00CE2B4B" w:rsidRDefault="004378E3" w:rsidP="004378E3">
            <w:pPr>
              <w:spacing w:before="80" w:after="80" w:line="240" w:lineRule="atLeast"/>
              <w:jc w:val="center"/>
              <w:rPr>
                <w:szCs w:val="24"/>
              </w:rPr>
            </w:pPr>
            <w:r w:rsidRPr="00CE2B4B">
              <w:rPr>
                <w:szCs w:val="24"/>
              </w:rPr>
              <w:t>$49,408</w:t>
            </w:r>
          </w:p>
        </w:tc>
        <w:tc>
          <w:tcPr>
            <w:tcW w:w="1666" w:type="dxa"/>
            <w:noWrap/>
          </w:tcPr>
          <w:p w14:paraId="4E813692" w14:textId="3D5C93F0" w:rsidR="004378E3" w:rsidRPr="00CE2B4B" w:rsidRDefault="004378E3" w:rsidP="004378E3">
            <w:pPr>
              <w:spacing w:before="80" w:after="80" w:line="240" w:lineRule="atLeast"/>
              <w:jc w:val="center"/>
              <w:rPr>
                <w:szCs w:val="24"/>
              </w:rPr>
            </w:pPr>
            <w:r w:rsidRPr="00CE2B4B">
              <w:rPr>
                <w:szCs w:val="24"/>
              </w:rPr>
              <w:t>$50,035</w:t>
            </w:r>
          </w:p>
        </w:tc>
      </w:tr>
      <w:tr w:rsidR="004378E3" w:rsidRPr="00B24143" w14:paraId="15141DE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02CA7BF" w14:textId="3488F326" w:rsidR="004378E3" w:rsidRPr="002A6BB4" w:rsidRDefault="004378E3" w:rsidP="004378E3">
            <w:pPr>
              <w:spacing w:before="60" w:after="60" w:line="200" w:lineRule="atLeast"/>
              <w:rPr>
                <w:rFonts w:cs="Arial"/>
                <w:szCs w:val="24"/>
              </w:rPr>
            </w:pPr>
            <w:r w:rsidRPr="002A6BB4">
              <w:rPr>
                <w:rFonts w:cs="Arial"/>
                <w:szCs w:val="24"/>
              </w:rPr>
              <w:t>Group home, 5 bedrooms - 3 SDA participants</w:t>
            </w:r>
          </w:p>
        </w:tc>
        <w:tc>
          <w:tcPr>
            <w:tcW w:w="1665" w:type="dxa"/>
            <w:noWrap/>
          </w:tcPr>
          <w:p w14:paraId="7C2C2DE3" w14:textId="23A43302" w:rsidR="004378E3" w:rsidRPr="00CE2B4B" w:rsidRDefault="004378E3" w:rsidP="004378E3">
            <w:pPr>
              <w:spacing w:before="80" w:after="80" w:line="240" w:lineRule="atLeast"/>
              <w:jc w:val="center"/>
              <w:rPr>
                <w:szCs w:val="24"/>
              </w:rPr>
            </w:pPr>
            <w:r w:rsidRPr="00CE2B4B">
              <w:rPr>
                <w:szCs w:val="24"/>
              </w:rPr>
              <w:t>$50,354</w:t>
            </w:r>
          </w:p>
        </w:tc>
        <w:tc>
          <w:tcPr>
            <w:tcW w:w="1666" w:type="dxa"/>
            <w:noWrap/>
          </w:tcPr>
          <w:p w14:paraId="45E9660F" w14:textId="6D459EE1" w:rsidR="004378E3" w:rsidRPr="00CE2B4B" w:rsidRDefault="004378E3" w:rsidP="004378E3">
            <w:pPr>
              <w:spacing w:before="80" w:after="80" w:line="240" w:lineRule="atLeast"/>
              <w:jc w:val="center"/>
              <w:rPr>
                <w:szCs w:val="24"/>
              </w:rPr>
            </w:pPr>
            <w:r w:rsidRPr="00CE2B4B">
              <w:rPr>
                <w:szCs w:val="24"/>
              </w:rPr>
              <w:t>$51,684</w:t>
            </w:r>
          </w:p>
        </w:tc>
        <w:tc>
          <w:tcPr>
            <w:tcW w:w="1665" w:type="dxa"/>
            <w:noWrap/>
          </w:tcPr>
          <w:p w14:paraId="25FD2C63" w14:textId="22ECFEB3" w:rsidR="004378E3" w:rsidRPr="00CE2B4B" w:rsidRDefault="004378E3" w:rsidP="004378E3">
            <w:pPr>
              <w:spacing w:before="80" w:after="80" w:line="240" w:lineRule="atLeast"/>
              <w:jc w:val="center"/>
              <w:rPr>
                <w:szCs w:val="24"/>
              </w:rPr>
            </w:pPr>
            <w:r w:rsidRPr="00CE2B4B">
              <w:rPr>
                <w:szCs w:val="24"/>
              </w:rPr>
              <w:t>$55,748</w:t>
            </w:r>
          </w:p>
        </w:tc>
        <w:tc>
          <w:tcPr>
            <w:tcW w:w="1666" w:type="dxa"/>
            <w:noWrap/>
          </w:tcPr>
          <w:p w14:paraId="7C9C8AC2" w14:textId="78F3CE4C" w:rsidR="004378E3" w:rsidRPr="00CE2B4B" w:rsidRDefault="004378E3" w:rsidP="004378E3">
            <w:pPr>
              <w:spacing w:before="80" w:after="80" w:line="240" w:lineRule="atLeast"/>
              <w:jc w:val="center"/>
              <w:rPr>
                <w:szCs w:val="24"/>
              </w:rPr>
            </w:pPr>
            <w:r w:rsidRPr="00CE2B4B">
              <w:rPr>
                <w:szCs w:val="24"/>
              </w:rPr>
              <w:t>$59,789</w:t>
            </w:r>
          </w:p>
        </w:tc>
        <w:tc>
          <w:tcPr>
            <w:tcW w:w="1666" w:type="dxa"/>
            <w:noWrap/>
          </w:tcPr>
          <w:p w14:paraId="1C84288B" w14:textId="3C3E3F6F" w:rsidR="004378E3" w:rsidRPr="00CE2B4B" w:rsidRDefault="004378E3" w:rsidP="004378E3">
            <w:pPr>
              <w:spacing w:before="80" w:after="80" w:line="240" w:lineRule="atLeast"/>
              <w:jc w:val="center"/>
              <w:rPr>
                <w:szCs w:val="24"/>
              </w:rPr>
            </w:pPr>
            <w:r w:rsidRPr="00CE2B4B">
              <w:rPr>
                <w:szCs w:val="24"/>
              </w:rPr>
              <w:t>$60,564</w:t>
            </w:r>
          </w:p>
        </w:tc>
      </w:tr>
      <w:tr w:rsidR="004378E3" w:rsidRPr="00B24143" w14:paraId="2C66F788" w14:textId="77777777" w:rsidTr="00E77D9B">
        <w:tc>
          <w:tcPr>
            <w:tcW w:w="6232" w:type="dxa"/>
            <w:noWrap/>
          </w:tcPr>
          <w:p w14:paraId="3FCC3D13" w14:textId="77777777" w:rsidR="004378E3" w:rsidRPr="002A6BB4" w:rsidRDefault="004378E3" w:rsidP="004378E3">
            <w:pPr>
              <w:spacing w:before="60" w:after="60" w:line="200" w:lineRule="atLeast"/>
              <w:rPr>
                <w:rFonts w:cs="Arial"/>
                <w:szCs w:val="24"/>
              </w:rPr>
            </w:pPr>
            <w:r w:rsidRPr="002A6BB4">
              <w:rPr>
                <w:rFonts w:cs="Arial"/>
                <w:szCs w:val="24"/>
              </w:rPr>
              <w:t>Group home, 5 bedrooms - 2 SDA participants</w:t>
            </w:r>
          </w:p>
        </w:tc>
        <w:tc>
          <w:tcPr>
            <w:tcW w:w="1665" w:type="dxa"/>
            <w:noWrap/>
          </w:tcPr>
          <w:p w14:paraId="194FDC0B" w14:textId="3B1448AF" w:rsidR="004378E3" w:rsidRPr="00CE2B4B" w:rsidRDefault="004378E3" w:rsidP="004378E3">
            <w:pPr>
              <w:spacing w:before="80" w:after="80" w:line="240" w:lineRule="atLeast"/>
              <w:jc w:val="center"/>
              <w:rPr>
                <w:szCs w:val="24"/>
              </w:rPr>
            </w:pPr>
            <w:r w:rsidRPr="00CE2B4B">
              <w:rPr>
                <w:szCs w:val="24"/>
              </w:rPr>
              <w:t>$71,663</w:t>
            </w:r>
          </w:p>
        </w:tc>
        <w:tc>
          <w:tcPr>
            <w:tcW w:w="1666" w:type="dxa"/>
            <w:noWrap/>
          </w:tcPr>
          <w:p w14:paraId="27B9592E" w14:textId="143546BB" w:rsidR="004378E3" w:rsidRPr="00CE2B4B" w:rsidRDefault="004378E3" w:rsidP="004378E3">
            <w:pPr>
              <w:spacing w:before="80" w:after="80" w:line="240" w:lineRule="atLeast"/>
              <w:jc w:val="center"/>
              <w:rPr>
                <w:szCs w:val="24"/>
              </w:rPr>
            </w:pPr>
            <w:r w:rsidRPr="00CE2B4B">
              <w:rPr>
                <w:szCs w:val="24"/>
              </w:rPr>
              <w:t>$73,445</w:t>
            </w:r>
          </w:p>
        </w:tc>
        <w:tc>
          <w:tcPr>
            <w:tcW w:w="1665" w:type="dxa"/>
            <w:noWrap/>
          </w:tcPr>
          <w:p w14:paraId="0C9F029F" w14:textId="5AE72FA6" w:rsidR="004378E3" w:rsidRPr="00CE2B4B" w:rsidRDefault="004378E3" w:rsidP="004378E3">
            <w:pPr>
              <w:spacing w:before="80" w:after="80" w:line="240" w:lineRule="atLeast"/>
              <w:jc w:val="center"/>
              <w:rPr>
                <w:szCs w:val="24"/>
              </w:rPr>
            </w:pPr>
            <w:r w:rsidRPr="00CE2B4B">
              <w:rPr>
                <w:szCs w:val="24"/>
              </w:rPr>
              <w:t>$81,106</w:t>
            </w:r>
          </w:p>
        </w:tc>
        <w:tc>
          <w:tcPr>
            <w:tcW w:w="1666" w:type="dxa"/>
            <w:noWrap/>
          </w:tcPr>
          <w:p w14:paraId="4B34371F" w14:textId="721BEA96" w:rsidR="004378E3" w:rsidRPr="00CE2B4B" w:rsidRDefault="004378E3" w:rsidP="004378E3">
            <w:pPr>
              <w:spacing w:before="80" w:after="80" w:line="240" w:lineRule="atLeast"/>
              <w:jc w:val="center"/>
              <w:rPr>
                <w:szCs w:val="24"/>
              </w:rPr>
            </w:pPr>
            <w:r w:rsidRPr="00CE2B4B">
              <w:rPr>
                <w:szCs w:val="24"/>
              </w:rPr>
              <w:t>$86,588</w:t>
            </w:r>
          </w:p>
        </w:tc>
        <w:tc>
          <w:tcPr>
            <w:tcW w:w="1666" w:type="dxa"/>
            <w:noWrap/>
          </w:tcPr>
          <w:p w14:paraId="2D33844B" w14:textId="3403834A" w:rsidR="004378E3" w:rsidRPr="00CE2B4B" w:rsidRDefault="004378E3" w:rsidP="004378E3">
            <w:pPr>
              <w:spacing w:before="80" w:after="80" w:line="240" w:lineRule="atLeast"/>
              <w:jc w:val="center"/>
              <w:rPr>
                <w:szCs w:val="24"/>
              </w:rPr>
            </w:pPr>
            <w:r w:rsidRPr="00CE2B4B">
              <w:rPr>
                <w:szCs w:val="24"/>
              </w:rPr>
              <w:t>$85,740</w:t>
            </w:r>
          </w:p>
        </w:tc>
      </w:tr>
      <w:tr w:rsidR="004378E3" w:rsidRPr="00B24143" w14:paraId="58470BA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0532DE6C" w14:textId="77777777" w:rsidR="004378E3" w:rsidRPr="002A6BB4" w:rsidRDefault="004378E3" w:rsidP="004378E3">
            <w:pPr>
              <w:spacing w:before="60" w:after="60" w:line="200" w:lineRule="atLeast"/>
              <w:rPr>
                <w:rFonts w:cs="Arial"/>
                <w:szCs w:val="24"/>
              </w:rPr>
            </w:pPr>
            <w:r w:rsidRPr="002A6BB4">
              <w:rPr>
                <w:rFonts w:cs="Arial"/>
                <w:szCs w:val="24"/>
              </w:rPr>
              <w:t>Group home, 5 bedrooms - 1 SDA participant</w:t>
            </w:r>
          </w:p>
        </w:tc>
        <w:tc>
          <w:tcPr>
            <w:tcW w:w="1665" w:type="dxa"/>
            <w:noWrap/>
          </w:tcPr>
          <w:p w14:paraId="0B8B89B0" w14:textId="05D07F09" w:rsidR="004378E3" w:rsidRPr="00CE2B4B" w:rsidRDefault="004378E3" w:rsidP="004378E3">
            <w:pPr>
              <w:spacing w:before="80" w:after="80" w:line="240" w:lineRule="atLeast"/>
              <w:jc w:val="center"/>
              <w:rPr>
                <w:szCs w:val="24"/>
              </w:rPr>
            </w:pPr>
            <w:r w:rsidRPr="00CE2B4B">
              <w:rPr>
                <w:szCs w:val="24"/>
              </w:rPr>
              <w:t>$83,059</w:t>
            </w:r>
          </w:p>
        </w:tc>
        <w:tc>
          <w:tcPr>
            <w:tcW w:w="1666" w:type="dxa"/>
            <w:noWrap/>
          </w:tcPr>
          <w:p w14:paraId="032DDE1D" w14:textId="2AA624E2" w:rsidR="004378E3" w:rsidRPr="00CE2B4B" w:rsidRDefault="004378E3" w:rsidP="004378E3">
            <w:pPr>
              <w:spacing w:before="80" w:after="80" w:line="240" w:lineRule="atLeast"/>
              <w:jc w:val="center"/>
              <w:rPr>
                <w:szCs w:val="24"/>
              </w:rPr>
            </w:pPr>
            <w:r w:rsidRPr="00CE2B4B">
              <w:rPr>
                <w:szCs w:val="24"/>
              </w:rPr>
              <w:t>$85,617</w:t>
            </w:r>
          </w:p>
        </w:tc>
        <w:tc>
          <w:tcPr>
            <w:tcW w:w="1665" w:type="dxa"/>
            <w:noWrap/>
          </w:tcPr>
          <w:p w14:paraId="11AEA25B" w14:textId="42E1B6D0" w:rsidR="004378E3" w:rsidRPr="00CE2B4B" w:rsidRDefault="004378E3" w:rsidP="004378E3">
            <w:pPr>
              <w:spacing w:before="80" w:after="80" w:line="240" w:lineRule="atLeast"/>
              <w:jc w:val="center"/>
              <w:rPr>
                <w:szCs w:val="24"/>
              </w:rPr>
            </w:pPr>
            <w:r w:rsidRPr="00CE2B4B">
              <w:rPr>
                <w:szCs w:val="24"/>
              </w:rPr>
              <w:t>$94,004</w:t>
            </w:r>
          </w:p>
        </w:tc>
        <w:tc>
          <w:tcPr>
            <w:tcW w:w="1666" w:type="dxa"/>
            <w:noWrap/>
          </w:tcPr>
          <w:p w14:paraId="739729CA" w14:textId="682F12B1" w:rsidR="004378E3" w:rsidRPr="00CE2B4B" w:rsidRDefault="004378E3" w:rsidP="004378E3">
            <w:pPr>
              <w:spacing w:before="80" w:after="80" w:line="240" w:lineRule="atLeast"/>
              <w:jc w:val="center"/>
              <w:rPr>
                <w:szCs w:val="24"/>
              </w:rPr>
            </w:pPr>
            <w:r w:rsidRPr="00CE2B4B">
              <w:rPr>
                <w:szCs w:val="24"/>
              </w:rPr>
              <w:t>$104,967</w:t>
            </w:r>
          </w:p>
        </w:tc>
        <w:tc>
          <w:tcPr>
            <w:tcW w:w="1666" w:type="dxa"/>
            <w:noWrap/>
          </w:tcPr>
          <w:p w14:paraId="092B2C16" w14:textId="70ECF4ED" w:rsidR="004378E3" w:rsidRPr="00CE2B4B" w:rsidRDefault="004378E3" w:rsidP="004378E3">
            <w:pPr>
              <w:spacing w:before="80" w:after="80" w:line="240" w:lineRule="atLeast"/>
              <w:jc w:val="center"/>
              <w:rPr>
                <w:szCs w:val="24"/>
              </w:rPr>
            </w:pPr>
            <w:r w:rsidRPr="00CE2B4B">
              <w:rPr>
                <w:szCs w:val="24"/>
              </w:rPr>
              <w:t>$92,928</w:t>
            </w:r>
          </w:p>
        </w:tc>
      </w:tr>
    </w:tbl>
    <w:p w14:paraId="1F72DE81" w14:textId="42F21C56" w:rsidR="00593919" w:rsidRDefault="00593919"/>
    <w:p w14:paraId="5D35E1D0" w14:textId="77777777" w:rsidR="00593919" w:rsidRDefault="00593919">
      <w:r>
        <w:br w:type="page"/>
      </w:r>
    </w:p>
    <w:p w14:paraId="5939EFF7" w14:textId="26239761" w:rsidR="00593919" w:rsidRPr="002A6BB4" w:rsidRDefault="00593919" w:rsidP="00593919">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38</w:t>
      </w:r>
      <w:r w:rsidRPr="1EF9508A">
        <w:rPr>
          <w:rFonts w:cs="Arial"/>
          <w:b/>
          <w:bCs/>
          <w:i/>
          <w:iCs/>
        </w:rPr>
        <w:fldChar w:fldCharType="end"/>
      </w:r>
      <w:r w:rsidRPr="1EF9508A">
        <w:rPr>
          <w:rFonts w:cs="Arial"/>
          <w:b/>
          <w:bCs/>
          <w:i/>
          <w:iCs/>
        </w:rPr>
        <w:t>: Appendix H – Appropriate Maximum Annual Base Prices per SDA-eligible Participant for Pre-2023 New Build, With Sprinklers</w:t>
      </w:r>
      <w:r>
        <w:rPr>
          <w:rFonts w:cs="Arial"/>
          <w:b/>
          <w:bCs/>
          <w:i/>
          <w:iCs/>
        </w:rPr>
        <w:t>, dwellings with On-site Overnight Assistance</w:t>
      </w:r>
    </w:p>
    <w:tbl>
      <w:tblPr>
        <w:tblStyle w:val="GridTable4"/>
        <w:tblW w:w="5000" w:type="pct"/>
        <w:tblLayout w:type="fixed"/>
        <w:tblLook w:val="0420" w:firstRow="1" w:lastRow="0" w:firstColumn="0" w:lastColumn="0" w:noHBand="0" w:noVBand="1"/>
        <w:tblCaption w:val="Table of Per Participant Pre-2023 New Build With Sprinklers"/>
      </w:tblPr>
      <w:tblGrid>
        <w:gridCol w:w="6232"/>
        <w:gridCol w:w="1665"/>
        <w:gridCol w:w="1666"/>
        <w:gridCol w:w="1665"/>
        <w:gridCol w:w="1666"/>
        <w:gridCol w:w="1666"/>
      </w:tblGrid>
      <w:tr w:rsidR="00FE1A1F" w:rsidRPr="00B24143" w14:paraId="4FB2E4F5"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305190BE" w14:textId="1E254AB6" w:rsidR="00FE1A1F" w:rsidRPr="002A6BB4" w:rsidRDefault="00FE1A1F" w:rsidP="00FE1A1F">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665" w:type="dxa"/>
            <w:noWrap/>
          </w:tcPr>
          <w:p w14:paraId="442A9B5F" w14:textId="6C0405EB" w:rsidR="00FE1A1F" w:rsidRPr="00CE2B4B" w:rsidRDefault="00FE1A1F" w:rsidP="00FE1A1F">
            <w:pPr>
              <w:spacing w:before="80" w:after="80" w:line="240" w:lineRule="atLeast"/>
              <w:jc w:val="center"/>
              <w:rPr>
                <w:szCs w:val="24"/>
              </w:rPr>
            </w:pPr>
            <w:r w:rsidRPr="002A6BB4">
              <w:rPr>
                <w:rFonts w:eastAsia="Times New Roman" w:cs="Arial"/>
                <w:szCs w:val="24"/>
                <w:lang w:eastAsia="en-AU"/>
              </w:rPr>
              <w:t>Improved Liveability</w:t>
            </w:r>
          </w:p>
        </w:tc>
        <w:tc>
          <w:tcPr>
            <w:tcW w:w="1666" w:type="dxa"/>
            <w:noWrap/>
          </w:tcPr>
          <w:p w14:paraId="319756E4" w14:textId="7163FBFC" w:rsidR="00FE1A1F" w:rsidRPr="00CE2B4B" w:rsidRDefault="00FE1A1F" w:rsidP="00FE1A1F">
            <w:pPr>
              <w:spacing w:before="80" w:after="80" w:line="240" w:lineRule="atLeast"/>
              <w:jc w:val="center"/>
              <w:rPr>
                <w:szCs w:val="24"/>
              </w:rPr>
            </w:pPr>
            <w:r w:rsidRPr="002A6BB4">
              <w:rPr>
                <w:rFonts w:eastAsia="Times New Roman" w:cs="Arial"/>
                <w:szCs w:val="24"/>
                <w:lang w:eastAsia="en-AU"/>
              </w:rPr>
              <w:t>Fully Accessible</w:t>
            </w:r>
          </w:p>
        </w:tc>
        <w:tc>
          <w:tcPr>
            <w:tcW w:w="1665" w:type="dxa"/>
            <w:noWrap/>
          </w:tcPr>
          <w:p w14:paraId="15ED3854" w14:textId="23C6D6E1" w:rsidR="00FE1A1F" w:rsidRPr="00CE2B4B" w:rsidRDefault="00FE1A1F" w:rsidP="00FE1A1F">
            <w:pPr>
              <w:spacing w:before="80" w:after="80" w:line="240" w:lineRule="atLeast"/>
              <w:jc w:val="center"/>
              <w:rPr>
                <w:szCs w:val="24"/>
              </w:rPr>
            </w:pPr>
            <w:r w:rsidRPr="002A6BB4">
              <w:rPr>
                <w:rFonts w:eastAsia="Times New Roman" w:cs="Arial"/>
                <w:szCs w:val="24"/>
                <w:lang w:eastAsia="en-AU"/>
              </w:rPr>
              <w:t>Robust</w:t>
            </w:r>
          </w:p>
        </w:tc>
        <w:tc>
          <w:tcPr>
            <w:tcW w:w="1666" w:type="dxa"/>
            <w:noWrap/>
          </w:tcPr>
          <w:p w14:paraId="4896BDA4" w14:textId="1E2E319C" w:rsidR="00FE1A1F" w:rsidRPr="00CE2B4B" w:rsidRDefault="00FE1A1F" w:rsidP="00FE1A1F">
            <w:pPr>
              <w:spacing w:before="80" w:after="80" w:line="240" w:lineRule="atLeast"/>
              <w:jc w:val="center"/>
              <w:rPr>
                <w:szCs w:val="24"/>
              </w:rPr>
            </w:pPr>
            <w:r w:rsidRPr="002A6BB4">
              <w:rPr>
                <w:rFonts w:eastAsia="Times New Roman" w:cs="Arial"/>
                <w:szCs w:val="24"/>
                <w:lang w:eastAsia="en-AU"/>
              </w:rPr>
              <w:t>Robust with Breakout Room</w:t>
            </w:r>
          </w:p>
        </w:tc>
        <w:tc>
          <w:tcPr>
            <w:tcW w:w="1666" w:type="dxa"/>
            <w:noWrap/>
          </w:tcPr>
          <w:p w14:paraId="59F60F39" w14:textId="6D31E62A" w:rsidR="00FE1A1F" w:rsidRPr="00CE2B4B" w:rsidRDefault="00FE1A1F" w:rsidP="00FE1A1F">
            <w:pPr>
              <w:spacing w:before="80" w:after="80" w:line="240" w:lineRule="atLeast"/>
              <w:jc w:val="center"/>
              <w:rPr>
                <w:szCs w:val="24"/>
              </w:rPr>
            </w:pPr>
            <w:r w:rsidRPr="002A6BB4">
              <w:rPr>
                <w:rFonts w:eastAsia="Times New Roman" w:cs="Arial"/>
                <w:szCs w:val="24"/>
                <w:lang w:eastAsia="en-AU"/>
              </w:rPr>
              <w:t xml:space="preserve">High Physical Support </w:t>
            </w:r>
          </w:p>
        </w:tc>
      </w:tr>
      <w:tr w:rsidR="00FE1A1F" w:rsidRPr="00B24143" w14:paraId="43E4F87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02EA5639" w14:textId="65783EED" w:rsidR="00FE1A1F" w:rsidRPr="002A6BB4" w:rsidRDefault="00FE1A1F" w:rsidP="00FE1A1F">
            <w:pPr>
              <w:spacing w:before="60" w:after="60" w:line="200" w:lineRule="atLeast"/>
              <w:rPr>
                <w:rFonts w:cs="Arial"/>
                <w:szCs w:val="24"/>
              </w:rPr>
            </w:pPr>
            <w:r w:rsidRPr="002A6BB4">
              <w:rPr>
                <w:rFonts w:cs="Arial"/>
                <w:szCs w:val="24"/>
              </w:rPr>
              <w:t>Apartment, 2 bedrooms, 2 residents - 1 SDA participant</w:t>
            </w:r>
          </w:p>
        </w:tc>
        <w:tc>
          <w:tcPr>
            <w:tcW w:w="1665" w:type="dxa"/>
            <w:noWrap/>
          </w:tcPr>
          <w:p w14:paraId="72FA81CD" w14:textId="5112E895"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0F527F0D" w14:textId="5D7177D7"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6AE0DD94" w14:textId="650F5988"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4FA15806" w14:textId="18EA9BDD"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7BBAAF53" w14:textId="7B6A1E82" w:rsidR="00FE1A1F" w:rsidRPr="00CE2B4B" w:rsidRDefault="00FE1A1F" w:rsidP="00FE1A1F">
            <w:pPr>
              <w:spacing w:before="80" w:after="80" w:line="240" w:lineRule="atLeast"/>
              <w:jc w:val="center"/>
              <w:rPr>
                <w:szCs w:val="24"/>
              </w:rPr>
            </w:pPr>
            <w:r w:rsidRPr="00CE2B4B">
              <w:rPr>
                <w:szCs w:val="24"/>
              </w:rPr>
              <w:t>$106,770</w:t>
            </w:r>
          </w:p>
        </w:tc>
      </w:tr>
      <w:tr w:rsidR="00FE1A1F" w:rsidRPr="00B24143" w14:paraId="4215F920" w14:textId="77777777" w:rsidTr="00E77D9B">
        <w:tc>
          <w:tcPr>
            <w:tcW w:w="6232" w:type="dxa"/>
            <w:noWrap/>
            <w:hideMark/>
          </w:tcPr>
          <w:p w14:paraId="1D067062"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665" w:type="dxa"/>
            <w:noWrap/>
          </w:tcPr>
          <w:p w14:paraId="1B12303A" w14:textId="4ED4EABE"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23D0E5A2" w14:textId="593E492C"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2006330C" w14:textId="458A0822"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28E119DE" w14:textId="5B66D073" w:rsidR="00FE1A1F" w:rsidRPr="00CE2B4B" w:rsidRDefault="00FE1A1F" w:rsidP="00FE1A1F">
            <w:pPr>
              <w:spacing w:before="80" w:after="80" w:line="240" w:lineRule="atLeast"/>
              <w:jc w:val="center"/>
              <w:rPr>
                <w:szCs w:val="24"/>
              </w:rPr>
            </w:pPr>
            <w:r w:rsidRPr="00CE2B4B">
              <w:rPr>
                <w:szCs w:val="24"/>
              </w:rPr>
              <w:t>N/A</w:t>
            </w:r>
          </w:p>
        </w:tc>
        <w:tc>
          <w:tcPr>
            <w:tcW w:w="1666" w:type="dxa"/>
            <w:noWrap/>
          </w:tcPr>
          <w:p w14:paraId="5EAA3090" w14:textId="1257AC4A" w:rsidR="00FE1A1F" w:rsidRPr="00CE2B4B" w:rsidRDefault="00FE1A1F" w:rsidP="00FE1A1F">
            <w:pPr>
              <w:spacing w:before="80" w:after="80" w:line="240" w:lineRule="atLeast"/>
              <w:jc w:val="center"/>
              <w:rPr>
                <w:szCs w:val="24"/>
              </w:rPr>
            </w:pPr>
            <w:r w:rsidRPr="00CE2B4B">
              <w:rPr>
                <w:szCs w:val="24"/>
              </w:rPr>
              <w:t>$106,770</w:t>
            </w:r>
          </w:p>
        </w:tc>
      </w:tr>
      <w:tr w:rsidR="00FE1A1F" w:rsidRPr="00B24143" w14:paraId="65D49BEC"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60032148"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665" w:type="dxa"/>
            <w:noWrap/>
          </w:tcPr>
          <w:p w14:paraId="7320AD21" w14:textId="4879448F" w:rsidR="00FE1A1F" w:rsidRPr="00CE2B4B" w:rsidRDefault="00FE1A1F" w:rsidP="00FE1A1F">
            <w:pPr>
              <w:spacing w:before="80" w:after="80" w:line="240" w:lineRule="atLeast"/>
              <w:jc w:val="center"/>
              <w:rPr>
                <w:szCs w:val="24"/>
              </w:rPr>
            </w:pPr>
            <w:r w:rsidRPr="00CE2B4B">
              <w:rPr>
                <w:szCs w:val="24"/>
              </w:rPr>
              <w:t>$66,799</w:t>
            </w:r>
          </w:p>
        </w:tc>
        <w:tc>
          <w:tcPr>
            <w:tcW w:w="1666" w:type="dxa"/>
            <w:noWrap/>
          </w:tcPr>
          <w:p w14:paraId="479ED35C" w14:textId="6F480C32" w:rsidR="00FE1A1F" w:rsidRPr="00CE2B4B" w:rsidRDefault="00FE1A1F" w:rsidP="00FE1A1F">
            <w:pPr>
              <w:spacing w:before="80" w:after="80" w:line="240" w:lineRule="atLeast"/>
              <w:jc w:val="center"/>
              <w:rPr>
                <w:szCs w:val="24"/>
              </w:rPr>
            </w:pPr>
            <w:r w:rsidRPr="00CE2B4B">
              <w:rPr>
                <w:szCs w:val="24"/>
              </w:rPr>
              <w:t>$69,785</w:t>
            </w:r>
          </w:p>
        </w:tc>
        <w:tc>
          <w:tcPr>
            <w:tcW w:w="1665" w:type="dxa"/>
            <w:noWrap/>
          </w:tcPr>
          <w:p w14:paraId="331F3A61" w14:textId="3A08C9BC" w:rsidR="00FE1A1F" w:rsidRPr="00CE2B4B" w:rsidRDefault="00FE1A1F" w:rsidP="00FE1A1F">
            <w:pPr>
              <w:spacing w:before="80" w:after="80" w:line="240" w:lineRule="atLeast"/>
              <w:jc w:val="center"/>
              <w:rPr>
                <w:szCs w:val="24"/>
              </w:rPr>
            </w:pPr>
            <w:r w:rsidRPr="00CE2B4B">
              <w:rPr>
                <w:szCs w:val="24"/>
              </w:rPr>
              <w:t>$73,202</w:t>
            </w:r>
          </w:p>
        </w:tc>
        <w:tc>
          <w:tcPr>
            <w:tcW w:w="1666" w:type="dxa"/>
            <w:noWrap/>
          </w:tcPr>
          <w:p w14:paraId="500F596E" w14:textId="7E2FF69A" w:rsidR="00FE1A1F" w:rsidRPr="00CE2B4B" w:rsidRDefault="00FE1A1F" w:rsidP="00FE1A1F">
            <w:pPr>
              <w:spacing w:before="80" w:after="80" w:line="240" w:lineRule="atLeast"/>
              <w:jc w:val="center"/>
              <w:rPr>
                <w:szCs w:val="24"/>
              </w:rPr>
            </w:pPr>
            <w:r w:rsidRPr="00CE2B4B">
              <w:rPr>
                <w:szCs w:val="24"/>
              </w:rPr>
              <w:t>$77,812</w:t>
            </w:r>
          </w:p>
        </w:tc>
        <w:tc>
          <w:tcPr>
            <w:tcW w:w="1666" w:type="dxa"/>
            <w:noWrap/>
          </w:tcPr>
          <w:p w14:paraId="77E6A1A8" w14:textId="111472D3" w:rsidR="00FE1A1F" w:rsidRPr="00CE2B4B" w:rsidRDefault="00FE1A1F" w:rsidP="00FE1A1F">
            <w:pPr>
              <w:spacing w:before="80" w:after="80" w:line="240" w:lineRule="atLeast"/>
              <w:jc w:val="center"/>
              <w:rPr>
                <w:szCs w:val="24"/>
              </w:rPr>
            </w:pPr>
            <w:r w:rsidRPr="00CE2B4B">
              <w:rPr>
                <w:szCs w:val="24"/>
              </w:rPr>
              <w:t>$77,836</w:t>
            </w:r>
          </w:p>
        </w:tc>
      </w:tr>
      <w:tr w:rsidR="00FE1A1F" w:rsidRPr="00B24143" w14:paraId="0E38A405" w14:textId="77777777" w:rsidTr="00E77D9B">
        <w:tc>
          <w:tcPr>
            <w:tcW w:w="6232" w:type="dxa"/>
            <w:noWrap/>
          </w:tcPr>
          <w:p w14:paraId="286E8A2C"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665" w:type="dxa"/>
            <w:noWrap/>
          </w:tcPr>
          <w:p w14:paraId="33B780DE" w14:textId="5885CC50" w:rsidR="00FE1A1F" w:rsidRPr="00CE2B4B" w:rsidRDefault="00FE1A1F" w:rsidP="00FE1A1F">
            <w:pPr>
              <w:spacing w:before="80" w:after="80" w:line="240" w:lineRule="atLeast"/>
              <w:jc w:val="center"/>
              <w:rPr>
                <w:szCs w:val="24"/>
              </w:rPr>
            </w:pPr>
            <w:r w:rsidRPr="00CE2B4B">
              <w:rPr>
                <w:szCs w:val="24"/>
              </w:rPr>
              <w:t>$40,013</w:t>
            </w:r>
          </w:p>
        </w:tc>
        <w:tc>
          <w:tcPr>
            <w:tcW w:w="1666" w:type="dxa"/>
            <w:noWrap/>
          </w:tcPr>
          <w:p w14:paraId="21D7980C" w14:textId="1FFBF3BA" w:rsidR="00FE1A1F" w:rsidRPr="00CE2B4B" w:rsidRDefault="00FE1A1F" w:rsidP="00FE1A1F">
            <w:pPr>
              <w:spacing w:before="80" w:after="80" w:line="240" w:lineRule="atLeast"/>
              <w:jc w:val="center"/>
              <w:rPr>
                <w:szCs w:val="24"/>
              </w:rPr>
            </w:pPr>
            <w:r w:rsidRPr="00CE2B4B">
              <w:rPr>
                <w:szCs w:val="24"/>
              </w:rPr>
              <w:t>$42,321</w:t>
            </w:r>
          </w:p>
        </w:tc>
        <w:tc>
          <w:tcPr>
            <w:tcW w:w="1665" w:type="dxa"/>
            <w:noWrap/>
          </w:tcPr>
          <w:p w14:paraId="66F0BE34" w14:textId="1FC1F82B" w:rsidR="00FE1A1F" w:rsidRPr="00CE2B4B" w:rsidRDefault="00FE1A1F" w:rsidP="00FE1A1F">
            <w:pPr>
              <w:spacing w:before="80" w:after="80" w:line="240" w:lineRule="atLeast"/>
              <w:jc w:val="center"/>
              <w:rPr>
                <w:szCs w:val="24"/>
              </w:rPr>
            </w:pPr>
            <w:r w:rsidRPr="00CE2B4B">
              <w:rPr>
                <w:szCs w:val="24"/>
              </w:rPr>
              <w:t>$45,344</w:t>
            </w:r>
          </w:p>
        </w:tc>
        <w:tc>
          <w:tcPr>
            <w:tcW w:w="1666" w:type="dxa"/>
            <w:noWrap/>
          </w:tcPr>
          <w:p w14:paraId="3CBDB36C" w14:textId="6F5A5C0A" w:rsidR="00FE1A1F" w:rsidRPr="00CE2B4B" w:rsidRDefault="00FE1A1F" w:rsidP="00FE1A1F">
            <w:pPr>
              <w:spacing w:before="80" w:after="80" w:line="240" w:lineRule="atLeast"/>
              <w:jc w:val="center"/>
              <w:rPr>
                <w:szCs w:val="24"/>
              </w:rPr>
            </w:pPr>
            <w:r w:rsidRPr="00CE2B4B">
              <w:rPr>
                <w:szCs w:val="24"/>
              </w:rPr>
              <w:t>$47,649</w:t>
            </w:r>
          </w:p>
        </w:tc>
        <w:tc>
          <w:tcPr>
            <w:tcW w:w="1666" w:type="dxa"/>
            <w:noWrap/>
          </w:tcPr>
          <w:p w14:paraId="54990A9A" w14:textId="7889E457" w:rsidR="00FE1A1F" w:rsidRPr="00CE2B4B" w:rsidRDefault="00FE1A1F" w:rsidP="00FE1A1F">
            <w:pPr>
              <w:spacing w:before="80" w:after="80" w:line="240" w:lineRule="atLeast"/>
              <w:jc w:val="center"/>
              <w:rPr>
                <w:szCs w:val="24"/>
              </w:rPr>
            </w:pPr>
            <w:r w:rsidRPr="00CE2B4B">
              <w:rPr>
                <w:szCs w:val="24"/>
              </w:rPr>
              <w:t>$46,825</w:t>
            </w:r>
          </w:p>
        </w:tc>
      </w:tr>
      <w:tr w:rsidR="00FE1A1F" w:rsidRPr="00B24143" w14:paraId="38FB6122"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DF900C6"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665" w:type="dxa"/>
            <w:noWrap/>
          </w:tcPr>
          <w:p w14:paraId="449F852B" w14:textId="5D09CF6C" w:rsidR="00FE1A1F" w:rsidRPr="00CE2B4B" w:rsidRDefault="00FE1A1F" w:rsidP="00FE1A1F">
            <w:pPr>
              <w:spacing w:before="80" w:after="80" w:line="240" w:lineRule="atLeast"/>
              <w:jc w:val="center"/>
              <w:rPr>
                <w:szCs w:val="24"/>
              </w:rPr>
            </w:pPr>
            <w:r w:rsidRPr="00CE2B4B">
              <w:rPr>
                <w:szCs w:val="24"/>
              </w:rPr>
              <w:t>$66,799</w:t>
            </w:r>
          </w:p>
        </w:tc>
        <w:tc>
          <w:tcPr>
            <w:tcW w:w="1666" w:type="dxa"/>
            <w:noWrap/>
          </w:tcPr>
          <w:p w14:paraId="36C4A946" w14:textId="5C6738C6" w:rsidR="00FE1A1F" w:rsidRPr="00CE2B4B" w:rsidRDefault="00FE1A1F" w:rsidP="00FE1A1F">
            <w:pPr>
              <w:spacing w:before="80" w:after="80" w:line="240" w:lineRule="atLeast"/>
              <w:jc w:val="center"/>
              <w:rPr>
                <w:szCs w:val="24"/>
              </w:rPr>
            </w:pPr>
            <w:r w:rsidRPr="00CE2B4B">
              <w:rPr>
                <w:szCs w:val="24"/>
              </w:rPr>
              <w:t>$69,785</w:t>
            </w:r>
          </w:p>
        </w:tc>
        <w:tc>
          <w:tcPr>
            <w:tcW w:w="1665" w:type="dxa"/>
            <w:noWrap/>
          </w:tcPr>
          <w:p w14:paraId="319EB66D" w14:textId="7EF9FC43" w:rsidR="00FE1A1F" w:rsidRPr="00CE2B4B" w:rsidRDefault="00FE1A1F" w:rsidP="00FE1A1F">
            <w:pPr>
              <w:spacing w:before="80" w:after="80" w:line="240" w:lineRule="atLeast"/>
              <w:jc w:val="center"/>
              <w:rPr>
                <w:szCs w:val="24"/>
              </w:rPr>
            </w:pPr>
            <w:r w:rsidRPr="00CE2B4B">
              <w:rPr>
                <w:szCs w:val="24"/>
              </w:rPr>
              <w:t>$73,202</w:t>
            </w:r>
          </w:p>
        </w:tc>
        <w:tc>
          <w:tcPr>
            <w:tcW w:w="1666" w:type="dxa"/>
            <w:noWrap/>
          </w:tcPr>
          <w:p w14:paraId="30C93ED4" w14:textId="574F8B9A" w:rsidR="00FE1A1F" w:rsidRPr="00CE2B4B" w:rsidRDefault="00FE1A1F" w:rsidP="00FE1A1F">
            <w:pPr>
              <w:spacing w:before="80" w:after="80" w:line="240" w:lineRule="atLeast"/>
              <w:jc w:val="center"/>
              <w:rPr>
                <w:szCs w:val="24"/>
              </w:rPr>
            </w:pPr>
            <w:r w:rsidRPr="00CE2B4B">
              <w:rPr>
                <w:szCs w:val="24"/>
              </w:rPr>
              <w:t>$77,812</w:t>
            </w:r>
          </w:p>
        </w:tc>
        <w:tc>
          <w:tcPr>
            <w:tcW w:w="1666" w:type="dxa"/>
            <w:noWrap/>
          </w:tcPr>
          <w:p w14:paraId="337C0C94" w14:textId="21AB7720" w:rsidR="00FE1A1F" w:rsidRPr="00CE2B4B" w:rsidRDefault="00FE1A1F" w:rsidP="00FE1A1F">
            <w:pPr>
              <w:spacing w:before="80" w:after="80" w:line="240" w:lineRule="atLeast"/>
              <w:jc w:val="center"/>
              <w:rPr>
                <w:szCs w:val="24"/>
              </w:rPr>
            </w:pPr>
            <w:r w:rsidRPr="00CE2B4B">
              <w:rPr>
                <w:szCs w:val="24"/>
              </w:rPr>
              <w:t>$77,836</w:t>
            </w:r>
          </w:p>
        </w:tc>
      </w:tr>
      <w:tr w:rsidR="00FE1A1F" w:rsidRPr="00B24143" w14:paraId="0DC6E3A9" w14:textId="77777777" w:rsidTr="00E77D9B">
        <w:tc>
          <w:tcPr>
            <w:tcW w:w="6232" w:type="dxa"/>
            <w:noWrap/>
            <w:hideMark/>
          </w:tcPr>
          <w:p w14:paraId="1ECA2740"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665" w:type="dxa"/>
            <w:noWrap/>
          </w:tcPr>
          <w:p w14:paraId="4C508A2E" w14:textId="4A05DAD8"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48D1EEF0" w14:textId="5DA9709A"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38C83A11" w14:textId="48519F82" w:rsidR="00FE1A1F" w:rsidRPr="00CE2B4B" w:rsidRDefault="00FE1A1F" w:rsidP="00FE1A1F">
            <w:pPr>
              <w:spacing w:before="80" w:after="80" w:line="240" w:lineRule="atLeast"/>
              <w:jc w:val="center"/>
              <w:rPr>
                <w:szCs w:val="24"/>
              </w:rPr>
            </w:pPr>
            <w:r w:rsidRPr="00CE2B4B">
              <w:rPr>
                <w:szCs w:val="24"/>
              </w:rPr>
              <w:t>$108,607</w:t>
            </w:r>
          </w:p>
        </w:tc>
        <w:tc>
          <w:tcPr>
            <w:tcW w:w="1666" w:type="dxa"/>
            <w:noWrap/>
          </w:tcPr>
          <w:p w14:paraId="74685F96" w14:textId="7E6116B7" w:rsidR="00FE1A1F" w:rsidRPr="00CE2B4B" w:rsidRDefault="00FE1A1F" w:rsidP="00FE1A1F">
            <w:pPr>
              <w:spacing w:before="80" w:after="80" w:line="240" w:lineRule="atLeast"/>
              <w:jc w:val="center"/>
              <w:rPr>
                <w:szCs w:val="24"/>
              </w:rPr>
            </w:pPr>
            <w:r w:rsidRPr="00CE2B4B">
              <w:rPr>
                <w:szCs w:val="24"/>
              </w:rPr>
              <w:t>$119,569</w:t>
            </w:r>
          </w:p>
        </w:tc>
        <w:tc>
          <w:tcPr>
            <w:tcW w:w="1666" w:type="dxa"/>
            <w:noWrap/>
          </w:tcPr>
          <w:p w14:paraId="6327ED49" w14:textId="6DB1582C" w:rsidR="00FE1A1F" w:rsidRPr="00CE2B4B" w:rsidRDefault="00FE1A1F" w:rsidP="00FE1A1F">
            <w:pPr>
              <w:spacing w:before="80" w:after="80" w:line="240" w:lineRule="atLeast"/>
              <w:jc w:val="center"/>
              <w:rPr>
                <w:szCs w:val="24"/>
              </w:rPr>
            </w:pPr>
            <w:r w:rsidRPr="00CE2B4B">
              <w:rPr>
                <w:szCs w:val="24"/>
              </w:rPr>
              <w:t>$106,770</w:t>
            </w:r>
          </w:p>
        </w:tc>
      </w:tr>
      <w:tr w:rsidR="00FE1A1F" w:rsidRPr="00B24143" w14:paraId="71A8EBA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2189194"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665" w:type="dxa"/>
            <w:noWrap/>
          </w:tcPr>
          <w:p w14:paraId="2395A3AC" w14:textId="47908D30" w:rsidR="00FE1A1F" w:rsidRPr="00CE2B4B" w:rsidRDefault="00FE1A1F" w:rsidP="00FE1A1F">
            <w:pPr>
              <w:spacing w:before="80" w:after="80" w:line="240" w:lineRule="atLeast"/>
              <w:jc w:val="center"/>
              <w:rPr>
                <w:szCs w:val="24"/>
              </w:rPr>
            </w:pPr>
            <w:r w:rsidRPr="00CE2B4B">
              <w:rPr>
                <w:szCs w:val="24"/>
              </w:rPr>
              <w:t>$78,421</w:t>
            </w:r>
          </w:p>
        </w:tc>
        <w:tc>
          <w:tcPr>
            <w:tcW w:w="1666" w:type="dxa"/>
            <w:noWrap/>
          </w:tcPr>
          <w:p w14:paraId="3EB4CD35" w14:textId="0F85585C" w:rsidR="00FE1A1F" w:rsidRPr="00CE2B4B" w:rsidRDefault="00FE1A1F" w:rsidP="00FE1A1F">
            <w:pPr>
              <w:spacing w:before="80" w:after="80" w:line="240" w:lineRule="atLeast"/>
              <w:jc w:val="center"/>
              <w:rPr>
                <w:szCs w:val="24"/>
              </w:rPr>
            </w:pPr>
            <w:r w:rsidRPr="00CE2B4B">
              <w:rPr>
                <w:szCs w:val="24"/>
              </w:rPr>
              <w:t>$79,964</w:t>
            </w:r>
          </w:p>
        </w:tc>
        <w:tc>
          <w:tcPr>
            <w:tcW w:w="1665" w:type="dxa"/>
            <w:noWrap/>
          </w:tcPr>
          <w:p w14:paraId="39314E49" w14:textId="099B86CF" w:rsidR="00FE1A1F" w:rsidRPr="00CE2B4B" w:rsidRDefault="00FE1A1F" w:rsidP="00FE1A1F">
            <w:pPr>
              <w:spacing w:before="80" w:after="80" w:line="240" w:lineRule="atLeast"/>
              <w:jc w:val="center"/>
              <w:rPr>
                <w:szCs w:val="24"/>
              </w:rPr>
            </w:pPr>
            <w:r w:rsidRPr="00CE2B4B">
              <w:rPr>
                <w:szCs w:val="24"/>
              </w:rPr>
              <w:t>$87,893</w:t>
            </w:r>
          </w:p>
        </w:tc>
        <w:tc>
          <w:tcPr>
            <w:tcW w:w="1666" w:type="dxa"/>
            <w:noWrap/>
          </w:tcPr>
          <w:p w14:paraId="33950CCE" w14:textId="2E8F6E52" w:rsidR="00FE1A1F" w:rsidRPr="00CE2B4B" w:rsidRDefault="00FE1A1F" w:rsidP="00FE1A1F">
            <w:pPr>
              <w:spacing w:before="80" w:after="80" w:line="240" w:lineRule="atLeast"/>
              <w:jc w:val="center"/>
              <w:rPr>
                <w:szCs w:val="24"/>
              </w:rPr>
            </w:pPr>
            <w:r w:rsidRPr="00CE2B4B">
              <w:rPr>
                <w:szCs w:val="24"/>
              </w:rPr>
              <w:t>$93,375</w:t>
            </w:r>
          </w:p>
        </w:tc>
        <w:tc>
          <w:tcPr>
            <w:tcW w:w="1666" w:type="dxa"/>
            <w:noWrap/>
          </w:tcPr>
          <w:p w14:paraId="7818FCD8" w14:textId="4F87FF54" w:rsidR="00FE1A1F" w:rsidRPr="00CE2B4B" w:rsidRDefault="00FE1A1F" w:rsidP="00FE1A1F">
            <w:pPr>
              <w:spacing w:before="80" w:after="80" w:line="240" w:lineRule="atLeast"/>
              <w:jc w:val="center"/>
              <w:rPr>
                <w:szCs w:val="24"/>
              </w:rPr>
            </w:pPr>
            <w:r w:rsidRPr="00CE2B4B">
              <w:rPr>
                <w:szCs w:val="24"/>
              </w:rPr>
              <w:t>$93,068</w:t>
            </w:r>
          </w:p>
        </w:tc>
      </w:tr>
      <w:tr w:rsidR="00FE1A1F" w:rsidRPr="00B24143" w14:paraId="4E0C43BC" w14:textId="77777777" w:rsidTr="00E77D9B">
        <w:tc>
          <w:tcPr>
            <w:tcW w:w="6232" w:type="dxa"/>
            <w:noWrap/>
          </w:tcPr>
          <w:p w14:paraId="7864F879"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665" w:type="dxa"/>
            <w:noWrap/>
          </w:tcPr>
          <w:p w14:paraId="549D2A93" w14:textId="2F5B148E"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2C77238B" w14:textId="543059A9"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719B52AD" w14:textId="5DEC8C92" w:rsidR="00FE1A1F" w:rsidRPr="00CE2B4B" w:rsidRDefault="00FE1A1F" w:rsidP="00FE1A1F">
            <w:pPr>
              <w:spacing w:before="80" w:after="80" w:line="240" w:lineRule="atLeast"/>
              <w:jc w:val="center"/>
              <w:rPr>
                <w:szCs w:val="24"/>
              </w:rPr>
            </w:pPr>
            <w:r w:rsidRPr="00CE2B4B">
              <w:rPr>
                <w:szCs w:val="24"/>
              </w:rPr>
              <w:t>$108,607</w:t>
            </w:r>
          </w:p>
        </w:tc>
        <w:tc>
          <w:tcPr>
            <w:tcW w:w="1666" w:type="dxa"/>
            <w:noWrap/>
          </w:tcPr>
          <w:p w14:paraId="6EBFA61D" w14:textId="56D9B79F" w:rsidR="00FE1A1F" w:rsidRPr="00CE2B4B" w:rsidRDefault="00FE1A1F" w:rsidP="00FE1A1F">
            <w:pPr>
              <w:spacing w:before="80" w:after="80" w:line="240" w:lineRule="atLeast"/>
              <w:jc w:val="center"/>
              <w:rPr>
                <w:szCs w:val="24"/>
              </w:rPr>
            </w:pPr>
            <w:r w:rsidRPr="00CE2B4B">
              <w:rPr>
                <w:szCs w:val="24"/>
              </w:rPr>
              <w:t>$119,569</w:t>
            </w:r>
          </w:p>
        </w:tc>
        <w:tc>
          <w:tcPr>
            <w:tcW w:w="1666" w:type="dxa"/>
            <w:noWrap/>
          </w:tcPr>
          <w:p w14:paraId="49549CB2" w14:textId="79662EE4" w:rsidR="00FE1A1F" w:rsidRPr="00CE2B4B" w:rsidRDefault="00FE1A1F" w:rsidP="00FE1A1F">
            <w:pPr>
              <w:spacing w:before="80" w:after="80" w:line="240" w:lineRule="atLeast"/>
              <w:jc w:val="center"/>
              <w:rPr>
                <w:szCs w:val="24"/>
              </w:rPr>
            </w:pPr>
            <w:r w:rsidRPr="00CE2B4B">
              <w:rPr>
                <w:szCs w:val="24"/>
              </w:rPr>
              <w:t>$106,770</w:t>
            </w:r>
          </w:p>
        </w:tc>
      </w:tr>
      <w:tr w:rsidR="00FE1A1F" w:rsidRPr="00B24143" w14:paraId="5E1B7D4D"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78F72CA"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665" w:type="dxa"/>
            <w:noWrap/>
          </w:tcPr>
          <w:p w14:paraId="65339402" w14:textId="6021E2C1" w:rsidR="00FE1A1F" w:rsidRPr="00CE2B4B" w:rsidRDefault="00FE1A1F" w:rsidP="00FE1A1F">
            <w:pPr>
              <w:spacing w:before="80" w:after="80" w:line="240" w:lineRule="atLeast"/>
              <w:jc w:val="center"/>
              <w:rPr>
                <w:szCs w:val="24"/>
              </w:rPr>
            </w:pPr>
            <w:r w:rsidRPr="00CE2B4B">
              <w:rPr>
                <w:szCs w:val="24"/>
              </w:rPr>
              <w:t>$54,186</w:t>
            </w:r>
          </w:p>
        </w:tc>
        <w:tc>
          <w:tcPr>
            <w:tcW w:w="1666" w:type="dxa"/>
            <w:noWrap/>
          </w:tcPr>
          <w:p w14:paraId="06C20EC2" w14:textId="0F04DEC2" w:rsidR="00FE1A1F" w:rsidRPr="00CE2B4B" w:rsidRDefault="00FE1A1F" w:rsidP="00FE1A1F">
            <w:pPr>
              <w:spacing w:before="80" w:after="80" w:line="240" w:lineRule="atLeast"/>
              <w:jc w:val="center"/>
              <w:rPr>
                <w:szCs w:val="24"/>
              </w:rPr>
            </w:pPr>
            <w:r w:rsidRPr="00CE2B4B">
              <w:rPr>
                <w:szCs w:val="24"/>
              </w:rPr>
              <w:t>$55,443</w:t>
            </w:r>
          </w:p>
        </w:tc>
        <w:tc>
          <w:tcPr>
            <w:tcW w:w="1665" w:type="dxa"/>
            <w:noWrap/>
          </w:tcPr>
          <w:p w14:paraId="5DBCEFE2" w14:textId="48E26762" w:rsidR="00FE1A1F" w:rsidRPr="00CE2B4B" w:rsidRDefault="00FE1A1F" w:rsidP="00FE1A1F">
            <w:pPr>
              <w:spacing w:before="80" w:after="80" w:line="240" w:lineRule="atLeast"/>
              <w:jc w:val="center"/>
              <w:rPr>
                <w:szCs w:val="24"/>
              </w:rPr>
            </w:pPr>
            <w:r w:rsidRPr="00CE2B4B">
              <w:rPr>
                <w:szCs w:val="24"/>
              </w:rPr>
              <w:t>$60,736</w:t>
            </w:r>
          </w:p>
        </w:tc>
        <w:tc>
          <w:tcPr>
            <w:tcW w:w="1666" w:type="dxa"/>
            <w:noWrap/>
          </w:tcPr>
          <w:p w14:paraId="344B8EEA" w14:textId="30A4E934" w:rsidR="00FE1A1F" w:rsidRPr="00CE2B4B" w:rsidRDefault="00FE1A1F" w:rsidP="00FE1A1F">
            <w:pPr>
              <w:spacing w:before="80" w:after="80" w:line="240" w:lineRule="atLeast"/>
              <w:jc w:val="center"/>
              <w:rPr>
                <w:szCs w:val="24"/>
              </w:rPr>
            </w:pPr>
            <w:r w:rsidRPr="00CE2B4B">
              <w:rPr>
                <w:szCs w:val="24"/>
              </w:rPr>
              <w:t>$64,778</w:t>
            </w:r>
          </w:p>
        </w:tc>
        <w:tc>
          <w:tcPr>
            <w:tcW w:w="1666" w:type="dxa"/>
            <w:noWrap/>
          </w:tcPr>
          <w:p w14:paraId="51B66A5E" w14:textId="4193381F" w:rsidR="00FE1A1F" w:rsidRPr="00CE2B4B" w:rsidRDefault="00FE1A1F" w:rsidP="00FE1A1F">
            <w:pPr>
              <w:spacing w:before="80" w:after="80" w:line="240" w:lineRule="atLeast"/>
              <w:jc w:val="center"/>
              <w:rPr>
                <w:szCs w:val="24"/>
              </w:rPr>
            </w:pPr>
            <w:r w:rsidRPr="00CE2B4B">
              <w:rPr>
                <w:szCs w:val="24"/>
              </w:rPr>
              <w:t>$64,608</w:t>
            </w:r>
          </w:p>
        </w:tc>
      </w:tr>
      <w:tr w:rsidR="00FE1A1F" w:rsidRPr="00B24143" w14:paraId="541C998C" w14:textId="77777777" w:rsidTr="00E77D9B">
        <w:tc>
          <w:tcPr>
            <w:tcW w:w="6232" w:type="dxa"/>
            <w:noWrap/>
            <w:hideMark/>
          </w:tcPr>
          <w:p w14:paraId="5FA2D50D"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665" w:type="dxa"/>
            <w:noWrap/>
          </w:tcPr>
          <w:p w14:paraId="04D44B03" w14:textId="47DCDAFF" w:rsidR="00FE1A1F" w:rsidRPr="00CE2B4B" w:rsidRDefault="00FE1A1F" w:rsidP="00FE1A1F">
            <w:pPr>
              <w:spacing w:before="80" w:after="80" w:line="240" w:lineRule="atLeast"/>
              <w:jc w:val="center"/>
              <w:rPr>
                <w:szCs w:val="24"/>
              </w:rPr>
            </w:pPr>
            <w:r w:rsidRPr="00CE2B4B">
              <w:rPr>
                <w:szCs w:val="24"/>
              </w:rPr>
              <w:t>$78,421</w:t>
            </w:r>
          </w:p>
        </w:tc>
        <w:tc>
          <w:tcPr>
            <w:tcW w:w="1666" w:type="dxa"/>
            <w:noWrap/>
          </w:tcPr>
          <w:p w14:paraId="5F4E6C28" w14:textId="7ECA4B64" w:rsidR="00FE1A1F" w:rsidRPr="00CE2B4B" w:rsidRDefault="00FE1A1F" w:rsidP="00FE1A1F">
            <w:pPr>
              <w:spacing w:before="80" w:after="80" w:line="240" w:lineRule="atLeast"/>
              <w:jc w:val="center"/>
              <w:rPr>
                <w:szCs w:val="24"/>
              </w:rPr>
            </w:pPr>
            <w:r w:rsidRPr="00CE2B4B">
              <w:rPr>
                <w:szCs w:val="24"/>
              </w:rPr>
              <w:t>$79,964</w:t>
            </w:r>
          </w:p>
        </w:tc>
        <w:tc>
          <w:tcPr>
            <w:tcW w:w="1665" w:type="dxa"/>
            <w:noWrap/>
          </w:tcPr>
          <w:p w14:paraId="5E9831F7" w14:textId="31BB249B" w:rsidR="00FE1A1F" w:rsidRPr="00CE2B4B" w:rsidRDefault="00FE1A1F" w:rsidP="00FE1A1F">
            <w:pPr>
              <w:spacing w:before="80" w:after="80" w:line="240" w:lineRule="atLeast"/>
              <w:jc w:val="center"/>
              <w:rPr>
                <w:szCs w:val="24"/>
              </w:rPr>
            </w:pPr>
            <w:r w:rsidRPr="00CE2B4B">
              <w:rPr>
                <w:szCs w:val="24"/>
              </w:rPr>
              <w:t>$87,893</w:t>
            </w:r>
          </w:p>
        </w:tc>
        <w:tc>
          <w:tcPr>
            <w:tcW w:w="1666" w:type="dxa"/>
            <w:noWrap/>
          </w:tcPr>
          <w:p w14:paraId="0FC1BF1A" w14:textId="737809B9" w:rsidR="00FE1A1F" w:rsidRPr="00CE2B4B" w:rsidRDefault="00FE1A1F" w:rsidP="00FE1A1F">
            <w:pPr>
              <w:spacing w:before="80" w:after="80" w:line="240" w:lineRule="atLeast"/>
              <w:jc w:val="center"/>
              <w:rPr>
                <w:szCs w:val="24"/>
              </w:rPr>
            </w:pPr>
            <w:r w:rsidRPr="00CE2B4B">
              <w:rPr>
                <w:szCs w:val="24"/>
              </w:rPr>
              <w:t>$93,375</w:t>
            </w:r>
          </w:p>
        </w:tc>
        <w:tc>
          <w:tcPr>
            <w:tcW w:w="1666" w:type="dxa"/>
            <w:noWrap/>
          </w:tcPr>
          <w:p w14:paraId="16CD1147" w14:textId="5F19FFFB" w:rsidR="00FE1A1F" w:rsidRPr="00CE2B4B" w:rsidRDefault="00FE1A1F" w:rsidP="00FE1A1F">
            <w:pPr>
              <w:spacing w:before="80" w:after="80" w:line="240" w:lineRule="atLeast"/>
              <w:jc w:val="center"/>
              <w:rPr>
                <w:szCs w:val="24"/>
              </w:rPr>
            </w:pPr>
            <w:r w:rsidRPr="00CE2B4B">
              <w:rPr>
                <w:szCs w:val="24"/>
              </w:rPr>
              <w:t>$93,068</w:t>
            </w:r>
          </w:p>
        </w:tc>
      </w:tr>
      <w:tr w:rsidR="00FE1A1F" w:rsidRPr="00B24143" w14:paraId="01FC283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83B7802" w14:textId="77777777" w:rsidR="00FE1A1F" w:rsidRPr="002A6BB4" w:rsidRDefault="00FE1A1F" w:rsidP="00FE1A1F">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665" w:type="dxa"/>
            <w:noWrap/>
          </w:tcPr>
          <w:p w14:paraId="4C77D0FF" w14:textId="037E311B"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2B99B289" w14:textId="1B2E8206"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4262FAD3" w14:textId="623ECFE8" w:rsidR="00FE1A1F" w:rsidRPr="00CE2B4B" w:rsidRDefault="00FE1A1F" w:rsidP="00FE1A1F">
            <w:pPr>
              <w:spacing w:before="80" w:after="80" w:line="240" w:lineRule="atLeast"/>
              <w:jc w:val="center"/>
              <w:rPr>
                <w:szCs w:val="24"/>
              </w:rPr>
            </w:pPr>
            <w:r w:rsidRPr="00CE2B4B">
              <w:rPr>
                <w:szCs w:val="24"/>
              </w:rPr>
              <w:t>$108,607</w:t>
            </w:r>
          </w:p>
        </w:tc>
        <w:tc>
          <w:tcPr>
            <w:tcW w:w="1666" w:type="dxa"/>
            <w:noWrap/>
          </w:tcPr>
          <w:p w14:paraId="6A3D4E4F" w14:textId="1EBAEC2C" w:rsidR="00FE1A1F" w:rsidRPr="00CE2B4B" w:rsidRDefault="00FE1A1F" w:rsidP="00FE1A1F">
            <w:pPr>
              <w:spacing w:before="80" w:after="80" w:line="240" w:lineRule="atLeast"/>
              <w:jc w:val="center"/>
              <w:rPr>
                <w:szCs w:val="24"/>
              </w:rPr>
            </w:pPr>
            <w:r w:rsidRPr="00CE2B4B">
              <w:rPr>
                <w:szCs w:val="24"/>
              </w:rPr>
              <w:t>$119,575</w:t>
            </w:r>
          </w:p>
        </w:tc>
        <w:tc>
          <w:tcPr>
            <w:tcW w:w="1666" w:type="dxa"/>
            <w:noWrap/>
          </w:tcPr>
          <w:p w14:paraId="4CF22ED9" w14:textId="04031540" w:rsidR="00FE1A1F" w:rsidRPr="00CE2B4B" w:rsidRDefault="00FE1A1F" w:rsidP="00FE1A1F">
            <w:pPr>
              <w:spacing w:before="80" w:after="80" w:line="240" w:lineRule="atLeast"/>
              <w:jc w:val="center"/>
              <w:rPr>
                <w:szCs w:val="24"/>
              </w:rPr>
            </w:pPr>
            <w:r w:rsidRPr="00CE2B4B">
              <w:rPr>
                <w:szCs w:val="24"/>
              </w:rPr>
              <w:t>$106,770</w:t>
            </w:r>
          </w:p>
        </w:tc>
      </w:tr>
      <w:tr w:rsidR="00FE1A1F" w:rsidRPr="00B24143" w14:paraId="29E24678" w14:textId="77777777" w:rsidTr="00E77D9B">
        <w:tc>
          <w:tcPr>
            <w:tcW w:w="6232" w:type="dxa"/>
            <w:noWrap/>
          </w:tcPr>
          <w:p w14:paraId="41A01A67" w14:textId="77777777" w:rsidR="00FE1A1F" w:rsidRPr="002A6BB4" w:rsidRDefault="00FE1A1F" w:rsidP="00FE1A1F">
            <w:pPr>
              <w:spacing w:before="60" w:after="60" w:line="200" w:lineRule="atLeast"/>
              <w:rPr>
                <w:rFonts w:cs="Arial"/>
                <w:szCs w:val="24"/>
              </w:rPr>
            </w:pPr>
            <w:r w:rsidRPr="002A6BB4">
              <w:rPr>
                <w:rFonts w:cs="Arial"/>
                <w:szCs w:val="24"/>
              </w:rPr>
              <w:t>Group home, 5 bedrooms - 4 SDA participants</w:t>
            </w:r>
          </w:p>
        </w:tc>
        <w:tc>
          <w:tcPr>
            <w:tcW w:w="1665" w:type="dxa"/>
            <w:noWrap/>
          </w:tcPr>
          <w:p w14:paraId="3621B963" w14:textId="0552F3BF" w:rsidR="00FE1A1F" w:rsidRPr="00CE2B4B" w:rsidRDefault="00FE1A1F" w:rsidP="00FE1A1F">
            <w:pPr>
              <w:spacing w:before="80" w:after="80" w:line="240" w:lineRule="atLeast"/>
              <w:jc w:val="center"/>
              <w:rPr>
                <w:szCs w:val="24"/>
              </w:rPr>
            </w:pPr>
            <w:r w:rsidRPr="00CE2B4B">
              <w:rPr>
                <w:szCs w:val="24"/>
              </w:rPr>
              <w:t>$44,269</w:t>
            </w:r>
          </w:p>
        </w:tc>
        <w:tc>
          <w:tcPr>
            <w:tcW w:w="1666" w:type="dxa"/>
            <w:noWrap/>
          </w:tcPr>
          <w:p w14:paraId="46D1DEE2" w14:textId="5A5DA267" w:rsidR="00FE1A1F" w:rsidRPr="00CE2B4B" w:rsidRDefault="00FE1A1F" w:rsidP="00FE1A1F">
            <w:pPr>
              <w:spacing w:before="80" w:after="80" w:line="240" w:lineRule="atLeast"/>
              <w:jc w:val="center"/>
              <w:rPr>
                <w:szCs w:val="24"/>
              </w:rPr>
            </w:pPr>
            <w:r w:rsidRPr="00CE2B4B">
              <w:rPr>
                <w:szCs w:val="24"/>
              </w:rPr>
              <w:t>$45,470</w:t>
            </w:r>
          </w:p>
        </w:tc>
        <w:tc>
          <w:tcPr>
            <w:tcW w:w="1665" w:type="dxa"/>
            <w:noWrap/>
          </w:tcPr>
          <w:p w14:paraId="7C606EB9" w14:textId="552C3636" w:rsidR="00FE1A1F" w:rsidRPr="00CE2B4B" w:rsidRDefault="00FE1A1F" w:rsidP="00FE1A1F">
            <w:pPr>
              <w:spacing w:before="80" w:after="80" w:line="240" w:lineRule="atLeast"/>
              <w:jc w:val="center"/>
              <w:rPr>
                <w:szCs w:val="24"/>
              </w:rPr>
            </w:pPr>
            <w:r w:rsidRPr="00CE2B4B">
              <w:rPr>
                <w:szCs w:val="24"/>
              </w:rPr>
              <w:t>$49,985</w:t>
            </w:r>
          </w:p>
        </w:tc>
        <w:tc>
          <w:tcPr>
            <w:tcW w:w="1666" w:type="dxa"/>
            <w:noWrap/>
          </w:tcPr>
          <w:p w14:paraId="1A849B42" w14:textId="1C28ABEE" w:rsidR="00FE1A1F" w:rsidRPr="00CE2B4B" w:rsidRDefault="00FE1A1F" w:rsidP="00FE1A1F">
            <w:pPr>
              <w:spacing w:before="80" w:after="80" w:line="240" w:lineRule="atLeast"/>
              <w:jc w:val="center"/>
              <w:rPr>
                <w:szCs w:val="24"/>
              </w:rPr>
            </w:pPr>
            <w:r w:rsidRPr="00CE2B4B">
              <w:rPr>
                <w:szCs w:val="24"/>
              </w:rPr>
              <w:t>$52,676</w:t>
            </w:r>
          </w:p>
        </w:tc>
        <w:tc>
          <w:tcPr>
            <w:tcW w:w="1666" w:type="dxa"/>
            <w:noWrap/>
          </w:tcPr>
          <w:p w14:paraId="6C44E3C1" w14:textId="5F589C08" w:rsidR="00FE1A1F" w:rsidRPr="00CE2B4B" w:rsidRDefault="00FE1A1F" w:rsidP="00FE1A1F">
            <w:pPr>
              <w:spacing w:before="80" w:after="80" w:line="240" w:lineRule="atLeast"/>
              <w:jc w:val="center"/>
              <w:rPr>
                <w:szCs w:val="24"/>
              </w:rPr>
            </w:pPr>
            <w:r w:rsidRPr="00CE2B4B">
              <w:rPr>
                <w:szCs w:val="24"/>
              </w:rPr>
              <w:t>$53,005</w:t>
            </w:r>
          </w:p>
        </w:tc>
      </w:tr>
      <w:tr w:rsidR="00FE1A1F" w:rsidRPr="00B24143" w14:paraId="5B3EC2F7"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68B63E09" w14:textId="1D650F90" w:rsidR="00FE1A1F" w:rsidRPr="002A6BB4" w:rsidRDefault="00FE1A1F" w:rsidP="00FE1A1F">
            <w:pPr>
              <w:spacing w:before="60" w:after="60" w:line="200" w:lineRule="atLeast"/>
              <w:rPr>
                <w:rFonts w:cs="Arial"/>
                <w:szCs w:val="24"/>
              </w:rPr>
            </w:pPr>
            <w:r w:rsidRPr="002A6BB4">
              <w:rPr>
                <w:rFonts w:cs="Arial"/>
                <w:szCs w:val="24"/>
              </w:rPr>
              <w:t>Group home, 5 bedrooms - 3 SDA participants</w:t>
            </w:r>
          </w:p>
        </w:tc>
        <w:tc>
          <w:tcPr>
            <w:tcW w:w="1665" w:type="dxa"/>
            <w:noWrap/>
          </w:tcPr>
          <w:p w14:paraId="3276D44F" w14:textId="6566BF30" w:rsidR="00FE1A1F" w:rsidRPr="00CE2B4B" w:rsidRDefault="00FE1A1F" w:rsidP="00FE1A1F">
            <w:pPr>
              <w:spacing w:before="80" w:after="80" w:line="240" w:lineRule="atLeast"/>
              <w:jc w:val="center"/>
              <w:rPr>
                <w:szCs w:val="24"/>
              </w:rPr>
            </w:pPr>
            <w:r w:rsidRPr="00CE2B4B">
              <w:rPr>
                <w:szCs w:val="24"/>
              </w:rPr>
              <w:t>$54,186</w:t>
            </w:r>
          </w:p>
        </w:tc>
        <w:tc>
          <w:tcPr>
            <w:tcW w:w="1666" w:type="dxa"/>
            <w:noWrap/>
          </w:tcPr>
          <w:p w14:paraId="13BBA9E7" w14:textId="31C17DF0" w:rsidR="00FE1A1F" w:rsidRPr="00CE2B4B" w:rsidRDefault="00FE1A1F" w:rsidP="00FE1A1F">
            <w:pPr>
              <w:spacing w:before="80" w:after="80" w:line="240" w:lineRule="atLeast"/>
              <w:jc w:val="center"/>
              <w:rPr>
                <w:szCs w:val="24"/>
              </w:rPr>
            </w:pPr>
            <w:r w:rsidRPr="00CE2B4B">
              <w:rPr>
                <w:szCs w:val="24"/>
              </w:rPr>
              <w:t>$55,443</w:t>
            </w:r>
          </w:p>
        </w:tc>
        <w:tc>
          <w:tcPr>
            <w:tcW w:w="1665" w:type="dxa"/>
            <w:noWrap/>
          </w:tcPr>
          <w:p w14:paraId="2171B62C" w14:textId="6709306F" w:rsidR="00FE1A1F" w:rsidRPr="00CE2B4B" w:rsidRDefault="00FE1A1F" w:rsidP="00FE1A1F">
            <w:pPr>
              <w:spacing w:before="80" w:after="80" w:line="240" w:lineRule="atLeast"/>
              <w:jc w:val="center"/>
              <w:rPr>
                <w:szCs w:val="24"/>
              </w:rPr>
            </w:pPr>
            <w:r w:rsidRPr="00CE2B4B">
              <w:rPr>
                <w:szCs w:val="24"/>
              </w:rPr>
              <w:t>$60,736</w:t>
            </w:r>
          </w:p>
        </w:tc>
        <w:tc>
          <w:tcPr>
            <w:tcW w:w="1666" w:type="dxa"/>
            <w:noWrap/>
          </w:tcPr>
          <w:p w14:paraId="226672C1" w14:textId="669400C4" w:rsidR="00FE1A1F" w:rsidRPr="00CE2B4B" w:rsidRDefault="00FE1A1F" w:rsidP="00FE1A1F">
            <w:pPr>
              <w:spacing w:before="80" w:after="80" w:line="240" w:lineRule="atLeast"/>
              <w:jc w:val="center"/>
              <w:rPr>
                <w:szCs w:val="24"/>
              </w:rPr>
            </w:pPr>
            <w:r w:rsidRPr="00CE2B4B">
              <w:rPr>
                <w:szCs w:val="24"/>
              </w:rPr>
              <w:t>$64,778</w:t>
            </w:r>
          </w:p>
        </w:tc>
        <w:tc>
          <w:tcPr>
            <w:tcW w:w="1666" w:type="dxa"/>
            <w:noWrap/>
          </w:tcPr>
          <w:p w14:paraId="4F4D1581" w14:textId="56EE555D" w:rsidR="00FE1A1F" w:rsidRPr="00CE2B4B" w:rsidRDefault="00FE1A1F" w:rsidP="00FE1A1F">
            <w:pPr>
              <w:spacing w:before="80" w:after="80" w:line="240" w:lineRule="atLeast"/>
              <w:jc w:val="center"/>
              <w:rPr>
                <w:szCs w:val="24"/>
              </w:rPr>
            </w:pPr>
            <w:r w:rsidRPr="00CE2B4B">
              <w:rPr>
                <w:szCs w:val="24"/>
              </w:rPr>
              <w:t>$64,608</w:t>
            </w:r>
          </w:p>
        </w:tc>
      </w:tr>
      <w:tr w:rsidR="00FE1A1F" w:rsidRPr="00B24143" w14:paraId="0DC6EE3F" w14:textId="77777777" w:rsidTr="00E77D9B">
        <w:tc>
          <w:tcPr>
            <w:tcW w:w="6232" w:type="dxa"/>
            <w:noWrap/>
          </w:tcPr>
          <w:p w14:paraId="11CA540D" w14:textId="77777777" w:rsidR="00FE1A1F" w:rsidRPr="002A6BB4" w:rsidRDefault="00FE1A1F" w:rsidP="00FE1A1F">
            <w:pPr>
              <w:spacing w:before="60" w:after="60" w:line="200" w:lineRule="atLeast"/>
              <w:rPr>
                <w:rFonts w:cs="Arial"/>
                <w:szCs w:val="24"/>
              </w:rPr>
            </w:pPr>
            <w:r w:rsidRPr="002A6BB4">
              <w:rPr>
                <w:rFonts w:cs="Arial"/>
                <w:szCs w:val="24"/>
              </w:rPr>
              <w:t>Group home, 5 bedrooms - 2 SDA participants</w:t>
            </w:r>
          </w:p>
        </w:tc>
        <w:tc>
          <w:tcPr>
            <w:tcW w:w="1665" w:type="dxa"/>
            <w:noWrap/>
          </w:tcPr>
          <w:p w14:paraId="1A0733CB" w14:textId="104DBBC9" w:rsidR="00FE1A1F" w:rsidRPr="00CE2B4B" w:rsidRDefault="00FE1A1F" w:rsidP="00FE1A1F">
            <w:pPr>
              <w:spacing w:before="80" w:after="80" w:line="240" w:lineRule="atLeast"/>
              <w:jc w:val="center"/>
              <w:rPr>
                <w:szCs w:val="24"/>
              </w:rPr>
            </w:pPr>
            <w:r w:rsidRPr="00CE2B4B">
              <w:rPr>
                <w:szCs w:val="24"/>
              </w:rPr>
              <w:t>$78,421</w:t>
            </w:r>
          </w:p>
        </w:tc>
        <w:tc>
          <w:tcPr>
            <w:tcW w:w="1666" w:type="dxa"/>
            <w:noWrap/>
          </w:tcPr>
          <w:p w14:paraId="215AA7A6" w14:textId="1129D02F" w:rsidR="00FE1A1F" w:rsidRPr="00CE2B4B" w:rsidRDefault="00FE1A1F" w:rsidP="00FE1A1F">
            <w:pPr>
              <w:spacing w:before="80" w:after="80" w:line="240" w:lineRule="atLeast"/>
              <w:jc w:val="center"/>
              <w:rPr>
                <w:szCs w:val="24"/>
              </w:rPr>
            </w:pPr>
            <w:r w:rsidRPr="00CE2B4B">
              <w:rPr>
                <w:szCs w:val="24"/>
              </w:rPr>
              <w:t>$79,964</w:t>
            </w:r>
          </w:p>
        </w:tc>
        <w:tc>
          <w:tcPr>
            <w:tcW w:w="1665" w:type="dxa"/>
            <w:noWrap/>
          </w:tcPr>
          <w:p w14:paraId="2DDE47EC" w14:textId="0C245D77" w:rsidR="00FE1A1F" w:rsidRPr="00CE2B4B" w:rsidRDefault="00FE1A1F" w:rsidP="00FE1A1F">
            <w:pPr>
              <w:spacing w:before="80" w:after="80" w:line="240" w:lineRule="atLeast"/>
              <w:jc w:val="center"/>
              <w:rPr>
                <w:szCs w:val="24"/>
              </w:rPr>
            </w:pPr>
            <w:r w:rsidRPr="00CE2B4B">
              <w:rPr>
                <w:szCs w:val="24"/>
              </w:rPr>
              <w:t>$87,893</w:t>
            </w:r>
          </w:p>
        </w:tc>
        <w:tc>
          <w:tcPr>
            <w:tcW w:w="1666" w:type="dxa"/>
            <w:noWrap/>
          </w:tcPr>
          <w:p w14:paraId="437A008D" w14:textId="6A224F28" w:rsidR="00FE1A1F" w:rsidRPr="00CE2B4B" w:rsidRDefault="00FE1A1F" w:rsidP="00FE1A1F">
            <w:pPr>
              <w:spacing w:before="80" w:after="80" w:line="240" w:lineRule="atLeast"/>
              <w:jc w:val="center"/>
              <w:rPr>
                <w:szCs w:val="24"/>
              </w:rPr>
            </w:pPr>
            <w:r w:rsidRPr="00CE2B4B">
              <w:rPr>
                <w:szCs w:val="24"/>
              </w:rPr>
              <w:t>$93,375</w:t>
            </w:r>
          </w:p>
        </w:tc>
        <w:tc>
          <w:tcPr>
            <w:tcW w:w="1666" w:type="dxa"/>
            <w:noWrap/>
          </w:tcPr>
          <w:p w14:paraId="3A73F691" w14:textId="4143A2D3" w:rsidR="00FE1A1F" w:rsidRPr="00CE2B4B" w:rsidRDefault="00FE1A1F" w:rsidP="00FE1A1F">
            <w:pPr>
              <w:spacing w:before="80" w:after="80" w:line="240" w:lineRule="atLeast"/>
              <w:jc w:val="center"/>
              <w:rPr>
                <w:szCs w:val="24"/>
              </w:rPr>
            </w:pPr>
            <w:r w:rsidRPr="00CE2B4B">
              <w:rPr>
                <w:szCs w:val="24"/>
              </w:rPr>
              <w:t>$93,068</w:t>
            </w:r>
          </w:p>
        </w:tc>
      </w:tr>
      <w:tr w:rsidR="00FE1A1F" w:rsidRPr="00B24143" w14:paraId="12E79DE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23AEAB00" w14:textId="77777777" w:rsidR="00FE1A1F" w:rsidRPr="002A6BB4" w:rsidRDefault="00FE1A1F" w:rsidP="00FE1A1F">
            <w:pPr>
              <w:spacing w:before="60" w:after="60" w:line="200" w:lineRule="atLeast"/>
              <w:rPr>
                <w:rFonts w:cs="Arial"/>
                <w:szCs w:val="24"/>
              </w:rPr>
            </w:pPr>
            <w:r w:rsidRPr="002A6BB4">
              <w:rPr>
                <w:rFonts w:cs="Arial"/>
                <w:szCs w:val="24"/>
              </w:rPr>
              <w:t>Group home, 5 bedrooms - 1 SDA participant</w:t>
            </w:r>
          </w:p>
        </w:tc>
        <w:tc>
          <w:tcPr>
            <w:tcW w:w="1665" w:type="dxa"/>
            <w:noWrap/>
          </w:tcPr>
          <w:p w14:paraId="7EE2D6BE" w14:textId="5ACA44B4" w:rsidR="00FE1A1F" w:rsidRPr="00CE2B4B" w:rsidRDefault="00FE1A1F" w:rsidP="00FE1A1F">
            <w:pPr>
              <w:spacing w:before="80" w:after="80" w:line="240" w:lineRule="atLeast"/>
              <w:jc w:val="center"/>
              <w:rPr>
                <w:szCs w:val="24"/>
              </w:rPr>
            </w:pPr>
            <w:r w:rsidRPr="00CE2B4B">
              <w:rPr>
                <w:szCs w:val="24"/>
              </w:rPr>
              <w:t>$96,901</w:t>
            </w:r>
          </w:p>
        </w:tc>
        <w:tc>
          <w:tcPr>
            <w:tcW w:w="1666" w:type="dxa"/>
            <w:noWrap/>
          </w:tcPr>
          <w:p w14:paraId="5F553C9E" w14:textId="1CBA953E" w:rsidR="00FE1A1F" w:rsidRPr="00CE2B4B" w:rsidRDefault="00FE1A1F" w:rsidP="00FE1A1F">
            <w:pPr>
              <w:spacing w:before="80" w:after="80" w:line="240" w:lineRule="atLeast"/>
              <w:jc w:val="center"/>
              <w:rPr>
                <w:szCs w:val="24"/>
              </w:rPr>
            </w:pPr>
            <w:r w:rsidRPr="00CE2B4B">
              <w:rPr>
                <w:szCs w:val="24"/>
              </w:rPr>
              <w:t>$99,461</w:t>
            </w:r>
          </w:p>
        </w:tc>
        <w:tc>
          <w:tcPr>
            <w:tcW w:w="1665" w:type="dxa"/>
            <w:noWrap/>
          </w:tcPr>
          <w:p w14:paraId="64037481" w14:textId="3CFC3BEC" w:rsidR="00FE1A1F" w:rsidRPr="00CE2B4B" w:rsidRDefault="00FE1A1F" w:rsidP="00FE1A1F">
            <w:pPr>
              <w:spacing w:before="80" w:after="80" w:line="240" w:lineRule="atLeast"/>
              <w:jc w:val="center"/>
              <w:rPr>
                <w:szCs w:val="24"/>
              </w:rPr>
            </w:pPr>
            <w:r w:rsidRPr="00CE2B4B">
              <w:rPr>
                <w:szCs w:val="24"/>
              </w:rPr>
              <w:t>$108,607</w:t>
            </w:r>
          </w:p>
        </w:tc>
        <w:tc>
          <w:tcPr>
            <w:tcW w:w="1666" w:type="dxa"/>
            <w:noWrap/>
          </w:tcPr>
          <w:p w14:paraId="73996369" w14:textId="3393A2C1" w:rsidR="00FE1A1F" w:rsidRPr="00CE2B4B" w:rsidRDefault="00FE1A1F" w:rsidP="00FE1A1F">
            <w:pPr>
              <w:spacing w:before="80" w:after="80" w:line="240" w:lineRule="atLeast"/>
              <w:jc w:val="center"/>
              <w:rPr>
                <w:szCs w:val="24"/>
              </w:rPr>
            </w:pPr>
            <w:r w:rsidRPr="00CE2B4B">
              <w:rPr>
                <w:szCs w:val="24"/>
              </w:rPr>
              <w:t>$119,569</w:t>
            </w:r>
          </w:p>
        </w:tc>
        <w:tc>
          <w:tcPr>
            <w:tcW w:w="1666" w:type="dxa"/>
            <w:noWrap/>
          </w:tcPr>
          <w:p w14:paraId="5E879839" w14:textId="41D78DAC" w:rsidR="00FE1A1F" w:rsidRPr="00CE2B4B" w:rsidRDefault="00FE1A1F" w:rsidP="00FE1A1F">
            <w:pPr>
              <w:spacing w:before="80" w:after="80" w:line="240" w:lineRule="atLeast"/>
              <w:jc w:val="center"/>
              <w:rPr>
                <w:szCs w:val="24"/>
              </w:rPr>
            </w:pPr>
            <w:r w:rsidRPr="00CE2B4B">
              <w:rPr>
                <w:szCs w:val="24"/>
              </w:rPr>
              <w:t>$106,770</w:t>
            </w:r>
          </w:p>
        </w:tc>
      </w:tr>
    </w:tbl>
    <w:p w14:paraId="1C096DAA" w14:textId="77777777" w:rsidR="00CE2B4B" w:rsidRPr="002A6BB4" w:rsidRDefault="00CE2B4B" w:rsidP="00FF2CC8">
      <w:pPr>
        <w:rPr>
          <w:rFonts w:cs="Arial"/>
          <w:b/>
          <w:bCs/>
          <w:i/>
          <w:iCs/>
        </w:rPr>
      </w:pPr>
      <w:bookmarkStart w:id="93" w:name="_Ref137724694"/>
    </w:p>
    <w:p w14:paraId="70730718" w14:textId="77777777" w:rsidR="00CE2B4B" w:rsidRPr="002A6BB4" w:rsidRDefault="00CE2B4B">
      <w:pPr>
        <w:rPr>
          <w:rFonts w:cs="Arial"/>
          <w:b/>
          <w:bCs/>
          <w:i/>
          <w:iCs/>
        </w:rPr>
      </w:pPr>
      <w:r w:rsidRPr="002A6BB4">
        <w:rPr>
          <w:rFonts w:cs="Arial"/>
          <w:b/>
          <w:bCs/>
          <w:i/>
          <w:iCs/>
        </w:rPr>
        <w:br w:type="page"/>
      </w:r>
    </w:p>
    <w:p w14:paraId="1295330B" w14:textId="3DB05450" w:rsidR="00FF2CC8" w:rsidRPr="002A6BB4" w:rsidRDefault="00FF2CC8"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39</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Participant for Existing Stock</w:t>
      </w:r>
      <w:r w:rsidR="000D5130" w:rsidRPr="1EF9508A">
        <w:rPr>
          <w:rFonts w:cs="Arial"/>
          <w:b/>
          <w:bCs/>
          <w:i/>
          <w:iCs/>
        </w:rPr>
        <w:t>, Without Sprinklers</w:t>
      </w:r>
      <w:bookmarkEnd w:id="93"/>
      <w:r w:rsidR="003D30DB">
        <w:rPr>
          <w:rFonts w:cs="Arial"/>
          <w:b/>
          <w:bCs/>
          <w:i/>
          <w:iCs/>
        </w:rPr>
        <w:t>, dwellings without On-site Overnight Assistance</w:t>
      </w:r>
    </w:p>
    <w:tbl>
      <w:tblPr>
        <w:tblStyle w:val="GridTable4"/>
        <w:tblW w:w="5000" w:type="pct"/>
        <w:tblLayout w:type="fixed"/>
        <w:tblLook w:val="0420" w:firstRow="1" w:lastRow="0" w:firstColumn="0" w:lastColumn="0" w:noHBand="0" w:noVBand="1"/>
        <w:tblCaption w:val="Table of Per Participant Existing Stock Without Sprinklers"/>
      </w:tblPr>
      <w:tblGrid>
        <w:gridCol w:w="6232"/>
        <w:gridCol w:w="1388"/>
        <w:gridCol w:w="1388"/>
        <w:gridCol w:w="1388"/>
        <w:gridCol w:w="1388"/>
        <w:gridCol w:w="1388"/>
        <w:gridCol w:w="1388"/>
      </w:tblGrid>
      <w:tr w:rsidR="00FF2CC8" w:rsidRPr="00B24143" w14:paraId="3EF6149A"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232" w:type="dxa"/>
            <w:noWrap/>
            <w:hideMark/>
          </w:tcPr>
          <w:p w14:paraId="00D3F0BC" w14:textId="17AFDFF0" w:rsidR="00FF2CC8" w:rsidRPr="002A6BB4" w:rsidRDefault="00FF2CC8" w:rsidP="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388" w:type="dxa"/>
          </w:tcPr>
          <w:p w14:paraId="297DF2EB" w14:textId="5CE4537F" w:rsidR="00FF2CC8" w:rsidRPr="002A6BB4" w:rsidRDefault="00FF2CC8"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Basic</w:t>
            </w:r>
          </w:p>
        </w:tc>
        <w:tc>
          <w:tcPr>
            <w:tcW w:w="1388" w:type="dxa"/>
            <w:noWrap/>
            <w:hideMark/>
          </w:tcPr>
          <w:p w14:paraId="5DC71790" w14:textId="015809D5" w:rsidR="00FF2CC8" w:rsidRPr="002A6BB4" w:rsidRDefault="00FF2CC8"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388" w:type="dxa"/>
            <w:noWrap/>
            <w:hideMark/>
          </w:tcPr>
          <w:p w14:paraId="39DFE327" w14:textId="77777777" w:rsidR="00FF2CC8" w:rsidRPr="002A6BB4" w:rsidRDefault="00FF2CC8"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388" w:type="dxa"/>
            <w:noWrap/>
            <w:hideMark/>
          </w:tcPr>
          <w:p w14:paraId="5D1A2D6D" w14:textId="77777777" w:rsidR="00FF2CC8" w:rsidRPr="002A6BB4" w:rsidRDefault="00FF2CC8"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388" w:type="dxa"/>
            <w:noWrap/>
            <w:hideMark/>
          </w:tcPr>
          <w:p w14:paraId="504D9BC4" w14:textId="77777777" w:rsidR="00FF2CC8" w:rsidRPr="002A6BB4" w:rsidRDefault="00FF2CC8" w:rsidP="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388" w:type="dxa"/>
            <w:noWrap/>
            <w:hideMark/>
          </w:tcPr>
          <w:p w14:paraId="4C5DA0FE" w14:textId="77777777" w:rsidR="00FF2CC8" w:rsidRPr="002A6BB4" w:rsidRDefault="00FF2CC8"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4378E3" w:rsidRPr="00B24143" w14:paraId="5D934C14"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4884F28E" w14:textId="72D41F74"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388" w:type="dxa"/>
          </w:tcPr>
          <w:p w14:paraId="6B2898F0" w14:textId="39275A22" w:rsidR="004378E3" w:rsidRPr="00CE2B4B" w:rsidRDefault="004378E3" w:rsidP="004378E3">
            <w:pPr>
              <w:spacing w:before="80" w:after="80" w:line="240" w:lineRule="atLeast"/>
              <w:jc w:val="center"/>
              <w:rPr>
                <w:szCs w:val="24"/>
              </w:rPr>
            </w:pPr>
            <w:r w:rsidRPr="00CE2B4B">
              <w:rPr>
                <w:szCs w:val="24"/>
              </w:rPr>
              <w:t>$25,598</w:t>
            </w:r>
          </w:p>
        </w:tc>
        <w:tc>
          <w:tcPr>
            <w:tcW w:w="1388" w:type="dxa"/>
            <w:noWrap/>
          </w:tcPr>
          <w:p w14:paraId="2F5A0E80" w14:textId="35B989E4" w:rsidR="004378E3" w:rsidRPr="00CE2B4B" w:rsidRDefault="004378E3" w:rsidP="004378E3">
            <w:pPr>
              <w:spacing w:before="80" w:after="80" w:line="240" w:lineRule="atLeast"/>
              <w:jc w:val="center"/>
              <w:rPr>
                <w:szCs w:val="24"/>
              </w:rPr>
            </w:pPr>
            <w:r w:rsidRPr="00CE2B4B">
              <w:rPr>
                <w:szCs w:val="24"/>
              </w:rPr>
              <w:t>$26,165</w:t>
            </w:r>
          </w:p>
        </w:tc>
        <w:tc>
          <w:tcPr>
            <w:tcW w:w="1388" w:type="dxa"/>
            <w:noWrap/>
          </w:tcPr>
          <w:p w14:paraId="2CEB00F8" w14:textId="29EBCADE" w:rsidR="004378E3" w:rsidRPr="00CE2B4B" w:rsidRDefault="004378E3" w:rsidP="004378E3">
            <w:pPr>
              <w:spacing w:before="80" w:after="80" w:line="240" w:lineRule="atLeast"/>
              <w:jc w:val="center"/>
              <w:rPr>
                <w:szCs w:val="24"/>
              </w:rPr>
            </w:pPr>
            <w:r w:rsidRPr="00CE2B4B">
              <w:rPr>
                <w:szCs w:val="24"/>
              </w:rPr>
              <w:t>$44,418</w:t>
            </w:r>
          </w:p>
        </w:tc>
        <w:tc>
          <w:tcPr>
            <w:tcW w:w="1388" w:type="dxa"/>
            <w:noWrap/>
          </w:tcPr>
          <w:p w14:paraId="4E90F3F9" w14:textId="55D274B9" w:rsidR="004378E3" w:rsidRPr="00CE2B4B" w:rsidRDefault="004378E3" w:rsidP="004378E3">
            <w:pPr>
              <w:spacing w:before="80" w:after="80" w:line="240" w:lineRule="atLeast"/>
              <w:jc w:val="center"/>
              <w:rPr>
                <w:szCs w:val="24"/>
              </w:rPr>
            </w:pPr>
            <w:r w:rsidRPr="00CE2B4B">
              <w:rPr>
                <w:szCs w:val="24"/>
              </w:rPr>
              <w:t>N/A</w:t>
            </w:r>
          </w:p>
        </w:tc>
        <w:tc>
          <w:tcPr>
            <w:tcW w:w="1388" w:type="dxa"/>
            <w:noWrap/>
          </w:tcPr>
          <w:p w14:paraId="29EC750B" w14:textId="05D4C164" w:rsidR="004378E3" w:rsidRPr="00CE2B4B" w:rsidRDefault="004378E3" w:rsidP="004378E3">
            <w:pPr>
              <w:spacing w:before="80" w:after="80" w:line="240" w:lineRule="atLeast"/>
              <w:jc w:val="center"/>
              <w:rPr>
                <w:szCs w:val="24"/>
              </w:rPr>
            </w:pPr>
            <w:r w:rsidRPr="00CE2B4B">
              <w:rPr>
                <w:szCs w:val="24"/>
              </w:rPr>
              <w:t>N/A</w:t>
            </w:r>
          </w:p>
        </w:tc>
        <w:tc>
          <w:tcPr>
            <w:tcW w:w="1388" w:type="dxa"/>
            <w:noWrap/>
          </w:tcPr>
          <w:p w14:paraId="6F52FBD0" w14:textId="4E0BC72F" w:rsidR="004378E3" w:rsidRPr="00CE2B4B" w:rsidRDefault="004378E3" w:rsidP="004378E3">
            <w:pPr>
              <w:spacing w:before="80" w:after="80" w:line="240" w:lineRule="atLeast"/>
              <w:jc w:val="center"/>
              <w:rPr>
                <w:szCs w:val="24"/>
              </w:rPr>
            </w:pPr>
            <w:r w:rsidRPr="00CE2B4B">
              <w:rPr>
                <w:szCs w:val="24"/>
              </w:rPr>
              <w:t>$69,158</w:t>
            </w:r>
          </w:p>
        </w:tc>
      </w:tr>
      <w:tr w:rsidR="004378E3" w:rsidRPr="00B24143" w14:paraId="565F2572" w14:textId="77777777" w:rsidTr="00E77D9B">
        <w:tc>
          <w:tcPr>
            <w:tcW w:w="6232" w:type="dxa"/>
            <w:noWrap/>
            <w:hideMark/>
          </w:tcPr>
          <w:p w14:paraId="76DA7C4B" w14:textId="5C1EF2B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388" w:type="dxa"/>
          </w:tcPr>
          <w:p w14:paraId="421D12DE" w14:textId="34E53635" w:rsidR="004378E3" w:rsidRPr="00CE2B4B" w:rsidRDefault="004378E3" w:rsidP="004378E3">
            <w:pPr>
              <w:spacing w:before="80" w:after="80" w:line="240" w:lineRule="atLeast"/>
              <w:jc w:val="center"/>
              <w:rPr>
                <w:szCs w:val="24"/>
              </w:rPr>
            </w:pPr>
            <w:r w:rsidRPr="00CE2B4B">
              <w:rPr>
                <w:szCs w:val="24"/>
              </w:rPr>
              <w:t>$25,598</w:t>
            </w:r>
          </w:p>
        </w:tc>
        <w:tc>
          <w:tcPr>
            <w:tcW w:w="1388" w:type="dxa"/>
            <w:noWrap/>
          </w:tcPr>
          <w:p w14:paraId="36DF5211" w14:textId="585D6AD1" w:rsidR="004378E3" w:rsidRPr="00CE2B4B" w:rsidRDefault="004378E3" w:rsidP="004378E3">
            <w:pPr>
              <w:spacing w:before="80" w:after="80" w:line="240" w:lineRule="atLeast"/>
              <w:jc w:val="center"/>
              <w:rPr>
                <w:szCs w:val="24"/>
              </w:rPr>
            </w:pPr>
            <w:r w:rsidRPr="00CE2B4B">
              <w:rPr>
                <w:szCs w:val="24"/>
              </w:rPr>
              <w:t>$26,165</w:t>
            </w:r>
          </w:p>
        </w:tc>
        <w:tc>
          <w:tcPr>
            <w:tcW w:w="1388" w:type="dxa"/>
            <w:noWrap/>
          </w:tcPr>
          <w:p w14:paraId="305C23BA" w14:textId="12D7AC6B" w:rsidR="004378E3" w:rsidRPr="00CE2B4B" w:rsidRDefault="004378E3" w:rsidP="004378E3">
            <w:pPr>
              <w:spacing w:before="80" w:after="80" w:line="240" w:lineRule="atLeast"/>
              <w:jc w:val="center"/>
              <w:rPr>
                <w:szCs w:val="24"/>
              </w:rPr>
            </w:pPr>
            <w:r w:rsidRPr="00CE2B4B">
              <w:rPr>
                <w:szCs w:val="24"/>
              </w:rPr>
              <w:t>$44,418</w:t>
            </w:r>
          </w:p>
        </w:tc>
        <w:tc>
          <w:tcPr>
            <w:tcW w:w="1388" w:type="dxa"/>
            <w:noWrap/>
          </w:tcPr>
          <w:p w14:paraId="59D37055" w14:textId="76FE4C33" w:rsidR="004378E3" w:rsidRPr="00CE2B4B" w:rsidRDefault="004378E3" w:rsidP="004378E3">
            <w:pPr>
              <w:spacing w:before="80" w:after="80" w:line="240" w:lineRule="atLeast"/>
              <w:jc w:val="center"/>
              <w:rPr>
                <w:szCs w:val="24"/>
              </w:rPr>
            </w:pPr>
            <w:r w:rsidRPr="00CE2B4B">
              <w:rPr>
                <w:szCs w:val="24"/>
              </w:rPr>
              <w:t>N/A</w:t>
            </w:r>
          </w:p>
        </w:tc>
        <w:tc>
          <w:tcPr>
            <w:tcW w:w="1388" w:type="dxa"/>
            <w:noWrap/>
          </w:tcPr>
          <w:p w14:paraId="1F895DF3" w14:textId="14BE3DBC" w:rsidR="004378E3" w:rsidRPr="00CE2B4B" w:rsidRDefault="004378E3" w:rsidP="004378E3">
            <w:pPr>
              <w:spacing w:before="80" w:after="80" w:line="240" w:lineRule="atLeast"/>
              <w:jc w:val="center"/>
              <w:rPr>
                <w:szCs w:val="24"/>
              </w:rPr>
            </w:pPr>
            <w:r w:rsidRPr="00CE2B4B">
              <w:rPr>
                <w:szCs w:val="24"/>
              </w:rPr>
              <w:t>N/A</w:t>
            </w:r>
          </w:p>
        </w:tc>
        <w:tc>
          <w:tcPr>
            <w:tcW w:w="1388" w:type="dxa"/>
            <w:noWrap/>
          </w:tcPr>
          <w:p w14:paraId="73E5EA6C" w14:textId="61531CDA" w:rsidR="004378E3" w:rsidRPr="00CE2B4B" w:rsidRDefault="004378E3" w:rsidP="004378E3">
            <w:pPr>
              <w:spacing w:before="80" w:after="80" w:line="240" w:lineRule="atLeast"/>
              <w:jc w:val="center"/>
              <w:rPr>
                <w:szCs w:val="24"/>
              </w:rPr>
            </w:pPr>
            <w:r w:rsidRPr="00CE2B4B">
              <w:rPr>
                <w:szCs w:val="24"/>
              </w:rPr>
              <w:t>$69,158</w:t>
            </w:r>
          </w:p>
        </w:tc>
      </w:tr>
      <w:tr w:rsidR="004378E3" w:rsidRPr="00B24143" w14:paraId="0949780E"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B2C7C21" w14:textId="2F0EA036"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388" w:type="dxa"/>
          </w:tcPr>
          <w:p w14:paraId="20D6308F" w14:textId="4C86C2F1" w:rsidR="004378E3" w:rsidRPr="00CE2B4B" w:rsidRDefault="004378E3" w:rsidP="004378E3">
            <w:pPr>
              <w:spacing w:before="80" w:after="80" w:line="240" w:lineRule="atLeast"/>
              <w:jc w:val="center"/>
              <w:rPr>
                <w:szCs w:val="24"/>
              </w:rPr>
            </w:pPr>
            <w:r w:rsidRPr="00CE2B4B">
              <w:rPr>
                <w:szCs w:val="24"/>
              </w:rPr>
              <w:t>$12,942</w:t>
            </w:r>
          </w:p>
        </w:tc>
        <w:tc>
          <w:tcPr>
            <w:tcW w:w="1388" w:type="dxa"/>
            <w:noWrap/>
          </w:tcPr>
          <w:p w14:paraId="14A2BF2E" w14:textId="68F17908" w:rsidR="004378E3" w:rsidRPr="00CE2B4B" w:rsidRDefault="004378E3" w:rsidP="004378E3">
            <w:pPr>
              <w:spacing w:before="80" w:after="80" w:line="240" w:lineRule="atLeast"/>
              <w:jc w:val="center"/>
              <w:rPr>
                <w:szCs w:val="24"/>
              </w:rPr>
            </w:pPr>
            <w:r w:rsidRPr="00CE2B4B">
              <w:rPr>
                <w:szCs w:val="24"/>
              </w:rPr>
              <w:t>$13,284</w:t>
            </w:r>
          </w:p>
        </w:tc>
        <w:tc>
          <w:tcPr>
            <w:tcW w:w="1388" w:type="dxa"/>
            <w:noWrap/>
          </w:tcPr>
          <w:p w14:paraId="428CFC3C" w14:textId="12BD0DD0" w:rsidR="004378E3" w:rsidRPr="00CE2B4B" w:rsidRDefault="004378E3" w:rsidP="004378E3">
            <w:pPr>
              <w:spacing w:before="80" w:after="80" w:line="240" w:lineRule="atLeast"/>
              <w:jc w:val="center"/>
              <w:rPr>
                <w:szCs w:val="24"/>
              </w:rPr>
            </w:pPr>
            <w:r w:rsidRPr="00CE2B4B">
              <w:rPr>
                <w:szCs w:val="24"/>
              </w:rPr>
              <w:t>$22,218</w:t>
            </w:r>
          </w:p>
        </w:tc>
        <w:tc>
          <w:tcPr>
            <w:tcW w:w="1388" w:type="dxa"/>
            <w:noWrap/>
          </w:tcPr>
          <w:p w14:paraId="35B5704D" w14:textId="79C7993C" w:rsidR="004378E3" w:rsidRPr="00CE2B4B" w:rsidRDefault="004378E3" w:rsidP="004378E3">
            <w:pPr>
              <w:spacing w:before="80" w:after="80" w:line="240" w:lineRule="atLeast"/>
              <w:jc w:val="center"/>
              <w:rPr>
                <w:szCs w:val="24"/>
              </w:rPr>
            </w:pPr>
            <w:r w:rsidRPr="00CE2B4B">
              <w:rPr>
                <w:szCs w:val="24"/>
              </w:rPr>
              <w:t>$27,593</w:t>
            </w:r>
          </w:p>
        </w:tc>
        <w:tc>
          <w:tcPr>
            <w:tcW w:w="1388" w:type="dxa"/>
            <w:noWrap/>
          </w:tcPr>
          <w:p w14:paraId="0CA20009" w14:textId="794E873B" w:rsidR="004378E3" w:rsidRPr="00CE2B4B" w:rsidRDefault="004378E3" w:rsidP="004378E3">
            <w:pPr>
              <w:spacing w:before="80" w:after="80" w:line="240" w:lineRule="atLeast"/>
              <w:jc w:val="center"/>
              <w:rPr>
                <w:szCs w:val="24"/>
              </w:rPr>
            </w:pPr>
            <w:r w:rsidRPr="00CE2B4B">
              <w:rPr>
                <w:szCs w:val="24"/>
              </w:rPr>
              <w:t>$30,337</w:t>
            </w:r>
          </w:p>
        </w:tc>
        <w:tc>
          <w:tcPr>
            <w:tcW w:w="1388" w:type="dxa"/>
            <w:noWrap/>
          </w:tcPr>
          <w:p w14:paraId="3DE80660" w14:textId="54A6ED20" w:rsidR="004378E3" w:rsidRPr="00CE2B4B" w:rsidRDefault="004378E3" w:rsidP="004378E3">
            <w:pPr>
              <w:spacing w:before="80" w:after="80" w:line="240" w:lineRule="atLeast"/>
              <w:jc w:val="center"/>
              <w:rPr>
                <w:szCs w:val="24"/>
              </w:rPr>
            </w:pPr>
            <w:r w:rsidRPr="00CE2B4B">
              <w:rPr>
                <w:szCs w:val="24"/>
              </w:rPr>
              <w:t>$36,878</w:t>
            </w:r>
          </w:p>
        </w:tc>
      </w:tr>
      <w:tr w:rsidR="004378E3" w:rsidRPr="00B24143" w14:paraId="204AA3BB" w14:textId="77777777" w:rsidTr="00E77D9B">
        <w:tc>
          <w:tcPr>
            <w:tcW w:w="6232" w:type="dxa"/>
            <w:noWrap/>
          </w:tcPr>
          <w:p w14:paraId="628F6921" w14:textId="2A0D7ED8"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388" w:type="dxa"/>
          </w:tcPr>
          <w:p w14:paraId="42580502" w14:textId="22E3C6DC" w:rsidR="004378E3" w:rsidRPr="00CE2B4B" w:rsidRDefault="004378E3" w:rsidP="004378E3">
            <w:pPr>
              <w:spacing w:before="80" w:after="80" w:line="240" w:lineRule="atLeast"/>
              <w:jc w:val="center"/>
              <w:rPr>
                <w:szCs w:val="24"/>
              </w:rPr>
            </w:pPr>
            <w:r w:rsidRPr="00CE2B4B">
              <w:rPr>
                <w:szCs w:val="24"/>
              </w:rPr>
              <w:t>$6,845</w:t>
            </w:r>
          </w:p>
        </w:tc>
        <w:tc>
          <w:tcPr>
            <w:tcW w:w="1388" w:type="dxa"/>
            <w:noWrap/>
          </w:tcPr>
          <w:p w14:paraId="32C11219" w14:textId="17509E6C" w:rsidR="004378E3" w:rsidRPr="00CE2B4B" w:rsidRDefault="004378E3" w:rsidP="004378E3">
            <w:pPr>
              <w:spacing w:before="80" w:after="80" w:line="240" w:lineRule="atLeast"/>
              <w:jc w:val="center"/>
              <w:rPr>
                <w:szCs w:val="24"/>
              </w:rPr>
            </w:pPr>
            <w:r w:rsidRPr="00CE2B4B">
              <w:rPr>
                <w:szCs w:val="24"/>
              </w:rPr>
              <w:t>$7,071</w:t>
            </w:r>
          </w:p>
        </w:tc>
        <w:tc>
          <w:tcPr>
            <w:tcW w:w="1388" w:type="dxa"/>
            <w:noWrap/>
          </w:tcPr>
          <w:p w14:paraId="33E00D45" w14:textId="0ADA4711" w:rsidR="004378E3" w:rsidRPr="00CE2B4B" w:rsidRDefault="004378E3" w:rsidP="004378E3">
            <w:pPr>
              <w:spacing w:before="80" w:after="80" w:line="240" w:lineRule="atLeast"/>
              <w:jc w:val="center"/>
              <w:rPr>
                <w:szCs w:val="24"/>
              </w:rPr>
            </w:pPr>
            <w:r w:rsidRPr="00CE2B4B">
              <w:rPr>
                <w:szCs w:val="24"/>
              </w:rPr>
              <w:t>$12,600</w:t>
            </w:r>
          </w:p>
        </w:tc>
        <w:tc>
          <w:tcPr>
            <w:tcW w:w="1388" w:type="dxa"/>
            <w:noWrap/>
          </w:tcPr>
          <w:p w14:paraId="3569CEC8" w14:textId="72E502A2" w:rsidR="004378E3" w:rsidRPr="00CE2B4B" w:rsidRDefault="004378E3" w:rsidP="004378E3">
            <w:pPr>
              <w:spacing w:before="80" w:after="80" w:line="240" w:lineRule="atLeast"/>
              <w:jc w:val="center"/>
              <w:rPr>
                <w:szCs w:val="24"/>
              </w:rPr>
            </w:pPr>
            <w:r w:rsidRPr="00CE2B4B">
              <w:rPr>
                <w:szCs w:val="24"/>
              </w:rPr>
              <w:t>$16,193</w:t>
            </w:r>
          </w:p>
        </w:tc>
        <w:tc>
          <w:tcPr>
            <w:tcW w:w="1388" w:type="dxa"/>
            <w:noWrap/>
          </w:tcPr>
          <w:p w14:paraId="372EA9C5" w14:textId="56A2E82D" w:rsidR="004378E3" w:rsidRPr="00CE2B4B" w:rsidRDefault="004378E3" w:rsidP="004378E3">
            <w:pPr>
              <w:spacing w:before="80" w:after="80" w:line="240" w:lineRule="atLeast"/>
              <w:jc w:val="center"/>
              <w:rPr>
                <w:szCs w:val="24"/>
              </w:rPr>
            </w:pPr>
            <w:r w:rsidRPr="00CE2B4B">
              <w:rPr>
                <w:szCs w:val="24"/>
              </w:rPr>
              <w:t>$17,565</w:t>
            </w:r>
          </w:p>
        </w:tc>
        <w:tc>
          <w:tcPr>
            <w:tcW w:w="1388" w:type="dxa"/>
            <w:noWrap/>
          </w:tcPr>
          <w:p w14:paraId="1433BF9D" w14:textId="42B1F2C5" w:rsidR="004378E3" w:rsidRPr="00CE2B4B" w:rsidRDefault="004378E3" w:rsidP="004378E3">
            <w:pPr>
              <w:spacing w:before="80" w:after="80" w:line="240" w:lineRule="atLeast"/>
              <w:jc w:val="center"/>
              <w:rPr>
                <w:szCs w:val="24"/>
              </w:rPr>
            </w:pPr>
            <w:r w:rsidRPr="00CE2B4B">
              <w:rPr>
                <w:szCs w:val="24"/>
              </w:rPr>
              <w:t>$22,633</w:t>
            </w:r>
          </w:p>
        </w:tc>
      </w:tr>
      <w:tr w:rsidR="004378E3" w:rsidRPr="00B24143" w14:paraId="193F96C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6A781186" w14:textId="2B6BA5C8"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388" w:type="dxa"/>
          </w:tcPr>
          <w:p w14:paraId="322632A8" w14:textId="3FBB4309" w:rsidR="004378E3" w:rsidRPr="00CE2B4B" w:rsidRDefault="004378E3" w:rsidP="004378E3">
            <w:pPr>
              <w:spacing w:before="80" w:after="80" w:line="240" w:lineRule="atLeast"/>
              <w:jc w:val="center"/>
              <w:rPr>
                <w:szCs w:val="24"/>
              </w:rPr>
            </w:pPr>
            <w:r w:rsidRPr="00CE2B4B">
              <w:rPr>
                <w:szCs w:val="24"/>
              </w:rPr>
              <w:t>$12,942</w:t>
            </w:r>
          </w:p>
        </w:tc>
        <w:tc>
          <w:tcPr>
            <w:tcW w:w="1388" w:type="dxa"/>
            <w:noWrap/>
          </w:tcPr>
          <w:p w14:paraId="1B4544A8" w14:textId="0E079773" w:rsidR="004378E3" w:rsidRPr="00CE2B4B" w:rsidRDefault="004378E3" w:rsidP="004378E3">
            <w:pPr>
              <w:spacing w:before="80" w:after="80" w:line="240" w:lineRule="atLeast"/>
              <w:jc w:val="center"/>
              <w:rPr>
                <w:szCs w:val="24"/>
              </w:rPr>
            </w:pPr>
            <w:r w:rsidRPr="00CE2B4B">
              <w:rPr>
                <w:szCs w:val="24"/>
              </w:rPr>
              <w:t>$13,284</w:t>
            </w:r>
          </w:p>
        </w:tc>
        <w:tc>
          <w:tcPr>
            <w:tcW w:w="1388" w:type="dxa"/>
            <w:noWrap/>
          </w:tcPr>
          <w:p w14:paraId="4B67A7FD" w14:textId="5449CED3" w:rsidR="004378E3" w:rsidRPr="00CE2B4B" w:rsidRDefault="004378E3" w:rsidP="004378E3">
            <w:pPr>
              <w:spacing w:before="80" w:after="80" w:line="240" w:lineRule="atLeast"/>
              <w:jc w:val="center"/>
              <w:rPr>
                <w:szCs w:val="24"/>
              </w:rPr>
            </w:pPr>
            <w:r w:rsidRPr="00CE2B4B">
              <w:rPr>
                <w:szCs w:val="24"/>
              </w:rPr>
              <w:t>$22,218</w:t>
            </w:r>
          </w:p>
        </w:tc>
        <w:tc>
          <w:tcPr>
            <w:tcW w:w="1388" w:type="dxa"/>
            <w:noWrap/>
          </w:tcPr>
          <w:p w14:paraId="62A46F46" w14:textId="2E904966" w:rsidR="004378E3" w:rsidRPr="00CE2B4B" w:rsidRDefault="004378E3" w:rsidP="004378E3">
            <w:pPr>
              <w:spacing w:before="80" w:after="80" w:line="240" w:lineRule="atLeast"/>
              <w:jc w:val="center"/>
              <w:rPr>
                <w:szCs w:val="24"/>
              </w:rPr>
            </w:pPr>
            <w:r w:rsidRPr="00CE2B4B">
              <w:rPr>
                <w:szCs w:val="24"/>
              </w:rPr>
              <w:t>$27,593</w:t>
            </w:r>
          </w:p>
        </w:tc>
        <w:tc>
          <w:tcPr>
            <w:tcW w:w="1388" w:type="dxa"/>
            <w:noWrap/>
          </w:tcPr>
          <w:p w14:paraId="594DAC84" w14:textId="705C923D" w:rsidR="004378E3" w:rsidRPr="00CE2B4B" w:rsidRDefault="004378E3" w:rsidP="004378E3">
            <w:pPr>
              <w:spacing w:before="80" w:after="80" w:line="240" w:lineRule="atLeast"/>
              <w:jc w:val="center"/>
              <w:rPr>
                <w:szCs w:val="24"/>
              </w:rPr>
            </w:pPr>
            <w:r w:rsidRPr="00CE2B4B">
              <w:rPr>
                <w:szCs w:val="24"/>
              </w:rPr>
              <w:t>$30,337</w:t>
            </w:r>
          </w:p>
        </w:tc>
        <w:tc>
          <w:tcPr>
            <w:tcW w:w="1388" w:type="dxa"/>
            <w:noWrap/>
          </w:tcPr>
          <w:p w14:paraId="13E026DD" w14:textId="2A63133D" w:rsidR="004378E3" w:rsidRPr="00CE2B4B" w:rsidRDefault="004378E3" w:rsidP="004378E3">
            <w:pPr>
              <w:spacing w:before="80" w:after="80" w:line="240" w:lineRule="atLeast"/>
              <w:jc w:val="center"/>
              <w:rPr>
                <w:szCs w:val="24"/>
              </w:rPr>
            </w:pPr>
            <w:r w:rsidRPr="00CE2B4B">
              <w:rPr>
                <w:szCs w:val="24"/>
              </w:rPr>
              <w:t>$36,878</w:t>
            </w:r>
          </w:p>
        </w:tc>
      </w:tr>
      <w:tr w:rsidR="004378E3" w:rsidRPr="00B24143" w14:paraId="7B9C66A0" w14:textId="77777777" w:rsidTr="00E77D9B">
        <w:tc>
          <w:tcPr>
            <w:tcW w:w="6232" w:type="dxa"/>
            <w:noWrap/>
            <w:hideMark/>
          </w:tcPr>
          <w:p w14:paraId="3787DD08" w14:textId="7CEB3670"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388" w:type="dxa"/>
          </w:tcPr>
          <w:p w14:paraId="7CA479DF" w14:textId="35E5E659"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72375119" w14:textId="4FC2C058"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4F2F1A13" w14:textId="7D59CBE7"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5D083D9E" w14:textId="78F0583F"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2030B3C3" w14:textId="3776687E"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076CFFC2" w14:textId="54936A23"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6FEED19A"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3A1A0E52" w14:textId="67A91A39"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388" w:type="dxa"/>
          </w:tcPr>
          <w:p w14:paraId="6FFB7359" w14:textId="365B9BAE"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14A445EB" w14:textId="73702951"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7D1B11F3" w14:textId="30EDF0BA"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128C7F5B" w14:textId="3338E36B"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32FE8513" w14:textId="28793D2A"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6943FA86" w14:textId="4E2C3E10"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36CA2C14" w14:textId="77777777" w:rsidTr="00E77D9B">
        <w:tc>
          <w:tcPr>
            <w:tcW w:w="6232" w:type="dxa"/>
            <w:noWrap/>
          </w:tcPr>
          <w:p w14:paraId="37EBE281" w14:textId="44C9FB96"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388" w:type="dxa"/>
          </w:tcPr>
          <w:p w14:paraId="3510B90A" w14:textId="1255C26F"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6F5D3585" w14:textId="7F10CEE6"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65DB142B" w14:textId="42DE3EB2"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20A1A258" w14:textId="6318174A"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73DDD2F2" w14:textId="2E426FEA"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1FF28AF9" w14:textId="45CC2B6A"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03BF6EB6"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509C8E5" w14:textId="1B4385F1"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388" w:type="dxa"/>
          </w:tcPr>
          <w:p w14:paraId="17D1C5B2" w14:textId="44AA5F51" w:rsidR="004378E3" w:rsidRPr="00CE2B4B" w:rsidRDefault="004378E3" w:rsidP="004378E3">
            <w:pPr>
              <w:spacing w:before="80" w:after="80" w:line="240" w:lineRule="atLeast"/>
              <w:jc w:val="center"/>
              <w:rPr>
                <w:szCs w:val="24"/>
              </w:rPr>
            </w:pPr>
            <w:r w:rsidRPr="00CE2B4B">
              <w:rPr>
                <w:szCs w:val="24"/>
              </w:rPr>
              <w:t>$6,049</w:t>
            </w:r>
          </w:p>
        </w:tc>
        <w:tc>
          <w:tcPr>
            <w:tcW w:w="1388" w:type="dxa"/>
            <w:noWrap/>
          </w:tcPr>
          <w:p w14:paraId="636CB38F" w14:textId="57179026" w:rsidR="004378E3" w:rsidRPr="00CE2B4B" w:rsidRDefault="004378E3" w:rsidP="004378E3">
            <w:pPr>
              <w:spacing w:before="80" w:after="80" w:line="240" w:lineRule="atLeast"/>
              <w:jc w:val="center"/>
              <w:rPr>
                <w:szCs w:val="24"/>
              </w:rPr>
            </w:pPr>
            <w:r w:rsidRPr="00CE2B4B">
              <w:rPr>
                <w:szCs w:val="24"/>
              </w:rPr>
              <w:t>$7,216</w:t>
            </w:r>
          </w:p>
        </w:tc>
        <w:tc>
          <w:tcPr>
            <w:tcW w:w="1388" w:type="dxa"/>
            <w:noWrap/>
          </w:tcPr>
          <w:p w14:paraId="5C3161E5" w14:textId="3E01E6F5" w:rsidR="004378E3" w:rsidRPr="00CE2B4B" w:rsidRDefault="004378E3" w:rsidP="004378E3">
            <w:pPr>
              <w:spacing w:before="80" w:after="80" w:line="240" w:lineRule="atLeast"/>
              <w:jc w:val="center"/>
              <w:rPr>
                <w:szCs w:val="24"/>
              </w:rPr>
            </w:pPr>
            <w:r w:rsidRPr="00CE2B4B">
              <w:rPr>
                <w:szCs w:val="24"/>
              </w:rPr>
              <w:t>$12,784</w:t>
            </w:r>
          </w:p>
        </w:tc>
        <w:tc>
          <w:tcPr>
            <w:tcW w:w="1388" w:type="dxa"/>
            <w:noWrap/>
          </w:tcPr>
          <w:p w14:paraId="6D856C13" w14:textId="6A062715" w:rsidR="004378E3" w:rsidRPr="00CE2B4B" w:rsidRDefault="004378E3" w:rsidP="004378E3">
            <w:pPr>
              <w:spacing w:before="80" w:after="80" w:line="240" w:lineRule="atLeast"/>
              <w:jc w:val="center"/>
              <w:rPr>
                <w:szCs w:val="24"/>
              </w:rPr>
            </w:pPr>
            <w:r w:rsidRPr="00CE2B4B">
              <w:rPr>
                <w:szCs w:val="24"/>
              </w:rPr>
              <w:t>$16,389</w:t>
            </w:r>
          </w:p>
        </w:tc>
        <w:tc>
          <w:tcPr>
            <w:tcW w:w="1388" w:type="dxa"/>
            <w:noWrap/>
          </w:tcPr>
          <w:p w14:paraId="32900598" w14:textId="091647EB" w:rsidR="004378E3" w:rsidRPr="00CE2B4B" w:rsidRDefault="004378E3" w:rsidP="004378E3">
            <w:pPr>
              <w:spacing w:before="80" w:after="80" w:line="240" w:lineRule="atLeast"/>
              <w:jc w:val="center"/>
              <w:rPr>
                <w:szCs w:val="24"/>
              </w:rPr>
            </w:pPr>
            <w:r w:rsidRPr="00CE2B4B">
              <w:rPr>
                <w:szCs w:val="24"/>
              </w:rPr>
              <w:t>$17,398</w:t>
            </w:r>
          </w:p>
        </w:tc>
        <w:tc>
          <w:tcPr>
            <w:tcW w:w="1388" w:type="dxa"/>
            <w:noWrap/>
          </w:tcPr>
          <w:p w14:paraId="5A337940" w14:textId="36D1BC71" w:rsidR="004378E3" w:rsidRPr="00CE2B4B" w:rsidRDefault="004378E3" w:rsidP="004378E3">
            <w:pPr>
              <w:spacing w:before="80" w:after="80" w:line="240" w:lineRule="atLeast"/>
              <w:jc w:val="center"/>
              <w:rPr>
                <w:szCs w:val="24"/>
              </w:rPr>
            </w:pPr>
            <w:r w:rsidRPr="00CE2B4B">
              <w:rPr>
                <w:szCs w:val="24"/>
              </w:rPr>
              <w:t>$25,133</w:t>
            </w:r>
          </w:p>
        </w:tc>
      </w:tr>
      <w:tr w:rsidR="004378E3" w:rsidRPr="00B24143" w14:paraId="2BAF5473" w14:textId="77777777" w:rsidTr="00E77D9B">
        <w:tc>
          <w:tcPr>
            <w:tcW w:w="6232" w:type="dxa"/>
            <w:noWrap/>
            <w:hideMark/>
          </w:tcPr>
          <w:p w14:paraId="6206E327" w14:textId="38CD43A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388" w:type="dxa"/>
          </w:tcPr>
          <w:p w14:paraId="5F7C8FF6" w14:textId="27370C20"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3D45415C" w14:textId="05D8EFA3"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24E9395F" w14:textId="6E6DE2AE"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224AA7E9" w14:textId="089E1C55"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25186A8A" w14:textId="34B1AABE"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34BC0241" w14:textId="1EF007E7"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0B23D3C8"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00479BA5" w14:textId="373C2DFA"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388" w:type="dxa"/>
          </w:tcPr>
          <w:p w14:paraId="7FDB0053" w14:textId="796BEA54"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562AB094" w14:textId="3C09884F"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3EC4FAFA" w14:textId="54BF18D6"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25DD2F8D" w14:textId="4228B74A"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3175E8D3" w14:textId="2F0C5ACA"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1371ADC3" w14:textId="0803C71C"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16A2B927" w14:textId="77777777" w:rsidTr="00E77D9B">
        <w:tc>
          <w:tcPr>
            <w:tcW w:w="6232" w:type="dxa"/>
            <w:noWrap/>
          </w:tcPr>
          <w:p w14:paraId="78804D22" w14:textId="52FC279C" w:rsidR="004378E3" w:rsidRPr="002A6BB4" w:rsidRDefault="004378E3" w:rsidP="004378E3">
            <w:pPr>
              <w:spacing w:before="60" w:after="60" w:line="200" w:lineRule="atLeast"/>
              <w:rPr>
                <w:rFonts w:cs="Arial"/>
                <w:szCs w:val="24"/>
              </w:rPr>
            </w:pPr>
            <w:r w:rsidRPr="002A6BB4">
              <w:rPr>
                <w:rFonts w:cs="Arial"/>
                <w:szCs w:val="24"/>
              </w:rPr>
              <w:t>Group home, 5 bedrooms - 4 SDA participants</w:t>
            </w:r>
          </w:p>
        </w:tc>
        <w:tc>
          <w:tcPr>
            <w:tcW w:w="1388" w:type="dxa"/>
          </w:tcPr>
          <w:p w14:paraId="498CA005" w14:textId="13FA3AD7" w:rsidR="004378E3" w:rsidRPr="00CE2B4B" w:rsidRDefault="004378E3" w:rsidP="004378E3">
            <w:pPr>
              <w:spacing w:before="80" w:after="80" w:line="240" w:lineRule="atLeast"/>
              <w:jc w:val="center"/>
              <w:rPr>
                <w:szCs w:val="24"/>
              </w:rPr>
            </w:pPr>
            <w:r w:rsidRPr="00CE2B4B">
              <w:rPr>
                <w:szCs w:val="24"/>
              </w:rPr>
              <w:t>$7,462</w:t>
            </w:r>
          </w:p>
        </w:tc>
        <w:tc>
          <w:tcPr>
            <w:tcW w:w="1388" w:type="dxa"/>
            <w:noWrap/>
          </w:tcPr>
          <w:p w14:paraId="6D1C1B5E" w14:textId="01B01064" w:rsidR="004378E3" w:rsidRPr="00CE2B4B" w:rsidRDefault="004378E3" w:rsidP="004378E3">
            <w:pPr>
              <w:spacing w:before="80" w:after="80" w:line="240" w:lineRule="atLeast"/>
              <w:jc w:val="center"/>
              <w:rPr>
                <w:szCs w:val="24"/>
              </w:rPr>
            </w:pPr>
            <w:r w:rsidRPr="00CE2B4B">
              <w:rPr>
                <w:szCs w:val="24"/>
              </w:rPr>
              <w:t>$7,702</w:t>
            </w:r>
          </w:p>
        </w:tc>
        <w:tc>
          <w:tcPr>
            <w:tcW w:w="1388" w:type="dxa"/>
            <w:noWrap/>
          </w:tcPr>
          <w:p w14:paraId="6A52D577" w14:textId="5A718E57" w:rsidR="004378E3" w:rsidRPr="00CE2B4B" w:rsidRDefault="004378E3" w:rsidP="004378E3">
            <w:pPr>
              <w:spacing w:before="80" w:after="80" w:line="240" w:lineRule="atLeast"/>
              <w:jc w:val="center"/>
              <w:rPr>
                <w:szCs w:val="24"/>
              </w:rPr>
            </w:pPr>
            <w:r w:rsidRPr="00CE2B4B">
              <w:rPr>
                <w:szCs w:val="24"/>
              </w:rPr>
              <w:t>$12,846</w:t>
            </w:r>
          </w:p>
        </w:tc>
        <w:tc>
          <w:tcPr>
            <w:tcW w:w="1388" w:type="dxa"/>
            <w:noWrap/>
          </w:tcPr>
          <w:p w14:paraId="06D41ADD" w14:textId="516E7A6C" w:rsidR="004378E3" w:rsidRPr="00CE2B4B" w:rsidRDefault="004378E3" w:rsidP="004378E3">
            <w:pPr>
              <w:spacing w:before="80" w:after="80" w:line="240" w:lineRule="atLeast"/>
              <w:jc w:val="center"/>
              <w:rPr>
                <w:szCs w:val="24"/>
              </w:rPr>
            </w:pPr>
            <w:r w:rsidRPr="00CE2B4B">
              <w:rPr>
                <w:szCs w:val="24"/>
              </w:rPr>
              <w:t>$16,246</w:t>
            </w:r>
          </w:p>
        </w:tc>
        <w:tc>
          <w:tcPr>
            <w:tcW w:w="1388" w:type="dxa"/>
            <w:noWrap/>
          </w:tcPr>
          <w:p w14:paraId="12174197" w14:textId="165B5169" w:rsidR="004378E3" w:rsidRPr="00CE2B4B" w:rsidRDefault="004378E3" w:rsidP="004378E3">
            <w:pPr>
              <w:spacing w:before="80" w:after="80" w:line="240" w:lineRule="atLeast"/>
              <w:jc w:val="center"/>
              <w:rPr>
                <w:szCs w:val="24"/>
              </w:rPr>
            </w:pPr>
            <w:r w:rsidRPr="00CE2B4B">
              <w:rPr>
                <w:szCs w:val="24"/>
              </w:rPr>
              <w:t>$17,012</w:t>
            </w:r>
          </w:p>
        </w:tc>
        <w:tc>
          <w:tcPr>
            <w:tcW w:w="1388" w:type="dxa"/>
            <w:noWrap/>
          </w:tcPr>
          <w:p w14:paraId="213C0544" w14:textId="484EEA42" w:rsidR="004378E3" w:rsidRPr="00CE2B4B" w:rsidRDefault="004378E3" w:rsidP="004378E3">
            <w:pPr>
              <w:spacing w:before="80" w:after="80" w:line="240" w:lineRule="atLeast"/>
              <w:jc w:val="center"/>
              <w:rPr>
                <w:szCs w:val="24"/>
              </w:rPr>
            </w:pPr>
            <w:r w:rsidRPr="00CE2B4B">
              <w:rPr>
                <w:szCs w:val="24"/>
              </w:rPr>
              <w:t>$24,147</w:t>
            </w:r>
          </w:p>
        </w:tc>
      </w:tr>
      <w:tr w:rsidR="004378E3" w:rsidRPr="00B24143" w14:paraId="77B597C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BA5D086" w14:textId="127823BB" w:rsidR="004378E3" w:rsidRPr="002A6BB4" w:rsidRDefault="004378E3" w:rsidP="004378E3">
            <w:pPr>
              <w:spacing w:before="60" w:after="60" w:line="200" w:lineRule="atLeast"/>
              <w:rPr>
                <w:rFonts w:cs="Arial"/>
                <w:szCs w:val="24"/>
              </w:rPr>
            </w:pPr>
            <w:r w:rsidRPr="002A6BB4">
              <w:rPr>
                <w:rFonts w:cs="Arial"/>
                <w:szCs w:val="24"/>
              </w:rPr>
              <w:t>Group home, 5 bedrooms - 3 SDA participants</w:t>
            </w:r>
          </w:p>
        </w:tc>
        <w:tc>
          <w:tcPr>
            <w:tcW w:w="1388" w:type="dxa"/>
          </w:tcPr>
          <w:p w14:paraId="63596A98" w14:textId="167DB9E6" w:rsidR="004378E3" w:rsidRPr="00CE2B4B" w:rsidRDefault="004378E3" w:rsidP="004378E3">
            <w:pPr>
              <w:spacing w:before="80" w:after="80" w:line="240" w:lineRule="atLeast"/>
              <w:jc w:val="center"/>
              <w:rPr>
                <w:szCs w:val="24"/>
              </w:rPr>
            </w:pPr>
            <w:r w:rsidRPr="00CE2B4B">
              <w:rPr>
                <w:szCs w:val="24"/>
              </w:rPr>
              <w:t>$6,049</w:t>
            </w:r>
          </w:p>
        </w:tc>
        <w:tc>
          <w:tcPr>
            <w:tcW w:w="1388" w:type="dxa"/>
            <w:noWrap/>
          </w:tcPr>
          <w:p w14:paraId="233DB033" w14:textId="705170D0" w:rsidR="004378E3" w:rsidRPr="00CE2B4B" w:rsidRDefault="004378E3" w:rsidP="004378E3">
            <w:pPr>
              <w:spacing w:before="80" w:after="80" w:line="240" w:lineRule="atLeast"/>
              <w:jc w:val="center"/>
              <w:rPr>
                <w:szCs w:val="24"/>
              </w:rPr>
            </w:pPr>
            <w:r w:rsidRPr="00CE2B4B">
              <w:rPr>
                <w:szCs w:val="24"/>
              </w:rPr>
              <w:t>$7,216</w:t>
            </w:r>
          </w:p>
        </w:tc>
        <w:tc>
          <w:tcPr>
            <w:tcW w:w="1388" w:type="dxa"/>
            <w:noWrap/>
          </w:tcPr>
          <w:p w14:paraId="109D5066" w14:textId="7F61C79B" w:rsidR="004378E3" w:rsidRPr="00CE2B4B" w:rsidRDefault="004378E3" w:rsidP="004378E3">
            <w:pPr>
              <w:spacing w:before="80" w:after="80" w:line="240" w:lineRule="atLeast"/>
              <w:jc w:val="center"/>
              <w:rPr>
                <w:szCs w:val="24"/>
              </w:rPr>
            </w:pPr>
            <w:r w:rsidRPr="00CE2B4B">
              <w:rPr>
                <w:szCs w:val="24"/>
              </w:rPr>
              <w:t>$12,784</w:t>
            </w:r>
          </w:p>
        </w:tc>
        <w:tc>
          <w:tcPr>
            <w:tcW w:w="1388" w:type="dxa"/>
            <w:noWrap/>
          </w:tcPr>
          <w:p w14:paraId="7E22118C" w14:textId="653382D0" w:rsidR="004378E3" w:rsidRPr="00CE2B4B" w:rsidRDefault="004378E3" w:rsidP="004378E3">
            <w:pPr>
              <w:spacing w:before="80" w:after="80" w:line="240" w:lineRule="atLeast"/>
              <w:jc w:val="center"/>
              <w:rPr>
                <w:szCs w:val="24"/>
              </w:rPr>
            </w:pPr>
            <w:r w:rsidRPr="00CE2B4B">
              <w:rPr>
                <w:szCs w:val="24"/>
              </w:rPr>
              <w:t>$16,389</w:t>
            </w:r>
          </w:p>
        </w:tc>
        <w:tc>
          <w:tcPr>
            <w:tcW w:w="1388" w:type="dxa"/>
            <w:noWrap/>
          </w:tcPr>
          <w:p w14:paraId="7C082669" w14:textId="042E48FF" w:rsidR="004378E3" w:rsidRPr="00CE2B4B" w:rsidRDefault="004378E3" w:rsidP="004378E3">
            <w:pPr>
              <w:spacing w:before="80" w:after="80" w:line="240" w:lineRule="atLeast"/>
              <w:jc w:val="center"/>
              <w:rPr>
                <w:szCs w:val="24"/>
              </w:rPr>
            </w:pPr>
            <w:r w:rsidRPr="00CE2B4B">
              <w:rPr>
                <w:szCs w:val="24"/>
              </w:rPr>
              <w:t>$17,398</w:t>
            </w:r>
          </w:p>
        </w:tc>
        <w:tc>
          <w:tcPr>
            <w:tcW w:w="1388" w:type="dxa"/>
            <w:noWrap/>
          </w:tcPr>
          <w:p w14:paraId="5FB68267" w14:textId="7EB31388" w:rsidR="004378E3" w:rsidRPr="00CE2B4B" w:rsidRDefault="004378E3" w:rsidP="004378E3">
            <w:pPr>
              <w:spacing w:before="80" w:after="80" w:line="240" w:lineRule="atLeast"/>
              <w:jc w:val="center"/>
              <w:rPr>
                <w:szCs w:val="24"/>
              </w:rPr>
            </w:pPr>
            <w:r w:rsidRPr="00CE2B4B">
              <w:rPr>
                <w:szCs w:val="24"/>
              </w:rPr>
              <w:t>$25,133</w:t>
            </w:r>
          </w:p>
        </w:tc>
      </w:tr>
      <w:tr w:rsidR="004378E3" w:rsidRPr="00B24143" w14:paraId="391C64D3" w14:textId="77777777" w:rsidTr="00E77D9B">
        <w:tc>
          <w:tcPr>
            <w:tcW w:w="6232" w:type="dxa"/>
            <w:noWrap/>
          </w:tcPr>
          <w:p w14:paraId="0C8CE937" w14:textId="441219AF" w:rsidR="004378E3" w:rsidRPr="002A6BB4" w:rsidRDefault="004378E3" w:rsidP="004378E3">
            <w:pPr>
              <w:spacing w:before="60" w:after="60" w:line="200" w:lineRule="atLeast"/>
              <w:rPr>
                <w:rFonts w:cs="Arial"/>
                <w:szCs w:val="24"/>
              </w:rPr>
            </w:pPr>
            <w:r w:rsidRPr="002A6BB4">
              <w:rPr>
                <w:rFonts w:cs="Arial"/>
                <w:szCs w:val="24"/>
              </w:rPr>
              <w:t>Group home, 5 bedrooms - 2 SDA participants</w:t>
            </w:r>
          </w:p>
        </w:tc>
        <w:tc>
          <w:tcPr>
            <w:tcW w:w="1388" w:type="dxa"/>
          </w:tcPr>
          <w:p w14:paraId="5B5FA7FE" w14:textId="370151C0"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14DBABBD" w14:textId="48AA0AA4"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4A583372" w14:textId="3E6711E4"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34BA88B0" w14:textId="13262947"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731A8D78" w14:textId="3A0A4D47"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5CB22403" w14:textId="38437762" w:rsidR="004378E3" w:rsidRPr="00CE2B4B" w:rsidRDefault="004378E3" w:rsidP="004378E3">
            <w:pPr>
              <w:spacing w:before="80" w:after="80" w:line="240" w:lineRule="atLeast"/>
              <w:jc w:val="center"/>
              <w:rPr>
                <w:szCs w:val="24"/>
              </w:rPr>
            </w:pPr>
            <w:r w:rsidRPr="00CE2B4B">
              <w:rPr>
                <w:szCs w:val="24"/>
              </w:rPr>
              <w:t>$24,130</w:t>
            </w:r>
          </w:p>
        </w:tc>
      </w:tr>
      <w:tr w:rsidR="004378E3" w:rsidRPr="00B24143" w14:paraId="1F5CB2EF"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1154D569" w14:textId="3B6F14CF" w:rsidR="004378E3" w:rsidRPr="002A6BB4" w:rsidRDefault="004378E3" w:rsidP="004378E3">
            <w:pPr>
              <w:spacing w:before="60" w:after="60" w:line="200" w:lineRule="atLeast"/>
              <w:rPr>
                <w:rFonts w:cs="Arial"/>
                <w:szCs w:val="24"/>
              </w:rPr>
            </w:pPr>
            <w:r w:rsidRPr="002A6BB4">
              <w:rPr>
                <w:rFonts w:cs="Arial"/>
                <w:szCs w:val="24"/>
              </w:rPr>
              <w:t>Group home, 5 bedrooms - 1 SDA participant</w:t>
            </w:r>
          </w:p>
        </w:tc>
        <w:tc>
          <w:tcPr>
            <w:tcW w:w="1388" w:type="dxa"/>
          </w:tcPr>
          <w:p w14:paraId="0004D2F9" w14:textId="0F47B53C" w:rsidR="004378E3" w:rsidRPr="00CE2B4B" w:rsidRDefault="004378E3" w:rsidP="004378E3">
            <w:pPr>
              <w:spacing w:before="80" w:after="80" w:line="240" w:lineRule="atLeast"/>
              <w:jc w:val="center"/>
              <w:rPr>
                <w:szCs w:val="24"/>
              </w:rPr>
            </w:pPr>
            <w:r w:rsidRPr="00CE2B4B">
              <w:rPr>
                <w:szCs w:val="24"/>
              </w:rPr>
              <w:t>$7,883</w:t>
            </w:r>
          </w:p>
        </w:tc>
        <w:tc>
          <w:tcPr>
            <w:tcW w:w="1388" w:type="dxa"/>
            <w:noWrap/>
          </w:tcPr>
          <w:p w14:paraId="7E8BE00D" w14:textId="4D006EFA" w:rsidR="004378E3" w:rsidRPr="00CE2B4B" w:rsidRDefault="004378E3" w:rsidP="004378E3">
            <w:pPr>
              <w:spacing w:before="80" w:after="80" w:line="240" w:lineRule="atLeast"/>
              <w:jc w:val="center"/>
              <w:rPr>
                <w:szCs w:val="24"/>
              </w:rPr>
            </w:pPr>
            <w:r w:rsidRPr="00CE2B4B">
              <w:rPr>
                <w:szCs w:val="24"/>
              </w:rPr>
              <w:t>$8,046</w:t>
            </w:r>
          </w:p>
        </w:tc>
        <w:tc>
          <w:tcPr>
            <w:tcW w:w="1388" w:type="dxa"/>
            <w:noWrap/>
          </w:tcPr>
          <w:p w14:paraId="571F5ACB" w14:textId="24AE3ECB" w:rsidR="004378E3" w:rsidRPr="00CE2B4B" w:rsidRDefault="004378E3" w:rsidP="004378E3">
            <w:pPr>
              <w:spacing w:before="80" w:after="80" w:line="240" w:lineRule="atLeast"/>
              <w:jc w:val="center"/>
              <w:rPr>
                <w:szCs w:val="24"/>
              </w:rPr>
            </w:pPr>
            <w:r w:rsidRPr="00CE2B4B">
              <w:rPr>
                <w:szCs w:val="24"/>
              </w:rPr>
              <w:t>$13,597</w:t>
            </w:r>
          </w:p>
        </w:tc>
        <w:tc>
          <w:tcPr>
            <w:tcW w:w="1388" w:type="dxa"/>
            <w:noWrap/>
          </w:tcPr>
          <w:p w14:paraId="68EAF230" w14:textId="4BABC0A5" w:rsidR="004378E3" w:rsidRPr="00CE2B4B" w:rsidRDefault="004378E3" w:rsidP="004378E3">
            <w:pPr>
              <w:spacing w:before="80" w:after="80" w:line="240" w:lineRule="atLeast"/>
              <w:jc w:val="center"/>
              <w:rPr>
                <w:szCs w:val="24"/>
              </w:rPr>
            </w:pPr>
            <w:r w:rsidRPr="00CE2B4B">
              <w:rPr>
                <w:szCs w:val="24"/>
              </w:rPr>
              <w:t>$17,647</w:t>
            </w:r>
          </w:p>
        </w:tc>
        <w:tc>
          <w:tcPr>
            <w:tcW w:w="1388" w:type="dxa"/>
            <w:noWrap/>
          </w:tcPr>
          <w:p w14:paraId="185A107A" w14:textId="170A5E0C" w:rsidR="004378E3" w:rsidRPr="00CE2B4B" w:rsidRDefault="004378E3" w:rsidP="004378E3">
            <w:pPr>
              <w:spacing w:before="80" w:after="80" w:line="240" w:lineRule="atLeast"/>
              <w:jc w:val="center"/>
              <w:rPr>
                <w:szCs w:val="24"/>
              </w:rPr>
            </w:pPr>
            <w:r w:rsidRPr="00CE2B4B">
              <w:rPr>
                <w:szCs w:val="24"/>
              </w:rPr>
              <w:t>$19,018</w:t>
            </w:r>
          </w:p>
        </w:tc>
        <w:tc>
          <w:tcPr>
            <w:tcW w:w="1388" w:type="dxa"/>
            <w:noWrap/>
          </w:tcPr>
          <w:p w14:paraId="5236E785" w14:textId="03C6BF9D" w:rsidR="004378E3" w:rsidRPr="00CE2B4B" w:rsidRDefault="004378E3" w:rsidP="004378E3">
            <w:pPr>
              <w:spacing w:before="80" w:after="80" w:line="240" w:lineRule="atLeast"/>
              <w:jc w:val="center"/>
              <w:rPr>
                <w:szCs w:val="24"/>
              </w:rPr>
            </w:pPr>
            <w:r w:rsidRPr="00CE2B4B">
              <w:rPr>
                <w:szCs w:val="24"/>
              </w:rPr>
              <w:t>$24,130</w:t>
            </w:r>
          </w:p>
        </w:tc>
      </w:tr>
    </w:tbl>
    <w:p w14:paraId="61B6003D" w14:textId="6517EC6C" w:rsidR="003D30DB" w:rsidRDefault="003D30DB"/>
    <w:p w14:paraId="797863D7" w14:textId="51425EA6" w:rsidR="003D30DB" w:rsidRPr="002A6BB4" w:rsidRDefault="003D30DB" w:rsidP="003D30DB">
      <w:pPr>
        <w:rPr>
          <w:rFonts w:cs="Arial"/>
          <w:b/>
          <w:bCs/>
          <w:i/>
          <w:iCs/>
        </w:rPr>
      </w:pPr>
      <w:r>
        <w:br w:type="page"/>
      </w: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40</w:t>
      </w:r>
      <w:r w:rsidRPr="1EF9508A">
        <w:rPr>
          <w:rFonts w:cs="Arial"/>
          <w:b/>
          <w:bCs/>
          <w:i/>
          <w:iCs/>
        </w:rPr>
        <w:fldChar w:fldCharType="end"/>
      </w:r>
      <w:r w:rsidRPr="1EF9508A">
        <w:rPr>
          <w:rFonts w:cs="Arial"/>
          <w:b/>
          <w:bCs/>
          <w:i/>
          <w:iCs/>
        </w:rPr>
        <w:t>: Appendix H – Appropriate Maximum Annual Base Prices per SDA-eligible Participant for Existing Stock, Without Sprinklers</w:t>
      </w:r>
      <w:r>
        <w:rPr>
          <w:rFonts w:cs="Arial"/>
          <w:b/>
          <w:bCs/>
          <w:i/>
          <w:iCs/>
        </w:rPr>
        <w:t>, dwellings with On-site Overnight Assistance</w:t>
      </w:r>
    </w:p>
    <w:tbl>
      <w:tblPr>
        <w:tblStyle w:val="GridTable4"/>
        <w:tblW w:w="5000" w:type="pct"/>
        <w:tblLayout w:type="fixed"/>
        <w:tblLook w:val="0420" w:firstRow="1" w:lastRow="0" w:firstColumn="0" w:lastColumn="0" w:noHBand="0" w:noVBand="1"/>
        <w:tblCaption w:val="Table of Per Participant Existing Stock Without Sprinklers"/>
      </w:tblPr>
      <w:tblGrid>
        <w:gridCol w:w="6232"/>
        <w:gridCol w:w="1388"/>
        <w:gridCol w:w="1388"/>
        <w:gridCol w:w="1388"/>
        <w:gridCol w:w="1388"/>
        <w:gridCol w:w="1388"/>
        <w:gridCol w:w="1388"/>
      </w:tblGrid>
      <w:tr w:rsidR="003D30DB" w:rsidRPr="00B24143" w14:paraId="15E629C9" w14:textId="77777777" w:rsidTr="00E77D9B">
        <w:trPr>
          <w:cnfStyle w:val="100000000000" w:firstRow="1" w:lastRow="0" w:firstColumn="0" w:lastColumn="0" w:oddVBand="0" w:evenVBand="0" w:oddHBand="0" w:evenHBand="0" w:firstRowFirstColumn="0" w:firstRowLastColumn="0" w:lastRowFirstColumn="0" w:lastRowLastColumn="0"/>
        </w:trPr>
        <w:tc>
          <w:tcPr>
            <w:tcW w:w="6232" w:type="dxa"/>
            <w:noWrap/>
          </w:tcPr>
          <w:p w14:paraId="5F070AC6" w14:textId="512EB262" w:rsidR="003D30DB" w:rsidRPr="002A6BB4" w:rsidRDefault="003D30DB" w:rsidP="003D30DB">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388" w:type="dxa"/>
          </w:tcPr>
          <w:p w14:paraId="63DE06F2" w14:textId="3BADAFA6" w:rsidR="003D30DB" w:rsidRPr="00CE2B4B" w:rsidRDefault="003D30DB" w:rsidP="003D30DB">
            <w:pPr>
              <w:spacing w:before="80" w:after="80" w:line="240" w:lineRule="atLeast"/>
              <w:jc w:val="center"/>
              <w:rPr>
                <w:szCs w:val="24"/>
              </w:rPr>
            </w:pPr>
            <w:r w:rsidRPr="002A6BB4">
              <w:rPr>
                <w:rFonts w:eastAsia="Times New Roman" w:cs="Arial"/>
                <w:szCs w:val="24"/>
                <w:lang w:eastAsia="en-AU"/>
              </w:rPr>
              <w:t>Basic</w:t>
            </w:r>
          </w:p>
        </w:tc>
        <w:tc>
          <w:tcPr>
            <w:tcW w:w="1388" w:type="dxa"/>
            <w:noWrap/>
          </w:tcPr>
          <w:p w14:paraId="2C352440" w14:textId="11383C4A" w:rsidR="003D30DB" w:rsidRPr="00CE2B4B" w:rsidRDefault="003D30DB" w:rsidP="003D30DB">
            <w:pPr>
              <w:spacing w:before="80" w:after="80" w:line="240" w:lineRule="atLeast"/>
              <w:jc w:val="center"/>
              <w:rPr>
                <w:szCs w:val="24"/>
              </w:rPr>
            </w:pPr>
            <w:r w:rsidRPr="002A6BB4">
              <w:rPr>
                <w:rFonts w:eastAsia="Times New Roman" w:cs="Arial"/>
                <w:szCs w:val="24"/>
                <w:lang w:eastAsia="en-AU"/>
              </w:rPr>
              <w:t>Improved Liveability</w:t>
            </w:r>
          </w:p>
        </w:tc>
        <w:tc>
          <w:tcPr>
            <w:tcW w:w="1388" w:type="dxa"/>
            <w:noWrap/>
          </w:tcPr>
          <w:p w14:paraId="0DBC6852" w14:textId="356D9336" w:rsidR="003D30DB" w:rsidRPr="00CE2B4B" w:rsidRDefault="003D30DB" w:rsidP="003D30DB">
            <w:pPr>
              <w:spacing w:before="80" w:after="80" w:line="240" w:lineRule="atLeast"/>
              <w:jc w:val="center"/>
              <w:rPr>
                <w:szCs w:val="24"/>
              </w:rPr>
            </w:pPr>
            <w:r w:rsidRPr="002A6BB4">
              <w:rPr>
                <w:rFonts w:eastAsia="Times New Roman" w:cs="Arial"/>
                <w:szCs w:val="24"/>
                <w:lang w:eastAsia="en-AU"/>
              </w:rPr>
              <w:t>Fully Accessible</w:t>
            </w:r>
          </w:p>
        </w:tc>
        <w:tc>
          <w:tcPr>
            <w:tcW w:w="1388" w:type="dxa"/>
            <w:noWrap/>
          </w:tcPr>
          <w:p w14:paraId="0FFAC6B1" w14:textId="47B55E86" w:rsidR="003D30DB" w:rsidRPr="00CE2B4B" w:rsidRDefault="003D30DB" w:rsidP="003D30DB">
            <w:pPr>
              <w:spacing w:before="80" w:after="80" w:line="240" w:lineRule="atLeast"/>
              <w:jc w:val="center"/>
              <w:rPr>
                <w:szCs w:val="24"/>
              </w:rPr>
            </w:pPr>
            <w:r w:rsidRPr="002A6BB4">
              <w:rPr>
                <w:rFonts w:eastAsia="Times New Roman" w:cs="Arial"/>
                <w:szCs w:val="24"/>
                <w:lang w:eastAsia="en-AU"/>
              </w:rPr>
              <w:t>Robust</w:t>
            </w:r>
          </w:p>
        </w:tc>
        <w:tc>
          <w:tcPr>
            <w:tcW w:w="1388" w:type="dxa"/>
            <w:noWrap/>
          </w:tcPr>
          <w:p w14:paraId="22A530EB" w14:textId="13F827B4" w:rsidR="003D30DB" w:rsidRPr="00CE2B4B" w:rsidRDefault="003D30DB" w:rsidP="003D30DB">
            <w:pPr>
              <w:spacing w:before="80" w:after="80" w:line="240" w:lineRule="atLeast"/>
              <w:jc w:val="center"/>
              <w:rPr>
                <w:szCs w:val="24"/>
              </w:rPr>
            </w:pPr>
            <w:r w:rsidRPr="002A6BB4">
              <w:rPr>
                <w:rFonts w:eastAsia="Times New Roman" w:cs="Arial"/>
                <w:szCs w:val="24"/>
                <w:lang w:eastAsia="en-AU"/>
              </w:rPr>
              <w:t>Robust with Breakout Room</w:t>
            </w:r>
          </w:p>
        </w:tc>
        <w:tc>
          <w:tcPr>
            <w:tcW w:w="1388" w:type="dxa"/>
            <w:noWrap/>
          </w:tcPr>
          <w:p w14:paraId="36527F30" w14:textId="3217E2E2" w:rsidR="003D30DB" w:rsidRPr="00CE2B4B" w:rsidRDefault="003D30DB" w:rsidP="003D30DB">
            <w:pPr>
              <w:spacing w:before="80" w:after="80" w:line="240" w:lineRule="atLeast"/>
              <w:jc w:val="center"/>
              <w:rPr>
                <w:szCs w:val="24"/>
              </w:rPr>
            </w:pPr>
            <w:r w:rsidRPr="002A6BB4">
              <w:rPr>
                <w:rFonts w:eastAsia="Times New Roman" w:cs="Arial"/>
                <w:szCs w:val="24"/>
                <w:lang w:eastAsia="en-AU"/>
              </w:rPr>
              <w:t xml:space="preserve">High Physical Support </w:t>
            </w:r>
          </w:p>
        </w:tc>
      </w:tr>
      <w:tr w:rsidR="003D30DB" w:rsidRPr="00B24143" w14:paraId="4BD2E08A"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5EC87155" w14:textId="794E5353" w:rsidR="003D30DB" w:rsidRPr="002A6BB4" w:rsidRDefault="003D30DB" w:rsidP="003D30DB">
            <w:pPr>
              <w:spacing w:before="60" w:after="60" w:line="200" w:lineRule="atLeast"/>
              <w:rPr>
                <w:rFonts w:cs="Arial"/>
                <w:szCs w:val="24"/>
              </w:rPr>
            </w:pPr>
            <w:r>
              <w:br w:type="page"/>
            </w:r>
            <w:r w:rsidRPr="002A6BB4">
              <w:rPr>
                <w:rFonts w:cs="Arial"/>
                <w:szCs w:val="24"/>
              </w:rPr>
              <w:t>Apartment, 2 bedrooms, 2 residents - 1 SDA participant</w:t>
            </w:r>
          </w:p>
        </w:tc>
        <w:tc>
          <w:tcPr>
            <w:tcW w:w="1388" w:type="dxa"/>
          </w:tcPr>
          <w:p w14:paraId="4AB0A91D" w14:textId="4CDF8E5D"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76549233" w14:textId="37655F53" w:rsidR="003D30DB" w:rsidRPr="00CE2B4B" w:rsidRDefault="003D30DB" w:rsidP="003D30DB">
            <w:pPr>
              <w:spacing w:before="80" w:after="80" w:line="240" w:lineRule="atLeast"/>
              <w:jc w:val="center"/>
              <w:rPr>
                <w:szCs w:val="24"/>
              </w:rPr>
            </w:pPr>
            <w:r w:rsidRPr="00CE2B4B">
              <w:rPr>
                <w:szCs w:val="24"/>
              </w:rPr>
              <w:t>$30,528</w:t>
            </w:r>
          </w:p>
        </w:tc>
        <w:tc>
          <w:tcPr>
            <w:tcW w:w="1388" w:type="dxa"/>
            <w:noWrap/>
          </w:tcPr>
          <w:p w14:paraId="2579B879" w14:textId="4706CF50" w:rsidR="003D30DB" w:rsidRPr="00CE2B4B" w:rsidRDefault="003D30DB" w:rsidP="003D30DB">
            <w:pPr>
              <w:spacing w:before="80" w:after="80" w:line="240" w:lineRule="atLeast"/>
              <w:jc w:val="center"/>
              <w:rPr>
                <w:szCs w:val="24"/>
              </w:rPr>
            </w:pPr>
            <w:r w:rsidRPr="00CE2B4B">
              <w:rPr>
                <w:szCs w:val="24"/>
              </w:rPr>
              <w:t>$51,823</w:t>
            </w:r>
          </w:p>
        </w:tc>
        <w:tc>
          <w:tcPr>
            <w:tcW w:w="1388" w:type="dxa"/>
            <w:noWrap/>
          </w:tcPr>
          <w:p w14:paraId="49A6BCDE" w14:textId="6B4C19EF"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1CA8725B" w14:textId="618BD8EA"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0537E182" w14:textId="4D0D62D9" w:rsidR="003D30DB" w:rsidRPr="00CE2B4B" w:rsidRDefault="003D30DB" w:rsidP="003D30DB">
            <w:pPr>
              <w:spacing w:before="80" w:after="80" w:line="240" w:lineRule="atLeast"/>
              <w:jc w:val="center"/>
              <w:rPr>
                <w:szCs w:val="24"/>
              </w:rPr>
            </w:pPr>
            <w:r w:rsidRPr="00CE2B4B">
              <w:rPr>
                <w:szCs w:val="24"/>
              </w:rPr>
              <w:t>$80,686</w:t>
            </w:r>
          </w:p>
        </w:tc>
      </w:tr>
      <w:tr w:rsidR="003D30DB" w:rsidRPr="00B24143" w14:paraId="18ED5AD9" w14:textId="77777777" w:rsidTr="00E77D9B">
        <w:tc>
          <w:tcPr>
            <w:tcW w:w="6232" w:type="dxa"/>
            <w:noWrap/>
            <w:hideMark/>
          </w:tcPr>
          <w:p w14:paraId="39DDB33A" w14:textId="0FDF8789"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388" w:type="dxa"/>
          </w:tcPr>
          <w:p w14:paraId="153266BB" w14:textId="0B1A06E2"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09317C2F" w14:textId="0086C45E" w:rsidR="003D30DB" w:rsidRPr="00CE2B4B" w:rsidRDefault="003D30DB" w:rsidP="003D30DB">
            <w:pPr>
              <w:spacing w:before="80" w:after="80" w:line="240" w:lineRule="atLeast"/>
              <w:jc w:val="center"/>
              <w:rPr>
                <w:szCs w:val="24"/>
              </w:rPr>
            </w:pPr>
            <w:r w:rsidRPr="00CE2B4B">
              <w:rPr>
                <w:szCs w:val="24"/>
              </w:rPr>
              <w:t>$30,528</w:t>
            </w:r>
          </w:p>
        </w:tc>
        <w:tc>
          <w:tcPr>
            <w:tcW w:w="1388" w:type="dxa"/>
            <w:noWrap/>
          </w:tcPr>
          <w:p w14:paraId="4A75CED2" w14:textId="4D27FE2D" w:rsidR="003D30DB" w:rsidRPr="00CE2B4B" w:rsidRDefault="003D30DB" w:rsidP="003D30DB">
            <w:pPr>
              <w:spacing w:before="80" w:after="80" w:line="240" w:lineRule="atLeast"/>
              <w:jc w:val="center"/>
              <w:rPr>
                <w:szCs w:val="24"/>
              </w:rPr>
            </w:pPr>
            <w:r w:rsidRPr="00CE2B4B">
              <w:rPr>
                <w:szCs w:val="24"/>
              </w:rPr>
              <w:t>$51,823</w:t>
            </w:r>
          </w:p>
        </w:tc>
        <w:tc>
          <w:tcPr>
            <w:tcW w:w="1388" w:type="dxa"/>
            <w:noWrap/>
          </w:tcPr>
          <w:p w14:paraId="248C2D86" w14:textId="124EE7D9"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30BB425A" w14:textId="782127F3"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1AED33EA" w14:textId="2B06975B" w:rsidR="003D30DB" w:rsidRPr="00CE2B4B" w:rsidRDefault="003D30DB" w:rsidP="003D30DB">
            <w:pPr>
              <w:spacing w:before="80" w:after="80" w:line="240" w:lineRule="atLeast"/>
              <w:jc w:val="center"/>
              <w:rPr>
                <w:szCs w:val="24"/>
              </w:rPr>
            </w:pPr>
            <w:r w:rsidRPr="00CE2B4B">
              <w:rPr>
                <w:szCs w:val="24"/>
              </w:rPr>
              <w:t>$80,686</w:t>
            </w:r>
          </w:p>
        </w:tc>
      </w:tr>
      <w:tr w:rsidR="003D30DB" w:rsidRPr="00B24143" w14:paraId="55401BF6" w14:textId="77777777" w:rsidTr="00E77D9B">
        <w:trPr>
          <w:cnfStyle w:val="000000100000" w:firstRow="0" w:lastRow="0" w:firstColumn="0" w:lastColumn="0" w:oddVBand="0" w:evenVBand="0" w:oddHBand="1" w:evenHBand="0" w:firstRowFirstColumn="0" w:firstRowLastColumn="0" w:lastRowFirstColumn="0" w:lastRowLastColumn="0"/>
          <w:trHeight w:val="170"/>
        </w:trPr>
        <w:tc>
          <w:tcPr>
            <w:tcW w:w="6232" w:type="dxa"/>
            <w:noWrap/>
          </w:tcPr>
          <w:p w14:paraId="64C2EB34" w14:textId="1C3343C2"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388" w:type="dxa"/>
          </w:tcPr>
          <w:p w14:paraId="77AE1F48" w14:textId="36E93E20"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24C628D2" w14:textId="2D0110B7" w:rsidR="003D30DB" w:rsidRPr="00CE2B4B" w:rsidRDefault="003D30DB" w:rsidP="003D30DB">
            <w:pPr>
              <w:spacing w:before="80" w:after="80" w:line="240" w:lineRule="atLeast"/>
              <w:jc w:val="center"/>
              <w:rPr>
                <w:szCs w:val="24"/>
              </w:rPr>
            </w:pPr>
            <w:r w:rsidRPr="00CE2B4B">
              <w:rPr>
                <w:szCs w:val="24"/>
              </w:rPr>
              <w:t>$15,864</w:t>
            </w:r>
          </w:p>
        </w:tc>
        <w:tc>
          <w:tcPr>
            <w:tcW w:w="1388" w:type="dxa"/>
            <w:noWrap/>
          </w:tcPr>
          <w:p w14:paraId="6118CE96" w14:textId="1CEB1413" w:rsidR="003D30DB" w:rsidRPr="00CE2B4B" w:rsidRDefault="003D30DB" w:rsidP="003D30DB">
            <w:pPr>
              <w:spacing w:before="80" w:after="80" w:line="240" w:lineRule="atLeast"/>
              <w:jc w:val="center"/>
              <w:rPr>
                <w:szCs w:val="24"/>
              </w:rPr>
            </w:pPr>
            <w:r w:rsidRPr="00CE2B4B">
              <w:rPr>
                <w:szCs w:val="24"/>
              </w:rPr>
              <w:t>$24,935</w:t>
            </w:r>
          </w:p>
        </w:tc>
        <w:tc>
          <w:tcPr>
            <w:tcW w:w="1388" w:type="dxa"/>
            <w:noWrap/>
          </w:tcPr>
          <w:p w14:paraId="0FBA4994" w14:textId="016DDD58" w:rsidR="003D30DB" w:rsidRPr="00CE2B4B" w:rsidRDefault="003D30DB" w:rsidP="003D30DB">
            <w:pPr>
              <w:spacing w:before="80" w:after="80" w:line="240" w:lineRule="atLeast"/>
              <w:jc w:val="center"/>
              <w:rPr>
                <w:szCs w:val="24"/>
              </w:rPr>
            </w:pPr>
            <w:r w:rsidRPr="00CE2B4B">
              <w:rPr>
                <w:szCs w:val="24"/>
              </w:rPr>
              <w:t>$30,973</w:t>
            </w:r>
          </w:p>
        </w:tc>
        <w:tc>
          <w:tcPr>
            <w:tcW w:w="1388" w:type="dxa"/>
            <w:noWrap/>
          </w:tcPr>
          <w:p w14:paraId="78A57A9E" w14:textId="6ED13489" w:rsidR="003D30DB" w:rsidRPr="00CE2B4B" w:rsidRDefault="003D30DB" w:rsidP="003D30DB">
            <w:pPr>
              <w:spacing w:before="80" w:after="80" w:line="240" w:lineRule="atLeast"/>
              <w:jc w:val="center"/>
              <w:rPr>
                <w:szCs w:val="24"/>
              </w:rPr>
            </w:pPr>
            <w:r w:rsidRPr="00CE2B4B">
              <w:rPr>
                <w:szCs w:val="24"/>
              </w:rPr>
              <w:t>$33,714</w:t>
            </w:r>
          </w:p>
        </w:tc>
        <w:tc>
          <w:tcPr>
            <w:tcW w:w="1388" w:type="dxa"/>
            <w:noWrap/>
          </w:tcPr>
          <w:p w14:paraId="7F5E0704" w14:textId="6AD9551E" w:rsidR="003D30DB" w:rsidRPr="00CE2B4B" w:rsidRDefault="003D30DB" w:rsidP="003D30DB">
            <w:pPr>
              <w:spacing w:before="80" w:after="80" w:line="240" w:lineRule="atLeast"/>
              <w:jc w:val="center"/>
              <w:rPr>
                <w:szCs w:val="24"/>
              </w:rPr>
            </w:pPr>
            <w:r w:rsidRPr="00CE2B4B">
              <w:rPr>
                <w:szCs w:val="24"/>
              </w:rPr>
              <w:t>$40,455</w:t>
            </w:r>
          </w:p>
        </w:tc>
      </w:tr>
      <w:tr w:rsidR="003D30DB" w:rsidRPr="00B24143" w14:paraId="577D6C43" w14:textId="77777777" w:rsidTr="00E77D9B">
        <w:tc>
          <w:tcPr>
            <w:tcW w:w="6232" w:type="dxa"/>
            <w:noWrap/>
          </w:tcPr>
          <w:p w14:paraId="177DA1C8" w14:textId="285AD6E8"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388" w:type="dxa"/>
          </w:tcPr>
          <w:p w14:paraId="1CA57E97" w14:textId="2EA3541D"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49B44155" w14:textId="4ADEABE2" w:rsidR="003D30DB" w:rsidRPr="00CE2B4B" w:rsidRDefault="003D30DB" w:rsidP="003D30DB">
            <w:pPr>
              <w:spacing w:before="80" w:after="80" w:line="240" w:lineRule="atLeast"/>
              <w:jc w:val="center"/>
              <w:rPr>
                <w:szCs w:val="24"/>
              </w:rPr>
            </w:pPr>
            <w:r w:rsidRPr="00CE2B4B">
              <w:rPr>
                <w:szCs w:val="24"/>
              </w:rPr>
              <w:t>$8,326</w:t>
            </w:r>
          </w:p>
        </w:tc>
        <w:tc>
          <w:tcPr>
            <w:tcW w:w="1388" w:type="dxa"/>
            <w:noWrap/>
          </w:tcPr>
          <w:p w14:paraId="233B4541" w14:textId="5B74E4A7" w:rsidR="003D30DB" w:rsidRPr="00CE2B4B" w:rsidRDefault="003D30DB" w:rsidP="003D30DB">
            <w:pPr>
              <w:spacing w:before="80" w:after="80" w:line="240" w:lineRule="atLeast"/>
              <w:jc w:val="center"/>
              <w:rPr>
                <w:szCs w:val="24"/>
              </w:rPr>
            </w:pPr>
            <w:r w:rsidRPr="00CE2B4B">
              <w:rPr>
                <w:szCs w:val="24"/>
              </w:rPr>
              <w:t>$13,921</w:t>
            </w:r>
          </w:p>
        </w:tc>
        <w:tc>
          <w:tcPr>
            <w:tcW w:w="1388" w:type="dxa"/>
            <w:noWrap/>
          </w:tcPr>
          <w:p w14:paraId="33DC8D41" w14:textId="2E74B58F" w:rsidR="003D30DB" w:rsidRPr="00CE2B4B" w:rsidRDefault="003D30DB" w:rsidP="003D30DB">
            <w:pPr>
              <w:spacing w:before="80" w:after="80" w:line="240" w:lineRule="atLeast"/>
              <w:jc w:val="center"/>
              <w:rPr>
                <w:szCs w:val="24"/>
              </w:rPr>
            </w:pPr>
            <w:r w:rsidRPr="00CE2B4B">
              <w:rPr>
                <w:szCs w:val="24"/>
              </w:rPr>
              <w:t>$17,821</w:t>
            </w:r>
          </w:p>
        </w:tc>
        <w:tc>
          <w:tcPr>
            <w:tcW w:w="1388" w:type="dxa"/>
            <w:noWrap/>
          </w:tcPr>
          <w:p w14:paraId="2F23CAC2" w14:textId="4E65EF16" w:rsidR="003D30DB" w:rsidRPr="00CE2B4B" w:rsidRDefault="003D30DB" w:rsidP="003D30DB">
            <w:pPr>
              <w:spacing w:before="80" w:after="80" w:line="240" w:lineRule="atLeast"/>
              <w:jc w:val="center"/>
              <w:rPr>
                <w:szCs w:val="24"/>
              </w:rPr>
            </w:pPr>
            <w:r w:rsidRPr="00CE2B4B">
              <w:rPr>
                <w:szCs w:val="24"/>
              </w:rPr>
              <w:t>$19,192</w:t>
            </w:r>
          </w:p>
        </w:tc>
        <w:tc>
          <w:tcPr>
            <w:tcW w:w="1388" w:type="dxa"/>
            <w:noWrap/>
          </w:tcPr>
          <w:p w14:paraId="0B264DA5" w14:textId="37920B6A" w:rsidR="003D30DB" w:rsidRPr="00CE2B4B" w:rsidRDefault="003D30DB" w:rsidP="003D30DB">
            <w:pPr>
              <w:spacing w:before="80" w:after="80" w:line="240" w:lineRule="atLeast"/>
              <w:jc w:val="center"/>
              <w:rPr>
                <w:szCs w:val="24"/>
              </w:rPr>
            </w:pPr>
            <w:r w:rsidRPr="00CE2B4B">
              <w:rPr>
                <w:szCs w:val="24"/>
              </w:rPr>
              <w:t>$24,355</w:t>
            </w:r>
          </w:p>
        </w:tc>
      </w:tr>
      <w:tr w:rsidR="003D30DB" w:rsidRPr="00B24143" w14:paraId="659F776F" w14:textId="77777777" w:rsidTr="00E77D9B">
        <w:trPr>
          <w:cnfStyle w:val="000000100000" w:firstRow="0" w:lastRow="0" w:firstColumn="0" w:lastColumn="0" w:oddVBand="0" w:evenVBand="0" w:oddHBand="1" w:evenHBand="0" w:firstRowFirstColumn="0" w:firstRowLastColumn="0" w:lastRowFirstColumn="0" w:lastRowLastColumn="0"/>
          <w:trHeight w:val="351"/>
        </w:trPr>
        <w:tc>
          <w:tcPr>
            <w:tcW w:w="6232" w:type="dxa"/>
            <w:noWrap/>
            <w:hideMark/>
          </w:tcPr>
          <w:p w14:paraId="01AF1E76" w14:textId="738700EF"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388" w:type="dxa"/>
          </w:tcPr>
          <w:p w14:paraId="65B2E5A6" w14:textId="78CCB4FA"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3630395C" w14:textId="6047C1FF" w:rsidR="003D30DB" w:rsidRPr="00CE2B4B" w:rsidRDefault="003D30DB" w:rsidP="003D30DB">
            <w:pPr>
              <w:spacing w:before="80" w:after="80" w:line="240" w:lineRule="atLeast"/>
              <w:jc w:val="center"/>
              <w:rPr>
                <w:szCs w:val="24"/>
              </w:rPr>
            </w:pPr>
            <w:r w:rsidRPr="00CE2B4B">
              <w:rPr>
                <w:szCs w:val="24"/>
              </w:rPr>
              <w:t>$15,864</w:t>
            </w:r>
          </w:p>
        </w:tc>
        <w:tc>
          <w:tcPr>
            <w:tcW w:w="1388" w:type="dxa"/>
            <w:noWrap/>
          </w:tcPr>
          <w:p w14:paraId="73154381" w14:textId="3BEA321F" w:rsidR="003D30DB" w:rsidRPr="00CE2B4B" w:rsidRDefault="003D30DB" w:rsidP="003D30DB">
            <w:pPr>
              <w:spacing w:before="80" w:after="80" w:line="240" w:lineRule="atLeast"/>
              <w:jc w:val="center"/>
              <w:rPr>
                <w:szCs w:val="24"/>
              </w:rPr>
            </w:pPr>
            <w:r w:rsidRPr="00CE2B4B">
              <w:rPr>
                <w:szCs w:val="24"/>
              </w:rPr>
              <w:t>$24,935</w:t>
            </w:r>
          </w:p>
        </w:tc>
        <w:tc>
          <w:tcPr>
            <w:tcW w:w="1388" w:type="dxa"/>
            <w:noWrap/>
          </w:tcPr>
          <w:p w14:paraId="11CBAED7" w14:textId="2291AAFA" w:rsidR="003D30DB" w:rsidRPr="00CE2B4B" w:rsidRDefault="003D30DB" w:rsidP="003D30DB">
            <w:pPr>
              <w:spacing w:before="80" w:after="80" w:line="240" w:lineRule="atLeast"/>
              <w:jc w:val="center"/>
              <w:rPr>
                <w:szCs w:val="24"/>
              </w:rPr>
            </w:pPr>
            <w:r w:rsidRPr="00CE2B4B">
              <w:rPr>
                <w:szCs w:val="24"/>
              </w:rPr>
              <w:t>$30,973</w:t>
            </w:r>
          </w:p>
        </w:tc>
        <w:tc>
          <w:tcPr>
            <w:tcW w:w="1388" w:type="dxa"/>
            <w:noWrap/>
          </w:tcPr>
          <w:p w14:paraId="4DFF3510" w14:textId="4958F8E2" w:rsidR="003D30DB" w:rsidRPr="00CE2B4B" w:rsidRDefault="003D30DB" w:rsidP="003D30DB">
            <w:pPr>
              <w:spacing w:before="80" w:after="80" w:line="240" w:lineRule="atLeast"/>
              <w:jc w:val="center"/>
              <w:rPr>
                <w:szCs w:val="24"/>
              </w:rPr>
            </w:pPr>
            <w:r w:rsidRPr="00CE2B4B">
              <w:rPr>
                <w:szCs w:val="24"/>
              </w:rPr>
              <w:t>$33,714</w:t>
            </w:r>
          </w:p>
        </w:tc>
        <w:tc>
          <w:tcPr>
            <w:tcW w:w="1388" w:type="dxa"/>
            <w:noWrap/>
          </w:tcPr>
          <w:p w14:paraId="52A3812D" w14:textId="7550DB8D" w:rsidR="003D30DB" w:rsidRPr="00CE2B4B" w:rsidRDefault="003D30DB" w:rsidP="003D30DB">
            <w:pPr>
              <w:spacing w:before="80" w:after="80" w:line="240" w:lineRule="atLeast"/>
              <w:jc w:val="center"/>
              <w:rPr>
                <w:szCs w:val="24"/>
              </w:rPr>
            </w:pPr>
            <w:r w:rsidRPr="00CE2B4B">
              <w:rPr>
                <w:szCs w:val="24"/>
              </w:rPr>
              <w:t>$40,455</w:t>
            </w:r>
          </w:p>
        </w:tc>
      </w:tr>
      <w:tr w:rsidR="003D30DB" w:rsidRPr="00B24143" w14:paraId="7904DE09" w14:textId="77777777" w:rsidTr="00E77D9B">
        <w:tc>
          <w:tcPr>
            <w:tcW w:w="6232" w:type="dxa"/>
            <w:noWrap/>
            <w:hideMark/>
          </w:tcPr>
          <w:p w14:paraId="31B5C03B" w14:textId="1A4A913E"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388" w:type="dxa"/>
          </w:tcPr>
          <w:p w14:paraId="5C9E516F" w14:textId="3A03AE2E"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249C6849" w14:textId="3A3DDB3A"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1F596B9F" w14:textId="7210029B"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448287F5" w14:textId="6B40D989"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5EA689A2" w14:textId="31E645E5"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35FAFE91" w14:textId="6A143609" w:rsidR="003D30DB" w:rsidRPr="00CE2B4B" w:rsidRDefault="003D30DB" w:rsidP="003D30DB">
            <w:pPr>
              <w:spacing w:before="80" w:after="80" w:line="240" w:lineRule="atLeast"/>
              <w:jc w:val="center"/>
              <w:rPr>
                <w:szCs w:val="24"/>
              </w:rPr>
            </w:pPr>
            <w:r w:rsidRPr="00CE2B4B">
              <w:rPr>
                <w:szCs w:val="24"/>
              </w:rPr>
              <w:t>$25,849</w:t>
            </w:r>
          </w:p>
        </w:tc>
      </w:tr>
      <w:tr w:rsidR="003D30DB" w:rsidRPr="00B24143" w14:paraId="3D119845"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4AC6E58C" w14:textId="16FAC94E"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388" w:type="dxa"/>
          </w:tcPr>
          <w:p w14:paraId="61651E3C" w14:textId="2469DAED"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4B610373" w14:textId="0C007FE8"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63CE3994" w14:textId="0A37978A"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7983C4B2" w14:textId="11BD3BB6"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4F1DCA03" w14:textId="23A87FE6"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44DBBDEA" w14:textId="123F58AC" w:rsidR="003D30DB" w:rsidRPr="00CE2B4B" w:rsidRDefault="003D30DB" w:rsidP="003D30DB">
            <w:pPr>
              <w:spacing w:before="80" w:after="80" w:line="240" w:lineRule="atLeast"/>
              <w:jc w:val="center"/>
              <w:rPr>
                <w:szCs w:val="24"/>
              </w:rPr>
            </w:pPr>
            <w:r w:rsidRPr="00CE2B4B">
              <w:rPr>
                <w:szCs w:val="24"/>
              </w:rPr>
              <w:t>$25,849</w:t>
            </w:r>
          </w:p>
        </w:tc>
      </w:tr>
      <w:tr w:rsidR="003D30DB" w:rsidRPr="00B24143" w14:paraId="431E1FAB" w14:textId="77777777" w:rsidTr="00E77D9B">
        <w:tc>
          <w:tcPr>
            <w:tcW w:w="6232" w:type="dxa"/>
            <w:noWrap/>
          </w:tcPr>
          <w:p w14:paraId="670B55DF" w14:textId="39406E29"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388" w:type="dxa"/>
          </w:tcPr>
          <w:p w14:paraId="337D1163" w14:textId="23398837"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38EA3ECD" w14:textId="712B75A0"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0D7822CE" w14:textId="2B4C7E8D"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54DBF4A1" w14:textId="309FB1C7"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15449C62" w14:textId="7973EEDD"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0430118E" w14:textId="6F9F90BD" w:rsidR="003D30DB" w:rsidRPr="00CE2B4B" w:rsidRDefault="003D30DB" w:rsidP="003D30DB">
            <w:pPr>
              <w:spacing w:before="80" w:after="80" w:line="240" w:lineRule="atLeast"/>
              <w:jc w:val="center"/>
              <w:rPr>
                <w:szCs w:val="24"/>
              </w:rPr>
            </w:pPr>
            <w:r w:rsidRPr="00CE2B4B">
              <w:rPr>
                <w:szCs w:val="24"/>
              </w:rPr>
              <w:t>$25,849</w:t>
            </w:r>
          </w:p>
        </w:tc>
      </w:tr>
      <w:tr w:rsidR="003D30DB" w:rsidRPr="00B24143" w14:paraId="718B96B2"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75B1CDF7" w14:textId="561D29AC"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388" w:type="dxa"/>
          </w:tcPr>
          <w:p w14:paraId="7DE8CB10" w14:textId="5780979F"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41377DAF" w14:textId="7B459D6D" w:rsidR="003D30DB" w:rsidRPr="00CE2B4B" w:rsidRDefault="003D30DB" w:rsidP="003D30DB">
            <w:pPr>
              <w:spacing w:before="80" w:after="80" w:line="240" w:lineRule="atLeast"/>
              <w:jc w:val="center"/>
              <w:rPr>
                <w:szCs w:val="24"/>
              </w:rPr>
            </w:pPr>
            <w:r w:rsidRPr="00CE2B4B">
              <w:rPr>
                <w:szCs w:val="24"/>
              </w:rPr>
              <w:t>$8,156</w:t>
            </w:r>
          </w:p>
        </w:tc>
        <w:tc>
          <w:tcPr>
            <w:tcW w:w="1388" w:type="dxa"/>
            <w:noWrap/>
          </w:tcPr>
          <w:p w14:paraId="08DD6D48" w14:textId="38B569AA" w:rsidR="003D30DB" w:rsidRPr="00CE2B4B" w:rsidRDefault="003D30DB" w:rsidP="003D30DB">
            <w:pPr>
              <w:spacing w:before="80" w:after="80" w:line="240" w:lineRule="atLeast"/>
              <w:jc w:val="center"/>
              <w:rPr>
                <w:szCs w:val="24"/>
              </w:rPr>
            </w:pPr>
            <w:r w:rsidRPr="00CE2B4B">
              <w:rPr>
                <w:szCs w:val="24"/>
              </w:rPr>
              <w:t>$13,775</w:t>
            </w:r>
          </w:p>
        </w:tc>
        <w:tc>
          <w:tcPr>
            <w:tcW w:w="1388" w:type="dxa"/>
            <w:noWrap/>
          </w:tcPr>
          <w:p w14:paraId="31B61A4E" w14:textId="22A37D65" w:rsidR="003D30DB" w:rsidRPr="00CE2B4B" w:rsidRDefault="003D30DB" w:rsidP="003D30DB">
            <w:pPr>
              <w:spacing w:before="80" w:after="80" w:line="240" w:lineRule="atLeast"/>
              <w:jc w:val="center"/>
              <w:rPr>
                <w:szCs w:val="24"/>
              </w:rPr>
            </w:pPr>
            <w:r w:rsidRPr="00CE2B4B">
              <w:rPr>
                <w:szCs w:val="24"/>
              </w:rPr>
              <w:t>$17,588</w:t>
            </w:r>
          </w:p>
        </w:tc>
        <w:tc>
          <w:tcPr>
            <w:tcW w:w="1388" w:type="dxa"/>
            <w:noWrap/>
          </w:tcPr>
          <w:p w14:paraId="321BF030" w14:textId="750E4EF9" w:rsidR="003D30DB" w:rsidRPr="00CE2B4B" w:rsidRDefault="003D30DB" w:rsidP="003D30DB">
            <w:pPr>
              <w:spacing w:before="80" w:after="80" w:line="240" w:lineRule="atLeast"/>
              <w:jc w:val="center"/>
              <w:rPr>
                <w:szCs w:val="24"/>
              </w:rPr>
            </w:pPr>
            <w:r w:rsidRPr="00CE2B4B">
              <w:rPr>
                <w:szCs w:val="24"/>
              </w:rPr>
              <w:t>$18,597</w:t>
            </w:r>
          </w:p>
        </w:tc>
        <w:tc>
          <w:tcPr>
            <w:tcW w:w="1388" w:type="dxa"/>
            <w:noWrap/>
          </w:tcPr>
          <w:p w14:paraId="74DA30B5" w14:textId="40F8AB01" w:rsidR="003D30DB" w:rsidRPr="00CE2B4B" w:rsidRDefault="003D30DB" w:rsidP="003D30DB">
            <w:pPr>
              <w:spacing w:before="80" w:after="80" w:line="240" w:lineRule="atLeast"/>
              <w:jc w:val="center"/>
              <w:rPr>
                <w:szCs w:val="24"/>
              </w:rPr>
            </w:pPr>
            <w:r w:rsidRPr="00CE2B4B">
              <w:rPr>
                <w:szCs w:val="24"/>
              </w:rPr>
              <w:t>$26,521</w:t>
            </w:r>
          </w:p>
        </w:tc>
      </w:tr>
      <w:tr w:rsidR="003D30DB" w:rsidRPr="00B24143" w14:paraId="1A4D65A5" w14:textId="77777777" w:rsidTr="00E77D9B">
        <w:tc>
          <w:tcPr>
            <w:tcW w:w="6232" w:type="dxa"/>
            <w:noWrap/>
            <w:hideMark/>
          </w:tcPr>
          <w:p w14:paraId="1321301D" w14:textId="6EDD94E4"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388" w:type="dxa"/>
          </w:tcPr>
          <w:p w14:paraId="657BB2B3" w14:textId="1EC52BA5"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7B3F8F57" w14:textId="0D280A19"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506AEF65" w14:textId="54181A8D"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316EDA06" w14:textId="3BBF7947"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04AED3FA" w14:textId="3B9C5B68"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4206CF59" w14:textId="786B6A9C" w:rsidR="003D30DB" w:rsidRPr="00CE2B4B" w:rsidRDefault="003D30DB" w:rsidP="003D30DB">
            <w:pPr>
              <w:spacing w:before="80" w:after="80" w:line="240" w:lineRule="atLeast"/>
              <w:jc w:val="center"/>
              <w:rPr>
                <w:szCs w:val="24"/>
              </w:rPr>
            </w:pPr>
            <w:r w:rsidRPr="00CE2B4B">
              <w:rPr>
                <w:szCs w:val="24"/>
              </w:rPr>
              <w:t>$25,849</w:t>
            </w:r>
          </w:p>
        </w:tc>
      </w:tr>
      <w:tr w:rsidR="003D30DB" w:rsidRPr="00B24143" w14:paraId="32E92EA1"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hideMark/>
          </w:tcPr>
          <w:p w14:paraId="26413C64" w14:textId="0820AB0E"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388" w:type="dxa"/>
          </w:tcPr>
          <w:p w14:paraId="2F9BFB4A" w14:textId="4BE5EDF7"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2FB68CD0" w14:textId="4EE6E9FB"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0944E228" w14:textId="0BAB2671"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32A4BCCC" w14:textId="3FEE71E0"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74EBB4A6" w14:textId="39937A63"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117E3CA5" w14:textId="69CB03E6" w:rsidR="003D30DB" w:rsidRPr="00CE2B4B" w:rsidRDefault="003D30DB" w:rsidP="003D30DB">
            <w:pPr>
              <w:spacing w:before="80" w:after="80" w:line="240" w:lineRule="atLeast"/>
              <w:jc w:val="center"/>
              <w:rPr>
                <w:szCs w:val="24"/>
              </w:rPr>
            </w:pPr>
            <w:r w:rsidRPr="00CE2B4B">
              <w:rPr>
                <w:szCs w:val="24"/>
              </w:rPr>
              <w:t>$25,849</w:t>
            </w:r>
          </w:p>
        </w:tc>
      </w:tr>
      <w:tr w:rsidR="003D30DB" w:rsidRPr="00B24143" w14:paraId="1F78A342" w14:textId="77777777" w:rsidTr="00E77D9B">
        <w:tc>
          <w:tcPr>
            <w:tcW w:w="6232" w:type="dxa"/>
            <w:noWrap/>
          </w:tcPr>
          <w:p w14:paraId="36AEA22B" w14:textId="3850923C" w:rsidR="003D30DB" w:rsidRPr="002A6BB4" w:rsidRDefault="003D30DB" w:rsidP="003D30DB">
            <w:pPr>
              <w:spacing w:before="60" w:after="60" w:line="200" w:lineRule="atLeast"/>
              <w:rPr>
                <w:rFonts w:cs="Arial"/>
                <w:szCs w:val="24"/>
              </w:rPr>
            </w:pPr>
            <w:r w:rsidRPr="002A6BB4">
              <w:rPr>
                <w:rFonts w:cs="Arial"/>
                <w:szCs w:val="24"/>
              </w:rPr>
              <w:t>Group home, 5 bedrooms - 4 SDA participants</w:t>
            </w:r>
          </w:p>
        </w:tc>
        <w:tc>
          <w:tcPr>
            <w:tcW w:w="1388" w:type="dxa"/>
          </w:tcPr>
          <w:p w14:paraId="4D0B875B" w14:textId="2C6189E3"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649010A1" w14:textId="34F3A28E" w:rsidR="003D30DB" w:rsidRPr="00CE2B4B" w:rsidRDefault="003D30DB" w:rsidP="003D30DB">
            <w:pPr>
              <w:spacing w:before="80" w:after="80" w:line="240" w:lineRule="atLeast"/>
              <w:jc w:val="center"/>
              <w:rPr>
                <w:szCs w:val="24"/>
              </w:rPr>
            </w:pPr>
            <w:r w:rsidRPr="00CE2B4B">
              <w:rPr>
                <w:szCs w:val="24"/>
              </w:rPr>
              <w:t>$8,417</w:t>
            </w:r>
          </w:p>
        </w:tc>
        <w:tc>
          <w:tcPr>
            <w:tcW w:w="1388" w:type="dxa"/>
            <w:noWrap/>
          </w:tcPr>
          <w:p w14:paraId="05DAD57F" w14:textId="01AFFA4E" w:rsidR="003D30DB" w:rsidRPr="00CE2B4B" w:rsidRDefault="003D30DB" w:rsidP="003D30DB">
            <w:pPr>
              <w:spacing w:before="80" w:after="80" w:line="240" w:lineRule="atLeast"/>
              <w:jc w:val="center"/>
              <w:rPr>
                <w:szCs w:val="24"/>
              </w:rPr>
            </w:pPr>
            <w:r w:rsidRPr="00CE2B4B">
              <w:rPr>
                <w:szCs w:val="24"/>
              </w:rPr>
              <w:t>$13,601</w:t>
            </w:r>
          </w:p>
        </w:tc>
        <w:tc>
          <w:tcPr>
            <w:tcW w:w="1388" w:type="dxa"/>
            <w:noWrap/>
          </w:tcPr>
          <w:p w14:paraId="373D16EB" w14:textId="57223835" w:rsidR="003D30DB" w:rsidRPr="00CE2B4B" w:rsidRDefault="003D30DB" w:rsidP="003D30DB">
            <w:pPr>
              <w:spacing w:before="80" w:after="80" w:line="240" w:lineRule="atLeast"/>
              <w:jc w:val="center"/>
              <w:rPr>
                <w:szCs w:val="24"/>
              </w:rPr>
            </w:pPr>
            <w:r w:rsidRPr="00CE2B4B">
              <w:rPr>
                <w:szCs w:val="24"/>
              </w:rPr>
              <w:t>$17,155</w:t>
            </w:r>
          </w:p>
        </w:tc>
        <w:tc>
          <w:tcPr>
            <w:tcW w:w="1388" w:type="dxa"/>
            <w:noWrap/>
          </w:tcPr>
          <w:p w14:paraId="3DA50E89" w14:textId="56D33A19" w:rsidR="003D30DB" w:rsidRPr="00CE2B4B" w:rsidRDefault="003D30DB" w:rsidP="003D30DB">
            <w:pPr>
              <w:spacing w:before="80" w:after="80" w:line="240" w:lineRule="atLeast"/>
              <w:jc w:val="center"/>
              <w:rPr>
                <w:szCs w:val="24"/>
              </w:rPr>
            </w:pPr>
            <w:r w:rsidRPr="00CE2B4B">
              <w:rPr>
                <w:szCs w:val="24"/>
              </w:rPr>
              <w:t>$17,922</w:t>
            </w:r>
          </w:p>
        </w:tc>
        <w:tc>
          <w:tcPr>
            <w:tcW w:w="1388" w:type="dxa"/>
            <w:noWrap/>
          </w:tcPr>
          <w:p w14:paraId="002B7D75" w14:textId="0068B0B2" w:rsidR="003D30DB" w:rsidRPr="00CE2B4B" w:rsidRDefault="003D30DB" w:rsidP="003D30DB">
            <w:pPr>
              <w:spacing w:before="80" w:after="80" w:line="240" w:lineRule="atLeast"/>
              <w:jc w:val="center"/>
              <w:rPr>
                <w:szCs w:val="24"/>
              </w:rPr>
            </w:pPr>
            <w:r w:rsidRPr="00CE2B4B">
              <w:rPr>
                <w:szCs w:val="24"/>
              </w:rPr>
              <w:t>$25,191</w:t>
            </w:r>
          </w:p>
        </w:tc>
      </w:tr>
      <w:tr w:rsidR="003D30DB" w:rsidRPr="00B24143" w14:paraId="75CA7E89"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21BE5D4" w14:textId="685B86A9" w:rsidR="003D30DB" w:rsidRPr="002A6BB4" w:rsidRDefault="003D30DB" w:rsidP="003D30DB">
            <w:pPr>
              <w:spacing w:before="60" w:after="60" w:line="200" w:lineRule="atLeast"/>
              <w:rPr>
                <w:rFonts w:cs="Arial"/>
                <w:szCs w:val="24"/>
              </w:rPr>
            </w:pPr>
            <w:r w:rsidRPr="002A6BB4">
              <w:rPr>
                <w:rFonts w:cs="Arial"/>
                <w:szCs w:val="24"/>
              </w:rPr>
              <w:t>Group home, 5 bedrooms - 3 SDA participants</w:t>
            </w:r>
          </w:p>
        </w:tc>
        <w:tc>
          <w:tcPr>
            <w:tcW w:w="1388" w:type="dxa"/>
          </w:tcPr>
          <w:p w14:paraId="1CCBAA45" w14:textId="4B4F4773"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334CEFDA" w14:textId="3B74D5C1" w:rsidR="003D30DB" w:rsidRPr="00CE2B4B" w:rsidRDefault="003D30DB" w:rsidP="003D30DB">
            <w:pPr>
              <w:spacing w:before="80" w:after="80" w:line="240" w:lineRule="atLeast"/>
              <w:jc w:val="center"/>
              <w:rPr>
                <w:szCs w:val="24"/>
              </w:rPr>
            </w:pPr>
            <w:r w:rsidRPr="00CE2B4B">
              <w:rPr>
                <w:szCs w:val="24"/>
              </w:rPr>
              <w:t>$8,156</w:t>
            </w:r>
          </w:p>
        </w:tc>
        <w:tc>
          <w:tcPr>
            <w:tcW w:w="1388" w:type="dxa"/>
            <w:noWrap/>
          </w:tcPr>
          <w:p w14:paraId="299A3F29" w14:textId="0C392036" w:rsidR="003D30DB" w:rsidRPr="00CE2B4B" w:rsidRDefault="003D30DB" w:rsidP="003D30DB">
            <w:pPr>
              <w:spacing w:before="80" w:after="80" w:line="240" w:lineRule="atLeast"/>
              <w:jc w:val="center"/>
              <w:rPr>
                <w:szCs w:val="24"/>
              </w:rPr>
            </w:pPr>
            <w:r w:rsidRPr="00CE2B4B">
              <w:rPr>
                <w:szCs w:val="24"/>
              </w:rPr>
              <w:t>$13,775</w:t>
            </w:r>
          </w:p>
        </w:tc>
        <w:tc>
          <w:tcPr>
            <w:tcW w:w="1388" w:type="dxa"/>
            <w:noWrap/>
          </w:tcPr>
          <w:p w14:paraId="1D75CDE1" w14:textId="06957BF5" w:rsidR="003D30DB" w:rsidRPr="00CE2B4B" w:rsidRDefault="003D30DB" w:rsidP="003D30DB">
            <w:pPr>
              <w:spacing w:before="80" w:after="80" w:line="240" w:lineRule="atLeast"/>
              <w:jc w:val="center"/>
              <w:rPr>
                <w:szCs w:val="24"/>
              </w:rPr>
            </w:pPr>
            <w:r w:rsidRPr="00CE2B4B">
              <w:rPr>
                <w:szCs w:val="24"/>
              </w:rPr>
              <w:t>$17,588</w:t>
            </w:r>
          </w:p>
        </w:tc>
        <w:tc>
          <w:tcPr>
            <w:tcW w:w="1388" w:type="dxa"/>
            <w:noWrap/>
          </w:tcPr>
          <w:p w14:paraId="4B67FD3D" w14:textId="2FC10C4B" w:rsidR="003D30DB" w:rsidRPr="00CE2B4B" w:rsidRDefault="003D30DB" w:rsidP="003D30DB">
            <w:pPr>
              <w:spacing w:before="80" w:after="80" w:line="240" w:lineRule="atLeast"/>
              <w:jc w:val="center"/>
              <w:rPr>
                <w:szCs w:val="24"/>
              </w:rPr>
            </w:pPr>
            <w:r w:rsidRPr="00CE2B4B">
              <w:rPr>
                <w:szCs w:val="24"/>
              </w:rPr>
              <w:t>$18,597</w:t>
            </w:r>
          </w:p>
        </w:tc>
        <w:tc>
          <w:tcPr>
            <w:tcW w:w="1388" w:type="dxa"/>
            <w:noWrap/>
          </w:tcPr>
          <w:p w14:paraId="6F6AF874" w14:textId="1C016C1F" w:rsidR="003D30DB" w:rsidRPr="00CE2B4B" w:rsidRDefault="003D30DB" w:rsidP="003D30DB">
            <w:pPr>
              <w:spacing w:before="80" w:after="80" w:line="240" w:lineRule="atLeast"/>
              <w:jc w:val="center"/>
              <w:rPr>
                <w:szCs w:val="24"/>
              </w:rPr>
            </w:pPr>
            <w:r w:rsidRPr="00CE2B4B">
              <w:rPr>
                <w:szCs w:val="24"/>
              </w:rPr>
              <w:t>$26,521</w:t>
            </w:r>
          </w:p>
        </w:tc>
      </w:tr>
      <w:tr w:rsidR="003D30DB" w:rsidRPr="00B24143" w14:paraId="6A69C6D7" w14:textId="77777777" w:rsidTr="00E77D9B">
        <w:tc>
          <w:tcPr>
            <w:tcW w:w="6232" w:type="dxa"/>
            <w:noWrap/>
          </w:tcPr>
          <w:p w14:paraId="74654C78" w14:textId="1135AEC1" w:rsidR="003D30DB" w:rsidRPr="002A6BB4" w:rsidRDefault="003D30DB" w:rsidP="003D30DB">
            <w:pPr>
              <w:spacing w:before="60" w:line="200" w:lineRule="atLeast"/>
              <w:rPr>
                <w:rFonts w:cs="Arial"/>
                <w:szCs w:val="24"/>
              </w:rPr>
            </w:pPr>
            <w:r w:rsidRPr="002A6BB4">
              <w:rPr>
                <w:rFonts w:cs="Arial"/>
                <w:szCs w:val="24"/>
              </w:rPr>
              <w:t>Group home, 5 bedrooms - 2 SDA participants</w:t>
            </w:r>
          </w:p>
        </w:tc>
        <w:tc>
          <w:tcPr>
            <w:tcW w:w="1388" w:type="dxa"/>
          </w:tcPr>
          <w:p w14:paraId="3085B2B5" w14:textId="7D9D90B0" w:rsidR="003D30DB" w:rsidRPr="00CE2B4B" w:rsidRDefault="003D30DB" w:rsidP="003D30DB">
            <w:pPr>
              <w:spacing w:before="80" w:line="240" w:lineRule="atLeast"/>
              <w:jc w:val="center"/>
              <w:rPr>
                <w:szCs w:val="24"/>
              </w:rPr>
            </w:pPr>
            <w:r w:rsidRPr="00CE2B4B">
              <w:rPr>
                <w:szCs w:val="24"/>
              </w:rPr>
              <w:t>N/A</w:t>
            </w:r>
          </w:p>
        </w:tc>
        <w:tc>
          <w:tcPr>
            <w:tcW w:w="1388" w:type="dxa"/>
            <w:noWrap/>
          </w:tcPr>
          <w:p w14:paraId="6D339DCA" w14:textId="20C4AF51" w:rsidR="003D30DB" w:rsidRPr="00CE2B4B" w:rsidRDefault="003D30DB" w:rsidP="003D30DB">
            <w:pPr>
              <w:spacing w:before="80" w:line="240" w:lineRule="atLeast"/>
              <w:jc w:val="center"/>
              <w:rPr>
                <w:szCs w:val="24"/>
              </w:rPr>
            </w:pPr>
            <w:r w:rsidRPr="00CE2B4B">
              <w:rPr>
                <w:szCs w:val="24"/>
              </w:rPr>
              <w:t>$9,302</w:t>
            </w:r>
          </w:p>
        </w:tc>
        <w:tc>
          <w:tcPr>
            <w:tcW w:w="1388" w:type="dxa"/>
            <w:noWrap/>
          </w:tcPr>
          <w:p w14:paraId="70393482" w14:textId="3486882C" w:rsidR="003D30DB" w:rsidRPr="00CE2B4B" w:rsidRDefault="003D30DB" w:rsidP="003D30DB">
            <w:pPr>
              <w:spacing w:before="80" w:line="240" w:lineRule="atLeast"/>
              <w:jc w:val="center"/>
              <w:rPr>
                <w:szCs w:val="24"/>
              </w:rPr>
            </w:pPr>
            <w:r w:rsidRPr="00CE2B4B">
              <w:rPr>
                <w:szCs w:val="24"/>
              </w:rPr>
              <w:t>$14,917</w:t>
            </w:r>
          </w:p>
        </w:tc>
        <w:tc>
          <w:tcPr>
            <w:tcW w:w="1388" w:type="dxa"/>
            <w:noWrap/>
          </w:tcPr>
          <w:p w14:paraId="5DA04F3E" w14:textId="2822E058" w:rsidR="003D30DB" w:rsidRPr="00CE2B4B" w:rsidRDefault="003D30DB" w:rsidP="003D30DB">
            <w:pPr>
              <w:spacing w:before="80" w:line="240" w:lineRule="atLeast"/>
              <w:jc w:val="center"/>
              <w:rPr>
                <w:szCs w:val="24"/>
              </w:rPr>
            </w:pPr>
            <w:r w:rsidRPr="00CE2B4B">
              <w:rPr>
                <w:szCs w:val="24"/>
              </w:rPr>
              <w:t>$19,276</w:t>
            </w:r>
          </w:p>
        </w:tc>
        <w:tc>
          <w:tcPr>
            <w:tcW w:w="1388" w:type="dxa"/>
            <w:noWrap/>
          </w:tcPr>
          <w:p w14:paraId="6A0CECA4" w14:textId="5D055A12" w:rsidR="003D30DB" w:rsidRPr="00CE2B4B" w:rsidRDefault="003D30DB" w:rsidP="003D30DB">
            <w:pPr>
              <w:spacing w:before="80" w:line="240" w:lineRule="atLeast"/>
              <w:jc w:val="center"/>
              <w:rPr>
                <w:szCs w:val="24"/>
              </w:rPr>
            </w:pPr>
            <w:r w:rsidRPr="00CE2B4B">
              <w:rPr>
                <w:szCs w:val="24"/>
              </w:rPr>
              <w:t>$20,648</w:t>
            </w:r>
          </w:p>
        </w:tc>
        <w:tc>
          <w:tcPr>
            <w:tcW w:w="1388" w:type="dxa"/>
            <w:noWrap/>
          </w:tcPr>
          <w:p w14:paraId="0CDF37BB" w14:textId="315D5708" w:rsidR="003D30DB" w:rsidRPr="00CE2B4B" w:rsidRDefault="003D30DB" w:rsidP="003D30DB">
            <w:pPr>
              <w:spacing w:before="80" w:line="240" w:lineRule="atLeast"/>
              <w:jc w:val="center"/>
              <w:rPr>
                <w:szCs w:val="24"/>
              </w:rPr>
            </w:pPr>
            <w:r w:rsidRPr="00CE2B4B">
              <w:rPr>
                <w:szCs w:val="24"/>
              </w:rPr>
              <w:t>$25,849</w:t>
            </w:r>
          </w:p>
        </w:tc>
      </w:tr>
      <w:tr w:rsidR="003D30DB" w:rsidRPr="00B24143" w14:paraId="607971DB" w14:textId="77777777" w:rsidTr="00E77D9B">
        <w:trPr>
          <w:cnfStyle w:val="000000100000" w:firstRow="0" w:lastRow="0" w:firstColumn="0" w:lastColumn="0" w:oddVBand="0" w:evenVBand="0" w:oddHBand="1" w:evenHBand="0" w:firstRowFirstColumn="0" w:firstRowLastColumn="0" w:lastRowFirstColumn="0" w:lastRowLastColumn="0"/>
        </w:trPr>
        <w:tc>
          <w:tcPr>
            <w:tcW w:w="6232" w:type="dxa"/>
            <w:noWrap/>
          </w:tcPr>
          <w:p w14:paraId="76FE1200" w14:textId="1EFBE212" w:rsidR="003D30DB" w:rsidRPr="002A6BB4" w:rsidRDefault="003D30DB" w:rsidP="003D30DB">
            <w:pPr>
              <w:spacing w:before="60" w:after="60" w:line="200" w:lineRule="atLeast"/>
              <w:rPr>
                <w:rFonts w:cs="Arial"/>
                <w:szCs w:val="24"/>
              </w:rPr>
            </w:pPr>
            <w:r w:rsidRPr="002A6BB4">
              <w:rPr>
                <w:rFonts w:cs="Arial"/>
                <w:szCs w:val="24"/>
              </w:rPr>
              <w:t>Group home, 5 bedrooms - 1 SDA participant</w:t>
            </w:r>
          </w:p>
        </w:tc>
        <w:tc>
          <w:tcPr>
            <w:tcW w:w="1388" w:type="dxa"/>
          </w:tcPr>
          <w:p w14:paraId="0080CCBC" w14:textId="64E0965C" w:rsidR="003D30DB" w:rsidRPr="00CE2B4B" w:rsidRDefault="003D30DB" w:rsidP="003D30DB">
            <w:pPr>
              <w:spacing w:before="80" w:after="80" w:line="240" w:lineRule="atLeast"/>
              <w:jc w:val="center"/>
              <w:rPr>
                <w:szCs w:val="24"/>
              </w:rPr>
            </w:pPr>
            <w:r w:rsidRPr="00CE2B4B">
              <w:rPr>
                <w:szCs w:val="24"/>
              </w:rPr>
              <w:t>N/A</w:t>
            </w:r>
          </w:p>
        </w:tc>
        <w:tc>
          <w:tcPr>
            <w:tcW w:w="1388" w:type="dxa"/>
            <w:noWrap/>
          </w:tcPr>
          <w:p w14:paraId="0C05796C" w14:textId="16F53A11" w:rsidR="003D30DB" w:rsidRPr="00CE2B4B" w:rsidRDefault="003D30DB" w:rsidP="003D30DB">
            <w:pPr>
              <w:spacing w:before="80" w:after="80" w:line="240" w:lineRule="atLeast"/>
              <w:jc w:val="center"/>
              <w:rPr>
                <w:szCs w:val="24"/>
              </w:rPr>
            </w:pPr>
            <w:r w:rsidRPr="00CE2B4B">
              <w:rPr>
                <w:szCs w:val="24"/>
              </w:rPr>
              <w:t>$9,302</w:t>
            </w:r>
          </w:p>
        </w:tc>
        <w:tc>
          <w:tcPr>
            <w:tcW w:w="1388" w:type="dxa"/>
            <w:noWrap/>
          </w:tcPr>
          <w:p w14:paraId="490FDB9B" w14:textId="58C14E34" w:rsidR="003D30DB" w:rsidRPr="00CE2B4B" w:rsidRDefault="003D30DB" w:rsidP="003D30DB">
            <w:pPr>
              <w:spacing w:before="80" w:after="80" w:line="240" w:lineRule="atLeast"/>
              <w:jc w:val="center"/>
              <w:rPr>
                <w:szCs w:val="24"/>
              </w:rPr>
            </w:pPr>
            <w:r w:rsidRPr="00CE2B4B">
              <w:rPr>
                <w:szCs w:val="24"/>
              </w:rPr>
              <w:t>$14,917</w:t>
            </w:r>
          </w:p>
        </w:tc>
        <w:tc>
          <w:tcPr>
            <w:tcW w:w="1388" w:type="dxa"/>
            <w:noWrap/>
          </w:tcPr>
          <w:p w14:paraId="0068AC11" w14:textId="0AE20B4B" w:rsidR="003D30DB" w:rsidRPr="00CE2B4B" w:rsidRDefault="003D30DB" w:rsidP="003D30DB">
            <w:pPr>
              <w:spacing w:before="80" w:after="80" w:line="240" w:lineRule="atLeast"/>
              <w:jc w:val="center"/>
              <w:rPr>
                <w:szCs w:val="24"/>
              </w:rPr>
            </w:pPr>
            <w:r w:rsidRPr="00CE2B4B">
              <w:rPr>
                <w:szCs w:val="24"/>
              </w:rPr>
              <w:t>$19,276</w:t>
            </w:r>
          </w:p>
        </w:tc>
        <w:tc>
          <w:tcPr>
            <w:tcW w:w="1388" w:type="dxa"/>
            <w:noWrap/>
          </w:tcPr>
          <w:p w14:paraId="4A9DCB16" w14:textId="1CD7ED07" w:rsidR="003D30DB" w:rsidRPr="00CE2B4B" w:rsidRDefault="003D30DB" w:rsidP="003D30DB">
            <w:pPr>
              <w:spacing w:before="80" w:after="80" w:line="240" w:lineRule="atLeast"/>
              <w:jc w:val="center"/>
              <w:rPr>
                <w:szCs w:val="24"/>
              </w:rPr>
            </w:pPr>
            <w:r w:rsidRPr="00CE2B4B">
              <w:rPr>
                <w:szCs w:val="24"/>
              </w:rPr>
              <w:t>$20,648</w:t>
            </w:r>
          </w:p>
        </w:tc>
        <w:tc>
          <w:tcPr>
            <w:tcW w:w="1388" w:type="dxa"/>
            <w:noWrap/>
          </w:tcPr>
          <w:p w14:paraId="2284ECB4" w14:textId="22ACE289" w:rsidR="003D30DB" w:rsidRPr="00CE2B4B" w:rsidRDefault="003D30DB" w:rsidP="003D30DB">
            <w:pPr>
              <w:spacing w:before="80" w:after="80" w:line="240" w:lineRule="atLeast"/>
              <w:jc w:val="center"/>
              <w:rPr>
                <w:szCs w:val="24"/>
              </w:rPr>
            </w:pPr>
            <w:r w:rsidRPr="00CE2B4B">
              <w:rPr>
                <w:szCs w:val="24"/>
              </w:rPr>
              <w:t>$25,849</w:t>
            </w:r>
          </w:p>
        </w:tc>
      </w:tr>
    </w:tbl>
    <w:p w14:paraId="08DF441E" w14:textId="77777777" w:rsidR="00CE2B4B" w:rsidRPr="002A6BB4" w:rsidRDefault="00CE2B4B" w:rsidP="000D5130">
      <w:pPr>
        <w:rPr>
          <w:rFonts w:cs="Arial"/>
          <w:b/>
          <w:bCs/>
          <w:i/>
          <w:iCs/>
        </w:rPr>
      </w:pPr>
      <w:bookmarkStart w:id="94" w:name="_Ref137724695"/>
      <w:bookmarkStart w:id="95" w:name="_Ref137816761"/>
    </w:p>
    <w:p w14:paraId="07FE8EC4" w14:textId="77777777" w:rsidR="00CE2B4B" w:rsidRPr="002A6BB4" w:rsidRDefault="00CE2B4B">
      <w:pPr>
        <w:rPr>
          <w:rFonts w:cs="Arial"/>
          <w:b/>
          <w:bCs/>
          <w:i/>
          <w:iCs/>
        </w:rPr>
      </w:pPr>
      <w:r w:rsidRPr="002A6BB4">
        <w:rPr>
          <w:rFonts w:cs="Arial"/>
          <w:b/>
          <w:bCs/>
          <w:i/>
          <w:iCs/>
        </w:rPr>
        <w:br w:type="page"/>
      </w:r>
    </w:p>
    <w:p w14:paraId="43D3A240" w14:textId="73DBAF0C" w:rsidR="000D5130" w:rsidRPr="002A6BB4" w:rsidRDefault="000D5130" w:rsidP="1EF9508A">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41</w:t>
      </w:r>
      <w:r w:rsidRPr="1EF9508A">
        <w:rPr>
          <w:rFonts w:cs="Arial"/>
          <w:b/>
          <w:bCs/>
          <w:i/>
          <w:iCs/>
        </w:rPr>
        <w:fldChar w:fldCharType="end"/>
      </w:r>
      <w:r w:rsidRPr="1EF9508A">
        <w:rPr>
          <w:rFonts w:cs="Arial"/>
          <w:b/>
          <w:bCs/>
          <w:i/>
          <w:iCs/>
        </w:rPr>
        <w:t xml:space="preserve">: Appendix H – </w:t>
      </w:r>
      <w:r w:rsidR="00B94336" w:rsidRPr="1EF9508A">
        <w:rPr>
          <w:rFonts w:cs="Arial"/>
          <w:b/>
          <w:bCs/>
          <w:i/>
          <w:iCs/>
        </w:rPr>
        <w:t xml:space="preserve">Appropriate Maximum </w:t>
      </w:r>
      <w:r w:rsidRPr="1EF9508A">
        <w:rPr>
          <w:rFonts w:cs="Arial"/>
          <w:b/>
          <w:bCs/>
          <w:i/>
          <w:iCs/>
        </w:rPr>
        <w:t>Annual Base Price</w:t>
      </w:r>
      <w:r w:rsidR="00EF4580" w:rsidRPr="1EF9508A">
        <w:rPr>
          <w:rFonts w:cs="Arial"/>
          <w:b/>
          <w:bCs/>
          <w:i/>
          <w:iCs/>
        </w:rPr>
        <w:t>s</w:t>
      </w:r>
      <w:r w:rsidRPr="1EF9508A">
        <w:rPr>
          <w:rFonts w:cs="Arial"/>
          <w:b/>
          <w:bCs/>
          <w:i/>
          <w:iCs/>
        </w:rPr>
        <w:t xml:space="preserve"> </w:t>
      </w:r>
      <w:r w:rsidR="00DF7E79" w:rsidRPr="1EF9508A">
        <w:rPr>
          <w:rFonts w:cs="Arial"/>
          <w:b/>
          <w:bCs/>
          <w:i/>
          <w:iCs/>
        </w:rPr>
        <w:t>p</w:t>
      </w:r>
      <w:r w:rsidRPr="1EF9508A">
        <w:rPr>
          <w:rFonts w:cs="Arial"/>
          <w:b/>
          <w:bCs/>
          <w:i/>
          <w:iCs/>
        </w:rPr>
        <w:t xml:space="preserve">er </w:t>
      </w:r>
      <w:r w:rsidR="00DF7E79" w:rsidRPr="1EF9508A">
        <w:rPr>
          <w:rFonts w:cs="Arial"/>
          <w:b/>
          <w:bCs/>
          <w:i/>
          <w:iCs/>
        </w:rPr>
        <w:t xml:space="preserve">SDA-eligible </w:t>
      </w:r>
      <w:r w:rsidRPr="1EF9508A">
        <w:rPr>
          <w:rFonts w:cs="Arial"/>
          <w:b/>
          <w:bCs/>
          <w:i/>
          <w:iCs/>
        </w:rPr>
        <w:t>Participant for Existing Stock, With Sprinklers</w:t>
      </w:r>
      <w:bookmarkEnd w:id="94"/>
      <w:bookmarkEnd w:id="95"/>
      <w:r w:rsidR="003D30DB">
        <w:rPr>
          <w:rFonts w:cs="Arial"/>
          <w:b/>
          <w:bCs/>
          <w:i/>
          <w:iCs/>
        </w:rPr>
        <w:t>, dwellings without On-site Overnight Assistance</w:t>
      </w:r>
    </w:p>
    <w:tbl>
      <w:tblPr>
        <w:tblStyle w:val="GridTable4"/>
        <w:tblW w:w="5000" w:type="pct"/>
        <w:tblLayout w:type="fixed"/>
        <w:tblLook w:val="0420" w:firstRow="1" w:lastRow="0" w:firstColumn="0" w:lastColumn="0" w:noHBand="0" w:noVBand="1"/>
        <w:tblCaption w:val="Table of Per Participant Existing Stock With Sprinklers"/>
      </w:tblPr>
      <w:tblGrid>
        <w:gridCol w:w="6374"/>
        <w:gridCol w:w="1364"/>
        <w:gridCol w:w="1364"/>
        <w:gridCol w:w="1365"/>
        <w:gridCol w:w="1364"/>
        <w:gridCol w:w="1364"/>
        <w:gridCol w:w="1365"/>
      </w:tblGrid>
      <w:tr w:rsidR="000D5130" w:rsidRPr="00B24143" w14:paraId="5FE676AD" w14:textId="77777777" w:rsidTr="00E77D9B">
        <w:trPr>
          <w:cnfStyle w:val="100000000000" w:firstRow="1" w:lastRow="0" w:firstColumn="0" w:lastColumn="0" w:oddVBand="0" w:evenVBand="0" w:oddHBand="0" w:evenHBand="0" w:firstRowFirstColumn="0" w:firstRowLastColumn="0" w:lastRowFirstColumn="0" w:lastRowLastColumn="0"/>
          <w:tblHeader/>
        </w:trPr>
        <w:tc>
          <w:tcPr>
            <w:tcW w:w="6374" w:type="dxa"/>
            <w:noWrap/>
            <w:hideMark/>
          </w:tcPr>
          <w:p w14:paraId="29044000" w14:textId="077E3C49" w:rsidR="000D5130" w:rsidRPr="002A6BB4" w:rsidRDefault="000D5130" w:rsidP="000D5130">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364" w:type="dxa"/>
          </w:tcPr>
          <w:p w14:paraId="2318162B" w14:textId="77777777" w:rsidR="000D5130" w:rsidRPr="002A6BB4" w:rsidRDefault="000D5130"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Basic</w:t>
            </w:r>
          </w:p>
        </w:tc>
        <w:tc>
          <w:tcPr>
            <w:tcW w:w="1364" w:type="dxa"/>
            <w:noWrap/>
            <w:hideMark/>
          </w:tcPr>
          <w:p w14:paraId="6E17451D" w14:textId="77777777" w:rsidR="000D5130" w:rsidRPr="002A6BB4" w:rsidRDefault="000D5130"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Improved Liveability</w:t>
            </w:r>
          </w:p>
        </w:tc>
        <w:tc>
          <w:tcPr>
            <w:tcW w:w="1365" w:type="dxa"/>
            <w:noWrap/>
            <w:hideMark/>
          </w:tcPr>
          <w:p w14:paraId="0DC34D0B" w14:textId="77777777" w:rsidR="000D5130" w:rsidRPr="002A6BB4" w:rsidRDefault="000D5130"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Fully Accessible</w:t>
            </w:r>
          </w:p>
        </w:tc>
        <w:tc>
          <w:tcPr>
            <w:tcW w:w="1364" w:type="dxa"/>
            <w:noWrap/>
            <w:hideMark/>
          </w:tcPr>
          <w:p w14:paraId="186F5ADE" w14:textId="77777777" w:rsidR="000D5130" w:rsidRPr="002A6BB4" w:rsidRDefault="000D5130"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Robust</w:t>
            </w:r>
          </w:p>
        </w:tc>
        <w:tc>
          <w:tcPr>
            <w:tcW w:w="1364" w:type="dxa"/>
            <w:noWrap/>
            <w:hideMark/>
          </w:tcPr>
          <w:p w14:paraId="02FDAF26" w14:textId="77777777" w:rsidR="000D5130" w:rsidRPr="002A6BB4" w:rsidRDefault="000D5130" w:rsidP="000D5130">
            <w:pPr>
              <w:spacing w:before="60" w:after="60" w:line="200" w:lineRule="atLeast"/>
              <w:jc w:val="center"/>
              <w:rPr>
                <w:rFonts w:eastAsia="Times New Roman" w:cs="Arial"/>
                <w:b w:val="0"/>
                <w:bCs w:val="0"/>
                <w:szCs w:val="24"/>
                <w:lang w:eastAsia="en-AU"/>
              </w:rPr>
            </w:pPr>
            <w:r w:rsidRPr="002A6BB4">
              <w:rPr>
                <w:rFonts w:eastAsia="Times New Roman" w:cs="Arial"/>
                <w:szCs w:val="24"/>
                <w:lang w:eastAsia="en-AU"/>
              </w:rPr>
              <w:t>Robust with Breakout Room</w:t>
            </w:r>
          </w:p>
        </w:tc>
        <w:tc>
          <w:tcPr>
            <w:tcW w:w="1365" w:type="dxa"/>
            <w:noWrap/>
            <w:hideMark/>
          </w:tcPr>
          <w:p w14:paraId="5934F6A1" w14:textId="77777777" w:rsidR="000D5130" w:rsidRPr="002A6BB4" w:rsidRDefault="000D5130" w:rsidP="000D5130">
            <w:pPr>
              <w:spacing w:before="60" w:after="60" w:line="200" w:lineRule="atLeast"/>
              <w:jc w:val="center"/>
              <w:rPr>
                <w:rFonts w:eastAsia="Times New Roman" w:cs="Arial"/>
                <w:szCs w:val="24"/>
                <w:lang w:eastAsia="en-AU"/>
              </w:rPr>
            </w:pPr>
            <w:r w:rsidRPr="002A6BB4">
              <w:rPr>
                <w:rFonts w:eastAsia="Times New Roman" w:cs="Arial"/>
                <w:szCs w:val="24"/>
                <w:lang w:eastAsia="en-AU"/>
              </w:rPr>
              <w:t xml:space="preserve">High Physical Support </w:t>
            </w:r>
          </w:p>
        </w:tc>
      </w:tr>
      <w:tr w:rsidR="004378E3" w:rsidRPr="00B24143" w14:paraId="5AA746BA"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5E1673CB" w14:textId="0AB00823"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2 bedrooms, 2 residents - 1 SDA participant</w:t>
            </w:r>
          </w:p>
        </w:tc>
        <w:tc>
          <w:tcPr>
            <w:tcW w:w="1364" w:type="dxa"/>
          </w:tcPr>
          <w:p w14:paraId="1E651DF9" w14:textId="646D2AE9" w:rsidR="004378E3" w:rsidRPr="00CE2B4B" w:rsidRDefault="004378E3" w:rsidP="004378E3">
            <w:pPr>
              <w:spacing w:before="80" w:after="80" w:line="240" w:lineRule="atLeast"/>
              <w:jc w:val="center"/>
              <w:rPr>
                <w:szCs w:val="24"/>
              </w:rPr>
            </w:pPr>
            <w:r w:rsidRPr="00CE2B4B">
              <w:rPr>
                <w:szCs w:val="24"/>
              </w:rPr>
              <w:t>$25,904</w:t>
            </w:r>
          </w:p>
        </w:tc>
        <w:tc>
          <w:tcPr>
            <w:tcW w:w="1364" w:type="dxa"/>
            <w:noWrap/>
          </w:tcPr>
          <w:p w14:paraId="283B8A2A" w14:textId="4B142A73" w:rsidR="004378E3" w:rsidRPr="00CE2B4B" w:rsidRDefault="004378E3" w:rsidP="004378E3">
            <w:pPr>
              <w:spacing w:before="80" w:after="80" w:line="240" w:lineRule="atLeast"/>
              <w:jc w:val="center"/>
              <w:rPr>
                <w:szCs w:val="24"/>
              </w:rPr>
            </w:pPr>
            <w:r w:rsidRPr="00CE2B4B">
              <w:rPr>
                <w:szCs w:val="24"/>
              </w:rPr>
              <w:t>$26,477</w:t>
            </w:r>
          </w:p>
        </w:tc>
        <w:tc>
          <w:tcPr>
            <w:tcW w:w="1365" w:type="dxa"/>
            <w:noWrap/>
          </w:tcPr>
          <w:p w14:paraId="0F302349" w14:textId="5FAD56A4" w:rsidR="004378E3" w:rsidRPr="00CE2B4B" w:rsidRDefault="004378E3" w:rsidP="004378E3">
            <w:pPr>
              <w:spacing w:before="80" w:after="80" w:line="240" w:lineRule="atLeast"/>
              <w:jc w:val="center"/>
              <w:rPr>
                <w:szCs w:val="24"/>
              </w:rPr>
            </w:pPr>
            <w:r w:rsidRPr="00CE2B4B">
              <w:rPr>
                <w:szCs w:val="24"/>
              </w:rPr>
              <w:t>$44,951</w:t>
            </w:r>
          </w:p>
        </w:tc>
        <w:tc>
          <w:tcPr>
            <w:tcW w:w="1364" w:type="dxa"/>
            <w:noWrap/>
          </w:tcPr>
          <w:p w14:paraId="44C65992" w14:textId="17E1BBC1" w:rsidR="004378E3" w:rsidRPr="00CE2B4B" w:rsidRDefault="004378E3" w:rsidP="004378E3">
            <w:pPr>
              <w:spacing w:before="80" w:after="80" w:line="240" w:lineRule="atLeast"/>
              <w:jc w:val="center"/>
              <w:rPr>
                <w:szCs w:val="24"/>
              </w:rPr>
            </w:pPr>
            <w:r w:rsidRPr="00CE2B4B">
              <w:rPr>
                <w:szCs w:val="24"/>
              </w:rPr>
              <w:t>N/A</w:t>
            </w:r>
          </w:p>
        </w:tc>
        <w:tc>
          <w:tcPr>
            <w:tcW w:w="1364" w:type="dxa"/>
            <w:noWrap/>
          </w:tcPr>
          <w:p w14:paraId="08671CC5" w14:textId="49EC9D5A" w:rsidR="004378E3" w:rsidRPr="00CE2B4B" w:rsidRDefault="004378E3" w:rsidP="004378E3">
            <w:pPr>
              <w:spacing w:before="80" w:after="80" w:line="240" w:lineRule="atLeast"/>
              <w:jc w:val="center"/>
              <w:rPr>
                <w:szCs w:val="24"/>
              </w:rPr>
            </w:pPr>
            <w:r w:rsidRPr="00CE2B4B">
              <w:rPr>
                <w:szCs w:val="24"/>
              </w:rPr>
              <w:t>N/A</w:t>
            </w:r>
          </w:p>
        </w:tc>
        <w:tc>
          <w:tcPr>
            <w:tcW w:w="1365" w:type="dxa"/>
            <w:noWrap/>
          </w:tcPr>
          <w:p w14:paraId="76C7662A" w14:textId="155D4F0E" w:rsidR="004378E3" w:rsidRPr="00CE2B4B" w:rsidRDefault="004378E3" w:rsidP="004378E3">
            <w:pPr>
              <w:spacing w:before="80" w:after="80" w:line="240" w:lineRule="atLeast"/>
              <w:jc w:val="center"/>
              <w:rPr>
                <w:szCs w:val="24"/>
              </w:rPr>
            </w:pPr>
            <w:r w:rsidRPr="00CE2B4B">
              <w:rPr>
                <w:szCs w:val="24"/>
              </w:rPr>
              <w:t>$69,988</w:t>
            </w:r>
          </w:p>
        </w:tc>
      </w:tr>
      <w:tr w:rsidR="004378E3" w:rsidRPr="00B24143" w14:paraId="6C508640" w14:textId="77777777" w:rsidTr="00E77D9B">
        <w:tc>
          <w:tcPr>
            <w:tcW w:w="6374" w:type="dxa"/>
            <w:noWrap/>
            <w:hideMark/>
          </w:tcPr>
          <w:p w14:paraId="5E5135F2" w14:textId="6A8CB386"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364" w:type="dxa"/>
          </w:tcPr>
          <w:p w14:paraId="6C8F5FBA" w14:textId="37AE78E5" w:rsidR="004378E3" w:rsidRPr="00CE2B4B" w:rsidRDefault="004378E3" w:rsidP="004378E3">
            <w:pPr>
              <w:spacing w:before="80" w:after="80" w:line="240" w:lineRule="atLeast"/>
              <w:jc w:val="center"/>
              <w:rPr>
                <w:szCs w:val="24"/>
              </w:rPr>
            </w:pPr>
            <w:r w:rsidRPr="00CE2B4B">
              <w:rPr>
                <w:szCs w:val="24"/>
              </w:rPr>
              <w:t>$25,904</w:t>
            </w:r>
          </w:p>
        </w:tc>
        <w:tc>
          <w:tcPr>
            <w:tcW w:w="1364" w:type="dxa"/>
            <w:noWrap/>
          </w:tcPr>
          <w:p w14:paraId="5358421A" w14:textId="3B60B47F" w:rsidR="004378E3" w:rsidRPr="00CE2B4B" w:rsidRDefault="004378E3" w:rsidP="004378E3">
            <w:pPr>
              <w:spacing w:before="80" w:after="80" w:line="240" w:lineRule="atLeast"/>
              <w:jc w:val="center"/>
              <w:rPr>
                <w:szCs w:val="24"/>
              </w:rPr>
            </w:pPr>
            <w:r w:rsidRPr="00CE2B4B">
              <w:rPr>
                <w:szCs w:val="24"/>
              </w:rPr>
              <w:t>$26,477</w:t>
            </w:r>
          </w:p>
        </w:tc>
        <w:tc>
          <w:tcPr>
            <w:tcW w:w="1365" w:type="dxa"/>
            <w:noWrap/>
          </w:tcPr>
          <w:p w14:paraId="7BECD00F" w14:textId="07F934AC" w:rsidR="004378E3" w:rsidRPr="00CE2B4B" w:rsidRDefault="004378E3" w:rsidP="004378E3">
            <w:pPr>
              <w:spacing w:before="80" w:after="80" w:line="240" w:lineRule="atLeast"/>
              <w:jc w:val="center"/>
              <w:rPr>
                <w:szCs w:val="24"/>
              </w:rPr>
            </w:pPr>
            <w:r w:rsidRPr="00CE2B4B">
              <w:rPr>
                <w:szCs w:val="24"/>
              </w:rPr>
              <w:t>$44,951</w:t>
            </w:r>
          </w:p>
        </w:tc>
        <w:tc>
          <w:tcPr>
            <w:tcW w:w="1364" w:type="dxa"/>
            <w:noWrap/>
          </w:tcPr>
          <w:p w14:paraId="46F6CFE0" w14:textId="7E66575D" w:rsidR="004378E3" w:rsidRPr="00CE2B4B" w:rsidRDefault="004378E3" w:rsidP="004378E3">
            <w:pPr>
              <w:spacing w:before="80" w:after="80" w:line="240" w:lineRule="atLeast"/>
              <w:jc w:val="center"/>
              <w:rPr>
                <w:szCs w:val="24"/>
              </w:rPr>
            </w:pPr>
            <w:r w:rsidRPr="00CE2B4B">
              <w:rPr>
                <w:szCs w:val="24"/>
              </w:rPr>
              <w:t>N/A</w:t>
            </w:r>
          </w:p>
        </w:tc>
        <w:tc>
          <w:tcPr>
            <w:tcW w:w="1364" w:type="dxa"/>
            <w:noWrap/>
          </w:tcPr>
          <w:p w14:paraId="0591AB1B" w14:textId="3732836C" w:rsidR="004378E3" w:rsidRPr="00CE2B4B" w:rsidRDefault="004378E3" w:rsidP="004378E3">
            <w:pPr>
              <w:spacing w:before="80" w:after="80" w:line="240" w:lineRule="atLeast"/>
              <w:jc w:val="center"/>
              <w:rPr>
                <w:szCs w:val="24"/>
              </w:rPr>
            </w:pPr>
            <w:r w:rsidRPr="00CE2B4B">
              <w:rPr>
                <w:szCs w:val="24"/>
              </w:rPr>
              <w:t>N/A</w:t>
            </w:r>
          </w:p>
        </w:tc>
        <w:tc>
          <w:tcPr>
            <w:tcW w:w="1365" w:type="dxa"/>
            <w:noWrap/>
          </w:tcPr>
          <w:p w14:paraId="405DDF69" w14:textId="27E88ACC" w:rsidR="004378E3" w:rsidRPr="00CE2B4B" w:rsidRDefault="004378E3" w:rsidP="004378E3">
            <w:pPr>
              <w:spacing w:before="80" w:after="80" w:line="240" w:lineRule="atLeast"/>
              <w:jc w:val="center"/>
              <w:rPr>
                <w:szCs w:val="24"/>
              </w:rPr>
            </w:pPr>
            <w:r w:rsidRPr="00CE2B4B">
              <w:rPr>
                <w:szCs w:val="24"/>
              </w:rPr>
              <w:t>$69,988</w:t>
            </w:r>
          </w:p>
        </w:tc>
      </w:tr>
      <w:tr w:rsidR="004378E3" w:rsidRPr="00B24143" w14:paraId="76B33173"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683B2D8C" w14:textId="749C80D7"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364" w:type="dxa"/>
          </w:tcPr>
          <w:p w14:paraId="414F4E11" w14:textId="1F216F4E" w:rsidR="004378E3" w:rsidRPr="00CE2B4B" w:rsidRDefault="004378E3" w:rsidP="004378E3">
            <w:pPr>
              <w:spacing w:before="80" w:after="80" w:line="240" w:lineRule="atLeast"/>
              <w:jc w:val="center"/>
              <w:rPr>
                <w:szCs w:val="24"/>
              </w:rPr>
            </w:pPr>
            <w:r w:rsidRPr="00CE2B4B">
              <w:rPr>
                <w:szCs w:val="24"/>
              </w:rPr>
              <w:t>$13,189</w:t>
            </w:r>
          </w:p>
        </w:tc>
        <w:tc>
          <w:tcPr>
            <w:tcW w:w="1364" w:type="dxa"/>
            <w:noWrap/>
          </w:tcPr>
          <w:p w14:paraId="1A72C5D5" w14:textId="60B7C9D7" w:rsidR="004378E3" w:rsidRPr="00CE2B4B" w:rsidRDefault="004378E3" w:rsidP="004378E3">
            <w:pPr>
              <w:spacing w:before="80" w:after="80" w:line="240" w:lineRule="atLeast"/>
              <w:jc w:val="center"/>
              <w:rPr>
                <w:szCs w:val="24"/>
              </w:rPr>
            </w:pPr>
            <w:r w:rsidRPr="00CE2B4B">
              <w:rPr>
                <w:szCs w:val="24"/>
              </w:rPr>
              <w:t>$13,536</w:t>
            </w:r>
          </w:p>
        </w:tc>
        <w:tc>
          <w:tcPr>
            <w:tcW w:w="1365" w:type="dxa"/>
            <w:noWrap/>
          </w:tcPr>
          <w:p w14:paraId="401C462F" w14:textId="05C73A64" w:rsidR="004378E3" w:rsidRPr="00CE2B4B" w:rsidRDefault="004378E3" w:rsidP="004378E3">
            <w:pPr>
              <w:spacing w:before="80" w:after="80" w:line="240" w:lineRule="atLeast"/>
              <w:jc w:val="center"/>
              <w:rPr>
                <w:szCs w:val="24"/>
              </w:rPr>
            </w:pPr>
            <w:r w:rsidRPr="00CE2B4B">
              <w:rPr>
                <w:szCs w:val="24"/>
              </w:rPr>
              <w:t>$22,639</w:t>
            </w:r>
          </w:p>
        </w:tc>
        <w:tc>
          <w:tcPr>
            <w:tcW w:w="1364" w:type="dxa"/>
            <w:noWrap/>
          </w:tcPr>
          <w:p w14:paraId="17BD4FB2" w14:textId="4717B66A" w:rsidR="004378E3" w:rsidRPr="00CE2B4B" w:rsidRDefault="004378E3" w:rsidP="004378E3">
            <w:pPr>
              <w:spacing w:before="80" w:after="80" w:line="240" w:lineRule="atLeast"/>
              <w:jc w:val="center"/>
              <w:rPr>
                <w:szCs w:val="24"/>
              </w:rPr>
            </w:pPr>
            <w:r w:rsidRPr="00CE2B4B">
              <w:rPr>
                <w:szCs w:val="24"/>
              </w:rPr>
              <w:t>$28,118</w:t>
            </w:r>
          </w:p>
        </w:tc>
        <w:tc>
          <w:tcPr>
            <w:tcW w:w="1364" w:type="dxa"/>
            <w:noWrap/>
          </w:tcPr>
          <w:p w14:paraId="54A7123D" w14:textId="73BDE12A" w:rsidR="004378E3" w:rsidRPr="00CE2B4B" w:rsidRDefault="004378E3" w:rsidP="004378E3">
            <w:pPr>
              <w:spacing w:before="80" w:after="80" w:line="240" w:lineRule="atLeast"/>
              <w:jc w:val="center"/>
              <w:rPr>
                <w:szCs w:val="24"/>
              </w:rPr>
            </w:pPr>
            <w:r w:rsidRPr="00CE2B4B">
              <w:rPr>
                <w:szCs w:val="24"/>
              </w:rPr>
              <w:t>$30,915</w:t>
            </w:r>
          </w:p>
        </w:tc>
        <w:tc>
          <w:tcPr>
            <w:tcW w:w="1365" w:type="dxa"/>
            <w:noWrap/>
          </w:tcPr>
          <w:p w14:paraId="28739F4E" w14:textId="5673EE3C" w:rsidR="004378E3" w:rsidRPr="00CE2B4B" w:rsidRDefault="004378E3" w:rsidP="004378E3">
            <w:pPr>
              <w:spacing w:before="80" w:after="80" w:line="240" w:lineRule="atLeast"/>
              <w:jc w:val="center"/>
              <w:rPr>
                <w:szCs w:val="24"/>
              </w:rPr>
            </w:pPr>
            <w:r w:rsidRPr="00CE2B4B">
              <w:rPr>
                <w:szCs w:val="24"/>
              </w:rPr>
              <w:t>$37,580</w:t>
            </w:r>
          </w:p>
        </w:tc>
      </w:tr>
      <w:tr w:rsidR="004378E3" w:rsidRPr="00B24143" w14:paraId="7C8ED343" w14:textId="77777777" w:rsidTr="00E77D9B">
        <w:tc>
          <w:tcPr>
            <w:tcW w:w="6374" w:type="dxa"/>
            <w:noWrap/>
          </w:tcPr>
          <w:p w14:paraId="537CF8DF" w14:textId="488753D8"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364" w:type="dxa"/>
          </w:tcPr>
          <w:p w14:paraId="7C6452A8" w14:textId="388755E1" w:rsidR="004378E3" w:rsidRPr="00CE2B4B" w:rsidRDefault="004378E3" w:rsidP="004378E3">
            <w:pPr>
              <w:spacing w:before="80" w:after="80" w:line="240" w:lineRule="atLeast"/>
              <w:jc w:val="center"/>
              <w:rPr>
                <w:szCs w:val="24"/>
              </w:rPr>
            </w:pPr>
            <w:r w:rsidRPr="00CE2B4B">
              <w:rPr>
                <w:szCs w:val="24"/>
              </w:rPr>
              <w:t>$6,975</w:t>
            </w:r>
          </w:p>
        </w:tc>
        <w:tc>
          <w:tcPr>
            <w:tcW w:w="1364" w:type="dxa"/>
            <w:noWrap/>
          </w:tcPr>
          <w:p w14:paraId="2FC3FA75" w14:textId="3AF669A9" w:rsidR="004378E3" w:rsidRPr="00CE2B4B" w:rsidRDefault="004378E3" w:rsidP="004378E3">
            <w:pPr>
              <w:spacing w:before="80" w:after="80" w:line="240" w:lineRule="atLeast"/>
              <w:jc w:val="center"/>
              <w:rPr>
                <w:szCs w:val="24"/>
              </w:rPr>
            </w:pPr>
            <w:r w:rsidRPr="00CE2B4B">
              <w:rPr>
                <w:szCs w:val="24"/>
              </w:rPr>
              <w:t>$7,206</w:t>
            </w:r>
          </w:p>
        </w:tc>
        <w:tc>
          <w:tcPr>
            <w:tcW w:w="1365" w:type="dxa"/>
            <w:noWrap/>
          </w:tcPr>
          <w:p w14:paraId="0C6C2510" w14:textId="1A4058D4" w:rsidR="004378E3" w:rsidRPr="00CE2B4B" w:rsidRDefault="004378E3" w:rsidP="004378E3">
            <w:pPr>
              <w:spacing w:before="80" w:after="80" w:line="240" w:lineRule="atLeast"/>
              <w:jc w:val="center"/>
              <w:rPr>
                <w:szCs w:val="24"/>
              </w:rPr>
            </w:pPr>
            <w:r w:rsidRPr="00CE2B4B">
              <w:rPr>
                <w:szCs w:val="24"/>
              </w:rPr>
              <w:t>$12,841</w:t>
            </w:r>
          </w:p>
        </w:tc>
        <w:tc>
          <w:tcPr>
            <w:tcW w:w="1364" w:type="dxa"/>
            <w:noWrap/>
          </w:tcPr>
          <w:p w14:paraId="2BD68006" w14:textId="319C8E17" w:rsidR="004378E3" w:rsidRPr="00CE2B4B" w:rsidRDefault="004378E3" w:rsidP="004378E3">
            <w:pPr>
              <w:spacing w:before="80" w:after="80" w:line="240" w:lineRule="atLeast"/>
              <w:jc w:val="center"/>
              <w:rPr>
                <w:szCs w:val="24"/>
              </w:rPr>
            </w:pPr>
            <w:r w:rsidRPr="00CE2B4B">
              <w:rPr>
                <w:szCs w:val="24"/>
              </w:rPr>
              <w:t>$16,501</w:t>
            </w:r>
          </w:p>
        </w:tc>
        <w:tc>
          <w:tcPr>
            <w:tcW w:w="1364" w:type="dxa"/>
            <w:noWrap/>
          </w:tcPr>
          <w:p w14:paraId="5EFA3C45" w14:textId="5E03D05C" w:rsidR="004378E3" w:rsidRPr="00CE2B4B" w:rsidRDefault="004378E3" w:rsidP="004378E3">
            <w:pPr>
              <w:spacing w:before="80" w:after="80" w:line="240" w:lineRule="atLeast"/>
              <w:jc w:val="center"/>
              <w:rPr>
                <w:szCs w:val="24"/>
              </w:rPr>
            </w:pPr>
            <w:r w:rsidRPr="00CE2B4B">
              <w:rPr>
                <w:szCs w:val="24"/>
              </w:rPr>
              <w:t>$17,899</w:t>
            </w:r>
          </w:p>
        </w:tc>
        <w:tc>
          <w:tcPr>
            <w:tcW w:w="1365" w:type="dxa"/>
            <w:noWrap/>
          </w:tcPr>
          <w:p w14:paraId="40E717F4" w14:textId="535D489D" w:rsidR="004378E3" w:rsidRPr="00CE2B4B" w:rsidRDefault="004378E3" w:rsidP="004378E3">
            <w:pPr>
              <w:spacing w:before="80" w:after="80" w:line="240" w:lineRule="atLeast"/>
              <w:jc w:val="center"/>
              <w:rPr>
                <w:szCs w:val="24"/>
              </w:rPr>
            </w:pPr>
            <w:r w:rsidRPr="00CE2B4B">
              <w:rPr>
                <w:szCs w:val="24"/>
              </w:rPr>
              <w:t>$23,064</w:t>
            </w:r>
          </w:p>
        </w:tc>
      </w:tr>
      <w:tr w:rsidR="004378E3" w:rsidRPr="00B24143" w14:paraId="40266A0A"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0E4BB990" w14:textId="79FDF89E"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364" w:type="dxa"/>
          </w:tcPr>
          <w:p w14:paraId="0A1A857C" w14:textId="3CB79E28" w:rsidR="004378E3" w:rsidRPr="00CE2B4B" w:rsidRDefault="004378E3" w:rsidP="004378E3">
            <w:pPr>
              <w:spacing w:before="80" w:after="80" w:line="240" w:lineRule="atLeast"/>
              <w:jc w:val="center"/>
              <w:rPr>
                <w:szCs w:val="24"/>
              </w:rPr>
            </w:pPr>
            <w:r w:rsidRPr="00CE2B4B">
              <w:rPr>
                <w:szCs w:val="24"/>
              </w:rPr>
              <w:t>$13,189</w:t>
            </w:r>
          </w:p>
        </w:tc>
        <w:tc>
          <w:tcPr>
            <w:tcW w:w="1364" w:type="dxa"/>
            <w:noWrap/>
          </w:tcPr>
          <w:p w14:paraId="367F940E" w14:textId="6B3B2651" w:rsidR="004378E3" w:rsidRPr="00CE2B4B" w:rsidRDefault="004378E3" w:rsidP="004378E3">
            <w:pPr>
              <w:spacing w:before="80" w:after="80" w:line="240" w:lineRule="atLeast"/>
              <w:jc w:val="center"/>
              <w:rPr>
                <w:szCs w:val="24"/>
              </w:rPr>
            </w:pPr>
            <w:r w:rsidRPr="00CE2B4B">
              <w:rPr>
                <w:szCs w:val="24"/>
              </w:rPr>
              <w:t>$13,536</w:t>
            </w:r>
          </w:p>
        </w:tc>
        <w:tc>
          <w:tcPr>
            <w:tcW w:w="1365" w:type="dxa"/>
            <w:noWrap/>
          </w:tcPr>
          <w:p w14:paraId="575FA4CB" w14:textId="5739DDB2" w:rsidR="004378E3" w:rsidRPr="00CE2B4B" w:rsidRDefault="004378E3" w:rsidP="004378E3">
            <w:pPr>
              <w:spacing w:before="80" w:after="80" w:line="240" w:lineRule="atLeast"/>
              <w:jc w:val="center"/>
              <w:rPr>
                <w:szCs w:val="24"/>
              </w:rPr>
            </w:pPr>
            <w:r w:rsidRPr="00CE2B4B">
              <w:rPr>
                <w:szCs w:val="24"/>
              </w:rPr>
              <w:t>$22,639</w:t>
            </w:r>
          </w:p>
        </w:tc>
        <w:tc>
          <w:tcPr>
            <w:tcW w:w="1364" w:type="dxa"/>
            <w:noWrap/>
          </w:tcPr>
          <w:p w14:paraId="0B41D312" w14:textId="61FAE1A2" w:rsidR="004378E3" w:rsidRPr="00CE2B4B" w:rsidRDefault="004378E3" w:rsidP="004378E3">
            <w:pPr>
              <w:spacing w:before="80" w:after="80" w:line="240" w:lineRule="atLeast"/>
              <w:jc w:val="center"/>
              <w:rPr>
                <w:szCs w:val="24"/>
              </w:rPr>
            </w:pPr>
            <w:r w:rsidRPr="00CE2B4B">
              <w:rPr>
                <w:szCs w:val="24"/>
              </w:rPr>
              <w:t>$28,118</w:t>
            </w:r>
          </w:p>
        </w:tc>
        <w:tc>
          <w:tcPr>
            <w:tcW w:w="1364" w:type="dxa"/>
            <w:noWrap/>
          </w:tcPr>
          <w:p w14:paraId="774B0C6A" w14:textId="70AEFA3C" w:rsidR="004378E3" w:rsidRPr="00CE2B4B" w:rsidRDefault="004378E3" w:rsidP="004378E3">
            <w:pPr>
              <w:spacing w:before="80" w:after="80" w:line="240" w:lineRule="atLeast"/>
              <w:jc w:val="center"/>
              <w:rPr>
                <w:szCs w:val="24"/>
              </w:rPr>
            </w:pPr>
            <w:r w:rsidRPr="00CE2B4B">
              <w:rPr>
                <w:szCs w:val="24"/>
              </w:rPr>
              <w:t>$30,915</w:t>
            </w:r>
          </w:p>
        </w:tc>
        <w:tc>
          <w:tcPr>
            <w:tcW w:w="1365" w:type="dxa"/>
            <w:noWrap/>
          </w:tcPr>
          <w:p w14:paraId="1528252A" w14:textId="03C2CFB4" w:rsidR="004378E3" w:rsidRPr="00CE2B4B" w:rsidRDefault="004378E3" w:rsidP="004378E3">
            <w:pPr>
              <w:spacing w:before="80" w:after="80" w:line="240" w:lineRule="atLeast"/>
              <w:jc w:val="center"/>
              <w:rPr>
                <w:szCs w:val="24"/>
              </w:rPr>
            </w:pPr>
            <w:r w:rsidRPr="00CE2B4B">
              <w:rPr>
                <w:szCs w:val="24"/>
              </w:rPr>
              <w:t>$37,580</w:t>
            </w:r>
          </w:p>
        </w:tc>
      </w:tr>
      <w:tr w:rsidR="004378E3" w:rsidRPr="00B24143" w14:paraId="71D244F4" w14:textId="77777777" w:rsidTr="00E77D9B">
        <w:tc>
          <w:tcPr>
            <w:tcW w:w="6374" w:type="dxa"/>
            <w:noWrap/>
            <w:hideMark/>
          </w:tcPr>
          <w:p w14:paraId="1CBEDACD" w14:textId="36433DB2"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364" w:type="dxa"/>
          </w:tcPr>
          <w:p w14:paraId="60DCA3CB" w14:textId="63A6E243"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0B847ADE" w14:textId="1443152F"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746A3B23" w14:textId="6C9074AD"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2A6B992A" w14:textId="7CD9116C"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7CDFA603" w14:textId="2E7E50C0"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2AF0C56A" w14:textId="3EEC9A9C"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6D06787F"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2AAC2F7D" w14:textId="1664EE5C"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364" w:type="dxa"/>
          </w:tcPr>
          <w:p w14:paraId="2AA6A926" w14:textId="15F429BE"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56B3EF5E" w14:textId="52F2140C"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4FF2DDD0" w14:textId="2BF7E8C7"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33344749" w14:textId="60A9DAA8"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779F835F" w14:textId="6F3639FE"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3D7FDB22" w14:textId="0E5BB2BF"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413DBC00" w14:textId="77777777" w:rsidTr="00E77D9B">
        <w:tc>
          <w:tcPr>
            <w:tcW w:w="6374" w:type="dxa"/>
            <w:noWrap/>
          </w:tcPr>
          <w:p w14:paraId="2C49957A" w14:textId="0ECC007A"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364" w:type="dxa"/>
          </w:tcPr>
          <w:p w14:paraId="1DF82E2F" w14:textId="6EE50B65"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551071C7" w14:textId="63F322DE"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72E9BBAD" w14:textId="018D7E30"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0BD1DAA1" w14:textId="2C2E9B41"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0CBD12DB" w14:textId="1306DFB7"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4C891028" w14:textId="09C118F5"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3D62421C"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7862344C" w14:textId="4B39177E"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364" w:type="dxa"/>
          </w:tcPr>
          <w:p w14:paraId="6A7D41D1" w14:textId="4FE723F1" w:rsidR="004378E3" w:rsidRPr="00CE2B4B" w:rsidRDefault="004378E3" w:rsidP="004378E3">
            <w:pPr>
              <w:spacing w:before="80" w:after="80" w:line="240" w:lineRule="atLeast"/>
              <w:jc w:val="center"/>
              <w:rPr>
                <w:szCs w:val="24"/>
              </w:rPr>
            </w:pPr>
            <w:r w:rsidRPr="00CE2B4B">
              <w:rPr>
                <w:szCs w:val="24"/>
              </w:rPr>
              <w:t>$6,163</w:t>
            </w:r>
          </w:p>
        </w:tc>
        <w:tc>
          <w:tcPr>
            <w:tcW w:w="1364" w:type="dxa"/>
            <w:noWrap/>
          </w:tcPr>
          <w:p w14:paraId="6252D2A7" w14:textId="715AA7D5" w:rsidR="004378E3" w:rsidRPr="00CE2B4B" w:rsidRDefault="004378E3" w:rsidP="004378E3">
            <w:pPr>
              <w:spacing w:before="80" w:after="80" w:line="240" w:lineRule="atLeast"/>
              <w:jc w:val="center"/>
              <w:rPr>
                <w:szCs w:val="24"/>
              </w:rPr>
            </w:pPr>
            <w:r w:rsidRPr="00CE2B4B">
              <w:rPr>
                <w:szCs w:val="24"/>
              </w:rPr>
              <w:t>$7,354</w:t>
            </w:r>
          </w:p>
        </w:tc>
        <w:tc>
          <w:tcPr>
            <w:tcW w:w="1365" w:type="dxa"/>
            <w:noWrap/>
          </w:tcPr>
          <w:p w14:paraId="1E6847CE" w14:textId="3DE57F47" w:rsidR="004378E3" w:rsidRPr="00CE2B4B" w:rsidRDefault="004378E3" w:rsidP="004378E3">
            <w:pPr>
              <w:spacing w:before="80" w:after="80" w:line="240" w:lineRule="atLeast"/>
              <w:jc w:val="center"/>
              <w:rPr>
                <w:szCs w:val="24"/>
              </w:rPr>
            </w:pPr>
            <w:r w:rsidRPr="00CE2B4B">
              <w:rPr>
                <w:szCs w:val="24"/>
              </w:rPr>
              <w:t>$13,028</w:t>
            </w:r>
          </w:p>
        </w:tc>
        <w:tc>
          <w:tcPr>
            <w:tcW w:w="1364" w:type="dxa"/>
            <w:noWrap/>
          </w:tcPr>
          <w:p w14:paraId="21977C56" w14:textId="2850AC06" w:rsidR="004378E3" w:rsidRPr="00CE2B4B" w:rsidRDefault="004378E3" w:rsidP="004378E3">
            <w:pPr>
              <w:spacing w:before="80" w:after="80" w:line="240" w:lineRule="atLeast"/>
              <w:jc w:val="center"/>
              <w:rPr>
                <w:szCs w:val="24"/>
              </w:rPr>
            </w:pPr>
            <w:r w:rsidRPr="00CE2B4B">
              <w:rPr>
                <w:szCs w:val="24"/>
              </w:rPr>
              <w:t>$16,700</w:t>
            </w:r>
          </w:p>
        </w:tc>
        <w:tc>
          <w:tcPr>
            <w:tcW w:w="1364" w:type="dxa"/>
            <w:noWrap/>
          </w:tcPr>
          <w:p w14:paraId="4B89A231" w14:textId="39E424DE" w:rsidR="004378E3" w:rsidRPr="00CE2B4B" w:rsidRDefault="004378E3" w:rsidP="004378E3">
            <w:pPr>
              <w:spacing w:before="80" w:after="80" w:line="240" w:lineRule="atLeast"/>
              <w:jc w:val="center"/>
              <w:rPr>
                <w:szCs w:val="24"/>
              </w:rPr>
            </w:pPr>
            <w:r w:rsidRPr="00CE2B4B">
              <w:rPr>
                <w:szCs w:val="24"/>
              </w:rPr>
              <w:t>$17,729</w:t>
            </w:r>
          </w:p>
        </w:tc>
        <w:tc>
          <w:tcPr>
            <w:tcW w:w="1365" w:type="dxa"/>
            <w:noWrap/>
          </w:tcPr>
          <w:p w14:paraId="7A201F6B" w14:textId="00672574" w:rsidR="004378E3" w:rsidRPr="00CE2B4B" w:rsidRDefault="004378E3" w:rsidP="004378E3">
            <w:pPr>
              <w:spacing w:before="80" w:after="80" w:line="240" w:lineRule="atLeast"/>
              <w:jc w:val="center"/>
              <w:rPr>
                <w:szCs w:val="24"/>
              </w:rPr>
            </w:pPr>
            <w:r w:rsidRPr="00CE2B4B">
              <w:rPr>
                <w:szCs w:val="24"/>
              </w:rPr>
              <w:t>$25,611</w:t>
            </w:r>
          </w:p>
        </w:tc>
      </w:tr>
      <w:tr w:rsidR="004378E3" w:rsidRPr="00B24143" w14:paraId="3DF0F84A" w14:textId="77777777" w:rsidTr="00E77D9B">
        <w:tc>
          <w:tcPr>
            <w:tcW w:w="6374" w:type="dxa"/>
            <w:noWrap/>
            <w:hideMark/>
          </w:tcPr>
          <w:p w14:paraId="7D8EF7EC" w14:textId="0C15A15F"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364" w:type="dxa"/>
          </w:tcPr>
          <w:p w14:paraId="70CA0B13" w14:textId="10148D97"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1217B8F0" w14:textId="7F88810A"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331E8B5B" w14:textId="32CB6B21"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35D4F66E" w14:textId="40D99ED7"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45FEA1AB" w14:textId="77AF6D60"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548CF071" w14:textId="200402D3"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14F75D4E"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60721588" w14:textId="08D20620" w:rsidR="004378E3" w:rsidRPr="002A6BB4" w:rsidRDefault="004378E3" w:rsidP="004378E3">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364" w:type="dxa"/>
          </w:tcPr>
          <w:p w14:paraId="13B0FCC4" w14:textId="54ED115F"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07DDB66F" w14:textId="25C0569C"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5FAC81E3" w14:textId="5EC76421"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77FFB8D4" w14:textId="22592E71"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28629547" w14:textId="52576078"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69058CCC" w14:textId="7D1CB701"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62F76671" w14:textId="77777777" w:rsidTr="00E77D9B">
        <w:tc>
          <w:tcPr>
            <w:tcW w:w="6374" w:type="dxa"/>
            <w:noWrap/>
          </w:tcPr>
          <w:p w14:paraId="70C34217" w14:textId="01664FEB" w:rsidR="004378E3" w:rsidRPr="002A6BB4" w:rsidRDefault="004378E3" w:rsidP="004378E3">
            <w:pPr>
              <w:spacing w:before="60" w:after="60" w:line="200" w:lineRule="atLeast"/>
              <w:rPr>
                <w:rFonts w:cs="Arial"/>
                <w:szCs w:val="24"/>
              </w:rPr>
            </w:pPr>
            <w:r w:rsidRPr="002A6BB4">
              <w:rPr>
                <w:rFonts w:cs="Arial"/>
                <w:szCs w:val="24"/>
              </w:rPr>
              <w:t>Group home, 5 bedrooms - 4 SDA participants</w:t>
            </w:r>
          </w:p>
        </w:tc>
        <w:tc>
          <w:tcPr>
            <w:tcW w:w="1364" w:type="dxa"/>
          </w:tcPr>
          <w:p w14:paraId="0DCB5482" w14:textId="51A59248" w:rsidR="004378E3" w:rsidRPr="00CE2B4B" w:rsidRDefault="004378E3" w:rsidP="004378E3">
            <w:pPr>
              <w:spacing w:before="80" w:after="80" w:line="240" w:lineRule="atLeast"/>
              <w:jc w:val="center"/>
              <w:rPr>
                <w:szCs w:val="24"/>
              </w:rPr>
            </w:pPr>
            <w:r w:rsidRPr="00CE2B4B">
              <w:rPr>
                <w:szCs w:val="24"/>
              </w:rPr>
              <w:t>$7,604</w:t>
            </w:r>
          </w:p>
        </w:tc>
        <w:tc>
          <w:tcPr>
            <w:tcW w:w="1364" w:type="dxa"/>
            <w:noWrap/>
          </w:tcPr>
          <w:p w14:paraId="4C75C549" w14:textId="57E9A3CE" w:rsidR="004378E3" w:rsidRPr="00CE2B4B" w:rsidRDefault="004378E3" w:rsidP="004378E3">
            <w:pPr>
              <w:spacing w:before="80" w:after="80" w:line="240" w:lineRule="atLeast"/>
              <w:jc w:val="center"/>
              <w:rPr>
                <w:szCs w:val="24"/>
              </w:rPr>
            </w:pPr>
            <w:r w:rsidRPr="00CE2B4B">
              <w:rPr>
                <w:szCs w:val="24"/>
              </w:rPr>
              <w:t>$7,848</w:t>
            </w:r>
          </w:p>
        </w:tc>
        <w:tc>
          <w:tcPr>
            <w:tcW w:w="1365" w:type="dxa"/>
            <w:noWrap/>
          </w:tcPr>
          <w:p w14:paraId="5D1E54FD" w14:textId="393DF2E6" w:rsidR="004378E3" w:rsidRPr="00CE2B4B" w:rsidRDefault="004378E3" w:rsidP="004378E3">
            <w:pPr>
              <w:spacing w:before="80" w:after="80" w:line="240" w:lineRule="atLeast"/>
              <w:jc w:val="center"/>
              <w:rPr>
                <w:szCs w:val="24"/>
              </w:rPr>
            </w:pPr>
            <w:r w:rsidRPr="00CE2B4B">
              <w:rPr>
                <w:szCs w:val="24"/>
              </w:rPr>
              <w:t>$13,090</w:t>
            </w:r>
          </w:p>
        </w:tc>
        <w:tc>
          <w:tcPr>
            <w:tcW w:w="1364" w:type="dxa"/>
            <w:noWrap/>
          </w:tcPr>
          <w:p w14:paraId="6FAF5515" w14:textId="189C2BF6" w:rsidR="004378E3" w:rsidRPr="00CE2B4B" w:rsidRDefault="004378E3" w:rsidP="004378E3">
            <w:pPr>
              <w:spacing w:before="80" w:after="80" w:line="240" w:lineRule="atLeast"/>
              <w:jc w:val="center"/>
              <w:rPr>
                <w:szCs w:val="24"/>
              </w:rPr>
            </w:pPr>
            <w:r w:rsidRPr="00CE2B4B">
              <w:rPr>
                <w:szCs w:val="24"/>
              </w:rPr>
              <w:t>$16,555</w:t>
            </w:r>
          </w:p>
        </w:tc>
        <w:tc>
          <w:tcPr>
            <w:tcW w:w="1364" w:type="dxa"/>
            <w:noWrap/>
          </w:tcPr>
          <w:p w14:paraId="34600B67" w14:textId="3A4F3E01" w:rsidR="004378E3" w:rsidRPr="00CE2B4B" w:rsidRDefault="004378E3" w:rsidP="004378E3">
            <w:pPr>
              <w:spacing w:before="80" w:after="80" w:line="240" w:lineRule="atLeast"/>
              <w:jc w:val="center"/>
              <w:rPr>
                <w:szCs w:val="24"/>
              </w:rPr>
            </w:pPr>
            <w:r w:rsidRPr="00CE2B4B">
              <w:rPr>
                <w:szCs w:val="24"/>
              </w:rPr>
              <w:t>$17,334</w:t>
            </w:r>
          </w:p>
        </w:tc>
        <w:tc>
          <w:tcPr>
            <w:tcW w:w="1365" w:type="dxa"/>
            <w:noWrap/>
          </w:tcPr>
          <w:p w14:paraId="63A24329" w14:textId="0D0A8AB4" w:rsidR="004378E3" w:rsidRPr="00CE2B4B" w:rsidRDefault="004378E3" w:rsidP="004378E3">
            <w:pPr>
              <w:spacing w:before="80" w:after="80" w:line="240" w:lineRule="atLeast"/>
              <w:jc w:val="center"/>
              <w:rPr>
                <w:szCs w:val="24"/>
              </w:rPr>
            </w:pPr>
            <w:r w:rsidRPr="00CE2B4B">
              <w:rPr>
                <w:szCs w:val="24"/>
              </w:rPr>
              <w:t>$24,605</w:t>
            </w:r>
          </w:p>
        </w:tc>
      </w:tr>
      <w:tr w:rsidR="004378E3" w:rsidRPr="00B24143" w14:paraId="157CE678"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4821E221" w14:textId="7516F4EB" w:rsidR="004378E3" w:rsidRPr="002A6BB4" w:rsidRDefault="004378E3" w:rsidP="004378E3">
            <w:pPr>
              <w:spacing w:before="60" w:after="60" w:line="200" w:lineRule="atLeast"/>
              <w:rPr>
                <w:rFonts w:cs="Arial"/>
                <w:szCs w:val="24"/>
              </w:rPr>
            </w:pPr>
            <w:r w:rsidRPr="002A6BB4">
              <w:rPr>
                <w:rFonts w:cs="Arial"/>
                <w:szCs w:val="24"/>
              </w:rPr>
              <w:t>Group home, 5 bedrooms - 3 SDA participants</w:t>
            </w:r>
          </w:p>
        </w:tc>
        <w:tc>
          <w:tcPr>
            <w:tcW w:w="1364" w:type="dxa"/>
          </w:tcPr>
          <w:p w14:paraId="56ECE71A" w14:textId="6877C2CD" w:rsidR="004378E3" w:rsidRPr="00CE2B4B" w:rsidRDefault="004378E3" w:rsidP="004378E3">
            <w:pPr>
              <w:spacing w:before="80" w:after="80" w:line="240" w:lineRule="atLeast"/>
              <w:jc w:val="center"/>
              <w:rPr>
                <w:szCs w:val="24"/>
              </w:rPr>
            </w:pPr>
            <w:r w:rsidRPr="00CE2B4B">
              <w:rPr>
                <w:szCs w:val="24"/>
              </w:rPr>
              <w:t>$6,163</w:t>
            </w:r>
          </w:p>
        </w:tc>
        <w:tc>
          <w:tcPr>
            <w:tcW w:w="1364" w:type="dxa"/>
            <w:noWrap/>
          </w:tcPr>
          <w:p w14:paraId="596AA57D" w14:textId="55792124" w:rsidR="004378E3" w:rsidRPr="00CE2B4B" w:rsidRDefault="004378E3" w:rsidP="004378E3">
            <w:pPr>
              <w:spacing w:before="80" w:after="80" w:line="240" w:lineRule="atLeast"/>
              <w:jc w:val="center"/>
              <w:rPr>
                <w:szCs w:val="24"/>
              </w:rPr>
            </w:pPr>
            <w:r w:rsidRPr="00CE2B4B">
              <w:rPr>
                <w:szCs w:val="24"/>
              </w:rPr>
              <w:t>$7,354</w:t>
            </w:r>
          </w:p>
        </w:tc>
        <w:tc>
          <w:tcPr>
            <w:tcW w:w="1365" w:type="dxa"/>
            <w:noWrap/>
          </w:tcPr>
          <w:p w14:paraId="6B5B8C77" w14:textId="22F946C9" w:rsidR="004378E3" w:rsidRPr="00CE2B4B" w:rsidRDefault="004378E3" w:rsidP="004378E3">
            <w:pPr>
              <w:spacing w:before="80" w:after="80" w:line="240" w:lineRule="atLeast"/>
              <w:jc w:val="center"/>
              <w:rPr>
                <w:szCs w:val="24"/>
              </w:rPr>
            </w:pPr>
            <w:r w:rsidRPr="00CE2B4B">
              <w:rPr>
                <w:szCs w:val="24"/>
              </w:rPr>
              <w:t>$13,028</w:t>
            </w:r>
          </w:p>
        </w:tc>
        <w:tc>
          <w:tcPr>
            <w:tcW w:w="1364" w:type="dxa"/>
            <w:noWrap/>
          </w:tcPr>
          <w:p w14:paraId="3228AC30" w14:textId="501D454A" w:rsidR="004378E3" w:rsidRPr="00CE2B4B" w:rsidRDefault="004378E3" w:rsidP="004378E3">
            <w:pPr>
              <w:spacing w:before="80" w:after="80" w:line="240" w:lineRule="atLeast"/>
              <w:jc w:val="center"/>
              <w:rPr>
                <w:szCs w:val="24"/>
              </w:rPr>
            </w:pPr>
            <w:r w:rsidRPr="00CE2B4B">
              <w:rPr>
                <w:szCs w:val="24"/>
              </w:rPr>
              <w:t>$16,700</w:t>
            </w:r>
          </w:p>
        </w:tc>
        <w:tc>
          <w:tcPr>
            <w:tcW w:w="1364" w:type="dxa"/>
            <w:noWrap/>
          </w:tcPr>
          <w:p w14:paraId="5D628A1F" w14:textId="0DF81189" w:rsidR="004378E3" w:rsidRPr="00CE2B4B" w:rsidRDefault="004378E3" w:rsidP="004378E3">
            <w:pPr>
              <w:spacing w:before="80" w:after="80" w:line="240" w:lineRule="atLeast"/>
              <w:jc w:val="center"/>
              <w:rPr>
                <w:szCs w:val="24"/>
              </w:rPr>
            </w:pPr>
            <w:r w:rsidRPr="00CE2B4B">
              <w:rPr>
                <w:szCs w:val="24"/>
              </w:rPr>
              <w:t>$17,729</w:t>
            </w:r>
          </w:p>
        </w:tc>
        <w:tc>
          <w:tcPr>
            <w:tcW w:w="1365" w:type="dxa"/>
            <w:noWrap/>
          </w:tcPr>
          <w:p w14:paraId="2859BB8D" w14:textId="00C56C98" w:rsidR="004378E3" w:rsidRPr="00CE2B4B" w:rsidRDefault="004378E3" w:rsidP="004378E3">
            <w:pPr>
              <w:spacing w:before="80" w:after="80" w:line="240" w:lineRule="atLeast"/>
              <w:jc w:val="center"/>
              <w:rPr>
                <w:szCs w:val="24"/>
              </w:rPr>
            </w:pPr>
            <w:r w:rsidRPr="00CE2B4B">
              <w:rPr>
                <w:szCs w:val="24"/>
              </w:rPr>
              <w:t>$25,611</w:t>
            </w:r>
          </w:p>
        </w:tc>
      </w:tr>
      <w:tr w:rsidR="004378E3" w:rsidRPr="00B24143" w14:paraId="4BEBEEDC" w14:textId="77777777" w:rsidTr="00E77D9B">
        <w:tc>
          <w:tcPr>
            <w:tcW w:w="6374" w:type="dxa"/>
            <w:noWrap/>
          </w:tcPr>
          <w:p w14:paraId="73A23FB0" w14:textId="536F7E32" w:rsidR="004378E3" w:rsidRPr="002A6BB4" w:rsidRDefault="004378E3" w:rsidP="004378E3">
            <w:pPr>
              <w:spacing w:before="60" w:after="60" w:line="200" w:lineRule="atLeast"/>
              <w:rPr>
                <w:rFonts w:cs="Arial"/>
                <w:szCs w:val="24"/>
              </w:rPr>
            </w:pPr>
            <w:r w:rsidRPr="002A6BB4">
              <w:rPr>
                <w:rFonts w:cs="Arial"/>
                <w:szCs w:val="24"/>
              </w:rPr>
              <w:t>Group home, 5 bedrooms - 2 SDA participants</w:t>
            </w:r>
          </w:p>
        </w:tc>
        <w:tc>
          <w:tcPr>
            <w:tcW w:w="1364" w:type="dxa"/>
          </w:tcPr>
          <w:p w14:paraId="327248B0" w14:textId="30E3C30F"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655B4441" w14:textId="2CBEE700"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795653EB" w14:textId="32B0B418"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7FDE4432" w14:textId="3FF9CAAF"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0CEB2CAD" w14:textId="6CE1621E"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351D9BBA" w14:textId="1D7E0672" w:rsidR="004378E3" w:rsidRPr="00CE2B4B" w:rsidRDefault="004378E3" w:rsidP="004378E3">
            <w:pPr>
              <w:spacing w:before="80" w:after="80" w:line="240" w:lineRule="atLeast"/>
              <w:jc w:val="center"/>
              <w:rPr>
                <w:szCs w:val="24"/>
              </w:rPr>
            </w:pPr>
            <w:r w:rsidRPr="00CE2B4B">
              <w:rPr>
                <w:szCs w:val="24"/>
              </w:rPr>
              <w:t>$24,588</w:t>
            </w:r>
          </w:p>
        </w:tc>
      </w:tr>
      <w:tr w:rsidR="004378E3" w:rsidRPr="00B24143" w14:paraId="04578D7B"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353741EB" w14:textId="4A02AA31" w:rsidR="004378E3" w:rsidRPr="002A6BB4" w:rsidRDefault="004378E3" w:rsidP="004378E3">
            <w:pPr>
              <w:spacing w:before="60" w:after="60" w:line="200" w:lineRule="atLeast"/>
              <w:rPr>
                <w:rFonts w:cs="Arial"/>
                <w:szCs w:val="24"/>
              </w:rPr>
            </w:pPr>
            <w:r w:rsidRPr="002A6BB4">
              <w:rPr>
                <w:rFonts w:cs="Arial"/>
                <w:szCs w:val="24"/>
              </w:rPr>
              <w:t>Group home, 5 bedrooms - 1 SDA participant</w:t>
            </w:r>
          </w:p>
        </w:tc>
        <w:tc>
          <w:tcPr>
            <w:tcW w:w="1364" w:type="dxa"/>
          </w:tcPr>
          <w:p w14:paraId="23E89F9A" w14:textId="06CA0C79" w:rsidR="004378E3" w:rsidRPr="00CE2B4B" w:rsidRDefault="004378E3" w:rsidP="004378E3">
            <w:pPr>
              <w:spacing w:before="80" w:after="80" w:line="240" w:lineRule="atLeast"/>
              <w:jc w:val="center"/>
              <w:rPr>
                <w:szCs w:val="24"/>
              </w:rPr>
            </w:pPr>
            <w:r w:rsidRPr="00CE2B4B">
              <w:rPr>
                <w:szCs w:val="24"/>
              </w:rPr>
              <w:t>$8,032</w:t>
            </w:r>
          </w:p>
        </w:tc>
        <w:tc>
          <w:tcPr>
            <w:tcW w:w="1364" w:type="dxa"/>
            <w:noWrap/>
          </w:tcPr>
          <w:p w14:paraId="2E3F9882" w14:textId="104D3542" w:rsidR="004378E3" w:rsidRPr="00CE2B4B" w:rsidRDefault="004378E3" w:rsidP="004378E3">
            <w:pPr>
              <w:spacing w:before="80" w:after="80" w:line="240" w:lineRule="atLeast"/>
              <w:jc w:val="center"/>
              <w:rPr>
                <w:szCs w:val="24"/>
              </w:rPr>
            </w:pPr>
            <w:r w:rsidRPr="00CE2B4B">
              <w:rPr>
                <w:szCs w:val="24"/>
              </w:rPr>
              <w:t>$8,200</w:t>
            </w:r>
          </w:p>
        </w:tc>
        <w:tc>
          <w:tcPr>
            <w:tcW w:w="1365" w:type="dxa"/>
            <w:noWrap/>
          </w:tcPr>
          <w:p w14:paraId="58CA8A97" w14:textId="7D00DA66" w:rsidR="004378E3" w:rsidRPr="00CE2B4B" w:rsidRDefault="004378E3" w:rsidP="004378E3">
            <w:pPr>
              <w:spacing w:before="80" w:after="80" w:line="240" w:lineRule="atLeast"/>
              <w:jc w:val="center"/>
              <w:rPr>
                <w:szCs w:val="24"/>
              </w:rPr>
            </w:pPr>
            <w:r w:rsidRPr="00CE2B4B">
              <w:rPr>
                <w:szCs w:val="24"/>
              </w:rPr>
              <w:t>$13,853</w:t>
            </w:r>
          </w:p>
        </w:tc>
        <w:tc>
          <w:tcPr>
            <w:tcW w:w="1364" w:type="dxa"/>
            <w:noWrap/>
          </w:tcPr>
          <w:p w14:paraId="6D33BB1D" w14:textId="24C76874" w:rsidR="004378E3" w:rsidRPr="00CE2B4B" w:rsidRDefault="004378E3" w:rsidP="004378E3">
            <w:pPr>
              <w:spacing w:before="80" w:after="80" w:line="240" w:lineRule="atLeast"/>
              <w:jc w:val="center"/>
              <w:rPr>
                <w:szCs w:val="24"/>
              </w:rPr>
            </w:pPr>
            <w:r w:rsidRPr="00CE2B4B">
              <w:rPr>
                <w:szCs w:val="24"/>
              </w:rPr>
              <w:t>$17,983</w:t>
            </w:r>
          </w:p>
        </w:tc>
        <w:tc>
          <w:tcPr>
            <w:tcW w:w="1364" w:type="dxa"/>
            <w:noWrap/>
          </w:tcPr>
          <w:p w14:paraId="749E35D4" w14:textId="10FEE51D" w:rsidR="004378E3" w:rsidRPr="00CE2B4B" w:rsidRDefault="004378E3" w:rsidP="004378E3">
            <w:pPr>
              <w:spacing w:before="80" w:after="80" w:line="240" w:lineRule="atLeast"/>
              <w:jc w:val="center"/>
              <w:rPr>
                <w:szCs w:val="24"/>
              </w:rPr>
            </w:pPr>
            <w:r w:rsidRPr="00CE2B4B">
              <w:rPr>
                <w:szCs w:val="24"/>
              </w:rPr>
              <w:t>$19,380</w:t>
            </w:r>
          </w:p>
        </w:tc>
        <w:tc>
          <w:tcPr>
            <w:tcW w:w="1365" w:type="dxa"/>
            <w:noWrap/>
          </w:tcPr>
          <w:p w14:paraId="7483EE3D" w14:textId="1DA83B24" w:rsidR="004378E3" w:rsidRPr="00CE2B4B" w:rsidRDefault="004378E3" w:rsidP="004378E3">
            <w:pPr>
              <w:spacing w:before="80" w:after="80" w:line="240" w:lineRule="atLeast"/>
              <w:jc w:val="center"/>
              <w:rPr>
                <w:szCs w:val="24"/>
              </w:rPr>
            </w:pPr>
            <w:r w:rsidRPr="00CE2B4B">
              <w:rPr>
                <w:szCs w:val="24"/>
              </w:rPr>
              <w:t>$24,588</w:t>
            </w:r>
          </w:p>
        </w:tc>
      </w:tr>
    </w:tbl>
    <w:p w14:paraId="7A8643FB" w14:textId="2C2467DF" w:rsidR="003D30DB" w:rsidRDefault="003D30DB"/>
    <w:p w14:paraId="3EACBD8B" w14:textId="77777777" w:rsidR="003D30DB" w:rsidRDefault="003D30DB"/>
    <w:p w14:paraId="58A14C16" w14:textId="75A2EC66" w:rsidR="003D30DB" w:rsidRPr="002A6BB4" w:rsidRDefault="003D30DB" w:rsidP="003D30DB">
      <w:pPr>
        <w:rPr>
          <w:rFonts w:cs="Arial"/>
          <w:b/>
          <w:bCs/>
          <w:i/>
          <w:iCs/>
        </w:rPr>
      </w:pPr>
      <w:r w:rsidRPr="1EF9508A">
        <w:rPr>
          <w:rFonts w:cs="Arial"/>
          <w:b/>
          <w:bCs/>
          <w:i/>
          <w:iCs/>
        </w:rPr>
        <w:lastRenderedPageBreak/>
        <w:t xml:space="preserve">Table </w:t>
      </w:r>
      <w:r w:rsidRPr="1EF9508A">
        <w:rPr>
          <w:rFonts w:cs="Arial"/>
          <w:b/>
          <w:bCs/>
          <w:i/>
          <w:iCs/>
        </w:rPr>
        <w:fldChar w:fldCharType="begin"/>
      </w:r>
      <w:r w:rsidRPr="1EF9508A">
        <w:rPr>
          <w:rFonts w:cs="Arial"/>
          <w:b/>
          <w:bCs/>
          <w:i/>
          <w:iCs/>
        </w:rPr>
        <w:instrText xml:space="preserve"> SEQ Table \* ARABIC </w:instrText>
      </w:r>
      <w:r w:rsidRPr="1EF9508A">
        <w:rPr>
          <w:rFonts w:cs="Arial"/>
          <w:b/>
          <w:bCs/>
          <w:i/>
          <w:iCs/>
        </w:rPr>
        <w:fldChar w:fldCharType="separate"/>
      </w:r>
      <w:r w:rsidR="005379FE">
        <w:rPr>
          <w:rFonts w:cs="Arial"/>
          <w:b/>
          <w:bCs/>
          <w:i/>
          <w:iCs/>
          <w:noProof/>
        </w:rPr>
        <w:t>42</w:t>
      </w:r>
      <w:r w:rsidRPr="1EF9508A">
        <w:rPr>
          <w:rFonts w:cs="Arial"/>
          <w:b/>
          <w:bCs/>
          <w:i/>
          <w:iCs/>
        </w:rPr>
        <w:fldChar w:fldCharType="end"/>
      </w:r>
      <w:r w:rsidRPr="1EF9508A">
        <w:rPr>
          <w:rFonts w:cs="Arial"/>
          <w:b/>
          <w:bCs/>
          <w:i/>
          <w:iCs/>
        </w:rPr>
        <w:t>: Appendix H – Appropriate Maximum Annual Base Prices per SDA-eligible Participant for Existing Stock, With Sprinklers</w:t>
      </w:r>
      <w:r>
        <w:rPr>
          <w:rFonts w:cs="Arial"/>
          <w:b/>
          <w:bCs/>
          <w:i/>
          <w:iCs/>
        </w:rPr>
        <w:t>, dwellings with On-site Overnight Assistance</w:t>
      </w:r>
    </w:p>
    <w:tbl>
      <w:tblPr>
        <w:tblStyle w:val="GridTable4"/>
        <w:tblW w:w="5000" w:type="pct"/>
        <w:tblLayout w:type="fixed"/>
        <w:tblLook w:val="0420" w:firstRow="1" w:lastRow="0" w:firstColumn="0" w:lastColumn="0" w:noHBand="0" w:noVBand="1"/>
        <w:tblCaption w:val="Table of Per Participant Existing Stock With Sprinklers"/>
      </w:tblPr>
      <w:tblGrid>
        <w:gridCol w:w="6374"/>
        <w:gridCol w:w="1364"/>
        <w:gridCol w:w="1364"/>
        <w:gridCol w:w="1365"/>
        <w:gridCol w:w="1364"/>
        <w:gridCol w:w="1364"/>
        <w:gridCol w:w="1365"/>
      </w:tblGrid>
      <w:tr w:rsidR="003D30DB" w:rsidRPr="00B24143" w14:paraId="3BABE17A" w14:textId="77777777" w:rsidTr="00E77D9B">
        <w:trPr>
          <w:cnfStyle w:val="100000000000" w:firstRow="1" w:lastRow="0" w:firstColumn="0" w:lastColumn="0" w:oddVBand="0" w:evenVBand="0" w:oddHBand="0" w:evenHBand="0" w:firstRowFirstColumn="0" w:firstRowLastColumn="0" w:lastRowFirstColumn="0" w:lastRowLastColumn="0"/>
        </w:trPr>
        <w:tc>
          <w:tcPr>
            <w:tcW w:w="6374" w:type="dxa"/>
            <w:noWrap/>
          </w:tcPr>
          <w:p w14:paraId="2A236E6F" w14:textId="10DB7877" w:rsidR="003D30DB" w:rsidRPr="002A6BB4" w:rsidRDefault="003D30DB" w:rsidP="003D30DB">
            <w:pPr>
              <w:spacing w:before="60" w:after="60" w:line="200" w:lineRule="atLeast"/>
              <w:rPr>
                <w:rFonts w:eastAsia="Times New Roman" w:cs="Arial"/>
                <w:color w:val="000000"/>
                <w:szCs w:val="24"/>
                <w:lang w:eastAsia="en-AU"/>
              </w:rPr>
            </w:pPr>
            <w:r w:rsidRPr="002A6BB4">
              <w:rPr>
                <w:rFonts w:eastAsia="Times New Roman" w:cs="Arial"/>
                <w:szCs w:val="24"/>
                <w:lang w:eastAsia="en-AU"/>
              </w:rPr>
              <w:t xml:space="preserve">Building Type </w:t>
            </w:r>
          </w:p>
        </w:tc>
        <w:tc>
          <w:tcPr>
            <w:tcW w:w="1364" w:type="dxa"/>
          </w:tcPr>
          <w:p w14:paraId="2C505C5C" w14:textId="00496F2E" w:rsidR="003D30DB" w:rsidRPr="00CE2B4B" w:rsidRDefault="003D30DB" w:rsidP="003D30DB">
            <w:pPr>
              <w:spacing w:before="80" w:after="80" w:line="240" w:lineRule="atLeast"/>
              <w:jc w:val="center"/>
              <w:rPr>
                <w:szCs w:val="24"/>
              </w:rPr>
            </w:pPr>
            <w:r w:rsidRPr="002A6BB4">
              <w:rPr>
                <w:rFonts w:eastAsia="Times New Roman" w:cs="Arial"/>
                <w:szCs w:val="24"/>
                <w:lang w:eastAsia="en-AU"/>
              </w:rPr>
              <w:t>Basic</w:t>
            </w:r>
          </w:p>
        </w:tc>
        <w:tc>
          <w:tcPr>
            <w:tcW w:w="1364" w:type="dxa"/>
            <w:noWrap/>
          </w:tcPr>
          <w:p w14:paraId="21F40C91" w14:textId="1C3AE498" w:rsidR="003D30DB" w:rsidRPr="00CE2B4B" w:rsidRDefault="003D30DB" w:rsidP="003D30DB">
            <w:pPr>
              <w:spacing w:before="80" w:after="80" w:line="240" w:lineRule="atLeast"/>
              <w:jc w:val="center"/>
              <w:rPr>
                <w:szCs w:val="24"/>
              </w:rPr>
            </w:pPr>
            <w:r w:rsidRPr="002A6BB4">
              <w:rPr>
                <w:rFonts w:eastAsia="Times New Roman" w:cs="Arial"/>
                <w:szCs w:val="24"/>
                <w:lang w:eastAsia="en-AU"/>
              </w:rPr>
              <w:t>Improved Liveability</w:t>
            </w:r>
          </w:p>
        </w:tc>
        <w:tc>
          <w:tcPr>
            <w:tcW w:w="1365" w:type="dxa"/>
            <w:noWrap/>
          </w:tcPr>
          <w:p w14:paraId="2A92D3AB" w14:textId="1A606D7E" w:rsidR="003D30DB" w:rsidRPr="00CE2B4B" w:rsidRDefault="003D30DB" w:rsidP="003D30DB">
            <w:pPr>
              <w:spacing w:before="80" w:after="80" w:line="240" w:lineRule="atLeast"/>
              <w:jc w:val="center"/>
              <w:rPr>
                <w:szCs w:val="24"/>
              </w:rPr>
            </w:pPr>
            <w:r w:rsidRPr="002A6BB4">
              <w:rPr>
                <w:rFonts w:eastAsia="Times New Roman" w:cs="Arial"/>
                <w:szCs w:val="24"/>
                <w:lang w:eastAsia="en-AU"/>
              </w:rPr>
              <w:t>Fully Accessible</w:t>
            </w:r>
          </w:p>
        </w:tc>
        <w:tc>
          <w:tcPr>
            <w:tcW w:w="1364" w:type="dxa"/>
            <w:noWrap/>
          </w:tcPr>
          <w:p w14:paraId="5DCF1B6A" w14:textId="00554D93" w:rsidR="003D30DB" w:rsidRPr="00CE2B4B" w:rsidRDefault="003D30DB" w:rsidP="003D30DB">
            <w:pPr>
              <w:spacing w:before="80" w:after="80" w:line="240" w:lineRule="atLeast"/>
              <w:jc w:val="center"/>
              <w:rPr>
                <w:szCs w:val="24"/>
              </w:rPr>
            </w:pPr>
            <w:r w:rsidRPr="002A6BB4">
              <w:rPr>
                <w:rFonts w:eastAsia="Times New Roman" w:cs="Arial"/>
                <w:szCs w:val="24"/>
                <w:lang w:eastAsia="en-AU"/>
              </w:rPr>
              <w:t>Robust</w:t>
            </w:r>
          </w:p>
        </w:tc>
        <w:tc>
          <w:tcPr>
            <w:tcW w:w="1364" w:type="dxa"/>
            <w:noWrap/>
          </w:tcPr>
          <w:p w14:paraId="6D5B989B" w14:textId="638DA8DD" w:rsidR="003D30DB" w:rsidRPr="00CE2B4B" w:rsidRDefault="003D30DB" w:rsidP="003D30DB">
            <w:pPr>
              <w:spacing w:before="80" w:after="80" w:line="240" w:lineRule="atLeast"/>
              <w:jc w:val="center"/>
              <w:rPr>
                <w:szCs w:val="24"/>
              </w:rPr>
            </w:pPr>
            <w:r w:rsidRPr="002A6BB4">
              <w:rPr>
                <w:rFonts w:eastAsia="Times New Roman" w:cs="Arial"/>
                <w:szCs w:val="24"/>
                <w:lang w:eastAsia="en-AU"/>
              </w:rPr>
              <w:t>Robust with Breakout Room</w:t>
            </w:r>
          </w:p>
        </w:tc>
        <w:tc>
          <w:tcPr>
            <w:tcW w:w="1365" w:type="dxa"/>
            <w:noWrap/>
          </w:tcPr>
          <w:p w14:paraId="6DFA701C" w14:textId="4C94036C" w:rsidR="003D30DB" w:rsidRPr="00CE2B4B" w:rsidRDefault="003D30DB" w:rsidP="003D30DB">
            <w:pPr>
              <w:spacing w:before="80" w:after="80" w:line="240" w:lineRule="atLeast"/>
              <w:jc w:val="center"/>
              <w:rPr>
                <w:szCs w:val="24"/>
              </w:rPr>
            </w:pPr>
            <w:r w:rsidRPr="002A6BB4">
              <w:rPr>
                <w:rFonts w:eastAsia="Times New Roman" w:cs="Arial"/>
                <w:szCs w:val="24"/>
                <w:lang w:eastAsia="en-AU"/>
              </w:rPr>
              <w:t xml:space="preserve">High Physical Support </w:t>
            </w:r>
          </w:p>
        </w:tc>
      </w:tr>
      <w:tr w:rsidR="003D30DB" w:rsidRPr="00B24143" w14:paraId="5644B453"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60B66D69" w14:textId="0530B2E4" w:rsidR="003D30DB" w:rsidRPr="002A6BB4" w:rsidRDefault="003D30DB" w:rsidP="003D30DB">
            <w:pPr>
              <w:spacing w:before="60" w:after="60" w:line="200" w:lineRule="atLeast"/>
              <w:rPr>
                <w:rFonts w:cs="Arial"/>
                <w:szCs w:val="24"/>
              </w:rPr>
            </w:pPr>
            <w:r w:rsidRPr="002A6BB4">
              <w:rPr>
                <w:rFonts w:cs="Arial"/>
                <w:szCs w:val="24"/>
              </w:rPr>
              <w:t>Apartment, 2 bedrooms, 2 residents - 1 SDA participant</w:t>
            </w:r>
          </w:p>
        </w:tc>
        <w:tc>
          <w:tcPr>
            <w:tcW w:w="1364" w:type="dxa"/>
          </w:tcPr>
          <w:p w14:paraId="51903966" w14:textId="384B9531"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24F6D93F" w14:textId="46A753C3" w:rsidR="003D30DB" w:rsidRPr="00CE2B4B" w:rsidRDefault="003D30DB" w:rsidP="003D30DB">
            <w:pPr>
              <w:spacing w:before="80" w:after="80" w:line="240" w:lineRule="atLeast"/>
              <w:jc w:val="center"/>
              <w:rPr>
                <w:szCs w:val="24"/>
              </w:rPr>
            </w:pPr>
            <w:r w:rsidRPr="00CE2B4B">
              <w:rPr>
                <w:szCs w:val="24"/>
              </w:rPr>
              <w:t>$30,894</w:t>
            </w:r>
          </w:p>
        </w:tc>
        <w:tc>
          <w:tcPr>
            <w:tcW w:w="1365" w:type="dxa"/>
            <w:noWrap/>
          </w:tcPr>
          <w:p w14:paraId="2CF8FB89" w14:textId="1C454D50" w:rsidR="003D30DB" w:rsidRPr="00CE2B4B" w:rsidRDefault="003D30DB" w:rsidP="003D30DB">
            <w:pPr>
              <w:spacing w:before="80" w:after="80" w:line="240" w:lineRule="atLeast"/>
              <w:jc w:val="center"/>
              <w:rPr>
                <w:szCs w:val="24"/>
              </w:rPr>
            </w:pPr>
            <w:r w:rsidRPr="00CE2B4B">
              <w:rPr>
                <w:szCs w:val="24"/>
              </w:rPr>
              <w:t>$52,445</w:t>
            </w:r>
          </w:p>
        </w:tc>
        <w:tc>
          <w:tcPr>
            <w:tcW w:w="1364" w:type="dxa"/>
            <w:noWrap/>
          </w:tcPr>
          <w:p w14:paraId="66D692B4" w14:textId="29B3B800"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50C6FEB9" w14:textId="6EA6ABD8" w:rsidR="003D30DB" w:rsidRPr="00CE2B4B" w:rsidRDefault="003D30DB" w:rsidP="003D30DB">
            <w:pPr>
              <w:spacing w:before="80" w:after="80" w:line="240" w:lineRule="atLeast"/>
              <w:jc w:val="center"/>
              <w:rPr>
                <w:szCs w:val="24"/>
              </w:rPr>
            </w:pPr>
            <w:r w:rsidRPr="00CE2B4B">
              <w:rPr>
                <w:szCs w:val="24"/>
              </w:rPr>
              <w:t>N/A</w:t>
            </w:r>
          </w:p>
        </w:tc>
        <w:tc>
          <w:tcPr>
            <w:tcW w:w="1365" w:type="dxa"/>
            <w:noWrap/>
          </w:tcPr>
          <w:p w14:paraId="7D26D84B" w14:textId="0B1B6120" w:rsidR="003D30DB" w:rsidRPr="00CE2B4B" w:rsidRDefault="003D30DB" w:rsidP="003D30DB">
            <w:pPr>
              <w:spacing w:before="80" w:after="80" w:line="240" w:lineRule="atLeast"/>
              <w:jc w:val="center"/>
              <w:rPr>
                <w:szCs w:val="24"/>
              </w:rPr>
            </w:pPr>
            <w:r w:rsidRPr="00CE2B4B">
              <w:rPr>
                <w:szCs w:val="24"/>
              </w:rPr>
              <w:t>$81,654</w:t>
            </w:r>
          </w:p>
        </w:tc>
      </w:tr>
      <w:tr w:rsidR="003D30DB" w:rsidRPr="00B24143" w14:paraId="763A0A25" w14:textId="77777777" w:rsidTr="00E77D9B">
        <w:tc>
          <w:tcPr>
            <w:tcW w:w="6374" w:type="dxa"/>
            <w:noWrap/>
            <w:hideMark/>
          </w:tcPr>
          <w:p w14:paraId="4BF5D02C" w14:textId="48557114"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Apartment, 3 bedrooms, 2 residents - 1 SDA participant</w:t>
            </w:r>
          </w:p>
        </w:tc>
        <w:tc>
          <w:tcPr>
            <w:tcW w:w="1364" w:type="dxa"/>
          </w:tcPr>
          <w:p w14:paraId="3040136F" w14:textId="38160C5B"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25364EEF" w14:textId="40E4DAC5" w:rsidR="003D30DB" w:rsidRPr="00CE2B4B" w:rsidRDefault="003D30DB" w:rsidP="003D30DB">
            <w:pPr>
              <w:spacing w:before="80" w:after="80" w:line="240" w:lineRule="atLeast"/>
              <w:jc w:val="center"/>
              <w:rPr>
                <w:szCs w:val="24"/>
              </w:rPr>
            </w:pPr>
            <w:r w:rsidRPr="00CE2B4B">
              <w:rPr>
                <w:szCs w:val="24"/>
              </w:rPr>
              <w:t>$30,894</w:t>
            </w:r>
          </w:p>
        </w:tc>
        <w:tc>
          <w:tcPr>
            <w:tcW w:w="1365" w:type="dxa"/>
            <w:noWrap/>
          </w:tcPr>
          <w:p w14:paraId="2F7EF6D9" w14:textId="26A99DFF" w:rsidR="003D30DB" w:rsidRPr="00CE2B4B" w:rsidRDefault="003D30DB" w:rsidP="003D30DB">
            <w:pPr>
              <w:spacing w:before="80" w:after="80" w:line="240" w:lineRule="atLeast"/>
              <w:jc w:val="center"/>
              <w:rPr>
                <w:szCs w:val="24"/>
              </w:rPr>
            </w:pPr>
            <w:r w:rsidRPr="00CE2B4B">
              <w:rPr>
                <w:szCs w:val="24"/>
              </w:rPr>
              <w:t>$52,445</w:t>
            </w:r>
          </w:p>
        </w:tc>
        <w:tc>
          <w:tcPr>
            <w:tcW w:w="1364" w:type="dxa"/>
            <w:noWrap/>
          </w:tcPr>
          <w:p w14:paraId="34D0BC5F" w14:textId="541EFEBA"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46D764AC" w14:textId="441EFD29" w:rsidR="003D30DB" w:rsidRPr="00CE2B4B" w:rsidRDefault="003D30DB" w:rsidP="003D30DB">
            <w:pPr>
              <w:spacing w:before="80" w:after="80" w:line="240" w:lineRule="atLeast"/>
              <w:jc w:val="center"/>
              <w:rPr>
                <w:szCs w:val="24"/>
              </w:rPr>
            </w:pPr>
            <w:r w:rsidRPr="00CE2B4B">
              <w:rPr>
                <w:szCs w:val="24"/>
              </w:rPr>
              <w:t>N/A</w:t>
            </w:r>
          </w:p>
        </w:tc>
        <w:tc>
          <w:tcPr>
            <w:tcW w:w="1365" w:type="dxa"/>
            <w:noWrap/>
          </w:tcPr>
          <w:p w14:paraId="503E045B" w14:textId="73E2F4B1" w:rsidR="003D30DB" w:rsidRPr="00CE2B4B" w:rsidRDefault="003D30DB" w:rsidP="003D30DB">
            <w:pPr>
              <w:spacing w:before="80" w:after="80" w:line="240" w:lineRule="atLeast"/>
              <w:jc w:val="center"/>
              <w:rPr>
                <w:szCs w:val="24"/>
              </w:rPr>
            </w:pPr>
            <w:r w:rsidRPr="00CE2B4B">
              <w:rPr>
                <w:szCs w:val="24"/>
              </w:rPr>
              <w:t>$81,654</w:t>
            </w:r>
          </w:p>
        </w:tc>
      </w:tr>
      <w:tr w:rsidR="003D30DB" w:rsidRPr="00B24143" w14:paraId="53129718"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2BA42DA5" w14:textId="77A575D3"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2 bedrooms - 1 SDA participant</w:t>
            </w:r>
          </w:p>
        </w:tc>
        <w:tc>
          <w:tcPr>
            <w:tcW w:w="1364" w:type="dxa"/>
          </w:tcPr>
          <w:p w14:paraId="5477E4B0" w14:textId="64D23298"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168D144C" w14:textId="6EEBDAA4" w:rsidR="003D30DB" w:rsidRPr="00CE2B4B" w:rsidRDefault="003D30DB" w:rsidP="003D30DB">
            <w:pPr>
              <w:spacing w:before="80" w:after="80" w:line="240" w:lineRule="atLeast"/>
              <w:jc w:val="center"/>
              <w:rPr>
                <w:szCs w:val="24"/>
              </w:rPr>
            </w:pPr>
            <w:r w:rsidRPr="00CE2B4B">
              <w:rPr>
                <w:szCs w:val="24"/>
              </w:rPr>
              <w:t>$16,165</w:t>
            </w:r>
          </w:p>
        </w:tc>
        <w:tc>
          <w:tcPr>
            <w:tcW w:w="1365" w:type="dxa"/>
            <w:noWrap/>
          </w:tcPr>
          <w:p w14:paraId="3D5071B7" w14:textId="692FB538" w:rsidR="003D30DB" w:rsidRPr="00CE2B4B" w:rsidRDefault="003D30DB" w:rsidP="003D30DB">
            <w:pPr>
              <w:spacing w:before="80" w:after="80" w:line="240" w:lineRule="atLeast"/>
              <w:jc w:val="center"/>
              <w:rPr>
                <w:szCs w:val="24"/>
              </w:rPr>
            </w:pPr>
            <w:r w:rsidRPr="00CE2B4B">
              <w:rPr>
                <w:szCs w:val="24"/>
              </w:rPr>
              <w:t>$25,407</w:t>
            </w:r>
          </w:p>
        </w:tc>
        <w:tc>
          <w:tcPr>
            <w:tcW w:w="1364" w:type="dxa"/>
            <w:noWrap/>
          </w:tcPr>
          <w:p w14:paraId="5227459B" w14:textId="6648180F" w:rsidR="003D30DB" w:rsidRPr="00CE2B4B" w:rsidRDefault="003D30DB" w:rsidP="003D30DB">
            <w:pPr>
              <w:spacing w:before="80" w:after="80" w:line="240" w:lineRule="atLeast"/>
              <w:jc w:val="center"/>
              <w:rPr>
                <w:szCs w:val="24"/>
              </w:rPr>
            </w:pPr>
            <w:r w:rsidRPr="00CE2B4B">
              <w:rPr>
                <w:szCs w:val="24"/>
              </w:rPr>
              <w:t>$31,561</w:t>
            </w:r>
          </w:p>
        </w:tc>
        <w:tc>
          <w:tcPr>
            <w:tcW w:w="1364" w:type="dxa"/>
            <w:noWrap/>
          </w:tcPr>
          <w:p w14:paraId="47A63A21" w14:textId="76CFD4CF" w:rsidR="003D30DB" w:rsidRPr="00CE2B4B" w:rsidRDefault="003D30DB" w:rsidP="003D30DB">
            <w:pPr>
              <w:spacing w:before="80" w:after="80" w:line="240" w:lineRule="atLeast"/>
              <w:jc w:val="center"/>
              <w:rPr>
                <w:szCs w:val="24"/>
              </w:rPr>
            </w:pPr>
            <w:r w:rsidRPr="00CE2B4B">
              <w:rPr>
                <w:szCs w:val="24"/>
              </w:rPr>
              <w:t>$34,356</w:t>
            </w:r>
          </w:p>
        </w:tc>
        <w:tc>
          <w:tcPr>
            <w:tcW w:w="1365" w:type="dxa"/>
            <w:noWrap/>
          </w:tcPr>
          <w:p w14:paraId="4F10D044" w14:textId="1E23EF7B" w:rsidR="003D30DB" w:rsidRPr="00CE2B4B" w:rsidRDefault="003D30DB" w:rsidP="003D30DB">
            <w:pPr>
              <w:spacing w:before="80" w:after="80" w:line="240" w:lineRule="atLeast"/>
              <w:jc w:val="center"/>
              <w:rPr>
                <w:szCs w:val="24"/>
              </w:rPr>
            </w:pPr>
            <w:r w:rsidRPr="00CE2B4B">
              <w:rPr>
                <w:szCs w:val="24"/>
              </w:rPr>
              <w:t>$41,225</w:t>
            </w:r>
          </w:p>
        </w:tc>
      </w:tr>
      <w:tr w:rsidR="003D30DB" w:rsidRPr="00B24143" w14:paraId="1B06A1E2" w14:textId="77777777" w:rsidTr="00E77D9B">
        <w:tc>
          <w:tcPr>
            <w:tcW w:w="6374" w:type="dxa"/>
            <w:noWrap/>
          </w:tcPr>
          <w:p w14:paraId="0B3B5E1F" w14:textId="7AB9C1FA"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3 bedrooms - 2 SDA participants</w:t>
            </w:r>
          </w:p>
        </w:tc>
        <w:tc>
          <w:tcPr>
            <w:tcW w:w="1364" w:type="dxa"/>
          </w:tcPr>
          <w:p w14:paraId="7F967C09" w14:textId="63A6F2E9"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4B216EFD" w14:textId="16C1BB73" w:rsidR="003D30DB" w:rsidRPr="00CE2B4B" w:rsidRDefault="003D30DB" w:rsidP="003D30DB">
            <w:pPr>
              <w:spacing w:before="80" w:after="80" w:line="240" w:lineRule="atLeast"/>
              <w:jc w:val="center"/>
              <w:rPr>
                <w:szCs w:val="24"/>
              </w:rPr>
            </w:pPr>
            <w:r w:rsidRPr="00CE2B4B">
              <w:rPr>
                <w:szCs w:val="24"/>
              </w:rPr>
              <w:t>$8,483</w:t>
            </w:r>
          </w:p>
        </w:tc>
        <w:tc>
          <w:tcPr>
            <w:tcW w:w="1365" w:type="dxa"/>
            <w:noWrap/>
          </w:tcPr>
          <w:p w14:paraId="5CABB45A" w14:textId="2140E659" w:rsidR="003D30DB" w:rsidRPr="00CE2B4B" w:rsidRDefault="003D30DB" w:rsidP="003D30DB">
            <w:pPr>
              <w:spacing w:before="80" w:after="80" w:line="240" w:lineRule="atLeast"/>
              <w:jc w:val="center"/>
              <w:rPr>
                <w:szCs w:val="24"/>
              </w:rPr>
            </w:pPr>
            <w:r w:rsidRPr="00CE2B4B">
              <w:rPr>
                <w:szCs w:val="24"/>
              </w:rPr>
              <w:t>$14,185</w:t>
            </w:r>
          </w:p>
        </w:tc>
        <w:tc>
          <w:tcPr>
            <w:tcW w:w="1364" w:type="dxa"/>
            <w:noWrap/>
          </w:tcPr>
          <w:p w14:paraId="4232D5BC" w14:textId="51D1A751" w:rsidR="003D30DB" w:rsidRPr="00CE2B4B" w:rsidRDefault="003D30DB" w:rsidP="003D30DB">
            <w:pPr>
              <w:spacing w:before="80" w:after="80" w:line="240" w:lineRule="atLeast"/>
              <w:jc w:val="center"/>
              <w:rPr>
                <w:szCs w:val="24"/>
              </w:rPr>
            </w:pPr>
            <w:r w:rsidRPr="00CE2B4B">
              <w:rPr>
                <w:szCs w:val="24"/>
              </w:rPr>
              <w:t>$18,160</w:t>
            </w:r>
          </w:p>
        </w:tc>
        <w:tc>
          <w:tcPr>
            <w:tcW w:w="1364" w:type="dxa"/>
            <w:noWrap/>
          </w:tcPr>
          <w:p w14:paraId="333E5C7F" w14:textId="730CB719" w:rsidR="003D30DB" w:rsidRPr="00CE2B4B" w:rsidRDefault="003D30DB" w:rsidP="003D30DB">
            <w:pPr>
              <w:spacing w:before="80" w:after="80" w:line="240" w:lineRule="atLeast"/>
              <w:jc w:val="center"/>
              <w:rPr>
                <w:szCs w:val="24"/>
              </w:rPr>
            </w:pPr>
            <w:r w:rsidRPr="00CE2B4B">
              <w:rPr>
                <w:szCs w:val="24"/>
              </w:rPr>
              <w:t>$19,556</w:t>
            </w:r>
          </w:p>
        </w:tc>
        <w:tc>
          <w:tcPr>
            <w:tcW w:w="1365" w:type="dxa"/>
            <w:noWrap/>
          </w:tcPr>
          <w:p w14:paraId="7A6F4DBF" w14:textId="49D930C5" w:rsidR="003D30DB" w:rsidRPr="00CE2B4B" w:rsidRDefault="003D30DB" w:rsidP="003D30DB">
            <w:pPr>
              <w:spacing w:before="80" w:after="80" w:line="240" w:lineRule="atLeast"/>
              <w:jc w:val="center"/>
              <w:rPr>
                <w:szCs w:val="24"/>
              </w:rPr>
            </w:pPr>
            <w:r w:rsidRPr="00CE2B4B">
              <w:rPr>
                <w:szCs w:val="24"/>
              </w:rPr>
              <w:t>$24,817</w:t>
            </w:r>
          </w:p>
        </w:tc>
      </w:tr>
      <w:tr w:rsidR="003D30DB" w:rsidRPr="00B24143" w14:paraId="6B7E1F3E"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687D1A90" w14:textId="794B515F"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Villa, 3 bedrooms - 1 SDA participant</w:t>
            </w:r>
          </w:p>
        </w:tc>
        <w:tc>
          <w:tcPr>
            <w:tcW w:w="1364" w:type="dxa"/>
          </w:tcPr>
          <w:p w14:paraId="227100BF" w14:textId="2C30C49E"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64367195" w14:textId="65F3AD13" w:rsidR="003D30DB" w:rsidRPr="00CE2B4B" w:rsidRDefault="003D30DB" w:rsidP="003D30DB">
            <w:pPr>
              <w:spacing w:before="80" w:after="80" w:line="240" w:lineRule="atLeast"/>
              <w:jc w:val="center"/>
              <w:rPr>
                <w:szCs w:val="24"/>
              </w:rPr>
            </w:pPr>
            <w:r w:rsidRPr="00CE2B4B">
              <w:rPr>
                <w:szCs w:val="24"/>
              </w:rPr>
              <w:t>$16,165</w:t>
            </w:r>
          </w:p>
        </w:tc>
        <w:tc>
          <w:tcPr>
            <w:tcW w:w="1365" w:type="dxa"/>
            <w:noWrap/>
          </w:tcPr>
          <w:p w14:paraId="17B044F0" w14:textId="50439D46" w:rsidR="003D30DB" w:rsidRPr="00CE2B4B" w:rsidRDefault="003D30DB" w:rsidP="003D30DB">
            <w:pPr>
              <w:spacing w:before="80" w:after="80" w:line="240" w:lineRule="atLeast"/>
              <w:jc w:val="center"/>
              <w:rPr>
                <w:szCs w:val="24"/>
              </w:rPr>
            </w:pPr>
            <w:r w:rsidRPr="00CE2B4B">
              <w:rPr>
                <w:szCs w:val="24"/>
              </w:rPr>
              <w:t>$25,407</w:t>
            </w:r>
          </w:p>
        </w:tc>
        <w:tc>
          <w:tcPr>
            <w:tcW w:w="1364" w:type="dxa"/>
            <w:noWrap/>
          </w:tcPr>
          <w:p w14:paraId="60515C90" w14:textId="4CF56B6F" w:rsidR="003D30DB" w:rsidRPr="00CE2B4B" w:rsidRDefault="003D30DB" w:rsidP="003D30DB">
            <w:pPr>
              <w:spacing w:before="80" w:after="80" w:line="240" w:lineRule="atLeast"/>
              <w:jc w:val="center"/>
              <w:rPr>
                <w:szCs w:val="24"/>
              </w:rPr>
            </w:pPr>
            <w:r w:rsidRPr="00CE2B4B">
              <w:rPr>
                <w:szCs w:val="24"/>
              </w:rPr>
              <w:t>$31,561</w:t>
            </w:r>
          </w:p>
        </w:tc>
        <w:tc>
          <w:tcPr>
            <w:tcW w:w="1364" w:type="dxa"/>
            <w:noWrap/>
          </w:tcPr>
          <w:p w14:paraId="2C58F50D" w14:textId="7E275577" w:rsidR="003D30DB" w:rsidRPr="00CE2B4B" w:rsidRDefault="003D30DB" w:rsidP="003D30DB">
            <w:pPr>
              <w:spacing w:before="80" w:after="80" w:line="240" w:lineRule="atLeast"/>
              <w:jc w:val="center"/>
              <w:rPr>
                <w:szCs w:val="24"/>
              </w:rPr>
            </w:pPr>
            <w:r w:rsidRPr="00CE2B4B">
              <w:rPr>
                <w:szCs w:val="24"/>
              </w:rPr>
              <w:t>$34,356</w:t>
            </w:r>
          </w:p>
        </w:tc>
        <w:tc>
          <w:tcPr>
            <w:tcW w:w="1365" w:type="dxa"/>
            <w:noWrap/>
          </w:tcPr>
          <w:p w14:paraId="6BBDCD69" w14:textId="4606B5C2" w:rsidR="003D30DB" w:rsidRPr="00CE2B4B" w:rsidRDefault="003D30DB" w:rsidP="003D30DB">
            <w:pPr>
              <w:spacing w:before="80" w:after="80" w:line="240" w:lineRule="atLeast"/>
              <w:jc w:val="center"/>
              <w:rPr>
                <w:szCs w:val="24"/>
              </w:rPr>
            </w:pPr>
            <w:r w:rsidRPr="00CE2B4B">
              <w:rPr>
                <w:szCs w:val="24"/>
              </w:rPr>
              <w:t>$41,225</w:t>
            </w:r>
          </w:p>
        </w:tc>
      </w:tr>
      <w:tr w:rsidR="003D30DB" w:rsidRPr="00B24143" w14:paraId="406666B2" w14:textId="77777777" w:rsidTr="00E77D9B">
        <w:tc>
          <w:tcPr>
            <w:tcW w:w="6374" w:type="dxa"/>
            <w:noWrap/>
            <w:hideMark/>
          </w:tcPr>
          <w:p w14:paraId="60816F27" w14:textId="468B304B"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2 bedrooms - 1 SDA participant</w:t>
            </w:r>
          </w:p>
        </w:tc>
        <w:tc>
          <w:tcPr>
            <w:tcW w:w="1364" w:type="dxa"/>
          </w:tcPr>
          <w:p w14:paraId="60921F15" w14:textId="0A77B350"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60BF4264" w14:textId="2D26C3C1"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2462E766" w14:textId="433085BA"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0153EB35" w14:textId="3786F668"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0B72F7BF" w14:textId="4FA7B259"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5497034C" w14:textId="6F71CD81" w:rsidR="003D30DB" w:rsidRPr="00CE2B4B" w:rsidRDefault="003D30DB" w:rsidP="003D30DB">
            <w:pPr>
              <w:spacing w:before="80" w:after="80" w:line="240" w:lineRule="atLeast"/>
              <w:jc w:val="center"/>
              <w:rPr>
                <w:szCs w:val="24"/>
              </w:rPr>
            </w:pPr>
            <w:r w:rsidRPr="00CE2B4B">
              <w:rPr>
                <w:szCs w:val="24"/>
              </w:rPr>
              <w:t>$26,338</w:t>
            </w:r>
          </w:p>
        </w:tc>
      </w:tr>
      <w:tr w:rsidR="003D30DB" w:rsidRPr="00B24143" w14:paraId="208652FC"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337E81FF" w14:textId="796C65C2"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3 bedrooms - 2 SDA participants</w:t>
            </w:r>
          </w:p>
        </w:tc>
        <w:tc>
          <w:tcPr>
            <w:tcW w:w="1364" w:type="dxa"/>
          </w:tcPr>
          <w:p w14:paraId="174DEA7B" w14:textId="7BE5D182"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2329382B" w14:textId="3AA36DF9"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7F5C8808" w14:textId="2ABECC24"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1BDBA6E0" w14:textId="74AA3D05"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549D9E8A" w14:textId="41F3CEA5"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3DD7F2B1" w14:textId="414B6416" w:rsidR="003D30DB" w:rsidRPr="00CE2B4B" w:rsidRDefault="003D30DB" w:rsidP="003D30DB">
            <w:pPr>
              <w:spacing w:before="80" w:after="80" w:line="240" w:lineRule="atLeast"/>
              <w:jc w:val="center"/>
              <w:rPr>
                <w:szCs w:val="24"/>
              </w:rPr>
            </w:pPr>
            <w:r w:rsidRPr="00CE2B4B">
              <w:rPr>
                <w:szCs w:val="24"/>
              </w:rPr>
              <w:t>$26,338</w:t>
            </w:r>
          </w:p>
        </w:tc>
      </w:tr>
      <w:tr w:rsidR="003D30DB" w:rsidRPr="00B24143" w14:paraId="0E669115" w14:textId="77777777" w:rsidTr="00E77D9B">
        <w:tc>
          <w:tcPr>
            <w:tcW w:w="6374" w:type="dxa"/>
            <w:noWrap/>
          </w:tcPr>
          <w:p w14:paraId="5C2A497D" w14:textId="70B09168"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House, 3 bedrooms - 1 SDA participant</w:t>
            </w:r>
          </w:p>
        </w:tc>
        <w:tc>
          <w:tcPr>
            <w:tcW w:w="1364" w:type="dxa"/>
          </w:tcPr>
          <w:p w14:paraId="5D52263C" w14:textId="044B7929"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3391C63B" w14:textId="5E73D337"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7A6E97A0" w14:textId="1C7ABD19"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7FBBDF4A" w14:textId="2BB532F0"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657217FC" w14:textId="616FE645"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650F135C" w14:textId="1CE1D10A" w:rsidR="003D30DB" w:rsidRPr="00CE2B4B" w:rsidRDefault="003D30DB" w:rsidP="003D30DB">
            <w:pPr>
              <w:spacing w:before="80" w:after="80" w:line="240" w:lineRule="atLeast"/>
              <w:jc w:val="center"/>
              <w:rPr>
                <w:szCs w:val="24"/>
              </w:rPr>
            </w:pPr>
            <w:r w:rsidRPr="00CE2B4B">
              <w:rPr>
                <w:szCs w:val="24"/>
              </w:rPr>
              <w:t>$26,338</w:t>
            </w:r>
          </w:p>
        </w:tc>
      </w:tr>
      <w:tr w:rsidR="003D30DB" w:rsidRPr="00B24143" w14:paraId="50516E9D"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0FD8923F" w14:textId="33485E93"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- 3 SDA participants</w:t>
            </w:r>
          </w:p>
        </w:tc>
        <w:tc>
          <w:tcPr>
            <w:tcW w:w="1364" w:type="dxa"/>
          </w:tcPr>
          <w:p w14:paraId="026F3689" w14:textId="1E1D3CA9"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7F8BC95B" w14:textId="62ACD292" w:rsidR="003D30DB" w:rsidRPr="00CE2B4B" w:rsidRDefault="003D30DB" w:rsidP="003D30DB">
            <w:pPr>
              <w:spacing w:before="80" w:after="80" w:line="240" w:lineRule="atLeast"/>
              <w:jc w:val="center"/>
              <w:rPr>
                <w:szCs w:val="24"/>
              </w:rPr>
            </w:pPr>
            <w:r w:rsidRPr="00CE2B4B">
              <w:rPr>
                <w:szCs w:val="24"/>
              </w:rPr>
              <w:t>$8,309</w:t>
            </w:r>
          </w:p>
        </w:tc>
        <w:tc>
          <w:tcPr>
            <w:tcW w:w="1365" w:type="dxa"/>
            <w:noWrap/>
          </w:tcPr>
          <w:p w14:paraId="30B8B2FB" w14:textId="1B170734" w:rsidR="003D30DB" w:rsidRPr="00CE2B4B" w:rsidRDefault="003D30DB" w:rsidP="003D30DB">
            <w:pPr>
              <w:spacing w:before="80" w:after="80" w:line="240" w:lineRule="atLeast"/>
              <w:jc w:val="center"/>
              <w:rPr>
                <w:szCs w:val="24"/>
              </w:rPr>
            </w:pPr>
            <w:r w:rsidRPr="00CE2B4B">
              <w:rPr>
                <w:szCs w:val="24"/>
              </w:rPr>
              <w:t>$14,035</w:t>
            </w:r>
          </w:p>
        </w:tc>
        <w:tc>
          <w:tcPr>
            <w:tcW w:w="1364" w:type="dxa"/>
            <w:noWrap/>
          </w:tcPr>
          <w:p w14:paraId="38B70899" w14:textId="5D7C1966" w:rsidR="003D30DB" w:rsidRPr="00CE2B4B" w:rsidRDefault="003D30DB" w:rsidP="003D30DB">
            <w:pPr>
              <w:spacing w:before="80" w:after="80" w:line="240" w:lineRule="atLeast"/>
              <w:jc w:val="center"/>
              <w:rPr>
                <w:szCs w:val="24"/>
              </w:rPr>
            </w:pPr>
            <w:r w:rsidRPr="00CE2B4B">
              <w:rPr>
                <w:szCs w:val="24"/>
              </w:rPr>
              <w:t>$17,922</w:t>
            </w:r>
          </w:p>
        </w:tc>
        <w:tc>
          <w:tcPr>
            <w:tcW w:w="1364" w:type="dxa"/>
            <w:noWrap/>
          </w:tcPr>
          <w:p w14:paraId="60D19F03" w14:textId="7CE75124" w:rsidR="003D30DB" w:rsidRPr="00CE2B4B" w:rsidRDefault="003D30DB" w:rsidP="003D30DB">
            <w:pPr>
              <w:spacing w:before="80" w:after="80" w:line="240" w:lineRule="atLeast"/>
              <w:jc w:val="center"/>
              <w:rPr>
                <w:szCs w:val="24"/>
              </w:rPr>
            </w:pPr>
            <w:r w:rsidRPr="00CE2B4B">
              <w:rPr>
                <w:szCs w:val="24"/>
              </w:rPr>
              <w:t>$18,950</w:t>
            </w:r>
          </w:p>
        </w:tc>
        <w:tc>
          <w:tcPr>
            <w:tcW w:w="1365" w:type="dxa"/>
            <w:noWrap/>
          </w:tcPr>
          <w:p w14:paraId="64CE103A" w14:textId="5120D248" w:rsidR="003D30DB" w:rsidRPr="00CE2B4B" w:rsidRDefault="003D30DB" w:rsidP="003D30DB">
            <w:pPr>
              <w:spacing w:before="80" w:after="80" w:line="240" w:lineRule="atLeast"/>
              <w:jc w:val="center"/>
              <w:rPr>
                <w:szCs w:val="24"/>
              </w:rPr>
            </w:pPr>
            <w:r w:rsidRPr="00CE2B4B">
              <w:rPr>
                <w:szCs w:val="24"/>
              </w:rPr>
              <w:t>$27,027</w:t>
            </w:r>
          </w:p>
        </w:tc>
      </w:tr>
      <w:tr w:rsidR="003D30DB" w:rsidRPr="00B24143" w14:paraId="6F5A9DDC" w14:textId="77777777" w:rsidTr="00E77D9B">
        <w:tc>
          <w:tcPr>
            <w:tcW w:w="6374" w:type="dxa"/>
            <w:noWrap/>
            <w:hideMark/>
          </w:tcPr>
          <w:p w14:paraId="5F0D6C4D" w14:textId="74D8E44A"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- 2 SDA participants</w:t>
            </w:r>
          </w:p>
        </w:tc>
        <w:tc>
          <w:tcPr>
            <w:tcW w:w="1364" w:type="dxa"/>
          </w:tcPr>
          <w:p w14:paraId="2100BC10" w14:textId="732FE5E6"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343B6F7B" w14:textId="0F93AF47"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673087F7" w14:textId="2FB8010C"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4BDCF71B" w14:textId="410D036C"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7700A19E" w14:textId="2B492CD0"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6E45304B" w14:textId="3148F497" w:rsidR="003D30DB" w:rsidRPr="00CE2B4B" w:rsidRDefault="003D30DB" w:rsidP="003D30DB">
            <w:pPr>
              <w:spacing w:before="80" w:after="80" w:line="240" w:lineRule="atLeast"/>
              <w:jc w:val="center"/>
              <w:rPr>
                <w:szCs w:val="24"/>
              </w:rPr>
            </w:pPr>
            <w:r w:rsidRPr="00CE2B4B">
              <w:rPr>
                <w:szCs w:val="24"/>
              </w:rPr>
              <w:t>$26,338</w:t>
            </w:r>
          </w:p>
        </w:tc>
      </w:tr>
      <w:tr w:rsidR="003D30DB" w:rsidRPr="00B24143" w14:paraId="1FF1DF29"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hideMark/>
          </w:tcPr>
          <w:p w14:paraId="0267016E" w14:textId="01C53223" w:rsidR="003D30DB" w:rsidRPr="002A6BB4" w:rsidRDefault="003D30DB" w:rsidP="003D30DB">
            <w:pPr>
              <w:spacing w:before="60" w:after="60" w:line="200" w:lineRule="atLeast"/>
              <w:rPr>
                <w:rFonts w:eastAsia="Times New Roman" w:cs="Arial"/>
                <w:color w:val="000000"/>
                <w:szCs w:val="24"/>
                <w:lang w:eastAsia="en-AU"/>
              </w:rPr>
            </w:pPr>
            <w:r w:rsidRPr="002A6BB4">
              <w:rPr>
                <w:rFonts w:cs="Arial"/>
                <w:szCs w:val="24"/>
              </w:rPr>
              <w:t>Group home, 4 bedrooms - 1 SDA participant</w:t>
            </w:r>
          </w:p>
        </w:tc>
        <w:tc>
          <w:tcPr>
            <w:tcW w:w="1364" w:type="dxa"/>
          </w:tcPr>
          <w:p w14:paraId="44AE79DB" w14:textId="56DC1434"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7485966E" w14:textId="53FFF671"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43E902EE" w14:textId="1D9E27F1"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5D223FCC" w14:textId="576F08B0"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05F65F10" w14:textId="59AD345C"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57A99625" w14:textId="64BE80E4" w:rsidR="003D30DB" w:rsidRPr="00CE2B4B" w:rsidRDefault="003D30DB" w:rsidP="003D30DB">
            <w:pPr>
              <w:spacing w:before="80" w:after="80" w:line="240" w:lineRule="atLeast"/>
              <w:jc w:val="center"/>
              <w:rPr>
                <w:szCs w:val="24"/>
              </w:rPr>
            </w:pPr>
            <w:r w:rsidRPr="00CE2B4B">
              <w:rPr>
                <w:szCs w:val="24"/>
              </w:rPr>
              <w:t>$26,338</w:t>
            </w:r>
          </w:p>
        </w:tc>
      </w:tr>
      <w:tr w:rsidR="003D30DB" w:rsidRPr="00B24143" w14:paraId="1D0215D4" w14:textId="77777777" w:rsidTr="00E77D9B">
        <w:tc>
          <w:tcPr>
            <w:tcW w:w="6374" w:type="dxa"/>
            <w:noWrap/>
          </w:tcPr>
          <w:p w14:paraId="1D0AF9F2" w14:textId="64571D8C" w:rsidR="003D30DB" w:rsidRPr="002A6BB4" w:rsidRDefault="003D30DB" w:rsidP="003D30DB">
            <w:pPr>
              <w:spacing w:before="60" w:after="60" w:line="200" w:lineRule="atLeast"/>
              <w:rPr>
                <w:rFonts w:cs="Arial"/>
                <w:szCs w:val="24"/>
              </w:rPr>
            </w:pPr>
            <w:r w:rsidRPr="002A6BB4">
              <w:rPr>
                <w:rFonts w:cs="Arial"/>
                <w:szCs w:val="24"/>
              </w:rPr>
              <w:t>Group home, 5 bedrooms - 4 SDA participants</w:t>
            </w:r>
          </w:p>
        </w:tc>
        <w:tc>
          <w:tcPr>
            <w:tcW w:w="1364" w:type="dxa"/>
          </w:tcPr>
          <w:p w14:paraId="4923686B" w14:textId="7B639200"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6E69B0DA" w14:textId="35E50EC6" w:rsidR="003D30DB" w:rsidRPr="00CE2B4B" w:rsidRDefault="003D30DB" w:rsidP="003D30DB">
            <w:pPr>
              <w:spacing w:before="80" w:after="80" w:line="240" w:lineRule="atLeast"/>
              <w:jc w:val="center"/>
              <w:rPr>
                <w:szCs w:val="24"/>
              </w:rPr>
            </w:pPr>
            <w:r w:rsidRPr="00CE2B4B">
              <w:rPr>
                <w:szCs w:val="24"/>
              </w:rPr>
              <w:t>$8,576</w:t>
            </w:r>
          </w:p>
        </w:tc>
        <w:tc>
          <w:tcPr>
            <w:tcW w:w="1365" w:type="dxa"/>
            <w:noWrap/>
          </w:tcPr>
          <w:p w14:paraId="67B28F2F" w14:textId="2F7496AD" w:rsidR="003D30DB" w:rsidRPr="00CE2B4B" w:rsidRDefault="003D30DB" w:rsidP="003D30DB">
            <w:pPr>
              <w:spacing w:before="80" w:after="80" w:line="240" w:lineRule="atLeast"/>
              <w:jc w:val="center"/>
              <w:rPr>
                <w:szCs w:val="24"/>
              </w:rPr>
            </w:pPr>
            <w:r w:rsidRPr="00CE2B4B">
              <w:rPr>
                <w:szCs w:val="24"/>
              </w:rPr>
              <w:t>$13,861</w:t>
            </w:r>
          </w:p>
        </w:tc>
        <w:tc>
          <w:tcPr>
            <w:tcW w:w="1364" w:type="dxa"/>
            <w:noWrap/>
          </w:tcPr>
          <w:p w14:paraId="482BDECE" w14:textId="26C52F09" w:rsidR="003D30DB" w:rsidRPr="00CE2B4B" w:rsidRDefault="003D30DB" w:rsidP="003D30DB">
            <w:pPr>
              <w:spacing w:before="80" w:after="80" w:line="240" w:lineRule="atLeast"/>
              <w:jc w:val="center"/>
              <w:rPr>
                <w:szCs w:val="24"/>
              </w:rPr>
            </w:pPr>
            <w:r w:rsidRPr="00CE2B4B">
              <w:rPr>
                <w:szCs w:val="24"/>
              </w:rPr>
              <w:t>$17,482</w:t>
            </w:r>
          </w:p>
        </w:tc>
        <w:tc>
          <w:tcPr>
            <w:tcW w:w="1364" w:type="dxa"/>
            <w:noWrap/>
          </w:tcPr>
          <w:p w14:paraId="560F71C8" w14:textId="75AA2AFB" w:rsidR="003D30DB" w:rsidRPr="00CE2B4B" w:rsidRDefault="003D30DB" w:rsidP="003D30DB">
            <w:pPr>
              <w:spacing w:before="80" w:after="80" w:line="240" w:lineRule="atLeast"/>
              <w:jc w:val="center"/>
              <w:rPr>
                <w:szCs w:val="24"/>
              </w:rPr>
            </w:pPr>
            <w:r w:rsidRPr="00CE2B4B">
              <w:rPr>
                <w:szCs w:val="24"/>
              </w:rPr>
              <w:t>$18,262</w:t>
            </w:r>
          </w:p>
        </w:tc>
        <w:tc>
          <w:tcPr>
            <w:tcW w:w="1365" w:type="dxa"/>
            <w:noWrap/>
          </w:tcPr>
          <w:p w14:paraId="298CE38B" w14:textId="1C3FE0AA" w:rsidR="003D30DB" w:rsidRPr="00CE2B4B" w:rsidRDefault="003D30DB" w:rsidP="003D30DB">
            <w:pPr>
              <w:spacing w:before="80" w:after="80" w:line="240" w:lineRule="atLeast"/>
              <w:jc w:val="center"/>
              <w:rPr>
                <w:szCs w:val="24"/>
              </w:rPr>
            </w:pPr>
            <w:r w:rsidRPr="00CE2B4B">
              <w:rPr>
                <w:szCs w:val="24"/>
              </w:rPr>
              <w:t>$25,671</w:t>
            </w:r>
          </w:p>
        </w:tc>
      </w:tr>
      <w:tr w:rsidR="003D30DB" w:rsidRPr="00B24143" w14:paraId="3E79852C"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740C20AE" w14:textId="4493E1C6" w:rsidR="003D30DB" w:rsidRPr="002A6BB4" w:rsidRDefault="003D30DB" w:rsidP="003D30DB">
            <w:pPr>
              <w:spacing w:before="60" w:after="60" w:line="200" w:lineRule="atLeast"/>
              <w:rPr>
                <w:rFonts w:cs="Arial"/>
                <w:szCs w:val="24"/>
              </w:rPr>
            </w:pPr>
            <w:r w:rsidRPr="002A6BB4">
              <w:rPr>
                <w:rFonts w:cs="Arial"/>
                <w:szCs w:val="24"/>
              </w:rPr>
              <w:t>Group home, 5 bedrooms - 3 SDA participants</w:t>
            </w:r>
          </w:p>
        </w:tc>
        <w:tc>
          <w:tcPr>
            <w:tcW w:w="1364" w:type="dxa"/>
          </w:tcPr>
          <w:p w14:paraId="104EBC09" w14:textId="599A8870"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37904C75" w14:textId="187110C0" w:rsidR="003D30DB" w:rsidRPr="00CE2B4B" w:rsidRDefault="003D30DB" w:rsidP="003D30DB">
            <w:pPr>
              <w:spacing w:before="80" w:after="80" w:line="240" w:lineRule="atLeast"/>
              <w:jc w:val="center"/>
              <w:rPr>
                <w:szCs w:val="24"/>
              </w:rPr>
            </w:pPr>
            <w:r w:rsidRPr="00CE2B4B">
              <w:rPr>
                <w:szCs w:val="24"/>
              </w:rPr>
              <w:t>$8,309</w:t>
            </w:r>
          </w:p>
        </w:tc>
        <w:tc>
          <w:tcPr>
            <w:tcW w:w="1365" w:type="dxa"/>
            <w:noWrap/>
          </w:tcPr>
          <w:p w14:paraId="35D1FE45" w14:textId="449C43FB" w:rsidR="003D30DB" w:rsidRPr="00CE2B4B" w:rsidRDefault="003D30DB" w:rsidP="003D30DB">
            <w:pPr>
              <w:spacing w:before="80" w:after="80" w:line="240" w:lineRule="atLeast"/>
              <w:jc w:val="center"/>
              <w:rPr>
                <w:szCs w:val="24"/>
              </w:rPr>
            </w:pPr>
            <w:r w:rsidRPr="00CE2B4B">
              <w:rPr>
                <w:szCs w:val="24"/>
              </w:rPr>
              <w:t>$14,035</w:t>
            </w:r>
          </w:p>
        </w:tc>
        <w:tc>
          <w:tcPr>
            <w:tcW w:w="1364" w:type="dxa"/>
            <w:noWrap/>
          </w:tcPr>
          <w:p w14:paraId="541467C5" w14:textId="39E8D0CC" w:rsidR="003D30DB" w:rsidRPr="00CE2B4B" w:rsidRDefault="003D30DB" w:rsidP="003D30DB">
            <w:pPr>
              <w:spacing w:before="80" w:after="80" w:line="240" w:lineRule="atLeast"/>
              <w:jc w:val="center"/>
              <w:rPr>
                <w:szCs w:val="24"/>
              </w:rPr>
            </w:pPr>
            <w:r w:rsidRPr="00CE2B4B">
              <w:rPr>
                <w:szCs w:val="24"/>
              </w:rPr>
              <w:t>$17,922</w:t>
            </w:r>
          </w:p>
        </w:tc>
        <w:tc>
          <w:tcPr>
            <w:tcW w:w="1364" w:type="dxa"/>
            <w:noWrap/>
          </w:tcPr>
          <w:p w14:paraId="2DDDCE14" w14:textId="339EE911" w:rsidR="003D30DB" w:rsidRPr="00CE2B4B" w:rsidRDefault="003D30DB" w:rsidP="003D30DB">
            <w:pPr>
              <w:spacing w:before="80" w:after="80" w:line="240" w:lineRule="atLeast"/>
              <w:jc w:val="center"/>
              <w:rPr>
                <w:szCs w:val="24"/>
              </w:rPr>
            </w:pPr>
            <w:r w:rsidRPr="00CE2B4B">
              <w:rPr>
                <w:szCs w:val="24"/>
              </w:rPr>
              <w:t>$18,950</w:t>
            </w:r>
          </w:p>
        </w:tc>
        <w:tc>
          <w:tcPr>
            <w:tcW w:w="1365" w:type="dxa"/>
            <w:noWrap/>
          </w:tcPr>
          <w:p w14:paraId="3137A31E" w14:textId="72600B89" w:rsidR="003D30DB" w:rsidRPr="00CE2B4B" w:rsidRDefault="003D30DB" w:rsidP="003D30DB">
            <w:pPr>
              <w:spacing w:before="80" w:after="80" w:line="240" w:lineRule="atLeast"/>
              <w:jc w:val="center"/>
              <w:rPr>
                <w:szCs w:val="24"/>
              </w:rPr>
            </w:pPr>
            <w:r w:rsidRPr="00CE2B4B">
              <w:rPr>
                <w:szCs w:val="24"/>
              </w:rPr>
              <w:t>$27,027</w:t>
            </w:r>
          </w:p>
        </w:tc>
      </w:tr>
      <w:tr w:rsidR="003D30DB" w:rsidRPr="00B24143" w14:paraId="28967AB0" w14:textId="77777777" w:rsidTr="00E77D9B">
        <w:tc>
          <w:tcPr>
            <w:tcW w:w="6374" w:type="dxa"/>
            <w:noWrap/>
          </w:tcPr>
          <w:p w14:paraId="56F6C991" w14:textId="54ABA093" w:rsidR="003D30DB" w:rsidRPr="002A6BB4" w:rsidRDefault="003D30DB" w:rsidP="003D30DB">
            <w:pPr>
              <w:spacing w:before="60" w:line="200" w:lineRule="atLeast"/>
              <w:rPr>
                <w:rFonts w:cs="Arial"/>
                <w:szCs w:val="24"/>
              </w:rPr>
            </w:pPr>
            <w:r w:rsidRPr="002A6BB4">
              <w:rPr>
                <w:rFonts w:cs="Arial"/>
                <w:szCs w:val="24"/>
              </w:rPr>
              <w:t>Group home, 5 bedrooms - 2 SDA participants</w:t>
            </w:r>
          </w:p>
        </w:tc>
        <w:tc>
          <w:tcPr>
            <w:tcW w:w="1364" w:type="dxa"/>
          </w:tcPr>
          <w:p w14:paraId="549F9EAF" w14:textId="69A78938" w:rsidR="003D30DB" w:rsidRPr="00CE2B4B" w:rsidRDefault="003D30DB" w:rsidP="003D30DB">
            <w:pPr>
              <w:spacing w:before="80" w:line="240" w:lineRule="atLeast"/>
              <w:jc w:val="center"/>
              <w:rPr>
                <w:szCs w:val="24"/>
              </w:rPr>
            </w:pPr>
            <w:r w:rsidRPr="00CE2B4B">
              <w:rPr>
                <w:szCs w:val="24"/>
              </w:rPr>
              <w:t>N/A</w:t>
            </w:r>
          </w:p>
        </w:tc>
        <w:tc>
          <w:tcPr>
            <w:tcW w:w="1364" w:type="dxa"/>
            <w:noWrap/>
          </w:tcPr>
          <w:p w14:paraId="0A9785B4" w14:textId="5B480C53" w:rsidR="003D30DB" w:rsidRPr="00CE2B4B" w:rsidRDefault="003D30DB" w:rsidP="003D30DB">
            <w:pPr>
              <w:spacing w:before="80" w:line="240" w:lineRule="atLeast"/>
              <w:jc w:val="center"/>
              <w:rPr>
                <w:szCs w:val="24"/>
              </w:rPr>
            </w:pPr>
            <w:r w:rsidRPr="00CE2B4B">
              <w:rPr>
                <w:szCs w:val="24"/>
              </w:rPr>
              <w:t>$9,480</w:t>
            </w:r>
          </w:p>
        </w:tc>
        <w:tc>
          <w:tcPr>
            <w:tcW w:w="1365" w:type="dxa"/>
            <w:noWrap/>
          </w:tcPr>
          <w:p w14:paraId="71F113F8" w14:textId="760DA3F7" w:rsidR="003D30DB" w:rsidRPr="00CE2B4B" w:rsidRDefault="003D30DB" w:rsidP="003D30DB">
            <w:pPr>
              <w:spacing w:before="80" w:line="240" w:lineRule="atLeast"/>
              <w:jc w:val="center"/>
              <w:rPr>
                <w:szCs w:val="24"/>
              </w:rPr>
            </w:pPr>
            <w:r w:rsidRPr="00CE2B4B">
              <w:rPr>
                <w:szCs w:val="24"/>
              </w:rPr>
              <w:t>$15,202</w:t>
            </w:r>
          </w:p>
        </w:tc>
        <w:tc>
          <w:tcPr>
            <w:tcW w:w="1364" w:type="dxa"/>
            <w:noWrap/>
          </w:tcPr>
          <w:p w14:paraId="4897F92B" w14:textId="04583671" w:rsidR="003D30DB" w:rsidRPr="00CE2B4B" w:rsidRDefault="003D30DB" w:rsidP="003D30DB">
            <w:pPr>
              <w:spacing w:before="80" w:line="240" w:lineRule="atLeast"/>
              <w:jc w:val="center"/>
              <w:rPr>
                <w:szCs w:val="24"/>
              </w:rPr>
            </w:pPr>
            <w:r w:rsidRPr="00CE2B4B">
              <w:rPr>
                <w:szCs w:val="24"/>
              </w:rPr>
              <w:t>$19,643</w:t>
            </w:r>
          </w:p>
        </w:tc>
        <w:tc>
          <w:tcPr>
            <w:tcW w:w="1364" w:type="dxa"/>
            <w:noWrap/>
          </w:tcPr>
          <w:p w14:paraId="093ECC01" w14:textId="472D3C55" w:rsidR="003D30DB" w:rsidRPr="00CE2B4B" w:rsidRDefault="003D30DB" w:rsidP="003D30DB">
            <w:pPr>
              <w:spacing w:before="80" w:line="240" w:lineRule="atLeast"/>
              <w:jc w:val="center"/>
              <w:rPr>
                <w:szCs w:val="24"/>
              </w:rPr>
            </w:pPr>
            <w:r w:rsidRPr="00CE2B4B">
              <w:rPr>
                <w:szCs w:val="24"/>
              </w:rPr>
              <w:t>$21,040</w:t>
            </w:r>
          </w:p>
        </w:tc>
        <w:tc>
          <w:tcPr>
            <w:tcW w:w="1365" w:type="dxa"/>
            <w:noWrap/>
          </w:tcPr>
          <w:p w14:paraId="4924EC9F" w14:textId="2D7053F5" w:rsidR="003D30DB" w:rsidRPr="00CE2B4B" w:rsidRDefault="003D30DB" w:rsidP="003D30DB">
            <w:pPr>
              <w:spacing w:before="80" w:line="240" w:lineRule="atLeast"/>
              <w:jc w:val="center"/>
              <w:rPr>
                <w:szCs w:val="24"/>
              </w:rPr>
            </w:pPr>
            <w:r w:rsidRPr="00CE2B4B">
              <w:rPr>
                <w:szCs w:val="24"/>
              </w:rPr>
              <w:t>$26,338</w:t>
            </w:r>
          </w:p>
        </w:tc>
      </w:tr>
      <w:tr w:rsidR="003D30DB" w:rsidRPr="00B24143" w14:paraId="6D03C82E" w14:textId="77777777" w:rsidTr="00E77D9B">
        <w:trPr>
          <w:cnfStyle w:val="000000100000" w:firstRow="0" w:lastRow="0" w:firstColumn="0" w:lastColumn="0" w:oddVBand="0" w:evenVBand="0" w:oddHBand="1" w:evenHBand="0" w:firstRowFirstColumn="0" w:firstRowLastColumn="0" w:lastRowFirstColumn="0" w:lastRowLastColumn="0"/>
        </w:trPr>
        <w:tc>
          <w:tcPr>
            <w:tcW w:w="6374" w:type="dxa"/>
            <w:noWrap/>
          </w:tcPr>
          <w:p w14:paraId="2FED6D22" w14:textId="3447B65A" w:rsidR="003D30DB" w:rsidRPr="002A6BB4" w:rsidRDefault="003D30DB" w:rsidP="003D30DB">
            <w:pPr>
              <w:spacing w:before="60" w:after="60" w:line="200" w:lineRule="atLeast"/>
              <w:rPr>
                <w:rFonts w:cs="Arial"/>
                <w:szCs w:val="24"/>
              </w:rPr>
            </w:pPr>
            <w:r w:rsidRPr="002A6BB4">
              <w:rPr>
                <w:rFonts w:cs="Arial"/>
                <w:szCs w:val="24"/>
              </w:rPr>
              <w:t>Group home, 5 bedrooms - 1 SDA participant</w:t>
            </w:r>
          </w:p>
        </w:tc>
        <w:tc>
          <w:tcPr>
            <w:tcW w:w="1364" w:type="dxa"/>
          </w:tcPr>
          <w:p w14:paraId="428077DC" w14:textId="4951B7FE" w:rsidR="003D30DB" w:rsidRPr="00CE2B4B" w:rsidRDefault="003D30DB" w:rsidP="003D30DB">
            <w:pPr>
              <w:spacing w:before="80" w:after="80" w:line="240" w:lineRule="atLeast"/>
              <w:jc w:val="center"/>
              <w:rPr>
                <w:szCs w:val="24"/>
              </w:rPr>
            </w:pPr>
            <w:r w:rsidRPr="00CE2B4B">
              <w:rPr>
                <w:szCs w:val="24"/>
              </w:rPr>
              <w:t>N/A</w:t>
            </w:r>
          </w:p>
        </w:tc>
        <w:tc>
          <w:tcPr>
            <w:tcW w:w="1364" w:type="dxa"/>
            <w:noWrap/>
          </w:tcPr>
          <w:p w14:paraId="558309D6" w14:textId="5F0C6AE1" w:rsidR="003D30DB" w:rsidRPr="00CE2B4B" w:rsidRDefault="003D30DB" w:rsidP="003D30DB">
            <w:pPr>
              <w:spacing w:before="80" w:after="80" w:line="240" w:lineRule="atLeast"/>
              <w:jc w:val="center"/>
              <w:rPr>
                <w:szCs w:val="24"/>
              </w:rPr>
            </w:pPr>
            <w:r w:rsidRPr="00CE2B4B">
              <w:rPr>
                <w:szCs w:val="24"/>
              </w:rPr>
              <w:t>$9,480</w:t>
            </w:r>
          </w:p>
        </w:tc>
        <w:tc>
          <w:tcPr>
            <w:tcW w:w="1365" w:type="dxa"/>
            <w:noWrap/>
          </w:tcPr>
          <w:p w14:paraId="1F1D4B8F" w14:textId="7A6D313F" w:rsidR="003D30DB" w:rsidRPr="00CE2B4B" w:rsidRDefault="003D30DB" w:rsidP="003D30DB">
            <w:pPr>
              <w:spacing w:before="80" w:after="80" w:line="240" w:lineRule="atLeast"/>
              <w:jc w:val="center"/>
              <w:rPr>
                <w:szCs w:val="24"/>
              </w:rPr>
            </w:pPr>
            <w:r w:rsidRPr="00CE2B4B">
              <w:rPr>
                <w:szCs w:val="24"/>
              </w:rPr>
              <w:t>$15,202</w:t>
            </w:r>
          </w:p>
        </w:tc>
        <w:tc>
          <w:tcPr>
            <w:tcW w:w="1364" w:type="dxa"/>
            <w:noWrap/>
          </w:tcPr>
          <w:p w14:paraId="41E8673E" w14:textId="4A073339" w:rsidR="003D30DB" w:rsidRPr="00CE2B4B" w:rsidRDefault="003D30DB" w:rsidP="003D30DB">
            <w:pPr>
              <w:spacing w:before="80" w:after="80" w:line="240" w:lineRule="atLeast"/>
              <w:jc w:val="center"/>
              <w:rPr>
                <w:szCs w:val="24"/>
              </w:rPr>
            </w:pPr>
            <w:r w:rsidRPr="00CE2B4B">
              <w:rPr>
                <w:szCs w:val="24"/>
              </w:rPr>
              <w:t>$19,643</w:t>
            </w:r>
          </w:p>
        </w:tc>
        <w:tc>
          <w:tcPr>
            <w:tcW w:w="1364" w:type="dxa"/>
            <w:noWrap/>
          </w:tcPr>
          <w:p w14:paraId="0BCD9B81" w14:textId="1144FCEF" w:rsidR="003D30DB" w:rsidRPr="00CE2B4B" w:rsidRDefault="003D30DB" w:rsidP="003D30DB">
            <w:pPr>
              <w:spacing w:before="80" w:after="80" w:line="240" w:lineRule="atLeast"/>
              <w:jc w:val="center"/>
              <w:rPr>
                <w:szCs w:val="24"/>
              </w:rPr>
            </w:pPr>
            <w:r w:rsidRPr="00CE2B4B">
              <w:rPr>
                <w:szCs w:val="24"/>
              </w:rPr>
              <w:t>$21,040</w:t>
            </w:r>
          </w:p>
        </w:tc>
        <w:tc>
          <w:tcPr>
            <w:tcW w:w="1365" w:type="dxa"/>
            <w:noWrap/>
          </w:tcPr>
          <w:p w14:paraId="69D35F81" w14:textId="1EA80D88" w:rsidR="003D30DB" w:rsidRPr="00CE2B4B" w:rsidRDefault="003D30DB" w:rsidP="003D30DB">
            <w:pPr>
              <w:spacing w:before="80" w:after="80" w:line="240" w:lineRule="atLeast"/>
              <w:jc w:val="center"/>
              <w:rPr>
                <w:szCs w:val="24"/>
              </w:rPr>
            </w:pPr>
            <w:r w:rsidRPr="00CE2B4B">
              <w:rPr>
                <w:szCs w:val="24"/>
              </w:rPr>
              <w:t>$26,338</w:t>
            </w:r>
          </w:p>
        </w:tc>
      </w:tr>
    </w:tbl>
    <w:p w14:paraId="0528A146" w14:textId="5F8D4DC4" w:rsidR="00ED3E78" w:rsidRPr="002A6BB4" w:rsidRDefault="00ED3E78" w:rsidP="00ED3E78">
      <w:pPr>
        <w:pStyle w:val="ListParagraph"/>
        <w:rPr>
          <w:rFonts w:cs="Arial"/>
        </w:rPr>
        <w:sectPr w:rsidR="00ED3E78" w:rsidRPr="002A6BB4" w:rsidSect="00CE2B4B">
          <w:headerReference w:type="default" r:id="rId52"/>
          <w:footerReference w:type="default" r:id="rId53"/>
          <w:headerReference w:type="first" r:id="rId54"/>
          <w:footerReference w:type="first" r:id="rId55"/>
          <w:pgSz w:w="16838" w:h="11906" w:orient="landscape" w:code="9"/>
          <w:pgMar w:top="1134" w:right="1134" w:bottom="1134" w:left="1134" w:header="709" w:footer="709" w:gutter="0"/>
          <w:cols w:space="708"/>
          <w:titlePg/>
          <w:docGrid w:linePitch="360"/>
        </w:sectPr>
      </w:pPr>
      <w:bookmarkStart w:id="96" w:name="_Ref58504640"/>
      <w:bookmarkEnd w:id="82"/>
    </w:p>
    <w:p w14:paraId="02BFA8AA" w14:textId="4C6B5C56" w:rsidR="0097759D" w:rsidRPr="002A6BB4" w:rsidRDefault="00F3196D" w:rsidP="0097759D">
      <w:pPr>
        <w:pStyle w:val="Heading1"/>
        <w:rPr>
          <w:rFonts w:cs="Arial"/>
        </w:rPr>
      </w:pPr>
      <w:bookmarkStart w:id="97" w:name="_Ref84405552"/>
      <w:bookmarkStart w:id="98" w:name="_Toc236059288"/>
      <w:r w:rsidRPr="002A6BB4">
        <w:rPr>
          <w:rFonts w:cs="Arial"/>
        </w:rPr>
        <w:lastRenderedPageBreak/>
        <w:t xml:space="preserve">History of Changes to the </w:t>
      </w:r>
      <w:r w:rsidR="00346B28" w:rsidRPr="002A6BB4">
        <w:rPr>
          <w:rFonts w:cs="Arial"/>
        </w:rPr>
        <w:t>Pricing Arrangement</w:t>
      </w:r>
      <w:r w:rsidRPr="002A6BB4">
        <w:rPr>
          <w:rFonts w:cs="Arial"/>
        </w:rPr>
        <w:t>s for SDA</w:t>
      </w:r>
      <w:bookmarkEnd w:id="96"/>
      <w:bookmarkEnd w:id="97"/>
      <w:bookmarkEnd w:id="98"/>
    </w:p>
    <w:tbl>
      <w:tblPr>
        <w:tblStyle w:val="GridTable4"/>
        <w:tblW w:w="5077" w:type="pct"/>
        <w:tblLayout w:type="fixed"/>
        <w:tblLook w:val="04A0" w:firstRow="1" w:lastRow="0" w:firstColumn="1" w:lastColumn="0" w:noHBand="0" w:noVBand="1"/>
        <w:tblCaption w:val="Version Control Table"/>
        <w:tblDescription w:val="This table outlines the different versions of the SDA price guide."/>
      </w:tblPr>
      <w:tblGrid>
        <w:gridCol w:w="988"/>
        <w:gridCol w:w="1134"/>
        <w:gridCol w:w="4536"/>
        <w:gridCol w:w="1559"/>
        <w:gridCol w:w="1559"/>
      </w:tblGrid>
      <w:tr w:rsidR="007D458C" w:rsidRPr="00B24143" w14:paraId="34372757" w14:textId="77777777" w:rsidTr="001665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hideMark/>
          </w:tcPr>
          <w:p w14:paraId="0DB63802" w14:textId="77777777" w:rsidR="007D458C" w:rsidRPr="002A6BB4" w:rsidRDefault="007D458C" w:rsidP="005C1EAF">
            <w:pPr>
              <w:pStyle w:val="BodyText1"/>
              <w:ind w:right="-108"/>
              <w:rPr>
                <w:rFonts w:cs="Arial"/>
                <w:szCs w:val="24"/>
                <w:lang w:val="en-AU"/>
              </w:rPr>
            </w:pPr>
            <w:r w:rsidRPr="002A6BB4">
              <w:rPr>
                <w:rFonts w:cs="Arial"/>
                <w:szCs w:val="24"/>
                <w:lang w:val="en-AU"/>
              </w:rPr>
              <w:t>Version</w:t>
            </w:r>
          </w:p>
        </w:tc>
        <w:tc>
          <w:tcPr>
            <w:tcW w:w="1134" w:type="dxa"/>
          </w:tcPr>
          <w:p w14:paraId="228F6BB0" w14:textId="6EF663B2" w:rsidR="007D458C" w:rsidRPr="002A6BB4"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Cs w:val="24"/>
                <w:lang w:val="en-AU"/>
              </w:rPr>
            </w:pPr>
            <w:r w:rsidRPr="002A6BB4">
              <w:rPr>
                <w:rFonts w:cs="Arial"/>
                <w:szCs w:val="24"/>
                <w:lang w:val="en-AU"/>
              </w:rPr>
              <w:t>Page</w:t>
            </w:r>
            <w:r w:rsidR="00ED3E78" w:rsidRPr="002A6BB4">
              <w:rPr>
                <w:rFonts w:cs="Arial"/>
                <w:szCs w:val="24"/>
                <w:lang w:val="en-AU"/>
              </w:rPr>
              <w:t>(s)</w:t>
            </w:r>
          </w:p>
        </w:tc>
        <w:tc>
          <w:tcPr>
            <w:tcW w:w="4536" w:type="dxa"/>
            <w:hideMark/>
          </w:tcPr>
          <w:p w14:paraId="732309F0" w14:textId="77777777" w:rsidR="007D458C" w:rsidRPr="002A6BB4"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Cs w:val="24"/>
                <w:lang w:val="en-AU"/>
              </w:rPr>
            </w:pPr>
            <w:r w:rsidRPr="002A6BB4">
              <w:rPr>
                <w:rFonts w:cs="Arial"/>
                <w:szCs w:val="24"/>
                <w:lang w:val="en-AU"/>
              </w:rPr>
              <w:t>Details of Amendment</w:t>
            </w:r>
          </w:p>
        </w:tc>
        <w:tc>
          <w:tcPr>
            <w:tcW w:w="1559" w:type="dxa"/>
            <w:hideMark/>
          </w:tcPr>
          <w:p w14:paraId="22413593" w14:textId="4800BCD5" w:rsidR="007D458C" w:rsidRPr="002A6BB4"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Cs w:val="24"/>
                <w:lang w:val="en-AU"/>
              </w:rPr>
            </w:pPr>
            <w:r w:rsidRPr="002A6BB4">
              <w:rPr>
                <w:rFonts w:cs="Arial"/>
                <w:szCs w:val="24"/>
                <w:lang w:val="en-AU"/>
              </w:rPr>
              <w:t>Published</w:t>
            </w:r>
          </w:p>
        </w:tc>
        <w:tc>
          <w:tcPr>
            <w:tcW w:w="1559" w:type="dxa"/>
          </w:tcPr>
          <w:p w14:paraId="3AB105C5" w14:textId="63099922" w:rsidR="007D458C" w:rsidRPr="002A6BB4" w:rsidRDefault="001665D1" w:rsidP="00637063">
            <w:pPr>
              <w:pStyle w:val="BodyText1"/>
              <w:jc w:val="right"/>
              <w:cnfStyle w:val="100000000000" w:firstRow="1" w:lastRow="0" w:firstColumn="0" w:lastColumn="0" w:oddVBand="0" w:evenVBand="0" w:oddHBand="0" w:evenHBand="0" w:firstRowFirstColumn="0" w:firstRowLastColumn="0" w:lastRowFirstColumn="0" w:lastRowLastColumn="0"/>
              <w:rPr>
                <w:rFonts w:cs="Arial"/>
                <w:szCs w:val="24"/>
                <w:lang w:val="en-AU"/>
              </w:rPr>
            </w:pPr>
            <w:r>
              <w:rPr>
                <w:rFonts w:cs="Arial"/>
                <w:szCs w:val="24"/>
                <w:lang w:val="en-AU"/>
              </w:rPr>
              <w:t>Effective</w:t>
            </w:r>
          </w:p>
        </w:tc>
      </w:tr>
      <w:tr w:rsidR="00F0625B" w:rsidRPr="00B24143" w14:paraId="249AB39B" w14:textId="77777777" w:rsidTr="001665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88" w:type="dxa"/>
          </w:tcPr>
          <w:p w14:paraId="0BEE6A16" w14:textId="104B043B" w:rsidR="00F0625B" w:rsidRPr="00043365" w:rsidRDefault="00F0625B" w:rsidP="00B61B42">
            <w:pPr>
              <w:pStyle w:val="BodyText1"/>
              <w:jc w:val="center"/>
              <w:rPr>
                <w:rFonts w:cs="Arial"/>
                <w:b w:val="0"/>
                <w:bCs w:val="0"/>
                <w:szCs w:val="24"/>
                <w:lang w:val="en-AU"/>
              </w:rPr>
            </w:pPr>
            <w:r w:rsidRPr="00043365">
              <w:rPr>
                <w:rFonts w:cs="Arial"/>
                <w:b w:val="0"/>
                <w:bCs w:val="0"/>
                <w:szCs w:val="24"/>
                <w:lang w:val="en-AU"/>
              </w:rPr>
              <w:t>1.0</w:t>
            </w:r>
          </w:p>
        </w:tc>
        <w:tc>
          <w:tcPr>
            <w:tcW w:w="1134" w:type="dxa"/>
          </w:tcPr>
          <w:p w14:paraId="546886F0" w14:textId="77777777" w:rsidR="00F0625B" w:rsidRPr="002A6BB4" w:rsidRDefault="00F0625B" w:rsidP="00B61B42">
            <w:pPr>
              <w:pStyle w:val="BodyText1"/>
              <w:jc w:val="center"/>
              <w:cnfStyle w:val="000000100000" w:firstRow="0" w:lastRow="0" w:firstColumn="0" w:lastColumn="0" w:oddVBand="0" w:evenVBand="0" w:oddHBand="1" w:evenHBand="0" w:firstRowFirstColumn="0" w:firstRowLastColumn="0" w:lastRowFirstColumn="0" w:lastRowLastColumn="0"/>
              <w:rPr>
                <w:rFonts w:cs="Arial"/>
                <w:szCs w:val="24"/>
                <w:lang w:val="en-AU"/>
              </w:rPr>
            </w:pPr>
          </w:p>
        </w:tc>
        <w:tc>
          <w:tcPr>
            <w:tcW w:w="4536" w:type="dxa"/>
          </w:tcPr>
          <w:p w14:paraId="490D80D3" w14:textId="016C8840" w:rsidR="00F0625B" w:rsidRPr="002A6BB4" w:rsidRDefault="003B2B5B" w:rsidP="00B61B42">
            <w:pPr>
              <w:pStyle w:val="BodyText1"/>
              <w:cnfStyle w:val="000000100000" w:firstRow="0" w:lastRow="0" w:firstColumn="0" w:lastColumn="0" w:oddVBand="0" w:evenVBand="0" w:oddHBand="1" w:evenHBand="0" w:firstRowFirstColumn="0" w:firstRowLastColumn="0" w:lastRowFirstColumn="0" w:lastRowLastColumn="0"/>
              <w:rPr>
                <w:rFonts w:cs="Arial"/>
                <w:szCs w:val="24"/>
                <w:lang w:val="en-AU"/>
              </w:rPr>
            </w:pPr>
            <w:r w:rsidRPr="002A6BB4">
              <w:rPr>
                <w:rFonts w:cs="Arial"/>
                <w:szCs w:val="24"/>
                <w:lang w:val="en-AU"/>
              </w:rPr>
              <w:t>2026-27</w:t>
            </w:r>
            <w:r w:rsidR="00F0625B" w:rsidRPr="002A6BB4">
              <w:rPr>
                <w:rFonts w:cs="Arial"/>
                <w:szCs w:val="24"/>
                <w:lang w:val="en-AU"/>
              </w:rPr>
              <w:t xml:space="preserve"> edition of the NDIS Pricing Arrangements for Special Disability Accommodation</w:t>
            </w:r>
          </w:p>
        </w:tc>
        <w:tc>
          <w:tcPr>
            <w:tcW w:w="1559" w:type="dxa"/>
          </w:tcPr>
          <w:p w14:paraId="2613FE1D" w14:textId="2B69A525" w:rsidR="00F0625B" w:rsidRPr="002A6BB4" w:rsidRDefault="00043365" w:rsidP="001665D1">
            <w:pPr>
              <w:pStyle w:val="BodyText1"/>
              <w:ind w:hanging="111"/>
              <w:jc w:val="right"/>
              <w:cnfStyle w:val="000000100000" w:firstRow="0" w:lastRow="0" w:firstColumn="0" w:lastColumn="0" w:oddVBand="0" w:evenVBand="0" w:oddHBand="1" w:evenHBand="0" w:firstRowFirstColumn="0" w:firstRowLastColumn="0" w:lastRowFirstColumn="0" w:lastRowLastColumn="0"/>
              <w:rPr>
                <w:rFonts w:cs="Arial"/>
                <w:szCs w:val="24"/>
                <w:lang w:val="en-AU"/>
              </w:rPr>
            </w:pPr>
            <w:r>
              <w:rPr>
                <w:rFonts w:cs="Arial"/>
                <w:szCs w:val="24"/>
                <w:lang w:val="en-AU"/>
              </w:rPr>
              <w:t>30</w:t>
            </w:r>
            <w:r w:rsidR="00202270" w:rsidRPr="004675ED">
              <w:rPr>
                <w:rFonts w:cs="Arial"/>
                <w:szCs w:val="24"/>
                <w:lang w:val="en-AU"/>
              </w:rPr>
              <w:t xml:space="preserve"> </w:t>
            </w:r>
            <w:r w:rsidR="001A38E7" w:rsidRPr="004675ED">
              <w:rPr>
                <w:rFonts w:cs="Arial"/>
                <w:szCs w:val="24"/>
                <w:lang w:val="en-AU"/>
              </w:rPr>
              <w:t xml:space="preserve">July </w:t>
            </w:r>
            <w:r w:rsidR="003B2B5B" w:rsidRPr="004675ED">
              <w:rPr>
                <w:rFonts w:cs="Arial"/>
                <w:szCs w:val="24"/>
                <w:lang w:val="en-AU"/>
              </w:rPr>
              <w:t>2026</w:t>
            </w:r>
          </w:p>
        </w:tc>
        <w:tc>
          <w:tcPr>
            <w:tcW w:w="1559" w:type="dxa"/>
          </w:tcPr>
          <w:p w14:paraId="680861BE" w14:textId="2FC0BF18" w:rsidR="00F0625B" w:rsidRPr="002A6BB4" w:rsidRDefault="00F0625B" w:rsidP="00B61B42">
            <w:pPr>
              <w:pStyle w:val="BodyText1"/>
              <w:jc w:val="right"/>
              <w:cnfStyle w:val="000000100000" w:firstRow="0" w:lastRow="0" w:firstColumn="0" w:lastColumn="0" w:oddVBand="0" w:evenVBand="0" w:oddHBand="1" w:evenHBand="0" w:firstRowFirstColumn="0" w:firstRowLastColumn="0" w:lastRowFirstColumn="0" w:lastRowLastColumn="0"/>
              <w:rPr>
                <w:rFonts w:cs="Arial"/>
                <w:szCs w:val="24"/>
                <w:lang w:val="en-AU"/>
              </w:rPr>
            </w:pPr>
            <w:r w:rsidRPr="002A6BB4">
              <w:rPr>
                <w:rFonts w:cs="Arial"/>
                <w:szCs w:val="24"/>
                <w:lang w:val="en-AU"/>
              </w:rPr>
              <w:t xml:space="preserve">1 July </w:t>
            </w:r>
            <w:r w:rsidR="003B2B5B" w:rsidRPr="002A6BB4">
              <w:rPr>
                <w:rFonts w:cs="Arial"/>
                <w:szCs w:val="24"/>
                <w:lang w:val="en-AU"/>
              </w:rPr>
              <w:t>2026</w:t>
            </w:r>
          </w:p>
        </w:tc>
      </w:tr>
    </w:tbl>
    <w:p w14:paraId="7E68C515" w14:textId="5C335C2A" w:rsidR="0097759D" w:rsidRPr="002A6BB4" w:rsidRDefault="00255E8C" w:rsidP="0097759D">
      <w:pPr>
        <w:rPr>
          <w:rFonts w:cs="Arial"/>
        </w:rPr>
      </w:pPr>
      <w:r w:rsidRPr="002A6BB4">
        <w:rPr>
          <w:rFonts w:cs="Arial"/>
        </w:rPr>
        <w:t xml:space="preserve"> </w:t>
      </w:r>
    </w:p>
    <w:sectPr w:rsidR="0097759D" w:rsidRPr="002A6BB4" w:rsidSect="00800E17">
      <w:headerReference w:type="first" r:id="rId5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0047" w14:textId="77777777" w:rsidR="008E300B" w:rsidRDefault="008E300B" w:rsidP="007219F1">
      <w:pPr>
        <w:spacing w:after="0" w:line="240" w:lineRule="auto"/>
      </w:pPr>
      <w:r>
        <w:separator/>
      </w:r>
    </w:p>
    <w:p w14:paraId="7EDD97C7" w14:textId="77777777" w:rsidR="008E300B" w:rsidRDefault="008E300B"/>
  </w:endnote>
  <w:endnote w:type="continuationSeparator" w:id="0">
    <w:p w14:paraId="335926FD" w14:textId="77777777" w:rsidR="008E300B" w:rsidRDefault="008E300B" w:rsidP="007219F1">
      <w:pPr>
        <w:spacing w:after="0" w:line="240" w:lineRule="auto"/>
      </w:pPr>
      <w:r>
        <w:continuationSeparator/>
      </w:r>
    </w:p>
    <w:p w14:paraId="7E397666" w14:textId="77777777" w:rsidR="008E300B" w:rsidRDefault="008E300B"/>
  </w:endnote>
  <w:endnote w:type="continuationNotice" w:id="1">
    <w:p w14:paraId="357DC29C" w14:textId="77777777" w:rsidR="008E300B" w:rsidRDefault="008E30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235493"/>
      <w:docPartObj>
        <w:docPartGallery w:val="Page Numbers (Top of Page)"/>
        <w:docPartUnique/>
      </w:docPartObj>
    </w:sdtPr>
    <w:sdtContent>
      <w:p w14:paraId="5548B0A9" w14:textId="35959E73" w:rsidR="00FB714B" w:rsidRPr="004D2F49" w:rsidRDefault="00FB714B" w:rsidP="00FB714B">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142744"/>
      <w:docPartObj>
        <w:docPartGallery w:val="Page Numbers (Top of Page)"/>
        <w:docPartUnique/>
      </w:docPartObj>
    </w:sdtPr>
    <w:sdtContent>
      <w:p w14:paraId="3224410D" w14:textId="5A2AFCDE" w:rsidR="004D2F49" w:rsidRPr="004D2F49" w:rsidRDefault="004D2F49"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262792"/>
      <w:docPartObj>
        <w:docPartGallery w:val="Page Numbers (Top of Page)"/>
        <w:docPartUnique/>
      </w:docPartObj>
    </w:sdtPr>
    <w:sdtContent>
      <w:p w14:paraId="71A40370" w14:textId="77777777" w:rsidR="001919F0" w:rsidRPr="004D2F49" w:rsidRDefault="001919F0"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243365"/>
      <w:docPartObj>
        <w:docPartGallery w:val="Page Numbers (Top of Page)"/>
        <w:docPartUnique/>
      </w:docPartObj>
    </w:sdtPr>
    <w:sdtContent>
      <w:p w14:paraId="5ABFD6D7" w14:textId="77777777" w:rsidR="001919F0" w:rsidRPr="004D2F49" w:rsidRDefault="001919F0"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401420"/>
      <w:docPartObj>
        <w:docPartGallery w:val="Page Numbers (Top of Page)"/>
        <w:docPartUnique/>
      </w:docPartObj>
    </w:sdtPr>
    <w:sdtContent>
      <w:p w14:paraId="1142F30B" w14:textId="70EB62A2" w:rsidR="00D14AF3" w:rsidRPr="004D2F49" w:rsidRDefault="004D2F49"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001338"/>
      <w:docPartObj>
        <w:docPartGallery w:val="Page Numbers (Top of Page)"/>
        <w:docPartUnique/>
      </w:docPartObj>
    </w:sdtPr>
    <w:sdtContent>
      <w:p w14:paraId="5C37A8F3" w14:textId="3DDB15C6" w:rsidR="00D14AF3" w:rsidRPr="004D2F49" w:rsidRDefault="004D2F49"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649203"/>
      <w:docPartObj>
        <w:docPartGallery w:val="Page Numbers (Top of Page)"/>
        <w:docPartUnique/>
      </w:docPartObj>
    </w:sdtPr>
    <w:sdtContent>
      <w:p w14:paraId="7076351C" w14:textId="77777777" w:rsidR="00B821FA" w:rsidRPr="004D2F49" w:rsidRDefault="00B821FA"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104329"/>
      <w:docPartObj>
        <w:docPartGallery w:val="Page Numbers (Top of Page)"/>
        <w:docPartUnique/>
      </w:docPartObj>
    </w:sdtPr>
    <w:sdtContent>
      <w:p w14:paraId="63480321" w14:textId="77777777" w:rsidR="00B821FA" w:rsidRPr="004D2F49" w:rsidRDefault="00B821FA"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972421"/>
      <w:docPartObj>
        <w:docPartGallery w:val="Page Numbers (Top of Page)"/>
        <w:docPartUnique/>
      </w:docPartObj>
    </w:sdtPr>
    <w:sdtContent>
      <w:p w14:paraId="635BE4DE" w14:textId="77777777" w:rsidR="00B821FA" w:rsidRPr="004D2F49" w:rsidRDefault="00B821FA"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20823"/>
      <w:docPartObj>
        <w:docPartGallery w:val="Page Numbers (Top of Page)"/>
        <w:docPartUnique/>
      </w:docPartObj>
    </w:sdtPr>
    <w:sdtContent>
      <w:p w14:paraId="0E230E50" w14:textId="58CC0230" w:rsidR="008C7427" w:rsidRPr="004D2F49" w:rsidRDefault="004D2F49"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473585"/>
      <w:docPartObj>
        <w:docPartGallery w:val="Page Numbers (Top of Page)"/>
        <w:docPartUnique/>
      </w:docPartObj>
    </w:sdtPr>
    <w:sdtContent>
      <w:p w14:paraId="2B1D8784" w14:textId="3069DC37" w:rsidR="005F6F06" w:rsidRPr="004D2F49" w:rsidRDefault="005F6F06" w:rsidP="005F6F06">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877897"/>
      <w:docPartObj>
        <w:docPartGallery w:val="Page Numbers (Top of Page)"/>
        <w:docPartUnique/>
      </w:docPartObj>
    </w:sdtPr>
    <w:sdtContent>
      <w:p w14:paraId="057E67B1" w14:textId="7FC7476E" w:rsidR="00FB714B" w:rsidRPr="004D2F49" w:rsidRDefault="00FB714B" w:rsidP="00FB714B">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281222"/>
      <w:docPartObj>
        <w:docPartGallery w:val="Page Numbers (Top of Page)"/>
        <w:docPartUnique/>
      </w:docPartObj>
    </w:sdtPr>
    <w:sdtContent>
      <w:p w14:paraId="20D56A56" w14:textId="572E42A9" w:rsidR="000F6486" w:rsidRPr="004D2F49" w:rsidRDefault="004D2F49" w:rsidP="005F6F06">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sidR="005F6F06">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03201"/>
      <w:docPartObj>
        <w:docPartGallery w:val="Page Numbers (Top of Page)"/>
        <w:docPartUnique/>
      </w:docPartObj>
    </w:sdtPr>
    <w:sdtContent>
      <w:p w14:paraId="38E7A525" w14:textId="77777777" w:rsidR="00F31021" w:rsidRDefault="00F31021" w:rsidP="00F31021">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355882"/>
      <w:docPartObj>
        <w:docPartGallery w:val="Page Numbers (Top of Page)"/>
        <w:docPartUnique/>
      </w:docPartObj>
    </w:sdtPr>
    <w:sdtContent>
      <w:p w14:paraId="0D047BE2" w14:textId="6AE4A2D5" w:rsidR="00FB714B" w:rsidRPr="004D2F49" w:rsidRDefault="00FB714B" w:rsidP="00FB714B">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40245"/>
      <w:docPartObj>
        <w:docPartGallery w:val="Page Numbers (Top of Page)"/>
        <w:docPartUnique/>
      </w:docPartObj>
    </w:sdtPr>
    <w:sdtContent>
      <w:p w14:paraId="2FAFA3D8" w14:textId="77777777" w:rsidR="00FB714B" w:rsidRPr="004D2F49" w:rsidRDefault="00FB714B" w:rsidP="00FB714B">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640980"/>
      <w:docPartObj>
        <w:docPartGallery w:val="Page Numbers (Top of Page)"/>
        <w:docPartUnique/>
      </w:docPartObj>
    </w:sdtPr>
    <w:sdtContent>
      <w:p w14:paraId="2444964A" w14:textId="77777777" w:rsidR="00F31021" w:rsidRDefault="00F31021" w:rsidP="00F31021">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478513"/>
      <w:docPartObj>
        <w:docPartGallery w:val="Page Numbers (Top of Page)"/>
        <w:docPartUnique/>
      </w:docPartObj>
    </w:sdtPr>
    <w:sdtContent>
      <w:p w14:paraId="6D508524" w14:textId="77777777" w:rsidR="005A7A38" w:rsidRPr="004D2F49" w:rsidRDefault="005A7A38" w:rsidP="00FB714B">
        <w:pPr>
          <w:pStyle w:val="Header"/>
          <w:keepLines/>
          <w:widowControl w:val="0"/>
          <w:pBdr>
            <w:top w:val="single" w:sz="12" w:space="1" w:color="6B2976" w:themeColor="text1"/>
          </w:pBdr>
          <w:tabs>
            <w:tab w:val="clear" w:pos="4513"/>
            <w:tab w:val="right" w:pos="3969"/>
          </w:tabs>
        </w:pPr>
        <w:r w:rsidRPr="00094F77">
          <w:rPr>
            <w:rFonts w:cs="Arial"/>
            <w:bCs/>
            <w:i/>
            <w:w w:val="80"/>
            <w:szCs w:val="24"/>
          </w:rPr>
          <w:t>NDIS Pricing Arrangements for Specialist Disability Accommodation 2026-27 v1.0</w:t>
        </w:r>
        <w:r>
          <w:rPr>
            <w:rFonts w:cs="Arial"/>
            <w:bCs/>
            <w:i/>
            <w:w w:val="80"/>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39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15882"/>
      <w:docPartObj>
        <w:docPartGallery w:val="Page Numbers (Bottom of Page)"/>
        <w:docPartUnique/>
      </w:docPartObj>
    </w:sdtPr>
    <w:sdtContent>
      <w:sdt>
        <w:sdtPr>
          <w:id w:val="-1172412776"/>
          <w:docPartObj>
            <w:docPartGallery w:val="Page Numbers (Top of Page)"/>
            <w:docPartUnique/>
          </w:docPartObj>
        </w:sdtPr>
        <w:sdtContent>
          <w:p w14:paraId="0718542F" w14:textId="33B69228" w:rsidR="000F1E88" w:rsidRPr="000F1E88" w:rsidRDefault="000F1E88" w:rsidP="00302AED">
            <w:pPr>
              <w:pStyle w:val="Header"/>
              <w:pBdr>
                <w:top w:val="single" w:sz="12" w:space="1" w:color="6B2976" w:themeColor="text1"/>
              </w:pBdr>
              <w:tabs>
                <w:tab w:val="clear" w:pos="4513"/>
                <w:tab w:val="center" w:pos="3969"/>
              </w:tabs>
              <w:rPr>
                <w:rFonts w:cs="Arial"/>
              </w:rPr>
            </w:pPr>
            <w:r w:rsidRPr="00242456">
              <w:rPr>
                <w:rFonts w:cs="Arial"/>
                <w:bCs/>
                <w:i/>
                <w:szCs w:val="24"/>
              </w:rPr>
              <w:t>NDIS Pricing Arrangements for Specialist Disability Accommodation 2026-27</w:t>
            </w:r>
            <w:r w:rsidR="008D6B44">
              <w:rPr>
                <w:rFonts w:cs="Arial"/>
                <w:bCs/>
                <w:i/>
                <w:szCs w:val="24"/>
              </w:rPr>
              <w:t xml:space="preserve"> v1.0</w:t>
            </w:r>
            <w:r w:rsidRPr="00242456">
              <w:rPr>
                <w:rFonts w:cs="Arial"/>
                <w:bCs/>
                <w:i/>
                <w:szCs w:val="24"/>
              </w:rPr>
              <w:tab/>
            </w:r>
            <w:r w:rsidR="004D2F49">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sidRPr="00242456">
              <w:rPr>
                <w:bCs/>
                <w:noProof/>
                <w:szCs w:val="24"/>
              </w:rPr>
              <w:t>2</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sidRPr="00242456">
              <w:rPr>
                <w:bCs/>
                <w:noProof/>
                <w:szCs w:val="24"/>
              </w:rPr>
              <w:t>2</w:t>
            </w:r>
            <w:r w:rsidRPr="00242456">
              <w:rPr>
                <w:bCs/>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012168"/>
      <w:docPartObj>
        <w:docPartGallery w:val="Page Numbers (Top of Page)"/>
        <w:docPartUnique/>
      </w:docPartObj>
    </w:sdtPr>
    <w:sdtContent>
      <w:p w14:paraId="5533DDEE" w14:textId="77777777" w:rsidR="00B0693F" w:rsidRDefault="00B0693F"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061943"/>
      <w:docPartObj>
        <w:docPartGallery w:val="Page Numbers (Bottom of Page)"/>
        <w:docPartUnique/>
      </w:docPartObj>
    </w:sdtPr>
    <w:sdtContent>
      <w:sdt>
        <w:sdtPr>
          <w:id w:val="1433004437"/>
          <w:docPartObj>
            <w:docPartGallery w:val="Page Numbers (Top of Page)"/>
            <w:docPartUnique/>
          </w:docPartObj>
        </w:sdtPr>
        <w:sdtContent>
          <w:p w14:paraId="35BBA325" w14:textId="77777777" w:rsidR="00B0693F" w:rsidRPr="000F1E88" w:rsidRDefault="00B0693F" w:rsidP="00302AED">
            <w:pPr>
              <w:pStyle w:val="Header"/>
              <w:pBdr>
                <w:top w:val="single" w:sz="12" w:space="1" w:color="6B2976" w:themeColor="text1"/>
              </w:pBdr>
              <w:tabs>
                <w:tab w:val="clear" w:pos="4513"/>
                <w:tab w:val="center" w:pos="3969"/>
              </w:tabs>
              <w:rPr>
                <w:rFonts w:cs="Arial"/>
              </w:rPr>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sidRPr="00242456">
              <w:rPr>
                <w:bCs/>
                <w:noProof/>
                <w:szCs w:val="24"/>
              </w:rPr>
              <w:t>2</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sidRPr="00242456">
              <w:rPr>
                <w:bCs/>
                <w:noProof/>
                <w:szCs w:val="24"/>
              </w:rPr>
              <w:t>2</w:t>
            </w:r>
            <w:r w:rsidRPr="00242456">
              <w:rPr>
                <w:bCs/>
                <w:szCs w:val="24"/>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7991"/>
      <w:docPartObj>
        <w:docPartGallery w:val="Page Numbers (Top of Page)"/>
        <w:docPartUnique/>
      </w:docPartObj>
    </w:sdtPr>
    <w:sdtContent>
      <w:p w14:paraId="60BE3E18" w14:textId="3B9A6C04" w:rsidR="0060003A" w:rsidRPr="004D2F49" w:rsidRDefault="004D2F49" w:rsidP="004D2F49">
        <w:pPr>
          <w:pStyle w:val="Header"/>
          <w:pBdr>
            <w:top w:val="single" w:sz="12" w:space="1" w:color="6B2976" w:themeColor="text1"/>
          </w:pBdr>
          <w:tabs>
            <w:tab w:val="clear" w:pos="4513"/>
            <w:tab w:val="center" w:pos="3969"/>
          </w:tabs>
        </w:pPr>
        <w:r w:rsidRPr="00242456">
          <w:rPr>
            <w:rFonts w:cs="Arial"/>
            <w:bCs/>
            <w:i/>
            <w:szCs w:val="24"/>
          </w:rPr>
          <w:t>NDIS Pricing Arrangements for Specialist Disability Accommodation 2026-27</w:t>
        </w:r>
        <w:r>
          <w:rPr>
            <w:rFonts w:cs="Arial"/>
            <w:bCs/>
            <w:i/>
            <w:szCs w:val="24"/>
          </w:rPr>
          <w:t xml:space="preserve"> v1.0</w:t>
        </w:r>
        <w:r w:rsidRPr="00242456">
          <w:rPr>
            <w:rFonts w:cs="Arial"/>
            <w:bCs/>
            <w:i/>
            <w:szCs w:val="24"/>
          </w:rPr>
          <w:tab/>
        </w:r>
        <w:r>
          <w:rPr>
            <w:rFonts w:cs="Arial"/>
            <w:bCs/>
            <w:i/>
            <w:szCs w:val="24"/>
          </w:rPr>
          <w:ptab w:relativeTo="margin" w:alignment="right" w:leader="none"/>
        </w:r>
        <w:r w:rsidRPr="00242456">
          <w:rPr>
            <w:bCs/>
            <w:szCs w:val="24"/>
          </w:rPr>
          <w:t xml:space="preserve">Page </w:t>
        </w:r>
        <w:r w:rsidRPr="00242456">
          <w:rPr>
            <w:bCs/>
            <w:szCs w:val="24"/>
          </w:rPr>
          <w:fldChar w:fldCharType="begin"/>
        </w:r>
        <w:r w:rsidRPr="00242456">
          <w:rPr>
            <w:bCs/>
            <w:szCs w:val="24"/>
          </w:rPr>
          <w:instrText xml:space="preserve"> PAGE </w:instrText>
        </w:r>
        <w:r w:rsidRPr="00242456">
          <w:rPr>
            <w:bCs/>
            <w:szCs w:val="24"/>
          </w:rPr>
          <w:fldChar w:fldCharType="separate"/>
        </w:r>
        <w:r>
          <w:rPr>
            <w:bCs/>
            <w:szCs w:val="24"/>
          </w:rPr>
          <w:t>9</w:t>
        </w:r>
        <w:r w:rsidRPr="00242456">
          <w:rPr>
            <w:bCs/>
            <w:szCs w:val="24"/>
          </w:rPr>
          <w:fldChar w:fldCharType="end"/>
        </w:r>
        <w:r w:rsidRPr="00242456">
          <w:rPr>
            <w:bCs/>
            <w:szCs w:val="24"/>
          </w:rPr>
          <w:t xml:space="preserve"> of </w:t>
        </w:r>
        <w:r w:rsidRPr="00242456">
          <w:rPr>
            <w:bCs/>
            <w:szCs w:val="24"/>
          </w:rPr>
          <w:fldChar w:fldCharType="begin"/>
        </w:r>
        <w:r w:rsidRPr="00242456">
          <w:rPr>
            <w:bCs/>
            <w:szCs w:val="24"/>
          </w:rPr>
          <w:instrText xml:space="preserve"> NUMPAGES  </w:instrText>
        </w:r>
        <w:r w:rsidRPr="00242456">
          <w:rPr>
            <w:bCs/>
            <w:szCs w:val="24"/>
          </w:rPr>
          <w:fldChar w:fldCharType="separate"/>
        </w:r>
        <w:r>
          <w:rPr>
            <w:bCs/>
            <w:szCs w:val="24"/>
          </w:rPr>
          <w:t>57</w:t>
        </w:r>
        <w:r w:rsidRPr="00242456">
          <w:rPr>
            <w:bCs/>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9441" w14:textId="77777777" w:rsidR="008E300B" w:rsidRDefault="008E300B" w:rsidP="008D2E57">
      <w:pPr>
        <w:spacing w:after="0" w:line="240" w:lineRule="auto"/>
      </w:pPr>
      <w:r>
        <w:separator/>
      </w:r>
    </w:p>
  </w:footnote>
  <w:footnote w:type="continuationSeparator" w:id="0">
    <w:p w14:paraId="5FF54701" w14:textId="77777777" w:rsidR="008E300B" w:rsidRDefault="008E300B" w:rsidP="008D2E57">
      <w:pPr>
        <w:spacing w:after="0" w:line="240" w:lineRule="auto"/>
      </w:pPr>
      <w:r>
        <w:continuationSeparator/>
      </w:r>
    </w:p>
  </w:footnote>
  <w:footnote w:type="continuationNotice" w:id="1">
    <w:p w14:paraId="47EF0076" w14:textId="77777777" w:rsidR="008E300B" w:rsidRDefault="008E300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065A" w14:textId="63F065F7" w:rsidR="0060003A" w:rsidRPr="0013134E" w:rsidRDefault="0060003A" w:rsidP="0066367E">
    <w:pPr>
      <w:pStyle w:val="Header"/>
      <w:jc w:val="center"/>
      <w:rPr>
        <w:rFonts w:cs="Arial"/>
        <w:b/>
        <w:i/>
        <w:color w:val="6A0E75"/>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6BD5" w14:textId="77777777" w:rsidR="001919F0" w:rsidRDefault="001919F0" w:rsidP="25ACD82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AB41" w14:textId="10EA3DE4" w:rsidR="00B821FA"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Appendix E – Location Factors for New Builds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5531" w14:textId="77777777" w:rsidR="00B821FA" w:rsidRDefault="00B821FA" w:rsidP="25ACD82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23AB" w14:textId="7140394A" w:rsidR="00B821FA"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Appendix F – Location Factors for Existing and Legacy Stock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F1EE" w14:textId="77777777" w:rsidR="00B821FA" w:rsidRDefault="00B821FA" w:rsidP="25ACD82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AB99" w14:textId="38E6B208" w:rsidR="00B821FA"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 xml:space="preserve">Appendix G – </w:t>
    </w:r>
    <w:r w:rsidR="00F5266A">
      <w:rPr>
        <w:b/>
        <w:bCs/>
        <w:color w:val="6B2976" w:themeColor="text1"/>
      </w:rPr>
      <w:t xml:space="preserve">Minimum </w:t>
    </w:r>
    <w:r w:rsidRPr="00B821FA">
      <w:rPr>
        <w:b/>
        <w:bCs/>
        <w:color w:val="6B2976" w:themeColor="text1"/>
      </w:rPr>
      <w:t>Refurbishment Costs for New Builds (2026-27)</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2179" w14:textId="47E2B2C2" w:rsidR="008C7427" w:rsidRPr="00B821FA" w:rsidRDefault="008C7427" w:rsidP="00B821F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1FC2" w14:textId="33F2582B" w:rsidR="000F6486"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Appendix H – Shared living arrangements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97A1" w14:textId="77777777" w:rsidR="008C7427" w:rsidRPr="008E370A" w:rsidRDefault="008C7427" w:rsidP="008E370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2D99" w14:textId="3AED8C93" w:rsidR="00E841BA"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Appendix H – Shared living arrangements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4B60" w14:textId="38B2F883" w:rsidR="0060003A" w:rsidRPr="00D94CFD" w:rsidRDefault="0060003A" w:rsidP="00D94CFD">
    <w:pPr>
      <w:pStyle w:val="Header"/>
      <w:pBdr>
        <w:bottom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07AC" w14:textId="787849D5" w:rsidR="00763626" w:rsidRPr="00B821FA" w:rsidRDefault="00B821FA" w:rsidP="00B821FA">
    <w:pPr>
      <w:pBdr>
        <w:bottom w:val="single" w:sz="12" w:space="1" w:color="6B2976" w:themeColor="text1"/>
      </w:pBdr>
      <w:jc w:val="center"/>
      <w:rPr>
        <w:b/>
        <w:bCs/>
        <w:color w:val="6B2976" w:themeColor="text1"/>
      </w:rPr>
    </w:pPr>
    <w:r w:rsidRPr="00B821FA">
      <w:rPr>
        <w:b/>
        <w:bCs/>
        <w:color w:val="6B2976" w:themeColor="text1"/>
      </w:rPr>
      <w:t>Appendix H – Shared living arrangements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BE7D" w14:textId="69F8DE90" w:rsidR="0060003A" w:rsidRPr="005A7A38" w:rsidRDefault="0060003A" w:rsidP="005A7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B29C" w14:textId="77777777" w:rsidR="005A7A38" w:rsidRPr="005A7A38" w:rsidRDefault="005A7A38" w:rsidP="005A7A38">
    <w:pPr>
      <w:pBdr>
        <w:bottom w:val="single" w:sz="12" w:space="1" w:color="6B2976" w:themeColor="text1"/>
      </w:pBdr>
      <w:jc w:val="center"/>
      <w:rPr>
        <w:b/>
        <w:bCs/>
        <w:color w:val="6B2976" w:themeColor="text1"/>
      </w:rPr>
    </w:pPr>
    <w:r w:rsidRPr="005A7A38">
      <w:rPr>
        <w:b/>
        <w:bCs/>
        <w:color w:val="6B2976" w:themeColor="text1"/>
      </w:rPr>
      <w:t>Minimum Design Requirements</w:t>
    </w:r>
  </w:p>
  <w:p w14:paraId="4D85C9D2" w14:textId="77777777" w:rsidR="005A7A38" w:rsidRPr="0013134E" w:rsidRDefault="005A7A38" w:rsidP="0066367E">
    <w:pPr>
      <w:pStyle w:val="Header"/>
      <w:jc w:val="center"/>
      <w:rPr>
        <w:rFonts w:cs="Arial"/>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1351" w14:textId="77777777" w:rsidR="00B0693F" w:rsidRPr="00911879" w:rsidRDefault="00B0693F" w:rsidP="00911879">
    <w:pPr>
      <w:pStyle w:val="Header"/>
      <w:pBdr>
        <w:bottom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9AE8" w14:textId="77777777" w:rsidR="001919F0" w:rsidRPr="001919F0" w:rsidRDefault="001919F0" w:rsidP="001919F0">
    <w:pPr>
      <w:pBdr>
        <w:bottom w:val="single" w:sz="12" w:space="1" w:color="6B2976" w:themeColor="text1"/>
      </w:pBdr>
      <w:jc w:val="center"/>
      <w:rPr>
        <w:b/>
        <w:bCs/>
        <w:color w:val="6B2976" w:themeColor="text1"/>
      </w:rPr>
    </w:pPr>
    <w:r w:rsidRPr="001919F0">
      <w:rPr>
        <w:b/>
        <w:bCs/>
        <w:color w:val="6B2976" w:themeColor="text1"/>
      </w:rPr>
      <w:t>Appendix A – Appropriate Maximum Base Prices for Post-2023 New Builds</w:t>
    </w:r>
  </w:p>
  <w:p w14:paraId="38A4BE20" w14:textId="77777777" w:rsidR="001919F0" w:rsidRPr="0013134E" w:rsidRDefault="001919F0" w:rsidP="0066367E">
    <w:pPr>
      <w:pStyle w:val="Header"/>
      <w:jc w:val="center"/>
      <w:rPr>
        <w:rFonts w:cs="Arial"/>
        <w:b/>
        <w:i/>
        <w:color w:val="6A0E75"/>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9319" w14:textId="77777777" w:rsidR="00B0693F" w:rsidRPr="00911879" w:rsidRDefault="00B0693F" w:rsidP="00911879">
    <w:pPr>
      <w:pStyle w:val="Header"/>
      <w:pBdr>
        <w:bottom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5F53" w14:textId="15CAF99B" w:rsidR="0060003A" w:rsidRPr="001919F0" w:rsidRDefault="001919F0" w:rsidP="001919F0">
    <w:pPr>
      <w:pBdr>
        <w:bottom w:val="single" w:sz="12" w:space="1" w:color="6B2976" w:themeColor="text1"/>
      </w:pBdr>
      <w:jc w:val="center"/>
      <w:rPr>
        <w:b/>
        <w:bCs/>
        <w:color w:val="6B2976" w:themeColor="text1"/>
      </w:rPr>
    </w:pPr>
    <w:r w:rsidRPr="001919F0">
      <w:rPr>
        <w:b/>
        <w:bCs/>
        <w:color w:val="6B2976" w:themeColor="text1"/>
      </w:rPr>
      <w:t>Appendix B – Appropriate Maximum Base Prices for Pre-2023 New Builds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2355" w14:textId="77777777" w:rsidR="00687A49" w:rsidRDefault="00687A49" w:rsidP="25ACD82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5B52" w14:textId="0328D897" w:rsidR="001919F0" w:rsidRPr="001919F0" w:rsidRDefault="001919F0" w:rsidP="001919F0">
    <w:pPr>
      <w:pBdr>
        <w:bottom w:val="single" w:sz="12" w:space="1" w:color="6B2976" w:themeColor="text1"/>
      </w:pBdr>
      <w:jc w:val="center"/>
    </w:pPr>
    <w:r w:rsidRPr="001919F0">
      <w:rPr>
        <w:b/>
        <w:bCs/>
        <w:color w:val="6B2976" w:themeColor="text1"/>
      </w:rPr>
      <w:t>Appendix C – Appropriate Maximum Base Prices for Existing Stock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1C53C2C"/>
    <w:multiLevelType w:val="hybridMultilevel"/>
    <w:tmpl w:val="FFFFFFFF"/>
    <w:lvl w:ilvl="0" w:tplc="FF3A18FA">
      <w:start w:val="1"/>
      <w:numFmt w:val="bullet"/>
      <w:lvlText w:val=""/>
      <w:lvlJc w:val="left"/>
      <w:pPr>
        <w:ind w:left="720" w:hanging="360"/>
      </w:pPr>
      <w:rPr>
        <w:rFonts w:ascii="Symbol" w:hAnsi="Symbol" w:hint="default"/>
      </w:rPr>
    </w:lvl>
    <w:lvl w:ilvl="1" w:tplc="AB9030C8">
      <w:start w:val="1"/>
      <w:numFmt w:val="bullet"/>
      <w:lvlText w:val="o"/>
      <w:lvlJc w:val="left"/>
      <w:pPr>
        <w:ind w:left="1440" w:hanging="360"/>
      </w:pPr>
      <w:rPr>
        <w:rFonts w:ascii="Courier New" w:hAnsi="Courier New" w:hint="default"/>
      </w:rPr>
    </w:lvl>
    <w:lvl w:ilvl="2" w:tplc="EFE6C92C">
      <w:start w:val="1"/>
      <w:numFmt w:val="bullet"/>
      <w:lvlText w:val=""/>
      <w:lvlJc w:val="left"/>
      <w:pPr>
        <w:ind w:left="2160" w:hanging="360"/>
      </w:pPr>
      <w:rPr>
        <w:rFonts w:ascii="Wingdings" w:hAnsi="Wingdings" w:hint="default"/>
      </w:rPr>
    </w:lvl>
    <w:lvl w:ilvl="3" w:tplc="23306B0C">
      <w:start w:val="1"/>
      <w:numFmt w:val="bullet"/>
      <w:lvlText w:val=""/>
      <w:lvlJc w:val="left"/>
      <w:pPr>
        <w:ind w:left="2880" w:hanging="360"/>
      </w:pPr>
      <w:rPr>
        <w:rFonts w:ascii="Symbol" w:hAnsi="Symbol" w:hint="default"/>
      </w:rPr>
    </w:lvl>
    <w:lvl w:ilvl="4" w:tplc="424231DC">
      <w:start w:val="1"/>
      <w:numFmt w:val="bullet"/>
      <w:lvlText w:val="o"/>
      <w:lvlJc w:val="left"/>
      <w:pPr>
        <w:ind w:left="3600" w:hanging="360"/>
      </w:pPr>
      <w:rPr>
        <w:rFonts w:ascii="Courier New" w:hAnsi="Courier New" w:hint="default"/>
      </w:rPr>
    </w:lvl>
    <w:lvl w:ilvl="5" w:tplc="29E467A2">
      <w:start w:val="1"/>
      <w:numFmt w:val="bullet"/>
      <w:lvlText w:val=""/>
      <w:lvlJc w:val="left"/>
      <w:pPr>
        <w:ind w:left="4320" w:hanging="360"/>
      </w:pPr>
      <w:rPr>
        <w:rFonts w:ascii="Wingdings" w:hAnsi="Wingdings" w:hint="default"/>
      </w:rPr>
    </w:lvl>
    <w:lvl w:ilvl="6" w:tplc="3D02EF62">
      <w:start w:val="1"/>
      <w:numFmt w:val="bullet"/>
      <w:lvlText w:val=""/>
      <w:lvlJc w:val="left"/>
      <w:pPr>
        <w:ind w:left="5040" w:hanging="360"/>
      </w:pPr>
      <w:rPr>
        <w:rFonts w:ascii="Symbol" w:hAnsi="Symbol" w:hint="default"/>
      </w:rPr>
    </w:lvl>
    <w:lvl w:ilvl="7" w:tplc="2692FED2">
      <w:start w:val="1"/>
      <w:numFmt w:val="bullet"/>
      <w:lvlText w:val="o"/>
      <w:lvlJc w:val="left"/>
      <w:pPr>
        <w:ind w:left="5760" w:hanging="360"/>
      </w:pPr>
      <w:rPr>
        <w:rFonts w:ascii="Courier New" w:hAnsi="Courier New" w:hint="default"/>
      </w:rPr>
    </w:lvl>
    <w:lvl w:ilvl="8" w:tplc="5CFA38A4">
      <w:start w:val="1"/>
      <w:numFmt w:val="bullet"/>
      <w:lvlText w:val=""/>
      <w:lvlJc w:val="left"/>
      <w:pPr>
        <w:ind w:left="6480" w:hanging="360"/>
      </w:pPr>
      <w:rPr>
        <w:rFonts w:ascii="Wingdings" w:hAnsi="Wingdings" w:hint="default"/>
      </w:rPr>
    </w:lvl>
  </w:abstractNum>
  <w:abstractNum w:abstractNumId="2" w15:restartNumberingAfterBreak="0">
    <w:nsid w:val="150F0D16"/>
    <w:multiLevelType w:val="multilevel"/>
    <w:tmpl w:val="5D5607A4"/>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b w:val="0"/>
        <w:bCs w:val="0"/>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 w15:restartNumberingAfterBreak="0">
    <w:nsid w:val="177F26B9"/>
    <w:multiLevelType w:val="multilevel"/>
    <w:tmpl w:val="5D5607A4"/>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b w:val="0"/>
        <w:bCs w:val="0"/>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BF45EC4"/>
    <w:multiLevelType w:val="multilevel"/>
    <w:tmpl w:val="5D5607A4"/>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b w:val="0"/>
        <w:bCs w:val="0"/>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8" w15:restartNumberingAfterBreak="0">
    <w:nsid w:val="397B5753"/>
    <w:multiLevelType w:val="hybridMultilevel"/>
    <w:tmpl w:val="B6D492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5E25C4"/>
    <w:multiLevelType w:val="hybridMultilevel"/>
    <w:tmpl w:val="0EB20350"/>
    <w:lvl w:ilvl="0" w:tplc="8E9C77E8">
      <w:start w:val="1"/>
      <w:numFmt w:val="bullet"/>
      <w:lvlText w:val=""/>
      <w:lvlJc w:val="left"/>
      <w:pPr>
        <w:ind w:left="1440" w:hanging="360"/>
      </w:pPr>
      <w:rPr>
        <w:rFonts w:ascii="Symbol" w:hAnsi="Symbol"/>
      </w:rPr>
    </w:lvl>
    <w:lvl w:ilvl="1" w:tplc="89FAA08A">
      <w:start w:val="1"/>
      <w:numFmt w:val="bullet"/>
      <w:lvlText w:val=""/>
      <w:lvlJc w:val="left"/>
      <w:pPr>
        <w:ind w:left="1440" w:hanging="360"/>
      </w:pPr>
      <w:rPr>
        <w:rFonts w:ascii="Symbol" w:hAnsi="Symbol"/>
      </w:rPr>
    </w:lvl>
    <w:lvl w:ilvl="2" w:tplc="3CC270CE">
      <w:start w:val="1"/>
      <w:numFmt w:val="bullet"/>
      <w:lvlText w:val=""/>
      <w:lvlJc w:val="left"/>
      <w:pPr>
        <w:ind w:left="1440" w:hanging="360"/>
      </w:pPr>
      <w:rPr>
        <w:rFonts w:ascii="Symbol" w:hAnsi="Symbol"/>
      </w:rPr>
    </w:lvl>
    <w:lvl w:ilvl="3" w:tplc="0EBED4AE">
      <w:start w:val="1"/>
      <w:numFmt w:val="bullet"/>
      <w:lvlText w:val=""/>
      <w:lvlJc w:val="left"/>
      <w:pPr>
        <w:ind w:left="1440" w:hanging="360"/>
      </w:pPr>
      <w:rPr>
        <w:rFonts w:ascii="Symbol" w:hAnsi="Symbol"/>
      </w:rPr>
    </w:lvl>
    <w:lvl w:ilvl="4" w:tplc="C3145006">
      <w:start w:val="1"/>
      <w:numFmt w:val="bullet"/>
      <w:lvlText w:val=""/>
      <w:lvlJc w:val="left"/>
      <w:pPr>
        <w:ind w:left="1440" w:hanging="360"/>
      </w:pPr>
      <w:rPr>
        <w:rFonts w:ascii="Symbol" w:hAnsi="Symbol"/>
      </w:rPr>
    </w:lvl>
    <w:lvl w:ilvl="5" w:tplc="74322508">
      <w:start w:val="1"/>
      <w:numFmt w:val="bullet"/>
      <w:lvlText w:val=""/>
      <w:lvlJc w:val="left"/>
      <w:pPr>
        <w:ind w:left="1440" w:hanging="360"/>
      </w:pPr>
      <w:rPr>
        <w:rFonts w:ascii="Symbol" w:hAnsi="Symbol"/>
      </w:rPr>
    </w:lvl>
    <w:lvl w:ilvl="6" w:tplc="F4C83314">
      <w:start w:val="1"/>
      <w:numFmt w:val="bullet"/>
      <w:lvlText w:val=""/>
      <w:lvlJc w:val="left"/>
      <w:pPr>
        <w:ind w:left="1440" w:hanging="360"/>
      </w:pPr>
      <w:rPr>
        <w:rFonts w:ascii="Symbol" w:hAnsi="Symbol"/>
      </w:rPr>
    </w:lvl>
    <w:lvl w:ilvl="7" w:tplc="DFA8E494">
      <w:start w:val="1"/>
      <w:numFmt w:val="bullet"/>
      <w:lvlText w:val=""/>
      <w:lvlJc w:val="left"/>
      <w:pPr>
        <w:ind w:left="1440" w:hanging="360"/>
      </w:pPr>
      <w:rPr>
        <w:rFonts w:ascii="Symbol" w:hAnsi="Symbol"/>
      </w:rPr>
    </w:lvl>
    <w:lvl w:ilvl="8" w:tplc="808E405C">
      <w:start w:val="1"/>
      <w:numFmt w:val="bullet"/>
      <w:lvlText w:val=""/>
      <w:lvlJc w:val="left"/>
      <w:pPr>
        <w:ind w:left="1440" w:hanging="360"/>
      </w:pPr>
      <w:rPr>
        <w:rFonts w:ascii="Symbol" w:hAnsi="Symbol"/>
      </w:rPr>
    </w:lvl>
  </w:abstractNum>
  <w:abstractNum w:abstractNumId="10"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1"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4" w15:restartNumberingAfterBreak="0">
    <w:nsid w:val="561E0481"/>
    <w:multiLevelType w:val="multilevel"/>
    <w:tmpl w:val="5D5607A4"/>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b w:val="0"/>
        <w:bCs w:val="0"/>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5"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566799"/>
    <w:multiLevelType w:val="hybridMultilevel"/>
    <w:tmpl w:val="2F206B04"/>
    <w:lvl w:ilvl="0" w:tplc="E58A6C20">
      <w:start w:val="1"/>
      <w:numFmt w:val="bullet"/>
      <w:lvlText w:val=""/>
      <w:lvlJc w:val="left"/>
      <w:pPr>
        <w:ind w:left="720" w:hanging="360"/>
      </w:pPr>
      <w:rPr>
        <w:rFonts w:ascii="Symbol" w:hAnsi="Symbol"/>
      </w:rPr>
    </w:lvl>
    <w:lvl w:ilvl="1" w:tplc="6BFE7FB8">
      <w:start w:val="1"/>
      <w:numFmt w:val="bullet"/>
      <w:lvlText w:val=""/>
      <w:lvlJc w:val="left"/>
      <w:pPr>
        <w:ind w:left="720" w:hanging="360"/>
      </w:pPr>
      <w:rPr>
        <w:rFonts w:ascii="Symbol" w:hAnsi="Symbol"/>
      </w:rPr>
    </w:lvl>
    <w:lvl w:ilvl="2" w:tplc="4AC8460C">
      <w:start w:val="1"/>
      <w:numFmt w:val="bullet"/>
      <w:lvlText w:val=""/>
      <w:lvlJc w:val="left"/>
      <w:pPr>
        <w:ind w:left="720" w:hanging="360"/>
      </w:pPr>
      <w:rPr>
        <w:rFonts w:ascii="Symbol" w:hAnsi="Symbol"/>
      </w:rPr>
    </w:lvl>
    <w:lvl w:ilvl="3" w:tplc="88000CE6">
      <w:start w:val="1"/>
      <w:numFmt w:val="bullet"/>
      <w:lvlText w:val=""/>
      <w:lvlJc w:val="left"/>
      <w:pPr>
        <w:ind w:left="720" w:hanging="360"/>
      </w:pPr>
      <w:rPr>
        <w:rFonts w:ascii="Symbol" w:hAnsi="Symbol"/>
      </w:rPr>
    </w:lvl>
    <w:lvl w:ilvl="4" w:tplc="18BC33F2">
      <w:start w:val="1"/>
      <w:numFmt w:val="bullet"/>
      <w:lvlText w:val=""/>
      <w:lvlJc w:val="left"/>
      <w:pPr>
        <w:ind w:left="720" w:hanging="360"/>
      </w:pPr>
      <w:rPr>
        <w:rFonts w:ascii="Symbol" w:hAnsi="Symbol"/>
      </w:rPr>
    </w:lvl>
    <w:lvl w:ilvl="5" w:tplc="56B8318A">
      <w:start w:val="1"/>
      <w:numFmt w:val="bullet"/>
      <w:lvlText w:val=""/>
      <w:lvlJc w:val="left"/>
      <w:pPr>
        <w:ind w:left="720" w:hanging="360"/>
      </w:pPr>
      <w:rPr>
        <w:rFonts w:ascii="Symbol" w:hAnsi="Symbol"/>
      </w:rPr>
    </w:lvl>
    <w:lvl w:ilvl="6" w:tplc="D6841DB0">
      <w:start w:val="1"/>
      <w:numFmt w:val="bullet"/>
      <w:lvlText w:val=""/>
      <w:lvlJc w:val="left"/>
      <w:pPr>
        <w:ind w:left="720" w:hanging="360"/>
      </w:pPr>
      <w:rPr>
        <w:rFonts w:ascii="Symbol" w:hAnsi="Symbol"/>
      </w:rPr>
    </w:lvl>
    <w:lvl w:ilvl="7" w:tplc="5608F2BE">
      <w:start w:val="1"/>
      <w:numFmt w:val="bullet"/>
      <w:lvlText w:val=""/>
      <w:lvlJc w:val="left"/>
      <w:pPr>
        <w:ind w:left="720" w:hanging="360"/>
      </w:pPr>
      <w:rPr>
        <w:rFonts w:ascii="Symbol" w:hAnsi="Symbol"/>
      </w:rPr>
    </w:lvl>
    <w:lvl w:ilvl="8" w:tplc="EFAACEFE">
      <w:start w:val="1"/>
      <w:numFmt w:val="bullet"/>
      <w:lvlText w:val=""/>
      <w:lvlJc w:val="left"/>
      <w:pPr>
        <w:ind w:left="720" w:hanging="360"/>
      </w:pPr>
      <w:rPr>
        <w:rFonts w:ascii="Symbol" w:hAnsi="Symbol"/>
      </w:rPr>
    </w:lvl>
  </w:abstractNum>
  <w:abstractNum w:abstractNumId="18"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0" w15:restartNumberingAfterBreak="0">
    <w:nsid w:val="73F02987"/>
    <w:multiLevelType w:val="hybridMultilevel"/>
    <w:tmpl w:val="FFFFFFFF"/>
    <w:lvl w:ilvl="0" w:tplc="AFB2DC0E">
      <w:start w:val="1"/>
      <w:numFmt w:val="bullet"/>
      <w:lvlText w:val=""/>
      <w:lvlJc w:val="left"/>
      <w:pPr>
        <w:ind w:left="720" w:hanging="360"/>
      </w:pPr>
      <w:rPr>
        <w:rFonts w:ascii="Symbol" w:hAnsi="Symbol" w:hint="default"/>
      </w:rPr>
    </w:lvl>
    <w:lvl w:ilvl="1" w:tplc="B6D6A8F0">
      <w:start w:val="1"/>
      <w:numFmt w:val="bullet"/>
      <w:lvlText w:val="o"/>
      <w:lvlJc w:val="left"/>
      <w:pPr>
        <w:ind w:left="1440" w:hanging="360"/>
      </w:pPr>
      <w:rPr>
        <w:rFonts w:ascii="Courier New" w:hAnsi="Courier New" w:hint="default"/>
      </w:rPr>
    </w:lvl>
    <w:lvl w:ilvl="2" w:tplc="7A6C1426">
      <w:start w:val="1"/>
      <w:numFmt w:val="bullet"/>
      <w:lvlText w:val=""/>
      <w:lvlJc w:val="left"/>
      <w:pPr>
        <w:ind w:left="2160" w:hanging="360"/>
      </w:pPr>
      <w:rPr>
        <w:rFonts w:ascii="Wingdings" w:hAnsi="Wingdings" w:hint="default"/>
      </w:rPr>
    </w:lvl>
    <w:lvl w:ilvl="3" w:tplc="6A9C6F4C">
      <w:start w:val="1"/>
      <w:numFmt w:val="bullet"/>
      <w:lvlText w:val=""/>
      <w:lvlJc w:val="left"/>
      <w:pPr>
        <w:ind w:left="2880" w:hanging="360"/>
      </w:pPr>
      <w:rPr>
        <w:rFonts w:ascii="Symbol" w:hAnsi="Symbol" w:hint="default"/>
      </w:rPr>
    </w:lvl>
    <w:lvl w:ilvl="4" w:tplc="4900EC16">
      <w:start w:val="1"/>
      <w:numFmt w:val="bullet"/>
      <w:lvlText w:val="o"/>
      <w:lvlJc w:val="left"/>
      <w:pPr>
        <w:ind w:left="3600" w:hanging="360"/>
      </w:pPr>
      <w:rPr>
        <w:rFonts w:ascii="Courier New" w:hAnsi="Courier New" w:hint="default"/>
      </w:rPr>
    </w:lvl>
    <w:lvl w:ilvl="5" w:tplc="AD9258D0">
      <w:start w:val="1"/>
      <w:numFmt w:val="bullet"/>
      <w:lvlText w:val=""/>
      <w:lvlJc w:val="left"/>
      <w:pPr>
        <w:ind w:left="4320" w:hanging="360"/>
      </w:pPr>
      <w:rPr>
        <w:rFonts w:ascii="Wingdings" w:hAnsi="Wingdings" w:hint="default"/>
      </w:rPr>
    </w:lvl>
    <w:lvl w:ilvl="6" w:tplc="9F2A9DAA">
      <w:start w:val="1"/>
      <w:numFmt w:val="bullet"/>
      <w:lvlText w:val=""/>
      <w:lvlJc w:val="left"/>
      <w:pPr>
        <w:ind w:left="5040" w:hanging="360"/>
      </w:pPr>
      <w:rPr>
        <w:rFonts w:ascii="Symbol" w:hAnsi="Symbol" w:hint="default"/>
      </w:rPr>
    </w:lvl>
    <w:lvl w:ilvl="7" w:tplc="F446B194">
      <w:start w:val="1"/>
      <w:numFmt w:val="bullet"/>
      <w:lvlText w:val="o"/>
      <w:lvlJc w:val="left"/>
      <w:pPr>
        <w:ind w:left="5760" w:hanging="360"/>
      </w:pPr>
      <w:rPr>
        <w:rFonts w:ascii="Courier New" w:hAnsi="Courier New" w:hint="default"/>
      </w:rPr>
    </w:lvl>
    <w:lvl w:ilvl="8" w:tplc="EBC43E6C">
      <w:start w:val="1"/>
      <w:numFmt w:val="bullet"/>
      <w:lvlText w:val=""/>
      <w:lvlJc w:val="left"/>
      <w:pPr>
        <w:ind w:left="6480" w:hanging="360"/>
      </w:pPr>
      <w:rPr>
        <w:rFonts w:ascii="Wingdings" w:hAnsi="Wingdings" w:hint="default"/>
      </w:rPr>
    </w:lvl>
  </w:abstractNum>
  <w:num w:numId="1" w16cid:durableId="211117307">
    <w:abstractNumId w:val="14"/>
  </w:num>
  <w:num w:numId="2" w16cid:durableId="1419985649">
    <w:abstractNumId w:val="19"/>
  </w:num>
  <w:num w:numId="3" w16cid:durableId="421533738">
    <w:abstractNumId w:val="4"/>
  </w:num>
  <w:num w:numId="4" w16cid:durableId="1905219483">
    <w:abstractNumId w:val="6"/>
  </w:num>
  <w:num w:numId="5" w16cid:durableId="43874887">
    <w:abstractNumId w:val="12"/>
  </w:num>
  <w:num w:numId="6" w16cid:durableId="453407849">
    <w:abstractNumId w:val="16"/>
  </w:num>
  <w:num w:numId="7" w16cid:durableId="1706828357">
    <w:abstractNumId w:val="10"/>
  </w:num>
  <w:num w:numId="8" w16cid:durableId="1419908759">
    <w:abstractNumId w:val="13"/>
  </w:num>
  <w:num w:numId="9" w16cid:durableId="700788931">
    <w:abstractNumId w:val="0"/>
  </w:num>
  <w:num w:numId="10" w16cid:durableId="1066295862">
    <w:abstractNumId w:val="5"/>
  </w:num>
  <w:num w:numId="11" w16cid:durableId="2099934901">
    <w:abstractNumId w:val="11"/>
  </w:num>
  <w:num w:numId="12" w16cid:durableId="16031046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15"/>
  </w:num>
  <w:num w:numId="14" w16cid:durableId="1519923616">
    <w:abstractNumId w:val="18"/>
  </w:num>
  <w:num w:numId="15" w16cid:durableId="1332559264">
    <w:abstractNumId w:val="3"/>
  </w:num>
  <w:num w:numId="16" w16cid:durableId="1427339830">
    <w:abstractNumId w:val="7"/>
  </w:num>
  <w:num w:numId="17" w16cid:durableId="1132408183">
    <w:abstractNumId w:val="2"/>
  </w:num>
  <w:num w:numId="18" w16cid:durableId="824318659">
    <w:abstractNumId w:val="9"/>
  </w:num>
  <w:num w:numId="19" w16cid:durableId="1074819719">
    <w:abstractNumId w:val="17"/>
  </w:num>
  <w:num w:numId="20" w16cid:durableId="1677880985">
    <w:abstractNumId w:val="8"/>
  </w:num>
  <w:num w:numId="21" w16cid:durableId="891961907">
    <w:abstractNumId w:val="1"/>
  </w:num>
  <w:num w:numId="22" w16cid:durableId="14169707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742"/>
    <w:rsid w:val="00001ACC"/>
    <w:rsid w:val="00003774"/>
    <w:rsid w:val="00004F30"/>
    <w:rsid w:val="00005530"/>
    <w:rsid w:val="000057B0"/>
    <w:rsid w:val="00005EA4"/>
    <w:rsid w:val="00007174"/>
    <w:rsid w:val="00007877"/>
    <w:rsid w:val="0000796D"/>
    <w:rsid w:val="00007AA9"/>
    <w:rsid w:val="00010106"/>
    <w:rsid w:val="00011ED7"/>
    <w:rsid w:val="00012486"/>
    <w:rsid w:val="000142F8"/>
    <w:rsid w:val="00016C7A"/>
    <w:rsid w:val="00016CBD"/>
    <w:rsid w:val="00017469"/>
    <w:rsid w:val="00017C72"/>
    <w:rsid w:val="00017D16"/>
    <w:rsid w:val="00017DAE"/>
    <w:rsid w:val="00020110"/>
    <w:rsid w:val="00020549"/>
    <w:rsid w:val="00020739"/>
    <w:rsid w:val="0002088B"/>
    <w:rsid w:val="00020F3B"/>
    <w:rsid w:val="00021847"/>
    <w:rsid w:val="00022966"/>
    <w:rsid w:val="000231D3"/>
    <w:rsid w:val="00025706"/>
    <w:rsid w:val="000264E4"/>
    <w:rsid w:val="00026B05"/>
    <w:rsid w:val="00026FFC"/>
    <w:rsid w:val="00027441"/>
    <w:rsid w:val="00027972"/>
    <w:rsid w:val="00031655"/>
    <w:rsid w:val="000339FE"/>
    <w:rsid w:val="00033D9B"/>
    <w:rsid w:val="00035D6D"/>
    <w:rsid w:val="000360A8"/>
    <w:rsid w:val="000362AB"/>
    <w:rsid w:val="00037BA3"/>
    <w:rsid w:val="000401B0"/>
    <w:rsid w:val="000412E5"/>
    <w:rsid w:val="00042013"/>
    <w:rsid w:val="00042CC5"/>
    <w:rsid w:val="00043365"/>
    <w:rsid w:val="00043493"/>
    <w:rsid w:val="00043550"/>
    <w:rsid w:val="00043C5B"/>
    <w:rsid w:val="000441AD"/>
    <w:rsid w:val="0004441E"/>
    <w:rsid w:val="0004467C"/>
    <w:rsid w:val="00044FF8"/>
    <w:rsid w:val="00045C10"/>
    <w:rsid w:val="000516EE"/>
    <w:rsid w:val="000521C3"/>
    <w:rsid w:val="000521D0"/>
    <w:rsid w:val="0005263E"/>
    <w:rsid w:val="00052D13"/>
    <w:rsid w:val="00052D2A"/>
    <w:rsid w:val="00053180"/>
    <w:rsid w:val="000533FE"/>
    <w:rsid w:val="000538A5"/>
    <w:rsid w:val="00053AE1"/>
    <w:rsid w:val="00053E0A"/>
    <w:rsid w:val="00054001"/>
    <w:rsid w:val="000549D5"/>
    <w:rsid w:val="00054AA3"/>
    <w:rsid w:val="00054CBA"/>
    <w:rsid w:val="000556D4"/>
    <w:rsid w:val="000558EF"/>
    <w:rsid w:val="00056593"/>
    <w:rsid w:val="000573A5"/>
    <w:rsid w:val="00060AE5"/>
    <w:rsid w:val="00061419"/>
    <w:rsid w:val="000617E8"/>
    <w:rsid w:val="00061C11"/>
    <w:rsid w:val="00062475"/>
    <w:rsid w:val="00062A1A"/>
    <w:rsid w:val="0006364C"/>
    <w:rsid w:val="00063E1D"/>
    <w:rsid w:val="00064D1C"/>
    <w:rsid w:val="000650B4"/>
    <w:rsid w:val="00065128"/>
    <w:rsid w:val="000654D0"/>
    <w:rsid w:val="000658A6"/>
    <w:rsid w:val="0006633F"/>
    <w:rsid w:val="00067120"/>
    <w:rsid w:val="00067D5B"/>
    <w:rsid w:val="00070702"/>
    <w:rsid w:val="000710B4"/>
    <w:rsid w:val="000714A1"/>
    <w:rsid w:val="00071A52"/>
    <w:rsid w:val="00071B88"/>
    <w:rsid w:val="00071FB8"/>
    <w:rsid w:val="00073B0F"/>
    <w:rsid w:val="00074D9E"/>
    <w:rsid w:val="00075792"/>
    <w:rsid w:val="00075C2B"/>
    <w:rsid w:val="00076261"/>
    <w:rsid w:val="00076307"/>
    <w:rsid w:val="0007677C"/>
    <w:rsid w:val="00076803"/>
    <w:rsid w:val="00076E22"/>
    <w:rsid w:val="0007791D"/>
    <w:rsid w:val="00077BB4"/>
    <w:rsid w:val="00077EEB"/>
    <w:rsid w:val="000800BE"/>
    <w:rsid w:val="00080E34"/>
    <w:rsid w:val="0008246B"/>
    <w:rsid w:val="00082C6F"/>
    <w:rsid w:val="00082F55"/>
    <w:rsid w:val="0008456E"/>
    <w:rsid w:val="00085161"/>
    <w:rsid w:val="000858CD"/>
    <w:rsid w:val="00085960"/>
    <w:rsid w:val="0008656A"/>
    <w:rsid w:val="0008768D"/>
    <w:rsid w:val="00087CBF"/>
    <w:rsid w:val="00091A9E"/>
    <w:rsid w:val="000921AC"/>
    <w:rsid w:val="000930FB"/>
    <w:rsid w:val="00093373"/>
    <w:rsid w:val="00093E05"/>
    <w:rsid w:val="000940AB"/>
    <w:rsid w:val="00094999"/>
    <w:rsid w:val="00094F77"/>
    <w:rsid w:val="00095C6D"/>
    <w:rsid w:val="000969E2"/>
    <w:rsid w:val="000975F7"/>
    <w:rsid w:val="00097697"/>
    <w:rsid w:val="00097CFC"/>
    <w:rsid w:val="000A0CB9"/>
    <w:rsid w:val="000A1D06"/>
    <w:rsid w:val="000A2951"/>
    <w:rsid w:val="000A2AD6"/>
    <w:rsid w:val="000A2F34"/>
    <w:rsid w:val="000A3628"/>
    <w:rsid w:val="000A38BC"/>
    <w:rsid w:val="000A4EC1"/>
    <w:rsid w:val="000A500F"/>
    <w:rsid w:val="000A6A3F"/>
    <w:rsid w:val="000A6B3C"/>
    <w:rsid w:val="000A72D4"/>
    <w:rsid w:val="000A7431"/>
    <w:rsid w:val="000A746D"/>
    <w:rsid w:val="000B035F"/>
    <w:rsid w:val="000B09C0"/>
    <w:rsid w:val="000B0DD0"/>
    <w:rsid w:val="000B0E7E"/>
    <w:rsid w:val="000B29D4"/>
    <w:rsid w:val="000B30C5"/>
    <w:rsid w:val="000B4568"/>
    <w:rsid w:val="000B71FE"/>
    <w:rsid w:val="000B72FF"/>
    <w:rsid w:val="000C0350"/>
    <w:rsid w:val="000C0DA8"/>
    <w:rsid w:val="000C19AF"/>
    <w:rsid w:val="000C20B9"/>
    <w:rsid w:val="000C2CAA"/>
    <w:rsid w:val="000C3406"/>
    <w:rsid w:val="000C377B"/>
    <w:rsid w:val="000C3D04"/>
    <w:rsid w:val="000C3F84"/>
    <w:rsid w:val="000C4D48"/>
    <w:rsid w:val="000C519E"/>
    <w:rsid w:val="000C5903"/>
    <w:rsid w:val="000C61FA"/>
    <w:rsid w:val="000C690C"/>
    <w:rsid w:val="000C6D1E"/>
    <w:rsid w:val="000C71E2"/>
    <w:rsid w:val="000D0578"/>
    <w:rsid w:val="000D1432"/>
    <w:rsid w:val="000D19E5"/>
    <w:rsid w:val="000D1B3B"/>
    <w:rsid w:val="000D2B67"/>
    <w:rsid w:val="000D50DB"/>
    <w:rsid w:val="000D5130"/>
    <w:rsid w:val="000D57C3"/>
    <w:rsid w:val="000D6393"/>
    <w:rsid w:val="000D6B98"/>
    <w:rsid w:val="000D70D5"/>
    <w:rsid w:val="000E02A9"/>
    <w:rsid w:val="000E0688"/>
    <w:rsid w:val="000E08B6"/>
    <w:rsid w:val="000E0C93"/>
    <w:rsid w:val="000E139C"/>
    <w:rsid w:val="000E15DF"/>
    <w:rsid w:val="000E2314"/>
    <w:rsid w:val="000E2409"/>
    <w:rsid w:val="000E29CB"/>
    <w:rsid w:val="000E3EC1"/>
    <w:rsid w:val="000E4B25"/>
    <w:rsid w:val="000E7908"/>
    <w:rsid w:val="000F081F"/>
    <w:rsid w:val="000F102D"/>
    <w:rsid w:val="000F1E88"/>
    <w:rsid w:val="000F237E"/>
    <w:rsid w:val="000F2828"/>
    <w:rsid w:val="000F2E2F"/>
    <w:rsid w:val="000F3834"/>
    <w:rsid w:val="000F483B"/>
    <w:rsid w:val="000F4D2F"/>
    <w:rsid w:val="000F59E2"/>
    <w:rsid w:val="000F5C9C"/>
    <w:rsid w:val="000F6486"/>
    <w:rsid w:val="000F738A"/>
    <w:rsid w:val="000FDCFF"/>
    <w:rsid w:val="00101035"/>
    <w:rsid w:val="001011CC"/>
    <w:rsid w:val="0010130C"/>
    <w:rsid w:val="0010177F"/>
    <w:rsid w:val="00102024"/>
    <w:rsid w:val="001035D7"/>
    <w:rsid w:val="001043F7"/>
    <w:rsid w:val="00104571"/>
    <w:rsid w:val="00104D16"/>
    <w:rsid w:val="0010513D"/>
    <w:rsid w:val="0010519A"/>
    <w:rsid w:val="00106B20"/>
    <w:rsid w:val="0010750C"/>
    <w:rsid w:val="00113062"/>
    <w:rsid w:val="0011314B"/>
    <w:rsid w:val="0011328A"/>
    <w:rsid w:val="00113CBB"/>
    <w:rsid w:val="00114DDF"/>
    <w:rsid w:val="001159C0"/>
    <w:rsid w:val="00115A8F"/>
    <w:rsid w:val="0011714E"/>
    <w:rsid w:val="001172D2"/>
    <w:rsid w:val="00120108"/>
    <w:rsid w:val="00120307"/>
    <w:rsid w:val="0012098A"/>
    <w:rsid w:val="00120D33"/>
    <w:rsid w:val="00121995"/>
    <w:rsid w:val="001236C2"/>
    <w:rsid w:val="00123FF2"/>
    <w:rsid w:val="001240C0"/>
    <w:rsid w:val="00125A0F"/>
    <w:rsid w:val="001275EE"/>
    <w:rsid w:val="0013010D"/>
    <w:rsid w:val="001309A9"/>
    <w:rsid w:val="00130E67"/>
    <w:rsid w:val="0013134E"/>
    <w:rsid w:val="00131913"/>
    <w:rsid w:val="00134952"/>
    <w:rsid w:val="001359DA"/>
    <w:rsid w:val="00136540"/>
    <w:rsid w:val="00137156"/>
    <w:rsid w:val="0013780B"/>
    <w:rsid w:val="00140EC5"/>
    <w:rsid w:val="0014185C"/>
    <w:rsid w:val="00141C45"/>
    <w:rsid w:val="001420DC"/>
    <w:rsid w:val="0014350F"/>
    <w:rsid w:val="00143848"/>
    <w:rsid w:val="00143D08"/>
    <w:rsid w:val="00143EBF"/>
    <w:rsid w:val="0014430B"/>
    <w:rsid w:val="00145810"/>
    <w:rsid w:val="00145CD6"/>
    <w:rsid w:val="00147005"/>
    <w:rsid w:val="0014798B"/>
    <w:rsid w:val="00147991"/>
    <w:rsid w:val="00147EFF"/>
    <w:rsid w:val="00151735"/>
    <w:rsid w:val="00152CF7"/>
    <w:rsid w:val="00152F33"/>
    <w:rsid w:val="0015426E"/>
    <w:rsid w:val="0015427F"/>
    <w:rsid w:val="001542FE"/>
    <w:rsid w:val="00156834"/>
    <w:rsid w:val="00156918"/>
    <w:rsid w:val="00160289"/>
    <w:rsid w:val="00160C0D"/>
    <w:rsid w:val="00161122"/>
    <w:rsid w:val="00161C96"/>
    <w:rsid w:val="00161EFC"/>
    <w:rsid w:val="00164DCB"/>
    <w:rsid w:val="0016567A"/>
    <w:rsid w:val="001665D1"/>
    <w:rsid w:val="00166642"/>
    <w:rsid w:val="00166C3C"/>
    <w:rsid w:val="00166F96"/>
    <w:rsid w:val="00167609"/>
    <w:rsid w:val="00171A08"/>
    <w:rsid w:val="001728D3"/>
    <w:rsid w:val="00172B28"/>
    <w:rsid w:val="00173140"/>
    <w:rsid w:val="00173163"/>
    <w:rsid w:val="00173991"/>
    <w:rsid w:val="0017409C"/>
    <w:rsid w:val="0017608C"/>
    <w:rsid w:val="0017700A"/>
    <w:rsid w:val="001774EC"/>
    <w:rsid w:val="00177E16"/>
    <w:rsid w:val="001811C7"/>
    <w:rsid w:val="00181226"/>
    <w:rsid w:val="001815A1"/>
    <w:rsid w:val="00181B47"/>
    <w:rsid w:val="00181BEE"/>
    <w:rsid w:val="0018273F"/>
    <w:rsid w:val="00182786"/>
    <w:rsid w:val="0018768F"/>
    <w:rsid w:val="00187933"/>
    <w:rsid w:val="001919F0"/>
    <w:rsid w:val="00191A4E"/>
    <w:rsid w:val="001922A0"/>
    <w:rsid w:val="001924BC"/>
    <w:rsid w:val="00192E45"/>
    <w:rsid w:val="00192F33"/>
    <w:rsid w:val="001934CD"/>
    <w:rsid w:val="00193DD1"/>
    <w:rsid w:val="00194796"/>
    <w:rsid w:val="00194D23"/>
    <w:rsid w:val="00194F24"/>
    <w:rsid w:val="001968E4"/>
    <w:rsid w:val="00196A42"/>
    <w:rsid w:val="00196D6D"/>
    <w:rsid w:val="00197160"/>
    <w:rsid w:val="0019751B"/>
    <w:rsid w:val="001A1CEE"/>
    <w:rsid w:val="001A1E01"/>
    <w:rsid w:val="001A1E54"/>
    <w:rsid w:val="001A270A"/>
    <w:rsid w:val="001A36C3"/>
    <w:rsid w:val="001A37F1"/>
    <w:rsid w:val="001A38E7"/>
    <w:rsid w:val="001A4B81"/>
    <w:rsid w:val="001A4E84"/>
    <w:rsid w:val="001A5BF5"/>
    <w:rsid w:val="001A6189"/>
    <w:rsid w:val="001A67C7"/>
    <w:rsid w:val="001A70DC"/>
    <w:rsid w:val="001A7301"/>
    <w:rsid w:val="001B27D2"/>
    <w:rsid w:val="001B2968"/>
    <w:rsid w:val="001B34CC"/>
    <w:rsid w:val="001B3C90"/>
    <w:rsid w:val="001B4661"/>
    <w:rsid w:val="001B4752"/>
    <w:rsid w:val="001B539D"/>
    <w:rsid w:val="001B660D"/>
    <w:rsid w:val="001B6F65"/>
    <w:rsid w:val="001B71F2"/>
    <w:rsid w:val="001B787B"/>
    <w:rsid w:val="001C071D"/>
    <w:rsid w:val="001C1708"/>
    <w:rsid w:val="001C214F"/>
    <w:rsid w:val="001C2A1E"/>
    <w:rsid w:val="001C3318"/>
    <w:rsid w:val="001C35C7"/>
    <w:rsid w:val="001C365C"/>
    <w:rsid w:val="001C3DFD"/>
    <w:rsid w:val="001C4BCD"/>
    <w:rsid w:val="001C4F64"/>
    <w:rsid w:val="001C4FCB"/>
    <w:rsid w:val="001C5ED0"/>
    <w:rsid w:val="001C65B2"/>
    <w:rsid w:val="001C6652"/>
    <w:rsid w:val="001C6945"/>
    <w:rsid w:val="001C6EE6"/>
    <w:rsid w:val="001C7E72"/>
    <w:rsid w:val="001D2DE9"/>
    <w:rsid w:val="001D2F37"/>
    <w:rsid w:val="001D34CA"/>
    <w:rsid w:val="001D3724"/>
    <w:rsid w:val="001D3E19"/>
    <w:rsid w:val="001D3EBB"/>
    <w:rsid w:val="001D440A"/>
    <w:rsid w:val="001D5B6C"/>
    <w:rsid w:val="001E03DA"/>
    <w:rsid w:val="001E289B"/>
    <w:rsid w:val="001E3246"/>
    <w:rsid w:val="001E4B0A"/>
    <w:rsid w:val="001E5B19"/>
    <w:rsid w:val="001E60E5"/>
    <w:rsid w:val="001E630D"/>
    <w:rsid w:val="001E70F9"/>
    <w:rsid w:val="001E77AF"/>
    <w:rsid w:val="001E790D"/>
    <w:rsid w:val="001F0916"/>
    <w:rsid w:val="001F0FFE"/>
    <w:rsid w:val="001F124E"/>
    <w:rsid w:val="001F16FB"/>
    <w:rsid w:val="001F1C0B"/>
    <w:rsid w:val="001F204D"/>
    <w:rsid w:val="001F25A9"/>
    <w:rsid w:val="001F2675"/>
    <w:rsid w:val="001F2F91"/>
    <w:rsid w:val="001F35B7"/>
    <w:rsid w:val="001F4FEC"/>
    <w:rsid w:val="001F693D"/>
    <w:rsid w:val="00201C3D"/>
    <w:rsid w:val="00202270"/>
    <w:rsid w:val="0020430F"/>
    <w:rsid w:val="00204A44"/>
    <w:rsid w:val="00204AD8"/>
    <w:rsid w:val="00204B3E"/>
    <w:rsid w:val="00205338"/>
    <w:rsid w:val="002056AC"/>
    <w:rsid w:val="0020779C"/>
    <w:rsid w:val="00210708"/>
    <w:rsid w:val="0021129B"/>
    <w:rsid w:val="002113D0"/>
    <w:rsid w:val="00211D28"/>
    <w:rsid w:val="002125E6"/>
    <w:rsid w:val="00212F2A"/>
    <w:rsid w:val="00213FA8"/>
    <w:rsid w:val="002145D5"/>
    <w:rsid w:val="0021541D"/>
    <w:rsid w:val="00215841"/>
    <w:rsid w:val="0021690B"/>
    <w:rsid w:val="00217B00"/>
    <w:rsid w:val="00217DA6"/>
    <w:rsid w:val="002211D8"/>
    <w:rsid w:val="00222636"/>
    <w:rsid w:val="002226BE"/>
    <w:rsid w:val="00222C61"/>
    <w:rsid w:val="00223879"/>
    <w:rsid w:val="002252FD"/>
    <w:rsid w:val="0022599A"/>
    <w:rsid w:val="0023035A"/>
    <w:rsid w:val="0023110B"/>
    <w:rsid w:val="00233AC3"/>
    <w:rsid w:val="00234AD0"/>
    <w:rsid w:val="00235108"/>
    <w:rsid w:val="002351CE"/>
    <w:rsid w:val="0023782C"/>
    <w:rsid w:val="002401DF"/>
    <w:rsid w:val="00240FE3"/>
    <w:rsid w:val="00241907"/>
    <w:rsid w:val="00242456"/>
    <w:rsid w:val="00242D49"/>
    <w:rsid w:val="002436DD"/>
    <w:rsid w:val="002437C5"/>
    <w:rsid w:val="00243CD4"/>
    <w:rsid w:val="00244907"/>
    <w:rsid w:val="00245DFC"/>
    <w:rsid w:val="00245E45"/>
    <w:rsid w:val="00245E76"/>
    <w:rsid w:val="00247C3A"/>
    <w:rsid w:val="00247CFA"/>
    <w:rsid w:val="0025026C"/>
    <w:rsid w:val="00250397"/>
    <w:rsid w:val="002509A9"/>
    <w:rsid w:val="00251784"/>
    <w:rsid w:val="002538B2"/>
    <w:rsid w:val="00253CB9"/>
    <w:rsid w:val="00253E40"/>
    <w:rsid w:val="00254A15"/>
    <w:rsid w:val="00254E0F"/>
    <w:rsid w:val="00255316"/>
    <w:rsid w:val="0025559D"/>
    <w:rsid w:val="00255E8C"/>
    <w:rsid w:val="00256CF2"/>
    <w:rsid w:val="00260A95"/>
    <w:rsid w:val="00260C8F"/>
    <w:rsid w:val="00260F36"/>
    <w:rsid w:val="00261570"/>
    <w:rsid w:val="00261630"/>
    <w:rsid w:val="0026237C"/>
    <w:rsid w:val="002634FE"/>
    <w:rsid w:val="002644F6"/>
    <w:rsid w:val="002645BD"/>
    <w:rsid w:val="00264C8B"/>
    <w:rsid w:val="00266019"/>
    <w:rsid w:val="00270B82"/>
    <w:rsid w:val="00271DBD"/>
    <w:rsid w:val="00272AEA"/>
    <w:rsid w:val="002749D1"/>
    <w:rsid w:val="0027584C"/>
    <w:rsid w:val="002760AF"/>
    <w:rsid w:val="002766DA"/>
    <w:rsid w:val="0028022A"/>
    <w:rsid w:val="00281D98"/>
    <w:rsid w:val="0028248A"/>
    <w:rsid w:val="00282979"/>
    <w:rsid w:val="00282D92"/>
    <w:rsid w:val="00283914"/>
    <w:rsid w:val="00283E9F"/>
    <w:rsid w:val="00284467"/>
    <w:rsid w:val="002847B3"/>
    <w:rsid w:val="00284B25"/>
    <w:rsid w:val="00285522"/>
    <w:rsid w:val="002917EC"/>
    <w:rsid w:val="00291C0F"/>
    <w:rsid w:val="0029279C"/>
    <w:rsid w:val="00293B4F"/>
    <w:rsid w:val="00294059"/>
    <w:rsid w:val="00294624"/>
    <w:rsid w:val="00294ADB"/>
    <w:rsid w:val="002954F9"/>
    <w:rsid w:val="002955D9"/>
    <w:rsid w:val="00295669"/>
    <w:rsid w:val="00296BF6"/>
    <w:rsid w:val="002970C7"/>
    <w:rsid w:val="00297B06"/>
    <w:rsid w:val="002A1EC6"/>
    <w:rsid w:val="002A2C7C"/>
    <w:rsid w:val="002A2DCD"/>
    <w:rsid w:val="002A31F1"/>
    <w:rsid w:val="002A43D6"/>
    <w:rsid w:val="002A5614"/>
    <w:rsid w:val="002A6BB4"/>
    <w:rsid w:val="002B0539"/>
    <w:rsid w:val="002B13FB"/>
    <w:rsid w:val="002B1AB9"/>
    <w:rsid w:val="002B47A5"/>
    <w:rsid w:val="002B51EF"/>
    <w:rsid w:val="002B561E"/>
    <w:rsid w:val="002B60AD"/>
    <w:rsid w:val="002B69BA"/>
    <w:rsid w:val="002C0C33"/>
    <w:rsid w:val="002C32ED"/>
    <w:rsid w:val="002C3344"/>
    <w:rsid w:val="002C3EAD"/>
    <w:rsid w:val="002C5C72"/>
    <w:rsid w:val="002C63E2"/>
    <w:rsid w:val="002C7A38"/>
    <w:rsid w:val="002C7C18"/>
    <w:rsid w:val="002C7CCF"/>
    <w:rsid w:val="002D272A"/>
    <w:rsid w:val="002D3B2C"/>
    <w:rsid w:val="002D43D8"/>
    <w:rsid w:val="002D48E1"/>
    <w:rsid w:val="002D4AAD"/>
    <w:rsid w:val="002D6570"/>
    <w:rsid w:val="002D72ED"/>
    <w:rsid w:val="002D77D8"/>
    <w:rsid w:val="002E1845"/>
    <w:rsid w:val="002E1D2B"/>
    <w:rsid w:val="002E1D9A"/>
    <w:rsid w:val="002E1D9D"/>
    <w:rsid w:val="002E222E"/>
    <w:rsid w:val="002E2749"/>
    <w:rsid w:val="002E2AB3"/>
    <w:rsid w:val="002E3039"/>
    <w:rsid w:val="002E3A32"/>
    <w:rsid w:val="002E3A76"/>
    <w:rsid w:val="002E428D"/>
    <w:rsid w:val="002E55B4"/>
    <w:rsid w:val="002E6B6E"/>
    <w:rsid w:val="002E73AF"/>
    <w:rsid w:val="002E7CC1"/>
    <w:rsid w:val="002F0440"/>
    <w:rsid w:val="002F346C"/>
    <w:rsid w:val="002F3D78"/>
    <w:rsid w:val="002F4016"/>
    <w:rsid w:val="002F436A"/>
    <w:rsid w:val="002F4CC3"/>
    <w:rsid w:val="002F6859"/>
    <w:rsid w:val="002F70A1"/>
    <w:rsid w:val="002F7E56"/>
    <w:rsid w:val="0030067D"/>
    <w:rsid w:val="00300A2C"/>
    <w:rsid w:val="00300D2F"/>
    <w:rsid w:val="0030153C"/>
    <w:rsid w:val="003024D7"/>
    <w:rsid w:val="00302AED"/>
    <w:rsid w:val="00304023"/>
    <w:rsid w:val="003050F8"/>
    <w:rsid w:val="00305AAC"/>
    <w:rsid w:val="0030642B"/>
    <w:rsid w:val="0030714C"/>
    <w:rsid w:val="00307725"/>
    <w:rsid w:val="003079ED"/>
    <w:rsid w:val="00307E9E"/>
    <w:rsid w:val="00310CAE"/>
    <w:rsid w:val="00311E0C"/>
    <w:rsid w:val="003150EA"/>
    <w:rsid w:val="00315CED"/>
    <w:rsid w:val="00316044"/>
    <w:rsid w:val="00317611"/>
    <w:rsid w:val="003217FC"/>
    <w:rsid w:val="00321902"/>
    <w:rsid w:val="00321A92"/>
    <w:rsid w:val="00321C03"/>
    <w:rsid w:val="00321FC5"/>
    <w:rsid w:val="003239B7"/>
    <w:rsid w:val="00323BB7"/>
    <w:rsid w:val="0032418B"/>
    <w:rsid w:val="0032439E"/>
    <w:rsid w:val="00324BD3"/>
    <w:rsid w:val="00326C16"/>
    <w:rsid w:val="00326D71"/>
    <w:rsid w:val="0032726B"/>
    <w:rsid w:val="003277CC"/>
    <w:rsid w:val="00327E26"/>
    <w:rsid w:val="00327E90"/>
    <w:rsid w:val="00330468"/>
    <w:rsid w:val="00331286"/>
    <w:rsid w:val="00331660"/>
    <w:rsid w:val="0033345B"/>
    <w:rsid w:val="00333539"/>
    <w:rsid w:val="003337D6"/>
    <w:rsid w:val="00333A06"/>
    <w:rsid w:val="00335243"/>
    <w:rsid w:val="00335D07"/>
    <w:rsid w:val="00336DB5"/>
    <w:rsid w:val="0033710F"/>
    <w:rsid w:val="00337F32"/>
    <w:rsid w:val="00340383"/>
    <w:rsid w:val="00341F65"/>
    <w:rsid w:val="0034247F"/>
    <w:rsid w:val="00342A2A"/>
    <w:rsid w:val="00342A77"/>
    <w:rsid w:val="00342ACB"/>
    <w:rsid w:val="00342DF6"/>
    <w:rsid w:val="00343A87"/>
    <w:rsid w:val="00344D94"/>
    <w:rsid w:val="00345573"/>
    <w:rsid w:val="00346099"/>
    <w:rsid w:val="00346B28"/>
    <w:rsid w:val="00347647"/>
    <w:rsid w:val="00350593"/>
    <w:rsid w:val="003506DA"/>
    <w:rsid w:val="00350B2B"/>
    <w:rsid w:val="00351096"/>
    <w:rsid w:val="00351313"/>
    <w:rsid w:val="003515E4"/>
    <w:rsid w:val="0035218F"/>
    <w:rsid w:val="00353BF8"/>
    <w:rsid w:val="00354BA6"/>
    <w:rsid w:val="00357BC0"/>
    <w:rsid w:val="00357EA1"/>
    <w:rsid w:val="00360B30"/>
    <w:rsid w:val="003610B6"/>
    <w:rsid w:val="00361869"/>
    <w:rsid w:val="003622CF"/>
    <w:rsid w:val="00363A03"/>
    <w:rsid w:val="003646CA"/>
    <w:rsid w:val="0036612A"/>
    <w:rsid w:val="00366993"/>
    <w:rsid w:val="00366D30"/>
    <w:rsid w:val="00367F04"/>
    <w:rsid w:val="003707DC"/>
    <w:rsid w:val="00371155"/>
    <w:rsid w:val="00371226"/>
    <w:rsid w:val="0037194C"/>
    <w:rsid w:val="00371ADC"/>
    <w:rsid w:val="00371BCF"/>
    <w:rsid w:val="00371F8B"/>
    <w:rsid w:val="00371FC2"/>
    <w:rsid w:val="003725BE"/>
    <w:rsid w:val="0037335D"/>
    <w:rsid w:val="00373F4A"/>
    <w:rsid w:val="00374AB4"/>
    <w:rsid w:val="00374F32"/>
    <w:rsid w:val="00376021"/>
    <w:rsid w:val="00376A95"/>
    <w:rsid w:val="00380E85"/>
    <w:rsid w:val="00381E86"/>
    <w:rsid w:val="003821AB"/>
    <w:rsid w:val="0038318B"/>
    <w:rsid w:val="00383B78"/>
    <w:rsid w:val="003847D2"/>
    <w:rsid w:val="003859FB"/>
    <w:rsid w:val="00386118"/>
    <w:rsid w:val="00386154"/>
    <w:rsid w:val="0038630D"/>
    <w:rsid w:val="003866F4"/>
    <w:rsid w:val="0038721D"/>
    <w:rsid w:val="00390172"/>
    <w:rsid w:val="00390408"/>
    <w:rsid w:val="00391FB6"/>
    <w:rsid w:val="003929AA"/>
    <w:rsid w:val="0039346B"/>
    <w:rsid w:val="003948A4"/>
    <w:rsid w:val="0039597F"/>
    <w:rsid w:val="0039639C"/>
    <w:rsid w:val="0039666B"/>
    <w:rsid w:val="003974A6"/>
    <w:rsid w:val="003A07DB"/>
    <w:rsid w:val="003A0A58"/>
    <w:rsid w:val="003A0E7B"/>
    <w:rsid w:val="003A2205"/>
    <w:rsid w:val="003A51A2"/>
    <w:rsid w:val="003A54FA"/>
    <w:rsid w:val="003A5EB0"/>
    <w:rsid w:val="003A6780"/>
    <w:rsid w:val="003A6AB7"/>
    <w:rsid w:val="003B0084"/>
    <w:rsid w:val="003B0ABA"/>
    <w:rsid w:val="003B2B5B"/>
    <w:rsid w:val="003B2BB8"/>
    <w:rsid w:val="003B30ED"/>
    <w:rsid w:val="003B3CC0"/>
    <w:rsid w:val="003B40B9"/>
    <w:rsid w:val="003B416D"/>
    <w:rsid w:val="003B4A7B"/>
    <w:rsid w:val="003B4ED7"/>
    <w:rsid w:val="003B50EA"/>
    <w:rsid w:val="003B5183"/>
    <w:rsid w:val="003B6C85"/>
    <w:rsid w:val="003B6EFA"/>
    <w:rsid w:val="003B7F9D"/>
    <w:rsid w:val="003C06D9"/>
    <w:rsid w:val="003C1FEA"/>
    <w:rsid w:val="003C2889"/>
    <w:rsid w:val="003C43D3"/>
    <w:rsid w:val="003C510D"/>
    <w:rsid w:val="003C542D"/>
    <w:rsid w:val="003C546E"/>
    <w:rsid w:val="003C7161"/>
    <w:rsid w:val="003C72E1"/>
    <w:rsid w:val="003C76DB"/>
    <w:rsid w:val="003D018E"/>
    <w:rsid w:val="003D05C8"/>
    <w:rsid w:val="003D0D98"/>
    <w:rsid w:val="003D1D37"/>
    <w:rsid w:val="003D28FA"/>
    <w:rsid w:val="003D30DB"/>
    <w:rsid w:val="003D3115"/>
    <w:rsid w:val="003D34FF"/>
    <w:rsid w:val="003D3D7E"/>
    <w:rsid w:val="003D4858"/>
    <w:rsid w:val="003D50F4"/>
    <w:rsid w:val="003D646C"/>
    <w:rsid w:val="003D6E2F"/>
    <w:rsid w:val="003D7610"/>
    <w:rsid w:val="003D7829"/>
    <w:rsid w:val="003E04A1"/>
    <w:rsid w:val="003E1A48"/>
    <w:rsid w:val="003E2819"/>
    <w:rsid w:val="003E3008"/>
    <w:rsid w:val="003E391A"/>
    <w:rsid w:val="003E4687"/>
    <w:rsid w:val="003E5EA1"/>
    <w:rsid w:val="003E6225"/>
    <w:rsid w:val="003E66F3"/>
    <w:rsid w:val="003E73CD"/>
    <w:rsid w:val="003E7B0A"/>
    <w:rsid w:val="003F093B"/>
    <w:rsid w:val="003F1643"/>
    <w:rsid w:val="003F1D4B"/>
    <w:rsid w:val="003F2B25"/>
    <w:rsid w:val="003F4435"/>
    <w:rsid w:val="003F5E2C"/>
    <w:rsid w:val="003F61A9"/>
    <w:rsid w:val="003F6DEC"/>
    <w:rsid w:val="003F75E2"/>
    <w:rsid w:val="0040062A"/>
    <w:rsid w:val="00401DF4"/>
    <w:rsid w:val="004020E7"/>
    <w:rsid w:val="0040460A"/>
    <w:rsid w:val="00404B7E"/>
    <w:rsid w:val="0040520C"/>
    <w:rsid w:val="004059B4"/>
    <w:rsid w:val="0040640D"/>
    <w:rsid w:val="004104CC"/>
    <w:rsid w:val="00410834"/>
    <w:rsid w:val="00410DA7"/>
    <w:rsid w:val="004123EF"/>
    <w:rsid w:val="004127D6"/>
    <w:rsid w:val="00412E44"/>
    <w:rsid w:val="00412F59"/>
    <w:rsid w:val="004147B2"/>
    <w:rsid w:val="0041524D"/>
    <w:rsid w:val="00415AE9"/>
    <w:rsid w:val="00415CA1"/>
    <w:rsid w:val="00416991"/>
    <w:rsid w:val="0041723A"/>
    <w:rsid w:val="004176B1"/>
    <w:rsid w:val="00417FA6"/>
    <w:rsid w:val="00420F73"/>
    <w:rsid w:val="004211F3"/>
    <w:rsid w:val="0042191A"/>
    <w:rsid w:val="0042238D"/>
    <w:rsid w:val="00422609"/>
    <w:rsid w:val="00422B5A"/>
    <w:rsid w:val="00422E25"/>
    <w:rsid w:val="00423017"/>
    <w:rsid w:val="004246A4"/>
    <w:rsid w:val="0042511C"/>
    <w:rsid w:val="004256F4"/>
    <w:rsid w:val="00426529"/>
    <w:rsid w:val="00426C17"/>
    <w:rsid w:val="00426DCF"/>
    <w:rsid w:val="00427F5A"/>
    <w:rsid w:val="00430393"/>
    <w:rsid w:val="0043144C"/>
    <w:rsid w:val="00432457"/>
    <w:rsid w:val="00432C3B"/>
    <w:rsid w:val="004335BD"/>
    <w:rsid w:val="004354A4"/>
    <w:rsid w:val="004363DA"/>
    <w:rsid w:val="00437856"/>
    <w:rsid w:val="004378E3"/>
    <w:rsid w:val="00440570"/>
    <w:rsid w:val="004407E4"/>
    <w:rsid w:val="00440CF9"/>
    <w:rsid w:val="00441451"/>
    <w:rsid w:val="0044280C"/>
    <w:rsid w:val="00443C34"/>
    <w:rsid w:val="00443E2B"/>
    <w:rsid w:val="00444C0F"/>
    <w:rsid w:val="00445152"/>
    <w:rsid w:val="0044604C"/>
    <w:rsid w:val="00446474"/>
    <w:rsid w:val="00447BBB"/>
    <w:rsid w:val="004501F3"/>
    <w:rsid w:val="0045059E"/>
    <w:rsid w:val="00450A63"/>
    <w:rsid w:val="00450C88"/>
    <w:rsid w:val="00450C9A"/>
    <w:rsid w:val="004517B5"/>
    <w:rsid w:val="00452E8A"/>
    <w:rsid w:val="00453EB9"/>
    <w:rsid w:val="00454662"/>
    <w:rsid w:val="00454B10"/>
    <w:rsid w:val="00455211"/>
    <w:rsid w:val="00455F24"/>
    <w:rsid w:val="004562FC"/>
    <w:rsid w:val="0046162F"/>
    <w:rsid w:val="00462124"/>
    <w:rsid w:val="00462CBC"/>
    <w:rsid w:val="004632B8"/>
    <w:rsid w:val="00463DE3"/>
    <w:rsid w:val="0046436D"/>
    <w:rsid w:val="00464D59"/>
    <w:rsid w:val="0046502F"/>
    <w:rsid w:val="0046515F"/>
    <w:rsid w:val="00465727"/>
    <w:rsid w:val="0046592E"/>
    <w:rsid w:val="004664F8"/>
    <w:rsid w:val="00466879"/>
    <w:rsid w:val="004675C2"/>
    <w:rsid w:val="004675DC"/>
    <w:rsid w:val="004675ED"/>
    <w:rsid w:val="00467BF9"/>
    <w:rsid w:val="00467C49"/>
    <w:rsid w:val="00467EF5"/>
    <w:rsid w:val="004700D9"/>
    <w:rsid w:val="00470BBB"/>
    <w:rsid w:val="00471132"/>
    <w:rsid w:val="004738C8"/>
    <w:rsid w:val="004756A5"/>
    <w:rsid w:val="00475EC4"/>
    <w:rsid w:val="00480A0C"/>
    <w:rsid w:val="004813BC"/>
    <w:rsid w:val="00482AEF"/>
    <w:rsid w:val="00485B53"/>
    <w:rsid w:val="00485BDF"/>
    <w:rsid w:val="00486F69"/>
    <w:rsid w:val="00487FE3"/>
    <w:rsid w:val="00490ACE"/>
    <w:rsid w:val="00491A64"/>
    <w:rsid w:val="004921AA"/>
    <w:rsid w:val="004929CD"/>
    <w:rsid w:val="00493075"/>
    <w:rsid w:val="004935B1"/>
    <w:rsid w:val="0049480E"/>
    <w:rsid w:val="00494CFA"/>
    <w:rsid w:val="00494D72"/>
    <w:rsid w:val="00494E01"/>
    <w:rsid w:val="00495213"/>
    <w:rsid w:val="004A02D4"/>
    <w:rsid w:val="004A03BD"/>
    <w:rsid w:val="004A03CA"/>
    <w:rsid w:val="004A0A9D"/>
    <w:rsid w:val="004A1D6D"/>
    <w:rsid w:val="004A30E1"/>
    <w:rsid w:val="004A3CCE"/>
    <w:rsid w:val="004A54B3"/>
    <w:rsid w:val="004A5BEF"/>
    <w:rsid w:val="004B012B"/>
    <w:rsid w:val="004B1849"/>
    <w:rsid w:val="004B23C3"/>
    <w:rsid w:val="004B25F5"/>
    <w:rsid w:val="004B42A6"/>
    <w:rsid w:val="004B4A3F"/>
    <w:rsid w:val="004B54CA"/>
    <w:rsid w:val="004B58FB"/>
    <w:rsid w:val="004B5E7F"/>
    <w:rsid w:val="004B6834"/>
    <w:rsid w:val="004B69EB"/>
    <w:rsid w:val="004B6CFB"/>
    <w:rsid w:val="004C26C0"/>
    <w:rsid w:val="004C33B2"/>
    <w:rsid w:val="004C3FE8"/>
    <w:rsid w:val="004C4746"/>
    <w:rsid w:val="004C4831"/>
    <w:rsid w:val="004C4FFE"/>
    <w:rsid w:val="004C516E"/>
    <w:rsid w:val="004C5663"/>
    <w:rsid w:val="004D02F3"/>
    <w:rsid w:val="004D0459"/>
    <w:rsid w:val="004D06C9"/>
    <w:rsid w:val="004D0731"/>
    <w:rsid w:val="004D07CC"/>
    <w:rsid w:val="004D16C7"/>
    <w:rsid w:val="004D1E58"/>
    <w:rsid w:val="004D24C6"/>
    <w:rsid w:val="004D2B42"/>
    <w:rsid w:val="004D2F49"/>
    <w:rsid w:val="004D32B5"/>
    <w:rsid w:val="004D3383"/>
    <w:rsid w:val="004D33CD"/>
    <w:rsid w:val="004D460C"/>
    <w:rsid w:val="004D47BB"/>
    <w:rsid w:val="004D5E7E"/>
    <w:rsid w:val="004D601A"/>
    <w:rsid w:val="004D697D"/>
    <w:rsid w:val="004D6F43"/>
    <w:rsid w:val="004D7B4B"/>
    <w:rsid w:val="004D7EE6"/>
    <w:rsid w:val="004E0902"/>
    <w:rsid w:val="004E1D10"/>
    <w:rsid w:val="004E1F1B"/>
    <w:rsid w:val="004E28B1"/>
    <w:rsid w:val="004E2B0D"/>
    <w:rsid w:val="004E35B4"/>
    <w:rsid w:val="004E5CBF"/>
    <w:rsid w:val="004E6214"/>
    <w:rsid w:val="004E6D17"/>
    <w:rsid w:val="004E6FAA"/>
    <w:rsid w:val="004E77C2"/>
    <w:rsid w:val="004E7B59"/>
    <w:rsid w:val="004E7CEA"/>
    <w:rsid w:val="004F07FB"/>
    <w:rsid w:val="004F2661"/>
    <w:rsid w:val="004F3905"/>
    <w:rsid w:val="004F3D46"/>
    <w:rsid w:val="004F5E4E"/>
    <w:rsid w:val="004F6571"/>
    <w:rsid w:val="004F6826"/>
    <w:rsid w:val="004F73FA"/>
    <w:rsid w:val="004F7C50"/>
    <w:rsid w:val="0050075A"/>
    <w:rsid w:val="00500C5D"/>
    <w:rsid w:val="0050172E"/>
    <w:rsid w:val="00502645"/>
    <w:rsid w:val="00502717"/>
    <w:rsid w:val="00502B34"/>
    <w:rsid w:val="00502BC9"/>
    <w:rsid w:val="00505153"/>
    <w:rsid w:val="00506D2D"/>
    <w:rsid w:val="00506DFA"/>
    <w:rsid w:val="00507291"/>
    <w:rsid w:val="005079C5"/>
    <w:rsid w:val="00510A6B"/>
    <w:rsid w:val="00510EAA"/>
    <w:rsid w:val="005118F0"/>
    <w:rsid w:val="00512D17"/>
    <w:rsid w:val="00513339"/>
    <w:rsid w:val="005137F6"/>
    <w:rsid w:val="0051539F"/>
    <w:rsid w:val="00515F4F"/>
    <w:rsid w:val="005167D3"/>
    <w:rsid w:val="00516D6F"/>
    <w:rsid w:val="00520041"/>
    <w:rsid w:val="005211D2"/>
    <w:rsid w:val="005212D0"/>
    <w:rsid w:val="00521526"/>
    <w:rsid w:val="0052228F"/>
    <w:rsid w:val="00522893"/>
    <w:rsid w:val="0052313C"/>
    <w:rsid w:val="00523AD9"/>
    <w:rsid w:val="0052478F"/>
    <w:rsid w:val="005260A9"/>
    <w:rsid w:val="00526A0E"/>
    <w:rsid w:val="00526E03"/>
    <w:rsid w:val="00527039"/>
    <w:rsid w:val="005274B9"/>
    <w:rsid w:val="00527B98"/>
    <w:rsid w:val="005300DA"/>
    <w:rsid w:val="00530904"/>
    <w:rsid w:val="005333F5"/>
    <w:rsid w:val="005359C6"/>
    <w:rsid w:val="00535C5C"/>
    <w:rsid w:val="00536487"/>
    <w:rsid w:val="005379FE"/>
    <w:rsid w:val="00537BE1"/>
    <w:rsid w:val="00540E78"/>
    <w:rsid w:val="00540FC0"/>
    <w:rsid w:val="00541614"/>
    <w:rsid w:val="005424D1"/>
    <w:rsid w:val="005424FD"/>
    <w:rsid w:val="005432C0"/>
    <w:rsid w:val="0054452C"/>
    <w:rsid w:val="00544959"/>
    <w:rsid w:val="00544A5A"/>
    <w:rsid w:val="00544C8F"/>
    <w:rsid w:val="005479B0"/>
    <w:rsid w:val="00550202"/>
    <w:rsid w:val="005516F3"/>
    <w:rsid w:val="0055183B"/>
    <w:rsid w:val="005542EE"/>
    <w:rsid w:val="005568C5"/>
    <w:rsid w:val="00557478"/>
    <w:rsid w:val="00557A21"/>
    <w:rsid w:val="005606DA"/>
    <w:rsid w:val="0056070F"/>
    <w:rsid w:val="005607CC"/>
    <w:rsid w:val="0056202F"/>
    <w:rsid w:val="0056347E"/>
    <w:rsid w:val="00563B49"/>
    <w:rsid w:val="005640A5"/>
    <w:rsid w:val="0056414D"/>
    <w:rsid w:val="00564D30"/>
    <w:rsid w:val="005652C6"/>
    <w:rsid w:val="0056601C"/>
    <w:rsid w:val="00566053"/>
    <w:rsid w:val="00566376"/>
    <w:rsid w:val="00567461"/>
    <w:rsid w:val="00567CCD"/>
    <w:rsid w:val="00570163"/>
    <w:rsid w:val="0057031A"/>
    <w:rsid w:val="00570C56"/>
    <w:rsid w:val="00572DC7"/>
    <w:rsid w:val="0057355A"/>
    <w:rsid w:val="00577E2A"/>
    <w:rsid w:val="00580C11"/>
    <w:rsid w:val="0058137F"/>
    <w:rsid w:val="0058147A"/>
    <w:rsid w:val="00581851"/>
    <w:rsid w:val="00581AED"/>
    <w:rsid w:val="00581C68"/>
    <w:rsid w:val="00582651"/>
    <w:rsid w:val="00583D00"/>
    <w:rsid w:val="00583DCA"/>
    <w:rsid w:val="0058577C"/>
    <w:rsid w:val="00586A54"/>
    <w:rsid w:val="00587020"/>
    <w:rsid w:val="00591BC4"/>
    <w:rsid w:val="00591CBB"/>
    <w:rsid w:val="00591F5D"/>
    <w:rsid w:val="00592402"/>
    <w:rsid w:val="00592AF2"/>
    <w:rsid w:val="00593194"/>
    <w:rsid w:val="00593919"/>
    <w:rsid w:val="00594963"/>
    <w:rsid w:val="005961A7"/>
    <w:rsid w:val="0059646B"/>
    <w:rsid w:val="005A1CC2"/>
    <w:rsid w:val="005A3582"/>
    <w:rsid w:val="005A4586"/>
    <w:rsid w:val="005A58FC"/>
    <w:rsid w:val="005A644C"/>
    <w:rsid w:val="005A666E"/>
    <w:rsid w:val="005A7191"/>
    <w:rsid w:val="005A774E"/>
    <w:rsid w:val="005A7A38"/>
    <w:rsid w:val="005A7C61"/>
    <w:rsid w:val="005B086C"/>
    <w:rsid w:val="005B15F3"/>
    <w:rsid w:val="005B2399"/>
    <w:rsid w:val="005B28F0"/>
    <w:rsid w:val="005B2AF1"/>
    <w:rsid w:val="005B3B8B"/>
    <w:rsid w:val="005B6F5A"/>
    <w:rsid w:val="005C0970"/>
    <w:rsid w:val="005C0A28"/>
    <w:rsid w:val="005C0FDC"/>
    <w:rsid w:val="005C1001"/>
    <w:rsid w:val="005C15D4"/>
    <w:rsid w:val="005C1EAF"/>
    <w:rsid w:val="005C31DF"/>
    <w:rsid w:val="005C32E1"/>
    <w:rsid w:val="005C3363"/>
    <w:rsid w:val="005C3AA9"/>
    <w:rsid w:val="005C4CD7"/>
    <w:rsid w:val="005C4FEB"/>
    <w:rsid w:val="005C5352"/>
    <w:rsid w:val="005C55CE"/>
    <w:rsid w:val="005C6C15"/>
    <w:rsid w:val="005C741C"/>
    <w:rsid w:val="005C7770"/>
    <w:rsid w:val="005C7D04"/>
    <w:rsid w:val="005D0DD1"/>
    <w:rsid w:val="005D168E"/>
    <w:rsid w:val="005D27DA"/>
    <w:rsid w:val="005D2A2F"/>
    <w:rsid w:val="005D49D6"/>
    <w:rsid w:val="005D4DEB"/>
    <w:rsid w:val="005D5192"/>
    <w:rsid w:val="005D5CDC"/>
    <w:rsid w:val="005D5EC3"/>
    <w:rsid w:val="005E0874"/>
    <w:rsid w:val="005E231F"/>
    <w:rsid w:val="005E31C3"/>
    <w:rsid w:val="005E3CE6"/>
    <w:rsid w:val="005E4B06"/>
    <w:rsid w:val="005E4D04"/>
    <w:rsid w:val="005E53E7"/>
    <w:rsid w:val="005E5865"/>
    <w:rsid w:val="005E705C"/>
    <w:rsid w:val="005E722D"/>
    <w:rsid w:val="005F02F1"/>
    <w:rsid w:val="005F0E44"/>
    <w:rsid w:val="005F1C33"/>
    <w:rsid w:val="005F319B"/>
    <w:rsid w:val="005F4410"/>
    <w:rsid w:val="005F44EC"/>
    <w:rsid w:val="005F4CAF"/>
    <w:rsid w:val="005F4E1C"/>
    <w:rsid w:val="005F4EE7"/>
    <w:rsid w:val="005F5242"/>
    <w:rsid w:val="005F52F1"/>
    <w:rsid w:val="005F5A01"/>
    <w:rsid w:val="005F5B2B"/>
    <w:rsid w:val="005F6F06"/>
    <w:rsid w:val="005F732C"/>
    <w:rsid w:val="005F7C12"/>
    <w:rsid w:val="0060003A"/>
    <w:rsid w:val="0060066C"/>
    <w:rsid w:val="006013EE"/>
    <w:rsid w:val="006018E9"/>
    <w:rsid w:val="00601F97"/>
    <w:rsid w:val="00602094"/>
    <w:rsid w:val="00602201"/>
    <w:rsid w:val="006030E6"/>
    <w:rsid w:val="0060431E"/>
    <w:rsid w:val="006046CE"/>
    <w:rsid w:val="00604B31"/>
    <w:rsid w:val="006071E5"/>
    <w:rsid w:val="006075DC"/>
    <w:rsid w:val="00610194"/>
    <w:rsid w:val="0061199E"/>
    <w:rsid w:val="00612570"/>
    <w:rsid w:val="006140AB"/>
    <w:rsid w:val="00616657"/>
    <w:rsid w:val="00616A10"/>
    <w:rsid w:val="006177A7"/>
    <w:rsid w:val="00617FAF"/>
    <w:rsid w:val="006208FA"/>
    <w:rsid w:val="006219F5"/>
    <w:rsid w:val="00624030"/>
    <w:rsid w:val="006240B4"/>
    <w:rsid w:val="006240C2"/>
    <w:rsid w:val="00624B91"/>
    <w:rsid w:val="00624D69"/>
    <w:rsid w:val="006252E9"/>
    <w:rsid w:val="006273BE"/>
    <w:rsid w:val="00627442"/>
    <w:rsid w:val="00627804"/>
    <w:rsid w:val="00627BEB"/>
    <w:rsid w:val="00632C4E"/>
    <w:rsid w:val="006355DC"/>
    <w:rsid w:val="006368F8"/>
    <w:rsid w:val="006369F5"/>
    <w:rsid w:val="00636B48"/>
    <w:rsid w:val="00637063"/>
    <w:rsid w:val="00637774"/>
    <w:rsid w:val="00643731"/>
    <w:rsid w:val="0064456A"/>
    <w:rsid w:val="006463F3"/>
    <w:rsid w:val="00646771"/>
    <w:rsid w:val="00646A51"/>
    <w:rsid w:val="0064728E"/>
    <w:rsid w:val="00647529"/>
    <w:rsid w:val="00650A22"/>
    <w:rsid w:val="00651820"/>
    <w:rsid w:val="00652832"/>
    <w:rsid w:val="00653088"/>
    <w:rsid w:val="006547D1"/>
    <w:rsid w:val="006574A1"/>
    <w:rsid w:val="006576E6"/>
    <w:rsid w:val="00657A6B"/>
    <w:rsid w:val="006611C0"/>
    <w:rsid w:val="00661B1B"/>
    <w:rsid w:val="0066367E"/>
    <w:rsid w:val="00664046"/>
    <w:rsid w:val="00664AB5"/>
    <w:rsid w:val="00665170"/>
    <w:rsid w:val="00665B7D"/>
    <w:rsid w:val="00665C64"/>
    <w:rsid w:val="00665E31"/>
    <w:rsid w:val="0066607A"/>
    <w:rsid w:val="00666231"/>
    <w:rsid w:val="00666390"/>
    <w:rsid w:val="00667279"/>
    <w:rsid w:val="00667B79"/>
    <w:rsid w:val="006704FF"/>
    <w:rsid w:val="00670BD8"/>
    <w:rsid w:val="0067109C"/>
    <w:rsid w:val="006723E7"/>
    <w:rsid w:val="006723FD"/>
    <w:rsid w:val="00672A16"/>
    <w:rsid w:val="00673445"/>
    <w:rsid w:val="006738C5"/>
    <w:rsid w:val="00673A84"/>
    <w:rsid w:val="00675173"/>
    <w:rsid w:val="00675AEA"/>
    <w:rsid w:val="00675B75"/>
    <w:rsid w:val="00676816"/>
    <w:rsid w:val="00677F61"/>
    <w:rsid w:val="00680C2F"/>
    <w:rsid w:val="00680D1F"/>
    <w:rsid w:val="0068170B"/>
    <w:rsid w:val="0068289D"/>
    <w:rsid w:val="0068321F"/>
    <w:rsid w:val="00683A33"/>
    <w:rsid w:val="00684989"/>
    <w:rsid w:val="0068685A"/>
    <w:rsid w:val="0068785B"/>
    <w:rsid w:val="00687A49"/>
    <w:rsid w:val="006901DE"/>
    <w:rsid w:val="00690F91"/>
    <w:rsid w:val="00691703"/>
    <w:rsid w:val="00694457"/>
    <w:rsid w:val="0069455D"/>
    <w:rsid w:val="00694FEF"/>
    <w:rsid w:val="0069634F"/>
    <w:rsid w:val="00696F60"/>
    <w:rsid w:val="00697A85"/>
    <w:rsid w:val="00697FC5"/>
    <w:rsid w:val="006A08CD"/>
    <w:rsid w:val="006A0974"/>
    <w:rsid w:val="006A4AEC"/>
    <w:rsid w:val="006A4CE7"/>
    <w:rsid w:val="006A4EA5"/>
    <w:rsid w:val="006A4EC8"/>
    <w:rsid w:val="006A5A6A"/>
    <w:rsid w:val="006A6805"/>
    <w:rsid w:val="006A7A5B"/>
    <w:rsid w:val="006A7FFB"/>
    <w:rsid w:val="006B04E0"/>
    <w:rsid w:val="006B11B6"/>
    <w:rsid w:val="006B12C5"/>
    <w:rsid w:val="006B284F"/>
    <w:rsid w:val="006B4FEF"/>
    <w:rsid w:val="006B64A3"/>
    <w:rsid w:val="006B77DE"/>
    <w:rsid w:val="006B7E00"/>
    <w:rsid w:val="006C086F"/>
    <w:rsid w:val="006C0F1A"/>
    <w:rsid w:val="006C2981"/>
    <w:rsid w:val="006C2ACC"/>
    <w:rsid w:val="006C2CD4"/>
    <w:rsid w:val="006C3538"/>
    <w:rsid w:val="006C3F55"/>
    <w:rsid w:val="006C4C13"/>
    <w:rsid w:val="006C57F9"/>
    <w:rsid w:val="006C5C66"/>
    <w:rsid w:val="006C6F96"/>
    <w:rsid w:val="006D09B2"/>
    <w:rsid w:val="006D2176"/>
    <w:rsid w:val="006D56AD"/>
    <w:rsid w:val="006D5C71"/>
    <w:rsid w:val="006D5D59"/>
    <w:rsid w:val="006D6F13"/>
    <w:rsid w:val="006D7665"/>
    <w:rsid w:val="006D7785"/>
    <w:rsid w:val="006E0DC1"/>
    <w:rsid w:val="006E1751"/>
    <w:rsid w:val="006E1C15"/>
    <w:rsid w:val="006E26EE"/>
    <w:rsid w:val="006E306F"/>
    <w:rsid w:val="006E30E7"/>
    <w:rsid w:val="006E338C"/>
    <w:rsid w:val="006E38B9"/>
    <w:rsid w:val="006E39A3"/>
    <w:rsid w:val="006E4139"/>
    <w:rsid w:val="006E41D2"/>
    <w:rsid w:val="006E48D8"/>
    <w:rsid w:val="006E5516"/>
    <w:rsid w:val="006E764E"/>
    <w:rsid w:val="006E7C4B"/>
    <w:rsid w:val="006F06F0"/>
    <w:rsid w:val="006F0931"/>
    <w:rsid w:val="006F09DC"/>
    <w:rsid w:val="006F11C3"/>
    <w:rsid w:val="006F1259"/>
    <w:rsid w:val="006F17E1"/>
    <w:rsid w:val="006F20A1"/>
    <w:rsid w:val="006F3841"/>
    <w:rsid w:val="006F3B13"/>
    <w:rsid w:val="006F3BB9"/>
    <w:rsid w:val="006F42CE"/>
    <w:rsid w:val="006F5D46"/>
    <w:rsid w:val="006F675C"/>
    <w:rsid w:val="0070055F"/>
    <w:rsid w:val="00702DCA"/>
    <w:rsid w:val="007034B9"/>
    <w:rsid w:val="00703977"/>
    <w:rsid w:val="00703F04"/>
    <w:rsid w:val="0070424D"/>
    <w:rsid w:val="00704B18"/>
    <w:rsid w:val="00704FEE"/>
    <w:rsid w:val="0070563E"/>
    <w:rsid w:val="007060E3"/>
    <w:rsid w:val="00706749"/>
    <w:rsid w:val="00706A1C"/>
    <w:rsid w:val="00707064"/>
    <w:rsid w:val="00707171"/>
    <w:rsid w:val="0071052E"/>
    <w:rsid w:val="007105C4"/>
    <w:rsid w:val="00710E79"/>
    <w:rsid w:val="0071154C"/>
    <w:rsid w:val="007125F1"/>
    <w:rsid w:val="00713E31"/>
    <w:rsid w:val="00716124"/>
    <w:rsid w:val="00716B31"/>
    <w:rsid w:val="00716D25"/>
    <w:rsid w:val="007178F3"/>
    <w:rsid w:val="00717D35"/>
    <w:rsid w:val="00720A31"/>
    <w:rsid w:val="0072165C"/>
    <w:rsid w:val="007218E9"/>
    <w:rsid w:val="007219F1"/>
    <w:rsid w:val="00721F8B"/>
    <w:rsid w:val="0072214D"/>
    <w:rsid w:val="00722B59"/>
    <w:rsid w:val="00723812"/>
    <w:rsid w:val="007241D5"/>
    <w:rsid w:val="00724238"/>
    <w:rsid w:val="007247AE"/>
    <w:rsid w:val="00724AD3"/>
    <w:rsid w:val="007250FB"/>
    <w:rsid w:val="00725E16"/>
    <w:rsid w:val="00726D39"/>
    <w:rsid w:val="00727431"/>
    <w:rsid w:val="007301DC"/>
    <w:rsid w:val="0073034A"/>
    <w:rsid w:val="0073349B"/>
    <w:rsid w:val="00733B8E"/>
    <w:rsid w:val="00734424"/>
    <w:rsid w:val="007345B6"/>
    <w:rsid w:val="00734C9C"/>
    <w:rsid w:val="00735FC6"/>
    <w:rsid w:val="00736E3A"/>
    <w:rsid w:val="00741983"/>
    <w:rsid w:val="00741988"/>
    <w:rsid w:val="007428E5"/>
    <w:rsid w:val="0074309B"/>
    <w:rsid w:val="00744392"/>
    <w:rsid w:val="007446C0"/>
    <w:rsid w:val="007466C7"/>
    <w:rsid w:val="00747F9C"/>
    <w:rsid w:val="00750A1F"/>
    <w:rsid w:val="007526F8"/>
    <w:rsid w:val="00752AE8"/>
    <w:rsid w:val="007533F0"/>
    <w:rsid w:val="0075420F"/>
    <w:rsid w:val="00754A78"/>
    <w:rsid w:val="00754F06"/>
    <w:rsid w:val="007557E8"/>
    <w:rsid w:val="00755C5E"/>
    <w:rsid w:val="007565D7"/>
    <w:rsid w:val="00756B4B"/>
    <w:rsid w:val="00757DEB"/>
    <w:rsid w:val="0076171A"/>
    <w:rsid w:val="0076182E"/>
    <w:rsid w:val="00762C36"/>
    <w:rsid w:val="00762E3B"/>
    <w:rsid w:val="00763626"/>
    <w:rsid w:val="00764622"/>
    <w:rsid w:val="007648A5"/>
    <w:rsid w:val="00765F02"/>
    <w:rsid w:val="0076636F"/>
    <w:rsid w:val="00766F9E"/>
    <w:rsid w:val="00767FFB"/>
    <w:rsid w:val="007705B7"/>
    <w:rsid w:val="00770977"/>
    <w:rsid w:val="00770E05"/>
    <w:rsid w:val="0077176D"/>
    <w:rsid w:val="007717D4"/>
    <w:rsid w:val="007718A7"/>
    <w:rsid w:val="007722C2"/>
    <w:rsid w:val="00773975"/>
    <w:rsid w:val="00773AA8"/>
    <w:rsid w:val="00774E6A"/>
    <w:rsid w:val="00775038"/>
    <w:rsid w:val="0077544C"/>
    <w:rsid w:val="00775FBC"/>
    <w:rsid w:val="00776BBB"/>
    <w:rsid w:val="007778E3"/>
    <w:rsid w:val="00780AE1"/>
    <w:rsid w:val="00781816"/>
    <w:rsid w:val="0078256F"/>
    <w:rsid w:val="007827B7"/>
    <w:rsid w:val="007829AA"/>
    <w:rsid w:val="00782A40"/>
    <w:rsid w:val="007830CF"/>
    <w:rsid w:val="007841A9"/>
    <w:rsid w:val="0078461B"/>
    <w:rsid w:val="0078492E"/>
    <w:rsid w:val="00784C2F"/>
    <w:rsid w:val="00785203"/>
    <w:rsid w:val="00785261"/>
    <w:rsid w:val="00785265"/>
    <w:rsid w:val="007873E2"/>
    <w:rsid w:val="00787F96"/>
    <w:rsid w:val="00790219"/>
    <w:rsid w:val="00790DEB"/>
    <w:rsid w:val="00791C72"/>
    <w:rsid w:val="00791E94"/>
    <w:rsid w:val="00793410"/>
    <w:rsid w:val="00795C22"/>
    <w:rsid w:val="00795ED4"/>
    <w:rsid w:val="00796EE2"/>
    <w:rsid w:val="007976E0"/>
    <w:rsid w:val="007978F0"/>
    <w:rsid w:val="007A06D0"/>
    <w:rsid w:val="007A0928"/>
    <w:rsid w:val="007A2F14"/>
    <w:rsid w:val="007A31ED"/>
    <w:rsid w:val="007A3D53"/>
    <w:rsid w:val="007A429D"/>
    <w:rsid w:val="007A47E5"/>
    <w:rsid w:val="007A7C15"/>
    <w:rsid w:val="007B0256"/>
    <w:rsid w:val="007B12C5"/>
    <w:rsid w:val="007B15EE"/>
    <w:rsid w:val="007B3684"/>
    <w:rsid w:val="007B4459"/>
    <w:rsid w:val="007B568B"/>
    <w:rsid w:val="007B5E82"/>
    <w:rsid w:val="007B6388"/>
    <w:rsid w:val="007B6FB3"/>
    <w:rsid w:val="007B7887"/>
    <w:rsid w:val="007B7AD5"/>
    <w:rsid w:val="007C085B"/>
    <w:rsid w:val="007C0968"/>
    <w:rsid w:val="007C1840"/>
    <w:rsid w:val="007C1D1B"/>
    <w:rsid w:val="007C2A93"/>
    <w:rsid w:val="007C34B7"/>
    <w:rsid w:val="007C3F95"/>
    <w:rsid w:val="007C5BC2"/>
    <w:rsid w:val="007C6CCD"/>
    <w:rsid w:val="007C6FE8"/>
    <w:rsid w:val="007C73D5"/>
    <w:rsid w:val="007C7F88"/>
    <w:rsid w:val="007D0AA4"/>
    <w:rsid w:val="007D2286"/>
    <w:rsid w:val="007D246A"/>
    <w:rsid w:val="007D256C"/>
    <w:rsid w:val="007D289A"/>
    <w:rsid w:val="007D2963"/>
    <w:rsid w:val="007D458C"/>
    <w:rsid w:val="007D4B60"/>
    <w:rsid w:val="007D4F46"/>
    <w:rsid w:val="007D57AB"/>
    <w:rsid w:val="007D5E18"/>
    <w:rsid w:val="007D62EB"/>
    <w:rsid w:val="007D6EB2"/>
    <w:rsid w:val="007D73CB"/>
    <w:rsid w:val="007D7C25"/>
    <w:rsid w:val="007E04D7"/>
    <w:rsid w:val="007E0B99"/>
    <w:rsid w:val="007E1F3A"/>
    <w:rsid w:val="007E3CCC"/>
    <w:rsid w:val="007E59CD"/>
    <w:rsid w:val="007E6E49"/>
    <w:rsid w:val="007E75E1"/>
    <w:rsid w:val="007E7F0F"/>
    <w:rsid w:val="007F0885"/>
    <w:rsid w:val="007F0EF7"/>
    <w:rsid w:val="007F1A90"/>
    <w:rsid w:val="007F1CB3"/>
    <w:rsid w:val="007F209C"/>
    <w:rsid w:val="007F394F"/>
    <w:rsid w:val="007F3CF3"/>
    <w:rsid w:val="007F71DB"/>
    <w:rsid w:val="007F7466"/>
    <w:rsid w:val="007F7579"/>
    <w:rsid w:val="00800E17"/>
    <w:rsid w:val="00800FE2"/>
    <w:rsid w:val="00801C1E"/>
    <w:rsid w:val="0080229B"/>
    <w:rsid w:val="00802D59"/>
    <w:rsid w:val="00802FA2"/>
    <w:rsid w:val="008052FB"/>
    <w:rsid w:val="00806BB4"/>
    <w:rsid w:val="00807E58"/>
    <w:rsid w:val="0081027F"/>
    <w:rsid w:val="00810932"/>
    <w:rsid w:val="00811A0F"/>
    <w:rsid w:val="00811EC0"/>
    <w:rsid w:val="00811F6C"/>
    <w:rsid w:val="00814F1A"/>
    <w:rsid w:val="0081558B"/>
    <w:rsid w:val="00815613"/>
    <w:rsid w:val="008178D1"/>
    <w:rsid w:val="008201A3"/>
    <w:rsid w:val="00821A54"/>
    <w:rsid w:val="00822BE2"/>
    <w:rsid w:val="008235A9"/>
    <w:rsid w:val="008239A0"/>
    <w:rsid w:val="008239C0"/>
    <w:rsid w:val="00824145"/>
    <w:rsid w:val="00824691"/>
    <w:rsid w:val="008248AA"/>
    <w:rsid w:val="008259A3"/>
    <w:rsid w:val="00826043"/>
    <w:rsid w:val="0082605D"/>
    <w:rsid w:val="00831806"/>
    <w:rsid w:val="00831B45"/>
    <w:rsid w:val="0083206B"/>
    <w:rsid w:val="008325CC"/>
    <w:rsid w:val="008333A5"/>
    <w:rsid w:val="00833746"/>
    <w:rsid w:val="00834DCE"/>
    <w:rsid w:val="008357DD"/>
    <w:rsid w:val="0083656D"/>
    <w:rsid w:val="00836BD9"/>
    <w:rsid w:val="0084421F"/>
    <w:rsid w:val="008453AD"/>
    <w:rsid w:val="00845AAC"/>
    <w:rsid w:val="0084600F"/>
    <w:rsid w:val="0084617C"/>
    <w:rsid w:val="00847029"/>
    <w:rsid w:val="008477E5"/>
    <w:rsid w:val="00847AC9"/>
    <w:rsid w:val="00847B69"/>
    <w:rsid w:val="0085147C"/>
    <w:rsid w:val="008515A3"/>
    <w:rsid w:val="008521EA"/>
    <w:rsid w:val="008522A1"/>
    <w:rsid w:val="008532F9"/>
    <w:rsid w:val="00853668"/>
    <w:rsid w:val="00853FCC"/>
    <w:rsid w:val="00854115"/>
    <w:rsid w:val="008553CC"/>
    <w:rsid w:val="00856836"/>
    <w:rsid w:val="00856CF5"/>
    <w:rsid w:val="00857733"/>
    <w:rsid w:val="0086069B"/>
    <w:rsid w:val="00861963"/>
    <w:rsid w:val="00861B4B"/>
    <w:rsid w:val="00861E09"/>
    <w:rsid w:val="008637C7"/>
    <w:rsid w:val="00863E48"/>
    <w:rsid w:val="008649FE"/>
    <w:rsid w:val="008657A4"/>
    <w:rsid w:val="008658F2"/>
    <w:rsid w:val="00866FD8"/>
    <w:rsid w:val="008672E8"/>
    <w:rsid w:val="00871D07"/>
    <w:rsid w:val="0087211E"/>
    <w:rsid w:val="0087268C"/>
    <w:rsid w:val="0087351D"/>
    <w:rsid w:val="008745A9"/>
    <w:rsid w:val="008745EE"/>
    <w:rsid w:val="0087513D"/>
    <w:rsid w:val="00876BD6"/>
    <w:rsid w:val="00876F35"/>
    <w:rsid w:val="008770C8"/>
    <w:rsid w:val="00877224"/>
    <w:rsid w:val="0087764F"/>
    <w:rsid w:val="0087777E"/>
    <w:rsid w:val="00880A10"/>
    <w:rsid w:val="00881A89"/>
    <w:rsid w:val="00881CFF"/>
    <w:rsid w:val="008828A4"/>
    <w:rsid w:val="00883A29"/>
    <w:rsid w:val="008877F3"/>
    <w:rsid w:val="00887BD0"/>
    <w:rsid w:val="00887E84"/>
    <w:rsid w:val="0089169C"/>
    <w:rsid w:val="00891AFF"/>
    <w:rsid w:val="008927BB"/>
    <w:rsid w:val="00894301"/>
    <w:rsid w:val="008944DF"/>
    <w:rsid w:val="00895A37"/>
    <w:rsid w:val="008960A3"/>
    <w:rsid w:val="008966D4"/>
    <w:rsid w:val="00896E98"/>
    <w:rsid w:val="00897057"/>
    <w:rsid w:val="00897E12"/>
    <w:rsid w:val="008A0008"/>
    <w:rsid w:val="008A208C"/>
    <w:rsid w:val="008A22F8"/>
    <w:rsid w:val="008A2409"/>
    <w:rsid w:val="008A2916"/>
    <w:rsid w:val="008A4BDC"/>
    <w:rsid w:val="008A5713"/>
    <w:rsid w:val="008A7999"/>
    <w:rsid w:val="008B1333"/>
    <w:rsid w:val="008B1509"/>
    <w:rsid w:val="008B37D0"/>
    <w:rsid w:val="008B4B22"/>
    <w:rsid w:val="008B4C6D"/>
    <w:rsid w:val="008B4D5E"/>
    <w:rsid w:val="008B4DE2"/>
    <w:rsid w:val="008B5614"/>
    <w:rsid w:val="008B5791"/>
    <w:rsid w:val="008B685F"/>
    <w:rsid w:val="008B78E6"/>
    <w:rsid w:val="008C16EB"/>
    <w:rsid w:val="008C1CB5"/>
    <w:rsid w:val="008C1E7B"/>
    <w:rsid w:val="008C2F78"/>
    <w:rsid w:val="008C4E62"/>
    <w:rsid w:val="008C5327"/>
    <w:rsid w:val="008C5B65"/>
    <w:rsid w:val="008C5CA6"/>
    <w:rsid w:val="008C6143"/>
    <w:rsid w:val="008C6D13"/>
    <w:rsid w:val="008C7427"/>
    <w:rsid w:val="008C7CCB"/>
    <w:rsid w:val="008D00B7"/>
    <w:rsid w:val="008D0F66"/>
    <w:rsid w:val="008D15C7"/>
    <w:rsid w:val="008D2AB1"/>
    <w:rsid w:val="008D2E43"/>
    <w:rsid w:val="008D2E57"/>
    <w:rsid w:val="008D30D9"/>
    <w:rsid w:val="008D3F20"/>
    <w:rsid w:val="008D4798"/>
    <w:rsid w:val="008D4D81"/>
    <w:rsid w:val="008D4DF2"/>
    <w:rsid w:val="008D57B1"/>
    <w:rsid w:val="008D6B3F"/>
    <w:rsid w:val="008D6B44"/>
    <w:rsid w:val="008D71AC"/>
    <w:rsid w:val="008D795B"/>
    <w:rsid w:val="008D7BEC"/>
    <w:rsid w:val="008E1343"/>
    <w:rsid w:val="008E13FA"/>
    <w:rsid w:val="008E235C"/>
    <w:rsid w:val="008E2D91"/>
    <w:rsid w:val="008E2EA5"/>
    <w:rsid w:val="008E300B"/>
    <w:rsid w:val="008E370A"/>
    <w:rsid w:val="008E3C54"/>
    <w:rsid w:val="008E3FC4"/>
    <w:rsid w:val="008E4009"/>
    <w:rsid w:val="008E64EC"/>
    <w:rsid w:val="008E6E34"/>
    <w:rsid w:val="008E76ED"/>
    <w:rsid w:val="008F0777"/>
    <w:rsid w:val="008F203C"/>
    <w:rsid w:val="008F2A4C"/>
    <w:rsid w:val="008F4A18"/>
    <w:rsid w:val="008F505D"/>
    <w:rsid w:val="008F5554"/>
    <w:rsid w:val="008F669B"/>
    <w:rsid w:val="008F6ABA"/>
    <w:rsid w:val="00901043"/>
    <w:rsid w:val="009019FB"/>
    <w:rsid w:val="00901B3E"/>
    <w:rsid w:val="00902840"/>
    <w:rsid w:val="00902E98"/>
    <w:rsid w:val="00902ED1"/>
    <w:rsid w:val="00903135"/>
    <w:rsid w:val="009045D5"/>
    <w:rsid w:val="00904BA3"/>
    <w:rsid w:val="00906479"/>
    <w:rsid w:val="009064E2"/>
    <w:rsid w:val="0090744A"/>
    <w:rsid w:val="00910C43"/>
    <w:rsid w:val="00910F0A"/>
    <w:rsid w:val="00911879"/>
    <w:rsid w:val="00912CCB"/>
    <w:rsid w:val="00912FF1"/>
    <w:rsid w:val="00913052"/>
    <w:rsid w:val="009138DE"/>
    <w:rsid w:val="009152CD"/>
    <w:rsid w:val="009153B7"/>
    <w:rsid w:val="00915823"/>
    <w:rsid w:val="00915DC1"/>
    <w:rsid w:val="0091676E"/>
    <w:rsid w:val="009202B5"/>
    <w:rsid w:val="00920638"/>
    <w:rsid w:val="00920CC8"/>
    <w:rsid w:val="0092146B"/>
    <w:rsid w:val="009225F0"/>
    <w:rsid w:val="00922FA4"/>
    <w:rsid w:val="009232E1"/>
    <w:rsid w:val="00923ED2"/>
    <w:rsid w:val="009245E0"/>
    <w:rsid w:val="00924A88"/>
    <w:rsid w:val="00926131"/>
    <w:rsid w:val="009266CA"/>
    <w:rsid w:val="009276E9"/>
    <w:rsid w:val="00930724"/>
    <w:rsid w:val="00930A43"/>
    <w:rsid w:val="00932C49"/>
    <w:rsid w:val="00933D3F"/>
    <w:rsid w:val="00933FDA"/>
    <w:rsid w:val="009340BB"/>
    <w:rsid w:val="00934A18"/>
    <w:rsid w:val="00934C91"/>
    <w:rsid w:val="00934CC9"/>
    <w:rsid w:val="00935D73"/>
    <w:rsid w:val="009370AA"/>
    <w:rsid w:val="0093764F"/>
    <w:rsid w:val="009379B6"/>
    <w:rsid w:val="00937E90"/>
    <w:rsid w:val="009418DE"/>
    <w:rsid w:val="0094278C"/>
    <w:rsid w:val="00943E5F"/>
    <w:rsid w:val="00944CF4"/>
    <w:rsid w:val="00945B79"/>
    <w:rsid w:val="00945EC3"/>
    <w:rsid w:val="0094690F"/>
    <w:rsid w:val="00947F81"/>
    <w:rsid w:val="009508BA"/>
    <w:rsid w:val="00951481"/>
    <w:rsid w:val="009515BD"/>
    <w:rsid w:val="009517D8"/>
    <w:rsid w:val="00952394"/>
    <w:rsid w:val="00952E19"/>
    <w:rsid w:val="00953724"/>
    <w:rsid w:val="00954CB0"/>
    <w:rsid w:val="00954D71"/>
    <w:rsid w:val="00954FE5"/>
    <w:rsid w:val="009576F1"/>
    <w:rsid w:val="009611E3"/>
    <w:rsid w:val="00961551"/>
    <w:rsid w:val="009621A0"/>
    <w:rsid w:val="00962292"/>
    <w:rsid w:val="009626AD"/>
    <w:rsid w:val="00963768"/>
    <w:rsid w:val="009637FB"/>
    <w:rsid w:val="00965621"/>
    <w:rsid w:val="00965C1D"/>
    <w:rsid w:val="00965CE2"/>
    <w:rsid w:val="009660F0"/>
    <w:rsid w:val="00966457"/>
    <w:rsid w:val="009665A6"/>
    <w:rsid w:val="009672CC"/>
    <w:rsid w:val="009679F4"/>
    <w:rsid w:val="009700F5"/>
    <w:rsid w:val="009705AA"/>
    <w:rsid w:val="00972037"/>
    <w:rsid w:val="00972B44"/>
    <w:rsid w:val="009736D3"/>
    <w:rsid w:val="00973E94"/>
    <w:rsid w:val="009741B3"/>
    <w:rsid w:val="009745D4"/>
    <w:rsid w:val="00976331"/>
    <w:rsid w:val="00976B4F"/>
    <w:rsid w:val="009774B9"/>
    <w:rsid w:val="00977591"/>
    <w:rsid w:val="0097759D"/>
    <w:rsid w:val="009776D0"/>
    <w:rsid w:val="00977EA3"/>
    <w:rsid w:val="00980386"/>
    <w:rsid w:val="00980513"/>
    <w:rsid w:val="00980AEC"/>
    <w:rsid w:val="00981BC8"/>
    <w:rsid w:val="00981D93"/>
    <w:rsid w:val="00982450"/>
    <w:rsid w:val="0098493D"/>
    <w:rsid w:val="00987111"/>
    <w:rsid w:val="0098731B"/>
    <w:rsid w:val="009874CC"/>
    <w:rsid w:val="009874EE"/>
    <w:rsid w:val="009908B9"/>
    <w:rsid w:val="0099489B"/>
    <w:rsid w:val="00994CA5"/>
    <w:rsid w:val="00995132"/>
    <w:rsid w:val="00996492"/>
    <w:rsid w:val="00996BB1"/>
    <w:rsid w:val="009A05F2"/>
    <w:rsid w:val="009A07A2"/>
    <w:rsid w:val="009A0C3F"/>
    <w:rsid w:val="009A10BD"/>
    <w:rsid w:val="009A213F"/>
    <w:rsid w:val="009A2778"/>
    <w:rsid w:val="009A37FD"/>
    <w:rsid w:val="009A3EA6"/>
    <w:rsid w:val="009A4021"/>
    <w:rsid w:val="009A5DBA"/>
    <w:rsid w:val="009A6061"/>
    <w:rsid w:val="009A641D"/>
    <w:rsid w:val="009A6912"/>
    <w:rsid w:val="009A6AFA"/>
    <w:rsid w:val="009A6BDB"/>
    <w:rsid w:val="009A7445"/>
    <w:rsid w:val="009B02CF"/>
    <w:rsid w:val="009B09C9"/>
    <w:rsid w:val="009B1C0D"/>
    <w:rsid w:val="009B2225"/>
    <w:rsid w:val="009B3036"/>
    <w:rsid w:val="009B41D8"/>
    <w:rsid w:val="009B51E7"/>
    <w:rsid w:val="009B6458"/>
    <w:rsid w:val="009C0A99"/>
    <w:rsid w:val="009C1BBD"/>
    <w:rsid w:val="009C2103"/>
    <w:rsid w:val="009C3736"/>
    <w:rsid w:val="009C6105"/>
    <w:rsid w:val="009C6E1B"/>
    <w:rsid w:val="009D151A"/>
    <w:rsid w:val="009D1817"/>
    <w:rsid w:val="009D1F9A"/>
    <w:rsid w:val="009D35BD"/>
    <w:rsid w:val="009D4A16"/>
    <w:rsid w:val="009D50D9"/>
    <w:rsid w:val="009D5A03"/>
    <w:rsid w:val="009D6A47"/>
    <w:rsid w:val="009D77D8"/>
    <w:rsid w:val="009E058F"/>
    <w:rsid w:val="009E060A"/>
    <w:rsid w:val="009E068B"/>
    <w:rsid w:val="009E06A5"/>
    <w:rsid w:val="009E0E63"/>
    <w:rsid w:val="009E17CF"/>
    <w:rsid w:val="009E1FAE"/>
    <w:rsid w:val="009E34A7"/>
    <w:rsid w:val="009E35A5"/>
    <w:rsid w:val="009E384F"/>
    <w:rsid w:val="009E3CD8"/>
    <w:rsid w:val="009E4209"/>
    <w:rsid w:val="009E5339"/>
    <w:rsid w:val="009E67A4"/>
    <w:rsid w:val="009E6E7E"/>
    <w:rsid w:val="009E7141"/>
    <w:rsid w:val="009E72FA"/>
    <w:rsid w:val="009E7439"/>
    <w:rsid w:val="009F04D1"/>
    <w:rsid w:val="009F0BA5"/>
    <w:rsid w:val="009F13FF"/>
    <w:rsid w:val="009F18CB"/>
    <w:rsid w:val="009F2BF7"/>
    <w:rsid w:val="009F352A"/>
    <w:rsid w:val="009F38B3"/>
    <w:rsid w:val="009F412B"/>
    <w:rsid w:val="009F417E"/>
    <w:rsid w:val="009F4B45"/>
    <w:rsid w:val="009F7352"/>
    <w:rsid w:val="009F79BC"/>
    <w:rsid w:val="00A0038C"/>
    <w:rsid w:val="00A006B2"/>
    <w:rsid w:val="00A020AF"/>
    <w:rsid w:val="00A02BFA"/>
    <w:rsid w:val="00A034BE"/>
    <w:rsid w:val="00A03BC7"/>
    <w:rsid w:val="00A0444E"/>
    <w:rsid w:val="00A0616B"/>
    <w:rsid w:val="00A064F0"/>
    <w:rsid w:val="00A106FD"/>
    <w:rsid w:val="00A11403"/>
    <w:rsid w:val="00A115EE"/>
    <w:rsid w:val="00A12AD3"/>
    <w:rsid w:val="00A131C2"/>
    <w:rsid w:val="00A15885"/>
    <w:rsid w:val="00A15A96"/>
    <w:rsid w:val="00A15DA9"/>
    <w:rsid w:val="00A16F02"/>
    <w:rsid w:val="00A174C4"/>
    <w:rsid w:val="00A17FDB"/>
    <w:rsid w:val="00A202BA"/>
    <w:rsid w:val="00A20C4D"/>
    <w:rsid w:val="00A21003"/>
    <w:rsid w:val="00A22B0D"/>
    <w:rsid w:val="00A22E63"/>
    <w:rsid w:val="00A23508"/>
    <w:rsid w:val="00A239A8"/>
    <w:rsid w:val="00A23B59"/>
    <w:rsid w:val="00A23D7D"/>
    <w:rsid w:val="00A25B6E"/>
    <w:rsid w:val="00A25FDA"/>
    <w:rsid w:val="00A2601A"/>
    <w:rsid w:val="00A27D5A"/>
    <w:rsid w:val="00A3010E"/>
    <w:rsid w:val="00A30850"/>
    <w:rsid w:val="00A30C79"/>
    <w:rsid w:val="00A316B5"/>
    <w:rsid w:val="00A32821"/>
    <w:rsid w:val="00A33113"/>
    <w:rsid w:val="00A3385F"/>
    <w:rsid w:val="00A33E5E"/>
    <w:rsid w:val="00A34493"/>
    <w:rsid w:val="00A34D01"/>
    <w:rsid w:val="00A34FF4"/>
    <w:rsid w:val="00A35611"/>
    <w:rsid w:val="00A35932"/>
    <w:rsid w:val="00A401A6"/>
    <w:rsid w:val="00A416AF"/>
    <w:rsid w:val="00A41BA8"/>
    <w:rsid w:val="00A41F79"/>
    <w:rsid w:val="00A42000"/>
    <w:rsid w:val="00A4397B"/>
    <w:rsid w:val="00A440C0"/>
    <w:rsid w:val="00A4506C"/>
    <w:rsid w:val="00A4644E"/>
    <w:rsid w:val="00A47684"/>
    <w:rsid w:val="00A4784F"/>
    <w:rsid w:val="00A47DC5"/>
    <w:rsid w:val="00A50798"/>
    <w:rsid w:val="00A52A9E"/>
    <w:rsid w:val="00A53F54"/>
    <w:rsid w:val="00A55604"/>
    <w:rsid w:val="00A55F80"/>
    <w:rsid w:val="00A569B3"/>
    <w:rsid w:val="00A56D02"/>
    <w:rsid w:val="00A571DF"/>
    <w:rsid w:val="00A57254"/>
    <w:rsid w:val="00A57FEF"/>
    <w:rsid w:val="00A606D1"/>
    <w:rsid w:val="00A614C0"/>
    <w:rsid w:val="00A617D3"/>
    <w:rsid w:val="00A62636"/>
    <w:rsid w:val="00A626FA"/>
    <w:rsid w:val="00A62D7D"/>
    <w:rsid w:val="00A64117"/>
    <w:rsid w:val="00A641B3"/>
    <w:rsid w:val="00A65AC1"/>
    <w:rsid w:val="00A71A13"/>
    <w:rsid w:val="00A71FE5"/>
    <w:rsid w:val="00A738AF"/>
    <w:rsid w:val="00A74071"/>
    <w:rsid w:val="00A756CC"/>
    <w:rsid w:val="00A75791"/>
    <w:rsid w:val="00A757C8"/>
    <w:rsid w:val="00A763AA"/>
    <w:rsid w:val="00A76672"/>
    <w:rsid w:val="00A7702B"/>
    <w:rsid w:val="00A772C0"/>
    <w:rsid w:val="00A80731"/>
    <w:rsid w:val="00A8282E"/>
    <w:rsid w:val="00A8320A"/>
    <w:rsid w:val="00A8449A"/>
    <w:rsid w:val="00A84EF5"/>
    <w:rsid w:val="00A87E79"/>
    <w:rsid w:val="00A929C8"/>
    <w:rsid w:val="00A92B7B"/>
    <w:rsid w:val="00A9312D"/>
    <w:rsid w:val="00A9435F"/>
    <w:rsid w:val="00A944BE"/>
    <w:rsid w:val="00A94518"/>
    <w:rsid w:val="00A95455"/>
    <w:rsid w:val="00A9735C"/>
    <w:rsid w:val="00A97C28"/>
    <w:rsid w:val="00AA061E"/>
    <w:rsid w:val="00AA0C8A"/>
    <w:rsid w:val="00AA2476"/>
    <w:rsid w:val="00AA26CD"/>
    <w:rsid w:val="00AA2E1C"/>
    <w:rsid w:val="00AA2F81"/>
    <w:rsid w:val="00AA3A62"/>
    <w:rsid w:val="00AA47C1"/>
    <w:rsid w:val="00AA5B29"/>
    <w:rsid w:val="00AA5C1F"/>
    <w:rsid w:val="00AA7043"/>
    <w:rsid w:val="00AA7AD4"/>
    <w:rsid w:val="00AB02EB"/>
    <w:rsid w:val="00AB0451"/>
    <w:rsid w:val="00AB07E3"/>
    <w:rsid w:val="00AB0E26"/>
    <w:rsid w:val="00AB0F86"/>
    <w:rsid w:val="00AB621C"/>
    <w:rsid w:val="00AB6B14"/>
    <w:rsid w:val="00AB6C8A"/>
    <w:rsid w:val="00AC087E"/>
    <w:rsid w:val="00AC1E76"/>
    <w:rsid w:val="00AC1EDF"/>
    <w:rsid w:val="00AC2093"/>
    <w:rsid w:val="00AC2869"/>
    <w:rsid w:val="00AC35B3"/>
    <w:rsid w:val="00AC5799"/>
    <w:rsid w:val="00AC5969"/>
    <w:rsid w:val="00AC5EFE"/>
    <w:rsid w:val="00AC6070"/>
    <w:rsid w:val="00AD0B03"/>
    <w:rsid w:val="00AD0B05"/>
    <w:rsid w:val="00AD14BA"/>
    <w:rsid w:val="00AD1956"/>
    <w:rsid w:val="00AD1D39"/>
    <w:rsid w:val="00AD2687"/>
    <w:rsid w:val="00AD3168"/>
    <w:rsid w:val="00AD3C43"/>
    <w:rsid w:val="00AD43EB"/>
    <w:rsid w:val="00AD6B28"/>
    <w:rsid w:val="00AD7FBC"/>
    <w:rsid w:val="00AE18EA"/>
    <w:rsid w:val="00AE1B1C"/>
    <w:rsid w:val="00AE1D2E"/>
    <w:rsid w:val="00AE401E"/>
    <w:rsid w:val="00AE4E8C"/>
    <w:rsid w:val="00AE518A"/>
    <w:rsid w:val="00AE5205"/>
    <w:rsid w:val="00AE5D34"/>
    <w:rsid w:val="00AE5D9E"/>
    <w:rsid w:val="00AE7099"/>
    <w:rsid w:val="00AE7F1A"/>
    <w:rsid w:val="00AF02C1"/>
    <w:rsid w:val="00AF172B"/>
    <w:rsid w:val="00AF1A68"/>
    <w:rsid w:val="00AF29DB"/>
    <w:rsid w:val="00AF2C12"/>
    <w:rsid w:val="00AF3D4B"/>
    <w:rsid w:val="00AF6A46"/>
    <w:rsid w:val="00AF729B"/>
    <w:rsid w:val="00AF7AA5"/>
    <w:rsid w:val="00B00557"/>
    <w:rsid w:val="00B00F7C"/>
    <w:rsid w:val="00B01325"/>
    <w:rsid w:val="00B01702"/>
    <w:rsid w:val="00B01C68"/>
    <w:rsid w:val="00B02EC7"/>
    <w:rsid w:val="00B02F7D"/>
    <w:rsid w:val="00B035E5"/>
    <w:rsid w:val="00B04382"/>
    <w:rsid w:val="00B04796"/>
    <w:rsid w:val="00B04EF2"/>
    <w:rsid w:val="00B060EC"/>
    <w:rsid w:val="00B0693F"/>
    <w:rsid w:val="00B0771A"/>
    <w:rsid w:val="00B10FD8"/>
    <w:rsid w:val="00B1182F"/>
    <w:rsid w:val="00B1199A"/>
    <w:rsid w:val="00B11A22"/>
    <w:rsid w:val="00B1295A"/>
    <w:rsid w:val="00B1356D"/>
    <w:rsid w:val="00B14177"/>
    <w:rsid w:val="00B155BB"/>
    <w:rsid w:val="00B15C11"/>
    <w:rsid w:val="00B15D1E"/>
    <w:rsid w:val="00B16614"/>
    <w:rsid w:val="00B16B82"/>
    <w:rsid w:val="00B16D82"/>
    <w:rsid w:val="00B171D0"/>
    <w:rsid w:val="00B179F7"/>
    <w:rsid w:val="00B228BB"/>
    <w:rsid w:val="00B23D63"/>
    <w:rsid w:val="00B24143"/>
    <w:rsid w:val="00B2639E"/>
    <w:rsid w:val="00B26724"/>
    <w:rsid w:val="00B302DD"/>
    <w:rsid w:val="00B30497"/>
    <w:rsid w:val="00B306AF"/>
    <w:rsid w:val="00B31B1B"/>
    <w:rsid w:val="00B323A5"/>
    <w:rsid w:val="00B32C4C"/>
    <w:rsid w:val="00B3426D"/>
    <w:rsid w:val="00B34EF6"/>
    <w:rsid w:val="00B3500D"/>
    <w:rsid w:val="00B355ED"/>
    <w:rsid w:val="00B361F4"/>
    <w:rsid w:val="00B3657A"/>
    <w:rsid w:val="00B37EE4"/>
    <w:rsid w:val="00B41B32"/>
    <w:rsid w:val="00B4333E"/>
    <w:rsid w:val="00B434CE"/>
    <w:rsid w:val="00B43F85"/>
    <w:rsid w:val="00B45275"/>
    <w:rsid w:val="00B45A9A"/>
    <w:rsid w:val="00B46318"/>
    <w:rsid w:val="00B463B8"/>
    <w:rsid w:val="00B469A0"/>
    <w:rsid w:val="00B50A95"/>
    <w:rsid w:val="00B5284E"/>
    <w:rsid w:val="00B52AB5"/>
    <w:rsid w:val="00B536AC"/>
    <w:rsid w:val="00B53EBE"/>
    <w:rsid w:val="00B54286"/>
    <w:rsid w:val="00B542BD"/>
    <w:rsid w:val="00B5471E"/>
    <w:rsid w:val="00B55422"/>
    <w:rsid w:val="00B56A4A"/>
    <w:rsid w:val="00B604AB"/>
    <w:rsid w:val="00B607C0"/>
    <w:rsid w:val="00B60D62"/>
    <w:rsid w:val="00B61B42"/>
    <w:rsid w:val="00B620D9"/>
    <w:rsid w:val="00B6284A"/>
    <w:rsid w:val="00B6428A"/>
    <w:rsid w:val="00B66B43"/>
    <w:rsid w:val="00B712C2"/>
    <w:rsid w:val="00B715AD"/>
    <w:rsid w:val="00B71649"/>
    <w:rsid w:val="00B72AEF"/>
    <w:rsid w:val="00B73A9D"/>
    <w:rsid w:val="00B76278"/>
    <w:rsid w:val="00B768FF"/>
    <w:rsid w:val="00B77D7D"/>
    <w:rsid w:val="00B77ED6"/>
    <w:rsid w:val="00B81D49"/>
    <w:rsid w:val="00B81EED"/>
    <w:rsid w:val="00B821FA"/>
    <w:rsid w:val="00B837CB"/>
    <w:rsid w:val="00B838D3"/>
    <w:rsid w:val="00B84F37"/>
    <w:rsid w:val="00B854D9"/>
    <w:rsid w:val="00B86543"/>
    <w:rsid w:val="00B86812"/>
    <w:rsid w:val="00B868D8"/>
    <w:rsid w:val="00B8694E"/>
    <w:rsid w:val="00B8769B"/>
    <w:rsid w:val="00B87847"/>
    <w:rsid w:val="00B87B99"/>
    <w:rsid w:val="00B87FC0"/>
    <w:rsid w:val="00B9041A"/>
    <w:rsid w:val="00B92454"/>
    <w:rsid w:val="00B93073"/>
    <w:rsid w:val="00B93078"/>
    <w:rsid w:val="00B93918"/>
    <w:rsid w:val="00B93A97"/>
    <w:rsid w:val="00B94336"/>
    <w:rsid w:val="00B948EE"/>
    <w:rsid w:val="00B950A8"/>
    <w:rsid w:val="00B953BC"/>
    <w:rsid w:val="00B9552E"/>
    <w:rsid w:val="00B96988"/>
    <w:rsid w:val="00B96B34"/>
    <w:rsid w:val="00B975FE"/>
    <w:rsid w:val="00B977FB"/>
    <w:rsid w:val="00BA0489"/>
    <w:rsid w:val="00BA05B4"/>
    <w:rsid w:val="00BA0B70"/>
    <w:rsid w:val="00BA1A64"/>
    <w:rsid w:val="00BA2DB9"/>
    <w:rsid w:val="00BA367E"/>
    <w:rsid w:val="00BA596B"/>
    <w:rsid w:val="00BA65B4"/>
    <w:rsid w:val="00BA7171"/>
    <w:rsid w:val="00BB0763"/>
    <w:rsid w:val="00BB19B5"/>
    <w:rsid w:val="00BB1BFE"/>
    <w:rsid w:val="00BB23DE"/>
    <w:rsid w:val="00BB2564"/>
    <w:rsid w:val="00BB286F"/>
    <w:rsid w:val="00BB452A"/>
    <w:rsid w:val="00BB4A86"/>
    <w:rsid w:val="00BB4ACE"/>
    <w:rsid w:val="00BB4C91"/>
    <w:rsid w:val="00BB56B0"/>
    <w:rsid w:val="00BB5FCF"/>
    <w:rsid w:val="00BB6662"/>
    <w:rsid w:val="00BB7C27"/>
    <w:rsid w:val="00BB7E3F"/>
    <w:rsid w:val="00BC3BFF"/>
    <w:rsid w:val="00BC509D"/>
    <w:rsid w:val="00BC5BB4"/>
    <w:rsid w:val="00BC5BC0"/>
    <w:rsid w:val="00BC5F85"/>
    <w:rsid w:val="00BC6121"/>
    <w:rsid w:val="00BC6216"/>
    <w:rsid w:val="00BD06B3"/>
    <w:rsid w:val="00BD09F1"/>
    <w:rsid w:val="00BD11E9"/>
    <w:rsid w:val="00BD1280"/>
    <w:rsid w:val="00BD15FF"/>
    <w:rsid w:val="00BD1703"/>
    <w:rsid w:val="00BD1E8C"/>
    <w:rsid w:val="00BD3500"/>
    <w:rsid w:val="00BD4024"/>
    <w:rsid w:val="00BD458A"/>
    <w:rsid w:val="00BD50C8"/>
    <w:rsid w:val="00BD5E4D"/>
    <w:rsid w:val="00BD6881"/>
    <w:rsid w:val="00BD6B06"/>
    <w:rsid w:val="00BD7126"/>
    <w:rsid w:val="00BD73C2"/>
    <w:rsid w:val="00BD7B9B"/>
    <w:rsid w:val="00BE0D7B"/>
    <w:rsid w:val="00BE224A"/>
    <w:rsid w:val="00BE3885"/>
    <w:rsid w:val="00BE3C9B"/>
    <w:rsid w:val="00BE4B17"/>
    <w:rsid w:val="00BE4C7C"/>
    <w:rsid w:val="00BE55DB"/>
    <w:rsid w:val="00BE632A"/>
    <w:rsid w:val="00BE650F"/>
    <w:rsid w:val="00BE7148"/>
    <w:rsid w:val="00BE73CF"/>
    <w:rsid w:val="00BF0732"/>
    <w:rsid w:val="00BF0B8D"/>
    <w:rsid w:val="00BF15CD"/>
    <w:rsid w:val="00BF276E"/>
    <w:rsid w:val="00BF29C9"/>
    <w:rsid w:val="00BF29E5"/>
    <w:rsid w:val="00BF321D"/>
    <w:rsid w:val="00BF33CD"/>
    <w:rsid w:val="00BF3A9E"/>
    <w:rsid w:val="00BF4963"/>
    <w:rsid w:val="00BF54F8"/>
    <w:rsid w:val="00BF6277"/>
    <w:rsid w:val="00BF7122"/>
    <w:rsid w:val="00BF798B"/>
    <w:rsid w:val="00C010C4"/>
    <w:rsid w:val="00C029D7"/>
    <w:rsid w:val="00C02E15"/>
    <w:rsid w:val="00C02F48"/>
    <w:rsid w:val="00C03979"/>
    <w:rsid w:val="00C05420"/>
    <w:rsid w:val="00C05CB4"/>
    <w:rsid w:val="00C0606F"/>
    <w:rsid w:val="00C060EB"/>
    <w:rsid w:val="00C0628E"/>
    <w:rsid w:val="00C06492"/>
    <w:rsid w:val="00C069D1"/>
    <w:rsid w:val="00C06D3C"/>
    <w:rsid w:val="00C10495"/>
    <w:rsid w:val="00C130EB"/>
    <w:rsid w:val="00C134B6"/>
    <w:rsid w:val="00C13F67"/>
    <w:rsid w:val="00C1407D"/>
    <w:rsid w:val="00C142F2"/>
    <w:rsid w:val="00C163B9"/>
    <w:rsid w:val="00C207EA"/>
    <w:rsid w:val="00C20E97"/>
    <w:rsid w:val="00C23046"/>
    <w:rsid w:val="00C239DC"/>
    <w:rsid w:val="00C243C4"/>
    <w:rsid w:val="00C3083A"/>
    <w:rsid w:val="00C31251"/>
    <w:rsid w:val="00C31659"/>
    <w:rsid w:val="00C32269"/>
    <w:rsid w:val="00C32C7F"/>
    <w:rsid w:val="00C3454D"/>
    <w:rsid w:val="00C35D35"/>
    <w:rsid w:val="00C35DA7"/>
    <w:rsid w:val="00C3768E"/>
    <w:rsid w:val="00C37EA8"/>
    <w:rsid w:val="00C40876"/>
    <w:rsid w:val="00C41EB6"/>
    <w:rsid w:val="00C42094"/>
    <w:rsid w:val="00C4261B"/>
    <w:rsid w:val="00C42A79"/>
    <w:rsid w:val="00C46378"/>
    <w:rsid w:val="00C4720C"/>
    <w:rsid w:val="00C52FAD"/>
    <w:rsid w:val="00C52FE3"/>
    <w:rsid w:val="00C53134"/>
    <w:rsid w:val="00C55866"/>
    <w:rsid w:val="00C55A3C"/>
    <w:rsid w:val="00C55FDD"/>
    <w:rsid w:val="00C57A4E"/>
    <w:rsid w:val="00C57C8A"/>
    <w:rsid w:val="00C609A3"/>
    <w:rsid w:val="00C6115C"/>
    <w:rsid w:val="00C62763"/>
    <w:rsid w:val="00C62F1E"/>
    <w:rsid w:val="00C6478A"/>
    <w:rsid w:val="00C64965"/>
    <w:rsid w:val="00C65C25"/>
    <w:rsid w:val="00C66E70"/>
    <w:rsid w:val="00C66F31"/>
    <w:rsid w:val="00C66FC8"/>
    <w:rsid w:val="00C6754E"/>
    <w:rsid w:val="00C67AF2"/>
    <w:rsid w:val="00C70E87"/>
    <w:rsid w:val="00C7198E"/>
    <w:rsid w:val="00C72340"/>
    <w:rsid w:val="00C72A7F"/>
    <w:rsid w:val="00C7379C"/>
    <w:rsid w:val="00C73D3F"/>
    <w:rsid w:val="00C7460F"/>
    <w:rsid w:val="00C757E2"/>
    <w:rsid w:val="00C75AE2"/>
    <w:rsid w:val="00C75B93"/>
    <w:rsid w:val="00C76F72"/>
    <w:rsid w:val="00C80082"/>
    <w:rsid w:val="00C80E55"/>
    <w:rsid w:val="00C80EE3"/>
    <w:rsid w:val="00C828F2"/>
    <w:rsid w:val="00C831F1"/>
    <w:rsid w:val="00C85193"/>
    <w:rsid w:val="00C86370"/>
    <w:rsid w:val="00C86BB1"/>
    <w:rsid w:val="00C87B9E"/>
    <w:rsid w:val="00C90A5A"/>
    <w:rsid w:val="00C910CE"/>
    <w:rsid w:val="00C96EC6"/>
    <w:rsid w:val="00C97EBF"/>
    <w:rsid w:val="00C97ED6"/>
    <w:rsid w:val="00CA04E5"/>
    <w:rsid w:val="00CA107D"/>
    <w:rsid w:val="00CA10B5"/>
    <w:rsid w:val="00CA15FC"/>
    <w:rsid w:val="00CA2B19"/>
    <w:rsid w:val="00CA2DE7"/>
    <w:rsid w:val="00CA420F"/>
    <w:rsid w:val="00CA4355"/>
    <w:rsid w:val="00CA5578"/>
    <w:rsid w:val="00CA5A80"/>
    <w:rsid w:val="00CB2141"/>
    <w:rsid w:val="00CB2AB6"/>
    <w:rsid w:val="00CB342E"/>
    <w:rsid w:val="00CB34C9"/>
    <w:rsid w:val="00CB3626"/>
    <w:rsid w:val="00CB3C85"/>
    <w:rsid w:val="00CB4B71"/>
    <w:rsid w:val="00CB5193"/>
    <w:rsid w:val="00CB7F01"/>
    <w:rsid w:val="00CC0A53"/>
    <w:rsid w:val="00CC0EC2"/>
    <w:rsid w:val="00CC4118"/>
    <w:rsid w:val="00CC5262"/>
    <w:rsid w:val="00CC5627"/>
    <w:rsid w:val="00CC6346"/>
    <w:rsid w:val="00CC6370"/>
    <w:rsid w:val="00CC7A09"/>
    <w:rsid w:val="00CC7A80"/>
    <w:rsid w:val="00CC7B13"/>
    <w:rsid w:val="00CD0EAE"/>
    <w:rsid w:val="00CD347E"/>
    <w:rsid w:val="00CD3BE5"/>
    <w:rsid w:val="00CD432C"/>
    <w:rsid w:val="00CD477F"/>
    <w:rsid w:val="00CD50CF"/>
    <w:rsid w:val="00CD52B4"/>
    <w:rsid w:val="00CD599B"/>
    <w:rsid w:val="00CD5A06"/>
    <w:rsid w:val="00CD64D0"/>
    <w:rsid w:val="00CD664E"/>
    <w:rsid w:val="00CD6E78"/>
    <w:rsid w:val="00CD7197"/>
    <w:rsid w:val="00CD78FA"/>
    <w:rsid w:val="00CE174E"/>
    <w:rsid w:val="00CE18D4"/>
    <w:rsid w:val="00CE2793"/>
    <w:rsid w:val="00CE2B4B"/>
    <w:rsid w:val="00CE318C"/>
    <w:rsid w:val="00CE3255"/>
    <w:rsid w:val="00CE34FC"/>
    <w:rsid w:val="00CE46F0"/>
    <w:rsid w:val="00CE64D6"/>
    <w:rsid w:val="00CE6660"/>
    <w:rsid w:val="00CF0060"/>
    <w:rsid w:val="00CF2B90"/>
    <w:rsid w:val="00CF31A9"/>
    <w:rsid w:val="00CF3767"/>
    <w:rsid w:val="00CF392C"/>
    <w:rsid w:val="00CF49C4"/>
    <w:rsid w:val="00CF538A"/>
    <w:rsid w:val="00CF56BB"/>
    <w:rsid w:val="00CF70D5"/>
    <w:rsid w:val="00CF74C4"/>
    <w:rsid w:val="00D006D1"/>
    <w:rsid w:val="00D00E3D"/>
    <w:rsid w:val="00D01564"/>
    <w:rsid w:val="00D01E64"/>
    <w:rsid w:val="00D02DD5"/>
    <w:rsid w:val="00D041CF"/>
    <w:rsid w:val="00D05956"/>
    <w:rsid w:val="00D05BFD"/>
    <w:rsid w:val="00D05DE4"/>
    <w:rsid w:val="00D07627"/>
    <w:rsid w:val="00D11704"/>
    <w:rsid w:val="00D11FAF"/>
    <w:rsid w:val="00D120FC"/>
    <w:rsid w:val="00D14AF3"/>
    <w:rsid w:val="00D1536A"/>
    <w:rsid w:val="00D15423"/>
    <w:rsid w:val="00D15DFE"/>
    <w:rsid w:val="00D163F3"/>
    <w:rsid w:val="00D16C8B"/>
    <w:rsid w:val="00D210F4"/>
    <w:rsid w:val="00D21144"/>
    <w:rsid w:val="00D229D5"/>
    <w:rsid w:val="00D22CDB"/>
    <w:rsid w:val="00D233A3"/>
    <w:rsid w:val="00D237D2"/>
    <w:rsid w:val="00D23812"/>
    <w:rsid w:val="00D26861"/>
    <w:rsid w:val="00D268D9"/>
    <w:rsid w:val="00D26A24"/>
    <w:rsid w:val="00D27F67"/>
    <w:rsid w:val="00D30B89"/>
    <w:rsid w:val="00D30E35"/>
    <w:rsid w:val="00D348CC"/>
    <w:rsid w:val="00D35570"/>
    <w:rsid w:val="00D37F1D"/>
    <w:rsid w:val="00D37F51"/>
    <w:rsid w:val="00D433FD"/>
    <w:rsid w:val="00D438D5"/>
    <w:rsid w:val="00D4663A"/>
    <w:rsid w:val="00D47C8D"/>
    <w:rsid w:val="00D50882"/>
    <w:rsid w:val="00D50ADB"/>
    <w:rsid w:val="00D5156A"/>
    <w:rsid w:val="00D529C3"/>
    <w:rsid w:val="00D52B3E"/>
    <w:rsid w:val="00D52D8F"/>
    <w:rsid w:val="00D52E53"/>
    <w:rsid w:val="00D53E7E"/>
    <w:rsid w:val="00D54B59"/>
    <w:rsid w:val="00D54E98"/>
    <w:rsid w:val="00D55A3A"/>
    <w:rsid w:val="00D55B2F"/>
    <w:rsid w:val="00D55B65"/>
    <w:rsid w:val="00D56794"/>
    <w:rsid w:val="00D5706E"/>
    <w:rsid w:val="00D570B3"/>
    <w:rsid w:val="00D57792"/>
    <w:rsid w:val="00D578E9"/>
    <w:rsid w:val="00D57EB2"/>
    <w:rsid w:val="00D6029A"/>
    <w:rsid w:val="00D60722"/>
    <w:rsid w:val="00D60882"/>
    <w:rsid w:val="00D613E9"/>
    <w:rsid w:val="00D61EF5"/>
    <w:rsid w:val="00D6204A"/>
    <w:rsid w:val="00D6221B"/>
    <w:rsid w:val="00D622AF"/>
    <w:rsid w:val="00D625BF"/>
    <w:rsid w:val="00D62D4B"/>
    <w:rsid w:val="00D631DE"/>
    <w:rsid w:val="00D63285"/>
    <w:rsid w:val="00D64771"/>
    <w:rsid w:val="00D64B91"/>
    <w:rsid w:val="00D706A3"/>
    <w:rsid w:val="00D70740"/>
    <w:rsid w:val="00D70DC7"/>
    <w:rsid w:val="00D7160A"/>
    <w:rsid w:val="00D726B3"/>
    <w:rsid w:val="00D7278B"/>
    <w:rsid w:val="00D732EB"/>
    <w:rsid w:val="00D73C08"/>
    <w:rsid w:val="00D73D0D"/>
    <w:rsid w:val="00D754A0"/>
    <w:rsid w:val="00D760B6"/>
    <w:rsid w:val="00D7675E"/>
    <w:rsid w:val="00D806D5"/>
    <w:rsid w:val="00D80EA1"/>
    <w:rsid w:val="00D812DE"/>
    <w:rsid w:val="00D8131D"/>
    <w:rsid w:val="00D82214"/>
    <w:rsid w:val="00D82781"/>
    <w:rsid w:val="00D85F2C"/>
    <w:rsid w:val="00D864A7"/>
    <w:rsid w:val="00D86ECA"/>
    <w:rsid w:val="00D87921"/>
    <w:rsid w:val="00D87E5F"/>
    <w:rsid w:val="00D90835"/>
    <w:rsid w:val="00D91289"/>
    <w:rsid w:val="00D923C3"/>
    <w:rsid w:val="00D92650"/>
    <w:rsid w:val="00D92DB8"/>
    <w:rsid w:val="00D92DF8"/>
    <w:rsid w:val="00D9317D"/>
    <w:rsid w:val="00D939AE"/>
    <w:rsid w:val="00D93C8E"/>
    <w:rsid w:val="00D94CFD"/>
    <w:rsid w:val="00D94F06"/>
    <w:rsid w:val="00D94F39"/>
    <w:rsid w:val="00D966F8"/>
    <w:rsid w:val="00D9799D"/>
    <w:rsid w:val="00DA138F"/>
    <w:rsid w:val="00DA2194"/>
    <w:rsid w:val="00DA3273"/>
    <w:rsid w:val="00DA3C49"/>
    <w:rsid w:val="00DA4D59"/>
    <w:rsid w:val="00DA54EC"/>
    <w:rsid w:val="00DA5DDF"/>
    <w:rsid w:val="00DA5EA7"/>
    <w:rsid w:val="00DA61FC"/>
    <w:rsid w:val="00DA7C33"/>
    <w:rsid w:val="00DB0B14"/>
    <w:rsid w:val="00DB0B40"/>
    <w:rsid w:val="00DB1BF5"/>
    <w:rsid w:val="00DB3128"/>
    <w:rsid w:val="00DB31B0"/>
    <w:rsid w:val="00DB39B1"/>
    <w:rsid w:val="00DB4C9B"/>
    <w:rsid w:val="00DB4EEC"/>
    <w:rsid w:val="00DB72C0"/>
    <w:rsid w:val="00DB7381"/>
    <w:rsid w:val="00DC0B23"/>
    <w:rsid w:val="00DC113E"/>
    <w:rsid w:val="00DC1431"/>
    <w:rsid w:val="00DC24DC"/>
    <w:rsid w:val="00DC4225"/>
    <w:rsid w:val="00DC5FF9"/>
    <w:rsid w:val="00DC6816"/>
    <w:rsid w:val="00DC71D7"/>
    <w:rsid w:val="00DC72F4"/>
    <w:rsid w:val="00DC771D"/>
    <w:rsid w:val="00DD0891"/>
    <w:rsid w:val="00DD1D8C"/>
    <w:rsid w:val="00DD1E24"/>
    <w:rsid w:val="00DD1F86"/>
    <w:rsid w:val="00DD250B"/>
    <w:rsid w:val="00DD32CC"/>
    <w:rsid w:val="00DD38DC"/>
    <w:rsid w:val="00DD5495"/>
    <w:rsid w:val="00DD58C2"/>
    <w:rsid w:val="00DD59BF"/>
    <w:rsid w:val="00DD5B3A"/>
    <w:rsid w:val="00DD5BF2"/>
    <w:rsid w:val="00DD5D98"/>
    <w:rsid w:val="00DD600E"/>
    <w:rsid w:val="00DD6646"/>
    <w:rsid w:val="00DD70FD"/>
    <w:rsid w:val="00DE043A"/>
    <w:rsid w:val="00DE070D"/>
    <w:rsid w:val="00DE1383"/>
    <w:rsid w:val="00DE1890"/>
    <w:rsid w:val="00DE21B6"/>
    <w:rsid w:val="00DE2DD6"/>
    <w:rsid w:val="00DE4E4F"/>
    <w:rsid w:val="00DE577F"/>
    <w:rsid w:val="00DE5C83"/>
    <w:rsid w:val="00DE5DB5"/>
    <w:rsid w:val="00DE5E92"/>
    <w:rsid w:val="00DE66C2"/>
    <w:rsid w:val="00DE6AAC"/>
    <w:rsid w:val="00DE7EE1"/>
    <w:rsid w:val="00DF0CC5"/>
    <w:rsid w:val="00DF1011"/>
    <w:rsid w:val="00DF12D6"/>
    <w:rsid w:val="00DF238C"/>
    <w:rsid w:val="00DF2666"/>
    <w:rsid w:val="00DF30E1"/>
    <w:rsid w:val="00DF3DD8"/>
    <w:rsid w:val="00DF4200"/>
    <w:rsid w:val="00DF50FD"/>
    <w:rsid w:val="00DF51E2"/>
    <w:rsid w:val="00DF5263"/>
    <w:rsid w:val="00DF5EA7"/>
    <w:rsid w:val="00DF6CD3"/>
    <w:rsid w:val="00DF6D96"/>
    <w:rsid w:val="00DF7E79"/>
    <w:rsid w:val="00E001CA"/>
    <w:rsid w:val="00E0091D"/>
    <w:rsid w:val="00E028FF"/>
    <w:rsid w:val="00E02934"/>
    <w:rsid w:val="00E03854"/>
    <w:rsid w:val="00E03C68"/>
    <w:rsid w:val="00E05CD5"/>
    <w:rsid w:val="00E06C67"/>
    <w:rsid w:val="00E103BD"/>
    <w:rsid w:val="00E106D2"/>
    <w:rsid w:val="00E10827"/>
    <w:rsid w:val="00E12870"/>
    <w:rsid w:val="00E12BCA"/>
    <w:rsid w:val="00E12DC3"/>
    <w:rsid w:val="00E132A5"/>
    <w:rsid w:val="00E14202"/>
    <w:rsid w:val="00E145AB"/>
    <w:rsid w:val="00E14B6D"/>
    <w:rsid w:val="00E15A1A"/>
    <w:rsid w:val="00E15F7E"/>
    <w:rsid w:val="00E164A3"/>
    <w:rsid w:val="00E1742C"/>
    <w:rsid w:val="00E1768E"/>
    <w:rsid w:val="00E17E91"/>
    <w:rsid w:val="00E20518"/>
    <w:rsid w:val="00E20845"/>
    <w:rsid w:val="00E20A62"/>
    <w:rsid w:val="00E21991"/>
    <w:rsid w:val="00E225FA"/>
    <w:rsid w:val="00E2304D"/>
    <w:rsid w:val="00E23472"/>
    <w:rsid w:val="00E24424"/>
    <w:rsid w:val="00E245E9"/>
    <w:rsid w:val="00E24F0C"/>
    <w:rsid w:val="00E257BF"/>
    <w:rsid w:val="00E25F61"/>
    <w:rsid w:val="00E2636D"/>
    <w:rsid w:val="00E268C2"/>
    <w:rsid w:val="00E26C29"/>
    <w:rsid w:val="00E30E98"/>
    <w:rsid w:val="00E31525"/>
    <w:rsid w:val="00E3291A"/>
    <w:rsid w:val="00E338A7"/>
    <w:rsid w:val="00E353B5"/>
    <w:rsid w:val="00E37202"/>
    <w:rsid w:val="00E40DCD"/>
    <w:rsid w:val="00E41865"/>
    <w:rsid w:val="00E42952"/>
    <w:rsid w:val="00E42C31"/>
    <w:rsid w:val="00E432A8"/>
    <w:rsid w:val="00E4345E"/>
    <w:rsid w:val="00E43C71"/>
    <w:rsid w:val="00E44368"/>
    <w:rsid w:val="00E447FA"/>
    <w:rsid w:val="00E46010"/>
    <w:rsid w:val="00E460FD"/>
    <w:rsid w:val="00E46302"/>
    <w:rsid w:val="00E4734B"/>
    <w:rsid w:val="00E51250"/>
    <w:rsid w:val="00E5142B"/>
    <w:rsid w:val="00E52504"/>
    <w:rsid w:val="00E52AD6"/>
    <w:rsid w:val="00E53188"/>
    <w:rsid w:val="00E53ADB"/>
    <w:rsid w:val="00E53ED3"/>
    <w:rsid w:val="00E55383"/>
    <w:rsid w:val="00E55784"/>
    <w:rsid w:val="00E5638C"/>
    <w:rsid w:val="00E56D32"/>
    <w:rsid w:val="00E60C9F"/>
    <w:rsid w:val="00E6193F"/>
    <w:rsid w:val="00E61958"/>
    <w:rsid w:val="00E62DA4"/>
    <w:rsid w:val="00E63348"/>
    <w:rsid w:val="00E63C27"/>
    <w:rsid w:val="00E63D8E"/>
    <w:rsid w:val="00E6403F"/>
    <w:rsid w:val="00E64AFA"/>
    <w:rsid w:val="00E65310"/>
    <w:rsid w:val="00E6645F"/>
    <w:rsid w:val="00E66BDB"/>
    <w:rsid w:val="00E67556"/>
    <w:rsid w:val="00E67A9B"/>
    <w:rsid w:val="00E7366B"/>
    <w:rsid w:val="00E736C5"/>
    <w:rsid w:val="00E7407B"/>
    <w:rsid w:val="00E74368"/>
    <w:rsid w:val="00E74448"/>
    <w:rsid w:val="00E75229"/>
    <w:rsid w:val="00E760A2"/>
    <w:rsid w:val="00E76B42"/>
    <w:rsid w:val="00E770B2"/>
    <w:rsid w:val="00E774C0"/>
    <w:rsid w:val="00E7758A"/>
    <w:rsid w:val="00E77801"/>
    <w:rsid w:val="00E77D9B"/>
    <w:rsid w:val="00E80431"/>
    <w:rsid w:val="00E80F22"/>
    <w:rsid w:val="00E81C16"/>
    <w:rsid w:val="00E81EE0"/>
    <w:rsid w:val="00E82935"/>
    <w:rsid w:val="00E82E25"/>
    <w:rsid w:val="00E83877"/>
    <w:rsid w:val="00E841BA"/>
    <w:rsid w:val="00E8451E"/>
    <w:rsid w:val="00E854CF"/>
    <w:rsid w:val="00E85974"/>
    <w:rsid w:val="00E85B04"/>
    <w:rsid w:val="00E85D4D"/>
    <w:rsid w:val="00E86484"/>
    <w:rsid w:val="00E86A11"/>
    <w:rsid w:val="00E87C4C"/>
    <w:rsid w:val="00E87E35"/>
    <w:rsid w:val="00E87F8B"/>
    <w:rsid w:val="00E9015F"/>
    <w:rsid w:val="00E90A9D"/>
    <w:rsid w:val="00E914C9"/>
    <w:rsid w:val="00E91780"/>
    <w:rsid w:val="00E9314E"/>
    <w:rsid w:val="00E93D5A"/>
    <w:rsid w:val="00E94384"/>
    <w:rsid w:val="00E94732"/>
    <w:rsid w:val="00E9582C"/>
    <w:rsid w:val="00E95FC8"/>
    <w:rsid w:val="00E96029"/>
    <w:rsid w:val="00E9611B"/>
    <w:rsid w:val="00E967CA"/>
    <w:rsid w:val="00E96EF3"/>
    <w:rsid w:val="00E970CA"/>
    <w:rsid w:val="00E97442"/>
    <w:rsid w:val="00EA0A8B"/>
    <w:rsid w:val="00EA0B94"/>
    <w:rsid w:val="00EA10B8"/>
    <w:rsid w:val="00EA1D4E"/>
    <w:rsid w:val="00EA23B7"/>
    <w:rsid w:val="00EA25C7"/>
    <w:rsid w:val="00EA2EBE"/>
    <w:rsid w:val="00EA3FE3"/>
    <w:rsid w:val="00EA4254"/>
    <w:rsid w:val="00EA4A5F"/>
    <w:rsid w:val="00EA5D73"/>
    <w:rsid w:val="00EA6197"/>
    <w:rsid w:val="00EA7909"/>
    <w:rsid w:val="00EB0820"/>
    <w:rsid w:val="00EB0D7C"/>
    <w:rsid w:val="00EB15DE"/>
    <w:rsid w:val="00EB16E3"/>
    <w:rsid w:val="00EB1AB0"/>
    <w:rsid w:val="00EB2541"/>
    <w:rsid w:val="00EB28C4"/>
    <w:rsid w:val="00EB2F81"/>
    <w:rsid w:val="00EB3301"/>
    <w:rsid w:val="00EB40E5"/>
    <w:rsid w:val="00EB462E"/>
    <w:rsid w:val="00EB47F3"/>
    <w:rsid w:val="00EB4E23"/>
    <w:rsid w:val="00EB62DC"/>
    <w:rsid w:val="00EB70C1"/>
    <w:rsid w:val="00EC03AC"/>
    <w:rsid w:val="00EC0F11"/>
    <w:rsid w:val="00EC11FD"/>
    <w:rsid w:val="00EC1C7F"/>
    <w:rsid w:val="00EC2008"/>
    <w:rsid w:val="00EC37B2"/>
    <w:rsid w:val="00EC3CBB"/>
    <w:rsid w:val="00EC3CFC"/>
    <w:rsid w:val="00EC426B"/>
    <w:rsid w:val="00EC42E9"/>
    <w:rsid w:val="00EC4604"/>
    <w:rsid w:val="00EC5136"/>
    <w:rsid w:val="00EC5168"/>
    <w:rsid w:val="00EC59B7"/>
    <w:rsid w:val="00ED0E28"/>
    <w:rsid w:val="00ED28CA"/>
    <w:rsid w:val="00ED3665"/>
    <w:rsid w:val="00ED3E78"/>
    <w:rsid w:val="00ED416F"/>
    <w:rsid w:val="00ED46E2"/>
    <w:rsid w:val="00ED4AC7"/>
    <w:rsid w:val="00ED4C5D"/>
    <w:rsid w:val="00ED669C"/>
    <w:rsid w:val="00ED6EA9"/>
    <w:rsid w:val="00ED7CB9"/>
    <w:rsid w:val="00EE2C7B"/>
    <w:rsid w:val="00EE3438"/>
    <w:rsid w:val="00EE4044"/>
    <w:rsid w:val="00EE4FE1"/>
    <w:rsid w:val="00EE54E1"/>
    <w:rsid w:val="00EE5543"/>
    <w:rsid w:val="00EE72B2"/>
    <w:rsid w:val="00EE7B35"/>
    <w:rsid w:val="00EF19A4"/>
    <w:rsid w:val="00EF2ADF"/>
    <w:rsid w:val="00EF4048"/>
    <w:rsid w:val="00EF446C"/>
    <w:rsid w:val="00EF4580"/>
    <w:rsid w:val="00EF6A24"/>
    <w:rsid w:val="00EF7EB1"/>
    <w:rsid w:val="00F006FB"/>
    <w:rsid w:val="00F007D3"/>
    <w:rsid w:val="00F016CD"/>
    <w:rsid w:val="00F01D56"/>
    <w:rsid w:val="00F0228D"/>
    <w:rsid w:val="00F02E3F"/>
    <w:rsid w:val="00F03E2A"/>
    <w:rsid w:val="00F040AC"/>
    <w:rsid w:val="00F04CF3"/>
    <w:rsid w:val="00F04F36"/>
    <w:rsid w:val="00F05336"/>
    <w:rsid w:val="00F05FF0"/>
    <w:rsid w:val="00F0625B"/>
    <w:rsid w:val="00F06AA8"/>
    <w:rsid w:val="00F06B40"/>
    <w:rsid w:val="00F071DC"/>
    <w:rsid w:val="00F0794B"/>
    <w:rsid w:val="00F07AC5"/>
    <w:rsid w:val="00F11FC2"/>
    <w:rsid w:val="00F122BA"/>
    <w:rsid w:val="00F12607"/>
    <w:rsid w:val="00F12BED"/>
    <w:rsid w:val="00F12BEE"/>
    <w:rsid w:val="00F13256"/>
    <w:rsid w:val="00F1420E"/>
    <w:rsid w:val="00F1437C"/>
    <w:rsid w:val="00F145CD"/>
    <w:rsid w:val="00F153FB"/>
    <w:rsid w:val="00F1553F"/>
    <w:rsid w:val="00F15F14"/>
    <w:rsid w:val="00F1686A"/>
    <w:rsid w:val="00F16DDC"/>
    <w:rsid w:val="00F17492"/>
    <w:rsid w:val="00F17D46"/>
    <w:rsid w:val="00F17ECA"/>
    <w:rsid w:val="00F213B3"/>
    <w:rsid w:val="00F21A85"/>
    <w:rsid w:val="00F2220B"/>
    <w:rsid w:val="00F223DD"/>
    <w:rsid w:val="00F23F0A"/>
    <w:rsid w:val="00F243B0"/>
    <w:rsid w:val="00F24A28"/>
    <w:rsid w:val="00F24C06"/>
    <w:rsid w:val="00F25E58"/>
    <w:rsid w:val="00F27739"/>
    <w:rsid w:val="00F3058E"/>
    <w:rsid w:val="00F3081B"/>
    <w:rsid w:val="00F31021"/>
    <w:rsid w:val="00F3196D"/>
    <w:rsid w:val="00F31CD4"/>
    <w:rsid w:val="00F3418C"/>
    <w:rsid w:val="00F34609"/>
    <w:rsid w:val="00F34A66"/>
    <w:rsid w:val="00F37550"/>
    <w:rsid w:val="00F41CEF"/>
    <w:rsid w:val="00F42701"/>
    <w:rsid w:val="00F42759"/>
    <w:rsid w:val="00F42E8E"/>
    <w:rsid w:val="00F431D1"/>
    <w:rsid w:val="00F44A12"/>
    <w:rsid w:val="00F44D46"/>
    <w:rsid w:val="00F467AA"/>
    <w:rsid w:val="00F46E81"/>
    <w:rsid w:val="00F477DB"/>
    <w:rsid w:val="00F47F61"/>
    <w:rsid w:val="00F5008C"/>
    <w:rsid w:val="00F5266A"/>
    <w:rsid w:val="00F541C2"/>
    <w:rsid w:val="00F54DEA"/>
    <w:rsid w:val="00F550A0"/>
    <w:rsid w:val="00F5558C"/>
    <w:rsid w:val="00F6179E"/>
    <w:rsid w:val="00F61933"/>
    <w:rsid w:val="00F6225B"/>
    <w:rsid w:val="00F63FDD"/>
    <w:rsid w:val="00F644DD"/>
    <w:rsid w:val="00F650A2"/>
    <w:rsid w:val="00F6536D"/>
    <w:rsid w:val="00F66FFA"/>
    <w:rsid w:val="00F670A0"/>
    <w:rsid w:val="00F671BE"/>
    <w:rsid w:val="00F70865"/>
    <w:rsid w:val="00F70A08"/>
    <w:rsid w:val="00F70DA0"/>
    <w:rsid w:val="00F7169E"/>
    <w:rsid w:val="00F7234C"/>
    <w:rsid w:val="00F7256A"/>
    <w:rsid w:val="00F7271C"/>
    <w:rsid w:val="00F7305F"/>
    <w:rsid w:val="00F73696"/>
    <w:rsid w:val="00F747B3"/>
    <w:rsid w:val="00F752A9"/>
    <w:rsid w:val="00F763FB"/>
    <w:rsid w:val="00F76BA6"/>
    <w:rsid w:val="00F77434"/>
    <w:rsid w:val="00F77ED3"/>
    <w:rsid w:val="00F80178"/>
    <w:rsid w:val="00F81D8E"/>
    <w:rsid w:val="00F8251A"/>
    <w:rsid w:val="00F828BF"/>
    <w:rsid w:val="00F829D8"/>
    <w:rsid w:val="00F83067"/>
    <w:rsid w:val="00F86434"/>
    <w:rsid w:val="00F872C9"/>
    <w:rsid w:val="00F877E9"/>
    <w:rsid w:val="00F878DA"/>
    <w:rsid w:val="00F87ABD"/>
    <w:rsid w:val="00F87D1E"/>
    <w:rsid w:val="00F87FC5"/>
    <w:rsid w:val="00F9163C"/>
    <w:rsid w:val="00F92F15"/>
    <w:rsid w:val="00F9314D"/>
    <w:rsid w:val="00F9389F"/>
    <w:rsid w:val="00F950B3"/>
    <w:rsid w:val="00F9526F"/>
    <w:rsid w:val="00F96DD8"/>
    <w:rsid w:val="00F96F24"/>
    <w:rsid w:val="00F970B1"/>
    <w:rsid w:val="00F97120"/>
    <w:rsid w:val="00FA01D7"/>
    <w:rsid w:val="00FA07EB"/>
    <w:rsid w:val="00FA2066"/>
    <w:rsid w:val="00FA2941"/>
    <w:rsid w:val="00FA2ABA"/>
    <w:rsid w:val="00FA3051"/>
    <w:rsid w:val="00FA3F4D"/>
    <w:rsid w:val="00FA6861"/>
    <w:rsid w:val="00FA6AA5"/>
    <w:rsid w:val="00FB32D8"/>
    <w:rsid w:val="00FB3B85"/>
    <w:rsid w:val="00FB3E5A"/>
    <w:rsid w:val="00FB40A2"/>
    <w:rsid w:val="00FB5514"/>
    <w:rsid w:val="00FB714B"/>
    <w:rsid w:val="00FB7295"/>
    <w:rsid w:val="00FC07FB"/>
    <w:rsid w:val="00FC0A5A"/>
    <w:rsid w:val="00FC2AE7"/>
    <w:rsid w:val="00FC5CAF"/>
    <w:rsid w:val="00FD04C7"/>
    <w:rsid w:val="00FD06D1"/>
    <w:rsid w:val="00FD0DFA"/>
    <w:rsid w:val="00FD167C"/>
    <w:rsid w:val="00FD1B23"/>
    <w:rsid w:val="00FD1EC2"/>
    <w:rsid w:val="00FD39BF"/>
    <w:rsid w:val="00FD3CA3"/>
    <w:rsid w:val="00FD4A8E"/>
    <w:rsid w:val="00FD5107"/>
    <w:rsid w:val="00FD6E2A"/>
    <w:rsid w:val="00FE023D"/>
    <w:rsid w:val="00FE1644"/>
    <w:rsid w:val="00FE1A1F"/>
    <w:rsid w:val="00FE306A"/>
    <w:rsid w:val="00FE4EAA"/>
    <w:rsid w:val="00FE6554"/>
    <w:rsid w:val="00FE6580"/>
    <w:rsid w:val="00FE7F34"/>
    <w:rsid w:val="00FF029C"/>
    <w:rsid w:val="00FF06C9"/>
    <w:rsid w:val="00FF2CC8"/>
    <w:rsid w:val="00FF2E3D"/>
    <w:rsid w:val="00FF307F"/>
    <w:rsid w:val="00FF33DB"/>
    <w:rsid w:val="00FF5191"/>
    <w:rsid w:val="00FF680A"/>
    <w:rsid w:val="0122020B"/>
    <w:rsid w:val="01E6BB06"/>
    <w:rsid w:val="0277BEA6"/>
    <w:rsid w:val="07DF61D2"/>
    <w:rsid w:val="07EA1AD3"/>
    <w:rsid w:val="0867DFB8"/>
    <w:rsid w:val="08ED6EFB"/>
    <w:rsid w:val="096048DE"/>
    <w:rsid w:val="09FAF152"/>
    <w:rsid w:val="0A969800"/>
    <w:rsid w:val="11A43E53"/>
    <w:rsid w:val="1274C11F"/>
    <w:rsid w:val="13834FE8"/>
    <w:rsid w:val="14D2DAB8"/>
    <w:rsid w:val="15BEA262"/>
    <w:rsid w:val="15E90947"/>
    <w:rsid w:val="1662B0C2"/>
    <w:rsid w:val="18A1547A"/>
    <w:rsid w:val="19ACEEFC"/>
    <w:rsid w:val="1A0D9117"/>
    <w:rsid w:val="1B082D6E"/>
    <w:rsid w:val="1B8662D8"/>
    <w:rsid w:val="1BDBD189"/>
    <w:rsid w:val="1CAC12F5"/>
    <w:rsid w:val="1CB8ECC1"/>
    <w:rsid w:val="1D62DD0D"/>
    <w:rsid w:val="1DF8165B"/>
    <w:rsid w:val="1E44B47D"/>
    <w:rsid w:val="1EBAC276"/>
    <w:rsid w:val="1EC2C45E"/>
    <w:rsid w:val="1EF9508A"/>
    <w:rsid w:val="1FC1A03A"/>
    <w:rsid w:val="1FEFB8C9"/>
    <w:rsid w:val="1FF13C46"/>
    <w:rsid w:val="20B51524"/>
    <w:rsid w:val="20E95092"/>
    <w:rsid w:val="20FE0EB4"/>
    <w:rsid w:val="2123BAD5"/>
    <w:rsid w:val="23217C91"/>
    <w:rsid w:val="244208DF"/>
    <w:rsid w:val="24B39B85"/>
    <w:rsid w:val="25ACD826"/>
    <w:rsid w:val="2625FBDC"/>
    <w:rsid w:val="288BB406"/>
    <w:rsid w:val="2B5B2C09"/>
    <w:rsid w:val="2BB39CD0"/>
    <w:rsid w:val="2EE97CF7"/>
    <w:rsid w:val="2F2A6833"/>
    <w:rsid w:val="2F9E8991"/>
    <w:rsid w:val="2FB5BEFE"/>
    <w:rsid w:val="30B73797"/>
    <w:rsid w:val="30DC29D0"/>
    <w:rsid w:val="33A0028E"/>
    <w:rsid w:val="33A569B6"/>
    <w:rsid w:val="33EA473D"/>
    <w:rsid w:val="36BDD895"/>
    <w:rsid w:val="383F1A60"/>
    <w:rsid w:val="3A5C844F"/>
    <w:rsid w:val="3AB233A0"/>
    <w:rsid w:val="3B10A737"/>
    <w:rsid w:val="3CA25417"/>
    <w:rsid w:val="3CF86B49"/>
    <w:rsid w:val="3E015E12"/>
    <w:rsid w:val="3EDA8D64"/>
    <w:rsid w:val="4074621B"/>
    <w:rsid w:val="41785562"/>
    <w:rsid w:val="41966ADA"/>
    <w:rsid w:val="41C2771D"/>
    <w:rsid w:val="43ACA304"/>
    <w:rsid w:val="44F18EFE"/>
    <w:rsid w:val="44FA7C7B"/>
    <w:rsid w:val="452040BD"/>
    <w:rsid w:val="452FAEA6"/>
    <w:rsid w:val="47D6FFE0"/>
    <w:rsid w:val="48596284"/>
    <w:rsid w:val="492F6EF4"/>
    <w:rsid w:val="49EAEF05"/>
    <w:rsid w:val="4D7C1BD1"/>
    <w:rsid w:val="4E79A9C8"/>
    <w:rsid w:val="4ED8030B"/>
    <w:rsid w:val="4F43A20A"/>
    <w:rsid w:val="4F5D25A0"/>
    <w:rsid w:val="50337B19"/>
    <w:rsid w:val="504B5347"/>
    <w:rsid w:val="51C95F8C"/>
    <w:rsid w:val="51F313A9"/>
    <w:rsid w:val="520EA26A"/>
    <w:rsid w:val="521BD4D7"/>
    <w:rsid w:val="52DE8441"/>
    <w:rsid w:val="5302C932"/>
    <w:rsid w:val="540E9577"/>
    <w:rsid w:val="54E7B423"/>
    <w:rsid w:val="54FD5718"/>
    <w:rsid w:val="55C44DA8"/>
    <w:rsid w:val="56046A1C"/>
    <w:rsid w:val="56AC5845"/>
    <w:rsid w:val="57A97DEA"/>
    <w:rsid w:val="57FEAAE6"/>
    <w:rsid w:val="58156E67"/>
    <w:rsid w:val="59D73F6A"/>
    <w:rsid w:val="59E64B92"/>
    <w:rsid w:val="5B38E88A"/>
    <w:rsid w:val="5C118AF9"/>
    <w:rsid w:val="5C1C3969"/>
    <w:rsid w:val="5C8012B0"/>
    <w:rsid w:val="5D550B8F"/>
    <w:rsid w:val="5E1E6012"/>
    <w:rsid w:val="5F6E2C4A"/>
    <w:rsid w:val="61A2127F"/>
    <w:rsid w:val="61E0640A"/>
    <w:rsid w:val="635C4570"/>
    <w:rsid w:val="63698202"/>
    <w:rsid w:val="64AE80A5"/>
    <w:rsid w:val="6502C7C4"/>
    <w:rsid w:val="680B2930"/>
    <w:rsid w:val="6973092D"/>
    <w:rsid w:val="6A407425"/>
    <w:rsid w:val="6A514980"/>
    <w:rsid w:val="6B1315C1"/>
    <w:rsid w:val="6BC38BD3"/>
    <w:rsid w:val="6C60EE4C"/>
    <w:rsid w:val="6D51273A"/>
    <w:rsid w:val="6E62967D"/>
    <w:rsid w:val="6F4010E9"/>
    <w:rsid w:val="6F5D92EC"/>
    <w:rsid w:val="6F6A4784"/>
    <w:rsid w:val="70F0561F"/>
    <w:rsid w:val="715D726F"/>
    <w:rsid w:val="71B97FC7"/>
    <w:rsid w:val="7274782B"/>
    <w:rsid w:val="730C5659"/>
    <w:rsid w:val="734BD495"/>
    <w:rsid w:val="75659C86"/>
    <w:rsid w:val="75D1B043"/>
    <w:rsid w:val="75F6E6DE"/>
    <w:rsid w:val="76821048"/>
    <w:rsid w:val="7689C7F5"/>
    <w:rsid w:val="78978100"/>
    <w:rsid w:val="78E0E37E"/>
    <w:rsid w:val="79071971"/>
    <w:rsid w:val="79FD1702"/>
    <w:rsid w:val="7AC9ACC8"/>
    <w:rsid w:val="7CF7E1D6"/>
    <w:rsid w:val="7DF8A450"/>
    <w:rsid w:val="7DFC5093"/>
    <w:rsid w:val="7E644B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E6A8A038-54A8-4C9D-AAFB-AD9017DD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8"/>
    <w:rPr>
      <w:rFonts w:ascii="Arial" w:hAnsi="Arial"/>
      <w:sz w:val="24"/>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1C3318"/>
  </w:style>
  <w:style w:type="character" w:customStyle="1" w:styleId="ListParagraphChar">
    <w:name w:val="List Paragraph Char"/>
    <w:link w:val="ListParagraph"/>
    <w:uiPriority w:val="34"/>
    <w:qFormat/>
    <w:locked/>
    <w:rsid w:val="001C3318"/>
    <w:rPr>
      <w:rFonts w:ascii="Arial" w:hAnsi="Arial"/>
      <w:sz w:val="24"/>
    </w:rPr>
  </w:style>
  <w:style w:type="paragraph" w:styleId="Caption">
    <w:name w:val="caption"/>
    <w:basedOn w:val="Normal"/>
    <w:next w:val="Normal"/>
    <w:link w:val="CaptionChar"/>
    <w:uiPriority w:val="35"/>
    <w:unhideWhenUsed/>
    <w:qFormat/>
    <w:rsid w:val="00BB2564"/>
    <w:pPr>
      <w:keepNext/>
      <w:spacing w:before="240" w:after="0"/>
    </w:pPr>
    <w:rPr>
      <w:rFonts w:cs="Arial"/>
      <w:b/>
      <w:bCs/>
      <w:i/>
      <w:szCs w:val="24"/>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045D5"/>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BB2564"/>
    <w:rPr>
      <w:rFonts w:ascii="Arial" w:hAnsi="Arial" w:cs="Arial"/>
      <w:b/>
      <w:bCs/>
      <w:i/>
      <w:sz w:val="24"/>
      <w:szCs w:val="24"/>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1C3318"/>
    <w:pPr>
      <w:spacing w:before="0" w:line="240" w:lineRule="auto"/>
    </w:pPr>
    <w:rPr>
      <w:rFonts w:eastAsia="MS Mincho" w:cs="FSMe-Bold"/>
      <w:spacing w:val="-2"/>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rFonts w:ascii="Arial" w:hAnsi="Arial" w:cs="Arial"/>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 w:type="character" w:styleId="Mention">
    <w:name w:val="Mention"/>
    <w:basedOn w:val="DefaultParagraphFont"/>
    <w:uiPriority w:val="99"/>
    <w:unhideWhenUsed/>
    <w:rsid w:val="007D24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2693386">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219637141">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18.xml"/><Relationship Id="rId50" Type="http://schemas.openxmlformats.org/officeDocument/2006/relationships/header" Target="header18.xml"/><Relationship Id="rId55" Type="http://schemas.openxmlformats.org/officeDocument/2006/relationships/footer" Target="footer2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gle.com/url?sa=t&amp;rct=j&amp;q=&amp;esrc=s&amp;source=web&amp;cd=&amp;cad=rja&amp;uact=8&amp;ved=2ahUKEwjEh8bAl_qOAxUqxjgGHRc4F5IQFnoECBgQAQ&amp;url=https%3A%2F%2Fwww.ndiscommission.gov.au%2F&amp;usg=AOvVaw16nKeQgv6lYhGt5vs9W33w&amp;opi=89978449" TargetMode="External"/><Relationship Id="rId29" Type="http://schemas.openxmlformats.org/officeDocument/2006/relationships/footer" Target="footer9.xml"/><Relationship Id="rId11" Type="http://schemas.openxmlformats.org/officeDocument/2006/relationships/hyperlink" Target="https://creativecommons.org/licenses/by/4.0/" TargetMode="Externa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eader" Target="header13.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17.xml"/><Relationship Id="rId56" Type="http://schemas.openxmlformats.org/officeDocument/2006/relationships/header" Target="header21.xml"/><Relationship Id="rId8" Type="http://schemas.openxmlformats.org/officeDocument/2006/relationships/webSettings" Target="webSettings.xml"/><Relationship Id="rId51" Type="http://schemas.openxmlformats.org/officeDocument/2006/relationships/footer" Target="footer20.xml"/><Relationship Id="rId3" Type="http://schemas.openxmlformats.org/officeDocument/2006/relationships/customXml" Target="../customXml/item3.xml"/><Relationship Id="rId12" Type="http://schemas.openxmlformats.org/officeDocument/2006/relationships/hyperlink" Target="https://www.ndis.gov.au/providers/home-and-living-providers/specialist-disability-accommodation-sda-tools/specialist-disability-accommodation-sda-pricing-arrangements" TargetMode="Externa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2.xml"/><Relationship Id="rId46" Type="http://schemas.openxmlformats.org/officeDocument/2006/relationships/header" Target="header16.xml"/><Relationship Id="rId59" Type="http://schemas.microsoft.com/office/2019/05/relationships/documenttasks" Target="documenttasks/documenttasks1.xml"/><Relationship Id="rId20" Type="http://schemas.openxmlformats.org/officeDocument/2006/relationships/header" Target="header3.xml"/><Relationship Id="rId41" Type="http://schemas.openxmlformats.org/officeDocument/2006/relationships/footer" Target="footer15.xml"/><Relationship Id="rId54"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footer" Target="footer19.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10.xml"/><Relationship Id="rId44" Type="http://schemas.openxmlformats.org/officeDocument/2006/relationships/header" Target="header15.xml"/><Relationship Id="rId52" Type="http://schemas.openxmlformats.org/officeDocument/2006/relationships/header" Target="header19.xml"/></Relationships>
</file>

<file path=word/documenttasks/documenttasks1.xml><?xml version="1.0" encoding="utf-8"?>
<t:Tasks xmlns:t="http://schemas.microsoft.com/office/tasks/2019/documenttasks" xmlns:oel="http://schemas.microsoft.com/office/2019/extlst">
  <t:Task id="{5523BA8B-D2E5-4B6A-AE82-75B5A6BEB290}">
    <t:Anchor>
      <t:Comment id="888264525"/>
    </t:Anchor>
    <t:History>
      <t:Event id="{F12C6F93-8003-4C69-8845-D3F2F7A2A38A}" time="2026-07-22T00:40:08.9Z">
        <t:Attribution userId="S::Amelia.Murdoch2@ndis.gov.au::ec6c415e-1242-40e1-8bda-4584a9a33f18" userProvider="AD" userName="Murdoch, Amelia"/>
        <t:Anchor>
          <t:Comment id="782928174"/>
        </t:Anchor>
        <t:Create/>
      </t:Event>
      <t:Event id="{0E1989F6-DD14-4F22-B2E8-7650A7933EAF}" time="2026-07-22T00:40:08.9Z">
        <t:Attribution userId="S::Amelia.Murdoch2@ndis.gov.au::ec6c415e-1242-40e1-8bda-4584a9a33f18" userProvider="AD" userName="Murdoch, Amelia"/>
        <t:Anchor>
          <t:Comment id="782928174"/>
        </t:Anchor>
        <t:Assign userId="S::TONI.MCINNES@NDIS.GOV.AU::e780b711-f931-4ed2-844d-caf11e2c5170" userProvider="AD" userName="McINNES, Toni"/>
      </t:Event>
      <t:Event id="{D44B126B-A247-43A3-914A-2C7D56F3B207}" time="2026-07-22T00:40:08.9Z">
        <t:Attribution userId="S::Amelia.Murdoch2@ndis.gov.au::ec6c415e-1242-40e1-8bda-4584a9a33f18" userProvider="AD" userName="Murdoch, Amelia"/>
        <t:Anchor>
          <t:Comment id="782928174"/>
        </t:Anchor>
        <t:SetTitle title="@McINNES, Toni please consider and close out comment"/>
      </t:Event>
      <t:Event id="{3478873D-4D0E-4C92-BE20-587A9BCEC22D}" time="2026-07-22T03:34:32.072Z">
        <t:Attribution userId="S::toni.mcinnes@ndis.gov.au::e780b711-f931-4ed2-844d-caf11e2c5170" userProvider="AD" userName="McINNES, Toni"/>
        <t:Progress percentComplete="100"/>
      </t:Event>
    </t:History>
  </t:Task>
</t:Task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3bae013f-344a-4c85-9e73-44924942f49a">2026-07-22T00:03:27+00:00</Date>
    <lcf76f155ced4ddcb4097134ff3c332f xmlns="3bae013f-344a-4c85-9e73-44924942f49a">
      <Terms xmlns="http://schemas.microsoft.com/office/infopath/2007/PartnerControls"/>
    </lcf76f155ced4ddcb4097134ff3c332f>
    <TaxCatchAll xmlns="f342fd56-cf46-4005-a110-775bcaf991f5"/>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B0F5B4545B074B9BB20E86B31A01BD" ma:contentTypeVersion="15" ma:contentTypeDescription="Create a new document." ma:contentTypeScope="" ma:versionID="be66d04a5e26bfb61f3a2d9a715b7183">
  <xsd:schema xmlns:xsd="http://www.w3.org/2001/XMLSchema" xmlns:xs="http://www.w3.org/2001/XMLSchema" xmlns:p="http://schemas.microsoft.com/office/2006/metadata/properties" xmlns:ns2="3bae013f-344a-4c85-9e73-44924942f49a" xmlns:ns3="f342fd56-cf46-4005-a110-775bcaf991f5" targetNamespace="http://schemas.microsoft.com/office/2006/metadata/properties" ma:root="true" ma:fieldsID="ed57bed0d2341a8027e1e8996c057a80" ns2:_="" ns3:_="">
    <xsd:import namespace="3bae013f-344a-4c85-9e73-44924942f49a"/>
    <xsd:import namespace="f342fd56-cf46-4005-a110-775bcaf99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013f-344a-4c85-9e73-44924942f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42fd56-cf46-4005-a110-775bcaf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05918-e842-4795-a889-9ef98f152290}" ma:internalName="TaxCatchAll" ma:showField="CatchAllData" ma:web="f342fd56-cf46-4005-a110-775bcaf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3bae013f-344a-4c85-9e73-44924942f49a"/>
    <ds:schemaRef ds:uri="f342fd56-cf46-4005-a110-775bcaf991f5"/>
  </ds:schemaRefs>
</ds:datastoreItem>
</file>

<file path=customXml/itemProps3.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4.xml><?xml version="1.0" encoding="utf-8"?>
<ds:datastoreItem xmlns:ds="http://schemas.openxmlformats.org/officeDocument/2006/customXml" ds:itemID="{1C55008A-BC0A-4591-8800-DA0D0BF8D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e013f-344a-4c85-9e73-44924942f49a"/>
    <ds:schemaRef ds:uri="f342fd56-cf46-4005-a110-775bcaf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12213</Words>
  <Characters>69618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81668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Rundle, Vincent</dc:creator>
  <cp:keywords/>
  <dc:description/>
  <cp:lastModifiedBy>Rundle, Vincent</cp:lastModifiedBy>
  <cp:revision>5</cp:revision>
  <cp:lastPrinted>2025-10-16T17:15:00Z</cp:lastPrinted>
  <dcterms:created xsi:type="dcterms:W3CDTF">2026-07-29T23:44:00Z</dcterms:created>
  <dcterms:modified xsi:type="dcterms:W3CDTF">2026-07-29T23:49:00Z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0x01010033B0F5B4545B074B9BB20E86B31A01BD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